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2A16CB">
      <w:pPr>
        <w:spacing w:before="27"/>
        <w:ind w:right="0"/>
        <w:jc w:val="left"/>
        <w:rPr>
          <w:rFonts w:hint="eastAsia" w:ascii="黑体" w:eastAsia="黑体"/>
          <w:sz w:val="44"/>
        </w:rPr>
      </w:pPr>
      <w:r>
        <w:rPr>
          <w:rFonts w:hint="eastAsia" w:ascii="黑体" w:eastAsia="黑体"/>
          <w:sz w:val="44"/>
        </w:rPr>
        <w:t>附件1</w:t>
      </w:r>
    </w:p>
    <w:p w14:paraId="2C980F6E">
      <w:pPr>
        <w:spacing w:before="558"/>
        <w:ind w:left="193" w:right="0" w:firstLine="0"/>
        <w:jc w:val="left"/>
        <w:rPr>
          <w:sz w:val="56"/>
        </w:rPr>
      </w:pPr>
      <w:r>
        <w:br w:type="column"/>
      </w:r>
      <w:r>
        <w:rPr>
          <w:rFonts w:hint="eastAsia"/>
          <w:sz w:val="56"/>
          <w:lang w:eastAsia="zh-CN"/>
        </w:rPr>
        <w:t>右玉县</w:t>
      </w:r>
      <w:r>
        <w:rPr>
          <w:sz w:val="56"/>
        </w:rPr>
        <w:t>农业综合行政执法事项指导目录（2024年版）</w:t>
      </w:r>
    </w:p>
    <w:p w14:paraId="40EE9EA1">
      <w:pPr>
        <w:spacing w:after="0"/>
        <w:jc w:val="left"/>
        <w:rPr>
          <w:sz w:val="56"/>
        </w:rPr>
        <w:sectPr>
          <w:headerReference r:id="rId5" w:type="default"/>
          <w:footerReference r:id="rId6" w:type="default"/>
          <w:pgSz w:w="23820" w:h="16840" w:orient="landscape"/>
          <w:pgMar w:top="820" w:right="420" w:bottom="880" w:left="460" w:header="0" w:footer="695" w:gutter="0"/>
          <w:pgNumType w:start="3"/>
          <w:cols w:equalWidth="0" w:num="2">
            <w:col w:w="1338" w:space="3730"/>
            <w:col w:w="17872"/>
          </w:cols>
        </w:sectPr>
      </w:pPr>
    </w:p>
    <w:p w14:paraId="5CAA1E9D">
      <w:pPr>
        <w:pStyle w:val="3"/>
        <w:spacing w:before="1"/>
        <w:rPr>
          <w:sz w:val="4"/>
        </w:r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5424"/>
        <w:gridCol w:w="11400"/>
        <w:gridCol w:w="938"/>
        <w:gridCol w:w="2995"/>
      </w:tblGrid>
      <w:tr w14:paraId="01F179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22622" w:type="dxa"/>
            <w:gridSpan w:val="6"/>
          </w:tcPr>
          <w:p w14:paraId="5FAAD63B">
            <w:pPr>
              <w:pStyle w:val="9"/>
              <w:spacing w:before="93"/>
              <w:ind w:left="9978" w:right="9944"/>
              <w:jc w:val="center"/>
              <w:rPr>
                <w:rFonts w:hint="eastAsia" w:ascii="黑体" w:eastAsia="黑体"/>
                <w:sz w:val="44"/>
              </w:rPr>
            </w:pPr>
            <w:r>
              <w:rPr>
                <w:rFonts w:hint="eastAsia" w:ascii="黑体" w:eastAsia="黑体"/>
                <w:sz w:val="44"/>
              </w:rPr>
              <w:t>行政处罚部分</w:t>
            </w:r>
          </w:p>
        </w:tc>
      </w:tr>
      <w:tr w14:paraId="10E7FB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760A8BD3">
            <w:pPr>
              <w:pStyle w:val="9"/>
              <w:spacing w:before="7"/>
              <w:rPr>
                <w:sz w:val="17"/>
              </w:rPr>
            </w:pPr>
          </w:p>
          <w:p w14:paraId="0D222204">
            <w:pPr>
              <w:pStyle w:val="9"/>
              <w:ind w:left="104" w:right="70"/>
              <w:jc w:val="center"/>
              <w:rPr>
                <w:b/>
                <w:sz w:val="20"/>
              </w:rPr>
            </w:pPr>
            <w:r>
              <w:rPr>
                <w:b/>
                <w:sz w:val="20"/>
              </w:rPr>
              <w:t>序号</w:t>
            </w:r>
          </w:p>
        </w:tc>
        <w:tc>
          <w:tcPr>
            <w:tcW w:w="1229" w:type="dxa"/>
          </w:tcPr>
          <w:p w14:paraId="3F2A46B8">
            <w:pPr>
              <w:pStyle w:val="9"/>
              <w:spacing w:before="7"/>
              <w:rPr>
                <w:sz w:val="17"/>
              </w:rPr>
            </w:pPr>
          </w:p>
          <w:p w14:paraId="19F430AE">
            <w:pPr>
              <w:pStyle w:val="9"/>
              <w:ind w:left="95" w:right="64"/>
              <w:jc w:val="center"/>
              <w:rPr>
                <w:b/>
                <w:sz w:val="20"/>
              </w:rPr>
            </w:pPr>
            <w:r>
              <w:rPr>
                <w:b/>
                <w:sz w:val="20"/>
              </w:rPr>
              <w:t>事项类别</w:t>
            </w:r>
          </w:p>
        </w:tc>
        <w:tc>
          <w:tcPr>
            <w:tcW w:w="5424" w:type="dxa"/>
          </w:tcPr>
          <w:p w14:paraId="1AB88DA8">
            <w:pPr>
              <w:pStyle w:val="9"/>
              <w:spacing w:before="7"/>
              <w:rPr>
                <w:sz w:val="17"/>
              </w:rPr>
            </w:pPr>
          </w:p>
          <w:p w14:paraId="24EA936C">
            <w:pPr>
              <w:pStyle w:val="9"/>
              <w:ind w:left="2296" w:right="2264"/>
              <w:jc w:val="center"/>
              <w:rPr>
                <w:b/>
                <w:sz w:val="20"/>
              </w:rPr>
            </w:pPr>
            <w:r>
              <w:rPr>
                <w:b/>
                <w:sz w:val="20"/>
              </w:rPr>
              <w:t>事项名称</w:t>
            </w:r>
          </w:p>
        </w:tc>
        <w:tc>
          <w:tcPr>
            <w:tcW w:w="11400" w:type="dxa"/>
          </w:tcPr>
          <w:p w14:paraId="357FEAEE">
            <w:pPr>
              <w:pStyle w:val="9"/>
              <w:spacing w:before="7"/>
              <w:rPr>
                <w:sz w:val="17"/>
              </w:rPr>
            </w:pPr>
          </w:p>
          <w:p w14:paraId="15A3187D">
            <w:pPr>
              <w:pStyle w:val="9"/>
              <w:ind w:left="5284" w:right="5252"/>
              <w:jc w:val="center"/>
              <w:rPr>
                <w:b/>
                <w:sz w:val="20"/>
              </w:rPr>
            </w:pPr>
            <w:r>
              <w:rPr>
                <w:b/>
                <w:sz w:val="20"/>
              </w:rPr>
              <w:t>事项依据</w:t>
            </w:r>
          </w:p>
        </w:tc>
        <w:tc>
          <w:tcPr>
            <w:tcW w:w="938" w:type="dxa"/>
          </w:tcPr>
          <w:p w14:paraId="6E37F597">
            <w:pPr>
              <w:pStyle w:val="9"/>
              <w:spacing w:before="7"/>
              <w:rPr>
                <w:sz w:val="17"/>
              </w:rPr>
            </w:pPr>
          </w:p>
          <w:p w14:paraId="184C393A">
            <w:pPr>
              <w:pStyle w:val="9"/>
              <w:ind w:left="73"/>
              <w:rPr>
                <w:b/>
                <w:sz w:val="20"/>
              </w:rPr>
            </w:pPr>
            <w:r>
              <w:rPr>
                <w:b/>
                <w:sz w:val="20"/>
              </w:rPr>
              <w:t>责任主体</w:t>
            </w:r>
          </w:p>
        </w:tc>
        <w:tc>
          <w:tcPr>
            <w:tcW w:w="2995" w:type="dxa"/>
          </w:tcPr>
          <w:p w14:paraId="5D42769B">
            <w:pPr>
              <w:pStyle w:val="9"/>
              <w:spacing w:before="7"/>
              <w:rPr>
                <w:sz w:val="17"/>
              </w:rPr>
            </w:pPr>
          </w:p>
          <w:p w14:paraId="608B46C3">
            <w:pPr>
              <w:pStyle w:val="9"/>
              <w:ind w:left="282" w:right="249"/>
              <w:jc w:val="center"/>
              <w:rPr>
                <w:b/>
                <w:sz w:val="20"/>
              </w:rPr>
            </w:pPr>
            <w:r>
              <w:rPr>
                <w:b/>
                <w:sz w:val="20"/>
              </w:rPr>
              <w:t>实施主体</w:t>
            </w:r>
          </w:p>
        </w:tc>
      </w:tr>
      <w:tr w14:paraId="33719D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87" w:hRule="atLeast"/>
        </w:trPr>
        <w:tc>
          <w:tcPr>
            <w:tcW w:w="636" w:type="dxa"/>
            <w:vMerge w:val="restart"/>
          </w:tcPr>
          <w:p w14:paraId="06F8C29D">
            <w:pPr>
              <w:pStyle w:val="9"/>
              <w:rPr>
                <w:sz w:val="20"/>
              </w:rPr>
            </w:pPr>
          </w:p>
          <w:p w14:paraId="31988576">
            <w:pPr>
              <w:pStyle w:val="9"/>
              <w:rPr>
                <w:sz w:val="20"/>
              </w:rPr>
            </w:pPr>
          </w:p>
          <w:p w14:paraId="3A89A6B7">
            <w:pPr>
              <w:pStyle w:val="9"/>
              <w:rPr>
                <w:sz w:val="20"/>
              </w:rPr>
            </w:pPr>
          </w:p>
          <w:p w14:paraId="0119F56A">
            <w:pPr>
              <w:pStyle w:val="9"/>
              <w:rPr>
                <w:sz w:val="20"/>
              </w:rPr>
            </w:pPr>
          </w:p>
          <w:p w14:paraId="228EC486">
            <w:pPr>
              <w:pStyle w:val="9"/>
              <w:rPr>
                <w:sz w:val="20"/>
              </w:rPr>
            </w:pPr>
          </w:p>
          <w:p w14:paraId="6252AF2D">
            <w:pPr>
              <w:pStyle w:val="9"/>
              <w:rPr>
                <w:sz w:val="20"/>
              </w:rPr>
            </w:pPr>
          </w:p>
          <w:p w14:paraId="00F04A17">
            <w:pPr>
              <w:pStyle w:val="9"/>
              <w:spacing w:before="7"/>
              <w:rPr>
                <w:sz w:val="27"/>
              </w:rPr>
            </w:pPr>
          </w:p>
          <w:p w14:paraId="641404C5">
            <w:pPr>
              <w:pStyle w:val="9"/>
              <w:ind w:left="34"/>
              <w:jc w:val="center"/>
              <w:rPr>
                <w:sz w:val="20"/>
              </w:rPr>
            </w:pPr>
            <w:r>
              <w:rPr>
                <w:w w:val="99"/>
                <w:sz w:val="20"/>
              </w:rPr>
              <w:t>1</w:t>
            </w:r>
          </w:p>
        </w:tc>
        <w:tc>
          <w:tcPr>
            <w:tcW w:w="1229" w:type="dxa"/>
            <w:vMerge w:val="restart"/>
          </w:tcPr>
          <w:p w14:paraId="2134F88B">
            <w:pPr>
              <w:pStyle w:val="9"/>
              <w:rPr>
                <w:sz w:val="20"/>
              </w:rPr>
            </w:pPr>
          </w:p>
          <w:p w14:paraId="6375AD99">
            <w:pPr>
              <w:pStyle w:val="9"/>
              <w:rPr>
                <w:sz w:val="20"/>
              </w:rPr>
            </w:pPr>
          </w:p>
          <w:p w14:paraId="55200640">
            <w:pPr>
              <w:pStyle w:val="9"/>
              <w:rPr>
                <w:sz w:val="20"/>
              </w:rPr>
            </w:pPr>
          </w:p>
          <w:p w14:paraId="55B4AC4E">
            <w:pPr>
              <w:pStyle w:val="9"/>
              <w:rPr>
                <w:sz w:val="20"/>
              </w:rPr>
            </w:pPr>
          </w:p>
          <w:p w14:paraId="66CA6275">
            <w:pPr>
              <w:pStyle w:val="9"/>
              <w:rPr>
                <w:sz w:val="20"/>
              </w:rPr>
            </w:pPr>
          </w:p>
          <w:p w14:paraId="5F4D5AAE">
            <w:pPr>
              <w:pStyle w:val="9"/>
              <w:rPr>
                <w:sz w:val="20"/>
              </w:rPr>
            </w:pPr>
          </w:p>
          <w:p w14:paraId="1A3917FD">
            <w:pPr>
              <w:pStyle w:val="9"/>
              <w:spacing w:before="7"/>
              <w:rPr>
                <w:sz w:val="27"/>
              </w:rPr>
            </w:pPr>
          </w:p>
          <w:p w14:paraId="60C9AE6E">
            <w:pPr>
              <w:pStyle w:val="9"/>
              <w:ind w:left="126"/>
              <w:rPr>
                <w:sz w:val="20"/>
              </w:rPr>
            </w:pPr>
            <w:r>
              <w:rPr>
                <w:sz w:val="20"/>
              </w:rPr>
              <w:t>农作物种子</w:t>
            </w:r>
          </w:p>
        </w:tc>
        <w:tc>
          <w:tcPr>
            <w:tcW w:w="5424" w:type="dxa"/>
            <w:vMerge w:val="restart"/>
          </w:tcPr>
          <w:p w14:paraId="054D9553">
            <w:pPr>
              <w:pStyle w:val="9"/>
              <w:rPr>
                <w:sz w:val="20"/>
              </w:rPr>
            </w:pPr>
          </w:p>
          <w:p w14:paraId="5FA3ACA4">
            <w:pPr>
              <w:pStyle w:val="9"/>
              <w:rPr>
                <w:sz w:val="20"/>
              </w:rPr>
            </w:pPr>
          </w:p>
          <w:p w14:paraId="4CBC8208">
            <w:pPr>
              <w:pStyle w:val="9"/>
              <w:rPr>
                <w:sz w:val="20"/>
              </w:rPr>
            </w:pPr>
          </w:p>
          <w:p w14:paraId="2E704B42">
            <w:pPr>
              <w:pStyle w:val="9"/>
              <w:rPr>
                <w:sz w:val="20"/>
              </w:rPr>
            </w:pPr>
          </w:p>
          <w:p w14:paraId="01EC615B">
            <w:pPr>
              <w:pStyle w:val="9"/>
              <w:rPr>
                <w:sz w:val="20"/>
              </w:rPr>
            </w:pPr>
          </w:p>
          <w:p w14:paraId="415150B8">
            <w:pPr>
              <w:pStyle w:val="9"/>
              <w:rPr>
                <w:sz w:val="20"/>
              </w:rPr>
            </w:pPr>
          </w:p>
          <w:p w14:paraId="06F8FC3F">
            <w:pPr>
              <w:pStyle w:val="9"/>
              <w:spacing w:before="8"/>
              <w:rPr>
                <w:sz w:val="18"/>
              </w:rPr>
            </w:pPr>
          </w:p>
          <w:p w14:paraId="4901938A">
            <w:pPr>
              <w:pStyle w:val="9"/>
              <w:spacing w:before="1" w:line="230" w:lineRule="auto"/>
              <w:ind w:left="37" w:right="190"/>
              <w:rPr>
                <w:sz w:val="20"/>
              </w:rPr>
            </w:pPr>
            <w:r>
              <w:rPr>
                <w:spacing w:val="-1"/>
                <w:w w:val="95"/>
                <w:sz w:val="20"/>
              </w:rPr>
              <w:t xml:space="preserve">对农作物品种测试、试验和种子质量检测机构伪造测试、试 </w:t>
            </w:r>
            <w:r>
              <w:rPr>
                <w:sz w:val="20"/>
              </w:rPr>
              <w:t>验、检验数据或者出具虚假证明的行政处罚</w:t>
            </w:r>
          </w:p>
        </w:tc>
        <w:tc>
          <w:tcPr>
            <w:tcW w:w="11400" w:type="dxa"/>
          </w:tcPr>
          <w:p w14:paraId="63BF8EFC">
            <w:pPr>
              <w:pStyle w:val="9"/>
              <w:spacing w:before="8"/>
              <w:rPr>
                <w:sz w:val="16"/>
              </w:rPr>
            </w:pPr>
          </w:p>
          <w:p w14:paraId="3E402A92">
            <w:pPr>
              <w:pStyle w:val="9"/>
              <w:spacing w:line="252" w:lineRule="exact"/>
              <w:ind w:left="37"/>
              <w:rPr>
                <w:b/>
                <w:sz w:val="20"/>
              </w:rPr>
            </w:pPr>
            <w:r>
              <w:rPr>
                <w:b/>
                <w:sz w:val="20"/>
              </w:rPr>
              <w:t xml:space="preserve">1.《中华人民共和国种子法》(2021修正) </w:t>
            </w:r>
          </w:p>
          <w:p w14:paraId="4E7E749B">
            <w:pPr>
              <w:pStyle w:val="9"/>
              <w:spacing w:before="4" w:line="230" w:lineRule="auto"/>
              <w:ind w:left="37" w:right="170"/>
              <w:jc w:val="both"/>
              <w:rPr>
                <w:sz w:val="20"/>
              </w:rPr>
            </w:pPr>
            <w:r>
              <w:rPr>
                <w:b/>
                <w:spacing w:val="10"/>
                <w:sz w:val="20"/>
              </w:rPr>
              <w:t xml:space="preserve">第七十一条 </w:t>
            </w:r>
            <w:r>
              <w:rPr>
                <w:spacing w:val="-1"/>
                <w:sz w:val="20"/>
              </w:rPr>
              <w:t>品种测试、试验和种子质量检验机构伪造测试、试验、检验数据或者出具虚假证明的，由县级以上人民政府农</w:t>
            </w:r>
            <w:r>
              <w:rPr>
                <w:w w:val="95"/>
                <w:sz w:val="20"/>
              </w:rPr>
              <w:t>业农村、林业草原主管部门责令改正，对单位处五万元以上十万元以下罚款，对直接负责的主管人员和其他直接责任人员处一万元以上五万元以下罚款；有违法所得的，并处没收违法所得；给种子使用者和其他种子生产经营者造成损失的，与种子生产经营</w:t>
            </w:r>
            <w:r>
              <w:rPr>
                <w:sz w:val="20"/>
              </w:rPr>
              <w:t>者承担连带责任；情节严重的，由省级以上人民政府有关主管部门取消种子质量检验资格。</w:t>
            </w:r>
          </w:p>
          <w:p w14:paraId="5DA9E1B8">
            <w:pPr>
              <w:pStyle w:val="9"/>
              <w:spacing w:line="248" w:lineRule="exact"/>
              <w:ind w:left="37"/>
              <w:rPr>
                <w:b/>
                <w:sz w:val="20"/>
              </w:rPr>
            </w:pPr>
            <w:r>
              <w:rPr>
                <w:b/>
                <w:sz w:val="20"/>
              </w:rPr>
              <w:t xml:space="preserve">2.《主要农作物品种审定办法》(2022修订) </w:t>
            </w:r>
          </w:p>
          <w:p w14:paraId="1C96380B">
            <w:pPr>
              <w:pStyle w:val="9"/>
              <w:spacing w:before="3" w:line="230" w:lineRule="auto"/>
              <w:ind w:left="37" w:right="170"/>
              <w:rPr>
                <w:sz w:val="20"/>
              </w:rPr>
            </w:pPr>
            <w:r>
              <w:rPr>
                <w:b/>
                <w:sz w:val="20"/>
              </w:rPr>
              <w:t xml:space="preserve">第五十一条 </w:t>
            </w:r>
            <w:r>
              <w:rPr>
                <w:sz w:val="20"/>
              </w:rPr>
              <w:t>品种测试、试验、鉴定机构伪造试验数据或者出具虚假证明的，按照《种子法》第七十二条及有关法律行政法规的规定进行处罚。（对应修正后《种子法》第七十一条）</w:t>
            </w:r>
          </w:p>
        </w:tc>
        <w:tc>
          <w:tcPr>
            <w:tcW w:w="938" w:type="dxa"/>
            <w:vMerge w:val="restart"/>
          </w:tcPr>
          <w:p w14:paraId="68FB6456">
            <w:pPr>
              <w:pStyle w:val="9"/>
              <w:rPr>
                <w:sz w:val="20"/>
              </w:rPr>
            </w:pPr>
          </w:p>
          <w:p w14:paraId="16A920CD">
            <w:pPr>
              <w:pStyle w:val="9"/>
              <w:rPr>
                <w:sz w:val="20"/>
              </w:rPr>
            </w:pPr>
          </w:p>
          <w:p w14:paraId="3F097CB1">
            <w:pPr>
              <w:pStyle w:val="9"/>
              <w:rPr>
                <w:sz w:val="20"/>
              </w:rPr>
            </w:pPr>
          </w:p>
          <w:p w14:paraId="68697151">
            <w:pPr>
              <w:pStyle w:val="9"/>
              <w:rPr>
                <w:sz w:val="20"/>
              </w:rPr>
            </w:pPr>
          </w:p>
          <w:p w14:paraId="609D1363">
            <w:pPr>
              <w:pStyle w:val="9"/>
              <w:rPr>
                <w:sz w:val="20"/>
              </w:rPr>
            </w:pPr>
          </w:p>
          <w:p w14:paraId="49049DA0">
            <w:pPr>
              <w:pStyle w:val="9"/>
              <w:rPr>
                <w:sz w:val="20"/>
              </w:rPr>
            </w:pPr>
          </w:p>
          <w:p w14:paraId="529A0392">
            <w:pPr>
              <w:pStyle w:val="9"/>
              <w:spacing w:before="8"/>
              <w:rPr>
                <w:sz w:val="18"/>
              </w:rPr>
            </w:pPr>
          </w:p>
          <w:p w14:paraId="685B87A5">
            <w:pPr>
              <w:pStyle w:val="9"/>
              <w:spacing w:before="1" w:line="230" w:lineRule="auto"/>
              <w:ind w:left="78" w:right="20"/>
              <w:rPr>
                <w:sz w:val="20"/>
              </w:rPr>
            </w:pPr>
            <w:r>
              <w:rPr>
                <w:sz w:val="20"/>
              </w:rPr>
              <w:t>农业农村主管部门</w:t>
            </w:r>
          </w:p>
        </w:tc>
        <w:tc>
          <w:tcPr>
            <w:tcW w:w="2995" w:type="dxa"/>
          </w:tcPr>
          <w:p w14:paraId="218509C8">
            <w:pPr>
              <w:pStyle w:val="9"/>
              <w:rPr>
                <w:sz w:val="20"/>
              </w:rPr>
            </w:pPr>
          </w:p>
          <w:p w14:paraId="2ADB9AE5">
            <w:pPr>
              <w:pStyle w:val="9"/>
              <w:rPr>
                <w:sz w:val="20"/>
              </w:rPr>
            </w:pPr>
          </w:p>
          <w:p w14:paraId="314163B8">
            <w:pPr>
              <w:pStyle w:val="9"/>
              <w:rPr>
                <w:sz w:val="20"/>
              </w:rPr>
            </w:pPr>
          </w:p>
          <w:p w14:paraId="0FB1C519">
            <w:pPr>
              <w:pStyle w:val="9"/>
              <w:rPr>
                <w:sz w:val="24"/>
              </w:rPr>
            </w:pPr>
          </w:p>
          <w:p w14:paraId="400DF28F">
            <w:pPr>
              <w:pStyle w:val="9"/>
              <w:ind w:left="285" w:right="249"/>
              <w:jc w:val="center"/>
              <w:rPr>
                <w:sz w:val="20"/>
              </w:rPr>
            </w:pPr>
            <w:r>
              <w:rPr>
                <w:sz w:val="20"/>
              </w:rPr>
              <w:t>县级以上农业农村主管部门</w:t>
            </w:r>
          </w:p>
        </w:tc>
      </w:tr>
      <w:tr w14:paraId="5BF148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636" w:type="dxa"/>
            <w:vMerge w:val="continue"/>
            <w:tcBorders>
              <w:top w:val="nil"/>
            </w:tcBorders>
          </w:tcPr>
          <w:p w14:paraId="07D443E2">
            <w:pPr>
              <w:rPr>
                <w:sz w:val="2"/>
                <w:szCs w:val="2"/>
              </w:rPr>
            </w:pPr>
          </w:p>
        </w:tc>
        <w:tc>
          <w:tcPr>
            <w:tcW w:w="1229" w:type="dxa"/>
            <w:vMerge w:val="continue"/>
            <w:tcBorders>
              <w:top w:val="nil"/>
            </w:tcBorders>
          </w:tcPr>
          <w:p w14:paraId="51317353">
            <w:pPr>
              <w:rPr>
                <w:sz w:val="2"/>
                <w:szCs w:val="2"/>
              </w:rPr>
            </w:pPr>
          </w:p>
        </w:tc>
        <w:tc>
          <w:tcPr>
            <w:tcW w:w="5424" w:type="dxa"/>
            <w:vMerge w:val="continue"/>
            <w:tcBorders>
              <w:top w:val="nil"/>
            </w:tcBorders>
          </w:tcPr>
          <w:p w14:paraId="223DB4F0">
            <w:pPr>
              <w:rPr>
                <w:sz w:val="2"/>
                <w:szCs w:val="2"/>
              </w:rPr>
            </w:pPr>
          </w:p>
        </w:tc>
        <w:tc>
          <w:tcPr>
            <w:tcW w:w="11400" w:type="dxa"/>
          </w:tcPr>
          <w:p w14:paraId="6DBEE768">
            <w:pPr>
              <w:pStyle w:val="9"/>
              <w:spacing w:before="1"/>
              <w:rPr>
                <w:sz w:val="15"/>
              </w:rPr>
            </w:pPr>
          </w:p>
          <w:p w14:paraId="694E42D7">
            <w:pPr>
              <w:pStyle w:val="9"/>
              <w:spacing w:line="252" w:lineRule="exact"/>
              <w:ind w:left="37"/>
              <w:rPr>
                <w:b/>
                <w:sz w:val="20"/>
              </w:rPr>
            </w:pPr>
            <w:r>
              <w:rPr>
                <w:b/>
                <w:sz w:val="20"/>
              </w:rPr>
              <w:t>3.《非主要农作物品种登记办法》（2017）</w:t>
            </w:r>
          </w:p>
          <w:p w14:paraId="2827DC6E">
            <w:pPr>
              <w:pStyle w:val="9"/>
              <w:spacing w:line="248" w:lineRule="exact"/>
              <w:ind w:left="37"/>
              <w:rPr>
                <w:sz w:val="20"/>
              </w:rPr>
            </w:pPr>
            <w:r>
              <w:rPr>
                <w:b/>
                <w:sz w:val="20"/>
              </w:rPr>
              <w:t xml:space="preserve">第二十七条 </w:t>
            </w:r>
            <w:r>
              <w:rPr>
                <w:sz w:val="20"/>
              </w:rPr>
              <w:t>品种测试、试验机构伪造测试、试验数据或者出具虚假证明的，省级人民政府农业主管部门应当依照《种子法</w:t>
            </w:r>
          </w:p>
          <w:p w14:paraId="311A4A74">
            <w:pPr>
              <w:pStyle w:val="9"/>
              <w:spacing w:before="4" w:line="230" w:lineRule="auto"/>
              <w:ind w:left="37" w:right="194"/>
              <w:jc w:val="both"/>
              <w:rPr>
                <w:sz w:val="20"/>
              </w:rPr>
            </w:pPr>
            <w:r>
              <w:rPr>
                <w:spacing w:val="-1"/>
                <w:w w:val="95"/>
                <w:sz w:val="20"/>
              </w:rPr>
              <w:t xml:space="preserve">》第七十二条规定，责令改正，对单位处五万元以上十万元以下罚款，对直接负责的主管人员和其他直接责任人员处一万元以上 五万元以下罚款；有违法所得的，并处没收违法所得；给种子使用者和其他种子生产经营者造成损失的，与种子生产经营者承担 </w:t>
            </w:r>
            <w:r>
              <w:rPr>
                <w:sz w:val="20"/>
              </w:rPr>
              <w:t>连带责任。情节严重的，依法取消品种测试、试验资格。（对应修正后《种子法》第七十一条）</w:t>
            </w:r>
          </w:p>
        </w:tc>
        <w:tc>
          <w:tcPr>
            <w:tcW w:w="938" w:type="dxa"/>
            <w:vMerge w:val="continue"/>
            <w:tcBorders>
              <w:top w:val="nil"/>
            </w:tcBorders>
          </w:tcPr>
          <w:p w14:paraId="51B1B7FE">
            <w:pPr>
              <w:rPr>
                <w:sz w:val="2"/>
                <w:szCs w:val="2"/>
              </w:rPr>
            </w:pPr>
          </w:p>
        </w:tc>
        <w:tc>
          <w:tcPr>
            <w:tcW w:w="2995" w:type="dxa"/>
          </w:tcPr>
          <w:p w14:paraId="1A783A92">
            <w:pPr>
              <w:pStyle w:val="9"/>
              <w:rPr>
                <w:sz w:val="20"/>
              </w:rPr>
            </w:pPr>
          </w:p>
          <w:p w14:paraId="5DD3B470">
            <w:pPr>
              <w:pStyle w:val="9"/>
              <w:rPr>
                <w:sz w:val="20"/>
              </w:rPr>
            </w:pPr>
          </w:p>
          <w:p w14:paraId="276AC471">
            <w:pPr>
              <w:pStyle w:val="9"/>
              <w:spacing w:before="176"/>
              <w:ind w:left="285" w:right="249"/>
              <w:jc w:val="center"/>
              <w:rPr>
                <w:sz w:val="20"/>
              </w:rPr>
            </w:pPr>
            <w:r>
              <w:rPr>
                <w:sz w:val="20"/>
              </w:rPr>
              <w:t>省级农业农村主管部门</w:t>
            </w:r>
          </w:p>
        </w:tc>
      </w:tr>
      <w:tr w14:paraId="467796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55" w:hRule="atLeast"/>
        </w:trPr>
        <w:tc>
          <w:tcPr>
            <w:tcW w:w="636" w:type="dxa"/>
          </w:tcPr>
          <w:p w14:paraId="419C5472">
            <w:pPr>
              <w:pStyle w:val="9"/>
              <w:rPr>
                <w:sz w:val="20"/>
              </w:rPr>
            </w:pPr>
          </w:p>
          <w:p w14:paraId="2FF5B491">
            <w:pPr>
              <w:pStyle w:val="9"/>
              <w:spacing w:before="9"/>
              <w:rPr>
                <w:sz w:val="27"/>
              </w:rPr>
            </w:pPr>
          </w:p>
          <w:p w14:paraId="74596744">
            <w:pPr>
              <w:pStyle w:val="9"/>
              <w:ind w:left="34"/>
              <w:jc w:val="center"/>
              <w:rPr>
                <w:sz w:val="20"/>
              </w:rPr>
            </w:pPr>
            <w:r>
              <w:rPr>
                <w:w w:val="99"/>
                <w:sz w:val="20"/>
              </w:rPr>
              <w:t>2</w:t>
            </w:r>
          </w:p>
        </w:tc>
        <w:tc>
          <w:tcPr>
            <w:tcW w:w="1229" w:type="dxa"/>
          </w:tcPr>
          <w:p w14:paraId="17BE859B">
            <w:pPr>
              <w:pStyle w:val="9"/>
              <w:rPr>
                <w:sz w:val="20"/>
              </w:rPr>
            </w:pPr>
          </w:p>
          <w:p w14:paraId="2ED8F56D">
            <w:pPr>
              <w:pStyle w:val="9"/>
              <w:spacing w:before="9"/>
              <w:rPr>
                <w:sz w:val="27"/>
              </w:rPr>
            </w:pPr>
          </w:p>
          <w:p w14:paraId="34A9E2D4">
            <w:pPr>
              <w:pStyle w:val="9"/>
              <w:ind w:left="103" w:right="64"/>
              <w:jc w:val="center"/>
              <w:rPr>
                <w:sz w:val="20"/>
              </w:rPr>
            </w:pPr>
            <w:r>
              <w:rPr>
                <w:sz w:val="20"/>
              </w:rPr>
              <w:t>农作物种子</w:t>
            </w:r>
          </w:p>
        </w:tc>
        <w:tc>
          <w:tcPr>
            <w:tcW w:w="5424" w:type="dxa"/>
          </w:tcPr>
          <w:p w14:paraId="41BD7613">
            <w:pPr>
              <w:pStyle w:val="9"/>
              <w:rPr>
                <w:sz w:val="20"/>
              </w:rPr>
            </w:pPr>
          </w:p>
          <w:p w14:paraId="582428B8">
            <w:pPr>
              <w:pStyle w:val="9"/>
              <w:spacing w:before="9"/>
              <w:rPr>
                <w:sz w:val="27"/>
              </w:rPr>
            </w:pPr>
          </w:p>
          <w:p w14:paraId="06F8D824">
            <w:pPr>
              <w:pStyle w:val="9"/>
              <w:ind w:left="37"/>
              <w:rPr>
                <w:sz w:val="20"/>
              </w:rPr>
            </w:pPr>
            <w:r>
              <w:rPr>
                <w:sz w:val="20"/>
              </w:rPr>
              <w:t>对侵犯农作物植物新品种权的行政处罚</w:t>
            </w:r>
          </w:p>
        </w:tc>
        <w:tc>
          <w:tcPr>
            <w:tcW w:w="11400" w:type="dxa"/>
          </w:tcPr>
          <w:p w14:paraId="2921DD9F">
            <w:pPr>
              <w:pStyle w:val="9"/>
              <w:spacing w:before="11"/>
              <w:rPr>
                <w:sz w:val="18"/>
              </w:rPr>
            </w:pPr>
          </w:p>
          <w:p w14:paraId="22E75D35">
            <w:pPr>
              <w:pStyle w:val="9"/>
              <w:spacing w:before="1" w:line="252" w:lineRule="exact"/>
              <w:ind w:left="37"/>
              <w:rPr>
                <w:b/>
                <w:sz w:val="20"/>
              </w:rPr>
            </w:pPr>
            <w:r>
              <w:rPr>
                <w:b/>
                <w:sz w:val="20"/>
              </w:rPr>
              <w:t xml:space="preserve">《中华人民共和国种子法》(2021修正) </w:t>
            </w:r>
          </w:p>
          <w:p w14:paraId="2B0E52BC">
            <w:pPr>
              <w:pStyle w:val="9"/>
              <w:spacing w:before="3" w:line="230" w:lineRule="auto"/>
              <w:ind w:left="37" w:right="195"/>
              <w:rPr>
                <w:sz w:val="20"/>
              </w:rPr>
            </w:pPr>
            <w:r>
              <w:rPr>
                <w:b/>
                <w:spacing w:val="9"/>
                <w:sz w:val="20"/>
              </w:rPr>
              <w:t xml:space="preserve">第七十二条第六款 </w:t>
            </w:r>
            <w:r>
              <w:rPr>
                <w:sz w:val="20"/>
              </w:rPr>
              <w:t>县级以上人民政府农业农村、林业草原主管部门处理侵犯植物新品种权案件时，为了维护社会公共利</w:t>
            </w:r>
            <w:r>
              <w:rPr>
                <w:spacing w:val="-1"/>
                <w:w w:val="95"/>
                <w:sz w:val="20"/>
              </w:rPr>
              <w:t xml:space="preserve">益，责令侵权人停止侵权行为，没收违法所得和种子；货值金额不足五万元的，并处一万元以上二十五万元以下罚款；货值金额 </w:t>
            </w:r>
            <w:r>
              <w:rPr>
                <w:sz w:val="20"/>
              </w:rPr>
              <w:t>五万元以上的，并处货值金额五倍以上十倍以下罚款。</w:t>
            </w:r>
          </w:p>
        </w:tc>
        <w:tc>
          <w:tcPr>
            <w:tcW w:w="938" w:type="dxa"/>
          </w:tcPr>
          <w:p w14:paraId="13F41F4F">
            <w:pPr>
              <w:pStyle w:val="9"/>
              <w:rPr>
                <w:sz w:val="20"/>
              </w:rPr>
            </w:pPr>
          </w:p>
          <w:p w14:paraId="49971574">
            <w:pPr>
              <w:pStyle w:val="9"/>
              <w:spacing w:before="10"/>
              <w:rPr>
                <w:sz w:val="18"/>
              </w:rPr>
            </w:pPr>
          </w:p>
          <w:p w14:paraId="5F47A4B5">
            <w:pPr>
              <w:pStyle w:val="9"/>
              <w:spacing w:line="230" w:lineRule="auto"/>
              <w:ind w:left="78" w:right="20"/>
              <w:rPr>
                <w:sz w:val="20"/>
              </w:rPr>
            </w:pPr>
            <w:r>
              <w:rPr>
                <w:sz w:val="20"/>
              </w:rPr>
              <w:t>农业农村主管部门</w:t>
            </w:r>
          </w:p>
        </w:tc>
        <w:tc>
          <w:tcPr>
            <w:tcW w:w="2995" w:type="dxa"/>
          </w:tcPr>
          <w:p w14:paraId="07A34DE7">
            <w:pPr>
              <w:pStyle w:val="9"/>
              <w:rPr>
                <w:sz w:val="20"/>
              </w:rPr>
            </w:pPr>
          </w:p>
          <w:p w14:paraId="2F6FB0FD">
            <w:pPr>
              <w:pStyle w:val="9"/>
              <w:spacing w:before="9"/>
              <w:rPr>
                <w:sz w:val="27"/>
              </w:rPr>
            </w:pPr>
          </w:p>
          <w:p w14:paraId="4C5EBC5B">
            <w:pPr>
              <w:pStyle w:val="9"/>
              <w:ind w:left="285" w:right="249"/>
              <w:jc w:val="center"/>
              <w:rPr>
                <w:sz w:val="20"/>
              </w:rPr>
            </w:pPr>
            <w:r>
              <w:rPr>
                <w:sz w:val="20"/>
              </w:rPr>
              <w:t>县级以上农业农村主管部门</w:t>
            </w:r>
          </w:p>
        </w:tc>
      </w:tr>
      <w:tr w14:paraId="150755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3" w:hRule="atLeast"/>
        </w:trPr>
        <w:tc>
          <w:tcPr>
            <w:tcW w:w="636" w:type="dxa"/>
          </w:tcPr>
          <w:p w14:paraId="4C9848C3">
            <w:pPr>
              <w:pStyle w:val="9"/>
              <w:rPr>
                <w:sz w:val="20"/>
              </w:rPr>
            </w:pPr>
          </w:p>
          <w:p w14:paraId="002592C8">
            <w:pPr>
              <w:pStyle w:val="9"/>
              <w:spacing w:before="144"/>
              <w:ind w:left="34"/>
              <w:jc w:val="center"/>
              <w:rPr>
                <w:sz w:val="20"/>
              </w:rPr>
            </w:pPr>
            <w:r>
              <w:rPr>
                <w:w w:val="99"/>
                <w:sz w:val="20"/>
              </w:rPr>
              <w:t>3</w:t>
            </w:r>
          </w:p>
        </w:tc>
        <w:tc>
          <w:tcPr>
            <w:tcW w:w="1229" w:type="dxa"/>
          </w:tcPr>
          <w:p w14:paraId="49816067">
            <w:pPr>
              <w:pStyle w:val="9"/>
              <w:rPr>
                <w:sz w:val="20"/>
              </w:rPr>
            </w:pPr>
          </w:p>
          <w:p w14:paraId="3CBC6B43">
            <w:pPr>
              <w:pStyle w:val="9"/>
              <w:spacing w:before="144"/>
              <w:ind w:left="103" w:right="64"/>
              <w:jc w:val="center"/>
              <w:rPr>
                <w:sz w:val="20"/>
              </w:rPr>
            </w:pPr>
            <w:r>
              <w:rPr>
                <w:sz w:val="20"/>
              </w:rPr>
              <w:t>农作物种子</w:t>
            </w:r>
          </w:p>
        </w:tc>
        <w:tc>
          <w:tcPr>
            <w:tcW w:w="5424" w:type="dxa"/>
          </w:tcPr>
          <w:p w14:paraId="2B2C0077">
            <w:pPr>
              <w:pStyle w:val="9"/>
              <w:rPr>
                <w:sz w:val="20"/>
              </w:rPr>
            </w:pPr>
          </w:p>
          <w:p w14:paraId="061C9129">
            <w:pPr>
              <w:pStyle w:val="9"/>
              <w:spacing w:before="144"/>
              <w:ind w:left="37"/>
              <w:rPr>
                <w:sz w:val="20"/>
              </w:rPr>
            </w:pPr>
            <w:r>
              <w:rPr>
                <w:sz w:val="20"/>
              </w:rPr>
              <w:t>对假冒农作物授权品种的行政处罚</w:t>
            </w:r>
          </w:p>
        </w:tc>
        <w:tc>
          <w:tcPr>
            <w:tcW w:w="11400" w:type="dxa"/>
          </w:tcPr>
          <w:p w14:paraId="5A03481A">
            <w:pPr>
              <w:pStyle w:val="9"/>
              <w:spacing w:before="30" w:line="252" w:lineRule="exact"/>
              <w:ind w:left="37"/>
              <w:rPr>
                <w:b/>
                <w:sz w:val="20"/>
              </w:rPr>
            </w:pPr>
            <w:r>
              <w:rPr>
                <w:b/>
                <w:sz w:val="20"/>
              </w:rPr>
              <w:t xml:space="preserve">《中华人民共和国种子法》(2021修正) </w:t>
            </w:r>
          </w:p>
          <w:p w14:paraId="1BBBDF3D">
            <w:pPr>
              <w:pStyle w:val="9"/>
              <w:spacing w:before="4" w:line="230" w:lineRule="auto"/>
              <w:ind w:left="37" w:right="157"/>
              <w:rPr>
                <w:sz w:val="20"/>
              </w:rPr>
            </w:pPr>
            <w:r>
              <w:rPr>
                <w:b/>
                <w:sz w:val="20"/>
              </w:rPr>
              <w:t xml:space="preserve">第七十二条第七款 </w:t>
            </w:r>
            <w:r>
              <w:rPr>
                <w:sz w:val="20"/>
              </w:rPr>
              <w:t>假冒授权品种的，由县级以上人民政府农业农村、林业草原主管部门责令停止假冒行为，没收违法所得</w:t>
            </w:r>
            <w:r>
              <w:rPr>
                <w:w w:val="95"/>
                <w:sz w:val="20"/>
              </w:rPr>
              <w:t>和种子；货值金额不足五万元的，并处一万元以上二十五万元以下罚款；货值金额五万元以上的，并处货值金额五倍以上十倍以</w:t>
            </w:r>
            <w:r>
              <w:rPr>
                <w:sz w:val="20"/>
              </w:rPr>
              <w:t>下罚款。</w:t>
            </w:r>
          </w:p>
        </w:tc>
        <w:tc>
          <w:tcPr>
            <w:tcW w:w="938" w:type="dxa"/>
          </w:tcPr>
          <w:p w14:paraId="301EAADE">
            <w:pPr>
              <w:pStyle w:val="9"/>
              <w:spacing w:before="4"/>
              <w:rPr>
                <w:sz w:val="22"/>
              </w:rPr>
            </w:pPr>
          </w:p>
          <w:p w14:paraId="52C2F12C">
            <w:pPr>
              <w:pStyle w:val="9"/>
              <w:spacing w:line="230" w:lineRule="auto"/>
              <w:ind w:left="78" w:right="20"/>
              <w:rPr>
                <w:sz w:val="20"/>
              </w:rPr>
            </w:pPr>
            <w:r>
              <w:rPr>
                <w:sz w:val="20"/>
              </w:rPr>
              <w:t>农业农村主管部门</w:t>
            </w:r>
          </w:p>
        </w:tc>
        <w:tc>
          <w:tcPr>
            <w:tcW w:w="2995" w:type="dxa"/>
          </w:tcPr>
          <w:p w14:paraId="3ED0C46D">
            <w:pPr>
              <w:pStyle w:val="9"/>
              <w:rPr>
                <w:sz w:val="20"/>
              </w:rPr>
            </w:pPr>
          </w:p>
          <w:p w14:paraId="363B0217">
            <w:pPr>
              <w:pStyle w:val="9"/>
              <w:spacing w:before="144"/>
              <w:ind w:left="285" w:right="249"/>
              <w:jc w:val="center"/>
              <w:rPr>
                <w:sz w:val="20"/>
              </w:rPr>
            </w:pPr>
            <w:r>
              <w:rPr>
                <w:sz w:val="20"/>
              </w:rPr>
              <w:t>县级以上农业农村主管部门</w:t>
            </w:r>
          </w:p>
        </w:tc>
      </w:tr>
      <w:tr w14:paraId="4BF75E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636" w:type="dxa"/>
          </w:tcPr>
          <w:p w14:paraId="42275569">
            <w:pPr>
              <w:pStyle w:val="9"/>
              <w:rPr>
                <w:sz w:val="20"/>
              </w:rPr>
            </w:pPr>
          </w:p>
          <w:p w14:paraId="3CAB8251">
            <w:pPr>
              <w:pStyle w:val="9"/>
              <w:spacing w:before="129"/>
              <w:ind w:left="34"/>
              <w:jc w:val="center"/>
              <w:rPr>
                <w:sz w:val="20"/>
              </w:rPr>
            </w:pPr>
            <w:r>
              <w:rPr>
                <w:w w:val="99"/>
                <w:sz w:val="20"/>
              </w:rPr>
              <w:t>4</w:t>
            </w:r>
          </w:p>
        </w:tc>
        <w:tc>
          <w:tcPr>
            <w:tcW w:w="1229" w:type="dxa"/>
          </w:tcPr>
          <w:p w14:paraId="7CC20F00">
            <w:pPr>
              <w:pStyle w:val="9"/>
              <w:rPr>
                <w:sz w:val="20"/>
              </w:rPr>
            </w:pPr>
          </w:p>
          <w:p w14:paraId="51C3EBF9">
            <w:pPr>
              <w:pStyle w:val="9"/>
              <w:spacing w:before="129"/>
              <w:ind w:left="103" w:right="64"/>
              <w:jc w:val="center"/>
              <w:rPr>
                <w:sz w:val="20"/>
              </w:rPr>
            </w:pPr>
            <w:r>
              <w:rPr>
                <w:sz w:val="20"/>
              </w:rPr>
              <w:t>农作物种子</w:t>
            </w:r>
          </w:p>
        </w:tc>
        <w:tc>
          <w:tcPr>
            <w:tcW w:w="5424" w:type="dxa"/>
          </w:tcPr>
          <w:p w14:paraId="773813E6">
            <w:pPr>
              <w:pStyle w:val="9"/>
              <w:rPr>
                <w:sz w:val="20"/>
              </w:rPr>
            </w:pPr>
          </w:p>
          <w:p w14:paraId="00A93E7C">
            <w:pPr>
              <w:pStyle w:val="9"/>
              <w:spacing w:before="129"/>
              <w:ind w:left="37"/>
              <w:rPr>
                <w:sz w:val="20"/>
              </w:rPr>
            </w:pPr>
            <w:r>
              <w:rPr>
                <w:sz w:val="20"/>
              </w:rPr>
              <w:t>对销售农作物授权品种未使用其注册登记名称的行政处罚</w:t>
            </w:r>
          </w:p>
        </w:tc>
        <w:tc>
          <w:tcPr>
            <w:tcW w:w="11400" w:type="dxa"/>
          </w:tcPr>
          <w:p w14:paraId="4B7B6069">
            <w:pPr>
              <w:pStyle w:val="9"/>
              <w:spacing w:before="139" w:line="252" w:lineRule="exact"/>
              <w:ind w:left="37"/>
              <w:rPr>
                <w:b/>
                <w:sz w:val="20"/>
              </w:rPr>
            </w:pPr>
            <w:r>
              <w:rPr>
                <w:b/>
                <w:sz w:val="20"/>
              </w:rPr>
              <w:t>《中华人民共和国植物新品种保护条例》(2014修订)</w:t>
            </w:r>
          </w:p>
          <w:p w14:paraId="54AFB19C">
            <w:pPr>
              <w:pStyle w:val="9"/>
              <w:spacing w:before="3" w:line="230" w:lineRule="auto"/>
              <w:ind w:left="37" w:right="171"/>
              <w:rPr>
                <w:sz w:val="20"/>
              </w:rPr>
            </w:pPr>
            <w:r>
              <w:rPr>
                <w:b/>
                <w:sz w:val="20"/>
              </w:rPr>
              <w:t xml:space="preserve">第四十二条 </w:t>
            </w:r>
            <w:r>
              <w:rPr>
                <w:sz w:val="20"/>
              </w:rPr>
              <w:t>销售授权品种未使用其注册登记的名称的，由县级以上人民政府农业、林业行政部门依据各自的职权责令限期改正，可以处1000元以下的罚款。</w:t>
            </w:r>
          </w:p>
        </w:tc>
        <w:tc>
          <w:tcPr>
            <w:tcW w:w="938" w:type="dxa"/>
          </w:tcPr>
          <w:p w14:paraId="16D4AD29">
            <w:pPr>
              <w:pStyle w:val="9"/>
              <w:spacing w:before="2"/>
              <w:rPr>
                <w:sz w:val="21"/>
              </w:rPr>
            </w:pPr>
          </w:p>
          <w:p w14:paraId="6D1A624F">
            <w:pPr>
              <w:pStyle w:val="9"/>
              <w:spacing w:before="1" w:line="230" w:lineRule="auto"/>
              <w:ind w:left="78" w:right="20"/>
              <w:rPr>
                <w:sz w:val="20"/>
              </w:rPr>
            </w:pPr>
            <w:r>
              <w:rPr>
                <w:sz w:val="20"/>
              </w:rPr>
              <w:t>农业农村主管部门</w:t>
            </w:r>
          </w:p>
        </w:tc>
        <w:tc>
          <w:tcPr>
            <w:tcW w:w="2995" w:type="dxa"/>
          </w:tcPr>
          <w:p w14:paraId="1A807ED2">
            <w:pPr>
              <w:pStyle w:val="9"/>
              <w:rPr>
                <w:sz w:val="20"/>
              </w:rPr>
            </w:pPr>
          </w:p>
          <w:p w14:paraId="776BBCE6">
            <w:pPr>
              <w:pStyle w:val="9"/>
              <w:spacing w:before="129"/>
              <w:ind w:left="285" w:right="249"/>
              <w:jc w:val="center"/>
              <w:rPr>
                <w:sz w:val="20"/>
              </w:rPr>
            </w:pPr>
            <w:r>
              <w:rPr>
                <w:sz w:val="20"/>
              </w:rPr>
              <w:t>县级以上农业农村主管部门</w:t>
            </w:r>
          </w:p>
        </w:tc>
      </w:tr>
      <w:tr w14:paraId="5794D7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98" w:hRule="atLeast"/>
        </w:trPr>
        <w:tc>
          <w:tcPr>
            <w:tcW w:w="636" w:type="dxa"/>
          </w:tcPr>
          <w:p w14:paraId="74D3DE90">
            <w:pPr>
              <w:pStyle w:val="9"/>
              <w:rPr>
                <w:sz w:val="20"/>
              </w:rPr>
            </w:pPr>
          </w:p>
          <w:p w14:paraId="43D8F3A4">
            <w:pPr>
              <w:pStyle w:val="9"/>
              <w:rPr>
                <w:sz w:val="20"/>
              </w:rPr>
            </w:pPr>
          </w:p>
          <w:p w14:paraId="098EC941">
            <w:pPr>
              <w:pStyle w:val="9"/>
              <w:spacing w:before="1"/>
              <w:rPr>
                <w:sz w:val="29"/>
              </w:rPr>
            </w:pPr>
          </w:p>
          <w:p w14:paraId="08EB1946">
            <w:pPr>
              <w:pStyle w:val="9"/>
              <w:ind w:left="34"/>
              <w:jc w:val="center"/>
              <w:rPr>
                <w:sz w:val="20"/>
              </w:rPr>
            </w:pPr>
            <w:r>
              <w:rPr>
                <w:w w:val="99"/>
                <w:sz w:val="20"/>
              </w:rPr>
              <w:t>5</w:t>
            </w:r>
          </w:p>
        </w:tc>
        <w:tc>
          <w:tcPr>
            <w:tcW w:w="1229" w:type="dxa"/>
          </w:tcPr>
          <w:p w14:paraId="25509E63">
            <w:pPr>
              <w:pStyle w:val="9"/>
              <w:rPr>
                <w:sz w:val="20"/>
              </w:rPr>
            </w:pPr>
          </w:p>
          <w:p w14:paraId="621C8D43">
            <w:pPr>
              <w:pStyle w:val="9"/>
              <w:rPr>
                <w:sz w:val="20"/>
              </w:rPr>
            </w:pPr>
          </w:p>
          <w:p w14:paraId="0D109CEF">
            <w:pPr>
              <w:pStyle w:val="9"/>
              <w:spacing w:before="1"/>
              <w:rPr>
                <w:sz w:val="29"/>
              </w:rPr>
            </w:pPr>
          </w:p>
          <w:p w14:paraId="681BB4EF">
            <w:pPr>
              <w:pStyle w:val="9"/>
              <w:ind w:left="103" w:right="64"/>
              <w:jc w:val="center"/>
              <w:rPr>
                <w:sz w:val="20"/>
              </w:rPr>
            </w:pPr>
            <w:r>
              <w:rPr>
                <w:sz w:val="20"/>
              </w:rPr>
              <w:t>农作物种子</w:t>
            </w:r>
          </w:p>
        </w:tc>
        <w:tc>
          <w:tcPr>
            <w:tcW w:w="5424" w:type="dxa"/>
          </w:tcPr>
          <w:p w14:paraId="33F1F2CE">
            <w:pPr>
              <w:pStyle w:val="9"/>
              <w:rPr>
                <w:sz w:val="20"/>
              </w:rPr>
            </w:pPr>
          </w:p>
          <w:p w14:paraId="6CA4FE31">
            <w:pPr>
              <w:pStyle w:val="9"/>
              <w:rPr>
                <w:sz w:val="20"/>
              </w:rPr>
            </w:pPr>
          </w:p>
          <w:p w14:paraId="639024CF">
            <w:pPr>
              <w:pStyle w:val="9"/>
              <w:spacing w:before="1"/>
              <w:rPr>
                <w:sz w:val="29"/>
              </w:rPr>
            </w:pPr>
          </w:p>
          <w:p w14:paraId="6C9D0DD1">
            <w:pPr>
              <w:pStyle w:val="9"/>
              <w:ind w:left="37"/>
              <w:rPr>
                <w:sz w:val="20"/>
              </w:rPr>
            </w:pPr>
            <w:r>
              <w:rPr>
                <w:sz w:val="20"/>
              </w:rPr>
              <w:t>对生产经营农作物假种子的行政处罚</w:t>
            </w:r>
          </w:p>
        </w:tc>
        <w:tc>
          <w:tcPr>
            <w:tcW w:w="11400" w:type="dxa"/>
          </w:tcPr>
          <w:p w14:paraId="25106A89">
            <w:pPr>
              <w:pStyle w:val="9"/>
              <w:spacing w:before="9"/>
              <w:rPr>
                <w:sz w:val="20"/>
              </w:rPr>
            </w:pPr>
          </w:p>
          <w:p w14:paraId="22FED318">
            <w:pPr>
              <w:pStyle w:val="9"/>
              <w:spacing w:before="1" w:line="252" w:lineRule="exact"/>
              <w:ind w:left="37"/>
              <w:rPr>
                <w:b/>
                <w:sz w:val="20"/>
              </w:rPr>
            </w:pPr>
            <w:r>
              <w:rPr>
                <w:b/>
                <w:sz w:val="20"/>
              </w:rPr>
              <w:t xml:space="preserve">《中华人民共和国种子法》(2021修正) </w:t>
            </w:r>
          </w:p>
          <w:p w14:paraId="540B1444">
            <w:pPr>
              <w:pStyle w:val="9"/>
              <w:spacing w:before="1" w:line="232" w:lineRule="auto"/>
              <w:ind w:left="37" w:right="170"/>
              <w:jc w:val="both"/>
              <w:rPr>
                <w:sz w:val="20"/>
              </w:rPr>
            </w:pPr>
            <w:r>
              <w:rPr>
                <w:b/>
                <w:spacing w:val="10"/>
                <w:sz w:val="20"/>
              </w:rPr>
              <w:t xml:space="preserve">第七十四条 </w:t>
            </w:r>
            <w:r>
              <w:rPr>
                <w:spacing w:val="-1"/>
                <w:sz w:val="20"/>
              </w:rPr>
              <w:t>违反本法第四十八条规定，生产经营假种子的，由县级以上人民政府农业农村、林业草原主管部门责令停止生</w:t>
            </w:r>
            <w:r>
              <w:rPr>
                <w:w w:val="95"/>
                <w:sz w:val="20"/>
              </w:rPr>
              <w:t>产经营，没收违法所得和种子，吊销种子生产经营许可证；违法生产经营的货值金额不足二万元的，并处二万元以上二十万元以</w:t>
            </w:r>
            <w:r>
              <w:rPr>
                <w:sz w:val="20"/>
              </w:rPr>
              <w:t>下罚款；货值金额二万元以上的，并处货值金额十倍以上二十倍以下罚款。</w:t>
            </w:r>
          </w:p>
          <w:p w14:paraId="5A842514">
            <w:pPr>
              <w:pStyle w:val="9"/>
              <w:spacing w:line="230" w:lineRule="auto"/>
              <w:ind w:left="37" w:right="190"/>
              <w:rPr>
                <w:sz w:val="20"/>
              </w:rPr>
            </w:pPr>
            <w:r>
              <w:rPr>
                <w:spacing w:val="-1"/>
                <w:w w:val="95"/>
                <w:sz w:val="20"/>
              </w:rPr>
              <w:t>因生产经营假种子犯罪被判处有期徒刑以上刑罚的，种子企业或者其他单位的法定代表人、直接负责的主管人员自刑罚执行</w:t>
            </w:r>
            <w:r>
              <w:rPr>
                <w:sz w:val="20"/>
              </w:rPr>
              <w:t>完毕之日起五年内不得担任种子企业的法定代表人、高级管理人员。</w:t>
            </w:r>
          </w:p>
        </w:tc>
        <w:tc>
          <w:tcPr>
            <w:tcW w:w="938" w:type="dxa"/>
          </w:tcPr>
          <w:p w14:paraId="3E30861E">
            <w:pPr>
              <w:pStyle w:val="9"/>
              <w:rPr>
                <w:sz w:val="20"/>
              </w:rPr>
            </w:pPr>
          </w:p>
          <w:p w14:paraId="7E4EF373">
            <w:pPr>
              <w:pStyle w:val="9"/>
              <w:rPr>
                <w:sz w:val="20"/>
              </w:rPr>
            </w:pPr>
          </w:p>
          <w:p w14:paraId="61105A4C">
            <w:pPr>
              <w:pStyle w:val="9"/>
              <w:spacing w:before="10"/>
              <w:rPr>
                <w:sz w:val="19"/>
              </w:rPr>
            </w:pPr>
          </w:p>
          <w:p w14:paraId="6DA088BB">
            <w:pPr>
              <w:pStyle w:val="9"/>
              <w:spacing w:line="232" w:lineRule="auto"/>
              <w:ind w:left="78" w:right="20"/>
              <w:rPr>
                <w:sz w:val="20"/>
              </w:rPr>
            </w:pPr>
            <w:r>
              <w:rPr>
                <w:sz w:val="20"/>
              </w:rPr>
              <w:t>农业农村主管部门</w:t>
            </w:r>
          </w:p>
        </w:tc>
        <w:tc>
          <w:tcPr>
            <w:tcW w:w="2995" w:type="dxa"/>
          </w:tcPr>
          <w:p w14:paraId="3A6B77A4">
            <w:pPr>
              <w:pStyle w:val="9"/>
              <w:rPr>
                <w:sz w:val="20"/>
              </w:rPr>
            </w:pPr>
          </w:p>
          <w:p w14:paraId="77EAC5B1">
            <w:pPr>
              <w:pStyle w:val="9"/>
              <w:rPr>
                <w:sz w:val="20"/>
              </w:rPr>
            </w:pPr>
          </w:p>
          <w:p w14:paraId="2BFCA45F">
            <w:pPr>
              <w:pStyle w:val="9"/>
              <w:spacing w:before="1"/>
              <w:rPr>
                <w:sz w:val="29"/>
              </w:rPr>
            </w:pPr>
          </w:p>
          <w:p w14:paraId="02271F51">
            <w:pPr>
              <w:pStyle w:val="9"/>
              <w:ind w:left="285" w:right="249"/>
              <w:jc w:val="center"/>
              <w:rPr>
                <w:sz w:val="20"/>
              </w:rPr>
            </w:pPr>
            <w:r>
              <w:rPr>
                <w:sz w:val="20"/>
              </w:rPr>
              <w:t>县级以上农业农村主管部门</w:t>
            </w:r>
          </w:p>
        </w:tc>
      </w:tr>
      <w:tr w14:paraId="6FF275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6" w:hRule="atLeast"/>
        </w:trPr>
        <w:tc>
          <w:tcPr>
            <w:tcW w:w="636" w:type="dxa"/>
          </w:tcPr>
          <w:p w14:paraId="38A4B382">
            <w:pPr>
              <w:pStyle w:val="9"/>
              <w:rPr>
                <w:sz w:val="20"/>
              </w:rPr>
            </w:pPr>
          </w:p>
          <w:p w14:paraId="5179AEC8">
            <w:pPr>
              <w:pStyle w:val="9"/>
              <w:rPr>
                <w:sz w:val="20"/>
              </w:rPr>
            </w:pPr>
          </w:p>
          <w:p w14:paraId="5573E361">
            <w:pPr>
              <w:pStyle w:val="9"/>
              <w:rPr>
                <w:sz w:val="20"/>
              </w:rPr>
            </w:pPr>
          </w:p>
          <w:p w14:paraId="7DAAE1ED">
            <w:pPr>
              <w:pStyle w:val="9"/>
              <w:spacing w:before="5"/>
              <w:rPr>
                <w:sz w:val="15"/>
              </w:rPr>
            </w:pPr>
          </w:p>
          <w:p w14:paraId="16D66B76">
            <w:pPr>
              <w:pStyle w:val="9"/>
              <w:spacing w:before="1"/>
              <w:ind w:left="34"/>
              <w:jc w:val="center"/>
              <w:rPr>
                <w:sz w:val="20"/>
              </w:rPr>
            </w:pPr>
            <w:r>
              <w:rPr>
                <w:w w:val="99"/>
                <w:sz w:val="20"/>
              </w:rPr>
              <w:t>6</w:t>
            </w:r>
          </w:p>
        </w:tc>
        <w:tc>
          <w:tcPr>
            <w:tcW w:w="1229" w:type="dxa"/>
          </w:tcPr>
          <w:p w14:paraId="609E8D61">
            <w:pPr>
              <w:pStyle w:val="9"/>
              <w:rPr>
                <w:sz w:val="20"/>
              </w:rPr>
            </w:pPr>
          </w:p>
          <w:p w14:paraId="613BDA32">
            <w:pPr>
              <w:pStyle w:val="9"/>
              <w:rPr>
                <w:sz w:val="20"/>
              </w:rPr>
            </w:pPr>
          </w:p>
          <w:p w14:paraId="5DB81984">
            <w:pPr>
              <w:pStyle w:val="9"/>
              <w:rPr>
                <w:sz w:val="20"/>
              </w:rPr>
            </w:pPr>
          </w:p>
          <w:p w14:paraId="1312C4F1">
            <w:pPr>
              <w:pStyle w:val="9"/>
              <w:spacing w:before="5"/>
              <w:rPr>
                <w:sz w:val="15"/>
              </w:rPr>
            </w:pPr>
          </w:p>
          <w:p w14:paraId="3269389C">
            <w:pPr>
              <w:pStyle w:val="9"/>
              <w:spacing w:before="1"/>
              <w:ind w:left="103" w:right="64"/>
              <w:jc w:val="center"/>
              <w:rPr>
                <w:sz w:val="20"/>
              </w:rPr>
            </w:pPr>
            <w:r>
              <w:rPr>
                <w:sz w:val="20"/>
              </w:rPr>
              <w:t>农作物种子</w:t>
            </w:r>
          </w:p>
        </w:tc>
        <w:tc>
          <w:tcPr>
            <w:tcW w:w="5424" w:type="dxa"/>
          </w:tcPr>
          <w:p w14:paraId="54E45660">
            <w:pPr>
              <w:pStyle w:val="9"/>
              <w:rPr>
                <w:sz w:val="20"/>
              </w:rPr>
            </w:pPr>
          </w:p>
          <w:p w14:paraId="5F989DC2">
            <w:pPr>
              <w:pStyle w:val="9"/>
              <w:rPr>
                <w:sz w:val="20"/>
              </w:rPr>
            </w:pPr>
          </w:p>
          <w:p w14:paraId="4A9FDFB8">
            <w:pPr>
              <w:pStyle w:val="9"/>
              <w:rPr>
                <w:sz w:val="20"/>
              </w:rPr>
            </w:pPr>
          </w:p>
          <w:p w14:paraId="51E97D2B">
            <w:pPr>
              <w:pStyle w:val="9"/>
              <w:spacing w:before="5"/>
              <w:rPr>
                <w:sz w:val="15"/>
              </w:rPr>
            </w:pPr>
          </w:p>
          <w:p w14:paraId="2D594317">
            <w:pPr>
              <w:pStyle w:val="9"/>
              <w:spacing w:before="1"/>
              <w:ind w:left="37"/>
              <w:rPr>
                <w:sz w:val="20"/>
              </w:rPr>
            </w:pPr>
            <w:r>
              <w:rPr>
                <w:sz w:val="20"/>
              </w:rPr>
              <w:t>对生产经营农作物劣种子的行政处罚</w:t>
            </w:r>
          </w:p>
        </w:tc>
        <w:tc>
          <w:tcPr>
            <w:tcW w:w="11400" w:type="dxa"/>
          </w:tcPr>
          <w:p w14:paraId="7372B338">
            <w:pPr>
              <w:pStyle w:val="9"/>
              <w:spacing w:before="3"/>
              <w:rPr>
                <w:sz w:val="27"/>
              </w:rPr>
            </w:pPr>
          </w:p>
          <w:p w14:paraId="5E9FEC2B">
            <w:pPr>
              <w:pStyle w:val="9"/>
              <w:spacing w:before="1" w:line="252" w:lineRule="exact"/>
              <w:ind w:left="37"/>
              <w:rPr>
                <w:b/>
                <w:sz w:val="20"/>
              </w:rPr>
            </w:pPr>
            <w:r>
              <w:rPr>
                <w:b/>
                <w:sz w:val="20"/>
              </w:rPr>
              <w:t xml:space="preserve">《中华人民共和国种子法》(2021修正) </w:t>
            </w:r>
          </w:p>
          <w:p w14:paraId="601E0BD2">
            <w:pPr>
              <w:pStyle w:val="9"/>
              <w:spacing w:before="3" w:line="230" w:lineRule="auto"/>
              <w:ind w:left="37" w:right="170"/>
              <w:jc w:val="both"/>
              <w:rPr>
                <w:sz w:val="20"/>
              </w:rPr>
            </w:pPr>
            <w:r>
              <w:rPr>
                <w:b/>
                <w:spacing w:val="10"/>
                <w:sz w:val="20"/>
              </w:rPr>
              <w:t xml:space="preserve">第七十五条 </w:t>
            </w:r>
            <w:r>
              <w:rPr>
                <w:spacing w:val="-1"/>
                <w:sz w:val="20"/>
              </w:rPr>
              <w:t>违反本法第四十八条规定，生产经营劣种子的，由县级以上人民政府农业农村、林业草原主管部门责令停止生</w:t>
            </w:r>
            <w:r>
              <w:rPr>
                <w:w w:val="95"/>
                <w:sz w:val="20"/>
              </w:rPr>
              <w:t>产经营，没收违法所得和种子；违法生产经营的货值金额不足二万元的，并处一万元以上十万元以下罚款；货值金额二万元以上</w:t>
            </w:r>
            <w:r>
              <w:rPr>
                <w:sz w:val="20"/>
              </w:rPr>
              <w:t>的，并处货值金额五倍以上十倍以下罚款；情节严重的，吊销种子生产经营许可证。</w:t>
            </w:r>
          </w:p>
          <w:p w14:paraId="42C89845">
            <w:pPr>
              <w:pStyle w:val="9"/>
              <w:spacing w:before="3" w:line="230" w:lineRule="auto"/>
              <w:ind w:left="37" w:right="190"/>
              <w:rPr>
                <w:sz w:val="20"/>
              </w:rPr>
            </w:pPr>
            <w:r>
              <w:rPr>
                <w:spacing w:val="-1"/>
                <w:w w:val="95"/>
                <w:sz w:val="20"/>
              </w:rPr>
              <w:t>因生产经营劣种子犯罪被判处有期徒刑以上刑罚的，种子企业或者其他单位的法定代表人、直接负责的主管人员自刑罚执行</w:t>
            </w:r>
            <w:r>
              <w:rPr>
                <w:sz w:val="20"/>
              </w:rPr>
              <w:t>完毕之日起五年内不得担任种子企业的法定代表人、高级管理人员。</w:t>
            </w:r>
          </w:p>
        </w:tc>
        <w:tc>
          <w:tcPr>
            <w:tcW w:w="938" w:type="dxa"/>
          </w:tcPr>
          <w:p w14:paraId="4B43DD06">
            <w:pPr>
              <w:pStyle w:val="9"/>
              <w:rPr>
                <w:sz w:val="20"/>
              </w:rPr>
            </w:pPr>
          </w:p>
          <w:p w14:paraId="2FD8FB0D">
            <w:pPr>
              <w:pStyle w:val="9"/>
              <w:rPr>
                <w:sz w:val="20"/>
              </w:rPr>
            </w:pPr>
          </w:p>
          <w:p w14:paraId="4DFDCD15">
            <w:pPr>
              <w:pStyle w:val="9"/>
              <w:spacing w:before="7"/>
              <w:rPr>
                <w:sz w:val="26"/>
              </w:rPr>
            </w:pPr>
          </w:p>
          <w:p w14:paraId="2708762C">
            <w:pPr>
              <w:pStyle w:val="9"/>
              <w:spacing w:line="230" w:lineRule="auto"/>
              <w:ind w:left="78" w:right="20"/>
              <w:rPr>
                <w:sz w:val="20"/>
              </w:rPr>
            </w:pPr>
            <w:r>
              <w:rPr>
                <w:sz w:val="20"/>
              </w:rPr>
              <w:t>农业农村主管部门</w:t>
            </w:r>
          </w:p>
        </w:tc>
        <w:tc>
          <w:tcPr>
            <w:tcW w:w="2995" w:type="dxa"/>
          </w:tcPr>
          <w:p w14:paraId="3D54F7F0">
            <w:pPr>
              <w:pStyle w:val="9"/>
              <w:rPr>
                <w:sz w:val="20"/>
              </w:rPr>
            </w:pPr>
          </w:p>
          <w:p w14:paraId="69626015">
            <w:pPr>
              <w:pStyle w:val="9"/>
              <w:rPr>
                <w:sz w:val="20"/>
              </w:rPr>
            </w:pPr>
          </w:p>
          <w:p w14:paraId="3A818B9B">
            <w:pPr>
              <w:pStyle w:val="9"/>
              <w:rPr>
                <w:sz w:val="20"/>
              </w:rPr>
            </w:pPr>
          </w:p>
          <w:p w14:paraId="2E2C329C">
            <w:pPr>
              <w:pStyle w:val="9"/>
              <w:spacing w:before="5"/>
              <w:rPr>
                <w:sz w:val="15"/>
              </w:rPr>
            </w:pPr>
          </w:p>
          <w:p w14:paraId="32FA396C">
            <w:pPr>
              <w:pStyle w:val="9"/>
              <w:spacing w:before="1"/>
              <w:ind w:left="285" w:right="249"/>
              <w:jc w:val="center"/>
              <w:rPr>
                <w:sz w:val="20"/>
              </w:rPr>
            </w:pPr>
            <w:r>
              <w:rPr>
                <w:sz w:val="20"/>
              </w:rPr>
              <w:t>县级以上农业农村主管部门</w:t>
            </w:r>
          </w:p>
        </w:tc>
      </w:tr>
    </w:tbl>
    <w:p w14:paraId="1FD5BDE7">
      <w:pPr>
        <w:spacing w:after="0"/>
        <w:jc w:val="center"/>
        <w:rPr>
          <w:sz w:val="20"/>
        </w:rPr>
        <w:sectPr>
          <w:type w:val="continuous"/>
          <w:pgSz w:w="23820" w:h="16840" w:orient="landscape"/>
          <w:pgMar w:top="80" w:right="420" w:bottom="0" w:left="460" w:header="720" w:footer="720"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4057F3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42234AD6">
            <w:pPr>
              <w:pStyle w:val="9"/>
              <w:spacing w:before="7"/>
              <w:rPr>
                <w:sz w:val="17"/>
              </w:rPr>
            </w:pPr>
          </w:p>
          <w:p w14:paraId="4DB44E60">
            <w:pPr>
              <w:pStyle w:val="9"/>
              <w:ind w:left="104" w:right="70"/>
              <w:jc w:val="center"/>
              <w:rPr>
                <w:b/>
                <w:sz w:val="20"/>
              </w:rPr>
            </w:pPr>
            <w:r>
              <w:rPr>
                <w:b/>
                <w:sz w:val="20"/>
              </w:rPr>
              <w:t>序号</w:t>
            </w:r>
          </w:p>
        </w:tc>
        <w:tc>
          <w:tcPr>
            <w:tcW w:w="1229" w:type="dxa"/>
          </w:tcPr>
          <w:p w14:paraId="5CDAFDF8">
            <w:pPr>
              <w:pStyle w:val="9"/>
              <w:spacing w:before="7"/>
              <w:rPr>
                <w:sz w:val="17"/>
              </w:rPr>
            </w:pPr>
          </w:p>
          <w:p w14:paraId="4B39CE02">
            <w:pPr>
              <w:pStyle w:val="9"/>
              <w:ind w:left="95" w:right="64"/>
              <w:jc w:val="center"/>
              <w:rPr>
                <w:b/>
                <w:sz w:val="20"/>
              </w:rPr>
            </w:pPr>
            <w:r>
              <w:rPr>
                <w:b/>
                <w:sz w:val="20"/>
              </w:rPr>
              <w:t>事项类别</w:t>
            </w:r>
          </w:p>
        </w:tc>
        <w:tc>
          <w:tcPr>
            <w:tcW w:w="5424" w:type="dxa"/>
            <w:gridSpan w:val="2"/>
          </w:tcPr>
          <w:p w14:paraId="3DA25ABB">
            <w:pPr>
              <w:pStyle w:val="9"/>
              <w:spacing w:before="7"/>
              <w:rPr>
                <w:sz w:val="17"/>
              </w:rPr>
            </w:pPr>
          </w:p>
          <w:p w14:paraId="512760A3">
            <w:pPr>
              <w:pStyle w:val="9"/>
              <w:ind w:left="2296" w:right="2264"/>
              <w:jc w:val="center"/>
              <w:rPr>
                <w:b/>
                <w:sz w:val="20"/>
              </w:rPr>
            </w:pPr>
            <w:r>
              <w:rPr>
                <w:b/>
                <w:sz w:val="20"/>
              </w:rPr>
              <w:t>事项名称</w:t>
            </w:r>
          </w:p>
        </w:tc>
        <w:tc>
          <w:tcPr>
            <w:tcW w:w="11400" w:type="dxa"/>
          </w:tcPr>
          <w:p w14:paraId="6333912D">
            <w:pPr>
              <w:pStyle w:val="9"/>
              <w:spacing w:before="7"/>
              <w:rPr>
                <w:sz w:val="17"/>
              </w:rPr>
            </w:pPr>
          </w:p>
          <w:p w14:paraId="36830F97">
            <w:pPr>
              <w:pStyle w:val="9"/>
              <w:ind w:left="5284" w:right="5252"/>
              <w:jc w:val="center"/>
              <w:rPr>
                <w:b/>
                <w:sz w:val="20"/>
              </w:rPr>
            </w:pPr>
            <w:r>
              <w:rPr>
                <w:b/>
                <w:sz w:val="20"/>
              </w:rPr>
              <w:t>事项依据</w:t>
            </w:r>
          </w:p>
        </w:tc>
        <w:tc>
          <w:tcPr>
            <w:tcW w:w="938" w:type="dxa"/>
          </w:tcPr>
          <w:p w14:paraId="406CDDB0">
            <w:pPr>
              <w:pStyle w:val="9"/>
              <w:spacing w:before="7"/>
              <w:rPr>
                <w:sz w:val="17"/>
              </w:rPr>
            </w:pPr>
          </w:p>
          <w:p w14:paraId="0143B198">
            <w:pPr>
              <w:pStyle w:val="9"/>
              <w:ind w:left="73"/>
              <w:rPr>
                <w:b/>
                <w:sz w:val="20"/>
              </w:rPr>
            </w:pPr>
            <w:r>
              <w:rPr>
                <w:b/>
                <w:sz w:val="20"/>
              </w:rPr>
              <w:t>责任主体</w:t>
            </w:r>
          </w:p>
        </w:tc>
        <w:tc>
          <w:tcPr>
            <w:tcW w:w="2995" w:type="dxa"/>
          </w:tcPr>
          <w:p w14:paraId="106720A9">
            <w:pPr>
              <w:pStyle w:val="9"/>
              <w:spacing w:before="7"/>
              <w:rPr>
                <w:sz w:val="17"/>
              </w:rPr>
            </w:pPr>
          </w:p>
          <w:p w14:paraId="3718DDDF">
            <w:pPr>
              <w:pStyle w:val="9"/>
              <w:ind w:left="282" w:right="249"/>
              <w:jc w:val="center"/>
              <w:rPr>
                <w:b/>
                <w:sz w:val="20"/>
              </w:rPr>
            </w:pPr>
            <w:r>
              <w:rPr>
                <w:b/>
                <w:sz w:val="20"/>
              </w:rPr>
              <w:t>实施主体</w:t>
            </w:r>
          </w:p>
        </w:tc>
      </w:tr>
      <w:tr w14:paraId="50CB0E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636" w:type="dxa"/>
            <w:vMerge w:val="restart"/>
          </w:tcPr>
          <w:p w14:paraId="0207A9B9">
            <w:pPr>
              <w:pStyle w:val="9"/>
              <w:rPr>
                <w:sz w:val="20"/>
              </w:rPr>
            </w:pPr>
          </w:p>
          <w:p w14:paraId="10F8005F">
            <w:pPr>
              <w:pStyle w:val="9"/>
              <w:rPr>
                <w:sz w:val="20"/>
              </w:rPr>
            </w:pPr>
          </w:p>
          <w:p w14:paraId="61CF33A0">
            <w:pPr>
              <w:pStyle w:val="9"/>
              <w:rPr>
                <w:sz w:val="20"/>
              </w:rPr>
            </w:pPr>
          </w:p>
          <w:p w14:paraId="7CEC73B0">
            <w:pPr>
              <w:pStyle w:val="9"/>
              <w:rPr>
                <w:sz w:val="20"/>
              </w:rPr>
            </w:pPr>
          </w:p>
          <w:p w14:paraId="362E1C6D">
            <w:pPr>
              <w:pStyle w:val="9"/>
              <w:rPr>
                <w:sz w:val="20"/>
              </w:rPr>
            </w:pPr>
          </w:p>
          <w:p w14:paraId="72DB7D8E">
            <w:pPr>
              <w:pStyle w:val="9"/>
              <w:rPr>
                <w:sz w:val="20"/>
              </w:rPr>
            </w:pPr>
          </w:p>
          <w:p w14:paraId="7ABDE4A7">
            <w:pPr>
              <w:pStyle w:val="9"/>
              <w:rPr>
                <w:sz w:val="20"/>
              </w:rPr>
            </w:pPr>
          </w:p>
          <w:p w14:paraId="7CF919F0">
            <w:pPr>
              <w:pStyle w:val="9"/>
              <w:rPr>
                <w:sz w:val="20"/>
              </w:rPr>
            </w:pPr>
          </w:p>
          <w:p w14:paraId="4CF17E6D">
            <w:pPr>
              <w:pStyle w:val="9"/>
              <w:spacing w:before="11"/>
              <w:rPr>
                <w:sz w:val="29"/>
              </w:rPr>
            </w:pPr>
          </w:p>
          <w:p w14:paraId="24D9ED53">
            <w:pPr>
              <w:pStyle w:val="9"/>
              <w:ind w:left="34"/>
              <w:jc w:val="center"/>
              <w:rPr>
                <w:sz w:val="20"/>
              </w:rPr>
            </w:pPr>
            <w:r>
              <w:rPr>
                <w:w w:val="99"/>
                <w:sz w:val="20"/>
              </w:rPr>
              <w:t>7</w:t>
            </w:r>
          </w:p>
        </w:tc>
        <w:tc>
          <w:tcPr>
            <w:tcW w:w="1229" w:type="dxa"/>
            <w:vMerge w:val="restart"/>
          </w:tcPr>
          <w:p w14:paraId="1B1D29B9">
            <w:pPr>
              <w:pStyle w:val="9"/>
              <w:rPr>
                <w:sz w:val="20"/>
              </w:rPr>
            </w:pPr>
          </w:p>
          <w:p w14:paraId="169B3C2A">
            <w:pPr>
              <w:pStyle w:val="9"/>
              <w:rPr>
                <w:sz w:val="20"/>
              </w:rPr>
            </w:pPr>
          </w:p>
          <w:p w14:paraId="2B3CEA1A">
            <w:pPr>
              <w:pStyle w:val="9"/>
              <w:rPr>
                <w:sz w:val="20"/>
              </w:rPr>
            </w:pPr>
          </w:p>
          <w:p w14:paraId="5C652F67">
            <w:pPr>
              <w:pStyle w:val="9"/>
              <w:rPr>
                <w:sz w:val="20"/>
              </w:rPr>
            </w:pPr>
          </w:p>
          <w:p w14:paraId="5A1C668D">
            <w:pPr>
              <w:pStyle w:val="9"/>
              <w:rPr>
                <w:sz w:val="20"/>
              </w:rPr>
            </w:pPr>
          </w:p>
          <w:p w14:paraId="3AE8784C">
            <w:pPr>
              <w:pStyle w:val="9"/>
              <w:rPr>
                <w:sz w:val="20"/>
              </w:rPr>
            </w:pPr>
          </w:p>
          <w:p w14:paraId="5A9739B9">
            <w:pPr>
              <w:pStyle w:val="9"/>
              <w:rPr>
                <w:sz w:val="20"/>
              </w:rPr>
            </w:pPr>
          </w:p>
          <w:p w14:paraId="6782A6E5">
            <w:pPr>
              <w:pStyle w:val="9"/>
              <w:rPr>
                <w:sz w:val="20"/>
              </w:rPr>
            </w:pPr>
          </w:p>
          <w:p w14:paraId="5B744946">
            <w:pPr>
              <w:pStyle w:val="9"/>
              <w:spacing w:before="11"/>
              <w:rPr>
                <w:sz w:val="29"/>
              </w:rPr>
            </w:pPr>
          </w:p>
          <w:p w14:paraId="20316CFD">
            <w:pPr>
              <w:pStyle w:val="9"/>
              <w:ind w:left="126"/>
              <w:rPr>
                <w:sz w:val="20"/>
              </w:rPr>
            </w:pPr>
            <w:r>
              <w:rPr>
                <w:sz w:val="20"/>
              </w:rPr>
              <w:t>农作物种子</w:t>
            </w:r>
          </w:p>
        </w:tc>
        <w:tc>
          <w:tcPr>
            <w:tcW w:w="2057" w:type="dxa"/>
            <w:vMerge w:val="restart"/>
          </w:tcPr>
          <w:p w14:paraId="61F00574">
            <w:pPr>
              <w:pStyle w:val="9"/>
              <w:rPr>
                <w:sz w:val="20"/>
              </w:rPr>
            </w:pPr>
          </w:p>
          <w:p w14:paraId="41893A3B">
            <w:pPr>
              <w:pStyle w:val="9"/>
              <w:rPr>
                <w:sz w:val="20"/>
              </w:rPr>
            </w:pPr>
          </w:p>
          <w:p w14:paraId="53B7D577">
            <w:pPr>
              <w:pStyle w:val="9"/>
              <w:rPr>
                <w:sz w:val="20"/>
              </w:rPr>
            </w:pPr>
          </w:p>
          <w:p w14:paraId="69CF6C05">
            <w:pPr>
              <w:pStyle w:val="9"/>
              <w:rPr>
                <w:sz w:val="20"/>
              </w:rPr>
            </w:pPr>
          </w:p>
          <w:p w14:paraId="146F703E">
            <w:pPr>
              <w:pStyle w:val="9"/>
              <w:rPr>
                <w:sz w:val="20"/>
              </w:rPr>
            </w:pPr>
          </w:p>
          <w:p w14:paraId="16E8DF83">
            <w:pPr>
              <w:pStyle w:val="9"/>
              <w:rPr>
                <w:sz w:val="20"/>
              </w:rPr>
            </w:pPr>
          </w:p>
          <w:p w14:paraId="7441F950">
            <w:pPr>
              <w:pStyle w:val="9"/>
              <w:rPr>
                <w:sz w:val="20"/>
              </w:rPr>
            </w:pPr>
          </w:p>
          <w:p w14:paraId="1FCE8ECD">
            <w:pPr>
              <w:pStyle w:val="9"/>
              <w:rPr>
                <w:sz w:val="20"/>
              </w:rPr>
            </w:pPr>
          </w:p>
          <w:p w14:paraId="1E8854E4">
            <w:pPr>
              <w:pStyle w:val="9"/>
              <w:spacing w:before="144" w:line="230" w:lineRule="auto"/>
              <w:ind w:left="37" w:right="7"/>
              <w:jc w:val="both"/>
              <w:rPr>
                <w:sz w:val="20"/>
              </w:rPr>
            </w:pPr>
            <w:r>
              <w:rPr>
                <w:spacing w:val="-2"/>
                <w:sz w:val="20"/>
              </w:rPr>
              <w:t>对未取得农作物种子生产经营许可证生产经营种子等行为的行政处罚</w:t>
            </w:r>
          </w:p>
        </w:tc>
        <w:tc>
          <w:tcPr>
            <w:tcW w:w="3367" w:type="dxa"/>
          </w:tcPr>
          <w:p w14:paraId="38D44A19">
            <w:pPr>
              <w:pStyle w:val="9"/>
              <w:spacing w:before="118" w:line="232" w:lineRule="auto"/>
              <w:ind w:left="37" w:right="123"/>
              <w:rPr>
                <w:sz w:val="20"/>
              </w:rPr>
            </w:pPr>
            <w:r>
              <w:rPr>
                <w:w w:val="95"/>
                <w:sz w:val="20"/>
              </w:rPr>
              <w:t>对未取得农作物种子生产经营许可证</w:t>
            </w:r>
            <w:r>
              <w:rPr>
                <w:sz w:val="20"/>
              </w:rPr>
              <w:t>生产经营种子的行政处罚</w:t>
            </w:r>
          </w:p>
        </w:tc>
        <w:tc>
          <w:tcPr>
            <w:tcW w:w="11400" w:type="dxa"/>
            <w:vMerge w:val="restart"/>
          </w:tcPr>
          <w:p w14:paraId="10C530F6">
            <w:pPr>
              <w:pStyle w:val="9"/>
              <w:rPr>
                <w:sz w:val="20"/>
              </w:rPr>
            </w:pPr>
          </w:p>
          <w:p w14:paraId="5C478780">
            <w:pPr>
              <w:pStyle w:val="9"/>
              <w:rPr>
                <w:sz w:val="20"/>
              </w:rPr>
            </w:pPr>
          </w:p>
          <w:p w14:paraId="20109EDD">
            <w:pPr>
              <w:pStyle w:val="9"/>
              <w:rPr>
                <w:sz w:val="20"/>
              </w:rPr>
            </w:pPr>
          </w:p>
          <w:p w14:paraId="5F22AB78">
            <w:pPr>
              <w:pStyle w:val="9"/>
              <w:rPr>
                <w:sz w:val="20"/>
              </w:rPr>
            </w:pPr>
          </w:p>
          <w:p w14:paraId="0C5B6A6D">
            <w:pPr>
              <w:pStyle w:val="9"/>
              <w:spacing w:before="2"/>
              <w:rPr>
                <w:sz w:val="23"/>
              </w:rPr>
            </w:pPr>
          </w:p>
          <w:p w14:paraId="34866C75">
            <w:pPr>
              <w:pStyle w:val="9"/>
              <w:spacing w:line="252" w:lineRule="exact"/>
              <w:ind w:left="37"/>
              <w:rPr>
                <w:b/>
                <w:sz w:val="20"/>
              </w:rPr>
            </w:pPr>
            <w:r>
              <w:rPr>
                <w:b/>
                <w:sz w:val="20"/>
              </w:rPr>
              <w:t xml:space="preserve">《中华人民共和国种子法》(2021修正) </w:t>
            </w:r>
          </w:p>
          <w:p w14:paraId="1C8EAF27">
            <w:pPr>
              <w:pStyle w:val="9"/>
              <w:spacing w:before="4" w:line="230" w:lineRule="auto"/>
              <w:ind w:left="37" w:right="170"/>
              <w:jc w:val="both"/>
              <w:rPr>
                <w:sz w:val="20"/>
              </w:rPr>
            </w:pPr>
            <w:r>
              <w:rPr>
                <w:b/>
                <w:spacing w:val="10"/>
                <w:sz w:val="20"/>
              </w:rPr>
              <w:t xml:space="preserve">第七十六条 </w:t>
            </w:r>
            <w:r>
              <w:rPr>
                <w:spacing w:val="-1"/>
                <w:sz w:val="20"/>
              </w:rPr>
              <w:t>违反本法第三十二条、第三十三条、第三十四条规定，有下列行为之一的，由县级以上人民政府农业农村、林</w:t>
            </w:r>
            <w:r>
              <w:rPr>
                <w:w w:val="95"/>
                <w:sz w:val="20"/>
              </w:rPr>
              <w:t>业草原主管部门责令改正，没收违法所得和种子；违法生产经营的货值金额不足一万元的，并处三千元以上三万元以下罚款；货</w:t>
            </w:r>
            <w:bookmarkStart w:id="0" w:name="_GoBack"/>
            <w:bookmarkEnd w:id="0"/>
            <w:r>
              <w:rPr>
                <w:w w:val="95"/>
                <w:sz w:val="20"/>
              </w:rPr>
              <w:t>值金额一万元以上的，并处货值金额三倍以上五倍以下罚款；可以吊销种子生产经营许可证：（一）未取得种子生产经营许可证生产经营种子的；（二）以欺骗、贿赂等不正当手段取得种子生产经营许可证的；（三）未按照种子生产经营许可证的规定生产经营种子的；（四）伪造、变造、买卖、租借种子生产经营许可证的；（五）不再具有繁殖种子的隔离和培育条件，或者不再具有无检疫性有害生物的种子生产地点或者县级以上人民政府林业草原主管部门确定的采种林，继续从事种子生产的；（六）未执</w:t>
            </w:r>
            <w:r>
              <w:rPr>
                <w:sz w:val="20"/>
              </w:rPr>
              <w:t>行种子检验、检疫规程生产种子的。</w:t>
            </w:r>
          </w:p>
          <w:p w14:paraId="62825B46">
            <w:pPr>
              <w:pStyle w:val="9"/>
              <w:spacing w:before="6" w:line="230" w:lineRule="auto"/>
              <w:ind w:left="37" w:right="188"/>
              <w:rPr>
                <w:sz w:val="20"/>
              </w:rPr>
            </w:pPr>
            <w:r>
              <w:rPr>
                <w:spacing w:val="-1"/>
                <w:w w:val="95"/>
                <w:sz w:val="20"/>
              </w:rPr>
              <w:t>被吊销种子生产经营许可证的单位，其法定代表人、直接负责的主管人员自处罚决定作出之日起五年内不得担任种子企业的</w:t>
            </w:r>
            <w:r>
              <w:rPr>
                <w:sz w:val="20"/>
              </w:rPr>
              <w:t>法定代表人、高级管理人员。</w:t>
            </w:r>
          </w:p>
        </w:tc>
        <w:tc>
          <w:tcPr>
            <w:tcW w:w="938" w:type="dxa"/>
            <w:vMerge w:val="restart"/>
          </w:tcPr>
          <w:p w14:paraId="324307FF">
            <w:pPr>
              <w:pStyle w:val="9"/>
              <w:rPr>
                <w:sz w:val="20"/>
              </w:rPr>
            </w:pPr>
          </w:p>
          <w:p w14:paraId="61B54D79">
            <w:pPr>
              <w:pStyle w:val="9"/>
              <w:rPr>
                <w:sz w:val="20"/>
              </w:rPr>
            </w:pPr>
          </w:p>
          <w:p w14:paraId="6625B47F">
            <w:pPr>
              <w:pStyle w:val="9"/>
              <w:rPr>
                <w:sz w:val="20"/>
              </w:rPr>
            </w:pPr>
          </w:p>
          <w:p w14:paraId="58230D5F">
            <w:pPr>
              <w:pStyle w:val="9"/>
              <w:rPr>
                <w:sz w:val="20"/>
              </w:rPr>
            </w:pPr>
          </w:p>
          <w:p w14:paraId="57C3CA2A">
            <w:pPr>
              <w:pStyle w:val="9"/>
              <w:rPr>
                <w:sz w:val="20"/>
              </w:rPr>
            </w:pPr>
          </w:p>
          <w:p w14:paraId="69E10F26">
            <w:pPr>
              <w:pStyle w:val="9"/>
              <w:rPr>
                <w:sz w:val="20"/>
              </w:rPr>
            </w:pPr>
          </w:p>
          <w:p w14:paraId="1964A3EE">
            <w:pPr>
              <w:pStyle w:val="9"/>
              <w:rPr>
                <w:sz w:val="20"/>
              </w:rPr>
            </w:pPr>
          </w:p>
          <w:p w14:paraId="0BE43148">
            <w:pPr>
              <w:pStyle w:val="9"/>
              <w:rPr>
                <w:sz w:val="20"/>
              </w:rPr>
            </w:pPr>
          </w:p>
          <w:p w14:paraId="07CFB179">
            <w:pPr>
              <w:pStyle w:val="9"/>
              <w:spacing w:before="7"/>
              <w:rPr>
                <w:sz w:val="20"/>
              </w:rPr>
            </w:pPr>
          </w:p>
          <w:p w14:paraId="1BA6F105">
            <w:pPr>
              <w:pStyle w:val="9"/>
              <w:spacing w:before="1" w:line="232" w:lineRule="auto"/>
              <w:ind w:left="78" w:right="20"/>
              <w:rPr>
                <w:sz w:val="20"/>
              </w:rPr>
            </w:pPr>
            <w:r>
              <w:rPr>
                <w:sz w:val="20"/>
              </w:rPr>
              <w:t>农业农村主管部门</w:t>
            </w:r>
          </w:p>
        </w:tc>
        <w:tc>
          <w:tcPr>
            <w:tcW w:w="2995" w:type="dxa"/>
            <w:vMerge w:val="restart"/>
          </w:tcPr>
          <w:p w14:paraId="55F7E46B">
            <w:pPr>
              <w:pStyle w:val="9"/>
              <w:rPr>
                <w:sz w:val="20"/>
              </w:rPr>
            </w:pPr>
          </w:p>
          <w:p w14:paraId="6F559B11">
            <w:pPr>
              <w:pStyle w:val="9"/>
              <w:rPr>
                <w:sz w:val="20"/>
              </w:rPr>
            </w:pPr>
          </w:p>
          <w:p w14:paraId="4C8E242B">
            <w:pPr>
              <w:pStyle w:val="9"/>
              <w:rPr>
                <w:sz w:val="20"/>
              </w:rPr>
            </w:pPr>
          </w:p>
          <w:p w14:paraId="73240E70">
            <w:pPr>
              <w:pStyle w:val="9"/>
              <w:rPr>
                <w:sz w:val="20"/>
              </w:rPr>
            </w:pPr>
          </w:p>
          <w:p w14:paraId="7793D72F">
            <w:pPr>
              <w:pStyle w:val="9"/>
              <w:rPr>
                <w:sz w:val="20"/>
              </w:rPr>
            </w:pPr>
          </w:p>
          <w:p w14:paraId="3CB43A51">
            <w:pPr>
              <w:pStyle w:val="9"/>
              <w:rPr>
                <w:sz w:val="20"/>
              </w:rPr>
            </w:pPr>
          </w:p>
          <w:p w14:paraId="302C4EFE">
            <w:pPr>
              <w:pStyle w:val="9"/>
              <w:rPr>
                <w:sz w:val="20"/>
              </w:rPr>
            </w:pPr>
          </w:p>
          <w:p w14:paraId="3A64619A">
            <w:pPr>
              <w:pStyle w:val="9"/>
              <w:rPr>
                <w:sz w:val="20"/>
              </w:rPr>
            </w:pPr>
          </w:p>
          <w:p w14:paraId="3E7E7E24">
            <w:pPr>
              <w:pStyle w:val="9"/>
              <w:spacing w:before="11"/>
              <w:rPr>
                <w:sz w:val="29"/>
              </w:rPr>
            </w:pPr>
          </w:p>
          <w:p w14:paraId="70FF234D">
            <w:pPr>
              <w:pStyle w:val="9"/>
              <w:ind w:left="311"/>
              <w:rPr>
                <w:sz w:val="20"/>
              </w:rPr>
            </w:pPr>
            <w:r>
              <w:rPr>
                <w:sz w:val="20"/>
              </w:rPr>
              <w:t>县级以上农业农村主管部门</w:t>
            </w:r>
          </w:p>
        </w:tc>
      </w:tr>
      <w:tr w14:paraId="1194C8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1" w:hRule="atLeast"/>
        </w:trPr>
        <w:tc>
          <w:tcPr>
            <w:tcW w:w="636" w:type="dxa"/>
            <w:vMerge w:val="continue"/>
            <w:tcBorders>
              <w:top w:val="nil"/>
            </w:tcBorders>
          </w:tcPr>
          <w:p w14:paraId="1B935C97">
            <w:pPr>
              <w:rPr>
                <w:sz w:val="2"/>
                <w:szCs w:val="2"/>
              </w:rPr>
            </w:pPr>
          </w:p>
        </w:tc>
        <w:tc>
          <w:tcPr>
            <w:tcW w:w="1229" w:type="dxa"/>
            <w:vMerge w:val="continue"/>
            <w:tcBorders>
              <w:top w:val="nil"/>
            </w:tcBorders>
          </w:tcPr>
          <w:p w14:paraId="4E95E01A">
            <w:pPr>
              <w:rPr>
                <w:sz w:val="2"/>
                <w:szCs w:val="2"/>
              </w:rPr>
            </w:pPr>
          </w:p>
        </w:tc>
        <w:tc>
          <w:tcPr>
            <w:tcW w:w="2057" w:type="dxa"/>
            <w:vMerge w:val="continue"/>
            <w:tcBorders>
              <w:top w:val="nil"/>
            </w:tcBorders>
          </w:tcPr>
          <w:p w14:paraId="3D377F8D">
            <w:pPr>
              <w:rPr>
                <w:sz w:val="2"/>
                <w:szCs w:val="2"/>
              </w:rPr>
            </w:pPr>
          </w:p>
        </w:tc>
        <w:tc>
          <w:tcPr>
            <w:tcW w:w="3367" w:type="dxa"/>
          </w:tcPr>
          <w:p w14:paraId="02C49BE5">
            <w:pPr>
              <w:pStyle w:val="9"/>
              <w:spacing w:before="8"/>
              <w:rPr>
                <w:sz w:val="14"/>
              </w:rPr>
            </w:pPr>
          </w:p>
          <w:p w14:paraId="5D4DE5C2">
            <w:pPr>
              <w:pStyle w:val="9"/>
              <w:spacing w:line="232" w:lineRule="auto"/>
              <w:ind w:left="37" w:right="122"/>
              <w:rPr>
                <w:sz w:val="20"/>
              </w:rPr>
            </w:pPr>
            <w:r>
              <w:rPr>
                <w:w w:val="95"/>
                <w:sz w:val="20"/>
              </w:rPr>
              <w:t>对以欺骗、贿赂等不正当手段取得农作物种子生产经营许可证的行政处罚</w:t>
            </w:r>
          </w:p>
        </w:tc>
        <w:tc>
          <w:tcPr>
            <w:tcW w:w="11400" w:type="dxa"/>
            <w:vMerge w:val="continue"/>
            <w:tcBorders>
              <w:top w:val="nil"/>
            </w:tcBorders>
          </w:tcPr>
          <w:p w14:paraId="6A3AB408">
            <w:pPr>
              <w:rPr>
                <w:sz w:val="2"/>
                <w:szCs w:val="2"/>
              </w:rPr>
            </w:pPr>
          </w:p>
        </w:tc>
        <w:tc>
          <w:tcPr>
            <w:tcW w:w="938" w:type="dxa"/>
            <w:vMerge w:val="continue"/>
            <w:tcBorders>
              <w:top w:val="nil"/>
            </w:tcBorders>
          </w:tcPr>
          <w:p w14:paraId="6094E694">
            <w:pPr>
              <w:rPr>
                <w:sz w:val="2"/>
                <w:szCs w:val="2"/>
              </w:rPr>
            </w:pPr>
          </w:p>
        </w:tc>
        <w:tc>
          <w:tcPr>
            <w:tcW w:w="2995" w:type="dxa"/>
            <w:vMerge w:val="continue"/>
            <w:tcBorders>
              <w:top w:val="nil"/>
            </w:tcBorders>
          </w:tcPr>
          <w:p w14:paraId="4F6B4939">
            <w:pPr>
              <w:rPr>
                <w:sz w:val="2"/>
                <w:szCs w:val="2"/>
              </w:rPr>
            </w:pPr>
          </w:p>
        </w:tc>
      </w:tr>
      <w:tr w14:paraId="7A56A6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636" w:type="dxa"/>
            <w:vMerge w:val="continue"/>
            <w:tcBorders>
              <w:top w:val="nil"/>
            </w:tcBorders>
          </w:tcPr>
          <w:p w14:paraId="00C627E1">
            <w:pPr>
              <w:rPr>
                <w:sz w:val="2"/>
                <w:szCs w:val="2"/>
              </w:rPr>
            </w:pPr>
          </w:p>
        </w:tc>
        <w:tc>
          <w:tcPr>
            <w:tcW w:w="1229" w:type="dxa"/>
            <w:vMerge w:val="continue"/>
            <w:tcBorders>
              <w:top w:val="nil"/>
            </w:tcBorders>
          </w:tcPr>
          <w:p w14:paraId="380001E6">
            <w:pPr>
              <w:rPr>
                <w:sz w:val="2"/>
                <w:szCs w:val="2"/>
              </w:rPr>
            </w:pPr>
          </w:p>
        </w:tc>
        <w:tc>
          <w:tcPr>
            <w:tcW w:w="2057" w:type="dxa"/>
            <w:vMerge w:val="continue"/>
            <w:tcBorders>
              <w:top w:val="nil"/>
            </w:tcBorders>
          </w:tcPr>
          <w:p w14:paraId="64CB3846">
            <w:pPr>
              <w:rPr>
                <w:sz w:val="2"/>
                <w:szCs w:val="2"/>
              </w:rPr>
            </w:pPr>
          </w:p>
        </w:tc>
        <w:tc>
          <w:tcPr>
            <w:tcW w:w="3367" w:type="dxa"/>
          </w:tcPr>
          <w:p w14:paraId="03F31E09">
            <w:pPr>
              <w:pStyle w:val="9"/>
              <w:spacing w:before="171" w:line="230" w:lineRule="auto"/>
              <w:ind w:left="37" w:right="123"/>
              <w:rPr>
                <w:sz w:val="20"/>
              </w:rPr>
            </w:pPr>
            <w:r>
              <w:rPr>
                <w:w w:val="95"/>
                <w:sz w:val="20"/>
              </w:rPr>
              <w:t>对未按照农作物种子生产经营许可证</w:t>
            </w:r>
            <w:r>
              <w:rPr>
                <w:sz w:val="20"/>
              </w:rPr>
              <w:t>的规定生产经营种子的行政处罚</w:t>
            </w:r>
          </w:p>
        </w:tc>
        <w:tc>
          <w:tcPr>
            <w:tcW w:w="11400" w:type="dxa"/>
            <w:vMerge w:val="continue"/>
            <w:tcBorders>
              <w:top w:val="nil"/>
            </w:tcBorders>
          </w:tcPr>
          <w:p w14:paraId="62C75FAC">
            <w:pPr>
              <w:rPr>
                <w:sz w:val="2"/>
                <w:szCs w:val="2"/>
              </w:rPr>
            </w:pPr>
          </w:p>
        </w:tc>
        <w:tc>
          <w:tcPr>
            <w:tcW w:w="938" w:type="dxa"/>
            <w:vMerge w:val="continue"/>
            <w:tcBorders>
              <w:top w:val="nil"/>
            </w:tcBorders>
          </w:tcPr>
          <w:p w14:paraId="7FAFA186">
            <w:pPr>
              <w:rPr>
                <w:sz w:val="2"/>
                <w:szCs w:val="2"/>
              </w:rPr>
            </w:pPr>
          </w:p>
        </w:tc>
        <w:tc>
          <w:tcPr>
            <w:tcW w:w="2995" w:type="dxa"/>
            <w:vMerge w:val="continue"/>
            <w:tcBorders>
              <w:top w:val="nil"/>
            </w:tcBorders>
          </w:tcPr>
          <w:p w14:paraId="5F24E388">
            <w:pPr>
              <w:rPr>
                <w:sz w:val="2"/>
                <w:szCs w:val="2"/>
              </w:rPr>
            </w:pPr>
          </w:p>
        </w:tc>
      </w:tr>
      <w:tr w14:paraId="604361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3" w:hRule="atLeast"/>
        </w:trPr>
        <w:tc>
          <w:tcPr>
            <w:tcW w:w="636" w:type="dxa"/>
            <w:vMerge w:val="continue"/>
            <w:tcBorders>
              <w:top w:val="nil"/>
            </w:tcBorders>
          </w:tcPr>
          <w:p w14:paraId="69E7ED2D">
            <w:pPr>
              <w:rPr>
                <w:sz w:val="2"/>
                <w:szCs w:val="2"/>
              </w:rPr>
            </w:pPr>
          </w:p>
        </w:tc>
        <w:tc>
          <w:tcPr>
            <w:tcW w:w="1229" w:type="dxa"/>
            <w:vMerge w:val="continue"/>
            <w:tcBorders>
              <w:top w:val="nil"/>
            </w:tcBorders>
          </w:tcPr>
          <w:p w14:paraId="03AA935E">
            <w:pPr>
              <w:rPr>
                <w:sz w:val="2"/>
                <w:szCs w:val="2"/>
              </w:rPr>
            </w:pPr>
          </w:p>
        </w:tc>
        <w:tc>
          <w:tcPr>
            <w:tcW w:w="2057" w:type="dxa"/>
            <w:vMerge w:val="continue"/>
            <w:tcBorders>
              <w:top w:val="nil"/>
            </w:tcBorders>
          </w:tcPr>
          <w:p w14:paraId="30E84C7E">
            <w:pPr>
              <w:rPr>
                <w:sz w:val="2"/>
                <w:szCs w:val="2"/>
              </w:rPr>
            </w:pPr>
          </w:p>
        </w:tc>
        <w:tc>
          <w:tcPr>
            <w:tcW w:w="3367" w:type="dxa"/>
          </w:tcPr>
          <w:p w14:paraId="6AD41DE5">
            <w:pPr>
              <w:pStyle w:val="9"/>
              <w:spacing w:before="9"/>
              <w:rPr>
                <w:sz w:val="15"/>
              </w:rPr>
            </w:pPr>
          </w:p>
          <w:p w14:paraId="3CF3C419">
            <w:pPr>
              <w:pStyle w:val="9"/>
              <w:spacing w:before="1" w:line="230" w:lineRule="auto"/>
              <w:ind w:left="37" w:right="121"/>
              <w:rPr>
                <w:sz w:val="20"/>
              </w:rPr>
            </w:pPr>
            <w:r>
              <w:rPr>
                <w:w w:val="95"/>
                <w:sz w:val="20"/>
              </w:rPr>
              <w:t>对伪造、变造、买卖、租借农作物种</w:t>
            </w:r>
            <w:r>
              <w:rPr>
                <w:sz w:val="20"/>
              </w:rPr>
              <w:t>子生产经营许可证的行政处罚</w:t>
            </w:r>
          </w:p>
        </w:tc>
        <w:tc>
          <w:tcPr>
            <w:tcW w:w="11400" w:type="dxa"/>
            <w:vMerge w:val="continue"/>
            <w:tcBorders>
              <w:top w:val="nil"/>
            </w:tcBorders>
          </w:tcPr>
          <w:p w14:paraId="73EA9BAF">
            <w:pPr>
              <w:rPr>
                <w:sz w:val="2"/>
                <w:szCs w:val="2"/>
              </w:rPr>
            </w:pPr>
          </w:p>
        </w:tc>
        <w:tc>
          <w:tcPr>
            <w:tcW w:w="938" w:type="dxa"/>
            <w:vMerge w:val="continue"/>
            <w:tcBorders>
              <w:top w:val="nil"/>
            </w:tcBorders>
          </w:tcPr>
          <w:p w14:paraId="57D44F97">
            <w:pPr>
              <w:rPr>
                <w:sz w:val="2"/>
                <w:szCs w:val="2"/>
              </w:rPr>
            </w:pPr>
          </w:p>
        </w:tc>
        <w:tc>
          <w:tcPr>
            <w:tcW w:w="2995" w:type="dxa"/>
            <w:vMerge w:val="continue"/>
            <w:tcBorders>
              <w:top w:val="nil"/>
            </w:tcBorders>
          </w:tcPr>
          <w:p w14:paraId="2D61ADB2">
            <w:pPr>
              <w:rPr>
                <w:sz w:val="2"/>
                <w:szCs w:val="2"/>
              </w:rPr>
            </w:pPr>
          </w:p>
        </w:tc>
      </w:tr>
      <w:tr w14:paraId="696D88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4" w:hRule="atLeast"/>
        </w:trPr>
        <w:tc>
          <w:tcPr>
            <w:tcW w:w="636" w:type="dxa"/>
            <w:vMerge w:val="continue"/>
            <w:tcBorders>
              <w:top w:val="nil"/>
            </w:tcBorders>
          </w:tcPr>
          <w:p w14:paraId="7CB61839">
            <w:pPr>
              <w:rPr>
                <w:sz w:val="2"/>
                <w:szCs w:val="2"/>
              </w:rPr>
            </w:pPr>
          </w:p>
        </w:tc>
        <w:tc>
          <w:tcPr>
            <w:tcW w:w="1229" w:type="dxa"/>
            <w:vMerge w:val="continue"/>
            <w:tcBorders>
              <w:top w:val="nil"/>
            </w:tcBorders>
          </w:tcPr>
          <w:p w14:paraId="26E4CDC8">
            <w:pPr>
              <w:rPr>
                <w:sz w:val="2"/>
                <w:szCs w:val="2"/>
              </w:rPr>
            </w:pPr>
          </w:p>
        </w:tc>
        <w:tc>
          <w:tcPr>
            <w:tcW w:w="2057" w:type="dxa"/>
            <w:vMerge w:val="continue"/>
            <w:tcBorders>
              <w:top w:val="nil"/>
            </w:tcBorders>
          </w:tcPr>
          <w:p w14:paraId="11FCDD64">
            <w:pPr>
              <w:rPr>
                <w:sz w:val="2"/>
                <w:szCs w:val="2"/>
              </w:rPr>
            </w:pPr>
          </w:p>
        </w:tc>
        <w:tc>
          <w:tcPr>
            <w:tcW w:w="3367" w:type="dxa"/>
          </w:tcPr>
          <w:p w14:paraId="0F0E7DAD">
            <w:pPr>
              <w:pStyle w:val="9"/>
              <w:spacing w:before="91" w:line="232" w:lineRule="auto"/>
              <w:ind w:left="37" w:right="121"/>
              <w:jc w:val="both"/>
              <w:rPr>
                <w:sz w:val="20"/>
              </w:rPr>
            </w:pPr>
            <w:r>
              <w:rPr>
                <w:w w:val="95"/>
                <w:sz w:val="20"/>
              </w:rPr>
              <w:t>对不再具有繁殖种子的隔离和培育条件，或者不再具有无检疫性有害生物的种子生产地点，继续从事农作物种</w:t>
            </w:r>
            <w:r>
              <w:rPr>
                <w:sz w:val="20"/>
              </w:rPr>
              <w:t>子生产的行政处罚</w:t>
            </w:r>
          </w:p>
        </w:tc>
        <w:tc>
          <w:tcPr>
            <w:tcW w:w="11400" w:type="dxa"/>
            <w:vMerge w:val="continue"/>
            <w:tcBorders>
              <w:top w:val="nil"/>
            </w:tcBorders>
          </w:tcPr>
          <w:p w14:paraId="3D6913BF">
            <w:pPr>
              <w:rPr>
                <w:sz w:val="2"/>
                <w:szCs w:val="2"/>
              </w:rPr>
            </w:pPr>
          </w:p>
        </w:tc>
        <w:tc>
          <w:tcPr>
            <w:tcW w:w="938" w:type="dxa"/>
            <w:vMerge w:val="continue"/>
            <w:tcBorders>
              <w:top w:val="nil"/>
            </w:tcBorders>
          </w:tcPr>
          <w:p w14:paraId="214E11F6">
            <w:pPr>
              <w:rPr>
                <w:sz w:val="2"/>
                <w:szCs w:val="2"/>
              </w:rPr>
            </w:pPr>
          </w:p>
        </w:tc>
        <w:tc>
          <w:tcPr>
            <w:tcW w:w="2995" w:type="dxa"/>
            <w:vMerge w:val="continue"/>
            <w:tcBorders>
              <w:top w:val="nil"/>
            </w:tcBorders>
          </w:tcPr>
          <w:p w14:paraId="3A975276">
            <w:pPr>
              <w:rPr>
                <w:sz w:val="2"/>
                <w:szCs w:val="2"/>
              </w:rPr>
            </w:pPr>
          </w:p>
        </w:tc>
      </w:tr>
      <w:tr w14:paraId="0B3DDB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636" w:type="dxa"/>
            <w:vMerge w:val="continue"/>
            <w:tcBorders>
              <w:top w:val="nil"/>
            </w:tcBorders>
          </w:tcPr>
          <w:p w14:paraId="00818AC6">
            <w:pPr>
              <w:rPr>
                <w:sz w:val="2"/>
                <w:szCs w:val="2"/>
              </w:rPr>
            </w:pPr>
          </w:p>
        </w:tc>
        <w:tc>
          <w:tcPr>
            <w:tcW w:w="1229" w:type="dxa"/>
            <w:vMerge w:val="continue"/>
            <w:tcBorders>
              <w:top w:val="nil"/>
            </w:tcBorders>
          </w:tcPr>
          <w:p w14:paraId="3CCA7D8D">
            <w:pPr>
              <w:rPr>
                <w:sz w:val="2"/>
                <w:szCs w:val="2"/>
              </w:rPr>
            </w:pPr>
          </w:p>
        </w:tc>
        <w:tc>
          <w:tcPr>
            <w:tcW w:w="2057" w:type="dxa"/>
            <w:vMerge w:val="continue"/>
            <w:tcBorders>
              <w:top w:val="nil"/>
            </w:tcBorders>
          </w:tcPr>
          <w:p w14:paraId="5916E61E">
            <w:pPr>
              <w:rPr>
                <w:sz w:val="2"/>
                <w:szCs w:val="2"/>
              </w:rPr>
            </w:pPr>
          </w:p>
        </w:tc>
        <w:tc>
          <w:tcPr>
            <w:tcW w:w="3367" w:type="dxa"/>
          </w:tcPr>
          <w:p w14:paraId="45FA8E33">
            <w:pPr>
              <w:pStyle w:val="9"/>
              <w:spacing w:before="89" w:line="230" w:lineRule="auto"/>
              <w:ind w:left="37" w:right="121"/>
              <w:rPr>
                <w:sz w:val="20"/>
              </w:rPr>
            </w:pPr>
            <w:r>
              <w:rPr>
                <w:w w:val="95"/>
                <w:sz w:val="20"/>
              </w:rPr>
              <w:t>对未执行种子检验、检疫规程生产农</w:t>
            </w:r>
            <w:r>
              <w:rPr>
                <w:sz w:val="20"/>
              </w:rPr>
              <w:t>作物种子的行政处罚</w:t>
            </w:r>
          </w:p>
        </w:tc>
        <w:tc>
          <w:tcPr>
            <w:tcW w:w="11400" w:type="dxa"/>
            <w:vMerge w:val="continue"/>
            <w:tcBorders>
              <w:top w:val="nil"/>
            </w:tcBorders>
          </w:tcPr>
          <w:p w14:paraId="1CDD7BE8">
            <w:pPr>
              <w:rPr>
                <w:sz w:val="2"/>
                <w:szCs w:val="2"/>
              </w:rPr>
            </w:pPr>
          </w:p>
        </w:tc>
        <w:tc>
          <w:tcPr>
            <w:tcW w:w="938" w:type="dxa"/>
            <w:vMerge w:val="continue"/>
            <w:tcBorders>
              <w:top w:val="nil"/>
            </w:tcBorders>
          </w:tcPr>
          <w:p w14:paraId="451D71ED">
            <w:pPr>
              <w:rPr>
                <w:sz w:val="2"/>
                <w:szCs w:val="2"/>
              </w:rPr>
            </w:pPr>
          </w:p>
        </w:tc>
        <w:tc>
          <w:tcPr>
            <w:tcW w:w="2995" w:type="dxa"/>
            <w:vMerge w:val="continue"/>
            <w:tcBorders>
              <w:top w:val="nil"/>
            </w:tcBorders>
          </w:tcPr>
          <w:p w14:paraId="379DA3D1">
            <w:pPr>
              <w:rPr>
                <w:sz w:val="2"/>
                <w:szCs w:val="2"/>
              </w:rPr>
            </w:pPr>
          </w:p>
        </w:tc>
      </w:tr>
      <w:tr w14:paraId="4E8F68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0" w:hRule="atLeast"/>
        </w:trPr>
        <w:tc>
          <w:tcPr>
            <w:tcW w:w="636" w:type="dxa"/>
            <w:vMerge w:val="restart"/>
          </w:tcPr>
          <w:p w14:paraId="6FB98115">
            <w:pPr>
              <w:pStyle w:val="9"/>
              <w:rPr>
                <w:sz w:val="20"/>
              </w:rPr>
            </w:pPr>
          </w:p>
          <w:p w14:paraId="4A561779">
            <w:pPr>
              <w:pStyle w:val="9"/>
              <w:rPr>
                <w:sz w:val="20"/>
              </w:rPr>
            </w:pPr>
          </w:p>
          <w:p w14:paraId="57604CE8">
            <w:pPr>
              <w:pStyle w:val="9"/>
              <w:rPr>
                <w:sz w:val="20"/>
              </w:rPr>
            </w:pPr>
          </w:p>
          <w:p w14:paraId="0ADDE00E">
            <w:pPr>
              <w:pStyle w:val="9"/>
              <w:rPr>
                <w:sz w:val="20"/>
              </w:rPr>
            </w:pPr>
          </w:p>
          <w:p w14:paraId="5F464ED1">
            <w:pPr>
              <w:pStyle w:val="9"/>
              <w:rPr>
                <w:sz w:val="20"/>
              </w:rPr>
            </w:pPr>
          </w:p>
          <w:p w14:paraId="1A26CF3E">
            <w:pPr>
              <w:pStyle w:val="9"/>
              <w:spacing w:before="2"/>
              <w:rPr>
                <w:sz w:val="27"/>
              </w:rPr>
            </w:pPr>
          </w:p>
          <w:p w14:paraId="24B40353">
            <w:pPr>
              <w:pStyle w:val="9"/>
              <w:ind w:left="34"/>
              <w:jc w:val="center"/>
              <w:rPr>
                <w:sz w:val="20"/>
              </w:rPr>
            </w:pPr>
            <w:r>
              <w:rPr>
                <w:w w:val="99"/>
                <w:sz w:val="20"/>
              </w:rPr>
              <w:t>8</w:t>
            </w:r>
          </w:p>
        </w:tc>
        <w:tc>
          <w:tcPr>
            <w:tcW w:w="1229" w:type="dxa"/>
            <w:vMerge w:val="restart"/>
          </w:tcPr>
          <w:p w14:paraId="3AB18291">
            <w:pPr>
              <w:pStyle w:val="9"/>
              <w:rPr>
                <w:sz w:val="20"/>
              </w:rPr>
            </w:pPr>
          </w:p>
          <w:p w14:paraId="10E0B5CF">
            <w:pPr>
              <w:pStyle w:val="9"/>
              <w:rPr>
                <w:sz w:val="20"/>
              </w:rPr>
            </w:pPr>
          </w:p>
          <w:p w14:paraId="6527F2C4">
            <w:pPr>
              <w:pStyle w:val="9"/>
              <w:rPr>
                <w:sz w:val="20"/>
              </w:rPr>
            </w:pPr>
          </w:p>
          <w:p w14:paraId="2B2E9696">
            <w:pPr>
              <w:pStyle w:val="9"/>
              <w:rPr>
                <w:sz w:val="20"/>
              </w:rPr>
            </w:pPr>
          </w:p>
          <w:p w14:paraId="2392F607">
            <w:pPr>
              <w:pStyle w:val="9"/>
              <w:rPr>
                <w:sz w:val="20"/>
              </w:rPr>
            </w:pPr>
          </w:p>
          <w:p w14:paraId="273BAC8B">
            <w:pPr>
              <w:pStyle w:val="9"/>
              <w:spacing w:before="2"/>
              <w:rPr>
                <w:sz w:val="27"/>
              </w:rPr>
            </w:pPr>
          </w:p>
          <w:p w14:paraId="49BEF2C7">
            <w:pPr>
              <w:pStyle w:val="9"/>
              <w:ind w:left="126"/>
              <w:rPr>
                <w:sz w:val="20"/>
              </w:rPr>
            </w:pPr>
            <w:r>
              <w:rPr>
                <w:sz w:val="20"/>
              </w:rPr>
              <w:t>农作物种子</w:t>
            </w:r>
          </w:p>
        </w:tc>
        <w:tc>
          <w:tcPr>
            <w:tcW w:w="2057" w:type="dxa"/>
            <w:vMerge w:val="restart"/>
          </w:tcPr>
          <w:p w14:paraId="6C9E0855">
            <w:pPr>
              <w:pStyle w:val="9"/>
              <w:rPr>
                <w:sz w:val="20"/>
              </w:rPr>
            </w:pPr>
          </w:p>
          <w:p w14:paraId="2E87A621">
            <w:pPr>
              <w:pStyle w:val="9"/>
              <w:rPr>
                <w:sz w:val="20"/>
              </w:rPr>
            </w:pPr>
          </w:p>
          <w:p w14:paraId="1ABFC084">
            <w:pPr>
              <w:pStyle w:val="9"/>
              <w:rPr>
                <w:sz w:val="20"/>
              </w:rPr>
            </w:pPr>
          </w:p>
          <w:p w14:paraId="0209C8DF">
            <w:pPr>
              <w:pStyle w:val="9"/>
              <w:rPr>
                <w:sz w:val="20"/>
              </w:rPr>
            </w:pPr>
          </w:p>
          <w:p w14:paraId="6DBACE84">
            <w:pPr>
              <w:pStyle w:val="9"/>
              <w:spacing w:before="8"/>
              <w:rPr>
                <w:sz w:val="28"/>
              </w:rPr>
            </w:pPr>
          </w:p>
          <w:p w14:paraId="1A10B936">
            <w:pPr>
              <w:pStyle w:val="9"/>
              <w:spacing w:line="230" w:lineRule="auto"/>
              <w:ind w:left="37" w:right="5"/>
              <w:jc w:val="both"/>
              <w:rPr>
                <w:sz w:val="20"/>
              </w:rPr>
            </w:pPr>
            <w:r>
              <w:rPr>
                <w:spacing w:val="-2"/>
                <w:sz w:val="20"/>
              </w:rPr>
              <w:t>对应当审定未经审定的农作物品种进行推广、销售等行为的行政处罚</w:t>
            </w:r>
          </w:p>
        </w:tc>
        <w:tc>
          <w:tcPr>
            <w:tcW w:w="3367" w:type="dxa"/>
          </w:tcPr>
          <w:p w14:paraId="546F7E8F">
            <w:pPr>
              <w:pStyle w:val="9"/>
              <w:spacing w:before="144" w:line="230" w:lineRule="auto"/>
              <w:ind w:left="37" w:right="123"/>
              <w:rPr>
                <w:sz w:val="20"/>
              </w:rPr>
            </w:pPr>
            <w:r>
              <w:rPr>
                <w:w w:val="95"/>
                <w:sz w:val="20"/>
              </w:rPr>
              <w:t>对应当审定未经审定的农作物品种进</w:t>
            </w:r>
            <w:r>
              <w:rPr>
                <w:sz w:val="20"/>
              </w:rPr>
              <w:t>行推广、销售的行政处罚</w:t>
            </w:r>
          </w:p>
        </w:tc>
        <w:tc>
          <w:tcPr>
            <w:tcW w:w="11400" w:type="dxa"/>
            <w:vMerge w:val="restart"/>
          </w:tcPr>
          <w:p w14:paraId="1E3B06D1">
            <w:pPr>
              <w:pStyle w:val="9"/>
              <w:rPr>
                <w:sz w:val="20"/>
              </w:rPr>
            </w:pPr>
          </w:p>
          <w:p w14:paraId="21B28139">
            <w:pPr>
              <w:pStyle w:val="9"/>
              <w:spacing w:before="139" w:line="252" w:lineRule="exact"/>
              <w:ind w:left="37"/>
              <w:rPr>
                <w:b/>
                <w:sz w:val="20"/>
              </w:rPr>
            </w:pPr>
            <w:r>
              <w:rPr>
                <w:b/>
                <w:sz w:val="20"/>
              </w:rPr>
              <w:t xml:space="preserve">1.《中华人民共和国种子法》(2021修正) </w:t>
            </w:r>
          </w:p>
          <w:p w14:paraId="43D2BE0A">
            <w:pPr>
              <w:pStyle w:val="9"/>
              <w:spacing w:before="4" w:line="230" w:lineRule="auto"/>
              <w:ind w:left="37" w:right="16"/>
              <w:rPr>
                <w:sz w:val="20"/>
              </w:rPr>
            </w:pPr>
            <w:r>
              <w:rPr>
                <w:b/>
                <w:sz w:val="20"/>
              </w:rPr>
              <w:t xml:space="preserve">第七十七条第一款第（一）（三）（四）（五）项 </w:t>
            </w:r>
            <w:r>
              <w:rPr>
                <w:sz w:val="20"/>
              </w:rPr>
              <w:t>违反本法第二十一条、第二十二条、第二十三条规定，有下列行为之一的，由县级以上人民政府农业农村、林业草原主管部门责令停止违法行为，没收违法所得和种子，并处二万元以上二十万元以下罚款：（一）对应当审定未经审定的农作物品种进行推广、销售的；（三）推广、销售应当停止推广、销售的农作物品种或者林木良种的；（四）对应当登记未经登记的农作物品种进行推广，或者以登记品种的名义进行销售的；（五）对已撤销登记的农作物品种进行推广，或者以登记品种的名义进行销售的。</w:t>
            </w:r>
          </w:p>
          <w:p w14:paraId="106B0D54">
            <w:pPr>
              <w:pStyle w:val="9"/>
              <w:spacing w:line="247" w:lineRule="exact"/>
              <w:ind w:left="37"/>
              <w:rPr>
                <w:b/>
                <w:sz w:val="20"/>
              </w:rPr>
            </w:pPr>
            <w:r>
              <w:rPr>
                <w:b/>
                <w:sz w:val="20"/>
              </w:rPr>
              <w:t>2.《非主要农作物品种登记办法》（2017）</w:t>
            </w:r>
          </w:p>
          <w:p w14:paraId="04CAB7F4">
            <w:pPr>
              <w:pStyle w:val="9"/>
              <w:spacing w:before="1" w:line="232" w:lineRule="auto"/>
              <w:ind w:left="37" w:right="168"/>
              <w:jc w:val="both"/>
              <w:rPr>
                <w:sz w:val="20"/>
              </w:rPr>
            </w:pPr>
            <w:r>
              <w:rPr>
                <w:b/>
                <w:spacing w:val="10"/>
                <w:sz w:val="20"/>
              </w:rPr>
              <w:t xml:space="preserve">第二十八条 </w:t>
            </w:r>
            <w:r>
              <w:rPr>
                <w:spacing w:val="-1"/>
                <w:sz w:val="20"/>
              </w:rPr>
              <w:t xml:space="preserve">有下列行为之一的，由县级以上人民政府农业主管部门依照《种子法》第七十八条规定，责令停止违法行为， </w:t>
            </w:r>
            <w:r>
              <w:rPr>
                <w:w w:val="95"/>
                <w:sz w:val="20"/>
              </w:rPr>
              <w:t>没收违法所得和种子，并处二万元以上二十万元以下罚款：（一）对应当登记未经登记的农作物品种进行推广，或者以登记品种的名义进行销售的；（二）对已撤销登记的农作物品种进行推广，或者以登记品种的名义进行销售的。（对应修正后《种子法》</w:t>
            </w:r>
            <w:r>
              <w:rPr>
                <w:sz w:val="20"/>
              </w:rPr>
              <w:t>第七十七条）</w:t>
            </w:r>
          </w:p>
        </w:tc>
        <w:tc>
          <w:tcPr>
            <w:tcW w:w="938" w:type="dxa"/>
            <w:vMerge w:val="restart"/>
          </w:tcPr>
          <w:p w14:paraId="770CFC85">
            <w:pPr>
              <w:pStyle w:val="9"/>
              <w:rPr>
                <w:sz w:val="20"/>
              </w:rPr>
            </w:pPr>
          </w:p>
          <w:p w14:paraId="2574035D">
            <w:pPr>
              <w:pStyle w:val="9"/>
              <w:rPr>
                <w:sz w:val="20"/>
              </w:rPr>
            </w:pPr>
          </w:p>
          <w:p w14:paraId="2B039113">
            <w:pPr>
              <w:pStyle w:val="9"/>
              <w:rPr>
                <w:sz w:val="20"/>
              </w:rPr>
            </w:pPr>
          </w:p>
          <w:p w14:paraId="06022F8C">
            <w:pPr>
              <w:pStyle w:val="9"/>
              <w:rPr>
                <w:sz w:val="20"/>
              </w:rPr>
            </w:pPr>
          </w:p>
          <w:p w14:paraId="14FA821F">
            <w:pPr>
              <w:pStyle w:val="9"/>
              <w:rPr>
                <w:sz w:val="20"/>
              </w:rPr>
            </w:pPr>
          </w:p>
          <w:p w14:paraId="33F16E85">
            <w:pPr>
              <w:pStyle w:val="9"/>
              <w:spacing w:before="3"/>
              <w:rPr>
                <w:sz w:val="18"/>
              </w:rPr>
            </w:pPr>
          </w:p>
          <w:p w14:paraId="2ECA0311">
            <w:pPr>
              <w:pStyle w:val="9"/>
              <w:spacing w:line="230" w:lineRule="auto"/>
              <w:ind w:left="78" w:right="20"/>
              <w:rPr>
                <w:sz w:val="20"/>
              </w:rPr>
            </w:pPr>
            <w:r>
              <w:rPr>
                <w:sz w:val="20"/>
              </w:rPr>
              <w:t>农业农村主管部门</w:t>
            </w:r>
          </w:p>
        </w:tc>
        <w:tc>
          <w:tcPr>
            <w:tcW w:w="2995" w:type="dxa"/>
            <w:vMerge w:val="restart"/>
          </w:tcPr>
          <w:p w14:paraId="3BC969F8">
            <w:pPr>
              <w:pStyle w:val="9"/>
              <w:rPr>
                <w:sz w:val="20"/>
              </w:rPr>
            </w:pPr>
          </w:p>
          <w:p w14:paraId="6F557265">
            <w:pPr>
              <w:pStyle w:val="9"/>
              <w:rPr>
                <w:sz w:val="20"/>
              </w:rPr>
            </w:pPr>
          </w:p>
          <w:p w14:paraId="46A295F1">
            <w:pPr>
              <w:pStyle w:val="9"/>
              <w:rPr>
                <w:sz w:val="20"/>
              </w:rPr>
            </w:pPr>
          </w:p>
          <w:p w14:paraId="5216A420">
            <w:pPr>
              <w:pStyle w:val="9"/>
              <w:rPr>
                <w:sz w:val="20"/>
              </w:rPr>
            </w:pPr>
          </w:p>
          <w:p w14:paraId="590F1EE0">
            <w:pPr>
              <w:pStyle w:val="9"/>
              <w:rPr>
                <w:sz w:val="20"/>
              </w:rPr>
            </w:pPr>
          </w:p>
          <w:p w14:paraId="0B1B111D">
            <w:pPr>
              <w:pStyle w:val="9"/>
              <w:spacing w:before="2"/>
              <w:rPr>
                <w:sz w:val="27"/>
              </w:rPr>
            </w:pPr>
          </w:p>
          <w:p w14:paraId="3432DE0A">
            <w:pPr>
              <w:pStyle w:val="9"/>
              <w:ind w:left="311"/>
              <w:rPr>
                <w:sz w:val="20"/>
              </w:rPr>
            </w:pPr>
            <w:r>
              <w:rPr>
                <w:sz w:val="20"/>
              </w:rPr>
              <w:t>县级以上农业农村主管部门</w:t>
            </w:r>
          </w:p>
        </w:tc>
      </w:tr>
      <w:tr w14:paraId="27609F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3" w:hRule="atLeast"/>
        </w:trPr>
        <w:tc>
          <w:tcPr>
            <w:tcW w:w="636" w:type="dxa"/>
            <w:vMerge w:val="continue"/>
            <w:tcBorders>
              <w:top w:val="nil"/>
            </w:tcBorders>
          </w:tcPr>
          <w:p w14:paraId="6F8FADA9">
            <w:pPr>
              <w:rPr>
                <w:sz w:val="2"/>
                <w:szCs w:val="2"/>
              </w:rPr>
            </w:pPr>
          </w:p>
        </w:tc>
        <w:tc>
          <w:tcPr>
            <w:tcW w:w="1229" w:type="dxa"/>
            <w:vMerge w:val="continue"/>
            <w:tcBorders>
              <w:top w:val="nil"/>
            </w:tcBorders>
          </w:tcPr>
          <w:p w14:paraId="2FB4B886">
            <w:pPr>
              <w:rPr>
                <w:sz w:val="2"/>
                <w:szCs w:val="2"/>
              </w:rPr>
            </w:pPr>
          </w:p>
        </w:tc>
        <w:tc>
          <w:tcPr>
            <w:tcW w:w="2057" w:type="dxa"/>
            <w:vMerge w:val="continue"/>
            <w:tcBorders>
              <w:top w:val="nil"/>
            </w:tcBorders>
          </w:tcPr>
          <w:p w14:paraId="2F4CFFEC">
            <w:pPr>
              <w:rPr>
                <w:sz w:val="2"/>
                <w:szCs w:val="2"/>
              </w:rPr>
            </w:pPr>
          </w:p>
        </w:tc>
        <w:tc>
          <w:tcPr>
            <w:tcW w:w="3367" w:type="dxa"/>
          </w:tcPr>
          <w:p w14:paraId="27E4DD55">
            <w:pPr>
              <w:pStyle w:val="9"/>
              <w:spacing w:before="166" w:line="230" w:lineRule="auto"/>
              <w:ind w:left="37" w:right="123"/>
              <w:rPr>
                <w:sz w:val="20"/>
              </w:rPr>
            </w:pPr>
            <w:r>
              <w:rPr>
                <w:w w:val="95"/>
                <w:sz w:val="20"/>
              </w:rPr>
              <w:t>对推广、销售应当停止推广、销售的</w:t>
            </w:r>
            <w:r>
              <w:rPr>
                <w:sz w:val="20"/>
              </w:rPr>
              <w:t>农作物品种的行政处罚</w:t>
            </w:r>
          </w:p>
        </w:tc>
        <w:tc>
          <w:tcPr>
            <w:tcW w:w="11400" w:type="dxa"/>
            <w:vMerge w:val="continue"/>
            <w:tcBorders>
              <w:top w:val="nil"/>
            </w:tcBorders>
          </w:tcPr>
          <w:p w14:paraId="7F854EBF">
            <w:pPr>
              <w:rPr>
                <w:sz w:val="2"/>
                <w:szCs w:val="2"/>
              </w:rPr>
            </w:pPr>
          </w:p>
        </w:tc>
        <w:tc>
          <w:tcPr>
            <w:tcW w:w="938" w:type="dxa"/>
            <w:vMerge w:val="continue"/>
            <w:tcBorders>
              <w:top w:val="nil"/>
            </w:tcBorders>
          </w:tcPr>
          <w:p w14:paraId="2860EA84">
            <w:pPr>
              <w:rPr>
                <w:sz w:val="2"/>
                <w:szCs w:val="2"/>
              </w:rPr>
            </w:pPr>
          </w:p>
        </w:tc>
        <w:tc>
          <w:tcPr>
            <w:tcW w:w="2995" w:type="dxa"/>
            <w:vMerge w:val="continue"/>
            <w:tcBorders>
              <w:top w:val="nil"/>
            </w:tcBorders>
          </w:tcPr>
          <w:p w14:paraId="085262B4">
            <w:pPr>
              <w:rPr>
                <w:sz w:val="2"/>
                <w:szCs w:val="2"/>
              </w:rPr>
            </w:pPr>
          </w:p>
        </w:tc>
      </w:tr>
      <w:tr w14:paraId="5C92C8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636" w:type="dxa"/>
            <w:vMerge w:val="continue"/>
            <w:tcBorders>
              <w:top w:val="nil"/>
            </w:tcBorders>
          </w:tcPr>
          <w:p w14:paraId="64297728">
            <w:pPr>
              <w:rPr>
                <w:sz w:val="2"/>
                <w:szCs w:val="2"/>
              </w:rPr>
            </w:pPr>
          </w:p>
        </w:tc>
        <w:tc>
          <w:tcPr>
            <w:tcW w:w="1229" w:type="dxa"/>
            <w:vMerge w:val="continue"/>
            <w:tcBorders>
              <w:top w:val="nil"/>
            </w:tcBorders>
          </w:tcPr>
          <w:p w14:paraId="2C5AC4BA">
            <w:pPr>
              <w:rPr>
                <w:sz w:val="2"/>
                <w:szCs w:val="2"/>
              </w:rPr>
            </w:pPr>
          </w:p>
        </w:tc>
        <w:tc>
          <w:tcPr>
            <w:tcW w:w="2057" w:type="dxa"/>
            <w:vMerge w:val="continue"/>
            <w:tcBorders>
              <w:top w:val="nil"/>
            </w:tcBorders>
          </w:tcPr>
          <w:p w14:paraId="5CBE0FB3">
            <w:pPr>
              <w:rPr>
                <w:sz w:val="2"/>
                <w:szCs w:val="2"/>
              </w:rPr>
            </w:pPr>
          </w:p>
        </w:tc>
        <w:tc>
          <w:tcPr>
            <w:tcW w:w="3367" w:type="dxa"/>
          </w:tcPr>
          <w:p w14:paraId="25C901DB">
            <w:pPr>
              <w:pStyle w:val="9"/>
              <w:spacing w:before="137" w:line="230" w:lineRule="auto"/>
              <w:ind w:left="37" w:right="122"/>
              <w:jc w:val="both"/>
              <w:rPr>
                <w:sz w:val="20"/>
              </w:rPr>
            </w:pPr>
            <w:r>
              <w:rPr>
                <w:w w:val="95"/>
                <w:sz w:val="20"/>
              </w:rPr>
              <w:t>对应当登记未经登记的农作物品种进行推广，或者以登记品种的名义进行</w:t>
            </w:r>
            <w:r>
              <w:rPr>
                <w:sz w:val="20"/>
              </w:rPr>
              <w:t>销售的行政处罚</w:t>
            </w:r>
          </w:p>
        </w:tc>
        <w:tc>
          <w:tcPr>
            <w:tcW w:w="11400" w:type="dxa"/>
            <w:vMerge w:val="continue"/>
            <w:tcBorders>
              <w:top w:val="nil"/>
            </w:tcBorders>
          </w:tcPr>
          <w:p w14:paraId="7A4DF36A">
            <w:pPr>
              <w:rPr>
                <w:sz w:val="2"/>
                <w:szCs w:val="2"/>
              </w:rPr>
            </w:pPr>
          </w:p>
        </w:tc>
        <w:tc>
          <w:tcPr>
            <w:tcW w:w="938" w:type="dxa"/>
            <w:vMerge w:val="continue"/>
            <w:tcBorders>
              <w:top w:val="nil"/>
            </w:tcBorders>
          </w:tcPr>
          <w:p w14:paraId="5C6F8986">
            <w:pPr>
              <w:rPr>
                <w:sz w:val="2"/>
                <w:szCs w:val="2"/>
              </w:rPr>
            </w:pPr>
          </w:p>
        </w:tc>
        <w:tc>
          <w:tcPr>
            <w:tcW w:w="2995" w:type="dxa"/>
            <w:vMerge w:val="continue"/>
            <w:tcBorders>
              <w:top w:val="nil"/>
            </w:tcBorders>
          </w:tcPr>
          <w:p w14:paraId="5B34ECBF">
            <w:pPr>
              <w:rPr>
                <w:sz w:val="2"/>
                <w:szCs w:val="2"/>
              </w:rPr>
            </w:pPr>
          </w:p>
        </w:tc>
      </w:tr>
      <w:tr w14:paraId="76FB59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1" w:hRule="atLeast"/>
        </w:trPr>
        <w:tc>
          <w:tcPr>
            <w:tcW w:w="636" w:type="dxa"/>
            <w:vMerge w:val="continue"/>
            <w:tcBorders>
              <w:top w:val="nil"/>
            </w:tcBorders>
          </w:tcPr>
          <w:p w14:paraId="07A978E7">
            <w:pPr>
              <w:rPr>
                <w:sz w:val="2"/>
                <w:szCs w:val="2"/>
              </w:rPr>
            </w:pPr>
          </w:p>
        </w:tc>
        <w:tc>
          <w:tcPr>
            <w:tcW w:w="1229" w:type="dxa"/>
            <w:vMerge w:val="continue"/>
            <w:tcBorders>
              <w:top w:val="nil"/>
            </w:tcBorders>
          </w:tcPr>
          <w:p w14:paraId="41D6C0D1">
            <w:pPr>
              <w:rPr>
                <w:sz w:val="2"/>
                <w:szCs w:val="2"/>
              </w:rPr>
            </w:pPr>
          </w:p>
        </w:tc>
        <w:tc>
          <w:tcPr>
            <w:tcW w:w="2057" w:type="dxa"/>
            <w:vMerge w:val="continue"/>
            <w:tcBorders>
              <w:top w:val="nil"/>
            </w:tcBorders>
          </w:tcPr>
          <w:p w14:paraId="2DB2A7D3">
            <w:pPr>
              <w:rPr>
                <w:sz w:val="2"/>
                <w:szCs w:val="2"/>
              </w:rPr>
            </w:pPr>
          </w:p>
        </w:tc>
        <w:tc>
          <w:tcPr>
            <w:tcW w:w="3367" w:type="dxa"/>
          </w:tcPr>
          <w:p w14:paraId="675BCB05">
            <w:pPr>
              <w:pStyle w:val="9"/>
              <w:spacing w:before="96" w:line="230" w:lineRule="auto"/>
              <w:ind w:left="37" w:right="123"/>
              <w:rPr>
                <w:sz w:val="20"/>
              </w:rPr>
            </w:pPr>
            <w:r>
              <w:rPr>
                <w:sz w:val="20"/>
              </w:rPr>
              <w:t>对已撤销登记的农作物品种进行推</w:t>
            </w:r>
            <w:r>
              <w:rPr>
                <w:w w:val="95"/>
                <w:sz w:val="20"/>
              </w:rPr>
              <w:t>广，或者以登记品种的名义进行销售</w:t>
            </w:r>
            <w:r>
              <w:rPr>
                <w:sz w:val="20"/>
              </w:rPr>
              <w:t>的行政处罚</w:t>
            </w:r>
          </w:p>
        </w:tc>
        <w:tc>
          <w:tcPr>
            <w:tcW w:w="11400" w:type="dxa"/>
            <w:vMerge w:val="continue"/>
            <w:tcBorders>
              <w:top w:val="nil"/>
            </w:tcBorders>
          </w:tcPr>
          <w:p w14:paraId="1AB443BF">
            <w:pPr>
              <w:rPr>
                <w:sz w:val="2"/>
                <w:szCs w:val="2"/>
              </w:rPr>
            </w:pPr>
          </w:p>
        </w:tc>
        <w:tc>
          <w:tcPr>
            <w:tcW w:w="938" w:type="dxa"/>
            <w:vMerge w:val="continue"/>
            <w:tcBorders>
              <w:top w:val="nil"/>
            </w:tcBorders>
          </w:tcPr>
          <w:p w14:paraId="63ADFDEF">
            <w:pPr>
              <w:rPr>
                <w:sz w:val="2"/>
                <w:szCs w:val="2"/>
              </w:rPr>
            </w:pPr>
          </w:p>
        </w:tc>
        <w:tc>
          <w:tcPr>
            <w:tcW w:w="2995" w:type="dxa"/>
            <w:vMerge w:val="continue"/>
            <w:tcBorders>
              <w:top w:val="nil"/>
            </w:tcBorders>
          </w:tcPr>
          <w:p w14:paraId="71222C2B">
            <w:pPr>
              <w:rPr>
                <w:sz w:val="2"/>
                <w:szCs w:val="2"/>
              </w:rPr>
            </w:pPr>
          </w:p>
        </w:tc>
      </w:tr>
      <w:tr w14:paraId="30AB68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1" w:hRule="atLeast"/>
        </w:trPr>
        <w:tc>
          <w:tcPr>
            <w:tcW w:w="636" w:type="dxa"/>
          </w:tcPr>
          <w:p w14:paraId="382D51C9">
            <w:pPr>
              <w:pStyle w:val="9"/>
              <w:spacing w:before="1"/>
              <w:rPr>
                <w:sz w:val="24"/>
              </w:rPr>
            </w:pPr>
          </w:p>
          <w:p w14:paraId="72381415">
            <w:pPr>
              <w:pStyle w:val="9"/>
              <w:ind w:left="34"/>
              <w:jc w:val="center"/>
              <w:rPr>
                <w:sz w:val="20"/>
              </w:rPr>
            </w:pPr>
            <w:r>
              <w:rPr>
                <w:w w:val="99"/>
                <w:sz w:val="20"/>
              </w:rPr>
              <w:t>9</w:t>
            </w:r>
          </w:p>
        </w:tc>
        <w:tc>
          <w:tcPr>
            <w:tcW w:w="1229" w:type="dxa"/>
          </w:tcPr>
          <w:p w14:paraId="2A797424">
            <w:pPr>
              <w:pStyle w:val="9"/>
              <w:spacing w:before="1"/>
              <w:rPr>
                <w:sz w:val="24"/>
              </w:rPr>
            </w:pPr>
          </w:p>
          <w:p w14:paraId="4FE6DA50">
            <w:pPr>
              <w:pStyle w:val="9"/>
              <w:ind w:left="103" w:right="64"/>
              <w:jc w:val="center"/>
              <w:rPr>
                <w:sz w:val="20"/>
              </w:rPr>
            </w:pPr>
            <w:r>
              <w:rPr>
                <w:sz w:val="20"/>
              </w:rPr>
              <w:t>农作物种子</w:t>
            </w:r>
          </w:p>
        </w:tc>
        <w:tc>
          <w:tcPr>
            <w:tcW w:w="5424" w:type="dxa"/>
            <w:gridSpan w:val="2"/>
          </w:tcPr>
          <w:p w14:paraId="6E867219">
            <w:pPr>
              <w:pStyle w:val="9"/>
              <w:spacing w:before="1"/>
              <w:rPr>
                <w:sz w:val="24"/>
              </w:rPr>
            </w:pPr>
          </w:p>
          <w:p w14:paraId="633FDB5B">
            <w:pPr>
              <w:pStyle w:val="9"/>
              <w:ind w:left="37"/>
              <w:rPr>
                <w:sz w:val="20"/>
              </w:rPr>
            </w:pPr>
            <w:r>
              <w:rPr>
                <w:sz w:val="20"/>
              </w:rPr>
              <w:t>对已撤销引种备案的农作物品种进行推广、销售的行政处罚</w:t>
            </w:r>
          </w:p>
        </w:tc>
        <w:tc>
          <w:tcPr>
            <w:tcW w:w="11400" w:type="dxa"/>
          </w:tcPr>
          <w:p w14:paraId="3AE9973B">
            <w:pPr>
              <w:pStyle w:val="9"/>
              <w:spacing w:before="62" w:line="252" w:lineRule="exact"/>
              <w:ind w:left="37"/>
              <w:rPr>
                <w:b/>
                <w:sz w:val="20"/>
              </w:rPr>
            </w:pPr>
            <w:r>
              <w:rPr>
                <w:b/>
                <w:sz w:val="20"/>
              </w:rPr>
              <w:t>《山西省农作物种子条例》(2018修订)</w:t>
            </w:r>
          </w:p>
          <w:p w14:paraId="1A35D65B">
            <w:pPr>
              <w:pStyle w:val="9"/>
              <w:spacing w:before="3" w:line="230" w:lineRule="auto"/>
              <w:ind w:left="37" w:right="168"/>
              <w:rPr>
                <w:sz w:val="20"/>
              </w:rPr>
            </w:pPr>
            <w:r>
              <w:rPr>
                <w:b/>
                <w:sz w:val="20"/>
              </w:rPr>
              <w:t xml:space="preserve">第四十一条 </w:t>
            </w:r>
            <w:r>
              <w:rPr>
                <w:sz w:val="20"/>
              </w:rPr>
              <w:t>违反本条例第十九条规定，对已撤销引种备案的农作物品种进行推广、销售的，由县级以上人民政府农业农村主管部门责令停止违法行为，没收种子和违法所得，并处二万元以上二十万元以下罚款。</w:t>
            </w:r>
          </w:p>
        </w:tc>
        <w:tc>
          <w:tcPr>
            <w:tcW w:w="938" w:type="dxa"/>
          </w:tcPr>
          <w:p w14:paraId="7E899DE7">
            <w:pPr>
              <w:pStyle w:val="9"/>
              <w:spacing w:before="3"/>
              <w:rPr>
                <w:sz w:val="15"/>
              </w:rPr>
            </w:pPr>
          </w:p>
          <w:p w14:paraId="0FC7EA8E">
            <w:pPr>
              <w:pStyle w:val="9"/>
              <w:spacing w:line="230" w:lineRule="auto"/>
              <w:ind w:left="78" w:right="20"/>
              <w:rPr>
                <w:sz w:val="20"/>
              </w:rPr>
            </w:pPr>
            <w:r>
              <w:rPr>
                <w:sz w:val="20"/>
              </w:rPr>
              <w:t>农业农村主管部门</w:t>
            </w:r>
          </w:p>
        </w:tc>
        <w:tc>
          <w:tcPr>
            <w:tcW w:w="2995" w:type="dxa"/>
          </w:tcPr>
          <w:p w14:paraId="3A98D87B">
            <w:pPr>
              <w:pStyle w:val="9"/>
              <w:spacing w:before="1"/>
              <w:rPr>
                <w:sz w:val="24"/>
              </w:rPr>
            </w:pPr>
          </w:p>
          <w:p w14:paraId="335A1B3B">
            <w:pPr>
              <w:pStyle w:val="9"/>
              <w:ind w:left="285" w:right="249"/>
              <w:jc w:val="center"/>
              <w:rPr>
                <w:sz w:val="20"/>
              </w:rPr>
            </w:pPr>
            <w:r>
              <w:rPr>
                <w:sz w:val="20"/>
              </w:rPr>
              <w:t>县级以上农业农村主管部门</w:t>
            </w:r>
          </w:p>
        </w:tc>
      </w:tr>
      <w:tr w14:paraId="4833F8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4" w:hRule="atLeast"/>
        </w:trPr>
        <w:tc>
          <w:tcPr>
            <w:tcW w:w="636" w:type="dxa"/>
          </w:tcPr>
          <w:p w14:paraId="1C0239A9">
            <w:pPr>
              <w:pStyle w:val="9"/>
              <w:rPr>
                <w:sz w:val="20"/>
              </w:rPr>
            </w:pPr>
          </w:p>
          <w:p w14:paraId="69986DC6">
            <w:pPr>
              <w:pStyle w:val="9"/>
              <w:spacing w:before="165"/>
              <w:ind w:left="104" w:right="65"/>
              <w:jc w:val="center"/>
              <w:rPr>
                <w:sz w:val="20"/>
              </w:rPr>
            </w:pPr>
            <w:r>
              <w:rPr>
                <w:sz w:val="20"/>
              </w:rPr>
              <w:t>10</w:t>
            </w:r>
          </w:p>
        </w:tc>
        <w:tc>
          <w:tcPr>
            <w:tcW w:w="1229" w:type="dxa"/>
          </w:tcPr>
          <w:p w14:paraId="24672DF7">
            <w:pPr>
              <w:pStyle w:val="9"/>
              <w:rPr>
                <w:sz w:val="20"/>
              </w:rPr>
            </w:pPr>
          </w:p>
          <w:p w14:paraId="322B408D">
            <w:pPr>
              <w:pStyle w:val="9"/>
              <w:spacing w:before="165"/>
              <w:ind w:left="103" w:right="64"/>
              <w:jc w:val="center"/>
              <w:rPr>
                <w:sz w:val="20"/>
              </w:rPr>
            </w:pPr>
            <w:r>
              <w:rPr>
                <w:sz w:val="20"/>
              </w:rPr>
              <w:t>农作物种子</w:t>
            </w:r>
          </w:p>
        </w:tc>
        <w:tc>
          <w:tcPr>
            <w:tcW w:w="5424" w:type="dxa"/>
            <w:gridSpan w:val="2"/>
          </w:tcPr>
          <w:p w14:paraId="275A04CB">
            <w:pPr>
              <w:pStyle w:val="9"/>
              <w:rPr>
                <w:sz w:val="20"/>
              </w:rPr>
            </w:pPr>
          </w:p>
          <w:p w14:paraId="39115F4B">
            <w:pPr>
              <w:pStyle w:val="9"/>
              <w:spacing w:before="165"/>
              <w:ind w:left="37"/>
              <w:rPr>
                <w:sz w:val="20"/>
              </w:rPr>
            </w:pPr>
            <w:r>
              <w:rPr>
                <w:sz w:val="20"/>
              </w:rPr>
              <w:t>对以试验用种的名义推广、销售农作物种子的行政处罚</w:t>
            </w:r>
          </w:p>
        </w:tc>
        <w:tc>
          <w:tcPr>
            <w:tcW w:w="11400" w:type="dxa"/>
          </w:tcPr>
          <w:p w14:paraId="7B3A7300">
            <w:pPr>
              <w:pStyle w:val="9"/>
              <w:spacing w:before="50" w:line="252" w:lineRule="exact"/>
              <w:ind w:left="37"/>
              <w:rPr>
                <w:b/>
                <w:sz w:val="20"/>
              </w:rPr>
            </w:pPr>
            <w:r>
              <w:rPr>
                <w:w w:val="99"/>
                <w:sz w:val="20"/>
              </w:rPr>
              <w:t xml:space="preserve"> </w:t>
            </w:r>
            <w:r>
              <w:rPr>
                <w:b/>
                <w:sz w:val="20"/>
              </w:rPr>
              <w:t>《山西省农作物种子条例》(2018修订)</w:t>
            </w:r>
          </w:p>
          <w:p w14:paraId="7DB4C32F">
            <w:pPr>
              <w:pStyle w:val="9"/>
              <w:spacing w:before="1" w:line="232" w:lineRule="auto"/>
              <w:ind w:left="37" w:right="65"/>
              <w:rPr>
                <w:sz w:val="20"/>
              </w:rPr>
            </w:pPr>
            <w:r>
              <w:rPr>
                <w:b/>
                <w:w w:val="98"/>
                <w:sz w:val="20"/>
              </w:rPr>
              <w:t xml:space="preserve"> </w:t>
            </w:r>
            <w:r>
              <w:rPr>
                <w:b/>
                <w:sz w:val="20"/>
              </w:rPr>
              <w:t xml:space="preserve">第四十四条 </w:t>
            </w:r>
            <w:r>
              <w:rPr>
                <w:sz w:val="20"/>
              </w:rPr>
              <w:t>违反本条例第三十条第二款规定，以试验用种的名义推广、销售农作物种子的，由县级以上人民政府农业农村主管部门责令停止违法行为，没收种子和违法所得。货值在一万元以下的，并处二万元以上十万元以下罚款；货值超过一万元的， 并处十万元以上二十万元以下罚款。</w:t>
            </w:r>
          </w:p>
        </w:tc>
        <w:tc>
          <w:tcPr>
            <w:tcW w:w="938" w:type="dxa"/>
          </w:tcPr>
          <w:p w14:paraId="1E06D836">
            <w:pPr>
              <w:pStyle w:val="9"/>
              <w:spacing w:before="8"/>
              <w:rPr>
                <w:sz w:val="23"/>
              </w:rPr>
            </w:pPr>
          </w:p>
          <w:p w14:paraId="41FD92C4">
            <w:pPr>
              <w:pStyle w:val="9"/>
              <w:spacing w:line="232" w:lineRule="auto"/>
              <w:ind w:left="78" w:right="20"/>
              <w:rPr>
                <w:sz w:val="20"/>
              </w:rPr>
            </w:pPr>
            <w:r>
              <w:rPr>
                <w:sz w:val="20"/>
              </w:rPr>
              <w:t>农业农村主管部门</w:t>
            </w:r>
          </w:p>
        </w:tc>
        <w:tc>
          <w:tcPr>
            <w:tcW w:w="2995" w:type="dxa"/>
          </w:tcPr>
          <w:p w14:paraId="1D55A65F">
            <w:pPr>
              <w:pStyle w:val="9"/>
              <w:rPr>
                <w:sz w:val="20"/>
              </w:rPr>
            </w:pPr>
          </w:p>
          <w:p w14:paraId="270CDEF5">
            <w:pPr>
              <w:pStyle w:val="9"/>
              <w:spacing w:before="165"/>
              <w:ind w:left="285" w:right="249"/>
              <w:jc w:val="center"/>
              <w:rPr>
                <w:sz w:val="20"/>
              </w:rPr>
            </w:pPr>
            <w:r>
              <w:rPr>
                <w:sz w:val="20"/>
              </w:rPr>
              <w:t>县级以上农业农村主管部门</w:t>
            </w:r>
          </w:p>
        </w:tc>
      </w:tr>
      <w:tr w14:paraId="7E96F0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636" w:type="dxa"/>
            <w:vMerge w:val="restart"/>
          </w:tcPr>
          <w:p w14:paraId="683E1EFE">
            <w:pPr>
              <w:pStyle w:val="9"/>
              <w:rPr>
                <w:sz w:val="20"/>
              </w:rPr>
            </w:pPr>
          </w:p>
          <w:p w14:paraId="73096072">
            <w:pPr>
              <w:pStyle w:val="9"/>
              <w:rPr>
                <w:sz w:val="20"/>
              </w:rPr>
            </w:pPr>
          </w:p>
          <w:p w14:paraId="28E2BEAC">
            <w:pPr>
              <w:pStyle w:val="9"/>
              <w:rPr>
                <w:sz w:val="20"/>
              </w:rPr>
            </w:pPr>
          </w:p>
          <w:p w14:paraId="49D4C66F">
            <w:pPr>
              <w:pStyle w:val="9"/>
              <w:rPr>
                <w:sz w:val="20"/>
              </w:rPr>
            </w:pPr>
          </w:p>
          <w:p w14:paraId="07ACA800">
            <w:pPr>
              <w:pStyle w:val="9"/>
              <w:rPr>
                <w:sz w:val="20"/>
              </w:rPr>
            </w:pPr>
          </w:p>
          <w:p w14:paraId="1BE1D13D">
            <w:pPr>
              <w:pStyle w:val="9"/>
              <w:spacing w:before="8"/>
              <w:rPr>
                <w:sz w:val="26"/>
              </w:rPr>
            </w:pPr>
          </w:p>
          <w:p w14:paraId="223EE71F">
            <w:pPr>
              <w:pStyle w:val="9"/>
              <w:ind w:left="227"/>
              <w:rPr>
                <w:sz w:val="20"/>
              </w:rPr>
            </w:pPr>
            <w:r>
              <w:rPr>
                <w:sz w:val="20"/>
              </w:rPr>
              <w:t>11</w:t>
            </w:r>
          </w:p>
        </w:tc>
        <w:tc>
          <w:tcPr>
            <w:tcW w:w="1229" w:type="dxa"/>
            <w:vMerge w:val="restart"/>
          </w:tcPr>
          <w:p w14:paraId="4C3ED718">
            <w:pPr>
              <w:pStyle w:val="9"/>
              <w:rPr>
                <w:sz w:val="20"/>
              </w:rPr>
            </w:pPr>
          </w:p>
          <w:p w14:paraId="73C4A6EA">
            <w:pPr>
              <w:pStyle w:val="9"/>
              <w:rPr>
                <w:sz w:val="20"/>
              </w:rPr>
            </w:pPr>
          </w:p>
          <w:p w14:paraId="5A71207C">
            <w:pPr>
              <w:pStyle w:val="9"/>
              <w:rPr>
                <w:sz w:val="20"/>
              </w:rPr>
            </w:pPr>
          </w:p>
          <w:p w14:paraId="487094B6">
            <w:pPr>
              <w:pStyle w:val="9"/>
              <w:rPr>
                <w:sz w:val="20"/>
              </w:rPr>
            </w:pPr>
          </w:p>
          <w:p w14:paraId="205FEF33">
            <w:pPr>
              <w:pStyle w:val="9"/>
              <w:rPr>
                <w:sz w:val="20"/>
              </w:rPr>
            </w:pPr>
          </w:p>
          <w:p w14:paraId="7D78357B">
            <w:pPr>
              <w:pStyle w:val="9"/>
              <w:spacing w:before="8"/>
              <w:rPr>
                <w:sz w:val="26"/>
              </w:rPr>
            </w:pPr>
          </w:p>
          <w:p w14:paraId="019A7BDA">
            <w:pPr>
              <w:pStyle w:val="9"/>
              <w:ind w:left="126"/>
              <w:rPr>
                <w:sz w:val="20"/>
              </w:rPr>
            </w:pPr>
            <w:r>
              <w:rPr>
                <w:sz w:val="20"/>
              </w:rPr>
              <w:t>农作物种子</w:t>
            </w:r>
          </w:p>
        </w:tc>
        <w:tc>
          <w:tcPr>
            <w:tcW w:w="2057" w:type="dxa"/>
            <w:vMerge w:val="restart"/>
          </w:tcPr>
          <w:p w14:paraId="22B1D240">
            <w:pPr>
              <w:pStyle w:val="9"/>
              <w:rPr>
                <w:sz w:val="20"/>
              </w:rPr>
            </w:pPr>
          </w:p>
          <w:p w14:paraId="0E0B31FB">
            <w:pPr>
              <w:pStyle w:val="9"/>
              <w:rPr>
                <w:sz w:val="20"/>
              </w:rPr>
            </w:pPr>
          </w:p>
          <w:p w14:paraId="1F45BD22">
            <w:pPr>
              <w:pStyle w:val="9"/>
              <w:rPr>
                <w:sz w:val="20"/>
              </w:rPr>
            </w:pPr>
          </w:p>
          <w:p w14:paraId="7A071D64">
            <w:pPr>
              <w:pStyle w:val="9"/>
              <w:rPr>
                <w:sz w:val="20"/>
              </w:rPr>
            </w:pPr>
          </w:p>
          <w:p w14:paraId="53CAA2F9">
            <w:pPr>
              <w:pStyle w:val="9"/>
              <w:spacing w:before="9"/>
              <w:rPr>
                <w:sz w:val="27"/>
              </w:rPr>
            </w:pPr>
          </w:p>
          <w:p w14:paraId="2F60A486">
            <w:pPr>
              <w:pStyle w:val="9"/>
              <w:spacing w:line="232" w:lineRule="auto"/>
              <w:ind w:left="37" w:right="7"/>
              <w:jc w:val="both"/>
              <w:rPr>
                <w:sz w:val="20"/>
              </w:rPr>
            </w:pPr>
            <w:r>
              <w:rPr>
                <w:spacing w:val="-2"/>
                <w:sz w:val="20"/>
              </w:rPr>
              <w:t>对未经许可进出口农作物种子等行为的行政处</w:t>
            </w:r>
            <w:r>
              <w:rPr>
                <w:sz w:val="20"/>
              </w:rPr>
              <w:t>罚</w:t>
            </w:r>
          </w:p>
        </w:tc>
        <w:tc>
          <w:tcPr>
            <w:tcW w:w="3367" w:type="dxa"/>
          </w:tcPr>
          <w:p w14:paraId="50663244">
            <w:pPr>
              <w:pStyle w:val="9"/>
              <w:spacing w:before="168" w:line="232" w:lineRule="auto"/>
              <w:ind w:left="37" w:right="123"/>
              <w:rPr>
                <w:sz w:val="20"/>
              </w:rPr>
            </w:pPr>
            <w:r>
              <w:rPr>
                <w:w w:val="95"/>
                <w:sz w:val="20"/>
              </w:rPr>
              <w:t>对未经许可进出口农作物种子的行政</w:t>
            </w:r>
            <w:r>
              <w:rPr>
                <w:sz w:val="20"/>
              </w:rPr>
              <w:t>处罚</w:t>
            </w:r>
          </w:p>
        </w:tc>
        <w:tc>
          <w:tcPr>
            <w:tcW w:w="11400" w:type="dxa"/>
            <w:vMerge w:val="restart"/>
          </w:tcPr>
          <w:p w14:paraId="04CCE678">
            <w:pPr>
              <w:pStyle w:val="9"/>
              <w:rPr>
                <w:sz w:val="20"/>
              </w:rPr>
            </w:pPr>
          </w:p>
          <w:p w14:paraId="2C2DBC8D">
            <w:pPr>
              <w:pStyle w:val="9"/>
              <w:rPr>
                <w:sz w:val="20"/>
              </w:rPr>
            </w:pPr>
          </w:p>
          <w:p w14:paraId="660B2B64">
            <w:pPr>
              <w:pStyle w:val="9"/>
              <w:rPr>
                <w:sz w:val="20"/>
              </w:rPr>
            </w:pPr>
          </w:p>
          <w:p w14:paraId="63D3CED0">
            <w:pPr>
              <w:pStyle w:val="9"/>
              <w:spacing w:before="6"/>
              <w:rPr>
                <w:sz w:val="18"/>
              </w:rPr>
            </w:pPr>
          </w:p>
          <w:p w14:paraId="41972038">
            <w:pPr>
              <w:pStyle w:val="9"/>
              <w:spacing w:line="252" w:lineRule="exact"/>
              <w:ind w:left="37"/>
              <w:rPr>
                <w:b/>
                <w:sz w:val="20"/>
              </w:rPr>
            </w:pPr>
            <w:r>
              <w:rPr>
                <w:b/>
                <w:sz w:val="20"/>
              </w:rPr>
              <w:t xml:space="preserve">《中华人民共和国种子法》(2021修正) </w:t>
            </w:r>
          </w:p>
          <w:p w14:paraId="0118BD95">
            <w:pPr>
              <w:pStyle w:val="9"/>
              <w:spacing w:before="3" w:line="230" w:lineRule="auto"/>
              <w:ind w:left="37" w:right="171"/>
              <w:jc w:val="both"/>
              <w:rPr>
                <w:sz w:val="20"/>
              </w:rPr>
            </w:pPr>
            <w:r>
              <w:rPr>
                <w:b/>
                <w:spacing w:val="10"/>
                <w:sz w:val="20"/>
              </w:rPr>
              <w:t xml:space="preserve">第七十八条 </w:t>
            </w:r>
            <w:r>
              <w:rPr>
                <w:spacing w:val="-1"/>
                <w:sz w:val="20"/>
              </w:rPr>
              <w:t>违反本法第五十七条、第五十九条、第六十条规定，有下列行为之一的，由县级以上人民政府农业农村、林业</w:t>
            </w:r>
            <w:r>
              <w:rPr>
                <w:w w:val="95"/>
                <w:sz w:val="20"/>
              </w:rPr>
              <w:t>草原主管部门责令改正，没收违法所得和种子；违法生产经营的货值金额不足一万元的，并处三千元以上三万元以下罚款；货值金额一万元以上的，并处货值金额三倍以上五倍以下罚款；情节严重的，吊销种子生产经营许可证：（一）未经许可进出口种子的；（二）为境外制种的种子在境内销售的；（三）从境外引进农作物或者林木种子进行引种试验的收获物作为种子在境内销售</w:t>
            </w:r>
            <w:r>
              <w:rPr>
                <w:sz w:val="20"/>
              </w:rPr>
              <w:t xml:space="preserve">的；（四）进出口假、劣种子或者属于国家规定不得进出口的种子的。 </w:t>
            </w:r>
          </w:p>
        </w:tc>
        <w:tc>
          <w:tcPr>
            <w:tcW w:w="938" w:type="dxa"/>
            <w:vMerge w:val="restart"/>
          </w:tcPr>
          <w:p w14:paraId="35C7FD99">
            <w:pPr>
              <w:pStyle w:val="9"/>
              <w:rPr>
                <w:sz w:val="20"/>
              </w:rPr>
            </w:pPr>
          </w:p>
          <w:p w14:paraId="25BC6A8E">
            <w:pPr>
              <w:pStyle w:val="9"/>
              <w:rPr>
                <w:sz w:val="20"/>
              </w:rPr>
            </w:pPr>
          </w:p>
          <w:p w14:paraId="2A272840">
            <w:pPr>
              <w:pStyle w:val="9"/>
              <w:rPr>
                <w:sz w:val="20"/>
              </w:rPr>
            </w:pPr>
          </w:p>
          <w:p w14:paraId="07E840F7">
            <w:pPr>
              <w:pStyle w:val="9"/>
              <w:rPr>
                <w:sz w:val="20"/>
              </w:rPr>
            </w:pPr>
          </w:p>
          <w:p w14:paraId="0149151B">
            <w:pPr>
              <w:pStyle w:val="9"/>
              <w:rPr>
                <w:sz w:val="20"/>
              </w:rPr>
            </w:pPr>
          </w:p>
          <w:p w14:paraId="67CCC3BD">
            <w:pPr>
              <w:pStyle w:val="9"/>
              <w:spacing w:before="8"/>
              <w:rPr>
                <w:sz w:val="17"/>
              </w:rPr>
            </w:pPr>
          </w:p>
          <w:p w14:paraId="54BA2898">
            <w:pPr>
              <w:pStyle w:val="9"/>
              <w:spacing w:line="230" w:lineRule="auto"/>
              <w:ind w:left="78" w:right="20"/>
              <w:rPr>
                <w:sz w:val="20"/>
              </w:rPr>
            </w:pPr>
            <w:r>
              <w:rPr>
                <w:sz w:val="20"/>
              </w:rPr>
              <w:t>农业农村主管部门</w:t>
            </w:r>
          </w:p>
        </w:tc>
        <w:tc>
          <w:tcPr>
            <w:tcW w:w="2995" w:type="dxa"/>
            <w:vMerge w:val="restart"/>
          </w:tcPr>
          <w:p w14:paraId="261A4552">
            <w:pPr>
              <w:pStyle w:val="9"/>
              <w:rPr>
                <w:sz w:val="20"/>
              </w:rPr>
            </w:pPr>
          </w:p>
          <w:p w14:paraId="0289513F">
            <w:pPr>
              <w:pStyle w:val="9"/>
              <w:rPr>
                <w:sz w:val="20"/>
              </w:rPr>
            </w:pPr>
          </w:p>
          <w:p w14:paraId="263B2ACB">
            <w:pPr>
              <w:pStyle w:val="9"/>
              <w:rPr>
                <w:sz w:val="20"/>
              </w:rPr>
            </w:pPr>
          </w:p>
          <w:p w14:paraId="58982A27">
            <w:pPr>
              <w:pStyle w:val="9"/>
              <w:rPr>
                <w:sz w:val="20"/>
              </w:rPr>
            </w:pPr>
          </w:p>
          <w:p w14:paraId="44DCC0A4">
            <w:pPr>
              <w:pStyle w:val="9"/>
              <w:rPr>
                <w:sz w:val="20"/>
              </w:rPr>
            </w:pPr>
          </w:p>
          <w:p w14:paraId="6D458C0B">
            <w:pPr>
              <w:pStyle w:val="9"/>
              <w:spacing w:before="8"/>
              <w:rPr>
                <w:sz w:val="26"/>
              </w:rPr>
            </w:pPr>
          </w:p>
          <w:p w14:paraId="7CE6B075">
            <w:pPr>
              <w:pStyle w:val="9"/>
              <w:ind w:left="311"/>
              <w:rPr>
                <w:sz w:val="20"/>
              </w:rPr>
            </w:pPr>
            <w:r>
              <w:rPr>
                <w:sz w:val="20"/>
              </w:rPr>
              <w:t>县级以上农业农村主管部门</w:t>
            </w:r>
          </w:p>
        </w:tc>
      </w:tr>
      <w:tr w14:paraId="70F91B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4" w:hRule="atLeast"/>
        </w:trPr>
        <w:tc>
          <w:tcPr>
            <w:tcW w:w="636" w:type="dxa"/>
            <w:vMerge w:val="continue"/>
            <w:tcBorders>
              <w:top w:val="nil"/>
            </w:tcBorders>
          </w:tcPr>
          <w:p w14:paraId="47D2BAA4">
            <w:pPr>
              <w:rPr>
                <w:sz w:val="2"/>
                <w:szCs w:val="2"/>
              </w:rPr>
            </w:pPr>
          </w:p>
        </w:tc>
        <w:tc>
          <w:tcPr>
            <w:tcW w:w="1229" w:type="dxa"/>
            <w:vMerge w:val="continue"/>
            <w:tcBorders>
              <w:top w:val="nil"/>
            </w:tcBorders>
          </w:tcPr>
          <w:p w14:paraId="154CD6FB">
            <w:pPr>
              <w:rPr>
                <w:sz w:val="2"/>
                <w:szCs w:val="2"/>
              </w:rPr>
            </w:pPr>
          </w:p>
        </w:tc>
        <w:tc>
          <w:tcPr>
            <w:tcW w:w="2057" w:type="dxa"/>
            <w:vMerge w:val="continue"/>
            <w:tcBorders>
              <w:top w:val="nil"/>
            </w:tcBorders>
          </w:tcPr>
          <w:p w14:paraId="0BCCCBD1">
            <w:pPr>
              <w:rPr>
                <w:sz w:val="2"/>
                <w:szCs w:val="2"/>
              </w:rPr>
            </w:pPr>
          </w:p>
        </w:tc>
        <w:tc>
          <w:tcPr>
            <w:tcW w:w="3367" w:type="dxa"/>
          </w:tcPr>
          <w:p w14:paraId="3354D7CC">
            <w:pPr>
              <w:pStyle w:val="9"/>
              <w:spacing w:before="132" w:line="230" w:lineRule="auto"/>
              <w:ind w:left="37" w:right="123"/>
              <w:rPr>
                <w:sz w:val="20"/>
              </w:rPr>
            </w:pPr>
            <w:r>
              <w:rPr>
                <w:w w:val="95"/>
                <w:sz w:val="20"/>
              </w:rPr>
              <w:t>对为境外制种的农作物种子在境内销</w:t>
            </w:r>
            <w:r>
              <w:rPr>
                <w:sz w:val="20"/>
              </w:rPr>
              <w:t>售的行政处罚</w:t>
            </w:r>
          </w:p>
        </w:tc>
        <w:tc>
          <w:tcPr>
            <w:tcW w:w="11400" w:type="dxa"/>
            <w:vMerge w:val="continue"/>
            <w:tcBorders>
              <w:top w:val="nil"/>
            </w:tcBorders>
          </w:tcPr>
          <w:p w14:paraId="2A6D6CF9">
            <w:pPr>
              <w:rPr>
                <w:sz w:val="2"/>
                <w:szCs w:val="2"/>
              </w:rPr>
            </w:pPr>
          </w:p>
        </w:tc>
        <w:tc>
          <w:tcPr>
            <w:tcW w:w="938" w:type="dxa"/>
            <w:vMerge w:val="continue"/>
            <w:tcBorders>
              <w:top w:val="nil"/>
            </w:tcBorders>
          </w:tcPr>
          <w:p w14:paraId="0BBCD884">
            <w:pPr>
              <w:rPr>
                <w:sz w:val="2"/>
                <w:szCs w:val="2"/>
              </w:rPr>
            </w:pPr>
          </w:p>
        </w:tc>
        <w:tc>
          <w:tcPr>
            <w:tcW w:w="2995" w:type="dxa"/>
            <w:vMerge w:val="continue"/>
            <w:tcBorders>
              <w:top w:val="nil"/>
            </w:tcBorders>
          </w:tcPr>
          <w:p w14:paraId="5CD91BB8">
            <w:pPr>
              <w:rPr>
                <w:sz w:val="2"/>
                <w:szCs w:val="2"/>
              </w:rPr>
            </w:pPr>
          </w:p>
        </w:tc>
      </w:tr>
      <w:tr w14:paraId="0CEE63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4" w:hRule="atLeast"/>
        </w:trPr>
        <w:tc>
          <w:tcPr>
            <w:tcW w:w="636" w:type="dxa"/>
            <w:vMerge w:val="continue"/>
            <w:tcBorders>
              <w:top w:val="nil"/>
            </w:tcBorders>
          </w:tcPr>
          <w:p w14:paraId="4D125A5E">
            <w:pPr>
              <w:rPr>
                <w:sz w:val="2"/>
                <w:szCs w:val="2"/>
              </w:rPr>
            </w:pPr>
          </w:p>
        </w:tc>
        <w:tc>
          <w:tcPr>
            <w:tcW w:w="1229" w:type="dxa"/>
            <w:vMerge w:val="continue"/>
            <w:tcBorders>
              <w:top w:val="nil"/>
            </w:tcBorders>
          </w:tcPr>
          <w:p w14:paraId="40D97ABC">
            <w:pPr>
              <w:rPr>
                <w:sz w:val="2"/>
                <w:szCs w:val="2"/>
              </w:rPr>
            </w:pPr>
          </w:p>
        </w:tc>
        <w:tc>
          <w:tcPr>
            <w:tcW w:w="2057" w:type="dxa"/>
            <w:vMerge w:val="continue"/>
            <w:tcBorders>
              <w:top w:val="nil"/>
            </w:tcBorders>
          </w:tcPr>
          <w:p w14:paraId="7F0C8A05">
            <w:pPr>
              <w:rPr>
                <w:sz w:val="2"/>
                <w:szCs w:val="2"/>
              </w:rPr>
            </w:pPr>
          </w:p>
        </w:tc>
        <w:tc>
          <w:tcPr>
            <w:tcW w:w="3367" w:type="dxa"/>
          </w:tcPr>
          <w:p w14:paraId="6E8DBDA6">
            <w:pPr>
              <w:pStyle w:val="9"/>
              <w:spacing w:before="154" w:line="230" w:lineRule="auto"/>
              <w:ind w:left="37" w:right="123"/>
              <w:jc w:val="both"/>
              <w:rPr>
                <w:sz w:val="20"/>
              </w:rPr>
            </w:pPr>
            <w:r>
              <w:rPr>
                <w:w w:val="95"/>
                <w:sz w:val="20"/>
              </w:rPr>
              <w:t>对从境外引进农作物种子进行引种试验的收获物作为种子在境内销售的行</w:t>
            </w:r>
            <w:r>
              <w:rPr>
                <w:sz w:val="20"/>
              </w:rPr>
              <w:t>政处罚</w:t>
            </w:r>
          </w:p>
        </w:tc>
        <w:tc>
          <w:tcPr>
            <w:tcW w:w="11400" w:type="dxa"/>
            <w:vMerge w:val="continue"/>
            <w:tcBorders>
              <w:top w:val="nil"/>
            </w:tcBorders>
          </w:tcPr>
          <w:p w14:paraId="37B631A3">
            <w:pPr>
              <w:rPr>
                <w:sz w:val="2"/>
                <w:szCs w:val="2"/>
              </w:rPr>
            </w:pPr>
          </w:p>
        </w:tc>
        <w:tc>
          <w:tcPr>
            <w:tcW w:w="938" w:type="dxa"/>
            <w:vMerge w:val="continue"/>
            <w:tcBorders>
              <w:top w:val="nil"/>
            </w:tcBorders>
          </w:tcPr>
          <w:p w14:paraId="09468751">
            <w:pPr>
              <w:rPr>
                <w:sz w:val="2"/>
                <w:szCs w:val="2"/>
              </w:rPr>
            </w:pPr>
          </w:p>
        </w:tc>
        <w:tc>
          <w:tcPr>
            <w:tcW w:w="2995" w:type="dxa"/>
            <w:vMerge w:val="continue"/>
            <w:tcBorders>
              <w:top w:val="nil"/>
            </w:tcBorders>
          </w:tcPr>
          <w:p w14:paraId="4BA9D928">
            <w:pPr>
              <w:rPr>
                <w:sz w:val="2"/>
                <w:szCs w:val="2"/>
              </w:rPr>
            </w:pPr>
          </w:p>
        </w:tc>
      </w:tr>
      <w:tr w14:paraId="14A9C0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2" w:hRule="atLeast"/>
        </w:trPr>
        <w:tc>
          <w:tcPr>
            <w:tcW w:w="636" w:type="dxa"/>
            <w:vMerge w:val="continue"/>
            <w:tcBorders>
              <w:top w:val="nil"/>
            </w:tcBorders>
          </w:tcPr>
          <w:p w14:paraId="24B6FDE7">
            <w:pPr>
              <w:rPr>
                <w:sz w:val="2"/>
                <w:szCs w:val="2"/>
              </w:rPr>
            </w:pPr>
          </w:p>
        </w:tc>
        <w:tc>
          <w:tcPr>
            <w:tcW w:w="1229" w:type="dxa"/>
            <w:vMerge w:val="continue"/>
            <w:tcBorders>
              <w:top w:val="nil"/>
            </w:tcBorders>
          </w:tcPr>
          <w:p w14:paraId="04BAB5F9">
            <w:pPr>
              <w:rPr>
                <w:sz w:val="2"/>
                <w:szCs w:val="2"/>
              </w:rPr>
            </w:pPr>
          </w:p>
        </w:tc>
        <w:tc>
          <w:tcPr>
            <w:tcW w:w="2057" w:type="dxa"/>
            <w:vMerge w:val="continue"/>
            <w:tcBorders>
              <w:top w:val="nil"/>
            </w:tcBorders>
          </w:tcPr>
          <w:p w14:paraId="6682D531">
            <w:pPr>
              <w:rPr>
                <w:sz w:val="2"/>
                <w:szCs w:val="2"/>
              </w:rPr>
            </w:pPr>
          </w:p>
        </w:tc>
        <w:tc>
          <w:tcPr>
            <w:tcW w:w="3367" w:type="dxa"/>
          </w:tcPr>
          <w:p w14:paraId="61EA1E00">
            <w:pPr>
              <w:pStyle w:val="9"/>
              <w:spacing w:before="80" w:line="232" w:lineRule="auto"/>
              <w:ind w:left="37" w:right="122"/>
              <w:jc w:val="both"/>
              <w:rPr>
                <w:sz w:val="20"/>
              </w:rPr>
            </w:pPr>
            <w:r>
              <w:rPr>
                <w:w w:val="95"/>
                <w:sz w:val="20"/>
              </w:rPr>
              <w:t>对进出口假、劣农作物种子或者属于国家规定不得进出口的种子的行政处</w:t>
            </w:r>
            <w:r>
              <w:rPr>
                <w:sz w:val="20"/>
              </w:rPr>
              <w:t>罚</w:t>
            </w:r>
          </w:p>
        </w:tc>
        <w:tc>
          <w:tcPr>
            <w:tcW w:w="11400" w:type="dxa"/>
            <w:vMerge w:val="continue"/>
            <w:tcBorders>
              <w:top w:val="nil"/>
            </w:tcBorders>
          </w:tcPr>
          <w:p w14:paraId="353DC6A8">
            <w:pPr>
              <w:rPr>
                <w:sz w:val="2"/>
                <w:szCs w:val="2"/>
              </w:rPr>
            </w:pPr>
          </w:p>
        </w:tc>
        <w:tc>
          <w:tcPr>
            <w:tcW w:w="938" w:type="dxa"/>
            <w:vMerge w:val="continue"/>
            <w:tcBorders>
              <w:top w:val="nil"/>
            </w:tcBorders>
          </w:tcPr>
          <w:p w14:paraId="631E63F1">
            <w:pPr>
              <w:rPr>
                <w:sz w:val="2"/>
                <w:szCs w:val="2"/>
              </w:rPr>
            </w:pPr>
          </w:p>
        </w:tc>
        <w:tc>
          <w:tcPr>
            <w:tcW w:w="2995" w:type="dxa"/>
            <w:vMerge w:val="continue"/>
            <w:tcBorders>
              <w:top w:val="nil"/>
            </w:tcBorders>
          </w:tcPr>
          <w:p w14:paraId="333A299D">
            <w:pPr>
              <w:rPr>
                <w:sz w:val="2"/>
                <w:szCs w:val="2"/>
              </w:rPr>
            </w:pPr>
          </w:p>
        </w:tc>
      </w:tr>
    </w:tbl>
    <w:p w14:paraId="274D0456">
      <w:pPr>
        <w:spacing w:after="0"/>
        <w:rPr>
          <w:sz w:val="2"/>
          <w:szCs w:val="2"/>
        </w:rPr>
        <w:sectPr>
          <w:pgSz w:w="23820" w:h="16840" w:orient="landscape"/>
          <w:pgMar w:top="820" w:right="420" w:bottom="880" w:left="460" w:header="0" w:footer="695"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3D119D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16A486A3">
            <w:pPr>
              <w:pStyle w:val="9"/>
              <w:spacing w:before="7"/>
              <w:rPr>
                <w:sz w:val="17"/>
              </w:rPr>
            </w:pPr>
          </w:p>
          <w:p w14:paraId="4A0A6F37">
            <w:pPr>
              <w:pStyle w:val="9"/>
              <w:ind w:left="104" w:right="70"/>
              <w:jc w:val="center"/>
              <w:rPr>
                <w:b/>
                <w:sz w:val="20"/>
              </w:rPr>
            </w:pPr>
            <w:r>
              <w:rPr>
                <w:b/>
                <w:sz w:val="20"/>
              </w:rPr>
              <w:t>序号</w:t>
            </w:r>
          </w:p>
        </w:tc>
        <w:tc>
          <w:tcPr>
            <w:tcW w:w="1229" w:type="dxa"/>
          </w:tcPr>
          <w:p w14:paraId="469512E6">
            <w:pPr>
              <w:pStyle w:val="9"/>
              <w:spacing w:before="7"/>
              <w:rPr>
                <w:sz w:val="17"/>
              </w:rPr>
            </w:pPr>
          </w:p>
          <w:p w14:paraId="30636E99">
            <w:pPr>
              <w:pStyle w:val="9"/>
              <w:ind w:left="95" w:right="64"/>
              <w:jc w:val="center"/>
              <w:rPr>
                <w:b/>
                <w:sz w:val="20"/>
              </w:rPr>
            </w:pPr>
            <w:r>
              <w:rPr>
                <w:b/>
                <w:sz w:val="20"/>
              </w:rPr>
              <w:t>事项类别</w:t>
            </w:r>
          </w:p>
        </w:tc>
        <w:tc>
          <w:tcPr>
            <w:tcW w:w="5424" w:type="dxa"/>
            <w:gridSpan w:val="2"/>
          </w:tcPr>
          <w:p w14:paraId="458CD95E">
            <w:pPr>
              <w:pStyle w:val="9"/>
              <w:spacing w:before="7"/>
              <w:rPr>
                <w:sz w:val="17"/>
              </w:rPr>
            </w:pPr>
          </w:p>
          <w:p w14:paraId="1833747C">
            <w:pPr>
              <w:pStyle w:val="9"/>
              <w:ind w:left="2296" w:right="2264"/>
              <w:jc w:val="center"/>
              <w:rPr>
                <w:b/>
                <w:sz w:val="20"/>
              </w:rPr>
            </w:pPr>
            <w:r>
              <w:rPr>
                <w:b/>
                <w:sz w:val="20"/>
              </w:rPr>
              <w:t>事项名称</w:t>
            </w:r>
          </w:p>
        </w:tc>
        <w:tc>
          <w:tcPr>
            <w:tcW w:w="11400" w:type="dxa"/>
          </w:tcPr>
          <w:p w14:paraId="4CB875AE">
            <w:pPr>
              <w:pStyle w:val="9"/>
              <w:spacing w:before="7"/>
              <w:rPr>
                <w:sz w:val="17"/>
              </w:rPr>
            </w:pPr>
          </w:p>
          <w:p w14:paraId="245222A7">
            <w:pPr>
              <w:pStyle w:val="9"/>
              <w:ind w:left="5284" w:right="5252"/>
              <w:jc w:val="center"/>
              <w:rPr>
                <w:b/>
                <w:sz w:val="20"/>
              </w:rPr>
            </w:pPr>
            <w:r>
              <w:rPr>
                <w:b/>
                <w:sz w:val="20"/>
              </w:rPr>
              <w:t>事项依据</w:t>
            </w:r>
          </w:p>
        </w:tc>
        <w:tc>
          <w:tcPr>
            <w:tcW w:w="938" w:type="dxa"/>
          </w:tcPr>
          <w:p w14:paraId="66899D27">
            <w:pPr>
              <w:pStyle w:val="9"/>
              <w:spacing w:before="7"/>
              <w:rPr>
                <w:sz w:val="17"/>
              </w:rPr>
            </w:pPr>
          </w:p>
          <w:p w14:paraId="01275DF3">
            <w:pPr>
              <w:pStyle w:val="9"/>
              <w:ind w:left="73"/>
              <w:rPr>
                <w:b/>
                <w:sz w:val="20"/>
              </w:rPr>
            </w:pPr>
            <w:r>
              <w:rPr>
                <w:b/>
                <w:sz w:val="20"/>
              </w:rPr>
              <w:t>责任主体</w:t>
            </w:r>
          </w:p>
        </w:tc>
        <w:tc>
          <w:tcPr>
            <w:tcW w:w="2995" w:type="dxa"/>
          </w:tcPr>
          <w:p w14:paraId="148B5147">
            <w:pPr>
              <w:pStyle w:val="9"/>
              <w:spacing w:before="7"/>
              <w:rPr>
                <w:sz w:val="17"/>
              </w:rPr>
            </w:pPr>
          </w:p>
          <w:p w14:paraId="0DE94739">
            <w:pPr>
              <w:pStyle w:val="9"/>
              <w:ind w:left="282" w:right="249"/>
              <w:jc w:val="center"/>
              <w:rPr>
                <w:b/>
                <w:sz w:val="20"/>
              </w:rPr>
            </w:pPr>
            <w:r>
              <w:rPr>
                <w:b/>
                <w:sz w:val="20"/>
              </w:rPr>
              <w:t>实施主体</w:t>
            </w:r>
          </w:p>
        </w:tc>
      </w:tr>
      <w:tr w14:paraId="1F2FF8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4" w:hRule="atLeast"/>
        </w:trPr>
        <w:tc>
          <w:tcPr>
            <w:tcW w:w="636" w:type="dxa"/>
            <w:vMerge w:val="restart"/>
          </w:tcPr>
          <w:p w14:paraId="385E8E72">
            <w:pPr>
              <w:pStyle w:val="9"/>
              <w:rPr>
                <w:sz w:val="20"/>
              </w:rPr>
            </w:pPr>
          </w:p>
          <w:p w14:paraId="7AA0BFCD">
            <w:pPr>
              <w:pStyle w:val="9"/>
              <w:rPr>
                <w:sz w:val="20"/>
              </w:rPr>
            </w:pPr>
          </w:p>
          <w:p w14:paraId="395DFCF7">
            <w:pPr>
              <w:pStyle w:val="9"/>
              <w:rPr>
                <w:sz w:val="20"/>
              </w:rPr>
            </w:pPr>
          </w:p>
          <w:p w14:paraId="0FF4DCED">
            <w:pPr>
              <w:pStyle w:val="9"/>
              <w:rPr>
                <w:sz w:val="20"/>
              </w:rPr>
            </w:pPr>
          </w:p>
          <w:p w14:paraId="7182FB96">
            <w:pPr>
              <w:pStyle w:val="9"/>
              <w:rPr>
                <w:sz w:val="20"/>
              </w:rPr>
            </w:pPr>
          </w:p>
          <w:p w14:paraId="582787B7">
            <w:pPr>
              <w:pStyle w:val="9"/>
              <w:rPr>
                <w:sz w:val="20"/>
              </w:rPr>
            </w:pPr>
          </w:p>
          <w:p w14:paraId="1EBD51AF">
            <w:pPr>
              <w:pStyle w:val="9"/>
              <w:rPr>
                <w:sz w:val="20"/>
              </w:rPr>
            </w:pPr>
          </w:p>
          <w:p w14:paraId="1FC19BC9">
            <w:pPr>
              <w:pStyle w:val="9"/>
              <w:rPr>
                <w:sz w:val="20"/>
              </w:rPr>
            </w:pPr>
          </w:p>
          <w:p w14:paraId="5E5263E8">
            <w:pPr>
              <w:pStyle w:val="9"/>
              <w:rPr>
                <w:sz w:val="20"/>
              </w:rPr>
            </w:pPr>
          </w:p>
          <w:p w14:paraId="31C7BABE">
            <w:pPr>
              <w:pStyle w:val="9"/>
              <w:spacing w:before="1"/>
              <w:rPr>
                <w:sz w:val="22"/>
              </w:rPr>
            </w:pPr>
          </w:p>
          <w:p w14:paraId="4A302888">
            <w:pPr>
              <w:pStyle w:val="9"/>
              <w:ind w:left="227"/>
              <w:rPr>
                <w:sz w:val="20"/>
              </w:rPr>
            </w:pPr>
            <w:r>
              <w:rPr>
                <w:sz w:val="20"/>
              </w:rPr>
              <w:t>12</w:t>
            </w:r>
          </w:p>
        </w:tc>
        <w:tc>
          <w:tcPr>
            <w:tcW w:w="1229" w:type="dxa"/>
            <w:vMerge w:val="restart"/>
          </w:tcPr>
          <w:p w14:paraId="4E540C2B">
            <w:pPr>
              <w:pStyle w:val="9"/>
              <w:rPr>
                <w:sz w:val="20"/>
              </w:rPr>
            </w:pPr>
          </w:p>
          <w:p w14:paraId="65071E43">
            <w:pPr>
              <w:pStyle w:val="9"/>
              <w:rPr>
                <w:sz w:val="20"/>
              </w:rPr>
            </w:pPr>
          </w:p>
          <w:p w14:paraId="228CC57B">
            <w:pPr>
              <w:pStyle w:val="9"/>
              <w:rPr>
                <w:sz w:val="20"/>
              </w:rPr>
            </w:pPr>
          </w:p>
          <w:p w14:paraId="7462543C">
            <w:pPr>
              <w:pStyle w:val="9"/>
              <w:rPr>
                <w:sz w:val="20"/>
              </w:rPr>
            </w:pPr>
          </w:p>
          <w:p w14:paraId="1DAA2086">
            <w:pPr>
              <w:pStyle w:val="9"/>
              <w:rPr>
                <w:sz w:val="20"/>
              </w:rPr>
            </w:pPr>
          </w:p>
          <w:p w14:paraId="4919D845">
            <w:pPr>
              <w:pStyle w:val="9"/>
              <w:rPr>
                <w:sz w:val="20"/>
              </w:rPr>
            </w:pPr>
          </w:p>
          <w:p w14:paraId="2C33F455">
            <w:pPr>
              <w:pStyle w:val="9"/>
              <w:rPr>
                <w:sz w:val="20"/>
              </w:rPr>
            </w:pPr>
          </w:p>
          <w:p w14:paraId="4787BAC9">
            <w:pPr>
              <w:pStyle w:val="9"/>
              <w:rPr>
                <w:sz w:val="20"/>
              </w:rPr>
            </w:pPr>
          </w:p>
          <w:p w14:paraId="25535637">
            <w:pPr>
              <w:pStyle w:val="9"/>
              <w:rPr>
                <w:sz w:val="20"/>
              </w:rPr>
            </w:pPr>
          </w:p>
          <w:p w14:paraId="0F4D9651">
            <w:pPr>
              <w:pStyle w:val="9"/>
              <w:spacing w:before="1"/>
              <w:rPr>
                <w:sz w:val="22"/>
              </w:rPr>
            </w:pPr>
          </w:p>
          <w:p w14:paraId="06080E54">
            <w:pPr>
              <w:pStyle w:val="9"/>
              <w:ind w:left="126"/>
              <w:rPr>
                <w:sz w:val="20"/>
              </w:rPr>
            </w:pPr>
            <w:r>
              <w:rPr>
                <w:sz w:val="20"/>
              </w:rPr>
              <w:t>农作物种子</w:t>
            </w:r>
          </w:p>
        </w:tc>
        <w:tc>
          <w:tcPr>
            <w:tcW w:w="2057" w:type="dxa"/>
            <w:vMerge w:val="restart"/>
          </w:tcPr>
          <w:p w14:paraId="4D5A7F88">
            <w:pPr>
              <w:pStyle w:val="9"/>
              <w:rPr>
                <w:sz w:val="20"/>
              </w:rPr>
            </w:pPr>
          </w:p>
          <w:p w14:paraId="2EC56BDA">
            <w:pPr>
              <w:pStyle w:val="9"/>
              <w:rPr>
                <w:sz w:val="20"/>
              </w:rPr>
            </w:pPr>
          </w:p>
          <w:p w14:paraId="6D9D7607">
            <w:pPr>
              <w:pStyle w:val="9"/>
              <w:rPr>
                <w:sz w:val="20"/>
              </w:rPr>
            </w:pPr>
          </w:p>
          <w:p w14:paraId="18FD286E">
            <w:pPr>
              <w:pStyle w:val="9"/>
              <w:rPr>
                <w:sz w:val="20"/>
              </w:rPr>
            </w:pPr>
          </w:p>
          <w:p w14:paraId="108AA2D5">
            <w:pPr>
              <w:pStyle w:val="9"/>
              <w:rPr>
                <w:sz w:val="20"/>
              </w:rPr>
            </w:pPr>
          </w:p>
          <w:p w14:paraId="2AFB7756">
            <w:pPr>
              <w:pStyle w:val="9"/>
              <w:rPr>
                <w:sz w:val="20"/>
              </w:rPr>
            </w:pPr>
          </w:p>
          <w:p w14:paraId="24C2B78E">
            <w:pPr>
              <w:pStyle w:val="9"/>
              <w:rPr>
                <w:sz w:val="20"/>
              </w:rPr>
            </w:pPr>
          </w:p>
          <w:p w14:paraId="43B38A9E">
            <w:pPr>
              <w:pStyle w:val="9"/>
              <w:rPr>
                <w:sz w:val="20"/>
              </w:rPr>
            </w:pPr>
          </w:p>
          <w:p w14:paraId="7D4D42A3">
            <w:pPr>
              <w:pStyle w:val="9"/>
              <w:rPr>
                <w:sz w:val="20"/>
              </w:rPr>
            </w:pPr>
          </w:p>
          <w:p w14:paraId="76F017E8">
            <w:pPr>
              <w:pStyle w:val="9"/>
              <w:spacing w:before="164" w:line="232" w:lineRule="auto"/>
              <w:ind w:left="37" w:right="7"/>
              <w:jc w:val="both"/>
              <w:rPr>
                <w:sz w:val="20"/>
              </w:rPr>
            </w:pPr>
            <w:r>
              <w:rPr>
                <w:spacing w:val="-2"/>
                <w:sz w:val="20"/>
              </w:rPr>
              <w:t>对销售的农作物种子应当包装而没有包装等行</w:t>
            </w:r>
            <w:r>
              <w:rPr>
                <w:sz w:val="20"/>
              </w:rPr>
              <w:t>为的行政处罚</w:t>
            </w:r>
          </w:p>
        </w:tc>
        <w:tc>
          <w:tcPr>
            <w:tcW w:w="3367" w:type="dxa"/>
          </w:tcPr>
          <w:p w14:paraId="7BDF7538">
            <w:pPr>
              <w:pStyle w:val="9"/>
              <w:spacing w:before="11"/>
              <w:rPr>
                <w:sz w:val="25"/>
              </w:rPr>
            </w:pPr>
          </w:p>
          <w:p w14:paraId="6BAD3A38">
            <w:pPr>
              <w:pStyle w:val="9"/>
              <w:spacing w:before="1" w:line="230" w:lineRule="auto"/>
              <w:ind w:left="37" w:right="123"/>
              <w:rPr>
                <w:sz w:val="20"/>
              </w:rPr>
            </w:pPr>
            <w:r>
              <w:rPr>
                <w:w w:val="95"/>
                <w:sz w:val="20"/>
              </w:rPr>
              <w:t>对销售的农作物种子应当包装而没有</w:t>
            </w:r>
            <w:r>
              <w:rPr>
                <w:sz w:val="20"/>
              </w:rPr>
              <w:t>包装的行政处罚</w:t>
            </w:r>
          </w:p>
        </w:tc>
        <w:tc>
          <w:tcPr>
            <w:tcW w:w="11400" w:type="dxa"/>
            <w:vMerge w:val="restart"/>
          </w:tcPr>
          <w:p w14:paraId="14D8FD87">
            <w:pPr>
              <w:pStyle w:val="9"/>
              <w:rPr>
                <w:sz w:val="20"/>
              </w:rPr>
            </w:pPr>
          </w:p>
          <w:p w14:paraId="4C8FEE52">
            <w:pPr>
              <w:pStyle w:val="9"/>
              <w:rPr>
                <w:sz w:val="20"/>
              </w:rPr>
            </w:pPr>
          </w:p>
          <w:p w14:paraId="14025AC8">
            <w:pPr>
              <w:pStyle w:val="9"/>
              <w:rPr>
                <w:sz w:val="20"/>
              </w:rPr>
            </w:pPr>
          </w:p>
          <w:p w14:paraId="40E9F95B">
            <w:pPr>
              <w:pStyle w:val="9"/>
              <w:rPr>
                <w:sz w:val="20"/>
              </w:rPr>
            </w:pPr>
          </w:p>
          <w:p w14:paraId="46CC02F0">
            <w:pPr>
              <w:pStyle w:val="9"/>
              <w:rPr>
                <w:sz w:val="20"/>
              </w:rPr>
            </w:pPr>
          </w:p>
          <w:p w14:paraId="402B84F8">
            <w:pPr>
              <w:pStyle w:val="9"/>
              <w:spacing w:before="11"/>
              <w:rPr>
                <w:sz w:val="24"/>
              </w:rPr>
            </w:pPr>
          </w:p>
          <w:p w14:paraId="4F45AB8F">
            <w:pPr>
              <w:pStyle w:val="9"/>
              <w:spacing w:line="252" w:lineRule="exact"/>
              <w:ind w:left="37"/>
              <w:rPr>
                <w:b/>
                <w:sz w:val="20"/>
              </w:rPr>
            </w:pPr>
            <w:r>
              <w:rPr>
                <w:b/>
                <w:sz w:val="20"/>
              </w:rPr>
              <w:t xml:space="preserve">1.《中华人民共和国种子法》(2021修正) </w:t>
            </w:r>
          </w:p>
          <w:p w14:paraId="3BAA9A45">
            <w:pPr>
              <w:pStyle w:val="9"/>
              <w:spacing w:before="4" w:line="230" w:lineRule="auto"/>
              <w:ind w:left="37" w:right="163"/>
              <w:jc w:val="both"/>
              <w:rPr>
                <w:sz w:val="20"/>
              </w:rPr>
            </w:pPr>
            <w:r>
              <w:rPr>
                <w:b/>
                <w:spacing w:val="10"/>
                <w:sz w:val="20"/>
              </w:rPr>
              <w:t xml:space="preserve">第七十九条 </w:t>
            </w:r>
            <w:r>
              <w:rPr>
                <w:spacing w:val="-1"/>
                <w:sz w:val="20"/>
              </w:rPr>
              <w:t>违反本法第三十六条、第三十八条、第三十九条、第四十条规定，有下列行为之一的，由县级以上人民政府农</w:t>
            </w:r>
            <w:r>
              <w:rPr>
                <w:w w:val="95"/>
                <w:sz w:val="20"/>
              </w:rPr>
              <w:t>业农村、林业草原主管部门责令改正，处二千元以上二万元以下罚款：（一）销售的种子应当包装而没有包装的；（二）销售的种子没有使用说明或者标签内容不符合规定的；（三）涂改标签的；（四）未按规定建立、保存种子生产经营档案的；（五）种</w:t>
            </w:r>
            <w:r>
              <w:rPr>
                <w:sz w:val="20"/>
              </w:rPr>
              <w:t>子生产经营者在异地设立分支机构、专门经营不再分装的包装种子或者受委托生产、代销种子，未按规定备案的。</w:t>
            </w:r>
          </w:p>
          <w:p w14:paraId="4F4B8B2F">
            <w:pPr>
              <w:pStyle w:val="9"/>
              <w:spacing w:line="246" w:lineRule="exact"/>
              <w:ind w:left="37"/>
              <w:rPr>
                <w:b/>
                <w:sz w:val="20"/>
              </w:rPr>
            </w:pPr>
            <w:r>
              <w:rPr>
                <w:b/>
                <w:sz w:val="20"/>
              </w:rPr>
              <w:t>2.《农作物种子标签和使用说明管理办法》（2016）</w:t>
            </w:r>
          </w:p>
          <w:p w14:paraId="50323382">
            <w:pPr>
              <w:pStyle w:val="9"/>
              <w:spacing w:before="3" w:line="230" w:lineRule="auto"/>
              <w:ind w:left="37" w:right="158"/>
              <w:rPr>
                <w:sz w:val="20"/>
              </w:rPr>
            </w:pPr>
            <w:r>
              <w:rPr>
                <w:b/>
                <w:sz w:val="20"/>
              </w:rPr>
              <w:t xml:space="preserve">第三十三条 </w:t>
            </w:r>
            <w:r>
              <w:rPr>
                <w:sz w:val="20"/>
              </w:rPr>
              <w:t>县级以上人民政府农业主管部门应当加强监督检查，发现种子标签和使用说明不符合本办法规定的，按照《中华人民共和国种子法》的相关规定进行处罚。</w:t>
            </w:r>
          </w:p>
          <w:p w14:paraId="343CF1C8">
            <w:pPr>
              <w:pStyle w:val="9"/>
              <w:spacing w:line="251" w:lineRule="exact"/>
              <w:ind w:left="37"/>
              <w:rPr>
                <w:rFonts w:hint="eastAsia" w:eastAsia="宋体"/>
                <w:sz w:val="20"/>
                <w:lang w:eastAsia="zh-CN"/>
              </w:rPr>
            </w:pPr>
          </w:p>
        </w:tc>
        <w:tc>
          <w:tcPr>
            <w:tcW w:w="938" w:type="dxa"/>
            <w:vMerge w:val="restart"/>
          </w:tcPr>
          <w:p w14:paraId="502D2004">
            <w:pPr>
              <w:pStyle w:val="9"/>
              <w:rPr>
                <w:sz w:val="20"/>
              </w:rPr>
            </w:pPr>
          </w:p>
          <w:p w14:paraId="50BB70BA">
            <w:pPr>
              <w:pStyle w:val="9"/>
              <w:rPr>
                <w:sz w:val="20"/>
              </w:rPr>
            </w:pPr>
          </w:p>
          <w:p w14:paraId="381768A5">
            <w:pPr>
              <w:pStyle w:val="9"/>
              <w:rPr>
                <w:sz w:val="20"/>
              </w:rPr>
            </w:pPr>
          </w:p>
          <w:p w14:paraId="544DA0DD">
            <w:pPr>
              <w:pStyle w:val="9"/>
              <w:rPr>
                <w:sz w:val="20"/>
              </w:rPr>
            </w:pPr>
          </w:p>
          <w:p w14:paraId="3B3899B3">
            <w:pPr>
              <w:pStyle w:val="9"/>
              <w:rPr>
                <w:sz w:val="20"/>
              </w:rPr>
            </w:pPr>
          </w:p>
          <w:p w14:paraId="340B1C12">
            <w:pPr>
              <w:pStyle w:val="9"/>
              <w:rPr>
                <w:sz w:val="20"/>
              </w:rPr>
            </w:pPr>
          </w:p>
          <w:p w14:paraId="6FD51E36">
            <w:pPr>
              <w:pStyle w:val="9"/>
              <w:rPr>
                <w:sz w:val="20"/>
              </w:rPr>
            </w:pPr>
          </w:p>
          <w:p w14:paraId="17AEDC4D">
            <w:pPr>
              <w:pStyle w:val="9"/>
              <w:rPr>
                <w:sz w:val="20"/>
              </w:rPr>
            </w:pPr>
          </w:p>
          <w:p w14:paraId="6651E4CB">
            <w:pPr>
              <w:pStyle w:val="9"/>
              <w:rPr>
                <w:sz w:val="20"/>
              </w:rPr>
            </w:pPr>
          </w:p>
          <w:p w14:paraId="1103CB02">
            <w:pPr>
              <w:pStyle w:val="9"/>
              <w:spacing w:before="164" w:line="232" w:lineRule="auto"/>
              <w:ind w:left="78" w:right="20"/>
              <w:rPr>
                <w:sz w:val="20"/>
              </w:rPr>
            </w:pPr>
            <w:r>
              <w:rPr>
                <w:sz w:val="20"/>
              </w:rPr>
              <w:t>农业农村主管部门</w:t>
            </w:r>
          </w:p>
        </w:tc>
        <w:tc>
          <w:tcPr>
            <w:tcW w:w="2995" w:type="dxa"/>
            <w:vMerge w:val="restart"/>
          </w:tcPr>
          <w:p w14:paraId="07C1B598">
            <w:pPr>
              <w:pStyle w:val="9"/>
              <w:rPr>
                <w:sz w:val="20"/>
              </w:rPr>
            </w:pPr>
          </w:p>
          <w:p w14:paraId="301F8A6B">
            <w:pPr>
              <w:pStyle w:val="9"/>
              <w:rPr>
                <w:sz w:val="20"/>
              </w:rPr>
            </w:pPr>
          </w:p>
          <w:p w14:paraId="665A5D8F">
            <w:pPr>
              <w:pStyle w:val="9"/>
              <w:rPr>
                <w:sz w:val="20"/>
              </w:rPr>
            </w:pPr>
          </w:p>
          <w:p w14:paraId="288B49F4">
            <w:pPr>
              <w:pStyle w:val="9"/>
              <w:rPr>
                <w:sz w:val="20"/>
              </w:rPr>
            </w:pPr>
          </w:p>
          <w:p w14:paraId="546B9D9C">
            <w:pPr>
              <w:pStyle w:val="9"/>
              <w:rPr>
                <w:sz w:val="20"/>
              </w:rPr>
            </w:pPr>
          </w:p>
          <w:p w14:paraId="163BF383">
            <w:pPr>
              <w:pStyle w:val="9"/>
              <w:rPr>
                <w:sz w:val="20"/>
              </w:rPr>
            </w:pPr>
          </w:p>
          <w:p w14:paraId="595CF9F2">
            <w:pPr>
              <w:pStyle w:val="9"/>
              <w:rPr>
                <w:sz w:val="20"/>
              </w:rPr>
            </w:pPr>
          </w:p>
          <w:p w14:paraId="413F176D">
            <w:pPr>
              <w:pStyle w:val="9"/>
              <w:rPr>
                <w:sz w:val="20"/>
              </w:rPr>
            </w:pPr>
          </w:p>
          <w:p w14:paraId="1FCC836D">
            <w:pPr>
              <w:pStyle w:val="9"/>
              <w:rPr>
                <w:sz w:val="20"/>
              </w:rPr>
            </w:pPr>
          </w:p>
          <w:p w14:paraId="3C462C34">
            <w:pPr>
              <w:pStyle w:val="9"/>
              <w:spacing w:before="1"/>
              <w:rPr>
                <w:sz w:val="22"/>
              </w:rPr>
            </w:pPr>
          </w:p>
          <w:p w14:paraId="3A7E7022">
            <w:pPr>
              <w:pStyle w:val="9"/>
              <w:ind w:left="311"/>
              <w:rPr>
                <w:sz w:val="20"/>
              </w:rPr>
            </w:pPr>
            <w:r>
              <w:rPr>
                <w:sz w:val="20"/>
              </w:rPr>
              <w:t>县级以上农业农村主管部门</w:t>
            </w:r>
          </w:p>
        </w:tc>
      </w:tr>
      <w:tr w14:paraId="0C169F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52" w:hRule="atLeast"/>
        </w:trPr>
        <w:tc>
          <w:tcPr>
            <w:tcW w:w="636" w:type="dxa"/>
            <w:vMerge w:val="continue"/>
            <w:tcBorders>
              <w:top w:val="nil"/>
            </w:tcBorders>
          </w:tcPr>
          <w:p w14:paraId="7E436967">
            <w:pPr>
              <w:rPr>
                <w:sz w:val="2"/>
                <w:szCs w:val="2"/>
              </w:rPr>
            </w:pPr>
          </w:p>
        </w:tc>
        <w:tc>
          <w:tcPr>
            <w:tcW w:w="1229" w:type="dxa"/>
            <w:vMerge w:val="continue"/>
            <w:tcBorders>
              <w:top w:val="nil"/>
            </w:tcBorders>
          </w:tcPr>
          <w:p w14:paraId="43BDB5DC">
            <w:pPr>
              <w:rPr>
                <w:sz w:val="2"/>
                <w:szCs w:val="2"/>
              </w:rPr>
            </w:pPr>
          </w:p>
        </w:tc>
        <w:tc>
          <w:tcPr>
            <w:tcW w:w="2057" w:type="dxa"/>
            <w:vMerge w:val="continue"/>
            <w:tcBorders>
              <w:top w:val="nil"/>
            </w:tcBorders>
          </w:tcPr>
          <w:p w14:paraId="6219B663">
            <w:pPr>
              <w:rPr>
                <w:sz w:val="2"/>
                <w:szCs w:val="2"/>
              </w:rPr>
            </w:pPr>
          </w:p>
        </w:tc>
        <w:tc>
          <w:tcPr>
            <w:tcW w:w="3367" w:type="dxa"/>
          </w:tcPr>
          <w:p w14:paraId="3B0F7076">
            <w:pPr>
              <w:pStyle w:val="9"/>
              <w:spacing w:before="11"/>
              <w:rPr>
                <w:sz w:val="22"/>
              </w:rPr>
            </w:pPr>
          </w:p>
          <w:p w14:paraId="42D356E7">
            <w:pPr>
              <w:pStyle w:val="9"/>
              <w:spacing w:line="232" w:lineRule="auto"/>
              <w:ind w:left="37" w:right="123"/>
              <w:rPr>
                <w:sz w:val="20"/>
              </w:rPr>
            </w:pPr>
            <w:r>
              <w:rPr>
                <w:w w:val="95"/>
                <w:sz w:val="20"/>
              </w:rPr>
              <w:t>对销售的农作物种子没有使用说明或</w:t>
            </w:r>
            <w:r>
              <w:rPr>
                <w:sz w:val="20"/>
              </w:rPr>
              <w:t>者标签内容不符合规定的行政处罚</w:t>
            </w:r>
          </w:p>
        </w:tc>
        <w:tc>
          <w:tcPr>
            <w:tcW w:w="11400" w:type="dxa"/>
            <w:vMerge w:val="continue"/>
            <w:tcBorders>
              <w:top w:val="nil"/>
            </w:tcBorders>
          </w:tcPr>
          <w:p w14:paraId="259DC79F">
            <w:pPr>
              <w:rPr>
                <w:sz w:val="2"/>
                <w:szCs w:val="2"/>
              </w:rPr>
            </w:pPr>
          </w:p>
        </w:tc>
        <w:tc>
          <w:tcPr>
            <w:tcW w:w="938" w:type="dxa"/>
            <w:vMerge w:val="continue"/>
            <w:tcBorders>
              <w:top w:val="nil"/>
            </w:tcBorders>
          </w:tcPr>
          <w:p w14:paraId="629ABA56">
            <w:pPr>
              <w:rPr>
                <w:sz w:val="2"/>
                <w:szCs w:val="2"/>
              </w:rPr>
            </w:pPr>
          </w:p>
        </w:tc>
        <w:tc>
          <w:tcPr>
            <w:tcW w:w="2995" w:type="dxa"/>
            <w:vMerge w:val="continue"/>
            <w:tcBorders>
              <w:top w:val="nil"/>
            </w:tcBorders>
          </w:tcPr>
          <w:p w14:paraId="1A999623">
            <w:pPr>
              <w:rPr>
                <w:sz w:val="2"/>
                <w:szCs w:val="2"/>
              </w:rPr>
            </w:pPr>
          </w:p>
        </w:tc>
      </w:tr>
      <w:tr w14:paraId="302A89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4" w:hRule="atLeast"/>
        </w:trPr>
        <w:tc>
          <w:tcPr>
            <w:tcW w:w="636" w:type="dxa"/>
            <w:vMerge w:val="continue"/>
            <w:tcBorders>
              <w:top w:val="nil"/>
            </w:tcBorders>
          </w:tcPr>
          <w:p w14:paraId="5FC28FFA">
            <w:pPr>
              <w:rPr>
                <w:sz w:val="2"/>
                <w:szCs w:val="2"/>
              </w:rPr>
            </w:pPr>
          </w:p>
        </w:tc>
        <w:tc>
          <w:tcPr>
            <w:tcW w:w="1229" w:type="dxa"/>
            <w:vMerge w:val="continue"/>
            <w:tcBorders>
              <w:top w:val="nil"/>
            </w:tcBorders>
          </w:tcPr>
          <w:p w14:paraId="011FB42A">
            <w:pPr>
              <w:rPr>
                <w:sz w:val="2"/>
                <w:szCs w:val="2"/>
              </w:rPr>
            </w:pPr>
          </w:p>
        </w:tc>
        <w:tc>
          <w:tcPr>
            <w:tcW w:w="2057" w:type="dxa"/>
            <w:vMerge w:val="continue"/>
            <w:tcBorders>
              <w:top w:val="nil"/>
            </w:tcBorders>
          </w:tcPr>
          <w:p w14:paraId="724D06D6">
            <w:pPr>
              <w:rPr>
                <w:sz w:val="2"/>
                <w:szCs w:val="2"/>
              </w:rPr>
            </w:pPr>
          </w:p>
        </w:tc>
        <w:tc>
          <w:tcPr>
            <w:tcW w:w="3367" w:type="dxa"/>
          </w:tcPr>
          <w:p w14:paraId="02AB2A8D">
            <w:pPr>
              <w:pStyle w:val="9"/>
              <w:rPr>
                <w:sz w:val="26"/>
              </w:rPr>
            </w:pPr>
          </w:p>
          <w:p w14:paraId="6A2BF419">
            <w:pPr>
              <w:pStyle w:val="9"/>
              <w:ind w:left="37"/>
              <w:rPr>
                <w:sz w:val="20"/>
              </w:rPr>
            </w:pPr>
            <w:r>
              <w:rPr>
                <w:sz w:val="20"/>
              </w:rPr>
              <w:t>对涂改农作物种子标签的行政处罚</w:t>
            </w:r>
          </w:p>
        </w:tc>
        <w:tc>
          <w:tcPr>
            <w:tcW w:w="11400" w:type="dxa"/>
            <w:vMerge w:val="continue"/>
            <w:tcBorders>
              <w:top w:val="nil"/>
            </w:tcBorders>
          </w:tcPr>
          <w:p w14:paraId="456E5F6C">
            <w:pPr>
              <w:rPr>
                <w:sz w:val="2"/>
                <w:szCs w:val="2"/>
              </w:rPr>
            </w:pPr>
          </w:p>
        </w:tc>
        <w:tc>
          <w:tcPr>
            <w:tcW w:w="938" w:type="dxa"/>
            <w:vMerge w:val="continue"/>
            <w:tcBorders>
              <w:top w:val="nil"/>
            </w:tcBorders>
          </w:tcPr>
          <w:p w14:paraId="0C033513">
            <w:pPr>
              <w:rPr>
                <w:sz w:val="2"/>
                <w:szCs w:val="2"/>
              </w:rPr>
            </w:pPr>
          </w:p>
        </w:tc>
        <w:tc>
          <w:tcPr>
            <w:tcW w:w="2995" w:type="dxa"/>
            <w:vMerge w:val="continue"/>
            <w:tcBorders>
              <w:top w:val="nil"/>
            </w:tcBorders>
          </w:tcPr>
          <w:p w14:paraId="11FFEA74">
            <w:pPr>
              <w:rPr>
                <w:sz w:val="2"/>
                <w:szCs w:val="2"/>
              </w:rPr>
            </w:pPr>
          </w:p>
        </w:tc>
      </w:tr>
      <w:tr w14:paraId="371440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9" w:hRule="atLeast"/>
        </w:trPr>
        <w:tc>
          <w:tcPr>
            <w:tcW w:w="636" w:type="dxa"/>
            <w:vMerge w:val="continue"/>
            <w:tcBorders>
              <w:top w:val="nil"/>
            </w:tcBorders>
          </w:tcPr>
          <w:p w14:paraId="24D97D11">
            <w:pPr>
              <w:rPr>
                <w:sz w:val="2"/>
                <w:szCs w:val="2"/>
              </w:rPr>
            </w:pPr>
          </w:p>
        </w:tc>
        <w:tc>
          <w:tcPr>
            <w:tcW w:w="1229" w:type="dxa"/>
            <w:vMerge w:val="continue"/>
            <w:tcBorders>
              <w:top w:val="nil"/>
            </w:tcBorders>
          </w:tcPr>
          <w:p w14:paraId="10C767F4">
            <w:pPr>
              <w:rPr>
                <w:sz w:val="2"/>
                <w:szCs w:val="2"/>
              </w:rPr>
            </w:pPr>
          </w:p>
        </w:tc>
        <w:tc>
          <w:tcPr>
            <w:tcW w:w="2057" w:type="dxa"/>
            <w:vMerge w:val="continue"/>
            <w:tcBorders>
              <w:top w:val="nil"/>
            </w:tcBorders>
          </w:tcPr>
          <w:p w14:paraId="58792347">
            <w:pPr>
              <w:rPr>
                <w:sz w:val="2"/>
                <w:szCs w:val="2"/>
              </w:rPr>
            </w:pPr>
          </w:p>
        </w:tc>
        <w:tc>
          <w:tcPr>
            <w:tcW w:w="3367" w:type="dxa"/>
          </w:tcPr>
          <w:p w14:paraId="2B84651E">
            <w:pPr>
              <w:pStyle w:val="9"/>
              <w:spacing w:before="9"/>
              <w:rPr>
                <w:sz w:val="16"/>
              </w:rPr>
            </w:pPr>
          </w:p>
          <w:p w14:paraId="23C724EE">
            <w:pPr>
              <w:pStyle w:val="9"/>
              <w:spacing w:line="230" w:lineRule="auto"/>
              <w:ind w:left="37" w:right="121"/>
              <w:rPr>
                <w:sz w:val="20"/>
              </w:rPr>
            </w:pPr>
            <w:r>
              <w:rPr>
                <w:w w:val="95"/>
                <w:sz w:val="20"/>
              </w:rPr>
              <w:t>对未按规定建立、保存种子生产经营</w:t>
            </w:r>
            <w:r>
              <w:rPr>
                <w:sz w:val="20"/>
              </w:rPr>
              <w:t>档案的行政处罚</w:t>
            </w:r>
          </w:p>
        </w:tc>
        <w:tc>
          <w:tcPr>
            <w:tcW w:w="11400" w:type="dxa"/>
            <w:vMerge w:val="continue"/>
            <w:tcBorders>
              <w:top w:val="nil"/>
            </w:tcBorders>
          </w:tcPr>
          <w:p w14:paraId="3492BBAA">
            <w:pPr>
              <w:rPr>
                <w:sz w:val="2"/>
                <w:szCs w:val="2"/>
              </w:rPr>
            </w:pPr>
          </w:p>
        </w:tc>
        <w:tc>
          <w:tcPr>
            <w:tcW w:w="938" w:type="dxa"/>
            <w:vMerge w:val="continue"/>
            <w:tcBorders>
              <w:top w:val="nil"/>
            </w:tcBorders>
          </w:tcPr>
          <w:p w14:paraId="6DE564C6">
            <w:pPr>
              <w:rPr>
                <w:sz w:val="2"/>
                <w:szCs w:val="2"/>
              </w:rPr>
            </w:pPr>
          </w:p>
        </w:tc>
        <w:tc>
          <w:tcPr>
            <w:tcW w:w="2995" w:type="dxa"/>
            <w:vMerge w:val="continue"/>
            <w:tcBorders>
              <w:top w:val="nil"/>
            </w:tcBorders>
          </w:tcPr>
          <w:p w14:paraId="61DD46FE">
            <w:pPr>
              <w:rPr>
                <w:sz w:val="2"/>
                <w:szCs w:val="2"/>
              </w:rPr>
            </w:pPr>
          </w:p>
        </w:tc>
      </w:tr>
      <w:tr w14:paraId="2ACA3E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636" w:type="dxa"/>
            <w:vMerge w:val="continue"/>
            <w:tcBorders>
              <w:top w:val="nil"/>
            </w:tcBorders>
          </w:tcPr>
          <w:p w14:paraId="501FF401">
            <w:pPr>
              <w:rPr>
                <w:sz w:val="2"/>
                <w:szCs w:val="2"/>
              </w:rPr>
            </w:pPr>
          </w:p>
        </w:tc>
        <w:tc>
          <w:tcPr>
            <w:tcW w:w="1229" w:type="dxa"/>
            <w:vMerge w:val="continue"/>
            <w:tcBorders>
              <w:top w:val="nil"/>
            </w:tcBorders>
          </w:tcPr>
          <w:p w14:paraId="24A00F6B">
            <w:pPr>
              <w:rPr>
                <w:sz w:val="2"/>
                <w:szCs w:val="2"/>
              </w:rPr>
            </w:pPr>
          </w:p>
        </w:tc>
        <w:tc>
          <w:tcPr>
            <w:tcW w:w="2057" w:type="dxa"/>
            <w:vMerge w:val="continue"/>
            <w:tcBorders>
              <w:top w:val="nil"/>
            </w:tcBorders>
          </w:tcPr>
          <w:p w14:paraId="7B102F4F">
            <w:pPr>
              <w:rPr>
                <w:sz w:val="2"/>
                <w:szCs w:val="2"/>
              </w:rPr>
            </w:pPr>
          </w:p>
        </w:tc>
        <w:tc>
          <w:tcPr>
            <w:tcW w:w="3367" w:type="dxa"/>
          </w:tcPr>
          <w:p w14:paraId="6A253562">
            <w:pPr>
              <w:pStyle w:val="9"/>
              <w:spacing w:before="10"/>
              <w:rPr>
                <w:sz w:val="15"/>
              </w:rPr>
            </w:pPr>
          </w:p>
          <w:p w14:paraId="7178E489">
            <w:pPr>
              <w:pStyle w:val="9"/>
              <w:spacing w:line="232" w:lineRule="auto"/>
              <w:ind w:left="37" w:right="123"/>
              <w:jc w:val="both"/>
              <w:rPr>
                <w:sz w:val="20"/>
              </w:rPr>
            </w:pPr>
            <w:r>
              <w:rPr>
                <w:w w:val="95"/>
                <w:sz w:val="20"/>
              </w:rPr>
              <w:t>对种子生产经营者在异地设立分支机构、专门经营不再分装的包装种子或者受委托生产、代销种子，未按规定</w:t>
            </w:r>
            <w:r>
              <w:rPr>
                <w:sz w:val="20"/>
              </w:rPr>
              <w:t>备案的行政处罚</w:t>
            </w:r>
          </w:p>
        </w:tc>
        <w:tc>
          <w:tcPr>
            <w:tcW w:w="11400" w:type="dxa"/>
            <w:vMerge w:val="continue"/>
            <w:tcBorders>
              <w:top w:val="nil"/>
            </w:tcBorders>
          </w:tcPr>
          <w:p w14:paraId="43153C1A">
            <w:pPr>
              <w:rPr>
                <w:sz w:val="2"/>
                <w:szCs w:val="2"/>
              </w:rPr>
            </w:pPr>
          </w:p>
        </w:tc>
        <w:tc>
          <w:tcPr>
            <w:tcW w:w="938" w:type="dxa"/>
            <w:vMerge w:val="continue"/>
            <w:tcBorders>
              <w:top w:val="nil"/>
            </w:tcBorders>
          </w:tcPr>
          <w:p w14:paraId="0A028742">
            <w:pPr>
              <w:rPr>
                <w:sz w:val="2"/>
                <w:szCs w:val="2"/>
              </w:rPr>
            </w:pPr>
          </w:p>
        </w:tc>
        <w:tc>
          <w:tcPr>
            <w:tcW w:w="2995" w:type="dxa"/>
            <w:vMerge w:val="continue"/>
            <w:tcBorders>
              <w:top w:val="nil"/>
            </w:tcBorders>
          </w:tcPr>
          <w:p w14:paraId="28A3A972">
            <w:pPr>
              <w:rPr>
                <w:sz w:val="2"/>
                <w:szCs w:val="2"/>
              </w:rPr>
            </w:pPr>
          </w:p>
        </w:tc>
      </w:tr>
      <w:tr w14:paraId="72F6CC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87" w:hRule="atLeast"/>
        </w:trPr>
        <w:tc>
          <w:tcPr>
            <w:tcW w:w="636" w:type="dxa"/>
          </w:tcPr>
          <w:p w14:paraId="310BDD25">
            <w:pPr>
              <w:pStyle w:val="9"/>
              <w:rPr>
                <w:sz w:val="20"/>
              </w:rPr>
            </w:pPr>
          </w:p>
          <w:p w14:paraId="039717C5">
            <w:pPr>
              <w:pStyle w:val="9"/>
              <w:rPr>
                <w:sz w:val="20"/>
              </w:rPr>
            </w:pPr>
          </w:p>
          <w:p w14:paraId="79FDE251">
            <w:pPr>
              <w:pStyle w:val="9"/>
              <w:rPr>
                <w:sz w:val="20"/>
              </w:rPr>
            </w:pPr>
          </w:p>
          <w:p w14:paraId="1AC000C9">
            <w:pPr>
              <w:pStyle w:val="9"/>
              <w:spacing w:before="1"/>
              <w:rPr>
                <w:sz w:val="24"/>
              </w:rPr>
            </w:pPr>
          </w:p>
          <w:p w14:paraId="24695593">
            <w:pPr>
              <w:pStyle w:val="9"/>
              <w:ind w:left="104" w:right="65"/>
              <w:jc w:val="center"/>
              <w:rPr>
                <w:sz w:val="20"/>
              </w:rPr>
            </w:pPr>
            <w:r>
              <w:rPr>
                <w:sz w:val="20"/>
              </w:rPr>
              <w:t>13</w:t>
            </w:r>
          </w:p>
        </w:tc>
        <w:tc>
          <w:tcPr>
            <w:tcW w:w="1229" w:type="dxa"/>
          </w:tcPr>
          <w:p w14:paraId="49C797E2">
            <w:pPr>
              <w:pStyle w:val="9"/>
              <w:rPr>
                <w:sz w:val="20"/>
              </w:rPr>
            </w:pPr>
          </w:p>
          <w:p w14:paraId="490C4CB5">
            <w:pPr>
              <w:pStyle w:val="9"/>
              <w:rPr>
                <w:sz w:val="20"/>
              </w:rPr>
            </w:pPr>
          </w:p>
          <w:p w14:paraId="1EA16E0D">
            <w:pPr>
              <w:pStyle w:val="9"/>
              <w:rPr>
                <w:sz w:val="20"/>
              </w:rPr>
            </w:pPr>
          </w:p>
          <w:p w14:paraId="46DC5A60">
            <w:pPr>
              <w:pStyle w:val="9"/>
              <w:spacing w:before="1"/>
              <w:rPr>
                <w:sz w:val="24"/>
              </w:rPr>
            </w:pPr>
          </w:p>
          <w:p w14:paraId="49E82384">
            <w:pPr>
              <w:pStyle w:val="9"/>
              <w:ind w:left="103" w:right="64"/>
              <w:jc w:val="center"/>
              <w:rPr>
                <w:sz w:val="20"/>
              </w:rPr>
            </w:pPr>
            <w:r>
              <w:rPr>
                <w:sz w:val="20"/>
              </w:rPr>
              <w:t>农作物种子</w:t>
            </w:r>
          </w:p>
        </w:tc>
        <w:tc>
          <w:tcPr>
            <w:tcW w:w="5424" w:type="dxa"/>
            <w:gridSpan w:val="2"/>
          </w:tcPr>
          <w:p w14:paraId="00B8B249">
            <w:pPr>
              <w:pStyle w:val="9"/>
              <w:rPr>
                <w:sz w:val="20"/>
              </w:rPr>
            </w:pPr>
          </w:p>
          <w:p w14:paraId="6DB05CEF">
            <w:pPr>
              <w:pStyle w:val="9"/>
              <w:rPr>
                <w:sz w:val="20"/>
              </w:rPr>
            </w:pPr>
          </w:p>
          <w:p w14:paraId="3F8C6DD1">
            <w:pPr>
              <w:pStyle w:val="9"/>
              <w:rPr>
                <w:sz w:val="20"/>
              </w:rPr>
            </w:pPr>
          </w:p>
          <w:p w14:paraId="4FBAC7CF">
            <w:pPr>
              <w:pStyle w:val="9"/>
              <w:spacing w:before="1"/>
              <w:rPr>
                <w:sz w:val="15"/>
              </w:rPr>
            </w:pPr>
          </w:p>
          <w:p w14:paraId="50DBCBD2">
            <w:pPr>
              <w:pStyle w:val="9"/>
              <w:spacing w:before="1" w:line="230" w:lineRule="auto"/>
              <w:ind w:left="37" w:right="189"/>
              <w:rPr>
                <w:sz w:val="20"/>
              </w:rPr>
            </w:pPr>
            <w:r>
              <w:rPr>
                <w:spacing w:val="-1"/>
                <w:w w:val="95"/>
                <w:sz w:val="20"/>
              </w:rPr>
              <w:t xml:space="preserve">对侵占、破坏农作物种质资源、未经批准私自采集或者采伐 </w:t>
            </w:r>
            <w:r>
              <w:rPr>
                <w:sz w:val="20"/>
              </w:rPr>
              <w:t>国家重点保护的天然农作物种质资源的行政处罚</w:t>
            </w:r>
          </w:p>
        </w:tc>
        <w:tc>
          <w:tcPr>
            <w:tcW w:w="11400" w:type="dxa"/>
          </w:tcPr>
          <w:p w14:paraId="7044994E">
            <w:pPr>
              <w:pStyle w:val="9"/>
              <w:spacing w:before="2"/>
              <w:rPr>
                <w:sz w:val="26"/>
              </w:rPr>
            </w:pPr>
          </w:p>
          <w:p w14:paraId="06448373">
            <w:pPr>
              <w:pStyle w:val="9"/>
              <w:spacing w:line="252" w:lineRule="exact"/>
              <w:ind w:left="37"/>
              <w:rPr>
                <w:b/>
                <w:sz w:val="20"/>
              </w:rPr>
            </w:pPr>
            <w:r>
              <w:rPr>
                <w:b/>
                <w:sz w:val="20"/>
              </w:rPr>
              <w:t xml:space="preserve">1.《中华人民共和国种子法》(2021修正) </w:t>
            </w:r>
          </w:p>
          <w:p w14:paraId="36CEFF2A">
            <w:pPr>
              <w:pStyle w:val="9"/>
              <w:spacing w:before="2" w:line="232" w:lineRule="auto"/>
              <w:ind w:left="37" w:right="167"/>
              <w:jc w:val="both"/>
              <w:rPr>
                <w:sz w:val="20"/>
              </w:rPr>
            </w:pPr>
            <w:r>
              <w:rPr>
                <w:b/>
                <w:spacing w:val="11"/>
                <w:sz w:val="20"/>
              </w:rPr>
              <w:t xml:space="preserve">第八十条 </w:t>
            </w:r>
            <w:r>
              <w:rPr>
                <w:spacing w:val="-1"/>
                <w:sz w:val="20"/>
              </w:rPr>
              <w:t>违反本法第八条规定，侵占、破坏种质资源，私自采集或者采伐国家重点保护的天然种质资源的，由县级以上人</w:t>
            </w:r>
            <w:r>
              <w:rPr>
                <w:w w:val="95"/>
                <w:sz w:val="20"/>
              </w:rPr>
              <w:t>民政府农业农村、林业草原主管部门责令停止违法行为，没收种质资源和违法所得，并处五千元以上五万元以下罚款；造成损失</w:t>
            </w:r>
            <w:r>
              <w:rPr>
                <w:sz w:val="20"/>
              </w:rPr>
              <w:t>的，依法承担赔偿责任。</w:t>
            </w:r>
          </w:p>
          <w:p w14:paraId="7F80E010">
            <w:pPr>
              <w:pStyle w:val="9"/>
              <w:spacing w:line="242" w:lineRule="exact"/>
              <w:ind w:left="37"/>
              <w:rPr>
                <w:b/>
                <w:sz w:val="20"/>
              </w:rPr>
            </w:pPr>
            <w:r>
              <w:rPr>
                <w:b/>
                <w:sz w:val="20"/>
              </w:rPr>
              <w:t>2.《农作物种质资源管理办法》(2022修订)</w:t>
            </w:r>
          </w:p>
          <w:p w14:paraId="41446580">
            <w:pPr>
              <w:pStyle w:val="9"/>
              <w:spacing w:before="3" w:line="230" w:lineRule="auto"/>
              <w:ind w:left="37" w:right="162"/>
              <w:rPr>
                <w:sz w:val="20"/>
              </w:rPr>
            </w:pPr>
            <w:r>
              <w:rPr>
                <w:b/>
                <w:sz w:val="20"/>
              </w:rPr>
              <w:t xml:space="preserve">第三十八条 </w:t>
            </w:r>
            <w:r>
              <w:rPr>
                <w:sz w:val="20"/>
              </w:rPr>
              <w:t>违反本办法规定，未经批准私自采集或者采伐国家重点保护的天然种质资源的，按照《种子法》第八十一条的规定予以处罚。（对应修正后《种子法》第八十条）</w:t>
            </w:r>
          </w:p>
        </w:tc>
        <w:tc>
          <w:tcPr>
            <w:tcW w:w="938" w:type="dxa"/>
          </w:tcPr>
          <w:p w14:paraId="6D2CAC0E">
            <w:pPr>
              <w:pStyle w:val="9"/>
              <w:rPr>
                <w:sz w:val="20"/>
              </w:rPr>
            </w:pPr>
          </w:p>
          <w:p w14:paraId="5BFBA04C">
            <w:pPr>
              <w:pStyle w:val="9"/>
              <w:rPr>
                <w:sz w:val="20"/>
              </w:rPr>
            </w:pPr>
          </w:p>
          <w:p w14:paraId="387F3900">
            <w:pPr>
              <w:pStyle w:val="9"/>
              <w:rPr>
                <w:sz w:val="20"/>
              </w:rPr>
            </w:pPr>
          </w:p>
          <w:p w14:paraId="37C3FAA9">
            <w:pPr>
              <w:pStyle w:val="9"/>
              <w:spacing w:before="1"/>
              <w:rPr>
                <w:sz w:val="15"/>
              </w:rPr>
            </w:pPr>
          </w:p>
          <w:p w14:paraId="45D97D44">
            <w:pPr>
              <w:pStyle w:val="9"/>
              <w:spacing w:before="1" w:line="230" w:lineRule="auto"/>
              <w:ind w:left="78" w:right="20"/>
              <w:rPr>
                <w:sz w:val="20"/>
              </w:rPr>
            </w:pPr>
            <w:r>
              <w:rPr>
                <w:sz w:val="20"/>
              </w:rPr>
              <w:t>农业农村主管部门</w:t>
            </w:r>
          </w:p>
        </w:tc>
        <w:tc>
          <w:tcPr>
            <w:tcW w:w="2995" w:type="dxa"/>
          </w:tcPr>
          <w:p w14:paraId="19620DBC">
            <w:pPr>
              <w:pStyle w:val="9"/>
              <w:rPr>
                <w:sz w:val="20"/>
              </w:rPr>
            </w:pPr>
          </w:p>
          <w:p w14:paraId="585AE1F9">
            <w:pPr>
              <w:pStyle w:val="9"/>
              <w:rPr>
                <w:sz w:val="20"/>
              </w:rPr>
            </w:pPr>
          </w:p>
          <w:p w14:paraId="10E0F915">
            <w:pPr>
              <w:pStyle w:val="9"/>
              <w:rPr>
                <w:sz w:val="20"/>
              </w:rPr>
            </w:pPr>
          </w:p>
          <w:p w14:paraId="46359398">
            <w:pPr>
              <w:pStyle w:val="9"/>
              <w:spacing w:before="1"/>
              <w:rPr>
                <w:sz w:val="24"/>
              </w:rPr>
            </w:pPr>
          </w:p>
          <w:p w14:paraId="1BAB9C9D">
            <w:pPr>
              <w:pStyle w:val="9"/>
              <w:ind w:left="285" w:right="249"/>
              <w:jc w:val="center"/>
              <w:rPr>
                <w:sz w:val="20"/>
              </w:rPr>
            </w:pPr>
            <w:r>
              <w:rPr>
                <w:sz w:val="20"/>
              </w:rPr>
              <w:t>县级以上农业农村主管部门</w:t>
            </w:r>
          </w:p>
        </w:tc>
      </w:tr>
      <w:tr w14:paraId="062885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51" w:hRule="atLeast"/>
        </w:trPr>
        <w:tc>
          <w:tcPr>
            <w:tcW w:w="636" w:type="dxa"/>
          </w:tcPr>
          <w:p w14:paraId="65AB731B">
            <w:pPr>
              <w:pStyle w:val="9"/>
              <w:rPr>
                <w:sz w:val="20"/>
              </w:rPr>
            </w:pPr>
          </w:p>
          <w:p w14:paraId="2286F307">
            <w:pPr>
              <w:pStyle w:val="9"/>
              <w:rPr>
                <w:sz w:val="20"/>
              </w:rPr>
            </w:pPr>
          </w:p>
          <w:p w14:paraId="24424EC4">
            <w:pPr>
              <w:pStyle w:val="9"/>
              <w:rPr>
                <w:sz w:val="20"/>
              </w:rPr>
            </w:pPr>
          </w:p>
          <w:p w14:paraId="596789EC">
            <w:pPr>
              <w:pStyle w:val="9"/>
              <w:spacing w:before="9"/>
              <w:rPr>
                <w:sz w:val="22"/>
              </w:rPr>
            </w:pPr>
          </w:p>
          <w:p w14:paraId="18E2A169">
            <w:pPr>
              <w:pStyle w:val="9"/>
              <w:spacing w:before="1"/>
              <w:ind w:left="104" w:right="65"/>
              <w:jc w:val="center"/>
              <w:rPr>
                <w:sz w:val="20"/>
              </w:rPr>
            </w:pPr>
            <w:r>
              <w:rPr>
                <w:sz w:val="20"/>
              </w:rPr>
              <w:t>14</w:t>
            </w:r>
          </w:p>
        </w:tc>
        <w:tc>
          <w:tcPr>
            <w:tcW w:w="1229" w:type="dxa"/>
          </w:tcPr>
          <w:p w14:paraId="0B02FC0E">
            <w:pPr>
              <w:pStyle w:val="9"/>
              <w:rPr>
                <w:sz w:val="20"/>
              </w:rPr>
            </w:pPr>
          </w:p>
          <w:p w14:paraId="2532CDD4">
            <w:pPr>
              <w:pStyle w:val="9"/>
              <w:rPr>
                <w:sz w:val="20"/>
              </w:rPr>
            </w:pPr>
          </w:p>
          <w:p w14:paraId="4E78E6B9">
            <w:pPr>
              <w:pStyle w:val="9"/>
              <w:rPr>
                <w:sz w:val="20"/>
              </w:rPr>
            </w:pPr>
          </w:p>
          <w:p w14:paraId="4FF37184">
            <w:pPr>
              <w:pStyle w:val="9"/>
              <w:spacing w:before="9"/>
              <w:rPr>
                <w:sz w:val="22"/>
              </w:rPr>
            </w:pPr>
          </w:p>
          <w:p w14:paraId="7EB98532">
            <w:pPr>
              <w:pStyle w:val="9"/>
              <w:spacing w:before="1"/>
              <w:ind w:left="103" w:right="64"/>
              <w:jc w:val="center"/>
              <w:rPr>
                <w:sz w:val="20"/>
              </w:rPr>
            </w:pPr>
            <w:r>
              <w:rPr>
                <w:sz w:val="20"/>
              </w:rPr>
              <w:t>农作物种子</w:t>
            </w:r>
          </w:p>
        </w:tc>
        <w:tc>
          <w:tcPr>
            <w:tcW w:w="5424" w:type="dxa"/>
            <w:gridSpan w:val="2"/>
          </w:tcPr>
          <w:p w14:paraId="27487B52">
            <w:pPr>
              <w:pStyle w:val="9"/>
              <w:rPr>
                <w:sz w:val="20"/>
              </w:rPr>
            </w:pPr>
          </w:p>
          <w:p w14:paraId="76B77141">
            <w:pPr>
              <w:pStyle w:val="9"/>
              <w:rPr>
                <w:sz w:val="20"/>
              </w:rPr>
            </w:pPr>
          </w:p>
          <w:p w14:paraId="6C015EB5">
            <w:pPr>
              <w:pStyle w:val="9"/>
              <w:rPr>
                <w:sz w:val="20"/>
              </w:rPr>
            </w:pPr>
          </w:p>
          <w:p w14:paraId="78DA9386">
            <w:pPr>
              <w:pStyle w:val="9"/>
              <w:spacing w:before="178" w:line="230" w:lineRule="auto"/>
              <w:ind w:left="37" w:right="188"/>
              <w:rPr>
                <w:sz w:val="20"/>
              </w:rPr>
            </w:pPr>
            <w:r>
              <w:rPr>
                <w:spacing w:val="-1"/>
                <w:w w:val="95"/>
                <w:sz w:val="20"/>
              </w:rPr>
              <w:t xml:space="preserve">对违法向境外提供或者从境外引进种质资源，或者与境外机 </w:t>
            </w:r>
            <w:r>
              <w:rPr>
                <w:sz w:val="20"/>
              </w:rPr>
              <w:t>构、个人开展合作研究利用种质资源的行政处罚</w:t>
            </w:r>
          </w:p>
        </w:tc>
        <w:tc>
          <w:tcPr>
            <w:tcW w:w="11400" w:type="dxa"/>
          </w:tcPr>
          <w:p w14:paraId="69637801">
            <w:pPr>
              <w:pStyle w:val="9"/>
              <w:spacing w:before="71" w:line="252" w:lineRule="exact"/>
              <w:ind w:left="37"/>
              <w:rPr>
                <w:b/>
                <w:sz w:val="20"/>
              </w:rPr>
            </w:pPr>
            <w:r>
              <w:rPr>
                <w:b/>
                <w:sz w:val="20"/>
              </w:rPr>
              <w:t xml:space="preserve">1.《中华人民共和国种子法》(2021修正) </w:t>
            </w:r>
          </w:p>
          <w:p w14:paraId="6C8DCDDF">
            <w:pPr>
              <w:pStyle w:val="9"/>
              <w:spacing w:before="2" w:line="232" w:lineRule="auto"/>
              <w:ind w:left="37" w:right="170"/>
              <w:jc w:val="both"/>
              <w:rPr>
                <w:sz w:val="20"/>
              </w:rPr>
            </w:pPr>
            <w:r>
              <w:rPr>
                <w:b/>
                <w:spacing w:val="10"/>
                <w:sz w:val="20"/>
              </w:rPr>
              <w:t xml:space="preserve">第八十一条 </w:t>
            </w:r>
            <w:r>
              <w:rPr>
                <w:spacing w:val="-1"/>
                <w:sz w:val="20"/>
              </w:rPr>
              <w:t>违反本法第十一条规定，向境外提供或者从境外引进种质资源，或者与境外机构、个人开展合作研究利用种质</w:t>
            </w:r>
            <w:r>
              <w:rPr>
                <w:w w:val="95"/>
                <w:sz w:val="20"/>
              </w:rPr>
              <w:t>资源的，由国务院或者省、自治区、直辖市人民政府的农业农村、林业草原主管部门没收种质资源和违法所得，并处二万元以上</w:t>
            </w:r>
            <w:r>
              <w:rPr>
                <w:sz w:val="20"/>
              </w:rPr>
              <w:t>二十万元以下罚款。</w:t>
            </w:r>
          </w:p>
          <w:p w14:paraId="3BE690DC">
            <w:pPr>
              <w:pStyle w:val="9"/>
              <w:spacing w:line="230" w:lineRule="auto"/>
              <w:ind w:left="37" w:right="190"/>
              <w:rPr>
                <w:sz w:val="20"/>
              </w:rPr>
            </w:pPr>
            <w:r>
              <w:rPr>
                <w:spacing w:val="-1"/>
                <w:w w:val="95"/>
                <w:sz w:val="20"/>
              </w:rPr>
              <w:t>未取得农业农村、林业草原主管部门的批准文件携带、运输种质资源出境的，海关应当将该种质资源扣留，并移送省、自治</w:t>
            </w:r>
            <w:r>
              <w:rPr>
                <w:sz w:val="20"/>
              </w:rPr>
              <w:t>区、直辖市人民政府农业农村、林业草原主管部门处理。</w:t>
            </w:r>
          </w:p>
          <w:p w14:paraId="3DF8BA8A">
            <w:pPr>
              <w:pStyle w:val="9"/>
              <w:spacing w:line="246" w:lineRule="exact"/>
              <w:ind w:left="37"/>
              <w:rPr>
                <w:b/>
                <w:sz w:val="20"/>
              </w:rPr>
            </w:pPr>
            <w:r>
              <w:rPr>
                <w:b/>
                <w:sz w:val="20"/>
              </w:rPr>
              <w:t>2.《农作物种质资源管理办法》(2022修订)</w:t>
            </w:r>
          </w:p>
          <w:p w14:paraId="3845A98A">
            <w:pPr>
              <w:pStyle w:val="9"/>
              <w:spacing w:line="248" w:lineRule="exact"/>
              <w:ind w:left="37"/>
              <w:rPr>
                <w:sz w:val="20"/>
              </w:rPr>
            </w:pPr>
            <w:r>
              <w:rPr>
                <w:b/>
                <w:sz w:val="20"/>
              </w:rPr>
              <w:t xml:space="preserve">第四十条 </w:t>
            </w:r>
            <w:r>
              <w:rPr>
                <w:sz w:val="20"/>
              </w:rPr>
              <w:t>违反本办法规定，未经批准向境外提供或者从境外引进种质资源的，按照《种子法》第八十二条的规定予以处罚</w:t>
            </w:r>
          </w:p>
          <w:p w14:paraId="4A577A06">
            <w:pPr>
              <w:pStyle w:val="9"/>
              <w:spacing w:line="252" w:lineRule="exact"/>
              <w:ind w:left="37"/>
              <w:rPr>
                <w:sz w:val="20"/>
              </w:rPr>
            </w:pPr>
            <w:r>
              <w:rPr>
                <w:sz w:val="20"/>
              </w:rPr>
              <w:t>。（对应修正后《种子法》第八十一条）</w:t>
            </w:r>
          </w:p>
        </w:tc>
        <w:tc>
          <w:tcPr>
            <w:tcW w:w="938" w:type="dxa"/>
          </w:tcPr>
          <w:p w14:paraId="120A5A93">
            <w:pPr>
              <w:pStyle w:val="9"/>
              <w:rPr>
                <w:sz w:val="20"/>
              </w:rPr>
            </w:pPr>
          </w:p>
          <w:p w14:paraId="6FE4430C">
            <w:pPr>
              <w:pStyle w:val="9"/>
              <w:rPr>
                <w:sz w:val="20"/>
              </w:rPr>
            </w:pPr>
          </w:p>
          <w:p w14:paraId="18BB5A8F">
            <w:pPr>
              <w:pStyle w:val="9"/>
              <w:rPr>
                <w:sz w:val="20"/>
              </w:rPr>
            </w:pPr>
          </w:p>
          <w:p w14:paraId="52F56DA3">
            <w:pPr>
              <w:pStyle w:val="9"/>
              <w:spacing w:before="178" w:line="230" w:lineRule="auto"/>
              <w:ind w:left="78" w:right="20"/>
              <w:rPr>
                <w:sz w:val="20"/>
              </w:rPr>
            </w:pPr>
            <w:r>
              <w:rPr>
                <w:sz w:val="20"/>
              </w:rPr>
              <w:t>农业农村主管部门</w:t>
            </w:r>
          </w:p>
        </w:tc>
        <w:tc>
          <w:tcPr>
            <w:tcW w:w="2995" w:type="dxa"/>
          </w:tcPr>
          <w:p w14:paraId="7326CA33">
            <w:pPr>
              <w:pStyle w:val="9"/>
              <w:rPr>
                <w:sz w:val="20"/>
              </w:rPr>
            </w:pPr>
          </w:p>
          <w:p w14:paraId="3E24882F">
            <w:pPr>
              <w:pStyle w:val="9"/>
              <w:rPr>
                <w:sz w:val="20"/>
              </w:rPr>
            </w:pPr>
          </w:p>
          <w:p w14:paraId="7E77BF45">
            <w:pPr>
              <w:pStyle w:val="9"/>
              <w:rPr>
                <w:sz w:val="20"/>
              </w:rPr>
            </w:pPr>
          </w:p>
          <w:p w14:paraId="1E1F3243">
            <w:pPr>
              <w:pStyle w:val="9"/>
              <w:spacing w:before="9"/>
              <w:rPr>
                <w:sz w:val="22"/>
              </w:rPr>
            </w:pPr>
          </w:p>
          <w:p w14:paraId="03803E42">
            <w:pPr>
              <w:pStyle w:val="9"/>
              <w:spacing w:before="1"/>
              <w:ind w:left="285" w:right="249"/>
              <w:jc w:val="center"/>
              <w:rPr>
                <w:sz w:val="20"/>
              </w:rPr>
            </w:pPr>
            <w:r>
              <w:rPr>
                <w:sz w:val="20"/>
              </w:rPr>
              <w:t>省级农业农村主管部门</w:t>
            </w:r>
          </w:p>
        </w:tc>
      </w:tr>
      <w:tr w14:paraId="09D7C2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67" w:hRule="atLeast"/>
        </w:trPr>
        <w:tc>
          <w:tcPr>
            <w:tcW w:w="636" w:type="dxa"/>
          </w:tcPr>
          <w:p w14:paraId="587E6C1C">
            <w:pPr>
              <w:pStyle w:val="9"/>
              <w:rPr>
                <w:sz w:val="20"/>
              </w:rPr>
            </w:pPr>
          </w:p>
          <w:p w14:paraId="07466D29">
            <w:pPr>
              <w:pStyle w:val="9"/>
              <w:rPr>
                <w:sz w:val="20"/>
              </w:rPr>
            </w:pPr>
          </w:p>
          <w:p w14:paraId="768CBB28">
            <w:pPr>
              <w:pStyle w:val="9"/>
              <w:rPr>
                <w:sz w:val="20"/>
              </w:rPr>
            </w:pPr>
          </w:p>
          <w:p w14:paraId="3CC2102C">
            <w:pPr>
              <w:pStyle w:val="9"/>
              <w:spacing w:before="150"/>
              <w:ind w:left="104" w:right="65"/>
              <w:jc w:val="center"/>
              <w:rPr>
                <w:sz w:val="20"/>
              </w:rPr>
            </w:pPr>
            <w:r>
              <w:rPr>
                <w:sz w:val="20"/>
              </w:rPr>
              <w:t>15</w:t>
            </w:r>
          </w:p>
        </w:tc>
        <w:tc>
          <w:tcPr>
            <w:tcW w:w="1229" w:type="dxa"/>
          </w:tcPr>
          <w:p w14:paraId="7788E193">
            <w:pPr>
              <w:pStyle w:val="9"/>
              <w:rPr>
                <w:sz w:val="20"/>
              </w:rPr>
            </w:pPr>
          </w:p>
          <w:p w14:paraId="262B8722">
            <w:pPr>
              <w:pStyle w:val="9"/>
              <w:rPr>
                <w:sz w:val="20"/>
              </w:rPr>
            </w:pPr>
          </w:p>
          <w:p w14:paraId="11B3BD99">
            <w:pPr>
              <w:pStyle w:val="9"/>
              <w:rPr>
                <w:sz w:val="20"/>
              </w:rPr>
            </w:pPr>
          </w:p>
          <w:p w14:paraId="2A36A30B">
            <w:pPr>
              <w:pStyle w:val="9"/>
              <w:spacing w:before="150"/>
              <w:ind w:left="103" w:right="64"/>
              <w:jc w:val="center"/>
              <w:rPr>
                <w:sz w:val="20"/>
              </w:rPr>
            </w:pPr>
            <w:r>
              <w:rPr>
                <w:sz w:val="20"/>
              </w:rPr>
              <w:t>农作物种子</w:t>
            </w:r>
          </w:p>
        </w:tc>
        <w:tc>
          <w:tcPr>
            <w:tcW w:w="5424" w:type="dxa"/>
            <w:gridSpan w:val="2"/>
          </w:tcPr>
          <w:p w14:paraId="74A0024A">
            <w:pPr>
              <w:pStyle w:val="9"/>
              <w:rPr>
                <w:sz w:val="20"/>
              </w:rPr>
            </w:pPr>
          </w:p>
          <w:p w14:paraId="07ECA867">
            <w:pPr>
              <w:pStyle w:val="9"/>
              <w:rPr>
                <w:sz w:val="20"/>
              </w:rPr>
            </w:pPr>
          </w:p>
          <w:p w14:paraId="565397B4">
            <w:pPr>
              <w:pStyle w:val="9"/>
              <w:rPr>
                <w:sz w:val="20"/>
              </w:rPr>
            </w:pPr>
          </w:p>
          <w:p w14:paraId="76B32C4F">
            <w:pPr>
              <w:pStyle w:val="9"/>
              <w:spacing w:before="150"/>
              <w:ind w:left="37"/>
              <w:rPr>
                <w:sz w:val="20"/>
              </w:rPr>
            </w:pPr>
            <w:r>
              <w:rPr>
                <w:sz w:val="20"/>
              </w:rPr>
              <w:t>对农作物种子企业审定试验数据造假行为的行政处罚</w:t>
            </w:r>
          </w:p>
        </w:tc>
        <w:tc>
          <w:tcPr>
            <w:tcW w:w="11400" w:type="dxa"/>
          </w:tcPr>
          <w:p w14:paraId="4506E87D">
            <w:pPr>
              <w:pStyle w:val="9"/>
              <w:spacing w:before="55" w:line="252" w:lineRule="exact"/>
              <w:ind w:left="37"/>
              <w:rPr>
                <w:b/>
                <w:sz w:val="20"/>
              </w:rPr>
            </w:pPr>
            <w:r>
              <w:rPr>
                <w:b/>
                <w:sz w:val="20"/>
              </w:rPr>
              <w:t xml:space="preserve">1.《中华人民共和国种子法》(2021修正) </w:t>
            </w:r>
          </w:p>
          <w:p w14:paraId="19A8409B">
            <w:pPr>
              <w:pStyle w:val="9"/>
              <w:spacing w:before="3" w:line="230" w:lineRule="auto"/>
              <w:ind w:left="37" w:right="170"/>
              <w:jc w:val="both"/>
              <w:rPr>
                <w:sz w:val="20"/>
              </w:rPr>
            </w:pPr>
            <w:r>
              <w:rPr>
                <w:b/>
                <w:spacing w:val="10"/>
                <w:sz w:val="20"/>
              </w:rPr>
              <w:t xml:space="preserve">第八十三条 </w:t>
            </w:r>
            <w:r>
              <w:rPr>
                <w:spacing w:val="-1"/>
                <w:sz w:val="20"/>
              </w:rPr>
              <w:t>违反本法第十七条规定，种子企业有造假行为的，由省级以上人民政府农业农村、林业草原主管部门处一百万</w:t>
            </w:r>
            <w:r>
              <w:rPr>
                <w:w w:val="95"/>
                <w:sz w:val="20"/>
              </w:rPr>
              <w:t>元以上五百万元以下罚款；不得再依照本法第十七条的规定申请品种审定；给种子使用者和其他种子生产经营者造成损失的，依</w:t>
            </w:r>
            <w:r>
              <w:rPr>
                <w:sz w:val="20"/>
              </w:rPr>
              <w:t>法承担赔偿责任。</w:t>
            </w:r>
          </w:p>
          <w:p w14:paraId="2A6E19C5">
            <w:pPr>
              <w:pStyle w:val="9"/>
              <w:spacing w:line="245" w:lineRule="exact"/>
              <w:ind w:left="37"/>
              <w:rPr>
                <w:b/>
                <w:sz w:val="20"/>
              </w:rPr>
            </w:pPr>
            <w:r>
              <w:rPr>
                <w:b/>
                <w:sz w:val="20"/>
              </w:rPr>
              <w:t xml:space="preserve">2.《主要农作物品种审定办法》(2022修订) </w:t>
            </w:r>
          </w:p>
          <w:p w14:paraId="547B0175">
            <w:pPr>
              <w:pStyle w:val="9"/>
              <w:spacing w:before="2" w:line="232" w:lineRule="auto"/>
              <w:ind w:left="37" w:right="167"/>
              <w:jc w:val="both"/>
              <w:rPr>
                <w:sz w:val="20"/>
              </w:rPr>
            </w:pPr>
            <w:r>
              <w:rPr>
                <w:b/>
                <w:spacing w:val="10"/>
                <w:sz w:val="20"/>
              </w:rPr>
              <w:t xml:space="preserve">第五十二条 </w:t>
            </w:r>
            <w:r>
              <w:rPr>
                <w:spacing w:val="-1"/>
                <w:sz w:val="20"/>
              </w:rPr>
              <w:t>育繁推一体化种子企业自行开展品种试验和申请审定有造假行为的，由省级以上人民政府农业农村主管部门处</w:t>
            </w:r>
            <w:r>
              <w:rPr>
                <w:w w:val="95"/>
                <w:sz w:val="20"/>
              </w:rPr>
              <w:t>一百万元以上五百万元以下罚款；不得再自行开展品种试验；给种子使用者和其他种子生产经营者造成损失的，依法承担赔偿责</w:t>
            </w:r>
            <w:r>
              <w:rPr>
                <w:sz w:val="20"/>
              </w:rPr>
              <w:t>任。</w:t>
            </w:r>
          </w:p>
        </w:tc>
        <w:tc>
          <w:tcPr>
            <w:tcW w:w="938" w:type="dxa"/>
          </w:tcPr>
          <w:p w14:paraId="316CF44C">
            <w:pPr>
              <w:pStyle w:val="9"/>
              <w:rPr>
                <w:sz w:val="20"/>
              </w:rPr>
            </w:pPr>
          </w:p>
          <w:p w14:paraId="7B2029CD">
            <w:pPr>
              <w:pStyle w:val="9"/>
              <w:rPr>
                <w:sz w:val="20"/>
              </w:rPr>
            </w:pPr>
          </w:p>
          <w:p w14:paraId="727633A3">
            <w:pPr>
              <w:pStyle w:val="9"/>
              <w:spacing w:before="10"/>
              <w:rPr>
                <w:sz w:val="22"/>
              </w:rPr>
            </w:pPr>
          </w:p>
          <w:p w14:paraId="4E96A48A">
            <w:pPr>
              <w:pStyle w:val="9"/>
              <w:spacing w:line="230" w:lineRule="auto"/>
              <w:ind w:left="78" w:right="20"/>
              <w:rPr>
                <w:sz w:val="20"/>
              </w:rPr>
            </w:pPr>
            <w:r>
              <w:rPr>
                <w:sz w:val="20"/>
              </w:rPr>
              <w:t>农业农村主管部门</w:t>
            </w:r>
          </w:p>
        </w:tc>
        <w:tc>
          <w:tcPr>
            <w:tcW w:w="2995" w:type="dxa"/>
          </w:tcPr>
          <w:p w14:paraId="21B81AD4">
            <w:pPr>
              <w:pStyle w:val="9"/>
              <w:rPr>
                <w:sz w:val="20"/>
              </w:rPr>
            </w:pPr>
          </w:p>
          <w:p w14:paraId="674F29E0">
            <w:pPr>
              <w:pStyle w:val="9"/>
              <w:rPr>
                <w:sz w:val="20"/>
              </w:rPr>
            </w:pPr>
          </w:p>
          <w:p w14:paraId="2F774915">
            <w:pPr>
              <w:pStyle w:val="9"/>
              <w:rPr>
                <w:sz w:val="20"/>
              </w:rPr>
            </w:pPr>
          </w:p>
          <w:p w14:paraId="58F40B3A">
            <w:pPr>
              <w:pStyle w:val="9"/>
              <w:spacing w:before="150"/>
              <w:ind w:left="285" w:right="249"/>
              <w:jc w:val="center"/>
              <w:rPr>
                <w:sz w:val="20"/>
              </w:rPr>
            </w:pPr>
            <w:r>
              <w:rPr>
                <w:sz w:val="20"/>
              </w:rPr>
              <w:t>省级农业农村主管部门</w:t>
            </w:r>
          </w:p>
        </w:tc>
      </w:tr>
      <w:tr w14:paraId="441353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0" w:hRule="atLeast"/>
        </w:trPr>
        <w:tc>
          <w:tcPr>
            <w:tcW w:w="636" w:type="dxa"/>
          </w:tcPr>
          <w:p w14:paraId="325247D8">
            <w:pPr>
              <w:pStyle w:val="9"/>
              <w:spacing w:before="1"/>
              <w:rPr>
                <w:sz w:val="25"/>
              </w:rPr>
            </w:pPr>
          </w:p>
          <w:p w14:paraId="00A61792">
            <w:pPr>
              <w:pStyle w:val="9"/>
              <w:ind w:left="104" w:right="65"/>
              <w:jc w:val="center"/>
              <w:rPr>
                <w:sz w:val="20"/>
              </w:rPr>
            </w:pPr>
            <w:r>
              <w:rPr>
                <w:sz w:val="20"/>
              </w:rPr>
              <w:t>16</w:t>
            </w:r>
          </w:p>
        </w:tc>
        <w:tc>
          <w:tcPr>
            <w:tcW w:w="1229" w:type="dxa"/>
          </w:tcPr>
          <w:p w14:paraId="0817CC7D">
            <w:pPr>
              <w:pStyle w:val="9"/>
              <w:spacing w:before="1"/>
              <w:rPr>
                <w:sz w:val="25"/>
              </w:rPr>
            </w:pPr>
          </w:p>
          <w:p w14:paraId="6F27027E">
            <w:pPr>
              <w:pStyle w:val="9"/>
              <w:ind w:left="103" w:right="64"/>
              <w:jc w:val="center"/>
              <w:rPr>
                <w:sz w:val="20"/>
              </w:rPr>
            </w:pPr>
            <w:r>
              <w:rPr>
                <w:sz w:val="20"/>
              </w:rPr>
              <w:t>农作物种子</w:t>
            </w:r>
          </w:p>
        </w:tc>
        <w:tc>
          <w:tcPr>
            <w:tcW w:w="5424" w:type="dxa"/>
            <w:gridSpan w:val="2"/>
          </w:tcPr>
          <w:p w14:paraId="609B9D15">
            <w:pPr>
              <w:pStyle w:val="9"/>
              <w:spacing w:before="12"/>
              <w:rPr>
                <w:sz w:val="15"/>
              </w:rPr>
            </w:pPr>
          </w:p>
          <w:p w14:paraId="714EA76A">
            <w:pPr>
              <w:pStyle w:val="9"/>
              <w:spacing w:line="230" w:lineRule="auto"/>
              <w:ind w:left="37" w:right="190"/>
              <w:rPr>
                <w:sz w:val="20"/>
              </w:rPr>
            </w:pPr>
            <w:r>
              <w:rPr>
                <w:spacing w:val="-1"/>
                <w:w w:val="95"/>
                <w:sz w:val="20"/>
              </w:rPr>
              <w:t xml:space="preserve">对在农作物种子生产基地进行检疫性有害生物接种试验的行 </w:t>
            </w:r>
            <w:r>
              <w:rPr>
                <w:sz w:val="20"/>
              </w:rPr>
              <w:t>政处罚</w:t>
            </w:r>
          </w:p>
        </w:tc>
        <w:tc>
          <w:tcPr>
            <w:tcW w:w="11400" w:type="dxa"/>
          </w:tcPr>
          <w:p w14:paraId="23621A1A">
            <w:pPr>
              <w:pStyle w:val="9"/>
              <w:spacing w:before="74" w:line="252" w:lineRule="exact"/>
              <w:ind w:left="37"/>
              <w:rPr>
                <w:b/>
                <w:sz w:val="20"/>
              </w:rPr>
            </w:pPr>
            <w:r>
              <w:rPr>
                <w:b/>
                <w:sz w:val="20"/>
              </w:rPr>
              <w:t xml:space="preserve">《中华人民共和国种子法》(2021修正) </w:t>
            </w:r>
          </w:p>
          <w:p w14:paraId="00FDDA54">
            <w:pPr>
              <w:pStyle w:val="9"/>
              <w:spacing w:before="3" w:line="230" w:lineRule="auto"/>
              <w:ind w:left="37" w:right="158"/>
              <w:rPr>
                <w:sz w:val="20"/>
              </w:rPr>
            </w:pPr>
            <w:r>
              <w:rPr>
                <w:b/>
                <w:sz w:val="20"/>
              </w:rPr>
              <w:t xml:space="preserve">第八十五条 </w:t>
            </w:r>
            <w:r>
              <w:rPr>
                <w:sz w:val="20"/>
              </w:rPr>
              <w:t>违反本法第五十三条规定，在种子生产基地进行检疫性有害生物接种试验的，由县级以上人民政府农业农村、林业草原主管部门责令停止试验，处五千元以上五万元以下罚款。</w:t>
            </w:r>
          </w:p>
        </w:tc>
        <w:tc>
          <w:tcPr>
            <w:tcW w:w="938" w:type="dxa"/>
          </w:tcPr>
          <w:p w14:paraId="263DD6F8">
            <w:pPr>
              <w:pStyle w:val="9"/>
              <w:spacing w:before="12"/>
              <w:rPr>
                <w:sz w:val="15"/>
              </w:rPr>
            </w:pPr>
          </w:p>
          <w:p w14:paraId="2746A315">
            <w:pPr>
              <w:pStyle w:val="9"/>
              <w:spacing w:line="230" w:lineRule="auto"/>
              <w:ind w:left="78" w:right="20"/>
              <w:rPr>
                <w:sz w:val="20"/>
              </w:rPr>
            </w:pPr>
            <w:r>
              <w:rPr>
                <w:sz w:val="20"/>
              </w:rPr>
              <w:t>农业农村主管部门</w:t>
            </w:r>
          </w:p>
        </w:tc>
        <w:tc>
          <w:tcPr>
            <w:tcW w:w="2995" w:type="dxa"/>
          </w:tcPr>
          <w:p w14:paraId="13AD561B">
            <w:pPr>
              <w:pStyle w:val="9"/>
              <w:spacing w:before="1"/>
              <w:rPr>
                <w:sz w:val="25"/>
              </w:rPr>
            </w:pPr>
          </w:p>
          <w:p w14:paraId="52CF37E8">
            <w:pPr>
              <w:pStyle w:val="9"/>
              <w:ind w:left="285" w:right="249"/>
              <w:jc w:val="center"/>
              <w:rPr>
                <w:sz w:val="20"/>
              </w:rPr>
            </w:pPr>
            <w:r>
              <w:rPr>
                <w:sz w:val="20"/>
              </w:rPr>
              <w:t>县级以上农业农村主管部门</w:t>
            </w:r>
          </w:p>
        </w:tc>
      </w:tr>
      <w:tr w14:paraId="5BDA65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636" w:type="dxa"/>
          </w:tcPr>
          <w:p w14:paraId="660C4088">
            <w:pPr>
              <w:pStyle w:val="9"/>
              <w:spacing w:before="5"/>
              <w:rPr>
                <w:sz w:val="29"/>
              </w:rPr>
            </w:pPr>
          </w:p>
          <w:p w14:paraId="5076FB4C">
            <w:pPr>
              <w:pStyle w:val="9"/>
              <w:ind w:left="104" w:right="65"/>
              <w:jc w:val="center"/>
              <w:rPr>
                <w:sz w:val="20"/>
              </w:rPr>
            </w:pPr>
            <w:r>
              <w:rPr>
                <w:sz w:val="20"/>
              </w:rPr>
              <w:t>17</w:t>
            </w:r>
          </w:p>
        </w:tc>
        <w:tc>
          <w:tcPr>
            <w:tcW w:w="1229" w:type="dxa"/>
          </w:tcPr>
          <w:p w14:paraId="667A23F9">
            <w:pPr>
              <w:pStyle w:val="9"/>
              <w:spacing w:before="5"/>
              <w:rPr>
                <w:sz w:val="29"/>
              </w:rPr>
            </w:pPr>
          </w:p>
          <w:p w14:paraId="05EA9C62">
            <w:pPr>
              <w:pStyle w:val="9"/>
              <w:ind w:left="103" w:right="64"/>
              <w:jc w:val="center"/>
              <w:rPr>
                <w:sz w:val="20"/>
              </w:rPr>
            </w:pPr>
            <w:r>
              <w:rPr>
                <w:sz w:val="20"/>
              </w:rPr>
              <w:t>农作物种子</w:t>
            </w:r>
          </w:p>
        </w:tc>
        <w:tc>
          <w:tcPr>
            <w:tcW w:w="5424" w:type="dxa"/>
            <w:gridSpan w:val="2"/>
          </w:tcPr>
          <w:p w14:paraId="6B7AABEF">
            <w:pPr>
              <w:pStyle w:val="9"/>
              <w:spacing w:before="5"/>
              <w:rPr>
                <w:sz w:val="20"/>
              </w:rPr>
            </w:pPr>
          </w:p>
          <w:p w14:paraId="15066A4D">
            <w:pPr>
              <w:pStyle w:val="9"/>
              <w:spacing w:line="230" w:lineRule="auto"/>
              <w:ind w:left="37" w:right="189"/>
              <w:rPr>
                <w:sz w:val="20"/>
              </w:rPr>
            </w:pPr>
            <w:r>
              <w:rPr>
                <w:spacing w:val="-1"/>
                <w:w w:val="95"/>
                <w:sz w:val="20"/>
              </w:rPr>
              <w:t xml:space="preserve">对拒绝、阻挠农业农村主管部门依法实施监督检查的行政处 </w:t>
            </w:r>
            <w:r>
              <w:rPr>
                <w:sz w:val="20"/>
              </w:rPr>
              <w:t>罚</w:t>
            </w:r>
          </w:p>
        </w:tc>
        <w:tc>
          <w:tcPr>
            <w:tcW w:w="11400" w:type="dxa"/>
          </w:tcPr>
          <w:p w14:paraId="3059A20F">
            <w:pPr>
              <w:pStyle w:val="9"/>
              <w:spacing w:before="129" w:line="252" w:lineRule="exact"/>
              <w:ind w:left="37"/>
              <w:rPr>
                <w:b/>
                <w:sz w:val="20"/>
              </w:rPr>
            </w:pPr>
            <w:r>
              <w:rPr>
                <w:b/>
                <w:sz w:val="20"/>
              </w:rPr>
              <w:t xml:space="preserve">《中华人民共和国种子法》(2021修正) </w:t>
            </w:r>
          </w:p>
          <w:p w14:paraId="60943160">
            <w:pPr>
              <w:pStyle w:val="9"/>
              <w:spacing w:before="4" w:line="230" w:lineRule="auto"/>
              <w:ind w:left="37" w:right="160"/>
              <w:rPr>
                <w:sz w:val="20"/>
              </w:rPr>
            </w:pPr>
            <w:r>
              <w:rPr>
                <w:b/>
                <w:sz w:val="20"/>
              </w:rPr>
              <w:t xml:space="preserve">第八十六条 </w:t>
            </w:r>
            <w:r>
              <w:rPr>
                <w:sz w:val="20"/>
              </w:rPr>
              <w:t>违反本法第四十九条规定，拒绝、阻挠农业农村、林业草原主管部门依法实施监督检查的，处二千元以上五万元以下罚款，可以责令停产停业整顿；构成违反治安管理行为的，由公安机关依法给予治安管理处罚。</w:t>
            </w:r>
          </w:p>
        </w:tc>
        <w:tc>
          <w:tcPr>
            <w:tcW w:w="938" w:type="dxa"/>
          </w:tcPr>
          <w:p w14:paraId="2A23DDA9">
            <w:pPr>
              <w:pStyle w:val="9"/>
              <w:spacing w:before="5"/>
              <w:rPr>
                <w:sz w:val="20"/>
              </w:rPr>
            </w:pPr>
          </w:p>
          <w:p w14:paraId="0E76913A">
            <w:pPr>
              <w:pStyle w:val="9"/>
              <w:spacing w:line="230" w:lineRule="auto"/>
              <w:ind w:left="78" w:right="20"/>
              <w:rPr>
                <w:sz w:val="20"/>
              </w:rPr>
            </w:pPr>
            <w:r>
              <w:rPr>
                <w:sz w:val="20"/>
              </w:rPr>
              <w:t>农业农村主管部门</w:t>
            </w:r>
          </w:p>
        </w:tc>
        <w:tc>
          <w:tcPr>
            <w:tcW w:w="2995" w:type="dxa"/>
          </w:tcPr>
          <w:p w14:paraId="0DC893F1">
            <w:pPr>
              <w:pStyle w:val="9"/>
              <w:spacing w:before="5"/>
              <w:rPr>
                <w:sz w:val="29"/>
              </w:rPr>
            </w:pPr>
          </w:p>
          <w:p w14:paraId="4A570B20">
            <w:pPr>
              <w:pStyle w:val="9"/>
              <w:ind w:left="285" w:right="249"/>
              <w:jc w:val="center"/>
              <w:rPr>
                <w:sz w:val="20"/>
              </w:rPr>
            </w:pPr>
            <w:r>
              <w:rPr>
                <w:sz w:val="20"/>
              </w:rPr>
              <w:t>县级以上农业农村主管部门</w:t>
            </w:r>
          </w:p>
        </w:tc>
      </w:tr>
    </w:tbl>
    <w:p w14:paraId="660D27DE">
      <w:pPr>
        <w:spacing w:after="0"/>
        <w:jc w:val="center"/>
        <w:rPr>
          <w:sz w:val="20"/>
        </w:rPr>
        <w:sectPr>
          <w:pgSz w:w="23820" w:h="16840" w:orient="landscape"/>
          <w:pgMar w:top="820" w:right="420" w:bottom="880" w:left="460" w:header="0" w:footer="695"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75A8F5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43160BF9">
            <w:pPr>
              <w:pStyle w:val="9"/>
              <w:spacing w:before="7"/>
              <w:rPr>
                <w:sz w:val="17"/>
              </w:rPr>
            </w:pPr>
          </w:p>
          <w:p w14:paraId="75AF392D">
            <w:pPr>
              <w:pStyle w:val="9"/>
              <w:ind w:left="104" w:right="70"/>
              <w:jc w:val="center"/>
              <w:rPr>
                <w:b/>
                <w:sz w:val="20"/>
              </w:rPr>
            </w:pPr>
            <w:r>
              <w:rPr>
                <w:b/>
                <w:sz w:val="20"/>
              </w:rPr>
              <w:t>序号</w:t>
            </w:r>
          </w:p>
        </w:tc>
        <w:tc>
          <w:tcPr>
            <w:tcW w:w="1229" w:type="dxa"/>
          </w:tcPr>
          <w:p w14:paraId="15037363">
            <w:pPr>
              <w:pStyle w:val="9"/>
              <w:spacing w:before="7"/>
              <w:rPr>
                <w:sz w:val="17"/>
              </w:rPr>
            </w:pPr>
          </w:p>
          <w:p w14:paraId="3D9C9907">
            <w:pPr>
              <w:pStyle w:val="9"/>
              <w:ind w:left="95" w:right="64"/>
              <w:jc w:val="center"/>
              <w:rPr>
                <w:b/>
                <w:sz w:val="20"/>
              </w:rPr>
            </w:pPr>
            <w:r>
              <w:rPr>
                <w:b/>
                <w:sz w:val="20"/>
              </w:rPr>
              <w:t>事项类别</w:t>
            </w:r>
          </w:p>
        </w:tc>
        <w:tc>
          <w:tcPr>
            <w:tcW w:w="5424" w:type="dxa"/>
            <w:gridSpan w:val="2"/>
          </w:tcPr>
          <w:p w14:paraId="4CDC02E3">
            <w:pPr>
              <w:pStyle w:val="9"/>
              <w:spacing w:before="7"/>
              <w:rPr>
                <w:sz w:val="17"/>
              </w:rPr>
            </w:pPr>
          </w:p>
          <w:p w14:paraId="3D08135E">
            <w:pPr>
              <w:pStyle w:val="9"/>
              <w:ind w:left="2296" w:right="2264"/>
              <w:jc w:val="center"/>
              <w:rPr>
                <w:b/>
                <w:sz w:val="20"/>
              </w:rPr>
            </w:pPr>
            <w:r>
              <w:rPr>
                <w:b/>
                <w:sz w:val="20"/>
              </w:rPr>
              <w:t>事项名称</w:t>
            </w:r>
          </w:p>
        </w:tc>
        <w:tc>
          <w:tcPr>
            <w:tcW w:w="11400" w:type="dxa"/>
          </w:tcPr>
          <w:p w14:paraId="5D0FB7DC">
            <w:pPr>
              <w:pStyle w:val="9"/>
              <w:spacing w:before="7"/>
              <w:rPr>
                <w:sz w:val="17"/>
              </w:rPr>
            </w:pPr>
          </w:p>
          <w:p w14:paraId="087CD410">
            <w:pPr>
              <w:pStyle w:val="9"/>
              <w:ind w:left="5284" w:right="5252"/>
              <w:jc w:val="center"/>
              <w:rPr>
                <w:b/>
                <w:sz w:val="20"/>
              </w:rPr>
            </w:pPr>
            <w:r>
              <w:rPr>
                <w:b/>
                <w:sz w:val="20"/>
              </w:rPr>
              <w:t>事项依据</w:t>
            </w:r>
          </w:p>
        </w:tc>
        <w:tc>
          <w:tcPr>
            <w:tcW w:w="938" w:type="dxa"/>
          </w:tcPr>
          <w:p w14:paraId="0DB39704">
            <w:pPr>
              <w:pStyle w:val="9"/>
              <w:spacing w:before="7"/>
              <w:rPr>
                <w:sz w:val="17"/>
              </w:rPr>
            </w:pPr>
          </w:p>
          <w:p w14:paraId="38306913">
            <w:pPr>
              <w:pStyle w:val="9"/>
              <w:ind w:left="73"/>
              <w:rPr>
                <w:b/>
                <w:sz w:val="20"/>
              </w:rPr>
            </w:pPr>
            <w:r>
              <w:rPr>
                <w:b/>
                <w:sz w:val="20"/>
              </w:rPr>
              <w:t>责任主体</w:t>
            </w:r>
          </w:p>
        </w:tc>
        <w:tc>
          <w:tcPr>
            <w:tcW w:w="2995" w:type="dxa"/>
          </w:tcPr>
          <w:p w14:paraId="0C7B82CC">
            <w:pPr>
              <w:pStyle w:val="9"/>
              <w:spacing w:before="7"/>
              <w:rPr>
                <w:sz w:val="17"/>
              </w:rPr>
            </w:pPr>
          </w:p>
          <w:p w14:paraId="510236EE">
            <w:pPr>
              <w:pStyle w:val="9"/>
              <w:ind w:left="282" w:right="249"/>
              <w:jc w:val="center"/>
              <w:rPr>
                <w:b/>
                <w:sz w:val="20"/>
              </w:rPr>
            </w:pPr>
            <w:r>
              <w:rPr>
                <w:b/>
                <w:sz w:val="20"/>
              </w:rPr>
              <w:t>实施主体</w:t>
            </w:r>
          </w:p>
        </w:tc>
      </w:tr>
      <w:tr w14:paraId="17A710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9" w:hRule="atLeast"/>
        </w:trPr>
        <w:tc>
          <w:tcPr>
            <w:tcW w:w="636" w:type="dxa"/>
            <w:vMerge w:val="restart"/>
          </w:tcPr>
          <w:p w14:paraId="4B0D018D">
            <w:pPr>
              <w:pStyle w:val="9"/>
              <w:rPr>
                <w:sz w:val="20"/>
              </w:rPr>
            </w:pPr>
          </w:p>
          <w:p w14:paraId="6D9267FE">
            <w:pPr>
              <w:pStyle w:val="9"/>
              <w:rPr>
                <w:sz w:val="20"/>
              </w:rPr>
            </w:pPr>
          </w:p>
          <w:p w14:paraId="2C9AA3D8">
            <w:pPr>
              <w:pStyle w:val="9"/>
              <w:rPr>
                <w:sz w:val="20"/>
              </w:rPr>
            </w:pPr>
          </w:p>
          <w:p w14:paraId="17D53453">
            <w:pPr>
              <w:pStyle w:val="9"/>
              <w:rPr>
                <w:sz w:val="20"/>
              </w:rPr>
            </w:pPr>
          </w:p>
          <w:p w14:paraId="63B31AF8">
            <w:pPr>
              <w:pStyle w:val="9"/>
              <w:spacing w:before="6"/>
              <w:rPr>
                <w:sz w:val="27"/>
              </w:rPr>
            </w:pPr>
          </w:p>
          <w:p w14:paraId="1E56238E">
            <w:pPr>
              <w:pStyle w:val="9"/>
              <w:ind w:left="227"/>
              <w:rPr>
                <w:sz w:val="20"/>
              </w:rPr>
            </w:pPr>
            <w:r>
              <w:rPr>
                <w:sz w:val="20"/>
              </w:rPr>
              <w:t>18</w:t>
            </w:r>
          </w:p>
        </w:tc>
        <w:tc>
          <w:tcPr>
            <w:tcW w:w="1229" w:type="dxa"/>
            <w:vMerge w:val="restart"/>
          </w:tcPr>
          <w:p w14:paraId="26EC4FF5">
            <w:pPr>
              <w:pStyle w:val="9"/>
              <w:rPr>
                <w:sz w:val="20"/>
              </w:rPr>
            </w:pPr>
          </w:p>
          <w:p w14:paraId="1FEFF578">
            <w:pPr>
              <w:pStyle w:val="9"/>
              <w:rPr>
                <w:sz w:val="20"/>
              </w:rPr>
            </w:pPr>
          </w:p>
          <w:p w14:paraId="6034ECBA">
            <w:pPr>
              <w:pStyle w:val="9"/>
              <w:rPr>
                <w:sz w:val="20"/>
              </w:rPr>
            </w:pPr>
          </w:p>
          <w:p w14:paraId="1CEB46A4">
            <w:pPr>
              <w:pStyle w:val="9"/>
              <w:rPr>
                <w:sz w:val="20"/>
              </w:rPr>
            </w:pPr>
          </w:p>
          <w:p w14:paraId="792DCCD9">
            <w:pPr>
              <w:pStyle w:val="9"/>
              <w:spacing w:before="6"/>
              <w:rPr>
                <w:sz w:val="27"/>
              </w:rPr>
            </w:pPr>
          </w:p>
          <w:p w14:paraId="0F557227">
            <w:pPr>
              <w:pStyle w:val="9"/>
              <w:ind w:left="424"/>
              <w:rPr>
                <w:sz w:val="20"/>
              </w:rPr>
            </w:pPr>
            <w:r>
              <w:rPr>
                <w:sz w:val="20"/>
              </w:rPr>
              <w:t>肥料</w:t>
            </w:r>
          </w:p>
        </w:tc>
        <w:tc>
          <w:tcPr>
            <w:tcW w:w="2057" w:type="dxa"/>
            <w:vMerge w:val="restart"/>
          </w:tcPr>
          <w:p w14:paraId="4CE78D04">
            <w:pPr>
              <w:pStyle w:val="9"/>
              <w:rPr>
                <w:sz w:val="20"/>
              </w:rPr>
            </w:pPr>
          </w:p>
          <w:p w14:paraId="1E9A9DAC">
            <w:pPr>
              <w:pStyle w:val="9"/>
              <w:rPr>
                <w:sz w:val="20"/>
              </w:rPr>
            </w:pPr>
          </w:p>
          <w:p w14:paraId="2AAC4EF7">
            <w:pPr>
              <w:pStyle w:val="9"/>
              <w:rPr>
                <w:sz w:val="20"/>
              </w:rPr>
            </w:pPr>
          </w:p>
          <w:p w14:paraId="4571FB45">
            <w:pPr>
              <w:pStyle w:val="9"/>
              <w:spacing w:before="10"/>
              <w:rPr>
                <w:sz w:val="28"/>
              </w:rPr>
            </w:pPr>
          </w:p>
          <w:p w14:paraId="7E8080BA">
            <w:pPr>
              <w:pStyle w:val="9"/>
              <w:spacing w:line="230" w:lineRule="auto"/>
              <w:ind w:left="37" w:right="6"/>
              <w:jc w:val="both"/>
              <w:rPr>
                <w:sz w:val="20"/>
              </w:rPr>
            </w:pPr>
            <w:r>
              <w:rPr>
                <w:spacing w:val="-2"/>
                <w:sz w:val="20"/>
              </w:rPr>
              <w:t>对生产、销售未取得登记证的肥料产品等行为</w:t>
            </w:r>
            <w:r>
              <w:rPr>
                <w:sz w:val="20"/>
              </w:rPr>
              <w:t>的行政处罚</w:t>
            </w:r>
          </w:p>
        </w:tc>
        <w:tc>
          <w:tcPr>
            <w:tcW w:w="3367" w:type="dxa"/>
          </w:tcPr>
          <w:p w14:paraId="2863BE1F">
            <w:pPr>
              <w:pStyle w:val="9"/>
              <w:spacing w:before="159" w:line="230" w:lineRule="auto"/>
              <w:ind w:left="37" w:right="122"/>
              <w:rPr>
                <w:sz w:val="20"/>
              </w:rPr>
            </w:pPr>
            <w:r>
              <w:rPr>
                <w:w w:val="95"/>
                <w:sz w:val="20"/>
              </w:rPr>
              <w:t>对生产、销售未取得登记证的肥料产</w:t>
            </w:r>
            <w:r>
              <w:rPr>
                <w:sz w:val="20"/>
              </w:rPr>
              <w:t>品的行政处罚</w:t>
            </w:r>
          </w:p>
        </w:tc>
        <w:tc>
          <w:tcPr>
            <w:tcW w:w="11400" w:type="dxa"/>
            <w:vMerge w:val="restart"/>
          </w:tcPr>
          <w:p w14:paraId="39E9AB2C">
            <w:pPr>
              <w:pStyle w:val="9"/>
              <w:rPr>
                <w:sz w:val="20"/>
              </w:rPr>
            </w:pPr>
          </w:p>
          <w:p w14:paraId="6CE4C785">
            <w:pPr>
              <w:pStyle w:val="9"/>
              <w:rPr>
                <w:sz w:val="20"/>
              </w:rPr>
            </w:pPr>
          </w:p>
          <w:p w14:paraId="60A8A8C6">
            <w:pPr>
              <w:pStyle w:val="9"/>
              <w:spacing w:before="11"/>
              <w:rPr>
                <w:sz w:val="28"/>
              </w:rPr>
            </w:pPr>
          </w:p>
          <w:p w14:paraId="39E011E7">
            <w:pPr>
              <w:pStyle w:val="9"/>
              <w:spacing w:before="1" w:line="252" w:lineRule="exact"/>
              <w:ind w:left="37"/>
              <w:rPr>
                <w:b/>
                <w:sz w:val="20"/>
              </w:rPr>
            </w:pPr>
            <w:r>
              <w:rPr>
                <w:b/>
                <w:sz w:val="20"/>
              </w:rPr>
              <w:t>《肥料登记管理办法》(2022修订)</w:t>
            </w:r>
          </w:p>
          <w:p w14:paraId="7EDB6B0D">
            <w:pPr>
              <w:pStyle w:val="9"/>
              <w:spacing w:before="3" w:line="230" w:lineRule="auto"/>
              <w:ind w:left="37" w:right="180"/>
              <w:rPr>
                <w:sz w:val="20"/>
              </w:rPr>
            </w:pPr>
            <w:r>
              <w:rPr>
                <w:b/>
                <w:spacing w:val="15"/>
                <w:sz w:val="20"/>
              </w:rPr>
              <w:t xml:space="preserve">第二十六条 </w:t>
            </w:r>
            <w:r>
              <w:rPr>
                <w:sz w:val="20"/>
              </w:rPr>
              <w:t>有下列情形之一的，由县级以上农业农村主管部门给予警告，并处违法所得3倍以下罚款，但最高不得超过</w:t>
            </w:r>
            <w:r>
              <w:rPr>
                <w:w w:val="95"/>
                <w:sz w:val="20"/>
              </w:rPr>
              <w:t>30000元；没有违法所得的，处10000元以下罚款：（一）生产、销售未取得登记证的肥料产品；（二）</w:t>
            </w:r>
            <w:r>
              <w:rPr>
                <w:spacing w:val="-2"/>
                <w:w w:val="95"/>
                <w:sz w:val="20"/>
              </w:rPr>
              <w:t xml:space="preserve">假冒、伪造肥料登记证、 </w:t>
            </w:r>
            <w:r>
              <w:rPr>
                <w:sz w:val="20"/>
              </w:rPr>
              <w:t>登记证号的；（三）生产、销售的肥料产品有效成分或含量与登记批准的内容不符的。</w:t>
            </w:r>
          </w:p>
          <w:p w14:paraId="56750219">
            <w:pPr>
              <w:pStyle w:val="9"/>
              <w:spacing w:line="249" w:lineRule="exact"/>
              <w:ind w:left="37"/>
              <w:rPr>
                <w:rFonts w:hint="eastAsia" w:eastAsia="宋体"/>
                <w:b/>
                <w:sz w:val="20"/>
                <w:lang w:eastAsia="zh-CN"/>
              </w:rPr>
            </w:pPr>
          </w:p>
        </w:tc>
        <w:tc>
          <w:tcPr>
            <w:tcW w:w="938" w:type="dxa"/>
            <w:vMerge w:val="restart"/>
          </w:tcPr>
          <w:p w14:paraId="6C0BB340">
            <w:pPr>
              <w:pStyle w:val="9"/>
              <w:rPr>
                <w:sz w:val="20"/>
              </w:rPr>
            </w:pPr>
          </w:p>
          <w:p w14:paraId="56D7A450">
            <w:pPr>
              <w:pStyle w:val="9"/>
              <w:rPr>
                <w:sz w:val="20"/>
              </w:rPr>
            </w:pPr>
          </w:p>
          <w:p w14:paraId="2E860C5E">
            <w:pPr>
              <w:pStyle w:val="9"/>
              <w:rPr>
                <w:sz w:val="20"/>
              </w:rPr>
            </w:pPr>
          </w:p>
          <w:p w14:paraId="5A440497">
            <w:pPr>
              <w:pStyle w:val="9"/>
              <w:rPr>
                <w:sz w:val="20"/>
              </w:rPr>
            </w:pPr>
          </w:p>
          <w:p w14:paraId="4F7D245E">
            <w:pPr>
              <w:pStyle w:val="9"/>
              <w:spacing w:before="2"/>
              <w:rPr>
                <w:sz w:val="18"/>
              </w:rPr>
            </w:pPr>
          </w:p>
          <w:p w14:paraId="111E6174">
            <w:pPr>
              <w:pStyle w:val="9"/>
              <w:spacing w:line="232" w:lineRule="auto"/>
              <w:ind w:left="78" w:right="20"/>
              <w:rPr>
                <w:sz w:val="20"/>
              </w:rPr>
            </w:pPr>
            <w:r>
              <w:rPr>
                <w:sz w:val="20"/>
              </w:rPr>
              <w:t>农业农村主管部门</w:t>
            </w:r>
          </w:p>
        </w:tc>
        <w:tc>
          <w:tcPr>
            <w:tcW w:w="2995" w:type="dxa"/>
            <w:vMerge w:val="restart"/>
          </w:tcPr>
          <w:p w14:paraId="5A869A41">
            <w:pPr>
              <w:pStyle w:val="9"/>
              <w:rPr>
                <w:sz w:val="20"/>
              </w:rPr>
            </w:pPr>
          </w:p>
          <w:p w14:paraId="6A3657BF">
            <w:pPr>
              <w:pStyle w:val="9"/>
              <w:rPr>
                <w:sz w:val="20"/>
              </w:rPr>
            </w:pPr>
          </w:p>
          <w:p w14:paraId="08A4D68F">
            <w:pPr>
              <w:pStyle w:val="9"/>
              <w:rPr>
                <w:sz w:val="20"/>
              </w:rPr>
            </w:pPr>
          </w:p>
          <w:p w14:paraId="5ABE5871">
            <w:pPr>
              <w:pStyle w:val="9"/>
              <w:rPr>
                <w:sz w:val="20"/>
              </w:rPr>
            </w:pPr>
          </w:p>
          <w:p w14:paraId="34D535D4">
            <w:pPr>
              <w:pStyle w:val="9"/>
              <w:spacing w:before="6"/>
              <w:rPr>
                <w:sz w:val="27"/>
              </w:rPr>
            </w:pPr>
          </w:p>
          <w:p w14:paraId="2DE213EC">
            <w:pPr>
              <w:pStyle w:val="9"/>
              <w:ind w:left="311"/>
              <w:rPr>
                <w:sz w:val="20"/>
              </w:rPr>
            </w:pPr>
            <w:r>
              <w:rPr>
                <w:sz w:val="20"/>
              </w:rPr>
              <w:t>县级以上农业农村主管部门</w:t>
            </w:r>
          </w:p>
        </w:tc>
      </w:tr>
      <w:tr w14:paraId="481926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trPr>
        <w:tc>
          <w:tcPr>
            <w:tcW w:w="636" w:type="dxa"/>
            <w:vMerge w:val="continue"/>
            <w:tcBorders>
              <w:top w:val="nil"/>
            </w:tcBorders>
          </w:tcPr>
          <w:p w14:paraId="05F0082D">
            <w:pPr>
              <w:rPr>
                <w:sz w:val="2"/>
                <w:szCs w:val="2"/>
              </w:rPr>
            </w:pPr>
          </w:p>
        </w:tc>
        <w:tc>
          <w:tcPr>
            <w:tcW w:w="1229" w:type="dxa"/>
            <w:vMerge w:val="continue"/>
            <w:tcBorders>
              <w:top w:val="nil"/>
            </w:tcBorders>
          </w:tcPr>
          <w:p w14:paraId="2B4E9FA6">
            <w:pPr>
              <w:rPr>
                <w:sz w:val="2"/>
                <w:szCs w:val="2"/>
              </w:rPr>
            </w:pPr>
          </w:p>
        </w:tc>
        <w:tc>
          <w:tcPr>
            <w:tcW w:w="2057" w:type="dxa"/>
            <w:vMerge w:val="continue"/>
            <w:tcBorders>
              <w:top w:val="nil"/>
            </w:tcBorders>
          </w:tcPr>
          <w:p w14:paraId="115CFE97">
            <w:pPr>
              <w:rPr>
                <w:sz w:val="2"/>
                <w:szCs w:val="2"/>
              </w:rPr>
            </w:pPr>
          </w:p>
        </w:tc>
        <w:tc>
          <w:tcPr>
            <w:tcW w:w="3367" w:type="dxa"/>
          </w:tcPr>
          <w:p w14:paraId="2A8B1006">
            <w:pPr>
              <w:pStyle w:val="9"/>
              <w:spacing w:before="6"/>
              <w:rPr>
                <w:sz w:val="19"/>
              </w:rPr>
            </w:pPr>
          </w:p>
          <w:p w14:paraId="71D3A328">
            <w:pPr>
              <w:pStyle w:val="9"/>
              <w:spacing w:line="230" w:lineRule="auto"/>
              <w:ind w:left="37" w:right="123"/>
              <w:rPr>
                <w:sz w:val="20"/>
              </w:rPr>
            </w:pPr>
            <w:r>
              <w:rPr>
                <w:w w:val="95"/>
                <w:sz w:val="20"/>
              </w:rPr>
              <w:t>对假冒、伪造肥料登记证、登记证号</w:t>
            </w:r>
            <w:r>
              <w:rPr>
                <w:sz w:val="20"/>
              </w:rPr>
              <w:t>的行政处罚</w:t>
            </w:r>
          </w:p>
        </w:tc>
        <w:tc>
          <w:tcPr>
            <w:tcW w:w="11400" w:type="dxa"/>
            <w:vMerge w:val="continue"/>
            <w:tcBorders>
              <w:top w:val="nil"/>
            </w:tcBorders>
          </w:tcPr>
          <w:p w14:paraId="45142253">
            <w:pPr>
              <w:rPr>
                <w:sz w:val="2"/>
                <w:szCs w:val="2"/>
              </w:rPr>
            </w:pPr>
          </w:p>
        </w:tc>
        <w:tc>
          <w:tcPr>
            <w:tcW w:w="938" w:type="dxa"/>
            <w:vMerge w:val="continue"/>
            <w:tcBorders>
              <w:top w:val="nil"/>
            </w:tcBorders>
          </w:tcPr>
          <w:p w14:paraId="31CAB3E4">
            <w:pPr>
              <w:rPr>
                <w:sz w:val="2"/>
                <w:szCs w:val="2"/>
              </w:rPr>
            </w:pPr>
          </w:p>
        </w:tc>
        <w:tc>
          <w:tcPr>
            <w:tcW w:w="2995" w:type="dxa"/>
            <w:vMerge w:val="continue"/>
            <w:tcBorders>
              <w:top w:val="nil"/>
            </w:tcBorders>
          </w:tcPr>
          <w:p w14:paraId="375CD67A">
            <w:pPr>
              <w:rPr>
                <w:sz w:val="2"/>
                <w:szCs w:val="2"/>
              </w:rPr>
            </w:pPr>
          </w:p>
        </w:tc>
      </w:tr>
      <w:tr w14:paraId="1B3572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1" w:hRule="atLeast"/>
        </w:trPr>
        <w:tc>
          <w:tcPr>
            <w:tcW w:w="636" w:type="dxa"/>
            <w:vMerge w:val="continue"/>
            <w:tcBorders>
              <w:top w:val="nil"/>
            </w:tcBorders>
          </w:tcPr>
          <w:p w14:paraId="49F2AE35">
            <w:pPr>
              <w:rPr>
                <w:sz w:val="2"/>
                <w:szCs w:val="2"/>
              </w:rPr>
            </w:pPr>
          </w:p>
        </w:tc>
        <w:tc>
          <w:tcPr>
            <w:tcW w:w="1229" w:type="dxa"/>
            <w:vMerge w:val="continue"/>
            <w:tcBorders>
              <w:top w:val="nil"/>
            </w:tcBorders>
          </w:tcPr>
          <w:p w14:paraId="6EED1B5E">
            <w:pPr>
              <w:rPr>
                <w:sz w:val="2"/>
                <w:szCs w:val="2"/>
              </w:rPr>
            </w:pPr>
          </w:p>
        </w:tc>
        <w:tc>
          <w:tcPr>
            <w:tcW w:w="2057" w:type="dxa"/>
            <w:vMerge w:val="continue"/>
            <w:tcBorders>
              <w:top w:val="nil"/>
            </w:tcBorders>
          </w:tcPr>
          <w:p w14:paraId="7377FA25">
            <w:pPr>
              <w:rPr>
                <w:sz w:val="2"/>
                <w:szCs w:val="2"/>
              </w:rPr>
            </w:pPr>
          </w:p>
        </w:tc>
        <w:tc>
          <w:tcPr>
            <w:tcW w:w="3367" w:type="dxa"/>
          </w:tcPr>
          <w:p w14:paraId="3846F583">
            <w:pPr>
              <w:pStyle w:val="9"/>
              <w:spacing w:before="1"/>
              <w:rPr>
                <w:sz w:val="19"/>
              </w:rPr>
            </w:pPr>
          </w:p>
          <w:p w14:paraId="34C16AB4">
            <w:pPr>
              <w:pStyle w:val="9"/>
              <w:spacing w:before="1" w:line="230" w:lineRule="auto"/>
              <w:ind w:left="37" w:right="122"/>
              <w:jc w:val="both"/>
              <w:rPr>
                <w:sz w:val="20"/>
              </w:rPr>
            </w:pPr>
            <w:r>
              <w:rPr>
                <w:w w:val="95"/>
                <w:sz w:val="20"/>
              </w:rPr>
              <w:t>对生产、销售的肥料产品有效成分或含量与登记批准的内容不符的行政处</w:t>
            </w:r>
            <w:r>
              <w:rPr>
                <w:sz w:val="20"/>
              </w:rPr>
              <w:t>罚</w:t>
            </w:r>
          </w:p>
        </w:tc>
        <w:tc>
          <w:tcPr>
            <w:tcW w:w="11400" w:type="dxa"/>
            <w:vMerge w:val="continue"/>
            <w:tcBorders>
              <w:top w:val="nil"/>
            </w:tcBorders>
          </w:tcPr>
          <w:p w14:paraId="2FA27FAF">
            <w:pPr>
              <w:rPr>
                <w:sz w:val="2"/>
                <w:szCs w:val="2"/>
              </w:rPr>
            </w:pPr>
          </w:p>
        </w:tc>
        <w:tc>
          <w:tcPr>
            <w:tcW w:w="938" w:type="dxa"/>
            <w:vMerge w:val="continue"/>
            <w:tcBorders>
              <w:top w:val="nil"/>
            </w:tcBorders>
          </w:tcPr>
          <w:p w14:paraId="5220264F">
            <w:pPr>
              <w:rPr>
                <w:sz w:val="2"/>
                <w:szCs w:val="2"/>
              </w:rPr>
            </w:pPr>
          </w:p>
        </w:tc>
        <w:tc>
          <w:tcPr>
            <w:tcW w:w="2995" w:type="dxa"/>
            <w:vMerge w:val="continue"/>
            <w:tcBorders>
              <w:top w:val="nil"/>
            </w:tcBorders>
          </w:tcPr>
          <w:p w14:paraId="6A583B07">
            <w:pPr>
              <w:rPr>
                <w:sz w:val="2"/>
                <w:szCs w:val="2"/>
              </w:rPr>
            </w:pPr>
          </w:p>
        </w:tc>
      </w:tr>
      <w:tr w14:paraId="4D0269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trPr>
        <w:tc>
          <w:tcPr>
            <w:tcW w:w="636" w:type="dxa"/>
            <w:vMerge w:val="restart"/>
          </w:tcPr>
          <w:p w14:paraId="1B175DC7">
            <w:pPr>
              <w:pStyle w:val="9"/>
              <w:rPr>
                <w:sz w:val="20"/>
              </w:rPr>
            </w:pPr>
          </w:p>
          <w:p w14:paraId="68E89D2B">
            <w:pPr>
              <w:pStyle w:val="9"/>
              <w:rPr>
                <w:sz w:val="20"/>
              </w:rPr>
            </w:pPr>
          </w:p>
          <w:p w14:paraId="44B2B2F7">
            <w:pPr>
              <w:pStyle w:val="9"/>
              <w:rPr>
                <w:sz w:val="20"/>
              </w:rPr>
            </w:pPr>
          </w:p>
          <w:p w14:paraId="21C3728E">
            <w:pPr>
              <w:pStyle w:val="9"/>
              <w:rPr>
                <w:sz w:val="20"/>
              </w:rPr>
            </w:pPr>
          </w:p>
          <w:p w14:paraId="19761D81">
            <w:pPr>
              <w:pStyle w:val="9"/>
              <w:rPr>
                <w:sz w:val="20"/>
              </w:rPr>
            </w:pPr>
          </w:p>
          <w:p w14:paraId="584C7592">
            <w:pPr>
              <w:pStyle w:val="9"/>
              <w:spacing w:before="12"/>
              <w:rPr>
                <w:sz w:val="15"/>
              </w:rPr>
            </w:pPr>
          </w:p>
          <w:p w14:paraId="2872CF02">
            <w:pPr>
              <w:pStyle w:val="9"/>
              <w:ind w:left="227"/>
              <w:rPr>
                <w:sz w:val="20"/>
              </w:rPr>
            </w:pPr>
            <w:r>
              <w:rPr>
                <w:sz w:val="20"/>
              </w:rPr>
              <w:t>19</w:t>
            </w:r>
          </w:p>
        </w:tc>
        <w:tc>
          <w:tcPr>
            <w:tcW w:w="1229" w:type="dxa"/>
            <w:vMerge w:val="restart"/>
          </w:tcPr>
          <w:p w14:paraId="5AA9D6ED">
            <w:pPr>
              <w:pStyle w:val="9"/>
              <w:rPr>
                <w:sz w:val="20"/>
              </w:rPr>
            </w:pPr>
          </w:p>
          <w:p w14:paraId="6843A631">
            <w:pPr>
              <w:pStyle w:val="9"/>
              <w:rPr>
                <w:sz w:val="20"/>
              </w:rPr>
            </w:pPr>
          </w:p>
          <w:p w14:paraId="017A3EEF">
            <w:pPr>
              <w:pStyle w:val="9"/>
              <w:rPr>
                <w:sz w:val="20"/>
              </w:rPr>
            </w:pPr>
          </w:p>
          <w:p w14:paraId="6171C861">
            <w:pPr>
              <w:pStyle w:val="9"/>
              <w:rPr>
                <w:sz w:val="20"/>
              </w:rPr>
            </w:pPr>
          </w:p>
          <w:p w14:paraId="7C1852AE">
            <w:pPr>
              <w:pStyle w:val="9"/>
              <w:rPr>
                <w:sz w:val="20"/>
              </w:rPr>
            </w:pPr>
          </w:p>
          <w:p w14:paraId="650A155B">
            <w:pPr>
              <w:pStyle w:val="9"/>
              <w:spacing w:before="12"/>
              <w:rPr>
                <w:sz w:val="15"/>
              </w:rPr>
            </w:pPr>
          </w:p>
          <w:p w14:paraId="59148D8E">
            <w:pPr>
              <w:pStyle w:val="9"/>
              <w:ind w:left="424"/>
              <w:rPr>
                <w:sz w:val="20"/>
              </w:rPr>
            </w:pPr>
            <w:r>
              <w:rPr>
                <w:sz w:val="20"/>
              </w:rPr>
              <w:t>肥料</w:t>
            </w:r>
          </w:p>
        </w:tc>
        <w:tc>
          <w:tcPr>
            <w:tcW w:w="2057" w:type="dxa"/>
            <w:vMerge w:val="restart"/>
          </w:tcPr>
          <w:p w14:paraId="43AB5234">
            <w:pPr>
              <w:pStyle w:val="9"/>
              <w:rPr>
                <w:sz w:val="20"/>
              </w:rPr>
            </w:pPr>
          </w:p>
          <w:p w14:paraId="7D183F4B">
            <w:pPr>
              <w:pStyle w:val="9"/>
              <w:rPr>
                <w:sz w:val="20"/>
              </w:rPr>
            </w:pPr>
          </w:p>
          <w:p w14:paraId="1064C2DE">
            <w:pPr>
              <w:pStyle w:val="9"/>
              <w:rPr>
                <w:sz w:val="20"/>
              </w:rPr>
            </w:pPr>
          </w:p>
          <w:p w14:paraId="68E974F3">
            <w:pPr>
              <w:pStyle w:val="9"/>
              <w:rPr>
                <w:sz w:val="20"/>
              </w:rPr>
            </w:pPr>
          </w:p>
          <w:p w14:paraId="3FF6243E">
            <w:pPr>
              <w:pStyle w:val="9"/>
              <w:rPr>
                <w:sz w:val="17"/>
              </w:rPr>
            </w:pPr>
          </w:p>
          <w:p w14:paraId="6105F32D">
            <w:pPr>
              <w:pStyle w:val="9"/>
              <w:spacing w:before="1" w:line="232" w:lineRule="auto"/>
              <w:ind w:left="37" w:right="7"/>
              <w:rPr>
                <w:sz w:val="20"/>
              </w:rPr>
            </w:pPr>
            <w:r>
              <w:rPr>
                <w:sz w:val="20"/>
              </w:rPr>
              <w:t>对转让肥料登记证或</w:t>
            </w:r>
            <w:r>
              <w:rPr>
                <w:spacing w:val="-2"/>
                <w:sz w:val="20"/>
              </w:rPr>
              <w:t>登记证号等行为的行政</w:t>
            </w:r>
            <w:r>
              <w:rPr>
                <w:sz w:val="20"/>
              </w:rPr>
              <w:t>处罚</w:t>
            </w:r>
          </w:p>
        </w:tc>
        <w:tc>
          <w:tcPr>
            <w:tcW w:w="3367" w:type="dxa"/>
          </w:tcPr>
          <w:p w14:paraId="606591EA">
            <w:pPr>
              <w:pStyle w:val="9"/>
              <w:spacing w:before="8"/>
              <w:rPr>
                <w:sz w:val="14"/>
              </w:rPr>
            </w:pPr>
          </w:p>
          <w:p w14:paraId="24CF71A8">
            <w:pPr>
              <w:pStyle w:val="9"/>
              <w:spacing w:line="230" w:lineRule="auto"/>
              <w:ind w:left="37" w:right="123"/>
              <w:rPr>
                <w:sz w:val="20"/>
              </w:rPr>
            </w:pPr>
            <w:r>
              <w:rPr>
                <w:w w:val="95"/>
                <w:sz w:val="20"/>
              </w:rPr>
              <w:t>对转让肥料登记证或登记证号的行政</w:t>
            </w:r>
            <w:r>
              <w:rPr>
                <w:sz w:val="20"/>
              </w:rPr>
              <w:t>处罚</w:t>
            </w:r>
          </w:p>
        </w:tc>
        <w:tc>
          <w:tcPr>
            <w:tcW w:w="11400" w:type="dxa"/>
            <w:vMerge w:val="restart"/>
          </w:tcPr>
          <w:p w14:paraId="247A9F81">
            <w:pPr>
              <w:pStyle w:val="9"/>
              <w:rPr>
                <w:sz w:val="20"/>
              </w:rPr>
            </w:pPr>
          </w:p>
          <w:p w14:paraId="326EBF78">
            <w:pPr>
              <w:pStyle w:val="9"/>
              <w:rPr>
                <w:sz w:val="20"/>
              </w:rPr>
            </w:pPr>
          </w:p>
          <w:p w14:paraId="57191937">
            <w:pPr>
              <w:pStyle w:val="9"/>
              <w:rPr>
                <w:sz w:val="20"/>
              </w:rPr>
            </w:pPr>
          </w:p>
          <w:p w14:paraId="31225427">
            <w:pPr>
              <w:pStyle w:val="9"/>
              <w:spacing w:before="1"/>
              <w:rPr>
                <w:sz w:val="27"/>
              </w:rPr>
            </w:pPr>
          </w:p>
          <w:p w14:paraId="2709C509">
            <w:pPr>
              <w:pStyle w:val="9"/>
              <w:spacing w:line="252" w:lineRule="exact"/>
              <w:ind w:left="37"/>
              <w:rPr>
                <w:b/>
                <w:sz w:val="20"/>
              </w:rPr>
            </w:pPr>
            <w:r>
              <w:rPr>
                <w:w w:val="99"/>
                <w:sz w:val="20"/>
              </w:rPr>
              <w:t xml:space="preserve"> </w:t>
            </w:r>
            <w:r>
              <w:rPr>
                <w:b/>
                <w:sz w:val="20"/>
              </w:rPr>
              <w:t>《肥料登记管理办法》(2022修订)</w:t>
            </w:r>
          </w:p>
          <w:p w14:paraId="16CC8CF7">
            <w:pPr>
              <w:pStyle w:val="9"/>
              <w:spacing w:before="1" w:line="232" w:lineRule="auto"/>
              <w:ind w:left="37" w:right="180"/>
              <w:rPr>
                <w:sz w:val="20"/>
              </w:rPr>
            </w:pPr>
            <w:r>
              <w:rPr>
                <w:b/>
                <w:spacing w:val="15"/>
                <w:sz w:val="20"/>
              </w:rPr>
              <w:t xml:space="preserve">第二十七条 </w:t>
            </w:r>
            <w:r>
              <w:rPr>
                <w:sz w:val="20"/>
              </w:rPr>
              <w:t>有下列情形之一的，由县级以上农业农村主管部门给予警告，并处违法所得3倍以下罚款，但最高不得超过</w:t>
            </w:r>
            <w:r>
              <w:rPr>
                <w:w w:val="95"/>
                <w:sz w:val="20"/>
              </w:rPr>
              <w:t>20000元；没有违法所得的，处10000元以下罚款：（一）转让肥料登记证或登记证号的；（二）</w:t>
            </w:r>
            <w:r>
              <w:rPr>
                <w:spacing w:val="-1"/>
                <w:w w:val="95"/>
                <w:sz w:val="20"/>
              </w:rPr>
              <w:t xml:space="preserve">登记证有效期满未经批准续展登 </w:t>
            </w:r>
            <w:r>
              <w:rPr>
                <w:sz w:val="20"/>
              </w:rPr>
              <w:t>记而继续生产该肥料产品的；（三）生产、销售包装上未附标签、标签残缺不清或者擅自修改标签内容的。</w:t>
            </w:r>
          </w:p>
        </w:tc>
        <w:tc>
          <w:tcPr>
            <w:tcW w:w="938" w:type="dxa"/>
            <w:vMerge w:val="restart"/>
          </w:tcPr>
          <w:p w14:paraId="6CDE90E1">
            <w:pPr>
              <w:pStyle w:val="9"/>
              <w:rPr>
                <w:sz w:val="20"/>
              </w:rPr>
            </w:pPr>
          </w:p>
          <w:p w14:paraId="644990F2">
            <w:pPr>
              <w:pStyle w:val="9"/>
              <w:rPr>
                <w:sz w:val="20"/>
              </w:rPr>
            </w:pPr>
          </w:p>
          <w:p w14:paraId="38240489">
            <w:pPr>
              <w:pStyle w:val="9"/>
              <w:rPr>
                <w:sz w:val="20"/>
              </w:rPr>
            </w:pPr>
          </w:p>
          <w:p w14:paraId="077FC025">
            <w:pPr>
              <w:pStyle w:val="9"/>
              <w:rPr>
                <w:sz w:val="20"/>
              </w:rPr>
            </w:pPr>
          </w:p>
          <w:p w14:paraId="685BE16A">
            <w:pPr>
              <w:pStyle w:val="9"/>
              <w:spacing w:before="12"/>
              <w:rPr>
                <w:sz w:val="26"/>
              </w:rPr>
            </w:pPr>
          </w:p>
          <w:p w14:paraId="108601B9">
            <w:pPr>
              <w:pStyle w:val="9"/>
              <w:spacing w:line="230" w:lineRule="auto"/>
              <w:ind w:left="78" w:right="20"/>
              <w:rPr>
                <w:sz w:val="20"/>
              </w:rPr>
            </w:pPr>
            <w:r>
              <w:rPr>
                <w:sz w:val="20"/>
              </w:rPr>
              <w:t>农业农村主管部门</w:t>
            </w:r>
          </w:p>
        </w:tc>
        <w:tc>
          <w:tcPr>
            <w:tcW w:w="2995" w:type="dxa"/>
            <w:vMerge w:val="restart"/>
          </w:tcPr>
          <w:p w14:paraId="2C434F71">
            <w:pPr>
              <w:pStyle w:val="9"/>
              <w:rPr>
                <w:sz w:val="20"/>
              </w:rPr>
            </w:pPr>
          </w:p>
          <w:p w14:paraId="7C2D2B75">
            <w:pPr>
              <w:pStyle w:val="9"/>
              <w:rPr>
                <w:sz w:val="20"/>
              </w:rPr>
            </w:pPr>
          </w:p>
          <w:p w14:paraId="187A3F55">
            <w:pPr>
              <w:pStyle w:val="9"/>
              <w:rPr>
                <w:sz w:val="20"/>
              </w:rPr>
            </w:pPr>
          </w:p>
          <w:p w14:paraId="0358A59C">
            <w:pPr>
              <w:pStyle w:val="9"/>
              <w:rPr>
                <w:sz w:val="20"/>
              </w:rPr>
            </w:pPr>
          </w:p>
          <w:p w14:paraId="5DACF929">
            <w:pPr>
              <w:pStyle w:val="9"/>
              <w:rPr>
                <w:sz w:val="20"/>
              </w:rPr>
            </w:pPr>
          </w:p>
          <w:p w14:paraId="39E12E11">
            <w:pPr>
              <w:pStyle w:val="9"/>
              <w:spacing w:before="12"/>
              <w:rPr>
                <w:sz w:val="15"/>
              </w:rPr>
            </w:pPr>
          </w:p>
          <w:p w14:paraId="3425B05C">
            <w:pPr>
              <w:pStyle w:val="9"/>
              <w:ind w:left="311"/>
              <w:rPr>
                <w:sz w:val="20"/>
              </w:rPr>
            </w:pPr>
            <w:r>
              <w:rPr>
                <w:sz w:val="20"/>
              </w:rPr>
              <w:t>县级以上农业农村主管部门</w:t>
            </w:r>
          </w:p>
        </w:tc>
      </w:tr>
      <w:tr w14:paraId="2B4933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0" w:hRule="atLeast"/>
        </w:trPr>
        <w:tc>
          <w:tcPr>
            <w:tcW w:w="636" w:type="dxa"/>
            <w:vMerge w:val="continue"/>
            <w:tcBorders>
              <w:top w:val="nil"/>
            </w:tcBorders>
          </w:tcPr>
          <w:p w14:paraId="1E4733E2">
            <w:pPr>
              <w:rPr>
                <w:sz w:val="2"/>
                <w:szCs w:val="2"/>
              </w:rPr>
            </w:pPr>
          </w:p>
        </w:tc>
        <w:tc>
          <w:tcPr>
            <w:tcW w:w="1229" w:type="dxa"/>
            <w:vMerge w:val="continue"/>
            <w:tcBorders>
              <w:top w:val="nil"/>
            </w:tcBorders>
          </w:tcPr>
          <w:p w14:paraId="594D9526">
            <w:pPr>
              <w:rPr>
                <w:sz w:val="2"/>
                <w:szCs w:val="2"/>
              </w:rPr>
            </w:pPr>
          </w:p>
        </w:tc>
        <w:tc>
          <w:tcPr>
            <w:tcW w:w="2057" w:type="dxa"/>
            <w:vMerge w:val="continue"/>
            <w:tcBorders>
              <w:top w:val="nil"/>
            </w:tcBorders>
          </w:tcPr>
          <w:p w14:paraId="33B2ABB6">
            <w:pPr>
              <w:rPr>
                <w:sz w:val="2"/>
                <w:szCs w:val="2"/>
              </w:rPr>
            </w:pPr>
          </w:p>
        </w:tc>
        <w:tc>
          <w:tcPr>
            <w:tcW w:w="3367" w:type="dxa"/>
          </w:tcPr>
          <w:p w14:paraId="054A4AE3">
            <w:pPr>
              <w:pStyle w:val="9"/>
              <w:spacing w:before="6"/>
              <w:rPr>
                <w:sz w:val="22"/>
              </w:rPr>
            </w:pPr>
          </w:p>
          <w:p w14:paraId="46AA4CDD">
            <w:pPr>
              <w:pStyle w:val="9"/>
              <w:spacing w:line="230" w:lineRule="auto"/>
              <w:ind w:left="37" w:right="123"/>
              <w:rPr>
                <w:sz w:val="20"/>
              </w:rPr>
            </w:pPr>
            <w:r>
              <w:rPr>
                <w:w w:val="95"/>
                <w:sz w:val="20"/>
              </w:rPr>
              <w:t>对登记证有效期满未经批准续展登记</w:t>
            </w:r>
            <w:r>
              <w:rPr>
                <w:sz w:val="20"/>
              </w:rPr>
              <w:t>而继续生产该肥料产品的行政处罚</w:t>
            </w:r>
          </w:p>
        </w:tc>
        <w:tc>
          <w:tcPr>
            <w:tcW w:w="11400" w:type="dxa"/>
            <w:vMerge w:val="continue"/>
            <w:tcBorders>
              <w:top w:val="nil"/>
            </w:tcBorders>
          </w:tcPr>
          <w:p w14:paraId="01F80804">
            <w:pPr>
              <w:rPr>
                <w:sz w:val="2"/>
                <w:szCs w:val="2"/>
              </w:rPr>
            </w:pPr>
          </w:p>
        </w:tc>
        <w:tc>
          <w:tcPr>
            <w:tcW w:w="938" w:type="dxa"/>
            <w:vMerge w:val="continue"/>
            <w:tcBorders>
              <w:top w:val="nil"/>
            </w:tcBorders>
          </w:tcPr>
          <w:p w14:paraId="7BBF4D0A">
            <w:pPr>
              <w:rPr>
                <w:sz w:val="2"/>
                <w:szCs w:val="2"/>
              </w:rPr>
            </w:pPr>
          </w:p>
        </w:tc>
        <w:tc>
          <w:tcPr>
            <w:tcW w:w="2995" w:type="dxa"/>
            <w:vMerge w:val="continue"/>
            <w:tcBorders>
              <w:top w:val="nil"/>
            </w:tcBorders>
          </w:tcPr>
          <w:p w14:paraId="3D576F13">
            <w:pPr>
              <w:rPr>
                <w:sz w:val="2"/>
                <w:szCs w:val="2"/>
              </w:rPr>
            </w:pPr>
          </w:p>
        </w:tc>
      </w:tr>
      <w:tr w14:paraId="6E0CA0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3" w:hRule="atLeast"/>
        </w:trPr>
        <w:tc>
          <w:tcPr>
            <w:tcW w:w="636" w:type="dxa"/>
            <w:vMerge w:val="continue"/>
            <w:tcBorders>
              <w:top w:val="nil"/>
            </w:tcBorders>
          </w:tcPr>
          <w:p w14:paraId="401C7610">
            <w:pPr>
              <w:rPr>
                <w:sz w:val="2"/>
                <w:szCs w:val="2"/>
              </w:rPr>
            </w:pPr>
          </w:p>
        </w:tc>
        <w:tc>
          <w:tcPr>
            <w:tcW w:w="1229" w:type="dxa"/>
            <w:vMerge w:val="continue"/>
            <w:tcBorders>
              <w:top w:val="nil"/>
            </w:tcBorders>
          </w:tcPr>
          <w:p w14:paraId="3177A336">
            <w:pPr>
              <w:rPr>
                <w:sz w:val="2"/>
                <w:szCs w:val="2"/>
              </w:rPr>
            </w:pPr>
          </w:p>
        </w:tc>
        <w:tc>
          <w:tcPr>
            <w:tcW w:w="2057" w:type="dxa"/>
            <w:vMerge w:val="continue"/>
            <w:tcBorders>
              <w:top w:val="nil"/>
            </w:tcBorders>
          </w:tcPr>
          <w:p w14:paraId="3A7B6ED9">
            <w:pPr>
              <w:rPr>
                <w:sz w:val="2"/>
                <w:szCs w:val="2"/>
              </w:rPr>
            </w:pPr>
          </w:p>
        </w:tc>
        <w:tc>
          <w:tcPr>
            <w:tcW w:w="3367" w:type="dxa"/>
          </w:tcPr>
          <w:p w14:paraId="69825B0A">
            <w:pPr>
              <w:pStyle w:val="9"/>
              <w:spacing w:before="1"/>
              <w:rPr>
                <w:sz w:val="22"/>
              </w:rPr>
            </w:pPr>
          </w:p>
          <w:p w14:paraId="1E3224A1">
            <w:pPr>
              <w:pStyle w:val="9"/>
              <w:spacing w:before="1" w:line="232" w:lineRule="auto"/>
              <w:ind w:left="37" w:right="123"/>
              <w:jc w:val="both"/>
              <w:rPr>
                <w:sz w:val="20"/>
              </w:rPr>
            </w:pPr>
            <w:r>
              <w:rPr>
                <w:w w:val="95"/>
                <w:sz w:val="20"/>
              </w:rPr>
              <w:t>对生产、销售包装上未附标签、标签残缺不清或者擅自修改标签内容的行</w:t>
            </w:r>
            <w:r>
              <w:rPr>
                <w:sz w:val="20"/>
              </w:rPr>
              <w:t>政处罚</w:t>
            </w:r>
          </w:p>
        </w:tc>
        <w:tc>
          <w:tcPr>
            <w:tcW w:w="11400" w:type="dxa"/>
            <w:vMerge w:val="continue"/>
            <w:tcBorders>
              <w:top w:val="nil"/>
            </w:tcBorders>
          </w:tcPr>
          <w:p w14:paraId="1C91F61E">
            <w:pPr>
              <w:rPr>
                <w:sz w:val="2"/>
                <w:szCs w:val="2"/>
              </w:rPr>
            </w:pPr>
          </w:p>
        </w:tc>
        <w:tc>
          <w:tcPr>
            <w:tcW w:w="938" w:type="dxa"/>
            <w:vMerge w:val="continue"/>
            <w:tcBorders>
              <w:top w:val="nil"/>
            </w:tcBorders>
          </w:tcPr>
          <w:p w14:paraId="07308B8D">
            <w:pPr>
              <w:rPr>
                <w:sz w:val="2"/>
                <w:szCs w:val="2"/>
              </w:rPr>
            </w:pPr>
          </w:p>
        </w:tc>
        <w:tc>
          <w:tcPr>
            <w:tcW w:w="2995" w:type="dxa"/>
            <w:vMerge w:val="continue"/>
            <w:tcBorders>
              <w:top w:val="nil"/>
            </w:tcBorders>
          </w:tcPr>
          <w:p w14:paraId="02508338">
            <w:pPr>
              <w:rPr>
                <w:sz w:val="2"/>
                <w:szCs w:val="2"/>
              </w:rPr>
            </w:pPr>
          </w:p>
        </w:tc>
      </w:tr>
      <w:tr w14:paraId="25BFD2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3" w:hRule="atLeast"/>
        </w:trPr>
        <w:tc>
          <w:tcPr>
            <w:tcW w:w="636" w:type="dxa"/>
          </w:tcPr>
          <w:p w14:paraId="39E8F794">
            <w:pPr>
              <w:pStyle w:val="9"/>
              <w:rPr>
                <w:sz w:val="20"/>
              </w:rPr>
            </w:pPr>
          </w:p>
          <w:p w14:paraId="55B25DBD">
            <w:pPr>
              <w:pStyle w:val="9"/>
              <w:spacing w:before="144"/>
              <w:ind w:left="104" w:right="65"/>
              <w:jc w:val="center"/>
              <w:rPr>
                <w:sz w:val="20"/>
              </w:rPr>
            </w:pPr>
            <w:r>
              <w:rPr>
                <w:sz w:val="20"/>
              </w:rPr>
              <w:t>20</w:t>
            </w:r>
          </w:p>
        </w:tc>
        <w:tc>
          <w:tcPr>
            <w:tcW w:w="1229" w:type="dxa"/>
          </w:tcPr>
          <w:p w14:paraId="102D804F">
            <w:pPr>
              <w:pStyle w:val="9"/>
              <w:rPr>
                <w:sz w:val="20"/>
              </w:rPr>
            </w:pPr>
          </w:p>
          <w:p w14:paraId="1B9391EF">
            <w:pPr>
              <w:pStyle w:val="9"/>
              <w:spacing w:before="144"/>
              <w:ind w:left="102" w:right="64"/>
              <w:jc w:val="center"/>
              <w:rPr>
                <w:sz w:val="20"/>
              </w:rPr>
            </w:pPr>
            <w:r>
              <w:rPr>
                <w:sz w:val="20"/>
              </w:rPr>
              <w:t>农药</w:t>
            </w:r>
          </w:p>
        </w:tc>
        <w:tc>
          <w:tcPr>
            <w:tcW w:w="5424" w:type="dxa"/>
            <w:gridSpan w:val="2"/>
          </w:tcPr>
          <w:p w14:paraId="721CD1E6">
            <w:pPr>
              <w:pStyle w:val="9"/>
              <w:rPr>
                <w:sz w:val="20"/>
              </w:rPr>
            </w:pPr>
          </w:p>
          <w:p w14:paraId="201D5E1E">
            <w:pPr>
              <w:pStyle w:val="9"/>
              <w:spacing w:before="144"/>
              <w:ind w:left="37"/>
              <w:rPr>
                <w:sz w:val="20"/>
              </w:rPr>
            </w:pPr>
            <w:r>
              <w:rPr>
                <w:sz w:val="20"/>
              </w:rPr>
              <w:t>对农药登记试验单位出具虚假登记试验报告的行政处罚</w:t>
            </w:r>
          </w:p>
        </w:tc>
        <w:tc>
          <w:tcPr>
            <w:tcW w:w="11400" w:type="dxa"/>
          </w:tcPr>
          <w:p w14:paraId="02861471">
            <w:pPr>
              <w:pStyle w:val="9"/>
              <w:spacing w:before="30" w:line="252" w:lineRule="exact"/>
              <w:ind w:left="37"/>
              <w:rPr>
                <w:b/>
                <w:sz w:val="20"/>
              </w:rPr>
            </w:pPr>
            <w:r>
              <w:rPr>
                <w:b/>
                <w:sz w:val="20"/>
              </w:rPr>
              <w:t>《农药管理条例》(2022修订)</w:t>
            </w:r>
          </w:p>
          <w:p w14:paraId="64D64C60">
            <w:pPr>
              <w:pStyle w:val="9"/>
              <w:spacing w:before="4" w:line="230" w:lineRule="auto"/>
              <w:ind w:left="37" w:right="70"/>
              <w:rPr>
                <w:sz w:val="20"/>
              </w:rPr>
            </w:pPr>
            <w:r>
              <w:rPr>
                <w:b/>
                <w:sz w:val="20"/>
              </w:rPr>
              <w:t xml:space="preserve">第五十一条 </w:t>
            </w:r>
            <w:r>
              <w:rPr>
                <w:sz w:val="20"/>
              </w:rPr>
              <w:t>登记试验单位出具虚假登记试验报告的，由省、自治区、直辖市人民政府农业主管部门没收违法所得，并处5万</w:t>
            </w:r>
            <w:r>
              <w:rPr>
                <w:w w:val="95"/>
                <w:sz w:val="20"/>
              </w:rPr>
              <w:t>元以上10万元以下罚款；由国务院农业主管部门从登记试验单位中除名，5年内不再受理其登记试验单位认定申请；构成犯罪的，</w:t>
            </w:r>
          </w:p>
          <w:p w14:paraId="12BB8CF6">
            <w:pPr>
              <w:pStyle w:val="9"/>
              <w:spacing w:line="235" w:lineRule="exact"/>
              <w:ind w:left="37"/>
              <w:rPr>
                <w:sz w:val="20"/>
              </w:rPr>
            </w:pPr>
            <w:r>
              <w:rPr>
                <w:sz w:val="20"/>
              </w:rPr>
              <w:t>依法追究刑事责任。</w:t>
            </w:r>
          </w:p>
        </w:tc>
        <w:tc>
          <w:tcPr>
            <w:tcW w:w="938" w:type="dxa"/>
          </w:tcPr>
          <w:p w14:paraId="0869A539">
            <w:pPr>
              <w:pStyle w:val="9"/>
              <w:spacing w:before="4"/>
              <w:rPr>
                <w:sz w:val="22"/>
              </w:rPr>
            </w:pPr>
          </w:p>
          <w:p w14:paraId="6460B753">
            <w:pPr>
              <w:pStyle w:val="9"/>
              <w:spacing w:line="230" w:lineRule="auto"/>
              <w:ind w:left="78" w:right="20"/>
              <w:rPr>
                <w:sz w:val="20"/>
              </w:rPr>
            </w:pPr>
            <w:r>
              <w:rPr>
                <w:sz w:val="20"/>
              </w:rPr>
              <w:t>农业农村主管部门</w:t>
            </w:r>
          </w:p>
        </w:tc>
        <w:tc>
          <w:tcPr>
            <w:tcW w:w="2995" w:type="dxa"/>
          </w:tcPr>
          <w:p w14:paraId="46B96326">
            <w:pPr>
              <w:pStyle w:val="9"/>
              <w:rPr>
                <w:sz w:val="20"/>
              </w:rPr>
            </w:pPr>
          </w:p>
          <w:p w14:paraId="71D29D66">
            <w:pPr>
              <w:pStyle w:val="9"/>
              <w:spacing w:before="144"/>
              <w:ind w:left="285" w:right="249"/>
              <w:jc w:val="center"/>
              <w:rPr>
                <w:sz w:val="20"/>
              </w:rPr>
            </w:pPr>
            <w:r>
              <w:rPr>
                <w:sz w:val="20"/>
              </w:rPr>
              <w:t>省级农业农村主管部门</w:t>
            </w:r>
          </w:p>
        </w:tc>
      </w:tr>
      <w:tr w14:paraId="2C2FF6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1" w:hRule="atLeast"/>
        </w:trPr>
        <w:tc>
          <w:tcPr>
            <w:tcW w:w="636" w:type="dxa"/>
          </w:tcPr>
          <w:p w14:paraId="043B94EC">
            <w:pPr>
              <w:pStyle w:val="9"/>
              <w:rPr>
                <w:sz w:val="20"/>
              </w:rPr>
            </w:pPr>
          </w:p>
          <w:p w14:paraId="14D6485E">
            <w:pPr>
              <w:pStyle w:val="9"/>
              <w:rPr>
                <w:sz w:val="20"/>
              </w:rPr>
            </w:pPr>
          </w:p>
          <w:p w14:paraId="01BADDB2">
            <w:pPr>
              <w:pStyle w:val="9"/>
              <w:rPr>
                <w:sz w:val="20"/>
              </w:rPr>
            </w:pPr>
          </w:p>
          <w:p w14:paraId="28CB8A08">
            <w:pPr>
              <w:pStyle w:val="9"/>
              <w:rPr>
                <w:sz w:val="20"/>
              </w:rPr>
            </w:pPr>
          </w:p>
          <w:p w14:paraId="5302A81A">
            <w:pPr>
              <w:pStyle w:val="9"/>
              <w:spacing w:before="156"/>
              <w:ind w:left="104" w:right="65"/>
              <w:jc w:val="center"/>
              <w:rPr>
                <w:sz w:val="20"/>
              </w:rPr>
            </w:pPr>
            <w:r>
              <w:rPr>
                <w:sz w:val="20"/>
              </w:rPr>
              <w:t>21</w:t>
            </w:r>
          </w:p>
        </w:tc>
        <w:tc>
          <w:tcPr>
            <w:tcW w:w="1229" w:type="dxa"/>
          </w:tcPr>
          <w:p w14:paraId="3D884A1F">
            <w:pPr>
              <w:pStyle w:val="9"/>
              <w:rPr>
                <w:sz w:val="20"/>
              </w:rPr>
            </w:pPr>
          </w:p>
          <w:p w14:paraId="13C739A8">
            <w:pPr>
              <w:pStyle w:val="9"/>
              <w:rPr>
                <w:sz w:val="20"/>
              </w:rPr>
            </w:pPr>
          </w:p>
          <w:p w14:paraId="4FC539FE">
            <w:pPr>
              <w:pStyle w:val="9"/>
              <w:rPr>
                <w:sz w:val="20"/>
              </w:rPr>
            </w:pPr>
          </w:p>
          <w:p w14:paraId="44765206">
            <w:pPr>
              <w:pStyle w:val="9"/>
              <w:rPr>
                <w:sz w:val="20"/>
              </w:rPr>
            </w:pPr>
          </w:p>
          <w:p w14:paraId="20E5DA08">
            <w:pPr>
              <w:pStyle w:val="9"/>
              <w:spacing w:before="156"/>
              <w:ind w:left="102" w:right="64"/>
              <w:jc w:val="center"/>
              <w:rPr>
                <w:sz w:val="20"/>
              </w:rPr>
            </w:pPr>
            <w:r>
              <w:rPr>
                <w:sz w:val="20"/>
              </w:rPr>
              <w:t>农药</w:t>
            </w:r>
          </w:p>
        </w:tc>
        <w:tc>
          <w:tcPr>
            <w:tcW w:w="5424" w:type="dxa"/>
            <w:gridSpan w:val="2"/>
          </w:tcPr>
          <w:p w14:paraId="0742611D">
            <w:pPr>
              <w:pStyle w:val="9"/>
              <w:rPr>
                <w:sz w:val="20"/>
              </w:rPr>
            </w:pPr>
          </w:p>
          <w:p w14:paraId="20954CCD">
            <w:pPr>
              <w:pStyle w:val="9"/>
              <w:rPr>
                <w:sz w:val="20"/>
              </w:rPr>
            </w:pPr>
          </w:p>
          <w:p w14:paraId="0975CDC4">
            <w:pPr>
              <w:pStyle w:val="9"/>
              <w:rPr>
                <w:sz w:val="20"/>
              </w:rPr>
            </w:pPr>
          </w:p>
          <w:p w14:paraId="49232891">
            <w:pPr>
              <w:pStyle w:val="9"/>
              <w:spacing w:before="2"/>
              <w:rPr>
                <w:sz w:val="23"/>
              </w:rPr>
            </w:pPr>
          </w:p>
          <w:p w14:paraId="7251605C">
            <w:pPr>
              <w:pStyle w:val="9"/>
              <w:spacing w:line="230" w:lineRule="auto"/>
              <w:ind w:left="37" w:right="190"/>
              <w:rPr>
                <w:sz w:val="20"/>
              </w:rPr>
            </w:pPr>
            <w:r>
              <w:rPr>
                <w:spacing w:val="-1"/>
                <w:w w:val="95"/>
                <w:sz w:val="20"/>
              </w:rPr>
              <w:t xml:space="preserve">对未取得农药生产许可证生产农药或者生产假农药的行政处 </w:t>
            </w:r>
            <w:r>
              <w:rPr>
                <w:sz w:val="20"/>
              </w:rPr>
              <w:t>罚</w:t>
            </w:r>
          </w:p>
        </w:tc>
        <w:tc>
          <w:tcPr>
            <w:tcW w:w="11400" w:type="dxa"/>
          </w:tcPr>
          <w:p w14:paraId="728F0B10">
            <w:pPr>
              <w:pStyle w:val="9"/>
              <w:rPr>
                <w:sz w:val="20"/>
              </w:rPr>
            </w:pPr>
          </w:p>
          <w:p w14:paraId="7DC95879">
            <w:pPr>
              <w:pStyle w:val="9"/>
              <w:rPr>
                <w:sz w:val="20"/>
              </w:rPr>
            </w:pPr>
          </w:p>
          <w:p w14:paraId="0E68753D">
            <w:pPr>
              <w:pStyle w:val="9"/>
              <w:spacing w:before="173" w:line="252" w:lineRule="exact"/>
              <w:ind w:left="37"/>
              <w:rPr>
                <w:b/>
                <w:sz w:val="20"/>
              </w:rPr>
            </w:pPr>
            <w:r>
              <w:rPr>
                <w:b/>
                <w:sz w:val="20"/>
              </w:rPr>
              <w:t>《农药管理条例》(2022修订)</w:t>
            </w:r>
          </w:p>
          <w:p w14:paraId="0B710B63">
            <w:pPr>
              <w:pStyle w:val="9"/>
              <w:spacing w:before="2" w:line="232" w:lineRule="auto"/>
              <w:ind w:left="37" w:right="85"/>
              <w:rPr>
                <w:sz w:val="20"/>
              </w:rPr>
            </w:pPr>
            <w:r>
              <w:rPr>
                <w:b/>
                <w:spacing w:val="8"/>
                <w:sz w:val="20"/>
              </w:rPr>
              <w:t xml:space="preserve">第五十二条第一款 </w:t>
            </w:r>
            <w:r>
              <w:rPr>
                <w:sz w:val="20"/>
              </w:rPr>
              <w:t>未取得农药生产许可证生产农药或者生产假农药的，由县级以上地方人民政府农业主管部门责令停止生产，没收违法所得、违法生产的产品和用于违法生产的工具、设备、原材料等，违法生产的产品货值金额不足1万元的，并处5万</w:t>
            </w:r>
            <w:r>
              <w:rPr>
                <w:w w:val="95"/>
                <w:sz w:val="20"/>
              </w:rPr>
              <w:t>元以上10万元以下罚款，货值金额1万元以上的，并处货值金额10倍以上20</w:t>
            </w:r>
            <w:r>
              <w:rPr>
                <w:spacing w:val="-1"/>
                <w:w w:val="95"/>
                <w:sz w:val="20"/>
              </w:rPr>
              <w:t xml:space="preserve">倍以下罚款，由发证机关吊销农药生产许可证和相应的 </w:t>
            </w:r>
            <w:r>
              <w:rPr>
                <w:sz w:val="20"/>
              </w:rPr>
              <w:t>农药登记证；构成犯罪的，依法追究刑事责任。</w:t>
            </w:r>
          </w:p>
        </w:tc>
        <w:tc>
          <w:tcPr>
            <w:tcW w:w="938" w:type="dxa"/>
          </w:tcPr>
          <w:p w14:paraId="5082311B">
            <w:pPr>
              <w:pStyle w:val="9"/>
              <w:rPr>
                <w:sz w:val="20"/>
              </w:rPr>
            </w:pPr>
          </w:p>
          <w:p w14:paraId="5F578159">
            <w:pPr>
              <w:pStyle w:val="9"/>
              <w:rPr>
                <w:sz w:val="20"/>
              </w:rPr>
            </w:pPr>
          </w:p>
          <w:p w14:paraId="443CA3B4">
            <w:pPr>
              <w:pStyle w:val="9"/>
              <w:rPr>
                <w:sz w:val="20"/>
              </w:rPr>
            </w:pPr>
          </w:p>
          <w:p w14:paraId="3ED7241B">
            <w:pPr>
              <w:pStyle w:val="9"/>
              <w:spacing w:before="2"/>
              <w:rPr>
                <w:sz w:val="23"/>
              </w:rPr>
            </w:pPr>
          </w:p>
          <w:p w14:paraId="02E0A622">
            <w:pPr>
              <w:pStyle w:val="9"/>
              <w:spacing w:line="230" w:lineRule="auto"/>
              <w:ind w:left="78" w:right="20"/>
              <w:rPr>
                <w:sz w:val="20"/>
              </w:rPr>
            </w:pPr>
            <w:r>
              <w:rPr>
                <w:sz w:val="20"/>
              </w:rPr>
              <w:t>农业农村主管部门</w:t>
            </w:r>
          </w:p>
        </w:tc>
        <w:tc>
          <w:tcPr>
            <w:tcW w:w="2995" w:type="dxa"/>
          </w:tcPr>
          <w:p w14:paraId="6058A000">
            <w:pPr>
              <w:pStyle w:val="9"/>
              <w:rPr>
                <w:sz w:val="20"/>
              </w:rPr>
            </w:pPr>
          </w:p>
          <w:p w14:paraId="0A98DED4">
            <w:pPr>
              <w:pStyle w:val="9"/>
              <w:rPr>
                <w:sz w:val="20"/>
              </w:rPr>
            </w:pPr>
          </w:p>
          <w:p w14:paraId="6F9760BA">
            <w:pPr>
              <w:pStyle w:val="9"/>
              <w:rPr>
                <w:sz w:val="20"/>
              </w:rPr>
            </w:pPr>
          </w:p>
          <w:p w14:paraId="7968267A">
            <w:pPr>
              <w:pStyle w:val="9"/>
              <w:rPr>
                <w:sz w:val="20"/>
              </w:rPr>
            </w:pPr>
          </w:p>
          <w:p w14:paraId="44F8F249">
            <w:pPr>
              <w:pStyle w:val="9"/>
              <w:spacing w:before="156"/>
              <w:ind w:left="285" w:right="249"/>
              <w:jc w:val="center"/>
              <w:rPr>
                <w:sz w:val="20"/>
              </w:rPr>
            </w:pPr>
            <w:r>
              <w:rPr>
                <w:sz w:val="20"/>
              </w:rPr>
              <w:t>县级以上农业农村主管部门</w:t>
            </w:r>
          </w:p>
        </w:tc>
      </w:tr>
      <w:tr w14:paraId="41DEE3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636" w:type="dxa"/>
          </w:tcPr>
          <w:p w14:paraId="2DBF64D1">
            <w:pPr>
              <w:pStyle w:val="9"/>
              <w:rPr>
                <w:sz w:val="20"/>
              </w:rPr>
            </w:pPr>
          </w:p>
          <w:p w14:paraId="62D0E1AC">
            <w:pPr>
              <w:pStyle w:val="9"/>
              <w:spacing w:before="3"/>
              <w:rPr>
                <w:sz w:val="17"/>
              </w:rPr>
            </w:pPr>
          </w:p>
          <w:p w14:paraId="4B49903E">
            <w:pPr>
              <w:pStyle w:val="9"/>
              <w:ind w:left="104" w:right="65"/>
              <w:jc w:val="center"/>
              <w:rPr>
                <w:sz w:val="20"/>
              </w:rPr>
            </w:pPr>
            <w:r>
              <w:rPr>
                <w:sz w:val="20"/>
              </w:rPr>
              <w:t>22</w:t>
            </w:r>
          </w:p>
        </w:tc>
        <w:tc>
          <w:tcPr>
            <w:tcW w:w="1229" w:type="dxa"/>
          </w:tcPr>
          <w:p w14:paraId="1E8C2BF8">
            <w:pPr>
              <w:pStyle w:val="9"/>
              <w:rPr>
                <w:sz w:val="20"/>
              </w:rPr>
            </w:pPr>
          </w:p>
          <w:p w14:paraId="799BA1DB">
            <w:pPr>
              <w:pStyle w:val="9"/>
              <w:spacing w:before="3"/>
              <w:rPr>
                <w:sz w:val="17"/>
              </w:rPr>
            </w:pPr>
          </w:p>
          <w:p w14:paraId="2BF7B58A">
            <w:pPr>
              <w:pStyle w:val="9"/>
              <w:ind w:left="102" w:right="64"/>
              <w:jc w:val="center"/>
              <w:rPr>
                <w:sz w:val="20"/>
              </w:rPr>
            </w:pPr>
            <w:r>
              <w:rPr>
                <w:sz w:val="20"/>
              </w:rPr>
              <w:t>农药</w:t>
            </w:r>
          </w:p>
        </w:tc>
        <w:tc>
          <w:tcPr>
            <w:tcW w:w="5424" w:type="dxa"/>
            <w:gridSpan w:val="2"/>
          </w:tcPr>
          <w:p w14:paraId="79109E0B">
            <w:pPr>
              <w:pStyle w:val="9"/>
              <w:spacing w:before="2"/>
              <w:rPr>
                <w:sz w:val="28"/>
              </w:rPr>
            </w:pPr>
          </w:p>
          <w:p w14:paraId="64044052">
            <w:pPr>
              <w:pStyle w:val="9"/>
              <w:spacing w:line="230" w:lineRule="auto"/>
              <w:ind w:left="37" w:right="190"/>
              <w:rPr>
                <w:sz w:val="20"/>
              </w:rPr>
            </w:pPr>
            <w:r>
              <w:rPr>
                <w:spacing w:val="-1"/>
                <w:w w:val="95"/>
                <w:sz w:val="20"/>
              </w:rPr>
              <w:t xml:space="preserve">对取得农药生产许可证的农药生产企业不再符合规定条件继 </w:t>
            </w:r>
            <w:r>
              <w:rPr>
                <w:sz w:val="20"/>
              </w:rPr>
              <w:t>续生产农药的行政处罚</w:t>
            </w:r>
          </w:p>
        </w:tc>
        <w:tc>
          <w:tcPr>
            <w:tcW w:w="11400" w:type="dxa"/>
          </w:tcPr>
          <w:p w14:paraId="1886C8A8">
            <w:pPr>
              <w:pStyle w:val="9"/>
              <w:spacing w:before="11"/>
              <w:rPr>
                <w:sz w:val="17"/>
              </w:rPr>
            </w:pPr>
          </w:p>
          <w:p w14:paraId="5A2B5E0E">
            <w:pPr>
              <w:pStyle w:val="9"/>
              <w:spacing w:before="1" w:line="252" w:lineRule="exact"/>
              <w:ind w:left="37"/>
              <w:rPr>
                <w:b/>
                <w:sz w:val="20"/>
              </w:rPr>
            </w:pPr>
            <w:r>
              <w:rPr>
                <w:b/>
                <w:sz w:val="20"/>
              </w:rPr>
              <w:t>《农药管理条例》(2022修订)</w:t>
            </w:r>
          </w:p>
          <w:p w14:paraId="5C6A3740">
            <w:pPr>
              <w:pStyle w:val="9"/>
              <w:spacing w:before="4" w:line="230" w:lineRule="auto"/>
              <w:ind w:left="37" w:right="154"/>
              <w:rPr>
                <w:sz w:val="20"/>
              </w:rPr>
            </w:pPr>
            <w:r>
              <w:rPr>
                <w:b/>
                <w:sz w:val="20"/>
              </w:rPr>
              <w:t xml:space="preserve">第五十二条第二款 </w:t>
            </w:r>
            <w:r>
              <w:rPr>
                <w:sz w:val="20"/>
              </w:rPr>
              <w:t>取得农药生产许可证的农药生产企业不再符合规定条件继续生产农药的，由县级以上地方人民政府农业主管部门责令限期整改；逾期拒不整改或者整改后仍不符合规定条件的，由发证机关吊销农药生产许可证。</w:t>
            </w:r>
          </w:p>
        </w:tc>
        <w:tc>
          <w:tcPr>
            <w:tcW w:w="938" w:type="dxa"/>
          </w:tcPr>
          <w:p w14:paraId="36F74C87">
            <w:pPr>
              <w:pStyle w:val="9"/>
              <w:spacing w:before="2"/>
              <w:rPr>
                <w:sz w:val="28"/>
              </w:rPr>
            </w:pPr>
          </w:p>
          <w:p w14:paraId="405D71D3">
            <w:pPr>
              <w:pStyle w:val="9"/>
              <w:spacing w:line="230" w:lineRule="auto"/>
              <w:ind w:left="78" w:right="20"/>
              <w:rPr>
                <w:sz w:val="20"/>
              </w:rPr>
            </w:pPr>
            <w:r>
              <w:rPr>
                <w:sz w:val="20"/>
              </w:rPr>
              <w:t>农业农村主管部门</w:t>
            </w:r>
          </w:p>
        </w:tc>
        <w:tc>
          <w:tcPr>
            <w:tcW w:w="2995" w:type="dxa"/>
          </w:tcPr>
          <w:p w14:paraId="304D64FE">
            <w:pPr>
              <w:pStyle w:val="9"/>
              <w:rPr>
                <w:sz w:val="20"/>
              </w:rPr>
            </w:pPr>
          </w:p>
          <w:p w14:paraId="75E10DB9">
            <w:pPr>
              <w:pStyle w:val="9"/>
              <w:spacing w:before="3"/>
              <w:rPr>
                <w:sz w:val="17"/>
              </w:rPr>
            </w:pPr>
          </w:p>
          <w:p w14:paraId="67C4053C">
            <w:pPr>
              <w:pStyle w:val="9"/>
              <w:ind w:left="285" w:right="249"/>
              <w:jc w:val="center"/>
              <w:rPr>
                <w:sz w:val="20"/>
              </w:rPr>
            </w:pPr>
            <w:r>
              <w:rPr>
                <w:sz w:val="20"/>
              </w:rPr>
              <w:t>县级以上农业农村主管部门</w:t>
            </w:r>
          </w:p>
        </w:tc>
      </w:tr>
      <w:tr w14:paraId="15A61E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6" w:hRule="atLeast"/>
        </w:trPr>
        <w:tc>
          <w:tcPr>
            <w:tcW w:w="636" w:type="dxa"/>
          </w:tcPr>
          <w:p w14:paraId="1A12BCC2">
            <w:pPr>
              <w:pStyle w:val="9"/>
              <w:rPr>
                <w:sz w:val="20"/>
              </w:rPr>
            </w:pPr>
          </w:p>
          <w:p w14:paraId="24558363">
            <w:pPr>
              <w:pStyle w:val="9"/>
              <w:rPr>
                <w:sz w:val="20"/>
              </w:rPr>
            </w:pPr>
          </w:p>
          <w:p w14:paraId="2F18006E">
            <w:pPr>
              <w:pStyle w:val="9"/>
              <w:ind w:left="104" w:right="65"/>
              <w:jc w:val="center"/>
              <w:rPr>
                <w:sz w:val="20"/>
              </w:rPr>
            </w:pPr>
            <w:r>
              <w:rPr>
                <w:sz w:val="20"/>
              </w:rPr>
              <w:t>23</w:t>
            </w:r>
          </w:p>
        </w:tc>
        <w:tc>
          <w:tcPr>
            <w:tcW w:w="1229" w:type="dxa"/>
          </w:tcPr>
          <w:p w14:paraId="4DDE6E72">
            <w:pPr>
              <w:pStyle w:val="9"/>
              <w:rPr>
                <w:sz w:val="20"/>
              </w:rPr>
            </w:pPr>
          </w:p>
          <w:p w14:paraId="5CB65F9D">
            <w:pPr>
              <w:pStyle w:val="9"/>
              <w:rPr>
                <w:sz w:val="20"/>
              </w:rPr>
            </w:pPr>
          </w:p>
          <w:p w14:paraId="6D44F039">
            <w:pPr>
              <w:pStyle w:val="9"/>
              <w:ind w:left="102" w:right="64"/>
              <w:jc w:val="center"/>
              <w:rPr>
                <w:sz w:val="20"/>
              </w:rPr>
            </w:pPr>
            <w:r>
              <w:rPr>
                <w:sz w:val="20"/>
              </w:rPr>
              <w:t>农药</w:t>
            </w:r>
          </w:p>
        </w:tc>
        <w:tc>
          <w:tcPr>
            <w:tcW w:w="5424" w:type="dxa"/>
            <w:gridSpan w:val="2"/>
          </w:tcPr>
          <w:p w14:paraId="51A55D3F">
            <w:pPr>
              <w:pStyle w:val="9"/>
              <w:rPr>
                <w:sz w:val="20"/>
              </w:rPr>
            </w:pPr>
          </w:p>
          <w:p w14:paraId="144B7D76">
            <w:pPr>
              <w:pStyle w:val="9"/>
              <w:rPr>
                <w:sz w:val="20"/>
              </w:rPr>
            </w:pPr>
          </w:p>
          <w:p w14:paraId="04071747">
            <w:pPr>
              <w:pStyle w:val="9"/>
              <w:ind w:left="37"/>
              <w:rPr>
                <w:sz w:val="20"/>
              </w:rPr>
            </w:pPr>
            <w:r>
              <w:rPr>
                <w:sz w:val="20"/>
              </w:rPr>
              <w:t>对农药生产企业生产劣质农药的行政处罚</w:t>
            </w:r>
          </w:p>
        </w:tc>
        <w:tc>
          <w:tcPr>
            <w:tcW w:w="11400" w:type="dxa"/>
          </w:tcPr>
          <w:p w14:paraId="1CF13ED8">
            <w:pPr>
              <w:pStyle w:val="9"/>
              <w:spacing w:before="19" w:line="252" w:lineRule="exact"/>
              <w:ind w:left="37"/>
              <w:rPr>
                <w:b/>
                <w:sz w:val="20"/>
              </w:rPr>
            </w:pPr>
            <w:r>
              <w:rPr>
                <w:b/>
                <w:sz w:val="20"/>
              </w:rPr>
              <w:t>《农药管理条例》(2022修订)</w:t>
            </w:r>
          </w:p>
          <w:p w14:paraId="466AAD18">
            <w:pPr>
              <w:pStyle w:val="9"/>
              <w:spacing w:before="1" w:line="232" w:lineRule="auto"/>
              <w:ind w:left="37" w:right="154"/>
              <w:rPr>
                <w:sz w:val="20"/>
              </w:rPr>
            </w:pPr>
            <w:r>
              <w:rPr>
                <w:b/>
                <w:sz w:val="20"/>
              </w:rPr>
              <w:t xml:space="preserve">第五十二条第三款 </w:t>
            </w:r>
            <w:r>
              <w:rPr>
                <w:sz w:val="20"/>
              </w:rPr>
              <w:t>农药生产企业生产劣质农药的，由县级以上地方人民政府农业主管部门责令停止生产，没收违法所得、违法生产的产品和用于违法生产的工具、设备、原材料等，违法生产的产品货值金额不足1万元的，并处1万元以上5万元以下罚</w:t>
            </w:r>
            <w:r>
              <w:rPr>
                <w:w w:val="95"/>
                <w:sz w:val="20"/>
              </w:rPr>
              <w:t>款，货值金额1万元以上的，并处货值金额5倍以上10倍以下罚款；情节严重的，由发证机关吊销农药生产许可证和相应的农药登</w:t>
            </w:r>
          </w:p>
          <w:p w14:paraId="4FF45B97">
            <w:pPr>
              <w:pStyle w:val="9"/>
              <w:spacing w:line="219" w:lineRule="exact"/>
              <w:ind w:left="37"/>
              <w:rPr>
                <w:sz w:val="20"/>
              </w:rPr>
            </w:pPr>
            <w:r>
              <w:rPr>
                <w:sz w:val="20"/>
              </w:rPr>
              <w:t>记证；构成犯罪的，依法追究刑事责任。</w:t>
            </w:r>
          </w:p>
        </w:tc>
        <w:tc>
          <w:tcPr>
            <w:tcW w:w="938" w:type="dxa"/>
          </w:tcPr>
          <w:p w14:paraId="37EC6B29">
            <w:pPr>
              <w:pStyle w:val="9"/>
              <w:rPr>
                <w:sz w:val="20"/>
              </w:rPr>
            </w:pPr>
          </w:p>
          <w:p w14:paraId="0CD5BF65">
            <w:pPr>
              <w:pStyle w:val="9"/>
              <w:spacing w:before="140" w:line="230" w:lineRule="auto"/>
              <w:ind w:left="78" w:right="20"/>
              <w:rPr>
                <w:sz w:val="20"/>
              </w:rPr>
            </w:pPr>
            <w:r>
              <w:rPr>
                <w:sz w:val="20"/>
              </w:rPr>
              <w:t>农业农村主管部门</w:t>
            </w:r>
          </w:p>
        </w:tc>
        <w:tc>
          <w:tcPr>
            <w:tcW w:w="2995" w:type="dxa"/>
          </w:tcPr>
          <w:p w14:paraId="49CBC3A4">
            <w:pPr>
              <w:pStyle w:val="9"/>
              <w:rPr>
                <w:sz w:val="20"/>
              </w:rPr>
            </w:pPr>
          </w:p>
          <w:p w14:paraId="22917F01">
            <w:pPr>
              <w:pStyle w:val="9"/>
              <w:rPr>
                <w:sz w:val="20"/>
              </w:rPr>
            </w:pPr>
          </w:p>
          <w:p w14:paraId="5007301E">
            <w:pPr>
              <w:pStyle w:val="9"/>
              <w:ind w:left="285" w:right="249"/>
              <w:jc w:val="center"/>
              <w:rPr>
                <w:sz w:val="20"/>
              </w:rPr>
            </w:pPr>
            <w:r>
              <w:rPr>
                <w:sz w:val="20"/>
              </w:rPr>
              <w:t>县级以上农业农村主管部门</w:t>
            </w:r>
          </w:p>
        </w:tc>
      </w:tr>
      <w:tr w14:paraId="5FC7A6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0" w:hRule="atLeast"/>
        </w:trPr>
        <w:tc>
          <w:tcPr>
            <w:tcW w:w="636" w:type="dxa"/>
          </w:tcPr>
          <w:p w14:paraId="6D18AEF7">
            <w:pPr>
              <w:pStyle w:val="9"/>
              <w:rPr>
                <w:sz w:val="20"/>
              </w:rPr>
            </w:pPr>
          </w:p>
          <w:p w14:paraId="25245506">
            <w:pPr>
              <w:pStyle w:val="9"/>
              <w:rPr>
                <w:sz w:val="20"/>
              </w:rPr>
            </w:pPr>
          </w:p>
          <w:p w14:paraId="0BD3A419">
            <w:pPr>
              <w:pStyle w:val="9"/>
              <w:spacing w:before="6"/>
              <w:rPr>
                <w:sz w:val="20"/>
              </w:rPr>
            </w:pPr>
          </w:p>
          <w:p w14:paraId="09D3986D">
            <w:pPr>
              <w:pStyle w:val="9"/>
              <w:ind w:left="104" w:right="65"/>
              <w:jc w:val="center"/>
              <w:rPr>
                <w:sz w:val="20"/>
              </w:rPr>
            </w:pPr>
            <w:r>
              <w:rPr>
                <w:sz w:val="20"/>
              </w:rPr>
              <w:t>24</w:t>
            </w:r>
          </w:p>
        </w:tc>
        <w:tc>
          <w:tcPr>
            <w:tcW w:w="1229" w:type="dxa"/>
          </w:tcPr>
          <w:p w14:paraId="6D53F852">
            <w:pPr>
              <w:pStyle w:val="9"/>
              <w:rPr>
                <w:sz w:val="20"/>
              </w:rPr>
            </w:pPr>
          </w:p>
          <w:p w14:paraId="7E48E988">
            <w:pPr>
              <w:pStyle w:val="9"/>
              <w:rPr>
                <w:sz w:val="20"/>
              </w:rPr>
            </w:pPr>
          </w:p>
          <w:p w14:paraId="441AE5BD">
            <w:pPr>
              <w:pStyle w:val="9"/>
              <w:spacing w:before="6"/>
              <w:rPr>
                <w:sz w:val="20"/>
              </w:rPr>
            </w:pPr>
          </w:p>
          <w:p w14:paraId="1627D259">
            <w:pPr>
              <w:pStyle w:val="9"/>
              <w:ind w:left="102" w:right="64"/>
              <w:jc w:val="center"/>
              <w:rPr>
                <w:sz w:val="20"/>
              </w:rPr>
            </w:pPr>
            <w:r>
              <w:rPr>
                <w:sz w:val="20"/>
              </w:rPr>
              <w:t>农药</w:t>
            </w:r>
          </w:p>
        </w:tc>
        <w:tc>
          <w:tcPr>
            <w:tcW w:w="5424" w:type="dxa"/>
            <w:gridSpan w:val="2"/>
          </w:tcPr>
          <w:p w14:paraId="17424F04">
            <w:pPr>
              <w:pStyle w:val="9"/>
              <w:rPr>
                <w:sz w:val="20"/>
              </w:rPr>
            </w:pPr>
          </w:p>
          <w:p w14:paraId="39C2337B">
            <w:pPr>
              <w:pStyle w:val="9"/>
              <w:rPr>
                <w:sz w:val="20"/>
              </w:rPr>
            </w:pPr>
          </w:p>
          <w:p w14:paraId="388F3DF9">
            <w:pPr>
              <w:pStyle w:val="9"/>
              <w:spacing w:before="145" w:line="230" w:lineRule="auto"/>
              <w:ind w:left="37" w:right="190"/>
              <w:rPr>
                <w:sz w:val="20"/>
              </w:rPr>
            </w:pPr>
            <w:r>
              <w:rPr>
                <w:spacing w:val="-1"/>
                <w:w w:val="95"/>
                <w:sz w:val="20"/>
              </w:rPr>
              <w:t xml:space="preserve">对委托未取得农药生产许可证的受托人加工、分装农药，或 </w:t>
            </w:r>
            <w:r>
              <w:rPr>
                <w:sz w:val="20"/>
              </w:rPr>
              <w:t>者委托加工、分装假农药、劣质农药的行政处罚</w:t>
            </w:r>
          </w:p>
        </w:tc>
        <w:tc>
          <w:tcPr>
            <w:tcW w:w="11400" w:type="dxa"/>
          </w:tcPr>
          <w:p w14:paraId="1AF3A280">
            <w:pPr>
              <w:pStyle w:val="9"/>
              <w:rPr>
                <w:sz w:val="20"/>
              </w:rPr>
            </w:pPr>
          </w:p>
          <w:p w14:paraId="38EEBC5E">
            <w:pPr>
              <w:pStyle w:val="9"/>
              <w:spacing w:before="2"/>
              <w:rPr>
                <w:sz w:val="21"/>
              </w:rPr>
            </w:pPr>
          </w:p>
          <w:p w14:paraId="0A7A754E">
            <w:pPr>
              <w:pStyle w:val="9"/>
              <w:spacing w:before="1" w:line="252" w:lineRule="exact"/>
              <w:ind w:left="37"/>
              <w:rPr>
                <w:b/>
                <w:sz w:val="20"/>
              </w:rPr>
            </w:pPr>
            <w:r>
              <w:rPr>
                <w:b/>
                <w:sz w:val="20"/>
              </w:rPr>
              <w:t>《农药管理条例》(2022修订)</w:t>
            </w:r>
          </w:p>
          <w:p w14:paraId="5536EE9D">
            <w:pPr>
              <w:pStyle w:val="9"/>
              <w:spacing w:before="3" w:line="230" w:lineRule="auto"/>
              <w:ind w:left="37" w:right="154"/>
              <w:rPr>
                <w:sz w:val="20"/>
              </w:rPr>
            </w:pPr>
            <w:r>
              <w:rPr>
                <w:b/>
                <w:sz w:val="20"/>
              </w:rPr>
              <w:t xml:space="preserve">第五十二条第四款 </w:t>
            </w:r>
            <w:r>
              <w:rPr>
                <w:sz w:val="20"/>
              </w:rPr>
              <w:t>委托未取得农药生产许可证的受托人加工、分装农药，或者委托加工、分装假农药、劣质农药的，对委托人和受托人均依照本条第一款、第三款的规定处罚。</w:t>
            </w:r>
          </w:p>
        </w:tc>
        <w:tc>
          <w:tcPr>
            <w:tcW w:w="938" w:type="dxa"/>
          </w:tcPr>
          <w:p w14:paraId="4DDC776A">
            <w:pPr>
              <w:pStyle w:val="9"/>
              <w:rPr>
                <w:sz w:val="20"/>
              </w:rPr>
            </w:pPr>
          </w:p>
          <w:p w14:paraId="740AB30D">
            <w:pPr>
              <w:pStyle w:val="9"/>
              <w:rPr>
                <w:sz w:val="20"/>
              </w:rPr>
            </w:pPr>
          </w:p>
          <w:p w14:paraId="18ED75D0">
            <w:pPr>
              <w:pStyle w:val="9"/>
              <w:spacing w:before="145" w:line="230" w:lineRule="auto"/>
              <w:ind w:left="78" w:right="20"/>
              <w:rPr>
                <w:sz w:val="20"/>
              </w:rPr>
            </w:pPr>
            <w:r>
              <w:rPr>
                <w:sz w:val="20"/>
              </w:rPr>
              <w:t>农业农村主管部门</w:t>
            </w:r>
          </w:p>
        </w:tc>
        <w:tc>
          <w:tcPr>
            <w:tcW w:w="2995" w:type="dxa"/>
          </w:tcPr>
          <w:p w14:paraId="68CAE4E2">
            <w:pPr>
              <w:pStyle w:val="9"/>
              <w:rPr>
                <w:sz w:val="20"/>
              </w:rPr>
            </w:pPr>
          </w:p>
          <w:p w14:paraId="40147609">
            <w:pPr>
              <w:pStyle w:val="9"/>
              <w:rPr>
                <w:sz w:val="20"/>
              </w:rPr>
            </w:pPr>
          </w:p>
          <w:p w14:paraId="2BC28935">
            <w:pPr>
              <w:pStyle w:val="9"/>
              <w:spacing w:before="6"/>
              <w:rPr>
                <w:sz w:val="20"/>
              </w:rPr>
            </w:pPr>
          </w:p>
          <w:p w14:paraId="3A96D263">
            <w:pPr>
              <w:pStyle w:val="9"/>
              <w:ind w:left="285" w:right="249"/>
              <w:jc w:val="center"/>
              <w:rPr>
                <w:sz w:val="20"/>
              </w:rPr>
            </w:pPr>
            <w:r>
              <w:rPr>
                <w:sz w:val="20"/>
              </w:rPr>
              <w:t>县级以上农业农村主管部门</w:t>
            </w:r>
          </w:p>
        </w:tc>
      </w:tr>
    </w:tbl>
    <w:p w14:paraId="611C57CE">
      <w:pPr>
        <w:spacing w:after="0"/>
        <w:jc w:val="center"/>
        <w:rPr>
          <w:sz w:val="20"/>
        </w:rPr>
        <w:sectPr>
          <w:pgSz w:w="23820" w:h="16840" w:orient="landscape"/>
          <w:pgMar w:top="820" w:right="420" w:bottom="880" w:left="460" w:header="0" w:footer="695"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2D0ED3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65F0D6E2">
            <w:pPr>
              <w:pStyle w:val="9"/>
              <w:spacing w:before="7"/>
              <w:rPr>
                <w:sz w:val="17"/>
              </w:rPr>
            </w:pPr>
          </w:p>
          <w:p w14:paraId="2BB60EE2">
            <w:pPr>
              <w:pStyle w:val="9"/>
              <w:ind w:left="104" w:right="70"/>
              <w:jc w:val="center"/>
              <w:rPr>
                <w:b/>
                <w:sz w:val="20"/>
              </w:rPr>
            </w:pPr>
            <w:r>
              <w:rPr>
                <w:b/>
                <w:sz w:val="20"/>
              </w:rPr>
              <w:t>序号</w:t>
            </w:r>
          </w:p>
        </w:tc>
        <w:tc>
          <w:tcPr>
            <w:tcW w:w="1229" w:type="dxa"/>
          </w:tcPr>
          <w:p w14:paraId="30C57E32">
            <w:pPr>
              <w:pStyle w:val="9"/>
              <w:spacing w:before="7"/>
              <w:rPr>
                <w:sz w:val="17"/>
              </w:rPr>
            </w:pPr>
          </w:p>
          <w:p w14:paraId="2FFA907F">
            <w:pPr>
              <w:pStyle w:val="9"/>
              <w:ind w:left="95" w:right="64"/>
              <w:jc w:val="center"/>
              <w:rPr>
                <w:b/>
                <w:sz w:val="20"/>
              </w:rPr>
            </w:pPr>
            <w:r>
              <w:rPr>
                <w:b/>
                <w:sz w:val="20"/>
              </w:rPr>
              <w:t>事项类别</w:t>
            </w:r>
          </w:p>
        </w:tc>
        <w:tc>
          <w:tcPr>
            <w:tcW w:w="5424" w:type="dxa"/>
            <w:gridSpan w:val="2"/>
          </w:tcPr>
          <w:p w14:paraId="57238258">
            <w:pPr>
              <w:pStyle w:val="9"/>
              <w:spacing w:before="7"/>
              <w:rPr>
                <w:sz w:val="17"/>
              </w:rPr>
            </w:pPr>
          </w:p>
          <w:p w14:paraId="50A67B77">
            <w:pPr>
              <w:pStyle w:val="9"/>
              <w:ind w:left="2296" w:right="2264"/>
              <w:jc w:val="center"/>
              <w:rPr>
                <w:b/>
                <w:sz w:val="20"/>
              </w:rPr>
            </w:pPr>
            <w:r>
              <w:rPr>
                <w:b/>
                <w:sz w:val="20"/>
              </w:rPr>
              <w:t>事项名称</w:t>
            </w:r>
          </w:p>
        </w:tc>
        <w:tc>
          <w:tcPr>
            <w:tcW w:w="11400" w:type="dxa"/>
          </w:tcPr>
          <w:p w14:paraId="730124E3">
            <w:pPr>
              <w:pStyle w:val="9"/>
              <w:spacing w:before="7"/>
              <w:rPr>
                <w:sz w:val="17"/>
              </w:rPr>
            </w:pPr>
          </w:p>
          <w:p w14:paraId="2EB9656D">
            <w:pPr>
              <w:pStyle w:val="9"/>
              <w:ind w:left="5284" w:right="5252"/>
              <w:jc w:val="center"/>
              <w:rPr>
                <w:b/>
                <w:sz w:val="20"/>
              </w:rPr>
            </w:pPr>
            <w:r>
              <w:rPr>
                <w:b/>
                <w:sz w:val="20"/>
              </w:rPr>
              <w:t>事项依据</w:t>
            </w:r>
          </w:p>
        </w:tc>
        <w:tc>
          <w:tcPr>
            <w:tcW w:w="938" w:type="dxa"/>
          </w:tcPr>
          <w:p w14:paraId="32CE3EF7">
            <w:pPr>
              <w:pStyle w:val="9"/>
              <w:spacing w:before="7"/>
              <w:rPr>
                <w:sz w:val="17"/>
              </w:rPr>
            </w:pPr>
          </w:p>
          <w:p w14:paraId="17CEF9A4">
            <w:pPr>
              <w:pStyle w:val="9"/>
              <w:ind w:left="73"/>
              <w:rPr>
                <w:b/>
                <w:sz w:val="20"/>
              </w:rPr>
            </w:pPr>
            <w:r>
              <w:rPr>
                <w:b/>
                <w:sz w:val="20"/>
              </w:rPr>
              <w:t>责任主体</w:t>
            </w:r>
          </w:p>
        </w:tc>
        <w:tc>
          <w:tcPr>
            <w:tcW w:w="2995" w:type="dxa"/>
          </w:tcPr>
          <w:p w14:paraId="72EA7396">
            <w:pPr>
              <w:pStyle w:val="9"/>
              <w:spacing w:before="7"/>
              <w:rPr>
                <w:sz w:val="17"/>
              </w:rPr>
            </w:pPr>
          </w:p>
          <w:p w14:paraId="45123EBA">
            <w:pPr>
              <w:pStyle w:val="9"/>
              <w:ind w:left="282" w:right="249"/>
              <w:jc w:val="center"/>
              <w:rPr>
                <w:b/>
                <w:sz w:val="20"/>
              </w:rPr>
            </w:pPr>
            <w:r>
              <w:rPr>
                <w:b/>
                <w:sz w:val="20"/>
              </w:rPr>
              <w:t>实施主体</w:t>
            </w:r>
          </w:p>
        </w:tc>
      </w:tr>
      <w:tr w14:paraId="6633DC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6" w:hRule="atLeast"/>
        </w:trPr>
        <w:tc>
          <w:tcPr>
            <w:tcW w:w="636" w:type="dxa"/>
            <w:vMerge w:val="restart"/>
          </w:tcPr>
          <w:p w14:paraId="72917C34">
            <w:pPr>
              <w:pStyle w:val="9"/>
              <w:rPr>
                <w:sz w:val="20"/>
              </w:rPr>
            </w:pPr>
          </w:p>
          <w:p w14:paraId="22195778">
            <w:pPr>
              <w:pStyle w:val="9"/>
              <w:rPr>
                <w:sz w:val="20"/>
              </w:rPr>
            </w:pPr>
          </w:p>
          <w:p w14:paraId="6873DB8B">
            <w:pPr>
              <w:pStyle w:val="9"/>
              <w:rPr>
                <w:sz w:val="20"/>
              </w:rPr>
            </w:pPr>
          </w:p>
          <w:p w14:paraId="7B4C7456">
            <w:pPr>
              <w:pStyle w:val="9"/>
              <w:rPr>
                <w:sz w:val="20"/>
              </w:rPr>
            </w:pPr>
          </w:p>
          <w:p w14:paraId="0043144A">
            <w:pPr>
              <w:pStyle w:val="9"/>
              <w:rPr>
                <w:sz w:val="20"/>
              </w:rPr>
            </w:pPr>
          </w:p>
          <w:p w14:paraId="2F892711">
            <w:pPr>
              <w:pStyle w:val="9"/>
              <w:rPr>
                <w:sz w:val="20"/>
              </w:rPr>
            </w:pPr>
          </w:p>
          <w:p w14:paraId="01982CC4">
            <w:pPr>
              <w:pStyle w:val="9"/>
              <w:spacing w:before="4"/>
              <w:rPr>
                <w:sz w:val="27"/>
              </w:rPr>
            </w:pPr>
          </w:p>
          <w:p w14:paraId="7C375001">
            <w:pPr>
              <w:pStyle w:val="9"/>
              <w:ind w:left="227"/>
              <w:rPr>
                <w:sz w:val="20"/>
              </w:rPr>
            </w:pPr>
            <w:r>
              <w:rPr>
                <w:sz w:val="20"/>
              </w:rPr>
              <w:t>25</w:t>
            </w:r>
          </w:p>
        </w:tc>
        <w:tc>
          <w:tcPr>
            <w:tcW w:w="1229" w:type="dxa"/>
            <w:vMerge w:val="restart"/>
          </w:tcPr>
          <w:p w14:paraId="7E8D8DB7">
            <w:pPr>
              <w:pStyle w:val="9"/>
              <w:rPr>
                <w:sz w:val="20"/>
              </w:rPr>
            </w:pPr>
          </w:p>
          <w:p w14:paraId="014C6B9B">
            <w:pPr>
              <w:pStyle w:val="9"/>
              <w:rPr>
                <w:sz w:val="20"/>
              </w:rPr>
            </w:pPr>
          </w:p>
          <w:p w14:paraId="6BE2073F">
            <w:pPr>
              <w:pStyle w:val="9"/>
              <w:rPr>
                <w:sz w:val="20"/>
              </w:rPr>
            </w:pPr>
          </w:p>
          <w:p w14:paraId="0F0C9761">
            <w:pPr>
              <w:pStyle w:val="9"/>
              <w:rPr>
                <w:sz w:val="20"/>
              </w:rPr>
            </w:pPr>
          </w:p>
          <w:p w14:paraId="639A9F56">
            <w:pPr>
              <w:pStyle w:val="9"/>
              <w:rPr>
                <w:sz w:val="20"/>
              </w:rPr>
            </w:pPr>
          </w:p>
          <w:p w14:paraId="37DE921F">
            <w:pPr>
              <w:pStyle w:val="9"/>
              <w:rPr>
                <w:sz w:val="20"/>
              </w:rPr>
            </w:pPr>
          </w:p>
          <w:p w14:paraId="06E4D874">
            <w:pPr>
              <w:pStyle w:val="9"/>
              <w:spacing w:before="4"/>
              <w:rPr>
                <w:sz w:val="27"/>
              </w:rPr>
            </w:pPr>
          </w:p>
          <w:p w14:paraId="6D7C7C59">
            <w:pPr>
              <w:pStyle w:val="9"/>
              <w:ind w:left="424"/>
              <w:rPr>
                <w:sz w:val="20"/>
              </w:rPr>
            </w:pPr>
            <w:r>
              <w:rPr>
                <w:sz w:val="20"/>
              </w:rPr>
              <w:t>农药</w:t>
            </w:r>
          </w:p>
        </w:tc>
        <w:tc>
          <w:tcPr>
            <w:tcW w:w="2057" w:type="dxa"/>
            <w:vMerge w:val="restart"/>
          </w:tcPr>
          <w:p w14:paraId="08BE4550">
            <w:pPr>
              <w:pStyle w:val="9"/>
              <w:rPr>
                <w:sz w:val="20"/>
              </w:rPr>
            </w:pPr>
          </w:p>
          <w:p w14:paraId="5BFA0233">
            <w:pPr>
              <w:pStyle w:val="9"/>
              <w:rPr>
                <w:sz w:val="20"/>
              </w:rPr>
            </w:pPr>
          </w:p>
          <w:p w14:paraId="384A4F46">
            <w:pPr>
              <w:pStyle w:val="9"/>
              <w:rPr>
                <w:sz w:val="20"/>
              </w:rPr>
            </w:pPr>
          </w:p>
          <w:p w14:paraId="2614E731">
            <w:pPr>
              <w:pStyle w:val="9"/>
              <w:rPr>
                <w:sz w:val="20"/>
              </w:rPr>
            </w:pPr>
          </w:p>
          <w:p w14:paraId="5D4F4DD0">
            <w:pPr>
              <w:pStyle w:val="9"/>
              <w:spacing w:before="11"/>
              <w:rPr>
                <w:sz w:val="19"/>
              </w:rPr>
            </w:pPr>
          </w:p>
          <w:p w14:paraId="61EE09A6">
            <w:pPr>
              <w:pStyle w:val="9"/>
              <w:spacing w:line="230" w:lineRule="auto"/>
              <w:ind w:left="37" w:right="5"/>
              <w:jc w:val="both"/>
              <w:rPr>
                <w:sz w:val="20"/>
              </w:rPr>
            </w:pPr>
            <w:r>
              <w:rPr>
                <w:spacing w:val="-2"/>
                <w:sz w:val="20"/>
              </w:rPr>
              <w:t>对农药生产企业采购、使用未依法附具产品质量检验合格证、未依法取得有关许可证明文件的原材料等行为的行政</w:t>
            </w:r>
            <w:r>
              <w:rPr>
                <w:sz w:val="20"/>
              </w:rPr>
              <w:t>处罚</w:t>
            </w:r>
          </w:p>
        </w:tc>
        <w:tc>
          <w:tcPr>
            <w:tcW w:w="3367" w:type="dxa"/>
          </w:tcPr>
          <w:p w14:paraId="0394185F">
            <w:pPr>
              <w:pStyle w:val="9"/>
              <w:spacing w:before="152" w:line="232" w:lineRule="auto"/>
              <w:ind w:left="37" w:right="121"/>
              <w:jc w:val="both"/>
              <w:rPr>
                <w:sz w:val="20"/>
              </w:rPr>
            </w:pPr>
            <w:r>
              <w:rPr>
                <w:w w:val="95"/>
                <w:sz w:val="20"/>
              </w:rPr>
              <w:t>对农药生产企业采购、使用未依法附具产品质量检验合格证、未依法取得有关许可证明文件的原材料的行政处</w:t>
            </w:r>
            <w:r>
              <w:rPr>
                <w:sz w:val="20"/>
              </w:rPr>
              <w:t>罚</w:t>
            </w:r>
          </w:p>
        </w:tc>
        <w:tc>
          <w:tcPr>
            <w:tcW w:w="11400" w:type="dxa"/>
            <w:vMerge w:val="restart"/>
          </w:tcPr>
          <w:p w14:paraId="69EB282E">
            <w:pPr>
              <w:pStyle w:val="9"/>
              <w:rPr>
                <w:sz w:val="20"/>
              </w:rPr>
            </w:pPr>
          </w:p>
          <w:p w14:paraId="0126C383">
            <w:pPr>
              <w:pStyle w:val="9"/>
              <w:rPr>
                <w:sz w:val="20"/>
              </w:rPr>
            </w:pPr>
          </w:p>
          <w:p w14:paraId="40A6D647">
            <w:pPr>
              <w:pStyle w:val="9"/>
              <w:rPr>
                <w:sz w:val="20"/>
              </w:rPr>
            </w:pPr>
          </w:p>
          <w:p w14:paraId="4BE3058E">
            <w:pPr>
              <w:pStyle w:val="9"/>
              <w:rPr>
                <w:sz w:val="20"/>
              </w:rPr>
            </w:pPr>
          </w:p>
          <w:p w14:paraId="0B954A2E">
            <w:pPr>
              <w:pStyle w:val="9"/>
              <w:spacing w:before="3"/>
              <w:rPr>
                <w:sz w:val="19"/>
              </w:rPr>
            </w:pPr>
          </w:p>
          <w:p w14:paraId="7071A939">
            <w:pPr>
              <w:pStyle w:val="9"/>
              <w:spacing w:line="252" w:lineRule="exact"/>
              <w:ind w:left="37"/>
              <w:rPr>
                <w:b/>
                <w:sz w:val="20"/>
              </w:rPr>
            </w:pPr>
            <w:r>
              <w:rPr>
                <w:b/>
                <w:sz w:val="20"/>
              </w:rPr>
              <w:t>《农药管理条例》(2022修订)</w:t>
            </w:r>
          </w:p>
          <w:p w14:paraId="28D0C8D6">
            <w:pPr>
              <w:pStyle w:val="9"/>
              <w:spacing w:before="4" w:line="230" w:lineRule="auto"/>
              <w:ind w:left="37" w:right="164"/>
              <w:jc w:val="both"/>
              <w:rPr>
                <w:sz w:val="20"/>
              </w:rPr>
            </w:pPr>
            <w:r>
              <w:rPr>
                <w:b/>
                <w:spacing w:val="10"/>
                <w:sz w:val="20"/>
              </w:rPr>
              <w:t xml:space="preserve">第五十三条 </w:t>
            </w:r>
            <w:r>
              <w:rPr>
                <w:spacing w:val="-1"/>
                <w:sz w:val="20"/>
              </w:rPr>
              <w:t>农药生产企业有下列行为之一的，由县级以上地方人民政府农业主管部门责令改正，没收违法所得、违法生产</w:t>
            </w:r>
            <w:r>
              <w:rPr>
                <w:w w:val="95"/>
                <w:sz w:val="20"/>
              </w:rPr>
              <w:t>的产品和用于违法生产的原材料等，违法生产的产品货值金额不足1万元的，并处1万元以上2万元以下罚款，货值金额</w:t>
            </w:r>
            <w:r>
              <w:rPr>
                <w:spacing w:val="3"/>
                <w:w w:val="95"/>
                <w:sz w:val="20"/>
              </w:rPr>
              <w:t>1</w:t>
            </w:r>
            <w:r>
              <w:rPr>
                <w:w w:val="95"/>
                <w:sz w:val="20"/>
              </w:rPr>
              <w:t>万元以上</w:t>
            </w:r>
            <w:r>
              <w:rPr>
                <w:sz w:val="20"/>
              </w:rPr>
              <w:t>的，并处货值金额2倍以上5倍以下罚款；拒不改正或者情节严重的，由发证机关吊销农药生产许可证和相应的农药登记证：</w:t>
            </w:r>
          </w:p>
          <w:p w14:paraId="1A9BE6CC">
            <w:pPr>
              <w:pStyle w:val="9"/>
              <w:spacing w:before="1" w:line="232" w:lineRule="auto"/>
              <w:ind w:left="37" w:right="194"/>
              <w:rPr>
                <w:sz w:val="20"/>
              </w:rPr>
            </w:pPr>
            <w:r>
              <w:rPr>
                <w:w w:val="95"/>
                <w:sz w:val="20"/>
              </w:rPr>
              <w:t>（一）采购、使用未依法附具产品质量检验合格证、未依法取得有关许可证明文件的原材料；（二）</w:t>
            </w:r>
            <w:r>
              <w:rPr>
                <w:spacing w:val="-2"/>
                <w:w w:val="95"/>
                <w:sz w:val="20"/>
              </w:rPr>
              <w:t xml:space="preserve">出厂销售未经质量检验合格 </w:t>
            </w:r>
            <w:r>
              <w:rPr>
                <w:sz w:val="20"/>
              </w:rPr>
              <w:t>并附具产品质量检验合格证的农药；（三）生产的农药包装、标签、说明书不符合规定；（四）不召回依法应当召回的农药。</w:t>
            </w:r>
          </w:p>
        </w:tc>
        <w:tc>
          <w:tcPr>
            <w:tcW w:w="938" w:type="dxa"/>
            <w:vMerge w:val="restart"/>
          </w:tcPr>
          <w:p w14:paraId="3BA8BEA7">
            <w:pPr>
              <w:pStyle w:val="9"/>
              <w:rPr>
                <w:sz w:val="20"/>
              </w:rPr>
            </w:pPr>
          </w:p>
          <w:p w14:paraId="1549DDB0">
            <w:pPr>
              <w:pStyle w:val="9"/>
              <w:rPr>
                <w:sz w:val="20"/>
              </w:rPr>
            </w:pPr>
          </w:p>
          <w:p w14:paraId="1914C7B9">
            <w:pPr>
              <w:pStyle w:val="9"/>
              <w:rPr>
                <w:sz w:val="20"/>
              </w:rPr>
            </w:pPr>
          </w:p>
          <w:p w14:paraId="60560031">
            <w:pPr>
              <w:pStyle w:val="9"/>
              <w:rPr>
                <w:sz w:val="20"/>
              </w:rPr>
            </w:pPr>
          </w:p>
          <w:p w14:paraId="6B13B7C1">
            <w:pPr>
              <w:pStyle w:val="9"/>
              <w:rPr>
                <w:sz w:val="20"/>
              </w:rPr>
            </w:pPr>
          </w:p>
          <w:p w14:paraId="605E3887">
            <w:pPr>
              <w:pStyle w:val="9"/>
              <w:rPr>
                <w:sz w:val="20"/>
              </w:rPr>
            </w:pPr>
          </w:p>
          <w:p w14:paraId="220258AE">
            <w:pPr>
              <w:pStyle w:val="9"/>
              <w:spacing w:before="6"/>
              <w:rPr>
                <w:sz w:val="18"/>
              </w:rPr>
            </w:pPr>
          </w:p>
          <w:p w14:paraId="4B4B2769">
            <w:pPr>
              <w:pStyle w:val="9"/>
              <w:spacing w:line="230" w:lineRule="auto"/>
              <w:ind w:left="78" w:right="20"/>
              <w:rPr>
                <w:sz w:val="20"/>
              </w:rPr>
            </w:pPr>
            <w:r>
              <w:rPr>
                <w:sz w:val="20"/>
              </w:rPr>
              <w:t>农业农村主管部门</w:t>
            </w:r>
          </w:p>
        </w:tc>
        <w:tc>
          <w:tcPr>
            <w:tcW w:w="2995" w:type="dxa"/>
            <w:vMerge w:val="restart"/>
          </w:tcPr>
          <w:p w14:paraId="026AD79C">
            <w:pPr>
              <w:pStyle w:val="9"/>
              <w:rPr>
                <w:sz w:val="20"/>
              </w:rPr>
            </w:pPr>
          </w:p>
          <w:p w14:paraId="021E83AC">
            <w:pPr>
              <w:pStyle w:val="9"/>
              <w:rPr>
                <w:sz w:val="20"/>
              </w:rPr>
            </w:pPr>
          </w:p>
          <w:p w14:paraId="231FE812">
            <w:pPr>
              <w:pStyle w:val="9"/>
              <w:rPr>
                <w:sz w:val="20"/>
              </w:rPr>
            </w:pPr>
          </w:p>
          <w:p w14:paraId="318E4A50">
            <w:pPr>
              <w:pStyle w:val="9"/>
              <w:rPr>
                <w:sz w:val="20"/>
              </w:rPr>
            </w:pPr>
          </w:p>
          <w:p w14:paraId="7FA268BE">
            <w:pPr>
              <w:pStyle w:val="9"/>
              <w:rPr>
                <w:sz w:val="20"/>
              </w:rPr>
            </w:pPr>
          </w:p>
          <w:p w14:paraId="71DA423E">
            <w:pPr>
              <w:pStyle w:val="9"/>
              <w:rPr>
                <w:sz w:val="20"/>
              </w:rPr>
            </w:pPr>
          </w:p>
          <w:p w14:paraId="5A5BB976">
            <w:pPr>
              <w:pStyle w:val="9"/>
              <w:spacing w:before="4"/>
              <w:rPr>
                <w:sz w:val="27"/>
              </w:rPr>
            </w:pPr>
          </w:p>
          <w:p w14:paraId="2363D051">
            <w:pPr>
              <w:pStyle w:val="9"/>
              <w:ind w:left="311"/>
              <w:rPr>
                <w:sz w:val="20"/>
              </w:rPr>
            </w:pPr>
            <w:r>
              <w:rPr>
                <w:sz w:val="20"/>
              </w:rPr>
              <w:t>县级以上农业农村主管部门</w:t>
            </w:r>
          </w:p>
        </w:tc>
      </w:tr>
      <w:tr w14:paraId="24618D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6" w:hRule="atLeast"/>
        </w:trPr>
        <w:tc>
          <w:tcPr>
            <w:tcW w:w="636" w:type="dxa"/>
            <w:vMerge w:val="continue"/>
            <w:tcBorders>
              <w:top w:val="nil"/>
            </w:tcBorders>
          </w:tcPr>
          <w:p w14:paraId="0D727DF8">
            <w:pPr>
              <w:rPr>
                <w:sz w:val="2"/>
                <w:szCs w:val="2"/>
              </w:rPr>
            </w:pPr>
          </w:p>
        </w:tc>
        <w:tc>
          <w:tcPr>
            <w:tcW w:w="1229" w:type="dxa"/>
            <w:vMerge w:val="continue"/>
            <w:tcBorders>
              <w:top w:val="nil"/>
            </w:tcBorders>
          </w:tcPr>
          <w:p w14:paraId="05C05778">
            <w:pPr>
              <w:rPr>
                <w:sz w:val="2"/>
                <w:szCs w:val="2"/>
              </w:rPr>
            </w:pPr>
          </w:p>
        </w:tc>
        <w:tc>
          <w:tcPr>
            <w:tcW w:w="2057" w:type="dxa"/>
            <w:vMerge w:val="continue"/>
            <w:tcBorders>
              <w:top w:val="nil"/>
            </w:tcBorders>
          </w:tcPr>
          <w:p w14:paraId="000F1562">
            <w:pPr>
              <w:rPr>
                <w:sz w:val="2"/>
                <w:szCs w:val="2"/>
              </w:rPr>
            </w:pPr>
          </w:p>
        </w:tc>
        <w:tc>
          <w:tcPr>
            <w:tcW w:w="3367" w:type="dxa"/>
          </w:tcPr>
          <w:p w14:paraId="766E10D5">
            <w:pPr>
              <w:pStyle w:val="9"/>
              <w:spacing w:before="127" w:line="230" w:lineRule="auto"/>
              <w:ind w:left="37" w:right="123"/>
              <w:jc w:val="both"/>
              <w:rPr>
                <w:sz w:val="20"/>
              </w:rPr>
            </w:pPr>
            <w:r>
              <w:rPr>
                <w:w w:val="95"/>
                <w:sz w:val="20"/>
              </w:rPr>
              <w:t>对农药生产企业出厂销售未经质量检验合格并附具产品质量检验合格证的</w:t>
            </w:r>
            <w:r>
              <w:rPr>
                <w:sz w:val="20"/>
              </w:rPr>
              <w:t>农药的行政处罚</w:t>
            </w:r>
          </w:p>
        </w:tc>
        <w:tc>
          <w:tcPr>
            <w:tcW w:w="11400" w:type="dxa"/>
            <w:vMerge w:val="continue"/>
            <w:tcBorders>
              <w:top w:val="nil"/>
            </w:tcBorders>
          </w:tcPr>
          <w:p w14:paraId="1A1910AD">
            <w:pPr>
              <w:rPr>
                <w:sz w:val="2"/>
                <w:szCs w:val="2"/>
              </w:rPr>
            </w:pPr>
          </w:p>
        </w:tc>
        <w:tc>
          <w:tcPr>
            <w:tcW w:w="938" w:type="dxa"/>
            <w:vMerge w:val="continue"/>
            <w:tcBorders>
              <w:top w:val="nil"/>
            </w:tcBorders>
          </w:tcPr>
          <w:p w14:paraId="3BA647ED">
            <w:pPr>
              <w:rPr>
                <w:sz w:val="2"/>
                <w:szCs w:val="2"/>
              </w:rPr>
            </w:pPr>
          </w:p>
        </w:tc>
        <w:tc>
          <w:tcPr>
            <w:tcW w:w="2995" w:type="dxa"/>
            <w:vMerge w:val="continue"/>
            <w:tcBorders>
              <w:top w:val="nil"/>
            </w:tcBorders>
          </w:tcPr>
          <w:p w14:paraId="61B95EFE">
            <w:pPr>
              <w:rPr>
                <w:sz w:val="2"/>
                <w:szCs w:val="2"/>
              </w:rPr>
            </w:pPr>
          </w:p>
        </w:tc>
      </w:tr>
      <w:tr w14:paraId="141435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4" w:hRule="atLeast"/>
        </w:trPr>
        <w:tc>
          <w:tcPr>
            <w:tcW w:w="636" w:type="dxa"/>
            <w:vMerge w:val="continue"/>
            <w:tcBorders>
              <w:top w:val="nil"/>
            </w:tcBorders>
          </w:tcPr>
          <w:p w14:paraId="3C138184">
            <w:pPr>
              <w:rPr>
                <w:sz w:val="2"/>
                <w:szCs w:val="2"/>
              </w:rPr>
            </w:pPr>
          </w:p>
        </w:tc>
        <w:tc>
          <w:tcPr>
            <w:tcW w:w="1229" w:type="dxa"/>
            <w:vMerge w:val="continue"/>
            <w:tcBorders>
              <w:top w:val="nil"/>
            </w:tcBorders>
          </w:tcPr>
          <w:p w14:paraId="2D556A30">
            <w:pPr>
              <w:rPr>
                <w:sz w:val="2"/>
                <w:szCs w:val="2"/>
              </w:rPr>
            </w:pPr>
          </w:p>
        </w:tc>
        <w:tc>
          <w:tcPr>
            <w:tcW w:w="2057" w:type="dxa"/>
            <w:vMerge w:val="continue"/>
            <w:tcBorders>
              <w:top w:val="nil"/>
            </w:tcBorders>
          </w:tcPr>
          <w:p w14:paraId="13A52241">
            <w:pPr>
              <w:rPr>
                <w:sz w:val="2"/>
                <w:szCs w:val="2"/>
              </w:rPr>
            </w:pPr>
          </w:p>
        </w:tc>
        <w:tc>
          <w:tcPr>
            <w:tcW w:w="3367" w:type="dxa"/>
          </w:tcPr>
          <w:p w14:paraId="631C5309">
            <w:pPr>
              <w:pStyle w:val="9"/>
              <w:spacing w:before="1"/>
              <w:rPr>
                <w:sz w:val="19"/>
              </w:rPr>
            </w:pPr>
          </w:p>
          <w:p w14:paraId="0DA1217D">
            <w:pPr>
              <w:pStyle w:val="9"/>
              <w:spacing w:before="1" w:line="230" w:lineRule="auto"/>
              <w:ind w:left="37" w:right="122"/>
              <w:rPr>
                <w:sz w:val="20"/>
              </w:rPr>
            </w:pPr>
            <w:r>
              <w:rPr>
                <w:w w:val="95"/>
                <w:sz w:val="20"/>
              </w:rPr>
              <w:t>对农药生产企业生产的农药包装、标</w:t>
            </w:r>
            <w:r>
              <w:rPr>
                <w:sz w:val="20"/>
              </w:rPr>
              <w:t>签、说明书不符合规定的行政处罚</w:t>
            </w:r>
          </w:p>
        </w:tc>
        <w:tc>
          <w:tcPr>
            <w:tcW w:w="11400" w:type="dxa"/>
            <w:vMerge w:val="continue"/>
            <w:tcBorders>
              <w:top w:val="nil"/>
            </w:tcBorders>
          </w:tcPr>
          <w:p w14:paraId="07EE9556">
            <w:pPr>
              <w:rPr>
                <w:sz w:val="2"/>
                <w:szCs w:val="2"/>
              </w:rPr>
            </w:pPr>
          </w:p>
        </w:tc>
        <w:tc>
          <w:tcPr>
            <w:tcW w:w="938" w:type="dxa"/>
            <w:vMerge w:val="continue"/>
            <w:tcBorders>
              <w:top w:val="nil"/>
            </w:tcBorders>
          </w:tcPr>
          <w:p w14:paraId="6FEB8AD9">
            <w:pPr>
              <w:rPr>
                <w:sz w:val="2"/>
                <w:szCs w:val="2"/>
              </w:rPr>
            </w:pPr>
          </w:p>
        </w:tc>
        <w:tc>
          <w:tcPr>
            <w:tcW w:w="2995" w:type="dxa"/>
            <w:vMerge w:val="continue"/>
            <w:tcBorders>
              <w:top w:val="nil"/>
            </w:tcBorders>
          </w:tcPr>
          <w:p w14:paraId="71D17B7C">
            <w:pPr>
              <w:rPr>
                <w:sz w:val="2"/>
                <w:szCs w:val="2"/>
              </w:rPr>
            </w:pPr>
          </w:p>
        </w:tc>
      </w:tr>
      <w:tr w14:paraId="755CAB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2" w:hRule="atLeast"/>
        </w:trPr>
        <w:tc>
          <w:tcPr>
            <w:tcW w:w="636" w:type="dxa"/>
            <w:vMerge w:val="continue"/>
            <w:tcBorders>
              <w:top w:val="nil"/>
            </w:tcBorders>
          </w:tcPr>
          <w:p w14:paraId="09EFEC91">
            <w:pPr>
              <w:rPr>
                <w:sz w:val="2"/>
                <w:szCs w:val="2"/>
              </w:rPr>
            </w:pPr>
          </w:p>
        </w:tc>
        <w:tc>
          <w:tcPr>
            <w:tcW w:w="1229" w:type="dxa"/>
            <w:vMerge w:val="continue"/>
            <w:tcBorders>
              <w:top w:val="nil"/>
            </w:tcBorders>
          </w:tcPr>
          <w:p w14:paraId="59C76AA9">
            <w:pPr>
              <w:rPr>
                <w:sz w:val="2"/>
                <w:szCs w:val="2"/>
              </w:rPr>
            </w:pPr>
          </w:p>
        </w:tc>
        <w:tc>
          <w:tcPr>
            <w:tcW w:w="2057" w:type="dxa"/>
            <w:vMerge w:val="continue"/>
            <w:tcBorders>
              <w:top w:val="nil"/>
            </w:tcBorders>
          </w:tcPr>
          <w:p w14:paraId="50A5A372">
            <w:pPr>
              <w:rPr>
                <w:sz w:val="2"/>
                <w:szCs w:val="2"/>
              </w:rPr>
            </w:pPr>
          </w:p>
        </w:tc>
        <w:tc>
          <w:tcPr>
            <w:tcW w:w="3367" w:type="dxa"/>
          </w:tcPr>
          <w:p w14:paraId="565CED17">
            <w:pPr>
              <w:pStyle w:val="9"/>
              <w:spacing w:before="147" w:line="232" w:lineRule="auto"/>
              <w:ind w:left="37" w:right="123"/>
              <w:rPr>
                <w:sz w:val="20"/>
              </w:rPr>
            </w:pPr>
            <w:r>
              <w:rPr>
                <w:w w:val="95"/>
                <w:sz w:val="20"/>
              </w:rPr>
              <w:t>对农药生产企业不召回依法应当召回</w:t>
            </w:r>
            <w:r>
              <w:rPr>
                <w:sz w:val="20"/>
              </w:rPr>
              <w:t>的农药的行政处罚</w:t>
            </w:r>
          </w:p>
        </w:tc>
        <w:tc>
          <w:tcPr>
            <w:tcW w:w="11400" w:type="dxa"/>
            <w:vMerge w:val="continue"/>
            <w:tcBorders>
              <w:top w:val="nil"/>
            </w:tcBorders>
          </w:tcPr>
          <w:p w14:paraId="3133ED1C">
            <w:pPr>
              <w:rPr>
                <w:sz w:val="2"/>
                <w:szCs w:val="2"/>
              </w:rPr>
            </w:pPr>
          </w:p>
        </w:tc>
        <w:tc>
          <w:tcPr>
            <w:tcW w:w="938" w:type="dxa"/>
            <w:vMerge w:val="continue"/>
            <w:tcBorders>
              <w:top w:val="nil"/>
            </w:tcBorders>
          </w:tcPr>
          <w:p w14:paraId="789D4A07">
            <w:pPr>
              <w:rPr>
                <w:sz w:val="2"/>
                <w:szCs w:val="2"/>
              </w:rPr>
            </w:pPr>
          </w:p>
        </w:tc>
        <w:tc>
          <w:tcPr>
            <w:tcW w:w="2995" w:type="dxa"/>
            <w:vMerge w:val="continue"/>
            <w:tcBorders>
              <w:top w:val="nil"/>
            </w:tcBorders>
          </w:tcPr>
          <w:p w14:paraId="1642CF74">
            <w:pPr>
              <w:rPr>
                <w:sz w:val="2"/>
                <w:szCs w:val="2"/>
              </w:rPr>
            </w:pPr>
          </w:p>
        </w:tc>
      </w:tr>
      <w:tr w14:paraId="48868A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2" w:hRule="atLeast"/>
        </w:trPr>
        <w:tc>
          <w:tcPr>
            <w:tcW w:w="636" w:type="dxa"/>
          </w:tcPr>
          <w:p w14:paraId="5495E0CC">
            <w:pPr>
              <w:pStyle w:val="9"/>
              <w:rPr>
                <w:sz w:val="20"/>
              </w:rPr>
            </w:pPr>
          </w:p>
          <w:p w14:paraId="332B6B1A">
            <w:pPr>
              <w:pStyle w:val="9"/>
              <w:spacing w:before="5"/>
              <w:rPr>
                <w:sz w:val="14"/>
              </w:rPr>
            </w:pPr>
          </w:p>
          <w:p w14:paraId="03412F7D">
            <w:pPr>
              <w:pStyle w:val="9"/>
              <w:spacing w:before="1"/>
              <w:ind w:left="104" w:right="65"/>
              <w:jc w:val="center"/>
              <w:rPr>
                <w:sz w:val="20"/>
              </w:rPr>
            </w:pPr>
            <w:r>
              <w:rPr>
                <w:sz w:val="20"/>
              </w:rPr>
              <w:t>26</w:t>
            </w:r>
          </w:p>
        </w:tc>
        <w:tc>
          <w:tcPr>
            <w:tcW w:w="1229" w:type="dxa"/>
          </w:tcPr>
          <w:p w14:paraId="12CD9368">
            <w:pPr>
              <w:pStyle w:val="9"/>
              <w:rPr>
                <w:sz w:val="20"/>
              </w:rPr>
            </w:pPr>
          </w:p>
          <w:p w14:paraId="628F0D05">
            <w:pPr>
              <w:pStyle w:val="9"/>
              <w:spacing w:before="5"/>
              <w:rPr>
                <w:sz w:val="14"/>
              </w:rPr>
            </w:pPr>
          </w:p>
          <w:p w14:paraId="5C16C503">
            <w:pPr>
              <w:pStyle w:val="9"/>
              <w:spacing w:before="1"/>
              <w:ind w:left="102" w:right="64"/>
              <w:jc w:val="center"/>
              <w:rPr>
                <w:sz w:val="20"/>
              </w:rPr>
            </w:pPr>
            <w:r>
              <w:rPr>
                <w:sz w:val="20"/>
              </w:rPr>
              <w:t>农药</w:t>
            </w:r>
          </w:p>
        </w:tc>
        <w:tc>
          <w:tcPr>
            <w:tcW w:w="5424" w:type="dxa"/>
            <w:gridSpan w:val="2"/>
          </w:tcPr>
          <w:p w14:paraId="323748AF">
            <w:pPr>
              <w:pStyle w:val="9"/>
              <w:spacing w:before="4"/>
              <w:rPr>
                <w:sz w:val="25"/>
              </w:rPr>
            </w:pPr>
          </w:p>
          <w:p w14:paraId="73A3C6F9">
            <w:pPr>
              <w:pStyle w:val="9"/>
              <w:spacing w:line="230" w:lineRule="auto"/>
              <w:ind w:left="37" w:right="388"/>
              <w:rPr>
                <w:sz w:val="20"/>
              </w:rPr>
            </w:pPr>
            <w:r>
              <w:rPr>
                <w:spacing w:val="-1"/>
                <w:w w:val="95"/>
                <w:sz w:val="20"/>
              </w:rPr>
              <w:t xml:space="preserve">对农药生产企业不执行原材料进货、农药出厂销售记录制 </w:t>
            </w:r>
            <w:r>
              <w:rPr>
                <w:sz w:val="20"/>
              </w:rPr>
              <w:t>度，或者不履行农药废弃物回收义务的行政处罚</w:t>
            </w:r>
          </w:p>
        </w:tc>
        <w:tc>
          <w:tcPr>
            <w:tcW w:w="11400" w:type="dxa"/>
          </w:tcPr>
          <w:p w14:paraId="17A8B10D">
            <w:pPr>
              <w:pStyle w:val="9"/>
              <w:spacing w:before="71" w:line="251" w:lineRule="exact"/>
              <w:ind w:left="37"/>
              <w:rPr>
                <w:b/>
                <w:sz w:val="20"/>
              </w:rPr>
            </w:pPr>
            <w:r>
              <w:rPr>
                <w:b/>
                <w:w w:val="98"/>
                <w:sz w:val="20"/>
              </w:rPr>
              <w:t xml:space="preserve"> </w:t>
            </w:r>
            <w:r>
              <w:rPr>
                <w:b/>
                <w:sz w:val="20"/>
              </w:rPr>
              <w:t>《农药管理条例》(2022修订)</w:t>
            </w:r>
          </w:p>
          <w:p w14:paraId="7C1483D9">
            <w:pPr>
              <w:pStyle w:val="9"/>
              <w:spacing w:before="3" w:line="230" w:lineRule="auto"/>
              <w:ind w:left="37" w:right="171"/>
              <w:jc w:val="both"/>
              <w:rPr>
                <w:sz w:val="20"/>
              </w:rPr>
            </w:pPr>
            <w:r>
              <w:rPr>
                <w:b/>
                <w:spacing w:val="10"/>
                <w:sz w:val="20"/>
              </w:rPr>
              <w:t xml:space="preserve">第五十四条 </w:t>
            </w:r>
            <w:r>
              <w:rPr>
                <w:spacing w:val="-1"/>
                <w:sz w:val="20"/>
              </w:rPr>
              <w:t>农药生产企业不执行原材料进货、农药出厂销售记录制度，或者不履行农药废弃物回收义务的，由县级以上地</w:t>
            </w:r>
            <w:r>
              <w:rPr>
                <w:w w:val="95"/>
                <w:sz w:val="20"/>
              </w:rPr>
              <w:t>方人民政府农业主管部门责令改正，处1万元以上5万元以下罚款；拒不改正或者情节严重的，由发证机关吊销农药生产许可证和</w:t>
            </w:r>
            <w:r>
              <w:rPr>
                <w:sz w:val="20"/>
              </w:rPr>
              <w:t>相应的农药登记证。</w:t>
            </w:r>
          </w:p>
        </w:tc>
        <w:tc>
          <w:tcPr>
            <w:tcW w:w="938" w:type="dxa"/>
          </w:tcPr>
          <w:p w14:paraId="22C9266D">
            <w:pPr>
              <w:pStyle w:val="9"/>
              <w:spacing w:before="4"/>
              <w:rPr>
                <w:sz w:val="25"/>
              </w:rPr>
            </w:pPr>
          </w:p>
          <w:p w14:paraId="00DD961F">
            <w:pPr>
              <w:pStyle w:val="9"/>
              <w:spacing w:line="230" w:lineRule="auto"/>
              <w:ind w:left="78" w:right="20"/>
              <w:rPr>
                <w:sz w:val="20"/>
              </w:rPr>
            </w:pPr>
            <w:r>
              <w:rPr>
                <w:sz w:val="20"/>
              </w:rPr>
              <w:t>农业农村主管部门</w:t>
            </w:r>
          </w:p>
        </w:tc>
        <w:tc>
          <w:tcPr>
            <w:tcW w:w="2995" w:type="dxa"/>
          </w:tcPr>
          <w:p w14:paraId="5EF42C78">
            <w:pPr>
              <w:pStyle w:val="9"/>
              <w:rPr>
                <w:sz w:val="20"/>
              </w:rPr>
            </w:pPr>
          </w:p>
          <w:p w14:paraId="07C4A576">
            <w:pPr>
              <w:pStyle w:val="9"/>
              <w:spacing w:before="5"/>
              <w:rPr>
                <w:sz w:val="14"/>
              </w:rPr>
            </w:pPr>
          </w:p>
          <w:p w14:paraId="2EB7B524">
            <w:pPr>
              <w:pStyle w:val="9"/>
              <w:spacing w:before="1"/>
              <w:ind w:left="285" w:right="249"/>
              <w:jc w:val="center"/>
              <w:rPr>
                <w:sz w:val="20"/>
              </w:rPr>
            </w:pPr>
            <w:r>
              <w:rPr>
                <w:sz w:val="20"/>
              </w:rPr>
              <w:t>县级以上农业农村主管部门</w:t>
            </w:r>
          </w:p>
        </w:tc>
      </w:tr>
      <w:tr w14:paraId="198D35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36" w:type="dxa"/>
            <w:vMerge w:val="restart"/>
          </w:tcPr>
          <w:p w14:paraId="69EBF5E2">
            <w:pPr>
              <w:pStyle w:val="9"/>
              <w:rPr>
                <w:sz w:val="20"/>
              </w:rPr>
            </w:pPr>
          </w:p>
          <w:p w14:paraId="3F1379B7">
            <w:pPr>
              <w:pStyle w:val="9"/>
              <w:rPr>
                <w:sz w:val="20"/>
              </w:rPr>
            </w:pPr>
          </w:p>
          <w:p w14:paraId="438EE834">
            <w:pPr>
              <w:pStyle w:val="9"/>
              <w:rPr>
                <w:sz w:val="20"/>
              </w:rPr>
            </w:pPr>
          </w:p>
          <w:p w14:paraId="4070B0AE">
            <w:pPr>
              <w:pStyle w:val="9"/>
              <w:rPr>
                <w:sz w:val="20"/>
              </w:rPr>
            </w:pPr>
          </w:p>
          <w:p w14:paraId="206C201E">
            <w:pPr>
              <w:pStyle w:val="9"/>
              <w:spacing w:before="164"/>
              <w:ind w:left="227"/>
              <w:rPr>
                <w:sz w:val="20"/>
              </w:rPr>
            </w:pPr>
            <w:r>
              <w:rPr>
                <w:sz w:val="20"/>
              </w:rPr>
              <w:t>27</w:t>
            </w:r>
          </w:p>
        </w:tc>
        <w:tc>
          <w:tcPr>
            <w:tcW w:w="1229" w:type="dxa"/>
            <w:vMerge w:val="restart"/>
          </w:tcPr>
          <w:p w14:paraId="192FB3E2">
            <w:pPr>
              <w:pStyle w:val="9"/>
              <w:rPr>
                <w:sz w:val="20"/>
              </w:rPr>
            </w:pPr>
          </w:p>
          <w:p w14:paraId="03B65EF1">
            <w:pPr>
              <w:pStyle w:val="9"/>
              <w:rPr>
                <w:sz w:val="20"/>
              </w:rPr>
            </w:pPr>
          </w:p>
          <w:p w14:paraId="68E28F45">
            <w:pPr>
              <w:pStyle w:val="9"/>
              <w:rPr>
                <w:sz w:val="20"/>
              </w:rPr>
            </w:pPr>
          </w:p>
          <w:p w14:paraId="48994086">
            <w:pPr>
              <w:pStyle w:val="9"/>
              <w:rPr>
                <w:sz w:val="20"/>
              </w:rPr>
            </w:pPr>
          </w:p>
          <w:p w14:paraId="151CA544">
            <w:pPr>
              <w:pStyle w:val="9"/>
              <w:spacing w:before="164"/>
              <w:ind w:left="424"/>
              <w:rPr>
                <w:sz w:val="20"/>
              </w:rPr>
            </w:pPr>
            <w:r>
              <w:rPr>
                <w:sz w:val="20"/>
              </w:rPr>
              <w:t>农药</w:t>
            </w:r>
          </w:p>
        </w:tc>
        <w:tc>
          <w:tcPr>
            <w:tcW w:w="2057" w:type="dxa"/>
            <w:vMerge w:val="restart"/>
          </w:tcPr>
          <w:p w14:paraId="44972616">
            <w:pPr>
              <w:pStyle w:val="9"/>
              <w:rPr>
                <w:sz w:val="20"/>
              </w:rPr>
            </w:pPr>
          </w:p>
          <w:p w14:paraId="10B15348">
            <w:pPr>
              <w:pStyle w:val="9"/>
              <w:rPr>
                <w:sz w:val="20"/>
              </w:rPr>
            </w:pPr>
          </w:p>
          <w:p w14:paraId="3BE284DF">
            <w:pPr>
              <w:pStyle w:val="9"/>
              <w:rPr>
                <w:sz w:val="20"/>
              </w:rPr>
            </w:pPr>
          </w:p>
          <w:p w14:paraId="2B119345">
            <w:pPr>
              <w:pStyle w:val="9"/>
              <w:rPr>
                <w:sz w:val="14"/>
              </w:rPr>
            </w:pPr>
          </w:p>
          <w:p w14:paraId="5DCFA270">
            <w:pPr>
              <w:pStyle w:val="9"/>
              <w:spacing w:line="232" w:lineRule="auto"/>
              <w:ind w:left="37" w:right="7"/>
              <w:jc w:val="both"/>
              <w:rPr>
                <w:sz w:val="20"/>
              </w:rPr>
            </w:pPr>
            <w:r>
              <w:rPr>
                <w:spacing w:val="-2"/>
                <w:sz w:val="20"/>
              </w:rPr>
              <w:t>对农药经营者未取得农药经营许可证经营农药</w:t>
            </w:r>
            <w:r>
              <w:rPr>
                <w:sz w:val="20"/>
              </w:rPr>
              <w:t>等行为的行政处罚</w:t>
            </w:r>
          </w:p>
        </w:tc>
        <w:tc>
          <w:tcPr>
            <w:tcW w:w="3367" w:type="dxa"/>
          </w:tcPr>
          <w:p w14:paraId="095C343F">
            <w:pPr>
              <w:pStyle w:val="9"/>
              <w:spacing w:before="5"/>
              <w:rPr>
                <w:sz w:val="15"/>
              </w:rPr>
            </w:pPr>
          </w:p>
          <w:p w14:paraId="398A4AA6">
            <w:pPr>
              <w:pStyle w:val="9"/>
              <w:spacing w:line="230" w:lineRule="auto"/>
              <w:ind w:left="37" w:right="123"/>
              <w:rPr>
                <w:sz w:val="20"/>
              </w:rPr>
            </w:pPr>
            <w:r>
              <w:rPr>
                <w:w w:val="95"/>
                <w:sz w:val="20"/>
              </w:rPr>
              <w:t>对农药经营者未取得农药经营许可证</w:t>
            </w:r>
            <w:r>
              <w:rPr>
                <w:sz w:val="20"/>
              </w:rPr>
              <w:t>经营农药的行政处罚</w:t>
            </w:r>
          </w:p>
        </w:tc>
        <w:tc>
          <w:tcPr>
            <w:tcW w:w="11400" w:type="dxa"/>
            <w:vMerge w:val="restart"/>
          </w:tcPr>
          <w:p w14:paraId="2E5BF901">
            <w:pPr>
              <w:pStyle w:val="9"/>
              <w:spacing w:before="3"/>
              <w:rPr>
                <w:sz w:val="25"/>
              </w:rPr>
            </w:pPr>
          </w:p>
          <w:p w14:paraId="67AD14FB">
            <w:pPr>
              <w:pStyle w:val="9"/>
              <w:spacing w:line="252" w:lineRule="exact"/>
              <w:ind w:left="37"/>
              <w:rPr>
                <w:b/>
                <w:sz w:val="20"/>
              </w:rPr>
            </w:pPr>
            <w:r>
              <w:rPr>
                <w:b/>
                <w:w w:val="98"/>
                <w:sz w:val="20"/>
              </w:rPr>
              <w:t xml:space="preserve"> </w:t>
            </w:r>
            <w:r>
              <w:rPr>
                <w:b/>
                <w:sz w:val="20"/>
              </w:rPr>
              <w:t>《农药管理条例》(2022修订)</w:t>
            </w:r>
          </w:p>
          <w:p w14:paraId="540ACF37">
            <w:pPr>
              <w:pStyle w:val="9"/>
              <w:spacing w:before="2" w:line="232" w:lineRule="auto"/>
              <w:ind w:left="37" w:right="84"/>
              <w:rPr>
                <w:sz w:val="20"/>
              </w:rPr>
            </w:pPr>
            <w:r>
              <w:rPr>
                <w:b/>
                <w:spacing w:val="12"/>
                <w:sz w:val="20"/>
              </w:rPr>
              <w:t xml:space="preserve">第五十五条 </w:t>
            </w:r>
            <w:r>
              <w:rPr>
                <w:sz w:val="20"/>
              </w:rPr>
              <w:t>农药经营者有下列行为之一的，由县级以上地方人民政府农业主管部门责令停止经营，没收违法所得、违法经</w:t>
            </w:r>
            <w:r>
              <w:rPr>
                <w:w w:val="95"/>
                <w:sz w:val="20"/>
              </w:rPr>
              <w:t>营的农药和用于违法经营的工具、设备等，违法经营的农药货值金额不足1万元的，并处5000元以上5万元以下罚款，货值金额1</w:t>
            </w:r>
            <w:r>
              <w:rPr>
                <w:spacing w:val="-14"/>
                <w:w w:val="95"/>
                <w:sz w:val="20"/>
              </w:rPr>
              <w:t xml:space="preserve">万 </w:t>
            </w:r>
            <w:r>
              <w:rPr>
                <w:w w:val="95"/>
                <w:sz w:val="20"/>
              </w:rPr>
              <w:t>元以上的，并处货值金额</w:t>
            </w:r>
            <w:r>
              <w:rPr>
                <w:spacing w:val="3"/>
                <w:w w:val="95"/>
                <w:sz w:val="20"/>
              </w:rPr>
              <w:t>5</w:t>
            </w:r>
            <w:r>
              <w:rPr>
                <w:w w:val="95"/>
                <w:sz w:val="20"/>
              </w:rPr>
              <w:t>倍以上10倍以下罚款；构成犯罪的，依法追究刑事责任：（一）违反本条例规定，未取得农药经营许可</w:t>
            </w:r>
            <w:r>
              <w:rPr>
                <w:sz w:val="20"/>
              </w:rPr>
              <w:t>证经营农药；（二）经营假农药；（三）在农药中添加物质。</w:t>
            </w:r>
          </w:p>
          <w:p w14:paraId="7383C037">
            <w:pPr>
              <w:pStyle w:val="9"/>
              <w:spacing w:line="240" w:lineRule="exact"/>
              <w:ind w:left="37"/>
              <w:rPr>
                <w:sz w:val="20"/>
              </w:rPr>
            </w:pPr>
            <w:r>
              <w:rPr>
                <w:sz w:val="20"/>
              </w:rPr>
              <w:t>有前款第二项、第三项规定的行为，情节严重的，还应当由发证机关吊销农药经营许可证。</w:t>
            </w:r>
          </w:p>
          <w:p w14:paraId="714D6463">
            <w:pPr>
              <w:pStyle w:val="9"/>
              <w:spacing w:before="3" w:line="230" w:lineRule="auto"/>
              <w:ind w:left="37" w:right="388"/>
              <w:rPr>
                <w:sz w:val="20"/>
              </w:rPr>
            </w:pPr>
            <w:r>
              <w:rPr>
                <w:spacing w:val="-1"/>
                <w:w w:val="95"/>
                <w:sz w:val="20"/>
              </w:rPr>
              <w:t>取得农药经营许可证的农药经营者不再符合规定条件继续经营农药的，由县级以上地方人民政府农业主管部门责令限期整</w:t>
            </w:r>
            <w:r>
              <w:rPr>
                <w:sz w:val="20"/>
              </w:rPr>
              <w:t>改；逾期拒不整改或者整改后仍不符合规定条件的，由发证机关吊销农药经营许可证。</w:t>
            </w:r>
          </w:p>
        </w:tc>
        <w:tc>
          <w:tcPr>
            <w:tcW w:w="938" w:type="dxa"/>
            <w:vMerge w:val="restart"/>
          </w:tcPr>
          <w:p w14:paraId="045C6B16">
            <w:pPr>
              <w:pStyle w:val="9"/>
              <w:rPr>
                <w:sz w:val="20"/>
              </w:rPr>
            </w:pPr>
          </w:p>
          <w:p w14:paraId="7F7C1152">
            <w:pPr>
              <w:pStyle w:val="9"/>
              <w:rPr>
                <w:sz w:val="20"/>
              </w:rPr>
            </w:pPr>
          </w:p>
          <w:p w14:paraId="27E9EDE6">
            <w:pPr>
              <w:pStyle w:val="9"/>
              <w:rPr>
                <w:sz w:val="20"/>
              </w:rPr>
            </w:pPr>
          </w:p>
          <w:p w14:paraId="06A75E55">
            <w:pPr>
              <w:pStyle w:val="9"/>
              <w:spacing w:before="10"/>
              <w:rPr>
                <w:sz w:val="23"/>
              </w:rPr>
            </w:pPr>
          </w:p>
          <w:p w14:paraId="79D6172F">
            <w:pPr>
              <w:pStyle w:val="9"/>
              <w:spacing w:line="230" w:lineRule="auto"/>
              <w:ind w:left="78" w:right="20"/>
              <w:rPr>
                <w:sz w:val="20"/>
              </w:rPr>
            </w:pPr>
            <w:r>
              <w:rPr>
                <w:sz w:val="20"/>
              </w:rPr>
              <w:t>农业农村主管部门</w:t>
            </w:r>
          </w:p>
        </w:tc>
        <w:tc>
          <w:tcPr>
            <w:tcW w:w="2995" w:type="dxa"/>
            <w:vMerge w:val="restart"/>
          </w:tcPr>
          <w:p w14:paraId="30C12ACB">
            <w:pPr>
              <w:pStyle w:val="9"/>
              <w:rPr>
                <w:sz w:val="20"/>
              </w:rPr>
            </w:pPr>
          </w:p>
          <w:p w14:paraId="3B38717E">
            <w:pPr>
              <w:pStyle w:val="9"/>
              <w:rPr>
                <w:sz w:val="20"/>
              </w:rPr>
            </w:pPr>
          </w:p>
          <w:p w14:paraId="3B3791E3">
            <w:pPr>
              <w:pStyle w:val="9"/>
              <w:rPr>
                <w:sz w:val="20"/>
              </w:rPr>
            </w:pPr>
          </w:p>
          <w:p w14:paraId="28731FF0">
            <w:pPr>
              <w:pStyle w:val="9"/>
              <w:rPr>
                <w:sz w:val="20"/>
              </w:rPr>
            </w:pPr>
          </w:p>
          <w:p w14:paraId="6842E552">
            <w:pPr>
              <w:pStyle w:val="9"/>
              <w:spacing w:before="164"/>
              <w:ind w:left="311"/>
              <w:rPr>
                <w:sz w:val="20"/>
              </w:rPr>
            </w:pPr>
            <w:r>
              <w:rPr>
                <w:sz w:val="20"/>
              </w:rPr>
              <w:t>县级以上农业农村主管部门</w:t>
            </w:r>
          </w:p>
        </w:tc>
      </w:tr>
      <w:tr w14:paraId="0B1DC2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8" w:hRule="atLeast"/>
        </w:trPr>
        <w:tc>
          <w:tcPr>
            <w:tcW w:w="636" w:type="dxa"/>
            <w:vMerge w:val="continue"/>
            <w:tcBorders>
              <w:top w:val="nil"/>
            </w:tcBorders>
          </w:tcPr>
          <w:p w14:paraId="59105366">
            <w:pPr>
              <w:rPr>
                <w:sz w:val="2"/>
                <w:szCs w:val="2"/>
              </w:rPr>
            </w:pPr>
          </w:p>
        </w:tc>
        <w:tc>
          <w:tcPr>
            <w:tcW w:w="1229" w:type="dxa"/>
            <w:vMerge w:val="continue"/>
            <w:tcBorders>
              <w:top w:val="nil"/>
            </w:tcBorders>
          </w:tcPr>
          <w:p w14:paraId="201D5922">
            <w:pPr>
              <w:rPr>
                <w:sz w:val="2"/>
                <w:szCs w:val="2"/>
              </w:rPr>
            </w:pPr>
          </w:p>
        </w:tc>
        <w:tc>
          <w:tcPr>
            <w:tcW w:w="2057" w:type="dxa"/>
            <w:vMerge w:val="continue"/>
            <w:tcBorders>
              <w:top w:val="nil"/>
            </w:tcBorders>
          </w:tcPr>
          <w:p w14:paraId="42F20974">
            <w:pPr>
              <w:rPr>
                <w:sz w:val="2"/>
                <w:szCs w:val="2"/>
              </w:rPr>
            </w:pPr>
          </w:p>
        </w:tc>
        <w:tc>
          <w:tcPr>
            <w:tcW w:w="3367" w:type="dxa"/>
          </w:tcPr>
          <w:p w14:paraId="40346771">
            <w:pPr>
              <w:pStyle w:val="9"/>
              <w:spacing w:before="7"/>
              <w:rPr>
                <w:sz w:val="26"/>
              </w:rPr>
            </w:pPr>
          </w:p>
          <w:p w14:paraId="20371710">
            <w:pPr>
              <w:pStyle w:val="9"/>
              <w:ind w:left="37"/>
              <w:rPr>
                <w:sz w:val="20"/>
              </w:rPr>
            </w:pPr>
            <w:r>
              <w:rPr>
                <w:sz w:val="20"/>
              </w:rPr>
              <w:t>对农药经营者经营假农药的行政处罚</w:t>
            </w:r>
          </w:p>
        </w:tc>
        <w:tc>
          <w:tcPr>
            <w:tcW w:w="11400" w:type="dxa"/>
            <w:vMerge w:val="continue"/>
            <w:tcBorders>
              <w:top w:val="nil"/>
            </w:tcBorders>
          </w:tcPr>
          <w:p w14:paraId="7BA86DCA">
            <w:pPr>
              <w:rPr>
                <w:sz w:val="2"/>
                <w:szCs w:val="2"/>
              </w:rPr>
            </w:pPr>
          </w:p>
        </w:tc>
        <w:tc>
          <w:tcPr>
            <w:tcW w:w="938" w:type="dxa"/>
            <w:vMerge w:val="continue"/>
            <w:tcBorders>
              <w:top w:val="nil"/>
            </w:tcBorders>
          </w:tcPr>
          <w:p w14:paraId="0A21EE6B">
            <w:pPr>
              <w:rPr>
                <w:sz w:val="2"/>
                <w:szCs w:val="2"/>
              </w:rPr>
            </w:pPr>
          </w:p>
        </w:tc>
        <w:tc>
          <w:tcPr>
            <w:tcW w:w="2995" w:type="dxa"/>
            <w:vMerge w:val="continue"/>
            <w:tcBorders>
              <w:top w:val="nil"/>
            </w:tcBorders>
          </w:tcPr>
          <w:p w14:paraId="2588F14E">
            <w:pPr>
              <w:rPr>
                <w:sz w:val="2"/>
                <w:szCs w:val="2"/>
              </w:rPr>
            </w:pPr>
          </w:p>
        </w:tc>
      </w:tr>
      <w:tr w14:paraId="5A7314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636" w:type="dxa"/>
            <w:vMerge w:val="continue"/>
            <w:tcBorders>
              <w:top w:val="nil"/>
            </w:tcBorders>
          </w:tcPr>
          <w:p w14:paraId="09B0F587">
            <w:pPr>
              <w:rPr>
                <w:sz w:val="2"/>
                <w:szCs w:val="2"/>
              </w:rPr>
            </w:pPr>
          </w:p>
        </w:tc>
        <w:tc>
          <w:tcPr>
            <w:tcW w:w="1229" w:type="dxa"/>
            <w:vMerge w:val="continue"/>
            <w:tcBorders>
              <w:top w:val="nil"/>
            </w:tcBorders>
          </w:tcPr>
          <w:p w14:paraId="59B06885">
            <w:pPr>
              <w:rPr>
                <w:sz w:val="2"/>
                <w:szCs w:val="2"/>
              </w:rPr>
            </w:pPr>
          </w:p>
        </w:tc>
        <w:tc>
          <w:tcPr>
            <w:tcW w:w="2057" w:type="dxa"/>
            <w:vMerge w:val="continue"/>
            <w:tcBorders>
              <w:top w:val="nil"/>
            </w:tcBorders>
          </w:tcPr>
          <w:p w14:paraId="5329E937">
            <w:pPr>
              <w:rPr>
                <w:sz w:val="2"/>
                <w:szCs w:val="2"/>
              </w:rPr>
            </w:pPr>
          </w:p>
        </w:tc>
        <w:tc>
          <w:tcPr>
            <w:tcW w:w="3367" w:type="dxa"/>
          </w:tcPr>
          <w:p w14:paraId="60ACA8E7">
            <w:pPr>
              <w:pStyle w:val="9"/>
              <w:spacing w:before="168" w:line="232" w:lineRule="auto"/>
              <w:ind w:left="37" w:right="123"/>
              <w:rPr>
                <w:sz w:val="20"/>
              </w:rPr>
            </w:pPr>
            <w:r>
              <w:rPr>
                <w:w w:val="95"/>
                <w:sz w:val="20"/>
              </w:rPr>
              <w:t>对农药经营者在农药中添加物质的行</w:t>
            </w:r>
            <w:r>
              <w:rPr>
                <w:sz w:val="20"/>
              </w:rPr>
              <w:t>政处罚</w:t>
            </w:r>
          </w:p>
        </w:tc>
        <w:tc>
          <w:tcPr>
            <w:tcW w:w="11400" w:type="dxa"/>
            <w:vMerge w:val="continue"/>
            <w:tcBorders>
              <w:top w:val="nil"/>
            </w:tcBorders>
          </w:tcPr>
          <w:p w14:paraId="7D886F45">
            <w:pPr>
              <w:rPr>
                <w:sz w:val="2"/>
                <w:szCs w:val="2"/>
              </w:rPr>
            </w:pPr>
          </w:p>
        </w:tc>
        <w:tc>
          <w:tcPr>
            <w:tcW w:w="938" w:type="dxa"/>
            <w:vMerge w:val="continue"/>
            <w:tcBorders>
              <w:top w:val="nil"/>
            </w:tcBorders>
          </w:tcPr>
          <w:p w14:paraId="50503614">
            <w:pPr>
              <w:rPr>
                <w:sz w:val="2"/>
                <w:szCs w:val="2"/>
              </w:rPr>
            </w:pPr>
          </w:p>
        </w:tc>
        <w:tc>
          <w:tcPr>
            <w:tcW w:w="2995" w:type="dxa"/>
            <w:vMerge w:val="continue"/>
            <w:tcBorders>
              <w:top w:val="nil"/>
            </w:tcBorders>
          </w:tcPr>
          <w:p w14:paraId="5FAEB315">
            <w:pPr>
              <w:rPr>
                <w:sz w:val="2"/>
                <w:szCs w:val="2"/>
              </w:rPr>
            </w:pPr>
          </w:p>
        </w:tc>
      </w:tr>
      <w:tr w14:paraId="267D12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636" w:type="dxa"/>
          </w:tcPr>
          <w:p w14:paraId="56FEF050">
            <w:pPr>
              <w:pStyle w:val="9"/>
              <w:rPr>
                <w:sz w:val="20"/>
              </w:rPr>
            </w:pPr>
          </w:p>
          <w:p w14:paraId="20BA0E1E">
            <w:pPr>
              <w:pStyle w:val="9"/>
              <w:spacing w:before="3"/>
              <w:rPr>
                <w:sz w:val="17"/>
              </w:rPr>
            </w:pPr>
          </w:p>
          <w:p w14:paraId="5F66C26E">
            <w:pPr>
              <w:pStyle w:val="9"/>
              <w:ind w:left="104" w:right="65"/>
              <w:jc w:val="center"/>
              <w:rPr>
                <w:sz w:val="20"/>
              </w:rPr>
            </w:pPr>
            <w:r>
              <w:rPr>
                <w:sz w:val="20"/>
              </w:rPr>
              <w:t>28</w:t>
            </w:r>
          </w:p>
        </w:tc>
        <w:tc>
          <w:tcPr>
            <w:tcW w:w="1229" w:type="dxa"/>
          </w:tcPr>
          <w:p w14:paraId="40E2C34E">
            <w:pPr>
              <w:pStyle w:val="9"/>
              <w:rPr>
                <w:sz w:val="20"/>
              </w:rPr>
            </w:pPr>
          </w:p>
          <w:p w14:paraId="161FC991">
            <w:pPr>
              <w:pStyle w:val="9"/>
              <w:spacing w:before="3"/>
              <w:rPr>
                <w:sz w:val="17"/>
              </w:rPr>
            </w:pPr>
          </w:p>
          <w:p w14:paraId="383C835C">
            <w:pPr>
              <w:pStyle w:val="9"/>
              <w:ind w:left="102" w:right="64"/>
              <w:jc w:val="center"/>
              <w:rPr>
                <w:sz w:val="20"/>
              </w:rPr>
            </w:pPr>
            <w:r>
              <w:rPr>
                <w:sz w:val="20"/>
              </w:rPr>
              <w:t>农药</w:t>
            </w:r>
          </w:p>
        </w:tc>
        <w:tc>
          <w:tcPr>
            <w:tcW w:w="5424" w:type="dxa"/>
            <w:gridSpan w:val="2"/>
          </w:tcPr>
          <w:p w14:paraId="44CDBA76">
            <w:pPr>
              <w:pStyle w:val="9"/>
              <w:rPr>
                <w:sz w:val="20"/>
              </w:rPr>
            </w:pPr>
          </w:p>
          <w:p w14:paraId="42691057">
            <w:pPr>
              <w:pStyle w:val="9"/>
              <w:spacing w:before="3"/>
              <w:rPr>
                <w:sz w:val="17"/>
              </w:rPr>
            </w:pPr>
          </w:p>
          <w:p w14:paraId="767EAFD5">
            <w:pPr>
              <w:pStyle w:val="9"/>
              <w:ind w:left="37"/>
              <w:rPr>
                <w:sz w:val="20"/>
              </w:rPr>
            </w:pPr>
            <w:r>
              <w:rPr>
                <w:sz w:val="20"/>
              </w:rPr>
              <w:t>对农药经营者经营劣质农药的行政处罚</w:t>
            </w:r>
          </w:p>
        </w:tc>
        <w:tc>
          <w:tcPr>
            <w:tcW w:w="11400" w:type="dxa"/>
          </w:tcPr>
          <w:p w14:paraId="7C4AEC97">
            <w:pPr>
              <w:pStyle w:val="9"/>
              <w:spacing w:before="105" w:line="252" w:lineRule="exact"/>
              <w:ind w:left="37"/>
              <w:rPr>
                <w:b/>
                <w:sz w:val="20"/>
              </w:rPr>
            </w:pPr>
            <w:r>
              <w:rPr>
                <w:b/>
                <w:sz w:val="20"/>
              </w:rPr>
              <w:t>《农药管理条例》(2022修订)</w:t>
            </w:r>
          </w:p>
          <w:p w14:paraId="03278958">
            <w:pPr>
              <w:pStyle w:val="9"/>
              <w:spacing w:before="1" w:line="232" w:lineRule="auto"/>
              <w:ind w:left="37" w:right="84"/>
              <w:rPr>
                <w:sz w:val="20"/>
              </w:rPr>
            </w:pPr>
            <w:r>
              <w:rPr>
                <w:b/>
                <w:spacing w:val="12"/>
                <w:sz w:val="20"/>
              </w:rPr>
              <w:t xml:space="preserve">第五十六条 </w:t>
            </w:r>
            <w:r>
              <w:rPr>
                <w:sz w:val="20"/>
              </w:rPr>
              <w:t>农药经营者经营劣质农药的，由县级以上地方人民政府农业主管部门责令停止经营，没收违法所得、违法经营</w:t>
            </w:r>
            <w:r>
              <w:rPr>
                <w:w w:val="95"/>
                <w:sz w:val="20"/>
              </w:rPr>
              <w:t>的农药和用于违法经营的工具、设备等，违法经营的农药货值金额不足1万元的，并处2000元以上</w:t>
            </w:r>
            <w:r>
              <w:rPr>
                <w:spacing w:val="3"/>
                <w:w w:val="95"/>
                <w:sz w:val="20"/>
              </w:rPr>
              <w:t>2</w:t>
            </w:r>
            <w:r>
              <w:rPr>
                <w:w w:val="95"/>
                <w:sz w:val="20"/>
              </w:rPr>
              <w:t>万元以下罚款，货值金额1</w:t>
            </w:r>
            <w:r>
              <w:rPr>
                <w:spacing w:val="-7"/>
                <w:w w:val="95"/>
                <w:sz w:val="20"/>
              </w:rPr>
              <w:t xml:space="preserve">万元 </w:t>
            </w:r>
            <w:r>
              <w:rPr>
                <w:sz w:val="20"/>
              </w:rPr>
              <w:t>以上的，并处货值金额2倍以上5倍以下罚款；情节严重的，由发证机关吊销农药经营许可证；构成犯罪的，依法追究刑事责任。</w:t>
            </w:r>
          </w:p>
        </w:tc>
        <w:tc>
          <w:tcPr>
            <w:tcW w:w="938" w:type="dxa"/>
          </w:tcPr>
          <w:p w14:paraId="0330875A">
            <w:pPr>
              <w:pStyle w:val="9"/>
              <w:spacing w:before="1"/>
              <w:rPr>
                <w:sz w:val="28"/>
              </w:rPr>
            </w:pPr>
          </w:p>
          <w:p w14:paraId="23F47338">
            <w:pPr>
              <w:pStyle w:val="9"/>
              <w:spacing w:line="230" w:lineRule="auto"/>
              <w:ind w:left="78" w:right="20"/>
              <w:rPr>
                <w:sz w:val="20"/>
              </w:rPr>
            </w:pPr>
            <w:r>
              <w:rPr>
                <w:sz w:val="20"/>
              </w:rPr>
              <w:t>农业农村主管部门</w:t>
            </w:r>
          </w:p>
        </w:tc>
        <w:tc>
          <w:tcPr>
            <w:tcW w:w="2995" w:type="dxa"/>
          </w:tcPr>
          <w:p w14:paraId="57C33673">
            <w:pPr>
              <w:pStyle w:val="9"/>
              <w:rPr>
                <w:sz w:val="20"/>
              </w:rPr>
            </w:pPr>
          </w:p>
          <w:p w14:paraId="2ADC0204">
            <w:pPr>
              <w:pStyle w:val="9"/>
              <w:spacing w:before="3"/>
              <w:rPr>
                <w:sz w:val="17"/>
              </w:rPr>
            </w:pPr>
          </w:p>
          <w:p w14:paraId="58E3228F">
            <w:pPr>
              <w:pStyle w:val="9"/>
              <w:ind w:left="285" w:right="249"/>
              <w:jc w:val="center"/>
              <w:rPr>
                <w:sz w:val="20"/>
              </w:rPr>
            </w:pPr>
            <w:r>
              <w:rPr>
                <w:sz w:val="20"/>
              </w:rPr>
              <w:t>县级以上农业农村主管部门</w:t>
            </w:r>
          </w:p>
        </w:tc>
      </w:tr>
      <w:tr w14:paraId="3C77DC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3" w:hRule="atLeast"/>
        </w:trPr>
        <w:tc>
          <w:tcPr>
            <w:tcW w:w="636" w:type="dxa"/>
            <w:vMerge w:val="restart"/>
          </w:tcPr>
          <w:p w14:paraId="71A7EFC6">
            <w:pPr>
              <w:pStyle w:val="9"/>
              <w:rPr>
                <w:sz w:val="20"/>
              </w:rPr>
            </w:pPr>
          </w:p>
          <w:p w14:paraId="319A006A">
            <w:pPr>
              <w:pStyle w:val="9"/>
              <w:rPr>
                <w:sz w:val="20"/>
              </w:rPr>
            </w:pPr>
          </w:p>
          <w:p w14:paraId="5A706E20">
            <w:pPr>
              <w:pStyle w:val="9"/>
              <w:rPr>
                <w:sz w:val="20"/>
              </w:rPr>
            </w:pPr>
          </w:p>
          <w:p w14:paraId="0EFA2D79">
            <w:pPr>
              <w:pStyle w:val="9"/>
              <w:rPr>
                <w:sz w:val="20"/>
              </w:rPr>
            </w:pPr>
          </w:p>
          <w:p w14:paraId="170615AA">
            <w:pPr>
              <w:pStyle w:val="9"/>
              <w:rPr>
                <w:sz w:val="20"/>
              </w:rPr>
            </w:pPr>
          </w:p>
          <w:p w14:paraId="1A666B49">
            <w:pPr>
              <w:pStyle w:val="9"/>
              <w:rPr>
                <w:sz w:val="20"/>
              </w:rPr>
            </w:pPr>
          </w:p>
          <w:p w14:paraId="494A75D1">
            <w:pPr>
              <w:pStyle w:val="9"/>
              <w:rPr>
                <w:sz w:val="20"/>
              </w:rPr>
            </w:pPr>
          </w:p>
          <w:p w14:paraId="0F114049">
            <w:pPr>
              <w:pStyle w:val="9"/>
              <w:rPr>
                <w:sz w:val="20"/>
              </w:rPr>
            </w:pPr>
          </w:p>
          <w:p w14:paraId="60A6C536">
            <w:pPr>
              <w:pStyle w:val="9"/>
              <w:rPr>
                <w:sz w:val="20"/>
              </w:rPr>
            </w:pPr>
          </w:p>
          <w:p w14:paraId="45B1277D">
            <w:pPr>
              <w:pStyle w:val="9"/>
              <w:spacing w:before="165"/>
              <w:ind w:left="227"/>
              <w:rPr>
                <w:sz w:val="20"/>
              </w:rPr>
            </w:pPr>
            <w:r>
              <w:rPr>
                <w:sz w:val="20"/>
              </w:rPr>
              <w:t>29</w:t>
            </w:r>
          </w:p>
        </w:tc>
        <w:tc>
          <w:tcPr>
            <w:tcW w:w="1229" w:type="dxa"/>
            <w:vMerge w:val="restart"/>
          </w:tcPr>
          <w:p w14:paraId="5B47747E">
            <w:pPr>
              <w:pStyle w:val="9"/>
              <w:rPr>
                <w:sz w:val="20"/>
              </w:rPr>
            </w:pPr>
          </w:p>
          <w:p w14:paraId="3DB69BDD">
            <w:pPr>
              <w:pStyle w:val="9"/>
              <w:rPr>
                <w:sz w:val="20"/>
              </w:rPr>
            </w:pPr>
          </w:p>
          <w:p w14:paraId="24385A6A">
            <w:pPr>
              <w:pStyle w:val="9"/>
              <w:rPr>
                <w:sz w:val="20"/>
              </w:rPr>
            </w:pPr>
          </w:p>
          <w:p w14:paraId="65AB056F">
            <w:pPr>
              <w:pStyle w:val="9"/>
              <w:rPr>
                <w:sz w:val="20"/>
              </w:rPr>
            </w:pPr>
          </w:p>
          <w:p w14:paraId="55180418">
            <w:pPr>
              <w:pStyle w:val="9"/>
              <w:rPr>
                <w:sz w:val="20"/>
              </w:rPr>
            </w:pPr>
          </w:p>
          <w:p w14:paraId="1052F291">
            <w:pPr>
              <w:pStyle w:val="9"/>
              <w:rPr>
                <w:sz w:val="20"/>
              </w:rPr>
            </w:pPr>
          </w:p>
          <w:p w14:paraId="0D3E6DCF">
            <w:pPr>
              <w:pStyle w:val="9"/>
              <w:rPr>
                <w:sz w:val="20"/>
              </w:rPr>
            </w:pPr>
          </w:p>
          <w:p w14:paraId="7F3E3380">
            <w:pPr>
              <w:pStyle w:val="9"/>
              <w:rPr>
                <w:sz w:val="20"/>
              </w:rPr>
            </w:pPr>
          </w:p>
          <w:p w14:paraId="5A29E145">
            <w:pPr>
              <w:pStyle w:val="9"/>
              <w:rPr>
                <w:sz w:val="20"/>
              </w:rPr>
            </w:pPr>
          </w:p>
          <w:p w14:paraId="09AA2096">
            <w:pPr>
              <w:pStyle w:val="9"/>
              <w:spacing w:before="165"/>
              <w:ind w:left="424"/>
              <w:rPr>
                <w:sz w:val="20"/>
              </w:rPr>
            </w:pPr>
            <w:r>
              <w:rPr>
                <w:sz w:val="20"/>
              </w:rPr>
              <w:t>农药</w:t>
            </w:r>
          </w:p>
        </w:tc>
        <w:tc>
          <w:tcPr>
            <w:tcW w:w="2057" w:type="dxa"/>
            <w:vMerge w:val="restart"/>
          </w:tcPr>
          <w:p w14:paraId="57FB1A6E">
            <w:pPr>
              <w:pStyle w:val="9"/>
              <w:rPr>
                <w:sz w:val="20"/>
              </w:rPr>
            </w:pPr>
          </w:p>
          <w:p w14:paraId="6A8CC62E">
            <w:pPr>
              <w:pStyle w:val="9"/>
              <w:rPr>
                <w:sz w:val="20"/>
              </w:rPr>
            </w:pPr>
          </w:p>
          <w:p w14:paraId="7921713F">
            <w:pPr>
              <w:pStyle w:val="9"/>
              <w:rPr>
                <w:sz w:val="20"/>
              </w:rPr>
            </w:pPr>
          </w:p>
          <w:p w14:paraId="7F3E578E">
            <w:pPr>
              <w:pStyle w:val="9"/>
              <w:rPr>
                <w:sz w:val="20"/>
              </w:rPr>
            </w:pPr>
          </w:p>
          <w:p w14:paraId="04B4826B">
            <w:pPr>
              <w:pStyle w:val="9"/>
              <w:rPr>
                <w:sz w:val="20"/>
              </w:rPr>
            </w:pPr>
          </w:p>
          <w:p w14:paraId="494EFBC9">
            <w:pPr>
              <w:pStyle w:val="9"/>
              <w:rPr>
                <w:sz w:val="20"/>
              </w:rPr>
            </w:pPr>
          </w:p>
          <w:p w14:paraId="622F66A3">
            <w:pPr>
              <w:pStyle w:val="9"/>
              <w:spacing w:before="10"/>
              <w:rPr>
                <w:sz w:val="15"/>
              </w:rPr>
            </w:pPr>
          </w:p>
          <w:p w14:paraId="58CDB243">
            <w:pPr>
              <w:pStyle w:val="9"/>
              <w:spacing w:before="1" w:line="230" w:lineRule="auto"/>
              <w:ind w:left="37" w:right="6"/>
              <w:jc w:val="both"/>
              <w:rPr>
                <w:sz w:val="20"/>
              </w:rPr>
            </w:pPr>
            <w:r>
              <w:rPr>
                <w:spacing w:val="-2"/>
                <w:sz w:val="20"/>
              </w:rPr>
              <w:t>对农药经营者设立分支机构未依法变更农药经营许可证，或者未向分支机构所在地县级以上地方人民政府农业主管部门备案等行为的行政</w:t>
            </w:r>
            <w:r>
              <w:rPr>
                <w:sz w:val="20"/>
              </w:rPr>
              <w:t>处罚</w:t>
            </w:r>
          </w:p>
        </w:tc>
        <w:tc>
          <w:tcPr>
            <w:tcW w:w="3367" w:type="dxa"/>
          </w:tcPr>
          <w:p w14:paraId="74A21471">
            <w:pPr>
              <w:pStyle w:val="9"/>
              <w:spacing w:before="3"/>
              <w:rPr>
                <w:sz w:val="17"/>
              </w:rPr>
            </w:pPr>
          </w:p>
          <w:p w14:paraId="38717C7E">
            <w:pPr>
              <w:pStyle w:val="9"/>
              <w:spacing w:line="232" w:lineRule="auto"/>
              <w:ind w:left="37" w:right="121"/>
              <w:jc w:val="both"/>
              <w:rPr>
                <w:sz w:val="20"/>
              </w:rPr>
            </w:pPr>
            <w:r>
              <w:rPr>
                <w:w w:val="95"/>
                <w:sz w:val="20"/>
              </w:rPr>
              <w:t>对农药经营者设立分支机构未依法变更农药经营许可证，或者未向分支机构所在地县级以上地方人民政府农业</w:t>
            </w:r>
            <w:r>
              <w:rPr>
                <w:sz w:val="20"/>
              </w:rPr>
              <w:t>主管部门备案的行政处罚</w:t>
            </w:r>
          </w:p>
        </w:tc>
        <w:tc>
          <w:tcPr>
            <w:tcW w:w="11400" w:type="dxa"/>
            <w:vMerge w:val="restart"/>
          </w:tcPr>
          <w:p w14:paraId="4FBE2D8D">
            <w:pPr>
              <w:pStyle w:val="9"/>
              <w:rPr>
                <w:sz w:val="20"/>
              </w:rPr>
            </w:pPr>
          </w:p>
          <w:p w14:paraId="42E12119">
            <w:pPr>
              <w:pStyle w:val="9"/>
              <w:rPr>
                <w:sz w:val="20"/>
              </w:rPr>
            </w:pPr>
          </w:p>
          <w:p w14:paraId="4BF9F5D7">
            <w:pPr>
              <w:pStyle w:val="9"/>
              <w:rPr>
                <w:sz w:val="20"/>
              </w:rPr>
            </w:pPr>
          </w:p>
          <w:p w14:paraId="4DD0900E">
            <w:pPr>
              <w:pStyle w:val="9"/>
              <w:rPr>
                <w:sz w:val="20"/>
              </w:rPr>
            </w:pPr>
          </w:p>
          <w:p w14:paraId="733CC9C4">
            <w:pPr>
              <w:pStyle w:val="9"/>
              <w:rPr>
                <w:sz w:val="20"/>
              </w:rPr>
            </w:pPr>
          </w:p>
          <w:p w14:paraId="2310E38F">
            <w:pPr>
              <w:pStyle w:val="9"/>
              <w:rPr>
                <w:sz w:val="20"/>
              </w:rPr>
            </w:pPr>
          </w:p>
          <w:p w14:paraId="522DBE7F">
            <w:pPr>
              <w:pStyle w:val="9"/>
              <w:spacing w:before="9"/>
              <w:rPr>
                <w:sz w:val="24"/>
              </w:rPr>
            </w:pPr>
          </w:p>
          <w:p w14:paraId="398A8EE3">
            <w:pPr>
              <w:pStyle w:val="9"/>
              <w:spacing w:line="252" w:lineRule="exact"/>
              <w:ind w:left="37"/>
              <w:rPr>
                <w:b/>
                <w:sz w:val="20"/>
              </w:rPr>
            </w:pPr>
            <w:r>
              <w:rPr>
                <w:b/>
                <w:sz w:val="20"/>
              </w:rPr>
              <w:t>《农药管理条例》(2022修订)</w:t>
            </w:r>
          </w:p>
          <w:p w14:paraId="6F42275F">
            <w:pPr>
              <w:pStyle w:val="9"/>
              <w:spacing w:before="4" w:line="230" w:lineRule="auto"/>
              <w:ind w:left="37" w:right="88"/>
              <w:rPr>
                <w:sz w:val="20"/>
              </w:rPr>
            </w:pPr>
            <w:r>
              <w:rPr>
                <w:b/>
                <w:spacing w:val="12"/>
                <w:sz w:val="20"/>
              </w:rPr>
              <w:t xml:space="preserve">第五十七条 </w:t>
            </w:r>
            <w:r>
              <w:rPr>
                <w:sz w:val="20"/>
              </w:rPr>
              <w:t>农药经营者有下列行为之一的，由县级以上地方人民政府农业主管部门责令改正，没收违法所得和违法经营的</w:t>
            </w:r>
            <w:r>
              <w:rPr>
                <w:w w:val="95"/>
                <w:sz w:val="20"/>
              </w:rPr>
              <w:t>农药，并处5000元以上5万元以下罚款；拒不改正或者情节严重的，由发证机关吊销农药经营许可证：（一）</w:t>
            </w:r>
            <w:r>
              <w:rPr>
                <w:spacing w:val="-2"/>
                <w:w w:val="95"/>
                <w:sz w:val="20"/>
              </w:rPr>
              <w:t xml:space="preserve">设立分支机构未依法 </w:t>
            </w:r>
            <w:r>
              <w:rPr>
                <w:sz w:val="20"/>
              </w:rPr>
              <w:t>变更农药经营许可证，或者未向分支机构所在地县级以上地方人民政府农业主管部门备案；（二）向未取得农药生产许可证的农药生产企业或者未取得农药经营许可证的其他农药经营者采购农药；（三）采购、销售未附具产品质量检验合格证或者包装、标签不符合规定的农药；（四）不停止销售依法应当召回的农药。</w:t>
            </w:r>
          </w:p>
        </w:tc>
        <w:tc>
          <w:tcPr>
            <w:tcW w:w="938" w:type="dxa"/>
            <w:vMerge w:val="restart"/>
          </w:tcPr>
          <w:p w14:paraId="59C2253C">
            <w:pPr>
              <w:pStyle w:val="9"/>
              <w:rPr>
                <w:sz w:val="20"/>
              </w:rPr>
            </w:pPr>
          </w:p>
          <w:p w14:paraId="2AB4A0E8">
            <w:pPr>
              <w:pStyle w:val="9"/>
              <w:rPr>
                <w:sz w:val="20"/>
              </w:rPr>
            </w:pPr>
          </w:p>
          <w:p w14:paraId="220F4F72">
            <w:pPr>
              <w:pStyle w:val="9"/>
              <w:rPr>
                <w:sz w:val="20"/>
              </w:rPr>
            </w:pPr>
          </w:p>
          <w:p w14:paraId="7F1FA4EB">
            <w:pPr>
              <w:pStyle w:val="9"/>
              <w:rPr>
                <w:sz w:val="20"/>
              </w:rPr>
            </w:pPr>
          </w:p>
          <w:p w14:paraId="7F3B0584">
            <w:pPr>
              <w:pStyle w:val="9"/>
              <w:rPr>
                <w:sz w:val="20"/>
              </w:rPr>
            </w:pPr>
          </w:p>
          <w:p w14:paraId="57D4C83B">
            <w:pPr>
              <w:pStyle w:val="9"/>
              <w:rPr>
                <w:sz w:val="20"/>
              </w:rPr>
            </w:pPr>
          </w:p>
          <w:p w14:paraId="20C625C1">
            <w:pPr>
              <w:pStyle w:val="9"/>
              <w:rPr>
                <w:sz w:val="20"/>
              </w:rPr>
            </w:pPr>
          </w:p>
          <w:p w14:paraId="5756B620">
            <w:pPr>
              <w:pStyle w:val="9"/>
              <w:rPr>
                <w:sz w:val="20"/>
              </w:rPr>
            </w:pPr>
          </w:p>
          <w:p w14:paraId="17765DD6">
            <w:pPr>
              <w:pStyle w:val="9"/>
              <w:rPr>
                <w:sz w:val="24"/>
              </w:rPr>
            </w:pPr>
          </w:p>
          <w:p w14:paraId="0427DF98">
            <w:pPr>
              <w:pStyle w:val="9"/>
              <w:spacing w:line="230" w:lineRule="auto"/>
              <w:ind w:left="78" w:right="20"/>
              <w:rPr>
                <w:sz w:val="20"/>
              </w:rPr>
            </w:pPr>
            <w:r>
              <w:rPr>
                <w:sz w:val="20"/>
              </w:rPr>
              <w:t>农业农村主管部门</w:t>
            </w:r>
          </w:p>
        </w:tc>
        <w:tc>
          <w:tcPr>
            <w:tcW w:w="2995" w:type="dxa"/>
            <w:vMerge w:val="restart"/>
          </w:tcPr>
          <w:p w14:paraId="19228660">
            <w:pPr>
              <w:pStyle w:val="9"/>
              <w:rPr>
                <w:sz w:val="20"/>
              </w:rPr>
            </w:pPr>
          </w:p>
          <w:p w14:paraId="485529FF">
            <w:pPr>
              <w:pStyle w:val="9"/>
              <w:rPr>
                <w:sz w:val="20"/>
              </w:rPr>
            </w:pPr>
          </w:p>
          <w:p w14:paraId="575AAE0E">
            <w:pPr>
              <w:pStyle w:val="9"/>
              <w:rPr>
                <w:sz w:val="20"/>
              </w:rPr>
            </w:pPr>
          </w:p>
          <w:p w14:paraId="38CBC1E6">
            <w:pPr>
              <w:pStyle w:val="9"/>
              <w:rPr>
                <w:sz w:val="20"/>
              </w:rPr>
            </w:pPr>
          </w:p>
          <w:p w14:paraId="476030D9">
            <w:pPr>
              <w:pStyle w:val="9"/>
              <w:rPr>
                <w:sz w:val="20"/>
              </w:rPr>
            </w:pPr>
          </w:p>
          <w:p w14:paraId="0B07FCA2">
            <w:pPr>
              <w:pStyle w:val="9"/>
              <w:rPr>
                <w:sz w:val="20"/>
              </w:rPr>
            </w:pPr>
          </w:p>
          <w:p w14:paraId="60DC1517">
            <w:pPr>
              <w:pStyle w:val="9"/>
              <w:rPr>
                <w:sz w:val="20"/>
              </w:rPr>
            </w:pPr>
          </w:p>
          <w:p w14:paraId="45A7965E">
            <w:pPr>
              <w:pStyle w:val="9"/>
              <w:rPr>
                <w:sz w:val="20"/>
              </w:rPr>
            </w:pPr>
          </w:p>
          <w:p w14:paraId="00F98D92">
            <w:pPr>
              <w:pStyle w:val="9"/>
              <w:rPr>
                <w:sz w:val="20"/>
              </w:rPr>
            </w:pPr>
          </w:p>
          <w:p w14:paraId="59C662B8">
            <w:pPr>
              <w:pStyle w:val="9"/>
              <w:spacing w:before="165"/>
              <w:ind w:left="311"/>
              <w:rPr>
                <w:sz w:val="20"/>
              </w:rPr>
            </w:pPr>
            <w:r>
              <w:rPr>
                <w:sz w:val="20"/>
              </w:rPr>
              <w:t>县级以上农业农村主管部门</w:t>
            </w:r>
          </w:p>
        </w:tc>
      </w:tr>
      <w:tr w14:paraId="6365FD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3" w:hRule="atLeast"/>
        </w:trPr>
        <w:tc>
          <w:tcPr>
            <w:tcW w:w="636" w:type="dxa"/>
            <w:vMerge w:val="continue"/>
            <w:tcBorders>
              <w:top w:val="nil"/>
            </w:tcBorders>
          </w:tcPr>
          <w:p w14:paraId="0A953E95">
            <w:pPr>
              <w:rPr>
                <w:sz w:val="2"/>
                <w:szCs w:val="2"/>
              </w:rPr>
            </w:pPr>
          </w:p>
        </w:tc>
        <w:tc>
          <w:tcPr>
            <w:tcW w:w="1229" w:type="dxa"/>
            <w:vMerge w:val="continue"/>
            <w:tcBorders>
              <w:top w:val="nil"/>
            </w:tcBorders>
          </w:tcPr>
          <w:p w14:paraId="59BC4B8B">
            <w:pPr>
              <w:rPr>
                <w:sz w:val="2"/>
                <w:szCs w:val="2"/>
              </w:rPr>
            </w:pPr>
          </w:p>
        </w:tc>
        <w:tc>
          <w:tcPr>
            <w:tcW w:w="2057" w:type="dxa"/>
            <w:vMerge w:val="continue"/>
            <w:tcBorders>
              <w:top w:val="nil"/>
            </w:tcBorders>
          </w:tcPr>
          <w:p w14:paraId="16DAFAB6">
            <w:pPr>
              <w:rPr>
                <w:sz w:val="2"/>
                <w:szCs w:val="2"/>
              </w:rPr>
            </w:pPr>
          </w:p>
        </w:tc>
        <w:tc>
          <w:tcPr>
            <w:tcW w:w="3367" w:type="dxa"/>
          </w:tcPr>
          <w:p w14:paraId="3A0202F1">
            <w:pPr>
              <w:pStyle w:val="9"/>
              <w:spacing w:before="8"/>
              <w:rPr>
                <w:sz w:val="26"/>
              </w:rPr>
            </w:pPr>
          </w:p>
          <w:p w14:paraId="34D36AAE">
            <w:pPr>
              <w:pStyle w:val="9"/>
              <w:spacing w:line="232" w:lineRule="auto"/>
              <w:ind w:left="37" w:right="123"/>
              <w:jc w:val="both"/>
              <w:rPr>
                <w:sz w:val="20"/>
              </w:rPr>
            </w:pPr>
            <w:r>
              <w:rPr>
                <w:w w:val="95"/>
                <w:sz w:val="20"/>
              </w:rPr>
              <w:t>对农药经营者向未取得农药生产许可证的农药生产企业或者未取得农药经营许可证的其他农药经营者采购农药</w:t>
            </w:r>
            <w:r>
              <w:rPr>
                <w:sz w:val="20"/>
              </w:rPr>
              <w:t>的行政处罚</w:t>
            </w:r>
          </w:p>
        </w:tc>
        <w:tc>
          <w:tcPr>
            <w:tcW w:w="11400" w:type="dxa"/>
            <w:vMerge w:val="continue"/>
            <w:tcBorders>
              <w:top w:val="nil"/>
            </w:tcBorders>
          </w:tcPr>
          <w:p w14:paraId="1EA7689E">
            <w:pPr>
              <w:rPr>
                <w:sz w:val="2"/>
                <w:szCs w:val="2"/>
              </w:rPr>
            </w:pPr>
          </w:p>
        </w:tc>
        <w:tc>
          <w:tcPr>
            <w:tcW w:w="938" w:type="dxa"/>
            <w:vMerge w:val="continue"/>
            <w:tcBorders>
              <w:top w:val="nil"/>
            </w:tcBorders>
          </w:tcPr>
          <w:p w14:paraId="50ED8B66">
            <w:pPr>
              <w:rPr>
                <w:sz w:val="2"/>
                <w:szCs w:val="2"/>
              </w:rPr>
            </w:pPr>
          </w:p>
        </w:tc>
        <w:tc>
          <w:tcPr>
            <w:tcW w:w="2995" w:type="dxa"/>
            <w:vMerge w:val="continue"/>
            <w:tcBorders>
              <w:top w:val="nil"/>
            </w:tcBorders>
          </w:tcPr>
          <w:p w14:paraId="4A7A28A6">
            <w:pPr>
              <w:rPr>
                <w:sz w:val="2"/>
                <w:szCs w:val="2"/>
              </w:rPr>
            </w:pPr>
          </w:p>
        </w:tc>
      </w:tr>
      <w:tr w14:paraId="3B5336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636" w:type="dxa"/>
            <w:vMerge w:val="continue"/>
            <w:tcBorders>
              <w:top w:val="nil"/>
            </w:tcBorders>
          </w:tcPr>
          <w:p w14:paraId="2E6DA185">
            <w:pPr>
              <w:rPr>
                <w:sz w:val="2"/>
                <w:szCs w:val="2"/>
              </w:rPr>
            </w:pPr>
          </w:p>
        </w:tc>
        <w:tc>
          <w:tcPr>
            <w:tcW w:w="1229" w:type="dxa"/>
            <w:vMerge w:val="continue"/>
            <w:tcBorders>
              <w:top w:val="nil"/>
            </w:tcBorders>
          </w:tcPr>
          <w:p w14:paraId="25555E8E">
            <w:pPr>
              <w:rPr>
                <w:sz w:val="2"/>
                <w:szCs w:val="2"/>
              </w:rPr>
            </w:pPr>
          </w:p>
        </w:tc>
        <w:tc>
          <w:tcPr>
            <w:tcW w:w="2057" w:type="dxa"/>
            <w:vMerge w:val="continue"/>
            <w:tcBorders>
              <w:top w:val="nil"/>
            </w:tcBorders>
          </w:tcPr>
          <w:p w14:paraId="4E1CBA5E">
            <w:pPr>
              <w:rPr>
                <w:sz w:val="2"/>
                <w:szCs w:val="2"/>
              </w:rPr>
            </w:pPr>
          </w:p>
        </w:tc>
        <w:tc>
          <w:tcPr>
            <w:tcW w:w="3367" w:type="dxa"/>
          </w:tcPr>
          <w:p w14:paraId="40E5E3E3">
            <w:pPr>
              <w:pStyle w:val="9"/>
              <w:spacing w:before="178" w:line="230" w:lineRule="auto"/>
              <w:ind w:left="37" w:right="121"/>
              <w:jc w:val="both"/>
              <w:rPr>
                <w:sz w:val="20"/>
              </w:rPr>
            </w:pPr>
            <w:r>
              <w:rPr>
                <w:w w:val="95"/>
                <w:sz w:val="20"/>
              </w:rPr>
              <w:t>对农药经营者采购、销售未附具产品质量检验合格证或者包装、标签不符</w:t>
            </w:r>
            <w:r>
              <w:rPr>
                <w:sz w:val="20"/>
              </w:rPr>
              <w:t>合规定的农药的行政处罚</w:t>
            </w:r>
          </w:p>
        </w:tc>
        <w:tc>
          <w:tcPr>
            <w:tcW w:w="11400" w:type="dxa"/>
            <w:vMerge w:val="continue"/>
            <w:tcBorders>
              <w:top w:val="nil"/>
            </w:tcBorders>
          </w:tcPr>
          <w:p w14:paraId="2733F8BA">
            <w:pPr>
              <w:rPr>
                <w:sz w:val="2"/>
                <w:szCs w:val="2"/>
              </w:rPr>
            </w:pPr>
          </w:p>
        </w:tc>
        <w:tc>
          <w:tcPr>
            <w:tcW w:w="938" w:type="dxa"/>
            <w:vMerge w:val="continue"/>
            <w:tcBorders>
              <w:top w:val="nil"/>
            </w:tcBorders>
          </w:tcPr>
          <w:p w14:paraId="107264EA">
            <w:pPr>
              <w:rPr>
                <w:sz w:val="2"/>
                <w:szCs w:val="2"/>
              </w:rPr>
            </w:pPr>
          </w:p>
        </w:tc>
        <w:tc>
          <w:tcPr>
            <w:tcW w:w="2995" w:type="dxa"/>
            <w:vMerge w:val="continue"/>
            <w:tcBorders>
              <w:top w:val="nil"/>
            </w:tcBorders>
          </w:tcPr>
          <w:p w14:paraId="59B35935">
            <w:pPr>
              <w:rPr>
                <w:sz w:val="2"/>
                <w:szCs w:val="2"/>
              </w:rPr>
            </w:pPr>
          </w:p>
        </w:tc>
      </w:tr>
      <w:tr w14:paraId="205A67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636" w:type="dxa"/>
            <w:vMerge w:val="continue"/>
            <w:tcBorders>
              <w:top w:val="nil"/>
            </w:tcBorders>
          </w:tcPr>
          <w:p w14:paraId="27B9EBF4">
            <w:pPr>
              <w:rPr>
                <w:sz w:val="2"/>
                <w:szCs w:val="2"/>
              </w:rPr>
            </w:pPr>
          </w:p>
        </w:tc>
        <w:tc>
          <w:tcPr>
            <w:tcW w:w="1229" w:type="dxa"/>
            <w:vMerge w:val="continue"/>
            <w:tcBorders>
              <w:top w:val="nil"/>
            </w:tcBorders>
          </w:tcPr>
          <w:p w14:paraId="3F1D970D">
            <w:pPr>
              <w:rPr>
                <w:sz w:val="2"/>
                <w:szCs w:val="2"/>
              </w:rPr>
            </w:pPr>
          </w:p>
        </w:tc>
        <w:tc>
          <w:tcPr>
            <w:tcW w:w="2057" w:type="dxa"/>
            <w:vMerge w:val="continue"/>
            <w:tcBorders>
              <w:top w:val="nil"/>
            </w:tcBorders>
          </w:tcPr>
          <w:p w14:paraId="4038A09C">
            <w:pPr>
              <w:rPr>
                <w:sz w:val="2"/>
                <w:szCs w:val="2"/>
              </w:rPr>
            </w:pPr>
          </w:p>
        </w:tc>
        <w:tc>
          <w:tcPr>
            <w:tcW w:w="3367" w:type="dxa"/>
          </w:tcPr>
          <w:p w14:paraId="215152C4">
            <w:pPr>
              <w:pStyle w:val="9"/>
              <w:rPr>
                <w:sz w:val="21"/>
              </w:rPr>
            </w:pPr>
          </w:p>
          <w:p w14:paraId="4DE0BFD3">
            <w:pPr>
              <w:pStyle w:val="9"/>
              <w:spacing w:line="232" w:lineRule="auto"/>
              <w:ind w:left="37" w:right="123"/>
              <w:rPr>
                <w:sz w:val="20"/>
              </w:rPr>
            </w:pPr>
            <w:r>
              <w:rPr>
                <w:w w:val="95"/>
                <w:sz w:val="20"/>
              </w:rPr>
              <w:t>对农药经营者不停止销售依法应当召</w:t>
            </w:r>
            <w:r>
              <w:rPr>
                <w:sz w:val="20"/>
              </w:rPr>
              <w:t>回的农药的行政处罚</w:t>
            </w:r>
          </w:p>
        </w:tc>
        <w:tc>
          <w:tcPr>
            <w:tcW w:w="11400" w:type="dxa"/>
            <w:vMerge w:val="continue"/>
            <w:tcBorders>
              <w:top w:val="nil"/>
            </w:tcBorders>
          </w:tcPr>
          <w:p w14:paraId="77DA7720">
            <w:pPr>
              <w:rPr>
                <w:sz w:val="2"/>
                <w:szCs w:val="2"/>
              </w:rPr>
            </w:pPr>
          </w:p>
        </w:tc>
        <w:tc>
          <w:tcPr>
            <w:tcW w:w="938" w:type="dxa"/>
            <w:vMerge w:val="continue"/>
            <w:tcBorders>
              <w:top w:val="nil"/>
            </w:tcBorders>
          </w:tcPr>
          <w:p w14:paraId="5415ED35">
            <w:pPr>
              <w:rPr>
                <w:sz w:val="2"/>
                <w:szCs w:val="2"/>
              </w:rPr>
            </w:pPr>
          </w:p>
        </w:tc>
        <w:tc>
          <w:tcPr>
            <w:tcW w:w="2995" w:type="dxa"/>
            <w:vMerge w:val="continue"/>
            <w:tcBorders>
              <w:top w:val="nil"/>
            </w:tcBorders>
          </w:tcPr>
          <w:p w14:paraId="74AAA6BA">
            <w:pPr>
              <w:rPr>
                <w:sz w:val="2"/>
                <w:szCs w:val="2"/>
              </w:rPr>
            </w:pPr>
          </w:p>
        </w:tc>
      </w:tr>
    </w:tbl>
    <w:p w14:paraId="6019648C">
      <w:pPr>
        <w:spacing w:after="0"/>
        <w:rPr>
          <w:sz w:val="2"/>
          <w:szCs w:val="2"/>
        </w:rPr>
        <w:sectPr>
          <w:pgSz w:w="23820" w:h="16840" w:orient="landscape"/>
          <w:pgMar w:top="820" w:right="420" w:bottom="880" w:left="460" w:header="0" w:footer="695"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47B930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259D5A46">
            <w:pPr>
              <w:pStyle w:val="9"/>
              <w:spacing w:before="7"/>
              <w:rPr>
                <w:sz w:val="17"/>
              </w:rPr>
            </w:pPr>
          </w:p>
          <w:p w14:paraId="7DAEDDDE">
            <w:pPr>
              <w:pStyle w:val="9"/>
              <w:ind w:left="104" w:right="70"/>
              <w:jc w:val="center"/>
              <w:rPr>
                <w:b/>
                <w:sz w:val="20"/>
              </w:rPr>
            </w:pPr>
            <w:r>
              <w:rPr>
                <w:b/>
                <w:sz w:val="20"/>
              </w:rPr>
              <w:t>序号</w:t>
            </w:r>
          </w:p>
        </w:tc>
        <w:tc>
          <w:tcPr>
            <w:tcW w:w="1229" w:type="dxa"/>
          </w:tcPr>
          <w:p w14:paraId="41643790">
            <w:pPr>
              <w:pStyle w:val="9"/>
              <w:spacing w:before="7"/>
              <w:rPr>
                <w:sz w:val="17"/>
              </w:rPr>
            </w:pPr>
          </w:p>
          <w:p w14:paraId="6563E646">
            <w:pPr>
              <w:pStyle w:val="9"/>
              <w:ind w:left="95" w:right="64"/>
              <w:jc w:val="center"/>
              <w:rPr>
                <w:b/>
                <w:sz w:val="20"/>
              </w:rPr>
            </w:pPr>
            <w:r>
              <w:rPr>
                <w:b/>
                <w:sz w:val="20"/>
              </w:rPr>
              <w:t>事项类别</w:t>
            </w:r>
          </w:p>
        </w:tc>
        <w:tc>
          <w:tcPr>
            <w:tcW w:w="5424" w:type="dxa"/>
            <w:gridSpan w:val="2"/>
          </w:tcPr>
          <w:p w14:paraId="011C430E">
            <w:pPr>
              <w:pStyle w:val="9"/>
              <w:spacing w:before="7"/>
              <w:rPr>
                <w:sz w:val="17"/>
              </w:rPr>
            </w:pPr>
          </w:p>
          <w:p w14:paraId="7C07C6C3">
            <w:pPr>
              <w:pStyle w:val="9"/>
              <w:ind w:left="2296" w:right="2264"/>
              <w:jc w:val="center"/>
              <w:rPr>
                <w:b/>
                <w:sz w:val="20"/>
              </w:rPr>
            </w:pPr>
            <w:r>
              <w:rPr>
                <w:b/>
                <w:sz w:val="20"/>
              </w:rPr>
              <w:t>事项名称</w:t>
            </w:r>
          </w:p>
        </w:tc>
        <w:tc>
          <w:tcPr>
            <w:tcW w:w="11400" w:type="dxa"/>
          </w:tcPr>
          <w:p w14:paraId="2995D566">
            <w:pPr>
              <w:pStyle w:val="9"/>
              <w:spacing w:before="7"/>
              <w:rPr>
                <w:sz w:val="17"/>
              </w:rPr>
            </w:pPr>
          </w:p>
          <w:p w14:paraId="43692A79">
            <w:pPr>
              <w:pStyle w:val="9"/>
              <w:ind w:left="5284" w:right="5252"/>
              <w:jc w:val="center"/>
              <w:rPr>
                <w:b/>
                <w:sz w:val="20"/>
              </w:rPr>
            </w:pPr>
            <w:r>
              <w:rPr>
                <w:b/>
                <w:sz w:val="20"/>
              </w:rPr>
              <w:t>事项依据</w:t>
            </w:r>
          </w:p>
        </w:tc>
        <w:tc>
          <w:tcPr>
            <w:tcW w:w="938" w:type="dxa"/>
          </w:tcPr>
          <w:p w14:paraId="0A7E0313">
            <w:pPr>
              <w:pStyle w:val="9"/>
              <w:spacing w:before="7"/>
              <w:rPr>
                <w:sz w:val="17"/>
              </w:rPr>
            </w:pPr>
          </w:p>
          <w:p w14:paraId="64D9BAC4">
            <w:pPr>
              <w:pStyle w:val="9"/>
              <w:ind w:left="73"/>
              <w:rPr>
                <w:b/>
                <w:sz w:val="20"/>
              </w:rPr>
            </w:pPr>
            <w:r>
              <w:rPr>
                <w:b/>
                <w:sz w:val="20"/>
              </w:rPr>
              <w:t>责任主体</w:t>
            </w:r>
          </w:p>
        </w:tc>
        <w:tc>
          <w:tcPr>
            <w:tcW w:w="2995" w:type="dxa"/>
          </w:tcPr>
          <w:p w14:paraId="65AAE7A8">
            <w:pPr>
              <w:pStyle w:val="9"/>
              <w:spacing w:before="7"/>
              <w:rPr>
                <w:sz w:val="17"/>
              </w:rPr>
            </w:pPr>
          </w:p>
          <w:p w14:paraId="056466FF">
            <w:pPr>
              <w:pStyle w:val="9"/>
              <w:ind w:left="282" w:right="249"/>
              <w:jc w:val="center"/>
              <w:rPr>
                <w:b/>
                <w:sz w:val="20"/>
              </w:rPr>
            </w:pPr>
            <w:r>
              <w:rPr>
                <w:b/>
                <w:sz w:val="20"/>
              </w:rPr>
              <w:t>实施主体</w:t>
            </w:r>
          </w:p>
        </w:tc>
      </w:tr>
      <w:tr w14:paraId="691FD9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36" w:type="dxa"/>
            <w:vMerge w:val="restart"/>
          </w:tcPr>
          <w:p w14:paraId="25A781BD">
            <w:pPr>
              <w:pStyle w:val="9"/>
              <w:rPr>
                <w:sz w:val="20"/>
              </w:rPr>
            </w:pPr>
          </w:p>
          <w:p w14:paraId="3DFDDF90">
            <w:pPr>
              <w:pStyle w:val="9"/>
              <w:rPr>
                <w:sz w:val="20"/>
              </w:rPr>
            </w:pPr>
          </w:p>
          <w:p w14:paraId="74644C28">
            <w:pPr>
              <w:pStyle w:val="9"/>
              <w:rPr>
                <w:sz w:val="20"/>
              </w:rPr>
            </w:pPr>
          </w:p>
          <w:p w14:paraId="57E0FD4C">
            <w:pPr>
              <w:pStyle w:val="9"/>
              <w:rPr>
                <w:sz w:val="20"/>
              </w:rPr>
            </w:pPr>
          </w:p>
          <w:p w14:paraId="10BC54D1">
            <w:pPr>
              <w:pStyle w:val="9"/>
              <w:rPr>
                <w:sz w:val="20"/>
              </w:rPr>
            </w:pPr>
          </w:p>
          <w:p w14:paraId="231911D4">
            <w:pPr>
              <w:pStyle w:val="9"/>
              <w:rPr>
                <w:sz w:val="20"/>
              </w:rPr>
            </w:pPr>
          </w:p>
          <w:p w14:paraId="305AB888">
            <w:pPr>
              <w:pStyle w:val="9"/>
              <w:spacing w:before="8"/>
              <w:rPr>
                <w:sz w:val="29"/>
              </w:rPr>
            </w:pPr>
          </w:p>
          <w:p w14:paraId="44BB8CC2">
            <w:pPr>
              <w:pStyle w:val="9"/>
              <w:ind w:left="227"/>
              <w:rPr>
                <w:sz w:val="20"/>
              </w:rPr>
            </w:pPr>
            <w:r>
              <w:rPr>
                <w:sz w:val="20"/>
              </w:rPr>
              <w:t>30</w:t>
            </w:r>
          </w:p>
        </w:tc>
        <w:tc>
          <w:tcPr>
            <w:tcW w:w="1229" w:type="dxa"/>
            <w:vMerge w:val="restart"/>
          </w:tcPr>
          <w:p w14:paraId="276DF5A7">
            <w:pPr>
              <w:pStyle w:val="9"/>
              <w:rPr>
                <w:sz w:val="20"/>
              </w:rPr>
            </w:pPr>
          </w:p>
          <w:p w14:paraId="3B6F7216">
            <w:pPr>
              <w:pStyle w:val="9"/>
              <w:rPr>
                <w:sz w:val="20"/>
              </w:rPr>
            </w:pPr>
          </w:p>
          <w:p w14:paraId="6169947B">
            <w:pPr>
              <w:pStyle w:val="9"/>
              <w:rPr>
                <w:sz w:val="20"/>
              </w:rPr>
            </w:pPr>
          </w:p>
          <w:p w14:paraId="39929179">
            <w:pPr>
              <w:pStyle w:val="9"/>
              <w:rPr>
                <w:sz w:val="20"/>
              </w:rPr>
            </w:pPr>
          </w:p>
          <w:p w14:paraId="0451F2E8">
            <w:pPr>
              <w:pStyle w:val="9"/>
              <w:rPr>
                <w:sz w:val="20"/>
              </w:rPr>
            </w:pPr>
          </w:p>
          <w:p w14:paraId="3A2CEED7">
            <w:pPr>
              <w:pStyle w:val="9"/>
              <w:rPr>
                <w:sz w:val="20"/>
              </w:rPr>
            </w:pPr>
          </w:p>
          <w:p w14:paraId="2A622CEC">
            <w:pPr>
              <w:pStyle w:val="9"/>
              <w:spacing w:before="8"/>
              <w:rPr>
                <w:sz w:val="29"/>
              </w:rPr>
            </w:pPr>
          </w:p>
          <w:p w14:paraId="39495406">
            <w:pPr>
              <w:pStyle w:val="9"/>
              <w:ind w:left="424"/>
              <w:rPr>
                <w:sz w:val="20"/>
              </w:rPr>
            </w:pPr>
            <w:r>
              <w:rPr>
                <w:sz w:val="20"/>
              </w:rPr>
              <w:t>农药</w:t>
            </w:r>
          </w:p>
        </w:tc>
        <w:tc>
          <w:tcPr>
            <w:tcW w:w="2057" w:type="dxa"/>
            <w:vMerge w:val="restart"/>
          </w:tcPr>
          <w:p w14:paraId="45E6DFB0">
            <w:pPr>
              <w:pStyle w:val="9"/>
              <w:rPr>
                <w:sz w:val="20"/>
              </w:rPr>
            </w:pPr>
          </w:p>
          <w:p w14:paraId="1AB7DA2A">
            <w:pPr>
              <w:pStyle w:val="9"/>
              <w:rPr>
                <w:sz w:val="20"/>
              </w:rPr>
            </w:pPr>
          </w:p>
          <w:p w14:paraId="707622BF">
            <w:pPr>
              <w:pStyle w:val="9"/>
              <w:rPr>
                <w:sz w:val="20"/>
              </w:rPr>
            </w:pPr>
          </w:p>
          <w:p w14:paraId="59A354CE">
            <w:pPr>
              <w:pStyle w:val="9"/>
              <w:rPr>
                <w:sz w:val="20"/>
              </w:rPr>
            </w:pPr>
          </w:p>
          <w:p w14:paraId="3DA2DED7">
            <w:pPr>
              <w:pStyle w:val="9"/>
              <w:rPr>
                <w:sz w:val="20"/>
              </w:rPr>
            </w:pPr>
          </w:p>
          <w:p w14:paraId="71FA09C3">
            <w:pPr>
              <w:pStyle w:val="9"/>
              <w:rPr>
                <w:sz w:val="20"/>
              </w:rPr>
            </w:pPr>
          </w:p>
          <w:p w14:paraId="238B5739">
            <w:pPr>
              <w:pStyle w:val="9"/>
              <w:spacing w:before="140" w:line="230" w:lineRule="auto"/>
              <w:ind w:left="37" w:right="6"/>
              <w:jc w:val="both"/>
              <w:rPr>
                <w:sz w:val="20"/>
              </w:rPr>
            </w:pPr>
            <w:r>
              <w:rPr>
                <w:spacing w:val="-2"/>
                <w:sz w:val="20"/>
              </w:rPr>
              <w:t>对农药经营者不执行农药采购台账、销售台账制度等行为的行政处罚</w:t>
            </w:r>
          </w:p>
        </w:tc>
        <w:tc>
          <w:tcPr>
            <w:tcW w:w="3367" w:type="dxa"/>
          </w:tcPr>
          <w:p w14:paraId="744960C7">
            <w:pPr>
              <w:pStyle w:val="9"/>
              <w:spacing w:before="8"/>
              <w:rPr>
                <w:sz w:val="17"/>
              </w:rPr>
            </w:pPr>
          </w:p>
          <w:p w14:paraId="7074574E">
            <w:pPr>
              <w:pStyle w:val="9"/>
              <w:spacing w:line="232" w:lineRule="auto"/>
              <w:ind w:left="37" w:right="122"/>
              <w:rPr>
                <w:sz w:val="20"/>
              </w:rPr>
            </w:pPr>
            <w:r>
              <w:rPr>
                <w:w w:val="95"/>
                <w:sz w:val="20"/>
              </w:rPr>
              <w:t>对农药经营者不执行农药采购台账、</w:t>
            </w:r>
            <w:r>
              <w:rPr>
                <w:sz w:val="20"/>
              </w:rPr>
              <w:t>销售台账制度的行政处罚</w:t>
            </w:r>
          </w:p>
        </w:tc>
        <w:tc>
          <w:tcPr>
            <w:tcW w:w="11400" w:type="dxa"/>
            <w:vMerge w:val="restart"/>
          </w:tcPr>
          <w:p w14:paraId="507E3B3C">
            <w:pPr>
              <w:pStyle w:val="9"/>
              <w:rPr>
                <w:sz w:val="20"/>
              </w:rPr>
            </w:pPr>
          </w:p>
          <w:p w14:paraId="1665F486">
            <w:pPr>
              <w:pStyle w:val="9"/>
              <w:rPr>
                <w:sz w:val="20"/>
              </w:rPr>
            </w:pPr>
          </w:p>
          <w:p w14:paraId="12CDDBC6">
            <w:pPr>
              <w:pStyle w:val="9"/>
              <w:rPr>
                <w:sz w:val="20"/>
              </w:rPr>
            </w:pPr>
          </w:p>
          <w:p w14:paraId="777B6AF5">
            <w:pPr>
              <w:pStyle w:val="9"/>
              <w:rPr>
                <w:sz w:val="20"/>
              </w:rPr>
            </w:pPr>
          </w:p>
          <w:p w14:paraId="5A64AB25">
            <w:pPr>
              <w:pStyle w:val="9"/>
              <w:rPr>
                <w:sz w:val="20"/>
              </w:rPr>
            </w:pPr>
          </w:p>
          <w:p w14:paraId="5BB643DB">
            <w:pPr>
              <w:pStyle w:val="9"/>
              <w:spacing w:before="144" w:line="251" w:lineRule="exact"/>
              <w:ind w:left="37"/>
              <w:rPr>
                <w:b/>
                <w:sz w:val="20"/>
              </w:rPr>
            </w:pPr>
            <w:r>
              <w:rPr>
                <w:b/>
                <w:sz w:val="20"/>
              </w:rPr>
              <w:t>《农药管理条例》(2022修订)</w:t>
            </w:r>
          </w:p>
          <w:p w14:paraId="742D7ADA">
            <w:pPr>
              <w:pStyle w:val="9"/>
              <w:spacing w:line="232" w:lineRule="auto"/>
              <w:ind w:left="37" w:right="87"/>
              <w:rPr>
                <w:sz w:val="20"/>
              </w:rPr>
            </w:pPr>
            <w:r>
              <w:rPr>
                <w:b/>
                <w:spacing w:val="12"/>
                <w:sz w:val="20"/>
              </w:rPr>
              <w:t xml:space="preserve">第五十八条 </w:t>
            </w:r>
            <w:r>
              <w:rPr>
                <w:sz w:val="20"/>
              </w:rPr>
              <w:t xml:space="preserve">农药经营者有下列行为之一的，由县级以上地方人民政府农业主管部门责令改正；拒不改正或者情节严重的， </w:t>
            </w:r>
            <w:r>
              <w:rPr>
                <w:w w:val="95"/>
                <w:sz w:val="20"/>
              </w:rPr>
              <w:t>处2000元以上2万元以下罚款，并由发证机关吊销农药经营许可证：（一）不执行农药采购台账、销售台账制度；（二）</w:t>
            </w:r>
            <w:r>
              <w:rPr>
                <w:spacing w:val="-4"/>
                <w:w w:val="95"/>
                <w:sz w:val="20"/>
              </w:rPr>
              <w:t xml:space="preserve">在卫生用 </w:t>
            </w:r>
            <w:r>
              <w:rPr>
                <w:sz w:val="20"/>
              </w:rPr>
              <w:t>农药以外的农药经营场所内经营食品、食用农产品、饲料等；（三）未将卫生用农药与其他商品分柜销售；（四）不履行农药废弃物回收义务。</w:t>
            </w:r>
          </w:p>
        </w:tc>
        <w:tc>
          <w:tcPr>
            <w:tcW w:w="938" w:type="dxa"/>
            <w:vMerge w:val="restart"/>
          </w:tcPr>
          <w:p w14:paraId="4BDE5023">
            <w:pPr>
              <w:pStyle w:val="9"/>
              <w:rPr>
                <w:sz w:val="20"/>
              </w:rPr>
            </w:pPr>
          </w:p>
          <w:p w14:paraId="3DC4AE08">
            <w:pPr>
              <w:pStyle w:val="9"/>
              <w:rPr>
                <w:sz w:val="20"/>
              </w:rPr>
            </w:pPr>
          </w:p>
          <w:p w14:paraId="658ADBF2">
            <w:pPr>
              <w:pStyle w:val="9"/>
              <w:rPr>
                <w:sz w:val="20"/>
              </w:rPr>
            </w:pPr>
          </w:p>
          <w:p w14:paraId="1D3C8AFE">
            <w:pPr>
              <w:pStyle w:val="9"/>
              <w:rPr>
                <w:sz w:val="20"/>
              </w:rPr>
            </w:pPr>
          </w:p>
          <w:p w14:paraId="147427DE">
            <w:pPr>
              <w:pStyle w:val="9"/>
              <w:rPr>
                <w:sz w:val="20"/>
              </w:rPr>
            </w:pPr>
          </w:p>
          <w:p w14:paraId="772C679C">
            <w:pPr>
              <w:pStyle w:val="9"/>
              <w:rPr>
                <w:sz w:val="20"/>
              </w:rPr>
            </w:pPr>
          </w:p>
          <w:p w14:paraId="025A0A44">
            <w:pPr>
              <w:pStyle w:val="9"/>
              <w:spacing w:before="9"/>
              <w:rPr>
                <w:sz w:val="20"/>
              </w:rPr>
            </w:pPr>
          </w:p>
          <w:p w14:paraId="4EF3C49B">
            <w:pPr>
              <w:pStyle w:val="9"/>
              <w:spacing w:line="230" w:lineRule="auto"/>
              <w:ind w:left="78" w:right="20"/>
              <w:rPr>
                <w:sz w:val="20"/>
              </w:rPr>
            </w:pPr>
            <w:r>
              <w:rPr>
                <w:sz w:val="20"/>
              </w:rPr>
              <w:t>农业农村主管部门</w:t>
            </w:r>
          </w:p>
        </w:tc>
        <w:tc>
          <w:tcPr>
            <w:tcW w:w="2995" w:type="dxa"/>
            <w:vMerge w:val="restart"/>
          </w:tcPr>
          <w:p w14:paraId="242C6118">
            <w:pPr>
              <w:pStyle w:val="9"/>
              <w:rPr>
                <w:sz w:val="20"/>
              </w:rPr>
            </w:pPr>
          </w:p>
          <w:p w14:paraId="1BC8F7AF">
            <w:pPr>
              <w:pStyle w:val="9"/>
              <w:rPr>
                <w:sz w:val="20"/>
              </w:rPr>
            </w:pPr>
          </w:p>
          <w:p w14:paraId="71D085FC">
            <w:pPr>
              <w:pStyle w:val="9"/>
              <w:rPr>
                <w:sz w:val="20"/>
              </w:rPr>
            </w:pPr>
          </w:p>
          <w:p w14:paraId="784A78F5">
            <w:pPr>
              <w:pStyle w:val="9"/>
              <w:rPr>
                <w:sz w:val="20"/>
              </w:rPr>
            </w:pPr>
          </w:p>
          <w:p w14:paraId="4B7698B5">
            <w:pPr>
              <w:pStyle w:val="9"/>
              <w:rPr>
                <w:sz w:val="20"/>
              </w:rPr>
            </w:pPr>
          </w:p>
          <w:p w14:paraId="7BFD1CDE">
            <w:pPr>
              <w:pStyle w:val="9"/>
              <w:rPr>
                <w:sz w:val="20"/>
              </w:rPr>
            </w:pPr>
          </w:p>
          <w:p w14:paraId="593E0801">
            <w:pPr>
              <w:pStyle w:val="9"/>
              <w:spacing w:before="8"/>
              <w:rPr>
                <w:sz w:val="29"/>
              </w:rPr>
            </w:pPr>
          </w:p>
          <w:p w14:paraId="401CB951">
            <w:pPr>
              <w:pStyle w:val="9"/>
              <w:ind w:left="311"/>
              <w:rPr>
                <w:sz w:val="20"/>
              </w:rPr>
            </w:pPr>
            <w:r>
              <w:rPr>
                <w:sz w:val="20"/>
              </w:rPr>
              <w:t>县级以上农业农村主管部门</w:t>
            </w:r>
          </w:p>
        </w:tc>
      </w:tr>
      <w:tr w14:paraId="00147C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636" w:type="dxa"/>
            <w:vMerge w:val="continue"/>
            <w:tcBorders>
              <w:top w:val="nil"/>
            </w:tcBorders>
          </w:tcPr>
          <w:p w14:paraId="0E03458D">
            <w:pPr>
              <w:rPr>
                <w:sz w:val="2"/>
                <w:szCs w:val="2"/>
              </w:rPr>
            </w:pPr>
          </w:p>
        </w:tc>
        <w:tc>
          <w:tcPr>
            <w:tcW w:w="1229" w:type="dxa"/>
            <w:vMerge w:val="continue"/>
            <w:tcBorders>
              <w:top w:val="nil"/>
            </w:tcBorders>
          </w:tcPr>
          <w:p w14:paraId="344854C1">
            <w:pPr>
              <w:rPr>
                <w:sz w:val="2"/>
                <w:szCs w:val="2"/>
              </w:rPr>
            </w:pPr>
          </w:p>
        </w:tc>
        <w:tc>
          <w:tcPr>
            <w:tcW w:w="2057" w:type="dxa"/>
            <w:vMerge w:val="continue"/>
            <w:tcBorders>
              <w:top w:val="nil"/>
            </w:tcBorders>
          </w:tcPr>
          <w:p w14:paraId="2CCDA670">
            <w:pPr>
              <w:rPr>
                <w:sz w:val="2"/>
                <w:szCs w:val="2"/>
              </w:rPr>
            </w:pPr>
          </w:p>
        </w:tc>
        <w:tc>
          <w:tcPr>
            <w:tcW w:w="3367" w:type="dxa"/>
          </w:tcPr>
          <w:p w14:paraId="46D08634">
            <w:pPr>
              <w:pStyle w:val="9"/>
              <w:spacing w:before="7"/>
              <w:rPr>
                <w:sz w:val="18"/>
              </w:rPr>
            </w:pPr>
          </w:p>
          <w:p w14:paraId="33FDE7D9">
            <w:pPr>
              <w:pStyle w:val="9"/>
              <w:spacing w:line="230" w:lineRule="auto"/>
              <w:ind w:left="37" w:right="121"/>
              <w:rPr>
                <w:sz w:val="20"/>
              </w:rPr>
            </w:pPr>
            <w:r>
              <w:rPr>
                <w:w w:val="95"/>
                <w:sz w:val="20"/>
              </w:rPr>
              <w:t>对农药经营者在卫生用农药以外的农药经营场所内经营食品、食用农产品</w:t>
            </w:r>
          </w:p>
          <w:p w14:paraId="5E454B4B">
            <w:pPr>
              <w:pStyle w:val="9"/>
              <w:spacing w:line="250" w:lineRule="exact"/>
              <w:ind w:left="37"/>
              <w:rPr>
                <w:sz w:val="20"/>
              </w:rPr>
            </w:pPr>
            <w:r>
              <w:rPr>
                <w:sz w:val="20"/>
              </w:rPr>
              <w:t>、饲料等的行政处罚</w:t>
            </w:r>
          </w:p>
        </w:tc>
        <w:tc>
          <w:tcPr>
            <w:tcW w:w="11400" w:type="dxa"/>
            <w:vMerge w:val="continue"/>
            <w:tcBorders>
              <w:top w:val="nil"/>
            </w:tcBorders>
          </w:tcPr>
          <w:p w14:paraId="38800B59">
            <w:pPr>
              <w:rPr>
                <w:sz w:val="2"/>
                <w:szCs w:val="2"/>
              </w:rPr>
            </w:pPr>
          </w:p>
        </w:tc>
        <w:tc>
          <w:tcPr>
            <w:tcW w:w="938" w:type="dxa"/>
            <w:vMerge w:val="continue"/>
            <w:tcBorders>
              <w:top w:val="nil"/>
            </w:tcBorders>
          </w:tcPr>
          <w:p w14:paraId="3C4A28EE">
            <w:pPr>
              <w:rPr>
                <w:sz w:val="2"/>
                <w:szCs w:val="2"/>
              </w:rPr>
            </w:pPr>
          </w:p>
        </w:tc>
        <w:tc>
          <w:tcPr>
            <w:tcW w:w="2995" w:type="dxa"/>
            <w:vMerge w:val="continue"/>
            <w:tcBorders>
              <w:top w:val="nil"/>
            </w:tcBorders>
          </w:tcPr>
          <w:p w14:paraId="5E16F99E">
            <w:pPr>
              <w:rPr>
                <w:sz w:val="2"/>
                <w:szCs w:val="2"/>
              </w:rPr>
            </w:pPr>
          </w:p>
        </w:tc>
      </w:tr>
      <w:tr w14:paraId="3BCE9A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0" w:hRule="atLeast"/>
        </w:trPr>
        <w:tc>
          <w:tcPr>
            <w:tcW w:w="636" w:type="dxa"/>
            <w:vMerge w:val="continue"/>
            <w:tcBorders>
              <w:top w:val="nil"/>
            </w:tcBorders>
          </w:tcPr>
          <w:p w14:paraId="1C53D6B6">
            <w:pPr>
              <w:rPr>
                <w:sz w:val="2"/>
                <w:szCs w:val="2"/>
              </w:rPr>
            </w:pPr>
          </w:p>
        </w:tc>
        <w:tc>
          <w:tcPr>
            <w:tcW w:w="1229" w:type="dxa"/>
            <w:vMerge w:val="continue"/>
            <w:tcBorders>
              <w:top w:val="nil"/>
            </w:tcBorders>
          </w:tcPr>
          <w:p w14:paraId="2B0C9031">
            <w:pPr>
              <w:rPr>
                <w:sz w:val="2"/>
                <w:szCs w:val="2"/>
              </w:rPr>
            </w:pPr>
          </w:p>
        </w:tc>
        <w:tc>
          <w:tcPr>
            <w:tcW w:w="2057" w:type="dxa"/>
            <w:vMerge w:val="continue"/>
            <w:tcBorders>
              <w:top w:val="nil"/>
            </w:tcBorders>
          </w:tcPr>
          <w:p w14:paraId="54CB64D9">
            <w:pPr>
              <w:rPr>
                <w:sz w:val="2"/>
                <w:szCs w:val="2"/>
              </w:rPr>
            </w:pPr>
          </w:p>
        </w:tc>
        <w:tc>
          <w:tcPr>
            <w:tcW w:w="3367" w:type="dxa"/>
          </w:tcPr>
          <w:p w14:paraId="4D8006E3">
            <w:pPr>
              <w:pStyle w:val="9"/>
              <w:spacing w:before="7"/>
              <w:rPr>
                <w:sz w:val="15"/>
              </w:rPr>
            </w:pPr>
          </w:p>
          <w:p w14:paraId="076CB2AD">
            <w:pPr>
              <w:pStyle w:val="9"/>
              <w:spacing w:line="230" w:lineRule="auto"/>
              <w:ind w:left="37" w:right="123"/>
              <w:rPr>
                <w:sz w:val="20"/>
              </w:rPr>
            </w:pPr>
            <w:r>
              <w:rPr>
                <w:w w:val="95"/>
                <w:sz w:val="20"/>
              </w:rPr>
              <w:t>对农药经营者未将卫生用农药与其他</w:t>
            </w:r>
            <w:r>
              <w:rPr>
                <w:sz w:val="20"/>
              </w:rPr>
              <w:t>商品分柜销售的行政处罚</w:t>
            </w:r>
          </w:p>
        </w:tc>
        <w:tc>
          <w:tcPr>
            <w:tcW w:w="11400" w:type="dxa"/>
            <w:vMerge w:val="continue"/>
            <w:tcBorders>
              <w:top w:val="nil"/>
            </w:tcBorders>
          </w:tcPr>
          <w:p w14:paraId="45D699CE">
            <w:pPr>
              <w:rPr>
                <w:sz w:val="2"/>
                <w:szCs w:val="2"/>
              </w:rPr>
            </w:pPr>
          </w:p>
        </w:tc>
        <w:tc>
          <w:tcPr>
            <w:tcW w:w="938" w:type="dxa"/>
            <w:vMerge w:val="continue"/>
            <w:tcBorders>
              <w:top w:val="nil"/>
            </w:tcBorders>
          </w:tcPr>
          <w:p w14:paraId="2DEB6FCD">
            <w:pPr>
              <w:rPr>
                <w:sz w:val="2"/>
                <w:szCs w:val="2"/>
              </w:rPr>
            </w:pPr>
          </w:p>
        </w:tc>
        <w:tc>
          <w:tcPr>
            <w:tcW w:w="2995" w:type="dxa"/>
            <w:vMerge w:val="continue"/>
            <w:tcBorders>
              <w:top w:val="nil"/>
            </w:tcBorders>
          </w:tcPr>
          <w:p w14:paraId="2AD65B92">
            <w:pPr>
              <w:rPr>
                <w:sz w:val="2"/>
                <w:szCs w:val="2"/>
              </w:rPr>
            </w:pPr>
          </w:p>
        </w:tc>
      </w:tr>
      <w:tr w14:paraId="5F97E9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0" w:hRule="atLeast"/>
        </w:trPr>
        <w:tc>
          <w:tcPr>
            <w:tcW w:w="636" w:type="dxa"/>
            <w:vMerge w:val="continue"/>
            <w:tcBorders>
              <w:top w:val="nil"/>
            </w:tcBorders>
          </w:tcPr>
          <w:p w14:paraId="300340EF">
            <w:pPr>
              <w:rPr>
                <w:sz w:val="2"/>
                <w:szCs w:val="2"/>
              </w:rPr>
            </w:pPr>
          </w:p>
        </w:tc>
        <w:tc>
          <w:tcPr>
            <w:tcW w:w="1229" w:type="dxa"/>
            <w:vMerge w:val="continue"/>
            <w:tcBorders>
              <w:top w:val="nil"/>
            </w:tcBorders>
          </w:tcPr>
          <w:p w14:paraId="082C754E">
            <w:pPr>
              <w:rPr>
                <w:sz w:val="2"/>
                <w:szCs w:val="2"/>
              </w:rPr>
            </w:pPr>
          </w:p>
        </w:tc>
        <w:tc>
          <w:tcPr>
            <w:tcW w:w="2057" w:type="dxa"/>
            <w:vMerge w:val="continue"/>
            <w:tcBorders>
              <w:top w:val="nil"/>
            </w:tcBorders>
          </w:tcPr>
          <w:p w14:paraId="38476DA5">
            <w:pPr>
              <w:rPr>
                <w:sz w:val="2"/>
                <w:szCs w:val="2"/>
              </w:rPr>
            </w:pPr>
          </w:p>
        </w:tc>
        <w:tc>
          <w:tcPr>
            <w:tcW w:w="3367" w:type="dxa"/>
          </w:tcPr>
          <w:p w14:paraId="6D265311">
            <w:pPr>
              <w:pStyle w:val="9"/>
              <w:spacing w:before="6"/>
              <w:rPr>
                <w:sz w:val="22"/>
              </w:rPr>
            </w:pPr>
          </w:p>
          <w:p w14:paraId="28D50187">
            <w:pPr>
              <w:pStyle w:val="9"/>
              <w:spacing w:before="1" w:line="230" w:lineRule="auto"/>
              <w:ind w:left="37" w:right="123"/>
              <w:rPr>
                <w:sz w:val="20"/>
              </w:rPr>
            </w:pPr>
            <w:r>
              <w:rPr>
                <w:w w:val="95"/>
                <w:sz w:val="20"/>
              </w:rPr>
              <w:t>对农药经营者不履行农药废弃物回收</w:t>
            </w:r>
            <w:r>
              <w:rPr>
                <w:sz w:val="20"/>
              </w:rPr>
              <w:t>义务的行政处罚</w:t>
            </w:r>
          </w:p>
        </w:tc>
        <w:tc>
          <w:tcPr>
            <w:tcW w:w="11400" w:type="dxa"/>
            <w:vMerge w:val="continue"/>
            <w:tcBorders>
              <w:top w:val="nil"/>
            </w:tcBorders>
          </w:tcPr>
          <w:p w14:paraId="2F2E0F5F">
            <w:pPr>
              <w:rPr>
                <w:sz w:val="2"/>
                <w:szCs w:val="2"/>
              </w:rPr>
            </w:pPr>
          </w:p>
        </w:tc>
        <w:tc>
          <w:tcPr>
            <w:tcW w:w="938" w:type="dxa"/>
            <w:vMerge w:val="continue"/>
            <w:tcBorders>
              <w:top w:val="nil"/>
            </w:tcBorders>
          </w:tcPr>
          <w:p w14:paraId="20008E6D">
            <w:pPr>
              <w:rPr>
                <w:sz w:val="2"/>
                <w:szCs w:val="2"/>
              </w:rPr>
            </w:pPr>
          </w:p>
        </w:tc>
        <w:tc>
          <w:tcPr>
            <w:tcW w:w="2995" w:type="dxa"/>
            <w:vMerge w:val="continue"/>
            <w:tcBorders>
              <w:top w:val="nil"/>
            </w:tcBorders>
          </w:tcPr>
          <w:p w14:paraId="732EA418">
            <w:pPr>
              <w:rPr>
                <w:sz w:val="2"/>
                <w:szCs w:val="2"/>
              </w:rPr>
            </w:pPr>
          </w:p>
        </w:tc>
      </w:tr>
      <w:tr w14:paraId="3EDF4E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7" w:hRule="atLeast"/>
        </w:trPr>
        <w:tc>
          <w:tcPr>
            <w:tcW w:w="636" w:type="dxa"/>
          </w:tcPr>
          <w:p w14:paraId="05C28934">
            <w:pPr>
              <w:pStyle w:val="9"/>
              <w:rPr>
                <w:sz w:val="20"/>
              </w:rPr>
            </w:pPr>
          </w:p>
          <w:p w14:paraId="223EDA17">
            <w:pPr>
              <w:pStyle w:val="9"/>
              <w:rPr>
                <w:sz w:val="20"/>
              </w:rPr>
            </w:pPr>
          </w:p>
          <w:p w14:paraId="3BE32393">
            <w:pPr>
              <w:pStyle w:val="9"/>
              <w:spacing w:before="171"/>
              <w:ind w:left="104" w:right="65"/>
              <w:jc w:val="center"/>
              <w:rPr>
                <w:sz w:val="20"/>
              </w:rPr>
            </w:pPr>
            <w:r>
              <w:rPr>
                <w:sz w:val="20"/>
              </w:rPr>
              <w:t>31</w:t>
            </w:r>
          </w:p>
        </w:tc>
        <w:tc>
          <w:tcPr>
            <w:tcW w:w="1229" w:type="dxa"/>
          </w:tcPr>
          <w:p w14:paraId="6F017FAC">
            <w:pPr>
              <w:pStyle w:val="9"/>
              <w:rPr>
                <w:sz w:val="20"/>
              </w:rPr>
            </w:pPr>
          </w:p>
          <w:p w14:paraId="07CC0114">
            <w:pPr>
              <w:pStyle w:val="9"/>
              <w:rPr>
                <w:sz w:val="20"/>
              </w:rPr>
            </w:pPr>
          </w:p>
          <w:p w14:paraId="02B609DB">
            <w:pPr>
              <w:pStyle w:val="9"/>
              <w:spacing w:before="171"/>
              <w:ind w:left="102" w:right="64"/>
              <w:jc w:val="center"/>
              <w:rPr>
                <w:sz w:val="20"/>
              </w:rPr>
            </w:pPr>
            <w:r>
              <w:rPr>
                <w:sz w:val="20"/>
              </w:rPr>
              <w:t>农药</w:t>
            </w:r>
          </w:p>
        </w:tc>
        <w:tc>
          <w:tcPr>
            <w:tcW w:w="5424" w:type="dxa"/>
            <w:gridSpan w:val="2"/>
          </w:tcPr>
          <w:p w14:paraId="47A9889C">
            <w:pPr>
              <w:pStyle w:val="9"/>
              <w:rPr>
                <w:sz w:val="20"/>
              </w:rPr>
            </w:pPr>
          </w:p>
          <w:p w14:paraId="66016F66">
            <w:pPr>
              <w:pStyle w:val="9"/>
              <w:rPr>
                <w:sz w:val="20"/>
              </w:rPr>
            </w:pPr>
          </w:p>
          <w:p w14:paraId="7623CFB2">
            <w:pPr>
              <w:pStyle w:val="9"/>
              <w:spacing w:before="171"/>
              <w:ind w:left="37"/>
              <w:rPr>
                <w:sz w:val="20"/>
              </w:rPr>
            </w:pPr>
            <w:r>
              <w:rPr>
                <w:sz w:val="20"/>
              </w:rPr>
              <w:t>对境外企业直接在中国销售农药的行政处罚</w:t>
            </w:r>
          </w:p>
        </w:tc>
        <w:tc>
          <w:tcPr>
            <w:tcW w:w="11400" w:type="dxa"/>
          </w:tcPr>
          <w:p w14:paraId="62D5E6B2">
            <w:pPr>
              <w:pStyle w:val="9"/>
              <w:spacing w:before="6"/>
              <w:rPr>
                <w:sz w:val="24"/>
              </w:rPr>
            </w:pPr>
          </w:p>
          <w:p w14:paraId="07CCBFB1">
            <w:pPr>
              <w:pStyle w:val="9"/>
              <w:spacing w:line="251" w:lineRule="exact"/>
              <w:ind w:left="37"/>
              <w:rPr>
                <w:b/>
                <w:sz w:val="20"/>
              </w:rPr>
            </w:pPr>
            <w:r>
              <w:rPr>
                <w:b/>
                <w:sz w:val="20"/>
              </w:rPr>
              <w:t>《农药管理条例》(2022修订)</w:t>
            </w:r>
          </w:p>
          <w:p w14:paraId="18CCA858">
            <w:pPr>
              <w:pStyle w:val="9"/>
              <w:spacing w:line="246" w:lineRule="exact"/>
              <w:ind w:left="37"/>
              <w:rPr>
                <w:sz w:val="20"/>
              </w:rPr>
            </w:pPr>
            <w:r>
              <w:rPr>
                <w:b/>
                <w:sz w:val="20"/>
              </w:rPr>
              <w:t xml:space="preserve">第五十九条第一款 </w:t>
            </w:r>
            <w:r>
              <w:rPr>
                <w:sz w:val="20"/>
              </w:rPr>
              <w:t>境外企业直接在中国销售农药的，由县级以上地方人民政府农业主管部门责令停止销售，没收违法所得</w:t>
            </w:r>
          </w:p>
          <w:p w14:paraId="5278F2FD">
            <w:pPr>
              <w:pStyle w:val="9"/>
              <w:spacing w:before="4" w:line="230" w:lineRule="auto"/>
              <w:ind w:left="37" w:right="190"/>
              <w:rPr>
                <w:sz w:val="20"/>
              </w:rPr>
            </w:pPr>
            <w:r>
              <w:rPr>
                <w:w w:val="95"/>
                <w:sz w:val="20"/>
              </w:rPr>
              <w:t>、违法经营的农药和用于违法经营的工具、设备等，违法经营的农药货值金额不足5万元的，并处5万元以上50</w:t>
            </w:r>
            <w:r>
              <w:rPr>
                <w:spacing w:val="-2"/>
                <w:w w:val="95"/>
                <w:sz w:val="20"/>
              </w:rPr>
              <w:t xml:space="preserve">万元以下罚款，货 </w:t>
            </w:r>
            <w:r>
              <w:rPr>
                <w:sz w:val="20"/>
              </w:rPr>
              <w:t>值金额5万元以上的，并处货值金额10倍以上20倍以下罚款，由发证机关吊销农药登记证。</w:t>
            </w:r>
          </w:p>
        </w:tc>
        <w:tc>
          <w:tcPr>
            <w:tcW w:w="938" w:type="dxa"/>
          </w:tcPr>
          <w:p w14:paraId="5A95FF72">
            <w:pPr>
              <w:pStyle w:val="9"/>
              <w:rPr>
                <w:sz w:val="20"/>
              </w:rPr>
            </w:pPr>
          </w:p>
          <w:p w14:paraId="2108D962">
            <w:pPr>
              <w:pStyle w:val="9"/>
              <w:spacing w:before="3"/>
              <w:rPr>
                <w:sz w:val="24"/>
              </w:rPr>
            </w:pPr>
          </w:p>
          <w:p w14:paraId="1E4758AD">
            <w:pPr>
              <w:pStyle w:val="9"/>
              <w:spacing w:line="230" w:lineRule="auto"/>
              <w:ind w:left="78" w:right="20"/>
              <w:rPr>
                <w:sz w:val="20"/>
              </w:rPr>
            </w:pPr>
            <w:r>
              <w:rPr>
                <w:sz w:val="20"/>
              </w:rPr>
              <w:t>农业农村主管部门</w:t>
            </w:r>
          </w:p>
        </w:tc>
        <w:tc>
          <w:tcPr>
            <w:tcW w:w="2995" w:type="dxa"/>
          </w:tcPr>
          <w:p w14:paraId="6E22089C">
            <w:pPr>
              <w:pStyle w:val="9"/>
              <w:rPr>
                <w:sz w:val="20"/>
              </w:rPr>
            </w:pPr>
          </w:p>
          <w:p w14:paraId="637538C9">
            <w:pPr>
              <w:pStyle w:val="9"/>
              <w:rPr>
                <w:sz w:val="20"/>
              </w:rPr>
            </w:pPr>
          </w:p>
          <w:p w14:paraId="3F076684">
            <w:pPr>
              <w:pStyle w:val="9"/>
              <w:spacing w:before="171"/>
              <w:ind w:left="285" w:right="249"/>
              <w:jc w:val="center"/>
              <w:rPr>
                <w:sz w:val="20"/>
              </w:rPr>
            </w:pPr>
            <w:r>
              <w:rPr>
                <w:sz w:val="20"/>
              </w:rPr>
              <w:t>县级以上农业农村主管部门</w:t>
            </w:r>
          </w:p>
        </w:tc>
      </w:tr>
      <w:tr w14:paraId="121644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6" w:hRule="atLeast"/>
        </w:trPr>
        <w:tc>
          <w:tcPr>
            <w:tcW w:w="636" w:type="dxa"/>
            <w:vMerge w:val="restart"/>
          </w:tcPr>
          <w:p w14:paraId="5091E607">
            <w:pPr>
              <w:pStyle w:val="9"/>
              <w:rPr>
                <w:sz w:val="20"/>
              </w:rPr>
            </w:pPr>
          </w:p>
          <w:p w14:paraId="212B9DE2">
            <w:pPr>
              <w:pStyle w:val="9"/>
              <w:rPr>
                <w:sz w:val="20"/>
              </w:rPr>
            </w:pPr>
          </w:p>
          <w:p w14:paraId="4C318F4D">
            <w:pPr>
              <w:pStyle w:val="9"/>
              <w:rPr>
                <w:sz w:val="20"/>
              </w:rPr>
            </w:pPr>
          </w:p>
          <w:p w14:paraId="38290793">
            <w:pPr>
              <w:pStyle w:val="9"/>
              <w:rPr>
                <w:sz w:val="20"/>
              </w:rPr>
            </w:pPr>
          </w:p>
          <w:p w14:paraId="3FEBE45A">
            <w:pPr>
              <w:pStyle w:val="9"/>
              <w:rPr>
                <w:sz w:val="20"/>
              </w:rPr>
            </w:pPr>
          </w:p>
          <w:p w14:paraId="10D0EC68">
            <w:pPr>
              <w:pStyle w:val="9"/>
              <w:rPr>
                <w:sz w:val="20"/>
              </w:rPr>
            </w:pPr>
          </w:p>
          <w:p w14:paraId="3B9734EF">
            <w:pPr>
              <w:pStyle w:val="9"/>
              <w:rPr>
                <w:sz w:val="20"/>
              </w:rPr>
            </w:pPr>
          </w:p>
          <w:p w14:paraId="2DE36C40">
            <w:pPr>
              <w:pStyle w:val="9"/>
              <w:spacing w:before="3"/>
              <w:rPr>
                <w:sz w:val="24"/>
              </w:rPr>
            </w:pPr>
          </w:p>
          <w:p w14:paraId="641034E5">
            <w:pPr>
              <w:pStyle w:val="9"/>
              <w:ind w:left="227"/>
              <w:rPr>
                <w:sz w:val="20"/>
              </w:rPr>
            </w:pPr>
            <w:r>
              <w:rPr>
                <w:sz w:val="20"/>
              </w:rPr>
              <w:t>32</w:t>
            </w:r>
          </w:p>
        </w:tc>
        <w:tc>
          <w:tcPr>
            <w:tcW w:w="1229" w:type="dxa"/>
            <w:vMerge w:val="restart"/>
          </w:tcPr>
          <w:p w14:paraId="12385251">
            <w:pPr>
              <w:pStyle w:val="9"/>
              <w:rPr>
                <w:sz w:val="20"/>
              </w:rPr>
            </w:pPr>
          </w:p>
          <w:p w14:paraId="31CA440E">
            <w:pPr>
              <w:pStyle w:val="9"/>
              <w:rPr>
                <w:sz w:val="20"/>
              </w:rPr>
            </w:pPr>
          </w:p>
          <w:p w14:paraId="16929D18">
            <w:pPr>
              <w:pStyle w:val="9"/>
              <w:rPr>
                <w:sz w:val="20"/>
              </w:rPr>
            </w:pPr>
          </w:p>
          <w:p w14:paraId="5A2F6A07">
            <w:pPr>
              <w:pStyle w:val="9"/>
              <w:rPr>
                <w:sz w:val="20"/>
              </w:rPr>
            </w:pPr>
          </w:p>
          <w:p w14:paraId="18A079C7">
            <w:pPr>
              <w:pStyle w:val="9"/>
              <w:rPr>
                <w:sz w:val="20"/>
              </w:rPr>
            </w:pPr>
          </w:p>
          <w:p w14:paraId="04EB0AB5">
            <w:pPr>
              <w:pStyle w:val="9"/>
              <w:rPr>
                <w:sz w:val="20"/>
              </w:rPr>
            </w:pPr>
          </w:p>
          <w:p w14:paraId="09C3592C">
            <w:pPr>
              <w:pStyle w:val="9"/>
              <w:rPr>
                <w:sz w:val="20"/>
              </w:rPr>
            </w:pPr>
          </w:p>
          <w:p w14:paraId="507BC0C3">
            <w:pPr>
              <w:pStyle w:val="9"/>
              <w:spacing w:before="3"/>
              <w:rPr>
                <w:sz w:val="24"/>
              </w:rPr>
            </w:pPr>
          </w:p>
          <w:p w14:paraId="1ABAEF52">
            <w:pPr>
              <w:pStyle w:val="9"/>
              <w:ind w:left="424"/>
              <w:rPr>
                <w:sz w:val="20"/>
              </w:rPr>
            </w:pPr>
            <w:r>
              <w:rPr>
                <w:sz w:val="20"/>
              </w:rPr>
              <w:t>农药</w:t>
            </w:r>
          </w:p>
        </w:tc>
        <w:tc>
          <w:tcPr>
            <w:tcW w:w="2057" w:type="dxa"/>
            <w:vMerge w:val="restart"/>
          </w:tcPr>
          <w:p w14:paraId="791509EF">
            <w:pPr>
              <w:pStyle w:val="9"/>
              <w:rPr>
                <w:sz w:val="20"/>
              </w:rPr>
            </w:pPr>
          </w:p>
          <w:p w14:paraId="3057A0C5">
            <w:pPr>
              <w:pStyle w:val="9"/>
              <w:rPr>
                <w:sz w:val="20"/>
              </w:rPr>
            </w:pPr>
          </w:p>
          <w:p w14:paraId="2BB6467E">
            <w:pPr>
              <w:pStyle w:val="9"/>
              <w:rPr>
                <w:sz w:val="20"/>
              </w:rPr>
            </w:pPr>
          </w:p>
          <w:p w14:paraId="32058E5F">
            <w:pPr>
              <w:pStyle w:val="9"/>
              <w:rPr>
                <w:sz w:val="20"/>
              </w:rPr>
            </w:pPr>
          </w:p>
          <w:p w14:paraId="4FCD56AE">
            <w:pPr>
              <w:pStyle w:val="9"/>
              <w:rPr>
                <w:sz w:val="20"/>
              </w:rPr>
            </w:pPr>
          </w:p>
          <w:p w14:paraId="4F873F8E">
            <w:pPr>
              <w:pStyle w:val="9"/>
              <w:spacing w:before="9"/>
              <w:rPr>
                <w:sz w:val="16"/>
              </w:rPr>
            </w:pPr>
          </w:p>
          <w:p w14:paraId="5ECEF8F9">
            <w:pPr>
              <w:pStyle w:val="9"/>
              <w:spacing w:line="230" w:lineRule="auto"/>
              <w:ind w:left="37" w:right="5"/>
              <w:jc w:val="both"/>
              <w:rPr>
                <w:sz w:val="20"/>
              </w:rPr>
            </w:pPr>
            <w:r>
              <w:rPr>
                <w:spacing w:val="-2"/>
                <w:sz w:val="20"/>
              </w:rPr>
              <w:t>对农药使用者不按照农药的标签标注的使用范围、使用方法和剂量、使用技术要求和注意事项、安全间隔期使用农</w:t>
            </w:r>
            <w:r>
              <w:rPr>
                <w:sz w:val="20"/>
              </w:rPr>
              <w:t>药等行为的行政处罚</w:t>
            </w:r>
          </w:p>
        </w:tc>
        <w:tc>
          <w:tcPr>
            <w:tcW w:w="3367" w:type="dxa"/>
          </w:tcPr>
          <w:p w14:paraId="529F15E2">
            <w:pPr>
              <w:pStyle w:val="9"/>
              <w:spacing w:before="11"/>
              <w:rPr>
                <w:sz w:val="20"/>
              </w:rPr>
            </w:pPr>
          </w:p>
          <w:p w14:paraId="647C553D">
            <w:pPr>
              <w:pStyle w:val="9"/>
              <w:spacing w:line="232" w:lineRule="auto"/>
              <w:ind w:left="37" w:right="121"/>
              <w:jc w:val="both"/>
              <w:rPr>
                <w:sz w:val="20"/>
              </w:rPr>
            </w:pPr>
            <w:r>
              <w:rPr>
                <w:w w:val="95"/>
                <w:sz w:val="20"/>
              </w:rPr>
              <w:t>对农药使用者不按照农药的标签标注的使用范围、使用方法和剂量、使用技术要求和注意事项、安全间隔期使</w:t>
            </w:r>
            <w:r>
              <w:rPr>
                <w:sz w:val="20"/>
              </w:rPr>
              <w:t>用农药的行政处罚</w:t>
            </w:r>
          </w:p>
        </w:tc>
        <w:tc>
          <w:tcPr>
            <w:tcW w:w="11400" w:type="dxa"/>
            <w:vMerge w:val="restart"/>
          </w:tcPr>
          <w:p w14:paraId="019B64CA">
            <w:pPr>
              <w:pStyle w:val="9"/>
              <w:rPr>
                <w:sz w:val="20"/>
              </w:rPr>
            </w:pPr>
          </w:p>
          <w:p w14:paraId="14512731">
            <w:pPr>
              <w:pStyle w:val="9"/>
              <w:rPr>
                <w:sz w:val="20"/>
              </w:rPr>
            </w:pPr>
          </w:p>
          <w:p w14:paraId="642BAA4A">
            <w:pPr>
              <w:pStyle w:val="9"/>
              <w:rPr>
                <w:sz w:val="20"/>
              </w:rPr>
            </w:pPr>
          </w:p>
          <w:p w14:paraId="1F1432AC">
            <w:pPr>
              <w:pStyle w:val="9"/>
              <w:rPr>
                <w:sz w:val="20"/>
              </w:rPr>
            </w:pPr>
          </w:p>
          <w:p w14:paraId="0F6E4051">
            <w:pPr>
              <w:pStyle w:val="9"/>
              <w:spacing w:before="10"/>
              <w:rPr>
                <w:sz w:val="16"/>
              </w:rPr>
            </w:pPr>
          </w:p>
          <w:p w14:paraId="55111F39">
            <w:pPr>
              <w:pStyle w:val="9"/>
              <w:spacing w:line="252" w:lineRule="exact"/>
              <w:ind w:left="37"/>
              <w:rPr>
                <w:b/>
                <w:sz w:val="20"/>
              </w:rPr>
            </w:pPr>
            <w:r>
              <w:rPr>
                <w:b/>
                <w:sz w:val="20"/>
              </w:rPr>
              <w:t>《农药管理条例》(2022修订)</w:t>
            </w:r>
          </w:p>
          <w:p w14:paraId="3C52DC76">
            <w:pPr>
              <w:pStyle w:val="9"/>
              <w:spacing w:before="1" w:line="232" w:lineRule="auto"/>
              <w:ind w:left="37" w:right="22"/>
              <w:rPr>
                <w:sz w:val="20"/>
              </w:rPr>
            </w:pPr>
            <w:r>
              <w:rPr>
                <w:b/>
                <w:spacing w:val="2"/>
                <w:sz w:val="20"/>
              </w:rPr>
              <w:t>第六十条第一款第</w:t>
            </w:r>
            <w:r>
              <w:rPr>
                <w:b/>
                <w:spacing w:val="3"/>
                <w:sz w:val="20"/>
              </w:rPr>
              <w:t>（</w:t>
            </w:r>
            <w:r>
              <w:rPr>
                <w:b/>
                <w:sz w:val="20"/>
              </w:rPr>
              <w:t>一</w:t>
            </w:r>
            <w:r>
              <w:rPr>
                <w:b/>
                <w:spacing w:val="4"/>
                <w:sz w:val="20"/>
              </w:rPr>
              <w:t>）（</w:t>
            </w:r>
            <w:r>
              <w:rPr>
                <w:b/>
                <w:sz w:val="20"/>
              </w:rPr>
              <w:t>二</w:t>
            </w:r>
            <w:r>
              <w:rPr>
                <w:b/>
                <w:spacing w:val="3"/>
                <w:sz w:val="20"/>
              </w:rPr>
              <w:t>）（</w:t>
            </w:r>
            <w:r>
              <w:rPr>
                <w:b/>
                <w:sz w:val="20"/>
              </w:rPr>
              <w:t>三</w:t>
            </w:r>
            <w:r>
              <w:rPr>
                <w:b/>
                <w:spacing w:val="4"/>
                <w:sz w:val="20"/>
              </w:rPr>
              <w:t>）（</w:t>
            </w:r>
            <w:r>
              <w:rPr>
                <w:b/>
                <w:sz w:val="20"/>
              </w:rPr>
              <w:t>五</w:t>
            </w:r>
            <w:r>
              <w:rPr>
                <w:b/>
                <w:spacing w:val="3"/>
                <w:sz w:val="20"/>
              </w:rPr>
              <w:t>）</w:t>
            </w:r>
            <w:r>
              <w:rPr>
                <w:b/>
                <w:spacing w:val="22"/>
                <w:sz w:val="20"/>
              </w:rPr>
              <w:t xml:space="preserve">项 </w:t>
            </w:r>
            <w:r>
              <w:rPr>
                <w:spacing w:val="-1"/>
                <w:sz w:val="20"/>
              </w:rPr>
              <w:t xml:space="preserve">农药使用者有下列行为之一的，由县级人民政府农业主管部门责令改正， </w:t>
            </w:r>
            <w:r>
              <w:rPr>
                <w:sz w:val="20"/>
              </w:rPr>
              <w:t>农药使用者为农产品生产企业、食品和食用农产品仓储企业、专业化病虫害防治服务组织和从事农产品生产的农民专业合作社等单位的，处5万元以上10万元以下罚款，农药使用者为个人的，处1万元以下罚款；构成犯罪的，依法追究刑事责任：（一）不按照农药的标签标注的使用范围、使用方法和剂量、使用技术要求和注意事项、安全间隔期使用农药；（二）使用禁用的农药；</w:t>
            </w:r>
          </w:p>
          <w:p w14:paraId="759FE38F">
            <w:pPr>
              <w:pStyle w:val="9"/>
              <w:spacing w:line="239" w:lineRule="exact"/>
              <w:ind w:left="37"/>
              <w:rPr>
                <w:sz w:val="20"/>
              </w:rPr>
            </w:pPr>
            <w:r>
              <w:rPr>
                <w:w w:val="95"/>
                <w:sz w:val="20"/>
              </w:rPr>
              <w:t>（三）将剧毒、高毒农药用于防治卫生害虫，用于蔬菜、瓜果、茶叶、菌类、中草药材生产或者用于水生植物的病虫害防治；</w:t>
            </w:r>
          </w:p>
          <w:p w14:paraId="13F10CFD">
            <w:pPr>
              <w:pStyle w:val="9"/>
              <w:spacing w:line="246" w:lineRule="exact"/>
              <w:ind w:left="37"/>
              <w:rPr>
                <w:sz w:val="20"/>
              </w:rPr>
            </w:pPr>
            <w:r>
              <w:rPr>
                <w:sz w:val="20"/>
              </w:rPr>
              <w:t>（五）使用农药毒鱼、虾、鸟、兽等。</w:t>
            </w:r>
          </w:p>
          <w:p w14:paraId="57178E55">
            <w:pPr>
              <w:pStyle w:val="9"/>
              <w:spacing w:line="252" w:lineRule="exact"/>
              <w:ind w:left="37"/>
              <w:rPr>
                <w:sz w:val="20"/>
              </w:rPr>
            </w:pPr>
            <w:r>
              <w:rPr>
                <w:sz w:val="20"/>
              </w:rPr>
              <w:t>有前款第二项规定的行为的，县级人民政府农业主管部门还应当没收禁用的农药。</w:t>
            </w:r>
          </w:p>
        </w:tc>
        <w:tc>
          <w:tcPr>
            <w:tcW w:w="938" w:type="dxa"/>
            <w:vMerge w:val="restart"/>
          </w:tcPr>
          <w:p w14:paraId="4AE41483">
            <w:pPr>
              <w:pStyle w:val="9"/>
              <w:rPr>
                <w:sz w:val="20"/>
              </w:rPr>
            </w:pPr>
          </w:p>
          <w:p w14:paraId="062E9F70">
            <w:pPr>
              <w:pStyle w:val="9"/>
              <w:rPr>
                <w:sz w:val="20"/>
              </w:rPr>
            </w:pPr>
          </w:p>
          <w:p w14:paraId="37CF7166">
            <w:pPr>
              <w:pStyle w:val="9"/>
              <w:rPr>
                <w:sz w:val="20"/>
              </w:rPr>
            </w:pPr>
          </w:p>
          <w:p w14:paraId="5CF129B0">
            <w:pPr>
              <w:pStyle w:val="9"/>
              <w:rPr>
                <w:sz w:val="20"/>
              </w:rPr>
            </w:pPr>
          </w:p>
          <w:p w14:paraId="5E2F7688">
            <w:pPr>
              <w:pStyle w:val="9"/>
              <w:rPr>
                <w:sz w:val="20"/>
              </w:rPr>
            </w:pPr>
          </w:p>
          <w:p w14:paraId="3D97CD0E">
            <w:pPr>
              <w:pStyle w:val="9"/>
              <w:rPr>
                <w:sz w:val="20"/>
              </w:rPr>
            </w:pPr>
          </w:p>
          <w:p w14:paraId="58B52170">
            <w:pPr>
              <w:pStyle w:val="9"/>
              <w:rPr>
                <w:sz w:val="20"/>
              </w:rPr>
            </w:pPr>
          </w:p>
          <w:p w14:paraId="101D73BB">
            <w:pPr>
              <w:pStyle w:val="9"/>
              <w:spacing w:before="4"/>
              <w:rPr>
                <w:sz w:val="15"/>
              </w:rPr>
            </w:pPr>
          </w:p>
          <w:p w14:paraId="62B75C4A">
            <w:pPr>
              <w:pStyle w:val="9"/>
              <w:spacing w:line="230" w:lineRule="auto"/>
              <w:ind w:left="78" w:right="20"/>
              <w:rPr>
                <w:sz w:val="20"/>
              </w:rPr>
            </w:pPr>
            <w:r>
              <w:rPr>
                <w:sz w:val="20"/>
              </w:rPr>
              <w:t>农业农村主管部门</w:t>
            </w:r>
          </w:p>
        </w:tc>
        <w:tc>
          <w:tcPr>
            <w:tcW w:w="2995" w:type="dxa"/>
            <w:vMerge w:val="restart"/>
          </w:tcPr>
          <w:p w14:paraId="11EC2AF8">
            <w:pPr>
              <w:pStyle w:val="9"/>
              <w:rPr>
                <w:sz w:val="20"/>
              </w:rPr>
            </w:pPr>
          </w:p>
          <w:p w14:paraId="5BC3F2AC">
            <w:pPr>
              <w:pStyle w:val="9"/>
              <w:rPr>
                <w:sz w:val="20"/>
              </w:rPr>
            </w:pPr>
          </w:p>
          <w:p w14:paraId="1439745D">
            <w:pPr>
              <w:pStyle w:val="9"/>
              <w:rPr>
                <w:sz w:val="20"/>
              </w:rPr>
            </w:pPr>
          </w:p>
          <w:p w14:paraId="563621EB">
            <w:pPr>
              <w:pStyle w:val="9"/>
              <w:rPr>
                <w:sz w:val="20"/>
              </w:rPr>
            </w:pPr>
          </w:p>
          <w:p w14:paraId="5303B1DF">
            <w:pPr>
              <w:pStyle w:val="9"/>
              <w:rPr>
                <w:sz w:val="20"/>
              </w:rPr>
            </w:pPr>
          </w:p>
          <w:p w14:paraId="2613C4B5">
            <w:pPr>
              <w:pStyle w:val="9"/>
              <w:rPr>
                <w:sz w:val="20"/>
              </w:rPr>
            </w:pPr>
          </w:p>
          <w:p w14:paraId="1509F5E6">
            <w:pPr>
              <w:pStyle w:val="9"/>
              <w:rPr>
                <w:sz w:val="20"/>
              </w:rPr>
            </w:pPr>
          </w:p>
          <w:p w14:paraId="05CCB39D">
            <w:pPr>
              <w:pStyle w:val="9"/>
              <w:spacing w:before="3"/>
              <w:rPr>
                <w:sz w:val="24"/>
              </w:rPr>
            </w:pPr>
          </w:p>
          <w:p w14:paraId="02608627">
            <w:pPr>
              <w:pStyle w:val="9"/>
              <w:ind w:left="510"/>
              <w:rPr>
                <w:sz w:val="20"/>
              </w:rPr>
            </w:pPr>
            <w:r>
              <w:rPr>
                <w:sz w:val="20"/>
              </w:rPr>
              <w:t>县级农业农村主管部门</w:t>
            </w:r>
          </w:p>
        </w:tc>
      </w:tr>
      <w:tr w14:paraId="716997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3" w:hRule="atLeast"/>
        </w:trPr>
        <w:tc>
          <w:tcPr>
            <w:tcW w:w="636" w:type="dxa"/>
            <w:vMerge w:val="continue"/>
            <w:tcBorders>
              <w:top w:val="nil"/>
            </w:tcBorders>
          </w:tcPr>
          <w:p w14:paraId="47E3EECE">
            <w:pPr>
              <w:rPr>
                <w:sz w:val="2"/>
                <w:szCs w:val="2"/>
              </w:rPr>
            </w:pPr>
          </w:p>
        </w:tc>
        <w:tc>
          <w:tcPr>
            <w:tcW w:w="1229" w:type="dxa"/>
            <w:vMerge w:val="continue"/>
            <w:tcBorders>
              <w:top w:val="nil"/>
            </w:tcBorders>
          </w:tcPr>
          <w:p w14:paraId="428D138A">
            <w:pPr>
              <w:rPr>
                <w:sz w:val="2"/>
                <w:szCs w:val="2"/>
              </w:rPr>
            </w:pPr>
          </w:p>
        </w:tc>
        <w:tc>
          <w:tcPr>
            <w:tcW w:w="2057" w:type="dxa"/>
            <w:vMerge w:val="continue"/>
            <w:tcBorders>
              <w:top w:val="nil"/>
            </w:tcBorders>
          </w:tcPr>
          <w:p w14:paraId="6E27677B">
            <w:pPr>
              <w:rPr>
                <w:sz w:val="2"/>
                <w:szCs w:val="2"/>
              </w:rPr>
            </w:pPr>
          </w:p>
        </w:tc>
        <w:tc>
          <w:tcPr>
            <w:tcW w:w="3367" w:type="dxa"/>
          </w:tcPr>
          <w:p w14:paraId="0033BFF7">
            <w:pPr>
              <w:pStyle w:val="9"/>
              <w:spacing w:before="101" w:line="230" w:lineRule="auto"/>
              <w:ind w:left="37" w:right="123"/>
              <w:rPr>
                <w:sz w:val="20"/>
              </w:rPr>
            </w:pPr>
            <w:r>
              <w:rPr>
                <w:w w:val="95"/>
                <w:sz w:val="20"/>
              </w:rPr>
              <w:t>对农药使用者使用禁用的农药的行政</w:t>
            </w:r>
            <w:r>
              <w:rPr>
                <w:sz w:val="20"/>
              </w:rPr>
              <w:t>处罚</w:t>
            </w:r>
          </w:p>
        </w:tc>
        <w:tc>
          <w:tcPr>
            <w:tcW w:w="11400" w:type="dxa"/>
            <w:vMerge w:val="continue"/>
            <w:tcBorders>
              <w:top w:val="nil"/>
            </w:tcBorders>
          </w:tcPr>
          <w:p w14:paraId="7BEE1E06">
            <w:pPr>
              <w:rPr>
                <w:sz w:val="2"/>
                <w:szCs w:val="2"/>
              </w:rPr>
            </w:pPr>
          </w:p>
        </w:tc>
        <w:tc>
          <w:tcPr>
            <w:tcW w:w="938" w:type="dxa"/>
            <w:vMerge w:val="continue"/>
            <w:tcBorders>
              <w:top w:val="nil"/>
            </w:tcBorders>
          </w:tcPr>
          <w:p w14:paraId="6538DEF6">
            <w:pPr>
              <w:rPr>
                <w:sz w:val="2"/>
                <w:szCs w:val="2"/>
              </w:rPr>
            </w:pPr>
          </w:p>
        </w:tc>
        <w:tc>
          <w:tcPr>
            <w:tcW w:w="2995" w:type="dxa"/>
            <w:vMerge w:val="continue"/>
            <w:tcBorders>
              <w:top w:val="nil"/>
            </w:tcBorders>
          </w:tcPr>
          <w:p w14:paraId="2D19B0E3">
            <w:pPr>
              <w:rPr>
                <w:sz w:val="2"/>
                <w:szCs w:val="2"/>
              </w:rPr>
            </w:pPr>
          </w:p>
        </w:tc>
      </w:tr>
      <w:tr w14:paraId="62D269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636" w:type="dxa"/>
            <w:vMerge w:val="continue"/>
            <w:tcBorders>
              <w:top w:val="nil"/>
            </w:tcBorders>
          </w:tcPr>
          <w:p w14:paraId="1BA9FA31">
            <w:pPr>
              <w:rPr>
                <w:sz w:val="2"/>
                <w:szCs w:val="2"/>
              </w:rPr>
            </w:pPr>
          </w:p>
        </w:tc>
        <w:tc>
          <w:tcPr>
            <w:tcW w:w="1229" w:type="dxa"/>
            <w:vMerge w:val="continue"/>
            <w:tcBorders>
              <w:top w:val="nil"/>
            </w:tcBorders>
          </w:tcPr>
          <w:p w14:paraId="3141E093">
            <w:pPr>
              <w:rPr>
                <w:sz w:val="2"/>
                <w:szCs w:val="2"/>
              </w:rPr>
            </w:pPr>
          </w:p>
        </w:tc>
        <w:tc>
          <w:tcPr>
            <w:tcW w:w="2057" w:type="dxa"/>
            <w:vMerge w:val="continue"/>
            <w:tcBorders>
              <w:top w:val="nil"/>
            </w:tcBorders>
          </w:tcPr>
          <w:p w14:paraId="17BF6728">
            <w:pPr>
              <w:rPr>
                <w:sz w:val="2"/>
                <w:szCs w:val="2"/>
              </w:rPr>
            </w:pPr>
          </w:p>
        </w:tc>
        <w:tc>
          <w:tcPr>
            <w:tcW w:w="3367" w:type="dxa"/>
          </w:tcPr>
          <w:p w14:paraId="1E76237A">
            <w:pPr>
              <w:pStyle w:val="9"/>
              <w:spacing w:before="6"/>
              <w:rPr>
                <w:sz w:val="20"/>
              </w:rPr>
            </w:pPr>
          </w:p>
          <w:p w14:paraId="5B4DDD99">
            <w:pPr>
              <w:pStyle w:val="9"/>
              <w:spacing w:line="232" w:lineRule="auto"/>
              <w:ind w:left="37" w:right="121"/>
              <w:jc w:val="both"/>
              <w:rPr>
                <w:sz w:val="20"/>
              </w:rPr>
            </w:pPr>
            <w:r>
              <w:rPr>
                <w:w w:val="95"/>
                <w:sz w:val="20"/>
              </w:rPr>
              <w:t>对农药使用者将剧毒、高毒农药用于防治卫生害虫，用于蔬菜、瓜果、茶叶、菌类、中草药材生产或者用于水</w:t>
            </w:r>
            <w:r>
              <w:rPr>
                <w:sz w:val="20"/>
              </w:rPr>
              <w:t>生植物的病虫害防治的行政处罚</w:t>
            </w:r>
          </w:p>
        </w:tc>
        <w:tc>
          <w:tcPr>
            <w:tcW w:w="11400" w:type="dxa"/>
            <w:vMerge w:val="continue"/>
            <w:tcBorders>
              <w:top w:val="nil"/>
            </w:tcBorders>
          </w:tcPr>
          <w:p w14:paraId="345F5219">
            <w:pPr>
              <w:rPr>
                <w:sz w:val="2"/>
                <w:szCs w:val="2"/>
              </w:rPr>
            </w:pPr>
          </w:p>
        </w:tc>
        <w:tc>
          <w:tcPr>
            <w:tcW w:w="938" w:type="dxa"/>
            <w:vMerge w:val="continue"/>
            <w:tcBorders>
              <w:top w:val="nil"/>
            </w:tcBorders>
          </w:tcPr>
          <w:p w14:paraId="7EC0C92C">
            <w:pPr>
              <w:rPr>
                <w:sz w:val="2"/>
                <w:szCs w:val="2"/>
              </w:rPr>
            </w:pPr>
          </w:p>
        </w:tc>
        <w:tc>
          <w:tcPr>
            <w:tcW w:w="2995" w:type="dxa"/>
            <w:vMerge w:val="continue"/>
            <w:tcBorders>
              <w:top w:val="nil"/>
            </w:tcBorders>
          </w:tcPr>
          <w:p w14:paraId="5BB298DD">
            <w:pPr>
              <w:rPr>
                <w:sz w:val="2"/>
                <w:szCs w:val="2"/>
              </w:rPr>
            </w:pPr>
          </w:p>
        </w:tc>
      </w:tr>
      <w:tr w14:paraId="5D91CE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3" w:hRule="atLeast"/>
        </w:trPr>
        <w:tc>
          <w:tcPr>
            <w:tcW w:w="636" w:type="dxa"/>
            <w:vMerge w:val="continue"/>
            <w:tcBorders>
              <w:top w:val="nil"/>
            </w:tcBorders>
          </w:tcPr>
          <w:p w14:paraId="1D7D67EF">
            <w:pPr>
              <w:rPr>
                <w:sz w:val="2"/>
                <w:szCs w:val="2"/>
              </w:rPr>
            </w:pPr>
          </w:p>
        </w:tc>
        <w:tc>
          <w:tcPr>
            <w:tcW w:w="1229" w:type="dxa"/>
            <w:vMerge w:val="continue"/>
            <w:tcBorders>
              <w:top w:val="nil"/>
            </w:tcBorders>
          </w:tcPr>
          <w:p w14:paraId="30D74B95">
            <w:pPr>
              <w:rPr>
                <w:sz w:val="2"/>
                <w:szCs w:val="2"/>
              </w:rPr>
            </w:pPr>
          </w:p>
        </w:tc>
        <w:tc>
          <w:tcPr>
            <w:tcW w:w="2057" w:type="dxa"/>
            <w:vMerge w:val="continue"/>
            <w:tcBorders>
              <w:top w:val="nil"/>
            </w:tcBorders>
          </w:tcPr>
          <w:p w14:paraId="7138CAC6">
            <w:pPr>
              <w:rPr>
                <w:sz w:val="2"/>
                <w:szCs w:val="2"/>
              </w:rPr>
            </w:pPr>
          </w:p>
        </w:tc>
        <w:tc>
          <w:tcPr>
            <w:tcW w:w="3367" w:type="dxa"/>
          </w:tcPr>
          <w:p w14:paraId="0FA9B697">
            <w:pPr>
              <w:pStyle w:val="9"/>
              <w:spacing w:before="126" w:line="252" w:lineRule="exact"/>
              <w:ind w:left="37"/>
              <w:rPr>
                <w:sz w:val="20"/>
              </w:rPr>
            </w:pPr>
            <w:r>
              <w:rPr>
                <w:sz w:val="20"/>
              </w:rPr>
              <w:t>对农药使用者使用农药毒鱼、虾、鸟</w:t>
            </w:r>
          </w:p>
          <w:p w14:paraId="2D5DE26D">
            <w:pPr>
              <w:pStyle w:val="9"/>
              <w:spacing w:line="252" w:lineRule="exact"/>
              <w:ind w:left="37"/>
              <w:rPr>
                <w:sz w:val="20"/>
              </w:rPr>
            </w:pPr>
            <w:r>
              <w:rPr>
                <w:sz w:val="20"/>
              </w:rPr>
              <w:t>、兽等的行政处罚</w:t>
            </w:r>
          </w:p>
        </w:tc>
        <w:tc>
          <w:tcPr>
            <w:tcW w:w="11400" w:type="dxa"/>
            <w:vMerge w:val="continue"/>
            <w:tcBorders>
              <w:top w:val="nil"/>
            </w:tcBorders>
          </w:tcPr>
          <w:p w14:paraId="0F519DA9">
            <w:pPr>
              <w:rPr>
                <w:sz w:val="2"/>
                <w:szCs w:val="2"/>
              </w:rPr>
            </w:pPr>
          </w:p>
        </w:tc>
        <w:tc>
          <w:tcPr>
            <w:tcW w:w="938" w:type="dxa"/>
            <w:vMerge w:val="continue"/>
            <w:tcBorders>
              <w:top w:val="nil"/>
            </w:tcBorders>
          </w:tcPr>
          <w:p w14:paraId="49025B52">
            <w:pPr>
              <w:rPr>
                <w:sz w:val="2"/>
                <w:szCs w:val="2"/>
              </w:rPr>
            </w:pPr>
          </w:p>
        </w:tc>
        <w:tc>
          <w:tcPr>
            <w:tcW w:w="2995" w:type="dxa"/>
            <w:vMerge w:val="continue"/>
            <w:tcBorders>
              <w:top w:val="nil"/>
            </w:tcBorders>
          </w:tcPr>
          <w:p w14:paraId="5DC5766D">
            <w:pPr>
              <w:rPr>
                <w:sz w:val="2"/>
                <w:szCs w:val="2"/>
              </w:rPr>
            </w:pPr>
          </w:p>
        </w:tc>
      </w:tr>
      <w:tr w14:paraId="33D0DF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636" w:type="dxa"/>
          </w:tcPr>
          <w:p w14:paraId="1AA79F78">
            <w:pPr>
              <w:pStyle w:val="9"/>
              <w:rPr>
                <w:sz w:val="20"/>
              </w:rPr>
            </w:pPr>
          </w:p>
          <w:p w14:paraId="701EA291">
            <w:pPr>
              <w:pStyle w:val="9"/>
              <w:spacing w:before="161"/>
              <w:ind w:left="104" w:right="65"/>
              <w:jc w:val="center"/>
              <w:rPr>
                <w:sz w:val="20"/>
              </w:rPr>
            </w:pPr>
            <w:r>
              <w:rPr>
                <w:sz w:val="20"/>
              </w:rPr>
              <w:t>33</w:t>
            </w:r>
          </w:p>
        </w:tc>
        <w:tc>
          <w:tcPr>
            <w:tcW w:w="1229" w:type="dxa"/>
          </w:tcPr>
          <w:p w14:paraId="39F0E99E">
            <w:pPr>
              <w:pStyle w:val="9"/>
              <w:rPr>
                <w:sz w:val="20"/>
              </w:rPr>
            </w:pPr>
          </w:p>
          <w:p w14:paraId="49DDC5E9">
            <w:pPr>
              <w:pStyle w:val="9"/>
              <w:spacing w:before="161"/>
              <w:ind w:left="102" w:right="64"/>
              <w:jc w:val="center"/>
              <w:rPr>
                <w:sz w:val="20"/>
              </w:rPr>
            </w:pPr>
            <w:r>
              <w:rPr>
                <w:sz w:val="20"/>
              </w:rPr>
              <w:t>农药</w:t>
            </w:r>
          </w:p>
        </w:tc>
        <w:tc>
          <w:tcPr>
            <w:tcW w:w="5424" w:type="dxa"/>
            <w:gridSpan w:val="2"/>
          </w:tcPr>
          <w:p w14:paraId="2DEA8566">
            <w:pPr>
              <w:pStyle w:val="9"/>
              <w:spacing w:before="178" w:line="230" w:lineRule="auto"/>
              <w:ind w:left="37" w:right="188"/>
              <w:jc w:val="both"/>
              <w:rPr>
                <w:sz w:val="20"/>
              </w:rPr>
            </w:pPr>
            <w:r>
              <w:rPr>
                <w:spacing w:val="-1"/>
                <w:w w:val="95"/>
                <w:sz w:val="20"/>
              </w:rPr>
              <w:t xml:space="preserve">对农产品生产企业、食品和食用农产品仓储企业、专业化病 虫害防治服务组织和从事农产品生产的农民专业合作社等不 </w:t>
            </w:r>
            <w:r>
              <w:rPr>
                <w:sz w:val="20"/>
              </w:rPr>
              <w:t>执行农药使用记录制度的行政处罚</w:t>
            </w:r>
          </w:p>
        </w:tc>
        <w:tc>
          <w:tcPr>
            <w:tcW w:w="11400" w:type="dxa"/>
          </w:tcPr>
          <w:p w14:paraId="131779F8">
            <w:pPr>
              <w:pStyle w:val="9"/>
              <w:spacing w:before="45" w:line="252" w:lineRule="exact"/>
              <w:ind w:left="37"/>
              <w:rPr>
                <w:b/>
                <w:sz w:val="20"/>
              </w:rPr>
            </w:pPr>
            <w:r>
              <w:rPr>
                <w:b/>
                <w:sz w:val="20"/>
              </w:rPr>
              <w:t>《农药管理条例》(2022修订)</w:t>
            </w:r>
          </w:p>
          <w:p w14:paraId="10AEF5DC">
            <w:pPr>
              <w:pStyle w:val="9"/>
              <w:spacing w:before="1" w:line="232" w:lineRule="auto"/>
              <w:ind w:left="37" w:right="87"/>
              <w:rPr>
                <w:sz w:val="20"/>
              </w:rPr>
            </w:pPr>
            <w:r>
              <w:rPr>
                <w:b/>
                <w:spacing w:val="12"/>
                <w:sz w:val="20"/>
              </w:rPr>
              <w:t xml:space="preserve">第六十一条 </w:t>
            </w:r>
            <w:r>
              <w:rPr>
                <w:sz w:val="20"/>
              </w:rPr>
              <w:t>农产品生产企业、食品和食用农产品仓储企业、专业化病虫害防治服务组织和从事农产品生产的农民专业合作</w:t>
            </w:r>
            <w:r>
              <w:rPr>
                <w:w w:val="95"/>
                <w:sz w:val="20"/>
              </w:rPr>
              <w:t>社等不执行农药使用记录制度的，由县级人民政府农业主管部门责令改正；拒不改正或者情节严重的，处2000元以上2</w:t>
            </w:r>
            <w:r>
              <w:rPr>
                <w:spacing w:val="-3"/>
                <w:w w:val="95"/>
                <w:sz w:val="20"/>
              </w:rPr>
              <w:t xml:space="preserve">万元以下罚 </w:t>
            </w:r>
            <w:r>
              <w:rPr>
                <w:sz w:val="20"/>
              </w:rPr>
              <w:t>款。</w:t>
            </w:r>
          </w:p>
        </w:tc>
        <w:tc>
          <w:tcPr>
            <w:tcW w:w="938" w:type="dxa"/>
          </w:tcPr>
          <w:p w14:paraId="511F8335">
            <w:pPr>
              <w:pStyle w:val="9"/>
              <w:spacing w:before="3"/>
              <w:rPr>
                <w:sz w:val="23"/>
              </w:rPr>
            </w:pPr>
          </w:p>
          <w:p w14:paraId="0FDBEFB7">
            <w:pPr>
              <w:pStyle w:val="9"/>
              <w:spacing w:line="232" w:lineRule="auto"/>
              <w:ind w:left="78" w:right="20"/>
              <w:rPr>
                <w:sz w:val="20"/>
              </w:rPr>
            </w:pPr>
            <w:r>
              <w:rPr>
                <w:sz w:val="20"/>
              </w:rPr>
              <w:t>农业农村主管部门</w:t>
            </w:r>
          </w:p>
        </w:tc>
        <w:tc>
          <w:tcPr>
            <w:tcW w:w="2995" w:type="dxa"/>
          </w:tcPr>
          <w:p w14:paraId="637B12CC">
            <w:pPr>
              <w:pStyle w:val="9"/>
              <w:rPr>
                <w:sz w:val="20"/>
              </w:rPr>
            </w:pPr>
          </w:p>
          <w:p w14:paraId="630CFA38">
            <w:pPr>
              <w:pStyle w:val="9"/>
              <w:spacing w:before="161"/>
              <w:ind w:left="285" w:right="249"/>
              <w:jc w:val="center"/>
              <w:rPr>
                <w:sz w:val="20"/>
              </w:rPr>
            </w:pPr>
            <w:r>
              <w:rPr>
                <w:sz w:val="20"/>
              </w:rPr>
              <w:t>县级农业农村主管部门</w:t>
            </w:r>
          </w:p>
        </w:tc>
      </w:tr>
      <w:tr w14:paraId="3BC2CC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636" w:type="dxa"/>
          </w:tcPr>
          <w:p w14:paraId="61CF313E">
            <w:pPr>
              <w:pStyle w:val="9"/>
              <w:rPr>
                <w:sz w:val="20"/>
              </w:rPr>
            </w:pPr>
          </w:p>
          <w:p w14:paraId="02F1431F">
            <w:pPr>
              <w:pStyle w:val="9"/>
              <w:spacing w:before="161"/>
              <w:ind w:left="104" w:right="65"/>
              <w:jc w:val="center"/>
              <w:rPr>
                <w:sz w:val="20"/>
              </w:rPr>
            </w:pPr>
            <w:r>
              <w:rPr>
                <w:sz w:val="20"/>
              </w:rPr>
              <w:t>34</w:t>
            </w:r>
          </w:p>
        </w:tc>
        <w:tc>
          <w:tcPr>
            <w:tcW w:w="1229" w:type="dxa"/>
          </w:tcPr>
          <w:p w14:paraId="3DB9F431">
            <w:pPr>
              <w:pStyle w:val="9"/>
              <w:rPr>
                <w:sz w:val="20"/>
              </w:rPr>
            </w:pPr>
          </w:p>
          <w:p w14:paraId="0938F032">
            <w:pPr>
              <w:pStyle w:val="9"/>
              <w:spacing w:before="161"/>
              <w:ind w:left="102" w:right="64"/>
              <w:jc w:val="center"/>
              <w:rPr>
                <w:sz w:val="20"/>
              </w:rPr>
            </w:pPr>
            <w:r>
              <w:rPr>
                <w:sz w:val="20"/>
              </w:rPr>
              <w:t>农药</w:t>
            </w:r>
          </w:p>
        </w:tc>
        <w:tc>
          <w:tcPr>
            <w:tcW w:w="5424" w:type="dxa"/>
            <w:gridSpan w:val="2"/>
          </w:tcPr>
          <w:p w14:paraId="65C18748">
            <w:pPr>
              <w:pStyle w:val="9"/>
              <w:spacing w:before="5"/>
              <w:rPr>
                <w:sz w:val="23"/>
              </w:rPr>
            </w:pPr>
          </w:p>
          <w:p w14:paraId="6FA06C5C">
            <w:pPr>
              <w:pStyle w:val="9"/>
              <w:spacing w:line="230" w:lineRule="auto"/>
              <w:ind w:left="37" w:right="188"/>
              <w:rPr>
                <w:sz w:val="20"/>
              </w:rPr>
            </w:pPr>
            <w:r>
              <w:rPr>
                <w:spacing w:val="-1"/>
                <w:w w:val="95"/>
                <w:sz w:val="20"/>
              </w:rPr>
              <w:t xml:space="preserve">对伪造、变造、转让、出租、出借农药登记证、农药生产许 </w:t>
            </w:r>
            <w:r>
              <w:rPr>
                <w:sz w:val="20"/>
              </w:rPr>
              <w:t>可证、农药经营许可证等许可证明文件的行政处罚</w:t>
            </w:r>
          </w:p>
        </w:tc>
        <w:tc>
          <w:tcPr>
            <w:tcW w:w="11400" w:type="dxa"/>
          </w:tcPr>
          <w:p w14:paraId="611BEEBC">
            <w:pPr>
              <w:pStyle w:val="9"/>
              <w:spacing w:before="170" w:line="252" w:lineRule="exact"/>
              <w:ind w:left="37"/>
              <w:rPr>
                <w:b/>
                <w:sz w:val="20"/>
              </w:rPr>
            </w:pPr>
            <w:r>
              <w:rPr>
                <w:b/>
                <w:sz w:val="20"/>
              </w:rPr>
              <w:t>《农药管理条例》(2022修订)</w:t>
            </w:r>
          </w:p>
          <w:p w14:paraId="3CCA32C3">
            <w:pPr>
              <w:pStyle w:val="9"/>
              <w:spacing w:before="3" w:line="230" w:lineRule="auto"/>
              <w:ind w:left="37" w:right="166"/>
              <w:rPr>
                <w:sz w:val="20"/>
              </w:rPr>
            </w:pPr>
            <w:r>
              <w:rPr>
                <w:b/>
                <w:sz w:val="20"/>
              </w:rPr>
              <w:t xml:space="preserve">第六十二条 </w:t>
            </w:r>
            <w:r>
              <w:rPr>
                <w:sz w:val="20"/>
              </w:rPr>
              <w:t>伪造、变造、转让、出租、出借农药登记证、农药生产许可证、农药经营许可证等许可证明文件的，由发证机关收缴或者予以吊销，没收违法所得，并处1万元以上5万元以下罚款；构成犯罪的，依法追究刑事责任。</w:t>
            </w:r>
          </w:p>
        </w:tc>
        <w:tc>
          <w:tcPr>
            <w:tcW w:w="938" w:type="dxa"/>
          </w:tcPr>
          <w:p w14:paraId="47CBDFA2">
            <w:pPr>
              <w:pStyle w:val="9"/>
              <w:spacing w:before="5"/>
              <w:rPr>
                <w:sz w:val="23"/>
              </w:rPr>
            </w:pPr>
          </w:p>
          <w:p w14:paraId="7A2D8F59">
            <w:pPr>
              <w:pStyle w:val="9"/>
              <w:spacing w:line="230" w:lineRule="auto"/>
              <w:ind w:left="78" w:right="20"/>
              <w:rPr>
                <w:sz w:val="20"/>
              </w:rPr>
            </w:pPr>
            <w:r>
              <w:rPr>
                <w:sz w:val="20"/>
              </w:rPr>
              <w:t>农业农村主管部门</w:t>
            </w:r>
          </w:p>
        </w:tc>
        <w:tc>
          <w:tcPr>
            <w:tcW w:w="2995" w:type="dxa"/>
          </w:tcPr>
          <w:p w14:paraId="00298341">
            <w:pPr>
              <w:pStyle w:val="9"/>
              <w:rPr>
                <w:sz w:val="20"/>
              </w:rPr>
            </w:pPr>
          </w:p>
          <w:p w14:paraId="5111AB1F">
            <w:pPr>
              <w:pStyle w:val="9"/>
              <w:spacing w:before="161"/>
              <w:ind w:left="285" w:right="249"/>
              <w:jc w:val="center"/>
              <w:rPr>
                <w:sz w:val="20"/>
              </w:rPr>
            </w:pPr>
            <w:r>
              <w:rPr>
                <w:sz w:val="20"/>
              </w:rPr>
              <w:t>县级以上农业农村主管部门</w:t>
            </w:r>
          </w:p>
        </w:tc>
      </w:tr>
      <w:tr w14:paraId="02B4ED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27" w:hRule="atLeast"/>
        </w:trPr>
        <w:tc>
          <w:tcPr>
            <w:tcW w:w="636" w:type="dxa"/>
          </w:tcPr>
          <w:p w14:paraId="11295FB7">
            <w:pPr>
              <w:pStyle w:val="9"/>
              <w:rPr>
                <w:sz w:val="20"/>
              </w:rPr>
            </w:pPr>
          </w:p>
          <w:p w14:paraId="5BC7E32C">
            <w:pPr>
              <w:pStyle w:val="9"/>
              <w:rPr>
                <w:sz w:val="20"/>
              </w:rPr>
            </w:pPr>
          </w:p>
          <w:p w14:paraId="1D45B1B2">
            <w:pPr>
              <w:pStyle w:val="9"/>
              <w:spacing w:before="4"/>
              <w:rPr>
                <w:sz w:val="22"/>
              </w:rPr>
            </w:pPr>
          </w:p>
          <w:p w14:paraId="0969F77B">
            <w:pPr>
              <w:pStyle w:val="9"/>
              <w:ind w:left="104" w:right="65"/>
              <w:jc w:val="center"/>
              <w:rPr>
                <w:sz w:val="20"/>
              </w:rPr>
            </w:pPr>
            <w:r>
              <w:rPr>
                <w:sz w:val="20"/>
              </w:rPr>
              <w:t>35</w:t>
            </w:r>
          </w:p>
        </w:tc>
        <w:tc>
          <w:tcPr>
            <w:tcW w:w="1229" w:type="dxa"/>
          </w:tcPr>
          <w:p w14:paraId="07A4E080">
            <w:pPr>
              <w:pStyle w:val="9"/>
              <w:rPr>
                <w:sz w:val="20"/>
              </w:rPr>
            </w:pPr>
          </w:p>
          <w:p w14:paraId="6D4D0CBA">
            <w:pPr>
              <w:pStyle w:val="9"/>
              <w:rPr>
                <w:sz w:val="20"/>
              </w:rPr>
            </w:pPr>
          </w:p>
          <w:p w14:paraId="5BBE3144">
            <w:pPr>
              <w:pStyle w:val="9"/>
              <w:spacing w:before="4"/>
              <w:rPr>
                <w:sz w:val="22"/>
              </w:rPr>
            </w:pPr>
          </w:p>
          <w:p w14:paraId="64FC75C1">
            <w:pPr>
              <w:pStyle w:val="9"/>
              <w:ind w:left="102" w:right="64"/>
              <w:jc w:val="center"/>
              <w:rPr>
                <w:sz w:val="20"/>
              </w:rPr>
            </w:pPr>
            <w:r>
              <w:rPr>
                <w:sz w:val="20"/>
              </w:rPr>
              <w:t>农药</w:t>
            </w:r>
          </w:p>
        </w:tc>
        <w:tc>
          <w:tcPr>
            <w:tcW w:w="5424" w:type="dxa"/>
            <w:gridSpan w:val="2"/>
          </w:tcPr>
          <w:p w14:paraId="582FDF72">
            <w:pPr>
              <w:pStyle w:val="9"/>
              <w:rPr>
                <w:sz w:val="20"/>
              </w:rPr>
            </w:pPr>
          </w:p>
          <w:p w14:paraId="13350788">
            <w:pPr>
              <w:pStyle w:val="9"/>
              <w:spacing w:before="6"/>
              <w:rPr>
                <w:sz w:val="23"/>
              </w:rPr>
            </w:pPr>
          </w:p>
          <w:p w14:paraId="0F7458C3">
            <w:pPr>
              <w:pStyle w:val="9"/>
              <w:spacing w:line="232" w:lineRule="auto"/>
              <w:ind w:left="37" w:right="189"/>
              <w:jc w:val="both"/>
              <w:rPr>
                <w:sz w:val="20"/>
              </w:rPr>
            </w:pPr>
            <w:r>
              <w:rPr>
                <w:spacing w:val="-1"/>
                <w:w w:val="95"/>
                <w:sz w:val="20"/>
              </w:rPr>
              <w:t xml:space="preserve">对未取得农药生产许可证生产农药，未取得农药经营许可证 经营农药，或者被吊销农药登记证、农药生产许可证、农药 </w:t>
            </w:r>
            <w:r>
              <w:rPr>
                <w:sz w:val="20"/>
              </w:rPr>
              <w:t>经营许可证的直接负责的主管人员的行政处罚</w:t>
            </w:r>
          </w:p>
        </w:tc>
        <w:tc>
          <w:tcPr>
            <w:tcW w:w="11400" w:type="dxa"/>
          </w:tcPr>
          <w:p w14:paraId="0EFD8AE9">
            <w:pPr>
              <w:pStyle w:val="9"/>
              <w:spacing w:before="3"/>
              <w:rPr>
                <w:sz w:val="14"/>
              </w:rPr>
            </w:pPr>
          </w:p>
          <w:p w14:paraId="773E256A">
            <w:pPr>
              <w:pStyle w:val="9"/>
              <w:spacing w:line="252" w:lineRule="exact"/>
              <w:ind w:left="37"/>
              <w:rPr>
                <w:b/>
                <w:sz w:val="20"/>
              </w:rPr>
            </w:pPr>
            <w:r>
              <w:rPr>
                <w:b/>
                <w:sz w:val="20"/>
              </w:rPr>
              <w:t>《农药管理条例》(2022修订)</w:t>
            </w:r>
          </w:p>
          <w:p w14:paraId="108E654A">
            <w:pPr>
              <w:pStyle w:val="9"/>
              <w:spacing w:line="247" w:lineRule="exact"/>
              <w:ind w:left="37"/>
              <w:rPr>
                <w:sz w:val="20"/>
              </w:rPr>
            </w:pPr>
            <w:r>
              <w:rPr>
                <w:b/>
                <w:sz w:val="20"/>
              </w:rPr>
              <w:t xml:space="preserve">第六十三条 </w:t>
            </w:r>
            <w:r>
              <w:rPr>
                <w:sz w:val="20"/>
              </w:rPr>
              <w:t>未取得农药生产许可证生产农药，未取得农药经营许可证经营农药，或者被吊销农药登记证、农药生产许可证</w:t>
            </w:r>
          </w:p>
          <w:p w14:paraId="72523080">
            <w:pPr>
              <w:pStyle w:val="9"/>
              <w:spacing w:line="247" w:lineRule="exact"/>
              <w:ind w:left="37"/>
              <w:rPr>
                <w:sz w:val="20"/>
              </w:rPr>
            </w:pPr>
            <w:r>
              <w:rPr>
                <w:sz w:val="20"/>
              </w:rPr>
              <w:t>、农药经营许可证的，其直接负责的主管人员10年内不得从事农药生产、经营活动。</w:t>
            </w:r>
          </w:p>
          <w:p w14:paraId="7C90FEF9">
            <w:pPr>
              <w:pStyle w:val="9"/>
              <w:spacing w:before="3" w:line="230" w:lineRule="auto"/>
              <w:ind w:left="37" w:right="188"/>
              <w:rPr>
                <w:sz w:val="20"/>
              </w:rPr>
            </w:pPr>
            <w:r>
              <w:rPr>
                <w:spacing w:val="-1"/>
                <w:w w:val="95"/>
                <w:sz w:val="20"/>
              </w:rPr>
              <w:t>农药生产企业、农药经营者招用前款规定的人员从事农药生产、经营活动的，由发证机关吊销农药生产许可证、农药经营许</w:t>
            </w:r>
            <w:r>
              <w:rPr>
                <w:sz w:val="20"/>
              </w:rPr>
              <w:t>可证。</w:t>
            </w:r>
          </w:p>
          <w:p w14:paraId="7FF632E4">
            <w:pPr>
              <w:pStyle w:val="9"/>
              <w:spacing w:line="248" w:lineRule="exact"/>
              <w:ind w:left="37"/>
              <w:rPr>
                <w:sz w:val="20"/>
              </w:rPr>
            </w:pPr>
            <w:r>
              <w:rPr>
                <w:sz w:val="20"/>
              </w:rPr>
              <w:t>被吊销农药登记证的，国务院农业主管部门5年内不再受理其农药登记申请。</w:t>
            </w:r>
          </w:p>
        </w:tc>
        <w:tc>
          <w:tcPr>
            <w:tcW w:w="938" w:type="dxa"/>
          </w:tcPr>
          <w:p w14:paraId="47F04869">
            <w:pPr>
              <w:pStyle w:val="9"/>
              <w:rPr>
                <w:sz w:val="20"/>
              </w:rPr>
            </w:pPr>
          </w:p>
          <w:p w14:paraId="52C9CF0E">
            <w:pPr>
              <w:pStyle w:val="9"/>
              <w:rPr>
                <w:sz w:val="20"/>
              </w:rPr>
            </w:pPr>
          </w:p>
          <w:p w14:paraId="758E02A9">
            <w:pPr>
              <w:pStyle w:val="9"/>
              <w:spacing w:before="172" w:line="230" w:lineRule="auto"/>
              <w:ind w:left="78" w:right="20"/>
              <w:rPr>
                <w:sz w:val="20"/>
              </w:rPr>
            </w:pPr>
            <w:r>
              <w:rPr>
                <w:sz w:val="20"/>
              </w:rPr>
              <w:t>农业农村主管部门</w:t>
            </w:r>
          </w:p>
        </w:tc>
        <w:tc>
          <w:tcPr>
            <w:tcW w:w="2995" w:type="dxa"/>
          </w:tcPr>
          <w:p w14:paraId="032F5367">
            <w:pPr>
              <w:pStyle w:val="9"/>
              <w:rPr>
                <w:sz w:val="20"/>
              </w:rPr>
            </w:pPr>
          </w:p>
          <w:p w14:paraId="47715EC8">
            <w:pPr>
              <w:pStyle w:val="9"/>
              <w:rPr>
                <w:sz w:val="20"/>
              </w:rPr>
            </w:pPr>
          </w:p>
          <w:p w14:paraId="43F8C3C8">
            <w:pPr>
              <w:pStyle w:val="9"/>
              <w:spacing w:before="4"/>
              <w:rPr>
                <w:sz w:val="22"/>
              </w:rPr>
            </w:pPr>
          </w:p>
          <w:p w14:paraId="12FEC8E5">
            <w:pPr>
              <w:pStyle w:val="9"/>
              <w:ind w:left="285" w:right="249"/>
              <w:jc w:val="center"/>
              <w:rPr>
                <w:sz w:val="20"/>
              </w:rPr>
            </w:pPr>
            <w:r>
              <w:rPr>
                <w:sz w:val="20"/>
              </w:rPr>
              <w:t>县级以上农业农村主管部门</w:t>
            </w:r>
          </w:p>
        </w:tc>
      </w:tr>
    </w:tbl>
    <w:p w14:paraId="765C1086">
      <w:pPr>
        <w:spacing w:after="0"/>
        <w:jc w:val="center"/>
        <w:rPr>
          <w:sz w:val="20"/>
        </w:rPr>
        <w:sectPr>
          <w:pgSz w:w="23820" w:h="16840" w:orient="landscape"/>
          <w:pgMar w:top="820" w:right="420" w:bottom="880" w:left="460" w:header="0" w:footer="695"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1515B2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06850482">
            <w:pPr>
              <w:pStyle w:val="9"/>
              <w:spacing w:before="7"/>
              <w:rPr>
                <w:sz w:val="17"/>
              </w:rPr>
            </w:pPr>
          </w:p>
          <w:p w14:paraId="1DE0383E">
            <w:pPr>
              <w:pStyle w:val="9"/>
              <w:ind w:left="104" w:right="70"/>
              <w:jc w:val="center"/>
              <w:rPr>
                <w:b/>
                <w:sz w:val="20"/>
              </w:rPr>
            </w:pPr>
            <w:r>
              <w:rPr>
                <w:b/>
                <w:sz w:val="20"/>
              </w:rPr>
              <w:t>序号</w:t>
            </w:r>
          </w:p>
        </w:tc>
        <w:tc>
          <w:tcPr>
            <w:tcW w:w="1229" w:type="dxa"/>
          </w:tcPr>
          <w:p w14:paraId="145CEAE2">
            <w:pPr>
              <w:pStyle w:val="9"/>
              <w:spacing w:before="7"/>
              <w:rPr>
                <w:sz w:val="17"/>
              </w:rPr>
            </w:pPr>
          </w:p>
          <w:p w14:paraId="560B9411">
            <w:pPr>
              <w:pStyle w:val="9"/>
              <w:ind w:left="95" w:right="64"/>
              <w:jc w:val="center"/>
              <w:rPr>
                <w:b/>
                <w:sz w:val="20"/>
              </w:rPr>
            </w:pPr>
            <w:r>
              <w:rPr>
                <w:b/>
                <w:sz w:val="20"/>
              </w:rPr>
              <w:t>事项类别</w:t>
            </w:r>
          </w:p>
        </w:tc>
        <w:tc>
          <w:tcPr>
            <w:tcW w:w="5424" w:type="dxa"/>
            <w:gridSpan w:val="2"/>
          </w:tcPr>
          <w:p w14:paraId="572281D4">
            <w:pPr>
              <w:pStyle w:val="9"/>
              <w:spacing w:before="7"/>
              <w:rPr>
                <w:sz w:val="17"/>
              </w:rPr>
            </w:pPr>
          </w:p>
          <w:p w14:paraId="537967A7">
            <w:pPr>
              <w:pStyle w:val="9"/>
              <w:ind w:left="2296" w:right="2264"/>
              <w:jc w:val="center"/>
              <w:rPr>
                <w:b/>
                <w:sz w:val="20"/>
              </w:rPr>
            </w:pPr>
            <w:r>
              <w:rPr>
                <w:b/>
                <w:sz w:val="20"/>
              </w:rPr>
              <w:t>事项名称</w:t>
            </w:r>
          </w:p>
        </w:tc>
        <w:tc>
          <w:tcPr>
            <w:tcW w:w="11400" w:type="dxa"/>
          </w:tcPr>
          <w:p w14:paraId="1D66E45A">
            <w:pPr>
              <w:pStyle w:val="9"/>
              <w:spacing w:before="7"/>
              <w:rPr>
                <w:sz w:val="17"/>
              </w:rPr>
            </w:pPr>
          </w:p>
          <w:p w14:paraId="36C17592">
            <w:pPr>
              <w:pStyle w:val="9"/>
              <w:ind w:left="5284" w:right="5252"/>
              <w:jc w:val="center"/>
              <w:rPr>
                <w:b/>
                <w:sz w:val="20"/>
              </w:rPr>
            </w:pPr>
            <w:r>
              <w:rPr>
                <w:b/>
                <w:sz w:val="20"/>
              </w:rPr>
              <w:t>事项依据</w:t>
            </w:r>
          </w:p>
        </w:tc>
        <w:tc>
          <w:tcPr>
            <w:tcW w:w="938" w:type="dxa"/>
          </w:tcPr>
          <w:p w14:paraId="13AF5BCC">
            <w:pPr>
              <w:pStyle w:val="9"/>
              <w:spacing w:before="7"/>
              <w:rPr>
                <w:sz w:val="17"/>
              </w:rPr>
            </w:pPr>
          </w:p>
          <w:p w14:paraId="0DE7D59F">
            <w:pPr>
              <w:pStyle w:val="9"/>
              <w:ind w:left="73"/>
              <w:rPr>
                <w:b/>
                <w:sz w:val="20"/>
              </w:rPr>
            </w:pPr>
            <w:r>
              <w:rPr>
                <w:b/>
                <w:sz w:val="20"/>
              </w:rPr>
              <w:t>责任主体</w:t>
            </w:r>
          </w:p>
        </w:tc>
        <w:tc>
          <w:tcPr>
            <w:tcW w:w="2995" w:type="dxa"/>
          </w:tcPr>
          <w:p w14:paraId="010F57DA">
            <w:pPr>
              <w:pStyle w:val="9"/>
              <w:spacing w:before="7"/>
              <w:rPr>
                <w:sz w:val="17"/>
              </w:rPr>
            </w:pPr>
          </w:p>
          <w:p w14:paraId="237EEC2F">
            <w:pPr>
              <w:pStyle w:val="9"/>
              <w:ind w:left="282" w:right="249"/>
              <w:jc w:val="center"/>
              <w:rPr>
                <w:b/>
                <w:sz w:val="20"/>
              </w:rPr>
            </w:pPr>
            <w:r>
              <w:rPr>
                <w:b/>
                <w:sz w:val="20"/>
              </w:rPr>
              <w:t>实施主体</w:t>
            </w:r>
          </w:p>
        </w:tc>
      </w:tr>
      <w:tr w14:paraId="74E078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24" w:hRule="atLeast"/>
        </w:trPr>
        <w:tc>
          <w:tcPr>
            <w:tcW w:w="636" w:type="dxa"/>
          </w:tcPr>
          <w:p w14:paraId="6C9D6FD3">
            <w:pPr>
              <w:pStyle w:val="9"/>
              <w:rPr>
                <w:sz w:val="20"/>
              </w:rPr>
            </w:pPr>
          </w:p>
          <w:p w14:paraId="06882353">
            <w:pPr>
              <w:pStyle w:val="9"/>
              <w:rPr>
                <w:sz w:val="20"/>
              </w:rPr>
            </w:pPr>
          </w:p>
          <w:p w14:paraId="5C809758">
            <w:pPr>
              <w:pStyle w:val="9"/>
              <w:rPr>
                <w:sz w:val="20"/>
              </w:rPr>
            </w:pPr>
          </w:p>
          <w:p w14:paraId="14C1409F">
            <w:pPr>
              <w:pStyle w:val="9"/>
              <w:spacing w:before="6"/>
              <w:rPr>
                <w:sz w:val="29"/>
              </w:rPr>
            </w:pPr>
          </w:p>
          <w:p w14:paraId="07D9DBE4">
            <w:pPr>
              <w:pStyle w:val="9"/>
              <w:spacing w:before="1"/>
              <w:ind w:left="104" w:right="65"/>
              <w:jc w:val="center"/>
              <w:rPr>
                <w:sz w:val="20"/>
              </w:rPr>
            </w:pPr>
            <w:r>
              <w:rPr>
                <w:sz w:val="20"/>
              </w:rPr>
              <w:t>36</w:t>
            </w:r>
          </w:p>
        </w:tc>
        <w:tc>
          <w:tcPr>
            <w:tcW w:w="1229" w:type="dxa"/>
          </w:tcPr>
          <w:p w14:paraId="42E5D66F">
            <w:pPr>
              <w:pStyle w:val="9"/>
              <w:rPr>
                <w:sz w:val="20"/>
              </w:rPr>
            </w:pPr>
          </w:p>
          <w:p w14:paraId="6FA3CB97">
            <w:pPr>
              <w:pStyle w:val="9"/>
              <w:rPr>
                <w:sz w:val="20"/>
              </w:rPr>
            </w:pPr>
          </w:p>
          <w:p w14:paraId="600E5CCC">
            <w:pPr>
              <w:pStyle w:val="9"/>
              <w:rPr>
                <w:sz w:val="20"/>
              </w:rPr>
            </w:pPr>
          </w:p>
          <w:p w14:paraId="7BA60993">
            <w:pPr>
              <w:pStyle w:val="9"/>
              <w:spacing w:before="6"/>
              <w:rPr>
                <w:sz w:val="29"/>
              </w:rPr>
            </w:pPr>
          </w:p>
          <w:p w14:paraId="03E1CE1F">
            <w:pPr>
              <w:pStyle w:val="9"/>
              <w:spacing w:before="1"/>
              <w:ind w:left="102" w:right="64"/>
              <w:jc w:val="center"/>
              <w:rPr>
                <w:sz w:val="20"/>
              </w:rPr>
            </w:pPr>
            <w:r>
              <w:rPr>
                <w:sz w:val="20"/>
              </w:rPr>
              <w:t>农药</w:t>
            </w:r>
          </w:p>
        </w:tc>
        <w:tc>
          <w:tcPr>
            <w:tcW w:w="5424" w:type="dxa"/>
            <w:gridSpan w:val="2"/>
          </w:tcPr>
          <w:p w14:paraId="704A94F3">
            <w:pPr>
              <w:pStyle w:val="9"/>
              <w:rPr>
                <w:sz w:val="20"/>
              </w:rPr>
            </w:pPr>
          </w:p>
          <w:p w14:paraId="27E362D8">
            <w:pPr>
              <w:pStyle w:val="9"/>
              <w:rPr>
                <w:sz w:val="20"/>
              </w:rPr>
            </w:pPr>
          </w:p>
          <w:p w14:paraId="53145A61">
            <w:pPr>
              <w:pStyle w:val="9"/>
              <w:rPr>
                <w:sz w:val="20"/>
              </w:rPr>
            </w:pPr>
          </w:p>
          <w:p w14:paraId="1A986591">
            <w:pPr>
              <w:pStyle w:val="9"/>
              <w:spacing w:before="5"/>
              <w:rPr>
                <w:sz w:val="20"/>
              </w:rPr>
            </w:pPr>
          </w:p>
          <w:p w14:paraId="584A0BF5">
            <w:pPr>
              <w:pStyle w:val="9"/>
              <w:spacing w:line="230" w:lineRule="auto"/>
              <w:ind w:left="37" w:right="188"/>
              <w:rPr>
                <w:sz w:val="20"/>
              </w:rPr>
            </w:pPr>
            <w:r>
              <w:rPr>
                <w:spacing w:val="-1"/>
                <w:w w:val="95"/>
                <w:sz w:val="20"/>
              </w:rPr>
              <w:t xml:space="preserve">对在雁门关农牧交错带、吕梁山区内经营剧毒、高毒农药的 </w:t>
            </w:r>
            <w:r>
              <w:rPr>
                <w:sz w:val="20"/>
              </w:rPr>
              <w:t>行政处罚</w:t>
            </w:r>
          </w:p>
        </w:tc>
        <w:tc>
          <w:tcPr>
            <w:tcW w:w="11400" w:type="dxa"/>
          </w:tcPr>
          <w:p w14:paraId="2B91EF50">
            <w:pPr>
              <w:pStyle w:val="9"/>
              <w:spacing w:before="36" w:line="252" w:lineRule="exact"/>
              <w:ind w:left="37"/>
              <w:rPr>
                <w:b/>
                <w:sz w:val="20"/>
              </w:rPr>
            </w:pPr>
            <w:r>
              <w:rPr>
                <w:b/>
                <w:sz w:val="20"/>
              </w:rPr>
              <w:t>1.《山西省促进雁门关农牧交错带发展条例》（2019）</w:t>
            </w:r>
          </w:p>
          <w:p w14:paraId="50F44E1B">
            <w:pPr>
              <w:pStyle w:val="9"/>
              <w:spacing w:before="3" w:line="230" w:lineRule="auto"/>
              <w:ind w:left="37" w:right="172"/>
              <w:jc w:val="both"/>
              <w:rPr>
                <w:sz w:val="20"/>
              </w:rPr>
            </w:pPr>
            <w:r>
              <w:rPr>
                <w:b/>
                <w:spacing w:val="10"/>
                <w:sz w:val="20"/>
              </w:rPr>
              <w:t xml:space="preserve">第三十九条 </w:t>
            </w:r>
            <w:r>
              <w:rPr>
                <w:spacing w:val="-1"/>
                <w:sz w:val="20"/>
              </w:rPr>
              <w:t>违反本条例规定，在雁门关农牧交错带内经营剧毒、高毒农药的，由县级以上人民政府农业农村主管部门责令</w:t>
            </w:r>
            <w:r>
              <w:rPr>
                <w:w w:val="95"/>
                <w:sz w:val="20"/>
              </w:rPr>
              <w:t>停止经营，没收违法所得、违法经营的农药和用于违法经营的工具、设备等，违法经营的农药货值金额不足一万元的，并处五千元以上五万元以下罚款，违法经营的农药货值金额一万元以上的，并处货值金额五倍以上十倍以下罚款；情节严重的，由发证机</w:t>
            </w:r>
            <w:r>
              <w:rPr>
                <w:sz w:val="20"/>
              </w:rPr>
              <w:t>关吊销农药经营许可证；构成犯罪的，依法追究刑事责任。</w:t>
            </w:r>
          </w:p>
          <w:p w14:paraId="3C9C76D7">
            <w:pPr>
              <w:pStyle w:val="9"/>
              <w:spacing w:line="246" w:lineRule="exact"/>
              <w:ind w:left="37"/>
              <w:rPr>
                <w:b/>
                <w:sz w:val="20"/>
              </w:rPr>
            </w:pPr>
            <w:r>
              <w:rPr>
                <w:b/>
                <w:sz w:val="20"/>
              </w:rPr>
              <w:t>2.《山西省人民代表大会常务委员会关于加强吕梁山区生态保护和修复促进高质量发展的决定》（2020）</w:t>
            </w:r>
          </w:p>
          <w:p w14:paraId="38558F93">
            <w:pPr>
              <w:pStyle w:val="9"/>
              <w:spacing w:before="2" w:line="232" w:lineRule="auto"/>
              <w:ind w:left="37" w:right="162"/>
              <w:jc w:val="both"/>
              <w:rPr>
                <w:sz w:val="20"/>
              </w:rPr>
            </w:pPr>
            <w:r>
              <w:rPr>
                <w:b/>
                <w:spacing w:val="7"/>
                <w:sz w:val="20"/>
              </w:rPr>
              <w:t xml:space="preserve">第二十四条第三款 </w:t>
            </w:r>
            <w:r>
              <w:rPr>
                <w:spacing w:val="-1"/>
                <w:sz w:val="20"/>
              </w:rPr>
              <w:t>违反本决定规定，在吕梁山区内经营剧毒、高毒农药的，由县级以上人民政府农业农村主管部门责令停</w:t>
            </w:r>
            <w:r>
              <w:rPr>
                <w:w w:val="95"/>
                <w:sz w:val="20"/>
              </w:rPr>
              <w:t>止经营，没收违法所得、违法经营的农药和用于违法经营的工具、设备等，违法经营的农药货值金额不足一万元的，并处五千元以上五万元以下罚款；违法经营的农药货值金额一万元以上的，并处货值金额五倍以上十倍以下罚款；情节严重的，由发证机关</w:t>
            </w:r>
          </w:p>
          <w:p w14:paraId="0C90D8DA">
            <w:pPr>
              <w:pStyle w:val="9"/>
              <w:spacing w:line="236" w:lineRule="exact"/>
              <w:ind w:left="37"/>
              <w:rPr>
                <w:sz w:val="20"/>
              </w:rPr>
            </w:pPr>
            <w:r>
              <w:rPr>
                <w:sz w:val="20"/>
              </w:rPr>
              <w:t>吊销农药经营许可证；构成犯罪的，依法追究刑事责任。</w:t>
            </w:r>
          </w:p>
        </w:tc>
        <w:tc>
          <w:tcPr>
            <w:tcW w:w="938" w:type="dxa"/>
          </w:tcPr>
          <w:p w14:paraId="74F02876">
            <w:pPr>
              <w:pStyle w:val="9"/>
              <w:rPr>
                <w:sz w:val="20"/>
              </w:rPr>
            </w:pPr>
          </w:p>
          <w:p w14:paraId="14144A95">
            <w:pPr>
              <w:pStyle w:val="9"/>
              <w:rPr>
                <w:sz w:val="20"/>
              </w:rPr>
            </w:pPr>
          </w:p>
          <w:p w14:paraId="3DE790CC">
            <w:pPr>
              <w:pStyle w:val="9"/>
              <w:rPr>
                <w:sz w:val="20"/>
              </w:rPr>
            </w:pPr>
          </w:p>
          <w:p w14:paraId="7573CC61">
            <w:pPr>
              <w:pStyle w:val="9"/>
              <w:spacing w:before="5"/>
              <w:rPr>
                <w:sz w:val="20"/>
              </w:rPr>
            </w:pPr>
          </w:p>
          <w:p w14:paraId="537441F4">
            <w:pPr>
              <w:pStyle w:val="9"/>
              <w:spacing w:line="230" w:lineRule="auto"/>
              <w:ind w:left="78" w:right="20"/>
              <w:rPr>
                <w:sz w:val="20"/>
              </w:rPr>
            </w:pPr>
            <w:r>
              <w:rPr>
                <w:sz w:val="20"/>
              </w:rPr>
              <w:t>农业农村主管部门</w:t>
            </w:r>
          </w:p>
        </w:tc>
        <w:tc>
          <w:tcPr>
            <w:tcW w:w="2995" w:type="dxa"/>
          </w:tcPr>
          <w:p w14:paraId="47B1DD04">
            <w:pPr>
              <w:pStyle w:val="9"/>
              <w:rPr>
                <w:sz w:val="20"/>
              </w:rPr>
            </w:pPr>
          </w:p>
          <w:p w14:paraId="7A3B241F">
            <w:pPr>
              <w:pStyle w:val="9"/>
              <w:rPr>
                <w:sz w:val="20"/>
              </w:rPr>
            </w:pPr>
          </w:p>
          <w:p w14:paraId="645D0AB6">
            <w:pPr>
              <w:pStyle w:val="9"/>
              <w:rPr>
                <w:sz w:val="20"/>
              </w:rPr>
            </w:pPr>
          </w:p>
          <w:p w14:paraId="07F822CF">
            <w:pPr>
              <w:pStyle w:val="9"/>
              <w:spacing w:before="131" w:line="252" w:lineRule="exact"/>
              <w:ind w:left="285" w:right="249"/>
              <w:jc w:val="center"/>
              <w:rPr>
                <w:sz w:val="20"/>
              </w:rPr>
            </w:pPr>
            <w:r>
              <w:rPr>
                <w:sz w:val="20"/>
              </w:rPr>
              <w:t>县级以上农业农村主管部门</w:t>
            </w:r>
          </w:p>
          <w:p w14:paraId="02330FC1">
            <w:pPr>
              <w:pStyle w:val="9"/>
              <w:spacing w:before="4" w:line="230" w:lineRule="auto"/>
              <w:ind w:left="510" w:right="472"/>
              <w:jc w:val="center"/>
              <w:rPr>
                <w:sz w:val="20"/>
              </w:rPr>
            </w:pPr>
            <w:r>
              <w:rPr>
                <w:w w:val="95"/>
                <w:sz w:val="20"/>
              </w:rPr>
              <w:t>（雁门关农牧交错带、</w:t>
            </w:r>
            <w:r>
              <w:rPr>
                <w:sz w:val="20"/>
              </w:rPr>
              <w:t>吕梁山区）</w:t>
            </w:r>
          </w:p>
        </w:tc>
      </w:tr>
      <w:tr w14:paraId="4425FD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35" w:hRule="atLeast"/>
        </w:trPr>
        <w:tc>
          <w:tcPr>
            <w:tcW w:w="636" w:type="dxa"/>
          </w:tcPr>
          <w:p w14:paraId="7FC35A06">
            <w:pPr>
              <w:pStyle w:val="9"/>
              <w:rPr>
                <w:sz w:val="20"/>
              </w:rPr>
            </w:pPr>
          </w:p>
          <w:p w14:paraId="30639C50">
            <w:pPr>
              <w:pStyle w:val="9"/>
              <w:rPr>
                <w:sz w:val="20"/>
              </w:rPr>
            </w:pPr>
          </w:p>
          <w:p w14:paraId="59D47C84">
            <w:pPr>
              <w:pStyle w:val="9"/>
              <w:rPr>
                <w:sz w:val="20"/>
              </w:rPr>
            </w:pPr>
          </w:p>
          <w:p w14:paraId="6EBDD8BB">
            <w:pPr>
              <w:pStyle w:val="9"/>
              <w:spacing w:before="3"/>
              <w:rPr>
                <w:sz w:val="18"/>
              </w:rPr>
            </w:pPr>
          </w:p>
          <w:p w14:paraId="68E33A89">
            <w:pPr>
              <w:pStyle w:val="9"/>
              <w:spacing w:before="1"/>
              <w:ind w:left="104" w:right="65"/>
              <w:jc w:val="center"/>
              <w:rPr>
                <w:sz w:val="20"/>
              </w:rPr>
            </w:pPr>
            <w:r>
              <w:rPr>
                <w:sz w:val="20"/>
              </w:rPr>
              <w:t>37</w:t>
            </w:r>
          </w:p>
        </w:tc>
        <w:tc>
          <w:tcPr>
            <w:tcW w:w="1229" w:type="dxa"/>
          </w:tcPr>
          <w:p w14:paraId="3AB7A47C">
            <w:pPr>
              <w:pStyle w:val="9"/>
              <w:rPr>
                <w:sz w:val="20"/>
              </w:rPr>
            </w:pPr>
          </w:p>
          <w:p w14:paraId="7C272761">
            <w:pPr>
              <w:pStyle w:val="9"/>
              <w:rPr>
                <w:sz w:val="20"/>
              </w:rPr>
            </w:pPr>
          </w:p>
          <w:p w14:paraId="3AC99EC7">
            <w:pPr>
              <w:pStyle w:val="9"/>
              <w:rPr>
                <w:sz w:val="20"/>
              </w:rPr>
            </w:pPr>
          </w:p>
          <w:p w14:paraId="1C69496F">
            <w:pPr>
              <w:pStyle w:val="9"/>
              <w:spacing w:before="3"/>
              <w:rPr>
                <w:sz w:val="18"/>
              </w:rPr>
            </w:pPr>
          </w:p>
          <w:p w14:paraId="0331B8B2">
            <w:pPr>
              <w:pStyle w:val="9"/>
              <w:spacing w:before="1"/>
              <w:ind w:left="102" w:right="64"/>
              <w:jc w:val="center"/>
              <w:rPr>
                <w:sz w:val="20"/>
              </w:rPr>
            </w:pPr>
            <w:r>
              <w:rPr>
                <w:sz w:val="20"/>
              </w:rPr>
              <w:t>农药</w:t>
            </w:r>
          </w:p>
        </w:tc>
        <w:tc>
          <w:tcPr>
            <w:tcW w:w="5424" w:type="dxa"/>
            <w:gridSpan w:val="2"/>
          </w:tcPr>
          <w:p w14:paraId="3DBBCE3A">
            <w:pPr>
              <w:pStyle w:val="9"/>
              <w:rPr>
                <w:sz w:val="20"/>
              </w:rPr>
            </w:pPr>
          </w:p>
          <w:p w14:paraId="34F2BDEB">
            <w:pPr>
              <w:pStyle w:val="9"/>
              <w:rPr>
                <w:sz w:val="20"/>
              </w:rPr>
            </w:pPr>
          </w:p>
          <w:p w14:paraId="49E6A424">
            <w:pPr>
              <w:pStyle w:val="9"/>
              <w:spacing w:before="2"/>
              <w:rPr>
                <w:sz w:val="29"/>
              </w:rPr>
            </w:pPr>
          </w:p>
          <w:p w14:paraId="49F3AF21">
            <w:pPr>
              <w:pStyle w:val="9"/>
              <w:spacing w:line="230" w:lineRule="auto"/>
              <w:ind w:left="37" w:right="188"/>
              <w:rPr>
                <w:sz w:val="20"/>
              </w:rPr>
            </w:pPr>
            <w:r>
              <w:rPr>
                <w:spacing w:val="-1"/>
                <w:w w:val="95"/>
                <w:sz w:val="20"/>
              </w:rPr>
              <w:t xml:space="preserve">对在雁门关农牧交错带、吕梁山区内使用剧毒、高毒农药的 </w:t>
            </w:r>
            <w:r>
              <w:rPr>
                <w:sz w:val="20"/>
              </w:rPr>
              <w:t>行政处罚</w:t>
            </w:r>
          </w:p>
        </w:tc>
        <w:tc>
          <w:tcPr>
            <w:tcW w:w="11400" w:type="dxa"/>
          </w:tcPr>
          <w:p w14:paraId="6DA26259">
            <w:pPr>
              <w:pStyle w:val="9"/>
              <w:spacing w:before="139" w:line="252" w:lineRule="exact"/>
              <w:ind w:left="37"/>
              <w:rPr>
                <w:b/>
                <w:sz w:val="20"/>
              </w:rPr>
            </w:pPr>
            <w:r>
              <w:rPr>
                <w:b/>
                <w:sz w:val="20"/>
              </w:rPr>
              <w:t>1.《山西省促进雁门关农牧交错带发展条例》（2019）</w:t>
            </w:r>
          </w:p>
          <w:p w14:paraId="7207DC9D">
            <w:pPr>
              <w:pStyle w:val="9"/>
              <w:spacing w:before="3" w:line="230" w:lineRule="auto"/>
              <w:ind w:left="37" w:right="180" w:firstLine="399"/>
              <w:jc w:val="both"/>
              <w:rPr>
                <w:sz w:val="20"/>
              </w:rPr>
            </w:pPr>
            <w:r>
              <w:rPr>
                <w:b/>
                <w:spacing w:val="12"/>
                <w:sz w:val="20"/>
              </w:rPr>
              <w:t xml:space="preserve">第四十条 </w:t>
            </w:r>
            <w:r>
              <w:rPr>
                <w:spacing w:val="-1"/>
                <w:sz w:val="20"/>
              </w:rPr>
              <w:t xml:space="preserve">违反本条例规定，在雁门关农牧交错带内使用剧毒、高毒农药的，由县级人民政府农业农村主管部门责令改正， </w:t>
            </w:r>
            <w:r>
              <w:rPr>
                <w:w w:val="95"/>
                <w:sz w:val="20"/>
              </w:rPr>
              <w:t>农药使用者为单位的，处五万元以上十万元以下罚款；农药使用者为个人的，处一千元以上一万元以下罚款；构成犯罪的，依法</w:t>
            </w:r>
            <w:r>
              <w:rPr>
                <w:sz w:val="20"/>
              </w:rPr>
              <w:t>追究刑事责任。</w:t>
            </w:r>
          </w:p>
          <w:p w14:paraId="6EFD392A">
            <w:pPr>
              <w:pStyle w:val="9"/>
              <w:spacing w:line="245" w:lineRule="exact"/>
              <w:ind w:left="37"/>
              <w:rPr>
                <w:b/>
                <w:sz w:val="20"/>
              </w:rPr>
            </w:pPr>
            <w:r>
              <w:rPr>
                <w:b/>
                <w:sz w:val="20"/>
              </w:rPr>
              <w:t>2.《山西省人民代表大会常务委员会关于加强吕梁山区生态保护和修复促进高质量发展的决定》（2020）</w:t>
            </w:r>
          </w:p>
          <w:p w14:paraId="13E097A4">
            <w:pPr>
              <w:pStyle w:val="9"/>
              <w:spacing w:before="2" w:line="232" w:lineRule="auto"/>
              <w:ind w:left="37" w:right="161"/>
              <w:jc w:val="both"/>
              <w:rPr>
                <w:sz w:val="20"/>
              </w:rPr>
            </w:pPr>
            <w:r>
              <w:rPr>
                <w:b/>
                <w:spacing w:val="7"/>
                <w:sz w:val="20"/>
              </w:rPr>
              <w:t xml:space="preserve">第二十四条第四款 </w:t>
            </w:r>
            <w:r>
              <w:rPr>
                <w:sz w:val="20"/>
              </w:rPr>
              <w:t>违反本决定规定，在吕梁山区内使用剧毒、高毒农药的，由县（市、区）</w:t>
            </w:r>
            <w:r>
              <w:rPr>
                <w:spacing w:val="-2"/>
                <w:sz w:val="20"/>
              </w:rPr>
              <w:t>人民政府农业农村主管部门责</w:t>
            </w:r>
            <w:r>
              <w:rPr>
                <w:w w:val="95"/>
                <w:sz w:val="20"/>
              </w:rPr>
              <w:t>令改正，使用者为单位的，处五万元以上十万元以下罚款；使用者为个人的，处一千元以上一万元以下罚款；构成犯罪的，依法</w:t>
            </w:r>
            <w:r>
              <w:rPr>
                <w:sz w:val="20"/>
              </w:rPr>
              <w:t>追究刑事责任。</w:t>
            </w:r>
          </w:p>
        </w:tc>
        <w:tc>
          <w:tcPr>
            <w:tcW w:w="938" w:type="dxa"/>
          </w:tcPr>
          <w:p w14:paraId="7E8890E4">
            <w:pPr>
              <w:pStyle w:val="9"/>
              <w:rPr>
                <w:sz w:val="20"/>
              </w:rPr>
            </w:pPr>
          </w:p>
          <w:p w14:paraId="1D005C72">
            <w:pPr>
              <w:pStyle w:val="9"/>
              <w:rPr>
                <w:sz w:val="20"/>
              </w:rPr>
            </w:pPr>
          </w:p>
          <w:p w14:paraId="1699A3E0">
            <w:pPr>
              <w:pStyle w:val="9"/>
              <w:spacing w:before="2"/>
              <w:rPr>
                <w:sz w:val="29"/>
              </w:rPr>
            </w:pPr>
          </w:p>
          <w:p w14:paraId="0B80BE2B">
            <w:pPr>
              <w:pStyle w:val="9"/>
              <w:spacing w:line="230" w:lineRule="auto"/>
              <w:ind w:left="78" w:right="20"/>
              <w:rPr>
                <w:sz w:val="20"/>
              </w:rPr>
            </w:pPr>
            <w:r>
              <w:rPr>
                <w:sz w:val="20"/>
              </w:rPr>
              <w:t>农业农村主管部门</w:t>
            </w:r>
          </w:p>
        </w:tc>
        <w:tc>
          <w:tcPr>
            <w:tcW w:w="2995" w:type="dxa"/>
          </w:tcPr>
          <w:p w14:paraId="0FE1F521">
            <w:pPr>
              <w:pStyle w:val="9"/>
              <w:rPr>
                <w:sz w:val="20"/>
              </w:rPr>
            </w:pPr>
          </w:p>
          <w:p w14:paraId="1CDCA9C7">
            <w:pPr>
              <w:pStyle w:val="9"/>
              <w:rPr>
                <w:sz w:val="20"/>
              </w:rPr>
            </w:pPr>
          </w:p>
          <w:p w14:paraId="0C418974">
            <w:pPr>
              <w:pStyle w:val="9"/>
              <w:rPr>
                <w:sz w:val="19"/>
              </w:rPr>
            </w:pPr>
          </w:p>
          <w:p w14:paraId="3BDEA47A">
            <w:pPr>
              <w:pStyle w:val="9"/>
              <w:spacing w:line="252" w:lineRule="exact"/>
              <w:ind w:left="285" w:right="249"/>
              <w:jc w:val="center"/>
              <w:rPr>
                <w:sz w:val="20"/>
              </w:rPr>
            </w:pPr>
            <w:r>
              <w:rPr>
                <w:sz w:val="20"/>
              </w:rPr>
              <w:t>县级以上农业农村主管部门</w:t>
            </w:r>
          </w:p>
          <w:p w14:paraId="2ED8682E">
            <w:pPr>
              <w:pStyle w:val="9"/>
              <w:spacing w:before="3" w:line="230" w:lineRule="auto"/>
              <w:ind w:left="510" w:right="472"/>
              <w:jc w:val="center"/>
              <w:rPr>
                <w:sz w:val="20"/>
              </w:rPr>
            </w:pPr>
            <w:r>
              <w:rPr>
                <w:w w:val="95"/>
                <w:sz w:val="20"/>
              </w:rPr>
              <w:t>（雁门关农牧交错带、</w:t>
            </w:r>
            <w:r>
              <w:rPr>
                <w:sz w:val="20"/>
              </w:rPr>
              <w:t>吕梁山区）</w:t>
            </w:r>
          </w:p>
        </w:tc>
      </w:tr>
      <w:tr w14:paraId="603A47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35" w:hRule="atLeast"/>
        </w:trPr>
        <w:tc>
          <w:tcPr>
            <w:tcW w:w="636" w:type="dxa"/>
          </w:tcPr>
          <w:p w14:paraId="0251F8F9">
            <w:pPr>
              <w:pStyle w:val="9"/>
              <w:rPr>
                <w:sz w:val="20"/>
              </w:rPr>
            </w:pPr>
          </w:p>
          <w:p w14:paraId="58A09273">
            <w:pPr>
              <w:pStyle w:val="9"/>
              <w:spacing w:before="1"/>
              <w:rPr>
                <w:sz w:val="23"/>
              </w:rPr>
            </w:pPr>
          </w:p>
          <w:p w14:paraId="12029826">
            <w:pPr>
              <w:pStyle w:val="9"/>
              <w:ind w:left="104" w:right="65"/>
              <w:jc w:val="center"/>
              <w:rPr>
                <w:sz w:val="20"/>
              </w:rPr>
            </w:pPr>
            <w:r>
              <w:rPr>
                <w:sz w:val="20"/>
              </w:rPr>
              <w:t>38</w:t>
            </w:r>
          </w:p>
        </w:tc>
        <w:tc>
          <w:tcPr>
            <w:tcW w:w="1229" w:type="dxa"/>
          </w:tcPr>
          <w:p w14:paraId="31040856">
            <w:pPr>
              <w:pStyle w:val="9"/>
              <w:rPr>
                <w:sz w:val="20"/>
              </w:rPr>
            </w:pPr>
          </w:p>
          <w:p w14:paraId="66FC3585">
            <w:pPr>
              <w:pStyle w:val="9"/>
              <w:spacing w:before="1"/>
              <w:rPr>
                <w:sz w:val="14"/>
              </w:rPr>
            </w:pPr>
          </w:p>
          <w:p w14:paraId="176A67C2">
            <w:pPr>
              <w:pStyle w:val="9"/>
              <w:spacing w:line="230" w:lineRule="auto"/>
              <w:ind w:left="126" w:right="85" w:firstLine="197"/>
              <w:rPr>
                <w:sz w:val="20"/>
              </w:rPr>
            </w:pPr>
            <w:r>
              <w:rPr>
                <w:sz w:val="20"/>
              </w:rPr>
              <w:t xml:space="preserve">农作物 </w:t>
            </w:r>
            <w:r>
              <w:rPr>
                <w:spacing w:val="-4"/>
                <w:sz w:val="20"/>
              </w:rPr>
              <w:t>病虫害防治</w:t>
            </w:r>
          </w:p>
        </w:tc>
        <w:tc>
          <w:tcPr>
            <w:tcW w:w="5424" w:type="dxa"/>
            <w:gridSpan w:val="2"/>
          </w:tcPr>
          <w:p w14:paraId="3CE3EF3E">
            <w:pPr>
              <w:pStyle w:val="9"/>
              <w:spacing w:before="2"/>
              <w:rPr>
                <w:sz w:val="24"/>
              </w:rPr>
            </w:pPr>
          </w:p>
          <w:p w14:paraId="62A5963C">
            <w:pPr>
              <w:pStyle w:val="9"/>
              <w:spacing w:line="232" w:lineRule="auto"/>
              <w:ind w:left="37" w:right="188"/>
              <w:jc w:val="both"/>
              <w:rPr>
                <w:sz w:val="20"/>
              </w:rPr>
            </w:pPr>
            <w:r>
              <w:rPr>
                <w:spacing w:val="-1"/>
                <w:w w:val="95"/>
                <w:sz w:val="20"/>
              </w:rPr>
              <w:t xml:space="preserve">对侵占、损毁、拆除、擅自移动农作物病虫害监测设施设备 或者以其他方式妨害农作物病虫害监测设施设备正常运行的 </w:t>
            </w:r>
            <w:r>
              <w:rPr>
                <w:sz w:val="20"/>
              </w:rPr>
              <w:t>行政处罚</w:t>
            </w:r>
          </w:p>
        </w:tc>
        <w:tc>
          <w:tcPr>
            <w:tcW w:w="11400" w:type="dxa"/>
          </w:tcPr>
          <w:p w14:paraId="0429719D">
            <w:pPr>
              <w:pStyle w:val="9"/>
              <w:spacing w:before="2"/>
              <w:rPr>
                <w:sz w:val="14"/>
              </w:rPr>
            </w:pPr>
          </w:p>
          <w:p w14:paraId="264FB231">
            <w:pPr>
              <w:pStyle w:val="9"/>
              <w:spacing w:before="1" w:line="252" w:lineRule="exact"/>
              <w:ind w:left="37"/>
              <w:rPr>
                <w:b/>
                <w:sz w:val="20"/>
              </w:rPr>
            </w:pPr>
            <w:r>
              <w:rPr>
                <w:b/>
                <w:sz w:val="20"/>
              </w:rPr>
              <w:t>《农作物病虫害防治条例》（2020）</w:t>
            </w:r>
          </w:p>
          <w:p w14:paraId="3B08D535">
            <w:pPr>
              <w:pStyle w:val="9"/>
              <w:spacing w:before="1" w:line="232" w:lineRule="auto"/>
              <w:ind w:left="37" w:right="167"/>
              <w:jc w:val="both"/>
              <w:rPr>
                <w:sz w:val="20"/>
              </w:rPr>
            </w:pPr>
            <w:r>
              <w:rPr>
                <w:b/>
                <w:spacing w:val="11"/>
                <w:sz w:val="20"/>
              </w:rPr>
              <w:t xml:space="preserve">第四十条 </w:t>
            </w:r>
            <w:r>
              <w:rPr>
                <w:spacing w:val="-1"/>
                <w:sz w:val="20"/>
              </w:rPr>
              <w:t>违反本条例规定，侵占、损毁、拆除、擅自移动农作物病虫害监测设施设备或者以其他方式妨害农作物病虫害监</w:t>
            </w:r>
            <w:r>
              <w:rPr>
                <w:w w:val="95"/>
                <w:sz w:val="20"/>
              </w:rPr>
              <w:t>测设施设备正常运行的，由县级以上人民政府农业农村主管部门责令停止违法行为，限期恢复原状或者采取其他补救措施，可以</w:t>
            </w:r>
            <w:r>
              <w:rPr>
                <w:sz w:val="20"/>
              </w:rPr>
              <w:t>处5万元以下罚款；造成损失的，依法承担赔偿责任；构成犯罪的，依法追究刑事责任。</w:t>
            </w:r>
          </w:p>
        </w:tc>
        <w:tc>
          <w:tcPr>
            <w:tcW w:w="938" w:type="dxa"/>
          </w:tcPr>
          <w:p w14:paraId="5DD5B125">
            <w:pPr>
              <w:pStyle w:val="9"/>
              <w:rPr>
                <w:sz w:val="20"/>
              </w:rPr>
            </w:pPr>
          </w:p>
          <w:p w14:paraId="4D25763E">
            <w:pPr>
              <w:pStyle w:val="9"/>
              <w:spacing w:before="1"/>
              <w:rPr>
                <w:sz w:val="14"/>
              </w:rPr>
            </w:pPr>
          </w:p>
          <w:p w14:paraId="51902D8B">
            <w:pPr>
              <w:pStyle w:val="9"/>
              <w:spacing w:line="230" w:lineRule="auto"/>
              <w:ind w:left="78" w:right="20"/>
              <w:rPr>
                <w:sz w:val="20"/>
              </w:rPr>
            </w:pPr>
            <w:r>
              <w:rPr>
                <w:sz w:val="20"/>
              </w:rPr>
              <w:t>农业农村主管部门</w:t>
            </w:r>
          </w:p>
        </w:tc>
        <w:tc>
          <w:tcPr>
            <w:tcW w:w="2995" w:type="dxa"/>
          </w:tcPr>
          <w:p w14:paraId="2DA624E1">
            <w:pPr>
              <w:pStyle w:val="9"/>
              <w:rPr>
                <w:sz w:val="20"/>
              </w:rPr>
            </w:pPr>
          </w:p>
          <w:p w14:paraId="16893A1A">
            <w:pPr>
              <w:pStyle w:val="9"/>
              <w:spacing w:before="1"/>
              <w:rPr>
                <w:sz w:val="23"/>
              </w:rPr>
            </w:pPr>
          </w:p>
          <w:p w14:paraId="1A16AA60">
            <w:pPr>
              <w:pStyle w:val="9"/>
              <w:ind w:left="285" w:right="249"/>
              <w:jc w:val="center"/>
              <w:rPr>
                <w:sz w:val="20"/>
              </w:rPr>
            </w:pPr>
            <w:r>
              <w:rPr>
                <w:sz w:val="20"/>
              </w:rPr>
              <w:t>县级以上农业农村主管部门</w:t>
            </w:r>
          </w:p>
        </w:tc>
      </w:tr>
      <w:tr w14:paraId="74AF05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3" w:hRule="atLeast"/>
        </w:trPr>
        <w:tc>
          <w:tcPr>
            <w:tcW w:w="636" w:type="dxa"/>
            <w:vMerge w:val="restart"/>
          </w:tcPr>
          <w:p w14:paraId="18012A23">
            <w:pPr>
              <w:pStyle w:val="9"/>
              <w:rPr>
                <w:sz w:val="20"/>
              </w:rPr>
            </w:pPr>
          </w:p>
          <w:p w14:paraId="626BA539">
            <w:pPr>
              <w:pStyle w:val="9"/>
              <w:rPr>
                <w:sz w:val="20"/>
              </w:rPr>
            </w:pPr>
          </w:p>
          <w:p w14:paraId="0D9E0A6C">
            <w:pPr>
              <w:pStyle w:val="9"/>
              <w:rPr>
                <w:sz w:val="20"/>
              </w:rPr>
            </w:pPr>
          </w:p>
          <w:p w14:paraId="73C4CBF9">
            <w:pPr>
              <w:pStyle w:val="9"/>
              <w:rPr>
                <w:sz w:val="20"/>
              </w:rPr>
            </w:pPr>
          </w:p>
          <w:p w14:paraId="47B622A3">
            <w:pPr>
              <w:pStyle w:val="9"/>
              <w:spacing w:before="2"/>
              <w:rPr>
                <w:sz w:val="25"/>
              </w:rPr>
            </w:pPr>
          </w:p>
          <w:p w14:paraId="2A67574F">
            <w:pPr>
              <w:pStyle w:val="9"/>
              <w:spacing w:before="1"/>
              <w:ind w:left="227"/>
              <w:rPr>
                <w:sz w:val="20"/>
              </w:rPr>
            </w:pPr>
            <w:r>
              <w:rPr>
                <w:sz w:val="20"/>
              </w:rPr>
              <w:t>39</w:t>
            </w:r>
          </w:p>
        </w:tc>
        <w:tc>
          <w:tcPr>
            <w:tcW w:w="1229" w:type="dxa"/>
            <w:vMerge w:val="restart"/>
          </w:tcPr>
          <w:p w14:paraId="714388A9">
            <w:pPr>
              <w:pStyle w:val="9"/>
              <w:rPr>
                <w:sz w:val="20"/>
              </w:rPr>
            </w:pPr>
          </w:p>
          <w:p w14:paraId="0C2CFE5E">
            <w:pPr>
              <w:pStyle w:val="9"/>
              <w:rPr>
                <w:sz w:val="20"/>
              </w:rPr>
            </w:pPr>
          </w:p>
          <w:p w14:paraId="0D568A49">
            <w:pPr>
              <w:pStyle w:val="9"/>
              <w:rPr>
                <w:sz w:val="20"/>
              </w:rPr>
            </w:pPr>
          </w:p>
          <w:p w14:paraId="7BBF0D6D">
            <w:pPr>
              <w:pStyle w:val="9"/>
              <w:rPr>
                <w:sz w:val="20"/>
              </w:rPr>
            </w:pPr>
          </w:p>
          <w:p w14:paraId="30CE538C">
            <w:pPr>
              <w:pStyle w:val="9"/>
              <w:spacing w:before="4"/>
              <w:rPr>
                <w:sz w:val="16"/>
              </w:rPr>
            </w:pPr>
          </w:p>
          <w:p w14:paraId="3AC711CE">
            <w:pPr>
              <w:pStyle w:val="9"/>
              <w:spacing w:line="230" w:lineRule="auto"/>
              <w:ind w:left="126" w:right="85" w:firstLine="197"/>
              <w:rPr>
                <w:sz w:val="20"/>
              </w:rPr>
            </w:pPr>
            <w:r>
              <w:rPr>
                <w:sz w:val="20"/>
              </w:rPr>
              <w:t xml:space="preserve">农作物 </w:t>
            </w:r>
            <w:r>
              <w:rPr>
                <w:spacing w:val="-4"/>
                <w:sz w:val="20"/>
              </w:rPr>
              <w:t>病虫害防治</w:t>
            </w:r>
          </w:p>
        </w:tc>
        <w:tc>
          <w:tcPr>
            <w:tcW w:w="2057" w:type="dxa"/>
            <w:vMerge w:val="restart"/>
          </w:tcPr>
          <w:p w14:paraId="336D50CD">
            <w:pPr>
              <w:pStyle w:val="9"/>
              <w:rPr>
                <w:sz w:val="20"/>
              </w:rPr>
            </w:pPr>
          </w:p>
          <w:p w14:paraId="733020AE">
            <w:pPr>
              <w:pStyle w:val="9"/>
              <w:rPr>
                <w:sz w:val="20"/>
              </w:rPr>
            </w:pPr>
          </w:p>
          <w:p w14:paraId="07B15755">
            <w:pPr>
              <w:pStyle w:val="9"/>
              <w:rPr>
                <w:sz w:val="20"/>
              </w:rPr>
            </w:pPr>
          </w:p>
          <w:p w14:paraId="35388DA4">
            <w:pPr>
              <w:pStyle w:val="9"/>
              <w:spacing w:before="5"/>
              <w:rPr>
                <w:sz w:val="26"/>
              </w:rPr>
            </w:pPr>
          </w:p>
          <w:p w14:paraId="251E49AD">
            <w:pPr>
              <w:pStyle w:val="9"/>
              <w:spacing w:line="232" w:lineRule="auto"/>
              <w:ind w:left="37" w:right="7"/>
              <w:jc w:val="both"/>
              <w:rPr>
                <w:sz w:val="20"/>
              </w:rPr>
            </w:pPr>
            <w:r>
              <w:rPr>
                <w:spacing w:val="-2"/>
                <w:sz w:val="20"/>
              </w:rPr>
              <w:t>对擅自向社会发布农作物病虫害预报或者灾情信息等行为的行政处罚</w:t>
            </w:r>
          </w:p>
        </w:tc>
        <w:tc>
          <w:tcPr>
            <w:tcW w:w="3367" w:type="dxa"/>
          </w:tcPr>
          <w:p w14:paraId="0BE7B723">
            <w:pPr>
              <w:pStyle w:val="9"/>
              <w:spacing w:before="166" w:line="230" w:lineRule="auto"/>
              <w:ind w:left="37" w:right="123"/>
              <w:rPr>
                <w:sz w:val="20"/>
              </w:rPr>
            </w:pPr>
            <w:r>
              <w:rPr>
                <w:w w:val="95"/>
                <w:sz w:val="20"/>
              </w:rPr>
              <w:t>对擅自向社会发布农作物病虫害预报</w:t>
            </w:r>
            <w:r>
              <w:rPr>
                <w:sz w:val="20"/>
              </w:rPr>
              <w:t>或者灾情信息的行政处罚</w:t>
            </w:r>
          </w:p>
        </w:tc>
        <w:tc>
          <w:tcPr>
            <w:tcW w:w="11400" w:type="dxa"/>
            <w:vMerge w:val="restart"/>
          </w:tcPr>
          <w:p w14:paraId="7EF67B50">
            <w:pPr>
              <w:pStyle w:val="9"/>
              <w:rPr>
                <w:sz w:val="20"/>
              </w:rPr>
            </w:pPr>
          </w:p>
          <w:p w14:paraId="4D1B974A">
            <w:pPr>
              <w:pStyle w:val="9"/>
              <w:rPr>
                <w:sz w:val="20"/>
              </w:rPr>
            </w:pPr>
          </w:p>
          <w:p w14:paraId="416B2CE6">
            <w:pPr>
              <w:pStyle w:val="9"/>
              <w:spacing w:before="8"/>
              <w:rPr>
                <w:sz w:val="26"/>
              </w:rPr>
            </w:pPr>
          </w:p>
          <w:p w14:paraId="424CD6F7">
            <w:pPr>
              <w:pStyle w:val="9"/>
              <w:spacing w:line="252" w:lineRule="exact"/>
              <w:ind w:left="37"/>
              <w:rPr>
                <w:b/>
                <w:sz w:val="20"/>
              </w:rPr>
            </w:pPr>
            <w:r>
              <w:rPr>
                <w:b/>
                <w:sz w:val="20"/>
              </w:rPr>
              <w:t>《农作物病虫害防治条例》（2020）</w:t>
            </w:r>
          </w:p>
          <w:p w14:paraId="58DCA619">
            <w:pPr>
              <w:pStyle w:val="9"/>
              <w:spacing w:before="2" w:line="232" w:lineRule="auto"/>
              <w:ind w:left="37" w:right="65"/>
              <w:rPr>
                <w:sz w:val="20"/>
              </w:rPr>
            </w:pPr>
            <w:r>
              <w:rPr>
                <w:b/>
                <w:spacing w:val="10"/>
                <w:sz w:val="20"/>
              </w:rPr>
              <w:t xml:space="preserve">第四十一条 </w:t>
            </w:r>
            <w:r>
              <w:rPr>
                <w:sz w:val="20"/>
              </w:rPr>
              <w:t>违反本条例规定，有下列行为之一的，由县级以上人民政府农业农村主管部门处5000元以上5</w:t>
            </w:r>
            <w:r>
              <w:rPr>
                <w:spacing w:val="-2"/>
                <w:sz w:val="20"/>
              </w:rPr>
              <w:t>万元以下罚款；情</w:t>
            </w:r>
            <w:r>
              <w:rPr>
                <w:w w:val="95"/>
                <w:sz w:val="20"/>
              </w:rPr>
              <w:t>节严重的，处5万元以上10万元以下罚款；造成损失的，依法承担赔偿责任；构成犯罪的，依法追究刑事责任：（一）擅自向社会</w:t>
            </w:r>
            <w:r>
              <w:rPr>
                <w:sz w:val="20"/>
              </w:rPr>
              <w:t>发布农作物病虫害预报或者灾情信息；（二）从事农作物病虫害研究、饲养、繁殖、运输、展览等活动未采取有效措施，造成农作物病虫害逃逸、扩散；（三）开展农作物病虫害预防控制航空作业未按照国家有关规定进行公告。</w:t>
            </w:r>
          </w:p>
        </w:tc>
        <w:tc>
          <w:tcPr>
            <w:tcW w:w="938" w:type="dxa"/>
            <w:vMerge w:val="restart"/>
          </w:tcPr>
          <w:p w14:paraId="56E96D5A">
            <w:pPr>
              <w:pStyle w:val="9"/>
              <w:rPr>
                <w:sz w:val="20"/>
              </w:rPr>
            </w:pPr>
          </w:p>
          <w:p w14:paraId="13E0F490">
            <w:pPr>
              <w:pStyle w:val="9"/>
              <w:rPr>
                <w:sz w:val="20"/>
              </w:rPr>
            </w:pPr>
          </w:p>
          <w:p w14:paraId="27D75251">
            <w:pPr>
              <w:pStyle w:val="9"/>
              <w:rPr>
                <w:sz w:val="20"/>
              </w:rPr>
            </w:pPr>
          </w:p>
          <w:p w14:paraId="3B850710">
            <w:pPr>
              <w:pStyle w:val="9"/>
              <w:rPr>
                <w:sz w:val="20"/>
              </w:rPr>
            </w:pPr>
          </w:p>
          <w:p w14:paraId="08B0A1E5">
            <w:pPr>
              <w:pStyle w:val="9"/>
              <w:spacing w:before="4"/>
              <w:rPr>
                <w:sz w:val="16"/>
              </w:rPr>
            </w:pPr>
          </w:p>
          <w:p w14:paraId="2215039D">
            <w:pPr>
              <w:pStyle w:val="9"/>
              <w:spacing w:line="230" w:lineRule="auto"/>
              <w:ind w:left="78" w:right="20"/>
              <w:rPr>
                <w:sz w:val="20"/>
              </w:rPr>
            </w:pPr>
            <w:r>
              <w:rPr>
                <w:sz w:val="20"/>
              </w:rPr>
              <w:t>农业农村主管部门</w:t>
            </w:r>
          </w:p>
        </w:tc>
        <w:tc>
          <w:tcPr>
            <w:tcW w:w="2995" w:type="dxa"/>
            <w:vMerge w:val="restart"/>
          </w:tcPr>
          <w:p w14:paraId="3F9AE73A">
            <w:pPr>
              <w:pStyle w:val="9"/>
              <w:rPr>
                <w:sz w:val="20"/>
              </w:rPr>
            </w:pPr>
          </w:p>
          <w:p w14:paraId="5FDDE039">
            <w:pPr>
              <w:pStyle w:val="9"/>
              <w:rPr>
                <w:sz w:val="20"/>
              </w:rPr>
            </w:pPr>
          </w:p>
          <w:p w14:paraId="16F356DB">
            <w:pPr>
              <w:pStyle w:val="9"/>
              <w:rPr>
                <w:sz w:val="20"/>
              </w:rPr>
            </w:pPr>
          </w:p>
          <w:p w14:paraId="628FB7B2">
            <w:pPr>
              <w:pStyle w:val="9"/>
              <w:rPr>
                <w:sz w:val="20"/>
              </w:rPr>
            </w:pPr>
          </w:p>
          <w:p w14:paraId="0770CFA5">
            <w:pPr>
              <w:pStyle w:val="9"/>
              <w:spacing w:before="2"/>
              <w:rPr>
                <w:sz w:val="25"/>
              </w:rPr>
            </w:pPr>
          </w:p>
          <w:p w14:paraId="21241B4B">
            <w:pPr>
              <w:pStyle w:val="9"/>
              <w:spacing w:before="1"/>
              <w:ind w:left="311"/>
              <w:rPr>
                <w:sz w:val="20"/>
              </w:rPr>
            </w:pPr>
            <w:r>
              <w:rPr>
                <w:sz w:val="20"/>
              </w:rPr>
              <w:t>县级以上农业农村主管部门</w:t>
            </w:r>
          </w:p>
        </w:tc>
      </w:tr>
      <w:tr w14:paraId="66F1CE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4" w:hRule="atLeast"/>
        </w:trPr>
        <w:tc>
          <w:tcPr>
            <w:tcW w:w="636" w:type="dxa"/>
            <w:vMerge w:val="continue"/>
            <w:tcBorders>
              <w:top w:val="nil"/>
            </w:tcBorders>
          </w:tcPr>
          <w:p w14:paraId="2D89E0DB">
            <w:pPr>
              <w:rPr>
                <w:sz w:val="2"/>
                <w:szCs w:val="2"/>
              </w:rPr>
            </w:pPr>
          </w:p>
        </w:tc>
        <w:tc>
          <w:tcPr>
            <w:tcW w:w="1229" w:type="dxa"/>
            <w:vMerge w:val="continue"/>
            <w:tcBorders>
              <w:top w:val="nil"/>
            </w:tcBorders>
          </w:tcPr>
          <w:p w14:paraId="3452102A">
            <w:pPr>
              <w:rPr>
                <w:sz w:val="2"/>
                <w:szCs w:val="2"/>
              </w:rPr>
            </w:pPr>
          </w:p>
        </w:tc>
        <w:tc>
          <w:tcPr>
            <w:tcW w:w="2057" w:type="dxa"/>
            <w:vMerge w:val="continue"/>
            <w:tcBorders>
              <w:top w:val="nil"/>
            </w:tcBorders>
          </w:tcPr>
          <w:p w14:paraId="390B3FAD">
            <w:pPr>
              <w:rPr>
                <w:sz w:val="2"/>
                <w:szCs w:val="2"/>
              </w:rPr>
            </w:pPr>
          </w:p>
        </w:tc>
        <w:tc>
          <w:tcPr>
            <w:tcW w:w="3367" w:type="dxa"/>
          </w:tcPr>
          <w:p w14:paraId="735837E8">
            <w:pPr>
              <w:pStyle w:val="9"/>
              <w:spacing w:before="89" w:line="230" w:lineRule="auto"/>
              <w:ind w:left="37" w:right="122"/>
              <w:jc w:val="both"/>
              <w:rPr>
                <w:sz w:val="20"/>
              </w:rPr>
            </w:pPr>
            <w:r>
              <w:rPr>
                <w:w w:val="95"/>
                <w:sz w:val="20"/>
              </w:rPr>
              <w:t>对从事农作物病虫害研究、饲养、繁殖、运输、展览等活动未采取有效措施，造成农作物病虫害逃逸、扩散的</w:t>
            </w:r>
            <w:r>
              <w:rPr>
                <w:sz w:val="20"/>
              </w:rPr>
              <w:t>行政处罚</w:t>
            </w:r>
          </w:p>
        </w:tc>
        <w:tc>
          <w:tcPr>
            <w:tcW w:w="11400" w:type="dxa"/>
            <w:vMerge w:val="continue"/>
            <w:tcBorders>
              <w:top w:val="nil"/>
            </w:tcBorders>
          </w:tcPr>
          <w:p w14:paraId="721E7A7E">
            <w:pPr>
              <w:rPr>
                <w:sz w:val="2"/>
                <w:szCs w:val="2"/>
              </w:rPr>
            </w:pPr>
          </w:p>
        </w:tc>
        <w:tc>
          <w:tcPr>
            <w:tcW w:w="938" w:type="dxa"/>
            <w:vMerge w:val="continue"/>
            <w:tcBorders>
              <w:top w:val="nil"/>
            </w:tcBorders>
          </w:tcPr>
          <w:p w14:paraId="571924DC">
            <w:pPr>
              <w:rPr>
                <w:sz w:val="2"/>
                <w:szCs w:val="2"/>
              </w:rPr>
            </w:pPr>
          </w:p>
        </w:tc>
        <w:tc>
          <w:tcPr>
            <w:tcW w:w="2995" w:type="dxa"/>
            <w:vMerge w:val="continue"/>
            <w:tcBorders>
              <w:top w:val="nil"/>
            </w:tcBorders>
          </w:tcPr>
          <w:p w14:paraId="6A490DB1">
            <w:pPr>
              <w:rPr>
                <w:sz w:val="2"/>
                <w:szCs w:val="2"/>
              </w:rPr>
            </w:pPr>
          </w:p>
        </w:tc>
      </w:tr>
      <w:tr w14:paraId="45BB46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trPr>
        <w:tc>
          <w:tcPr>
            <w:tcW w:w="636" w:type="dxa"/>
            <w:vMerge w:val="continue"/>
            <w:tcBorders>
              <w:top w:val="nil"/>
            </w:tcBorders>
          </w:tcPr>
          <w:p w14:paraId="51CB3739">
            <w:pPr>
              <w:rPr>
                <w:sz w:val="2"/>
                <w:szCs w:val="2"/>
              </w:rPr>
            </w:pPr>
          </w:p>
        </w:tc>
        <w:tc>
          <w:tcPr>
            <w:tcW w:w="1229" w:type="dxa"/>
            <w:vMerge w:val="continue"/>
            <w:tcBorders>
              <w:top w:val="nil"/>
            </w:tcBorders>
          </w:tcPr>
          <w:p w14:paraId="41C4FC2B">
            <w:pPr>
              <w:rPr>
                <w:sz w:val="2"/>
                <w:szCs w:val="2"/>
              </w:rPr>
            </w:pPr>
          </w:p>
        </w:tc>
        <w:tc>
          <w:tcPr>
            <w:tcW w:w="2057" w:type="dxa"/>
            <w:vMerge w:val="continue"/>
            <w:tcBorders>
              <w:top w:val="nil"/>
            </w:tcBorders>
          </w:tcPr>
          <w:p w14:paraId="074BAC13">
            <w:pPr>
              <w:rPr>
                <w:sz w:val="2"/>
                <w:szCs w:val="2"/>
              </w:rPr>
            </w:pPr>
          </w:p>
        </w:tc>
        <w:tc>
          <w:tcPr>
            <w:tcW w:w="3367" w:type="dxa"/>
          </w:tcPr>
          <w:p w14:paraId="4EBA20D9">
            <w:pPr>
              <w:pStyle w:val="9"/>
              <w:spacing w:before="123" w:line="232" w:lineRule="auto"/>
              <w:ind w:left="37" w:right="123"/>
              <w:jc w:val="both"/>
              <w:rPr>
                <w:sz w:val="20"/>
              </w:rPr>
            </w:pPr>
            <w:r>
              <w:rPr>
                <w:w w:val="95"/>
                <w:sz w:val="20"/>
              </w:rPr>
              <w:t>对开展农作物病虫害预防控制航空作业未按照国家有关规定进行公告的行</w:t>
            </w:r>
            <w:r>
              <w:rPr>
                <w:sz w:val="20"/>
              </w:rPr>
              <w:t>政处罚</w:t>
            </w:r>
          </w:p>
        </w:tc>
        <w:tc>
          <w:tcPr>
            <w:tcW w:w="11400" w:type="dxa"/>
            <w:vMerge w:val="continue"/>
            <w:tcBorders>
              <w:top w:val="nil"/>
            </w:tcBorders>
          </w:tcPr>
          <w:p w14:paraId="3EB47606">
            <w:pPr>
              <w:rPr>
                <w:sz w:val="2"/>
                <w:szCs w:val="2"/>
              </w:rPr>
            </w:pPr>
          </w:p>
        </w:tc>
        <w:tc>
          <w:tcPr>
            <w:tcW w:w="938" w:type="dxa"/>
            <w:vMerge w:val="continue"/>
            <w:tcBorders>
              <w:top w:val="nil"/>
            </w:tcBorders>
          </w:tcPr>
          <w:p w14:paraId="3AB59AB1">
            <w:pPr>
              <w:rPr>
                <w:sz w:val="2"/>
                <w:szCs w:val="2"/>
              </w:rPr>
            </w:pPr>
          </w:p>
        </w:tc>
        <w:tc>
          <w:tcPr>
            <w:tcW w:w="2995" w:type="dxa"/>
            <w:vMerge w:val="continue"/>
            <w:tcBorders>
              <w:top w:val="nil"/>
            </w:tcBorders>
          </w:tcPr>
          <w:p w14:paraId="6886BA79">
            <w:pPr>
              <w:rPr>
                <w:sz w:val="2"/>
                <w:szCs w:val="2"/>
              </w:rPr>
            </w:pPr>
          </w:p>
        </w:tc>
      </w:tr>
      <w:tr w14:paraId="6BD1D4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2" w:hRule="atLeast"/>
        </w:trPr>
        <w:tc>
          <w:tcPr>
            <w:tcW w:w="636" w:type="dxa"/>
            <w:vMerge w:val="restart"/>
          </w:tcPr>
          <w:p w14:paraId="3B607823">
            <w:pPr>
              <w:pStyle w:val="9"/>
              <w:rPr>
                <w:sz w:val="20"/>
              </w:rPr>
            </w:pPr>
          </w:p>
          <w:p w14:paraId="5BBF7E39">
            <w:pPr>
              <w:pStyle w:val="9"/>
              <w:rPr>
                <w:sz w:val="20"/>
              </w:rPr>
            </w:pPr>
          </w:p>
          <w:p w14:paraId="0865E984">
            <w:pPr>
              <w:pStyle w:val="9"/>
              <w:rPr>
                <w:sz w:val="20"/>
              </w:rPr>
            </w:pPr>
          </w:p>
          <w:p w14:paraId="1166D06D">
            <w:pPr>
              <w:pStyle w:val="9"/>
              <w:rPr>
                <w:sz w:val="20"/>
              </w:rPr>
            </w:pPr>
          </w:p>
          <w:p w14:paraId="6674BDBE">
            <w:pPr>
              <w:pStyle w:val="9"/>
              <w:rPr>
                <w:sz w:val="20"/>
              </w:rPr>
            </w:pPr>
          </w:p>
          <w:p w14:paraId="2D13726F">
            <w:pPr>
              <w:pStyle w:val="9"/>
              <w:rPr>
                <w:sz w:val="20"/>
              </w:rPr>
            </w:pPr>
          </w:p>
          <w:p w14:paraId="2830F5FA">
            <w:pPr>
              <w:pStyle w:val="9"/>
              <w:rPr>
                <w:sz w:val="20"/>
              </w:rPr>
            </w:pPr>
          </w:p>
          <w:p w14:paraId="21070B4D">
            <w:pPr>
              <w:pStyle w:val="9"/>
              <w:rPr>
                <w:sz w:val="20"/>
              </w:rPr>
            </w:pPr>
          </w:p>
          <w:p w14:paraId="256D5730">
            <w:pPr>
              <w:pStyle w:val="9"/>
              <w:spacing w:before="3"/>
              <w:rPr>
                <w:sz w:val="27"/>
              </w:rPr>
            </w:pPr>
          </w:p>
          <w:p w14:paraId="3A9CFF23">
            <w:pPr>
              <w:pStyle w:val="9"/>
              <w:ind w:left="227"/>
              <w:rPr>
                <w:sz w:val="20"/>
              </w:rPr>
            </w:pPr>
            <w:r>
              <w:rPr>
                <w:sz w:val="20"/>
              </w:rPr>
              <w:t>40</w:t>
            </w:r>
          </w:p>
        </w:tc>
        <w:tc>
          <w:tcPr>
            <w:tcW w:w="1229" w:type="dxa"/>
            <w:vMerge w:val="restart"/>
          </w:tcPr>
          <w:p w14:paraId="090143FE">
            <w:pPr>
              <w:pStyle w:val="9"/>
              <w:rPr>
                <w:sz w:val="20"/>
              </w:rPr>
            </w:pPr>
          </w:p>
          <w:p w14:paraId="2E099C5A">
            <w:pPr>
              <w:pStyle w:val="9"/>
              <w:rPr>
                <w:sz w:val="20"/>
              </w:rPr>
            </w:pPr>
          </w:p>
          <w:p w14:paraId="7DAF29BA">
            <w:pPr>
              <w:pStyle w:val="9"/>
              <w:rPr>
                <w:sz w:val="20"/>
              </w:rPr>
            </w:pPr>
          </w:p>
          <w:p w14:paraId="3383A499">
            <w:pPr>
              <w:pStyle w:val="9"/>
              <w:rPr>
                <w:sz w:val="20"/>
              </w:rPr>
            </w:pPr>
          </w:p>
          <w:p w14:paraId="7D9D7413">
            <w:pPr>
              <w:pStyle w:val="9"/>
              <w:rPr>
                <w:sz w:val="20"/>
              </w:rPr>
            </w:pPr>
          </w:p>
          <w:p w14:paraId="16EB7A40">
            <w:pPr>
              <w:pStyle w:val="9"/>
              <w:rPr>
                <w:sz w:val="20"/>
              </w:rPr>
            </w:pPr>
          </w:p>
          <w:p w14:paraId="1FB70FDB">
            <w:pPr>
              <w:pStyle w:val="9"/>
              <w:rPr>
                <w:sz w:val="20"/>
              </w:rPr>
            </w:pPr>
          </w:p>
          <w:p w14:paraId="73F4412C">
            <w:pPr>
              <w:pStyle w:val="9"/>
              <w:rPr>
                <w:sz w:val="20"/>
              </w:rPr>
            </w:pPr>
          </w:p>
          <w:p w14:paraId="2ED41022">
            <w:pPr>
              <w:pStyle w:val="9"/>
              <w:spacing w:before="12"/>
              <w:rPr>
                <w:sz w:val="17"/>
              </w:rPr>
            </w:pPr>
          </w:p>
          <w:p w14:paraId="70C7951E">
            <w:pPr>
              <w:pStyle w:val="9"/>
              <w:spacing w:line="232" w:lineRule="auto"/>
              <w:ind w:left="126" w:right="85" w:firstLine="197"/>
              <w:rPr>
                <w:sz w:val="20"/>
              </w:rPr>
            </w:pPr>
            <w:r>
              <w:rPr>
                <w:sz w:val="20"/>
              </w:rPr>
              <w:t xml:space="preserve">农作物 </w:t>
            </w:r>
            <w:r>
              <w:rPr>
                <w:spacing w:val="-4"/>
                <w:sz w:val="20"/>
              </w:rPr>
              <w:t>病虫害防治</w:t>
            </w:r>
          </w:p>
        </w:tc>
        <w:tc>
          <w:tcPr>
            <w:tcW w:w="2057" w:type="dxa"/>
            <w:vMerge w:val="restart"/>
          </w:tcPr>
          <w:p w14:paraId="341E0DC4">
            <w:pPr>
              <w:pStyle w:val="9"/>
              <w:rPr>
                <w:sz w:val="20"/>
              </w:rPr>
            </w:pPr>
          </w:p>
          <w:p w14:paraId="4596DE7E">
            <w:pPr>
              <w:pStyle w:val="9"/>
              <w:rPr>
                <w:sz w:val="20"/>
              </w:rPr>
            </w:pPr>
          </w:p>
          <w:p w14:paraId="475ED511">
            <w:pPr>
              <w:pStyle w:val="9"/>
              <w:rPr>
                <w:sz w:val="20"/>
              </w:rPr>
            </w:pPr>
          </w:p>
          <w:p w14:paraId="503AB65B">
            <w:pPr>
              <w:pStyle w:val="9"/>
              <w:rPr>
                <w:sz w:val="20"/>
              </w:rPr>
            </w:pPr>
          </w:p>
          <w:p w14:paraId="018AE38E">
            <w:pPr>
              <w:pStyle w:val="9"/>
              <w:rPr>
                <w:sz w:val="20"/>
              </w:rPr>
            </w:pPr>
          </w:p>
          <w:p w14:paraId="59980EC2">
            <w:pPr>
              <w:pStyle w:val="9"/>
              <w:rPr>
                <w:sz w:val="20"/>
              </w:rPr>
            </w:pPr>
          </w:p>
          <w:p w14:paraId="55E8B292">
            <w:pPr>
              <w:pStyle w:val="9"/>
              <w:spacing w:before="7"/>
              <w:rPr>
                <w:sz w:val="19"/>
              </w:rPr>
            </w:pPr>
          </w:p>
          <w:p w14:paraId="68166593">
            <w:pPr>
              <w:pStyle w:val="9"/>
              <w:spacing w:line="230" w:lineRule="auto"/>
              <w:ind w:left="37" w:right="5"/>
              <w:jc w:val="both"/>
              <w:rPr>
                <w:sz w:val="20"/>
              </w:rPr>
            </w:pPr>
            <w:r>
              <w:rPr>
                <w:spacing w:val="-2"/>
                <w:sz w:val="20"/>
              </w:rPr>
              <w:t>对专业化病虫害防治服务组织不具备相应的设施设备、技术人员、田间作业人员以及规范的管理制度等行为的行政</w:t>
            </w:r>
            <w:r>
              <w:rPr>
                <w:sz w:val="20"/>
              </w:rPr>
              <w:t>处罚</w:t>
            </w:r>
          </w:p>
        </w:tc>
        <w:tc>
          <w:tcPr>
            <w:tcW w:w="3367" w:type="dxa"/>
          </w:tcPr>
          <w:p w14:paraId="2FF8A31B">
            <w:pPr>
              <w:pStyle w:val="9"/>
              <w:spacing w:before="7"/>
              <w:rPr>
                <w:sz w:val="15"/>
              </w:rPr>
            </w:pPr>
          </w:p>
          <w:p w14:paraId="3744696F">
            <w:pPr>
              <w:pStyle w:val="9"/>
              <w:spacing w:line="230" w:lineRule="auto"/>
              <w:ind w:left="37" w:right="123"/>
              <w:jc w:val="both"/>
              <w:rPr>
                <w:sz w:val="20"/>
              </w:rPr>
            </w:pPr>
            <w:r>
              <w:rPr>
                <w:w w:val="95"/>
                <w:sz w:val="20"/>
              </w:rPr>
              <w:t>对专业化病虫害防治服务组织不具备相应的设施设备、技术人员、田间作业人员以及规范的管理制度的行政处</w:t>
            </w:r>
            <w:r>
              <w:rPr>
                <w:sz w:val="20"/>
              </w:rPr>
              <w:t>罚</w:t>
            </w:r>
          </w:p>
        </w:tc>
        <w:tc>
          <w:tcPr>
            <w:tcW w:w="11400" w:type="dxa"/>
            <w:vMerge w:val="restart"/>
          </w:tcPr>
          <w:p w14:paraId="052DC29C">
            <w:pPr>
              <w:pStyle w:val="9"/>
              <w:rPr>
                <w:sz w:val="20"/>
              </w:rPr>
            </w:pPr>
          </w:p>
          <w:p w14:paraId="1C55DB83">
            <w:pPr>
              <w:pStyle w:val="9"/>
              <w:rPr>
                <w:sz w:val="20"/>
              </w:rPr>
            </w:pPr>
          </w:p>
          <w:p w14:paraId="4413197D">
            <w:pPr>
              <w:pStyle w:val="9"/>
              <w:rPr>
                <w:sz w:val="20"/>
              </w:rPr>
            </w:pPr>
          </w:p>
          <w:p w14:paraId="3CD53607">
            <w:pPr>
              <w:pStyle w:val="9"/>
              <w:rPr>
                <w:sz w:val="20"/>
              </w:rPr>
            </w:pPr>
          </w:p>
          <w:p w14:paraId="2F8647A8">
            <w:pPr>
              <w:pStyle w:val="9"/>
              <w:rPr>
                <w:sz w:val="20"/>
              </w:rPr>
            </w:pPr>
          </w:p>
          <w:p w14:paraId="71D6E42D">
            <w:pPr>
              <w:pStyle w:val="9"/>
              <w:rPr>
                <w:sz w:val="20"/>
              </w:rPr>
            </w:pPr>
          </w:p>
          <w:p w14:paraId="502F9FA5">
            <w:pPr>
              <w:pStyle w:val="9"/>
              <w:spacing w:before="12"/>
              <w:rPr>
                <w:sz w:val="18"/>
              </w:rPr>
            </w:pPr>
          </w:p>
          <w:p w14:paraId="780881EF">
            <w:pPr>
              <w:pStyle w:val="9"/>
              <w:spacing w:line="252" w:lineRule="exact"/>
              <w:ind w:left="37"/>
              <w:rPr>
                <w:b/>
                <w:sz w:val="20"/>
              </w:rPr>
            </w:pPr>
            <w:r>
              <w:rPr>
                <w:b/>
                <w:sz w:val="20"/>
              </w:rPr>
              <w:t>《农作物病虫害防治条例》（2020）</w:t>
            </w:r>
          </w:p>
          <w:p w14:paraId="42F0D37B">
            <w:pPr>
              <w:pStyle w:val="9"/>
              <w:spacing w:before="2" w:line="232" w:lineRule="auto"/>
              <w:ind w:left="37" w:right="89"/>
              <w:rPr>
                <w:sz w:val="20"/>
              </w:rPr>
            </w:pPr>
            <w:r>
              <w:rPr>
                <w:b/>
                <w:spacing w:val="12"/>
                <w:sz w:val="20"/>
              </w:rPr>
              <w:t xml:space="preserve">第四十二条 </w:t>
            </w:r>
            <w:r>
              <w:rPr>
                <w:sz w:val="20"/>
              </w:rPr>
              <w:t>专业化病虫害防治服务组织有下列行为之一的，由县级以上人民政府农业农村主管部门责令改正；拒不改正或</w:t>
            </w:r>
            <w:r>
              <w:rPr>
                <w:w w:val="95"/>
                <w:sz w:val="20"/>
              </w:rPr>
              <w:t>者情节严重的，处2000元以上2万元以下罚款；造成损失的，依法承担赔偿责任：（一）</w:t>
            </w:r>
            <w:r>
              <w:rPr>
                <w:spacing w:val="-1"/>
                <w:w w:val="95"/>
                <w:sz w:val="20"/>
              </w:rPr>
              <w:t xml:space="preserve">不具备相应的设施设备、技术人员、田间 </w:t>
            </w:r>
            <w:r>
              <w:rPr>
                <w:sz w:val="20"/>
              </w:rPr>
              <w:t>作业人员以及规范的管理制度；（二）其田间作业人员不能正确识别服务区域的农作物病虫害，或者不能正确掌握农药适用范围</w:t>
            </w:r>
          </w:p>
          <w:p w14:paraId="0F0805A3">
            <w:pPr>
              <w:pStyle w:val="9"/>
              <w:spacing w:line="242" w:lineRule="exact"/>
              <w:ind w:left="37"/>
              <w:rPr>
                <w:sz w:val="20"/>
              </w:rPr>
            </w:pPr>
            <w:r>
              <w:rPr>
                <w:w w:val="95"/>
                <w:sz w:val="20"/>
              </w:rPr>
              <w:t>、施用方法、安全间隔期等专业知识以及田间作业安全防护知识，或者不能正确使用施药机械以及农作物病虫害防治相关用品；</w:t>
            </w:r>
          </w:p>
          <w:p w14:paraId="3727473A">
            <w:pPr>
              <w:pStyle w:val="9"/>
              <w:spacing w:line="252" w:lineRule="exact"/>
              <w:ind w:left="37"/>
              <w:rPr>
                <w:sz w:val="20"/>
              </w:rPr>
            </w:pPr>
            <w:r>
              <w:rPr>
                <w:sz w:val="20"/>
              </w:rPr>
              <w:t>（三）未按规定建立或者保存服务档案；（四）未为田间作业人员配备必要的防护用品。</w:t>
            </w:r>
          </w:p>
        </w:tc>
        <w:tc>
          <w:tcPr>
            <w:tcW w:w="938" w:type="dxa"/>
            <w:vMerge w:val="restart"/>
          </w:tcPr>
          <w:p w14:paraId="27523D7C">
            <w:pPr>
              <w:pStyle w:val="9"/>
              <w:rPr>
                <w:sz w:val="20"/>
              </w:rPr>
            </w:pPr>
          </w:p>
          <w:p w14:paraId="7E74C6B4">
            <w:pPr>
              <w:pStyle w:val="9"/>
              <w:rPr>
                <w:sz w:val="20"/>
              </w:rPr>
            </w:pPr>
          </w:p>
          <w:p w14:paraId="034205BF">
            <w:pPr>
              <w:pStyle w:val="9"/>
              <w:rPr>
                <w:sz w:val="20"/>
              </w:rPr>
            </w:pPr>
          </w:p>
          <w:p w14:paraId="1D9F9E4C">
            <w:pPr>
              <w:pStyle w:val="9"/>
              <w:rPr>
                <w:sz w:val="20"/>
              </w:rPr>
            </w:pPr>
          </w:p>
          <w:p w14:paraId="3F4640D8">
            <w:pPr>
              <w:pStyle w:val="9"/>
              <w:rPr>
                <w:sz w:val="20"/>
              </w:rPr>
            </w:pPr>
          </w:p>
          <w:p w14:paraId="3052DAA8">
            <w:pPr>
              <w:pStyle w:val="9"/>
              <w:rPr>
                <w:sz w:val="20"/>
              </w:rPr>
            </w:pPr>
          </w:p>
          <w:p w14:paraId="4CDC3543">
            <w:pPr>
              <w:pStyle w:val="9"/>
              <w:rPr>
                <w:sz w:val="20"/>
              </w:rPr>
            </w:pPr>
          </w:p>
          <w:p w14:paraId="16D7ADD2">
            <w:pPr>
              <w:pStyle w:val="9"/>
              <w:rPr>
                <w:sz w:val="20"/>
              </w:rPr>
            </w:pPr>
          </w:p>
          <w:p w14:paraId="0AD39345">
            <w:pPr>
              <w:pStyle w:val="9"/>
              <w:spacing w:before="12"/>
              <w:rPr>
                <w:sz w:val="17"/>
              </w:rPr>
            </w:pPr>
          </w:p>
          <w:p w14:paraId="36DD239B">
            <w:pPr>
              <w:pStyle w:val="9"/>
              <w:spacing w:line="232" w:lineRule="auto"/>
              <w:ind w:left="78" w:right="20"/>
              <w:rPr>
                <w:sz w:val="20"/>
              </w:rPr>
            </w:pPr>
            <w:r>
              <w:rPr>
                <w:sz w:val="20"/>
              </w:rPr>
              <w:t>农业农村主管部门</w:t>
            </w:r>
          </w:p>
        </w:tc>
        <w:tc>
          <w:tcPr>
            <w:tcW w:w="2995" w:type="dxa"/>
            <w:vMerge w:val="restart"/>
          </w:tcPr>
          <w:p w14:paraId="1211D5D4">
            <w:pPr>
              <w:pStyle w:val="9"/>
              <w:rPr>
                <w:sz w:val="20"/>
              </w:rPr>
            </w:pPr>
          </w:p>
          <w:p w14:paraId="69F9EEEB">
            <w:pPr>
              <w:pStyle w:val="9"/>
              <w:rPr>
                <w:sz w:val="20"/>
              </w:rPr>
            </w:pPr>
          </w:p>
          <w:p w14:paraId="3C512110">
            <w:pPr>
              <w:pStyle w:val="9"/>
              <w:rPr>
                <w:sz w:val="20"/>
              </w:rPr>
            </w:pPr>
          </w:p>
          <w:p w14:paraId="47FE409C">
            <w:pPr>
              <w:pStyle w:val="9"/>
              <w:rPr>
                <w:sz w:val="20"/>
              </w:rPr>
            </w:pPr>
          </w:p>
          <w:p w14:paraId="5C3AA15D">
            <w:pPr>
              <w:pStyle w:val="9"/>
              <w:rPr>
                <w:sz w:val="20"/>
              </w:rPr>
            </w:pPr>
          </w:p>
          <w:p w14:paraId="72562AA4">
            <w:pPr>
              <w:pStyle w:val="9"/>
              <w:rPr>
                <w:sz w:val="20"/>
              </w:rPr>
            </w:pPr>
          </w:p>
          <w:p w14:paraId="1D341045">
            <w:pPr>
              <w:pStyle w:val="9"/>
              <w:rPr>
                <w:sz w:val="20"/>
              </w:rPr>
            </w:pPr>
          </w:p>
          <w:p w14:paraId="66C79F4B">
            <w:pPr>
              <w:pStyle w:val="9"/>
              <w:rPr>
                <w:sz w:val="20"/>
              </w:rPr>
            </w:pPr>
          </w:p>
          <w:p w14:paraId="58D5079E">
            <w:pPr>
              <w:pStyle w:val="9"/>
              <w:spacing w:before="3"/>
              <w:rPr>
                <w:sz w:val="27"/>
              </w:rPr>
            </w:pPr>
          </w:p>
          <w:p w14:paraId="150198FD">
            <w:pPr>
              <w:pStyle w:val="9"/>
              <w:ind w:left="311"/>
              <w:rPr>
                <w:sz w:val="20"/>
              </w:rPr>
            </w:pPr>
            <w:r>
              <w:rPr>
                <w:sz w:val="20"/>
              </w:rPr>
              <w:t>县级以上农业农村主管部门</w:t>
            </w:r>
          </w:p>
        </w:tc>
      </w:tr>
      <w:tr w14:paraId="7C1AA3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636" w:type="dxa"/>
            <w:vMerge w:val="continue"/>
            <w:tcBorders>
              <w:top w:val="nil"/>
            </w:tcBorders>
          </w:tcPr>
          <w:p w14:paraId="106E7676">
            <w:pPr>
              <w:rPr>
                <w:sz w:val="2"/>
                <w:szCs w:val="2"/>
              </w:rPr>
            </w:pPr>
          </w:p>
        </w:tc>
        <w:tc>
          <w:tcPr>
            <w:tcW w:w="1229" w:type="dxa"/>
            <w:vMerge w:val="continue"/>
            <w:tcBorders>
              <w:top w:val="nil"/>
            </w:tcBorders>
          </w:tcPr>
          <w:p w14:paraId="48AE2ACD">
            <w:pPr>
              <w:rPr>
                <w:sz w:val="2"/>
                <w:szCs w:val="2"/>
              </w:rPr>
            </w:pPr>
          </w:p>
        </w:tc>
        <w:tc>
          <w:tcPr>
            <w:tcW w:w="2057" w:type="dxa"/>
            <w:vMerge w:val="continue"/>
            <w:tcBorders>
              <w:top w:val="nil"/>
            </w:tcBorders>
          </w:tcPr>
          <w:p w14:paraId="3A4EDFA7">
            <w:pPr>
              <w:rPr>
                <w:sz w:val="2"/>
                <w:szCs w:val="2"/>
              </w:rPr>
            </w:pPr>
          </w:p>
        </w:tc>
        <w:tc>
          <w:tcPr>
            <w:tcW w:w="3367" w:type="dxa"/>
          </w:tcPr>
          <w:p w14:paraId="5159425E">
            <w:pPr>
              <w:pStyle w:val="9"/>
              <w:spacing w:before="4"/>
              <w:rPr>
                <w:sz w:val="25"/>
              </w:rPr>
            </w:pPr>
          </w:p>
          <w:p w14:paraId="2C1200F0">
            <w:pPr>
              <w:pStyle w:val="9"/>
              <w:spacing w:line="232" w:lineRule="auto"/>
              <w:ind w:left="37" w:right="123"/>
              <w:jc w:val="both"/>
              <w:rPr>
                <w:sz w:val="20"/>
              </w:rPr>
            </w:pPr>
            <w:r>
              <w:rPr>
                <w:w w:val="95"/>
                <w:sz w:val="20"/>
              </w:rPr>
              <w:t>对专业化病虫害防治服务组织田间作业人员不能正确识别服务区域的农作</w:t>
            </w:r>
            <w:r>
              <w:rPr>
                <w:sz w:val="20"/>
              </w:rPr>
              <w:t>物病虫害等行为的行政处罚</w:t>
            </w:r>
          </w:p>
        </w:tc>
        <w:tc>
          <w:tcPr>
            <w:tcW w:w="11400" w:type="dxa"/>
            <w:vMerge w:val="continue"/>
            <w:tcBorders>
              <w:top w:val="nil"/>
            </w:tcBorders>
          </w:tcPr>
          <w:p w14:paraId="6A66267A">
            <w:pPr>
              <w:rPr>
                <w:sz w:val="2"/>
                <w:szCs w:val="2"/>
              </w:rPr>
            </w:pPr>
          </w:p>
        </w:tc>
        <w:tc>
          <w:tcPr>
            <w:tcW w:w="938" w:type="dxa"/>
            <w:vMerge w:val="continue"/>
            <w:tcBorders>
              <w:top w:val="nil"/>
            </w:tcBorders>
          </w:tcPr>
          <w:p w14:paraId="5B7DCEA1">
            <w:pPr>
              <w:rPr>
                <w:sz w:val="2"/>
                <w:szCs w:val="2"/>
              </w:rPr>
            </w:pPr>
          </w:p>
        </w:tc>
        <w:tc>
          <w:tcPr>
            <w:tcW w:w="2995" w:type="dxa"/>
            <w:vMerge w:val="continue"/>
            <w:tcBorders>
              <w:top w:val="nil"/>
            </w:tcBorders>
          </w:tcPr>
          <w:p w14:paraId="2756ED8F">
            <w:pPr>
              <w:rPr>
                <w:sz w:val="2"/>
                <w:szCs w:val="2"/>
              </w:rPr>
            </w:pPr>
          </w:p>
        </w:tc>
      </w:tr>
      <w:tr w14:paraId="3C57A9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636" w:type="dxa"/>
            <w:vMerge w:val="continue"/>
            <w:tcBorders>
              <w:top w:val="nil"/>
            </w:tcBorders>
          </w:tcPr>
          <w:p w14:paraId="0399C669">
            <w:pPr>
              <w:rPr>
                <w:sz w:val="2"/>
                <w:szCs w:val="2"/>
              </w:rPr>
            </w:pPr>
          </w:p>
        </w:tc>
        <w:tc>
          <w:tcPr>
            <w:tcW w:w="1229" w:type="dxa"/>
            <w:vMerge w:val="continue"/>
            <w:tcBorders>
              <w:top w:val="nil"/>
            </w:tcBorders>
          </w:tcPr>
          <w:p w14:paraId="62BA0805">
            <w:pPr>
              <w:rPr>
                <w:sz w:val="2"/>
                <w:szCs w:val="2"/>
              </w:rPr>
            </w:pPr>
          </w:p>
        </w:tc>
        <w:tc>
          <w:tcPr>
            <w:tcW w:w="2057" w:type="dxa"/>
            <w:vMerge w:val="continue"/>
            <w:tcBorders>
              <w:top w:val="nil"/>
            </w:tcBorders>
          </w:tcPr>
          <w:p w14:paraId="1DFC8CC7">
            <w:pPr>
              <w:rPr>
                <w:sz w:val="2"/>
                <w:szCs w:val="2"/>
              </w:rPr>
            </w:pPr>
          </w:p>
        </w:tc>
        <w:tc>
          <w:tcPr>
            <w:tcW w:w="3367" w:type="dxa"/>
          </w:tcPr>
          <w:p w14:paraId="6042AECC">
            <w:pPr>
              <w:pStyle w:val="9"/>
              <w:spacing w:before="6"/>
              <w:rPr>
                <w:sz w:val="23"/>
              </w:rPr>
            </w:pPr>
          </w:p>
          <w:p w14:paraId="6DF7479A">
            <w:pPr>
              <w:pStyle w:val="9"/>
              <w:spacing w:line="230" w:lineRule="auto"/>
              <w:ind w:left="37" w:right="123"/>
              <w:rPr>
                <w:sz w:val="20"/>
              </w:rPr>
            </w:pPr>
            <w:r>
              <w:rPr>
                <w:w w:val="95"/>
                <w:sz w:val="20"/>
              </w:rPr>
              <w:t>对专业化病虫害防治服务组织未按规定建立或者保存服务档案的行政处罚</w:t>
            </w:r>
          </w:p>
        </w:tc>
        <w:tc>
          <w:tcPr>
            <w:tcW w:w="11400" w:type="dxa"/>
            <w:vMerge w:val="continue"/>
            <w:tcBorders>
              <w:top w:val="nil"/>
            </w:tcBorders>
          </w:tcPr>
          <w:p w14:paraId="696BCE0E">
            <w:pPr>
              <w:rPr>
                <w:sz w:val="2"/>
                <w:szCs w:val="2"/>
              </w:rPr>
            </w:pPr>
          </w:p>
        </w:tc>
        <w:tc>
          <w:tcPr>
            <w:tcW w:w="938" w:type="dxa"/>
            <w:vMerge w:val="continue"/>
            <w:tcBorders>
              <w:top w:val="nil"/>
            </w:tcBorders>
          </w:tcPr>
          <w:p w14:paraId="29085820">
            <w:pPr>
              <w:rPr>
                <w:sz w:val="2"/>
                <w:szCs w:val="2"/>
              </w:rPr>
            </w:pPr>
          </w:p>
        </w:tc>
        <w:tc>
          <w:tcPr>
            <w:tcW w:w="2995" w:type="dxa"/>
            <w:vMerge w:val="continue"/>
            <w:tcBorders>
              <w:top w:val="nil"/>
            </w:tcBorders>
          </w:tcPr>
          <w:p w14:paraId="636AA0D4">
            <w:pPr>
              <w:rPr>
                <w:sz w:val="2"/>
                <w:szCs w:val="2"/>
              </w:rPr>
            </w:pPr>
          </w:p>
        </w:tc>
      </w:tr>
      <w:tr w14:paraId="4F5BCC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636" w:type="dxa"/>
            <w:vMerge w:val="continue"/>
            <w:tcBorders>
              <w:top w:val="nil"/>
            </w:tcBorders>
          </w:tcPr>
          <w:p w14:paraId="2AD7A673">
            <w:pPr>
              <w:rPr>
                <w:sz w:val="2"/>
                <w:szCs w:val="2"/>
              </w:rPr>
            </w:pPr>
          </w:p>
        </w:tc>
        <w:tc>
          <w:tcPr>
            <w:tcW w:w="1229" w:type="dxa"/>
            <w:vMerge w:val="continue"/>
            <w:tcBorders>
              <w:top w:val="nil"/>
            </w:tcBorders>
          </w:tcPr>
          <w:p w14:paraId="5762F520">
            <w:pPr>
              <w:rPr>
                <w:sz w:val="2"/>
                <w:szCs w:val="2"/>
              </w:rPr>
            </w:pPr>
          </w:p>
        </w:tc>
        <w:tc>
          <w:tcPr>
            <w:tcW w:w="2057" w:type="dxa"/>
            <w:vMerge w:val="continue"/>
            <w:tcBorders>
              <w:top w:val="nil"/>
            </w:tcBorders>
          </w:tcPr>
          <w:p w14:paraId="07B3F28E">
            <w:pPr>
              <w:rPr>
                <w:sz w:val="2"/>
                <w:szCs w:val="2"/>
              </w:rPr>
            </w:pPr>
          </w:p>
        </w:tc>
        <w:tc>
          <w:tcPr>
            <w:tcW w:w="3367" w:type="dxa"/>
          </w:tcPr>
          <w:p w14:paraId="3403B1F6">
            <w:pPr>
              <w:pStyle w:val="9"/>
              <w:spacing w:before="7"/>
              <w:rPr>
                <w:sz w:val="18"/>
              </w:rPr>
            </w:pPr>
          </w:p>
          <w:p w14:paraId="614845A4">
            <w:pPr>
              <w:pStyle w:val="9"/>
              <w:spacing w:line="230" w:lineRule="auto"/>
              <w:ind w:left="37" w:right="123"/>
              <w:jc w:val="both"/>
              <w:rPr>
                <w:sz w:val="20"/>
              </w:rPr>
            </w:pPr>
            <w:r>
              <w:rPr>
                <w:w w:val="95"/>
                <w:sz w:val="20"/>
              </w:rPr>
              <w:t>对专业化病虫害防治服务组织未为田间作业人员配备必要的防护用品的行</w:t>
            </w:r>
            <w:r>
              <w:rPr>
                <w:sz w:val="20"/>
              </w:rPr>
              <w:t>政处罚</w:t>
            </w:r>
          </w:p>
        </w:tc>
        <w:tc>
          <w:tcPr>
            <w:tcW w:w="11400" w:type="dxa"/>
            <w:vMerge w:val="continue"/>
            <w:tcBorders>
              <w:top w:val="nil"/>
            </w:tcBorders>
          </w:tcPr>
          <w:p w14:paraId="56FB6205">
            <w:pPr>
              <w:rPr>
                <w:sz w:val="2"/>
                <w:szCs w:val="2"/>
              </w:rPr>
            </w:pPr>
          </w:p>
        </w:tc>
        <w:tc>
          <w:tcPr>
            <w:tcW w:w="938" w:type="dxa"/>
            <w:vMerge w:val="continue"/>
            <w:tcBorders>
              <w:top w:val="nil"/>
            </w:tcBorders>
          </w:tcPr>
          <w:p w14:paraId="1CC07290">
            <w:pPr>
              <w:rPr>
                <w:sz w:val="2"/>
                <w:szCs w:val="2"/>
              </w:rPr>
            </w:pPr>
          </w:p>
        </w:tc>
        <w:tc>
          <w:tcPr>
            <w:tcW w:w="2995" w:type="dxa"/>
            <w:vMerge w:val="continue"/>
            <w:tcBorders>
              <w:top w:val="nil"/>
            </w:tcBorders>
          </w:tcPr>
          <w:p w14:paraId="15F1FECA">
            <w:pPr>
              <w:rPr>
                <w:sz w:val="2"/>
                <w:szCs w:val="2"/>
              </w:rPr>
            </w:pPr>
          </w:p>
        </w:tc>
      </w:tr>
    </w:tbl>
    <w:p w14:paraId="7408F77B">
      <w:pPr>
        <w:spacing w:after="0"/>
        <w:rPr>
          <w:sz w:val="2"/>
          <w:szCs w:val="2"/>
        </w:rPr>
        <w:sectPr>
          <w:pgSz w:w="23820" w:h="16840" w:orient="landscape"/>
          <w:pgMar w:top="820" w:right="420" w:bottom="880" w:left="460" w:header="0" w:footer="695"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13DC15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14C96AB6">
            <w:pPr>
              <w:pStyle w:val="9"/>
              <w:spacing w:before="7"/>
              <w:rPr>
                <w:sz w:val="17"/>
              </w:rPr>
            </w:pPr>
          </w:p>
          <w:p w14:paraId="3004B1B6">
            <w:pPr>
              <w:pStyle w:val="9"/>
              <w:ind w:left="104" w:right="70"/>
              <w:jc w:val="center"/>
              <w:rPr>
                <w:b/>
                <w:sz w:val="20"/>
              </w:rPr>
            </w:pPr>
            <w:r>
              <w:rPr>
                <w:b/>
                <w:sz w:val="20"/>
              </w:rPr>
              <w:t>序号</w:t>
            </w:r>
          </w:p>
        </w:tc>
        <w:tc>
          <w:tcPr>
            <w:tcW w:w="1229" w:type="dxa"/>
          </w:tcPr>
          <w:p w14:paraId="7F8E9262">
            <w:pPr>
              <w:pStyle w:val="9"/>
              <w:spacing w:before="7"/>
              <w:rPr>
                <w:sz w:val="17"/>
              </w:rPr>
            </w:pPr>
          </w:p>
          <w:p w14:paraId="421641D4">
            <w:pPr>
              <w:pStyle w:val="9"/>
              <w:ind w:left="95" w:right="64"/>
              <w:jc w:val="center"/>
              <w:rPr>
                <w:b/>
                <w:sz w:val="20"/>
              </w:rPr>
            </w:pPr>
            <w:r>
              <w:rPr>
                <w:b/>
                <w:sz w:val="20"/>
              </w:rPr>
              <w:t>事项类别</w:t>
            </w:r>
          </w:p>
        </w:tc>
        <w:tc>
          <w:tcPr>
            <w:tcW w:w="5424" w:type="dxa"/>
            <w:gridSpan w:val="2"/>
          </w:tcPr>
          <w:p w14:paraId="32DD2BD2">
            <w:pPr>
              <w:pStyle w:val="9"/>
              <w:spacing w:before="7"/>
              <w:rPr>
                <w:sz w:val="17"/>
              </w:rPr>
            </w:pPr>
          </w:p>
          <w:p w14:paraId="77C52C05">
            <w:pPr>
              <w:pStyle w:val="9"/>
              <w:ind w:left="2296" w:right="2264"/>
              <w:jc w:val="center"/>
              <w:rPr>
                <w:b/>
                <w:sz w:val="20"/>
              </w:rPr>
            </w:pPr>
            <w:r>
              <w:rPr>
                <w:b/>
                <w:sz w:val="20"/>
              </w:rPr>
              <w:t>事项名称</w:t>
            </w:r>
          </w:p>
        </w:tc>
        <w:tc>
          <w:tcPr>
            <w:tcW w:w="11400" w:type="dxa"/>
          </w:tcPr>
          <w:p w14:paraId="45A8F592">
            <w:pPr>
              <w:pStyle w:val="9"/>
              <w:spacing w:before="7"/>
              <w:rPr>
                <w:sz w:val="17"/>
              </w:rPr>
            </w:pPr>
          </w:p>
          <w:p w14:paraId="52A8F26F">
            <w:pPr>
              <w:pStyle w:val="9"/>
              <w:ind w:left="5284" w:right="5252"/>
              <w:jc w:val="center"/>
              <w:rPr>
                <w:b/>
                <w:sz w:val="20"/>
              </w:rPr>
            </w:pPr>
            <w:r>
              <w:rPr>
                <w:b/>
                <w:sz w:val="20"/>
              </w:rPr>
              <w:t>事项依据</w:t>
            </w:r>
          </w:p>
        </w:tc>
        <w:tc>
          <w:tcPr>
            <w:tcW w:w="938" w:type="dxa"/>
          </w:tcPr>
          <w:p w14:paraId="77C0A3EF">
            <w:pPr>
              <w:pStyle w:val="9"/>
              <w:spacing w:before="7"/>
              <w:rPr>
                <w:sz w:val="17"/>
              </w:rPr>
            </w:pPr>
          </w:p>
          <w:p w14:paraId="1548EBC4">
            <w:pPr>
              <w:pStyle w:val="9"/>
              <w:ind w:left="73"/>
              <w:rPr>
                <w:b/>
                <w:sz w:val="20"/>
              </w:rPr>
            </w:pPr>
            <w:r>
              <w:rPr>
                <w:b/>
                <w:sz w:val="20"/>
              </w:rPr>
              <w:t>责任主体</w:t>
            </w:r>
          </w:p>
        </w:tc>
        <w:tc>
          <w:tcPr>
            <w:tcW w:w="2995" w:type="dxa"/>
          </w:tcPr>
          <w:p w14:paraId="475E6E81">
            <w:pPr>
              <w:pStyle w:val="9"/>
              <w:spacing w:before="7"/>
              <w:rPr>
                <w:sz w:val="17"/>
              </w:rPr>
            </w:pPr>
          </w:p>
          <w:p w14:paraId="6B6E9B0E">
            <w:pPr>
              <w:pStyle w:val="9"/>
              <w:ind w:left="282" w:right="249"/>
              <w:jc w:val="center"/>
              <w:rPr>
                <w:b/>
                <w:sz w:val="20"/>
              </w:rPr>
            </w:pPr>
            <w:r>
              <w:rPr>
                <w:b/>
                <w:sz w:val="20"/>
              </w:rPr>
              <w:t>实施主体</w:t>
            </w:r>
          </w:p>
        </w:tc>
      </w:tr>
      <w:tr w14:paraId="397FBE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35" w:hRule="atLeast"/>
        </w:trPr>
        <w:tc>
          <w:tcPr>
            <w:tcW w:w="636" w:type="dxa"/>
          </w:tcPr>
          <w:p w14:paraId="040FC96E">
            <w:pPr>
              <w:pStyle w:val="9"/>
              <w:rPr>
                <w:sz w:val="20"/>
              </w:rPr>
            </w:pPr>
          </w:p>
          <w:p w14:paraId="6B53A843">
            <w:pPr>
              <w:pStyle w:val="9"/>
              <w:spacing w:before="1"/>
              <w:rPr>
                <w:sz w:val="23"/>
              </w:rPr>
            </w:pPr>
          </w:p>
          <w:p w14:paraId="625C2055">
            <w:pPr>
              <w:pStyle w:val="9"/>
              <w:ind w:left="104" w:right="65"/>
              <w:jc w:val="center"/>
              <w:rPr>
                <w:sz w:val="20"/>
              </w:rPr>
            </w:pPr>
            <w:r>
              <w:rPr>
                <w:sz w:val="20"/>
              </w:rPr>
              <w:t>41</w:t>
            </w:r>
          </w:p>
        </w:tc>
        <w:tc>
          <w:tcPr>
            <w:tcW w:w="1229" w:type="dxa"/>
          </w:tcPr>
          <w:p w14:paraId="7516EBCE">
            <w:pPr>
              <w:pStyle w:val="9"/>
              <w:rPr>
                <w:sz w:val="20"/>
              </w:rPr>
            </w:pPr>
          </w:p>
          <w:p w14:paraId="76C43C8E">
            <w:pPr>
              <w:pStyle w:val="9"/>
              <w:spacing w:before="1"/>
              <w:rPr>
                <w:sz w:val="14"/>
              </w:rPr>
            </w:pPr>
          </w:p>
          <w:p w14:paraId="2A2BAFD3">
            <w:pPr>
              <w:pStyle w:val="9"/>
              <w:spacing w:line="230" w:lineRule="auto"/>
              <w:ind w:left="126" w:right="85" w:firstLine="197"/>
              <w:rPr>
                <w:sz w:val="20"/>
              </w:rPr>
            </w:pPr>
            <w:r>
              <w:rPr>
                <w:sz w:val="20"/>
              </w:rPr>
              <w:t xml:space="preserve">农作物 </w:t>
            </w:r>
            <w:r>
              <w:rPr>
                <w:spacing w:val="-4"/>
                <w:sz w:val="20"/>
              </w:rPr>
              <w:t>病虫害防治</w:t>
            </w:r>
          </w:p>
        </w:tc>
        <w:tc>
          <w:tcPr>
            <w:tcW w:w="5424" w:type="dxa"/>
            <w:gridSpan w:val="2"/>
          </w:tcPr>
          <w:p w14:paraId="07E43BA5">
            <w:pPr>
              <w:pStyle w:val="9"/>
              <w:rPr>
                <w:sz w:val="20"/>
              </w:rPr>
            </w:pPr>
          </w:p>
          <w:p w14:paraId="30E07D51">
            <w:pPr>
              <w:pStyle w:val="9"/>
              <w:spacing w:before="1"/>
              <w:rPr>
                <w:sz w:val="14"/>
              </w:rPr>
            </w:pPr>
          </w:p>
          <w:p w14:paraId="437759B4">
            <w:pPr>
              <w:pStyle w:val="9"/>
              <w:spacing w:line="230" w:lineRule="auto"/>
              <w:ind w:left="37" w:right="190"/>
              <w:rPr>
                <w:sz w:val="20"/>
              </w:rPr>
            </w:pPr>
            <w:r>
              <w:rPr>
                <w:spacing w:val="-1"/>
                <w:w w:val="95"/>
                <w:sz w:val="20"/>
              </w:rPr>
              <w:t xml:space="preserve">对境外组织和个人违反规定在我国境内开展农作物病虫害监 </w:t>
            </w:r>
            <w:r>
              <w:rPr>
                <w:sz w:val="20"/>
              </w:rPr>
              <w:t>测活动的行政处罚</w:t>
            </w:r>
          </w:p>
        </w:tc>
        <w:tc>
          <w:tcPr>
            <w:tcW w:w="11400" w:type="dxa"/>
          </w:tcPr>
          <w:p w14:paraId="017A2B7E">
            <w:pPr>
              <w:pStyle w:val="9"/>
              <w:spacing w:before="2"/>
              <w:rPr>
                <w:sz w:val="14"/>
              </w:rPr>
            </w:pPr>
          </w:p>
          <w:p w14:paraId="6EB7AC60">
            <w:pPr>
              <w:pStyle w:val="9"/>
              <w:spacing w:before="1" w:line="252" w:lineRule="exact"/>
              <w:ind w:left="37"/>
              <w:rPr>
                <w:b/>
                <w:sz w:val="20"/>
              </w:rPr>
            </w:pPr>
            <w:r>
              <w:rPr>
                <w:b/>
                <w:sz w:val="20"/>
              </w:rPr>
              <w:t>《农作物病虫害防治条例》（2020）</w:t>
            </w:r>
          </w:p>
          <w:p w14:paraId="3CA792B8">
            <w:pPr>
              <w:pStyle w:val="9"/>
              <w:spacing w:before="1" w:line="232" w:lineRule="auto"/>
              <w:ind w:left="37" w:right="82"/>
              <w:rPr>
                <w:sz w:val="20"/>
              </w:rPr>
            </w:pPr>
            <w:r>
              <w:rPr>
                <w:b/>
                <w:spacing w:val="12"/>
                <w:sz w:val="20"/>
              </w:rPr>
              <w:t xml:space="preserve">第四十三条 </w:t>
            </w:r>
            <w:r>
              <w:rPr>
                <w:sz w:val="20"/>
              </w:rPr>
              <w:t>境外组织和个人违反本条例规定，在我国境内开展农作物病虫害监测活动的，由县级以上人民政府农业农村主</w:t>
            </w:r>
            <w:r>
              <w:rPr>
                <w:w w:val="95"/>
                <w:sz w:val="20"/>
              </w:rPr>
              <w:t>管部门责令其停止监测活动，没收监测数据和工具，并处10万元以上50万元以下罚款；情节严重的，并处50万元以上100</w:t>
            </w:r>
            <w:r>
              <w:rPr>
                <w:spacing w:val="-4"/>
                <w:w w:val="95"/>
                <w:sz w:val="20"/>
              </w:rPr>
              <w:t xml:space="preserve">万元以下 </w:t>
            </w:r>
            <w:r>
              <w:rPr>
                <w:sz w:val="20"/>
              </w:rPr>
              <w:t>罚款；构成犯罪的，依法追究刑事责任。</w:t>
            </w:r>
          </w:p>
        </w:tc>
        <w:tc>
          <w:tcPr>
            <w:tcW w:w="938" w:type="dxa"/>
          </w:tcPr>
          <w:p w14:paraId="13E2EAF0">
            <w:pPr>
              <w:pStyle w:val="9"/>
              <w:rPr>
                <w:sz w:val="20"/>
              </w:rPr>
            </w:pPr>
          </w:p>
          <w:p w14:paraId="48C7ABB5">
            <w:pPr>
              <w:pStyle w:val="9"/>
              <w:spacing w:before="1"/>
              <w:rPr>
                <w:sz w:val="14"/>
              </w:rPr>
            </w:pPr>
          </w:p>
          <w:p w14:paraId="2F2930DD">
            <w:pPr>
              <w:pStyle w:val="9"/>
              <w:spacing w:line="230" w:lineRule="auto"/>
              <w:ind w:left="78" w:right="20"/>
              <w:rPr>
                <w:sz w:val="20"/>
              </w:rPr>
            </w:pPr>
            <w:r>
              <w:rPr>
                <w:sz w:val="20"/>
              </w:rPr>
              <w:t>农业农村主管部门</w:t>
            </w:r>
          </w:p>
        </w:tc>
        <w:tc>
          <w:tcPr>
            <w:tcW w:w="2995" w:type="dxa"/>
          </w:tcPr>
          <w:p w14:paraId="78D46EB1">
            <w:pPr>
              <w:pStyle w:val="9"/>
              <w:rPr>
                <w:sz w:val="20"/>
              </w:rPr>
            </w:pPr>
          </w:p>
          <w:p w14:paraId="53EDE11B">
            <w:pPr>
              <w:pStyle w:val="9"/>
              <w:spacing w:before="1"/>
              <w:rPr>
                <w:sz w:val="23"/>
              </w:rPr>
            </w:pPr>
          </w:p>
          <w:p w14:paraId="4A7FE7EB">
            <w:pPr>
              <w:pStyle w:val="9"/>
              <w:ind w:left="285" w:right="249"/>
              <w:jc w:val="center"/>
              <w:rPr>
                <w:sz w:val="20"/>
              </w:rPr>
            </w:pPr>
            <w:r>
              <w:rPr>
                <w:sz w:val="20"/>
              </w:rPr>
              <w:t>县级以上农业农村主管部门</w:t>
            </w:r>
          </w:p>
        </w:tc>
      </w:tr>
      <w:tr w14:paraId="5180A0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9" w:hRule="atLeast"/>
        </w:trPr>
        <w:tc>
          <w:tcPr>
            <w:tcW w:w="636" w:type="dxa"/>
            <w:vMerge w:val="restart"/>
          </w:tcPr>
          <w:p w14:paraId="3E54777A">
            <w:pPr>
              <w:pStyle w:val="9"/>
              <w:rPr>
                <w:sz w:val="20"/>
              </w:rPr>
            </w:pPr>
          </w:p>
          <w:p w14:paraId="7A0055D8">
            <w:pPr>
              <w:pStyle w:val="9"/>
              <w:rPr>
                <w:sz w:val="20"/>
              </w:rPr>
            </w:pPr>
          </w:p>
          <w:p w14:paraId="0C0A33F0">
            <w:pPr>
              <w:pStyle w:val="9"/>
              <w:rPr>
                <w:sz w:val="20"/>
              </w:rPr>
            </w:pPr>
          </w:p>
          <w:p w14:paraId="0D5CDB93">
            <w:pPr>
              <w:pStyle w:val="9"/>
              <w:rPr>
                <w:sz w:val="20"/>
              </w:rPr>
            </w:pPr>
          </w:p>
          <w:p w14:paraId="2D70D4B5">
            <w:pPr>
              <w:pStyle w:val="9"/>
              <w:rPr>
                <w:sz w:val="20"/>
              </w:rPr>
            </w:pPr>
          </w:p>
          <w:p w14:paraId="6D5369A4">
            <w:pPr>
              <w:pStyle w:val="9"/>
              <w:rPr>
                <w:sz w:val="20"/>
              </w:rPr>
            </w:pPr>
          </w:p>
          <w:p w14:paraId="7D650F01">
            <w:pPr>
              <w:pStyle w:val="9"/>
              <w:rPr>
                <w:sz w:val="20"/>
              </w:rPr>
            </w:pPr>
          </w:p>
          <w:p w14:paraId="23B68993">
            <w:pPr>
              <w:pStyle w:val="9"/>
              <w:rPr>
                <w:sz w:val="20"/>
              </w:rPr>
            </w:pPr>
          </w:p>
          <w:p w14:paraId="2017823E">
            <w:pPr>
              <w:pStyle w:val="9"/>
              <w:rPr>
                <w:sz w:val="20"/>
              </w:rPr>
            </w:pPr>
          </w:p>
          <w:p w14:paraId="58ED64E3">
            <w:pPr>
              <w:pStyle w:val="9"/>
              <w:rPr>
                <w:sz w:val="20"/>
              </w:rPr>
            </w:pPr>
          </w:p>
          <w:p w14:paraId="29336A3E">
            <w:pPr>
              <w:pStyle w:val="9"/>
              <w:rPr>
                <w:sz w:val="20"/>
              </w:rPr>
            </w:pPr>
          </w:p>
          <w:p w14:paraId="373E0539">
            <w:pPr>
              <w:pStyle w:val="9"/>
              <w:rPr>
                <w:sz w:val="20"/>
              </w:rPr>
            </w:pPr>
          </w:p>
          <w:p w14:paraId="1375A8A8">
            <w:pPr>
              <w:pStyle w:val="9"/>
              <w:spacing w:before="9"/>
              <w:rPr>
                <w:sz w:val="14"/>
              </w:rPr>
            </w:pPr>
          </w:p>
          <w:p w14:paraId="3E6F21E7">
            <w:pPr>
              <w:pStyle w:val="9"/>
              <w:spacing w:before="1"/>
              <w:ind w:left="227"/>
              <w:rPr>
                <w:sz w:val="20"/>
              </w:rPr>
            </w:pPr>
            <w:r>
              <w:rPr>
                <w:sz w:val="20"/>
              </w:rPr>
              <w:t>42</w:t>
            </w:r>
          </w:p>
        </w:tc>
        <w:tc>
          <w:tcPr>
            <w:tcW w:w="1229" w:type="dxa"/>
            <w:vMerge w:val="restart"/>
          </w:tcPr>
          <w:p w14:paraId="1664200B">
            <w:pPr>
              <w:pStyle w:val="9"/>
              <w:rPr>
                <w:sz w:val="20"/>
              </w:rPr>
            </w:pPr>
          </w:p>
          <w:p w14:paraId="33A14F11">
            <w:pPr>
              <w:pStyle w:val="9"/>
              <w:rPr>
                <w:sz w:val="20"/>
              </w:rPr>
            </w:pPr>
          </w:p>
          <w:p w14:paraId="02C20676">
            <w:pPr>
              <w:pStyle w:val="9"/>
              <w:rPr>
                <w:sz w:val="20"/>
              </w:rPr>
            </w:pPr>
          </w:p>
          <w:p w14:paraId="4F3DD2D7">
            <w:pPr>
              <w:pStyle w:val="9"/>
              <w:rPr>
                <w:sz w:val="20"/>
              </w:rPr>
            </w:pPr>
          </w:p>
          <w:p w14:paraId="4FADE1C8">
            <w:pPr>
              <w:pStyle w:val="9"/>
              <w:rPr>
                <w:sz w:val="20"/>
              </w:rPr>
            </w:pPr>
          </w:p>
          <w:p w14:paraId="452749A7">
            <w:pPr>
              <w:pStyle w:val="9"/>
              <w:rPr>
                <w:sz w:val="20"/>
              </w:rPr>
            </w:pPr>
          </w:p>
          <w:p w14:paraId="51D0285C">
            <w:pPr>
              <w:pStyle w:val="9"/>
              <w:rPr>
                <w:sz w:val="20"/>
              </w:rPr>
            </w:pPr>
          </w:p>
          <w:p w14:paraId="21F552C5">
            <w:pPr>
              <w:pStyle w:val="9"/>
              <w:rPr>
                <w:sz w:val="20"/>
              </w:rPr>
            </w:pPr>
          </w:p>
          <w:p w14:paraId="4B04DEC5">
            <w:pPr>
              <w:pStyle w:val="9"/>
              <w:rPr>
                <w:sz w:val="20"/>
              </w:rPr>
            </w:pPr>
          </w:p>
          <w:p w14:paraId="4F4809AC">
            <w:pPr>
              <w:pStyle w:val="9"/>
              <w:rPr>
                <w:sz w:val="20"/>
              </w:rPr>
            </w:pPr>
          </w:p>
          <w:p w14:paraId="49F06FE0">
            <w:pPr>
              <w:pStyle w:val="9"/>
              <w:rPr>
                <w:sz w:val="20"/>
              </w:rPr>
            </w:pPr>
          </w:p>
          <w:p w14:paraId="7C4FBE63">
            <w:pPr>
              <w:pStyle w:val="9"/>
              <w:rPr>
                <w:sz w:val="20"/>
              </w:rPr>
            </w:pPr>
          </w:p>
          <w:p w14:paraId="707835D4">
            <w:pPr>
              <w:pStyle w:val="9"/>
              <w:spacing w:before="9"/>
              <w:rPr>
                <w:sz w:val="14"/>
              </w:rPr>
            </w:pPr>
          </w:p>
          <w:p w14:paraId="74200914">
            <w:pPr>
              <w:pStyle w:val="9"/>
              <w:spacing w:before="1"/>
              <w:ind w:left="225"/>
              <w:rPr>
                <w:sz w:val="20"/>
              </w:rPr>
            </w:pPr>
            <w:r>
              <w:rPr>
                <w:sz w:val="20"/>
              </w:rPr>
              <w:t>植物检疫</w:t>
            </w:r>
          </w:p>
        </w:tc>
        <w:tc>
          <w:tcPr>
            <w:tcW w:w="2057" w:type="dxa"/>
            <w:vMerge w:val="restart"/>
          </w:tcPr>
          <w:p w14:paraId="0C66624D">
            <w:pPr>
              <w:pStyle w:val="9"/>
              <w:rPr>
                <w:sz w:val="20"/>
              </w:rPr>
            </w:pPr>
          </w:p>
          <w:p w14:paraId="11B48EB3">
            <w:pPr>
              <w:pStyle w:val="9"/>
              <w:rPr>
                <w:sz w:val="20"/>
              </w:rPr>
            </w:pPr>
          </w:p>
          <w:p w14:paraId="283CEDB8">
            <w:pPr>
              <w:pStyle w:val="9"/>
              <w:rPr>
                <w:sz w:val="20"/>
              </w:rPr>
            </w:pPr>
          </w:p>
          <w:p w14:paraId="6536333D">
            <w:pPr>
              <w:pStyle w:val="9"/>
              <w:rPr>
                <w:sz w:val="20"/>
              </w:rPr>
            </w:pPr>
          </w:p>
          <w:p w14:paraId="570ECEA2">
            <w:pPr>
              <w:pStyle w:val="9"/>
              <w:rPr>
                <w:sz w:val="20"/>
              </w:rPr>
            </w:pPr>
          </w:p>
          <w:p w14:paraId="598D1436">
            <w:pPr>
              <w:pStyle w:val="9"/>
              <w:rPr>
                <w:sz w:val="20"/>
              </w:rPr>
            </w:pPr>
          </w:p>
          <w:p w14:paraId="0A6BFABB">
            <w:pPr>
              <w:pStyle w:val="9"/>
              <w:rPr>
                <w:sz w:val="20"/>
              </w:rPr>
            </w:pPr>
          </w:p>
          <w:p w14:paraId="5B03B57D">
            <w:pPr>
              <w:pStyle w:val="9"/>
              <w:rPr>
                <w:sz w:val="20"/>
              </w:rPr>
            </w:pPr>
          </w:p>
          <w:p w14:paraId="6B49F07F">
            <w:pPr>
              <w:pStyle w:val="9"/>
              <w:rPr>
                <w:sz w:val="20"/>
              </w:rPr>
            </w:pPr>
          </w:p>
          <w:p w14:paraId="54824C7E">
            <w:pPr>
              <w:pStyle w:val="9"/>
              <w:rPr>
                <w:sz w:val="20"/>
              </w:rPr>
            </w:pPr>
          </w:p>
          <w:p w14:paraId="145160CB">
            <w:pPr>
              <w:pStyle w:val="9"/>
              <w:spacing w:before="6"/>
              <w:rPr>
                <w:sz w:val="26"/>
              </w:rPr>
            </w:pPr>
          </w:p>
          <w:p w14:paraId="0C07434F">
            <w:pPr>
              <w:pStyle w:val="9"/>
              <w:spacing w:line="230" w:lineRule="auto"/>
              <w:ind w:left="37" w:right="7"/>
              <w:jc w:val="both"/>
              <w:rPr>
                <w:sz w:val="20"/>
              </w:rPr>
            </w:pPr>
            <w:r>
              <w:rPr>
                <w:spacing w:val="-2"/>
                <w:sz w:val="20"/>
              </w:rPr>
              <w:t>对未依照规定办理农业领域植物检疫证书或者在报检过程中弄虚作假</w:t>
            </w:r>
            <w:r>
              <w:rPr>
                <w:sz w:val="20"/>
              </w:rPr>
              <w:t>等行为的行政处罚</w:t>
            </w:r>
          </w:p>
        </w:tc>
        <w:tc>
          <w:tcPr>
            <w:tcW w:w="3367" w:type="dxa"/>
          </w:tcPr>
          <w:p w14:paraId="5BA61C76">
            <w:pPr>
              <w:pStyle w:val="9"/>
              <w:spacing w:before="152" w:line="230" w:lineRule="auto"/>
              <w:ind w:left="37" w:right="122"/>
              <w:jc w:val="both"/>
              <w:rPr>
                <w:sz w:val="20"/>
              </w:rPr>
            </w:pPr>
            <w:r>
              <w:rPr>
                <w:w w:val="95"/>
                <w:sz w:val="20"/>
              </w:rPr>
              <w:t>对在报检过程中故意谎报受检物品种类、品种，隐瞒受检物品数量、受检作物面积，提供虚假证明材料的行政</w:t>
            </w:r>
            <w:r>
              <w:rPr>
                <w:sz w:val="20"/>
              </w:rPr>
              <w:t>处罚</w:t>
            </w:r>
          </w:p>
        </w:tc>
        <w:tc>
          <w:tcPr>
            <w:tcW w:w="11400" w:type="dxa"/>
            <w:vMerge w:val="restart"/>
          </w:tcPr>
          <w:p w14:paraId="6591A479">
            <w:pPr>
              <w:pStyle w:val="9"/>
              <w:rPr>
                <w:sz w:val="20"/>
              </w:rPr>
            </w:pPr>
          </w:p>
          <w:p w14:paraId="159D146E">
            <w:pPr>
              <w:pStyle w:val="9"/>
              <w:spacing w:before="166" w:line="252" w:lineRule="exact"/>
              <w:ind w:left="37"/>
              <w:rPr>
                <w:b/>
                <w:sz w:val="20"/>
              </w:rPr>
            </w:pPr>
            <w:r>
              <w:rPr>
                <w:b/>
                <w:sz w:val="20"/>
              </w:rPr>
              <w:t>1.《植物检疫条例》(2017修订)</w:t>
            </w:r>
          </w:p>
          <w:p w14:paraId="34C32DFD">
            <w:pPr>
              <w:pStyle w:val="9"/>
              <w:spacing w:before="1" w:line="232" w:lineRule="auto"/>
              <w:ind w:left="37" w:right="89"/>
              <w:rPr>
                <w:sz w:val="20"/>
              </w:rPr>
            </w:pPr>
            <w:r>
              <w:rPr>
                <w:b/>
                <w:spacing w:val="7"/>
                <w:sz w:val="20"/>
              </w:rPr>
              <w:t xml:space="preserve">第十八条第一、二款 </w:t>
            </w:r>
            <w:r>
              <w:rPr>
                <w:sz w:val="20"/>
              </w:rPr>
              <w:t>有下列行为之一的，植物检疫机构应当责令纠正，可以处以罚款；造成损失的，应当负责赔偿；构成</w:t>
            </w:r>
            <w:r>
              <w:rPr>
                <w:spacing w:val="-4"/>
                <w:sz w:val="20"/>
              </w:rPr>
              <w:t>犯罪的，由司法机关依法追究刑事责任： (一)未依照本条例规定办理植物检疫证书或者在报检过程中弄虚作假的；(二)伪造、涂</w:t>
            </w:r>
            <w:r>
              <w:rPr>
                <w:sz w:val="20"/>
              </w:rPr>
              <w:t>改、买卖、转让植物检疫单证、印章、标志、封识的；(三)未依照本条例规定调运、隔离试种或者生产应施检疫的植物、植物产品的；(四)违反本条例规定，擅自开拆植物、植物产品包装，调换植物、植物产品，或者擅自改变植物、植物产品的规定用途</w:t>
            </w:r>
          </w:p>
          <w:p w14:paraId="60AE83B3">
            <w:pPr>
              <w:pStyle w:val="9"/>
              <w:spacing w:line="240" w:lineRule="exact"/>
              <w:ind w:left="37"/>
              <w:rPr>
                <w:sz w:val="20"/>
              </w:rPr>
            </w:pPr>
            <w:r>
              <w:rPr>
                <w:sz w:val="20"/>
              </w:rPr>
              <w:t>的；(五)违反本条例规定，引起疫情扩散的。</w:t>
            </w:r>
          </w:p>
          <w:p w14:paraId="21E0301F">
            <w:pPr>
              <w:pStyle w:val="9"/>
              <w:spacing w:line="247" w:lineRule="exact"/>
              <w:ind w:left="37"/>
              <w:rPr>
                <w:sz w:val="20"/>
              </w:rPr>
            </w:pPr>
            <w:r>
              <w:rPr>
                <w:sz w:val="20"/>
              </w:rPr>
              <w:t>有前款第(一)、(二)、(三)、(四)项所列情形之一，尚不构成犯罪的，植物检疫机构可以没收非法所得。</w:t>
            </w:r>
          </w:p>
          <w:p w14:paraId="7562B85D">
            <w:pPr>
              <w:pStyle w:val="9"/>
              <w:spacing w:line="248" w:lineRule="exact"/>
              <w:ind w:left="37"/>
              <w:rPr>
                <w:b/>
                <w:sz w:val="20"/>
              </w:rPr>
            </w:pPr>
            <w:r>
              <w:rPr>
                <w:b/>
                <w:sz w:val="20"/>
              </w:rPr>
              <w:t>2.《植物检疫条例实施细则》（农业部分）（2007修正）</w:t>
            </w:r>
          </w:p>
          <w:p w14:paraId="5D68C199">
            <w:pPr>
              <w:pStyle w:val="9"/>
              <w:spacing w:before="4" w:line="230" w:lineRule="auto"/>
              <w:ind w:left="37" w:right="171"/>
              <w:jc w:val="both"/>
              <w:rPr>
                <w:sz w:val="20"/>
              </w:rPr>
            </w:pPr>
            <w:r>
              <w:rPr>
                <w:b/>
                <w:spacing w:val="10"/>
                <w:sz w:val="20"/>
              </w:rPr>
              <w:t xml:space="preserve">第二十五条 </w:t>
            </w:r>
            <w:r>
              <w:rPr>
                <w:sz w:val="20"/>
              </w:rPr>
              <w:t>有下列违法行为之一，尚未构成犯罪的，由植物检疫机构处以罚款：（一）</w:t>
            </w:r>
            <w:r>
              <w:rPr>
                <w:spacing w:val="-1"/>
                <w:sz w:val="20"/>
              </w:rPr>
              <w:t>在报检过程中故意谎报受检物品种</w:t>
            </w:r>
            <w:r>
              <w:rPr>
                <w:w w:val="95"/>
                <w:sz w:val="20"/>
              </w:rPr>
              <w:t>类、品种，隐瞒受检物品数量、受检作物面积，提供虚假证明材料的；（二）在调运过程中擅自开拆检讫的植物、植物产品，调换或者夹带其他未经检疫的植物、植物产品，或者擅自将非种用植物、植物产品作种用的；（三）伪造、涂改、买卖、转让植物检疫单证、印章、标志、封识的；（四）违反《植物检疫条例》第七条、第八条第一款、第十条规定之一，擅自调运植物、植物产品的；（五）违反《植物检疫条例》第十一条规定，试验、生产、推广带有植物检疫对象的种子、苗木和其他繁殖材料，或者违反《植物检疫条例》第十三条规定，未经批准在非疫区进行检疫对象活体试验研究的；（六）违反《植物检疫条例》第十二条</w:t>
            </w:r>
            <w:r>
              <w:rPr>
                <w:sz w:val="20"/>
              </w:rPr>
              <w:t>第二款规定，不在指定地点种植或者不按要求隔离试种，或者隔离试种期间擅自分散种子、苗木和其他繁殖材料的。</w:t>
            </w:r>
          </w:p>
          <w:p w14:paraId="43F3F3E7">
            <w:pPr>
              <w:pStyle w:val="9"/>
              <w:spacing w:line="250" w:lineRule="exact"/>
              <w:ind w:left="37"/>
              <w:rPr>
                <w:sz w:val="20"/>
              </w:rPr>
            </w:pPr>
            <w:r>
              <w:rPr>
                <w:sz w:val="20"/>
              </w:rPr>
              <w:t>罚款按以下标准执行：</w:t>
            </w:r>
          </w:p>
          <w:p w14:paraId="07B02D67">
            <w:pPr>
              <w:pStyle w:val="9"/>
              <w:spacing w:before="3" w:line="230" w:lineRule="auto"/>
              <w:ind w:left="37" w:right="82"/>
              <w:rPr>
                <w:sz w:val="20"/>
              </w:rPr>
            </w:pPr>
            <w:r>
              <w:rPr>
                <w:w w:val="95"/>
                <w:sz w:val="20"/>
              </w:rPr>
              <w:t>对于非经营活动中的违法行为，处以1000元以下罚款；对于经营活动中的违法行为，有违法所得的，处以违法所得3</w:t>
            </w:r>
            <w:r>
              <w:rPr>
                <w:spacing w:val="-4"/>
                <w:w w:val="95"/>
                <w:sz w:val="20"/>
              </w:rPr>
              <w:t>倍以下罚</w:t>
            </w:r>
            <w:r>
              <w:rPr>
                <w:sz w:val="20"/>
              </w:rPr>
              <w:t>款，但最高不得超过30000元；没有违法所得的，处以10000元以下罚款。</w:t>
            </w:r>
          </w:p>
          <w:p w14:paraId="0A6AA1BE">
            <w:pPr>
              <w:pStyle w:val="9"/>
              <w:spacing w:line="246" w:lineRule="exact"/>
              <w:ind w:left="37"/>
              <w:rPr>
                <w:sz w:val="20"/>
              </w:rPr>
            </w:pPr>
            <w:r>
              <w:rPr>
                <w:sz w:val="20"/>
              </w:rPr>
              <w:t>有本条第一款（二）、（三）、（四）、（五）、（六）项违法行为之一，引起疫情扩散的，责令当事人销毁或者除害处理</w:t>
            </w:r>
          </w:p>
          <w:p w14:paraId="7E275FA0">
            <w:pPr>
              <w:pStyle w:val="9"/>
              <w:spacing w:line="248" w:lineRule="exact"/>
              <w:ind w:left="37"/>
              <w:rPr>
                <w:sz w:val="20"/>
              </w:rPr>
            </w:pPr>
            <w:r>
              <w:rPr>
                <w:w w:val="99"/>
                <w:sz w:val="20"/>
              </w:rPr>
              <w:t>。</w:t>
            </w:r>
          </w:p>
          <w:p w14:paraId="6C46C051">
            <w:pPr>
              <w:pStyle w:val="9"/>
              <w:spacing w:line="248" w:lineRule="exact"/>
              <w:ind w:left="37"/>
              <w:rPr>
                <w:sz w:val="20"/>
              </w:rPr>
            </w:pPr>
            <w:r>
              <w:rPr>
                <w:sz w:val="20"/>
              </w:rPr>
              <w:t>有本条第一款违法行为之一，造成损失的，植物检疫机构可以责令其赔偿损失。</w:t>
            </w:r>
          </w:p>
          <w:p w14:paraId="4957DF8D">
            <w:pPr>
              <w:pStyle w:val="9"/>
              <w:spacing w:before="4" w:line="230" w:lineRule="auto"/>
              <w:ind w:left="37" w:right="190"/>
              <w:rPr>
                <w:sz w:val="20"/>
              </w:rPr>
            </w:pPr>
            <w:r>
              <w:rPr>
                <w:w w:val="95"/>
                <w:sz w:val="20"/>
              </w:rPr>
              <w:t>有本条第一款（二）、（三）、（四）、（五）、（六）</w:t>
            </w:r>
            <w:r>
              <w:rPr>
                <w:spacing w:val="-1"/>
                <w:w w:val="95"/>
                <w:sz w:val="20"/>
              </w:rPr>
              <w:t>项违法行为之一，以赢利为目的的，植物检疫机构可以没收当事人</w:t>
            </w:r>
            <w:r>
              <w:rPr>
                <w:sz w:val="20"/>
              </w:rPr>
              <w:t>的非法所得。</w:t>
            </w:r>
          </w:p>
          <w:p w14:paraId="6295E457">
            <w:pPr>
              <w:pStyle w:val="9"/>
              <w:spacing w:line="250" w:lineRule="exact"/>
              <w:ind w:left="37"/>
              <w:rPr>
                <w:sz w:val="20"/>
              </w:rPr>
            </w:pPr>
            <w:r>
              <w:rPr>
                <w:w w:val="99"/>
                <w:sz w:val="20"/>
              </w:rPr>
              <w:t xml:space="preserve"> </w:t>
            </w:r>
          </w:p>
        </w:tc>
        <w:tc>
          <w:tcPr>
            <w:tcW w:w="938" w:type="dxa"/>
            <w:vMerge w:val="restart"/>
          </w:tcPr>
          <w:p w14:paraId="41718524">
            <w:pPr>
              <w:pStyle w:val="9"/>
              <w:rPr>
                <w:sz w:val="20"/>
              </w:rPr>
            </w:pPr>
          </w:p>
          <w:p w14:paraId="0562D950">
            <w:pPr>
              <w:pStyle w:val="9"/>
              <w:rPr>
                <w:sz w:val="20"/>
              </w:rPr>
            </w:pPr>
          </w:p>
          <w:p w14:paraId="2E5ABE76">
            <w:pPr>
              <w:pStyle w:val="9"/>
              <w:rPr>
                <w:sz w:val="20"/>
              </w:rPr>
            </w:pPr>
          </w:p>
          <w:p w14:paraId="1CFF0074">
            <w:pPr>
              <w:pStyle w:val="9"/>
              <w:rPr>
                <w:sz w:val="20"/>
              </w:rPr>
            </w:pPr>
          </w:p>
          <w:p w14:paraId="2398D401">
            <w:pPr>
              <w:pStyle w:val="9"/>
              <w:rPr>
                <w:sz w:val="20"/>
              </w:rPr>
            </w:pPr>
          </w:p>
          <w:p w14:paraId="063C16CE">
            <w:pPr>
              <w:pStyle w:val="9"/>
              <w:rPr>
                <w:sz w:val="20"/>
              </w:rPr>
            </w:pPr>
          </w:p>
          <w:p w14:paraId="77BD1665">
            <w:pPr>
              <w:pStyle w:val="9"/>
              <w:rPr>
                <w:sz w:val="20"/>
              </w:rPr>
            </w:pPr>
          </w:p>
          <w:p w14:paraId="3F1FB423">
            <w:pPr>
              <w:pStyle w:val="9"/>
              <w:rPr>
                <w:sz w:val="20"/>
              </w:rPr>
            </w:pPr>
          </w:p>
          <w:p w14:paraId="6EF922C2">
            <w:pPr>
              <w:pStyle w:val="9"/>
              <w:rPr>
                <w:sz w:val="20"/>
              </w:rPr>
            </w:pPr>
          </w:p>
          <w:p w14:paraId="11517C2A">
            <w:pPr>
              <w:pStyle w:val="9"/>
              <w:rPr>
                <w:sz w:val="20"/>
              </w:rPr>
            </w:pPr>
          </w:p>
          <w:p w14:paraId="0E53FE51">
            <w:pPr>
              <w:pStyle w:val="9"/>
              <w:rPr>
                <w:sz w:val="20"/>
              </w:rPr>
            </w:pPr>
          </w:p>
          <w:p w14:paraId="743AE712">
            <w:pPr>
              <w:pStyle w:val="9"/>
              <w:spacing w:before="10"/>
              <w:rPr>
                <w:sz w:val="25"/>
              </w:rPr>
            </w:pPr>
          </w:p>
          <w:p w14:paraId="41D6F07F">
            <w:pPr>
              <w:pStyle w:val="9"/>
              <w:spacing w:line="230" w:lineRule="auto"/>
              <w:ind w:left="78" w:right="20"/>
              <w:rPr>
                <w:sz w:val="20"/>
              </w:rPr>
            </w:pPr>
            <w:r>
              <w:rPr>
                <w:sz w:val="20"/>
              </w:rPr>
              <w:t>农业农村主管部门</w:t>
            </w:r>
          </w:p>
        </w:tc>
        <w:tc>
          <w:tcPr>
            <w:tcW w:w="2995" w:type="dxa"/>
            <w:vMerge w:val="restart"/>
          </w:tcPr>
          <w:p w14:paraId="028218D7">
            <w:pPr>
              <w:pStyle w:val="9"/>
              <w:rPr>
                <w:sz w:val="20"/>
              </w:rPr>
            </w:pPr>
          </w:p>
          <w:p w14:paraId="4107AAB1">
            <w:pPr>
              <w:pStyle w:val="9"/>
              <w:rPr>
                <w:sz w:val="20"/>
              </w:rPr>
            </w:pPr>
          </w:p>
          <w:p w14:paraId="21E7605F">
            <w:pPr>
              <w:pStyle w:val="9"/>
              <w:rPr>
                <w:sz w:val="20"/>
              </w:rPr>
            </w:pPr>
          </w:p>
          <w:p w14:paraId="5D862F55">
            <w:pPr>
              <w:pStyle w:val="9"/>
              <w:rPr>
                <w:sz w:val="20"/>
              </w:rPr>
            </w:pPr>
          </w:p>
          <w:p w14:paraId="53C9E3FE">
            <w:pPr>
              <w:pStyle w:val="9"/>
              <w:rPr>
                <w:sz w:val="20"/>
              </w:rPr>
            </w:pPr>
          </w:p>
          <w:p w14:paraId="01A7CC4F">
            <w:pPr>
              <w:pStyle w:val="9"/>
              <w:rPr>
                <w:sz w:val="20"/>
              </w:rPr>
            </w:pPr>
          </w:p>
          <w:p w14:paraId="74EA208C">
            <w:pPr>
              <w:pStyle w:val="9"/>
              <w:rPr>
                <w:sz w:val="20"/>
              </w:rPr>
            </w:pPr>
          </w:p>
          <w:p w14:paraId="659B4887">
            <w:pPr>
              <w:pStyle w:val="9"/>
              <w:rPr>
                <w:sz w:val="20"/>
              </w:rPr>
            </w:pPr>
          </w:p>
          <w:p w14:paraId="5CAD1FD8">
            <w:pPr>
              <w:pStyle w:val="9"/>
              <w:rPr>
                <w:sz w:val="20"/>
              </w:rPr>
            </w:pPr>
          </w:p>
          <w:p w14:paraId="55CE1C72">
            <w:pPr>
              <w:pStyle w:val="9"/>
              <w:rPr>
                <w:sz w:val="20"/>
              </w:rPr>
            </w:pPr>
          </w:p>
          <w:p w14:paraId="1BC00419">
            <w:pPr>
              <w:pStyle w:val="9"/>
              <w:rPr>
                <w:sz w:val="20"/>
              </w:rPr>
            </w:pPr>
          </w:p>
          <w:p w14:paraId="2EF52118">
            <w:pPr>
              <w:pStyle w:val="9"/>
              <w:rPr>
                <w:sz w:val="20"/>
              </w:rPr>
            </w:pPr>
          </w:p>
          <w:p w14:paraId="449E631B">
            <w:pPr>
              <w:pStyle w:val="9"/>
              <w:spacing w:before="9"/>
              <w:rPr>
                <w:sz w:val="14"/>
              </w:rPr>
            </w:pPr>
          </w:p>
          <w:p w14:paraId="5D528D02">
            <w:pPr>
              <w:pStyle w:val="9"/>
              <w:spacing w:before="1"/>
              <w:ind w:left="311"/>
              <w:rPr>
                <w:sz w:val="20"/>
              </w:rPr>
            </w:pPr>
            <w:r>
              <w:rPr>
                <w:sz w:val="20"/>
              </w:rPr>
              <w:t>县级以上农业农村主管部门</w:t>
            </w:r>
          </w:p>
        </w:tc>
      </w:tr>
      <w:tr w14:paraId="0C4D2D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636" w:type="dxa"/>
            <w:vMerge w:val="continue"/>
            <w:tcBorders>
              <w:top w:val="nil"/>
            </w:tcBorders>
          </w:tcPr>
          <w:p w14:paraId="07845861">
            <w:pPr>
              <w:rPr>
                <w:sz w:val="2"/>
                <w:szCs w:val="2"/>
              </w:rPr>
            </w:pPr>
          </w:p>
        </w:tc>
        <w:tc>
          <w:tcPr>
            <w:tcW w:w="1229" w:type="dxa"/>
            <w:vMerge w:val="continue"/>
            <w:tcBorders>
              <w:top w:val="nil"/>
            </w:tcBorders>
          </w:tcPr>
          <w:p w14:paraId="45D0B8EC">
            <w:pPr>
              <w:rPr>
                <w:sz w:val="2"/>
                <w:szCs w:val="2"/>
              </w:rPr>
            </w:pPr>
          </w:p>
        </w:tc>
        <w:tc>
          <w:tcPr>
            <w:tcW w:w="2057" w:type="dxa"/>
            <w:vMerge w:val="continue"/>
            <w:tcBorders>
              <w:top w:val="nil"/>
            </w:tcBorders>
          </w:tcPr>
          <w:p w14:paraId="415FBA9A">
            <w:pPr>
              <w:rPr>
                <w:sz w:val="2"/>
                <w:szCs w:val="2"/>
              </w:rPr>
            </w:pPr>
          </w:p>
        </w:tc>
        <w:tc>
          <w:tcPr>
            <w:tcW w:w="3367" w:type="dxa"/>
          </w:tcPr>
          <w:p w14:paraId="4011E64F">
            <w:pPr>
              <w:pStyle w:val="9"/>
              <w:spacing w:before="134" w:line="251" w:lineRule="exact"/>
              <w:ind w:left="37"/>
              <w:rPr>
                <w:sz w:val="20"/>
              </w:rPr>
            </w:pPr>
            <w:r>
              <w:rPr>
                <w:sz w:val="20"/>
              </w:rPr>
              <w:t>对在调运过程中擅自开拆检讫的植物</w:t>
            </w:r>
          </w:p>
          <w:p w14:paraId="70B8AFE2">
            <w:pPr>
              <w:pStyle w:val="9"/>
              <w:spacing w:line="232" w:lineRule="auto"/>
              <w:ind w:left="37" w:right="121"/>
              <w:jc w:val="both"/>
              <w:rPr>
                <w:sz w:val="20"/>
              </w:rPr>
            </w:pPr>
            <w:r>
              <w:rPr>
                <w:w w:val="95"/>
                <w:sz w:val="20"/>
              </w:rPr>
              <w:t>、植物产品，调换或者夹带其他未经检疫的植物、植物产品，或者擅自将非种用植物、植物产品作种用的行政</w:t>
            </w:r>
            <w:r>
              <w:rPr>
                <w:sz w:val="20"/>
              </w:rPr>
              <w:t>处罚</w:t>
            </w:r>
          </w:p>
        </w:tc>
        <w:tc>
          <w:tcPr>
            <w:tcW w:w="11400" w:type="dxa"/>
            <w:vMerge w:val="continue"/>
            <w:tcBorders>
              <w:top w:val="nil"/>
            </w:tcBorders>
          </w:tcPr>
          <w:p w14:paraId="6D4D5124">
            <w:pPr>
              <w:rPr>
                <w:sz w:val="2"/>
                <w:szCs w:val="2"/>
              </w:rPr>
            </w:pPr>
          </w:p>
        </w:tc>
        <w:tc>
          <w:tcPr>
            <w:tcW w:w="938" w:type="dxa"/>
            <w:vMerge w:val="continue"/>
            <w:tcBorders>
              <w:top w:val="nil"/>
            </w:tcBorders>
          </w:tcPr>
          <w:p w14:paraId="1BAEE8BF">
            <w:pPr>
              <w:rPr>
                <w:sz w:val="2"/>
                <w:szCs w:val="2"/>
              </w:rPr>
            </w:pPr>
          </w:p>
        </w:tc>
        <w:tc>
          <w:tcPr>
            <w:tcW w:w="2995" w:type="dxa"/>
            <w:vMerge w:val="continue"/>
            <w:tcBorders>
              <w:top w:val="nil"/>
            </w:tcBorders>
          </w:tcPr>
          <w:p w14:paraId="234A00AE">
            <w:pPr>
              <w:rPr>
                <w:sz w:val="2"/>
                <w:szCs w:val="2"/>
              </w:rPr>
            </w:pPr>
          </w:p>
        </w:tc>
      </w:tr>
      <w:tr w14:paraId="02D8B3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4" w:hRule="atLeast"/>
        </w:trPr>
        <w:tc>
          <w:tcPr>
            <w:tcW w:w="636" w:type="dxa"/>
            <w:vMerge w:val="continue"/>
            <w:tcBorders>
              <w:top w:val="nil"/>
            </w:tcBorders>
          </w:tcPr>
          <w:p w14:paraId="5049DC8D">
            <w:pPr>
              <w:rPr>
                <w:sz w:val="2"/>
                <w:szCs w:val="2"/>
              </w:rPr>
            </w:pPr>
          </w:p>
        </w:tc>
        <w:tc>
          <w:tcPr>
            <w:tcW w:w="1229" w:type="dxa"/>
            <w:vMerge w:val="continue"/>
            <w:tcBorders>
              <w:top w:val="nil"/>
            </w:tcBorders>
          </w:tcPr>
          <w:p w14:paraId="3749AE0A">
            <w:pPr>
              <w:rPr>
                <w:sz w:val="2"/>
                <w:szCs w:val="2"/>
              </w:rPr>
            </w:pPr>
          </w:p>
        </w:tc>
        <w:tc>
          <w:tcPr>
            <w:tcW w:w="2057" w:type="dxa"/>
            <w:vMerge w:val="continue"/>
            <w:tcBorders>
              <w:top w:val="nil"/>
            </w:tcBorders>
          </w:tcPr>
          <w:p w14:paraId="55DDB895">
            <w:pPr>
              <w:rPr>
                <w:sz w:val="2"/>
                <w:szCs w:val="2"/>
              </w:rPr>
            </w:pPr>
          </w:p>
        </w:tc>
        <w:tc>
          <w:tcPr>
            <w:tcW w:w="3367" w:type="dxa"/>
          </w:tcPr>
          <w:p w14:paraId="6B27DC12">
            <w:pPr>
              <w:pStyle w:val="9"/>
              <w:spacing w:before="10"/>
              <w:rPr>
                <w:sz w:val="14"/>
              </w:rPr>
            </w:pPr>
          </w:p>
          <w:p w14:paraId="214B864F">
            <w:pPr>
              <w:pStyle w:val="9"/>
              <w:spacing w:before="1" w:line="230" w:lineRule="auto"/>
              <w:ind w:left="37" w:right="121"/>
              <w:rPr>
                <w:sz w:val="20"/>
              </w:rPr>
            </w:pPr>
            <w:r>
              <w:rPr>
                <w:w w:val="95"/>
                <w:sz w:val="20"/>
              </w:rPr>
              <w:t>对伪造、涂改、买卖、转让植物检疫单证、印章、标志、封识的行政处罚</w:t>
            </w:r>
          </w:p>
        </w:tc>
        <w:tc>
          <w:tcPr>
            <w:tcW w:w="11400" w:type="dxa"/>
            <w:vMerge w:val="continue"/>
            <w:tcBorders>
              <w:top w:val="nil"/>
            </w:tcBorders>
          </w:tcPr>
          <w:p w14:paraId="5386FDFB">
            <w:pPr>
              <w:rPr>
                <w:sz w:val="2"/>
                <w:szCs w:val="2"/>
              </w:rPr>
            </w:pPr>
          </w:p>
        </w:tc>
        <w:tc>
          <w:tcPr>
            <w:tcW w:w="938" w:type="dxa"/>
            <w:vMerge w:val="continue"/>
            <w:tcBorders>
              <w:top w:val="nil"/>
            </w:tcBorders>
          </w:tcPr>
          <w:p w14:paraId="253C497C">
            <w:pPr>
              <w:rPr>
                <w:sz w:val="2"/>
                <w:szCs w:val="2"/>
              </w:rPr>
            </w:pPr>
          </w:p>
        </w:tc>
        <w:tc>
          <w:tcPr>
            <w:tcW w:w="2995" w:type="dxa"/>
            <w:vMerge w:val="continue"/>
            <w:tcBorders>
              <w:top w:val="nil"/>
            </w:tcBorders>
          </w:tcPr>
          <w:p w14:paraId="2BB6724C">
            <w:pPr>
              <w:rPr>
                <w:sz w:val="2"/>
                <w:szCs w:val="2"/>
              </w:rPr>
            </w:pPr>
          </w:p>
        </w:tc>
      </w:tr>
      <w:tr w14:paraId="59EB31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6" w:hRule="atLeast"/>
        </w:trPr>
        <w:tc>
          <w:tcPr>
            <w:tcW w:w="636" w:type="dxa"/>
            <w:vMerge w:val="continue"/>
            <w:tcBorders>
              <w:top w:val="nil"/>
            </w:tcBorders>
          </w:tcPr>
          <w:p w14:paraId="61AAF895">
            <w:pPr>
              <w:rPr>
                <w:sz w:val="2"/>
                <w:szCs w:val="2"/>
              </w:rPr>
            </w:pPr>
          </w:p>
        </w:tc>
        <w:tc>
          <w:tcPr>
            <w:tcW w:w="1229" w:type="dxa"/>
            <w:vMerge w:val="continue"/>
            <w:tcBorders>
              <w:top w:val="nil"/>
            </w:tcBorders>
          </w:tcPr>
          <w:p w14:paraId="29278808">
            <w:pPr>
              <w:rPr>
                <w:sz w:val="2"/>
                <w:szCs w:val="2"/>
              </w:rPr>
            </w:pPr>
          </w:p>
        </w:tc>
        <w:tc>
          <w:tcPr>
            <w:tcW w:w="2057" w:type="dxa"/>
            <w:vMerge w:val="continue"/>
            <w:tcBorders>
              <w:top w:val="nil"/>
            </w:tcBorders>
          </w:tcPr>
          <w:p w14:paraId="3D16C412">
            <w:pPr>
              <w:rPr>
                <w:sz w:val="2"/>
                <w:szCs w:val="2"/>
              </w:rPr>
            </w:pPr>
          </w:p>
        </w:tc>
        <w:tc>
          <w:tcPr>
            <w:tcW w:w="3367" w:type="dxa"/>
          </w:tcPr>
          <w:p w14:paraId="4E1C481C">
            <w:pPr>
              <w:pStyle w:val="9"/>
              <w:spacing w:before="94" w:line="232" w:lineRule="auto"/>
              <w:ind w:left="37" w:right="121"/>
              <w:rPr>
                <w:sz w:val="20"/>
              </w:rPr>
            </w:pPr>
            <w:r>
              <w:rPr>
                <w:w w:val="95"/>
                <w:sz w:val="20"/>
              </w:rPr>
              <w:t>对擅自调运植物、植物产品的行政处</w:t>
            </w:r>
            <w:r>
              <w:rPr>
                <w:sz w:val="20"/>
              </w:rPr>
              <w:t>罚</w:t>
            </w:r>
          </w:p>
        </w:tc>
        <w:tc>
          <w:tcPr>
            <w:tcW w:w="11400" w:type="dxa"/>
            <w:vMerge w:val="continue"/>
            <w:tcBorders>
              <w:top w:val="nil"/>
            </w:tcBorders>
          </w:tcPr>
          <w:p w14:paraId="4033816E">
            <w:pPr>
              <w:rPr>
                <w:sz w:val="2"/>
                <w:szCs w:val="2"/>
              </w:rPr>
            </w:pPr>
          </w:p>
        </w:tc>
        <w:tc>
          <w:tcPr>
            <w:tcW w:w="938" w:type="dxa"/>
            <w:vMerge w:val="continue"/>
            <w:tcBorders>
              <w:top w:val="nil"/>
            </w:tcBorders>
          </w:tcPr>
          <w:p w14:paraId="3B914A86">
            <w:pPr>
              <w:rPr>
                <w:sz w:val="2"/>
                <w:szCs w:val="2"/>
              </w:rPr>
            </w:pPr>
          </w:p>
        </w:tc>
        <w:tc>
          <w:tcPr>
            <w:tcW w:w="2995" w:type="dxa"/>
            <w:vMerge w:val="continue"/>
            <w:tcBorders>
              <w:top w:val="nil"/>
            </w:tcBorders>
          </w:tcPr>
          <w:p w14:paraId="459BDDE8">
            <w:pPr>
              <w:rPr>
                <w:sz w:val="2"/>
                <w:szCs w:val="2"/>
              </w:rPr>
            </w:pPr>
          </w:p>
        </w:tc>
      </w:tr>
      <w:tr w14:paraId="7996A3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6" w:hRule="atLeast"/>
        </w:trPr>
        <w:tc>
          <w:tcPr>
            <w:tcW w:w="636" w:type="dxa"/>
            <w:vMerge w:val="continue"/>
            <w:tcBorders>
              <w:top w:val="nil"/>
            </w:tcBorders>
          </w:tcPr>
          <w:p w14:paraId="51579A21">
            <w:pPr>
              <w:rPr>
                <w:sz w:val="2"/>
                <w:szCs w:val="2"/>
              </w:rPr>
            </w:pPr>
          </w:p>
        </w:tc>
        <w:tc>
          <w:tcPr>
            <w:tcW w:w="1229" w:type="dxa"/>
            <w:vMerge w:val="continue"/>
            <w:tcBorders>
              <w:top w:val="nil"/>
            </w:tcBorders>
          </w:tcPr>
          <w:p w14:paraId="39EB852F">
            <w:pPr>
              <w:rPr>
                <w:sz w:val="2"/>
                <w:szCs w:val="2"/>
              </w:rPr>
            </w:pPr>
          </w:p>
        </w:tc>
        <w:tc>
          <w:tcPr>
            <w:tcW w:w="2057" w:type="dxa"/>
            <w:vMerge w:val="continue"/>
            <w:tcBorders>
              <w:top w:val="nil"/>
            </w:tcBorders>
          </w:tcPr>
          <w:p w14:paraId="63F3524B">
            <w:pPr>
              <w:rPr>
                <w:sz w:val="2"/>
                <w:szCs w:val="2"/>
              </w:rPr>
            </w:pPr>
          </w:p>
        </w:tc>
        <w:tc>
          <w:tcPr>
            <w:tcW w:w="3367" w:type="dxa"/>
          </w:tcPr>
          <w:p w14:paraId="3958A52A">
            <w:pPr>
              <w:pStyle w:val="9"/>
              <w:spacing w:before="123" w:line="232" w:lineRule="auto"/>
              <w:ind w:left="37" w:right="122"/>
              <w:jc w:val="both"/>
              <w:rPr>
                <w:sz w:val="20"/>
              </w:rPr>
            </w:pPr>
            <w:r>
              <w:rPr>
                <w:w w:val="95"/>
                <w:sz w:val="20"/>
              </w:rPr>
              <w:t>对试验、生产、推广带有植物检疫对象的种子、苗木和其他繁殖材料，或者未经批准在非疫区进行检疫对象活</w:t>
            </w:r>
            <w:r>
              <w:rPr>
                <w:sz w:val="20"/>
              </w:rPr>
              <w:t>体试验研究的行政处罚</w:t>
            </w:r>
          </w:p>
        </w:tc>
        <w:tc>
          <w:tcPr>
            <w:tcW w:w="11400" w:type="dxa"/>
            <w:vMerge w:val="continue"/>
            <w:tcBorders>
              <w:top w:val="nil"/>
            </w:tcBorders>
          </w:tcPr>
          <w:p w14:paraId="18EC5D47">
            <w:pPr>
              <w:rPr>
                <w:sz w:val="2"/>
                <w:szCs w:val="2"/>
              </w:rPr>
            </w:pPr>
          </w:p>
        </w:tc>
        <w:tc>
          <w:tcPr>
            <w:tcW w:w="938" w:type="dxa"/>
            <w:vMerge w:val="continue"/>
            <w:tcBorders>
              <w:top w:val="nil"/>
            </w:tcBorders>
          </w:tcPr>
          <w:p w14:paraId="0E5474A4">
            <w:pPr>
              <w:rPr>
                <w:sz w:val="2"/>
                <w:szCs w:val="2"/>
              </w:rPr>
            </w:pPr>
          </w:p>
        </w:tc>
        <w:tc>
          <w:tcPr>
            <w:tcW w:w="2995" w:type="dxa"/>
            <w:vMerge w:val="continue"/>
            <w:tcBorders>
              <w:top w:val="nil"/>
            </w:tcBorders>
          </w:tcPr>
          <w:p w14:paraId="44CE6081">
            <w:pPr>
              <w:rPr>
                <w:sz w:val="2"/>
                <w:szCs w:val="2"/>
              </w:rPr>
            </w:pPr>
          </w:p>
        </w:tc>
      </w:tr>
      <w:tr w14:paraId="6B2FE5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6" w:hRule="atLeast"/>
        </w:trPr>
        <w:tc>
          <w:tcPr>
            <w:tcW w:w="636" w:type="dxa"/>
            <w:vMerge w:val="continue"/>
            <w:tcBorders>
              <w:top w:val="nil"/>
            </w:tcBorders>
          </w:tcPr>
          <w:p w14:paraId="4F69AC73">
            <w:pPr>
              <w:rPr>
                <w:sz w:val="2"/>
                <w:szCs w:val="2"/>
              </w:rPr>
            </w:pPr>
          </w:p>
        </w:tc>
        <w:tc>
          <w:tcPr>
            <w:tcW w:w="1229" w:type="dxa"/>
            <w:vMerge w:val="continue"/>
            <w:tcBorders>
              <w:top w:val="nil"/>
            </w:tcBorders>
          </w:tcPr>
          <w:p w14:paraId="169AD35D">
            <w:pPr>
              <w:rPr>
                <w:sz w:val="2"/>
                <w:szCs w:val="2"/>
              </w:rPr>
            </w:pPr>
          </w:p>
        </w:tc>
        <w:tc>
          <w:tcPr>
            <w:tcW w:w="2057" w:type="dxa"/>
            <w:vMerge w:val="continue"/>
            <w:tcBorders>
              <w:top w:val="nil"/>
            </w:tcBorders>
          </w:tcPr>
          <w:p w14:paraId="003485B4">
            <w:pPr>
              <w:rPr>
                <w:sz w:val="2"/>
                <w:szCs w:val="2"/>
              </w:rPr>
            </w:pPr>
          </w:p>
        </w:tc>
        <w:tc>
          <w:tcPr>
            <w:tcW w:w="3367" w:type="dxa"/>
          </w:tcPr>
          <w:p w14:paraId="292F154D">
            <w:pPr>
              <w:pStyle w:val="9"/>
              <w:spacing w:before="123" w:line="232" w:lineRule="auto"/>
              <w:ind w:left="37" w:right="122"/>
              <w:jc w:val="both"/>
              <w:rPr>
                <w:sz w:val="20"/>
              </w:rPr>
            </w:pPr>
            <w:r>
              <w:rPr>
                <w:w w:val="95"/>
                <w:sz w:val="20"/>
              </w:rPr>
              <w:t>对不在指定地点种植或者不按要求隔离试种，或者隔离试种期间擅自分散种子、苗木和其他繁殖材料的行政处</w:t>
            </w:r>
            <w:r>
              <w:rPr>
                <w:sz w:val="20"/>
              </w:rPr>
              <w:t>罚</w:t>
            </w:r>
          </w:p>
        </w:tc>
        <w:tc>
          <w:tcPr>
            <w:tcW w:w="11400" w:type="dxa"/>
            <w:vMerge w:val="continue"/>
            <w:tcBorders>
              <w:top w:val="nil"/>
            </w:tcBorders>
          </w:tcPr>
          <w:p w14:paraId="1ACDE958">
            <w:pPr>
              <w:rPr>
                <w:sz w:val="2"/>
                <w:szCs w:val="2"/>
              </w:rPr>
            </w:pPr>
          </w:p>
        </w:tc>
        <w:tc>
          <w:tcPr>
            <w:tcW w:w="938" w:type="dxa"/>
            <w:vMerge w:val="continue"/>
            <w:tcBorders>
              <w:top w:val="nil"/>
            </w:tcBorders>
          </w:tcPr>
          <w:p w14:paraId="346C87F9">
            <w:pPr>
              <w:rPr>
                <w:sz w:val="2"/>
                <w:szCs w:val="2"/>
              </w:rPr>
            </w:pPr>
          </w:p>
        </w:tc>
        <w:tc>
          <w:tcPr>
            <w:tcW w:w="2995" w:type="dxa"/>
            <w:vMerge w:val="continue"/>
            <w:tcBorders>
              <w:top w:val="nil"/>
            </w:tcBorders>
          </w:tcPr>
          <w:p w14:paraId="5C2391CE">
            <w:pPr>
              <w:rPr>
                <w:sz w:val="2"/>
                <w:szCs w:val="2"/>
              </w:rPr>
            </w:pPr>
          </w:p>
        </w:tc>
      </w:tr>
      <w:tr w14:paraId="36439C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636" w:type="dxa"/>
          </w:tcPr>
          <w:p w14:paraId="169C4AAD">
            <w:pPr>
              <w:pStyle w:val="9"/>
              <w:rPr>
                <w:sz w:val="20"/>
              </w:rPr>
            </w:pPr>
          </w:p>
          <w:p w14:paraId="034937DF">
            <w:pPr>
              <w:pStyle w:val="9"/>
              <w:spacing w:before="161"/>
              <w:ind w:left="104" w:right="65"/>
              <w:jc w:val="center"/>
              <w:rPr>
                <w:sz w:val="20"/>
              </w:rPr>
            </w:pPr>
            <w:r>
              <w:rPr>
                <w:sz w:val="20"/>
              </w:rPr>
              <w:t>43</w:t>
            </w:r>
          </w:p>
        </w:tc>
        <w:tc>
          <w:tcPr>
            <w:tcW w:w="1229" w:type="dxa"/>
          </w:tcPr>
          <w:p w14:paraId="0D9A5489">
            <w:pPr>
              <w:pStyle w:val="9"/>
              <w:spacing w:before="5"/>
              <w:rPr>
                <w:sz w:val="23"/>
              </w:rPr>
            </w:pPr>
          </w:p>
          <w:p w14:paraId="76941308">
            <w:pPr>
              <w:pStyle w:val="9"/>
              <w:spacing w:before="1" w:line="230" w:lineRule="auto"/>
              <w:ind w:left="225" w:right="144"/>
              <w:rPr>
                <w:sz w:val="20"/>
              </w:rPr>
            </w:pPr>
            <w:r>
              <w:rPr>
                <w:sz w:val="20"/>
              </w:rPr>
              <w:t>农业野生植物保护</w:t>
            </w:r>
          </w:p>
        </w:tc>
        <w:tc>
          <w:tcPr>
            <w:tcW w:w="5424" w:type="dxa"/>
            <w:gridSpan w:val="2"/>
          </w:tcPr>
          <w:p w14:paraId="2A29FE27">
            <w:pPr>
              <w:pStyle w:val="9"/>
              <w:spacing w:before="5"/>
              <w:rPr>
                <w:sz w:val="23"/>
              </w:rPr>
            </w:pPr>
          </w:p>
          <w:p w14:paraId="40E1E7C4">
            <w:pPr>
              <w:pStyle w:val="9"/>
              <w:spacing w:before="1" w:line="230" w:lineRule="auto"/>
              <w:ind w:left="37" w:right="190"/>
              <w:rPr>
                <w:sz w:val="20"/>
              </w:rPr>
            </w:pPr>
            <w:r>
              <w:rPr>
                <w:spacing w:val="-1"/>
                <w:w w:val="95"/>
                <w:sz w:val="20"/>
              </w:rPr>
              <w:t xml:space="preserve">对未取得采集证或者未按照采集证的规定采集国家重点保护 </w:t>
            </w:r>
            <w:r>
              <w:rPr>
                <w:sz w:val="20"/>
              </w:rPr>
              <w:t>农业野生植物的行政处罚</w:t>
            </w:r>
          </w:p>
        </w:tc>
        <w:tc>
          <w:tcPr>
            <w:tcW w:w="11400" w:type="dxa"/>
          </w:tcPr>
          <w:p w14:paraId="395CD6A0">
            <w:pPr>
              <w:pStyle w:val="9"/>
              <w:spacing w:before="170" w:line="252" w:lineRule="exact"/>
              <w:ind w:left="37"/>
              <w:rPr>
                <w:b/>
                <w:sz w:val="20"/>
              </w:rPr>
            </w:pPr>
            <w:r>
              <w:rPr>
                <w:b/>
                <w:sz w:val="20"/>
              </w:rPr>
              <w:t>《中华人民共和国野生植物保护条例》（2017修订）</w:t>
            </w:r>
          </w:p>
          <w:p w14:paraId="09115995">
            <w:pPr>
              <w:pStyle w:val="9"/>
              <w:spacing w:before="4" w:line="230" w:lineRule="auto"/>
              <w:ind w:left="37" w:right="171"/>
              <w:rPr>
                <w:sz w:val="20"/>
              </w:rPr>
            </w:pPr>
            <w:r>
              <w:rPr>
                <w:b/>
                <w:sz w:val="20"/>
              </w:rPr>
              <w:t xml:space="preserve">第二十三条 </w:t>
            </w:r>
            <w:r>
              <w:rPr>
                <w:sz w:val="20"/>
              </w:rPr>
              <w:t>未取得采集证或者未按照采集证的规定采集国家重点保护野生植物的，由野生植物行政主管部门没收所采集的野生植物和违法所得，可以并处违法所得10倍以下的罚款；有采集证的，并可以吊销采集证。</w:t>
            </w:r>
          </w:p>
        </w:tc>
        <w:tc>
          <w:tcPr>
            <w:tcW w:w="938" w:type="dxa"/>
          </w:tcPr>
          <w:p w14:paraId="0BAC2956">
            <w:pPr>
              <w:pStyle w:val="9"/>
              <w:spacing w:before="5"/>
              <w:rPr>
                <w:sz w:val="23"/>
              </w:rPr>
            </w:pPr>
          </w:p>
          <w:p w14:paraId="70364F1D">
            <w:pPr>
              <w:pStyle w:val="9"/>
              <w:spacing w:before="1" w:line="230" w:lineRule="auto"/>
              <w:ind w:left="78" w:right="20"/>
              <w:rPr>
                <w:sz w:val="20"/>
              </w:rPr>
            </w:pPr>
            <w:r>
              <w:rPr>
                <w:sz w:val="20"/>
              </w:rPr>
              <w:t>农业农村主管部门</w:t>
            </w:r>
          </w:p>
        </w:tc>
        <w:tc>
          <w:tcPr>
            <w:tcW w:w="2995" w:type="dxa"/>
          </w:tcPr>
          <w:p w14:paraId="7198186B">
            <w:pPr>
              <w:pStyle w:val="9"/>
              <w:rPr>
                <w:sz w:val="20"/>
              </w:rPr>
            </w:pPr>
          </w:p>
          <w:p w14:paraId="08691F91">
            <w:pPr>
              <w:pStyle w:val="9"/>
              <w:spacing w:before="161"/>
              <w:ind w:left="285" w:right="249"/>
              <w:jc w:val="center"/>
              <w:rPr>
                <w:sz w:val="20"/>
              </w:rPr>
            </w:pPr>
            <w:r>
              <w:rPr>
                <w:sz w:val="20"/>
              </w:rPr>
              <w:t>县级以上农业农村主管部门</w:t>
            </w:r>
          </w:p>
        </w:tc>
      </w:tr>
      <w:tr w14:paraId="0A633E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3" w:hRule="atLeast"/>
        </w:trPr>
        <w:tc>
          <w:tcPr>
            <w:tcW w:w="636" w:type="dxa"/>
          </w:tcPr>
          <w:p w14:paraId="54092E4A">
            <w:pPr>
              <w:pStyle w:val="9"/>
              <w:spacing w:before="11"/>
              <w:rPr>
                <w:sz w:val="21"/>
              </w:rPr>
            </w:pPr>
          </w:p>
          <w:p w14:paraId="29E0CC52">
            <w:pPr>
              <w:pStyle w:val="9"/>
              <w:ind w:left="104" w:right="65"/>
              <w:jc w:val="center"/>
              <w:rPr>
                <w:sz w:val="20"/>
              </w:rPr>
            </w:pPr>
            <w:r>
              <w:rPr>
                <w:sz w:val="20"/>
              </w:rPr>
              <w:t>44</w:t>
            </w:r>
          </w:p>
        </w:tc>
        <w:tc>
          <w:tcPr>
            <w:tcW w:w="1229" w:type="dxa"/>
          </w:tcPr>
          <w:p w14:paraId="7C90E035">
            <w:pPr>
              <w:pStyle w:val="9"/>
              <w:spacing w:before="164" w:line="232" w:lineRule="auto"/>
              <w:ind w:left="225" w:right="144"/>
              <w:rPr>
                <w:sz w:val="20"/>
              </w:rPr>
            </w:pPr>
            <w:r>
              <w:rPr>
                <w:sz w:val="20"/>
              </w:rPr>
              <w:t>农业野生植物保护</w:t>
            </w:r>
          </w:p>
        </w:tc>
        <w:tc>
          <w:tcPr>
            <w:tcW w:w="5424" w:type="dxa"/>
            <w:gridSpan w:val="2"/>
          </w:tcPr>
          <w:p w14:paraId="5E9F7254">
            <w:pPr>
              <w:pStyle w:val="9"/>
              <w:spacing w:before="11"/>
              <w:rPr>
                <w:sz w:val="21"/>
              </w:rPr>
            </w:pPr>
          </w:p>
          <w:p w14:paraId="40190592">
            <w:pPr>
              <w:pStyle w:val="9"/>
              <w:ind w:left="37"/>
              <w:rPr>
                <w:sz w:val="20"/>
              </w:rPr>
            </w:pPr>
            <w:r>
              <w:rPr>
                <w:sz w:val="20"/>
              </w:rPr>
              <w:t>对违规出售、收购国家重点保护农业野生植物的行政处罚</w:t>
            </w:r>
          </w:p>
        </w:tc>
        <w:tc>
          <w:tcPr>
            <w:tcW w:w="11400" w:type="dxa"/>
          </w:tcPr>
          <w:p w14:paraId="6ECE2247">
            <w:pPr>
              <w:pStyle w:val="9"/>
              <w:spacing w:before="33" w:line="252" w:lineRule="exact"/>
              <w:ind w:left="37"/>
              <w:rPr>
                <w:b/>
                <w:sz w:val="20"/>
              </w:rPr>
            </w:pPr>
            <w:r>
              <w:rPr>
                <w:b/>
                <w:sz w:val="20"/>
              </w:rPr>
              <w:t>《中华人民共和国野生植物保护条例》（2017修订）</w:t>
            </w:r>
          </w:p>
          <w:p w14:paraId="485287B9">
            <w:pPr>
              <w:pStyle w:val="9"/>
              <w:spacing w:line="247" w:lineRule="exact"/>
              <w:ind w:left="37"/>
              <w:rPr>
                <w:sz w:val="20"/>
              </w:rPr>
            </w:pPr>
            <w:r>
              <w:rPr>
                <w:b/>
                <w:sz w:val="20"/>
              </w:rPr>
              <w:t xml:space="preserve">第二十四条 </w:t>
            </w:r>
            <w:r>
              <w:rPr>
                <w:sz w:val="20"/>
              </w:rPr>
              <w:t>违反本条例规定，出售、收购国家重点保护野生植物的，由工商行政管理部门或者野生植物行政主管部门按照</w:t>
            </w:r>
          </w:p>
          <w:p w14:paraId="251C8773">
            <w:pPr>
              <w:pStyle w:val="9"/>
              <w:spacing w:line="241" w:lineRule="exact"/>
              <w:ind w:left="37"/>
              <w:rPr>
                <w:sz w:val="20"/>
              </w:rPr>
            </w:pPr>
            <w:r>
              <w:rPr>
                <w:sz w:val="20"/>
              </w:rPr>
              <w:t>职责分工没收野生植物和违法所得，可以并处违法所得10倍以下的罚款。</w:t>
            </w:r>
          </w:p>
        </w:tc>
        <w:tc>
          <w:tcPr>
            <w:tcW w:w="938" w:type="dxa"/>
          </w:tcPr>
          <w:p w14:paraId="1ADD40A3">
            <w:pPr>
              <w:pStyle w:val="9"/>
              <w:spacing w:before="164" w:line="232" w:lineRule="auto"/>
              <w:ind w:left="78" w:right="20"/>
              <w:rPr>
                <w:sz w:val="20"/>
              </w:rPr>
            </w:pPr>
            <w:r>
              <w:rPr>
                <w:sz w:val="20"/>
              </w:rPr>
              <w:t>农业农村主管部门</w:t>
            </w:r>
          </w:p>
        </w:tc>
        <w:tc>
          <w:tcPr>
            <w:tcW w:w="2995" w:type="dxa"/>
          </w:tcPr>
          <w:p w14:paraId="1511D0E1">
            <w:pPr>
              <w:pStyle w:val="9"/>
              <w:spacing w:before="11"/>
              <w:rPr>
                <w:sz w:val="21"/>
              </w:rPr>
            </w:pPr>
          </w:p>
          <w:p w14:paraId="199DBDAA">
            <w:pPr>
              <w:pStyle w:val="9"/>
              <w:ind w:left="285" w:right="249"/>
              <w:jc w:val="center"/>
              <w:rPr>
                <w:sz w:val="20"/>
              </w:rPr>
            </w:pPr>
            <w:r>
              <w:rPr>
                <w:sz w:val="20"/>
              </w:rPr>
              <w:t>县级以上农业农村主管部门</w:t>
            </w:r>
          </w:p>
        </w:tc>
      </w:tr>
      <w:tr w14:paraId="51F729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3" w:hRule="atLeast"/>
        </w:trPr>
        <w:tc>
          <w:tcPr>
            <w:tcW w:w="636" w:type="dxa"/>
          </w:tcPr>
          <w:p w14:paraId="3B0C98E5">
            <w:pPr>
              <w:pStyle w:val="9"/>
              <w:spacing w:before="11"/>
              <w:rPr>
                <w:sz w:val="21"/>
              </w:rPr>
            </w:pPr>
          </w:p>
          <w:p w14:paraId="17CD5FF0">
            <w:pPr>
              <w:pStyle w:val="9"/>
              <w:ind w:left="104" w:right="65"/>
              <w:jc w:val="center"/>
              <w:rPr>
                <w:sz w:val="20"/>
              </w:rPr>
            </w:pPr>
            <w:r>
              <w:rPr>
                <w:sz w:val="20"/>
              </w:rPr>
              <w:t>45</w:t>
            </w:r>
          </w:p>
        </w:tc>
        <w:tc>
          <w:tcPr>
            <w:tcW w:w="1229" w:type="dxa"/>
          </w:tcPr>
          <w:p w14:paraId="1A1BF5E8">
            <w:pPr>
              <w:pStyle w:val="9"/>
              <w:spacing w:before="166" w:line="230" w:lineRule="auto"/>
              <w:ind w:left="225" w:right="144"/>
              <w:rPr>
                <w:sz w:val="20"/>
              </w:rPr>
            </w:pPr>
            <w:r>
              <w:rPr>
                <w:sz w:val="20"/>
              </w:rPr>
              <w:t>农业野生植物保护</w:t>
            </w:r>
          </w:p>
        </w:tc>
        <w:tc>
          <w:tcPr>
            <w:tcW w:w="5424" w:type="dxa"/>
            <w:gridSpan w:val="2"/>
          </w:tcPr>
          <w:p w14:paraId="463AA699">
            <w:pPr>
              <w:pStyle w:val="9"/>
              <w:spacing w:before="166" w:line="230" w:lineRule="auto"/>
              <w:ind w:left="37" w:right="190"/>
              <w:rPr>
                <w:sz w:val="20"/>
              </w:rPr>
            </w:pPr>
            <w:r>
              <w:rPr>
                <w:spacing w:val="-1"/>
                <w:w w:val="95"/>
                <w:sz w:val="20"/>
              </w:rPr>
              <w:t xml:space="preserve">对伪造、倒卖、转让采集证、允许进出口证明书或者有关批 </w:t>
            </w:r>
            <w:r>
              <w:rPr>
                <w:sz w:val="20"/>
              </w:rPr>
              <w:t>准文件、标签的行政处罚</w:t>
            </w:r>
          </w:p>
        </w:tc>
        <w:tc>
          <w:tcPr>
            <w:tcW w:w="11400" w:type="dxa"/>
          </w:tcPr>
          <w:p w14:paraId="2E251A0C">
            <w:pPr>
              <w:pStyle w:val="9"/>
              <w:spacing w:before="33" w:line="252" w:lineRule="exact"/>
              <w:ind w:left="37"/>
              <w:rPr>
                <w:b/>
                <w:sz w:val="20"/>
              </w:rPr>
            </w:pPr>
            <w:r>
              <w:rPr>
                <w:b/>
                <w:sz w:val="20"/>
              </w:rPr>
              <w:t>《中华人民共和国野生植物保护条例》（2017修订）</w:t>
            </w:r>
          </w:p>
          <w:p w14:paraId="1182AD98">
            <w:pPr>
              <w:pStyle w:val="9"/>
              <w:spacing w:line="248" w:lineRule="exact"/>
              <w:ind w:left="37"/>
              <w:rPr>
                <w:sz w:val="20"/>
              </w:rPr>
            </w:pPr>
            <w:r>
              <w:rPr>
                <w:b/>
                <w:sz w:val="20"/>
              </w:rPr>
              <w:t xml:space="preserve">第二十六条 </w:t>
            </w:r>
            <w:r>
              <w:rPr>
                <w:sz w:val="20"/>
              </w:rPr>
              <w:t>伪造、倒卖、转让采集证、允许进出口证明书或者有关批准文件、标签的，由野生植物行政主管部门或者工商</w:t>
            </w:r>
          </w:p>
          <w:p w14:paraId="3C3CFE94">
            <w:pPr>
              <w:pStyle w:val="9"/>
              <w:spacing w:line="241" w:lineRule="exact"/>
              <w:ind w:left="37"/>
              <w:rPr>
                <w:sz w:val="20"/>
              </w:rPr>
            </w:pPr>
            <w:r>
              <w:rPr>
                <w:sz w:val="20"/>
              </w:rPr>
              <w:t>行政管理部门按照职责分工收缴，没收违法所得，可以并处5万元以下的罚款。</w:t>
            </w:r>
          </w:p>
        </w:tc>
        <w:tc>
          <w:tcPr>
            <w:tcW w:w="938" w:type="dxa"/>
          </w:tcPr>
          <w:p w14:paraId="563B0080">
            <w:pPr>
              <w:pStyle w:val="9"/>
              <w:spacing w:before="166" w:line="230" w:lineRule="auto"/>
              <w:ind w:left="78" w:right="20"/>
              <w:rPr>
                <w:sz w:val="20"/>
              </w:rPr>
            </w:pPr>
            <w:r>
              <w:rPr>
                <w:sz w:val="20"/>
              </w:rPr>
              <w:t>农业农村主管部门</w:t>
            </w:r>
          </w:p>
        </w:tc>
        <w:tc>
          <w:tcPr>
            <w:tcW w:w="2995" w:type="dxa"/>
          </w:tcPr>
          <w:p w14:paraId="1E0C1BC6">
            <w:pPr>
              <w:pStyle w:val="9"/>
              <w:spacing w:before="11"/>
              <w:rPr>
                <w:sz w:val="21"/>
              </w:rPr>
            </w:pPr>
          </w:p>
          <w:p w14:paraId="46352F56">
            <w:pPr>
              <w:pStyle w:val="9"/>
              <w:ind w:left="285" w:right="249"/>
              <w:jc w:val="center"/>
              <w:rPr>
                <w:sz w:val="20"/>
              </w:rPr>
            </w:pPr>
            <w:r>
              <w:rPr>
                <w:sz w:val="20"/>
              </w:rPr>
              <w:t>县级以上农业农村主管部门</w:t>
            </w:r>
          </w:p>
        </w:tc>
      </w:tr>
      <w:tr w14:paraId="55521E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1" w:hRule="atLeast"/>
        </w:trPr>
        <w:tc>
          <w:tcPr>
            <w:tcW w:w="636" w:type="dxa"/>
          </w:tcPr>
          <w:p w14:paraId="5CE04154">
            <w:pPr>
              <w:pStyle w:val="9"/>
              <w:rPr>
                <w:sz w:val="20"/>
              </w:rPr>
            </w:pPr>
          </w:p>
          <w:p w14:paraId="07AF7EB2">
            <w:pPr>
              <w:pStyle w:val="9"/>
              <w:spacing w:before="2"/>
              <w:rPr>
                <w:sz w:val="15"/>
              </w:rPr>
            </w:pPr>
          </w:p>
          <w:p w14:paraId="7055BB09">
            <w:pPr>
              <w:pStyle w:val="9"/>
              <w:ind w:left="104" w:right="65"/>
              <w:jc w:val="center"/>
              <w:rPr>
                <w:sz w:val="20"/>
              </w:rPr>
            </w:pPr>
            <w:r>
              <w:rPr>
                <w:sz w:val="20"/>
              </w:rPr>
              <w:t>46</w:t>
            </w:r>
          </w:p>
        </w:tc>
        <w:tc>
          <w:tcPr>
            <w:tcW w:w="1229" w:type="dxa"/>
          </w:tcPr>
          <w:p w14:paraId="00411ECD">
            <w:pPr>
              <w:pStyle w:val="9"/>
              <w:spacing w:before="3"/>
              <w:rPr>
                <w:sz w:val="26"/>
              </w:rPr>
            </w:pPr>
          </w:p>
          <w:p w14:paraId="0116486F">
            <w:pPr>
              <w:pStyle w:val="9"/>
              <w:spacing w:line="230" w:lineRule="auto"/>
              <w:ind w:left="225" w:right="144"/>
              <w:rPr>
                <w:sz w:val="20"/>
              </w:rPr>
            </w:pPr>
            <w:r>
              <w:rPr>
                <w:sz w:val="20"/>
              </w:rPr>
              <w:t>农业野生植物保护</w:t>
            </w:r>
          </w:p>
        </w:tc>
        <w:tc>
          <w:tcPr>
            <w:tcW w:w="5424" w:type="dxa"/>
            <w:gridSpan w:val="2"/>
          </w:tcPr>
          <w:p w14:paraId="2B3A0557">
            <w:pPr>
              <w:pStyle w:val="9"/>
              <w:spacing w:before="4"/>
              <w:rPr>
                <w:sz w:val="16"/>
              </w:rPr>
            </w:pPr>
          </w:p>
          <w:p w14:paraId="7A01AD2A">
            <w:pPr>
              <w:pStyle w:val="9"/>
              <w:spacing w:line="232" w:lineRule="auto"/>
              <w:ind w:left="37" w:right="189"/>
              <w:rPr>
                <w:sz w:val="20"/>
              </w:rPr>
            </w:pPr>
            <w:r>
              <w:rPr>
                <w:sz w:val="20"/>
              </w:rPr>
              <w:t>对外国人在中国境内采集、收购国家重点保护农业野生植</w:t>
            </w:r>
            <w:r>
              <w:rPr>
                <w:spacing w:val="-1"/>
                <w:w w:val="95"/>
                <w:sz w:val="20"/>
              </w:rPr>
              <w:t xml:space="preserve">物，或者未经批准对农业农村主管部门管理的国家重点保护 </w:t>
            </w:r>
            <w:r>
              <w:rPr>
                <w:sz w:val="20"/>
              </w:rPr>
              <w:t>野生植物进行野外考察的行政处罚</w:t>
            </w:r>
          </w:p>
        </w:tc>
        <w:tc>
          <w:tcPr>
            <w:tcW w:w="11400" w:type="dxa"/>
          </w:tcPr>
          <w:p w14:paraId="336E2BAA">
            <w:pPr>
              <w:pStyle w:val="9"/>
              <w:spacing w:before="11"/>
              <w:rPr>
                <w:sz w:val="15"/>
              </w:rPr>
            </w:pPr>
          </w:p>
          <w:p w14:paraId="6CE29F25">
            <w:pPr>
              <w:pStyle w:val="9"/>
              <w:spacing w:line="252" w:lineRule="exact"/>
              <w:ind w:left="37"/>
              <w:rPr>
                <w:b/>
                <w:sz w:val="20"/>
              </w:rPr>
            </w:pPr>
            <w:r>
              <w:rPr>
                <w:b/>
                <w:sz w:val="20"/>
              </w:rPr>
              <w:t>《中华人民共和国野生植物保护条例》（2017修订）</w:t>
            </w:r>
          </w:p>
          <w:p w14:paraId="08758D31">
            <w:pPr>
              <w:pStyle w:val="9"/>
              <w:spacing w:before="1" w:line="232" w:lineRule="auto"/>
              <w:ind w:left="37" w:right="170"/>
              <w:rPr>
                <w:sz w:val="20"/>
              </w:rPr>
            </w:pPr>
            <w:r>
              <w:rPr>
                <w:b/>
                <w:sz w:val="20"/>
              </w:rPr>
              <w:t xml:space="preserve">第二十七条 </w:t>
            </w:r>
            <w:r>
              <w:rPr>
                <w:sz w:val="20"/>
              </w:rPr>
              <w:t>外国人在中国境内采集、收购国家重点保护野生植物，或者未经批准对农业行政主管部门管理的国家重点保护野生植物进行野外考察的，由野生植物行政主管部门没收所采集、收购的野生植物和考察资料，可以并处5万元以下的罚款。</w:t>
            </w:r>
          </w:p>
        </w:tc>
        <w:tc>
          <w:tcPr>
            <w:tcW w:w="938" w:type="dxa"/>
          </w:tcPr>
          <w:p w14:paraId="59EC7B6B">
            <w:pPr>
              <w:pStyle w:val="9"/>
              <w:spacing w:before="3"/>
              <w:rPr>
                <w:sz w:val="26"/>
              </w:rPr>
            </w:pPr>
          </w:p>
          <w:p w14:paraId="6405A7FE">
            <w:pPr>
              <w:pStyle w:val="9"/>
              <w:spacing w:line="230" w:lineRule="auto"/>
              <w:ind w:left="78" w:right="20"/>
              <w:rPr>
                <w:sz w:val="20"/>
              </w:rPr>
            </w:pPr>
            <w:r>
              <w:rPr>
                <w:sz w:val="20"/>
              </w:rPr>
              <w:t>农业农村主管部门</w:t>
            </w:r>
          </w:p>
        </w:tc>
        <w:tc>
          <w:tcPr>
            <w:tcW w:w="2995" w:type="dxa"/>
          </w:tcPr>
          <w:p w14:paraId="6512ABDE">
            <w:pPr>
              <w:pStyle w:val="9"/>
              <w:rPr>
                <w:sz w:val="20"/>
              </w:rPr>
            </w:pPr>
          </w:p>
          <w:p w14:paraId="53E06A4D">
            <w:pPr>
              <w:pStyle w:val="9"/>
              <w:spacing w:before="2"/>
              <w:rPr>
                <w:sz w:val="15"/>
              </w:rPr>
            </w:pPr>
          </w:p>
          <w:p w14:paraId="3E216FCD">
            <w:pPr>
              <w:pStyle w:val="9"/>
              <w:ind w:left="285" w:right="249"/>
              <w:jc w:val="center"/>
              <w:rPr>
                <w:sz w:val="20"/>
              </w:rPr>
            </w:pPr>
            <w:r>
              <w:rPr>
                <w:sz w:val="20"/>
              </w:rPr>
              <w:t>县级以上农业农村主管部门</w:t>
            </w:r>
          </w:p>
        </w:tc>
      </w:tr>
      <w:tr w14:paraId="194CA7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15" w:hRule="atLeast"/>
        </w:trPr>
        <w:tc>
          <w:tcPr>
            <w:tcW w:w="636" w:type="dxa"/>
          </w:tcPr>
          <w:p w14:paraId="2B808255">
            <w:pPr>
              <w:pStyle w:val="9"/>
              <w:rPr>
                <w:sz w:val="20"/>
              </w:rPr>
            </w:pPr>
          </w:p>
          <w:p w14:paraId="0961AFC8">
            <w:pPr>
              <w:pStyle w:val="9"/>
              <w:rPr>
                <w:sz w:val="20"/>
              </w:rPr>
            </w:pPr>
          </w:p>
          <w:p w14:paraId="00A548CF">
            <w:pPr>
              <w:pStyle w:val="9"/>
              <w:rPr>
                <w:sz w:val="18"/>
              </w:rPr>
            </w:pPr>
          </w:p>
          <w:p w14:paraId="73BD9C78">
            <w:pPr>
              <w:pStyle w:val="9"/>
              <w:ind w:left="104" w:right="65"/>
              <w:jc w:val="center"/>
              <w:rPr>
                <w:sz w:val="20"/>
              </w:rPr>
            </w:pPr>
            <w:r>
              <w:rPr>
                <w:sz w:val="20"/>
              </w:rPr>
              <w:t>47</w:t>
            </w:r>
          </w:p>
        </w:tc>
        <w:tc>
          <w:tcPr>
            <w:tcW w:w="1229" w:type="dxa"/>
          </w:tcPr>
          <w:p w14:paraId="74FB6AFD">
            <w:pPr>
              <w:pStyle w:val="9"/>
              <w:rPr>
                <w:sz w:val="20"/>
              </w:rPr>
            </w:pPr>
          </w:p>
          <w:p w14:paraId="647A9669">
            <w:pPr>
              <w:pStyle w:val="9"/>
              <w:rPr>
                <w:sz w:val="20"/>
              </w:rPr>
            </w:pPr>
          </w:p>
          <w:p w14:paraId="11EA4C7E">
            <w:pPr>
              <w:pStyle w:val="9"/>
              <w:rPr>
                <w:sz w:val="18"/>
              </w:rPr>
            </w:pPr>
          </w:p>
          <w:p w14:paraId="1730DACC">
            <w:pPr>
              <w:pStyle w:val="9"/>
              <w:ind w:left="102" w:right="64"/>
              <w:jc w:val="center"/>
              <w:rPr>
                <w:sz w:val="20"/>
              </w:rPr>
            </w:pPr>
            <w:r>
              <w:rPr>
                <w:sz w:val="20"/>
              </w:rPr>
              <w:t>畜牧</w:t>
            </w:r>
          </w:p>
        </w:tc>
        <w:tc>
          <w:tcPr>
            <w:tcW w:w="5424" w:type="dxa"/>
            <w:gridSpan w:val="2"/>
          </w:tcPr>
          <w:p w14:paraId="6BD6C8BA">
            <w:pPr>
              <w:pStyle w:val="9"/>
              <w:rPr>
                <w:sz w:val="20"/>
              </w:rPr>
            </w:pPr>
          </w:p>
          <w:p w14:paraId="2D557562">
            <w:pPr>
              <w:pStyle w:val="9"/>
              <w:spacing w:before="9"/>
              <w:rPr>
                <w:sz w:val="28"/>
              </w:rPr>
            </w:pPr>
          </w:p>
          <w:p w14:paraId="2449766B">
            <w:pPr>
              <w:pStyle w:val="9"/>
              <w:spacing w:line="232" w:lineRule="auto"/>
              <w:ind w:left="37" w:right="190"/>
              <w:rPr>
                <w:sz w:val="20"/>
              </w:rPr>
            </w:pPr>
            <w:r>
              <w:rPr>
                <w:w w:val="95"/>
                <w:sz w:val="20"/>
              </w:rPr>
              <w:t>对擅自处理受保护的畜禽（蚕）遗传资源，造成畜禽（蚕</w:t>
            </w:r>
            <w:r>
              <w:rPr>
                <w:spacing w:val="-17"/>
                <w:w w:val="95"/>
                <w:sz w:val="20"/>
              </w:rPr>
              <w:t xml:space="preserve">） </w:t>
            </w:r>
            <w:r>
              <w:rPr>
                <w:sz w:val="20"/>
              </w:rPr>
              <w:t>遗传资源损失的行政处罚</w:t>
            </w:r>
          </w:p>
        </w:tc>
        <w:tc>
          <w:tcPr>
            <w:tcW w:w="11400" w:type="dxa"/>
          </w:tcPr>
          <w:p w14:paraId="17F0F2B0">
            <w:pPr>
              <w:pStyle w:val="9"/>
              <w:spacing w:before="124" w:line="252" w:lineRule="exact"/>
              <w:ind w:left="37"/>
              <w:rPr>
                <w:b/>
                <w:sz w:val="20"/>
              </w:rPr>
            </w:pPr>
            <w:r>
              <w:rPr>
                <w:b/>
                <w:sz w:val="20"/>
              </w:rPr>
              <w:t>1.《中华人民共和国畜牧法》（2022修订）</w:t>
            </w:r>
          </w:p>
          <w:p w14:paraId="338B8488">
            <w:pPr>
              <w:pStyle w:val="9"/>
              <w:spacing w:before="4" w:line="230" w:lineRule="auto"/>
              <w:ind w:left="37" w:right="172"/>
              <w:rPr>
                <w:sz w:val="20"/>
              </w:rPr>
            </w:pPr>
            <w:r>
              <w:rPr>
                <w:b/>
                <w:sz w:val="20"/>
              </w:rPr>
              <w:t xml:space="preserve">第七十八条 </w:t>
            </w:r>
            <w:r>
              <w:rPr>
                <w:sz w:val="20"/>
              </w:rPr>
              <w:t>违反本法第十四条第二款规定，擅自处理受保护的畜禽遗传资源，造成畜禽遗传资源损失的，由省级以上人民政府农业农村主管部门处十万元以上一百万元以下罚款。</w:t>
            </w:r>
          </w:p>
          <w:p w14:paraId="2E34F378">
            <w:pPr>
              <w:pStyle w:val="9"/>
              <w:spacing w:line="247" w:lineRule="exact"/>
              <w:ind w:left="37"/>
              <w:rPr>
                <w:b/>
                <w:sz w:val="20"/>
              </w:rPr>
            </w:pPr>
            <w:r>
              <w:rPr>
                <w:b/>
                <w:sz w:val="20"/>
              </w:rPr>
              <w:t>2.《蚕种管理办法》(2022修订)</w:t>
            </w:r>
          </w:p>
          <w:p w14:paraId="7321D8AA">
            <w:pPr>
              <w:pStyle w:val="9"/>
              <w:spacing w:before="3" w:line="230" w:lineRule="auto"/>
              <w:ind w:left="37" w:right="168"/>
              <w:rPr>
                <w:sz w:val="20"/>
              </w:rPr>
            </w:pPr>
            <w:r>
              <w:rPr>
                <w:b/>
                <w:sz w:val="20"/>
              </w:rPr>
              <w:t xml:space="preserve">第二十九条 </w:t>
            </w:r>
            <w:r>
              <w:rPr>
                <w:sz w:val="20"/>
              </w:rPr>
              <w:t>违反本办法第八条规定，擅自处理受保护的蚕遗传资源，造成蚕遗传资源损失的，由省级以上人民政府农业农村（蚕业）主管部门处五万元以上五十万元以下罚款。</w:t>
            </w:r>
          </w:p>
        </w:tc>
        <w:tc>
          <w:tcPr>
            <w:tcW w:w="938" w:type="dxa"/>
          </w:tcPr>
          <w:p w14:paraId="12D1CBCB">
            <w:pPr>
              <w:pStyle w:val="9"/>
              <w:rPr>
                <w:sz w:val="20"/>
              </w:rPr>
            </w:pPr>
          </w:p>
          <w:p w14:paraId="7EB205A5">
            <w:pPr>
              <w:pStyle w:val="9"/>
              <w:spacing w:before="9"/>
              <w:rPr>
                <w:sz w:val="28"/>
              </w:rPr>
            </w:pPr>
          </w:p>
          <w:p w14:paraId="2E9B11DF">
            <w:pPr>
              <w:pStyle w:val="9"/>
              <w:spacing w:line="232" w:lineRule="auto"/>
              <w:ind w:left="78" w:right="20"/>
              <w:rPr>
                <w:sz w:val="20"/>
              </w:rPr>
            </w:pPr>
            <w:r>
              <w:rPr>
                <w:sz w:val="20"/>
              </w:rPr>
              <w:t>农业农村主管部门</w:t>
            </w:r>
          </w:p>
        </w:tc>
        <w:tc>
          <w:tcPr>
            <w:tcW w:w="2995" w:type="dxa"/>
          </w:tcPr>
          <w:p w14:paraId="44EFB668">
            <w:pPr>
              <w:pStyle w:val="9"/>
              <w:rPr>
                <w:sz w:val="20"/>
              </w:rPr>
            </w:pPr>
          </w:p>
          <w:p w14:paraId="4EFB8557">
            <w:pPr>
              <w:pStyle w:val="9"/>
              <w:rPr>
                <w:sz w:val="20"/>
              </w:rPr>
            </w:pPr>
          </w:p>
          <w:p w14:paraId="4862CCF8">
            <w:pPr>
              <w:pStyle w:val="9"/>
              <w:rPr>
                <w:sz w:val="18"/>
              </w:rPr>
            </w:pPr>
          </w:p>
          <w:p w14:paraId="7C6837CC">
            <w:pPr>
              <w:pStyle w:val="9"/>
              <w:ind w:left="285" w:right="249"/>
              <w:jc w:val="center"/>
              <w:rPr>
                <w:sz w:val="20"/>
              </w:rPr>
            </w:pPr>
            <w:r>
              <w:rPr>
                <w:sz w:val="20"/>
              </w:rPr>
              <w:t>省级农业农村主管部门</w:t>
            </w:r>
          </w:p>
        </w:tc>
      </w:tr>
    </w:tbl>
    <w:p w14:paraId="63C1D882">
      <w:pPr>
        <w:spacing w:after="0"/>
        <w:jc w:val="center"/>
        <w:rPr>
          <w:sz w:val="20"/>
        </w:rPr>
        <w:sectPr>
          <w:footerReference r:id="rId7" w:type="default"/>
          <w:pgSz w:w="23820" w:h="16840" w:orient="landscape"/>
          <w:pgMar w:top="820" w:right="420" w:bottom="860" w:left="460" w:header="0" w:footer="679" w:gutter="0"/>
          <w:pgNumType w:start="1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1E965F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22E1F781">
            <w:pPr>
              <w:pStyle w:val="9"/>
              <w:spacing w:before="7"/>
              <w:rPr>
                <w:sz w:val="17"/>
              </w:rPr>
            </w:pPr>
          </w:p>
          <w:p w14:paraId="0449070E">
            <w:pPr>
              <w:pStyle w:val="9"/>
              <w:ind w:left="104" w:right="70"/>
              <w:jc w:val="center"/>
              <w:rPr>
                <w:b/>
                <w:sz w:val="20"/>
              </w:rPr>
            </w:pPr>
            <w:r>
              <w:rPr>
                <w:b/>
                <w:sz w:val="20"/>
              </w:rPr>
              <w:t>序号</w:t>
            </w:r>
          </w:p>
        </w:tc>
        <w:tc>
          <w:tcPr>
            <w:tcW w:w="1229" w:type="dxa"/>
          </w:tcPr>
          <w:p w14:paraId="40548B26">
            <w:pPr>
              <w:pStyle w:val="9"/>
              <w:spacing w:before="7"/>
              <w:rPr>
                <w:sz w:val="17"/>
              </w:rPr>
            </w:pPr>
          </w:p>
          <w:p w14:paraId="737EB928">
            <w:pPr>
              <w:pStyle w:val="9"/>
              <w:ind w:left="95" w:right="64"/>
              <w:jc w:val="center"/>
              <w:rPr>
                <w:b/>
                <w:sz w:val="20"/>
              </w:rPr>
            </w:pPr>
            <w:r>
              <w:rPr>
                <w:b/>
                <w:sz w:val="20"/>
              </w:rPr>
              <w:t>事项类别</w:t>
            </w:r>
          </w:p>
        </w:tc>
        <w:tc>
          <w:tcPr>
            <w:tcW w:w="5424" w:type="dxa"/>
            <w:gridSpan w:val="2"/>
          </w:tcPr>
          <w:p w14:paraId="5CC9B3FC">
            <w:pPr>
              <w:pStyle w:val="9"/>
              <w:spacing w:before="7"/>
              <w:rPr>
                <w:sz w:val="17"/>
              </w:rPr>
            </w:pPr>
          </w:p>
          <w:p w14:paraId="719A8719">
            <w:pPr>
              <w:pStyle w:val="9"/>
              <w:ind w:left="2296" w:right="2264"/>
              <w:jc w:val="center"/>
              <w:rPr>
                <w:b/>
                <w:sz w:val="20"/>
              </w:rPr>
            </w:pPr>
            <w:r>
              <w:rPr>
                <w:b/>
                <w:sz w:val="20"/>
              </w:rPr>
              <w:t>事项名称</w:t>
            </w:r>
          </w:p>
        </w:tc>
        <w:tc>
          <w:tcPr>
            <w:tcW w:w="11400" w:type="dxa"/>
          </w:tcPr>
          <w:p w14:paraId="6152194F">
            <w:pPr>
              <w:pStyle w:val="9"/>
              <w:spacing w:before="7"/>
              <w:rPr>
                <w:sz w:val="17"/>
              </w:rPr>
            </w:pPr>
          </w:p>
          <w:p w14:paraId="70408048">
            <w:pPr>
              <w:pStyle w:val="9"/>
              <w:ind w:left="5284" w:right="5252"/>
              <w:jc w:val="center"/>
              <w:rPr>
                <w:b/>
                <w:sz w:val="20"/>
              </w:rPr>
            </w:pPr>
            <w:r>
              <w:rPr>
                <w:b/>
                <w:sz w:val="20"/>
              </w:rPr>
              <w:t>事项依据</w:t>
            </w:r>
          </w:p>
        </w:tc>
        <w:tc>
          <w:tcPr>
            <w:tcW w:w="938" w:type="dxa"/>
          </w:tcPr>
          <w:p w14:paraId="6DEA463F">
            <w:pPr>
              <w:pStyle w:val="9"/>
              <w:spacing w:before="7"/>
              <w:rPr>
                <w:sz w:val="17"/>
              </w:rPr>
            </w:pPr>
          </w:p>
          <w:p w14:paraId="79E402E0">
            <w:pPr>
              <w:pStyle w:val="9"/>
              <w:ind w:left="73"/>
              <w:rPr>
                <w:b/>
                <w:sz w:val="20"/>
              </w:rPr>
            </w:pPr>
            <w:r>
              <w:rPr>
                <w:b/>
                <w:sz w:val="20"/>
              </w:rPr>
              <w:t>责任主体</w:t>
            </w:r>
          </w:p>
        </w:tc>
        <w:tc>
          <w:tcPr>
            <w:tcW w:w="2995" w:type="dxa"/>
          </w:tcPr>
          <w:p w14:paraId="07C17658">
            <w:pPr>
              <w:pStyle w:val="9"/>
              <w:spacing w:before="7"/>
              <w:rPr>
                <w:sz w:val="17"/>
              </w:rPr>
            </w:pPr>
          </w:p>
          <w:p w14:paraId="09D72417">
            <w:pPr>
              <w:pStyle w:val="9"/>
              <w:ind w:left="282" w:right="249"/>
              <w:jc w:val="center"/>
              <w:rPr>
                <w:b/>
                <w:sz w:val="20"/>
              </w:rPr>
            </w:pPr>
            <w:r>
              <w:rPr>
                <w:b/>
                <w:sz w:val="20"/>
              </w:rPr>
              <w:t>实施主体</w:t>
            </w:r>
          </w:p>
        </w:tc>
      </w:tr>
      <w:tr w14:paraId="3B6A9D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4" w:hRule="atLeast"/>
        </w:trPr>
        <w:tc>
          <w:tcPr>
            <w:tcW w:w="636" w:type="dxa"/>
            <w:vMerge w:val="restart"/>
          </w:tcPr>
          <w:p w14:paraId="634A2260">
            <w:pPr>
              <w:pStyle w:val="9"/>
              <w:rPr>
                <w:sz w:val="20"/>
              </w:rPr>
            </w:pPr>
          </w:p>
          <w:p w14:paraId="23704268">
            <w:pPr>
              <w:pStyle w:val="9"/>
              <w:rPr>
                <w:sz w:val="20"/>
              </w:rPr>
            </w:pPr>
          </w:p>
          <w:p w14:paraId="1E58CF7B">
            <w:pPr>
              <w:pStyle w:val="9"/>
              <w:rPr>
                <w:sz w:val="20"/>
              </w:rPr>
            </w:pPr>
          </w:p>
          <w:p w14:paraId="11E7C3CF">
            <w:pPr>
              <w:pStyle w:val="9"/>
              <w:rPr>
                <w:sz w:val="20"/>
              </w:rPr>
            </w:pPr>
          </w:p>
          <w:p w14:paraId="2207E1B1">
            <w:pPr>
              <w:pStyle w:val="9"/>
              <w:rPr>
                <w:sz w:val="20"/>
              </w:rPr>
            </w:pPr>
          </w:p>
          <w:p w14:paraId="0ADEB13D">
            <w:pPr>
              <w:pStyle w:val="9"/>
              <w:rPr>
                <w:sz w:val="23"/>
              </w:rPr>
            </w:pPr>
          </w:p>
          <w:p w14:paraId="0A3126AA">
            <w:pPr>
              <w:pStyle w:val="9"/>
              <w:ind w:left="227"/>
              <w:rPr>
                <w:sz w:val="20"/>
              </w:rPr>
            </w:pPr>
            <w:r>
              <w:rPr>
                <w:sz w:val="20"/>
              </w:rPr>
              <w:t>48</w:t>
            </w:r>
          </w:p>
        </w:tc>
        <w:tc>
          <w:tcPr>
            <w:tcW w:w="1229" w:type="dxa"/>
            <w:vMerge w:val="restart"/>
          </w:tcPr>
          <w:p w14:paraId="05AB9FFF">
            <w:pPr>
              <w:pStyle w:val="9"/>
              <w:rPr>
                <w:sz w:val="20"/>
              </w:rPr>
            </w:pPr>
          </w:p>
          <w:p w14:paraId="255B1786">
            <w:pPr>
              <w:pStyle w:val="9"/>
              <w:rPr>
                <w:sz w:val="20"/>
              </w:rPr>
            </w:pPr>
          </w:p>
          <w:p w14:paraId="5EA3DFD4">
            <w:pPr>
              <w:pStyle w:val="9"/>
              <w:rPr>
                <w:sz w:val="20"/>
              </w:rPr>
            </w:pPr>
          </w:p>
          <w:p w14:paraId="687DCA60">
            <w:pPr>
              <w:pStyle w:val="9"/>
              <w:rPr>
                <w:sz w:val="20"/>
              </w:rPr>
            </w:pPr>
          </w:p>
          <w:p w14:paraId="6360E6A6">
            <w:pPr>
              <w:pStyle w:val="9"/>
              <w:rPr>
                <w:sz w:val="20"/>
              </w:rPr>
            </w:pPr>
          </w:p>
          <w:p w14:paraId="6D83C244">
            <w:pPr>
              <w:pStyle w:val="9"/>
              <w:rPr>
                <w:sz w:val="23"/>
              </w:rPr>
            </w:pPr>
          </w:p>
          <w:p w14:paraId="22E23624">
            <w:pPr>
              <w:pStyle w:val="9"/>
              <w:ind w:left="424"/>
              <w:rPr>
                <w:sz w:val="20"/>
              </w:rPr>
            </w:pPr>
            <w:r>
              <w:rPr>
                <w:sz w:val="20"/>
              </w:rPr>
              <w:t>畜牧</w:t>
            </w:r>
          </w:p>
        </w:tc>
        <w:tc>
          <w:tcPr>
            <w:tcW w:w="2057" w:type="dxa"/>
            <w:vMerge w:val="restart"/>
          </w:tcPr>
          <w:p w14:paraId="2210C20C">
            <w:pPr>
              <w:pStyle w:val="9"/>
              <w:rPr>
                <w:sz w:val="20"/>
              </w:rPr>
            </w:pPr>
          </w:p>
          <w:p w14:paraId="2099A57E">
            <w:pPr>
              <w:pStyle w:val="9"/>
              <w:rPr>
                <w:sz w:val="20"/>
              </w:rPr>
            </w:pPr>
          </w:p>
          <w:p w14:paraId="22365B9A">
            <w:pPr>
              <w:pStyle w:val="9"/>
              <w:rPr>
                <w:sz w:val="20"/>
              </w:rPr>
            </w:pPr>
          </w:p>
          <w:p w14:paraId="46B0FF01">
            <w:pPr>
              <w:pStyle w:val="9"/>
              <w:rPr>
                <w:sz w:val="20"/>
              </w:rPr>
            </w:pPr>
          </w:p>
          <w:p w14:paraId="1D33281C">
            <w:pPr>
              <w:pStyle w:val="9"/>
              <w:spacing w:before="2"/>
              <w:rPr>
                <w:sz w:val="24"/>
              </w:rPr>
            </w:pPr>
          </w:p>
          <w:p w14:paraId="7CF58F40">
            <w:pPr>
              <w:pStyle w:val="9"/>
              <w:spacing w:line="232" w:lineRule="auto"/>
              <w:ind w:left="37" w:right="5"/>
              <w:jc w:val="both"/>
              <w:rPr>
                <w:sz w:val="20"/>
              </w:rPr>
            </w:pPr>
            <w:r>
              <w:rPr>
                <w:spacing w:val="-2"/>
                <w:sz w:val="20"/>
              </w:rPr>
              <w:t>对未经审核批准，从境</w:t>
            </w:r>
            <w:r>
              <w:rPr>
                <w:sz w:val="20"/>
              </w:rPr>
              <w:t>外引进畜禽（蚕）</w:t>
            </w:r>
            <w:r>
              <w:rPr>
                <w:spacing w:val="-9"/>
                <w:sz w:val="20"/>
              </w:rPr>
              <w:t>遗传</w:t>
            </w:r>
            <w:r>
              <w:rPr>
                <w:spacing w:val="-2"/>
                <w:sz w:val="20"/>
              </w:rPr>
              <w:t>资源等行为的行政处罚</w:t>
            </w:r>
          </w:p>
        </w:tc>
        <w:tc>
          <w:tcPr>
            <w:tcW w:w="3367" w:type="dxa"/>
          </w:tcPr>
          <w:p w14:paraId="6C64E9FF">
            <w:pPr>
              <w:pStyle w:val="9"/>
              <w:spacing w:before="153" w:line="252" w:lineRule="exact"/>
              <w:ind w:left="37"/>
              <w:rPr>
                <w:sz w:val="20"/>
              </w:rPr>
            </w:pPr>
            <w:r>
              <w:rPr>
                <w:sz w:val="20"/>
              </w:rPr>
              <w:t>对未经审核批准，从境外引进畜禽</w:t>
            </w:r>
          </w:p>
          <w:p w14:paraId="753B179E">
            <w:pPr>
              <w:pStyle w:val="9"/>
              <w:spacing w:line="252" w:lineRule="exact"/>
              <w:ind w:left="37"/>
              <w:rPr>
                <w:sz w:val="20"/>
              </w:rPr>
            </w:pPr>
            <w:r>
              <w:rPr>
                <w:sz w:val="20"/>
              </w:rPr>
              <w:t>（蚕）遗传资源的行政处罚</w:t>
            </w:r>
          </w:p>
        </w:tc>
        <w:tc>
          <w:tcPr>
            <w:tcW w:w="11400" w:type="dxa"/>
            <w:vMerge w:val="restart"/>
          </w:tcPr>
          <w:p w14:paraId="2F8997D9">
            <w:pPr>
              <w:pStyle w:val="9"/>
              <w:spacing w:before="96" w:line="252" w:lineRule="exact"/>
              <w:ind w:left="37"/>
              <w:rPr>
                <w:b/>
                <w:sz w:val="20"/>
              </w:rPr>
            </w:pPr>
            <w:r>
              <w:rPr>
                <w:b/>
                <w:sz w:val="20"/>
              </w:rPr>
              <w:t>1.《中华人民共和国畜牧法》（2022修订）</w:t>
            </w:r>
          </w:p>
          <w:p w14:paraId="149D085F">
            <w:pPr>
              <w:pStyle w:val="9"/>
              <w:spacing w:before="3" w:line="230" w:lineRule="auto"/>
              <w:ind w:left="37" w:right="171"/>
              <w:jc w:val="both"/>
              <w:rPr>
                <w:sz w:val="20"/>
              </w:rPr>
            </w:pPr>
            <w:r>
              <w:rPr>
                <w:b/>
                <w:spacing w:val="10"/>
                <w:sz w:val="20"/>
              </w:rPr>
              <w:t xml:space="preserve">第七十九条 </w:t>
            </w:r>
            <w:r>
              <w:rPr>
                <w:spacing w:val="-1"/>
                <w:sz w:val="20"/>
              </w:rPr>
              <w:t>违反本法规定，有下列行为之一的，由省级以上人民政府农业农村主管部门责令停止违法行为，没收畜禽遗传</w:t>
            </w:r>
            <w:r>
              <w:rPr>
                <w:w w:val="95"/>
                <w:sz w:val="20"/>
              </w:rPr>
              <w:t>资源和违法所得，并处五万元以上五十万元以下罚款：（一）未经审核批准，从境外引进畜禽遗传资源；（二）未经审核批准，在境内与境外机构、个人合作研究利用列入保护名录的畜禽遗传资源；（三）在境内与境外机构、个人合作研究利用未经国家畜</w:t>
            </w:r>
            <w:r>
              <w:rPr>
                <w:sz w:val="20"/>
              </w:rPr>
              <w:t>禽遗传资源委员会鉴定的新发现的畜禽遗传资源。</w:t>
            </w:r>
          </w:p>
          <w:p w14:paraId="2C4D7D13">
            <w:pPr>
              <w:pStyle w:val="9"/>
              <w:spacing w:line="246" w:lineRule="exact"/>
              <w:ind w:left="37"/>
              <w:rPr>
                <w:b/>
                <w:sz w:val="20"/>
              </w:rPr>
            </w:pPr>
            <w:r>
              <w:rPr>
                <w:b/>
                <w:sz w:val="20"/>
              </w:rPr>
              <w:t>2.《中华人民共和国畜禽遗传资源进出境和对外合作研究利用审批办法》（2008）</w:t>
            </w:r>
          </w:p>
          <w:p w14:paraId="1B82E4FD">
            <w:pPr>
              <w:pStyle w:val="9"/>
              <w:spacing w:before="2" w:line="232" w:lineRule="auto"/>
              <w:ind w:left="37" w:right="171"/>
              <w:rPr>
                <w:sz w:val="20"/>
              </w:rPr>
            </w:pPr>
            <w:r>
              <w:rPr>
                <w:b/>
                <w:sz w:val="20"/>
              </w:rPr>
              <w:t xml:space="preserve">第二十五条 </w:t>
            </w:r>
            <w:r>
              <w:rPr>
                <w:sz w:val="20"/>
              </w:rPr>
              <w:t>未经审核批准，从境外引进畜禽遗传资源，或者在境内与境外机构、个人合作研究利用列入畜禽遗传资源保护名录的畜禽遗传资源，或者在境内与境外机构、个人合作研究利用未经国家畜禽遗传资源委员会鉴定的新发现的畜禽遗传资源的，依照《中华人民共和国畜牧法》的有关规定追究法律责任。</w:t>
            </w:r>
          </w:p>
          <w:p w14:paraId="5B5CFD2A">
            <w:pPr>
              <w:pStyle w:val="9"/>
              <w:spacing w:line="242" w:lineRule="exact"/>
              <w:ind w:left="37"/>
              <w:rPr>
                <w:b/>
                <w:sz w:val="20"/>
              </w:rPr>
            </w:pPr>
            <w:r>
              <w:rPr>
                <w:b/>
                <w:sz w:val="20"/>
              </w:rPr>
              <w:t>3.《蚕种管理办法》(2022修订)</w:t>
            </w:r>
          </w:p>
          <w:p w14:paraId="56D98965">
            <w:pPr>
              <w:pStyle w:val="9"/>
              <w:spacing w:before="3" w:line="230" w:lineRule="auto"/>
              <w:ind w:left="37" w:right="175"/>
              <w:rPr>
                <w:sz w:val="20"/>
              </w:rPr>
            </w:pPr>
            <w:r>
              <w:rPr>
                <w:b/>
                <w:sz w:val="20"/>
              </w:rPr>
              <w:t xml:space="preserve">第三十条 </w:t>
            </w:r>
            <w:r>
              <w:rPr>
                <w:sz w:val="20"/>
              </w:rPr>
              <w:t>未经审批开展对外合作研究利用蚕遗传资源的，由省级以上人民政府农业农村（蚕业）主管部门责令停止违法行为，没收蚕遗传资源和违法所得，并处一万元以上五万元以下罚款。</w:t>
            </w:r>
          </w:p>
          <w:p w14:paraId="4FBE39AC">
            <w:pPr>
              <w:pStyle w:val="9"/>
              <w:spacing w:line="251" w:lineRule="exact"/>
              <w:ind w:left="37"/>
              <w:rPr>
                <w:sz w:val="20"/>
              </w:rPr>
            </w:pPr>
            <w:r>
              <w:rPr>
                <w:sz w:val="20"/>
              </w:rPr>
              <w:t>未经审批向境外提供蚕遗传资源的，依照《中华人民共和国海关法》的有关规定追究法律责任。</w:t>
            </w:r>
          </w:p>
        </w:tc>
        <w:tc>
          <w:tcPr>
            <w:tcW w:w="938" w:type="dxa"/>
            <w:vMerge w:val="restart"/>
          </w:tcPr>
          <w:p w14:paraId="322D0C99">
            <w:pPr>
              <w:pStyle w:val="9"/>
              <w:rPr>
                <w:sz w:val="20"/>
              </w:rPr>
            </w:pPr>
          </w:p>
          <w:p w14:paraId="729BA4FA">
            <w:pPr>
              <w:pStyle w:val="9"/>
              <w:rPr>
                <w:sz w:val="20"/>
              </w:rPr>
            </w:pPr>
          </w:p>
          <w:p w14:paraId="2F250ADD">
            <w:pPr>
              <w:pStyle w:val="9"/>
              <w:rPr>
                <w:sz w:val="20"/>
              </w:rPr>
            </w:pPr>
          </w:p>
          <w:p w14:paraId="75FB8B78">
            <w:pPr>
              <w:pStyle w:val="9"/>
              <w:rPr>
                <w:sz w:val="20"/>
              </w:rPr>
            </w:pPr>
          </w:p>
          <w:p w14:paraId="75B657D4">
            <w:pPr>
              <w:pStyle w:val="9"/>
              <w:rPr>
                <w:sz w:val="20"/>
              </w:rPr>
            </w:pPr>
          </w:p>
          <w:p w14:paraId="79992340">
            <w:pPr>
              <w:pStyle w:val="9"/>
              <w:spacing w:before="1"/>
              <w:rPr>
                <w:sz w:val="14"/>
              </w:rPr>
            </w:pPr>
          </w:p>
          <w:p w14:paraId="2F48649A">
            <w:pPr>
              <w:pStyle w:val="9"/>
              <w:spacing w:line="230" w:lineRule="auto"/>
              <w:ind w:left="78" w:right="20"/>
              <w:rPr>
                <w:sz w:val="20"/>
              </w:rPr>
            </w:pPr>
            <w:r>
              <w:rPr>
                <w:sz w:val="20"/>
              </w:rPr>
              <w:t>农业农村主管部门</w:t>
            </w:r>
          </w:p>
        </w:tc>
        <w:tc>
          <w:tcPr>
            <w:tcW w:w="2995" w:type="dxa"/>
            <w:vMerge w:val="restart"/>
          </w:tcPr>
          <w:p w14:paraId="5FF39A58">
            <w:pPr>
              <w:pStyle w:val="9"/>
              <w:rPr>
                <w:sz w:val="20"/>
              </w:rPr>
            </w:pPr>
          </w:p>
          <w:p w14:paraId="097F0B1F">
            <w:pPr>
              <w:pStyle w:val="9"/>
              <w:rPr>
                <w:sz w:val="20"/>
              </w:rPr>
            </w:pPr>
          </w:p>
          <w:p w14:paraId="4FE4C8D9">
            <w:pPr>
              <w:pStyle w:val="9"/>
              <w:rPr>
                <w:sz w:val="20"/>
              </w:rPr>
            </w:pPr>
          </w:p>
          <w:p w14:paraId="6B2D5AAE">
            <w:pPr>
              <w:pStyle w:val="9"/>
              <w:rPr>
                <w:sz w:val="20"/>
              </w:rPr>
            </w:pPr>
          </w:p>
          <w:p w14:paraId="0E3A6889">
            <w:pPr>
              <w:pStyle w:val="9"/>
              <w:rPr>
                <w:sz w:val="20"/>
              </w:rPr>
            </w:pPr>
          </w:p>
          <w:p w14:paraId="7B35C00F">
            <w:pPr>
              <w:pStyle w:val="9"/>
              <w:rPr>
                <w:sz w:val="23"/>
              </w:rPr>
            </w:pPr>
          </w:p>
          <w:p w14:paraId="4B635DFF">
            <w:pPr>
              <w:pStyle w:val="9"/>
              <w:ind w:left="510"/>
              <w:rPr>
                <w:sz w:val="20"/>
              </w:rPr>
            </w:pPr>
            <w:r>
              <w:rPr>
                <w:sz w:val="20"/>
              </w:rPr>
              <w:t>省级农业农村主管部门</w:t>
            </w:r>
          </w:p>
        </w:tc>
      </w:tr>
      <w:tr w14:paraId="207DDE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4" w:hRule="atLeast"/>
        </w:trPr>
        <w:tc>
          <w:tcPr>
            <w:tcW w:w="636" w:type="dxa"/>
            <w:vMerge w:val="continue"/>
            <w:tcBorders>
              <w:top w:val="nil"/>
            </w:tcBorders>
          </w:tcPr>
          <w:p w14:paraId="32302CF3">
            <w:pPr>
              <w:rPr>
                <w:sz w:val="2"/>
                <w:szCs w:val="2"/>
              </w:rPr>
            </w:pPr>
          </w:p>
        </w:tc>
        <w:tc>
          <w:tcPr>
            <w:tcW w:w="1229" w:type="dxa"/>
            <w:vMerge w:val="continue"/>
            <w:tcBorders>
              <w:top w:val="nil"/>
            </w:tcBorders>
          </w:tcPr>
          <w:p w14:paraId="348B9C84">
            <w:pPr>
              <w:rPr>
                <w:sz w:val="2"/>
                <w:szCs w:val="2"/>
              </w:rPr>
            </w:pPr>
          </w:p>
        </w:tc>
        <w:tc>
          <w:tcPr>
            <w:tcW w:w="2057" w:type="dxa"/>
            <w:vMerge w:val="continue"/>
            <w:tcBorders>
              <w:top w:val="nil"/>
            </w:tcBorders>
          </w:tcPr>
          <w:p w14:paraId="42B6A9DE">
            <w:pPr>
              <w:rPr>
                <w:sz w:val="2"/>
                <w:szCs w:val="2"/>
              </w:rPr>
            </w:pPr>
          </w:p>
        </w:tc>
        <w:tc>
          <w:tcPr>
            <w:tcW w:w="3367" w:type="dxa"/>
          </w:tcPr>
          <w:p w14:paraId="62BB614D">
            <w:pPr>
              <w:pStyle w:val="9"/>
              <w:spacing w:before="9"/>
              <w:rPr>
                <w:sz w:val="15"/>
              </w:rPr>
            </w:pPr>
          </w:p>
          <w:p w14:paraId="7CBAEB72">
            <w:pPr>
              <w:pStyle w:val="9"/>
              <w:spacing w:line="251" w:lineRule="exact"/>
              <w:ind w:left="37"/>
              <w:rPr>
                <w:sz w:val="20"/>
              </w:rPr>
            </w:pPr>
            <w:r>
              <w:rPr>
                <w:sz w:val="20"/>
              </w:rPr>
              <w:t>对未经审核批准，在境内与境外机构</w:t>
            </w:r>
          </w:p>
          <w:p w14:paraId="55A40963">
            <w:pPr>
              <w:pStyle w:val="9"/>
              <w:spacing w:before="2" w:line="230" w:lineRule="auto"/>
              <w:ind w:left="37" w:right="123"/>
              <w:rPr>
                <w:sz w:val="20"/>
              </w:rPr>
            </w:pPr>
            <w:r>
              <w:rPr>
                <w:w w:val="95"/>
                <w:sz w:val="20"/>
              </w:rPr>
              <w:t>、个人合作研究利用列入保护名录的</w:t>
            </w:r>
            <w:r>
              <w:rPr>
                <w:sz w:val="20"/>
              </w:rPr>
              <w:t>畜禽（蚕）遗传资源的行政处罚</w:t>
            </w:r>
          </w:p>
        </w:tc>
        <w:tc>
          <w:tcPr>
            <w:tcW w:w="11400" w:type="dxa"/>
            <w:vMerge w:val="continue"/>
            <w:tcBorders>
              <w:top w:val="nil"/>
            </w:tcBorders>
          </w:tcPr>
          <w:p w14:paraId="29D051B2">
            <w:pPr>
              <w:rPr>
                <w:sz w:val="2"/>
                <w:szCs w:val="2"/>
              </w:rPr>
            </w:pPr>
          </w:p>
        </w:tc>
        <w:tc>
          <w:tcPr>
            <w:tcW w:w="938" w:type="dxa"/>
            <w:vMerge w:val="continue"/>
            <w:tcBorders>
              <w:top w:val="nil"/>
            </w:tcBorders>
          </w:tcPr>
          <w:p w14:paraId="6661F476">
            <w:pPr>
              <w:rPr>
                <w:sz w:val="2"/>
                <w:szCs w:val="2"/>
              </w:rPr>
            </w:pPr>
          </w:p>
        </w:tc>
        <w:tc>
          <w:tcPr>
            <w:tcW w:w="2995" w:type="dxa"/>
            <w:vMerge w:val="continue"/>
            <w:tcBorders>
              <w:top w:val="nil"/>
            </w:tcBorders>
          </w:tcPr>
          <w:p w14:paraId="11AF0172">
            <w:pPr>
              <w:rPr>
                <w:sz w:val="2"/>
                <w:szCs w:val="2"/>
              </w:rPr>
            </w:pPr>
          </w:p>
        </w:tc>
      </w:tr>
      <w:tr w14:paraId="6725C2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6" w:hRule="atLeast"/>
        </w:trPr>
        <w:tc>
          <w:tcPr>
            <w:tcW w:w="636" w:type="dxa"/>
            <w:vMerge w:val="continue"/>
            <w:tcBorders>
              <w:top w:val="nil"/>
            </w:tcBorders>
          </w:tcPr>
          <w:p w14:paraId="279C223B">
            <w:pPr>
              <w:rPr>
                <w:sz w:val="2"/>
                <w:szCs w:val="2"/>
              </w:rPr>
            </w:pPr>
          </w:p>
        </w:tc>
        <w:tc>
          <w:tcPr>
            <w:tcW w:w="1229" w:type="dxa"/>
            <w:vMerge w:val="continue"/>
            <w:tcBorders>
              <w:top w:val="nil"/>
            </w:tcBorders>
          </w:tcPr>
          <w:p w14:paraId="50AEE4D3">
            <w:pPr>
              <w:rPr>
                <w:sz w:val="2"/>
                <w:szCs w:val="2"/>
              </w:rPr>
            </w:pPr>
          </w:p>
        </w:tc>
        <w:tc>
          <w:tcPr>
            <w:tcW w:w="2057" w:type="dxa"/>
            <w:vMerge w:val="continue"/>
            <w:tcBorders>
              <w:top w:val="nil"/>
            </w:tcBorders>
          </w:tcPr>
          <w:p w14:paraId="6B25741B">
            <w:pPr>
              <w:rPr>
                <w:sz w:val="2"/>
                <w:szCs w:val="2"/>
              </w:rPr>
            </w:pPr>
          </w:p>
        </w:tc>
        <w:tc>
          <w:tcPr>
            <w:tcW w:w="3367" w:type="dxa"/>
          </w:tcPr>
          <w:p w14:paraId="4F45360D">
            <w:pPr>
              <w:pStyle w:val="9"/>
              <w:spacing w:before="7"/>
              <w:rPr>
                <w:sz w:val="18"/>
              </w:rPr>
            </w:pPr>
          </w:p>
          <w:p w14:paraId="180772C1">
            <w:pPr>
              <w:pStyle w:val="9"/>
              <w:spacing w:line="232" w:lineRule="auto"/>
              <w:ind w:left="37" w:right="121"/>
              <w:jc w:val="both"/>
              <w:rPr>
                <w:sz w:val="20"/>
              </w:rPr>
            </w:pPr>
            <w:r>
              <w:rPr>
                <w:w w:val="95"/>
                <w:sz w:val="20"/>
              </w:rPr>
              <w:t>对在境内与境外机构、个人合作研究利用未经国家畜禽（蚕）遗传资源委员会鉴定的新发现的畜禽（蚕）遗传</w:t>
            </w:r>
            <w:r>
              <w:rPr>
                <w:sz w:val="20"/>
              </w:rPr>
              <w:t>资源的行政处罚</w:t>
            </w:r>
          </w:p>
        </w:tc>
        <w:tc>
          <w:tcPr>
            <w:tcW w:w="11400" w:type="dxa"/>
            <w:vMerge w:val="continue"/>
            <w:tcBorders>
              <w:top w:val="nil"/>
            </w:tcBorders>
          </w:tcPr>
          <w:p w14:paraId="7F17125B">
            <w:pPr>
              <w:rPr>
                <w:sz w:val="2"/>
                <w:szCs w:val="2"/>
              </w:rPr>
            </w:pPr>
          </w:p>
        </w:tc>
        <w:tc>
          <w:tcPr>
            <w:tcW w:w="938" w:type="dxa"/>
            <w:vMerge w:val="continue"/>
            <w:tcBorders>
              <w:top w:val="nil"/>
            </w:tcBorders>
          </w:tcPr>
          <w:p w14:paraId="17EB0DBE">
            <w:pPr>
              <w:rPr>
                <w:sz w:val="2"/>
                <w:szCs w:val="2"/>
              </w:rPr>
            </w:pPr>
          </w:p>
        </w:tc>
        <w:tc>
          <w:tcPr>
            <w:tcW w:w="2995" w:type="dxa"/>
            <w:vMerge w:val="continue"/>
            <w:tcBorders>
              <w:top w:val="nil"/>
            </w:tcBorders>
          </w:tcPr>
          <w:p w14:paraId="0672D8E4">
            <w:pPr>
              <w:rPr>
                <w:sz w:val="2"/>
                <w:szCs w:val="2"/>
              </w:rPr>
            </w:pPr>
          </w:p>
        </w:tc>
      </w:tr>
      <w:tr w14:paraId="5A7724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25" w:hRule="atLeast"/>
        </w:trPr>
        <w:tc>
          <w:tcPr>
            <w:tcW w:w="636" w:type="dxa"/>
          </w:tcPr>
          <w:p w14:paraId="1D506549">
            <w:pPr>
              <w:pStyle w:val="9"/>
              <w:rPr>
                <w:sz w:val="20"/>
              </w:rPr>
            </w:pPr>
          </w:p>
          <w:p w14:paraId="774B765C">
            <w:pPr>
              <w:pStyle w:val="9"/>
              <w:rPr>
                <w:sz w:val="20"/>
              </w:rPr>
            </w:pPr>
          </w:p>
          <w:p w14:paraId="7FDE73C7">
            <w:pPr>
              <w:pStyle w:val="9"/>
              <w:rPr>
                <w:sz w:val="20"/>
              </w:rPr>
            </w:pPr>
          </w:p>
          <w:p w14:paraId="36A36E2D">
            <w:pPr>
              <w:pStyle w:val="9"/>
              <w:spacing w:before="179"/>
              <w:ind w:left="104" w:right="65"/>
              <w:jc w:val="center"/>
              <w:rPr>
                <w:sz w:val="20"/>
              </w:rPr>
            </w:pPr>
            <w:r>
              <w:rPr>
                <w:sz w:val="20"/>
              </w:rPr>
              <w:t>49</w:t>
            </w:r>
          </w:p>
        </w:tc>
        <w:tc>
          <w:tcPr>
            <w:tcW w:w="1229" w:type="dxa"/>
          </w:tcPr>
          <w:p w14:paraId="041D042C">
            <w:pPr>
              <w:pStyle w:val="9"/>
              <w:rPr>
                <w:sz w:val="20"/>
              </w:rPr>
            </w:pPr>
          </w:p>
          <w:p w14:paraId="58923819">
            <w:pPr>
              <w:pStyle w:val="9"/>
              <w:rPr>
                <w:sz w:val="20"/>
              </w:rPr>
            </w:pPr>
          </w:p>
          <w:p w14:paraId="553EB5E2">
            <w:pPr>
              <w:pStyle w:val="9"/>
              <w:rPr>
                <w:sz w:val="20"/>
              </w:rPr>
            </w:pPr>
          </w:p>
          <w:p w14:paraId="7C2029B4">
            <w:pPr>
              <w:pStyle w:val="9"/>
              <w:spacing w:before="179"/>
              <w:ind w:left="102" w:right="64"/>
              <w:jc w:val="center"/>
              <w:rPr>
                <w:sz w:val="20"/>
              </w:rPr>
            </w:pPr>
            <w:r>
              <w:rPr>
                <w:sz w:val="20"/>
              </w:rPr>
              <w:t>畜牧</w:t>
            </w:r>
          </w:p>
        </w:tc>
        <w:tc>
          <w:tcPr>
            <w:tcW w:w="5424" w:type="dxa"/>
            <w:gridSpan w:val="2"/>
          </w:tcPr>
          <w:p w14:paraId="1F297C15">
            <w:pPr>
              <w:pStyle w:val="9"/>
              <w:rPr>
                <w:sz w:val="20"/>
              </w:rPr>
            </w:pPr>
          </w:p>
          <w:p w14:paraId="0B2E343E">
            <w:pPr>
              <w:pStyle w:val="9"/>
              <w:rPr>
                <w:sz w:val="20"/>
              </w:rPr>
            </w:pPr>
          </w:p>
          <w:p w14:paraId="20018AE3">
            <w:pPr>
              <w:pStyle w:val="9"/>
              <w:rPr>
                <w:sz w:val="25"/>
              </w:rPr>
            </w:pPr>
          </w:p>
          <w:p w14:paraId="352E322D">
            <w:pPr>
              <w:pStyle w:val="9"/>
              <w:spacing w:line="230" w:lineRule="auto"/>
              <w:ind w:left="37" w:right="188"/>
              <w:rPr>
                <w:sz w:val="20"/>
              </w:rPr>
            </w:pPr>
            <w:r>
              <w:rPr>
                <w:w w:val="95"/>
                <w:sz w:val="20"/>
              </w:rPr>
              <w:t>对销售、推广未经审定或者鉴定的畜禽（蚕种）</w:t>
            </w:r>
            <w:r>
              <w:rPr>
                <w:spacing w:val="-4"/>
                <w:w w:val="95"/>
                <w:sz w:val="20"/>
              </w:rPr>
              <w:t xml:space="preserve">品种的行政 </w:t>
            </w:r>
            <w:r>
              <w:rPr>
                <w:sz w:val="20"/>
              </w:rPr>
              <w:t>处罚</w:t>
            </w:r>
          </w:p>
        </w:tc>
        <w:tc>
          <w:tcPr>
            <w:tcW w:w="11400" w:type="dxa"/>
          </w:tcPr>
          <w:p w14:paraId="6258FD93">
            <w:pPr>
              <w:pStyle w:val="9"/>
              <w:spacing w:before="83" w:line="252" w:lineRule="exact"/>
              <w:ind w:left="37"/>
              <w:rPr>
                <w:b/>
                <w:sz w:val="20"/>
              </w:rPr>
            </w:pPr>
            <w:r>
              <w:rPr>
                <w:b/>
                <w:sz w:val="20"/>
              </w:rPr>
              <w:t>1.《中华人民共和国畜牧法》（2022修订）</w:t>
            </w:r>
          </w:p>
          <w:p w14:paraId="34AF41BC">
            <w:pPr>
              <w:pStyle w:val="9"/>
              <w:spacing w:before="2" w:line="232" w:lineRule="auto"/>
              <w:ind w:left="37" w:right="171"/>
              <w:jc w:val="both"/>
              <w:rPr>
                <w:sz w:val="20"/>
              </w:rPr>
            </w:pPr>
            <w:r>
              <w:rPr>
                <w:b/>
                <w:spacing w:val="10"/>
                <w:sz w:val="20"/>
              </w:rPr>
              <w:t xml:space="preserve">第八十一条 </w:t>
            </w:r>
            <w:r>
              <w:rPr>
                <w:spacing w:val="-1"/>
                <w:sz w:val="20"/>
              </w:rPr>
              <w:t>违反本法规定，销售、推广未经审定或者鉴定的畜禽品种、配套系的，由县级以上地方人民政府农业农村主管</w:t>
            </w:r>
            <w:r>
              <w:rPr>
                <w:w w:val="95"/>
                <w:sz w:val="20"/>
              </w:rPr>
              <w:t>部门责令停止违法行为，没收畜禽和违法所得；违法所得在五万元以上的，并处违法所得一倍以上三倍以下罚款；没有违法所得</w:t>
            </w:r>
            <w:r>
              <w:rPr>
                <w:sz w:val="20"/>
              </w:rPr>
              <w:t>或者违法所得不足五万元的，并处五千元以上五万元以下罚款。</w:t>
            </w:r>
          </w:p>
          <w:p w14:paraId="215F5C9A">
            <w:pPr>
              <w:pStyle w:val="9"/>
              <w:spacing w:line="242" w:lineRule="exact"/>
              <w:ind w:left="37"/>
              <w:rPr>
                <w:b/>
                <w:sz w:val="20"/>
              </w:rPr>
            </w:pPr>
            <w:r>
              <w:rPr>
                <w:b/>
                <w:sz w:val="20"/>
              </w:rPr>
              <w:t>2.《蚕种管理办法》(2022修订)</w:t>
            </w:r>
          </w:p>
          <w:p w14:paraId="419C9888">
            <w:pPr>
              <w:pStyle w:val="9"/>
              <w:spacing w:before="3" w:line="230" w:lineRule="auto"/>
              <w:ind w:left="37" w:right="195"/>
              <w:rPr>
                <w:sz w:val="20"/>
              </w:rPr>
            </w:pPr>
            <w:r>
              <w:rPr>
                <w:b/>
                <w:spacing w:val="9"/>
                <w:sz w:val="20"/>
              </w:rPr>
              <w:t xml:space="preserve">第三十一条第一款 </w:t>
            </w:r>
            <w:r>
              <w:rPr>
                <w:sz w:val="20"/>
              </w:rPr>
              <w:t>违反本办法第十一条第二款的规定，销售、推广未经审定蚕种的，由县级以上人民政府农业农村（蚕</w:t>
            </w:r>
            <w:r>
              <w:rPr>
                <w:w w:val="95"/>
                <w:sz w:val="20"/>
              </w:rPr>
              <w:t>业）</w:t>
            </w:r>
            <w:r>
              <w:rPr>
                <w:spacing w:val="-1"/>
                <w:w w:val="95"/>
                <w:sz w:val="20"/>
              </w:rPr>
              <w:t xml:space="preserve">主管部门责令停止违法行为，没收蚕种和违法所得；违法所得在五万元以上的，并处违法所得一倍以上三倍以下罚款；没有 </w:t>
            </w:r>
            <w:r>
              <w:rPr>
                <w:sz w:val="20"/>
              </w:rPr>
              <w:t>违法所得或者违法所得不足五万元的，并处五千元以上五万元以下罚款。</w:t>
            </w:r>
          </w:p>
        </w:tc>
        <w:tc>
          <w:tcPr>
            <w:tcW w:w="938" w:type="dxa"/>
          </w:tcPr>
          <w:p w14:paraId="7E838D1C">
            <w:pPr>
              <w:pStyle w:val="9"/>
              <w:rPr>
                <w:sz w:val="20"/>
              </w:rPr>
            </w:pPr>
          </w:p>
          <w:p w14:paraId="3519B1E5">
            <w:pPr>
              <w:pStyle w:val="9"/>
              <w:rPr>
                <w:sz w:val="20"/>
              </w:rPr>
            </w:pPr>
          </w:p>
          <w:p w14:paraId="52215DBE">
            <w:pPr>
              <w:pStyle w:val="9"/>
              <w:rPr>
                <w:sz w:val="25"/>
              </w:rPr>
            </w:pPr>
          </w:p>
          <w:p w14:paraId="1ABBF2E8">
            <w:pPr>
              <w:pStyle w:val="9"/>
              <w:spacing w:line="230" w:lineRule="auto"/>
              <w:ind w:left="78" w:right="20"/>
              <w:rPr>
                <w:sz w:val="20"/>
              </w:rPr>
            </w:pPr>
            <w:r>
              <w:rPr>
                <w:sz w:val="20"/>
              </w:rPr>
              <w:t>农业农村主管部门</w:t>
            </w:r>
          </w:p>
        </w:tc>
        <w:tc>
          <w:tcPr>
            <w:tcW w:w="2995" w:type="dxa"/>
          </w:tcPr>
          <w:p w14:paraId="2F7EB642">
            <w:pPr>
              <w:pStyle w:val="9"/>
              <w:rPr>
                <w:sz w:val="20"/>
              </w:rPr>
            </w:pPr>
          </w:p>
          <w:p w14:paraId="3FF93DF6">
            <w:pPr>
              <w:pStyle w:val="9"/>
              <w:rPr>
                <w:sz w:val="20"/>
              </w:rPr>
            </w:pPr>
          </w:p>
          <w:p w14:paraId="0FEE1874">
            <w:pPr>
              <w:pStyle w:val="9"/>
              <w:rPr>
                <w:sz w:val="20"/>
              </w:rPr>
            </w:pPr>
          </w:p>
          <w:p w14:paraId="5C6B6942">
            <w:pPr>
              <w:pStyle w:val="9"/>
              <w:spacing w:before="179"/>
              <w:ind w:left="285" w:right="249"/>
              <w:jc w:val="center"/>
              <w:rPr>
                <w:sz w:val="20"/>
              </w:rPr>
            </w:pPr>
            <w:r>
              <w:rPr>
                <w:sz w:val="20"/>
              </w:rPr>
              <w:t>县级以上农业农村主管部门</w:t>
            </w:r>
          </w:p>
        </w:tc>
      </w:tr>
      <w:tr w14:paraId="279D83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4" w:hRule="atLeast"/>
        </w:trPr>
        <w:tc>
          <w:tcPr>
            <w:tcW w:w="636" w:type="dxa"/>
          </w:tcPr>
          <w:p w14:paraId="5F958B0A">
            <w:pPr>
              <w:pStyle w:val="9"/>
              <w:rPr>
                <w:sz w:val="20"/>
              </w:rPr>
            </w:pPr>
          </w:p>
          <w:p w14:paraId="1252D3A9">
            <w:pPr>
              <w:pStyle w:val="9"/>
              <w:rPr>
                <w:sz w:val="20"/>
              </w:rPr>
            </w:pPr>
          </w:p>
          <w:p w14:paraId="22FCB1BA">
            <w:pPr>
              <w:pStyle w:val="9"/>
              <w:rPr>
                <w:sz w:val="20"/>
              </w:rPr>
            </w:pPr>
          </w:p>
          <w:p w14:paraId="4BC284B7">
            <w:pPr>
              <w:pStyle w:val="9"/>
              <w:rPr>
                <w:sz w:val="20"/>
              </w:rPr>
            </w:pPr>
          </w:p>
          <w:p w14:paraId="3DC38DEB">
            <w:pPr>
              <w:pStyle w:val="9"/>
              <w:rPr>
                <w:sz w:val="20"/>
              </w:rPr>
            </w:pPr>
          </w:p>
          <w:p w14:paraId="72AE2BA5">
            <w:pPr>
              <w:pStyle w:val="9"/>
              <w:spacing w:before="10"/>
              <w:rPr>
                <w:sz w:val="16"/>
              </w:rPr>
            </w:pPr>
          </w:p>
          <w:p w14:paraId="36D2593A">
            <w:pPr>
              <w:pStyle w:val="9"/>
              <w:ind w:left="104" w:right="65"/>
              <w:jc w:val="center"/>
              <w:rPr>
                <w:sz w:val="20"/>
              </w:rPr>
            </w:pPr>
            <w:r>
              <w:rPr>
                <w:sz w:val="20"/>
              </w:rPr>
              <w:t>50</w:t>
            </w:r>
          </w:p>
        </w:tc>
        <w:tc>
          <w:tcPr>
            <w:tcW w:w="1229" w:type="dxa"/>
          </w:tcPr>
          <w:p w14:paraId="2C332F01">
            <w:pPr>
              <w:pStyle w:val="9"/>
              <w:rPr>
                <w:sz w:val="20"/>
              </w:rPr>
            </w:pPr>
          </w:p>
          <w:p w14:paraId="1BF2EEDC">
            <w:pPr>
              <w:pStyle w:val="9"/>
              <w:rPr>
                <w:sz w:val="20"/>
              </w:rPr>
            </w:pPr>
          </w:p>
          <w:p w14:paraId="64AD1352">
            <w:pPr>
              <w:pStyle w:val="9"/>
              <w:rPr>
                <w:sz w:val="20"/>
              </w:rPr>
            </w:pPr>
          </w:p>
          <w:p w14:paraId="52219571">
            <w:pPr>
              <w:pStyle w:val="9"/>
              <w:rPr>
                <w:sz w:val="20"/>
              </w:rPr>
            </w:pPr>
          </w:p>
          <w:p w14:paraId="7C0D8A21">
            <w:pPr>
              <w:pStyle w:val="9"/>
              <w:rPr>
                <w:sz w:val="20"/>
              </w:rPr>
            </w:pPr>
          </w:p>
          <w:p w14:paraId="37E55669">
            <w:pPr>
              <w:pStyle w:val="9"/>
              <w:spacing w:before="10"/>
              <w:rPr>
                <w:sz w:val="16"/>
              </w:rPr>
            </w:pPr>
          </w:p>
          <w:p w14:paraId="7FA3DEE4">
            <w:pPr>
              <w:pStyle w:val="9"/>
              <w:ind w:left="102" w:right="64"/>
              <w:jc w:val="center"/>
              <w:rPr>
                <w:sz w:val="20"/>
              </w:rPr>
            </w:pPr>
            <w:r>
              <w:rPr>
                <w:sz w:val="20"/>
              </w:rPr>
              <w:t>畜牧</w:t>
            </w:r>
          </w:p>
        </w:tc>
        <w:tc>
          <w:tcPr>
            <w:tcW w:w="5424" w:type="dxa"/>
            <w:gridSpan w:val="2"/>
          </w:tcPr>
          <w:p w14:paraId="68333089">
            <w:pPr>
              <w:pStyle w:val="9"/>
              <w:rPr>
                <w:sz w:val="20"/>
              </w:rPr>
            </w:pPr>
          </w:p>
          <w:p w14:paraId="4A51C983">
            <w:pPr>
              <w:pStyle w:val="9"/>
              <w:rPr>
                <w:sz w:val="20"/>
              </w:rPr>
            </w:pPr>
          </w:p>
          <w:p w14:paraId="2A586551">
            <w:pPr>
              <w:pStyle w:val="9"/>
              <w:rPr>
                <w:sz w:val="20"/>
              </w:rPr>
            </w:pPr>
          </w:p>
          <w:p w14:paraId="74CFDF1E">
            <w:pPr>
              <w:pStyle w:val="9"/>
              <w:rPr>
                <w:sz w:val="20"/>
              </w:rPr>
            </w:pPr>
          </w:p>
          <w:p w14:paraId="6695125D">
            <w:pPr>
              <w:pStyle w:val="9"/>
              <w:rPr>
                <w:sz w:val="18"/>
              </w:rPr>
            </w:pPr>
          </w:p>
          <w:p w14:paraId="40563411">
            <w:pPr>
              <w:pStyle w:val="9"/>
              <w:spacing w:line="232" w:lineRule="auto"/>
              <w:ind w:left="37" w:right="188"/>
              <w:jc w:val="both"/>
              <w:rPr>
                <w:sz w:val="20"/>
              </w:rPr>
            </w:pPr>
            <w:r>
              <w:rPr>
                <w:w w:val="95"/>
                <w:sz w:val="20"/>
              </w:rPr>
              <w:t>对种畜禽（蚕种）</w:t>
            </w:r>
            <w:r>
              <w:rPr>
                <w:spacing w:val="-1"/>
                <w:w w:val="95"/>
                <w:sz w:val="20"/>
              </w:rPr>
              <w:t xml:space="preserve">生产经营者无许可证或者违反许可证的规 </w:t>
            </w:r>
            <w:r>
              <w:rPr>
                <w:w w:val="95"/>
                <w:sz w:val="20"/>
              </w:rPr>
              <w:t>定生产经营种畜禽（蚕种），</w:t>
            </w:r>
            <w:r>
              <w:rPr>
                <w:spacing w:val="-2"/>
                <w:w w:val="95"/>
                <w:sz w:val="20"/>
              </w:rPr>
              <w:t xml:space="preserve">或者伪造、变造、转让、租借 </w:t>
            </w:r>
            <w:r>
              <w:rPr>
                <w:sz w:val="20"/>
              </w:rPr>
              <w:t>种畜禽（蚕种）生产经营许可证的行为的行政处罚</w:t>
            </w:r>
          </w:p>
        </w:tc>
        <w:tc>
          <w:tcPr>
            <w:tcW w:w="11400" w:type="dxa"/>
          </w:tcPr>
          <w:p w14:paraId="51F968D7">
            <w:pPr>
              <w:pStyle w:val="9"/>
              <w:spacing w:before="139" w:line="252" w:lineRule="exact"/>
              <w:ind w:left="37"/>
              <w:rPr>
                <w:b/>
                <w:sz w:val="20"/>
              </w:rPr>
            </w:pPr>
            <w:r>
              <w:rPr>
                <w:b/>
                <w:sz w:val="20"/>
              </w:rPr>
              <w:t>1.《中华人民共和国畜牧法》（2022修订）</w:t>
            </w:r>
          </w:p>
          <w:p w14:paraId="27BA91A8">
            <w:pPr>
              <w:pStyle w:val="9"/>
              <w:spacing w:before="3" w:line="230" w:lineRule="auto"/>
              <w:ind w:left="37" w:right="170"/>
              <w:jc w:val="both"/>
              <w:rPr>
                <w:sz w:val="20"/>
              </w:rPr>
            </w:pPr>
            <w:r>
              <w:rPr>
                <w:b/>
                <w:spacing w:val="10"/>
                <w:sz w:val="20"/>
              </w:rPr>
              <w:t xml:space="preserve">第八十二条 </w:t>
            </w:r>
            <w:r>
              <w:rPr>
                <w:spacing w:val="-1"/>
                <w:sz w:val="20"/>
              </w:rPr>
              <w:t>违反本法规定，无种畜禽生产经营许可证或者违反种畜禽生产经营许可证规定生产经营，或者伪造、变造、转</w:t>
            </w:r>
            <w:r>
              <w:rPr>
                <w:w w:val="95"/>
                <w:sz w:val="20"/>
              </w:rPr>
              <w:t>让、租借种畜禽生产经营许可证的，由县级以上地方人民政府农业农村主管部门责令停止违法行为，收缴伪造、变造的种畜禽生产经营许可证，没收种畜禽、商品代仔畜、雏禽和违法所得；违法所得在三万元以上的，并处违法所得一倍以上三倍以下罚款；没有违法所得或者违法所得不足三万元的，并处三千元以上三万元以下罚款。违反种畜禽生产经营许可证的规定生产经营或者转</w:t>
            </w:r>
            <w:r>
              <w:rPr>
                <w:sz w:val="20"/>
              </w:rPr>
              <w:t>让、租借种畜禽生产经营许可证，情节严重的，并处吊销种畜禽生产经营许可证。</w:t>
            </w:r>
          </w:p>
          <w:p w14:paraId="569B78B2">
            <w:pPr>
              <w:pStyle w:val="9"/>
              <w:spacing w:line="248" w:lineRule="exact"/>
              <w:ind w:left="37"/>
              <w:rPr>
                <w:b/>
                <w:sz w:val="20"/>
              </w:rPr>
            </w:pPr>
            <w:r>
              <w:rPr>
                <w:b/>
                <w:sz w:val="20"/>
              </w:rPr>
              <w:t>2.《蚕种管理办法》(2022修订)</w:t>
            </w:r>
          </w:p>
          <w:p w14:paraId="592AFE86">
            <w:pPr>
              <w:pStyle w:val="9"/>
              <w:spacing w:before="3" w:line="230" w:lineRule="auto"/>
              <w:ind w:left="37" w:right="171"/>
              <w:jc w:val="both"/>
              <w:rPr>
                <w:sz w:val="20"/>
              </w:rPr>
            </w:pPr>
            <w:r>
              <w:rPr>
                <w:b/>
                <w:spacing w:val="10"/>
                <w:sz w:val="20"/>
              </w:rPr>
              <w:t xml:space="preserve">第三十二条 </w:t>
            </w:r>
            <w:r>
              <w:rPr>
                <w:spacing w:val="-1"/>
                <w:sz w:val="20"/>
              </w:rPr>
              <w:t>违反本办法有关规定，无蚕种生产、经营许可证或者违反蚕种生产、经营许可证的规定生产经营蚕种，或者转</w:t>
            </w:r>
            <w:r>
              <w:rPr>
                <w:w w:val="95"/>
                <w:sz w:val="20"/>
              </w:rPr>
              <w:t>让、租借蚕种生产、经营许可证的，由县级以上人民政府农业农村（蚕业）主管部门责令停止违法行为，没收违法所得；违法所得在三万元以上的，并处违法所得一倍以上三倍以下罚款；没有违法所得或者违法所得不足三万元的，并处三千元以上三万元以下罚款。违反蚕种生产、经营许可证的规定生产经营蚕种或者转让、租借蚕种生产、经营许可证，情节严重的，并处吊销蚕种生</w:t>
            </w:r>
            <w:r>
              <w:rPr>
                <w:sz w:val="20"/>
              </w:rPr>
              <w:t>产、经营许可证。</w:t>
            </w:r>
          </w:p>
        </w:tc>
        <w:tc>
          <w:tcPr>
            <w:tcW w:w="938" w:type="dxa"/>
          </w:tcPr>
          <w:p w14:paraId="45970165">
            <w:pPr>
              <w:pStyle w:val="9"/>
              <w:rPr>
                <w:sz w:val="20"/>
              </w:rPr>
            </w:pPr>
          </w:p>
          <w:p w14:paraId="4F1CB978">
            <w:pPr>
              <w:pStyle w:val="9"/>
              <w:rPr>
                <w:sz w:val="20"/>
              </w:rPr>
            </w:pPr>
          </w:p>
          <w:p w14:paraId="242EED94">
            <w:pPr>
              <w:pStyle w:val="9"/>
              <w:rPr>
                <w:sz w:val="20"/>
              </w:rPr>
            </w:pPr>
          </w:p>
          <w:p w14:paraId="5E702469">
            <w:pPr>
              <w:pStyle w:val="9"/>
              <w:rPr>
                <w:sz w:val="20"/>
              </w:rPr>
            </w:pPr>
          </w:p>
          <w:p w14:paraId="57452283">
            <w:pPr>
              <w:pStyle w:val="9"/>
              <w:spacing w:before="10"/>
              <w:rPr>
                <w:sz w:val="27"/>
              </w:rPr>
            </w:pPr>
          </w:p>
          <w:p w14:paraId="03F9CCE4">
            <w:pPr>
              <w:pStyle w:val="9"/>
              <w:spacing w:line="230" w:lineRule="auto"/>
              <w:ind w:left="78" w:right="20"/>
              <w:rPr>
                <w:sz w:val="20"/>
              </w:rPr>
            </w:pPr>
            <w:r>
              <w:rPr>
                <w:sz w:val="20"/>
              </w:rPr>
              <w:t>农业农村主管部门</w:t>
            </w:r>
          </w:p>
        </w:tc>
        <w:tc>
          <w:tcPr>
            <w:tcW w:w="2995" w:type="dxa"/>
          </w:tcPr>
          <w:p w14:paraId="70B8594C">
            <w:pPr>
              <w:pStyle w:val="9"/>
              <w:rPr>
                <w:sz w:val="20"/>
              </w:rPr>
            </w:pPr>
          </w:p>
          <w:p w14:paraId="51D861E8">
            <w:pPr>
              <w:pStyle w:val="9"/>
              <w:rPr>
                <w:sz w:val="20"/>
              </w:rPr>
            </w:pPr>
          </w:p>
          <w:p w14:paraId="2AF3DDCD">
            <w:pPr>
              <w:pStyle w:val="9"/>
              <w:rPr>
                <w:sz w:val="20"/>
              </w:rPr>
            </w:pPr>
          </w:p>
          <w:p w14:paraId="3CEE56A6">
            <w:pPr>
              <w:pStyle w:val="9"/>
              <w:rPr>
                <w:sz w:val="20"/>
              </w:rPr>
            </w:pPr>
          </w:p>
          <w:p w14:paraId="7FC8E271">
            <w:pPr>
              <w:pStyle w:val="9"/>
              <w:rPr>
                <w:sz w:val="20"/>
              </w:rPr>
            </w:pPr>
          </w:p>
          <w:p w14:paraId="7F4D476C">
            <w:pPr>
              <w:pStyle w:val="9"/>
              <w:spacing w:before="10"/>
              <w:rPr>
                <w:sz w:val="16"/>
              </w:rPr>
            </w:pPr>
          </w:p>
          <w:p w14:paraId="4D43BF04">
            <w:pPr>
              <w:pStyle w:val="9"/>
              <w:ind w:left="285" w:right="249"/>
              <w:jc w:val="center"/>
              <w:rPr>
                <w:sz w:val="20"/>
              </w:rPr>
            </w:pPr>
            <w:r>
              <w:rPr>
                <w:sz w:val="20"/>
              </w:rPr>
              <w:t>县级以上农业农村主管部门</w:t>
            </w:r>
          </w:p>
        </w:tc>
      </w:tr>
      <w:tr w14:paraId="1F408D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3" w:hRule="atLeast"/>
        </w:trPr>
        <w:tc>
          <w:tcPr>
            <w:tcW w:w="636" w:type="dxa"/>
          </w:tcPr>
          <w:p w14:paraId="4C1108FD">
            <w:pPr>
              <w:pStyle w:val="9"/>
              <w:rPr>
                <w:sz w:val="20"/>
              </w:rPr>
            </w:pPr>
          </w:p>
          <w:p w14:paraId="5E482BCC">
            <w:pPr>
              <w:pStyle w:val="9"/>
              <w:spacing w:before="176"/>
              <w:ind w:left="104" w:right="65"/>
              <w:jc w:val="center"/>
              <w:rPr>
                <w:sz w:val="20"/>
              </w:rPr>
            </w:pPr>
            <w:r>
              <w:rPr>
                <w:sz w:val="20"/>
              </w:rPr>
              <w:t>51</w:t>
            </w:r>
          </w:p>
        </w:tc>
        <w:tc>
          <w:tcPr>
            <w:tcW w:w="1229" w:type="dxa"/>
          </w:tcPr>
          <w:p w14:paraId="66CD877D">
            <w:pPr>
              <w:pStyle w:val="9"/>
              <w:rPr>
                <w:sz w:val="20"/>
              </w:rPr>
            </w:pPr>
          </w:p>
          <w:p w14:paraId="4E37E319">
            <w:pPr>
              <w:pStyle w:val="9"/>
              <w:spacing w:before="176"/>
              <w:ind w:left="102" w:right="64"/>
              <w:jc w:val="center"/>
              <w:rPr>
                <w:sz w:val="20"/>
              </w:rPr>
            </w:pPr>
            <w:r>
              <w:rPr>
                <w:sz w:val="20"/>
              </w:rPr>
              <w:t>畜牧</w:t>
            </w:r>
          </w:p>
        </w:tc>
        <w:tc>
          <w:tcPr>
            <w:tcW w:w="5424" w:type="dxa"/>
            <w:gridSpan w:val="2"/>
          </w:tcPr>
          <w:p w14:paraId="4FDB7919">
            <w:pPr>
              <w:pStyle w:val="9"/>
              <w:rPr>
                <w:sz w:val="20"/>
              </w:rPr>
            </w:pPr>
          </w:p>
          <w:p w14:paraId="523E71CA">
            <w:pPr>
              <w:pStyle w:val="9"/>
              <w:spacing w:before="176"/>
              <w:ind w:left="37"/>
              <w:rPr>
                <w:sz w:val="20"/>
              </w:rPr>
            </w:pPr>
            <w:r>
              <w:rPr>
                <w:sz w:val="20"/>
              </w:rPr>
              <w:t>对使用的种畜禽不符合种用标准的行政处罚</w:t>
            </w:r>
          </w:p>
        </w:tc>
        <w:tc>
          <w:tcPr>
            <w:tcW w:w="11400" w:type="dxa"/>
          </w:tcPr>
          <w:p w14:paraId="545F97B5">
            <w:pPr>
              <w:pStyle w:val="9"/>
              <w:spacing w:before="62" w:line="252" w:lineRule="exact"/>
              <w:ind w:left="37"/>
              <w:rPr>
                <w:b/>
                <w:sz w:val="20"/>
              </w:rPr>
            </w:pPr>
            <w:r>
              <w:rPr>
                <w:b/>
                <w:sz w:val="20"/>
              </w:rPr>
              <w:t>《中华人民共和国畜牧法》（2022修订）</w:t>
            </w:r>
          </w:p>
          <w:p w14:paraId="7FF43A30">
            <w:pPr>
              <w:pStyle w:val="9"/>
              <w:spacing w:before="3" w:line="230" w:lineRule="auto"/>
              <w:ind w:left="37" w:right="171"/>
              <w:jc w:val="both"/>
              <w:rPr>
                <w:sz w:val="20"/>
              </w:rPr>
            </w:pPr>
            <w:r>
              <w:rPr>
                <w:b/>
                <w:spacing w:val="10"/>
                <w:sz w:val="20"/>
              </w:rPr>
              <w:t xml:space="preserve">第八十四条 </w:t>
            </w:r>
            <w:r>
              <w:rPr>
                <w:spacing w:val="-1"/>
                <w:sz w:val="20"/>
              </w:rPr>
              <w:t>违反本法规定，使用的种畜禽不符合种用标准的，由县级以上地方人民政府农业农村主管部门责令停止违法行</w:t>
            </w:r>
            <w:r>
              <w:rPr>
                <w:w w:val="95"/>
                <w:sz w:val="20"/>
              </w:rPr>
              <w:t>为，没收种畜禽和违法所得；违法所得在五千元以上的，并处违法所得一倍以上二倍以下罚款；没有违法所得或者违法所得不足</w:t>
            </w:r>
            <w:r>
              <w:rPr>
                <w:sz w:val="20"/>
              </w:rPr>
              <w:t>五千元的，并处一千元以上五千元以下罚款。</w:t>
            </w:r>
          </w:p>
        </w:tc>
        <w:tc>
          <w:tcPr>
            <w:tcW w:w="938" w:type="dxa"/>
          </w:tcPr>
          <w:p w14:paraId="5048301D">
            <w:pPr>
              <w:pStyle w:val="9"/>
              <w:spacing w:before="9"/>
              <w:rPr>
                <w:sz w:val="24"/>
              </w:rPr>
            </w:pPr>
          </w:p>
          <w:p w14:paraId="39461A99">
            <w:pPr>
              <w:pStyle w:val="9"/>
              <w:spacing w:line="230" w:lineRule="auto"/>
              <w:ind w:left="78" w:right="20"/>
              <w:rPr>
                <w:sz w:val="20"/>
              </w:rPr>
            </w:pPr>
            <w:r>
              <w:rPr>
                <w:sz w:val="20"/>
              </w:rPr>
              <w:t>农业农村主管部门</w:t>
            </w:r>
          </w:p>
        </w:tc>
        <w:tc>
          <w:tcPr>
            <w:tcW w:w="2995" w:type="dxa"/>
          </w:tcPr>
          <w:p w14:paraId="323B8B03">
            <w:pPr>
              <w:pStyle w:val="9"/>
              <w:rPr>
                <w:sz w:val="20"/>
              </w:rPr>
            </w:pPr>
          </w:p>
          <w:p w14:paraId="2EF36F76">
            <w:pPr>
              <w:pStyle w:val="9"/>
              <w:spacing w:before="176"/>
              <w:ind w:left="285" w:right="249"/>
              <w:jc w:val="center"/>
              <w:rPr>
                <w:sz w:val="20"/>
              </w:rPr>
            </w:pPr>
            <w:r>
              <w:rPr>
                <w:sz w:val="20"/>
              </w:rPr>
              <w:t>县级以上农业农村主管部门</w:t>
            </w:r>
          </w:p>
        </w:tc>
      </w:tr>
      <w:tr w14:paraId="7D66A1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636" w:type="dxa"/>
            <w:vMerge w:val="restart"/>
          </w:tcPr>
          <w:p w14:paraId="61BD0956">
            <w:pPr>
              <w:pStyle w:val="9"/>
              <w:rPr>
                <w:sz w:val="20"/>
              </w:rPr>
            </w:pPr>
          </w:p>
          <w:p w14:paraId="16DC7BD2">
            <w:pPr>
              <w:pStyle w:val="9"/>
              <w:rPr>
                <w:sz w:val="20"/>
              </w:rPr>
            </w:pPr>
          </w:p>
          <w:p w14:paraId="7788EA5B">
            <w:pPr>
              <w:pStyle w:val="9"/>
              <w:rPr>
                <w:sz w:val="20"/>
              </w:rPr>
            </w:pPr>
          </w:p>
          <w:p w14:paraId="412F26E3">
            <w:pPr>
              <w:pStyle w:val="9"/>
              <w:rPr>
                <w:sz w:val="20"/>
              </w:rPr>
            </w:pPr>
          </w:p>
          <w:p w14:paraId="6EAA3422">
            <w:pPr>
              <w:pStyle w:val="9"/>
              <w:rPr>
                <w:sz w:val="20"/>
              </w:rPr>
            </w:pPr>
          </w:p>
          <w:p w14:paraId="4956CF05">
            <w:pPr>
              <w:pStyle w:val="9"/>
              <w:rPr>
                <w:sz w:val="20"/>
              </w:rPr>
            </w:pPr>
          </w:p>
          <w:p w14:paraId="5D1995BF">
            <w:pPr>
              <w:pStyle w:val="9"/>
              <w:rPr>
                <w:sz w:val="20"/>
              </w:rPr>
            </w:pPr>
          </w:p>
          <w:p w14:paraId="7B915E0F">
            <w:pPr>
              <w:pStyle w:val="9"/>
              <w:spacing w:before="4"/>
              <w:rPr>
                <w:sz w:val="16"/>
              </w:rPr>
            </w:pPr>
          </w:p>
          <w:p w14:paraId="4F8C2383">
            <w:pPr>
              <w:pStyle w:val="9"/>
              <w:spacing w:before="1"/>
              <w:ind w:left="227"/>
              <w:rPr>
                <w:sz w:val="20"/>
              </w:rPr>
            </w:pPr>
            <w:r>
              <w:rPr>
                <w:sz w:val="20"/>
              </w:rPr>
              <w:t>52</w:t>
            </w:r>
          </w:p>
        </w:tc>
        <w:tc>
          <w:tcPr>
            <w:tcW w:w="1229" w:type="dxa"/>
            <w:vMerge w:val="restart"/>
          </w:tcPr>
          <w:p w14:paraId="6094591E">
            <w:pPr>
              <w:pStyle w:val="9"/>
              <w:rPr>
                <w:sz w:val="20"/>
              </w:rPr>
            </w:pPr>
          </w:p>
          <w:p w14:paraId="277612B4">
            <w:pPr>
              <w:pStyle w:val="9"/>
              <w:rPr>
                <w:sz w:val="20"/>
              </w:rPr>
            </w:pPr>
          </w:p>
          <w:p w14:paraId="3BCF03B5">
            <w:pPr>
              <w:pStyle w:val="9"/>
              <w:rPr>
                <w:sz w:val="20"/>
              </w:rPr>
            </w:pPr>
          </w:p>
          <w:p w14:paraId="46DAC05B">
            <w:pPr>
              <w:pStyle w:val="9"/>
              <w:rPr>
                <w:sz w:val="20"/>
              </w:rPr>
            </w:pPr>
          </w:p>
          <w:p w14:paraId="4CAEA25C">
            <w:pPr>
              <w:pStyle w:val="9"/>
              <w:rPr>
                <w:sz w:val="20"/>
              </w:rPr>
            </w:pPr>
          </w:p>
          <w:p w14:paraId="42CA4C08">
            <w:pPr>
              <w:pStyle w:val="9"/>
              <w:rPr>
                <w:sz w:val="20"/>
              </w:rPr>
            </w:pPr>
          </w:p>
          <w:p w14:paraId="23722AA3">
            <w:pPr>
              <w:pStyle w:val="9"/>
              <w:rPr>
                <w:sz w:val="20"/>
              </w:rPr>
            </w:pPr>
          </w:p>
          <w:p w14:paraId="4616B42F">
            <w:pPr>
              <w:pStyle w:val="9"/>
              <w:spacing w:before="4"/>
              <w:rPr>
                <w:sz w:val="16"/>
              </w:rPr>
            </w:pPr>
          </w:p>
          <w:p w14:paraId="7CDAFBDB">
            <w:pPr>
              <w:pStyle w:val="9"/>
              <w:spacing w:before="1"/>
              <w:ind w:left="424"/>
              <w:rPr>
                <w:sz w:val="20"/>
              </w:rPr>
            </w:pPr>
            <w:r>
              <w:rPr>
                <w:sz w:val="20"/>
              </w:rPr>
              <w:t>畜牧</w:t>
            </w:r>
          </w:p>
        </w:tc>
        <w:tc>
          <w:tcPr>
            <w:tcW w:w="2057" w:type="dxa"/>
            <w:vMerge w:val="restart"/>
          </w:tcPr>
          <w:p w14:paraId="0AE0E0C8">
            <w:pPr>
              <w:pStyle w:val="9"/>
              <w:rPr>
                <w:sz w:val="20"/>
              </w:rPr>
            </w:pPr>
          </w:p>
          <w:p w14:paraId="1FBDC6A5">
            <w:pPr>
              <w:pStyle w:val="9"/>
              <w:rPr>
                <w:sz w:val="20"/>
              </w:rPr>
            </w:pPr>
          </w:p>
          <w:p w14:paraId="339F95E6">
            <w:pPr>
              <w:pStyle w:val="9"/>
              <w:rPr>
                <w:sz w:val="20"/>
              </w:rPr>
            </w:pPr>
          </w:p>
          <w:p w14:paraId="0A212193">
            <w:pPr>
              <w:pStyle w:val="9"/>
              <w:rPr>
                <w:sz w:val="20"/>
              </w:rPr>
            </w:pPr>
          </w:p>
          <w:p w14:paraId="7777A245">
            <w:pPr>
              <w:pStyle w:val="9"/>
              <w:rPr>
                <w:sz w:val="20"/>
              </w:rPr>
            </w:pPr>
          </w:p>
          <w:p w14:paraId="213C38CD">
            <w:pPr>
              <w:pStyle w:val="9"/>
              <w:spacing w:before="2"/>
              <w:rPr>
                <w:sz w:val="28"/>
              </w:rPr>
            </w:pPr>
          </w:p>
          <w:p w14:paraId="5D530451">
            <w:pPr>
              <w:pStyle w:val="9"/>
              <w:spacing w:line="230" w:lineRule="auto"/>
              <w:ind w:left="37" w:right="5"/>
              <w:jc w:val="both"/>
              <w:rPr>
                <w:sz w:val="20"/>
              </w:rPr>
            </w:pPr>
            <w:r>
              <w:rPr>
                <w:spacing w:val="-2"/>
                <w:sz w:val="20"/>
              </w:rPr>
              <w:t>对以其他畜禽品种、配套系冒充所销售的种畜</w:t>
            </w:r>
            <w:r>
              <w:rPr>
                <w:sz w:val="20"/>
              </w:rPr>
              <w:t>禽（蚕种）</w:t>
            </w:r>
            <w:r>
              <w:rPr>
                <w:spacing w:val="-4"/>
                <w:sz w:val="20"/>
              </w:rPr>
              <w:t>品种、配套</w:t>
            </w:r>
            <w:r>
              <w:rPr>
                <w:sz w:val="20"/>
              </w:rPr>
              <w:t>系等行为的行政处罚</w:t>
            </w:r>
          </w:p>
        </w:tc>
        <w:tc>
          <w:tcPr>
            <w:tcW w:w="3367" w:type="dxa"/>
          </w:tcPr>
          <w:p w14:paraId="050BE949">
            <w:pPr>
              <w:pStyle w:val="9"/>
              <w:spacing w:before="149" w:line="230" w:lineRule="auto"/>
              <w:ind w:left="37" w:right="118"/>
              <w:jc w:val="both"/>
              <w:rPr>
                <w:sz w:val="20"/>
              </w:rPr>
            </w:pPr>
            <w:r>
              <w:rPr>
                <w:spacing w:val="-1"/>
                <w:sz w:val="20"/>
              </w:rPr>
              <w:t>对以其他畜禽(蚕种)品种、配套系冒</w:t>
            </w:r>
            <w:r>
              <w:rPr>
                <w:w w:val="95"/>
                <w:sz w:val="20"/>
              </w:rPr>
              <w:t>充所销售的种畜禽（蚕种）</w:t>
            </w:r>
            <w:r>
              <w:rPr>
                <w:spacing w:val="-4"/>
                <w:w w:val="95"/>
                <w:sz w:val="20"/>
              </w:rPr>
              <w:t>品种、配</w:t>
            </w:r>
            <w:r>
              <w:rPr>
                <w:sz w:val="20"/>
              </w:rPr>
              <w:t>套系的行政处罚</w:t>
            </w:r>
          </w:p>
        </w:tc>
        <w:tc>
          <w:tcPr>
            <w:tcW w:w="11400" w:type="dxa"/>
            <w:vMerge w:val="restart"/>
          </w:tcPr>
          <w:p w14:paraId="1F6D3CCF">
            <w:pPr>
              <w:pStyle w:val="9"/>
              <w:rPr>
                <w:sz w:val="20"/>
              </w:rPr>
            </w:pPr>
          </w:p>
          <w:p w14:paraId="0AFDB509">
            <w:pPr>
              <w:pStyle w:val="9"/>
              <w:spacing w:before="144" w:line="252" w:lineRule="exact"/>
              <w:ind w:left="37"/>
              <w:rPr>
                <w:b/>
                <w:sz w:val="20"/>
              </w:rPr>
            </w:pPr>
            <w:r>
              <w:rPr>
                <w:b/>
                <w:sz w:val="20"/>
              </w:rPr>
              <w:t>1.《中华人民共和国畜牧法》（2022修订）</w:t>
            </w:r>
          </w:p>
          <w:p w14:paraId="2CD350D1">
            <w:pPr>
              <w:pStyle w:val="9"/>
              <w:spacing w:before="3" w:line="230" w:lineRule="auto"/>
              <w:ind w:left="37" w:right="122"/>
              <w:rPr>
                <w:sz w:val="20"/>
              </w:rPr>
            </w:pPr>
            <w:r>
              <w:rPr>
                <w:b/>
                <w:spacing w:val="3"/>
                <w:sz w:val="20"/>
              </w:rPr>
              <w:t>第三十一条第（</w:t>
            </w:r>
            <w:r>
              <w:rPr>
                <w:b/>
                <w:sz w:val="20"/>
              </w:rPr>
              <w:t>一</w:t>
            </w:r>
            <w:r>
              <w:rPr>
                <w:b/>
                <w:spacing w:val="4"/>
                <w:sz w:val="20"/>
              </w:rPr>
              <w:t>）（</w:t>
            </w:r>
            <w:r>
              <w:rPr>
                <w:b/>
                <w:sz w:val="20"/>
              </w:rPr>
              <w:t>二</w:t>
            </w:r>
            <w:r>
              <w:rPr>
                <w:b/>
                <w:spacing w:val="3"/>
                <w:sz w:val="20"/>
              </w:rPr>
              <w:t>）（</w:t>
            </w:r>
            <w:r>
              <w:rPr>
                <w:b/>
                <w:sz w:val="20"/>
              </w:rPr>
              <w:t>三</w:t>
            </w:r>
            <w:r>
              <w:rPr>
                <w:b/>
                <w:spacing w:val="4"/>
                <w:sz w:val="20"/>
              </w:rPr>
              <w:t>）（</w:t>
            </w:r>
            <w:r>
              <w:rPr>
                <w:b/>
                <w:sz w:val="20"/>
              </w:rPr>
              <w:t>四</w:t>
            </w:r>
            <w:r>
              <w:rPr>
                <w:b/>
                <w:spacing w:val="3"/>
                <w:sz w:val="20"/>
              </w:rPr>
              <w:t>）</w:t>
            </w:r>
            <w:r>
              <w:rPr>
                <w:b/>
                <w:spacing w:val="23"/>
                <w:sz w:val="20"/>
              </w:rPr>
              <w:t xml:space="preserve">项 </w:t>
            </w:r>
            <w:r>
              <w:rPr>
                <w:sz w:val="20"/>
              </w:rPr>
              <w:t>销售种畜禽，不得有下列行为：（一）</w:t>
            </w:r>
            <w:r>
              <w:rPr>
                <w:spacing w:val="-1"/>
                <w:sz w:val="20"/>
              </w:rPr>
              <w:t>以其他畜禽品种、配套系冒充所销售的</w:t>
            </w:r>
            <w:r>
              <w:rPr>
                <w:w w:val="95"/>
                <w:sz w:val="20"/>
              </w:rPr>
              <w:t xml:space="preserve">种畜禽品种、配套系；（二）以低代别种畜禽冒充高代别种畜禽；（三）以不符合种用标准的畜禽冒充种畜禽；（四）销售未经 </w:t>
            </w:r>
            <w:r>
              <w:rPr>
                <w:sz w:val="20"/>
              </w:rPr>
              <w:t>批准进口的种畜禽。</w:t>
            </w:r>
          </w:p>
          <w:p w14:paraId="3EB3EEBA">
            <w:pPr>
              <w:pStyle w:val="9"/>
              <w:spacing w:line="232" w:lineRule="auto"/>
              <w:ind w:left="37" w:right="172"/>
              <w:jc w:val="both"/>
              <w:rPr>
                <w:sz w:val="20"/>
              </w:rPr>
            </w:pPr>
            <w:r>
              <w:rPr>
                <w:b/>
                <w:spacing w:val="10"/>
                <w:sz w:val="20"/>
              </w:rPr>
              <w:t xml:space="preserve">第八十五条 </w:t>
            </w:r>
            <w:r>
              <w:rPr>
                <w:spacing w:val="-1"/>
                <w:sz w:val="20"/>
              </w:rPr>
              <w:t>销售种畜禽有本法第三十一条第一项至第四项违法行为之一的，由县级以上地方人民政府农业农村主管部门和</w:t>
            </w:r>
            <w:r>
              <w:rPr>
                <w:w w:val="95"/>
                <w:sz w:val="20"/>
              </w:rPr>
              <w:t>市场监督管理部门按照职责分工责令停止销售，没收违法销售的（种）畜禽和违法所得；违法所得在五万元以上的，并处违法所得一倍以上五倍以下罚款；没有违法所得或者违法所得不足五万元的，并处五千元以上五万元以下罚款；情节严重的，并处吊销</w:t>
            </w:r>
            <w:r>
              <w:rPr>
                <w:sz w:val="20"/>
              </w:rPr>
              <w:t>种畜禽生产经营许可证或者营业执照。</w:t>
            </w:r>
          </w:p>
          <w:p w14:paraId="666B2C6F">
            <w:pPr>
              <w:pStyle w:val="9"/>
              <w:spacing w:line="240" w:lineRule="exact"/>
              <w:ind w:left="37"/>
              <w:rPr>
                <w:b/>
                <w:sz w:val="20"/>
              </w:rPr>
            </w:pPr>
            <w:r>
              <w:rPr>
                <w:b/>
                <w:sz w:val="20"/>
              </w:rPr>
              <w:t>2.《蚕种管理办法》(2022修订)</w:t>
            </w:r>
          </w:p>
          <w:p w14:paraId="0CFB2ADD">
            <w:pPr>
              <w:pStyle w:val="9"/>
              <w:spacing w:before="1" w:line="232" w:lineRule="auto"/>
              <w:ind w:left="37" w:right="139"/>
              <w:rPr>
                <w:sz w:val="20"/>
              </w:rPr>
            </w:pPr>
            <w:r>
              <w:rPr>
                <w:b/>
                <w:sz w:val="20"/>
              </w:rPr>
              <w:t xml:space="preserve">第二十三条第（一）（二）项 </w:t>
            </w:r>
            <w:r>
              <w:rPr>
                <w:sz w:val="20"/>
              </w:rPr>
              <w:t>禁止销售下列蚕种：（一）以不合格蚕种冒充合格的蚕种；（二）冒充其他企业（种场）名称或者品种的蚕种。</w:t>
            </w:r>
          </w:p>
          <w:p w14:paraId="27211705">
            <w:pPr>
              <w:pStyle w:val="9"/>
              <w:spacing w:line="230" w:lineRule="auto"/>
              <w:ind w:left="37" w:right="172"/>
              <w:jc w:val="both"/>
              <w:rPr>
                <w:sz w:val="20"/>
              </w:rPr>
            </w:pPr>
            <w:r>
              <w:rPr>
                <w:b/>
                <w:spacing w:val="10"/>
                <w:sz w:val="20"/>
              </w:rPr>
              <w:t xml:space="preserve">第三十四条 </w:t>
            </w:r>
            <w:r>
              <w:rPr>
                <w:sz w:val="20"/>
              </w:rPr>
              <w:t>违反本办法第二十三条第一项至第二项规定的，由县级以上地方人民政府农业农村（蚕业）</w:t>
            </w:r>
            <w:r>
              <w:rPr>
                <w:spacing w:val="-2"/>
                <w:sz w:val="20"/>
              </w:rPr>
              <w:t>主管部门责令停止</w:t>
            </w:r>
            <w:r>
              <w:rPr>
                <w:w w:val="95"/>
                <w:sz w:val="20"/>
              </w:rPr>
              <w:t>销售，没收违法销售的蚕种和违法所得；违法所得在五万元以上的，并处违法所得一倍以上五倍以下罚款；没有违法所得或者违</w:t>
            </w:r>
            <w:r>
              <w:rPr>
                <w:sz w:val="20"/>
              </w:rPr>
              <w:t>法所得不足五万元的，并处五千元以上五万元以下罚款；情节严重的，并处吊销蚕种生产、经营许可证。</w:t>
            </w:r>
          </w:p>
        </w:tc>
        <w:tc>
          <w:tcPr>
            <w:tcW w:w="938" w:type="dxa"/>
            <w:vMerge w:val="restart"/>
          </w:tcPr>
          <w:p w14:paraId="2DB00E65">
            <w:pPr>
              <w:pStyle w:val="9"/>
              <w:rPr>
                <w:sz w:val="20"/>
              </w:rPr>
            </w:pPr>
          </w:p>
          <w:p w14:paraId="3352D613">
            <w:pPr>
              <w:pStyle w:val="9"/>
              <w:rPr>
                <w:sz w:val="20"/>
              </w:rPr>
            </w:pPr>
          </w:p>
          <w:p w14:paraId="6B514653">
            <w:pPr>
              <w:pStyle w:val="9"/>
              <w:rPr>
                <w:sz w:val="20"/>
              </w:rPr>
            </w:pPr>
          </w:p>
          <w:p w14:paraId="026ADA38">
            <w:pPr>
              <w:pStyle w:val="9"/>
              <w:rPr>
                <w:sz w:val="20"/>
              </w:rPr>
            </w:pPr>
          </w:p>
          <w:p w14:paraId="7076BC15">
            <w:pPr>
              <w:pStyle w:val="9"/>
              <w:rPr>
                <w:sz w:val="20"/>
              </w:rPr>
            </w:pPr>
          </w:p>
          <w:p w14:paraId="3B579038">
            <w:pPr>
              <w:pStyle w:val="9"/>
              <w:rPr>
                <w:sz w:val="20"/>
              </w:rPr>
            </w:pPr>
          </w:p>
          <w:p w14:paraId="1548A340">
            <w:pPr>
              <w:pStyle w:val="9"/>
              <w:spacing w:before="6"/>
              <w:rPr>
                <w:sz w:val="27"/>
              </w:rPr>
            </w:pPr>
          </w:p>
          <w:p w14:paraId="77055BC0">
            <w:pPr>
              <w:pStyle w:val="9"/>
              <w:spacing w:line="230" w:lineRule="auto"/>
              <w:ind w:left="78" w:right="20"/>
              <w:rPr>
                <w:sz w:val="20"/>
              </w:rPr>
            </w:pPr>
            <w:r>
              <w:rPr>
                <w:sz w:val="20"/>
              </w:rPr>
              <w:t>农业农村主管部门</w:t>
            </w:r>
          </w:p>
        </w:tc>
        <w:tc>
          <w:tcPr>
            <w:tcW w:w="2995" w:type="dxa"/>
            <w:vMerge w:val="restart"/>
          </w:tcPr>
          <w:p w14:paraId="716A77D2">
            <w:pPr>
              <w:pStyle w:val="9"/>
              <w:rPr>
                <w:sz w:val="20"/>
              </w:rPr>
            </w:pPr>
          </w:p>
          <w:p w14:paraId="6FC395B6">
            <w:pPr>
              <w:pStyle w:val="9"/>
              <w:rPr>
                <w:sz w:val="20"/>
              </w:rPr>
            </w:pPr>
          </w:p>
          <w:p w14:paraId="06B25AB2">
            <w:pPr>
              <w:pStyle w:val="9"/>
              <w:rPr>
                <w:sz w:val="20"/>
              </w:rPr>
            </w:pPr>
          </w:p>
          <w:p w14:paraId="611E093D">
            <w:pPr>
              <w:pStyle w:val="9"/>
              <w:rPr>
                <w:sz w:val="20"/>
              </w:rPr>
            </w:pPr>
          </w:p>
          <w:p w14:paraId="2EE4D5D3">
            <w:pPr>
              <w:pStyle w:val="9"/>
              <w:rPr>
                <w:sz w:val="20"/>
              </w:rPr>
            </w:pPr>
          </w:p>
          <w:p w14:paraId="2CCEE0C4">
            <w:pPr>
              <w:pStyle w:val="9"/>
              <w:rPr>
                <w:sz w:val="20"/>
              </w:rPr>
            </w:pPr>
          </w:p>
          <w:p w14:paraId="2B7F4B18">
            <w:pPr>
              <w:pStyle w:val="9"/>
              <w:rPr>
                <w:sz w:val="20"/>
              </w:rPr>
            </w:pPr>
          </w:p>
          <w:p w14:paraId="45EC9C9A">
            <w:pPr>
              <w:pStyle w:val="9"/>
              <w:spacing w:before="4"/>
              <w:rPr>
                <w:sz w:val="16"/>
              </w:rPr>
            </w:pPr>
          </w:p>
          <w:p w14:paraId="5763E3AC">
            <w:pPr>
              <w:pStyle w:val="9"/>
              <w:spacing w:before="1"/>
              <w:ind w:left="311"/>
              <w:rPr>
                <w:sz w:val="20"/>
              </w:rPr>
            </w:pPr>
            <w:r>
              <w:rPr>
                <w:sz w:val="20"/>
              </w:rPr>
              <w:t>县级以上农业农村主管部门</w:t>
            </w:r>
          </w:p>
        </w:tc>
      </w:tr>
      <w:tr w14:paraId="1B2D23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636" w:type="dxa"/>
            <w:vMerge w:val="continue"/>
            <w:tcBorders>
              <w:top w:val="nil"/>
            </w:tcBorders>
          </w:tcPr>
          <w:p w14:paraId="0335679A">
            <w:pPr>
              <w:rPr>
                <w:sz w:val="2"/>
                <w:szCs w:val="2"/>
              </w:rPr>
            </w:pPr>
          </w:p>
        </w:tc>
        <w:tc>
          <w:tcPr>
            <w:tcW w:w="1229" w:type="dxa"/>
            <w:vMerge w:val="continue"/>
            <w:tcBorders>
              <w:top w:val="nil"/>
            </w:tcBorders>
          </w:tcPr>
          <w:p w14:paraId="5900613C">
            <w:pPr>
              <w:rPr>
                <w:sz w:val="2"/>
                <w:szCs w:val="2"/>
              </w:rPr>
            </w:pPr>
          </w:p>
        </w:tc>
        <w:tc>
          <w:tcPr>
            <w:tcW w:w="2057" w:type="dxa"/>
            <w:vMerge w:val="continue"/>
            <w:tcBorders>
              <w:top w:val="nil"/>
            </w:tcBorders>
          </w:tcPr>
          <w:p w14:paraId="41F3325E">
            <w:pPr>
              <w:rPr>
                <w:sz w:val="2"/>
                <w:szCs w:val="2"/>
              </w:rPr>
            </w:pPr>
          </w:p>
        </w:tc>
        <w:tc>
          <w:tcPr>
            <w:tcW w:w="3367" w:type="dxa"/>
          </w:tcPr>
          <w:p w14:paraId="6CD0B4D5">
            <w:pPr>
              <w:pStyle w:val="9"/>
              <w:spacing w:before="12"/>
              <w:rPr>
                <w:sz w:val="21"/>
              </w:rPr>
            </w:pPr>
          </w:p>
          <w:p w14:paraId="6671C9CB">
            <w:pPr>
              <w:pStyle w:val="9"/>
              <w:spacing w:line="230" w:lineRule="auto"/>
              <w:ind w:left="37" w:right="123"/>
              <w:rPr>
                <w:sz w:val="20"/>
              </w:rPr>
            </w:pPr>
            <w:r>
              <w:rPr>
                <w:w w:val="95"/>
                <w:sz w:val="20"/>
              </w:rPr>
              <w:t>对以低代别种畜禽（蚕种）冒充高代</w:t>
            </w:r>
            <w:r>
              <w:rPr>
                <w:sz w:val="20"/>
              </w:rPr>
              <w:t>别种畜禽（蚕种）的行政处罚</w:t>
            </w:r>
          </w:p>
        </w:tc>
        <w:tc>
          <w:tcPr>
            <w:tcW w:w="11400" w:type="dxa"/>
            <w:vMerge w:val="continue"/>
            <w:tcBorders>
              <w:top w:val="nil"/>
            </w:tcBorders>
          </w:tcPr>
          <w:p w14:paraId="5D690A5D">
            <w:pPr>
              <w:rPr>
                <w:sz w:val="2"/>
                <w:szCs w:val="2"/>
              </w:rPr>
            </w:pPr>
          </w:p>
        </w:tc>
        <w:tc>
          <w:tcPr>
            <w:tcW w:w="938" w:type="dxa"/>
            <w:vMerge w:val="continue"/>
            <w:tcBorders>
              <w:top w:val="nil"/>
            </w:tcBorders>
          </w:tcPr>
          <w:p w14:paraId="7B43F52A">
            <w:pPr>
              <w:rPr>
                <w:sz w:val="2"/>
                <w:szCs w:val="2"/>
              </w:rPr>
            </w:pPr>
          </w:p>
        </w:tc>
        <w:tc>
          <w:tcPr>
            <w:tcW w:w="2995" w:type="dxa"/>
            <w:vMerge w:val="continue"/>
            <w:tcBorders>
              <w:top w:val="nil"/>
            </w:tcBorders>
          </w:tcPr>
          <w:p w14:paraId="77BB64B1">
            <w:pPr>
              <w:rPr>
                <w:sz w:val="2"/>
                <w:szCs w:val="2"/>
              </w:rPr>
            </w:pPr>
          </w:p>
        </w:tc>
      </w:tr>
      <w:tr w14:paraId="661B3A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6" w:hRule="atLeast"/>
        </w:trPr>
        <w:tc>
          <w:tcPr>
            <w:tcW w:w="636" w:type="dxa"/>
            <w:vMerge w:val="continue"/>
            <w:tcBorders>
              <w:top w:val="nil"/>
            </w:tcBorders>
          </w:tcPr>
          <w:p w14:paraId="5ABCEC65">
            <w:pPr>
              <w:rPr>
                <w:sz w:val="2"/>
                <w:szCs w:val="2"/>
              </w:rPr>
            </w:pPr>
          </w:p>
        </w:tc>
        <w:tc>
          <w:tcPr>
            <w:tcW w:w="1229" w:type="dxa"/>
            <w:vMerge w:val="continue"/>
            <w:tcBorders>
              <w:top w:val="nil"/>
            </w:tcBorders>
          </w:tcPr>
          <w:p w14:paraId="009F264C">
            <w:pPr>
              <w:rPr>
                <w:sz w:val="2"/>
                <w:szCs w:val="2"/>
              </w:rPr>
            </w:pPr>
          </w:p>
        </w:tc>
        <w:tc>
          <w:tcPr>
            <w:tcW w:w="2057" w:type="dxa"/>
            <w:vMerge w:val="continue"/>
            <w:tcBorders>
              <w:top w:val="nil"/>
            </w:tcBorders>
          </w:tcPr>
          <w:p w14:paraId="41993E25">
            <w:pPr>
              <w:rPr>
                <w:sz w:val="2"/>
                <w:szCs w:val="2"/>
              </w:rPr>
            </w:pPr>
          </w:p>
        </w:tc>
        <w:tc>
          <w:tcPr>
            <w:tcW w:w="3367" w:type="dxa"/>
          </w:tcPr>
          <w:p w14:paraId="4BFD02CA">
            <w:pPr>
              <w:pStyle w:val="9"/>
              <w:spacing w:before="5"/>
              <w:rPr>
                <w:sz w:val="24"/>
              </w:rPr>
            </w:pPr>
          </w:p>
          <w:p w14:paraId="6C83DF40">
            <w:pPr>
              <w:pStyle w:val="9"/>
              <w:spacing w:line="230" w:lineRule="auto"/>
              <w:ind w:left="37" w:right="122"/>
              <w:rPr>
                <w:sz w:val="20"/>
              </w:rPr>
            </w:pPr>
            <w:r>
              <w:rPr>
                <w:w w:val="95"/>
                <w:sz w:val="20"/>
              </w:rPr>
              <w:t xml:space="preserve">对以不符合种用标准的畜禽（蚕种） </w:t>
            </w:r>
            <w:r>
              <w:rPr>
                <w:sz w:val="20"/>
              </w:rPr>
              <w:t>冒充种畜禽（蚕种）的行政处罚</w:t>
            </w:r>
          </w:p>
        </w:tc>
        <w:tc>
          <w:tcPr>
            <w:tcW w:w="11400" w:type="dxa"/>
            <w:vMerge w:val="continue"/>
            <w:tcBorders>
              <w:top w:val="nil"/>
            </w:tcBorders>
          </w:tcPr>
          <w:p w14:paraId="50B539C9">
            <w:pPr>
              <w:rPr>
                <w:sz w:val="2"/>
                <w:szCs w:val="2"/>
              </w:rPr>
            </w:pPr>
          </w:p>
        </w:tc>
        <w:tc>
          <w:tcPr>
            <w:tcW w:w="938" w:type="dxa"/>
            <w:vMerge w:val="continue"/>
            <w:tcBorders>
              <w:top w:val="nil"/>
            </w:tcBorders>
          </w:tcPr>
          <w:p w14:paraId="72FA06E9">
            <w:pPr>
              <w:rPr>
                <w:sz w:val="2"/>
                <w:szCs w:val="2"/>
              </w:rPr>
            </w:pPr>
          </w:p>
        </w:tc>
        <w:tc>
          <w:tcPr>
            <w:tcW w:w="2995" w:type="dxa"/>
            <w:vMerge w:val="continue"/>
            <w:tcBorders>
              <w:top w:val="nil"/>
            </w:tcBorders>
          </w:tcPr>
          <w:p w14:paraId="46D71272">
            <w:pPr>
              <w:rPr>
                <w:sz w:val="2"/>
                <w:szCs w:val="2"/>
              </w:rPr>
            </w:pPr>
          </w:p>
        </w:tc>
      </w:tr>
      <w:tr w14:paraId="1E6171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636" w:type="dxa"/>
            <w:vMerge w:val="continue"/>
            <w:tcBorders>
              <w:top w:val="nil"/>
            </w:tcBorders>
          </w:tcPr>
          <w:p w14:paraId="3FFC74D6">
            <w:pPr>
              <w:rPr>
                <w:sz w:val="2"/>
                <w:szCs w:val="2"/>
              </w:rPr>
            </w:pPr>
          </w:p>
        </w:tc>
        <w:tc>
          <w:tcPr>
            <w:tcW w:w="1229" w:type="dxa"/>
            <w:vMerge w:val="continue"/>
            <w:tcBorders>
              <w:top w:val="nil"/>
            </w:tcBorders>
          </w:tcPr>
          <w:p w14:paraId="5C48DD2A">
            <w:pPr>
              <w:rPr>
                <w:sz w:val="2"/>
                <w:szCs w:val="2"/>
              </w:rPr>
            </w:pPr>
          </w:p>
        </w:tc>
        <w:tc>
          <w:tcPr>
            <w:tcW w:w="2057" w:type="dxa"/>
            <w:vMerge w:val="continue"/>
            <w:tcBorders>
              <w:top w:val="nil"/>
            </w:tcBorders>
          </w:tcPr>
          <w:p w14:paraId="5878304B">
            <w:pPr>
              <w:rPr>
                <w:sz w:val="2"/>
                <w:szCs w:val="2"/>
              </w:rPr>
            </w:pPr>
          </w:p>
        </w:tc>
        <w:tc>
          <w:tcPr>
            <w:tcW w:w="3367" w:type="dxa"/>
          </w:tcPr>
          <w:p w14:paraId="7DFCB8C9">
            <w:pPr>
              <w:pStyle w:val="9"/>
              <w:spacing w:before="5"/>
              <w:rPr>
                <w:sz w:val="23"/>
              </w:rPr>
            </w:pPr>
          </w:p>
          <w:p w14:paraId="4D428E5D">
            <w:pPr>
              <w:pStyle w:val="9"/>
              <w:spacing w:line="230" w:lineRule="auto"/>
              <w:ind w:left="37" w:right="123"/>
              <w:rPr>
                <w:sz w:val="20"/>
              </w:rPr>
            </w:pPr>
            <w:r>
              <w:rPr>
                <w:w w:val="95"/>
                <w:sz w:val="20"/>
              </w:rPr>
              <w:t>对销售未经批准进口的种畜禽的行政</w:t>
            </w:r>
            <w:r>
              <w:rPr>
                <w:sz w:val="20"/>
              </w:rPr>
              <w:t>处罚</w:t>
            </w:r>
          </w:p>
        </w:tc>
        <w:tc>
          <w:tcPr>
            <w:tcW w:w="11400" w:type="dxa"/>
            <w:vMerge w:val="continue"/>
            <w:tcBorders>
              <w:top w:val="nil"/>
            </w:tcBorders>
          </w:tcPr>
          <w:p w14:paraId="366EBE27">
            <w:pPr>
              <w:rPr>
                <w:sz w:val="2"/>
                <w:szCs w:val="2"/>
              </w:rPr>
            </w:pPr>
          </w:p>
        </w:tc>
        <w:tc>
          <w:tcPr>
            <w:tcW w:w="938" w:type="dxa"/>
            <w:vMerge w:val="continue"/>
            <w:tcBorders>
              <w:top w:val="nil"/>
            </w:tcBorders>
          </w:tcPr>
          <w:p w14:paraId="41E08E96">
            <w:pPr>
              <w:rPr>
                <w:sz w:val="2"/>
                <w:szCs w:val="2"/>
              </w:rPr>
            </w:pPr>
          </w:p>
        </w:tc>
        <w:tc>
          <w:tcPr>
            <w:tcW w:w="2995" w:type="dxa"/>
            <w:vMerge w:val="continue"/>
            <w:tcBorders>
              <w:top w:val="nil"/>
            </w:tcBorders>
          </w:tcPr>
          <w:p w14:paraId="6BB9931E">
            <w:pPr>
              <w:rPr>
                <w:sz w:val="2"/>
                <w:szCs w:val="2"/>
              </w:rPr>
            </w:pPr>
          </w:p>
        </w:tc>
      </w:tr>
    </w:tbl>
    <w:p w14:paraId="049E383D">
      <w:pPr>
        <w:spacing w:after="0"/>
        <w:rPr>
          <w:sz w:val="2"/>
          <w:szCs w:val="2"/>
        </w:rPr>
        <w:sectPr>
          <w:pgSz w:w="23820" w:h="16840" w:orient="landscape"/>
          <w:pgMar w:top="820" w:right="420" w:bottom="880" w:left="460" w:header="0" w:footer="679"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5424"/>
        <w:gridCol w:w="11400"/>
        <w:gridCol w:w="938"/>
        <w:gridCol w:w="2995"/>
      </w:tblGrid>
      <w:tr w14:paraId="6EC9F1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5A0C5565">
            <w:pPr>
              <w:pStyle w:val="9"/>
              <w:spacing w:before="7"/>
              <w:rPr>
                <w:sz w:val="17"/>
              </w:rPr>
            </w:pPr>
          </w:p>
          <w:p w14:paraId="0804BBF7">
            <w:pPr>
              <w:pStyle w:val="9"/>
              <w:ind w:left="104" w:right="70"/>
              <w:jc w:val="center"/>
              <w:rPr>
                <w:b/>
                <w:sz w:val="20"/>
              </w:rPr>
            </w:pPr>
            <w:r>
              <w:rPr>
                <w:b/>
                <w:sz w:val="20"/>
              </w:rPr>
              <w:t>序号</w:t>
            </w:r>
          </w:p>
        </w:tc>
        <w:tc>
          <w:tcPr>
            <w:tcW w:w="1229" w:type="dxa"/>
          </w:tcPr>
          <w:p w14:paraId="1DCE21FC">
            <w:pPr>
              <w:pStyle w:val="9"/>
              <w:spacing w:before="7"/>
              <w:rPr>
                <w:sz w:val="17"/>
              </w:rPr>
            </w:pPr>
          </w:p>
          <w:p w14:paraId="4D58FD24">
            <w:pPr>
              <w:pStyle w:val="9"/>
              <w:ind w:left="95" w:right="64"/>
              <w:jc w:val="center"/>
              <w:rPr>
                <w:b/>
                <w:sz w:val="20"/>
              </w:rPr>
            </w:pPr>
            <w:r>
              <w:rPr>
                <w:b/>
                <w:sz w:val="20"/>
              </w:rPr>
              <w:t>事项类别</w:t>
            </w:r>
          </w:p>
        </w:tc>
        <w:tc>
          <w:tcPr>
            <w:tcW w:w="5424" w:type="dxa"/>
          </w:tcPr>
          <w:p w14:paraId="3A83CEAA">
            <w:pPr>
              <w:pStyle w:val="9"/>
              <w:spacing w:before="7"/>
              <w:rPr>
                <w:sz w:val="17"/>
              </w:rPr>
            </w:pPr>
          </w:p>
          <w:p w14:paraId="12CB2E42">
            <w:pPr>
              <w:pStyle w:val="9"/>
              <w:ind w:left="2296" w:right="2264"/>
              <w:jc w:val="center"/>
              <w:rPr>
                <w:b/>
                <w:sz w:val="20"/>
              </w:rPr>
            </w:pPr>
            <w:r>
              <w:rPr>
                <w:b/>
                <w:sz w:val="20"/>
              </w:rPr>
              <w:t>事项名称</w:t>
            </w:r>
          </w:p>
        </w:tc>
        <w:tc>
          <w:tcPr>
            <w:tcW w:w="11400" w:type="dxa"/>
          </w:tcPr>
          <w:p w14:paraId="2F517EA4">
            <w:pPr>
              <w:pStyle w:val="9"/>
              <w:spacing w:before="7"/>
              <w:rPr>
                <w:sz w:val="17"/>
              </w:rPr>
            </w:pPr>
          </w:p>
          <w:p w14:paraId="0D9DA176">
            <w:pPr>
              <w:pStyle w:val="9"/>
              <w:ind w:left="5284" w:right="5252"/>
              <w:jc w:val="center"/>
              <w:rPr>
                <w:b/>
                <w:sz w:val="20"/>
              </w:rPr>
            </w:pPr>
            <w:r>
              <w:rPr>
                <w:b/>
                <w:sz w:val="20"/>
              </w:rPr>
              <w:t>事项依据</w:t>
            </w:r>
          </w:p>
        </w:tc>
        <w:tc>
          <w:tcPr>
            <w:tcW w:w="938" w:type="dxa"/>
          </w:tcPr>
          <w:p w14:paraId="14AD1174">
            <w:pPr>
              <w:pStyle w:val="9"/>
              <w:spacing w:before="7"/>
              <w:rPr>
                <w:sz w:val="17"/>
              </w:rPr>
            </w:pPr>
          </w:p>
          <w:p w14:paraId="631C207B">
            <w:pPr>
              <w:pStyle w:val="9"/>
              <w:ind w:left="73"/>
              <w:rPr>
                <w:b/>
                <w:sz w:val="20"/>
              </w:rPr>
            </w:pPr>
            <w:r>
              <w:rPr>
                <w:b/>
                <w:sz w:val="20"/>
              </w:rPr>
              <w:t>责任主体</w:t>
            </w:r>
          </w:p>
        </w:tc>
        <w:tc>
          <w:tcPr>
            <w:tcW w:w="2995" w:type="dxa"/>
          </w:tcPr>
          <w:p w14:paraId="480D03FC">
            <w:pPr>
              <w:pStyle w:val="9"/>
              <w:spacing w:before="7"/>
              <w:rPr>
                <w:sz w:val="17"/>
              </w:rPr>
            </w:pPr>
          </w:p>
          <w:p w14:paraId="010C4380">
            <w:pPr>
              <w:pStyle w:val="9"/>
              <w:ind w:left="282" w:right="249"/>
              <w:jc w:val="center"/>
              <w:rPr>
                <w:b/>
                <w:sz w:val="20"/>
              </w:rPr>
            </w:pPr>
            <w:r>
              <w:rPr>
                <w:b/>
                <w:sz w:val="20"/>
              </w:rPr>
              <w:t>实施主体</w:t>
            </w:r>
          </w:p>
        </w:tc>
      </w:tr>
      <w:tr w14:paraId="46ABE9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2" w:hRule="atLeast"/>
        </w:trPr>
        <w:tc>
          <w:tcPr>
            <w:tcW w:w="636" w:type="dxa"/>
          </w:tcPr>
          <w:p w14:paraId="7DCAD1A7">
            <w:pPr>
              <w:pStyle w:val="9"/>
              <w:rPr>
                <w:sz w:val="20"/>
              </w:rPr>
            </w:pPr>
          </w:p>
          <w:p w14:paraId="5B8B7ABF">
            <w:pPr>
              <w:pStyle w:val="9"/>
              <w:rPr>
                <w:sz w:val="20"/>
              </w:rPr>
            </w:pPr>
          </w:p>
          <w:p w14:paraId="4C2B3988">
            <w:pPr>
              <w:pStyle w:val="9"/>
              <w:rPr>
                <w:sz w:val="20"/>
              </w:rPr>
            </w:pPr>
          </w:p>
          <w:p w14:paraId="64238DA9">
            <w:pPr>
              <w:pStyle w:val="9"/>
              <w:rPr>
                <w:sz w:val="20"/>
              </w:rPr>
            </w:pPr>
          </w:p>
          <w:p w14:paraId="7C42F002">
            <w:pPr>
              <w:pStyle w:val="9"/>
              <w:spacing w:before="7"/>
              <w:rPr>
                <w:sz w:val="17"/>
              </w:rPr>
            </w:pPr>
          </w:p>
          <w:p w14:paraId="22255DA2">
            <w:pPr>
              <w:pStyle w:val="9"/>
              <w:ind w:left="104" w:right="65"/>
              <w:jc w:val="center"/>
              <w:rPr>
                <w:sz w:val="20"/>
              </w:rPr>
            </w:pPr>
            <w:r>
              <w:rPr>
                <w:sz w:val="20"/>
              </w:rPr>
              <w:t>53</w:t>
            </w:r>
          </w:p>
        </w:tc>
        <w:tc>
          <w:tcPr>
            <w:tcW w:w="1229" w:type="dxa"/>
          </w:tcPr>
          <w:p w14:paraId="451B14F4">
            <w:pPr>
              <w:pStyle w:val="9"/>
              <w:rPr>
                <w:sz w:val="20"/>
              </w:rPr>
            </w:pPr>
          </w:p>
          <w:p w14:paraId="0A004C39">
            <w:pPr>
              <w:pStyle w:val="9"/>
              <w:rPr>
                <w:sz w:val="20"/>
              </w:rPr>
            </w:pPr>
          </w:p>
          <w:p w14:paraId="059FB823">
            <w:pPr>
              <w:pStyle w:val="9"/>
              <w:rPr>
                <w:sz w:val="20"/>
              </w:rPr>
            </w:pPr>
          </w:p>
          <w:p w14:paraId="49361CC2">
            <w:pPr>
              <w:pStyle w:val="9"/>
              <w:rPr>
                <w:sz w:val="20"/>
              </w:rPr>
            </w:pPr>
          </w:p>
          <w:p w14:paraId="092BB200">
            <w:pPr>
              <w:pStyle w:val="9"/>
              <w:spacing w:before="7"/>
              <w:rPr>
                <w:sz w:val="17"/>
              </w:rPr>
            </w:pPr>
          </w:p>
          <w:p w14:paraId="3973090F">
            <w:pPr>
              <w:pStyle w:val="9"/>
              <w:ind w:left="102" w:right="64"/>
              <w:jc w:val="center"/>
              <w:rPr>
                <w:sz w:val="20"/>
              </w:rPr>
            </w:pPr>
            <w:r>
              <w:rPr>
                <w:sz w:val="20"/>
              </w:rPr>
              <w:t>畜牧</w:t>
            </w:r>
          </w:p>
        </w:tc>
        <w:tc>
          <w:tcPr>
            <w:tcW w:w="5424" w:type="dxa"/>
          </w:tcPr>
          <w:p w14:paraId="5132D86C">
            <w:pPr>
              <w:pStyle w:val="9"/>
              <w:rPr>
                <w:sz w:val="20"/>
              </w:rPr>
            </w:pPr>
          </w:p>
          <w:p w14:paraId="03E2271D">
            <w:pPr>
              <w:pStyle w:val="9"/>
              <w:rPr>
                <w:sz w:val="20"/>
              </w:rPr>
            </w:pPr>
          </w:p>
          <w:p w14:paraId="09FA2920">
            <w:pPr>
              <w:pStyle w:val="9"/>
              <w:rPr>
                <w:sz w:val="20"/>
              </w:rPr>
            </w:pPr>
          </w:p>
          <w:p w14:paraId="0F655C4D">
            <w:pPr>
              <w:pStyle w:val="9"/>
              <w:spacing w:before="8"/>
              <w:rPr>
                <w:sz w:val="28"/>
              </w:rPr>
            </w:pPr>
          </w:p>
          <w:p w14:paraId="6271083B">
            <w:pPr>
              <w:pStyle w:val="9"/>
              <w:spacing w:line="230" w:lineRule="auto"/>
              <w:ind w:left="37" w:right="190"/>
              <w:rPr>
                <w:sz w:val="20"/>
              </w:rPr>
            </w:pPr>
            <w:r>
              <w:rPr>
                <w:spacing w:val="-1"/>
                <w:w w:val="95"/>
                <w:sz w:val="20"/>
              </w:rPr>
              <w:t xml:space="preserve">对兴办畜禽养殖场未备案，畜禽养殖场未建立养殖档案或者 </w:t>
            </w:r>
            <w:r>
              <w:rPr>
                <w:sz w:val="20"/>
              </w:rPr>
              <w:t>未按照规定保存养殖档案的行政处罚</w:t>
            </w:r>
          </w:p>
        </w:tc>
        <w:tc>
          <w:tcPr>
            <w:tcW w:w="11400" w:type="dxa"/>
          </w:tcPr>
          <w:p w14:paraId="11517CDF">
            <w:pPr>
              <w:pStyle w:val="9"/>
              <w:rPr>
                <w:sz w:val="20"/>
              </w:rPr>
            </w:pPr>
          </w:p>
          <w:p w14:paraId="3958F1D5">
            <w:pPr>
              <w:pStyle w:val="9"/>
              <w:spacing w:before="5"/>
              <w:rPr>
                <w:sz w:val="29"/>
              </w:rPr>
            </w:pPr>
          </w:p>
          <w:p w14:paraId="3C813740">
            <w:pPr>
              <w:pStyle w:val="9"/>
              <w:spacing w:line="252" w:lineRule="exact"/>
              <w:ind w:left="37"/>
              <w:rPr>
                <w:b/>
                <w:sz w:val="20"/>
              </w:rPr>
            </w:pPr>
            <w:r>
              <w:rPr>
                <w:b/>
                <w:sz w:val="20"/>
              </w:rPr>
              <w:t>1.《中华人民共和国畜牧法》（2022修订）</w:t>
            </w:r>
          </w:p>
          <w:p w14:paraId="4E15EA3F">
            <w:pPr>
              <w:pStyle w:val="9"/>
              <w:spacing w:before="1" w:line="232" w:lineRule="auto"/>
              <w:ind w:left="37" w:right="164"/>
              <w:rPr>
                <w:sz w:val="20"/>
              </w:rPr>
            </w:pPr>
            <w:r>
              <w:rPr>
                <w:b/>
                <w:sz w:val="20"/>
              </w:rPr>
              <w:t xml:space="preserve">第八十六条 </w:t>
            </w:r>
            <w:r>
              <w:rPr>
                <w:sz w:val="20"/>
              </w:rPr>
              <w:t>违反本法规定，兴办畜禽养殖场未备案，畜禽养殖场未建立养殖档案或者未按照规定保存养殖档案的，由县级以上地方人民政府农业农村主管部门责令限期改正，可以处一万元以下罚款。</w:t>
            </w:r>
          </w:p>
          <w:p w14:paraId="04F7D974">
            <w:pPr>
              <w:pStyle w:val="9"/>
              <w:spacing w:line="244" w:lineRule="exact"/>
              <w:ind w:left="37"/>
              <w:rPr>
                <w:b/>
                <w:sz w:val="20"/>
              </w:rPr>
            </w:pPr>
            <w:r>
              <w:rPr>
                <w:b/>
                <w:sz w:val="20"/>
              </w:rPr>
              <w:t>2.《中华人民共和国动物防疫法》(2021修订)</w:t>
            </w:r>
          </w:p>
          <w:p w14:paraId="78F0709B">
            <w:pPr>
              <w:pStyle w:val="9"/>
              <w:spacing w:before="4" w:line="230" w:lineRule="auto"/>
              <w:ind w:left="37" w:right="163"/>
              <w:rPr>
                <w:sz w:val="20"/>
              </w:rPr>
            </w:pPr>
            <w:r>
              <w:rPr>
                <w:b/>
                <w:sz w:val="20"/>
              </w:rPr>
              <w:t xml:space="preserve">第九十三条 </w:t>
            </w:r>
            <w:r>
              <w:rPr>
                <w:sz w:val="20"/>
              </w:rPr>
              <w:t>违反本法规定，对经强制免疫的动物未按照规定建立免疫档案，或者未按照规定加施畜禽标识的，依照《中华人民共和国畜牧法》的有关规定处罚。</w:t>
            </w:r>
          </w:p>
        </w:tc>
        <w:tc>
          <w:tcPr>
            <w:tcW w:w="938" w:type="dxa"/>
          </w:tcPr>
          <w:p w14:paraId="70494DD6">
            <w:pPr>
              <w:pStyle w:val="9"/>
              <w:rPr>
                <w:sz w:val="20"/>
              </w:rPr>
            </w:pPr>
          </w:p>
          <w:p w14:paraId="1E38E289">
            <w:pPr>
              <w:pStyle w:val="9"/>
              <w:rPr>
                <w:sz w:val="20"/>
              </w:rPr>
            </w:pPr>
          </w:p>
          <w:p w14:paraId="1E031C3A">
            <w:pPr>
              <w:pStyle w:val="9"/>
              <w:rPr>
                <w:sz w:val="20"/>
              </w:rPr>
            </w:pPr>
          </w:p>
          <w:p w14:paraId="675529DA">
            <w:pPr>
              <w:pStyle w:val="9"/>
              <w:spacing w:before="8"/>
              <w:rPr>
                <w:sz w:val="28"/>
              </w:rPr>
            </w:pPr>
          </w:p>
          <w:p w14:paraId="1925310D">
            <w:pPr>
              <w:pStyle w:val="9"/>
              <w:spacing w:line="230" w:lineRule="auto"/>
              <w:ind w:left="78" w:right="20"/>
              <w:rPr>
                <w:sz w:val="20"/>
              </w:rPr>
            </w:pPr>
            <w:r>
              <w:rPr>
                <w:sz w:val="20"/>
              </w:rPr>
              <w:t>农业农村主管部门</w:t>
            </w:r>
          </w:p>
        </w:tc>
        <w:tc>
          <w:tcPr>
            <w:tcW w:w="2995" w:type="dxa"/>
          </w:tcPr>
          <w:p w14:paraId="2A3CF69E">
            <w:pPr>
              <w:pStyle w:val="9"/>
              <w:rPr>
                <w:sz w:val="20"/>
              </w:rPr>
            </w:pPr>
          </w:p>
          <w:p w14:paraId="3B019303">
            <w:pPr>
              <w:pStyle w:val="9"/>
              <w:rPr>
                <w:sz w:val="20"/>
              </w:rPr>
            </w:pPr>
          </w:p>
          <w:p w14:paraId="443C23C5">
            <w:pPr>
              <w:pStyle w:val="9"/>
              <w:rPr>
                <w:sz w:val="20"/>
              </w:rPr>
            </w:pPr>
          </w:p>
          <w:p w14:paraId="306DE536">
            <w:pPr>
              <w:pStyle w:val="9"/>
              <w:rPr>
                <w:sz w:val="20"/>
              </w:rPr>
            </w:pPr>
          </w:p>
          <w:p w14:paraId="63FDCD65">
            <w:pPr>
              <w:pStyle w:val="9"/>
              <w:spacing w:before="7"/>
              <w:rPr>
                <w:sz w:val="17"/>
              </w:rPr>
            </w:pPr>
          </w:p>
          <w:p w14:paraId="211B3C46">
            <w:pPr>
              <w:pStyle w:val="9"/>
              <w:ind w:left="285" w:right="249"/>
              <w:jc w:val="center"/>
              <w:rPr>
                <w:sz w:val="20"/>
              </w:rPr>
            </w:pPr>
            <w:r>
              <w:rPr>
                <w:sz w:val="20"/>
              </w:rPr>
              <w:t>县级以上农业农村主管部门</w:t>
            </w:r>
          </w:p>
        </w:tc>
      </w:tr>
      <w:tr w14:paraId="4C73B4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2" w:hRule="atLeast"/>
        </w:trPr>
        <w:tc>
          <w:tcPr>
            <w:tcW w:w="636" w:type="dxa"/>
          </w:tcPr>
          <w:p w14:paraId="13849334">
            <w:pPr>
              <w:pStyle w:val="9"/>
              <w:rPr>
                <w:sz w:val="20"/>
              </w:rPr>
            </w:pPr>
          </w:p>
          <w:p w14:paraId="303CE1FC">
            <w:pPr>
              <w:pStyle w:val="9"/>
              <w:rPr>
                <w:sz w:val="20"/>
              </w:rPr>
            </w:pPr>
          </w:p>
          <w:p w14:paraId="6FD8C0C8">
            <w:pPr>
              <w:pStyle w:val="9"/>
              <w:rPr>
                <w:sz w:val="20"/>
              </w:rPr>
            </w:pPr>
          </w:p>
          <w:p w14:paraId="37145E28">
            <w:pPr>
              <w:pStyle w:val="9"/>
              <w:spacing w:before="7"/>
              <w:rPr>
                <w:sz w:val="16"/>
              </w:rPr>
            </w:pPr>
          </w:p>
          <w:p w14:paraId="7207F864">
            <w:pPr>
              <w:pStyle w:val="9"/>
              <w:ind w:left="104" w:right="65"/>
              <w:jc w:val="center"/>
              <w:rPr>
                <w:sz w:val="20"/>
              </w:rPr>
            </w:pPr>
            <w:r>
              <w:rPr>
                <w:sz w:val="20"/>
              </w:rPr>
              <w:t>54</w:t>
            </w:r>
          </w:p>
        </w:tc>
        <w:tc>
          <w:tcPr>
            <w:tcW w:w="1229" w:type="dxa"/>
          </w:tcPr>
          <w:p w14:paraId="2693E428">
            <w:pPr>
              <w:pStyle w:val="9"/>
              <w:rPr>
                <w:sz w:val="20"/>
              </w:rPr>
            </w:pPr>
          </w:p>
          <w:p w14:paraId="785281EC">
            <w:pPr>
              <w:pStyle w:val="9"/>
              <w:rPr>
                <w:sz w:val="20"/>
              </w:rPr>
            </w:pPr>
          </w:p>
          <w:p w14:paraId="30FC7EF0">
            <w:pPr>
              <w:pStyle w:val="9"/>
              <w:rPr>
                <w:sz w:val="20"/>
              </w:rPr>
            </w:pPr>
          </w:p>
          <w:p w14:paraId="72385A69">
            <w:pPr>
              <w:pStyle w:val="9"/>
              <w:spacing w:before="7"/>
              <w:rPr>
                <w:sz w:val="16"/>
              </w:rPr>
            </w:pPr>
          </w:p>
          <w:p w14:paraId="5F7ABD3A">
            <w:pPr>
              <w:pStyle w:val="9"/>
              <w:ind w:left="102" w:right="64"/>
              <w:jc w:val="center"/>
              <w:rPr>
                <w:sz w:val="20"/>
              </w:rPr>
            </w:pPr>
            <w:r>
              <w:rPr>
                <w:sz w:val="20"/>
              </w:rPr>
              <w:t>畜牧</w:t>
            </w:r>
          </w:p>
        </w:tc>
        <w:tc>
          <w:tcPr>
            <w:tcW w:w="5424" w:type="dxa"/>
          </w:tcPr>
          <w:p w14:paraId="62A15754">
            <w:pPr>
              <w:pStyle w:val="9"/>
              <w:rPr>
                <w:sz w:val="20"/>
              </w:rPr>
            </w:pPr>
          </w:p>
          <w:p w14:paraId="66A38E51">
            <w:pPr>
              <w:pStyle w:val="9"/>
              <w:rPr>
                <w:sz w:val="20"/>
              </w:rPr>
            </w:pPr>
          </w:p>
          <w:p w14:paraId="74CD0FD4">
            <w:pPr>
              <w:pStyle w:val="9"/>
              <w:spacing w:before="12"/>
              <w:rPr>
                <w:sz w:val="17"/>
              </w:rPr>
            </w:pPr>
          </w:p>
          <w:p w14:paraId="0680493C">
            <w:pPr>
              <w:pStyle w:val="9"/>
              <w:spacing w:line="230" w:lineRule="auto"/>
              <w:ind w:left="37" w:right="190"/>
              <w:jc w:val="both"/>
              <w:rPr>
                <w:sz w:val="20"/>
              </w:rPr>
            </w:pPr>
            <w:r>
              <w:rPr>
                <w:spacing w:val="-1"/>
                <w:w w:val="95"/>
                <w:sz w:val="20"/>
              </w:rPr>
              <w:t xml:space="preserve">对销售的种畜禽未附具种畜禽合格证明、家畜系谱，销售、 收购国务院农业农村主管部门规定应当加施标识而没有标识 </w:t>
            </w:r>
            <w:r>
              <w:rPr>
                <w:sz w:val="20"/>
              </w:rPr>
              <w:t>的畜禽，或者重复使用畜禽标识的的行政处罚</w:t>
            </w:r>
          </w:p>
        </w:tc>
        <w:tc>
          <w:tcPr>
            <w:tcW w:w="11400" w:type="dxa"/>
          </w:tcPr>
          <w:p w14:paraId="00622BDE">
            <w:pPr>
              <w:pStyle w:val="9"/>
              <w:rPr>
                <w:sz w:val="20"/>
              </w:rPr>
            </w:pPr>
          </w:p>
          <w:p w14:paraId="60748286">
            <w:pPr>
              <w:pStyle w:val="9"/>
              <w:spacing w:before="7"/>
              <w:rPr>
                <w:sz w:val="27"/>
              </w:rPr>
            </w:pPr>
          </w:p>
          <w:p w14:paraId="0FA6E865">
            <w:pPr>
              <w:pStyle w:val="9"/>
              <w:spacing w:line="252" w:lineRule="exact"/>
              <w:ind w:left="37"/>
              <w:rPr>
                <w:b/>
                <w:sz w:val="20"/>
              </w:rPr>
            </w:pPr>
            <w:r>
              <w:rPr>
                <w:b/>
                <w:sz w:val="20"/>
              </w:rPr>
              <w:t>《中华人民共和国畜牧法》（2022修订）</w:t>
            </w:r>
          </w:p>
          <w:p w14:paraId="7F435331">
            <w:pPr>
              <w:pStyle w:val="9"/>
              <w:spacing w:before="1" w:line="232" w:lineRule="auto"/>
              <w:ind w:left="37" w:right="161"/>
              <w:jc w:val="both"/>
              <w:rPr>
                <w:sz w:val="20"/>
              </w:rPr>
            </w:pPr>
            <w:r>
              <w:rPr>
                <w:b/>
                <w:spacing w:val="7"/>
                <w:sz w:val="20"/>
              </w:rPr>
              <w:t xml:space="preserve">第八十八条第一款 </w:t>
            </w:r>
            <w:r>
              <w:rPr>
                <w:spacing w:val="-1"/>
                <w:sz w:val="20"/>
              </w:rPr>
              <w:t>违反本法规定，销售的种畜禽未附具种畜禽合格证明、家畜系谱，销售、收购国务院农业农村主管部门</w:t>
            </w:r>
            <w:r>
              <w:rPr>
                <w:w w:val="95"/>
                <w:sz w:val="20"/>
              </w:rPr>
              <w:t>规定应当加施标识而没有标识的畜禽，或者重复使用畜禽标识的，由县级以上地方人民政府农业农村主管部门和市场监督管理部</w:t>
            </w:r>
            <w:r>
              <w:rPr>
                <w:sz w:val="20"/>
              </w:rPr>
              <w:t>门按照职责分工责令改正，可以处二千元以下罚款。</w:t>
            </w:r>
          </w:p>
        </w:tc>
        <w:tc>
          <w:tcPr>
            <w:tcW w:w="938" w:type="dxa"/>
          </w:tcPr>
          <w:p w14:paraId="7AF191CE">
            <w:pPr>
              <w:pStyle w:val="9"/>
              <w:rPr>
                <w:sz w:val="20"/>
              </w:rPr>
            </w:pPr>
          </w:p>
          <w:p w14:paraId="6C78EC1D">
            <w:pPr>
              <w:pStyle w:val="9"/>
              <w:rPr>
                <w:sz w:val="20"/>
              </w:rPr>
            </w:pPr>
          </w:p>
          <w:p w14:paraId="7438BCDF">
            <w:pPr>
              <w:pStyle w:val="9"/>
              <w:spacing w:before="5"/>
              <w:rPr>
                <w:sz w:val="27"/>
              </w:rPr>
            </w:pPr>
          </w:p>
          <w:p w14:paraId="1CE85C36">
            <w:pPr>
              <w:pStyle w:val="9"/>
              <w:spacing w:before="1" w:line="230" w:lineRule="auto"/>
              <w:ind w:left="78" w:right="20"/>
              <w:rPr>
                <w:sz w:val="20"/>
              </w:rPr>
            </w:pPr>
            <w:r>
              <w:rPr>
                <w:sz w:val="20"/>
              </w:rPr>
              <w:t>农业农村主管部门</w:t>
            </w:r>
          </w:p>
        </w:tc>
        <w:tc>
          <w:tcPr>
            <w:tcW w:w="2995" w:type="dxa"/>
          </w:tcPr>
          <w:p w14:paraId="3F85DE0E">
            <w:pPr>
              <w:pStyle w:val="9"/>
              <w:rPr>
                <w:sz w:val="20"/>
              </w:rPr>
            </w:pPr>
          </w:p>
          <w:p w14:paraId="1A4066A8">
            <w:pPr>
              <w:pStyle w:val="9"/>
              <w:rPr>
                <w:sz w:val="20"/>
              </w:rPr>
            </w:pPr>
          </w:p>
          <w:p w14:paraId="01785CFB">
            <w:pPr>
              <w:pStyle w:val="9"/>
              <w:rPr>
                <w:sz w:val="20"/>
              </w:rPr>
            </w:pPr>
          </w:p>
          <w:p w14:paraId="23D39AD0">
            <w:pPr>
              <w:pStyle w:val="9"/>
              <w:spacing w:before="7"/>
              <w:rPr>
                <w:sz w:val="16"/>
              </w:rPr>
            </w:pPr>
          </w:p>
          <w:p w14:paraId="0BF06BAB">
            <w:pPr>
              <w:pStyle w:val="9"/>
              <w:ind w:left="285" w:right="249"/>
              <w:jc w:val="center"/>
              <w:rPr>
                <w:sz w:val="20"/>
              </w:rPr>
            </w:pPr>
            <w:r>
              <w:rPr>
                <w:sz w:val="20"/>
              </w:rPr>
              <w:t>县级以上农业农村主管部门</w:t>
            </w:r>
          </w:p>
        </w:tc>
      </w:tr>
      <w:tr w14:paraId="270BC7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9" w:hRule="atLeast"/>
        </w:trPr>
        <w:tc>
          <w:tcPr>
            <w:tcW w:w="636" w:type="dxa"/>
          </w:tcPr>
          <w:p w14:paraId="548E8940">
            <w:pPr>
              <w:pStyle w:val="9"/>
              <w:rPr>
                <w:sz w:val="20"/>
              </w:rPr>
            </w:pPr>
          </w:p>
          <w:p w14:paraId="19DC195E">
            <w:pPr>
              <w:pStyle w:val="9"/>
              <w:rPr>
                <w:sz w:val="20"/>
              </w:rPr>
            </w:pPr>
          </w:p>
          <w:p w14:paraId="344F83A3">
            <w:pPr>
              <w:pStyle w:val="9"/>
              <w:rPr>
                <w:sz w:val="20"/>
              </w:rPr>
            </w:pPr>
          </w:p>
          <w:p w14:paraId="72A8CA94">
            <w:pPr>
              <w:pStyle w:val="9"/>
              <w:spacing w:before="2"/>
              <w:rPr>
                <w:sz w:val="17"/>
              </w:rPr>
            </w:pPr>
          </w:p>
          <w:p w14:paraId="03F63E04">
            <w:pPr>
              <w:pStyle w:val="9"/>
              <w:ind w:left="104" w:right="65"/>
              <w:jc w:val="center"/>
              <w:rPr>
                <w:sz w:val="20"/>
              </w:rPr>
            </w:pPr>
            <w:r>
              <w:rPr>
                <w:sz w:val="20"/>
              </w:rPr>
              <w:t>55</w:t>
            </w:r>
          </w:p>
        </w:tc>
        <w:tc>
          <w:tcPr>
            <w:tcW w:w="1229" w:type="dxa"/>
          </w:tcPr>
          <w:p w14:paraId="746806AA">
            <w:pPr>
              <w:pStyle w:val="9"/>
              <w:rPr>
                <w:sz w:val="20"/>
              </w:rPr>
            </w:pPr>
          </w:p>
          <w:p w14:paraId="1A5D719F">
            <w:pPr>
              <w:pStyle w:val="9"/>
              <w:rPr>
                <w:sz w:val="20"/>
              </w:rPr>
            </w:pPr>
          </w:p>
          <w:p w14:paraId="54039AF3">
            <w:pPr>
              <w:pStyle w:val="9"/>
              <w:rPr>
                <w:sz w:val="20"/>
              </w:rPr>
            </w:pPr>
          </w:p>
          <w:p w14:paraId="333EEB60">
            <w:pPr>
              <w:pStyle w:val="9"/>
              <w:spacing w:before="2"/>
              <w:rPr>
                <w:sz w:val="17"/>
              </w:rPr>
            </w:pPr>
          </w:p>
          <w:p w14:paraId="4E102685">
            <w:pPr>
              <w:pStyle w:val="9"/>
              <w:ind w:left="102" w:right="64"/>
              <w:jc w:val="center"/>
              <w:rPr>
                <w:sz w:val="20"/>
              </w:rPr>
            </w:pPr>
            <w:r>
              <w:rPr>
                <w:sz w:val="20"/>
              </w:rPr>
              <w:t>畜牧</w:t>
            </w:r>
          </w:p>
        </w:tc>
        <w:tc>
          <w:tcPr>
            <w:tcW w:w="5424" w:type="dxa"/>
          </w:tcPr>
          <w:p w14:paraId="30E8CFA3">
            <w:pPr>
              <w:pStyle w:val="9"/>
              <w:rPr>
                <w:sz w:val="20"/>
              </w:rPr>
            </w:pPr>
          </w:p>
          <w:p w14:paraId="6B36E0E0">
            <w:pPr>
              <w:pStyle w:val="9"/>
              <w:rPr>
                <w:sz w:val="20"/>
              </w:rPr>
            </w:pPr>
          </w:p>
          <w:p w14:paraId="69CC7973">
            <w:pPr>
              <w:pStyle w:val="9"/>
              <w:rPr>
                <w:sz w:val="20"/>
              </w:rPr>
            </w:pPr>
          </w:p>
          <w:p w14:paraId="40945A22">
            <w:pPr>
              <w:pStyle w:val="9"/>
              <w:spacing w:before="2"/>
              <w:rPr>
                <w:sz w:val="17"/>
              </w:rPr>
            </w:pPr>
          </w:p>
          <w:p w14:paraId="76E27895">
            <w:pPr>
              <w:pStyle w:val="9"/>
              <w:ind w:left="37"/>
              <w:rPr>
                <w:sz w:val="20"/>
              </w:rPr>
            </w:pPr>
            <w:r>
              <w:rPr>
                <w:sz w:val="20"/>
              </w:rPr>
              <w:t>对销售的蚕种未附具蚕种检疫证明、质量合格证的行政处罚</w:t>
            </w:r>
          </w:p>
        </w:tc>
        <w:tc>
          <w:tcPr>
            <w:tcW w:w="11400" w:type="dxa"/>
          </w:tcPr>
          <w:p w14:paraId="396D180E">
            <w:pPr>
              <w:pStyle w:val="9"/>
              <w:rPr>
                <w:sz w:val="20"/>
              </w:rPr>
            </w:pPr>
          </w:p>
          <w:p w14:paraId="351D3728">
            <w:pPr>
              <w:pStyle w:val="9"/>
              <w:rPr>
                <w:sz w:val="20"/>
              </w:rPr>
            </w:pPr>
          </w:p>
          <w:p w14:paraId="121304C7">
            <w:pPr>
              <w:pStyle w:val="9"/>
              <w:rPr>
                <w:sz w:val="18"/>
              </w:rPr>
            </w:pPr>
          </w:p>
          <w:p w14:paraId="358A9FC9">
            <w:pPr>
              <w:pStyle w:val="9"/>
              <w:spacing w:line="251" w:lineRule="exact"/>
              <w:ind w:left="37"/>
              <w:rPr>
                <w:b/>
                <w:sz w:val="20"/>
              </w:rPr>
            </w:pPr>
            <w:r>
              <w:rPr>
                <w:b/>
                <w:w w:val="98"/>
                <w:sz w:val="20"/>
              </w:rPr>
              <w:t xml:space="preserve"> </w:t>
            </w:r>
            <w:r>
              <w:rPr>
                <w:b/>
                <w:sz w:val="20"/>
              </w:rPr>
              <w:t>《蚕种管理办法》(2022修订)</w:t>
            </w:r>
          </w:p>
          <w:p w14:paraId="4751631F">
            <w:pPr>
              <w:pStyle w:val="9"/>
              <w:spacing w:before="3" w:line="230" w:lineRule="auto"/>
              <w:ind w:left="37" w:right="160"/>
              <w:rPr>
                <w:sz w:val="20"/>
              </w:rPr>
            </w:pPr>
            <w:r>
              <w:rPr>
                <w:b/>
                <w:sz w:val="20"/>
              </w:rPr>
              <w:t xml:space="preserve">第三十三条 </w:t>
            </w:r>
            <w:r>
              <w:rPr>
                <w:sz w:val="20"/>
              </w:rPr>
              <w:t>销售的蚕种未附具蚕种检疫证明、质量合格证的，由县级以上地方人民政府农业农村（蚕业）主管部门责令改正，没收违法所得，可以处二千元以下罚款。</w:t>
            </w:r>
          </w:p>
        </w:tc>
        <w:tc>
          <w:tcPr>
            <w:tcW w:w="938" w:type="dxa"/>
          </w:tcPr>
          <w:p w14:paraId="4110E560">
            <w:pPr>
              <w:pStyle w:val="9"/>
              <w:rPr>
                <w:sz w:val="20"/>
              </w:rPr>
            </w:pPr>
          </w:p>
          <w:p w14:paraId="274CDC4B">
            <w:pPr>
              <w:pStyle w:val="9"/>
              <w:rPr>
                <w:sz w:val="20"/>
              </w:rPr>
            </w:pPr>
          </w:p>
          <w:p w14:paraId="72E5823C">
            <w:pPr>
              <w:pStyle w:val="9"/>
              <w:spacing w:before="3"/>
              <w:rPr>
                <w:sz w:val="28"/>
              </w:rPr>
            </w:pPr>
          </w:p>
          <w:p w14:paraId="1DC39DA6">
            <w:pPr>
              <w:pStyle w:val="9"/>
              <w:spacing w:line="230" w:lineRule="auto"/>
              <w:ind w:left="78" w:right="20"/>
              <w:rPr>
                <w:sz w:val="20"/>
              </w:rPr>
            </w:pPr>
            <w:r>
              <w:rPr>
                <w:sz w:val="20"/>
              </w:rPr>
              <w:t>农业农村主管部门</w:t>
            </w:r>
          </w:p>
        </w:tc>
        <w:tc>
          <w:tcPr>
            <w:tcW w:w="2995" w:type="dxa"/>
          </w:tcPr>
          <w:p w14:paraId="4F29CE56">
            <w:pPr>
              <w:pStyle w:val="9"/>
              <w:rPr>
                <w:sz w:val="20"/>
              </w:rPr>
            </w:pPr>
          </w:p>
          <w:p w14:paraId="248FCE7D">
            <w:pPr>
              <w:pStyle w:val="9"/>
              <w:rPr>
                <w:sz w:val="20"/>
              </w:rPr>
            </w:pPr>
          </w:p>
          <w:p w14:paraId="7856516F">
            <w:pPr>
              <w:pStyle w:val="9"/>
              <w:rPr>
                <w:sz w:val="20"/>
              </w:rPr>
            </w:pPr>
          </w:p>
          <w:p w14:paraId="39128861">
            <w:pPr>
              <w:pStyle w:val="9"/>
              <w:spacing w:before="2"/>
              <w:rPr>
                <w:sz w:val="17"/>
              </w:rPr>
            </w:pPr>
          </w:p>
          <w:p w14:paraId="63CC7D18">
            <w:pPr>
              <w:pStyle w:val="9"/>
              <w:ind w:left="285" w:right="249"/>
              <w:jc w:val="center"/>
              <w:rPr>
                <w:sz w:val="20"/>
              </w:rPr>
            </w:pPr>
            <w:r>
              <w:rPr>
                <w:sz w:val="20"/>
              </w:rPr>
              <w:t>县级以上农业农村主管部门</w:t>
            </w:r>
          </w:p>
        </w:tc>
      </w:tr>
      <w:tr w14:paraId="2EF4E1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86" w:hRule="atLeast"/>
        </w:trPr>
        <w:tc>
          <w:tcPr>
            <w:tcW w:w="636" w:type="dxa"/>
          </w:tcPr>
          <w:p w14:paraId="0DB71A9B">
            <w:pPr>
              <w:pStyle w:val="9"/>
              <w:rPr>
                <w:sz w:val="20"/>
              </w:rPr>
            </w:pPr>
          </w:p>
          <w:p w14:paraId="222DD2CC">
            <w:pPr>
              <w:pStyle w:val="9"/>
              <w:rPr>
                <w:sz w:val="20"/>
              </w:rPr>
            </w:pPr>
          </w:p>
          <w:p w14:paraId="27B9DD1D">
            <w:pPr>
              <w:pStyle w:val="9"/>
              <w:rPr>
                <w:sz w:val="20"/>
              </w:rPr>
            </w:pPr>
          </w:p>
          <w:p w14:paraId="60B03677">
            <w:pPr>
              <w:pStyle w:val="9"/>
              <w:rPr>
                <w:sz w:val="20"/>
              </w:rPr>
            </w:pPr>
          </w:p>
          <w:p w14:paraId="4213C56A">
            <w:pPr>
              <w:pStyle w:val="9"/>
              <w:rPr>
                <w:sz w:val="20"/>
              </w:rPr>
            </w:pPr>
          </w:p>
          <w:p w14:paraId="67CA4AF5">
            <w:pPr>
              <w:pStyle w:val="9"/>
              <w:rPr>
                <w:sz w:val="20"/>
              </w:rPr>
            </w:pPr>
          </w:p>
          <w:p w14:paraId="3CAA30CD">
            <w:pPr>
              <w:pStyle w:val="9"/>
              <w:spacing w:before="9"/>
              <w:rPr>
                <w:sz w:val="18"/>
              </w:rPr>
            </w:pPr>
          </w:p>
          <w:p w14:paraId="0FC0A2D4">
            <w:pPr>
              <w:pStyle w:val="9"/>
              <w:spacing w:before="1"/>
              <w:ind w:left="104" w:right="65"/>
              <w:jc w:val="center"/>
              <w:rPr>
                <w:sz w:val="20"/>
              </w:rPr>
            </w:pPr>
            <w:r>
              <w:rPr>
                <w:sz w:val="20"/>
              </w:rPr>
              <w:t>56</w:t>
            </w:r>
          </w:p>
        </w:tc>
        <w:tc>
          <w:tcPr>
            <w:tcW w:w="1229" w:type="dxa"/>
          </w:tcPr>
          <w:p w14:paraId="254EDFD8">
            <w:pPr>
              <w:pStyle w:val="9"/>
              <w:rPr>
                <w:sz w:val="20"/>
              </w:rPr>
            </w:pPr>
          </w:p>
          <w:p w14:paraId="68AA4354">
            <w:pPr>
              <w:pStyle w:val="9"/>
              <w:rPr>
                <w:sz w:val="20"/>
              </w:rPr>
            </w:pPr>
          </w:p>
          <w:p w14:paraId="1C93876F">
            <w:pPr>
              <w:pStyle w:val="9"/>
              <w:rPr>
                <w:sz w:val="20"/>
              </w:rPr>
            </w:pPr>
          </w:p>
          <w:p w14:paraId="607BB3ED">
            <w:pPr>
              <w:pStyle w:val="9"/>
              <w:rPr>
                <w:sz w:val="20"/>
              </w:rPr>
            </w:pPr>
          </w:p>
          <w:p w14:paraId="73D788E8">
            <w:pPr>
              <w:pStyle w:val="9"/>
              <w:rPr>
                <w:sz w:val="20"/>
              </w:rPr>
            </w:pPr>
          </w:p>
          <w:p w14:paraId="276D666A">
            <w:pPr>
              <w:pStyle w:val="9"/>
              <w:rPr>
                <w:sz w:val="20"/>
              </w:rPr>
            </w:pPr>
          </w:p>
          <w:p w14:paraId="7D0B87DF">
            <w:pPr>
              <w:pStyle w:val="9"/>
              <w:spacing w:before="9"/>
              <w:rPr>
                <w:sz w:val="18"/>
              </w:rPr>
            </w:pPr>
          </w:p>
          <w:p w14:paraId="54285356">
            <w:pPr>
              <w:pStyle w:val="9"/>
              <w:spacing w:before="1"/>
              <w:ind w:left="102" w:right="64"/>
              <w:jc w:val="center"/>
              <w:rPr>
                <w:sz w:val="20"/>
              </w:rPr>
            </w:pPr>
            <w:r>
              <w:rPr>
                <w:sz w:val="20"/>
              </w:rPr>
              <w:t>畜牧</w:t>
            </w:r>
          </w:p>
        </w:tc>
        <w:tc>
          <w:tcPr>
            <w:tcW w:w="5424" w:type="dxa"/>
          </w:tcPr>
          <w:p w14:paraId="7DFAD77A">
            <w:pPr>
              <w:pStyle w:val="9"/>
              <w:rPr>
                <w:sz w:val="20"/>
              </w:rPr>
            </w:pPr>
          </w:p>
          <w:p w14:paraId="043D13F9">
            <w:pPr>
              <w:pStyle w:val="9"/>
              <w:rPr>
                <w:sz w:val="20"/>
              </w:rPr>
            </w:pPr>
          </w:p>
          <w:p w14:paraId="408C3BFA">
            <w:pPr>
              <w:pStyle w:val="9"/>
              <w:rPr>
                <w:sz w:val="20"/>
              </w:rPr>
            </w:pPr>
          </w:p>
          <w:p w14:paraId="1908A6CF">
            <w:pPr>
              <w:pStyle w:val="9"/>
              <w:rPr>
                <w:sz w:val="20"/>
              </w:rPr>
            </w:pPr>
          </w:p>
          <w:p w14:paraId="081EC025">
            <w:pPr>
              <w:pStyle w:val="9"/>
              <w:rPr>
                <w:sz w:val="20"/>
              </w:rPr>
            </w:pPr>
          </w:p>
          <w:p w14:paraId="2325E556">
            <w:pPr>
              <w:pStyle w:val="9"/>
              <w:spacing w:before="6"/>
              <w:rPr>
                <w:sz w:val="29"/>
              </w:rPr>
            </w:pPr>
          </w:p>
          <w:p w14:paraId="5DEF875D">
            <w:pPr>
              <w:pStyle w:val="9"/>
              <w:spacing w:line="232" w:lineRule="auto"/>
              <w:ind w:left="37" w:right="190"/>
              <w:rPr>
                <w:sz w:val="20"/>
              </w:rPr>
            </w:pPr>
            <w:r>
              <w:rPr>
                <w:spacing w:val="-1"/>
                <w:w w:val="95"/>
                <w:sz w:val="20"/>
              </w:rPr>
              <w:t xml:space="preserve">对转让、伪造、变造畜禽标识，或者持有、使用伪造、变造 </w:t>
            </w:r>
            <w:r>
              <w:rPr>
                <w:sz w:val="20"/>
              </w:rPr>
              <w:t>的畜禽标识的行政处罚</w:t>
            </w:r>
          </w:p>
        </w:tc>
        <w:tc>
          <w:tcPr>
            <w:tcW w:w="11400" w:type="dxa"/>
          </w:tcPr>
          <w:p w14:paraId="1BA46568">
            <w:pPr>
              <w:pStyle w:val="9"/>
              <w:rPr>
                <w:sz w:val="20"/>
              </w:rPr>
            </w:pPr>
          </w:p>
          <w:p w14:paraId="10C9DA3B">
            <w:pPr>
              <w:pStyle w:val="9"/>
              <w:rPr>
                <w:sz w:val="20"/>
              </w:rPr>
            </w:pPr>
          </w:p>
          <w:p w14:paraId="74157A9F">
            <w:pPr>
              <w:pStyle w:val="9"/>
              <w:rPr>
                <w:sz w:val="20"/>
              </w:rPr>
            </w:pPr>
          </w:p>
          <w:p w14:paraId="62C1B64B">
            <w:pPr>
              <w:pStyle w:val="9"/>
              <w:spacing w:before="145" w:line="251" w:lineRule="exact"/>
              <w:ind w:left="37"/>
              <w:rPr>
                <w:b/>
                <w:sz w:val="20"/>
              </w:rPr>
            </w:pPr>
            <w:r>
              <w:rPr>
                <w:b/>
                <w:sz w:val="20"/>
              </w:rPr>
              <w:t>1.《中华人民共和国畜牧法》（2022修订）</w:t>
            </w:r>
          </w:p>
          <w:p w14:paraId="5CB0DBF1">
            <w:pPr>
              <w:pStyle w:val="9"/>
              <w:spacing w:line="246" w:lineRule="exact"/>
              <w:ind w:left="37"/>
              <w:rPr>
                <w:sz w:val="20"/>
              </w:rPr>
            </w:pPr>
            <w:r>
              <w:rPr>
                <w:b/>
                <w:sz w:val="20"/>
              </w:rPr>
              <w:t xml:space="preserve">第八十八条第二款 </w:t>
            </w:r>
            <w:r>
              <w:rPr>
                <w:sz w:val="20"/>
              </w:rPr>
              <w:t>销售的种畜禽未附具检疫证明，伪造、变造畜禽标识，或者持有、使用伪造、变造的畜禽标识的，依照</w:t>
            </w:r>
          </w:p>
          <w:p w14:paraId="37340A0D">
            <w:pPr>
              <w:pStyle w:val="9"/>
              <w:spacing w:line="247" w:lineRule="exact"/>
              <w:ind w:left="37"/>
              <w:rPr>
                <w:sz w:val="20"/>
              </w:rPr>
            </w:pPr>
            <w:r>
              <w:rPr>
                <w:sz w:val="20"/>
              </w:rPr>
              <w:t>《中华人民共和国动物防疫法》的有关规定追究法律责任。</w:t>
            </w:r>
          </w:p>
          <w:p w14:paraId="50B95A16">
            <w:pPr>
              <w:pStyle w:val="9"/>
              <w:spacing w:line="248" w:lineRule="exact"/>
              <w:ind w:left="37"/>
              <w:rPr>
                <w:b/>
                <w:sz w:val="20"/>
              </w:rPr>
            </w:pPr>
            <w:r>
              <w:rPr>
                <w:b/>
                <w:sz w:val="20"/>
              </w:rPr>
              <w:t>2.《中华人民共和国动物防疫法》(2021修订)</w:t>
            </w:r>
          </w:p>
          <w:p w14:paraId="435104E1">
            <w:pPr>
              <w:pStyle w:val="9"/>
              <w:tabs>
                <w:tab w:val="left" w:pos="1861"/>
              </w:tabs>
              <w:spacing w:before="4" w:line="230" w:lineRule="auto"/>
              <w:ind w:left="37" w:right="163"/>
              <w:rPr>
                <w:sz w:val="20"/>
              </w:rPr>
            </w:pPr>
            <w:r>
              <w:rPr>
                <w:b/>
                <w:spacing w:val="3"/>
                <w:sz w:val="20"/>
              </w:rPr>
              <w:t>第一百零三</w:t>
            </w:r>
            <w:r>
              <w:rPr>
                <w:b/>
                <w:sz w:val="20"/>
              </w:rPr>
              <w:t>条</w:t>
            </w:r>
            <w:r>
              <w:rPr>
                <w:b/>
                <w:sz w:val="20"/>
              </w:rPr>
              <w:tab/>
            </w:r>
            <w:r>
              <w:rPr>
                <w:w w:val="95"/>
                <w:sz w:val="20"/>
              </w:rPr>
              <w:t>违反本法规定，转让、伪造或者变造检疫证明、检疫标志或者畜禽标识的，由县级以上地方人民政府农业</w:t>
            </w:r>
            <w:r>
              <w:rPr>
                <w:spacing w:val="-17"/>
                <w:w w:val="95"/>
                <w:sz w:val="20"/>
              </w:rPr>
              <w:t>农</w:t>
            </w:r>
            <w:r>
              <w:rPr>
                <w:sz w:val="20"/>
              </w:rPr>
              <w:t>村主管部门没收违法所得和检疫证明、检疫标志、畜禽标识，并处五千元以上五万元以下罚款。</w:t>
            </w:r>
          </w:p>
          <w:p w14:paraId="254D6CB8">
            <w:pPr>
              <w:pStyle w:val="9"/>
              <w:spacing w:before="2" w:line="230" w:lineRule="auto"/>
              <w:ind w:left="37" w:right="194" w:firstLine="399"/>
              <w:rPr>
                <w:sz w:val="20"/>
              </w:rPr>
            </w:pPr>
            <w:r>
              <w:rPr>
                <w:spacing w:val="-1"/>
                <w:w w:val="95"/>
                <w:sz w:val="20"/>
              </w:rPr>
              <w:t>持有、使用伪造或者变造的检疫证明、检疫标志或者畜禽标识的，由县级以上人民政府农业农村主管部门没收检疫证明、检</w:t>
            </w:r>
            <w:r>
              <w:rPr>
                <w:sz w:val="20"/>
              </w:rPr>
              <w:t>疫标志、畜禽标识和对应的动物、动物产品，并处三千元以上三万元以下罚款。</w:t>
            </w:r>
          </w:p>
        </w:tc>
        <w:tc>
          <w:tcPr>
            <w:tcW w:w="938" w:type="dxa"/>
          </w:tcPr>
          <w:p w14:paraId="77113D05">
            <w:pPr>
              <w:pStyle w:val="9"/>
              <w:rPr>
                <w:sz w:val="20"/>
              </w:rPr>
            </w:pPr>
          </w:p>
          <w:p w14:paraId="077BEBDE">
            <w:pPr>
              <w:pStyle w:val="9"/>
              <w:rPr>
                <w:sz w:val="20"/>
              </w:rPr>
            </w:pPr>
          </w:p>
          <w:p w14:paraId="6EC10B9B">
            <w:pPr>
              <w:pStyle w:val="9"/>
              <w:rPr>
                <w:sz w:val="20"/>
              </w:rPr>
            </w:pPr>
          </w:p>
          <w:p w14:paraId="4EE29660">
            <w:pPr>
              <w:pStyle w:val="9"/>
              <w:rPr>
                <w:sz w:val="20"/>
              </w:rPr>
            </w:pPr>
          </w:p>
          <w:p w14:paraId="5D5D0B6F">
            <w:pPr>
              <w:pStyle w:val="9"/>
              <w:rPr>
                <w:sz w:val="20"/>
              </w:rPr>
            </w:pPr>
          </w:p>
          <w:p w14:paraId="4CF415A2">
            <w:pPr>
              <w:pStyle w:val="9"/>
              <w:spacing w:before="6"/>
              <w:rPr>
                <w:sz w:val="29"/>
              </w:rPr>
            </w:pPr>
          </w:p>
          <w:p w14:paraId="15ABAB98">
            <w:pPr>
              <w:pStyle w:val="9"/>
              <w:spacing w:line="232" w:lineRule="auto"/>
              <w:ind w:left="78" w:right="20"/>
              <w:rPr>
                <w:sz w:val="20"/>
              </w:rPr>
            </w:pPr>
            <w:r>
              <w:rPr>
                <w:sz w:val="20"/>
              </w:rPr>
              <w:t>农业农村主管部门</w:t>
            </w:r>
          </w:p>
        </w:tc>
        <w:tc>
          <w:tcPr>
            <w:tcW w:w="2995" w:type="dxa"/>
          </w:tcPr>
          <w:p w14:paraId="5216A59D">
            <w:pPr>
              <w:pStyle w:val="9"/>
              <w:rPr>
                <w:sz w:val="20"/>
              </w:rPr>
            </w:pPr>
          </w:p>
          <w:p w14:paraId="61CF4AB3">
            <w:pPr>
              <w:pStyle w:val="9"/>
              <w:rPr>
                <w:sz w:val="20"/>
              </w:rPr>
            </w:pPr>
          </w:p>
          <w:p w14:paraId="7A1EB8D6">
            <w:pPr>
              <w:pStyle w:val="9"/>
              <w:rPr>
                <w:sz w:val="20"/>
              </w:rPr>
            </w:pPr>
          </w:p>
          <w:p w14:paraId="1D8E2657">
            <w:pPr>
              <w:pStyle w:val="9"/>
              <w:rPr>
                <w:sz w:val="20"/>
              </w:rPr>
            </w:pPr>
          </w:p>
          <w:p w14:paraId="11A8FF91">
            <w:pPr>
              <w:pStyle w:val="9"/>
              <w:rPr>
                <w:sz w:val="20"/>
              </w:rPr>
            </w:pPr>
          </w:p>
          <w:p w14:paraId="4900ACA0">
            <w:pPr>
              <w:pStyle w:val="9"/>
              <w:rPr>
                <w:sz w:val="20"/>
              </w:rPr>
            </w:pPr>
          </w:p>
          <w:p w14:paraId="0709A511">
            <w:pPr>
              <w:pStyle w:val="9"/>
              <w:spacing w:before="9"/>
              <w:rPr>
                <w:sz w:val="18"/>
              </w:rPr>
            </w:pPr>
          </w:p>
          <w:p w14:paraId="43F6746A">
            <w:pPr>
              <w:pStyle w:val="9"/>
              <w:spacing w:before="1"/>
              <w:ind w:left="285" w:right="249"/>
              <w:jc w:val="center"/>
              <w:rPr>
                <w:sz w:val="20"/>
              </w:rPr>
            </w:pPr>
            <w:r>
              <w:rPr>
                <w:sz w:val="20"/>
              </w:rPr>
              <w:t>县级以上农业农村主管部门</w:t>
            </w:r>
          </w:p>
        </w:tc>
      </w:tr>
      <w:tr w14:paraId="5EE4AC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1" w:hRule="atLeast"/>
        </w:trPr>
        <w:tc>
          <w:tcPr>
            <w:tcW w:w="636" w:type="dxa"/>
          </w:tcPr>
          <w:p w14:paraId="3B2F9BCB">
            <w:pPr>
              <w:pStyle w:val="9"/>
              <w:rPr>
                <w:sz w:val="20"/>
              </w:rPr>
            </w:pPr>
          </w:p>
          <w:p w14:paraId="7F3AC093">
            <w:pPr>
              <w:pStyle w:val="9"/>
              <w:rPr>
                <w:sz w:val="20"/>
              </w:rPr>
            </w:pPr>
          </w:p>
          <w:p w14:paraId="54B2DC11">
            <w:pPr>
              <w:pStyle w:val="9"/>
              <w:rPr>
                <w:sz w:val="20"/>
              </w:rPr>
            </w:pPr>
          </w:p>
          <w:p w14:paraId="637D3A85">
            <w:pPr>
              <w:pStyle w:val="9"/>
              <w:rPr>
                <w:sz w:val="20"/>
              </w:rPr>
            </w:pPr>
          </w:p>
          <w:p w14:paraId="65FEAB57">
            <w:pPr>
              <w:pStyle w:val="9"/>
              <w:rPr>
                <w:sz w:val="20"/>
              </w:rPr>
            </w:pPr>
          </w:p>
          <w:p w14:paraId="543DB217">
            <w:pPr>
              <w:pStyle w:val="9"/>
              <w:spacing w:before="7"/>
              <w:rPr>
                <w:sz w:val="15"/>
              </w:rPr>
            </w:pPr>
          </w:p>
          <w:p w14:paraId="18428728">
            <w:pPr>
              <w:pStyle w:val="9"/>
              <w:ind w:left="104" w:right="65"/>
              <w:jc w:val="center"/>
              <w:rPr>
                <w:sz w:val="20"/>
              </w:rPr>
            </w:pPr>
            <w:r>
              <w:rPr>
                <w:sz w:val="20"/>
              </w:rPr>
              <w:t>57</w:t>
            </w:r>
          </w:p>
        </w:tc>
        <w:tc>
          <w:tcPr>
            <w:tcW w:w="1229" w:type="dxa"/>
          </w:tcPr>
          <w:p w14:paraId="40635EE8">
            <w:pPr>
              <w:pStyle w:val="9"/>
              <w:rPr>
                <w:sz w:val="20"/>
              </w:rPr>
            </w:pPr>
          </w:p>
          <w:p w14:paraId="2F7E4042">
            <w:pPr>
              <w:pStyle w:val="9"/>
              <w:rPr>
                <w:sz w:val="20"/>
              </w:rPr>
            </w:pPr>
          </w:p>
          <w:p w14:paraId="5FBD15A1">
            <w:pPr>
              <w:pStyle w:val="9"/>
              <w:rPr>
                <w:sz w:val="20"/>
              </w:rPr>
            </w:pPr>
          </w:p>
          <w:p w14:paraId="76B89B63">
            <w:pPr>
              <w:pStyle w:val="9"/>
              <w:rPr>
                <w:sz w:val="20"/>
              </w:rPr>
            </w:pPr>
          </w:p>
          <w:p w14:paraId="23F2ED46">
            <w:pPr>
              <w:pStyle w:val="9"/>
              <w:rPr>
                <w:sz w:val="20"/>
              </w:rPr>
            </w:pPr>
          </w:p>
          <w:p w14:paraId="0296222A">
            <w:pPr>
              <w:pStyle w:val="9"/>
              <w:spacing w:before="7"/>
              <w:rPr>
                <w:sz w:val="15"/>
              </w:rPr>
            </w:pPr>
          </w:p>
          <w:p w14:paraId="0A21948C">
            <w:pPr>
              <w:pStyle w:val="9"/>
              <w:ind w:left="102" w:right="64"/>
              <w:jc w:val="center"/>
              <w:rPr>
                <w:sz w:val="20"/>
              </w:rPr>
            </w:pPr>
            <w:r>
              <w:rPr>
                <w:sz w:val="20"/>
              </w:rPr>
              <w:t>畜牧</w:t>
            </w:r>
          </w:p>
        </w:tc>
        <w:tc>
          <w:tcPr>
            <w:tcW w:w="5424" w:type="dxa"/>
          </w:tcPr>
          <w:p w14:paraId="47A4E4E9">
            <w:pPr>
              <w:pStyle w:val="9"/>
              <w:rPr>
                <w:sz w:val="20"/>
              </w:rPr>
            </w:pPr>
          </w:p>
          <w:p w14:paraId="7C26003E">
            <w:pPr>
              <w:pStyle w:val="9"/>
              <w:rPr>
                <w:sz w:val="20"/>
              </w:rPr>
            </w:pPr>
          </w:p>
          <w:p w14:paraId="6BB0DF92">
            <w:pPr>
              <w:pStyle w:val="9"/>
              <w:rPr>
                <w:sz w:val="20"/>
              </w:rPr>
            </w:pPr>
          </w:p>
          <w:p w14:paraId="75E4FE1A">
            <w:pPr>
              <w:pStyle w:val="9"/>
              <w:rPr>
                <w:sz w:val="20"/>
              </w:rPr>
            </w:pPr>
          </w:p>
          <w:p w14:paraId="25ADAE05">
            <w:pPr>
              <w:pStyle w:val="9"/>
              <w:spacing w:before="8"/>
              <w:rPr>
                <w:sz w:val="26"/>
              </w:rPr>
            </w:pPr>
          </w:p>
          <w:p w14:paraId="455CFC4E">
            <w:pPr>
              <w:pStyle w:val="9"/>
              <w:spacing w:line="230" w:lineRule="auto"/>
              <w:ind w:left="37" w:right="190"/>
              <w:rPr>
                <w:sz w:val="20"/>
              </w:rPr>
            </w:pPr>
            <w:r>
              <w:rPr>
                <w:spacing w:val="-1"/>
                <w:w w:val="95"/>
                <w:sz w:val="20"/>
              </w:rPr>
              <w:t xml:space="preserve">对申请从境外引进畜禽遗传资源等隐瞒有关情况或者提供虚 </w:t>
            </w:r>
            <w:r>
              <w:rPr>
                <w:sz w:val="20"/>
              </w:rPr>
              <w:t>假资料的行政处罚</w:t>
            </w:r>
          </w:p>
        </w:tc>
        <w:tc>
          <w:tcPr>
            <w:tcW w:w="11400" w:type="dxa"/>
          </w:tcPr>
          <w:p w14:paraId="0477D6CE">
            <w:pPr>
              <w:pStyle w:val="9"/>
              <w:rPr>
                <w:sz w:val="20"/>
              </w:rPr>
            </w:pPr>
          </w:p>
          <w:p w14:paraId="4558C1CC">
            <w:pPr>
              <w:pStyle w:val="9"/>
              <w:rPr>
                <w:sz w:val="20"/>
              </w:rPr>
            </w:pPr>
          </w:p>
          <w:p w14:paraId="2C6ECEAA">
            <w:pPr>
              <w:pStyle w:val="9"/>
              <w:rPr>
                <w:sz w:val="20"/>
              </w:rPr>
            </w:pPr>
          </w:p>
          <w:p w14:paraId="27FE7DE5">
            <w:pPr>
              <w:pStyle w:val="9"/>
              <w:spacing w:before="8"/>
              <w:rPr>
                <w:sz w:val="26"/>
              </w:rPr>
            </w:pPr>
          </w:p>
          <w:p w14:paraId="19FE1087">
            <w:pPr>
              <w:pStyle w:val="9"/>
              <w:spacing w:line="252" w:lineRule="exact"/>
              <w:ind w:left="37"/>
              <w:rPr>
                <w:b/>
                <w:sz w:val="20"/>
              </w:rPr>
            </w:pPr>
            <w:r>
              <w:rPr>
                <w:b/>
                <w:sz w:val="20"/>
              </w:rPr>
              <w:t>《中华人民共和国畜禽遗传资源进出境和对外合作研究利用审批办法》（2008）</w:t>
            </w:r>
          </w:p>
          <w:p w14:paraId="7041AE8E">
            <w:pPr>
              <w:pStyle w:val="9"/>
              <w:spacing w:before="4" w:line="230" w:lineRule="auto"/>
              <w:ind w:left="37" w:right="171"/>
              <w:jc w:val="both"/>
              <w:rPr>
                <w:sz w:val="20"/>
              </w:rPr>
            </w:pPr>
            <w:r>
              <w:rPr>
                <w:b/>
                <w:spacing w:val="10"/>
                <w:sz w:val="20"/>
              </w:rPr>
              <w:t xml:space="preserve">第二十三条 </w:t>
            </w:r>
            <w:r>
              <w:rPr>
                <w:spacing w:val="-1"/>
                <w:sz w:val="20"/>
              </w:rPr>
              <w:t>申请从境外引进畜禽遗传资源，向境外输出或者在境内与境外机构、个人合作研究利用列入畜禽遗传资源保护</w:t>
            </w:r>
            <w:r>
              <w:rPr>
                <w:w w:val="95"/>
                <w:sz w:val="20"/>
              </w:rPr>
              <w:t>名录的畜禽遗传资源的单位，隐瞒有关情况或者提供虚假资料的，由省、自治区、直辖市人民政府畜牧兽医行政主管部门给予警</w:t>
            </w:r>
            <w:r>
              <w:rPr>
                <w:sz w:val="20"/>
              </w:rPr>
              <w:t>告，3年内不再受理该单位的同类申请。</w:t>
            </w:r>
          </w:p>
        </w:tc>
        <w:tc>
          <w:tcPr>
            <w:tcW w:w="938" w:type="dxa"/>
          </w:tcPr>
          <w:p w14:paraId="20C4BBD6">
            <w:pPr>
              <w:pStyle w:val="9"/>
              <w:rPr>
                <w:sz w:val="20"/>
              </w:rPr>
            </w:pPr>
          </w:p>
          <w:p w14:paraId="601B9E99">
            <w:pPr>
              <w:pStyle w:val="9"/>
              <w:rPr>
                <w:sz w:val="20"/>
              </w:rPr>
            </w:pPr>
          </w:p>
          <w:p w14:paraId="5B5B402E">
            <w:pPr>
              <w:pStyle w:val="9"/>
              <w:rPr>
                <w:sz w:val="20"/>
              </w:rPr>
            </w:pPr>
          </w:p>
          <w:p w14:paraId="35F86F47">
            <w:pPr>
              <w:pStyle w:val="9"/>
              <w:rPr>
                <w:sz w:val="20"/>
              </w:rPr>
            </w:pPr>
          </w:p>
          <w:p w14:paraId="6381D2AD">
            <w:pPr>
              <w:pStyle w:val="9"/>
              <w:spacing w:before="8"/>
              <w:rPr>
                <w:sz w:val="26"/>
              </w:rPr>
            </w:pPr>
          </w:p>
          <w:p w14:paraId="43AD1E43">
            <w:pPr>
              <w:pStyle w:val="9"/>
              <w:spacing w:line="230" w:lineRule="auto"/>
              <w:ind w:left="78" w:right="20"/>
              <w:rPr>
                <w:sz w:val="20"/>
              </w:rPr>
            </w:pPr>
            <w:r>
              <w:rPr>
                <w:sz w:val="20"/>
              </w:rPr>
              <w:t>农业农村主管部门</w:t>
            </w:r>
          </w:p>
        </w:tc>
        <w:tc>
          <w:tcPr>
            <w:tcW w:w="2995" w:type="dxa"/>
          </w:tcPr>
          <w:p w14:paraId="5FE5E867">
            <w:pPr>
              <w:pStyle w:val="9"/>
              <w:rPr>
                <w:sz w:val="20"/>
              </w:rPr>
            </w:pPr>
          </w:p>
          <w:p w14:paraId="074353C7">
            <w:pPr>
              <w:pStyle w:val="9"/>
              <w:rPr>
                <w:sz w:val="20"/>
              </w:rPr>
            </w:pPr>
          </w:p>
          <w:p w14:paraId="2495656D">
            <w:pPr>
              <w:pStyle w:val="9"/>
              <w:rPr>
                <w:sz w:val="20"/>
              </w:rPr>
            </w:pPr>
          </w:p>
          <w:p w14:paraId="46558EF3">
            <w:pPr>
              <w:pStyle w:val="9"/>
              <w:rPr>
                <w:sz w:val="20"/>
              </w:rPr>
            </w:pPr>
          </w:p>
          <w:p w14:paraId="2D6D548C">
            <w:pPr>
              <w:pStyle w:val="9"/>
              <w:rPr>
                <w:sz w:val="20"/>
              </w:rPr>
            </w:pPr>
          </w:p>
          <w:p w14:paraId="3E22122E">
            <w:pPr>
              <w:pStyle w:val="9"/>
              <w:spacing w:before="7"/>
              <w:rPr>
                <w:sz w:val="15"/>
              </w:rPr>
            </w:pPr>
          </w:p>
          <w:p w14:paraId="58FA0C92">
            <w:pPr>
              <w:pStyle w:val="9"/>
              <w:ind w:left="285" w:right="249"/>
              <w:jc w:val="center"/>
              <w:rPr>
                <w:sz w:val="20"/>
              </w:rPr>
            </w:pPr>
            <w:r>
              <w:rPr>
                <w:sz w:val="20"/>
              </w:rPr>
              <w:t>省级农业农村主管部门</w:t>
            </w:r>
          </w:p>
        </w:tc>
      </w:tr>
    </w:tbl>
    <w:p w14:paraId="0C4633AC">
      <w:pPr>
        <w:spacing w:after="0"/>
        <w:jc w:val="center"/>
        <w:rPr>
          <w:sz w:val="20"/>
        </w:rPr>
        <w:sectPr>
          <w:pgSz w:w="23820" w:h="16840" w:orient="landscape"/>
          <w:pgMar w:top="820" w:right="420" w:bottom="880" w:left="460" w:header="0" w:footer="679"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5424"/>
        <w:gridCol w:w="11400"/>
        <w:gridCol w:w="938"/>
        <w:gridCol w:w="2995"/>
      </w:tblGrid>
      <w:tr w14:paraId="4A45CA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7D20B388">
            <w:pPr>
              <w:pStyle w:val="9"/>
              <w:spacing w:before="7"/>
              <w:rPr>
                <w:sz w:val="17"/>
              </w:rPr>
            </w:pPr>
          </w:p>
          <w:p w14:paraId="59A997A4">
            <w:pPr>
              <w:pStyle w:val="9"/>
              <w:ind w:left="104" w:right="70"/>
              <w:jc w:val="center"/>
              <w:rPr>
                <w:b/>
                <w:sz w:val="20"/>
              </w:rPr>
            </w:pPr>
            <w:r>
              <w:rPr>
                <w:b/>
                <w:sz w:val="20"/>
              </w:rPr>
              <w:t>序号</w:t>
            </w:r>
          </w:p>
        </w:tc>
        <w:tc>
          <w:tcPr>
            <w:tcW w:w="1229" w:type="dxa"/>
          </w:tcPr>
          <w:p w14:paraId="3CB251A0">
            <w:pPr>
              <w:pStyle w:val="9"/>
              <w:spacing w:before="7"/>
              <w:rPr>
                <w:sz w:val="17"/>
              </w:rPr>
            </w:pPr>
          </w:p>
          <w:p w14:paraId="787DB3F2">
            <w:pPr>
              <w:pStyle w:val="9"/>
              <w:ind w:left="95" w:right="64"/>
              <w:jc w:val="center"/>
              <w:rPr>
                <w:b/>
                <w:sz w:val="20"/>
              </w:rPr>
            </w:pPr>
            <w:r>
              <w:rPr>
                <w:b/>
                <w:sz w:val="20"/>
              </w:rPr>
              <w:t>事项类别</w:t>
            </w:r>
          </w:p>
        </w:tc>
        <w:tc>
          <w:tcPr>
            <w:tcW w:w="5424" w:type="dxa"/>
          </w:tcPr>
          <w:p w14:paraId="50F9BA65">
            <w:pPr>
              <w:pStyle w:val="9"/>
              <w:spacing w:before="7"/>
              <w:rPr>
                <w:sz w:val="17"/>
              </w:rPr>
            </w:pPr>
          </w:p>
          <w:p w14:paraId="1C969389">
            <w:pPr>
              <w:pStyle w:val="9"/>
              <w:ind w:left="2296" w:right="2264"/>
              <w:jc w:val="center"/>
              <w:rPr>
                <w:b/>
                <w:sz w:val="20"/>
              </w:rPr>
            </w:pPr>
            <w:r>
              <w:rPr>
                <w:b/>
                <w:sz w:val="20"/>
              </w:rPr>
              <w:t>事项名称</w:t>
            </w:r>
          </w:p>
        </w:tc>
        <w:tc>
          <w:tcPr>
            <w:tcW w:w="11400" w:type="dxa"/>
          </w:tcPr>
          <w:p w14:paraId="30E6AABD">
            <w:pPr>
              <w:pStyle w:val="9"/>
              <w:spacing w:before="7"/>
              <w:rPr>
                <w:sz w:val="17"/>
              </w:rPr>
            </w:pPr>
          </w:p>
          <w:p w14:paraId="7C0E5ED6">
            <w:pPr>
              <w:pStyle w:val="9"/>
              <w:ind w:left="5284" w:right="5252"/>
              <w:jc w:val="center"/>
              <w:rPr>
                <w:b/>
                <w:sz w:val="20"/>
              </w:rPr>
            </w:pPr>
            <w:r>
              <w:rPr>
                <w:b/>
                <w:sz w:val="20"/>
              </w:rPr>
              <w:t>事项依据</w:t>
            </w:r>
          </w:p>
        </w:tc>
        <w:tc>
          <w:tcPr>
            <w:tcW w:w="938" w:type="dxa"/>
          </w:tcPr>
          <w:p w14:paraId="6AB2128C">
            <w:pPr>
              <w:pStyle w:val="9"/>
              <w:spacing w:before="7"/>
              <w:rPr>
                <w:sz w:val="17"/>
              </w:rPr>
            </w:pPr>
          </w:p>
          <w:p w14:paraId="782AE93E">
            <w:pPr>
              <w:pStyle w:val="9"/>
              <w:ind w:left="73"/>
              <w:rPr>
                <w:b/>
                <w:sz w:val="20"/>
              </w:rPr>
            </w:pPr>
            <w:r>
              <w:rPr>
                <w:b/>
                <w:sz w:val="20"/>
              </w:rPr>
              <w:t>责任主体</w:t>
            </w:r>
          </w:p>
        </w:tc>
        <w:tc>
          <w:tcPr>
            <w:tcW w:w="2995" w:type="dxa"/>
          </w:tcPr>
          <w:p w14:paraId="7EB8E8F3">
            <w:pPr>
              <w:pStyle w:val="9"/>
              <w:spacing w:before="7"/>
              <w:rPr>
                <w:sz w:val="17"/>
              </w:rPr>
            </w:pPr>
          </w:p>
          <w:p w14:paraId="71427434">
            <w:pPr>
              <w:pStyle w:val="9"/>
              <w:ind w:left="282" w:right="249"/>
              <w:jc w:val="center"/>
              <w:rPr>
                <w:b/>
                <w:sz w:val="20"/>
              </w:rPr>
            </w:pPr>
            <w:r>
              <w:rPr>
                <w:b/>
                <w:sz w:val="20"/>
              </w:rPr>
              <w:t>实施主体</w:t>
            </w:r>
          </w:p>
        </w:tc>
      </w:tr>
      <w:tr w14:paraId="31279F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80" w:hRule="atLeast"/>
        </w:trPr>
        <w:tc>
          <w:tcPr>
            <w:tcW w:w="636" w:type="dxa"/>
          </w:tcPr>
          <w:p w14:paraId="0FC093B9">
            <w:pPr>
              <w:pStyle w:val="9"/>
              <w:rPr>
                <w:sz w:val="20"/>
              </w:rPr>
            </w:pPr>
          </w:p>
          <w:p w14:paraId="7DDECB30">
            <w:pPr>
              <w:pStyle w:val="9"/>
              <w:rPr>
                <w:sz w:val="20"/>
              </w:rPr>
            </w:pPr>
          </w:p>
          <w:p w14:paraId="3F1D2100">
            <w:pPr>
              <w:pStyle w:val="9"/>
              <w:rPr>
                <w:sz w:val="20"/>
              </w:rPr>
            </w:pPr>
          </w:p>
          <w:p w14:paraId="318D9971">
            <w:pPr>
              <w:pStyle w:val="9"/>
              <w:rPr>
                <w:sz w:val="20"/>
              </w:rPr>
            </w:pPr>
          </w:p>
          <w:p w14:paraId="54190B96">
            <w:pPr>
              <w:pStyle w:val="9"/>
              <w:rPr>
                <w:sz w:val="20"/>
              </w:rPr>
            </w:pPr>
          </w:p>
          <w:p w14:paraId="33C76C91">
            <w:pPr>
              <w:pStyle w:val="9"/>
              <w:rPr>
                <w:sz w:val="20"/>
              </w:rPr>
            </w:pPr>
          </w:p>
          <w:p w14:paraId="6B2693EE">
            <w:pPr>
              <w:pStyle w:val="9"/>
              <w:rPr>
                <w:sz w:val="20"/>
              </w:rPr>
            </w:pPr>
          </w:p>
          <w:p w14:paraId="25E8F497">
            <w:pPr>
              <w:pStyle w:val="9"/>
              <w:rPr>
                <w:sz w:val="20"/>
              </w:rPr>
            </w:pPr>
          </w:p>
          <w:p w14:paraId="10036440">
            <w:pPr>
              <w:pStyle w:val="9"/>
              <w:rPr>
                <w:sz w:val="20"/>
              </w:rPr>
            </w:pPr>
          </w:p>
          <w:p w14:paraId="2C8D0C24">
            <w:pPr>
              <w:pStyle w:val="9"/>
              <w:rPr>
                <w:sz w:val="20"/>
              </w:rPr>
            </w:pPr>
          </w:p>
          <w:p w14:paraId="6C84C8D7">
            <w:pPr>
              <w:pStyle w:val="9"/>
              <w:rPr>
                <w:sz w:val="20"/>
              </w:rPr>
            </w:pPr>
          </w:p>
          <w:p w14:paraId="55A466E1">
            <w:pPr>
              <w:pStyle w:val="9"/>
              <w:rPr>
                <w:sz w:val="20"/>
              </w:rPr>
            </w:pPr>
          </w:p>
          <w:p w14:paraId="4B8BA6E6">
            <w:pPr>
              <w:pStyle w:val="9"/>
              <w:rPr>
                <w:sz w:val="20"/>
              </w:rPr>
            </w:pPr>
          </w:p>
          <w:p w14:paraId="4111DF34">
            <w:pPr>
              <w:pStyle w:val="9"/>
              <w:rPr>
                <w:sz w:val="20"/>
              </w:rPr>
            </w:pPr>
          </w:p>
          <w:p w14:paraId="4CE87108">
            <w:pPr>
              <w:pStyle w:val="9"/>
              <w:rPr>
                <w:sz w:val="20"/>
              </w:rPr>
            </w:pPr>
          </w:p>
          <w:p w14:paraId="15B68E56">
            <w:pPr>
              <w:pStyle w:val="9"/>
              <w:rPr>
                <w:sz w:val="20"/>
              </w:rPr>
            </w:pPr>
          </w:p>
          <w:p w14:paraId="08CBC5A1">
            <w:pPr>
              <w:pStyle w:val="9"/>
              <w:rPr>
                <w:sz w:val="20"/>
              </w:rPr>
            </w:pPr>
          </w:p>
          <w:p w14:paraId="1ED7634F">
            <w:pPr>
              <w:pStyle w:val="9"/>
              <w:rPr>
                <w:sz w:val="20"/>
              </w:rPr>
            </w:pPr>
          </w:p>
          <w:p w14:paraId="7300E16A">
            <w:pPr>
              <w:pStyle w:val="9"/>
              <w:spacing w:before="6"/>
              <w:rPr>
                <w:sz w:val="16"/>
              </w:rPr>
            </w:pPr>
          </w:p>
          <w:p w14:paraId="21227D35">
            <w:pPr>
              <w:pStyle w:val="9"/>
              <w:ind w:left="104" w:right="65"/>
              <w:jc w:val="center"/>
              <w:rPr>
                <w:sz w:val="20"/>
              </w:rPr>
            </w:pPr>
            <w:r>
              <w:rPr>
                <w:sz w:val="20"/>
              </w:rPr>
              <w:t>58</w:t>
            </w:r>
          </w:p>
        </w:tc>
        <w:tc>
          <w:tcPr>
            <w:tcW w:w="1229" w:type="dxa"/>
          </w:tcPr>
          <w:p w14:paraId="7658EA69">
            <w:pPr>
              <w:pStyle w:val="9"/>
              <w:rPr>
                <w:sz w:val="20"/>
              </w:rPr>
            </w:pPr>
          </w:p>
          <w:p w14:paraId="5189808F">
            <w:pPr>
              <w:pStyle w:val="9"/>
              <w:rPr>
                <w:sz w:val="20"/>
              </w:rPr>
            </w:pPr>
          </w:p>
          <w:p w14:paraId="4CBCD51D">
            <w:pPr>
              <w:pStyle w:val="9"/>
              <w:rPr>
                <w:sz w:val="20"/>
              </w:rPr>
            </w:pPr>
          </w:p>
          <w:p w14:paraId="68BD05D5">
            <w:pPr>
              <w:pStyle w:val="9"/>
              <w:rPr>
                <w:sz w:val="20"/>
              </w:rPr>
            </w:pPr>
          </w:p>
          <w:p w14:paraId="31AAB196">
            <w:pPr>
              <w:pStyle w:val="9"/>
              <w:rPr>
                <w:sz w:val="20"/>
              </w:rPr>
            </w:pPr>
          </w:p>
          <w:p w14:paraId="65DCFAD0">
            <w:pPr>
              <w:pStyle w:val="9"/>
              <w:rPr>
                <w:sz w:val="20"/>
              </w:rPr>
            </w:pPr>
          </w:p>
          <w:p w14:paraId="6EC62246">
            <w:pPr>
              <w:pStyle w:val="9"/>
              <w:rPr>
                <w:sz w:val="20"/>
              </w:rPr>
            </w:pPr>
          </w:p>
          <w:p w14:paraId="33EAD687">
            <w:pPr>
              <w:pStyle w:val="9"/>
              <w:rPr>
                <w:sz w:val="20"/>
              </w:rPr>
            </w:pPr>
          </w:p>
          <w:p w14:paraId="3D7E9D90">
            <w:pPr>
              <w:pStyle w:val="9"/>
              <w:rPr>
                <w:sz w:val="20"/>
              </w:rPr>
            </w:pPr>
          </w:p>
          <w:p w14:paraId="68D58B8F">
            <w:pPr>
              <w:pStyle w:val="9"/>
              <w:rPr>
                <w:sz w:val="20"/>
              </w:rPr>
            </w:pPr>
          </w:p>
          <w:p w14:paraId="1F8910A6">
            <w:pPr>
              <w:pStyle w:val="9"/>
              <w:rPr>
                <w:sz w:val="20"/>
              </w:rPr>
            </w:pPr>
          </w:p>
          <w:p w14:paraId="539AFF07">
            <w:pPr>
              <w:pStyle w:val="9"/>
              <w:rPr>
                <w:sz w:val="20"/>
              </w:rPr>
            </w:pPr>
          </w:p>
          <w:p w14:paraId="5B5DD3B3">
            <w:pPr>
              <w:pStyle w:val="9"/>
              <w:rPr>
                <w:sz w:val="20"/>
              </w:rPr>
            </w:pPr>
          </w:p>
          <w:p w14:paraId="154B242F">
            <w:pPr>
              <w:pStyle w:val="9"/>
              <w:rPr>
                <w:sz w:val="20"/>
              </w:rPr>
            </w:pPr>
          </w:p>
          <w:p w14:paraId="72FFD684">
            <w:pPr>
              <w:pStyle w:val="9"/>
              <w:rPr>
                <w:sz w:val="20"/>
              </w:rPr>
            </w:pPr>
          </w:p>
          <w:p w14:paraId="0DED4B6C">
            <w:pPr>
              <w:pStyle w:val="9"/>
              <w:rPr>
                <w:sz w:val="20"/>
              </w:rPr>
            </w:pPr>
          </w:p>
          <w:p w14:paraId="0185899B">
            <w:pPr>
              <w:pStyle w:val="9"/>
              <w:rPr>
                <w:sz w:val="20"/>
              </w:rPr>
            </w:pPr>
          </w:p>
          <w:p w14:paraId="49F430EC">
            <w:pPr>
              <w:pStyle w:val="9"/>
              <w:rPr>
                <w:sz w:val="20"/>
              </w:rPr>
            </w:pPr>
          </w:p>
          <w:p w14:paraId="7AA7346B">
            <w:pPr>
              <w:pStyle w:val="9"/>
              <w:spacing w:before="6"/>
              <w:rPr>
                <w:sz w:val="16"/>
              </w:rPr>
            </w:pPr>
          </w:p>
          <w:p w14:paraId="3BC7155E">
            <w:pPr>
              <w:pStyle w:val="9"/>
              <w:ind w:left="102" w:right="64"/>
              <w:jc w:val="center"/>
              <w:rPr>
                <w:sz w:val="20"/>
              </w:rPr>
            </w:pPr>
            <w:r>
              <w:rPr>
                <w:sz w:val="20"/>
              </w:rPr>
              <w:t>兽药</w:t>
            </w:r>
          </w:p>
        </w:tc>
        <w:tc>
          <w:tcPr>
            <w:tcW w:w="5424" w:type="dxa"/>
          </w:tcPr>
          <w:p w14:paraId="5438C68F">
            <w:pPr>
              <w:pStyle w:val="9"/>
              <w:rPr>
                <w:sz w:val="20"/>
              </w:rPr>
            </w:pPr>
          </w:p>
          <w:p w14:paraId="06FA94E0">
            <w:pPr>
              <w:pStyle w:val="9"/>
              <w:rPr>
                <w:sz w:val="20"/>
              </w:rPr>
            </w:pPr>
          </w:p>
          <w:p w14:paraId="65407BD0">
            <w:pPr>
              <w:pStyle w:val="9"/>
              <w:rPr>
                <w:sz w:val="20"/>
              </w:rPr>
            </w:pPr>
          </w:p>
          <w:p w14:paraId="32AB5BCB">
            <w:pPr>
              <w:pStyle w:val="9"/>
              <w:rPr>
                <w:sz w:val="20"/>
              </w:rPr>
            </w:pPr>
          </w:p>
          <w:p w14:paraId="648B2078">
            <w:pPr>
              <w:pStyle w:val="9"/>
              <w:rPr>
                <w:sz w:val="20"/>
              </w:rPr>
            </w:pPr>
          </w:p>
          <w:p w14:paraId="6AB67ACE">
            <w:pPr>
              <w:pStyle w:val="9"/>
              <w:rPr>
                <w:sz w:val="20"/>
              </w:rPr>
            </w:pPr>
          </w:p>
          <w:p w14:paraId="72A9E8AE">
            <w:pPr>
              <w:pStyle w:val="9"/>
              <w:rPr>
                <w:sz w:val="20"/>
              </w:rPr>
            </w:pPr>
          </w:p>
          <w:p w14:paraId="3E81C8ED">
            <w:pPr>
              <w:pStyle w:val="9"/>
              <w:rPr>
                <w:sz w:val="20"/>
              </w:rPr>
            </w:pPr>
          </w:p>
          <w:p w14:paraId="0068E38D">
            <w:pPr>
              <w:pStyle w:val="9"/>
              <w:rPr>
                <w:sz w:val="20"/>
              </w:rPr>
            </w:pPr>
          </w:p>
          <w:p w14:paraId="41599CA4">
            <w:pPr>
              <w:pStyle w:val="9"/>
              <w:rPr>
                <w:sz w:val="20"/>
              </w:rPr>
            </w:pPr>
          </w:p>
          <w:p w14:paraId="59D8F8E7">
            <w:pPr>
              <w:pStyle w:val="9"/>
              <w:rPr>
                <w:sz w:val="20"/>
              </w:rPr>
            </w:pPr>
          </w:p>
          <w:p w14:paraId="566BC5CA">
            <w:pPr>
              <w:pStyle w:val="9"/>
              <w:rPr>
                <w:sz w:val="20"/>
              </w:rPr>
            </w:pPr>
          </w:p>
          <w:p w14:paraId="1FCAF05E">
            <w:pPr>
              <w:pStyle w:val="9"/>
              <w:rPr>
                <w:sz w:val="20"/>
              </w:rPr>
            </w:pPr>
          </w:p>
          <w:p w14:paraId="64BA0E92">
            <w:pPr>
              <w:pStyle w:val="9"/>
              <w:rPr>
                <w:sz w:val="20"/>
              </w:rPr>
            </w:pPr>
          </w:p>
          <w:p w14:paraId="636BEDBF">
            <w:pPr>
              <w:pStyle w:val="9"/>
              <w:rPr>
                <w:sz w:val="20"/>
              </w:rPr>
            </w:pPr>
          </w:p>
          <w:p w14:paraId="721332D1">
            <w:pPr>
              <w:pStyle w:val="9"/>
              <w:rPr>
                <w:sz w:val="20"/>
              </w:rPr>
            </w:pPr>
          </w:p>
          <w:p w14:paraId="26E7C79B">
            <w:pPr>
              <w:pStyle w:val="9"/>
              <w:spacing w:before="3"/>
              <w:rPr>
                <w:sz w:val="28"/>
              </w:rPr>
            </w:pPr>
          </w:p>
          <w:p w14:paraId="6B317C53">
            <w:pPr>
              <w:pStyle w:val="9"/>
              <w:spacing w:line="230" w:lineRule="auto"/>
              <w:ind w:left="37" w:right="190"/>
              <w:rPr>
                <w:sz w:val="20"/>
              </w:rPr>
            </w:pPr>
            <w:r>
              <w:rPr>
                <w:spacing w:val="-1"/>
                <w:w w:val="95"/>
                <w:sz w:val="20"/>
              </w:rPr>
              <w:t>对无兽药生产许可证、兽药经营许可证生产、经营兽药的， 或者虽有兽药生产许可证、兽药经营许可证，生产、经营假</w:t>
            </w:r>
          </w:p>
          <w:p w14:paraId="3A156C03">
            <w:pPr>
              <w:pStyle w:val="9"/>
              <w:spacing w:line="232" w:lineRule="auto"/>
              <w:ind w:left="37" w:right="188"/>
              <w:rPr>
                <w:sz w:val="20"/>
              </w:rPr>
            </w:pPr>
            <w:r>
              <w:rPr>
                <w:spacing w:val="-1"/>
                <w:w w:val="95"/>
                <w:sz w:val="20"/>
              </w:rPr>
              <w:t xml:space="preserve">、劣兽药的，或者兽药经营企业经营人用药品的，或者擅自 </w:t>
            </w:r>
            <w:r>
              <w:rPr>
                <w:sz w:val="20"/>
              </w:rPr>
              <w:t>生产强制免疫所需兽用生物制品等行为的行政处罚</w:t>
            </w:r>
          </w:p>
        </w:tc>
        <w:tc>
          <w:tcPr>
            <w:tcW w:w="11400" w:type="dxa"/>
          </w:tcPr>
          <w:p w14:paraId="3ACF8EF6">
            <w:pPr>
              <w:pStyle w:val="9"/>
              <w:spacing w:before="9" w:line="251" w:lineRule="exact"/>
              <w:ind w:left="37"/>
              <w:rPr>
                <w:b/>
                <w:sz w:val="20"/>
              </w:rPr>
            </w:pPr>
            <w:r>
              <w:rPr>
                <w:b/>
                <w:sz w:val="20"/>
              </w:rPr>
              <w:t>1.《兽药管理条例》（2020修订）</w:t>
            </w:r>
          </w:p>
          <w:p w14:paraId="1735C6CE">
            <w:pPr>
              <w:pStyle w:val="9"/>
              <w:spacing w:before="2" w:line="230" w:lineRule="auto"/>
              <w:ind w:left="37" w:right="89"/>
              <w:rPr>
                <w:sz w:val="20"/>
              </w:rPr>
            </w:pPr>
            <w:r>
              <w:rPr>
                <w:b/>
                <w:spacing w:val="12"/>
                <w:sz w:val="20"/>
              </w:rPr>
              <w:t xml:space="preserve">第五十六条 </w:t>
            </w:r>
            <w:r>
              <w:rPr>
                <w:sz w:val="20"/>
              </w:rPr>
              <w:t>违反本条例规定，无兽药生产许可证、兽药经营许可证生产、经营兽药的，或者虽有兽药生产许可证、兽药经营许可证，生产、经营假、劣兽药的，或者兽药经营企业经营人用药品的，责令其停止生产、经营，没收用于违法生产的原料、</w:t>
            </w:r>
            <w:r>
              <w:rPr>
                <w:w w:val="95"/>
                <w:sz w:val="20"/>
              </w:rPr>
              <w:t>辅料、包装材料及生产、经营的兽药和违法所得，并处违法生产、经营的兽药（包括已出售的和未出售的兽药，下同）货值金额</w:t>
            </w:r>
            <w:r>
              <w:rPr>
                <w:spacing w:val="-12"/>
                <w:w w:val="95"/>
                <w:sz w:val="20"/>
              </w:rPr>
              <w:t xml:space="preserve">2 </w:t>
            </w:r>
            <w:r>
              <w:rPr>
                <w:w w:val="95"/>
                <w:sz w:val="20"/>
              </w:rPr>
              <w:t>倍以上5倍以下罚款，货值金额无法查证核实的，处10万元以上20</w:t>
            </w:r>
            <w:r>
              <w:rPr>
                <w:spacing w:val="-1"/>
                <w:w w:val="95"/>
                <w:sz w:val="20"/>
              </w:rPr>
              <w:t xml:space="preserve">万元以下罚款；无兽药生产许可证生产兽药，情节严重的，没收 </w:t>
            </w:r>
            <w:r>
              <w:rPr>
                <w:sz w:val="20"/>
              </w:rPr>
              <w:t>其生产设备；生产、经营假、劣兽药，情节严重的，吊销兽药生产许可证、兽药经营许可证；构成犯罪的，依法追究刑事责任； 给他人造成损失的，依法承担赔偿责任。生产、经营企业的主要负责人和直接负责的主管人员终身不得从事兽药的生产、经营活动。</w:t>
            </w:r>
          </w:p>
          <w:p w14:paraId="3ACAB7EA">
            <w:pPr>
              <w:pStyle w:val="9"/>
              <w:spacing w:line="252" w:lineRule="exact"/>
              <w:ind w:left="37"/>
              <w:rPr>
                <w:sz w:val="20"/>
              </w:rPr>
            </w:pPr>
            <w:r>
              <w:rPr>
                <w:sz w:val="20"/>
              </w:rPr>
              <w:t>擅自生产强制免疫所需兽用生物制品的，按照无兽药生产许可证生产兽药处罚。</w:t>
            </w:r>
          </w:p>
          <w:p w14:paraId="42ECA95F">
            <w:pPr>
              <w:pStyle w:val="9"/>
              <w:spacing w:line="248" w:lineRule="exact"/>
              <w:ind w:left="37"/>
              <w:rPr>
                <w:b/>
                <w:sz w:val="20"/>
              </w:rPr>
            </w:pPr>
            <w:r>
              <w:rPr>
                <w:b/>
                <w:sz w:val="20"/>
              </w:rPr>
              <w:t>2.《兽药进口管理办法》(2022修订)</w:t>
            </w:r>
          </w:p>
          <w:p w14:paraId="67AAFFC5">
            <w:pPr>
              <w:pStyle w:val="9"/>
              <w:spacing w:line="247" w:lineRule="exact"/>
              <w:ind w:left="37"/>
              <w:rPr>
                <w:sz w:val="20"/>
              </w:rPr>
            </w:pPr>
            <w:r>
              <w:rPr>
                <w:b/>
                <w:sz w:val="20"/>
              </w:rPr>
              <w:t xml:space="preserve">第二十三条第二款 </w:t>
            </w:r>
            <w:r>
              <w:rPr>
                <w:sz w:val="20"/>
              </w:rPr>
              <w:t>伪造、涂改进口兽药证明文件进口兽药的，按照《兽药管理条例》第四十七条、第五十六条的规定处理</w:t>
            </w:r>
          </w:p>
          <w:p w14:paraId="6E6FA391">
            <w:pPr>
              <w:pStyle w:val="9"/>
              <w:spacing w:line="247" w:lineRule="exact"/>
              <w:ind w:left="37"/>
              <w:rPr>
                <w:sz w:val="20"/>
              </w:rPr>
            </w:pPr>
            <w:r>
              <w:rPr>
                <w:w w:val="99"/>
                <w:sz w:val="20"/>
              </w:rPr>
              <w:t>。</w:t>
            </w:r>
          </w:p>
          <w:p w14:paraId="36D96C15">
            <w:pPr>
              <w:pStyle w:val="9"/>
              <w:spacing w:before="4" w:line="230" w:lineRule="auto"/>
              <w:ind w:left="37" w:right="171"/>
              <w:rPr>
                <w:sz w:val="20"/>
              </w:rPr>
            </w:pPr>
            <w:r>
              <w:rPr>
                <w:b/>
                <w:sz w:val="20"/>
              </w:rPr>
              <w:t xml:space="preserve">第二十五条 </w:t>
            </w:r>
            <w:r>
              <w:rPr>
                <w:sz w:val="20"/>
              </w:rPr>
              <w:t>养殖户、养殖场、动物诊疗机构等使用者将采购的进口兽药转手销售的，或者代理商、经销商超出《兽药经营许可证》范围经营进口兽用生物制品的，属于无证经营，按照《兽药管理条例》第五十六条的规定处罚。</w:t>
            </w:r>
          </w:p>
          <w:p w14:paraId="6391ED88">
            <w:pPr>
              <w:pStyle w:val="9"/>
              <w:spacing w:line="244" w:lineRule="exact"/>
              <w:ind w:left="37"/>
              <w:rPr>
                <w:b/>
                <w:sz w:val="20"/>
              </w:rPr>
            </w:pPr>
            <w:r>
              <w:rPr>
                <w:b/>
                <w:sz w:val="20"/>
              </w:rPr>
              <w:t>3.《兽用生物制品经营管理办法》(2021)</w:t>
            </w:r>
          </w:p>
          <w:p w14:paraId="74A96043">
            <w:pPr>
              <w:pStyle w:val="9"/>
              <w:spacing w:before="1" w:line="232" w:lineRule="auto"/>
              <w:ind w:left="37" w:right="156"/>
              <w:jc w:val="both"/>
              <w:rPr>
                <w:sz w:val="20"/>
              </w:rPr>
            </w:pPr>
            <w:r>
              <w:rPr>
                <w:b/>
                <w:spacing w:val="8"/>
                <w:sz w:val="20"/>
              </w:rPr>
              <w:t xml:space="preserve">第十六条第二款 </w:t>
            </w:r>
            <w:r>
              <w:rPr>
                <w:sz w:val="20"/>
              </w:rPr>
              <w:t>养殖场（户）</w:t>
            </w:r>
            <w:r>
              <w:rPr>
                <w:spacing w:val="-1"/>
                <w:sz w:val="20"/>
              </w:rPr>
              <w:t>、动物诊疗机构等使用者转手销售兽用生物制品的，或者兽用生物制品经营企业超出《兽药</w:t>
            </w:r>
            <w:r>
              <w:rPr>
                <w:w w:val="95"/>
                <w:sz w:val="20"/>
              </w:rPr>
              <w:t>经营许可证》载明的经营范围经营兽用生物制品的，属于无证经营，按照《兽药管理条例》第五十六条的规定处罚；属于国家强</w:t>
            </w:r>
            <w:r>
              <w:rPr>
                <w:sz w:val="20"/>
              </w:rPr>
              <w:t>制免疫用生物制品的，依法从重处罚。</w:t>
            </w:r>
          </w:p>
          <w:p w14:paraId="388B6146">
            <w:pPr>
              <w:pStyle w:val="9"/>
              <w:spacing w:line="242" w:lineRule="exact"/>
              <w:ind w:left="37"/>
              <w:rPr>
                <w:b/>
                <w:sz w:val="20"/>
              </w:rPr>
            </w:pPr>
            <w:r>
              <w:rPr>
                <w:b/>
                <w:sz w:val="20"/>
              </w:rPr>
              <w:t>4.《中华人民共和国农业农村部公告第97号》（2018）</w:t>
            </w:r>
          </w:p>
          <w:p w14:paraId="0A9432FC">
            <w:pPr>
              <w:pStyle w:val="9"/>
              <w:spacing w:before="1" w:line="232" w:lineRule="auto"/>
              <w:ind w:left="37" w:right="178"/>
              <w:jc w:val="both"/>
              <w:rPr>
                <w:sz w:val="20"/>
              </w:rPr>
            </w:pPr>
            <w:r>
              <w:rPr>
                <w:b/>
                <w:spacing w:val="13"/>
                <w:sz w:val="20"/>
              </w:rPr>
              <w:t xml:space="preserve">第一条 </w:t>
            </w:r>
            <w:r>
              <w:rPr>
                <w:spacing w:val="-1"/>
                <w:sz w:val="20"/>
              </w:rPr>
              <w:t>无兽药生产许可证生产兽药，有下列情形之一的，按照《兽药管理条例》第五十六条“情节严重的”规定处理，按</w:t>
            </w:r>
            <w:r>
              <w:rPr>
                <w:w w:val="95"/>
                <w:sz w:val="20"/>
              </w:rPr>
              <w:t>上限罚款，并没收生产设备：（一）生产的兽药添加国家禁止使用的药品和其他化合物，或添加人用药品等农业农村部未批准使用的其他成分的；（二）生产的兽药累计2批次以上或货值金额2万元以上的；（三）生产兽用疫苗的；（四）其他情节严重的情</w:t>
            </w:r>
            <w:r>
              <w:rPr>
                <w:sz w:val="20"/>
              </w:rPr>
              <w:t>形。</w:t>
            </w:r>
          </w:p>
          <w:p w14:paraId="25D1EC13">
            <w:pPr>
              <w:pStyle w:val="9"/>
              <w:spacing w:line="230" w:lineRule="auto"/>
              <w:ind w:left="37" w:right="84"/>
              <w:rPr>
                <w:sz w:val="20"/>
              </w:rPr>
            </w:pPr>
            <w:r>
              <w:rPr>
                <w:b/>
                <w:spacing w:val="17"/>
                <w:sz w:val="20"/>
              </w:rPr>
              <w:t xml:space="preserve">第二条 </w:t>
            </w:r>
            <w:r>
              <w:rPr>
                <w:sz w:val="20"/>
              </w:rPr>
              <w:t>持有兽药生产、经营许可证的兽药生产、经营者有下列情形之一的，按照《兽药管理条例》第五十六条“情节严重的”规定处理，按上限罚款，并吊销兽药生产、经营许可证：（一）生产的兽药添加国家禁止使用的药品和其他化合物，或添加</w:t>
            </w:r>
            <w:r>
              <w:rPr>
                <w:w w:val="95"/>
                <w:sz w:val="20"/>
              </w:rPr>
              <w:t>人用药品等农业农村部未批准使用的其他成分的；（二）生产的兽药擅自改变组方添加其他兽药成分累计2批次以上的；（三）生产未取得兽药产品批准文号兽用疫苗的，或生产未取得兽药产品批准文号的其他兽药产品累计2批次以上的；（四）生产兽用疫苗擅自更换菌（毒、虫）种，或者非法添加其他菌（毒、虫）种的；（五）生产主要成分含量在国家标准上限150%以上或下限50</w:t>
            </w:r>
            <w:r>
              <w:rPr>
                <w:spacing w:val="-7"/>
                <w:w w:val="95"/>
                <w:sz w:val="20"/>
              </w:rPr>
              <w:t xml:space="preserve">%以 </w:t>
            </w:r>
            <w:r>
              <w:rPr>
                <w:w w:val="95"/>
                <w:sz w:val="20"/>
              </w:rPr>
              <w:t>下的劣兽药累计3个品种以上或5批次以上的；（六）生产的兽用疫苗未经批签发或批签发不合格即销售累计2批次以上的；（七）生产假兽药货值金额5万元以上的；（八）兽药经营者未审核并保存兽药批准证明文件材料以及购买凭证，经营假、劣兽药货值金</w:t>
            </w:r>
            <w:r>
              <w:rPr>
                <w:sz w:val="20"/>
              </w:rPr>
              <w:t>额2万元以上的。</w:t>
            </w:r>
          </w:p>
          <w:p w14:paraId="533E68A2">
            <w:pPr>
              <w:pStyle w:val="9"/>
              <w:spacing w:before="4" w:line="230" w:lineRule="auto"/>
              <w:ind w:left="37" w:right="73"/>
              <w:rPr>
                <w:sz w:val="20"/>
              </w:rPr>
            </w:pPr>
            <w:r>
              <w:rPr>
                <w:b/>
                <w:spacing w:val="18"/>
                <w:sz w:val="20"/>
              </w:rPr>
              <w:t xml:space="preserve">第五条 </w:t>
            </w:r>
            <w:r>
              <w:rPr>
                <w:sz w:val="20"/>
              </w:rPr>
              <w:t>生产或进口的兽药有下列情形之一的，按照《兽药管理条例》第六十九条规定处理，撤销兽药产品批准文号或者吊销进口兽药注册证书：（一）抽查检验连续2次或累计3批次以上不合格的；（二）改变组方添加其他兽药成分的；（三）主要成</w:t>
            </w:r>
            <w:r>
              <w:rPr>
                <w:w w:val="95"/>
                <w:sz w:val="20"/>
              </w:rPr>
              <w:t>分含量在国家标准上限150%以上或下限50%以下的；（四）主要成分含量在国家标准上限120%以上或下限80%以下，累计2批次以上</w:t>
            </w:r>
            <w:r>
              <w:rPr>
                <w:sz w:val="20"/>
              </w:rPr>
              <w:t>的；（五）擅自改变工艺对产品质量产生严重不良影响的；（六）进口兽用疫苗无进口兽药通关单、未经批签发或批签发不合格即销售的。</w:t>
            </w:r>
          </w:p>
          <w:p w14:paraId="0DEFE123">
            <w:pPr>
              <w:pStyle w:val="9"/>
              <w:spacing w:before="6" w:line="230" w:lineRule="auto"/>
              <w:ind w:left="37" w:right="87"/>
              <w:rPr>
                <w:sz w:val="20"/>
              </w:rPr>
            </w:pPr>
            <w:r>
              <w:rPr>
                <w:w w:val="95"/>
                <w:sz w:val="20"/>
              </w:rPr>
              <w:t>生产的兽药同时存在前款情形2</w:t>
            </w:r>
            <w:r>
              <w:rPr>
                <w:spacing w:val="-1"/>
                <w:w w:val="95"/>
                <w:sz w:val="20"/>
              </w:rPr>
              <w:t>种以上的，按照《兽药管理条例》第五十六条“情节严重的”规定处理，按上限罚款，并依法</w:t>
            </w:r>
            <w:r>
              <w:rPr>
                <w:sz w:val="20"/>
              </w:rPr>
              <w:t>吊销兽药生产许可证。</w:t>
            </w:r>
          </w:p>
          <w:p w14:paraId="136C08E6">
            <w:pPr>
              <w:pStyle w:val="9"/>
              <w:spacing w:line="244" w:lineRule="exact"/>
              <w:ind w:left="37"/>
              <w:rPr>
                <w:sz w:val="20"/>
              </w:rPr>
            </w:pPr>
            <w:r>
              <w:rPr>
                <w:b/>
                <w:sz w:val="20"/>
              </w:rPr>
              <w:t xml:space="preserve">第八条 </w:t>
            </w:r>
            <w:r>
              <w:rPr>
                <w:sz w:val="20"/>
              </w:rPr>
              <w:t>有本公告第一、二、三条规定违法情形的，对生产、经营者主要负责人和直接负责的主管人员按照《兽药管理条例</w:t>
            </w:r>
          </w:p>
          <w:p w14:paraId="4DAC0135">
            <w:pPr>
              <w:pStyle w:val="9"/>
              <w:spacing w:line="215" w:lineRule="exact"/>
              <w:ind w:left="37"/>
              <w:rPr>
                <w:sz w:val="20"/>
              </w:rPr>
            </w:pPr>
            <w:r>
              <w:rPr>
                <w:sz w:val="20"/>
              </w:rPr>
              <w:t>》第五十六条规定处理，终身不得从事兽药的生产、经营活动。</w:t>
            </w:r>
          </w:p>
        </w:tc>
        <w:tc>
          <w:tcPr>
            <w:tcW w:w="938" w:type="dxa"/>
          </w:tcPr>
          <w:p w14:paraId="0444236D">
            <w:pPr>
              <w:pStyle w:val="9"/>
              <w:rPr>
                <w:sz w:val="20"/>
              </w:rPr>
            </w:pPr>
          </w:p>
          <w:p w14:paraId="0C222033">
            <w:pPr>
              <w:pStyle w:val="9"/>
              <w:rPr>
                <w:sz w:val="20"/>
              </w:rPr>
            </w:pPr>
          </w:p>
          <w:p w14:paraId="431B4C1D">
            <w:pPr>
              <w:pStyle w:val="9"/>
              <w:rPr>
                <w:sz w:val="20"/>
              </w:rPr>
            </w:pPr>
          </w:p>
          <w:p w14:paraId="0020FBEF">
            <w:pPr>
              <w:pStyle w:val="9"/>
              <w:rPr>
                <w:sz w:val="20"/>
              </w:rPr>
            </w:pPr>
          </w:p>
          <w:p w14:paraId="29732B04">
            <w:pPr>
              <w:pStyle w:val="9"/>
              <w:rPr>
                <w:sz w:val="20"/>
              </w:rPr>
            </w:pPr>
          </w:p>
          <w:p w14:paraId="69E489D1">
            <w:pPr>
              <w:pStyle w:val="9"/>
              <w:rPr>
                <w:sz w:val="20"/>
              </w:rPr>
            </w:pPr>
          </w:p>
          <w:p w14:paraId="6B239B92">
            <w:pPr>
              <w:pStyle w:val="9"/>
              <w:rPr>
                <w:sz w:val="20"/>
              </w:rPr>
            </w:pPr>
          </w:p>
          <w:p w14:paraId="1BD432FA">
            <w:pPr>
              <w:pStyle w:val="9"/>
              <w:rPr>
                <w:sz w:val="20"/>
              </w:rPr>
            </w:pPr>
          </w:p>
          <w:p w14:paraId="76E451CD">
            <w:pPr>
              <w:pStyle w:val="9"/>
              <w:rPr>
                <w:sz w:val="20"/>
              </w:rPr>
            </w:pPr>
          </w:p>
          <w:p w14:paraId="3FF3C2B5">
            <w:pPr>
              <w:pStyle w:val="9"/>
              <w:rPr>
                <w:sz w:val="20"/>
              </w:rPr>
            </w:pPr>
          </w:p>
          <w:p w14:paraId="7E03CF09">
            <w:pPr>
              <w:pStyle w:val="9"/>
              <w:rPr>
                <w:sz w:val="20"/>
              </w:rPr>
            </w:pPr>
          </w:p>
          <w:p w14:paraId="30A12E45">
            <w:pPr>
              <w:pStyle w:val="9"/>
              <w:rPr>
                <w:sz w:val="20"/>
              </w:rPr>
            </w:pPr>
          </w:p>
          <w:p w14:paraId="5FB9A6DA">
            <w:pPr>
              <w:pStyle w:val="9"/>
              <w:rPr>
                <w:sz w:val="20"/>
              </w:rPr>
            </w:pPr>
          </w:p>
          <w:p w14:paraId="5BABFAC5">
            <w:pPr>
              <w:pStyle w:val="9"/>
              <w:rPr>
                <w:sz w:val="20"/>
              </w:rPr>
            </w:pPr>
          </w:p>
          <w:p w14:paraId="7F04D40A">
            <w:pPr>
              <w:pStyle w:val="9"/>
              <w:rPr>
                <w:sz w:val="20"/>
              </w:rPr>
            </w:pPr>
          </w:p>
          <w:p w14:paraId="2C43A514">
            <w:pPr>
              <w:pStyle w:val="9"/>
              <w:rPr>
                <w:sz w:val="20"/>
              </w:rPr>
            </w:pPr>
          </w:p>
          <w:p w14:paraId="3DA524FF">
            <w:pPr>
              <w:pStyle w:val="9"/>
              <w:rPr>
                <w:sz w:val="20"/>
              </w:rPr>
            </w:pPr>
          </w:p>
          <w:p w14:paraId="3F2E64FF">
            <w:pPr>
              <w:pStyle w:val="9"/>
              <w:spacing w:before="7"/>
              <w:rPr>
                <w:sz w:val="27"/>
              </w:rPr>
            </w:pPr>
          </w:p>
          <w:p w14:paraId="61C3EC70">
            <w:pPr>
              <w:pStyle w:val="9"/>
              <w:spacing w:line="230" w:lineRule="auto"/>
              <w:ind w:left="78" w:right="20"/>
              <w:rPr>
                <w:sz w:val="20"/>
              </w:rPr>
            </w:pPr>
            <w:r>
              <w:rPr>
                <w:sz w:val="20"/>
              </w:rPr>
              <w:t>农业农村主管部门</w:t>
            </w:r>
          </w:p>
        </w:tc>
        <w:tc>
          <w:tcPr>
            <w:tcW w:w="2995" w:type="dxa"/>
          </w:tcPr>
          <w:p w14:paraId="7AB49D3C">
            <w:pPr>
              <w:pStyle w:val="9"/>
              <w:rPr>
                <w:sz w:val="20"/>
              </w:rPr>
            </w:pPr>
          </w:p>
          <w:p w14:paraId="67FC931A">
            <w:pPr>
              <w:pStyle w:val="9"/>
              <w:rPr>
                <w:sz w:val="20"/>
              </w:rPr>
            </w:pPr>
          </w:p>
          <w:p w14:paraId="0DF2BB70">
            <w:pPr>
              <w:pStyle w:val="9"/>
              <w:rPr>
                <w:sz w:val="20"/>
              </w:rPr>
            </w:pPr>
          </w:p>
          <w:p w14:paraId="052358B2">
            <w:pPr>
              <w:pStyle w:val="9"/>
              <w:rPr>
                <w:sz w:val="20"/>
              </w:rPr>
            </w:pPr>
          </w:p>
          <w:p w14:paraId="320E3ABA">
            <w:pPr>
              <w:pStyle w:val="9"/>
              <w:rPr>
                <w:sz w:val="20"/>
              </w:rPr>
            </w:pPr>
          </w:p>
          <w:p w14:paraId="73D375C3">
            <w:pPr>
              <w:pStyle w:val="9"/>
              <w:rPr>
                <w:sz w:val="20"/>
              </w:rPr>
            </w:pPr>
          </w:p>
          <w:p w14:paraId="40F84C78">
            <w:pPr>
              <w:pStyle w:val="9"/>
              <w:rPr>
                <w:sz w:val="20"/>
              </w:rPr>
            </w:pPr>
          </w:p>
          <w:p w14:paraId="30C844CC">
            <w:pPr>
              <w:pStyle w:val="9"/>
              <w:rPr>
                <w:sz w:val="20"/>
              </w:rPr>
            </w:pPr>
          </w:p>
          <w:p w14:paraId="1C008590">
            <w:pPr>
              <w:pStyle w:val="9"/>
              <w:rPr>
                <w:sz w:val="20"/>
              </w:rPr>
            </w:pPr>
          </w:p>
          <w:p w14:paraId="30BBDD23">
            <w:pPr>
              <w:pStyle w:val="9"/>
              <w:rPr>
                <w:sz w:val="20"/>
              </w:rPr>
            </w:pPr>
          </w:p>
          <w:p w14:paraId="725C3C2A">
            <w:pPr>
              <w:pStyle w:val="9"/>
              <w:rPr>
                <w:sz w:val="20"/>
              </w:rPr>
            </w:pPr>
          </w:p>
          <w:p w14:paraId="552B6A2C">
            <w:pPr>
              <w:pStyle w:val="9"/>
              <w:rPr>
                <w:sz w:val="20"/>
              </w:rPr>
            </w:pPr>
          </w:p>
          <w:p w14:paraId="7632B1F2">
            <w:pPr>
              <w:pStyle w:val="9"/>
              <w:rPr>
                <w:sz w:val="20"/>
              </w:rPr>
            </w:pPr>
          </w:p>
          <w:p w14:paraId="73A14AD4">
            <w:pPr>
              <w:pStyle w:val="9"/>
              <w:rPr>
                <w:sz w:val="20"/>
              </w:rPr>
            </w:pPr>
          </w:p>
          <w:p w14:paraId="7AC67D40">
            <w:pPr>
              <w:pStyle w:val="9"/>
              <w:rPr>
                <w:sz w:val="20"/>
              </w:rPr>
            </w:pPr>
          </w:p>
          <w:p w14:paraId="321C73C8">
            <w:pPr>
              <w:pStyle w:val="9"/>
              <w:rPr>
                <w:sz w:val="20"/>
              </w:rPr>
            </w:pPr>
          </w:p>
          <w:p w14:paraId="08B7A514">
            <w:pPr>
              <w:pStyle w:val="9"/>
              <w:rPr>
                <w:sz w:val="20"/>
              </w:rPr>
            </w:pPr>
          </w:p>
          <w:p w14:paraId="1118AC0C">
            <w:pPr>
              <w:pStyle w:val="9"/>
              <w:rPr>
                <w:sz w:val="20"/>
              </w:rPr>
            </w:pPr>
          </w:p>
          <w:p w14:paraId="7A2E0404">
            <w:pPr>
              <w:pStyle w:val="9"/>
              <w:spacing w:before="6"/>
              <w:rPr>
                <w:sz w:val="16"/>
              </w:rPr>
            </w:pPr>
          </w:p>
          <w:p w14:paraId="552F0D7A">
            <w:pPr>
              <w:pStyle w:val="9"/>
              <w:ind w:left="285" w:right="249"/>
              <w:jc w:val="center"/>
              <w:rPr>
                <w:sz w:val="20"/>
              </w:rPr>
            </w:pPr>
            <w:r>
              <w:rPr>
                <w:sz w:val="20"/>
              </w:rPr>
              <w:t>县级以上农业农村主管部门</w:t>
            </w:r>
          </w:p>
        </w:tc>
      </w:tr>
      <w:tr w14:paraId="757E7E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2" w:hRule="atLeast"/>
        </w:trPr>
        <w:tc>
          <w:tcPr>
            <w:tcW w:w="636" w:type="dxa"/>
          </w:tcPr>
          <w:p w14:paraId="0C491CA0">
            <w:pPr>
              <w:pStyle w:val="9"/>
              <w:rPr>
                <w:sz w:val="20"/>
              </w:rPr>
            </w:pPr>
          </w:p>
          <w:p w14:paraId="67006132">
            <w:pPr>
              <w:pStyle w:val="9"/>
              <w:rPr>
                <w:sz w:val="20"/>
              </w:rPr>
            </w:pPr>
          </w:p>
          <w:p w14:paraId="32FE6001">
            <w:pPr>
              <w:pStyle w:val="9"/>
              <w:rPr>
                <w:sz w:val="20"/>
              </w:rPr>
            </w:pPr>
          </w:p>
          <w:p w14:paraId="28BB2032">
            <w:pPr>
              <w:pStyle w:val="9"/>
              <w:rPr>
                <w:sz w:val="20"/>
              </w:rPr>
            </w:pPr>
          </w:p>
          <w:p w14:paraId="322B42FE">
            <w:pPr>
              <w:pStyle w:val="9"/>
              <w:rPr>
                <w:sz w:val="20"/>
              </w:rPr>
            </w:pPr>
          </w:p>
          <w:p w14:paraId="55FF1D81">
            <w:pPr>
              <w:pStyle w:val="9"/>
              <w:rPr>
                <w:sz w:val="20"/>
              </w:rPr>
            </w:pPr>
          </w:p>
          <w:p w14:paraId="621273DF">
            <w:pPr>
              <w:pStyle w:val="9"/>
              <w:rPr>
                <w:sz w:val="20"/>
              </w:rPr>
            </w:pPr>
          </w:p>
          <w:p w14:paraId="087DCF69">
            <w:pPr>
              <w:pStyle w:val="9"/>
              <w:spacing w:before="3"/>
              <w:rPr>
                <w:sz w:val="19"/>
              </w:rPr>
            </w:pPr>
          </w:p>
          <w:p w14:paraId="451DA70F">
            <w:pPr>
              <w:pStyle w:val="9"/>
              <w:ind w:left="104" w:right="65"/>
              <w:jc w:val="center"/>
              <w:rPr>
                <w:sz w:val="20"/>
              </w:rPr>
            </w:pPr>
            <w:r>
              <w:rPr>
                <w:sz w:val="20"/>
              </w:rPr>
              <w:t>59</w:t>
            </w:r>
          </w:p>
        </w:tc>
        <w:tc>
          <w:tcPr>
            <w:tcW w:w="1229" w:type="dxa"/>
          </w:tcPr>
          <w:p w14:paraId="03A5B34B">
            <w:pPr>
              <w:pStyle w:val="9"/>
              <w:rPr>
                <w:sz w:val="20"/>
              </w:rPr>
            </w:pPr>
          </w:p>
          <w:p w14:paraId="16096A27">
            <w:pPr>
              <w:pStyle w:val="9"/>
              <w:rPr>
                <w:sz w:val="20"/>
              </w:rPr>
            </w:pPr>
          </w:p>
          <w:p w14:paraId="6904617A">
            <w:pPr>
              <w:pStyle w:val="9"/>
              <w:rPr>
                <w:sz w:val="20"/>
              </w:rPr>
            </w:pPr>
          </w:p>
          <w:p w14:paraId="461580C3">
            <w:pPr>
              <w:pStyle w:val="9"/>
              <w:rPr>
                <w:sz w:val="20"/>
              </w:rPr>
            </w:pPr>
          </w:p>
          <w:p w14:paraId="20765DEC">
            <w:pPr>
              <w:pStyle w:val="9"/>
              <w:rPr>
                <w:sz w:val="20"/>
              </w:rPr>
            </w:pPr>
          </w:p>
          <w:p w14:paraId="3137C20F">
            <w:pPr>
              <w:pStyle w:val="9"/>
              <w:rPr>
                <w:sz w:val="20"/>
              </w:rPr>
            </w:pPr>
          </w:p>
          <w:p w14:paraId="1C5052CB">
            <w:pPr>
              <w:pStyle w:val="9"/>
              <w:rPr>
                <w:sz w:val="20"/>
              </w:rPr>
            </w:pPr>
          </w:p>
          <w:p w14:paraId="14F90CF7">
            <w:pPr>
              <w:pStyle w:val="9"/>
              <w:spacing w:before="3"/>
              <w:rPr>
                <w:sz w:val="19"/>
              </w:rPr>
            </w:pPr>
          </w:p>
          <w:p w14:paraId="1E4AAF26">
            <w:pPr>
              <w:pStyle w:val="9"/>
              <w:ind w:left="102" w:right="64"/>
              <w:jc w:val="center"/>
              <w:rPr>
                <w:sz w:val="20"/>
              </w:rPr>
            </w:pPr>
            <w:r>
              <w:rPr>
                <w:sz w:val="20"/>
              </w:rPr>
              <w:t>兽药</w:t>
            </w:r>
          </w:p>
        </w:tc>
        <w:tc>
          <w:tcPr>
            <w:tcW w:w="5424" w:type="dxa"/>
          </w:tcPr>
          <w:p w14:paraId="740D01C7">
            <w:pPr>
              <w:pStyle w:val="9"/>
              <w:rPr>
                <w:sz w:val="20"/>
              </w:rPr>
            </w:pPr>
          </w:p>
          <w:p w14:paraId="44767F9B">
            <w:pPr>
              <w:pStyle w:val="9"/>
              <w:rPr>
                <w:sz w:val="20"/>
              </w:rPr>
            </w:pPr>
          </w:p>
          <w:p w14:paraId="62252C39">
            <w:pPr>
              <w:pStyle w:val="9"/>
              <w:rPr>
                <w:sz w:val="20"/>
              </w:rPr>
            </w:pPr>
          </w:p>
          <w:p w14:paraId="7EF9F21F">
            <w:pPr>
              <w:pStyle w:val="9"/>
              <w:rPr>
                <w:sz w:val="20"/>
              </w:rPr>
            </w:pPr>
          </w:p>
          <w:p w14:paraId="238B4B80">
            <w:pPr>
              <w:pStyle w:val="9"/>
              <w:rPr>
                <w:sz w:val="20"/>
              </w:rPr>
            </w:pPr>
          </w:p>
          <w:p w14:paraId="3EED1C6A">
            <w:pPr>
              <w:pStyle w:val="9"/>
              <w:rPr>
                <w:sz w:val="20"/>
              </w:rPr>
            </w:pPr>
          </w:p>
          <w:p w14:paraId="3A2C884B">
            <w:pPr>
              <w:pStyle w:val="9"/>
              <w:spacing w:before="4"/>
              <w:rPr>
                <w:sz w:val="20"/>
              </w:rPr>
            </w:pPr>
          </w:p>
          <w:p w14:paraId="18754D72">
            <w:pPr>
              <w:pStyle w:val="9"/>
              <w:spacing w:line="232" w:lineRule="auto"/>
              <w:ind w:left="37" w:right="188"/>
              <w:jc w:val="both"/>
              <w:rPr>
                <w:sz w:val="20"/>
              </w:rPr>
            </w:pPr>
            <w:r>
              <w:rPr>
                <w:spacing w:val="-1"/>
                <w:w w:val="95"/>
                <w:sz w:val="20"/>
              </w:rPr>
              <w:t xml:space="preserve">对提供虚假的资料、样品或者采取其他欺骗手段取得兽药生 产许可证、兽药经营许可证或者兽药批准证明文件的行政处 </w:t>
            </w:r>
            <w:r>
              <w:rPr>
                <w:sz w:val="20"/>
              </w:rPr>
              <w:t>罚</w:t>
            </w:r>
          </w:p>
        </w:tc>
        <w:tc>
          <w:tcPr>
            <w:tcW w:w="11400" w:type="dxa"/>
          </w:tcPr>
          <w:p w14:paraId="776C904B">
            <w:pPr>
              <w:pStyle w:val="9"/>
              <w:rPr>
                <w:sz w:val="20"/>
              </w:rPr>
            </w:pPr>
          </w:p>
          <w:p w14:paraId="18548D12">
            <w:pPr>
              <w:pStyle w:val="9"/>
              <w:rPr>
                <w:sz w:val="20"/>
              </w:rPr>
            </w:pPr>
          </w:p>
          <w:p w14:paraId="0501270F">
            <w:pPr>
              <w:pStyle w:val="9"/>
              <w:rPr>
                <w:sz w:val="20"/>
              </w:rPr>
            </w:pPr>
          </w:p>
          <w:p w14:paraId="336EEA6D">
            <w:pPr>
              <w:pStyle w:val="9"/>
              <w:spacing w:before="159" w:line="252" w:lineRule="exact"/>
              <w:ind w:left="37"/>
              <w:rPr>
                <w:b/>
                <w:sz w:val="20"/>
              </w:rPr>
            </w:pPr>
            <w:r>
              <w:rPr>
                <w:b/>
                <w:sz w:val="20"/>
              </w:rPr>
              <w:t>1.《兽药管理条例》(2020修订)</w:t>
            </w:r>
          </w:p>
          <w:p w14:paraId="2685E74B">
            <w:pPr>
              <w:pStyle w:val="9"/>
              <w:spacing w:before="4" w:line="230" w:lineRule="auto"/>
              <w:ind w:left="37" w:right="92"/>
              <w:rPr>
                <w:sz w:val="20"/>
              </w:rPr>
            </w:pPr>
            <w:r>
              <w:rPr>
                <w:b/>
                <w:spacing w:val="12"/>
                <w:sz w:val="20"/>
              </w:rPr>
              <w:t xml:space="preserve">第五十七条 </w:t>
            </w:r>
            <w:r>
              <w:rPr>
                <w:sz w:val="20"/>
              </w:rPr>
              <w:t>违反本条例规定，提供虚假的资料、样品或者采取其他欺骗手段取得兽药生产许可证、兽药经营许可证或者兽</w:t>
            </w:r>
            <w:r>
              <w:rPr>
                <w:w w:val="95"/>
                <w:sz w:val="20"/>
              </w:rPr>
              <w:t>药批准证明文件的，吊销兽药生产许可证、兽药经营许可证或者撤销兽药批准证明文件，并处5万元以上10</w:t>
            </w:r>
            <w:r>
              <w:rPr>
                <w:spacing w:val="-2"/>
                <w:w w:val="95"/>
                <w:sz w:val="20"/>
              </w:rPr>
              <w:t xml:space="preserve">万元以下罚款；给他人 </w:t>
            </w:r>
            <w:r>
              <w:rPr>
                <w:sz w:val="20"/>
              </w:rPr>
              <w:t>造成损失的，依法承担赔偿责任。其主要负责人和直接负责的主管人员终身不得从事兽药的生产、经营和进出口活动。</w:t>
            </w:r>
          </w:p>
          <w:p w14:paraId="50804859">
            <w:pPr>
              <w:pStyle w:val="9"/>
              <w:spacing w:line="247" w:lineRule="exact"/>
              <w:ind w:left="37"/>
              <w:rPr>
                <w:b/>
                <w:sz w:val="20"/>
              </w:rPr>
            </w:pPr>
            <w:r>
              <w:rPr>
                <w:b/>
                <w:sz w:val="20"/>
              </w:rPr>
              <w:t>2.《兽药进口管理办法》(2022修订)</w:t>
            </w:r>
          </w:p>
          <w:p w14:paraId="7A545AD2">
            <w:pPr>
              <w:pStyle w:val="9"/>
              <w:spacing w:before="1" w:line="232" w:lineRule="auto"/>
              <w:ind w:left="37" w:right="155"/>
              <w:rPr>
                <w:sz w:val="20"/>
              </w:rPr>
            </w:pPr>
            <w:r>
              <w:rPr>
                <w:b/>
                <w:sz w:val="20"/>
              </w:rPr>
              <w:t xml:space="preserve">第二十三条第一款 </w:t>
            </w:r>
            <w:r>
              <w:rPr>
                <w:sz w:val="20"/>
              </w:rPr>
              <w:t>提供虚假资料或者采取其他欺骗手段取得进口兽药证明文件的，按照《兽药管理条例》第五十七条的规定处罚。</w:t>
            </w:r>
          </w:p>
          <w:p w14:paraId="01CED263">
            <w:pPr>
              <w:pStyle w:val="9"/>
              <w:spacing w:line="243" w:lineRule="exact"/>
              <w:ind w:left="37"/>
              <w:rPr>
                <w:b/>
                <w:sz w:val="20"/>
              </w:rPr>
            </w:pPr>
            <w:r>
              <w:rPr>
                <w:b/>
                <w:sz w:val="20"/>
              </w:rPr>
              <w:t xml:space="preserve">3.《兽药产品批准文号管理办法》(2022修订) </w:t>
            </w:r>
          </w:p>
          <w:p w14:paraId="3E850FBE">
            <w:pPr>
              <w:pStyle w:val="9"/>
              <w:spacing w:before="4" w:line="230" w:lineRule="auto"/>
              <w:ind w:left="37" w:right="166"/>
              <w:rPr>
                <w:sz w:val="20"/>
              </w:rPr>
            </w:pPr>
            <w:r>
              <w:rPr>
                <w:b/>
                <w:sz w:val="20"/>
              </w:rPr>
              <w:t xml:space="preserve">第三十条 </w:t>
            </w:r>
            <w:r>
              <w:rPr>
                <w:sz w:val="20"/>
              </w:rPr>
              <w:t>申请人提供虚假资料、样品或者采取其他欺骗手段取得兽药产品批准文号的，根据《兽药管理条例》第五十七条的规定予以处罚，申请人3年内不得再次申请该兽药产品批准文号。</w:t>
            </w:r>
          </w:p>
        </w:tc>
        <w:tc>
          <w:tcPr>
            <w:tcW w:w="938" w:type="dxa"/>
          </w:tcPr>
          <w:p w14:paraId="77683F5E">
            <w:pPr>
              <w:pStyle w:val="9"/>
              <w:rPr>
                <w:sz w:val="20"/>
              </w:rPr>
            </w:pPr>
          </w:p>
          <w:p w14:paraId="589B2329">
            <w:pPr>
              <w:pStyle w:val="9"/>
              <w:rPr>
                <w:sz w:val="20"/>
              </w:rPr>
            </w:pPr>
          </w:p>
          <w:p w14:paraId="59C7D141">
            <w:pPr>
              <w:pStyle w:val="9"/>
              <w:rPr>
                <w:sz w:val="20"/>
              </w:rPr>
            </w:pPr>
          </w:p>
          <w:p w14:paraId="29F32EA5">
            <w:pPr>
              <w:pStyle w:val="9"/>
              <w:rPr>
                <w:sz w:val="20"/>
              </w:rPr>
            </w:pPr>
          </w:p>
          <w:p w14:paraId="53420F86">
            <w:pPr>
              <w:pStyle w:val="9"/>
              <w:rPr>
                <w:sz w:val="20"/>
              </w:rPr>
            </w:pPr>
          </w:p>
          <w:p w14:paraId="0D6D766F">
            <w:pPr>
              <w:pStyle w:val="9"/>
              <w:rPr>
                <w:sz w:val="20"/>
              </w:rPr>
            </w:pPr>
          </w:p>
          <w:p w14:paraId="3CCD1869">
            <w:pPr>
              <w:pStyle w:val="9"/>
              <w:rPr>
                <w:sz w:val="20"/>
              </w:rPr>
            </w:pPr>
          </w:p>
          <w:p w14:paraId="1A3427FE">
            <w:pPr>
              <w:pStyle w:val="9"/>
              <w:spacing w:before="131" w:line="230" w:lineRule="auto"/>
              <w:ind w:left="78" w:right="20"/>
              <w:rPr>
                <w:sz w:val="20"/>
              </w:rPr>
            </w:pPr>
            <w:r>
              <w:rPr>
                <w:sz w:val="20"/>
              </w:rPr>
              <w:t>农业农村主管部门</w:t>
            </w:r>
          </w:p>
        </w:tc>
        <w:tc>
          <w:tcPr>
            <w:tcW w:w="2995" w:type="dxa"/>
          </w:tcPr>
          <w:p w14:paraId="2095910A">
            <w:pPr>
              <w:pStyle w:val="9"/>
              <w:rPr>
                <w:sz w:val="20"/>
              </w:rPr>
            </w:pPr>
          </w:p>
          <w:p w14:paraId="45B91D8D">
            <w:pPr>
              <w:pStyle w:val="9"/>
              <w:rPr>
                <w:sz w:val="20"/>
              </w:rPr>
            </w:pPr>
          </w:p>
          <w:p w14:paraId="21DF4B5E">
            <w:pPr>
              <w:pStyle w:val="9"/>
              <w:rPr>
                <w:sz w:val="20"/>
              </w:rPr>
            </w:pPr>
          </w:p>
          <w:p w14:paraId="4D986C73">
            <w:pPr>
              <w:pStyle w:val="9"/>
              <w:rPr>
                <w:sz w:val="20"/>
              </w:rPr>
            </w:pPr>
          </w:p>
          <w:p w14:paraId="6412BA1F">
            <w:pPr>
              <w:pStyle w:val="9"/>
              <w:rPr>
                <w:sz w:val="20"/>
              </w:rPr>
            </w:pPr>
          </w:p>
          <w:p w14:paraId="4209CBD2">
            <w:pPr>
              <w:pStyle w:val="9"/>
              <w:rPr>
                <w:sz w:val="20"/>
              </w:rPr>
            </w:pPr>
          </w:p>
          <w:p w14:paraId="67996B19">
            <w:pPr>
              <w:pStyle w:val="9"/>
              <w:rPr>
                <w:sz w:val="20"/>
              </w:rPr>
            </w:pPr>
          </w:p>
          <w:p w14:paraId="6729745A">
            <w:pPr>
              <w:pStyle w:val="9"/>
              <w:spacing w:before="3"/>
              <w:rPr>
                <w:sz w:val="19"/>
              </w:rPr>
            </w:pPr>
          </w:p>
          <w:p w14:paraId="092B5808">
            <w:pPr>
              <w:pStyle w:val="9"/>
              <w:ind w:left="285" w:right="249"/>
              <w:jc w:val="center"/>
              <w:rPr>
                <w:sz w:val="20"/>
              </w:rPr>
            </w:pPr>
            <w:r>
              <w:rPr>
                <w:sz w:val="20"/>
              </w:rPr>
              <w:t>县级以上农业农村主管部门</w:t>
            </w:r>
          </w:p>
        </w:tc>
      </w:tr>
    </w:tbl>
    <w:p w14:paraId="41D31983">
      <w:pPr>
        <w:spacing w:after="0"/>
        <w:jc w:val="center"/>
        <w:rPr>
          <w:sz w:val="20"/>
        </w:rPr>
        <w:sectPr>
          <w:pgSz w:w="23820" w:h="16840" w:orient="landscape"/>
          <w:pgMar w:top="820" w:right="420" w:bottom="880" w:left="460" w:header="0" w:footer="679"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3BEBB1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169E6AAD">
            <w:pPr>
              <w:pStyle w:val="9"/>
              <w:spacing w:before="7"/>
              <w:rPr>
                <w:sz w:val="17"/>
              </w:rPr>
            </w:pPr>
          </w:p>
          <w:p w14:paraId="68D17718">
            <w:pPr>
              <w:pStyle w:val="9"/>
              <w:ind w:left="104" w:right="70"/>
              <w:jc w:val="center"/>
              <w:rPr>
                <w:b/>
                <w:sz w:val="20"/>
              </w:rPr>
            </w:pPr>
            <w:r>
              <w:rPr>
                <w:b/>
                <w:sz w:val="20"/>
              </w:rPr>
              <w:t>序号</w:t>
            </w:r>
          </w:p>
        </w:tc>
        <w:tc>
          <w:tcPr>
            <w:tcW w:w="1229" w:type="dxa"/>
          </w:tcPr>
          <w:p w14:paraId="23C3576B">
            <w:pPr>
              <w:pStyle w:val="9"/>
              <w:spacing w:before="7"/>
              <w:rPr>
                <w:sz w:val="17"/>
              </w:rPr>
            </w:pPr>
          </w:p>
          <w:p w14:paraId="61A07418">
            <w:pPr>
              <w:pStyle w:val="9"/>
              <w:ind w:left="95" w:right="64"/>
              <w:jc w:val="center"/>
              <w:rPr>
                <w:b/>
                <w:sz w:val="20"/>
              </w:rPr>
            </w:pPr>
            <w:r>
              <w:rPr>
                <w:b/>
                <w:sz w:val="20"/>
              </w:rPr>
              <w:t>事项类别</w:t>
            </w:r>
          </w:p>
        </w:tc>
        <w:tc>
          <w:tcPr>
            <w:tcW w:w="5424" w:type="dxa"/>
            <w:gridSpan w:val="2"/>
          </w:tcPr>
          <w:p w14:paraId="010FACA4">
            <w:pPr>
              <w:pStyle w:val="9"/>
              <w:spacing w:before="7"/>
              <w:rPr>
                <w:sz w:val="17"/>
              </w:rPr>
            </w:pPr>
          </w:p>
          <w:p w14:paraId="5FB405F4">
            <w:pPr>
              <w:pStyle w:val="9"/>
              <w:ind w:left="2296" w:right="2264"/>
              <w:jc w:val="center"/>
              <w:rPr>
                <w:b/>
                <w:sz w:val="20"/>
              </w:rPr>
            </w:pPr>
            <w:r>
              <w:rPr>
                <w:b/>
                <w:sz w:val="20"/>
              </w:rPr>
              <w:t>事项名称</w:t>
            </w:r>
          </w:p>
        </w:tc>
        <w:tc>
          <w:tcPr>
            <w:tcW w:w="11400" w:type="dxa"/>
          </w:tcPr>
          <w:p w14:paraId="026C80C0">
            <w:pPr>
              <w:pStyle w:val="9"/>
              <w:spacing w:before="7"/>
              <w:rPr>
                <w:sz w:val="17"/>
              </w:rPr>
            </w:pPr>
          </w:p>
          <w:p w14:paraId="5DE0DD17">
            <w:pPr>
              <w:pStyle w:val="9"/>
              <w:ind w:left="5284" w:right="5252"/>
              <w:jc w:val="center"/>
              <w:rPr>
                <w:b/>
                <w:sz w:val="20"/>
              </w:rPr>
            </w:pPr>
            <w:r>
              <w:rPr>
                <w:b/>
                <w:sz w:val="20"/>
              </w:rPr>
              <w:t>事项依据</w:t>
            </w:r>
          </w:p>
        </w:tc>
        <w:tc>
          <w:tcPr>
            <w:tcW w:w="938" w:type="dxa"/>
          </w:tcPr>
          <w:p w14:paraId="2C0BCC7D">
            <w:pPr>
              <w:pStyle w:val="9"/>
              <w:spacing w:before="7"/>
              <w:rPr>
                <w:sz w:val="17"/>
              </w:rPr>
            </w:pPr>
          </w:p>
          <w:p w14:paraId="1944E665">
            <w:pPr>
              <w:pStyle w:val="9"/>
              <w:ind w:left="73"/>
              <w:rPr>
                <w:b/>
                <w:sz w:val="20"/>
              </w:rPr>
            </w:pPr>
            <w:r>
              <w:rPr>
                <w:b/>
                <w:sz w:val="20"/>
              </w:rPr>
              <w:t>责任主体</w:t>
            </w:r>
          </w:p>
        </w:tc>
        <w:tc>
          <w:tcPr>
            <w:tcW w:w="2995" w:type="dxa"/>
          </w:tcPr>
          <w:p w14:paraId="4E91E156">
            <w:pPr>
              <w:pStyle w:val="9"/>
              <w:spacing w:before="7"/>
              <w:rPr>
                <w:sz w:val="17"/>
              </w:rPr>
            </w:pPr>
          </w:p>
          <w:p w14:paraId="14C88C99">
            <w:pPr>
              <w:pStyle w:val="9"/>
              <w:ind w:left="282" w:right="249"/>
              <w:jc w:val="center"/>
              <w:rPr>
                <w:b/>
                <w:sz w:val="20"/>
              </w:rPr>
            </w:pPr>
            <w:r>
              <w:rPr>
                <w:b/>
                <w:sz w:val="20"/>
              </w:rPr>
              <w:t>实施主体</w:t>
            </w:r>
          </w:p>
        </w:tc>
      </w:tr>
      <w:tr w14:paraId="013815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57" w:hRule="atLeast"/>
        </w:trPr>
        <w:tc>
          <w:tcPr>
            <w:tcW w:w="636" w:type="dxa"/>
          </w:tcPr>
          <w:p w14:paraId="1D281E28">
            <w:pPr>
              <w:pStyle w:val="9"/>
              <w:rPr>
                <w:sz w:val="20"/>
              </w:rPr>
            </w:pPr>
          </w:p>
          <w:p w14:paraId="22161A2B">
            <w:pPr>
              <w:pStyle w:val="9"/>
              <w:rPr>
                <w:sz w:val="20"/>
              </w:rPr>
            </w:pPr>
          </w:p>
          <w:p w14:paraId="7FDD40EA">
            <w:pPr>
              <w:pStyle w:val="9"/>
              <w:rPr>
                <w:sz w:val="20"/>
              </w:rPr>
            </w:pPr>
          </w:p>
          <w:p w14:paraId="7AC3EA0B">
            <w:pPr>
              <w:pStyle w:val="9"/>
              <w:rPr>
                <w:sz w:val="19"/>
              </w:rPr>
            </w:pPr>
          </w:p>
          <w:p w14:paraId="386DF7BA">
            <w:pPr>
              <w:pStyle w:val="9"/>
              <w:ind w:left="104" w:right="65"/>
              <w:jc w:val="center"/>
              <w:rPr>
                <w:sz w:val="20"/>
              </w:rPr>
            </w:pPr>
            <w:r>
              <w:rPr>
                <w:sz w:val="20"/>
              </w:rPr>
              <w:t>60</w:t>
            </w:r>
          </w:p>
        </w:tc>
        <w:tc>
          <w:tcPr>
            <w:tcW w:w="1229" w:type="dxa"/>
          </w:tcPr>
          <w:p w14:paraId="3D5DE799">
            <w:pPr>
              <w:pStyle w:val="9"/>
              <w:rPr>
                <w:sz w:val="20"/>
              </w:rPr>
            </w:pPr>
          </w:p>
          <w:p w14:paraId="06D84E07">
            <w:pPr>
              <w:pStyle w:val="9"/>
              <w:rPr>
                <w:sz w:val="20"/>
              </w:rPr>
            </w:pPr>
          </w:p>
          <w:p w14:paraId="6D48B058">
            <w:pPr>
              <w:pStyle w:val="9"/>
              <w:rPr>
                <w:sz w:val="20"/>
              </w:rPr>
            </w:pPr>
          </w:p>
          <w:p w14:paraId="6875CB5E">
            <w:pPr>
              <w:pStyle w:val="9"/>
              <w:rPr>
                <w:sz w:val="19"/>
              </w:rPr>
            </w:pPr>
          </w:p>
          <w:p w14:paraId="39C9A841">
            <w:pPr>
              <w:pStyle w:val="9"/>
              <w:ind w:left="102" w:right="64"/>
              <w:jc w:val="center"/>
              <w:rPr>
                <w:sz w:val="20"/>
              </w:rPr>
            </w:pPr>
            <w:r>
              <w:rPr>
                <w:sz w:val="20"/>
              </w:rPr>
              <w:t>兽药</w:t>
            </w:r>
          </w:p>
        </w:tc>
        <w:tc>
          <w:tcPr>
            <w:tcW w:w="5424" w:type="dxa"/>
            <w:gridSpan w:val="2"/>
          </w:tcPr>
          <w:p w14:paraId="6320755A">
            <w:pPr>
              <w:pStyle w:val="9"/>
              <w:rPr>
                <w:sz w:val="20"/>
              </w:rPr>
            </w:pPr>
          </w:p>
          <w:p w14:paraId="20F8B138">
            <w:pPr>
              <w:pStyle w:val="9"/>
              <w:rPr>
                <w:sz w:val="20"/>
              </w:rPr>
            </w:pPr>
          </w:p>
          <w:p w14:paraId="2904D9D3">
            <w:pPr>
              <w:pStyle w:val="9"/>
              <w:rPr>
                <w:sz w:val="20"/>
              </w:rPr>
            </w:pPr>
          </w:p>
          <w:p w14:paraId="0D1C92C3">
            <w:pPr>
              <w:pStyle w:val="9"/>
              <w:spacing w:before="129" w:line="230" w:lineRule="auto"/>
              <w:ind w:left="37" w:right="189"/>
              <w:rPr>
                <w:sz w:val="20"/>
              </w:rPr>
            </w:pPr>
            <w:r>
              <w:rPr>
                <w:spacing w:val="-1"/>
                <w:w w:val="95"/>
                <w:sz w:val="20"/>
              </w:rPr>
              <w:t xml:space="preserve">对买卖、出租、出借兽药生产许可证、兽药经营许可证或者 </w:t>
            </w:r>
            <w:r>
              <w:rPr>
                <w:sz w:val="20"/>
              </w:rPr>
              <w:t>兽药批准证明文件的行政处罚</w:t>
            </w:r>
          </w:p>
        </w:tc>
        <w:tc>
          <w:tcPr>
            <w:tcW w:w="11400" w:type="dxa"/>
          </w:tcPr>
          <w:p w14:paraId="51021083">
            <w:pPr>
              <w:pStyle w:val="9"/>
              <w:spacing w:before="148" w:line="252" w:lineRule="exact"/>
              <w:ind w:left="37"/>
              <w:rPr>
                <w:b/>
                <w:sz w:val="20"/>
              </w:rPr>
            </w:pPr>
            <w:r>
              <w:rPr>
                <w:b/>
                <w:sz w:val="20"/>
              </w:rPr>
              <w:t>1.《兽药管理条例》(2020修订)</w:t>
            </w:r>
          </w:p>
          <w:p w14:paraId="033BEA0C">
            <w:pPr>
              <w:pStyle w:val="9"/>
              <w:spacing w:before="4" w:line="230" w:lineRule="auto"/>
              <w:ind w:left="37" w:right="60"/>
              <w:rPr>
                <w:sz w:val="20"/>
              </w:rPr>
            </w:pPr>
            <w:r>
              <w:rPr>
                <w:b/>
                <w:sz w:val="20"/>
              </w:rPr>
              <w:t xml:space="preserve">第五十八条 </w:t>
            </w:r>
            <w:r>
              <w:rPr>
                <w:sz w:val="20"/>
              </w:rPr>
              <w:t>买卖、出租、出借兽药生产许可证、兽药经营许可证和兽药批准证明文件的，没收违法所得，并处1万元以上10 万元以下罚款；情节严重的，吊销兽药生产许可证、兽药经营许可证或者撤销兽药批准证明文件；构成犯罪的，依法追究刑事责任；给他人造成损失的，依法承担赔偿责任。</w:t>
            </w:r>
          </w:p>
          <w:p w14:paraId="0AA420E4">
            <w:pPr>
              <w:pStyle w:val="9"/>
              <w:spacing w:line="247" w:lineRule="exact"/>
              <w:ind w:left="37"/>
              <w:rPr>
                <w:b/>
                <w:sz w:val="20"/>
              </w:rPr>
            </w:pPr>
            <w:r>
              <w:rPr>
                <w:b/>
                <w:sz w:val="20"/>
              </w:rPr>
              <w:t>2.《兽药进口管理办法》(2022修订)</w:t>
            </w:r>
          </w:p>
          <w:p w14:paraId="5A355F4C">
            <w:pPr>
              <w:pStyle w:val="9"/>
              <w:spacing w:line="248" w:lineRule="exact"/>
              <w:ind w:left="37"/>
              <w:rPr>
                <w:sz w:val="20"/>
              </w:rPr>
            </w:pPr>
            <w:r>
              <w:rPr>
                <w:b/>
                <w:sz w:val="20"/>
              </w:rPr>
              <w:t xml:space="preserve">第二十四条 </w:t>
            </w:r>
            <w:r>
              <w:rPr>
                <w:sz w:val="20"/>
              </w:rPr>
              <w:t>买卖、出租、出借《进口兽药通关单》的，按照《兽药管理条例》第五十八条的规定处罚。</w:t>
            </w:r>
          </w:p>
          <w:p w14:paraId="3EDFC459">
            <w:pPr>
              <w:pStyle w:val="9"/>
              <w:spacing w:line="248" w:lineRule="exact"/>
              <w:ind w:left="37"/>
              <w:rPr>
                <w:b/>
                <w:sz w:val="20"/>
              </w:rPr>
            </w:pPr>
            <w:r>
              <w:rPr>
                <w:b/>
                <w:sz w:val="20"/>
              </w:rPr>
              <w:t xml:space="preserve">3.《兽药产品批准文号管理办法》(2022修订) </w:t>
            </w:r>
          </w:p>
          <w:p w14:paraId="49A0E4F2">
            <w:pPr>
              <w:pStyle w:val="9"/>
              <w:spacing w:line="252" w:lineRule="exact"/>
              <w:ind w:left="37"/>
              <w:rPr>
                <w:sz w:val="20"/>
              </w:rPr>
            </w:pPr>
            <w:r>
              <w:rPr>
                <w:b/>
                <w:sz w:val="20"/>
              </w:rPr>
              <w:t xml:space="preserve">第二十六条 </w:t>
            </w:r>
            <w:r>
              <w:rPr>
                <w:sz w:val="20"/>
              </w:rPr>
              <w:t>买卖、出租、出借兽药产品批准文号的，按照《兽药管理条例》第五十八条规定处罚。</w:t>
            </w:r>
          </w:p>
        </w:tc>
        <w:tc>
          <w:tcPr>
            <w:tcW w:w="938" w:type="dxa"/>
          </w:tcPr>
          <w:p w14:paraId="4A0DE067">
            <w:pPr>
              <w:pStyle w:val="9"/>
              <w:rPr>
                <w:sz w:val="20"/>
              </w:rPr>
            </w:pPr>
          </w:p>
          <w:p w14:paraId="31391020">
            <w:pPr>
              <w:pStyle w:val="9"/>
              <w:rPr>
                <w:sz w:val="20"/>
              </w:rPr>
            </w:pPr>
          </w:p>
          <w:p w14:paraId="3D73DDF7">
            <w:pPr>
              <w:pStyle w:val="9"/>
              <w:rPr>
                <w:sz w:val="20"/>
              </w:rPr>
            </w:pPr>
          </w:p>
          <w:p w14:paraId="596F7ED3">
            <w:pPr>
              <w:pStyle w:val="9"/>
              <w:spacing w:before="129" w:line="230" w:lineRule="auto"/>
              <w:ind w:left="78" w:right="20"/>
              <w:rPr>
                <w:sz w:val="20"/>
              </w:rPr>
            </w:pPr>
            <w:r>
              <w:rPr>
                <w:sz w:val="20"/>
              </w:rPr>
              <w:t>农业农村主管部门</w:t>
            </w:r>
          </w:p>
        </w:tc>
        <w:tc>
          <w:tcPr>
            <w:tcW w:w="2995" w:type="dxa"/>
          </w:tcPr>
          <w:p w14:paraId="677F178F">
            <w:pPr>
              <w:pStyle w:val="9"/>
              <w:rPr>
                <w:sz w:val="20"/>
              </w:rPr>
            </w:pPr>
          </w:p>
          <w:p w14:paraId="19735B67">
            <w:pPr>
              <w:pStyle w:val="9"/>
              <w:rPr>
                <w:sz w:val="20"/>
              </w:rPr>
            </w:pPr>
          </w:p>
          <w:p w14:paraId="002EE4E9">
            <w:pPr>
              <w:pStyle w:val="9"/>
              <w:rPr>
                <w:sz w:val="20"/>
              </w:rPr>
            </w:pPr>
          </w:p>
          <w:p w14:paraId="0D267CE4">
            <w:pPr>
              <w:pStyle w:val="9"/>
              <w:rPr>
                <w:sz w:val="19"/>
              </w:rPr>
            </w:pPr>
          </w:p>
          <w:p w14:paraId="7E191D50">
            <w:pPr>
              <w:pStyle w:val="9"/>
              <w:ind w:left="285" w:right="249"/>
              <w:jc w:val="center"/>
              <w:rPr>
                <w:sz w:val="20"/>
              </w:rPr>
            </w:pPr>
            <w:r>
              <w:rPr>
                <w:sz w:val="20"/>
              </w:rPr>
              <w:t>县级以上农业农村主管部门</w:t>
            </w:r>
          </w:p>
        </w:tc>
      </w:tr>
      <w:tr w14:paraId="44A1D2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636" w:type="dxa"/>
            <w:vMerge w:val="restart"/>
          </w:tcPr>
          <w:p w14:paraId="23538CBF">
            <w:pPr>
              <w:pStyle w:val="9"/>
              <w:rPr>
                <w:sz w:val="20"/>
              </w:rPr>
            </w:pPr>
          </w:p>
          <w:p w14:paraId="4427504C">
            <w:pPr>
              <w:pStyle w:val="9"/>
              <w:rPr>
                <w:sz w:val="20"/>
              </w:rPr>
            </w:pPr>
          </w:p>
          <w:p w14:paraId="476FAE5E">
            <w:pPr>
              <w:pStyle w:val="9"/>
              <w:rPr>
                <w:sz w:val="20"/>
              </w:rPr>
            </w:pPr>
          </w:p>
          <w:p w14:paraId="661539D9">
            <w:pPr>
              <w:pStyle w:val="9"/>
              <w:rPr>
                <w:sz w:val="20"/>
              </w:rPr>
            </w:pPr>
          </w:p>
          <w:p w14:paraId="4A0DD283">
            <w:pPr>
              <w:pStyle w:val="9"/>
              <w:rPr>
                <w:sz w:val="20"/>
              </w:rPr>
            </w:pPr>
          </w:p>
          <w:p w14:paraId="3B7C66AD">
            <w:pPr>
              <w:pStyle w:val="9"/>
              <w:rPr>
                <w:sz w:val="20"/>
              </w:rPr>
            </w:pPr>
          </w:p>
          <w:p w14:paraId="34E9ABC8">
            <w:pPr>
              <w:pStyle w:val="9"/>
              <w:rPr>
                <w:sz w:val="20"/>
              </w:rPr>
            </w:pPr>
          </w:p>
          <w:p w14:paraId="7AFC683D">
            <w:pPr>
              <w:pStyle w:val="9"/>
              <w:rPr>
                <w:sz w:val="20"/>
              </w:rPr>
            </w:pPr>
          </w:p>
          <w:p w14:paraId="2ED0EB35">
            <w:pPr>
              <w:pStyle w:val="9"/>
              <w:rPr>
                <w:sz w:val="20"/>
              </w:rPr>
            </w:pPr>
          </w:p>
          <w:p w14:paraId="20CC8166">
            <w:pPr>
              <w:pStyle w:val="9"/>
              <w:rPr>
                <w:sz w:val="20"/>
              </w:rPr>
            </w:pPr>
          </w:p>
          <w:p w14:paraId="0ABE90FF">
            <w:pPr>
              <w:pStyle w:val="9"/>
              <w:spacing w:before="147"/>
              <w:ind w:left="227"/>
              <w:rPr>
                <w:sz w:val="20"/>
              </w:rPr>
            </w:pPr>
            <w:r>
              <w:rPr>
                <w:sz w:val="20"/>
              </w:rPr>
              <w:t>61</w:t>
            </w:r>
          </w:p>
        </w:tc>
        <w:tc>
          <w:tcPr>
            <w:tcW w:w="1229" w:type="dxa"/>
            <w:vMerge w:val="restart"/>
          </w:tcPr>
          <w:p w14:paraId="552AD47B">
            <w:pPr>
              <w:pStyle w:val="9"/>
              <w:rPr>
                <w:sz w:val="20"/>
              </w:rPr>
            </w:pPr>
          </w:p>
          <w:p w14:paraId="0D586F9D">
            <w:pPr>
              <w:pStyle w:val="9"/>
              <w:rPr>
                <w:sz w:val="20"/>
              </w:rPr>
            </w:pPr>
          </w:p>
          <w:p w14:paraId="5B8CD266">
            <w:pPr>
              <w:pStyle w:val="9"/>
              <w:rPr>
                <w:sz w:val="20"/>
              </w:rPr>
            </w:pPr>
          </w:p>
          <w:p w14:paraId="3652EEAA">
            <w:pPr>
              <w:pStyle w:val="9"/>
              <w:rPr>
                <w:sz w:val="20"/>
              </w:rPr>
            </w:pPr>
          </w:p>
          <w:p w14:paraId="5A3D6C7B">
            <w:pPr>
              <w:pStyle w:val="9"/>
              <w:rPr>
                <w:sz w:val="20"/>
              </w:rPr>
            </w:pPr>
          </w:p>
          <w:p w14:paraId="4845C9D3">
            <w:pPr>
              <w:pStyle w:val="9"/>
              <w:rPr>
                <w:sz w:val="20"/>
              </w:rPr>
            </w:pPr>
          </w:p>
          <w:p w14:paraId="717FC3D2">
            <w:pPr>
              <w:pStyle w:val="9"/>
              <w:rPr>
                <w:sz w:val="20"/>
              </w:rPr>
            </w:pPr>
          </w:p>
          <w:p w14:paraId="07730AD9">
            <w:pPr>
              <w:pStyle w:val="9"/>
              <w:rPr>
                <w:sz w:val="20"/>
              </w:rPr>
            </w:pPr>
          </w:p>
          <w:p w14:paraId="1B80D3C2">
            <w:pPr>
              <w:pStyle w:val="9"/>
              <w:rPr>
                <w:sz w:val="20"/>
              </w:rPr>
            </w:pPr>
          </w:p>
          <w:p w14:paraId="52A5877F">
            <w:pPr>
              <w:pStyle w:val="9"/>
              <w:rPr>
                <w:sz w:val="20"/>
              </w:rPr>
            </w:pPr>
          </w:p>
          <w:p w14:paraId="0B97AB6C">
            <w:pPr>
              <w:pStyle w:val="9"/>
              <w:spacing w:before="147"/>
              <w:ind w:left="424"/>
              <w:rPr>
                <w:sz w:val="20"/>
              </w:rPr>
            </w:pPr>
            <w:r>
              <w:rPr>
                <w:sz w:val="20"/>
              </w:rPr>
              <w:t>兽药</w:t>
            </w:r>
          </w:p>
        </w:tc>
        <w:tc>
          <w:tcPr>
            <w:tcW w:w="2057" w:type="dxa"/>
            <w:vMerge w:val="restart"/>
          </w:tcPr>
          <w:p w14:paraId="0039FC5F">
            <w:pPr>
              <w:pStyle w:val="9"/>
              <w:rPr>
                <w:sz w:val="20"/>
              </w:rPr>
            </w:pPr>
          </w:p>
          <w:p w14:paraId="22755565">
            <w:pPr>
              <w:pStyle w:val="9"/>
              <w:rPr>
                <w:sz w:val="20"/>
              </w:rPr>
            </w:pPr>
          </w:p>
          <w:p w14:paraId="3AFB8A12">
            <w:pPr>
              <w:pStyle w:val="9"/>
              <w:rPr>
                <w:sz w:val="20"/>
              </w:rPr>
            </w:pPr>
          </w:p>
          <w:p w14:paraId="39A9ACE0">
            <w:pPr>
              <w:pStyle w:val="9"/>
              <w:rPr>
                <w:sz w:val="20"/>
              </w:rPr>
            </w:pPr>
          </w:p>
          <w:p w14:paraId="57ABB557">
            <w:pPr>
              <w:pStyle w:val="9"/>
              <w:rPr>
                <w:sz w:val="20"/>
              </w:rPr>
            </w:pPr>
          </w:p>
          <w:p w14:paraId="4F8717B8">
            <w:pPr>
              <w:pStyle w:val="9"/>
              <w:rPr>
                <w:sz w:val="20"/>
              </w:rPr>
            </w:pPr>
          </w:p>
          <w:p w14:paraId="0E7342A7">
            <w:pPr>
              <w:pStyle w:val="9"/>
              <w:rPr>
                <w:sz w:val="20"/>
              </w:rPr>
            </w:pPr>
          </w:p>
          <w:p w14:paraId="2BFC746E">
            <w:pPr>
              <w:pStyle w:val="9"/>
              <w:spacing w:before="2"/>
              <w:rPr>
                <w:sz w:val="23"/>
              </w:rPr>
            </w:pPr>
          </w:p>
          <w:p w14:paraId="646DCAA4">
            <w:pPr>
              <w:pStyle w:val="9"/>
              <w:spacing w:line="252" w:lineRule="exact"/>
              <w:ind w:left="37"/>
              <w:rPr>
                <w:sz w:val="20"/>
              </w:rPr>
            </w:pPr>
            <w:r>
              <w:rPr>
                <w:sz w:val="20"/>
              </w:rPr>
              <w:t>对兽药安全性评价单位</w:t>
            </w:r>
          </w:p>
          <w:p w14:paraId="490146F4">
            <w:pPr>
              <w:pStyle w:val="9"/>
              <w:spacing w:before="3" w:line="230" w:lineRule="auto"/>
              <w:ind w:left="37" w:right="5"/>
              <w:jc w:val="both"/>
              <w:rPr>
                <w:sz w:val="20"/>
              </w:rPr>
            </w:pPr>
            <w:r>
              <w:rPr>
                <w:spacing w:val="-2"/>
                <w:sz w:val="20"/>
              </w:rPr>
              <w:t>、临床试验单位、生产和经营企业未按照规定实施兽药研究试验、生产、经营质量管理规范</w:t>
            </w:r>
            <w:r>
              <w:rPr>
                <w:sz w:val="20"/>
              </w:rPr>
              <w:t>等行为的行政处罚</w:t>
            </w:r>
          </w:p>
        </w:tc>
        <w:tc>
          <w:tcPr>
            <w:tcW w:w="3367" w:type="dxa"/>
          </w:tcPr>
          <w:p w14:paraId="5D85D121">
            <w:pPr>
              <w:pStyle w:val="9"/>
              <w:spacing w:before="115" w:line="230" w:lineRule="auto"/>
              <w:ind w:left="37" w:right="121"/>
              <w:jc w:val="both"/>
              <w:rPr>
                <w:sz w:val="20"/>
              </w:rPr>
            </w:pPr>
            <w:r>
              <w:rPr>
                <w:w w:val="95"/>
                <w:sz w:val="20"/>
              </w:rPr>
              <w:t>对兽药安全性评价单位、临床试验单位、生产和经营企业未按照规定实施兽药研究试验、生产、经营质量管理</w:t>
            </w:r>
            <w:r>
              <w:rPr>
                <w:sz w:val="20"/>
              </w:rPr>
              <w:t>规范的行政处罚</w:t>
            </w:r>
          </w:p>
        </w:tc>
        <w:tc>
          <w:tcPr>
            <w:tcW w:w="11400" w:type="dxa"/>
            <w:vMerge w:val="restart"/>
          </w:tcPr>
          <w:p w14:paraId="29A73D40">
            <w:pPr>
              <w:pStyle w:val="9"/>
              <w:spacing w:line="249" w:lineRule="exact"/>
              <w:ind w:left="37"/>
              <w:rPr>
                <w:b/>
                <w:sz w:val="20"/>
              </w:rPr>
            </w:pPr>
            <w:r>
              <w:rPr>
                <w:b/>
                <w:sz w:val="20"/>
              </w:rPr>
              <w:t>1.《兽药管理条例》(2020修订)</w:t>
            </w:r>
          </w:p>
          <w:p w14:paraId="5C0D4DA3">
            <w:pPr>
              <w:pStyle w:val="9"/>
              <w:spacing w:line="247" w:lineRule="exact"/>
              <w:ind w:left="37"/>
              <w:rPr>
                <w:sz w:val="20"/>
              </w:rPr>
            </w:pPr>
            <w:r>
              <w:rPr>
                <w:b/>
                <w:sz w:val="20"/>
              </w:rPr>
              <w:t xml:space="preserve">第五十九条第一款 </w:t>
            </w:r>
            <w:r>
              <w:rPr>
                <w:sz w:val="20"/>
              </w:rPr>
              <w:t>违反本条例规定，兽药安全性评价单位、临床试验单位、生产和经营企业未按照规定实施兽药研究试验</w:t>
            </w:r>
          </w:p>
          <w:p w14:paraId="710605B8">
            <w:pPr>
              <w:pStyle w:val="9"/>
              <w:spacing w:before="3" w:line="230" w:lineRule="auto"/>
              <w:ind w:left="37" w:right="94"/>
              <w:rPr>
                <w:sz w:val="20"/>
              </w:rPr>
            </w:pPr>
            <w:r>
              <w:rPr>
                <w:w w:val="95"/>
                <w:sz w:val="20"/>
              </w:rPr>
              <w:t>、生产、经营质量管理规范的，给予警告，责令其限期改正；逾期不改正的，责令停止兽药研究试验、生产、经营活动，并处5</w:t>
            </w:r>
            <w:r>
              <w:rPr>
                <w:spacing w:val="-17"/>
                <w:w w:val="95"/>
                <w:sz w:val="20"/>
              </w:rPr>
              <w:t xml:space="preserve">万 </w:t>
            </w:r>
            <w:r>
              <w:rPr>
                <w:sz w:val="20"/>
              </w:rPr>
              <w:t>元以下罚款；情节严重的，吊销兽药生产许可证、兽药经营许可证；给他人造成损失的，依法承担赔偿责任。</w:t>
            </w:r>
          </w:p>
          <w:p w14:paraId="355B86E3">
            <w:pPr>
              <w:pStyle w:val="9"/>
              <w:spacing w:line="247" w:lineRule="exact"/>
              <w:ind w:left="37"/>
              <w:rPr>
                <w:b/>
                <w:sz w:val="20"/>
              </w:rPr>
            </w:pPr>
            <w:r>
              <w:rPr>
                <w:b/>
                <w:sz w:val="20"/>
              </w:rPr>
              <w:t>2.《兽用处方药和非处方药管理办法》（2013）</w:t>
            </w:r>
          </w:p>
          <w:p w14:paraId="0748A69C">
            <w:pPr>
              <w:pStyle w:val="9"/>
              <w:spacing w:before="3" w:line="230" w:lineRule="auto"/>
              <w:ind w:left="37" w:right="173"/>
              <w:jc w:val="both"/>
              <w:rPr>
                <w:sz w:val="20"/>
              </w:rPr>
            </w:pPr>
            <w:r>
              <w:rPr>
                <w:b/>
                <w:spacing w:val="12"/>
                <w:sz w:val="20"/>
              </w:rPr>
              <w:t xml:space="preserve">第十六条 </w:t>
            </w:r>
            <w:r>
              <w:rPr>
                <w:sz w:val="20"/>
              </w:rPr>
              <w:t>违反本办法规定，有下列情形之一的，依照《兽药管理条例》第五十九条第一款的规定进行处罚：（一）</w:t>
            </w:r>
            <w:r>
              <w:rPr>
                <w:spacing w:val="-5"/>
                <w:sz w:val="20"/>
              </w:rPr>
              <w:t>兽药经</w:t>
            </w:r>
            <w:r>
              <w:rPr>
                <w:w w:val="95"/>
                <w:sz w:val="20"/>
              </w:rPr>
              <w:t>营者未在经营场所明显位置悬挂或者张贴提示语的；（二）兽用处方药与兽用非处方药未分区或分柜摆放的；（三）兽用处方药</w:t>
            </w:r>
            <w:r>
              <w:rPr>
                <w:sz w:val="20"/>
              </w:rPr>
              <w:t>采用开架自选方式销售的；（四）兽医处方笺和兽用处方药购销记录未按规定保存的。</w:t>
            </w:r>
          </w:p>
          <w:p w14:paraId="3834713C">
            <w:pPr>
              <w:pStyle w:val="9"/>
              <w:spacing w:line="245" w:lineRule="exact"/>
              <w:ind w:left="37"/>
              <w:rPr>
                <w:b/>
                <w:sz w:val="20"/>
              </w:rPr>
            </w:pPr>
            <w:r>
              <w:rPr>
                <w:b/>
                <w:sz w:val="20"/>
              </w:rPr>
              <w:t xml:space="preserve">3.《新兽药研制管理办法》(2019修订) </w:t>
            </w:r>
          </w:p>
          <w:p w14:paraId="503E207D">
            <w:pPr>
              <w:pStyle w:val="9"/>
              <w:spacing w:before="4" w:line="230" w:lineRule="auto"/>
              <w:ind w:left="37" w:right="162"/>
              <w:rPr>
                <w:sz w:val="20"/>
              </w:rPr>
            </w:pPr>
            <w:r>
              <w:rPr>
                <w:b/>
                <w:sz w:val="20"/>
              </w:rPr>
              <w:t xml:space="preserve">第二十七条第一款 </w:t>
            </w:r>
            <w:r>
              <w:rPr>
                <w:sz w:val="20"/>
              </w:rPr>
              <w:t>兽药安全性评价单位、临床试验单位未按照《兽药非临床研究质量管理规范》或《兽药临床试验质量管理规范》规定实施兽药研究试验的，依照《兽药管理条例》第五十九条的规定予以处罚。</w:t>
            </w:r>
          </w:p>
          <w:p w14:paraId="37408346">
            <w:pPr>
              <w:pStyle w:val="9"/>
              <w:spacing w:line="247" w:lineRule="exact"/>
              <w:ind w:left="37"/>
              <w:rPr>
                <w:b/>
                <w:sz w:val="20"/>
              </w:rPr>
            </w:pPr>
            <w:r>
              <w:rPr>
                <w:b/>
                <w:sz w:val="20"/>
              </w:rPr>
              <w:t>4.《兽用生物制品经营管理办法》(2021)</w:t>
            </w:r>
          </w:p>
          <w:p w14:paraId="5B670934">
            <w:pPr>
              <w:pStyle w:val="9"/>
              <w:spacing w:before="3" w:line="230" w:lineRule="auto"/>
              <w:ind w:left="37" w:right="166"/>
              <w:rPr>
                <w:sz w:val="20"/>
              </w:rPr>
            </w:pPr>
            <w:r>
              <w:rPr>
                <w:b/>
                <w:sz w:val="20"/>
              </w:rPr>
              <w:t xml:space="preserve">第十七条 </w:t>
            </w:r>
            <w:r>
              <w:rPr>
                <w:sz w:val="20"/>
              </w:rPr>
              <w:t>兽用生物制品生产、经营企业未按照要求实施兽药产品追溯，以及未按照要求建立真实、完整的贮存、销售、冷链运输记录或未实施冷链贮存、运输的，按照《兽药管理条例》第五十九条的规定处罚。</w:t>
            </w:r>
          </w:p>
          <w:p w14:paraId="3E0A9576">
            <w:pPr>
              <w:pStyle w:val="9"/>
              <w:spacing w:line="246" w:lineRule="exact"/>
              <w:ind w:left="37"/>
              <w:rPr>
                <w:b/>
                <w:sz w:val="20"/>
              </w:rPr>
            </w:pPr>
            <w:r>
              <w:rPr>
                <w:b/>
                <w:sz w:val="20"/>
              </w:rPr>
              <w:t>5.《中华人民共和国农业农村部公告第97号》（2018）</w:t>
            </w:r>
          </w:p>
          <w:p w14:paraId="61385560">
            <w:pPr>
              <w:pStyle w:val="9"/>
              <w:spacing w:before="4" w:line="230" w:lineRule="auto"/>
              <w:ind w:left="37" w:right="169"/>
              <w:rPr>
                <w:sz w:val="20"/>
              </w:rPr>
            </w:pPr>
            <w:r>
              <w:rPr>
                <w:b/>
                <w:spacing w:val="14"/>
                <w:sz w:val="20"/>
              </w:rPr>
              <w:t xml:space="preserve">第三条 </w:t>
            </w:r>
            <w:r>
              <w:rPr>
                <w:spacing w:val="-1"/>
                <w:sz w:val="20"/>
              </w:rPr>
              <w:t>持有兽药生产、经营许可证的兽药生产、经营者有下列情形之一的，按照《兽药管理条例》第五十九条“情节严重</w:t>
            </w:r>
            <w:r>
              <w:rPr>
                <w:w w:val="95"/>
                <w:sz w:val="20"/>
              </w:rPr>
              <w:t>的”规定处理，吊销兽药生产、经营许可证：（一）兽药生产者未在批准的兽药GMP车间生产兽药累计2批次以上的；（二）未在</w:t>
            </w:r>
            <w:r>
              <w:rPr>
                <w:sz w:val="20"/>
              </w:rPr>
              <w:t>批准的生产线生产兽药累计2批次以上的；（三）兽药出厂前未按规定进行质量检验，或检验不合格即出厂销售累计5批次以上</w:t>
            </w:r>
            <w:r>
              <w:rPr>
                <w:w w:val="95"/>
                <w:sz w:val="20"/>
              </w:rPr>
              <w:t>的；（四）无兽药生产、检验记录或编造、伪造生产、检验记录累计3批次以上的；（五）编造、伪造兽用疫苗批签发材料累计3</w:t>
            </w:r>
            <w:r>
              <w:rPr>
                <w:sz w:val="20"/>
              </w:rPr>
              <w:t>批次以上的；（六）监督检查和飞行检查发现兽药生产者有2个以上关键项不符合兽药GMP要求的。</w:t>
            </w:r>
          </w:p>
          <w:p w14:paraId="1EB67A5F">
            <w:pPr>
              <w:pStyle w:val="9"/>
              <w:spacing w:line="248" w:lineRule="exact"/>
              <w:ind w:left="37"/>
              <w:rPr>
                <w:sz w:val="20"/>
              </w:rPr>
            </w:pPr>
            <w:r>
              <w:rPr>
                <w:b/>
                <w:sz w:val="20"/>
              </w:rPr>
              <w:t xml:space="preserve">第八条 </w:t>
            </w:r>
            <w:r>
              <w:rPr>
                <w:sz w:val="20"/>
              </w:rPr>
              <w:t>有本公告第一、二、三条规定违法情形的，对生产、经营者主要负责人和直接负责的主管人员按照《兽药管理条例</w:t>
            </w:r>
          </w:p>
          <w:p w14:paraId="49D51219">
            <w:pPr>
              <w:pStyle w:val="9"/>
              <w:spacing w:line="252" w:lineRule="exact"/>
              <w:ind w:left="37"/>
              <w:rPr>
                <w:sz w:val="20"/>
              </w:rPr>
            </w:pPr>
            <w:r>
              <w:rPr>
                <w:sz w:val="20"/>
              </w:rPr>
              <w:t>》第五十六条规定处理，终身不得从事兽药的生产、经营活动。</w:t>
            </w:r>
          </w:p>
        </w:tc>
        <w:tc>
          <w:tcPr>
            <w:tcW w:w="938" w:type="dxa"/>
            <w:vMerge w:val="restart"/>
          </w:tcPr>
          <w:p w14:paraId="5B7D8B65">
            <w:pPr>
              <w:pStyle w:val="9"/>
              <w:rPr>
                <w:sz w:val="20"/>
              </w:rPr>
            </w:pPr>
          </w:p>
          <w:p w14:paraId="477AA746">
            <w:pPr>
              <w:pStyle w:val="9"/>
              <w:rPr>
                <w:sz w:val="20"/>
              </w:rPr>
            </w:pPr>
          </w:p>
          <w:p w14:paraId="2B789CAD">
            <w:pPr>
              <w:pStyle w:val="9"/>
              <w:rPr>
                <w:sz w:val="20"/>
              </w:rPr>
            </w:pPr>
          </w:p>
          <w:p w14:paraId="39D0FEE0">
            <w:pPr>
              <w:pStyle w:val="9"/>
              <w:rPr>
                <w:sz w:val="20"/>
              </w:rPr>
            </w:pPr>
          </w:p>
          <w:p w14:paraId="32D15194">
            <w:pPr>
              <w:pStyle w:val="9"/>
              <w:rPr>
                <w:sz w:val="20"/>
              </w:rPr>
            </w:pPr>
          </w:p>
          <w:p w14:paraId="27435791">
            <w:pPr>
              <w:pStyle w:val="9"/>
              <w:rPr>
                <w:sz w:val="20"/>
              </w:rPr>
            </w:pPr>
          </w:p>
          <w:p w14:paraId="0BE2ECD8">
            <w:pPr>
              <w:pStyle w:val="9"/>
              <w:rPr>
                <w:sz w:val="20"/>
              </w:rPr>
            </w:pPr>
          </w:p>
          <w:p w14:paraId="7C862E73">
            <w:pPr>
              <w:pStyle w:val="9"/>
              <w:rPr>
                <w:sz w:val="20"/>
              </w:rPr>
            </w:pPr>
          </w:p>
          <w:p w14:paraId="6992A70F">
            <w:pPr>
              <w:pStyle w:val="9"/>
              <w:rPr>
                <w:sz w:val="20"/>
              </w:rPr>
            </w:pPr>
          </w:p>
          <w:p w14:paraId="4153114F">
            <w:pPr>
              <w:pStyle w:val="9"/>
              <w:spacing w:before="4"/>
              <w:rPr>
                <w:sz w:val="22"/>
              </w:rPr>
            </w:pPr>
          </w:p>
          <w:p w14:paraId="10E20304">
            <w:pPr>
              <w:pStyle w:val="9"/>
              <w:spacing w:line="230" w:lineRule="auto"/>
              <w:ind w:left="78" w:right="20"/>
              <w:rPr>
                <w:sz w:val="20"/>
              </w:rPr>
            </w:pPr>
            <w:r>
              <w:rPr>
                <w:sz w:val="20"/>
              </w:rPr>
              <w:t>农业农村主管部门</w:t>
            </w:r>
          </w:p>
        </w:tc>
        <w:tc>
          <w:tcPr>
            <w:tcW w:w="2995" w:type="dxa"/>
            <w:vMerge w:val="restart"/>
          </w:tcPr>
          <w:p w14:paraId="33F10E76">
            <w:pPr>
              <w:pStyle w:val="9"/>
              <w:rPr>
                <w:sz w:val="20"/>
              </w:rPr>
            </w:pPr>
          </w:p>
          <w:p w14:paraId="5A783EA6">
            <w:pPr>
              <w:pStyle w:val="9"/>
              <w:rPr>
                <w:sz w:val="20"/>
              </w:rPr>
            </w:pPr>
          </w:p>
          <w:p w14:paraId="7ABB1915">
            <w:pPr>
              <w:pStyle w:val="9"/>
              <w:rPr>
                <w:sz w:val="20"/>
              </w:rPr>
            </w:pPr>
          </w:p>
          <w:p w14:paraId="63F22D98">
            <w:pPr>
              <w:pStyle w:val="9"/>
              <w:rPr>
                <w:sz w:val="20"/>
              </w:rPr>
            </w:pPr>
          </w:p>
          <w:p w14:paraId="3187BBE3">
            <w:pPr>
              <w:pStyle w:val="9"/>
              <w:rPr>
                <w:sz w:val="20"/>
              </w:rPr>
            </w:pPr>
          </w:p>
          <w:p w14:paraId="3CBE0478">
            <w:pPr>
              <w:pStyle w:val="9"/>
              <w:rPr>
                <w:sz w:val="20"/>
              </w:rPr>
            </w:pPr>
          </w:p>
          <w:p w14:paraId="669CDF6E">
            <w:pPr>
              <w:pStyle w:val="9"/>
              <w:rPr>
                <w:sz w:val="20"/>
              </w:rPr>
            </w:pPr>
          </w:p>
          <w:p w14:paraId="6D74AC0D">
            <w:pPr>
              <w:pStyle w:val="9"/>
              <w:rPr>
                <w:sz w:val="20"/>
              </w:rPr>
            </w:pPr>
          </w:p>
          <w:p w14:paraId="642358B6">
            <w:pPr>
              <w:pStyle w:val="9"/>
              <w:rPr>
                <w:sz w:val="20"/>
              </w:rPr>
            </w:pPr>
          </w:p>
          <w:p w14:paraId="6FC37884">
            <w:pPr>
              <w:pStyle w:val="9"/>
              <w:rPr>
                <w:sz w:val="20"/>
              </w:rPr>
            </w:pPr>
          </w:p>
          <w:p w14:paraId="62F8AA00">
            <w:pPr>
              <w:pStyle w:val="9"/>
              <w:spacing w:before="147"/>
              <w:ind w:left="311"/>
              <w:rPr>
                <w:sz w:val="20"/>
              </w:rPr>
            </w:pPr>
            <w:r>
              <w:rPr>
                <w:sz w:val="20"/>
              </w:rPr>
              <w:t>县级以上农业农村主管部门</w:t>
            </w:r>
          </w:p>
        </w:tc>
      </w:tr>
      <w:tr w14:paraId="340572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4" w:hRule="atLeast"/>
        </w:trPr>
        <w:tc>
          <w:tcPr>
            <w:tcW w:w="636" w:type="dxa"/>
            <w:vMerge w:val="continue"/>
            <w:tcBorders>
              <w:top w:val="nil"/>
            </w:tcBorders>
          </w:tcPr>
          <w:p w14:paraId="118F4376">
            <w:pPr>
              <w:rPr>
                <w:sz w:val="2"/>
                <w:szCs w:val="2"/>
              </w:rPr>
            </w:pPr>
          </w:p>
        </w:tc>
        <w:tc>
          <w:tcPr>
            <w:tcW w:w="1229" w:type="dxa"/>
            <w:vMerge w:val="continue"/>
            <w:tcBorders>
              <w:top w:val="nil"/>
            </w:tcBorders>
          </w:tcPr>
          <w:p w14:paraId="0C544DBE">
            <w:pPr>
              <w:rPr>
                <w:sz w:val="2"/>
                <w:szCs w:val="2"/>
              </w:rPr>
            </w:pPr>
          </w:p>
        </w:tc>
        <w:tc>
          <w:tcPr>
            <w:tcW w:w="2057" w:type="dxa"/>
            <w:vMerge w:val="continue"/>
            <w:tcBorders>
              <w:top w:val="nil"/>
            </w:tcBorders>
          </w:tcPr>
          <w:p w14:paraId="47E3D5C8">
            <w:pPr>
              <w:rPr>
                <w:sz w:val="2"/>
                <w:szCs w:val="2"/>
              </w:rPr>
            </w:pPr>
          </w:p>
        </w:tc>
        <w:tc>
          <w:tcPr>
            <w:tcW w:w="3367" w:type="dxa"/>
          </w:tcPr>
          <w:p w14:paraId="3D4A1ED7">
            <w:pPr>
              <w:pStyle w:val="9"/>
              <w:spacing w:before="11"/>
              <w:rPr>
                <w:sz w:val="25"/>
              </w:rPr>
            </w:pPr>
          </w:p>
          <w:p w14:paraId="77882515">
            <w:pPr>
              <w:pStyle w:val="9"/>
              <w:spacing w:line="230" w:lineRule="auto"/>
              <w:ind w:left="37" w:right="123"/>
              <w:rPr>
                <w:sz w:val="20"/>
              </w:rPr>
            </w:pPr>
            <w:r>
              <w:rPr>
                <w:w w:val="95"/>
                <w:sz w:val="20"/>
              </w:rPr>
              <w:t>对兽药经营者未在经营场所明显位置</w:t>
            </w:r>
            <w:r>
              <w:rPr>
                <w:sz w:val="20"/>
              </w:rPr>
              <w:t>悬挂或者张贴提示语的行政处罚</w:t>
            </w:r>
          </w:p>
        </w:tc>
        <w:tc>
          <w:tcPr>
            <w:tcW w:w="11400" w:type="dxa"/>
            <w:vMerge w:val="continue"/>
            <w:tcBorders>
              <w:top w:val="nil"/>
            </w:tcBorders>
          </w:tcPr>
          <w:p w14:paraId="46ED8F22">
            <w:pPr>
              <w:rPr>
                <w:sz w:val="2"/>
                <w:szCs w:val="2"/>
              </w:rPr>
            </w:pPr>
          </w:p>
        </w:tc>
        <w:tc>
          <w:tcPr>
            <w:tcW w:w="938" w:type="dxa"/>
            <w:vMerge w:val="continue"/>
            <w:tcBorders>
              <w:top w:val="nil"/>
            </w:tcBorders>
          </w:tcPr>
          <w:p w14:paraId="448A8706">
            <w:pPr>
              <w:rPr>
                <w:sz w:val="2"/>
                <w:szCs w:val="2"/>
              </w:rPr>
            </w:pPr>
          </w:p>
        </w:tc>
        <w:tc>
          <w:tcPr>
            <w:tcW w:w="2995" w:type="dxa"/>
            <w:vMerge w:val="continue"/>
            <w:tcBorders>
              <w:top w:val="nil"/>
            </w:tcBorders>
          </w:tcPr>
          <w:p w14:paraId="73510388">
            <w:pPr>
              <w:rPr>
                <w:sz w:val="2"/>
                <w:szCs w:val="2"/>
              </w:rPr>
            </w:pPr>
          </w:p>
        </w:tc>
      </w:tr>
      <w:tr w14:paraId="1C4C08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636" w:type="dxa"/>
            <w:vMerge w:val="continue"/>
            <w:tcBorders>
              <w:top w:val="nil"/>
            </w:tcBorders>
          </w:tcPr>
          <w:p w14:paraId="5D3051B5">
            <w:pPr>
              <w:rPr>
                <w:sz w:val="2"/>
                <w:szCs w:val="2"/>
              </w:rPr>
            </w:pPr>
          </w:p>
        </w:tc>
        <w:tc>
          <w:tcPr>
            <w:tcW w:w="1229" w:type="dxa"/>
            <w:vMerge w:val="continue"/>
            <w:tcBorders>
              <w:top w:val="nil"/>
            </w:tcBorders>
          </w:tcPr>
          <w:p w14:paraId="57BCD374">
            <w:pPr>
              <w:rPr>
                <w:sz w:val="2"/>
                <w:szCs w:val="2"/>
              </w:rPr>
            </w:pPr>
          </w:p>
        </w:tc>
        <w:tc>
          <w:tcPr>
            <w:tcW w:w="2057" w:type="dxa"/>
            <w:vMerge w:val="continue"/>
            <w:tcBorders>
              <w:top w:val="nil"/>
            </w:tcBorders>
          </w:tcPr>
          <w:p w14:paraId="63E81310">
            <w:pPr>
              <w:rPr>
                <w:sz w:val="2"/>
                <w:szCs w:val="2"/>
              </w:rPr>
            </w:pPr>
          </w:p>
        </w:tc>
        <w:tc>
          <w:tcPr>
            <w:tcW w:w="3367" w:type="dxa"/>
          </w:tcPr>
          <w:p w14:paraId="2F594FAB">
            <w:pPr>
              <w:pStyle w:val="9"/>
              <w:spacing w:before="5"/>
              <w:rPr>
                <w:sz w:val="20"/>
              </w:rPr>
            </w:pPr>
          </w:p>
          <w:p w14:paraId="666880EC">
            <w:pPr>
              <w:pStyle w:val="9"/>
              <w:spacing w:line="230" w:lineRule="auto"/>
              <w:ind w:left="37" w:right="123"/>
              <w:rPr>
                <w:sz w:val="20"/>
              </w:rPr>
            </w:pPr>
            <w:r>
              <w:rPr>
                <w:w w:val="95"/>
                <w:sz w:val="20"/>
              </w:rPr>
              <w:t>对兽用处方药与兽用非处方药未分区</w:t>
            </w:r>
            <w:r>
              <w:rPr>
                <w:sz w:val="20"/>
              </w:rPr>
              <w:t>或分柜摆放的行政处罚</w:t>
            </w:r>
          </w:p>
        </w:tc>
        <w:tc>
          <w:tcPr>
            <w:tcW w:w="11400" w:type="dxa"/>
            <w:vMerge w:val="continue"/>
            <w:tcBorders>
              <w:top w:val="nil"/>
            </w:tcBorders>
          </w:tcPr>
          <w:p w14:paraId="45911A60">
            <w:pPr>
              <w:rPr>
                <w:sz w:val="2"/>
                <w:szCs w:val="2"/>
              </w:rPr>
            </w:pPr>
          </w:p>
        </w:tc>
        <w:tc>
          <w:tcPr>
            <w:tcW w:w="938" w:type="dxa"/>
            <w:vMerge w:val="continue"/>
            <w:tcBorders>
              <w:top w:val="nil"/>
            </w:tcBorders>
          </w:tcPr>
          <w:p w14:paraId="2EB0FD23">
            <w:pPr>
              <w:rPr>
                <w:sz w:val="2"/>
                <w:szCs w:val="2"/>
              </w:rPr>
            </w:pPr>
          </w:p>
        </w:tc>
        <w:tc>
          <w:tcPr>
            <w:tcW w:w="2995" w:type="dxa"/>
            <w:vMerge w:val="continue"/>
            <w:tcBorders>
              <w:top w:val="nil"/>
            </w:tcBorders>
          </w:tcPr>
          <w:p w14:paraId="3AF50625">
            <w:pPr>
              <w:rPr>
                <w:sz w:val="2"/>
                <w:szCs w:val="2"/>
              </w:rPr>
            </w:pPr>
          </w:p>
        </w:tc>
      </w:tr>
      <w:tr w14:paraId="33E1BC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5" w:hRule="atLeast"/>
        </w:trPr>
        <w:tc>
          <w:tcPr>
            <w:tcW w:w="636" w:type="dxa"/>
            <w:vMerge w:val="continue"/>
            <w:tcBorders>
              <w:top w:val="nil"/>
            </w:tcBorders>
          </w:tcPr>
          <w:p w14:paraId="25E8B560">
            <w:pPr>
              <w:rPr>
                <w:sz w:val="2"/>
                <w:szCs w:val="2"/>
              </w:rPr>
            </w:pPr>
          </w:p>
        </w:tc>
        <w:tc>
          <w:tcPr>
            <w:tcW w:w="1229" w:type="dxa"/>
            <w:vMerge w:val="continue"/>
            <w:tcBorders>
              <w:top w:val="nil"/>
            </w:tcBorders>
          </w:tcPr>
          <w:p w14:paraId="277380C8">
            <w:pPr>
              <w:rPr>
                <w:sz w:val="2"/>
                <w:szCs w:val="2"/>
              </w:rPr>
            </w:pPr>
          </w:p>
        </w:tc>
        <w:tc>
          <w:tcPr>
            <w:tcW w:w="2057" w:type="dxa"/>
            <w:vMerge w:val="continue"/>
            <w:tcBorders>
              <w:top w:val="nil"/>
            </w:tcBorders>
          </w:tcPr>
          <w:p w14:paraId="785354F0">
            <w:pPr>
              <w:rPr>
                <w:sz w:val="2"/>
                <w:szCs w:val="2"/>
              </w:rPr>
            </w:pPr>
          </w:p>
        </w:tc>
        <w:tc>
          <w:tcPr>
            <w:tcW w:w="3367" w:type="dxa"/>
          </w:tcPr>
          <w:p w14:paraId="0E75DB67">
            <w:pPr>
              <w:pStyle w:val="9"/>
              <w:spacing w:before="2"/>
              <w:rPr>
                <w:sz w:val="18"/>
              </w:rPr>
            </w:pPr>
          </w:p>
          <w:p w14:paraId="6D60E532">
            <w:pPr>
              <w:pStyle w:val="9"/>
              <w:spacing w:line="230" w:lineRule="auto"/>
              <w:ind w:left="37" w:right="123"/>
              <w:rPr>
                <w:sz w:val="20"/>
              </w:rPr>
            </w:pPr>
            <w:r>
              <w:rPr>
                <w:w w:val="95"/>
                <w:sz w:val="20"/>
              </w:rPr>
              <w:t>对兽用处方药采用开架自选方式销售</w:t>
            </w:r>
            <w:r>
              <w:rPr>
                <w:sz w:val="20"/>
              </w:rPr>
              <w:t>的行政处罚</w:t>
            </w:r>
          </w:p>
        </w:tc>
        <w:tc>
          <w:tcPr>
            <w:tcW w:w="11400" w:type="dxa"/>
            <w:vMerge w:val="continue"/>
            <w:tcBorders>
              <w:top w:val="nil"/>
            </w:tcBorders>
          </w:tcPr>
          <w:p w14:paraId="1CD55711">
            <w:pPr>
              <w:rPr>
                <w:sz w:val="2"/>
                <w:szCs w:val="2"/>
              </w:rPr>
            </w:pPr>
          </w:p>
        </w:tc>
        <w:tc>
          <w:tcPr>
            <w:tcW w:w="938" w:type="dxa"/>
            <w:vMerge w:val="continue"/>
            <w:tcBorders>
              <w:top w:val="nil"/>
            </w:tcBorders>
          </w:tcPr>
          <w:p w14:paraId="56261C93">
            <w:pPr>
              <w:rPr>
                <w:sz w:val="2"/>
                <w:szCs w:val="2"/>
              </w:rPr>
            </w:pPr>
          </w:p>
        </w:tc>
        <w:tc>
          <w:tcPr>
            <w:tcW w:w="2995" w:type="dxa"/>
            <w:vMerge w:val="continue"/>
            <w:tcBorders>
              <w:top w:val="nil"/>
            </w:tcBorders>
          </w:tcPr>
          <w:p w14:paraId="133D7F9E">
            <w:pPr>
              <w:rPr>
                <w:sz w:val="2"/>
                <w:szCs w:val="2"/>
              </w:rPr>
            </w:pPr>
          </w:p>
        </w:tc>
      </w:tr>
      <w:tr w14:paraId="171B48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5" w:hRule="atLeast"/>
        </w:trPr>
        <w:tc>
          <w:tcPr>
            <w:tcW w:w="636" w:type="dxa"/>
            <w:vMerge w:val="continue"/>
            <w:tcBorders>
              <w:top w:val="nil"/>
            </w:tcBorders>
          </w:tcPr>
          <w:p w14:paraId="7E75A211">
            <w:pPr>
              <w:rPr>
                <w:sz w:val="2"/>
                <w:szCs w:val="2"/>
              </w:rPr>
            </w:pPr>
          </w:p>
        </w:tc>
        <w:tc>
          <w:tcPr>
            <w:tcW w:w="1229" w:type="dxa"/>
            <w:vMerge w:val="continue"/>
            <w:tcBorders>
              <w:top w:val="nil"/>
            </w:tcBorders>
          </w:tcPr>
          <w:p w14:paraId="45606BA8">
            <w:pPr>
              <w:rPr>
                <w:sz w:val="2"/>
                <w:szCs w:val="2"/>
              </w:rPr>
            </w:pPr>
          </w:p>
        </w:tc>
        <w:tc>
          <w:tcPr>
            <w:tcW w:w="2057" w:type="dxa"/>
            <w:vMerge w:val="continue"/>
            <w:tcBorders>
              <w:top w:val="nil"/>
            </w:tcBorders>
          </w:tcPr>
          <w:p w14:paraId="09F577C0">
            <w:pPr>
              <w:rPr>
                <w:sz w:val="2"/>
                <w:szCs w:val="2"/>
              </w:rPr>
            </w:pPr>
          </w:p>
        </w:tc>
        <w:tc>
          <w:tcPr>
            <w:tcW w:w="3367" w:type="dxa"/>
          </w:tcPr>
          <w:p w14:paraId="3A4D4DCE">
            <w:pPr>
              <w:pStyle w:val="9"/>
              <w:rPr>
                <w:sz w:val="20"/>
              </w:rPr>
            </w:pPr>
          </w:p>
          <w:p w14:paraId="1D01A1B0">
            <w:pPr>
              <w:pStyle w:val="9"/>
              <w:spacing w:before="4"/>
              <w:rPr>
                <w:sz w:val="14"/>
              </w:rPr>
            </w:pPr>
          </w:p>
          <w:p w14:paraId="4C6FBC89">
            <w:pPr>
              <w:pStyle w:val="9"/>
              <w:spacing w:line="232" w:lineRule="auto"/>
              <w:ind w:left="37" w:right="123"/>
              <w:rPr>
                <w:sz w:val="20"/>
              </w:rPr>
            </w:pPr>
            <w:r>
              <w:rPr>
                <w:w w:val="95"/>
                <w:sz w:val="20"/>
              </w:rPr>
              <w:t>对兽医处方笺和兽用处方药购销记录</w:t>
            </w:r>
            <w:r>
              <w:rPr>
                <w:sz w:val="20"/>
              </w:rPr>
              <w:t>未按规定保存的行政处罚</w:t>
            </w:r>
          </w:p>
        </w:tc>
        <w:tc>
          <w:tcPr>
            <w:tcW w:w="11400" w:type="dxa"/>
            <w:vMerge w:val="continue"/>
            <w:tcBorders>
              <w:top w:val="nil"/>
            </w:tcBorders>
          </w:tcPr>
          <w:p w14:paraId="4B6D0FA9">
            <w:pPr>
              <w:rPr>
                <w:sz w:val="2"/>
                <w:szCs w:val="2"/>
              </w:rPr>
            </w:pPr>
          </w:p>
        </w:tc>
        <w:tc>
          <w:tcPr>
            <w:tcW w:w="938" w:type="dxa"/>
            <w:vMerge w:val="continue"/>
            <w:tcBorders>
              <w:top w:val="nil"/>
            </w:tcBorders>
          </w:tcPr>
          <w:p w14:paraId="3478909C">
            <w:pPr>
              <w:rPr>
                <w:sz w:val="2"/>
                <w:szCs w:val="2"/>
              </w:rPr>
            </w:pPr>
          </w:p>
        </w:tc>
        <w:tc>
          <w:tcPr>
            <w:tcW w:w="2995" w:type="dxa"/>
            <w:vMerge w:val="continue"/>
            <w:tcBorders>
              <w:top w:val="nil"/>
            </w:tcBorders>
          </w:tcPr>
          <w:p w14:paraId="38076A9F">
            <w:pPr>
              <w:rPr>
                <w:sz w:val="2"/>
                <w:szCs w:val="2"/>
              </w:rPr>
            </w:pPr>
          </w:p>
        </w:tc>
      </w:tr>
      <w:tr w14:paraId="0B1E2F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636" w:type="dxa"/>
          </w:tcPr>
          <w:p w14:paraId="6CDCB782">
            <w:pPr>
              <w:pStyle w:val="9"/>
              <w:rPr>
                <w:sz w:val="20"/>
              </w:rPr>
            </w:pPr>
          </w:p>
          <w:p w14:paraId="7A15A3A8">
            <w:pPr>
              <w:pStyle w:val="9"/>
              <w:spacing w:before="168"/>
              <w:ind w:left="104" w:right="65"/>
              <w:jc w:val="center"/>
              <w:rPr>
                <w:sz w:val="20"/>
              </w:rPr>
            </w:pPr>
            <w:r>
              <w:rPr>
                <w:sz w:val="20"/>
              </w:rPr>
              <w:t>62</w:t>
            </w:r>
          </w:p>
        </w:tc>
        <w:tc>
          <w:tcPr>
            <w:tcW w:w="1229" w:type="dxa"/>
          </w:tcPr>
          <w:p w14:paraId="0F5A5216">
            <w:pPr>
              <w:pStyle w:val="9"/>
              <w:rPr>
                <w:sz w:val="20"/>
              </w:rPr>
            </w:pPr>
          </w:p>
          <w:p w14:paraId="4216F70B">
            <w:pPr>
              <w:pStyle w:val="9"/>
              <w:spacing w:before="168"/>
              <w:ind w:left="102" w:right="64"/>
              <w:jc w:val="center"/>
              <w:rPr>
                <w:sz w:val="20"/>
              </w:rPr>
            </w:pPr>
            <w:r>
              <w:rPr>
                <w:sz w:val="20"/>
              </w:rPr>
              <w:t>兽药</w:t>
            </w:r>
          </w:p>
        </w:tc>
        <w:tc>
          <w:tcPr>
            <w:tcW w:w="5424" w:type="dxa"/>
            <w:gridSpan w:val="2"/>
          </w:tcPr>
          <w:p w14:paraId="207DC4F9">
            <w:pPr>
              <w:pStyle w:val="9"/>
              <w:spacing w:before="2"/>
              <w:rPr>
                <w:sz w:val="24"/>
              </w:rPr>
            </w:pPr>
          </w:p>
          <w:p w14:paraId="154F7CA5">
            <w:pPr>
              <w:pStyle w:val="9"/>
              <w:spacing w:line="230" w:lineRule="auto"/>
              <w:ind w:left="37" w:right="190"/>
              <w:rPr>
                <w:sz w:val="20"/>
              </w:rPr>
            </w:pPr>
            <w:r>
              <w:rPr>
                <w:spacing w:val="-1"/>
                <w:w w:val="95"/>
                <w:sz w:val="20"/>
              </w:rPr>
              <w:t xml:space="preserve">对研制新兽药不具备规定的条件擅自使用一类病原微生物或 </w:t>
            </w:r>
            <w:r>
              <w:rPr>
                <w:sz w:val="20"/>
              </w:rPr>
              <w:t>者在实验室阶段前未经批准的行政处罚</w:t>
            </w:r>
          </w:p>
        </w:tc>
        <w:tc>
          <w:tcPr>
            <w:tcW w:w="11400" w:type="dxa"/>
          </w:tcPr>
          <w:p w14:paraId="3C9135DF">
            <w:pPr>
              <w:pStyle w:val="9"/>
              <w:spacing w:before="55" w:line="252" w:lineRule="exact"/>
              <w:ind w:left="37"/>
              <w:rPr>
                <w:b/>
                <w:sz w:val="20"/>
              </w:rPr>
            </w:pPr>
            <w:r>
              <w:rPr>
                <w:b/>
                <w:sz w:val="20"/>
              </w:rPr>
              <w:t>《兽药管理条例》(2020修订)</w:t>
            </w:r>
          </w:p>
          <w:p w14:paraId="4E06FEB4">
            <w:pPr>
              <w:pStyle w:val="9"/>
              <w:spacing w:before="3" w:line="230" w:lineRule="auto"/>
              <w:ind w:left="37" w:right="90"/>
              <w:rPr>
                <w:sz w:val="20"/>
              </w:rPr>
            </w:pPr>
            <w:r>
              <w:rPr>
                <w:b/>
                <w:sz w:val="20"/>
              </w:rPr>
              <w:t xml:space="preserve">第五十九条第二款 </w:t>
            </w:r>
            <w:r>
              <w:rPr>
                <w:sz w:val="20"/>
              </w:rPr>
              <w:t>违反本条例规定，研制新兽药不具备规定的条件擅自使用一类病原微生物或者在实验室阶段前未经批准</w:t>
            </w:r>
            <w:r>
              <w:rPr>
                <w:w w:val="95"/>
                <w:sz w:val="20"/>
              </w:rPr>
              <w:t>的，责令其停止实验，并处5万元以上10万元以下罚款；构成犯罪的，依法追究刑事责任；给他人造成损失的，依法承担赔偿责任</w:t>
            </w:r>
          </w:p>
          <w:p w14:paraId="1106A580">
            <w:pPr>
              <w:pStyle w:val="9"/>
              <w:spacing w:line="250" w:lineRule="exact"/>
              <w:ind w:left="37"/>
              <w:rPr>
                <w:sz w:val="20"/>
              </w:rPr>
            </w:pPr>
            <w:r>
              <w:rPr>
                <w:w w:val="99"/>
                <w:sz w:val="20"/>
              </w:rPr>
              <w:t>。</w:t>
            </w:r>
          </w:p>
        </w:tc>
        <w:tc>
          <w:tcPr>
            <w:tcW w:w="938" w:type="dxa"/>
          </w:tcPr>
          <w:p w14:paraId="4BFBCFBB">
            <w:pPr>
              <w:pStyle w:val="9"/>
              <w:spacing w:before="2"/>
              <w:rPr>
                <w:sz w:val="24"/>
              </w:rPr>
            </w:pPr>
          </w:p>
          <w:p w14:paraId="26793F5B">
            <w:pPr>
              <w:pStyle w:val="9"/>
              <w:spacing w:line="230" w:lineRule="auto"/>
              <w:ind w:left="78" w:right="20"/>
              <w:rPr>
                <w:sz w:val="20"/>
              </w:rPr>
            </w:pPr>
            <w:r>
              <w:rPr>
                <w:sz w:val="20"/>
              </w:rPr>
              <w:t>农业农村主管部门</w:t>
            </w:r>
          </w:p>
        </w:tc>
        <w:tc>
          <w:tcPr>
            <w:tcW w:w="2995" w:type="dxa"/>
          </w:tcPr>
          <w:p w14:paraId="78296F4B">
            <w:pPr>
              <w:pStyle w:val="9"/>
              <w:rPr>
                <w:sz w:val="20"/>
              </w:rPr>
            </w:pPr>
          </w:p>
          <w:p w14:paraId="34FE1175">
            <w:pPr>
              <w:pStyle w:val="9"/>
              <w:spacing w:before="168"/>
              <w:ind w:left="285" w:right="249"/>
              <w:jc w:val="center"/>
              <w:rPr>
                <w:sz w:val="20"/>
              </w:rPr>
            </w:pPr>
            <w:r>
              <w:rPr>
                <w:sz w:val="20"/>
              </w:rPr>
              <w:t>县级以上农业农村主管部门</w:t>
            </w:r>
          </w:p>
        </w:tc>
      </w:tr>
      <w:tr w14:paraId="3A5196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0" w:hRule="atLeast"/>
        </w:trPr>
        <w:tc>
          <w:tcPr>
            <w:tcW w:w="636" w:type="dxa"/>
          </w:tcPr>
          <w:p w14:paraId="772CA32B">
            <w:pPr>
              <w:pStyle w:val="9"/>
              <w:rPr>
                <w:sz w:val="20"/>
              </w:rPr>
            </w:pPr>
          </w:p>
          <w:p w14:paraId="42F64972">
            <w:pPr>
              <w:pStyle w:val="9"/>
              <w:spacing w:before="4"/>
              <w:rPr>
                <w:sz w:val="16"/>
              </w:rPr>
            </w:pPr>
          </w:p>
          <w:p w14:paraId="0BF1124D">
            <w:pPr>
              <w:pStyle w:val="9"/>
              <w:ind w:left="104" w:right="65"/>
              <w:jc w:val="center"/>
              <w:rPr>
                <w:sz w:val="20"/>
              </w:rPr>
            </w:pPr>
            <w:r>
              <w:rPr>
                <w:sz w:val="20"/>
              </w:rPr>
              <w:t>63</w:t>
            </w:r>
          </w:p>
        </w:tc>
        <w:tc>
          <w:tcPr>
            <w:tcW w:w="1229" w:type="dxa"/>
          </w:tcPr>
          <w:p w14:paraId="79C604C5">
            <w:pPr>
              <w:pStyle w:val="9"/>
              <w:rPr>
                <w:sz w:val="20"/>
              </w:rPr>
            </w:pPr>
          </w:p>
          <w:p w14:paraId="15D1F552">
            <w:pPr>
              <w:pStyle w:val="9"/>
              <w:spacing w:before="4"/>
              <w:rPr>
                <w:sz w:val="16"/>
              </w:rPr>
            </w:pPr>
          </w:p>
          <w:p w14:paraId="32C81CDC">
            <w:pPr>
              <w:pStyle w:val="9"/>
              <w:ind w:left="102" w:right="64"/>
              <w:jc w:val="center"/>
              <w:rPr>
                <w:sz w:val="20"/>
              </w:rPr>
            </w:pPr>
            <w:r>
              <w:rPr>
                <w:sz w:val="20"/>
              </w:rPr>
              <w:t>兽药</w:t>
            </w:r>
          </w:p>
        </w:tc>
        <w:tc>
          <w:tcPr>
            <w:tcW w:w="5424" w:type="dxa"/>
            <w:gridSpan w:val="2"/>
          </w:tcPr>
          <w:p w14:paraId="20605809">
            <w:pPr>
              <w:pStyle w:val="9"/>
              <w:rPr>
                <w:sz w:val="20"/>
              </w:rPr>
            </w:pPr>
          </w:p>
          <w:p w14:paraId="0DEF0651">
            <w:pPr>
              <w:pStyle w:val="9"/>
              <w:spacing w:before="4"/>
              <w:rPr>
                <w:sz w:val="16"/>
              </w:rPr>
            </w:pPr>
          </w:p>
          <w:p w14:paraId="44DFE67C">
            <w:pPr>
              <w:pStyle w:val="9"/>
              <w:ind w:left="37"/>
              <w:rPr>
                <w:sz w:val="20"/>
              </w:rPr>
            </w:pPr>
            <w:r>
              <w:rPr>
                <w:sz w:val="20"/>
              </w:rPr>
              <w:t>对开展新兽药临床试验应当备案而未备案的行政处罚</w:t>
            </w:r>
          </w:p>
        </w:tc>
        <w:tc>
          <w:tcPr>
            <w:tcW w:w="11400" w:type="dxa"/>
          </w:tcPr>
          <w:p w14:paraId="623DEE5F">
            <w:pPr>
              <w:pStyle w:val="9"/>
              <w:rPr>
                <w:sz w:val="17"/>
              </w:rPr>
            </w:pPr>
          </w:p>
          <w:p w14:paraId="0ECD4868">
            <w:pPr>
              <w:pStyle w:val="9"/>
              <w:spacing w:line="252" w:lineRule="exact"/>
              <w:ind w:left="37"/>
              <w:rPr>
                <w:b/>
                <w:sz w:val="20"/>
              </w:rPr>
            </w:pPr>
            <w:r>
              <w:rPr>
                <w:b/>
                <w:sz w:val="20"/>
              </w:rPr>
              <w:t>《兽药管理条例》(2020修订)</w:t>
            </w:r>
          </w:p>
          <w:p w14:paraId="090656DD">
            <w:pPr>
              <w:pStyle w:val="9"/>
              <w:spacing w:before="4" w:line="230" w:lineRule="auto"/>
              <w:ind w:left="37" w:right="58"/>
              <w:rPr>
                <w:sz w:val="20"/>
              </w:rPr>
            </w:pPr>
            <w:r>
              <w:rPr>
                <w:b/>
                <w:sz w:val="20"/>
              </w:rPr>
              <w:t xml:space="preserve">第五十九条第三款 </w:t>
            </w:r>
            <w:r>
              <w:rPr>
                <w:sz w:val="20"/>
              </w:rPr>
              <w:t>违反本条例规定，开展新兽药临床试验应当备案而未备案的，责令其立即改正，给予警告，并处5万元以上10万元以下罚款；给他人造成损失的，依法承担赔偿责任。</w:t>
            </w:r>
          </w:p>
        </w:tc>
        <w:tc>
          <w:tcPr>
            <w:tcW w:w="938" w:type="dxa"/>
          </w:tcPr>
          <w:p w14:paraId="7C13FB80">
            <w:pPr>
              <w:pStyle w:val="9"/>
              <w:spacing w:before="2"/>
              <w:rPr>
                <w:sz w:val="27"/>
              </w:rPr>
            </w:pPr>
          </w:p>
          <w:p w14:paraId="604BD39B">
            <w:pPr>
              <w:pStyle w:val="9"/>
              <w:spacing w:line="230" w:lineRule="auto"/>
              <w:ind w:left="78" w:right="20"/>
              <w:rPr>
                <w:sz w:val="20"/>
              </w:rPr>
            </w:pPr>
            <w:r>
              <w:rPr>
                <w:sz w:val="20"/>
              </w:rPr>
              <w:t>农业农村主管部门</w:t>
            </w:r>
          </w:p>
        </w:tc>
        <w:tc>
          <w:tcPr>
            <w:tcW w:w="2995" w:type="dxa"/>
          </w:tcPr>
          <w:p w14:paraId="3ABB5A85">
            <w:pPr>
              <w:pStyle w:val="9"/>
              <w:rPr>
                <w:sz w:val="20"/>
              </w:rPr>
            </w:pPr>
          </w:p>
          <w:p w14:paraId="76916D1D">
            <w:pPr>
              <w:pStyle w:val="9"/>
              <w:spacing w:before="4"/>
              <w:rPr>
                <w:sz w:val="16"/>
              </w:rPr>
            </w:pPr>
          </w:p>
          <w:p w14:paraId="0641E24B">
            <w:pPr>
              <w:pStyle w:val="9"/>
              <w:ind w:left="285" w:right="249"/>
              <w:jc w:val="center"/>
              <w:rPr>
                <w:sz w:val="20"/>
              </w:rPr>
            </w:pPr>
            <w:r>
              <w:rPr>
                <w:sz w:val="20"/>
              </w:rPr>
              <w:t>县级以上农业农村主管部门</w:t>
            </w:r>
          </w:p>
        </w:tc>
      </w:tr>
      <w:tr w14:paraId="61924C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54" w:hRule="atLeast"/>
        </w:trPr>
        <w:tc>
          <w:tcPr>
            <w:tcW w:w="636" w:type="dxa"/>
          </w:tcPr>
          <w:p w14:paraId="5015FE44">
            <w:pPr>
              <w:pStyle w:val="9"/>
              <w:rPr>
                <w:sz w:val="20"/>
              </w:rPr>
            </w:pPr>
          </w:p>
          <w:p w14:paraId="4638CBF0">
            <w:pPr>
              <w:pStyle w:val="9"/>
              <w:rPr>
                <w:sz w:val="20"/>
              </w:rPr>
            </w:pPr>
          </w:p>
          <w:p w14:paraId="64BE3EA0">
            <w:pPr>
              <w:pStyle w:val="9"/>
              <w:rPr>
                <w:sz w:val="20"/>
              </w:rPr>
            </w:pPr>
          </w:p>
          <w:p w14:paraId="712798ED">
            <w:pPr>
              <w:pStyle w:val="9"/>
              <w:rPr>
                <w:sz w:val="20"/>
              </w:rPr>
            </w:pPr>
          </w:p>
          <w:p w14:paraId="0ACFBAFC">
            <w:pPr>
              <w:pStyle w:val="9"/>
              <w:rPr>
                <w:sz w:val="20"/>
              </w:rPr>
            </w:pPr>
          </w:p>
          <w:p w14:paraId="144F8F0D">
            <w:pPr>
              <w:pStyle w:val="9"/>
              <w:rPr>
                <w:sz w:val="20"/>
              </w:rPr>
            </w:pPr>
          </w:p>
          <w:p w14:paraId="35B713A7">
            <w:pPr>
              <w:pStyle w:val="9"/>
              <w:spacing w:before="3"/>
              <w:rPr>
                <w:sz w:val="25"/>
              </w:rPr>
            </w:pPr>
          </w:p>
          <w:p w14:paraId="035A071F">
            <w:pPr>
              <w:pStyle w:val="9"/>
              <w:spacing w:before="1"/>
              <w:ind w:left="104" w:right="65"/>
              <w:jc w:val="center"/>
              <w:rPr>
                <w:sz w:val="20"/>
              </w:rPr>
            </w:pPr>
            <w:r>
              <w:rPr>
                <w:sz w:val="20"/>
              </w:rPr>
              <w:t>64</w:t>
            </w:r>
          </w:p>
        </w:tc>
        <w:tc>
          <w:tcPr>
            <w:tcW w:w="1229" w:type="dxa"/>
          </w:tcPr>
          <w:p w14:paraId="5EA1596E">
            <w:pPr>
              <w:pStyle w:val="9"/>
              <w:rPr>
                <w:sz w:val="20"/>
              </w:rPr>
            </w:pPr>
          </w:p>
          <w:p w14:paraId="1B93D4BA">
            <w:pPr>
              <w:pStyle w:val="9"/>
              <w:rPr>
                <w:sz w:val="20"/>
              </w:rPr>
            </w:pPr>
          </w:p>
          <w:p w14:paraId="3A2A9EC3">
            <w:pPr>
              <w:pStyle w:val="9"/>
              <w:rPr>
                <w:sz w:val="20"/>
              </w:rPr>
            </w:pPr>
          </w:p>
          <w:p w14:paraId="13147C84">
            <w:pPr>
              <w:pStyle w:val="9"/>
              <w:rPr>
                <w:sz w:val="20"/>
              </w:rPr>
            </w:pPr>
          </w:p>
          <w:p w14:paraId="0883F7E8">
            <w:pPr>
              <w:pStyle w:val="9"/>
              <w:rPr>
                <w:sz w:val="20"/>
              </w:rPr>
            </w:pPr>
          </w:p>
          <w:p w14:paraId="63454559">
            <w:pPr>
              <w:pStyle w:val="9"/>
              <w:rPr>
                <w:sz w:val="20"/>
              </w:rPr>
            </w:pPr>
          </w:p>
          <w:p w14:paraId="4DD895AE">
            <w:pPr>
              <w:pStyle w:val="9"/>
              <w:spacing w:before="3"/>
              <w:rPr>
                <w:sz w:val="25"/>
              </w:rPr>
            </w:pPr>
          </w:p>
          <w:p w14:paraId="53FDFF67">
            <w:pPr>
              <w:pStyle w:val="9"/>
              <w:spacing w:before="1"/>
              <w:ind w:left="102" w:right="64"/>
              <w:jc w:val="center"/>
              <w:rPr>
                <w:sz w:val="20"/>
              </w:rPr>
            </w:pPr>
            <w:r>
              <w:rPr>
                <w:sz w:val="20"/>
              </w:rPr>
              <w:t>兽药</w:t>
            </w:r>
          </w:p>
        </w:tc>
        <w:tc>
          <w:tcPr>
            <w:tcW w:w="5424" w:type="dxa"/>
            <w:gridSpan w:val="2"/>
          </w:tcPr>
          <w:p w14:paraId="3153884D">
            <w:pPr>
              <w:pStyle w:val="9"/>
              <w:rPr>
                <w:sz w:val="20"/>
              </w:rPr>
            </w:pPr>
          </w:p>
          <w:p w14:paraId="30FF7F8F">
            <w:pPr>
              <w:pStyle w:val="9"/>
              <w:rPr>
                <w:sz w:val="20"/>
              </w:rPr>
            </w:pPr>
          </w:p>
          <w:p w14:paraId="640D9F20">
            <w:pPr>
              <w:pStyle w:val="9"/>
              <w:rPr>
                <w:sz w:val="20"/>
              </w:rPr>
            </w:pPr>
          </w:p>
          <w:p w14:paraId="3C04BD37">
            <w:pPr>
              <w:pStyle w:val="9"/>
              <w:rPr>
                <w:sz w:val="20"/>
              </w:rPr>
            </w:pPr>
          </w:p>
          <w:p w14:paraId="0528D2DE">
            <w:pPr>
              <w:pStyle w:val="9"/>
              <w:rPr>
                <w:sz w:val="20"/>
              </w:rPr>
            </w:pPr>
          </w:p>
          <w:p w14:paraId="3B6419C0">
            <w:pPr>
              <w:pStyle w:val="9"/>
              <w:spacing w:before="6"/>
              <w:rPr>
                <w:sz w:val="26"/>
              </w:rPr>
            </w:pPr>
          </w:p>
          <w:p w14:paraId="66DA2708">
            <w:pPr>
              <w:pStyle w:val="9"/>
              <w:spacing w:line="232" w:lineRule="auto"/>
              <w:ind w:left="37" w:right="189"/>
              <w:jc w:val="both"/>
              <w:rPr>
                <w:sz w:val="20"/>
              </w:rPr>
            </w:pPr>
            <w:r>
              <w:rPr>
                <w:spacing w:val="-1"/>
                <w:w w:val="95"/>
                <w:sz w:val="20"/>
              </w:rPr>
              <w:t xml:space="preserve">对兽药的标签和说明书未经批准，或者兽药包装上未附有标 签和说明书，或者标签和说明书与批准的内容不一致的行政 </w:t>
            </w:r>
            <w:r>
              <w:rPr>
                <w:sz w:val="20"/>
              </w:rPr>
              <w:t>处罚</w:t>
            </w:r>
          </w:p>
        </w:tc>
        <w:tc>
          <w:tcPr>
            <w:tcW w:w="11400" w:type="dxa"/>
          </w:tcPr>
          <w:p w14:paraId="317BC860">
            <w:pPr>
              <w:pStyle w:val="9"/>
              <w:spacing w:before="7"/>
              <w:rPr>
                <w:sz w:val="29"/>
              </w:rPr>
            </w:pPr>
          </w:p>
          <w:p w14:paraId="59B7F6E3">
            <w:pPr>
              <w:pStyle w:val="9"/>
              <w:spacing w:line="252" w:lineRule="exact"/>
              <w:ind w:left="37"/>
              <w:rPr>
                <w:b/>
                <w:sz w:val="20"/>
              </w:rPr>
            </w:pPr>
            <w:r>
              <w:rPr>
                <w:b/>
                <w:sz w:val="20"/>
              </w:rPr>
              <w:t>1.《兽药管理条例》(2020修订)</w:t>
            </w:r>
          </w:p>
          <w:p w14:paraId="4E2CD526">
            <w:pPr>
              <w:pStyle w:val="9"/>
              <w:spacing w:before="1" w:line="232" w:lineRule="auto"/>
              <w:ind w:left="37" w:right="174"/>
              <w:rPr>
                <w:sz w:val="20"/>
              </w:rPr>
            </w:pPr>
            <w:r>
              <w:rPr>
                <w:b/>
                <w:sz w:val="20"/>
              </w:rPr>
              <w:t xml:space="preserve">第六十条 </w:t>
            </w:r>
            <w:r>
              <w:rPr>
                <w:sz w:val="20"/>
              </w:rPr>
              <w:t>违反本条例规定，兽药的标签和说明书未经批准的，责令其限期改正；逾期不改正的，按照生产、经营假兽药处罚；有兽药产品批准文号的，撤销兽药产品批准文号；给他人造成损失的，依法承担赔偿责任。</w:t>
            </w:r>
          </w:p>
          <w:p w14:paraId="6E23B020">
            <w:pPr>
              <w:pStyle w:val="9"/>
              <w:spacing w:line="230" w:lineRule="auto"/>
              <w:ind w:left="37" w:right="188"/>
              <w:rPr>
                <w:sz w:val="20"/>
              </w:rPr>
            </w:pPr>
            <w:r>
              <w:rPr>
                <w:spacing w:val="-1"/>
                <w:w w:val="95"/>
                <w:sz w:val="20"/>
              </w:rPr>
              <w:t>兽药包装上未附有标签和说明书，或者标签和说明书与批准的内容不一致的，责令其限期改正；情节严重的，依照前款规定</w:t>
            </w:r>
            <w:r>
              <w:rPr>
                <w:sz w:val="20"/>
              </w:rPr>
              <w:t>处罚。</w:t>
            </w:r>
          </w:p>
          <w:p w14:paraId="400201AD">
            <w:pPr>
              <w:pStyle w:val="9"/>
              <w:spacing w:line="246" w:lineRule="exact"/>
              <w:ind w:left="37"/>
              <w:rPr>
                <w:b/>
                <w:sz w:val="20"/>
              </w:rPr>
            </w:pPr>
            <w:r>
              <w:rPr>
                <w:b/>
                <w:sz w:val="20"/>
              </w:rPr>
              <w:t>2.《兽用处方药和非处方药管理办法》（2013）</w:t>
            </w:r>
          </w:p>
          <w:p w14:paraId="363A95D4">
            <w:pPr>
              <w:pStyle w:val="9"/>
              <w:spacing w:line="248" w:lineRule="exact"/>
              <w:ind w:left="37"/>
              <w:rPr>
                <w:sz w:val="20"/>
              </w:rPr>
            </w:pPr>
            <w:r>
              <w:rPr>
                <w:b/>
                <w:sz w:val="20"/>
              </w:rPr>
              <w:t xml:space="preserve">第十四条 </w:t>
            </w:r>
            <w:r>
              <w:rPr>
                <w:sz w:val="20"/>
              </w:rPr>
              <w:t>违反本办法第四条规定的，依照《兽药管理条例》第六十条第二款的规定进行处罚。</w:t>
            </w:r>
          </w:p>
          <w:p w14:paraId="0E106E67">
            <w:pPr>
              <w:pStyle w:val="9"/>
              <w:spacing w:line="248" w:lineRule="exact"/>
              <w:ind w:left="37"/>
              <w:rPr>
                <w:b/>
                <w:sz w:val="20"/>
              </w:rPr>
            </w:pPr>
            <w:r>
              <w:rPr>
                <w:b/>
                <w:sz w:val="20"/>
              </w:rPr>
              <w:t>3.《兽药标签和说明书管理办法》(2017修订)</w:t>
            </w:r>
          </w:p>
          <w:p w14:paraId="344785F7">
            <w:pPr>
              <w:pStyle w:val="9"/>
              <w:spacing w:before="4" w:line="230" w:lineRule="auto"/>
              <w:ind w:left="37" w:right="170"/>
              <w:rPr>
                <w:sz w:val="20"/>
              </w:rPr>
            </w:pPr>
            <w:r>
              <w:rPr>
                <w:b/>
                <w:sz w:val="20"/>
              </w:rPr>
              <w:t xml:space="preserve">第二十三条 </w:t>
            </w:r>
            <w:r>
              <w:rPr>
                <w:sz w:val="20"/>
              </w:rPr>
              <w:t>凡违反本办法规定的，按照《兽药管理条例》有关规定进行处罚。兽药产品标签未按要求使用电子追溯码的， 按照《兽药管理条例》第六十条第二款处罚。</w:t>
            </w:r>
          </w:p>
          <w:p w14:paraId="36AA0DE5">
            <w:pPr>
              <w:pStyle w:val="9"/>
              <w:spacing w:line="245" w:lineRule="exact"/>
              <w:ind w:left="37"/>
              <w:rPr>
                <w:b/>
                <w:sz w:val="20"/>
              </w:rPr>
            </w:pPr>
            <w:r>
              <w:rPr>
                <w:b/>
                <w:w w:val="98"/>
                <w:sz w:val="20"/>
              </w:rPr>
              <w:t xml:space="preserve"> </w:t>
            </w:r>
            <w:r>
              <w:rPr>
                <w:b/>
                <w:sz w:val="20"/>
              </w:rPr>
              <w:t>4.《中华人民共和国农业农村部公告第97号》（2018）</w:t>
            </w:r>
          </w:p>
          <w:p w14:paraId="223B88FA">
            <w:pPr>
              <w:pStyle w:val="9"/>
              <w:spacing w:before="2" w:line="230" w:lineRule="auto"/>
              <w:ind w:left="37" w:right="170"/>
              <w:rPr>
                <w:sz w:val="20"/>
              </w:rPr>
            </w:pPr>
            <w:r>
              <w:rPr>
                <w:b/>
                <w:sz w:val="20"/>
              </w:rPr>
              <w:t xml:space="preserve">第六条 </w:t>
            </w:r>
            <w:r>
              <w:rPr>
                <w:sz w:val="20"/>
              </w:rPr>
              <w:t>兽药产品标签和说明书未经批准擅自修改，限期改正后再犯的，属于《兽药管理条例》第六十条“逾期不改正”的情形，按生产、经营假兽药处罚。</w:t>
            </w:r>
          </w:p>
        </w:tc>
        <w:tc>
          <w:tcPr>
            <w:tcW w:w="938" w:type="dxa"/>
          </w:tcPr>
          <w:p w14:paraId="14964303">
            <w:pPr>
              <w:pStyle w:val="9"/>
              <w:rPr>
                <w:sz w:val="20"/>
              </w:rPr>
            </w:pPr>
          </w:p>
          <w:p w14:paraId="14E84314">
            <w:pPr>
              <w:pStyle w:val="9"/>
              <w:rPr>
                <w:sz w:val="20"/>
              </w:rPr>
            </w:pPr>
          </w:p>
          <w:p w14:paraId="7ECC8CA3">
            <w:pPr>
              <w:pStyle w:val="9"/>
              <w:rPr>
                <w:sz w:val="20"/>
              </w:rPr>
            </w:pPr>
          </w:p>
          <w:p w14:paraId="232395E8">
            <w:pPr>
              <w:pStyle w:val="9"/>
              <w:rPr>
                <w:sz w:val="20"/>
              </w:rPr>
            </w:pPr>
          </w:p>
          <w:p w14:paraId="114CEF33">
            <w:pPr>
              <w:pStyle w:val="9"/>
              <w:rPr>
                <w:sz w:val="20"/>
              </w:rPr>
            </w:pPr>
          </w:p>
          <w:p w14:paraId="03EC80B2">
            <w:pPr>
              <w:pStyle w:val="9"/>
              <w:rPr>
                <w:sz w:val="20"/>
              </w:rPr>
            </w:pPr>
          </w:p>
          <w:p w14:paraId="43016AD0">
            <w:pPr>
              <w:pStyle w:val="9"/>
              <w:spacing w:before="3"/>
              <w:rPr>
                <w:sz w:val="16"/>
              </w:rPr>
            </w:pPr>
          </w:p>
          <w:p w14:paraId="32C7D0D5">
            <w:pPr>
              <w:pStyle w:val="9"/>
              <w:spacing w:line="230" w:lineRule="auto"/>
              <w:ind w:left="78" w:right="20"/>
              <w:rPr>
                <w:sz w:val="20"/>
              </w:rPr>
            </w:pPr>
            <w:r>
              <w:rPr>
                <w:sz w:val="20"/>
              </w:rPr>
              <w:t>农业农村主管部门</w:t>
            </w:r>
          </w:p>
        </w:tc>
        <w:tc>
          <w:tcPr>
            <w:tcW w:w="2995" w:type="dxa"/>
          </w:tcPr>
          <w:p w14:paraId="371A2F71">
            <w:pPr>
              <w:pStyle w:val="9"/>
              <w:rPr>
                <w:sz w:val="20"/>
              </w:rPr>
            </w:pPr>
          </w:p>
          <w:p w14:paraId="1B6859BC">
            <w:pPr>
              <w:pStyle w:val="9"/>
              <w:rPr>
                <w:sz w:val="20"/>
              </w:rPr>
            </w:pPr>
          </w:p>
          <w:p w14:paraId="38E11AB9">
            <w:pPr>
              <w:pStyle w:val="9"/>
              <w:rPr>
                <w:sz w:val="20"/>
              </w:rPr>
            </w:pPr>
          </w:p>
          <w:p w14:paraId="50087C6C">
            <w:pPr>
              <w:pStyle w:val="9"/>
              <w:rPr>
                <w:sz w:val="20"/>
              </w:rPr>
            </w:pPr>
          </w:p>
          <w:p w14:paraId="54C0BEA7">
            <w:pPr>
              <w:pStyle w:val="9"/>
              <w:rPr>
                <w:sz w:val="20"/>
              </w:rPr>
            </w:pPr>
          </w:p>
          <w:p w14:paraId="5E9EC39D">
            <w:pPr>
              <w:pStyle w:val="9"/>
              <w:rPr>
                <w:sz w:val="20"/>
              </w:rPr>
            </w:pPr>
          </w:p>
          <w:p w14:paraId="690AD25E">
            <w:pPr>
              <w:pStyle w:val="9"/>
              <w:spacing w:before="3"/>
              <w:rPr>
                <w:sz w:val="25"/>
              </w:rPr>
            </w:pPr>
          </w:p>
          <w:p w14:paraId="4F21FBEF">
            <w:pPr>
              <w:pStyle w:val="9"/>
              <w:spacing w:before="1"/>
              <w:ind w:left="285" w:right="249"/>
              <w:jc w:val="center"/>
              <w:rPr>
                <w:sz w:val="20"/>
              </w:rPr>
            </w:pPr>
            <w:r>
              <w:rPr>
                <w:sz w:val="20"/>
              </w:rPr>
              <w:t>县级以上农业农村主管部门</w:t>
            </w:r>
          </w:p>
        </w:tc>
      </w:tr>
    </w:tbl>
    <w:p w14:paraId="2A688847">
      <w:pPr>
        <w:spacing w:after="0"/>
        <w:jc w:val="center"/>
        <w:rPr>
          <w:sz w:val="20"/>
        </w:rPr>
        <w:sectPr>
          <w:pgSz w:w="23820" w:h="16840" w:orient="landscape"/>
          <w:pgMar w:top="820" w:right="420" w:bottom="880" w:left="460" w:header="0" w:footer="679"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5424"/>
        <w:gridCol w:w="11400"/>
        <w:gridCol w:w="938"/>
        <w:gridCol w:w="2995"/>
      </w:tblGrid>
      <w:tr w14:paraId="7E7D3C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5357DD34">
            <w:pPr>
              <w:pStyle w:val="9"/>
              <w:spacing w:before="7"/>
              <w:rPr>
                <w:sz w:val="17"/>
              </w:rPr>
            </w:pPr>
          </w:p>
          <w:p w14:paraId="4693893D">
            <w:pPr>
              <w:pStyle w:val="9"/>
              <w:ind w:left="104" w:right="70"/>
              <w:jc w:val="center"/>
              <w:rPr>
                <w:b/>
                <w:sz w:val="20"/>
              </w:rPr>
            </w:pPr>
            <w:r>
              <w:rPr>
                <w:b/>
                <w:sz w:val="20"/>
              </w:rPr>
              <w:t>序号</w:t>
            </w:r>
          </w:p>
        </w:tc>
        <w:tc>
          <w:tcPr>
            <w:tcW w:w="1229" w:type="dxa"/>
          </w:tcPr>
          <w:p w14:paraId="3889B948">
            <w:pPr>
              <w:pStyle w:val="9"/>
              <w:spacing w:before="7"/>
              <w:rPr>
                <w:sz w:val="17"/>
              </w:rPr>
            </w:pPr>
          </w:p>
          <w:p w14:paraId="2827DE1C">
            <w:pPr>
              <w:pStyle w:val="9"/>
              <w:ind w:left="95" w:right="64"/>
              <w:jc w:val="center"/>
              <w:rPr>
                <w:b/>
                <w:sz w:val="20"/>
              </w:rPr>
            </w:pPr>
            <w:r>
              <w:rPr>
                <w:b/>
                <w:sz w:val="20"/>
              </w:rPr>
              <w:t>事项类别</w:t>
            </w:r>
          </w:p>
        </w:tc>
        <w:tc>
          <w:tcPr>
            <w:tcW w:w="5424" w:type="dxa"/>
          </w:tcPr>
          <w:p w14:paraId="3AB7B446">
            <w:pPr>
              <w:pStyle w:val="9"/>
              <w:spacing w:before="7"/>
              <w:rPr>
                <w:sz w:val="17"/>
              </w:rPr>
            </w:pPr>
          </w:p>
          <w:p w14:paraId="0E7AC60E">
            <w:pPr>
              <w:pStyle w:val="9"/>
              <w:ind w:left="2296" w:right="2264"/>
              <w:jc w:val="center"/>
              <w:rPr>
                <w:b/>
                <w:sz w:val="20"/>
              </w:rPr>
            </w:pPr>
            <w:r>
              <w:rPr>
                <w:b/>
                <w:sz w:val="20"/>
              </w:rPr>
              <w:t>事项名称</w:t>
            </w:r>
          </w:p>
        </w:tc>
        <w:tc>
          <w:tcPr>
            <w:tcW w:w="11400" w:type="dxa"/>
          </w:tcPr>
          <w:p w14:paraId="65150236">
            <w:pPr>
              <w:pStyle w:val="9"/>
              <w:spacing w:before="7"/>
              <w:rPr>
                <w:sz w:val="17"/>
              </w:rPr>
            </w:pPr>
          </w:p>
          <w:p w14:paraId="4BCAE047">
            <w:pPr>
              <w:pStyle w:val="9"/>
              <w:ind w:left="5284" w:right="5252"/>
              <w:jc w:val="center"/>
              <w:rPr>
                <w:b/>
                <w:sz w:val="20"/>
              </w:rPr>
            </w:pPr>
            <w:r>
              <w:rPr>
                <w:b/>
                <w:sz w:val="20"/>
              </w:rPr>
              <w:t>事项依据</w:t>
            </w:r>
          </w:p>
        </w:tc>
        <w:tc>
          <w:tcPr>
            <w:tcW w:w="938" w:type="dxa"/>
          </w:tcPr>
          <w:p w14:paraId="32495227">
            <w:pPr>
              <w:pStyle w:val="9"/>
              <w:spacing w:before="7"/>
              <w:rPr>
                <w:sz w:val="17"/>
              </w:rPr>
            </w:pPr>
          </w:p>
          <w:p w14:paraId="4E4ADFC6">
            <w:pPr>
              <w:pStyle w:val="9"/>
              <w:ind w:left="73"/>
              <w:rPr>
                <w:b/>
                <w:sz w:val="20"/>
              </w:rPr>
            </w:pPr>
            <w:r>
              <w:rPr>
                <w:b/>
                <w:sz w:val="20"/>
              </w:rPr>
              <w:t>责任主体</w:t>
            </w:r>
          </w:p>
        </w:tc>
        <w:tc>
          <w:tcPr>
            <w:tcW w:w="2995" w:type="dxa"/>
          </w:tcPr>
          <w:p w14:paraId="6216CAF0">
            <w:pPr>
              <w:pStyle w:val="9"/>
              <w:spacing w:before="7"/>
              <w:rPr>
                <w:sz w:val="17"/>
              </w:rPr>
            </w:pPr>
          </w:p>
          <w:p w14:paraId="31AEE3A2">
            <w:pPr>
              <w:pStyle w:val="9"/>
              <w:ind w:left="282" w:right="249"/>
              <w:jc w:val="center"/>
              <w:rPr>
                <w:b/>
                <w:sz w:val="20"/>
              </w:rPr>
            </w:pPr>
            <w:r>
              <w:rPr>
                <w:b/>
                <w:sz w:val="20"/>
              </w:rPr>
              <w:t>实施主体</w:t>
            </w:r>
          </w:p>
        </w:tc>
      </w:tr>
      <w:tr w14:paraId="1F6D4D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6" w:hRule="atLeast"/>
        </w:trPr>
        <w:tc>
          <w:tcPr>
            <w:tcW w:w="636" w:type="dxa"/>
          </w:tcPr>
          <w:p w14:paraId="1B3C2D35">
            <w:pPr>
              <w:pStyle w:val="9"/>
              <w:rPr>
                <w:sz w:val="20"/>
              </w:rPr>
            </w:pPr>
          </w:p>
          <w:p w14:paraId="2317732E">
            <w:pPr>
              <w:pStyle w:val="9"/>
              <w:rPr>
                <w:sz w:val="20"/>
              </w:rPr>
            </w:pPr>
          </w:p>
          <w:p w14:paraId="40A55133">
            <w:pPr>
              <w:pStyle w:val="9"/>
              <w:ind w:left="104" w:right="65"/>
              <w:jc w:val="center"/>
              <w:rPr>
                <w:sz w:val="20"/>
              </w:rPr>
            </w:pPr>
            <w:r>
              <w:rPr>
                <w:sz w:val="20"/>
              </w:rPr>
              <w:t>65</w:t>
            </w:r>
          </w:p>
        </w:tc>
        <w:tc>
          <w:tcPr>
            <w:tcW w:w="1229" w:type="dxa"/>
          </w:tcPr>
          <w:p w14:paraId="50D49F0D">
            <w:pPr>
              <w:pStyle w:val="9"/>
              <w:rPr>
                <w:sz w:val="20"/>
              </w:rPr>
            </w:pPr>
          </w:p>
          <w:p w14:paraId="06629B15">
            <w:pPr>
              <w:pStyle w:val="9"/>
              <w:rPr>
                <w:sz w:val="20"/>
              </w:rPr>
            </w:pPr>
          </w:p>
          <w:p w14:paraId="1209402E">
            <w:pPr>
              <w:pStyle w:val="9"/>
              <w:ind w:left="102" w:right="64"/>
              <w:jc w:val="center"/>
              <w:rPr>
                <w:sz w:val="20"/>
              </w:rPr>
            </w:pPr>
            <w:r>
              <w:rPr>
                <w:sz w:val="20"/>
              </w:rPr>
              <w:t>兽药</w:t>
            </w:r>
          </w:p>
        </w:tc>
        <w:tc>
          <w:tcPr>
            <w:tcW w:w="5424" w:type="dxa"/>
          </w:tcPr>
          <w:p w14:paraId="0E20919F">
            <w:pPr>
              <w:pStyle w:val="9"/>
              <w:rPr>
                <w:sz w:val="20"/>
              </w:rPr>
            </w:pPr>
          </w:p>
          <w:p w14:paraId="607EA027">
            <w:pPr>
              <w:pStyle w:val="9"/>
              <w:rPr>
                <w:sz w:val="20"/>
              </w:rPr>
            </w:pPr>
          </w:p>
          <w:p w14:paraId="010841A1">
            <w:pPr>
              <w:pStyle w:val="9"/>
              <w:ind w:left="37"/>
              <w:rPr>
                <w:sz w:val="20"/>
              </w:rPr>
            </w:pPr>
            <w:r>
              <w:rPr>
                <w:sz w:val="20"/>
              </w:rPr>
              <w:t>对境外企业在中国直接销售兽药的行政处罚</w:t>
            </w:r>
          </w:p>
        </w:tc>
        <w:tc>
          <w:tcPr>
            <w:tcW w:w="11400" w:type="dxa"/>
          </w:tcPr>
          <w:p w14:paraId="29747A74">
            <w:pPr>
              <w:pStyle w:val="9"/>
              <w:spacing w:before="9"/>
              <w:rPr>
                <w:sz w:val="20"/>
              </w:rPr>
            </w:pPr>
          </w:p>
          <w:p w14:paraId="7634322A">
            <w:pPr>
              <w:pStyle w:val="9"/>
              <w:spacing w:before="1" w:line="252" w:lineRule="exact"/>
              <w:ind w:left="37"/>
              <w:rPr>
                <w:b/>
                <w:sz w:val="20"/>
              </w:rPr>
            </w:pPr>
            <w:r>
              <w:rPr>
                <w:b/>
                <w:sz w:val="20"/>
              </w:rPr>
              <w:t>《兽药管理条例》(2020修订)</w:t>
            </w:r>
          </w:p>
          <w:p w14:paraId="24EFF4BE">
            <w:pPr>
              <w:pStyle w:val="9"/>
              <w:spacing w:before="3" w:line="230" w:lineRule="auto"/>
              <w:ind w:left="37" w:right="70"/>
              <w:rPr>
                <w:sz w:val="20"/>
              </w:rPr>
            </w:pPr>
            <w:r>
              <w:rPr>
                <w:b/>
                <w:sz w:val="20"/>
              </w:rPr>
              <w:t xml:space="preserve">第六十一条 </w:t>
            </w:r>
            <w:r>
              <w:rPr>
                <w:sz w:val="20"/>
              </w:rPr>
              <w:t>违反本条例规定，境外企业在中国直接销售兽药的，责令其限期改正，没收直接销售的兽药和违法所得，并处5 万元以上10万元以下罚款；情节严重的，吊销进口兽药注册证书；给他人造成损失的，依法承担赔偿责任。</w:t>
            </w:r>
          </w:p>
        </w:tc>
        <w:tc>
          <w:tcPr>
            <w:tcW w:w="938" w:type="dxa"/>
          </w:tcPr>
          <w:p w14:paraId="2C0566B4">
            <w:pPr>
              <w:pStyle w:val="9"/>
              <w:rPr>
                <w:sz w:val="20"/>
              </w:rPr>
            </w:pPr>
          </w:p>
          <w:p w14:paraId="23D43DE1">
            <w:pPr>
              <w:pStyle w:val="9"/>
              <w:spacing w:before="138" w:line="232" w:lineRule="auto"/>
              <w:ind w:left="78" w:right="20"/>
              <w:rPr>
                <w:sz w:val="20"/>
              </w:rPr>
            </w:pPr>
            <w:r>
              <w:rPr>
                <w:sz w:val="20"/>
              </w:rPr>
              <w:t>农业农村主管部门</w:t>
            </w:r>
          </w:p>
        </w:tc>
        <w:tc>
          <w:tcPr>
            <w:tcW w:w="2995" w:type="dxa"/>
          </w:tcPr>
          <w:p w14:paraId="70DDF828">
            <w:pPr>
              <w:pStyle w:val="9"/>
              <w:rPr>
                <w:sz w:val="20"/>
              </w:rPr>
            </w:pPr>
          </w:p>
          <w:p w14:paraId="50582F47">
            <w:pPr>
              <w:pStyle w:val="9"/>
              <w:rPr>
                <w:sz w:val="20"/>
              </w:rPr>
            </w:pPr>
          </w:p>
          <w:p w14:paraId="563B6E0A">
            <w:pPr>
              <w:pStyle w:val="9"/>
              <w:ind w:left="285" w:right="249"/>
              <w:jc w:val="center"/>
              <w:rPr>
                <w:sz w:val="20"/>
              </w:rPr>
            </w:pPr>
            <w:r>
              <w:rPr>
                <w:sz w:val="20"/>
              </w:rPr>
              <w:t>县级以上农业农村主管部门</w:t>
            </w:r>
          </w:p>
        </w:tc>
      </w:tr>
      <w:tr w14:paraId="60B78F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8" w:hRule="atLeast"/>
        </w:trPr>
        <w:tc>
          <w:tcPr>
            <w:tcW w:w="636" w:type="dxa"/>
          </w:tcPr>
          <w:p w14:paraId="0938D663">
            <w:pPr>
              <w:pStyle w:val="9"/>
              <w:rPr>
                <w:sz w:val="20"/>
              </w:rPr>
            </w:pPr>
          </w:p>
          <w:p w14:paraId="1312CF35">
            <w:pPr>
              <w:pStyle w:val="9"/>
              <w:rPr>
                <w:sz w:val="20"/>
              </w:rPr>
            </w:pPr>
          </w:p>
          <w:p w14:paraId="24D2C02D">
            <w:pPr>
              <w:pStyle w:val="9"/>
              <w:rPr>
                <w:sz w:val="20"/>
              </w:rPr>
            </w:pPr>
          </w:p>
          <w:p w14:paraId="6D7D5264">
            <w:pPr>
              <w:pStyle w:val="9"/>
              <w:spacing w:before="8"/>
              <w:rPr>
                <w:sz w:val="15"/>
              </w:rPr>
            </w:pPr>
          </w:p>
          <w:p w14:paraId="289EDA8F">
            <w:pPr>
              <w:pStyle w:val="9"/>
              <w:ind w:left="104" w:right="65"/>
              <w:jc w:val="center"/>
              <w:rPr>
                <w:sz w:val="20"/>
              </w:rPr>
            </w:pPr>
            <w:r>
              <w:rPr>
                <w:sz w:val="20"/>
              </w:rPr>
              <w:t>66</w:t>
            </w:r>
          </w:p>
        </w:tc>
        <w:tc>
          <w:tcPr>
            <w:tcW w:w="1229" w:type="dxa"/>
          </w:tcPr>
          <w:p w14:paraId="0D8282B5">
            <w:pPr>
              <w:pStyle w:val="9"/>
              <w:rPr>
                <w:sz w:val="20"/>
              </w:rPr>
            </w:pPr>
          </w:p>
          <w:p w14:paraId="6AC8DB64">
            <w:pPr>
              <w:pStyle w:val="9"/>
              <w:rPr>
                <w:sz w:val="20"/>
              </w:rPr>
            </w:pPr>
          </w:p>
          <w:p w14:paraId="07B607C7">
            <w:pPr>
              <w:pStyle w:val="9"/>
              <w:rPr>
                <w:sz w:val="20"/>
              </w:rPr>
            </w:pPr>
          </w:p>
          <w:p w14:paraId="4AC540AE">
            <w:pPr>
              <w:pStyle w:val="9"/>
              <w:spacing w:before="8"/>
              <w:rPr>
                <w:sz w:val="15"/>
              </w:rPr>
            </w:pPr>
          </w:p>
          <w:p w14:paraId="189715AF">
            <w:pPr>
              <w:pStyle w:val="9"/>
              <w:ind w:left="102" w:right="64"/>
              <w:jc w:val="center"/>
              <w:rPr>
                <w:sz w:val="20"/>
              </w:rPr>
            </w:pPr>
            <w:r>
              <w:rPr>
                <w:sz w:val="20"/>
              </w:rPr>
              <w:t>兽药</w:t>
            </w:r>
          </w:p>
        </w:tc>
        <w:tc>
          <w:tcPr>
            <w:tcW w:w="5424" w:type="dxa"/>
          </w:tcPr>
          <w:p w14:paraId="1BEC41C4">
            <w:pPr>
              <w:pStyle w:val="9"/>
              <w:rPr>
                <w:sz w:val="20"/>
              </w:rPr>
            </w:pPr>
          </w:p>
          <w:p w14:paraId="4A7046A1">
            <w:pPr>
              <w:pStyle w:val="9"/>
              <w:rPr>
                <w:sz w:val="20"/>
              </w:rPr>
            </w:pPr>
          </w:p>
          <w:p w14:paraId="2AF32F25">
            <w:pPr>
              <w:pStyle w:val="9"/>
              <w:rPr>
                <w:sz w:val="17"/>
              </w:rPr>
            </w:pPr>
          </w:p>
          <w:p w14:paraId="614713BE">
            <w:pPr>
              <w:pStyle w:val="9"/>
              <w:spacing w:line="230" w:lineRule="auto"/>
              <w:ind w:left="37" w:right="188"/>
              <w:jc w:val="both"/>
              <w:rPr>
                <w:sz w:val="20"/>
              </w:rPr>
            </w:pPr>
            <w:r>
              <w:rPr>
                <w:spacing w:val="-1"/>
                <w:w w:val="95"/>
                <w:sz w:val="20"/>
              </w:rPr>
              <w:t xml:space="preserve">对未按照国家有关兽药安全使用规定使用兽药的、未建立用 药记录或者记录不完整真实的，或者使用禁止使用的药品和 </w:t>
            </w:r>
            <w:r>
              <w:rPr>
                <w:sz w:val="20"/>
              </w:rPr>
              <w:t>其他化合物的，或者将人用药品用于动物的行政处罚</w:t>
            </w:r>
          </w:p>
        </w:tc>
        <w:tc>
          <w:tcPr>
            <w:tcW w:w="11400" w:type="dxa"/>
          </w:tcPr>
          <w:p w14:paraId="085327E5">
            <w:pPr>
              <w:pStyle w:val="9"/>
              <w:spacing w:before="9"/>
              <w:rPr>
                <w:sz w:val="17"/>
              </w:rPr>
            </w:pPr>
          </w:p>
          <w:p w14:paraId="206BB3A1">
            <w:pPr>
              <w:pStyle w:val="9"/>
              <w:spacing w:line="252" w:lineRule="exact"/>
              <w:ind w:left="37"/>
              <w:rPr>
                <w:b/>
                <w:sz w:val="20"/>
              </w:rPr>
            </w:pPr>
            <w:r>
              <w:rPr>
                <w:b/>
                <w:sz w:val="20"/>
              </w:rPr>
              <w:t>1.《兽药管理条例》(2020修订)</w:t>
            </w:r>
          </w:p>
          <w:p w14:paraId="795470AB">
            <w:pPr>
              <w:pStyle w:val="9"/>
              <w:spacing w:before="4" w:line="230" w:lineRule="auto"/>
              <w:ind w:left="37" w:right="170"/>
              <w:jc w:val="both"/>
              <w:rPr>
                <w:sz w:val="20"/>
              </w:rPr>
            </w:pPr>
            <w:r>
              <w:rPr>
                <w:b/>
                <w:spacing w:val="10"/>
                <w:sz w:val="20"/>
              </w:rPr>
              <w:t xml:space="preserve">第六十二条 </w:t>
            </w:r>
            <w:r>
              <w:rPr>
                <w:spacing w:val="-1"/>
                <w:sz w:val="20"/>
              </w:rPr>
              <w:t>违反本条例规定，未按照国家有关兽药安全使用规定使用兽药的、未建立用药记录或者记录不完整真实的，或</w:t>
            </w:r>
            <w:r>
              <w:rPr>
                <w:w w:val="95"/>
                <w:sz w:val="20"/>
              </w:rPr>
              <w:t>者使用禁止使用的药品和其他化合物的，或者将人用药品用于动物的，责令其立即改正，并对饲喂了违禁药物及其他化合物的动</w:t>
            </w:r>
            <w:r>
              <w:rPr>
                <w:sz w:val="20"/>
              </w:rPr>
              <w:t>物及其产品进行无害化处理；对违法单位处1万元以上5万元以下罚款；给他人造成损失的，依法承担赔偿责任。</w:t>
            </w:r>
          </w:p>
          <w:p w14:paraId="25C7D419">
            <w:pPr>
              <w:pStyle w:val="9"/>
              <w:spacing w:line="247" w:lineRule="exact"/>
              <w:ind w:left="37"/>
              <w:rPr>
                <w:b/>
                <w:sz w:val="20"/>
              </w:rPr>
            </w:pPr>
            <w:r>
              <w:rPr>
                <w:b/>
                <w:sz w:val="20"/>
              </w:rPr>
              <w:t>2.《中华人民共和国农业农村部公告第97号》（2018）</w:t>
            </w:r>
          </w:p>
          <w:p w14:paraId="2DB84D9B">
            <w:pPr>
              <w:pStyle w:val="9"/>
              <w:spacing w:before="2" w:line="232" w:lineRule="auto"/>
              <w:ind w:left="37" w:right="72"/>
              <w:rPr>
                <w:sz w:val="20"/>
              </w:rPr>
            </w:pPr>
            <w:r>
              <w:rPr>
                <w:b/>
                <w:w w:val="98"/>
                <w:sz w:val="20"/>
              </w:rPr>
              <w:t xml:space="preserve"> </w:t>
            </w:r>
            <w:r>
              <w:rPr>
                <w:b/>
                <w:sz w:val="20"/>
              </w:rPr>
              <w:t xml:space="preserve">第七条 </w:t>
            </w:r>
            <w:r>
              <w:rPr>
                <w:sz w:val="20"/>
              </w:rPr>
              <w:t>兽药使用单位违反国家有关兽药安全使用规定，明知是假兽用疫苗或者应当经审查批准而未经审查批准即生产、进口的兽用疫苗，仍非法使用的，按照《兽药管理条例》第六十二条处理，按上限罚款；给他人造成损失的，依法承担赔偿责任。</w:t>
            </w:r>
          </w:p>
        </w:tc>
        <w:tc>
          <w:tcPr>
            <w:tcW w:w="938" w:type="dxa"/>
          </w:tcPr>
          <w:p w14:paraId="6AB17D32">
            <w:pPr>
              <w:pStyle w:val="9"/>
              <w:rPr>
                <w:sz w:val="20"/>
              </w:rPr>
            </w:pPr>
          </w:p>
          <w:p w14:paraId="569E062F">
            <w:pPr>
              <w:pStyle w:val="9"/>
              <w:rPr>
                <w:sz w:val="20"/>
              </w:rPr>
            </w:pPr>
          </w:p>
          <w:p w14:paraId="73E44077">
            <w:pPr>
              <w:pStyle w:val="9"/>
              <w:spacing w:before="6"/>
              <w:rPr>
                <w:sz w:val="26"/>
              </w:rPr>
            </w:pPr>
          </w:p>
          <w:p w14:paraId="008DED33">
            <w:pPr>
              <w:pStyle w:val="9"/>
              <w:spacing w:line="230" w:lineRule="auto"/>
              <w:ind w:left="78" w:right="20"/>
              <w:rPr>
                <w:sz w:val="20"/>
              </w:rPr>
            </w:pPr>
            <w:r>
              <w:rPr>
                <w:sz w:val="20"/>
              </w:rPr>
              <w:t>农业农村主管部门</w:t>
            </w:r>
          </w:p>
        </w:tc>
        <w:tc>
          <w:tcPr>
            <w:tcW w:w="2995" w:type="dxa"/>
          </w:tcPr>
          <w:p w14:paraId="77A81CFF">
            <w:pPr>
              <w:pStyle w:val="9"/>
              <w:rPr>
                <w:sz w:val="20"/>
              </w:rPr>
            </w:pPr>
          </w:p>
          <w:p w14:paraId="146E5BEC">
            <w:pPr>
              <w:pStyle w:val="9"/>
              <w:rPr>
                <w:sz w:val="20"/>
              </w:rPr>
            </w:pPr>
          </w:p>
          <w:p w14:paraId="46E6FEC2">
            <w:pPr>
              <w:pStyle w:val="9"/>
              <w:rPr>
                <w:sz w:val="20"/>
              </w:rPr>
            </w:pPr>
          </w:p>
          <w:p w14:paraId="64C91C63">
            <w:pPr>
              <w:pStyle w:val="9"/>
              <w:spacing w:before="8"/>
              <w:rPr>
                <w:sz w:val="15"/>
              </w:rPr>
            </w:pPr>
          </w:p>
          <w:p w14:paraId="280740F9">
            <w:pPr>
              <w:pStyle w:val="9"/>
              <w:ind w:left="285" w:right="249"/>
              <w:jc w:val="center"/>
              <w:rPr>
                <w:sz w:val="20"/>
              </w:rPr>
            </w:pPr>
            <w:r>
              <w:rPr>
                <w:sz w:val="20"/>
              </w:rPr>
              <w:t>县级以上农业农村主管部门</w:t>
            </w:r>
          </w:p>
        </w:tc>
      </w:tr>
      <w:tr w14:paraId="7613ED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96" w:hRule="atLeast"/>
        </w:trPr>
        <w:tc>
          <w:tcPr>
            <w:tcW w:w="636" w:type="dxa"/>
          </w:tcPr>
          <w:p w14:paraId="1A1510EB">
            <w:pPr>
              <w:pStyle w:val="9"/>
              <w:rPr>
                <w:sz w:val="20"/>
              </w:rPr>
            </w:pPr>
          </w:p>
          <w:p w14:paraId="187A4C34">
            <w:pPr>
              <w:pStyle w:val="9"/>
              <w:rPr>
                <w:sz w:val="20"/>
              </w:rPr>
            </w:pPr>
          </w:p>
          <w:p w14:paraId="18A74813">
            <w:pPr>
              <w:pStyle w:val="9"/>
              <w:spacing w:before="11"/>
              <w:rPr>
                <w:sz w:val="28"/>
              </w:rPr>
            </w:pPr>
          </w:p>
          <w:p w14:paraId="700D6DB9">
            <w:pPr>
              <w:pStyle w:val="9"/>
              <w:ind w:left="104" w:right="65"/>
              <w:jc w:val="center"/>
              <w:rPr>
                <w:sz w:val="20"/>
              </w:rPr>
            </w:pPr>
            <w:r>
              <w:rPr>
                <w:sz w:val="20"/>
              </w:rPr>
              <w:t>67</w:t>
            </w:r>
          </w:p>
        </w:tc>
        <w:tc>
          <w:tcPr>
            <w:tcW w:w="1229" w:type="dxa"/>
          </w:tcPr>
          <w:p w14:paraId="00FAEDD2">
            <w:pPr>
              <w:pStyle w:val="9"/>
              <w:rPr>
                <w:sz w:val="20"/>
              </w:rPr>
            </w:pPr>
          </w:p>
          <w:p w14:paraId="4AB83EF7">
            <w:pPr>
              <w:pStyle w:val="9"/>
              <w:rPr>
                <w:sz w:val="20"/>
              </w:rPr>
            </w:pPr>
          </w:p>
          <w:p w14:paraId="00C37995">
            <w:pPr>
              <w:pStyle w:val="9"/>
              <w:spacing w:before="11"/>
              <w:rPr>
                <w:sz w:val="28"/>
              </w:rPr>
            </w:pPr>
          </w:p>
          <w:p w14:paraId="08E95975">
            <w:pPr>
              <w:pStyle w:val="9"/>
              <w:ind w:left="102" w:right="64"/>
              <w:jc w:val="center"/>
              <w:rPr>
                <w:sz w:val="20"/>
              </w:rPr>
            </w:pPr>
            <w:r>
              <w:rPr>
                <w:sz w:val="20"/>
              </w:rPr>
              <w:t>兽药</w:t>
            </w:r>
          </w:p>
        </w:tc>
        <w:tc>
          <w:tcPr>
            <w:tcW w:w="5424" w:type="dxa"/>
          </w:tcPr>
          <w:p w14:paraId="6B89B62C">
            <w:pPr>
              <w:pStyle w:val="9"/>
              <w:rPr>
                <w:sz w:val="20"/>
              </w:rPr>
            </w:pPr>
          </w:p>
          <w:p w14:paraId="3FCD36DC">
            <w:pPr>
              <w:pStyle w:val="9"/>
              <w:rPr>
                <w:sz w:val="20"/>
              </w:rPr>
            </w:pPr>
          </w:p>
          <w:p w14:paraId="527643E2">
            <w:pPr>
              <w:pStyle w:val="9"/>
              <w:spacing w:before="129" w:line="232" w:lineRule="auto"/>
              <w:ind w:left="37" w:right="188"/>
              <w:jc w:val="both"/>
              <w:rPr>
                <w:sz w:val="20"/>
              </w:rPr>
            </w:pPr>
            <w:r>
              <w:rPr>
                <w:spacing w:val="-1"/>
                <w:w w:val="95"/>
                <w:sz w:val="20"/>
              </w:rPr>
              <w:t xml:space="preserve">对销售尚在用药期、休药期内的动物及其产品用于食品消费 的，或者销售含有违禁药物和兽药残留超标的动物产品用于 </w:t>
            </w:r>
            <w:r>
              <w:rPr>
                <w:sz w:val="20"/>
              </w:rPr>
              <w:t>食品消费的行政处罚</w:t>
            </w:r>
          </w:p>
        </w:tc>
        <w:tc>
          <w:tcPr>
            <w:tcW w:w="11400" w:type="dxa"/>
          </w:tcPr>
          <w:p w14:paraId="6DCF53A3">
            <w:pPr>
              <w:pStyle w:val="9"/>
              <w:rPr>
                <w:sz w:val="20"/>
              </w:rPr>
            </w:pPr>
          </w:p>
          <w:p w14:paraId="0EF32EC0">
            <w:pPr>
              <w:pStyle w:val="9"/>
              <w:spacing w:before="1"/>
              <w:rPr>
                <w:sz w:val="20"/>
              </w:rPr>
            </w:pPr>
          </w:p>
          <w:p w14:paraId="2C317880">
            <w:pPr>
              <w:pStyle w:val="9"/>
              <w:spacing w:line="252" w:lineRule="exact"/>
              <w:ind w:left="37"/>
              <w:rPr>
                <w:b/>
                <w:sz w:val="20"/>
              </w:rPr>
            </w:pPr>
            <w:r>
              <w:rPr>
                <w:b/>
                <w:sz w:val="20"/>
              </w:rPr>
              <w:t>《兽药管理条例》(2020修订)</w:t>
            </w:r>
          </w:p>
          <w:p w14:paraId="2D812B16">
            <w:pPr>
              <w:pStyle w:val="9"/>
              <w:spacing w:before="3" w:line="230" w:lineRule="auto"/>
              <w:ind w:left="37" w:right="94"/>
              <w:rPr>
                <w:sz w:val="20"/>
              </w:rPr>
            </w:pPr>
            <w:r>
              <w:rPr>
                <w:b/>
                <w:spacing w:val="12"/>
                <w:sz w:val="20"/>
              </w:rPr>
              <w:t xml:space="preserve">第六十三条 </w:t>
            </w:r>
            <w:r>
              <w:rPr>
                <w:sz w:val="20"/>
              </w:rPr>
              <w:t>违反本条例规定，销售尚在用药期、休药期内的动物及其产品用于食品消费的，或者销售含有违禁药物和兽药</w:t>
            </w:r>
            <w:r>
              <w:rPr>
                <w:w w:val="95"/>
                <w:sz w:val="20"/>
              </w:rPr>
              <w:t>残留超标的动物产品用于食品消费的，责令其对含有违禁药物和兽药残留超标的动物产品进行无害化处理，没收违法所得，并处</w:t>
            </w:r>
            <w:r>
              <w:rPr>
                <w:spacing w:val="-17"/>
                <w:w w:val="95"/>
                <w:sz w:val="20"/>
              </w:rPr>
              <w:t xml:space="preserve">3 </w:t>
            </w:r>
            <w:r>
              <w:rPr>
                <w:sz w:val="20"/>
              </w:rPr>
              <w:t>万元以上10万元以下罚款；构成犯罪的，依法追究刑事责任；给他人造成损失的，依法承担赔偿责任。</w:t>
            </w:r>
          </w:p>
        </w:tc>
        <w:tc>
          <w:tcPr>
            <w:tcW w:w="938" w:type="dxa"/>
          </w:tcPr>
          <w:p w14:paraId="1772C925">
            <w:pPr>
              <w:pStyle w:val="9"/>
              <w:rPr>
                <w:sz w:val="20"/>
              </w:rPr>
            </w:pPr>
          </w:p>
          <w:p w14:paraId="1E5BD0D4">
            <w:pPr>
              <w:pStyle w:val="9"/>
              <w:rPr>
                <w:sz w:val="20"/>
              </w:rPr>
            </w:pPr>
          </w:p>
          <w:p w14:paraId="1743DBBE">
            <w:pPr>
              <w:pStyle w:val="9"/>
              <w:spacing w:before="12"/>
              <w:rPr>
                <w:sz w:val="19"/>
              </w:rPr>
            </w:pPr>
          </w:p>
          <w:p w14:paraId="0DDCF84E">
            <w:pPr>
              <w:pStyle w:val="9"/>
              <w:spacing w:line="230" w:lineRule="auto"/>
              <w:ind w:left="78" w:right="20"/>
              <w:rPr>
                <w:sz w:val="20"/>
              </w:rPr>
            </w:pPr>
            <w:r>
              <w:rPr>
                <w:sz w:val="20"/>
              </w:rPr>
              <w:t>农业农村主管部门</w:t>
            </w:r>
          </w:p>
        </w:tc>
        <w:tc>
          <w:tcPr>
            <w:tcW w:w="2995" w:type="dxa"/>
          </w:tcPr>
          <w:p w14:paraId="2CABF4B5">
            <w:pPr>
              <w:pStyle w:val="9"/>
              <w:rPr>
                <w:sz w:val="20"/>
              </w:rPr>
            </w:pPr>
          </w:p>
          <w:p w14:paraId="5DAB326B">
            <w:pPr>
              <w:pStyle w:val="9"/>
              <w:rPr>
                <w:sz w:val="20"/>
              </w:rPr>
            </w:pPr>
          </w:p>
          <w:p w14:paraId="61A049B6">
            <w:pPr>
              <w:pStyle w:val="9"/>
              <w:spacing w:before="11"/>
              <w:rPr>
                <w:sz w:val="28"/>
              </w:rPr>
            </w:pPr>
          </w:p>
          <w:p w14:paraId="5DFCAC3F">
            <w:pPr>
              <w:pStyle w:val="9"/>
              <w:ind w:left="285" w:right="249"/>
              <w:jc w:val="center"/>
              <w:rPr>
                <w:sz w:val="20"/>
              </w:rPr>
            </w:pPr>
            <w:r>
              <w:rPr>
                <w:sz w:val="20"/>
              </w:rPr>
              <w:t>县级以上农业农村主管部门</w:t>
            </w:r>
          </w:p>
        </w:tc>
      </w:tr>
      <w:tr w14:paraId="6523BD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34" w:hRule="atLeast"/>
        </w:trPr>
        <w:tc>
          <w:tcPr>
            <w:tcW w:w="636" w:type="dxa"/>
          </w:tcPr>
          <w:p w14:paraId="0CF077E6">
            <w:pPr>
              <w:pStyle w:val="9"/>
              <w:rPr>
                <w:sz w:val="20"/>
              </w:rPr>
            </w:pPr>
          </w:p>
          <w:p w14:paraId="25062924">
            <w:pPr>
              <w:pStyle w:val="9"/>
              <w:rPr>
                <w:sz w:val="20"/>
              </w:rPr>
            </w:pPr>
          </w:p>
          <w:p w14:paraId="000A3E6B">
            <w:pPr>
              <w:pStyle w:val="9"/>
              <w:spacing w:before="10"/>
              <w:rPr>
                <w:sz w:val="18"/>
              </w:rPr>
            </w:pPr>
          </w:p>
          <w:p w14:paraId="74DD551E">
            <w:pPr>
              <w:pStyle w:val="9"/>
              <w:ind w:left="104" w:right="65"/>
              <w:jc w:val="center"/>
              <w:rPr>
                <w:sz w:val="20"/>
              </w:rPr>
            </w:pPr>
            <w:r>
              <w:rPr>
                <w:sz w:val="20"/>
              </w:rPr>
              <w:t>68</w:t>
            </w:r>
          </w:p>
        </w:tc>
        <w:tc>
          <w:tcPr>
            <w:tcW w:w="1229" w:type="dxa"/>
          </w:tcPr>
          <w:p w14:paraId="55386EE6">
            <w:pPr>
              <w:pStyle w:val="9"/>
              <w:rPr>
                <w:sz w:val="20"/>
              </w:rPr>
            </w:pPr>
          </w:p>
          <w:p w14:paraId="5027EA87">
            <w:pPr>
              <w:pStyle w:val="9"/>
              <w:rPr>
                <w:sz w:val="20"/>
              </w:rPr>
            </w:pPr>
          </w:p>
          <w:p w14:paraId="1C46FA58">
            <w:pPr>
              <w:pStyle w:val="9"/>
              <w:spacing w:before="10"/>
              <w:rPr>
                <w:sz w:val="18"/>
              </w:rPr>
            </w:pPr>
          </w:p>
          <w:p w14:paraId="1435BB03">
            <w:pPr>
              <w:pStyle w:val="9"/>
              <w:ind w:left="102" w:right="64"/>
              <w:jc w:val="center"/>
              <w:rPr>
                <w:sz w:val="20"/>
              </w:rPr>
            </w:pPr>
            <w:r>
              <w:rPr>
                <w:sz w:val="20"/>
              </w:rPr>
              <w:t>兽药</w:t>
            </w:r>
          </w:p>
        </w:tc>
        <w:tc>
          <w:tcPr>
            <w:tcW w:w="5424" w:type="dxa"/>
          </w:tcPr>
          <w:p w14:paraId="6103772C">
            <w:pPr>
              <w:pStyle w:val="9"/>
              <w:rPr>
                <w:sz w:val="20"/>
              </w:rPr>
            </w:pPr>
          </w:p>
          <w:p w14:paraId="2332AF01">
            <w:pPr>
              <w:pStyle w:val="9"/>
              <w:spacing w:before="2"/>
              <w:rPr>
                <w:sz w:val="20"/>
              </w:rPr>
            </w:pPr>
          </w:p>
          <w:p w14:paraId="33B11D72">
            <w:pPr>
              <w:pStyle w:val="9"/>
              <w:spacing w:line="230" w:lineRule="auto"/>
              <w:ind w:left="37" w:right="190"/>
              <w:jc w:val="both"/>
              <w:rPr>
                <w:sz w:val="20"/>
              </w:rPr>
            </w:pPr>
            <w:r>
              <w:rPr>
                <w:spacing w:val="-1"/>
                <w:w w:val="95"/>
                <w:sz w:val="20"/>
              </w:rPr>
              <w:t xml:space="preserve">对因试验死亡的临床试验用食用动物及其产品作为动物性食 品供人消费或者临床试验用食用动物及其产品供人消费未按 </w:t>
            </w:r>
            <w:r>
              <w:rPr>
                <w:sz w:val="20"/>
              </w:rPr>
              <w:t>要求提供对人安全并超过休药期的证明的行政处罚</w:t>
            </w:r>
          </w:p>
        </w:tc>
        <w:tc>
          <w:tcPr>
            <w:tcW w:w="11400" w:type="dxa"/>
          </w:tcPr>
          <w:p w14:paraId="5874E65D">
            <w:pPr>
              <w:pStyle w:val="9"/>
              <w:spacing w:before="134" w:line="252" w:lineRule="exact"/>
              <w:ind w:left="37"/>
              <w:rPr>
                <w:b/>
                <w:sz w:val="20"/>
              </w:rPr>
            </w:pPr>
            <w:r>
              <w:rPr>
                <w:b/>
                <w:sz w:val="20"/>
              </w:rPr>
              <w:t xml:space="preserve">《新兽药研制管理办法》(2019修正) </w:t>
            </w:r>
          </w:p>
          <w:p w14:paraId="650BF166">
            <w:pPr>
              <w:pStyle w:val="9"/>
              <w:spacing w:before="4" w:line="230" w:lineRule="auto"/>
              <w:ind w:left="37" w:right="164"/>
              <w:jc w:val="both"/>
              <w:rPr>
                <w:sz w:val="20"/>
              </w:rPr>
            </w:pPr>
            <w:r>
              <w:rPr>
                <w:b/>
                <w:spacing w:val="7"/>
                <w:sz w:val="20"/>
              </w:rPr>
              <w:t xml:space="preserve">第十七条第二款 </w:t>
            </w:r>
            <w:r>
              <w:rPr>
                <w:spacing w:val="-1"/>
                <w:sz w:val="20"/>
              </w:rPr>
              <w:t>因试验死亡的临床试验用食用动物及其产品不得作为动物性食品供人消费，应当作无害化处理；临床试验</w:t>
            </w:r>
            <w:r>
              <w:rPr>
                <w:w w:val="95"/>
                <w:sz w:val="20"/>
              </w:rPr>
              <w:t>用食用动物及其产品供人消费的，应当提供符合《兽药非临床研究质量管理规范》和《兽药临床试验质量管理规范》要求的兽药</w:t>
            </w:r>
            <w:r>
              <w:rPr>
                <w:sz w:val="20"/>
              </w:rPr>
              <w:t>安全性评价实验室出具的对人安全并超过休药期的证明。</w:t>
            </w:r>
          </w:p>
          <w:p w14:paraId="5C494C76">
            <w:pPr>
              <w:pStyle w:val="9"/>
              <w:spacing w:line="247" w:lineRule="exact"/>
              <w:ind w:left="37"/>
              <w:rPr>
                <w:sz w:val="20"/>
              </w:rPr>
            </w:pPr>
            <w:r>
              <w:rPr>
                <w:b/>
                <w:sz w:val="20"/>
              </w:rPr>
              <w:t xml:space="preserve">第二十五条 </w:t>
            </w:r>
            <w:r>
              <w:rPr>
                <w:sz w:val="20"/>
              </w:rPr>
              <w:t>违反本办法第十七条第二款规定，依照《兽药管理条例》第六十三条的规定予以处罚。</w:t>
            </w:r>
          </w:p>
          <w:p w14:paraId="717B162F">
            <w:pPr>
              <w:pStyle w:val="9"/>
              <w:spacing w:line="252" w:lineRule="exact"/>
              <w:ind w:left="37"/>
              <w:rPr>
                <w:b/>
                <w:sz w:val="20"/>
              </w:rPr>
            </w:pPr>
            <w:r>
              <w:rPr>
                <w:b/>
                <w:w w:val="98"/>
                <w:sz w:val="20"/>
              </w:rPr>
              <w:t xml:space="preserve"> </w:t>
            </w:r>
          </w:p>
        </w:tc>
        <w:tc>
          <w:tcPr>
            <w:tcW w:w="938" w:type="dxa"/>
          </w:tcPr>
          <w:p w14:paraId="3C8761AA">
            <w:pPr>
              <w:pStyle w:val="9"/>
              <w:rPr>
                <w:sz w:val="20"/>
              </w:rPr>
            </w:pPr>
          </w:p>
          <w:p w14:paraId="125B29FD">
            <w:pPr>
              <w:pStyle w:val="9"/>
              <w:spacing w:before="8"/>
              <w:rPr>
                <w:sz w:val="29"/>
              </w:rPr>
            </w:pPr>
          </w:p>
          <w:p w14:paraId="1E982720">
            <w:pPr>
              <w:pStyle w:val="9"/>
              <w:spacing w:line="230" w:lineRule="auto"/>
              <w:ind w:left="78" w:right="20"/>
              <w:rPr>
                <w:sz w:val="20"/>
              </w:rPr>
            </w:pPr>
            <w:r>
              <w:rPr>
                <w:sz w:val="20"/>
              </w:rPr>
              <w:t>农业农村主管部门</w:t>
            </w:r>
          </w:p>
        </w:tc>
        <w:tc>
          <w:tcPr>
            <w:tcW w:w="2995" w:type="dxa"/>
          </w:tcPr>
          <w:p w14:paraId="75EEECFB">
            <w:pPr>
              <w:pStyle w:val="9"/>
              <w:rPr>
                <w:sz w:val="20"/>
              </w:rPr>
            </w:pPr>
          </w:p>
          <w:p w14:paraId="1CFB950D">
            <w:pPr>
              <w:pStyle w:val="9"/>
              <w:rPr>
                <w:sz w:val="20"/>
              </w:rPr>
            </w:pPr>
          </w:p>
          <w:p w14:paraId="0FB482EA">
            <w:pPr>
              <w:pStyle w:val="9"/>
              <w:spacing w:before="10"/>
              <w:rPr>
                <w:sz w:val="18"/>
              </w:rPr>
            </w:pPr>
          </w:p>
          <w:p w14:paraId="1A83DD63">
            <w:pPr>
              <w:pStyle w:val="9"/>
              <w:ind w:left="285" w:right="249"/>
              <w:jc w:val="center"/>
              <w:rPr>
                <w:sz w:val="20"/>
              </w:rPr>
            </w:pPr>
            <w:r>
              <w:rPr>
                <w:sz w:val="20"/>
              </w:rPr>
              <w:t>县级以上农业农村主管部门</w:t>
            </w:r>
          </w:p>
        </w:tc>
      </w:tr>
      <w:tr w14:paraId="50B036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7" w:hRule="atLeast"/>
        </w:trPr>
        <w:tc>
          <w:tcPr>
            <w:tcW w:w="636" w:type="dxa"/>
          </w:tcPr>
          <w:p w14:paraId="60FDC1A0">
            <w:pPr>
              <w:pStyle w:val="9"/>
              <w:spacing w:before="6"/>
              <w:rPr>
                <w:sz w:val="27"/>
              </w:rPr>
            </w:pPr>
          </w:p>
          <w:p w14:paraId="4B4D2BB7">
            <w:pPr>
              <w:pStyle w:val="9"/>
              <w:ind w:left="104" w:right="65"/>
              <w:jc w:val="center"/>
              <w:rPr>
                <w:sz w:val="20"/>
              </w:rPr>
            </w:pPr>
            <w:r>
              <w:rPr>
                <w:sz w:val="20"/>
              </w:rPr>
              <w:t>69</w:t>
            </w:r>
          </w:p>
        </w:tc>
        <w:tc>
          <w:tcPr>
            <w:tcW w:w="1229" w:type="dxa"/>
          </w:tcPr>
          <w:p w14:paraId="0A7133FA">
            <w:pPr>
              <w:pStyle w:val="9"/>
              <w:spacing w:before="6"/>
              <w:rPr>
                <w:sz w:val="27"/>
              </w:rPr>
            </w:pPr>
          </w:p>
          <w:p w14:paraId="774471D1">
            <w:pPr>
              <w:pStyle w:val="9"/>
              <w:ind w:left="102" w:right="64"/>
              <w:jc w:val="center"/>
              <w:rPr>
                <w:sz w:val="20"/>
              </w:rPr>
            </w:pPr>
            <w:r>
              <w:rPr>
                <w:sz w:val="20"/>
              </w:rPr>
              <w:t>兽药</w:t>
            </w:r>
          </w:p>
        </w:tc>
        <w:tc>
          <w:tcPr>
            <w:tcW w:w="5424" w:type="dxa"/>
          </w:tcPr>
          <w:p w14:paraId="18478C23">
            <w:pPr>
              <w:pStyle w:val="9"/>
              <w:spacing w:before="7"/>
              <w:rPr>
                <w:sz w:val="18"/>
              </w:rPr>
            </w:pPr>
          </w:p>
          <w:p w14:paraId="5BECA8F8">
            <w:pPr>
              <w:pStyle w:val="9"/>
              <w:spacing w:line="230" w:lineRule="auto"/>
              <w:ind w:left="37" w:right="190"/>
              <w:rPr>
                <w:sz w:val="20"/>
              </w:rPr>
            </w:pPr>
            <w:r>
              <w:rPr>
                <w:spacing w:val="-1"/>
                <w:w w:val="95"/>
                <w:sz w:val="20"/>
              </w:rPr>
              <w:t xml:space="preserve">对擅自转移、使用、销毁、销售被查封或者扣押的兽药及有 </w:t>
            </w:r>
            <w:r>
              <w:rPr>
                <w:sz w:val="20"/>
              </w:rPr>
              <w:t>关材料的行政处罚</w:t>
            </w:r>
          </w:p>
        </w:tc>
        <w:tc>
          <w:tcPr>
            <w:tcW w:w="11400" w:type="dxa"/>
          </w:tcPr>
          <w:p w14:paraId="01878A4B">
            <w:pPr>
              <w:pStyle w:val="9"/>
              <w:spacing w:before="105" w:line="252" w:lineRule="exact"/>
              <w:ind w:left="37"/>
              <w:rPr>
                <w:b/>
                <w:sz w:val="20"/>
              </w:rPr>
            </w:pPr>
            <w:r>
              <w:rPr>
                <w:b/>
                <w:sz w:val="20"/>
              </w:rPr>
              <w:t>《兽药管理条例》(2020修订)</w:t>
            </w:r>
          </w:p>
          <w:p w14:paraId="7E0A49D0">
            <w:pPr>
              <w:pStyle w:val="9"/>
              <w:spacing w:before="1" w:line="232" w:lineRule="auto"/>
              <w:ind w:left="37" w:right="170"/>
              <w:rPr>
                <w:sz w:val="20"/>
              </w:rPr>
            </w:pPr>
            <w:r>
              <w:rPr>
                <w:b/>
                <w:sz w:val="20"/>
              </w:rPr>
              <w:t xml:space="preserve">第六十四条 </w:t>
            </w:r>
            <w:r>
              <w:rPr>
                <w:sz w:val="20"/>
              </w:rPr>
              <w:t>违反本条例规定，擅自转移、使用、销毁、销售被查封或者扣押的兽药及有关材料的，责令其停止违法行为， 给予警告，并处5万元以上10万元以下罚款。</w:t>
            </w:r>
          </w:p>
        </w:tc>
        <w:tc>
          <w:tcPr>
            <w:tcW w:w="938" w:type="dxa"/>
          </w:tcPr>
          <w:p w14:paraId="124E56D0">
            <w:pPr>
              <w:pStyle w:val="9"/>
              <w:spacing w:before="7"/>
              <w:rPr>
                <w:sz w:val="18"/>
              </w:rPr>
            </w:pPr>
          </w:p>
          <w:p w14:paraId="76BE02DF">
            <w:pPr>
              <w:pStyle w:val="9"/>
              <w:spacing w:line="230" w:lineRule="auto"/>
              <w:ind w:left="78" w:right="20"/>
              <w:rPr>
                <w:sz w:val="20"/>
              </w:rPr>
            </w:pPr>
            <w:r>
              <w:rPr>
                <w:sz w:val="20"/>
              </w:rPr>
              <w:t>农业农村主管部门</w:t>
            </w:r>
          </w:p>
        </w:tc>
        <w:tc>
          <w:tcPr>
            <w:tcW w:w="2995" w:type="dxa"/>
          </w:tcPr>
          <w:p w14:paraId="441216C2">
            <w:pPr>
              <w:pStyle w:val="9"/>
              <w:spacing w:before="6"/>
              <w:rPr>
                <w:sz w:val="27"/>
              </w:rPr>
            </w:pPr>
          </w:p>
          <w:p w14:paraId="59ED49D4">
            <w:pPr>
              <w:pStyle w:val="9"/>
              <w:ind w:left="285" w:right="249"/>
              <w:jc w:val="center"/>
              <w:rPr>
                <w:sz w:val="20"/>
              </w:rPr>
            </w:pPr>
            <w:r>
              <w:rPr>
                <w:sz w:val="20"/>
              </w:rPr>
              <w:t>县级以上农业农村主管部门</w:t>
            </w:r>
          </w:p>
        </w:tc>
      </w:tr>
      <w:tr w14:paraId="7DD52D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7" w:hRule="atLeast"/>
        </w:trPr>
        <w:tc>
          <w:tcPr>
            <w:tcW w:w="636" w:type="dxa"/>
          </w:tcPr>
          <w:p w14:paraId="4CA02D2A">
            <w:pPr>
              <w:pStyle w:val="9"/>
              <w:spacing w:before="6"/>
              <w:rPr>
                <w:sz w:val="27"/>
              </w:rPr>
            </w:pPr>
          </w:p>
          <w:p w14:paraId="6F55CF10">
            <w:pPr>
              <w:pStyle w:val="9"/>
              <w:ind w:left="104" w:right="65"/>
              <w:jc w:val="center"/>
              <w:rPr>
                <w:sz w:val="20"/>
              </w:rPr>
            </w:pPr>
            <w:r>
              <w:rPr>
                <w:sz w:val="20"/>
              </w:rPr>
              <w:t>70</w:t>
            </w:r>
          </w:p>
        </w:tc>
        <w:tc>
          <w:tcPr>
            <w:tcW w:w="1229" w:type="dxa"/>
          </w:tcPr>
          <w:p w14:paraId="5C885520">
            <w:pPr>
              <w:pStyle w:val="9"/>
              <w:spacing w:before="6"/>
              <w:rPr>
                <w:sz w:val="27"/>
              </w:rPr>
            </w:pPr>
          </w:p>
          <w:p w14:paraId="500D6854">
            <w:pPr>
              <w:pStyle w:val="9"/>
              <w:ind w:left="102" w:right="64"/>
              <w:jc w:val="center"/>
              <w:rPr>
                <w:sz w:val="20"/>
              </w:rPr>
            </w:pPr>
            <w:r>
              <w:rPr>
                <w:sz w:val="20"/>
              </w:rPr>
              <w:t>兽药</w:t>
            </w:r>
          </w:p>
        </w:tc>
        <w:tc>
          <w:tcPr>
            <w:tcW w:w="5424" w:type="dxa"/>
          </w:tcPr>
          <w:p w14:paraId="078C5992">
            <w:pPr>
              <w:pStyle w:val="9"/>
              <w:spacing w:before="7"/>
              <w:rPr>
                <w:sz w:val="18"/>
              </w:rPr>
            </w:pPr>
          </w:p>
          <w:p w14:paraId="3815A848">
            <w:pPr>
              <w:pStyle w:val="9"/>
              <w:spacing w:before="1" w:line="230" w:lineRule="auto"/>
              <w:ind w:left="37" w:right="190"/>
              <w:rPr>
                <w:sz w:val="20"/>
              </w:rPr>
            </w:pPr>
            <w:r>
              <w:rPr>
                <w:spacing w:val="-1"/>
                <w:w w:val="95"/>
                <w:sz w:val="20"/>
              </w:rPr>
              <w:t xml:space="preserve">对兽药生产企业、经营企业、兽药使用单位和开具处方的兽 </w:t>
            </w:r>
            <w:r>
              <w:rPr>
                <w:sz w:val="20"/>
              </w:rPr>
              <w:t>医人员不按规定报告兽药严重不良反应的行政处罚</w:t>
            </w:r>
          </w:p>
        </w:tc>
        <w:tc>
          <w:tcPr>
            <w:tcW w:w="11400" w:type="dxa"/>
          </w:tcPr>
          <w:p w14:paraId="1E1ABF51">
            <w:pPr>
              <w:pStyle w:val="9"/>
              <w:spacing w:before="107" w:line="251" w:lineRule="exact"/>
              <w:ind w:left="37"/>
              <w:rPr>
                <w:b/>
                <w:sz w:val="20"/>
              </w:rPr>
            </w:pPr>
            <w:r>
              <w:rPr>
                <w:b/>
                <w:sz w:val="20"/>
              </w:rPr>
              <w:t>《兽药管理条例》(2020修订)</w:t>
            </w:r>
          </w:p>
          <w:p w14:paraId="30412C48">
            <w:pPr>
              <w:pStyle w:val="9"/>
              <w:spacing w:before="3" w:line="230" w:lineRule="auto"/>
              <w:ind w:left="37" w:right="154"/>
              <w:rPr>
                <w:sz w:val="20"/>
              </w:rPr>
            </w:pPr>
            <w:r>
              <w:rPr>
                <w:b/>
                <w:sz w:val="20"/>
              </w:rPr>
              <w:t xml:space="preserve">第六十五条第一款 </w:t>
            </w:r>
            <w:r>
              <w:rPr>
                <w:sz w:val="20"/>
              </w:rPr>
              <w:t>违反本条例规定，兽药生产企业、经营企业、兽药使用单位和开具处方的兽医人员发现可能与兽药使用有关的严重不良反应，不向所在地人民政府兽医行政管理部门报告的，给予警告，并处5000元以上1万元以下罚款。</w:t>
            </w:r>
          </w:p>
        </w:tc>
        <w:tc>
          <w:tcPr>
            <w:tcW w:w="938" w:type="dxa"/>
          </w:tcPr>
          <w:p w14:paraId="38A384A0">
            <w:pPr>
              <w:pStyle w:val="9"/>
              <w:spacing w:before="7"/>
              <w:rPr>
                <w:sz w:val="18"/>
              </w:rPr>
            </w:pPr>
          </w:p>
          <w:p w14:paraId="43630921">
            <w:pPr>
              <w:pStyle w:val="9"/>
              <w:spacing w:before="1" w:line="230" w:lineRule="auto"/>
              <w:ind w:left="78" w:right="20"/>
              <w:rPr>
                <w:sz w:val="20"/>
              </w:rPr>
            </w:pPr>
            <w:r>
              <w:rPr>
                <w:sz w:val="20"/>
              </w:rPr>
              <w:t>农业农村主管部门</w:t>
            </w:r>
          </w:p>
        </w:tc>
        <w:tc>
          <w:tcPr>
            <w:tcW w:w="2995" w:type="dxa"/>
          </w:tcPr>
          <w:p w14:paraId="1ACD6DBC">
            <w:pPr>
              <w:pStyle w:val="9"/>
              <w:spacing w:before="6"/>
              <w:rPr>
                <w:sz w:val="27"/>
              </w:rPr>
            </w:pPr>
          </w:p>
          <w:p w14:paraId="00E0DFA7">
            <w:pPr>
              <w:pStyle w:val="9"/>
              <w:ind w:left="285" w:right="249"/>
              <w:jc w:val="center"/>
              <w:rPr>
                <w:sz w:val="20"/>
              </w:rPr>
            </w:pPr>
            <w:r>
              <w:rPr>
                <w:sz w:val="20"/>
              </w:rPr>
              <w:t>县级以上农业农村主管部门</w:t>
            </w:r>
          </w:p>
        </w:tc>
      </w:tr>
      <w:tr w14:paraId="5B3708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7" w:hRule="atLeast"/>
        </w:trPr>
        <w:tc>
          <w:tcPr>
            <w:tcW w:w="636" w:type="dxa"/>
          </w:tcPr>
          <w:p w14:paraId="5B0437C7">
            <w:pPr>
              <w:pStyle w:val="9"/>
              <w:spacing w:before="7"/>
              <w:rPr>
                <w:sz w:val="27"/>
              </w:rPr>
            </w:pPr>
          </w:p>
          <w:p w14:paraId="04F196C6">
            <w:pPr>
              <w:pStyle w:val="9"/>
              <w:ind w:left="104" w:right="65"/>
              <w:jc w:val="center"/>
              <w:rPr>
                <w:sz w:val="20"/>
              </w:rPr>
            </w:pPr>
            <w:r>
              <w:rPr>
                <w:sz w:val="20"/>
              </w:rPr>
              <w:t>71</w:t>
            </w:r>
          </w:p>
        </w:tc>
        <w:tc>
          <w:tcPr>
            <w:tcW w:w="1229" w:type="dxa"/>
          </w:tcPr>
          <w:p w14:paraId="194533AC">
            <w:pPr>
              <w:pStyle w:val="9"/>
              <w:spacing w:before="7"/>
              <w:rPr>
                <w:sz w:val="27"/>
              </w:rPr>
            </w:pPr>
          </w:p>
          <w:p w14:paraId="49101E47">
            <w:pPr>
              <w:pStyle w:val="9"/>
              <w:ind w:left="102" w:right="64"/>
              <w:jc w:val="center"/>
              <w:rPr>
                <w:sz w:val="20"/>
              </w:rPr>
            </w:pPr>
            <w:r>
              <w:rPr>
                <w:sz w:val="20"/>
              </w:rPr>
              <w:t>兽药</w:t>
            </w:r>
          </w:p>
        </w:tc>
        <w:tc>
          <w:tcPr>
            <w:tcW w:w="5424" w:type="dxa"/>
          </w:tcPr>
          <w:p w14:paraId="6C7C7882">
            <w:pPr>
              <w:pStyle w:val="9"/>
              <w:spacing w:before="7"/>
              <w:rPr>
                <w:sz w:val="18"/>
              </w:rPr>
            </w:pPr>
          </w:p>
          <w:p w14:paraId="505CC289">
            <w:pPr>
              <w:pStyle w:val="9"/>
              <w:spacing w:line="230" w:lineRule="auto"/>
              <w:ind w:left="37" w:right="190"/>
              <w:rPr>
                <w:sz w:val="20"/>
              </w:rPr>
            </w:pPr>
            <w:r>
              <w:rPr>
                <w:spacing w:val="-1"/>
                <w:w w:val="95"/>
                <w:sz w:val="20"/>
              </w:rPr>
              <w:t xml:space="preserve">对兽药生产企业在新兽药监测期内不收集或者不及时报送该 </w:t>
            </w:r>
            <w:r>
              <w:rPr>
                <w:sz w:val="20"/>
              </w:rPr>
              <w:t>新兽药的疗效、不良反应等资料的行政处罚</w:t>
            </w:r>
          </w:p>
        </w:tc>
        <w:tc>
          <w:tcPr>
            <w:tcW w:w="11400" w:type="dxa"/>
          </w:tcPr>
          <w:p w14:paraId="6B2B63AF">
            <w:pPr>
              <w:pStyle w:val="9"/>
              <w:spacing w:before="105" w:line="252" w:lineRule="exact"/>
              <w:ind w:left="37"/>
              <w:rPr>
                <w:b/>
                <w:sz w:val="20"/>
              </w:rPr>
            </w:pPr>
            <w:r>
              <w:rPr>
                <w:b/>
                <w:sz w:val="20"/>
              </w:rPr>
              <w:t>《兽药管理条例》(2020修订)</w:t>
            </w:r>
          </w:p>
          <w:p w14:paraId="32CEE5D3">
            <w:pPr>
              <w:pStyle w:val="9"/>
              <w:spacing w:before="4" w:line="230" w:lineRule="auto"/>
              <w:ind w:left="37" w:right="155"/>
              <w:rPr>
                <w:sz w:val="20"/>
              </w:rPr>
            </w:pPr>
            <w:r>
              <w:rPr>
                <w:b/>
                <w:sz w:val="20"/>
              </w:rPr>
              <w:t xml:space="preserve">第六十五条第二款 </w:t>
            </w:r>
            <w:r>
              <w:rPr>
                <w:sz w:val="20"/>
              </w:rPr>
              <w:t>生产企业在新兽药监测期内不收集或者不及时报送该新兽药的疗效、不良反应等资料的，责令其限期改正，并处1万元以上5万元以下罚款；情节严重的，撤销该新兽药的产品批准文号。</w:t>
            </w:r>
          </w:p>
        </w:tc>
        <w:tc>
          <w:tcPr>
            <w:tcW w:w="938" w:type="dxa"/>
          </w:tcPr>
          <w:p w14:paraId="26C252D1">
            <w:pPr>
              <w:pStyle w:val="9"/>
              <w:spacing w:before="7"/>
              <w:rPr>
                <w:sz w:val="18"/>
              </w:rPr>
            </w:pPr>
          </w:p>
          <w:p w14:paraId="09BD1589">
            <w:pPr>
              <w:pStyle w:val="9"/>
              <w:spacing w:line="230" w:lineRule="auto"/>
              <w:ind w:left="78" w:right="20"/>
              <w:rPr>
                <w:sz w:val="20"/>
              </w:rPr>
            </w:pPr>
            <w:r>
              <w:rPr>
                <w:sz w:val="20"/>
              </w:rPr>
              <w:t>农业农村主管部门</w:t>
            </w:r>
          </w:p>
        </w:tc>
        <w:tc>
          <w:tcPr>
            <w:tcW w:w="2995" w:type="dxa"/>
          </w:tcPr>
          <w:p w14:paraId="3CCDA213">
            <w:pPr>
              <w:pStyle w:val="9"/>
              <w:spacing w:before="7"/>
              <w:rPr>
                <w:sz w:val="27"/>
              </w:rPr>
            </w:pPr>
          </w:p>
          <w:p w14:paraId="5A9378E9">
            <w:pPr>
              <w:pStyle w:val="9"/>
              <w:ind w:left="285" w:right="249"/>
              <w:jc w:val="center"/>
              <w:rPr>
                <w:sz w:val="20"/>
              </w:rPr>
            </w:pPr>
            <w:r>
              <w:rPr>
                <w:sz w:val="20"/>
              </w:rPr>
              <w:t>县级以上农业农村主管部门</w:t>
            </w:r>
          </w:p>
        </w:tc>
      </w:tr>
      <w:tr w14:paraId="705109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74" w:hRule="atLeast"/>
        </w:trPr>
        <w:tc>
          <w:tcPr>
            <w:tcW w:w="636" w:type="dxa"/>
          </w:tcPr>
          <w:p w14:paraId="39540579">
            <w:pPr>
              <w:pStyle w:val="9"/>
              <w:rPr>
                <w:sz w:val="20"/>
              </w:rPr>
            </w:pPr>
          </w:p>
          <w:p w14:paraId="5D6C5270">
            <w:pPr>
              <w:pStyle w:val="9"/>
              <w:rPr>
                <w:sz w:val="20"/>
              </w:rPr>
            </w:pPr>
          </w:p>
          <w:p w14:paraId="130811CD">
            <w:pPr>
              <w:pStyle w:val="9"/>
              <w:spacing w:before="4"/>
              <w:rPr>
                <w:sz w:val="16"/>
              </w:rPr>
            </w:pPr>
          </w:p>
          <w:p w14:paraId="020E8028">
            <w:pPr>
              <w:pStyle w:val="9"/>
              <w:spacing w:before="1"/>
              <w:ind w:left="104" w:right="65"/>
              <w:jc w:val="center"/>
              <w:rPr>
                <w:sz w:val="20"/>
              </w:rPr>
            </w:pPr>
            <w:r>
              <w:rPr>
                <w:sz w:val="20"/>
              </w:rPr>
              <w:t>72</w:t>
            </w:r>
          </w:p>
        </w:tc>
        <w:tc>
          <w:tcPr>
            <w:tcW w:w="1229" w:type="dxa"/>
          </w:tcPr>
          <w:p w14:paraId="47562F0C">
            <w:pPr>
              <w:pStyle w:val="9"/>
              <w:rPr>
                <w:sz w:val="20"/>
              </w:rPr>
            </w:pPr>
          </w:p>
          <w:p w14:paraId="3F48189B">
            <w:pPr>
              <w:pStyle w:val="9"/>
              <w:rPr>
                <w:sz w:val="20"/>
              </w:rPr>
            </w:pPr>
          </w:p>
          <w:p w14:paraId="1F0A5522">
            <w:pPr>
              <w:pStyle w:val="9"/>
              <w:spacing w:before="4"/>
              <w:rPr>
                <w:sz w:val="16"/>
              </w:rPr>
            </w:pPr>
          </w:p>
          <w:p w14:paraId="10787132">
            <w:pPr>
              <w:pStyle w:val="9"/>
              <w:spacing w:before="1"/>
              <w:ind w:left="102" w:right="64"/>
              <w:jc w:val="center"/>
              <w:rPr>
                <w:sz w:val="20"/>
              </w:rPr>
            </w:pPr>
            <w:r>
              <w:rPr>
                <w:sz w:val="20"/>
              </w:rPr>
              <w:t>兽药</w:t>
            </w:r>
          </w:p>
        </w:tc>
        <w:tc>
          <w:tcPr>
            <w:tcW w:w="5424" w:type="dxa"/>
          </w:tcPr>
          <w:p w14:paraId="06B6545C">
            <w:pPr>
              <w:pStyle w:val="9"/>
              <w:rPr>
                <w:sz w:val="20"/>
              </w:rPr>
            </w:pPr>
          </w:p>
          <w:p w14:paraId="0DD8C6D3">
            <w:pPr>
              <w:pStyle w:val="9"/>
              <w:spacing w:before="3"/>
              <w:rPr>
                <w:sz w:val="27"/>
              </w:rPr>
            </w:pPr>
          </w:p>
          <w:p w14:paraId="421DB388">
            <w:pPr>
              <w:pStyle w:val="9"/>
              <w:spacing w:line="230" w:lineRule="auto"/>
              <w:ind w:left="37" w:right="189"/>
              <w:rPr>
                <w:sz w:val="20"/>
              </w:rPr>
            </w:pPr>
            <w:r>
              <w:rPr>
                <w:spacing w:val="-1"/>
                <w:w w:val="95"/>
                <w:sz w:val="20"/>
              </w:rPr>
              <w:t xml:space="preserve">对未经兽医开具处方销售、购买、使用兽用处方药的行政处 </w:t>
            </w:r>
            <w:r>
              <w:rPr>
                <w:sz w:val="20"/>
              </w:rPr>
              <w:t>罚</w:t>
            </w:r>
          </w:p>
        </w:tc>
        <w:tc>
          <w:tcPr>
            <w:tcW w:w="11400" w:type="dxa"/>
          </w:tcPr>
          <w:p w14:paraId="6882844F">
            <w:pPr>
              <w:pStyle w:val="9"/>
              <w:spacing w:before="105" w:line="252" w:lineRule="exact"/>
              <w:ind w:left="37"/>
              <w:rPr>
                <w:b/>
                <w:sz w:val="20"/>
              </w:rPr>
            </w:pPr>
            <w:r>
              <w:rPr>
                <w:b/>
                <w:sz w:val="20"/>
              </w:rPr>
              <w:t>1,《兽药管理条例》(2020修订)</w:t>
            </w:r>
          </w:p>
          <w:p w14:paraId="5125A051">
            <w:pPr>
              <w:pStyle w:val="9"/>
              <w:spacing w:before="3" w:line="230" w:lineRule="auto"/>
              <w:ind w:left="37" w:right="70"/>
              <w:rPr>
                <w:sz w:val="20"/>
              </w:rPr>
            </w:pPr>
            <w:r>
              <w:rPr>
                <w:b/>
                <w:sz w:val="20"/>
              </w:rPr>
              <w:t xml:space="preserve">第六十六条 </w:t>
            </w:r>
            <w:r>
              <w:rPr>
                <w:sz w:val="20"/>
              </w:rPr>
              <w:t>违反本条例规定，未经兽医开具处方销售、购买、使用兽用处方药的，责令其限期改正，没收违法所得，并处5 万元以下罚款；给他人造成损失的，依法承担赔偿责任。</w:t>
            </w:r>
          </w:p>
          <w:p w14:paraId="6F71E5BD">
            <w:pPr>
              <w:pStyle w:val="9"/>
              <w:spacing w:line="244" w:lineRule="exact"/>
              <w:ind w:left="37"/>
              <w:rPr>
                <w:b/>
                <w:sz w:val="20"/>
              </w:rPr>
            </w:pPr>
            <w:r>
              <w:rPr>
                <w:b/>
                <w:sz w:val="20"/>
              </w:rPr>
              <w:t>2.《兽用处方药和非处方药管理办法》（2013）</w:t>
            </w:r>
          </w:p>
          <w:p w14:paraId="4FA6DB02">
            <w:pPr>
              <w:pStyle w:val="9"/>
              <w:spacing w:before="2" w:line="232" w:lineRule="auto"/>
              <w:ind w:left="37" w:right="166"/>
              <w:rPr>
                <w:sz w:val="20"/>
              </w:rPr>
            </w:pPr>
            <w:r>
              <w:rPr>
                <w:b/>
                <w:sz w:val="20"/>
              </w:rPr>
              <w:t xml:space="preserve">第十五条 </w:t>
            </w:r>
            <w:r>
              <w:rPr>
                <w:sz w:val="20"/>
              </w:rPr>
              <w:t>违反本办法规定，未经注册执业兽医开具处方销售、购买、使用兽用处方药的，依照《兽药管理条例》第六十六条的规定进行处罚。</w:t>
            </w:r>
          </w:p>
        </w:tc>
        <w:tc>
          <w:tcPr>
            <w:tcW w:w="938" w:type="dxa"/>
          </w:tcPr>
          <w:p w14:paraId="7C9672A7">
            <w:pPr>
              <w:pStyle w:val="9"/>
              <w:rPr>
                <w:sz w:val="20"/>
              </w:rPr>
            </w:pPr>
          </w:p>
          <w:p w14:paraId="4BD663FA">
            <w:pPr>
              <w:pStyle w:val="9"/>
              <w:spacing w:before="3"/>
              <w:rPr>
                <w:sz w:val="27"/>
              </w:rPr>
            </w:pPr>
          </w:p>
          <w:p w14:paraId="3E7A8402">
            <w:pPr>
              <w:pStyle w:val="9"/>
              <w:spacing w:line="230" w:lineRule="auto"/>
              <w:ind w:left="78" w:right="20"/>
              <w:rPr>
                <w:sz w:val="20"/>
              </w:rPr>
            </w:pPr>
            <w:r>
              <w:rPr>
                <w:sz w:val="20"/>
              </w:rPr>
              <w:t>农业农村主管部门</w:t>
            </w:r>
          </w:p>
        </w:tc>
        <w:tc>
          <w:tcPr>
            <w:tcW w:w="2995" w:type="dxa"/>
          </w:tcPr>
          <w:p w14:paraId="04BD280D">
            <w:pPr>
              <w:pStyle w:val="9"/>
              <w:rPr>
                <w:sz w:val="20"/>
              </w:rPr>
            </w:pPr>
          </w:p>
          <w:p w14:paraId="185B22D5">
            <w:pPr>
              <w:pStyle w:val="9"/>
              <w:rPr>
                <w:sz w:val="20"/>
              </w:rPr>
            </w:pPr>
          </w:p>
          <w:p w14:paraId="2F6A15F4">
            <w:pPr>
              <w:pStyle w:val="9"/>
              <w:spacing w:before="4"/>
              <w:rPr>
                <w:sz w:val="16"/>
              </w:rPr>
            </w:pPr>
          </w:p>
          <w:p w14:paraId="49A1506A">
            <w:pPr>
              <w:pStyle w:val="9"/>
              <w:spacing w:before="1"/>
              <w:ind w:left="285" w:right="249"/>
              <w:jc w:val="center"/>
              <w:rPr>
                <w:sz w:val="20"/>
              </w:rPr>
            </w:pPr>
            <w:r>
              <w:rPr>
                <w:sz w:val="20"/>
              </w:rPr>
              <w:t>县级以上农业农村主管部门</w:t>
            </w:r>
          </w:p>
        </w:tc>
      </w:tr>
      <w:tr w14:paraId="531205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67" w:hRule="atLeast"/>
        </w:trPr>
        <w:tc>
          <w:tcPr>
            <w:tcW w:w="636" w:type="dxa"/>
          </w:tcPr>
          <w:p w14:paraId="0E923287">
            <w:pPr>
              <w:pStyle w:val="9"/>
              <w:rPr>
                <w:sz w:val="20"/>
              </w:rPr>
            </w:pPr>
          </w:p>
          <w:p w14:paraId="11DDC2FD">
            <w:pPr>
              <w:pStyle w:val="9"/>
              <w:rPr>
                <w:sz w:val="20"/>
              </w:rPr>
            </w:pPr>
          </w:p>
          <w:p w14:paraId="375FE218">
            <w:pPr>
              <w:pStyle w:val="9"/>
              <w:rPr>
                <w:sz w:val="20"/>
              </w:rPr>
            </w:pPr>
          </w:p>
          <w:p w14:paraId="4E10364D">
            <w:pPr>
              <w:pStyle w:val="9"/>
              <w:spacing w:before="4"/>
              <w:rPr>
                <w:sz w:val="23"/>
              </w:rPr>
            </w:pPr>
          </w:p>
          <w:p w14:paraId="6F4A6BBB">
            <w:pPr>
              <w:pStyle w:val="9"/>
              <w:ind w:left="104" w:right="65"/>
              <w:jc w:val="center"/>
              <w:rPr>
                <w:sz w:val="20"/>
              </w:rPr>
            </w:pPr>
            <w:r>
              <w:rPr>
                <w:sz w:val="20"/>
              </w:rPr>
              <w:t>73</w:t>
            </w:r>
          </w:p>
        </w:tc>
        <w:tc>
          <w:tcPr>
            <w:tcW w:w="1229" w:type="dxa"/>
          </w:tcPr>
          <w:p w14:paraId="469414BD">
            <w:pPr>
              <w:pStyle w:val="9"/>
              <w:rPr>
                <w:sz w:val="20"/>
              </w:rPr>
            </w:pPr>
          </w:p>
          <w:p w14:paraId="2111249F">
            <w:pPr>
              <w:pStyle w:val="9"/>
              <w:rPr>
                <w:sz w:val="20"/>
              </w:rPr>
            </w:pPr>
          </w:p>
          <w:p w14:paraId="1F307D1A">
            <w:pPr>
              <w:pStyle w:val="9"/>
              <w:rPr>
                <w:sz w:val="20"/>
              </w:rPr>
            </w:pPr>
          </w:p>
          <w:p w14:paraId="12B71DE6">
            <w:pPr>
              <w:pStyle w:val="9"/>
              <w:spacing w:before="4"/>
              <w:rPr>
                <w:sz w:val="23"/>
              </w:rPr>
            </w:pPr>
          </w:p>
          <w:p w14:paraId="2999E7E2">
            <w:pPr>
              <w:pStyle w:val="9"/>
              <w:ind w:left="102" w:right="64"/>
              <w:jc w:val="center"/>
              <w:rPr>
                <w:sz w:val="20"/>
              </w:rPr>
            </w:pPr>
            <w:r>
              <w:rPr>
                <w:sz w:val="20"/>
              </w:rPr>
              <w:t>兽药</w:t>
            </w:r>
          </w:p>
        </w:tc>
        <w:tc>
          <w:tcPr>
            <w:tcW w:w="5424" w:type="dxa"/>
          </w:tcPr>
          <w:p w14:paraId="0D444DB2">
            <w:pPr>
              <w:pStyle w:val="9"/>
              <w:rPr>
                <w:sz w:val="20"/>
              </w:rPr>
            </w:pPr>
          </w:p>
          <w:p w14:paraId="7FBD144A">
            <w:pPr>
              <w:pStyle w:val="9"/>
              <w:rPr>
                <w:sz w:val="20"/>
              </w:rPr>
            </w:pPr>
          </w:p>
          <w:p w14:paraId="57DA3DD3">
            <w:pPr>
              <w:pStyle w:val="9"/>
              <w:spacing w:before="9"/>
              <w:rPr>
                <w:sz w:val="24"/>
              </w:rPr>
            </w:pPr>
          </w:p>
          <w:p w14:paraId="6A4834F1">
            <w:pPr>
              <w:pStyle w:val="9"/>
              <w:spacing w:line="230" w:lineRule="auto"/>
              <w:ind w:left="37" w:right="188"/>
              <w:jc w:val="both"/>
              <w:rPr>
                <w:sz w:val="20"/>
              </w:rPr>
            </w:pPr>
            <w:r>
              <w:rPr>
                <w:spacing w:val="-1"/>
                <w:w w:val="95"/>
                <w:sz w:val="20"/>
              </w:rPr>
              <w:t xml:space="preserve">对兽药生产、经营企业把原料药销售给兽药生产企业以外的 单位和个人的，或者兽药经营企业拆零销售原料药的行政处 </w:t>
            </w:r>
            <w:r>
              <w:rPr>
                <w:sz w:val="20"/>
              </w:rPr>
              <w:t>罚</w:t>
            </w:r>
          </w:p>
        </w:tc>
        <w:tc>
          <w:tcPr>
            <w:tcW w:w="11400" w:type="dxa"/>
          </w:tcPr>
          <w:p w14:paraId="54DFB039">
            <w:pPr>
              <w:pStyle w:val="9"/>
              <w:spacing w:before="5"/>
              <w:rPr>
                <w:sz w:val="25"/>
              </w:rPr>
            </w:pPr>
          </w:p>
          <w:p w14:paraId="46F18903">
            <w:pPr>
              <w:pStyle w:val="9"/>
              <w:spacing w:line="252" w:lineRule="exact"/>
              <w:ind w:left="37"/>
              <w:rPr>
                <w:b/>
                <w:sz w:val="20"/>
              </w:rPr>
            </w:pPr>
            <w:r>
              <w:rPr>
                <w:b/>
                <w:sz w:val="20"/>
              </w:rPr>
              <w:t>1.《兽药管理条例》(2020修订)</w:t>
            </w:r>
          </w:p>
          <w:p w14:paraId="48021630">
            <w:pPr>
              <w:pStyle w:val="9"/>
              <w:spacing w:before="2" w:line="232" w:lineRule="auto"/>
              <w:ind w:left="37" w:right="172"/>
              <w:jc w:val="both"/>
              <w:rPr>
                <w:sz w:val="20"/>
              </w:rPr>
            </w:pPr>
            <w:r>
              <w:rPr>
                <w:b/>
                <w:spacing w:val="10"/>
                <w:sz w:val="20"/>
              </w:rPr>
              <w:t xml:space="preserve">第六十七条 </w:t>
            </w:r>
            <w:r>
              <w:rPr>
                <w:spacing w:val="-1"/>
                <w:sz w:val="20"/>
              </w:rPr>
              <w:t>违反本条例规定，兽药生产、经营企业把原料药销售给兽药生产企业以外的单位和个人的，或者兽药经营企业</w:t>
            </w:r>
            <w:r>
              <w:rPr>
                <w:w w:val="95"/>
                <w:sz w:val="20"/>
              </w:rPr>
              <w:t>拆零销售原料药的，责令其立即改正，给予警告，没收违法所得，并处2万元以上5万元以下罚款；情节严重的，吊销兽药生产许</w:t>
            </w:r>
            <w:r>
              <w:rPr>
                <w:sz w:val="20"/>
              </w:rPr>
              <w:t>可证、兽药经营许可证；给他人造成损失的，依法承担赔偿责任。</w:t>
            </w:r>
          </w:p>
          <w:p w14:paraId="3B9058D4">
            <w:pPr>
              <w:pStyle w:val="9"/>
              <w:spacing w:line="242" w:lineRule="exact"/>
              <w:ind w:left="37"/>
              <w:rPr>
                <w:b/>
                <w:sz w:val="20"/>
              </w:rPr>
            </w:pPr>
            <w:r>
              <w:rPr>
                <w:b/>
                <w:sz w:val="20"/>
              </w:rPr>
              <w:t>2.《中华人民共和国农业农村部公告第97号》（2018）</w:t>
            </w:r>
          </w:p>
          <w:p w14:paraId="361DC4A7">
            <w:pPr>
              <w:pStyle w:val="9"/>
              <w:spacing w:before="3" w:line="230" w:lineRule="auto"/>
              <w:ind w:left="37" w:right="178"/>
              <w:rPr>
                <w:sz w:val="20"/>
              </w:rPr>
            </w:pPr>
            <w:r>
              <w:rPr>
                <w:b/>
                <w:sz w:val="20"/>
              </w:rPr>
              <w:t xml:space="preserve">第四条 </w:t>
            </w:r>
            <w:r>
              <w:rPr>
                <w:sz w:val="20"/>
              </w:rPr>
              <w:t>兽药生产、经营者将原料药销售给养殖场（户）的，按照《兽药管理条例》第六十七条“情节严重的”规定处理， 没收违法所得，按上限罚款，并吊销兽药生产、经营许可证。</w:t>
            </w:r>
          </w:p>
        </w:tc>
        <w:tc>
          <w:tcPr>
            <w:tcW w:w="938" w:type="dxa"/>
          </w:tcPr>
          <w:p w14:paraId="2766C5C0">
            <w:pPr>
              <w:pStyle w:val="9"/>
              <w:rPr>
                <w:sz w:val="20"/>
              </w:rPr>
            </w:pPr>
          </w:p>
          <w:p w14:paraId="49B39867">
            <w:pPr>
              <w:pStyle w:val="9"/>
              <w:rPr>
                <w:sz w:val="20"/>
              </w:rPr>
            </w:pPr>
          </w:p>
          <w:p w14:paraId="67DB99EA">
            <w:pPr>
              <w:pStyle w:val="9"/>
              <w:rPr>
                <w:sz w:val="20"/>
              </w:rPr>
            </w:pPr>
          </w:p>
          <w:p w14:paraId="2984F9CE">
            <w:pPr>
              <w:pStyle w:val="9"/>
              <w:spacing w:before="2"/>
              <w:rPr>
                <w:sz w:val="14"/>
              </w:rPr>
            </w:pPr>
          </w:p>
          <w:p w14:paraId="15847B83">
            <w:pPr>
              <w:pStyle w:val="9"/>
              <w:spacing w:before="1" w:line="232" w:lineRule="auto"/>
              <w:ind w:left="78" w:right="20"/>
              <w:rPr>
                <w:sz w:val="20"/>
              </w:rPr>
            </w:pPr>
            <w:r>
              <w:rPr>
                <w:sz w:val="20"/>
              </w:rPr>
              <w:t>农业农村主管部门</w:t>
            </w:r>
          </w:p>
        </w:tc>
        <w:tc>
          <w:tcPr>
            <w:tcW w:w="2995" w:type="dxa"/>
          </w:tcPr>
          <w:p w14:paraId="0290445F">
            <w:pPr>
              <w:pStyle w:val="9"/>
              <w:rPr>
                <w:sz w:val="20"/>
              </w:rPr>
            </w:pPr>
          </w:p>
          <w:p w14:paraId="547E2541">
            <w:pPr>
              <w:pStyle w:val="9"/>
              <w:rPr>
                <w:sz w:val="20"/>
              </w:rPr>
            </w:pPr>
          </w:p>
          <w:p w14:paraId="64ED1A95">
            <w:pPr>
              <w:pStyle w:val="9"/>
              <w:rPr>
                <w:sz w:val="20"/>
              </w:rPr>
            </w:pPr>
          </w:p>
          <w:p w14:paraId="0865F47D">
            <w:pPr>
              <w:pStyle w:val="9"/>
              <w:spacing w:before="4"/>
              <w:rPr>
                <w:sz w:val="23"/>
              </w:rPr>
            </w:pPr>
          </w:p>
          <w:p w14:paraId="4B857D28">
            <w:pPr>
              <w:pStyle w:val="9"/>
              <w:ind w:left="285" w:right="249"/>
              <w:jc w:val="center"/>
              <w:rPr>
                <w:sz w:val="20"/>
              </w:rPr>
            </w:pPr>
            <w:r>
              <w:rPr>
                <w:sz w:val="20"/>
              </w:rPr>
              <w:t>县级以上农业农村主管部门</w:t>
            </w:r>
          </w:p>
        </w:tc>
      </w:tr>
    </w:tbl>
    <w:p w14:paraId="27529BD8">
      <w:pPr>
        <w:spacing w:after="0"/>
        <w:jc w:val="center"/>
        <w:rPr>
          <w:sz w:val="20"/>
        </w:rPr>
        <w:sectPr>
          <w:pgSz w:w="23820" w:h="16840" w:orient="landscape"/>
          <w:pgMar w:top="820" w:right="420" w:bottom="880" w:left="460" w:header="0" w:footer="679"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2849FC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1423946C">
            <w:pPr>
              <w:pStyle w:val="9"/>
              <w:spacing w:before="7"/>
              <w:rPr>
                <w:sz w:val="17"/>
              </w:rPr>
            </w:pPr>
          </w:p>
          <w:p w14:paraId="44177276">
            <w:pPr>
              <w:pStyle w:val="9"/>
              <w:ind w:left="104" w:right="70"/>
              <w:jc w:val="center"/>
              <w:rPr>
                <w:b/>
                <w:sz w:val="20"/>
              </w:rPr>
            </w:pPr>
            <w:r>
              <w:rPr>
                <w:b/>
                <w:sz w:val="20"/>
              </w:rPr>
              <w:t>序号</w:t>
            </w:r>
          </w:p>
        </w:tc>
        <w:tc>
          <w:tcPr>
            <w:tcW w:w="1229" w:type="dxa"/>
          </w:tcPr>
          <w:p w14:paraId="6E92FA0A">
            <w:pPr>
              <w:pStyle w:val="9"/>
              <w:spacing w:before="7"/>
              <w:rPr>
                <w:sz w:val="17"/>
              </w:rPr>
            </w:pPr>
          </w:p>
          <w:p w14:paraId="7283CEFB">
            <w:pPr>
              <w:pStyle w:val="9"/>
              <w:ind w:left="95" w:right="64"/>
              <w:jc w:val="center"/>
              <w:rPr>
                <w:b/>
                <w:sz w:val="20"/>
              </w:rPr>
            </w:pPr>
            <w:r>
              <w:rPr>
                <w:b/>
                <w:sz w:val="20"/>
              </w:rPr>
              <w:t>事项类别</w:t>
            </w:r>
          </w:p>
        </w:tc>
        <w:tc>
          <w:tcPr>
            <w:tcW w:w="5424" w:type="dxa"/>
            <w:gridSpan w:val="2"/>
          </w:tcPr>
          <w:p w14:paraId="2F056D40">
            <w:pPr>
              <w:pStyle w:val="9"/>
              <w:spacing w:before="7"/>
              <w:rPr>
                <w:sz w:val="17"/>
              </w:rPr>
            </w:pPr>
          </w:p>
          <w:p w14:paraId="68540A16">
            <w:pPr>
              <w:pStyle w:val="9"/>
              <w:ind w:left="2296" w:right="2264"/>
              <w:jc w:val="center"/>
              <w:rPr>
                <w:b/>
                <w:sz w:val="20"/>
              </w:rPr>
            </w:pPr>
            <w:r>
              <w:rPr>
                <w:b/>
                <w:sz w:val="20"/>
              </w:rPr>
              <w:t>事项名称</w:t>
            </w:r>
          </w:p>
        </w:tc>
        <w:tc>
          <w:tcPr>
            <w:tcW w:w="11400" w:type="dxa"/>
          </w:tcPr>
          <w:p w14:paraId="74CBCE6C">
            <w:pPr>
              <w:pStyle w:val="9"/>
              <w:spacing w:before="7"/>
              <w:rPr>
                <w:sz w:val="17"/>
              </w:rPr>
            </w:pPr>
          </w:p>
          <w:p w14:paraId="7A1D7AB3">
            <w:pPr>
              <w:pStyle w:val="9"/>
              <w:ind w:left="5284" w:right="5252"/>
              <w:jc w:val="center"/>
              <w:rPr>
                <w:b/>
                <w:sz w:val="20"/>
              </w:rPr>
            </w:pPr>
            <w:r>
              <w:rPr>
                <w:b/>
                <w:sz w:val="20"/>
              </w:rPr>
              <w:t>事项依据</w:t>
            </w:r>
          </w:p>
        </w:tc>
        <w:tc>
          <w:tcPr>
            <w:tcW w:w="938" w:type="dxa"/>
          </w:tcPr>
          <w:p w14:paraId="33F9E471">
            <w:pPr>
              <w:pStyle w:val="9"/>
              <w:spacing w:before="7"/>
              <w:rPr>
                <w:sz w:val="17"/>
              </w:rPr>
            </w:pPr>
          </w:p>
          <w:p w14:paraId="6CA8B4CE">
            <w:pPr>
              <w:pStyle w:val="9"/>
              <w:ind w:left="73"/>
              <w:rPr>
                <w:b/>
                <w:sz w:val="20"/>
              </w:rPr>
            </w:pPr>
            <w:r>
              <w:rPr>
                <w:b/>
                <w:sz w:val="20"/>
              </w:rPr>
              <w:t>责任主体</w:t>
            </w:r>
          </w:p>
        </w:tc>
        <w:tc>
          <w:tcPr>
            <w:tcW w:w="2995" w:type="dxa"/>
          </w:tcPr>
          <w:p w14:paraId="00EA5B65">
            <w:pPr>
              <w:pStyle w:val="9"/>
              <w:spacing w:before="7"/>
              <w:rPr>
                <w:sz w:val="17"/>
              </w:rPr>
            </w:pPr>
          </w:p>
          <w:p w14:paraId="00CA89E3">
            <w:pPr>
              <w:pStyle w:val="9"/>
              <w:ind w:left="282" w:right="249"/>
              <w:jc w:val="center"/>
              <w:rPr>
                <w:b/>
                <w:sz w:val="20"/>
              </w:rPr>
            </w:pPr>
            <w:r>
              <w:rPr>
                <w:b/>
                <w:sz w:val="20"/>
              </w:rPr>
              <w:t>实施主体</w:t>
            </w:r>
          </w:p>
        </w:tc>
      </w:tr>
      <w:tr w14:paraId="70B96A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0" w:hRule="atLeast"/>
        </w:trPr>
        <w:tc>
          <w:tcPr>
            <w:tcW w:w="636" w:type="dxa"/>
          </w:tcPr>
          <w:p w14:paraId="2B7500BA">
            <w:pPr>
              <w:pStyle w:val="9"/>
              <w:rPr>
                <w:sz w:val="20"/>
              </w:rPr>
            </w:pPr>
          </w:p>
          <w:p w14:paraId="6DCF887E">
            <w:pPr>
              <w:pStyle w:val="9"/>
              <w:spacing w:before="1"/>
              <w:rPr>
                <w:sz w:val="17"/>
              </w:rPr>
            </w:pPr>
          </w:p>
          <w:p w14:paraId="5DF7F673">
            <w:pPr>
              <w:pStyle w:val="9"/>
              <w:ind w:left="104" w:right="65"/>
              <w:jc w:val="center"/>
              <w:rPr>
                <w:sz w:val="20"/>
              </w:rPr>
            </w:pPr>
            <w:r>
              <w:rPr>
                <w:sz w:val="20"/>
              </w:rPr>
              <w:t>74</w:t>
            </w:r>
          </w:p>
        </w:tc>
        <w:tc>
          <w:tcPr>
            <w:tcW w:w="1229" w:type="dxa"/>
          </w:tcPr>
          <w:p w14:paraId="2C116877">
            <w:pPr>
              <w:pStyle w:val="9"/>
              <w:rPr>
                <w:sz w:val="20"/>
              </w:rPr>
            </w:pPr>
          </w:p>
          <w:p w14:paraId="23B18743">
            <w:pPr>
              <w:pStyle w:val="9"/>
              <w:spacing w:before="1"/>
              <w:rPr>
                <w:sz w:val="17"/>
              </w:rPr>
            </w:pPr>
          </w:p>
          <w:p w14:paraId="525EC382">
            <w:pPr>
              <w:pStyle w:val="9"/>
              <w:ind w:left="102" w:right="64"/>
              <w:jc w:val="center"/>
              <w:rPr>
                <w:sz w:val="20"/>
              </w:rPr>
            </w:pPr>
            <w:r>
              <w:rPr>
                <w:sz w:val="20"/>
              </w:rPr>
              <w:t>兽药</w:t>
            </w:r>
          </w:p>
        </w:tc>
        <w:tc>
          <w:tcPr>
            <w:tcW w:w="5424" w:type="dxa"/>
            <w:gridSpan w:val="2"/>
          </w:tcPr>
          <w:p w14:paraId="1D49F738">
            <w:pPr>
              <w:pStyle w:val="9"/>
              <w:spacing w:before="12"/>
              <w:rPr>
                <w:sz w:val="27"/>
              </w:rPr>
            </w:pPr>
          </w:p>
          <w:p w14:paraId="406073CC">
            <w:pPr>
              <w:pStyle w:val="9"/>
              <w:spacing w:line="230" w:lineRule="auto"/>
              <w:ind w:left="37" w:right="190"/>
              <w:rPr>
                <w:sz w:val="20"/>
              </w:rPr>
            </w:pPr>
            <w:r>
              <w:rPr>
                <w:spacing w:val="-1"/>
                <w:w w:val="95"/>
                <w:sz w:val="20"/>
              </w:rPr>
              <w:t xml:space="preserve">对直接将原料药添加到饲料及动物饮用水中或者饲喂动物的 </w:t>
            </w:r>
            <w:r>
              <w:rPr>
                <w:sz w:val="20"/>
              </w:rPr>
              <w:t>行政处罚</w:t>
            </w:r>
          </w:p>
        </w:tc>
        <w:tc>
          <w:tcPr>
            <w:tcW w:w="11400" w:type="dxa"/>
          </w:tcPr>
          <w:p w14:paraId="5565CCE8">
            <w:pPr>
              <w:pStyle w:val="9"/>
              <w:spacing w:before="105" w:line="251" w:lineRule="exact"/>
              <w:ind w:left="37"/>
              <w:rPr>
                <w:b/>
                <w:sz w:val="20"/>
              </w:rPr>
            </w:pPr>
            <w:r>
              <w:rPr>
                <w:b/>
                <w:sz w:val="20"/>
              </w:rPr>
              <w:t>《兽药管理条例》(2020修订)</w:t>
            </w:r>
          </w:p>
          <w:p w14:paraId="1F69F28C">
            <w:pPr>
              <w:pStyle w:val="9"/>
              <w:spacing w:before="2" w:line="230" w:lineRule="auto"/>
              <w:ind w:left="37" w:right="170"/>
              <w:jc w:val="both"/>
              <w:rPr>
                <w:sz w:val="20"/>
              </w:rPr>
            </w:pPr>
            <w:r>
              <w:rPr>
                <w:b/>
                <w:spacing w:val="10"/>
                <w:sz w:val="20"/>
              </w:rPr>
              <w:t xml:space="preserve">第六十八条 </w:t>
            </w:r>
            <w:r>
              <w:rPr>
                <w:spacing w:val="-1"/>
                <w:sz w:val="20"/>
              </w:rPr>
              <w:t>违反本条例规定，在饲料和动物饮用水中添加激素类药品和国务院兽医行政管理部门规定的其他禁用药品，依</w:t>
            </w:r>
            <w:r>
              <w:rPr>
                <w:w w:val="95"/>
                <w:sz w:val="20"/>
              </w:rPr>
              <w:t>照《饲料和饲料添加剂管理条例》的有关规定处罚；直接将原料药添加到饲料及动物饮用水中，或者饲喂动物的，责令其立即改</w:t>
            </w:r>
            <w:r>
              <w:rPr>
                <w:sz w:val="20"/>
              </w:rPr>
              <w:t>正，并处1万元以上3万元以下罚款；给他人造成损失的，依法承担赔偿责任。</w:t>
            </w:r>
          </w:p>
        </w:tc>
        <w:tc>
          <w:tcPr>
            <w:tcW w:w="938" w:type="dxa"/>
          </w:tcPr>
          <w:p w14:paraId="3AE4DEE0">
            <w:pPr>
              <w:pStyle w:val="9"/>
              <w:spacing w:before="12"/>
              <w:rPr>
                <w:sz w:val="27"/>
              </w:rPr>
            </w:pPr>
          </w:p>
          <w:p w14:paraId="3B0C91FF">
            <w:pPr>
              <w:pStyle w:val="9"/>
              <w:spacing w:line="230" w:lineRule="auto"/>
              <w:ind w:left="78" w:right="20"/>
              <w:rPr>
                <w:sz w:val="20"/>
              </w:rPr>
            </w:pPr>
            <w:r>
              <w:rPr>
                <w:sz w:val="20"/>
              </w:rPr>
              <w:t>农业农村主管部门</w:t>
            </w:r>
          </w:p>
        </w:tc>
        <w:tc>
          <w:tcPr>
            <w:tcW w:w="2995" w:type="dxa"/>
          </w:tcPr>
          <w:p w14:paraId="218C22C2">
            <w:pPr>
              <w:pStyle w:val="9"/>
              <w:rPr>
                <w:sz w:val="20"/>
              </w:rPr>
            </w:pPr>
          </w:p>
          <w:p w14:paraId="403540B8">
            <w:pPr>
              <w:pStyle w:val="9"/>
              <w:spacing w:before="1"/>
              <w:rPr>
                <w:sz w:val="17"/>
              </w:rPr>
            </w:pPr>
          </w:p>
          <w:p w14:paraId="59B9C025">
            <w:pPr>
              <w:pStyle w:val="9"/>
              <w:ind w:left="285" w:right="249"/>
              <w:jc w:val="center"/>
              <w:rPr>
                <w:sz w:val="20"/>
              </w:rPr>
            </w:pPr>
            <w:r>
              <w:rPr>
                <w:sz w:val="20"/>
              </w:rPr>
              <w:t>县级以上农业农村主管部门</w:t>
            </w:r>
          </w:p>
        </w:tc>
      </w:tr>
      <w:tr w14:paraId="4D32FC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96" w:hRule="atLeast"/>
        </w:trPr>
        <w:tc>
          <w:tcPr>
            <w:tcW w:w="636" w:type="dxa"/>
          </w:tcPr>
          <w:p w14:paraId="7EE9CA82">
            <w:pPr>
              <w:pStyle w:val="9"/>
              <w:rPr>
                <w:sz w:val="20"/>
              </w:rPr>
            </w:pPr>
          </w:p>
          <w:p w14:paraId="02559EF3">
            <w:pPr>
              <w:pStyle w:val="9"/>
              <w:rPr>
                <w:sz w:val="20"/>
              </w:rPr>
            </w:pPr>
          </w:p>
          <w:p w14:paraId="2EFAE136">
            <w:pPr>
              <w:pStyle w:val="9"/>
              <w:rPr>
                <w:sz w:val="20"/>
              </w:rPr>
            </w:pPr>
          </w:p>
          <w:p w14:paraId="06B21F85">
            <w:pPr>
              <w:pStyle w:val="9"/>
              <w:rPr>
                <w:sz w:val="20"/>
              </w:rPr>
            </w:pPr>
          </w:p>
          <w:p w14:paraId="1D3F319E">
            <w:pPr>
              <w:pStyle w:val="9"/>
              <w:rPr>
                <w:sz w:val="20"/>
              </w:rPr>
            </w:pPr>
          </w:p>
          <w:p w14:paraId="2D4E126B">
            <w:pPr>
              <w:pStyle w:val="9"/>
              <w:spacing w:before="8"/>
              <w:rPr>
                <w:sz w:val="19"/>
              </w:rPr>
            </w:pPr>
          </w:p>
          <w:p w14:paraId="7C20FB5A">
            <w:pPr>
              <w:pStyle w:val="9"/>
              <w:ind w:left="104" w:right="65"/>
              <w:jc w:val="center"/>
              <w:rPr>
                <w:sz w:val="20"/>
              </w:rPr>
            </w:pPr>
            <w:r>
              <w:rPr>
                <w:sz w:val="20"/>
              </w:rPr>
              <w:t>75</w:t>
            </w:r>
          </w:p>
        </w:tc>
        <w:tc>
          <w:tcPr>
            <w:tcW w:w="1229" w:type="dxa"/>
          </w:tcPr>
          <w:p w14:paraId="356D05B5">
            <w:pPr>
              <w:pStyle w:val="9"/>
              <w:rPr>
                <w:sz w:val="20"/>
              </w:rPr>
            </w:pPr>
          </w:p>
          <w:p w14:paraId="168AA0E7">
            <w:pPr>
              <w:pStyle w:val="9"/>
              <w:rPr>
                <w:sz w:val="20"/>
              </w:rPr>
            </w:pPr>
          </w:p>
          <w:p w14:paraId="60867B0B">
            <w:pPr>
              <w:pStyle w:val="9"/>
              <w:rPr>
                <w:sz w:val="20"/>
              </w:rPr>
            </w:pPr>
          </w:p>
          <w:p w14:paraId="4621A352">
            <w:pPr>
              <w:pStyle w:val="9"/>
              <w:rPr>
                <w:sz w:val="20"/>
              </w:rPr>
            </w:pPr>
          </w:p>
          <w:p w14:paraId="24B0E151">
            <w:pPr>
              <w:pStyle w:val="9"/>
              <w:rPr>
                <w:sz w:val="20"/>
              </w:rPr>
            </w:pPr>
          </w:p>
          <w:p w14:paraId="00C37994">
            <w:pPr>
              <w:pStyle w:val="9"/>
              <w:spacing w:before="8"/>
              <w:rPr>
                <w:sz w:val="19"/>
              </w:rPr>
            </w:pPr>
          </w:p>
          <w:p w14:paraId="653F1FFA">
            <w:pPr>
              <w:pStyle w:val="9"/>
              <w:ind w:left="102" w:right="64"/>
              <w:jc w:val="center"/>
              <w:rPr>
                <w:sz w:val="20"/>
              </w:rPr>
            </w:pPr>
            <w:r>
              <w:rPr>
                <w:sz w:val="20"/>
              </w:rPr>
              <w:t>饲料</w:t>
            </w:r>
          </w:p>
        </w:tc>
        <w:tc>
          <w:tcPr>
            <w:tcW w:w="5424" w:type="dxa"/>
            <w:gridSpan w:val="2"/>
          </w:tcPr>
          <w:p w14:paraId="6BFC63A3">
            <w:pPr>
              <w:pStyle w:val="9"/>
              <w:rPr>
                <w:sz w:val="20"/>
              </w:rPr>
            </w:pPr>
          </w:p>
          <w:p w14:paraId="1C1C2E62">
            <w:pPr>
              <w:pStyle w:val="9"/>
              <w:rPr>
                <w:sz w:val="20"/>
              </w:rPr>
            </w:pPr>
          </w:p>
          <w:p w14:paraId="74ABBD00">
            <w:pPr>
              <w:pStyle w:val="9"/>
              <w:rPr>
                <w:sz w:val="20"/>
              </w:rPr>
            </w:pPr>
          </w:p>
          <w:p w14:paraId="49ADD00A">
            <w:pPr>
              <w:pStyle w:val="9"/>
              <w:rPr>
                <w:sz w:val="20"/>
              </w:rPr>
            </w:pPr>
          </w:p>
          <w:p w14:paraId="15133750">
            <w:pPr>
              <w:pStyle w:val="9"/>
              <w:rPr>
                <w:sz w:val="20"/>
              </w:rPr>
            </w:pPr>
          </w:p>
          <w:p w14:paraId="098728AE">
            <w:pPr>
              <w:pStyle w:val="9"/>
              <w:spacing w:before="133" w:line="232" w:lineRule="auto"/>
              <w:ind w:left="37" w:right="190"/>
              <w:rPr>
                <w:sz w:val="20"/>
              </w:rPr>
            </w:pPr>
            <w:r>
              <w:rPr>
                <w:spacing w:val="-1"/>
                <w:w w:val="95"/>
                <w:sz w:val="20"/>
              </w:rPr>
              <w:t xml:space="preserve">对提供虚假的资料、样品或者采取其他欺骗方式取得饲料、 </w:t>
            </w:r>
            <w:r>
              <w:rPr>
                <w:sz w:val="20"/>
              </w:rPr>
              <w:t>饲料添加剂许可证明文件等行为的行政处罚</w:t>
            </w:r>
          </w:p>
        </w:tc>
        <w:tc>
          <w:tcPr>
            <w:tcW w:w="11400" w:type="dxa"/>
          </w:tcPr>
          <w:p w14:paraId="451CB30D">
            <w:pPr>
              <w:pStyle w:val="9"/>
              <w:spacing w:before="175" w:line="252" w:lineRule="exact"/>
              <w:ind w:left="37"/>
              <w:rPr>
                <w:b/>
                <w:sz w:val="20"/>
              </w:rPr>
            </w:pPr>
            <w:r>
              <w:rPr>
                <w:b/>
                <w:sz w:val="20"/>
              </w:rPr>
              <w:t>1.《饲料和饲料添加剂管理条例》(2017修订)</w:t>
            </w:r>
          </w:p>
          <w:p w14:paraId="6FC551A1">
            <w:pPr>
              <w:pStyle w:val="9"/>
              <w:spacing w:before="3" w:line="230" w:lineRule="auto"/>
              <w:ind w:left="37" w:right="65"/>
              <w:jc w:val="both"/>
              <w:rPr>
                <w:sz w:val="20"/>
              </w:rPr>
            </w:pPr>
            <w:r>
              <w:rPr>
                <w:b/>
                <w:spacing w:val="10"/>
                <w:sz w:val="20"/>
              </w:rPr>
              <w:t xml:space="preserve">第三十六条 </w:t>
            </w:r>
            <w:r>
              <w:rPr>
                <w:sz w:val="20"/>
              </w:rPr>
              <w:t>提供虚假的资料、样品或者采取其他欺骗方式取得许可证明文件的，由发证机关撤销相关许可证明文件，处</w:t>
            </w:r>
            <w:r>
              <w:rPr>
                <w:spacing w:val="3"/>
                <w:sz w:val="20"/>
              </w:rPr>
              <w:t>5</w:t>
            </w:r>
            <w:r>
              <w:rPr>
                <w:spacing w:val="-14"/>
                <w:sz w:val="20"/>
              </w:rPr>
              <w:t>万</w:t>
            </w:r>
            <w:r>
              <w:rPr>
                <w:w w:val="95"/>
                <w:sz w:val="20"/>
              </w:rPr>
              <w:t>元以上10万元以下罚款，申请人</w:t>
            </w:r>
            <w:r>
              <w:rPr>
                <w:spacing w:val="3"/>
                <w:w w:val="95"/>
                <w:sz w:val="20"/>
              </w:rPr>
              <w:t>3</w:t>
            </w:r>
            <w:r>
              <w:rPr>
                <w:w w:val="95"/>
                <w:sz w:val="20"/>
              </w:rPr>
              <w:t>年内不得就同一事项申请行政许可。以欺骗方式取得许可证明文件给他人造成损失的，依法承担</w:t>
            </w:r>
            <w:r>
              <w:rPr>
                <w:sz w:val="20"/>
              </w:rPr>
              <w:t>赔偿责任。</w:t>
            </w:r>
          </w:p>
          <w:p w14:paraId="601464FE">
            <w:pPr>
              <w:pStyle w:val="9"/>
              <w:spacing w:line="245" w:lineRule="exact"/>
              <w:ind w:left="37"/>
              <w:rPr>
                <w:b/>
                <w:sz w:val="20"/>
              </w:rPr>
            </w:pPr>
            <w:r>
              <w:rPr>
                <w:b/>
                <w:sz w:val="20"/>
              </w:rPr>
              <w:t>2.《饲料和饲料添加剂生产许可管理办法》(2022修订)</w:t>
            </w:r>
          </w:p>
          <w:p w14:paraId="549AF550">
            <w:pPr>
              <w:pStyle w:val="9"/>
              <w:spacing w:before="2" w:line="232" w:lineRule="auto"/>
              <w:ind w:left="37" w:right="64"/>
              <w:rPr>
                <w:sz w:val="20"/>
              </w:rPr>
            </w:pPr>
            <w:r>
              <w:rPr>
                <w:b/>
                <w:sz w:val="20"/>
              </w:rPr>
              <w:t xml:space="preserve">第十九条 </w:t>
            </w:r>
            <w:r>
              <w:rPr>
                <w:sz w:val="20"/>
              </w:rPr>
              <w:t>以欺骗、贿赂等不正当手段取得生产许可证的，由发证机关撤销生产许可证，申请人在3年内不得再次申请生产许</w:t>
            </w:r>
            <w:r>
              <w:rPr>
                <w:w w:val="95"/>
                <w:sz w:val="20"/>
              </w:rPr>
              <w:t>可；以欺骗方式取得生产许可证的，并处5万元以上10万元以下罚款；涉嫌犯罪的，及时将案件移送司法机关，依法追究刑事责任</w:t>
            </w:r>
          </w:p>
          <w:p w14:paraId="085DC316">
            <w:pPr>
              <w:pStyle w:val="9"/>
              <w:spacing w:line="243" w:lineRule="exact"/>
              <w:ind w:left="37"/>
              <w:rPr>
                <w:sz w:val="20"/>
              </w:rPr>
            </w:pPr>
            <w:r>
              <w:rPr>
                <w:w w:val="99"/>
                <w:sz w:val="20"/>
              </w:rPr>
              <w:t>。</w:t>
            </w:r>
          </w:p>
          <w:p w14:paraId="30AE9EDD">
            <w:pPr>
              <w:pStyle w:val="9"/>
              <w:spacing w:line="247" w:lineRule="exact"/>
              <w:ind w:left="37"/>
              <w:rPr>
                <w:b/>
                <w:sz w:val="20"/>
              </w:rPr>
            </w:pPr>
            <w:r>
              <w:rPr>
                <w:b/>
                <w:sz w:val="20"/>
              </w:rPr>
              <w:t>3.《饲料添加剂产品批准文号管理办法》(2022修订)</w:t>
            </w:r>
          </w:p>
          <w:p w14:paraId="32C0C8B0">
            <w:pPr>
              <w:pStyle w:val="9"/>
              <w:spacing w:before="1" w:line="232" w:lineRule="auto"/>
              <w:ind w:left="37" w:right="56"/>
              <w:jc w:val="both"/>
              <w:rPr>
                <w:sz w:val="20"/>
              </w:rPr>
            </w:pPr>
            <w:r>
              <w:rPr>
                <w:b/>
                <w:spacing w:val="8"/>
                <w:sz w:val="20"/>
              </w:rPr>
              <w:t xml:space="preserve">第十四条第二款 </w:t>
            </w:r>
            <w:r>
              <w:rPr>
                <w:sz w:val="20"/>
              </w:rPr>
              <w:t>以欺骗、贿赂等不正当手段取得产品批准文号的，由发证机关撤销产品批准文号，申请人在3</w:t>
            </w:r>
            <w:r>
              <w:rPr>
                <w:spacing w:val="-3"/>
                <w:sz w:val="20"/>
              </w:rPr>
              <w:t>年内不得再次</w:t>
            </w:r>
            <w:r>
              <w:rPr>
                <w:w w:val="95"/>
                <w:sz w:val="20"/>
              </w:rPr>
              <w:t>申请产品批准文号；以欺骗方式取得产品批准文号的，并处5万元以上10万元以下罚款；涉嫌犯罪的，及时将案件移送司法机关，</w:t>
            </w:r>
            <w:r>
              <w:rPr>
                <w:sz w:val="20"/>
              </w:rPr>
              <w:t>依法追究刑事责任。</w:t>
            </w:r>
          </w:p>
        </w:tc>
        <w:tc>
          <w:tcPr>
            <w:tcW w:w="938" w:type="dxa"/>
          </w:tcPr>
          <w:p w14:paraId="69969AC7">
            <w:pPr>
              <w:pStyle w:val="9"/>
              <w:rPr>
                <w:sz w:val="20"/>
              </w:rPr>
            </w:pPr>
          </w:p>
          <w:p w14:paraId="1B999948">
            <w:pPr>
              <w:pStyle w:val="9"/>
              <w:rPr>
                <w:sz w:val="20"/>
              </w:rPr>
            </w:pPr>
          </w:p>
          <w:p w14:paraId="18363C8D">
            <w:pPr>
              <w:pStyle w:val="9"/>
              <w:rPr>
                <w:sz w:val="20"/>
              </w:rPr>
            </w:pPr>
          </w:p>
          <w:p w14:paraId="19C9BA12">
            <w:pPr>
              <w:pStyle w:val="9"/>
              <w:rPr>
                <w:sz w:val="20"/>
              </w:rPr>
            </w:pPr>
          </w:p>
          <w:p w14:paraId="7DDB486D">
            <w:pPr>
              <w:pStyle w:val="9"/>
              <w:rPr>
                <w:sz w:val="20"/>
              </w:rPr>
            </w:pPr>
          </w:p>
          <w:p w14:paraId="08441D50">
            <w:pPr>
              <w:pStyle w:val="9"/>
              <w:spacing w:before="133" w:line="232" w:lineRule="auto"/>
              <w:ind w:left="78" w:right="20"/>
              <w:rPr>
                <w:sz w:val="20"/>
              </w:rPr>
            </w:pPr>
            <w:r>
              <w:rPr>
                <w:sz w:val="20"/>
              </w:rPr>
              <w:t>农业农村主管部门</w:t>
            </w:r>
          </w:p>
        </w:tc>
        <w:tc>
          <w:tcPr>
            <w:tcW w:w="2995" w:type="dxa"/>
          </w:tcPr>
          <w:p w14:paraId="51BE903C">
            <w:pPr>
              <w:pStyle w:val="9"/>
              <w:rPr>
                <w:sz w:val="20"/>
              </w:rPr>
            </w:pPr>
          </w:p>
          <w:p w14:paraId="67126EF7">
            <w:pPr>
              <w:pStyle w:val="9"/>
              <w:rPr>
                <w:sz w:val="20"/>
              </w:rPr>
            </w:pPr>
          </w:p>
          <w:p w14:paraId="693F28D8">
            <w:pPr>
              <w:pStyle w:val="9"/>
              <w:rPr>
                <w:sz w:val="20"/>
              </w:rPr>
            </w:pPr>
          </w:p>
          <w:p w14:paraId="5660BCCD">
            <w:pPr>
              <w:pStyle w:val="9"/>
              <w:rPr>
                <w:sz w:val="20"/>
              </w:rPr>
            </w:pPr>
          </w:p>
          <w:p w14:paraId="49B0D829">
            <w:pPr>
              <w:pStyle w:val="9"/>
              <w:rPr>
                <w:sz w:val="20"/>
              </w:rPr>
            </w:pPr>
          </w:p>
          <w:p w14:paraId="5179C225">
            <w:pPr>
              <w:pStyle w:val="9"/>
              <w:spacing w:before="8"/>
              <w:rPr>
                <w:sz w:val="19"/>
              </w:rPr>
            </w:pPr>
          </w:p>
          <w:p w14:paraId="607C7601">
            <w:pPr>
              <w:pStyle w:val="9"/>
              <w:ind w:left="285" w:right="249"/>
              <w:jc w:val="center"/>
              <w:rPr>
                <w:sz w:val="20"/>
              </w:rPr>
            </w:pPr>
            <w:r>
              <w:rPr>
                <w:sz w:val="20"/>
              </w:rPr>
              <w:t>省级农业农村主管部门</w:t>
            </w:r>
          </w:p>
        </w:tc>
      </w:tr>
      <w:tr w14:paraId="778A6C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3" w:hRule="atLeast"/>
        </w:trPr>
        <w:tc>
          <w:tcPr>
            <w:tcW w:w="636" w:type="dxa"/>
          </w:tcPr>
          <w:p w14:paraId="4F9369D8">
            <w:pPr>
              <w:pStyle w:val="9"/>
              <w:rPr>
                <w:sz w:val="20"/>
              </w:rPr>
            </w:pPr>
          </w:p>
          <w:p w14:paraId="4981E05F">
            <w:pPr>
              <w:pStyle w:val="9"/>
              <w:spacing w:before="5"/>
              <w:rPr>
                <w:sz w:val="23"/>
              </w:rPr>
            </w:pPr>
          </w:p>
          <w:p w14:paraId="28C5D4B5">
            <w:pPr>
              <w:pStyle w:val="9"/>
              <w:ind w:left="104" w:right="65"/>
              <w:jc w:val="center"/>
              <w:rPr>
                <w:sz w:val="20"/>
              </w:rPr>
            </w:pPr>
            <w:r>
              <w:rPr>
                <w:sz w:val="20"/>
              </w:rPr>
              <w:t>76</w:t>
            </w:r>
          </w:p>
        </w:tc>
        <w:tc>
          <w:tcPr>
            <w:tcW w:w="1229" w:type="dxa"/>
          </w:tcPr>
          <w:p w14:paraId="5A950A4B">
            <w:pPr>
              <w:pStyle w:val="9"/>
              <w:rPr>
                <w:sz w:val="20"/>
              </w:rPr>
            </w:pPr>
          </w:p>
          <w:p w14:paraId="2F79E568">
            <w:pPr>
              <w:pStyle w:val="9"/>
              <w:spacing w:before="5"/>
              <w:rPr>
                <w:sz w:val="23"/>
              </w:rPr>
            </w:pPr>
          </w:p>
          <w:p w14:paraId="5B67C03C">
            <w:pPr>
              <w:pStyle w:val="9"/>
              <w:ind w:left="102" w:right="64"/>
              <w:jc w:val="center"/>
              <w:rPr>
                <w:sz w:val="20"/>
              </w:rPr>
            </w:pPr>
            <w:r>
              <w:rPr>
                <w:sz w:val="20"/>
              </w:rPr>
              <w:t>饲料</w:t>
            </w:r>
          </w:p>
        </w:tc>
        <w:tc>
          <w:tcPr>
            <w:tcW w:w="5424" w:type="dxa"/>
            <w:gridSpan w:val="2"/>
          </w:tcPr>
          <w:p w14:paraId="77330F2E">
            <w:pPr>
              <w:pStyle w:val="9"/>
              <w:rPr>
                <w:sz w:val="20"/>
              </w:rPr>
            </w:pPr>
          </w:p>
          <w:p w14:paraId="65FD648D">
            <w:pPr>
              <w:pStyle w:val="9"/>
              <w:spacing w:before="6"/>
              <w:rPr>
                <w:sz w:val="14"/>
              </w:rPr>
            </w:pPr>
          </w:p>
          <w:p w14:paraId="3819CCD0">
            <w:pPr>
              <w:pStyle w:val="9"/>
              <w:spacing w:line="230" w:lineRule="auto"/>
              <w:ind w:left="37" w:right="190"/>
              <w:rPr>
                <w:sz w:val="20"/>
              </w:rPr>
            </w:pPr>
            <w:r>
              <w:rPr>
                <w:spacing w:val="-1"/>
                <w:w w:val="95"/>
                <w:sz w:val="20"/>
              </w:rPr>
              <w:t xml:space="preserve">对假冒、伪造或者买卖饲料、饲料添加剂许可证明文件的行 </w:t>
            </w:r>
            <w:r>
              <w:rPr>
                <w:sz w:val="20"/>
              </w:rPr>
              <w:t>政处罚</w:t>
            </w:r>
          </w:p>
        </w:tc>
        <w:tc>
          <w:tcPr>
            <w:tcW w:w="11400" w:type="dxa"/>
          </w:tcPr>
          <w:p w14:paraId="442D61E3">
            <w:pPr>
              <w:pStyle w:val="9"/>
              <w:spacing w:before="1"/>
              <w:rPr>
                <w:sz w:val="24"/>
              </w:rPr>
            </w:pPr>
          </w:p>
          <w:p w14:paraId="4AA72C14">
            <w:pPr>
              <w:pStyle w:val="9"/>
              <w:spacing w:before="1" w:line="252" w:lineRule="exact"/>
              <w:ind w:left="37"/>
              <w:rPr>
                <w:b/>
                <w:sz w:val="20"/>
              </w:rPr>
            </w:pPr>
            <w:r>
              <w:rPr>
                <w:b/>
                <w:sz w:val="20"/>
              </w:rPr>
              <w:t>《饲料和饲料添加剂管理条例》(2017修订)</w:t>
            </w:r>
          </w:p>
          <w:p w14:paraId="58A76BCE">
            <w:pPr>
              <w:pStyle w:val="9"/>
              <w:spacing w:before="3" w:line="230" w:lineRule="auto"/>
              <w:ind w:left="37" w:right="162"/>
              <w:rPr>
                <w:sz w:val="20"/>
              </w:rPr>
            </w:pPr>
            <w:r>
              <w:rPr>
                <w:b/>
                <w:sz w:val="20"/>
              </w:rPr>
              <w:t xml:space="preserve">第三十七条 </w:t>
            </w:r>
            <w:r>
              <w:rPr>
                <w:sz w:val="20"/>
              </w:rPr>
              <w:t>假冒、伪造或者买卖许可证明文件的，由国务院农业行政主管部门或者县级以上地方人民政府饲料管理部门按照职责权限收缴或者吊销、撤销相关许可证明文件；构成犯罪的，依法追究刑事责任。</w:t>
            </w:r>
          </w:p>
        </w:tc>
        <w:tc>
          <w:tcPr>
            <w:tcW w:w="938" w:type="dxa"/>
          </w:tcPr>
          <w:p w14:paraId="1711A9E6">
            <w:pPr>
              <w:pStyle w:val="9"/>
              <w:rPr>
                <w:sz w:val="20"/>
              </w:rPr>
            </w:pPr>
          </w:p>
          <w:p w14:paraId="1E3A699A">
            <w:pPr>
              <w:pStyle w:val="9"/>
              <w:spacing w:before="6"/>
              <w:rPr>
                <w:sz w:val="14"/>
              </w:rPr>
            </w:pPr>
          </w:p>
          <w:p w14:paraId="280BC28D">
            <w:pPr>
              <w:pStyle w:val="9"/>
              <w:spacing w:line="230" w:lineRule="auto"/>
              <w:ind w:left="78" w:right="20"/>
              <w:rPr>
                <w:sz w:val="20"/>
              </w:rPr>
            </w:pPr>
            <w:r>
              <w:rPr>
                <w:sz w:val="20"/>
              </w:rPr>
              <w:t>农业农村主管部门</w:t>
            </w:r>
          </w:p>
        </w:tc>
        <w:tc>
          <w:tcPr>
            <w:tcW w:w="2995" w:type="dxa"/>
          </w:tcPr>
          <w:p w14:paraId="498905AC">
            <w:pPr>
              <w:pStyle w:val="9"/>
              <w:rPr>
                <w:sz w:val="20"/>
              </w:rPr>
            </w:pPr>
          </w:p>
          <w:p w14:paraId="30B01A5B">
            <w:pPr>
              <w:pStyle w:val="9"/>
              <w:spacing w:before="5"/>
              <w:rPr>
                <w:sz w:val="23"/>
              </w:rPr>
            </w:pPr>
          </w:p>
          <w:p w14:paraId="6EFA4AED">
            <w:pPr>
              <w:pStyle w:val="9"/>
              <w:ind w:left="285" w:right="249"/>
              <w:jc w:val="center"/>
              <w:rPr>
                <w:sz w:val="20"/>
              </w:rPr>
            </w:pPr>
            <w:r>
              <w:rPr>
                <w:sz w:val="20"/>
              </w:rPr>
              <w:t>县级以上农业农村主管部门</w:t>
            </w:r>
          </w:p>
        </w:tc>
      </w:tr>
      <w:tr w14:paraId="7237A2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6" w:hRule="atLeast"/>
        </w:trPr>
        <w:tc>
          <w:tcPr>
            <w:tcW w:w="636" w:type="dxa"/>
            <w:vMerge w:val="restart"/>
          </w:tcPr>
          <w:p w14:paraId="51881C34">
            <w:pPr>
              <w:pStyle w:val="9"/>
              <w:rPr>
                <w:sz w:val="20"/>
              </w:rPr>
            </w:pPr>
          </w:p>
          <w:p w14:paraId="63F137A9">
            <w:pPr>
              <w:pStyle w:val="9"/>
              <w:rPr>
                <w:sz w:val="20"/>
              </w:rPr>
            </w:pPr>
          </w:p>
          <w:p w14:paraId="53A16593">
            <w:pPr>
              <w:pStyle w:val="9"/>
              <w:rPr>
                <w:sz w:val="20"/>
              </w:rPr>
            </w:pPr>
          </w:p>
          <w:p w14:paraId="3C69B3DE">
            <w:pPr>
              <w:pStyle w:val="9"/>
              <w:rPr>
                <w:sz w:val="20"/>
              </w:rPr>
            </w:pPr>
          </w:p>
          <w:p w14:paraId="13EB887E">
            <w:pPr>
              <w:pStyle w:val="9"/>
              <w:rPr>
                <w:sz w:val="20"/>
              </w:rPr>
            </w:pPr>
          </w:p>
          <w:p w14:paraId="62F3ADE8">
            <w:pPr>
              <w:pStyle w:val="9"/>
              <w:spacing w:before="9"/>
              <w:rPr>
                <w:sz w:val="26"/>
              </w:rPr>
            </w:pPr>
          </w:p>
          <w:p w14:paraId="2B3A803C">
            <w:pPr>
              <w:pStyle w:val="9"/>
              <w:spacing w:before="1"/>
              <w:ind w:left="227"/>
              <w:rPr>
                <w:sz w:val="20"/>
              </w:rPr>
            </w:pPr>
            <w:r>
              <w:rPr>
                <w:sz w:val="20"/>
              </w:rPr>
              <w:t>77</w:t>
            </w:r>
          </w:p>
        </w:tc>
        <w:tc>
          <w:tcPr>
            <w:tcW w:w="1229" w:type="dxa"/>
            <w:vMerge w:val="restart"/>
          </w:tcPr>
          <w:p w14:paraId="520E4C29">
            <w:pPr>
              <w:pStyle w:val="9"/>
              <w:rPr>
                <w:sz w:val="20"/>
              </w:rPr>
            </w:pPr>
          </w:p>
          <w:p w14:paraId="3E64987B">
            <w:pPr>
              <w:pStyle w:val="9"/>
              <w:rPr>
                <w:sz w:val="20"/>
              </w:rPr>
            </w:pPr>
          </w:p>
          <w:p w14:paraId="6BEBFB65">
            <w:pPr>
              <w:pStyle w:val="9"/>
              <w:rPr>
                <w:sz w:val="20"/>
              </w:rPr>
            </w:pPr>
          </w:p>
          <w:p w14:paraId="6322621E">
            <w:pPr>
              <w:pStyle w:val="9"/>
              <w:rPr>
                <w:sz w:val="20"/>
              </w:rPr>
            </w:pPr>
          </w:p>
          <w:p w14:paraId="0838231F">
            <w:pPr>
              <w:pStyle w:val="9"/>
              <w:rPr>
                <w:sz w:val="20"/>
              </w:rPr>
            </w:pPr>
          </w:p>
          <w:p w14:paraId="01078D3A">
            <w:pPr>
              <w:pStyle w:val="9"/>
              <w:spacing w:before="9"/>
              <w:rPr>
                <w:sz w:val="26"/>
              </w:rPr>
            </w:pPr>
          </w:p>
          <w:p w14:paraId="2E9E6D42">
            <w:pPr>
              <w:pStyle w:val="9"/>
              <w:spacing w:before="1"/>
              <w:ind w:left="424"/>
              <w:rPr>
                <w:sz w:val="20"/>
              </w:rPr>
            </w:pPr>
            <w:r>
              <w:rPr>
                <w:sz w:val="20"/>
              </w:rPr>
              <w:t>饲料</w:t>
            </w:r>
          </w:p>
        </w:tc>
        <w:tc>
          <w:tcPr>
            <w:tcW w:w="2057" w:type="dxa"/>
            <w:vMerge w:val="restart"/>
          </w:tcPr>
          <w:p w14:paraId="4040D149">
            <w:pPr>
              <w:pStyle w:val="9"/>
              <w:rPr>
                <w:sz w:val="20"/>
              </w:rPr>
            </w:pPr>
          </w:p>
          <w:p w14:paraId="5597A8EE">
            <w:pPr>
              <w:pStyle w:val="9"/>
              <w:rPr>
                <w:sz w:val="20"/>
              </w:rPr>
            </w:pPr>
          </w:p>
          <w:p w14:paraId="5D90A2DC">
            <w:pPr>
              <w:pStyle w:val="9"/>
              <w:rPr>
                <w:sz w:val="20"/>
              </w:rPr>
            </w:pPr>
          </w:p>
          <w:p w14:paraId="396909C3">
            <w:pPr>
              <w:pStyle w:val="9"/>
              <w:rPr>
                <w:sz w:val="20"/>
              </w:rPr>
            </w:pPr>
          </w:p>
          <w:p w14:paraId="13D0313B">
            <w:pPr>
              <w:pStyle w:val="9"/>
              <w:spacing w:before="12"/>
              <w:rPr>
                <w:sz w:val="27"/>
              </w:rPr>
            </w:pPr>
          </w:p>
          <w:p w14:paraId="16A05DF4">
            <w:pPr>
              <w:pStyle w:val="9"/>
              <w:spacing w:line="232" w:lineRule="auto"/>
              <w:ind w:left="37" w:right="6"/>
              <w:jc w:val="both"/>
              <w:rPr>
                <w:sz w:val="20"/>
              </w:rPr>
            </w:pPr>
            <w:r>
              <w:rPr>
                <w:spacing w:val="-2"/>
                <w:sz w:val="20"/>
              </w:rPr>
              <w:t>对未取得生产许可证生产饲料、饲料添加剂等</w:t>
            </w:r>
            <w:r>
              <w:rPr>
                <w:sz w:val="20"/>
              </w:rPr>
              <w:t>行为的行政处罚</w:t>
            </w:r>
          </w:p>
        </w:tc>
        <w:tc>
          <w:tcPr>
            <w:tcW w:w="3367" w:type="dxa"/>
          </w:tcPr>
          <w:p w14:paraId="2618EBFB">
            <w:pPr>
              <w:pStyle w:val="9"/>
              <w:spacing w:before="8"/>
              <w:rPr>
                <w:sz w:val="26"/>
              </w:rPr>
            </w:pPr>
          </w:p>
          <w:p w14:paraId="3D64003B">
            <w:pPr>
              <w:pStyle w:val="9"/>
              <w:spacing w:line="230" w:lineRule="auto"/>
              <w:ind w:left="37" w:right="123"/>
              <w:rPr>
                <w:sz w:val="20"/>
              </w:rPr>
            </w:pPr>
            <w:r>
              <w:rPr>
                <w:w w:val="95"/>
                <w:sz w:val="20"/>
              </w:rPr>
              <w:t>对未取得生产许可证生产饲料、饲料</w:t>
            </w:r>
            <w:r>
              <w:rPr>
                <w:sz w:val="20"/>
              </w:rPr>
              <w:t>添加剂的行政处罚</w:t>
            </w:r>
          </w:p>
        </w:tc>
        <w:tc>
          <w:tcPr>
            <w:tcW w:w="11400" w:type="dxa"/>
            <w:vMerge w:val="restart"/>
          </w:tcPr>
          <w:p w14:paraId="34C77A53">
            <w:pPr>
              <w:pStyle w:val="9"/>
              <w:spacing w:before="9"/>
              <w:rPr>
                <w:sz w:val="20"/>
              </w:rPr>
            </w:pPr>
          </w:p>
          <w:p w14:paraId="2F0C9C90">
            <w:pPr>
              <w:pStyle w:val="9"/>
              <w:spacing w:before="1" w:line="252" w:lineRule="exact"/>
              <w:ind w:left="37"/>
              <w:rPr>
                <w:b/>
                <w:sz w:val="20"/>
              </w:rPr>
            </w:pPr>
            <w:r>
              <w:rPr>
                <w:b/>
                <w:sz w:val="20"/>
              </w:rPr>
              <w:t>1.《饲料和饲料添加剂管理条例》(2017修订)</w:t>
            </w:r>
          </w:p>
          <w:p w14:paraId="4EAE1E4A">
            <w:pPr>
              <w:pStyle w:val="9"/>
              <w:spacing w:before="3" w:line="230" w:lineRule="auto"/>
              <w:ind w:left="37" w:right="87"/>
              <w:jc w:val="both"/>
              <w:rPr>
                <w:sz w:val="20"/>
              </w:rPr>
            </w:pPr>
            <w:r>
              <w:rPr>
                <w:b/>
                <w:spacing w:val="8"/>
                <w:sz w:val="20"/>
              </w:rPr>
              <w:t xml:space="preserve">第三十八条第一款 </w:t>
            </w:r>
            <w:r>
              <w:rPr>
                <w:sz w:val="20"/>
              </w:rPr>
              <w:t>未取得生产许可证生产饲料、饲料添加剂的，由县级以上地方人民政府饲料管理部门责令停止生产，没收违法所得、违法生产的产品和用于违法生产饲料的饲料原料、单一饲料、饲料添加剂、药物饲料添加剂、添加剂预混合饲料以及用于违法生产饲料添加剂的原料，违法生产的产品货值金额不足1万元的，并处1万元以上5万元以下罚款，货值金额</w:t>
            </w:r>
            <w:r>
              <w:rPr>
                <w:spacing w:val="3"/>
                <w:sz w:val="20"/>
              </w:rPr>
              <w:t>1</w:t>
            </w:r>
            <w:r>
              <w:rPr>
                <w:sz w:val="20"/>
              </w:rPr>
              <w:t>万元以上</w:t>
            </w:r>
            <w:r>
              <w:rPr>
                <w:w w:val="95"/>
                <w:sz w:val="20"/>
              </w:rPr>
              <w:t>的，并处货值金额5倍以上10倍以下罚款；情节严重的，没收其生产设备，生产企业的主要负责人和直接负责的主管人员10</w:t>
            </w:r>
            <w:r>
              <w:rPr>
                <w:spacing w:val="-5"/>
                <w:w w:val="95"/>
                <w:sz w:val="20"/>
              </w:rPr>
              <w:t xml:space="preserve">年内不 </w:t>
            </w:r>
            <w:r>
              <w:rPr>
                <w:sz w:val="20"/>
              </w:rPr>
              <w:t>得从事饲料、饲料添加剂生产、经营活动。</w:t>
            </w:r>
          </w:p>
          <w:p w14:paraId="73A9E4D5">
            <w:pPr>
              <w:pStyle w:val="9"/>
              <w:spacing w:line="249" w:lineRule="exact"/>
              <w:ind w:left="37"/>
              <w:rPr>
                <w:b/>
                <w:sz w:val="20"/>
              </w:rPr>
            </w:pPr>
            <w:r>
              <w:rPr>
                <w:b/>
                <w:sz w:val="20"/>
              </w:rPr>
              <w:t>2.《饲料和饲料添加剂生产许可管理办法》(2022修订)</w:t>
            </w:r>
          </w:p>
          <w:p w14:paraId="4656EE15">
            <w:pPr>
              <w:pStyle w:val="9"/>
              <w:spacing w:before="2" w:line="230" w:lineRule="auto"/>
              <w:ind w:left="37" w:right="161"/>
              <w:rPr>
                <w:sz w:val="20"/>
              </w:rPr>
            </w:pPr>
            <w:r>
              <w:rPr>
                <w:b/>
                <w:sz w:val="20"/>
              </w:rPr>
              <w:t xml:space="preserve">第二十条 </w:t>
            </w:r>
            <w:r>
              <w:rPr>
                <w:sz w:val="20"/>
              </w:rPr>
              <w:t>饲料、饲料添加剂生产企业有下列情形之一的，依照《饲料和饲料添加剂管理条例》第三十八条处罚：（一）超出许可范围生产饲料、饲料添加剂的；（二）生产许可证有效期届满后，未依法续展继续生产饲料、饲料添加剂的。</w:t>
            </w:r>
          </w:p>
          <w:p w14:paraId="61F25BB2">
            <w:pPr>
              <w:pStyle w:val="9"/>
              <w:spacing w:line="246" w:lineRule="exact"/>
              <w:ind w:left="37"/>
              <w:rPr>
                <w:b/>
                <w:sz w:val="20"/>
              </w:rPr>
            </w:pPr>
            <w:r>
              <w:rPr>
                <w:b/>
                <w:sz w:val="20"/>
              </w:rPr>
              <w:t>3.《宠物饲料管理办法》（2018）</w:t>
            </w:r>
          </w:p>
          <w:p w14:paraId="57258815">
            <w:pPr>
              <w:pStyle w:val="9"/>
              <w:spacing w:before="4" w:line="230" w:lineRule="auto"/>
              <w:ind w:left="37" w:right="161"/>
              <w:rPr>
                <w:sz w:val="20"/>
              </w:rPr>
            </w:pPr>
            <w:r>
              <w:rPr>
                <w:b/>
                <w:sz w:val="20"/>
              </w:rPr>
              <w:t xml:space="preserve">第十七条 </w:t>
            </w:r>
            <w:r>
              <w:rPr>
                <w:sz w:val="20"/>
              </w:rPr>
              <w:t>未取得饲料生产许可证生产宠物配合饲料、宠物添加剂预混合饲料的，依据《饲料和饲料添加剂管理条例》第三十八条进行处罚。</w:t>
            </w:r>
          </w:p>
        </w:tc>
        <w:tc>
          <w:tcPr>
            <w:tcW w:w="938" w:type="dxa"/>
            <w:vMerge w:val="restart"/>
          </w:tcPr>
          <w:p w14:paraId="4E5A1AB3">
            <w:pPr>
              <w:pStyle w:val="9"/>
              <w:rPr>
                <w:sz w:val="20"/>
              </w:rPr>
            </w:pPr>
          </w:p>
          <w:p w14:paraId="56D08A1E">
            <w:pPr>
              <w:pStyle w:val="9"/>
              <w:rPr>
                <w:sz w:val="20"/>
              </w:rPr>
            </w:pPr>
          </w:p>
          <w:p w14:paraId="2FD0FFA3">
            <w:pPr>
              <w:pStyle w:val="9"/>
              <w:rPr>
                <w:sz w:val="20"/>
              </w:rPr>
            </w:pPr>
          </w:p>
          <w:p w14:paraId="2B985611">
            <w:pPr>
              <w:pStyle w:val="9"/>
              <w:rPr>
                <w:sz w:val="20"/>
              </w:rPr>
            </w:pPr>
          </w:p>
          <w:p w14:paraId="6F0ED3DC">
            <w:pPr>
              <w:pStyle w:val="9"/>
              <w:rPr>
                <w:sz w:val="20"/>
              </w:rPr>
            </w:pPr>
          </w:p>
          <w:p w14:paraId="4F8B5DBE">
            <w:pPr>
              <w:pStyle w:val="9"/>
              <w:spacing w:before="11"/>
              <w:rPr>
                <w:sz w:val="17"/>
              </w:rPr>
            </w:pPr>
          </w:p>
          <w:p w14:paraId="445EE751">
            <w:pPr>
              <w:pStyle w:val="9"/>
              <w:spacing w:line="230" w:lineRule="auto"/>
              <w:ind w:left="78" w:right="20"/>
              <w:rPr>
                <w:sz w:val="20"/>
              </w:rPr>
            </w:pPr>
            <w:r>
              <w:rPr>
                <w:sz w:val="20"/>
              </w:rPr>
              <w:t>农业农村主管部门</w:t>
            </w:r>
          </w:p>
        </w:tc>
        <w:tc>
          <w:tcPr>
            <w:tcW w:w="2995" w:type="dxa"/>
            <w:vMerge w:val="restart"/>
          </w:tcPr>
          <w:p w14:paraId="64F0DC99">
            <w:pPr>
              <w:pStyle w:val="9"/>
              <w:rPr>
                <w:sz w:val="20"/>
              </w:rPr>
            </w:pPr>
          </w:p>
          <w:p w14:paraId="1812B6C7">
            <w:pPr>
              <w:pStyle w:val="9"/>
              <w:rPr>
                <w:sz w:val="20"/>
              </w:rPr>
            </w:pPr>
          </w:p>
          <w:p w14:paraId="7011B463">
            <w:pPr>
              <w:pStyle w:val="9"/>
              <w:rPr>
                <w:sz w:val="20"/>
              </w:rPr>
            </w:pPr>
          </w:p>
          <w:p w14:paraId="62A5AD3B">
            <w:pPr>
              <w:pStyle w:val="9"/>
              <w:rPr>
                <w:sz w:val="20"/>
              </w:rPr>
            </w:pPr>
          </w:p>
          <w:p w14:paraId="0E19B0CD">
            <w:pPr>
              <w:pStyle w:val="9"/>
              <w:rPr>
                <w:sz w:val="20"/>
              </w:rPr>
            </w:pPr>
          </w:p>
          <w:p w14:paraId="018E5078">
            <w:pPr>
              <w:pStyle w:val="9"/>
              <w:spacing w:before="9"/>
              <w:rPr>
                <w:sz w:val="26"/>
              </w:rPr>
            </w:pPr>
          </w:p>
          <w:p w14:paraId="6B9AC222">
            <w:pPr>
              <w:pStyle w:val="9"/>
              <w:spacing w:before="1"/>
              <w:ind w:left="311"/>
              <w:rPr>
                <w:sz w:val="20"/>
              </w:rPr>
            </w:pPr>
            <w:r>
              <w:rPr>
                <w:sz w:val="20"/>
              </w:rPr>
              <w:t>县级以上农业农村主管部门</w:t>
            </w:r>
          </w:p>
        </w:tc>
      </w:tr>
      <w:tr w14:paraId="330C67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6" w:hRule="atLeast"/>
        </w:trPr>
        <w:tc>
          <w:tcPr>
            <w:tcW w:w="636" w:type="dxa"/>
            <w:vMerge w:val="continue"/>
            <w:tcBorders>
              <w:top w:val="nil"/>
            </w:tcBorders>
          </w:tcPr>
          <w:p w14:paraId="4697456F">
            <w:pPr>
              <w:rPr>
                <w:sz w:val="2"/>
                <w:szCs w:val="2"/>
              </w:rPr>
            </w:pPr>
          </w:p>
        </w:tc>
        <w:tc>
          <w:tcPr>
            <w:tcW w:w="1229" w:type="dxa"/>
            <w:vMerge w:val="continue"/>
            <w:tcBorders>
              <w:top w:val="nil"/>
            </w:tcBorders>
          </w:tcPr>
          <w:p w14:paraId="1D103C0D">
            <w:pPr>
              <w:rPr>
                <w:sz w:val="2"/>
                <w:szCs w:val="2"/>
              </w:rPr>
            </w:pPr>
          </w:p>
        </w:tc>
        <w:tc>
          <w:tcPr>
            <w:tcW w:w="2057" w:type="dxa"/>
            <w:vMerge w:val="continue"/>
            <w:tcBorders>
              <w:top w:val="nil"/>
            </w:tcBorders>
          </w:tcPr>
          <w:p w14:paraId="035497C2">
            <w:pPr>
              <w:rPr>
                <w:sz w:val="2"/>
                <w:szCs w:val="2"/>
              </w:rPr>
            </w:pPr>
          </w:p>
        </w:tc>
        <w:tc>
          <w:tcPr>
            <w:tcW w:w="3367" w:type="dxa"/>
          </w:tcPr>
          <w:p w14:paraId="39A3F940">
            <w:pPr>
              <w:pStyle w:val="9"/>
              <w:spacing w:before="8"/>
              <w:rPr>
                <w:sz w:val="26"/>
              </w:rPr>
            </w:pPr>
          </w:p>
          <w:p w14:paraId="4ADEC63A">
            <w:pPr>
              <w:pStyle w:val="9"/>
              <w:spacing w:line="230" w:lineRule="auto"/>
              <w:ind w:left="37" w:right="123"/>
              <w:rPr>
                <w:sz w:val="20"/>
              </w:rPr>
            </w:pPr>
            <w:r>
              <w:rPr>
                <w:w w:val="95"/>
                <w:sz w:val="20"/>
              </w:rPr>
              <w:t>对超出许可范围生产饲料、饲料添加</w:t>
            </w:r>
            <w:r>
              <w:rPr>
                <w:sz w:val="20"/>
              </w:rPr>
              <w:t>剂的行政处罚</w:t>
            </w:r>
          </w:p>
        </w:tc>
        <w:tc>
          <w:tcPr>
            <w:tcW w:w="11400" w:type="dxa"/>
            <w:vMerge w:val="continue"/>
            <w:tcBorders>
              <w:top w:val="nil"/>
            </w:tcBorders>
          </w:tcPr>
          <w:p w14:paraId="5636DB74">
            <w:pPr>
              <w:rPr>
                <w:sz w:val="2"/>
                <w:szCs w:val="2"/>
              </w:rPr>
            </w:pPr>
          </w:p>
        </w:tc>
        <w:tc>
          <w:tcPr>
            <w:tcW w:w="938" w:type="dxa"/>
            <w:vMerge w:val="continue"/>
            <w:tcBorders>
              <w:top w:val="nil"/>
            </w:tcBorders>
          </w:tcPr>
          <w:p w14:paraId="385B9572">
            <w:pPr>
              <w:rPr>
                <w:sz w:val="2"/>
                <w:szCs w:val="2"/>
              </w:rPr>
            </w:pPr>
          </w:p>
        </w:tc>
        <w:tc>
          <w:tcPr>
            <w:tcW w:w="2995" w:type="dxa"/>
            <w:vMerge w:val="continue"/>
            <w:tcBorders>
              <w:top w:val="nil"/>
            </w:tcBorders>
          </w:tcPr>
          <w:p w14:paraId="55EF3FA0">
            <w:pPr>
              <w:rPr>
                <w:sz w:val="2"/>
                <w:szCs w:val="2"/>
              </w:rPr>
            </w:pPr>
          </w:p>
        </w:tc>
      </w:tr>
      <w:tr w14:paraId="493C4F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6" w:hRule="atLeast"/>
        </w:trPr>
        <w:tc>
          <w:tcPr>
            <w:tcW w:w="636" w:type="dxa"/>
            <w:vMerge w:val="continue"/>
            <w:tcBorders>
              <w:top w:val="nil"/>
            </w:tcBorders>
          </w:tcPr>
          <w:p w14:paraId="4915E4B3">
            <w:pPr>
              <w:rPr>
                <w:sz w:val="2"/>
                <w:szCs w:val="2"/>
              </w:rPr>
            </w:pPr>
          </w:p>
        </w:tc>
        <w:tc>
          <w:tcPr>
            <w:tcW w:w="1229" w:type="dxa"/>
            <w:vMerge w:val="continue"/>
            <w:tcBorders>
              <w:top w:val="nil"/>
            </w:tcBorders>
          </w:tcPr>
          <w:p w14:paraId="42BE0177">
            <w:pPr>
              <w:rPr>
                <w:sz w:val="2"/>
                <w:szCs w:val="2"/>
              </w:rPr>
            </w:pPr>
          </w:p>
        </w:tc>
        <w:tc>
          <w:tcPr>
            <w:tcW w:w="2057" w:type="dxa"/>
            <w:vMerge w:val="continue"/>
            <w:tcBorders>
              <w:top w:val="nil"/>
            </w:tcBorders>
          </w:tcPr>
          <w:p w14:paraId="697F32C1">
            <w:pPr>
              <w:rPr>
                <w:sz w:val="2"/>
                <w:szCs w:val="2"/>
              </w:rPr>
            </w:pPr>
          </w:p>
        </w:tc>
        <w:tc>
          <w:tcPr>
            <w:tcW w:w="3367" w:type="dxa"/>
          </w:tcPr>
          <w:p w14:paraId="13B988BC">
            <w:pPr>
              <w:pStyle w:val="9"/>
              <w:spacing w:before="1"/>
              <w:rPr>
                <w:sz w:val="17"/>
              </w:rPr>
            </w:pPr>
          </w:p>
          <w:p w14:paraId="456392AD">
            <w:pPr>
              <w:pStyle w:val="9"/>
              <w:spacing w:line="230" w:lineRule="auto"/>
              <w:ind w:left="37" w:right="121"/>
              <w:jc w:val="both"/>
              <w:rPr>
                <w:sz w:val="20"/>
              </w:rPr>
            </w:pPr>
            <w:r>
              <w:rPr>
                <w:w w:val="95"/>
                <w:sz w:val="20"/>
              </w:rPr>
              <w:t>对生产许可证有效期届满后，未依法续展继续生产饲料、饲料添加剂的行</w:t>
            </w:r>
            <w:r>
              <w:rPr>
                <w:sz w:val="20"/>
              </w:rPr>
              <w:t>政处罚</w:t>
            </w:r>
          </w:p>
        </w:tc>
        <w:tc>
          <w:tcPr>
            <w:tcW w:w="11400" w:type="dxa"/>
            <w:vMerge w:val="continue"/>
            <w:tcBorders>
              <w:top w:val="nil"/>
            </w:tcBorders>
          </w:tcPr>
          <w:p w14:paraId="20B74BC3">
            <w:pPr>
              <w:rPr>
                <w:sz w:val="2"/>
                <w:szCs w:val="2"/>
              </w:rPr>
            </w:pPr>
          </w:p>
        </w:tc>
        <w:tc>
          <w:tcPr>
            <w:tcW w:w="938" w:type="dxa"/>
            <w:vMerge w:val="continue"/>
            <w:tcBorders>
              <w:top w:val="nil"/>
            </w:tcBorders>
          </w:tcPr>
          <w:p w14:paraId="196F73D5">
            <w:pPr>
              <w:rPr>
                <w:sz w:val="2"/>
                <w:szCs w:val="2"/>
              </w:rPr>
            </w:pPr>
          </w:p>
        </w:tc>
        <w:tc>
          <w:tcPr>
            <w:tcW w:w="2995" w:type="dxa"/>
            <w:vMerge w:val="continue"/>
            <w:tcBorders>
              <w:top w:val="nil"/>
            </w:tcBorders>
          </w:tcPr>
          <w:p w14:paraId="052ED1E8">
            <w:pPr>
              <w:rPr>
                <w:sz w:val="2"/>
                <w:szCs w:val="2"/>
              </w:rPr>
            </w:pPr>
          </w:p>
        </w:tc>
      </w:tr>
      <w:tr w14:paraId="663D08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55" w:hRule="atLeast"/>
        </w:trPr>
        <w:tc>
          <w:tcPr>
            <w:tcW w:w="636" w:type="dxa"/>
          </w:tcPr>
          <w:p w14:paraId="54DC3467">
            <w:pPr>
              <w:pStyle w:val="9"/>
              <w:rPr>
                <w:sz w:val="20"/>
              </w:rPr>
            </w:pPr>
          </w:p>
          <w:p w14:paraId="3D94BCD3">
            <w:pPr>
              <w:pStyle w:val="9"/>
              <w:spacing w:before="156"/>
              <w:ind w:left="104" w:right="65"/>
              <w:jc w:val="center"/>
              <w:rPr>
                <w:sz w:val="20"/>
              </w:rPr>
            </w:pPr>
            <w:r>
              <w:rPr>
                <w:sz w:val="20"/>
              </w:rPr>
              <w:t>78</w:t>
            </w:r>
          </w:p>
        </w:tc>
        <w:tc>
          <w:tcPr>
            <w:tcW w:w="1229" w:type="dxa"/>
          </w:tcPr>
          <w:p w14:paraId="16EAC7E1">
            <w:pPr>
              <w:pStyle w:val="9"/>
              <w:rPr>
                <w:sz w:val="20"/>
              </w:rPr>
            </w:pPr>
          </w:p>
          <w:p w14:paraId="2E89D30D">
            <w:pPr>
              <w:pStyle w:val="9"/>
              <w:spacing w:before="156"/>
              <w:ind w:left="102" w:right="64"/>
              <w:jc w:val="center"/>
              <w:rPr>
                <w:sz w:val="20"/>
              </w:rPr>
            </w:pPr>
            <w:r>
              <w:rPr>
                <w:sz w:val="20"/>
              </w:rPr>
              <w:t>饲料</w:t>
            </w:r>
          </w:p>
        </w:tc>
        <w:tc>
          <w:tcPr>
            <w:tcW w:w="5424" w:type="dxa"/>
            <w:gridSpan w:val="2"/>
          </w:tcPr>
          <w:p w14:paraId="4EFB5C31">
            <w:pPr>
              <w:pStyle w:val="9"/>
              <w:spacing w:before="3"/>
              <w:rPr>
                <w:sz w:val="23"/>
              </w:rPr>
            </w:pPr>
          </w:p>
          <w:p w14:paraId="70130F8F">
            <w:pPr>
              <w:pStyle w:val="9"/>
              <w:spacing w:line="230" w:lineRule="auto"/>
              <w:ind w:left="37" w:right="190"/>
              <w:rPr>
                <w:sz w:val="20"/>
              </w:rPr>
            </w:pPr>
            <w:r>
              <w:rPr>
                <w:spacing w:val="-1"/>
                <w:w w:val="95"/>
                <w:sz w:val="20"/>
              </w:rPr>
              <w:t xml:space="preserve">对已经取得生产许可证，但不再具备规定的条件而继续生产 </w:t>
            </w:r>
            <w:r>
              <w:rPr>
                <w:sz w:val="20"/>
              </w:rPr>
              <w:t>饲料、饲料添加剂的行政处罚</w:t>
            </w:r>
          </w:p>
        </w:tc>
        <w:tc>
          <w:tcPr>
            <w:tcW w:w="11400" w:type="dxa"/>
          </w:tcPr>
          <w:p w14:paraId="0905D89A">
            <w:pPr>
              <w:pStyle w:val="9"/>
              <w:spacing w:before="43" w:line="252" w:lineRule="exact"/>
              <w:ind w:left="37"/>
              <w:rPr>
                <w:b/>
                <w:sz w:val="20"/>
              </w:rPr>
            </w:pPr>
            <w:r>
              <w:rPr>
                <w:b/>
                <w:sz w:val="20"/>
              </w:rPr>
              <w:t>《饲料和饲料添加剂管理条例》(2017修订)</w:t>
            </w:r>
          </w:p>
          <w:p w14:paraId="75A2F08A">
            <w:pPr>
              <w:pStyle w:val="9"/>
              <w:spacing w:before="3" w:line="230" w:lineRule="auto"/>
              <w:ind w:left="37" w:right="161"/>
              <w:rPr>
                <w:sz w:val="20"/>
              </w:rPr>
            </w:pPr>
            <w:r>
              <w:rPr>
                <w:b/>
                <w:sz w:val="20"/>
              </w:rPr>
              <w:t xml:space="preserve">第三十八条第二款 </w:t>
            </w:r>
            <w:r>
              <w:rPr>
                <w:sz w:val="20"/>
              </w:rPr>
              <w:t>已经取得生产许可证，但不再具备本条例第十四条规定的条件而继续生产饲料、饲料添加剂的，由县级</w:t>
            </w:r>
            <w:r>
              <w:rPr>
                <w:w w:val="95"/>
                <w:sz w:val="20"/>
              </w:rPr>
              <w:t>以上地方人民政府饲料管理部门责令停止生产、限期改正，并处1万元以上5万元以下罚款；逾期不改正的，由发证机关吊销生产</w:t>
            </w:r>
          </w:p>
          <w:p w14:paraId="77923BBC">
            <w:pPr>
              <w:pStyle w:val="9"/>
              <w:spacing w:line="245" w:lineRule="exact"/>
              <w:ind w:left="37"/>
              <w:rPr>
                <w:sz w:val="20"/>
              </w:rPr>
            </w:pPr>
            <w:r>
              <w:rPr>
                <w:sz w:val="20"/>
              </w:rPr>
              <w:t>许可证。</w:t>
            </w:r>
          </w:p>
        </w:tc>
        <w:tc>
          <w:tcPr>
            <w:tcW w:w="938" w:type="dxa"/>
          </w:tcPr>
          <w:p w14:paraId="683D4914">
            <w:pPr>
              <w:pStyle w:val="9"/>
              <w:spacing w:before="3"/>
              <w:rPr>
                <w:sz w:val="23"/>
              </w:rPr>
            </w:pPr>
          </w:p>
          <w:p w14:paraId="777D910C">
            <w:pPr>
              <w:pStyle w:val="9"/>
              <w:spacing w:line="230" w:lineRule="auto"/>
              <w:ind w:left="78" w:right="20"/>
              <w:rPr>
                <w:sz w:val="20"/>
              </w:rPr>
            </w:pPr>
            <w:r>
              <w:rPr>
                <w:sz w:val="20"/>
              </w:rPr>
              <w:t>农业农村主管部门</w:t>
            </w:r>
          </w:p>
        </w:tc>
        <w:tc>
          <w:tcPr>
            <w:tcW w:w="2995" w:type="dxa"/>
          </w:tcPr>
          <w:p w14:paraId="5B2B883F">
            <w:pPr>
              <w:pStyle w:val="9"/>
              <w:rPr>
                <w:sz w:val="20"/>
              </w:rPr>
            </w:pPr>
          </w:p>
          <w:p w14:paraId="3F4B844D">
            <w:pPr>
              <w:pStyle w:val="9"/>
              <w:spacing w:before="156"/>
              <w:ind w:left="285" w:right="249"/>
              <w:jc w:val="center"/>
              <w:rPr>
                <w:sz w:val="20"/>
              </w:rPr>
            </w:pPr>
            <w:r>
              <w:rPr>
                <w:sz w:val="20"/>
              </w:rPr>
              <w:t>县级以上农业农村主管部门</w:t>
            </w:r>
          </w:p>
        </w:tc>
      </w:tr>
      <w:tr w14:paraId="312686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7" w:hRule="atLeast"/>
        </w:trPr>
        <w:tc>
          <w:tcPr>
            <w:tcW w:w="636" w:type="dxa"/>
          </w:tcPr>
          <w:p w14:paraId="713CE753">
            <w:pPr>
              <w:pStyle w:val="9"/>
              <w:rPr>
                <w:sz w:val="20"/>
              </w:rPr>
            </w:pPr>
          </w:p>
          <w:p w14:paraId="1F1538CC">
            <w:pPr>
              <w:pStyle w:val="9"/>
              <w:rPr>
                <w:sz w:val="20"/>
              </w:rPr>
            </w:pPr>
          </w:p>
          <w:p w14:paraId="51172414">
            <w:pPr>
              <w:pStyle w:val="9"/>
              <w:rPr>
                <w:sz w:val="20"/>
              </w:rPr>
            </w:pPr>
          </w:p>
          <w:p w14:paraId="2473DE90">
            <w:pPr>
              <w:pStyle w:val="9"/>
              <w:rPr>
                <w:sz w:val="20"/>
              </w:rPr>
            </w:pPr>
          </w:p>
          <w:p w14:paraId="0101899C">
            <w:pPr>
              <w:pStyle w:val="9"/>
              <w:spacing w:before="172"/>
              <w:ind w:left="104" w:right="65"/>
              <w:jc w:val="center"/>
              <w:rPr>
                <w:sz w:val="20"/>
              </w:rPr>
            </w:pPr>
            <w:r>
              <w:rPr>
                <w:sz w:val="20"/>
              </w:rPr>
              <w:t>79</w:t>
            </w:r>
          </w:p>
        </w:tc>
        <w:tc>
          <w:tcPr>
            <w:tcW w:w="1229" w:type="dxa"/>
          </w:tcPr>
          <w:p w14:paraId="16694680">
            <w:pPr>
              <w:pStyle w:val="9"/>
              <w:rPr>
                <w:sz w:val="20"/>
              </w:rPr>
            </w:pPr>
          </w:p>
          <w:p w14:paraId="004B70EE">
            <w:pPr>
              <w:pStyle w:val="9"/>
              <w:rPr>
                <w:sz w:val="20"/>
              </w:rPr>
            </w:pPr>
          </w:p>
          <w:p w14:paraId="7B9AE61D">
            <w:pPr>
              <w:pStyle w:val="9"/>
              <w:rPr>
                <w:sz w:val="20"/>
              </w:rPr>
            </w:pPr>
          </w:p>
          <w:p w14:paraId="00368AC8">
            <w:pPr>
              <w:pStyle w:val="9"/>
              <w:rPr>
                <w:sz w:val="20"/>
              </w:rPr>
            </w:pPr>
          </w:p>
          <w:p w14:paraId="13189576">
            <w:pPr>
              <w:pStyle w:val="9"/>
              <w:spacing w:before="172"/>
              <w:ind w:left="102" w:right="64"/>
              <w:jc w:val="center"/>
              <w:rPr>
                <w:sz w:val="20"/>
              </w:rPr>
            </w:pPr>
            <w:r>
              <w:rPr>
                <w:sz w:val="20"/>
              </w:rPr>
              <w:t>饲料</w:t>
            </w:r>
          </w:p>
        </w:tc>
        <w:tc>
          <w:tcPr>
            <w:tcW w:w="5424" w:type="dxa"/>
            <w:gridSpan w:val="2"/>
          </w:tcPr>
          <w:p w14:paraId="7AEE501E">
            <w:pPr>
              <w:pStyle w:val="9"/>
              <w:rPr>
                <w:sz w:val="20"/>
              </w:rPr>
            </w:pPr>
          </w:p>
          <w:p w14:paraId="4177814F">
            <w:pPr>
              <w:pStyle w:val="9"/>
              <w:rPr>
                <w:sz w:val="20"/>
              </w:rPr>
            </w:pPr>
          </w:p>
          <w:p w14:paraId="1950C3D5">
            <w:pPr>
              <w:pStyle w:val="9"/>
              <w:rPr>
                <w:sz w:val="20"/>
              </w:rPr>
            </w:pPr>
          </w:p>
          <w:p w14:paraId="11A76E06">
            <w:pPr>
              <w:pStyle w:val="9"/>
              <w:spacing w:before="6"/>
              <w:rPr>
                <w:sz w:val="24"/>
              </w:rPr>
            </w:pPr>
          </w:p>
          <w:p w14:paraId="629219D2">
            <w:pPr>
              <w:pStyle w:val="9"/>
              <w:spacing w:line="230" w:lineRule="auto"/>
              <w:ind w:left="37" w:right="190"/>
              <w:rPr>
                <w:sz w:val="20"/>
              </w:rPr>
            </w:pPr>
            <w:r>
              <w:rPr>
                <w:spacing w:val="-1"/>
                <w:w w:val="95"/>
                <w:sz w:val="20"/>
              </w:rPr>
              <w:t xml:space="preserve">对已经取得生产许可证，但未取得产品批准文号而生产饲料 </w:t>
            </w:r>
            <w:r>
              <w:rPr>
                <w:sz w:val="20"/>
              </w:rPr>
              <w:t>添加剂、添加剂预混合饲料的行政处罚</w:t>
            </w:r>
          </w:p>
        </w:tc>
        <w:tc>
          <w:tcPr>
            <w:tcW w:w="11400" w:type="dxa"/>
          </w:tcPr>
          <w:p w14:paraId="34DE4020">
            <w:pPr>
              <w:pStyle w:val="9"/>
              <w:spacing w:before="86" w:line="252" w:lineRule="exact"/>
              <w:ind w:left="37"/>
              <w:rPr>
                <w:b/>
                <w:sz w:val="20"/>
              </w:rPr>
            </w:pPr>
            <w:r>
              <w:rPr>
                <w:b/>
                <w:sz w:val="20"/>
              </w:rPr>
              <w:t>1.《饲料和饲料添加剂管理条例》(2017修订)</w:t>
            </w:r>
          </w:p>
          <w:p w14:paraId="0325EC30">
            <w:pPr>
              <w:pStyle w:val="9"/>
              <w:spacing w:before="3" w:line="230" w:lineRule="auto"/>
              <w:ind w:left="37" w:right="162"/>
              <w:jc w:val="both"/>
              <w:rPr>
                <w:sz w:val="20"/>
              </w:rPr>
            </w:pPr>
            <w:r>
              <w:rPr>
                <w:b/>
                <w:spacing w:val="7"/>
                <w:sz w:val="20"/>
              </w:rPr>
              <w:t xml:space="preserve">第三十八条第三款 </w:t>
            </w:r>
            <w:r>
              <w:rPr>
                <w:spacing w:val="-1"/>
                <w:sz w:val="20"/>
              </w:rPr>
              <w:t>已经取得生产许可证，但未取得产品批准文号而生产饲料添加剂、添加剂预混合饲料的，由县级以上地</w:t>
            </w:r>
            <w:r>
              <w:rPr>
                <w:w w:val="95"/>
                <w:sz w:val="20"/>
              </w:rPr>
              <w:t>方人民政府饲料管理部门责令停止生产，没收违法所得、违法生产的产品和用于违法生产饲料的饲料原料、单一饲料、饲料添加剂、药物饲料添加剂以及用于违法生产饲料添加剂的原料，限期补办产品批准文号，并处违法生产的产品货值金额1倍以上3倍以</w:t>
            </w:r>
            <w:r>
              <w:rPr>
                <w:sz w:val="20"/>
              </w:rPr>
              <w:t>下罚款；情节严重的，由发证机关吊销生产许可证。</w:t>
            </w:r>
          </w:p>
          <w:p w14:paraId="47285AA2">
            <w:pPr>
              <w:pStyle w:val="9"/>
              <w:spacing w:line="248" w:lineRule="exact"/>
              <w:ind w:left="37"/>
              <w:rPr>
                <w:b/>
                <w:sz w:val="20"/>
              </w:rPr>
            </w:pPr>
            <w:r>
              <w:rPr>
                <w:b/>
                <w:sz w:val="20"/>
              </w:rPr>
              <w:t>2.《饲料添加剂产品批准文号管理办法》(2022修订)</w:t>
            </w:r>
          </w:p>
          <w:p w14:paraId="1361FF7A">
            <w:pPr>
              <w:pStyle w:val="9"/>
              <w:spacing w:before="4" w:line="230" w:lineRule="auto"/>
              <w:ind w:left="37" w:right="164"/>
              <w:rPr>
                <w:sz w:val="20"/>
              </w:rPr>
            </w:pPr>
            <w:r>
              <w:rPr>
                <w:b/>
                <w:sz w:val="20"/>
              </w:rPr>
              <w:t xml:space="preserve">第十七条第一款 </w:t>
            </w:r>
            <w:r>
              <w:rPr>
                <w:sz w:val="20"/>
              </w:rPr>
              <w:t>饲料添加剂生产企业违反本办法规定，向定制企业以外的其他饲料、饲料添加剂生产企业、经营者或养殖者销售定制产品的，依照《饲料和饲料添加剂管理条例》第三十八条处罚。</w:t>
            </w:r>
          </w:p>
          <w:p w14:paraId="5D350E63">
            <w:pPr>
              <w:pStyle w:val="9"/>
              <w:spacing w:line="246" w:lineRule="exact"/>
              <w:ind w:left="37"/>
              <w:rPr>
                <w:b/>
                <w:sz w:val="20"/>
              </w:rPr>
            </w:pPr>
            <w:r>
              <w:rPr>
                <w:b/>
                <w:sz w:val="20"/>
              </w:rPr>
              <w:t>3.《国务院关于取消和下放一批行政许可事项的决定》（国发〔2019〕6号）</w:t>
            </w:r>
          </w:p>
          <w:p w14:paraId="5ECFCE6E">
            <w:pPr>
              <w:pStyle w:val="9"/>
              <w:spacing w:line="252" w:lineRule="exact"/>
              <w:ind w:left="37"/>
              <w:rPr>
                <w:sz w:val="20"/>
              </w:rPr>
            </w:pPr>
            <w:r>
              <w:rPr>
                <w:sz w:val="20"/>
              </w:rPr>
              <w:t>附件《国务院决定取消的行政许可事项目录》第18项：饲料添加剂预混合饲料、混合型饲料添加剂产品批准文号核发。</w:t>
            </w:r>
          </w:p>
        </w:tc>
        <w:tc>
          <w:tcPr>
            <w:tcW w:w="938" w:type="dxa"/>
          </w:tcPr>
          <w:p w14:paraId="3B24C5C6">
            <w:pPr>
              <w:pStyle w:val="9"/>
              <w:rPr>
                <w:sz w:val="20"/>
              </w:rPr>
            </w:pPr>
          </w:p>
          <w:p w14:paraId="12939844">
            <w:pPr>
              <w:pStyle w:val="9"/>
              <w:rPr>
                <w:sz w:val="20"/>
              </w:rPr>
            </w:pPr>
          </w:p>
          <w:p w14:paraId="115752D4">
            <w:pPr>
              <w:pStyle w:val="9"/>
              <w:rPr>
                <w:sz w:val="20"/>
              </w:rPr>
            </w:pPr>
          </w:p>
          <w:p w14:paraId="7E1290D4">
            <w:pPr>
              <w:pStyle w:val="9"/>
              <w:spacing w:before="6"/>
              <w:rPr>
                <w:sz w:val="24"/>
              </w:rPr>
            </w:pPr>
          </w:p>
          <w:p w14:paraId="2191BD70">
            <w:pPr>
              <w:pStyle w:val="9"/>
              <w:spacing w:line="230" w:lineRule="auto"/>
              <w:ind w:left="78" w:right="20"/>
              <w:rPr>
                <w:sz w:val="20"/>
              </w:rPr>
            </w:pPr>
            <w:r>
              <w:rPr>
                <w:sz w:val="20"/>
              </w:rPr>
              <w:t>农业农村主管部门</w:t>
            </w:r>
          </w:p>
        </w:tc>
        <w:tc>
          <w:tcPr>
            <w:tcW w:w="2995" w:type="dxa"/>
          </w:tcPr>
          <w:p w14:paraId="2C69E1EF">
            <w:pPr>
              <w:pStyle w:val="9"/>
              <w:rPr>
                <w:sz w:val="20"/>
              </w:rPr>
            </w:pPr>
          </w:p>
          <w:p w14:paraId="44129F41">
            <w:pPr>
              <w:pStyle w:val="9"/>
              <w:rPr>
                <w:sz w:val="20"/>
              </w:rPr>
            </w:pPr>
          </w:p>
          <w:p w14:paraId="3DF4B497">
            <w:pPr>
              <w:pStyle w:val="9"/>
              <w:rPr>
                <w:sz w:val="20"/>
              </w:rPr>
            </w:pPr>
          </w:p>
          <w:p w14:paraId="6CA600B3">
            <w:pPr>
              <w:pStyle w:val="9"/>
              <w:rPr>
                <w:sz w:val="20"/>
              </w:rPr>
            </w:pPr>
          </w:p>
          <w:p w14:paraId="0EE7D03C">
            <w:pPr>
              <w:pStyle w:val="9"/>
              <w:spacing w:before="172"/>
              <w:ind w:left="285" w:right="249"/>
              <w:jc w:val="center"/>
              <w:rPr>
                <w:sz w:val="20"/>
              </w:rPr>
            </w:pPr>
            <w:r>
              <w:rPr>
                <w:sz w:val="20"/>
              </w:rPr>
              <w:t>县级以上农业农村主管部门</w:t>
            </w:r>
          </w:p>
        </w:tc>
      </w:tr>
      <w:tr w14:paraId="5EEFF5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4" w:hRule="atLeast"/>
        </w:trPr>
        <w:tc>
          <w:tcPr>
            <w:tcW w:w="636" w:type="dxa"/>
          </w:tcPr>
          <w:p w14:paraId="3D98F5EE">
            <w:pPr>
              <w:pStyle w:val="9"/>
              <w:rPr>
                <w:sz w:val="20"/>
              </w:rPr>
            </w:pPr>
          </w:p>
          <w:p w14:paraId="75BB824D">
            <w:pPr>
              <w:pStyle w:val="9"/>
              <w:spacing w:before="12"/>
              <w:rPr>
                <w:sz w:val="17"/>
              </w:rPr>
            </w:pPr>
          </w:p>
          <w:p w14:paraId="5B6B250C">
            <w:pPr>
              <w:pStyle w:val="9"/>
              <w:ind w:left="104" w:right="65"/>
              <w:jc w:val="center"/>
              <w:rPr>
                <w:sz w:val="20"/>
              </w:rPr>
            </w:pPr>
            <w:r>
              <w:rPr>
                <w:sz w:val="20"/>
              </w:rPr>
              <w:t>80</w:t>
            </w:r>
          </w:p>
        </w:tc>
        <w:tc>
          <w:tcPr>
            <w:tcW w:w="1229" w:type="dxa"/>
          </w:tcPr>
          <w:p w14:paraId="0B3EDE84">
            <w:pPr>
              <w:pStyle w:val="9"/>
              <w:rPr>
                <w:sz w:val="20"/>
              </w:rPr>
            </w:pPr>
          </w:p>
          <w:p w14:paraId="79711522">
            <w:pPr>
              <w:pStyle w:val="9"/>
              <w:spacing w:before="12"/>
              <w:rPr>
                <w:sz w:val="17"/>
              </w:rPr>
            </w:pPr>
          </w:p>
          <w:p w14:paraId="54F1B359">
            <w:pPr>
              <w:pStyle w:val="9"/>
              <w:ind w:left="102" w:right="64"/>
              <w:jc w:val="center"/>
              <w:rPr>
                <w:sz w:val="20"/>
              </w:rPr>
            </w:pPr>
            <w:r>
              <w:rPr>
                <w:sz w:val="20"/>
              </w:rPr>
              <w:t>饲料</w:t>
            </w:r>
          </w:p>
        </w:tc>
        <w:tc>
          <w:tcPr>
            <w:tcW w:w="5424" w:type="dxa"/>
            <w:gridSpan w:val="2"/>
          </w:tcPr>
          <w:p w14:paraId="16A1EC54">
            <w:pPr>
              <w:pStyle w:val="9"/>
              <w:spacing w:before="1"/>
              <w:rPr>
                <w:sz w:val="29"/>
              </w:rPr>
            </w:pPr>
          </w:p>
          <w:p w14:paraId="5AE5AFC3">
            <w:pPr>
              <w:pStyle w:val="9"/>
              <w:spacing w:line="230" w:lineRule="auto"/>
              <w:ind w:left="37" w:right="189"/>
              <w:rPr>
                <w:sz w:val="20"/>
              </w:rPr>
            </w:pPr>
            <w:r>
              <w:rPr>
                <w:spacing w:val="-1"/>
                <w:w w:val="95"/>
                <w:sz w:val="20"/>
              </w:rPr>
              <w:t xml:space="preserve">对假冒、伪造、买卖产品饲料、饲料添加剂批准文号的行政 </w:t>
            </w:r>
            <w:r>
              <w:rPr>
                <w:sz w:val="20"/>
              </w:rPr>
              <w:t>处罚</w:t>
            </w:r>
          </w:p>
        </w:tc>
        <w:tc>
          <w:tcPr>
            <w:tcW w:w="11400" w:type="dxa"/>
          </w:tcPr>
          <w:p w14:paraId="751EE04D">
            <w:pPr>
              <w:pStyle w:val="9"/>
              <w:spacing w:before="5"/>
              <w:rPr>
                <w:sz w:val="28"/>
              </w:rPr>
            </w:pPr>
          </w:p>
          <w:p w14:paraId="2B73ACBF">
            <w:pPr>
              <w:pStyle w:val="9"/>
              <w:spacing w:before="1" w:line="252" w:lineRule="exact"/>
              <w:ind w:left="37"/>
              <w:rPr>
                <w:b/>
                <w:sz w:val="20"/>
              </w:rPr>
            </w:pPr>
            <w:r>
              <w:rPr>
                <w:b/>
                <w:w w:val="98"/>
                <w:sz w:val="20"/>
              </w:rPr>
              <w:t xml:space="preserve"> </w:t>
            </w:r>
            <w:r>
              <w:rPr>
                <w:b/>
                <w:sz w:val="20"/>
              </w:rPr>
              <w:t>《饲料添加剂产品批准文号管理办法》(2022修订)</w:t>
            </w:r>
          </w:p>
          <w:p w14:paraId="4528208F">
            <w:pPr>
              <w:pStyle w:val="9"/>
              <w:spacing w:line="252" w:lineRule="exact"/>
              <w:ind w:left="37"/>
              <w:rPr>
                <w:sz w:val="20"/>
              </w:rPr>
            </w:pPr>
            <w:r>
              <w:rPr>
                <w:b/>
                <w:sz w:val="20"/>
              </w:rPr>
              <w:t xml:space="preserve">第十五条 </w:t>
            </w:r>
            <w:r>
              <w:rPr>
                <w:sz w:val="20"/>
              </w:rPr>
              <w:t>假冒、伪造、买卖产品批准文号的，依照《饲料和饲料添加剂管理条例》第三十七条、第三十八条处罚。</w:t>
            </w:r>
          </w:p>
        </w:tc>
        <w:tc>
          <w:tcPr>
            <w:tcW w:w="938" w:type="dxa"/>
          </w:tcPr>
          <w:p w14:paraId="5BCD4E54">
            <w:pPr>
              <w:pStyle w:val="9"/>
              <w:spacing w:before="1"/>
              <w:rPr>
                <w:sz w:val="29"/>
              </w:rPr>
            </w:pPr>
          </w:p>
          <w:p w14:paraId="300D53D4">
            <w:pPr>
              <w:pStyle w:val="9"/>
              <w:spacing w:line="230" w:lineRule="auto"/>
              <w:ind w:left="78" w:right="20"/>
              <w:rPr>
                <w:sz w:val="20"/>
              </w:rPr>
            </w:pPr>
            <w:r>
              <w:rPr>
                <w:sz w:val="20"/>
              </w:rPr>
              <w:t>农业农村主管部门</w:t>
            </w:r>
          </w:p>
        </w:tc>
        <w:tc>
          <w:tcPr>
            <w:tcW w:w="2995" w:type="dxa"/>
          </w:tcPr>
          <w:p w14:paraId="58ECECC5">
            <w:pPr>
              <w:pStyle w:val="9"/>
              <w:rPr>
                <w:sz w:val="20"/>
              </w:rPr>
            </w:pPr>
          </w:p>
          <w:p w14:paraId="6E42495C">
            <w:pPr>
              <w:pStyle w:val="9"/>
              <w:spacing w:before="12"/>
              <w:rPr>
                <w:sz w:val="17"/>
              </w:rPr>
            </w:pPr>
          </w:p>
          <w:p w14:paraId="7560FEC4">
            <w:pPr>
              <w:pStyle w:val="9"/>
              <w:ind w:left="285" w:right="249"/>
              <w:jc w:val="center"/>
              <w:rPr>
                <w:sz w:val="20"/>
              </w:rPr>
            </w:pPr>
            <w:r>
              <w:rPr>
                <w:sz w:val="20"/>
              </w:rPr>
              <w:t>县级以上农业农村主管部门</w:t>
            </w:r>
          </w:p>
        </w:tc>
      </w:tr>
    </w:tbl>
    <w:p w14:paraId="1782DF6C">
      <w:pPr>
        <w:spacing w:after="0"/>
        <w:jc w:val="center"/>
        <w:rPr>
          <w:sz w:val="20"/>
        </w:rPr>
        <w:sectPr>
          <w:pgSz w:w="23820" w:h="16840" w:orient="landscape"/>
          <w:pgMar w:top="820" w:right="420" w:bottom="860" w:left="460" w:header="0" w:footer="679"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7219AE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3790BC1A">
            <w:pPr>
              <w:pStyle w:val="9"/>
              <w:spacing w:before="7"/>
              <w:rPr>
                <w:sz w:val="17"/>
              </w:rPr>
            </w:pPr>
          </w:p>
          <w:p w14:paraId="03EBE5FE">
            <w:pPr>
              <w:pStyle w:val="9"/>
              <w:ind w:left="104" w:right="70"/>
              <w:jc w:val="center"/>
              <w:rPr>
                <w:b/>
                <w:sz w:val="20"/>
              </w:rPr>
            </w:pPr>
            <w:r>
              <w:rPr>
                <w:b/>
                <w:sz w:val="20"/>
              </w:rPr>
              <w:t>序号</w:t>
            </w:r>
          </w:p>
        </w:tc>
        <w:tc>
          <w:tcPr>
            <w:tcW w:w="1229" w:type="dxa"/>
          </w:tcPr>
          <w:p w14:paraId="26DA4ED5">
            <w:pPr>
              <w:pStyle w:val="9"/>
              <w:spacing w:before="7"/>
              <w:rPr>
                <w:sz w:val="17"/>
              </w:rPr>
            </w:pPr>
          </w:p>
          <w:p w14:paraId="200DCF14">
            <w:pPr>
              <w:pStyle w:val="9"/>
              <w:ind w:left="95" w:right="64"/>
              <w:jc w:val="center"/>
              <w:rPr>
                <w:b/>
                <w:sz w:val="20"/>
              </w:rPr>
            </w:pPr>
            <w:r>
              <w:rPr>
                <w:b/>
                <w:sz w:val="20"/>
              </w:rPr>
              <w:t>事项类别</w:t>
            </w:r>
          </w:p>
        </w:tc>
        <w:tc>
          <w:tcPr>
            <w:tcW w:w="5424" w:type="dxa"/>
            <w:gridSpan w:val="2"/>
          </w:tcPr>
          <w:p w14:paraId="09A034EC">
            <w:pPr>
              <w:pStyle w:val="9"/>
              <w:spacing w:before="7"/>
              <w:rPr>
                <w:sz w:val="17"/>
              </w:rPr>
            </w:pPr>
          </w:p>
          <w:p w14:paraId="40E67E1F">
            <w:pPr>
              <w:pStyle w:val="9"/>
              <w:ind w:left="2296" w:right="2264"/>
              <w:jc w:val="center"/>
              <w:rPr>
                <w:b/>
                <w:sz w:val="20"/>
              </w:rPr>
            </w:pPr>
            <w:r>
              <w:rPr>
                <w:b/>
                <w:sz w:val="20"/>
              </w:rPr>
              <w:t>事项名称</w:t>
            </w:r>
          </w:p>
        </w:tc>
        <w:tc>
          <w:tcPr>
            <w:tcW w:w="11400" w:type="dxa"/>
          </w:tcPr>
          <w:p w14:paraId="26726637">
            <w:pPr>
              <w:pStyle w:val="9"/>
              <w:spacing w:before="7"/>
              <w:rPr>
                <w:sz w:val="17"/>
              </w:rPr>
            </w:pPr>
          </w:p>
          <w:p w14:paraId="093F7127">
            <w:pPr>
              <w:pStyle w:val="9"/>
              <w:ind w:left="5284" w:right="5252"/>
              <w:jc w:val="center"/>
              <w:rPr>
                <w:b/>
                <w:sz w:val="20"/>
              </w:rPr>
            </w:pPr>
            <w:r>
              <w:rPr>
                <w:b/>
                <w:sz w:val="20"/>
              </w:rPr>
              <w:t>事项依据</w:t>
            </w:r>
          </w:p>
        </w:tc>
        <w:tc>
          <w:tcPr>
            <w:tcW w:w="938" w:type="dxa"/>
          </w:tcPr>
          <w:p w14:paraId="238CF3B2">
            <w:pPr>
              <w:pStyle w:val="9"/>
              <w:spacing w:before="7"/>
              <w:rPr>
                <w:sz w:val="17"/>
              </w:rPr>
            </w:pPr>
          </w:p>
          <w:p w14:paraId="77FDDA9B">
            <w:pPr>
              <w:pStyle w:val="9"/>
              <w:ind w:left="73"/>
              <w:rPr>
                <w:b/>
                <w:sz w:val="20"/>
              </w:rPr>
            </w:pPr>
            <w:r>
              <w:rPr>
                <w:b/>
                <w:sz w:val="20"/>
              </w:rPr>
              <w:t>责任主体</w:t>
            </w:r>
          </w:p>
        </w:tc>
        <w:tc>
          <w:tcPr>
            <w:tcW w:w="2995" w:type="dxa"/>
          </w:tcPr>
          <w:p w14:paraId="24D7F956">
            <w:pPr>
              <w:pStyle w:val="9"/>
              <w:spacing w:before="7"/>
              <w:rPr>
                <w:sz w:val="17"/>
              </w:rPr>
            </w:pPr>
          </w:p>
          <w:p w14:paraId="1B3917ED">
            <w:pPr>
              <w:pStyle w:val="9"/>
              <w:ind w:left="282" w:right="249"/>
              <w:jc w:val="center"/>
              <w:rPr>
                <w:b/>
                <w:sz w:val="20"/>
              </w:rPr>
            </w:pPr>
            <w:r>
              <w:rPr>
                <w:b/>
                <w:sz w:val="20"/>
              </w:rPr>
              <w:t>实施主体</w:t>
            </w:r>
          </w:p>
        </w:tc>
      </w:tr>
      <w:tr w14:paraId="313039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68" w:hRule="atLeast"/>
        </w:trPr>
        <w:tc>
          <w:tcPr>
            <w:tcW w:w="636" w:type="dxa"/>
            <w:vMerge w:val="restart"/>
          </w:tcPr>
          <w:p w14:paraId="2B707161">
            <w:pPr>
              <w:pStyle w:val="9"/>
              <w:rPr>
                <w:sz w:val="20"/>
              </w:rPr>
            </w:pPr>
          </w:p>
          <w:p w14:paraId="110B71F0">
            <w:pPr>
              <w:pStyle w:val="9"/>
              <w:rPr>
                <w:sz w:val="20"/>
              </w:rPr>
            </w:pPr>
          </w:p>
          <w:p w14:paraId="71147706">
            <w:pPr>
              <w:pStyle w:val="9"/>
              <w:rPr>
                <w:sz w:val="20"/>
              </w:rPr>
            </w:pPr>
          </w:p>
          <w:p w14:paraId="5171B518">
            <w:pPr>
              <w:pStyle w:val="9"/>
              <w:rPr>
                <w:sz w:val="20"/>
              </w:rPr>
            </w:pPr>
          </w:p>
          <w:p w14:paraId="40C2327E">
            <w:pPr>
              <w:pStyle w:val="9"/>
              <w:rPr>
                <w:sz w:val="20"/>
              </w:rPr>
            </w:pPr>
          </w:p>
          <w:p w14:paraId="7D39AB87">
            <w:pPr>
              <w:pStyle w:val="9"/>
              <w:rPr>
                <w:sz w:val="20"/>
              </w:rPr>
            </w:pPr>
          </w:p>
          <w:p w14:paraId="73E2310C">
            <w:pPr>
              <w:pStyle w:val="9"/>
              <w:rPr>
                <w:sz w:val="20"/>
              </w:rPr>
            </w:pPr>
          </w:p>
          <w:p w14:paraId="3090B9A2">
            <w:pPr>
              <w:pStyle w:val="9"/>
              <w:rPr>
                <w:sz w:val="20"/>
              </w:rPr>
            </w:pPr>
          </w:p>
          <w:p w14:paraId="6BD64379">
            <w:pPr>
              <w:pStyle w:val="9"/>
              <w:spacing w:before="136"/>
              <w:ind w:left="227"/>
              <w:rPr>
                <w:sz w:val="20"/>
              </w:rPr>
            </w:pPr>
            <w:r>
              <w:rPr>
                <w:sz w:val="20"/>
              </w:rPr>
              <w:t>81</w:t>
            </w:r>
          </w:p>
        </w:tc>
        <w:tc>
          <w:tcPr>
            <w:tcW w:w="1229" w:type="dxa"/>
            <w:vMerge w:val="restart"/>
          </w:tcPr>
          <w:p w14:paraId="47FE7510">
            <w:pPr>
              <w:pStyle w:val="9"/>
              <w:rPr>
                <w:sz w:val="20"/>
              </w:rPr>
            </w:pPr>
          </w:p>
          <w:p w14:paraId="7BA0C582">
            <w:pPr>
              <w:pStyle w:val="9"/>
              <w:rPr>
                <w:sz w:val="20"/>
              </w:rPr>
            </w:pPr>
          </w:p>
          <w:p w14:paraId="5C2FBAC1">
            <w:pPr>
              <w:pStyle w:val="9"/>
              <w:rPr>
                <w:sz w:val="20"/>
              </w:rPr>
            </w:pPr>
          </w:p>
          <w:p w14:paraId="5895C8D8">
            <w:pPr>
              <w:pStyle w:val="9"/>
              <w:rPr>
                <w:sz w:val="20"/>
              </w:rPr>
            </w:pPr>
          </w:p>
          <w:p w14:paraId="128C5D62">
            <w:pPr>
              <w:pStyle w:val="9"/>
              <w:rPr>
                <w:sz w:val="20"/>
              </w:rPr>
            </w:pPr>
          </w:p>
          <w:p w14:paraId="0805835F">
            <w:pPr>
              <w:pStyle w:val="9"/>
              <w:rPr>
                <w:sz w:val="20"/>
              </w:rPr>
            </w:pPr>
          </w:p>
          <w:p w14:paraId="194D7132">
            <w:pPr>
              <w:pStyle w:val="9"/>
              <w:rPr>
                <w:sz w:val="20"/>
              </w:rPr>
            </w:pPr>
          </w:p>
          <w:p w14:paraId="7A902464">
            <w:pPr>
              <w:pStyle w:val="9"/>
              <w:rPr>
                <w:sz w:val="20"/>
              </w:rPr>
            </w:pPr>
          </w:p>
          <w:p w14:paraId="1B30E3F1">
            <w:pPr>
              <w:pStyle w:val="9"/>
              <w:spacing w:before="136"/>
              <w:ind w:left="424"/>
              <w:rPr>
                <w:sz w:val="20"/>
              </w:rPr>
            </w:pPr>
            <w:r>
              <w:rPr>
                <w:sz w:val="20"/>
              </w:rPr>
              <w:t>饲料</w:t>
            </w:r>
          </w:p>
        </w:tc>
        <w:tc>
          <w:tcPr>
            <w:tcW w:w="2057" w:type="dxa"/>
            <w:vMerge w:val="restart"/>
          </w:tcPr>
          <w:p w14:paraId="795FE9F7">
            <w:pPr>
              <w:pStyle w:val="9"/>
              <w:rPr>
                <w:sz w:val="20"/>
              </w:rPr>
            </w:pPr>
          </w:p>
          <w:p w14:paraId="5AAFB16C">
            <w:pPr>
              <w:pStyle w:val="9"/>
              <w:rPr>
                <w:sz w:val="20"/>
              </w:rPr>
            </w:pPr>
          </w:p>
          <w:p w14:paraId="26B500C2">
            <w:pPr>
              <w:pStyle w:val="9"/>
              <w:rPr>
                <w:sz w:val="20"/>
              </w:rPr>
            </w:pPr>
          </w:p>
          <w:p w14:paraId="50C631EB">
            <w:pPr>
              <w:pStyle w:val="9"/>
              <w:rPr>
                <w:sz w:val="20"/>
              </w:rPr>
            </w:pPr>
          </w:p>
          <w:p w14:paraId="060D3EE9">
            <w:pPr>
              <w:pStyle w:val="9"/>
              <w:rPr>
                <w:sz w:val="20"/>
              </w:rPr>
            </w:pPr>
          </w:p>
          <w:p w14:paraId="6A162745">
            <w:pPr>
              <w:pStyle w:val="9"/>
              <w:spacing w:before="169" w:line="232" w:lineRule="auto"/>
              <w:ind w:left="37" w:right="5"/>
              <w:jc w:val="both"/>
              <w:rPr>
                <w:sz w:val="20"/>
              </w:rPr>
            </w:pPr>
            <w:r>
              <w:rPr>
                <w:spacing w:val="-2"/>
                <w:sz w:val="20"/>
              </w:rPr>
              <w:t>对饲料、饲料添加剂生产企业使用限制使用的饲料原料、单一饲料、饲料添加剂、药物饲料添加剂、添加剂预混合饲料生产饲料等行为的</w:t>
            </w:r>
            <w:r>
              <w:rPr>
                <w:sz w:val="20"/>
              </w:rPr>
              <w:t>行政处罚</w:t>
            </w:r>
          </w:p>
        </w:tc>
        <w:tc>
          <w:tcPr>
            <w:tcW w:w="3367" w:type="dxa"/>
          </w:tcPr>
          <w:p w14:paraId="675E4238">
            <w:pPr>
              <w:pStyle w:val="9"/>
              <w:rPr>
                <w:sz w:val="20"/>
              </w:rPr>
            </w:pPr>
          </w:p>
          <w:p w14:paraId="027AF8A7">
            <w:pPr>
              <w:pStyle w:val="9"/>
              <w:spacing w:before="1" w:line="230" w:lineRule="auto"/>
              <w:ind w:left="37" w:right="122"/>
              <w:jc w:val="both"/>
              <w:rPr>
                <w:sz w:val="20"/>
              </w:rPr>
            </w:pPr>
            <w:r>
              <w:rPr>
                <w:w w:val="95"/>
                <w:sz w:val="20"/>
              </w:rPr>
              <w:t>对饲料、饲料添加剂生产企业使用限制使用的饲料原料、单一饲料、饲料添加剂、药物饲料添加剂、添加剂预</w:t>
            </w:r>
            <w:r>
              <w:rPr>
                <w:sz w:val="20"/>
              </w:rPr>
              <w:t>混合饲料生产饲料的行政处罚</w:t>
            </w:r>
          </w:p>
        </w:tc>
        <w:tc>
          <w:tcPr>
            <w:tcW w:w="11400" w:type="dxa"/>
            <w:vMerge w:val="restart"/>
          </w:tcPr>
          <w:p w14:paraId="6789840A">
            <w:pPr>
              <w:pStyle w:val="9"/>
              <w:rPr>
                <w:sz w:val="20"/>
              </w:rPr>
            </w:pPr>
          </w:p>
          <w:p w14:paraId="05B03246">
            <w:pPr>
              <w:pStyle w:val="9"/>
              <w:rPr>
                <w:sz w:val="20"/>
              </w:rPr>
            </w:pPr>
          </w:p>
          <w:p w14:paraId="07341E2D">
            <w:pPr>
              <w:pStyle w:val="9"/>
              <w:rPr>
                <w:sz w:val="20"/>
              </w:rPr>
            </w:pPr>
          </w:p>
          <w:p w14:paraId="581E98BF">
            <w:pPr>
              <w:pStyle w:val="9"/>
              <w:rPr>
                <w:sz w:val="20"/>
              </w:rPr>
            </w:pPr>
          </w:p>
          <w:p w14:paraId="66E3231E">
            <w:pPr>
              <w:pStyle w:val="9"/>
              <w:spacing w:before="172" w:line="252" w:lineRule="exact"/>
              <w:ind w:left="37"/>
              <w:rPr>
                <w:b/>
                <w:sz w:val="20"/>
              </w:rPr>
            </w:pPr>
            <w:r>
              <w:rPr>
                <w:b/>
                <w:w w:val="98"/>
                <w:sz w:val="20"/>
              </w:rPr>
              <w:t xml:space="preserve"> </w:t>
            </w:r>
            <w:r>
              <w:rPr>
                <w:b/>
                <w:sz w:val="20"/>
              </w:rPr>
              <w:t>《饲料和饲料添加剂管理条例》(2017修订)</w:t>
            </w:r>
          </w:p>
          <w:p w14:paraId="1F5340FC">
            <w:pPr>
              <w:pStyle w:val="9"/>
              <w:spacing w:before="3" w:line="230" w:lineRule="auto"/>
              <w:ind w:left="37" w:right="92"/>
              <w:rPr>
                <w:sz w:val="20"/>
              </w:rPr>
            </w:pPr>
            <w:r>
              <w:rPr>
                <w:b/>
                <w:spacing w:val="12"/>
                <w:sz w:val="20"/>
              </w:rPr>
              <w:t xml:space="preserve">第三十九条 </w:t>
            </w:r>
            <w:r>
              <w:rPr>
                <w:sz w:val="20"/>
              </w:rPr>
              <w:t>饲料、饲料添加剂生产企业有下列行为之一的，由县级以上地方人民政府饲料管理部门责令改正，没收违法所得、违法生产的产品和用于违法生产饲料的饲料原料、单一饲料、饲料添加剂、药物饲料添加剂、添加剂预混合饲料以及用于违法生产饲料添加剂的原料，违法生产的产品货值金额不足1万元的，并处1万元以上5万元以下罚款，货值金额1万元以上的，并处</w:t>
            </w:r>
            <w:r>
              <w:rPr>
                <w:w w:val="95"/>
                <w:sz w:val="20"/>
              </w:rPr>
              <w:t>货值金额5倍以上10</w:t>
            </w:r>
            <w:r>
              <w:rPr>
                <w:spacing w:val="-1"/>
                <w:w w:val="95"/>
                <w:sz w:val="20"/>
              </w:rPr>
              <w:t xml:space="preserve">倍以下罚款；情节严重的，由发证机关吊销、撤销相关许可证明文件，生产企业的主要负责人和直接负责的主 </w:t>
            </w:r>
            <w:r>
              <w:rPr>
                <w:sz w:val="20"/>
              </w:rPr>
              <w:t>管人员10年内不得从事饲料、饲料添加剂生产、经营活动；构成犯罪的，依法追究刑事责任：（一）使用限制使用的饲料原料、单一饲料、饲料添加剂、药物饲料添加剂、添加剂预混合饲料生产饲料，不遵守国务院农业行政主管部门的限制性规定的；</w:t>
            </w:r>
          </w:p>
          <w:p w14:paraId="5FED48F3">
            <w:pPr>
              <w:pStyle w:val="9"/>
              <w:spacing w:before="8" w:line="230" w:lineRule="auto"/>
              <w:ind w:left="37" w:right="195"/>
              <w:rPr>
                <w:sz w:val="20"/>
              </w:rPr>
            </w:pPr>
            <w:r>
              <w:rPr>
                <w:w w:val="95"/>
                <w:sz w:val="20"/>
              </w:rPr>
              <w:t>（二）</w:t>
            </w:r>
            <w:r>
              <w:rPr>
                <w:spacing w:val="-1"/>
                <w:w w:val="95"/>
                <w:sz w:val="20"/>
              </w:rPr>
              <w:t xml:space="preserve">使用国务院农业行政主管部门公布的饲料原料目录、饲料添加剂品种目录和药物饲料添加剂品种目录以外的物质生产饲料 </w:t>
            </w:r>
            <w:r>
              <w:rPr>
                <w:sz w:val="20"/>
              </w:rPr>
              <w:t>的；（三）生产未取得新饲料、新饲料添加剂证书的新饲料、新饲料添加剂或者禁用的饲料、饲料添加剂的。</w:t>
            </w:r>
          </w:p>
        </w:tc>
        <w:tc>
          <w:tcPr>
            <w:tcW w:w="938" w:type="dxa"/>
            <w:vMerge w:val="restart"/>
          </w:tcPr>
          <w:p w14:paraId="126D7C88">
            <w:pPr>
              <w:pStyle w:val="9"/>
              <w:rPr>
                <w:sz w:val="20"/>
              </w:rPr>
            </w:pPr>
          </w:p>
          <w:p w14:paraId="3D4E5479">
            <w:pPr>
              <w:pStyle w:val="9"/>
              <w:rPr>
                <w:sz w:val="20"/>
              </w:rPr>
            </w:pPr>
          </w:p>
          <w:p w14:paraId="684D1232">
            <w:pPr>
              <w:pStyle w:val="9"/>
              <w:rPr>
                <w:sz w:val="20"/>
              </w:rPr>
            </w:pPr>
          </w:p>
          <w:p w14:paraId="6810209E">
            <w:pPr>
              <w:pStyle w:val="9"/>
              <w:rPr>
                <w:sz w:val="20"/>
              </w:rPr>
            </w:pPr>
          </w:p>
          <w:p w14:paraId="54E53EDC">
            <w:pPr>
              <w:pStyle w:val="9"/>
              <w:rPr>
                <w:sz w:val="20"/>
              </w:rPr>
            </w:pPr>
          </w:p>
          <w:p w14:paraId="2A6E656B">
            <w:pPr>
              <w:pStyle w:val="9"/>
              <w:rPr>
                <w:sz w:val="20"/>
              </w:rPr>
            </w:pPr>
          </w:p>
          <w:p w14:paraId="33107A45">
            <w:pPr>
              <w:pStyle w:val="9"/>
              <w:rPr>
                <w:sz w:val="20"/>
              </w:rPr>
            </w:pPr>
          </w:p>
          <w:p w14:paraId="349D767F">
            <w:pPr>
              <w:pStyle w:val="9"/>
              <w:spacing w:before="6"/>
              <w:rPr>
                <w:sz w:val="21"/>
              </w:rPr>
            </w:pPr>
          </w:p>
          <w:p w14:paraId="5E0A3FEB">
            <w:pPr>
              <w:pStyle w:val="9"/>
              <w:spacing w:line="230" w:lineRule="auto"/>
              <w:ind w:left="78" w:right="20"/>
              <w:rPr>
                <w:sz w:val="20"/>
              </w:rPr>
            </w:pPr>
            <w:r>
              <w:rPr>
                <w:sz w:val="20"/>
              </w:rPr>
              <w:t>农业农村主管部门</w:t>
            </w:r>
          </w:p>
        </w:tc>
        <w:tc>
          <w:tcPr>
            <w:tcW w:w="2995" w:type="dxa"/>
            <w:vMerge w:val="restart"/>
          </w:tcPr>
          <w:p w14:paraId="5AF54248">
            <w:pPr>
              <w:pStyle w:val="9"/>
              <w:rPr>
                <w:sz w:val="20"/>
              </w:rPr>
            </w:pPr>
          </w:p>
          <w:p w14:paraId="5AF85CF8">
            <w:pPr>
              <w:pStyle w:val="9"/>
              <w:rPr>
                <w:sz w:val="20"/>
              </w:rPr>
            </w:pPr>
          </w:p>
          <w:p w14:paraId="1BE60685">
            <w:pPr>
              <w:pStyle w:val="9"/>
              <w:rPr>
                <w:sz w:val="20"/>
              </w:rPr>
            </w:pPr>
          </w:p>
          <w:p w14:paraId="7D74AA85">
            <w:pPr>
              <w:pStyle w:val="9"/>
              <w:rPr>
                <w:sz w:val="20"/>
              </w:rPr>
            </w:pPr>
          </w:p>
          <w:p w14:paraId="7B36729C">
            <w:pPr>
              <w:pStyle w:val="9"/>
              <w:rPr>
                <w:sz w:val="20"/>
              </w:rPr>
            </w:pPr>
          </w:p>
          <w:p w14:paraId="2424C38F">
            <w:pPr>
              <w:pStyle w:val="9"/>
              <w:rPr>
                <w:sz w:val="20"/>
              </w:rPr>
            </w:pPr>
          </w:p>
          <w:p w14:paraId="7BB1F203">
            <w:pPr>
              <w:pStyle w:val="9"/>
              <w:rPr>
                <w:sz w:val="20"/>
              </w:rPr>
            </w:pPr>
          </w:p>
          <w:p w14:paraId="61177E05">
            <w:pPr>
              <w:pStyle w:val="9"/>
              <w:rPr>
                <w:sz w:val="20"/>
              </w:rPr>
            </w:pPr>
          </w:p>
          <w:p w14:paraId="6F79649E">
            <w:pPr>
              <w:pStyle w:val="9"/>
              <w:spacing w:before="136"/>
              <w:ind w:left="311"/>
              <w:rPr>
                <w:sz w:val="20"/>
              </w:rPr>
            </w:pPr>
            <w:r>
              <w:rPr>
                <w:sz w:val="20"/>
              </w:rPr>
              <w:t>县级以上农业农村主管部门</w:t>
            </w:r>
          </w:p>
        </w:tc>
      </w:tr>
      <w:tr w14:paraId="45B4EB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55" w:hRule="atLeast"/>
        </w:trPr>
        <w:tc>
          <w:tcPr>
            <w:tcW w:w="636" w:type="dxa"/>
            <w:vMerge w:val="continue"/>
            <w:tcBorders>
              <w:top w:val="nil"/>
            </w:tcBorders>
          </w:tcPr>
          <w:p w14:paraId="6482322F">
            <w:pPr>
              <w:rPr>
                <w:sz w:val="2"/>
                <w:szCs w:val="2"/>
              </w:rPr>
            </w:pPr>
          </w:p>
        </w:tc>
        <w:tc>
          <w:tcPr>
            <w:tcW w:w="1229" w:type="dxa"/>
            <w:vMerge w:val="continue"/>
            <w:tcBorders>
              <w:top w:val="nil"/>
            </w:tcBorders>
          </w:tcPr>
          <w:p w14:paraId="1B907A68">
            <w:pPr>
              <w:rPr>
                <w:sz w:val="2"/>
                <w:szCs w:val="2"/>
              </w:rPr>
            </w:pPr>
          </w:p>
        </w:tc>
        <w:tc>
          <w:tcPr>
            <w:tcW w:w="2057" w:type="dxa"/>
            <w:vMerge w:val="continue"/>
            <w:tcBorders>
              <w:top w:val="nil"/>
            </w:tcBorders>
          </w:tcPr>
          <w:p w14:paraId="54839B67">
            <w:pPr>
              <w:rPr>
                <w:sz w:val="2"/>
                <w:szCs w:val="2"/>
              </w:rPr>
            </w:pPr>
          </w:p>
        </w:tc>
        <w:tc>
          <w:tcPr>
            <w:tcW w:w="3367" w:type="dxa"/>
          </w:tcPr>
          <w:p w14:paraId="0E3060B7">
            <w:pPr>
              <w:pStyle w:val="9"/>
              <w:spacing w:before="8"/>
              <w:rPr>
                <w:sz w:val="17"/>
              </w:rPr>
            </w:pPr>
          </w:p>
          <w:p w14:paraId="4928261D">
            <w:pPr>
              <w:pStyle w:val="9"/>
              <w:spacing w:line="230" w:lineRule="auto"/>
              <w:ind w:left="37" w:right="122"/>
              <w:jc w:val="both"/>
              <w:rPr>
                <w:sz w:val="20"/>
              </w:rPr>
            </w:pPr>
            <w:r>
              <w:rPr>
                <w:w w:val="95"/>
                <w:sz w:val="20"/>
              </w:rPr>
              <w:t>对饲料、饲料添加剂生产企业使用国务院农业行政主管部门公布的饲料原料目录、饲料添加剂品种目录和药物饲料添加剂品种目录以外的物质生产</w:t>
            </w:r>
            <w:r>
              <w:rPr>
                <w:sz w:val="20"/>
              </w:rPr>
              <w:t>饲料的行政处罚</w:t>
            </w:r>
          </w:p>
        </w:tc>
        <w:tc>
          <w:tcPr>
            <w:tcW w:w="11400" w:type="dxa"/>
            <w:vMerge w:val="continue"/>
            <w:tcBorders>
              <w:top w:val="nil"/>
            </w:tcBorders>
          </w:tcPr>
          <w:p w14:paraId="07B394F1">
            <w:pPr>
              <w:rPr>
                <w:sz w:val="2"/>
                <w:szCs w:val="2"/>
              </w:rPr>
            </w:pPr>
          </w:p>
        </w:tc>
        <w:tc>
          <w:tcPr>
            <w:tcW w:w="938" w:type="dxa"/>
            <w:vMerge w:val="continue"/>
            <w:tcBorders>
              <w:top w:val="nil"/>
            </w:tcBorders>
          </w:tcPr>
          <w:p w14:paraId="415FD114">
            <w:pPr>
              <w:rPr>
                <w:sz w:val="2"/>
                <w:szCs w:val="2"/>
              </w:rPr>
            </w:pPr>
          </w:p>
        </w:tc>
        <w:tc>
          <w:tcPr>
            <w:tcW w:w="2995" w:type="dxa"/>
            <w:vMerge w:val="continue"/>
            <w:tcBorders>
              <w:top w:val="nil"/>
            </w:tcBorders>
          </w:tcPr>
          <w:p w14:paraId="7E36DCAA">
            <w:pPr>
              <w:rPr>
                <w:sz w:val="2"/>
                <w:szCs w:val="2"/>
              </w:rPr>
            </w:pPr>
          </w:p>
        </w:tc>
      </w:tr>
      <w:tr w14:paraId="3DD30F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9" w:hRule="atLeast"/>
        </w:trPr>
        <w:tc>
          <w:tcPr>
            <w:tcW w:w="636" w:type="dxa"/>
            <w:vMerge w:val="continue"/>
            <w:tcBorders>
              <w:top w:val="nil"/>
            </w:tcBorders>
          </w:tcPr>
          <w:p w14:paraId="6C5B6AAA">
            <w:pPr>
              <w:rPr>
                <w:sz w:val="2"/>
                <w:szCs w:val="2"/>
              </w:rPr>
            </w:pPr>
          </w:p>
        </w:tc>
        <w:tc>
          <w:tcPr>
            <w:tcW w:w="1229" w:type="dxa"/>
            <w:vMerge w:val="continue"/>
            <w:tcBorders>
              <w:top w:val="nil"/>
            </w:tcBorders>
          </w:tcPr>
          <w:p w14:paraId="0979C0E2">
            <w:pPr>
              <w:rPr>
                <w:sz w:val="2"/>
                <w:szCs w:val="2"/>
              </w:rPr>
            </w:pPr>
          </w:p>
        </w:tc>
        <w:tc>
          <w:tcPr>
            <w:tcW w:w="2057" w:type="dxa"/>
            <w:vMerge w:val="continue"/>
            <w:tcBorders>
              <w:top w:val="nil"/>
            </w:tcBorders>
          </w:tcPr>
          <w:p w14:paraId="63ED923E">
            <w:pPr>
              <w:rPr>
                <w:sz w:val="2"/>
                <w:szCs w:val="2"/>
              </w:rPr>
            </w:pPr>
          </w:p>
        </w:tc>
        <w:tc>
          <w:tcPr>
            <w:tcW w:w="3367" w:type="dxa"/>
          </w:tcPr>
          <w:p w14:paraId="0D5CAD72">
            <w:pPr>
              <w:pStyle w:val="9"/>
              <w:spacing w:before="12"/>
              <w:rPr>
                <w:sz w:val="18"/>
              </w:rPr>
            </w:pPr>
          </w:p>
          <w:p w14:paraId="4D9550FC">
            <w:pPr>
              <w:pStyle w:val="9"/>
              <w:spacing w:line="230" w:lineRule="auto"/>
              <w:ind w:left="37" w:right="122"/>
              <w:jc w:val="both"/>
              <w:rPr>
                <w:sz w:val="20"/>
              </w:rPr>
            </w:pPr>
            <w:r>
              <w:rPr>
                <w:w w:val="95"/>
                <w:sz w:val="20"/>
              </w:rPr>
              <w:t>对饲料、饲料添加剂生产企业生产未取得新饲料、新饲料添加剂证书的新饲料、新饲料添加剂或者禁用的饲料</w:t>
            </w:r>
          </w:p>
          <w:p w14:paraId="46B147AB">
            <w:pPr>
              <w:pStyle w:val="9"/>
              <w:spacing w:line="249" w:lineRule="exact"/>
              <w:ind w:left="37"/>
              <w:rPr>
                <w:sz w:val="20"/>
              </w:rPr>
            </w:pPr>
            <w:r>
              <w:rPr>
                <w:sz w:val="20"/>
              </w:rPr>
              <w:t>、饲料添加剂的行政处罚</w:t>
            </w:r>
          </w:p>
        </w:tc>
        <w:tc>
          <w:tcPr>
            <w:tcW w:w="11400" w:type="dxa"/>
            <w:vMerge w:val="continue"/>
            <w:tcBorders>
              <w:top w:val="nil"/>
            </w:tcBorders>
          </w:tcPr>
          <w:p w14:paraId="34853073">
            <w:pPr>
              <w:rPr>
                <w:sz w:val="2"/>
                <w:szCs w:val="2"/>
              </w:rPr>
            </w:pPr>
          </w:p>
        </w:tc>
        <w:tc>
          <w:tcPr>
            <w:tcW w:w="938" w:type="dxa"/>
            <w:vMerge w:val="continue"/>
            <w:tcBorders>
              <w:top w:val="nil"/>
            </w:tcBorders>
          </w:tcPr>
          <w:p w14:paraId="13F203F3">
            <w:pPr>
              <w:rPr>
                <w:sz w:val="2"/>
                <w:szCs w:val="2"/>
              </w:rPr>
            </w:pPr>
          </w:p>
        </w:tc>
        <w:tc>
          <w:tcPr>
            <w:tcW w:w="2995" w:type="dxa"/>
            <w:vMerge w:val="continue"/>
            <w:tcBorders>
              <w:top w:val="nil"/>
            </w:tcBorders>
          </w:tcPr>
          <w:p w14:paraId="612C8BE1">
            <w:pPr>
              <w:rPr>
                <w:sz w:val="2"/>
                <w:szCs w:val="2"/>
              </w:rPr>
            </w:pPr>
          </w:p>
        </w:tc>
      </w:tr>
      <w:tr w14:paraId="60052E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27" w:hRule="atLeast"/>
        </w:trPr>
        <w:tc>
          <w:tcPr>
            <w:tcW w:w="636" w:type="dxa"/>
          </w:tcPr>
          <w:p w14:paraId="63F11BF7">
            <w:pPr>
              <w:pStyle w:val="9"/>
              <w:rPr>
                <w:sz w:val="20"/>
              </w:rPr>
            </w:pPr>
          </w:p>
          <w:p w14:paraId="24F8EE21">
            <w:pPr>
              <w:pStyle w:val="9"/>
              <w:rPr>
                <w:sz w:val="20"/>
              </w:rPr>
            </w:pPr>
          </w:p>
          <w:p w14:paraId="33981ED7">
            <w:pPr>
              <w:pStyle w:val="9"/>
              <w:spacing w:before="5"/>
              <w:rPr>
                <w:sz w:val="18"/>
              </w:rPr>
            </w:pPr>
          </w:p>
          <w:p w14:paraId="3BA1D4E2">
            <w:pPr>
              <w:pStyle w:val="9"/>
              <w:ind w:left="104" w:right="65"/>
              <w:jc w:val="center"/>
              <w:rPr>
                <w:sz w:val="20"/>
              </w:rPr>
            </w:pPr>
            <w:r>
              <w:rPr>
                <w:sz w:val="20"/>
              </w:rPr>
              <w:t>82</w:t>
            </w:r>
          </w:p>
        </w:tc>
        <w:tc>
          <w:tcPr>
            <w:tcW w:w="1229" w:type="dxa"/>
          </w:tcPr>
          <w:p w14:paraId="4A2A1844">
            <w:pPr>
              <w:pStyle w:val="9"/>
              <w:rPr>
                <w:sz w:val="20"/>
              </w:rPr>
            </w:pPr>
          </w:p>
          <w:p w14:paraId="026C5F45">
            <w:pPr>
              <w:pStyle w:val="9"/>
              <w:rPr>
                <w:sz w:val="20"/>
              </w:rPr>
            </w:pPr>
          </w:p>
          <w:p w14:paraId="1BE9B8CD">
            <w:pPr>
              <w:pStyle w:val="9"/>
              <w:spacing w:before="5"/>
              <w:rPr>
                <w:sz w:val="18"/>
              </w:rPr>
            </w:pPr>
          </w:p>
          <w:p w14:paraId="1F8D560E">
            <w:pPr>
              <w:pStyle w:val="9"/>
              <w:ind w:left="102" w:right="64"/>
              <w:jc w:val="center"/>
              <w:rPr>
                <w:sz w:val="20"/>
              </w:rPr>
            </w:pPr>
            <w:r>
              <w:rPr>
                <w:sz w:val="20"/>
              </w:rPr>
              <w:t>饲料</w:t>
            </w:r>
          </w:p>
        </w:tc>
        <w:tc>
          <w:tcPr>
            <w:tcW w:w="5424" w:type="dxa"/>
            <w:gridSpan w:val="2"/>
          </w:tcPr>
          <w:p w14:paraId="5A7C489E">
            <w:pPr>
              <w:pStyle w:val="9"/>
              <w:rPr>
                <w:sz w:val="20"/>
              </w:rPr>
            </w:pPr>
          </w:p>
          <w:p w14:paraId="13733041">
            <w:pPr>
              <w:pStyle w:val="9"/>
              <w:spacing w:before="3"/>
              <w:rPr>
                <w:sz w:val="29"/>
              </w:rPr>
            </w:pPr>
          </w:p>
          <w:p w14:paraId="2D6AC374">
            <w:pPr>
              <w:pStyle w:val="9"/>
              <w:spacing w:before="1" w:line="230" w:lineRule="auto"/>
              <w:ind w:left="37" w:right="190"/>
              <w:rPr>
                <w:sz w:val="20"/>
              </w:rPr>
            </w:pPr>
            <w:r>
              <w:rPr>
                <w:spacing w:val="-1"/>
                <w:w w:val="95"/>
                <w:sz w:val="20"/>
              </w:rPr>
              <w:t xml:space="preserve">对申请人隐瞒有关情况或者提供虚假材料申请生产许可的行 </w:t>
            </w:r>
            <w:r>
              <w:rPr>
                <w:sz w:val="20"/>
              </w:rPr>
              <w:t>政处罚</w:t>
            </w:r>
          </w:p>
        </w:tc>
        <w:tc>
          <w:tcPr>
            <w:tcW w:w="11400" w:type="dxa"/>
          </w:tcPr>
          <w:p w14:paraId="5BA23FF9">
            <w:pPr>
              <w:pStyle w:val="9"/>
              <w:spacing w:before="132" w:line="252" w:lineRule="exact"/>
              <w:ind w:left="37"/>
              <w:rPr>
                <w:b/>
                <w:sz w:val="20"/>
              </w:rPr>
            </w:pPr>
            <w:r>
              <w:rPr>
                <w:b/>
                <w:sz w:val="20"/>
              </w:rPr>
              <w:t>1.《饲料和饲料添加剂生产许可管理办法》(2022修订)</w:t>
            </w:r>
          </w:p>
          <w:p w14:paraId="34B661BC">
            <w:pPr>
              <w:pStyle w:val="9"/>
              <w:spacing w:before="3" w:line="230" w:lineRule="auto"/>
              <w:ind w:left="37" w:right="166"/>
              <w:rPr>
                <w:sz w:val="20"/>
              </w:rPr>
            </w:pPr>
            <w:r>
              <w:rPr>
                <w:b/>
                <w:sz w:val="20"/>
              </w:rPr>
              <w:t xml:space="preserve">第十八条 </w:t>
            </w:r>
            <w:r>
              <w:rPr>
                <w:sz w:val="20"/>
              </w:rPr>
              <w:t>申请人隐瞒有关情况或者提供虚假材料申请生产许可的，饲料管理部门不予受理或者不予许可，并给予警告；申请人在 1 年内不得再次申请生产许可。</w:t>
            </w:r>
          </w:p>
          <w:p w14:paraId="1BCA11F1">
            <w:pPr>
              <w:pStyle w:val="9"/>
              <w:spacing w:line="244" w:lineRule="exact"/>
              <w:ind w:left="37"/>
              <w:rPr>
                <w:b/>
                <w:sz w:val="20"/>
              </w:rPr>
            </w:pPr>
            <w:r>
              <w:rPr>
                <w:b/>
                <w:sz w:val="20"/>
              </w:rPr>
              <w:t>2.《饲料添加剂产品批准文号管理办法》(2022修订)</w:t>
            </w:r>
          </w:p>
          <w:p w14:paraId="5B02A270">
            <w:pPr>
              <w:pStyle w:val="9"/>
              <w:spacing w:before="1" w:line="232" w:lineRule="auto"/>
              <w:ind w:left="37" w:right="156"/>
              <w:rPr>
                <w:sz w:val="20"/>
              </w:rPr>
            </w:pPr>
            <w:r>
              <w:rPr>
                <w:b/>
                <w:sz w:val="20"/>
              </w:rPr>
              <w:t xml:space="preserve">第十四条第一款 </w:t>
            </w:r>
            <w:r>
              <w:rPr>
                <w:sz w:val="20"/>
              </w:rPr>
              <w:t>申请人隐瞒有关情况或者提供虚假材料申请产品批准文号的，省级饲料管理部门不予受理或者不予许可， 并给予警告；申请人在 1 年内不得再次申请产品批准文号。</w:t>
            </w:r>
          </w:p>
        </w:tc>
        <w:tc>
          <w:tcPr>
            <w:tcW w:w="938" w:type="dxa"/>
          </w:tcPr>
          <w:p w14:paraId="67BA86DA">
            <w:pPr>
              <w:pStyle w:val="9"/>
              <w:rPr>
                <w:sz w:val="20"/>
              </w:rPr>
            </w:pPr>
          </w:p>
          <w:p w14:paraId="22CCC8D8">
            <w:pPr>
              <w:pStyle w:val="9"/>
              <w:spacing w:before="3"/>
              <w:rPr>
                <w:sz w:val="29"/>
              </w:rPr>
            </w:pPr>
          </w:p>
          <w:p w14:paraId="07A47428">
            <w:pPr>
              <w:pStyle w:val="9"/>
              <w:spacing w:before="1" w:line="230" w:lineRule="auto"/>
              <w:ind w:left="78" w:right="20"/>
              <w:rPr>
                <w:sz w:val="20"/>
              </w:rPr>
            </w:pPr>
            <w:r>
              <w:rPr>
                <w:sz w:val="20"/>
              </w:rPr>
              <w:t>农业农村主管部门</w:t>
            </w:r>
          </w:p>
        </w:tc>
        <w:tc>
          <w:tcPr>
            <w:tcW w:w="2995" w:type="dxa"/>
          </w:tcPr>
          <w:p w14:paraId="2DBD7378">
            <w:pPr>
              <w:pStyle w:val="9"/>
              <w:rPr>
                <w:sz w:val="20"/>
              </w:rPr>
            </w:pPr>
          </w:p>
          <w:p w14:paraId="794A1A69">
            <w:pPr>
              <w:pStyle w:val="9"/>
              <w:spacing w:before="3"/>
              <w:rPr>
                <w:sz w:val="29"/>
              </w:rPr>
            </w:pPr>
          </w:p>
          <w:p w14:paraId="42B9B839">
            <w:pPr>
              <w:pStyle w:val="9"/>
              <w:spacing w:before="1" w:line="230" w:lineRule="auto"/>
              <w:ind w:left="1108" w:right="827" w:hanging="199"/>
              <w:rPr>
                <w:sz w:val="20"/>
              </w:rPr>
            </w:pPr>
            <w:r>
              <w:rPr>
                <w:sz w:val="20"/>
              </w:rPr>
              <w:t>省级农业农村主管部门</w:t>
            </w:r>
          </w:p>
        </w:tc>
      </w:tr>
      <w:tr w14:paraId="1E0FB5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636" w:type="dxa"/>
            <w:vMerge w:val="restart"/>
          </w:tcPr>
          <w:p w14:paraId="5796C9BE">
            <w:pPr>
              <w:pStyle w:val="9"/>
              <w:rPr>
                <w:sz w:val="20"/>
              </w:rPr>
            </w:pPr>
          </w:p>
          <w:p w14:paraId="6FE1520A">
            <w:pPr>
              <w:pStyle w:val="9"/>
              <w:rPr>
                <w:sz w:val="20"/>
              </w:rPr>
            </w:pPr>
          </w:p>
          <w:p w14:paraId="3DFC7D89">
            <w:pPr>
              <w:pStyle w:val="9"/>
              <w:rPr>
                <w:sz w:val="20"/>
              </w:rPr>
            </w:pPr>
          </w:p>
          <w:p w14:paraId="08EA89DA">
            <w:pPr>
              <w:pStyle w:val="9"/>
              <w:rPr>
                <w:sz w:val="20"/>
              </w:rPr>
            </w:pPr>
          </w:p>
          <w:p w14:paraId="37252C34">
            <w:pPr>
              <w:pStyle w:val="9"/>
              <w:rPr>
                <w:sz w:val="20"/>
              </w:rPr>
            </w:pPr>
          </w:p>
          <w:p w14:paraId="25026016">
            <w:pPr>
              <w:pStyle w:val="9"/>
              <w:rPr>
                <w:sz w:val="20"/>
              </w:rPr>
            </w:pPr>
          </w:p>
          <w:p w14:paraId="05AE29C2">
            <w:pPr>
              <w:pStyle w:val="9"/>
              <w:rPr>
                <w:sz w:val="20"/>
              </w:rPr>
            </w:pPr>
          </w:p>
          <w:p w14:paraId="2772D066">
            <w:pPr>
              <w:pStyle w:val="9"/>
              <w:spacing w:before="3"/>
              <w:rPr>
                <w:sz w:val="24"/>
              </w:rPr>
            </w:pPr>
          </w:p>
          <w:p w14:paraId="5FB987CB">
            <w:pPr>
              <w:pStyle w:val="9"/>
              <w:ind w:left="227"/>
              <w:rPr>
                <w:sz w:val="20"/>
              </w:rPr>
            </w:pPr>
            <w:r>
              <w:rPr>
                <w:sz w:val="20"/>
              </w:rPr>
              <w:t>83</w:t>
            </w:r>
          </w:p>
        </w:tc>
        <w:tc>
          <w:tcPr>
            <w:tcW w:w="1229" w:type="dxa"/>
            <w:vMerge w:val="restart"/>
          </w:tcPr>
          <w:p w14:paraId="5141D98B">
            <w:pPr>
              <w:pStyle w:val="9"/>
              <w:rPr>
                <w:sz w:val="20"/>
              </w:rPr>
            </w:pPr>
          </w:p>
          <w:p w14:paraId="419E5857">
            <w:pPr>
              <w:pStyle w:val="9"/>
              <w:rPr>
                <w:sz w:val="20"/>
              </w:rPr>
            </w:pPr>
          </w:p>
          <w:p w14:paraId="6B6A2FED">
            <w:pPr>
              <w:pStyle w:val="9"/>
              <w:rPr>
                <w:sz w:val="20"/>
              </w:rPr>
            </w:pPr>
          </w:p>
          <w:p w14:paraId="5E3D6392">
            <w:pPr>
              <w:pStyle w:val="9"/>
              <w:rPr>
                <w:sz w:val="20"/>
              </w:rPr>
            </w:pPr>
          </w:p>
          <w:p w14:paraId="4EE07BB0">
            <w:pPr>
              <w:pStyle w:val="9"/>
              <w:rPr>
                <w:sz w:val="20"/>
              </w:rPr>
            </w:pPr>
          </w:p>
          <w:p w14:paraId="4B78145E">
            <w:pPr>
              <w:pStyle w:val="9"/>
              <w:rPr>
                <w:sz w:val="20"/>
              </w:rPr>
            </w:pPr>
          </w:p>
          <w:p w14:paraId="4CF63B34">
            <w:pPr>
              <w:pStyle w:val="9"/>
              <w:rPr>
                <w:sz w:val="20"/>
              </w:rPr>
            </w:pPr>
          </w:p>
          <w:p w14:paraId="1DE5FA36">
            <w:pPr>
              <w:pStyle w:val="9"/>
              <w:spacing w:before="3"/>
              <w:rPr>
                <w:sz w:val="24"/>
              </w:rPr>
            </w:pPr>
          </w:p>
          <w:p w14:paraId="6442F5A9">
            <w:pPr>
              <w:pStyle w:val="9"/>
              <w:ind w:left="424"/>
              <w:rPr>
                <w:sz w:val="20"/>
              </w:rPr>
            </w:pPr>
            <w:r>
              <w:rPr>
                <w:sz w:val="20"/>
              </w:rPr>
              <w:t>饲料</w:t>
            </w:r>
          </w:p>
        </w:tc>
        <w:tc>
          <w:tcPr>
            <w:tcW w:w="2057" w:type="dxa"/>
            <w:vMerge w:val="restart"/>
          </w:tcPr>
          <w:p w14:paraId="032B9987">
            <w:pPr>
              <w:pStyle w:val="9"/>
              <w:rPr>
                <w:sz w:val="20"/>
              </w:rPr>
            </w:pPr>
          </w:p>
          <w:p w14:paraId="453B7F34">
            <w:pPr>
              <w:pStyle w:val="9"/>
              <w:rPr>
                <w:sz w:val="20"/>
              </w:rPr>
            </w:pPr>
          </w:p>
          <w:p w14:paraId="02F91A9E">
            <w:pPr>
              <w:pStyle w:val="9"/>
              <w:rPr>
                <w:sz w:val="20"/>
              </w:rPr>
            </w:pPr>
          </w:p>
          <w:p w14:paraId="0373A6EA">
            <w:pPr>
              <w:pStyle w:val="9"/>
              <w:spacing w:before="11"/>
              <w:rPr>
                <w:sz w:val="27"/>
              </w:rPr>
            </w:pPr>
          </w:p>
          <w:p w14:paraId="2633FB58">
            <w:pPr>
              <w:pStyle w:val="9"/>
              <w:spacing w:before="1" w:line="230" w:lineRule="auto"/>
              <w:ind w:left="37" w:right="6"/>
              <w:jc w:val="both"/>
              <w:rPr>
                <w:sz w:val="20"/>
              </w:rPr>
            </w:pPr>
            <w:r>
              <w:rPr>
                <w:spacing w:val="-2"/>
                <w:sz w:val="20"/>
              </w:rPr>
              <w:t>对饲料、饲料添加剂生产企业不按规定和有关标准对采购的饲料原料</w:t>
            </w:r>
          </w:p>
          <w:p w14:paraId="052CEB1F">
            <w:pPr>
              <w:pStyle w:val="9"/>
              <w:spacing w:before="3" w:line="230" w:lineRule="auto"/>
              <w:ind w:left="37" w:right="5"/>
              <w:jc w:val="both"/>
              <w:rPr>
                <w:sz w:val="20"/>
              </w:rPr>
            </w:pPr>
            <w:r>
              <w:rPr>
                <w:spacing w:val="-2"/>
                <w:sz w:val="20"/>
              </w:rPr>
              <w:t>、单一饲料、饲料添加剂、药物饲料添加剂、添加剂预混合饲料和用于饲料添加剂生产的原料进行查验或者检验等</w:t>
            </w:r>
            <w:r>
              <w:rPr>
                <w:sz w:val="20"/>
              </w:rPr>
              <w:t>行为的行政处罚</w:t>
            </w:r>
          </w:p>
        </w:tc>
        <w:tc>
          <w:tcPr>
            <w:tcW w:w="3367" w:type="dxa"/>
          </w:tcPr>
          <w:p w14:paraId="58B315E9">
            <w:pPr>
              <w:pStyle w:val="9"/>
              <w:spacing w:before="6"/>
              <w:rPr>
                <w:sz w:val="16"/>
              </w:rPr>
            </w:pPr>
          </w:p>
          <w:p w14:paraId="5F6AA391">
            <w:pPr>
              <w:pStyle w:val="9"/>
              <w:spacing w:line="230" w:lineRule="auto"/>
              <w:ind w:left="37" w:right="121"/>
              <w:jc w:val="both"/>
              <w:rPr>
                <w:sz w:val="20"/>
              </w:rPr>
            </w:pPr>
            <w:r>
              <w:rPr>
                <w:w w:val="95"/>
                <w:sz w:val="20"/>
              </w:rPr>
              <w:t>对饲料、饲料添加剂生产企业不按规定和有关标准对采购的饲料原料、单一饲料、饲料添加剂、药物饲料添加剂、添加剂预混合饲料和用于饲料添加剂生产的原料进行查验或者检验的</w:t>
            </w:r>
            <w:r>
              <w:rPr>
                <w:sz w:val="20"/>
              </w:rPr>
              <w:t>行政处罚</w:t>
            </w:r>
          </w:p>
        </w:tc>
        <w:tc>
          <w:tcPr>
            <w:tcW w:w="11400" w:type="dxa"/>
            <w:vMerge w:val="restart"/>
          </w:tcPr>
          <w:p w14:paraId="0D62244D">
            <w:pPr>
              <w:pStyle w:val="9"/>
              <w:rPr>
                <w:sz w:val="20"/>
              </w:rPr>
            </w:pPr>
          </w:p>
          <w:p w14:paraId="31641EFC">
            <w:pPr>
              <w:pStyle w:val="9"/>
              <w:rPr>
                <w:sz w:val="20"/>
              </w:rPr>
            </w:pPr>
          </w:p>
          <w:p w14:paraId="7D392EBC">
            <w:pPr>
              <w:pStyle w:val="9"/>
              <w:spacing w:before="12"/>
              <w:rPr>
                <w:sz w:val="27"/>
              </w:rPr>
            </w:pPr>
          </w:p>
          <w:p w14:paraId="3C80F68D">
            <w:pPr>
              <w:pStyle w:val="9"/>
              <w:spacing w:line="252" w:lineRule="exact"/>
              <w:ind w:left="37"/>
              <w:rPr>
                <w:b/>
                <w:sz w:val="20"/>
              </w:rPr>
            </w:pPr>
            <w:r>
              <w:rPr>
                <w:b/>
                <w:sz w:val="20"/>
              </w:rPr>
              <w:t>1.《饲料和饲料添加剂管理条例》(2017修订)</w:t>
            </w:r>
          </w:p>
          <w:p w14:paraId="20FAE5A5">
            <w:pPr>
              <w:pStyle w:val="9"/>
              <w:spacing w:before="4" w:line="230" w:lineRule="auto"/>
              <w:ind w:left="37" w:right="171"/>
              <w:rPr>
                <w:sz w:val="20"/>
              </w:rPr>
            </w:pPr>
            <w:r>
              <w:rPr>
                <w:b/>
                <w:spacing w:val="12"/>
                <w:sz w:val="20"/>
              </w:rPr>
              <w:t xml:space="preserve">第四十条 </w:t>
            </w:r>
            <w:r>
              <w:rPr>
                <w:sz w:val="20"/>
              </w:rPr>
              <w:t>饲料、饲料添加剂生产企业有下列行为之一的，由县级以上地方人民政府饲料管理部门责令改正，处1万元以上</w:t>
            </w:r>
            <w:r>
              <w:rPr>
                <w:spacing w:val="-13"/>
                <w:sz w:val="20"/>
              </w:rPr>
              <w:t xml:space="preserve">2 </w:t>
            </w:r>
            <w:r>
              <w:rPr>
                <w:w w:val="95"/>
                <w:sz w:val="20"/>
              </w:rPr>
              <w:t>万元以下罚款；拒不改正的，没收违法所得、违法生产的产品和用于违法生产饲料的饲料原料、单一饲料、饲料添加剂、药物饲</w:t>
            </w:r>
            <w:r>
              <w:rPr>
                <w:sz w:val="20"/>
              </w:rPr>
              <w:t>料添加剂、添加剂预混合饲料以及用于违法生产饲料添加剂的原料，并处5万元以上10万元以下罚款；情节严重的，责令停止生</w:t>
            </w:r>
            <w:r>
              <w:rPr>
                <w:w w:val="95"/>
                <w:sz w:val="20"/>
              </w:rPr>
              <w:t>产，可以由发证机关吊销、撤销相关许可证明文件：（一）不按照国务院农业行政主管部门的规定和有关标准对采购的饲料原料</w:t>
            </w:r>
          </w:p>
          <w:p w14:paraId="65F9DE64">
            <w:pPr>
              <w:pStyle w:val="9"/>
              <w:spacing w:line="246" w:lineRule="exact"/>
              <w:ind w:left="37"/>
              <w:rPr>
                <w:sz w:val="20"/>
              </w:rPr>
            </w:pPr>
            <w:r>
              <w:rPr>
                <w:w w:val="95"/>
                <w:sz w:val="20"/>
              </w:rPr>
              <w:t>、单一饲料、饲料添加剂、药物饲料添加剂、添加剂预混合饲料和用于饲料添加剂生产的原料进行查验或者检验的；（二）饲料</w:t>
            </w:r>
          </w:p>
          <w:p w14:paraId="4E7B2E23">
            <w:pPr>
              <w:pStyle w:val="9"/>
              <w:spacing w:before="3" w:line="230" w:lineRule="auto"/>
              <w:ind w:left="37" w:right="194"/>
              <w:rPr>
                <w:sz w:val="20"/>
              </w:rPr>
            </w:pPr>
            <w:r>
              <w:rPr>
                <w:spacing w:val="-1"/>
                <w:w w:val="95"/>
                <w:sz w:val="20"/>
              </w:rPr>
              <w:t xml:space="preserve">、饲料添加剂生产过程中不遵守国务院农业行政主管部门制定的饲料、饲料添加剂质量安全管理规范和饲料添加剂安全使用规范 </w:t>
            </w:r>
            <w:r>
              <w:rPr>
                <w:sz w:val="20"/>
              </w:rPr>
              <w:t>的；（三）生产的饲料、饲料添加剂未经产品质量检验的。</w:t>
            </w:r>
          </w:p>
          <w:p w14:paraId="5F15C0E2">
            <w:pPr>
              <w:pStyle w:val="9"/>
              <w:spacing w:line="247" w:lineRule="exact"/>
              <w:ind w:left="37"/>
              <w:rPr>
                <w:b/>
                <w:sz w:val="20"/>
              </w:rPr>
            </w:pPr>
            <w:r>
              <w:rPr>
                <w:b/>
                <w:sz w:val="20"/>
              </w:rPr>
              <w:t>2.《饲料和饲料添加剂生产许可管理办法》(2022修订)</w:t>
            </w:r>
          </w:p>
          <w:p w14:paraId="32548E73">
            <w:pPr>
              <w:pStyle w:val="9"/>
              <w:spacing w:before="3" w:line="230" w:lineRule="auto"/>
              <w:ind w:left="37" w:right="162"/>
              <w:rPr>
                <w:sz w:val="20"/>
              </w:rPr>
            </w:pPr>
            <w:r>
              <w:rPr>
                <w:b/>
                <w:sz w:val="20"/>
              </w:rPr>
              <w:t xml:space="preserve">第二十一条 </w:t>
            </w:r>
            <w:r>
              <w:rPr>
                <w:sz w:val="20"/>
              </w:rPr>
              <w:t>饲料、饲料添加剂生产企业采购单一饲料、饲料添加剂、药物饲料添加剂、添加剂预混合饲料，未查验相关许可证明文件的，依照《饲料和饲料添加剂管理条例》第四十条处罚。</w:t>
            </w:r>
          </w:p>
        </w:tc>
        <w:tc>
          <w:tcPr>
            <w:tcW w:w="938" w:type="dxa"/>
            <w:vMerge w:val="restart"/>
          </w:tcPr>
          <w:p w14:paraId="6E4A375D">
            <w:pPr>
              <w:pStyle w:val="9"/>
              <w:rPr>
                <w:sz w:val="20"/>
              </w:rPr>
            </w:pPr>
          </w:p>
          <w:p w14:paraId="46ADEB9D">
            <w:pPr>
              <w:pStyle w:val="9"/>
              <w:rPr>
                <w:sz w:val="20"/>
              </w:rPr>
            </w:pPr>
          </w:p>
          <w:p w14:paraId="5A37EE32">
            <w:pPr>
              <w:pStyle w:val="9"/>
              <w:rPr>
                <w:sz w:val="20"/>
              </w:rPr>
            </w:pPr>
          </w:p>
          <w:p w14:paraId="139C8E12">
            <w:pPr>
              <w:pStyle w:val="9"/>
              <w:rPr>
                <w:sz w:val="20"/>
              </w:rPr>
            </w:pPr>
          </w:p>
          <w:p w14:paraId="707C77BA">
            <w:pPr>
              <w:pStyle w:val="9"/>
              <w:rPr>
                <w:sz w:val="20"/>
              </w:rPr>
            </w:pPr>
          </w:p>
          <w:p w14:paraId="37A4858B">
            <w:pPr>
              <w:pStyle w:val="9"/>
              <w:rPr>
                <w:sz w:val="20"/>
              </w:rPr>
            </w:pPr>
          </w:p>
          <w:p w14:paraId="49652DBC">
            <w:pPr>
              <w:pStyle w:val="9"/>
              <w:rPr>
                <w:sz w:val="20"/>
              </w:rPr>
            </w:pPr>
          </w:p>
          <w:p w14:paraId="62D24938">
            <w:pPr>
              <w:pStyle w:val="9"/>
              <w:spacing w:before="4"/>
              <w:rPr>
                <w:sz w:val="15"/>
              </w:rPr>
            </w:pPr>
          </w:p>
          <w:p w14:paraId="44DA7F05">
            <w:pPr>
              <w:pStyle w:val="9"/>
              <w:spacing w:line="230" w:lineRule="auto"/>
              <w:ind w:left="78" w:right="20"/>
              <w:rPr>
                <w:sz w:val="20"/>
              </w:rPr>
            </w:pPr>
            <w:r>
              <w:rPr>
                <w:sz w:val="20"/>
              </w:rPr>
              <w:t>农业农村主管部门</w:t>
            </w:r>
          </w:p>
        </w:tc>
        <w:tc>
          <w:tcPr>
            <w:tcW w:w="2995" w:type="dxa"/>
            <w:vMerge w:val="restart"/>
          </w:tcPr>
          <w:p w14:paraId="576908FB">
            <w:pPr>
              <w:pStyle w:val="9"/>
              <w:rPr>
                <w:sz w:val="20"/>
              </w:rPr>
            </w:pPr>
          </w:p>
          <w:p w14:paraId="42C49A5F">
            <w:pPr>
              <w:pStyle w:val="9"/>
              <w:rPr>
                <w:sz w:val="20"/>
              </w:rPr>
            </w:pPr>
          </w:p>
          <w:p w14:paraId="39DA6307">
            <w:pPr>
              <w:pStyle w:val="9"/>
              <w:rPr>
                <w:sz w:val="20"/>
              </w:rPr>
            </w:pPr>
          </w:p>
          <w:p w14:paraId="1F2670D2">
            <w:pPr>
              <w:pStyle w:val="9"/>
              <w:rPr>
                <w:sz w:val="20"/>
              </w:rPr>
            </w:pPr>
          </w:p>
          <w:p w14:paraId="44969486">
            <w:pPr>
              <w:pStyle w:val="9"/>
              <w:rPr>
                <w:sz w:val="20"/>
              </w:rPr>
            </w:pPr>
          </w:p>
          <w:p w14:paraId="509ED063">
            <w:pPr>
              <w:pStyle w:val="9"/>
              <w:rPr>
                <w:sz w:val="20"/>
              </w:rPr>
            </w:pPr>
          </w:p>
          <w:p w14:paraId="49CA435B">
            <w:pPr>
              <w:pStyle w:val="9"/>
              <w:rPr>
                <w:sz w:val="20"/>
              </w:rPr>
            </w:pPr>
          </w:p>
          <w:p w14:paraId="4B09C708">
            <w:pPr>
              <w:pStyle w:val="9"/>
              <w:spacing w:before="3"/>
              <w:rPr>
                <w:sz w:val="24"/>
              </w:rPr>
            </w:pPr>
          </w:p>
          <w:p w14:paraId="09E0A8DE">
            <w:pPr>
              <w:pStyle w:val="9"/>
              <w:ind w:left="311"/>
              <w:rPr>
                <w:sz w:val="20"/>
              </w:rPr>
            </w:pPr>
            <w:r>
              <w:rPr>
                <w:sz w:val="20"/>
              </w:rPr>
              <w:t>县级以上农业农村主管部门</w:t>
            </w:r>
          </w:p>
        </w:tc>
      </w:tr>
      <w:tr w14:paraId="0FE747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636" w:type="dxa"/>
            <w:vMerge w:val="continue"/>
            <w:tcBorders>
              <w:top w:val="nil"/>
            </w:tcBorders>
          </w:tcPr>
          <w:p w14:paraId="023D3326">
            <w:pPr>
              <w:rPr>
                <w:sz w:val="2"/>
                <w:szCs w:val="2"/>
              </w:rPr>
            </w:pPr>
          </w:p>
        </w:tc>
        <w:tc>
          <w:tcPr>
            <w:tcW w:w="1229" w:type="dxa"/>
            <w:vMerge w:val="continue"/>
            <w:tcBorders>
              <w:top w:val="nil"/>
            </w:tcBorders>
          </w:tcPr>
          <w:p w14:paraId="5A8C2FCF">
            <w:pPr>
              <w:rPr>
                <w:sz w:val="2"/>
                <w:szCs w:val="2"/>
              </w:rPr>
            </w:pPr>
          </w:p>
        </w:tc>
        <w:tc>
          <w:tcPr>
            <w:tcW w:w="2057" w:type="dxa"/>
            <w:vMerge w:val="continue"/>
            <w:tcBorders>
              <w:top w:val="nil"/>
            </w:tcBorders>
          </w:tcPr>
          <w:p w14:paraId="10F965B2">
            <w:pPr>
              <w:rPr>
                <w:sz w:val="2"/>
                <w:szCs w:val="2"/>
              </w:rPr>
            </w:pPr>
          </w:p>
        </w:tc>
        <w:tc>
          <w:tcPr>
            <w:tcW w:w="3367" w:type="dxa"/>
          </w:tcPr>
          <w:p w14:paraId="63F5537F">
            <w:pPr>
              <w:pStyle w:val="9"/>
              <w:spacing w:before="79" w:line="230" w:lineRule="auto"/>
              <w:ind w:left="37" w:right="122"/>
              <w:jc w:val="both"/>
              <w:rPr>
                <w:sz w:val="20"/>
              </w:rPr>
            </w:pPr>
            <w:r>
              <w:rPr>
                <w:w w:val="95"/>
                <w:sz w:val="20"/>
              </w:rPr>
              <w:t>对饲料、饲料添加剂生产企业在生产过程中不遵守国务院农业行政主管部门制定的饲料、饲料添加剂质量安全管理规范和饲料添加剂安全使用规范</w:t>
            </w:r>
            <w:r>
              <w:rPr>
                <w:sz w:val="20"/>
              </w:rPr>
              <w:t>的行政</w:t>
            </w:r>
          </w:p>
          <w:p w14:paraId="62B0EC0D">
            <w:pPr>
              <w:pStyle w:val="9"/>
              <w:spacing w:line="252" w:lineRule="exact"/>
              <w:ind w:left="37"/>
              <w:rPr>
                <w:sz w:val="20"/>
              </w:rPr>
            </w:pPr>
            <w:r>
              <w:rPr>
                <w:sz w:val="20"/>
              </w:rPr>
              <w:t>处罚</w:t>
            </w:r>
          </w:p>
        </w:tc>
        <w:tc>
          <w:tcPr>
            <w:tcW w:w="11400" w:type="dxa"/>
            <w:vMerge w:val="continue"/>
            <w:tcBorders>
              <w:top w:val="nil"/>
            </w:tcBorders>
          </w:tcPr>
          <w:p w14:paraId="7E0DF061">
            <w:pPr>
              <w:rPr>
                <w:sz w:val="2"/>
                <w:szCs w:val="2"/>
              </w:rPr>
            </w:pPr>
          </w:p>
        </w:tc>
        <w:tc>
          <w:tcPr>
            <w:tcW w:w="938" w:type="dxa"/>
            <w:vMerge w:val="continue"/>
            <w:tcBorders>
              <w:top w:val="nil"/>
            </w:tcBorders>
          </w:tcPr>
          <w:p w14:paraId="1BE0CED7">
            <w:pPr>
              <w:rPr>
                <w:sz w:val="2"/>
                <w:szCs w:val="2"/>
              </w:rPr>
            </w:pPr>
          </w:p>
        </w:tc>
        <w:tc>
          <w:tcPr>
            <w:tcW w:w="2995" w:type="dxa"/>
            <w:vMerge w:val="continue"/>
            <w:tcBorders>
              <w:top w:val="nil"/>
            </w:tcBorders>
          </w:tcPr>
          <w:p w14:paraId="0602F0E4">
            <w:pPr>
              <w:rPr>
                <w:sz w:val="2"/>
                <w:szCs w:val="2"/>
              </w:rPr>
            </w:pPr>
          </w:p>
        </w:tc>
      </w:tr>
      <w:tr w14:paraId="7F4D8A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3" w:hRule="atLeast"/>
        </w:trPr>
        <w:tc>
          <w:tcPr>
            <w:tcW w:w="636" w:type="dxa"/>
            <w:vMerge w:val="continue"/>
            <w:tcBorders>
              <w:top w:val="nil"/>
            </w:tcBorders>
          </w:tcPr>
          <w:p w14:paraId="4A7D5236">
            <w:pPr>
              <w:rPr>
                <w:sz w:val="2"/>
                <w:szCs w:val="2"/>
              </w:rPr>
            </w:pPr>
          </w:p>
        </w:tc>
        <w:tc>
          <w:tcPr>
            <w:tcW w:w="1229" w:type="dxa"/>
            <w:vMerge w:val="continue"/>
            <w:tcBorders>
              <w:top w:val="nil"/>
            </w:tcBorders>
          </w:tcPr>
          <w:p w14:paraId="59E94C22">
            <w:pPr>
              <w:rPr>
                <w:sz w:val="2"/>
                <w:szCs w:val="2"/>
              </w:rPr>
            </w:pPr>
          </w:p>
        </w:tc>
        <w:tc>
          <w:tcPr>
            <w:tcW w:w="2057" w:type="dxa"/>
            <w:vMerge w:val="continue"/>
            <w:tcBorders>
              <w:top w:val="nil"/>
            </w:tcBorders>
          </w:tcPr>
          <w:p w14:paraId="7FA34F6D">
            <w:pPr>
              <w:rPr>
                <w:sz w:val="2"/>
                <w:szCs w:val="2"/>
              </w:rPr>
            </w:pPr>
          </w:p>
        </w:tc>
        <w:tc>
          <w:tcPr>
            <w:tcW w:w="3367" w:type="dxa"/>
          </w:tcPr>
          <w:p w14:paraId="17C95E05">
            <w:pPr>
              <w:pStyle w:val="9"/>
              <w:spacing w:before="106" w:line="230" w:lineRule="auto"/>
              <w:ind w:left="37" w:right="122"/>
              <w:jc w:val="both"/>
              <w:rPr>
                <w:sz w:val="20"/>
              </w:rPr>
            </w:pPr>
            <w:r>
              <w:rPr>
                <w:w w:val="95"/>
                <w:sz w:val="20"/>
              </w:rPr>
              <w:t>对饲料、饲料添加剂生产企业生产的饲料、饲料添加剂未经产品质量检验</w:t>
            </w:r>
            <w:r>
              <w:rPr>
                <w:sz w:val="20"/>
              </w:rPr>
              <w:t>的行政处罚</w:t>
            </w:r>
          </w:p>
        </w:tc>
        <w:tc>
          <w:tcPr>
            <w:tcW w:w="11400" w:type="dxa"/>
            <w:vMerge w:val="continue"/>
            <w:tcBorders>
              <w:top w:val="nil"/>
            </w:tcBorders>
          </w:tcPr>
          <w:p w14:paraId="204FB6E7">
            <w:pPr>
              <w:rPr>
                <w:sz w:val="2"/>
                <w:szCs w:val="2"/>
              </w:rPr>
            </w:pPr>
          </w:p>
        </w:tc>
        <w:tc>
          <w:tcPr>
            <w:tcW w:w="938" w:type="dxa"/>
            <w:vMerge w:val="continue"/>
            <w:tcBorders>
              <w:top w:val="nil"/>
            </w:tcBorders>
          </w:tcPr>
          <w:p w14:paraId="1E906C2B">
            <w:pPr>
              <w:rPr>
                <w:sz w:val="2"/>
                <w:szCs w:val="2"/>
              </w:rPr>
            </w:pPr>
          </w:p>
        </w:tc>
        <w:tc>
          <w:tcPr>
            <w:tcW w:w="2995" w:type="dxa"/>
            <w:vMerge w:val="continue"/>
            <w:tcBorders>
              <w:top w:val="nil"/>
            </w:tcBorders>
          </w:tcPr>
          <w:p w14:paraId="3BE6354E">
            <w:pPr>
              <w:rPr>
                <w:sz w:val="2"/>
                <w:szCs w:val="2"/>
              </w:rPr>
            </w:pPr>
          </w:p>
        </w:tc>
      </w:tr>
      <w:tr w14:paraId="41ABFC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636" w:type="dxa"/>
          </w:tcPr>
          <w:p w14:paraId="1F67C572">
            <w:pPr>
              <w:pStyle w:val="9"/>
              <w:rPr>
                <w:sz w:val="20"/>
              </w:rPr>
            </w:pPr>
          </w:p>
          <w:p w14:paraId="1B5774CA">
            <w:pPr>
              <w:pStyle w:val="9"/>
              <w:spacing w:before="11"/>
              <w:rPr>
                <w:sz w:val="28"/>
              </w:rPr>
            </w:pPr>
          </w:p>
          <w:p w14:paraId="3CFEE180">
            <w:pPr>
              <w:pStyle w:val="9"/>
              <w:ind w:left="104" w:right="65"/>
              <w:jc w:val="center"/>
              <w:rPr>
                <w:sz w:val="20"/>
              </w:rPr>
            </w:pPr>
            <w:r>
              <w:rPr>
                <w:sz w:val="20"/>
              </w:rPr>
              <w:t>84</w:t>
            </w:r>
          </w:p>
        </w:tc>
        <w:tc>
          <w:tcPr>
            <w:tcW w:w="1229" w:type="dxa"/>
          </w:tcPr>
          <w:p w14:paraId="54EC5032">
            <w:pPr>
              <w:pStyle w:val="9"/>
              <w:rPr>
                <w:sz w:val="20"/>
              </w:rPr>
            </w:pPr>
          </w:p>
          <w:p w14:paraId="5CBC9CEE">
            <w:pPr>
              <w:pStyle w:val="9"/>
              <w:spacing w:before="11"/>
              <w:rPr>
                <w:sz w:val="28"/>
              </w:rPr>
            </w:pPr>
          </w:p>
          <w:p w14:paraId="100B0DA3">
            <w:pPr>
              <w:pStyle w:val="9"/>
              <w:ind w:left="102" w:right="64"/>
              <w:jc w:val="center"/>
              <w:rPr>
                <w:sz w:val="20"/>
              </w:rPr>
            </w:pPr>
            <w:r>
              <w:rPr>
                <w:sz w:val="20"/>
              </w:rPr>
              <w:t>饲料</w:t>
            </w:r>
          </w:p>
        </w:tc>
        <w:tc>
          <w:tcPr>
            <w:tcW w:w="5424" w:type="dxa"/>
            <w:gridSpan w:val="2"/>
          </w:tcPr>
          <w:p w14:paraId="41C3100C">
            <w:pPr>
              <w:pStyle w:val="9"/>
              <w:rPr>
                <w:sz w:val="20"/>
              </w:rPr>
            </w:pPr>
          </w:p>
          <w:p w14:paraId="661C7F55">
            <w:pPr>
              <w:pStyle w:val="9"/>
              <w:spacing w:before="12"/>
              <w:rPr>
                <w:sz w:val="19"/>
              </w:rPr>
            </w:pPr>
          </w:p>
          <w:p w14:paraId="46CF124D">
            <w:pPr>
              <w:pStyle w:val="9"/>
              <w:spacing w:line="230" w:lineRule="auto"/>
              <w:ind w:left="37" w:right="190"/>
              <w:rPr>
                <w:sz w:val="20"/>
              </w:rPr>
            </w:pPr>
            <w:r>
              <w:rPr>
                <w:spacing w:val="-1"/>
                <w:w w:val="95"/>
                <w:sz w:val="20"/>
              </w:rPr>
              <w:t xml:space="preserve">对饲料、饲料添加剂生产企业不依照规定实行采购、生产、 </w:t>
            </w:r>
            <w:r>
              <w:rPr>
                <w:sz w:val="20"/>
              </w:rPr>
              <w:t>销售记录制度或者产品留样观察制度的行政处罚</w:t>
            </w:r>
          </w:p>
        </w:tc>
        <w:tc>
          <w:tcPr>
            <w:tcW w:w="11400" w:type="dxa"/>
          </w:tcPr>
          <w:p w14:paraId="13665E3B">
            <w:pPr>
              <w:pStyle w:val="9"/>
              <w:spacing w:before="134" w:line="251" w:lineRule="exact"/>
              <w:ind w:left="37"/>
              <w:rPr>
                <w:b/>
                <w:sz w:val="20"/>
              </w:rPr>
            </w:pPr>
            <w:r>
              <w:rPr>
                <w:b/>
                <w:sz w:val="20"/>
              </w:rPr>
              <w:t>《饲料和饲料添加剂管理条例》(2017修订)</w:t>
            </w:r>
          </w:p>
          <w:p w14:paraId="6AC63DE6">
            <w:pPr>
              <w:pStyle w:val="9"/>
              <w:spacing w:line="232" w:lineRule="auto"/>
              <w:ind w:left="37" w:right="193"/>
              <w:rPr>
                <w:sz w:val="20"/>
              </w:rPr>
            </w:pPr>
            <w:r>
              <w:rPr>
                <w:b/>
                <w:spacing w:val="9"/>
                <w:sz w:val="20"/>
              </w:rPr>
              <w:t xml:space="preserve">第四十一条第一款 </w:t>
            </w:r>
            <w:r>
              <w:rPr>
                <w:sz w:val="20"/>
              </w:rPr>
              <w:t>饲料、饲料添加剂生产企业不依照本条例规定实行采购、生产、销售记录制度或者产品留样观察制度</w:t>
            </w:r>
            <w:r>
              <w:rPr>
                <w:w w:val="95"/>
                <w:sz w:val="20"/>
              </w:rPr>
              <w:t>的，由县级以上地方人民政府饲料管理部门责令改正，处1万元以上2</w:t>
            </w:r>
            <w:r>
              <w:rPr>
                <w:spacing w:val="-1"/>
                <w:w w:val="95"/>
                <w:sz w:val="20"/>
              </w:rPr>
              <w:t xml:space="preserve">万元以下罚款；拒不改正的，没收违法所得、违法生产的产 品和用于违法生产饲料的饲料原料、单一饲料、饲料添加剂、药物饲料添加剂、添加剂预混合饲料以及用于违法生产饲料添加剂 </w:t>
            </w:r>
            <w:r>
              <w:rPr>
                <w:sz w:val="20"/>
              </w:rPr>
              <w:t>的原料，处2万元以上5万元以下罚款，并可以由发证机关吊销、撤销相关许可证明文件。</w:t>
            </w:r>
          </w:p>
        </w:tc>
        <w:tc>
          <w:tcPr>
            <w:tcW w:w="938" w:type="dxa"/>
          </w:tcPr>
          <w:p w14:paraId="6D69953B">
            <w:pPr>
              <w:pStyle w:val="9"/>
              <w:rPr>
                <w:sz w:val="20"/>
              </w:rPr>
            </w:pPr>
          </w:p>
          <w:p w14:paraId="2AA36200">
            <w:pPr>
              <w:pStyle w:val="9"/>
              <w:spacing w:before="12"/>
              <w:rPr>
                <w:sz w:val="19"/>
              </w:rPr>
            </w:pPr>
          </w:p>
          <w:p w14:paraId="1AF07033">
            <w:pPr>
              <w:pStyle w:val="9"/>
              <w:spacing w:line="230" w:lineRule="auto"/>
              <w:ind w:left="78" w:right="20"/>
              <w:rPr>
                <w:sz w:val="20"/>
              </w:rPr>
            </w:pPr>
            <w:r>
              <w:rPr>
                <w:sz w:val="20"/>
              </w:rPr>
              <w:t>农业农村主管部门</w:t>
            </w:r>
          </w:p>
        </w:tc>
        <w:tc>
          <w:tcPr>
            <w:tcW w:w="2995" w:type="dxa"/>
          </w:tcPr>
          <w:p w14:paraId="1D2B8B99">
            <w:pPr>
              <w:pStyle w:val="9"/>
              <w:rPr>
                <w:sz w:val="20"/>
              </w:rPr>
            </w:pPr>
          </w:p>
          <w:p w14:paraId="0413CEA3">
            <w:pPr>
              <w:pStyle w:val="9"/>
              <w:spacing w:before="11"/>
              <w:rPr>
                <w:sz w:val="28"/>
              </w:rPr>
            </w:pPr>
          </w:p>
          <w:p w14:paraId="1579232B">
            <w:pPr>
              <w:pStyle w:val="9"/>
              <w:ind w:left="285" w:right="249"/>
              <w:jc w:val="center"/>
              <w:rPr>
                <w:sz w:val="20"/>
              </w:rPr>
            </w:pPr>
            <w:r>
              <w:rPr>
                <w:sz w:val="20"/>
              </w:rPr>
              <w:t>县级以上农业农村主管部门</w:t>
            </w:r>
          </w:p>
        </w:tc>
      </w:tr>
      <w:tr w14:paraId="370F99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38" w:hRule="atLeast"/>
        </w:trPr>
        <w:tc>
          <w:tcPr>
            <w:tcW w:w="636" w:type="dxa"/>
          </w:tcPr>
          <w:p w14:paraId="2482F637">
            <w:pPr>
              <w:pStyle w:val="9"/>
              <w:rPr>
                <w:sz w:val="20"/>
              </w:rPr>
            </w:pPr>
          </w:p>
          <w:p w14:paraId="51738ABD">
            <w:pPr>
              <w:pStyle w:val="9"/>
              <w:rPr>
                <w:sz w:val="20"/>
              </w:rPr>
            </w:pPr>
          </w:p>
          <w:p w14:paraId="741EE747">
            <w:pPr>
              <w:pStyle w:val="9"/>
              <w:spacing w:before="8"/>
              <w:rPr>
                <w:sz w:val="26"/>
              </w:rPr>
            </w:pPr>
          </w:p>
          <w:p w14:paraId="51349DBC">
            <w:pPr>
              <w:pStyle w:val="9"/>
              <w:ind w:left="104" w:right="65"/>
              <w:jc w:val="center"/>
              <w:rPr>
                <w:sz w:val="20"/>
              </w:rPr>
            </w:pPr>
            <w:r>
              <w:rPr>
                <w:sz w:val="20"/>
              </w:rPr>
              <w:t>85</w:t>
            </w:r>
          </w:p>
        </w:tc>
        <w:tc>
          <w:tcPr>
            <w:tcW w:w="1229" w:type="dxa"/>
          </w:tcPr>
          <w:p w14:paraId="2D441E35">
            <w:pPr>
              <w:pStyle w:val="9"/>
              <w:rPr>
                <w:sz w:val="20"/>
              </w:rPr>
            </w:pPr>
          </w:p>
          <w:p w14:paraId="65404D52">
            <w:pPr>
              <w:pStyle w:val="9"/>
              <w:rPr>
                <w:sz w:val="20"/>
              </w:rPr>
            </w:pPr>
          </w:p>
          <w:p w14:paraId="10D8F1FC">
            <w:pPr>
              <w:pStyle w:val="9"/>
              <w:spacing w:before="8"/>
              <w:rPr>
                <w:sz w:val="26"/>
              </w:rPr>
            </w:pPr>
          </w:p>
          <w:p w14:paraId="6162ABA9">
            <w:pPr>
              <w:pStyle w:val="9"/>
              <w:ind w:left="102" w:right="64"/>
              <w:jc w:val="center"/>
              <w:rPr>
                <w:sz w:val="20"/>
              </w:rPr>
            </w:pPr>
            <w:r>
              <w:rPr>
                <w:sz w:val="20"/>
              </w:rPr>
              <w:t>饲料</w:t>
            </w:r>
          </w:p>
        </w:tc>
        <w:tc>
          <w:tcPr>
            <w:tcW w:w="5424" w:type="dxa"/>
            <w:gridSpan w:val="2"/>
          </w:tcPr>
          <w:p w14:paraId="103CB12C">
            <w:pPr>
              <w:pStyle w:val="9"/>
              <w:rPr>
                <w:sz w:val="20"/>
              </w:rPr>
            </w:pPr>
          </w:p>
          <w:p w14:paraId="2097E52A">
            <w:pPr>
              <w:pStyle w:val="9"/>
              <w:rPr>
                <w:sz w:val="28"/>
              </w:rPr>
            </w:pPr>
          </w:p>
          <w:p w14:paraId="4B82D6F8">
            <w:pPr>
              <w:pStyle w:val="9"/>
              <w:spacing w:line="230" w:lineRule="auto"/>
              <w:ind w:left="37" w:right="188"/>
              <w:jc w:val="both"/>
              <w:rPr>
                <w:sz w:val="20"/>
              </w:rPr>
            </w:pPr>
            <w:r>
              <w:rPr>
                <w:spacing w:val="-1"/>
                <w:w w:val="95"/>
                <w:sz w:val="20"/>
              </w:rPr>
              <w:t xml:space="preserve">对饲料、饲料添加剂生产企业销售的饲料、饲料添加剂未附 具产品质量检验合格证或者包装、标签不符合规定的行政处 </w:t>
            </w:r>
            <w:r>
              <w:rPr>
                <w:sz w:val="20"/>
              </w:rPr>
              <w:t>罚</w:t>
            </w:r>
          </w:p>
        </w:tc>
        <w:tc>
          <w:tcPr>
            <w:tcW w:w="11400" w:type="dxa"/>
          </w:tcPr>
          <w:p w14:paraId="15690882">
            <w:pPr>
              <w:pStyle w:val="9"/>
              <w:rPr>
                <w:sz w:val="20"/>
              </w:rPr>
            </w:pPr>
          </w:p>
          <w:p w14:paraId="0F22581C">
            <w:pPr>
              <w:pStyle w:val="9"/>
              <w:spacing w:before="8"/>
              <w:rPr>
                <w:sz w:val="17"/>
              </w:rPr>
            </w:pPr>
          </w:p>
          <w:p w14:paraId="47769CCF">
            <w:pPr>
              <w:pStyle w:val="9"/>
              <w:spacing w:line="252" w:lineRule="exact"/>
              <w:ind w:left="37"/>
              <w:rPr>
                <w:b/>
                <w:sz w:val="20"/>
              </w:rPr>
            </w:pPr>
            <w:r>
              <w:rPr>
                <w:b/>
                <w:sz w:val="20"/>
              </w:rPr>
              <w:t>《饲料和饲料添加剂管理条例》(2017修订)</w:t>
            </w:r>
          </w:p>
          <w:p w14:paraId="3954A89A">
            <w:pPr>
              <w:pStyle w:val="9"/>
              <w:spacing w:before="1" w:line="232" w:lineRule="auto"/>
              <w:ind w:left="37" w:right="154"/>
              <w:jc w:val="both"/>
              <w:rPr>
                <w:sz w:val="20"/>
              </w:rPr>
            </w:pPr>
            <w:r>
              <w:rPr>
                <w:b/>
                <w:spacing w:val="7"/>
                <w:sz w:val="20"/>
              </w:rPr>
              <w:t xml:space="preserve">第四十一条第二款 </w:t>
            </w:r>
            <w:r>
              <w:rPr>
                <w:spacing w:val="-1"/>
                <w:sz w:val="20"/>
              </w:rPr>
              <w:t>饲料、饲料添加剂生产企业销售的饲料、饲料添加剂未附具产品质量检验合格证或者包装、标签不符合</w:t>
            </w:r>
            <w:r>
              <w:rPr>
                <w:w w:val="95"/>
                <w:sz w:val="20"/>
              </w:rPr>
              <w:t>规定的，由县级以上地方人民政府饲料管理部门责令改正；情节严重的，没收违法所得和违法销售的产品，可以处违法销售的产</w:t>
            </w:r>
            <w:r>
              <w:rPr>
                <w:sz w:val="20"/>
              </w:rPr>
              <w:t>品货值金额30%以下罚款。</w:t>
            </w:r>
          </w:p>
        </w:tc>
        <w:tc>
          <w:tcPr>
            <w:tcW w:w="938" w:type="dxa"/>
          </w:tcPr>
          <w:p w14:paraId="07624B03">
            <w:pPr>
              <w:pStyle w:val="9"/>
              <w:rPr>
                <w:sz w:val="20"/>
              </w:rPr>
            </w:pPr>
          </w:p>
          <w:p w14:paraId="1B15EAC3">
            <w:pPr>
              <w:pStyle w:val="9"/>
              <w:rPr>
                <w:sz w:val="20"/>
              </w:rPr>
            </w:pPr>
          </w:p>
          <w:p w14:paraId="633466B4">
            <w:pPr>
              <w:pStyle w:val="9"/>
              <w:spacing w:before="6"/>
              <w:rPr>
                <w:sz w:val="17"/>
              </w:rPr>
            </w:pPr>
          </w:p>
          <w:p w14:paraId="23F6C590">
            <w:pPr>
              <w:pStyle w:val="9"/>
              <w:spacing w:before="1" w:line="230" w:lineRule="auto"/>
              <w:ind w:left="78" w:right="20"/>
              <w:rPr>
                <w:sz w:val="20"/>
              </w:rPr>
            </w:pPr>
            <w:r>
              <w:rPr>
                <w:sz w:val="20"/>
              </w:rPr>
              <w:t>农业农村主管部门</w:t>
            </w:r>
          </w:p>
        </w:tc>
        <w:tc>
          <w:tcPr>
            <w:tcW w:w="2995" w:type="dxa"/>
          </w:tcPr>
          <w:p w14:paraId="04E20E65">
            <w:pPr>
              <w:pStyle w:val="9"/>
              <w:rPr>
                <w:sz w:val="20"/>
              </w:rPr>
            </w:pPr>
          </w:p>
          <w:p w14:paraId="362A492D">
            <w:pPr>
              <w:pStyle w:val="9"/>
              <w:rPr>
                <w:sz w:val="20"/>
              </w:rPr>
            </w:pPr>
          </w:p>
          <w:p w14:paraId="3D616EAE">
            <w:pPr>
              <w:pStyle w:val="9"/>
              <w:spacing w:before="8"/>
              <w:rPr>
                <w:sz w:val="26"/>
              </w:rPr>
            </w:pPr>
          </w:p>
          <w:p w14:paraId="2AD944F9">
            <w:pPr>
              <w:pStyle w:val="9"/>
              <w:ind w:left="285" w:right="249"/>
              <w:jc w:val="center"/>
              <w:rPr>
                <w:sz w:val="20"/>
              </w:rPr>
            </w:pPr>
            <w:r>
              <w:rPr>
                <w:sz w:val="20"/>
              </w:rPr>
              <w:t>县级以上农业农村主管部门</w:t>
            </w:r>
          </w:p>
        </w:tc>
      </w:tr>
    </w:tbl>
    <w:p w14:paraId="3C5B5D95">
      <w:pPr>
        <w:spacing w:after="0"/>
        <w:jc w:val="center"/>
        <w:rPr>
          <w:sz w:val="20"/>
        </w:rPr>
        <w:sectPr>
          <w:pgSz w:w="23820" w:h="16840" w:orient="landscape"/>
          <w:pgMar w:top="820" w:right="420" w:bottom="880" w:left="460" w:header="0" w:footer="679"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0910B3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41895689">
            <w:pPr>
              <w:pStyle w:val="9"/>
              <w:spacing w:before="7"/>
              <w:rPr>
                <w:sz w:val="17"/>
              </w:rPr>
            </w:pPr>
          </w:p>
          <w:p w14:paraId="16CEFCCA">
            <w:pPr>
              <w:pStyle w:val="9"/>
              <w:ind w:left="104" w:right="70"/>
              <w:jc w:val="center"/>
              <w:rPr>
                <w:b/>
                <w:sz w:val="20"/>
              </w:rPr>
            </w:pPr>
            <w:r>
              <w:rPr>
                <w:b/>
                <w:sz w:val="20"/>
              </w:rPr>
              <w:t>序号</w:t>
            </w:r>
          </w:p>
        </w:tc>
        <w:tc>
          <w:tcPr>
            <w:tcW w:w="1229" w:type="dxa"/>
          </w:tcPr>
          <w:p w14:paraId="3FA0F591">
            <w:pPr>
              <w:pStyle w:val="9"/>
              <w:spacing w:before="7"/>
              <w:rPr>
                <w:sz w:val="17"/>
              </w:rPr>
            </w:pPr>
          </w:p>
          <w:p w14:paraId="7324FC06">
            <w:pPr>
              <w:pStyle w:val="9"/>
              <w:ind w:left="95" w:right="64"/>
              <w:jc w:val="center"/>
              <w:rPr>
                <w:b/>
                <w:sz w:val="20"/>
              </w:rPr>
            </w:pPr>
            <w:r>
              <w:rPr>
                <w:b/>
                <w:sz w:val="20"/>
              </w:rPr>
              <w:t>事项类别</w:t>
            </w:r>
          </w:p>
        </w:tc>
        <w:tc>
          <w:tcPr>
            <w:tcW w:w="5424" w:type="dxa"/>
            <w:gridSpan w:val="2"/>
          </w:tcPr>
          <w:p w14:paraId="42F08686">
            <w:pPr>
              <w:pStyle w:val="9"/>
              <w:spacing w:before="7"/>
              <w:rPr>
                <w:sz w:val="17"/>
              </w:rPr>
            </w:pPr>
          </w:p>
          <w:p w14:paraId="621BF72B">
            <w:pPr>
              <w:pStyle w:val="9"/>
              <w:ind w:left="2296" w:right="2264"/>
              <w:jc w:val="center"/>
              <w:rPr>
                <w:b/>
                <w:sz w:val="20"/>
              </w:rPr>
            </w:pPr>
            <w:r>
              <w:rPr>
                <w:b/>
                <w:sz w:val="20"/>
              </w:rPr>
              <w:t>事项名称</w:t>
            </w:r>
          </w:p>
        </w:tc>
        <w:tc>
          <w:tcPr>
            <w:tcW w:w="11400" w:type="dxa"/>
          </w:tcPr>
          <w:p w14:paraId="57407F5D">
            <w:pPr>
              <w:pStyle w:val="9"/>
              <w:spacing w:before="7"/>
              <w:rPr>
                <w:sz w:val="17"/>
              </w:rPr>
            </w:pPr>
          </w:p>
          <w:p w14:paraId="12CCBF8D">
            <w:pPr>
              <w:pStyle w:val="9"/>
              <w:ind w:left="5284" w:right="5252"/>
              <w:jc w:val="center"/>
              <w:rPr>
                <w:b/>
                <w:sz w:val="20"/>
              </w:rPr>
            </w:pPr>
            <w:r>
              <w:rPr>
                <w:b/>
                <w:sz w:val="20"/>
              </w:rPr>
              <w:t>事项依据</w:t>
            </w:r>
          </w:p>
        </w:tc>
        <w:tc>
          <w:tcPr>
            <w:tcW w:w="938" w:type="dxa"/>
          </w:tcPr>
          <w:p w14:paraId="688CBF8A">
            <w:pPr>
              <w:pStyle w:val="9"/>
              <w:spacing w:before="7"/>
              <w:rPr>
                <w:sz w:val="17"/>
              </w:rPr>
            </w:pPr>
          </w:p>
          <w:p w14:paraId="1C184484">
            <w:pPr>
              <w:pStyle w:val="9"/>
              <w:ind w:left="73"/>
              <w:rPr>
                <w:b/>
                <w:sz w:val="20"/>
              </w:rPr>
            </w:pPr>
            <w:r>
              <w:rPr>
                <w:b/>
                <w:sz w:val="20"/>
              </w:rPr>
              <w:t>责任主体</w:t>
            </w:r>
          </w:p>
        </w:tc>
        <w:tc>
          <w:tcPr>
            <w:tcW w:w="2995" w:type="dxa"/>
          </w:tcPr>
          <w:p w14:paraId="08E92EBF">
            <w:pPr>
              <w:pStyle w:val="9"/>
              <w:spacing w:before="7"/>
              <w:rPr>
                <w:sz w:val="17"/>
              </w:rPr>
            </w:pPr>
          </w:p>
          <w:p w14:paraId="0D2D7028">
            <w:pPr>
              <w:pStyle w:val="9"/>
              <w:ind w:left="282" w:right="249"/>
              <w:jc w:val="center"/>
              <w:rPr>
                <w:b/>
                <w:sz w:val="20"/>
              </w:rPr>
            </w:pPr>
            <w:r>
              <w:rPr>
                <w:b/>
                <w:sz w:val="20"/>
              </w:rPr>
              <w:t>实施主体</w:t>
            </w:r>
          </w:p>
        </w:tc>
      </w:tr>
      <w:tr w14:paraId="7CD71F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40" w:hRule="atLeast"/>
        </w:trPr>
        <w:tc>
          <w:tcPr>
            <w:tcW w:w="636" w:type="dxa"/>
          </w:tcPr>
          <w:p w14:paraId="6AC788E7">
            <w:pPr>
              <w:pStyle w:val="9"/>
              <w:rPr>
                <w:sz w:val="20"/>
              </w:rPr>
            </w:pPr>
          </w:p>
          <w:p w14:paraId="57B63EF3">
            <w:pPr>
              <w:pStyle w:val="9"/>
              <w:rPr>
                <w:sz w:val="20"/>
              </w:rPr>
            </w:pPr>
          </w:p>
          <w:p w14:paraId="0AEC2639">
            <w:pPr>
              <w:pStyle w:val="9"/>
              <w:rPr>
                <w:sz w:val="20"/>
              </w:rPr>
            </w:pPr>
          </w:p>
          <w:p w14:paraId="5808C25C">
            <w:pPr>
              <w:pStyle w:val="9"/>
              <w:spacing w:before="7"/>
              <w:rPr>
                <w:sz w:val="14"/>
              </w:rPr>
            </w:pPr>
          </w:p>
          <w:p w14:paraId="28C90541">
            <w:pPr>
              <w:pStyle w:val="9"/>
              <w:ind w:left="104" w:right="65"/>
              <w:jc w:val="center"/>
              <w:rPr>
                <w:sz w:val="20"/>
              </w:rPr>
            </w:pPr>
            <w:r>
              <w:rPr>
                <w:sz w:val="20"/>
              </w:rPr>
              <w:t>86</w:t>
            </w:r>
          </w:p>
        </w:tc>
        <w:tc>
          <w:tcPr>
            <w:tcW w:w="1229" w:type="dxa"/>
          </w:tcPr>
          <w:p w14:paraId="16EC08C7">
            <w:pPr>
              <w:pStyle w:val="9"/>
              <w:rPr>
                <w:sz w:val="20"/>
              </w:rPr>
            </w:pPr>
          </w:p>
          <w:p w14:paraId="5825943B">
            <w:pPr>
              <w:pStyle w:val="9"/>
              <w:rPr>
                <w:sz w:val="20"/>
              </w:rPr>
            </w:pPr>
          </w:p>
          <w:p w14:paraId="1F074B1B">
            <w:pPr>
              <w:pStyle w:val="9"/>
              <w:rPr>
                <w:sz w:val="20"/>
              </w:rPr>
            </w:pPr>
          </w:p>
          <w:p w14:paraId="483D3A2A">
            <w:pPr>
              <w:pStyle w:val="9"/>
              <w:spacing w:before="7"/>
              <w:rPr>
                <w:sz w:val="14"/>
              </w:rPr>
            </w:pPr>
          </w:p>
          <w:p w14:paraId="49B025B9">
            <w:pPr>
              <w:pStyle w:val="9"/>
              <w:ind w:left="102" w:right="64"/>
              <w:jc w:val="center"/>
              <w:rPr>
                <w:sz w:val="20"/>
              </w:rPr>
            </w:pPr>
            <w:r>
              <w:rPr>
                <w:sz w:val="20"/>
              </w:rPr>
              <w:t>饲料</w:t>
            </w:r>
          </w:p>
        </w:tc>
        <w:tc>
          <w:tcPr>
            <w:tcW w:w="5424" w:type="dxa"/>
            <w:gridSpan w:val="2"/>
          </w:tcPr>
          <w:p w14:paraId="6A9EABE6">
            <w:pPr>
              <w:pStyle w:val="9"/>
              <w:rPr>
                <w:sz w:val="20"/>
              </w:rPr>
            </w:pPr>
          </w:p>
          <w:p w14:paraId="5F5D80DC">
            <w:pPr>
              <w:pStyle w:val="9"/>
              <w:rPr>
                <w:sz w:val="20"/>
              </w:rPr>
            </w:pPr>
          </w:p>
          <w:p w14:paraId="529DD64B">
            <w:pPr>
              <w:pStyle w:val="9"/>
              <w:rPr>
                <w:sz w:val="20"/>
              </w:rPr>
            </w:pPr>
          </w:p>
          <w:p w14:paraId="06C79633">
            <w:pPr>
              <w:pStyle w:val="9"/>
              <w:spacing w:before="7"/>
              <w:rPr>
                <w:sz w:val="14"/>
              </w:rPr>
            </w:pPr>
          </w:p>
          <w:p w14:paraId="2778A2D5">
            <w:pPr>
              <w:pStyle w:val="9"/>
              <w:ind w:left="37"/>
              <w:rPr>
                <w:sz w:val="20"/>
              </w:rPr>
            </w:pPr>
            <w:r>
              <w:rPr>
                <w:sz w:val="20"/>
              </w:rPr>
              <w:t>对不符合规定条件经营饲料、饲料添加剂的行政处罚</w:t>
            </w:r>
          </w:p>
        </w:tc>
        <w:tc>
          <w:tcPr>
            <w:tcW w:w="11400" w:type="dxa"/>
          </w:tcPr>
          <w:p w14:paraId="2B397B64">
            <w:pPr>
              <w:pStyle w:val="9"/>
              <w:spacing w:before="8"/>
              <w:rPr>
                <w:sz w:val="16"/>
              </w:rPr>
            </w:pPr>
          </w:p>
          <w:p w14:paraId="285D8C38">
            <w:pPr>
              <w:pStyle w:val="9"/>
              <w:spacing w:line="252" w:lineRule="exact"/>
              <w:ind w:left="37"/>
              <w:rPr>
                <w:b/>
                <w:sz w:val="20"/>
              </w:rPr>
            </w:pPr>
            <w:r>
              <w:rPr>
                <w:b/>
                <w:sz w:val="20"/>
              </w:rPr>
              <w:t>《饲料和饲料添加剂管理条例》(2017修订)</w:t>
            </w:r>
          </w:p>
          <w:p w14:paraId="757394B2">
            <w:pPr>
              <w:pStyle w:val="9"/>
              <w:spacing w:before="1" w:line="232" w:lineRule="auto"/>
              <w:ind w:left="37" w:right="373"/>
              <w:rPr>
                <w:sz w:val="20"/>
              </w:rPr>
            </w:pPr>
            <w:r>
              <w:rPr>
                <w:b/>
                <w:sz w:val="20"/>
              </w:rPr>
              <w:t xml:space="preserve">第二十二条 </w:t>
            </w:r>
            <w:r>
              <w:rPr>
                <w:sz w:val="20"/>
              </w:rPr>
              <w:t xml:space="preserve">饲料、饲料添加剂经营者应当符合下列条件：（一）有与经营饲料、饲料添加剂相适应的经营场所和仓储设施；（二）有具备饲料、饲料添加剂使用、贮存等知识的技术人员；（三）有必要的产品质量管理和安全管理制度。 </w:t>
            </w:r>
          </w:p>
          <w:p w14:paraId="75645C46">
            <w:pPr>
              <w:pStyle w:val="9"/>
              <w:spacing w:line="230" w:lineRule="auto"/>
              <w:ind w:left="37" w:right="90"/>
              <w:rPr>
                <w:sz w:val="20"/>
              </w:rPr>
            </w:pPr>
            <w:r>
              <w:rPr>
                <w:b/>
                <w:spacing w:val="12"/>
                <w:sz w:val="20"/>
              </w:rPr>
              <w:t xml:space="preserve">第四十二条 </w:t>
            </w:r>
            <w:r>
              <w:rPr>
                <w:sz w:val="20"/>
              </w:rPr>
              <w:t>不符合本条例第二十二条规定的条件经营饲料、饲料添加剂的，由县级人民政府饲料管理部门责令限期改正； 逾期不改正的，没收违法所得和违法经营的产品，违法经营的产品货值金额不足</w:t>
            </w:r>
            <w:r>
              <w:rPr>
                <w:spacing w:val="3"/>
                <w:sz w:val="20"/>
              </w:rPr>
              <w:t>1</w:t>
            </w:r>
            <w:r>
              <w:rPr>
                <w:sz w:val="20"/>
              </w:rPr>
              <w:t>万元的，并处2000元以上2万元以下罚款，货值</w:t>
            </w:r>
            <w:r>
              <w:rPr>
                <w:w w:val="95"/>
                <w:sz w:val="20"/>
              </w:rPr>
              <w:t>金额1万元以上的，并处货值金额2倍以上5</w:t>
            </w:r>
            <w:r>
              <w:rPr>
                <w:spacing w:val="-1"/>
                <w:w w:val="95"/>
                <w:sz w:val="20"/>
              </w:rPr>
              <w:t xml:space="preserve">倍以下罚款；情节严重的，责令停止经营，并通知工商行政管理部门，由工商行政管理 </w:t>
            </w:r>
            <w:r>
              <w:rPr>
                <w:sz w:val="20"/>
              </w:rPr>
              <w:t>部门吊销营业执照。</w:t>
            </w:r>
          </w:p>
        </w:tc>
        <w:tc>
          <w:tcPr>
            <w:tcW w:w="938" w:type="dxa"/>
          </w:tcPr>
          <w:p w14:paraId="1299E340">
            <w:pPr>
              <w:pStyle w:val="9"/>
              <w:rPr>
                <w:sz w:val="20"/>
              </w:rPr>
            </w:pPr>
          </w:p>
          <w:p w14:paraId="40415657">
            <w:pPr>
              <w:pStyle w:val="9"/>
              <w:rPr>
                <w:sz w:val="20"/>
              </w:rPr>
            </w:pPr>
          </w:p>
          <w:p w14:paraId="500F2D30">
            <w:pPr>
              <w:pStyle w:val="9"/>
              <w:spacing w:before="5"/>
              <w:rPr>
                <w:sz w:val="25"/>
              </w:rPr>
            </w:pPr>
          </w:p>
          <w:p w14:paraId="2E8036B0">
            <w:pPr>
              <w:pStyle w:val="9"/>
              <w:spacing w:line="230" w:lineRule="auto"/>
              <w:ind w:left="78" w:right="20"/>
              <w:rPr>
                <w:sz w:val="20"/>
              </w:rPr>
            </w:pPr>
            <w:r>
              <w:rPr>
                <w:sz w:val="20"/>
              </w:rPr>
              <w:t>农业农村主管部门</w:t>
            </w:r>
          </w:p>
        </w:tc>
        <w:tc>
          <w:tcPr>
            <w:tcW w:w="2995" w:type="dxa"/>
          </w:tcPr>
          <w:p w14:paraId="201C8476">
            <w:pPr>
              <w:pStyle w:val="9"/>
              <w:rPr>
                <w:sz w:val="20"/>
              </w:rPr>
            </w:pPr>
          </w:p>
          <w:p w14:paraId="76946B3E">
            <w:pPr>
              <w:pStyle w:val="9"/>
              <w:rPr>
                <w:sz w:val="20"/>
              </w:rPr>
            </w:pPr>
          </w:p>
          <w:p w14:paraId="52489C08">
            <w:pPr>
              <w:pStyle w:val="9"/>
              <w:rPr>
                <w:sz w:val="20"/>
              </w:rPr>
            </w:pPr>
          </w:p>
          <w:p w14:paraId="4E7749FD">
            <w:pPr>
              <w:pStyle w:val="9"/>
              <w:spacing w:before="7"/>
              <w:rPr>
                <w:sz w:val="14"/>
              </w:rPr>
            </w:pPr>
          </w:p>
          <w:p w14:paraId="591F5909">
            <w:pPr>
              <w:pStyle w:val="9"/>
              <w:ind w:left="285" w:right="249"/>
              <w:jc w:val="center"/>
              <w:rPr>
                <w:sz w:val="20"/>
              </w:rPr>
            </w:pPr>
            <w:r>
              <w:rPr>
                <w:sz w:val="20"/>
              </w:rPr>
              <w:t>县级农业农村主管部门</w:t>
            </w:r>
          </w:p>
        </w:tc>
      </w:tr>
      <w:tr w14:paraId="76C891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636" w:type="dxa"/>
            <w:vMerge w:val="restart"/>
          </w:tcPr>
          <w:p w14:paraId="224712B6">
            <w:pPr>
              <w:pStyle w:val="9"/>
              <w:rPr>
                <w:sz w:val="20"/>
              </w:rPr>
            </w:pPr>
          </w:p>
          <w:p w14:paraId="261F35F6">
            <w:pPr>
              <w:pStyle w:val="9"/>
              <w:rPr>
                <w:sz w:val="20"/>
              </w:rPr>
            </w:pPr>
          </w:p>
          <w:p w14:paraId="199290CA">
            <w:pPr>
              <w:pStyle w:val="9"/>
              <w:rPr>
                <w:sz w:val="20"/>
              </w:rPr>
            </w:pPr>
          </w:p>
          <w:p w14:paraId="02CA2583">
            <w:pPr>
              <w:pStyle w:val="9"/>
              <w:rPr>
                <w:sz w:val="20"/>
              </w:rPr>
            </w:pPr>
          </w:p>
          <w:p w14:paraId="41E4D410">
            <w:pPr>
              <w:pStyle w:val="9"/>
              <w:rPr>
                <w:sz w:val="20"/>
              </w:rPr>
            </w:pPr>
          </w:p>
          <w:p w14:paraId="4129AB84">
            <w:pPr>
              <w:pStyle w:val="9"/>
              <w:rPr>
                <w:sz w:val="20"/>
              </w:rPr>
            </w:pPr>
          </w:p>
          <w:p w14:paraId="0C5CE120">
            <w:pPr>
              <w:pStyle w:val="9"/>
              <w:rPr>
                <w:sz w:val="20"/>
              </w:rPr>
            </w:pPr>
          </w:p>
          <w:p w14:paraId="131DA397">
            <w:pPr>
              <w:pStyle w:val="9"/>
              <w:rPr>
                <w:sz w:val="20"/>
              </w:rPr>
            </w:pPr>
          </w:p>
          <w:p w14:paraId="6F0F239D">
            <w:pPr>
              <w:pStyle w:val="9"/>
              <w:rPr>
                <w:sz w:val="20"/>
              </w:rPr>
            </w:pPr>
          </w:p>
          <w:p w14:paraId="1F727510">
            <w:pPr>
              <w:pStyle w:val="9"/>
              <w:rPr>
                <w:sz w:val="20"/>
              </w:rPr>
            </w:pPr>
          </w:p>
          <w:p w14:paraId="4D43463A">
            <w:pPr>
              <w:pStyle w:val="9"/>
              <w:rPr>
                <w:sz w:val="20"/>
              </w:rPr>
            </w:pPr>
          </w:p>
          <w:p w14:paraId="4D21BD1A">
            <w:pPr>
              <w:pStyle w:val="9"/>
              <w:rPr>
                <w:sz w:val="20"/>
              </w:rPr>
            </w:pPr>
          </w:p>
          <w:p w14:paraId="1FE1248B">
            <w:pPr>
              <w:pStyle w:val="9"/>
              <w:rPr>
                <w:sz w:val="20"/>
              </w:rPr>
            </w:pPr>
          </w:p>
          <w:p w14:paraId="70A61EB4">
            <w:pPr>
              <w:pStyle w:val="9"/>
              <w:spacing w:before="12"/>
              <w:rPr>
                <w:sz w:val="20"/>
              </w:rPr>
            </w:pPr>
          </w:p>
          <w:p w14:paraId="454593B5">
            <w:pPr>
              <w:pStyle w:val="9"/>
              <w:ind w:left="227"/>
              <w:rPr>
                <w:sz w:val="20"/>
              </w:rPr>
            </w:pPr>
            <w:r>
              <w:rPr>
                <w:sz w:val="20"/>
              </w:rPr>
              <w:t>87</w:t>
            </w:r>
          </w:p>
        </w:tc>
        <w:tc>
          <w:tcPr>
            <w:tcW w:w="1229" w:type="dxa"/>
            <w:vMerge w:val="restart"/>
          </w:tcPr>
          <w:p w14:paraId="337E3E25">
            <w:pPr>
              <w:pStyle w:val="9"/>
              <w:rPr>
                <w:sz w:val="20"/>
              </w:rPr>
            </w:pPr>
          </w:p>
          <w:p w14:paraId="22DC4FBB">
            <w:pPr>
              <w:pStyle w:val="9"/>
              <w:rPr>
                <w:sz w:val="20"/>
              </w:rPr>
            </w:pPr>
          </w:p>
          <w:p w14:paraId="4784E628">
            <w:pPr>
              <w:pStyle w:val="9"/>
              <w:rPr>
                <w:sz w:val="20"/>
              </w:rPr>
            </w:pPr>
          </w:p>
          <w:p w14:paraId="062A7877">
            <w:pPr>
              <w:pStyle w:val="9"/>
              <w:rPr>
                <w:sz w:val="20"/>
              </w:rPr>
            </w:pPr>
          </w:p>
          <w:p w14:paraId="1E2EAFF8">
            <w:pPr>
              <w:pStyle w:val="9"/>
              <w:rPr>
                <w:sz w:val="20"/>
              </w:rPr>
            </w:pPr>
          </w:p>
          <w:p w14:paraId="79E169BA">
            <w:pPr>
              <w:pStyle w:val="9"/>
              <w:rPr>
                <w:sz w:val="20"/>
              </w:rPr>
            </w:pPr>
          </w:p>
          <w:p w14:paraId="72ADA5B6">
            <w:pPr>
              <w:pStyle w:val="9"/>
              <w:rPr>
                <w:sz w:val="20"/>
              </w:rPr>
            </w:pPr>
          </w:p>
          <w:p w14:paraId="70D73847">
            <w:pPr>
              <w:pStyle w:val="9"/>
              <w:rPr>
                <w:sz w:val="20"/>
              </w:rPr>
            </w:pPr>
          </w:p>
          <w:p w14:paraId="2BDC8398">
            <w:pPr>
              <w:pStyle w:val="9"/>
              <w:rPr>
                <w:sz w:val="20"/>
              </w:rPr>
            </w:pPr>
          </w:p>
          <w:p w14:paraId="38520873">
            <w:pPr>
              <w:pStyle w:val="9"/>
              <w:rPr>
                <w:sz w:val="20"/>
              </w:rPr>
            </w:pPr>
          </w:p>
          <w:p w14:paraId="07E667BD">
            <w:pPr>
              <w:pStyle w:val="9"/>
              <w:rPr>
                <w:sz w:val="20"/>
              </w:rPr>
            </w:pPr>
          </w:p>
          <w:p w14:paraId="637B3F87">
            <w:pPr>
              <w:pStyle w:val="9"/>
              <w:rPr>
                <w:sz w:val="20"/>
              </w:rPr>
            </w:pPr>
          </w:p>
          <w:p w14:paraId="78AADDCE">
            <w:pPr>
              <w:pStyle w:val="9"/>
              <w:rPr>
                <w:sz w:val="20"/>
              </w:rPr>
            </w:pPr>
          </w:p>
          <w:p w14:paraId="44D41760">
            <w:pPr>
              <w:pStyle w:val="9"/>
              <w:spacing w:before="12"/>
              <w:rPr>
                <w:sz w:val="20"/>
              </w:rPr>
            </w:pPr>
          </w:p>
          <w:p w14:paraId="4B290B71">
            <w:pPr>
              <w:pStyle w:val="9"/>
              <w:ind w:left="424"/>
              <w:rPr>
                <w:sz w:val="20"/>
              </w:rPr>
            </w:pPr>
            <w:r>
              <w:rPr>
                <w:sz w:val="20"/>
              </w:rPr>
              <w:t>饲料</w:t>
            </w:r>
          </w:p>
        </w:tc>
        <w:tc>
          <w:tcPr>
            <w:tcW w:w="2057" w:type="dxa"/>
            <w:vMerge w:val="restart"/>
          </w:tcPr>
          <w:p w14:paraId="0C354C20">
            <w:pPr>
              <w:pStyle w:val="9"/>
              <w:rPr>
                <w:sz w:val="20"/>
              </w:rPr>
            </w:pPr>
          </w:p>
          <w:p w14:paraId="598BA552">
            <w:pPr>
              <w:pStyle w:val="9"/>
              <w:rPr>
                <w:sz w:val="20"/>
              </w:rPr>
            </w:pPr>
          </w:p>
          <w:p w14:paraId="0768A560">
            <w:pPr>
              <w:pStyle w:val="9"/>
              <w:rPr>
                <w:sz w:val="20"/>
              </w:rPr>
            </w:pPr>
          </w:p>
          <w:p w14:paraId="4EDA8E30">
            <w:pPr>
              <w:pStyle w:val="9"/>
              <w:rPr>
                <w:sz w:val="20"/>
              </w:rPr>
            </w:pPr>
          </w:p>
          <w:p w14:paraId="5D6FF145">
            <w:pPr>
              <w:pStyle w:val="9"/>
              <w:rPr>
                <w:sz w:val="20"/>
              </w:rPr>
            </w:pPr>
          </w:p>
          <w:p w14:paraId="3E668E78">
            <w:pPr>
              <w:pStyle w:val="9"/>
              <w:rPr>
                <w:sz w:val="20"/>
              </w:rPr>
            </w:pPr>
          </w:p>
          <w:p w14:paraId="71403B24">
            <w:pPr>
              <w:pStyle w:val="9"/>
              <w:rPr>
                <w:sz w:val="20"/>
              </w:rPr>
            </w:pPr>
          </w:p>
          <w:p w14:paraId="1F447E08">
            <w:pPr>
              <w:pStyle w:val="9"/>
              <w:rPr>
                <w:sz w:val="20"/>
              </w:rPr>
            </w:pPr>
          </w:p>
          <w:p w14:paraId="41D92083">
            <w:pPr>
              <w:pStyle w:val="9"/>
              <w:rPr>
                <w:sz w:val="20"/>
              </w:rPr>
            </w:pPr>
          </w:p>
          <w:p w14:paraId="20F981AC">
            <w:pPr>
              <w:pStyle w:val="9"/>
              <w:rPr>
                <w:sz w:val="20"/>
              </w:rPr>
            </w:pPr>
          </w:p>
          <w:p w14:paraId="44A1F65B">
            <w:pPr>
              <w:pStyle w:val="9"/>
              <w:rPr>
                <w:sz w:val="20"/>
              </w:rPr>
            </w:pPr>
          </w:p>
          <w:p w14:paraId="40B57F54">
            <w:pPr>
              <w:pStyle w:val="9"/>
              <w:rPr>
                <w:sz w:val="20"/>
              </w:rPr>
            </w:pPr>
          </w:p>
          <w:p w14:paraId="45F568F8">
            <w:pPr>
              <w:pStyle w:val="9"/>
              <w:spacing w:before="161" w:line="232" w:lineRule="auto"/>
              <w:ind w:left="37" w:right="6"/>
              <w:jc w:val="both"/>
              <w:rPr>
                <w:sz w:val="20"/>
              </w:rPr>
            </w:pPr>
            <w:r>
              <w:rPr>
                <w:spacing w:val="-2"/>
                <w:sz w:val="20"/>
              </w:rPr>
              <w:t>对饲料、饲料添加剂经营者对饲料、饲料添加剂进行再加工或者添加物质等行为的行政处罚</w:t>
            </w:r>
          </w:p>
        </w:tc>
        <w:tc>
          <w:tcPr>
            <w:tcW w:w="3367" w:type="dxa"/>
          </w:tcPr>
          <w:p w14:paraId="359F2E1F">
            <w:pPr>
              <w:pStyle w:val="9"/>
              <w:spacing w:before="178" w:line="230" w:lineRule="auto"/>
              <w:ind w:left="37" w:right="122"/>
              <w:jc w:val="both"/>
              <w:rPr>
                <w:sz w:val="20"/>
              </w:rPr>
            </w:pPr>
            <w:r>
              <w:rPr>
                <w:w w:val="95"/>
                <w:sz w:val="20"/>
              </w:rPr>
              <w:t>对饲料、饲料添加剂经营者对饲料、饲料添加剂进行再加工或者添加物质</w:t>
            </w:r>
            <w:r>
              <w:rPr>
                <w:sz w:val="20"/>
              </w:rPr>
              <w:t>的行政处罚</w:t>
            </w:r>
          </w:p>
        </w:tc>
        <w:tc>
          <w:tcPr>
            <w:tcW w:w="11400" w:type="dxa"/>
            <w:vMerge w:val="restart"/>
          </w:tcPr>
          <w:p w14:paraId="0F3F2F74">
            <w:pPr>
              <w:pStyle w:val="9"/>
              <w:rPr>
                <w:sz w:val="20"/>
              </w:rPr>
            </w:pPr>
          </w:p>
          <w:p w14:paraId="70C7CF1D">
            <w:pPr>
              <w:pStyle w:val="9"/>
              <w:rPr>
                <w:sz w:val="20"/>
              </w:rPr>
            </w:pPr>
          </w:p>
          <w:p w14:paraId="5A141DA6">
            <w:pPr>
              <w:pStyle w:val="9"/>
              <w:rPr>
                <w:sz w:val="20"/>
              </w:rPr>
            </w:pPr>
          </w:p>
          <w:p w14:paraId="2B120751">
            <w:pPr>
              <w:pStyle w:val="9"/>
              <w:rPr>
                <w:sz w:val="20"/>
              </w:rPr>
            </w:pPr>
          </w:p>
          <w:p w14:paraId="7E8EE187">
            <w:pPr>
              <w:pStyle w:val="9"/>
              <w:rPr>
                <w:sz w:val="20"/>
              </w:rPr>
            </w:pPr>
          </w:p>
          <w:p w14:paraId="368DA246">
            <w:pPr>
              <w:pStyle w:val="9"/>
              <w:rPr>
                <w:sz w:val="20"/>
              </w:rPr>
            </w:pPr>
          </w:p>
          <w:p w14:paraId="1EE07091">
            <w:pPr>
              <w:pStyle w:val="9"/>
              <w:rPr>
                <w:sz w:val="20"/>
              </w:rPr>
            </w:pPr>
          </w:p>
          <w:p w14:paraId="5C3D904A">
            <w:pPr>
              <w:pStyle w:val="9"/>
              <w:spacing w:before="8"/>
              <w:rPr>
                <w:sz w:val="15"/>
              </w:rPr>
            </w:pPr>
          </w:p>
          <w:p w14:paraId="6071A5AF">
            <w:pPr>
              <w:pStyle w:val="9"/>
              <w:spacing w:line="252" w:lineRule="exact"/>
              <w:ind w:left="37"/>
              <w:rPr>
                <w:b/>
                <w:sz w:val="20"/>
              </w:rPr>
            </w:pPr>
            <w:r>
              <w:rPr>
                <w:b/>
                <w:sz w:val="20"/>
              </w:rPr>
              <w:t>1.《饲料和饲料添加剂管理条例》(2017修订)</w:t>
            </w:r>
          </w:p>
          <w:p w14:paraId="077F6175">
            <w:pPr>
              <w:pStyle w:val="9"/>
              <w:spacing w:before="1" w:line="232" w:lineRule="auto"/>
              <w:ind w:left="37" w:right="94"/>
              <w:rPr>
                <w:sz w:val="20"/>
              </w:rPr>
            </w:pPr>
            <w:r>
              <w:rPr>
                <w:b/>
                <w:spacing w:val="12"/>
                <w:sz w:val="20"/>
              </w:rPr>
              <w:t xml:space="preserve">第四十三条 </w:t>
            </w:r>
            <w:r>
              <w:rPr>
                <w:sz w:val="20"/>
              </w:rPr>
              <w:t>饲料、饲料添加剂经营者有下列行为之一的，由县级人民政府饲料管理部门责令改正，没收违法所得和违法经营的产品，违法经营的产品货值金额不足1万元的，并处2000元以上2万元以下罚款，货值金额1万元以上的，并处货值金额2倍以</w:t>
            </w:r>
            <w:r>
              <w:rPr>
                <w:w w:val="95"/>
                <w:sz w:val="20"/>
              </w:rPr>
              <w:t>上5</w:t>
            </w:r>
            <w:r>
              <w:rPr>
                <w:spacing w:val="-1"/>
                <w:w w:val="95"/>
                <w:sz w:val="20"/>
              </w:rPr>
              <w:t xml:space="preserve">倍以下罚款；情节严重的，责令停止经营，并通知工商行政管理部门，由工商行政管理部门吊销营业执照；构成犯罪的，依法 </w:t>
            </w:r>
            <w:r>
              <w:rPr>
                <w:sz w:val="20"/>
              </w:rPr>
              <w:t>追究刑事责任：（一）对饲料、饲料添加剂进行再加工或者添加物质的；（二）经营无产品标签、无生产许可证、无产品质量检验合格证的饲料、饲料添加剂的；（三）经营无产品批准文号的饲料添加剂、添加剂预混合饲料的；（四）经营用国务院农业行政主管部门公布的饲料原料目录、饲料添加剂品种目录和药物饲料添加剂品种目录以外的物质生产的饲料的；（五）经营未取得新饲料、新饲料添加剂证书的新饲料、新饲料添加剂或者未取得饲料、饲料添加剂进口登记证的进口饲料、进口饲料添加剂以及禁用的饲料、饲料添加剂的。</w:t>
            </w:r>
          </w:p>
          <w:p w14:paraId="4FC29E3E">
            <w:pPr>
              <w:pStyle w:val="9"/>
              <w:spacing w:line="235" w:lineRule="exact"/>
              <w:ind w:left="37"/>
              <w:rPr>
                <w:b/>
                <w:sz w:val="20"/>
              </w:rPr>
            </w:pPr>
            <w:r>
              <w:rPr>
                <w:b/>
                <w:sz w:val="20"/>
              </w:rPr>
              <w:t>2.《饲料添加剂产品批准文号管理办法》(2022修订)</w:t>
            </w:r>
          </w:p>
          <w:p w14:paraId="6A088C32">
            <w:pPr>
              <w:pStyle w:val="9"/>
              <w:spacing w:before="4" w:line="230" w:lineRule="auto"/>
              <w:ind w:left="37" w:right="156"/>
              <w:rPr>
                <w:sz w:val="20"/>
              </w:rPr>
            </w:pPr>
            <w:r>
              <w:rPr>
                <w:b/>
                <w:sz w:val="20"/>
              </w:rPr>
              <w:t xml:space="preserve">第十七条第二款 </w:t>
            </w:r>
            <w:r>
              <w:rPr>
                <w:sz w:val="20"/>
              </w:rPr>
              <w:t>定制企业违反本办法规定，向其他饲料、饲料添加剂生产企业、经营者和养殖者销售定制产品的，依照《饲料和饲料添加剂管理条例》第四十三条处罚。</w:t>
            </w:r>
          </w:p>
          <w:p w14:paraId="5DF0DAB4">
            <w:pPr>
              <w:pStyle w:val="9"/>
              <w:spacing w:line="244" w:lineRule="exact"/>
              <w:ind w:left="37"/>
              <w:rPr>
                <w:b/>
                <w:sz w:val="20"/>
              </w:rPr>
            </w:pPr>
            <w:r>
              <w:rPr>
                <w:b/>
                <w:sz w:val="20"/>
              </w:rPr>
              <w:t>3.《国务院关于取消和下放一批行政许可事项的决定》（国发〔2019〕6号）</w:t>
            </w:r>
          </w:p>
          <w:p w14:paraId="0BE61C59">
            <w:pPr>
              <w:pStyle w:val="9"/>
              <w:spacing w:line="252" w:lineRule="exact"/>
              <w:ind w:left="37"/>
              <w:rPr>
                <w:sz w:val="20"/>
              </w:rPr>
            </w:pPr>
            <w:r>
              <w:rPr>
                <w:sz w:val="20"/>
              </w:rPr>
              <w:t>附件《国务院决定取消的行政许可事项目录》第18项：饲料添加剂预混合饲料、混合型饲料添加剂产品批准文号核发。</w:t>
            </w:r>
          </w:p>
        </w:tc>
        <w:tc>
          <w:tcPr>
            <w:tcW w:w="938" w:type="dxa"/>
            <w:vMerge w:val="restart"/>
          </w:tcPr>
          <w:p w14:paraId="41B0BC65">
            <w:pPr>
              <w:pStyle w:val="9"/>
              <w:rPr>
                <w:sz w:val="20"/>
              </w:rPr>
            </w:pPr>
          </w:p>
          <w:p w14:paraId="234ACDC9">
            <w:pPr>
              <w:pStyle w:val="9"/>
              <w:rPr>
                <w:sz w:val="20"/>
              </w:rPr>
            </w:pPr>
          </w:p>
          <w:p w14:paraId="7D40F807">
            <w:pPr>
              <w:pStyle w:val="9"/>
              <w:rPr>
                <w:sz w:val="20"/>
              </w:rPr>
            </w:pPr>
          </w:p>
          <w:p w14:paraId="24082198">
            <w:pPr>
              <w:pStyle w:val="9"/>
              <w:rPr>
                <w:sz w:val="20"/>
              </w:rPr>
            </w:pPr>
          </w:p>
          <w:p w14:paraId="2DB9D61C">
            <w:pPr>
              <w:pStyle w:val="9"/>
              <w:rPr>
                <w:sz w:val="20"/>
              </w:rPr>
            </w:pPr>
          </w:p>
          <w:p w14:paraId="04C175F0">
            <w:pPr>
              <w:pStyle w:val="9"/>
              <w:rPr>
                <w:sz w:val="20"/>
              </w:rPr>
            </w:pPr>
          </w:p>
          <w:p w14:paraId="1E8C3F47">
            <w:pPr>
              <w:pStyle w:val="9"/>
              <w:rPr>
                <w:sz w:val="20"/>
              </w:rPr>
            </w:pPr>
          </w:p>
          <w:p w14:paraId="0B15D853">
            <w:pPr>
              <w:pStyle w:val="9"/>
              <w:rPr>
                <w:sz w:val="20"/>
              </w:rPr>
            </w:pPr>
          </w:p>
          <w:p w14:paraId="030090F4">
            <w:pPr>
              <w:pStyle w:val="9"/>
              <w:rPr>
                <w:sz w:val="20"/>
              </w:rPr>
            </w:pPr>
          </w:p>
          <w:p w14:paraId="60846152">
            <w:pPr>
              <w:pStyle w:val="9"/>
              <w:rPr>
                <w:sz w:val="20"/>
              </w:rPr>
            </w:pPr>
          </w:p>
          <w:p w14:paraId="1C9E1913">
            <w:pPr>
              <w:pStyle w:val="9"/>
              <w:rPr>
                <w:sz w:val="20"/>
              </w:rPr>
            </w:pPr>
          </w:p>
          <w:p w14:paraId="221CEF76">
            <w:pPr>
              <w:pStyle w:val="9"/>
              <w:rPr>
                <w:sz w:val="20"/>
              </w:rPr>
            </w:pPr>
          </w:p>
          <w:p w14:paraId="648548DE">
            <w:pPr>
              <w:pStyle w:val="9"/>
              <w:rPr>
                <w:sz w:val="20"/>
              </w:rPr>
            </w:pPr>
          </w:p>
          <w:p w14:paraId="2A2D8D2B">
            <w:pPr>
              <w:pStyle w:val="9"/>
              <w:spacing w:before="154" w:line="230" w:lineRule="auto"/>
              <w:ind w:left="78" w:right="20"/>
              <w:rPr>
                <w:sz w:val="20"/>
              </w:rPr>
            </w:pPr>
            <w:r>
              <w:rPr>
                <w:sz w:val="20"/>
              </w:rPr>
              <w:t>农业农村主管部门</w:t>
            </w:r>
          </w:p>
        </w:tc>
        <w:tc>
          <w:tcPr>
            <w:tcW w:w="2995" w:type="dxa"/>
            <w:vMerge w:val="restart"/>
          </w:tcPr>
          <w:p w14:paraId="7A72E80E">
            <w:pPr>
              <w:pStyle w:val="9"/>
              <w:rPr>
                <w:sz w:val="20"/>
              </w:rPr>
            </w:pPr>
          </w:p>
          <w:p w14:paraId="6423DA8E">
            <w:pPr>
              <w:pStyle w:val="9"/>
              <w:rPr>
                <w:sz w:val="20"/>
              </w:rPr>
            </w:pPr>
          </w:p>
          <w:p w14:paraId="6BA1B3F6">
            <w:pPr>
              <w:pStyle w:val="9"/>
              <w:rPr>
                <w:sz w:val="20"/>
              </w:rPr>
            </w:pPr>
          </w:p>
          <w:p w14:paraId="54541307">
            <w:pPr>
              <w:pStyle w:val="9"/>
              <w:rPr>
                <w:sz w:val="20"/>
              </w:rPr>
            </w:pPr>
          </w:p>
          <w:p w14:paraId="0B8501D4">
            <w:pPr>
              <w:pStyle w:val="9"/>
              <w:rPr>
                <w:sz w:val="20"/>
              </w:rPr>
            </w:pPr>
          </w:p>
          <w:p w14:paraId="3FE0A1C0">
            <w:pPr>
              <w:pStyle w:val="9"/>
              <w:rPr>
                <w:sz w:val="20"/>
              </w:rPr>
            </w:pPr>
          </w:p>
          <w:p w14:paraId="74D0EBA3">
            <w:pPr>
              <w:pStyle w:val="9"/>
              <w:rPr>
                <w:sz w:val="20"/>
              </w:rPr>
            </w:pPr>
          </w:p>
          <w:p w14:paraId="4EB0F261">
            <w:pPr>
              <w:pStyle w:val="9"/>
              <w:rPr>
                <w:sz w:val="20"/>
              </w:rPr>
            </w:pPr>
          </w:p>
          <w:p w14:paraId="795F935E">
            <w:pPr>
              <w:pStyle w:val="9"/>
              <w:rPr>
                <w:sz w:val="20"/>
              </w:rPr>
            </w:pPr>
          </w:p>
          <w:p w14:paraId="201F1911">
            <w:pPr>
              <w:pStyle w:val="9"/>
              <w:rPr>
                <w:sz w:val="20"/>
              </w:rPr>
            </w:pPr>
          </w:p>
          <w:p w14:paraId="0D21FAB8">
            <w:pPr>
              <w:pStyle w:val="9"/>
              <w:rPr>
                <w:sz w:val="20"/>
              </w:rPr>
            </w:pPr>
          </w:p>
          <w:p w14:paraId="5CE7F9B2">
            <w:pPr>
              <w:pStyle w:val="9"/>
              <w:rPr>
                <w:sz w:val="20"/>
              </w:rPr>
            </w:pPr>
          </w:p>
          <w:p w14:paraId="7488474F">
            <w:pPr>
              <w:pStyle w:val="9"/>
              <w:rPr>
                <w:sz w:val="20"/>
              </w:rPr>
            </w:pPr>
          </w:p>
          <w:p w14:paraId="0CFC8DE5">
            <w:pPr>
              <w:pStyle w:val="9"/>
              <w:spacing w:before="12"/>
              <w:rPr>
                <w:sz w:val="20"/>
              </w:rPr>
            </w:pPr>
          </w:p>
          <w:p w14:paraId="6E38C067">
            <w:pPr>
              <w:pStyle w:val="9"/>
              <w:ind w:left="510"/>
              <w:rPr>
                <w:sz w:val="20"/>
              </w:rPr>
            </w:pPr>
            <w:r>
              <w:rPr>
                <w:sz w:val="20"/>
              </w:rPr>
              <w:t>县级农业农村主管部门</w:t>
            </w:r>
          </w:p>
        </w:tc>
      </w:tr>
      <w:tr w14:paraId="50FAF5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2" w:hRule="atLeast"/>
        </w:trPr>
        <w:tc>
          <w:tcPr>
            <w:tcW w:w="636" w:type="dxa"/>
            <w:vMerge w:val="continue"/>
            <w:tcBorders>
              <w:top w:val="nil"/>
            </w:tcBorders>
          </w:tcPr>
          <w:p w14:paraId="343C80E0">
            <w:pPr>
              <w:rPr>
                <w:sz w:val="2"/>
                <w:szCs w:val="2"/>
              </w:rPr>
            </w:pPr>
          </w:p>
        </w:tc>
        <w:tc>
          <w:tcPr>
            <w:tcW w:w="1229" w:type="dxa"/>
            <w:vMerge w:val="continue"/>
            <w:tcBorders>
              <w:top w:val="nil"/>
            </w:tcBorders>
          </w:tcPr>
          <w:p w14:paraId="30E4E08A">
            <w:pPr>
              <w:rPr>
                <w:sz w:val="2"/>
                <w:szCs w:val="2"/>
              </w:rPr>
            </w:pPr>
          </w:p>
        </w:tc>
        <w:tc>
          <w:tcPr>
            <w:tcW w:w="2057" w:type="dxa"/>
            <w:vMerge w:val="continue"/>
            <w:tcBorders>
              <w:top w:val="nil"/>
            </w:tcBorders>
          </w:tcPr>
          <w:p w14:paraId="78E1922E">
            <w:pPr>
              <w:rPr>
                <w:sz w:val="2"/>
                <w:szCs w:val="2"/>
              </w:rPr>
            </w:pPr>
          </w:p>
        </w:tc>
        <w:tc>
          <w:tcPr>
            <w:tcW w:w="3367" w:type="dxa"/>
          </w:tcPr>
          <w:p w14:paraId="7B97D8A5">
            <w:pPr>
              <w:pStyle w:val="9"/>
              <w:spacing w:before="3"/>
              <w:rPr>
                <w:sz w:val="15"/>
              </w:rPr>
            </w:pPr>
          </w:p>
          <w:p w14:paraId="38F5D290">
            <w:pPr>
              <w:pStyle w:val="9"/>
              <w:spacing w:line="232" w:lineRule="auto"/>
              <w:ind w:left="37" w:right="121"/>
              <w:jc w:val="both"/>
              <w:rPr>
                <w:sz w:val="20"/>
              </w:rPr>
            </w:pPr>
            <w:r>
              <w:rPr>
                <w:w w:val="95"/>
                <w:sz w:val="20"/>
              </w:rPr>
              <w:t>对饲料、饲料添加剂经营者经营无产品标签、无生产许可证、无产品质量检验合格证的饲料、饲料添加剂的行</w:t>
            </w:r>
            <w:r>
              <w:rPr>
                <w:sz w:val="20"/>
              </w:rPr>
              <w:t>政处罚</w:t>
            </w:r>
          </w:p>
        </w:tc>
        <w:tc>
          <w:tcPr>
            <w:tcW w:w="11400" w:type="dxa"/>
            <w:vMerge w:val="continue"/>
            <w:tcBorders>
              <w:top w:val="nil"/>
            </w:tcBorders>
          </w:tcPr>
          <w:p w14:paraId="4026F3C2">
            <w:pPr>
              <w:rPr>
                <w:sz w:val="2"/>
                <w:szCs w:val="2"/>
              </w:rPr>
            </w:pPr>
          </w:p>
        </w:tc>
        <w:tc>
          <w:tcPr>
            <w:tcW w:w="938" w:type="dxa"/>
            <w:vMerge w:val="continue"/>
            <w:tcBorders>
              <w:top w:val="nil"/>
            </w:tcBorders>
          </w:tcPr>
          <w:p w14:paraId="6DEDF910">
            <w:pPr>
              <w:rPr>
                <w:sz w:val="2"/>
                <w:szCs w:val="2"/>
              </w:rPr>
            </w:pPr>
          </w:p>
        </w:tc>
        <w:tc>
          <w:tcPr>
            <w:tcW w:w="2995" w:type="dxa"/>
            <w:vMerge w:val="continue"/>
            <w:tcBorders>
              <w:top w:val="nil"/>
            </w:tcBorders>
          </w:tcPr>
          <w:p w14:paraId="3A0561F3">
            <w:pPr>
              <w:rPr>
                <w:sz w:val="2"/>
                <w:szCs w:val="2"/>
              </w:rPr>
            </w:pPr>
          </w:p>
        </w:tc>
      </w:tr>
      <w:tr w14:paraId="32FDD6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636" w:type="dxa"/>
            <w:vMerge w:val="continue"/>
            <w:tcBorders>
              <w:top w:val="nil"/>
            </w:tcBorders>
          </w:tcPr>
          <w:p w14:paraId="1C275B92">
            <w:pPr>
              <w:rPr>
                <w:sz w:val="2"/>
                <w:szCs w:val="2"/>
              </w:rPr>
            </w:pPr>
          </w:p>
        </w:tc>
        <w:tc>
          <w:tcPr>
            <w:tcW w:w="1229" w:type="dxa"/>
            <w:vMerge w:val="continue"/>
            <w:tcBorders>
              <w:top w:val="nil"/>
            </w:tcBorders>
          </w:tcPr>
          <w:p w14:paraId="07F7FF4E">
            <w:pPr>
              <w:rPr>
                <w:sz w:val="2"/>
                <w:szCs w:val="2"/>
              </w:rPr>
            </w:pPr>
          </w:p>
        </w:tc>
        <w:tc>
          <w:tcPr>
            <w:tcW w:w="2057" w:type="dxa"/>
            <w:vMerge w:val="continue"/>
            <w:tcBorders>
              <w:top w:val="nil"/>
            </w:tcBorders>
          </w:tcPr>
          <w:p w14:paraId="624788F1">
            <w:pPr>
              <w:rPr>
                <w:sz w:val="2"/>
                <w:szCs w:val="2"/>
              </w:rPr>
            </w:pPr>
          </w:p>
        </w:tc>
        <w:tc>
          <w:tcPr>
            <w:tcW w:w="3367" w:type="dxa"/>
          </w:tcPr>
          <w:p w14:paraId="292871BF">
            <w:pPr>
              <w:pStyle w:val="9"/>
              <w:spacing w:before="7"/>
              <w:rPr>
                <w:sz w:val="18"/>
              </w:rPr>
            </w:pPr>
          </w:p>
          <w:p w14:paraId="5A1033FB">
            <w:pPr>
              <w:pStyle w:val="9"/>
              <w:spacing w:before="1" w:line="230" w:lineRule="auto"/>
              <w:ind w:left="37" w:right="122"/>
              <w:jc w:val="both"/>
              <w:rPr>
                <w:sz w:val="20"/>
              </w:rPr>
            </w:pPr>
            <w:r>
              <w:rPr>
                <w:w w:val="95"/>
                <w:sz w:val="20"/>
              </w:rPr>
              <w:t>对饲料、饲料添加剂经营者经营无产品批准文号的饲料添加剂、添加剂预</w:t>
            </w:r>
            <w:r>
              <w:rPr>
                <w:sz w:val="20"/>
              </w:rPr>
              <w:t>混合饲料的行政处罚</w:t>
            </w:r>
          </w:p>
        </w:tc>
        <w:tc>
          <w:tcPr>
            <w:tcW w:w="11400" w:type="dxa"/>
            <w:vMerge w:val="continue"/>
            <w:tcBorders>
              <w:top w:val="nil"/>
            </w:tcBorders>
          </w:tcPr>
          <w:p w14:paraId="4D1609AA">
            <w:pPr>
              <w:rPr>
                <w:sz w:val="2"/>
                <w:szCs w:val="2"/>
              </w:rPr>
            </w:pPr>
          </w:p>
        </w:tc>
        <w:tc>
          <w:tcPr>
            <w:tcW w:w="938" w:type="dxa"/>
            <w:vMerge w:val="continue"/>
            <w:tcBorders>
              <w:top w:val="nil"/>
            </w:tcBorders>
          </w:tcPr>
          <w:p w14:paraId="47EDF407">
            <w:pPr>
              <w:rPr>
                <w:sz w:val="2"/>
                <w:szCs w:val="2"/>
              </w:rPr>
            </w:pPr>
          </w:p>
        </w:tc>
        <w:tc>
          <w:tcPr>
            <w:tcW w:w="2995" w:type="dxa"/>
            <w:vMerge w:val="continue"/>
            <w:tcBorders>
              <w:top w:val="nil"/>
            </w:tcBorders>
          </w:tcPr>
          <w:p w14:paraId="6E737147">
            <w:pPr>
              <w:rPr>
                <w:sz w:val="2"/>
                <w:szCs w:val="2"/>
              </w:rPr>
            </w:pPr>
          </w:p>
        </w:tc>
      </w:tr>
      <w:tr w14:paraId="48BFF0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8" w:hRule="atLeast"/>
        </w:trPr>
        <w:tc>
          <w:tcPr>
            <w:tcW w:w="636" w:type="dxa"/>
            <w:vMerge w:val="continue"/>
            <w:tcBorders>
              <w:top w:val="nil"/>
            </w:tcBorders>
          </w:tcPr>
          <w:p w14:paraId="5A69FFDE">
            <w:pPr>
              <w:rPr>
                <w:sz w:val="2"/>
                <w:szCs w:val="2"/>
              </w:rPr>
            </w:pPr>
          </w:p>
        </w:tc>
        <w:tc>
          <w:tcPr>
            <w:tcW w:w="1229" w:type="dxa"/>
            <w:vMerge w:val="continue"/>
            <w:tcBorders>
              <w:top w:val="nil"/>
            </w:tcBorders>
          </w:tcPr>
          <w:p w14:paraId="3D84DB92">
            <w:pPr>
              <w:rPr>
                <w:sz w:val="2"/>
                <w:szCs w:val="2"/>
              </w:rPr>
            </w:pPr>
          </w:p>
        </w:tc>
        <w:tc>
          <w:tcPr>
            <w:tcW w:w="2057" w:type="dxa"/>
            <w:vMerge w:val="continue"/>
            <w:tcBorders>
              <w:top w:val="nil"/>
            </w:tcBorders>
          </w:tcPr>
          <w:p w14:paraId="4F0572D7">
            <w:pPr>
              <w:rPr>
                <w:sz w:val="2"/>
                <w:szCs w:val="2"/>
              </w:rPr>
            </w:pPr>
          </w:p>
        </w:tc>
        <w:tc>
          <w:tcPr>
            <w:tcW w:w="3367" w:type="dxa"/>
          </w:tcPr>
          <w:p w14:paraId="13964FC2">
            <w:pPr>
              <w:pStyle w:val="9"/>
              <w:spacing w:before="3"/>
              <w:rPr>
                <w:sz w:val="14"/>
              </w:rPr>
            </w:pPr>
          </w:p>
          <w:p w14:paraId="3B755764">
            <w:pPr>
              <w:pStyle w:val="9"/>
              <w:spacing w:line="230" w:lineRule="auto"/>
              <w:ind w:left="37" w:right="122"/>
              <w:jc w:val="both"/>
              <w:rPr>
                <w:sz w:val="20"/>
              </w:rPr>
            </w:pPr>
            <w:r>
              <w:rPr>
                <w:w w:val="95"/>
                <w:sz w:val="20"/>
              </w:rPr>
              <w:t>对饲料、饲料添加剂经营者经营用国务院农业行政主管部门公布的饲料原料目录、饲料添加剂品种目录和药物饲料添加剂品种目录以外的物质生产</w:t>
            </w:r>
            <w:r>
              <w:rPr>
                <w:sz w:val="20"/>
              </w:rPr>
              <w:t>的饲料的行政处罚</w:t>
            </w:r>
          </w:p>
        </w:tc>
        <w:tc>
          <w:tcPr>
            <w:tcW w:w="11400" w:type="dxa"/>
            <w:vMerge w:val="continue"/>
            <w:tcBorders>
              <w:top w:val="nil"/>
            </w:tcBorders>
          </w:tcPr>
          <w:p w14:paraId="1E67113E">
            <w:pPr>
              <w:rPr>
                <w:sz w:val="2"/>
                <w:szCs w:val="2"/>
              </w:rPr>
            </w:pPr>
          </w:p>
        </w:tc>
        <w:tc>
          <w:tcPr>
            <w:tcW w:w="938" w:type="dxa"/>
            <w:vMerge w:val="continue"/>
            <w:tcBorders>
              <w:top w:val="nil"/>
            </w:tcBorders>
          </w:tcPr>
          <w:p w14:paraId="7C1DA929">
            <w:pPr>
              <w:rPr>
                <w:sz w:val="2"/>
                <w:szCs w:val="2"/>
              </w:rPr>
            </w:pPr>
          </w:p>
        </w:tc>
        <w:tc>
          <w:tcPr>
            <w:tcW w:w="2995" w:type="dxa"/>
            <w:vMerge w:val="continue"/>
            <w:tcBorders>
              <w:top w:val="nil"/>
            </w:tcBorders>
          </w:tcPr>
          <w:p w14:paraId="53A222DE">
            <w:pPr>
              <w:rPr>
                <w:sz w:val="2"/>
                <w:szCs w:val="2"/>
              </w:rPr>
            </w:pPr>
          </w:p>
        </w:tc>
      </w:tr>
      <w:tr w14:paraId="35565C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0" w:hRule="atLeast"/>
        </w:trPr>
        <w:tc>
          <w:tcPr>
            <w:tcW w:w="636" w:type="dxa"/>
            <w:vMerge w:val="continue"/>
            <w:tcBorders>
              <w:top w:val="nil"/>
            </w:tcBorders>
          </w:tcPr>
          <w:p w14:paraId="2D965A63">
            <w:pPr>
              <w:rPr>
                <w:sz w:val="2"/>
                <w:szCs w:val="2"/>
              </w:rPr>
            </w:pPr>
          </w:p>
        </w:tc>
        <w:tc>
          <w:tcPr>
            <w:tcW w:w="1229" w:type="dxa"/>
            <w:vMerge w:val="continue"/>
            <w:tcBorders>
              <w:top w:val="nil"/>
            </w:tcBorders>
          </w:tcPr>
          <w:p w14:paraId="03367A72">
            <w:pPr>
              <w:rPr>
                <w:sz w:val="2"/>
                <w:szCs w:val="2"/>
              </w:rPr>
            </w:pPr>
          </w:p>
        </w:tc>
        <w:tc>
          <w:tcPr>
            <w:tcW w:w="2057" w:type="dxa"/>
            <w:vMerge w:val="continue"/>
            <w:tcBorders>
              <w:top w:val="nil"/>
            </w:tcBorders>
          </w:tcPr>
          <w:p w14:paraId="08437868">
            <w:pPr>
              <w:rPr>
                <w:sz w:val="2"/>
                <w:szCs w:val="2"/>
              </w:rPr>
            </w:pPr>
          </w:p>
        </w:tc>
        <w:tc>
          <w:tcPr>
            <w:tcW w:w="3367" w:type="dxa"/>
          </w:tcPr>
          <w:p w14:paraId="5E26136D">
            <w:pPr>
              <w:pStyle w:val="9"/>
              <w:spacing w:before="6"/>
              <w:rPr>
                <w:sz w:val="28"/>
              </w:rPr>
            </w:pPr>
          </w:p>
          <w:p w14:paraId="667CD6DE">
            <w:pPr>
              <w:pStyle w:val="9"/>
              <w:spacing w:line="230" w:lineRule="auto"/>
              <w:ind w:left="37" w:right="122"/>
              <w:jc w:val="both"/>
              <w:rPr>
                <w:sz w:val="20"/>
              </w:rPr>
            </w:pPr>
            <w:r>
              <w:rPr>
                <w:w w:val="95"/>
                <w:sz w:val="20"/>
              </w:rPr>
              <w:t>对饲料、饲料添加剂经营者经营未取得新饲料、新饲料添加剂证书的新饲料、新饲料添加剂或者未取得饲料、饲料添加剂进口登记证的进口饲料、进口饲料添加剂以及禁用的饲料、饲</w:t>
            </w:r>
            <w:r>
              <w:rPr>
                <w:sz w:val="20"/>
              </w:rPr>
              <w:t>料添加剂的行政处罚</w:t>
            </w:r>
          </w:p>
        </w:tc>
        <w:tc>
          <w:tcPr>
            <w:tcW w:w="11400" w:type="dxa"/>
            <w:vMerge w:val="continue"/>
            <w:tcBorders>
              <w:top w:val="nil"/>
            </w:tcBorders>
          </w:tcPr>
          <w:p w14:paraId="6F8473AA">
            <w:pPr>
              <w:rPr>
                <w:sz w:val="2"/>
                <w:szCs w:val="2"/>
              </w:rPr>
            </w:pPr>
          </w:p>
        </w:tc>
        <w:tc>
          <w:tcPr>
            <w:tcW w:w="938" w:type="dxa"/>
            <w:vMerge w:val="continue"/>
            <w:tcBorders>
              <w:top w:val="nil"/>
            </w:tcBorders>
          </w:tcPr>
          <w:p w14:paraId="517C3136">
            <w:pPr>
              <w:rPr>
                <w:sz w:val="2"/>
                <w:szCs w:val="2"/>
              </w:rPr>
            </w:pPr>
          </w:p>
        </w:tc>
        <w:tc>
          <w:tcPr>
            <w:tcW w:w="2995" w:type="dxa"/>
            <w:vMerge w:val="continue"/>
            <w:tcBorders>
              <w:top w:val="nil"/>
            </w:tcBorders>
          </w:tcPr>
          <w:p w14:paraId="17FAF227">
            <w:pPr>
              <w:rPr>
                <w:sz w:val="2"/>
                <w:szCs w:val="2"/>
              </w:rPr>
            </w:pPr>
          </w:p>
        </w:tc>
      </w:tr>
      <w:tr w14:paraId="13A5BE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04" w:hRule="atLeast"/>
        </w:trPr>
        <w:tc>
          <w:tcPr>
            <w:tcW w:w="636" w:type="dxa"/>
            <w:vMerge w:val="restart"/>
          </w:tcPr>
          <w:p w14:paraId="121386DD">
            <w:pPr>
              <w:pStyle w:val="9"/>
              <w:rPr>
                <w:sz w:val="20"/>
              </w:rPr>
            </w:pPr>
          </w:p>
          <w:p w14:paraId="4B85EDDF">
            <w:pPr>
              <w:pStyle w:val="9"/>
              <w:rPr>
                <w:sz w:val="20"/>
              </w:rPr>
            </w:pPr>
          </w:p>
          <w:p w14:paraId="1215DB40">
            <w:pPr>
              <w:pStyle w:val="9"/>
              <w:rPr>
                <w:sz w:val="20"/>
              </w:rPr>
            </w:pPr>
          </w:p>
          <w:p w14:paraId="6D2EB523">
            <w:pPr>
              <w:pStyle w:val="9"/>
              <w:rPr>
                <w:sz w:val="20"/>
              </w:rPr>
            </w:pPr>
          </w:p>
          <w:p w14:paraId="3A0A7E5B">
            <w:pPr>
              <w:pStyle w:val="9"/>
              <w:rPr>
                <w:sz w:val="20"/>
              </w:rPr>
            </w:pPr>
          </w:p>
          <w:p w14:paraId="3531DCA1">
            <w:pPr>
              <w:pStyle w:val="9"/>
              <w:rPr>
                <w:sz w:val="20"/>
              </w:rPr>
            </w:pPr>
          </w:p>
          <w:p w14:paraId="242E10B2">
            <w:pPr>
              <w:pStyle w:val="9"/>
              <w:rPr>
                <w:sz w:val="20"/>
              </w:rPr>
            </w:pPr>
          </w:p>
          <w:p w14:paraId="1D6507C6">
            <w:pPr>
              <w:pStyle w:val="9"/>
              <w:rPr>
                <w:sz w:val="20"/>
              </w:rPr>
            </w:pPr>
          </w:p>
          <w:p w14:paraId="3E3606CA">
            <w:pPr>
              <w:pStyle w:val="9"/>
              <w:spacing w:before="143"/>
              <w:ind w:left="227"/>
              <w:rPr>
                <w:sz w:val="20"/>
              </w:rPr>
            </w:pPr>
            <w:r>
              <w:rPr>
                <w:sz w:val="20"/>
              </w:rPr>
              <w:t>88</w:t>
            </w:r>
          </w:p>
        </w:tc>
        <w:tc>
          <w:tcPr>
            <w:tcW w:w="1229" w:type="dxa"/>
            <w:vMerge w:val="restart"/>
          </w:tcPr>
          <w:p w14:paraId="05207D12">
            <w:pPr>
              <w:pStyle w:val="9"/>
              <w:rPr>
                <w:sz w:val="20"/>
              </w:rPr>
            </w:pPr>
          </w:p>
          <w:p w14:paraId="4121AD14">
            <w:pPr>
              <w:pStyle w:val="9"/>
              <w:rPr>
                <w:sz w:val="20"/>
              </w:rPr>
            </w:pPr>
          </w:p>
          <w:p w14:paraId="21671B23">
            <w:pPr>
              <w:pStyle w:val="9"/>
              <w:rPr>
                <w:sz w:val="20"/>
              </w:rPr>
            </w:pPr>
          </w:p>
          <w:p w14:paraId="49516654">
            <w:pPr>
              <w:pStyle w:val="9"/>
              <w:rPr>
                <w:sz w:val="20"/>
              </w:rPr>
            </w:pPr>
          </w:p>
          <w:p w14:paraId="0EA834E0">
            <w:pPr>
              <w:pStyle w:val="9"/>
              <w:rPr>
                <w:sz w:val="20"/>
              </w:rPr>
            </w:pPr>
          </w:p>
          <w:p w14:paraId="15EFC691">
            <w:pPr>
              <w:pStyle w:val="9"/>
              <w:rPr>
                <w:sz w:val="20"/>
              </w:rPr>
            </w:pPr>
          </w:p>
          <w:p w14:paraId="66974E0D">
            <w:pPr>
              <w:pStyle w:val="9"/>
              <w:rPr>
                <w:sz w:val="20"/>
              </w:rPr>
            </w:pPr>
          </w:p>
          <w:p w14:paraId="5B6C0435">
            <w:pPr>
              <w:pStyle w:val="9"/>
              <w:rPr>
                <w:sz w:val="20"/>
              </w:rPr>
            </w:pPr>
          </w:p>
          <w:p w14:paraId="674E2CEF">
            <w:pPr>
              <w:pStyle w:val="9"/>
              <w:spacing w:before="143"/>
              <w:ind w:left="424"/>
              <w:rPr>
                <w:sz w:val="20"/>
              </w:rPr>
            </w:pPr>
            <w:r>
              <w:rPr>
                <w:sz w:val="20"/>
              </w:rPr>
              <w:t>饲料</w:t>
            </w:r>
          </w:p>
        </w:tc>
        <w:tc>
          <w:tcPr>
            <w:tcW w:w="2057" w:type="dxa"/>
            <w:vMerge w:val="restart"/>
          </w:tcPr>
          <w:p w14:paraId="38C19AE1">
            <w:pPr>
              <w:pStyle w:val="9"/>
              <w:rPr>
                <w:sz w:val="20"/>
              </w:rPr>
            </w:pPr>
          </w:p>
          <w:p w14:paraId="2DA6CD9B">
            <w:pPr>
              <w:pStyle w:val="9"/>
              <w:rPr>
                <w:sz w:val="20"/>
              </w:rPr>
            </w:pPr>
          </w:p>
          <w:p w14:paraId="455A17D7">
            <w:pPr>
              <w:pStyle w:val="9"/>
              <w:rPr>
                <w:sz w:val="20"/>
              </w:rPr>
            </w:pPr>
          </w:p>
          <w:p w14:paraId="1EEB512F">
            <w:pPr>
              <w:pStyle w:val="9"/>
              <w:rPr>
                <w:sz w:val="20"/>
              </w:rPr>
            </w:pPr>
          </w:p>
          <w:p w14:paraId="4378A62C">
            <w:pPr>
              <w:pStyle w:val="9"/>
              <w:rPr>
                <w:sz w:val="20"/>
              </w:rPr>
            </w:pPr>
          </w:p>
          <w:p w14:paraId="6696C589">
            <w:pPr>
              <w:pStyle w:val="9"/>
              <w:rPr>
                <w:sz w:val="20"/>
              </w:rPr>
            </w:pPr>
          </w:p>
          <w:p w14:paraId="19DA31A0">
            <w:pPr>
              <w:pStyle w:val="9"/>
              <w:spacing w:before="7"/>
              <w:rPr>
                <w:sz w:val="22"/>
              </w:rPr>
            </w:pPr>
          </w:p>
          <w:p w14:paraId="53A1D5F5">
            <w:pPr>
              <w:pStyle w:val="9"/>
              <w:spacing w:before="1" w:line="232" w:lineRule="auto"/>
              <w:ind w:left="37" w:right="6"/>
              <w:jc w:val="both"/>
              <w:rPr>
                <w:sz w:val="20"/>
              </w:rPr>
            </w:pPr>
            <w:r>
              <w:rPr>
                <w:spacing w:val="-2"/>
                <w:sz w:val="20"/>
              </w:rPr>
              <w:t>对饲料、饲料添加剂经营者对饲料、饲料添加剂进行拆包、分装等行</w:t>
            </w:r>
            <w:r>
              <w:rPr>
                <w:sz w:val="20"/>
              </w:rPr>
              <w:t>为的行政处罚</w:t>
            </w:r>
          </w:p>
        </w:tc>
        <w:tc>
          <w:tcPr>
            <w:tcW w:w="3367" w:type="dxa"/>
          </w:tcPr>
          <w:p w14:paraId="1F7BEE4C">
            <w:pPr>
              <w:pStyle w:val="9"/>
              <w:rPr>
                <w:sz w:val="20"/>
              </w:rPr>
            </w:pPr>
          </w:p>
          <w:p w14:paraId="64EA654D">
            <w:pPr>
              <w:pStyle w:val="9"/>
              <w:spacing w:before="138" w:line="232" w:lineRule="auto"/>
              <w:ind w:left="37" w:right="121"/>
              <w:jc w:val="both"/>
              <w:rPr>
                <w:sz w:val="20"/>
              </w:rPr>
            </w:pPr>
            <w:r>
              <w:rPr>
                <w:w w:val="95"/>
                <w:sz w:val="20"/>
              </w:rPr>
              <w:t>对饲料、饲料添加剂经营者对饲料、饲料添加剂进行拆包、分装的行政处</w:t>
            </w:r>
            <w:r>
              <w:rPr>
                <w:sz w:val="20"/>
              </w:rPr>
              <w:t>罚</w:t>
            </w:r>
          </w:p>
        </w:tc>
        <w:tc>
          <w:tcPr>
            <w:tcW w:w="11400" w:type="dxa"/>
            <w:vMerge w:val="restart"/>
          </w:tcPr>
          <w:p w14:paraId="3428B90B">
            <w:pPr>
              <w:pStyle w:val="9"/>
              <w:rPr>
                <w:sz w:val="20"/>
              </w:rPr>
            </w:pPr>
          </w:p>
          <w:p w14:paraId="10504591">
            <w:pPr>
              <w:pStyle w:val="9"/>
              <w:rPr>
                <w:sz w:val="20"/>
              </w:rPr>
            </w:pPr>
          </w:p>
          <w:p w14:paraId="3DC023B8">
            <w:pPr>
              <w:pStyle w:val="9"/>
              <w:rPr>
                <w:sz w:val="20"/>
              </w:rPr>
            </w:pPr>
          </w:p>
          <w:p w14:paraId="102D6001">
            <w:pPr>
              <w:pStyle w:val="9"/>
              <w:rPr>
                <w:sz w:val="20"/>
              </w:rPr>
            </w:pPr>
          </w:p>
          <w:p w14:paraId="205ACF92">
            <w:pPr>
              <w:pStyle w:val="9"/>
              <w:rPr>
                <w:sz w:val="20"/>
              </w:rPr>
            </w:pPr>
          </w:p>
          <w:p w14:paraId="2794B2E0">
            <w:pPr>
              <w:pStyle w:val="9"/>
              <w:rPr>
                <w:sz w:val="20"/>
              </w:rPr>
            </w:pPr>
          </w:p>
          <w:p w14:paraId="67D1665E">
            <w:pPr>
              <w:pStyle w:val="9"/>
              <w:spacing w:before="1"/>
              <w:rPr>
                <w:sz w:val="22"/>
              </w:rPr>
            </w:pPr>
          </w:p>
          <w:p w14:paraId="22B211F8">
            <w:pPr>
              <w:pStyle w:val="9"/>
              <w:spacing w:before="1" w:line="252" w:lineRule="exact"/>
              <w:ind w:left="37"/>
              <w:rPr>
                <w:b/>
                <w:sz w:val="20"/>
              </w:rPr>
            </w:pPr>
            <w:r>
              <w:rPr>
                <w:b/>
                <w:sz w:val="20"/>
              </w:rPr>
              <w:t>《饲料和饲料添加剂管理条例》(2017修订)</w:t>
            </w:r>
          </w:p>
          <w:p w14:paraId="4B92A4D9">
            <w:pPr>
              <w:pStyle w:val="9"/>
              <w:spacing w:before="1" w:line="232" w:lineRule="auto"/>
              <w:ind w:left="37" w:right="89"/>
              <w:rPr>
                <w:sz w:val="20"/>
              </w:rPr>
            </w:pPr>
            <w:r>
              <w:rPr>
                <w:b/>
                <w:spacing w:val="12"/>
                <w:sz w:val="20"/>
              </w:rPr>
              <w:t xml:space="preserve">第四十四条 </w:t>
            </w:r>
            <w:r>
              <w:rPr>
                <w:sz w:val="20"/>
              </w:rPr>
              <w:t>饲料、饲料添加剂经营者有下列行为之一的，由县级人民政府饲料管理部门责令改正，没收违法所得和违法经</w:t>
            </w:r>
            <w:r>
              <w:rPr>
                <w:w w:val="95"/>
                <w:sz w:val="20"/>
              </w:rPr>
              <w:t>营的产品，并处2000元以上1万元以下罚款：（一）对饲料、饲料添加剂进行拆包、分装的；（二）</w:t>
            </w:r>
            <w:r>
              <w:rPr>
                <w:spacing w:val="-2"/>
                <w:w w:val="95"/>
                <w:sz w:val="20"/>
              </w:rPr>
              <w:t xml:space="preserve">不依照本条例规定实行产品购 </w:t>
            </w:r>
            <w:r>
              <w:rPr>
                <w:sz w:val="20"/>
              </w:rPr>
              <w:t>销台账制度的；（三）经营的饲料、饲料添加剂失效、霉变或者超过保质期的。</w:t>
            </w:r>
          </w:p>
        </w:tc>
        <w:tc>
          <w:tcPr>
            <w:tcW w:w="938" w:type="dxa"/>
            <w:vMerge w:val="restart"/>
          </w:tcPr>
          <w:p w14:paraId="39101D8F">
            <w:pPr>
              <w:pStyle w:val="9"/>
              <w:rPr>
                <w:sz w:val="20"/>
              </w:rPr>
            </w:pPr>
          </w:p>
          <w:p w14:paraId="16D91F05">
            <w:pPr>
              <w:pStyle w:val="9"/>
              <w:rPr>
                <w:sz w:val="20"/>
              </w:rPr>
            </w:pPr>
          </w:p>
          <w:p w14:paraId="1923C374">
            <w:pPr>
              <w:pStyle w:val="9"/>
              <w:rPr>
                <w:sz w:val="20"/>
              </w:rPr>
            </w:pPr>
          </w:p>
          <w:p w14:paraId="3C510A8B">
            <w:pPr>
              <w:pStyle w:val="9"/>
              <w:rPr>
                <w:sz w:val="20"/>
              </w:rPr>
            </w:pPr>
          </w:p>
          <w:p w14:paraId="12EF376E">
            <w:pPr>
              <w:pStyle w:val="9"/>
              <w:rPr>
                <w:sz w:val="20"/>
              </w:rPr>
            </w:pPr>
          </w:p>
          <w:p w14:paraId="0B38A0D9">
            <w:pPr>
              <w:pStyle w:val="9"/>
              <w:rPr>
                <w:sz w:val="20"/>
              </w:rPr>
            </w:pPr>
          </w:p>
          <w:p w14:paraId="70517F2C">
            <w:pPr>
              <w:pStyle w:val="9"/>
              <w:rPr>
                <w:sz w:val="20"/>
              </w:rPr>
            </w:pPr>
          </w:p>
          <w:p w14:paraId="36E8DA18">
            <w:pPr>
              <w:pStyle w:val="9"/>
              <w:spacing w:before="11"/>
              <w:rPr>
                <w:sz w:val="21"/>
              </w:rPr>
            </w:pPr>
          </w:p>
          <w:p w14:paraId="20A95521">
            <w:pPr>
              <w:pStyle w:val="9"/>
              <w:spacing w:line="232" w:lineRule="auto"/>
              <w:ind w:left="78" w:right="20"/>
              <w:rPr>
                <w:sz w:val="20"/>
              </w:rPr>
            </w:pPr>
            <w:r>
              <w:rPr>
                <w:sz w:val="20"/>
              </w:rPr>
              <w:t>农业农村主管部门</w:t>
            </w:r>
          </w:p>
        </w:tc>
        <w:tc>
          <w:tcPr>
            <w:tcW w:w="2995" w:type="dxa"/>
            <w:vMerge w:val="restart"/>
          </w:tcPr>
          <w:p w14:paraId="7DBE69E0">
            <w:pPr>
              <w:pStyle w:val="9"/>
              <w:rPr>
                <w:sz w:val="20"/>
              </w:rPr>
            </w:pPr>
          </w:p>
          <w:p w14:paraId="68B82B9E">
            <w:pPr>
              <w:pStyle w:val="9"/>
              <w:rPr>
                <w:sz w:val="20"/>
              </w:rPr>
            </w:pPr>
          </w:p>
          <w:p w14:paraId="417010C9">
            <w:pPr>
              <w:pStyle w:val="9"/>
              <w:rPr>
                <w:sz w:val="20"/>
              </w:rPr>
            </w:pPr>
          </w:p>
          <w:p w14:paraId="56B6E4D2">
            <w:pPr>
              <w:pStyle w:val="9"/>
              <w:rPr>
                <w:sz w:val="20"/>
              </w:rPr>
            </w:pPr>
          </w:p>
          <w:p w14:paraId="6810A156">
            <w:pPr>
              <w:pStyle w:val="9"/>
              <w:rPr>
                <w:sz w:val="20"/>
              </w:rPr>
            </w:pPr>
          </w:p>
          <w:p w14:paraId="25B972DD">
            <w:pPr>
              <w:pStyle w:val="9"/>
              <w:rPr>
                <w:sz w:val="20"/>
              </w:rPr>
            </w:pPr>
          </w:p>
          <w:p w14:paraId="6CECDE4B">
            <w:pPr>
              <w:pStyle w:val="9"/>
              <w:rPr>
                <w:sz w:val="20"/>
              </w:rPr>
            </w:pPr>
          </w:p>
          <w:p w14:paraId="23257F09">
            <w:pPr>
              <w:pStyle w:val="9"/>
              <w:rPr>
                <w:sz w:val="20"/>
              </w:rPr>
            </w:pPr>
          </w:p>
          <w:p w14:paraId="56D6D3CC">
            <w:pPr>
              <w:pStyle w:val="9"/>
              <w:spacing w:before="143"/>
              <w:ind w:left="510"/>
              <w:rPr>
                <w:sz w:val="20"/>
              </w:rPr>
            </w:pPr>
            <w:r>
              <w:rPr>
                <w:sz w:val="20"/>
              </w:rPr>
              <w:t>县级农业农村主管部门</w:t>
            </w:r>
          </w:p>
        </w:tc>
      </w:tr>
      <w:tr w14:paraId="6A149B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636" w:type="dxa"/>
            <w:vMerge w:val="continue"/>
            <w:tcBorders>
              <w:top w:val="nil"/>
            </w:tcBorders>
          </w:tcPr>
          <w:p w14:paraId="141B13D4">
            <w:pPr>
              <w:rPr>
                <w:sz w:val="2"/>
                <w:szCs w:val="2"/>
              </w:rPr>
            </w:pPr>
          </w:p>
        </w:tc>
        <w:tc>
          <w:tcPr>
            <w:tcW w:w="1229" w:type="dxa"/>
            <w:vMerge w:val="continue"/>
            <w:tcBorders>
              <w:top w:val="nil"/>
            </w:tcBorders>
          </w:tcPr>
          <w:p w14:paraId="1AB915A1">
            <w:pPr>
              <w:rPr>
                <w:sz w:val="2"/>
                <w:szCs w:val="2"/>
              </w:rPr>
            </w:pPr>
          </w:p>
        </w:tc>
        <w:tc>
          <w:tcPr>
            <w:tcW w:w="2057" w:type="dxa"/>
            <w:vMerge w:val="continue"/>
            <w:tcBorders>
              <w:top w:val="nil"/>
            </w:tcBorders>
          </w:tcPr>
          <w:p w14:paraId="67D34414">
            <w:pPr>
              <w:rPr>
                <w:sz w:val="2"/>
                <w:szCs w:val="2"/>
              </w:rPr>
            </w:pPr>
          </w:p>
        </w:tc>
        <w:tc>
          <w:tcPr>
            <w:tcW w:w="3367" w:type="dxa"/>
          </w:tcPr>
          <w:p w14:paraId="34F75C8E">
            <w:pPr>
              <w:pStyle w:val="9"/>
              <w:rPr>
                <w:sz w:val="20"/>
              </w:rPr>
            </w:pPr>
          </w:p>
          <w:p w14:paraId="1E0ACD55">
            <w:pPr>
              <w:pStyle w:val="9"/>
              <w:spacing w:before="133" w:line="230" w:lineRule="auto"/>
              <w:ind w:left="37" w:right="122"/>
              <w:jc w:val="both"/>
              <w:rPr>
                <w:sz w:val="20"/>
              </w:rPr>
            </w:pPr>
            <w:r>
              <w:rPr>
                <w:w w:val="95"/>
                <w:sz w:val="20"/>
              </w:rPr>
              <w:t>对饲料、饲料添加剂经营者不依照《饲料和饲料添加剂管理条例》规定实</w:t>
            </w:r>
            <w:r>
              <w:rPr>
                <w:sz w:val="20"/>
              </w:rPr>
              <w:t>行产品购销台账制度的行政处罚</w:t>
            </w:r>
          </w:p>
        </w:tc>
        <w:tc>
          <w:tcPr>
            <w:tcW w:w="11400" w:type="dxa"/>
            <w:vMerge w:val="continue"/>
            <w:tcBorders>
              <w:top w:val="nil"/>
            </w:tcBorders>
          </w:tcPr>
          <w:p w14:paraId="6CAC7C8F">
            <w:pPr>
              <w:rPr>
                <w:sz w:val="2"/>
                <w:szCs w:val="2"/>
              </w:rPr>
            </w:pPr>
          </w:p>
        </w:tc>
        <w:tc>
          <w:tcPr>
            <w:tcW w:w="938" w:type="dxa"/>
            <w:vMerge w:val="continue"/>
            <w:tcBorders>
              <w:top w:val="nil"/>
            </w:tcBorders>
          </w:tcPr>
          <w:p w14:paraId="35CAD2DA">
            <w:pPr>
              <w:rPr>
                <w:sz w:val="2"/>
                <w:szCs w:val="2"/>
              </w:rPr>
            </w:pPr>
          </w:p>
        </w:tc>
        <w:tc>
          <w:tcPr>
            <w:tcW w:w="2995" w:type="dxa"/>
            <w:vMerge w:val="continue"/>
            <w:tcBorders>
              <w:top w:val="nil"/>
            </w:tcBorders>
          </w:tcPr>
          <w:p w14:paraId="6F473B54">
            <w:pPr>
              <w:rPr>
                <w:sz w:val="2"/>
                <w:szCs w:val="2"/>
              </w:rPr>
            </w:pPr>
          </w:p>
        </w:tc>
      </w:tr>
      <w:tr w14:paraId="392AE6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636" w:type="dxa"/>
            <w:vMerge w:val="continue"/>
            <w:tcBorders>
              <w:top w:val="nil"/>
            </w:tcBorders>
          </w:tcPr>
          <w:p w14:paraId="77642A68">
            <w:pPr>
              <w:rPr>
                <w:sz w:val="2"/>
                <w:szCs w:val="2"/>
              </w:rPr>
            </w:pPr>
          </w:p>
        </w:tc>
        <w:tc>
          <w:tcPr>
            <w:tcW w:w="1229" w:type="dxa"/>
            <w:vMerge w:val="continue"/>
            <w:tcBorders>
              <w:top w:val="nil"/>
            </w:tcBorders>
          </w:tcPr>
          <w:p w14:paraId="0BBC482C">
            <w:pPr>
              <w:rPr>
                <w:sz w:val="2"/>
                <w:szCs w:val="2"/>
              </w:rPr>
            </w:pPr>
          </w:p>
        </w:tc>
        <w:tc>
          <w:tcPr>
            <w:tcW w:w="2057" w:type="dxa"/>
            <w:vMerge w:val="continue"/>
            <w:tcBorders>
              <w:top w:val="nil"/>
            </w:tcBorders>
          </w:tcPr>
          <w:p w14:paraId="26361207">
            <w:pPr>
              <w:rPr>
                <w:sz w:val="2"/>
                <w:szCs w:val="2"/>
              </w:rPr>
            </w:pPr>
          </w:p>
        </w:tc>
        <w:tc>
          <w:tcPr>
            <w:tcW w:w="3367" w:type="dxa"/>
          </w:tcPr>
          <w:p w14:paraId="2C8D3CAE">
            <w:pPr>
              <w:pStyle w:val="9"/>
              <w:rPr>
                <w:sz w:val="20"/>
              </w:rPr>
            </w:pPr>
          </w:p>
          <w:p w14:paraId="6AA2B8AD">
            <w:pPr>
              <w:pStyle w:val="9"/>
              <w:spacing w:before="1"/>
              <w:rPr>
                <w:sz w:val="14"/>
              </w:rPr>
            </w:pPr>
          </w:p>
          <w:p w14:paraId="55898AB7">
            <w:pPr>
              <w:pStyle w:val="9"/>
              <w:spacing w:line="232" w:lineRule="auto"/>
              <w:ind w:left="37" w:right="121"/>
              <w:jc w:val="both"/>
              <w:rPr>
                <w:sz w:val="20"/>
              </w:rPr>
            </w:pPr>
            <w:r>
              <w:rPr>
                <w:w w:val="95"/>
                <w:sz w:val="20"/>
              </w:rPr>
              <w:t>对饲料、饲料添加剂经营者经营的饲料、饲料添加剂失效、霉变或者超过</w:t>
            </w:r>
            <w:r>
              <w:rPr>
                <w:sz w:val="20"/>
              </w:rPr>
              <w:t>保质期的行政处罚</w:t>
            </w:r>
          </w:p>
        </w:tc>
        <w:tc>
          <w:tcPr>
            <w:tcW w:w="11400" w:type="dxa"/>
            <w:vMerge w:val="continue"/>
            <w:tcBorders>
              <w:top w:val="nil"/>
            </w:tcBorders>
          </w:tcPr>
          <w:p w14:paraId="1CCE0CB3">
            <w:pPr>
              <w:rPr>
                <w:sz w:val="2"/>
                <w:szCs w:val="2"/>
              </w:rPr>
            </w:pPr>
          </w:p>
        </w:tc>
        <w:tc>
          <w:tcPr>
            <w:tcW w:w="938" w:type="dxa"/>
            <w:vMerge w:val="continue"/>
            <w:tcBorders>
              <w:top w:val="nil"/>
            </w:tcBorders>
          </w:tcPr>
          <w:p w14:paraId="7762246D">
            <w:pPr>
              <w:rPr>
                <w:sz w:val="2"/>
                <w:szCs w:val="2"/>
              </w:rPr>
            </w:pPr>
          </w:p>
        </w:tc>
        <w:tc>
          <w:tcPr>
            <w:tcW w:w="2995" w:type="dxa"/>
            <w:vMerge w:val="continue"/>
            <w:tcBorders>
              <w:top w:val="nil"/>
            </w:tcBorders>
          </w:tcPr>
          <w:p w14:paraId="5211E87E">
            <w:pPr>
              <w:rPr>
                <w:sz w:val="2"/>
                <w:szCs w:val="2"/>
              </w:rPr>
            </w:pPr>
          </w:p>
        </w:tc>
      </w:tr>
    </w:tbl>
    <w:p w14:paraId="4F53E899">
      <w:pPr>
        <w:spacing w:after="0"/>
        <w:rPr>
          <w:sz w:val="2"/>
          <w:szCs w:val="2"/>
        </w:rPr>
        <w:sectPr>
          <w:pgSz w:w="23820" w:h="16840" w:orient="landscape"/>
          <w:pgMar w:top="820" w:right="420" w:bottom="880" w:left="460" w:header="0" w:footer="679"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6BD3C4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4B5FBFEB">
            <w:pPr>
              <w:pStyle w:val="9"/>
              <w:spacing w:before="7"/>
              <w:rPr>
                <w:sz w:val="17"/>
              </w:rPr>
            </w:pPr>
          </w:p>
          <w:p w14:paraId="5C62CD22">
            <w:pPr>
              <w:pStyle w:val="9"/>
              <w:ind w:left="104" w:right="70"/>
              <w:jc w:val="center"/>
              <w:rPr>
                <w:b/>
                <w:sz w:val="20"/>
              </w:rPr>
            </w:pPr>
            <w:r>
              <w:rPr>
                <w:b/>
                <w:sz w:val="20"/>
              </w:rPr>
              <w:t>序号</w:t>
            </w:r>
          </w:p>
        </w:tc>
        <w:tc>
          <w:tcPr>
            <w:tcW w:w="1229" w:type="dxa"/>
          </w:tcPr>
          <w:p w14:paraId="74151B8D">
            <w:pPr>
              <w:pStyle w:val="9"/>
              <w:spacing w:before="7"/>
              <w:rPr>
                <w:sz w:val="17"/>
              </w:rPr>
            </w:pPr>
          </w:p>
          <w:p w14:paraId="257BA9B0">
            <w:pPr>
              <w:pStyle w:val="9"/>
              <w:ind w:left="95" w:right="64"/>
              <w:jc w:val="center"/>
              <w:rPr>
                <w:b/>
                <w:sz w:val="20"/>
              </w:rPr>
            </w:pPr>
            <w:r>
              <w:rPr>
                <w:b/>
                <w:sz w:val="20"/>
              </w:rPr>
              <w:t>事项类别</w:t>
            </w:r>
          </w:p>
        </w:tc>
        <w:tc>
          <w:tcPr>
            <w:tcW w:w="5424" w:type="dxa"/>
            <w:gridSpan w:val="2"/>
          </w:tcPr>
          <w:p w14:paraId="10F71B19">
            <w:pPr>
              <w:pStyle w:val="9"/>
              <w:spacing w:before="7"/>
              <w:rPr>
                <w:sz w:val="17"/>
              </w:rPr>
            </w:pPr>
          </w:p>
          <w:p w14:paraId="2C742059">
            <w:pPr>
              <w:pStyle w:val="9"/>
              <w:ind w:left="2296" w:right="2264"/>
              <w:jc w:val="center"/>
              <w:rPr>
                <w:b/>
                <w:sz w:val="20"/>
              </w:rPr>
            </w:pPr>
            <w:r>
              <w:rPr>
                <w:b/>
                <w:sz w:val="20"/>
              </w:rPr>
              <w:t>事项名称</w:t>
            </w:r>
          </w:p>
        </w:tc>
        <w:tc>
          <w:tcPr>
            <w:tcW w:w="11400" w:type="dxa"/>
          </w:tcPr>
          <w:p w14:paraId="073B2159">
            <w:pPr>
              <w:pStyle w:val="9"/>
              <w:spacing w:before="7"/>
              <w:rPr>
                <w:sz w:val="17"/>
              </w:rPr>
            </w:pPr>
          </w:p>
          <w:p w14:paraId="52000AFF">
            <w:pPr>
              <w:pStyle w:val="9"/>
              <w:ind w:left="5284" w:right="5252"/>
              <w:jc w:val="center"/>
              <w:rPr>
                <w:b/>
                <w:sz w:val="20"/>
              </w:rPr>
            </w:pPr>
            <w:r>
              <w:rPr>
                <w:b/>
                <w:sz w:val="20"/>
              </w:rPr>
              <w:t>事项依据</w:t>
            </w:r>
          </w:p>
        </w:tc>
        <w:tc>
          <w:tcPr>
            <w:tcW w:w="938" w:type="dxa"/>
          </w:tcPr>
          <w:p w14:paraId="636E0B19">
            <w:pPr>
              <w:pStyle w:val="9"/>
              <w:spacing w:before="7"/>
              <w:rPr>
                <w:sz w:val="17"/>
              </w:rPr>
            </w:pPr>
          </w:p>
          <w:p w14:paraId="6B67AE0B">
            <w:pPr>
              <w:pStyle w:val="9"/>
              <w:ind w:left="73"/>
              <w:rPr>
                <w:b/>
                <w:sz w:val="20"/>
              </w:rPr>
            </w:pPr>
            <w:r>
              <w:rPr>
                <w:b/>
                <w:sz w:val="20"/>
              </w:rPr>
              <w:t>责任主体</w:t>
            </w:r>
          </w:p>
        </w:tc>
        <w:tc>
          <w:tcPr>
            <w:tcW w:w="2995" w:type="dxa"/>
          </w:tcPr>
          <w:p w14:paraId="1D28BF61">
            <w:pPr>
              <w:pStyle w:val="9"/>
              <w:spacing w:before="7"/>
              <w:rPr>
                <w:sz w:val="17"/>
              </w:rPr>
            </w:pPr>
          </w:p>
          <w:p w14:paraId="4434216B">
            <w:pPr>
              <w:pStyle w:val="9"/>
              <w:ind w:left="282" w:right="249"/>
              <w:jc w:val="center"/>
              <w:rPr>
                <w:b/>
                <w:sz w:val="20"/>
              </w:rPr>
            </w:pPr>
            <w:r>
              <w:rPr>
                <w:b/>
                <w:sz w:val="20"/>
              </w:rPr>
              <w:t>实施主体</w:t>
            </w:r>
          </w:p>
        </w:tc>
      </w:tr>
      <w:tr w14:paraId="496773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3" w:hRule="atLeast"/>
        </w:trPr>
        <w:tc>
          <w:tcPr>
            <w:tcW w:w="636" w:type="dxa"/>
          </w:tcPr>
          <w:p w14:paraId="4375DFED">
            <w:pPr>
              <w:pStyle w:val="9"/>
              <w:rPr>
                <w:sz w:val="20"/>
              </w:rPr>
            </w:pPr>
          </w:p>
          <w:p w14:paraId="6859E9F6">
            <w:pPr>
              <w:pStyle w:val="9"/>
              <w:rPr>
                <w:sz w:val="20"/>
              </w:rPr>
            </w:pPr>
          </w:p>
          <w:p w14:paraId="796876C0">
            <w:pPr>
              <w:pStyle w:val="9"/>
              <w:rPr>
                <w:sz w:val="20"/>
              </w:rPr>
            </w:pPr>
          </w:p>
          <w:p w14:paraId="134CA945">
            <w:pPr>
              <w:pStyle w:val="9"/>
              <w:rPr>
                <w:sz w:val="20"/>
              </w:rPr>
            </w:pPr>
          </w:p>
          <w:p w14:paraId="21D2A1E7">
            <w:pPr>
              <w:pStyle w:val="9"/>
              <w:rPr>
                <w:sz w:val="20"/>
              </w:rPr>
            </w:pPr>
          </w:p>
          <w:p w14:paraId="5CFE1E4C">
            <w:pPr>
              <w:pStyle w:val="9"/>
              <w:rPr>
                <w:sz w:val="20"/>
              </w:rPr>
            </w:pPr>
          </w:p>
          <w:p w14:paraId="46E3E8CF">
            <w:pPr>
              <w:pStyle w:val="9"/>
              <w:rPr>
                <w:sz w:val="20"/>
              </w:rPr>
            </w:pPr>
          </w:p>
          <w:p w14:paraId="47071CCA">
            <w:pPr>
              <w:pStyle w:val="9"/>
              <w:spacing w:before="10"/>
              <w:rPr>
                <w:sz w:val="24"/>
              </w:rPr>
            </w:pPr>
          </w:p>
          <w:p w14:paraId="22F7D1D4">
            <w:pPr>
              <w:pStyle w:val="9"/>
              <w:spacing w:before="1"/>
              <w:ind w:left="104" w:right="65"/>
              <w:jc w:val="center"/>
              <w:rPr>
                <w:sz w:val="20"/>
              </w:rPr>
            </w:pPr>
            <w:r>
              <w:rPr>
                <w:sz w:val="20"/>
              </w:rPr>
              <w:t>89</w:t>
            </w:r>
          </w:p>
        </w:tc>
        <w:tc>
          <w:tcPr>
            <w:tcW w:w="1229" w:type="dxa"/>
          </w:tcPr>
          <w:p w14:paraId="1D38D46B">
            <w:pPr>
              <w:pStyle w:val="9"/>
              <w:rPr>
                <w:sz w:val="20"/>
              </w:rPr>
            </w:pPr>
          </w:p>
          <w:p w14:paraId="5D61C46A">
            <w:pPr>
              <w:pStyle w:val="9"/>
              <w:rPr>
                <w:sz w:val="20"/>
              </w:rPr>
            </w:pPr>
          </w:p>
          <w:p w14:paraId="71349E58">
            <w:pPr>
              <w:pStyle w:val="9"/>
              <w:rPr>
                <w:sz w:val="20"/>
              </w:rPr>
            </w:pPr>
          </w:p>
          <w:p w14:paraId="594F7127">
            <w:pPr>
              <w:pStyle w:val="9"/>
              <w:rPr>
                <w:sz w:val="20"/>
              </w:rPr>
            </w:pPr>
          </w:p>
          <w:p w14:paraId="330004EF">
            <w:pPr>
              <w:pStyle w:val="9"/>
              <w:rPr>
                <w:sz w:val="20"/>
              </w:rPr>
            </w:pPr>
          </w:p>
          <w:p w14:paraId="2FCA9B13">
            <w:pPr>
              <w:pStyle w:val="9"/>
              <w:rPr>
                <w:sz w:val="20"/>
              </w:rPr>
            </w:pPr>
          </w:p>
          <w:p w14:paraId="11BFE51E">
            <w:pPr>
              <w:pStyle w:val="9"/>
              <w:rPr>
                <w:sz w:val="20"/>
              </w:rPr>
            </w:pPr>
          </w:p>
          <w:p w14:paraId="4F221CAB">
            <w:pPr>
              <w:pStyle w:val="9"/>
              <w:spacing w:before="10"/>
              <w:rPr>
                <w:sz w:val="24"/>
              </w:rPr>
            </w:pPr>
          </w:p>
          <w:p w14:paraId="2B99A40C">
            <w:pPr>
              <w:pStyle w:val="9"/>
              <w:spacing w:before="1"/>
              <w:ind w:left="102" w:right="64"/>
              <w:jc w:val="center"/>
              <w:rPr>
                <w:sz w:val="20"/>
              </w:rPr>
            </w:pPr>
            <w:r>
              <w:rPr>
                <w:sz w:val="20"/>
              </w:rPr>
              <w:t>饲料</w:t>
            </w:r>
          </w:p>
        </w:tc>
        <w:tc>
          <w:tcPr>
            <w:tcW w:w="5424" w:type="dxa"/>
            <w:gridSpan w:val="2"/>
          </w:tcPr>
          <w:p w14:paraId="2C6068C4">
            <w:pPr>
              <w:pStyle w:val="9"/>
              <w:rPr>
                <w:sz w:val="20"/>
              </w:rPr>
            </w:pPr>
          </w:p>
          <w:p w14:paraId="744A3D5E">
            <w:pPr>
              <w:pStyle w:val="9"/>
              <w:rPr>
                <w:sz w:val="20"/>
              </w:rPr>
            </w:pPr>
          </w:p>
          <w:p w14:paraId="26BCC921">
            <w:pPr>
              <w:pStyle w:val="9"/>
              <w:rPr>
                <w:sz w:val="20"/>
              </w:rPr>
            </w:pPr>
          </w:p>
          <w:p w14:paraId="5ABAE2E1">
            <w:pPr>
              <w:pStyle w:val="9"/>
              <w:rPr>
                <w:sz w:val="20"/>
              </w:rPr>
            </w:pPr>
          </w:p>
          <w:p w14:paraId="4C7C74A5">
            <w:pPr>
              <w:pStyle w:val="9"/>
              <w:rPr>
                <w:sz w:val="20"/>
              </w:rPr>
            </w:pPr>
          </w:p>
          <w:p w14:paraId="37C8BFDE">
            <w:pPr>
              <w:pStyle w:val="9"/>
              <w:rPr>
                <w:sz w:val="20"/>
              </w:rPr>
            </w:pPr>
          </w:p>
          <w:p w14:paraId="1BA7848D">
            <w:pPr>
              <w:pStyle w:val="9"/>
              <w:rPr>
                <w:sz w:val="20"/>
              </w:rPr>
            </w:pPr>
          </w:p>
          <w:p w14:paraId="073FFA22">
            <w:pPr>
              <w:pStyle w:val="9"/>
              <w:spacing w:before="11"/>
              <w:rPr>
                <w:sz w:val="15"/>
              </w:rPr>
            </w:pPr>
          </w:p>
          <w:p w14:paraId="0C26F471">
            <w:pPr>
              <w:pStyle w:val="9"/>
              <w:spacing w:line="230" w:lineRule="auto"/>
              <w:ind w:left="37" w:right="190"/>
              <w:rPr>
                <w:sz w:val="20"/>
              </w:rPr>
            </w:pPr>
            <w:r>
              <w:rPr>
                <w:spacing w:val="-1"/>
                <w:w w:val="95"/>
                <w:sz w:val="20"/>
              </w:rPr>
              <w:t xml:space="preserve">对饲料和饲料添加剂生产企业发现问题产品不主动召回的行 </w:t>
            </w:r>
            <w:r>
              <w:rPr>
                <w:sz w:val="20"/>
              </w:rPr>
              <w:t>政处罚</w:t>
            </w:r>
          </w:p>
        </w:tc>
        <w:tc>
          <w:tcPr>
            <w:tcW w:w="11400" w:type="dxa"/>
          </w:tcPr>
          <w:p w14:paraId="316BE1A7">
            <w:pPr>
              <w:pStyle w:val="9"/>
              <w:rPr>
                <w:sz w:val="20"/>
              </w:rPr>
            </w:pPr>
          </w:p>
          <w:p w14:paraId="17D8B112">
            <w:pPr>
              <w:pStyle w:val="9"/>
              <w:rPr>
                <w:sz w:val="20"/>
              </w:rPr>
            </w:pPr>
          </w:p>
          <w:p w14:paraId="33082525">
            <w:pPr>
              <w:pStyle w:val="9"/>
              <w:spacing w:before="10"/>
              <w:rPr>
                <w:sz w:val="18"/>
              </w:rPr>
            </w:pPr>
          </w:p>
          <w:p w14:paraId="03AA5ABE">
            <w:pPr>
              <w:pStyle w:val="9"/>
              <w:spacing w:line="252" w:lineRule="exact"/>
              <w:ind w:left="37"/>
              <w:rPr>
                <w:b/>
                <w:sz w:val="20"/>
              </w:rPr>
            </w:pPr>
            <w:r>
              <w:rPr>
                <w:b/>
                <w:sz w:val="20"/>
              </w:rPr>
              <w:t>《饲料和饲料添加剂管理条例》(2017修订)</w:t>
            </w:r>
          </w:p>
          <w:p w14:paraId="2063FCF7">
            <w:pPr>
              <w:pStyle w:val="9"/>
              <w:spacing w:before="1" w:line="232" w:lineRule="auto"/>
              <w:ind w:left="37" w:right="166"/>
              <w:jc w:val="both"/>
              <w:rPr>
                <w:sz w:val="20"/>
              </w:rPr>
            </w:pPr>
            <w:r>
              <w:rPr>
                <w:b/>
                <w:spacing w:val="9"/>
                <w:sz w:val="20"/>
              </w:rPr>
              <w:t xml:space="preserve">第二十八条 </w:t>
            </w:r>
            <w:r>
              <w:rPr>
                <w:spacing w:val="-1"/>
                <w:sz w:val="20"/>
              </w:rPr>
              <w:t>饲料、饲料添加剂生产企业发现其生产的饲料、饲料添加剂对养殖动物、人体健康有害或者存在其他安全隐患</w:t>
            </w:r>
            <w:r>
              <w:rPr>
                <w:w w:val="95"/>
                <w:sz w:val="20"/>
              </w:rPr>
              <w:t>的，应当立即停止生产，通知经营者、使用者，向饲料管理部门报告，主动召回产品，并记录召回和通知情况。召回的产品应当</w:t>
            </w:r>
            <w:r>
              <w:rPr>
                <w:sz w:val="20"/>
              </w:rPr>
              <w:t>在饲料管理部门监督下予以无害化处理或者销毁。</w:t>
            </w:r>
          </w:p>
          <w:p w14:paraId="7B7D9507">
            <w:pPr>
              <w:pStyle w:val="9"/>
              <w:spacing w:line="230" w:lineRule="auto"/>
              <w:ind w:left="37" w:right="195" w:firstLine="399"/>
              <w:rPr>
                <w:sz w:val="20"/>
              </w:rPr>
            </w:pPr>
            <w:r>
              <w:rPr>
                <w:spacing w:val="-1"/>
                <w:w w:val="95"/>
                <w:sz w:val="20"/>
              </w:rPr>
              <w:t>饲料、饲料添加剂经营者发现其销售的饲料、饲料添加剂具有前款规定情形的，应当立即停止销售，通知生产企业、供货者</w:t>
            </w:r>
            <w:r>
              <w:rPr>
                <w:sz w:val="20"/>
              </w:rPr>
              <w:t>和使用者，向饲料管理部门报告，并记录通知情况。</w:t>
            </w:r>
          </w:p>
          <w:p w14:paraId="4F70A32C">
            <w:pPr>
              <w:pStyle w:val="9"/>
              <w:spacing w:line="230" w:lineRule="auto"/>
              <w:ind w:left="37" w:right="196" w:firstLine="399"/>
              <w:rPr>
                <w:sz w:val="20"/>
              </w:rPr>
            </w:pPr>
            <w:r>
              <w:rPr>
                <w:spacing w:val="-1"/>
                <w:w w:val="95"/>
                <w:sz w:val="20"/>
              </w:rPr>
              <w:t>养殖者发现其使用的饲料、饲料添加剂具有本条第一款规定情形的，应当立即停止使用，通知供货者，并向饲料管理部门报</w:t>
            </w:r>
            <w:r>
              <w:rPr>
                <w:sz w:val="20"/>
              </w:rPr>
              <w:t xml:space="preserve">告。 </w:t>
            </w:r>
          </w:p>
          <w:p w14:paraId="535D1C2D">
            <w:pPr>
              <w:pStyle w:val="9"/>
              <w:spacing w:line="232" w:lineRule="auto"/>
              <w:ind w:left="37" w:right="161"/>
              <w:jc w:val="both"/>
              <w:rPr>
                <w:sz w:val="20"/>
              </w:rPr>
            </w:pPr>
            <w:r>
              <w:rPr>
                <w:b/>
                <w:spacing w:val="7"/>
                <w:sz w:val="20"/>
              </w:rPr>
              <w:t xml:space="preserve">第四十五条第一款 </w:t>
            </w:r>
            <w:r>
              <w:rPr>
                <w:spacing w:val="-1"/>
                <w:sz w:val="20"/>
              </w:rPr>
              <w:t>对本条例第二十八条规定的饲料、饲料添加剂，生产企业不主动召回的，由县级以上地方人民政府饲料</w:t>
            </w:r>
            <w:r>
              <w:rPr>
                <w:w w:val="95"/>
                <w:sz w:val="20"/>
              </w:rPr>
              <w:t>管理部门责令召回，并监督生产企业对召回的产品予以无害化处理或者销毁；情节严重的，没收违法所得，并处应召回的产品货值金额1倍以上3倍以下罚款，可以由发证机关吊销、撤销相关许可证明文件；生产企业对召回的产品不予以无害化处理或者销毁</w:t>
            </w:r>
            <w:r>
              <w:rPr>
                <w:sz w:val="20"/>
              </w:rPr>
              <w:t>的，由县级人民政府饲料管理部门代为销毁，所需费用由生产企业承担。</w:t>
            </w:r>
          </w:p>
        </w:tc>
        <w:tc>
          <w:tcPr>
            <w:tcW w:w="938" w:type="dxa"/>
          </w:tcPr>
          <w:p w14:paraId="7D1EACA1">
            <w:pPr>
              <w:pStyle w:val="9"/>
              <w:rPr>
                <w:sz w:val="20"/>
              </w:rPr>
            </w:pPr>
          </w:p>
          <w:p w14:paraId="0F6575ED">
            <w:pPr>
              <w:pStyle w:val="9"/>
              <w:rPr>
                <w:sz w:val="20"/>
              </w:rPr>
            </w:pPr>
          </w:p>
          <w:p w14:paraId="086D7406">
            <w:pPr>
              <w:pStyle w:val="9"/>
              <w:rPr>
                <w:sz w:val="20"/>
              </w:rPr>
            </w:pPr>
          </w:p>
          <w:p w14:paraId="20A005C1">
            <w:pPr>
              <w:pStyle w:val="9"/>
              <w:rPr>
                <w:sz w:val="20"/>
              </w:rPr>
            </w:pPr>
          </w:p>
          <w:p w14:paraId="43D5165A">
            <w:pPr>
              <w:pStyle w:val="9"/>
              <w:rPr>
                <w:sz w:val="20"/>
              </w:rPr>
            </w:pPr>
          </w:p>
          <w:p w14:paraId="7A49A06C">
            <w:pPr>
              <w:pStyle w:val="9"/>
              <w:rPr>
                <w:sz w:val="20"/>
              </w:rPr>
            </w:pPr>
          </w:p>
          <w:p w14:paraId="39424D60">
            <w:pPr>
              <w:pStyle w:val="9"/>
              <w:rPr>
                <w:sz w:val="20"/>
              </w:rPr>
            </w:pPr>
          </w:p>
          <w:p w14:paraId="34C674C4">
            <w:pPr>
              <w:pStyle w:val="9"/>
              <w:spacing w:before="11"/>
              <w:rPr>
                <w:sz w:val="15"/>
              </w:rPr>
            </w:pPr>
          </w:p>
          <w:p w14:paraId="6D46C96B">
            <w:pPr>
              <w:pStyle w:val="9"/>
              <w:spacing w:line="230" w:lineRule="auto"/>
              <w:ind w:left="78" w:right="20"/>
              <w:rPr>
                <w:sz w:val="20"/>
              </w:rPr>
            </w:pPr>
            <w:r>
              <w:rPr>
                <w:sz w:val="20"/>
              </w:rPr>
              <w:t>农业农村主管部门</w:t>
            </w:r>
          </w:p>
        </w:tc>
        <w:tc>
          <w:tcPr>
            <w:tcW w:w="2995" w:type="dxa"/>
          </w:tcPr>
          <w:p w14:paraId="3030912D">
            <w:pPr>
              <w:pStyle w:val="9"/>
              <w:rPr>
                <w:sz w:val="20"/>
              </w:rPr>
            </w:pPr>
          </w:p>
          <w:p w14:paraId="1E95C6F0">
            <w:pPr>
              <w:pStyle w:val="9"/>
              <w:rPr>
                <w:sz w:val="20"/>
              </w:rPr>
            </w:pPr>
          </w:p>
          <w:p w14:paraId="738A9C34">
            <w:pPr>
              <w:pStyle w:val="9"/>
              <w:rPr>
                <w:sz w:val="20"/>
              </w:rPr>
            </w:pPr>
          </w:p>
          <w:p w14:paraId="1A6C1C33">
            <w:pPr>
              <w:pStyle w:val="9"/>
              <w:rPr>
                <w:sz w:val="20"/>
              </w:rPr>
            </w:pPr>
          </w:p>
          <w:p w14:paraId="3D59E408">
            <w:pPr>
              <w:pStyle w:val="9"/>
              <w:rPr>
                <w:sz w:val="20"/>
              </w:rPr>
            </w:pPr>
          </w:p>
          <w:p w14:paraId="5AF8F674">
            <w:pPr>
              <w:pStyle w:val="9"/>
              <w:rPr>
                <w:sz w:val="20"/>
              </w:rPr>
            </w:pPr>
          </w:p>
          <w:p w14:paraId="2120F2DD">
            <w:pPr>
              <w:pStyle w:val="9"/>
              <w:rPr>
                <w:sz w:val="20"/>
              </w:rPr>
            </w:pPr>
          </w:p>
          <w:p w14:paraId="5934F7ED">
            <w:pPr>
              <w:pStyle w:val="9"/>
              <w:spacing w:before="10"/>
              <w:rPr>
                <w:sz w:val="24"/>
              </w:rPr>
            </w:pPr>
          </w:p>
          <w:p w14:paraId="5A7BFD59">
            <w:pPr>
              <w:pStyle w:val="9"/>
              <w:spacing w:before="1"/>
              <w:ind w:left="285" w:right="249"/>
              <w:jc w:val="center"/>
              <w:rPr>
                <w:sz w:val="20"/>
              </w:rPr>
            </w:pPr>
            <w:r>
              <w:rPr>
                <w:sz w:val="20"/>
              </w:rPr>
              <w:t>县级以上农业农村主管部门</w:t>
            </w:r>
          </w:p>
        </w:tc>
      </w:tr>
      <w:tr w14:paraId="1CC039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8" w:hRule="atLeast"/>
        </w:trPr>
        <w:tc>
          <w:tcPr>
            <w:tcW w:w="636" w:type="dxa"/>
          </w:tcPr>
          <w:p w14:paraId="068C8A35">
            <w:pPr>
              <w:pStyle w:val="9"/>
              <w:rPr>
                <w:sz w:val="20"/>
              </w:rPr>
            </w:pPr>
          </w:p>
          <w:p w14:paraId="4F121EDD">
            <w:pPr>
              <w:pStyle w:val="9"/>
              <w:rPr>
                <w:sz w:val="20"/>
              </w:rPr>
            </w:pPr>
          </w:p>
          <w:p w14:paraId="48027258">
            <w:pPr>
              <w:pStyle w:val="9"/>
              <w:rPr>
                <w:sz w:val="20"/>
              </w:rPr>
            </w:pPr>
          </w:p>
          <w:p w14:paraId="514DE8DE">
            <w:pPr>
              <w:pStyle w:val="9"/>
              <w:rPr>
                <w:sz w:val="20"/>
              </w:rPr>
            </w:pPr>
          </w:p>
          <w:p w14:paraId="43108357">
            <w:pPr>
              <w:pStyle w:val="9"/>
              <w:rPr>
                <w:sz w:val="20"/>
              </w:rPr>
            </w:pPr>
          </w:p>
          <w:p w14:paraId="2FFE7766">
            <w:pPr>
              <w:pStyle w:val="9"/>
              <w:rPr>
                <w:sz w:val="20"/>
              </w:rPr>
            </w:pPr>
          </w:p>
          <w:p w14:paraId="447201D4">
            <w:pPr>
              <w:pStyle w:val="9"/>
              <w:spacing w:before="11"/>
              <w:rPr>
                <w:sz w:val="25"/>
              </w:rPr>
            </w:pPr>
          </w:p>
          <w:p w14:paraId="577BCC22">
            <w:pPr>
              <w:pStyle w:val="9"/>
              <w:ind w:left="104" w:right="65"/>
              <w:jc w:val="center"/>
              <w:rPr>
                <w:sz w:val="20"/>
              </w:rPr>
            </w:pPr>
            <w:r>
              <w:rPr>
                <w:sz w:val="20"/>
              </w:rPr>
              <w:t>90</w:t>
            </w:r>
          </w:p>
        </w:tc>
        <w:tc>
          <w:tcPr>
            <w:tcW w:w="1229" w:type="dxa"/>
          </w:tcPr>
          <w:p w14:paraId="42F0C701">
            <w:pPr>
              <w:pStyle w:val="9"/>
              <w:rPr>
                <w:sz w:val="20"/>
              </w:rPr>
            </w:pPr>
          </w:p>
          <w:p w14:paraId="0B4BFEB6">
            <w:pPr>
              <w:pStyle w:val="9"/>
              <w:rPr>
                <w:sz w:val="20"/>
              </w:rPr>
            </w:pPr>
          </w:p>
          <w:p w14:paraId="0D099DD8">
            <w:pPr>
              <w:pStyle w:val="9"/>
              <w:rPr>
                <w:sz w:val="20"/>
              </w:rPr>
            </w:pPr>
          </w:p>
          <w:p w14:paraId="00F5F1BE">
            <w:pPr>
              <w:pStyle w:val="9"/>
              <w:rPr>
                <w:sz w:val="20"/>
              </w:rPr>
            </w:pPr>
          </w:p>
          <w:p w14:paraId="77B6BB19">
            <w:pPr>
              <w:pStyle w:val="9"/>
              <w:rPr>
                <w:sz w:val="20"/>
              </w:rPr>
            </w:pPr>
          </w:p>
          <w:p w14:paraId="639AEE93">
            <w:pPr>
              <w:pStyle w:val="9"/>
              <w:rPr>
                <w:sz w:val="20"/>
              </w:rPr>
            </w:pPr>
          </w:p>
          <w:p w14:paraId="55406865">
            <w:pPr>
              <w:pStyle w:val="9"/>
              <w:spacing w:before="11"/>
              <w:rPr>
                <w:sz w:val="25"/>
              </w:rPr>
            </w:pPr>
          </w:p>
          <w:p w14:paraId="29187543">
            <w:pPr>
              <w:pStyle w:val="9"/>
              <w:ind w:left="102" w:right="64"/>
              <w:jc w:val="center"/>
              <w:rPr>
                <w:sz w:val="20"/>
              </w:rPr>
            </w:pPr>
            <w:r>
              <w:rPr>
                <w:sz w:val="20"/>
              </w:rPr>
              <w:t>饲料</w:t>
            </w:r>
          </w:p>
        </w:tc>
        <w:tc>
          <w:tcPr>
            <w:tcW w:w="5424" w:type="dxa"/>
            <w:gridSpan w:val="2"/>
          </w:tcPr>
          <w:p w14:paraId="0D7F05F5">
            <w:pPr>
              <w:pStyle w:val="9"/>
              <w:rPr>
                <w:sz w:val="20"/>
              </w:rPr>
            </w:pPr>
          </w:p>
          <w:p w14:paraId="78EB01AC">
            <w:pPr>
              <w:pStyle w:val="9"/>
              <w:rPr>
                <w:sz w:val="20"/>
              </w:rPr>
            </w:pPr>
          </w:p>
          <w:p w14:paraId="29E64673">
            <w:pPr>
              <w:pStyle w:val="9"/>
              <w:rPr>
                <w:sz w:val="20"/>
              </w:rPr>
            </w:pPr>
          </w:p>
          <w:p w14:paraId="7EBD9E1F">
            <w:pPr>
              <w:pStyle w:val="9"/>
              <w:rPr>
                <w:sz w:val="20"/>
              </w:rPr>
            </w:pPr>
          </w:p>
          <w:p w14:paraId="79543C61">
            <w:pPr>
              <w:pStyle w:val="9"/>
              <w:rPr>
                <w:sz w:val="20"/>
              </w:rPr>
            </w:pPr>
          </w:p>
          <w:p w14:paraId="38DA5EF3">
            <w:pPr>
              <w:pStyle w:val="9"/>
              <w:rPr>
                <w:sz w:val="20"/>
              </w:rPr>
            </w:pPr>
          </w:p>
          <w:p w14:paraId="3960A521">
            <w:pPr>
              <w:pStyle w:val="9"/>
              <w:spacing w:before="10"/>
              <w:rPr>
                <w:sz w:val="16"/>
              </w:rPr>
            </w:pPr>
          </w:p>
          <w:p w14:paraId="2F985061">
            <w:pPr>
              <w:pStyle w:val="9"/>
              <w:spacing w:line="230" w:lineRule="auto"/>
              <w:ind w:left="37" w:right="189"/>
              <w:rPr>
                <w:sz w:val="20"/>
              </w:rPr>
            </w:pPr>
            <w:r>
              <w:rPr>
                <w:spacing w:val="-1"/>
                <w:w w:val="95"/>
                <w:sz w:val="20"/>
              </w:rPr>
              <w:t xml:space="preserve">对饲料、饲料添加剂经营者发现问题产品不停止销售的行政 </w:t>
            </w:r>
            <w:r>
              <w:rPr>
                <w:sz w:val="20"/>
              </w:rPr>
              <w:t>处罚</w:t>
            </w:r>
          </w:p>
        </w:tc>
        <w:tc>
          <w:tcPr>
            <w:tcW w:w="11400" w:type="dxa"/>
          </w:tcPr>
          <w:p w14:paraId="07915746">
            <w:pPr>
              <w:pStyle w:val="9"/>
              <w:rPr>
                <w:sz w:val="20"/>
              </w:rPr>
            </w:pPr>
          </w:p>
          <w:p w14:paraId="78744D20">
            <w:pPr>
              <w:pStyle w:val="9"/>
              <w:spacing w:before="7"/>
              <w:rPr>
                <w:sz w:val="29"/>
              </w:rPr>
            </w:pPr>
          </w:p>
          <w:p w14:paraId="59710A1B">
            <w:pPr>
              <w:pStyle w:val="9"/>
              <w:spacing w:line="251" w:lineRule="exact"/>
              <w:ind w:left="37"/>
              <w:rPr>
                <w:b/>
                <w:sz w:val="20"/>
              </w:rPr>
            </w:pPr>
            <w:r>
              <w:rPr>
                <w:b/>
                <w:sz w:val="20"/>
              </w:rPr>
              <w:t>《饲料和饲料添加剂管理条例》(2017修订)</w:t>
            </w:r>
          </w:p>
          <w:p w14:paraId="551607E6">
            <w:pPr>
              <w:pStyle w:val="9"/>
              <w:spacing w:before="3" w:line="230" w:lineRule="auto"/>
              <w:ind w:left="37" w:right="166"/>
              <w:jc w:val="both"/>
              <w:rPr>
                <w:sz w:val="20"/>
              </w:rPr>
            </w:pPr>
            <w:r>
              <w:rPr>
                <w:b/>
                <w:spacing w:val="9"/>
                <w:sz w:val="20"/>
              </w:rPr>
              <w:t xml:space="preserve">第二十八条 </w:t>
            </w:r>
            <w:r>
              <w:rPr>
                <w:spacing w:val="-1"/>
                <w:sz w:val="20"/>
              </w:rPr>
              <w:t>饲料、饲料添加剂生产企业发现其生产的饲料、饲料添加剂对养殖动物、人体健康有害或者存在其他安全隐患</w:t>
            </w:r>
            <w:r>
              <w:rPr>
                <w:w w:val="95"/>
                <w:sz w:val="20"/>
              </w:rPr>
              <w:t>的，应当立即停止生产，通知经营者、使用者，向饲料管理部门报告，主动召回产品，并记录召回和通知情况。召回的产品应当</w:t>
            </w:r>
            <w:r>
              <w:rPr>
                <w:sz w:val="20"/>
              </w:rPr>
              <w:t>在饲料管理部门监督下予以无害化处理或者销毁。</w:t>
            </w:r>
          </w:p>
          <w:p w14:paraId="503C2F46">
            <w:pPr>
              <w:pStyle w:val="9"/>
              <w:spacing w:before="4" w:line="230" w:lineRule="auto"/>
              <w:ind w:left="37" w:right="195" w:firstLine="399"/>
              <w:rPr>
                <w:sz w:val="20"/>
              </w:rPr>
            </w:pPr>
            <w:r>
              <w:rPr>
                <w:spacing w:val="-1"/>
                <w:w w:val="95"/>
                <w:sz w:val="20"/>
              </w:rPr>
              <w:t>饲料、饲料添加剂经营者发现其销售的饲料、饲料添加剂具有前款规定情形的，应当立即停止销售，通知生产企业、供货者</w:t>
            </w:r>
            <w:r>
              <w:rPr>
                <w:sz w:val="20"/>
              </w:rPr>
              <w:t>和使用者，向饲料管理部门报告，并记录通知情况。</w:t>
            </w:r>
          </w:p>
          <w:p w14:paraId="55E358A2">
            <w:pPr>
              <w:pStyle w:val="9"/>
              <w:spacing w:before="2" w:line="230" w:lineRule="auto"/>
              <w:ind w:left="37" w:right="196" w:firstLine="399"/>
              <w:rPr>
                <w:rFonts w:hint="eastAsia" w:eastAsia="宋体"/>
                <w:sz w:val="20"/>
                <w:lang w:eastAsia="zh-CN"/>
              </w:rPr>
            </w:pPr>
            <w:r>
              <w:rPr>
                <w:spacing w:val="-1"/>
                <w:w w:val="95"/>
                <w:sz w:val="20"/>
              </w:rPr>
              <w:t>养殖者发现其使用的饲料、饲料添加剂具有本条第一款规定情形的，应当立即停止使用，通知供货者，并向饲料管理部门报</w:t>
            </w:r>
            <w:r>
              <w:rPr>
                <w:sz w:val="20"/>
              </w:rPr>
              <w:t>告。</w:t>
            </w:r>
          </w:p>
          <w:p w14:paraId="1117320A">
            <w:pPr>
              <w:pStyle w:val="9"/>
              <w:spacing w:line="232" w:lineRule="auto"/>
              <w:ind w:left="37" w:right="87"/>
              <w:rPr>
                <w:sz w:val="20"/>
              </w:rPr>
            </w:pPr>
            <w:r>
              <w:rPr>
                <w:b/>
                <w:spacing w:val="8"/>
                <w:sz w:val="20"/>
              </w:rPr>
              <w:t xml:space="preserve">第四十五条第二款 </w:t>
            </w:r>
            <w:r>
              <w:rPr>
                <w:sz w:val="20"/>
              </w:rPr>
              <w:t>对本条例第二十八条规定的饲料、饲料添加剂，经营者不停止销售的，由县级以上地方人民政府饲料管</w:t>
            </w:r>
            <w:r>
              <w:rPr>
                <w:w w:val="95"/>
                <w:sz w:val="20"/>
              </w:rPr>
              <w:t>理部门责令停止销售；拒不停止销售的，没收违法所得，处1000元以上5</w:t>
            </w:r>
            <w:r>
              <w:rPr>
                <w:spacing w:val="-1"/>
                <w:w w:val="95"/>
                <w:sz w:val="20"/>
              </w:rPr>
              <w:t xml:space="preserve">万元以下罚款；情节严重的，责令停止经营，并通知工商 </w:t>
            </w:r>
            <w:r>
              <w:rPr>
                <w:sz w:val="20"/>
              </w:rPr>
              <w:t>行政管理部门，由工商行政管理部门吊销营业执照。</w:t>
            </w:r>
          </w:p>
        </w:tc>
        <w:tc>
          <w:tcPr>
            <w:tcW w:w="938" w:type="dxa"/>
          </w:tcPr>
          <w:p w14:paraId="70CCCA3C">
            <w:pPr>
              <w:pStyle w:val="9"/>
              <w:rPr>
                <w:sz w:val="20"/>
              </w:rPr>
            </w:pPr>
          </w:p>
          <w:p w14:paraId="62B2CB13">
            <w:pPr>
              <w:pStyle w:val="9"/>
              <w:rPr>
                <w:sz w:val="20"/>
              </w:rPr>
            </w:pPr>
          </w:p>
          <w:p w14:paraId="521D4F12">
            <w:pPr>
              <w:pStyle w:val="9"/>
              <w:rPr>
                <w:sz w:val="20"/>
              </w:rPr>
            </w:pPr>
          </w:p>
          <w:p w14:paraId="2696787A">
            <w:pPr>
              <w:pStyle w:val="9"/>
              <w:rPr>
                <w:sz w:val="20"/>
              </w:rPr>
            </w:pPr>
          </w:p>
          <w:p w14:paraId="3687EF07">
            <w:pPr>
              <w:pStyle w:val="9"/>
              <w:rPr>
                <w:sz w:val="20"/>
              </w:rPr>
            </w:pPr>
          </w:p>
          <w:p w14:paraId="7E20DCEA">
            <w:pPr>
              <w:pStyle w:val="9"/>
              <w:rPr>
                <w:sz w:val="20"/>
              </w:rPr>
            </w:pPr>
          </w:p>
          <w:p w14:paraId="3EDFCE6A">
            <w:pPr>
              <w:pStyle w:val="9"/>
              <w:spacing w:before="10"/>
              <w:rPr>
                <w:sz w:val="16"/>
              </w:rPr>
            </w:pPr>
          </w:p>
          <w:p w14:paraId="380E4706">
            <w:pPr>
              <w:pStyle w:val="9"/>
              <w:spacing w:line="230" w:lineRule="auto"/>
              <w:ind w:left="78" w:right="20"/>
              <w:rPr>
                <w:sz w:val="20"/>
              </w:rPr>
            </w:pPr>
            <w:r>
              <w:rPr>
                <w:sz w:val="20"/>
              </w:rPr>
              <w:t>农业农村主管部门</w:t>
            </w:r>
          </w:p>
        </w:tc>
        <w:tc>
          <w:tcPr>
            <w:tcW w:w="2995" w:type="dxa"/>
          </w:tcPr>
          <w:p w14:paraId="7ACB55A3">
            <w:pPr>
              <w:pStyle w:val="9"/>
              <w:rPr>
                <w:sz w:val="20"/>
              </w:rPr>
            </w:pPr>
          </w:p>
          <w:p w14:paraId="5ED3995E">
            <w:pPr>
              <w:pStyle w:val="9"/>
              <w:rPr>
                <w:sz w:val="20"/>
              </w:rPr>
            </w:pPr>
          </w:p>
          <w:p w14:paraId="4431095B">
            <w:pPr>
              <w:pStyle w:val="9"/>
              <w:rPr>
                <w:sz w:val="20"/>
              </w:rPr>
            </w:pPr>
          </w:p>
          <w:p w14:paraId="6BCA6DB8">
            <w:pPr>
              <w:pStyle w:val="9"/>
              <w:rPr>
                <w:sz w:val="20"/>
              </w:rPr>
            </w:pPr>
          </w:p>
          <w:p w14:paraId="4BD6BCFB">
            <w:pPr>
              <w:pStyle w:val="9"/>
              <w:rPr>
                <w:sz w:val="20"/>
              </w:rPr>
            </w:pPr>
          </w:p>
          <w:p w14:paraId="6EE25546">
            <w:pPr>
              <w:pStyle w:val="9"/>
              <w:rPr>
                <w:sz w:val="20"/>
              </w:rPr>
            </w:pPr>
          </w:p>
          <w:p w14:paraId="42304CD3">
            <w:pPr>
              <w:pStyle w:val="9"/>
              <w:spacing w:before="11"/>
              <w:rPr>
                <w:sz w:val="25"/>
              </w:rPr>
            </w:pPr>
          </w:p>
          <w:p w14:paraId="5C31CD0A">
            <w:pPr>
              <w:pStyle w:val="9"/>
              <w:ind w:left="285" w:right="249"/>
              <w:jc w:val="center"/>
              <w:rPr>
                <w:sz w:val="20"/>
              </w:rPr>
            </w:pPr>
            <w:r>
              <w:rPr>
                <w:sz w:val="20"/>
              </w:rPr>
              <w:t>县级以上农业农村主管部门</w:t>
            </w:r>
          </w:p>
        </w:tc>
      </w:tr>
      <w:tr w14:paraId="10FAD6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41" w:hRule="atLeast"/>
        </w:trPr>
        <w:tc>
          <w:tcPr>
            <w:tcW w:w="636" w:type="dxa"/>
            <w:vMerge w:val="restart"/>
          </w:tcPr>
          <w:p w14:paraId="23103DC6">
            <w:pPr>
              <w:pStyle w:val="9"/>
              <w:rPr>
                <w:sz w:val="20"/>
              </w:rPr>
            </w:pPr>
          </w:p>
          <w:p w14:paraId="6A13AA6F">
            <w:pPr>
              <w:pStyle w:val="9"/>
              <w:rPr>
                <w:sz w:val="20"/>
              </w:rPr>
            </w:pPr>
          </w:p>
          <w:p w14:paraId="70AA8165">
            <w:pPr>
              <w:pStyle w:val="9"/>
              <w:rPr>
                <w:sz w:val="20"/>
              </w:rPr>
            </w:pPr>
          </w:p>
          <w:p w14:paraId="0A6D6CE4">
            <w:pPr>
              <w:pStyle w:val="9"/>
              <w:rPr>
                <w:sz w:val="20"/>
              </w:rPr>
            </w:pPr>
          </w:p>
          <w:p w14:paraId="3F83CCA8">
            <w:pPr>
              <w:pStyle w:val="9"/>
              <w:rPr>
                <w:sz w:val="20"/>
              </w:rPr>
            </w:pPr>
          </w:p>
          <w:p w14:paraId="35AB387B">
            <w:pPr>
              <w:pStyle w:val="9"/>
              <w:rPr>
                <w:sz w:val="20"/>
              </w:rPr>
            </w:pPr>
          </w:p>
          <w:p w14:paraId="55799DE7">
            <w:pPr>
              <w:pStyle w:val="9"/>
              <w:rPr>
                <w:sz w:val="20"/>
              </w:rPr>
            </w:pPr>
          </w:p>
          <w:p w14:paraId="55619DF2">
            <w:pPr>
              <w:pStyle w:val="9"/>
              <w:spacing w:before="8"/>
              <w:rPr>
                <w:sz w:val="29"/>
              </w:rPr>
            </w:pPr>
          </w:p>
          <w:p w14:paraId="4CDB955C">
            <w:pPr>
              <w:pStyle w:val="9"/>
              <w:ind w:left="227"/>
              <w:rPr>
                <w:sz w:val="20"/>
              </w:rPr>
            </w:pPr>
            <w:r>
              <w:rPr>
                <w:sz w:val="20"/>
              </w:rPr>
              <w:t>91</w:t>
            </w:r>
          </w:p>
        </w:tc>
        <w:tc>
          <w:tcPr>
            <w:tcW w:w="1229" w:type="dxa"/>
            <w:vMerge w:val="restart"/>
          </w:tcPr>
          <w:p w14:paraId="100A8B74">
            <w:pPr>
              <w:pStyle w:val="9"/>
              <w:rPr>
                <w:sz w:val="20"/>
              </w:rPr>
            </w:pPr>
          </w:p>
          <w:p w14:paraId="2BD8FC28">
            <w:pPr>
              <w:pStyle w:val="9"/>
              <w:rPr>
                <w:sz w:val="20"/>
              </w:rPr>
            </w:pPr>
          </w:p>
          <w:p w14:paraId="38DFAD98">
            <w:pPr>
              <w:pStyle w:val="9"/>
              <w:rPr>
                <w:sz w:val="20"/>
              </w:rPr>
            </w:pPr>
          </w:p>
          <w:p w14:paraId="6B3CB998">
            <w:pPr>
              <w:pStyle w:val="9"/>
              <w:rPr>
                <w:sz w:val="20"/>
              </w:rPr>
            </w:pPr>
          </w:p>
          <w:p w14:paraId="3C768783">
            <w:pPr>
              <w:pStyle w:val="9"/>
              <w:rPr>
                <w:sz w:val="20"/>
              </w:rPr>
            </w:pPr>
          </w:p>
          <w:p w14:paraId="092B684C">
            <w:pPr>
              <w:pStyle w:val="9"/>
              <w:rPr>
                <w:sz w:val="20"/>
              </w:rPr>
            </w:pPr>
          </w:p>
          <w:p w14:paraId="56B413B7">
            <w:pPr>
              <w:pStyle w:val="9"/>
              <w:rPr>
                <w:sz w:val="20"/>
              </w:rPr>
            </w:pPr>
          </w:p>
          <w:p w14:paraId="7DE64572">
            <w:pPr>
              <w:pStyle w:val="9"/>
              <w:spacing w:before="8"/>
              <w:rPr>
                <w:sz w:val="29"/>
              </w:rPr>
            </w:pPr>
          </w:p>
          <w:p w14:paraId="6E7A8516">
            <w:pPr>
              <w:pStyle w:val="9"/>
              <w:ind w:left="424"/>
              <w:rPr>
                <w:sz w:val="20"/>
              </w:rPr>
            </w:pPr>
            <w:r>
              <w:rPr>
                <w:sz w:val="20"/>
              </w:rPr>
              <w:t>饲料</w:t>
            </w:r>
          </w:p>
        </w:tc>
        <w:tc>
          <w:tcPr>
            <w:tcW w:w="2057" w:type="dxa"/>
            <w:vMerge w:val="restart"/>
          </w:tcPr>
          <w:p w14:paraId="15467AA4">
            <w:pPr>
              <w:pStyle w:val="9"/>
              <w:rPr>
                <w:sz w:val="20"/>
              </w:rPr>
            </w:pPr>
          </w:p>
          <w:p w14:paraId="3105D0C2">
            <w:pPr>
              <w:pStyle w:val="9"/>
              <w:rPr>
                <w:sz w:val="20"/>
              </w:rPr>
            </w:pPr>
          </w:p>
          <w:p w14:paraId="1D009DBA">
            <w:pPr>
              <w:pStyle w:val="9"/>
              <w:rPr>
                <w:sz w:val="20"/>
              </w:rPr>
            </w:pPr>
          </w:p>
          <w:p w14:paraId="51DC5452">
            <w:pPr>
              <w:pStyle w:val="9"/>
              <w:rPr>
                <w:sz w:val="20"/>
              </w:rPr>
            </w:pPr>
          </w:p>
          <w:p w14:paraId="4A8AEB0C">
            <w:pPr>
              <w:pStyle w:val="9"/>
              <w:rPr>
                <w:sz w:val="20"/>
              </w:rPr>
            </w:pPr>
          </w:p>
          <w:p w14:paraId="371840D8">
            <w:pPr>
              <w:pStyle w:val="9"/>
              <w:spacing w:before="159" w:line="230" w:lineRule="auto"/>
              <w:ind w:left="37" w:right="5"/>
              <w:rPr>
                <w:sz w:val="20"/>
              </w:rPr>
            </w:pPr>
            <w:r>
              <w:rPr>
                <w:sz w:val="20"/>
              </w:rPr>
              <w:t>对在生产、经营过程</w:t>
            </w:r>
            <w:r>
              <w:rPr>
                <w:spacing w:val="-2"/>
                <w:sz w:val="20"/>
              </w:rPr>
              <w:t>中，以非饲料、非饲料添加剂冒充饲料、饲料添加剂或者以此种饲料</w:t>
            </w:r>
          </w:p>
          <w:p w14:paraId="5D5B32DE">
            <w:pPr>
              <w:pStyle w:val="9"/>
              <w:spacing w:before="5" w:line="230" w:lineRule="auto"/>
              <w:ind w:left="37" w:right="6"/>
              <w:jc w:val="both"/>
              <w:rPr>
                <w:sz w:val="20"/>
              </w:rPr>
            </w:pPr>
            <w:r>
              <w:rPr>
                <w:spacing w:val="-2"/>
                <w:sz w:val="20"/>
              </w:rPr>
              <w:t>、饲料添加剂冒充他种饲料、饲料添加剂等行</w:t>
            </w:r>
            <w:r>
              <w:rPr>
                <w:sz w:val="20"/>
              </w:rPr>
              <w:t>为的行政处罚</w:t>
            </w:r>
          </w:p>
        </w:tc>
        <w:tc>
          <w:tcPr>
            <w:tcW w:w="3367" w:type="dxa"/>
          </w:tcPr>
          <w:p w14:paraId="243CB9DF">
            <w:pPr>
              <w:pStyle w:val="9"/>
              <w:rPr>
                <w:sz w:val="20"/>
              </w:rPr>
            </w:pPr>
          </w:p>
          <w:p w14:paraId="1EB8E583">
            <w:pPr>
              <w:pStyle w:val="9"/>
              <w:spacing w:before="133" w:line="232" w:lineRule="auto"/>
              <w:ind w:left="37" w:right="121"/>
              <w:jc w:val="both"/>
              <w:rPr>
                <w:sz w:val="20"/>
              </w:rPr>
            </w:pPr>
            <w:r>
              <w:rPr>
                <w:w w:val="95"/>
                <w:sz w:val="20"/>
              </w:rPr>
              <w:t>对在生产、经营过程中，以非饲料、非饲料添加剂冒充饲料、饲料添加剂或者以此种饲料、饲料添加剂冒充他</w:t>
            </w:r>
            <w:r>
              <w:rPr>
                <w:sz w:val="20"/>
              </w:rPr>
              <w:t>种饲料、饲料添加剂的行政处罚</w:t>
            </w:r>
          </w:p>
        </w:tc>
        <w:tc>
          <w:tcPr>
            <w:tcW w:w="11400" w:type="dxa"/>
            <w:vMerge w:val="restart"/>
          </w:tcPr>
          <w:p w14:paraId="6BD207BC">
            <w:pPr>
              <w:pStyle w:val="9"/>
              <w:rPr>
                <w:sz w:val="20"/>
              </w:rPr>
            </w:pPr>
          </w:p>
          <w:p w14:paraId="3E721099">
            <w:pPr>
              <w:pStyle w:val="9"/>
              <w:rPr>
                <w:sz w:val="20"/>
              </w:rPr>
            </w:pPr>
          </w:p>
          <w:p w14:paraId="01BFDEC4">
            <w:pPr>
              <w:pStyle w:val="9"/>
              <w:rPr>
                <w:sz w:val="20"/>
              </w:rPr>
            </w:pPr>
          </w:p>
          <w:p w14:paraId="024636BE">
            <w:pPr>
              <w:pStyle w:val="9"/>
              <w:rPr>
                <w:sz w:val="20"/>
              </w:rPr>
            </w:pPr>
          </w:p>
          <w:p w14:paraId="393E0B46">
            <w:pPr>
              <w:pStyle w:val="9"/>
              <w:spacing w:before="161" w:line="252" w:lineRule="exact"/>
              <w:ind w:left="37"/>
              <w:rPr>
                <w:b/>
                <w:sz w:val="20"/>
              </w:rPr>
            </w:pPr>
            <w:r>
              <w:rPr>
                <w:b/>
                <w:sz w:val="20"/>
              </w:rPr>
              <w:t>《饲料和饲料添加剂管理条例》(2017修订)</w:t>
            </w:r>
          </w:p>
          <w:p w14:paraId="205E2D4D">
            <w:pPr>
              <w:pStyle w:val="9"/>
              <w:spacing w:line="247" w:lineRule="exact"/>
              <w:ind w:left="37"/>
              <w:rPr>
                <w:sz w:val="20"/>
              </w:rPr>
            </w:pPr>
            <w:r>
              <w:rPr>
                <w:b/>
                <w:sz w:val="20"/>
              </w:rPr>
              <w:t xml:space="preserve">第四十六条 </w:t>
            </w:r>
            <w:r>
              <w:rPr>
                <w:sz w:val="20"/>
              </w:rPr>
              <w:t>饲料、饲料添加剂生产企业、经营者有下列行为之一的，由县级以上地方人民政府饲料管理部门责令停止生产</w:t>
            </w:r>
          </w:p>
          <w:p w14:paraId="7B860C1A">
            <w:pPr>
              <w:pStyle w:val="9"/>
              <w:spacing w:before="3" w:line="230" w:lineRule="auto"/>
              <w:ind w:left="37" w:right="91"/>
              <w:rPr>
                <w:sz w:val="20"/>
              </w:rPr>
            </w:pPr>
            <w:r>
              <w:rPr>
                <w:sz w:val="20"/>
              </w:rPr>
              <w:t xml:space="preserve">、经营，没收违法所得和违法生产、经营的产品，违法生产、经营的产品货值金额不足1万元的，并处2000元以上2万元以下罚 </w:t>
            </w:r>
            <w:r>
              <w:rPr>
                <w:w w:val="95"/>
                <w:sz w:val="20"/>
              </w:rPr>
              <w:t>款，货值金额1万元以上的，并处货值金额2倍以上5倍以下罚款；构成犯罪的，依法追究刑事责任：（一）</w:t>
            </w:r>
            <w:r>
              <w:rPr>
                <w:spacing w:val="-2"/>
                <w:w w:val="95"/>
                <w:sz w:val="20"/>
              </w:rPr>
              <w:t xml:space="preserve">在生产、经营过程中， </w:t>
            </w:r>
            <w:r>
              <w:rPr>
                <w:sz w:val="20"/>
              </w:rPr>
              <w:t>以非饲料、非饲料添加剂冒充饲料、饲料添加剂或者以此种饲料、饲料添加剂冒充他种饲料、饲料添加剂的；（二）生产、经营无产品质量标准或者不符合产品质量标准的饲料、饲料添加剂的；（三）生产、经营的饲料、饲料添加剂与标签标示的内容不一致的。</w:t>
            </w:r>
          </w:p>
          <w:p w14:paraId="60D1B4E8">
            <w:pPr>
              <w:pStyle w:val="9"/>
              <w:spacing w:before="6" w:line="230" w:lineRule="auto"/>
              <w:ind w:left="37" w:right="188"/>
              <w:rPr>
                <w:sz w:val="20"/>
              </w:rPr>
            </w:pPr>
            <w:r>
              <w:rPr>
                <w:spacing w:val="-1"/>
                <w:w w:val="95"/>
                <w:sz w:val="20"/>
              </w:rPr>
              <w:t>饲料、饲料添加剂生产企业有前款规定的行为，情节严重的，由发证机关吊销、撤销相关许可证明文件；饲料、饲料添加剂</w:t>
            </w:r>
            <w:r>
              <w:rPr>
                <w:sz w:val="20"/>
              </w:rPr>
              <w:t>经营者有前款规定的行为，情节严重的，通知工商行政管理部门，由工商行政管理部门吊销营业执照。</w:t>
            </w:r>
          </w:p>
        </w:tc>
        <w:tc>
          <w:tcPr>
            <w:tcW w:w="938" w:type="dxa"/>
            <w:vMerge w:val="restart"/>
          </w:tcPr>
          <w:p w14:paraId="459E7FB0">
            <w:pPr>
              <w:pStyle w:val="9"/>
              <w:rPr>
                <w:sz w:val="20"/>
              </w:rPr>
            </w:pPr>
          </w:p>
          <w:p w14:paraId="17C65726">
            <w:pPr>
              <w:pStyle w:val="9"/>
              <w:rPr>
                <w:sz w:val="20"/>
              </w:rPr>
            </w:pPr>
          </w:p>
          <w:p w14:paraId="2C830FB9">
            <w:pPr>
              <w:pStyle w:val="9"/>
              <w:rPr>
                <w:sz w:val="20"/>
              </w:rPr>
            </w:pPr>
          </w:p>
          <w:p w14:paraId="093E64F8">
            <w:pPr>
              <w:pStyle w:val="9"/>
              <w:rPr>
                <w:sz w:val="20"/>
              </w:rPr>
            </w:pPr>
          </w:p>
          <w:p w14:paraId="038D8226">
            <w:pPr>
              <w:pStyle w:val="9"/>
              <w:rPr>
                <w:sz w:val="20"/>
              </w:rPr>
            </w:pPr>
          </w:p>
          <w:p w14:paraId="7C663651">
            <w:pPr>
              <w:pStyle w:val="9"/>
              <w:rPr>
                <w:sz w:val="20"/>
              </w:rPr>
            </w:pPr>
          </w:p>
          <w:p w14:paraId="6BCDF8E3">
            <w:pPr>
              <w:pStyle w:val="9"/>
              <w:rPr>
                <w:sz w:val="20"/>
              </w:rPr>
            </w:pPr>
          </w:p>
          <w:p w14:paraId="7C0D9A85">
            <w:pPr>
              <w:pStyle w:val="9"/>
              <w:spacing w:before="7"/>
              <w:rPr>
                <w:sz w:val="20"/>
              </w:rPr>
            </w:pPr>
          </w:p>
          <w:p w14:paraId="14B34DE1">
            <w:pPr>
              <w:pStyle w:val="9"/>
              <w:spacing w:line="230" w:lineRule="auto"/>
              <w:ind w:left="78" w:right="20"/>
              <w:rPr>
                <w:sz w:val="20"/>
              </w:rPr>
            </w:pPr>
            <w:r>
              <w:rPr>
                <w:sz w:val="20"/>
              </w:rPr>
              <w:t>农业农村主管部门</w:t>
            </w:r>
          </w:p>
        </w:tc>
        <w:tc>
          <w:tcPr>
            <w:tcW w:w="2995" w:type="dxa"/>
            <w:vMerge w:val="restart"/>
          </w:tcPr>
          <w:p w14:paraId="6EA421A9">
            <w:pPr>
              <w:pStyle w:val="9"/>
              <w:rPr>
                <w:sz w:val="20"/>
              </w:rPr>
            </w:pPr>
          </w:p>
          <w:p w14:paraId="49A3A56B">
            <w:pPr>
              <w:pStyle w:val="9"/>
              <w:rPr>
                <w:sz w:val="20"/>
              </w:rPr>
            </w:pPr>
          </w:p>
          <w:p w14:paraId="14D121BD">
            <w:pPr>
              <w:pStyle w:val="9"/>
              <w:rPr>
                <w:sz w:val="20"/>
              </w:rPr>
            </w:pPr>
          </w:p>
          <w:p w14:paraId="021D3A71">
            <w:pPr>
              <w:pStyle w:val="9"/>
              <w:rPr>
                <w:sz w:val="20"/>
              </w:rPr>
            </w:pPr>
          </w:p>
          <w:p w14:paraId="05164FF2">
            <w:pPr>
              <w:pStyle w:val="9"/>
              <w:rPr>
                <w:sz w:val="20"/>
              </w:rPr>
            </w:pPr>
          </w:p>
          <w:p w14:paraId="580D0E0B">
            <w:pPr>
              <w:pStyle w:val="9"/>
              <w:rPr>
                <w:sz w:val="20"/>
              </w:rPr>
            </w:pPr>
          </w:p>
          <w:p w14:paraId="5CA30974">
            <w:pPr>
              <w:pStyle w:val="9"/>
              <w:rPr>
                <w:sz w:val="20"/>
              </w:rPr>
            </w:pPr>
          </w:p>
          <w:p w14:paraId="332064AA">
            <w:pPr>
              <w:pStyle w:val="9"/>
              <w:spacing w:before="8"/>
              <w:rPr>
                <w:sz w:val="29"/>
              </w:rPr>
            </w:pPr>
          </w:p>
          <w:p w14:paraId="4A93C26D">
            <w:pPr>
              <w:pStyle w:val="9"/>
              <w:ind w:left="311"/>
              <w:rPr>
                <w:sz w:val="20"/>
              </w:rPr>
            </w:pPr>
            <w:r>
              <w:rPr>
                <w:sz w:val="20"/>
              </w:rPr>
              <w:t>县级以上农业农村主管部门</w:t>
            </w:r>
          </w:p>
        </w:tc>
      </w:tr>
      <w:tr w14:paraId="754361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4" w:hRule="atLeast"/>
        </w:trPr>
        <w:tc>
          <w:tcPr>
            <w:tcW w:w="636" w:type="dxa"/>
            <w:vMerge w:val="continue"/>
            <w:tcBorders>
              <w:top w:val="nil"/>
            </w:tcBorders>
          </w:tcPr>
          <w:p w14:paraId="31966467">
            <w:pPr>
              <w:rPr>
                <w:sz w:val="2"/>
                <w:szCs w:val="2"/>
              </w:rPr>
            </w:pPr>
          </w:p>
        </w:tc>
        <w:tc>
          <w:tcPr>
            <w:tcW w:w="1229" w:type="dxa"/>
            <w:vMerge w:val="continue"/>
            <w:tcBorders>
              <w:top w:val="nil"/>
            </w:tcBorders>
          </w:tcPr>
          <w:p w14:paraId="3A4D2E60">
            <w:pPr>
              <w:rPr>
                <w:sz w:val="2"/>
                <w:szCs w:val="2"/>
              </w:rPr>
            </w:pPr>
          </w:p>
        </w:tc>
        <w:tc>
          <w:tcPr>
            <w:tcW w:w="2057" w:type="dxa"/>
            <w:vMerge w:val="continue"/>
            <w:tcBorders>
              <w:top w:val="nil"/>
            </w:tcBorders>
          </w:tcPr>
          <w:p w14:paraId="25F8CD91">
            <w:pPr>
              <w:rPr>
                <w:sz w:val="2"/>
                <w:szCs w:val="2"/>
              </w:rPr>
            </w:pPr>
          </w:p>
        </w:tc>
        <w:tc>
          <w:tcPr>
            <w:tcW w:w="3367" w:type="dxa"/>
          </w:tcPr>
          <w:p w14:paraId="542C5F62">
            <w:pPr>
              <w:pStyle w:val="9"/>
              <w:rPr>
                <w:sz w:val="21"/>
              </w:rPr>
            </w:pPr>
          </w:p>
          <w:p w14:paraId="15173678">
            <w:pPr>
              <w:pStyle w:val="9"/>
              <w:spacing w:line="230" w:lineRule="auto"/>
              <w:ind w:left="37" w:right="122"/>
              <w:jc w:val="both"/>
              <w:rPr>
                <w:sz w:val="20"/>
              </w:rPr>
            </w:pPr>
            <w:r>
              <w:rPr>
                <w:w w:val="95"/>
                <w:sz w:val="20"/>
              </w:rPr>
              <w:t>对生产、经营无产品质量标准或者不符合产品质量标准的饲料、饲料添加</w:t>
            </w:r>
            <w:r>
              <w:rPr>
                <w:sz w:val="20"/>
              </w:rPr>
              <w:t>剂的行政处罚</w:t>
            </w:r>
          </w:p>
        </w:tc>
        <w:tc>
          <w:tcPr>
            <w:tcW w:w="11400" w:type="dxa"/>
            <w:vMerge w:val="continue"/>
            <w:tcBorders>
              <w:top w:val="nil"/>
            </w:tcBorders>
          </w:tcPr>
          <w:p w14:paraId="3D698B41">
            <w:pPr>
              <w:rPr>
                <w:sz w:val="2"/>
                <w:szCs w:val="2"/>
              </w:rPr>
            </w:pPr>
          </w:p>
        </w:tc>
        <w:tc>
          <w:tcPr>
            <w:tcW w:w="938" w:type="dxa"/>
            <w:vMerge w:val="continue"/>
            <w:tcBorders>
              <w:top w:val="nil"/>
            </w:tcBorders>
          </w:tcPr>
          <w:p w14:paraId="479C80A0">
            <w:pPr>
              <w:rPr>
                <w:sz w:val="2"/>
                <w:szCs w:val="2"/>
              </w:rPr>
            </w:pPr>
          </w:p>
        </w:tc>
        <w:tc>
          <w:tcPr>
            <w:tcW w:w="2995" w:type="dxa"/>
            <w:vMerge w:val="continue"/>
            <w:tcBorders>
              <w:top w:val="nil"/>
            </w:tcBorders>
          </w:tcPr>
          <w:p w14:paraId="1CE81126">
            <w:pPr>
              <w:rPr>
                <w:sz w:val="2"/>
                <w:szCs w:val="2"/>
              </w:rPr>
            </w:pPr>
          </w:p>
        </w:tc>
      </w:tr>
      <w:tr w14:paraId="0BC816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2" w:hRule="atLeast"/>
        </w:trPr>
        <w:tc>
          <w:tcPr>
            <w:tcW w:w="636" w:type="dxa"/>
            <w:vMerge w:val="continue"/>
            <w:tcBorders>
              <w:top w:val="nil"/>
            </w:tcBorders>
          </w:tcPr>
          <w:p w14:paraId="7908E020">
            <w:pPr>
              <w:rPr>
                <w:sz w:val="2"/>
                <w:szCs w:val="2"/>
              </w:rPr>
            </w:pPr>
          </w:p>
        </w:tc>
        <w:tc>
          <w:tcPr>
            <w:tcW w:w="1229" w:type="dxa"/>
            <w:vMerge w:val="continue"/>
            <w:tcBorders>
              <w:top w:val="nil"/>
            </w:tcBorders>
          </w:tcPr>
          <w:p w14:paraId="009E6163">
            <w:pPr>
              <w:rPr>
                <w:sz w:val="2"/>
                <w:szCs w:val="2"/>
              </w:rPr>
            </w:pPr>
          </w:p>
        </w:tc>
        <w:tc>
          <w:tcPr>
            <w:tcW w:w="2057" w:type="dxa"/>
            <w:vMerge w:val="continue"/>
            <w:tcBorders>
              <w:top w:val="nil"/>
            </w:tcBorders>
          </w:tcPr>
          <w:p w14:paraId="7AF2C592">
            <w:pPr>
              <w:rPr>
                <w:sz w:val="2"/>
                <w:szCs w:val="2"/>
              </w:rPr>
            </w:pPr>
          </w:p>
        </w:tc>
        <w:tc>
          <w:tcPr>
            <w:tcW w:w="3367" w:type="dxa"/>
          </w:tcPr>
          <w:p w14:paraId="43DCC479">
            <w:pPr>
              <w:pStyle w:val="9"/>
              <w:rPr>
                <w:sz w:val="20"/>
              </w:rPr>
            </w:pPr>
          </w:p>
          <w:p w14:paraId="3E11BB3A">
            <w:pPr>
              <w:pStyle w:val="9"/>
              <w:spacing w:before="7"/>
              <w:rPr>
                <w:sz w:val="22"/>
              </w:rPr>
            </w:pPr>
          </w:p>
          <w:p w14:paraId="2F0CC5E3">
            <w:pPr>
              <w:pStyle w:val="9"/>
              <w:spacing w:line="230" w:lineRule="auto"/>
              <w:ind w:left="37" w:right="121"/>
              <w:rPr>
                <w:sz w:val="20"/>
              </w:rPr>
            </w:pPr>
            <w:r>
              <w:rPr>
                <w:w w:val="95"/>
                <w:sz w:val="20"/>
              </w:rPr>
              <w:t>对生产、经营的饲料、饲料添加剂与</w:t>
            </w:r>
            <w:r>
              <w:rPr>
                <w:sz w:val="20"/>
              </w:rPr>
              <w:t>标签标示的内容不一致的行政处罚</w:t>
            </w:r>
          </w:p>
        </w:tc>
        <w:tc>
          <w:tcPr>
            <w:tcW w:w="11400" w:type="dxa"/>
            <w:vMerge w:val="continue"/>
            <w:tcBorders>
              <w:top w:val="nil"/>
            </w:tcBorders>
          </w:tcPr>
          <w:p w14:paraId="2A893514">
            <w:pPr>
              <w:rPr>
                <w:sz w:val="2"/>
                <w:szCs w:val="2"/>
              </w:rPr>
            </w:pPr>
          </w:p>
        </w:tc>
        <w:tc>
          <w:tcPr>
            <w:tcW w:w="938" w:type="dxa"/>
            <w:vMerge w:val="continue"/>
            <w:tcBorders>
              <w:top w:val="nil"/>
            </w:tcBorders>
          </w:tcPr>
          <w:p w14:paraId="6D6C7971">
            <w:pPr>
              <w:rPr>
                <w:sz w:val="2"/>
                <w:szCs w:val="2"/>
              </w:rPr>
            </w:pPr>
          </w:p>
        </w:tc>
        <w:tc>
          <w:tcPr>
            <w:tcW w:w="2995" w:type="dxa"/>
            <w:vMerge w:val="continue"/>
            <w:tcBorders>
              <w:top w:val="nil"/>
            </w:tcBorders>
          </w:tcPr>
          <w:p w14:paraId="2F82E543">
            <w:pPr>
              <w:rPr>
                <w:sz w:val="2"/>
                <w:szCs w:val="2"/>
              </w:rPr>
            </w:pPr>
          </w:p>
        </w:tc>
      </w:tr>
    </w:tbl>
    <w:p w14:paraId="2BDCB3A7">
      <w:pPr>
        <w:spacing w:after="0"/>
        <w:rPr>
          <w:sz w:val="2"/>
          <w:szCs w:val="2"/>
        </w:rPr>
        <w:sectPr>
          <w:pgSz w:w="23820" w:h="16840" w:orient="landscape"/>
          <w:pgMar w:top="820" w:right="420" w:bottom="880" w:left="460" w:header="0" w:footer="679"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070FE9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34A6CB01">
            <w:pPr>
              <w:pStyle w:val="9"/>
              <w:spacing w:before="7"/>
              <w:rPr>
                <w:sz w:val="17"/>
              </w:rPr>
            </w:pPr>
          </w:p>
          <w:p w14:paraId="3C17DA92">
            <w:pPr>
              <w:pStyle w:val="9"/>
              <w:ind w:left="104" w:right="70"/>
              <w:jc w:val="center"/>
              <w:rPr>
                <w:b/>
                <w:sz w:val="20"/>
              </w:rPr>
            </w:pPr>
            <w:r>
              <w:rPr>
                <w:b/>
                <w:sz w:val="20"/>
              </w:rPr>
              <w:t>序号</w:t>
            </w:r>
          </w:p>
        </w:tc>
        <w:tc>
          <w:tcPr>
            <w:tcW w:w="1229" w:type="dxa"/>
          </w:tcPr>
          <w:p w14:paraId="10D5D1F3">
            <w:pPr>
              <w:pStyle w:val="9"/>
              <w:spacing w:before="7"/>
              <w:rPr>
                <w:sz w:val="17"/>
              </w:rPr>
            </w:pPr>
          </w:p>
          <w:p w14:paraId="304E1764">
            <w:pPr>
              <w:pStyle w:val="9"/>
              <w:ind w:left="95" w:right="64"/>
              <w:jc w:val="center"/>
              <w:rPr>
                <w:b/>
                <w:sz w:val="20"/>
              </w:rPr>
            </w:pPr>
            <w:r>
              <w:rPr>
                <w:b/>
                <w:sz w:val="20"/>
              </w:rPr>
              <w:t>事项类别</w:t>
            </w:r>
          </w:p>
        </w:tc>
        <w:tc>
          <w:tcPr>
            <w:tcW w:w="5424" w:type="dxa"/>
            <w:gridSpan w:val="2"/>
          </w:tcPr>
          <w:p w14:paraId="5AF7EFE5">
            <w:pPr>
              <w:pStyle w:val="9"/>
              <w:spacing w:before="7"/>
              <w:rPr>
                <w:sz w:val="17"/>
              </w:rPr>
            </w:pPr>
          </w:p>
          <w:p w14:paraId="66F4A5CB">
            <w:pPr>
              <w:pStyle w:val="9"/>
              <w:ind w:left="2296" w:right="2264"/>
              <w:jc w:val="center"/>
              <w:rPr>
                <w:b/>
                <w:sz w:val="20"/>
              </w:rPr>
            </w:pPr>
            <w:r>
              <w:rPr>
                <w:b/>
                <w:sz w:val="20"/>
              </w:rPr>
              <w:t>事项名称</w:t>
            </w:r>
          </w:p>
        </w:tc>
        <w:tc>
          <w:tcPr>
            <w:tcW w:w="11400" w:type="dxa"/>
          </w:tcPr>
          <w:p w14:paraId="3018261D">
            <w:pPr>
              <w:pStyle w:val="9"/>
              <w:spacing w:before="7"/>
              <w:rPr>
                <w:sz w:val="17"/>
              </w:rPr>
            </w:pPr>
          </w:p>
          <w:p w14:paraId="02EBCEF0">
            <w:pPr>
              <w:pStyle w:val="9"/>
              <w:ind w:left="5284" w:right="5252"/>
              <w:jc w:val="center"/>
              <w:rPr>
                <w:b/>
                <w:sz w:val="20"/>
              </w:rPr>
            </w:pPr>
            <w:r>
              <w:rPr>
                <w:b/>
                <w:sz w:val="20"/>
              </w:rPr>
              <w:t>事项依据</w:t>
            </w:r>
          </w:p>
        </w:tc>
        <w:tc>
          <w:tcPr>
            <w:tcW w:w="938" w:type="dxa"/>
          </w:tcPr>
          <w:p w14:paraId="465E71BE">
            <w:pPr>
              <w:pStyle w:val="9"/>
              <w:spacing w:before="7"/>
              <w:rPr>
                <w:sz w:val="17"/>
              </w:rPr>
            </w:pPr>
          </w:p>
          <w:p w14:paraId="31E57B1D">
            <w:pPr>
              <w:pStyle w:val="9"/>
              <w:ind w:left="73"/>
              <w:rPr>
                <w:b/>
                <w:sz w:val="20"/>
              </w:rPr>
            </w:pPr>
            <w:r>
              <w:rPr>
                <w:b/>
                <w:sz w:val="20"/>
              </w:rPr>
              <w:t>责任主体</w:t>
            </w:r>
          </w:p>
        </w:tc>
        <w:tc>
          <w:tcPr>
            <w:tcW w:w="2995" w:type="dxa"/>
          </w:tcPr>
          <w:p w14:paraId="605BF0F0">
            <w:pPr>
              <w:pStyle w:val="9"/>
              <w:spacing w:before="7"/>
              <w:rPr>
                <w:sz w:val="17"/>
              </w:rPr>
            </w:pPr>
          </w:p>
          <w:p w14:paraId="0444E927">
            <w:pPr>
              <w:pStyle w:val="9"/>
              <w:ind w:left="282" w:right="249"/>
              <w:jc w:val="center"/>
              <w:rPr>
                <w:b/>
                <w:sz w:val="20"/>
              </w:rPr>
            </w:pPr>
            <w:r>
              <w:rPr>
                <w:b/>
                <w:sz w:val="20"/>
              </w:rPr>
              <w:t>实施主体</w:t>
            </w:r>
          </w:p>
        </w:tc>
      </w:tr>
      <w:tr w14:paraId="5AAFA6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23" w:hRule="atLeast"/>
        </w:trPr>
        <w:tc>
          <w:tcPr>
            <w:tcW w:w="636" w:type="dxa"/>
            <w:vMerge w:val="restart"/>
          </w:tcPr>
          <w:p w14:paraId="6D897266">
            <w:pPr>
              <w:pStyle w:val="9"/>
              <w:rPr>
                <w:sz w:val="20"/>
              </w:rPr>
            </w:pPr>
          </w:p>
          <w:p w14:paraId="125FE19A">
            <w:pPr>
              <w:pStyle w:val="9"/>
              <w:rPr>
                <w:sz w:val="20"/>
              </w:rPr>
            </w:pPr>
          </w:p>
          <w:p w14:paraId="4C2D163A">
            <w:pPr>
              <w:pStyle w:val="9"/>
              <w:rPr>
                <w:sz w:val="20"/>
              </w:rPr>
            </w:pPr>
          </w:p>
          <w:p w14:paraId="405DA28C">
            <w:pPr>
              <w:pStyle w:val="9"/>
              <w:rPr>
                <w:sz w:val="20"/>
              </w:rPr>
            </w:pPr>
          </w:p>
          <w:p w14:paraId="15824EA5">
            <w:pPr>
              <w:pStyle w:val="9"/>
              <w:rPr>
                <w:sz w:val="20"/>
              </w:rPr>
            </w:pPr>
          </w:p>
          <w:p w14:paraId="5D5017E1">
            <w:pPr>
              <w:pStyle w:val="9"/>
              <w:rPr>
                <w:sz w:val="20"/>
              </w:rPr>
            </w:pPr>
          </w:p>
          <w:p w14:paraId="4B0F0D72">
            <w:pPr>
              <w:pStyle w:val="9"/>
              <w:rPr>
                <w:sz w:val="20"/>
              </w:rPr>
            </w:pPr>
          </w:p>
          <w:p w14:paraId="30A10D02">
            <w:pPr>
              <w:pStyle w:val="9"/>
              <w:rPr>
                <w:sz w:val="20"/>
              </w:rPr>
            </w:pPr>
          </w:p>
          <w:p w14:paraId="5AE4BE69">
            <w:pPr>
              <w:pStyle w:val="9"/>
              <w:rPr>
                <w:sz w:val="20"/>
              </w:rPr>
            </w:pPr>
          </w:p>
          <w:p w14:paraId="76EA64AB">
            <w:pPr>
              <w:pStyle w:val="9"/>
              <w:rPr>
                <w:sz w:val="20"/>
              </w:rPr>
            </w:pPr>
          </w:p>
          <w:p w14:paraId="35C86A21">
            <w:pPr>
              <w:pStyle w:val="9"/>
              <w:rPr>
                <w:sz w:val="20"/>
              </w:rPr>
            </w:pPr>
          </w:p>
          <w:p w14:paraId="43C41DBC">
            <w:pPr>
              <w:pStyle w:val="9"/>
              <w:rPr>
                <w:sz w:val="20"/>
              </w:rPr>
            </w:pPr>
          </w:p>
          <w:p w14:paraId="65CDED9B">
            <w:pPr>
              <w:pStyle w:val="9"/>
              <w:rPr>
                <w:sz w:val="20"/>
              </w:rPr>
            </w:pPr>
          </w:p>
          <w:p w14:paraId="374FD069">
            <w:pPr>
              <w:pStyle w:val="9"/>
              <w:rPr>
                <w:sz w:val="20"/>
              </w:rPr>
            </w:pPr>
          </w:p>
          <w:p w14:paraId="1EA6DD9A">
            <w:pPr>
              <w:pStyle w:val="9"/>
              <w:spacing w:before="5"/>
              <w:rPr>
                <w:sz w:val="20"/>
              </w:rPr>
            </w:pPr>
          </w:p>
          <w:p w14:paraId="25D95994">
            <w:pPr>
              <w:pStyle w:val="9"/>
              <w:ind w:left="227"/>
              <w:rPr>
                <w:sz w:val="20"/>
              </w:rPr>
            </w:pPr>
            <w:r>
              <w:rPr>
                <w:sz w:val="20"/>
              </w:rPr>
              <w:t>92</w:t>
            </w:r>
          </w:p>
        </w:tc>
        <w:tc>
          <w:tcPr>
            <w:tcW w:w="1229" w:type="dxa"/>
            <w:vMerge w:val="restart"/>
          </w:tcPr>
          <w:p w14:paraId="41A8BF88">
            <w:pPr>
              <w:pStyle w:val="9"/>
              <w:rPr>
                <w:sz w:val="20"/>
              </w:rPr>
            </w:pPr>
          </w:p>
          <w:p w14:paraId="37AB3236">
            <w:pPr>
              <w:pStyle w:val="9"/>
              <w:rPr>
                <w:sz w:val="20"/>
              </w:rPr>
            </w:pPr>
          </w:p>
          <w:p w14:paraId="4DA33CE6">
            <w:pPr>
              <w:pStyle w:val="9"/>
              <w:rPr>
                <w:sz w:val="20"/>
              </w:rPr>
            </w:pPr>
          </w:p>
          <w:p w14:paraId="4CCB56B5">
            <w:pPr>
              <w:pStyle w:val="9"/>
              <w:rPr>
                <w:sz w:val="20"/>
              </w:rPr>
            </w:pPr>
          </w:p>
          <w:p w14:paraId="28D7EA17">
            <w:pPr>
              <w:pStyle w:val="9"/>
              <w:rPr>
                <w:sz w:val="20"/>
              </w:rPr>
            </w:pPr>
          </w:p>
          <w:p w14:paraId="4C6E7CA8">
            <w:pPr>
              <w:pStyle w:val="9"/>
              <w:rPr>
                <w:sz w:val="20"/>
              </w:rPr>
            </w:pPr>
          </w:p>
          <w:p w14:paraId="56617E78">
            <w:pPr>
              <w:pStyle w:val="9"/>
              <w:rPr>
                <w:sz w:val="20"/>
              </w:rPr>
            </w:pPr>
          </w:p>
          <w:p w14:paraId="199333DB">
            <w:pPr>
              <w:pStyle w:val="9"/>
              <w:rPr>
                <w:sz w:val="20"/>
              </w:rPr>
            </w:pPr>
          </w:p>
          <w:p w14:paraId="0C7EF260">
            <w:pPr>
              <w:pStyle w:val="9"/>
              <w:rPr>
                <w:sz w:val="20"/>
              </w:rPr>
            </w:pPr>
          </w:p>
          <w:p w14:paraId="251451D8">
            <w:pPr>
              <w:pStyle w:val="9"/>
              <w:rPr>
                <w:sz w:val="20"/>
              </w:rPr>
            </w:pPr>
          </w:p>
          <w:p w14:paraId="7DA07883">
            <w:pPr>
              <w:pStyle w:val="9"/>
              <w:rPr>
                <w:sz w:val="20"/>
              </w:rPr>
            </w:pPr>
          </w:p>
          <w:p w14:paraId="4D55079D">
            <w:pPr>
              <w:pStyle w:val="9"/>
              <w:rPr>
                <w:sz w:val="20"/>
              </w:rPr>
            </w:pPr>
          </w:p>
          <w:p w14:paraId="2879E48B">
            <w:pPr>
              <w:pStyle w:val="9"/>
              <w:rPr>
                <w:sz w:val="20"/>
              </w:rPr>
            </w:pPr>
          </w:p>
          <w:p w14:paraId="42A7F2C1">
            <w:pPr>
              <w:pStyle w:val="9"/>
              <w:rPr>
                <w:sz w:val="20"/>
              </w:rPr>
            </w:pPr>
          </w:p>
          <w:p w14:paraId="44C5943D">
            <w:pPr>
              <w:pStyle w:val="9"/>
              <w:spacing w:before="5"/>
              <w:rPr>
                <w:sz w:val="20"/>
              </w:rPr>
            </w:pPr>
          </w:p>
          <w:p w14:paraId="6A0AFBBB">
            <w:pPr>
              <w:pStyle w:val="9"/>
              <w:ind w:left="424"/>
              <w:rPr>
                <w:sz w:val="20"/>
              </w:rPr>
            </w:pPr>
            <w:r>
              <w:rPr>
                <w:sz w:val="20"/>
              </w:rPr>
              <w:t>饲料</w:t>
            </w:r>
          </w:p>
        </w:tc>
        <w:tc>
          <w:tcPr>
            <w:tcW w:w="2057" w:type="dxa"/>
            <w:vMerge w:val="restart"/>
          </w:tcPr>
          <w:p w14:paraId="56B72986">
            <w:pPr>
              <w:pStyle w:val="9"/>
              <w:rPr>
                <w:sz w:val="20"/>
              </w:rPr>
            </w:pPr>
          </w:p>
          <w:p w14:paraId="0402E8A0">
            <w:pPr>
              <w:pStyle w:val="9"/>
              <w:rPr>
                <w:sz w:val="20"/>
              </w:rPr>
            </w:pPr>
          </w:p>
          <w:p w14:paraId="2C5FA727">
            <w:pPr>
              <w:pStyle w:val="9"/>
              <w:rPr>
                <w:sz w:val="20"/>
              </w:rPr>
            </w:pPr>
          </w:p>
          <w:p w14:paraId="134DD09E">
            <w:pPr>
              <w:pStyle w:val="9"/>
              <w:rPr>
                <w:sz w:val="20"/>
              </w:rPr>
            </w:pPr>
          </w:p>
          <w:p w14:paraId="46E0376C">
            <w:pPr>
              <w:pStyle w:val="9"/>
              <w:rPr>
                <w:sz w:val="20"/>
              </w:rPr>
            </w:pPr>
          </w:p>
          <w:p w14:paraId="6B33F413">
            <w:pPr>
              <w:pStyle w:val="9"/>
              <w:rPr>
                <w:sz w:val="20"/>
              </w:rPr>
            </w:pPr>
          </w:p>
          <w:p w14:paraId="602BB966">
            <w:pPr>
              <w:pStyle w:val="9"/>
              <w:rPr>
                <w:sz w:val="20"/>
              </w:rPr>
            </w:pPr>
          </w:p>
          <w:p w14:paraId="07EBE1B3">
            <w:pPr>
              <w:pStyle w:val="9"/>
              <w:rPr>
                <w:sz w:val="20"/>
              </w:rPr>
            </w:pPr>
          </w:p>
          <w:p w14:paraId="21B7F3F3">
            <w:pPr>
              <w:pStyle w:val="9"/>
              <w:rPr>
                <w:sz w:val="20"/>
              </w:rPr>
            </w:pPr>
          </w:p>
          <w:p w14:paraId="25279A76">
            <w:pPr>
              <w:pStyle w:val="9"/>
              <w:rPr>
                <w:sz w:val="20"/>
              </w:rPr>
            </w:pPr>
          </w:p>
          <w:p w14:paraId="3A210D2C">
            <w:pPr>
              <w:pStyle w:val="9"/>
              <w:rPr>
                <w:sz w:val="20"/>
              </w:rPr>
            </w:pPr>
          </w:p>
          <w:p w14:paraId="5473AC7A">
            <w:pPr>
              <w:pStyle w:val="9"/>
              <w:spacing w:before="172" w:line="230" w:lineRule="auto"/>
              <w:ind w:left="37"/>
              <w:rPr>
                <w:sz w:val="20"/>
              </w:rPr>
            </w:pPr>
            <w:r>
              <w:rPr>
                <w:sz w:val="20"/>
              </w:rPr>
              <w:t>对养殖者使用未取得新饲料、新饲料添加剂证书的新饲料、新饲料添加剂或者未取得饲料、饲料添加剂进口登记证的进口饲料、进口饲料添加剂等行为的行政 处罚</w:t>
            </w:r>
          </w:p>
        </w:tc>
        <w:tc>
          <w:tcPr>
            <w:tcW w:w="3367" w:type="dxa"/>
          </w:tcPr>
          <w:p w14:paraId="7D135048">
            <w:pPr>
              <w:pStyle w:val="9"/>
              <w:spacing w:before="161" w:line="230" w:lineRule="auto"/>
              <w:ind w:left="37" w:right="121"/>
              <w:jc w:val="both"/>
              <w:rPr>
                <w:sz w:val="20"/>
              </w:rPr>
            </w:pPr>
            <w:r>
              <w:rPr>
                <w:w w:val="95"/>
                <w:sz w:val="20"/>
              </w:rPr>
              <w:t>对养殖者使用未取得新饲料、新饲料添加剂证书的新饲料、新饲料添加剂或者未取得饲料、饲料添加剂进口登记证的进口饲料、进口饲料添加剂的</w:t>
            </w:r>
            <w:r>
              <w:rPr>
                <w:sz w:val="20"/>
              </w:rPr>
              <w:t>行政处罚</w:t>
            </w:r>
          </w:p>
        </w:tc>
        <w:tc>
          <w:tcPr>
            <w:tcW w:w="11400" w:type="dxa"/>
            <w:vMerge w:val="restart"/>
          </w:tcPr>
          <w:p w14:paraId="64B485C2">
            <w:pPr>
              <w:pStyle w:val="9"/>
              <w:rPr>
                <w:sz w:val="20"/>
              </w:rPr>
            </w:pPr>
          </w:p>
          <w:p w14:paraId="2662C37D">
            <w:pPr>
              <w:pStyle w:val="9"/>
              <w:rPr>
                <w:sz w:val="20"/>
              </w:rPr>
            </w:pPr>
          </w:p>
          <w:p w14:paraId="46E2CBBE">
            <w:pPr>
              <w:pStyle w:val="9"/>
              <w:rPr>
                <w:sz w:val="20"/>
              </w:rPr>
            </w:pPr>
          </w:p>
          <w:p w14:paraId="3D84A03C">
            <w:pPr>
              <w:pStyle w:val="9"/>
              <w:rPr>
                <w:sz w:val="20"/>
              </w:rPr>
            </w:pPr>
          </w:p>
          <w:p w14:paraId="25E8745C">
            <w:pPr>
              <w:pStyle w:val="9"/>
              <w:rPr>
                <w:sz w:val="20"/>
              </w:rPr>
            </w:pPr>
          </w:p>
          <w:p w14:paraId="4AA859CD">
            <w:pPr>
              <w:pStyle w:val="9"/>
              <w:rPr>
                <w:sz w:val="20"/>
              </w:rPr>
            </w:pPr>
          </w:p>
          <w:p w14:paraId="02985E55">
            <w:pPr>
              <w:pStyle w:val="9"/>
              <w:rPr>
                <w:sz w:val="20"/>
              </w:rPr>
            </w:pPr>
          </w:p>
          <w:p w14:paraId="4EB2A4A0">
            <w:pPr>
              <w:pStyle w:val="9"/>
              <w:rPr>
                <w:sz w:val="20"/>
              </w:rPr>
            </w:pPr>
          </w:p>
          <w:p w14:paraId="01019192">
            <w:pPr>
              <w:pStyle w:val="9"/>
              <w:rPr>
                <w:sz w:val="20"/>
              </w:rPr>
            </w:pPr>
          </w:p>
          <w:p w14:paraId="6DEB0F1E">
            <w:pPr>
              <w:pStyle w:val="9"/>
              <w:spacing w:before="12"/>
              <w:rPr>
                <w:sz w:val="23"/>
              </w:rPr>
            </w:pPr>
          </w:p>
          <w:p w14:paraId="4AE189C7">
            <w:pPr>
              <w:pStyle w:val="9"/>
              <w:spacing w:line="252" w:lineRule="exact"/>
              <w:ind w:left="37"/>
              <w:rPr>
                <w:b/>
                <w:sz w:val="20"/>
              </w:rPr>
            </w:pPr>
            <w:r>
              <w:rPr>
                <w:b/>
                <w:sz w:val="20"/>
              </w:rPr>
              <w:t>1.《饲料和饲料添加剂管理条例》(2017修订)</w:t>
            </w:r>
          </w:p>
          <w:p w14:paraId="5B2B89B3">
            <w:pPr>
              <w:pStyle w:val="9"/>
              <w:spacing w:before="3" w:line="230" w:lineRule="auto"/>
              <w:ind w:left="37" w:right="161"/>
              <w:jc w:val="both"/>
              <w:rPr>
                <w:sz w:val="20"/>
              </w:rPr>
            </w:pPr>
            <w:r>
              <w:rPr>
                <w:b/>
                <w:spacing w:val="7"/>
                <w:sz w:val="20"/>
              </w:rPr>
              <w:t xml:space="preserve">第四十七条第一款 </w:t>
            </w:r>
            <w:r>
              <w:rPr>
                <w:spacing w:val="-1"/>
                <w:sz w:val="20"/>
              </w:rPr>
              <w:t>养殖者有下列行为之一的，由县级人民政府饲料管理部门没收违法使用的产品和非法添加物质，对单位</w:t>
            </w:r>
            <w:r>
              <w:rPr>
                <w:w w:val="95"/>
                <w:sz w:val="20"/>
              </w:rPr>
              <w:t>处1万元以上5万元以下罚款，对个人处5000元以下罚款；构成犯罪的，依法追究刑事责任：（一）使用未取得新饲料、新饲料添加剂证书的新饲料、新饲料添加剂或者未取得饲料、饲料添加剂进口登记证的进口饲料、进口饲料添加剂的；（二）使用无产品标签、无生产许可证、无产品质量标准、无产品质量检验合格证的饲料、饲料添加剂的；（三）使用无产品批准文号的饲料添加剂、添加剂预混合饲料的；（四）在饲料或者动物饮用水中添加饲料添加剂，不遵守国务院农业行政主管部门制定的饲料添加剂安全使用规范的；（五）使用自行配制的饲料，不遵守国务院农业行政主管部门制定的自行配制饲料使用规范的；（六）使用限制使用的物质养殖动物，不遵守国务院农业行政主管部门的限制性规定的；（七）在反刍动物饲料中添加乳和乳制品以外的动物</w:t>
            </w:r>
            <w:r>
              <w:rPr>
                <w:sz w:val="20"/>
              </w:rPr>
              <w:t>源性成分的。</w:t>
            </w:r>
          </w:p>
          <w:p w14:paraId="0DE7B7A0">
            <w:pPr>
              <w:pStyle w:val="9"/>
              <w:spacing w:line="252" w:lineRule="exact"/>
              <w:ind w:left="37"/>
              <w:rPr>
                <w:b/>
                <w:sz w:val="20"/>
              </w:rPr>
            </w:pPr>
            <w:r>
              <w:rPr>
                <w:b/>
                <w:sz w:val="20"/>
              </w:rPr>
              <w:t>2.《国务院关于取消和下放一批行政许可事项的决定》（国发〔2019〕6号）</w:t>
            </w:r>
          </w:p>
          <w:p w14:paraId="3B079F93">
            <w:pPr>
              <w:pStyle w:val="9"/>
              <w:spacing w:line="252" w:lineRule="exact"/>
              <w:ind w:left="37"/>
              <w:rPr>
                <w:sz w:val="20"/>
              </w:rPr>
            </w:pPr>
            <w:r>
              <w:rPr>
                <w:sz w:val="20"/>
              </w:rPr>
              <w:t>附件《国务院决定取消的行政许可事项目录》第18项：饲料添加剂预混合饲料、混合型饲料添加剂产品批准文号核发。</w:t>
            </w:r>
          </w:p>
        </w:tc>
        <w:tc>
          <w:tcPr>
            <w:tcW w:w="938" w:type="dxa"/>
            <w:vMerge w:val="restart"/>
          </w:tcPr>
          <w:p w14:paraId="58444B8A">
            <w:pPr>
              <w:pStyle w:val="9"/>
              <w:rPr>
                <w:sz w:val="20"/>
              </w:rPr>
            </w:pPr>
          </w:p>
          <w:p w14:paraId="5DE20565">
            <w:pPr>
              <w:pStyle w:val="9"/>
              <w:rPr>
                <w:sz w:val="20"/>
              </w:rPr>
            </w:pPr>
          </w:p>
          <w:p w14:paraId="4D39F012">
            <w:pPr>
              <w:pStyle w:val="9"/>
              <w:rPr>
                <w:sz w:val="20"/>
              </w:rPr>
            </w:pPr>
          </w:p>
          <w:p w14:paraId="55D85CCC">
            <w:pPr>
              <w:pStyle w:val="9"/>
              <w:rPr>
                <w:sz w:val="20"/>
              </w:rPr>
            </w:pPr>
          </w:p>
          <w:p w14:paraId="32DBC0C3">
            <w:pPr>
              <w:pStyle w:val="9"/>
              <w:rPr>
                <w:sz w:val="20"/>
              </w:rPr>
            </w:pPr>
          </w:p>
          <w:p w14:paraId="52E585B5">
            <w:pPr>
              <w:pStyle w:val="9"/>
              <w:rPr>
                <w:sz w:val="20"/>
              </w:rPr>
            </w:pPr>
          </w:p>
          <w:p w14:paraId="400F8BCA">
            <w:pPr>
              <w:pStyle w:val="9"/>
              <w:rPr>
                <w:sz w:val="20"/>
              </w:rPr>
            </w:pPr>
          </w:p>
          <w:p w14:paraId="5F3D4617">
            <w:pPr>
              <w:pStyle w:val="9"/>
              <w:rPr>
                <w:sz w:val="20"/>
              </w:rPr>
            </w:pPr>
          </w:p>
          <w:p w14:paraId="5585EC69">
            <w:pPr>
              <w:pStyle w:val="9"/>
              <w:rPr>
                <w:sz w:val="20"/>
              </w:rPr>
            </w:pPr>
          </w:p>
          <w:p w14:paraId="76BE4E1B">
            <w:pPr>
              <w:pStyle w:val="9"/>
              <w:rPr>
                <w:sz w:val="20"/>
              </w:rPr>
            </w:pPr>
          </w:p>
          <w:p w14:paraId="76FD804A">
            <w:pPr>
              <w:pStyle w:val="9"/>
              <w:rPr>
                <w:sz w:val="20"/>
              </w:rPr>
            </w:pPr>
          </w:p>
          <w:p w14:paraId="7F60EE09">
            <w:pPr>
              <w:pStyle w:val="9"/>
              <w:rPr>
                <w:sz w:val="20"/>
              </w:rPr>
            </w:pPr>
          </w:p>
          <w:p w14:paraId="263A0843">
            <w:pPr>
              <w:pStyle w:val="9"/>
              <w:rPr>
                <w:sz w:val="20"/>
              </w:rPr>
            </w:pPr>
          </w:p>
          <w:p w14:paraId="1C88E92E">
            <w:pPr>
              <w:pStyle w:val="9"/>
              <w:rPr>
                <w:sz w:val="20"/>
              </w:rPr>
            </w:pPr>
          </w:p>
          <w:p w14:paraId="1F90537A">
            <w:pPr>
              <w:pStyle w:val="9"/>
              <w:spacing w:before="142" w:line="232" w:lineRule="auto"/>
              <w:ind w:left="78" w:right="20"/>
              <w:rPr>
                <w:sz w:val="20"/>
              </w:rPr>
            </w:pPr>
            <w:r>
              <w:rPr>
                <w:sz w:val="20"/>
              </w:rPr>
              <w:t>农业农村主管部门</w:t>
            </w:r>
          </w:p>
        </w:tc>
        <w:tc>
          <w:tcPr>
            <w:tcW w:w="2995" w:type="dxa"/>
            <w:vMerge w:val="restart"/>
          </w:tcPr>
          <w:p w14:paraId="4AE77EAF">
            <w:pPr>
              <w:pStyle w:val="9"/>
              <w:rPr>
                <w:sz w:val="20"/>
              </w:rPr>
            </w:pPr>
          </w:p>
          <w:p w14:paraId="6ED51540">
            <w:pPr>
              <w:pStyle w:val="9"/>
              <w:rPr>
                <w:sz w:val="20"/>
              </w:rPr>
            </w:pPr>
          </w:p>
          <w:p w14:paraId="258F956F">
            <w:pPr>
              <w:pStyle w:val="9"/>
              <w:rPr>
                <w:sz w:val="20"/>
              </w:rPr>
            </w:pPr>
          </w:p>
          <w:p w14:paraId="1A95AB06">
            <w:pPr>
              <w:pStyle w:val="9"/>
              <w:rPr>
                <w:sz w:val="20"/>
              </w:rPr>
            </w:pPr>
          </w:p>
          <w:p w14:paraId="55DFF61B">
            <w:pPr>
              <w:pStyle w:val="9"/>
              <w:rPr>
                <w:sz w:val="20"/>
              </w:rPr>
            </w:pPr>
          </w:p>
          <w:p w14:paraId="4FB5B446">
            <w:pPr>
              <w:pStyle w:val="9"/>
              <w:rPr>
                <w:sz w:val="20"/>
              </w:rPr>
            </w:pPr>
          </w:p>
          <w:p w14:paraId="138BFABD">
            <w:pPr>
              <w:pStyle w:val="9"/>
              <w:rPr>
                <w:sz w:val="20"/>
              </w:rPr>
            </w:pPr>
          </w:p>
          <w:p w14:paraId="1B4A957B">
            <w:pPr>
              <w:pStyle w:val="9"/>
              <w:rPr>
                <w:sz w:val="20"/>
              </w:rPr>
            </w:pPr>
          </w:p>
          <w:p w14:paraId="72B8FFD3">
            <w:pPr>
              <w:pStyle w:val="9"/>
              <w:rPr>
                <w:sz w:val="20"/>
              </w:rPr>
            </w:pPr>
          </w:p>
          <w:p w14:paraId="2EDBC9E5">
            <w:pPr>
              <w:pStyle w:val="9"/>
              <w:rPr>
                <w:sz w:val="20"/>
              </w:rPr>
            </w:pPr>
          </w:p>
          <w:p w14:paraId="24A7C2FE">
            <w:pPr>
              <w:pStyle w:val="9"/>
              <w:rPr>
                <w:sz w:val="20"/>
              </w:rPr>
            </w:pPr>
          </w:p>
          <w:p w14:paraId="2CD6C3F9">
            <w:pPr>
              <w:pStyle w:val="9"/>
              <w:rPr>
                <w:sz w:val="20"/>
              </w:rPr>
            </w:pPr>
          </w:p>
          <w:p w14:paraId="7AA248C1">
            <w:pPr>
              <w:pStyle w:val="9"/>
              <w:rPr>
                <w:sz w:val="20"/>
              </w:rPr>
            </w:pPr>
          </w:p>
          <w:p w14:paraId="55D12E0A">
            <w:pPr>
              <w:pStyle w:val="9"/>
              <w:rPr>
                <w:sz w:val="20"/>
              </w:rPr>
            </w:pPr>
          </w:p>
          <w:p w14:paraId="438C242C">
            <w:pPr>
              <w:pStyle w:val="9"/>
              <w:spacing w:before="5"/>
              <w:rPr>
                <w:sz w:val="20"/>
              </w:rPr>
            </w:pPr>
          </w:p>
          <w:p w14:paraId="2FAB15A6">
            <w:pPr>
              <w:pStyle w:val="9"/>
              <w:ind w:left="510"/>
              <w:rPr>
                <w:sz w:val="20"/>
              </w:rPr>
            </w:pPr>
            <w:r>
              <w:rPr>
                <w:sz w:val="20"/>
              </w:rPr>
              <w:t>县级农业农村主管部门</w:t>
            </w:r>
          </w:p>
        </w:tc>
      </w:tr>
      <w:tr w14:paraId="1AD3EA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6" w:hRule="atLeast"/>
        </w:trPr>
        <w:tc>
          <w:tcPr>
            <w:tcW w:w="636" w:type="dxa"/>
            <w:vMerge w:val="continue"/>
            <w:tcBorders>
              <w:top w:val="nil"/>
            </w:tcBorders>
          </w:tcPr>
          <w:p w14:paraId="41557446">
            <w:pPr>
              <w:rPr>
                <w:sz w:val="2"/>
                <w:szCs w:val="2"/>
              </w:rPr>
            </w:pPr>
          </w:p>
        </w:tc>
        <w:tc>
          <w:tcPr>
            <w:tcW w:w="1229" w:type="dxa"/>
            <w:vMerge w:val="continue"/>
            <w:tcBorders>
              <w:top w:val="nil"/>
            </w:tcBorders>
          </w:tcPr>
          <w:p w14:paraId="2FFEC91B">
            <w:pPr>
              <w:rPr>
                <w:sz w:val="2"/>
                <w:szCs w:val="2"/>
              </w:rPr>
            </w:pPr>
          </w:p>
        </w:tc>
        <w:tc>
          <w:tcPr>
            <w:tcW w:w="2057" w:type="dxa"/>
            <w:vMerge w:val="continue"/>
            <w:tcBorders>
              <w:top w:val="nil"/>
            </w:tcBorders>
          </w:tcPr>
          <w:p w14:paraId="1420A550">
            <w:pPr>
              <w:rPr>
                <w:sz w:val="2"/>
                <w:szCs w:val="2"/>
              </w:rPr>
            </w:pPr>
          </w:p>
        </w:tc>
        <w:tc>
          <w:tcPr>
            <w:tcW w:w="3367" w:type="dxa"/>
          </w:tcPr>
          <w:p w14:paraId="21D19047">
            <w:pPr>
              <w:pStyle w:val="9"/>
              <w:spacing w:before="123" w:line="232" w:lineRule="auto"/>
              <w:ind w:left="37" w:right="121"/>
              <w:jc w:val="both"/>
              <w:rPr>
                <w:sz w:val="20"/>
              </w:rPr>
            </w:pPr>
            <w:r>
              <w:rPr>
                <w:w w:val="95"/>
                <w:sz w:val="20"/>
              </w:rPr>
              <w:t>对养殖者使用无产品标签、无生产许可证、无产品质量标准、无产品质量检验合格证的饲料、饲料添加剂的行</w:t>
            </w:r>
            <w:r>
              <w:rPr>
                <w:sz w:val="20"/>
              </w:rPr>
              <w:t>政处罚</w:t>
            </w:r>
          </w:p>
        </w:tc>
        <w:tc>
          <w:tcPr>
            <w:tcW w:w="11400" w:type="dxa"/>
            <w:vMerge w:val="continue"/>
            <w:tcBorders>
              <w:top w:val="nil"/>
            </w:tcBorders>
          </w:tcPr>
          <w:p w14:paraId="373FBFE5">
            <w:pPr>
              <w:rPr>
                <w:sz w:val="2"/>
                <w:szCs w:val="2"/>
              </w:rPr>
            </w:pPr>
          </w:p>
        </w:tc>
        <w:tc>
          <w:tcPr>
            <w:tcW w:w="938" w:type="dxa"/>
            <w:vMerge w:val="continue"/>
            <w:tcBorders>
              <w:top w:val="nil"/>
            </w:tcBorders>
          </w:tcPr>
          <w:p w14:paraId="7CB0CAFF">
            <w:pPr>
              <w:rPr>
                <w:sz w:val="2"/>
                <w:szCs w:val="2"/>
              </w:rPr>
            </w:pPr>
          </w:p>
        </w:tc>
        <w:tc>
          <w:tcPr>
            <w:tcW w:w="2995" w:type="dxa"/>
            <w:vMerge w:val="continue"/>
            <w:tcBorders>
              <w:top w:val="nil"/>
            </w:tcBorders>
          </w:tcPr>
          <w:p w14:paraId="1EDDF7AD">
            <w:pPr>
              <w:rPr>
                <w:sz w:val="2"/>
                <w:szCs w:val="2"/>
              </w:rPr>
            </w:pPr>
          </w:p>
        </w:tc>
      </w:tr>
      <w:tr w14:paraId="5AABD0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636" w:type="dxa"/>
            <w:vMerge w:val="continue"/>
            <w:tcBorders>
              <w:top w:val="nil"/>
            </w:tcBorders>
          </w:tcPr>
          <w:p w14:paraId="19964C3B">
            <w:pPr>
              <w:rPr>
                <w:sz w:val="2"/>
                <w:szCs w:val="2"/>
              </w:rPr>
            </w:pPr>
          </w:p>
        </w:tc>
        <w:tc>
          <w:tcPr>
            <w:tcW w:w="1229" w:type="dxa"/>
            <w:vMerge w:val="continue"/>
            <w:tcBorders>
              <w:top w:val="nil"/>
            </w:tcBorders>
          </w:tcPr>
          <w:p w14:paraId="2071E352">
            <w:pPr>
              <w:rPr>
                <w:sz w:val="2"/>
                <w:szCs w:val="2"/>
              </w:rPr>
            </w:pPr>
          </w:p>
        </w:tc>
        <w:tc>
          <w:tcPr>
            <w:tcW w:w="2057" w:type="dxa"/>
            <w:vMerge w:val="continue"/>
            <w:tcBorders>
              <w:top w:val="nil"/>
            </w:tcBorders>
          </w:tcPr>
          <w:p w14:paraId="1705465E">
            <w:pPr>
              <w:rPr>
                <w:sz w:val="2"/>
                <w:szCs w:val="2"/>
              </w:rPr>
            </w:pPr>
          </w:p>
        </w:tc>
        <w:tc>
          <w:tcPr>
            <w:tcW w:w="3367" w:type="dxa"/>
          </w:tcPr>
          <w:p w14:paraId="17A7BA4F">
            <w:pPr>
              <w:pStyle w:val="9"/>
              <w:spacing w:before="58" w:line="230" w:lineRule="auto"/>
              <w:ind w:left="37" w:right="122"/>
              <w:jc w:val="both"/>
              <w:rPr>
                <w:sz w:val="20"/>
              </w:rPr>
            </w:pPr>
            <w:r>
              <w:rPr>
                <w:w w:val="95"/>
                <w:sz w:val="20"/>
              </w:rPr>
              <w:t>对养殖者使用无产品批准文号的饲料添加剂、添加剂预混合饲料的行政处</w:t>
            </w:r>
            <w:r>
              <w:rPr>
                <w:sz w:val="20"/>
              </w:rPr>
              <w:t>罚</w:t>
            </w:r>
          </w:p>
        </w:tc>
        <w:tc>
          <w:tcPr>
            <w:tcW w:w="11400" w:type="dxa"/>
            <w:vMerge w:val="continue"/>
            <w:tcBorders>
              <w:top w:val="nil"/>
            </w:tcBorders>
          </w:tcPr>
          <w:p w14:paraId="11C2EEE2">
            <w:pPr>
              <w:rPr>
                <w:sz w:val="2"/>
                <w:szCs w:val="2"/>
              </w:rPr>
            </w:pPr>
          </w:p>
        </w:tc>
        <w:tc>
          <w:tcPr>
            <w:tcW w:w="938" w:type="dxa"/>
            <w:vMerge w:val="continue"/>
            <w:tcBorders>
              <w:top w:val="nil"/>
            </w:tcBorders>
          </w:tcPr>
          <w:p w14:paraId="3F83CB7B">
            <w:pPr>
              <w:rPr>
                <w:sz w:val="2"/>
                <w:szCs w:val="2"/>
              </w:rPr>
            </w:pPr>
          </w:p>
        </w:tc>
        <w:tc>
          <w:tcPr>
            <w:tcW w:w="2995" w:type="dxa"/>
            <w:vMerge w:val="continue"/>
            <w:tcBorders>
              <w:top w:val="nil"/>
            </w:tcBorders>
          </w:tcPr>
          <w:p w14:paraId="4D995ACF">
            <w:pPr>
              <w:rPr>
                <w:sz w:val="2"/>
                <w:szCs w:val="2"/>
              </w:rPr>
            </w:pPr>
          </w:p>
        </w:tc>
      </w:tr>
      <w:tr w14:paraId="11BE21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6" w:hRule="atLeast"/>
        </w:trPr>
        <w:tc>
          <w:tcPr>
            <w:tcW w:w="636" w:type="dxa"/>
            <w:vMerge w:val="continue"/>
            <w:tcBorders>
              <w:top w:val="nil"/>
            </w:tcBorders>
          </w:tcPr>
          <w:p w14:paraId="691C1AFC">
            <w:pPr>
              <w:rPr>
                <w:sz w:val="2"/>
                <w:szCs w:val="2"/>
              </w:rPr>
            </w:pPr>
          </w:p>
        </w:tc>
        <w:tc>
          <w:tcPr>
            <w:tcW w:w="1229" w:type="dxa"/>
            <w:vMerge w:val="continue"/>
            <w:tcBorders>
              <w:top w:val="nil"/>
            </w:tcBorders>
          </w:tcPr>
          <w:p w14:paraId="6CAC061D">
            <w:pPr>
              <w:rPr>
                <w:sz w:val="2"/>
                <w:szCs w:val="2"/>
              </w:rPr>
            </w:pPr>
          </w:p>
        </w:tc>
        <w:tc>
          <w:tcPr>
            <w:tcW w:w="2057" w:type="dxa"/>
            <w:vMerge w:val="continue"/>
            <w:tcBorders>
              <w:top w:val="nil"/>
            </w:tcBorders>
          </w:tcPr>
          <w:p w14:paraId="296247CA">
            <w:pPr>
              <w:rPr>
                <w:sz w:val="2"/>
                <w:szCs w:val="2"/>
              </w:rPr>
            </w:pPr>
          </w:p>
        </w:tc>
        <w:tc>
          <w:tcPr>
            <w:tcW w:w="3367" w:type="dxa"/>
          </w:tcPr>
          <w:p w14:paraId="7C4A8CF5">
            <w:pPr>
              <w:pStyle w:val="9"/>
              <w:spacing w:before="178" w:line="232" w:lineRule="auto"/>
              <w:ind w:left="37" w:right="122"/>
              <w:jc w:val="both"/>
              <w:rPr>
                <w:sz w:val="20"/>
              </w:rPr>
            </w:pPr>
            <w:r>
              <w:rPr>
                <w:w w:val="95"/>
                <w:sz w:val="20"/>
              </w:rPr>
              <w:t>对养殖者在饲料或者动物饮用水中添加饲料添加剂，不遵守国务院农业行政主管部门制定的饲料添加剂安全使</w:t>
            </w:r>
            <w:r>
              <w:rPr>
                <w:sz w:val="20"/>
              </w:rPr>
              <w:t>用规范的行政处罚</w:t>
            </w:r>
          </w:p>
        </w:tc>
        <w:tc>
          <w:tcPr>
            <w:tcW w:w="11400" w:type="dxa"/>
            <w:vMerge w:val="continue"/>
            <w:tcBorders>
              <w:top w:val="nil"/>
            </w:tcBorders>
          </w:tcPr>
          <w:p w14:paraId="483F3D49">
            <w:pPr>
              <w:rPr>
                <w:sz w:val="2"/>
                <w:szCs w:val="2"/>
              </w:rPr>
            </w:pPr>
          </w:p>
        </w:tc>
        <w:tc>
          <w:tcPr>
            <w:tcW w:w="938" w:type="dxa"/>
            <w:vMerge w:val="continue"/>
            <w:tcBorders>
              <w:top w:val="nil"/>
            </w:tcBorders>
          </w:tcPr>
          <w:p w14:paraId="1E8FFCA8">
            <w:pPr>
              <w:rPr>
                <w:sz w:val="2"/>
                <w:szCs w:val="2"/>
              </w:rPr>
            </w:pPr>
          </w:p>
        </w:tc>
        <w:tc>
          <w:tcPr>
            <w:tcW w:w="2995" w:type="dxa"/>
            <w:vMerge w:val="continue"/>
            <w:tcBorders>
              <w:top w:val="nil"/>
            </w:tcBorders>
          </w:tcPr>
          <w:p w14:paraId="708370DA">
            <w:pPr>
              <w:rPr>
                <w:sz w:val="2"/>
                <w:szCs w:val="2"/>
              </w:rPr>
            </w:pPr>
          </w:p>
        </w:tc>
      </w:tr>
      <w:tr w14:paraId="53A088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6" w:hRule="atLeast"/>
        </w:trPr>
        <w:tc>
          <w:tcPr>
            <w:tcW w:w="636" w:type="dxa"/>
            <w:vMerge w:val="continue"/>
            <w:tcBorders>
              <w:top w:val="nil"/>
            </w:tcBorders>
          </w:tcPr>
          <w:p w14:paraId="078BE473">
            <w:pPr>
              <w:rPr>
                <w:sz w:val="2"/>
                <w:szCs w:val="2"/>
              </w:rPr>
            </w:pPr>
          </w:p>
        </w:tc>
        <w:tc>
          <w:tcPr>
            <w:tcW w:w="1229" w:type="dxa"/>
            <w:vMerge w:val="continue"/>
            <w:tcBorders>
              <w:top w:val="nil"/>
            </w:tcBorders>
          </w:tcPr>
          <w:p w14:paraId="3CEB55E1">
            <w:pPr>
              <w:rPr>
                <w:sz w:val="2"/>
                <w:szCs w:val="2"/>
              </w:rPr>
            </w:pPr>
          </w:p>
        </w:tc>
        <w:tc>
          <w:tcPr>
            <w:tcW w:w="2057" w:type="dxa"/>
            <w:vMerge w:val="continue"/>
            <w:tcBorders>
              <w:top w:val="nil"/>
            </w:tcBorders>
          </w:tcPr>
          <w:p w14:paraId="5AC2E738">
            <w:pPr>
              <w:rPr>
                <w:sz w:val="2"/>
                <w:szCs w:val="2"/>
              </w:rPr>
            </w:pPr>
          </w:p>
        </w:tc>
        <w:tc>
          <w:tcPr>
            <w:tcW w:w="3367" w:type="dxa"/>
          </w:tcPr>
          <w:p w14:paraId="790FA48B">
            <w:pPr>
              <w:pStyle w:val="9"/>
              <w:spacing w:before="159" w:line="230" w:lineRule="auto"/>
              <w:ind w:left="37" w:right="123"/>
              <w:jc w:val="both"/>
              <w:rPr>
                <w:sz w:val="20"/>
              </w:rPr>
            </w:pPr>
            <w:r>
              <w:rPr>
                <w:w w:val="95"/>
                <w:sz w:val="20"/>
              </w:rPr>
              <w:t>对养殖者使用自行配制的饲料，不遵守国务院农业行政主管部门制定的自</w:t>
            </w:r>
            <w:r>
              <w:rPr>
                <w:sz w:val="20"/>
              </w:rPr>
              <w:t>行配制饲料使用规范的行政处罚</w:t>
            </w:r>
          </w:p>
        </w:tc>
        <w:tc>
          <w:tcPr>
            <w:tcW w:w="11400" w:type="dxa"/>
            <w:vMerge w:val="continue"/>
            <w:tcBorders>
              <w:top w:val="nil"/>
            </w:tcBorders>
          </w:tcPr>
          <w:p w14:paraId="6BAA25CF">
            <w:pPr>
              <w:rPr>
                <w:sz w:val="2"/>
                <w:szCs w:val="2"/>
              </w:rPr>
            </w:pPr>
          </w:p>
        </w:tc>
        <w:tc>
          <w:tcPr>
            <w:tcW w:w="938" w:type="dxa"/>
            <w:vMerge w:val="continue"/>
            <w:tcBorders>
              <w:top w:val="nil"/>
            </w:tcBorders>
          </w:tcPr>
          <w:p w14:paraId="7393327C">
            <w:pPr>
              <w:rPr>
                <w:sz w:val="2"/>
                <w:szCs w:val="2"/>
              </w:rPr>
            </w:pPr>
          </w:p>
        </w:tc>
        <w:tc>
          <w:tcPr>
            <w:tcW w:w="2995" w:type="dxa"/>
            <w:vMerge w:val="continue"/>
            <w:tcBorders>
              <w:top w:val="nil"/>
            </w:tcBorders>
          </w:tcPr>
          <w:p w14:paraId="6E1A2158">
            <w:pPr>
              <w:rPr>
                <w:sz w:val="2"/>
                <w:szCs w:val="2"/>
              </w:rPr>
            </w:pPr>
          </w:p>
        </w:tc>
      </w:tr>
      <w:tr w14:paraId="4FE8F1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636" w:type="dxa"/>
            <w:vMerge w:val="continue"/>
            <w:tcBorders>
              <w:top w:val="nil"/>
            </w:tcBorders>
          </w:tcPr>
          <w:p w14:paraId="79395315">
            <w:pPr>
              <w:rPr>
                <w:sz w:val="2"/>
                <w:szCs w:val="2"/>
              </w:rPr>
            </w:pPr>
          </w:p>
        </w:tc>
        <w:tc>
          <w:tcPr>
            <w:tcW w:w="1229" w:type="dxa"/>
            <w:vMerge w:val="continue"/>
            <w:tcBorders>
              <w:top w:val="nil"/>
            </w:tcBorders>
          </w:tcPr>
          <w:p w14:paraId="07A07476">
            <w:pPr>
              <w:rPr>
                <w:sz w:val="2"/>
                <w:szCs w:val="2"/>
              </w:rPr>
            </w:pPr>
          </w:p>
        </w:tc>
        <w:tc>
          <w:tcPr>
            <w:tcW w:w="2057" w:type="dxa"/>
            <w:vMerge w:val="continue"/>
            <w:tcBorders>
              <w:top w:val="nil"/>
            </w:tcBorders>
          </w:tcPr>
          <w:p w14:paraId="2D9EB6D2">
            <w:pPr>
              <w:rPr>
                <w:sz w:val="2"/>
                <w:szCs w:val="2"/>
              </w:rPr>
            </w:pPr>
          </w:p>
        </w:tc>
        <w:tc>
          <w:tcPr>
            <w:tcW w:w="3367" w:type="dxa"/>
          </w:tcPr>
          <w:p w14:paraId="7924E4BA">
            <w:pPr>
              <w:pStyle w:val="9"/>
              <w:spacing w:before="147" w:line="230" w:lineRule="auto"/>
              <w:ind w:left="37" w:right="123"/>
              <w:jc w:val="both"/>
              <w:rPr>
                <w:sz w:val="20"/>
              </w:rPr>
            </w:pPr>
            <w:r>
              <w:rPr>
                <w:w w:val="95"/>
                <w:sz w:val="20"/>
              </w:rPr>
              <w:t>对养殖者使用限制使用的物质养殖动物，不遵守国务院农业行政主管部门</w:t>
            </w:r>
            <w:r>
              <w:rPr>
                <w:sz w:val="20"/>
              </w:rPr>
              <w:t>的限制性规定的行政处罚</w:t>
            </w:r>
          </w:p>
        </w:tc>
        <w:tc>
          <w:tcPr>
            <w:tcW w:w="11400" w:type="dxa"/>
            <w:vMerge w:val="continue"/>
            <w:tcBorders>
              <w:top w:val="nil"/>
            </w:tcBorders>
          </w:tcPr>
          <w:p w14:paraId="3F7580A5">
            <w:pPr>
              <w:rPr>
                <w:sz w:val="2"/>
                <w:szCs w:val="2"/>
              </w:rPr>
            </w:pPr>
          </w:p>
        </w:tc>
        <w:tc>
          <w:tcPr>
            <w:tcW w:w="938" w:type="dxa"/>
            <w:vMerge w:val="continue"/>
            <w:tcBorders>
              <w:top w:val="nil"/>
            </w:tcBorders>
          </w:tcPr>
          <w:p w14:paraId="1FB6E400">
            <w:pPr>
              <w:rPr>
                <w:sz w:val="2"/>
                <w:szCs w:val="2"/>
              </w:rPr>
            </w:pPr>
          </w:p>
        </w:tc>
        <w:tc>
          <w:tcPr>
            <w:tcW w:w="2995" w:type="dxa"/>
            <w:vMerge w:val="continue"/>
            <w:tcBorders>
              <w:top w:val="nil"/>
            </w:tcBorders>
          </w:tcPr>
          <w:p w14:paraId="6CF4A6F6">
            <w:pPr>
              <w:rPr>
                <w:sz w:val="2"/>
                <w:szCs w:val="2"/>
              </w:rPr>
            </w:pPr>
          </w:p>
        </w:tc>
      </w:tr>
      <w:tr w14:paraId="79556F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6" w:hRule="atLeast"/>
        </w:trPr>
        <w:tc>
          <w:tcPr>
            <w:tcW w:w="636" w:type="dxa"/>
            <w:vMerge w:val="continue"/>
            <w:tcBorders>
              <w:top w:val="nil"/>
            </w:tcBorders>
          </w:tcPr>
          <w:p w14:paraId="694C5F94">
            <w:pPr>
              <w:rPr>
                <w:sz w:val="2"/>
                <w:szCs w:val="2"/>
              </w:rPr>
            </w:pPr>
          </w:p>
        </w:tc>
        <w:tc>
          <w:tcPr>
            <w:tcW w:w="1229" w:type="dxa"/>
            <w:vMerge w:val="continue"/>
            <w:tcBorders>
              <w:top w:val="nil"/>
            </w:tcBorders>
          </w:tcPr>
          <w:p w14:paraId="64F4F82F">
            <w:pPr>
              <w:rPr>
                <w:sz w:val="2"/>
                <w:szCs w:val="2"/>
              </w:rPr>
            </w:pPr>
          </w:p>
        </w:tc>
        <w:tc>
          <w:tcPr>
            <w:tcW w:w="2057" w:type="dxa"/>
            <w:vMerge w:val="continue"/>
            <w:tcBorders>
              <w:top w:val="nil"/>
            </w:tcBorders>
          </w:tcPr>
          <w:p w14:paraId="40A5039B">
            <w:pPr>
              <w:rPr>
                <w:sz w:val="2"/>
                <w:szCs w:val="2"/>
              </w:rPr>
            </w:pPr>
          </w:p>
        </w:tc>
        <w:tc>
          <w:tcPr>
            <w:tcW w:w="3367" w:type="dxa"/>
          </w:tcPr>
          <w:p w14:paraId="2A1D46DC">
            <w:pPr>
              <w:pStyle w:val="9"/>
              <w:spacing w:before="99" w:line="230" w:lineRule="auto"/>
              <w:ind w:left="37" w:right="123"/>
              <w:jc w:val="both"/>
              <w:rPr>
                <w:sz w:val="20"/>
              </w:rPr>
            </w:pPr>
            <w:r>
              <w:rPr>
                <w:w w:val="95"/>
                <w:sz w:val="20"/>
              </w:rPr>
              <w:t>对养殖者在反刍动物饲料中添加乳和乳制品以外的动物源性成分的行政处</w:t>
            </w:r>
            <w:r>
              <w:rPr>
                <w:sz w:val="20"/>
              </w:rPr>
              <w:t>罚</w:t>
            </w:r>
          </w:p>
        </w:tc>
        <w:tc>
          <w:tcPr>
            <w:tcW w:w="11400" w:type="dxa"/>
            <w:vMerge w:val="continue"/>
            <w:tcBorders>
              <w:top w:val="nil"/>
            </w:tcBorders>
          </w:tcPr>
          <w:p w14:paraId="4B25E403">
            <w:pPr>
              <w:rPr>
                <w:sz w:val="2"/>
                <w:szCs w:val="2"/>
              </w:rPr>
            </w:pPr>
          </w:p>
        </w:tc>
        <w:tc>
          <w:tcPr>
            <w:tcW w:w="938" w:type="dxa"/>
            <w:vMerge w:val="continue"/>
            <w:tcBorders>
              <w:top w:val="nil"/>
            </w:tcBorders>
          </w:tcPr>
          <w:p w14:paraId="5E06CA00">
            <w:pPr>
              <w:rPr>
                <w:sz w:val="2"/>
                <w:szCs w:val="2"/>
              </w:rPr>
            </w:pPr>
          </w:p>
        </w:tc>
        <w:tc>
          <w:tcPr>
            <w:tcW w:w="2995" w:type="dxa"/>
            <w:vMerge w:val="continue"/>
            <w:tcBorders>
              <w:top w:val="nil"/>
            </w:tcBorders>
          </w:tcPr>
          <w:p w14:paraId="6724A2A8">
            <w:pPr>
              <w:rPr>
                <w:sz w:val="2"/>
                <w:szCs w:val="2"/>
              </w:rPr>
            </w:pPr>
          </w:p>
        </w:tc>
      </w:tr>
      <w:tr w14:paraId="280765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2" w:hRule="atLeast"/>
        </w:trPr>
        <w:tc>
          <w:tcPr>
            <w:tcW w:w="636" w:type="dxa"/>
          </w:tcPr>
          <w:p w14:paraId="59F1793E">
            <w:pPr>
              <w:pStyle w:val="9"/>
              <w:rPr>
                <w:sz w:val="20"/>
              </w:rPr>
            </w:pPr>
          </w:p>
          <w:p w14:paraId="30EBA701">
            <w:pPr>
              <w:pStyle w:val="9"/>
              <w:spacing w:before="2"/>
              <w:rPr>
                <w:sz w:val="15"/>
              </w:rPr>
            </w:pPr>
          </w:p>
          <w:p w14:paraId="69B4C0A1">
            <w:pPr>
              <w:pStyle w:val="9"/>
              <w:ind w:left="104" w:right="65"/>
              <w:jc w:val="center"/>
              <w:rPr>
                <w:sz w:val="20"/>
              </w:rPr>
            </w:pPr>
            <w:r>
              <w:rPr>
                <w:sz w:val="20"/>
              </w:rPr>
              <w:t>93</w:t>
            </w:r>
          </w:p>
        </w:tc>
        <w:tc>
          <w:tcPr>
            <w:tcW w:w="1229" w:type="dxa"/>
          </w:tcPr>
          <w:p w14:paraId="4764316C">
            <w:pPr>
              <w:pStyle w:val="9"/>
              <w:rPr>
                <w:sz w:val="20"/>
              </w:rPr>
            </w:pPr>
          </w:p>
          <w:p w14:paraId="7F228A31">
            <w:pPr>
              <w:pStyle w:val="9"/>
              <w:spacing w:before="2"/>
              <w:rPr>
                <w:sz w:val="15"/>
              </w:rPr>
            </w:pPr>
          </w:p>
          <w:p w14:paraId="2378B408">
            <w:pPr>
              <w:pStyle w:val="9"/>
              <w:ind w:left="102" w:right="64"/>
              <w:jc w:val="center"/>
              <w:rPr>
                <w:sz w:val="20"/>
              </w:rPr>
            </w:pPr>
            <w:r>
              <w:rPr>
                <w:sz w:val="20"/>
              </w:rPr>
              <w:t>饲料</w:t>
            </w:r>
          </w:p>
        </w:tc>
        <w:tc>
          <w:tcPr>
            <w:tcW w:w="5424" w:type="dxa"/>
            <w:gridSpan w:val="2"/>
          </w:tcPr>
          <w:p w14:paraId="15931E40">
            <w:pPr>
              <w:pStyle w:val="9"/>
              <w:spacing w:before="6"/>
              <w:rPr>
                <w:sz w:val="16"/>
              </w:rPr>
            </w:pPr>
          </w:p>
          <w:p w14:paraId="2C7B4F71">
            <w:pPr>
              <w:pStyle w:val="9"/>
              <w:spacing w:line="230" w:lineRule="auto"/>
              <w:ind w:left="37" w:right="190"/>
              <w:jc w:val="both"/>
              <w:rPr>
                <w:sz w:val="20"/>
              </w:rPr>
            </w:pPr>
            <w:r>
              <w:rPr>
                <w:spacing w:val="-1"/>
                <w:w w:val="95"/>
                <w:sz w:val="20"/>
              </w:rPr>
              <w:t xml:space="preserve">对养殖者在饲料或者动物饮用水中添加国务院农业农村主管 部门公布禁用的物质以及对人体具有直接或者潜在危害的其 </w:t>
            </w:r>
            <w:r>
              <w:rPr>
                <w:sz w:val="20"/>
              </w:rPr>
              <w:t>他物质，或者直接使用上述物质养殖动物的行政处罚</w:t>
            </w:r>
          </w:p>
        </w:tc>
        <w:tc>
          <w:tcPr>
            <w:tcW w:w="11400" w:type="dxa"/>
          </w:tcPr>
          <w:p w14:paraId="34871BDD">
            <w:pPr>
              <w:pStyle w:val="9"/>
              <w:spacing w:before="78" w:line="252" w:lineRule="exact"/>
              <w:ind w:left="37"/>
              <w:rPr>
                <w:b/>
                <w:sz w:val="20"/>
              </w:rPr>
            </w:pPr>
            <w:r>
              <w:rPr>
                <w:w w:val="99"/>
                <w:sz w:val="20"/>
              </w:rPr>
              <w:t xml:space="preserve"> </w:t>
            </w:r>
            <w:r>
              <w:rPr>
                <w:b/>
                <w:sz w:val="20"/>
              </w:rPr>
              <w:t>《饲料和饲料添加剂管理条例》(2017修订)</w:t>
            </w:r>
          </w:p>
          <w:p w14:paraId="77229836">
            <w:pPr>
              <w:pStyle w:val="9"/>
              <w:spacing w:before="2" w:line="232" w:lineRule="auto"/>
              <w:ind w:left="37" w:right="162"/>
              <w:jc w:val="both"/>
              <w:rPr>
                <w:sz w:val="20"/>
              </w:rPr>
            </w:pPr>
            <w:r>
              <w:rPr>
                <w:b/>
                <w:spacing w:val="7"/>
                <w:sz w:val="20"/>
              </w:rPr>
              <w:t xml:space="preserve">第四十七条第二款 </w:t>
            </w:r>
            <w:r>
              <w:rPr>
                <w:spacing w:val="-1"/>
                <w:sz w:val="20"/>
              </w:rPr>
              <w:t>在饲料或者动物饮用水中添加国务院农业行政主管部门公布禁用的物质以及对人体具有直接或者潜在危</w:t>
            </w:r>
            <w:r>
              <w:rPr>
                <w:w w:val="95"/>
                <w:sz w:val="20"/>
              </w:rPr>
              <w:t>害的其他物质，或者直接使用上述物质养殖动物的，由县级以上地方人民政府饲料管理部门责令其对饲喂了违禁物质的动物进行</w:t>
            </w:r>
            <w:r>
              <w:rPr>
                <w:sz w:val="20"/>
              </w:rPr>
              <w:t>无害化处理，处3万元以上10万元以下罚款；构成犯罪的，依法追究刑事责任。</w:t>
            </w:r>
          </w:p>
        </w:tc>
        <w:tc>
          <w:tcPr>
            <w:tcW w:w="938" w:type="dxa"/>
          </w:tcPr>
          <w:p w14:paraId="084A11E1">
            <w:pPr>
              <w:pStyle w:val="9"/>
              <w:spacing w:before="11"/>
              <w:rPr>
                <w:sz w:val="25"/>
              </w:rPr>
            </w:pPr>
          </w:p>
          <w:p w14:paraId="48949BB5">
            <w:pPr>
              <w:pStyle w:val="9"/>
              <w:spacing w:line="232" w:lineRule="auto"/>
              <w:ind w:left="78" w:right="20"/>
              <w:rPr>
                <w:sz w:val="20"/>
              </w:rPr>
            </w:pPr>
            <w:r>
              <w:rPr>
                <w:sz w:val="20"/>
              </w:rPr>
              <w:t>农业农村主管部门</w:t>
            </w:r>
          </w:p>
        </w:tc>
        <w:tc>
          <w:tcPr>
            <w:tcW w:w="2995" w:type="dxa"/>
          </w:tcPr>
          <w:p w14:paraId="62FA656C">
            <w:pPr>
              <w:pStyle w:val="9"/>
              <w:rPr>
                <w:sz w:val="20"/>
              </w:rPr>
            </w:pPr>
          </w:p>
          <w:p w14:paraId="2856C266">
            <w:pPr>
              <w:pStyle w:val="9"/>
              <w:spacing w:before="2"/>
              <w:rPr>
                <w:sz w:val="15"/>
              </w:rPr>
            </w:pPr>
          </w:p>
          <w:p w14:paraId="5449AA81">
            <w:pPr>
              <w:pStyle w:val="9"/>
              <w:ind w:left="285" w:right="249"/>
              <w:jc w:val="center"/>
              <w:rPr>
                <w:sz w:val="20"/>
              </w:rPr>
            </w:pPr>
            <w:r>
              <w:rPr>
                <w:sz w:val="20"/>
              </w:rPr>
              <w:t>县级以上农业农村主管部门</w:t>
            </w:r>
          </w:p>
        </w:tc>
      </w:tr>
      <w:tr w14:paraId="3B0A5D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636" w:type="dxa"/>
          </w:tcPr>
          <w:p w14:paraId="109CA982">
            <w:pPr>
              <w:pStyle w:val="9"/>
              <w:spacing w:before="1"/>
              <w:rPr>
                <w:sz w:val="19"/>
              </w:rPr>
            </w:pPr>
          </w:p>
          <w:p w14:paraId="176ADE86">
            <w:pPr>
              <w:pStyle w:val="9"/>
              <w:ind w:left="104" w:right="65"/>
              <w:jc w:val="center"/>
              <w:rPr>
                <w:sz w:val="20"/>
              </w:rPr>
            </w:pPr>
            <w:r>
              <w:rPr>
                <w:sz w:val="20"/>
              </w:rPr>
              <w:t>94</w:t>
            </w:r>
          </w:p>
        </w:tc>
        <w:tc>
          <w:tcPr>
            <w:tcW w:w="1229" w:type="dxa"/>
          </w:tcPr>
          <w:p w14:paraId="65761DDB">
            <w:pPr>
              <w:pStyle w:val="9"/>
              <w:spacing w:before="1"/>
              <w:rPr>
                <w:sz w:val="19"/>
              </w:rPr>
            </w:pPr>
          </w:p>
          <w:p w14:paraId="0CE586E7">
            <w:pPr>
              <w:pStyle w:val="9"/>
              <w:ind w:left="102" w:right="64"/>
              <w:jc w:val="center"/>
              <w:rPr>
                <w:sz w:val="20"/>
              </w:rPr>
            </w:pPr>
            <w:r>
              <w:rPr>
                <w:sz w:val="20"/>
              </w:rPr>
              <w:t>饲料</w:t>
            </w:r>
          </w:p>
        </w:tc>
        <w:tc>
          <w:tcPr>
            <w:tcW w:w="5424" w:type="dxa"/>
            <w:gridSpan w:val="2"/>
          </w:tcPr>
          <w:p w14:paraId="74E282D2">
            <w:pPr>
              <w:pStyle w:val="9"/>
              <w:spacing w:before="1"/>
              <w:rPr>
                <w:sz w:val="19"/>
              </w:rPr>
            </w:pPr>
          </w:p>
          <w:p w14:paraId="68631780">
            <w:pPr>
              <w:pStyle w:val="9"/>
              <w:ind w:left="37"/>
              <w:rPr>
                <w:sz w:val="20"/>
              </w:rPr>
            </w:pPr>
            <w:r>
              <w:rPr>
                <w:sz w:val="20"/>
              </w:rPr>
              <w:t>对养殖者对外提供自行配制的饲料的行政处罚</w:t>
            </w:r>
          </w:p>
        </w:tc>
        <w:tc>
          <w:tcPr>
            <w:tcW w:w="11400" w:type="dxa"/>
          </w:tcPr>
          <w:p w14:paraId="200E3716">
            <w:pPr>
              <w:pStyle w:val="9"/>
              <w:spacing w:before="121" w:line="252" w:lineRule="exact"/>
              <w:ind w:left="37"/>
              <w:rPr>
                <w:b/>
                <w:sz w:val="20"/>
              </w:rPr>
            </w:pPr>
            <w:r>
              <w:rPr>
                <w:w w:val="99"/>
                <w:sz w:val="20"/>
              </w:rPr>
              <w:t xml:space="preserve"> </w:t>
            </w:r>
            <w:r>
              <w:rPr>
                <w:b/>
                <w:sz w:val="20"/>
              </w:rPr>
              <w:t>《饲料和饲料添加剂管理条例》(2017修订)</w:t>
            </w:r>
          </w:p>
          <w:p w14:paraId="0185FF2B">
            <w:pPr>
              <w:pStyle w:val="9"/>
              <w:spacing w:line="252" w:lineRule="exact"/>
              <w:ind w:left="37"/>
              <w:rPr>
                <w:sz w:val="20"/>
              </w:rPr>
            </w:pPr>
            <w:r>
              <w:rPr>
                <w:b/>
                <w:sz w:val="20"/>
              </w:rPr>
              <w:t xml:space="preserve">第四十八条 </w:t>
            </w:r>
            <w:r>
              <w:rPr>
                <w:sz w:val="20"/>
              </w:rPr>
              <w:t>养殖者对外提供自行配制的饲料的，由县级人民政府饲料管理部门责令改正，处2000元以上2万元以下罚款。</w:t>
            </w:r>
          </w:p>
        </w:tc>
        <w:tc>
          <w:tcPr>
            <w:tcW w:w="938" w:type="dxa"/>
          </w:tcPr>
          <w:p w14:paraId="11F24E6E">
            <w:pPr>
              <w:pStyle w:val="9"/>
              <w:spacing w:before="127" w:line="232" w:lineRule="auto"/>
              <w:ind w:left="78" w:right="20"/>
              <w:rPr>
                <w:sz w:val="20"/>
              </w:rPr>
            </w:pPr>
            <w:r>
              <w:rPr>
                <w:sz w:val="20"/>
              </w:rPr>
              <w:t>农业农村主管部门</w:t>
            </w:r>
          </w:p>
        </w:tc>
        <w:tc>
          <w:tcPr>
            <w:tcW w:w="2995" w:type="dxa"/>
          </w:tcPr>
          <w:p w14:paraId="2085F768">
            <w:pPr>
              <w:pStyle w:val="9"/>
              <w:spacing w:before="1"/>
              <w:rPr>
                <w:sz w:val="19"/>
              </w:rPr>
            </w:pPr>
          </w:p>
          <w:p w14:paraId="3D91D3DA">
            <w:pPr>
              <w:pStyle w:val="9"/>
              <w:ind w:left="285" w:right="249"/>
              <w:jc w:val="center"/>
              <w:rPr>
                <w:sz w:val="20"/>
              </w:rPr>
            </w:pPr>
            <w:r>
              <w:rPr>
                <w:sz w:val="20"/>
              </w:rPr>
              <w:t>县级农业农村主管部门</w:t>
            </w:r>
          </w:p>
        </w:tc>
      </w:tr>
      <w:tr w14:paraId="2AED89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73" w:hRule="atLeast"/>
        </w:trPr>
        <w:tc>
          <w:tcPr>
            <w:tcW w:w="636" w:type="dxa"/>
          </w:tcPr>
          <w:p w14:paraId="6C4D9290">
            <w:pPr>
              <w:pStyle w:val="9"/>
              <w:rPr>
                <w:sz w:val="20"/>
              </w:rPr>
            </w:pPr>
          </w:p>
          <w:p w14:paraId="30EEE8A4">
            <w:pPr>
              <w:pStyle w:val="9"/>
              <w:rPr>
                <w:sz w:val="20"/>
              </w:rPr>
            </w:pPr>
          </w:p>
          <w:p w14:paraId="2489EB43">
            <w:pPr>
              <w:pStyle w:val="9"/>
              <w:spacing w:before="159"/>
              <w:ind w:left="104" w:right="65"/>
              <w:jc w:val="center"/>
              <w:rPr>
                <w:sz w:val="20"/>
              </w:rPr>
            </w:pPr>
            <w:r>
              <w:rPr>
                <w:sz w:val="20"/>
              </w:rPr>
              <w:t>95</w:t>
            </w:r>
          </w:p>
        </w:tc>
        <w:tc>
          <w:tcPr>
            <w:tcW w:w="1229" w:type="dxa"/>
          </w:tcPr>
          <w:p w14:paraId="247C4F2B">
            <w:pPr>
              <w:pStyle w:val="9"/>
              <w:rPr>
                <w:sz w:val="20"/>
              </w:rPr>
            </w:pPr>
          </w:p>
          <w:p w14:paraId="027E6B17">
            <w:pPr>
              <w:pStyle w:val="9"/>
              <w:rPr>
                <w:sz w:val="20"/>
              </w:rPr>
            </w:pPr>
          </w:p>
          <w:p w14:paraId="2FD815A2">
            <w:pPr>
              <w:pStyle w:val="9"/>
              <w:spacing w:before="159"/>
              <w:ind w:left="99" w:right="64"/>
              <w:jc w:val="center"/>
              <w:rPr>
                <w:sz w:val="20"/>
              </w:rPr>
            </w:pPr>
            <w:r>
              <w:rPr>
                <w:sz w:val="20"/>
              </w:rPr>
              <w:t>生鲜乳</w:t>
            </w:r>
          </w:p>
        </w:tc>
        <w:tc>
          <w:tcPr>
            <w:tcW w:w="5424" w:type="dxa"/>
            <w:gridSpan w:val="2"/>
          </w:tcPr>
          <w:p w14:paraId="2BDB6D42">
            <w:pPr>
              <w:pStyle w:val="9"/>
              <w:rPr>
                <w:sz w:val="20"/>
              </w:rPr>
            </w:pPr>
          </w:p>
          <w:p w14:paraId="535B87C4">
            <w:pPr>
              <w:pStyle w:val="9"/>
              <w:spacing w:before="174" w:line="232" w:lineRule="auto"/>
              <w:ind w:left="37" w:right="188"/>
              <w:jc w:val="both"/>
              <w:rPr>
                <w:sz w:val="20"/>
              </w:rPr>
            </w:pPr>
            <w:r>
              <w:rPr>
                <w:spacing w:val="-1"/>
                <w:w w:val="95"/>
                <w:sz w:val="20"/>
              </w:rPr>
              <w:t xml:space="preserve">对生鲜乳收购者、乳制品生产企业在生鲜乳收购、乳制品生 产过程中，加入非食品用化学物质或者其他可能危害人体健 </w:t>
            </w:r>
            <w:r>
              <w:rPr>
                <w:sz w:val="20"/>
              </w:rPr>
              <w:t>康的物质的行政处罚</w:t>
            </w:r>
          </w:p>
        </w:tc>
        <w:tc>
          <w:tcPr>
            <w:tcW w:w="11400" w:type="dxa"/>
          </w:tcPr>
          <w:p w14:paraId="3B68B6D3">
            <w:pPr>
              <w:pStyle w:val="9"/>
              <w:spacing w:before="177" w:line="252" w:lineRule="exact"/>
              <w:ind w:left="37"/>
              <w:rPr>
                <w:b/>
                <w:sz w:val="20"/>
              </w:rPr>
            </w:pPr>
            <w:r>
              <w:rPr>
                <w:b/>
                <w:w w:val="98"/>
                <w:sz w:val="20"/>
              </w:rPr>
              <w:t xml:space="preserve"> </w:t>
            </w:r>
            <w:r>
              <w:rPr>
                <w:b/>
                <w:sz w:val="20"/>
              </w:rPr>
              <w:t>《乳品质量安全监督管理条例》（2008）</w:t>
            </w:r>
          </w:p>
          <w:p w14:paraId="29524ADC">
            <w:pPr>
              <w:pStyle w:val="9"/>
              <w:spacing w:before="1" w:line="232" w:lineRule="auto"/>
              <w:ind w:left="37" w:right="171"/>
              <w:jc w:val="both"/>
              <w:rPr>
                <w:sz w:val="20"/>
              </w:rPr>
            </w:pPr>
            <w:r>
              <w:rPr>
                <w:b/>
                <w:spacing w:val="10"/>
                <w:sz w:val="20"/>
              </w:rPr>
              <w:t xml:space="preserve">第五十四条 </w:t>
            </w:r>
            <w:r>
              <w:rPr>
                <w:spacing w:val="-1"/>
                <w:sz w:val="20"/>
              </w:rPr>
              <w:t>生鲜乳收购者、乳制品生产企业在生鲜乳收购、乳制品生产过程中，加入非食品用化学物质或者其他可能危害</w:t>
            </w:r>
            <w:r>
              <w:rPr>
                <w:w w:val="95"/>
                <w:sz w:val="20"/>
              </w:rPr>
              <w:t>人体健康的物质，依照刑法第一百四十四条的规定，构成犯罪的，依法追究刑事责任，并由发证机关吊销许可证照；尚不构成犯罪的，由畜牧兽医主管部门、质量监督部门依据各自职责没收违法所得和违法生产的乳品，以及相关的工具、设备等物品，并处</w:t>
            </w:r>
            <w:r>
              <w:rPr>
                <w:sz w:val="20"/>
              </w:rPr>
              <w:t>违法乳品货值金额15倍以上30倍以下罚款，由发证机关吊销许可证照。</w:t>
            </w:r>
          </w:p>
        </w:tc>
        <w:tc>
          <w:tcPr>
            <w:tcW w:w="938" w:type="dxa"/>
          </w:tcPr>
          <w:p w14:paraId="7D15917B">
            <w:pPr>
              <w:pStyle w:val="9"/>
              <w:rPr>
                <w:sz w:val="20"/>
              </w:rPr>
            </w:pPr>
          </w:p>
          <w:p w14:paraId="73DF3203">
            <w:pPr>
              <w:pStyle w:val="9"/>
              <w:spacing w:before="6"/>
              <w:rPr>
                <w:sz w:val="23"/>
              </w:rPr>
            </w:pPr>
          </w:p>
          <w:p w14:paraId="06F36E37">
            <w:pPr>
              <w:pStyle w:val="9"/>
              <w:spacing w:line="230" w:lineRule="auto"/>
              <w:ind w:left="78" w:right="20"/>
              <w:rPr>
                <w:sz w:val="20"/>
              </w:rPr>
            </w:pPr>
            <w:r>
              <w:rPr>
                <w:sz w:val="20"/>
              </w:rPr>
              <w:t>农业农村主管部门</w:t>
            </w:r>
          </w:p>
        </w:tc>
        <w:tc>
          <w:tcPr>
            <w:tcW w:w="2995" w:type="dxa"/>
          </w:tcPr>
          <w:p w14:paraId="24801B90">
            <w:pPr>
              <w:pStyle w:val="9"/>
              <w:rPr>
                <w:sz w:val="20"/>
              </w:rPr>
            </w:pPr>
          </w:p>
          <w:p w14:paraId="73109B91">
            <w:pPr>
              <w:pStyle w:val="9"/>
              <w:rPr>
                <w:sz w:val="20"/>
              </w:rPr>
            </w:pPr>
          </w:p>
          <w:p w14:paraId="2C720755">
            <w:pPr>
              <w:pStyle w:val="9"/>
              <w:spacing w:before="159"/>
              <w:ind w:left="285" w:right="249"/>
              <w:jc w:val="center"/>
              <w:rPr>
                <w:sz w:val="20"/>
              </w:rPr>
            </w:pPr>
            <w:r>
              <w:rPr>
                <w:sz w:val="20"/>
              </w:rPr>
              <w:t>县级以上农业农村主管部门</w:t>
            </w:r>
          </w:p>
        </w:tc>
      </w:tr>
      <w:tr w14:paraId="1B48C4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0" w:hRule="atLeast"/>
        </w:trPr>
        <w:tc>
          <w:tcPr>
            <w:tcW w:w="636" w:type="dxa"/>
          </w:tcPr>
          <w:p w14:paraId="79868E53">
            <w:pPr>
              <w:pStyle w:val="9"/>
              <w:rPr>
                <w:sz w:val="20"/>
              </w:rPr>
            </w:pPr>
          </w:p>
          <w:p w14:paraId="7F792842">
            <w:pPr>
              <w:pStyle w:val="9"/>
              <w:spacing w:before="5"/>
              <w:rPr>
                <w:sz w:val="21"/>
              </w:rPr>
            </w:pPr>
          </w:p>
          <w:p w14:paraId="49AEE2E5">
            <w:pPr>
              <w:pStyle w:val="9"/>
              <w:ind w:left="104" w:right="65"/>
              <w:jc w:val="center"/>
              <w:rPr>
                <w:sz w:val="20"/>
              </w:rPr>
            </w:pPr>
            <w:r>
              <w:rPr>
                <w:sz w:val="20"/>
              </w:rPr>
              <w:t>96</w:t>
            </w:r>
          </w:p>
        </w:tc>
        <w:tc>
          <w:tcPr>
            <w:tcW w:w="1229" w:type="dxa"/>
          </w:tcPr>
          <w:p w14:paraId="5A3ED649">
            <w:pPr>
              <w:pStyle w:val="9"/>
              <w:rPr>
                <w:sz w:val="20"/>
              </w:rPr>
            </w:pPr>
          </w:p>
          <w:p w14:paraId="32AD1233">
            <w:pPr>
              <w:pStyle w:val="9"/>
              <w:spacing w:before="5"/>
              <w:rPr>
                <w:sz w:val="21"/>
              </w:rPr>
            </w:pPr>
          </w:p>
          <w:p w14:paraId="152E89A1">
            <w:pPr>
              <w:pStyle w:val="9"/>
              <w:ind w:left="99" w:right="64"/>
              <w:jc w:val="center"/>
              <w:rPr>
                <w:sz w:val="20"/>
              </w:rPr>
            </w:pPr>
            <w:r>
              <w:rPr>
                <w:sz w:val="20"/>
              </w:rPr>
              <w:t>生鲜乳</w:t>
            </w:r>
          </w:p>
        </w:tc>
        <w:tc>
          <w:tcPr>
            <w:tcW w:w="5424" w:type="dxa"/>
            <w:gridSpan w:val="2"/>
          </w:tcPr>
          <w:p w14:paraId="6A830A75">
            <w:pPr>
              <w:pStyle w:val="9"/>
              <w:rPr>
                <w:sz w:val="20"/>
              </w:rPr>
            </w:pPr>
          </w:p>
          <w:p w14:paraId="4B55DF2E">
            <w:pPr>
              <w:pStyle w:val="9"/>
              <w:spacing w:before="159" w:line="230" w:lineRule="auto"/>
              <w:ind w:left="37" w:right="189"/>
              <w:rPr>
                <w:sz w:val="20"/>
              </w:rPr>
            </w:pPr>
            <w:r>
              <w:rPr>
                <w:spacing w:val="-1"/>
                <w:w w:val="95"/>
                <w:sz w:val="20"/>
              </w:rPr>
              <w:t xml:space="preserve">对生产、销售不符合乳品质量安全国家标准的乳品的行政处 </w:t>
            </w:r>
            <w:r>
              <w:rPr>
                <w:sz w:val="20"/>
              </w:rPr>
              <w:t>罚</w:t>
            </w:r>
          </w:p>
        </w:tc>
        <w:tc>
          <w:tcPr>
            <w:tcW w:w="11400" w:type="dxa"/>
          </w:tcPr>
          <w:p w14:paraId="01E7A5DF">
            <w:pPr>
              <w:pStyle w:val="9"/>
              <w:spacing w:before="35" w:line="252" w:lineRule="exact"/>
              <w:ind w:left="37"/>
              <w:rPr>
                <w:b/>
                <w:sz w:val="20"/>
              </w:rPr>
            </w:pPr>
            <w:r>
              <w:rPr>
                <w:b/>
                <w:w w:val="98"/>
                <w:sz w:val="20"/>
              </w:rPr>
              <w:t xml:space="preserve"> </w:t>
            </w:r>
            <w:r>
              <w:rPr>
                <w:b/>
                <w:sz w:val="20"/>
              </w:rPr>
              <w:t>《乳品质量安全监督管理条例》（2008）</w:t>
            </w:r>
          </w:p>
          <w:p w14:paraId="7B163476">
            <w:pPr>
              <w:pStyle w:val="9"/>
              <w:spacing w:before="2" w:line="232" w:lineRule="auto"/>
              <w:ind w:left="37" w:right="171"/>
              <w:jc w:val="both"/>
              <w:rPr>
                <w:sz w:val="20"/>
              </w:rPr>
            </w:pPr>
            <w:r>
              <w:rPr>
                <w:b/>
                <w:spacing w:val="10"/>
                <w:sz w:val="20"/>
              </w:rPr>
              <w:t xml:space="preserve">第五十五条 </w:t>
            </w:r>
            <w:r>
              <w:rPr>
                <w:spacing w:val="-1"/>
                <w:sz w:val="20"/>
              </w:rPr>
              <w:t>生产、销售不符合乳品质量安全国家标准的乳品，依照刑法第一百四十三条的规定，构成犯罪的，依法追究刑</w:t>
            </w:r>
            <w:r>
              <w:rPr>
                <w:w w:val="95"/>
                <w:sz w:val="20"/>
              </w:rPr>
              <w:t>事责任，并由发证机关吊销许可证照；尚不构成犯罪的，由畜牧兽医主管部门、质量监督部门、工商行政管理部门依据各自职责没收违法所得、违法乳品和相关的工具、设备等物品，并处违法乳品货值金额10倍以上20倍以下罚款，由发证机关吊销许可证照</w:t>
            </w:r>
          </w:p>
          <w:p w14:paraId="477F2EB8">
            <w:pPr>
              <w:pStyle w:val="9"/>
              <w:spacing w:line="236" w:lineRule="exact"/>
              <w:ind w:left="37"/>
              <w:rPr>
                <w:sz w:val="20"/>
              </w:rPr>
            </w:pPr>
            <w:r>
              <w:rPr>
                <w:w w:val="99"/>
                <w:sz w:val="20"/>
              </w:rPr>
              <w:t>。</w:t>
            </w:r>
          </w:p>
        </w:tc>
        <w:tc>
          <w:tcPr>
            <w:tcW w:w="938" w:type="dxa"/>
          </w:tcPr>
          <w:p w14:paraId="1F1027C6">
            <w:pPr>
              <w:pStyle w:val="9"/>
              <w:rPr>
                <w:sz w:val="20"/>
              </w:rPr>
            </w:pPr>
          </w:p>
          <w:p w14:paraId="0B00275D">
            <w:pPr>
              <w:pStyle w:val="9"/>
              <w:spacing w:before="159" w:line="230" w:lineRule="auto"/>
              <w:ind w:left="78" w:right="20"/>
              <w:rPr>
                <w:sz w:val="20"/>
              </w:rPr>
            </w:pPr>
            <w:r>
              <w:rPr>
                <w:sz w:val="20"/>
              </w:rPr>
              <w:t>农业农村主管部门</w:t>
            </w:r>
          </w:p>
        </w:tc>
        <w:tc>
          <w:tcPr>
            <w:tcW w:w="2995" w:type="dxa"/>
          </w:tcPr>
          <w:p w14:paraId="41F0C94F">
            <w:pPr>
              <w:pStyle w:val="9"/>
              <w:rPr>
                <w:sz w:val="20"/>
              </w:rPr>
            </w:pPr>
          </w:p>
          <w:p w14:paraId="28A2D5C0">
            <w:pPr>
              <w:pStyle w:val="9"/>
              <w:spacing w:before="5"/>
              <w:rPr>
                <w:sz w:val="21"/>
              </w:rPr>
            </w:pPr>
          </w:p>
          <w:p w14:paraId="12ECBA24">
            <w:pPr>
              <w:pStyle w:val="9"/>
              <w:ind w:left="285" w:right="249"/>
              <w:jc w:val="center"/>
              <w:rPr>
                <w:sz w:val="20"/>
              </w:rPr>
            </w:pPr>
            <w:r>
              <w:rPr>
                <w:sz w:val="20"/>
              </w:rPr>
              <w:t>县级以上农业农村主管部门</w:t>
            </w:r>
          </w:p>
        </w:tc>
      </w:tr>
      <w:tr w14:paraId="1E5DD1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9" w:hRule="atLeast"/>
        </w:trPr>
        <w:tc>
          <w:tcPr>
            <w:tcW w:w="636" w:type="dxa"/>
          </w:tcPr>
          <w:p w14:paraId="34E995DD">
            <w:pPr>
              <w:pStyle w:val="9"/>
              <w:rPr>
                <w:sz w:val="20"/>
              </w:rPr>
            </w:pPr>
          </w:p>
          <w:p w14:paraId="0E16BAEC">
            <w:pPr>
              <w:pStyle w:val="9"/>
              <w:spacing w:before="4"/>
              <w:rPr>
                <w:sz w:val="15"/>
              </w:rPr>
            </w:pPr>
          </w:p>
          <w:p w14:paraId="0A27A32E">
            <w:pPr>
              <w:pStyle w:val="9"/>
              <w:ind w:left="104" w:right="65"/>
              <w:jc w:val="center"/>
              <w:rPr>
                <w:sz w:val="20"/>
              </w:rPr>
            </w:pPr>
            <w:r>
              <w:rPr>
                <w:sz w:val="20"/>
              </w:rPr>
              <w:t>97</w:t>
            </w:r>
          </w:p>
        </w:tc>
        <w:tc>
          <w:tcPr>
            <w:tcW w:w="1229" w:type="dxa"/>
          </w:tcPr>
          <w:p w14:paraId="1C717EE6">
            <w:pPr>
              <w:pStyle w:val="9"/>
              <w:rPr>
                <w:sz w:val="20"/>
              </w:rPr>
            </w:pPr>
          </w:p>
          <w:p w14:paraId="631737FA">
            <w:pPr>
              <w:pStyle w:val="9"/>
              <w:spacing w:before="4"/>
              <w:rPr>
                <w:sz w:val="15"/>
              </w:rPr>
            </w:pPr>
          </w:p>
          <w:p w14:paraId="33190905">
            <w:pPr>
              <w:pStyle w:val="9"/>
              <w:ind w:left="99" w:right="64"/>
              <w:jc w:val="center"/>
              <w:rPr>
                <w:sz w:val="20"/>
              </w:rPr>
            </w:pPr>
            <w:r>
              <w:rPr>
                <w:sz w:val="20"/>
              </w:rPr>
              <w:t>生鲜乳</w:t>
            </w:r>
          </w:p>
        </w:tc>
        <w:tc>
          <w:tcPr>
            <w:tcW w:w="5424" w:type="dxa"/>
            <w:gridSpan w:val="2"/>
          </w:tcPr>
          <w:p w14:paraId="1FD6AB26">
            <w:pPr>
              <w:pStyle w:val="9"/>
              <w:spacing w:before="6"/>
              <w:rPr>
                <w:sz w:val="26"/>
              </w:rPr>
            </w:pPr>
          </w:p>
          <w:p w14:paraId="726728B8">
            <w:pPr>
              <w:pStyle w:val="9"/>
              <w:spacing w:line="230" w:lineRule="auto"/>
              <w:ind w:left="37" w:right="189"/>
              <w:rPr>
                <w:sz w:val="20"/>
              </w:rPr>
            </w:pPr>
            <w:r>
              <w:rPr>
                <w:spacing w:val="-1"/>
                <w:w w:val="95"/>
                <w:sz w:val="20"/>
              </w:rPr>
              <w:t xml:space="preserve">对奶畜养殖者、生鲜乳收购者、乳制品生产企业和销售者在 </w:t>
            </w:r>
            <w:r>
              <w:rPr>
                <w:sz w:val="20"/>
              </w:rPr>
              <w:t>发生乳品质量安全事故后未报告、处置的行政处罚</w:t>
            </w:r>
          </w:p>
        </w:tc>
        <w:tc>
          <w:tcPr>
            <w:tcW w:w="11400" w:type="dxa"/>
          </w:tcPr>
          <w:p w14:paraId="555138C0">
            <w:pPr>
              <w:pStyle w:val="9"/>
              <w:spacing w:before="84" w:line="252" w:lineRule="exact"/>
              <w:ind w:left="37"/>
              <w:rPr>
                <w:b/>
                <w:sz w:val="20"/>
              </w:rPr>
            </w:pPr>
            <w:r>
              <w:rPr>
                <w:b/>
                <w:w w:val="98"/>
                <w:sz w:val="20"/>
              </w:rPr>
              <w:t xml:space="preserve"> </w:t>
            </w:r>
            <w:r>
              <w:rPr>
                <w:b/>
                <w:sz w:val="20"/>
              </w:rPr>
              <w:t>《乳品质量安全监督管理条例》（2008）</w:t>
            </w:r>
          </w:p>
          <w:p w14:paraId="2DB8BFE5">
            <w:pPr>
              <w:pStyle w:val="9"/>
              <w:spacing w:before="3" w:line="230" w:lineRule="auto"/>
              <w:ind w:left="37" w:right="171"/>
              <w:jc w:val="both"/>
              <w:rPr>
                <w:sz w:val="20"/>
              </w:rPr>
            </w:pPr>
            <w:r>
              <w:rPr>
                <w:b/>
                <w:spacing w:val="10"/>
                <w:sz w:val="20"/>
              </w:rPr>
              <w:t xml:space="preserve">第五十九条 </w:t>
            </w:r>
            <w:r>
              <w:rPr>
                <w:spacing w:val="-1"/>
                <w:sz w:val="20"/>
              </w:rPr>
              <w:t>奶畜养殖者、生鲜乳收购者、乳制品生产企业和销售者在发生乳品质量安全事故后未报告、处置的，由畜牧兽</w:t>
            </w:r>
            <w:r>
              <w:rPr>
                <w:w w:val="95"/>
                <w:sz w:val="20"/>
              </w:rPr>
              <w:t>医、质量监督、工商行政管理、食品药品监督等部门依据各自职责，责令改正，给予警告；毁灭有关证据的，责令停产停业，并</w:t>
            </w:r>
            <w:r>
              <w:rPr>
                <w:sz w:val="20"/>
              </w:rPr>
              <w:t>处10万元以上20万元以下罚款；造成严重后果的，由发证机关吊销许可证照；构成犯罪的，依法追究刑事责任。</w:t>
            </w:r>
          </w:p>
        </w:tc>
        <w:tc>
          <w:tcPr>
            <w:tcW w:w="938" w:type="dxa"/>
          </w:tcPr>
          <w:p w14:paraId="5F7E0AE2">
            <w:pPr>
              <w:pStyle w:val="9"/>
              <w:spacing w:before="6"/>
              <w:rPr>
                <w:sz w:val="26"/>
              </w:rPr>
            </w:pPr>
          </w:p>
          <w:p w14:paraId="30D8E1F6">
            <w:pPr>
              <w:pStyle w:val="9"/>
              <w:spacing w:line="230" w:lineRule="auto"/>
              <w:ind w:left="78" w:right="20"/>
              <w:rPr>
                <w:sz w:val="20"/>
              </w:rPr>
            </w:pPr>
            <w:r>
              <w:rPr>
                <w:sz w:val="20"/>
              </w:rPr>
              <w:t>农业农村主管部门</w:t>
            </w:r>
          </w:p>
        </w:tc>
        <w:tc>
          <w:tcPr>
            <w:tcW w:w="2995" w:type="dxa"/>
          </w:tcPr>
          <w:p w14:paraId="22CFF12C">
            <w:pPr>
              <w:pStyle w:val="9"/>
              <w:rPr>
                <w:sz w:val="20"/>
              </w:rPr>
            </w:pPr>
          </w:p>
          <w:p w14:paraId="397307E6">
            <w:pPr>
              <w:pStyle w:val="9"/>
              <w:spacing w:before="4"/>
              <w:rPr>
                <w:sz w:val="15"/>
              </w:rPr>
            </w:pPr>
          </w:p>
          <w:p w14:paraId="63A02560">
            <w:pPr>
              <w:pStyle w:val="9"/>
              <w:ind w:left="285" w:right="249"/>
              <w:jc w:val="center"/>
              <w:rPr>
                <w:sz w:val="20"/>
              </w:rPr>
            </w:pPr>
            <w:r>
              <w:rPr>
                <w:sz w:val="20"/>
              </w:rPr>
              <w:t>县级以上农业农村主管部门</w:t>
            </w:r>
          </w:p>
        </w:tc>
      </w:tr>
    </w:tbl>
    <w:p w14:paraId="32C136C2">
      <w:pPr>
        <w:spacing w:after="0"/>
        <w:jc w:val="center"/>
        <w:rPr>
          <w:sz w:val="20"/>
        </w:rPr>
        <w:sectPr>
          <w:footerReference r:id="rId8" w:type="default"/>
          <w:pgSz w:w="23820" w:h="16840" w:orient="landscape"/>
          <w:pgMar w:top="820" w:right="420" w:bottom="840" w:left="460" w:header="0" w:footer="655" w:gutter="0"/>
          <w:pgNumType w:start="2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5942B8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32499C00">
            <w:pPr>
              <w:pStyle w:val="9"/>
              <w:spacing w:before="7"/>
              <w:rPr>
                <w:sz w:val="17"/>
              </w:rPr>
            </w:pPr>
          </w:p>
          <w:p w14:paraId="53031BDE">
            <w:pPr>
              <w:pStyle w:val="9"/>
              <w:ind w:left="104" w:right="70"/>
              <w:jc w:val="center"/>
              <w:rPr>
                <w:b/>
                <w:sz w:val="20"/>
              </w:rPr>
            </w:pPr>
            <w:r>
              <w:rPr>
                <w:b/>
                <w:sz w:val="20"/>
              </w:rPr>
              <w:t>序号</w:t>
            </w:r>
          </w:p>
        </w:tc>
        <w:tc>
          <w:tcPr>
            <w:tcW w:w="1229" w:type="dxa"/>
          </w:tcPr>
          <w:p w14:paraId="3C13DE38">
            <w:pPr>
              <w:pStyle w:val="9"/>
              <w:spacing w:before="7"/>
              <w:rPr>
                <w:sz w:val="17"/>
              </w:rPr>
            </w:pPr>
          </w:p>
          <w:p w14:paraId="0B941679">
            <w:pPr>
              <w:pStyle w:val="9"/>
              <w:ind w:left="95" w:right="64"/>
              <w:jc w:val="center"/>
              <w:rPr>
                <w:b/>
                <w:sz w:val="20"/>
              </w:rPr>
            </w:pPr>
            <w:r>
              <w:rPr>
                <w:b/>
                <w:sz w:val="20"/>
              </w:rPr>
              <w:t>事项类别</w:t>
            </w:r>
          </w:p>
        </w:tc>
        <w:tc>
          <w:tcPr>
            <w:tcW w:w="5424" w:type="dxa"/>
            <w:gridSpan w:val="2"/>
          </w:tcPr>
          <w:p w14:paraId="24A07AF6">
            <w:pPr>
              <w:pStyle w:val="9"/>
              <w:spacing w:before="7"/>
              <w:rPr>
                <w:sz w:val="17"/>
              </w:rPr>
            </w:pPr>
          </w:p>
          <w:p w14:paraId="2FD0E4F8">
            <w:pPr>
              <w:pStyle w:val="9"/>
              <w:ind w:left="2296" w:right="2264"/>
              <w:jc w:val="center"/>
              <w:rPr>
                <w:b/>
                <w:sz w:val="20"/>
              </w:rPr>
            </w:pPr>
            <w:r>
              <w:rPr>
                <w:b/>
                <w:sz w:val="20"/>
              </w:rPr>
              <w:t>事项名称</w:t>
            </w:r>
          </w:p>
        </w:tc>
        <w:tc>
          <w:tcPr>
            <w:tcW w:w="11400" w:type="dxa"/>
          </w:tcPr>
          <w:p w14:paraId="09987238">
            <w:pPr>
              <w:pStyle w:val="9"/>
              <w:spacing w:before="7"/>
              <w:rPr>
                <w:sz w:val="17"/>
              </w:rPr>
            </w:pPr>
          </w:p>
          <w:p w14:paraId="2E6F1C0F">
            <w:pPr>
              <w:pStyle w:val="9"/>
              <w:ind w:left="5284" w:right="5252"/>
              <w:jc w:val="center"/>
              <w:rPr>
                <w:b/>
                <w:sz w:val="20"/>
              </w:rPr>
            </w:pPr>
            <w:r>
              <w:rPr>
                <w:b/>
                <w:sz w:val="20"/>
              </w:rPr>
              <w:t>事项依据</w:t>
            </w:r>
          </w:p>
        </w:tc>
        <w:tc>
          <w:tcPr>
            <w:tcW w:w="938" w:type="dxa"/>
          </w:tcPr>
          <w:p w14:paraId="6D6820A8">
            <w:pPr>
              <w:pStyle w:val="9"/>
              <w:spacing w:before="7"/>
              <w:rPr>
                <w:sz w:val="17"/>
              </w:rPr>
            </w:pPr>
          </w:p>
          <w:p w14:paraId="7AFD07D8">
            <w:pPr>
              <w:pStyle w:val="9"/>
              <w:ind w:left="73"/>
              <w:rPr>
                <w:b/>
                <w:sz w:val="20"/>
              </w:rPr>
            </w:pPr>
            <w:r>
              <w:rPr>
                <w:b/>
                <w:sz w:val="20"/>
              </w:rPr>
              <w:t>责任主体</w:t>
            </w:r>
          </w:p>
        </w:tc>
        <w:tc>
          <w:tcPr>
            <w:tcW w:w="2995" w:type="dxa"/>
          </w:tcPr>
          <w:p w14:paraId="19C3F836">
            <w:pPr>
              <w:pStyle w:val="9"/>
              <w:spacing w:before="7"/>
              <w:rPr>
                <w:sz w:val="17"/>
              </w:rPr>
            </w:pPr>
          </w:p>
          <w:p w14:paraId="3BF93ABC">
            <w:pPr>
              <w:pStyle w:val="9"/>
              <w:ind w:left="282" w:right="249"/>
              <w:jc w:val="center"/>
              <w:rPr>
                <w:b/>
                <w:sz w:val="20"/>
              </w:rPr>
            </w:pPr>
            <w:r>
              <w:rPr>
                <w:b/>
                <w:sz w:val="20"/>
              </w:rPr>
              <w:t>实施主体</w:t>
            </w:r>
          </w:p>
        </w:tc>
      </w:tr>
      <w:tr w14:paraId="6FD406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8" w:hRule="atLeast"/>
        </w:trPr>
        <w:tc>
          <w:tcPr>
            <w:tcW w:w="636" w:type="dxa"/>
            <w:vMerge w:val="restart"/>
          </w:tcPr>
          <w:p w14:paraId="0CBAEECD">
            <w:pPr>
              <w:pStyle w:val="9"/>
              <w:rPr>
                <w:sz w:val="20"/>
              </w:rPr>
            </w:pPr>
          </w:p>
          <w:p w14:paraId="5157FDD4">
            <w:pPr>
              <w:pStyle w:val="9"/>
              <w:rPr>
                <w:sz w:val="20"/>
              </w:rPr>
            </w:pPr>
          </w:p>
          <w:p w14:paraId="0A0F1AC4">
            <w:pPr>
              <w:pStyle w:val="9"/>
              <w:rPr>
                <w:sz w:val="20"/>
              </w:rPr>
            </w:pPr>
          </w:p>
          <w:p w14:paraId="21CEA40C">
            <w:pPr>
              <w:pStyle w:val="9"/>
              <w:rPr>
                <w:sz w:val="20"/>
              </w:rPr>
            </w:pPr>
          </w:p>
          <w:p w14:paraId="2408D3C3">
            <w:pPr>
              <w:pStyle w:val="9"/>
              <w:spacing w:before="4"/>
              <w:rPr>
                <w:sz w:val="18"/>
              </w:rPr>
            </w:pPr>
          </w:p>
          <w:p w14:paraId="467E107F">
            <w:pPr>
              <w:pStyle w:val="9"/>
              <w:ind w:left="227"/>
              <w:rPr>
                <w:sz w:val="20"/>
              </w:rPr>
            </w:pPr>
            <w:r>
              <w:rPr>
                <w:sz w:val="20"/>
              </w:rPr>
              <w:t>98</w:t>
            </w:r>
          </w:p>
        </w:tc>
        <w:tc>
          <w:tcPr>
            <w:tcW w:w="1229" w:type="dxa"/>
            <w:vMerge w:val="restart"/>
          </w:tcPr>
          <w:p w14:paraId="498C5D93">
            <w:pPr>
              <w:pStyle w:val="9"/>
              <w:rPr>
                <w:sz w:val="20"/>
              </w:rPr>
            </w:pPr>
          </w:p>
          <w:p w14:paraId="0E0D2FD5">
            <w:pPr>
              <w:pStyle w:val="9"/>
              <w:rPr>
                <w:sz w:val="20"/>
              </w:rPr>
            </w:pPr>
          </w:p>
          <w:p w14:paraId="1B9A789C">
            <w:pPr>
              <w:pStyle w:val="9"/>
              <w:rPr>
                <w:sz w:val="20"/>
              </w:rPr>
            </w:pPr>
          </w:p>
          <w:p w14:paraId="3B44C824">
            <w:pPr>
              <w:pStyle w:val="9"/>
              <w:rPr>
                <w:sz w:val="20"/>
              </w:rPr>
            </w:pPr>
          </w:p>
          <w:p w14:paraId="6BB05EB9">
            <w:pPr>
              <w:pStyle w:val="9"/>
              <w:spacing w:before="4"/>
              <w:rPr>
                <w:sz w:val="18"/>
              </w:rPr>
            </w:pPr>
          </w:p>
          <w:p w14:paraId="051AE52F">
            <w:pPr>
              <w:pStyle w:val="9"/>
              <w:ind w:left="323"/>
              <w:rPr>
                <w:sz w:val="20"/>
              </w:rPr>
            </w:pPr>
            <w:r>
              <w:rPr>
                <w:sz w:val="20"/>
              </w:rPr>
              <w:t>生鲜乳</w:t>
            </w:r>
          </w:p>
        </w:tc>
        <w:tc>
          <w:tcPr>
            <w:tcW w:w="2057" w:type="dxa"/>
            <w:vMerge w:val="restart"/>
          </w:tcPr>
          <w:p w14:paraId="7B8AF4BE">
            <w:pPr>
              <w:pStyle w:val="9"/>
              <w:rPr>
                <w:sz w:val="20"/>
              </w:rPr>
            </w:pPr>
          </w:p>
          <w:p w14:paraId="4A3861A6">
            <w:pPr>
              <w:pStyle w:val="9"/>
              <w:rPr>
                <w:sz w:val="20"/>
              </w:rPr>
            </w:pPr>
          </w:p>
          <w:p w14:paraId="1BC4AE54">
            <w:pPr>
              <w:pStyle w:val="9"/>
              <w:rPr>
                <w:sz w:val="20"/>
              </w:rPr>
            </w:pPr>
          </w:p>
          <w:p w14:paraId="59286788">
            <w:pPr>
              <w:pStyle w:val="9"/>
              <w:spacing w:before="6"/>
              <w:rPr>
                <w:sz w:val="19"/>
              </w:rPr>
            </w:pPr>
          </w:p>
          <w:p w14:paraId="08463918">
            <w:pPr>
              <w:pStyle w:val="9"/>
              <w:spacing w:line="232" w:lineRule="auto"/>
              <w:ind w:left="37" w:right="7"/>
              <w:jc w:val="both"/>
              <w:rPr>
                <w:sz w:val="20"/>
              </w:rPr>
            </w:pPr>
            <w:r>
              <w:rPr>
                <w:spacing w:val="-2"/>
                <w:sz w:val="20"/>
              </w:rPr>
              <w:t>对未取得生鲜乳收购许可证收购生鲜乳等行为</w:t>
            </w:r>
            <w:r>
              <w:rPr>
                <w:sz w:val="20"/>
              </w:rPr>
              <w:t>的行政处罚</w:t>
            </w:r>
          </w:p>
        </w:tc>
        <w:tc>
          <w:tcPr>
            <w:tcW w:w="3367" w:type="dxa"/>
          </w:tcPr>
          <w:p w14:paraId="5196F349">
            <w:pPr>
              <w:pStyle w:val="9"/>
              <w:spacing w:before="77" w:line="230" w:lineRule="auto"/>
              <w:ind w:left="37" w:right="123"/>
              <w:rPr>
                <w:sz w:val="20"/>
              </w:rPr>
            </w:pPr>
            <w:r>
              <w:rPr>
                <w:w w:val="95"/>
                <w:sz w:val="20"/>
              </w:rPr>
              <w:t>对未取得生鲜乳收购许可证收购生鲜</w:t>
            </w:r>
            <w:r>
              <w:rPr>
                <w:sz w:val="20"/>
              </w:rPr>
              <w:t>乳的行政处罚</w:t>
            </w:r>
          </w:p>
        </w:tc>
        <w:tc>
          <w:tcPr>
            <w:tcW w:w="11400" w:type="dxa"/>
            <w:vMerge w:val="restart"/>
          </w:tcPr>
          <w:p w14:paraId="704EED33">
            <w:pPr>
              <w:pStyle w:val="9"/>
              <w:rPr>
                <w:sz w:val="20"/>
              </w:rPr>
            </w:pPr>
          </w:p>
          <w:p w14:paraId="600D6AB3">
            <w:pPr>
              <w:pStyle w:val="9"/>
              <w:rPr>
                <w:sz w:val="20"/>
              </w:rPr>
            </w:pPr>
          </w:p>
          <w:p w14:paraId="6DF6BB5B">
            <w:pPr>
              <w:pStyle w:val="9"/>
              <w:spacing w:before="9"/>
              <w:rPr>
                <w:sz w:val="19"/>
              </w:rPr>
            </w:pPr>
          </w:p>
          <w:p w14:paraId="604BEC2E">
            <w:pPr>
              <w:pStyle w:val="9"/>
              <w:spacing w:line="252" w:lineRule="exact"/>
              <w:ind w:left="37"/>
              <w:rPr>
                <w:b/>
                <w:sz w:val="20"/>
              </w:rPr>
            </w:pPr>
            <w:r>
              <w:rPr>
                <w:b/>
                <w:w w:val="98"/>
                <w:sz w:val="20"/>
              </w:rPr>
              <w:t xml:space="preserve"> </w:t>
            </w:r>
            <w:r>
              <w:rPr>
                <w:b/>
                <w:sz w:val="20"/>
              </w:rPr>
              <w:t>《乳品质量安全监督管理条例》（2008）</w:t>
            </w:r>
          </w:p>
          <w:p w14:paraId="1A83800B">
            <w:pPr>
              <w:pStyle w:val="9"/>
              <w:spacing w:line="248" w:lineRule="exact"/>
              <w:ind w:left="37"/>
              <w:rPr>
                <w:sz w:val="20"/>
              </w:rPr>
            </w:pPr>
            <w:r>
              <w:rPr>
                <w:b/>
                <w:sz w:val="20"/>
              </w:rPr>
              <w:t xml:space="preserve">第六十条 </w:t>
            </w:r>
            <w:r>
              <w:rPr>
                <w:sz w:val="20"/>
              </w:rPr>
              <w:t>有下列情形之一的，由县级以上地方人民政府畜牧兽医主管部门没收违法所得、违法收购的生鲜乳和相关的设备</w:t>
            </w:r>
          </w:p>
          <w:p w14:paraId="7B4F9053">
            <w:pPr>
              <w:pStyle w:val="9"/>
              <w:spacing w:before="4" w:line="230" w:lineRule="auto"/>
              <w:ind w:left="37" w:right="90"/>
              <w:rPr>
                <w:sz w:val="20"/>
              </w:rPr>
            </w:pPr>
            <w:r>
              <w:rPr>
                <w:w w:val="95"/>
                <w:sz w:val="20"/>
              </w:rPr>
              <w:t>、设施等物品，并处违法乳品货值金额5倍以上10倍以下罚款；有许可证照的，由发证机关吊销许可证照：（一）</w:t>
            </w:r>
            <w:r>
              <w:rPr>
                <w:spacing w:val="-3"/>
                <w:w w:val="95"/>
                <w:sz w:val="20"/>
              </w:rPr>
              <w:t xml:space="preserve">未取得生鲜乳收 </w:t>
            </w:r>
            <w:r>
              <w:rPr>
                <w:sz w:val="20"/>
              </w:rPr>
              <w:t xml:space="preserve">购许可证收购生鲜乳的；（二）生鲜乳收购站取得生鲜乳收购许可证后，不再符合许可条件继续从事生鲜乳收购的；（三）生鲜乳收购站收购本条例第二十四条规定禁止收购的生鲜乳的。 </w:t>
            </w:r>
          </w:p>
        </w:tc>
        <w:tc>
          <w:tcPr>
            <w:tcW w:w="938" w:type="dxa"/>
            <w:vMerge w:val="restart"/>
          </w:tcPr>
          <w:p w14:paraId="22795193">
            <w:pPr>
              <w:pStyle w:val="9"/>
              <w:rPr>
                <w:sz w:val="20"/>
              </w:rPr>
            </w:pPr>
          </w:p>
          <w:p w14:paraId="42C670E8">
            <w:pPr>
              <w:pStyle w:val="9"/>
              <w:rPr>
                <w:sz w:val="20"/>
              </w:rPr>
            </w:pPr>
          </w:p>
          <w:p w14:paraId="3D0EE15D">
            <w:pPr>
              <w:pStyle w:val="9"/>
              <w:rPr>
                <w:sz w:val="20"/>
              </w:rPr>
            </w:pPr>
          </w:p>
          <w:p w14:paraId="6DED6646">
            <w:pPr>
              <w:pStyle w:val="9"/>
              <w:spacing w:before="4"/>
              <w:rPr>
                <w:sz w:val="29"/>
              </w:rPr>
            </w:pPr>
          </w:p>
          <w:p w14:paraId="1F684298">
            <w:pPr>
              <w:pStyle w:val="9"/>
              <w:spacing w:before="1" w:line="230" w:lineRule="auto"/>
              <w:ind w:left="78" w:right="20"/>
              <w:rPr>
                <w:sz w:val="20"/>
              </w:rPr>
            </w:pPr>
            <w:r>
              <w:rPr>
                <w:sz w:val="20"/>
              </w:rPr>
              <w:t>农业农村主管部门</w:t>
            </w:r>
          </w:p>
        </w:tc>
        <w:tc>
          <w:tcPr>
            <w:tcW w:w="2995" w:type="dxa"/>
            <w:vMerge w:val="restart"/>
          </w:tcPr>
          <w:p w14:paraId="1002977E">
            <w:pPr>
              <w:pStyle w:val="9"/>
              <w:rPr>
                <w:sz w:val="20"/>
              </w:rPr>
            </w:pPr>
          </w:p>
          <w:p w14:paraId="30636D85">
            <w:pPr>
              <w:pStyle w:val="9"/>
              <w:rPr>
                <w:sz w:val="20"/>
              </w:rPr>
            </w:pPr>
          </w:p>
          <w:p w14:paraId="70B51015">
            <w:pPr>
              <w:pStyle w:val="9"/>
              <w:rPr>
                <w:sz w:val="20"/>
              </w:rPr>
            </w:pPr>
          </w:p>
          <w:p w14:paraId="5A8D0DDA">
            <w:pPr>
              <w:pStyle w:val="9"/>
              <w:rPr>
                <w:sz w:val="20"/>
              </w:rPr>
            </w:pPr>
          </w:p>
          <w:p w14:paraId="6A5619D6">
            <w:pPr>
              <w:pStyle w:val="9"/>
              <w:spacing w:before="4"/>
              <w:rPr>
                <w:sz w:val="18"/>
              </w:rPr>
            </w:pPr>
          </w:p>
          <w:p w14:paraId="07D5B07D">
            <w:pPr>
              <w:pStyle w:val="9"/>
              <w:ind w:left="311"/>
              <w:rPr>
                <w:sz w:val="20"/>
              </w:rPr>
            </w:pPr>
            <w:r>
              <w:rPr>
                <w:sz w:val="20"/>
              </w:rPr>
              <w:t>县级以上农业农村主管部门</w:t>
            </w:r>
          </w:p>
        </w:tc>
      </w:tr>
      <w:tr w14:paraId="068282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2" w:hRule="atLeast"/>
        </w:trPr>
        <w:tc>
          <w:tcPr>
            <w:tcW w:w="636" w:type="dxa"/>
            <w:vMerge w:val="continue"/>
            <w:tcBorders>
              <w:top w:val="nil"/>
            </w:tcBorders>
          </w:tcPr>
          <w:p w14:paraId="5A5EAFDA">
            <w:pPr>
              <w:rPr>
                <w:sz w:val="2"/>
                <w:szCs w:val="2"/>
              </w:rPr>
            </w:pPr>
          </w:p>
        </w:tc>
        <w:tc>
          <w:tcPr>
            <w:tcW w:w="1229" w:type="dxa"/>
            <w:vMerge w:val="continue"/>
            <w:tcBorders>
              <w:top w:val="nil"/>
            </w:tcBorders>
          </w:tcPr>
          <w:p w14:paraId="772120F4">
            <w:pPr>
              <w:rPr>
                <w:sz w:val="2"/>
                <w:szCs w:val="2"/>
              </w:rPr>
            </w:pPr>
          </w:p>
        </w:tc>
        <w:tc>
          <w:tcPr>
            <w:tcW w:w="2057" w:type="dxa"/>
            <w:vMerge w:val="continue"/>
            <w:tcBorders>
              <w:top w:val="nil"/>
            </w:tcBorders>
          </w:tcPr>
          <w:p w14:paraId="3300054A">
            <w:pPr>
              <w:rPr>
                <w:sz w:val="2"/>
                <w:szCs w:val="2"/>
              </w:rPr>
            </w:pPr>
          </w:p>
        </w:tc>
        <w:tc>
          <w:tcPr>
            <w:tcW w:w="3367" w:type="dxa"/>
          </w:tcPr>
          <w:p w14:paraId="7367E452">
            <w:pPr>
              <w:pStyle w:val="9"/>
              <w:spacing w:before="140" w:line="232" w:lineRule="auto"/>
              <w:ind w:left="37" w:right="122"/>
              <w:jc w:val="both"/>
              <w:rPr>
                <w:sz w:val="20"/>
              </w:rPr>
            </w:pPr>
            <w:r>
              <w:rPr>
                <w:w w:val="95"/>
                <w:sz w:val="20"/>
              </w:rPr>
              <w:t>对生鲜乳收购站取得生鲜乳收购许可证后，不再符合许可条件继续从事生</w:t>
            </w:r>
            <w:r>
              <w:rPr>
                <w:sz w:val="20"/>
              </w:rPr>
              <w:t>鲜乳收购的行政处罚</w:t>
            </w:r>
          </w:p>
        </w:tc>
        <w:tc>
          <w:tcPr>
            <w:tcW w:w="11400" w:type="dxa"/>
            <w:vMerge w:val="continue"/>
            <w:tcBorders>
              <w:top w:val="nil"/>
            </w:tcBorders>
          </w:tcPr>
          <w:p w14:paraId="13E75950">
            <w:pPr>
              <w:rPr>
                <w:sz w:val="2"/>
                <w:szCs w:val="2"/>
              </w:rPr>
            </w:pPr>
          </w:p>
        </w:tc>
        <w:tc>
          <w:tcPr>
            <w:tcW w:w="938" w:type="dxa"/>
            <w:vMerge w:val="continue"/>
            <w:tcBorders>
              <w:top w:val="nil"/>
            </w:tcBorders>
          </w:tcPr>
          <w:p w14:paraId="0AD178C1">
            <w:pPr>
              <w:rPr>
                <w:sz w:val="2"/>
                <w:szCs w:val="2"/>
              </w:rPr>
            </w:pPr>
          </w:p>
        </w:tc>
        <w:tc>
          <w:tcPr>
            <w:tcW w:w="2995" w:type="dxa"/>
            <w:vMerge w:val="continue"/>
            <w:tcBorders>
              <w:top w:val="nil"/>
            </w:tcBorders>
          </w:tcPr>
          <w:p w14:paraId="080730FB">
            <w:pPr>
              <w:rPr>
                <w:sz w:val="2"/>
                <w:szCs w:val="2"/>
              </w:rPr>
            </w:pPr>
          </w:p>
        </w:tc>
      </w:tr>
      <w:tr w14:paraId="14839F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0" w:hRule="atLeast"/>
        </w:trPr>
        <w:tc>
          <w:tcPr>
            <w:tcW w:w="636" w:type="dxa"/>
            <w:vMerge w:val="continue"/>
            <w:tcBorders>
              <w:top w:val="nil"/>
            </w:tcBorders>
          </w:tcPr>
          <w:p w14:paraId="0085E2AB">
            <w:pPr>
              <w:rPr>
                <w:sz w:val="2"/>
                <w:szCs w:val="2"/>
              </w:rPr>
            </w:pPr>
          </w:p>
        </w:tc>
        <w:tc>
          <w:tcPr>
            <w:tcW w:w="1229" w:type="dxa"/>
            <w:vMerge w:val="continue"/>
            <w:tcBorders>
              <w:top w:val="nil"/>
            </w:tcBorders>
          </w:tcPr>
          <w:p w14:paraId="2232AA66">
            <w:pPr>
              <w:rPr>
                <w:sz w:val="2"/>
                <w:szCs w:val="2"/>
              </w:rPr>
            </w:pPr>
          </w:p>
        </w:tc>
        <w:tc>
          <w:tcPr>
            <w:tcW w:w="2057" w:type="dxa"/>
            <w:vMerge w:val="continue"/>
            <w:tcBorders>
              <w:top w:val="nil"/>
            </w:tcBorders>
          </w:tcPr>
          <w:p w14:paraId="140D5B49">
            <w:pPr>
              <w:rPr>
                <w:sz w:val="2"/>
                <w:szCs w:val="2"/>
              </w:rPr>
            </w:pPr>
          </w:p>
        </w:tc>
        <w:tc>
          <w:tcPr>
            <w:tcW w:w="3367" w:type="dxa"/>
          </w:tcPr>
          <w:p w14:paraId="23D18B65">
            <w:pPr>
              <w:pStyle w:val="9"/>
              <w:spacing w:before="2"/>
              <w:rPr>
                <w:sz w:val="15"/>
              </w:rPr>
            </w:pPr>
          </w:p>
          <w:p w14:paraId="29193A42">
            <w:pPr>
              <w:pStyle w:val="9"/>
              <w:spacing w:before="1" w:line="230" w:lineRule="auto"/>
              <w:ind w:left="37" w:right="121"/>
              <w:jc w:val="both"/>
              <w:rPr>
                <w:sz w:val="20"/>
              </w:rPr>
            </w:pPr>
            <w:r>
              <w:rPr>
                <w:w w:val="95"/>
                <w:sz w:val="20"/>
              </w:rPr>
              <w:t>对生鲜乳收购站收购《乳品质量安全监督管理条例》第二十四条规定禁止</w:t>
            </w:r>
            <w:r>
              <w:rPr>
                <w:sz w:val="20"/>
              </w:rPr>
              <w:t>收购的生鲜乳的行政处罚</w:t>
            </w:r>
          </w:p>
        </w:tc>
        <w:tc>
          <w:tcPr>
            <w:tcW w:w="11400" w:type="dxa"/>
            <w:vMerge w:val="continue"/>
            <w:tcBorders>
              <w:top w:val="nil"/>
            </w:tcBorders>
          </w:tcPr>
          <w:p w14:paraId="7CE0AA60">
            <w:pPr>
              <w:rPr>
                <w:sz w:val="2"/>
                <w:szCs w:val="2"/>
              </w:rPr>
            </w:pPr>
          </w:p>
        </w:tc>
        <w:tc>
          <w:tcPr>
            <w:tcW w:w="938" w:type="dxa"/>
            <w:vMerge w:val="continue"/>
            <w:tcBorders>
              <w:top w:val="nil"/>
            </w:tcBorders>
          </w:tcPr>
          <w:p w14:paraId="0833706E">
            <w:pPr>
              <w:rPr>
                <w:sz w:val="2"/>
                <w:szCs w:val="2"/>
              </w:rPr>
            </w:pPr>
          </w:p>
        </w:tc>
        <w:tc>
          <w:tcPr>
            <w:tcW w:w="2995" w:type="dxa"/>
            <w:vMerge w:val="continue"/>
            <w:tcBorders>
              <w:top w:val="nil"/>
            </w:tcBorders>
          </w:tcPr>
          <w:p w14:paraId="18A5481F">
            <w:pPr>
              <w:rPr>
                <w:sz w:val="2"/>
                <w:szCs w:val="2"/>
              </w:rPr>
            </w:pPr>
          </w:p>
        </w:tc>
      </w:tr>
      <w:tr w14:paraId="5B2A51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52" w:hRule="atLeast"/>
        </w:trPr>
        <w:tc>
          <w:tcPr>
            <w:tcW w:w="636" w:type="dxa"/>
          </w:tcPr>
          <w:p w14:paraId="6428469B">
            <w:pPr>
              <w:pStyle w:val="9"/>
              <w:rPr>
                <w:sz w:val="20"/>
              </w:rPr>
            </w:pPr>
          </w:p>
          <w:p w14:paraId="6080EF32">
            <w:pPr>
              <w:pStyle w:val="9"/>
              <w:rPr>
                <w:sz w:val="20"/>
              </w:rPr>
            </w:pPr>
          </w:p>
          <w:p w14:paraId="5B1C5CFE">
            <w:pPr>
              <w:pStyle w:val="9"/>
              <w:rPr>
                <w:sz w:val="20"/>
              </w:rPr>
            </w:pPr>
          </w:p>
          <w:p w14:paraId="4300D697">
            <w:pPr>
              <w:pStyle w:val="9"/>
              <w:rPr>
                <w:sz w:val="20"/>
              </w:rPr>
            </w:pPr>
          </w:p>
          <w:p w14:paraId="29D06EE5">
            <w:pPr>
              <w:pStyle w:val="9"/>
              <w:spacing w:before="136"/>
              <w:ind w:left="104" w:right="65"/>
              <w:jc w:val="center"/>
              <w:rPr>
                <w:sz w:val="20"/>
              </w:rPr>
            </w:pPr>
            <w:r>
              <w:rPr>
                <w:sz w:val="20"/>
              </w:rPr>
              <w:t>99</w:t>
            </w:r>
          </w:p>
        </w:tc>
        <w:tc>
          <w:tcPr>
            <w:tcW w:w="1229" w:type="dxa"/>
          </w:tcPr>
          <w:p w14:paraId="4175445D">
            <w:pPr>
              <w:pStyle w:val="9"/>
              <w:rPr>
                <w:sz w:val="20"/>
              </w:rPr>
            </w:pPr>
          </w:p>
          <w:p w14:paraId="12509470">
            <w:pPr>
              <w:pStyle w:val="9"/>
              <w:rPr>
                <w:sz w:val="20"/>
              </w:rPr>
            </w:pPr>
          </w:p>
          <w:p w14:paraId="60B29D8B">
            <w:pPr>
              <w:pStyle w:val="9"/>
              <w:rPr>
                <w:sz w:val="20"/>
              </w:rPr>
            </w:pPr>
          </w:p>
          <w:p w14:paraId="79F4C6CA">
            <w:pPr>
              <w:pStyle w:val="9"/>
              <w:rPr>
                <w:sz w:val="20"/>
              </w:rPr>
            </w:pPr>
          </w:p>
          <w:p w14:paraId="1C6F60E7">
            <w:pPr>
              <w:pStyle w:val="9"/>
              <w:spacing w:before="136"/>
              <w:ind w:left="102" w:right="64"/>
              <w:jc w:val="center"/>
              <w:rPr>
                <w:sz w:val="20"/>
              </w:rPr>
            </w:pPr>
            <w:r>
              <w:rPr>
                <w:sz w:val="20"/>
              </w:rPr>
              <w:t>畜禽屠宰</w:t>
            </w:r>
          </w:p>
        </w:tc>
        <w:tc>
          <w:tcPr>
            <w:tcW w:w="5424" w:type="dxa"/>
            <w:gridSpan w:val="2"/>
          </w:tcPr>
          <w:p w14:paraId="1D2C5DBB">
            <w:pPr>
              <w:pStyle w:val="9"/>
              <w:rPr>
                <w:sz w:val="20"/>
              </w:rPr>
            </w:pPr>
          </w:p>
          <w:p w14:paraId="4AF35EF0">
            <w:pPr>
              <w:pStyle w:val="9"/>
              <w:rPr>
                <w:sz w:val="20"/>
              </w:rPr>
            </w:pPr>
          </w:p>
          <w:p w14:paraId="46FF1500">
            <w:pPr>
              <w:pStyle w:val="9"/>
              <w:rPr>
                <w:sz w:val="20"/>
              </w:rPr>
            </w:pPr>
          </w:p>
          <w:p w14:paraId="18089EFC">
            <w:pPr>
              <w:pStyle w:val="9"/>
              <w:rPr>
                <w:sz w:val="20"/>
              </w:rPr>
            </w:pPr>
          </w:p>
          <w:p w14:paraId="38F5D937">
            <w:pPr>
              <w:pStyle w:val="9"/>
              <w:spacing w:before="136"/>
              <w:ind w:left="37"/>
              <w:rPr>
                <w:sz w:val="20"/>
              </w:rPr>
            </w:pPr>
            <w:r>
              <w:rPr>
                <w:sz w:val="20"/>
              </w:rPr>
              <w:t>对畜禽屠宰企业不再具备法定条件的行政处罚</w:t>
            </w:r>
          </w:p>
        </w:tc>
        <w:tc>
          <w:tcPr>
            <w:tcW w:w="11400" w:type="dxa"/>
          </w:tcPr>
          <w:p w14:paraId="7E52E6FC">
            <w:pPr>
              <w:pStyle w:val="9"/>
              <w:spacing w:before="50" w:line="252" w:lineRule="exact"/>
              <w:ind w:left="37"/>
              <w:rPr>
                <w:sz w:val="20"/>
              </w:rPr>
            </w:pPr>
            <w:r>
              <w:rPr>
                <w:b/>
                <w:sz w:val="20"/>
              </w:rPr>
              <w:t>1.《中华人民共和国畜牧法》（2022修订</w:t>
            </w:r>
            <w:r>
              <w:rPr>
                <w:sz w:val="20"/>
              </w:rPr>
              <w:t>）</w:t>
            </w:r>
          </w:p>
          <w:p w14:paraId="7B15CD26">
            <w:pPr>
              <w:pStyle w:val="9"/>
              <w:spacing w:before="3" w:line="230" w:lineRule="auto"/>
              <w:ind w:left="37" w:right="178"/>
              <w:rPr>
                <w:sz w:val="20"/>
              </w:rPr>
            </w:pPr>
            <w:r>
              <w:rPr>
                <w:b/>
                <w:sz w:val="20"/>
              </w:rPr>
              <w:t xml:space="preserve">第九十条 </w:t>
            </w:r>
            <w:r>
              <w:rPr>
                <w:sz w:val="20"/>
              </w:rPr>
              <w:t>县级以上地方人民政府农业农村主管部门发现畜禽屠宰企业不再具备本法规定条件的，应当责令停业整顿，并限期整改；逾期仍未达到本法规定条件的，责令关闭，对实行定点屠宰管理的，由发证机关依法吊销定点屠宰证书。</w:t>
            </w:r>
          </w:p>
          <w:p w14:paraId="3C720BD3">
            <w:pPr>
              <w:pStyle w:val="9"/>
              <w:spacing w:line="244" w:lineRule="exact"/>
              <w:ind w:left="37"/>
              <w:rPr>
                <w:b/>
                <w:sz w:val="20"/>
              </w:rPr>
            </w:pPr>
            <w:r>
              <w:rPr>
                <w:b/>
                <w:sz w:val="20"/>
              </w:rPr>
              <w:t>2.《生猪屠宰管理条例》(2021修订)</w:t>
            </w:r>
          </w:p>
          <w:p w14:paraId="1212BA98">
            <w:pPr>
              <w:pStyle w:val="9"/>
              <w:spacing w:before="2" w:line="232" w:lineRule="auto"/>
              <w:ind w:left="37" w:right="173"/>
              <w:rPr>
                <w:sz w:val="20"/>
              </w:rPr>
            </w:pPr>
            <w:r>
              <w:rPr>
                <w:b/>
                <w:sz w:val="20"/>
              </w:rPr>
              <w:t xml:space="preserve">第三十条 </w:t>
            </w:r>
            <w:r>
              <w:rPr>
                <w:sz w:val="20"/>
              </w:rPr>
              <w:t>农业农村主管部门在监督检查中发现生猪定点屠宰厂（场）不再具备本条例规定条件的，应当责令停业整顿，并限期整改；逾期仍达不到本条例规定条件的，由设区的市级人民政府吊销生猪定点屠宰证书，收回生猪定点屠宰标志牌。</w:t>
            </w:r>
          </w:p>
          <w:p w14:paraId="37BAD8EE">
            <w:pPr>
              <w:pStyle w:val="9"/>
              <w:spacing w:line="243" w:lineRule="exact"/>
              <w:ind w:left="37"/>
              <w:rPr>
                <w:b/>
                <w:sz w:val="20"/>
              </w:rPr>
            </w:pPr>
            <w:r>
              <w:rPr>
                <w:b/>
                <w:sz w:val="20"/>
              </w:rPr>
              <w:t>3.《山西省畜禽屠宰管理条例》（2024修订）</w:t>
            </w:r>
          </w:p>
          <w:p w14:paraId="15E4752F">
            <w:pPr>
              <w:pStyle w:val="9"/>
              <w:spacing w:before="3" w:line="230" w:lineRule="auto"/>
              <w:ind w:left="37" w:right="194"/>
              <w:rPr>
                <w:sz w:val="20"/>
              </w:rPr>
            </w:pPr>
            <w:r>
              <w:rPr>
                <w:b/>
                <w:spacing w:val="3"/>
                <w:w w:val="98"/>
                <w:sz w:val="20"/>
              </w:rPr>
              <w:t xml:space="preserve"> </w:t>
            </w:r>
            <w:r>
              <w:rPr>
                <w:b/>
                <w:spacing w:val="12"/>
                <w:sz w:val="20"/>
              </w:rPr>
              <w:t xml:space="preserve">第二十四条 </w:t>
            </w:r>
            <w:r>
              <w:rPr>
                <w:sz w:val="20"/>
              </w:rPr>
              <w:t>县级以上人民政府农业农村主管部门发现畜禽定点屠宰厂（场）不再具备本条例规定条件的，应当责令停业整</w:t>
            </w:r>
            <w:r>
              <w:rPr>
                <w:spacing w:val="-1"/>
                <w:w w:val="95"/>
                <w:sz w:val="20"/>
              </w:rPr>
              <w:t xml:space="preserve">顿，并限期整改；逾期仍未达到本条例规定条件的，责令关闭，由发证机关依法吊销畜禽定点屠宰证书，收回畜禽定点屠宰标志 </w:t>
            </w:r>
            <w:r>
              <w:rPr>
                <w:sz w:val="20"/>
              </w:rPr>
              <w:t>牌。</w:t>
            </w:r>
          </w:p>
        </w:tc>
        <w:tc>
          <w:tcPr>
            <w:tcW w:w="938" w:type="dxa"/>
          </w:tcPr>
          <w:p w14:paraId="4E7CCF05">
            <w:pPr>
              <w:pStyle w:val="9"/>
              <w:rPr>
                <w:sz w:val="20"/>
              </w:rPr>
            </w:pPr>
          </w:p>
          <w:p w14:paraId="34A4B92A">
            <w:pPr>
              <w:pStyle w:val="9"/>
              <w:rPr>
                <w:sz w:val="20"/>
              </w:rPr>
            </w:pPr>
          </w:p>
          <w:p w14:paraId="5E789F21">
            <w:pPr>
              <w:pStyle w:val="9"/>
              <w:rPr>
                <w:sz w:val="20"/>
              </w:rPr>
            </w:pPr>
          </w:p>
          <w:p w14:paraId="5AAF0A6E">
            <w:pPr>
              <w:pStyle w:val="9"/>
              <w:spacing w:before="4"/>
              <w:rPr>
                <w:sz w:val="21"/>
              </w:rPr>
            </w:pPr>
          </w:p>
          <w:p w14:paraId="45DC9FA4">
            <w:pPr>
              <w:pStyle w:val="9"/>
              <w:spacing w:line="232" w:lineRule="auto"/>
              <w:ind w:left="78" w:right="20"/>
              <w:rPr>
                <w:sz w:val="20"/>
              </w:rPr>
            </w:pPr>
            <w:r>
              <w:rPr>
                <w:sz w:val="20"/>
              </w:rPr>
              <w:t>农业农村主管部门</w:t>
            </w:r>
          </w:p>
        </w:tc>
        <w:tc>
          <w:tcPr>
            <w:tcW w:w="2995" w:type="dxa"/>
          </w:tcPr>
          <w:p w14:paraId="519CBFDC">
            <w:pPr>
              <w:pStyle w:val="9"/>
              <w:rPr>
                <w:sz w:val="20"/>
              </w:rPr>
            </w:pPr>
          </w:p>
          <w:p w14:paraId="0F4095D9">
            <w:pPr>
              <w:pStyle w:val="9"/>
              <w:rPr>
                <w:sz w:val="20"/>
              </w:rPr>
            </w:pPr>
          </w:p>
          <w:p w14:paraId="4CE04C41">
            <w:pPr>
              <w:pStyle w:val="9"/>
              <w:rPr>
                <w:sz w:val="20"/>
              </w:rPr>
            </w:pPr>
          </w:p>
          <w:p w14:paraId="2BB726FA">
            <w:pPr>
              <w:pStyle w:val="9"/>
              <w:rPr>
                <w:sz w:val="20"/>
              </w:rPr>
            </w:pPr>
          </w:p>
          <w:p w14:paraId="3DC5E5E7">
            <w:pPr>
              <w:pStyle w:val="9"/>
              <w:spacing w:before="136"/>
              <w:ind w:left="285" w:right="249"/>
              <w:jc w:val="center"/>
              <w:rPr>
                <w:sz w:val="20"/>
              </w:rPr>
            </w:pPr>
            <w:r>
              <w:rPr>
                <w:sz w:val="20"/>
              </w:rPr>
              <w:t>县级以上农业农村主管部门</w:t>
            </w:r>
          </w:p>
        </w:tc>
      </w:tr>
      <w:tr w14:paraId="263384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7" w:hRule="atLeast"/>
        </w:trPr>
        <w:tc>
          <w:tcPr>
            <w:tcW w:w="636" w:type="dxa"/>
          </w:tcPr>
          <w:p w14:paraId="0B6D100D">
            <w:pPr>
              <w:pStyle w:val="9"/>
              <w:rPr>
                <w:sz w:val="20"/>
              </w:rPr>
            </w:pPr>
          </w:p>
          <w:p w14:paraId="2FCE073D">
            <w:pPr>
              <w:pStyle w:val="9"/>
              <w:rPr>
                <w:sz w:val="20"/>
              </w:rPr>
            </w:pPr>
          </w:p>
          <w:p w14:paraId="5F9C681D">
            <w:pPr>
              <w:pStyle w:val="9"/>
              <w:spacing w:before="7"/>
              <w:rPr>
                <w:sz w:val="24"/>
              </w:rPr>
            </w:pPr>
          </w:p>
          <w:p w14:paraId="43FEF9A0">
            <w:pPr>
              <w:pStyle w:val="9"/>
              <w:ind w:left="104" w:right="70"/>
              <w:jc w:val="center"/>
              <w:rPr>
                <w:sz w:val="20"/>
              </w:rPr>
            </w:pPr>
            <w:r>
              <w:rPr>
                <w:sz w:val="20"/>
              </w:rPr>
              <w:t>100</w:t>
            </w:r>
          </w:p>
        </w:tc>
        <w:tc>
          <w:tcPr>
            <w:tcW w:w="1229" w:type="dxa"/>
          </w:tcPr>
          <w:p w14:paraId="61968EA8">
            <w:pPr>
              <w:pStyle w:val="9"/>
              <w:rPr>
                <w:sz w:val="20"/>
              </w:rPr>
            </w:pPr>
          </w:p>
          <w:p w14:paraId="78048405">
            <w:pPr>
              <w:pStyle w:val="9"/>
              <w:rPr>
                <w:sz w:val="20"/>
              </w:rPr>
            </w:pPr>
          </w:p>
          <w:p w14:paraId="0FC46C6C">
            <w:pPr>
              <w:pStyle w:val="9"/>
              <w:spacing w:before="7"/>
              <w:rPr>
                <w:sz w:val="24"/>
              </w:rPr>
            </w:pPr>
          </w:p>
          <w:p w14:paraId="14EBCCFF">
            <w:pPr>
              <w:pStyle w:val="9"/>
              <w:ind w:left="102" w:right="64"/>
              <w:jc w:val="center"/>
              <w:rPr>
                <w:sz w:val="20"/>
              </w:rPr>
            </w:pPr>
            <w:r>
              <w:rPr>
                <w:sz w:val="20"/>
              </w:rPr>
              <w:t>畜禽屠宰</w:t>
            </w:r>
          </w:p>
        </w:tc>
        <w:tc>
          <w:tcPr>
            <w:tcW w:w="5424" w:type="dxa"/>
            <w:gridSpan w:val="2"/>
          </w:tcPr>
          <w:p w14:paraId="1E0838A7">
            <w:pPr>
              <w:pStyle w:val="9"/>
              <w:rPr>
                <w:sz w:val="20"/>
              </w:rPr>
            </w:pPr>
          </w:p>
          <w:p w14:paraId="1EC9C717">
            <w:pPr>
              <w:pStyle w:val="9"/>
              <w:spacing w:before="9"/>
              <w:rPr>
                <w:sz w:val="25"/>
              </w:rPr>
            </w:pPr>
          </w:p>
          <w:p w14:paraId="619EE5B8">
            <w:pPr>
              <w:pStyle w:val="9"/>
              <w:spacing w:before="1" w:line="232" w:lineRule="auto"/>
              <w:ind w:left="37" w:right="190"/>
              <w:jc w:val="both"/>
              <w:rPr>
                <w:sz w:val="20"/>
              </w:rPr>
            </w:pPr>
            <w:r>
              <w:rPr>
                <w:spacing w:val="-1"/>
                <w:w w:val="95"/>
                <w:sz w:val="20"/>
              </w:rPr>
              <w:t xml:space="preserve">对畜禽屠宰企业未建立畜禽屠宰质量安全管理制度，或者畜 禽屠宰经营者对经检验不合格的畜禽产品未按照国家有关规 </w:t>
            </w:r>
            <w:r>
              <w:rPr>
                <w:sz w:val="20"/>
              </w:rPr>
              <w:t>定处理的行政处罚</w:t>
            </w:r>
          </w:p>
        </w:tc>
        <w:tc>
          <w:tcPr>
            <w:tcW w:w="11400" w:type="dxa"/>
          </w:tcPr>
          <w:p w14:paraId="17C3FCFB">
            <w:pPr>
              <w:pStyle w:val="9"/>
              <w:spacing w:before="6"/>
              <w:rPr>
                <w:sz w:val="16"/>
              </w:rPr>
            </w:pPr>
          </w:p>
          <w:p w14:paraId="262E2D81">
            <w:pPr>
              <w:pStyle w:val="9"/>
              <w:spacing w:line="252" w:lineRule="exact"/>
              <w:ind w:left="37"/>
              <w:rPr>
                <w:b/>
                <w:sz w:val="20"/>
              </w:rPr>
            </w:pPr>
            <w:r>
              <w:rPr>
                <w:b/>
                <w:sz w:val="20"/>
              </w:rPr>
              <w:t xml:space="preserve">《中华人民共和国畜牧法》(2022修订) </w:t>
            </w:r>
          </w:p>
          <w:p w14:paraId="051CCD5F">
            <w:pPr>
              <w:pStyle w:val="9"/>
              <w:spacing w:before="3" w:line="230" w:lineRule="auto"/>
              <w:ind w:left="37" w:right="159"/>
              <w:jc w:val="both"/>
              <w:rPr>
                <w:sz w:val="20"/>
              </w:rPr>
            </w:pPr>
            <w:r>
              <w:rPr>
                <w:b/>
                <w:spacing w:val="11"/>
                <w:sz w:val="20"/>
              </w:rPr>
              <w:t xml:space="preserve">第九十一条 </w:t>
            </w:r>
            <w:r>
              <w:rPr>
                <w:spacing w:val="-1"/>
                <w:sz w:val="20"/>
              </w:rPr>
              <w:t>违反本法第六十八条规定，畜禽屠宰企业未建立畜禽屠宰质量安全管理制度，或者畜禽屠宰经营者对经检验不</w:t>
            </w:r>
            <w:r>
              <w:rPr>
                <w:w w:val="95"/>
                <w:sz w:val="20"/>
              </w:rPr>
              <w:t>合格的畜禽产品未按照国家有关规定处理的，由县级以上地方人民政府农业农村主管部门责令改正，给予警告；拒不改正的，责令停业整顿，并处五千元以上五万元以下罚款，对直接负责的主管人员和其他直接责任人员处二千元以上二万元以下罚款；情节</w:t>
            </w:r>
            <w:r>
              <w:rPr>
                <w:sz w:val="20"/>
              </w:rPr>
              <w:t>严重的，责令关闭，对实行定点屠宰管理的，由发证机关依法吊销定点屠宰证书。</w:t>
            </w:r>
          </w:p>
          <w:p w14:paraId="5B19424F">
            <w:pPr>
              <w:pStyle w:val="9"/>
              <w:spacing w:line="253" w:lineRule="exact"/>
              <w:ind w:left="37"/>
              <w:rPr>
                <w:sz w:val="20"/>
              </w:rPr>
            </w:pPr>
            <w:r>
              <w:rPr>
                <w:sz w:val="20"/>
              </w:rPr>
              <w:t>违反本法第六十八条规定的其他行为的，依照有关法律法规的规定处理、处罚。</w:t>
            </w:r>
          </w:p>
        </w:tc>
        <w:tc>
          <w:tcPr>
            <w:tcW w:w="938" w:type="dxa"/>
          </w:tcPr>
          <w:p w14:paraId="6655E64A">
            <w:pPr>
              <w:pStyle w:val="9"/>
              <w:rPr>
                <w:sz w:val="20"/>
              </w:rPr>
            </w:pPr>
          </w:p>
          <w:p w14:paraId="487FC45E">
            <w:pPr>
              <w:pStyle w:val="9"/>
              <w:rPr>
                <w:sz w:val="20"/>
              </w:rPr>
            </w:pPr>
          </w:p>
          <w:p w14:paraId="60D2F84E">
            <w:pPr>
              <w:pStyle w:val="9"/>
              <w:spacing w:before="8"/>
              <w:rPr>
                <w:sz w:val="15"/>
              </w:rPr>
            </w:pPr>
          </w:p>
          <w:p w14:paraId="7F71D5E9">
            <w:pPr>
              <w:pStyle w:val="9"/>
              <w:spacing w:line="230" w:lineRule="auto"/>
              <w:ind w:left="78" w:right="20"/>
              <w:rPr>
                <w:sz w:val="20"/>
              </w:rPr>
            </w:pPr>
            <w:r>
              <w:rPr>
                <w:sz w:val="20"/>
              </w:rPr>
              <w:t>农业农村主管部门</w:t>
            </w:r>
          </w:p>
        </w:tc>
        <w:tc>
          <w:tcPr>
            <w:tcW w:w="2995" w:type="dxa"/>
          </w:tcPr>
          <w:p w14:paraId="36F59323">
            <w:pPr>
              <w:pStyle w:val="9"/>
              <w:rPr>
                <w:sz w:val="20"/>
              </w:rPr>
            </w:pPr>
          </w:p>
          <w:p w14:paraId="705A9A61">
            <w:pPr>
              <w:pStyle w:val="9"/>
              <w:rPr>
                <w:sz w:val="20"/>
              </w:rPr>
            </w:pPr>
          </w:p>
          <w:p w14:paraId="1ACA6569">
            <w:pPr>
              <w:pStyle w:val="9"/>
              <w:spacing w:before="7"/>
              <w:rPr>
                <w:sz w:val="24"/>
              </w:rPr>
            </w:pPr>
          </w:p>
          <w:p w14:paraId="25ECC33E">
            <w:pPr>
              <w:pStyle w:val="9"/>
              <w:ind w:left="285" w:right="249"/>
              <w:jc w:val="center"/>
              <w:rPr>
                <w:sz w:val="20"/>
              </w:rPr>
            </w:pPr>
            <w:r>
              <w:rPr>
                <w:sz w:val="20"/>
              </w:rPr>
              <w:t>县级以上农业农村主管部门</w:t>
            </w:r>
          </w:p>
        </w:tc>
      </w:tr>
      <w:tr w14:paraId="02A267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27" w:hRule="atLeast"/>
        </w:trPr>
        <w:tc>
          <w:tcPr>
            <w:tcW w:w="636" w:type="dxa"/>
          </w:tcPr>
          <w:p w14:paraId="5211BD61">
            <w:pPr>
              <w:pStyle w:val="9"/>
              <w:rPr>
                <w:sz w:val="20"/>
              </w:rPr>
            </w:pPr>
          </w:p>
          <w:p w14:paraId="7A40FDA5">
            <w:pPr>
              <w:pStyle w:val="9"/>
              <w:rPr>
                <w:sz w:val="20"/>
              </w:rPr>
            </w:pPr>
          </w:p>
          <w:p w14:paraId="75FE35C8">
            <w:pPr>
              <w:pStyle w:val="9"/>
              <w:spacing w:before="5"/>
              <w:rPr>
                <w:sz w:val="18"/>
              </w:rPr>
            </w:pPr>
          </w:p>
          <w:p w14:paraId="5335B499">
            <w:pPr>
              <w:pStyle w:val="9"/>
              <w:ind w:left="104" w:right="70"/>
              <w:jc w:val="center"/>
              <w:rPr>
                <w:sz w:val="20"/>
              </w:rPr>
            </w:pPr>
            <w:r>
              <w:rPr>
                <w:sz w:val="20"/>
              </w:rPr>
              <w:t>101</w:t>
            </w:r>
          </w:p>
        </w:tc>
        <w:tc>
          <w:tcPr>
            <w:tcW w:w="1229" w:type="dxa"/>
          </w:tcPr>
          <w:p w14:paraId="337DF4B7">
            <w:pPr>
              <w:pStyle w:val="9"/>
              <w:rPr>
                <w:sz w:val="20"/>
              </w:rPr>
            </w:pPr>
          </w:p>
          <w:p w14:paraId="2EFB2B0E">
            <w:pPr>
              <w:pStyle w:val="9"/>
              <w:rPr>
                <w:sz w:val="20"/>
              </w:rPr>
            </w:pPr>
          </w:p>
          <w:p w14:paraId="59D3C488">
            <w:pPr>
              <w:pStyle w:val="9"/>
              <w:spacing w:before="5"/>
              <w:rPr>
                <w:sz w:val="18"/>
              </w:rPr>
            </w:pPr>
          </w:p>
          <w:p w14:paraId="2E4F5377">
            <w:pPr>
              <w:pStyle w:val="9"/>
              <w:ind w:left="102" w:right="64"/>
              <w:jc w:val="center"/>
              <w:rPr>
                <w:sz w:val="20"/>
              </w:rPr>
            </w:pPr>
            <w:r>
              <w:rPr>
                <w:sz w:val="20"/>
              </w:rPr>
              <w:t>畜禽屠宰</w:t>
            </w:r>
          </w:p>
        </w:tc>
        <w:tc>
          <w:tcPr>
            <w:tcW w:w="5424" w:type="dxa"/>
            <w:gridSpan w:val="2"/>
          </w:tcPr>
          <w:p w14:paraId="21725926">
            <w:pPr>
              <w:pStyle w:val="9"/>
              <w:rPr>
                <w:sz w:val="20"/>
              </w:rPr>
            </w:pPr>
          </w:p>
          <w:p w14:paraId="1BFE7DB5">
            <w:pPr>
              <w:pStyle w:val="9"/>
              <w:rPr>
                <w:sz w:val="20"/>
              </w:rPr>
            </w:pPr>
          </w:p>
          <w:p w14:paraId="687F0E4A">
            <w:pPr>
              <w:pStyle w:val="9"/>
              <w:spacing w:before="5"/>
              <w:rPr>
                <w:sz w:val="18"/>
              </w:rPr>
            </w:pPr>
          </w:p>
          <w:p w14:paraId="6D7CC3B1">
            <w:pPr>
              <w:pStyle w:val="9"/>
              <w:ind w:left="37"/>
              <w:rPr>
                <w:sz w:val="20"/>
              </w:rPr>
            </w:pPr>
            <w:r>
              <w:rPr>
                <w:sz w:val="20"/>
              </w:rPr>
              <w:t>对未经定点从事生猪屠宰活动的行政处罚</w:t>
            </w:r>
          </w:p>
        </w:tc>
        <w:tc>
          <w:tcPr>
            <w:tcW w:w="11400" w:type="dxa"/>
          </w:tcPr>
          <w:p w14:paraId="208528DD">
            <w:pPr>
              <w:pStyle w:val="9"/>
              <w:spacing w:before="131" w:line="252" w:lineRule="exact"/>
              <w:ind w:left="37"/>
              <w:rPr>
                <w:b/>
                <w:sz w:val="20"/>
              </w:rPr>
            </w:pPr>
            <w:r>
              <w:rPr>
                <w:b/>
                <w:sz w:val="20"/>
              </w:rPr>
              <w:t>1.《生猪屠宰管理条例》(2021修订)</w:t>
            </w:r>
          </w:p>
          <w:p w14:paraId="7D47A3C1">
            <w:pPr>
              <w:pStyle w:val="9"/>
              <w:spacing w:line="248" w:lineRule="exact"/>
              <w:ind w:left="37"/>
              <w:rPr>
                <w:sz w:val="20"/>
              </w:rPr>
            </w:pPr>
            <w:r>
              <w:rPr>
                <w:b/>
                <w:sz w:val="20"/>
              </w:rPr>
              <w:t xml:space="preserve">第三十一条第一款 </w:t>
            </w:r>
            <w:r>
              <w:rPr>
                <w:sz w:val="20"/>
              </w:rPr>
              <w:t>违反本条例规定，未经定点从事生猪屠宰活动的，由农业农村主管部门责令关闭，没收生猪、生猪产品</w:t>
            </w:r>
          </w:p>
          <w:p w14:paraId="090A1166">
            <w:pPr>
              <w:pStyle w:val="9"/>
              <w:spacing w:before="3" w:line="230" w:lineRule="auto"/>
              <w:ind w:left="37" w:right="87"/>
              <w:rPr>
                <w:sz w:val="20"/>
              </w:rPr>
            </w:pPr>
            <w:r>
              <w:rPr>
                <w:w w:val="95"/>
                <w:sz w:val="20"/>
              </w:rPr>
              <w:t>、屠宰工具和设备以及违法所得；货值金额不足1万元的，并处5万元以上10万元以下的罚款；货值金额1</w:t>
            </w:r>
            <w:r>
              <w:rPr>
                <w:spacing w:val="-2"/>
                <w:w w:val="95"/>
                <w:sz w:val="20"/>
              </w:rPr>
              <w:t xml:space="preserve">万元以上的，并处货值金 </w:t>
            </w:r>
            <w:r>
              <w:rPr>
                <w:sz w:val="20"/>
              </w:rPr>
              <w:t>额10倍以上20倍以下的罚款。</w:t>
            </w:r>
          </w:p>
          <w:p w14:paraId="6B6F472B">
            <w:pPr>
              <w:pStyle w:val="9"/>
              <w:spacing w:line="245" w:lineRule="exact"/>
              <w:ind w:left="37"/>
              <w:rPr>
                <w:sz w:val="20"/>
              </w:rPr>
            </w:pPr>
            <w:r>
              <w:rPr>
                <w:b/>
                <w:sz w:val="20"/>
              </w:rPr>
              <w:t>2.《中华人民共和国畜牧法》(2022修订</w:t>
            </w:r>
            <w:r>
              <w:rPr>
                <w:sz w:val="20"/>
              </w:rPr>
              <w:t xml:space="preserve">) </w:t>
            </w:r>
          </w:p>
          <w:p w14:paraId="22085C7C">
            <w:pPr>
              <w:pStyle w:val="9"/>
              <w:spacing w:line="251" w:lineRule="exact"/>
              <w:ind w:left="37"/>
              <w:rPr>
                <w:sz w:val="20"/>
              </w:rPr>
            </w:pPr>
            <w:r>
              <w:rPr>
                <w:b/>
                <w:sz w:val="20"/>
              </w:rPr>
              <w:t xml:space="preserve">第八十九条 </w:t>
            </w:r>
            <w:r>
              <w:rPr>
                <w:sz w:val="20"/>
              </w:rPr>
              <w:t>违反本法规定，未经定点从事畜禽屠宰活动的，依照有关法律法规的规定处理、处罚。</w:t>
            </w:r>
          </w:p>
        </w:tc>
        <w:tc>
          <w:tcPr>
            <w:tcW w:w="938" w:type="dxa"/>
          </w:tcPr>
          <w:p w14:paraId="53545EC2">
            <w:pPr>
              <w:pStyle w:val="9"/>
              <w:rPr>
                <w:sz w:val="20"/>
              </w:rPr>
            </w:pPr>
          </w:p>
          <w:p w14:paraId="3E8C5F43">
            <w:pPr>
              <w:pStyle w:val="9"/>
              <w:spacing w:before="6"/>
              <w:rPr>
                <w:sz w:val="29"/>
              </w:rPr>
            </w:pPr>
          </w:p>
          <w:p w14:paraId="482D2A21">
            <w:pPr>
              <w:pStyle w:val="9"/>
              <w:spacing w:line="230" w:lineRule="auto"/>
              <w:ind w:left="78" w:right="20"/>
              <w:rPr>
                <w:sz w:val="20"/>
              </w:rPr>
            </w:pPr>
            <w:r>
              <w:rPr>
                <w:sz w:val="20"/>
              </w:rPr>
              <w:t>农业农村主管部门</w:t>
            </w:r>
          </w:p>
        </w:tc>
        <w:tc>
          <w:tcPr>
            <w:tcW w:w="2995" w:type="dxa"/>
          </w:tcPr>
          <w:p w14:paraId="49DDBF4F">
            <w:pPr>
              <w:pStyle w:val="9"/>
              <w:rPr>
                <w:sz w:val="20"/>
              </w:rPr>
            </w:pPr>
          </w:p>
          <w:p w14:paraId="3B4D711D">
            <w:pPr>
              <w:pStyle w:val="9"/>
              <w:rPr>
                <w:sz w:val="20"/>
              </w:rPr>
            </w:pPr>
          </w:p>
          <w:p w14:paraId="2028179C">
            <w:pPr>
              <w:pStyle w:val="9"/>
              <w:spacing w:before="5"/>
              <w:rPr>
                <w:sz w:val="18"/>
              </w:rPr>
            </w:pPr>
          </w:p>
          <w:p w14:paraId="0D5E50B3">
            <w:pPr>
              <w:pStyle w:val="9"/>
              <w:ind w:left="285" w:right="249"/>
              <w:jc w:val="center"/>
              <w:rPr>
                <w:sz w:val="20"/>
              </w:rPr>
            </w:pPr>
            <w:r>
              <w:rPr>
                <w:sz w:val="20"/>
              </w:rPr>
              <w:t>县级以上农业农村主管部门</w:t>
            </w:r>
          </w:p>
        </w:tc>
      </w:tr>
      <w:tr w14:paraId="5EEAF5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49" w:hRule="atLeast"/>
        </w:trPr>
        <w:tc>
          <w:tcPr>
            <w:tcW w:w="636" w:type="dxa"/>
          </w:tcPr>
          <w:p w14:paraId="31AB4F29">
            <w:pPr>
              <w:pStyle w:val="9"/>
              <w:rPr>
                <w:sz w:val="20"/>
              </w:rPr>
            </w:pPr>
          </w:p>
          <w:p w14:paraId="0CC5E9A5">
            <w:pPr>
              <w:pStyle w:val="9"/>
              <w:rPr>
                <w:sz w:val="20"/>
              </w:rPr>
            </w:pPr>
          </w:p>
          <w:p w14:paraId="549EEDC6">
            <w:pPr>
              <w:pStyle w:val="9"/>
              <w:rPr>
                <w:sz w:val="20"/>
              </w:rPr>
            </w:pPr>
          </w:p>
          <w:p w14:paraId="02D36852">
            <w:pPr>
              <w:pStyle w:val="9"/>
              <w:spacing w:before="6"/>
              <w:rPr>
                <w:sz w:val="26"/>
              </w:rPr>
            </w:pPr>
          </w:p>
          <w:p w14:paraId="6D181F84">
            <w:pPr>
              <w:pStyle w:val="9"/>
              <w:ind w:left="104" w:right="70"/>
              <w:jc w:val="center"/>
              <w:rPr>
                <w:sz w:val="20"/>
              </w:rPr>
            </w:pPr>
            <w:r>
              <w:rPr>
                <w:sz w:val="20"/>
              </w:rPr>
              <w:t>102</w:t>
            </w:r>
          </w:p>
        </w:tc>
        <w:tc>
          <w:tcPr>
            <w:tcW w:w="1229" w:type="dxa"/>
          </w:tcPr>
          <w:p w14:paraId="53BBBE32">
            <w:pPr>
              <w:pStyle w:val="9"/>
              <w:rPr>
                <w:sz w:val="20"/>
              </w:rPr>
            </w:pPr>
          </w:p>
          <w:p w14:paraId="6FD25A19">
            <w:pPr>
              <w:pStyle w:val="9"/>
              <w:rPr>
                <w:sz w:val="20"/>
              </w:rPr>
            </w:pPr>
          </w:p>
          <w:p w14:paraId="15F61775">
            <w:pPr>
              <w:pStyle w:val="9"/>
              <w:rPr>
                <w:sz w:val="20"/>
              </w:rPr>
            </w:pPr>
          </w:p>
          <w:p w14:paraId="529D03BF">
            <w:pPr>
              <w:pStyle w:val="9"/>
              <w:spacing w:before="6"/>
              <w:rPr>
                <w:sz w:val="26"/>
              </w:rPr>
            </w:pPr>
          </w:p>
          <w:p w14:paraId="4ABDB2EE">
            <w:pPr>
              <w:pStyle w:val="9"/>
              <w:ind w:left="102" w:right="64"/>
              <w:jc w:val="center"/>
              <w:rPr>
                <w:sz w:val="20"/>
              </w:rPr>
            </w:pPr>
            <w:r>
              <w:rPr>
                <w:sz w:val="20"/>
              </w:rPr>
              <w:t>畜禽屠宰</w:t>
            </w:r>
          </w:p>
        </w:tc>
        <w:tc>
          <w:tcPr>
            <w:tcW w:w="5424" w:type="dxa"/>
            <w:gridSpan w:val="2"/>
          </w:tcPr>
          <w:p w14:paraId="3B1A9098">
            <w:pPr>
              <w:pStyle w:val="9"/>
              <w:rPr>
                <w:sz w:val="20"/>
              </w:rPr>
            </w:pPr>
          </w:p>
          <w:p w14:paraId="025FCEFE">
            <w:pPr>
              <w:pStyle w:val="9"/>
              <w:rPr>
                <w:sz w:val="20"/>
              </w:rPr>
            </w:pPr>
          </w:p>
          <w:p w14:paraId="2EC45520">
            <w:pPr>
              <w:pStyle w:val="9"/>
              <w:spacing w:before="8"/>
              <w:rPr>
                <w:sz w:val="27"/>
              </w:rPr>
            </w:pPr>
          </w:p>
          <w:p w14:paraId="4F687590">
            <w:pPr>
              <w:pStyle w:val="9"/>
              <w:spacing w:line="232" w:lineRule="auto"/>
              <w:ind w:left="37" w:right="189"/>
              <w:jc w:val="both"/>
              <w:rPr>
                <w:sz w:val="20"/>
              </w:rPr>
            </w:pPr>
            <w:r>
              <w:rPr>
                <w:spacing w:val="-1"/>
                <w:w w:val="95"/>
                <w:sz w:val="20"/>
              </w:rPr>
              <w:t xml:space="preserve">对未取得畜禽定点屠宰证书和畜禽定点屠宰标志牌从事畜禽 屠宰活动，或者冒用或者使用伪造的畜禽定点屠宰证书或者 </w:t>
            </w:r>
            <w:r>
              <w:rPr>
                <w:sz w:val="20"/>
              </w:rPr>
              <w:t>畜禽定点屠宰标志牌的行政处罚</w:t>
            </w:r>
          </w:p>
        </w:tc>
        <w:tc>
          <w:tcPr>
            <w:tcW w:w="11400" w:type="dxa"/>
          </w:tcPr>
          <w:p w14:paraId="7689127D">
            <w:pPr>
              <w:pStyle w:val="9"/>
              <w:rPr>
                <w:sz w:val="19"/>
              </w:rPr>
            </w:pPr>
          </w:p>
          <w:p w14:paraId="2B6C4CD0">
            <w:pPr>
              <w:pStyle w:val="9"/>
              <w:spacing w:line="252" w:lineRule="exact"/>
              <w:ind w:left="37"/>
              <w:rPr>
                <w:b/>
                <w:sz w:val="20"/>
              </w:rPr>
            </w:pPr>
            <w:r>
              <w:rPr>
                <w:b/>
                <w:sz w:val="20"/>
              </w:rPr>
              <w:t>1.《生猪屠宰管理条例》(2021修订)</w:t>
            </w:r>
          </w:p>
          <w:p w14:paraId="09900E03">
            <w:pPr>
              <w:pStyle w:val="9"/>
              <w:spacing w:line="248" w:lineRule="exact"/>
              <w:ind w:left="37"/>
              <w:rPr>
                <w:sz w:val="20"/>
              </w:rPr>
            </w:pPr>
            <w:r>
              <w:rPr>
                <w:b/>
                <w:sz w:val="20"/>
              </w:rPr>
              <w:t xml:space="preserve">第三十一条第二款 </w:t>
            </w:r>
            <w:r>
              <w:rPr>
                <w:sz w:val="20"/>
              </w:rPr>
              <w:t>冒用或者使用伪造的生猪定点屠宰证书或者生猪定点屠宰标志牌的，依照前款的规定处罚。</w:t>
            </w:r>
          </w:p>
          <w:p w14:paraId="55E78C60">
            <w:pPr>
              <w:pStyle w:val="9"/>
              <w:spacing w:line="247" w:lineRule="exact"/>
              <w:ind w:left="37"/>
              <w:rPr>
                <w:b/>
                <w:sz w:val="20"/>
              </w:rPr>
            </w:pPr>
            <w:r>
              <w:rPr>
                <w:b/>
                <w:sz w:val="20"/>
              </w:rPr>
              <w:t>2.《山西省畜禽屠宰管理条例》（2024修订）</w:t>
            </w:r>
          </w:p>
          <w:p w14:paraId="633C4152">
            <w:pPr>
              <w:pStyle w:val="9"/>
              <w:spacing w:before="2" w:line="232" w:lineRule="auto"/>
              <w:ind w:left="37" w:right="145"/>
              <w:jc w:val="both"/>
              <w:rPr>
                <w:sz w:val="20"/>
              </w:rPr>
            </w:pPr>
            <w:r>
              <w:rPr>
                <w:b/>
                <w:spacing w:val="6"/>
                <w:sz w:val="20"/>
              </w:rPr>
              <w:t xml:space="preserve">第三十一条第一、二款 </w:t>
            </w:r>
            <w:r>
              <w:rPr>
                <w:spacing w:val="-1"/>
                <w:sz w:val="20"/>
              </w:rPr>
              <w:t>违反本条例规定，未取得畜禽定点屠宰证书和畜禽定点屠宰标志牌从事畜禽屠宰活动的，由县级以</w:t>
            </w:r>
            <w:r>
              <w:rPr>
                <w:w w:val="95"/>
                <w:sz w:val="20"/>
              </w:rPr>
              <w:t>上人民政府农业农村主管部门责令停止违法行为，没收畜禽产品、屠宰工具和设备以及违法所得；屠宰畜类货值金额不足一万元的，并处五万元以上十万元以下的罚款，货值金额一万元以上的，并处货值金额十倍以上二十倍以下的罚款；屠宰禽类的，并处</w:t>
            </w:r>
            <w:r>
              <w:rPr>
                <w:sz w:val="20"/>
              </w:rPr>
              <w:t>货值金额十倍的罚款。</w:t>
            </w:r>
          </w:p>
          <w:p w14:paraId="469F7590">
            <w:pPr>
              <w:pStyle w:val="9"/>
              <w:spacing w:line="245" w:lineRule="exact"/>
              <w:ind w:left="37"/>
              <w:rPr>
                <w:sz w:val="20"/>
              </w:rPr>
            </w:pPr>
            <w:r>
              <w:rPr>
                <w:sz w:val="20"/>
              </w:rPr>
              <w:t>冒用或者使用伪造的畜禽定点屠宰证书或者畜禽定点屠宰标志牌的，依照前款的规定处罚。</w:t>
            </w:r>
          </w:p>
        </w:tc>
        <w:tc>
          <w:tcPr>
            <w:tcW w:w="938" w:type="dxa"/>
          </w:tcPr>
          <w:p w14:paraId="3AFD3718">
            <w:pPr>
              <w:pStyle w:val="9"/>
              <w:rPr>
                <w:sz w:val="20"/>
              </w:rPr>
            </w:pPr>
          </w:p>
          <w:p w14:paraId="0A002C13">
            <w:pPr>
              <w:pStyle w:val="9"/>
              <w:rPr>
                <w:sz w:val="20"/>
              </w:rPr>
            </w:pPr>
          </w:p>
          <w:p w14:paraId="026AFD0D">
            <w:pPr>
              <w:pStyle w:val="9"/>
              <w:rPr>
                <w:sz w:val="20"/>
              </w:rPr>
            </w:pPr>
          </w:p>
          <w:p w14:paraId="2A7CA27A">
            <w:pPr>
              <w:pStyle w:val="9"/>
              <w:spacing w:before="7"/>
              <w:rPr>
                <w:sz w:val="17"/>
              </w:rPr>
            </w:pPr>
          </w:p>
          <w:p w14:paraId="00049DD6">
            <w:pPr>
              <w:pStyle w:val="9"/>
              <w:spacing w:line="230" w:lineRule="auto"/>
              <w:ind w:left="78" w:right="20"/>
              <w:rPr>
                <w:sz w:val="20"/>
              </w:rPr>
            </w:pPr>
            <w:r>
              <w:rPr>
                <w:sz w:val="20"/>
              </w:rPr>
              <w:t>农业农村主管部门</w:t>
            </w:r>
          </w:p>
        </w:tc>
        <w:tc>
          <w:tcPr>
            <w:tcW w:w="2995" w:type="dxa"/>
          </w:tcPr>
          <w:p w14:paraId="39B3094E">
            <w:pPr>
              <w:pStyle w:val="9"/>
              <w:rPr>
                <w:sz w:val="20"/>
              </w:rPr>
            </w:pPr>
          </w:p>
          <w:p w14:paraId="41809D61">
            <w:pPr>
              <w:pStyle w:val="9"/>
              <w:rPr>
                <w:sz w:val="20"/>
              </w:rPr>
            </w:pPr>
          </w:p>
          <w:p w14:paraId="4139CAD4">
            <w:pPr>
              <w:pStyle w:val="9"/>
              <w:rPr>
                <w:sz w:val="20"/>
              </w:rPr>
            </w:pPr>
          </w:p>
          <w:p w14:paraId="25FCE564">
            <w:pPr>
              <w:pStyle w:val="9"/>
              <w:spacing w:before="6"/>
              <w:rPr>
                <w:sz w:val="26"/>
              </w:rPr>
            </w:pPr>
          </w:p>
          <w:p w14:paraId="634A2682">
            <w:pPr>
              <w:pStyle w:val="9"/>
              <w:ind w:left="285" w:right="249"/>
              <w:jc w:val="center"/>
              <w:rPr>
                <w:sz w:val="20"/>
              </w:rPr>
            </w:pPr>
            <w:r>
              <w:rPr>
                <w:sz w:val="20"/>
              </w:rPr>
              <w:t>县级以上农业农村主管部门</w:t>
            </w:r>
          </w:p>
        </w:tc>
      </w:tr>
      <w:tr w14:paraId="0CEA23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48" w:hRule="atLeast"/>
        </w:trPr>
        <w:tc>
          <w:tcPr>
            <w:tcW w:w="636" w:type="dxa"/>
          </w:tcPr>
          <w:p w14:paraId="177BE34F">
            <w:pPr>
              <w:pStyle w:val="9"/>
              <w:rPr>
                <w:sz w:val="20"/>
              </w:rPr>
            </w:pPr>
          </w:p>
          <w:p w14:paraId="413BC31E">
            <w:pPr>
              <w:pStyle w:val="9"/>
              <w:rPr>
                <w:sz w:val="20"/>
              </w:rPr>
            </w:pPr>
          </w:p>
          <w:p w14:paraId="406EA27C">
            <w:pPr>
              <w:pStyle w:val="9"/>
              <w:rPr>
                <w:sz w:val="20"/>
              </w:rPr>
            </w:pPr>
          </w:p>
          <w:p w14:paraId="46A07AA2">
            <w:pPr>
              <w:pStyle w:val="9"/>
              <w:rPr>
                <w:sz w:val="20"/>
              </w:rPr>
            </w:pPr>
          </w:p>
          <w:p w14:paraId="2D736C3C">
            <w:pPr>
              <w:pStyle w:val="9"/>
              <w:spacing w:before="5"/>
              <w:rPr>
                <w:sz w:val="14"/>
              </w:rPr>
            </w:pPr>
          </w:p>
          <w:p w14:paraId="4068CD1E">
            <w:pPr>
              <w:pStyle w:val="9"/>
              <w:ind w:left="104" w:right="70"/>
              <w:jc w:val="center"/>
              <w:rPr>
                <w:sz w:val="20"/>
              </w:rPr>
            </w:pPr>
            <w:r>
              <w:rPr>
                <w:sz w:val="20"/>
              </w:rPr>
              <w:t>103</w:t>
            </w:r>
          </w:p>
        </w:tc>
        <w:tc>
          <w:tcPr>
            <w:tcW w:w="1229" w:type="dxa"/>
          </w:tcPr>
          <w:p w14:paraId="5FE7F086">
            <w:pPr>
              <w:pStyle w:val="9"/>
              <w:rPr>
                <w:sz w:val="20"/>
              </w:rPr>
            </w:pPr>
          </w:p>
          <w:p w14:paraId="76B75AF4">
            <w:pPr>
              <w:pStyle w:val="9"/>
              <w:rPr>
                <w:sz w:val="20"/>
              </w:rPr>
            </w:pPr>
          </w:p>
          <w:p w14:paraId="0C49CBAD">
            <w:pPr>
              <w:pStyle w:val="9"/>
              <w:rPr>
                <w:sz w:val="20"/>
              </w:rPr>
            </w:pPr>
          </w:p>
          <w:p w14:paraId="6B1652DB">
            <w:pPr>
              <w:pStyle w:val="9"/>
              <w:rPr>
                <w:sz w:val="20"/>
              </w:rPr>
            </w:pPr>
          </w:p>
          <w:p w14:paraId="45B6F495">
            <w:pPr>
              <w:pStyle w:val="9"/>
              <w:spacing w:before="5"/>
              <w:rPr>
                <w:sz w:val="14"/>
              </w:rPr>
            </w:pPr>
          </w:p>
          <w:p w14:paraId="4817B2CA">
            <w:pPr>
              <w:pStyle w:val="9"/>
              <w:ind w:left="102" w:right="64"/>
              <w:jc w:val="center"/>
              <w:rPr>
                <w:sz w:val="20"/>
              </w:rPr>
            </w:pPr>
            <w:r>
              <w:rPr>
                <w:sz w:val="20"/>
              </w:rPr>
              <w:t>畜禽屠宰</w:t>
            </w:r>
          </w:p>
        </w:tc>
        <w:tc>
          <w:tcPr>
            <w:tcW w:w="5424" w:type="dxa"/>
            <w:gridSpan w:val="2"/>
          </w:tcPr>
          <w:p w14:paraId="73A79D02">
            <w:pPr>
              <w:pStyle w:val="9"/>
              <w:rPr>
                <w:sz w:val="20"/>
              </w:rPr>
            </w:pPr>
          </w:p>
          <w:p w14:paraId="5FC8A526">
            <w:pPr>
              <w:pStyle w:val="9"/>
              <w:rPr>
                <w:sz w:val="20"/>
              </w:rPr>
            </w:pPr>
          </w:p>
          <w:p w14:paraId="3FA94FA4">
            <w:pPr>
              <w:pStyle w:val="9"/>
              <w:rPr>
                <w:sz w:val="20"/>
              </w:rPr>
            </w:pPr>
          </w:p>
          <w:p w14:paraId="66A4D205">
            <w:pPr>
              <w:pStyle w:val="9"/>
              <w:spacing w:before="1"/>
              <w:rPr>
                <w:sz w:val="15"/>
              </w:rPr>
            </w:pPr>
          </w:p>
          <w:p w14:paraId="6FE25CCF">
            <w:pPr>
              <w:pStyle w:val="9"/>
              <w:spacing w:line="252" w:lineRule="exact"/>
              <w:ind w:left="37"/>
              <w:rPr>
                <w:sz w:val="20"/>
              </w:rPr>
            </w:pPr>
            <w:r>
              <w:rPr>
                <w:sz w:val="20"/>
              </w:rPr>
              <w:t>对畜禽（生猪）定点屠宰厂（场）出借、出租、转让畜禽</w:t>
            </w:r>
          </w:p>
          <w:p w14:paraId="0AA07B37">
            <w:pPr>
              <w:pStyle w:val="9"/>
              <w:spacing w:before="4" w:line="230" w:lineRule="auto"/>
              <w:ind w:left="37" w:right="189"/>
              <w:rPr>
                <w:sz w:val="20"/>
              </w:rPr>
            </w:pPr>
            <w:r>
              <w:rPr>
                <w:w w:val="95"/>
                <w:sz w:val="20"/>
              </w:rPr>
              <w:t>（生猪）</w:t>
            </w:r>
            <w:r>
              <w:rPr>
                <w:spacing w:val="-1"/>
                <w:w w:val="95"/>
                <w:sz w:val="20"/>
              </w:rPr>
              <w:t xml:space="preserve">定点屠宰证书或者畜禽定点屠宰标志牌的的行政处 </w:t>
            </w:r>
            <w:r>
              <w:rPr>
                <w:sz w:val="20"/>
              </w:rPr>
              <w:t>罚</w:t>
            </w:r>
          </w:p>
        </w:tc>
        <w:tc>
          <w:tcPr>
            <w:tcW w:w="11400" w:type="dxa"/>
          </w:tcPr>
          <w:p w14:paraId="475CEE1C">
            <w:pPr>
              <w:pStyle w:val="9"/>
              <w:spacing w:before="12"/>
              <w:rPr>
                <w:sz w:val="26"/>
              </w:rPr>
            </w:pPr>
          </w:p>
          <w:p w14:paraId="09DF2FF5">
            <w:pPr>
              <w:pStyle w:val="9"/>
              <w:spacing w:line="252" w:lineRule="exact"/>
              <w:ind w:left="37"/>
              <w:rPr>
                <w:b/>
                <w:sz w:val="20"/>
              </w:rPr>
            </w:pPr>
            <w:r>
              <w:rPr>
                <w:b/>
                <w:sz w:val="20"/>
              </w:rPr>
              <w:t>1.《生猪屠宰管理条例》(2021修订)</w:t>
            </w:r>
          </w:p>
          <w:p w14:paraId="2F2033AA">
            <w:pPr>
              <w:pStyle w:val="9"/>
              <w:spacing w:before="4" w:line="230" w:lineRule="auto"/>
              <w:ind w:left="37" w:right="91"/>
              <w:rPr>
                <w:sz w:val="20"/>
              </w:rPr>
            </w:pPr>
            <w:r>
              <w:rPr>
                <w:b/>
                <w:spacing w:val="8"/>
                <w:sz w:val="20"/>
              </w:rPr>
              <w:t xml:space="preserve">第三十一条第三款 </w:t>
            </w:r>
            <w:r>
              <w:rPr>
                <w:sz w:val="20"/>
              </w:rPr>
              <w:t>生猪定点屠宰厂（场）出借、转让生猪定点屠宰证书或者生猪定点屠宰标志牌的，由设区的市级人民政</w:t>
            </w:r>
            <w:r>
              <w:rPr>
                <w:w w:val="95"/>
                <w:sz w:val="20"/>
              </w:rPr>
              <w:t>府吊销生猪定点屠宰证书，收回生猪定点屠宰标志牌；有违法所得的，由农业农村主管部门没收违法所得，并处5万元以上10</w:t>
            </w:r>
            <w:r>
              <w:rPr>
                <w:spacing w:val="-8"/>
                <w:w w:val="95"/>
                <w:sz w:val="20"/>
              </w:rPr>
              <w:t xml:space="preserve">万元 </w:t>
            </w:r>
            <w:r>
              <w:rPr>
                <w:sz w:val="20"/>
              </w:rPr>
              <w:t>以下的罚款。</w:t>
            </w:r>
          </w:p>
          <w:p w14:paraId="0570AEE7">
            <w:pPr>
              <w:pStyle w:val="9"/>
              <w:spacing w:line="245" w:lineRule="exact"/>
              <w:ind w:left="37"/>
              <w:rPr>
                <w:b/>
                <w:sz w:val="20"/>
              </w:rPr>
            </w:pPr>
            <w:r>
              <w:rPr>
                <w:b/>
                <w:sz w:val="20"/>
              </w:rPr>
              <w:t>2.《山西省畜禽屠宰管理条例》（2024修订）</w:t>
            </w:r>
          </w:p>
          <w:p w14:paraId="59FF7A4B">
            <w:pPr>
              <w:pStyle w:val="9"/>
              <w:spacing w:before="1" w:line="232" w:lineRule="auto"/>
              <w:ind w:left="37" w:right="162"/>
              <w:jc w:val="both"/>
              <w:rPr>
                <w:sz w:val="20"/>
              </w:rPr>
            </w:pPr>
            <w:r>
              <w:rPr>
                <w:b/>
                <w:spacing w:val="7"/>
                <w:sz w:val="20"/>
              </w:rPr>
              <w:t xml:space="preserve">第三十一条第三款 </w:t>
            </w:r>
            <w:r>
              <w:rPr>
                <w:sz w:val="20"/>
              </w:rPr>
              <w:t>畜禽定点屠宰厂（场）</w:t>
            </w:r>
            <w:r>
              <w:rPr>
                <w:spacing w:val="-1"/>
                <w:sz w:val="20"/>
              </w:rPr>
              <w:t>出借、出租、转让畜禽定点屠宰证书或者畜禽定点屠宰标志牌的，由设区的市人</w:t>
            </w:r>
            <w:r>
              <w:rPr>
                <w:w w:val="95"/>
                <w:sz w:val="20"/>
              </w:rPr>
              <w:t>民政府吊销其畜禽定点屠宰证书，收回畜禽定点屠宰标志牌；有违法所得的，由县级以上人民政府农业农村主管部门没收违法所</w:t>
            </w:r>
            <w:r>
              <w:rPr>
                <w:sz w:val="20"/>
              </w:rPr>
              <w:t>得，并处五万元以上十万元以下的罚款。</w:t>
            </w:r>
          </w:p>
        </w:tc>
        <w:tc>
          <w:tcPr>
            <w:tcW w:w="938" w:type="dxa"/>
          </w:tcPr>
          <w:p w14:paraId="435604CE">
            <w:pPr>
              <w:pStyle w:val="9"/>
              <w:rPr>
                <w:sz w:val="20"/>
              </w:rPr>
            </w:pPr>
          </w:p>
          <w:p w14:paraId="50AAB3B7">
            <w:pPr>
              <w:pStyle w:val="9"/>
              <w:rPr>
                <w:sz w:val="20"/>
              </w:rPr>
            </w:pPr>
          </w:p>
          <w:p w14:paraId="1171127E">
            <w:pPr>
              <w:pStyle w:val="9"/>
              <w:rPr>
                <w:sz w:val="20"/>
              </w:rPr>
            </w:pPr>
          </w:p>
          <w:p w14:paraId="43B6C43C">
            <w:pPr>
              <w:pStyle w:val="9"/>
              <w:spacing w:before="3"/>
              <w:rPr>
                <w:sz w:val="25"/>
              </w:rPr>
            </w:pPr>
          </w:p>
          <w:p w14:paraId="45AED59A">
            <w:pPr>
              <w:pStyle w:val="9"/>
              <w:spacing w:line="230" w:lineRule="auto"/>
              <w:ind w:left="78" w:right="20"/>
              <w:rPr>
                <w:sz w:val="20"/>
              </w:rPr>
            </w:pPr>
            <w:r>
              <w:rPr>
                <w:sz w:val="20"/>
              </w:rPr>
              <w:t>农业农村主管部门</w:t>
            </w:r>
          </w:p>
        </w:tc>
        <w:tc>
          <w:tcPr>
            <w:tcW w:w="2995" w:type="dxa"/>
          </w:tcPr>
          <w:p w14:paraId="2AE1C69F">
            <w:pPr>
              <w:pStyle w:val="9"/>
              <w:rPr>
                <w:sz w:val="20"/>
              </w:rPr>
            </w:pPr>
          </w:p>
          <w:p w14:paraId="6046B6A7">
            <w:pPr>
              <w:pStyle w:val="9"/>
              <w:rPr>
                <w:sz w:val="20"/>
              </w:rPr>
            </w:pPr>
          </w:p>
          <w:p w14:paraId="0402CF08">
            <w:pPr>
              <w:pStyle w:val="9"/>
              <w:rPr>
                <w:sz w:val="20"/>
              </w:rPr>
            </w:pPr>
          </w:p>
          <w:p w14:paraId="16B019A3">
            <w:pPr>
              <w:pStyle w:val="9"/>
              <w:rPr>
                <w:sz w:val="20"/>
              </w:rPr>
            </w:pPr>
          </w:p>
          <w:p w14:paraId="2D1B0457">
            <w:pPr>
              <w:pStyle w:val="9"/>
              <w:spacing w:before="5"/>
              <w:rPr>
                <w:sz w:val="14"/>
              </w:rPr>
            </w:pPr>
          </w:p>
          <w:p w14:paraId="0C7404C7">
            <w:pPr>
              <w:pStyle w:val="9"/>
              <w:ind w:left="285" w:right="249"/>
              <w:jc w:val="center"/>
              <w:rPr>
                <w:sz w:val="20"/>
              </w:rPr>
            </w:pPr>
            <w:r>
              <w:rPr>
                <w:sz w:val="20"/>
              </w:rPr>
              <w:t>县级以上农业农村主管部门</w:t>
            </w:r>
          </w:p>
        </w:tc>
      </w:tr>
    </w:tbl>
    <w:p w14:paraId="6145C389">
      <w:pPr>
        <w:spacing w:after="0"/>
        <w:jc w:val="center"/>
        <w:rPr>
          <w:sz w:val="20"/>
        </w:rPr>
        <w:sectPr>
          <w:pgSz w:w="23820" w:h="16840" w:orient="landscape"/>
          <w:pgMar w:top="820" w:right="420" w:bottom="880" w:left="460" w:header="0" w:footer="655"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6FB637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4A961F4C">
            <w:pPr>
              <w:pStyle w:val="9"/>
              <w:spacing w:before="7"/>
              <w:rPr>
                <w:sz w:val="17"/>
              </w:rPr>
            </w:pPr>
          </w:p>
          <w:p w14:paraId="0B58D7D4">
            <w:pPr>
              <w:pStyle w:val="9"/>
              <w:ind w:left="104" w:right="70"/>
              <w:jc w:val="center"/>
              <w:rPr>
                <w:b/>
                <w:sz w:val="20"/>
              </w:rPr>
            </w:pPr>
            <w:r>
              <w:rPr>
                <w:b/>
                <w:sz w:val="20"/>
              </w:rPr>
              <w:t>序号</w:t>
            </w:r>
          </w:p>
        </w:tc>
        <w:tc>
          <w:tcPr>
            <w:tcW w:w="1229" w:type="dxa"/>
          </w:tcPr>
          <w:p w14:paraId="775850FE">
            <w:pPr>
              <w:pStyle w:val="9"/>
              <w:spacing w:before="7"/>
              <w:rPr>
                <w:sz w:val="17"/>
              </w:rPr>
            </w:pPr>
          </w:p>
          <w:p w14:paraId="49AFEB64">
            <w:pPr>
              <w:pStyle w:val="9"/>
              <w:ind w:left="95" w:right="64"/>
              <w:jc w:val="center"/>
              <w:rPr>
                <w:b/>
                <w:sz w:val="20"/>
              </w:rPr>
            </w:pPr>
            <w:r>
              <w:rPr>
                <w:b/>
                <w:sz w:val="20"/>
              </w:rPr>
              <w:t>事项类别</w:t>
            </w:r>
          </w:p>
        </w:tc>
        <w:tc>
          <w:tcPr>
            <w:tcW w:w="5424" w:type="dxa"/>
            <w:gridSpan w:val="2"/>
          </w:tcPr>
          <w:p w14:paraId="3079ECE8">
            <w:pPr>
              <w:pStyle w:val="9"/>
              <w:spacing w:before="7"/>
              <w:rPr>
                <w:sz w:val="17"/>
              </w:rPr>
            </w:pPr>
          </w:p>
          <w:p w14:paraId="0F978637">
            <w:pPr>
              <w:pStyle w:val="9"/>
              <w:ind w:left="2296" w:right="2264"/>
              <w:jc w:val="center"/>
              <w:rPr>
                <w:b/>
                <w:sz w:val="20"/>
              </w:rPr>
            </w:pPr>
            <w:r>
              <w:rPr>
                <w:b/>
                <w:sz w:val="20"/>
              </w:rPr>
              <w:t>事项名称</w:t>
            </w:r>
          </w:p>
        </w:tc>
        <w:tc>
          <w:tcPr>
            <w:tcW w:w="11400" w:type="dxa"/>
          </w:tcPr>
          <w:p w14:paraId="577CE21E">
            <w:pPr>
              <w:pStyle w:val="9"/>
              <w:spacing w:before="7"/>
              <w:rPr>
                <w:sz w:val="17"/>
              </w:rPr>
            </w:pPr>
          </w:p>
          <w:p w14:paraId="54AC3FD1">
            <w:pPr>
              <w:pStyle w:val="9"/>
              <w:ind w:left="5284" w:right="5252"/>
              <w:jc w:val="center"/>
              <w:rPr>
                <w:b/>
                <w:sz w:val="20"/>
              </w:rPr>
            </w:pPr>
            <w:r>
              <w:rPr>
                <w:b/>
                <w:sz w:val="20"/>
              </w:rPr>
              <w:t>事项依据</w:t>
            </w:r>
          </w:p>
        </w:tc>
        <w:tc>
          <w:tcPr>
            <w:tcW w:w="938" w:type="dxa"/>
          </w:tcPr>
          <w:p w14:paraId="618D6C86">
            <w:pPr>
              <w:pStyle w:val="9"/>
              <w:spacing w:before="7"/>
              <w:rPr>
                <w:sz w:val="17"/>
              </w:rPr>
            </w:pPr>
          </w:p>
          <w:p w14:paraId="31B72FC3">
            <w:pPr>
              <w:pStyle w:val="9"/>
              <w:ind w:left="73"/>
              <w:rPr>
                <w:b/>
                <w:sz w:val="20"/>
              </w:rPr>
            </w:pPr>
            <w:r>
              <w:rPr>
                <w:b/>
                <w:sz w:val="20"/>
              </w:rPr>
              <w:t>责任主体</w:t>
            </w:r>
          </w:p>
        </w:tc>
        <w:tc>
          <w:tcPr>
            <w:tcW w:w="2995" w:type="dxa"/>
          </w:tcPr>
          <w:p w14:paraId="037E339B">
            <w:pPr>
              <w:pStyle w:val="9"/>
              <w:spacing w:before="7"/>
              <w:rPr>
                <w:sz w:val="17"/>
              </w:rPr>
            </w:pPr>
          </w:p>
          <w:p w14:paraId="6D5033ED">
            <w:pPr>
              <w:pStyle w:val="9"/>
              <w:ind w:left="282" w:right="249"/>
              <w:jc w:val="center"/>
              <w:rPr>
                <w:b/>
                <w:sz w:val="20"/>
              </w:rPr>
            </w:pPr>
            <w:r>
              <w:rPr>
                <w:b/>
                <w:sz w:val="20"/>
              </w:rPr>
              <w:t>实施主体</w:t>
            </w:r>
          </w:p>
        </w:tc>
      </w:tr>
      <w:tr w14:paraId="49F8EA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636" w:type="dxa"/>
            <w:vMerge w:val="restart"/>
          </w:tcPr>
          <w:p w14:paraId="3B0DA909">
            <w:pPr>
              <w:pStyle w:val="9"/>
              <w:rPr>
                <w:sz w:val="20"/>
              </w:rPr>
            </w:pPr>
          </w:p>
          <w:p w14:paraId="58ED1A40">
            <w:pPr>
              <w:pStyle w:val="9"/>
              <w:rPr>
                <w:sz w:val="20"/>
              </w:rPr>
            </w:pPr>
          </w:p>
          <w:p w14:paraId="7335DBBA">
            <w:pPr>
              <w:pStyle w:val="9"/>
              <w:rPr>
                <w:sz w:val="20"/>
              </w:rPr>
            </w:pPr>
          </w:p>
          <w:p w14:paraId="055112C6">
            <w:pPr>
              <w:pStyle w:val="9"/>
              <w:rPr>
                <w:sz w:val="20"/>
              </w:rPr>
            </w:pPr>
          </w:p>
          <w:p w14:paraId="0803B822">
            <w:pPr>
              <w:pStyle w:val="9"/>
              <w:rPr>
                <w:sz w:val="20"/>
              </w:rPr>
            </w:pPr>
          </w:p>
          <w:p w14:paraId="6946FF55">
            <w:pPr>
              <w:pStyle w:val="9"/>
              <w:rPr>
                <w:sz w:val="20"/>
              </w:rPr>
            </w:pPr>
          </w:p>
          <w:p w14:paraId="3F8F4520">
            <w:pPr>
              <w:pStyle w:val="9"/>
              <w:rPr>
                <w:sz w:val="20"/>
              </w:rPr>
            </w:pPr>
          </w:p>
          <w:p w14:paraId="1816F88B">
            <w:pPr>
              <w:pStyle w:val="9"/>
              <w:rPr>
                <w:sz w:val="20"/>
              </w:rPr>
            </w:pPr>
          </w:p>
          <w:p w14:paraId="1464BEEF">
            <w:pPr>
              <w:pStyle w:val="9"/>
              <w:rPr>
                <w:sz w:val="20"/>
              </w:rPr>
            </w:pPr>
          </w:p>
          <w:p w14:paraId="5DDF9C22">
            <w:pPr>
              <w:pStyle w:val="9"/>
              <w:spacing w:before="3"/>
              <w:rPr>
                <w:sz w:val="28"/>
              </w:rPr>
            </w:pPr>
          </w:p>
          <w:p w14:paraId="3C6B1913">
            <w:pPr>
              <w:pStyle w:val="9"/>
              <w:ind w:left="174"/>
              <w:rPr>
                <w:sz w:val="20"/>
              </w:rPr>
            </w:pPr>
            <w:r>
              <w:rPr>
                <w:sz w:val="20"/>
              </w:rPr>
              <w:t>104</w:t>
            </w:r>
          </w:p>
        </w:tc>
        <w:tc>
          <w:tcPr>
            <w:tcW w:w="1229" w:type="dxa"/>
            <w:vMerge w:val="restart"/>
          </w:tcPr>
          <w:p w14:paraId="09AB312A">
            <w:pPr>
              <w:pStyle w:val="9"/>
              <w:rPr>
                <w:sz w:val="20"/>
              </w:rPr>
            </w:pPr>
          </w:p>
          <w:p w14:paraId="680CACEF">
            <w:pPr>
              <w:pStyle w:val="9"/>
              <w:rPr>
                <w:sz w:val="20"/>
              </w:rPr>
            </w:pPr>
          </w:p>
          <w:p w14:paraId="290577BE">
            <w:pPr>
              <w:pStyle w:val="9"/>
              <w:rPr>
                <w:sz w:val="20"/>
              </w:rPr>
            </w:pPr>
          </w:p>
          <w:p w14:paraId="3FD76013">
            <w:pPr>
              <w:pStyle w:val="9"/>
              <w:rPr>
                <w:sz w:val="20"/>
              </w:rPr>
            </w:pPr>
          </w:p>
          <w:p w14:paraId="3246EB25">
            <w:pPr>
              <w:pStyle w:val="9"/>
              <w:rPr>
                <w:sz w:val="20"/>
              </w:rPr>
            </w:pPr>
          </w:p>
          <w:p w14:paraId="3BAD9471">
            <w:pPr>
              <w:pStyle w:val="9"/>
              <w:rPr>
                <w:sz w:val="20"/>
              </w:rPr>
            </w:pPr>
          </w:p>
          <w:p w14:paraId="65B50BFA">
            <w:pPr>
              <w:pStyle w:val="9"/>
              <w:rPr>
                <w:sz w:val="20"/>
              </w:rPr>
            </w:pPr>
          </w:p>
          <w:p w14:paraId="670FB702">
            <w:pPr>
              <w:pStyle w:val="9"/>
              <w:rPr>
                <w:sz w:val="20"/>
              </w:rPr>
            </w:pPr>
          </w:p>
          <w:p w14:paraId="34FBF1BE">
            <w:pPr>
              <w:pStyle w:val="9"/>
              <w:rPr>
                <w:sz w:val="20"/>
              </w:rPr>
            </w:pPr>
          </w:p>
          <w:p w14:paraId="197FEBCC">
            <w:pPr>
              <w:pStyle w:val="9"/>
              <w:spacing w:before="3"/>
              <w:rPr>
                <w:sz w:val="28"/>
              </w:rPr>
            </w:pPr>
          </w:p>
          <w:p w14:paraId="627AD1F1">
            <w:pPr>
              <w:pStyle w:val="9"/>
              <w:ind w:left="225"/>
              <w:rPr>
                <w:sz w:val="20"/>
              </w:rPr>
            </w:pPr>
            <w:r>
              <w:rPr>
                <w:sz w:val="20"/>
              </w:rPr>
              <w:t>畜禽屠宰</w:t>
            </w:r>
          </w:p>
        </w:tc>
        <w:tc>
          <w:tcPr>
            <w:tcW w:w="2057" w:type="dxa"/>
            <w:vMerge w:val="restart"/>
          </w:tcPr>
          <w:p w14:paraId="133BF898">
            <w:pPr>
              <w:pStyle w:val="9"/>
              <w:rPr>
                <w:sz w:val="20"/>
              </w:rPr>
            </w:pPr>
          </w:p>
          <w:p w14:paraId="72F87DBB">
            <w:pPr>
              <w:pStyle w:val="9"/>
              <w:rPr>
                <w:sz w:val="20"/>
              </w:rPr>
            </w:pPr>
          </w:p>
          <w:p w14:paraId="6E274E7B">
            <w:pPr>
              <w:pStyle w:val="9"/>
              <w:rPr>
                <w:sz w:val="20"/>
              </w:rPr>
            </w:pPr>
          </w:p>
          <w:p w14:paraId="40BBBB4B">
            <w:pPr>
              <w:pStyle w:val="9"/>
              <w:rPr>
                <w:sz w:val="20"/>
              </w:rPr>
            </w:pPr>
          </w:p>
          <w:p w14:paraId="1BCEC29D">
            <w:pPr>
              <w:pStyle w:val="9"/>
              <w:rPr>
                <w:sz w:val="20"/>
              </w:rPr>
            </w:pPr>
          </w:p>
          <w:p w14:paraId="39413BC2">
            <w:pPr>
              <w:pStyle w:val="9"/>
              <w:rPr>
                <w:sz w:val="20"/>
              </w:rPr>
            </w:pPr>
          </w:p>
          <w:p w14:paraId="0BB1CEE6">
            <w:pPr>
              <w:pStyle w:val="9"/>
              <w:rPr>
                <w:sz w:val="20"/>
              </w:rPr>
            </w:pPr>
          </w:p>
          <w:p w14:paraId="3C8137A2">
            <w:pPr>
              <w:pStyle w:val="9"/>
              <w:spacing w:before="2"/>
              <w:rPr>
                <w:sz w:val="20"/>
              </w:rPr>
            </w:pPr>
          </w:p>
          <w:p w14:paraId="228AE0CE">
            <w:pPr>
              <w:pStyle w:val="9"/>
              <w:spacing w:line="252" w:lineRule="exact"/>
              <w:ind w:left="37"/>
              <w:rPr>
                <w:sz w:val="20"/>
              </w:rPr>
            </w:pPr>
            <w:r>
              <w:rPr>
                <w:sz w:val="20"/>
              </w:rPr>
              <w:t>对畜禽定点屠宰厂</w:t>
            </w:r>
          </w:p>
          <w:p w14:paraId="715CAB82">
            <w:pPr>
              <w:pStyle w:val="9"/>
              <w:spacing w:before="3" w:line="230" w:lineRule="auto"/>
              <w:ind w:left="37" w:right="5"/>
              <w:jc w:val="both"/>
              <w:rPr>
                <w:sz w:val="20"/>
              </w:rPr>
            </w:pPr>
            <w:r>
              <w:rPr>
                <w:sz w:val="20"/>
              </w:rPr>
              <w:t>（场）</w:t>
            </w:r>
            <w:r>
              <w:rPr>
                <w:spacing w:val="-3"/>
                <w:sz w:val="20"/>
              </w:rPr>
              <w:t>未按照规定建立</w:t>
            </w:r>
            <w:r>
              <w:rPr>
                <w:sz w:val="20"/>
              </w:rPr>
              <w:t>并遵守畜禽进厂（场</w:t>
            </w:r>
            <w:r>
              <w:rPr>
                <w:spacing w:val="-17"/>
                <w:sz w:val="20"/>
              </w:rPr>
              <w:t xml:space="preserve">） </w:t>
            </w:r>
            <w:r>
              <w:rPr>
                <w:spacing w:val="-2"/>
                <w:sz w:val="20"/>
              </w:rPr>
              <w:t>查验登记制度、畜禽产</w:t>
            </w:r>
            <w:r>
              <w:rPr>
                <w:sz w:val="20"/>
              </w:rPr>
              <w:t>品出厂（场）</w:t>
            </w:r>
            <w:r>
              <w:rPr>
                <w:spacing w:val="-4"/>
                <w:sz w:val="20"/>
              </w:rPr>
              <w:t>记录制度</w:t>
            </w:r>
            <w:r>
              <w:rPr>
                <w:sz w:val="20"/>
              </w:rPr>
              <w:t>的等行为的行政处罚</w:t>
            </w:r>
          </w:p>
        </w:tc>
        <w:tc>
          <w:tcPr>
            <w:tcW w:w="3367" w:type="dxa"/>
          </w:tcPr>
          <w:p w14:paraId="6E5B047D">
            <w:pPr>
              <w:pStyle w:val="9"/>
              <w:spacing w:before="10"/>
              <w:rPr>
                <w:sz w:val="15"/>
              </w:rPr>
            </w:pPr>
          </w:p>
          <w:p w14:paraId="3BFCB3F1">
            <w:pPr>
              <w:pStyle w:val="9"/>
              <w:spacing w:line="232" w:lineRule="auto"/>
              <w:ind w:left="37" w:right="121"/>
              <w:rPr>
                <w:sz w:val="20"/>
              </w:rPr>
            </w:pPr>
            <w:r>
              <w:rPr>
                <w:w w:val="95"/>
                <w:sz w:val="20"/>
              </w:rPr>
              <w:t>对畜禽定点屠宰厂（场）未按照规定建立并遵守进厂（场）查验登记制度</w:t>
            </w:r>
          </w:p>
          <w:p w14:paraId="039AD7C7">
            <w:pPr>
              <w:pStyle w:val="9"/>
              <w:spacing w:line="230" w:lineRule="auto"/>
              <w:ind w:left="37" w:right="121"/>
              <w:rPr>
                <w:sz w:val="20"/>
              </w:rPr>
            </w:pPr>
            <w:r>
              <w:rPr>
                <w:w w:val="95"/>
                <w:sz w:val="20"/>
              </w:rPr>
              <w:t>、畜禽产品出厂（场）记录制度的行</w:t>
            </w:r>
            <w:r>
              <w:rPr>
                <w:sz w:val="20"/>
              </w:rPr>
              <w:t>政处罚</w:t>
            </w:r>
          </w:p>
        </w:tc>
        <w:tc>
          <w:tcPr>
            <w:tcW w:w="11400" w:type="dxa"/>
            <w:vMerge w:val="restart"/>
          </w:tcPr>
          <w:p w14:paraId="2370D3DC">
            <w:pPr>
              <w:pStyle w:val="9"/>
              <w:rPr>
                <w:sz w:val="20"/>
              </w:rPr>
            </w:pPr>
          </w:p>
          <w:p w14:paraId="22192C63">
            <w:pPr>
              <w:pStyle w:val="9"/>
              <w:rPr>
                <w:sz w:val="20"/>
              </w:rPr>
            </w:pPr>
          </w:p>
          <w:p w14:paraId="6122872E">
            <w:pPr>
              <w:pStyle w:val="9"/>
              <w:rPr>
                <w:sz w:val="20"/>
              </w:rPr>
            </w:pPr>
          </w:p>
          <w:p w14:paraId="6658C3EC">
            <w:pPr>
              <w:pStyle w:val="9"/>
              <w:spacing w:before="169" w:line="252" w:lineRule="exact"/>
              <w:ind w:left="37"/>
              <w:rPr>
                <w:b/>
                <w:sz w:val="20"/>
              </w:rPr>
            </w:pPr>
            <w:r>
              <w:rPr>
                <w:b/>
                <w:sz w:val="20"/>
              </w:rPr>
              <w:t>1.《生猪屠宰管理条例》(2021修订)</w:t>
            </w:r>
          </w:p>
          <w:p w14:paraId="2791D919">
            <w:pPr>
              <w:pStyle w:val="9"/>
              <w:spacing w:before="4" w:line="230" w:lineRule="auto"/>
              <w:ind w:left="37" w:right="84"/>
              <w:rPr>
                <w:sz w:val="20"/>
              </w:rPr>
            </w:pPr>
            <w:r>
              <w:rPr>
                <w:b/>
                <w:spacing w:val="4"/>
                <w:sz w:val="20"/>
              </w:rPr>
              <w:t>第三十二条第一款</w:t>
            </w:r>
            <w:r>
              <w:rPr>
                <w:sz w:val="20"/>
              </w:rPr>
              <w:t>违反本条例规定，生猪定点屠宰厂（场）有下列情形之一的，由农业农村主管部门责令改正，给予警</w:t>
            </w:r>
            <w:r>
              <w:rPr>
                <w:w w:val="95"/>
                <w:sz w:val="20"/>
              </w:rPr>
              <w:t>告；拒不改正的，责令停业整顿，处5000元以上5万元以下的罚款，对其直接负责的主管人员和其他直接责任人员处2万元以上5</w:t>
            </w:r>
            <w:r>
              <w:rPr>
                <w:spacing w:val="-14"/>
                <w:w w:val="95"/>
                <w:sz w:val="20"/>
              </w:rPr>
              <w:t xml:space="preserve">万 </w:t>
            </w:r>
            <w:r>
              <w:rPr>
                <w:sz w:val="20"/>
              </w:rPr>
              <w:t>元以下的罚款；情节严重的，由设区的市级人民政府吊销生猪定点屠宰证书，收回生猪定点屠宰标志牌：（一）未按照规定建立并遵守生猪进厂（场）查验登记制度、生猪产品出厂（场）记录制度的；（二）未按照规定签订、保存委托屠宰协议的；（三） 屠宰生猪不遵守国家规定的操作规程、技术要求和生猪屠宰质量管理规范以及消毒技术规范的；（四）未按照规定建立并遵守肉品品质检验制度的；（五）对经肉品品质检验不合格的生猪产品未按照国家有关规定处理并如实记录处理情况的。</w:t>
            </w:r>
          </w:p>
          <w:p w14:paraId="6E4C2F09">
            <w:pPr>
              <w:pStyle w:val="9"/>
              <w:spacing w:line="251" w:lineRule="exact"/>
              <w:ind w:left="37"/>
              <w:rPr>
                <w:b/>
                <w:sz w:val="20"/>
              </w:rPr>
            </w:pPr>
            <w:r>
              <w:rPr>
                <w:b/>
                <w:sz w:val="20"/>
              </w:rPr>
              <w:t>2.《山西省畜禽屠宰管理条例》（2024修订）</w:t>
            </w:r>
          </w:p>
          <w:p w14:paraId="1D6E4815">
            <w:pPr>
              <w:pStyle w:val="9"/>
              <w:spacing w:before="3" w:line="230" w:lineRule="auto"/>
              <w:ind w:left="37" w:right="194"/>
              <w:rPr>
                <w:sz w:val="20"/>
              </w:rPr>
            </w:pPr>
            <w:r>
              <w:rPr>
                <w:b/>
                <w:spacing w:val="14"/>
                <w:sz w:val="20"/>
              </w:rPr>
              <w:t xml:space="preserve">第三十三条 </w:t>
            </w:r>
            <w:r>
              <w:rPr>
                <w:sz w:val="20"/>
              </w:rPr>
              <w:t>违反本条例规定，畜禽定点屠宰厂（场）有下列情形之一的，由县级以上人民政府农业农村主管部门责令改</w:t>
            </w:r>
            <w:r>
              <w:rPr>
                <w:spacing w:val="-1"/>
                <w:w w:val="95"/>
                <w:sz w:val="20"/>
              </w:rPr>
              <w:t xml:space="preserve">正，给予警告；拒不改正的，责令停业整顿，处一万元以上五万元以下的罚款，对其直接负责的主管人员和其他直接责任人员处 </w:t>
            </w:r>
            <w:r>
              <w:rPr>
                <w:w w:val="95"/>
                <w:sz w:val="20"/>
              </w:rPr>
              <w:t>二千元以上二万元以下的罚款；情节严重的，由设区的市人民政府吊销畜禽定点屠宰证书，收回畜禽定点屠宰标志牌：（一）</w:t>
            </w:r>
            <w:r>
              <w:rPr>
                <w:spacing w:val="-17"/>
                <w:w w:val="95"/>
                <w:sz w:val="20"/>
              </w:rPr>
              <w:t xml:space="preserve">未 </w:t>
            </w:r>
            <w:r>
              <w:rPr>
                <w:w w:val="95"/>
                <w:sz w:val="20"/>
              </w:rPr>
              <w:t>按照规定建立并遵守畜禽进厂（场）查验登记制度、畜禽产品出厂（场）记录制度的；（二）</w:t>
            </w:r>
            <w:r>
              <w:rPr>
                <w:spacing w:val="-1"/>
                <w:w w:val="95"/>
                <w:sz w:val="20"/>
              </w:rPr>
              <w:t xml:space="preserve">未按照规定签订、保存委托屠宰协 </w:t>
            </w:r>
            <w:r>
              <w:rPr>
                <w:w w:val="95"/>
                <w:sz w:val="20"/>
              </w:rPr>
              <w:t>议的；（三）屠宰畜禽不遵守国家规定的操作规程、技术要求和畜禽屠宰质量管理规范以及消毒技术规范的；（四）</w:t>
            </w:r>
            <w:r>
              <w:rPr>
                <w:spacing w:val="-4"/>
                <w:w w:val="95"/>
                <w:sz w:val="20"/>
              </w:rPr>
              <w:t xml:space="preserve">未按照规定 </w:t>
            </w:r>
            <w:r>
              <w:rPr>
                <w:w w:val="95"/>
                <w:sz w:val="20"/>
              </w:rPr>
              <w:t>建立并遵守肉品品质检验制度的；（五）</w:t>
            </w:r>
            <w:r>
              <w:rPr>
                <w:spacing w:val="-1"/>
                <w:w w:val="95"/>
                <w:sz w:val="20"/>
              </w:rPr>
              <w:t>对经肉品品质检验不合格的畜禽产品未按照国家有关规定处理并如实记录处理情况的。</w:t>
            </w:r>
          </w:p>
        </w:tc>
        <w:tc>
          <w:tcPr>
            <w:tcW w:w="938" w:type="dxa"/>
            <w:vMerge w:val="restart"/>
          </w:tcPr>
          <w:p w14:paraId="7507D65C">
            <w:pPr>
              <w:pStyle w:val="9"/>
              <w:rPr>
                <w:sz w:val="20"/>
              </w:rPr>
            </w:pPr>
          </w:p>
          <w:p w14:paraId="1EB62B2B">
            <w:pPr>
              <w:pStyle w:val="9"/>
              <w:rPr>
                <w:sz w:val="20"/>
              </w:rPr>
            </w:pPr>
          </w:p>
          <w:p w14:paraId="66ADD8B7">
            <w:pPr>
              <w:pStyle w:val="9"/>
              <w:rPr>
                <w:sz w:val="20"/>
              </w:rPr>
            </w:pPr>
          </w:p>
          <w:p w14:paraId="4BF61E4F">
            <w:pPr>
              <w:pStyle w:val="9"/>
              <w:rPr>
                <w:sz w:val="20"/>
              </w:rPr>
            </w:pPr>
          </w:p>
          <w:p w14:paraId="41AD8E0D">
            <w:pPr>
              <w:pStyle w:val="9"/>
              <w:rPr>
                <w:sz w:val="20"/>
              </w:rPr>
            </w:pPr>
          </w:p>
          <w:p w14:paraId="4F6A89EE">
            <w:pPr>
              <w:pStyle w:val="9"/>
              <w:rPr>
                <w:sz w:val="20"/>
              </w:rPr>
            </w:pPr>
          </w:p>
          <w:p w14:paraId="5889D529">
            <w:pPr>
              <w:pStyle w:val="9"/>
              <w:rPr>
                <w:sz w:val="20"/>
              </w:rPr>
            </w:pPr>
          </w:p>
          <w:p w14:paraId="359939E9">
            <w:pPr>
              <w:pStyle w:val="9"/>
              <w:rPr>
                <w:sz w:val="20"/>
              </w:rPr>
            </w:pPr>
          </w:p>
          <w:p w14:paraId="33791667">
            <w:pPr>
              <w:pStyle w:val="9"/>
              <w:rPr>
                <w:sz w:val="20"/>
              </w:rPr>
            </w:pPr>
          </w:p>
          <w:p w14:paraId="338CF132">
            <w:pPr>
              <w:pStyle w:val="9"/>
              <w:spacing w:before="4"/>
              <w:rPr>
                <w:sz w:val="19"/>
              </w:rPr>
            </w:pPr>
          </w:p>
          <w:p w14:paraId="65A9C9A6">
            <w:pPr>
              <w:pStyle w:val="9"/>
              <w:spacing w:line="230" w:lineRule="auto"/>
              <w:ind w:left="78" w:right="20"/>
              <w:rPr>
                <w:sz w:val="20"/>
              </w:rPr>
            </w:pPr>
            <w:r>
              <w:rPr>
                <w:sz w:val="20"/>
              </w:rPr>
              <w:t>农业农村主管部门</w:t>
            </w:r>
          </w:p>
        </w:tc>
        <w:tc>
          <w:tcPr>
            <w:tcW w:w="2995" w:type="dxa"/>
            <w:vMerge w:val="restart"/>
          </w:tcPr>
          <w:p w14:paraId="15563DE2">
            <w:pPr>
              <w:pStyle w:val="9"/>
              <w:rPr>
                <w:sz w:val="20"/>
              </w:rPr>
            </w:pPr>
          </w:p>
          <w:p w14:paraId="34E43865">
            <w:pPr>
              <w:pStyle w:val="9"/>
              <w:rPr>
                <w:sz w:val="20"/>
              </w:rPr>
            </w:pPr>
          </w:p>
          <w:p w14:paraId="7F101B46">
            <w:pPr>
              <w:pStyle w:val="9"/>
              <w:rPr>
                <w:sz w:val="20"/>
              </w:rPr>
            </w:pPr>
          </w:p>
          <w:p w14:paraId="05DB26A2">
            <w:pPr>
              <w:pStyle w:val="9"/>
              <w:rPr>
                <w:sz w:val="20"/>
              </w:rPr>
            </w:pPr>
          </w:p>
          <w:p w14:paraId="3E937688">
            <w:pPr>
              <w:pStyle w:val="9"/>
              <w:rPr>
                <w:sz w:val="20"/>
              </w:rPr>
            </w:pPr>
          </w:p>
          <w:p w14:paraId="07632EA7">
            <w:pPr>
              <w:pStyle w:val="9"/>
              <w:rPr>
                <w:sz w:val="20"/>
              </w:rPr>
            </w:pPr>
          </w:p>
          <w:p w14:paraId="6A682C89">
            <w:pPr>
              <w:pStyle w:val="9"/>
              <w:rPr>
                <w:sz w:val="20"/>
              </w:rPr>
            </w:pPr>
          </w:p>
          <w:p w14:paraId="7E7E1ACC">
            <w:pPr>
              <w:pStyle w:val="9"/>
              <w:rPr>
                <w:sz w:val="20"/>
              </w:rPr>
            </w:pPr>
          </w:p>
          <w:p w14:paraId="77A64EF2">
            <w:pPr>
              <w:pStyle w:val="9"/>
              <w:rPr>
                <w:sz w:val="20"/>
              </w:rPr>
            </w:pPr>
          </w:p>
          <w:p w14:paraId="1A628D74">
            <w:pPr>
              <w:pStyle w:val="9"/>
              <w:spacing w:before="3"/>
              <w:rPr>
                <w:sz w:val="28"/>
              </w:rPr>
            </w:pPr>
          </w:p>
          <w:p w14:paraId="3237ACD1">
            <w:pPr>
              <w:pStyle w:val="9"/>
              <w:ind w:left="311"/>
              <w:rPr>
                <w:sz w:val="20"/>
              </w:rPr>
            </w:pPr>
            <w:r>
              <w:rPr>
                <w:sz w:val="20"/>
              </w:rPr>
              <w:t>县级以上农业农村主管部门</w:t>
            </w:r>
          </w:p>
        </w:tc>
      </w:tr>
      <w:tr w14:paraId="5C32CA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0" w:hRule="atLeast"/>
        </w:trPr>
        <w:tc>
          <w:tcPr>
            <w:tcW w:w="636" w:type="dxa"/>
            <w:vMerge w:val="continue"/>
            <w:tcBorders>
              <w:top w:val="nil"/>
            </w:tcBorders>
          </w:tcPr>
          <w:p w14:paraId="03390F2D">
            <w:pPr>
              <w:rPr>
                <w:sz w:val="2"/>
                <w:szCs w:val="2"/>
              </w:rPr>
            </w:pPr>
          </w:p>
        </w:tc>
        <w:tc>
          <w:tcPr>
            <w:tcW w:w="1229" w:type="dxa"/>
            <w:vMerge w:val="continue"/>
            <w:tcBorders>
              <w:top w:val="nil"/>
            </w:tcBorders>
          </w:tcPr>
          <w:p w14:paraId="48E4875B">
            <w:pPr>
              <w:rPr>
                <w:sz w:val="2"/>
                <w:szCs w:val="2"/>
              </w:rPr>
            </w:pPr>
          </w:p>
        </w:tc>
        <w:tc>
          <w:tcPr>
            <w:tcW w:w="2057" w:type="dxa"/>
            <w:vMerge w:val="continue"/>
            <w:tcBorders>
              <w:top w:val="nil"/>
            </w:tcBorders>
          </w:tcPr>
          <w:p w14:paraId="72250A47">
            <w:pPr>
              <w:rPr>
                <w:sz w:val="2"/>
                <w:szCs w:val="2"/>
              </w:rPr>
            </w:pPr>
          </w:p>
        </w:tc>
        <w:tc>
          <w:tcPr>
            <w:tcW w:w="3367" w:type="dxa"/>
          </w:tcPr>
          <w:p w14:paraId="59FA2B91">
            <w:pPr>
              <w:pStyle w:val="9"/>
              <w:spacing w:before="5"/>
              <w:rPr>
                <w:sz w:val="15"/>
              </w:rPr>
            </w:pPr>
          </w:p>
          <w:p w14:paraId="00193332">
            <w:pPr>
              <w:pStyle w:val="9"/>
              <w:spacing w:line="232" w:lineRule="auto"/>
              <w:ind w:left="37" w:right="121"/>
              <w:rPr>
                <w:sz w:val="20"/>
              </w:rPr>
            </w:pPr>
            <w:r>
              <w:rPr>
                <w:w w:val="95"/>
                <w:sz w:val="20"/>
              </w:rPr>
              <w:t>对畜禽定点屠宰厂（场）未按照规定签订、保存委托屠宰协议的行政处罚</w:t>
            </w:r>
          </w:p>
        </w:tc>
        <w:tc>
          <w:tcPr>
            <w:tcW w:w="11400" w:type="dxa"/>
            <w:vMerge w:val="continue"/>
            <w:tcBorders>
              <w:top w:val="nil"/>
            </w:tcBorders>
          </w:tcPr>
          <w:p w14:paraId="60225DCE">
            <w:pPr>
              <w:rPr>
                <w:sz w:val="2"/>
                <w:szCs w:val="2"/>
              </w:rPr>
            </w:pPr>
          </w:p>
        </w:tc>
        <w:tc>
          <w:tcPr>
            <w:tcW w:w="938" w:type="dxa"/>
            <w:vMerge w:val="continue"/>
            <w:tcBorders>
              <w:top w:val="nil"/>
            </w:tcBorders>
          </w:tcPr>
          <w:p w14:paraId="27A5964D">
            <w:pPr>
              <w:rPr>
                <w:sz w:val="2"/>
                <w:szCs w:val="2"/>
              </w:rPr>
            </w:pPr>
          </w:p>
        </w:tc>
        <w:tc>
          <w:tcPr>
            <w:tcW w:w="2995" w:type="dxa"/>
            <w:vMerge w:val="continue"/>
            <w:tcBorders>
              <w:top w:val="nil"/>
            </w:tcBorders>
          </w:tcPr>
          <w:p w14:paraId="1DBE0FB2">
            <w:pPr>
              <w:rPr>
                <w:sz w:val="2"/>
                <w:szCs w:val="2"/>
              </w:rPr>
            </w:pPr>
          </w:p>
        </w:tc>
      </w:tr>
      <w:tr w14:paraId="205C72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2" w:hRule="atLeast"/>
        </w:trPr>
        <w:tc>
          <w:tcPr>
            <w:tcW w:w="636" w:type="dxa"/>
            <w:vMerge w:val="continue"/>
            <w:tcBorders>
              <w:top w:val="nil"/>
            </w:tcBorders>
          </w:tcPr>
          <w:p w14:paraId="624A9DD7">
            <w:pPr>
              <w:rPr>
                <w:sz w:val="2"/>
                <w:szCs w:val="2"/>
              </w:rPr>
            </w:pPr>
          </w:p>
        </w:tc>
        <w:tc>
          <w:tcPr>
            <w:tcW w:w="1229" w:type="dxa"/>
            <w:vMerge w:val="continue"/>
            <w:tcBorders>
              <w:top w:val="nil"/>
            </w:tcBorders>
          </w:tcPr>
          <w:p w14:paraId="15CECFFD">
            <w:pPr>
              <w:rPr>
                <w:sz w:val="2"/>
                <w:szCs w:val="2"/>
              </w:rPr>
            </w:pPr>
          </w:p>
        </w:tc>
        <w:tc>
          <w:tcPr>
            <w:tcW w:w="2057" w:type="dxa"/>
            <w:vMerge w:val="continue"/>
            <w:tcBorders>
              <w:top w:val="nil"/>
            </w:tcBorders>
          </w:tcPr>
          <w:p w14:paraId="4F0AA47F">
            <w:pPr>
              <w:rPr>
                <w:sz w:val="2"/>
                <w:szCs w:val="2"/>
              </w:rPr>
            </w:pPr>
          </w:p>
        </w:tc>
        <w:tc>
          <w:tcPr>
            <w:tcW w:w="3367" w:type="dxa"/>
          </w:tcPr>
          <w:p w14:paraId="4643E8AB">
            <w:pPr>
              <w:pStyle w:val="9"/>
              <w:spacing w:before="139" w:line="230" w:lineRule="auto"/>
              <w:ind w:left="37" w:right="121"/>
              <w:jc w:val="both"/>
              <w:rPr>
                <w:sz w:val="20"/>
              </w:rPr>
            </w:pPr>
            <w:r>
              <w:rPr>
                <w:w w:val="95"/>
                <w:sz w:val="20"/>
              </w:rPr>
              <w:t>对畜禽定点屠宰厂（场）屠宰畜禽不遵守国家规定的操作规程、技术要求和畜禽屠宰质量管理规范以及消毒技</w:t>
            </w:r>
            <w:r>
              <w:rPr>
                <w:sz w:val="20"/>
              </w:rPr>
              <w:t>术规范的行政处罚</w:t>
            </w:r>
          </w:p>
        </w:tc>
        <w:tc>
          <w:tcPr>
            <w:tcW w:w="11400" w:type="dxa"/>
            <w:vMerge w:val="continue"/>
            <w:tcBorders>
              <w:top w:val="nil"/>
            </w:tcBorders>
          </w:tcPr>
          <w:p w14:paraId="7C1CDFB4">
            <w:pPr>
              <w:rPr>
                <w:sz w:val="2"/>
                <w:szCs w:val="2"/>
              </w:rPr>
            </w:pPr>
          </w:p>
        </w:tc>
        <w:tc>
          <w:tcPr>
            <w:tcW w:w="938" w:type="dxa"/>
            <w:vMerge w:val="continue"/>
            <w:tcBorders>
              <w:top w:val="nil"/>
            </w:tcBorders>
          </w:tcPr>
          <w:p w14:paraId="3A1F768B">
            <w:pPr>
              <w:rPr>
                <w:sz w:val="2"/>
                <w:szCs w:val="2"/>
              </w:rPr>
            </w:pPr>
          </w:p>
        </w:tc>
        <w:tc>
          <w:tcPr>
            <w:tcW w:w="2995" w:type="dxa"/>
            <w:vMerge w:val="continue"/>
            <w:tcBorders>
              <w:top w:val="nil"/>
            </w:tcBorders>
          </w:tcPr>
          <w:p w14:paraId="45F7BA3F">
            <w:pPr>
              <w:rPr>
                <w:sz w:val="2"/>
                <w:szCs w:val="2"/>
              </w:rPr>
            </w:pPr>
          </w:p>
        </w:tc>
      </w:tr>
      <w:tr w14:paraId="73A96B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3" w:hRule="atLeast"/>
        </w:trPr>
        <w:tc>
          <w:tcPr>
            <w:tcW w:w="636" w:type="dxa"/>
            <w:vMerge w:val="continue"/>
            <w:tcBorders>
              <w:top w:val="nil"/>
            </w:tcBorders>
          </w:tcPr>
          <w:p w14:paraId="51D9BFFE">
            <w:pPr>
              <w:rPr>
                <w:sz w:val="2"/>
                <w:szCs w:val="2"/>
              </w:rPr>
            </w:pPr>
          </w:p>
        </w:tc>
        <w:tc>
          <w:tcPr>
            <w:tcW w:w="1229" w:type="dxa"/>
            <w:vMerge w:val="continue"/>
            <w:tcBorders>
              <w:top w:val="nil"/>
            </w:tcBorders>
          </w:tcPr>
          <w:p w14:paraId="1510D24F">
            <w:pPr>
              <w:rPr>
                <w:sz w:val="2"/>
                <w:szCs w:val="2"/>
              </w:rPr>
            </w:pPr>
          </w:p>
        </w:tc>
        <w:tc>
          <w:tcPr>
            <w:tcW w:w="2057" w:type="dxa"/>
            <w:vMerge w:val="continue"/>
            <w:tcBorders>
              <w:top w:val="nil"/>
            </w:tcBorders>
          </w:tcPr>
          <w:p w14:paraId="3449AB01">
            <w:pPr>
              <w:rPr>
                <w:sz w:val="2"/>
                <w:szCs w:val="2"/>
              </w:rPr>
            </w:pPr>
          </w:p>
        </w:tc>
        <w:tc>
          <w:tcPr>
            <w:tcW w:w="3367" w:type="dxa"/>
          </w:tcPr>
          <w:p w14:paraId="3C6520F0">
            <w:pPr>
              <w:pStyle w:val="9"/>
              <w:spacing w:before="32" w:line="246" w:lineRule="exact"/>
              <w:ind w:left="37" w:right="121"/>
              <w:jc w:val="both"/>
              <w:rPr>
                <w:sz w:val="20"/>
              </w:rPr>
            </w:pPr>
            <w:r>
              <w:rPr>
                <w:w w:val="95"/>
                <w:sz w:val="20"/>
              </w:rPr>
              <w:t>对畜禽定点屠宰厂（场）未按照规定建立并遵守肉品品质检验制度的行政</w:t>
            </w:r>
            <w:r>
              <w:rPr>
                <w:sz w:val="20"/>
              </w:rPr>
              <w:t>处罚</w:t>
            </w:r>
          </w:p>
        </w:tc>
        <w:tc>
          <w:tcPr>
            <w:tcW w:w="11400" w:type="dxa"/>
            <w:vMerge w:val="continue"/>
            <w:tcBorders>
              <w:top w:val="nil"/>
            </w:tcBorders>
          </w:tcPr>
          <w:p w14:paraId="70A65641">
            <w:pPr>
              <w:rPr>
                <w:sz w:val="2"/>
                <w:szCs w:val="2"/>
              </w:rPr>
            </w:pPr>
          </w:p>
        </w:tc>
        <w:tc>
          <w:tcPr>
            <w:tcW w:w="938" w:type="dxa"/>
            <w:vMerge w:val="continue"/>
            <w:tcBorders>
              <w:top w:val="nil"/>
            </w:tcBorders>
          </w:tcPr>
          <w:p w14:paraId="30C43345">
            <w:pPr>
              <w:rPr>
                <w:sz w:val="2"/>
                <w:szCs w:val="2"/>
              </w:rPr>
            </w:pPr>
          </w:p>
        </w:tc>
        <w:tc>
          <w:tcPr>
            <w:tcW w:w="2995" w:type="dxa"/>
            <w:vMerge w:val="continue"/>
            <w:tcBorders>
              <w:top w:val="nil"/>
            </w:tcBorders>
          </w:tcPr>
          <w:p w14:paraId="7498B036">
            <w:pPr>
              <w:rPr>
                <w:sz w:val="2"/>
                <w:szCs w:val="2"/>
              </w:rPr>
            </w:pPr>
          </w:p>
        </w:tc>
      </w:tr>
      <w:tr w14:paraId="0F61CE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4" w:hRule="atLeast"/>
        </w:trPr>
        <w:tc>
          <w:tcPr>
            <w:tcW w:w="636" w:type="dxa"/>
            <w:vMerge w:val="continue"/>
            <w:tcBorders>
              <w:top w:val="nil"/>
            </w:tcBorders>
          </w:tcPr>
          <w:p w14:paraId="0BA81334">
            <w:pPr>
              <w:rPr>
                <w:sz w:val="2"/>
                <w:szCs w:val="2"/>
              </w:rPr>
            </w:pPr>
          </w:p>
        </w:tc>
        <w:tc>
          <w:tcPr>
            <w:tcW w:w="1229" w:type="dxa"/>
            <w:vMerge w:val="continue"/>
            <w:tcBorders>
              <w:top w:val="nil"/>
            </w:tcBorders>
          </w:tcPr>
          <w:p w14:paraId="7B8F5FF7">
            <w:pPr>
              <w:rPr>
                <w:sz w:val="2"/>
                <w:szCs w:val="2"/>
              </w:rPr>
            </w:pPr>
          </w:p>
        </w:tc>
        <w:tc>
          <w:tcPr>
            <w:tcW w:w="2057" w:type="dxa"/>
            <w:vMerge w:val="continue"/>
            <w:tcBorders>
              <w:top w:val="nil"/>
            </w:tcBorders>
          </w:tcPr>
          <w:p w14:paraId="758A6816">
            <w:pPr>
              <w:rPr>
                <w:sz w:val="2"/>
                <w:szCs w:val="2"/>
              </w:rPr>
            </w:pPr>
          </w:p>
        </w:tc>
        <w:tc>
          <w:tcPr>
            <w:tcW w:w="3367" w:type="dxa"/>
          </w:tcPr>
          <w:p w14:paraId="3CB8136F">
            <w:pPr>
              <w:pStyle w:val="9"/>
              <w:spacing w:before="145" w:line="230" w:lineRule="auto"/>
              <w:ind w:left="37" w:right="121"/>
              <w:jc w:val="both"/>
              <w:rPr>
                <w:sz w:val="20"/>
              </w:rPr>
            </w:pPr>
            <w:r>
              <w:rPr>
                <w:w w:val="95"/>
                <w:sz w:val="20"/>
              </w:rPr>
              <w:t>对畜禽定点屠宰厂（场）对经肉品品质检验不合格的畜禽产品未按照国家有关规定处理并如实记录处理情况的</w:t>
            </w:r>
            <w:r>
              <w:rPr>
                <w:sz w:val="20"/>
              </w:rPr>
              <w:t>行政处罚</w:t>
            </w:r>
          </w:p>
        </w:tc>
        <w:tc>
          <w:tcPr>
            <w:tcW w:w="11400" w:type="dxa"/>
            <w:vMerge w:val="continue"/>
            <w:tcBorders>
              <w:top w:val="nil"/>
            </w:tcBorders>
          </w:tcPr>
          <w:p w14:paraId="3FE07DC7">
            <w:pPr>
              <w:rPr>
                <w:sz w:val="2"/>
                <w:szCs w:val="2"/>
              </w:rPr>
            </w:pPr>
          </w:p>
        </w:tc>
        <w:tc>
          <w:tcPr>
            <w:tcW w:w="938" w:type="dxa"/>
            <w:vMerge w:val="continue"/>
            <w:tcBorders>
              <w:top w:val="nil"/>
            </w:tcBorders>
          </w:tcPr>
          <w:p w14:paraId="6D96B056">
            <w:pPr>
              <w:rPr>
                <w:sz w:val="2"/>
                <w:szCs w:val="2"/>
              </w:rPr>
            </w:pPr>
          </w:p>
        </w:tc>
        <w:tc>
          <w:tcPr>
            <w:tcW w:w="2995" w:type="dxa"/>
            <w:vMerge w:val="continue"/>
            <w:tcBorders>
              <w:top w:val="nil"/>
            </w:tcBorders>
          </w:tcPr>
          <w:p w14:paraId="44E26698">
            <w:pPr>
              <w:rPr>
                <w:sz w:val="2"/>
                <w:szCs w:val="2"/>
              </w:rPr>
            </w:pPr>
          </w:p>
        </w:tc>
      </w:tr>
      <w:tr w14:paraId="425C02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23" w:hRule="atLeast"/>
        </w:trPr>
        <w:tc>
          <w:tcPr>
            <w:tcW w:w="636" w:type="dxa"/>
          </w:tcPr>
          <w:p w14:paraId="011B3A2D">
            <w:pPr>
              <w:pStyle w:val="9"/>
              <w:rPr>
                <w:sz w:val="20"/>
              </w:rPr>
            </w:pPr>
          </w:p>
          <w:p w14:paraId="08459AD5">
            <w:pPr>
              <w:pStyle w:val="9"/>
              <w:rPr>
                <w:sz w:val="20"/>
              </w:rPr>
            </w:pPr>
          </w:p>
          <w:p w14:paraId="05E3703F">
            <w:pPr>
              <w:pStyle w:val="9"/>
              <w:rPr>
                <w:sz w:val="20"/>
              </w:rPr>
            </w:pPr>
          </w:p>
          <w:p w14:paraId="78070891">
            <w:pPr>
              <w:pStyle w:val="9"/>
              <w:spacing w:before="176"/>
              <w:ind w:left="104" w:right="70"/>
              <w:jc w:val="center"/>
              <w:rPr>
                <w:sz w:val="20"/>
              </w:rPr>
            </w:pPr>
            <w:r>
              <w:rPr>
                <w:sz w:val="20"/>
              </w:rPr>
              <w:t>105</w:t>
            </w:r>
          </w:p>
        </w:tc>
        <w:tc>
          <w:tcPr>
            <w:tcW w:w="1229" w:type="dxa"/>
          </w:tcPr>
          <w:p w14:paraId="7EE118C5">
            <w:pPr>
              <w:pStyle w:val="9"/>
              <w:rPr>
                <w:sz w:val="20"/>
              </w:rPr>
            </w:pPr>
          </w:p>
          <w:p w14:paraId="7AAB95F2">
            <w:pPr>
              <w:pStyle w:val="9"/>
              <w:rPr>
                <w:sz w:val="20"/>
              </w:rPr>
            </w:pPr>
          </w:p>
          <w:p w14:paraId="58BC447B">
            <w:pPr>
              <w:pStyle w:val="9"/>
              <w:rPr>
                <w:sz w:val="20"/>
              </w:rPr>
            </w:pPr>
          </w:p>
          <w:p w14:paraId="22A60196">
            <w:pPr>
              <w:pStyle w:val="9"/>
              <w:spacing w:before="176"/>
              <w:ind w:left="102" w:right="64"/>
              <w:jc w:val="center"/>
              <w:rPr>
                <w:sz w:val="20"/>
              </w:rPr>
            </w:pPr>
            <w:r>
              <w:rPr>
                <w:sz w:val="20"/>
              </w:rPr>
              <w:t>畜禽屠宰</w:t>
            </w:r>
          </w:p>
        </w:tc>
        <w:tc>
          <w:tcPr>
            <w:tcW w:w="5424" w:type="dxa"/>
            <w:gridSpan w:val="2"/>
          </w:tcPr>
          <w:p w14:paraId="5A9C3734">
            <w:pPr>
              <w:pStyle w:val="9"/>
              <w:rPr>
                <w:sz w:val="20"/>
              </w:rPr>
            </w:pPr>
          </w:p>
          <w:p w14:paraId="052A3421">
            <w:pPr>
              <w:pStyle w:val="9"/>
              <w:rPr>
                <w:sz w:val="20"/>
              </w:rPr>
            </w:pPr>
          </w:p>
          <w:p w14:paraId="1422A545">
            <w:pPr>
              <w:pStyle w:val="9"/>
              <w:spacing w:before="11"/>
              <w:rPr>
                <w:sz w:val="24"/>
              </w:rPr>
            </w:pPr>
          </w:p>
          <w:p w14:paraId="1A08ECF8">
            <w:pPr>
              <w:pStyle w:val="9"/>
              <w:spacing w:line="230" w:lineRule="auto"/>
              <w:ind w:left="37" w:right="188"/>
              <w:rPr>
                <w:sz w:val="20"/>
              </w:rPr>
            </w:pPr>
            <w:r>
              <w:rPr>
                <w:w w:val="95"/>
                <w:sz w:val="20"/>
              </w:rPr>
              <w:t>对发生动物疫情时，畜禽定点屠宰厂（场）</w:t>
            </w:r>
            <w:r>
              <w:rPr>
                <w:spacing w:val="-3"/>
                <w:w w:val="95"/>
                <w:sz w:val="20"/>
              </w:rPr>
              <w:t xml:space="preserve">未按照规定开展 </w:t>
            </w:r>
            <w:r>
              <w:rPr>
                <w:sz w:val="20"/>
              </w:rPr>
              <w:t>动物疫病检测的行政处罚</w:t>
            </w:r>
          </w:p>
        </w:tc>
        <w:tc>
          <w:tcPr>
            <w:tcW w:w="11400" w:type="dxa"/>
          </w:tcPr>
          <w:p w14:paraId="058FB392">
            <w:pPr>
              <w:pStyle w:val="9"/>
              <w:spacing w:before="81" w:line="252" w:lineRule="exact"/>
              <w:ind w:left="37"/>
              <w:rPr>
                <w:b/>
                <w:sz w:val="20"/>
              </w:rPr>
            </w:pPr>
            <w:r>
              <w:rPr>
                <w:b/>
                <w:sz w:val="20"/>
              </w:rPr>
              <w:t>1.《生猪屠宰管理条例》(2021修订)</w:t>
            </w:r>
          </w:p>
          <w:p w14:paraId="215656DD">
            <w:pPr>
              <w:pStyle w:val="9"/>
              <w:spacing w:before="4" w:line="230" w:lineRule="auto"/>
              <w:ind w:left="37" w:right="84"/>
              <w:rPr>
                <w:sz w:val="20"/>
              </w:rPr>
            </w:pPr>
            <w:r>
              <w:rPr>
                <w:b/>
                <w:spacing w:val="8"/>
                <w:sz w:val="20"/>
              </w:rPr>
              <w:t xml:space="preserve">第三十二条第二款 </w:t>
            </w:r>
            <w:r>
              <w:rPr>
                <w:sz w:val="20"/>
              </w:rPr>
              <w:t>发生动物疫情时，生猪定点屠宰厂（场）未按照规定开展动物疫病检测的，由农业农村主管部门责令停</w:t>
            </w:r>
            <w:r>
              <w:rPr>
                <w:w w:val="95"/>
                <w:sz w:val="20"/>
              </w:rPr>
              <w:t>业整顿，并处5000元以上5万元以下的罚款，对其直接负责的主管人员和其他直接责任人员处2万元以上5</w:t>
            </w:r>
            <w:r>
              <w:rPr>
                <w:spacing w:val="-2"/>
                <w:w w:val="95"/>
                <w:sz w:val="20"/>
              </w:rPr>
              <w:t xml:space="preserve">万元以下的罚款；情节严 </w:t>
            </w:r>
            <w:r>
              <w:rPr>
                <w:sz w:val="20"/>
              </w:rPr>
              <w:t>重的，由设区的市级人民政府吊销生猪定点屠宰证书，收回生猪定点屠宰标志牌。</w:t>
            </w:r>
          </w:p>
          <w:p w14:paraId="0963BAD4">
            <w:pPr>
              <w:pStyle w:val="9"/>
              <w:spacing w:line="247" w:lineRule="exact"/>
              <w:ind w:left="37"/>
              <w:rPr>
                <w:b/>
                <w:sz w:val="20"/>
              </w:rPr>
            </w:pPr>
            <w:r>
              <w:rPr>
                <w:b/>
                <w:sz w:val="20"/>
              </w:rPr>
              <w:t>2.《山西省畜禽屠宰管理条例》（2024修订）</w:t>
            </w:r>
          </w:p>
          <w:p w14:paraId="6AA18922">
            <w:pPr>
              <w:pStyle w:val="9"/>
              <w:spacing w:before="1" w:line="232" w:lineRule="auto"/>
              <w:ind w:left="37" w:right="159"/>
              <w:jc w:val="both"/>
              <w:rPr>
                <w:sz w:val="20"/>
              </w:rPr>
            </w:pPr>
            <w:r>
              <w:rPr>
                <w:b/>
                <w:spacing w:val="11"/>
                <w:sz w:val="20"/>
              </w:rPr>
              <w:t xml:space="preserve">第三十二条 </w:t>
            </w:r>
            <w:r>
              <w:rPr>
                <w:sz w:val="20"/>
              </w:rPr>
              <w:t>发生动物疫情时，畜禽定点屠宰厂（场）</w:t>
            </w:r>
            <w:r>
              <w:rPr>
                <w:spacing w:val="-1"/>
                <w:sz w:val="20"/>
              </w:rPr>
              <w:t>未按照规定开展动物疫病检测的，由县级以上人民政府农业农村主管</w:t>
            </w:r>
            <w:r>
              <w:rPr>
                <w:w w:val="95"/>
                <w:sz w:val="20"/>
              </w:rPr>
              <w:t>部门责令停业整顿，并处一万元以上五万元以下的罚款；对其直接负责的主管人员和其他直接责任人员处二万元以上五万元以下</w:t>
            </w:r>
            <w:r>
              <w:rPr>
                <w:sz w:val="20"/>
              </w:rPr>
              <w:t>的罚款；情节严重的，由设区的市人民政府吊销畜禽定点屠宰证书，收回畜禽定点屠宰标志牌。</w:t>
            </w:r>
          </w:p>
        </w:tc>
        <w:tc>
          <w:tcPr>
            <w:tcW w:w="938" w:type="dxa"/>
          </w:tcPr>
          <w:p w14:paraId="7F87B617">
            <w:pPr>
              <w:pStyle w:val="9"/>
              <w:rPr>
                <w:sz w:val="20"/>
              </w:rPr>
            </w:pPr>
          </w:p>
          <w:p w14:paraId="5CFABE52">
            <w:pPr>
              <w:pStyle w:val="9"/>
              <w:rPr>
                <w:sz w:val="20"/>
              </w:rPr>
            </w:pPr>
          </w:p>
          <w:p w14:paraId="1874B70C">
            <w:pPr>
              <w:pStyle w:val="9"/>
              <w:spacing w:before="11"/>
              <w:rPr>
                <w:sz w:val="24"/>
              </w:rPr>
            </w:pPr>
          </w:p>
          <w:p w14:paraId="6036B459">
            <w:pPr>
              <w:pStyle w:val="9"/>
              <w:spacing w:line="230" w:lineRule="auto"/>
              <w:ind w:left="78" w:right="20"/>
              <w:rPr>
                <w:sz w:val="20"/>
              </w:rPr>
            </w:pPr>
            <w:r>
              <w:rPr>
                <w:sz w:val="20"/>
              </w:rPr>
              <w:t>农业农村主管部门</w:t>
            </w:r>
          </w:p>
        </w:tc>
        <w:tc>
          <w:tcPr>
            <w:tcW w:w="2995" w:type="dxa"/>
          </w:tcPr>
          <w:p w14:paraId="483D11F0">
            <w:pPr>
              <w:pStyle w:val="9"/>
              <w:rPr>
                <w:sz w:val="20"/>
              </w:rPr>
            </w:pPr>
          </w:p>
          <w:p w14:paraId="0DB7B459">
            <w:pPr>
              <w:pStyle w:val="9"/>
              <w:rPr>
                <w:sz w:val="20"/>
              </w:rPr>
            </w:pPr>
          </w:p>
          <w:p w14:paraId="19FDFA40">
            <w:pPr>
              <w:pStyle w:val="9"/>
              <w:rPr>
                <w:sz w:val="20"/>
              </w:rPr>
            </w:pPr>
          </w:p>
          <w:p w14:paraId="7B095EB6">
            <w:pPr>
              <w:pStyle w:val="9"/>
              <w:spacing w:before="176"/>
              <w:ind w:left="285" w:right="249"/>
              <w:jc w:val="center"/>
              <w:rPr>
                <w:sz w:val="20"/>
              </w:rPr>
            </w:pPr>
            <w:r>
              <w:rPr>
                <w:sz w:val="20"/>
              </w:rPr>
              <w:t>县级以上农业农村主管部门</w:t>
            </w:r>
          </w:p>
        </w:tc>
      </w:tr>
      <w:tr w14:paraId="620518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4" w:hRule="atLeast"/>
        </w:trPr>
        <w:tc>
          <w:tcPr>
            <w:tcW w:w="636" w:type="dxa"/>
          </w:tcPr>
          <w:p w14:paraId="4974C843">
            <w:pPr>
              <w:pStyle w:val="9"/>
              <w:rPr>
                <w:sz w:val="20"/>
              </w:rPr>
            </w:pPr>
          </w:p>
          <w:p w14:paraId="5323F8F9">
            <w:pPr>
              <w:pStyle w:val="9"/>
              <w:rPr>
                <w:sz w:val="20"/>
              </w:rPr>
            </w:pPr>
          </w:p>
          <w:p w14:paraId="7A004925">
            <w:pPr>
              <w:pStyle w:val="9"/>
              <w:rPr>
                <w:sz w:val="20"/>
              </w:rPr>
            </w:pPr>
          </w:p>
          <w:p w14:paraId="34991380">
            <w:pPr>
              <w:pStyle w:val="9"/>
              <w:rPr>
                <w:sz w:val="20"/>
              </w:rPr>
            </w:pPr>
          </w:p>
          <w:p w14:paraId="08FD0DBF">
            <w:pPr>
              <w:pStyle w:val="9"/>
              <w:rPr>
                <w:sz w:val="20"/>
              </w:rPr>
            </w:pPr>
          </w:p>
          <w:p w14:paraId="7BA35C9E">
            <w:pPr>
              <w:pStyle w:val="9"/>
              <w:spacing w:before="156"/>
              <w:ind w:left="104" w:right="70"/>
              <w:jc w:val="center"/>
              <w:rPr>
                <w:sz w:val="20"/>
              </w:rPr>
            </w:pPr>
            <w:r>
              <w:rPr>
                <w:sz w:val="20"/>
              </w:rPr>
              <w:t>106</w:t>
            </w:r>
          </w:p>
        </w:tc>
        <w:tc>
          <w:tcPr>
            <w:tcW w:w="1229" w:type="dxa"/>
          </w:tcPr>
          <w:p w14:paraId="5745D7A0">
            <w:pPr>
              <w:pStyle w:val="9"/>
              <w:rPr>
                <w:sz w:val="20"/>
              </w:rPr>
            </w:pPr>
          </w:p>
          <w:p w14:paraId="664E39EF">
            <w:pPr>
              <w:pStyle w:val="9"/>
              <w:rPr>
                <w:sz w:val="20"/>
              </w:rPr>
            </w:pPr>
          </w:p>
          <w:p w14:paraId="3BCE3996">
            <w:pPr>
              <w:pStyle w:val="9"/>
              <w:rPr>
                <w:sz w:val="20"/>
              </w:rPr>
            </w:pPr>
          </w:p>
          <w:p w14:paraId="224665CD">
            <w:pPr>
              <w:pStyle w:val="9"/>
              <w:rPr>
                <w:sz w:val="20"/>
              </w:rPr>
            </w:pPr>
          </w:p>
          <w:p w14:paraId="2B8CAF79">
            <w:pPr>
              <w:pStyle w:val="9"/>
              <w:rPr>
                <w:sz w:val="20"/>
              </w:rPr>
            </w:pPr>
          </w:p>
          <w:p w14:paraId="4DD2D7EC">
            <w:pPr>
              <w:pStyle w:val="9"/>
              <w:spacing w:before="156"/>
              <w:ind w:left="102" w:right="64"/>
              <w:jc w:val="center"/>
              <w:rPr>
                <w:sz w:val="20"/>
              </w:rPr>
            </w:pPr>
            <w:r>
              <w:rPr>
                <w:sz w:val="20"/>
              </w:rPr>
              <w:t>畜禽屠宰</w:t>
            </w:r>
          </w:p>
        </w:tc>
        <w:tc>
          <w:tcPr>
            <w:tcW w:w="5424" w:type="dxa"/>
            <w:gridSpan w:val="2"/>
          </w:tcPr>
          <w:p w14:paraId="0DF2BB02">
            <w:pPr>
              <w:pStyle w:val="9"/>
              <w:rPr>
                <w:sz w:val="20"/>
              </w:rPr>
            </w:pPr>
          </w:p>
          <w:p w14:paraId="3EAF76A4">
            <w:pPr>
              <w:pStyle w:val="9"/>
              <w:rPr>
                <w:sz w:val="20"/>
              </w:rPr>
            </w:pPr>
          </w:p>
          <w:p w14:paraId="677ECC3B">
            <w:pPr>
              <w:pStyle w:val="9"/>
              <w:rPr>
                <w:sz w:val="20"/>
              </w:rPr>
            </w:pPr>
          </w:p>
          <w:p w14:paraId="78534083">
            <w:pPr>
              <w:pStyle w:val="9"/>
              <w:rPr>
                <w:sz w:val="20"/>
              </w:rPr>
            </w:pPr>
          </w:p>
          <w:p w14:paraId="6E08C42C">
            <w:pPr>
              <w:pStyle w:val="9"/>
              <w:spacing w:before="1"/>
              <w:rPr>
                <w:sz w:val="23"/>
              </w:rPr>
            </w:pPr>
          </w:p>
          <w:p w14:paraId="06E523B4">
            <w:pPr>
              <w:pStyle w:val="9"/>
              <w:spacing w:line="230" w:lineRule="auto"/>
              <w:ind w:left="37" w:right="189"/>
              <w:rPr>
                <w:sz w:val="20"/>
              </w:rPr>
            </w:pPr>
            <w:r>
              <w:rPr>
                <w:w w:val="95"/>
                <w:sz w:val="20"/>
              </w:rPr>
              <w:t>对畜禽定点屠宰厂（场）出厂（场）</w:t>
            </w:r>
            <w:r>
              <w:rPr>
                <w:spacing w:val="-2"/>
                <w:w w:val="95"/>
                <w:sz w:val="20"/>
              </w:rPr>
              <w:t xml:space="preserve">未经肉品品质检验或者 </w:t>
            </w:r>
            <w:r>
              <w:rPr>
                <w:sz w:val="20"/>
              </w:rPr>
              <w:t>经肉品品质检验不合格的生猪产品的行政处罚</w:t>
            </w:r>
          </w:p>
        </w:tc>
        <w:tc>
          <w:tcPr>
            <w:tcW w:w="11400" w:type="dxa"/>
          </w:tcPr>
          <w:p w14:paraId="23C67A42">
            <w:pPr>
              <w:pStyle w:val="9"/>
              <w:spacing w:before="79" w:line="251" w:lineRule="exact"/>
              <w:ind w:left="37"/>
              <w:rPr>
                <w:b/>
                <w:sz w:val="20"/>
              </w:rPr>
            </w:pPr>
            <w:r>
              <w:rPr>
                <w:b/>
                <w:sz w:val="20"/>
              </w:rPr>
              <w:t>1.《生猪屠宰管理条例》(2021修订)</w:t>
            </w:r>
          </w:p>
          <w:p w14:paraId="5E9E1005">
            <w:pPr>
              <w:pStyle w:val="9"/>
              <w:spacing w:line="232" w:lineRule="auto"/>
              <w:ind w:left="37" w:right="89"/>
              <w:rPr>
                <w:sz w:val="20"/>
              </w:rPr>
            </w:pPr>
            <w:r>
              <w:rPr>
                <w:b/>
                <w:spacing w:val="12"/>
                <w:sz w:val="20"/>
              </w:rPr>
              <w:t xml:space="preserve">第三十三条 </w:t>
            </w:r>
            <w:r>
              <w:rPr>
                <w:sz w:val="20"/>
              </w:rPr>
              <w:t>违反本条例规定，生猪定点屠宰厂（场）出厂（场）未经肉品品质检验或者经肉品品质检验不合格的生猪产品</w:t>
            </w:r>
            <w:r>
              <w:rPr>
                <w:w w:val="95"/>
                <w:sz w:val="20"/>
              </w:rPr>
              <w:t>的，由农业农村主管部门责令停业整顿，没收生猪产品和违法所得；货值金额不足1万元的，并处10万元以上15</w:t>
            </w:r>
            <w:r>
              <w:rPr>
                <w:spacing w:val="-2"/>
                <w:w w:val="95"/>
                <w:sz w:val="20"/>
              </w:rPr>
              <w:t xml:space="preserve">万元以下的罚款； </w:t>
            </w:r>
            <w:r>
              <w:rPr>
                <w:sz w:val="20"/>
              </w:rPr>
              <w:t>货值金额1万元以上的，并处货值金额15倍以上30倍以下的罚款；对其直接负责的主管人员和其他直接责任人员处5万元以上10万元以下的罚款；情节严重的，由设区的市级人民政府吊销生猪定点屠宰证书，收回生猪定点屠宰标志牌，并可以由公安机关依照</w:t>
            </w:r>
          </w:p>
          <w:p w14:paraId="7F1262ED">
            <w:pPr>
              <w:pStyle w:val="9"/>
              <w:spacing w:line="240" w:lineRule="exact"/>
              <w:ind w:left="37"/>
              <w:rPr>
                <w:sz w:val="20"/>
              </w:rPr>
            </w:pPr>
            <w:r>
              <w:rPr>
                <w:sz w:val="20"/>
              </w:rPr>
              <w:t>《中华人民共和国食品安全法》的规定，对其直接负责的主管人员和其他直接责任人员处5日以上15日以下拘留。</w:t>
            </w:r>
          </w:p>
          <w:p w14:paraId="391CC072">
            <w:pPr>
              <w:pStyle w:val="9"/>
              <w:spacing w:line="247" w:lineRule="exact"/>
              <w:ind w:left="37"/>
              <w:rPr>
                <w:b/>
                <w:sz w:val="20"/>
              </w:rPr>
            </w:pPr>
            <w:r>
              <w:rPr>
                <w:b/>
                <w:sz w:val="20"/>
              </w:rPr>
              <w:t>2.《山西省畜禽屠宰管理条例》（2024修订）</w:t>
            </w:r>
          </w:p>
          <w:p w14:paraId="6B9E532C">
            <w:pPr>
              <w:pStyle w:val="9"/>
              <w:spacing w:before="3" w:line="230" w:lineRule="auto"/>
              <w:ind w:left="37" w:right="194"/>
              <w:rPr>
                <w:sz w:val="20"/>
              </w:rPr>
            </w:pPr>
            <w:r>
              <w:rPr>
                <w:b/>
                <w:spacing w:val="14"/>
                <w:sz w:val="20"/>
              </w:rPr>
              <w:t xml:space="preserve">第三十四条 </w:t>
            </w:r>
            <w:r>
              <w:rPr>
                <w:sz w:val="20"/>
              </w:rPr>
              <w:t>违反本条例规定，畜禽定点屠宰厂（场）出厂（场）未经肉品品质检验或者经肉品品质检验不合格畜禽产品</w:t>
            </w:r>
            <w:r>
              <w:rPr>
                <w:spacing w:val="-1"/>
                <w:w w:val="95"/>
                <w:sz w:val="20"/>
              </w:rPr>
              <w:t xml:space="preserve">的，由县级以上人民政府农业农村主管部门责令停业整顿，没收畜禽产品和违法所得；货值金额不足一万元的，并处十万元以上 十五万元以下的罚款；货值金额一万元以上的，并处货值金额十五倍以上三十倍以下的罚款；对其直接负责的主管人员和其他直 接责任人员处五万元以上十万元以下的罚款；情节严重的，由设区的市人民政府吊销畜禽定点屠宰证书，收回畜禽定点屠宰标志 </w:t>
            </w:r>
            <w:r>
              <w:rPr>
                <w:sz w:val="20"/>
              </w:rPr>
              <w:t>牌，并可以由公安机关依照《中华人民共和国食品安全法》的规定予以处罚。</w:t>
            </w:r>
          </w:p>
        </w:tc>
        <w:tc>
          <w:tcPr>
            <w:tcW w:w="938" w:type="dxa"/>
          </w:tcPr>
          <w:p w14:paraId="25336E6E">
            <w:pPr>
              <w:pStyle w:val="9"/>
              <w:rPr>
                <w:sz w:val="20"/>
              </w:rPr>
            </w:pPr>
          </w:p>
          <w:p w14:paraId="1ECDC809">
            <w:pPr>
              <w:pStyle w:val="9"/>
              <w:rPr>
                <w:sz w:val="20"/>
              </w:rPr>
            </w:pPr>
          </w:p>
          <w:p w14:paraId="7247FC5C">
            <w:pPr>
              <w:pStyle w:val="9"/>
              <w:rPr>
                <w:sz w:val="20"/>
              </w:rPr>
            </w:pPr>
          </w:p>
          <w:p w14:paraId="563C2484">
            <w:pPr>
              <w:pStyle w:val="9"/>
              <w:rPr>
                <w:sz w:val="20"/>
              </w:rPr>
            </w:pPr>
          </w:p>
          <w:p w14:paraId="3E7D88CA">
            <w:pPr>
              <w:pStyle w:val="9"/>
              <w:spacing w:before="1"/>
              <w:rPr>
                <w:sz w:val="23"/>
              </w:rPr>
            </w:pPr>
          </w:p>
          <w:p w14:paraId="5B2A8F31">
            <w:pPr>
              <w:pStyle w:val="9"/>
              <w:spacing w:line="230" w:lineRule="auto"/>
              <w:ind w:left="78" w:right="20"/>
              <w:rPr>
                <w:sz w:val="20"/>
              </w:rPr>
            </w:pPr>
            <w:r>
              <w:rPr>
                <w:sz w:val="20"/>
              </w:rPr>
              <w:t>农业农村主管部门</w:t>
            </w:r>
          </w:p>
        </w:tc>
        <w:tc>
          <w:tcPr>
            <w:tcW w:w="2995" w:type="dxa"/>
          </w:tcPr>
          <w:p w14:paraId="4E0300C2">
            <w:pPr>
              <w:pStyle w:val="9"/>
              <w:rPr>
                <w:sz w:val="20"/>
              </w:rPr>
            </w:pPr>
          </w:p>
          <w:p w14:paraId="0AA9B5FD">
            <w:pPr>
              <w:pStyle w:val="9"/>
              <w:rPr>
                <w:sz w:val="20"/>
              </w:rPr>
            </w:pPr>
          </w:p>
          <w:p w14:paraId="07C168EC">
            <w:pPr>
              <w:pStyle w:val="9"/>
              <w:rPr>
                <w:sz w:val="20"/>
              </w:rPr>
            </w:pPr>
          </w:p>
          <w:p w14:paraId="667AC5C0">
            <w:pPr>
              <w:pStyle w:val="9"/>
              <w:rPr>
                <w:sz w:val="20"/>
              </w:rPr>
            </w:pPr>
          </w:p>
          <w:p w14:paraId="0AB30C93">
            <w:pPr>
              <w:pStyle w:val="9"/>
              <w:rPr>
                <w:sz w:val="20"/>
              </w:rPr>
            </w:pPr>
          </w:p>
          <w:p w14:paraId="217A5BC8">
            <w:pPr>
              <w:pStyle w:val="9"/>
              <w:spacing w:before="156"/>
              <w:ind w:left="285" w:right="249"/>
              <w:jc w:val="center"/>
              <w:rPr>
                <w:sz w:val="20"/>
              </w:rPr>
            </w:pPr>
            <w:r>
              <w:rPr>
                <w:sz w:val="20"/>
              </w:rPr>
              <w:t>县级以上农业农村主管部门</w:t>
            </w:r>
          </w:p>
        </w:tc>
      </w:tr>
      <w:tr w14:paraId="54C75D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3" w:hRule="atLeast"/>
        </w:trPr>
        <w:tc>
          <w:tcPr>
            <w:tcW w:w="636" w:type="dxa"/>
          </w:tcPr>
          <w:p w14:paraId="056C36B4">
            <w:pPr>
              <w:pStyle w:val="9"/>
              <w:rPr>
                <w:sz w:val="20"/>
              </w:rPr>
            </w:pPr>
          </w:p>
          <w:p w14:paraId="1D7C4BEE">
            <w:pPr>
              <w:pStyle w:val="9"/>
              <w:rPr>
                <w:sz w:val="20"/>
              </w:rPr>
            </w:pPr>
          </w:p>
          <w:p w14:paraId="173DDE73">
            <w:pPr>
              <w:pStyle w:val="9"/>
              <w:rPr>
                <w:sz w:val="20"/>
              </w:rPr>
            </w:pPr>
          </w:p>
          <w:p w14:paraId="382FFCAF">
            <w:pPr>
              <w:pStyle w:val="9"/>
              <w:rPr>
                <w:sz w:val="20"/>
              </w:rPr>
            </w:pPr>
          </w:p>
          <w:p w14:paraId="5F24CC17">
            <w:pPr>
              <w:pStyle w:val="9"/>
              <w:rPr>
                <w:sz w:val="20"/>
              </w:rPr>
            </w:pPr>
          </w:p>
          <w:p w14:paraId="4AFD1586">
            <w:pPr>
              <w:pStyle w:val="9"/>
              <w:rPr>
                <w:sz w:val="18"/>
              </w:rPr>
            </w:pPr>
          </w:p>
          <w:p w14:paraId="7EF94F1D">
            <w:pPr>
              <w:pStyle w:val="9"/>
              <w:ind w:left="104" w:right="70"/>
              <w:jc w:val="center"/>
              <w:rPr>
                <w:sz w:val="20"/>
              </w:rPr>
            </w:pPr>
            <w:r>
              <w:rPr>
                <w:sz w:val="20"/>
              </w:rPr>
              <w:t>107</w:t>
            </w:r>
          </w:p>
        </w:tc>
        <w:tc>
          <w:tcPr>
            <w:tcW w:w="1229" w:type="dxa"/>
          </w:tcPr>
          <w:p w14:paraId="41F5EF54">
            <w:pPr>
              <w:pStyle w:val="9"/>
              <w:rPr>
                <w:sz w:val="20"/>
              </w:rPr>
            </w:pPr>
          </w:p>
          <w:p w14:paraId="50838EEC">
            <w:pPr>
              <w:pStyle w:val="9"/>
              <w:rPr>
                <w:sz w:val="20"/>
              </w:rPr>
            </w:pPr>
          </w:p>
          <w:p w14:paraId="0B869A3C">
            <w:pPr>
              <w:pStyle w:val="9"/>
              <w:rPr>
                <w:sz w:val="20"/>
              </w:rPr>
            </w:pPr>
          </w:p>
          <w:p w14:paraId="453D96FD">
            <w:pPr>
              <w:pStyle w:val="9"/>
              <w:rPr>
                <w:sz w:val="20"/>
              </w:rPr>
            </w:pPr>
          </w:p>
          <w:p w14:paraId="7DA3D5A5">
            <w:pPr>
              <w:pStyle w:val="9"/>
              <w:rPr>
                <w:sz w:val="20"/>
              </w:rPr>
            </w:pPr>
          </w:p>
          <w:p w14:paraId="35EBE080">
            <w:pPr>
              <w:pStyle w:val="9"/>
              <w:rPr>
                <w:sz w:val="18"/>
              </w:rPr>
            </w:pPr>
          </w:p>
          <w:p w14:paraId="236A2F11">
            <w:pPr>
              <w:pStyle w:val="9"/>
              <w:ind w:left="102" w:right="64"/>
              <w:jc w:val="center"/>
              <w:rPr>
                <w:sz w:val="20"/>
              </w:rPr>
            </w:pPr>
            <w:r>
              <w:rPr>
                <w:sz w:val="20"/>
              </w:rPr>
              <w:t>畜禽屠宰</w:t>
            </w:r>
          </w:p>
        </w:tc>
        <w:tc>
          <w:tcPr>
            <w:tcW w:w="5424" w:type="dxa"/>
            <w:gridSpan w:val="2"/>
          </w:tcPr>
          <w:p w14:paraId="4B23B7B9">
            <w:pPr>
              <w:pStyle w:val="9"/>
              <w:rPr>
                <w:sz w:val="20"/>
              </w:rPr>
            </w:pPr>
          </w:p>
          <w:p w14:paraId="25B56206">
            <w:pPr>
              <w:pStyle w:val="9"/>
              <w:rPr>
                <w:sz w:val="20"/>
              </w:rPr>
            </w:pPr>
          </w:p>
          <w:p w14:paraId="1C9D8609">
            <w:pPr>
              <w:pStyle w:val="9"/>
              <w:rPr>
                <w:sz w:val="20"/>
              </w:rPr>
            </w:pPr>
          </w:p>
          <w:p w14:paraId="7582AFEA">
            <w:pPr>
              <w:pStyle w:val="9"/>
              <w:rPr>
                <w:sz w:val="20"/>
              </w:rPr>
            </w:pPr>
          </w:p>
          <w:p w14:paraId="339C2B2C">
            <w:pPr>
              <w:pStyle w:val="9"/>
              <w:spacing w:before="11"/>
              <w:rPr>
                <w:sz w:val="28"/>
              </w:rPr>
            </w:pPr>
          </w:p>
          <w:p w14:paraId="2ABAD01C">
            <w:pPr>
              <w:pStyle w:val="9"/>
              <w:spacing w:line="230" w:lineRule="auto"/>
              <w:ind w:left="37" w:right="190"/>
              <w:rPr>
                <w:sz w:val="20"/>
              </w:rPr>
            </w:pPr>
            <w:r>
              <w:rPr>
                <w:w w:val="95"/>
                <w:sz w:val="20"/>
              </w:rPr>
              <w:t>对畜禽定点屠宰厂（场）</w:t>
            </w:r>
            <w:r>
              <w:rPr>
                <w:spacing w:val="-2"/>
                <w:w w:val="95"/>
                <w:sz w:val="20"/>
              </w:rPr>
              <w:t xml:space="preserve">或其委托人应当召回畜禽产品而拒 </w:t>
            </w:r>
            <w:r>
              <w:rPr>
                <w:sz w:val="20"/>
              </w:rPr>
              <w:t>不召回或者拒不停止屠宰的行政处罚</w:t>
            </w:r>
          </w:p>
        </w:tc>
        <w:tc>
          <w:tcPr>
            <w:tcW w:w="11400" w:type="dxa"/>
          </w:tcPr>
          <w:p w14:paraId="26269028">
            <w:pPr>
              <w:pStyle w:val="9"/>
              <w:spacing w:before="153" w:line="252" w:lineRule="exact"/>
              <w:ind w:left="37"/>
              <w:rPr>
                <w:b/>
                <w:sz w:val="20"/>
              </w:rPr>
            </w:pPr>
            <w:r>
              <w:rPr>
                <w:b/>
                <w:sz w:val="20"/>
              </w:rPr>
              <w:t>1.《生猪屠宰管理条例》(2021修订)</w:t>
            </w:r>
          </w:p>
          <w:p w14:paraId="0C487B75">
            <w:pPr>
              <w:pStyle w:val="9"/>
              <w:spacing w:before="4" w:line="230" w:lineRule="auto"/>
              <w:ind w:left="37" w:right="159"/>
              <w:jc w:val="both"/>
              <w:rPr>
                <w:sz w:val="20"/>
              </w:rPr>
            </w:pPr>
            <w:r>
              <w:rPr>
                <w:b/>
                <w:spacing w:val="11"/>
                <w:sz w:val="20"/>
              </w:rPr>
              <w:t xml:space="preserve">第三十四条 </w:t>
            </w:r>
            <w:r>
              <w:rPr>
                <w:sz w:val="20"/>
              </w:rPr>
              <w:t>生猪定点屠宰厂（场）</w:t>
            </w:r>
            <w:r>
              <w:rPr>
                <w:spacing w:val="-1"/>
                <w:sz w:val="20"/>
              </w:rPr>
              <w:t>依照本条例规定应当召回生猪产品而不召回的，由农业农村主管部门责令召回，停止屠</w:t>
            </w:r>
            <w:r>
              <w:rPr>
                <w:w w:val="95"/>
                <w:sz w:val="20"/>
              </w:rPr>
              <w:t>宰；拒不召回或者拒不停止屠宰的，责令停业整顿，没收生猪产品和违法所得；货值金额不足1万元的，并处5万元以上10万元以</w:t>
            </w:r>
            <w:r>
              <w:rPr>
                <w:spacing w:val="-2"/>
                <w:sz w:val="20"/>
              </w:rPr>
              <w:t xml:space="preserve">下的罚款；货值金额 </w:t>
            </w:r>
            <w:r>
              <w:rPr>
                <w:sz w:val="20"/>
              </w:rPr>
              <w:t>1</w:t>
            </w:r>
            <w:r>
              <w:rPr>
                <w:spacing w:val="-5"/>
                <w:sz w:val="20"/>
              </w:rPr>
              <w:t xml:space="preserve"> 万元以上的，并处货值金额</w:t>
            </w:r>
            <w:r>
              <w:rPr>
                <w:sz w:val="20"/>
              </w:rPr>
              <w:t>10倍以上20倍以下的罚款；对其直接负责的主管人员和其他直接责任人员处5 万元以上10万元以下的罚款；情节严重的，由设区的市级人民政府吊销生猪定点屠宰证书，收回生猪定点屠宰标志牌。</w:t>
            </w:r>
          </w:p>
          <w:p w14:paraId="5E073317">
            <w:pPr>
              <w:pStyle w:val="9"/>
              <w:spacing w:line="246" w:lineRule="exact"/>
              <w:ind w:left="37"/>
              <w:rPr>
                <w:sz w:val="20"/>
              </w:rPr>
            </w:pPr>
            <w:r>
              <w:rPr>
                <w:sz w:val="20"/>
              </w:rPr>
              <w:t>委托人拒不执行召回规定的，依照前款规定处罚。</w:t>
            </w:r>
          </w:p>
          <w:p w14:paraId="12F7DEC6">
            <w:pPr>
              <w:pStyle w:val="9"/>
              <w:spacing w:line="247" w:lineRule="exact"/>
              <w:ind w:left="37"/>
              <w:rPr>
                <w:b/>
                <w:sz w:val="20"/>
              </w:rPr>
            </w:pPr>
            <w:r>
              <w:rPr>
                <w:b/>
                <w:sz w:val="20"/>
              </w:rPr>
              <w:t>2.《山西省畜禽屠宰管理条例》（2024修订）</w:t>
            </w:r>
          </w:p>
          <w:p w14:paraId="5412C434">
            <w:pPr>
              <w:pStyle w:val="9"/>
              <w:spacing w:before="3" w:line="230" w:lineRule="auto"/>
              <w:ind w:left="37" w:right="162"/>
              <w:jc w:val="both"/>
              <w:rPr>
                <w:sz w:val="20"/>
              </w:rPr>
            </w:pPr>
            <w:r>
              <w:rPr>
                <w:b/>
                <w:spacing w:val="10"/>
                <w:sz w:val="20"/>
              </w:rPr>
              <w:t xml:space="preserve">第三十五条 </w:t>
            </w:r>
            <w:r>
              <w:rPr>
                <w:spacing w:val="-1"/>
                <w:sz w:val="20"/>
              </w:rPr>
              <w:t>违反本条例规定，有下列情形之一的，由县级以上人民政府农业农村主管部门责令停业整顿，没收畜禽产品和</w:t>
            </w:r>
            <w:r>
              <w:rPr>
                <w:w w:val="95"/>
                <w:sz w:val="20"/>
              </w:rPr>
              <w:t>违法所得；货值金额不足一万元的，并处五万元以上十万元以下的罚款；货值金额一万元以上的，并处货值金额十倍以上二十倍以下的罚款；对其直接负责的主管人员和其他直接责任人员处五万元以上十万元以下的罚款；情节严重的，由设区的市人民政府吊销畜禽定点屠宰证书，收回畜禽定点屠宰标志牌：（一）畜禽定点屠宰厂（场）依照本条例规定应当召回畜禽产品，拒不召回</w:t>
            </w:r>
            <w:r>
              <w:rPr>
                <w:sz w:val="20"/>
              </w:rPr>
              <w:t>或者拒不停止屠宰的；（二）畜禽定点屠宰厂（场）委托人依照本条例规定应当召回畜禽产品，拒不执行召回规定的。</w:t>
            </w:r>
          </w:p>
        </w:tc>
        <w:tc>
          <w:tcPr>
            <w:tcW w:w="938" w:type="dxa"/>
          </w:tcPr>
          <w:p w14:paraId="525C339E">
            <w:pPr>
              <w:pStyle w:val="9"/>
              <w:rPr>
                <w:sz w:val="20"/>
              </w:rPr>
            </w:pPr>
          </w:p>
          <w:p w14:paraId="518AFFFD">
            <w:pPr>
              <w:pStyle w:val="9"/>
              <w:rPr>
                <w:sz w:val="20"/>
              </w:rPr>
            </w:pPr>
          </w:p>
          <w:p w14:paraId="36E923C0">
            <w:pPr>
              <w:pStyle w:val="9"/>
              <w:rPr>
                <w:sz w:val="20"/>
              </w:rPr>
            </w:pPr>
          </w:p>
          <w:p w14:paraId="58EBF0AD">
            <w:pPr>
              <w:pStyle w:val="9"/>
              <w:rPr>
                <w:sz w:val="20"/>
              </w:rPr>
            </w:pPr>
          </w:p>
          <w:p w14:paraId="0D3FB1C7">
            <w:pPr>
              <w:pStyle w:val="9"/>
              <w:spacing w:before="11"/>
              <w:rPr>
                <w:sz w:val="28"/>
              </w:rPr>
            </w:pPr>
          </w:p>
          <w:p w14:paraId="4FE9865E">
            <w:pPr>
              <w:pStyle w:val="9"/>
              <w:spacing w:line="230" w:lineRule="auto"/>
              <w:ind w:left="78" w:right="20"/>
              <w:rPr>
                <w:sz w:val="20"/>
              </w:rPr>
            </w:pPr>
            <w:r>
              <w:rPr>
                <w:sz w:val="20"/>
              </w:rPr>
              <w:t>农业农村主管部门</w:t>
            </w:r>
          </w:p>
        </w:tc>
        <w:tc>
          <w:tcPr>
            <w:tcW w:w="2995" w:type="dxa"/>
          </w:tcPr>
          <w:p w14:paraId="561B4C0D">
            <w:pPr>
              <w:pStyle w:val="9"/>
              <w:rPr>
                <w:sz w:val="20"/>
              </w:rPr>
            </w:pPr>
          </w:p>
          <w:p w14:paraId="10FFA6F3">
            <w:pPr>
              <w:pStyle w:val="9"/>
              <w:rPr>
                <w:sz w:val="20"/>
              </w:rPr>
            </w:pPr>
          </w:p>
          <w:p w14:paraId="3CEBD8F6">
            <w:pPr>
              <w:pStyle w:val="9"/>
              <w:rPr>
                <w:sz w:val="20"/>
              </w:rPr>
            </w:pPr>
          </w:p>
          <w:p w14:paraId="63BAC939">
            <w:pPr>
              <w:pStyle w:val="9"/>
              <w:rPr>
                <w:sz w:val="20"/>
              </w:rPr>
            </w:pPr>
          </w:p>
          <w:p w14:paraId="1B5955AF">
            <w:pPr>
              <w:pStyle w:val="9"/>
              <w:rPr>
                <w:sz w:val="20"/>
              </w:rPr>
            </w:pPr>
          </w:p>
          <w:p w14:paraId="22194E20">
            <w:pPr>
              <w:pStyle w:val="9"/>
              <w:rPr>
                <w:sz w:val="18"/>
              </w:rPr>
            </w:pPr>
          </w:p>
          <w:p w14:paraId="2BC2FEF8">
            <w:pPr>
              <w:pStyle w:val="9"/>
              <w:ind w:left="285" w:right="249"/>
              <w:jc w:val="center"/>
              <w:rPr>
                <w:sz w:val="20"/>
              </w:rPr>
            </w:pPr>
            <w:r>
              <w:rPr>
                <w:sz w:val="20"/>
              </w:rPr>
              <w:t>县级以上农业农村主管部门</w:t>
            </w:r>
          </w:p>
        </w:tc>
      </w:tr>
    </w:tbl>
    <w:p w14:paraId="6F808684">
      <w:pPr>
        <w:spacing w:after="0"/>
        <w:jc w:val="center"/>
        <w:rPr>
          <w:sz w:val="20"/>
        </w:rPr>
        <w:sectPr>
          <w:pgSz w:w="23820" w:h="16840" w:orient="landscape"/>
          <w:pgMar w:top="820" w:right="420" w:bottom="880" w:left="460" w:header="0" w:footer="655"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656545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285D5BDA">
            <w:pPr>
              <w:pStyle w:val="9"/>
              <w:spacing w:before="7"/>
              <w:rPr>
                <w:sz w:val="17"/>
              </w:rPr>
            </w:pPr>
          </w:p>
          <w:p w14:paraId="5FF9D044">
            <w:pPr>
              <w:pStyle w:val="9"/>
              <w:ind w:left="104" w:right="70"/>
              <w:jc w:val="center"/>
              <w:rPr>
                <w:b/>
                <w:sz w:val="20"/>
              </w:rPr>
            </w:pPr>
            <w:r>
              <w:rPr>
                <w:b/>
                <w:sz w:val="20"/>
              </w:rPr>
              <w:t>序号</w:t>
            </w:r>
          </w:p>
        </w:tc>
        <w:tc>
          <w:tcPr>
            <w:tcW w:w="1229" w:type="dxa"/>
          </w:tcPr>
          <w:p w14:paraId="75D72D64">
            <w:pPr>
              <w:pStyle w:val="9"/>
              <w:spacing w:before="7"/>
              <w:rPr>
                <w:sz w:val="17"/>
              </w:rPr>
            </w:pPr>
          </w:p>
          <w:p w14:paraId="5B474B1D">
            <w:pPr>
              <w:pStyle w:val="9"/>
              <w:ind w:left="95" w:right="64"/>
              <w:jc w:val="center"/>
              <w:rPr>
                <w:b/>
                <w:sz w:val="20"/>
              </w:rPr>
            </w:pPr>
            <w:r>
              <w:rPr>
                <w:b/>
                <w:sz w:val="20"/>
              </w:rPr>
              <w:t>事项类别</w:t>
            </w:r>
          </w:p>
        </w:tc>
        <w:tc>
          <w:tcPr>
            <w:tcW w:w="5424" w:type="dxa"/>
            <w:gridSpan w:val="2"/>
          </w:tcPr>
          <w:p w14:paraId="7D5CB5E1">
            <w:pPr>
              <w:pStyle w:val="9"/>
              <w:spacing w:before="7"/>
              <w:rPr>
                <w:sz w:val="17"/>
              </w:rPr>
            </w:pPr>
          </w:p>
          <w:p w14:paraId="44D3E70A">
            <w:pPr>
              <w:pStyle w:val="9"/>
              <w:ind w:left="2296" w:right="2264"/>
              <w:jc w:val="center"/>
              <w:rPr>
                <w:b/>
                <w:sz w:val="20"/>
              </w:rPr>
            </w:pPr>
            <w:r>
              <w:rPr>
                <w:b/>
                <w:sz w:val="20"/>
              </w:rPr>
              <w:t>事项名称</w:t>
            </w:r>
          </w:p>
        </w:tc>
        <w:tc>
          <w:tcPr>
            <w:tcW w:w="11400" w:type="dxa"/>
          </w:tcPr>
          <w:p w14:paraId="6B0EAAA3">
            <w:pPr>
              <w:pStyle w:val="9"/>
              <w:spacing w:before="7"/>
              <w:rPr>
                <w:sz w:val="17"/>
              </w:rPr>
            </w:pPr>
          </w:p>
          <w:p w14:paraId="55061A63">
            <w:pPr>
              <w:pStyle w:val="9"/>
              <w:ind w:left="5284" w:right="5252"/>
              <w:jc w:val="center"/>
              <w:rPr>
                <w:b/>
                <w:sz w:val="20"/>
              </w:rPr>
            </w:pPr>
            <w:r>
              <w:rPr>
                <w:b/>
                <w:sz w:val="20"/>
              </w:rPr>
              <w:t>事项依据</w:t>
            </w:r>
          </w:p>
        </w:tc>
        <w:tc>
          <w:tcPr>
            <w:tcW w:w="938" w:type="dxa"/>
          </w:tcPr>
          <w:p w14:paraId="4A7B2B58">
            <w:pPr>
              <w:pStyle w:val="9"/>
              <w:spacing w:before="7"/>
              <w:rPr>
                <w:sz w:val="17"/>
              </w:rPr>
            </w:pPr>
          </w:p>
          <w:p w14:paraId="1F787E1D">
            <w:pPr>
              <w:pStyle w:val="9"/>
              <w:ind w:left="73"/>
              <w:rPr>
                <w:b/>
                <w:sz w:val="20"/>
              </w:rPr>
            </w:pPr>
            <w:r>
              <w:rPr>
                <w:b/>
                <w:sz w:val="20"/>
              </w:rPr>
              <w:t>责任主体</w:t>
            </w:r>
          </w:p>
        </w:tc>
        <w:tc>
          <w:tcPr>
            <w:tcW w:w="2995" w:type="dxa"/>
          </w:tcPr>
          <w:p w14:paraId="7C1C2C51">
            <w:pPr>
              <w:pStyle w:val="9"/>
              <w:spacing w:before="7"/>
              <w:rPr>
                <w:sz w:val="17"/>
              </w:rPr>
            </w:pPr>
          </w:p>
          <w:p w14:paraId="6F1B6922">
            <w:pPr>
              <w:pStyle w:val="9"/>
              <w:ind w:left="282" w:right="249"/>
              <w:jc w:val="center"/>
              <w:rPr>
                <w:b/>
                <w:sz w:val="20"/>
              </w:rPr>
            </w:pPr>
            <w:r>
              <w:rPr>
                <w:b/>
                <w:sz w:val="20"/>
              </w:rPr>
              <w:t>实施主体</w:t>
            </w:r>
          </w:p>
        </w:tc>
      </w:tr>
      <w:tr w14:paraId="369AFD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2" w:hRule="atLeast"/>
        </w:trPr>
        <w:tc>
          <w:tcPr>
            <w:tcW w:w="636" w:type="dxa"/>
          </w:tcPr>
          <w:p w14:paraId="5F65DAA2">
            <w:pPr>
              <w:pStyle w:val="9"/>
              <w:rPr>
                <w:sz w:val="20"/>
              </w:rPr>
            </w:pPr>
          </w:p>
          <w:p w14:paraId="6E9CC8F9">
            <w:pPr>
              <w:pStyle w:val="9"/>
              <w:rPr>
                <w:sz w:val="20"/>
              </w:rPr>
            </w:pPr>
          </w:p>
          <w:p w14:paraId="48D45273">
            <w:pPr>
              <w:pStyle w:val="9"/>
              <w:rPr>
                <w:sz w:val="20"/>
              </w:rPr>
            </w:pPr>
          </w:p>
          <w:p w14:paraId="0E45F194">
            <w:pPr>
              <w:pStyle w:val="9"/>
              <w:rPr>
                <w:sz w:val="20"/>
              </w:rPr>
            </w:pPr>
          </w:p>
          <w:p w14:paraId="76077697">
            <w:pPr>
              <w:pStyle w:val="9"/>
              <w:rPr>
                <w:sz w:val="20"/>
              </w:rPr>
            </w:pPr>
          </w:p>
          <w:p w14:paraId="2AC6CD8D">
            <w:pPr>
              <w:pStyle w:val="9"/>
              <w:rPr>
                <w:sz w:val="20"/>
              </w:rPr>
            </w:pPr>
          </w:p>
          <w:p w14:paraId="640DFF62">
            <w:pPr>
              <w:pStyle w:val="9"/>
              <w:rPr>
                <w:sz w:val="20"/>
              </w:rPr>
            </w:pPr>
          </w:p>
          <w:p w14:paraId="4677A274">
            <w:pPr>
              <w:pStyle w:val="9"/>
              <w:spacing w:before="7"/>
              <w:rPr>
                <w:sz w:val="16"/>
              </w:rPr>
            </w:pPr>
          </w:p>
          <w:p w14:paraId="439E3C65">
            <w:pPr>
              <w:pStyle w:val="9"/>
              <w:ind w:left="104" w:right="70"/>
              <w:jc w:val="center"/>
              <w:rPr>
                <w:sz w:val="20"/>
              </w:rPr>
            </w:pPr>
            <w:r>
              <w:rPr>
                <w:sz w:val="20"/>
              </w:rPr>
              <w:t>108</w:t>
            </w:r>
          </w:p>
        </w:tc>
        <w:tc>
          <w:tcPr>
            <w:tcW w:w="1229" w:type="dxa"/>
          </w:tcPr>
          <w:p w14:paraId="3636C0DA">
            <w:pPr>
              <w:pStyle w:val="9"/>
              <w:rPr>
                <w:sz w:val="20"/>
              </w:rPr>
            </w:pPr>
          </w:p>
          <w:p w14:paraId="4DF4C8FF">
            <w:pPr>
              <w:pStyle w:val="9"/>
              <w:rPr>
                <w:sz w:val="20"/>
              </w:rPr>
            </w:pPr>
          </w:p>
          <w:p w14:paraId="5D5E7264">
            <w:pPr>
              <w:pStyle w:val="9"/>
              <w:rPr>
                <w:sz w:val="20"/>
              </w:rPr>
            </w:pPr>
          </w:p>
          <w:p w14:paraId="3F2D72AF">
            <w:pPr>
              <w:pStyle w:val="9"/>
              <w:rPr>
                <w:sz w:val="20"/>
              </w:rPr>
            </w:pPr>
          </w:p>
          <w:p w14:paraId="0C6683C5">
            <w:pPr>
              <w:pStyle w:val="9"/>
              <w:rPr>
                <w:sz w:val="20"/>
              </w:rPr>
            </w:pPr>
          </w:p>
          <w:p w14:paraId="63B6E564">
            <w:pPr>
              <w:pStyle w:val="9"/>
              <w:rPr>
                <w:sz w:val="20"/>
              </w:rPr>
            </w:pPr>
          </w:p>
          <w:p w14:paraId="3286C54C">
            <w:pPr>
              <w:pStyle w:val="9"/>
              <w:rPr>
                <w:sz w:val="20"/>
              </w:rPr>
            </w:pPr>
          </w:p>
          <w:p w14:paraId="257ABD29">
            <w:pPr>
              <w:pStyle w:val="9"/>
              <w:spacing w:before="7"/>
              <w:rPr>
                <w:sz w:val="16"/>
              </w:rPr>
            </w:pPr>
          </w:p>
          <w:p w14:paraId="3D85FC9D">
            <w:pPr>
              <w:pStyle w:val="9"/>
              <w:ind w:left="102" w:right="64"/>
              <w:jc w:val="center"/>
              <w:rPr>
                <w:sz w:val="20"/>
              </w:rPr>
            </w:pPr>
            <w:r>
              <w:rPr>
                <w:sz w:val="20"/>
              </w:rPr>
              <w:t>畜禽屠宰</w:t>
            </w:r>
          </w:p>
        </w:tc>
        <w:tc>
          <w:tcPr>
            <w:tcW w:w="5424" w:type="dxa"/>
            <w:gridSpan w:val="2"/>
          </w:tcPr>
          <w:p w14:paraId="3FFA82FC">
            <w:pPr>
              <w:pStyle w:val="9"/>
              <w:rPr>
                <w:sz w:val="20"/>
              </w:rPr>
            </w:pPr>
          </w:p>
          <w:p w14:paraId="46A4A23A">
            <w:pPr>
              <w:pStyle w:val="9"/>
              <w:rPr>
                <w:sz w:val="20"/>
              </w:rPr>
            </w:pPr>
          </w:p>
          <w:p w14:paraId="32A1E9A6">
            <w:pPr>
              <w:pStyle w:val="9"/>
              <w:rPr>
                <w:sz w:val="20"/>
              </w:rPr>
            </w:pPr>
          </w:p>
          <w:p w14:paraId="606044F9">
            <w:pPr>
              <w:pStyle w:val="9"/>
              <w:rPr>
                <w:sz w:val="20"/>
              </w:rPr>
            </w:pPr>
          </w:p>
          <w:p w14:paraId="45D8FEEE">
            <w:pPr>
              <w:pStyle w:val="9"/>
              <w:rPr>
                <w:sz w:val="20"/>
              </w:rPr>
            </w:pPr>
          </w:p>
          <w:p w14:paraId="592F7110">
            <w:pPr>
              <w:pStyle w:val="9"/>
              <w:rPr>
                <w:sz w:val="20"/>
              </w:rPr>
            </w:pPr>
          </w:p>
          <w:p w14:paraId="5498B1AA">
            <w:pPr>
              <w:pStyle w:val="9"/>
              <w:spacing w:before="5"/>
              <w:rPr>
                <w:sz w:val="27"/>
              </w:rPr>
            </w:pPr>
          </w:p>
          <w:p w14:paraId="42F7B40F">
            <w:pPr>
              <w:pStyle w:val="9"/>
              <w:spacing w:line="230" w:lineRule="auto"/>
              <w:ind w:left="37" w:right="190"/>
              <w:rPr>
                <w:sz w:val="20"/>
              </w:rPr>
            </w:pPr>
            <w:r>
              <w:rPr>
                <w:w w:val="95"/>
                <w:sz w:val="20"/>
              </w:rPr>
              <w:t>对畜禽定点屠宰厂（场）</w:t>
            </w:r>
            <w:r>
              <w:rPr>
                <w:spacing w:val="-2"/>
                <w:w w:val="95"/>
                <w:sz w:val="20"/>
              </w:rPr>
              <w:t xml:space="preserve">、其他单位和个人对畜禽、畜禽产 </w:t>
            </w:r>
            <w:r>
              <w:rPr>
                <w:sz w:val="20"/>
              </w:rPr>
              <w:t>品注水或者注入其他物质的行政处罚</w:t>
            </w:r>
          </w:p>
        </w:tc>
        <w:tc>
          <w:tcPr>
            <w:tcW w:w="11400" w:type="dxa"/>
          </w:tcPr>
          <w:p w14:paraId="0F036D22">
            <w:pPr>
              <w:pStyle w:val="9"/>
              <w:spacing w:before="153" w:line="252" w:lineRule="exact"/>
              <w:ind w:left="37"/>
              <w:rPr>
                <w:b/>
                <w:sz w:val="20"/>
              </w:rPr>
            </w:pPr>
            <w:r>
              <w:rPr>
                <w:b/>
                <w:sz w:val="20"/>
              </w:rPr>
              <w:t>1.《生猪屠宰管理条例》(2021修订)</w:t>
            </w:r>
          </w:p>
          <w:p w14:paraId="52DA7E04">
            <w:pPr>
              <w:pStyle w:val="9"/>
              <w:spacing w:before="3" w:line="230" w:lineRule="auto"/>
              <w:ind w:left="37" w:right="85"/>
              <w:rPr>
                <w:sz w:val="20"/>
              </w:rPr>
            </w:pPr>
            <w:r>
              <w:rPr>
                <w:b/>
                <w:spacing w:val="12"/>
                <w:sz w:val="20"/>
              </w:rPr>
              <w:t xml:space="preserve">第三十五条 </w:t>
            </w:r>
            <w:r>
              <w:rPr>
                <w:sz w:val="20"/>
              </w:rPr>
              <w:t>违反本条例规定，生猪定点屠宰厂（场）、其他单位和个人对生猪、生猪产品注水或者注入其他物质的，由农业农村主管部门没收注水或者注入其他物质的生猪、生猪产品、注水工具和设备以及违法所得；货值金额不足1万元的，并处5万</w:t>
            </w:r>
            <w:r>
              <w:rPr>
                <w:w w:val="95"/>
                <w:sz w:val="20"/>
              </w:rPr>
              <w:t>元以上10万元以下的罚款；货值金额1万元以上的，并处货值金额10倍以上20倍以下的罚款；对生猪定点屠宰厂（场）</w:t>
            </w:r>
            <w:r>
              <w:rPr>
                <w:spacing w:val="-3"/>
                <w:w w:val="95"/>
                <w:sz w:val="20"/>
              </w:rPr>
              <w:t xml:space="preserve">或者其他单 </w:t>
            </w:r>
            <w:r>
              <w:rPr>
                <w:w w:val="95"/>
                <w:sz w:val="20"/>
              </w:rPr>
              <w:t>位的直接负责的主管人员和其他直接责任人员处5万元以上10万元以下的罚款。注入其他物质的，还可以由公安机关依照《中华人</w:t>
            </w:r>
            <w:r>
              <w:rPr>
                <w:sz w:val="20"/>
              </w:rPr>
              <w:t>民共和国食品安全法》的规定，对其直接负责的主管人员和其他直接责任人员处</w:t>
            </w:r>
            <w:r>
              <w:rPr>
                <w:spacing w:val="3"/>
                <w:sz w:val="20"/>
              </w:rPr>
              <w:t>5</w:t>
            </w:r>
            <w:r>
              <w:rPr>
                <w:sz w:val="20"/>
              </w:rPr>
              <w:t>日以上15日以下拘留。</w:t>
            </w:r>
          </w:p>
          <w:p w14:paraId="0742BA99">
            <w:pPr>
              <w:pStyle w:val="9"/>
              <w:spacing w:before="4" w:line="230" w:lineRule="auto"/>
              <w:ind w:left="37" w:right="190"/>
              <w:rPr>
                <w:sz w:val="20"/>
              </w:rPr>
            </w:pPr>
            <w:r>
              <w:rPr>
                <w:w w:val="95"/>
                <w:sz w:val="20"/>
              </w:rPr>
              <w:t>生猪定点屠宰厂（场）</w:t>
            </w:r>
            <w:r>
              <w:rPr>
                <w:spacing w:val="-1"/>
                <w:w w:val="95"/>
                <w:sz w:val="20"/>
              </w:rPr>
              <w:t>对生猪、生猪产品注水或者注入其他物质的，除依照前款规定处罚外，还应当由农业农村主管部门责</w:t>
            </w:r>
            <w:r>
              <w:rPr>
                <w:sz w:val="20"/>
              </w:rPr>
              <w:t>令停业整顿；情节严重的，由设区的市级人民政府吊销生猪定点屠宰证书，收回生猪定点屠宰标志牌。</w:t>
            </w:r>
          </w:p>
          <w:p w14:paraId="344767BA">
            <w:pPr>
              <w:pStyle w:val="9"/>
              <w:spacing w:line="246" w:lineRule="exact"/>
              <w:ind w:left="37"/>
              <w:rPr>
                <w:b/>
                <w:sz w:val="20"/>
              </w:rPr>
            </w:pPr>
            <w:r>
              <w:rPr>
                <w:b/>
                <w:sz w:val="20"/>
              </w:rPr>
              <w:t>2.《山西省畜禽屠宰管理条例》（2024修订）</w:t>
            </w:r>
          </w:p>
          <w:p w14:paraId="612F593C">
            <w:pPr>
              <w:pStyle w:val="9"/>
              <w:spacing w:before="4" w:line="230" w:lineRule="auto"/>
              <w:ind w:left="37" w:right="161"/>
              <w:jc w:val="both"/>
              <w:rPr>
                <w:sz w:val="20"/>
              </w:rPr>
            </w:pPr>
            <w:r>
              <w:rPr>
                <w:b/>
                <w:spacing w:val="10"/>
                <w:sz w:val="20"/>
              </w:rPr>
              <w:t xml:space="preserve">第三十六条 </w:t>
            </w:r>
            <w:r>
              <w:rPr>
                <w:sz w:val="20"/>
              </w:rPr>
              <w:t>违反本条例规定，畜禽定点屠宰厂（场）</w:t>
            </w:r>
            <w:r>
              <w:rPr>
                <w:spacing w:val="-1"/>
                <w:sz w:val="20"/>
              </w:rPr>
              <w:t>、其他单位和个人对畜禽、畜禽产品注水或者注入其他物质的，由县</w:t>
            </w:r>
            <w:r>
              <w:rPr>
                <w:w w:val="95"/>
                <w:sz w:val="20"/>
              </w:rPr>
              <w:t>级以上人民政府农业农村主管部门没收注水或者注入其他物质的畜禽、畜禽产品、注水工具和设备以及违法所得；货值金额不足一万元的，并处五万元以上十万元以下的罚款；货值金额一万元以上的，并处货值金额十倍以上二十倍以下的罚款；对畜禽定点屠宰厂（场）或者其他单位的直接负责的主管人员和其他直接责任人员处五万元以上十万元以下的罚款。注入其他物质的，还可</w:t>
            </w:r>
            <w:r>
              <w:rPr>
                <w:sz w:val="20"/>
              </w:rPr>
              <w:t>以由公安机关依照《中华人民共和国食品安全法》的规定予以处罚。</w:t>
            </w:r>
          </w:p>
          <w:p w14:paraId="42D4FFD8">
            <w:pPr>
              <w:pStyle w:val="9"/>
              <w:spacing w:before="6" w:line="230" w:lineRule="auto"/>
              <w:ind w:left="37" w:right="190"/>
              <w:rPr>
                <w:sz w:val="20"/>
              </w:rPr>
            </w:pPr>
            <w:r>
              <w:rPr>
                <w:w w:val="95"/>
                <w:sz w:val="20"/>
              </w:rPr>
              <w:t>畜禽定点屠宰厂（场）</w:t>
            </w:r>
            <w:r>
              <w:rPr>
                <w:spacing w:val="-1"/>
                <w:w w:val="95"/>
                <w:sz w:val="20"/>
              </w:rPr>
              <w:t>对畜禽、畜禽产品注水或者注入其他物质的，除依照前款规定处罚外，还应当由县级以上人民政府农</w:t>
            </w:r>
            <w:r>
              <w:rPr>
                <w:sz w:val="20"/>
              </w:rPr>
              <w:t>业农村主管部门责令停业整顿；情节严重的，由设区的市人民政府吊销畜禽定点屠宰证书，收回畜禽定点屠宰标志牌。</w:t>
            </w:r>
          </w:p>
        </w:tc>
        <w:tc>
          <w:tcPr>
            <w:tcW w:w="938" w:type="dxa"/>
          </w:tcPr>
          <w:p w14:paraId="2953DEC6">
            <w:pPr>
              <w:pStyle w:val="9"/>
              <w:rPr>
                <w:sz w:val="20"/>
              </w:rPr>
            </w:pPr>
          </w:p>
          <w:p w14:paraId="29E3DE96">
            <w:pPr>
              <w:pStyle w:val="9"/>
              <w:rPr>
                <w:sz w:val="20"/>
              </w:rPr>
            </w:pPr>
          </w:p>
          <w:p w14:paraId="3BF28601">
            <w:pPr>
              <w:pStyle w:val="9"/>
              <w:rPr>
                <w:sz w:val="20"/>
              </w:rPr>
            </w:pPr>
          </w:p>
          <w:p w14:paraId="09E236FD">
            <w:pPr>
              <w:pStyle w:val="9"/>
              <w:rPr>
                <w:sz w:val="20"/>
              </w:rPr>
            </w:pPr>
          </w:p>
          <w:p w14:paraId="3C1CFEF3">
            <w:pPr>
              <w:pStyle w:val="9"/>
              <w:rPr>
                <w:sz w:val="20"/>
              </w:rPr>
            </w:pPr>
          </w:p>
          <w:p w14:paraId="5CF830D0">
            <w:pPr>
              <w:pStyle w:val="9"/>
              <w:rPr>
                <w:sz w:val="20"/>
              </w:rPr>
            </w:pPr>
          </w:p>
          <w:p w14:paraId="5BD05EE6">
            <w:pPr>
              <w:pStyle w:val="9"/>
              <w:spacing w:before="5"/>
              <w:rPr>
                <w:sz w:val="27"/>
              </w:rPr>
            </w:pPr>
          </w:p>
          <w:p w14:paraId="4FDC61A7">
            <w:pPr>
              <w:pStyle w:val="9"/>
              <w:spacing w:line="230" w:lineRule="auto"/>
              <w:ind w:left="78" w:right="20"/>
              <w:rPr>
                <w:sz w:val="20"/>
              </w:rPr>
            </w:pPr>
            <w:r>
              <w:rPr>
                <w:sz w:val="20"/>
              </w:rPr>
              <w:t>农业农村主管部门</w:t>
            </w:r>
          </w:p>
        </w:tc>
        <w:tc>
          <w:tcPr>
            <w:tcW w:w="2995" w:type="dxa"/>
          </w:tcPr>
          <w:p w14:paraId="1A85CDB6">
            <w:pPr>
              <w:pStyle w:val="9"/>
              <w:rPr>
                <w:sz w:val="20"/>
              </w:rPr>
            </w:pPr>
          </w:p>
          <w:p w14:paraId="6AD33A09">
            <w:pPr>
              <w:pStyle w:val="9"/>
              <w:rPr>
                <w:sz w:val="20"/>
              </w:rPr>
            </w:pPr>
          </w:p>
          <w:p w14:paraId="75AECDA9">
            <w:pPr>
              <w:pStyle w:val="9"/>
              <w:rPr>
                <w:sz w:val="20"/>
              </w:rPr>
            </w:pPr>
          </w:p>
          <w:p w14:paraId="0C0065A1">
            <w:pPr>
              <w:pStyle w:val="9"/>
              <w:rPr>
                <w:sz w:val="20"/>
              </w:rPr>
            </w:pPr>
          </w:p>
          <w:p w14:paraId="2EC21BF4">
            <w:pPr>
              <w:pStyle w:val="9"/>
              <w:rPr>
                <w:sz w:val="20"/>
              </w:rPr>
            </w:pPr>
          </w:p>
          <w:p w14:paraId="27B36ED4">
            <w:pPr>
              <w:pStyle w:val="9"/>
              <w:rPr>
                <w:sz w:val="20"/>
              </w:rPr>
            </w:pPr>
          </w:p>
          <w:p w14:paraId="560592F5">
            <w:pPr>
              <w:pStyle w:val="9"/>
              <w:rPr>
                <w:sz w:val="20"/>
              </w:rPr>
            </w:pPr>
          </w:p>
          <w:p w14:paraId="176E3706">
            <w:pPr>
              <w:pStyle w:val="9"/>
              <w:spacing w:before="7"/>
              <w:rPr>
                <w:sz w:val="16"/>
              </w:rPr>
            </w:pPr>
          </w:p>
          <w:p w14:paraId="197BFA1D">
            <w:pPr>
              <w:pStyle w:val="9"/>
              <w:ind w:left="285" w:right="249"/>
              <w:jc w:val="center"/>
              <w:rPr>
                <w:sz w:val="20"/>
              </w:rPr>
            </w:pPr>
            <w:r>
              <w:rPr>
                <w:sz w:val="20"/>
              </w:rPr>
              <w:t>县级以上农业农村主管部门</w:t>
            </w:r>
          </w:p>
        </w:tc>
      </w:tr>
      <w:tr w14:paraId="72D260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636" w:type="dxa"/>
          </w:tcPr>
          <w:p w14:paraId="176F1D19">
            <w:pPr>
              <w:pStyle w:val="9"/>
              <w:rPr>
                <w:sz w:val="20"/>
              </w:rPr>
            </w:pPr>
          </w:p>
          <w:p w14:paraId="47BA1D80">
            <w:pPr>
              <w:pStyle w:val="9"/>
              <w:spacing w:before="10"/>
              <w:rPr>
                <w:sz w:val="28"/>
              </w:rPr>
            </w:pPr>
          </w:p>
          <w:p w14:paraId="0EE19EC4">
            <w:pPr>
              <w:pStyle w:val="9"/>
              <w:spacing w:before="1"/>
              <w:ind w:left="104" w:right="70"/>
              <w:jc w:val="center"/>
              <w:rPr>
                <w:sz w:val="20"/>
              </w:rPr>
            </w:pPr>
            <w:r>
              <w:rPr>
                <w:sz w:val="20"/>
              </w:rPr>
              <w:t>109</w:t>
            </w:r>
          </w:p>
        </w:tc>
        <w:tc>
          <w:tcPr>
            <w:tcW w:w="1229" w:type="dxa"/>
          </w:tcPr>
          <w:p w14:paraId="3D222FA2">
            <w:pPr>
              <w:pStyle w:val="9"/>
              <w:rPr>
                <w:sz w:val="20"/>
              </w:rPr>
            </w:pPr>
          </w:p>
          <w:p w14:paraId="6E6F66BD">
            <w:pPr>
              <w:pStyle w:val="9"/>
              <w:spacing w:before="10"/>
              <w:rPr>
                <w:sz w:val="28"/>
              </w:rPr>
            </w:pPr>
          </w:p>
          <w:p w14:paraId="09845152">
            <w:pPr>
              <w:pStyle w:val="9"/>
              <w:spacing w:before="1"/>
              <w:ind w:left="102" w:right="64"/>
              <w:jc w:val="center"/>
              <w:rPr>
                <w:sz w:val="20"/>
              </w:rPr>
            </w:pPr>
            <w:r>
              <w:rPr>
                <w:sz w:val="20"/>
              </w:rPr>
              <w:t>畜禽屠宰</w:t>
            </w:r>
          </w:p>
        </w:tc>
        <w:tc>
          <w:tcPr>
            <w:tcW w:w="5424" w:type="dxa"/>
            <w:gridSpan w:val="2"/>
          </w:tcPr>
          <w:p w14:paraId="1C32F2EB">
            <w:pPr>
              <w:pStyle w:val="9"/>
              <w:rPr>
                <w:sz w:val="20"/>
              </w:rPr>
            </w:pPr>
          </w:p>
          <w:p w14:paraId="3BE6FDB6">
            <w:pPr>
              <w:pStyle w:val="9"/>
              <w:spacing w:before="12"/>
              <w:rPr>
                <w:sz w:val="19"/>
              </w:rPr>
            </w:pPr>
          </w:p>
          <w:p w14:paraId="7E456B90">
            <w:pPr>
              <w:pStyle w:val="9"/>
              <w:spacing w:line="230" w:lineRule="auto"/>
              <w:ind w:left="37" w:right="190"/>
              <w:rPr>
                <w:sz w:val="20"/>
              </w:rPr>
            </w:pPr>
            <w:r>
              <w:rPr>
                <w:w w:val="95"/>
                <w:sz w:val="20"/>
              </w:rPr>
              <w:t>对生猪定点屠宰厂（场）</w:t>
            </w:r>
            <w:r>
              <w:rPr>
                <w:spacing w:val="-2"/>
                <w:w w:val="95"/>
                <w:sz w:val="20"/>
              </w:rPr>
              <w:t xml:space="preserve">屠宰注水或者注入其他物质的生猪 </w:t>
            </w:r>
            <w:r>
              <w:rPr>
                <w:sz w:val="20"/>
              </w:rPr>
              <w:t>的行政处罚</w:t>
            </w:r>
          </w:p>
        </w:tc>
        <w:tc>
          <w:tcPr>
            <w:tcW w:w="11400" w:type="dxa"/>
          </w:tcPr>
          <w:p w14:paraId="47BE6049">
            <w:pPr>
              <w:pStyle w:val="9"/>
              <w:spacing w:before="132" w:line="252" w:lineRule="exact"/>
              <w:ind w:left="37"/>
              <w:rPr>
                <w:b/>
                <w:sz w:val="20"/>
              </w:rPr>
            </w:pPr>
            <w:r>
              <w:rPr>
                <w:b/>
                <w:w w:val="98"/>
                <w:sz w:val="20"/>
              </w:rPr>
              <w:t xml:space="preserve"> </w:t>
            </w:r>
            <w:r>
              <w:rPr>
                <w:b/>
                <w:sz w:val="20"/>
              </w:rPr>
              <w:t>《生猪屠宰管理条例》(2021修订)</w:t>
            </w:r>
          </w:p>
          <w:p w14:paraId="63553C52">
            <w:pPr>
              <w:pStyle w:val="9"/>
              <w:spacing w:before="1" w:line="232" w:lineRule="auto"/>
              <w:ind w:left="37" w:right="170"/>
              <w:jc w:val="both"/>
              <w:rPr>
                <w:sz w:val="20"/>
              </w:rPr>
            </w:pPr>
            <w:r>
              <w:rPr>
                <w:b/>
                <w:spacing w:val="10"/>
                <w:sz w:val="20"/>
              </w:rPr>
              <w:t xml:space="preserve">第三十六条 </w:t>
            </w:r>
            <w:r>
              <w:rPr>
                <w:sz w:val="20"/>
              </w:rPr>
              <w:t>违反本条例规定，生猪定点屠宰厂（场）</w:t>
            </w:r>
            <w:r>
              <w:rPr>
                <w:spacing w:val="-1"/>
                <w:sz w:val="20"/>
              </w:rPr>
              <w:t>屠宰注水或者注入其他物质的生猪的，由农业农村主管部门责令停业</w:t>
            </w:r>
            <w:r>
              <w:rPr>
                <w:w w:val="95"/>
                <w:sz w:val="20"/>
              </w:rPr>
              <w:t>整顿，没收注水或者注入其他物质的生猪、生猪产品和违法所得；货值金额不足</w:t>
            </w:r>
            <w:r>
              <w:rPr>
                <w:spacing w:val="3"/>
                <w:w w:val="95"/>
                <w:sz w:val="20"/>
              </w:rPr>
              <w:t>1</w:t>
            </w:r>
            <w:r>
              <w:rPr>
                <w:w w:val="95"/>
                <w:sz w:val="20"/>
              </w:rPr>
              <w:t>万元的，并处5万元以上10万元以下的罚款；货值金额1万元以上的，并处货值金额10倍以上20倍以下的罚款；对其直接负责的主管人员和其他直接责任人员处5万元以上10万元</w:t>
            </w:r>
            <w:r>
              <w:rPr>
                <w:sz w:val="20"/>
              </w:rPr>
              <w:t>以下的罚款；情节严重的，由设区的市级人民政府吊销生猪定点屠宰证书，收回生猪定点屠宰标志牌。</w:t>
            </w:r>
          </w:p>
        </w:tc>
        <w:tc>
          <w:tcPr>
            <w:tcW w:w="938" w:type="dxa"/>
          </w:tcPr>
          <w:p w14:paraId="1A354E03">
            <w:pPr>
              <w:pStyle w:val="9"/>
              <w:rPr>
                <w:sz w:val="20"/>
              </w:rPr>
            </w:pPr>
          </w:p>
          <w:p w14:paraId="5C9FDC03">
            <w:pPr>
              <w:pStyle w:val="9"/>
              <w:spacing w:before="12"/>
              <w:rPr>
                <w:sz w:val="19"/>
              </w:rPr>
            </w:pPr>
          </w:p>
          <w:p w14:paraId="120DD9B8">
            <w:pPr>
              <w:pStyle w:val="9"/>
              <w:spacing w:line="230" w:lineRule="auto"/>
              <w:ind w:left="78" w:right="20"/>
              <w:rPr>
                <w:sz w:val="20"/>
              </w:rPr>
            </w:pPr>
            <w:r>
              <w:rPr>
                <w:sz w:val="20"/>
              </w:rPr>
              <w:t>农业农村主管部门</w:t>
            </w:r>
          </w:p>
        </w:tc>
        <w:tc>
          <w:tcPr>
            <w:tcW w:w="2995" w:type="dxa"/>
          </w:tcPr>
          <w:p w14:paraId="0E7D33E8">
            <w:pPr>
              <w:pStyle w:val="9"/>
              <w:rPr>
                <w:sz w:val="20"/>
              </w:rPr>
            </w:pPr>
          </w:p>
          <w:p w14:paraId="5859998C">
            <w:pPr>
              <w:pStyle w:val="9"/>
              <w:spacing w:before="10"/>
              <w:rPr>
                <w:sz w:val="28"/>
              </w:rPr>
            </w:pPr>
          </w:p>
          <w:p w14:paraId="1F7A7C46">
            <w:pPr>
              <w:pStyle w:val="9"/>
              <w:spacing w:before="1"/>
              <w:ind w:left="285" w:right="249"/>
              <w:jc w:val="center"/>
              <w:rPr>
                <w:sz w:val="20"/>
              </w:rPr>
            </w:pPr>
            <w:r>
              <w:rPr>
                <w:sz w:val="20"/>
              </w:rPr>
              <w:t>县级以上农业农村主管部门</w:t>
            </w:r>
          </w:p>
        </w:tc>
      </w:tr>
      <w:tr w14:paraId="5E605B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67" w:hRule="atLeast"/>
        </w:trPr>
        <w:tc>
          <w:tcPr>
            <w:tcW w:w="636" w:type="dxa"/>
          </w:tcPr>
          <w:p w14:paraId="1206C89D">
            <w:pPr>
              <w:pStyle w:val="9"/>
              <w:rPr>
                <w:sz w:val="20"/>
              </w:rPr>
            </w:pPr>
          </w:p>
          <w:p w14:paraId="2D68A791">
            <w:pPr>
              <w:pStyle w:val="9"/>
              <w:rPr>
                <w:sz w:val="20"/>
              </w:rPr>
            </w:pPr>
          </w:p>
          <w:p w14:paraId="0A0DE72E">
            <w:pPr>
              <w:pStyle w:val="9"/>
              <w:rPr>
                <w:sz w:val="20"/>
              </w:rPr>
            </w:pPr>
          </w:p>
          <w:p w14:paraId="0D13A0E6">
            <w:pPr>
              <w:pStyle w:val="9"/>
              <w:spacing w:before="150"/>
              <w:ind w:left="104" w:right="70"/>
              <w:jc w:val="center"/>
              <w:rPr>
                <w:sz w:val="20"/>
              </w:rPr>
            </w:pPr>
            <w:r>
              <w:rPr>
                <w:sz w:val="20"/>
              </w:rPr>
              <w:t>110</w:t>
            </w:r>
          </w:p>
        </w:tc>
        <w:tc>
          <w:tcPr>
            <w:tcW w:w="1229" w:type="dxa"/>
          </w:tcPr>
          <w:p w14:paraId="6FF9A719">
            <w:pPr>
              <w:pStyle w:val="9"/>
              <w:rPr>
                <w:sz w:val="20"/>
              </w:rPr>
            </w:pPr>
          </w:p>
          <w:p w14:paraId="688BA47E">
            <w:pPr>
              <w:pStyle w:val="9"/>
              <w:rPr>
                <w:sz w:val="20"/>
              </w:rPr>
            </w:pPr>
          </w:p>
          <w:p w14:paraId="1688C24D">
            <w:pPr>
              <w:pStyle w:val="9"/>
              <w:rPr>
                <w:sz w:val="20"/>
              </w:rPr>
            </w:pPr>
          </w:p>
          <w:p w14:paraId="716E31D8">
            <w:pPr>
              <w:pStyle w:val="9"/>
              <w:spacing w:before="150"/>
              <w:ind w:left="102" w:right="64"/>
              <w:jc w:val="center"/>
              <w:rPr>
                <w:sz w:val="20"/>
              </w:rPr>
            </w:pPr>
            <w:r>
              <w:rPr>
                <w:sz w:val="20"/>
              </w:rPr>
              <w:t>畜禽屠宰</w:t>
            </w:r>
          </w:p>
        </w:tc>
        <w:tc>
          <w:tcPr>
            <w:tcW w:w="5424" w:type="dxa"/>
            <w:gridSpan w:val="2"/>
          </w:tcPr>
          <w:p w14:paraId="17A64DE1">
            <w:pPr>
              <w:pStyle w:val="9"/>
              <w:rPr>
                <w:sz w:val="20"/>
              </w:rPr>
            </w:pPr>
          </w:p>
          <w:p w14:paraId="2D0BF030">
            <w:pPr>
              <w:pStyle w:val="9"/>
              <w:rPr>
                <w:sz w:val="20"/>
              </w:rPr>
            </w:pPr>
          </w:p>
          <w:p w14:paraId="53EE2B91">
            <w:pPr>
              <w:pStyle w:val="9"/>
              <w:spacing w:before="167" w:line="230" w:lineRule="auto"/>
              <w:ind w:left="37" w:right="188"/>
              <w:jc w:val="both"/>
              <w:rPr>
                <w:sz w:val="20"/>
              </w:rPr>
            </w:pPr>
            <w:r>
              <w:rPr>
                <w:spacing w:val="-1"/>
                <w:w w:val="95"/>
                <w:sz w:val="20"/>
              </w:rPr>
              <w:t xml:space="preserve">对为未经定点违法从事畜禽屠宰活动的单位和个人提供畜禽 屠宰场所或者产品储存设施，或者为对畜禽、畜禽产品注水 </w:t>
            </w:r>
            <w:r>
              <w:rPr>
                <w:sz w:val="20"/>
              </w:rPr>
              <w:t>或者注入其他物质的单位和个人提供场所的行政处罚</w:t>
            </w:r>
          </w:p>
        </w:tc>
        <w:tc>
          <w:tcPr>
            <w:tcW w:w="11400" w:type="dxa"/>
          </w:tcPr>
          <w:p w14:paraId="346B283B">
            <w:pPr>
              <w:pStyle w:val="9"/>
              <w:spacing w:before="55" w:line="252" w:lineRule="exact"/>
              <w:ind w:left="37"/>
              <w:rPr>
                <w:b/>
                <w:sz w:val="20"/>
              </w:rPr>
            </w:pPr>
            <w:r>
              <w:rPr>
                <w:b/>
                <w:sz w:val="20"/>
              </w:rPr>
              <w:t>1.《生猪屠宰管理条例》(2021修订)</w:t>
            </w:r>
          </w:p>
          <w:p w14:paraId="6E497525">
            <w:pPr>
              <w:pStyle w:val="9"/>
              <w:spacing w:before="3" w:line="230" w:lineRule="auto"/>
              <w:ind w:left="37" w:right="94"/>
              <w:rPr>
                <w:sz w:val="20"/>
              </w:rPr>
            </w:pPr>
            <w:r>
              <w:rPr>
                <w:b/>
                <w:spacing w:val="12"/>
                <w:sz w:val="20"/>
              </w:rPr>
              <w:t xml:space="preserve">第三十七条 </w:t>
            </w:r>
            <w:r>
              <w:rPr>
                <w:sz w:val="20"/>
              </w:rPr>
              <w:t xml:space="preserve">违反本条例规定，为未经定点违法从事生猪屠宰活动的单位和个人提供生猪屠宰场所或者生猪产品储存设施， </w:t>
            </w:r>
            <w:r>
              <w:rPr>
                <w:w w:val="95"/>
                <w:sz w:val="20"/>
              </w:rPr>
              <w:t>或者为对生猪、生猪产品注水或者注入其他物质的单位和个人提供场所的，由农业农村主管部门责令改正，没收违法所得，并处</w:t>
            </w:r>
            <w:r>
              <w:rPr>
                <w:spacing w:val="-17"/>
                <w:w w:val="95"/>
                <w:sz w:val="20"/>
              </w:rPr>
              <w:t xml:space="preserve">5 </w:t>
            </w:r>
            <w:r>
              <w:rPr>
                <w:sz w:val="20"/>
              </w:rPr>
              <w:t>万元以上10万以下的罚款。</w:t>
            </w:r>
          </w:p>
          <w:p w14:paraId="0C683CFD">
            <w:pPr>
              <w:pStyle w:val="9"/>
              <w:spacing w:line="245" w:lineRule="exact"/>
              <w:ind w:left="37"/>
              <w:rPr>
                <w:b/>
                <w:sz w:val="20"/>
              </w:rPr>
            </w:pPr>
            <w:r>
              <w:rPr>
                <w:b/>
                <w:sz w:val="20"/>
              </w:rPr>
              <w:t>2.《山西省畜禽屠宰管理条例》（2024修订）</w:t>
            </w:r>
          </w:p>
          <w:p w14:paraId="0952DC68">
            <w:pPr>
              <w:pStyle w:val="9"/>
              <w:spacing w:before="4" w:line="230" w:lineRule="auto"/>
              <w:ind w:left="37" w:right="67"/>
              <w:rPr>
                <w:sz w:val="20"/>
              </w:rPr>
            </w:pPr>
            <w:r>
              <w:rPr>
                <w:b/>
                <w:w w:val="98"/>
                <w:sz w:val="20"/>
              </w:rPr>
              <w:t xml:space="preserve"> </w:t>
            </w:r>
            <w:r>
              <w:rPr>
                <w:b/>
                <w:sz w:val="20"/>
              </w:rPr>
              <w:t xml:space="preserve">第三十七条 </w:t>
            </w:r>
            <w:r>
              <w:rPr>
                <w:sz w:val="20"/>
              </w:rPr>
              <w:t>违反本条例规定，为未经定点违法从事畜禽屠宰活动的单位和个人提供畜禽屠宰场所或者畜禽产品储存设施，或者为对畜禽、畜禽产品注水或者注入其他物质的单位和个人提供场所的，由县级以上人民政府农业农村主管部门责令改正，没收违法所得，并处五万元以上十万元以下的罚款。</w:t>
            </w:r>
          </w:p>
        </w:tc>
        <w:tc>
          <w:tcPr>
            <w:tcW w:w="938" w:type="dxa"/>
          </w:tcPr>
          <w:p w14:paraId="3AAEA522">
            <w:pPr>
              <w:pStyle w:val="9"/>
              <w:rPr>
                <w:sz w:val="20"/>
              </w:rPr>
            </w:pPr>
          </w:p>
          <w:p w14:paraId="37EEDA07">
            <w:pPr>
              <w:pStyle w:val="9"/>
              <w:rPr>
                <w:sz w:val="20"/>
              </w:rPr>
            </w:pPr>
          </w:p>
          <w:p w14:paraId="07884E12">
            <w:pPr>
              <w:pStyle w:val="9"/>
              <w:spacing w:before="7"/>
              <w:rPr>
                <w:sz w:val="22"/>
              </w:rPr>
            </w:pPr>
          </w:p>
          <w:p w14:paraId="2A717988">
            <w:pPr>
              <w:pStyle w:val="9"/>
              <w:spacing w:line="230" w:lineRule="auto"/>
              <w:ind w:left="78" w:right="20"/>
              <w:rPr>
                <w:sz w:val="20"/>
              </w:rPr>
            </w:pPr>
            <w:r>
              <w:rPr>
                <w:sz w:val="20"/>
              </w:rPr>
              <w:t>农业农村主管部门</w:t>
            </w:r>
          </w:p>
        </w:tc>
        <w:tc>
          <w:tcPr>
            <w:tcW w:w="2995" w:type="dxa"/>
          </w:tcPr>
          <w:p w14:paraId="1593D58C">
            <w:pPr>
              <w:pStyle w:val="9"/>
              <w:rPr>
                <w:sz w:val="20"/>
              </w:rPr>
            </w:pPr>
          </w:p>
          <w:p w14:paraId="52DD0088">
            <w:pPr>
              <w:pStyle w:val="9"/>
              <w:rPr>
                <w:sz w:val="20"/>
              </w:rPr>
            </w:pPr>
          </w:p>
          <w:p w14:paraId="5856CCC7">
            <w:pPr>
              <w:pStyle w:val="9"/>
              <w:rPr>
                <w:sz w:val="20"/>
              </w:rPr>
            </w:pPr>
          </w:p>
          <w:p w14:paraId="05AE1710">
            <w:pPr>
              <w:pStyle w:val="9"/>
              <w:spacing w:before="150"/>
              <w:ind w:left="285" w:right="249"/>
              <w:jc w:val="center"/>
              <w:rPr>
                <w:sz w:val="20"/>
              </w:rPr>
            </w:pPr>
            <w:r>
              <w:rPr>
                <w:sz w:val="20"/>
              </w:rPr>
              <w:t>县级以上农业农村主管部门</w:t>
            </w:r>
          </w:p>
        </w:tc>
      </w:tr>
      <w:tr w14:paraId="0E6A63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28" w:hRule="atLeast"/>
        </w:trPr>
        <w:tc>
          <w:tcPr>
            <w:tcW w:w="636" w:type="dxa"/>
          </w:tcPr>
          <w:p w14:paraId="3F5BCD98">
            <w:pPr>
              <w:pStyle w:val="9"/>
              <w:rPr>
                <w:sz w:val="20"/>
              </w:rPr>
            </w:pPr>
          </w:p>
          <w:p w14:paraId="2312913C">
            <w:pPr>
              <w:pStyle w:val="9"/>
              <w:rPr>
                <w:sz w:val="20"/>
              </w:rPr>
            </w:pPr>
          </w:p>
          <w:p w14:paraId="610B7A85">
            <w:pPr>
              <w:pStyle w:val="9"/>
              <w:rPr>
                <w:sz w:val="20"/>
              </w:rPr>
            </w:pPr>
          </w:p>
          <w:p w14:paraId="6C42323C">
            <w:pPr>
              <w:pStyle w:val="9"/>
              <w:spacing w:before="11"/>
              <w:rPr>
                <w:sz w:val="17"/>
              </w:rPr>
            </w:pPr>
          </w:p>
          <w:p w14:paraId="06353A3A">
            <w:pPr>
              <w:pStyle w:val="9"/>
              <w:ind w:left="104" w:right="70"/>
              <w:jc w:val="center"/>
              <w:rPr>
                <w:sz w:val="20"/>
              </w:rPr>
            </w:pPr>
            <w:r>
              <w:rPr>
                <w:sz w:val="20"/>
              </w:rPr>
              <w:t>111</w:t>
            </w:r>
          </w:p>
        </w:tc>
        <w:tc>
          <w:tcPr>
            <w:tcW w:w="1229" w:type="dxa"/>
          </w:tcPr>
          <w:p w14:paraId="0E126FF3">
            <w:pPr>
              <w:pStyle w:val="9"/>
              <w:rPr>
                <w:sz w:val="20"/>
              </w:rPr>
            </w:pPr>
          </w:p>
          <w:p w14:paraId="259E6A9B">
            <w:pPr>
              <w:pStyle w:val="9"/>
              <w:rPr>
                <w:sz w:val="20"/>
              </w:rPr>
            </w:pPr>
          </w:p>
          <w:p w14:paraId="4727D2D4">
            <w:pPr>
              <w:pStyle w:val="9"/>
              <w:rPr>
                <w:sz w:val="20"/>
              </w:rPr>
            </w:pPr>
          </w:p>
          <w:p w14:paraId="73C152FE">
            <w:pPr>
              <w:pStyle w:val="9"/>
              <w:spacing w:before="11"/>
              <w:rPr>
                <w:sz w:val="17"/>
              </w:rPr>
            </w:pPr>
          </w:p>
          <w:p w14:paraId="58FB587A">
            <w:pPr>
              <w:pStyle w:val="9"/>
              <w:ind w:left="102" w:right="64"/>
              <w:jc w:val="center"/>
              <w:rPr>
                <w:sz w:val="20"/>
              </w:rPr>
            </w:pPr>
            <w:r>
              <w:rPr>
                <w:sz w:val="20"/>
              </w:rPr>
              <w:t>畜禽屠宰</w:t>
            </w:r>
          </w:p>
        </w:tc>
        <w:tc>
          <w:tcPr>
            <w:tcW w:w="5424" w:type="dxa"/>
            <w:gridSpan w:val="2"/>
          </w:tcPr>
          <w:p w14:paraId="6C646D6A">
            <w:pPr>
              <w:pStyle w:val="9"/>
              <w:rPr>
                <w:sz w:val="20"/>
              </w:rPr>
            </w:pPr>
          </w:p>
          <w:p w14:paraId="116DFAFE">
            <w:pPr>
              <w:pStyle w:val="9"/>
              <w:rPr>
                <w:sz w:val="20"/>
              </w:rPr>
            </w:pPr>
          </w:p>
          <w:p w14:paraId="3C033318">
            <w:pPr>
              <w:pStyle w:val="9"/>
              <w:spacing w:before="3"/>
              <w:rPr>
                <w:sz w:val="19"/>
              </w:rPr>
            </w:pPr>
          </w:p>
          <w:p w14:paraId="4B8C01AB">
            <w:pPr>
              <w:pStyle w:val="9"/>
              <w:spacing w:line="230" w:lineRule="auto"/>
              <w:ind w:left="37" w:right="188"/>
              <w:jc w:val="both"/>
              <w:rPr>
                <w:sz w:val="20"/>
              </w:rPr>
            </w:pPr>
            <w:r>
              <w:rPr>
                <w:w w:val="95"/>
                <w:sz w:val="20"/>
              </w:rPr>
              <w:t>对畜禽定点屠宰厂（场）</w:t>
            </w:r>
            <w:r>
              <w:rPr>
                <w:spacing w:val="-1"/>
                <w:w w:val="95"/>
                <w:sz w:val="20"/>
              </w:rPr>
              <w:t xml:space="preserve">被吊销畜禽定点屠宰证书的，其法 </w:t>
            </w:r>
            <w:r>
              <w:rPr>
                <w:w w:val="95"/>
                <w:sz w:val="20"/>
              </w:rPr>
              <w:t>定代表人（负责人）</w:t>
            </w:r>
            <w:r>
              <w:rPr>
                <w:spacing w:val="-1"/>
                <w:w w:val="95"/>
                <w:sz w:val="20"/>
              </w:rPr>
              <w:t xml:space="preserve">、直接负责的主管人员和其他直接责任 </w:t>
            </w:r>
            <w:r>
              <w:rPr>
                <w:sz w:val="20"/>
              </w:rPr>
              <w:t>人员的行政处罚</w:t>
            </w:r>
          </w:p>
        </w:tc>
        <w:tc>
          <w:tcPr>
            <w:tcW w:w="11400" w:type="dxa"/>
          </w:tcPr>
          <w:p w14:paraId="15D85065">
            <w:pPr>
              <w:pStyle w:val="9"/>
              <w:spacing w:before="134" w:line="252" w:lineRule="exact"/>
              <w:ind w:left="37"/>
              <w:rPr>
                <w:b/>
                <w:sz w:val="20"/>
              </w:rPr>
            </w:pPr>
            <w:r>
              <w:rPr>
                <w:b/>
                <w:sz w:val="20"/>
              </w:rPr>
              <w:t>1.《生猪屠宰管理条例》(2021修订)</w:t>
            </w:r>
          </w:p>
          <w:p w14:paraId="691DAAE0">
            <w:pPr>
              <w:pStyle w:val="9"/>
              <w:spacing w:before="1" w:line="232" w:lineRule="auto"/>
              <w:ind w:left="37" w:right="92"/>
              <w:rPr>
                <w:sz w:val="20"/>
              </w:rPr>
            </w:pPr>
            <w:r>
              <w:rPr>
                <w:b/>
                <w:spacing w:val="12"/>
                <w:sz w:val="20"/>
              </w:rPr>
              <w:t xml:space="preserve">第三十八条 </w:t>
            </w:r>
            <w:r>
              <w:rPr>
                <w:sz w:val="20"/>
              </w:rPr>
              <w:t>违反本条例规定，生猪定点屠宰厂（场）被吊销生猪定点屠宰证书的，其法定代表人（负责人）、直接负责的</w:t>
            </w:r>
            <w:r>
              <w:rPr>
                <w:spacing w:val="-1"/>
                <w:sz w:val="20"/>
              </w:rPr>
              <w:t xml:space="preserve">主管人员和其他直接责任人员自处罚决定作出之日起 </w:t>
            </w:r>
            <w:r>
              <w:rPr>
                <w:sz w:val="20"/>
              </w:rPr>
              <w:t>5</w:t>
            </w:r>
            <w:r>
              <w:rPr>
                <w:spacing w:val="-6"/>
                <w:sz w:val="20"/>
              </w:rPr>
              <w:t xml:space="preserve"> 年内不得申请生猪定点屠宰证书或者从事生猪屠宰管理活动；因食品安全</w:t>
            </w:r>
            <w:r>
              <w:rPr>
                <w:sz w:val="20"/>
              </w:rPr>
              <w:t>犯罪被判处有期徒刑以上刑罚的，终身不得从事生猪屠宰管理活动。</w:t>
            </w:r>
          </w:p>
          <w:p w14:paraId="767647BB">
            <w:pPr>
              <w:pStyle w:val="9"/>
              <w:spacing w:line="242" w:lineRule="exact"/>
              <w:ind w:left="37"/>
              <w:rPr>
                <w:b/>
                <w:sz w:val="20"/>
              </w:rPr>
            </w:pPr>
            <w:r>
              <w:rPr>
                <w:b/>
                <w:sz w:val="20"/>
              </w:rPr>
              <w:t>2.《山西省畜禽屠宰管理条例》（2024修订）</w:t>
            </w:r>
          </w:p>
          <w:p w14:paraId="1848460E">
            <w:pPr>
              <w:pStyle w:val="9"/>
              <w:spacing w:before="3" w:line="230" w:lineRule="auto"/>
              <w:ind w:left="37" w:right="164"/>
              <w:jc w:val="both"/>
              <w:rPr>
                <w:sz w:val="20"/>
              </w:rPr>
            </w:pPr>
            <w:r>
              <w:rPr>
                <w:b/>
                <w:spacing w:val="10"/>
                <w:sz w:val="20"/>
              </w:rPr>
              <w:t xml:space="preserve">第三十八条 </w:t>
            </w:r>
            <w:r>
              <w:rPr>
                <w:sz w:val="20"/>
              </w:rPr>
              <w:t>违反本条例规定，畜禽定点屠宰厂（场）被吊销畜禽定点屠宰证书的，其法定代表人（负责人）</w:t>
            </w:r>
            <w:r>
              <w:rPr>
                <w:spacing w:val="-3"/>
                <w:sz w:val="20"/>
              </w:rPr>
              <w:t>、直接负责的</w:t>
            </w:r>
            <w:r>
              <w:rPr>
                <w:w w:val="95"/>
                <w:sz w:val="20"/>
              </w:rPr>
              <w:t>主管人员和其他直接责任人员自处罚决定作出之日起五年内不得申请畜禽定点屠宰证书或者从事畜禽屠宰管理活动；因食品安全</w:t>
            </w:r>
            <w:r>
              <w:rPr>
                <w:sz w:val="20"/>
              </w:rPr>
              <w:t>犯罪被判处有期徒刑以上刑罚的，终身不得从事畜禽屠宰管理活动。</w:t>
            </w:r>
          </w:p>
        </w:tc>
        <w:tc>
          <w:tcPr>
            <w:tcW w:w="938" w:type="dxa"/>
          </w:tcPr>
          <w:p w14:paraId="01446D6D">
            <w:pPr>
              <w:pStyle w:val="9"/>
              <w:rPr>
                <w:sz w:val="20"/>
              </w:rPr>
            </w:pPr>
          </w:p>
          <w:p w14:paraId="7C0AEC26">
            <w:pPr>
              <w:pStyle w:val="9"/>
              <w:rPr>
                <w:sz w:val="20"/>
              </w:rPr>
            </w:pPr>
          </w:p>
          <w:p w14:paraId="0EAFFB4F">
            <w:pPr>
              <w:pStyle w:val="9"/>
              <w:spacing w:before="12"/>
              <w:rPr>
                <w:sz w:val="28"/>
              </w:rPr>
            </w:pPr>
          </w:p>
          <w:p w14:paraId="398CFA0C">
            <w:pPr>
              <w:pStyle w:val="9"/>
              <w:spacing w:line="230" w:lineRule="auto"/>
              <w:ind w:left="78" w:right="20"/>
              <w:rPr>
                <w:sz w:val="20"/>
              </w:rPr>
            </w:pPr>
            <w:r>
              <w:rPr>
                <w:sz w:val="20"/>
              </w:rPr>
              <w:t>农业农村主管部门</w:t>
            </w:r>
          </w:p>
        </w:tc>
        <w:tc>
          <w:tcPr>
            <w:tcW w:w="2995" w:type="dxa"/>
          </w:tcPr>
          <w:p w14:paraId="2B07ED8F">
            <w:pPr>
              <w:pStyle w:val="9"/>
              <w:rPr>
                <w:sz w:val="20"/>
              </w:rPr>
            </w:pPr>
          </w:p>
          <w:p w14:paraId="6F00E56B">
            <w:pPr>
              <w:pStyle w:val="9"/>
              <w:rPr>
                <w:sz w:val="20"/>
              </w:rPr>
            </w:pPr>
          </w:p>
          <w:p w14:paraId="38553E4A">
            <w:pPr>
              <w:pStyle w:val="9"/>
              <w:rPr>
                <w:sz w:val="20"/>
              </w:rPr>
            </w:pPr>
          </w:p>
          <w:p w14:paraId="5D6A7AA5">
            <w:pPr>
              <w:pStyle w:val="9"/>
              <w:spacing w:before="11"/>
              <w:rPr>
                <w:sz w:val="17"/>
              </w:rPr>
            </w:pPr>
          </w:p>
          <w:p w14:paraId="151794A3">
            <w:pPr>
              <w:pStyle w:val="9"/>
              <w:ind w:left="285" w:right="249"/>
              <w:jc w:val="center"/>
              <w:rPr>
                <w:sz w:val="20"/>
              </w:rPr>
            </w:pPr>
            <w:r>
              <w:rPr>
                <w:sz w:val="20"/>
              </w:rPr>
              <w:t>县级以上农业农村主管部门</w:t>
            </w:r>
          </w:p>
        </w:tc>
      </w:tr>
      <w:tr w14:paraId="462954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3" w:hRule="atLeast"/>
        </w:trPr>
        <w:tc>
          <w:tcPr>
            <w:tcW w:w="636" w:type="dxa"/>
            <w:vMerge w:val="restart"/>
          </w:tcPr>
          <w:p w14:paraId="3E4DE2A7">
            <w:pPr>
              <w:pStyle w:val="9"/>
              <w:rPr>
                <w:sz w:val="20"/>
              </w:rPr>
            </w:pPr>
          </w:p>
          <w:p w14:paraId="3F2320B2">
            <w:pPr>
              <w:pStyle w:val="9"/>
              <w:rPr>
                <w:sz w:val="20"/>
              </w:rPr>
            </w:pPr>
          </w:p>
          <w:p w14:paraId="01C1B19F">
            <w:pPr>
              <w:pStyle w:val="9"/>
              <w:rPr>
                <w:sz w:val="20"/>
              </w:rPr>
            </w:pPr>
          </w:p>
          <w:p w14:paraId="44944E2A">
            <w:pPr>
              <w:pStyle w:val="9"/>
              <w:rPr>
                <w:sz w:val="20"/>
              </w:rPr>
            </w:pPr>
          </w:p>
          <w:p w14:paraId="508C3A74">
            <w:pPr>
              <w:pStyle w:val="9"/>
              <w:rPr>
                <w:sz w:val="20"/>
              </w:rPr>
            </w:pPr>
          </w:p>
          <w:p w14:paraId="0685E97D">
            <w:pPr>
              <w:pStyle w:val="9"/>
              <w:rPr>
                <w:sz w:val="20"/>
              </w:rPr>
            </w:pPr>
          </w:p>
          <w:p w14:paraId="2ABD0E8A">
            <w:pPr>
              <w:pStyle w:val="9"/>
              <w:rPr>
                <w:sz w:val="20"/>
              </w:rPr>
            </w:pPr>
          </w:p>
          <w:p w14:paraId="4A9D8490">
            <w:pPr>
              <w:pStyle w:val="9"/>
              <w:spacing w:before="159"/>
              <w:ind w:left="174"/>
              <w:rPr>
                <w:sz w:val="20"/>
              </w:rPr>
            </w:pPr>
            <w:r>
              <w:rPr>
                <w:sz w:val="20"/>
              </w:rPr>
              <w:t>112</w:t>
            </w:r>
          </w:p>
        </w:tc>
        <w:tc>
          <w:tcPr>
            <w:tcW w:w="1229" w:type="dxa"/>
            <w:vMerge w:val="restart"/>
          </w:tcPr>
          <w:p w14:paraId="3CA204AF">
            <w:pPr>
              <w:pStyle w:val="9"/>
              <w:rPr>
                <w:sz w:val="20"/>
              </w:rPr>
            </w:pPr>
          </w:p>
          <w:p w14:paraId="6FB7F12A">
            <w:pPr>
              <w:pStyle w:val="9"/>
              <w:rPr>
                <w:sz w:val="20"/>
              </w:rPr>
            </w:pPr>
          </w:p>
          <w:p w14:paraId="51CA992B">
            <w:pPr>
              <w:pStyle w:val="9"/>
              <w:rPr>
                <w:sz w:val="20"/>
              </w:rPr>
            </w:pPr>
          </w:p>
          <w:p w14:paraId="327951D3">
            <w:pPr>
              <w:pStyle w:val="9"/>
              <w:rPr>
                <w:sz w:val="20"/>
              </w:rPr>
            </w:pPr>
          </w:p>
          <w:p w14:paraId="17DDB4A8">
            <w:pPr>
              <w:pStyle w:val="9"/>
              <w:rPr>
                <w:sz w:val="20"/>
              </w:rPr>
            </w:pPr>
          </w:p>
          <w:p w14:paraId="11190538">
            <w:pPr>
              <w:pStyle w:val="9"/>
              <w:rPr>
                <w:sz w:val="20"/>
              </w:rPr>
            </w:pPr>
          </w:p>
          <w:p w14:paraId="2D9501D8">
            <w:pPr>
              <w:pStyle w:val="9"/>
              <w:spacing w:before="2"/>
              <w:rPr>
                <w:sz w:val="23"/>
              </w:rPr>
            </w:pPr>
          </w:p>
          <w:p w14:paraId="54AAC659">
            <w:pPr>
              <w:pStyle w:val="9"/>
              <w:spacing w:line="232" w:lineRule="auto"/>
              <w:ind w:left="424" w:right="144" w:hanging="199"/>
              <w:rPr>
                <w:sz w:val="20"/>
              </w:rPr>
            </w:pPr>
            <w:r>
              <w:rPr>
                <w:sz w:val="20"/>
              </w:rPr>
              <w:t>动物卫生监督</w:t>
            </w:r>
          </w:p>
        </w:tc>
        <w:tc>
          <w:tcPr>
            <w:tcW w:w="2057" w:type="dxa"/>
            <w:vMerge w:val="restart"/>
          </w:tcPr>
          <w:p w14:paraId="0F240B2B">
            <w:pPr>
              <w:pStyle w:val="9"/>
              <w:rPr>
                <w:sz w:val="20"/>
              </w:rPr>
            </w:pPr>
          </w:p>
          <w:p w14:paraId="5CFF300A">
            <w:pPr>
              <w:pStyle w:val="9"/>
              <w:rPr>
                <w:sz w:val="20"/>
              </w:rPr>
            </w:pPr>
          </w:p>
          <w:p w14:paraId="226135AE">
            <w:pPr>
              <w:pStyle w:val="9"/>
              <w:rPr>
                <w:sz w:val="20"/>
              </w:rPr>
            </w:pPr>
          </w:p>
          <w:p w14:paraId="109816C1">
            <w:pPr>
              <w:pStyle w:val="9"/>
              <w:rPr>
                <w:sz w:val="20"/>
              </w:rPr>
            </w:pPr>
          </w:p>
          <w:p w14:paraId="1E34B353">
            <w:pPr>
              <w:pStyle w:val="9"/>
              <w:rPr>
                <w:sz w:val="20"/>
              </w:rPr>
            </w:pPr>
          </w:p>
          <w:p w14:paraId="25C3E0F7">
            <w:pPr>
              <w:pStyle w:val="9"/>
              <w:spacing w:before="6"/>
              <w:rPr>
                <w:sz w:val="14"/>
              </w:rPr>
            </w:pPr>
          </w:p>
          <w:p w14:paraId="492BF2DA">
            <w:pPr>
              <w:pStyle w:val="9"/>
              <w:spacing w:line="230" w:lineRule="auto"/>
              <w:ind w:left="37" w:right="7"/>
              <w:jc w:val="both"/>
              <w:rPr>
                <w:sz w:val="20"/>
              </w:rPr>
            </w:pPr>
            <w:r>
              <w:rPr>
                <w:spacing w:val="-2"/>
                <w:sz w:val="20"/>
              </w:rPr>
              <w:t>对饲养的动物未按照动物疫病强制免疫计划或者免疫技术规范实施免疫接种的等行为的行政</w:t>
            </w:r>
            <w:r>
              <w:rPr>
                <w:sz w:val="20"/>
              </w:rPr>
              <w:t>处罚</w:t>
            </w:r>
          </w:p>
        </w:tc>
        <w:tc>
          <w:tcPr>
            <w:tcW w:w="3367" w:type="dxa"/>
          </w:tcPr>
          <w:p w14:paraId="3CE5B994">
            <w:pPr>
              <w:pStyle w:val="9"/>
              <w:spacing w:before="75" w:line="232" w:lineRule="auto"/>
              <w:ind w:left="37" w:right="123"/>
              <w:jc w:val="both"/>
              <w:rPr>
                <w:sz w:val="20"/>
              </w:rPr>
            </w:pPr>
            <w:r>
              <w:rPr>
                <w:w w:val="95"/>
                <w:sz w:val="20"/>
              </w:rPr>
              <w:t>对饲养的动物未按照动物疫病强制免疫计划或者免疫技术规范实施免疫接</w:t>
            </w:r>
            <w:r>
              <w:rPr>
                <w:sz w:val="20"/>
              </w:rPr>
              <w:t>种的行政处罚</w:t>
            </w:r>
          </w:p>
        </w:tc>
        <w:tc>
          <w:tcPr>
            <w:tcW w:w="11400" w:type="dxa"/>
            <w:vMerge w:val="restart"/>
          </w:tcPr>
          <w:p w14:paraId="38613E17">
            <w:pPr>
              <w:pStyle w:val="9"/>
              <w:rPr>
                <w:sz w:val="20"/>
              </w:rPr>
            </w:pPr>
          </w:p>
          <w:p w14:paraId="59F17FFF">
            <w:pPr>
              <w:pStyle w:val="9"/>
              <w:rPr>
                <w:sz w:val="20"/>
              </w:rPr>
            </w:pPr>
          </w:p>
          <w:p w14:paraId="041FAE9D">
            <w:pPr>
              <w:pStyle w:val="9"/>
              <w:rPr>
                <w:sz w:val="20"/>
              </w:rPr>
            </w:pPr>
          </w:p>
          <w:p w14:paraId="7C845B5A">
            <w:pPr>
              <w:pStyle w:val="9"/>
              <w:rPr>
                <w:sz w:val="20"/>
              </w:rPr>
            </w:pPr>
          </w:p>
          <w:p w14:paraId="47C3C19A">
            <w:pPr>
              <w:pStyle w:val="9"/>
              <w:spacing w:before="7"/>
              <w:rPr>
                <w:sz w:val="14"/>
              </w:rPr>
            </w:pPr>
          </w:p>
          <w:p w14:paraId="519FD351">
            <w:pPr>
              <w:pStyle w:val="9"/>
              <w:spacing w:before="1" w:line="252" w:lineRule="exact"/>
              <w:ind w:left="37"/>
              <w:rPr>
                <w:b/>
                <w:sz w:val="20"/>
              </w:rPr>
            </w:pPr>
            <w:r>
              <w:rPr>
                <w:b/>
                <w:sz w:val="20"/>
              </w:rPr>
              <w:t>《中华人民共和国动物防疫法》(2021修订)</w:t>
            </w:r>
          </w:p>
          <w:p w14:paraId="5DF8CDF1">
            <w:pPr>
              <w:pStyle w:val="9"/>
              <w:spacing w:before="3" w:line="230" w:lineRule="auto"/>
              <w:ind w:left="37" w:right="167"/>
              <w:jc w:val="both"/>
              <w:rPr>
                <w:sz w:val="20"/>
              </w:rPr>
            </w:pPr>
            <w:r>
              <w:rPr>
                <w:b/>
                <w:spacing w:val="10"/>
                <w:sz w:val="20"/>
              </w:rPr>
              <w:t xml:space="preserve">第九十二条 </w:t>
            </w:r>
            <w:r>
              <w:rPr>
                <w:spacing w:val="-1"/>
                <w:sz w:val="20"/>
              </w:rPr>
              <w:t>违反本法规定，有下列行为之一的，由县级以上地方人民政府农业农村主管部门责令限期改正，可以处一千元</w:t>
            </w:r>
            <w:r>
              <w:rPr>
                <w:w w:val="95"/>
                <w:sz w:val="20"/>
              </w:rPr>
              <w:t>以下罚款；逾期不改正的，处一千元以上五千元以下罚款，由县级以上地方人民政府农业农村主管部门委托动物诊疗机构、无害化处理场所等代为处理，所需费用由违法行为人承担：（一）对饲养的动物未按照动物疫病强制免疫计划或者免疫技术规范实施免疫接种的；（二）对饲养的种用、乳用动物未按照国务院农业农村主管部门的要求定期开展疫病检测，或者经检测不合格而未按照规定处理的；（三）对饲养的犬只未按照规定定期进行狂犬病免疫接种的；（四）动物、动物产品的运载工具在装载前和卸</w:t>
            </w:r>
            <w:r>
              <w:rPr>
                <w:sz w:val="20"/>
              </w:rPr>
              <w:t>载后未按照规定及时清洗、消毒的。</w:t>
            </w:r>
          </w:p>
        </w:tc>
        <w:tc>
          <w:tcPr>
            <w:tcW w:w="938" w:type="dxa"/>
            <w:vMerge w:val="restart"/>
          </w:tcPr>
          <w:p w14:paraId="4077C7ED">
            <w:pPr>
              <w:pStyle w:val="9"/>
              <w:rPr>
                <w:sz w:val="20"/>
              </w:rPr>
            </w:pPr>
          </w:p>
          <w:p w14:paraId="08EBBB0A">
            <w:pPr>
              <w:pStyle w:val="9"/>
              <w:rPr>
                <w:sz w:val="20"/>
              </w:rPr>
            </w:pPr>
          </w:p>
          <w:p w14:paraId="796EC7FF">
            <w:pPr>
              <w:pStyle w:val="9"/>
              <w:rPr>
                <w:sz w:val="20"/>
              </w:rPr>
            </w:pPr>
          </w:p>
          <w:p w14:paraId="131B670C">
            <w:pPr>
              <w:pStyle w:val="9"/>
              <w:rPr>
                <w:sz w:val="20"/>
              </w:rPr>
            </w:pPr>
          </w:p>
          <w:p w14:paraId="7708E4E6">
            <w:pPr>
              <w:pStyle w:val="9"/>
              <w:rPr>
                <w:sz w:val="20"/>
              </w:rPr>
            </w:pPr>
          </w:p>
          <w:p w14:paraId="508BCD59">
            <w:pPr>
              <w:pStyle w:val="9"/>
              <w:rPr>
                <w:sz w:val="20"/>
              </w:rPr>
            </w:pPr>
          </w:p>
          <w:p w14:paraId="14CE9285">
            <w:pPr>
              <w:pStyle w:val="9"/>
              <w:spacing w:before="2"/>
              <w:rPr>
                <w:sz w:val="23"/>
              </w:rPr>
            </w:pPr>
          </w:p>
          <w:p w14:paraId="272F5219">
            <w:pPr>
              <w:pStyle w:val="9"/>
              <w:spacing w:line="232" w:lineRule="auto"/>
              <w:ind w:left="78" w:right="20"/>
              <w:rPr>
                <w:sz w:val="20"/>
              </w:rPr>
            </w:pPr>
            <w:r>
              <w:rPr>
                <w:sz w:val="20"/>
              </w:rPr>
              <w:t>农业农村主管部门</w:t>
            </w:r>
          </w:p>
        </w:tc>
        <w:tc>
          <w:tcPr>
            <w:tcW w:w="2995" w:type="dxa"/>
            <w:vMerge w:val="restart"/>
          </w:tcPr>
          <w:p w14:paraId="3104B79D">
            <w:pPr>
              <w:pStyle w:val="9"/>
              <w:rPr>
                <w:sz w:val="20"/>
              </w:rPr>
            </w:pPr>
          </w:p>
          <w:p w14:paraId="6503CF08">
            <w:pPr>
              <w:pStyle w:val="9"/>
              <w:rPr>
                <w:sz w:val="20"/>
              </w:rPr>
            </w:pPr>
          </w:p>
          <w:p w14:paraId="4750C24D">
            <w:pPr>
              <w:pStyle w:val="9"/>
              <w:rPr>
                <w:sz w:val="20"/>
              </w:rPr>
            </w:pPr>
          </w:p>
          <w:p w14:paraId="458CBC9F">
            <w:pPr>
              <w:pStyle w:val="9"/>
              <w:rPr>
                <w:sz w:val="20"/>
              </w:rPr>
            </w:pPr>
          </w:p>
          <w:p w14:paraId="5598288C">
            <w:pPr>
              <w:pStyle w:val="9"/>
              <w:rPr>
                <w:sz w:val="20"/>
              </w:rPr>
            </w:pPr>
          </w:p>
          <w:p w14:paraId="415BA933">
            <w:pPr>
              <w:pStyle w:val="9"/>
              <w:rPr>
                <w:sz w:val="20"/>
              </w:rPr>
            </w:pPr>
          </w:p>
          <w:p w14:paraId="5AF0214D">
            <w:pPr>
              <w:pStyle w:val="9"/>
              <w:rPr>
                <w:sz w:val="20"/>
              </w:rPr>
            </w:pPr>
          </w:p>
          <w:p w14:paraId="2F1A2EA4">
            <w:pPr>
              <w:pStyle w:val="9"/>
              <w:spacing w:before="159"/>
              <w:ind w:left="311"/>
              <w:rPr>
                <w:sz w:val="20"/>
              </w:rPr>
            </w:pPr>
            <w:r>
              <w:rPr>
                <w:sz w:val="20"/>
              </w:rPr>
              <w:t>县级以上农业农村主管部门</w:t>
            </w:r>
          </w:p>
        </w:tc>
      </w:tr>
      <w:tr w14:paraId="226E72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4" w:hRule="atLeast"/>
        </w:trPr>
        <w:tc>
          <w:tcPr>
            <w:tcW w:w="636" w:type="dxa"/>
            <w:vMerge w:val="continue"/>
            <w:tcBorders>
              <w:top w:val="nil"/>
            </w:tcBorders>
          </w:tcPr>
          <w:p w14:paraId="75907D30">
            <w:pPr>
              <w:rPr>
                <w:sz w:val="2"/>
                <w:szCs w:val="2"/>
              </w:rPr>
            </w:pPr>
          </w:p>
        </w:tc>
        <w:tc>
          <w:tcPr>
            <w:tcW w:w="1229" w:type="dxa"/>
            <w:vMerge w:val="continue"/>
            <w:tcBorders>
              <w:top w:val="nil"/>
            </w:tcBorders>
          </w:tcPr>
          <w:p w14:paraId="039B6C01">
            <w:pPr>
              <w:rPr>
                <w:sz w:val="2"/>
                <w:szCs w:val="2"/>
              </w:rPr>
            </w:pPr>
          </w:p>
        </w:tc>
        <w:tc>
          <w:tcPr>
            <w:tcW w:w="2057" w:type="dxa"/>
            <w:vMerge w:val="continue"/>
            <w:tcBorders>
              <w:top w:val="nil"/>
            </w:tcBorders>
          </w:tcPr>
          <w:p w14:paraId="37A2AF0A">
            <w:pPr>
              <w:rPr>
                <w:sz w:val="2"/>
                <w:szCs w:val="2"/>
              </w:rPr>
            </w:pPr>
          </w:p>
        </w:tc>
        <w:tc>
          <w:tcPr>
            <w:tcW w:w="3367" w:type="dxa"/>
          </w:tcPr>
          <w:p w14:paraId="2E36EFA0">
            <w:pPr>
              <w:pStyle w:val="9"/>
              <w:rPr>
                <w:sz w:val="18"/>
              </w:rPr>
            </w:pPr>
          </w:p>
          <w:p w14:paraId="24D06F1C">
            <w:pPr>
              <w:pStyle w:val="9"/>
              <w:spacing w:line="232" w:lineRule="auto"/>
              <w:ind w:left="37" w:right="122"/>
              <w:jc w:val="both"/>
              <w:rPr>
                <w:sz w:val="20"/>
              </w:rPr>
            </w:pPr>
            <w:r>
              <w:rPr>
                <w:w w:val="95"/>
                <w:sz w:val="20"/>
              </w:rPr>
              <w:t>对饲养的种用、乳用动物未按照国务院农业农村主管部门的要求定期开展疫病检测，或者经检测不合格而未按</w:t>
            </w:r>
            <w:r>
              <w:rPr>
                <w:sz w:val="20"/>
              </w:rPr>
              <w:t>照规定处理的行政处罚</w:t>
            </w:r>
          </w:p>
        </w:tc>
        <w:tc>
          <w:tcPr>
            <w:tcW w:w="11400" w:type="dxa"/>
            <w:vMerge w:val="continue"/>
            <w:tcBorders>
              <w:top w:val="nil"/>
            </w:tcBorders>
          </w:tcPr>
          <w:p w14:paraId="240304D3">
            <w:pPr>
              <w:rPr>
                <w:sz w:val="2"/>
                <w:szCs w:val="2"/>
              </w:rPr>
            </w:pPr>
          </w:p>
        </w:tc>
        <w:tc>
          <w:tcPr>
            <w:tcW w:w="938" w:type="dxa"/>
            <w:vMerge w:val="continue"/>
            <w:tcBorders>
              <w:top w:val="nil"/>
            </w:tcBorders>
          </w:tcPr>
          <w:p w14:paraId="64DF6726">
            <w:pPr>
              <w:rPr>
                <w:sz w:val="2"/>
                <w:szCs w:val="2"/>
              </w:rPr>
            </w:pPr>
          </w:p>
        </w:tc>
        <w:tc>
          <w:tcPr>
            <w:tcW w:w="2995" w:type="dxa"/>
            <w:vMerge w:val="continue"/>
            <w:tcBorders>
              <w:top w:val="nil"/>
            </w:tcBorders>
          </w:tcPr>
          <w:p w14:paraId="29D74F18">
            <w:pPr>
              <w:rPr>
                <w:sz w:val="2"/>
                <w:szCs w:val="2"/>
              </w:rPr>
            </w:pPr>
          </w:p>
        </w:tc>
      </w:tr>
      <w:tr w14:paraId="23F32F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636" w:type="dxa"/>
            <w:vMerge w:val="continue"/>
            <w:tcBorders>
              <w:top w:val="nil"/>
            </w:tcBorders>
          </w:tcPr>
          <w:p w14:paraId="6A4665BD">
            <w:pPr>
              <w:rPr>
                <w:sz w:val="2"/>
                <w:szCs w:val="2"/>
              </w:rPr>
            </w:pPr>
          </w:p>
        </w:tc>
        <w:tc>
          <w:tcPr>
            <w:tcW w:w="1229" w:type="dxa"/>
            <w:vMerge w:val="continue"/>
            <w:tcBorders>
              <w:top w:val="nil"/>
            </w:tcBorders>
          </w:tcPr>
          <w:p w14:paraId="73D6B3B8">
            <w:pPr>
              <w:rPr>
                <w:sz w:val="2"/>
                <w:szCs w:val="2"/>
              </w:rPr>
            </w:pPr>
          </w:p>
        </w:tc>
        <w:tc>
          <w:tcPr>
            <w:tcW w:w="2057" w:type="dxa"/>
            <w:vMerge w:val="continue"/>
            <w:tcBorders>
              <w:top w:val="nil"/>
            </w:tcBorders>
          </w:tcPr>
          <w:p w14:paraId="7C79EA20">
            <w:pPr>
              <w:rPr>
                <w:sz w:val="2"/>
                <w:szCs w:val="2"/>
              </w:rPr>
            </w:pPr>
          </w:p>
        </w:tc>
        <w:tc>
          <w:tcPr>
            <w:tcW w:w="3367" w:type="dxa"/>
          </w:tcPr>
          <w:p w14:paraId="3528699B">
            <w:pPr>
              <w:pStyle w:val="9"/>
              <w:spacing w:before="130" w:line="230" w:lineRule="auto"/>
              <w:ind w:left="37" w:right="123"/>
              <w:rPr>
                <w:sz w:val="20"/>
              </w:rPr>
            </w:pPr>
            <w:r>
              <w:rPr>
                <w:w w:val="95"/>
                <w:sz w:val="20"/>
              </w:rPr>
              <w:t>对饲养的犬只未按照规定定期进行狂</w:t>
            </w:r>
            <w:r>
              <w:rPr>
                <w:sz w:val="20"/>
              </w:rPr>
              <w:t>犬病免疫接种的行政处罚</w:t>
            </w:r>
          </w:p>
        </w:tc>
        <w:tc>
          <w:tcPr>
            <w:tcW w:w="11400" w:type="dxa"/>
            <w:vMerge w:val="continue"/>
            <w:tcBorders>
              <w:top w:val="nil"/>
            </w:tcBorders>
          </w:tcPr>
          <w:p w14:paraId="2C8A8C35">
            <w:pPr>
              <w:rPr>
                <w:sz w:val="2"/>
                <w:szCs w:val="2"/>
              </w:rPr>
            </w:pPr>
          </w:p>
        </w:tc>
        <w:tc>
          <w:tcPr>
            <w:tcW w:w="938" w:type="dxa"/>
            <w:vMerge w:val="continue"/>
            <w:tcBorders>
              <w:top w:val="nil"/>
            </w:tcBorders>
          </w:tcPr>
          <w:p w14:paraId="342C2DC4">
            <w:pPr>
              <w:rPr>
                <w:sz w:val="2"/>
                <w:szCs w:val="2"/>
              </w:rPr>
            </w:pPr>
          </w:p>
        </w:tc>
        <w:tc>
          <w:tcPr>
            <w:tcW w:w="2995" w:type="dxa"/>
            <w:vMerge w:val="continue"/>
            <w:tcBorders>
              <w:top w:val="nil"/>
            </w:tcBorders>
          </w:tcPr>
          <w:p w14:paraId="38C12600">
            <w:pPr>
              <w:rPr>
                <w:sz w:val="2"/>
                <w:szCs w:val="2"/>
              </w:rPr>
            </w:pPr>
          </w:p>
        </w:tc>
      </w:tr>
      <w:tr w14:paraId="5F4B62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636" w:type="dxa"/>
            <w:vMerge w:val="continue"/>
            <w:tcBorders>
              <w:top w:val="nil"/>
            </w:tcBorders>
          </w:tcPr>
          <w:p w14:paraId="010FAF3A">
            <w:pPr>
              <w:rPr>
                <w:sz w:val="2"/>
                <w:szCs w:val="2"/>
              </w:rPr>
            </w:pPr>
          </w:p>
        </w:tc>
        <w:tc>
          <w:tcPr>
            <w:tcW w:w="1229" w:type="dxa"/>
            <w:vMerge w:val="continue"/>
            <w:tcBorders>
              <w:top w:val="nil"/>
            </w:tcBorders>
          </w:tcPr>
          <w:p w14:paraId="29CE7CC9">
            <w:pPr>
              <w:rPr>
                <w:sz w:val="2"/>
                <w:szCs w:val="2"/>
              </w:rPr>
            </w:pPr>
          </w:p>
        </w:tc>
        <w:tc>
          <w:tcPr>
            <w:tcW w:w="2057" w:type="dxa"/>
            <w:vMerge w:val="continue"/>
            <w:tcBorders>
              <w:top w:val="nil"/>
            </w:tcBorders>
          </w:tcPr>
          <w:p w14:paraId="6EDF2899">
            <w:pPr>
              <w:rPr>
                <w:sz w:val="2"/>
                <w:szCs w:val="2"/>
              </w:rPr>
            </w:pPr>
          </w:p>
        </w:tc>
        <w:tc>
          <w:tcPr>
            <w:tcW w:w="3367" w:type="dxa"/>
          </w:tcPr>
          <w:p w14:paraId="312942E7">
            <w:pPr>
              <w:pStyle w:val="9"/>
              <w:spacing w:before="178" w:line="230" w:lineRule="auto"/>
              <w:ind w:left="37" w:right="122"/>
              <w:jc w:val="both"/>
              <w:rPr>
                <w:sz w:val="20"/>
              </w:rPr>
            </w:pPr>
            <w:r>
              <w:rPr>
                <w:w w:val="95"/>
                <w:sz w:val="20"/>
              </w:rPr>
              <w:t>对动物、动物产品的运载工具在装载前和卸载后未按照规定及时清洗、消</w:t>
            </w:r>
            <w:r>
              <w:rPr>
                <w:sz w:val="20"/>
              </w:rPr>
              <w:t>毒的行政处罚</w:t>
            </w:r>
          </w:p>
        </w:tc>
        <w:tc>
          <w:tcPr>
            <w:tcW w:w="11400" w:type="dxa"/>
            <w:vMerge w:val="continue"/>
            <w:tcBorders>
              <w:top w:val="nil"/>
            </w:tcBorders>
          </w:tcPr>
          <w:p w14:paraId="5DC76B13">
            <w:pPr>
              <w:rPr>
                <w:sz w:val="2"/>
                <w:szCs w:val="2"/>
              </w:rPr>
            </w:pPr>
          </w:p>
        </w:tc>
        <w:tc>
          <w:tcPr>
            <w:tcW w:w="938" w:type="dxa"/>
            <w:vMerge w:val="continue"/>
            <w:tcBorders>
              <w:top w:val="nil"/>
            </w:tcBorders>
          </w:tcPr>
          <w:p w14:paraId="2F6F1D17">
            <w:pPr>
              <w:rPr>
                <w:sz w:val="2"/>
                <w:szCs w:val="2"/>
              </w:rPr>
            </w:pPr>
          </w:p>
        </w:tc>
        <w:tc>
          <w:tcPr>
            <w:tcW w:w="2995" w:type="dxa"/>
            <w:vMerge w:val="continue"/>
            <w:tcBorders>
              <w:top w:val="nil"/>
            </w:tcBorders>
          </w:tcPr>
          <w:p w14:paraId="41D398E9">
            <w:pPr>
              <w:rPr>
                <w:sz w:val="2"/>
                <w:szCs w:val="2"/>
              </w:rPr>
            </w:pPr>
          </w:p>
        </w:tc>
      </w:tr>
    </w:tbl>
    <w:p w14:paraId="3172B9EA">
      <w:pPr>
        <w:spacing w:after="0"/>
        <w:rPr>
          <w:sz w:val="2"/>
          <w:szCs w:val="2"/>
        </w:rPr>
        <w:sectPr>
          <w:pgSz w:w="23820" w:h="16840" w:orient="landscape"/>
          <w:pgMar w:top="820" w:right="420" w:bottom="880" w:left="460" w:header="0" w:footer="655"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2BE09B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31D84EF7">
            <w:pPr>
              <w:pStyle w:val="9"/>
              <w:spacing w:before="7"/>
              <w:rPr>
                <w:sz w:val="17"/>
              </w:rPr>
            </w:pPr>
          </w:p>
          <w:p w14:paraId="00C12C87">
            <w:pPr>
              <w:pStyle w:val="9"/>
              <w:ind w:left="104" w:right="70"/>
              <w:jc w:val="center"/>
              <w:rPr>
                <w:b/>
                <w:sz w:val="20"/>
              </w:rPr>
            </w:pPr>
            <w:r>
              <w:rPr>
                <w:b/>
                <w:sz w:val="20"/>
              </w:rPr>
              <w:t>序号</w:t>
            </w:r>
          </w:p>
        </w:tc>
        <w:tc>
          <w:tcPr>
            <w:tcW w:w="1229" w:type="dxa"/>
          </w:tcPr>
          <w:p w14:paraId="6648C0F6">
            <w:pPr>
              <w:pStyle w:val="9"/>
              <w:spacing w:before="7"/>
              <w:rPr>
                <w:sz w:val="17"/>
              </w:rPr>
            </w:pPr>
          </w:p>
          <w:p w14:paraId="54128D6C">
            <w:pPr>
              <w:pStyle w:val="9"/>
              <w:ind w:left="217"/>
              <w:rPr>
                <w:b/>
                <w:sz w:val="20"/>
              </w:rPr>
            </w:pPr>
            <w:r>
              <w:rPr>
                <w:b/>
                <w:sz w:val="20"/>
              </w:rPr>
              <w:t>事项类别</w:t>
            </w:r>
          </w:p>
        </w:tc>
        <w:tc>
          <w:tcPr>
            <w:tcW w:w="5424" w:type="dxa"/>
            <w:gridSpan w:val="2"/>
          </w:tcPr>
          <w:p w14:paraId="1DF3A586">
            <w:pPr>
              <w:pStyle w:val="9"/>
              <w:spacing w:before="7"/>
              <w:rPr>
                <w:sz w:val="17"/>
              </w:rPr>
            </w:pPr>
          </w:p>
          <w:p w14:paraId="2ECBC7D4">
            <w:pPr>
              <w:pStyle w:val="9"/>
              <w:ind w:left="2296" w:right="2264"/>
              <w:jc w:val="center"/>
              <w:rPr>
                <w:b/>
                <w:sz w:val="20"/>
              </w:rPr>
            </w:pPr>
            <w:r>
              <w:rPr>
                <w:b/>
                <w:sz w:val="20"/>
              </w:rPr>
              <w:t>事项名称</w:t>
            </w:r>
          </w:p>
        </w:tc>
        <w:tc>
          <w:tcPr>
            <w:tcW w:w="11400" w:type="dxa"/>
          </w:tcPr>
          <w:p w14:paraId="02FA5197">
            <w:pPr>
              <w:pStyle w:val="9"/>
              <w:spacing w:before="7"/>
              <w:rPr>
                <w:sz w:val="17"/>
              </w:rPr>
            </w:pPr>
          </w:p>
          <w:p w14:paraId="43DA5644">
            <w:pPr>
              <w:pStyle w:val="9"/>
              <w:ind w:left="5284" w:right="5252"/>
              <w:jc w:val="center"/>
              <w:rPr>
                <w:b/>
                <w:sz w:val="20"/>
              </w:rPr>
            </w:pPr>
            <w:r>
              <w:rPr>
                <w:b/>
                <w:sz w:val="20"/>
              </w:rPr>
              <w:t>事项依据</w:t>
            </w:r>
          </w:p>
        </w:tc>
        <w:tc>
          <w:tcPr>
            <w:tcW w:w="938" w:type="dxa"/>
          </w:tcPr>
          <w:p w14:paraId="6E26E3D0">
            <w:pPr>
              <w:pStyle w:val="9"/>
              <w:spacing w:before="7"/>
              <w:rPr>
                <w:sz w:val="17"/>
              </w:rPr>
            </w:pPr>
          </w:p>
          <w:p w14:paraId="6A46A030">
            <w:pPr>
              <w:pStyle w:val="9"/>
              <w:ind w:left="73"/>
              <w:rPr>
                <w:b/>
                <w:sz w:val="20"/>
              </w:rPr>
            </w:pPr>
            <w:r>
              <w:rPr>
                <w:b/>
                <w:sz w:val="20"/>
              </w:rPr>
              <w:t>责任主体</w:t>
            </w:r>
          </w:p>
        </w:tc>
        <w:tc>
          <w:tcPr>
            <w:tcW w:w="2995" w:type="dxa"/>
          </w:tcPr>
          <w:p w14:paraId="207638DE">
            <w:pPr>
              <w:pStyle w:val="9"/>
              <w:spacing w:before="7"/>
              <w:rPr>
                <w:sz w:val="17"/>
              </w:rPr>
            </w:pPr>
          </w:p>
          <w:p w14:paraId="36737891">
            <w:pPr>
              <w:pStyle w:val="9"/>
              <w:ind w:left="282" w:right="249"/>
              <w:jc w:val="center"/>
              <w:rPr>
                <w:b/>
                <w:sz w:val="20"/>
              </w:rPr>
            </w:pPr>
            <w:r>
              <w:rPr>
                <w:b/>
                <w:sz w:val="20"/>
              </w:rPr>
              <w:t>实施主体</w:t>
            </w:r>
          </w:p>
        </w:tc>
      </w:tr>
      <w:tr w14:paraId="797D6B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0" w:hRule="atLeast"/>
        </w:trPr>
        <w:tc>
          <w:tcPr>
            <w:tcW w:w="636" w:type="dxa"/>
          </w:tcPr>
          <w:p w14:paraId="5D07BF25">
            <w:pPr>
              <w:pStyle w:val="9"/>
              <w:rPr>
                <w:sz w:val="20"/>
              </w:rPr>
            </w:pPr>
          </w:p>
          <w:p w14:paraId="77A6FFDC">
            <w:pPr>
              <w:pStyle w:val="9"/>
              <w:rPr>
                <w:sz w:val="20"/>
              </w:rPr>
            </w:pPr>
          </w:p>
          <w:p w14:paraId="634C59A8">
            <w:pPr>
              <w:pStyle w:val="9"/>
              <w:spacing w:before="6"/>
              <w:rPr>
                <w:sz w:val="20"/>
              </w:rPr>
            </w:pPr>
          </w:p>
          <w:p w14:paraId="47520464">
            <w:pPr>
              <w:pStyle w:val="9"/>
              <w:ind w:left="104" w:right="70"/>
              <w:jc w:val="center"/>
              <w:rPr>
                <w:sz w:val="20"/>
              </w:rPr>
            </w:pPr>
            <w:r>
              <w:rPr>
                <w:sz w:val="20"/>
              </w:rPr>
              <w:t>113</w:t>
            </w:r>
          </w:p>
        </w:tc>
        <w:tc>
          <w:tcPr>
            <w:tcW w:w="1229" w:type="dxa"/>
          </w:tcPr>
          <w:p w14:paraId="6638A8FB">
            <w:pPr>
              <w:pStyle w:val="9"/>
              <w:rPr>
                <w:sz w:val="20"/>
              </w:rPr>
            </w:pPr>
          </w:p>
          <w:p w14:paraId="4FA7C6C6">
            <w:pPr>
              <w:pStyle w:val="9"/>
              <w:rPr>
                <w:sz w:val="20"/>
              </w:rPr>
            </w:pPr>
          </w:p>
          <w:p w14:paraId="71EE511E">
            <w:pPr>
              <w:pStyle w:val="9"/>
              <w:spacing w:before="145" w:line="230" w:lineRule="auto"/>
              <w:ind w:left="424" w:right="144" w:hanging="199"/>
              <w:rPr>
                <w:sz w:val="20"/>
              </w:rPr>
            </w:pPr>
            <w:r>
              <w:rPr>
                <w:sz w:val="20"/>
              </w:rPr>
              <w:t>动物卫生监督</w:t>
            </w:r>
          </w:p>
        </w:tc>
        <w:tc>
          <w:tcPr>
            <w:tcW w:w="5424" w:type="dxa"/>
            <w:gridSpan w:val="2"/>
          </w:tcPr>
          <w:p w14:paraId="3447BDDC">
            <w:pPr>
              <w:pStyle w:val="9"/>
              <w:rPr>
                <w:sz w:val="20"/>
              </w:rPr>
            </w:pPr>
          </w:p>
          <w:p w14:paraId="2CA93847">
            <w:pPr>
              <w:pStyle w:val="9"/>
              <w:rPr>
                <w:sz w:val="20"/>
              </w:rPr>
            </w:pPr>
          </w:p>
          <w:p w14:paraId="46665808">
            <w:pPr>
              <w:pStyle w:val="9"/>
              <w:spacing w:before="145" w:line="230" w:lineRule="auto"/>
              <w:ind w:left="37" w:right="188"/>
              <w:rPr>
                <w:sz w:val="20"/>
              </w:rPr>
            </w:pPr>
            <w:r>
              <w:rPr>
                <w:spacing w:val="-1"/>
                <w:w w:val="95"/>
                <w:sz w:val="20"/>
              </w:rPr>
              <w:t>对动物、动物产品的运载工具、垫料、包装物、容器等不符 合国务院农业农村主管部门规定的动物防疫要求的行政处罚</w:t>
            </w:r>
          </w:p>
        </w:tc>
        <w:tc>
          <w:tcPr>
            <w:tcW w:w="11400" w:type="dxa"/>
          </w:tcPr>
          <w:p w14:paraId="2308A555">
            <w:pPr>
              <w:pStyle w:val="9"/>
              <w:spacing w:before="33" w:line="252" w:lineRule="exact"/>
              <w:ind w:left="37"/>
              <w:rPr>
                <w:b/>
                <w:sz w:val="20"/>
              </w:rPr>
            </w:pPr>
            <w:r>
              <w:rPr>
                <w:b/>
                <w:sz w:val="20"/>
              </w:rPr>
              <w:t>1.《中华人民共和国动物防疫法》(2021修订)</w:t>
            </w:r>
          </w:p>
          <w:p w14:paraId="0FC43124">
            <w:pPr>
              <w:pStyle w:val="9"/>
              <w:spacing w:before="1" w:line="232" w:lineRule="auto"/>
              <w:ind w:left="37" w:right="172"/>
              <w:jc w:val="both"/>
              <w:rPr>
                <w:sz w:val="20"/>
              </w:rPr>
            </w:pPr>
            <w:r>
              <w:rPr>
                <w:b/>
                <w:spacing w:val="10"/>
                <w:sz w:val="20"/>
              </w:rPr>
              <w:t xml:space="preserve">第九十四条 </w:t>
            </w:r>
            <w:r>
              <w:rPr>
                <w:spacing w:val="-1"/>
                <w:sz w:val="20"/>
              </w:rPr>
              <w:t>违反本法规定，动物、动物产品的运载工具、垫料、包装物、容器等不符合国务院农业农村主管部门规定的动</w:t>
            </w:r>
            <w:r>
              <w:rPr>
                <w:w w:val="95"/>
                <w:sz w:val="20"/>
              </w:rPr>
              <w:t>物防疫要求的，由县级以上地方人民政府农业农村主管部门责令改正，可以处五千元以下罚款；情节严重的，处五千元以上五万</w:t>
            </w:r>
            <w:r>
              <w:rPr>
                <w:sz w:val="20"/>
              </w:rPr>
              <w:t>元以下罚款。</w:t>
            </w:r>
          </w:p>
          <w:p w14:paraId="54D87BC0">
            <w:pPr>
              <w:pStyle w:val="9"/>
              <w:spacing w:line="242" w:lineRule="exact"/>
              <w:ind w:left="37"/>
              <w:rPr>
                <w:b/>
                <w:sz w:val="20"/>
              </w:rPr>
            </w:pPr>
            <w:r>
              <w:rPr>
                <w:b/>
                <w:sz w:val="20"/>
              </w:rPr>
              <w:t>2.《病死畜禽和病害畜禽产品无害化处理管理办法》（2022）</w:t>
            </w:r>
          </w:p>
          <w:p w14:paraId="3B52FCD5">
            <w:pPr>
              <w:pStyle w:val="9"/>
              <w:tabs>
                <w:tab w:val="left" w:pos="1660"/>
              </w:tabs>
              <w:spacing w:line="246" w:lineRule="exact"/>
              <w:ind w:left="37"/>
              <w:rPr>
                <w:sz w:val="20"/>
              </w:rPr>
            </w:pPr>
            <w:r>
              <w:rPr>
                <w:b/>
                <w:spacing w:val="3"/>
                <w:sz w:val="20"/>
              </w:rPr>
              <w:t>第三十五</w:t>
            </w:r>
            <w:r>
              <w:rPr>
                <w:b/>
                <w:sz w:val="20"/>
              </w:rPr>
              <w:t>条</w:t>
            </w:r>
            <w:r>
              <w:rPr>
                <w:b/>
                <w:sz w:val="20"/>
              </w:rPr>
              <w:tab/>
            </w:r>
            <w:r>
              <w:rPr>
                <w:sz w:val="20"/>
              </w:rPr>
              <w:t>专业从事病死畜禽和病害畜禽产品运输的车辆，未经备案或者不符合本办法第十四条规定的，分别按照《动物</w:t>
            </w:r>
          </w:p>
          <w:p w14:paraId="1D48F589">
            <w:pPr>
              <w:pStyle w:val="9"/>
              <w:spacing w:line="240" w:lineRule="exact"/>
              <w:ind w:left="37"/>
              <w:rPr>
                <w:sz w:val="20"/>
              </w:rPr>
            </w:pPr>
            <w:r>
              <w:rPr>
                <w:sz w:val="20"/>
              </w:rPr>
              <w:t>防疫法》第九十八条、第九十四条处罚。</w:t>
            </w:r>
          </w:p>
        </w:tc>
        <w:tc>
          <w:tcPr>
            <w:tcW w:w="938" w:type="dxa"/>
          </w:tcPr>
          <w:p w14:paraId="32F945C5">
            <w:pPr>
              <w:pStyle w:val="9"/>
              <w:rPr>
                <w:sz w:val="20"/>
              </w:rPr>
            </w:pPr>
          </w:p>
          <w:p w14:paraId="1A5F102B">
            <w:pPr>
              <w:pStyle w:val="9"/>
              <w:rPr>
                <w:sz w:val="20"/>
              </w:rPr>
            </w:pPr>
          </w:p>
          <w:p w14:paraId="36D57B4C">
            <w:pPr>
              <w:pStyle w:val="9"/>
              <w:spacing w:before="145" w:line="230" w:lineRule="auto"/>
              <w:ind w:left="78" w:right="20"/>
              <w:rPr>
                <w:sz w:val="20"/>
              </w:rPr>
            </w:pPr>
            <w:r>
              <w:rPr>
                <w:sz w:val="20"/>
              </w:rPr>
              <w:t>农业农村主管部门</w:t>
            </w:r>
          </w:p>
        </w:tc>
        <w:tc>
          <w:tcPr>
            <w:tcW w:w="2995" w:type="dxa"/>
          </w:tcPr>
          <w:p w14:paraId="356DE4FC">
            <w:pPr>
              <w:pStyle w:val="9"/>
              <w:rPr>
                <w:sz w:val="20"/>
              </w:rPr>
            </w:pPr>
          </w:p>
          <w:p w14:paraId="260054B1">
            <w:pPr>
              <w:pStyle w:val="9"/>
              <w:rPr>
                <w:sz w:val="20"/>
              </w:rPr>
            </w:pPr>
          </w:p>
          <w:p w14:paraId="230C05E6">
            <w:pPr>
              <w:pStyle w:val="9"/>
              <w:spacing w:before="6"/>
              <w:rPr>
                <w:sz w:val="20"/>
              </w:rPr>
            </w:pPr>
          </w:p>
          <w:p w14:paraId="39F6CFAD">
            <w:pPr>
              <w:pStyle w:val="9"/>
              <w:ind w:left="285" w:right="249"/>
              <w:jc w:val="center"/>
              <w:rPr>
                <w:sz w:val="20"/>
              </w:rPr>
            </w:pPr>
            <w:r>
              <w:rPr>
                <w:sz w:val="20"/>
              </w:rPr>
              <w:t>县级以上农业农村主管部门</w:t>
            </w:r>
          </w:p>
        </w:tc>
      </w:tr>
      <w:tr w14:paraId="7CAF97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6" w:hRule="atLeast"/>
        </w:trPr>
        <w:tc>
          <w:tcPr>
            <w:tcW w:w="636" w:type="dxa"/>
          </w:tcPr>
          <w:p w14:paraId="2B5EB3BE">
            <w:pPr>
              <w:pStyle w:val="9"/>
              <w:rPr>
                <w:sz w:val="20"/>
              </w:rPr>
            </w:pPr>
          </w:p>
          <w:p w14:paraId="67908AA6">
            <w:pPr>
              <w:pStyle w:val="9"/>
              <w:spacing w:before="2"/>
              <w:rPr>
                <w:sz w:val="18"/>
              </w:rPr>
            </w:pPr>
          </w:p>
          <w:p w14:paraId="6B100EC0">
            <w:pPr>
              <w:pStyle w:val="9"/>
              <w:ind w:left="104" w:right="70"/>
              <w:jc w:val="center"/>
              <w:rPr>
                <w:sz w:val="20"/>
              </w:rPr>
            </w:pPr>
            <w:r>
              <w:rPr>
                <w:sz w:val="20"/>
              </w:rPr>
              <w:t>114</w:t>
            </w:r>
          </w:p>
        </w:tc>
        <w:tc>
          <w:tcPr>
            <w:tcW w:w="1229" w:type="dxa"/>
          </w:tcPr>
          <w:p w14:paraId="14C49E6D">
            <w:pPr>
              <w:pStyle w:val="9"/>
              <w:spacing w:before="11"/>
              <w:rPr>
                <w:sz w:val="28"/>
              </w:rPr>
            </w:pPr>
          </w:p>
          <w:p w14:paraId="263596DF">
            <w:pPr>
              <w:pStyle w:val="9"/>
              <w:spacing w:line="232" w:lineRule="auto"/>
              <w:ind w:left="424" w:right="144" w:hanging="199"/>
              <w:rPr>
                <w:sz w:val="20"/>
              </w:rPr>
            </w:pPr>
            <w:r>
              <w:rPr>
                <w:sz w:val="20"/>
              </w:rPr>
              <w:t>动物卫生监督</w:t>
            </w:r>
          </w:p>
        </w:tc>
        <w:tc>
          <w:tcPr>
            <w:tcW w:w="5424" w:type="dxa"/>
            <w:gridSpan w:val="2"/>
          </w:tcPr>
          <w:p w14:paraId="278ABEFB">
            <w:pPr>
              <w:pStyle w:val="9"/>
              <w:spacing w:before="6"/>
              <w:rPr>
                <w:sz w:val="19"/>
              </w:rPr>
            </w:pPr>
          </w:p>
          <w:p w14:paraId="084CA547">
            <w:pPr>
              <w:pStyle w:val="9"/>
              <w:spacing w:line="230" w:lineRule="auto"/>
              <w:ind w:left="37" w:right="189"/>
              <w:jc w:val="both"/>
              <w:rPr>
                <w:sz w:val="20"/>
              </w:rPr>
            </w:pPr>
            <w:r>
              <w:rPr>
                <w:spacing w:val="-1"/>
                <w:w w:val="95"/>
                <w:sz w:val="20"/>
              </w:rPr>
              <w:t xml:space="preserve">对染疫动物及其排泄物、染疫动物产品或者被染疫动物、动 物产品污染的运载工具、垫料、包装物、容器等未按照规定 </w:t>
            </w:r>
            <w:r>
              <w:rPr>
                <w:sz w:val="20"/>
              </w:rPr>
              <w:t>处置的行政处罚</w:t>
            </w:r>
          </w:p>
        </w:tc>
        <w:tc>
          <w:tcPr>
            <w:tcW w:w="11400" w:type="dxa"/>
          </w:tcPr>
          <w:p w14:paraId="51E9F6FB">
            <w:pPr>
              <w:pStyle w:val="9"/>
              <w:spacing w:before="117" w:line="252" w:lineRule="exact"/>
              <w:ind w:left="37"/>
              <w:rPr>
                <w:b/>
                <w:sz w:val="20"/>
              </w:rPr>
            </w:pPr>
            <w:r>
              <w:rPr>
                <w:b/>
                <w:w w:val="98"/>
                <w:sz w:val="20"/>
              </w:rPr>
              <w:t xml:space="preserve"> </w:t>
            </w:r>
            <w:r>
              <w:rPr>
                <w:b/>
                <w:sz w:val="20"/>
              </w:rPr>
              <w:t>《中华人民共和国动物防疫法》(2021修订)</w:t>
            </w:r>
          </w:p>
          <w:p w14:paraId="2E212CA2">
            <w:pPr>
              <w:pStyle w:val="9"/>
              <w:spacing w:before="1" w:line="232" w:lineRule="auto"/>
              <w:ind w:left="37" w:right="161"/>
              <w:jc w:val="both"/>
              <w:rPr>
                <w:sz w:val="20"/>
              </w:rPr>
            </w:pPr>
            <w:r>
              <w:rPr>
                <w:b/>
                <w:spacing w:val="7"/>
                <w:sz w:val="20"/>
              </w:rPr>
              <w:t xml:space="preserve">第九十五条第一款 </w:t>
            </w:r>
            <w:r>
              <w:rPr>
                <w:spacing w:val="-1"/>
                <w:sz w:val="20"/>
              </w:rPr>
              <w:t>违反本法规定，对染疫动物及其排泄物、染疫动物产品或者被染疫动物、动物产品污染的运载工具、垫</w:t>
            </w:r>
            <w:r>
              <w:rPr>
                <w:w w:val="95"/>
                <w:sz w:val="20"/>
              </w:rPr>
              <w:t>料、包装物、容器等未按照规定处置的，由县级以上地方人民政府农业农村主管部门责令限期处理；逾期不处理的，由县级以上</w:t>
            </w:r>
            <w:r>
              <w:rPr>
                <w:sz w:val="20"/>
              </w:rPr>
              <w:t>地方人民政府农业农村主管部门委托有关单位代为处理，所需费用由违法行为人承担，处五千元以上五万元以下罚款。</w:t>
            </w:r>
          </w:p>
        </w:tc>
        <w:tc>
          <w:tcPr>
            <w:tcW w:w="938" w:type="dxa"/>
          </w:tcPr>
          <w:p w14:paraId="2B4C9A7C">
            <w:pPr>
              <w:pStyle w:val="9"/>
              <w:spacing w:before="11"/>
              <w:rPr>
                <w:sz w:val="28"/>
              </w:rPr>
            </w:pPr>
          </w:p>
          <w:p w14:paraId="566DB8FE">
            <w:pPr>
              <w:pStyle w:val="9"/>
              <w:spacing w:line="232" w:lineRule="auto"/>
              <w:ind w:left="78" w:right="20"/>
              <w:rPr>
                <w:sz w:val="20"/>
              </w:rPr>
            </w:pPr>
            <w:r>
              <w:rPr>
                <w:sz w:val="20"/>
              </w:rPr>
              <w:t>农业农村主管部门</w:t>
            </w:r>
          </w:p>
        </w:tc>
        <w:tc>
          <w:tcPr>
            <w:tcW w:w="2995" w:type="dxa"/>
          </w:tcPr>
          <w:p w14:paraId="4786F9DD">
            <w:pPr>
              <w:pStyle w:val="9"/>
              <w:rPr>
                <w:sz w:val="20"/>
              </w:rPr>
            </w:pPr>
          </w:p>
          <w:p w14:paraId="77448C28">
            <w:pPr>
              <w:pStyle w:val="9"/>
              <w:spacing w:before="2"/>
              <w:rPr>
                <w:sz w:val="18"/>
              </w:rPr>
            </w:pPr>
          </w:p>
          <w:p w14:paraId="120D90EB">
            <w:pPr>
              <w:pStyle w:val="9"/>
              <w:ind w:left="285" w:right="249"/>
              <w:jc w:val="center"/>
              <w:rPr>
                <w:sz w:val="20"/>
              </w:rPr>
            </w:pPr>
            <w:r>
              <w:rPr>
                <w:sz w:val="20"/>
              </w:rPr>
              <w:t>县级以上农业农村主管部门</w:t>
            </w:r>
          </w:p>
        </w:tc>
      </w:tr>
      <w:tr w14:paraId="11D347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5" w:hRule="atLeast"/>
        </w:trPr>
        <w:tc>
          <w:tcPr>
            <w:tcW w:w="636" w:type="dxa"/>
          </w:tcPr>
          <w:p w14:paraId="5E75E094">
            <w:pPr>
              <w:pStyle w:val="9"/>
              <w:rPr>
                <w:sz w:val="20"/>
              </w:rPr>
            </w:pPr>
          </w:p>
          <w:p w14:paraId="774075B1">
            <w:pPr>
              <w:pStyle w:val="9"/>
              <w:spacing w:before="10"/>
              <w:rPr>
                <w:sz w:val="23"/>
              </w:rPr>
            </w:pPr>
          </w:p>
          <w:p w14:paraId="303B2AB8">
            <w:pPr>
              <w:pStyle w:val="9"/>
              <w:spacing w:before="1"/>
              <w:ind w:left="104" w:right="70"/>
              <w:jc w:val="center"/>
              <w:rPr>
                <w:sz w:val="20"/>
              </w:rPr>
            </w:pPr>
            <w:r>
              <w:rPr>
                <w:sz w:val="20"/>
              </w:rPr>
              <w:t>115</w:t>
            </w:r>
          </w:p>
        </w:tc>
        <w:tc>
          <w:tcPr>
            <w:tcW w:w="1229" w:type="dxa"/>
          </w:tcPr>
          <w:p w14:paraId="321F86D9">
            <w:pPr>
              <w:pStyle w:val="9"/>
              <w:rPr>
                <w:sz w:val="20"/>
              </w:rPr>
            </w:pPr>
          </w:p>
          <w:p w14:paraId="5574F354">
            <w:pPr>
              <w:pStyle w:val="9"/>
              <w:spacing w:before="11"/>
              <w:rPr>
                <w:sz w:val="14"/>
              </w:rPr>
            </w:pPr>
          </w:p>
          <w:p w14:paraId="1C6595BD">
            <w:pPr>
              <w:pStyle w:val="9"/>
              <w:spacing w:line="230" w:lineRule="auto"/>
              <w:ind w:left="424" w:right="144" w:hanging="199"/>
              <w:rPr>
                <w:sz w:val="20"/>
              </w:rPr>
            </w:pPr>
            <w:r>
              <w:rPr>
                <w:sz w:val="20"/>
              </w:rPr>
              <w:t>动物卫生监督</w:t>
            </w:r>
          </w:p>
        </w:tc>
        <w:tc>
          <w:tcPr>
            <w:tcW w:w="5424" w:type="dxa"/>
            <w:gridSpan w:val="2"/>
          </w:tcPr>
          <w:p w14:paraId="75515BE3">
            <w:pPr>
              <w:pStyle w:val="9"/>
              <w:spacing w:before="12"/>
              <w:rPr>
                <w:sz w:val="24"/>
              </w:rPr>
            </w:pPr>
          </w:p>
          <w:p w14:paraId="56964B78">
            <w:pPr>
              <w:pStyle w:val="9"/>
              <w:spacing w:line="232" w:lineRule="auto"/>
              <w:ind w:left="37" w:right="190"/>
              <w:jc w:val="both"/>
              <w:rPr>
                <w:sz w:val="20"/>
              </w:rPr>
            </w:pPr>
            <w:r>
              <w:rPr>
                <w:spacing w:val="-1"/>
                <w:w w:val="95"/>
                <w:sz w:val="20"/>
              </w:rPr>
              <w:t xml:space="preserve">对患有人畜共患传染病的人员，直接从事动物疫病监测、检 测、检验检疫，动物诊疗以及易感染动物的饲养、屠宰、经 </w:t>
            </w:r>
            <w:r>
              <w:rPr>
                <w:sz w:val="20"/>
              </w:rPr>
              <w:t>营、隔离、运输等活动的行政处罚</w:t>
            </w:r>
          </w:p>
        </w:tc>
        <w:tc>
          <w:tcPr>
            <w:tcW w:w="11400" w:type="dxa"/>
          </w:tcPr>
          <w:p w14:paraId="35C255D3">
            <w:pPr>
              <w:pStyle w:val="9"/>
              <w:spacing w:before="12"/>
              <w:rPr>
                <w:sz w:val="14"/>
              </w:rPr>
            </w:pPr>
          </w:p>
          <w:p w14:paraId="79DF8857">
            <w:pPr>
              <w:pStyle w:val="9"/>
              <w:spacing w:line="252" w:lineRule="exact"/>
              <w:ind w:left="37"/>
              <w:rPr>
                <w:b/>
                <w:sz w:val="20"/>
              </w:rPr>
            </w:pPr>
            <w:r>
              <w:rPr>
                <w:b/>
                <w:w w:val="98"/>
                <w:sz w:val="20"/>
              </w:rPr>
              <w:t xml:space="preserve"> </w:t>
            </w:r>
            <w:r>
              <w:rPr>
                <w:b/>
                <w:sz w:val="20"/>
              </w:rPr>
              <w:t>《中华人民共和国动物防疫法》(2021修订)</w:t>
            </w:r>
          </w:p>
          <w:p w14:paraId="1EFD3199">
            <w:pPr>
              <w:pStyle w:val="9"/>
              <w:spacing w:before="2" w:line="232" w:lineRule="auto"/>
              <w:ind w:left="37" w:right="172"/>
              <w:jc w:val="both"/>
              <w:rPr>
                <w:sz w:val="20"/>
              </w:rPr>
            </w:pPr>
            <w:r>
              <w:rPr>
                <w:b/>
                <w:spacing w:val="10"/>
                <w:sz w:val="20"/>
              </w:rPr>
              <w:t xml:space="preserve">第九十六条 </w:t>
            </w:r>
            <w:r>
              <w:rPr>
                <w:spacing w:val="-1"/>
                <w:sz w:val="20"/>
              </w:rPr>
              <w:t>违反本法规定，患有人畜共患传染病的人员，直接从事动物疫病监测、检测、检验检疫，动物诊疗以及易感染</w:t>
            </w:r>
            <w:r>
              <w:rPr>
                <w:w w:val="95"/>
                <w:sz w:val="20"/>
              </w:rPr>
              <w:t>动物的饲养、屠宰、经营、隔离、运输等活动的，由县级以上地方人民政府农业农村或者野生动物保护主管部门责令改正；拒不</w:t>
            </w:r>
            <w:r>
              <w:rPr>
                <w:sz w:val="20"/>
              </w:rPr>
              <w:t>改正的，处一千元以上一万元以下罚款；情节严重的，处一万元以上五万元以下罚款。</w:t>
            </w:r>
          </w:p>
        </w:tc>
        <w:tc>
          <w:tcPr>
            <w:tcW w:w="938" w:type="dxa"/>
          </w:tcPr>
          <w:p w14:paraId="3CF3A26B">
            <w:pPr>
              <w:pStyle w:val="9"/>
              <w:rPr>
                <w:sz w:val="20"/>
              </w:rPr>
            </w:pPr>
          </w:p>
          <w:p w14:paraId="4D7A5BC8">
            <w:pPr>
              <w:pStyle w:val="9"/>
              <w:spacing w:before="11"/>
              <w:rPr>
                <w:sz w:val="14"/>
              </w:rPr>
            </w:pPr>
          </w:p>
          <w:p w14:paraId="336F6F8A">
            <w:pPr>
              <w:pStyle w:val="9"/>
              <w:spacing w:line="230" w:lineRule="auto"/>
              <w:ind w:left="78" w:right="20"/>
              <w:rPr>
                <w:sz w:val="20"/>
              </w:rPr>
            </w:pPr>
            <w:r>
              <w:rPr>
                <w:sz w:val="20"/>
              </w:rPr>
              <w:t>农业农村主管部门</w:t>
            </w:r>
          </w:p>
        </w:tc>
        <w:tc>
          <w:tcPr>
            <w:tcW w:w="2995" w:type="dxa"/>
          </w:tcPr>
          <w:p w14:paraId="6A4B368D">
            <w:pPr>
              <w:pStyle w:val="9"/>
              <w:rPr>
                <w:sz w:val="20"/>
              </w:rPr>
            </w:pPr>
          </w:p>
          <w:p w14:paraId="2CDC795B">
            <w:pPr>
              <w:pStyle w:val="9"/>
              <w:spacing w:before="10"/>
              <w:rPr>
                <w:sz w:val="23"/>
              </w:rPr>
            </w:pPr>
          </w:p>
          <w:p w14:paraId="5261AF2E">
            <w:pPr>
              <w:pStyle w:val="9"/>
              <w:spacing w:before="1"/>
              <w:ind w:left="285" w:right="249"/>
              <w:jc w:val="center"/>
              <w:rPr>
                <w:sz w:val="20"/>
              </w:rPr>
            </w:pPr>
            <w:r>
              <w:rPr>
                <w:sz w:val="20"/>
              </w:rPr>
              <w:t>县级以上农业农村主管部门</w:t>
            </w:r>
          </w:p>
        </w:tc>
      </w:tr>
      <w:tr w14:paraId="613033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27" w:hRule="atLeast"/>
        </w:trPr>
        <w:tc>
          <w:tcPr>
            <w:tcW w:w="636" w:type="dxa"/>
          </w:tcPr>
          <w:p w14:paraId="279ECDBF">
            <w:pPr>
              <w:pStyle w:val="9"/>
              <w:rPr>
                <w:sz w:val="20"/>
              </w:rPr>
            </w:pPr>
          </w:p>
          <w:p w14:paraId="5F1F88BE">
            <w:pPr>
              <w:pStyle w:val="9"/>
              <w:rPr>
                <w:sz w:val="20"/>
              </w:rPr>
            </w:pPr>
          </w:p>
          <w:p w14:paraId="57580A46">
            <w:pPr>
              <w:pStyle w:val="9"/>
              <w:rPr>
                <w:sz w:val="20"/>
              </w:rPr>
            </w:pPr>
          </w:p>
          <w:p w14:paraId="653F7DD6">
            <w:pPr>
              <w:pStyle w:val="9"/>
              <w:spacing w:before="131"/>
              <w:ind w:left="104" w:right="70"/>
              <w:jc w:val="center"/>
              <w:rPr>
                <w:sz w:val="20"/>
              </w:rPr>
            </w:pPr>
            <w:r>
              <w:rPr>
                <w:sz w:val="20"/>
              </w:rPr>
              <w:t>116</w:t>
            </w:r>
          </w:p>
        </w:tc>
        <w:tc>
          <w:tcPr>
            <w:tcW w:w="1229" w:type="dxa"/>
          </w:tcPr>
          <w:p w14:paraId="1762A3B0">
            <w:pPr>
              <w:pStyle w:val="9"/>
              <w:rPr>
                <w:sz w:val="20"/>
              </w:rPr>
            </w:pPr>
          </w:p>
          <w:p w14:paraId="258165EF">
            <w:pPr>
              <w:pStyle w:val="9"/>
              <w:rPr>
                <w:sz w:val="20"/>
              </w:rPr>
            </w:pPr>
          </w:p>
          <w:p w14:paraId="1B6E49E6">
            <w:pPr>
              <w:pStyle w:val="9"/>
              <w:spacing w:before="11"/>
              <w:rPr>
                <w:sz w:val="20"/>
              </w:rPr>
            </w:pPr>
          </w:p>
          <w:p w14:paraId="40CA2992">
            <w:pPr>
              <w:pStyle w:val="9"/>
              <w:spacing w:before="1" w:line="232" w:lineRule="auto"/>
              <w:ind w:left="424" w:right="144" w:hanging="199"/>
              <w:rPr>
                <w:sz w:val="20"/>
              </w:rPr>
            </w:pPr>
            <w:r>
              <w:rPr>
                <w:sz w:val="20"/>
              </w:rPr>
              <w:t>动物卫生监督</w:t>
            </w:r>
          </w:p>
        </w:tc>
        <w:tc>
          <w:tcPr>
            <w:tcW w:w="5424" w:type="dxa"/>
            <w:gridSpan w:val="2"/>
          </w:tcPr>
          <w:p w14:paraId="568B208C">
            <w:pPr>
              <w:pStyle w:val="9"/>
              <w:rPr>
                <w:sz w:val="20"/>
              </w:rPr>
            </w:pPr>
          </w:p>
          <w:p w14:paraId="09CA1A23">
            <w:pPr>
              <w:pStyle w:val="9"/>
              <w:rPr>
                <w:sz w:val="20"/>
              </w:rPr>
            </w:pPr>
          </w:p>
          <w:p w14:paraId="3BF84811">
            <w:pPr>
              <w:pStyle w:val="9"/>
              <w:spacing w:before="11"/>
              <w:rPr>
                <w:sz w:val="20"/>
              </w:rPr>
            </w:pPr>
          </w:p>
          <w:p w14:paraId="099199CF">
            <w:pPr>
              <w:pStyle w:val="9"/>
              <w:spacing w:before="1" w:line="232" w:lineRule="auto"/>
              <w:ind w:left="37" w:right="190"/>
              <w:rPr>
                <w:sz w:val="20"/>
              </w:rPr>
            </w:pPr>
            <w:r>
              <w:rPr>
                <w:spacing w:val="-1"/>
                <w:w w:val="95"/>
                <w:sz w:val="20"/>
              </w:rPr>
              <w:t xml:space="preserve">对屠宰、经营、运输动物或者生产、经营、加工、贮藏、运 </w:t>
            </w:r>
            <w:r>
              <w:rPr>
                <w:sz w:val="20"/>
              </w:rPr>
              <w:t>输动物产品不符合动物防疫规定的行政处罚</w:t>
            </w:r>
          </w:p>
        </w:tc>
        <w:tc>
          <w:tcPr>
            <w:tcW w:w="11400" w:type="dxa"/>
          </w:tcPr>
          <w:p w14:paraId="117E7F28">
            <w:pPr>
              <w:pStyle w:val="9"/>
              <w:spacing w:before="35" w:line="251" w:lineRule="exact"/>
              <w:ind w:left="37"/>
              <w:rPr>
                <w:b/>
                <w:sz w:val="20"/>
              </w:rPr>
            </w:pPr>
            <w:r>
              <w:rPr>
                <w:b/>
                <w:sz w:val="20"/>
              </w:rPr>
              <w:t>《中华人民共和国动物防疫法》(2021修订)</w:t>
            </w:r>
          </w:p>
          <w:p w14:paraId="714A4FBD">
            <w:pPr>
              <w:pStyle w:val="9"/>
              <w:spacing w:before="1" w:line="232" w:lineRule="auto"/>
              <w:ind w:left="37" w:right="164"/>
              <w:jc w:val="both"/>
              <w:rPr>
                <w:sz w:val="20"/>
              </w:rPr>
            </w:pPr>
            <w:r>
              <w:rPr>
                <w:b/>
                <w:spacing w:val="10"/>
                <w:sz w:val="20"/>
              </w:rPr>
              <w:t xml:space="preserve">第九十七条 </w:t>
            </w:r>
            <w:r>
              <w:rPr>
                <w:spacing w:val="-1"/>
                <w:sz w:val="20"/>
              </w:rPr>
              <w:t>违反本法第二十九条规定，屠宰、经营、运输动物或者生产、经营、加工、贮藏、运输动物产品的，由县级以</w:t>
            </w:r>
            <w:r>
              <w:rPr>
                <w:w w:val="95"/>
                <w:sz w:val="20"/>
              </w:rPr>
              <w:t>上地方人民政府农业农村主管部门责令改正、采取补救措施，没收违法所得、动物和动物产品，并处同类检疫合格动物、动物产品货值金额十五倍以上三十倍以下罚款；同类检疫合格动物、动物产品货值金额不足一万元的，并处五万元以上十五万元以下罚</w:t>
            </w:r>
            <w:r>
              <w:rPr>
                <w:sz w:val="20"/>
              </w:rPr>
              <w:t>款；其中依法应当检疫而未检疫的，依照本法第一百条的规定处罚。</w:t>
            </w:r>
          </w:p>
          <w:p w14:paraId="49C3333F">
            <w:pPr>
              <w:pStyle w:val="9"/>
              <w:spacing w:line="230" w:lineRule="auto"/>
              <w:ind w:left="37" w:right="189"/>
              <w:rPr>
                <w:sz w:val="20"/>
              </w:rPr>
            </w:pPr>
            <w:r>
              <w:rPr>
                <w:w w:val="95"/>
                <w:sz w:val="20"/>
              </w:rPr>
              <w:t>前款规定的违法行为人及其法定代表人（负责人）</w:t>
            </w:r>
            <w:r>
              <w:rPr>
                <w:spacing w:val="-1"/>
                <w:w w:val="95"/>
                <w:sz w:val="20"/>
              </w:rPr>
              <w:t>、直接负责的主管人员和其他直接责任人员，自处罚决定作出之日起五年内不得从事相关活动；构成犯罪的，终身不得从事屠宰、经营、运输动物或者生产、经营、加工、贮藏、运输动物产品等相关活</w:t>
            </w:r>
          </w:p>
          <w:p w14:paraId="728C2F1A">
            <w:pPr>
              <w:pStyle w:val="9"/>
              <w:spacing w:line="238" w:lineRule="exact"/>
              <w:ind w:left="37"/>
              <w:rPr>
                <w:sz w:val="20"/>
              </w:rPr>
            </w:pPr>
            <w:r>
              <w:rPr>
                <w:sz w:val="20"/>
              </w:rPr>
              <w:t>动。</w:t>
            </w:r>
          </w:p>
        </w:tc>
        <w:tc>
          <w:tcPr>
            <w:tcW w:w="938" w:type="dxa"/>
          </w:tcPr>
          <w:p w14:paraId="6279A96B">
            <w:pPr>
              <w:pStyle w:val="9"/>
              <w:rPr>
                <w:sz w:val="20"/>
              </w:rPr>
            </w:pPr>
          </w:p>
          <w:p w14:paraId="5703F2D4">
            <w:pPr>
              <w:pStyle w:val="9"/>
              <w:rPr>
                <w:sz w:val="20"/>
              </w:rPr>
            </w:pPr>
          </w:p>
          <w:p w14:paraId="4BD146DC">
            <w:pPr>
              <w:pStyle w:val="9"/>
              <w:spacing w:before="11"/>
              <w:rPr>
                <w:sz w:val="20"/>
              </w:rPr>
            </w:pPr>
          </w:p>
          <w:p w14:paraId="6E63C437">
            <w:pPr>
              <w:pStyle w:val="9"/>
              <w:spacing w:before="1" w:line="232" w:lineRule="auto"/>
              <w:ind w:left="78" w:right="20"/>
              <w:rPr>
                <w:sz w:val="20"/>
              </w:rPr>
            </w:pPr>
            <w:r>
              <w:rPr>
                <w:sz w:val="20"/>
              </w:rPr>
              <w:t>农业农村主管部门</w:t>
            </w:r>
          </w:p>
        </w:tc>
        <w:tc>
          <w:tcPr>
            <w:tcW w:w="2995" w:type="dxa"/>
          </w:tcPr>
          <w:p w14:paraId="6A9F00A6">
            <w:pPr>
              <w:pStyle w:val="9"/>
              <w:rPr>
                <w:sz w:val="20"/>
              </w:rPr>
            </w:pPr>
          </w:p>
          <w:p w14:paraId="2C29D14F">
            <w:pPr>
              <w:pStyle w:val="9"/>
              <w:rPr>
                <w:sz w:val="20"/>
              </w:rPr>
            </w:pPr>
          </w:p>
          <w:p w14:paraId="010AC9F5">
            <w:pPr>
              <w:pStyle w:val="9"/>
              <w:rPr>
                <w:sz w:val="20"/>
              </w:rPr>
            </w:pPr>
          </w:p>
          <w:p w14:paraId="164ECE49">
            <w:pPr>
              <w:pStyle w:val="9"/>
              <w:spacing w:before="131"/>
              <w:ind w:left="285" w:right="249"/>
              <w:jc w:val="center"/>
              <w:rPr>
                <w:sz w:val="20"/>
              </w:rPr>
            </w:pPr>
            <w:r>
              <w:rPr>
                <w:sz w:val="20"/>
              </w:rPr>
              <w:t>县级以上农业农村主管部门</w:t>
            </w:r>
          </w:p>
        </w:tc>
      </w:tr>
      <w:tr w14:paraId="1EB7C7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636" w:type="dxa"/>
            <w:vMerge w:val="restart"/>
          </w:tcPr>
          <w:p w14:paraId="78701557">
            <w:pPr>
              <w:pStyle w:val="9"/>
              <w:rPr>
                <w:sz w:val="20"/>
              </w:rPr>
            </w:pPr>
          </w:p>
          <w:p w14:paraId="408E606C">
            <w:pPr>
              <w:pStyle w:val="9"/>
              <w:rPr>
                <w:sz w:val="20"/>
              </w:rPr>
            </w:pPr>
          </w:p>
          <w:p w14:paraId="2FEFDB86">
            <w:pPr>
              <w:pStyle w:val="9"/>
              <w:rPr>
                <w:sz w:val="20"/>
              </w:rPr>
            </w:pPr>
          </w:p>
          <w:p w14:paraId="7C7ECEF9">
            <w:pPr>
              <w:pStyle w:val="9"/>
              <w:rPr>
                <w:sz w:val="20"/>
              </w:rPr>
            </w:pPr>
          </w:p>
          <w:p w14:paraId="52ADB473">
            <w:pPr>
              <w:pStyle w:val="9"/>
              <w:rPr>
                <w:sz w:val="20"/>
              </w:rPr>
            </w:pPr>
          </w:p>
          <w:p w14:paraId="424FC43F">
            <w:pPr>
              <w:pStyle w:val="9"/>
              <w:rPr>
                <w:sz w:val="20"/>
              </w:rPr>
            </w:pPr>
          </w:p>
          <w:p w14:paraId="4B797906">
            <w:pPr>
              <w:pStyle w:val="9"/>
              <w:rPr>
                <w:sz w:val="20"/>
              </w:rPr>
            </w:pPr>
          </w:p>
          <w:p w14:paraId="30688612">
            <w:pPr>
              <w:pStyle w:val="9"/>
              <w:rPr>
                <w:sz w:val="20"/>
              </w:rPr>
            </w:pPr>
          </w:p>
          <w:p w14:paraId="37F29F02">
            <w:pPr>
              <w:pStyle w:val="9"/>
              <w:rPr>
                <w:sz w:val="20"/>
              </w:rPr>
            </w:pPr>
          </w:p>
          <w:p w14:paraId="7D4D0D1A">
            <w:pPr>
              <w:pStyle w:val="9"/>
              <w:rPr>
                <w:sz w:val="20"/>
              </w:rPr>
            </w:pPr>
          </w:p>
          <w:p w14:paraId="143B93F9">
            <w:pPr>
              <w:pStyle w:val="9"/>
              <w:rPr>
                <w:sz w:val="20"/>
              </w:rPr>
            </w:pPr>
          </w:p>
          <w:p w14:paraId="26862CB4">
            <w:pPr>
              <w:pStyle w:val="9"/>
              <w:rPr>
                <w:sz w:val="20"/>
              </w:rPr>
            </w:pPr>
          </w:p>
          <w:p w14:paraId="60FED069">
            <w:pPr>
              <w:pStyle w:val="9"/>
              <w:rPr>
                <w:sz w:val="20"/>
              </w:rPr>
            </w:pPr>
          </w:p>
          <w:p w14:paraId="710F2C6C">
            <w:pPr>
              <w:pStyle w:val="9"/>
              <w:spacing w:before="5"/>
              <w:rPr>
                <w:sz w:val="28"/>
              </w:rPr>
            </w:pPr>
          </w:p>
          <w:p w14:paraId="326A2AEC">
            <w:pPr>
              <w:pStyle w:val="9"/>
              <w:ind w:left="174"/>
              <w:rPr>
                <w:sz w:val="20"/>
              </w:rPr>
            </w:pPr>
            <w:r>
              <w:rPr>
                <w:sz w:val="20"/>
              </w:rPr>
              <w:t>117</w:t>
            </w:r>
          </w:p>
        </w:tc>
        <w:tc>
          <w:tcPr>
            <w:tcW w:w="1229" w:type="dxa"/>
            <w:vMerge w:val="restart"/>
          </w:tcPr>
          <w:p w14:paraId="08657E0D">
            <w:pPr>
              <w:pStyle w:val="9"/>
              <w:rPr>
                <w:sz w:val="20"/>
              </w:rPr>
            </w:pPr>
          </w:p>
          <w:p w14:paraId="16179644">
            <w:pPr>
              <w:pStyle w:val="9"/>
              <w:rPr>
                <w:sz w:val="20"/>
              </w:rPr>
            </w:pPr>
          </w:p>
          <w:p w14:paraId="703999FC">
            <w:pPr>
              <w:pStyle w:val="9"/>
              <w:rPr>
                <w:sz w:val="20"/>
              </w:rPr>
            </w:pPr>
          </w:p>
          <w:p w14:paraId="7DAA5EDA">
            <w:pPr>
              <w:pStyle w:val="9"/>
              <w:rPr>
                <w:sz w:val="20"/>
              </w:rPr>
            </w:pPr>
          </w:p>
          <w:p w14:paraId="51AE1401">
            <w:pPr>
              <w:pStyle w:val="9"/>
              <w:rPr>
                <w:sz w:val="20"/>
              </w:rPr>
            </w:pPr>
          </w:p>
          <w:p w14:paraId="734E5EC5">
            <w:pPr>
              <w:pStyle w:val="9"/>
              <w:rPr>
                <w:sz w:val="20"/>
              </w:rPr>
            </w:pPr>
          </w:p>
          <w:p w14:paraId="6A3A4618">
            <w:pPr>
              <w:pStyle w:val="9"/>
              <w:rPr>
                <w:sz w:val="20"/>
              </w:rPr>
            </w:pPr>
          </w:p>
          <w:p w14:paraId="3121EADF">
            <w:pPr>
              <w:pStyle w:val="9"/>
              <w:rPr>
                <w:sz w:val="20"/>
              </w:rPr>
            </w:pPr>
          </w:p>
          <w:p w14:paraId="608DE6FD">
            <w:pPr>
              <w:pStyle w:val="9"/>
              <w:rPr>
                <w:sz w:val="20"/>
              </w:rPr>
            </w:pPr>
          </w:p>
          <w:p w14:paraId="55D4EFD6">
            <w:pPr>
              <w:pStyle w:val="9"/>
              <w:rPr>
                <w:sz w:val="20"/>
              </w:rPr>
            </w:pPr>
          </w:p>
          <w:p w14:paraId="221482A6">
            <w:pPr>
              <w:pStyle w:val="9"/>
              <w:rPr>
                <w:sz w:val="20"/>
              </w:rPr>
            </w:pPr>
          </w:p>
          <w:p w14:paraId="355ABECB">
            <w:pPr>
              <w:pStyle w:val="9"/>
              <w:rPr>
                <w:sz w:val="20"/>
              </w:rPr>
            </w:pPr>
          </w:p>
          <w:p w14:paraId="71AB0D5F">
            <w:pPr>
              <w:pStyle w:val="9"/>
              <w:rPr>
                <w:sz w:val="20"/>
              </w:rPr>
            </w:pPr>
          </w:p>
          <w:p w14:paraId="2F6B3C33">
            <w:pPr>
              <w:pStyle w:val="9"/>
              <w:spacing w:before="6"/>
              <w:rPr>
                <w:sz w:val="19"/>
              </w:rPr>
            </w:pPr>
          </w:p>
          <w:p w14:paraId="59F2A776">
            <w:pPr>
              <w:pStyle w:val="9"/>
              <w:spacing w:line="230" w:lineRule="auto"/>
              <w:ind w:left="424" w:right="144" w:hanging="199"/>
              <w:rPr>
                <w:sz w:val="20"/>
              </w:rPr>
            </w:pPr>
            <w:r>
              <w:rPr>
                <w:sz w:val="20"/>
              </w:rPr>
              <w:t>动物卫生监督</w:t>
            </w:r>
          </w:p>
        </w:tc>
        <w:tc>
          <w:tcPr>
            <w:tcW w:w="2057" w:type="dxa"/>
            <w:vMerge w:val="restart"/>
          </w:tcPr>
          <w:p w14:paraId="5B6FC8A7">
            <w:pPr>
              <w:pStyle w:val="9"/>
              <w:rPr>
                <w:sz w:val="20"/>
              </w:rPr>
            </w:pPr>
          </w:p>
          <w:p w14:paraId="3CD6DF0A">
            <w:pPr>
              <w:pStyle w:val="9"/>
              <w:rPr>
                <w:sz w:val="20"/>
              </w:rPr>
            </w:pPr>
          </w:p>
          <w:p w14:paraId="61B17BCD">
            <w:pPr>
              <w:pStyle w:val="9"/>
              <w:rPr>
                <w:sz w:val="20"/>
              </w:rPr>
            </w:pPr>
          </w:p>
          <w:p w14:paraId="3E2A3E11">
            <w:pPr>
              <w:pStyle w:val="9"/>
              <w:rPr>
                <w:sz w:val="20"/>
              </w:rPr>
            </w:pPr>
          </w:p>
          <w:p w14:paraId="4123BA04">
            <w:pPr>
              <w:pStyle w:val="9"/>
              <w:rPr>
                <w:sz w:val="20"/>
              </w:rPr>
            </w:pPr>
          </w:p>
          <w:p w14:paraId="5743D6FE">
            <w:pPr>
              <w:pStyle w:val="9"/>
              <w:rPr>
                <w:sz w:val="20"/>
              </w:rPr>
            </w:pPr>
          </w:p>
          <w:p w14:paraId="3A8457B3">
            <w:pPr>
              <w:pStyle w:val="9"/>
              <w:rPr>
                <w:sz w:val="20"/>
              </w:rPr>
            </w:pPr>
          </w:p>
          <w:p w14:paraId="02BD7201">
            <w:pPr>
              <w:pStyle w:val="9"/>
              <w:rPr>
                <w:sz w:val="20"/>
              </w:rPr>
            </w:pPr>
          </w:p>
          <w:p w14:paraId="176F49CF">
            <w:pPr>
              <w:pStyle w:val="9"/>
              <w:rPr>
                <w:sz w:val="20"/>
              </w:rPr>
            </w:pPr>
          </w:p>
          <w:p w14:paraId="7B238CFD">
            <w:pPr>
              <w:pStyle w:val="9"/>
              <w:rPr>
                <w:sz w:val="20"/>
              </w:rPr>
            </w:pPr>
          </w:p>
          <w:p w14:paraId="2C322B26">
            <w:pPr>
              <w:pStyle w:val="9"/>
              <w:rPr>
                <w:sz w:val="20"/>
              </w:rPr>
            </w:pPr>
          </w:p>
          <w:p w14:paraId="3ACD0BF3">
            <w:pPr>
              <w:pStyle w:val="9"/>
              <w:spacing w:before="12"/>
              <w:rPr>
                <w:sz w:val="20"/>
              </w:rPr>
            </w:pPr>
          </w:p>
          <w:p w14:paraId="6CFF5D81">
            <w:pPr>
              <w:pStyle w:val="9"/>
              <w:spacing w:line="230" w:lineRule="auto"/>
              <w:ind w:left="37" w:right="5"/>
              <w:jc w:val="both"/>
              <w:rPr>
                <w:sz w:val="20"/>
              </w:rPr>
            </w:pPr>
            <w:r>
              <w:rPr>
                <w:spacing w:val="-2"/>
                <w:sz w:val="20"/>
              </w:rPr>
              <w:t>对开办动物饲养场和隔离场所、动物屠宰加工场所以及动物和动物产品无害化处理场所，未取得动物防疫条件合格</w:t>
            </w:r>
            <w:r>
              <w:rPr>
                <w:sz w:val="20"/>
              </w:rPr>
              <w:t>证等行为的行政处罚</w:t>
            </w:r>
          </w:p>
        </w:tc>
        <w:tc>
          <w:tcPr>
            <w:tcW w:w="3367" w:type="dxa"/>
          </w:tcPr>
          <w:p w14:paraId="0E0941BB">
            <w:pPr>
              <w:pStyle w:val="9"/>
              <w:spacing w:before="34" w:line="230" w:lineRule="auto"/>
              <w:ind w:left="37" w:right="122"/>
              <w:jc w:val="both"/>
              <w:rPr>
                <w:sz w:val="20"/>
              </w:rPr>
            </w:pPr>
            <w:r>
              <w:rPr>
                <w:w w:val="95"/>
                <w:sz w:val="20"/>
              </w:rPr>
              <w:t>对开办动物饲养场和隔离场所、动物屠宰加工场所以及动物和动物产品无害化处理场所，未取得动物防疫条件</w:t>
            </w:r>
          </w:p>
          <w:p w14:paraId="30EA5127">
            <w:pPr>
              <w:pStyle w:val="9"/>
              <w:spacing w:line="229" w:lineRule="exact"/>
              <w:ind w:left="37"/>
              <w:rPr>
                <w:sz w:val="20"/>
              </w:rPr>
            </w:pPr>
            <w:r>
              <w:rPr>
                <w:sz w:val="20"/>
              </w:rPr>
              <w:t>合格证的行政处罚</w:t>
            </w:r>
          </w:p>
        </w:tc>
        <w:tc>
          <w:tcPr>
            <w:tcW w:w="11400" w:type="dxa"/>
            <w:vMerge w:val="restart"/>
          </w:tcPr>
          <w:p w14:paraId="48C3E7FF">
            <w:pPr>
              <w:pStyle w:val="9"/>
              <w:rPr>
                <w:sz w:val="20"/>
              </w:rPr>
            </w:pPr>
          </w:p>
          <w:p w14:paraId="0DCADB1E">
            <w:pPr>
              <w:pStyle w:val="9"/>
              <w:rPr>
                <w:sz w:val="20"/>
              </w:rPr>
            </w:pPr>
          </w:p>
          <w:p w14:paraId="2EE96EB0">
            <w:pPr>
              <w:pStyle w:val="9"/>
              <w:rPr>
                <w:sz w:val="20"/>
              </w:rPr>
            </w:pPr>
          </w:p>
          <w:p w14:paraId="49CB21F3">
            <w:pPr>
              <w:pStyle w:val="9"/>
              <w:rPr>
                <w:sz w:val="20"/>
              </w:rPr>
            </w:pPr>
          </w:p>
          <w:p w14:paraId="58E8886B">
            <w:pPr>
              <w:pStyle w:val="9"/>
              <w:rPr>
                <w:sz w:val="20"/>
              </w:rPr>
            </w:pPr>
          </w:p>
          <w:p w14:paraId="5429893E">
            <w:pPr>
              <w:pStyle w:val="9"/>
              <w:spacing w:before="12"/>
              <w:rPr>
                <w:sz w:val="14"/>
              </w:rPr>
            </w:pPr>
          </w:p>
          <w:p w14:paraId="7AC304EE">
            <w:pPr>
              <w:pStyle w:val="9"/>
              <w:spacing w:line="252" w:lineRule="exact"/>
              <w:ind w:left="37"/>
              <w:rPr>
                <w:b/>
                <w:sz w:val="20"/>
              </w:rPr>
            </w:pPr>
            <w:r>
              <w:rPr>
                <w:b/>
                <w:sz w:val="20"/>
              </w:rPr>
              <w:t>1.《中华人民共和国动物防疫法》(2021修订)</w:t>
            </w:r>
          </w:p>
          <w:p w14:paraId="7874AA22">
            <w:pPr>
              <w:pStyle w:val="9"/>
              <w:spacing w:before="4" w:line="230" w:lineRule="auto"/>
              <w:ind w:left="37" w:right="162"/>
              <w:jc w:val="both"/>
              <w:rPr>
                <w:sz w:val="20"/>
              </w:rPr>
            </w:pPr>
            <w:r>
              <w:rPr>
                <w:b/>
                <w:spacing w:val="10"/>
                <w:sz w:val="20"/>
              </w:rPr>
              <w:t xml:space="preserve">第九十八条 </w:t>
            </w:r>
            <w:r>
              <w:rPr>
                <w:spacing w:val="-1"/>
                <w:sz w:val="20"/>
              </w:rPr>
              <w:t>违反本法规定，有下列行为之一的，由县级以上地方人民政府农业农村主管部门责令改正，处三千元以上三万</w:t>
            </w:r>
            <w:r>
              <w:rPr>
                <w:w w:val="95"/>
                <w:sz w:val="20"/>
              </w:rPr>
              <w:t>元以下罚款；情节严重的，责令停业整顿，并处三万元以上十万元以下罚款：（一）开办动物饲养场和隔离场所、动物屠宰加工场所以及动物和动物产品无害化处理场所，未取得动物防疫条件合格证的；（二）经营动物、动物产品的集贸市场不具备国务院农业农村主管部门规定的防疫条件的；（三）未经备案从事动物运输的；（四）未按照规定保存行程路线和托运人提供的动物名称、检疫证明编号、数量等信息的；（五）未经检疫合格，向无规定动物疫病区输入动物、动物产品的；（六）跨省、自治区、直辖市引进种用、乳用动物到达输入地后未按照规定进行隔离观察的；（七）未按照规定处理或者随意弃置病死动物、病害动物</w:t>
            </w:r>
            <w:r>
              <w:rPr>
                <w:sz w:val="20"/>
              </w:rPr>
              <w:t>产品的；（八）饲养种用、乳用动物的单位和个人，未按照国务院农业农村主管部门的要求定期开展动物疫病检测的。</w:t>
            </w:r>
          </w:p>
          <w:p w14:paraId="565A6A73">
            <w:pPr>
              <w:pStyle w:val="9"/>
              <w:spacing w:line="250" w:lineRule="exact"/>
              <w:ind w:left="37"/>
              <w:rPr>
                <w:b/>
                <w:sz w:val="20"/>
              </w:rPr>
            </w:pPr>
            <w:r>
              <w:rPr>
                <w:b/>
                <w:sz w:val="20"/>
              </w:rPr>
              <w:t xml:space="preserve">2.《动物防疫条件审查办法》(2022) </w:t>
            </w:r>
          </w:p>
          <w:p w14:paraId="4B71736D">
            <w:pPr>
              <w:pStyle w:val="9"/>
              <w:spacing w:line="248" w:lineRule="exact"/>
              <w:ind w:left="37"/>
              <w:rPr>
                <w:sz w:val="20"/>
              </w:rPr>
            </w:pPr>
            <w:r>
              <w:rPr>
                <w:b/>
                <w:sz w:val="20"/>
              </w:rPr>
              <w:t xml:space="preserve">第二十四条 </w:t>
            </w:r>
            <w:r>
              <w:rPr>
                <w:sz w:val="20"/>
              </w:rPr>
              <w:t>违反本办法规定，有下列行为之一的，依照《中华人民共和国动物防疫法》第九十八条的规定予以处罚：</w:t>
            </w:r>
          </w:p>
          <w:p w14:paraId="7DA6E39A">
            <w:pPr>
              <w:pStyle w:val="9"/>
              <w:spacing w:before="4" w:line="230" w:lineRule="auto"/>
              <w:ind w:left="37" w:right="194"/>
              <w:rPr>
                <w:sz w:val="20"/>
              </w:rPr>
            </w:pPr>
            <w:r>
              <w:rPr>
                <w:w w:val="95"/>
                <w:sz w:val="20"/>
              </w:rPr>
              <w:t>（一）</w:t>
            </w:r>
            <w:r>
              <w:rPr>
                <w:spacing w:val="-1"/>
                <w:w w:val="95"/>
                <w:sz w:val="20"/>
              </w:rPr>
              <w:t xml:space="preserve">动物饲养场、动物隔离场所、动物屠宰加工场所以及动物和动物产品无害化处理场所变更场所地址或者经营范围，未按规 </w:t>
            </w:r>
            <w:r>
              <w:rPr>
                <w:w w:val="95"/>
                <w:sz w:val="20"/>
              </w:rPr>
              <w:t>定重新办理动物防疫条件合格证的；（二）</w:t>
            </w:r>
            <w:r>
              <w:rPr>
                <w:spacing w:val="-1"/>
                <w:w w:val="95"/>
                <w:sz w:val="20"/>
              </w:rPr>
              <w:t>经营动物和动物产品的集贸市场不符合本办法第十一条、第十二条动物防疫条件的。</w:t>
            </w:r>
          </w:p>
          <w:p w14:paraId="07AFB625">
            <w:pPr>
              <w:pStyle w:val="9"/>
              <w:spacing w:line="246" w:lineRule="exact"/>
              <w:ind w:left="37"/>
              <w:rPr>
                <w:b/>
                <w:sz w:val="20"/>
              </w:rPr>
            </w:pPr>
            <w:r>
              <w:rPr>
                <w:b/>
                <w:sz w:val="20"/>
              </w:rPr>
              <w:t>3.《病死畜禽和病害畜禽产品无害化处理管理办法》（2022）</w:t>
            </w:r>
          </w:p>
          <w:p w14:paraId="76820039">
            <w:pPr>
              <w:pStyle w:val="9"/>
              <w:spacing w:before="3" w:line="230" w:lineRule="auto"/>
              <w:ind w:left="37" w:right="168"/>
              <w:rPr>
                <w:sz w:val="20"/>
              </w:rPr>
            </w:pPr>
            <w:r>
              <w:rPr>
                <w:b/>
                <w:sz w:val="20"/>
              </w:rPr>
              <w:t xml:space="preserve">第三十三条 </w:t>
            </w:r>
            <w:r>
              <w:rPr>
                <w:sz w:val="20"/>
              </w:rPr>
              <w:t>未按照本办法第十一条、第十二条、第十五条、第十九条、第二十二条规定处理病死畜禽和病害畜禽产品的， 按照《动物防疫法》第九十八条规定予以处罚。</w:t>
            </w:r>
          </w:p>
          <w:p w14:paraId="1FFEB982">
            <w:pPr>
              <w:pStyle w:val="9"/>
              <w:spacing w:before="3" w:line="230" w:lineRule="auto"/>
              <w:ind w:left="37" w:right="167"/>
              <w:rPr>
                <w:sz w:val="20"/>
              </w:rPr>
            </w:pPr>
            <w:r>
              <w:rPr>
                <w:b/>
                <w:sz w:val="20"/>
              </w:rPr>
              <w:t xml:space="preserve">第三十四条 </w:t>
            </w:r>
            <w:r>
              <w:rPr>
                <w:sz w:val="20"/>
              </w:rPr>
              <w:t>畜禽养殖场、屠宰厂（场）、隔离场、病死畜禽无害化处理场未取得动物防疫条件合格证或生产经营条件发生变化，不再符合动物防疫条件继续从事无害化处理活动的，分别按照《动物防疫法》第九十八条、第九十九条处罚。</w:t>
            </w:r>
          </w:p>
          <w:p w14:paraId="0CF29FAF">
            <w:pPr>
              <w:pStyle w:val="9"/>
              <w:spacing w:before="2" w:line="230" w:lineRule="auto"/>
              <w:ind w:left="37" w:right="166"/>
              <w:rPr>
                <w:sz w:val="20"/>
              </w:rPr>
            </w:pPr>
            <w:r>
              <w:rPr>
                <w:b/>
                <w:sz w:val="20"/>
              </w:rPr>
              <w:t xml:space="preserve">第三十五条 </w:t>
            </w:r>
            <w:r>
              <w:rPr>
                <w:sz w:val="20"/>
              </w:rPr>
              <w:t>专业从事病死畜禽和病害畜禽产品运输的车辆，未经备案或者不符合本办法第十四条规定的，分别按照《动物防疫法》第九十八条、第九十四条处罚。</w:t>
            </w:r>
          </w:p>
        </w:tc>
        <w:tc>
          <w:tcPr>
            <w:tcW w:w="938" w:type="dxa"/>
            <w:vMerge w:val="restart"/>
          </w:tcPr>
          <w:p w14:paraId="342D4471">
            <w:pPr>
              <w:pStyle w:val="9"/>
              <w:rPr>
                <w:sz w:val="20"/>
              </w:rPr>
            </w:pPr>
          </w:p>
          <w:p w14:paraId="2B887581">
            <w:pPr>
              <w:pStyle w:val="9"/>
              <w:rPr>
                <w:sz w:val="20"/>
              </w:rPr>
            </w:pPr>
          </w:p>
          <w:p w14:paraId="77BFB778">
            <w:pPr>
              <w:pStyle w:val="9"/>
              <w:rPr>
                <w:sz w:val="20"/>
              </w:rPr>
            </w:pPr>
          </w:p>
          <w:p w14:paraId="775BD3C5">
            <w:pPr>
              <w:pStyle w:val="9"/>
              <w:rPr>
                <w:sz w:val="20"/>
              </w:rPr>
            </w:pPr>
          </w:p>
          <w:p w14:paraId="6D948F01">
            <w:pPr>
              <w:pStyle w:val="9"/>
              <w:rPr>
                <w:sz w:val="20"/>
              </w:rPr>
            </w:pPr>
          </w:p>
          <w:p w14:paraId="450BB621">
            <w:pPr>
              <w:pStyle w:val="9"/>
              <w:rPr>
                <w:sz w:val="20"/>
              </w:rPr>
            </w:pPr>
          </w:p>
          <w:p w14:paraId="24E45E24">
            <w:pPr>
              <w:pStyle w:val="9"/>
              <w:rPr>
                <w:sz w:val="20"/>
              </w:rPr>
            </w:pPr>
          </w:p>
          <w:p w14:paraId="5C193AAC">
            <w:pPr>
              <w:pStyle w:val="9"/>
              <w:rPr>
                <w:sz w:val="20"/>
              </w:rPr>
            </w:pPr>
          </w:p>
          <w:p w14:paraId="6F6F6BC6">
            <w:pPr>
              <w:pStyle w:val="9"/>
              <w:rPr>
                <w:sz w:val="20"/>
              </w:rPr>
            </w:pPr>
          </w:p>
          <w:p w14:paraId="27B3677F">
            <w:pPr>
              <w:pStyle w:val="9"/>
              <w:rPr>
                <w:sz w:val="20"/>
              </w:rPr>
            </w:pPr>
          </w:p>
          <w:p w14:paraId="71D8FD3B">
            <w:pPr>
              <w:pStyle w:val="9"/>
              <w:rPr>
                <w:sz w:val="20"/>
              </w:rPr>
            </w:pPr>
          </w:p>
          <w:p w14:paraId="319E9F0A">
            <w:pPr>
              <w:pStyle w:val="9"/>
              <w:rPr>
                <w:sz w:val="20"/>
              </w:rPr>
            </w:pPr>
          </w:p>
          <w:p w14:paraId="42767A15">
            <w:pPr>
              <w:pStyle w:val="9"/>
              <w:rPr>
                <w:sz w:val="20"/>
              </w:rPr>
            </w:pPr>
          </w:p>
          <w:p w14:paraId="5A5B29EF">
            <w:pPr>
              <w:pStyle w:val="9"/>
              <w:spacing w:before="6"/>
              <w:rPr>
                <w:sz w:val="19"/>
              </w:rPr>
            </w:pPr>
          </w:p>
          <w:p w14:paraId="0807A020">
            <w:pPr>
              <w:pStyle w:val="9"/>
              <w:spacing w:line="230" w:lineRule="auto"/>
              <w:ind w:left="78" w:right="20"/>
              <w:rPr>
                <w:sz w:val="20"/>
              </w:rPr>
            </w:pPr>
            <w:r>
              <w:rPr>
                <w:sz w:val="20"/>
              </w:rPr>
              <w:t>农业农村主管部门</w:t>
            </w:r>
          </w:p>
        </w:tc>
        <w:tc>
          <w:tcPr>
            <w:tcW w:w="2995" w:type="dxa"/>
            <w:vMerge w:val="restart"/>
          </w:tcPr>
          <w:p w14:paraId="16238311">
            <w:pPr>
              <w:pStyle w:val="9"/>
              <w:rPr>
                <w:sz w:val="20"/>
              </w:rPr>
            </w:pPr>
          </w:p>
          <w:p w14:paraId="7FAC440D">
            <w:pPr>
              <w:pStyle w:val="9"/>
              <w:rPr>
                <w:sz w:val="20"/>
              </w:rPr>
            </w:pPr>
          </w:p>
          <w:p w14:paraId="378A192A">
            <w:pPr>
              <w:pStyle w:val="9"/>
              <w:rPr>
                <w:sz w:val="20"/>
              </w:rPr>
            </w:pPr>
          </w:p>
          <w:p w14:paraId="7547351D">
            <w:pPr>
              <w:pStyle w:val="9"/>
              <w:rPr>
                <w:sz w:val="20"/>
              </w:rPr>
            </w:pPr>
          </w:p>
          <w:p w14:paraId="470E2BF2">
            <w:pPr>
              <w:pStyle w:val="9"/>
              <w:rPr>
                <w:sz w:val="20"/>
              </w:rPr>
            </w:pPr>
          </w:p>
          <w:p w14:paraId="53E012CC">
            <w:pPr>
              <w:pStyle w:val="9"/>
              <w:rPr>
                <w:sz w:val="20"/>
              </w:rPr>
            </w:pPr>
          </w:p>
          <w:p w14:paraId="73FA60B3">
            <w:pPr>
              <w:pStyle w:val="9"/>
              <w:rPr>
                <w:sz w:val="20"/>
              </w:rPr>
            </w:pPr>
          </w:p>
          <w:p w14:paraId="727A9DEC">
            <w:pPr>
              <w:pStyle w:val="9"/>
              <w:rPr>
                <w:sz w:val="20"/>
              </w:rPr>
            </w:pPr>
          </w:p>
          <w:p w14:paraId="7B90C44B">
            <w:pPr>
              <w:pStyle w:val="9"/>
              <w:rPr>
                <w:sz w:val="20"/>
              </w:rPr>
            </w:pPr>
          </w:p>
          <w:p w14:paraId="48478C8F">
            <w:pPr>
              <w:pStyle w:val="9"/>
              <w:rPr>
                <w:sz w:val="20"/>
              </w:rPr>
            </w:pPr>
          </w:p>
          <w:p w14:paraId="789086E2">
            <w:pPr>
              <w:pStyle w:val="9"/>
              <w:rPr>
                <w:sz w:val="20"/>
              </w:rPr>
            </w:pPr>
          </w:p>
          <w:p w14:paraId="7BBE7401">
            <w:pPr>
              <w:pStyle w:val="9"/>
              <w:rPr>
                <w:sz w:val="20"/>
              </w:rPr>
            </w:pPr>
          </w:p>
          <w:p w14:paraId="78658758">
            <w:pPr>
              <w:pStyle w:val="9"/>
              <w:rPr>
                <w:sz w:val="20"/>
              </w:rPr>
            </w:pPr>
          </w:p>
          <w:p w14:paraId="471A9448">
            <w:pPr>
              <w:pStyle w:val="9"/>
              <w:spacing w:before="5"/>
              <w:rPr>
                <w:sz w:val="28"/>
              </w:rPr>
            </w:pPr>
          </w:p>
          <w:p w14:paraId="0DDCDC57">
            <w:pPr>
              <w:pStyle w:val="9"/>
              <w:ind w:left="311"/>
              <w:rPr>
                <w:sz w:val="20"/>
              </w:rPr>
            </w:pPr>
            <w:r>
              <w:rPr>
                <w:sz w:val="20"/>
              </w:rPr>
              <w:t>县级以上农业农村主管部门</w:t>
            </w:r>
          </w:p>
        </w:tc>
      </w:tr>
      <w:tr w14:paraId="3BC462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4" w:hRule="atLeast"/>
        </w:trPr>
        <w:tc>
          <w:tcPr>
            <w:tcW w:w="636" w:type="dxa"/>
            <w:vMerge w:val="continue"/>
            <w:tcBorders>
              <w:top w:val="nil"/>
            </w:tcBorders>
          </w:tcPr>
          <w:p w14:paraId="111AB2FC">
            <w:pPr>
              <w:rPr>
                <w:sz w:val="2"/>
                <w:szCs w:val="2"/>
              </w:rPr>
            </w:pPr>
          </w:p>
        </w:tc>
        <w:tc>
          <w:tcPr>
            <w:tcW w:w="1229" w:type="dxa"/>
            <w:vMerge w:val="continue"/>
            <w:tcBorders>
              <w:top w:val="nil"/>
            </w:tcBorders>
          </w:tcPr>
          <w:p w14:paraId="3B9B0951">
            <w:pPr>
              <w:rPr>
                <w:sz w:val="2"/>
                <w:szCs w:val="2"/>
              </w:rPr>
            </w:pPr>
          </w:p>
        </w:tc>
        <w:tc>
          <w:tcPr>
            <w:tcW w:w="2057" w:type="dxa"/>
            <w:vMerge w:val="continue"/>
            <w:tcBorders>
              <w:top w:val="nil"/>
            </w:tcBorders>
          </w:tcPr>
          <w:p w14:paraId="67CAFD11">
            <w:pPr>
              <w:rPr>
                <w:sz w:val="2"/>
                <w:szCs w:val="2"/>
              </w:rPr>
            </w:pPr>
          </w:p>
        </w:tc>
        <w:tc>
          <w:tcPr>
            <w:tcW w:w="3367" w:type="dxa"/>
          </w:tcPr>
          <w:p w14:paraId="4835BF95">
            <w:pPr>
              <w:pStyle w:val="9"/>
              <w:spacing w:before="1"/>
              <w:rPr>
                <w:sz w:val="14"/>
              </w:rPr>
            </w:pPr>
          </w:p>
          <w:p w14:paraId="40633756">
            <w:pPr>
              <w:pStyle w:val="9"/>
              <w:spacing w:line="232" w:lineRule="auto"/>
              <w:ind w:left="37" w:right="122"/>
              <w:jc w:val="both"/>
              <w:rPr>
                <w:sz w:val="20"/>
              </w:rPr>
            </w:pPr>
            <w:r>
              <w:rPr>
                <w:w w:val="95"/>
                <w:sz w:val="20"/>
              </w:rPr>
              <w:t>对经营动物、动物产品的集贸市场不具备国务院农业农村主管部门规定的</w:t>
            </w:r>
            <w:r>
              <w:rPr>
                <w:sz w:val="20"/>
              </w:rPr>
              <w:t>防疫条件的行政处罚</w:t>
            </w:r>
          </w:p>
        </w:tc>
        <w:tc>
          <w:tcPr>
            <w:tcW w:w="11400" w:type="dxa"/>
            <w:vMerge w:val="continue"/>
            <w:tcBorders>
              <w:top w:val="nil"/>
            </w:tcBorders>
          </w:tcPr>
          <w:p w14:paraId="6AED779D">
            <w:pPr>
              <w:rPr>
                <w:sz w:val="2"/>
                <w:szCs w:val="2"/>
              </w:rPr>
            </w:pPr>
          </w:p>
        </w:tc>
        <w:tc>
          <w:tcPr>
            <w:tcW w:w="938" w:type="dxa"/>
            <w:vMerge w:val="continue"/>
            <w:tcBorders>
              <w:top w:val="nil"/>
            </w:tcBorders>
          </w:tcPr>
          <w:p w14:paraId="3F5F9775">
            <w:pPr>
              <w:rPr>
                <w:sz w:val="2"/>
                <w:szCs w:val="2"/>
              </w:rPr>
            </w:pPr>
          </w:p>
        </w:tc>
        <w:tc>
          <w:tcPr>
            <w:tcW w:w="2995" w:type="dxa"/>
            <w:vMerge w:val="continue"/>
            <w:tcBorders>
              <w:top w:val="nil"/>
            </w:tcBorders>
          </w:tcPr>
          <w:p w14:paraId="28719BE8">
            <w:pPr>
              <w:rPr>
                <w:sz w:val="2"/>
                <w:szCs w:val="2"/>
              </w:rPr>
            </w:pPr>
          </w:p>
        </w:tc>
      </w:tr>
      <w:tr w14:paraId="078103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636" w:type="dxa"/>
            <w:vMerge w:val="continue"/>
            <w:tcBorders>
              <w:top w:val="nil"/>
            </w:tcBorders>
          </w:tcPr>
          <w:p w14:paraId="6D3F2008">
            <w:pPr>
              <w:rPr>
                <w:sz w:val="2"/>
                <w:szCs w:val="2"/>
              </w:rPr>
            </w:pPr>
          </w:p>
        </w:tc>
        <w:tc>
          <w:tcPr>
            <w:tcW w:w="1229" w:type="dxa"/>
            <w:vMerge w:val="continue"/>
            <w:tcBorders>
              <w:top w:val="nil"/>
            </w:tcBorders>
          </w:tcPr>
          <w:p w14:paraId="14DBFA10">
            <w:pPr>
              <w:rPr>
                <w:sz w:val="2"/>
                <w:szCs w:val="2"/>
              </w:rPr>
            </w:pPr>
          </w:p>
        </w:tc>
        <w:tc>
          <w:tcPr>
            <w:tcW w:w="2057" w:type="dxa"/>
            <w:vMerge w:val="continue"/>
            <w:tcBorders>
              <w:top w:val="nil"/>
            </w:tcBorders>
          </w:tcPr>
          <w:p w14:paraId="75F0CC89">
            <w:pPr>
              <w:rPr>
                <w:sz w:val="2"/>
                <w:szCs w:val="2"/>
              </w:rPr>
            </w:pPr>
          </w:p>
        </w:tc>
        <w:tc>
          <w:tcPr>
            <w:tcW w:w="3367" w:type="dxa"/>
          </w:tcPr>
          <w:p w14:paraId="062576B4">
            <w:pPr>
              <w:pStyle w:val="9"/>
              <w:spacing w:before="6"/>
              <w:rPr>
                <w:sz w:val="18"/>
              </w:rPr>
            </w:pPr>
          </w:p>
          <w:p w14:paraId="5D49596E">
            <w:pPr>
              <w:pStyle w:val="9"/>
              <w:ind w:left="37"/>
              <w:rPr>
                <w:sz w:val="20"/>
              </w:rPr>
            </w:pPr>
            <w:r>
              <w:rPr>
                <w:sz w:val="20"/>
              </w:rPr>
              <w:t>对未经备案从事动物运输的行政处罚</w:t>
            </w:r>
          </w:p>
        </w:tc>
        <w:tc>
          <w:tcPr>
            <w:tcW w:w="11400" w:type="dxa"/>
            <w:vMerge w:val="continue"/>
            <w:tcBorders>
              <w:top w:val="nil"/>
            </w:tcBorders>
          </w:tcPr>
          <w:p w14:paraId="166EDAAD">
            <w:pPr>
              <w:rPr>
                <w:sz w:val="2"/>
                <w:szCs w:val="2"/>
              </w:rPr>
            </w:pPr>
          </w:p>
        </w:tc>
        <w:tc>
          <w:tcPr>
            <w:tcW w:w="938" w:type="dxa"/>
            <w:vMerge w:val="continue"/>
            <w:tcBorders>
              <w:top w:val="nil"/>
            </w:tcBorders>
          </w:tcPr>
          <w:p w14:paraId="46470007">
            <w:pPr>
              <w:rPr>
                <w:sz w:val="2"/>
                <w:szCs w:val="2"/>
              </w:rPr>
            </w:pPr>
          </w:p>
        </w:tc>
        <w:tc>
          <w:tcPr>
            <w:tcW w:w="2995" w:type="dxa"/>
            <w:vMerge w:val="continue"/>
            <w:tcBorders>
              <w:top w:val="nil"/>
            </w:tcBorders>
          </w:tcPr>
          <w:p w14:paraId="0DDC1CD1">
            <w:pPr>
              <w:rPr>
                <w:sz w:val="2"/>
                <w:szCs w:val="2"/>
              </w:rPr>
            </w:pPr>
          </w:p>
        </w:tc>
      </w:tr>
      <w:tr w14:paraId="1278DE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636" w:type="dxa"/>
            <w:vMerge w:val="continue"/>
            <w:tcBorders>
              <w:top w:val="nil"/>
            </w:tcBorders>
          </w:tcPr>
          <w:p w14:paraId="7DB59D37">
            <w:pPr>
              <w:rPr>
                <w:sz w:val="2"/>
                <w:szCs w:val="2"/>
              </w:rPr>
            </w:pPr>
          </w:p>
        </w:tc>
        <w:tc>
          <w:tcPr>
            <w:tcW w:w="1229" w:type="dxa"/>
            <w:vMerge w:val="continue"/>
            <w:tcBorders>
              <w:top w:val="nil"/>
            </w:tcBorders>
          </w:tcPr>
          <w:p w14:paraId="70B3E32C">
            <w:pPr>
              <w:rPr>
                <w:sz w:val="2"/>
                <w:szCs w:val="2"/>
              </w:rPr>
            </w:pPr>
          </w:p>
        </w:tc>
        <w:tc>
          <w:tcPr>
            <w:tcW w:w="2057" w:type="dxa"/>
            <w:vMerge w:val="continue"/>
            <w:tcBorders>
              <w:top w:val="nil"/>
            </w:tcBorders>
          </w:tcPr>
          <w:p w14:paraId="5B518D2F">
            <w:pPr>
              <w:rPr>
                <w:sz w:val="2"/>
                <w:szCs w:val="2"/>
              </w:rPr>
            </w:pPr>
          </w:p>
        </w:tc>
        <w:tc>
          <w:tcPr>
            <w:tcW w:w="3367" w:type="dxa"/>
          </w:tcPr>
          <w:p w14:paraId="2D7E9A1A">
            <w:pPr>
              <w:pStyle w:val="9"/>
              <w:spacing w:before="87" w:line="230" w:lineRule="auto"/>
              <w:ind w:left="37" w:right="122"/>
              <w:jc w:val="both"/>
              <w:rPr>
                <w:sz w:val="20"/>
              </w:rPr>
            </w:pPr>
            <w:r>
              <w:rPr>
                <w:w w:val="95"/>
                <w:sz w:val="20"/>
              </w:rPr>
              <w:t>对未按照规定保存行程路线和托运人提供的动物名称、检疫证明编号、数</w:t>
            </w:r>
            <w:r>
              <w:rPr>
                <w:sz w:val="20"/>
              </w:rPr>
              <w:t>量等信息的行政处罚</w:t>
            </w:r>
          </w:p>
        </w:tc>
        <w:tc>
          <w:tcPr>
            <w:tcW w:w="11400" w:type="dxa"/>
            <w:vMerge w:val="continue"/>
            <w:tcBorders>
              <w:top w:val="nil"/>
            </w:tcBorders>
          </w:tcPr>
          <w:p w14:paraId="6C4CA3D5">
            <w:pPr>
              <w:rPr>
                <w:sz w:val="2"/>
                <w:szCs w:val="2"/>
              </w:rPr>
            </w:pPr>
          </w:p>
        </w:tc>
        <w:tc>
          <w:tcPr>
            <w:tcW w:w="938" w:type="dxa"/>
            <w:vMerge w:val="continue"/>
            <w:tcBorders>
              <w:top w:val="nil"/>
            </w:tcBorders>
          </w:tcPr>
          <w:p w14:paraId="2E306E0F">
            <w:pPr>
              <w:rPr>
                <w:sz w:val="2"/>
                <w:szCs w:val="2"/>
              </w:rPr>
            </w:pPr>
          </w:p>
        </w:tc>
        <w:tc>
          <w:tcPr>
            <w:tcW w:w="2995" w:type="dxa"/>
            <w:vMerge w:val="continue"/>
            <w:tcBorders>
              <w:top w:val="nil"/>
            </w:tcBorders>
          </w:tcPr>
          <w:p w14:paraId="0BDE4A17">
            <w:pPr>
              <w:rPr>
                <w:sz w:val="2"/>
                <w:szCs w:val="2"/>
              </w:rPr>
            </w:pPr>
          </w:p>
        </w:tc>
      </w:tr>
      <w:tr w14:paraId="6E2A1E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636" w:type="dxa"/>
            <w:vMerge w:val="continue"/>
            <w:tcBorders>
              <w:top w:val="nil"/>
            </w:tcBorders>
          </w:tcPr>
          <w:p w14:paraId="3B7F3133">
            <w:pPr>
              <w:rPr>
                <w:sz w:val="2"/>
                <w:szCs w:val="2"/>
              </w:rPr>
            </w:pPr>
          </w:p>
        </w:tc>
        <w:tc>
          <w:tcPr>
            <w:tcW w:w="1229" w:type="dxa"/>
            <w:vMerge w:val="continue"/>
            <w:tcBorders>
              <w:top w:val="nil"/>
            </w:tcBorders>
          </w:tcPr>
          <w:p w14:paraId="0B461B0C">
            <w:pPr>
              <w:rPr>
                <w:sz w:val="2"/>
                <w:szCs w:val="2"/>
              </w:rPr>
            </w:pPr>
          </w:p>
        </w:tc>
        <w:tc>
          <w:tcPr>
            <w:tcW w:w="2057" w:type="dxa"/>
            <w:vMerge w:val="continue"/>
            <w:tcBorders>
              <w:top w:val="nil"/>
            </w:tcBorders>
          </w:tcPr>
          <w:p w14:paraId="77A84089">
            <w:pPr>
              <w:rPr>
                <w:sz w:val="2"/>
                <w:szCs w:val="2"/>
              </w:rPr>
            </w:pPr>
          </w:p>
        </w:tc>
        <w:tc>
          <w:tcPr>
            <w:tcW w:w="3367" w:type="dxa"/>
          </w:tcPr>
          <w:p w14:paraId="6B702D4E">
            <w:pPr>
              <w:pStyle w:val="9"/>
              <w:spacing w:before="161" w:line="230" w:lineRule="auto"/>
              <w:ind w:left="37" w:right="121"/>
              <w:rPr>
                <w:sz w:val="20"/>
              </w:rPr>
            </w:pPr>
            <w:r>
              <w:rPr>
                <w:w w:val="95"/>
                <w:sz w:val="20"/>
              </w:rPr>
              <w:t>对未经检疫合格，向无规定动物疫病</w:t>
            </w:r>
            <w:r>
              <w:rPr>
                <w:sz w:val="20"/>
              </w:rPr>
              <w:t>区输入动物、动物产品的行政处罚</w:t>
            </w:r>
          </w:p>
        </w:tc>
        <w:tc>
          <w:tcPr>
            <w:tcW w:w="11400" w:type="dxa"/>
            <w:vMerge w:val="continue"/>
            <w:tcBorders>
              <w:top w:val="nil"/>
            </w:tcBorders>
          </w:tcPr>
          <w:p w14:paraId="17D9D9CD">
            <w:pPr>
              <w:rPr>
                <w:sz w:val="2"/>
                <w:szCs w:val="2"/>
              </w:rPr>
            </w:pPr>
          </w:p>
        </w:tc>
        <w:tc>
          <w:tcPr>
            <w:tcW w:w="938" w:type="dxa"/>
            <w:vMerge w:val="continue"/>
            <w:tcBorders>
              <w:top w:val="nil"/>
            </w:tcBorders>
          </w:tcPr>
          <w:p w14:paraId="02D73971">
            <w:pPr>
              <w:rPr>
                <w:sz w:val="2"/>
                <w:szCs w:val="2"/>
              </w:rPr>
            </w:pPr>
          </w:p>
        </w:tc>
        <w:tc>
          <w:tcPr>
            <w:tcW w:w="2995" w:type="dxa"/>
            <w:vMerge w:val="continue"/>
            <w:tcBorders>
              <w:top w:val="nil"/>
            </w:tcBorders>
          </w:tcPr>
          <w:p w14:paraId="1DA5FC5C">
            <w:pPr>
              <w:rPr>
                <w:sz w:val="2"/>
                <w:szCs w:val="2"/>
              </w:rPr>
            </w:pPr>
          </w:p>
        </w:tc>
      </w:tr>
      <w:tr w14:paraId="07F816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636" w:type="dxa"/>
            <w:vMerge w:val="continue"/>
            <w:tcBorders>
              <w:top w:val="nil"/>
            </w:tcBorders>
          </w:tcPr>
          <w:p w14:paraId="36D389CC">
            <w:pPr>
              <w:rPr>
                <w:sz w:val="2"/>
                <w:szCs w:val="2"/>
              </w:rPr>
            </w:pPr>
          </w:p>
        </w:tc>
        <w:tc>
          <w:tcPr>
            <w:tcW w:w="1229" w:type="dxa"/>
            <w:vMerge w:val="continue"/>
            <w:tcBorders>
              <w:top w:val="nil"/>
            </w:tcBorders>
          </w:tcPr>
          <w:p w14:paraId="65D60DBA">
            <w:pPr>
              <w:rPr>
                <w:sz w:val="2"/>
                <w:szCs w:val="2"/>
              </w:rPr>
            </w:pPr>
          </w:p>
        </w:tc>
        <w:tc>
          <w:tcPr>
            <w:tcW w:w="2057" w:type="dxa"/>
            <w:vMerge w:val="continue"/>
            <w:tcBorders>
              <w:top w:val="nil"/>
            </w:tcBorders>
          </w:tcPr>
          <w:p w14:paraId="29E6092D">
            <w:pPr>
              <w:rPr>
                <w:sz w:val="2"/>
                <w:szCs w:val="2"/>
              </w:rPr>
            </w:pPr>
          </w:p>
        </w:tc>
        <w:tc>
          <w:tcPr>
            <w:tcW w:w="3367" w:type="dxa"/>
          </w:tcPr>
          <w:p w14:paraId="0C14CD67">
            <w:pPr>
              <w:pStyle w:val="9"/>
              <w:spacing w:before="118" w:line="230" w:lineRule="auto"/>
              <w:ind w:left="37" w:right="122"/>
              <w:jc w:val="both"/>
              <w:rPr>
                <w:sz w:val="20"/>
              </w:rPr>
            </w:pPr>
            <w:r>
              <w:rPr>
                <w:w w:val="95"/>
                <w:sz w:val="20"/>
              </w:rPr>
              <w:t>对跨省、自治区、直辖市引进种用、乳用动物到达输入地后未按照规定进</w:t>
            </w:r>
            <w:r>
              <w:rPr>
                <w:sz w:val="20"/>
              </w:rPr>
              <w:t>行隔离观察的行政处罚</w:t>
            </w:r>
          </w:p>
        </w:tc>
        <w:tc>
          <w:tcPr>
            <w:tcW w:w="11400" w:type="dxa"/>
            <w:vMerge w:val="continue"/>
            <w:tcBorders>
              <w:top w:val="nil"/>
            </w:tcBorders>
          </w:tcPr>
          <w:p w14:paraId="1B45D131">
            <w:pPr>
              <w:rPr>
                <w:sz w:val="2"/>
                <w:szCs w:val="2"/>
              </w:rPr>
            </w:pPr>
          </w:p>
        </w:tc>
        <w:tc>
          <w:tcPr>
            <w:tcW w:w="938" w:type="dxa"/>
            <w:vMerge w:val="continue"/>
            <w:tcBorders>
              <w:top w:val="nil"/>
            </w:tcBorders>
          </w:tcPr>
          <w:p w14:paraId="09B45065">
            <w:pPr>
              <w:rPr>
                <w:sz w:val="2"/>
                <w:szCs w:val="2"/>
              </w:rPr>
            </w:pPr>
          </w:p>
        </w:tc>
        <w:tc>
          <w:tcPr>
            <w:tcW w:w="2995" w:type="dxa"/>
            <w:vMerge w:val="continue"/>
            <w:tcBorders>
              <w:top w:val="nil"/>
            </w:tcBorders>
          </w:tcPr>
          <w:p w14:paraId="297ACBCA">
            <w:pPr>
              <w:rPr>
                <w:sz w:val="2"/>
                <w:szCs w:val="2"/>
              </w:rPr>
            </w:pPr>
          </w:p>
        </w:tc>
      </w:tr>
      <w:tr w14:paraId="5844AA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4" w:hRule="atLeast"/>
        </w:trPr>
        <w:tc>
          <w:tcPr>
            <w:tcW w:w="636" w:type="dxa"/>
            <w:vMerge w:val="continue"/>
            <w:tcBorders>
              <w:top w:val="nil"/>
            </w:tcBorders>
          </w:tcPr>
          <w:p w14:paraId="70723531">
            <w:pPr>
              <w:rPr>
                <w:sz w:val="2"/>
                <w:szCs w:val="2"/>
              </w:rPr>
            </w:pPr>
          </w:p>
        </w:tc>
        <w:tc>
          <w:tcPr>
            <w:tcW w:w="1229" w:type="dxa"/>
            <w:vMerge w:val="continue"/>
            <w:tcBorders>
              <w:top w:val="nil"/>
            </w:tcBorders>
          </w:tcPr>
          <w:p w14:paraId="54EEDF77">
            <w:pPr>
              <w:rPr>
                <w:sz w:val="2"/>
                <w:szCs w:val="2"/>
              </w:rPr>
            </w:pPr>
          </w:p>
        </w:tc>
        <w:tc>
          <w:tcPr>
            <w:tcW w:w="2057" w:type="dxa"/>
            <w:vMerge w:val="continue"/>
            <w:tcBorders>
              <w:top w:val="nil"/>
            </w:tcBorders>
          </w:tcPr>
          <w:p w14:paraId="40D3091E">
            <w:pPr>
              <w:rPr>
                <w:sz w:val="2"/>
                <w:szCs w:val="2"/>
              </w:rPr>
            </w:pPr>
          </w:p>
        </w:tc>
        <w:tc>
          <w:tcPr>
            <w:tcW w:w="3367" w:type="dxa"/>
          </w:tcPr>
          <w:p w14:paraId="0E33E51D">
            <w:pPr>
              <w:pStyle w:val="9"/>
              <w:spacing w:before="4"/>
              <w:rPr>
                <w:sz w:val="19"/>
              </w:rPr>
            </w:pPr>
          </w:p>
          <w:p w14:paraId="147F2AEF">
            <w:pPr>
              <w:pStyle w:val="9"/>
              <w:spacing w:line="230" w:lineRule="auto"/>
              <w:ind w:left="37" w:right="123"/>
              <w:rPr>
                <w:sz w:val="20"/>
              </w:rPr>
            </w:pPr>
            <w:r>
              <w:rPr>
                <w:w w:val="95"/>
                <w:sz w:val="20"/>
              </w:rPr>
              <w:t>对未按照规定处理或者随意弃置病死</w:t>
            </w:r>
            <w:r>
              <w:rPr>
                <w:sz w:val="20"/>
              </w:rPr>
              <w:t>动物、病害动物产品的行政处罚</w:t>
            </w:r>
          </w:p>
        </w:tc>
        <w:tc>
          <w:tcPr>
            <w:tcW w:w="11400" w:type="dxa"/>
            <w:vMerge w:val="continue"/>
            <w:tcBorders>
              <w:top w:val="nil"/>
            </w:tcBorders>
          </w:tcPr>
          <w:p w14:paraId="12D653D1">
            <w:pPr>
              <w:rPr>
                <w:sz w:val="2"/>
                <w:szCs w:val="2"/>
              </w:rPr>
            </w:pPr>
          </w:p>
        </w:tc>
        <w:tc>
          <w:tcPr>
            <w:tcW w:w="938" w:type="dxa"/>
            <w:vMerge w:val="continue"/>
            <w:tcBorders>
              <w:top w:val="nil"/>
            </w:tcBorders>
          </w:tcPr>
          <w:p w14:paraId="496576F7">
            <w:pPr>
              <w:rPr>
                <w:sz w:val="2"/>
                <w:szCs w:val="2"/>
              </w:rPr>
            </w:pPr>
          </w:p>
        </w:tc>
        <w:tc>
          <w:tcPr>
            <w:tcW w:w="2995" w:type="dxa"/>
            <w:vMerge w:val="continue"/>
            <w:tcBorders>
              <w:top w:val="nil"/>
            </w:tcBorders>
          </w:tcPr>
          <w:p w14:paraId="4DC30633">
            <w:pPr>
              <w:rPr>
                <w:sz w:val="2"/>
                <w:szCs w:val="2"/>
              </w:rPr>
            </w:pPr>
          </w:p>
        </w:tc>
      </w:tr>
      <w:tr w14:paraId="10BD56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4" w:hRule="atLeast"/>
        </w:trPr>
        <w:tc>
          <w:tcPr>
            <w:tcW w:w="636" w:type="dxa"/>
            <w:vMerge w:val="continue"/>
            <w:tcBorders>
              <w:top w:val="nil"/>
            </w:tcBorders>
          </w:tcPr>
          <w:p w14:paraId="3CAA9FA3">
            <w:pPr>
              <w:rPr>
                <w:sz w:val="2"/>
                <w:szCs w:val="2"/>
              </w:rPr>
            </w:pPr>
          </w:p>
        </w:tc>
        <w:tc>
          <w:tcPr>
            <w:tcW w:w="1229" w:type="dxa"/>
            <w:vMerge w:val="continue"/>
            <w:tcBorders>
              <w:top w:val="nil"/>
            </w:tcBorders>
          </w:tcPr>
          <w:p w14:paraId="4764B667">
            <w:pPr>
              <w:rPr>
                <w:sz w:val="2"/>
                <w:szCs w:val="2"/>
              </w:rPr>
            </w:pPr>
          </w:p>
        </w:tc>
        <w:tc>
          <w:tcPr>
            <w:tcW w:w="2057" w:type="dxa"/>
            <w:vMerge w:val="continue"/>
            <w:tcBorders>
              <w:top w:val="nil"/>
            </w:tcBorders>
          </w:tcPr>
          <w:p w14:paraId="17F8DD2B">
            <w:pPr>
              <w:rPr>
                <w:sz w:val="2"/>
                <w:szCs w:val="2"/>
              </w:rPr>
            </w:pPr>
          </w:p>
        </w:tc>
        <w:tc>
          <w:tcPr>
            <w:tcW w:w="3367" w:type="dxa"/>
          </w:tcPr>
          <w:p w14:paraId="56F0C993">
            <w:pPr>
              <w:pStyle w:val="9"/>
              <w:spacing w:before="82" w:line="232" w:lineRule="auto"/>
              <w:ind w:left="37" w:right="123"/>
              <w:rPr>
                <w:sz w:val="20"/>
              </w:rPr>
            </w:pPr>
            <w:r>
              <w:rPr>
                <w:sz w:val="20"/>
              </w:rPr>
              <w:t>对饲养种用、乳用动物的单位和个</w:t>
            </w:r>
            <w:r>
              <w:rPr>
                <w:w w:val="95"/>
                <w:sz w:val="20"/>
              </w:rPr>
              <w:t>人，未按照国务院农业农村主管部门的要求定期开展动物疫病检测的行政</w:t>
            </w:r>
            <w:r>
              <w:rPr>
                <w:sz w:val="20"/>
              </w:rPr>
              <w:t>处罚</w:t>
            </w:r>
          </w:p>
        </w:tc>
        <w:tc>
          <w:tcPr>
            <w:tcW w:w="11400" w:type="dxa"/>
            <w:vMerge w:val="continue"/>
            <w:tcBorders>
              <w:top w:val="nil"/>
            </w:tcBorders>
          </w:tcPr>
          <w:p w14:paraId="11E83323">
            <w:pPr>
              <w:rPr>
                <w:sz w:val="2"/>
                <w:szCs w:val="2"/>
              </w:rPr>
            </w:pPr>
          </w:p>
        </w:tc>
        <w:tc>
          <w:tcPr>
            <w:tcW w:w="938" w:type="dxa"/>
            <w:vMerge w:val="continue"/>
            <w:tcBorders>
              <w:top w:val="nil"/>
            </w:tcBorders>
          </w:tcPr>
          <w:p w14:paraId="49D65C99">
            <w:pPr>
              <w:rPr>
                <w:sz w:val="2"/>
                <w:szCs w:val="2"/>
              </w:rPr>
            </w:pPr>
          </w:p>
        </w:tc>
        <w:tc>
          <w:tcPr>
            <w:tcW w:w="2995" w:type="dxa"/>
            <w:vMerge w:val="continue"/>
            <w:tcBorders>
              <w:top w:val="nil"/>
            </w:tcBorders>
          </w:tcPr>
          <w:p w14:paraId="0FC09967">
            <w:pPr>
              <w:rPr>
                <w:sz w:val="2"/>
                <w:szCs w:val="2"/>
              </w:rPr>
            </w:pPr>
          </w:p>
        </w:tc>
      </w:tr>
    </w:tbl>
    <w:p w14:paraId="62E95D48">
      <w:pPr>
        <w:spacing w:after="0"/>
        <w:rPr>
          <w:sz w:val="2"/>
          <w:szCs w:val="2"/>
        </w:rPr>
        <w:sectPr>
          <w:pgSz w:w="23820" w:h="16840" w:orient="landscape"/>
          <w:pgMar w:top="820" w:right="420" w:bottom="880" w:left="460" w:header="0" w:footer="655"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53E183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5046B6E5">
            <w:pPr>
              <w:pStyle w:val="9"/>
              <w:spacing w:before="7"/>
              <w:rPr>
                <w:sz w:val="17"/>
              </w:rPr>
            </w:pPr>
          </w:p>
          <w:p w14:paraId="7E270863">
            <w:pPr>
              <w:pStyle w:val="9"/>
              <w:ind w:left="104" w:right="70"/>
              <w:jc w:val="center"/>
              <w:rPr>
                <w:b/>
                <w:sz w:val="20"/>
              </w:rPr>
            </w:pPr>
            <w:r>
              <w:rPr>
                <w:b/>
                <w:sz w:val="20"/>
              </w:rPr>
              <w:t>序号</w:t>
            </w:r>
          </w:p>
        </w:tc>
        <w:tc>
          <w:tcPr>
            <w:tcW w:w="1229" w:type="dxa"/>
          </w:tcPr>
          <w:p w14:paraId="7206A717">
            <w:pPr>
              <w:pStyle w:val="9"/>
              <w:spacing w:before="7"/>
              <w:rPr>
                <w:sz w:val="17"/>
              </w:rPr>
            </w:pPr>
          </w:p>
          <w:p w14:paraId="4BBD46F1">
            <w:pPr>
              <w:pStyle w:val="9"/>
              <w:ind w:left="217"/>
              <w:rPr>
                <w:b/>
                <w:sz w:val="20"/>
              </w:rPr>
            </w:pPr>
            <w:r>
              <w:rPr>
                <w:b/>
                <w:sz w:val="20"/>
              </w:rPr>
              <w:t>事项类别</w:t>
            </w:r>
          </w:p>
        </w:tc>
        <w:tc>
          <w:tcPr>
            <w:tcW w:w="5424" w:type="dxa"/>
            <w:gridSpan w:val="2"/>
          </w:tcPr>
          <w:p w14:paraId="49D97713">
            <w:pPr>
              <w:pStyle w:val="9"/>
              <w:spacing w:before="7"/>
              <w:rPr>
                <w:sz w:val="17"/>
              </w:rPr>
            </w:pPr>
          </w:p>
          <w:p w14:paraId="23B53294">
            <w:pPr>
              <w:pStyle w:val="9"/>
              <w:ind w:left="2296" w:right="2264"/>
              <w:jc w:val="center"/>
              <w:rPr>
                <w:b/>
                <w:sz w:val="20"/>
              </w:rPr>
            </w:pPr>
            <w:r>
              <w:rPr>
                <w:b/>
                <w:sz w:val="20"/>
              </w:rPr>
              <w:t>事项名称</w:t>
            </w:r>
          </w:p>
        </w:tc>
        <w:tc>
          <w:tcPr>
            <w:tcW w:w="11400" w:type="dxa"/>
          </w:tcPr>
          <w:p w14:paraId="6388438E">
            <w:pPr>
              <w:pStyle w:val="9"/>
              <w:spacing w:before="7"/>
              <w:rPr>
                <w:sz w:val="17"/>
              </w:rPr>
            </w:pPr>
          </w:p>
          <w:p w14:paraId="3D3A5D87">
            <w:pPr>
              <w:pStyle w:val="9"/>
              <w:ind w:left="5284" w:right="5252"/>
              <w:jc w:val="center"/>
              <w:rPr>
                <w:b/>
                <w:sz w:val="20"/>
              </w:rPr>
            </w:pPr>
            <w:r>
              <w:rPr>
                <w:b/>
                <w:sz w:val="20"/>
              </w:rPr>
              <w:t>事项依据</w:t>
            </w:r>
          </w:p>
        </w:tc>
        <w:tc>
          <w:tcPr>
            <w:tcW w:w="938" w:type="dxa"/>
          </w:tcPr>
          <w:p w14:paraId="438BD4C1">
            <w:pPr>
              <w:pStyle w:val="9"/>
              <w:spacing w:before="7"/>
              <w:rPr>
                <w:sz w:val="17"/>
              </w:rPr>
            </w:pPr>
          </w:p>
          <w:p w14:paraId="46E161F0">
            <w:pPr>
              <w:pStyle w:val="9"/>
              <w:ind w:left="73"/>
              <w:rPr>
                <w:b/>
                <w:sz w:val="20"/>
              </w:rPr>
            </w:pPr>
            <w:r>
              <w:rPr>
                <w:b/>
                <w:sz w:val="20"/>
              </w:rPr>
              <w:t>责任主体</w:t>
            </w:r>
          </w:p>
        </w:tc>
        <w:tc>
          <w:tcPr>
            <w:tcW w:w="2995" w:type="dxa"/>
          </w:tcPr>
          <w:p w14:paraId="30834E27">
            <w:pPr>
              <w:pStyle w:val="9"/>
              <w:spacing w:before="7"/>
              <w:rPr>
                <w:sz w:val="17"/>
              </w:rPr>
            </w:pPr>
          </w:p>
          <w:p w14:paraId="7844B822">
            <w:pPr>
              <w:pStyle w:val="9"/>
              <w:ind w:left="282" w:right="249"/>
              <w:jc w:val="center"/>
              <w:rPr>
                <w:b/>
                <w:sz w:val="20"/>
              </w:rPr>
            </w:pPr>
            <w:r>
              <w:rPr>
                <w:b/>
                <w:sz w:val="20"/>
              </w:rPr>
              <w:t>实施主体</w:t>
            </w:r>
          </w:p>
        </w:tc>
      </w:tr>
      <w:tr w14:paraId="4FC4D3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4" w:hRule="atLeast"/>
        </w:trPr>
        <w:tc>
          <w:tcPr>
            <w:tcW w:w="636" w:type="dxa"/>
          </w:tcPr>
          <w:p w14:paraId="2D43B6F9">
            <w:pPr>
              <w:pStyle w:val="9"/>
              <w:rPr>
                <w:sz w:val="20"/>
              </w:rPr>
            </w:pPr>
          </w:p>
          <w:p w14:paraId="318DDD6B">
            <w:pPr>
              <w:pStyle w:val="9"/>
              <w:spacing w:before="137"/>
              <w:ind w:left="104" w:right="70"/>
              <w:jc w:val="center"/>
              <w:rPr>
                <w:sz w:val="20"/>
              </w:rPr>
            </w:pPr>
            <w:r>
              <w:rPr>
                <w:sz w:val="20"/>
              </w:rPr>
              <w:t>118</w:t>
            </w:r>
          </w:p>
        </w:tc>
        <w:tc>
          <w:tcPr>
            <w:tcW w:w="1229" w:type="dxa"/>
          </w:tcPr>
          <w:p w14:paraId="5C1E9079">
            <w:pPr>
              <w:pStyle w:val="9"/>
              <w:spacing w:before="5"/>
              <w:rPr>
                <w:sz w:val="21"/>
              </w:rPr>
            </w:pPr>
          </w:p>
          <w:p w14:paraId="79B5B6E0">
            <w:pPr>
              <w:pStyle w:val="9"/>
              <w:spacing w:line="232" w:lineRule="auto"/>
              <w:ind w:left="424" w:right="144" w:hanging="199"/>
              <w:rPr>
                <w:sz w:val="20"/>
              </w:rPr>
            </w:pPr>
            <w:r>
              <w:rPr>
                <w:sz w:val="20"/>
              </w:rPr>
              <w:t>动物卫生监督</w:t>
            </w:r>
          </w:p>
        </w:tc>
        <w:tc>
          <w:tcPr>
            <w:tcW w:w="5424" w:type="dxa"/>
            <w:gridSpan w:val="2"/>
          </w:tcPr>
          <w:p w14:paraId="5852F58E">
            <w:pPr>
              <w:pStyle w:val="9"/>
              <w:rPr>
                <w:sz w:val="20"/>
              </w:rPr>
            </w:pPr>
          </w:p>
          <w:p w14:paraId="228BED87">
            <w:pPr>
              <w:pStyle w:val="9"/>
              <w:spacing w:before="137"/>
              <w:ind w:left="37"/>
              <w:rPr>
                <w:sz w:val="20"/>
              </w:rPr>
            </w:pPr>
            <w:r>
              <w:rPr>
                <w:sz w:val="20"/>
              </w:rPr>
              <w:t>对未建立管理制度、台账或者进行视频监控的行政处罚</w:t>
            </w:r>
          </w:p>
        </w:tc>
        <w:tc>
          <w:tcPr>
            <w:tcW w:w="11400" w:type="dxa"/>
          </w:tcPr>
          <w:p w14:paraId="12280A72">
            <w:pPr>
              <w:pStyle w:val="9"/>
              <w:spacing w:before="146" w:line="252" w:lineRule="exact"/>
              <w:ind w:left="37"/>
              <w:rPr>
                <w:b/>
                <w:sz w:val="20"/>
              </w:rPr>
            </w:pPr>
            <w:r>
              <w:rPr>
                <w:b/>
                <w:sz w:val="20"/>
              </w:rPr>
              <w:t>《病死畜禽和病害畜禽产品无害化处理管理办法》（2022）</w:t>
            </w:r>
          </w:p>
          <w:p w14:paraId="1577655D">
            <w:pPr>
              <w:pStyle w:val="9"/>
              <w:spacing w:before="3" w:line="230" w:lineRule="auto"/>
              <w:ind w:left="37" w:right="160"/>
              <w:rPr>
                <w:sz w:val="20"/>
              </w:rPr>
            </w:pPr>
            <w:r>
              <w:rPr>
                <w:b/>
                <w:sz w:val="20"/>
              </w:rPr>
              <w:t xml:space="preserve">第三十六条 </w:t>
            </w:r>
            <w:r>
              <w:rPr>
                <w:sz w:val="20"/>
              </w:rPr>
              <w:t>违反本办法第二十八条、第二十九条规定，未建立管理制度、台账或者进行视频监控的，由县级以上地方人民政府农业农村主管部门责令改正；拒不改正或者情节严重的，处二千元以上二万元以下罚款。</w:t>
            </w:r>
          </w:p>
        </w:tc>
        <w:tc>
          <w:tcPr>
            <w:tcW w:w="938" w:type="dxa"/>
          </w:tcPr>
          <w:p w14:paraId="1791E91A">
            <w:pPr>
              <w:pStyle w:val="9"/>
              <w:spacing w:before="5"/>
              <w:rPr>
                <w:sz w:val="21"/>
              </w:rPr>
            </w:pPr>
          </w:p>
          <w:p w14:paraId="3C16499F">
            <w:pPr>
              <w:pStyle w:val="9"/>
              <w:spacing w:line="232" w:lineRule="auto"/>
              <w:ind w:left="78" w:right="20"/>
              <w:rPr>
                <w:sz w:val="20"/>
              </w:rPr>
            </w:pPr>
            <w:r>
              <w:rPr>
                <w:sz w:val="20"/>
              </w:rPr>
              <w:t>农业农村主管部门</w:t>
            </w:r>
          </w:p>
        </w:tc>
        <w:tc>
          <w:tcPr>
            <w:tcW w:w="2995" w:type="dxa"/>
          </w:tcPr>
          <w:p w14:paraId="7D5DEFD3">
            <w:pPr>
              <w:pStyle w:val="9"/>
              <w:rPr>
                <w:sz w:val="20"/>
              </w:rPr>
            </w:pPr>
          </w:p>
          <w:p w14:paraId="54706C9B">
            <w:pPr>
              <w:pStyle w:val="9"/>
              <w:spacing w:before="137"/>
              <w:ind w:left="285" w:right="249"/>
              <w:jc w:val="center"/>
              <w:rPr>
                <w:sz w:val="20"/>
              </w:rPr>
            </w:pPr>
            <w:r>
              <w:rPr>
                <w:sz w:val="20"/>
              </w:rPr>
              <w:t>县级以上农业农村主管部门</w:t>
            </w:r>
          </w:p>
        </w:tc>
      </w:tr>
      <w:tr w14:paraId="2236D5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2" w:hRule="atLeast"/>
        </w:trPr>
        <w:tc>
          <w:tcPr>
            <w:tcW w:w="636" w:type="dxa"/>
          </w:tcPr>
          <w:p w14:paraId="1EC5DDE5">
            <w:pPr>
              <w:pStyle w:val="9"/>
              <w:rPr>
                <w:sz w:val="20"/>
              </w:rPr>
            </w:pPr>
          </w:p>
          <w:p w14:paraId="0FBDC872">
            <w:pPr>
              <w:pStyle w:val="9"/>
              <w:rPr>
                <w:sz w:val="20"/>
              </w:rPr>
            </w:pPr>
          </w:p>
          <w:p w14:paraId="05AAC232">
            <w:pPr>
              <w:pStyle w:val="9"/>
              <w:rPr>
                <w:sz w:val="20"/>
              </w:rPr>
            </w:pPr>
          </w:p>
          <w:p w14:paraId="3AF11BCF">
            <w:pPr>
              <w:pStyle w:val="9"/>
              <w:rPr>
                <w:sz w:val="20"/>
              </w:rPr>
            </w:pPr>
          </w:p>
          <w:p w14:paraId="2D94CBB8">
            <w:pPr>
              <w:pStyle w:val="9"/>
              <w:spacing w:before="2"/>
              <w:rPr>
                <w:sz w:val="22"/>
              </w:rPr>
            </w:pPr>
          </w:p>
          <w:p w14:paraId="1DBA088B">
            <w:pPr>
              <w:pStyle w:val="9"/>
              <w:spacing w:before="1"/>
              <w:ind w:left="104" w:right="70"/>
              <w:jc w:val="center"/>
              <w:rPr>
                <w:sz w:val="20"/>
              </w:rPr>
            </w:pPr>
            <w:r>
              <w:rPr>
                <w:sz w:val="20"/>
              </w:rPr>
              <w:t>119</w:t>
            </w:r>
          </w:p>
        </w:tc>
        <w:tc>
          <w:tcPr>
            <w:tcW w:w="1229" w:type="dxa"/>
          </w:tcPr>
          <w:p w14:paraId="64C8C084">
            <w:pPr>
              <w:pStyle w:val="9"/>
              <w:rPr>
                <w:sz w:val="20"/>
              </w:rPr>
            </w:pPr>
          </w:p>
          <w:p w14:paraId="34FF14A8">
            <w:pPr>
              <w:pStyle w:val="9"/>
              <w:rPr>
                <w:sz w:val="20"/>
              </w:rPr>
            </w:pPr>
          </w:p>
          <w:p w14:paraId="23E3DA7A">
            <w:pPr>
              <w:pStyle w:val="9"/>
              <w:rPr>
                <w:sz w:val="20"/>
              </w:rPr>
            </w:pPr>
          </w:p>
          <w:p w14:paraId="61729D42">
            <w:pPr>
              <w:pStyle w:val="9"/>
              <w:rPr>
                <w:sz w:val="20"/>
              </w:rPr>
            </w:pPr>
          </w:p>
          <w:p w14:paraId="3AC1DA85">
            <w:pPr>
              <w:pStyle w:val="9"/>
              <w:spacing w:before="171" w:line="230" w:lineRule="auto"/>
              <w:ind w:left="424" w:right="144" w:hanging="199"/>
              <w:rPr>
                <w:sz w:val="20"/>
              </w:rPr>
            </w:pPr>
            <w:r>
              <w:rPr>
                <w:sz w:val="20"/>
              </w:rPr>
              <w:t>动物卫生监督</w:t>
            </w:r>
          </w:p>
        </w:tc>
        <w:tc>
          <w:tcPr>
            <w:tcW w:w="5424" w:type="dxa"/>
            <w:gridSpan w:val="2"/>
          </w:tcPr>
          <w:p w14:paraId="7FE78092">
            <w:pPr>
              <w:pStyle w:val="9"/>
              <w:rPr>
                <w:sz w:val="20"/>
              </w:rPr>
            </w:pPr>
          </w:p>
          <w:p w14:paraId="59AD5A09">
            <w:pPr>
              <w:pStyle w:val="9"/>
              <w:rPr>
                <w:sz w:val="20"/>
              </w:rPr>
            </w:pPr>
          </w:p>
          <w:p w14:paraId="189300D1">
            <w:pPr>
              <w:pStyle w:val="9"/>
              <w:rPr>
                <w:sz w:val="20"/>
              </w:rPr>
            </w:pPr>
          </w:p>
          <w:p w14:paraId="6FE218BD">
            <w:pPr>
              <w:pStyle w:val="9"/>
              <w:spacing w:before="5"/>
              <w:rPr>
                <w:sz w:val="23"/>
              </w:rPr>
            </w:pPr>
          </w:p>
          <w:p w14:paraId="3221F1DF">
            <w:pPr>
              <w:pStyle w:val="9"/>
              <w:spacing w:line="232" w:lineRule="auto"/>
              <w:ind w:left="37" w:right="188"/>
              <w:jc w:val="both"/>
              <w:rPr>
                <w:sz w:val="20"/>
              </w:rPr>
            </w:pPr>
            <w:r>
              <w:rPr>
                <w:spacing w:val="-1"/>
                <w:w w:val="95"/>
                <w:sz w:val="20"/>
              </w:rPr>
              <w:t xml:space="preserve">对动物饲养场和隔离场所、动物屠宰加工场所以及动物和动 物产品无害化处理场所，生产经营条件发生变化，不再符合 </w:t>
            </w:r>
            <w:r>
              <w:rPr>
                <w:sz w:val="20"/>
              </w:rPr>
              <w:t>规定的动物防疫条件继续从事相关活动的行政处罚</w:t>
            </w:r>
          </w:p>
        </w:tc>
        <w:tc>
          <w:tcPr>
            <w:tcW w:w="11400" w:type="dxa"/>
          </w:tcPr>
          <w:p w14:paraId="66AB64C8">
            <w:pPr>
              <w:pStyle w:val="9"/>
              <w:spacing w:before="76" w:line="252" w:lineRule="exact"/>
              <w:ind w:left="37"/>
              <w:rPr>
                <w:b/>
                <w:sz w:val="20"/>
              </w:rPr>
            </w:pPr>
            <w:r>
              <w:rPr>
                <w:b/>
                <w:sz w:val="20"/>
              </w:rPr>
              <w:t>1.《中华人民共和国动物防疫法》(2021修订)</w:t>
            </w:r>
          </w:p>
          <w:p w14:paraId="09EEB745">
            <w:pPr>
              <w:pStyle w:val="9"/>
              <w:spacing w:before="4" w:line="230" w:lineRule="auto"/>
              <w:ind w:left="37" w:right="170"/>
              <w:jc w:val="both"/>
              <w:rPr>
                <w:sz w:val="20"/>
              </w:rPr>
            </w:pPr>
            <w:r>
              <w:rPr>
                <w:b/>
                <w:spacing w:val="10"/>
                <w:sz w:val="20"/>
              </w:rPr>
              <w:t xml:space="preserve">第九十九条 </w:t>
            </w:r>
            <w:r>
              <w:rPr>
                <w:spacing w:val="-1"/>
                <w:sz w:val="20"/>
              </w:rPr>
              <w:t>动物饲养场和隔离场所、动物屠宰加工场所以及动物和动物产品无害化处理场所，生产经营条件发生变化，不</w:t>
            </w:r>
            <w:r>
              <w:rPr>
                <w:w w:val="95"/>
                <w:sz w:val="20"/>
              </w:rPr>
              <w:t>再符合本法第二十四条规定的动物防疫条件继续从事相关活动的，由县级以上地方人民政府农业农村主管部门给予警告，责令限</w:t>
            </w:r>
            <w:r>
              <w:rPr>
                <w:sz w:val="20"/>
              </w:rPr>
              <w:t>期改正；逾期仍达不到规定条件的，吊销动物防疫条件合格证，并通报市场监督管理部门依法处理。</w:t>
            </w:r>
          </w:p>
          <w:p w14:paraId="64DF8EC2">
            <w:pPr>
              <w:pStyle w:val="9"/>
              <w:spacing w:line="245" w:lineRule="exact"/>
              <w:ind w:left="37"/>
              <w:rPr>
                <w:b/>
                <w:sz w:val="20"/>
              </w:rPr>
            </w:pPr>
            <w:r>
              <w:rPr>
                <w:b/>
                <w:sz w:val="20"/>
              </w:rPr>
              <w:t>2.《动物防疫条件审查办法》（2022）</w:t>
            </w:r>
          </w:p>
          <w:p w14:paraId="7EDD875E">
            <w:pPr>
              <w:pStyle w:val="9"/>
              <w:spacing w:before="1" w:line="232" w:lineRule="auto"/>
              <w:ind w:left="37" w:right="166"/>
              <w:jc w:val="both"/>
              <w:rPr>
                <w:sz w:val="20"/>
              </w:rPr>
            </w:pPr>
            <w:r>
              <w:rPr>
                <w:b/>
                <w:spacing w:val="10"/>
                <w:sz w:val="20"/>
              </w:rPr>
              <w:t xml:space="preserve">第二十五条 </w:t>
            </w:r>
            <w:r>
              <w:rPr>
                <w:spacing w:val="-1"/>
                <w:sz w:val="20"/>
              </w:rPr>
              <w:t>违反本办法规定，动物饲养场、动物隔离场所、动物屠宰加工场所以及动物和动物产品无害化处理场所未经审</w:t>
            </w:r>
            <w:r>
              <w:rPr>
                <w:w w:val="95"/>
                <w:sz w:val="20"/>
              </w:rPr>
              <w:t>查变更布主管部门、设施设备和制度，不再符合规定的动物防疫条件继续从事相关活动的，依照《中华人民共和国动物防疫法》</w:t>
            </w:r>
            <w:r>
              <w:rPr>
                <w:sz w:val="20"/>
              </w:rPr>
              <w:t>第九十九条的规定予以处罚。</w:t>
            </w:r>
          </w:p>
          <w:p w14:paraId="22F00C7D">
            <w:pPr>
              <w:pStyle w:val="9"/>
              <w:spacing w:line="242" w:lineRule="exact"/>
              <w:ind w:left="37"/>
              <w:rPr>
                <w:b/>
                <w:sz w:val="20"/>
              </w:rPr>
            </w:pPr>
            <w:r>
              <w:rPr>
                <w:b/>
                <w:sz w:val="20"/>
              </w:rPr>
              <w:t>3.《病死畜禽和病害畜禽产品无害化处理管理办法》（2022）</w:t>
            </w:r>
          </w:p>
          <w:p w14:paraId="4A6FA569">
            <w:pPr>
              <w:pStyle w:val="9"/>
              <w:spacing w:before="4" w:line="230" w:lineRule="auto"/>
              <w:ind w:left="37" w:right="174"/>
              <w:rPr>
                <w:sz w:val="20"/>
              </w:rPr>
            </w:pPr>
            <w:r>
              <w:rPr>
                <w:b/>
                <w:sz w:val="20"/>
              </w:rPr>
              <w:t xml:space="preserve">第三十四条 </w:t>
            </w:r>
            <w:r>
              <w:rPr>
                <w:sz w:val="20"/>
              </w:rPr>
              <w:t>畜禽养殖场、屠宰厂（场）、隔离场、病死畜禽无害化处理场未取得动物防疫条件合格证或生产经营条件发生变化，不再符合动物防疫条件继续从事无害化处理活动的，分别按照《动物防疫法》第九十八条、第九十九条处罚。</w:t>
            </w:r>
          </w:p>
        </w:tc>
        <w:tc>
          <w:tcPr>
            <w:tcW w:w="938" w:type="dxa"/>
          </w:tcPr>
          <w:p w14:paraId="49F0BB33">
            <w:pPr>
              <w:pStyle w:val="9"/>
              <w:rPr>
                <w:sz w:val="20"/>
              </w:rPr>
            </w:pPr>
          </w:p>
          <w:p w14:paraId="530CEDA0">
            <w:pPr>
              <w:pStyle w:val="9"/>
              <w:rPr>
                <w:sz w:val="20"/>
              </w:rPr>
            </w:pPr>
          </w:p>
          <w:p w14:paraId="6C9F7635">
            <w:pPr>
              <w:pStyle w:val="9"/>
              <w:rPr>
                <w:sz w:val="20"/>
              </w:rPr>
            </w:pPr>
          </w:p>
          <w:p w14:paraId="12C3B744">
            <w:pPr>
              <w:pStyle w:val="9"/>
              <w:rPr>
                <w:sz w:val="20"/>
              </w:rPr>
            </w:pPr>
          </w:p>
          <w:p w14:paraId="04E24820">
            <w:pPr>
              <w:pStyle w:val="9"/>
              <w:spacing w:before="171" w:line="230" w:lineRule="auto"/>
              <w:ind w:left="78" w:right="20"/>
              <w:rPr>
                <w:sz w:val="20"/>
              </w:rPr>
            </w:pPr>
            <w:r>
              <w:rPr>
                <w:sz w:val="20"/>
              </w:rPr>
              <w:t>农业农村主管部门</w:t>
            </w:r>
          </w:p>
        </w:tc>
        <w:tc>
          <w:tcPr>
            <w:tcW w:w="2995" w:type="dxa"/>
          </w:tcPr>
          <w:p w14:paraId="6FC2A550">
            <w:pPr>
              <w:pStyle w:val="9"/>
              <w:rPr>
                <w:sz w:val="20"/>
              </w:rPr>
            </w:pPr>
          </w:p>
          <w:p w14:paraId="7606D734">
            <w:pPr>
              <w:pStyle w:val="9"/>
              <w:rPr>
                <w:sz w:val="20"/>
              </w:rPr>
            </w:pPr>
          </w:p>
          <w:p w14:paraId="72D4A31E">
            <w:pPr>
              <w:pStyle w:val="9"/>
              <w:rPr>
                <w:sz w:val="20"/>
              </w:rPr>
            </w:pPr>
          </w:p>
          <w:p w14:paraId="1C9C8A1B">
            <w:pPr>
              <w:pStyle w:val="9"/>
              <w:rPr>
                <w:sz w:val="20"/>
              </w:rPr>
            </w:pPr>
          </w:p>
          <w:p w14:paraId="16C66C73">
            <w:pPr>
              <w:pStyle w:val="9"/>
              <w:spacing w:before="2"/>
              <w:rPr>
                <w:sz w:val="22"/>
              </w:rPr>
            </w:pPr>
          </w:p>
          <w:p w14:paraId="7F6C655B">
            <w:pPr>
              <w:pStyle w:val="9"/>
              <w:spacing w:before="1"/>
              <w:ind w:left="285" w:right="249"/>
              <w:jc w:val="center"/>
              <w:rPr>
                <w:sz w:val="20"/>
              </w:rPr>
            </w:pPr>
            <w:r>
              <w:rPr>
                <w:sz w:val="20"/>
              </w:rPr>
              <w:t>县级以上农业农村主管部门</w:t>
            </w:r>
          </w:p>
        </w:tc>
      </w:tr>
      <w:tr w14:paraId="3BF3A0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6" w:hRule="atLeast"/>
        </w:trPr>
        <w:tc>
          <w:tcPr>
            <w:tcW w:w="636" w:type="dxa"/>
          </w:tcPr>
          <w:p w14:paraId="273BD0C2">
            <w:pPr>
              <w:pStyle w:val="9"/>
              <w:rPr>
                <w:sz w:val="20"/>
              </w:rPr>
            </w:pPr>
          </w:p>
          <w:p w14:paraId="072253DB">
            <w:pPr>
              <w:pStyle w:val="9"/>
              <w:spacing w:before="9"/>
              <w:rPr>
                <w:sz w:val="15"/>
              </w:rPr>
            </w:pPr>
          </w:p>
          <w:p w14:paraId="0DB94056">
            <w:pPr>
              <w:pStyle w:val="9"/>
              <w:ind w:left="104" w:right="70"/>
              <w:jc w:val="center"/>
              <w:rPr>
                <w:sz w:val="20"/>
              </w:rPr>
            </w:pPr>
            <w:r>
              <w:rPr>
                <w:sz w:val="20"/>
              </w:rPr>
              <w:t>120</w:t>
            </w:r>
          </w:p>
        </w:tc>
        <w:tc>
          <w:tcPr>
            <w:tcW w:w="1229" w:type="dxa"/>
          </w:tcPr>
          <w:p w14:paraId="61325B3E">
            <w:pPr>
              <w:pStyle w:val="9"/>
              <w:spacing w:before="5"/>
              <w:rPr>
                <w:sz w:val="26"/>
              </w:rPr>
            </w:pPr>
          </w:p>
          <w:p w14:paraId="1CF9F56D">
            <w:pPr>
              <w:pStyle w:val="9"/>
              <w:spacing w:before="1" w:line="232" w:lineRule="auto"/>
              <w:ind w:left="424" w:right="144" w:hanging="199"/>
              <w:rPr>
                <w:sz w:val="20"/>
              </w:rPr>
            </w:pPr>
            <w:r>
              <w:rPr>
                <w:sz w:val="20"/>
              </w:rPr>
              <w:t>动物卫生监督</w:t>
            </w:r>
          </w:p>
        </w:tc>
        <w:tc>
          <w:tcPr>
            <w:tcW w:w="5424" w:type="dxa"/>
            <w:gridSpan w:val="2"/>
          </w:tcPr>
          <w:p w14:paraId="5EA61628">
            <w:pPr>
              <w:pStyle w:val="9"/>
              <w:spacing w:before="1"/>
              <w:rPr>
                <w:sz w:val="17"/>
              </w:rPr>
            </w:pPr>
          </w:p>
          <w:p w14:paraId="3A09C0DB">
            <w:pPr>
              <w:pStyle w:val="9"/>
              <w:spacing w:line="230" w:lineRule="auto"/>
              <w:ind w:left="37" w:right="189"/>
              <w:rPr>
                <w:sz w:val="20"/>
              </w:rPr>
            </w:pPr>
            <w:r>
              <w:rPr>
                <w:spacing w:val="-1"/>
                <w:w w:val="95"/>
                <w:sz w:val="20"/>
              </w:rPr>
              <w:t xml:space="preserve">对动物饲养场、动物隔离场所、动物屠宰加工场所以及动物 </w:t>
            </w:r>
            <w:r>
              <w:rPr>
                <w:sz w:val="20"/>
              </w:rPr>
              <w:t>和动物产品无害化处理场所变更单位名称或者法定代表人</w:t>
            </w:r>
          </w:p>
          <w:p w14:paraId="69A14759">
            <w:pPr>
              <w:pStyle w:val="9"/>
              <w:spacing w:line="250" w:lineRule="exact"/>
              <w:ind w:left="37"/>
              <w:rPr>
                <w:sz w:val="20"/>
              </w:rPr>
            </w:pPr>
            <w:r>
              <w:rPr>
                <w:sz w:val="20"/>
              </w:rPr>
              <w:t>（负责人）未办理变更手续的行政处罚</w:t>
            </w:r>
          </w:p>
        </w:tc>
        <w:tc>
          <w:tcPr>
            <w:tcW w:w="11400" w:type="dxa"/>
          </w:tcPr>
          <w:p w14:paraId="2FF52FE7">
            <w:pPr>
              <w:pStyle w:val="9"/>
              <w:spacing w:before="86" w:line="252" w:lineRule="exact"/>
              <w:ind w:left="37"/>
              <w:rPr>
                <w:b/>
                <w:sz w:val="20"/>
              </w:rPr>
            </w:pPr>
            <w:r>
              <w:rPr>
                <w:b/>
                <w:sz w:val="20"/>
              </w:rPr>
              <w:t>《动物防疫条件审查办法》（2022）</w:t>
            </w:r>
            <w:r>
              <w:rPr>
                <w:b/>
                <w:w w:val="98"/>
                <w:sz w:val="20"/>
              </w:rPr>
              <w:t xml:space="preserve"> </w:t>
            </w:r>
          </w:p>
          <w:p w14:paraId="5E92947F">
            <w:pPr>
              <w:pStyle w:val="9"/>
              <w:spacing w:before="1" w:line="232" w:lineRule="auto"/>
              <w:ind w:left="37" w:right="171"/>
              <w:rPr>
                <w:sz w:val="20"/>
              </w:rPr>
            </w:pPr>
            <w:r>
              <w:rPr>
                <w:b/>
                <w:sz w:val="20"/>
              </w:rPr>
              <w:t xml:space="preserve">第二十六条 </w:t>
            </w:r>
            <w:r>
              <w:rPr>
                <w:sz w:val="20"/>
              </w:rPr>
              <w:t>违反本办法规定，动物饲养场、动物隔离场所、动物屠宰加工场所以及动物和动物产品无害化处理场所变更单位名称或者法定代表人（负责人）未办理变更手续的，由县级以上地方人民政府农业农村主管部门责令限期改正；逾期不改正的，处一千元以上五千元以下罚款。</w:t>
            </w:r>
          </w:p>
        </w:tc>
        <w:tc>
          <w:tcPr>
            <w:tcW w:w="938" w:type="dxa"/>
          </w:tcPr>
          <w:p w14:paraId="74BBEA81">
            <w:pPr>
              <w:pStyle w:val="9"/>
              <w:spacing w:before="5"/>
              <w:rPr>
                <w:sz w:val="26"/>
              </w:rPr>
            </w:pPr>
          </w:p>
          <w:p w14:paraId="4D441C69">
            <w:pPr>
              <w:pStyle w:val="9"/>
              <w:spacing w:before="1" w:line="232" w:lineRule="auto"/>
              <w:ind w:left="78" w:right="20"/>
              <w:rPr>
                <w:sz w:val="20"/>
              </w:rPr>
            </w:pPr>
            <w:r>
              <w:rPr>
                <w:sz w:val="20"/>
              </w:rPr>
              <w:t>农业农村主管部门</w:t>
            </w:r>
          </w:p>
        </w:tc>
        <w:tc>
          <w:tcPr>
            <w:tcW w:w="2995" w:type="dxa"/>
          </w:tcPr>
          <w:p w14:paraId="4F0D9F19">
            <w:pPr>
              <w:pStyle w:val="9"/>
              <w:rPr>
                <w:sz w:val="20"/>
              </w:rPr>
            </w:pPr>
          </w:p>
          <w:p w14:paraId="55131356">
            <w:pPr>
              <w:pStyle w:val="9"/>
              <w:spacing w:before="9"/>
              <w:rPr>
                <w:sz w:val="15"/>
              </w:rPr>
            </w:pPr>
          </w:p>
          <w:p w14:paraId="7408DEC4">
            <w:pPr>
              <w:pStyle w:val="9"/>
              <w:ind w:left="285" w:right="249"/>
              <w:jc w:val="center"/>
              <w:rPr>
                <w:sz w:val="20"/>
              </w:rPr>
            </w:pPr>
            <w:r>
              <w:rPr>
                <w:sz w:val="20"/>
              </w:rPr>
              <w:t>县级以上农业农村主管部门</w:t>
            </w:r>
          </w:p>
        </w:tc>
      </w:tr>
      <w:tr w14:paraId="535320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59" w:hRule="atLeast"/>
        </w:trPr>
        <w:tc>
          <w:tcPr>
            <w:tcW w:w="636" w:type="dxa"/>
          </w:tcPr>
          <w:p w14:paraId="397D51FD">
            <w:pPr>
              <w:pStyle w:val="9"/>
              <w:rPr>
                <w:sz w:val="20"/>
              </w:rPr>
            </w:pPr>
          </w:p>
          <w:p w14:paraId="28780509">
            <w:pPr>
              <w:pStyle w:val="9"/>
              <w:rPr>
                <w:sz w:val="20"/>
              </w:rPr>
            </w:pPr>
          </w:p>
          <w:p w14:paraId="77C89068">
            <w:pPr>
              <w:pStyle w:val="9"/>
              <w:spacing w:before="8"/>
              <w:rPr>
                <w:sz w:val="23"/>
              </w:rPr>
            </w:pPr>
          </w:p>
          <w:p w14:paraId="6140ABC7">
            <w:pPr>
              <w:pStyle w:val="9"/>
              <w:ind w:left="104" w:right="70"/>
              <w:jc w:val="center"/>
              <w:rPr>
                <w:sz w:val="20"/>
              </w:rPr>
            </w:pPr>
            <w:r>
              <w:rPr>
                <w:sz w:val="20"/>
              </w:rPr>
              <w:t>121</w:t>
            </w:r>
          </w:p>
        </w:tc>
        <w:tc>
          <w:tcPr>
            <w:tcW w:w="1229" w:type="dxa"/>
          </w:tcPr>
          <w:p w14:paraId="1F277524">
            <w:pPr>
              <w:pStyle w:val="9"/>
              <w:rPr>
                <w:sz w:val="20"/>
              </w:rPr>
            </w:pPr>
          </w:p>
          <w:p w14:paraId="0BA0A90A">
            <w:pPr>
              <w:pStyle w:val="9"/>
              <w:rPr>
                <w:sz w:val="20"/>
              </w:rPr>
            </w:pPr>
          </w:p>
          <w:p w14:paraId="0A624AB9">
            <w:pPr>
              <w:pStyle w:val="9"/>
              <w:spacing w:before="4"/>
              <w:rPr>
                <w:sz w:val="14"/>
              </w:rPr>
            </w:pPr>
          </w:p>
          <w:p w14:paraId="31E6261D">
            <w:pPr>
              <w:pStyle w:val="9"/>
              <w:spacing w:line="232" w:lineRule="auto"/>
              <w:ind w:left="424" w:right="144" w:hanging="199"/>
              <w:rPr>
                <w:sz w:val="20"/>
              </w:rPr>
            </w:pPr>
            <w:r>
              <w:rPr>
                <w:sz w:val="20"/>
              </w:rPr>
              <w:t>动物卫生监督</w:t>
            </w:r>
          </w:p>
        </w:tc>
        <w:tc>
          <w:tcPr>
            <w:tcW w:w="5424" w:type="dxa"/>
            <w:gridSpan w:val="2"/>
          </w:tcPr>
          <w:p w14:paraId="29EDCFC8">
            <w:pPr>
              <w:pStyle w:val="9"/>
              <w:rPr>
                <w:sz w:val="20"/>
              </w:rPr>
            </w:pPr>
          </w:p>
          <w:p w14:paraId="15B2FB42">
            <w:pPr>
              <w:pStyle w:val="9"/>
              <w:rPr>
                <w:sz w:val="20"/>
              </w:rPr>
            </w:pPr>
          </w:p>
          <w:p w14:paraId="6F89A3A1">
            <w:pPr>
              <w:pStyle w:val="9"/>
              <w:spacing w:before="4"/>
              <w:rPr>
                <w:sz w:val="14"/>
              </w:rPr>
            </w:pPr>
          </w:p>
          <w:p w14:paraId="2E9173A2">
            <w:pPr>
              <w:pStyle w:val="9"/>
              <w:spacing w:line="232" w:lineRule="auto"/>
              <w:ind w:left="37" w:right="188"/>
              <w:rPr>
                <w:sz w:val="20"/>
              </w:rPr>
            </w:pPr>
            <w:r>
              <w:rPr>
                <w:spacing w:val="-1"/>
                <w:w w:val="95"/>
                <w:sz w:val="20"/>
              </w:rPr>
              <w:t xml:space="preserve">对屠宰、经营、运输的动物未附有检疫证明，经营和运输的 </w:t>
            </w:r>
            <w:r>
              <w:rPr>
                <w:sz w:val="20"/>
              </w:rPr>
              <w:t>动物产品未附有检疫证明、检疫标志的行政处罚</w:t>
            </w:r>
          </w:p>
        </w:tc>
        <w:tc>
          <w:tcPr>
            <w:tcW w:w="11400" w:type="dxa"/>
          </w:tcPr>
          <w:p w14:paraId="788B90A4">
            <w:pPr>
              <w:pStyle w:val="9"/>
              <w:spacing w:before="74" w:line="252" w:lineRule="exact"/>
              <w:ind w:left="37"/>
              <w:rPr>
                <w:b/>
                <w:sz w:val="20"/>
              </w:rPr>
            </w:pPr>
            <w:r>
              <w:rPr>
                <w:b/>
                <w:sz w:val="20"/>
              </w:rPr>
              <w:t>1.《中华人民共和国动物防疫法》(2021修订)</w:t>
            </w:r>
          </w:p>
          <w:p w14:paraId="405BC27A">
            <w:pPr>
              <w:pStyle w:val="9"/>
              <w:spacing w:before="4" w:line="230" w:lineRule="auto"/>
              <w:ind w:left="37" w:right="156"/>
              <w:jc w:val="both"/>
              <w:rPr>
                <w:sz w:val="20"/>
              </w:rPr>
            </w:pPr>
            <w:r>
              <w:rPr>
                <w:b/>
                <w:spacing w:val="8"/>
                <w:sz w:val="20"/>
              </w:rPr>
              <w:t xml:space="preserve">第一百条第一款 </w:t>
            </w:r>
            <w:r>
              <w:rPr>
                <w:spacing w:val="-1"/>
                <w:sz w:val="20"/>
              </w:rPr>
              <w:t>违反本法规定，屠宰、经营、运输的动物未附有检疫证明，经营和运输的动物产品未附有检疫证明、检疫</w:t>
            </w:r>
            <w:r>
              <w:rPr>
                <w:w w:val="95"/>
                <w:sz w:val="20"/>
              </w:rPr>
              <w:t>标志的，由县级以上地方人民政府农业农村主管部门责令改正，处同类检疫合格动物、动物产品货值金额一倍以下罚款；对货主</w:t>
            </w:r>
            <w:r>
              <w:rPr>
                <w:sz w:val="20"/>
              </w:rPr>
              <w:t>以外的承运人处运输费用三倍以上五倍以下罚款，情节严重的，处五倍以上十倍以下罚款。</w:t>
            </w:r>
          </w:p>
          <w:p w14:paraId="3DA2CD7C">
            <w:pPr>
              <w:pStyle w:val="9"/>
              <w:spacing w:line="245" w:lineRule="exact"/>
              <w:ind w:left="37"/>
              <w:rPr>
                <w:b/>
                <w:sz w:val="20"/>
              </w:rPr>
            </w:pPr>
            <w:r>
              <w:rPr>
                <w:b/>
                <w:sz w:val="20"/>
              </w:rPr>
              <w:t>2.《中华人民共和国畜牧法》(2022修订）</w:t>
            </w:r>
          </w:p>
          <w:p w14:paraId="72810500">
            <w:pPr>
              <w:pStyle w:val="9"/>
              <w:spacing w:line="247" w:lineRule="exact"/>
              <w:ind w:left="37"/>
              <w:rPr>
                <w:sz w:val="20"/>
              </w:rPr>
            </w:pPr>
            <w:r>
              <w:rPr>
                <w:b/>
                <w:sz w:val="20"/>
              </w:rPr>
              <w:t xml:space="preserve">第八十八条第二款 </w:t>
            </w:r>
            <w:r>
              <w:rPr>
                <w:sz w:val="20"/>
              </w:rPr>
              <w:t>销售的种畜禽未附具检疫证明，伪造、变造畜禽标识，或者持有、使用伪造、变造的畜禽标识的，依照</w:t>
            </w:r>
          </w:p>
          <w:p w14:paraId="628BFC99">
            <w:pPr>
              <w:pStyle w:val="9"/>
              <w:spacing w:line="252" w:lineRule="exact"/>
              <w:ind w:left="37"/>
              <w:rPr>
                <w:rFonts w:hint="eastAsia" w:eastAsia="宋体"/>
                <w:sz w:val="20"/>
                <w:lang w:eastAsia="zh-CN"/>
              </w:rPr>
            </w:pPr>
            <w:r>
              <w:rPr>
                <w:sz w:val="20"/>
              </w:rPr>
              <w:t>《中华人民共和国动物防疫法》的有关规定追究法律责任。</w:t>
            </w:r>
          </w:p>
        </w:tc>
        <w:tc>
          <w:tcPr>
            <w:tcW w:w="938" w:type="dxa"/>
          </w:tcPr>
          <w:p w14:paraId="3BCA9A67">
            <w:pPr>
              <w:pStyle w:val="9"/>
              <w:rPr>
                <w:sz w:val="20"/>
              </w:rPr>
            </w:pPr>
          </w:p>
          <w:p w14:paraId="43077B01">
            <w:pPr>
              <w:pStyle w:val="9"/>
              <w:rPr>
                <w:sz w:val="20"/>
              </w:rPr>
            </w:pPr>
          </w:p>
          <w:p w14:paraId="5F07656A">
            <w:pPr>
              <w:pStyle w:val="9"/>
              <w:spacing w:before="4"/>
              <w:rPr>
                <w:sz w:val="14"/>
              </w:rPr>
            </w:pPr>
          </w:p>
          <w:p w14:paraId="78329F5E">
            <w:pPr>
              <w:pStyle w:val="9"/>
              <w:spacing w:line="232" w:lineRule="auto"/>
              <w:ind w:left="78" w:right="20"/>
              <w:rPr>
                <w:sz w:val="20"/>
              </w:rPr>
            </w:pPr>
            <w:r>
              <w:rPr>
                <w:sz w:val="20"/>
              </w:rPr>
              <w:t>农业农村主管部门</w:t>
            </w:r>
          </w:p>
        </w:tc>
        <w:tc>
          <w:tcPr>
            <w:tcW w:w="2995" w:type="dxa"/>
          </w:tcPr>
          <w:p w14:paraId="36AB7C04">
            <w:pPr>
              <w:pStyle w:val="9"/>
              <w:rPr>
                <w:sz w:val="20"/>
              </w:rPr>
            </w:pPr>
          </w:p>
          <w:p w14:paraId="116BC56A">
            <w:pPr>
              <w:pStyle w:val="9"/>
              <w:rPr>
                <w:sz w:val="20"/>
              </w:rPr>
            </w:pPr>
          </w:p>
          <w:p w14:paraId="3ECBF99A">
            <w:pPr>
              <w:pStyle w:val="9"/>
              <w:spacing w:before="8"/>
              <w:rPr>
                <w:sz w:val="23"/>
              </w:rPr>
            </w:pPr>
          </w:p>
          <w:p w14:paraId="7113E076">
            <w:pPr>
              <w:pStyle w:val="9"/>
              <w:ind w:left="285" w:right="249"/>
              <w:jc w:val="center"/>
              <w:rPr>
                <w:sz w:val="20"/>
              </w:rPr>
            </w:pPr>
            <w:r>
              <w:rPr>
                <w:sz w:val="20"/>
              </w:rPr>
              <w:t>县级以上农业农村主管部门</w:t>
            </w:r>
          </w:p>
        </w:tc>
      </w:tr>
      <w:tr w14:paraId="502F56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7" w:hRule="atLeast"/>
        </w:trPr>
        <w:tc>
          <w:tcPr>
            <w:tcW w:w="636" w:type="dxa"/>
          </w:tcPr>
          <w:p w14:paraId="775ABB7C">
            <w:pPr>
              <w:pStyle w:val="9"/>
              <w:rPr>
                <w:sz w:val="20"/>
              </w:rPr>
            </w:pPr>
          </w:p>
          <w:p w14:paraId="635A3EF5">
            <w:pPr>
              <w:pStyle w:val="9"/>
              <w:spacing w:before="151"/>
              <w:ind w:left="104" w:right="70"/>
              <w:jc w:val="center"/>
              <w:rPr>
                <w:sz w:val="20"/>
              </w:rPr>
            </w:pPr>
            <w:r>
              <w:rPr>
                <w:sz w:val="20"/>
              </w:rPr>
              <w:t>122</w:t>
            </w:r>
          </w:p>
        </w:tc>
        <w:tc>
          <w:tcPr>
            <w:tcW w:w="1229" w:type="dxa"/>
          </w:tcPr>
          <w:p w14:paraId="147295EE">
            <w:pPr>
              <w:pStyle w:val="9"/>
              <w:spacing w:before="11"/>
              <w:rPr>
                <w:sz w:val="22"/>
              </w:rPr>
            </w:pPr>
          </w:p>
          <w:p w14:paraId="495EBA69">
            <w:pPr>
              <w:pStyle w:val="9"/>
              <w:spacing w:line="230" w:lineRule="auto"/>
              <w:ind w:left="424" w:right="144" w:hanging="199"/>
              <w:rPr>
                <w:sz w:val="20"/>
              </w:rPr>
            </w:pPr>
            <w:r>
              <w:rPr>
                <w:sz w:val="20"/>
              </w:rPr>
              <w:t>动物卫生监督</w:t>
            </w:r>
          </w:p>
        </w:tc>
        <w:tc>
          <w:tcPr>
            <w:tcW w:w="5424" w:type="dxa"/>
            <w:gridSpan w:val="2"/>
          </w:tcPr>
          <w:p w14:paraId="671AE7DA">
            <w:pPr>
              <w:pStyle w:val="9"/>
              <w:spacing w:before="11"/>
              <w:rPr>
                <w:sz w:val="22"/>
              </w:rPr>
            </w:pPr>
          </w:p>
          <w:p w14:paraId="274018D5">
            <w:pPr>
              <w:pStyle w:val="9"/>
              <w:spacing w:line="230" w:lineRule="auto"/>
              <w:ind w:left="37" w:right="188"/>
              <w:rPr>
                <w:sz w:val="20"/>
              </w:rPr>
            </w:pPr>
            <w:r>
              <w:rPr>
                <w:spacing w:val="-1"/>
                <w:w w:val="95"/>
                <w:sz w:val="20"/>
              </w:rPr>
              <w:t xml:space="preserve">对用于科研、展示、演出和比赛等非食用性利用的动物未附 </w:t>
            </w:r>
            <w:r>
              <w:rPr>
                <w:sz w:val="20"/>
              </w:rPr>
              <w:t>有检疫证明的行政处罚</w:t>
            </w:r>
          </w:p>
        </w:tc>
        <w:tc>
          <w:tcPr>
            <w:tcW w:w="11400" w:type="dxa"/>
          </w:tcPr>
          <w:p w14:paraId="5300FF8F">
            <w:pPr>
              <w:pStyle w:val="9"/>
              <w:spacing w:before="160" w:line="252" w:lineRule="exact"/>
              <w:ind w:left="37"/>
              <w:rPr>
                <w:b/>
                <w:sz w:val="20"/>
              </w:rPr>
            </w:pPr>
            <w:r>
              <w:rPr>
                <w:b/>
                <w:sz w:val="20"/>
              </w:rPr>
              <w:t>《中华人民共和国动物防疫法》(2021修订)</w:t>
            </w:r>
          </w:p>
          <w:p w14:paraId="31DF945B">
            <w:pPr>
              <w:pStyle w:val="9"/>
              <w:spacing w:before="1" w:line="232" w:lineRule="auto"/>
              <w:ind w:left="37" w:right="164"/>
              <w:rPr>
                <w:sz w:val="20"/>
              </w:rPr>
            </w:pPr>
            <w:r>
              <w:rPr>
                <w:b/>
                <w:sz w:val="20"/>
              </w:rPr>
              <w:t xml:space="preserve">第一百条第二款 </w:t>
            </w:r>
            <w:r>
              <w:rPr>
                <w:sz w:val="20"/>
              </w:rPr>
              <w:t>违反本法规定，用于科研、展示、演出和比赛等非食用性利用的动物未附有检疫证明的，由县级以上地方人民政府农业农村主管部门责令改正，处三千元以上一万元以下罚款。</w:t>
            </w:r>
          </w:p>
        </w:tc>
        <w:tc>
          <w:tcPr>
            <w:tcW w:w="938" w:type="dxa"/>
          </w:tcPr>
          <w:p w14:paraId="3F3123B4">
            <w:pPr>
              <w:pStyle w:val="9"/>
              <w:spacing w:before="11"/>
              <w:rPr>
                <w:sz w:val="22"/>
              </w:rPr>
            </w:pPr>
          </w:p>
          <w:p w14:paraId="569F58EC">
            <w:pPr>
              <w:pStyle w:val="9"/>
              <w:spacing w:line="230" w:lineRule="auto"/>
              <w:ind w:left="78" w:right="20"/>
              <w:rPr>
                <w:sz w:val="20"/>
              </w:rPr>
            </w:pPr>
            <w:r>
              <w:rPr>
                <w:sz w:val="20"/>
              </w:rPr>
              <w:t>农业农村主管部门</w:t>
            </w:r>
          </w:p>
        </w:tc>
        <w:tc>
          <w:tcPr>
            <w:tcW w:w="2995" w:type="dxa"/>
          </w:tcPr>
          <w:p w14:paraId="0791A377">
            <w:pPr>
              <w:pStyle w:val="9"/>
              <w:rPr>
                <w:sz w:val="20"/>
              </w:rPr>
            </w:pPr>
          </w:p>
          <w:p w14:paraId="2856BE71">
            <w:pPr>
              <w:pStyle w:val="9"/>
              <w:spacing w:before="151"/>
              <w:ind w:left="285" w:right="249"/>
              <w:jc w:val="center"/>
              <w:rPr>
                <w:sz w:val="20"/>
              </w:rPr>
            </w:pPr>
            <w:r>
              <w:rPr>
                <w:sz w:val="20"/>
              </w:rPr>
              <w:t>县级以上农业农村主管部门</w:t>
            </w:r>
          </w:p>
        </w:tc>
      </w:tr>
      <w:tr w14:paraId="6C5496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636" w:type="dxa"/>
          </w:tcPr>
          <w:p w14:paraId="69676FED">
            <w:pPr>
              <w:pStyle w:val="9"/>
              <w:spacing w:before="2"/>
              <w:rPr>
                <w:sz w:val="23"/>
              </w:rPr>
            </w:pPr>
          </w:p>
          <w:p w14:paraId="567BC39E">
            <w:pPr>
              <w:pStyle w:val="9"/>
              <w:ind w:left="104" w:right="70"/>
              <w:jc w:val="center"/>
              <w:rPr>
                <w:sz w:val="20"/>
              </w:rPr>
            </w:pPr>
            <w:r>
              <w:rPr>
                <w:sz w:val="20"/>
              </w:rPr>
              <w:t>123</w:t>
            </w:r>
          </w:p>
        </w:tc>
        <w:tc>
          <w:tcPr>
            <w:tcW w:w="1229" w:type="dxa"/>
          </w:tcPr>
          <w:p w14:paraId="503791EC">
            <w:pPr>
              <w:pStyle w:val="9"/>
              <w:spacing w:before="1"/>
              <w:rPr>
                <w:sz w:val="14"/>
              </w:rPr>
            </w:pPr>
          </w:p>
          <w:p w14:paraId="782361EB">
            <w:pPr>
              <w:pStyle w:val="9"/>
              <w:spacing w:line="230" w:lineRule="auto"/>
              <w:ind w:left="424" w:right="144" w:hanging="199"/>
              <w:rPr>
                <w:sz w:val="20"/>
              </w:rPr>
            </w:pPr>
            <w:r>
              <w:rPr>
                <w:sz w:val="20"/>
              </w:rPr>
              <w:t>动物卫生监督</w:t>
            </w:r>
          </w:p>
        </w:tc>
        <w:tc>
          <w:tcPr>
            <w:tcW w:w="5424" w:type="dxa"/>
            <w:gridSpan w:val="2"/>
          </w:tcPr>
          <w:p w14:paraId="6BD4E138">
            <w:pPr>
              <w:pStyle w:val="9"/>
              <w:spacing w:before="1"/>
              <w:rPr>
                <w:sz w:val="14"/>
              </w:rPr>
            </w:pPr>
          </w:p>
          <w:p w14:paraId="471B963E">
            <w:pPr>
              <w:pStyle w:val="9"/>
              <w:spacing w:line="230" w:lineRule="auto"/>
              <w:ind w:left="37" w:right="189"/>
              <w:rPr>
                <w:sz w:val="20"/>
              </w:rPr>
            </w:pPr>
            <w:r>
              <w:rPr>
                <w:spacing w:val="-1"/>
                <w:w w:val="95"/>
                <w:sz w:val="20"/>
              </w:rPr>
              <w:t xml:space="preserve">对将禁止或者限制调运的特定动物、动物产品由动物疫病高 </w:t>
            </w:r>
            <w:r>
              <w:rPr>
                <w:sz w:val="20"/>
              </w:rPr>
              <w:t>风险区调入低风险区的行政处罚</w:t>
            </w:r>
          </w:p>
        </w:tc>
        <w:tc>
          <w:tcPr>
            <w:tcW w:w="11400" w:type="dxa"/>
          </w:tcPr>
          <w:p w14:paraId="20DBC7EB">
            <w:pPr>
              <w:pStyle w:val="9"/>
              <w:spacing w:before="50" w:line="252" w:lineRule="exact"/>
              <w:ind w:left="37"/>
              <w:rPr>
                <w:b/>
                <w:sz w:val="20"/>
              </w:rPr>
            </w:pPr>
            <w:r>
              <w:rPr>
                <w:b/>
                <w:sz w:val="20"/>
              </w:rPr>
              <w:t>《中华人民共和国动物防疫法》(2021修订)</w:t>
            </w:r>
          </w:p>
          <w:p w14:paraId="5F23C64C">
            <w:pPr>
              <w:pStyle w:val="9"/>
              <w:spacing w:before="3" w:line="230" w:lineRule="auto"/>
              <w:ind w:left="37" w:right="159"/>
              <w:rPr>
                <w:sz w:val="20"/>
              </w:rPr>
            </w:pPr>
            <w:r>
              <w:rPr>
                <w:b/>
                <w:sz w:val="20"/>
              </w:rPr>
              <w:t xml:space="preserve">第一百零一条 </w:t>
            </w:r>
            <w:r>
              <w:rPr>
                <w:sz w:val="20"/>
              </w:rPr>
              <w:t>违反本法规定，将禁止或者限制调运的特定动物、动物产品由动物疫病高风险区调入低风险区的，由县级以上地方人民政府农业农村主管部门没收运输费用、违法运输的动物和动物产品，并处运输费用一倍以上五倍以下罚款。</w:t>
            </w:r>
          </w:p>
        </w:tc>
        <w:tc>
          <w:tcPr>
            <w:tcW w:w="938" w:type="dxa"/>
          </w:tcPr>
          <w:p w14:paraId="325AD32D">
            <w:pPr>
              <w:pStyle w:val="9"/>
              <w:spacing w:before="1"/>
              <w:rPr>
                <w:sz w:val="14"/>
              </w:rPr>
            </w:pPr>
          </w:p>
          <w:p w14:paraId="2EA80E1C">
            <w:pPr>
              <w:pStyle w:val="9"/>
              <w:spacing w:line="230" w:lineRule="auto"/>
              <w:ind w:left="78" w:right="20"/>
              <w:rPr>
                <w:sz w:val="20"/>
              </w:rPr>
            </w:pPr>
            <w:r>
              <w:rPr>
                <w:sz w:val="20"/>
              </w:rPr>
              <w:t>农业农村主管部门</w:t>
            </w:r>
          </w:p>
        </w:tc>
        <w:tc>
          <w:tcPr>
            <w:tcW w:w="2995" w:type="dxa"/>
          </w:tcPr>
          <w:p w14:paraId="5AD79CF2">
            <w:pPr>
              <w:pStyle w:val="9"/>
              <w:spacing w:before="2"/>
              <w:rPr>
                <w:sz w:val="23"/>
              </w:rPr>
            </w:pPr>
          </w:p>
          <w:p w14:paraId="01D3EE29">
            <w:pPr>
              <w:pStyle w:val="9"/>
              <w:ind w:left="285" w:right="249"/>
              <w:jc w:val="center"/>
              <w:rPr>
                <w:sz w:val="20"/>
              </w:rPr>
            </w:pPr>
            <w:r>
              <w:rPr>
                <w:sz w:val="20"/>
              </w:rPr>
              <w:t>县级以上农业农村主管部门</w:t>
            </w:r>
          </w:p>
        </w:tc>
      </w:tr>
      <w:tr w14:paraId="31F57B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9" w:hRule="atLeast"/>
        </w:trPr>
        <w:tc>
          <w:tcPr>
            <w:tcW w:w="636" w:type="dxa"/>
          </w:tcPr>
          <w:p w14:paraId="7D027D73">
            <w:pPr>
              <w:pStyle w:val="9"/>
              <w:rPr>
                <w:sz w:val="20"/>
              </w:rPr>
            </w:pPr>
          </w:p>
          <w:p w14:paraId="3304B73C">
            <w:pPr>
              <w:pStyle w:val="9"/>
              <w:spacing w:before="5"/>
              <w:rPr>
                <w:sz w:val="17"/>
              </w:rPr>
            </w:pPr>
          </w:p>
          <w:p w14:paraId="1B50C812">
            <w:pPr>
              <w:pStyle w:val="9"/>
              <w:spacing w:before="1"/>
              <w:ind w:left="104" w:right="70"/>
              <w:jc w:val="center"/>
              <w:rPr>
                <w:sz w:val="20"/>
              </w:rPr>
            </w:pPr>
            <w:r>
              <w:rPr>
                <w:sz w:val="20"/>
              </w:rPr>
              <w:t>124</w:t>
            </w:r>
          </w:p>
        </w:tc>
        <w:tc>
          <w:tcPr>
            <w:tcW w:w="1229" w:type="dxa"/>
          </w:tcPr>
          <w:p w14:paraId="22779DCC">
            <w:pPr>
              <w:pStyle w:val="9"/>
              <w:spacing w:before="4"/>
              <w:rPr>
                <w:sz w:val="28"/>
              </w:rPr>
            </w:pPr>
          </w:p>
          <w:p w14:paraId="1248FB80">
            <w:pPr>
              <w:pStyle w:val="9"/>
              <w:spacing w:line="230" w:lineRule="auto"/>
              <w:ind w:left="424" w:right="144" w:hanging="199"/>
              <w:rPr>
                <w:sz w:val="20"/>
              </w:rPr>
            </w:pPr>
            <w:r>
              <w:rPr>
                <w:sz w:val="20"/>
              </w:rPr>
              <w:t>动物卫生监督</w:t>
            </w:r>
          </w:p>
        </w:tc>
        <w:tc>
          <w:tcPr>
            <w:tcW w:w="5424" w:type="dxa"/>
            <w:gridSpan w:val="2"/>
          </w:tcPr>
          <w:p w14:paraId="09AB527B">
            <w:pPr>
              <w:pStyle w:val="9"/>
              <w:spacing w:before="10"/>
              <w:rPr>
                <w:sz w:val="18"/>
              </w:rPr>
            </w:pPr>
          </w:p>
          <w:p w14:paraId="1D54A189">
            <w:pPr>
              <w:pStyle w:val="9"/>
              <w:spacing w:line="230" w:lineRule="auto"/>
              <w:ind w:left="37" w:right="189"/>
              <w:jc w:val="both"/>
              <w:rPr>
                <w:sz w:val="20"/>
              </w:rPr>
            </w:pPr>
            <w:r>
              <w:rPr>
                <w:spacing w:val="-1"/>
                <w:w w:val="95"/>
                <w:sz w:val="20"/>
              </w:rPr>
              <w:t xml:space="preserve">对通过道路跨省、自治区、直辖市运输动物，未经省、自治 区、直辖市人民政府设立的指定通道入省境或者过省境的行 </w:t>
            </w:r>
            <w:r>
              <w:rPr>
                <w:sz w:val="20"/>
              </w:rPr>
              <w:t>政处罚</w:t>
            </w:r>
          </w:p>
        </w:tc>
        <w:tc>
          <w:tcPr>
            <w:tcW w:w="11400" w:type="dxa"/>
          </w:tcPr>
          <w:p w14:paraId="028EAF78">
            <w:pPr>
              <w:pStyle w:val="9"/>
              <w:spacing w:before="110" w:line="251" w:lineRule="exact"/>
              <w:ind w:left="37"/>
              <w:rPr>
                <w:b/>
                <w:sz w:val="20"/>
              </w:rPr>
            </w:pPr>
            <w:r>
              <w:rPr>
                <w:b/>
                <w:sz w:val="20"/>
              </w:rPr>
              <w:t>《中华人民共和国动物防疫法》(2021修订)</w:t>
            </w:r>
          </w:p>
          <w:p w14:paraId="14366B7F">
            <w:pPr>
              <w:pStyle w:val="9"/>
              <w:spacing w:before="2" w:line="230" w:lineRule="auto"/>
              <w:ind w:left="37" w:right="168"/>
              <w:jc w:val="both"/>
              <w:rPr>
                <w:sz w:val="20"/>
              </w:rPr>
            </w:pPr>
            <w:r>
              <w:rPr>
                <w:b/>
                <w:spacing w:val="9"/>
                <w:sz w:val="20"/>
              </w:rPr>
              <w:t xml:space="preserve">第一百零二条 </w:t>
            </w:r>
            <w:r>
              <w:rPr>
                <w:spacing w:val="-1"/>
                <w:sz w:val="20"/>
              </w:rPr>
              <w:t>违反本法规定，通过道路跨省、自治区、直辖市运输动物，未经省、自治区、直辖市人民政府设立的指定通</w:t>
            </w:r>
            <w:r>
              <w:rPr>
                <w:w w:val="95"/>
                <w:sz w:val="20"/>
              </w:rPr>
              <w:t>道入省境或者过省境的，由县级以上地方人民政府农业农村主管部门对运输人处五千元以上一万元以下罚款；情节严重的，处一</w:t>
            </w:r>
            <w:r>
              <w:rPr>
                <w:sz w:val="20"/>
              </w:rPr>
              <w:t>万元以上五万元以下罚款。</w:t>
            </w:r>
          </w:p>
        </w:tc>
        <w:tc>
          <w:tcPr>
            <w:tcW w:w="938" w:type="dxa"/>
          </w:tcPr>
          <w:p w14:paraId="04A3DD96">
            <w:pPr>
              <w:pStyle w:val="9"/>
              <w:spacing w:before="4"/>
              <w:rPr>
                <w:sz w:val="28"/>
              </w:rPr>
            </w:pPr>
          </w:p>
          <w:p w14:paraId="6D84D049">
            <w:pPr>
              <w:pStyle w:val="9"/>
              <w:spacing w:line="230" w:lineRule="auto"/>
              <w:ind w:left="78" w:right="20"/>
              <w:rPr>
                <w:sz w:val="20"/>
              </w:rPr>
            </w:pPr>
            <w:r>
              <w:rPr>
                <w:sz w:val="20"/>
              </w:rPr>
              <w:t>农业农村主管部门</w:t>
            </w:r>
          </w:p>
        </w:tc>
        <w:tc>
          <w:tcPr>
            <w:tcW w:w="2995" w:type="dxa"/>
          </w:tcPr>
          <w:p w14:paraId="18453C12">
            <w:pPr>
              <w:pStyle w:val="9"/>
              <w:rPr>
                <w:sz w:val="20"/>
              </w:rPr>
            </w:pPr>
          </w:p>
          <w:p w14:paraId="118AB4F1">
            <w:pPr>
              <w:pStyle w:val="9"/>
              <w:spacing w:before="5"/>
              <w:rPr>
                <w:sz w:val="17"/>
              </w:rPr>
            </w:pPr>
          </w:p>
          <w:p w14:paraId="5E87A414">
            <w:pPr>
              <w:pStyle w:val="9"/>
              <w:spacing w:before="1"/>
              <w:ind w:left="285" w:right="249"/>
              <w:jc w:val="center"/>
              <w:rPr>
                <w:sz w:val="20"/>
              </w:rPr>
            </w:pPr>
            <w:r>
              <w:rPr>
                <w:sz w:val="20"/>
              </w:rPr>
              <w:t>县级以上农业农村主管部门</w:t>
            </w:r>
          </w:p>
        </w:tc>
      </w:tr>
      <w:tr w14:paraId="0AECAC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3" w:hRule="atLeast"/>
        </w:trPr>
        <w:tc>
          <w:tcPr>
            <w:tcW w:w="636" w:type="dxa"/>
            <w:vMerge w:val="restart"/>
          </w:tcPr>
          <w:p w14:paraId="10AE8A92">
            <w:pPr>
              <w:pStyle w:val="9"/>
              <w:rPr>
                <w:sz w:val="20"/>
              </w:rPr>
            </w:pPr>
          </w:p>
          <w:p w14:paraId="7001FF20">
            <w:pPr>
              <w:pStyle w:val="9"/>
              <w:rPr>
                <w:sz w:val="20"/>
              </w:rPr>
            </w:pPr>
          </w:p>
          <w:p w14:paraId="501B37B0">
            <w:pPr>
              <w:pStyle w:val="9"/>
              <w:rPr>
                <w:sz w:val="20"/>
              </w:rPr>
            </w:pPr>
          </w:p>
          <w:p w14:paraId="3F8EF002">
            <w:pPr>
              <w:pStyle w:val="9"/>
              <w:rPr>
                <w:sz w:val="20"/>
              </w:rPr>
            </w:pPr>
          </w:p>
          <w:p w14:paraId="67D0FF54">
            <w:pPr>
              <w:pStyle w:val="9"/>
              <w:rPr>
                <w:sz w:val="20"/>
              </w:rPr>
            </w:pPr>
          </w:p>
          <w:p w14:paraId="48DF817F">
            <w:pPr>
              <w:pStyle w:val="9"/>
              <w:rPr>
                <w:sz w:val="20"/>
              </w:rPr>
            </w:pPr>
          </w:p>
          <w:p w14:paraId="4B175502">
            <w:pPr>
              <w:pStyle w:val="9"/>
              <w:rPr>
                <w:sz w:val="20"/>
              </w:rPr>
            </w:pPr>
          </w:p>
          <w:p w14:paraId="2A1A81A8">
            <w:pPr>
              <w:pStyle w:val="9"/>
              <w:spacing w:before="1"/>
              <w:rPr>
                <w:sz w:val="17"/>
              </w:rPr>
            </w:pPr>
          </w:p>
          <w:p w14:paraId="5B5BD682">
            <w:pPr>
              <w:pStyle w:val="9"/>
              <w:spacing w:before="1"/>
              <w:ind w:left="174"/>
              <w:rPr>
                <w:sz w:val="20"/>
              </w:rPr>
            </w:pPr>
            <w:r>
              <w:rPr>
                <w:sz w:val="20"/>
              </w:rPr>
              <w:t>125</w:t>
            </w:r>
          </w:p>
        </w:tc>
        <w:tc>
          <w:tcPr>
            <w:tcW w:w="1229" w:type="dxa"/>
            <w:vMerge w:val="restart"/>
          </w:tcPr>
          <w:p w14:paraId="6D84E437">
            <w:pPr>
              <w:pStyle w:val="9"/>
              <w:rPr>
                <w:sz w:val="20"/>
              </w:rPr>
            </w:pPr>
          </w:p>
          <w:p w14:paraId="39AD4BDA">
            <w:pPr>
              <w:pStyle w:val="9"/>
              <w:rPr>
                <w:sz w:val="20"/>
              </w:rPr>
            </w:pPr>
          </w:p>
          <w:p w14:paraId="729D517A">
            <w:pPr>
              <w:pStyle w:val="9"/>
              <w:rPr>
                <w:sz w:val="20"/>
              </w:rPr>
            </w:pPr>
          </w:p>
          <w:p w14:paraId="5CA365EF">
            <w:pPr>
              <w:pStyle w:val="9"/>
              <w:rPr>
                <w:sz w:val="20"/>
              </w:rPr>
            </w:pPr>
          </w:p>
          <w:p w14:paraId="20D184FC">
            <w:pPr>
              <w:pStyle w:val="9"/>
              <w:rPr>
                <w:sz w:val="20"/>
              </w:rPr>
            </w:pPr>
          </w:p>
          <w:p w14:paraId="1C9088E8">
            <w:pPr>
              <w:pStyle w:val="9"/>
              <w:rPr>
                <w:sz w:val="20"/>
              </w:rPr>
            </w:pPr>
          </w:p>
          <w:p w14:paraId="27F9A8BC">
            <w:pPr>
              <w:pStyle w:val="9"/>
              <w:rPr>
                <w:sz w:val="28"/>
              </w:rPr>
            </w:pPr>
          </w:p>
          <w:p w14:paraId="570511C5">
            <w:pPr>
              <w:pStyle w:val="9"/>
              <w:spacing w:line="230" w:lineRule="auto"/>
              <w:ind w:left="424" w:right="144" w:hanging="199"/>
              <w:rPr>
                <w:sz w:val="20"/>
              </w:rPr>
            </w:pPr>
            <w:r>
              <w:rPr>
                <w:sz w:val="20"/>
              </w:rPr>
              <w:t>动物卫生监督</w:t>
            </w:r>
          </w:p>
        </w:tc>
        <w:tc>
          <w:tcPr>
            <w:tcW w:w="2057" w:type="dxa"/>
            <w:vMerge w:val="restart"/>
          </w:tcPr>
          <w:p w14:paraId="62B3CAAC">
            <w:pPr>
              <w:pStyle w:val="9"/>
              <w:rPr>
                <w:sz w:val="20"/>
              </w:rPr>
            </w:pPr>
          </w:p>
          <w:p w14:paraId="5B058C51">
            <w:pPr>
              <w:pStyle w:val="9"/>
              <w:rPr>
                <w:sz w:val="20"/>
              </w:rPr>
            </w:pPr>
          </w:p>
          <w:p w14:paraId="73BDE40A">
            <w:pPr>
              <w:pStyle w:val="9"/>
              <w:rPr>
                <w:sz w:val="20"/>
              </w:rPr>
            </w:pPr>
          </w:p>
          <w:p w14:paraId="366430C3">
            <w:pPr>
              <w:pStyle w:val="9"/>
              <w:rPr>
                <w:sz w:val="20"/>
              </w:rPr>
            </w:pPr>
          </w:p>
          <w:p w14:paraId="2E16BDD8">
            <w:pPr>
              <w:pStyle w:val="9"/>
              <w:spacing w:before="7"/>
              <w:rPr>
                <w:sz w:val="29"/>
              </w:rPr>
            </w:pPr>
          </w:p>
          <w:p w14:paraId="5644B68C">
            <w:pPr>
              <w:pStyle w:val="9"/>
              <w:spacing w:before="1" w:line="230" w:lineRule="auto"/>
              <w:ind w:left="37" w:right="6"/>
              <w:jc w:val="both"/>
              <w:rPr>
                <w:sz w:val="20"/>
              </w:rPr>
            </w:pPr>
            <w:r>
              <w:rPr>
                <w:spacing w:val="-2"/>
                <w:sz w:val="20"/>
              </w:rPr>
              <w:t>对违反畜禽运输有关规定运输用于继续饲养或者屠宰的畜禽到达目的地后，未向启运地动物卫生监督机构报告等行</w:t>
            </w:r>
            <w:r>
              <w:rPr>
                <w:sz w:val="20"/>
              </w:rPr>
              <w:t>为的行政处罚</w:t>
            </w:r>
          </w:p>
        </w:tc>
        <w:tc>
          <w:tcPr>
            <w:tcW w:w="3367" w:type="dxa"/>
          </w:tcPr>
          <w:p w14:paraId="69E47AB5">
            <w:pPr>
              <w:pStyle w:val="9"/>
              <w:spacing w:before="135" w:line="230" w:lineRule="auto"/>
              <w:ind w:left="37" w:right="123"/>
              <w:rPr>
                <w:sz w:val="20"/>
              </w:rPr>
            </w:pPr>
            <w:r>
              <w:rPr>
                <w:w w:val="95"/>
                <w:sz w:val="20"/>
              </w:rPr>
              <w:t>对违反畜禽运输有关规定运输用于继</w:t>
            </w:r>
            <w:r>
              <w:rPr>
                <w:sz w:val="20"/>
              </w:rPr>
              <w:t>续饲养或者屠宰的畜禽到达目的地</w:t>
            </w:r>
            <w:r>
              <w:rPr>
                <w:w w:val="95"/>
                <w:sz w:val="20"/>
              </w:rPr>
              <w:t>后，未向启运地动物卫生监督机构报</w:t>
            </w:r>
            <w:r>
              <w:rPr>
                <w:sz w:val="20"/>
              </w:rPr>
              <w:t>告的行政处罚</w:t>
            </w:r>
          </w:p>
        </w:tc>
        <w:tc>
          <w:tcPr>
            <w:tcW w:w="11400" w:type="dxa"/>
            <w:vMerge w:val="restart"/>
          </w:tcPr>
          <w:p w14:paraId="42E48EB4">
            <w:pPr>
              <w:pStyle w:val="9"/>
              <w:rPr>
                <w:sz w:val="20"/>
              </w:rPr>
            </w:pPr>
          </w:p>
          <w:p w14:paraId="5BEFAA2F">
            <w:pPr>
              <w:pStyle w:val="9"/>
              <w:rPr>
                <w:sz w:val="20"/>
              </w:rPr>
            </w:pPr>
          </w:p>
          <w:p w14:paraId="6249B62B">
            <w:pPr>
              <w:pStyle w:val="9"/>
              <w:rPr>
                <w:sz w:val="20"/>
              </w:rPr>
            </w:pPr>
          </w:p>
          <w:p w14:paraId="2FC2DD27">
            <w:pPr>
              <w:pStyle w:val="9"/>
              <w:rPr>
                <w:sz w:val="20"/>
              </w:rPr>
            </w:pPr>
          </w:p>
          <w:p w14:paraId="14AA1F16">
            <w:pPr>
              <w:pStyle w:val="9"/>
              <w:rPr>
                <w:sz w:val="20"/>
              </w:rPr>
            </w:pPr>
          </w:p>
          <w:p w14:paraId="5147018D">
            <w:pPr>
              <w:pStyle w:val="9"/>
              <w:spacing w:before="7"/>
              <w:rPr>
                <w:sz w:val="18"/>
              </w:rPr>
            </w:pPr>
          </w:p>
          <w:p w14:paraId="7576CC4E">
            <w:pPr>
              <w:pStyle w:val="9"/>
              <w:spacing w:line="252" w:lineRule="exact"/>
              <w:ind w:left="37"/>
              <w:rPr>
                <w:b/>
                <w:sz w:val="20"/>
              </w:rPr>
            </w:pPr>
            <w:r>
              <w:rPr>
                <w:b/>
                <w:sz w:val="20"/>
              </w:rPr>
              <w:t xml:space="preserve">《动物检疫管理办法》(2022) </w:t>
            </w:r>
          </w:p>
          <w:p w14:paraId="5C8B9CFE">
            <w:pPr>
              <w:pStyle w:val="9"/>
              <w:spacing w:before="4" w:line="230" w:lineRule="auto"/>
              <w:ind w:left="37" w:right="171"/>
              <w:jc w:val="both"/>
              <w:rPr>
                <w:sz w:val="20"/>
              </w:rPr>
            </w:pPr>
            <w:r>
              <w:rPr>
                <w:b/>
                <w:spacing w:val="10"/>
                <w:sz w:val="20"/>
              </w:rPr>
              <w:t xml:space="preserve">第四十九条 </w:t>
            </w:r>
            <w:r>
              <w:rPr>
                <w:spacing w:val="-1"/>
                <w:sz w:val="20"/>
              </w:rPr>
              <w:t>违反本办法规定运输畜禽，有下列行为之一的，由县级以上地方人民政府农业农村主管部门处一千元以上三千</w:t>
            </w:r>
            <w:r>
              <w:rPr>
                <w:w w:val="95"/>
                <w:sz w:val="20"/>
              </w:rPr>
              <w:t>元以下罚款；情节严重的，处三千元以上三万元以下罚款：（一）运输用于继续饲养或者屠宰的畜禽到达目的地后，未向启运地动物卫生监督机构报告的；（二）未按照动物检疫证明载明的目的地运输的；（三）未按照动物检疫证明规定时间运达且无正当</w:t>
            </w:r>
            <w:r>
              <w:rPr>
                <w:sz w:val="20"/>
              </w:rPr>
              <w:t>理由的；（四）实际运输的数量少于动物检疫证明载明数量且无正当理由的。</w:t>
            </w:r>
          </w:p>
        </w:tc>
        <w:tc>
          <w:tcPr>
            <w:tcW w:w="938" w:type="dxa"/>
            <w:vMerge w:val="restart"/>
          </w:tcPr>
          <w:p w14:paraId="0F4041C0">
            <w:pPr>
              <w:pStyle w:val="9"/>
              <w:rPr>
                <w:sz w:val="20"/>
              </w:rPr>
            </w:pPr>
          </w:p>
          <w:p w14:paraId="3ECD129C">
            <w:pPr>
              <w:pStyle w:val="9"/>
              <w:rPr>
                <w:sz w:val="20"/>
              </w:rPr>
            </w:pPr>
          </w:p>
          <w:p w14:paraId="238590D3">
            <w:pPr>
              <w:pStyle w:val="9"/>
              <w:rPr>
                <w:sz w:val="20"/>
              </w:rPr>
            </w:pPr>
          </w:p>
          <w:p w14:paraId="28146497">
            <w:pPr>
              <w:pStyle w:val="9"/>
              <w:rPr>
                <w:sz w:val="20"/>
              </w:rPr>
            </w:pPr>
          </w:p>
          <w:p w14:paraId="1A8D5118">
            <w:pPr>
              <w:pStyle w:val="9"/>
              <w:rPr>
                <w:sz w:val="20"/>
              </w:rPr>
            </w:pPr>
          </w:p>
          <w:p w14:paraId="11C417FC">
            <w:pPr>
              <w:pStyle w:val="9"/>
              <w:rPr>
                <w:sz w:val="20"/>
              </w:rPr>
            </w:pPr>
          </w:p>
          <w:p w14:paraId="08F5AEF4">
            <w:pPr>
              <w:pStyle w:val="9"/>
              <w:rPr>
                <w:sz w:val="28"/>
              </w:rPr>
            </w:pPr>
          </w:p>
          <w:p w14:paraId="61F834E2">
            <w:pPr>
              <w:pStyle w:val="9"/>
              <w:spacing w:line="230" w:lineRule="auto"/>
              <w:ind w:left="78" w:right="20"/>
              <w:rPr>
                <w:sz w:val="20"/>
              </w:rPr>
            </w:pPr>
            <w:r>
              <w:rPr>
                <w:sz w:val="20"/>
              </w:rPr>
              <w:t>农业农村主管部门</w:t>
            </w:r>
          </w:p>
        </w:tc>
        <w:tc>
          <w:tcPr>
            <w:tcW w:w="2995" w:type="dxa"/>
            <w:vMerge w:val="restart"/>
          </w:tcPr>
          <w:p w14:paraId="4E6DE61B">
            <w:pPr>
              <w:pStyle w:val="9"/>
              <w:rPr>
                <w:sz w:val="20"/>
              </w:rPr>
            </w:pPr>
          </w:p>
          <w:p w14:paraId="68E4FBE4">
            <w:pPr>
              <w:pStyle w:val="9"/>
              <w:rPr>
                <w:sz w:val="20"/>
              </w:rPr>
            </w:pPr>
          </w:p>
          <w:p w14:paraId="147865F4">
            <w:pPr>
              <w:pStyle w:val="9"/>
              <w:rPr>
                <w:sz w:val="20"/>
              </w:rPr>
            </w:pPr>
          </w:p>
          <w:p w14:paraId="680D9BBF">
            <w:pPr>
              <w:pStyle w:val="9"/>
              <w:rPr>
                <w:sz w:val="20"/>
              </w:rPr>
            </w:pPr>
          </w:p>
          <w:p w14:paraId="691A093E">
            <w:pPr>
              <w:pStyle w:val="9"/>
              <w:rPr>
                <w:sz w:val="20"/>
              </w:rPr>
            </w:pPr>
          </w:p>
          <w:p w14:paraId="60B5A0C4">
            <w:pPr>
              <w:pStyle w:val="9"/>
              <w:rPr>
                <w:sz w:val="20"/>
              </w:rPr>
            </w:pPr>
          </w:p>
          <w:p w14:paraId="18467D4E">
            <w:pPr>
              <w:pStyle w:val="9"/>
              <w:rPr>
                <w:sz w:val="20"/>
              </w:rPr>
            </w:pPr>
          </w:p>
          <w:p w14:paraId="3435F648">
            <w:pPr>
              <w:pStyle w:val="9"/>
              <w:spacing w:before="1"/>
              <w:rPr>
                <w:sz w:val="17"/>
              </w:rPr>
            </w:pPr>
          </w:p>
          <w:p w14:paraId="0A6E4995">
            <w:pPr>
              <w:pStyle w:val="9"/>
              <w:spacing w:before="1"/>
              <w:ind w:left="311"/>
              <w:rPr>
                <w:sz w:val="20"/>
              </w:rPr>
            </w:pPr>
            <w:r>
              <w:rPr>
                <w:sz w:val="20"/>
              </w:rPr>
              <w:t>县级以上农业农村主管部门</w:t>
            </w:r>
          </w:p>
        </w:tc>
      </w:tr>
      <w:tr w14:paraId="19533D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4" w:hRule="atLeast"/>
        </w:trPr>
        <w:tc>
          <w:tcPr>
            <w:tcW w:w="636" w:type="dxa"/>
            <w:vMerge w:val="continue"/>
            <w:tcBorders>
              <w:top w:val="nil"/>
            </w:tcBorders>
          </w:tcPr>
          <w:p w14:paraId="497C013F">
            <w:pPr>
              <w:rPr>
                <w:sz w:val="2"/>
                <w:szCs w:val="2"/>
              </w:rPr>
            </w:pPr>
          </w:p>
        </w:tc>
        <w:tc>
          <w:tcPr>
            <w:tcW w:w="1229" w:type="dxa"/>
            <w:vMerge w:val="continue"/>
            <w:tcBorders>
              <w:top w:val="nil"/>
            </w:tcBorders>
          </w:tcPr>
          <w:p w14:paraId="0B2A3BF1">
            <w:pPr>
              <w:rPr>
                <w:sz w:val="2"/>
                <w:szCs w:val="2"/>
              </w:rPr>
            </w:pPr>
          </w:p>
        </w:tc>
        <w:tc>
          <w:tcPr>
            <w:tcW w:w="2057" w:type="dxa"/>
            <w:vMerge w:val="continue"/>
            <w:tcBorders>
              <w:top w:val="nil"/>
            </w:tcBorders>
          </w:tcPr>
          <w:p w14:paraId="57EC1076">
            <w:pPr>
              <w:rPr>
                <w:sz w:val="2"/>
                <w:szCs w:val="2"/>
              </w:rPr>
            </w:pPr>
          </w:p>
        </w:tc>
        <w:tc>
          <w:tcPr>
            <w:tcW w:w="3367" w:type="dxa"/>
          </w:tcPr>
          <w:p w14:paraId="77E3A1C3">
            <w:pPr>
              <w:pStyle w:val="9"/>
              <w:spacing w:before="94" w:line="230" w:lineRule="auto"/>
              <w:ind w:left="37" w:right="123"/>
              <w:jc w:val="both"/>
              <w:rPr>
                <w:sz w:val="20"/>
              </w:rPr>
            </w:pPr>
            <w:r>
              <w:rPr>
                <w:w w:val="95"/>
                <w:sz w:val="20"/>
              </w:rPr>
              <w:t>对违反畜禽运输有关规定未按照动物检疫证明载明的目的地运输的行政处</w:t>
            </w:r>
            <w:r>
              <w:rPr>
                <w:sz w:val="20"/>
              </w:rPr>
              <w:t>罚</w:t>
            </w:r>
          </w:p>
        </w:tc>
        <w:tc>
          <w:tcPr>
            <w:tcW w:w="11400" w:type="dxa"/>
            <w:vMerge w:val="continue"/>
            <w:tcBorders>
              <w:top w:val="nil"/>
            </w:tcBorders>
          </w:tcPr>
          <w:p w14:paraId="7C8857F6">
            <w:pPr>
              <w:rPr>
                <w:sz w:val="2"/>
                <w:szCs w:val="2"/>
              </w:rPr>
            </w:pPr>
          </w:p>
        </w:tc>
        <w:tc>
          <w:tcPr>
            <w:tcW w:w="938" w:type="dxa"/>
            <w:vMerge w:val="continue"/>
            <w:tcBorders>
              <w:top w:val="nil"/>
            </w:tcBorders>
          </w:tcPr>
          <w:p w14:paraId="3314CEDF">
            <w:pPr>
              <w:rPr>
                <w:sz w:val="2"/>
                <w:szCs w:val="2"/>
              </w:rPr>
            </w:pPr>
          </w:p>
        </w:tc>
        <w:tc>
          <w:tcPr>
            <w:tcW w:w="2995" w:type="dxa"/>
            <w:vMerge w:val="continue"/>
            <w:tcBorders>
              <w:top w:val="nil"/>
            </w:tcBorders>
          </w:tcPr>
          <w:p w14:paraId="3C3F5129">
            <w:pPr>
              <w:rPr>
                <w:sz w:val="2"/>
                <w:szCs w:val="2"/>
              </w:rPr>
            </w:pPr>
          </w:p>
        </w:tc>
      </w:tr>
      <w:tr w14:paraId="0CF49C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6" w:hRule="atLeast"/>
        </w:trPr>
        <w:tc>
          <w:tcPr>
            <w:tcW w:w="636" w:type="dxa"/>
            <w:vMerge w:val="continue"/>
            <w:tcBorders>
              <w:top w:val="nil"/>
            </w:tcBorders>
          </w:tcPr>
          <w:p w14:paraId="54E31F7D">
            <w:pPr>
              <w:rPr>
                <w:sz w:val="2"/>
                <w:szCs w:val="2"/>
              </w:rPr>
            </w:pPr>
          </w:p>
        </w:tc>
        <w:tc>
          <w:tcPr>
            <w:tcW w:w="1229" w:type="dxa"/>
            <w:vMerge w:val="continue"/>
            <w:tcBorders>
              <w:top w:val="nil"/>
            </w:tcBorders>
          </w:tcPr>
          <w:p w14:paraId="696F261A">
            <w:pPr>
              <w:rPr>
                <w:sz w:val="2"/>
                <w:szCs w:val="2"/>
              </w:rPr>
            </w:pPr>
          </w:p>
        </w:tc>
        <w:tc>
          <w:tcPr>
            <w:tcW w:w="2057" w:type="dxa"/>
            <w:vMerge w:val="continue"/>
            <w:tcBorders>
              <w:top w:val="nil"/>
            </w:tcBorders>
          </w:tcPr>
          <w:p w14:paraId="3F1736FE">
            <w:pPr>
              <w:rPr>
                <w:sz w:val="2"/>
                <w:szCs w:val="2"/>
              </w:rPr>
            </w:pPr>
          </w:p>
        </w:tc>
        <w:tc>
          <w:tcPr>
            <w:tcW w:w="3367" w:type="dxa"/>
          </w:tcPr>
          <w:p w14:paraId="0686633C">
            <w:pPr>
              <w:pStyle w:val="9"/>
              <w:spacing w:before="157" w:line="232" w:lineRule="auto"/>
              <w:ind w:left="37" w:right="123"/>
              <w:jc w:val="both"/>
              <w:rPr>
                <w:sz w:val="20"/>
              </w:rPr>
            </w:pPr>
            <w:r>
              <w:rPr>
                <w:w w:val="95"/>
                <w:sz w:val="20"/>
              </w:rPr>
              <w:t>对违反畜禽运输有关规定未按照动物检疫证明规定时间运达且无正当理由</w:t>
            </w:r>
            <w:r>
              <w:rPr>
                <w:sz w:val="20"/>
              </w:rPr>
              <w:t>的行政处罚</w:t>
            </w:r>
          </w:p>
        </w:tc>
        <w:tc>
          <w:tcPr>
            <w:tcW w:w="11400" w:type="dxa"/>
            <w:vMerge w:val="continue"/>
            <w:tcBorders>
              <w:top w:val="nil"/>
            </w:tcBorders>
          </w:tcPr>
          <w:p w14:paraId="24C1BBD6">
            <w:pPr>
              <w:rPr>
                <w:sz w:val="2"/>
                <w:szCs w:val="2"/>
              </w:rPr>
            </w:pPr>
          </w:p>
        </w:tc>
        <w:tc>
          <w:tcPr>
            <w:tcW w:w="938" w:type="dxa"/>
            <w:vMerge w:val="continue"/>
            <w:tcBorders>
              <w:top w:val="nil"/>
            </w:tcBorders>
          </w:tcPr>
          <w:p w14:paraId="3C64F974">
            <w:pPr>
              <w:rPr>
                <w:sz w:val="2"/>
                <w:szCs w:val="2"/>
              </w:rPr>
            </w:pPr>
          </w:p>
        </w:tc>
        <w:tc>
          <w:tcPr>
            <w:tcW w:w="2995" w:type="dxa"/>
            <w:vMerge w:val="continue"/>
            <w:tcBorders>
              <w:top w:val="nil"/>
            </w:tcBorders>
          </w:tcPr>
          <w:p w14:paraId="266D03AF">
            <w:pPr>
              <w:rPr>
                <w:sz w:val="2"/>
                <w:szCs w:val="2"/>
              </w:rPr>
            </w:pPr>
          </w:p>
        </w:tc>
      </w:tr>
      <w:tr w14:paraId="334C57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52" w:hRule="atLeast"/>
        </w:trPr>
        <w:tc>
          <w:tcPr>
            <w:tcW w:w="636" w:type="dxa"/>
            <w:vMerge w:val="continue"/>
            <w:tcBorders>
              <w:top w:val="nil"/>
            </w:tcBorders>
          </w:tcPr>
          <w:p w14:paraId="68B13854">
            <w:pPr>
              <w:rPr>
                <w:sz w:val="2"/>
                <w:szCs w:val="2"/>
              </w:rPr>
            </w:pPr>
          </w:p>
        </w:tc>
        <w:tc>
          <w:tcPr>
            <w:tcW w:w="1229" w:type="dxa"/>
            <w:vMerge w:val="continue"/>
            <w:tcBorders>
              <w:top w:val="nil"/>
            </w:tcBorders>
          </w:tcPr>
          <w:p w14:paraId="08BC7866">
            <w:pPr>
              <w:rPr>
                <w:sz w:val="2"/>
                <w:szCs w:val="2"/>
              </w:rPr>
            </w:pPr>
          </w:p>
        </w:tc>
        <w:tc>
          <w:tcPr>
            <w:tcW w:w="2057" w:type="dxa"/>
            <w:vMerge w:val="continue"/>
            <w:tcBorders>
              <w:top w:val="nil"/>
            </w:tcBorders>
          </w:tcPr>
          <w:p w14:paraId="59CF640C">
            <w:pPr>
              <w:rPr>
                <w:sz w:val="2"/>
                <w:szCs w:val="2"/>
              </w:rPr>
            </w:pPr>
          </w:p>
        </w:tc>
        <w:tc>
          <w:tcPr>
            <w:tcW w:w="3367" w:type="dxa"/>
          </w:tcPr>
          <w:p w14:paraId="54FA7FBA">
            <w:pPr>
              <w:pStyle w:val="9"/>
              <w:spacing w:before="173" w:line="230" w:lineRule="auto"/>
              <w:ind w:left="37" w:right="123"/>
              <w:jc w:val="both"/>
              <w:rPr>
                <w:sz w:val="20"/>
              </w:rPr>
            </w:pPr>
            <w:r>
              <w:rPr>
                <w:w w:val="95"/>
                <w:sz w:val="20"/>
              </w:rPr>
              <w:t>对违反畜禽运输有关规定实际运输的数量少于动物检疫证明载明数量且无</w:t>
            </w:r>
            <w:r>
              <w:rPr>
                <w:sz w:val="20"/>
              </w:rPr>
              <w:t>正当理由的行政处罚</w:t>
            </w:r>
          </w:p>
        </w:tc>
        <w:tc>
          <w:tcPr>
            <w:tcW w:w="11400" w:type="dxa"/>
            <w:vMerge w:val="continue"/>
            <w:tcBorders>
              <w:top w:val="nil"/>
            </w:tcBorders>
          </w:tcPr>
          <w:p w14:paraId="40D3A9D8">
            <w:pPr>
              <w:rPr>
                <w:sz w:val="2"/>
                <w:szCs w:val="2"/>
              </w:rPr>
            </w:pPr>
          </w:p>
        </w:tc>
        <w:tc>
          <w:tcPr>
            <w:tcW w:w="938" w:type="dxa"/>
            <w:vMerge w:val="continue"/>
            <w:tcBorders>
              <w:top w:val="nil"/>
            </w:tcBorders>
          </w:tcPr>
          <w:p w14:paraId="0B0C3709">
            <w:pPr>
              <w:rPr>
                <w:sz w:val="2"/>
                <w:szCs w:val="2"/>
              </w:rPr>
            </w:pPr>
          </w:p>
        </w:tc>
        <w:tc>
          <w:tcPr>
            <w:tcW w:w="2995" w:type="dxa"/>
            <w:vMerge w:val="continue"/>
            <w:tcBorders>
              <w:top w:val="nil"/>
            </w:tcBorders>
          </w:tcPr>
          <w:p w14:paraId="39D9AFE4">
            <w:pPr>
              <w:rPr>
                <w:sz w:val="2"/>
                <w:szCs w:val="2"/>
              </w:rPr>
            </w:pPr>
          </w:p>
        </w:tc>
      </w:tr>
    </w:tbl>
    <w:p w14:paraId="27ED412B">
      <w:pPr>
        <w:spacing w:after="0"/>
        <w:rPr>
          <w:sz w:val="2"/>
          <w:szCs w:val="2"/>
        </w:rPr>
        <w:sectPr>
          <w:pgSz w:w="23820" w:h="16840" w:orient="landscape"/>
          <w:pgMar w:top="820" w:right="420" w:bottom="840" w:left="460" w:header="0" w:footer="655"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6B111E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54488F8D">
            <w:pPr>
              <w:pStyle w:val="9"/>
              <w:spacing w:before="7"/>
              <w:rPr>
                <w:sz w:val="17"/>
              </w:rPr>
            </w:pPr>
          </w:p>
          <w:p w14:paraId="633CEE00">
            <w:pPr>
              <w:pStyle w:val="9"/>
              <w:ind w:left="104" w:right="70"/>
              <w:jc w:val="center"/>
              <w:rPr>
                <w:b/>
                <w:sz w:val="20"/>
              </w:rPr>
            </w:pPr>
            <w:r>
              <w:rPr>
                <w:b/>
                <w:sz w:val="20"/>
              </w:rPr>
              <w:t>序号</w:t>
            </w:r>
          </w:p>
        </w:tc>
        <w:tc>
          <w:tcPr>
            <w:tcW w:w="1229" w:type="dxa"/>
          </w:tcPr>
          <w:p w14:paraId="69373ACD">
            <w:pPr>
              <w:pStyle w:val="9"/>
              <w:spacing w:before="7"/>
              <w:rPr>
                <w:sz w:val="17"/>
              </w:rPr>
            </w:pPr>
          </w:p>
          <w:p w14:paraId="4E3B1276">
            <w:pPr>
              <w:pStyle w:val="9"/>
              <w:ind w:left="217"/>
              <w:rPr>
                <w:b/>
                <w:sz w:val="20"/>
              </w:rPr>
            </w:pPr>
            <w:r>
              <w:rPr>
                <w:b/>
                <w:sz w:val="20"/>
              </w:rPr>
              <w:t>事项类别</w:t>
            </w:r>
          </w:p>
        </w:tc>
        <w:tc>
          <w:tcPr>
            <w:tcW w:w="5424" w:type="dxa"/>
            <w:gridSpan w:val="2"/>
          </w:tcPr>
          <w:p w14:paraId="2C6B89D6">
            <w:pPr>
              <w:pStyle w:val="9"/>
              <w:spacing w:before="7"/>
              <w:rPr>
                <w:sz w:val="17"/>
              </w:rPr>
            </w:pPr>
          </w:p>
          <w:p w14:paraId="1E5134DF">
            <w:pPr>
              <w:pStyle w:val="9"/>
              <w:ind w:left="2296" w:right="2264"/>
              <w:jc w:val="center"/>
              <w:rPr>
                <w:b/>
                <w:sz w:val="20"/>
              </w:rPr>
            </w:pPr>
            <w:r>
              <w:rPr>
                <w:b/>
                <w:sz w:val="20"/>
              </w:rPr>
              <w:t>事项名称</w:t>
            </w:r>
          </w:p>
        </w:tc>
        <w:tc>
          <w:tcPr>
            <w:tcW w:w="11400" w:type="dxa"/>
          </w:tcPr>
          <w:p w14:paraId="4BCC7801">
            <w:pPr>
              <w:pStyle w:val="9"/>
              <w:spacing w:before="7"/>
              <w:rPr>
                <w:sz w:val="17"/>
              </w:rPr>
            </w:pPr>
          </w:p>
          <w:p w14:paraId="25F11CDC">
            <w:pPr>
              <w:pStyle w:val="9"/>
              <w:ind w:left="5284" w:right="5252"/>
              <w:jc w:val="center"/>
              <w:rPr>
                <w:b/>
                <w:sz w:val="20"/>
              </w:rPr>
            </w:pPr>
            <w:r>
              <w:rPr>
                <w:b/>
                <w:sz w:val="20"/>
              </w:rPr>
              <w:t>事项依据</w:t>
            </w:r>
          </w:p>
        </w:tc>
        <w:tc>
          <w:tcPr>
            <w:tcW w:w="938" w:type="dxa"/>
          </w:tcPr>
          <w:p w14:paraId="7EF943F6">
            <w:pPr>
              <w:pStyle w:val="9"/>
              <w:spacing w:before="7"/>
              <w:rPr>
                <w:sz w:val="17"/>
              </w:rPr>
            </w:pPr>
          </w:p>
          <w:p w14:paraId="53E12CEC">
            <w:pPr>
              <w:pStyle w:val="9"/>
              <w:ind w:left="73"/>
              <w:rPr>
                <w:b/>
                <w:sz w:val="20"/>
              </w:rPr>
            </w:pPr>
            <w:r>
              <w:rPr>
                <w:b/>
                <w:sz w:val="20"/>
              </w:rPr>
              <w:t>责任主体</w:t>
            </w:r>
          </w:p>
        </w:tc>
        <w:tc>
          <w:tcPr>
            <w:tcW w:w="2995" w:type="dxa"/>
          </w:tcPr>
          <w:p w14:paraId="13E06D97">
            <w:pPr>
              <w:pStyle w:val="9"/>
              <w:spacing w:before="7"/>
              <w:rPr>
                <w:sz w:val="17"/>
              </w:rPr>
            </w:pPr>
          </w:p>
          <w:p w14:paraId="108AA0C3">
            <w:pPr>
              <w:pStyle w:val="9"/>
              <w:ind w:left="282" w:right="249"/>
              <w:jc w:val="center"/>
              <w:rPr>
                <w:b/>
                <w:sz w:val="20"/>
              </w:rPr>
            </w:pPr>
            <w:r>
              <w:rPr>
                <w:b/>
                <w:sz w:val="20"/>
              </w:rPr>
              <w:t>实施主体</w:t>
            </w:r>
          </w:p>
        </w:tc>
      </w:tr>
      <w:tr w14:paraId="18E91D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636" w:type="dxa"/>
          </w:tcPr>
          <w:p w14:paraId="6C7EF455">
            <w:pPr>
              <w:pStyle w:val="9"/>
              <w:rPr>
                <w:sz w:val="20"/>
              </w:rPr>
            </w:pPr>
          </w:p>
          <w:p w14:paraId="6CED5393">
            <w:pPr>
              <w:pStyle w:val="9"/>
              <w:rPr>
                <w:sz w:val="20"/>
              </w:rPr>
            </w:pPr>
          </w:p>
          <w:p w14:paraId="12207DF5">
            <w:pPr>
              <w:pStyle w:val="9"/>
              <w:spacing w:before="8"/>
              <w:rPr>
                <w:sz w:val="20"/>
              </w:rPr>
            </w:pPr>
          </w:p>
          <w:p w14:paraId="73BBC786">
            <w:pPr>
              <w:pStyle w:val="9"/>
              <w:ind w:left="104" w:right="70"/>
              <w:jc w:val="center"/>
              <w:rPr>
                <w:sz w:val="20"/>
              </w:rPr>
            </w:pPr>
            <w:r>
              <w:rPr>
                <w:sz w:val="20"/>
              </w:rPr>
              <w:t>126</w:t>
            </w:r>
          </w:p>
        </w:tc>
        <w:tc>
          <w:tcPr>
            <w:tcW w:w="1229" w:type="dxa"/>
          </w:tcPr>
          <w:p w14:paraId="7C743272">
            <w:pPr>
              <w:pStyle w:val="9"/>
              <w:rPr>
                <w:sz w:val="20"/>
              </w:rPr>
            </w:pPr>
          </w:p>
          <w:p w14:paraId="1A202149">
            <w:pPr>
              <w:pStyle w:val="9"/>
              <w:rPr>
                <w:sz w:val="20"/>
              </w:rPr>
            </w:pPr>
          </w:p>
          <w:p w14:paraId="6F2EE50E">
            <w:pPr>
              <w:pStyle w:val="9"/>
              <w:spacing w:before="150" w:line="230" w:lineRule="auto"/>
              <w:ind w:left="424" w:right="144" w:hanging="199"/>
              <w:rPr>
                <w:sz w:val="20"/>
              </w:rPr>
            </w:pPr>
            <w:r>
              <w:rPr>
                <w:sz w:val="20"/>
              </w:rPr>
              <w:t>动物卫生监督</w:t>
            </w:r>
          </w:p>
        </w:tc>
        <w:tc>
          <w:tcPr>
            <w:tcW w:w="5424" w:type="dxa"/>
            <w:gridSpan w:val="2"/>
          </w:tcPr>
          <w:p w14:paraId="055AFC28">
            <w:pPr>
              <w:pStyle w:val="9"/>
              <w:rPr>
                <w:sz w:val="20"/>
              </w:rPr>
            </w:pPr>
          </w:p>
          <w:p w14:paraId="4B3F0003">
            <w:pPr>
              <w:pStyle w:val="9"/>
              <w:rPr>
                <w:sz w:val="20"/>
              </w:rPr>
            </w:pPr>
          </w:p>
          <w:p w14:paraId="2079CC80">
            <w:pPr>
              <w:pStyle w:val="9"/>
              <w:spacing w:before="150" w:line="230" w:lineRule="auto"/>
              <w:ind w:left="37" w:right="189"/>
              <w:rPr>
                <w:sz w:val="20"/>
              </w:rPr>
            </w:pPr>
            <w:r>
              <w:rPr>
                <w:spacing w:val="-1"/>
                <w:w w:val="95"/>
                <w:sz w:val="20"/>
              </w:rPr>
              <w:t xml:space="preserve">对转让、伪造或者变造检疫证明、检疫标志或者畜禽标识的 </w:t>
            </w:r>
            <w:r>
              <w:rPr>
                <w:sz w:val="20"/>
              </w:rPr>
              <w:t>行政处罚</w:t>
            </w:r>
          </w:p>
        </w:tc>
        <w:tc>
          <w:tcPr>
            <w:tcW w:w="11400" w:type="dxa"/>
          </w:tcPr>
          <w:p w14:paraId="62CEEF23">
            <w:pPr>
              <w:pStyle w:val="9"/>
              <w:spacing w:before="160" w:line="252" w:lineRule="exact"/>
              <w:ind w:left="37"/>
              <w:rPr>
                <w:b/>
                <w:sz w:val="20"/>
              </w:rPr>
            </w:pPr>
            <w:r>
              <w:rPr>
                <w:b/>
                <w:sz w:val="20"/>
              </w:rPr>
              <w:t>1.《中华人民共和国动物防疫法》(2021修订)</w:t>
            </w:r>
          </w:p>
          <w:p w14:paraId="2639482A">
            <w:pPr>
              <w:pStyle w:val="9"/>
              <w:tabs>
                <w:tab w:val="left" w:pos="2459"/>
              </w:tabs>
              <w:spacing w:before="4" w:line="230" w:lineRule="auto"/>
              <w:ind w:left="37" w:right="163"/>
              <w:rPr>
                <w:sz w:val="20"/>
              </w:rPr>
            </w:pPr>
            <w:r>
              <w:rPr>
                <w:b/>
                <w:spacing w:val="3"/>
                <w:sz w:val="20"/>
              </w:rPr>
              <w:t>第一百零三条第一</w:t>
            </w:r>
            <w:r>
              <w:rPr>
                <w:b/>
                <w:sz w:val="20"/>
              </w:rPr>
              <w:t>款</w:t>
            </w:r>
            <w:r>
              <w:rPr>
                <w:b/>
                <w:sz w:val="20"/>
              </w:rPr>
              <w:tab/>
            </w:r>
            <w:r>
              <w:rPr>
                <w:w w:val="95"/>
                <w:sz w:val="20"/>
              </w:rPr>
              <w:t>违反本法规定，转让、伪造或者变造检疫证明、检疫标志或者畜禽标识的，由县级以上地方人民政</w:t>
            </w:r>
            <w:r>
              <w:rPr>
                <w:spacing w:val="-17"/>
                <w:w w:val="95"/>
                <w:sz w:val="20"/>
              </w:rPr>
              <w:t xml:space="preserve">府 </w:t>
            </w:r>
            <w:r>
              <w:rPr>
                <w:sz w:val="20"/>
              </w:rPr>
              <w:t>农业农村主管部门没收违法所得和检疫证明、检疫标志、畜禽标识，并处五千元以上五万元以下罚款。</w:t>
            </w:r>
          </w:p>
          <w:p w14:paraId="24A9BBA1">
            <w:pPr>
              <w:pStyle w:val="9"/>
              <w:spacing w:line="246" w:lineRule="exact"/>
              <w:ind w:left="37"/>
              <w:rPr>
                <w:b/>
                <w:sz w:val="20"/>
              </w:rPr>
            </w:pPr>
            <w:r>
              <w:rPr>
                <w:b/>
                <w:sz w:val="20"/>
              </w:rPr>
              <w:t>2.《中华人民共和国畜牧法》(2022修订）</w:t>
            </w:r>
          </w:p>
          <w:p w14:paraId="345D64CE">
            <w:pPr>
              <w:pStyle w:val="9"/>
              <w:spacing w:line="247" w:lineRule="exact"/>
              <w:ind w:left="37"/>
              <w:rPr>
                <w:sz w:val="20"/>
              </w:rPr>
            </w:pPr>
            <w:r>
              <w:rPr>
                <w:b/>
                <w:sz w:val="20"/>
              </w:rPr>
              <w:t xml:space="preserve">第八十八条第二款 </w:t>
            </w:r>
            <w:r>
              <w:rPr>
                <w:sz w:val="20"/>
              </w:rPr>
              <w:t>销售的种畜禽未附具检疫证明，伪造、变造畜禽标识，或者持有、使用伪造、变造的畜禽标识的，依照</w:t>
            </w:r>
          </w:p>
          <w:p w14:paraId="78234B03">
            <w:pPr>
              <w:pStyle w:val="9"/>
              <w:spacing w:line="252" w:lineRule="exact"/>
              <w:ind w:left="37"/>
              <w:rPr>
                <w:sz w:val="20"/>
              </w:rPr>
            </w:pPr>
            <w:r>
              <w:rPr>
                <w:sz w:val="20"/>
              </w:rPr>
              <w:t>《中华人民共和国动物防疫法》的有关规定追究法律责任。</w:t>
            </w:r>
          </w:p>
        </w:tc>
        <w:tc>
          <w:tcPr>
            <w:tcW w:w="938" w:type="dxa"/>
          </w:tcPr>
          <w:p w14:paraId="32EA3FB8">
            <w:pPr>
              <w:pStyle w:val="9"/>
              <w:rPr>
                <w:sz w:val="20"/>
              </w:rPr>
            </w:pPr>
          </w:p>
          <w:p w14:paraId="1CB6742A">
            <w:pPr>
              <w:pStyle w:val="9"/>
              <w:rPr>
                <w:sz w:val="20"/>
              </w:rPr>
            </w:pPr>
          </w:p>
          <w:p w14:paraId="6091705F">
            <w:pPr>
              <w:pStyle w:val="9"/>
              <w:spacing w:before="150" w:line="230" w:lineRule="auto"/>
              <w:ind w:left="78" w:right="20"/>
              <w:rPr>
                <w:sz w:val="20"/>
              </w:rPr>
            </w:pPr>
            <w:r>
              <w:rPr>
                <w:sz w:val="20"/>
              </w:rPr>
              <w:t>农业农村主管部门</w:t>
            </w:r>
          </w:p>
        </w:tc>
        <w:tc>
          <w:tcPr>
            <w:tcW w:w="2995" w:type="dxa"/>
          </w:tcPr>
          <w:p w14:paraId="2021BE6A">
            <w:pPr>
              <w:pStyle w:val="9"/>
              <w:rPr>
                <w:sz w:val="20"/>
              </w:rPr>
            </w:pPr>
          </w:p>
          <w:p w14:paraId="02618843">
            <w:pPr>
              <w:pStyle w:val="9"/>
              <w:rPr>
                <w:sz w:val="20"/>
              </w:rPr>
            </w:pPr>
          </w:p>
          <w:p w14:paraId="610372D8">
            <w:pPr>
              <w:pStyle w:val="9"/>
              <w:spacing w:before="8"/>
              <w:rPr>
                <w:sz w:val="20"/>
              </w:rPr>
            </w:pPr>
          </w:p>
          <w:p w14:paraId="64F0F1A7">
            <w:pPr>
              <w:pStyle w:val="9"/>
              <w:ind w:left="285" w:right="249"/>
              <w:jc w:val="center"/>
              <w:rPr>
                <w:sz w:val="20"/>
              </w:rPr>
            </w:pPr>
            <w:r>
              <w:rPr>
                <w:sz w:val="20"/>
              </w:rPr>
              <w:t>县级以上农业农村主管部门</w:t>
            </w:r>
          </w:p>
        </w:tc>
      </w:tr>
      <w:tr w14:paraId="182238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0" w:hRule="atLeast"/>
        </w:trPr>
        <w:tc>
          <w:tcPr>
            <w:tcW w:w="636" w:type="dxa"/>
          </w:tcPr>
          <w:p w14:paraId="0F0BE38B">
            <w:pPr>
              <w:pStyle w:val="9"/>
              <w:spacing w:before="3"/>
              <w:rPr>
                <w:sz w:val="25"/>
              </w:rPr>
            </w:pPr>
          </w:p>
          <w:p w14:paraId="40977914">
            <w:pPr>
              <w:pStyle w:val="9"/>
              <w:ind w:left="104" w:right="70"/>
              <w:jc w:val="center"/>
              <w:rPr>
                <w:sz w:val="20"/>
              </w:rPr>
            </w:pPr>
            <w:r>
              <w:rPr>
                <w:sz w:val="20"/>
              </w:rPr>
              <w:t>127</w:t>
            </w:r>
          </w:p>
        </w:tc>
        <w:tc>
          <w:tcPr>
            <w:tcW w:w="1229" w:type="dxa"/>
          </w:tcPr>
          <w:p w14:paraId="775AFA52">
            <w:pPr>
              <w:pStyle w:val="9"/>
              <w:spacing w:before="2"/>
              <w:rPr>
                <w:sz w:val="16"/>
              </w:rPr>
            </w:pPr>
          </w:p>
          <w:p w14:paraId="112FF581">
            <w:pPr>
              <w:pStyle w:val="9"/>
              <w:spacing w:line="232" w:lineRule="auto"/>
              <w:ind w:left="424" w:right="144" w:hanging="199"/>
              <w:rPr>
                <w:sz w:val="20"/>
              </w:rPr>
            </w:pPr>
            <w:r>
              <w:rPr>
                <w:sz w:val="20"/>
              </w:rPr>
              <w:t>动物卫生监督</w:t>
            </w:r>
          </w:p>
        </w:tc>
        <w:tc>
          <w:tcPr>
            <w:tcW w:w="5424" w:type="dxa"/>
            <w:gridSpan w:val="2"/>
          </w:tcPr>
          <w:p w14:paraId="6B2C7F44">
            <w:pPr>
              <w:pStyle w:val="9"/>
              <w:spacing w:before="2"/>
              <w:rPr>
                <w:sz w:val="16"/>
              </w:rPr>
            </w:pPr>
          </w:p>
          <w:p w14:paraId="144AF610">
            <w:pPr>
              <w:pStyle w:val="9"/>
              <w:spacing w:line="232" w:lineRule="auto"/>
              <w:ind w:left="37" w:right="189"/>
              <w:rPr>
                <w:sz w:val="20"/>
              </w:rPr>
            </w:pPr>
            <w:r>
              <w:rPr>
                <w:spacing w:val="-1"/>
                <w:w w:val="95"/>
                <w:sz w:val="20"/>
              </w:rPr>
              <w:t xml:space="preserve">对持有、使用伪造或者变造的检疫证明、检疫标志或者畜禽 </w:t>
            </w:r>
            <w:r>
              <w:rPr>
                <w:sz w:val="20"/>
              </w:rPr>
              <w:t>标识的行政处罚</w:t>
            </w:r>
          </w:p>
        </w:tc>
        <w:tc>
          <w:tcPr>
            <w:tcW w:w="11400" w:type="dxa"/>
          </w:tcPr>
          <w:p w14:paraId="25A80846">
            <w:pPr>
              <w:pStyle w:val="9"/>
              <w:spacing w:before="77" w:line="252" w:lineRule="exact"/>
              <w:ind w:left="37"/>
              <w:rPr>
                <w:b/>
                <w:sz w:val="20"/>
              </w:rPr>
            </w:pPr>
            <w:r>
              <w:rPr>
                <w:b/>
                <w:sz w:val="20"/>
              </w:rPr>
              <w:t>《中华人民共和国动物防疫法》(2021修订)</w:t>
            </w:r>
          </w:p>
          <w:p w14:paraId="7B8A92A5">
            <w:pPr>
              <w:pStyle w:val="9"/>
              <w:spacing w:before="3" w:line="230" w:lineRule="auto"/>
              <w:ind w:left="37" w:right="152"/>
              <w:rPr>
                <w:sz w:val="20"/>
              </w:rPr>
            </w:pPr>
            <w:r>
              <w:rPr>
                <w:b/>
                <w:sz w:val="20"/>
              </w:rPr>
              <w:t xml:space="preserve">第一百零三条第二款 </w:t>
            </w:r>
            <w:r>
              <w:rPr>
                <w:sz w:val="20"/>
              </w:rPr>
              <w:t>持有、使用伪造或者变造的检疫证明、检疫标志或者畜禽标识的，由县级以上人民政府农业农村主管部门没收检疫证明、检疫标志、畜禽标识和对应的动物、动物产品，并处三千元以上三万元以下罚款。</w:t>
            </w:r>
          </w:p>
        </w:tc>
        <w:tc>
          <w:tcPr>
            <w:tcW w:w="938" w:type="dxa"/>
          </w:tcPr>
          <w:p w14:paraId="46709DCB">
            <w:pPr>
              <w:pStyle w:val="9"/>
              <w:spacing w:before="2"/>
              <w:rPr>
                <w:sz w:val="16"/>
              </w:rPr>
            </w:pPr>
          </w:p>
          <w:p w14:paraId="363AA9F4">
            <w:pPr>
              <w:pStyle w:val="9"/>
              <w:spacing w:line="232" w:lineRule="auto"/>
              <w:ind w:left="78" w:right="20"/>
              <w:rPr>
                <w:sz w:val="20"/>
              </w:rPr>
            </w:pPr>
            <w:r>
              <w:rPr>
                <w:sz w:val="20"/>
              </w:rPr>
              <w:t>农业农村主管部门</w:t>
            </w:r>
          </w:p>
        </w:tc>
        <w:tc>
          <w:tcPr>
            <w:tcW w:w="2995" w:type="dxa"/>
          </w:tcPr>
          <w:p w14:paraId="56034080">
            <w:pPr>
              <w:pStyle w:val="9"/>
              <w:spacing w:before="3"/>
              <w:rPr>
                <w:sz w:val="25"/>
              </w:rPr>
            </w:pPr>
          </w:p>
          <w:p w14:paraId="6E5AA42C">
            <w:pPr>
              <w:pStyle w:val="9"/>
              <w:ind w:left="285" w:right="249"/>
              <w:jc w:val="center"/>
              <w:rPr>
                <w:sz w:val="20"/>
              </w:rPr>
            </w:pPr>
            <w:r>
              <w:rPr>
                <w:sz w:val="20"/>
              </w:rPr>
              <w:t>县级以上农业农村主管部门</w:t>
            </w:r>
          </w:p>
        </w:tc>
      </w:tr>
      <w:tr w14:paraId="061DDE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36" w:type="dxa"/>
            <w:vMerge w:val="restart"/>
          </w:tcPr>
          <w:p w14:paraId="04C9023A">
            <w:pPr>
              <w:pStyle w:val="9"/>
              <w:rPr>
                <w:sz w:val="20"/>
              </w:rPr>
            </w:pPr>
          </w:p>
          <w:p w14:paraId="600110B9">
            <w:pPr>
              <w:pStyle w:val="9"/>
              <w:rPr>
                <w:sz w:val="20"/>
              </w:rPr>
            </w:pPr>
          </w:p>
          <w:p w14:paraId="64C58370">
            <w:pPr>
              <w:pStyle w:val="9"/>
              <w:rPr>
                <w:sz w:val="20"/>
              </w:rPr>
            </w:pPr>
          </w:p>
          <w:p w14:paraId="54349475">
            <w:pPr>
              <w:pStyle w:val="9"/>
              <w:spacing w:before="2"/>
              <w:rPr>
                <w:sz w:val="22"/>
              </w:rPr>
            </w:pPr>
          </w:p>
          <w:p w14:paraId="5E52D7DD">
            <w:pPr>
              <w:pStyle w:val="9"/>
              <w:ind w:left="174"/>
              <w:rPr>
                <w:sz w:val="20"/>
              </w:rPr>
            </w:pPr>
            <w:r>
              <w:rPr>
                <w:sz w:val="20"/>
              </w:rPr>
              <w:t>128</w:t>
            </w:r>
          </w:p>
        </w:tc>
        <w:tc>
          <w:tcPr>
            <w:tcW w:w="1229" w:type="dxa"/>
            <w:vMerge w:val="restart"/>
          </w:tcPr>
          <w:p w14:paraId="361CA866">
            <w:pPr>
              <w:pStyle w:val="9"/>
              <w:rPr>
                <w:sz w:val="20"/>
              </w:rPr>
            </w:pPr>
          </w:p>
          <w:p w14:paraId="51D6216A">
            <w:pPr>
              <w:pStyle w:val="9"/>
              <w:rPr>
                <w:sz w:val="20"/>
              </w:rPr>
            </w:pPr>
          </w:p>
          <w:p w14:paraId="2223FBBC">
            <w:pPr>
              <w:pStyle w:val="9"/>
              <w:rPr>
                <w:sz w:val="20"/>
              </w:rPr>
            </w:pPr>
          </w:p>
          <w:p w14:paraId="33ADC6F7">
            <w:pPr>
              <w:pStyle w:val="9"/>
              <w:spacing w:before="170" w:line="230" w:lineRule="auto"/>
              <w:ind w:left="424" w:right="144" w:hanging="199"/>
              <w:rPr>
                <w:sz w:val="20"/>
              </w:rPr>
            </w:pPr>
            <w:r>
              <w:rPr>
                <w:sz w:val="20"/>
              </w:rPr>
              <w:t>动物卫生监督</w:t>
            </w:r>
          </w:p>
        </w:tc>
        <w:tc>
          <w:tcPr>
            <w:tcW w:w="2057" w:type="dxa"/>
            <w:vMerge w:val="restart"/>
          </w:tcPr>
          <w:p w14:paraId="7EFA6793">
            <w:pPr>
              <w:pStyle w:val="9"/>
              <w:rPr>
                <w:sz w:val="20"/>
              </w:rPr>
            </w:pPr>
          </w:p>
          <w:p w14:paraId="537ACAF2">
            <w:pPr>
              <w:pStyle w:val="9"/>
              <w:rPr>
                <w:sz w:val="20"/>
              </w:rPr>
            </w:pPr>
          </w:p>
          <w:p w14:paraId="5EA9A085">
            <w:pPr>
              <w:pStyle w:val="9"/>
              <w:rPr>
                <w:sz w:val="20"/>
              </w:rPr>
            </w:pPr>
          </w:p>
          <w:p w14:paraId="0A9446D5">
            <w:pPr>
              <w:pStyle w:val="9"/>
              <w:spacing w:before="170" w:line="230" w:lineRule="auto"/>
              <w:ind w:left="37"/>
              <w:rPr>
                <w:sz w:val="20"/>
              </w:rPr>
            </w:pPr>
            <w:r>
              <w:rPr>
                <w:sz w:val="20"/>
              </w:rPr>
              <w:t>对擅自发布动物疫情等行为的行政处罚</w:t>
            </w:r>
          </w:p>
        </w:tc>
        <w:tc>
          <w:tcPr>
            <w:tcW w:w="3367" w:type="dxa"/>
          </w:tcPr>
          <w:p w14:paraId="7AB60ADF">
            <w:pPr>
              <w:pStyle w:val="9"/>
              <w:spacing w:before="115"/>
              <w:ind w:left="37"/>
              <w:rPr>
                <w:sz w:val="20"/>
              </w:rPr>
            </w:pPr>
            <w:r>
              <w:rPr>
                <w:sz w:val="20"/>
              </w:rPr>
              <w:t>对擅自发布动物疫情的行政处罚</w:t>
            </w:r>
          </w:p>
        </w:tc>
        <w:tc>
          <w:tcPr>
            <w:tcW w:w="11400" w:type="dxa"/>
            <w:vMerge w:val="restart"/>
          </w:tcPr>
          <w:p w14:paraId="3737AE40">
            <w:pPr>
              <w:pStyle w:val="9"/>
              <w:rPr>
                <w:sz w:val="20"/>
              </w:rPr>
            </w:pPr>
          </w:p>
          <w:p w14:paraId="50282AE8">
            <w:pPr>
              <w:pStyle w:val="9"/>
              <w:rPr>
                <w:sz w:val="20"/>
              </w:rPr>
            </w:pPr>
          </w:p>
          <w:p w14:paraId="4EF79B49">
            <w:pPr>
              <w:pStyle w:val="9"/>
              <w:spacing w:before="171" w:line="252" w:lineRule="exact"/>
              <w:ind w:left="37"/>
              <w:rPr>
                <w:b/>
                <w:sz w:val="20"/>
              </w:rPr>
            </w:pPr>
            <w:r>
              <w:rPr>
                <w:b/>
                <w:sz w:val="20"/>
              </w:rPr>
              <w:t>《中华人民共和国动物防疫法》(2021修订)</w:t>
            </w:r>
          </w:p>
          <w:p w14:paraId="649A5B65">
            <w:pPr>
              <w:pStyle w:val="9"/>
              <w:spacing w:before="4" w:line="230" w:lineRule="auto"/>
              <w:ind w:left="37" w:right="167"/>
              <w:jc w:val="both"/>
              <w:rPr>
                <w:sz w:val="20"/>
              </w:rPr>
            </w:pPr>
            <w:r>
              <w:rPr>
                <w:b/>
                <w:spacing w:val="9"/>
                <w:sz w:val="20"/>
              </w:rPr>
              <w:t xml:space="preserve">第一百零四条 </w:t>
            </w:r>
            <w:r>
              <w:rPr>
                <w:spacing w:val="-1"/>
                <w:sz w:val="20"/>
              </w:rPr>
              <w:t>违反本法规定，有下列行为之一的，由县级以上地方人民政府农业农村主管部门责令改正，处三千元以上三</w:t>
            </w:r>
            <w:r>
              <w:rPr>
                <w:w w:val="95"/>
                <w:sz w:val="20"/>
              </w:rPr>
              <w:t>万元以下罚款：（一）擅自发布动物疫情的；（二）不遵守县级以上人民政府及其农业农村主管部门依法作出的有关控制动物疫</w:t>
            </w:r>
            <w:r>
              <w:rPr>
                <w:sz w:val="20"/>
              </w:rPr>
              <w:t>病规定的；（三）藏匿、转移、盗掘已被依法隔离、封存、处理的动物和动物产品的。</w:t>
            </w:r>
          </w:p>
        </w:tc>
        <w:tc>
          <w:tcPr>
            <w:tcW w:w="938" w:type="dxa"/>
            <w:vMerge w:val="restart"/>
          </w:tcPr>
          <w:p w14:paraId="1684AC3E">
            <w:pPr>
              <w:pStyle w:val="9"/>
              <w:rPr>
                <w:sz w:val="20"/>
              </w:rPr>
            </w:pPr>
          </w:p>
          <w:p w14:paraId="1B2E0935">
            <w:pPr>
              <w:pStyle w:val="9"/>
              <w:rPr>
                <w:sz w:val="20"/>
              </w:rPr>
            </w:pPr>
          </w:p>
          <w:p w14:paraId="1F45721C">
            <w:pPr>
              <w:pStyle w:val="9"/>
              <w:rPr>
                <w:sz w:val="20"/>
              </w:rPr>
            </w:pPr>
          </w:p>
          <w:p w14:paraId="014E3ACF">
            <w:pPr>
              <w:pStyle w:val="9"/>
              <w:spacing w:before="170" w:line="230" w:lineRule="auto"/>
              <w:ind w:left="78" w:right="20"/>
              <w:rPr>
                <w:sz w:val="20"/>
              </w:rPr>
            </w:pPr>
            <w:r>
              <w:rPr>
                <w:sz w:val="20"/>
              </w:rPr>
              <w:t>农业农村主管部门</w:t>
            </w:r>
          </w:p>
        </w:tc>
        <w:tc>
          <w:tcPr>
            <w:tcW w:w="2995" w:type="dxa"/>
            <w:vMerge w:val="restart"/>
          </w:tcPr>
          <w:p w14:paraId="115D2046">
            <w:pPr>
              <w:pStyle w:val="9"/>
              <w:rPr>
                <w:sz w:val="20"/>
              </w:rPr>
            </w:pPr>
          </w:p>
          <w:p w14:paraId="75EA3B43">
            <w:pPr>
              <w:pStyle w:val="9"/>
              <w:rPr>
                <w:sz w:val="20"/>
              </w:rPr>
            </w:pPr>
          </w:p>
          <w:p w14:paraId="1F3B0069">
            <w:pPr>
              <w:pStyle w:val="9"/>
              <w:rPr>
                <w:sz w:val="20"/>
              </w:rPr>
            </w:pPr>
          </w:p>
          <w:p w14:paraId="179C6765">
            <w:pPr>
              <w:pStyle w:val="9"/>
              <w:spacing w:before="2"/>
              <w:rPr>
                <w:sz w:val="22"/>
              </w:rPr>
            </w:pPr>
          </w:p>
          <w:p w14:paraId="78E174E6">
            <w:pPr>
              <w:pStyle w:val="9"/>
              <w:ind w:left="311"/>
              <w:rPr>
                <w:sz w:val="20"/>
              </w:rPr>
            </w:pPr>
            <w:r>
              <w:rPr>
                <w:sz w:val="20"/>
              </w:rPr>
              <w:t>县级以上农业农村主管部门</w:t>
            </w:r>
          </w:p>
        </w:tc>
      </w:tr>
      <w:tr w14:paraId="4A929C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4" w:hRule="atLeast"/>
        </w:trPr>
        <w:tc>
          <w:tcPr>
            <w:tcW w:w="636" w:type="dxa"/>
            <w:vMerge w:val="continue"/>
            <w:tcBorders>
              <w:top w:val="nil"/>
            </w:tcBorders>
          </w:tcPr>
          <w:p w14:paraId="01EB944F">
            <w:pPr>
              <w:rPr>
                <w:sz w:val="2"/>
                <w:szCs w:val="2"/>
              </w:rPr>
            </w:pPr>
          </w:p>
        </w:tc>
        <w:tc>
          <w:tcPr>
            <w:tcW w:w="1229" w:type="dxa"/>
            <w:vMerge w:val="continue"/>
            <w:tcBorders>
              <w:top w:val="nil"/>
            </w:tcBorders>
          </w:tcPr>
          <w:p w14:paraId="6393BF75">
            <w:pPr>
              <w:rPr>
                <w:sz w:val="2"/>
                <w:szCs w:val="2"/>
              </w:rPr>
            </w:pPr>
          </w:p>
        </w:tc>
        <w:tc>
          <w:tcPr>
            <w:tcW w:w="2057" w:type="dxa"/>
            <w:vMerge w:val="continue"/>
            <w:tcBorders>
              <w:top w:val="nil"/>
            </w:tcBorders>
          </w:tcPr>
          <w:p w14:paraId="6281BBE0">
            <w:pPr>
              <w:rPr>
                <w:sz w:val="2"/>
                <w:szCs w:val="2"/>
              </w:rPr>
            </w:pPr>
          </w:p>
        </w:tc>
        <w:tc>
          <w:tcPr>
            <w:tcW w:w="3367" w:type="dxa"/>
          </w:tcPr>
          <w:p w14:paraId="17678D0F">
            <w:pPr>
              <w:pStyle w:val="9"/>
              <w:spacing w:before="154" w:line="230" w:lineRule="auto"/>
              <w:ind w:left="37" w:right="123"/>
              <w:jc w:val="both"/>
              <w:rPr>
                <w:sz w:val="20"/>
              </w:rPr>
            </w:pPr>
            <w:r>
              <w:rPr>
                <w:w w:val="95"/>
                <w:sz w:val="20"/>
              </w:rPr>
              <w:t>对不遵守县级以上人民政府及其农业农村主管部门依法作出的有关控制动</w:t>
            </w:r>
            <w:r>
              <w:rPr>
                <w:sz w:val="20"/>
              </w:rPr>
              <w:t>物疫病规定的行政处罚</w:t>
            </w:r>
          </w:p>
        </w:tc>
        <w:tc>
          <w:tcPr>
            <w:tcW w:w="11400" w:type="dxa"/>
            <w:vMerge w:val="continue"/>
            <w:tcBorders>
              <w:top w:val="nil"/>
            </w:tcBorders>
          </w:tcPr>
          <w:p w14:paraId="589741A5">
            <w:pPr>
              <w:rPr>
                <w:sz w:val="2"/>
                <w:szCs w:val="2"/>
              </w:rPr>
            </w:pPr>
          </w:p>
        </w:tc>
        <w:tc>
          <w:tcPr>
            <w:tcW w:w="938" w:type="dxa"/>
            <w:vMerge w:val="continue"/>
            <w:tcBorders>
              <w:top w:val="nil"/>
            </w:tcBorders>
          </w:tcPr>
          <w:p w14:paraId="20098EDB">
            <w:pPr>
              <w:rPr>
                <w:sz w:val="2"/>
                <w:szCs w:val="2"/>
              </w:rPr>
            </w:pPr>
          </w:p>
        </w:tc>
        <w:tc>
          <w:tcPr>
            <w:tcW w:w="2995" w:type="dxa"/>
            <w:vMerge w:val="continue"/>
            <w:tcBorders>
              <w:top w:val="nil"/>
            </w:tcBorders>
          </w:tcPr>
          <w:p w14:paraId="116769E8">
            <w:pPr>
              <w:rPr>
                <w:sz w:val="2"/>
                <w:szCs w:val="2"/>
              </w:rPr>
            </w:pPr>
          </w:p>
        </w:tc>
      </w:tr>
      <w:tr w14:paraId="7B48E0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636" w:type="dxa"/>
            <w:vMerge w:val="continue"/>
            <w:tcBorders>
              <w:top w:val="nil"/>
            </w:tcBorders>
          </w:tcPr>
          <w:p w14:paraId="5729E2B9">
            <w:pPr>
              <w:rPr>
                <w:sz w:val="2"/>
                <w:szCs w:val="2"/>
              </w:rPr>
            </w:pPr>
          </w:p>
        </w:tc>
        <w:tc>
          <w:tcPr>
            <w:tcW w:w="1229" w:type="dxa"/>
            <w:vMerge w:val="continue"/>
            <w:tcBorders>
              <w:top w:val="nil"/>
            </w:tcBorders>
          </w:tcPr>
          <w:p w14:paraId="0502E5F6">
            <w:pPr>
              <w:rPr>
                <w:sz w:val="2"/>
                <w:szCs w:val="2"/>
              </w:rPr>
            </w:pPr>
          </w:p>
        </w:tc>
        <w:tc>
          <w:tcPr>
            <w:tcW w:w="2057" w:type="dxa"/>
            <w:vMerge w:val="continue"/>
            <w:tcBorders>
              <w:top w:val="nil"/>
            </w:tcBorders>
          </w:tcPr>
          <w:p w14:paraId="5A856DE4">
            <w:pPr>
              <w:rPr>
                <w:sz w:val="2"/>
                <w:szCs w:val="2"/>
              </w:rPr>
            </w:pPr>
          </w:p>
        </w:tc>
        <w:tc>
          <w:tcPr>
            <w:tcW w:w="3367" w:type="dxa"/>
          </w:tcPr>
          <w:p w14:paraId="30CB3897">
            <w:pPr>
              <w:pStyle w:val="9"/>
              <w:spacing w:before="58" w:line="230" w:lineRule="auto"/>
              <w:ind w:left="37" w:right="122"/>
              <w:jc w:val="both"/>
              <w:rPr>
                <w:sz w:val="20"/>
              </w:rPr>
            </w:pPr>
            <w:r>
              <w:rPr>
                <w:w w:val="95"/>
                <w:sz w:val="20"/>
              </w:rPr>
              <w:t>对藏匿、转移、盗掘已被依法隔离、封存、处理的动物和动物产品的行政</w:t>
            </w:r>
            <w:r>
              <w:rPr>
                <w:sz w:val="20"/>
              </w:rPr>
              <w:t>处罚</w:t>
            </w:r>
          </w:p>
        </w:tc>
        <w:tc>
          <w:tcPr>
            <w:tcW w:w="11400" w:type="dxa"/>
            <w:vMerge w:val="continue"/>
            <w:tcBorders>
              <w:top w:val="nil"/>
            </w:tcBorders>
          </w:tcPr>
          <w:p w14:paraId="2C4D4778">
            <w:pPr>
              <w:rPr>
                <w:sz w:val="2"/>
                <w:szCs w:val="2"/>
              </w:rPr>
            </w:pPr>
          </w:p>
        </w:tc>
        <w:tc>
          <w:tcPr>
            <w:tcW w:w="938" w:type="dxa"/>
            <w:vMerge w:val="continue"/>
            <w:tcBorders>
              <w:top w:val="nil"/>
            </w:tcBorders>
          </w:tcPr>
          <w:p w14:paraId="636F773D">
            <w:pPr>
              <w:rPr>
                <w:sz w:val="2"/>
                <w:szCs w:val="2"/>
              </w:rPr>
            </w:pPr>
          </w:p>
        </w:tc>
        <w:tc>
          <w:tcPr>
            <w:tcW w:w="2995" w:type="dxa"/>
            <w:vMerge w:val="continue"/>
            <w:tcBorders>
              <w:top w:val="nil"/>
            </w:tcBorders>
          </w:tcPr>
          <w:p w14:paraId="4A112932">
            <w:pPr>
              <w:rPr>
                <w:sz w:val="2"/>
                <w:szCs w:val="2"/>
              </w:rPr>
            </w:pPr>
          </w:p>
        </w:tc>
      </w:tr>
      <w:tr w14:paraId="789E17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4" w:hRule="atLeast"/>
        </w:trPr>
        <w:tc>
          <w:tcPr>
            <w:tcW w:w="636" w:type="dxa"/>
            <w:vMerge w:val="restart"/>
          </w:tcPr>
          <w:p w14:paraId="307C4B90">
            <w:pPr>
              <w:pStyle w:val="9"/>
              <w:rPr>
                <w:sz w:val="20"/>
              </w:rPr>
            </w:pPr>
          </w:p>
          <w:p w14:paraId="77E977A6">
            <w:pPr>
              <w:pStyle w:val="9"/>
              <w:rPr>
                <w:sz w:val="20"/>
              </w:rPr>
            </w:pPr>
          </w:p>
          <w:p w14:paraId="53F4C3FC">
            <w:pPr>
              <w:pStyle w:val="9"/>
              <w:rPr>
                <w:sz w:val="20"/>
              </w:rPr>
            </w:pPr>
          </w:p>
          <w:p w14:paraId="0F8B4473">
            <w:pPr>
              <w:pStyle w:val="9"/>
              <w:rPr>
                <w:sz w:val="20"/>
              </w:rPr>
            </w:pPr>
          </w:p>
          <w:p w14:paraId="4A34FFDB">
            <w:pPr>
              <w:pStyle w:val="9"/>
              <w:rPr>
                <w:sz w:val="20"/>
              </w:rPr>
            </w:pPr>
          </w:p>
          <w:p w14:paraId="239989CE">
            <w:pPr>
              <w:pStyle w:val="9"/>
              <w:spacing w:before="6"/>
              <w:rPr>
                <w:sz w:val="19"/>
              </w:rPr>
            </w:pPr>
          </w:p>
          <w:p w14:paraId="157D22BF">
            <w:pPr>
              <w:pStyle w:val="9"/>
              <w:ind w:left="174"/>
              <w:rPr>
                <w:sz w:val="20"/>
              </w:rPr>
            </w:pPr>
            <w:r>
              <w:rPr>
                <w:sz w:val="20"/>
              </w:rPr>
              <w:t>129</w:t>
            </w:r>
          </w:p>
        </w:tc>
        <w:tc>
          <w:tcPr>
            <w:tcW w:w="1229" w:type="dxa"/>
            <w:vMerge w:val="restart"/>
          </w:tcPr>
          <w:p w14:paraId="447DB820">
            <w:pPr>
              <w:pStyle w:val="9"/>
              <w:rPr>
                <w:sz w:val="20"/>
              </w:rPr>
            </w:pPr>
          </w:p>
          <w:p w14:paraId="614273AB">
            <w:pPr>
              <w:pStyle w:val="9"/>
              <w:rPr>
                <w:sz w:val="20"/>
              </w:rPr>
            </w:pPr>
          </w:p>
          <w:p w14:paraId="2FBE14FA">
            <w:pPr>
              <w:pStyle w:val="9"/>
              <w:rPr>
                <w:sz w:val="20"/>
              </w:rPr>
            </w:pPr>
          </w:p>
          <w:p w14:paraId="2A36657C">
            <w:pPr>
              <w:pStyle w:val="9"/>
              <w:rPr>
                <w:sz w:val="20"/>
              </w:rPr>
            </w:pPr>
          </w:p>
          <w:p w14:paraId="36073CA8">
            <w:pPr>
              <w:pStyle w:val="9"/>
              <w:rPr>
                <w:sz w:val="20"/>
              </w:rPr>
            </w:pPr>
          </w:p>
          <w:p w14:paraId="110A892D">
            <w:pPr>
              <w:pStyle w:val="9"/>
              <w:spacing w:before="130" w:line="232" w:lineRule="auto"/>
              <w:ind w:left="424" w:right="144" w:hanging="199"/>
              <w:rPr>
                <w:sz w:val="20"/>
              </w:rPr>
            </w:pPr>
            <w:r>
              <w:rPr>
                <w:sz w:val="20"/>
              </w:rPr>
              <w:t>动物卫生监督</w:t>
            </w:r>
          </w:p>
        </w:tc>
        <w:tc>
          <w:tcPr>
            <w:tcW w:w="2057" w:type="dxa"/>
            <w:vMerge w:val="restart"/>
          </w:tcPr>
          <w:p w14:paraId="6AF7F1EC">
            <w:pPr>
              <w:pStyle w:val="9"/>
              <w:rPr>
                <w:sz w:val="20"/>
              </w:rPr>
            </w:pPr>
          </w:p>
          <w:p w14:paraId="5B7AD4CE">
            <w:pPr>
              <w:pStyle w:val="9"/>
              <w:rPr>
                <w:sz w:val="20"/>
              </w:rPr>
            </w:pPr>
          </w:p>
          <w:p w14:paraId="5F211743">
            <w:pPr>
              <w:pStyle w:val="9"/>
              <w:rPr>
                <w:sz w:val="20"/>
              </w:rPr>
            </w:pPr>
          </w:p>
          <w:p w14:paraId="7AA4EDD1">
            <w:pPr>
              <w:pStyle w:val="9"/>
              <w:rPr>
                <w:sz w:val="20"/>
              </w:rPr>
            </w:pPr>
          </w:p>
          <w:p w14:paraId="2A9E53B4">
            <w:pPr>
              <w:pStyle w:val="9"/>
              <w:spacing w:before="10"/>
              <w:rPr>
                <w:sz w:val="20"/>
              </w:rPr>
            </w:pPr>
          </w:p>
          <w:p w14:paraId="6E200512">
            <w:pPr>
              <w:pStyle w:val="9"/>
              <w:spacing w:line="230" w:lineRule="auto"/>
              <w:ind w:left="37" w:right="7"/>
              <w:jc w:val="both"/>
              <w:rPr>
                <w:sz w:val="20"/>
              </w:rPr>
            </w:pPr>
            <w:r>
              <w:rPr>
                <w:spacing w:val="-2"/>
                <w:sz w:val="20"/>
              </w:rPr>
              <w:t>对未取得动物诊疗许可证从事动物诊疗活动等</w:t>
            </w:r>
            <w:r>
              <w:rPr>
                <w:sz w:val="20"/>
              </w:rPr>
              <w:t>行为的行政处罚</w:t>
            </w:r>
          </w:p>
        </w:tc>
        <w:tc>
          <w:tcPr>
            <w:tcW w:w="3367" w:type="dxa"/>
          </w:tcPr>
          <w:p w14:paraId="2D21AAA8">
            <w:pPr>
              <w:pStyle w:val="9"/>
              <w:spacing w:before="156" w:line="230" w:lineRule="auto"/>
              <w:ind w:left="37" w:right="123"/>
              <w:rPr>
                <w:sz w:val="20"/>
              </w:rPr>
            </w:pPr>
            <w:r>
              <w:rPr>
                <w:w w:val="95"/>
                <w:sz w:val="20"/>
              </w:rPr>
              <w:t>对未取得动物诊疗许可证从事动物诊</w:t>
            </w:r>
            <w:r>
              <w:rPr>
                <w:sz w:val="20"/>
              </w:rPr>
              <w:t>疗活动的行政处罚</w:t>
            </w:r>
          </w:p>
        </w:tc>
        <w:tc>
          <w:tcPr>
            <w:tcW w:w="11400" w:type="dxa"/>
            <w:vMerge w:val="restart"/>
          </w:tcPr>
          <w:p w14:paraId="316977DE">
            <w:pPr>
              <w:pStyle w:val="9"/>
              <w:rPr>
                <w:sz w:val="20"/>
              </w:rPr>
            </w:pPr>
          </w:p>
          <w:p w14:paraId="38E7DAC6">
            <w:pPr>
              <w:pStyle w:val="9"/>
              <w:spacing w:before="163" w:line="252" w:lineRule="exact"/>
              <w:ind w:left="37"/>
              <w:rPr>
                <w:b/>
                <w:sz w:val="20"/>
              </w:rPr>
            </w:pPr>
            <w:r>
              <w:rPr>
                <w:b/>
                <w:sz w:val="20"/>
              </w:rPr>
              <w:t>1.《中华人民共和国动物防疫法》(2021修订)</w:t>
            </w:r>
          </w:p>
          <w:p w14:paraId="50AF721F">
            <w:pPr>
              <w:pStyle w:val="9"/>
              <w:spacing w:before="4" w:line="230" w:lineRule="auto"/>
              <w:ind w:left="37" w:right="150"/>
              <w:jc w:val="both"/>
              <w:rPr>
                <w:sz w:val="20"/>
              </w:rPr>
            </w:pPr>
            <w:r>
              <w:rPr>
                <w:b/>
                <w:spacing w:val="7"/>
                <w:sz w:val="20"/>
              </w:rPr>
              <w:t xml:space="preserve">第一百零五条第一款 </w:t>
            </w:r>
            <w:r>
              <w:rPr>
                <w:spacing w:val="-1"/>
                <w:sz w:val="20"/>
              </w:rPr>
              <w:t>违反本法规定，未取得动物诊疗许可证从事动物诊疗活动的，由县级以上地方人民政府农业农村主管</w:t>
            </w:r>
            <w:r>
              <w:rPr>
                <w:w w:val="95"/>
                <w:sz w:val="20"/>
              </w:rPr>
              <w:t>部门责令停止诊疗活动，没收违法所得，并处违法所得一倍以上三倍以下罚款；违法所得不足三万元的，并处三千元以上三万元</w:t>
            </w:r>
            <w:r>
              <w:rPr>
                <w:sz w:val="20"/>
              </w:rPr>
              <w:t>以下罚款。</w:t>
            </w:r>
          </w:p>
          <w:p w14:paraId="76709877">
            <w:pPr>
              <w:pStyle w:val="9"/>
              <w:spacing w:line="245" w:lineRule="exact"/>
              <w:ind w:left="37"/>
              <w:rPr>
                <w:b/>
                <w:sz w:val="20"/>
              </w:rPr>
            </w:pPr>
            <w:r>
              <w:rPr>
                <w:b/>
                <w:sz w:val="20"/>
              </w:rPr>
              <w:t xml:space="preserve">2.《动物诊疗机构管理办法》(2022) </w:t>
            </w:r>
          </w:p>
          <w:p w14:paraId="3835B629">
            <w:pPr>
              <w:pStyle w:val="9"/>
              <w:spacing w:before="4" w:line="230" w:lineRule="auto"/>
              <w:ind w:left="37" w:right="162"/>
              <w:jc w:val="both"/>
              <w:rPr>
                <w:sz w:val="20"/>
              </w:rPr>
            </w:pPr>
            <w:r>
              <w:rPr>
                <w:b/>
                <w:spacing w:val="10"/>
                <w:sz w:val="20"/>
              </w:rPr>
              <w:t xml:space="preserve">第三十二条 </w:t>
            </w:r>
            <w:r>
              <w:rPr>
                <w:spacing w:val="-1"/>
                <w:sz w:val="20"/>
              </w:rPr>
              <w:t>违反本办法规定，动物诊疗机构有下列行为之一的，依照《中华人民共和国动物防疫法》第一百零五条第一款</w:t>
            </w:r>
            <w:r>
              <w:rPr>
                <w:w w:val="95"/>
                <w:sz w:val="20"/>
              </w:rPr>
              <w:t>的规定予以处罚：（一）超出动物诊疗许可证核定的诊疗活动范围从事动物诊疗活动的；（二）变更从业地点、诊疗活动范围未</w:t>
            </w:r>
            <w:r>
              <w:rPr>
                <w:sz w:val="20"/>
              </w:rPr>
              <w:t>重新办理动物诊疗许可证的。</w:t>
            </w:r>
          </w:p>
          <w:p w14:paraId="3A94DBDA">
            <w:pPr>
              <w:pStyle w:val="9"/>
              <w:spacing w:before="3" w:line="230" w:lineRule="auto"/>
              <w:ind w:left="37" w:right="170"/>
              <w:rPr>
                <w:sz w:val="20"/>
              </w:rPr>
            </w:pPr>
            <w:r>
              <w:rPr>
                <w:b/>
                <w:sz w:val="20"/>
              </w:rPr>
              <w:t xml:space="preserve">第三十三条 </w:t>
            </w:r>
            <w:r>
              <w:rPr>
                <w:sz w:val="20"/>
              </w:rPr>
              <w:t>使用伪造、变造、受让、租用、借用的动物诊疗许可证的，县级以上地方人民政府农业农村主管部门应当依法收缴，并依照《中华人民共和国动物防疫法》第一百零五条第一款的规定予以处罚。</w:t>
            </w:r>
          </w:p>
        </w:tc>
        <w:tc>
          <w:tcPr>
            <w:tcW w:w="938" w:type="dxa"/>
            <w:vMerge w:val="restart"/>
          </w:tcPr>
          <w:p w14:paraId="5DBCE28D">
            <w:pPr>
              <w:pStyle w:val="9"/>
              <w:rPr>
                <w:sz w:val="20"/>
              </w:rPr>
            </w:pPr>
          </w:p>
          <w:p w14:paraId="5DE99F81">
            <w:pPr>
              <w:pStyle w:val="9"/>
              <w:rPr>
                <w:sz w:val="20"/>
              </w:rPr>
            </w:pPr>
          </w:p>
          <w:p w14:paraId="5804A3C3">
            <w:pPr>
              <w:pStyle w:val="9"/>
              <w:rPr>
                <w:sz w:val="20"/>
              </w:rPr>
            </w:pPr>
          </w:p>
          <w:p w14:paraId="0176565A">
            <w:pPr>
              <w:pStyle w:val="9"/>
              <w:rPr>
                <w:sz w:val="20"/>
              </w:rPr>
            </w:pPr>
          </w:p>
          <w:p w14:paraId="568815E0">
            <w:pPr>
              <w:pStyle w:val="9"/>
              <w:rPr>
                <w:sz w:val="20"/>
              </w:rPr>
            </w:pPr>
          </w:p>
          <w:p w14:paraId="12A820B9">
            <w:pPr>
              <w:pStyle w:val="9"/>
              <w:spacing w:before="130" w:line="232" w:lineRule="auto"/>
              <w:ind w:left="78" w:right="20"/>
              <w:rPr>
                <w:sz w:val="20"/>
              </w:rPr>
            </w:pPr>
            <w:r>
              <w:rPr>
                <w:sz w:val="20"/>
              </w:rPr>
              <w:t>农业农村主管部门</w:t>
            </w:r>
          </w:p>
        </w:tc>
        <w:tc>
          <w:tcPr>
            <w:tcW w:w="2995" w:type="dxa"/>
            <w:vMerge w:val="restart"/>
          </w:tcPr>
          <w:p w14:paraId="52B6C0AF">
            <w:pPr>
              <w:pStyle w:val="9"/>
              <w:rPr>
                <w:sz w:val="20"/>
              </w:rPr>
            </w:pPr>
          </w:p>
          <w:p w14:paraId="0AC2F1AA">
            <w:pPr>
              <w:pStyle w:val="9"/>
              <w:rPr>
                <w:sz w:val="20"/>
              </w:rPr>
            </w:pPr>
          </w:p>
          <w:p w14:paraId="07C5EE80">
            <w:pPr>
              <w:pStyle w:val="9"/>
              <w:rPr>
                <w:sz w:val="20"/>
              </w:rPr>
            </w:pPr>
          </w:p>
          <w:p w14:paraId="5A0DFC95">
            <w:pPr>
              <w:pStyle w:val="9"/>
              <w:rPr>
                <w:sz w:val="20"/>
              </w:rPr>
            </w:pPr>
          </w:p>
          <w:p w14:paraId="4D5256AB">
            <w:pPr>
              <w:pStyle w:val="9"/>
              <w:rPr>
                <w:sz w:val="20"/>
              </w:rPr>
            </w:pPr>
          </w:p>
          <w:p w14:paraId="1A127D40">
            <w:pPr>
              <w:pStyle w:val="9"/>
              <w:spacing w:before="6"/>
              <w:rPr>
                <w:sz w:val="19"/>
              </w:rPr>
            </w:pPr>
          </w:p>
          <w:p w14:paraId="26881B98">
            <w:pPr>
              <w:pStyle w:val="9"/>
              <w:ind w:left="311"/>
              <w:rPr>
                <w:sz w:val="20"/>
              </w:rPr>
            </w:pPr>
            <w:r>
              <w:rPr>
                <w:sz w:val="20"/>
              </w:rPr>
              <w:t>县级以上农业农村主管部门</w:t>
            </w:r>
          </w:p>
        </w:tc>
      </w:tr>
      <w:tr w14:paraId="74AE8A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4" w:hRule="atLeast"/>
        </w:trPr>
        <w:tc>
          <w:tcPr>
            <w:tcW w:w="636" w:type="dxa"/>
            <w:vMerge w:val="continue"/>
            <w:tcBorders>
              <w:top w:val="nil"/>
            </w:tcBorders>
          </w:tcPr>
          <w:p w14:paraId="1ED1C786">
            <w:pPr>
              <w:rPr>
                <w:sz w:val="2"/>
                <w:szCs w:val="2"/>
              </w:rPr>
            </w:pPr>
          </w:p>
        </w:tc>
        <w:tc>
          <w:tcPr>
            <w:tcW w:w="1229" w:type="dxa"/>
            <w:vMerge w:val="continue"/>
            <w:tcBorders>
              <w:top w:val="nil"/>
            </w:tcBorders>
          </w:tcPr>
          <w:p w14:paraId="0C38186E">
            <w:pPr>
              <w:rPr>
                <w:sz w:val="2"/>
                <w:szCs w:val="2"/>
              </w:rPr>
            </w:pPr>
          </w:p>
        </w:tc>
        <w:tc>
          <w:tcPr>
            <w:tcW w:w="2057" w:type="dxa"/>
            <w:vMerge w:val="continue"/>
            <w:tcBorders>
              <w:top w:val="nil"/>
            </w:tcBorders>
          </w:tcPr>
          <w:p w14:paraId="18B36B27">
            <w:pPr>
              <w:rPr>
                <w:sz w:val="2"/>
                <w:szCs w:val="2"/>
              </w:rPr>
            </w:pPr>
          </w:p>
        </w:tc>
        <w:tc>
          <w:tcPr>
            <w:tcW w:w="3367" w:type="dxa"/>
          </w:tcPr>
          <w:p w14:paraId="48D08A37">
            <w:pPr>
              <w:pStyle w:val="9"/>
              <w:spacing w:before="6"/>
              <w:rPr>
                <w:sz w:val="14"/>
              </w:rPr>
            </w:pPr>
          </w:p>
          <w:p w14:paraId="413981F6">
            <w:pPr>
              <w:pStyle w:val="9"/>
              <w:spacing w:line="230" w:lineRule="auto"/>
              <w:ind w:left="37" w:right="123"/>
              <w:rPr>
                <w:sz w:val="20"/>
              </w:rPr>
            </w:pPr>
            <w:r>
              <w:rPr>
                <w:w w:val="95"/>
                <w:sz w:val="20"/>
              </w:rPr>
              <w:t>对超出动物诊疗许可证核定的诊疗活动范围从事动物诊疗活动的行政处罚</w:t>
            </w:r>
          </w:p>
        </w:tc>
        <w:tc>
          <w:tcPr>
            <w:tcW w:w="11400" w:type="dxa"/>
            <w:vMerge w:val="continue"/>
            <w:tcBorders>
              <w:top w:val="nil"/>
            </w:tcBorders>
          </w:tcPr>
          <w:p w14:paraId="08F5A584">
            <w:pPr>
              <w:rPr>
                <w:sz w:val="2"/>
                <w:szCs w:val="2"/>
              </w:rPr>
            </w:pPr>
          </w:p>
        </w:tc>
        <w:tc>
          <w:tcPr>
            <w:tcW w:w="938" w:type="dxa"/>
            <w:vMerge w:val="continue"/>
            <w:tcBorders>
              <w:top w:val="nil"/>
            </w:tcBorders>
          </w:tcPr>
          <w:p w14:paraId="234072EF">
            <w:pPr>
              <w:rPr>
                <w:sz w:val="2"/>
                <w:szCs w:val="2"/>
              </w:rPr>
            </w:pPr>
          </w:p>
        </w:tc>
        <w:tc>
          <w:tcPr>
            <w:tcW w:w="2995" w:type="dxa"/>
            <w:vMerge w:val="continue"/>
            <w:tcBorders>
              <w:top w:val="nil"/>
            </w:tcBorders>
          </w:tcPr>
          <w:p w14:paraId="0898A8CE">
            <w:pPr>
              <w:rPr>
                <w:sz w:val="2"/>
                <w:szCs w:val="2"/>
              </w:rPr>
            </w:pPr>
          </w:p>
        </w:tc>
      </w:tr>
      <w:tr w14:paraId="6BDE39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2" w:hRule="atLeast"/>
        </w:trPr>
        <w:tc>
          <w:tcPr>
            <w:tcW w:w="636" w:type="dxa"/>
            <w:vMerge w:val="continue"/>
            <w:tcBorders>
              <w:top w:val="nil"/>
            </w:tcBorders>
          </w:tcPr>
          <w:p w14:paraId="714A72C1">
            <w:pPr>
              <w:rPr>
                <w:sz w:val="2"/>
                <w:szCs w:val="2"/>
              </w:rPr>
            </w:pPr>
          </w:p>
        </w:tc>
        <w:tc>
          <w:tcPr>
            <w:tcW w:w="1229" w:type="dxa"/>
            <w:vMerge w:val="continue"/>
            <w:tcBorders>
              <w:top w:val="nil"/>
            </w:tcBorders>
          </w:tcPr>
          <w:p w14:paraId="15BBD970">
            <w:pPr>
              <w:rPr>
                <w:sz w:val="2"/>
                <w:szCs w:val="2"/>
              </w:rPr>
            </w:pPr>
          </w:p>
        </w:tc>
        <w:tc>
          <w:tcPr>
            <w:tcW w:w="2057" w:type="dxa"/>
            <w:vMerge w:val="continue"/>
            <w:tcBorders>
              <w:top w:val="nil"/>
            </w:tcBorders>
          </w:tcPr>
          <w:p w14:paraId="524C1D05">
            <w:pPr>
              <w:rPr>
                <w:sz w:val="2"/>
                <w:szCs w:val="2"/>
              </w:rPr>
            </w:pPr>
          </w:p>
        </w:tc>
        <w:tc>
          <w:tcPr>
            <w:tcW w:w="3367" w:type="dxa"/>
          </w:tcPr>
          <w:p w14:paraId="75ADBBAA">
            <w:pPr>
              <w:pStyle w:val="9"/>
              <w:spacing w:before="147" w:line="232" w:lineRule="auto"/>
              <w:ind w:left="37" w:right="121"/>
              <w:rPr>
                <w:sz w:val="20"/>
              </w:rPr>
            </w:pPr>
            <w:r>
              <w:rPr>
                <w:w w:val="95"/>
                <w:sz w:val="20"/>
              </w:rPr>
              <w:t>对变更从业地点、诊疗活动范围未重</w:t>
            </w:r>
            <w:r>
              <w:rPr>
                <w:sz w:val="20"/>
              </w:rPr>
              <w:t>新办理动物诊疗许可证的行政处罚</w:t>
            </w:r>
          </w:p>
        </w:tc>
        <w:tc>
          <w:tcPr>
            <w:tcW w:w="11400" w:type="dxa"/>
            <w:vMerge w:val="continue"/>
            <w:tcBorders>
              <w:top w:val="nil"/>
            </w:tcBorders>
          </w:tcPr>
          <w:p w14:paraId="15316344">
            <w:pPr>
              <w:rPr>
                <w:sz w:val="2"/>
                <w:szCs w:val="2"/>
              </w:rPr>
            </w:pPr>
          </w:p>
        </w:tc>
        <w:tc>
          <w:tcPr>
            <w:tcW w:w="938" w:type="dxa"/>
            <w:vMerge w:val="continue"/>
            <w:tcBorders>
              <w:top w:val="nil"/>
            </w:tcBorders>
          </w:tcPr>
          <w:p w14:paraId="0F9CD422">
            <w:pPr>
              <w:rPr>
                <w:sz w:val="2"/>
                <w:szCs w:val="2"/>
              </w:rPr>
            </w:pPr>
          </w:p>
        </w:tc>
        <w:tc>
          <w:tcPr>
            <w:tcW w:w="2995" w:type="dxa"/>
            <w:vMerge w:val="continue"/>
            <w:tcBorders>
              <w:top w:val="nil"/>
            </w:tcBorders>
          </w:tcPr>
          <w:p w14:paraId="05ECD911">
            <w:pPr>
              <w:rPr>
                <w:sz w:val="2"/>
                <w:szCs w:val="2"/>
              </w:rPr>
            </w:pPr>
          </w:p>
        </w:tc>
      </w:tr>
      <w:tr w14:paraId="377DDF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0" w:hRule="atLeast"/>
        </w:trPr>
        <w:tc>
          <w:tcPr>
            <w:tcW w:w="636" w:type="dxa"/>
            <w:vMerge w:val="continue"/>
            <w:tcBorders>
              <w:top w:val="nil"/>
            </w:tcBorders>
          </w:tcPr>
          <w:p w14:paraId="6060386C">
            <w:pPr>
              <w:rPr>
                <w:sz w:val="2"/>
                <w:szCs w:val="2"/>
              </w:rPr>
            </w:pPr>
          </w:p>
        </w:tc>
        <w:tc>
          <w:tcPr>
            <w:tcW w:w="1229" w:type="dxa"/>
            <w:vMerge w:val="continue"/>
            <w:tcBorders>
              <w:top w:val="nil"/>
            </w:tcBorders>
          </w:tcPr>
          <w:p w14:paraId="2D305F01">
            <w:pPr>
              <w:rPr>
                <w:sz w:val="2"/>
                <w:szCs w:val="2"/>
              </w:rPr>
            </w:pPr>
          </w:p>
        </w:tc>
        <w:tc>
          <w:tcPr>
            <w:tcW w:w="2057" w:type="dxa"/>
            <w:vMerge w:val="continue"/>
            <w:tcBorders>
              <w:top w:val="nil"/>
            </w:tcBorders>
          </w:tcPr>
          <w:p w14:paraId="06CE63D5">
            <w:pPr>
              <w:rPr>
                <w:sz w:val="2"/>
                <w:szCs w:val="2"/>
              </w:rPr>
            </w:pPr>
          </w:p>
        </w:tc>
        <w:tc>
          <w:tcPr>
            <w:tcW w:w="3367" w:type="dxa"/>
          </w:tcPr>
          <w:p w14:paraId="1890FD74">
            <w:pPr>
              <w:pStyle w:val="9"/>
              <w:spacing w:before="7"/>
              <w:rPr>
                <w:sz w:val="15"/>
              </w:rPr>
            </w:pPr>
          </w:p>
          <w:p w14:paraId="6898EF7F">
            <w:pPr>
              <w:pStyle w:val="9"/>
              <w:spacing w:line="230" w:lineRule="auto"/>
              <w:ind w:left="37" w:right="122"/>
              <w:rPr>
                <w:sz w:val="20"/>
              </w:rPr>
            </w:pPr>
            <w:r>
              <w:rPr>
                <w:w w:val="95"/>
                <w:sz w:val="20"/>
              </w:rPr>
              <w:t>对使用伪造、变造、受让、租用、借</w:t>
            </w:r>
            <w:r>
              <w:rPr>
                <w:sz w:val="20"/>
              </w:rPr>
              <w:t>用的动物诊疗许可证的行政处罚</w:t>
            </w:r>
          </w:p>
        </w:tc>
        <w:tc>
          <w:tcPr>
            <w:tcW w:w="11400" w:type="dxa"/>
            <w:vMerge w:val="continue"/>
            <w:tcBorders>
              <w:top w:val="nil"/>
            </w:tcBorders>
          </w:tcPr>
          <w:p w14:paraId="5F77DC8A">
            <w:pPr>
              <w:rPr>
                <w:sz w:val="2"/>
                <w:szCs w:val="2"/>
              </w:rPr>
            </w:pPr>
          </w:p>
        </w:tc>
        <w:tc>
          <w:tcPr>
            <w:tcW w:w="938" w:type="dxa"/>
            <w:vMerge w:val="continue"/>
            <w:tcBorders>
              <w:top w:val="nil"/>
            </w:tcBorders>
          </w:tcPr>
          <w:p w14:paraId="7AEB688B">
            <w:pPr>
              <w:rPr>
                <w:sz w:val="2"/>
                <w:szCs w:val="2"/>
              </w:rPr>
            </w:pPr>
          </w:p>
        </w:tc>
        <w:tc>
          <w:tcPr>
            <w:tcW w:w="2995" w:type="dxa"/>
            <w:vMerge w:val="continue"/>
            <w:tcBorders>
              <w:top w:val="nil"/>
            </w:tcBorders>
          </w:tcPr>
          <w:p w14:paraId="23360AAE">
            <w:pPr>
              <w:rPr>
                <w:sz w:val="2"/>
                <w:szCs w:val="2"/>
              </w:rPr>
            </w:pPr>
          </w:p>
        </w:tc>
      </w:tr>
      <w:tr w14:paraId="2BF846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trPr>
        <w:tc>
          <w:tcPr>
            <w:tcW w:w="636" w:type="dxa"/>
          </w:tcPr>
          <w:p w14:paraId="4A18F3BE">
            <w:pPr>
              <w:pStyle w:val="9"/>
              <w:spacing w:before="6"/>
              <w:rPr>
                <w:sz w:val="28"/>
              </w:rPr>
            </w:pPr>
          </w:p>
          <w:p w14:paraId="3A1A8A87">
            <w:pPr>
              <w:pStyle w:val="9"/>
              <w:ind w:left="104" w:right="70"/>
              <w:jc w:val="center"/>
              <w:rPr>
                <w:sz w:val="20"/>
              </w:rPr>
            </w:pPr>
            <w:r>
              <w:rPr>
                <w:sz w:val="20"/>
              </w:rPr>
              <w:t>130</w:t>
            </w:r>
          </w:p>
        </w:tc>
        <w:tc>
          <w:tcPr>
            <w:tcW w:w="1229" w:type="dxa"/>
          </w:tcPr>
          <w:p w14:paraId="1D99F261">
            <w:pPr>
              <w:pStyle w:val="9"/>
              <w:spacing w:before="4"/>
              <w:rPr>
                <w:sz w:val="19"/>
              </w:rPr>
            </w:pPr>
          </w:p>
          <w:p w14:paraId="4D414A46">
            <w:pPr>
              <w:pStyle w:val="9"/>
              <w:spacing w:line="232" w:lineRule="auto"/>
              <w:ind w:left="424" w:right="144" w:hanging="199"/>
              <w:rPr>
                <w:sz w:val="20"/>
              </w:rPr>
            </w:pPr>
            <w:r>
              <w:rPr>
                <w:sz w:val="20"/>
              </w:rPr>
              <w:t>动物卫生监督</w:t>
            </w:r>
          </w:p>
        </w:tc>
        <w:tc>
          <w:tcPr>
            <w:tcW w:w="5424" w:type="dxa"/>
            <w:gridSpan w:val="2"/>
          </w:tcPr>
          <w:p w14:paraId="34D999B7">
            <w:pPr>
              <w:pStyle w:val="9"/>
              <w:spacing w:before="4"/>
              <w:rPr>
                <w:sz w:val="19"/>
              </w:rPr>
            </w:pPr>
          </w:p>
          <w:p w14:paraId="641B495F">
            <w:pPr>
              <w:pStyle w:val="9"/>
              <w:spacing w:line="232" w:lineRule="auto"/>
              <w:ind w:left="37" w:right="189"/>
              <w:rPr>
                <w:sz w:val="20"/>
              </w:rPr>
            </w:pPr>
            <w:r>
              <w:rPr>
                <w:spacing w:val="-1"/>
                <w:w w:val="95"/>
                <w:sz w:val="20"/>
              </w:rPr>
              <w:t xml:space="preserve">对从事动物诊疗活动的机构、动物诊所、动物医院不具备法 </w:t>
            </w:r>
            <w:r>
              <w:rPr>
                <w:sz w:val="20"/>
              </w:rPr>
              <w:t>定条件，继续从事动物诊疗活动的行政处罚</w:t>
            </w:r>
          </w:p>
        </w:tc>
        <w:tc>
          <w:tcPr>
            <w:tcW w:w="11400" w:type="dxa"/>
          </w:tcPr>
          <w:p w14:paraId="575F1953">
            <w:pPr>
              <w:pStyle w:val="9"/>
              <w:spacing w:before="118" w:line="252" w:lineRule="exact"/>
              <w:ind w:left="37"/>
              <w:rPr>
                <w:b/>
                <w:sz w:val="20"/>
              </w:rPr>
            </w:pPr>
            <w:r>
              <w:rPr>
                <w:b/>
                <w:sz w:val="20"/>
              </w:rPr>
              <w:t xml:space="preserve">《动物诊疗机构管理办法》(2022) </w:t>
            </w:r>
          </w:p>
          <w:p w14:paraId="7FED9F11">
            <w:pPr>
              <w:pStyle w:val="9"/>
              <w:spacing w:before="3" w:line="230" w:lineRule="auto"/>
              <w:ind w:left="37" w:right="169"/>
              <w:rPr>
                <w:sz w:val="20"/>
              </w:rPr>
            </w:pPr>
            <w:r>
              <w:rPr>
                <w:b/>
                <w:sz w:val="20"/>
              </w:rPr>
              <w:t xml:space="preserve">第三十四条 </w:t>
            </w:r>
            <w:r>
              <w:rPr>
                <w:sz w:val="20"/>
              </w:rPr>
              <w:t>动物诊疗场所不再具备本办法第六条、第七条、第八条规定条件，继续从事动物诊疗活动的，由县级以上地方</w:t>
            </w:r>
            <w:r>
              <w:rPr>
                <w:w w:val="95"/>
                <w:sz w:val="20"/>
              </w:rPr>
              <w:t>人民政府农业农村主管部门给予警告，责令限期改正；逾期仍达不到规定条件的，由原发证机关收回、注销其动物诊疗许可证。</w:t>
            </w:r>
          </w:p>
        </w:tc>
        <w:tc>
          <w:tcPr>
            <w:tcW w:w="938" w:type="dxa"/>
          </w:tcPr>
          <w:p w14:paraId="0BF83347">
            <w:pPr>
              <w:pStyle w:val="9"/>
              <w:spacing w:before="4"/>
              <w:rPr>
                <w:sz w:val="19"/>
              </w:rPr>
            </w:pPr>
          </w:p>
          <w:p w14:paraId="01F6F782">
            <w:pPr>
              <w:pStyle w:val="9"/>
              <w:spacing w:line="232" w:lineRule="auto"/>
              <w:ind w:left="78" w:right="20"/>
              <w:rPr>
                <w:sz w:val="20"/>
              </w:rPr>
            </w:pPr>
            <w:r>
              <w:rPr>
                <w:sz w:val="20"/>
              </w:rPr>
              <w:t>农业农村主管部门</w:t>
            </w:r>
          </w:p>
        </w:tc>
        <w:tc>
          <w:tcPr>
            <w:tcW w:w="2995" w:type="dxa"/>
          </w:tcPr>
          <w:p w14:paraId="2F21294A">
            <w:pPr>
              <w:pStyle w:val="9"/>
              <w:spacing w:before="6"/>
              <w:rPr>
                <w:sz w:val="28"/>
              </w:rPr>
            </w:pPr>
          </w:p>
          <w:p w14:paraId="69081954">
            <w:pPr>
              <w:pStyle w:val="9"/>
              <w:ind w:left="285" w:right="249"/>
              <w:jc w:val="center"/>
              <w:rPr>
                <w:sz w:val="20"/>
              </w:rPr>
            </w:pPr>
            <w:r>
              <w:rPr>
                <w:sz w:val="20"/>
              </w:rPr>
              <w:t>县级以上农业农村主管部门</w:t>
            </w:r>
          </w:p>
        </w:tc>
      </w:tr>
      <w:tr w14:paraId="2AFCCB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4" w:hRule="atLeast"/>
        </w:trPr>
        <w:tc>
          <w:tcPr>
            <w:tcW w:w="636" w:type="dxa"/>
            <w:vMerge w:val="restart"/>
          </w:tcPr>
          <w:p w14:paraId="5EBFA344">
            <w:pPr>
              <w:pStyle w:val="9"/>
              <w:rPr>
                <w:sz w:val="20"/>
              </w:rPr>
            </w:pPr>
          </w:p>
          <w:p w14:paraId="0867A986">
            <w:pPr>
              <w:pStyle w:val="9"/>
              <w:rPr>
                <w:sz w:val="20"/>
              </w:rPr>
            </w:pPr>
          </w:p>
          <w:p w14:paraId="3AAE2885">
            <w:pPr>
              <w:pStyle w:val="9"/>
              <w:rPr>
                <w:sz w:val="20"/>
              </w:rPr>
            </w:pPr>
          </w:p>
          <w:p w14:paraId="5AF6C161">
            <w:pPr>
              <w:pStyle w:val="9"/>
              <w:rPr>
                <w:sz w:val="20"/>
              </w:rPr>
            </w:pPr>
          </w:p>
          <w:p w14:paraId="5E80940B">
            <w:pPr>
              <w:pStyle w:val="9"/>
              <w:rPr>
                <w:sz w:val="20"/>
              </w:rPr>
            </w:pPr>
          </w:p>
          <w:p w14:paraId="3806BD9B">
            <w:pPr>
              <w:pStyle w:val="9"/>
              <w:rPr>
                <w:sz w:val="20"/>
              </w:rPr>
            </w:pPr>
          </w:p>
          <w:p w14:paraId="10E8CA25">
            <w:pPr>
              <w:pStyle w:val="9"/>
              <w:rPr>
                <w:sz w:val="20"/>
              </w:rPr>
            </w:pPr>
          </w:p>
          <w:p w14:paraId="23CDB229">
            <w:pPr>
              <w:pStyle w:val="9"/>
              <w:rPr>
                <w:sz w:val="20"/>
              </w:rPr>
            </w:pPr>
          </w:p>
          <w:p w14:paraId="5D5A27FB">
            <w:pPr>
              <w:pStyle w:val="9"/>
              <w:spacing w:before="1"/>
              <w:rPr>
                <w:sz w:val="20"/>
              </w:rPr>
            </w:pPr>
          </w:p>
          <w:p w14:paraId="5FA60E1D">
            <w:pPr>
              <w:pStyle w:val="9"/>
              <w:spacing w:before="1"/>
              <w:ind w:left="174"/>
              <w:rPr>
                <w:sz w:val="20"/>
              </w:rPr>
            </w:pPr>
            <w:r>
              <w:rPr>
                <w:sz w:val="20"/>
              </w:rPr>
              <w:t>131</w:t>
            </w:r>
          </w:p>
        </w:tc>
        <w:tc>
          <w:tcPr>
            <w:tcW w:w="1229" w:type="dxa"/>
            <w:vMerge w:val="restart"/>
          </w:tcPr>
          <w:p w14:paraId="380EAE83">
            <w:pPr>
              <w:pStyle w:val="9"/>
              <w:rPr>
                <w:sz w:val="20"/>
              </w:rPr>
            </w:pPr>
          </w:p>
          <w:p w14:paraId="1C0487C1">
            <w:pPr>
              <w:pStyle w:val="9"/>
              <w:rPr>
                <w:sz w:val="20"/>
              </w:rPr>
            </w:pPr>
          </w:p>
          <w:p w14:paraId="098A75BD">
            <w:pPr>
              <w:pStyle w:val="9"/>
              <w:rPr>
                <w:sz w:val="20"/>
              </w:rPr>
            </w:pPr>
          </w:p>
          <w:p w14:paraId="3F066199">
            <w:pPr>
              <w:pStyle w:val="9"/>
              <w:rPr>
                <w:sz w:val="20"/>
              </w:rPr>
            </w:pPr>
          </w:p>
          <w:p w14:paraId="3ED79BA9">
            <w:pPr>
              <w:pStyle w:val="9"/>
              <w:rPr>
                <w:sz w:val="20"/>
              </w:rPr>
            </w:pPr>
          </w:p>
          <w:p w14:paraId="5B579793">
            <w:pPr>
              <w:pStyle w:val="9"/>
              <w:rPr>
                <w:sz w:val="20"/>
              </w:rPr>
            </w:pPr>
          </w:p>
          <w:p w14:paraId="0D10EE19">
            <w:pPr>
              <w:pStyle w:val="9"/>
              <w:rPr>
                <w:sz w:val="20"/>
              </w:rPr>
            </w:pPr>
          </w:p>
          <w:p w14:paraId="7F9B1C09">
            <w:pPr>
              <w:pStyle w:val="9"/>
              <w:rPr>
                <w:sz w:val="20"/>
              </w:rPr>
            </w:pPr>
          </w:p>
          <w:p w14:paraId="2430E9CD">
            <w:pPr>
              <w:pStyle w:val="9"/>
              <w:spacing w:before="144" w:line="230" w:lineRule="auto"/>
              <w:ind w:left="424" w:right="144" w:hanging="199"/>
              <w:rPr>
                <w:sz w:val="20"/>
              </w:rPr>
            </w:pPr>
            <w:r>
              <w:rPr>
                <w:sz w:val="20"/>
              </w:rPr>
              <w:t>动物卫生监督</w:t>
            </w:r>
          </w:p>
        </w:tc>
        <w:tc>
          <w:tcPr>
            <w:tcW w:w="2057" w:type="dxa"/>
            <w:vMerge w:val="restart"/>
          </w:tcPr>
          <w:p w14:paraId="2295FBA6">
            <w:pPr>
              <w:pStyle w:val="9"/>
              <w:rPr>
                <w:sz w:val="20"/>
              </w:rPr>
            </w:pPr>
          </w:p>
          <w:p w14:paraId="67D6D1D8">
            <w:pPr>
              <w:pStyle w:val="9"/>
              <w:rPr>
                <w:sz w:val="20"/>
              </w:rPr>
            </w:pPr>
          </w:p>
          <w:p w14:paraId="7B5C7D36">
            <w:pPr>
              <w:pStyle w:val="9"/>
              <w:rPr>
                <w:sz w:val="20"/>
              </w:rPr>
            </w:pPr>
          </w:p>
          <w:p w14:paraId="6821B714">
            <w:pPr>
              <w:pStyle w:val="9"/>
              <w:rPr>
                <w:sz w:val="20"/>
              </w:rPr>
            </w:pPr>
          </w:p>
          <w:p w14:paraId="5D86EB95">
            <w:pPr>
              <w:pStyle w:val="9"/>
              <w:rPr>
                <w:sz w:val="20"/>
              </w:rPr>
            </w:pPr>
          </w:p>
          <w:p w14:paraId="103E799B">
            <w:pPr>
              <w:pStyle w:val="9"/>
              <w:rPr>
                <w:sz w:val="20"/>
              </w:rPr>
            </w:pPr>
          </w:p>
          <w:p w14:paraId="3B04A107">
            <w:pPr>
              <w:pStyle w:val="9"/>
              <w:rPr>
                <w:sz w:val="20"/>
              </w:rPr>
            </w:pPr>
          </w:p>
          <w:p w14:paraId="75B4F785">
            <w:pPr>
              <w:pStyle w:val="9"/>
              <w:spacing w:before="153" w:line="230" w:lineRule="auto"/>
              <w:ind w:left="37" w:right="7"/>
              <w:rPr>
                <w:sz w:val="20"/>
              </w:rPr>
            </w:pPr>
            <w:r>
              <w:rPr>
                <w:spacing w:val="-2"/>
                <w:sz w:val="20"/>
              </w:rPr>
              <w:t>对动物诊疗机构变更机</w:t>
            </w:r>
            <w:r>
              <w:rPr>
                <w:spacing w:val="-2"/>
                <w:w w:val="95"/>
                <w:sz w:val="20"/>
              </w:rPr>
              <w:t>构名称或者法定代表人</w:t>
            </w:r>
          </w:p>
          <w:p w14:paraId="6989642A">
            <w:pPr>
              <w:pStyle w:val="9"/>
              <w:spacing w:before="2" w:line="230" w:lineRule="auto"/>
              <w:ind w:left="37" w:right="6"/>
              <w:rPr>
                <w:sz w:val="20"/>
              </w:rPr>
            </w:pPr>
            <w:r>
              <w:rPr>
                <w:sz w:val="20"/>
              </w:rPr>
              <w:t>（负责人）</w:t>
            </w:r>
            <w:r>
              <w:rPr>
                <w:spacing w:val="-4"/>
                <w:sz w:val="20"/>
              </w:rPr>
              <w:t>未办理变更</w:t>
            </w:r>
            <w:r>
              <w:rPr>
                <w:spacing w:val="-2"/>
                <w:w w:val="95"/>
                <w:sz w:val="20"/>
              </w:rPr>
              <w:t>手续等行为的行政处罚</w:t>
            </w:r>
          </w:p>
        </w:tc>
        <w:tc>
          <w:tcPr>
            <w:tcW w:w="3367" w:type="dxa"/>
          </w:tcPr>
          <w:p w14:paraId="41D36769">
            <w:pPr>
              <w:pStyle w:val="9"/>
              <w:spacing w:before="4"/>
              <w:rPr>
                <w:sz w:val="16"/>
              </w:rPr>
            </w:pPr>
          </w:p>
          <w:p w14:paraId="5B05FB8D">
            <w:pPr>
              <w:pStyle w:val="9"/>
              <w:spacing w:line="230" w:lineRule="auto"/>
              <w:ind w:left="37" w:right="121"/>
              <w:jc w:val="both"/>
              <w:rPr>
                <w:sz w:val="20"/>
              </w:rPr>
            </w:pPr>
            <w:r>
              <w:rPr>
                <w:w w:val="95"/>
                <w:sz w:val="20"/>
              </w:rPr>
              <w:t>对动物诊疗机构变更机构名称或者法定代表人（负责人）未办理变更手续</w:t>
            </w:r>
            <w:r>
              <w:rPr>
                <w:sz w:val="20"/>
              </w:rPr>
              <w:t>的行政处罚</w:t>
            </w:r>
          </w:p>
        </w:tc>
        <w:tc>
          <w:tcPr>
            <w:tcW w:w="11400" w:type="dxa"/>
            <w:vMerge w:val="restart"/>
          </w:tcPr>
          <w:p w14:paraId="71684365">
            <w:pPr>
              <w:pStyle w:val="9"/>
              <w:rPr>
                <w:sz w:val="20"/>
              </w:rPr>
            </w:pPr>
          </w:p>
          <w:p w14:paraId="7EB2C5C9">
            <w:pPr>
              <w:pStyle w:val="9"/>
              <w:rPr>
                <w:sz w:val="20"/>
              </w:rPr>
            </w:pPr>
          </w:p>
          <w:p w14:paraId="2D48611E">
            <w:pPr>
              <w:pStyle w:val="9"/>
              <w:rPr>
                <w:sz w:val="20"/>
              </w:rPr>
            </w:pPr>
          </w:p>
          <w:p w14:paraId="4A05D9CA">
            <w:pPr>
              <w:pStyle w:val="9"/>
              <w:rPr>
                <w:sz w:val="20"/>
              </w:rPr>
            </w:pPr>
          </w:p>
          <w:p w14:paraId="0BF94C7B">
            <w:pPr>
              <w:pStyle w:val="9"/>
              <w:rPr>
                <w:sz w:val="20"/>
              </w:rPr>
            </w:pPr>
          </w:p>
          <w:p w14:paraId="3DD8E35E">
            <w:pPr>
              <w:pStyle w:val="9"/>
              <w:rPr>
                <w:sz w:val="20"/>
              </w:rPr>
            </w:pPr>
          </w:p>
          <w:p w14:paraId="0DE8289C">
            <w:pPr>
              <w:pStyle w:val="9"/>
              <w:spacing w:before="7"/>
              <w:rPr>
                <w:sz w:val="21"/>
              </w:rPr>
            </w:pPr>
          </w:p>
          <w:p w14:paraId="413B66F9">
            <w:pPr>
              <w:pStyle w:val="9"/>
              <w:spacing w:line="252" w:lineRule="exact"/>
              <w:ind w:left="37"/>
              <w:rPr>
                <w:b/>
                <w:sz w:val="20"/>
              </w:rPr>
            </w:pPr>
            <w:r>
              <w:rPr>
                <w:b/>
                <w:w w:val="98"/>
                <w:sz w:val="20"/>
              </w:rPr>
              <w:t xml:space="preserve"> </w:t>
            </w:r>
            <w:r>
              <w:rPr>
                <w:b/>
                <w:sz w:val="20"/>
              </w:rPr>
              <w:t xml:space="preserve">《动物诊疗机构管理办法》(2022) </w:t>
            </w:r>
          </w:p>
          <w:p w14:paraId="645A037E">
            <w:pPr>
              <w:pStyle w:val="9"/>
              <w:spacing w:before="2" w:line="232" w:lineRule="auto"/>
              <w:ind w:left="37" w:right="194"/>
              <w:rPr>
                <w:sz w:val="20"/>
              </w:rPr>
            </w:pPr>
            <w:r>
              <w:rPr>
                <w:b/>
                <w:spacing w:val="14"/>
                <w:sz w:val="20"/>
              </w:rPr>
              <w:t xml:space="preserve">第三十五条 </w:t>
            </w:r>
            <w:r>
              <w:rPr>
                <w:sz w:val="20"/>
              </w:rPr>
              <w:t>违反本办法规定，动物诊疗机构有下列行为之一的，由县级以上地方人民政府农业农村主管部门责令限期改</w:t>
            </w:r>
            <w:r>
              <w:rPr>
                <w:w w:val="95"/>
                <w:sz w:val="20"/>
              </w:rPr>
              <w:t>正，处一千元以上五千元以下罚款：（一）变更机构名称或者法定代表人（负责人）未办理变更手续的；（二）</w:t>
            </w:r>
            <w:r>
              <w:rPr>
                <w:spacing w:val="-3"/>
                <w:w w:val="95"/>
                <w:sz w:val="20"/>
              </w:rPr>
              <w:t xml:space="preserve">未在诊疗场所悬 </w:t>
            </w:r>
            <w:r>
              <w:rPr>
                <w:w w:val="95"/>
                <w:sz w:val="20"/>
              </w:rPr>
              <w:t>挂动物诊疗许可证或者公示诊疗活动从业人员基本情况的；（三）</w:t>
            </w:r>
            <w:r>
              <w:rPr>
                <w:spacing w:val="-1"/>
                <w:w w:val="95"/>
                <w:sz w:val="20"/>
              </w:rPr>
              <w:t xml:space="preserve">未使用规范的病历或未按规定为执业兽医师提供处方笺的，或 </w:t>
            </w:r>
            <w:r>
              <w:rPr>
                <w:sz w:val="20"/>
              </w:rPr>
              <w:t>者不按规定保存病历档案的；（四）使用未在本机构备案从业的执业兽医从事动物诊疗活动的。</w:t>
            </w:r>
          </w:p>
        </w:tc>
        <w:tc>
          <w:tcPr>
            <w:tcW w:w="938" w:type="dxa"/>
            <w:vMerge w:val="restart"/>
          </w:tcPr>
          <w:p w14:paraId="63C7B9A9">
            <w:pPr>
              <w:pStyle w:val="9"/>
              <w:rPr>
                <w:sz w:val="20"/>
              </w:rPr>
            </w:pPr>
          </w:p>
          <w:p w14:paraId="06D4A182">
            <w:pPr>
              <w:pStyle w:val="9"/>
              <w:rPr>
                <w:sz w:val="20"/>
              </w:rPr>
            </w:pPr>
          </w:p>
          <w:p w14:paraId="42CEFCAD">
            <w:pPr>
              <w:pStyle w:val="9"/>
              <w:rPr>
                <w:sz w:val="20"/>
              </w:rPr>
            </w:pPr>
          </w:p>
          <w:p w14:paraId="0D04DA8E">
            <w:pPr>
              <w:pStyle w:val="9"/>
              <w:rPr>
                <w:sz w:val="20"/>
              </w:rPr>
            </w:pPr>
          </w:p>
          <w:p w14:paraId="16050A85">
            <w:pPr>
              <w:pStyle w:val="9"/>
              <w:rPr>
                <w:sz w:val="20"/>
              </w:rPr>
            </w:pPr>
          </w:p>
          <w:p w14:paraId="44EBF319">
            <w:pPr>
              <w:pStyle w:val="9"/>
              <w:rPr>
                <w:sz w:val="20"/>
              </w:rPr>
            </w:pPr>
          </w:p>
          <w:p w14:paraId="72C0A5D6">
            <w:pPr>
              <w:pStyle w:val="9"/>
              <w:rPr>
                <w:sz w:val="20"/>
              </w:rPr>
            </w:pPr>
          </w:p>
          <w:p w14:paraId="7F1B7633">
            <w:pPr>
              <w:pStyle w:val="9"/>
              <w:rPr>
                <w:sz w:val="20"/>
              </w:rPr>
            </w:pPr>
          </w:p>
          <w:p w14:paraId="4A00E257">
            <w:pPr>
              <w:pStyle w:val="9"/>
              <w:spacing w:before="144" w:line="230" w:lineRule="auto"/>
              <w:ind w:left="78" w:right="20"/>
              <w:rPr>
                <w:sz w:val="20"/>
              </w:rPr>
            </w:pPr>
            <w:r>
              <w:rPr>
                <w:sz w:val="20"/>
              </w:rPr>
              <w:t>农业农村主管部门</w:t>
            </w:r>
          </w:p>
        </w:tc>
        <w:tc>
          <w:tcPr>
            <w:tcW w:w="2995" w:type="dxa"/>
            <w:vMerge w:val="restart"/>
          </w:tcPr>
          <w:p w14:paraId="69355BC5">
            <w:pPr>
              <w:pStyle w:val="9"/>
              <w:rPr>
                <w:sz w:val="20"/>
              </w:rPr>
            </w:pPr>
          </w:p>
          <w:p w14:paraId="08EF1B26">
            <w:pPr>
              <w:pStyle w:val="9"/>
              <w:rPr>
                <w:sz w:val="20"/>
              </w:rPr>
            </w:pPr>
          </w:p>
          <w:p w14:paraId="0FF6696F">
            <w:pPr>
              <w:pStyle w:val="9"/>
              <w:rPr>
                <w:sz w:val="20"/>
              </w:rPr>
            </w:pPr>
          </w:p>
          <w:p w14:paraId="455C24B2">
            <w:pPr>
              <w:pStyle w:val="9"/>
              <w:rPr>
                <w:sz w:val="20"/>
              </w:rPr>
            </w:pPr>
          </w:p>
          <w:p w14:paraId="2DB5281C">
            <w:pPr>
              <w:pStyle w:val="9"/>
              <w:rPr>
                <w:sz w:val="20"/>
              </w:rPr>
            </w:pPr>
          </w:p>
          <w:p w14:paraId="43296DAB">
            <w:pPr>
              <w:pStyle w:val="9"/>
              <w:rPr>
                <w:sz w:val="20"/>
              </w:rPr>
            </w:pPr>
          </w:p>
          <w:p w14:paraId="4516B28F">
            <w:pPr>
              <w:pStyle w:val="9"/>
              <w:rPr>
                <w:sz w:val="20"/>
              </w:rPr>
            </w:pPr>
          </w:p>
          <w:p w14:paraId="2510932A">
            <w:pPr>
              <w:pStyle w:val="9"/>
              <w:rPr>
                <w:sz w:val="20"/>
              </w:rPr>
            </w:pPr>
          </w:p>
          <w:p w14:paraId="0713218B">
            <w:pPr>
              <w:pStyle w:val="9"/>
              <w:spacing w:before="1"/>
              <w:rPr>
                <w:sz w:val="20"/>
              </w:rPr>
            </w:pPr>
          </w:p>
          <w:p w14:paraId="42B15414">
            <w:pPr>
              <w:pStyle w:val="9"/>
              <w:spacing w:before="1"/>
              <w:ind w:left="311"/>
              <w:rPr>
                <w:sz w:val="20"/>
              </w:rPr>
            </w:pPr>
            <w:r>
              <w:rPr>
                <w:sz w:val="20"/>
              </w:rPr>
              <w:t>县级以上农业农村主管部门</w:t>
            </w:r>
          </w:p>
        </w:tc>
      </w:tr>
      <w:tr w14:paraId="09F8A3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4" w:hRule="atLeast"/>
        </w:trPr>
        <w:tc>
          <w:tcPr>
            <w:tcW w:w="636" w:type="dxa"/>
            <w:vMerge w:val="continue"/>
            <w:tcBorders>
              <w:top w:val="nil"/>
            </w:tcBorders>
          </w:tcPr>
          <w:p w14:paraId="7A20002C">
            <w:pPr>
              <w:rPr>
                <w:sz w:val="2"/>
                <w:szCs w:val="2"/>
              </w:rPr>
            </w:pPr>
          </w:p>
        </w:tc>
        <w:tc>
          <w:tcPr>
            <w:tcW w:w="1229" w:type="dxa"/>
            <w:vMerge w:val="continue"/>
            <w:tcBorders>
              <w:top w:val="nil"/>
            </w:tcBorders>
          </w:tcPr>
          <w:p w14:paraId="04736D6C">
            <w:pPr>
              <w:rPr>
                <w:sz w:val="2"/>
                <w:szCs w:val="2"/>
              </w:rPr>
            </w:pPr>
          </w:p>
        </w:tc>
        <w:tc>
          <w:tcPr>
            <w:tcW w:w="2057" w:type="dxa"/>
            <w:vMerge w:val="continue"/>
            <w:tcBorders>
              <w:top w:val="nil"/>
            </w:tcBorders>
          </w:tcPr>
          <w:p w14:paraId="239E5BE3">
            <w:pPr>
              <w:rPr>
                <w:sz w:val="2"/>
                <w:szCs w:val="2"/>
              </w:rPr>
            </w:pPr>
          </w:p>
        </w:tc>
        <w:tc>
          <w:tcPr>
            <w:tcW w:w="3367" w:type="dxa"/>
          </w:tcPr>
          <w:p w14:paraId="0A210082">
            <w:pPr>
              <w:pStyle w:val="9"/>
              <w:spacing w:before="1"/>
              <w:rPr>
                <w:sz w:val="19"/>
              </w:rPr>
            </w:pPr>
          </w:p>
          <w:p w14:paraId="656B2633">
            <w:pPr>
              <w:pStyle w:val="9"/>
              <w:spacing w:before="1" w:line="232" w:lineRule="auto"/>
              <w:ind w:left="37" w:right="123"/>
              <w:jc w:val="both"/>
              <w:rPr>
                <w:sz w:val="20"/>
              </w:rPr>
            </w:pPr>
            <w:r>
              <w:rPr>
                <w:w w:val="95"/>
                <w:sz w:val="20"/>
              </w:rPr>
              <w:t>对动物诊疗机构未在诊疗场所悬挂动物诊疗许可证或者公示诊疗活动从业</w:t>
            </w:r>
            <w:r>
              <w:rPr>
                <w:sz w:val="20"/>
              </w:rPr>
              <w:t>人员基本情况的行政处罚</w:t>
            </w:r>
          </w:p>
        </w:tc>
        <w:tc>
          <w:tcPr>
            <w:tcW w:w="11400" w:type="dxa"/>
            <w:vMerge w:val="continue"/>
            <w:tcBorders>
              <w:top w:val="nil"/>
            </w:tcBorders>
          </w:tcPr>
          <w:p w14:paraId="218B2BE2">
            <w:pPr>
              <w:rPr>
                <w:sz w:val="2"/>
                <w:szCs w:val="2"/>
              </w:rPr>
            </w:pPr>
          </w:p>
        </w:tc>
        <w:tc>
          <w:tcPr>
            <w:tcW w:w="938" w:type="dxa"/>
            <w:vMerge w:val="continue"/>
            <w:tcBorders>
              <w:top w:val="nil"/>
            </w:tcBorders>
          </w:tcPr>
          <w:p w14:paraId="3CE28712">
            <w:pPr>
              <w:rPr>
                <w:sz w:val="2"/>
                <w:szCs w:val="2"/>
              </w:rPr>
            </w:pPr>
          </w:p>
        </w:tc>
        <w:tc>
          <w:tcPr>
            <w:tcW w:w="2995" w:type="dxa"/>
            <w:vMerge w:val="continue"/>
            <w:tcBorders>
              <w:top w:val="nil"/>
            </w:tcBorders>
          </w:tcPr>
          <w:p w14:paraId="62A2FE08">
            <w:pPr>
              <w:rPr>
                <w:sz w:val="2"/>
                <w:szCs w:val="2"/>
              </w:rPr>
            </w:pPr>
          </w:p>
        </w:tc>
      </w:tr>
      <w:tr w14:paraId="20CEBB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2" w:hRule="atLeast"/>
        </w:trPr>
        <w:tc>
          <w:tcPr>
            <w:tcW w:w="636" w:type="dxa"/>
            <w:vMerge w:val="continue"/>
            <w:tcBorders>
              <w:top w:val="nil"/>
            </w:tcBorders>
          </w:tcPr>
          <w:p w14:paraId="767A2EB0">
            <w:pPr>
              <w:rPr>
                <w:sz w:val="2"/>
                <w:szCs w:val="2"/>
              </w:rPr>
            </w:pPr>
          </w:p>
        </w:tc>
        <w:tc>
          <w:tcPr>
            <w:tcW w:w="1229" w:type="dxa"/>
            <w:vMerge w:val="continue"/>
            <w:tcBorders>
              <w:top w:val="nil"/>
            </w:tcBorders>
          </w:tcPr>
          <w:p w14:paraId="76E0BD42">
            <w:pPr>
              <w:rPr>
                <w:sz w:val="2"/>
                <w:szCs w:val="2"/>
              </w:rPr>
            </w:pPr>
          </w:p>
        </w:tc>
        <w:tc>
          <w:tcPr>
            <w:tcW w:w="2057" w:type="dxa"/>
            <w:vMerge w:val="continue"/>
            <w:tcBorders>
              <w:top w:val="nil"/>
            </w:tcBorders>
          </w:tcPr>
          <w:p w14:paraId="5C2CB0DB">
            <w:pPr>
              <w:rPr>
                <w:sz w:val="2"/>
                <w:szCs w:val="2"/>
              </w:rPr>
            </w:pPr>
          </w:p>
        </w:tc>
        <w:tc>
          <w:tcPr>
            <w:tcW w:w="3367" w:type="dxa"/>
          </w:tcPr>
          <w:p w14:paraId="65867567">
            <w:pPr>
              <w:pStyle w:val="9"/>
              <w:spacing w:before="3"/>
              <w:rPr>
                <w:sz w:val="15"/>
              </w:rPr>
            </w:pPr>
          </w:p>
          <w:p w14:paraId="7BC5EE52">
            <w:pPr>
              <w:pStyle w:val="9"/>
              <w:spacing w:line="232" w:lineRule="auto"/>
              <w:ind w:left="37" w:right="123"/>
              <w:rPr>
                <w:sz w:val="20"/>
              </w:rPr>
            </w:pPr>
            <w:r>
              <w:rPr>
                <w:w w:val="95"/>
                <w:sz w:val="20"/>
              </w:rPr>
              <w:t>对动物诊疗机构未使用规范的病历或</w:t>
            </w:r>
            <w:r>
              <w:rPr>
                <w:sz w:val="20"/>
              </w:rPr>
              <w:t>未按规定为执业兽医师提供处方笺</w:t>
            </w:r>
            <w:r>
              <w:rPr>
                <w:w w:val="95"/>
                <w:sz w:val="20"/>
              </w:rPr>
              <w:t>的，或者不按规定保存病历档案的行</w:t>
            </w:r>
            <w:r>
              <w:rPr>
                <w:sz w:val="20"/>
              </w:rPr>
              <w:t>政处罚</w:t>
            </w:r>
          </w:p>
        </w:tc>
        <w:tc>
          <w:tcPr>
            <w:tcW w:w="11400" w:type="dxa"/>
            <w:vMerge w:val="continue"/>
            <w:tcBorders>
              <w:top w:val="nil"/>
            </w:tcBorders>
          </w:tcPr>
          <w:p w14:paraId="3E99617F">
            <w:pPr>
              <w:rPr>
                <w:sz w:val="2"/>
                <w:szCs w:val="2"/>
              </w:rPr>
            </w:pPr>
          </w:p>
        </w:tc>
        <w:tc>
          <w:tcPr>
            <w:tcW w:w="938" w:type="dxa"/>
            <w:vMerge w:val="continue"/>
            <w:tcBorders>
              <w:top w:val="nil"/>
            </w:tcBorders>
          </w:tcPr>
          <w:p w14:paraId="3CB0CE36">
            <w:pPr>
              <w:rPr>
                <w:sz w:val="2"/>
                <w:szCs w:val="2"/>
              </w:rPr>
            </w:pPr>
          </w:p>
        </w:tc>
        <w:tc>
          <w:tcPr>
            <w:tcW w:w="2995" w:type="dxa"/>
            <w:vMerge w:val="continue"/>
            <w:tcBorders>
              <w:top w:val="nil"/>
            </w:tcBorders>
          </w:tcPr>
          <w:p w14:paraId="5FC8182E">
            <w:pPr>
              <w:rPr>
                <w:sz w:val="2"/>
                <w:szCs w:val="2"/>
              </w:rPr>
            </w:pPr>
          </w:p>
        </w:tc>
      </w:tr>
      <w:tr w14:paraId="1B3B72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5" w:hRule="atLeast"/>
        </w:trPr>
        <w:tc>
          <w:tcPr>
            <w:tcW w:w="636" w:type="dxa"/>
            <w:vMerge w:val="continue"/>
            <w:tcBorders>
              <w:top w:val="nil"/>
            </w:tcBorders>
          </w:tcPr>
          <w:p w14:paraId="0DDC39CD">
            <w:pPr>
              <w:rPr>
                <w:sz w:val="2"/>
                <w:szCs w:val="2"/>
              </w:rPr>
            </w:pPr>
          </w:p>
        </w:tc>
        <w:tc>
          <w:tcPr>
            <w:tcW w:w="1229" w:type="dxa"/>
            <w:vMerge w:val="continue"/>
            <w:tcBorders>
              <w:top w:val="nil"/>
            </w:tcBorders>
          </w:tcPr>
          <w:p w14:paraId="251C887C">
            <w:pPr>
              <w:rPr>
                <w:sz w:val="2"/>
                <w:szCs w:val="2"/>
              </w:rPr>
            </w:pPr>
          </w:p>
        </w:tc>
        <w:tc>
          <w:tcPr>
            <w:tcW w:w="2057" w:type="dxa"/>
            <w:vMerge w:val="continue"/>
            <w:tcBorders>
              <w:top w:val="nil"/>
            </w:tcBorders>
          </w:tcPr>
          <w:p w14:paraId="66961621">
            <w:pPr>
              <w:rPr>
                <w:sz w:val="2"/>
                <w:szCs w:val="2"/>
              </w:rPr>
            </w:pPr>
          </w:p>
        </w:tc>
        <w:tc>
          <w:tcPr>
            <w:tcW w:w="3367" w:type="dxa"/>
          </w:tcPr>
          <w:p w14:paraId="4CEBC5A7">
            <w:pPr>
              <w:pStyle w:val="9"/>
              <w:spacing w:before="7"/>
              <w:rPr>
                <w:sz w:val="15"/>
              </w:rPr>
            </w:pPr>
          </w:p>
          <w:p w14:paraId="4003602B">
            <w:pPr>
              <w:pStyle w:val="9"/>
              <w:spacing w:line="230" w:lineRule="auto"/>
              <w:ind w:left="37" w:right="123"/>
              <w:jc w:val="both"/>
              <w:rPr>
                <w:sz w:val="20"/>
              </w:rPr>
            </w:pPr>
            <w:r>
              <w:rPr>
                <w:w w:val="95"/>
                <w:sz w:val="20"/>
              </w:rPr>
              <w:t>对动物诊疗机构使用未在本机构备案从业的执业兽医从事动物诊疗活动的</w:t>
            </w:r>
            <w:r>
              <w:rPr>
                <w:sz w:val="20"/>
              </w:rPr>
              <w:t>行政处罚</w:t>
            </w:r>
          </w:p>
        </w:tc>
        <w:tc>
          <w:tcPr>
            <w:tcW w:w="11400" w:type="dxa"/>
            <w:vMerge w:val="continue"/>
            <w:tcBorders>
              <w:top w:val="nil"/>
            </w:tcBorders>
          </w:tcPr>
          <w:p w14:paraId="3FE434CE">
            <w:pPr>
              <w:rPr>
                <w:sz w:val="2"/>
                <w:szCs w:val="2"/>
              </w:rPr>
            </w:pPr>
          </w:p>
        </w:tc>
        <w:tc>
          <w:tcPr>
            <w:tcW w:w="938" w:type="dxa"/>
            <w:vMerge w:val="continue"/>
            <w:tcBorders>
              <w:top w:val="nil"/>
            </w:tcBorders>
          </w:tcPr>
          <w:p w14:paraId="30FB5FEB">
            <w:pPr>
              <w:rPr>
                <w:sz w:val="2"/>
                <w:szCs w:val="2"/>
              </w:rPr>
            </w:pPr>
          </w:p>
        </w:tc>
        <w:tc>
          <w:tcPr>
            <w:tcW w:w="2995" w:type="dxa"/>
            <w:vMerge w:val="continue"/>
            <w:tcBorders>
              <w:top w:val="nil"/>
            </w:tcBorders>
          </w:tcPr>
          <w:p w14:paraId="4702CD0B">
            <w:pPr>
              <w:rPr>
                <w:sz w:val="2"/>
                <w:szCs w:val="2"/>
              </w:rPr>
            </w:pPr>
          </w:p>
        </w:tc>
      </w:tr>
    </w:tbl>
    <w:p w14:paraId="7D2FC11E">
      <w:pPr>
        <w:spacing w:after="0"/>
        <w:rPr>
          <w:sz w:val="2"/>
          <w:szCs w:val="2"/>
        </w:rPr>
        <w:sectPr>
          <w:pgSz w:w="23820" w:h="16840" w:orient="landscape"/>
          <w:pgMar w:top="820" w:right="420" w:bottom="880" w:left="460" w:header="0" w:footer="655"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110924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4F6FA09C">
            <w:pPr>
              <w:pStyle w:val="9"/>
              <w:spacing w:before="7"/>
              <w:rPr>
                <w:sz w:val="17"/>
              </w:rPr>
            </w:pPr>
          </w:p>
          <w:p w14:paraId="2DA36D23">
            <w:pPr>
              <w:pStyle w:val="9"/>
              <w:ind w:left="104" w:right="70"/>
              <w:jc w:val="center"/>
              <w:rPr>
                <w:b/>
                <w:sz w:val="20"/>
              </w:rPr>
            </w:pPr>
            <w:r>
              <w:rPr>
                <w:b/>
                <w:sz w:val="20"/>
              </w:rPr>
              <w:t>序号</w:t>
            </w:r>
          </w:p>
        </w:tc>
        <w:tc>
          <w:tcPr>
            <w:tcW w:w="1229" w:type="dxa"/>
          </w:tcPr>
          <w:p w14:paraId="3A3EDB33">
            <w:pPr>
              <w:pStyle w:val="9"/>
              <w:spacing w:before="7"/>
              <w:rPr>
                <w:sz w:val="17"/>
              </w:rPr>
            </w:pPr>
          </w:p>
          <w:p w14:paraId="4B9FD670">
            <w:pPr>
              <w:pStyle w:val="9"/>
              <w:ind w:left="217"/>
              <w:rPr>
                <w:b/>
                <w:sz w:val="20"/>
              </w:rPr>
            </w:pPr>
            <w:r>
              <w:rPr>
                <w:b/>
                <w:sz w:val="20"/>
              </w:rPr>
              <w:t>事项类别</w:t>
            </w:r>
          </w:p>
        </w:tc>
        <w:tc>
          <w:tcPr>
            <w:tcW w:w="5424" w:type="dxa"/>
            <w:gridSpan w:val="2"/>
          </w:tcPr>
          <w:p w14:paraId="508A5415">
            <w:pPr>
              <w:pStyle w:val="9"/>
              <w:spacing w:before="7"/>
              <w:rPr>
                <w:sz w:val="17"/>
              </w:rPr>
            </w:pPr>
          </w:p>
          <w:p w14:paraId="085CFC96">
            <w:pPr>
              <w:pStyle w:val="9"/>
              <w:ind w:left="2296" w:right="2264"/>
              <w:jc w:val="center"/>
              <w:rPr>
                <w:b/>
                <w:sz w:val="20"/>
              </w:rPr>
            </w:pPr>
            <w:r>
              <w:rPr>
                <w:b/>
                <w:sz w:val="20"/>
              </w:rPr>
              <w:t>事项名称</w:t>
            </w:r>
          </w:p>
        </w:tc>
        <w:tc>
          <w:tcPr>
            <w:tcW w:w="11400" w:type="dxa"/>
          </w:tcPr>
          <w:p w14:paraId="6BCA43FA">
            <w:pPr>
              <w:pStyle w:val="9"/>
              <w:spacing w:before="7"/>
              <w:rPr>
                <w:sz w:val="17"/>
              </w:rPr>
            </w:pPr>
          </w:p>
          <w:p w14:paraId="49E1D92C">
            <w:pPr>
              <w:pStyle w:val="9"/>
              <w:ind w:left="5284" w:right="5252"/>
              <w:jc w:val="center"/>
              <w:rPr>
                <w:b/>
                <w:sz w:val="20"/>
              </w:rPr>
            </w:pPr>
            <w:r>
              <w:rPr>
                <w:b/>
                <w:sz w:val="20"/>
              </w:rPr>
              <w:t>事项依据</w:t>
            </w:r>
          </w:p>
        </w:tc>
        <w:tc>
          <w:tcPr>
            <w:tcW w:w="938" w:type="dxa"/>
          </w:tcPr>
          <w:p w14:paraId="74F9695F">
            <w:pPr>
              <w:pStyle w:val="9"/>
              <w:spacing w:before="7"/>
              <w:rPr>
                <w:sz w:val="17"/>
              </w:rPr>
            </w:pPr>
          </w:p>
          <w:p w14:paraId="53034041">
            <w:pPr>
              <w:pStyle w:val="9"/>
              <w:ind w:left="73"/>
              <w:rPr>
                <w:b/>
                <w:sz w:val="20"/>
              </w:rPr>
            </w:pPr>
            <w:r>
              <w:rPr>
                <w:b/>
                <w:sz w:val="20"/>
              </w:rPr>
              <w:t>责任主体</w:t>
            </w:r>
          </w:p>
        </w:tc>
        <w:tc>
          <w:tcPr>
            <w:tcW w:w="2995" w:type="dxa"/>
          </w:tcPr>
          <w:p w14:paraId="7F45A6D9">
            <w:pPr>
              <w:pStyle w:val="9"/>
              <w:spacing w:before="7"/>
              <w:rPr>
                <w:sz w:val="17"/>
              </w:rPr>
            </w:pPr>
          </w:p>
          <w:p w14:paraId="66284E38">
            <w:pPr>
              <w:pStyle w:val="9"/>
              <w:ind w:left="282" w:right="249"/>
              <w:jc w:val="center"/>
              <w:rPr>
                <w:b/>
                <w:sz w:val="20"/>
              </w:rPr>
            </w:pPr>
            <w:r>
              <w:rPr>
                <w:b/>
                <w:sz w:val="20"/>
              </w:rPr>
              <w:t>实施主体</w:t>
            </w:r>
          </w:p>
        </w:tc>
      </w:tr>
      <w:tr w14:paraId="292891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75" w:hRule="atLeast"/>
        </w:trPr>
        <w:tc>
          <w:tcPr>
            <w:tcW w:w="636" w:type="dxa"/>
          </w:tcPr>
          <w:p w14:paraId="4C0F4366">
            <w:pPr>
              <w:pStyle w:val="9"/>
              <w:rPr>
                <w:sz w:val="20"/>
              </w:rPr>
            </w:pPr>
          </w:p>
          <w:p w14:paraId="315EDFD3">
            <w:pPr>
              <w:pStyle w:val="9"/>
              <w:rPr>
                <w:sz w:val="20"/>
              </w:rPr>
            </w:pPr>
          </w:p>
          <w:p w14:paraId="135162CD">
            <w:pPr>
              <w:pStyle w:val="9"/>
              <w:rPr>
                <w:sz w:val="20"/>
              </w:rPr>
            </w:pPr>
          </w:p>
          <w:p w14:paraId="1193E4FB">
            <w:pPr>
              <w:pStyle w:val="9"/>
              <w:rPr>
                <w:sz w:val="20"/>
              </w:rPr>
            </w:pPr>
          </w:p>
          <w:p w14:paraId="795CC1ED">
            <w:pPr>
              <w:pStyle w:val="9"/>
              <w:spacing w:before="1"/>
              <w:rPr>
                <w:sz w:val="27"/>
              </w:rPr>
            </w:pPr>
          </w:p>
          <w:p w14:paraId="586BD98A">
            <w:pPr>
              <w:pStyle w:val="9"/>
              <w:ind w:left="104" w:right="70"/>
              <w:jc w:val="center"/>
              <w:rPr>
                <w:sz w:val="20"/>
              </w:rPr>
            </w:pPr>
            <w:r>
              <w:rPr>
                <w:sz w:val="20"/>
              </w:rPr>
              <w:t>132</w:t>
            </w:r>
          </w:p>
        </w:tc>
        <w:tc>
          <w:tcPr>
            <w:tcW w:w="1229" w:type="dxa"/>
          </w:tcPr>
          <w:p w14:paraId="158C81B7">
            <w:pPr>
              <w:pStyle w:val="9"/>
              <w:rPr>
                <w:sz w:val="20"/>
              </w:rPr>
            </w:pPr>
          </w:p>
          <w:p w14:paraId="212CB730">
            <w:pPr>
              <w:pStyle w:val="9"/>
              <w:rPr>
                <w:sz w:val="20"/>
              </w:rPr>
            </w:pPr>
          </w:p>
          <w:p w14:paraId="13D336C5">
            <w:pPr>
              <w:pStyle w:val="9"/>
              <w:rPr>
                <w:sz w:val="20"/>
              </w:rPr>
            </w:pPr>
          </w:p>
          <w:p w14:paraId="674A39D4">
            <w:pPr>
              <w:pStyle w:val="9"/>
              <w:rPr>
                <w:sz w:val="20"/>
              </w:rPr>
            </w:pPr>
          </w:p>
          <w:p w14:paraId="673C1CD3">
            <w:pPr>
              <w:pStyle w:val="9"/>
              <w:spacing w:before="2"/>
              <w:rPr>
                <w:sz w:val="18"/>
              </w:rPr>
            </w:pPr>
          </w:p>
          <w:p w14:paraId="6964ECB2">
            <w:pPr>
              <w:pStyle w:val="9"/>
              <w:spacing w:line="230" w:lineRule="auto"/>
              <w:ind w:left="424" w:right="144" w:hanging="199"/>
              <w:rPr>
                <w:sz w:val="20"/>
              </w:rPr>
            </w:pPr>
            <w:r>
              <w:rPr>
                <w:sz w:val="20"/>
              </w:rPr>
              <w:t>动物卫生监督</w:t>
            </w:r>
          </w:p>
        </w:tc>
        <w:tc>
          <w:tcPr>
            <w:tcW w:w="5424" w:type="dxa"/>
            <w:gridSpan w:val="2"/>
          </w:tcPr>
          <w:p w14:paraId="669A9E16">
            <w:pPr>
              <w:pStyle w:val="9"/>
              <w:rPr>
                <w:sz w:val="20"/>
              </w:rPr>
            </w:pPr>
          </w:p>
          <w:p w14:paraId="37C55018">
            <w:pPr>
              <w:pStyle w:val="9"/>
              <w:rPr>
                <w:sz w:val="20"/>
              </w:rPr>
            </w:pPr>
          </w:p>
          <w:p w14:paraId="0DE57C16">
            <w:pPr>
              <w:pStyle w:val="9"/>
              <w:rPr>
                <w:sz w:val="20"/>
              </w:rPr>
            </w:pPr>
          </w:p>
          <w:p w14:paraId="5B5AAC4A">
            <w:pPr>
              <w:pStyle w:val="9"/>
              <w:rPr>
                <w:sz w:val="20"/>
              </w:rPr>
            </w:pPr>
          </w:p>
          <w:p w14:paraId="5816AFCE">
            <w:pPr>
              <w:pStyle w:val="9"/>
              <w:spacing w:before="2"/>
              <w:rPr>
                <w:sz w:val="18"/>
              </w:rPr>
            </w:pPr>
          </w:p>
          <w:p w14:paraId="405C2C5D">
            <w:pPr>
              <w:pStyle w:val="9"/>
              <w:spacing w:line="230" w:lineRule="auto"/>
              <w:ind w:left="37" w:right="190"/>
              <w:rPr>
                <w:sz w:val="20"/>
              </w:rPr>
            </w:pPr>
            <w:r>
              <w:rPr>
                <w:spacing w:val="-1"/>
                <w:w w:val="95"/>
                <w:sz w:val="20"/>
              </w:rPr>
              <w:t xml:space="preserve">对动物诊疗机构未按照规定实施卫生安全防护、消毒、隔离 </w:t>
            </w:r>
            <w:r>
              <w:rPr>
                <w:sz w:val="20"/>
              </w:rPr>
              <w:t>和处置诊疗废弃物的行政处罚</w:t>
            </w:r>
          </w:p>
        </w:tc>
        <w:tc>
          <w:tcPr>
            <w:tcW w:w="11400" w:type="dxa"/>
          </w:tcPr>
          <w:p w14:paraId="641D4BF5">
            <w:pPr>
              <w:pStyle w:val="9"/>
              <w:rPr>
                <w:sz w:val="20"/>
              </w:rPr>
            </w:pPr>
          </w:p>
          <w:p w14:paraId="2A156AE7">
            <w:pPr>
              <w:pStyle w:val="9"/>
              <w:spacing w:before="3"/>
              <w:rPr>
                <w:sz w:val="29"/>
              </w:rPr>
            </w:pPr>
          </w:p>
          <w:p w14:paraId="5259FB78">
            <w:pPr>
              <w:pStyle w:val="9"/>
              <w:spacing w:line="252" w:lineRule="exact"/>
              <w:ind w:left="37"/>
              <w:rPr>
                <w:b/>
                <w:sz w:val="20"/>
              </w:rPr>
            </w:pPr>
            <w:r>
              <w:rPr>
                <w:b/>
                <w:sz w:val="20"/>
              </w:rPr>
              <w:t>1.《中华人民共和国动物防疫法》(2021修订)</w:t>
            </w:r>
          </w:p>
          <w:p w14:paraId="13126D4E">
            <w:pPr>
              <w:pStyle w:val="9"/>
              <w:spacing w:before="3" w:line="230" w:lineRule="auto"/>
              <w:ind w:left="37" w:right="147"/>
              <w:jc w:val="both"/>
              <w:rPr>
                <w:sz w:val="20"/>
              </w:rPr>
            </w:pPr>
            <w:r>
              <w:rPr>
                <w:b/>
                <w:spacing w:val="7"/>
                <w:sz w:val="20"/>
              </w:rPr>
              <w:t xml:space="preserve">第一百零五条第二款 </w:t>
            </w:r>
            <w:r>
              <w:rPr>
                <w:spacing w:val="-1"/>
                <w:sz w:val="20"/>
              </w:rPr>
              <w:t>动物诊疗机构违反本法规定，未按照规定实施卫生安全防护、消毒、隔离和处置诊疗废弃物的，由县</w:t>
            </w:r>
            <w:r>
              <w:rPr>
                <w:w w:val="95"/>
                <w:sz w:val="20"/>
              </w:rPr>
              <w:t>级以上地方人民政府农业农村主管部门责令改正，处一千元以上一万元以下罚款；造成动物疫病扩散的，处一万元以上五万元以</w:t>
            </w:r>
            <w:r>
              <w:rPr>
                <w:sz w:val="20"/>
              </w:rPr>
              <w:t>下罚款；情节严重的，吊销动物诊疗许可证。</w:t>
            </w:r>
          </w:p>
          <w:p w14:paraId="21786F87">
            <w:pPr>
              <w:pStyle w:val="9"/>
              <w:spacing w:line="248" w:lineRule="exact"/>
              <w:ind w:left="37"/>
              <w:rPr>
                <w:b/>
                <w:sz w:val="20"/>
              </w:rPr>
            </w:pPr>
            <w:r>
              <w:rPr>
                <w:b/>
                <w:sz w:val="20"/>
              </w:rPr>
              <w:t xml:space="preserve">2.《动物诊疗机构管理办法》(2022) </w:t>
            </w:r>
          </w:p>
          <w:p w14:paraId="6DAF912C">
            <w:pPr>
              <w:pStyle w:val="9"/>
              <w:spacing w:before="4" w:line="230" w:lineRule="auto"/>
              <w:ind w:left="37" w:right="163"/>
              <w:rPr>
                <w:sz w:val="20"/>
              </w:rPr>
            </w:pPr>
            <w:r>
              <w:rPr>
                <w:b/>
                <w:sz w:val="20"/>
              </w:rPr>
              <w:t xml:space="preserve">第三十六条 </w:t>
            </w:r>
            <w:r>
              <w:rPr>
                <w:sz w:val="20"/>
              </w:rPr>
              <w:t xml:space="preserve">动物诊疗机构未按规定实施卫生安全防护、消毒、隔离和处置诊疗废弃物的，依照《中华人民共和国动物防疫法》第一百零五条第二款的规定予以处罚。 </w:t>
            </w:r>
          </w:p>
        </w:tc>
        <w:tc>
          <w:tcPr>
            <w:tcW w:w="938" w:type="dxa"/>
          </w:tcPr>
          <w:p w14:paraId="5C7D7A0B">
            <w:pPr>
              <w:pStyle w:val="9"/>
              <w:rPr>
                <w:sz w:val="20"/>
              </w:rPr>
            </w:pPr>
          </w:p>
          <w:p w14:paraId="5AA7FF3C">
            <w:pPr>
              <w:pStyle w:val="9"/>
              <w:rPr>
                <w:sz w:val="20"/>
              </w:rPr>
            </w:pPr>
          </w:p>
          <w:p w14:paraId="6F88F416">
            <w:pPr>
              <w:pStyle w:val="9"/>
              <w:rPr>
                <w:sz w:val="20"/>
              </w:rPr>
            </w:pPr>
          </w:p>
          <w:p w14:paraId="44141ABB">
            <w:pPr>
              <w:pStyle w:val="9"/>
              <w:rPr>
                <w:sz w:val="20"/>
              </w:rPr>
            </w:pPr>
          </w:p>
          <w:p w14:paraId="2989B0E2">
            <w:pPr>
              <w:pStyle w:val="9"/>
              <w:spacing w:before="2"/>
              <w:rPr>
                <w:sz w:val="18"/>
              </w:rPr>
            </w:pPr>
          </w:p>
          <w:p w14:paraId="59E5671F">
            <w:pPr>
              <w:pStyle w:val="9"/>
              <w:spacing w:line="230" w:lineRule="auto"/>
              <w:ind w:left="78" w:right="20"/>
              <w:rPr>
                <w:sz w:val="20"/>
              </w:rPr>
            </w:pPr>
            <w:r>
              <w:rPr>
                <w:sz w:val="20"/>
              </w:rPr>
              <w:t>农业农村主管部门</w:t>
            </w:r>
          </w:p>
        </w:tc>
        <w:tc>
          <w:tcPr>
            <w:tcW w:w="2995" w:type="dxa"/>
          </w:tcPr>
          <w:p w14:paraId="0D2E223F">
            <w:pPr>
              <w:pStyle w:val="9"/>
              <w:rPr>
                <w:sz w:val="20"/>
              </w:rPr>
            </w:pPr>
          </w:p>
          <w:p w14:paraId="4DB84863">
            <w:pPr>
              <w:pStyle w:val="9"/>
              <w:rPr>
                <w:sz w:val="20"/>
              </w:rPr>
            </w:pPr>
          </w:p>
          <w:p w14:paraId="107592F3">
            <w:pPr>
              <w:pStyle w:val="9"/>
              <w:rPr>
                <w:sz w:val="20"/>
              </w:rPr>
            </w:pPr>
          </w:p>
          <w:p w14:paraId="2D725362">
            <w:pPr>
              <w:pStyle w:val="9"/>
              <w:rPr>
                <w:sz w:val="20"/>
              </w:rPr>
            </w:pPr>
          </w:p>
          <w:p w14:paraId="30436C3B">
            <w:pPr>
              <w:pStyle w:val="9"/>
              <w:spacing w:before="1"/>
              <w:rPr>
                <w:sz w:val="27"/>
              </w:rPr>
            </w:pPr>
          </w:p>
          <w:p w14:paraId="530E8868">
            <w:pPr>
              <w:pStyle w:val="9"/>
              <w:ind w:left="285" w:right="249"/>
              <w:jc w:val="center"/>
              <w:rPr>
                <w:sz w:val="20"/>
              </w:rPr>
            </w:pPr>
            <w:r>
              <w:rPr>
                <w:sz w:val="20"/>
              </w:rPr>
              <w:t>县级以上农业农村主管部门</w:t>
            </w:r>
          </w:p>
        </w:tc>
      </w:tr>
      <w:tr w14:paraId="649839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636" w:type="dxa"/>
            <w:vMerge w:val="restart"/>
          </w:tcPr>
          <w:p w14:paraId="29B71544">
            <w:pPr>
              <w:pStyle w:val="9"/>
              <w:rPr>
                <w:sz w:val="20"/>
              </w:rPr>
            </w:pPr>
          </w:p>
          <w:p w14:paraId="423481FE">
            <w:pPr>
              <w:pStyle w:val="9"/>
              <w:rPr>
                <w:sz w:val="20"/>
              </w:rPr>
            </w:pPr>
          </w:p>
          <w:p w14:paraId="6B6EB555">
            <w:pPr>
              <w:pStyle w:val="9"/>
              <w:rPr>
                <w:sz w:val="20"/>
              </w:rPr>
            </w:pPr>
          </w:p>
          <w:p w14:paraId="43930D14">
            <w:pPr>
              <w:pStyle w:val="9"/>
              <w:rPr>
                <w:sz w:val="20"/>
              </w:rPr>
            </w:pPr>
          </w:p>
          <w:p w14:paraId="5B93BE94">
            <w:pPr>
              <w:pStyle w:val="9"/>
              <w:rPr>
                <w:sz w:val="20"/>
              </w:rPr>
            </w:pPr>
          </w:p>
          <w:p w14:paraId="65C7B387">
            <w:pPr>
              <w:pStyle w:val="9"/>
              <w:rPr>
                <w:sz w:val="20"/>
              </w:rPr>
            </w:pPr>
          </w:p>
          <w:p w14:paraId="56EA74A7">
            <w:pPr>
              <w:pStyle w:val="9"/>
              <w:rPr>
                <w:sz w:val="20"/>
              </w:rPr>
            </w:pPr>
          </w:p>
          <w:p w14:paraId="14B3CD42">
            <w:pPr>
              <w:pStyle w:val="9"/>
              <w:rPr>
                <w:sz w:val="20"/>
              </w:rPr>
            </w:pPr>
          </w:p>
          <w:p w14:paraId="564A2B5F">
            <w:pPr>
              <w:pStyle w:val="9"/>
              <w:rPr>
                <w:sz w:val="20"/>
              </w:rPr>
            </w:pPr>
          </w:p>
          <w:p w14:paraId="001D0B49">
            <w:pPr>
              <w:pStyle w:val="9"/>
              <w:spacing w:before="155"/>
              <w:ind w:left="174"/>
              <w:rPr>
                <w:sz w:val="20"/>
              </w:rPr>
            </w:pPr>
            <w:r>
              <w:rPr>
                <w:sz w:val="20"/>
              </w:rPr>
              <w:t>133</w:t>
            </w:r>
          </w:p>
        </w:tc>
        <w:tc>
          <w:tcPr>
            <w:tcW w:w="1229" w:type="dxa"/>
            <w:vMerge w:val="restart"/>
          </w:tcPr>
          <w:p w14:paraId="01107AA0">
            <w:pPr>
              <w:pStyle w:val="9"/>
              <w:rPr>
                <w:sz w:val="20"/>
              </w:rPr>
            </w:pPr>
          </w:p>
          <w:p w14:paraId="49763004">
            <w:pPr>
              <w:pStyle w:val="9"/>
              <w:rPr>
                <w:sz w:val="20"/>
              </w:rPr>
            </w:pPr>
          </w:p>
          <w:p w14:paraId="07E4BD2A">
            <w:pPr>
              <w:pStyle w:val="9"/>
              <w:rPr>
                <w:sz w:val="20"/>
              </w:rPr>
            </w:pPr>
          </w:p>
          <w:p w14:paraId="535AA9BD">
            <w:pPr>
              <w:pStyle w:val="9"/>
              <w:rPr>
                <w:sz w:val="20"/>
              </w:rPr>
            </w:pPr>
          </w:p>
          <w:p w14:paraId="6CBC8EE9">
            <w:pPr>
              <w:pStyle w:val="9"/>
              <w:rPr>
                <w:sz w:val="20"/>
              </w:rPr>
            </w:pPr>
          </w:p>
          <w:p w14:paraId="7B2B2BEC">
            <w:pPr>
              <w:pStyle w:val="9"/>
              <w:rPr>
                <w:sz w:val="20"/>
              </w:rPr>
            </w:pPr>
          </w:p>
          <w:p w14:paraId="6911471B">
            <w:pPr>
              <w:pStyle w:val="9"/>
              <w:rPr>
                <w:sz w:val="20"/>
              </w:rPr>
            </w:pPr>
          </w:p>
          <w:p w14:paraId="390A78B2">
            <w:pPr>
              <w:pStyle w:val="9"/>
              <w:rPr>
                <w:sz w:val="20"/>
              </w:rPr>
            </w:pPr>
          </w:p>
          <w:p w14:paraId="0C389B3A">
            <w:pPr>
              <w:pStyle w:val="9"/>
              <w:spacing w:before="3"/>
              <w:rPr>
                <w:sz w:val="23"/>
              </w:rPr>
            </w:pPr>
          </w:p>
          <w:p w14:paraId="7FE3A8BD">
            <w:pPr>
              <w:pStyle w:val="9"/>
              <w:spacing w:line="230" w:lineRule="auto"/>
              <w:ind w:left="424" w:right="144" w:hanging="199"/>
              <w:rPr>
                <w:sz w:val="20"/>
              </w:rPr>
            </w:pPr>
            <w:r>
              <w:rPr>
                <w:sz w:val="20"/>
              </w:rPr>
              <w:t>动物卫生监督</w:t>
            </w:r>
          </w:p>
        </w:tc>
        <w:tc>
          <w:tcPr>
            <w:tcW w:w="2057" w:type="dxa"/>
            <w:vMerge w:val="restart"/>
          </w:tcPr>
          <w:p w14:paraId="785FC05B">
            <w:pPr>
              <w:pStyle w:val="9"/>
              <w:rPr>
                <w:sz w:val="20"/>
              </w:rPr>
            </w:pPr>
          </w:p>
          <w:p w14:paraId="19F10037">
            <w:pPr>
              <w:pStyle w:val="9"/>
              <w:rPr>
                <w:sz w:val="20"/>
              </w:rPr>
            </w:pPr>
          </w:p>
          <w:p w14:paraId="460AFBDA">
            <w:pPr>
              <w:pStyle w:val="9"/>
              <w:rPr>
                <w:sz w:val="20"/>
              </w:rPr>
            </w:pPr>
          </w:p>
          <w:p w14:paraId="56478837">
            <w:pPr>
              <w:pStyle w:val="9"/>
              <w:rPr>
                <w:sz w:val="20"/>
              </w:rPr>
            </w:pPr>
          </w:p>
          <w:p w14:paraId="4A593DC6">
            <w:pPr>
              <w:pStyle w:val="9"/>
              <w:rPr>
                <w:sz w:val="20"/>
              </w:rPr>
            </w:pPr>
          </w:p>
          <w:p w14:paraId="5FFD508C">
            <w:pPr>
              <w:pStyle w:val="9"/>
              <w:rPr>
                <w:sz w:val="20"/>
              </w:rPr>
            </w:pPr>
          </w:p>
          <w:p w14:paraId="2029BACC">
            <w:pPr>
              <w:pStyle w:val="9"/>
              <w:rPr>
                <w:sz w:val="20"/>
              </w:rPr>
            </w:pPr>
          </w:p>
          <w:p w14:paraId="59F47E82">
            <w:pPr>
              <w:pStyle w:val="9"/>
              <w:rPr>
                <w:sz w:val="20"/>
              </w:rPr>
            </w:pPr>
          </w:p>
          <w:p w14:paraId="4C783C1F">
            <w:pPr>
              <w:pStyle w:val="9"/>
              <w:spacing w:before="173" w:line="230" w:lineRule="auto"/>
              <w:ind w:left="37" w:right="7"/>
              <w:jc w:val="both"/>
              <w:rPr>
                <w:sz w:val="20"/>
              </w:rPr>
            </w:pPr>
            <w:r>
              <w:rPr>
                <w:spacing w:val="-2"/>
                <w:sz w:val="20"/>
              </w:rPr>
              <w:t>对未经执业兽医备案从事经营性动物诊疗活动</w:t>
            </w:r>
            <w:r>
              <w:rPr>
                <w:sz w:val="20"/>
              </w:rPr>
              <w:t>等行为的行政处罚</w:t>
            </w:r>
          </w:p>
        </w:tc>
        <w:tc>
          <w:tcPr>
            <w:tcW w:w="3367" w:type="dxa"/>
          </w:tcPr>
          <w:p w14:paraId="3A4F800F">
            <w:pPr>
              <w:pStyle w:val="9"/>
              <w:spacing w:before="10"/>
              <w:rPr>
                <w:sz w:val="18"/>
              </w:rPr>
            </w:pPr>
          </w:p>
          <w:p w14:paraId="782B1B36">
            <w:pPr>
              <w:pStyle w:val="9"/>
              <w:spacing w:line="230" w:lineRule="auto"/>
              <w:ind w:left="37" w:right="123"/>
              <w:rPr>
                <w:sz w:val="20"/>
              </w:rPr>
            </w:pPr>
            <w:r>
              <w:rPr>
                <w:w w:val="95"/>
                <w:sz w:val="20"/>
              </w:rPr>
              <w:t>对未经执业兽医备案从事经营性动物</w:t>
            </w:r>
            <w:r>
              <w:rPr>
                <w:sz w:val="20"/>
              </w:rPr>
              <w:t>诊疗活动的行政处罚</w:t>
            </w:r>
          </w:p>
        </w:tc>
        <w:tc>
          <w:tcPr>
            <w:tcW w:w="11400" w:type="dxa"/>
            <w:vMerge w:val="restart"/>
          </w:tcPr>
          <w:p w14:paraId="47C70226">
            <w:pPr>
              <w:pStyle w:val="9"/>
              <w:rPr>
                <w:sz w:val="20"/>
              </w:rPr>
            </w:pPr>
          </w:p>
          <w:p w14:paraId="133885BB">
            <w:pPr>
              <w:pStyle w:val="9"/>
              <w:rPr>
                <w:sz w:val="20"/>
              </w:rPr>
            </w:pPr>
          </w:p>
          <w:p w14:paraId="1EB736C4">
            <w:pPr>
              <w:pStyle w:val="9"/>
              <w:rPr>
                <w:sz w:val="20"/>
              </w:rPr>
            </w:pPr>
          </w:p>
          <w:p w14:paraId="1CB4B81D">
            <w:pPr>
              <w:pStyle w:val="9"/>
              <w:spacing w:before="7"/>
              <w:rPr>
                <w:sz w:val="16"/>
              </w:rPr>
            </w:pPr>
          </w:p>
          <w:p w14:paraId="500F2974">
            <w:pPr>
              <w:pStyle w:val="9"/>
              <w:spacing w:line="252" w:lineRule="exact"/>
              <w:ind w:left="37"/>
              <w:rPr>
                <w:b/>
                <w:sz w:val="20"/>
              </w:rPr>
            </w:pPr>
            <w:r>
              <w:rPr>
                <w:b/>
                <w:sz w:val="20"/>
              </w:rPr>
              <w:t>1.《中华人民共和国动物防疫法》(2021修订)</w:t>
            </w:r>
          </w:p>
          <w:p w14:paraId="32D7D973">
            <w:pPr>
              <w:pStyle w:val="9"/>
              <w:spacing w:before="4" w:line="230" w:lineRule="auto"/>
              <w:ind w:left="37" w:right="154"/>
              <w:jc w:val="both"/>
              <w:rPr>
                <w:sz w:val="20"/>
              </w:rPr>
            </w:pPr>
            <w:r>
              <w:rPr>
                <w:b/>
                <w:spacing w:val="7"/>
                <w:sz w:val="20"/>
              </w:rPr>
              <w:t xml:space="preserve">第一百零六条第一款 </w:t>
            </w:r>
            <w:r>
              <w:rPr>
                <w:spacing w:val="-1"/>
                <w:sz w:val="20"/>
              </w:rPr>
              <w:t>违反本法规定，未经执业兽医备案从事经营性动物诊疗活动的，由县级以上地方人民政府农业农村主</w:t>
            </w:r>
            <w:r>
              <w:rPr>
                <w:w w:val="95"/>
                <w:sz w:val="20"/>
              </w:rPr>
              <w:t>管部门责令停止动物诊疗活动，没收违法所得，并处三千元以上三万元以下罚款；对其所在的动物诊疗机构处一万元以上五万元</w:t>
            </w:r>
            <w:r>
              <w:rPr>
                <w:sz w:val="20"/>
              </w:rPr>
              <w:t>以下罚款。</w:t>
            </w:r>
          </w:p>
          <w:p w14:paraId="1079DC0A">
            <w:pPr>
              <w:pStyle w:val="9"/>
              <w:spacing w:line="246" w:lineRule="exact"/>
              <w:ind w:left="37"/>
              <w:rPr>
                <w:b/>
                <w:sz w:val="20"/>
              </w:rPr>
            </w:pPr>
            <w:r>
              <w:rPr>
                <w:b/>
                <w:sz w:val="20"/>
              </w:rPr>
              <w:t xml:space="preserve">2.《动物诊疗机构管理办法》(2022) </w:t>
            </w:r>
          </w:p>
          <w:p w14:paraId="012AF3F1">
            <w:pPr>
              <w:pStyle w:val="9"/>
              <w:spacing w:line="232" w:lineRule="auto"/>
              <w:ind w:left="37" w:right="159"/>
              <w:jc w:val="both"/>
              <w:rPr>
                <w:sz w:val="20"/>
              </w:rPr>
            </w:pPr>
            <w:r>
              <w:rPr>
                <w:b/>
                <w:spacing w:val="11"/>
                <w:sz w:val="20"/>
              </w:rPr>
              <w:t xml:space="preserve">第三十七条 </w:t>
            </w:r>
            <w:r>
              <w:rPr>
                <w:spacing w:val="-1"/>
                <w:sz w:val="20"/>
              </w:rPr>
              <w:t>诊疗活动从业人员有下列行为之一的，依照《中华人民共和国动物防疫法》第一百零六条第一款的规定，对其</w:t>
            </w:r>
            <w:r>
              <w:rPr>
                <w:w w:val="95"/>
                <w:sz w:val="20"/>
              </w:rPr>
              <w:t>所在的动物诊疗机构予以处罚：（一）执业兽医超出备案所在县域或者执业范围从事动物诊疗活动的；（二）执业兽医被责令暂停动物诊疗活动期间从事动物诊疗活动的；（三）执业助理兽医师未按规定开展手术活动，或者开具处方、填写诊断书、出具动</w:t>
            </w:r>
            <w:r>
              <w:rPr>
                <w:sz w:val="20"/>
              </w:rPr>
              <w:t>物诊疗有关证明文件的；（四）参加教学实践的学生或者工作实践的毕业生未经执业兽医师指导开展动物诊疗活动的。</w:t>
            </w:r>
          </w:p>
          <w:p w14:paraId="505ED14B">
            <w:pPr>
              <w:pStyle w:val="9"/>
              <w:spacing w:line="240" w:lineRule="exact"/>
              <w:ind w:left="37"/>
              <w:rPr>
                <w:b/>
                <w:sz w:val="20"/>
              </w:rPr>
            </w:pPr>
            <w:r>
              <w:rPr>
                <w:b/>
                <w:sz w:val="20"/>
              </w:rPr>
              <w:t>3.《执业兽医和乡村兽医管理办法》（2022）</w:t>
            </w:r>
          </w:p>
          <w:p w14:paraId="1CC551D0">
            <w:pPr>
              <w:pStyle w:val="9"/>
              <w:spacing w:before="4" w:line="230" w:lineRule="auto"/>
              <w:ind w:left="37" w:right="163"/>
              <w:jc w:val="both"/>
              <w:rPr>
                <w:sz w:val="20"/>
              </w:rPr>
            </w:pPr>
            <w:r>
              <w:rPr>
                <w:b/>
                <w:spacing w:val="10"/>
                <w:sz w:val="20"/>
              </w:rPr>
              <w:t xml:space="preserve">第二十九条 </w:t>
            </w:r>
            <w:r>
              <w:rPr>
                <w:spacing w:val="-1"/>
                <w:sz w:val="20"/>
              </w:rPr>
              <w:t>违反本办法规定，执业兽医有下列行为之一的，依照《中华人民共和国动物防疫法》第一百零六条第一款的规</w:t>
            </w:r>
            <w:r>
              <w:rPr>
                <w:w w:val="95"/>
                <w:sz w:val="20"/>
              </w:rPr>
              <w:t>定予以处罚：（一）在责令暂停动物诊疗活动期间从事动物诊疗活动的；（二）超出备案所在县域或者执业范围从事动物诊疗活</w:t>
            </w:r>
            <w:r>
              <w:rPr>
                <w:sz w:val="20"/>
              </w:rPr>
              <w:t>动的；（三）执业助理兽医师直接开展手术，或者开具处方、填写诊断书、出具动物诊疗有关证明文件的。</w:t>
            </w:r>
          </w:p>
        </w:tc>
        <w:tc>
          <w:tcPr>
            <w:tcW w:w="938" w:type="dxa"/>
            <w:vMerge w:val="restart"/>
          </w:tcPr>
          <w:p w14:paraId="20E234C0">
            <w:pPr>
              <w:pStyle w:val="9"/>
              <w:rPr>
                <w:sz w:val="20"/>
              </w:rPr>
            </w:pPr>
          </w:p>
          <w:p w14:paraId="42FCEAA8">
            <w:pPr>
              <w:pStyle w:val="9"/>
              <w:rPr>
                <w:sz w:val="20"/>
              </w:rPr>
            </w:pPr>
          </w:p>
          <w:p w14:paraId="26D40AD5">
            <w:pPr>
              <w:pStyle w:val="9"/>
              <w:rPr>
                <w:sz w:val="20"/>
              </w:rPr>
            </w:pPr>
          </w:p>
          <w:p w14:paraId="2B98965B">
            <w:pPr>
              <w:pStyle w:val="9"/>
              <w:rPr>
                <w:sz w:val="20"/>
              </w:rPr>
            </w:pPr>
          </w:p>
          <w:p w14:paraId="18069786">
            <w:pPr>
              <w:pStyle w:val="9"/>
              <w:rPr>
                <w:sz w:val="20"/>
              </w:rPr>
            </w:pPr>
          </w:p>
          <w:p w14:paraId="5ED5A9B6">
            <w:pPr>
              <w:pStyle w:val="9"/>
              <w:rPr>
                <w:sz w:val="20"/>
              </w:rPr>
            </w:pPr>
          </w:p>
          <w:p w14:paraId="09E8CE05">
            <w:pPr>
              <w:pStyle w:val="9"/>
              <w:rPr>
                <w:sz w:val="20"/>
              </w:rPr>
            </w:pPr>
          </w:p>
          <w:p w14:paraId="63BAFB27">
            <w:pPr>
              <w:pStyle w:val="9"/>
              <w:rPr>
                <w:sz w:val="20"/>
              </w:rPr>
            </w:pPr>
          </w:p>
          <w:p w14:paraId="60738375">
            <w:pPr>
              <w:pStyle w:val="9"/>
              <w:spacing w:before="3"/>
              <w:rPr>
                <w:sz w:val="23"/>
              </w:rPr>
            </w:pPr>
          </w:p>
          <w:p w14:paraId="20B7C530">
            <w:pPr>
              <w:pStyle w:val="9"/>
              <w:spacing w:line="230" w:lineRule="auto"/>
              <w:ind w:left="78" w:right="20"/>
              <w:rPr>
                <w:sz w:val="20"/>
              </w:rPr>
            </w:pPr>
            <w:r>
              <w:rPr>
                <w:sz w:val="20"/>
              </w:rPr>
              <w:t>农业农村主管部门</w:t>
            </w:r>
          </w:p>
        </w:tc>
        <w:tc>
          <w:tcPr>
            <w:tcW w:w="2995" w:type="dxa"/>
            <w:vMerge w:val="restart"/>
          </w:tcPr>
          <w:p w14:paraId="1C38DB96">
            <w:pPr>
              <w:pStyle w:val="9"/>
              <w:rPr>
                <w:sz w:val="20"/>
              </w:rPr>
            </w:pPr>
          </w:p>
          <w:p w14:paraId="6557C02A">
            <w:pPr>
              <w:pStyle w:val="9"/>
              <w:rPr>
                <w:sz w:val="20"/>
              </w:rPr>
            </w:pPr>
          </w:p>
          <w:p w14:paraId="5BE17055">
            <w:pPr>
              <w:pStyle w:val="9"/>
              <w:rPr>
                <w:sz w:val="20"/>
              </w:rPr>
            </w:pPr>
          </w:p>
          <w:p w14:paraId="2B5BB279">
            <w:pPr>
              <w:pStyle w:val="9"/>
              <w:rPr>
                <w:sz w:val="20"/>
              </w:rPr>
            </w:pPr>
          </w:p>
          <w:p w14:paraId="5D8746D8">
            <w:pPr>
              <w:pStyle w:val="9"/>
              <w:rPr>
                <w:sz w:val="20"/>
              </w:rPr>
            </w:pPr>
          </w:p>
          <w:p w14:paraId="438AC8EA">
            <w:pPr>
              <w:pStyle w:val="9"/>
              <w:rPr>
                <w:sz w:val="20"/>
              </w:rPr>
            </w:pPr>
          </w:p>
          <w:p w14:paraId="650D72A6">
            <w:pPr>
              <w:pStyle w:val="9"/>
              <w:rPr>
                <w:sz w:val="20"/>
              </w:rPr>
            </w:pPr>
          </w:p>
          <w:p w14:paraId="17571D8F">
            <w:pPr>
              <w:pStyle w:val="9"/>
              <w:rPr>
                <w:sz w:val="20"/>
              </w:rPr>
            </w:pPr>
          </w:p>
          <w:p w14:paraId="4DC54A7D">
            <w:pPr>
              <w:pStyle w:val="9"/>
              <w:rPr>
                <w:sz w:val="20"/>
              </w:rPr>
            </w:pPr>
          </w:p>
          <w:p w14:paraId="02692246">
            <w:pPr>
              <w:pStyle w:val="9"/>
              <w:spacing w:before="155"/>
              <w:ind w:left="311"/>
              <w:rPr>
                <w:sz w:val="20"/>
              </w:rPr>
            </w:pPr>
            <w:r>
              <w:rPr>
                <w:sz w:val="20"/>
              </w:rPr>
              <w:t>县级以上农业农村主管部门</w:t>
            </w:r>
          </w:p>
        </w:tc>
      </w:tr>
      <w:tr w14:paraId="6F9265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636" w:type="dxa"/>
            <w:vMerge w:val="continue"/>
            <w:tcBorders>
              <w:top w:val="nil"/>
            </w:tcBorders>
          </w:tcPr>
          <w:p w14:paraId="4662B8D6">
            <w:pPr>
              <w:rPr>
                <w:sz w:val="2"/>
                <w:szCs w:val="2"/>
              </w:rPr>
            </w:pPr>
          </w:p>
        </w:tc>
        <w:tc>
          <w:tcPr>
            <w:tcW w:w="1229" w:type="dxa"/>
            <w:vMerge w:val="continue"/>
            <w:tcBorders>
              <w:top w:val="nil"/>
            </w:tcBorders>
          </w:tcPr>
          <w:p w14:paraId="0920F12D">
            <w:pPr>
              <w:rPr>
                <w:sz w:val="2"/>
                <w:szCs w:val="2"/>
              </w:rPr>
            </w:pPr>
          </w:p>
        </w:tc>
        <w:tc>
          <w:tcPr>
            <w:tcW w:w="2057" w:type="dxa"/>
            <w:vMerge w:val="continue"/>
            <w:tcBorders>
              <w:top w:val="nil"/>
            </w:tcBorders>
          </w:tcPr>
          <w:p w14:paraId="749B37AC">
            <w:pPr>
              <w:rPr>
                <w:sz w:val="2"/>
                <w:szCs w:val="2"/>
              </w:rPr>
            </w:pPr>
          </w:p>
        </w:tc>
        <w:tc>
          <w:tcPr>
            <w:tcW w:w="3367" w:type="dxa"/>
          </w:tcPr>
          <w:p w14:paraId="0BEFBB7C">
            <w:pPr>
              <w:pStyle w:val="9"/>
              <w:spacing w:before="9"/>
              <w:rPr>
                <w:sz w:val="18"/>
              </w:rPr>
            </w:pPr>
          </w:p>
          <w:p w14:paraId="5D62EA26">
            <w:pPr>
              <w:pStyle w:val="9"/>
              <w:spacing w:before="1" w:line="230" w:lineRule="auto"/>
              <w:ind w:left="37" w:right="123"/>
              <w:rPr>
                <w:sz w:val="20"/>
              </w:rPr>
            </w:pPr>
            <w:r>
              <w:rPr>
                <w:w w:val="95"/>
                <w:sz w:val="20"/>
              </w:rPr>
              <w:t>对执业兽医超出备案所在县域或者执业范围从事动物诊疗活动的行政处罚</w:t>
            </w:r>
          </w:p>
        </w:tc>
        <w:tc>
          <w:tcPr>
            <w:tcW w:w="11400" w:type="dxa"/>
            <w:vMerge w:val="continue"/>
            <w:tcBorders>
              <w:top w:val="nil"/>
            </w:tcBorders>
          </w:tcPr>
          <w:p w14:paraId="4D414650">
            <w:pPr>
              <w:rPr>
                <w:sz w:val="2"/>
                <w:szCs w:val="2"/>
              </w:rPr>
            </w:pPr>
          </w:p>
        </w:tc>
        <w:tc>
          <w:tcPr>
            <w:tcW w:w="938" w:type="dxa"/>
            <w:vMerge w:val="continue"/>
            <w:tcBorders>
              <w:top w:val="nil"/>
            </w:tcBorders>
          </w:tcPr>
          <w:p w14:paraId="18F53B70">
            <w:pPr>
              <w:rPr>
                <w:sz w:val="2"/>
                <w:szCs w:val="2"/>
              </w:rPr>
            </w:pPr>
          </w:p>
        </w:tc>
        <w:tc>
          <w:tcPr>
            <w:tcW w:w="2995" w:type="dxa"/>
            <w:vMerge w:val="continue"/>
            <w:tcBorders>
              <w:top w:val="nil"/>
            </w:tcBorders>
          </w:tcPr>
          <w:p w14:paraId="2BCD2BD2">
            <w:pPr>
              <w:rPr>
                <w:sz w:val="2"/>
                <w:szCs w:val="2"/>
              </w:rPr>
            </w:pPr>
          </w:p>
        </w:tc>
      </w:tr>
      <w:tr w14:paraId="52A160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636" w:type="dxa"/>
            <w:vMerge w:val="continue"/>
            <w:tcBorders>
              <w:top w:val="nil"/>
            </w:tcBorders>
          </w:tcPr>
          <w:p w14:paraId="3D81D8AD">
            <w:pPr>
              <w:rPr>
                <w:sz w:val="2"/>
                <w:szCs w:val="2"/>
              </w:rPr>
            </w:pPr>
          </w:p>
        </w:tc>
        <w:tc>
          <w:tcPr>
            <w:tcW w:w="1229" w:type="dxa"/>
            <w:vMerge w:val="continue"/>
            <w:tcBorders>
              <w:top w:val="nil"/>
            </w:tcBorders>
          </w:tcPr>
          <w:p w14:paraId="126FEE97">
            <w:pPr>
              <w:rPr>
                <w:sz w:val="2"/>
                <w:szCs w:val="2"/>
              </w:rPr>
            </w:pPr>
          </w:p>
        </w:tc>
        <w:tc>
          <w:tcPr>
            <w:tcW w:w="2057" w:type="dxa"/>
            <w:vMerge w:val="continue"/>
            <w:tcBorders>
              <w:top w:val="nil"/>
            </w:tcBorders>
          </w:tcPr>
          <w:p w14:paraId="4B979275">
            <w:pPr>
              <w:rPr>
                <w:sz w:val="2"/>
                <w:szCs w:val="2"/>
              </w:rPr>
            </w:pPr>
          </w:p>
        </w:tc>
        <w:tc>
          <w:tcPr>
            <w:tcW w:w="3367" w:type="dxa"/>
          </w:tcPr>
          <w:p w14:paraId="0473B29A">
            <w:pPr>
              <w:pStyle w:val="9"/>
              <w:spacing w:before="7"/>
              <w:rPr>
                <w:sz w:val="18"/>
              </w:rPr>
            </w:pPr>
          </w:p>
          <w:p w14:paraId="49772328">
            <w:pPr>
              <w:pStyle w:val="9"/>
              <w:spacing w:line="232" w:lineRule="auto"/>
              <w:ind w:left="37" w:right="123"/>
              <w:rPr>
                <w:sz w:val="20"/>
              </w:rPr>
            </w:pPr>
            <w:r>
              <w:rPr>
                <w:w w:val="95"/>
                <w:sz w:val="20"/>
              </w:rPr>
              <w:t>对执业兽医被责令暂停动物诊疗活动</w:t>
            </w:r>
            <w:r>
              <w:rPr>
                <w:sz w:val="20"/>
              </w:rPr>
              <w:t>期间从事动物诊疗活动的行政处罚</w:t>
            </w:r>
          </w:p>
        </w:tc>
        <w:tc>
          <w:tcPr>
            <w:tcW w:w="11400" w:type="dxa"/>
            <w:vMerge w:val="continue"/>
            <w:tcBorders>
              <w:top w:val="nil"/>
            </w:tcBorders>
          </w:tcPr>
          <w:p w14:paraId="5BC250C4">
            <w:pPr>
              <w:rPr>
                <w:sz w:val="2"/>
                <w:szCs w:val="2"/>
              </w:rPr>
            </w:pPr>
          </w:p>
        </w:tc>
        <w:tc>
          <w:tcPr>
            <w:tcW w:w="938" w:type="dxa"/>
            <w:vMerge w:val="continue"/>
            <w:tcBorders>
              <w:top w:val="nil"/>
            </w:tcBorders>
          </w:tcPr>
          <w:p w14:paraId="1614CD9D">
            <w:pPr>
              <w:rPr>
                <w:sz w:val="2"/>
                <w:szCs w:val="2"/>
              </w:rPr>
            </w:pPr>
          </w:p>
        </w:tc>
        <w:tc>
          <w:tcPr>
            <w:tcW w:w="2995" w:type="dxa"/>
            <w:vMerge w:val="continue"/>
            <w:tcBorders>
              <w:top w:val="nil"/>
            </w:tcBorders>
          </w:tcPr>
          <w:p w14:paraId="31EF74F1">
            <w:pPr>
              <w:rPr>
                <w:sz w:val="2"/>
                <w:szCs w:val="2"/>
              </w:rPr>
            </w:pPr>
          </w:p>
        </w:tc>
      </w:tr>
      <w:tr w14:paraId="423BE9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4" w:hRule="atLeast"/>
        </w:trPr>
        <w:tc>
          <w:tcPr>
            <w:tcW w:w="636" w:type="dxa"/>
            <w:vMerge w:val="continue"/>
            <w:tcBorders>
              <w:top w:val="nil"/>
            </w:tcBorders>
          </w:tcPr>
          <w:p w14:paraId="12A48578">
            <w:pPr>
              <w:rPr>
                <w:sz w:val="2"/>
                <w:szCs w:val="2"/>
              </w:rPr>
            </w:pPr>
          </w:p>
        </w:tc>
        <w:tc>
          <w:tcPr>
            <w:tcW w:w="1229" w:type="dxa"/>
            <w:vMerge w:val="continue"/>
            <w:tcBorders>
              <w:top w:val="nil"/>
            </w:tcBorders>
          </w:tcPr>
          <w:p w14:paraId="6E666C55">
            <w:pPr>
              <w:rPr>
                <w:sz w:val="2"/>
                <w:szCs w:val="2"/>
              </w:rPr>
            </w:pPr>
          </w:p>
        </w:tc>
        <w:tc>
          <w:tcPr>
            <w:tcW w:w="2057" w:type="dxa"/>
            <w:vMerge w:val="continue"/>
            <w:tcBorders>
              <w:top w:val="nil"/>
            </w:tcBorders>
          </w:tcPr>
          <w:p w14:paraId="2C2868A5">
            <w:pPr>
              <w:rPr>
                <w:sz w:val="2"/>
                <w:szCs w:val="2"/>
              </w:rPr>
            </w:pPr>
          </w:p>
        </w:tc>
        <w:tc>
          <w:tcPr>
            <w:tcW w:w="3367" w:type="dxa"/>
          </w:tcPr>
          <w:p w14:paraId="3575C32D">
            <w:pPr>
              <w:pStyle w:val="9"/>
              <w:spacing w:before="120" w:line="232" w:lineRule="auto"/>
              <w:ind w:left="37" w:right="122"/>
              <w:jc w:val="both"/>
              <w:rPr>
                <w:sz w:val="20"/>
              </w:rPr>
            </w:pPr>
            <w:r>
              <w:rPr>
                <w:w w:val="95"/>
                <w:sz w:val="20"/>
              </w:rPr>
              <w:t>对执业助理兽医师未按规定开展手术活动，或者开具处方、填写诊断书、出具动物诊疗有关证明文件的行政处</w:t>
            </w:r>
            <w:r>
              <w:rPr>
                <w:sz w:val="20"/>
              </w:rPr>
              <w:t>罚</w:t>
            </w:r>
          </w:p>
        </w:tc>
        <w:tc>
          <w:tcPr>
            <w:tcW w:w="11400" w:type="dxa"/>
            <w:vMerge w:val="continue"/>
            <w:tcBorders>
              <w:top w:val="nil"/>
            </w:tcBorders>
          </w:tcPr>
          <w:p w14:paraId="5430CAFA">
            <w:pPr>
              <w:rPr>
                <w:sz w:val="2"/>
                <w:szCs w:val="2"/>
              </w:rPr>
            </w:pPr>
          </w:p>
        </w:tc>
        <w:tc>
          <w:tcPr>
            <w:tcW w:w="938" w:type="dxa"/>
            <w:vMerge w:val="continue"/>
            <w:tcBorders>
              <w:top w:val="nil"/>
            </w:tcBorders>
          </w:tcPr>
          <w:p w14:paraId="7294F0A2">
            <w:pPr>
              <w:rPr>
                <w:sz w:val="2"/>
                <w:szCs w:val="2"/>
              </w:rPr>
            </w:pPr>
          </w:p>
        </w:tc>
        <w:tc>
          <w:tcPr>
            <w:tcW w:w="2995" w:type="dxa"/>
            <w:vMerge w:val="continue"/>
            <w:tcBorders>
              <w:top w:val="nil"/>
            </w:tcBorders>
          </w:tcPr>
          <w:p w14:paraId="52058F11">
            <w:pPr>
              <w:rPr>
                <w:sz w:val="2"/>
                <w:szCs w:val="2"/>
              </w:rPr>
            </w:pPr>
          </w:p>
        </w:tc>
      </w:tr>
      <w:tr w14:paraId="2657C5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5" w:hRule="atLeast"/>
        </w:trPr>
        <w:tc>
          <w:tcPr>
            <w:tcW w:w="636" w:type="dxa"/>
            <w:vMerge w:val="continue"/>
            <w:tcBorders>
              <w:top w:val="nil"/>
            </w:tcBorders>
          </w:tcPr>
          <w:p w14:paraId="4F8FF4DE">
            <w:pPr>
              <w:rPr>
                <w:sz w:val="2"/>
                <w:szCs w:val="2"/>
              </w:rPr>
            </w:pPr>
          </w:p>
        </w:tc>
        <w:tc>
          <w:tcPr>
            <w:tcW w:w="1229" w:type="dxa"/>
            <w:vMerge w:val="continue"/>
            <w:tcBorders>
              <w:top w:val="nil"/>
            </w:tcBorders>
          </w:tcPr>
          <w:p w14:paraId="18F53477">
            <w:pPr>
              <w:rPr>
                <w:sz w:val="2"/>
                <w:szCs w:val="2"/>
              </w:rPr>
            </w:pPr>
          </w:p>
        </w:tc>
        <w:tc>
          <w:tcPr>
            <w:tcW w:w="2057" w:type="dxa"/>
            <w:vMerge w:val="continue"/>
            <w:tcBorders>
              <w:top w:val="nil"/>
            </w:tcBorders>
          </w:tcPr>
          <w:p w14:paraId="4772D20E">
            <w:pPr>
              <w:rPr>
                <w:sz w:val="2"/>
                <w:szCs w:val="2"/>
              </w:rPr>
            </w:pPr>
          </w:p>
        </w:tc>
        <w:tc>
          <w:tcPr>
            <w:tcW w:w="3367" w:type="dxa"/>
          </w:tcPr>
          <w:p w14:paraId="3FDC0146">
            <w:pPr>
              <w:pStyle w:val="9"/>
              <w:spacing w:before="168" w:line="230" w:lineRule="auto"/>
              <w:ind w:left="37" w:right="123"/>
              <w:jc w:val="both"/>
              <w:rPr>
                <w:sz w:val="20"/>
              </w:rPr>
            </w:pPr>
            <w:r>
              <w:rPr>
                <w:w w:val="95"/>
                <w:sz w:val="20"/>
              </w:rPr>
              <w:t>对参加教学实践的学生或者工作实践的毕业生未经执业兽医师指导开展动</w:t>
            </w:r>
            <w:r>
              <w:rPr>
                <w:sz w:val="20"/>
              </w:rPr>
              <w:t>物诊疗活动的行政处罚</w:t>
            </w:r>
          </w:p>
        </w:tc>
        <w:tc>
          <w:tcPr>
            <w:tcW w:w="11400" w:type="dxa"/>
            <w:vMerge w:val="continue"/>
            <w:tcBorders>
              <w:top w:val="nil"/>
            </w:tcBorders>
          </w:tcPr>
          <w:p w14:paraId="38AC977B">
            <w:pPr>
              <w:rPr>
                <w:sz w:val="2"/>
                <w:szCs w:val="2"/>
              </w:rPr>
            </w:pPr>
          </w:p>
        </w:tc>
        <w:tc>
          <w:tcPr>
            <w:tcW w:w="938" w:type="dxa"/>
            <w:vMerge w:val="continue"/>
            <w:tcBorders>
              <w:top w:val="nil"/>
            </w:tcBorders>
          </w:tcPr>
          <w:p w14:paraId="066B93F6">
            <w:pPr>
              <w:rPr>
                <w:sz w:val="2"/>
                <w:szCs w:val="2"/>
              </w:rPr>
            </w:pPr>
          </w:p>
        </w:tc>
        <w:tc>
          <w:tcPr>
            <w:tcW w:w="2995" w:type="dxa"/>
            <w:vMerge w:val="continue"/>
            <w:tcBorders>
              <w:top w:val="nil"/>
            </w:tcBorders>
          </w:tcPr>
          <w:p w14:paraId="55B375BD">
            <w:pPr>
              <w:rPr>
                <w:sz w:val="2"/>
                <w:szCs w:val="2"/>
              </w:rPr>
            </w:pPr>
          </w:p>
        </w:tc>
      </w:tr>
      <w:tr w14:paraId="5A852A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5" w:hRule="atLeast"/>
        </w:trPr>
        <w:tc>
          <w:tcPr>
            <w:tcW w:w="636" w:type="dxa"/>
            <w:vMerge w:val="restart"/>
          </w:tcPr>
          <w:p w14:paraId="56CA2969">
            <w:pPr>
              <w:pStyle w:val="9"/>
              <w:rPr>
                <w:sz w:val="20"/>
              </w:rPr>
            </w:pPr>
          </w:p>
          <w:p w14:paraId="17727AF5">
            <w:pPr>
              <w:pStyle w:val="9"/>
              <w:rPr>
                <w:sz w:val="20"/>
              </w:rPr>
            </w:pPr>
          </w:p>
          <w:p w14:paraId="283DC68D">
            <w:pPr>
              <w:pStyle w:val="9"/>
              <w:rPr>
                <w:sz w:val="20"/>
              </w:rPr>
            </w:pPr>
          </w:p>
          <w:p w14:paraId="2B9DBD73">
            <w:pPr>
              <w:pStyle w:val="9"/>
              <w:rPr>
                <w:sz w:val="20"/>
              </w:rPr>
            </w:pPr>
          </w:p>
          <w:p w14:paraId="5B37DB21">
            <w:pPr>
              <w:pStyle w:val="9"/>
              <w:rPr>
                <w:sz w:val="20"/>
              </w:rPr>
            </w:pPr>
          </w:p>
          <w:p w14:paraId="35BAD580">
            <w:pPr>
              <w:pStyle w:val="9"/>
              <w:rPr>
                <w:sz w:val="20"/>
              </w:rPr>
            </w:pPr>
          </w:p>
          <w:p w14:paraId="41E7F5B0">
            <w:pPr>
              <w:pStyle w:val="9"/>
              <w:rPr>
                <w:sz w:val="20"/>
              </w:rPr>
            </w:pPr>
          </w:p>
          <w:p w14:paraId="64D72BF6">
            <w:pPr>
              <w:pStyle w:val="9"/>
              <w:spacing w:before="178"/>
              <w:ind w:left="174"/>
              <w:rPr>
                <w:sz w:val="20"/>
              </w:rPr>
            </w:pPr>
            <w:r>
              <w:rPr>
                <w:sz w:val="20"/>
              </w:rPr>
              <w:t>134</w:t>
            </w:r>
          </w:p>
        </w:tc>
        <w:tc>
          <w:tcPr>
            <w:tcW w:w="1229" w:type="dxa"/>
            <w:vMerge w:val="restart"/>
          </w:tcPr>
          <w:p w14:paraId="2F4A0700">
            <w:pPr>
              <w:pStyle w:val="9"/>
              <w:rPr>
                <w:sz w:val="20"/>
              </w:rPr>
            </w:pPr>
          </w:p>
          <w:p w14:paraId="3058B732">
            <w:pPr>
              <w:pStyle w:val="9"/>
              <w:rPr>
                <w:sz w:val="20"/>
              </w:rPr>
            </w:pPr>
          </w:p>
          <w:p w14:paraId="3DDB4616">
            <w:pPr>
              <w:pStyle w:val="9"/>
              <w:rPr>
                <w:sz w:val="20"/>
              </w:rPr>
            </w:pPr>
          </w:p>
          <w:p w14:paraId="2E1183AF">
            <w:pPr>
              <w:pStyle w:val="9"/>
              <w:rPr>
                <w:sz w:val="20"/>
              </w:rPr>
            </w:pPr>
          </w:p>
          <w:p w14:paraId="240A94F3">
            <w:pPr>
              <w:pStyle w:val="9"/>
              <w:rPr>
                <w:sz w:val="20"/>
              </w:rPr>
            </w:pPr>
          </w:p>
          <w:p w14:paraId="6193073A">
            <w:pPr>
              <w:pStyle w:val="9"/>
              <w:rPr>
                <w:sz w:val="20"/>
              </w:rPr>
            </w:pPr>
          </w:p>
          <w:p w14:paraId="66041953">
            <w:pPr>
              <w:pStyle w:val="9"/>
              <w:rPr>
                <w:sz w:val="25"/>
              </w:rPr>
            </w:pPr>
          </w:p>
          <w:p w14:paraId="1EE21DBC">
            <w:pPr>
              <w:pStyle w:val="9"/>
              <w:spacing w:line="230" w:lineRule="auto"/>
              <w:ind w:left="424" w:right="144" w:hanging="199"/>
              <w:rPr>
                <w:sz w:val="20"/>
              </w:rPr>
            </w:pPr>
            <w:r>
              <w:rPr>
                <w:sz w:val="20"/>
              </w:rPr>
              <w:t>动物卫生监督</w:t>
            </w:r>
          </w:p>
        </w:tc>
        <w:tc>
          <w:tcPr>
            <w:tcW w:w="2057" w:type="dxa"/>
            <w:vMerge w:val="restart"/>
          </w:tcPr>
          <w:p w14:paraId="7D7DF1C9">
            <w:pPr>
              <w:pStyle w:val="9"/>
              <w:rPr>
                <w:sz w:val="20"/>
              </w:rPr>
            </w:pPr>
          </w:p>
          <w:p w14:paraId="491381A4">
            <w:pPr>
              <w:pStyle w:val="9"/>
              <w:rPr>
                <w:sz w:val="20"/>
              </w:rPr>
            </w:pPr>
          </w:p>
          <w:p w14:paraId="0064498D">
            <w:pPr>
              <w:pStyle w:val="9"/>
              <w:rPr>
                <w:sz w:val="20"/>
              </w:rPr>
            </w:pPr>
          </w:p>
          <w:p w14:paraId="0D942C24">
            <w:pPr>
              <w:pStyle w:val="9"/>
              <w:rPr>
                <w:sz w:val="20"/>
              </w:rPr>
            </w:pPr>
          </w:p>
          <w:p w14:paraId="6CB33CDC">
            <w:pPr>
              <w:pStyle w:val="9"/>
              <w:rPr>
                <w:sz w:val="20"/>
              </w:rPr>
            </w:pPr>
          </w:p>
          <w:p w14:paraId="07C1F733">
            <w:pPr>
              <w:pStyle w:val="9"/>
              <w:spacing w:before="12"/>
              <w:rPr>
                <w:sz w:val="15"/>
              </w:rPr>
            </w:pPr>
          </w:p>
          <w:p w14:paraId="46D9682A">
            <w:pPr>
              <w:pStyle w:val="9"/>
              <w:spacing w:line="230" w:lineRule="auto"/>
              <w:ind w:left="37" w:right="5"/>
              <w:rPr>
                <w:sz w:val="20"/>
              </w:rPr>
            </w:pPr>
            <w:r>
              <w:rPr>
                <w:spacing w:val="-2"/>
                <w:sz w:val="20"/>
              </w:rPr>
              <w:t>对执业兽医违反有关动</w:t>
            </w:r>
            <w:r>
              <w:rPr>
                <w:sz w:val="20"/>
              </w:rPr>
              <w:t>物诊疗的操作技术规</w:t>
            </w:r>
            <w:r>
              <w:rPr>
                <w:spacing w:val="-2"/>
                <w:sz w:val="20"/>
              </w:rPr>
              <w:t>范，造成或者可能造成动物疫病传播、流行等</w:t>
            </w:r>
            <w:r>
              <w:rPr>
                <w:sz w:val="20"/>
              </w:rPr>
              <w:t>行为的行政处罚</w:t>
            </w:r>
          </w:p>
        </w:tc>
        <w:tc>
          <w:tcPr>
            <w:tcW w:w="3367" w:type="dxa"/>
          </w:tcPr>
          <w:p w14:paraId="04636F9B">
            <w:pPr>
              <w:pStyle w:val="9"/>
              <w:spacing w:before="7"/>
              <w:rPr>
                <w:sz w:val="24"/>
              </w:rPr>
            </w:pPr>
          </w:p>
          <w:p w14:paraId="6DE4EE03">
            <w:pPr>
              <w:pStyle w:val="9"/>
              <w:spacing w:line="232" w:lineRule="auto"/>
              <w:ind w:left="37" w:right="122"/>
              <w:jc w:val="both"/>
              <w:rPr>
                <w:sz w:val="20"/>
              </w:rPr>
            </w:pPr>
            <w:r>
              <w:rPr>
                <w:w w:val="95"/>
                <w:sz w:val="20"/>
              </w:rPr>
              <w:t>对执业兽医违反有关动物诊疗的操作技术规范，造成或者可能造成动物疫</w:t>
            </w:r>
            <w:r>
              <w:rPr>
                <w:sz w:val="20"/>
              </w:rPr>
              <w:t>病传播、流行的行政处罚</w:t>
            </w:r>
          </w:p>
        </w:tc>
        <w:tc>
          <w:tcPr>
            <w:tcW w:w="11400" w:type="dxa"/>
            <w:vMerge w:val="restart"/>
          </w:tcPr>
          <w:p w14:paraId="71467445">
            <w:pPr>
              <w:pStyle w:val="9"/>
              <w:rPr>
                <w:sz w:val="20"/>
              </w:rPr>
            </w:pPr>
          </w:p>
          <w:p w14:paraId="7110C495">
            <w:pPr>
              <w:pStyle w:val="9"/>
              <w:rPr>
                <w:sz w:val="20"/>
              </w:rPr>
            </w:pPr>
          </w:p>
          <w:p w14:paraId="04EC524B">
            <w:pPr>
              <w:pStyle w:val="9"/>
              <w:rPr>
                <w:sz w:val="20"/>
              </w:rPr>
            </w:pPr>
          </w:p>
          <w:p w14:paraId="48A790B6">
            <w:pPr>
              <w:pStyle w:val="9"/>
              <w:spacing w:before="6"/>
              <w:rPr>
                <w:sz w:val="26"/>
              </w:rPr>
            </w:pPr>
          </w:p>
          <w:p w14:paraId="7C890583">
            <w:pPr>
              <w:pStyle w:val="9"/>
              <w:spacing w:line="252" w:lineRule="exact"/>
              <w:ind w:left="37"/>
              <w:rPr>
                <w:b/>
                <w:sz w:val="20"/>
              </w:rPr>
            </w:pPr>
            <w:r>
              <w:rPr>
                <w:b/>
                <w:sz w:val="20"/>
              </w:rPr>
              <w:t>1.《中华人民共和国动物防疫法》(2021修订)</w:t>
            </w:r>
          </w:p>
          <w:p w14:paraId="214683DC">
            <w:pPr>
              <w:pStyle w:val="9"/>
              <w:spacing w:before="4" w:line="230" w:lineRule="auto"/>
              <w:ind w:left="37" w:right="150"/>
              <w:jc w:val="both"/>
              <w:rPr>
                <w:sz w:val="20"/>
              </w:rPr>
            </w:pPr>
            <w:r>
              <w:rPr>
                <w:b/>
                <w:spacing w:val="7"/>
                <w:sz w:val="20"/>
              </w:rPr>
              <w:t xml:space="preserve">第一百零六条第二款 </w:t>
            </w:r>
            <w:r>
              <w:rPr>
                <w:spacing w:val="-1"/>
                <w:sz w:val="20"/>
              </w:rPr>
              <w:t>执业兽医有下列行为之一的，由县级以上地方人民政府农业农村主管部门给予警告，责令暂停六个月</w:t>
            </w:r>
            <w:r>
              <w:rPr>
                <w:w w:val="95"/>
                <w:sz w:val="20"/>
              </w:rPr>
              <w:t>以上一年以下动物诊疗活动；情节严重的，吊销执业兽医资格证书：（一）违反有关动物诊疗的操作技术规范，造成或者可能造成动物疫病传播、流行的；（二）使用不符合规定的兽药和兽医器械的；（三）未按照当地人民政府或者农业农村主管部门要求</w:t>
            </w:r>
            <w:r>
              <w:rPr>
                <w:sz w:val="20"/>
              </w:rPr>
              <w:t>参加动物疫病预防、控制和动物疫情扑灭活动的。</w:t>
            </w:r>
          </w:p>
          <w:p w14:paraId="381AB6E1">
            <w:pPr>
              <w:pStyle w:val="9"/>
              <w:spacing w:line="248" w:lineRule="exact"/>
              <w:ind w:left="37"/>
              <w:rPr>
                <w:b/>
                <w:sz w:val="20"/>
              </w:rPr>
            </w:pPr>
            <w:r>
              <w:rPr>
                <w:b/>
                <w:sz w:val="20"/>
              </w:rPr>
              <w:t>2.《执业兽医和乡村兽医管理办法》（2022）</w:t>
            </w:r>
          </w:p>
          <w:p w14:paraId="50E1CA90">
            <w:pPr>
              <w:pStyle w:val="9"/>
              <w:spacing w:before="4" w:line="230" w:lineRule="auto"/>
              <w:ind w:left="37" w:right="165"/>
              <w:rPr>
                <w:sz w:val="20"/>
              </w:rPr>
            </w:pPr>
            <w:r>
              <w:rPr>
                <w:b/>
                <w:sz w:val="20"/>
              </w:rPr>
              <w:t xml:space="preserve">第三十条 </w:t>
            </w:r>
            <w:r>
              <w:rPr>
                <w:sz w:val="20"/>
              </w:rPr>
              <w:t>违反本办法规定，执业兽医对患有或者疑似患有国家规定应当扑杀的疫病的动物进行治疗，造成或者可能造成动物疫病传播、流行的，依照《中华人民共和国动物防疫法》第一百零六条第二款的规定予以处罚。</w:t>
            </w:r>
          </w:p>
        </w:tc>
        <w:tc>
          <w:tcPr>
            <w:tcW w:w="938" w:type="dxa"/>
            <w:vMerge w:val="restart"/>
          </w:tcPr>
          <w:p w14:paraId="53F27F00">
            <w:pPr>
              <w:pStyle w:val="9"/>
              <w:rPr>
                <w:sz w:val="20"/>
              </w:rPr>
            </w:pPr>
          </w:p>
          <w:p w14:paraId="31B7BF52">
            <w:pPr>
              <w:pStyle w:val="9"/>
              <w:rPr>
                <w:sz w:val="20"/>
              </w:rPr>
            </w:pPr>
          </w:p>
          <w:p w14:paraId="4DE67888">
            <w:pPr>
              <w:pStyle w:val="9"/>
              <w:rPr>
                <w:sz w:val="20"/>
              </w:rPr>
            </w:pPr>
          </w:p>
          <w:p w14:paraId="3F7442DE">
            <w:pPr>
              <w:pStyle w:val="9"/>
              <w:rPr>
                <w:sz w:val="20"/>
              </w:rPr>
            </w:pPr>
          </w:p>
          <w:p w14:paraId="7AE9E120">
            <w:pPr>
              <w:pStyle w:val="9"/>
              <w:rPr>
                <w:sz w:val="20"/>
              </w:rPr>
            </w:pPr>
          </w:p>
          <w:p w14:paraId="4E40150D">
            <w:pPr>
              <w:pStyle w:val="9"/>
              <w:rPr>
                <w:sz w:val="20"/>
              </w:rPr>
            </w:pPr>
          </w:p>
          <w:p w14:paraId="7BA8EDA2">
            <w:pPr>
              <w:pStyle w:val="9"/>
              <w:rPr>
                <w:sz w:val="25"/>
              </w:rPr>
            </w:pPr>
          </w:p>
          <w:p w14:paraId="267EBD6D">
            <w:pPr>
              <w:pStyle w:val="9"/>
              <w:spacing w:line="230" w:lineRule="auto"/>
              <w:ind w:left="78" w:right="20"/>
              <w:rPr>
                <w:sz w:val="20"/>
              </w:rPr>
            </w:pPr>
            <w:r>
              <w:rPr>
                <w:sz w:val="20"/>
              </w:rPr>
              <w:t>农业农村主管部门</w:t>
            </w:r>
          </w:p>
        </w:tc>
        <w:tc>
          <w:tcPr>
            <w:tcW w:w="2995" w:type="dxa"/>
            <w:vMerge w:val="restart"/>
          </w:tcPr>
          <w:p w14:paraId="3FC49420">
            <w:pPr>
              <w:pStyle w:val="9"/>
              <w:rPr>
                <w:sz w:val="20"/>
              </w:rPr>
            </w:pPr>
          </w:p>
          <w:p w14:paraId="0EC4E080">
            <w:pPr>
              <w:pStyle w:val="9"/>
              <w:rPr>
                <w:sz w:val="20"/>
              </w:rPr>
            </w:pPr>
          </w:p>
          <w:p w14:paraId="6030A1F3">
            <w:pPr>
              <w:pStyle w:val="9"/>
              <w:rPr>
                <w:sz w:val="20"/>
              </w:rPr>
            </w:pPr>
          </w:p>
          <w:p w14:paraId="6D4D760E">
            <w:pPr>
              <w:pStyle w:val="9"/>
              <w:rPr>
                <w:sz w:val="20"/>
              </w:rPr>
            </w:pPr>
          </w:p>
          <w:p w14:paraId="34C38E5F">
            <w:pPr>
              <w:pStyle w:val="9"/>
              <w:rPr>
                <w:sz w:val="20"/>
              </w:rPr>
            </w:pPr>
          </w:p>
          <w:p w14:paraId="58FB95E5">
            <w:pPr>
              <w:pStyle w:val="9"/>
              <w:rPr>
                <w:sz w:val="20"/>
              </w:rPr>
            </w:pPr>
          </w:p>
          <w:p w14:paraId="65C7A78D">
            <w:pPr>
              <w:pStyle w:val="9"/>
              <w:rPr>
                <w:sz w:val="20"/>
              </w:rPr>
            </w:pPr>
          </w:p>
          <w:p w14:paraId="4B3F20AF">
            <w:pPr>
              <w:pStyle w:val="9"/>
              <w:spacing w:before="178"/>
              <w:ind w:left="311"/>
              <w:rPr>
                <w:sz w:val="20"/>
              </w:rPr>
            </w:pPr>
            <w:r>
              <w:rPr>
                <w:sz w:val="20"/>
              </w:rPr>
              <w:t>县级以上农业农村主管部门</w:t>
            </w:r>
          </w:p>
        </w:tc>
      </w:tr>
      <w:tr w14:paraId="030F2A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2" w:hRule="atLeast"/>
        </w:trPr>
        <w:tc>
          <w:tcPr>
            <w:tcW w:w="636" w:type="dxa"/>
            <w:vMerge w:val="continue"/>
            <w:tcBorders>
              <w:top w:val="nil"/>
            </w:tcBorders>
          </w:tcPr>
          <w:p w14:paraId="6E9B57A4">
            <w:pPr>
              <w:rPr>
                <w:sz w:val="2"/>
                <w:szCs w:val="2"/>
              </w:rPr>
            </w:pPr>
          </w:p>
        </w:tc>
        <w:tc>
          <w:tcPr>
            <w:tcW w:w="1229" w:type="dxa"/>
            <w:vMerge w:val="continue"/>
            <w:tcBorders>
              <w:top w:val="nil"/>
            </w:tcBorders>
          </w:tcPr>
          <w:p w14:paraId="5B5B1F35">
            <w:pPr>
              <w:rPr>
                <w:sz w:val="2"/>
                <w:szCs w:val="2"/>
              </w:rPr>
            </w:pPr>
          </w:p>
        </w:tc>
        <w:tc>
          <w:tcPr>
            <w:tcW w:w="2057" w:type="dxa"/>
            <w:vMerge w:val="continue"/>
            <w:tcBorders>
              <w:top w:val="nil"/>
            </w:tcBorders>
          </w:tcPr>
          <w:p w14:paraId="02E76F1D">
            <w:pPr>
              <w:rPr>
                <w:sz w:val="2"/>
                <w:szCs w:val="2"/>
              </w:rPr>
            </w:pPr>
          </w:p>
        </w:tc>
        <w:tc>
          <w:tcPr>
            <w:tcW w:w="3367" w:type="dxa"/>
          </w:tcPr>
          <w:p w14:paraId="7F0B5999">
            <w:pPr>
              <w:pStyle w:val="9"/>
              <w:rPr>
                <w:sz w:val="20"/>
              </w:rPr>
            </w:pPr>
          </w:p>
          <w:p w14:paraId="1101E36D">
            <w:pPr>
              <w:pStyle w:val="9"/>
              <w:spacing w:before="140" w:line="230" w:lineRule="auto"/>
              <w:ind w:left="37" w:right="123"/>
              <w:rPr>
                <w:sz w:val="20"/>
              </w:rPr>
            </w:pPr>
            <w:r>
              <w:rPr>
                <w:w w:val="95"/>
                <w:sz w:val="20"/>
              </w:rPr>
              <w:t>对职执业兽医使用不符合规定的兽药</w:t>
            </w:r>
            <w:r>
              <w:rPr>
                <w:sz w:val="20"/>
              </w:rPr>
              <w:t>和兽医器械的行政处罚</w:t>
            </w:r>
          </w:p>
        </w:tc>
        <w:tc>
          <w:tcPr>
            <w:tcW w:w="11400" w:type="dxa"/>
            <w:vMerge w:val="continue"/>
            <w:tcBorders>
              <w:top w:val="nil"/>
            </w:tcBorders>
          </w:tcPr>
          <w:p w14:paraId="19402339">
            <w:pPr>
              <w:rPr>
                <w:sz w:val="2"/>
                <w:szCs w:val="2"/>
              </w:rPr>
            </w:pPr>
          </w:p>
        </w:tc>
        <w:tc>
          <w:tcPr>
            <w:tcW w:w="938" w:type="dxa"/>
            <w:vMerge w:val="continue"/>
            <w:tcBorders>
              <w:top w:val="nil"/>
            </w:tcBorders>
          </w:tcPr>
          <w:p w14:paraId="79C03DFA">
            <w:pPr>
              <w:rPr>
                <w:sz w:val="2"/>
                <w:szCs w:val="2"/>
              </w:rPr>
            </w:pPr>
          </w:p>
        </w:tc>
        <w:tc>
          <w:tcPr>
            <w:tcW w:w="2995" w:type="dxa"/>
            <w:vMerge w:val="continue"/>
            <w:tcBorders>
              <w:top w:val="nil"/>
            </w:tcBorders>
          </w:tcPr>
          <w:p w14:paraId="35A5D2B2">
            <w:pPr>
              <w:rPr>
                <w:sz w:val="2"/>
                <w:szCs w:val="2"/>
              </w:rPr>
            </w:pPr>
          </w:p>
        </w:tc>
      </w:tr>
      <w:tr w14:paraId="607412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0" w:hRule="atLeast"/>
        </w:trPr>
        <w:tc>
          <w:tcPr>
            <w:tcW w:w="636" w:type="dxa"/>
            <w:vMerge w:val="continue"/>
            <w:tcBorders>
              <w:top w:val="nil"/>
            </w:tcBorders>
          </w:tcPr>
          <w:p w14:paraId="34DC0252">
            <w:pPr>
              <w:rPr>
                <w:sz w:val="2"/>
                <w:szCs w:val="2"/>
              </w:rPr>
            </w:pPr>
          </w:p>
        </w:tc>
        <w:tc>
          <w:tcPr>
            <w:tcW w:w="1229" w:type="dxa"/>
            <w:vMerge w:val="continue"/>
            <w:tcBorders>
              <w:top w:val="nil"/>
            </w:tcBorders>
          </w:tcPr>
          <w:p w14:paraId="15FC08E5">
            <w:pPr>
              <w:rPr>
                <w:sz w:val="2"/>
                <w:szCs w:val="2"/>
              </w:rPr>
            </w:pPr>
          </w:p>
        </w:tc>
        <w:tc>
          <w:tcPr>
            <w:tcW w:w="2057" w:type="dxa"/>
            <w:vMerge w:val="continue"/>
            <w:tcBorders>
              <w:top w:val="nil"/>
            </w:tcBorders>
          </w:tcPr>
          <w:p w14:paraId="2997A728">
            <w:pPr>
              <w:rPr>
                <w:sz w:val="2"/>
                <w:szCs w:val="2"/>
              </w:rPr>
            </w:pPr>
          </w:p>
        </w:tc>
        <w:tc>
          <w:tcPr>
            <w:tcW w:w="3367" w:type="dxa"/>
          </w:tcPr>
          <w:p w14:paraId="1E7F8201">
            <w:pPr>
              <w:pStyle w:val="9"/>
              <w:spacing w:before="11"/>
              <w:rPr>
                <w:sz w:val="22"/>
              </w:rPr>
            </w:pPr>
          </w:p>
          <w:p w14:paraId="09B60E91">
            <w:pPr>
              <w:pStyle w:val="9"/>
              <w:spacing w:line="230" w:lineRule="auto"/>
              <w:ind w:left="37" w:right="122"/>
              <w:jc w:val="both"/>
              <w:rPr>
                <w:sz w:val="20"/>
              </w:rPr>
            </w:pPr>
            <w:r>
              <w:rPr>
                <w:w w:val="95"/>
                <w:sz w:val="20"/>
              </w:rPr>
              <w:t>对执业兽医未按照当地人民政府或者农业农村主管部门要求参加动物疫病预防、控制和动物疫情扑灭活动的行</w:t>
            </w:r>
            <w:r>
              <w:rPr>
                <w:sz w:val="20"/>
              </w:rPr>
              <w:t>政处罚</w:t>
            </w:r>
          </w:p>
        </w:tc>
        <w:tc>
          <w:tcPr>
            <w:tcW w:w="11400" w:type="dxa"/>
            <w:vMerge w:val="continue"/>
            <w:tcBorders>
              <w:top w:val="nil"/>
            </w:tcBorders>
          </w:tcPr>
          <w:p w14:paraId="1A51791D">
            <w:pPr>
              <w:rPr>
                <w:sz w:val="2"/>
                <w:szCs w:val="2"/>
              </w:rPr>
            </w:pPr>
          </w:p>
        </w:tc>
        <w:tc>
          <w:tcPr>
            <w:tcW w:w="938" w:type="dxa"/>
            <w:vMerge w:val="continue"/>
            <w:tcBorders>
              <w:top w:val="nil"/>
            </w:tcBorders>
          </w:tcPr>
          <w:p w14:paraId="24D606EE">
            <w:pPr>
              <w:rPr>
                <w:sz w:val="2"/>
                <w:szCs w:val="2"/>
              </w:rPr>
            </w:pPr>
          </w:p>
        </w:tc>
        <w:tc>
          <w:tcPr>
            <w:tcW w:w="2995" w:type="dxa"/>
            <w:vMerge w:val="continue"/>
            <w:tcBorders>
              <w:top w:val="nil"/>
            </w:tcBorders>
          </w:tcPr>
          <w:p w14:paraId="277B2824">
            <w:pPr>
              <w:rPr>
                <w:sz w:val="2"/>
                <w:szCs w:val="2"/>
              </w:rPr>
            </w:pPr>
          </w:p>
        </w:tc>
      </w:tr>
      <w:tr w14:paraId="6EF3FA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4" w:hRule="atLeast"/>
        </w:trPr>
        <w:tc>
          <w:tcPr>
            <w:tcW w:w="636" w:type="dxa"/>
          </w:tcPr>
          <w:p w14:paraId="33797DDD">
            <w:pPr>
              <w:pStyle w:val="9"/>
              <w:rPr>
                <w:sz w:val="20"/>
              </w:rPr>
            </w:pPr>
          </w:p>
          <w:p w14:paraId="1BF1B20D">
            <w:pPr>
              <w:pStyle w:val="9"/>
              <w:rPr>
                <w:sz w:val="20"/>
              </w:rPr>
            </w:pPr>
          </w:p>
          <w:p w14:paraId="52B2AC17">
            <w:pPr>
              <w:pStyle w:val="9"/>
              <w:spacing w:before="3"/>
              <w:rPr>
                <w:sz w:val="14"/>
              </w:rPr>
            </w:pPr>
          </w:p>
          <w:p w14:paraId="6817D9BC">
            <w:pPr>
              <w:pStyle w:val="9"/>
              <w:ind w:left="104" w:right="70"/>
              <w:jc w:val="center"/>
              <w:rPr>
                <w:sz w:val="20"/>
              </w:rPr>
            </w:pPr>
            <w:r>
              <w:rPr>
                <w:sz w:val="20"/>
              </w:rPr>
              <w:t>135</w:t>
            </w:r>
          </w:p>
        </w:tc>
        <w:tc>
          <w:tcPr>
            <w:tcW w:w="1229" w:type="dxa"/>
          </w:tcPr>
          <w:p w14:paraId="585164B2">
            <w:pPr>
              <w:pStyle w:val="9"/>
              <w:rPr>
                <w:sz w:val="20"/>
              </w:rPr>
            </w:pPr>
          </w:p>
          <w:p w14:paraId="280BDEC5">
            <w:pPr>
              <w:pStyle w:val="9"/>
              <w:spacing w:before="5"/>
              <w:rPr>
                <w:sz w:val="25"/>
              </w:rPr>
            </w:pPr>
          </w:p>
          <w:p w14:paraId="1C85E593">
            <w:pPr>
              <w:pStyle w:val="9"/>
              <w:spacing w:line="230" w:lineRule="auto"/>
              <w:ind w:left="424" w:right="144" w:hanging="199"/>
              <w:rPr>
                <w:sz w:val="20"/>
              </w:rPr>
            </w:pPr>
            <w:r>
              <w:rPr>
                <w:sz w:val="20"/>
              </w:rPr>
              <w:t>动物卫生监督</w:t>
            </w:r>
          </w:p>
        </w:tc>
        <w:tc>
          <w:tcPr>
            <w:tcW w:w="5424" w:type="dxa"/>
            <w:gridSpan w:val="2"/>
          </w:tcPr>
          <w:p w14:paraId="698E7105">
            <w:pPr>
              <w:pStyle w:val="9"/>
              <w:rPr>
                <w:sz w:val="20"/>
              </w:rPr>
            </w:pPr>
          </w:p>
          <w:p w14:paraId="55709F7B">
            <w:pPr>
              <w:pStyle w:val="9"/>
              <w:rPr>
                <w:sz w:val="20"/>
              </w:rPr>
            </w:pPr>
          </w:p>
          <w:p w14:paraId="1DCFAB8B">
            <w:pPr>
              <w:pStyle w:val="9"/>
              <w:spacing w:before="3"/>
              <w:rPr>
                <w:sz w:val="14"/>
              </w:rPr>
            </w:pPr>
          </w:p>
          <w:p w14:paraId="5BFB4B44">
            <w:pPr>
              <w:pStyle w:val="9"/>
              <w:ind w:left="37"/>
              <w:rPr>
                <w:sz w:val="20"/>
              </w:rPr>
            </w:pPr>
            <w:r>
              <w:rPr>
                <w:sz w:val="20"/>
              </w:rPr>
              <w:t>对生产经营兽医器械，产品质量不符合要求的行政处罚</w:t>
            </w:r>
          </w:p>
        </w:tc>
        <w:tc>
          <w:tcPr>
            <w:tcW w:w="11400" w:type="dxa"/>
          </w:tcPr>
          <w:p w14:paraId="0C445C06">
            <w:pPr>
              <w:pStyle w:val="9"/>
              <w:rPr>
                <w:sz w:val="20"/>
              </w:rPr>
            </w:pPr>
          </w:p>
          <w:p w14:paraId="766F0B5D">
            <w:pPr>
              <w:pStyle w:val="9"/>
              <w:rPr>
                <w:sz w:val="15"/>
              </w:rPr>
            </w:pPr>
          </w:p>
          <w:p w14:paraId="036E6070">
            <w:pPr>
              <w:pStyle w:val="9"/>
              <w:spacing w:line="252" w:lineRule="exact"/>
              <w:ind w:left="37"/>
              <w:rPr>
                <w:b/>
                <w:sz w:val="20"/>
              </w:rPr>
            </w:pPr>
            <w:r>
              <w:rPr>
                <w:b/>
                <w:sz w:val="20"/>
              </w:rPr>
              <w:t>《中华人民共和国动物防疫法》(2021修订)</w:t>
            </w:r>
          </w:p>
          <w:p w14:paraId="1E3780DE">
            <w:pPr>
              <w:pStyle w:val="9"/>
              <w:spacing w:before="3" w:line="230" w:lineRule="auto"/>
              <w:ind w:left="37" w:right="167"/>
              <w:rPr>
                <w:sz w:val="20"/>
              </w:rPr>
            </w:pPr>
            <w:r>
              <w:rPr>
                <w:b/>
                <w:sz w:val="20"/>
              </w:rPr>
              <w:t xml:space="preserve">第一百零七条 </w:t>
            </w:r>
            <w:r>
              <w:rPr>
                <w:sz w:val="20"/>
              </w:rPr>
              <w:t>违反本法规定，生产经营兽医器械，产品质量不符合要求的，由县级以上地方人民政府农业农村主管部门责令限期整改；情节严重的，责令停业整顿，并处二万元以上十万元以下罚款。</w:t>
            </w:r>
          </w:p>
        </w:tc>
        <w:tc>
          <w:tcPr>
            <w:tcW w:w="938" w:type="dxa"/>
          </w:tcPr>
          <w:p w14:paraId="46F60F41">
            <w:pPr>
              <w:pStyle w:val="9"/>
              <w:rPr>
                <w:sz w:val="20"/>
              </w:rPr>
            </w:pPr>
          </w:p>
          <w:p w14:paraId="123B0A36">
            <w:pPr>
              <w:pStyle w:val="9"/>
              <w:spacing w:before="5"/>
              <w:rPr>
                <w:sz w:val="25"/>
              </w:rPr>
            </w:pPr>
          </w:p>
          <w:p w14:paraId="3ED8E0BE">
            <w:pPr>
              <w:pStyle w:val="9"/>
              <w:spacing w:line="230" w:lineRule="auto"/>
              <w:ind w:left="78" w:right="20"/>
              <w:rPr>
                <w:sz w:val="20"/>
              </w:rPr>
            </w:pPr>
            <w:r>
              <w:rPr>
                <w:sz w:val="20"/>
              </w:rPr>
              <w:t>农业农村主管部门</w:t>
            </w:r>
          </w:p>
        </w:tc>
        <w:tc>
          <w:tcPr>
            <w:tcW w:w="2995" w:type="dxa"/>
          </w:tcPr>
          <w:p w14:paraId="4C1F07B6">
            <w:pPr>
              <w:pStyle w:val="9"/>
              <w:rPr>
                <w:sz w:val="20"/>
              </w:rPr>
            </w:pPr>
          </w:p>
          <w:p w14:paraId="322CB524">
            <w:pPr>
              <w:pStyle w:val="9"/>
              <w:rPr>
                <w:sz w:val="20"/>
              </w:rPr>
            </w:pPr>
          </w:p>
          <w:p w14:paraId="6C802F25">
            <w:pPr>
              <w:pStyle w:val="9"/>
              <w:spacing w:before="3"/>
              <w:rPr>
                <w:sz w:val="14"/>
              </w:rPr>
            </w:pPr>
          </w:p>
          <w:p w14:paraId="1F5C52D6">
            <w:pPr>
              <w:pStyle w:val="9"/>
              <w:ind w:left="285" w:right="249"/>
              <w:jc w:val="center"/>
              <w:rPr>
                <w:sz w:val="20"/>
              </w:rPr>
            </w:pPr>
            <w:r>
              <w:rPr>
                <w:sz w:val="20"/>
              </w:rPr>
              <w:t>县级以上农业农村主管部门</w:t>
            </w:r>
          </w:p>
        </w:tc>
      </w:tr>
    </w:tbl>
    <w:p w14:paraId="28D3FE25">
      <w:pPr>
        <w:spacing w:after="0"/>
        <w:jc w:val="center"/>
        <w:rPr>
          <w:sz w:val="20"/>
        </w:rPr>
        <w:sectPr>
          <w:pgSz w:w="23820" w:h="16840" w:orient="landscape"/>
          <w:pgMar w:top="820" w:right="420" w:bottom="880" w:left="460" w:header="0" w:footer="655"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213175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51F8962A">
            <w:pPr>
              <w:pStyle w:val="9"/>
              <w:spacing w:before="7"/>
              <w:rPr>
                <w:sz w:val="17"/>
              </w:rPr>
            </w:pPr>
          </w:p>
          <w:p w14:paraId="34EA7ABF">
            <w:pPr>
              <w:pStyle w:val="9"/>
              <w:ind w:left="124"/>
              <w:rPr>
                <w:b/>
                <w:sz w:val="20"/>
              </w:rPr>
            </w:pPr>
            <w:r>
              <w:rPr>
                <w:b/>
                <w:sz w:val="20"/>
              </w:rPr>
              <w:t>序号</w:t>
            </w:r>
          </w:p>
        </w:tc>
        <w:tc>
          <w:tcPr>
            <w:tcW w:w="1229" w:type="dxa"/>
          </w:tcPr>
          <w:p w14:paraId="7CB9FA2D">
            <w:pPr>
              <w:pStyle w:val="9"/>
              <w:spacing w:before="7"/>
              <w:rPr>
                <w:sz w:val="17"/>
              </w:rPr>
            </w:pPr>
          </w:p>
          <w:p w14:paraId="6AC8A735">
            <w:pPr>
              <w:pStyle w:val="9"/>
              <w:ind w:left="217"/>
              <w:rPr>
                <w:b/>
                <w:sz w:val="20"/>
              </w:rPr>
            </w:pPr>
            <w:r>
              <w:rPr>
                <w:b/>
                <w:sz w:val="20"/>
              </w:rPr>
              <w:t>事项类别</w:t>
            </w:r>
          </w:p>
        </w:tc>
        <w:tc>
          <w:tcPr>
            <w:tcW w:w="5424" w:type="dxa"/>
            <w:gridSpan w:val="2"/>
          </w:tcPr>
          <w:p w14:paraId="7AFCEA80">
            <w:pPr>
              <w:pStyle w:val="9"/>
              <w:spacing w:before="7"/>
              <w:rPr>
                <w:sz w:val="17"/>
              </w:rPr>
            </w:pPr>
          </w:p>
          <w:p w14:paraId="4BED0D97">
            <w:pPr>
              <w:pStyle w:val="9"/>
              <w:ind w:left="2296" w:right="2264"/>
              <w:jc w:val="center"/>
              <w:rPr>
                <w:b/>
                <w:sz w:val="20"/>
              </w:rPr>
            </w:pPr>
            <w:r>
              <w:rPr>
                <w:b/>
                <w:sz w:val="20"/>
              </w:rPr>
              <w:t>事项名称</w:t>
            </w:r>
          </w:p>
        </w:tc>
        <w:tc>
          <w:tcPr>
            <w:tcW w:w="11400" w:type="dxa"/>
          </w:tcPr>
          <w:p w14:paraId="6F84138B">
            <w:pPr>
              <w:pStyle w:val="9"/>
              <w:spacing w:before="7"/>
              <w:rPr>
                <w:sz w:val="17"/>
              </w:rPr>
            </w:pPr>
          </w:p>
          <w:p w14:paraId="64B45E65">
            <w:pPr>
              <w:pStyle w:val="9"/>
              <w:ind w:left="5284" w:right="5252"/>
              <w:jc w:val="center"/>
              <w:rPr>
                <w:b/>
                <w:sz w:val="20"/>
              </w:rPr>
            </w:pPr>
            <w:r>
              <w:rPr>
                <w:b/>
                <w:sz w:val="20"/>
              </w:rPr>
              <w:t>事项依据</w:t>
            </w:r>
          </w:p>
        </w:tc>
        <w:tc>
          <w:tcPr>
            <w:tcW w:w="938" w:type="dxa"/>
          </w:tcPr>
          <w:p w14:paraId="6F13CBEE">
            <w:pPr>
              <w:pStyle w:val="9"/>
              <w:spacing w:before="7"/>
              <w:rPr>
                <w:sz w:val="17"/>
              </w:rPr>
            </w:pPr>
          </w:p>
          <w:p w14:paraId="2057BACA">
            <w:pPr>
              <w:pStyle w:val="9"/>
              <w:ind w:left="73"/>
              <w:rPr>
                <w:b/>
                <w:sz w:val="20"/>
              </w:rPr>
            </w:pPr>
            <w:r>
              <w:rPr>
                <w:b/>
                <w:sz w:val="20"/>
              </w:rPr>
              <w:t>责任主体</w:t>
            </w:r>
          </w:p>
        </w:tc>
        <w:tc>
          <w:tcPr>
            <w:tcW w:w="2995" w:type="dxa"/>
          </w:tcPr>
          <w:p w14:paraId="3BB1A6F7">
            <w:pPr>
              <w:pStyle w:val="9"/>
              <w:spacing w:before="7"/>
              <w:rPr>
                <w:sz w:val="17"/>
              </w:rPr>
            </w:pPr>
          </w:p>
          <w:p w14:paraId="59FDD0B0">
            <w:pPr>
              <w:pStyle w:val="9"/>
              <w:ind w:left="282" w:right="249"/>
              <w:jc w:val="center"/>
              <w:rPr>
                <w:b/>
                <w:sz w:val="20"/>
              </w:rPr>
            </w:pPr>
            <w:r>
              <w:rPr>
                <w:b/>
                <w:sz w:val="20"/>
              </w:rPr>
              <w:t>实施主体</w:t>
            </w:r>
          </w:p>
        </w:tc>
      </w:tr>
      <w:tr w14:paraId="337E6E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93" w:hRule="atLeast"/>
        </w:trPr>
        <w:tc>
          <w:tcPr>
            <w:tcW w:w="636" w:type="dxa"/>
            <w:vMerge w:val="restart"/>
          </w:tcPr>
          <w:p w14:paraId="65905673">
            <w:pPr>
              <w:pStyle w:val="9"/>
              <w:rPr>
                <w:sz w:val="20"/>
              </w:rPr>
            </w:pPr>
          </w:p>
          <w:p w14:paraId="3CEDA3AC">
            <w:pPr>
              <w:pStyle w:val="9"/>
              <w:rPr>
                <w:sz w:val="20"/>
              </w:rPr>
            </w:pPr>
          </w:p>
          <w:p w14:paraId="7D3B2492">
            <w:pPr>
              <w:pStyle w:val="9"/>
              <w:rPr>
                <w:sz w:val="20"/>
              </w:rPr>
            </w:pPr>
          </w:p>
          <w:p w14:paraId="0C13BC8B">
            <w:pPr>
              <w:pStyle w:val="9"/>
              <w:rPr>
                <w:sz w:val="20"/>
              </w:rPr>
            </w:pPr>
          </w:p>
          <w:p w14:paraId="744F59EC">
            <w:pPr>
              <w:pStyle w:val="9"/>
              <w:rPr>
                <w:sz w:val="20"/>
              </w:rPr>
            </w:pPr>
          </w:p>
          <w:p w14:paraId="54046B13">
            <w:pPr>
              <w:pStyle w:val="9"/>
              <w:rPr>
                <w:sz w:val="20"/>
              </w:rPr>
            </w:pPr>
          </w:p>
          <w:p w14:paraId="05F3E849">
            <w:pPr>
              <w:pStyle w:val="9"/>
              <w:rPr>
                <w:sz w:val="20"/>
              </w:rPr>
            </w:pPr>
          </w:p>
          <w:p w14:paraId="32B31702">
            <w:pPr>
              <w:pStyle w:val="9"/>
              <w:rPr>
                <w:sz w:val="20"/>
              </w:rPr>
            </w:pPr>
          </w:p>
          <w:p w14:paraId="40C03C84">
            <w:pPr>
              <w:pStyle w:val="9"/>
              <w:rPr>
                <w:sz w:val="20"/>
              </w:rPr>
            </w:pPr>
          </w:p>
          <w:p w14:paraId="0A2EB6E4">
            <w:pPr>
              <w:pStyle w:val="9"/>
              <w:rPr>
                <w:sz w:val="20"/>
              </w:rPr>
            </w:pPr>
          </w:p>
          <w:p w14:paraId="4B1042D2">
            <w:pPr>
              <w:pStyle w:val="9"/>
              <w:rPr>
                <w:sz w:val="20"/>
              </w:rPr>
            </w:pPr>
          </w:p>
          <w:p w14:paraId="5305D466">
            <w:pPr>
              <w:pStyle w:val="9"/>
              <w:rPr>
                <w:sz w:val="20"/>
              </w:rPr>
            </w:pPr>
          </w:p>
          <w:p w14:paraId="6601929C">
            <w:pPr>
              <w:pStyle w:val="9"/>
              <w:rPr>
                <w:sz w:val="20"/>
              </w:rPr>
            </w:pPr>
          </w:p>
          <w:p w14:paraId="19F07FE7">
            <w:pPr>
              <w:pStyle w:val="9"/>
              <w:rPr>
                <w:sz w:val="20"/>
              </w:rPr>
            </w:pPr>
          </w:p>
          <w:p w14:paraId="1116BA6D">
            <w:pPr>
              <w:pStyle w:val="9"/>
              <w:rPr>
                <w:sz w:val="20"/>
              </w:rPr>
            </w:pPr>
          </w:p>
          <w:p w14:paraId="1DDF9EE3">
            <w:pPr>
              <w:pStyle w:val="9"/>
              <w:rPr>
                <w:sz w:val="20"/>
              </w:rPr>
            </w:pPr>
          </w:p>
          <w:p w14:paraId="3B605A34">
            <w:pPr>
              <w:pStyle w:val="9"/>
              <w:rPr>
                <w:sz w:val="20"/>
              </w:rPr>
            </w:pPr>
          </w:p>
          <w:p w14:paraId="71DCE30F">
            <w:pPr>
              <w:pStyle w:val="9"/>
              <w:rPr>
                <w:sz w:val="20"/>
              </w:rPr>
            </w:pPr>
          </w:p>
          <w:p w14:paraId="6DA0886E">
            <w:pPr>
              <w:pStyle w:val="9"/>
              <w:spacing w:before="131"/>
              <w:ind w:left="174"/>
              <w:rPr>
                <w:sz w:val="20"/>
              </w:rPr>
            </w:pPr>
            <w:r>
              <w:rPr>
                <w:sz w:val="20"/>
              </w:rPr>
              <w:t>136</w:t>
            </w:r>
          </w:p>
        </w:tc>
        <w:tc>
          <w:tcPr>
            <w:tcW w:w="1229" w:type="dxa"/>
            <w:vMerge w:val="restart"/>
          </w:tcPr>
          <w:p w14:paraId="0B0B8DA9">
            <w:pPr>
              <w:pStyle w:val="9"/>
              <w:rPr>
                <w:sz w:val="20"/>
              </w:rPr>
            </w:pPr>
          </w:p>
          <w:p w14:paraId="11140D6E">
            <w:pPr>
              <w:pStyle w:val="9"/>
              <w:rPr>
                <w:sz w:val="20"/>
              </w:rPr>
            </w:pPr>
          </w:p>
          <w:p w14:paraId="56435B51">
            <w:pPr>
              <w:pStyle w:val="9"/>
              <w:rPr>
                <w:sz w:val="20"/>
              </w:rPr>
            </w:pPr>
          </w:p>
          <w:p w14:paraId="0636F79C">
            <w:pPr>
              <w:pStyle w:val="9"/>
              <w:rPr>
                <w:sz w:val="20"/>
              </w:rPr>
            </w:pPr>
          </w:p>
          <w:p w14:paraId="390E4241">
            <w:pPr>
              <w:pStyle w:val="9"/>
              <w:rPr>
                <w:sz w:val="20"/>
              </w:rPr>
            </w:pPr>
          </w:p>
          <w:p w14:paraId="0C5E7356">
            <w:pPr>
              <w:pStyle w:val="9"/>
              <w:rPr>
                <w:sz w:val="20"/>
              </w:rPr>
            </w:pPr>
          </w:p>
          <w:p w14:paraId="10BEE522">
            <w:pPr>
              <w:pStyle w:val="9"/>
              <w:rPr>
                <w:sz w:val="20"/>
              </w:rPr>
            </w:pPr>
          </w:p>
          <w:p w14:paraId="5A94D979">
            <w:pPr>
              <w:pStyle w:val="9"/>
              <w:rPr>
                <w:sz w:val="20"/>
              </w:rPr>
            </w:pPr>
          </w:p>
          <w:p w14:paraId="02DFC4F1">
            <w:pPr>
              <w:pStyle w:val="9"/>
              <w:rPr>
                <w:sz w:val="20"/>
              </w:rPr>
            </w:pPr>
          </w:p>
          <w:p w14:paraId="5C36E0D4">
            <w:pPr>
              <w:pStyle w:val="9"/>
              <w:rPr>
                <w:sz w:val="20"/>
              </w:rPr>
            </w:pPr>
          </w:p>
          <w:p w14:paraId="3106C6A5">
            <w:pPr>
              <w:pStyle w:val="9"/>
              <w:rPr>
                <w:sz w:val="20"/>
              </w:rPr>
            </w:pPr>
          </w:p>
          <w:p w14:paraId="017C1F6E">
            <w:pPr>
              <w:pStyle w:val="9"/>
              <w:rPr>
                <w:sz w:val="20"/>
              </w:rPr>
            </w:pPr>
          </w:p>
          <w:p w14:paraId="0C18A7CD">
            <w:pPr>
              <w:pStyle w:val="9"/>
              <w:rPr>
                <w:sz w:val="20"/>
              </w:rPr>
            </w:pPr>
          </w:p>
          <w:p w14:paraId="3254BDC2">
            <w:pPr>
              <w:pStyle w:val="9"/>
              <w:rPr>
                <w:sz w:val="20"/>
              </w:rPr>
            </w:pPr>
          </w:p>
          <w:p w14:paraId="06B78CEB">
            <w:pPr>
              <w:pStyle w:val="9"/>
              <w:rPr>
                <w:sz w:val="20"/>
              </w:rPr>
            </w:pPr>
          </w:p>
          <w:p w14:paraId="6520CB26">
            <w:pPr>
              <w:pStyle w:val="9"/>
              <w:rPr>
                <w:sz w:val="20"/>
              </w:rPr>
            </w:pPr>
          </w:p>
          <w:p w14:paraId="7AE9E5DD">
            <w:pPr>
              <w:pStyle w:val="9"/>
              <w:rPr>
                <w:sz w:val="20"/>
              </w:rPr>
            </w:pPr>
          </w:p>
          <w:p w14:paraId="17B12008">
            <w:pPr>
              <w:pStyle w:val="9"/>
              <w:spacing w:before="4"/>
              <w:rPr>
                <w:sz w:val="21"/>
              </w:rPr>
            </w:pPr>
          </w:p>
          <w:p w14:paraId="16329A46">
            <w:pPr>
              <w:pStyle w:val="9"/>
              <w:spacing w:before="1" w:line="230" w:lineRule="auto"/>
              <w:ind w:left="424" w:right="144" w:hanging="199"/>
              <w:rPr>
                <w:sz w:val="20"/>
              </w:rPr>
            </w:pPr>
            <w:r>
              <w:rPr>
                <w:sz w:val="20"/>
              </w:rPr>
              <w:t>动物卫生监督</w:t>
            </w:r>
          </w:p>
        </w:tc>
        <w:tc>
          <w:tcPr>
            <w:tcW w:w="2057" w:type="dxa"/>
            <w:vMerge w:val="restart"/>
          </w:tcPr>
          <w:p w14:paraId="63318DD9">
            <w:pPr>
              <w:pStyle w:val="9"/>
              <w:rPr>
                <w:sz w:val="20"/>
              </w:rPr>
            </w:pPr>
          </w:p>
          <w:p w14:paraId="6A80A13C">
            <w:pPr>
              <w:pStyle w:val="9"/>
              <w:rPr>
                <w:sz w:val="20"/>
              </w:rPr>
            </w:pPr>
          </w:p>
          <w:p w14:paraId="0AB0B9AD">
            <w:pPr>
              <w:pStyle w:val="9"/>
              <w:rPr>
                <w:sz w:val="20"/>
              </w:rPr>
            </w:pPr>
          </w:p>
          <w:p w14:paraId="23B57CF9">
            <w:pPr>
              <w:pStyle w:val="9"/>
              <w:rPr>
                <w:sz w:val="20"/>
              </w:rPr>
            </w:pPr>
          </w:p>
          <w:p w14:paraId="4AFF2480">
            <w:pPr>
              <w:pStyle w:val="9"/>
              <w:rPr>
                <w:sz w:val="20"/>
              </w:rPr>
            </w:pPr>
          </w:p>
          <w:p w14:paraId="36B24B6E">
            <w:pPr>
              <w:pStyle w:val="9"/>
              <w:rPr>
                <w:sz w:val="20"/>
              </w:rPr>
            </w:pPr>
          </w:p>
          <w:p w14:paraId="4C1470C2">
            <w:pPr>
              <w:pStyle w:val="9"/>
              <w:rPr>
                <w:sz w:val="20"/>
              </w:rPr>
            </w:pPr>
          </w:p>
          <w:p w14:paraId="05F12999">
            <w:pPr>
              <w:pStyle w:val="9"/>
              <w:rPr>
                <w:sz w:val="20"/>
              </w:rPr>
            </w:pPr>
          </w:p>
          <w:p w14:paraId="66845B12">
            <w:pPr>
              <w:pStyle w:val="9"/>
              <w:rPr>
                <w:sz w:val="20"/>
              </w:rPr>
            </w:pPr>
          </w:p>
          <w:p w14:paraId="517F1F1E">
            <w:pPr>
              <w:pStyle w:val="9"/>
              <w:rPr>
                <w:sz w:val="20"/>
              </w:rPr>
            </w:pPr>
          </w:p>
          <w:p w14:paraId="18157A8D">
            <w:pPr>
              <w:pStyle w:val="9"/>
              <w:rPr>
                <w:sz w:val="20"/>
              </w:rPr>
            </w:pPr>
          </w:p>
          <w:p w14:paraId="581F4B2B">
            <w:pPr>
              <w:pStyle w:val="9"/>
              <w:rPr>
                <w:sz w:val="20"/>
              </w:rPr>
            </w:pPr>
          </w:p>
          <w:p w14:paraId="13CE80B4">
            <w:pPr>
              <w:pStyle w:val="9"/>
              <w:rPr>
                <w:sz w:val="20"/>
              </w:rPr>
            </w:pPr>
          </w:p>
          <w:p w14:paraId="38853F78">
            <w:pPr>
              <w:pStyle w:val="9"/>
              <w:spacing w:before="2"/>
              <w:rPr>
                <w:sz w:val="24"/>
              </w:rPr>
            </w:pPr>
          </w:p>
          <w:p w14:paraId="3138289F">
            <w:pPr>
              <w:pStyle w:val="9"/>
              <w:spacing w:line="230" w:lineRule="auto"/>
              <w:ind w:left="37"/>
              <w:rPr>
                <w:sz w:val="20"/>
              </w:rPr>
            </w:pPr>
            <w:r>
              <w:rPr>
                <w:sz w:val="20"/>
              </w:rPr>
              <w:t>对从事动物疫病研究、诊疗和动物饲养、屠宰</w:t>
            </w:r>
          </w:p>
          <w:p w14:paraId="6817AAEA">
            <w:pPr>
              <w:pStyle w:val="9"/>
              <w:spacing w:before="3" w:line="230" w:lineRule="auto"/>
              <w:ind w:left="37" w:right="5"/>
              <w:jc w:val="both"/>
              <w:rPr>
                <w:sz w:val="20"/>
              </w:rPr>
            </w:pPr>
            <w:r>
              <w:rPr>
                <w:spacing w:val="-2"/>
                <w:sz w:val="20"/>
              </w:rPr>
              <w:t>、经营、隔离、运输， 以及动物产品生产、经营、加工、贮藏、无害化处理等活动的单位和个人发现动物染疫、疑似染疫未报告，或者未采取隔离等控制措施等</w:t>
            </w:r>
            <w:r>
              <w:rPr>
                <w:sz w:val="20"/>
              </w:rPr>
              <w:t>行为的行政处罚</w:t>
            </w:r>
          </w:p>
        </w:tc>
        <w:tc>
          <w:tcPr>
            <w:tcW w:w="3367" w:type="dxa"/>
          </w:tcPr>
          <w:p w14:paraId="1A34A275">
            <w:pPr>
              <w:pStyle w:val="9"/>
              <w:spacing w:before="3"/>
              <w:rPr>
                <w:sz w:val="21"/>
              </w:rPr>
            </w:pPr>
          </w:p>
          <w:p w14:paraId="7CE2FB84">
            <w:pPr>
              <w:pStyle w:val="9"/>
              <w:spacing w:line="230" w:lineRule="auto"/>
              <w:ind w:left="37" w:right="121"/>
              <w:jc w:val="both"/>
              <w:rPr>
                <w:sz w:val="20"/>
              </w:rPr>
            </w:pPr>
            <w:r>
              <w:rPr>
                <w:w w:val="95"/>
                <w:sz w:val="20"/>
              </w:rPr>
              <w:t>对从事动物疫病研究、诊疗和动物饲养、屠宰、经营、隔离、运输，以及动物产品生产、经营、加工、贮藏、无害化处理等活动的单位和个人发现动物染疫、疑似染疫未报告，或者未</w:t>
            </w:r>
            <w:r>
              <w:rPr>
                <w:sz w:val="20"/>
              </w:rPr>
              <w:t>采取隔离等控制措施的行政处罚</w:t>
            </w:r>
          </w:p>
        </w:tc>
        <w:tc>
          <w:tcPr>
            <w:tcW w:w="11400" w:type="dxa"/>
            <w:vMerge w:val="restart"/>
          </w:tcPr>
          <w:p w14:paraId="5FCF97FC">
            <w:pPr>
              <w:pStyle w:val="9"/>
              <w:rPr>
                <w:sz w:val="20"/>
              </w:rPr>
            </w:pPr>
          </w:p>
          <w:p w14:paraId="38FADE9A">
            <w:pPr>
              <w:pStyle w:val="9"/>
              <w:rPr>
                <w:sz w:val="20"/>
              </w:rPr>
            </w:pPr>
          </w:p>
          <w:p w14:paraId="63A383EC">
            <w:pPr>
              <w:pStyle w:val="9"/>
              <w:rPr>
                <w:sz w:val="20"/>
              </w:rPr>
            </w:pPr>
          </w:p>
          <w:p w14:paraId="06E1595F">
            <w:pPr>
              <w:pStyle w:val="9"/>
              <w:rPr>
                <w:sz w:val="20"/>
              </w:rPr>
            </w:pPr>
          </w:p>
          <w:p w14:paraId="285B39CC">
            <w:pPr>
              <w:pStyle w:val="9"/>
              <w:rPr>
                <w:sz w:val="20"/>
              </w:rPr>
            </w:pPr>
          </w:p>
          <w:p w14:paraId="7AC20AFD">
            <w:pPr>
              <w:pStyle w:val="9"/>
              <w:rPr>
                <w:sz w:val="20"/>
              </w:rPr>
            </w:pPr>
          </w:p>
          <w:p w14:paraId="06D3BD3F">
            <w:pPr>
              <w:pStyle w:val="9"/>
              <w:rPr>
                <w:sz w:val="20"/>
              </w:rPr>
            </w:pPr>
          </w:p>
          <w:p w14:paraId="271C87F6">
            <w:pPr>
              <w:pStyle w:val="9"/>
              <w:rPr>
                <w:sz w:val="20"/>
              </w:rPr>
            </w:pPr>
          </w:p>
          <w:p w14:paraId="2EB02E31">
            <w:pPr>
              <w:pStyle w:val="9"/>
              <w:rPr>
                <w:sz w:val="20"/>
              </w:rPr>
            </w:pPr>
          </w:p>
          <w:p w14:paraId="09322AA2">
            <w:pPr>
              <w:pStyle w:val="9"/>
              <w:rPr>
                <w:sz w:val="20"/>
              </w:rPr>
            </w:pPr>
          </w:p>
          <w:p w14:paraId="4493ACB3">
            <w:pPr>
              <w:pStyle w:val="9"/>
              <w:spacing w:before="11"/>
              <w:rPr>
                <w:sz w:val="25"/>
              </w:rPr>
            </w:pPr>
          </w:p>
          <w:p w14:paraId="3F9DE5F2">
            <w:pPr>
              <w:pStyle w:val="9"/>
              <w:spacing w:line="252" w:lineRule="exact"/>
              <w:ind w:left="37"/>
              <w:rPr>
                <w:b/>
                <w:sz w:val="20"/>
              </w:rPr>
            </w:pPr>
            <w:r>
              <w:rPr>
                <w:b/>
                <w:sz w:val="20"/>
              </w:rPr>
              <w:t>1.《中华人民共和国动物防疫法》(2021修订)</w:t>
            </w:r>
          </w:p>
          <w:p w14:paraId="5BFE6D99">
            <w:pPr>
              <w:pStyle w:val="9"/>
              <w:spacing w:line="246" w:lineRule="exact"/>
              <w:ind w:left="37"/>
              <w:rPr>
                <w:sz w:val="20"/>
              </w:rPr>
            </w:pPr>
            <w:r>
              <w:rPr>
                <w:b/>
                <w:sz w:val="20"/>
              </w:rPr>
              <w:t xml:space="preserve">第一百零八条 </w:t>
            </w:r>
            <w:r>
              <w:rPr>
                <w:sz w:val="20"/>
              </w:rPr>
              <w:t>违反本法规定，从事动物疫病研究、诊疗和动物饲养、屠宰、经营、隔离、运输，以及动物产品生产、经营</w:t>
            </w:r>
          </w:p>
          <w:p w14:paraId="411D0D02">
            <w:pPr>
              <w:pStyle w:val="9"/>
              <w:spacing w:before="2" w:line="230" w:lineRule="auto"/>
              <w:ind w:left="37" w:right="194"/>
              <w:jc w:val="both"/>
              <w:rPr>
                <w:sz w:val="20"/>
              </w:rPr>
            </w:pPr>
            <w:r>
              <w:rPr>
                <w:spacing w:val="-1"/>
                <w:w w:val="95"/>
                <w:sz w:val="20"/>
              </w:rPr>
              <w:t xml:space="preserve">、加工、贮藏、无害化处理等活动的单位和个人，有下列行为之一的，由县级以上地方人民政府农业农村主管部门责令改正，可 </w:t>
            </w:r>
            <w:r>
              <w:rPr>
                <w:w w:val="95"/>
                <w:sz w:val="20"/>
              </w:rPr>
              <w:t>以处一万元以下罚款；拒不改正的，处一万元以上五万元以下罚款，并可以责令停业整顿：（一）</w:t>
            </w:r>
            <w:r>
              <w:rPr>
                <w:spacing w:val="-2"/>
                <w:w w:val="95"/>
                <w:sz w:val="20"/>
              </w:rPr>
              <w:t xml:space="preserve">发现动物染疫、疑似染疫未报 </w:t>
            </w:r>
            <w:r>
              <w:rPr>
                <w:w w:val="95"/>
                <w:sz w:val="20"/>
              </w:rPr>
              <w:t>告，或者未采取隔离等控制措施的；（二）不如实提供与动物防疫有关的资料的；（三）</w:t>
            </w:r>
            <w:r>
              <w:rPr>
                <w:spacing w:val="-1"/>
                <w:w w:val="95"/>
                <w:sz w:val="20"/>
              </w:rPr>
              <w:t xml:space="preserve">拒绝或者阻碍农业农村主管部门进行监 </w:t>
            </w:r>
            <w:r>
              <w:rPr>
                <w:w w:val="95"/>
                <w:sz w:val="20"/>
              </w:rPr>
              <w:t>督检查的；（四）拒绝或者阻碍动物疫病预防控制机构进行动物疫病监测、检测、评估的；（五）</w:t>
            </w:r>
            <w:r>
              <w:rPr>
                <w:spacing w:val="-2"/>
                <w:w w:val="95"/>
                <w:sz w:val="20"/>
              </w:rPr>
              <w:t xml:space="preserve">拒绝或者阻碍官方兽医依法履 </w:t>
            </w:r>
            <w:r>
              <w:rPr>
                <w:sz w:val="20"/>
              </w:rPr>
              <w:t>行职责的。</w:t>
            </w:r>
          </w:p>
          <w:p w14:paraId="0E444C6B">
            <w:pPr>
              <w:pStyle w:val="9"/>
              <w:spacing w:line="250" w:lineRule="exact"/>
              <w:ind w:left="37"/>
              <w:rPr>
                <w:b/>
                <w:sz w:val="20"/>
              </w:rPr>
            </w:pPr>
            <w:r>
              <w:rPr>
                <w:b/>
                <w:sz w:val="20"/>
              </w:rPr>
              <w:t xml:space="preserve">2.《动物诊疗机构管理办法》(2022) </w:t>
            </w:r>
          </w:p>
          <w:p w14:paraId="11EF541D">
            <w:pPr>
              <w:pStyle w:val="9"/>
              <w:spacing w:before="4" w:line="230" w:lineRule="auto"/>
              <w:ind w:left="37" w:right="171"/>
              <w:rPr>
                <w:sz w:val="20"/>
              </w:rPr>
            </w:pPr>
            <w:r>
              <w:rPr>
                <w:b/>
                <w:sz w:val="20"/>
              </w:rPr>
              <w:t xml:space="preserve">第三十八条 </w:t>
            </w:r>
            <w:r>
              <w:rPr>
                <w:sz w:val="20"/>
              </w:rPr>
              <w:t>违反本办法规定，动物诊疗机构未按规定报告动物诊疗活动情况的，依照《中华人民共和国动物防疫法》第一百零八条的规定予以处罚。</w:t>
            </w:r>
          </w:p>
          <w:p w14:paraId="3571C645">
            <w:pPr>
              <w:pStyle w:val="9"/>
              <w:spacing w:line="247" w:lineRule="exact"/>
              <w:ind w:left="37"/>
              <w:rPr>
                <w:b/>
                <w:sz w:val="20"/>
              </w:rPr>
            </w:pPr>
            <w:r>
              <w:rPr>
                <w:b/>
                <w:sz w:val="20"/>
              </w:rPr>
              <w:t xml:space="preserve">3.《执业兽医和乡村兽医管理办法》(2022) </w:t>
            </w:r>
          </w:p>
          <w:p w14:paraId="737CABA7">
            <w:pPr>
              <w:pStyle w:val="9"/>
              <w:spacing w:line="247" w:lineRule="exact"/>
              <w:ind w:left="37"/>
              <w:rPr>
                <w:sz w:val="20"/>
              </w:rPr>
            </w:pPr>
            <w:r>
              <w:rPr>
                <w:b/>
                <w:sz w:val="20"/>
              </w:rPr>
              <w:t xml:space="preserve">第三十一条 </w:t>
            </w:r>
            <w:r>
              <w:rPr>
                <w:sz w:val="20"/>
              </w:rPr>
              <w:t>违反本办法规定，执业兽医未按县级人民政府农业农村主管部门要求如实形成兽医执业活动情况报告的，依照</w:t>
            </w:r>
          </w:p>
          <w:p w14:paraId="3C41DAB8">
            <w:pPr>
              <w:pStyle w:val="9"/>
              <w:spacing w:line="247" w:lineRule="exact"/>
              <w:ind w:left="37"/>
              <w:rPr>
                <w:sz w:val="20"/>
              </w:rPr>
            </w:pPr>
            <w:r>
              <w:rPr>
                <w:sz w:val="20"/>
              </w:rPr>
              <w:t>《中华人民共和国动物防疫法》第一百零八条的规定予以处罚。</w:t>
            </w:r>
          </w:p>
          <w:p w14:paraId="1F25288C">
            <w:pPr>
              <w:pStyle w:val="9"/>
              <w:spacing w:line="246" w:lineRule="exact"/>
              <w:ind w:left="37"/>
              <w:rPr>
                <w:b/>
                <w:sz w:val="20"/>
              </w:rPr>
            </w:pPr>
            <w:r>
              <w:rPr>
                <w:b/>
                <w:sz w:val="20"/>
              </w:rPr>
              <w:t xml:space="preserve">4.《动物防疫条件审查办法》(2022) </w:t>
            </w:r>
          </w:p>
          <w:p w14:paraId="472DCA9B">
            <w:pPr>
              <w:pStyle w:val="9"/>
              <w:spacing w:before="2" w:line="230" w:lineRule="auto"/>
              <w:ind w:left="37" w:right="171"/>
              <w:rPr>
                <w:sz w:val="20"/>
              </w:rPr>
            </w:pPr>
            <w:r>
              <w:rPr>
                <w:b/>
                <w:sz w:val="20"/>
              </w:rPr>
              <w:t xml:space="preserve">第二十七条 </w:t>
            </w:r>
            <w:r>
              <w:rPr>
                <w:sz w:val="20"/>
              </w:rPr>
              <w:t>违反本办法规定，动物饲养场、动物隔离场所、动物屠宰加工场所以及动物和动物产品无害化处理场所未按规定报告动物防疫条件情况和防疫制度执行情况的，依照《中华人民共和国动物防疫法》第一百零八条的规定予以处罚。</w:t>
            </w:r>
          </w:p>
        </w:tc>
        <w:tc>
          <w:tcPr>
            <w:tcW w:w="938" w:type="dxa"/>
            <w:vMerge w:val="restart"/>
          </w:tcPr>
          <w:p w14:paraId="1B122417">
            <w:pPr>
              <w:pStyle w:val="9"/>
              <w:rPr>
                <w:sz w:val="20"/>
              </w:rPr>
            </w:pPr>
          </w:p>
          <w:p w14:paraId="5DEF12D1">
            <w:pPr>
              <w:pStyle w:val="9"/>
              <w:rPr>
                <w:sz w:val="20"/>
              </w:rPr>
            </w:pPr>
          </w:p>
          <w:p w14:paraId="40E67FC5">
            <w:pPr>
              <w:pStyle w:val="9"/>
              <w:rPr>
                <w:sz w:val="20"/>
              </w:rPr>
            </w:pPr>
          </w:p>
          <w:p w14:paraId="114C42E8">
            <w:pPr>
              <w:pStyle w:val="9"/>
              <w:rPr>
                <w:sz w:val="20"/>
              </w:rPr>
            </w:pPr>
          </w:p>
          <w:p w14:paraId="58B56E53">
            <w:pPr>
              <w:pStyle w:val="9"/>
              <w:rPr>
                <w:sz w:val="20"/>
              </w:rPr>
            </w:pPr>
          </w:p>
          <w:p w14:paraId="2ED700CC">
            <w:pPr>
              <w:pStyle w:val="9"/>
              <w:rPr>
                <w:sz w:val="20"/>
              </w:rPr>
            </w:pPr>
          </w:p>
          <w:p w14:paraId="67328C30">
            <w:pPr>
              <w:pStyle w:val="9"/>
              <w:rPr>
                <w:sz w:val="20"/>
              </w:rPr>
            </w:pPr>
          </w:p>
          <w:p w14:paraId="79D7A1E0">
            <w:pPr>
              <w:pStyle w:val="9"/>
              <w:rPr>
                <w:sz w:val="20"/>
              </w:rPr>
            </w:pPr>
          </w:p>
          <w:p w14:paraId="02478CC2">
            <w:pPr>
              <w:pStyle w:val="9"/>
              <w:rPr>
                <w:sz w:val="20"/>
              </w:rPr>
            </w:pPr>
          </w:p>
          <w:p w14:paraId="216900FB">
            <w:pPr>
              <w:pStyle w:val="9"/>
              <w:rPr>
                <w:sz w:val="20"/>
              </w:rPr>
            </w:pPr>
          </w:p>
          <w:p w14:paraId="4E03D215">
            <w:pPr>
              <w:pStyle w:val="9"/>
              <w:rPr>
                <w:sz w:val="20"/>
              </w:rPr>
            </w:pPr>
          </w:p>
          <w:p w14:paraId="19425EB7">
            <w:pPr>
              <w:pStyle w:val="9"/>
              <w:rPr>
                <w:sz w:val="20"/>
              </w:rPr>
            </w:pPr>
          </w:p>
          <w:p w14:paraId="487E2BE6">
            <w:pPr>
              <w:pStyle w:val="9"/>
              <w:rPr>
                <w:sz w:val="20"/>
              </w:rPr>
            </w:pPr>
          </w:p>
          <w:p w14:paraId="6481EAC4">
            <w:pPr>
              <w:pStyle w:val="9"/>
              <w:rPr>
                <w:sz w:val="20"/>
              </w:rPr>
            </w:pPr>
          </w:p>
          <w:p w14:paraId="6DB96D7E">
            <w:pPr>
              <w:pStyle w:val="9"/>
              <w:rPr>
                <w:sz w:val="20"/>
              </w:rPr>
            </w:pPr>
          </w:p>
          <w:p w14:paraId="0D3CDE35">
            <w:pPr>
              <w:pStyle w:val="9"/>
              <w:rPr>
                <w:sz w:val="20"/>
              </w:rPr>
            </w:pPr>
          </w:p>
          <w:p w14:paraId="335480F0">
            <w:pPr>
              <w:pStyle w:val="9"/>
              <w:rPr>
                <w:sz w:val="20"/>
              </w:rPr>
            </w:pPr>
          </w:p>
          <w:p w14:paraId="4BEF55E8">
            <w:pPr>
              <w:pStyle w:val="9"/>
              <w:spacing w:before="4"/>
              <w:rPr>
                <w:sz w:val="21"/>
              </w:rPr>
            </w:pPr>
          </w:p>
          <w:p w14:paraId="1F5A2AF1">
            <w:pPr>
              <w:pStyle w:val="9"/>
              <w:spacing w:before="1" w:line="230" w:lineRule="auto"/>
              <w:ind w:left="78" w:right="20"/>
              <w:rPr>
                <w:sz w:val="20"/>
              </w:rPr>
            </w:pPr>
            <w:r>
              <w:rPr>
                <w:sz w:val="20"/>
              </w:rPr>
              <w:t>农业农村主管部门</w:t>
            </w:r>
          </w:p>
        </w:tc>
        <w:tc>
          <w:tcPr>
            <w:tcW w:w="2995" w:type="dxa"/>
            <w:vMerge w:val="restart"/>
          </w:tcPr>
          <w:p w14:paraId="30911FEF">
            <w:pPr>
              <w:pStyle w:val="9"/>
              <w:rPr>
                <w:sz w:val="20"/>
              </w:rPr>
            </w:pPr>
          </w:p>
          <w:p w14:paraId="05ACC886">
            <w:pPr>
              <w:pStyle w:val="9"/>
              <w:rPr>
                <w:sz w:val="20"/>
              </w:rPr>
            </w:pPr>
          </w:p>
          <w:p w14:paraId="1FC2432F">
            <w:pPr>
              <w:pStyle w:val="9"/>
              <w:rPr>
                <w:sz w:val="20"/>
              </w:rPr>
            </w:pPr>
          </w:p>
          <w:p w14:paraId="636854FA">
            <w:pPr>
              <w:pStyle w:val="9"/>
              <w:rPr>
                <w:sz w:val="20"/>
              </w:rPr>
            </w:pPr>
          </w:p>
          <w:p w14:paraId="3A807086">
            <w:pPr>
              <w:pStyle w:val="9"/>
              <w:rPr>
                <w:sz w:val="20"/>
              </w:rPr>
            </w:pPr>
          </w:p>
          <w:p w14:paraId="005079D1">
            <w:pPr>
              <w:pStyle w:val="9"/>
              <w:rPr>
                <w:sz w:val="20"/>
              </w:rPr>
            </w:pPr>
          </w:p>
          <w:p w14:paraId="208863E5">
            <w:pPr>
              <w:pStyle w:val="9"/>
              <w:rPr>
                <w:sz w:val="20"/>
              </w:rPr>
            </w:pPr>
          </w:p>
          <w:p w14:paraId="14D04C78">
            <w:pPr>
              <w:pStyle w:val="9"/>
              <w:rPr>
                <w:sz w:val="20"/>
              </w:rPr>
            </w:pPr>
          </w:p>
          <w:p w14:paraId="49C3D2A6">
            <w:pPr>
              <w:pStyle w:val="9"/>
              <w:rPr>
                <w:sz w:val="20"/>
              </w:rPr>
            </w:pPr>
          </w:p>
          <w:p w14:paraId="45C6DEAF">
            <w:pPr>
              <w:pStyle w:val="9"/>
              <w:rPr>
                <w:sz w:val="20"/>
              </w:rPr>
            </w:pPr>
          </w:p>
          <w:p w14:paraId="530124C2">
            <w:pPr>
              <w:pStyle w:val="9"/>
              <w:rPr>
                <w:sz w:val="20"/>
              </w:rPr>
            </w:pPr>
          </w:p>
          <w:p w14:paraId="299EC8F6">
            <w:pPr>
              <w:pStyle w:val="9"/>
              <w:rPr>
                <w:sz w:val="20"/>
              </w:rPr>
            </w:pPr>
          </w:p>
          <w:p w14:paraId="7A560A31">
            <w:pPr>
              <w:pStyle w:val="9"/>
              <w:rPr>
                <w:sz w:val="20"/>
              </w:rPr>
            </w:pPr>
          </w:p>
          <w:p w14:paraId="2A45945D">
            <w:pPr>
              <w:pStyle w:val="9"/>
              <w:rPr>
                <w:sz w:val="20"/>
              </w:rPr>
            </w:pPr>
          </w:p>
          <w:p w14:paraId="3D965D7F">
            <w:pPr>
              <w:pStyle w:val="9"/>
              <w:rPr>
                <w:sz w:val="20"/>
              </w:rPr>
            </w:pPr>
          </w:p>
          <w:p w14:paraId="514F2732">
            <w:pPr>
              <w:pStyle w:val="9"/>
              <w:rPr>
                <w:sz w:val="20"/>
              </w:rPr>
            </w:pPr>
          </w:p>
          <w:p w14:paraId="5C859935">
            <w:pPr>
              <w:pStyle w:val="9"/>
              <w:rPr>
                <w:sz w:val="20"/>
              </w:rPr>
            </w:pPr>
          </w:p>
          <w:p w14:paraId="25B82152">
            <w:pPr>
              <w:pStyle w:val="9"/>
              <w:rPr>
                <w:sz w:val="20"/>
              </w:rPr>
            </w:pPr>
          </w:p>
          <w:p w14:paraId="6D75AE08">
            <w:pPr>
              <w:pStyle w:val="9"/>
              <w:spacing w:before="131"/>
              <w:ind w:left="311"/>
              <w:rPr>
                <w:sz w:val="20"/>
              </w:rPr>
            </w:pPr>
            <w:r>
              <w:rPr>
                <w:sz w:val="20"/>
              </w:rPr>
              <w:t>县级以上农业农村主管部门</w:t>
            </w:r>
          </w:p>
        </w:tc>
      </w:tr>
      <w:tr w14:paraId="23052E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7" w:hRule="atLeast"/>
        </w:trPr>
        <w:tc>
          <w:tcPr>
            <w:tcW w:w="636" w:type="dxa"/>
            <w:vMerge w:val="continue"/>
            <w:tcBorders>
              <w:top w:val="nil"/>
            </w:tcBorders>
          </w:tcPr>
          <w:p w14:paraId="77470CDA">
            <w:pPr>
              <w:rPr>
                <w:sz w:val="2"/>
                <w:szCs w:val="2"/>
              </w:rPr>
            </w:pPr>
          </w:p>
        </w:tc>
        <w:tc>
          <w:tcPr>
            <w:tcW w:w="1229" w:type="dxa"/>
            <w:vMerge w:val="continue"/>
            <w:tcBorders>
              <w:top w:val="nil"/>
            </w:tcBorders>
          </w:tcPr>
          <w:p w14:paraId="301DB50C">
            <w:pPr>
              <w:rPr>
                <w:sz w:val="2"/>
                <w:szCs w:val="2"/>
              </w:rPr>
            </w:pPr>
          </w:p>
        </w:tc>
        <w:tc>
          <w:tcPr>
            <w:tcW w:w="2057" w:type="dxa"/>
            <w:vMerge w:val="continue"/>
            <w:tcBorders>
              <w:top w:val="nil"/>
            </w:tcBorders>
          </w:tcPr>
          <w:p w14:paraId="51222ED7">
            <w:pPr>
              <w:rPr>
                <w:sz w:val="2"/>
                <w:szCs w:val="2"/>
              </w:rPr>
            </w:pPr>
          </w:p>
        </w:tc>
        <w:tc>
          <w:tcPr>
            <w:tcW w:w="3367" w:type="dxa"/>
          </w:tcPr>
          <w:p w14:paraId="5E049593">
            <w:pPr>
              <w:pStyle w:val="9"/>
              <w:rPr>
                <w:sz w:val="17"/>
              </w:rPr>
            </w:pPr>
          </w:p>
          <w:p w14:paraId="72459AA4">
            <w:pPr>
              <w:pStyle w:val="9"/>
              <w:spacing w:line="230" w:lineRule="auto"/>
              <w:ind w:left="37" w:right="121"/>
              <w:jc w:val="both"/>
              <w:rPr>
                <w:sz w:val="20"/>
              </w:rPr>
            </w:pPr>
            <w:r>
              <w:rPr>
                <w:w w:val="95"/>
                <w:sz w:val="20"/>
              </w:rPr>
              <w:t>对从事动物疫病研究、诊疗和动物饲养、屠宰、经营、隔离、运输，以及动物产品生产、经营、加工、贮藏、无害化处理等活动的单位和个人不如实提供与动物防疫有关的资料的行政</w:t>
            </w:r>
            <w:r>
              <w:rPr>
                <w:sz w:val="20"/>
              </w:rPr>
              <w:t>处罚</w:t>
            </w:r>
          </w:p>
        </w:tc>
        <w:tc>
          <w:tcPr>
            <w:tcW w:w="11400" w:type="dxa"/>
            <w:vMerge w:val="continue"/>
            <w:tcBorders>
              <w:top w:val="nil"/>
            </w:tcBorders>
          </w:tcPr>
          <w:p w14:paraId="56CCB059">
            <w:pPr>
              <w:rPr>
                <w:sz w:val="2"/>
                <w:szCs w:val="2"/>
              </w:rPr>
            </w:pPr>
          </w:p>
        </w:tc>
        <w:tc>
          <w:tcPr>
            <w:tcW w:w="938" w:type="dxa"/>
            <w:vMerge w:val="continue"/>
            <w:tcBorders>
              <w:top w:val="nil"/>
            </w:tcBorders>
          </w:tcPr>
          <w:p w14:paraId="5BA99D09">
            <w:pPr>
              <w:rPr>
                <w:sz w:val="2"/>
                <w:szCs w:val="2"/>
              </w:rPr>
            </w:pPr>
          </w:p>
        </w:tc>
        <w:tc>
          <w:tcPr>
            <w:tcW w:w="2995" w:type="dxa"/>
            <w:vMerge w:val="continue"/>
            <w:tcBorders>
              <w:top w:val="nil"/>
            </w:tcBorders>
          </w:tcPr>
          <w:p w14:paraId="1252907F">
            <w:pPr>
              <w:rPr>
                <w:sz w:val="2"/>
                <w:szCs w:val="2"/>
              </w:rPr>
            </w:pPr>
          </w:p>
        </w:tc>
      </w:tr>
      <w:tr w14:paraId="5744D2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95" w:hRule="atLeast"/>
        </w:trPr>
        <w:tc>
          <w:tcPr>
            <w:tcW w:w="636" w:type="dxa"/>
            <w:vMerge w:val="continue"/>
            <w:tcBorders>
              <w:top w:val="nil"/>
            </w:tcBorders>
          </w:tcPr>
          <w:p w14:paraId="35996B5D">
            <w:pPr>
              <w:rPr>
                <w:sz w:val="2"/>
                <w:szCs w:val="2"/>
              </w:rPr>
            </w:pPr>
          </w:p>
        </w:tc>
        <w:tc>
          <w:tcPr>
            <w:tcW w:w="1229" w:type="dxa"/>
            <w:vMerge w:val="continue"/>
            <w:tcBorders>
              <w:top w:val="nil"/>
            </w:tcBorders>
          </w:tcPr>
          <w:p w14:paraId="06E09AD2">
            <w:pPr>
              <w:rPr>
                <w:sz w:val="2"/>
                <w:szCs w:val="2"/>
              </w:rPr>
            </w:pPr>
          </w:p>
        </w:tc>
        <w:tc>
          <w:tcPr>
            <w:tcW w:w="2057" w:type="dxa"/>
            <w:vMerge w:val="continue"/>
            <w:tcBorders>
              <w:top w:val="nil"/>
            </w:tcBorders>
          </w:tcPr>
          <w:p w14:paraId="275D7DD3">
            <w:pPr>
              <w:rPr>
                <w:sz w:val="2"/>
                <w:szCs w:val="2"/>
              </w:rPr>
            </w:pPr>
          </w:p>
        </w:tc>
        <w:tc>
          <w:tcPr>
            <w:tcW w:w="3367" w:type="dxa"/>
          </w:tcPr>
          <w:p w14:paraId="75C16C5E">
            <w:pPr>
              <w:pStyle w:val="9"/>
              <w:spacing w:before="5"/>
              <w:rPr>
                <w:sz w:val="17"/>
              </w:rPr>
            </w:pPr>
          </w:p>
          <w:p w14:paraId="0A697EFF">
            <w:pPr>
              <w:pStyle w:val="9"/>
              <w:spacing w:line="230" w:lineRule="auto"/>
              <w:ind w:left="37" w:right="121"/>
              <w:jc w:val="both"/>
              <w:rPr>
                <w:sz w:val="20"/>
              </w:rPr>
            </w:pPr>
            <w:r>
              <w:rPr>
                <w:w w:val="95"/>
                <w:sz w:val="20"/>
              </w:rPr>
              <w:t>对从事动物疫病研究、诊疗和动物饲养、屠宰、经营、隔离、运输，以及动物产品生产、经营、加工、贮藏、无害化处理等活动的单位和个人拒绝或者阻碍农业农村主管部门进行监督</w:t>
            </w:r>
            <w:r>
              <w:rPr>
                <w:sz w:val="20"/>
              </w:rPr>
              <w:t>检查的行政处罚</w:t>
            </w:r>
          </w:p>
        </w:tc>
        <w:tc>
          <w:tcPr>
            <w:tcW w:w="11400" w:type="dxa"/>
            <w:vMerge w:val="continue"/>
            <w:tcBorders>
              <w:top w:val="nil"/>
            </w:tcBorders>
          </w:tcPr>
          <w:p w14:paraId="092E64E0">
            <w:pPr>
              <w:rPr>
                <w:sz w:val="2"/>
                <w:szCs w:val="2"/>
              </w:rPr>
            </w:pPr>
          </w:p>
        </w:tc>
        <w:tc>
          <w:tcPr>
            <w:tcW w:w="938" w:type="dxa"/>
            <w:vMerge w:val="continue"/>
            <w:tcBorders>
              <w:top w:val="nil"/>
            </w:tcBorders>
          </w:tcPr>
          <w:p w14:paraId="1EFAC1FE">
            <w:pPr>
              <w:rPr>
                <w:sz w:val="2"/>
                <w:szCs w:val="2"/>
              </w:rPr>
            </w:pPr>
          </w:p>
        </w:tc>
        <w:tc>
          <w:tcPr>
            <w:tcW w:w="2995" w:type="dxa"/>
            <w:vMerge w:val="continue"/>
            <w:tcBorders>
              <w:top w:val="nil"/>
            </w:tcBorders>
          </w:tcPr>
          <w:p w14:paraId="60DBDCCB">
            <w:pPr>
              <w:rPr>
                <w:sz w:val="2"/>
                <w:szCs w:val="2"/>
              </w:rPr>
            </w:pPr>
          </w:p>
        </w:tc>
      </w:tr>
      <w:tr w14:paraId="0297DF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39" w:hRule="atLeast"/>
        </w:trPr>
        <w:tc>
          <w:tcPr>
            <w:tcW w:w="636" w:type="dxa"/>
            <w:vMerge w:val="continue"/>
            <w:tcBorders>
              <w:top w:val="nil"/>
            </w:tcBorders>
          </w:tcPr>
          <w:p w14:paraId="26D6AE71">
            <w:pPr>
              <w:rPr>
                <w:sz w:val="2"/>
                <w:szCs w:val="2"/>
              </w:rPr>
            </w:pPr>
          </w:p>
        </w:tc>
        <w:tc>
          <w:tcPr>
            <w:tcW w:w="1229" w:type="dxa"/>
            <w:vMerge w:val="continue"/>
            <w:tcBorders>
              <w:top w:val="nil"/>
            </w:tcBorders>
          </w:tcPr>
          <w:p w14:paraId="08DECAAD">
            <w:pPr>
              <w:rPr>
                <w:sz w:val="2"/>
                <w:szCs w:val="2"/>
              </w:rPr>
            </w:pPr>
          </w:p>
        </w:tc>
        <w:tc>
          <w:tcPr>
            <w:tcW w:w="2057" w:type="dxa"/>
            <w:vMerge w:val="continue"/>
            <w:tcBorders>
              <w:top w:val="nil"/>
            </w:tcBorders>
          </w:tcPr>
          <w:p w14:paraId="226B6B77">
            <w:pPr>
              <w:rPr>
                <w:sz w:val="2"/>
                <w:szCs w:val="2"/>
              </w:rPr>
            </w:pPr>
          </w:p>
        </w:tc>
        <w:tc>
          <w:tcPr>
            <w:tcW w:w="3367" w:type="dxa"/>
          </w:tcPr>
          <w:p w14:paraId="31A66762">
            <w:pPr>
              <w:pStyle w:val="9"/>
              <w:spacing w:before="171" w:line="230" w:lineRule="auto"/>
              <w:ind w:left="37" w:right="121"/>
              <w:jc w:val="both"/>
              <w:rPr>
                <w:sz w:val="20"/>
              </w:rPr>
            </w:pPr>
            <w:r>
              <w:rPr>
                <w:w w:val="95"/>
                <w:sz w:val="20"/>
              </w:rPr>
              <w:t>对从事动物疫病研究、诊疗和动物饲养、屠宰、经营、隔离、运输，以及动物产品生产、经营、加工、贮藏、无害化处理等活动的单位和个人拒绝或者阻碍动物疫病预防控制机构进行动物疫病监测、检测、评估的行政处</w:t>
            </w:r>
            <w:r>
              <w:rPr>
                <w:sz w:val="20"/>
              </w:rPr>
              <w:t>罚</w:t>
            </w:r>
          </w:p>
        </w:tc>
        <w:tc>
          <w:tcPr>
            <w:tcW w:w="11400" w:type="dxa"/>
            <w:vMerge w:val="continue"/>
            <w:tcBorders>
              <w:top w:val="nil"/>
            </w:tcBorders>
          </w:tcPr>
          <w:p w14:paraId="57E976FD">
            <w:pPr>
              <w:rPr>
                <w:sz w:val="2"/>
                <w:szCs w:val="2"/>
              </w:rPr>
            </w:pPr>
          </w:p>
        </w:tc>
        <w:tc>
          <w:tcPr>
            <w:tcW w:w="938" w:type="dxa"/>
            <w:vMerge w:val="continue"/>
            <w:tcBorders>
              <w:top w:val="nil"/>
            </w:tcBorders>
          </w:tcPr>
          <w:p w14:paraId="65AA2EF4">
            <w:pPr>
              <w:rPr>
                <w:sz w:val="2"/>
                <w:szCs w:val="2"/>
              </w:rPr>
            </w:pPr>
          </w:p>
        </w:tc>
        <w:tc>
          <w:tcPr>
            <w:tcW w:w="2995" w:type="dxa"/>
            <w:vMerge w:val="continue"/>
            <w:tcBorders>
              <w:top w:val="nil"/>
            </w:tcBorders>
          </w:tcPr>
          <w:p w14:paraId="39A6F866">
            <w:pPr>
              <w:rPr>
                <w:sz w:val="2"/>
                <w:szCs w:val="2"/>
              </w:rPr>
            </w:pPr>
          </w:p>
        </w:tc>
      </w:tr>
      <w:tr w14:paraId="3B23F7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25" w:hRule="atLeast"/>
        </w:trPr>
        <w:tc>
          <w:tcPr>
            <w:tcW w:w="636" w:type="dxa"/>
            <w:vMerge w:val="continue"/>
            <w:tcBorders>
              <w:top w:val="nil"/>
            </w:tcBorders>
          </w:tcPr>
          <w:p w14:paraId="1790BB73">
            <w:pPr>
              <w:rPr>
                <w:sz w:val="2"/>
                <w:szCs w:val="2"/>
              </w:rPr>
            </w:pPr>
          </w:p>
        </w:tc>
        <w:tc>
          <w:tcPr>
            <w:tcW w:w="1229" w:type="dxa"/>
            <w:vMerge w:val="continue"/>
            <w:tcBorders>
              <w:top w:val="nil"/>
            </w:tcBorders>
          </w:tcPr>
          <w:p w14:paraId="02E30B7B">
            <w:pPr>
              <w:rPr>
                <w:sz w:val="2"/>
                <w:szCs w:val="2"/>
              </w:rPr>
            </w:pPr>
          </w:p>
        </w:tc>
        <w:tc>
          <w:tcPr>
            <w:tcW w:w="2057" w:type="dxa"/>
            <w:vMerge w:val="continue"/>
            <w:tcBorders>
              <w:top w:val="nil"/>
            </w:tcBorders>
          </w:tcPr>
          <w:p w14:paraId="4FC95AB2">
            <w:pPr>
              <w:rPr>
                <w:sz w:val="2"/>
                <w:szCs w:val="2"/>
              </w:rPr>
            </w:pPr>
          </w:p>
        </w:tc>
        <w:tc>
          <w:tcPr>
            <w:tcW w:w="3367" w:type="dxa"/>
          </w:tcPr>
          <w:p w14:paraId="37FC71B7">
            <w:pPr>
              <w:pStyle w:val="9"/>
              <w:spacing w:before="8"/>
              <w:rPr>
                <w:sz w:val="14"/>
              </w:rPr>
            </w:pPr>
          </w:p>
          <w:p w14:paraId="2AE913E6">
            <w:pPr>
              <w:pStyle w:val="9"/>
              <w:spacing w:before="1" w:line="230" w:lineRule="auto"/>
              <w:ind w:left="37" w:right="121"/>
              <w:jc w:val="both"/>
              <w:rPr>
                <w:sz w:val="20"/>
              </w:rPr>
            </w:pPr>
            <w:r>
              <w:rPr>
                <w:w w:val="95"/>
                <w:sz w:val="20"/>
              </w:rPr>
              <w:t>对从事动物疫病研究、诊疗和动物饲养、屠宰、经营、隔离、运输，以及动物产品生产、经营、加工、贮藏、无害化处理等活动的单位和个人拒绝或者阻碍官方兽医依法履行职责的行</w:t>
            </w:r>
            <w:r>
              <w:rPr>
                <w:sz w:val="20"/>
              </w:rPr>
              <w:t>政处罚</w:t>
            </w:r>
          </w:p>
        </w:tc>
        <w:tc>
          <w:tcPr>
            <w:tcW w:w="11400" w:type="dxa"/>
            <w:vMerge w:val="continue"/>
            <w:tcBorders>
              <w:top w:val="nil"/>
            </w:tcBorders>
          </w:tcPr>
          <w:p w14:paraId="1A841F12">
            <w:pPr>
              <w:rPr>
                <w:sz w:val="2"/>
                <w:szCs w:val="2"/>
              </w:rPr>
            </w:pPr>
          </w:p>
        </w:tc>
        <w:tc>
          <w:tcPr>
            <w:tcW w:w="938" w:type="dxa"/>
            <w:vMerge w:val="continue"/>
            <w:tcBorders>
              <w:top w:val="nil"/>
            </w:tcBorders>
          </w:tcPr>
          <w:p w14:paraId="78B19A36">
            <w:pPr>
              <w:rPr>
                <w:sz w:val="2"/>
                <w:szCs w:val="2"/>
              </w:rPr>
            </w:pPr>
          </w:p>
        </w:tc>
        <w:tc>
          <w:tcPr>
            <w:tcW w:w="2995" w:type="dxa"/>
            <w:vMerge w:val="continue"/>
            <w:tcBorders>
              <w:top w:val="nil"/>
            </w:tcBorders>
          </w:tcPr>
          <w:p w14:paraId="00E07448">
            <w:pPr>
              <w:rPr>
                <w:sz w:val="2"/>
                <w:szCs w:val="2"/>
              </w:rPr>
            </w:pPr>
          </w:p>
        </w:tc>
      </w:tr>
      <w:tr w14:paraId="7A74F7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2" w:hRule="atLeast"/>
        </w:trPr>
        <w:tc>
          <w:tcPr>
            <w:tcW w:w="636" w:type="dxa"/>
            <w:vMerge w:val="restart"/>
          </w:tcPr>
          <w:p w14:paraId="7FCB1997">
            <w:pPr>
              <w:pStyle w:val="9"/>
              <w:rPr>
                <w:sz w:val="20"/>
              </w:rPr>
            </w:pPr>
          </w:p>
          <w:p w14:paraId="4BC26D38">
            <w:pPr>
              <w:pStyle w:val="9"/>
              <w:rPr>
                <w:sz w:val="20"/>
              </w:rPr>
            </w:pPr>
          </w:p>
          <w:p w14:paraId="7CAF32B9">
            <w:pPr>
              <w:pStyle w:val="9"/>
              <w:rPr>
                <w:sz w:val="20"/>
              </w:rPr>
            </w:pPr>
          </w:p>
          <w:p w14:paraId="544D927B">
            <w:pPr>
              <w:pStyle w:val="9"/>
              <w:rPr>
                <w:sz w:val="20"/>
              </w:rPr>
            </w:pPr>
          </w:p>
          <w:p w14:paraId="0938F9CF">
            <w:pPr>
              <w:pStyle w:val="9"/>
              <w:rPr>
                <w:sz w:val="20"/>
              </w:rPr>
            </w:pPr>
          </w:p>
          <w:p w14:paraId="2BF976ED">
            <w:pPr>
              <w:pStyle w:val="9"/>
              <w:rPr>
                <w:sz w:val="20"/>
              </w:rPr>
            </w:pPr>
          </w:p>
          <w:p w14:paraId="798E9B4B">
            <w:pPr>
              <w:pStyle w:val="9"/>
              <w:rPr>
                <w:sz w:val="20"/>
              </w:rPr>
            </w:pPr>
          </w:p>
          <w:p w14:paraId="0A77F09D">
            <w:pPr>
              <w:pStyle w:val="9"/>
              <w:spacing w:before="4"/>
              <w:rPr>
                <w:sz w:val="29"/>
              </w:rPr>
            </w:pPr>
          </w:p>
          <w:p w14:paraId="1048F179">
            <w:pPr>
              <w:pStyle w:val="9"/>
              <w:ind w:left="174"/>
              <w:rPr>
                <w:sz w:val="20"/>
              </w:rPr>
            </w:pPr>
            <w:r>
              <w:rPr>
                <w:sz w:val="20"/>
              </w:rPr>
              <w:t>137</w:t>
            </w:r>
          </w:p>
        </w:tc>
        <w:tc>
          <w:tcPr>
            <w:tcW w:w="1229" w:type="dxa"/>
            <w:vMerge w:val="restart"/>
          </w:tcPr>
          <w:p w14:paraId="36B2EC2D">
            <w:pPr>
              <w:pStyle w:val="9"/>
              <w:rPr>
                <w:sz w:val="20"/>
              </w:rPr>
            </w:pPr>
          </w:p>
          <w:p w14:paraId="7FC8253A">
            <w:pPr>
              <w:pStyle w:val="9"/>
              <w:rPr>
                <w:sz w:val="20"/>
              </w:rPr>
            </w:pPr>
          </w:p>
          <w:p w14:paraId="1801AF14">
            <w:pPr>
              <w:pStyle w:val="9"/>
              <w:rPr>
                <w:sz w:val="20"/>
              </w:rPr>
            </w:pPr>
          </w:p>
          <w:p w14:paraId="4F6BF8D4">
            <w:pPr>
              <w:pStyle w:val="9"/>
              <w:rPr>
                <w:sz w:val="20"/>
              </w:rPr>
            </w:pPr>
          </w:p>
          <w:p w14:paraId="289DB2F1">
            <w:pPr>
              <w:pStyle w:val="9"/>
              <w:rPr>
                <w:sz w:val="20"/>
              </w:rPr>
            </w:pPr>
          </w:p>
          <w:p w14:paraId="4DA084DE">
            <w:pPr>
              <w:pStyle w:val="9"/>
              <w:rPr>
                <w:sz w:val="20"/>
              </w:rPr>
            </w:pPr>
          </w:p>
          <w:p w14:paraId="23378C4F">
            <w:pPr>
              <w:pStyle w:val="9"/>
              <w:rPr>
                <w:sz w:val="20"/>
              </w:rPr>
            </w:pPr>
          </w:p>
          <w:p w14:paraId="1A5D444B">
            <w:pPr>
              <w:pStyle w:val="9"/>
              <w:spacing w:before="2"/>
              <w:rPr>
                <w:sz w:val="20"/>
              </w:rPr>
            </w:pPr>
          </w:p>
          <w:p w14:paraId="2C608F78">
            <w:pPr>
              <w:pStyle w:val="9"/>
              <w:spacing w:line="230" w:lineRule="auto"/>
              <w:ind w:left="424" w:right="144" w:hanging="199"/>
              <w:rPr>
                <w:sz w:val="20"/>
              </w:rPr>
            </w:pPr>
            <w:r>
              <w:rPr>
                <w:sz w:val="20"/>
              </w:rPr>
              <w:t>动物卫生监督</w:t>
            </w:r>
          </w:p>
        </w:tc>
        <w:tc>
          <w:tcPr>
            <w:tcW w:w="2057" w:type="dxa"/>
            <w:vMerge w:val="restart"/>
          </w:tcPr>
          <w:p w14:paraId="05B3F9E6">
            <w:pPr>
              <w:pStyle w:val="9"/>
              <w:rPr>
                <w:sz w:val="20"/>
              </w:rPr>
            </w:pPr>
          </w:p>
          <w:p w14:paraId="438CB7A4">
            <w:pPr>
              <w:pStyle w:val="9"/>
              <w:rPr>
                <w:sz w:val="20"/>
              </w:rPr>
            </w:pPr>
          </w:p>
          <w:p w14:paraId="5A5BD7A4">
            <w:pPr>
              <w:pStyle w:val="9"/>
              <w:rPr>
                <w:sz w:val="20"/>
              </w:rPr>
            </w:pPr>
          </w:p>
          <w:p w14:paraId="0B9D1E93">
            <w:pPr>
              <w:pStyle w:val="9"/>
              <w:rPr>
                <w:sz w:val="20"/>
              </w:rPr>
            </w:pPr>
          </w:p>
          <w:p w14:paraId="2AC32B90">
            <w:pPr>
              <w:pStyle w:val="9"/>
              <w:rPr>
                <w:sz w:val="20"/>
              </w:rPr>
            </w:pPr>
          </w:p>
          <w:p w14:paraId="2523E2C4">
            <w:pPr>
              <w:pStyle w:val="9"/>
              <w:rPr>
                <w:sz w:val="20"/>
              </w:rPr>
            </w:pPr>
          </w:p>
          <w:p w14:paraId="6C6BDDAE">
            <w:pPr>
              <w:pStyle w:val="9"/>
              <w:spacing w:before="11"/>
              <w:rPr>
                <w:sz w:val="20"/>
              </w:rPr>
            </w:pPr>
          </w:p>
          <w:p w14:paraId="1133122A">
            <w:pPr>
              <w:pStyle w:val="9"/>
              <w:spacing w:before="1" w:line="230" w:lineRule="auto"/>
              <w:ind w:left="37" w:right="7"/>
              <w:jc w:val="both"/>
              <w:rPr>
                <w:sz w:val="20"/>
              </w:rPr>
            </w:pPr>
            <w:r>
              <w:rPr>
                <w:spacing w:val="-2"/>
                <w:sz w:val="20"/>
              </w:rPr>
              <w:t>对执业兽医在动物诊疗活动中有不使用病历或者应当开具处方未开具处方等行为的行政处罚</w:t>
            </w:r>
          </w:p>
        </w:tc>
        <w:tc>
          <w:tcPr>
            <w:tcW w:w="3367" w:type="dxa"/>
          </w:tcPr>
          <w:p w14:paraId="2CFECADE">
            <w:pPr>
              <w:pStyle w:val="9"/>
              <w:spacing w:before="142" w:line="230" w:lineRule="auto"/>
              <w:ind w:left="37" w:right="123"/>
              <w:jc w:val="both"/>
              <w:rPr>
                <w:sz w:val="20"/>
              </w:rPr>
            </w:pPr>
            <w:r>
              <w:rPr>
                <w:w w:val="95"/>
                <w:sz w:val="20"/>
              </w:rPr>
              <w:t>对职业兽医在动物诊疗活动中不使用病历或者应当开具处方未开具处方的</w:t>
            </w:r>
            <w:r>
              <w:rPr>
                <w:sz w:val="20"/>
              </w:rPr>
              <w:t>行政处罚</w:t>
            </w:r>
          </w:p>
        </w:tc>
        <w:tc>
          <w:tcPr>
            <w:tcW w:w="11400" w:type="dxa"/>
            <w:vMerge w:val="restart"/>
          </w:tcPr>
          <w:p w14:paraId="2D38611B">
            <w:pPr>
              <w:pStyle w:val="9"/>
              <w:rPr>
                <w:sz w:val="20"/>
              </w:rPr>
            </w:pPr>
          </w:p>
          <w:p w14:paraId="78712B6E">
            <w:pPr>
              <w:pStyle w:val="9"/>
              <w:rPr>
                <w:sz w:val="20"/>
              </w:rPr>
            </w:pPr>
          </w:p>
          <w:p w14:paraId="110EE896">
            <w:pPr>
              <w:pStyle w:val="9"/>
              <w:rPr>
                <w:sz w:val="20"/>
              </w:rPr>
            </w:pPr>
          </w:p>
          <w:p w14:paraId="6CE33093">
            <w:pPr>
              <w:pStyle w:val="9"/>
              <w:rPr>
                <w:sz w:val="20"/>
              </w:rPr>
            </w:pPr>
          </w:p>
          <w:p w14:paraId="1AC64A1F">
            <w:pPr>
              <w:pStyle w:val="9"/>
              <w:rPr>
                <w:sz w:val="20"/>
              </w:rPr>
            </w:pPr>
          </w:p>
          <w:p w14:paraId="191F753D">
            <w:pPr>
              <w:pStyle w:val="9"/>
              <w:rPr>
                <w:sz w:val="20"/>
              </w:rPr>
            </w:pPr>
          </w:p>
          <w:p w14:paraId="2E5A9691">
            <w:pPr>
              <w:pStyle w:val="9"/>
              <w:spacing w:before="137" w:line="252" w:lineRule="exact"/>
              <w:ind w:left="37"/>
              <w:rPr>
                <w:b/>
                <w:sz w:val="20"/>
              </w:rPr>
            </w:pPr>
            <w:r>
              <w:rPr>
                <w:b/>
                <w:sz w:val="20"/>
              </w:rPr>
              <w:t xml:space="preserve">《执业兽医和乡村兽医管理办法》(2022) </w:t>
            </w:r>
          </w:p>
          <w:p w14:paraId="2D9A48D4">
            <w:pPr>
              <w:pStyle w:val="9"/>
              <w:spacing w:before="4" w:line="230" w:lineRule="auto"/>
              <w:ind w:left="37" w:right="160"/>
              <w:rPr>
                <w:sz w:val="20"/>
              </w:rPr>
            </w:pPr>
            <w:r>
              <w:rPr>
                <w:b/>
                <w:sz w:val="20"/>
              </w:rPr>
              <w:t xml:space="preserve">第三十二条 </w:t>
            </w:r>
            <w:r>
              <w:rPr>
                <w:sz w:val="20"/>
              </w:rPr>
              <w:t>违反本办法规定，执业兽医在动物诊疗活动中有下列行为之一的，由县级以上地方人民政府农业农村主管部门</w:t>
            </w:r>
            <w:r>
              <w:rPr>
                <w:w w:val="95"/>
                <w:sz w:val="20"/>
              </w:rPr>
              <w:t>责令限期改正，处一千元以上五千元以下罚款：（一）不使用病历，或者应当开具处方未开具处方的；（二）不规范填写处方笺</w:t>
            </w:r>
          </w:p>
          <w:p w14:paraId="102A85E4">
            <w:pPr>
              <w:pStyle w:val="9"/>
              <w:spacing w:before="2" w:line="230" w:lineRule="auto"/>
              <w:ind w:left="37" w:right="195"/>
              <w:rPr>
                <w:sz w:val="20"/>
              </w:rPr>
            </w:pPr>
            <w:r>
              <w:rPr>
                <w:w w:val="95"/>
                <w:sz w:val="20"/>
              </w:rPr>
              <w:t>、病历的；（三）未经亲自诊断、治疗，开具处方、填写诊断书、出具动物诊疗有关证明文件的；（四）</w:t>
            </w:r>
            <w:r>
              <w:rPr>
                <w:spacing w:val="-2"/>
                <w:w w:val="95"/>
                <w:sz w:val="20"/>
              </w:rPr>
              <w:t xml:space="preserve">伪造诊断结果，出具虚 </w:t>
            </w:r>
            <w:r>
              <w:rPr>
                <w:sz w:val="20"/>
              </w:rPr>
              <w:t>假动物诊疗证明文件的。</w:t>
            </w:r>
          </w:p>
        </w:tc>
        <w:tc>
          <w:tcPr>
            <w:tcW w:w="938" w:type="dxa"/>
            <w:vMerge w:val="restart"/>
          </w:tcPr>
          <w:p w14:paraId="53D2A7BD">
            <w:pPr>
              <w:pStyle w:val="9"/>
              <w:rPr>
                <w:sz w:val="20"/>
              </w:rPr>
            </w:pPr>
          </w:p>
          <w:p w14:paraId="6F2846EA">
            <w:pPr>
              <w:pStyle w:val="9"/>
              <w:rPr>
                <w:sz w:val="20"/>
              </w:rPr>
            </w:pPr>
          </w:p>
          <w:p w14:paraId="558A8AFD">
            <w:pPr>
              <w:pStyle w:val="9"/>
              <w:rPr>
                <w:sz w:val="20"/>
              </w:rPr>
            </w:pPr>
          </w:p>
          <w:p w14:paraId="54B309DD">
            <w:pPr>
              <w:pStyle w:val="9"/>
              <w:rPr>
                <w:sz w:val="20"/>
              </w:rPr>
            </w:pPr>
          </w:p>
          <w:p w14:paraId="06C7ADA6">
            <w:pPr>
              <w:pStyle w:val="9"/>
              <w:rPr>
                <w:sz w:val="20"/>
              </w:rPr>
            </w:pPr>
          </w:p>
          <w:p w14:paraId="718A213E">
            <w:pPr>
              <w:pStyle w:val="9"/>
              <w:rPr>
                <w:sz w:val="20"/>
              </w:rPr>
            </w:pPr>
          </w:p>
          <w:p w14:paraId="734546A3">
            <w:pPr>
              <w:pStyle w:val="9"/>
              <w:rPr>
                <w:sz w:val="20"/>
              </w:rPr>
            </w:pPr>
          </w:p>
          <w:p w14:paraId="572F1E0A">
            <w:pPr>
              <w:pStyle w:val="9"/>
              <w:spacing w:before="2"/>
              <w:rPr>
                <w:sz w:val="20"/>
              </w:rPr>
            </w:pPr>
          </w:p>
          <w:p w14:paraId="450A69DE">
            <w:pPr>
              <w:pStyle w:val="9"/>
              <w:spacing w:line="230" w:lineRule="auto"/>
              <w:ind w:left="78" w:right="20"/>
              <w:rPr>
                <w:sz w:val="20"/>
              </w:rPr>
            </w:pPr>
            <w:r>
              <w:rPr>
                <w:sz w:val="20"/>
              </w:rPr>
              <w:t>农业农村主管部门</w:t>
            </w:r>
          </w:p>
        </w:tc>
        <w:tc>
          <w:tcPr>
            <w:tcW w:w="2995" w:type="dxa"/>
            <w:vMerge w:val="restart"/>
          </w:tcPr>
          <w:p w14:paraId="5F7BDD72">
            <w:pPr>
              <w:pStyle w:val="9"/>
              <w:rPr>
                <w:sz w:val="20"/>
              </w:rPr>
            </w:pPr>
          </w:p>
          <w:p w14:paraId="0E3BFAD2">
            <w:pPr>
              <w:pStyle w:val="9"/>
              <w:rPr>
                <w:sz w:val="20"/>
              </w:rPr>
            </w:pPr>
          </w:p>
          <w:p w14:paraId="204C4FD5">
            <w:pPr>
              <w:pStyle w:val="9"/>
              <w:rPr>
                <w:sz w:val="20"/>
              </w:rPr>
            </w:pPr>
          </w:p>
          <w:p w14:paraId="3913E2A1">
            <w:pPr>
              <w:pStyle w:val="9"/>
              <w:rPr>
                <w:sz w:val="20"/>
              </w:rPr>
            </w:pPr>
          </w:p>
          <w:p w14:paraId="6F34DF37">
            <w:pPr>
              <w:pStyle w:val="9"/>
              <w:rPr>
                <w:sz w:val="20"/>
              </w:rPr>
            </w:pPr>
          </w:p>
          <w:p w14:paraId="1576FCEF">
            <w:pPr>
              <w:pStyle w:val="9"/>
              <w:rPr>
                <w:sz w:val="20"/>
              </w:rPr>
            </w:pPr>
          </w:p>
          <w:p w14:paraId="0AF83AE7">
            <w:pPr>
              <w:pStyle w:val="9"/>
              <w:rPr>
                <w:sz w:val="20"/>
              </w:rPr>
            </w:pPr>
          </w:p>
          <w:p w14:paraId="647DE5DF">
            <w:pPr>
              <w:pStyle w:val="9"/>
              <w:spacing w:before="4"/>
              <w:rPr>
                <w:sz w:val="29"/>
              </w:rPr>
            </w:pPr>
          </w:p>
          <w:p w14:paraId="07C9318A">
            <w:pPr>
              <w:pStyle w:val="9"/>
              <w:ind w:left="311"/>
              <w:rPr>
                <w:sz w:val="20"/>
              </w:rPr>
            </w:pPr>
            <w:r>
              <w:rPr>
                <w:sz w:val="20"/>
              </w:rPr>
              <w:t>县级以上农业农村主管部门</w:t>
            </w:r>
          </w:p>
        </w:tc>
      </w:tr>
      <w:tr w14:paraId="3E7B96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2" w:hRule="atLeast"/>
        </w:trPr>
        <w:tc>
          <w:tcPr>
            <w:tcW w:w="636" w:type="dxa"/>
            <w:vMerge w:val="continue"/>
            <w:tcBorders>
              <w:top w:val="nil"/>
            </w:tcBorders>
          </w:tcPr>
          <w:p w14:paraId="73942F89">
            <w:pPr>
              <w:rPr>
                <w:sz w:val="2"/>
                <w:szCs w:val="2"/>
              </w:rPr>
            </w:pPr>
          </w:p>
        </w:tc>
        <w:tc>
          <w:tcPr>
            <w:tcW w:w="1229" w:type="dxa"/>
            <w:vMerge w:val="continue"/>
            <w:tcBorders>
              <w:top w:val="nil"/>
            </w:tcBorders>
          </w:tcPr>
          <w:p w14:paraId="73828F1D">
            <w:pPr>
              <w:rPr>
                <w:sz w:val="2"/>
                <w:szCs w:val="2"/>
              </w:rPr>
            </w:pPr>
          </w:p>
        </w:tc>
        <w:tc>
          <w:tcPr>
            <w:tcW w:w="2057" w:type="dxa"/>
            <w:vMerge w:val="continue"/>
            <w:tcBorders>
              <w:top w:val="nil"/>
            </w:tcBorders>
          </w:tcPr>
          <w:p w14:paraId="10326052">
            <w:pPr>
              <w:rPr>
                <w:sz w:val="2"/>
                <w:szCs w:val="2"/>
              </w:rPr>
            </w:pPr>
          </w:p>
        </w:tc>
        <w:tc>
          <w:tcPr>
            <w:tcW w:w="3367" w:type="dxa"/>
          </w:tcPr>
          <w:p w14:paraId="2BC39F61">
            <w:pPr>
              <w:pStyle w:val="9"/>
              <w:spacing w:before="5"/>
              <w:rPr>
                <w:sz w:val="18"/>
              </w:rPr>
            </w:pPr>
          </w:p>
          <w:p w14:paraId="0917CA14">
            <w:pPr>
              <w:pStyle w:val="9"/>
              <w:spacing w:line="230" w:lineRule="auto"/>
              <w:ind w:left="37" w:right="123"/>
              <w:rPr>
                <w:sz w:val="20"/>
              </w:rPr>
            </w:pPr>
            <w:r>
              <w:rPr>
                <w:w w:val="95"/>
                <w:sz w:val="20"/>
              </w:rPr>
              <w:t>对职业兽医在动物诊疗活动中不规范</w:t>
            </w:r>
            <w:r>
              <w:rPr>
                <w:sz w:val="20"/>
              </w:rPr>
              <w:t>填写处方笺、病历的行政处罚</w:t>
            </w:r>
          </w:p>
        </w:tc>
        <w:tc>
          <w:tcPr>
            <w:tcW w:w="11400" w:type="dxa"/>
            <w:vMerge w:val="continue"/>
            <w:tcBorders>
              <w:top w:val="nil"/>
            </w:tcBorders>
          </w:tcPr>
          <w:p w14:paraId="5ADF438A">
            <w:pPr>
              <w:rPr>
                <w:sz w:val="2"/>
                <w:szCs w:val="2"/>
              </w:rPr>
            </w:pPr>
          </w:p>
        </w:tc>
        <w:tc>
          <w:tcPr>
            <w:tcW w:w="938" w:type="dxa"/>
            <w:vMerge w:val="continue"/>
            <w:tcBorders>
              <w:top w:val="nil"/>
            </w:tcBorders>
          </w:tcPr>
          <w:p w14:paraId="0BB14A3C">
            <w:pPr>
              <w:rPr>
                <w:sz w:val="2"/>
                <w:szCs w:val="2"/>
              </w:rPr>
            </w:pPr>
          </w:p>
        </w:tc>
        <w:tc>
          <w:tcPr>
            <w:tcW w:w="2995" w:type="dxa"/>
            <w:vMerge w:val="continue"/>
            <w:tcBorders>
              <w:top w:val="nil"/>
            </w:tcBorders>
          </w:tcPr>
          <w:p w14:paraId="5B4ACDA7">
            <w:pPr>
              <w:rPr>
                <w:sz w:val="2"/>
                <w:szCs w:val="2"/>
              </w:rPr>
            </w:pPr>
          </w:p>
        </w:tc>
      </w:tr>
      <w:tr w14:paraId="4AE3DA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6" w:hRule="atLeast"/>
        </w:trPr>
        <w:tc>
          <w:tcPr>
            <w:tcW w:w="636" w:type="dxa"/>
            <w:vMerge w:val="continue"/>
            <w:tcBorders>
              <w:top w:val="nil"/>
            </w:tcBorders>
          </w:tcPr>
          <w:p w14:paraId="2A0AB2C6">
            <w:pPr>
              <w:rPr>
                <w:sz w:val="2"/>
                <w:szCs w:val="2"/>
              </w:rPr>
            </w:pPr>
          </w:p>
        </w:tc>
        <w:tc>
          <w:tcPr>
            <w:tcW w:w="1229" w:type="dxa"/>
            <w:vMerge w:val="continue"/>
            <w:tcBorders>
              <w:top w:val="nil"/>
            </w:tcBorders>
          </w:tcPr>
          <w:p w14:paraId="6E736BC2">
            <w:pPr>
              <w:rPr>
                <w:sz w:val="2"/>
                <w:szCs w:val="2"/>
              </w:rPr>
            </w:pPr>
          </w:p>
        </w:tc>
        <w:tc>
          <w:tcPr>
            <w:tcW w:w="2057" w:type="dxa"/>
            <w:vMerge w:val="continue"/>
            <w:tcBorders>
              <w:top w:val="nil"/>
            </w:tcBorders>
          </w:tcPr>
          <w:p w14:paraId="70D4CA24">
            <w:pPr>
              <w:rPr>
                <w:sz w:val="2"/>
                <w:szCs w:val="2"/>
              </w:rPr>
            </w:pPr>
          </w:p>
        </w:tc>
        <w:tc>
          <w:tcPr>
            <w:tcW w:w="3367" w:type="dxa"/>
          </w:tcPr>
          <w:p w14:paraId="12BC0C89">
            <w:pPr>
              <w:pStyle w:val="9"/>
              <w:spacing w:before="1"/>
              <w:rPr>
                <w:sz w:val="14"/>
              </w:rPr>
            </w:pPr>
          </w:p>
          <w:p w14:paraId="234C4ABC">
            <w:pPr>
              <w:pStyle w:val="9"/>
              <w:spacing w:line="230" w:lineRule="auto"/>
              <w:ind w:left="37" w:right="123"/>
              <w:jc w:val="both"/>
              <w:rPr>
                <w:sz w:val="20"/>
              </w:rPr>
            </w:pPr>
            <w:r>
              <w:rPr>
                <w:w w:val="95"/>
                <w:sz w:val="20"/>
              </w:rPr>
              <w:t>对职业兽医在动物诊疗活动中未经亲自诊断、治疗，开具处方、填写诊断书、出具动物诊疗有关证明文件的行</w:t>
            </w:r>
            <w:r>
              <w:rPr>
                <w:sz w:val="20"/>
              </w:rPr>
              <w:t>政处罚</w:t>
            </w:r>
          </w:p>
        </w:tc>
        <w:tc>
          <w:tcPr>
            <w:tcW w:w="11400" w:type="dxa"/>
            <w:vMerge w:val="continue"/>
            <w:tcBorders>
              <w:top w:val="nil"/>
            </w:tcBorders>
          </w:tcPr>
          <w:p w14:paraId="20544A28">
            <w:pPr>
              <w:rPr>
                <w:sz w:val="2"/>
                <w:szCs w:val="2"/>
              </w:rPr>
            </w:pPr>
          </w:p>
        </w:tc>
        <w:tc>
          <w:tcPr>
            <w:tcW w:w="938" w:type="dxa"/>
            <w:vMerge w:val="continue"/>
            <w:tcBorders>
              <w:top w:val="nil"/>
            </w:tcBorders>
          </w:tcPr>
          <w:p w14:paraId="2F294B08">
            <w:pPr>
              <w:rPr>
                <w:sz w:val="2"/>
                <w:szCs w:val="2"/>
              </w:rPr>
            </w:pPr>
          </w:p>
        </w:tc>
        <w:tc>
          <w:tcPr>
            <w:tcW w:w="2995" w:type="dxa"/>
            <w:vMerge w:val="continue"/>
            <w:tcBorders>
              <w:top w:val="nil"/>
            </w:tcBorders>
          </w:tcPr>
          <w:p w14:paraId="4E77D34A">
            <w:pPr>
              <w:rPr>
                <w:sz w:val="2"/>
                <w:szCs w:val="2"/>
              </w:rPr>
            </w:pPr>
          </w:p>
        </w:tc>
      </w:tr>
      <w:tr w14:paraId="4217D7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3" w:hRule="atLeast"/>
        </w:trPr>
        <w:tc>
          <w:tcPr>
            <w:tcW w:w="636" w:type="dxa"/>
            <w:vMerge w:val="continue"/>
            <w:tcBorders>
              <w:top w:val="nil"/>
            </w:tcBorders>
          </w:tcPr>
          <w:p w14:paraId="23E216CC">
            <w:pPr>
              <w:rPr>
                <w:sz w:val="2"/>
                <w:szCs w:val="2"/>
              </w:rPr>
            </w:pPr>
          </w:p>
        </w:tc>
        <w:tc>
          <w:tcPr>
            <w:tcW w:w="1229" w:type="dxa"/>
            <w:vMerge w:val="continue"/>
            <w:tcBorders>
              <w:top w:val="nil"/>
            </w:tcBorders>
          </w:tcPr>
          <w:p w14:paraId="4D8BBFEE">
            <w:pPr>
              <w:rPr>
                <w:sz w:val="2"/>
                <w:szCs w:val="2"/>
              </w:rPr>
            </w:pPr>
          </w:p>
        </w:tc>
        <w:tc>
          <w:tcPr>
            <w:tcW w:w="2057" w:type="dxa"/>
            <w:vMerge w:val="continue"/>
            <w:tcBorders>
              <w:top w:val="nil"/>
            </w:tcBorders>
          </w:tcPr>
          <w:p w14:paraId="773074F7">
            <w:pPr>
              <w:rPr>
                <w:sz w:val="2"/>
                <w:szCs w:val="2"/>
              </w:rPr>
            </w:pPr>
          </w:p>
        </w:tc>
        <w:tc>
          <w:tcPr>
            <w:tcW w:w="3367" w:type="dxa"/>
          </w:tcPr>
          <w:p w14:paraId="36C73ADB">
            <w:pPr>
              <w:pStyle w:val="9"/>
              <w:spacing w:before="5"/>
              <w:rPr>
                <w:sz w:val="21"/>
              </w:rPr>
            </w:pPr>
          </w:p>
          <w:p w14:paraId="58DA2F38">
            <w:pPr>
              <w:pStyle w:val="9"/>
              <w:spacing w:line="232" w:lineRule="auto"/>
              <w:ind w:left="37" w:right="122"/>
              <w:jc w:val="both"/>
              <w:rPr>
                <w:sz w:val="20"/>
              </w:rPr>
            </w:pPr>
            <w:r>
              <w:rPr>
                <w:w w:val="95"/>
                <w:sz w:val="20"/>
              </w:rPr>
              <w:t>对职业兽医在动物诊疗活动中伪造诊断结果，出具虚假动物诊疗证明文件</w:t>
            </w:r>
            <w:r>
              <w:rPr>
                <w:sz w:val="20"/>
              </w:rPr>
              <w:t>的行政处罚</w:t>
            </w:r>
          </w:p>
        </w:tc>
        <w:tc>
          <w:tcPr>
            <w:tcW w:w="11400" w:type="dxa"/>
            <w:vMerge w:val="continue"/>
            <w:tcBorders>
              <w:top w:val="nil"/>
            </w:tcBorders>
          </w:tcPr>
          <w:p w14:paraId="44650AD4">
            <w:pPr>
              <w:rPr>
                <w:sz w:val="2"/>
                <w:szCs w:val="2"/>
              </w:rPr>
            </w:pPr>
          </w:p>
        </w:tc>
        <w:tc>
          <w:tcPr>
            <w:tcW w:w="938" w:type="dxa"/>
            <w:vMerge w:val="continue"/>
            <w:tcBorders>
              <w:top w:val="nil"/>
            </w:tcBorders>
          </w:tcPr>
          <w:p w14:paraId="289BB7B1">
            <w:pPr>
              <w:rPr>
                <w:sz w:val="2"/>
                <w:szCs w:val="2"/>
              </w:rPr>
            </w:pPr>
          </w:p>
        </w:tc>
        <w:tc>
          <w:tcPr>
            <w:tcW w:w="2995" w:type="dxa"/>
            <w:vMerge w:val="continue"/>
            <w:tcBorders>
              <w:top w:val="nil"/>
            </w:tcBorders>
          </w:tcPr>
          <w:p w14:paraId="4491844A">
            <w:pPr>
              <w:rPr>
                <w:sz w:val="2"/>
                <w:szCs w:val="2"/>
              </w:rPr>
            </w:pPr>
          </w:p>
        </w:tc>
      </w:tr>
    </w:tbl>
    <w:p w14:paraId="1D970CC1">
      <w:pPr>
        <w:spacing w:after="0"/>
        <w:rPr>
          <w:sz w:val="2"/>
          <w:szCs w:val="2"/>
        </w:rPr>
        <w:sectPr>
          <w:pgSz w:w="23820" w:h="16840" w:orient="landscape"/>
          <w:pgMar w:top="820" w:right="420" w:bottom="860" w:left="460" w:header="0" w:footer="655"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5424"/>
        <w:gridCol w:w="11400"/>
        <w:gridCol w:w="938"/>
        <w:gridCol w:w="2995"/>
      </w:tblGrid>
      <w:tr w14:paraId="09B319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1DA2D26E">
            <w:pPr>
              <w:pStyle w:val="9"/>
              <w:spacing w:before="7"/>
              <w:rPr>
                <w:sz w:val="17"/>
              </w:rPr>
            </w:pPr>
          </w:p>
          <w:p w14:paraId="403F6B9C">
            <w:pPr>
              <w:pStyle w:val="9"/>
              <w:ind w:left="104" w:right="70"/>
              <w:jc w:val="center"/>
              <w:rPr>
                <w:b/>
                <w:sz w:val="20"/>
              </w:rPr>
            </w:pPr>
            <w:r>
              <w:rPr>
                <w:b/>
                <w:sz w:val="20"/>
              </w:rPr>
              <w:t>序号</w:t>
            </w:r>
          </w:p>
        </w:tc>
        <w:tc>
          <w:tcPr>
            <w:tcW w:w="1229" w:type="dxa"/>
          </w:tcPr>
          <w:p w14:paraId="1DF1F6CC">
            <w:pPr>
              <w:pStyle w:val="9"/>
              <w:spacing w:before="7"/>
              <w:rPr>
                <w:sz w:val="17"/>
              </w:rPr>
            </w:pPr>
          </w:p>
          <w:p w14:paraId="274F98DA">
            <w:pPr>
              <w:pStyle w:val="9"/>
              <w:ind w:left="95" w:right="64"/>
              <w:jc w:val="center"/>
              <w:rPr>
                <w:b/>
                <w:sz w:val="20"/>
              </w:rPr>
            </w:pPr>
            <w:r>
              <w:rPr>
                <w:b/>
                <w:sz w:val="20"/>
              </w:rPr>
              <w:t>事项类别</w:t>
            </w:r>
          </w:p>
        </w:tc>
        <w:tc>
          <w:tcPr>
            <w:tcW w:w="5424" w:type="dxa"/>
          </w:tcPr>
          <w:p w14:paraId="3E0935EF">
            <w:pPr>
              <w:pStyle w:val="9"/>
              <w:spacing w:before="7"/>
              <w:rPr>
                <w:sz w:val="17"/>
              </w:rPr>
            </w:pPr>
          </w:p>
          <w:p w14:paraId="2B976CD4">
            <w:pPr>
              <w:pStyle w:val="9"/>
              <w:ind w:left="2296" w:right="2264"/>
              <w:jc w:val="center"/>
              <w:rPr>
                <w:b/>
                <w:sz w:val="20"/>
              </w:rPr>
            </w:pPr>
            <w:r>
              <w:rPr>
                <w:b/>
                <w:sz w:val="20"/>
              </w:rPr>
              <w:t>事项名称</w:t>
            </w:r>
          </w:p>
        </w:tc>
        <w:tc>
          <w:tcPr>
            <w:tcW w:w="11400" w:type="dxa"/>
          </w:tcPr>
          <w:p w14:paraId="75D08929">
            <w:pPr>
              <w:pStyle w:val="9"/>
              <w:spacing w:before="7"/>
              <w:rPr>
                <w:sz w:val="17"/>
              </w:rPr>
            </w:pPr>
          </w:p>
          <w:p w14:paraId="7A285C2A">
            <w:pPr>
              <w:pStyle w:val="9"/>
              <w:ind w:left="5284" w:right="5252"/>
              <w:jc w:val="center"/>
              <w:rPr>
                <w:b/>
                <w:sz w:val="20"/>
              </w:rPr>
            </w:pPr>
            <w:r>
              <w:rPr>
                <w:b/>
                <w:sz w:val="20"/>
              </w:rPr>
              <w:t>事项依据</w:t>
            </w:r>
          </w:p>
        </w:tc>
        <w:tc>
          <w:tcPr>
            <w:tcW w:w="938" w:type="dxa"/>
          </w:tcPr>
          <w:p w14:paraId="57F8EBB5">
            <w:pPr>
              <w:pStyle w:val="9"/>
              <w:spacing w:before="7"/>
              <w:rPr>
                <w:sz w:val="17"/>
              </w:rPr>
            </w:pPr>
          </w:p>
          <w:p w14:paraId="4AE3020D">
            <w:pPr>
              <w:pStyle w:val="9"/>
              <w:ind w:left="73"/>
              <w:rPr>
                <w:b/>
                <w:sz w:val="20"/>
              </w:rPr>
            </w:pPr>
            <w:r>
              <w:rPr>
                <w:b/>
                <w:sz w:val="20"/>
              </w:rPr>
              <w:t>责任主体</w:t>
            </w:r>
          </w:p>
        </w:tc>
        <w:tc>
          <w:tcPr>
            <w:tcW w:w="2995" w:type="dxa"/>
          </w:tcPr>
          <w:p w14:paraId="576A272E">
            <w:pPr>
              <w:pStyle w:val="9"/>
              <w:spacing w:before="7"/>
              <w:rPr>
                <w:sz w:val="17"/>
              </w:rPr>
            </w:pPr>
          </w:p>
          <w:p w14:paraId="21CD8C77">
            <w:pPr>
              <w:pStyle w:val="9"/>
              <w:ind w:left="282" w:right="249"/>
              <w:jc w:val="center"/>
              <w:rPr>
                <w:b/>
                <w:sz w:val="20"/>
              </w:rPr>
            </w:pPr>
            <w:r>
              <w:rPr>
                <w:b/>
                <w:sz w:val="20"/>
              </w:rPr>
              <w:t>实施主体</w:t>
            </w:r>
          </w:p>
        </w:tc>
      </w:tr>
      <w:tr w14:paraId="6397CA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3" w:hRule="atLeast"/>
        </w:trPr>
        <w:tc>
          <w:tcPr>
            <w:tcW w:w="636" w:type="dxa"/>
          </w:tcPr>
          <w:p w14:paraId="6EEDC633">
            <w:pPr>
              <w:pStyle w:val="9"/>
              <w:spacing w:before="11"/>
              <w:rPr>
                <w:sz w:val="21"/>
              </w:rPr>
            </w:pPr>
          </w:p>
          <w:p w14:paraId="26385C9B">
            <w:pPr>
              <w:pStyle w:val="9"/>
              <w:ind w:left="104" w:right="70"/>
              <w:jc w:val="center"/>
              <w:rPr>
                <w:sz w:val="20"/>
              </w:rPr>
            </w:pPr>
            <w:r>
              <w:rPr>
                <w:sz w:val="20"/>
              </w:rPr>
              <w:t>138</w:t>
            </w:r>
          </w:p>
        </w:tc>
        <w:tc>
          <w:tcPr>
            <w:tcW w:w="1229" w:type="dxa"/>
          </w:tcPr>
          <w:p w14:paraId="096B2A13">
            <w:pPr>
              <w:pStyle w:val="9"/>
              <w:spacing w:before="166" w:line="230" w:lineRule="auto"/>
              <w:ind w:left="424" w:right="144" w:hanging="199"/>
              <w:rPr>
                <w:sz w:val="20"/>
              </w:rPr>
            </w:pPr>
            <w:r>
              <w:rPr>
                <w:sz w:val="20"/>
              </w:rPr>
              <w:t>动物卫生监督</w:t>
            </w:r>
          </w:p>
        </w:tc>
        <w:tc>
          <w:tcPr>
            <w:tcW w:w="5424" w:type="dxa"/>
          </w:tcPr>
          <w:p w14:paraId="64B1CF00">
            <w:pPr>
              <w:pStyle w:val="9"/>
              <w:spacing w:before="166" w:line="230" w:lineRule="auto"/>
              <w:ind w:left="37" w:right="190"/>
              <w:rPr>
                <w:sz w:val="20"/>
              </w:rPr>
            </w:pPr>
            <w:r>
              <w:rPr>
                <w:spacing w:val="-1"/>
                <w:w w:val="95"/>
                <w:sz w:val="20"/>
              </w:rPr>
              <w:t xml:space="preserve">对乡村兽医不按照备案规定区域从事动物诊疗活动的行政处 </w:t>
            </w:r>
            <w:r>
              <w:rPr>
                <w:sz w:val="20"/>
              </w:rPr>
              <w:t>罚</w:t>
            </w:r>
          </w:p>
        </w:tc>
        <w:tc>
          <w:tcPr>
            <w:tcW w:w="11400" w:type="dxa"/>
          </w:tcPr>
          <w:p w14:paraId="3BE861AE">
            <w:pPr>
              <w:pStyle w:val="9"/>
              <w:spacing w:before="33" w:line="252" w:lineRule="exact"/>
              <w:ind w:left="37"/>
              <w:rPr>
                <w:b/>
                <w:sz w:val="20"/>
              </w:rPr>
            </w:pPr>
            <w:r>
              <w:rPr>
                <w:b/>
                <w:sz w:val="20"/>
              </w:rPr>
              <w:t xml:space="preserve">《执业兽医和乡村兽医管理办法》(2022) </w:t>
            </w:r>
          </w:p>
          <w:p w14:paraId="380317AB">
            <w:pPr>
              <w:pStyle w:val="9"/>
              <w:spacing w:line="248" w:lineRule="exact"/>
              <w:ind w:left="37"/>
              <w:rPr>
                <w:sz w:val="20"/>
              </w:rPr>
            </w:pPr>
            <w:r>
              <w:rPr>
                <w:b/>
                <w:sz w:val="20"/>
              </w:rPr>
              <w:t xml:space="preserve">第三十三条 </w:t>
            </w:r>
            <w:r>
              <w:rPr>
                <w:sz w:val="20"/>
              </w:rPr>
              <w:t>违反本办法规定，乡村兽医不按照备案规定区域从事动物诊疗活动的，由县级以上地方人民政府农业农村主管</w:t>
            </w:r>
          </w:p>
          <w:p w14:paraId="21508F03">
            <w:pPr>
              <w:pStyle w:val="9"/>
              <w:spacing w:line="241" w:lineRule="exact"/>
              <w:ind w:left="37"/>
              <w:rPr>
                <w:sz w:val="20"/>
              </w:rPr>
            </w:pPr>
            <w:r>
              <w:rPr>
                <w:sz w:val="20"/>
              </w:rPr>
              <w:t>部门责令限期改正，处一千元以上五千元以下罚款。</w:t>
            </w:r>
          </w:p>
        </w:tc>
        <w:tc>
          <w:tcPr>
            <w:tcW w:w="938" w:type="dxa"/>
          </w:tcPr>
          <w:p w14:paraId="29B3D70A">
            <w:pPr>
              <w:pStyle w:val="9"/>
              <w:spacing w:before="166" w:line="230" w:lineRule="auto"/>
              <w:ind w:left="78" w:right="20"/>
              <w:rPr>
                <w:sz w:val="20"/>
              </w:rPr>
            </w:pPr>
            <w:r>
              <w:rPr>
                <w:sz w:val="20"/>
              </w:rPr>
              <w:t>农业农村主管部门</w:t>
            </w:r>
          </w:p>
        </w:tc>
        <w:tc>
          <w:tcPr>
            <w:tcW w:w="2995" w:type="dxa"/>
          </w:tcPr>
          <w:p w14:paraId="4E223563">
            <w:pPr>
              <w:pStyle w:val="9"/>
              <w:spacing w:before="11"/>
              <w:rPr>
                <w:sz w:val="21"/>
              </w:rPr>
            </w:pPr>
          </w:p>
          <w:p w14:paraId="59C47339">
            <w:pPr>
              <w:pStyle w:val="9"/>
              <w:ind w:left="285" w:right="249"/>
              <w:jc w:val="center"/>
              <w:rPr>
                <w:sz w:val="20"/>
              </w:rPr>
            </w:pPr>
            <w:r>
              <w:rPr>
                <w:sz w:val="20"/>
              </w:rPr>
              <w:t>县级以上农业农村主管部门</w:t>
            </w:r>
          </w:p>
        </w:tc>
      </w:tr>
      <w:tr w14:paraId="68B785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3" w:hRule="atLeast"/>
        </w:trPr>
        <w:tc>
          <w:tcPr>
            <w:tcW w:w="636" w:type="dxa"/>
          </w:tcPr>
          <w:p w14:paraId="47DF72D6">
            <w:pPr>
              <w:pStyle w:val="9"/>
              <w:spacing w:before="11"/>
              <w:rPr>
                <w:sz w:val="21"/>
              </w:rPr>
            </w:pPr>
          </w:p>
          <w:p w14:paraId="2DBFA881">
            <w:pPr>
              <w:pStyle w:val="9"/>
              <w:ind w:left="104" w:right="70"/>
              <w:jc w:val="center"/>
              <w:rPr>
                <w:sz w:val="20"/>
              </w:rPr>
            </w:pPr>
            <w:r>
              <w:rPr>
                <w:sz w:val="20"/>
              </w:rPr>
              <w:t>139</w:t>
            </w:r>
          </w:p>
        </w:tc>
        <w:tc>
          <w:tcPr>
            <w:tcW w:w="1229" w:type="dxa"/>
          </w:tcPr>
          <w:p w14:paraId="436A1E70">
            <w:pPr>
              <w:pStyle w:val="9"/>
              <w:spacing w:before="166" w:line="230" w:lineRule="auto"/>
              <w:ind w:left="424" w:right="144" w:hanging="199"/>
              <w:rPr>
                <w:sz w:val="20"/>
              </w:rPr>
            </w:pPr>
            <w:r>
              <w:rPr>
                <w:sz w:val="20"/>
              </w:rPr>
              <w:t>动物卫生监督</w:t>
            </w:r>
          </w:p>
        </w:tc>
        <w:tc>
          <w:tcPr>
            <w:tcW w:w="5424" w:type="dxa"/>
          </w:tcPr>
          <w:p w14:paraId="2F21D2AD">
            <w:pPr>
              <w:pStyle w:val="9"/>
              <w:spacing w:before="166" w:line="230" w:lineRule="auto"/>
              <w:ind w:left="37" w:right="190"/>
              <w:rPr>
                <w:sz w:val="20"/>
              </w:rPr>
            </w:pPr>
            <w:r>
              <w:rPr>
                <w:spacing w:val="-1"/>
                <w:w w:val="95"/>
                <w:sz w:val="20"/>
              </w:rPr>
              <w:t xml:space="preserve">对未按照动物检疫合格证明填写的目的地运输，中途转运、 </w:t>
            </w:r>
            <w:r>
              <w:rPr>
                <w:sz w:val="20"/>
              </w:rPr>
              <w:t>销售、更换动物和动物产品的行政处罚</w:t>
            </w:r>
          </w:p>
        </w:tc>
        <w:tc>
          <w:tcPr>
            <w:tcW w:w="11400" w:type="dxa"/>
          </w:tcPr>
          <w:p w14:paraId="03426FAA">
            <w:pPr>
              <w:pStyle w:val="9"/>
              <w:spacing w:before="35" w:line="251" w:lineRule="exact"/>
              <w:ind w:left="37"/>
              <w:rPr>
                <w:b/>
                <w:sz w:val="20"/>
              </w:rPr>
            </w:pPr>
            <w:r>
              <w:rPr>
                <w:b/>
                <w:sz w:val="20"/>
              </w:rPr>
              <w:t>《山西省动物防疫条例》(2021修订)</w:t>
            </w:r>
          </w:p>
          <w:p w14:paraId="41F1818A">
            <w:pPr>
              <w:pStyle w:val="9"/>
              <w:spacing w:line="246" w:lineRule="exact"/>
              <w:ind w:left="37"/>
              <w:rPr>
                <w:sz w:val="20"/>
              </w:rPr>
            </w:pPr>
            <w:r>
              <w:rPr>
                <w:b/>
                <w:sz w:val="20"/>
              </w:rPr>
              <w:t xml:space="preserve">第三十条 </w:t>
            </w:r>
            <w:r>
              <w:rPr>
                <w:sz w:val="20"/>
              </w:rPr>
              <w:t>违反本条例规定，未按照动物检疫合格证明填写的目的地运输，中途转运、销售、更换动物和动物产品的，由县</w:t>
            </w:r>
          </w:p>
          <w:p w14:paraId="74521F0C">
            <w:pPr>
              <w:pStyle w:val="9"/>
              <w:spacing w:line="241" w:lineRule="exact"/>
              <w:ind w:left="37"/>
              <w:rPr>
                <w:sz w:val="20"/>
              </w:rPr>
            </w:pPr>
            <w:r>
              <w:rPr>
                <w:sz w:val="20"/>
              </w:rPr>
              <w:t>级以上人民政府农业农村主管部门责令改正，处五千元以上三万元以下罚款。</w:t>
            </w:r>
          </w:p>
        </w:tc>
        <w:tc>
          <w:tcPr>
            <w:tcW w:w="938" w:type="dxa"/>
          </w:tcPr>
          <w:p w14:paraId="0239EBCB">
            <w:pPr>
              <w:pStyle w:val="9"/>
              <w:spacing w:before="166" w:line="230" w:lineRule="auto"/>
              <w:ind w:left="78" w:right="20"/>
              <w:rPr>
                <w:sz w:val="20"/>
              </w:rPr>
            </w:pPr>
            <w:r>
              <w:rPr>
                <w:sz w:val="20"/>
              </w:rPr>
              <w:t>农业农村主管部门</w:t>
            </w:r>
          </w:p>
        </w:tc>
        <w:tc>
          <w:tcPr>
            <w:tcW w:w="2995" w:type="dxa"/>
          </w:tcPr>
          <w:p w14:paraId="013D2E92">
            <w:pPr>
              <w:pStyle w:val="9"/>
              <w:spacing w:before="11"/>
              <w:rPr>
                <w:sz w:val="21"/>
              </w:rPr>
            </w:pPr>
          </w:p>
          <w:p w14:paraId="7A5E6D2D">
            <w:pPr>
              <w:pStyle w:val="9"/>
              <w:ind w:left="285" w:right="249"/>
              <w:jc w:val="center"/>
              <w:rPr>
                <w:sz w:val="20"/>
              </w:rPr>
            </w:pPr>
            <w:r>
              <w:rPr>
                <w:sz w:val="20"/>
              </w:rPr>
              <w:t>县级以上农业农村主管部门</w:t>
            </w:r>
          </w:p>
        </w:tc>
      </w:tr>
      <w:tr w14:paraId="25435A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36" w:hRule="atLeast"/>
        </w:trPr>
        <w:tc>
          <w:tcPr>
            <w:tcW w:w="636" w:type="dxa"/>
          </w:tcPr>
          <w:p w14:paraId="624C5DB1">
            <w:pPr>
              <w:pStyle w:val="9"/>
              <w:rPr>
                <w:sz w:val="20"/>
              </w:rPr>
            </w:pPr>
          </w:p>
          <w:p w14:paraId="7AC531CB">
            <w:pPr>
              <w:pStyle w:val="9"/>
              <w:spacing w:before="1"/>
              <w:rPr>
                <w:sz w:val="23"/>
              </w:rPr>
            </w:pPr>
          </w:p>
          <w:p w14:paraId="4B64288F">
            <w:pPr>
              <w:pStyle w:val="9"/>
              <w:ind w:left="104" w:right="70"/>
              <w:jc w:val="center"/>
              <w:rPr>
                <w:sz w:val="20"/>
              </w:rPr>
            </w:pPr>
            <w:r>
              <w:rPr>
                <w:sz w:val="20"/>
              </w:rPr>
              <w:t>140</w:t>
            </w:r>
          </w:p>
        </w:tc>
        <w:tc>
          <w:tcPr>
            <w:tcW w:w="1229" w:type="dxa"/>
          </w:tcPr>
          <w:p w14:paraId="70C529FD">
            <w:pPr>
              <w:pStyle w:val="9"/>
              <w:rPr>
                <w:sz w:val="20"/>
              </w:rPr>
            </w:pPr>
          </w:p>
          <w:p w14:paraId="3607C96A">
            <w:pPr>
              <w:pStyle w:val="9"/>
              <w:spacing w:before="178" w:line="232" w:lineRule="auto"/>
              <w:ind w:left="424" w:right="144" w:hanging="199"/>
              <w:rPr>
                <w:sz w:val="20"/>
              </w:rPr>
            </w:pPr>
            <w:r>
              <w:rPr>
                <w:sz w:val="20"/>
              </w:rPr>
              <w:t>动物卫生监督</w:t>
            </w:r>
          </w:p>
        </w:tc>
        <w:tc>
          <w:tcPr>
            <w:tcW w:w="5424" w:type="dxa"/>
          </w:tcPr>
          <w:p w14:paraId="4966F205">
            <w:pPr>
              <w:pStyle w:val="9"/>
              <w:rPr>
                <w:sz w:val="20"/>
              </w:rPr>
            </w:pPr>
          </w:p>
          <w:p w14:paraId="5C21CFC3">
            <w:pPr>
              <w:pStyle w:val="9"/>
              <w:spacing w:before="178" w:line="232" w:lineRule="auto"/>
              <w:ind w:left="37" w:right="189"/>
              <w:rPr>
                <w:sz w:val="20"/>
              </w:rPr>
            </w:pPr>
            <w:r>
              <w:rPr>
                <w:spacing w:val="-1"/>
                <w:w w:val="95"/>
                <w:sz w:val="20"/>
              </w:rPr>
              <w:t xml:space="preserve">对拒绝、阻碍重大动物疫情监测，或者不报告动物群体发病 </w:t>
            </w:r>
            <w:r>
              <w:rPr>
                <w:sz w:val="20"/>
              </w:rPr>
              <w:t>死亡情况的行政处罚</w:t>
            </w:r>
          </w:p>
        </w:tc>
        <w:tc>
          <w:tcPr>
            <w:tcW w:w="11400" w:type="dxa"/>
          </w:tcPr>
          <w:p w14:paraId="6F7672A5">
            <w:pPr>
              <w:pStyle w:val="9"/>
              <w:spacing w:before="2"/>
              <w:rPr>
                <w:sz w:val="14"/>
              </w:rPr>
            </w:pPr>
          </w:p>
          <w:p w14:paraId="373C3439">
            <w:pPr>
              <w:pStyle w:val="9"/>
              <w:spacing w:line="252" w:lineRule="exact"/>
              <w:ind w:left="37"/>
              <w:rPr>
                <w:b/>
                <w:sz w:val="20"/>
              </w:rPr>
            </w:pPr>
            <w:r>
              <w:rPr>
                <w:b/>
                <w:sz w:val="20"/>
              </w:rPr>
              <w:t>《重大动物疫情应急条例》(2017修订)</w:t>
            </w:r>
          </w:p>
          <w:p w14:paraId="5F4B1990">
            <w:pPr>
              <w:pStyle w:val="9"/>
              <w:spacing w:before="2" w:line="232" w:lineRule="auto"/>
              <w:ind w:left="37" w:right="183"/>
              <w:rPr>
                <w:sz w:val="20"/>
              </w:rPr>
            </w:pPr>
            <w:r>
              <w:rPr>
                <w:b/>
                <w:spacing w:val="14"/>
                <w:sz w:val="20"/>
              </w:rPr>
              <w:t xml:space="preserve">第四十六条 </w:t>
            </w:r>
            <w:r>
              <w:rPr>
                <w:sz w:val="20"/>
              </w:rPr>
              <w:t>违反本条例规定，拒绝、阻碍动物防疫监督机构进行重大动物疫情监测，或者发现动物出现群体发病或者死</w:t>
            </w:r>
            <w:r>
              <w:rPr>
                <w:w w:val="95"/>
                <w:sz w:val="20"/>
              </w:rPr>
              <w:t>亡，不向当地动物防疫监督机构报告的，由动物防疫监督机构给予警告，并处2000元以上5000</w:t>
            </w:r>
            <w:r>
              <w:rPr>
                <w:spacing w:val="-1"/>
                <w:w w:val="95"/>
                <w:sz w:val="20"/>
              </w:rPr>
              <w:t xml:space="preserve">元以下的罚款；构成犯罪的，依法 </w:t>
            </w:r>
            <w:r>
              <w:rPr>
                <w:sz w:val="20"/>
              </w:rPr>
              <w:t>追究刑事责任。</w:t>
            </w:r>
          </w:p>
        </w:tc>
        <w:tc>
          <w:tcPr>
            <w:tcW w:w="938" w:type="dxa"/>
          </w:tcPr>
          <w:p w14:paraId="33288211">
            <w:pPr>
              <w:pStyle w:val="9"/>
              <w:rPr>
                <w:sz w:val="20"/>
              </w:rPr>
            </w:pPr>
          </w:p>
          <w:p w14:paraId="1B62AD0D">
            <w:pPr>
              <w:pStyle w:val="9"/>
              <w:spacing w:before="178" w:line="232" w:lineRule="auto"/>
              <w:ind w:left="78" w:right="20"/>
              <w:rPr>
                <w:sz w:val="20"/>
              </w:rPr>
            </w:pPr>
            <w:r>
              <w:rPr>
                <w:sz w:val="20"/>
              </w:rPr>
              <w:t>农业农村主管部门</w:t>
            </w:r>
          </w:p>
        </w:tc>
        <w:tc>
          <w:tcPr>
            <w:tcW w:w="2995" w:type="dxa"/>
          </w:tcPr>
          <w:p w14:paraId="11F7D686">
            <w:pPr>
              <w:pStyle w:val="9"/>
              <w:rPr>
                <w:sz w:val="20"/>
              </w:rPr>
            </w:pPr>
          </w:p>
          <w:p w14:paraId="3F93FAC2">
            <w:pPr>
              <w:pStyle w:val="9"/>
              <w:spacing w:before="1"/>
              <w:rPr>
                <w:sz w:val="23"/>
              </w:rPr>
            </w:pPr>
          </w:p>
          <w:p w14:paraId="53D3F730">
            <w:pPr>
              <w:pStyle w:val="9"/>
              <w:ind w:left="285" w:right="249"/>
              <w:jc w:val="center"/>
              <w:rPr>
                <w:sz w:val="20"/>
              </w:rPr>
            </w:pPr>
            <w:r>
              <w:rPr>
                <w:sz w:val="20"/>
              </w:rPr>
              <w:t>县级以上农业农村主管部门</w:t>
            </w:r>
          </w:p>
        </w:tc>
      </w:tr>
      <w:tr w14:paraId="554AD7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636" w:type="dxa"/>
          </w:tcPr>
          <w:p w14:paraId="5F24217A">
            <w:pPr>
              <w:pStyle w:val="9"/>
              <w:rPr>
                <w:sz w:val="20"/>
              </w:rPr>
            </w:pPr>
          </w:p>
          <w:p w14:paraId="7E4EAFFC">
            <w:pPr>
              <w:pStyle w:val="9"/>
              <w:spacing w:before="160"/>
              <w:ind w:left="104" w:right="70"/>
              <w:jc w:val="center"/>
              <w:rPr>
                <w:sz w:val="20"/>
              </w:rPr>
            </w:pPr>
            <w:r>
              <w:rPr>
                <w:sz w:val="20"/>
              </w:rPr>
              <w:t>141</w:t>
            </w:r>
          </w:p>
        </w:tc>
        <w:tc>
          <w:tcPr>
            <w:tcW w:w="1229" w:type="dxa"/>
          </w:tcPr>
          <w:p w14:paraId="19464454">
            <w:pPr>
              <w:pStyle w:val="9"/>
              <w:spacing w:before="6"/>
              <w:rPr>
                <w:sz w:val="23"/>
              </w:rPr>
            </w:pPr>
          </w:p>
          <w:p w14:paraId="7424015E">
            <w:pPr>
              <w:pStyle w:val="9"/>
              <w:spacing w:line="230" w:lineRule="auto"/>
              <w:ind w:left="424" w:right="144" w:hanging="199"/>
              <w:rPr>
                <w:sz w:val="20"/>
              </w:rPr>
            </w:pPr>
            <w:r>
              <w:rPr>
                <w:sz w:val="20"/>
              </w:rPr>
              <w:t>动物卫生监督</w:t>
            </w:r>
          </w:p>
        </w:tc>
        <w:tc>
          <w:tcPr>
            <w:tcW w:w="5424" w:type="dxa"/>
          </w:tcPr>
          <w:p w14:paraId="1E2052D2">
            <w:pPr>
              <w:pStyle w:val="9"/>
              <w:spacing w:before="6"/>
              <w:rPr>
                <w:sz w:val="23"/>
              </w:rPr>
            </w:pPr>
          </w:p>
          <w:p w14:paraId="59DE7173">
            <w:pPr>
              <w:pStyle w:val="9"/>
              <w:spacing w:line="230" w:lineRule="auto"/>
              <w:ind w:left="37" w:right="189"/>
              <w:rPr>
                <w:sz w:val="20"/>
              </w:rPr>
            </w:pPr>
            <w:r>
              <w:rPr>
                <w:spacing w:val="-1"/>
                <w:w w:val="95"/>
                <w:sz w:val="20"/>
              </w:rPr>
              <w:t xml:space="preserve">对不符合条件采集重大动物疫病病料，或者在重大动物疫病 </w:t>
            </w:r>
            <w:r>
              <w:rPr>
                <w:sz w:val="20"/>
              </w:rPr>
              <w:t>病原分离时不遵守国家有关生物安全管理规定的行政处罚</w:t>
            </w:r>
          </w:p>
        </w:tc>
        <w:tc>
          <w:tcPr>
            <w:tcW w:w="11400" w:type="dxa"/>
          </w:tcPr>
          <w:p w14:paraId="634E1A58">
            <w:pPr>
              <w:pStyle w:val="9"/>
              <w:spacing w:before="170" w:line="252" w:lineRule="exact"/>
              <w:ind w:left="37"/>
              <w:rPr>
                <w:b/>
                <w:sz w:val="20"/>
              </w:rPr>
            </w:pPr>
            <w:r>
              <w:rPr>
                <w:b/>
                <w:sz w:val="20"/>
              </w:rPr>
              <w:t>《重大动物疫情应急条例》(2017修订)</w:t>
            </w:r>
          </w:p>
          <w:p w14:paraId="325CA06D">
            <w:pPr>
              <w:pStyle w:val="9"/>
              <w:spacing w:before="1" w:line="232" w:lineRule="auto"/>
              <w:ind w:left="37" w:right="170"/>
              <w:rPr>
                <w:sz w:val="20"/>
              </w:rPr>
            </w:pPr>
            <w:r>
              <w:rPr>
                <w:b/>
                <w:sz w:val="20"/>
              </w:rPr>
              <w:t xml:space="preserve">第四十七条 </w:t>
            </w:r>
            <w:r>
              <w:rPr>
                <w:sz w:val="20"/>
              </w:rPr>
              <w:t>违反本条例规定，不符合相应条件采集重大动物疫病病料，或者在重大动物疫病病原分离时不遵守国家有关生物安全管理规定的，由动物防疫监督机构给予警告，并处5000元以下的罚款；构成犯罪的，依法追究刑事责任。</w:t>
            </w:r>
          </w:p>
        </w:tc>
        <w:tc>
          <w:tcPr>
            <w:tcW w:w="938" w:type="dxa"/>
          </w:tcPr>
          <w:p w14:paraId="75DD1C6F">
            <w:pPr>
              <w:pStyle w:val="9"/>
              <w:spacing w:before="6"/>
              <w:rPr>
                <w:sz w:val="23"/>
              </w:rPr>
            </w:pPr>
          </w:p>
          <w:p w14:paraId="76547E95">
            <w:pPr>
              <w:pStyle w:val="9"/>
              <w:spacing w:line="230" w:lineRule="auto"/>
              <w:ind w:left="78" w:right="20"/>
              <w:rPr>
                <w:sz w:val="20"/>
              </w:rPr>
            </w:pPr>
            <w:r>
              <w:rPr>
                <w:sz w:val="20"/>
              </w:rPr>
              <w:t>农业农村主管部门</w:t>
            </w:r>
          </w:p>
        </w:tc>
        <w:tc>
          <w:tcPr>
            <w:tcW w:w="2995" w:type="dxa"/>
          </w:tcPr>
          <w:p w14:paraId="3E9CEFF3">
            <w:pPr>
              <w:pStyle w:val="9"/>
              <w:rPr>
                <w:sz w:val="20"/>
              </w:rPr>
            </w:pPr>
          </w:p>
          <w:p w14:paraId="74945E74">
            <w:pPr>
              <w:pStyle w:val="9"/>
              <w:spacing w:before="160"/>
              <w:ind w:left="285" w:right="249"/>
              <w:jc w:val="center"/>
              <w:rPr>
                <w:sz w:val="20"/>
              </w:rPr>
            </w:pPr>
            <w:r>
              <w:rPr>
                <w:sz w:val="20"/>
              </w:rPr>
              <w:t>县级以上农业农村主管部门</w:t>
            </w:r>
          </w:p>
        </w:tc>
      </w:tr>
      <w:tr w14:paraId="7D926C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11" w:hRule="atLeast"/>
        </w:trPr>
        <w:tc>
          <w:tcPr>
            <w:tcW w:w="636" w:type="dxa"/>
          </w:tcPr>
          <w:p w14:paraId="1AD51B18">
            <w:pPr>
              <w:pStyle w:val="9"/>
              <w:rPr>
                <w:sz w:val="20"/>
              </w:rPr>
            </w:pPr>
          </w:p>
          <w:p w14:paraId="1D4ECC0F">
            <w:pPr>
              <w:pStyle w:val="9"/>
              <w:rPr>
                <w:sz w:val="20"/>
              </w:rPr>
            </w:pPr>
          </w:p>
          <w:p w14:paraId="38B97340">
            <w:pPr>
              <w:pStyle w:val="9"/>
              <w:spacing w:before="178"/>
              <w:ind w:left="104" w:right="70"/>
              <w:jc w:val="center"/>
              <w:rPr>
                <w:sz w:val="20"/>
              </w:rPr>
            </w:pPr>
            <w:r>
              <w:rPr>
                <w:sz w:val="20"/>
              </w:rPr>
              <w:t>142</w:t>
            </w:r>
          </w:p>
        </w:tc>
        <w:tc>
          <w:tcPr>
            <w:tcW w:w="1229" w:type="dxa"/>
          </w:tcPr>
          <w:p w14:paraId="2E77A85B">
            <w:pPr>
              <w:pStyle w:val="9"/>
              <w:rPr>
                <w:sz w:val="20"/>
              </w:rPr>
            </w:pPr>
          </w:p>
          <w:p w14:paraId="6B9869F3">
            <w:pPr>
              <w:pStyle w:val="9"/>
              <w:spacing w:before="10"/>
              <w:rPr>
                <w:sz w:val="24"/>
              </w:rPr>
            </w:pPr>
          </w:p>
          <w:p w14:paraId="73E01BC4">
            <w:pPr>
              <w:pStyle w:val="9"/>
              <w:spacing w:line="230" w:lineRule="auto"/>
              <w:ind w:left="424" w:right="144" w:hanging="199"/>
              <w:rPr>
                <w:sz w:val="20"/>
              </w:rPr>
            </w:pPr>
            <w:r>
              <w:rPr>
                <w:sz w:val="20"/>
              </w:rPr>
              <w:t>动物卫生监督</w:t>
            </w:r>
          </w:p>
        </w:tc>
        <w:tc>
          <w:tcPr>
            <w:tcW w:w="5424" w:type="dxa"/>
          </w:tcPr>
          <w:p w14:paraId="69849916">
            <w:pPr>
              <w:pStyle w:val="9"/>
              <w:rPr>
                <w:sz w:val="20"/>
              </w:rPr>
            </w:pPr>
          </w:p>
          <w:p w14:paraId="7184A6E8">
            <w:pPr>
              <w:pStyle w:val="9"/>
              <w:spacing w:before="10"/>
              <w:rPr>
                <w:sz w:val="24"/>
              </w:rPr>
            </w:pPr>
          </w:p>
          <w:p w14:paraId="5DCD8AC0">
            <w:pPr>
              <w:pStyle w:val="9"/>
              <w:spacing w:line="230" w:lineRule="auto"/>
              <w:ind w:left="37" w:right="190"/>
              <w:rPr>
                <w:sz w:val="20"/>
              </w:rPr>
            </w:pPr>
            <w:r>
              <w:rPr>
                <w:spacing w:val="-1"/>
                <w:w w:val="95"/>
                <w:sz w:val="20"/>
              </w:rPr>
              <w:t xml:space="preserve">对接收未经指定通道动物防疫监督检查站查验进入本省的动 </w:t>
            </w:r>
            <w:r>
              <w:rPr>
                <w:sz w:val="20"/>
              </w:rPr>
              <w:t>物和动物产品的行政处罚</w:t>
            </w:r>
          </w:p>
        </w:tc>
        <w:tc>
          <w:tcPr>
            <w:tcW w:w="11400" w:type="dxa"/>
          </w:tcPr>
          <w:p w14:paraId="2B9CB4D3">
            <w:pPr>
              <w:pStyle w:val="9"/>
              <w:rPr>
                <w:sz w:val="20"/>
              </w:rPr>
            </w:pPr>
          </w:p>
          <w:p w14:paraId="69A89394">
            <w:pPr>
              <w:pStyle w:val="9"/>
              <w:spacing w:before="8"/>
              <w:rPr>
                <w:sz w:val="14"/>
              </w:rPr>
            </w:pPr>
          </w:p>
          <w:p w14:paraId="7B8639E0">
            <w:pPr>
              <w:pStyle w:val="9"/>
              <w:spacing w:line="252" w:lineRule="exact"/>
              <w:ind w:left="37"/>
              <w:rPr>
                <w:b/>
                <w:sz w:val="20"/>
              </w:rPr>
            </w:pPr>
            <w:r>
              <w:rPr>
                <w:b/>
                <w:sz w:val="20"/>
              </w:rPr>
              <w:t>《山西省动物防疫条例》(2021修订)</w:t>
            </w:r>
          </w:p>
          <w:p w14:paraId="206F45B2">
            <w:pPr>
              <w:pStyle w:val="9"/>
              <w:spacing w:before="4" w:line="230" w:lineRule="auto"/>
              <w:ind w:left="37" w:right="162"/>
              <w:rPr>
                <w:sz w:val="20"/>
              </w:rPr>
            </w:pPr>
            <w:r>
              <w:rPr>
                <w:b/>
                <w:sz w:val="20"/>
              </w:rPr>
              <w:t xml:space="preserve">第三十一条 </w:t>
            </w:r>
            <w:r>
              <w:rPr>
                <w:sz w:val="20"/>
              </w:rPr>
              <w:t>违反本条例规定，接收未经指定通道动物防疫监督检查站查验进入本省的动物和动物产品的，由县级以上人民政府农业农村主管部门处五千元以上一万元以下罚款；情节严重的，处一万元以上五万元以下罚款。</w:t>
            </w:r>
          </w:p>
        </w:tc>
        <w:tc>
          <w:tcPr>
            <w:tcW w:w="938" w:type="dxa"/>
          </w:tcPr>
          <w:p w14:paraId="4580E085">
            <w:pPr>
              <w:pStyle w:val="9"/>
              <w:rPr>
                <w:sz w:val="20"/>
              </w:rPr>
            </w:pPr>
          </w:p>
          <w:p w14:paraId="0F8975F0">
            <w:pPr>
              <w:pStyle w:val="9"/>
              <w:spacing w:before="10"/>
              <w:rPr>
                <w:sz w:val="24"/>
              </w:rPr>
            </w:pPr>
          </w:p>
          <w:p w14:paraId="34A51FFB">
            <w:pPr>
              <w:pStyle w:val="9"/>
              <w:spacing w:line="230" w:lineRule="auto"/>
              <w:ind w:left="78" w:right="20"/>
              <w:rPr>
                <w:sz w:val="20"/>
              </w:rPr>
            </w:pPr>
            <w:r>
              <w:rPr>
                <w:sz w:val="20"/>
              </w:rPr>
              <w:t>农业农村主管部门</w:t>
            </w:r>
          </w:p>
        </w:tc>
        <w:tc>
          <w:tcPr>
            <w:tcW w:w="2995" w:type="dxa"/>
          </w:tcPr>
          <w:p w14:paraId="5EB08029">
            <w:pPr>
              <w:pStyle w:val="9"/>
              <w:rPr>
                <w:sz w:val="20"/>
              </w:rPr>
            </w:pPr>
          </w:p>
          <w:p w14:paraId="15DD15B1">
            <w:pPr>
              <w:pStyle w:val="9"/>
              <w:rPr>
                <w:sz w:val="20"/>
              </w:rPr>
            </w:pPr>
          </w:p>
          <w:p w14:paraId="5AD819B3">
            <w:pPr>
              <w:pStyle w:val="9"/>
              <w:spacing w:before="178"/>
              <w:ind w:left="285" w:right="249"/>
              <w:jc w:val="center"/>
              <w:rPr>
                <w:sz w:val="20"/>
              </w:rPr>
            </w:pPr>
            <w:r>
              <w:rPr>
                <w:sz w:val="20"/>
              </w:rPr>
              <w:t>县级以上农业农村主管部门</w:t>
            </w:r>
          </w:p>
        </w:tc>
      </w:tr>
      <w:tr w14:paraId="3FAFCB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5" w:hRule="atLeast"/>
        </w:trPr>
        <w:tc>
          <w:tcPr>
            <w:tcW w:w="636" w:type="dxa"/>
          </w:tcPr>
          <w:p w14:paraId="2ADE98E7">
            <w:pPr>
              <w:pStyle w:val="9"/>
              <w:rPr>
                <w:sz w:val="20"/>
              </w:rPr>
            </w:pPr>
          </w:p>
          <w:p w14:paraId="7BBD22C4">
            <w:pPr>
              <w:pStyle w:val="9"/>
              <w:spacing w:before="10"/>
              <w:rPr>
                <w:sz w:val="20"/>
              </w:rPr>
            </w:pPr>
          </w:p>
          <w:p w14:paraId="65B8DB6A">
            <w:pPr>
              <w:pStyle w:val="9"/>
              <w:ind w:left="104" w:right="70"/>
              <w:jc w:val="center"/>
              <w:rPr>
                <w:sz w:val="20"/>
              </w:rPr>
            </w:pPr>
            <w:r>
              <w:rPr>
                <w:sz w:val="20"/>
              </w:rPr>
              <w:t>143</w:t>
            </w:r>
          </w:p>
        </w:tc>
        <w:tc>
          <w:tcPr>
            <w:tcW w:w="1229" w:type="dxa"/>
          </w:tcPr>
          <w:p w14:paraId="3D4E0AA4">
            <w:pPr>
              <w:pStyle w:val="9"/>
              <w:rPr>
                <w:sz w:val="20"/>
              </w:rPr>
            </w:pPr>
          </w:p>
          <w:p w14:paraId="16E69333">
            <w:pPr>
              <w:pStyle w:val="9"/>
              <w:spacing w:before="150" w:line="230" w:lineRule="auto"/>
              <w:ind w:left="424" w:right="144" w:hanging="199"/>
              <w:rPr>
                <w:sz w:val="20"/>
              </w:rPr>
            </w:pPr>
            <w:r>
              <w:rPr>
                <w:sz w:val="20"/>
              </w:rPr>
              <w:t>动物卫生监督</w:t>
            </w:r>
          </w:p>
        </w:tc>
        <w:tc>
          <w:tcPr>
            <w:tcW w:w="5424" w:type="dxa"/>
          </w:tcPr>
          <w:p w14:paraId="3173B184">
            <w:pPr>
              <w:pStyle w:val="9"/>
              <w:rPr>
                <w:sz w:val="20"/>
              </w:rPr>
            </w:pPr>
          </w:p>
          <w:p w14:paraId="485B71FD">
            <w:pPr>
              <w:pStyle w:val="9"/>
              <w:spacing w:before="10"/>
              <w:rPr>
                <w:sz w:val="20"/>
              </w:rPr>
            </w:pPr>
          </w:p>
          <w:p w14:paraId="2C366501">
            <w:pPr>
              <w:pStyle w:val="9"/>
              <w:ind w:left="37"/>
              <w:rPr>
                <w:sz w:val="20"/>
              </w:rPr>
            </w:pPr>
            <w:r>
              <w:rPr>
                <w:sz w:val="20"/>
              </w:rPr>
              <w:t>对从省外引进动物未进行隔离观察的行政处罚</w:t>
            </w:r>
          </w:p>
        </w:tc>
        <w:tc>
          <w:tcPr>
            <w:tcW w:w="11400" w:type="dxa"/>
          </w:tcPr>
          <w:p w14:paraId="53EFECB3">
            <w:pPr>
              <w:pStyle w:val="9"/>
              <w:spacing w:before="7"/>
              <w:rPr>
                <w:sz w:val="21"/>
              </w:rPr>
            </w:pPr>
          </w:p>
          <w:p w14:paraId="0CAD7906">
            <w:pPr>
              <w:pStyle w:val="9"/>
              <w:spacing w:line="252" w:lineRule="exact"/>
              <w:ind w:left="37"/>
              <w:rPr>
                <w:b/>
                <w:sz w:val="20"/>
              </w:rPr>
            </w:pPr>
            <w:r>
              <w:rPr>
                <w:b/>
                <w:sz w:val="20"/>
              </w:rPr>
              <w:t>《山西省动物防疫条例》(2021修订)</w:t>
            </w:r>
          </w:p>
          <w:p w14:paraId="4EBEF2BA">
            <w:pPr>
              <w:pStyle w:val="9"/>
              <w:spacing w:before="3" w:line="230" w:lineRule="auto"/>
              <w:ind w:left="37" w:right="168"/>
              <w:rPr>
                <w:sz w:val="20"/>
              </w:rPr>
            </w:pPr>
            <w:r>
              <w:rPr>
                <w:b/>
                <w:sz w:val="20"/>
              </w:rPr>
              <w:t xml:space="preserve">第三十二条 </w:t>
            </w:r>
            <w:r>
              <w:rPr>
                <w:sz w:val="20"/>
              </w:rPr>
              <w:t>违反本条例规定，从省外引进动物未进行隔离观察的，由县级以上人民政府农业农村主管部门责令改正，处五千元以上三万元以下罚款；情节严重的，责令停业整顿，并处五万元以上十万元以下罚款。</w:t>
            </w:r>
          </w:p>
        </w:tc>
        <w:tc>
          <w:tcPr>
            <w:tcW w:w="938" w:type="dxa"/>
          </w:tcPr>
          <w:p w14:paraId="377026D6">
            <w:pPr>
              <w:pStyle w:val="9"/>
              <w:rPr>
                <w:sz w:val="20"/>
              </w:rPr>
            </w:pPr>
          </w:p>
          <w:p w14:paraId="017AC067">
            <w:pPr>
              <w:pStyle w:val="9"/>
              <w:spacing w:before="150" w:line="230" w:lineRule="auto"/>
              <w:ind w:left="78" w:right="20"/>
              <w:rPr>
                <w:sz w:val="20"/>
              </w:rPr>
            </w:pPr>
            <w:r>
              <w:rPr>
                <w:sz w:val="20"/>
              </w:rPr>
              <w:t>农业农村主管部门</w:t>
            </w:r>
          </w:p>
        </w:tc>
        <w:tc>
          <w:tcPr>
            <w:tcW w:w="2995" w:type="dxa"/>
          </w:tcPr>
          <w:p w14:paraId="24A94284">
            <w:pPr>
              <w:pStyle w:val="9"/>
              <w:rPr>
                <w:sz w:val="20"/>
              </w:rPr>
            </w:pPr>
          </w:p>
          <w:p w14:paraId="0F72095C">
            <w:pPr>
              <w:pStyle w:val="9"/>
              <w:spacing w:before="10"/>
              <w:rPr>
                <w:sz w:val="20"/>
              </w:rPr>
            </w:pPr>
          </w:p>
          <w:p w14:paraId="38CFECC2">
            <w:pPr>
              <w:pStyle w:val="9"/>
              <w:ind w:left="285" w:right="249"/>
              <w:jc w:val="center"/>
              <w:rPr>
                <w:sz w:val="20"/>
              </w:rPr>
            </w:pPr>
            <w:r>
              <w:rPr>
                <w:sz w:val="20"/>
              </w:rPr>
              <w:t>县级以上农业农村主管部门</w:t>
            </w:r>
          </w:p>
        </w:tc>
      </w:tr>
      <w:tr w14:paraId="1F0AAB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5" w:hRule="atLeast"/>
        </w:trPr>
        <w:tc>
          <w:tcPr>
            <w:tcW w:w="636" w:type="dxa"/>
          </w:tcPr>
          <w:p w14:paraId="5B81BDA3">
            <w:pPr>
              <w:pStyle w:val="9"/>
              <w:rPr>
                <w:sz w:val="20"/>
              </w:rPr>
            </w:pPr>
          </w:p>
          <w:p w14:paraId="6348864A">
            <w:pPr>
              <w:pStyle w:val="9"/>
              <w:spacing w:before="152"/>
              <w:ind w:left="104" w:right="70"/>
              <w:jc w:val="center"/>
              <w:rPr>
                <w:sz w:val="20"/>
              </w:rPr>
            </w:pPr>
            <w:r>
              <w:rPr>
                <w:sz w:val="20"/>
              </w:rPr>
              <w:t>144</w:t>
            </w:r>
          </w:p>
        </w:tc>
        <w:tc>
          <w:tcPr>
            <w:tcW w:w="1229" w:type="dxa"/>
          </w:tcPr>
          <w:p w14:paraId="755F86C4">
            <w:pPr>
              <w:pStyle w:val="9"/>
              <w:spacing w:before="11"/>
              <w:rPr>
                <w:sz w:val="22"/>
              </w:rPr>
            </w:pPr>
          </w:p>
          <w:p w14:paraId="02DD4474">
            <w:pPr>
              <w:pStyle w:val="9"/>
              <w:spacing w:line="230" w:lineRule="auto"/>
              <w:ind w:left="424" w:right="144" w:hanging="199"/>
              <w:rPr>
                <w:sz w:val="20"/>
              </w:rPr>
            </w:pPr>
            <w:r>
              <w:rPr>
                <w:sz w:val="20"/>
              </w:rPr>
              <w:t>动物卫生监督</w:t>
            </w:r>
          </w:p>
        </w:tc>
        <w:tc>
          <w:tcPr>
            <w:tcW w:w="5424" w:type="dxa"/>
          </w:tcPr>
          <w:p w14:paraId="0B419D78">
            <w:pPr>
              <w:pStyle w:val="9"/>
              <w:spacing w:before="11"/>
              <w:rPr>
                <w:sz w:val="22"/>
              </w:rPr>
            </w:pPr>
          </w:p>
          <w:p w14:paraId="60754A92">
            <w:pPr>
              <w:pStyle w:val="9"/>
              <w:spacing w:line="230" w:lineRule="auto"/>
              <w:ind w:left="37" w:right="190"/>
              <w:rPr>
                <w:sz w:val="20"/>
              </w:rPr>
            </w:pPr>
            <w:r>
              <w:rPr>
                <w:spacing w:val="-1"/>
                <w:w w:val="95"/>
                <w:sz w:val="20"/>
              </w:rPr>
              <w:t xml:space="preserve">对经营动物的单位和个人购买应当检疫而未经检疫动物的行 </w:t>
            </w:r>
            <w:r>
              <w:rPr>
                <w:sz w:val="20"/>
              </w:rPr>
              <w:t>政处罚</w:t>
            </w:r>
          </w:p>
        </w:tc>
        <w:tc>
          <w:tcPr>
            <w:tcW w:w="11400" w:type="dxa"/>
          </w:tcPr>
          <w:p w14:paraId="699FB2D8">
            <w:pPr>
              <w:pStyle w:val="9"/>
              <w:spacing w:before="160" w:line="252" w:lineRule="exact"/>
              <w:ind w:left="37"/>
              <w:rPr>
                <w:b/>
                <w:sz w:val="20"/>
              </w:rPr>
            </w:pPr>
            <w:r>
              <w:rPr>
                <w:b/>
                <w:sz w:val="20"/>
              </w:rPr>
              <w:t>《山西省动物防疫条例》(2021修订)</w:t>
            </w:r>
          </w:p>
          <w:p w14:paraId="1B26CB73">
            <w:pPr>
              <w:pStyle w:val="9"/>
              <w:spacing w:before="4" w:line="230" w:lineRule="auto"/>
              <w:ind w:left="37" w:right="166"/>
              <w:rPr>
                <w:sz w:val="20"/>
              </w:rPr>
            </w:pPr>
            <w:r>
              <w:rPr>
                <w:b/>
                <w:sz w:val="20"/>
              </w:rPr>
              <w:t xml:space="preserve">第三十三条 </w:t>
            </w:r>
            <w:r>
              <w:rPr>
                <w:sz w:val="20"/>
              </w:rPr>
              <w:t>违反本条例规定，经营动物的单位和个人购买应当检疫而未经检疫动物的，由县级以上人民政府农业农村主管部门责令改正，处同类检疫合格动物货值金额一倍以下罚款。</w:t>
            </w:r>
          </w:p>
        </w:tc>
        <w:tc>
          <w:tcPr>
            <w:tcW w:w="938" w:type="dxa"/>
          </w:tcPr>
          <w:p w14:paraId="57734139">
            <w:pPr>
              <w:pStyle w:val="9"/>
              <w:spacing w:before="11"/>
              <w:rPr>
                <w:sz w:val="22"/>
              </w:rPr>
            </w:pPr>
          </w:p>
          <w:p w14:paraId="50798833">
            <w:pPr>
              <w:pStyle w:val="9"/>
              <w:spacing w:line="230" w:lineRule="auto"/>
              <w:ind w:left="78" w:right="20"/>
              <w:rPr>
                <w:sz w:val="20"/>
              </w:rPr>
            </w:pPr>
            <w:r>
              <w:rPr>
                <w:sz w:val="20"/>
              </w:rPr>
              <w:t>农业农村主管部门</w:t>
            </w:r>
          </w:p>
        </w:tc>
        <w:tc>
          <w:tcPr>
            <w:tcW w:w="2995" w:type="dxa"/>
          </w:tcPr>
          <w:p w14:paraId="7B985923">
            <w:pPr>
              <w:pStyle w:val="9"/>
              <w:rPr>
                <w:sz w:val="20"/>
              </w:rPr>
            </w:pPr>
          </w:p>
          <w:p w14:paraId="07A64899">
            <w:pPr>
              <w:pStyle w:val="9"/>
              <w:spacing w:before="152"/>
              <w:ind w:left="285" w:right="249"/>
              <w:jc w:val="center"/>
              <w:rPr>
                <w:sz w:val="20"/>
              </w:rPr>
            </w:pPr>
            <w:r>
              <w:rPr>
                <w:sz w:val="20"/>
              </w:rPr>
              <w:t>县级以上农业农村主管部门</w:t>
            </w:r>
          </w:p>
        </w:tc>
      </w:tr>
      <w:tr w14:paraId="3FA452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636" w:type="dxa"/>
          </w:tcPr>
          <w:p w14:paraId="1AF32308">
            <w:pPr>
              <w:pStyle w:val="9"/>
              <w:rPr>
                <w:sz w:val="20"/>
              </w:rPr>
            </w:pPr>
          </w:p>
          <w:p w14:paraId="6DB4AA8E">
            <w:pPr>
              <w:pStyle w:val="9"/>
              <w:spacing w:before="4"/>
              <w:rPr>
                <w:sz w:val="24"/>
              </w:rPr>
            </w:pPr>
          </w:p>
          <w:p w14:paraId="4391D9B1">
            <w:pPr>
              <w:pStyle w:val="9"/>
              <w:spacing w:before="1"/>
              <w:ind w:left="104" w:right="70"/>
              <w:jc w:val="center"/>
              <w:rPr>
                <w:sz w:val="20"/>
              </w:rPr>
            </w:pPr>
            <w:r>
              <w:rPr>
                <w:sz w:val="20"/>
              </w:rPr>
              <w:t>145</w:t>
            </w:r>
          </w:p>
        </w:tc>
        <w:tc>
          <w:tcPr>
            <w:tcW w:w="1229" w:type="dxa"/>
          </w:tcPr>
          <w:p w14:paraId="0CB553D9">
            <w:pPr>
              <w:pStyle w:val="9"/>
              <w:rPr>
                <w:sz w:val="20"/>
              </w:rPr>
            </w:pPr>
          </w:p>
          <w:p w14:paraId="6966EBDF">
            <w:pPr>
              <w:pStyle w:val="9"/>
              <w:spacing w:before="4"/>
              <w:rPr>
                <w:sz w:val="24"/>
              </w:rPr>
            </w:pPr>
          </w:p>
          <w:p w14:paraId="5B98E047">
            <w:pPr>
              <w:pStyle w:val="9"/>
              <w:spacing w:before="1"/>
              <w:ind w:left="102" w:right="64"/>
              <w:jc w:val="center"/>
              <w:rPr>
                <w:sz w:val="20"/>
              </w:rPr>
            </w:pPr>
            <w:r>
              <w:rPr>
                <w:sz w:val="20"/>
              </w:rPr>
              <w:t>生物安全</w:t>
            </w:r>
          </w:p>
        </w:tc>
        <w:tc>
          <w:tcPr>
            <w:tcW w:w="5424" w:type="dxa"/>
          </w:tcPr>
          <w:p w14:paraId="65F6C7B7">
            <w:pPr>
              <w:pStyle w:val="9"/>
              <w:spacing w:before="9"/>
              <w:rPr>
                <w:sz w:val="25"/>
              </w:rPr>
            </w:pPr>
          </w:p>
          <w:p w14:paraId="26185C69">
            <w:pPr>
              <w:pStyle w:val="9"/>
              <w:spacing w:line="230" w:lineRule="auto"/>
              <w:ind w:left="37" w:right="189"/>
              <w:jc w:val="both"/>
              <w:rPr>
                <w:sz w:val="20"/>
              </w:rPr>
            </w:pPr>
            <w:r>
              <w:rPr>
                <w:spacing w:val="-1"/>
                <w:w w:val="95"/>
                <w:sz w:val="20"/>
              </w:rPr>
              <w:t xml:space="preserve">对医疗机构、专业机构或者其工作人员瞒报、谎报、缓报、 漏报，授意他人瞒报、谎报、缓报，或者阻碍他人报告传染 </w:t>
            </w:r>
            <w:r>
              <w:rPr>
                <w:sz w:val="20"/>
              </w:rPr>
              <w:t>病、动植物疫病或者不明原因的聚集性疾病的行政处罚</w:t>
            </w:r>
          </w:p>
        </w:tc>
        <w:tc>
          <w:tcPr>
            <w:tcW w:w="11400" w:type="dxa"/>
          </w:tcPr>
          <w:p w14:paraId="7C5B9861">
            <w:pPr>
              <w:pStyle w:val="9"/>
              <w:spacing w:before="74" w:line="252" w:lineRule="exact"/>
              <w:ind w:left="37"/>
              <w:rPr>
                <w:b/>
                <w:sz w:val="20"/>
              </w:rPr>
            </w:pPr>
            <w:r>
              <w:rPr>
                <w:b/>
                <w:sz w:val="20"/>
              </w:rPr>
              <w:t>《中华人民共和国生物安全法》（2024修正）</w:t>
            </w:r>
          </w:p>
          <w:p w14:paraId="2517D6B1">
            <w:pPr>
              <w:pStyle w:val="9"/>
              <w:spacing w:before="4" w:line="230" w:lineRule="auto"/>
              <w:ind w:left="37" w:right="161"/>
              <w:rPr>
                <w:sz w:val="20"/>
              </w:rPr>
            </w:pPr>
            <w:r>
              <w:rPr>
                <w:b/>
                <w:spacing w:val="7"/>
                <w:sz w:val="20"/>
              </w:rPr>
              <w:t xml:space="preserve">第七十三条第一款 </w:t>
            </w:r>
            <w:r>
              <w:rPr>
                <w:spacing w:val="-1"/>
                <w:sz w:val="20"/>
              </w:rPr>
              <w:t>违反本法规定，医疗机构、专业机构或者其工作人员瞒报、谎报、缓报、漏报，授意他人瞒报、谎报、</w:t>
            </w:r>
            <w:r>
              <w:rPr>
                <w:sz w:val="20"/>
              </w:rPr>
              <w:t>缓报，或者阻碍他人报告传染病、动植物疫病或者不明原因的聚集性疾病的，由县级以上人民政府有关部门责令改正，给予警</w:t>
            </w:r>
            <w:r>
              <w:rPr>
                <w:w w:val="95"/>
                <w:sz w:val="20"/>
              </w:rPr>
              <w:t>告；对法定代表人、主要负责人、直接负责的主管人员和其他直接责任人员，依法给予处分，并可以依法暂停一定期限的执业活</w:t>
            </w:r>
            <w:r>
              <w:rPr>
                <w:sz w:val="20"/>
              </w:rPr>
              <w:t>动直至吊销相关执业证书。</w:t>
            </w:r>
          </w:p>
        </w:tc>
        <w:tc>
          <w:tcPr>
            <w:tcW w:w="938" w:type="dxa"/>
          </w:tcPr>
          <w:p w14:paraId="4E80EE48">
            <w:pPr>
              <w:pStyle w:val="9"/>
              <w:rPr>
                <w:sz w:val="20"/>
              </w:rPr>
            </w:pPr>
          </w:p>
          <w:p w14:paraId="362F999C">
            <w:pPr>
              <w:pStyle w:val="9"/>
              <w:spacing w:before="3"/>
              <w:rPr>
                <w:sz w:val="15"/>
              </w:rPr>
            </w:pPr>
          </w:p>
          <w:p w14:paraId="74B7DB12">
            <w:pPr>
              <w:pStyle w:val="9"/>
              <w:spacing w:line="230" w:lineRule="auto"/>
              <w:ind w:left="78" w:right="20"/>
              <w:rPr>
                <w:sz w:val="20"/>
              </w:rPr>
            </w:pPr>
            <w:r>
              <w:rPr>
                <w:sz w:val="20"/>
              </w:rPr>
              <w:t>农业农村主管部门</w:t>
            </w:r>
          </w:p>
        </w:tc>
        <w:tc>
          <w:tcPr>
            <w:tcW w:w="2995" w:type="dxa"/>
          </w:tcPr>
          <w:p w14:paraId="3501CAED">
            <w:pPr>
              <w:pStyle w:val="9"/>
              <w:rPr>
                <w:sz w:val="20"/>
              </w:rPr>
            </w:pPr>
          </w:p>
          <w:p w14:paraId="2304786D">
            <w:pPr>
              <w:pStyle w:val="9"/>
              <w:spacing w:before="4"/>
              <w:rPr>
                <w:sz w:val="24"/>
              </w:rPr>
            </w:pPr>
          </w:p>
          <w:p w14:paraId="06452C71">
            <w:pPr>
              <w:pStyle w:val="9"/>
              <w:spacing w:before="1"/>
              <w:ind w:left="285" w:right="249"/>
              <w:jc w:val="center"/>
              <w:rPr>
                <w:sz w:val="20"/>
              </w:rPr>
            </w:pPr>
            <w:r>
              <w:rPr>
                <w:sz w:val="20"/>
              </w:rPr>
              <w:t>县级以上农业农村主管部门</w:t>
            </w:r>
          </w:p>
        </w:tc>
      </w:tr>
      <w:tr w14:paraId="54D9E5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63" w:hRule="atLeast"/>
        </w:trPr>
        <w:tc>
          <w:tcPr>
            <w:tcW w:w="636" w:type="dxa"/>
          </w:tcPr>
          <w:p w14:paraId="04B952CC">
            <w:pPr>
              <w:pStyle w:val="9"/>
              <w:rPr>
                <w:sz w:val="20"/>
              </w:rPr>
            </w:pPr>
          </w:p>
          <w:p w14:paraId="3545E732">
            <w:pPr>
              <w:pStyle w:val="9"/>
              <w:rPr>
                <w:sz w:val="20"/>
              </w:rPr>
            </w:pPr>
          </w:p>
          <w:p w14:paraId="607AD2CB">
            <w:pPr>
              <w:pStyle w:val="9"/>
              <w:spacing w:before="8"/>
              <w:rPr>
                <w:sz w:val="23"/>
              </w:rPr>
            </w:pPr>
          </w:p>
          <w:p w14:paraId="43F6581F">
            <w:pPr>
              <w:pStyle w:val="9"/>
              <w:ind w:left="104" w:right="70"/>
              <w:jc w:val="center"/>
              <w:rPr>
                <w:sz w:val="20"/>
              </w:rPr>
            </w:pPr>
            <w:r>
              <w:rPr>
                <w:sz w:val="20"/>
              </w:rPr>
              <w:t>146</w:t>
            </w:r>
          </w:p>
        </w:tc>
        <w:tc>
          <w:tcPr>
            <w:tcW w:w="1229" w:type="dxa"/>
          </w:tcPr>
          <w:p w14:paraId="20F1DB59">
            <w:pPr>
              <w:pStyle w:val="9"/>
              <w:rPr>
                <w:sz w:val="20"/>
              </w:rPr>
            </w:pPr>
          </w:p>
          <w:p w14:paraId="1F9E70DB">
            <w:pPr>
              <w:pStyle w:val="9"/>
              <w:rPr>
                <w:sz w:val="20"/>
              </w:rPr>
            </w:pPr>
          </w:p>
          <w:p w14:paraId="607AF7B2">
            <w:pPr>
              <w:pStyle w:val="9"/>
              <w:spacing w:before="8"/>
              <w:rPr>
                <w:sz w:val="23"/>
              </w:rPr>
            </w:pPr>
          </w:p>
          <w:p w14:paraId="4E145300">
            <w:pPr>
              <w:pStyle w:val="9"/>
              <w:ind w:left="102" w:right="64"/>
              <w:jc w:val="center"/>
              <w:rPr>
                <w:sz w:val="20"/>
              </w:rPr>
            </w:pPr>
            <w:r>
              <w:rPr>
                <w:sz w:val="20"/>
              </w:rPr>
              <w:t>生物安全</w:t>
            </w:r>
          </w:p>
        </w:tc>
        <w:tc>
          <w:tcPr>
            <w:tcW w:w="5424" w:type="dxa"/>
          </w:tcPr>
          <w:p w14:paraId="0BF9F546">
            <w:pPr>
              <w:pStyle w:val="9"/>
              <w:rPr>
                <w:sz w:val="20"/>
              </w:rPr>
            </w:pPr>
          </w:p>
          <w:p w14:paraId="7A37537F">
            <w:pPr>
              <w:pStyle w:val="9"/>
              <w:rPr>
                <w:sz w:val="20"/>
              </w:rPr>
            </w:pPr>
          </w:p>
          <w:p w14:paraId="1B3DBD40">
            <w:pPr>
              <w:pStyle w:val="9"/>
              <w:spacing w:before="9"/>
              <w:rPr>
                <w:sz w:val="14"/>
              </w:rPr>
            </w:pPr>
          </w:p>
          <w:p w14:paraId="56508595">
            <w:pPr>
              <w:pStyle w:val="9"/>
              <w:spacing w:before="1" w:line="230" w:lineRule="auto"/>
              <w:ind w:left="37" w:right="189"/>
              <w:rPr>
                <w:sz w:val="20"/>
              </w:rPr>
            </w:pPr>
            <w:r>
              <w:rPr>
                <w:spacing w:val="-1"/>
                <w:w w:val="95"/>
                <w:sz w:val="20"/>
              </w:rPr>
              <w:t xml:space="preserve">对从事国家禁止的生物技术研究、开发与应用活动的行政处 </w:t>
            </w:r>
            <w:r>
              <w:rPr>
                <w:sz w:val="20"/>
              </w:rPr>
              <w:t>罚</w:t>
            </w:r>
          </w:p>
        </w:tc>
        <w:tc>
          <w:tcPr>
            <w:tcW w:w="11400" w:type="dxa"/>
          </w:tcPr>
          <w:p w14:paraId="31FE729D">
            <w:pPr>
              <w:pStyle w:val="9"/>
              <w:spacing w:before="73" w:line="252" w:lineRule="exact"/>
              <w:ind w:left="37"/>
              <w:rPr>
                <w:b/>
                <w:sz w:val="20"/>
              </w:rPr>
            </w:pPr>
            <w:r>
              <w:rPr>
                <w:b/>
                <w:sz w:val="20"/>
              </w:rPr>
              <w:t>《中华人民共和国生物安全法》（2024修正）</w:t>
            </w:r>
          </w:p>
          <w:p w14:paraId="109BEC4F">
            <w:pPr>
              <w:pStyle w:val="9"/>
              <w:spacing w:line="248" w:lineRule="exact"/>
              <w:ind w:left="37"/>
              <w:rPr>
                <w:sz w:val="20"/>
              </w:rPr>
            </w:pPr>
            <w:r>
              <w:rPr>
                <w:b/>
                <w:sz w:val="20"/>
              </w:rPr>
              <w:t xml:space="preserve">第七十四条 </w:t>
            </w:r>
            <w:r>
              <w:rPr>
                <w:sz w:val="20"/>
              </w:rPr>
              <w:t>违反本法规定，从事国家禁止的生物技术研究、开发与应用活动的，由县级以上人民政府卫生健康、科学技术</w:t>
            </w:r>
          </w:p>
          <w:p w14:paraId="3D7AD889">
            <w:pPr>
              <w:pStyle w:val="9"/>
              <w:spacing w:before="4" w:line="230" w:lineRule="auto"/>
              <w:ind w:left="37" w:right="195"/>
              <w:rPr>
                <w:sz w:val="20"/>
              </w:rPr>
            </w:pPr>
            <w:r>
              <w:rPr>
                <w:sz w:val="20"/>
              </w:rPr>
              <w:t>、农业农村主管部门根据职责分工，责令停止违法行为，没收违法所得、技术资料和用于违法行为的工具、设备、原材料等物</w:t>
            </w:r>
            <w:r>
              <w:rPr>
                <w:spacing w:val="-1"/>
                <w:w w:val="95"/>
                <w:sz w:val="20"/>
              </w:rPr>
              <w:t xml:space="preserve">品，处一百万元以上一千万元以下的罚款，违法所得在一百万元以上的，处违法所得十倍以上二十倍以下的罚款，并可以依法禁 止一定期限内从事相应的生物技术研究、开发与应用活动，吊销相关许可证件；对法定代表人、主要负责人、直接负责的主管人 员和其他直接责任人员，依法给予处分，处十万元以上二十万元以下的罚款，十年直至终身禁止从事相应的生物技术研究、开发 </w:t>
            </w:r>
            <w:r>
              <w:rPr>
                <w:sz w:val="20"/>
              </w:rPr>
              <w:t>与应用活动，依法吊销相关执业证书。</w:t>
            </w:r>
          </w:p>
        </w:tc>
        <w:tc>
          <w:tcPr>
            <w:tcW w:w="938" w:type="dxa"/>
          </w:tcPr>
          <w:p w14:paraId="27941975">
            <w:pPr>
              <w:pStyle w:val="9"/>
              <w:rPr>
                <w:sz w:val="20"/>
              </w:rPr>
            </w:pPr>
          </w:p>
          <w:p w14:paraId="6FEAAD6E">
            <w:pPr>
              <w:pStyle w:val="9"/>
              <w:rPr>
                <w:sz w:val="20"/>
              </w:rPr>
            </w:pPr>
          </w:p>
          <w:p w14:paraId="23D17550">
            <w:pPr>
              <w:pStyle w:val="9"/>
              <w:spacing w:before="9"/>
              <w:rPr>
                <w:sz w:val="14"/>
              </w:rPr>
            </w:pPr>
          </w:p>
          <w:p w14:paraId="5F62836C">
            <w:pPr>
              <w:pStyle w:val="9"/>
              <w:spacing w:before="1" w:line="230" w:lineRule="auto"/>
              <w:ind w:left="78" w:right="20"/>
              <w:rPr>
                <w:sz w:val="20"/>
              </w:rPr>
            </w:pPr>
            <w:r>
              <w:rPr>
                <w:sz w:val="20"/>
              </w:rPr>
              <w:t>农业农村主管部门</w:t>
            </w:r>
          </w:p>
        </w:tc>
        <w:tc>
          <w:tcPr>
            <w:tcW w:w="2995" w:type="dxa"/>
          </w:tcPr>
          <w:p w14:paraId="5E89A1B1">
            <w:pPr>
              <w:pStyle w:val="9"/>
              <w:rPr>
                <w:sz w:val="20"/>
              </w:rPr>
            </w:pPr>
          </w:p>
          <w:p w14:paraId="739FECDA">
            <w:pPr>
              <w:pStyle w:val="9"/>
              <w:rPr>
                <w:sz w:val="20"/>
              </w:rPr>
            </w:pPr>
          </w:p>
          <w:p w14:paraId="026BC45B">
            <w:pPr>
              <w:pStyle w:val="9"/>
              <w:spacing w:before="8"/>
              <w:rPr>
                <w:sz w:val="23"/>
              </w:rPr>
            </w:pPr>
          </w:p>
          <w:p w14:paraId="117703B0">
            <w:pPr>
              <w:pStyle w:val="9"/>
              <w:ind w:left="285" w:right="249"/>
              <w:jc w:val="center"/>
              <w:rPr>
                <w:sz w:val="20"/>
              </w:rPr>
            </w:pPr>
            <w:r>
              <w:rPr>
                <w:sz w:val="20"/>
              </w:rPr>
              <w:t>县级以上农业农村主管部门</w:t>
            </w:r>
          </w:p>
        </w:tc>
      </w:tr>
      <w:tr w14:paraId="4F511E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5" w:hRule="atLeast"/>
        </w:trPr>
        <w:tc>
          <w:tcPr>
            <w:tcW w:w="636" w:type="dxa"/>
          </w:tcPr>
          <w:p w14:paraId="4578C881">
            <w:pPr>
              <w:pStyle w:val="9"/>
              <w:rPr>
                <w:sz w:val="20"/>
              </w:rPr>
            </w:pPr>
          </w:p>
          <w:p w14:paraId="58952ADC">
            <w:pPr>
              <w:pStyle w:val="9"/>
              <w:rPr>
                <w:sz w:val="20"/>
              </w:rPr>
            </w:pPr>
          </w:p>
          <w:p w14:paraId="723B8EA2">
            <w:pPr>
              <w:pStyle w:val="9"/>
              <w:spacing w:before="3"/>
              <w:rPr>
                <w:sz w:val="15"/>
              </w:rPr>
            </w:pPr>
          </w:p>
          <w:p w14:paraId="0481775F">
            <w:pPr>
              <w:pStyle w:val="9"/>
              <w:ind w:left="104" w:right="70"/>
              <w:jc w:val="center"/>
              <w:rPr>
                <w:sz w:val="20"/>
              </w:rPr>
            </w:pPr>
            <w:r>
              <w:rPr>
                <w:sz w:val="20"/>
              </w:rPr>
              <w:t>147</w:t>
            </w:r>
          </w:p>
        </w:tc>
        <w:tc>
          <w:tcPr>
            <w:tcW w:w="1229" w:type="dxa"/>
          </w:tcPr>
          <w:p w14:paraId="249DFCD8">
            <w:pPr>
              <w:pStyle w:val="9"/>
              <w:rPr>
                <w:sz w:val="20"/>
              </w:rPr>
            </w:pPr>
          </w:p>
          <w:p w14:paraId="1DE25415">
            <w:pPr>
              <w:pStyle w:val="9"/>
              <w:rPr>
                <w:sz w:val="20"/>
              </w:rPr>
            </w:pPr>
          </w:p>
          <w:p w14:paraId="6BAC1B38">
            <w:pPr>
              <w:pStyle w:val="9"/>
              <w:spacing w:before="3"/>
              <w:rPr>
                <w:sz w:val="15"/>
              </w:rPr>
            </w:pPr>
          </w:p>
          <w:p w14:paraId="668ECD4A">
            <w:pPr>
              <w:pStyle w:val="9"/>
              <w:ind w:left="102" w:right="64"/>
              <w:jc w:val="center"/>
              <w:rPr>
                <w:sz w:val="20"/>
              </w:rPr>
            </w:pPr>
            <w:r>
              <w:rPr>
                <w:sz w:val="20"/>
              </w:rPr>
              <w:t>生物安全</w:t>
            </w:r>
          </w:p>
        </w:tc>
        <w:tc>
          <w:tcPr>
            <w:tcW w:w="5424" w:type="dxa"/>
          </w:tcPr>
          <w:p w14:paraId="4AD53BA5">
            <w:pPr>
              <w:pStyle w:val="9"/>
              <w:rPr>
                <w:sz w:val="20"/>
              </w:rPr>
            </w:pPr>
          </w:p>
          <w:p w14:paraId="29A7D93A">
            <w:pPr>
              <w:pStyle w:val="9"/>
              <w:spacing w:before="1"/>
              <w:rPr>
                <w:sz w:val="26"/>
              </w:rPr>
            </w:pPr>
          </w:p>
          <w:p w14:paraId="40677F25">
            <w:pPr>
              <w:pStyle w:val="9"/>
              <w:spacing w:line="230" w:lineRule="auto"/>
              <w:ind w:left="37" w:right="188"/>
              <w:rPr>
                <w:sz w:val="20"/>
              </w:rPr>
            </w:pPr>
            <w:r>
              <w:rPr>
                <w:spacing w:val="-1"/>
                <w:w w:val="95"/>
                <w:sz w:val="20"/>
              </w:rPr>
              <w:t xml:space="preserve">对从事生物技术研究、开发活动未遵守国家生物技术研究开 </w:t>
            </w:r>
            <w:r>
              <w:rPr>
                <w:sz w:val="20"/>
              </w:rPr>
              <w:t>发安全管理规范的行政处罚</w:t>
            </w:r>
          </w:p>
        </w:tc>
        <w:tc>
          <w:tcPr>
            <w:tcW w:w="11400" w:type="dxa"/>
          </w:tcPr>
          <w:p w14:paraId="172C1527">
            <w:pPr>
              <w:pStyle w:val="9"/>
              <w:spacing w:before="2"/>
              <w:rPr>
                <w:sz w:val="26"/>
              </w:rPr>
            </w:pPr>
          </w:p>
          <w:p w14:paraId="6082F867">
            <w:pPr>
              <w:pStyle w:val="9"/>
              <w:spacing w:line="252" w:lineRule="exact"/>
              <w:ind w:left="37"/>
              <w:rPr>
                <w:b/>
                <w:sz w:val="20"/>
              </w:rPr>
            </w:pPr>
            <w:r>
              <w:rPr>
                <w:b/>
                <w:sz w:val="20"/>
              </w:rPr>
              <w:t>《中华人民共和国生物安全法》（2024修正）</w:t>
            </w:r>
          </w:p>
          <w:p w14:paraId="0721B202">
            <w:pPr>
              <w:pStyle w:val="9"/>
              <w:spacing w:before="2" w:line="232" w:lineRule="auto"/>
              <w:ind w:left="37" w:right="172"/>
              <w:jc w:val="both"/>
              <w:rPr>
                <w:sz w:val="20"/>
              </w:rPr>
            </w:pPr>
            <w:r>
              <w:rPr>
                <w:b/>
                <w:spacing w:val="10"/>
                <w:sz w:val="20"/>
              </w:rPr>
              <w:t xml:space="preserve">第七十五条 </w:t>
            </w:r>
            <w:r>
              <w:rPr>
                <w:spacing w:val="-1"/>
                <w:sz w:val="20"/>
              </w:rPr>
              <w:t>违反本法规定，从事生物技术研究、开发活动未遵守国家生物技术研究开发安全管理规范的，由县级以上人民</w:t>
            </w:r>
            <w:r>
              <w:rPr>
                <w:w w:val="95"/>
                <w:sz w:val="20"/>
              </w:rPr>
              <w:t>政府有关部门根据职责分工，责令改正，给予警告，可以并处二万元以上二十万元以下的罚款；拒不改正或者造成严重后果的，</w:t>
            </w:r>
            <w:r>
              <w:rPr>
                <w:sz w:val="20"/>
              </w:rPr>
              <w:t>责令停止研究、开发活动，并处二十万元以上二百万元以下的罚款。</w:t>
            </w:r>
          </w:p>
        </w:tc>
        <w:tc>
          <w:tcPr>
            <w:tcW w:w="938" w:type="dxa"/>
          </w:tcPr>
          <w:p w14:paraId="69286416">
            <w:pPr>
              <w:pStyle w:val="9"/>
              <w:rPr>
                <w:sz w:val="20"/>
              </w:rPr>
            </w:pPr>
          </w:p>
          <w:p w14:paraId="4F050DBB">
            <w:pPr>
              <w:pStyle w:val="9"/>
              <w:spacing w:before="1"/>
              <w:rPr>
                <w:sz w:val="26"/>
              </w:rPr>
            </w:pPr>
          </w:p>
          <w:p w14:paraId="1E797879">
            <w:pPr>
              <w:pStyle w:val="9"/>
              <w:spacing w:line="230" w:lineRule="auto"/>
              <w:ind w:left="78" w:right="20"/>
              <w:rPr>
                <w:sz w:val="20"/>
              </w:rPr>
            </w:pPr>
            <w:r>
              <w:rPr>
                <w:sz w:val="20"/>
              </w:rPr>
              <w:t>农业农村主管部门</w:t>
            </w:r>
          </w:p>
        </w:tc>
        <w:tc>
          <w:tcPr>
            <w:tcW w:w="2995" w:type="dxa"/>
          </w:tcPr>
          <w:p w14:paraId="00FDC19C">
            <w:pPr>
              <w:pStyle w:val="9"/>
              <w:rPr>
                <w:sz w:val="20"/>
              </w:rPr>
            </w:pPr>
          </w:p>
          <w:p w14:paraId="17D35AC4">
            <w:pPr>
              <w:pStyle w:val="9"/>
              <w:rPr>
                <w:sz w:val="20"/>
              </w:rPr>
            </w:pPr>
          </w:p>
          <w:p w14:paraId="11EC67DD">
            <w:pPr>
              <w:pStyle w:val="9"/>
              <w:spacing w:before="3"/>
              <w:rPr>
                <w:sz w:val="15"/>
              </w:rPr>
            </w:pPr>
          </w:p>
          <w:p w14:paraId="0D363EA9">
            <w:pPr>
              <w:pStyle w:val="9"/>
              <w:ind w:left="285" w:right="249"/>
              <w:jc w:val="center"/>
              <w:rPr>
                <w:sz w:val="20"/>
              </w:rPr>
            </w:pPr>
            <w:r>
              <w:rPr>
                <w:sz w:val="20"/>
              </w:rPr>
              <w:t>县级以上农业农村主管部门</w:t>
            </w:r>
          </w:p>
        </w:tc>
      </w:tr>
      <w:tr w14:paraId="10B448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5" w:hRule="atLeast"/>
        </w:trPr>
        <w:tc>
          <w:tcPr>
            <w:tcW w:w="636" w:type="dxa"/>
          </w:tcPr>
          <w:p w14:paraId="02481E9C">
            <w:pPr>
              <w:pStyle w:val="9"/>
              <w:rPr>
                <w:sz w:val="20"/>
              </w:rPr>
            </w:pPr>
          </w:p>
          <w:p w14:paraId="745AD761">
            <w:pPr>
              <w:pStyle w:val="9"/>
              <w:spacing w:before="6"/>
              <w:rPr>
                <w:sz w:val="16"/>
              </w:rPr>
            </w:pPr>
          </w:p>
          <w:p w14:paraId="25A0A62E">
            <w:pPr>
              <w:pStyle w:val="9"/>
              <w:spacing w:before="1"/>
              <w:ind w:left="104" w:right="70"/>
              <w:jc w:val="center"/>
              <w:rPr>
                <w:sz w:val="20"/>
              </w:rPr>
            </w:pPr>
            <w:r>
              <w:rPr>
                <w:sz w:val="20"/>
              </w:rPr>
              <w:t>148</w:t>
            </w:r>
          </w:p>
        </w:tc>
        <w:tc>
          <w:tcPr>
            <w:tcW w:w="1229" w:type="dxa"/>
          </w:tcPr>
          <w:p w14:paraId="2CECC608">
            <w:pPr>
              <w:pStyle w:val="9"/>
              <w:rPr>
                <w:sz w:val="20"/>
              </w:rPr>
            </w:pPr>
          </w:p>
          <w:p w14:paraId="3B0FA064">
            <w:pPr>
              <w:pStyle w:val="9"/>
              <w:spacing w:before="6"/>
              <w:rPr>
                <w:sz w:val="16"/>
              </w:rPr>
            </w:pPr>
          </w:p>
          <w:p w14:paraId="45C2EF75">
            <w:pPr>
              <w:pStyle w:val="9"/>
              <w:spacing w:before="1"/>
              <w:ind w:left="102" w:right="64"/>
              <w:jc w:val="center"/>
              <w:rPr>
                <w:sz w:val="20"/>
              </w:rPr>
            </w:pPr>
            <w:r>
              <w:rPr>
                <w:sz w:val="20"/>
              </w:rPr>
              <w:t>生物安全</w:t>
            </w:r>
          </w:p>
        </w:tc>
        <w:tc>
          <w:tcPr>
            <w:tcW w:w="5424" w:type="dxa"/>
          </w:tcPr>
          <w:p w14:paraId="4A70F894">
            <w:pPr>
              <w:pStyle w:val="9"/>
              <w:rPr>
                <w:sz w:val="20"/>
              </w:rPr>
            </w:pPr>
          </w:p>
          <w:p w14:paraId="3621203B">
            <w:pPr>
              <w:pStyle w:val="9"/>
              <w:spacing w:before="6"/>
              <w:rPr>
                <w:sz w:val="16"/>
              </w:rPr>
            </w:pPr>
          </w:p>
          <w:p w14:paraId="3522D765">
            <w:pPr>
              <w:pStyle w:val="9"/>
              <w:spacing w:before="1"/>
              <w:ind w:left="37"/>
              <w:rPr>
                <w:sz w:val="20"/>
              </w:rPr>
            </w:pPr>
            <w:r>
              <w:rPr>
                <w:sz w:val="20"/>
              </w:rPr>
              <w:t>对未经批准，擅自引进外来物种的行政处罚</w:t>
            </w:r>
          </w:p>
        </w:tc>
        <w:tc>
          <w:tcPr>
            <w:tcW w:w="11400" w:type="dxa"/>
          </w:tcPr>
          <w:p w14:paraId="2EF62890">
            <w:pPr>
              <w:pStyle w:val="9"/>
              <w:spacing w:before="2"/>
              <w:rPr>
                <w:sz w:val="17"/>
              </w:rPr>
            </w:pPr>
          </w:p>
          <w:p w14:paraId="3AC62463">
            <w:pPr>
              <w:pStyle w:val="9"/>
              <w:spacing w:line="252" w:lineRule="exact"/>
              <w:ind w:left="37"/>
              <w:rPr>
                <w:b/>
                <w:sz w:val="20"/>
              </w:rPr>
            </w:pPr>
            <w:r>
              <w:rPr>
                <w:b/>
                <w:sz w:val="20"/>
              </w:rPr>
              <w:t>《中华人民共和国生物安全法》（2024修正）</w:t>
            </w:r>
          </w:p>
          <w:p w14:paraId="7CD8F4D0">
            <w:pPr>
              <w:pStyle w:val="9"/>
              <w:spacing w:before="4" w:line="230" w:lineRule="auto"/>
              <w:ind w:left="37" w:right="161"/>
              <w:rPr>
                <w:sz w:val="20"/>
              </w:rPr>
            </w:pPr>
            <w:r>
              <w:rPr>
                <w:b/>
                <w:sz w:val="20"/>
              </w:rPr>
              <w:t xml:space="preserve">第八十一条第一款 </w:t>
            </w:r>
            <w:r>
              <w:rPr>
                <w:sz w:val="20"/>
              </w:rPr>
              <w:t>违反本法规定，未经批准，擅自引进外来物种的，由县级以上人民政府有关部门根据职责分工，没收引进的外来物种，并处五万元以上二十五万元以下的罚款。</w:t>
            </w:r>
          </w:p>
        </w:tc>
        <w:tc>
          <w:tcPr>
            <w:tcW w:w="938" w:type="dxa"/>
          </w:tcPr>
          <w:p w14:paraId="3B2D515C">
            <w:pPr>
              <w:pStyle w:val="9"/>
              <w:spacing w:before="7"/>
              <w:rPr>
                <w:sz w:val="27"/>
              </w:rPr>
            </w:pPr>
          </w:p>
          <w:p w14:paraId="033F26DD">
            <w:pPr>
              <w:pStyle w:val="9"/>
              <w:spacing w:line="230" w:lineRule="auto"/>
              <w:ind w:left="78" w:right="20"/>
              <w:rPr>
                <w:sz w:val="20"/>
              </w:rPr>
            </w:pPr>
            <w:r>
              <w:rPr>
                <w:sz w:val="20"/>
              </w:rPr>
              <w:t>农业农村主管部门</w:t>
            </w:r>
          </w:p>
        </w:tc>
        <w:tc>
          <w:tcPr>
            <w:tcW w:w="2995" w:type="dxa"/>
          </w:tcPr>
          <w:p w14:paraId="360939C0">
            <w:pPr>
              <w:pStyle w:val="9"/>
              <w:rPr>
                <w:sz w:val="20"/>
              </w:rPr>
            </w:pPr>
          </w:p>
          <w:p w14:paraId="41821425">
            <w:pPr>
              <w:pStyle w:val="9"/>
              <w:spacing w:before="6"/>
              <w:rPr>
                <w:sz w:val="16"/>
              </w:rPr>
            </w:pPr>
          </w:p>
          <w:p w14:paraId="7A355E42">
            <w:pPr>
              <w:pStyle w:val="9"/>
              <w:spacing w:before="1"/>
              <w:ind w:left="285" w:right="249"/>
              <w:jc w:val="center"/>
              <w:rPr>
                <w:sz w:val="20"/>
              </w:rPr>
            </w:pPr>
            <w:r>
              <w:rPr>
                <w:sz w:val="20"/>
              </w:rPr>
              <w:t>县级以上农业农村主管部门</w:t>
            </w:r>
          </w:p>
        </w:tc>
      </w:tr>
    </w:tbl>
    <w:p w14:paraId="257B1BEA">
      <w:pPr>
        <w:spacing w:after="0"/>
        <w:jc w:val="center"/>
        <w:rPr>
          <w:sz w:val="20"/>
        </w:rPr>
        <w:sectPr>
          <w:pgSz w:w="23820" w:h="16840" w:orient="landscape"/>
          <w:pgMar w:top="820" w:right="420" w:bottom="880" w:left="460" w:header="0" w:footer="655"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37082A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5AA3A251">
            <w:pPr>
              <w:pStyle w:val="9"/>
              <w:spacing w:before="7"/>
              <w:rPr>
                <w:sz w:val="17"/>
              </w:rPr>
            </w:pPr>
          </w:p>
          <w:p w14:paraId="0C8C6DA8">
            <w:pPr>
              <w:pStyle w:val="9"/>
              <w:ind w:left="104" w:right="70"/>
              <w:jc w:val="center"/>
              <w:rPr>
                <w:b/>
                <w:sz w:val="20"/>
              </w:rPr>
            </w:pPr>
            <w:r>
              <w:rPr>
                <w:b/>
                <w:sz w:val="20"/>
              </w:rPr>
              <w:t>序号</w:t>
            </w:r>
          </w:p>
        </w:tc>
        <w:tc>
          <w:tcPr>
            <w:tcW w:w="1229" w:type="dxa"/>
          </w:tcPr>
          <w:p w14:paraId="75DB782B">
            <w:pPr>
              <w:pStyle w:val="9"/>
              <w:spacing w:before="7"/>
              <w:rPr>
                <w:sz w:val="17"/>
              </w:rPr>
            </w:pPr>
          </w:p>
          <w:p w14:paraId="78BE306A">
            <w:pPr>
              <w:pStyle w:val="9"/>
              <w:ind w:left="95" w:right="64"/>
              <w:jc w:val="center"/>
              <w:rPr>
                <w:b/>
                <w:sz w:val="20"/>
              </w:rPr>
            </w:pPr>
            <w:r>
              <w:rPr>
                <w:b/>
                <w:sz w:val="20"/>
              </w:rPr>
              <w:t>事项类别</w:t>
            </w:r>
          </w:p>
        </w:tc>
        <w:tc>
          <w:tcPr>
            <w:tcW w:w="5424" w:type="dxa"/>
            <w:gridSpan w:val="2"/>
          </w:tcPr>
          <w:p w14:paraId="32EFD00E">
            <w:pPr>
              <w:pStyle w:val="9"/>
              <w:spacing w:before="7"/>
              <w:rPr>
                <w:sz w:val="17"/>
              </w:rPr>
            </w:pPr>
          </w:p>
          <w:p w14:paraId="77E7C3AA">
            <w:pPr>
              <w:pStyle w:val="9"/>
              <w:ind w:left="2296" w:right="2264"/>
              <w:jc w:val="center"/>
              <w:rPr>
                <w:b/>
                <w:sz w:val="20"/>
              </w:rPr>
            </w:pPr>
            <w:r>
              <w:rPr>
                <w:b/>
                <w:sz w:val="20"/>
              </w:rPr>
              <w:t>事项名称</w:t>
            </w:r>
          </w:p>
        </w:tc>
        <w:tc>
          <w:tcPr>
            <w:tcW w:w="11400" w:type="dxa"/>
          </w:tcPr>
          <w:p w14:paraId="34ACA339">
            <w:pPr>
              <w:pStyle w:val="9"/>
              <w:spacing w:before="7"/>
              <w:rPr>
                <w:sz w:val="17"/>
              </w:rPr>
            </w:pPr>
          </w:p>
          <w:p w14:paraId="3EE82E72">
            <w:pPr>
              <w:pStyle w:val="9"/>
              <w:ind w:left="5284" w:right="5252"/>
              <w:jc w:val="center"/>
              <w:rPr>
                <w:b/>
                <w:sz w:val="20"/>
              </w:rPr>
            </w:pPr>
            <w:r>
              <w:rPr>
                <w:b/>
                <w:sz w:val="20"/>
              </w:rPr>
              <w:t>事项依据</w:t>
            </w:r>
          </w:p>
        </w:tc>
        <w:tc>
          <w:tcPr>
            <w:tcW w:w="938" w:type="dxa"/>
          </w:tcPr>
          <w:p w14:paraId="609E9F0D">
            <w:pPr>
              <w:pStyle w:val="9"/>
              <w:spacing w:before="7"/>
              <w:rPr>
                <w:sz w:val="17"/>
              </w:rPr>
            </w:pPr>
          </w:p>
          <w:p w14:paraId="0D706F55">
            <w:pPr>
              <w:pStyle w:val="9"/>
              <w:ind w:left="73"/>
              <w:rPr>
                <w:b/>
                <w:sz w:val="20"/>
              </w:rPr>
            </w:pPr>
            <w:r>
              <w:rPr>
                <w:b/>
                <w:sz w:val="20"/>
              </w:rPr>
              <w:t>责任主体</w:t>
            </w:r>
          </w:p>
        </w:tc>
        <w:tc>
          <w:tcPr>
            <w:tcW w:w="2995" w:type="dxa"/>
          </w:tcPr>
          <w:p w14:paraId="02D4B6F9">
            <w:pPr>
              <w:pStyle w:val="9"/>
              <w:spacing w:before="7"/>
              <w:rPr>
                <w:sz w:val="17"/>
              </w:rPr>
            </w:pPr>
          </w:p>
          <w:p w14:paraId="5215FD5C">
            <w:pPr>
              <w:pStyle w:val="9"/>
              <w:ind w:left="282" w:right="249"/>
              <w:jc w:val="center"/>
              <w:rPr>
                <w:b/>
                <w:sz w:val="20"/>
              </w:rPr>
            </w:pPr>
            <w:r>
              <w:rPr>
                <w:b/>
                <w:sz w:val="20"/>
              </w:rPr>
              <w:t>实施主体</w:t>
            </w:r>
          </w:p>
        </w:tc>
      </w:tr>
      <w:tr w14:paraId="344D97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9" w:hRule="atLeast"/>
        </w:trPr>
        <w:tc>
          <w:tcPr>
            <w:tcW w:w="636" w:type="dxa"/>
          </w:tcPr>
          <w:p w14:paraId="108CB55E">
            <w:pPr>
              <w:pStyle w:val="9"/>
              <w:rPr>
                <w:sz w:val="20"/>
              </w:rPr>
            </w:pPr>
          </w:p>
          <w:p w14:paraId="66BD7C2B">
            <w:pPr>
              <w:pStyle w:val="9"/>
              <w:spacing w:before="6"/>
              <w:rPr>
                <w:sz w:val="17"/>
              </w:rPr>
            </w:pPr>
          </w:p>
          <w:p w14:paraId="72470230">
            <w:pPr>
              <w:pStyle w:val="9"/>
              <w:ind w:left="104" w:right="70"/>
              <w:jc w:val="center"/>
              <w:rPr>
                <w:sz w:val="20"/>
              </w:rPr>
            </w:pPr>
            <w:r>
              <w:rPr>
                <w:sz w:val="20"/>
              </w:rPr>
              <w:t>149</w:t>
            </w:r>
          </w:p>
        </w:tc>
        <w:tc>
          <w:tcPr>
            <w:tcW w:w="1229" w:type="dxa"/>
          </w:tcPr>
          <w:p w14:paraId="2B93B71F">
            <w:pPr>
              <w:pStyle w:val="9"/>
              <w:rPr>
                <w:sz w:val="20"/>
              </w:rPr>
            </w:pPr>
          </w:p>
          <w:p w14:paraId="258ECB42">
            <w:pPr>
              <w:pStyle w:val="9"/>
              <w:spacing w:before="6"/>
              <w:rPr>
                <w:sz w:val="17"/>
              </w:rPr>
            </w:pPr>
          </w:p>
          <w:p w14:paraId="06555E60">
            <w:pPr>
              <w:pStyle w:val="9"/>
              <w:ind w:left="102" w:right="64"/>
              <w:jc w:val="center"/>
              <w:rPr>
                <w:sz w:val="20"/>
              </w:rPr>
            </w:pPr>
            <w:r>
              <w:rPr>
                <w:sz w:val="20"/>
              </w:rPr>
              <w:t>生物安全</w:t>
            </w:r>
          </w:p>
        </w:tc>
        <w:tc>
          <w:tcPr>
            <w:tcW w:w="5424" w:type="dxa"/>
            <w:gridSpan w:val="2"/>
          </w:tcPr>
          <w:p w14:paraId="7A10C4D0">
            <w:pPr>
              <w:pStyle w:val="9"/>
              <w:rPr>
                <w:sz w:val="20"/>
              </w:rPr>
            </w:pPr>
          </w:p>
          <w:p w14:paraId="5D17A91F">
            <w:pPr>
              <w:pStyle w:val="9"/>
              <w:spacing w:before="6"/>
              <w:rPr>
                <w:sz w:val="17"/>
              </w:rPr>
            </w:pPr>
          </w:p>
          <w:p w14:paraId="4D927BD5">
            <w:pPr>
              <w:pStyle w:val="9"/>
              <w:ind w:left="37"/>
              <w:rPr>
                <w:sz w:val="20"/>
              </w:rPr>
            </w:pPr>
            <w:r>
              <w:rPr>
                <w:sz w:val="20"/>
              </w:rPr>
              <w:t>对未经批准，擅自释放或者丢弃外来物种的行政处罚</w:t>
            </w:r>
          </w:p>
        </w:tc>
        <w:tc>
          <w:tcPr>
            <w:tcW w:w="11400" w:type="dxa"/>
          </w:tcPr>
          <w:p w14:paraId="460136D3">
            <w:pPr>
              <w:pStyle w:val="9"/>
              <w:spacing w:before="1"/>
              <w:rPr>
                <w:sz w:val="18"/>
              </w:rPr>
            </w:pPr>
          </w:p>
          <w:p w14:paraId="4ED8B256">
            <w:pPr>
              <w:pStyle w:val="9"/>
              <w:spacing w:line="252" w:lineRule="exact"/>
              <w:ind w:left="37"/>
              <w:rPr>
                <w:b/>
                <w:sz w:val="20"/>
              </w:rPr>
            </w:pPr>
            <w:r>
              <w:rPr>
                <w:b/>
                <w:sz w:val="20"/>
              </w:rPr>
              <w:t>《中华人民共和国生物安全法》（2024修正）</w:t>
            </w:r>
          </w:p>
          <w:p w14:paraId="21A887AC">
            <w:pPr>
              <w:pStyle w:val="9"/>
              <w:spacing w:before="4" w:line="230" w:lineRule="auto"/>
              <w:ind w:left="37" w:right="361"/>
              <w:rPr>
                <w:sz w:val="20"/>
              </w:rPr>
            </w:pPr>
            <w:r>
              <w:rPr>
                <w:b/>
                <w:sz w:val="20"/>
              </w:rPr>
              <w:t xml:space="preserve">第八十一条第二款 </w:t>
            </w:r>
            <w:r>
              <w:rPr>
                <w:sz w:val="20"/>
              </w:rPr>
              <w:t>违反本法规定，未经批准，擅自释放或者丢弃外来物种的，由县级以上人民政府有关部门根据职责分工，责令限期捕回、找回释放或者丢弃的外来物种，处一万元以上五万元以下的罚款。</w:t>
            </w:r>
          </w:p>
        </w:tc>
        <w:tc>
          <w:tcPr>
            <w:tcW w:w="938" w:type="dxa"/>
          </w:tcPr>
          <w:p w14:paraId="5119DE4F">
            <w:pPr>
              <w:pStyle w:val="9"/>
              <w:spacing w:before="6"/>
              <w:rPr>
                <w:sz w:val="28"/>
              </w:rPr>
            </w:pPr>
          </w:p>
          <w:p w14:paraId="5DF7956E">
            <w:pPr>
              <w:pStyle w:val="9"/>
              <w:spacing w:line="230" w:lineRule="auto"/>
              <w:ind w:left="78" w:right="20"/>
              <w:rPr>
                <w:sz w:val="20"/>
              </w:rPr>
            </w:pPr>
            <w:r>
              <w:rPr>
                <w:sz w:val="20"/>
              </w:rPr>
              <w:t>农业农村主管部门</w:t>
            </w:r>
          </w:p>
        </w:tc>
        <w:tc>
          <w:tcPr>
            <w:tcW w:w="2995" w:type="dxa"/>
          </w:tcPr>
          <w:p w14:paraId="313DFD5F">
            <w:pPr>
              <w:pStyle w:val="9"/>
              <w:rPr>
                <w:sz w:val="20"/>
              </w:rPr>
            </w:pPr>
          </w:p>
          <w:p w14:paraId="4D3BBDF9">
            <w:pPr>
              <w:pStyle w:val="9"/>
              <w:spacing w:before="6"/>
              <w:rPr>
                <w:sz w:val="17"/>
              </w:rPr>
            </w:pPr>
          </w:p>
          <w:p w14:paraId="049C0531">
            <w:pPr>
              <w:pStyle w:val="9"/>
              <w:ind w:left="285" w:right="249"/>
              <w:jc w:val="center"/>
              <w:rPr>
                <w:sz w:val="20"/>
              </w:rPr>
            </w:pPr>
            <w:r>
              <w:rPr>
                <w:sz w:val="20"/>
              </w:rPr>
              <w:t>县级以上农业农村主管部门</w:t>
            </w:r>
          </w:p>
        </w:tc>
      </w:tr>
      <w:tr w14:paraId="21066A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636" w:type="dxa"/>
          </w:tcPr>
          <w:p w14:paraId="036DD09E">
            <w:pPr>
              <w:pStyle w:val="9"/>
              <w:rPr>
                <w:sz w:val="20"/>
              </w:rPr>
            </w:pPr>
          </w:p>
          <w:p w14:paraId="67222459">
            <w:pPr>
              <w:pStyle w:val="9"/>
              <w:rPr>
                <w:sz w:val="20"/>
              </w:rPr>
            </w:pPr>
          </w:p>
          <w:p w14:paraId="2AAA8A37">
            <w:pPr>
              <w:pStyle w:val="9"/>
              <w:spacing w:before="10"/>
              <w:rPr>
                <w:sz w:val="20"/>
              </w:rPr>
            </w:pPr>
          </w:p>
          <w:p w14:paraId="2D63D185">
            <w:pPr>
              <w:pStyle w:val="9"/>
              <w:spacing w:before="1"/>
              <w:ind w:left="104" w:right="70"/>
              <w:jc w:val="center"/>
              <w:rPr>
                <w:sz w:val="20"/>
              </w:rPr>
            </w:pPr>
            <w:r>
              <w:rPr>
                <w:sz w:val="20"/>
              </w:rPr>
              <w:t>150</w:t>
            </w:r>
          </w:p>
        </w:tc>
        <w:tc>
          <w:tcPr>
            <w:tcW w:w="1229" w:type="dxa"/>
          </w:tcPr>
          <w:p w14:paraId="26665041">
            <w:pPr>
              <w:pStyle w:val="9"/>
              <w:rPr>
                <w:sz w:val="20"/>
              </w:rPr>
            </w:pPr>
          </w:p>
          <w:p w14:paraId="6B85EE7E">
            <w:pPr>
              <w:pStyle w:val="9"/>
              <w:rPr>
                <w:sz w:val="20"/>
              </w:rPr>
            </w:pPr>
          </w:p>
          <w:p w14:paraId="4C8EF049">
            <w:pPr>
              <w:pStyle w:val="9"/>
              <w:spacing w:before="10"/>
              <w:rPr>
                <w:sz w:val="20"/>
              </w:rPr>
            </w:pPr>
          </w:p>
          <w:p w14:paraId="349F8100">
            <w:pPr>
              <w:pStyle w:val="9"/>
              <w:spacing w:before="1"/>
              <w:ind w:left="102" w:right="64"/>
              <w:jc w:val="center"/>
              <w:rPr>
                <w:sz w:val="20"/>
              </w:rPr>
            </w:pPr>
            <w:r>
              <w:rPr>
                <w:sz w:val="20"/>
              </w:rPr>
              <w:t>生物安全</w:t>
            </w:r>
          </w:p>
        </w:tc>
        <w:tc>
          <w:tcPr>
            <w:tcW w:w="5424" w:type="dxa"/>
            <w:gridSpan w:val="2"/>
          </w:tcPr>
          <w:p w14:paraId="0F4B50B4">
            <w:pPr>
              <w:pStyle w:val="9"/>
              <w:rPr>
                <w:sz w:val="20"/>
              </w:rPr>
            </w:pPr>
          </w:p>
          <w:p w14:paraId="23727B0E">
            <w:pPr>
              <w:pStyle w:val="9"/>
              <w:spacing w:before="2"/>
              <w:rPr>
                <w:sz w:val="22"/>
              </w:rPr>
            </w:pPr>
          </w:p>
          <w:p w14:paraId="2BF19474">
            <w:pPr>
              <w:pStyle w:val="9"/>
              <w:spacing w:line="230" w:lineRule="auto"/>
              <w:ind w:left="37" w:right="190"/>
              <w:jc w:val="both"/>
              <w:rPr>
                <w:sz w:val="20"/>
              </w:rPr>
            </w:pPr>
            <w:r>
              <w:rPr>
                <w:spacing w:val="-1"/>
                <w:w w:val="95"/>
                <w:sz w:val="20"/>
              </w:rPr>
              <w:t xml:space="preserve">对从事病原微生物实验活动未在相应等级的实验室进行，或 者高等级病原微生物实验室未经批准从事高致病性、疑似高 </w:t>
            </w:r>
            <w:r>
              <w:rPr>
                <w:sz w:val="20"/>
              </w:rPr>
              <w:t>致病性病原微生物实验活动的行政处罚</w:t>
            </w:r>
          </w:p>
        </w:tc>
        <w:tc>
          <w:tcPr>
            <w:tcW w:w="11400" w:type="dxa"/>
          </w:tcPr>
          <w:p w14:paraId="08ABE114">
            <w:pPr>
              <w:pStyle w:val="9"/>
              <w:spacing w:before="3"/>
              <w:rPr>
                <w:sz w:val="22"/>
              </w:rPr>
            </w:pPr>
          </w:p>
          <w:p w14:paraId="705F7FB7">
            <w:pPr>
              <w:pStyle w:val="9"/>
              <w:spacing w:line="252" w:lineRule="exact"/>
              <w:ind w:left="37"/>
              <w:rPr>
                <w:b/>
                <w:sz w:val="20"/>
              </w:rPr>
            </w:pPr>
            <w:r>
              <w:rPr>
                <w:b/>
                <w:sz w:val="20"/>
              </w:rPr>
              <w:t>《中华人民共和国生物安全法》（2024修正）</w:t>
            </w:r>
          </w:p>
          <w:p w14:paraId="0AF66AE7">
            <w:pPr>
              <w:pStyle w:val="9"/>
              <w:spacing w:before="4" w:line="230" w:lineRule="auto"/>
              <w:ind w:left="37" w:right="171"/>
              <w:jc w:val="both"/>
              <w:rPr>
                <w:sz w:val="20"/>
              </w:rPr>
            </w:pPr>
            <w:r>
              <w:rPr>
                <w:b/>
                <w:spacing w:val="10"/>
                <w:sz w:val="20"/>
              </w:rPr>
              <w:t xml:space="preserve">第七十六条 </w:t>
            </w:r>
            <w:r>
              <w:rPr>
                <w:spacing w:val="-1"/>
                <w:sz w:val="20"/>
              </w:rPr>
              <w:t>违反本法规定，从事病原微生物实验活动未在相应等级的实验室进行，或者高等级病原微生物实验室未经批准</w:t>
            </w:r>
            <w:r>
              <w:rPr>
                <w:w w:val="95"/>
                <w:sz w:val="20"/>
              </w:rPr>
              <w:t>从事高致病性、疑似高致病性病原微生物实验活动的，由县级以上地方人民政府卫生健康、农业农村主管部门根据职责分工，责令停止违法行为，监督其将用于实验活动的病原微生物销毁或者送交保藏机构，给予警告；造成传染病传播、流行或者其他严重</w:t>
            </w:r>
            <w:r>
              <w:rPr>
                <w:sz w:val="20"/>
              </w:rPr>
              <w:t>后果的，对法定代表人、主要负责人、直接负责的主管人员和其他直接责任人员依法给予撤职、开除处分。</w:t>
            </w:r>
          </w:p>
        </w:tc>
        <w:tc>
          <w:tcPr>
            <w:tcW w:w="938" w:type="dxa"/>
          </w:tcPr>
          <w:p w14:paraId="566E1DDA">
            <w:pPr>
              <w:pStyle w:val="9"/>
              <w:rPr>
                <w:sz w:val="20"/>
              </w:rPr>
            </w:pPr>
          </w:p>
          <w:p w14:paraId="334868F5">
            <w:pPr>
              <w:pStyle w:val="9"/>
              <w:rPr>
                <w:sz w:val="20"/>
              </w:rPr>
            </w:pPr>
          </w:p>
          <w:p w14:paraId="37B461B8">
            <w:pPr>
              <w:pStyle w:val="9"/>
              <w:spacing w:before="148" w:line="232" w:lineRule="auto"/>
              <w:ind w:left="78" w:right="20"/>
              <w:rPr>
                <w:sz w:val="20"/>
              </w:rPr>
            </w:pPr>
            <w:r>
              <w:rPr>
                <w:sz w:val="20"/>
              </w:rPr>
              <w:t>农业农村主管部门</w:t>
            </w:r>
          </w:p>
        </w:tc>
        <w:tc>
          <w:tcPr>
            <w:tcW w:w="2995" w:type="dxa"/>
          </w:tcPr>
          <w:p w14:paraId="4AEA5395">
            <w:pPr>
              <w:pStyle w:val="9"/>
              <w:rPr>
                <w:sz w:val="20"/>
              </w:rPr>
            </w:pPr>
          </w:p>
          <w:p w14:paraId="772A0F5B">
            <w:pPr>
              <w:pStyle w:val="9"/>
              <w:rPr>
                <w:sz w:val="20"/>
              </w:rPr>
            </w:pPr>
          </w:p>
          <w:p w14:paraId="79B2690F">
            <w:pPr>
              <w:pStyle w:val="9"/>
              <w:spacing w:before="10"/>
              <w:rPr>
                <w:sz w:val="20"/>
              </w:rPr>
            </w:pPr>
          </w:p>
          <w:p w14:paraId="4DFF897A">
            <w:pPr>
              <w:pStyle w:val="9"/>
              <w:spacing w:before="1"/>
              <w:ind w:left="285" w:right="249"/>
              <w:jc w:val="center"/>
              <w:rPr>
                <w:sz w:val="20"/>
              </w:rPr>
            </w:pPr>
            <w:r>
              <w:rPr>
                <w:sz w:val="20"/>
              </w:rPr>
              <w:t>县级以上农业农村主管部门</w:t>
            </w:r>
          </w:p>
        </w:tc>
      </w:tr>
      <w:tr w14:paraId="274F0C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2" w:hRule="atLeast"/>
        </w:trPr>
        <w:tc>
          <w:tcPr>
            <w:tcW w:w="636" w:type="dxa"/>
            <w:vMerge w:val="restart"/>
          </w:tcPr>
          <w:p w14:paraId="254D7203">
            <w:pPr>
              <w:pStyle w:val="9"/>
              <w:rPr>
                <w:sz w:val="20"/>
              </w:rPr>
            </w:pPr>
          </w:p>
          <w:p w14:paraId="52B284A9">
            <w:pPr>
              <w:pStyle w:val="9"/>
              <w:rPr>
                <w:sz w:val="20"/>
              </w:rPr>
            </w:pPr>
          </w:p>
          <w:p w14:paraId="2AE19759">
            <w:pPr>
              <w:pStyle w:val="9"/>
              <w:rPr>
                <w:sz w:val="20"/>
              </w:rPr>
            </w:pPr>
          </w:p>
          <w:p w14:paraId="3C368C45">
            <w:pPr>
              <w:pStyle w:val="9"/>
              <w:rPr>
                <w:sz w:val="20"/>
              </w:rPr>
            </w:pPr>
          </w:p>
          <w:p w14:paraId="61541B97">
            <w:pPr>
              <w:pStyle w:val="9"/>
              <w:rPr>
                <w:sz w:val="20"/>
              </w:rPr>
            </w:pPr>
          </w:p>
          <w:p w14:paraId="204AF05F">
            <w:pPr>
              <w:pStyle w:val="9"/>
              <w:rPr>
                <w:sz w:val="20"/>
              </w:rPr>
            </w:pPr>
          </w:p>
          <w:p w14:paraId="68029E3F">
            <w:pPr>
              <w:pStyle w:val="9"/>
              <w:rPr>
                <w:sz w:val="20"/>
              </w:rPr>
            </w:pPr>
          </w:p>
          <w:p w14:paraId="4713D101">
            <w:pPr>
              <w:pStyle w:val="9"/>
              <w:spacing w:before="11"/>
              <w:rPr>
                <w:sz w:val="14"/>
              </w:rPr>
            </w:pPr>
          </w:p>
          <w:p w14:paraId="0CDB7FB0">
            <w:pPr>
              <w:pStyle w:val="9"/>
              <w:ind w:left="174"/>
              <w:rPr>
                <w:sz w:val="20"/>
              </w:rPr>
            </w:pPr>
            <w:r>
              <w:rPr>
                <w:sz w:val="20"/>
              </w:rPr>
              <w:t>151</w:t>
            </w:r>
          </w:p>
        </w:tc>
        <w:tc>
          <w:tcPr>
            <w:tcW w:w="1229" w:type="dxa"/>
            <w:vMerge w:val="restart"/>
          </w:tcPr>
          <w:p w14:paraId="5337BB18">
            <w:pPr>
              <w:pStyle w:val="9"/>
              <w:rPr>
                <w:sz w:val="20"/>
              </w:rPr>
            </w:pPr>
          </w:p>
          <w:p w14:paraId="73B12423">
            <w:pPr>
              <w:pStyle w:val="9"/>
              <w:rPr>
                <w:sz w:val="20"/>
              </w:rPr>
            </w:pPr>
          </w:p>
          <w:p w14:paraId="7F6378CF">
            <w:pPr>
              <w:pStyle w:val="9"/>
              <w:rPr>
                <w:sz w:val="20"/>
              </w:rPr>
            </w:pPr>
          </w:p>
          <w:p w14:paraId="4424EB19">
            <w:pPr>
              <w:pStyle w:val="9"/>
              <w:rPr>
                <w:sz w:val="20"/>
              </w:rPr>
            </w:pPr>
          </w:p>
          <w:p w14:paraId="507A7C79">
            <w:pPr>
              <w:pStyle w:val="9"/>
              <w:rPr>
                <w:sz w:val="20"/>
              </w:rPr>
            </w:pPr>
          </w:p>
          <w:p w14:paraId="7B2EBBC3">
            <w:pPr>
              <w:pStyle w:val="9"/>
              <w:rPr>
                <w:sz w:val="20"/>
              </w:rPr>
            </w:pPr>
          </w:p>
          <w:p w14:paraId="207544E9">
            <w:pPr>
              <w:pStyle w:val="9"/>
              <w:spacing w:before="2"/>
              <w:rPr>
                <w:sz w:val="16"/>
              </w:rPr>
            </w:pPr>
          </w:p>
          <w:p w14:paraId="051EEE34">
            <w:pPr>
              <w:pStyle w:val="9"/>
              <w:spacing w:before="1" w:line="230" w:lineRule="auto"/>
              <w:ind w:left="105" w:right="64"/>
              <w:jc w:val="center"/>
              <w:rPr>
                <w:sz w:val="20"/>
              </w:rPr>
            </w:pPr>
            <w:r>
              <w:rPr>
                <w:sz w:val="20"/>
              </w:rPr>
              <w:t>病原微生物实验室生物安全</w:t>
            </w:r>
          </w:p>
        </w:tc>
        <w:tc>
          <w:tcPr>
            <w:tcW w:w="2057" w:type="dxa"/>
            <w:vMerge w:val="restart"/>
          </w:tcPr>
          <w:p w14:paraId="0A506C8B">
            <w:pPr>
              <w:pStyle w:val="9"/>
              <w:rPr>
                <w:sz w:val="20"/>
              </w:rPr>
            </w:pPr>
          </w:p>
          <w:p w14:paraId="39AD1724">
            <w:pPr>
              <w:pStyle w:val="9"/>
              <w:rPr>
                <w:sz w:val="20"/>
              </w:rPr>
            </w:pPr>
          </w:p>
          <w:p w14:paraId="5EC15629">
            <w:pPr>
              <w:pStyle w:val="9"/>
              <w:rPr>
                <w:sz w:val="20"/>
              </w:rPr>
            </w:pPr>
          </w:p>
          <w:p w14:paraId="39982E68">
            <w:pPr>
              <w:pStyle w:val="9"/>
              <w:rPr>
                <w:sz w:val="20"/>
              </w:rPr>
            </w:pPr>
          </w:p>
          <w:p w14:paraId="24009115">
            <w:pPr>
              <w:pStyle w:val="9"/>
              <w:spacing w:before="4"/>
              <w:rPr>
                <w:sz w:val="27"/>
              </w:rPr>
            </w:pPr>
          </w:p>
          <w:p w14:paraId="165D754B">
            <w:pPr>
              <w:pStyle w:val="9"/>
              <w:spacing w:line="230" w:lineRule="auto"/>
              <w:ind w:left="37" w:right="5"/>
              <w:rPr>
                <w:sz w:val="20"/>
              </w:rPr>
            </w:pPr>
            <w:r>
              <w:rPr>
                <w:spacing w:val="-2"/>
                <w:sz w:val="20"/>
              </w:rPr>
              <w:t>对购买或者引进列入管控清单的重要设备、特</w:t>
            </w:r>
            <w:r>
              <w:rPr>
                <w:sz w:val="20"/>
              </w:rPr>
              <w:t>殊生物因子未进行登</w:t>
            </w:r>
            <w:r>
              <w:rPr>
                <w:spacing w:val="-2"/>
                <w:sz w:val="20"/>
              </w:rPr>
              <w:t>记，或者未报国务院有关部门备案等行为的行</w:t>
            </w:r>
            <w:r>
              <w:rPr>
                <w:sz w:val="20"/>
              </w:rPr>
              <w:t>政处罚</w:t>
            </w:r>
          </w:p>
        </w:tc>
        <w:tc>
          <w:tcPr>
            <w:tcW w:w="3367" w:type="dxa"/>
          </w:tcPr>
          <w:p w14:paraId="583FA3D6">
            <w:pPr>
              <w:pStyle w:val="9"/>
              <w:spacing w:before="111" w:line="232" w:lineRule="auto"/>
              <w:ind w:left="37" w:right="122"/>
              <w:jc w:val="both"/>
              <w:rPr>
                <w:sz w:val="20"/>
              </w:rPr>
            </w:pPr>
            <w:r>
              <w:rPr>
                <w:w w:val="95"/>
                <w:sz w:val="20"/>
              </w:rPr>
              <w:t>对购买或者引进列入管控清单的重要设备、特殊生物因子未进行登记，或者未报国务院有关部门备案的行政处</w:t>
            </w:r>
            <w:r>
              <w:rPr>
                <w:sz w:val="20"/>
              </w:rPr>
              <w:t>罚</w:t>
            </w:r>
          </w:p>
        </w:tc>
        <w:tc>
          <w:tcPr>
            <w:tcW w:w="11400" w:type="dxa"/>
            <w:vMerge w:val="restart"/>
          </w:tcPr>
          <w:p w14:paraId="1E17F348">
            <w:pPr>
              <w:pStyle w:val="9"/>
              <w:rPr>
                <w:sz w:val="20"/>
              </w:rPr>
            </w:pPr>
          </w:p>
          <w:p w14:paraId="4CF37020">
            <w:pPr>
              <w:pStyle w:val="9"/>
              <w:rPr>
                <w:sz w:val="20"/>
              </w:rPr>
            </w:pPr>
          </w:p>
          <w:p w14:paraId="19078727">
            <w:pPr>
              <w:pStyle w:val="9"/>
              <w:rPr>
                <w:sz w:val="20"/>
              </w:rPr>
            </w:pPr>
          </w:p>
          <w:p w14:paraId="1A3B3ECA">
            <w:pPr>
              <w:pStyle w:val="9"/>
              <w:rPr>
                <w:sz w:val="20"/>
              </w:rPr>
            </w:pPr>
          </w:p>
          <w:p w14:paraId="1483D24A">
            <w:pPr>
              <w:pStyle w:val="9"/>
              <w:rPr>
                <w:sz w:val="20"/>
              </w:rPr>
            </w:pPr>
          </w:p>
          <w:p w14:paraId="425CFAD8">
            <w:pPr>
              <w:pStyle w:val="9"/>
              <w:spacing w:before="6"/>
              <w:rPr>
                <w:sz w:val="16"/>
              </w:rPr>
            </w:pPr>
          </w:p>
          <w:p w14:paraId="5FE03BA1">
            <w:pPr>
              <w:pStyle w:val="9"/>
              <w:spacing w:line="251" w:lineRule="exact"/>
              <w:ind w:left="37"/>
              <w:rPr>
                <w:b/>
                <w:sz w:val="20"/>
              </w:rPr>
            </w:pPr>
            <w:r>
              <w:rPr>
                <w:b/>
                <w:w w:val="98"/>
                <w:sz w:val="20"/>
              </w:rPr>
              <w:t xml:space="preserve"> </w:t>
            </w:r>
            <w:r>
              <w:rPr>
                <w:b/>
                <w:sz w:val="20"/>
              </w:rPr>
              <w:t>《中华人民共和国生物安全法》（2024修正）</w:t>
            </w:r>
          </w:p>
          <w:p w14:paraId="7B2A91F5">
            <w:pPr>
              <w:pStyle w:val="9"/>
              <w:spacing w:line="232" w:lineRule="auto"/>
              <w:ind w:left="37" w:right="170"/>
              <w:rPr>
                <w:sz w:val="20"/>
              </w:rPr>
            </w:pPr>
            <w:r>
              <w:rPr>
                <w:b/>
                <w:spacing w:val="10"/>
                <w:sz w:val="20"/>
              </w:rPr>
              <w:t xml:space="preserve">第七十八条 </w:t>
            </w:r>
            <w:r>
              <w:rPr>
                <w:spacing w:val="-1"/>
                <w:sz w:val="20"/>
              </w:rPr>
              <w:t xml:space="preserve">违反本法规定，有下列行为之一的，由县级以上人民政府有关部门根据职责分工，责令改正，没收违法所得， </w:t>
            </w:r>
            <w:r>
              <w:rPr>
                <w:sz w:val="20"/>
              </w:rPr>
              <w:t>给予警告，可以并处十万元以上一百万元以下的罚款：（一）购买或者引进列入管控清单的重要设备、特殊生物因子未进行登</w:t>
            </w:r>
            <w:r>
              <w:rPr>
                <w:w w:val="95"/>
                <w:sz w:val="20"/>
              </w:rPr>
              <w:t>记，或者未报国务院有关部门备案；（二）个人购买或者持有列入管控清单的重要设备或者特殊生物因子；（三）个人设立病原</w:t>
            </w:r>
            <w:r>
              <w:rPr>
                <w:sz w:val="20"/>
              </w:rPr>
              <w:t>微生物实验室或者从事病原微生物实验活动；（四）未经实验室负责人批准进入高等级病原微生物实验室。</w:t>
            </w:r>
          </w:p>
        </w:tc>
        <w:tc>
          <w:tcPr>
            <w:tcW w:w="938" w:type="dxa"/>
            <w:vMerge w:val="restart"/>
          </w:tcPr>
          <w:p w14:paraId="55B28467">
            <w:pPr>
              <w:pStyle w:val="9"/>
              <w:rPr>
                <w:sz w:val="20"/>
              </w:rPr>
            </w:pPr>
          </w:p>
          <w:p w14:paraId="2027642B">
            <w:pPr>
              <w:pStyle w:val="9"/>
              <w:rPr>
                <w:sz w:val="20"/>
              </w:rPr>
            </w:pPr>
          </w:p>
          <w:p w14:paraId="1677715F">
            <w:pPr>
              <w:pStyle w:val="9"/>
              <w:rPr>
                <w:sz w:val="20"/>
              </w:rPr>
            </w:pPr>
          </w:p>
          <w:p w14:paraId="2F91BFB1">
            <w:pPr>
              <w:pStyle w:val="9"/>
              <w:rPr>
                <w:sz w:val="20"/>
              </w:rPr>
            </w:pPr>
          </w:p>
          <w:p w14:paraId="5546E3A1">
            <w:pPr>
              <w:pStyle w:val="9"/>
              <w:rPr>
                <w:sz w:val="20"/>
              </w:rPr>
            </w:pPr>
          </w:p>
          <w:p w14:paraId="141D00D6">
            <w:pPr>
              <w:pStyle w:val="9"/>
              <w:rPr>
                <w:sz w:val="20"/>
              </w:rPr>
            </w:pPr>
          </w:p>
          <w:p w14:paraId="45FBB5CD">
            <w:pPr>
              <w:pStyle w:val="9"/>
              <w:spacing w:before="12"/>
              <w:rPr>
                <w:sz w:val="25"/>
              </w:rPr>
            </w:pPr>
          </w:p>
          <w:p w14:paraId="7A76F4C3">
            <w:pPr>
              <w:pStyle w:val="9"/>
              <w:spacing w:line="230" w:lineRule="auto"/>
              <w:ind w:left="78" w:right="20"/>
              <w:rPr>
                <w:sz w:val="20"/>
              </w:rPr>
            </w:pPr>
            <w:r>
              <w:rPr>
                <w:sz w:val="20"/>
              </w:rPr>
              <w:t>农业农村主管部门</w:t>
            </w:r>
          </w:p>
        </w:tc>
        <w:tc>
          <w:tcPr>
            <w:tcW w:w="2995" w:type="dxa"/>
            <w:vMerge w:val="restart"/>
          </w:tcPr>
          <w:p w14:paraId="28684667">
            <w:pPr>
              <w:pStyle w:val="9"/>
              <w:rPr>
                <w:sz w:val="20"/>
              </w:rPr>
            </w:pPr>
          </w:p>
          <w:p w14:paraId="621A29C9">
            <w:pPr>
              <w:pStyle w:val="9"/>
              <w:rPr>
                <w:sz w:val="20"/>
              </w:rPr>
            </w:pPr>
          </w:p>
          <w:p w14:paraId="0810A47F">
            <w:pPr>
              <w:pStyle w:val="9"/>
              <w:rPr>
                <w:sz w:val="20"/>
              </w:rPr>
            </w:pPr>
          </w:p>
          <w:p w14:paraId="2CB24765">
            <w:pPr>
              <w:pStyle w:val="9"/>
              <w:rPr>
                <w:sz w:val="20"/>
              </w:rPr>
            </w:pPr>
          </w:p>
          <w:p w14:paraId="5813A3A6">
            <w:pPr>
              <w:pStyle w:val="9"/>
              <w:rPr>
                <w:sz w:val="20"/>
              </w:rPr>
            </w:pPr>
          </w:p>
          <w:p w14:paraId="7A1DF13D">
            <w:pPr>
              <w:pStyle w:val="9"/>
              <w:rPr>
                <w:sz w:val="20"/>
              </w:rPr>
            </w:pPr>
          </w:p>
          <w:p w14:paraId="6F2EA999">
            <w:pPr>
              <w:pStyle w:val="9"/>
              <w:rPr>
                <w:sz w:val="20"/>
              </w:rPr>
            </w:pPr>
          </w:p>
          <w:p w14:paraId="09DC8450">
            <w:pPr>
              <w:pStyle w:val="9"/>
              <w:spacing w:before="11"/>
              <w:rPr>
                <w:sz w:val="14"/>
              </w:rPr>
            </w:pPr>
          </w:p>
          <w:p w14:paraId="69FFD6DB">
            <w:pPr>
              <w:pStyle w:val="9"/>
              <w:ind w:left="311"/>
              <w:rPr>
                <w:sz w:val="20"/>
              </w:rPr>
            </w:pPr>
            <w:r>
              <w:rPr>
                <w:sz w:val="20"/>
              </w:rPr>
              <w:t>县级以上农业农村主管部门</w:t>
            </w:r>
          </w:p>
        </w:tc>
      </w:tr>
      <w:tr w14:paraId="4F730F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0" w:hRule="atLeast"/>
        </w:trPr>
        <w:tc>
          <w:tcPr>
            <w:tcW w:w="636" w:type="dxa"/>
            <w:vMerge w:val="continue"/>
            <w:tcBorders>
              <w:top w:val="nil"/>
            </w:tcBorders>
          </w:tcPr>
          <w:p w14:paraId="53F3E458">
            <w:pPr>
              <w:rPr>
                <w:sz w:val="2"/>
                <w:szCs w:val="2"/>
              </w:rPr>
            </w:pPr>
          </w:p>
        </w:tc>
        <w:tc>
          <w:tcPr>
            <w:tcW w:w="1229" w:type="dxa"/>
            <w:vMerge w:val="continue"/>
            <w:tcBorders>
              <w:top w:val="nil"/>
            </w:tcBorders>
          </w:tcPr>
          <w:p w14:paraId="465EABB9">
            <w:pPr>
              <w:rPr>
                <w:sz w:val="2"/>
                <w:szCs w:val="2"/>
              </w:rPr>
            </w:pPr>
          </w:p>
        </w:tc>
        <w:tc>
          <w:tcPr>
            <w:tcW w:w="2057" w:type="dxa"/>
            <w:vMerge w:val="continue"/>
            <w:tcBorders>
              <w:top w:val="nil"/>
            </w:tcBorders>
          </w:tcPr>
          <w:p w14:paraId="1FA4847A">
            <w:pPr>
              <w:rPr>
                <w:sz w:val="2"/>
                <w:szCs w:val="2"/>
              </w:rPr>
            </w:pPr>
          </w:p>
        </w:tc>
        <w:tc>
          <w:tcPr>
            <w:tcW w:w="3367" w:type="dxa"/>
          </w:tcPr>
          <w:p w14:paraId="0F34AC85">
            <w:pPr>
              <w:pStyle w:val="9"/>
              <w:spacing w:before="8"/>
              <w:rPr>
                <w:sz w:val="20"/>
              </w:rPr>
            </w:pPr>
          </w:p>
          <w:p w14:paraId="1369DA1E">
            <w:pPr>
              <w:pStyle w:val="9"/>
              <w:spacing w:line="230" w:lineRule="auto"/>
              <w:ind w:left="37" w:right="123"/>
              <w:jc w:val="both"/>
              <w:rPr>
                <w:sz w:val="20"/>
              </w:rPr>
            </w:pPr>
            <w:r>
              <w:rPr>
                <w:w w:val="95"/>
                <w:sz w:val="20"/>
              </w:rPr>
              <w:t>对个人购买或者持有列入管控清单的重要设备或者特殊生物因子的行政处</w:t>
            </w:r>
            <w:r>
              <w:rPr>
                <w:sz w:val="20"/>
              </w:rPr>
              <w:t>罚</w:t>
            </w:r>
          </w:p>
        </w:tc>
        <w:tc>
          <w:tcPr>
            <w:tcW w:w="11400" w:type="dxa"/>
            <w:vMerge w:val="continue"/>
            <w:tcBorders>
              <w:top w:val="nil"/>
            </w:tcBorders>
          </w:tcPr>
          <w:p w14:paraId="14632A07">
            <w:pPr>
              <w:rPr>
                <w:sz w:val="2"/>
                <w:szCs w:val="2"/>
              </w:rPr>
            </w:pPr>
          </w:p>
        </w:tc>
        <w:tc>
          <w:tcPr>
            <w:tcW w:w="938" w:type="dxa"/>
            <w:vMerge w:val="continue"/>
            <w:tcBorders>
              <w:top w:val="nil"/>
            </w:tcBorders>
          </w:tcPr>
          <w:p w14:paraId="3FC9EA22">
            <w:pPr>
              <w:rPr>
                <w:sz w:val="2"/>
                <w:szCs w:val="2"/>
              </w:rPr>
            </w:pPr>
          </w:p>
        </w:tc>
        <w:tc>
          <w:tcPr>
            <w:tcW w:w="2995" w:type="dxa"/>
            <w:vMerge w:val="continue"/>
            <w:tcBorders>
              <w:top w:val="nil"/>
            </w:tcBorders>
          </w:tcPr>
          <w:p w14:paraId="68ED4BA2">
            <w:pPr>
              <w:rPr>
                <w:sz w:val="2"/>
                <w:szCs w:val="2"/>
              </w:rPr>
            </w:pPr>
          </w:p>
        </w:tc>
      </w:tr>
      <w:tr w14:paraId="31A4F9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0" w:hRule="atLeast"/>
        </w:trPr>
        <w:tc>
          <w:tcPr>
            <w:tcW w:w="636" w:type="dxa"/>
            <w:vMerge w:val="continue"/>
            <w:tcBorders>
              <w:top w:val="nil"/>
            </w:tcBorders>
          </w:tcPr>
          <w:p w14:paraId="4DDC8BF7">
            <w:pPr>
              <w:rPr>
                <w:sz w:val="2"/>
                <w:szCs w:val="2"/>
              </w:rPr>
            </w:pPr>
          </w:p>
        </w:tc>
        <w:tc>
          <w:tcPr>
            <w:tcW w:w="1229" w:type="dxa"/>
            <w:vMerge w:val="continue"/>
            <w:tcBorders>
              <w:top w:val="nil"/>
            </w:tcBorders>
          </w:tcPr>
          <w:p w14:paraId="66CE7943">
            <w:pPr>
              <w:rPr>
                <w:sz w:val="2"/>
                <w:szCs w:val="2"/>
              </w:rPr>
            </w:pPr>
          </w:p>
        </w:tc>
        <w:tc>
          <w:tcPr>
            <w:tcW w:w="2057" w:type="dxa"/>
            <w:vMerge w:val="continue"/>
            <w:tcBorders>
              <w:top w:val="nil"/>
            </w:tcBorders>
          </w:tcPr>
          <w:p w14:paraId="16BF4DE3">
            <w:pPr>
              <w:rPr>
                <w:sz w:val="2"/>
                <w:szCs w:val="2"/>
              </w:rPr>
            </w:pPr>
          </w:p>
        </w:tc>
        <w:tc>
          <w:tcPr>
            <w:tcW w:w="3367" w:type="dxa"/>
          </w:tcPr>
          <w:p w14:paraId="09B5FA84">
            <w:pPr>
              <w:pStyle w:val="9"/>
              <w:spacing w:before="178" w:line="230" w:lineRule="auto"/>
              <w:ind w:left="37" w:right="123"/>
              <w:rPr>
                <w:sz w:val="20"/>
              </w:rPr>
            </w:pPr>
            <w:r>
              <w:rPr>
                <w:w w:val="95"/>
                <w:sz w:val="20"/>
              </w:rPr>
              <w:t>对个人设立病原微生物实验室或者从</w:t>
            </w:r>
            <w:r>
              <w:rPr>
                <w:sz w:val="20"/>
              </w:rPr>
              <w:t>事病原微生物实验活动的行政处罚</w:t>
            </w:r>
          </w:p>
        </w:tc>
        <w:tc>
          <w:tcPr>
            <w:tcW w:w="11400" w:type="dxa"/>
            <w:vMerge w:val="continue"/>
            <w:tcBorders>
              <w:top w:val="nil"/>
            </w:tcBorders>
          </w:tcPr>
          <w:p w14:paraId="1D41489E">
            <w:pPr>
              <w:rPr>
                <w:sz w:val="2"/>
                <w:szCs w:val="2"/>
              </w:rPr>
            </w:pPr>
          </w:p>
        </w:tc>
        <w:tc>
          <w:tcPr>
            <w:tcW w:w="938" w:type="dxa"/>
            <w:vMerge w:val="continue"/>
            <w:tcBorders>
              <w:top w:val="nil"/>
            </w:tcBorders>
          </w:tcPr>
          <w:p w14:paraId="1693680E">
            <w:pPr>
              <w:rPr>
                <w:sz w:val="2"/>
                <w:szCs w:val="2"/>
              </w:rPr>
            </w:pPr>
          </w:p>
        </w:tc>
        <w:tc>
          <w:tcPr>
            <w:tcW w:w="2995" w:type="dxa"/>
            <w:vMerge w:val="continue"/>
            <w:tcBorders>
              <w:top w:val="nil"/>
            </w:tcBorders>
          </w:tcPr>
          <w:p w14:paraId="52049D18">
            <w:pPr>
              <w:rPr>
                <w:sz w:val="2"/>
                <w:szCs w:val="2"/>
              </w:rPr>
            </w:pPr>
          </w:p>
        </w:tc>
      </w:tr>
      <w:tr w14:paraId="7DDBA7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9" w:hRule="atLeast"/>
        </w:trPr>
        <w:tc>
          <w:tcPr>
            <w:tcW w:w="636" w:type="dxa"/>
            <w:vMerge w:val="continue"/>
            <w:tcBorders>
              <w:top w:val="nil"/>
            </w:tcBorders>
          </w:tcPr>
          <w:p w14:paraId="34DBCFC5">
            <w:pPr>
              <w:rPr>
                <w:sz w:val="2"/>
                <w:szCs w:val="2"/>
              </w:rPr>
            </w:pPr>
          </w:p>
        </w:tc>
        <w:tc>
          <w:tcPr>
            <w:tcW w:w="1229" w:type="dxa"/>
            <w:vMerge w:val="continue"/>
            <w:tcBorders>
              <w:top w:val="nil"/>
            </w:tcBorders>
          </w:tcPr>
          <w:p w14:paraId="4C9F1A25">
            <w:pPr>
              <w:rPr>
                <w:sz w:val="2"/>
                <w:szCs w:val="2"/>
              </w:rPr>
            </w:pPr>
          </w:p>
        </w:tc>
        <w:tc>
          <w:tcPr>
            <w:tcW w:w="2057" w:type="dxa"/>
            <w:vMerge w:val="continue"/>
            <w:tcBorders>
              <w:top w:val="nil"/>
            </w:tcBorders>
          </w:tcPr>
          <w:p w14:paraId="0931EC36">
            <w:pPr>
              <w:rPr>
                <w:sz w:val="2"/>
                <w:szCs w:val="2"/>
              </w:rPr>
            </w:pPr>
          </w:p>
        </w:tc>
        <w:tc>
          <w:tcPr>
            <w:tcW w:w="3367" w:type="dxa"/>
          </w:tcPr>
          <w:p w14:paraId="79515D61">
            <w:pPr>
              <w:pStyle w:val="9"/>
              <w:spacing w:before="1"/>
              <w:rPr>
                <w:sz w:val="17"/>
              </w:rPr>
            </w:pPr>
          </w:p>
          <w:p w14:paraId="0291C0B6">
            <w:pPr>
              <w:pStyle w:val="9"/>
              <w:spacing w:line="230" w:lineRule="auto"/>
              <w:ind w:left="37" w:right="123"/>
              <w:rPr>
                <w:sz w:val="20"/>
              </w:rPr>
            </w:pPr>
            <w:r>
              <w:rPr>
                <w:w w:val="95"/>
                <w:sz w:val="20"/>
              </w:rPr>
              <w:t>对未经实验室负责人批准进入高等级</w:t>
            </w:r>
            <w:r>
              <w:rPr>
                <w:sz w:val="20"/>
              </w:rPr>
              <w:t>病原微生物实验室的行政处罚</w:t>
            </w:r>
          </w:p>
        </w:tc>
        <w:tc>
          <w:tcPr>
            <w:tcW w:w="11400" w:type="dxa"/>
            <w:vMerge w:val="continue"/>
            <w:tcBorders>
              <w:top w:val="nil"/>
            </w:tcBorders>
          </w:tcPr>
          <w:p w14:paraId="13D0EFA4">
            <w:pPr>
              <w:rPr>
                <w:sz w:val="2"/>
                <w:szCs w:val="2"/>
              </w:rPr>
            </w:pPr>
          </w:p>
        </w:tc>
        <w:tc>
          <w:tcPr>
            <w:tcW w:w="938" w:type="dxa"/>
            <w:vMerge w:val="continue"/>
            <w:tcBorders>
              <w:top w:val="nil"/>
            </w:tcBorders>
          </w:tcPr>
          <w:p w14:paraId="432894E5">
            <w:pPr>
              <w:rPr>
                <w:sz w:val="2"/>
                <w:szCs w:val="2"/>
              </w:rPr>
            </w:pPr>
          </w:p>
        </w:tc>
        <w:tc>
          <w:tcPr>
            <w:tcW w:w="2995" w:type="dxa"/>
            <w:vMerge w:val="continue"/>
            <w:tcBorders>
              <w:top w:val="nil"/>
            </w:tcBorders>
          </w:tcPr>
          <w:p w14:paraId="7BF7E4DB">
            <w:pPr>
              <w:rPr>
                <w:sz w:val="2"/>
                <w:szCs w:val="2"/>
              </w:rPr>
            </w:pPr>
          </w:p>
        </w:tc>
      </w:tr>
      <w:tr w14:paraId="298CFD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92" w:hRule="atLeast"/>
        </w:trPr>
        <w:tc>
          <w:tcPr>
            <w:tcW w:w="636" w:type="dxa"/>
          </w:tcPr>
          <w:p w14:paraId="56E5CD4A">
            <w:pPr>
              <w:pStyle w:val="9"/>
              <w:rPr>
                <w:sz w:val="20"/>
              </w:rPr>
            </w:pPr>
          </w:p>
          <w:p w14:paraId="3F70A131">
            <w:pPr>
              <w:pStyle w:val="9"/>
              <w:rPr>
                <w:sz w:val="20"/>
              </w:rPr>
            </w:pPr>
          </w:p>
          <w:p w14:paraId="0D045D91">
            <w:pPr>
              <w:pStyle w:val="9"/>
              <w:rPr>
                <w:sz w:val="20"/>
              </w:rPr>
            </w:pPr>
          </w:p>
          <w:p w14:paraId="1DE9DE25">
            <w:pPr>
              <w:pStyle w:val="9"/>
              <w:rPr>
                <w:sz w:val="20"/>
              </w:rPr>
            </w:pPr>
          </w:p>
          <w:p w14:paraId="182902BF">
            <w:pPr>
              <w:pStyle w:val="9"/>
              <w:rPr>
                <w:sz w:val="16"/>
              </w:rPr>
            </w:pPr>
          </w:p>
          <w:p w14:paraId="3D150BA7">
            <w:pPr>
              <w:pStyle w:val="9"/>
              <w:spacing w:before="1"/>
              <w:ind w:left="104" w:right="70"/>
              <w:jc w:val="center"/>
              <w:rPr>
                <w:sz w:val="20"/>
              </w:rPr>
            </w:pPr>
            <w:r>
              <w:rPr>
                <w:sz w:val="20"/>
              </w:rPr>
              <w:t>152</w:t>
            </w:r>
          </w:p>
        </w:tc>
        <w:tc>
          <w:tcPr>
            <w:tcW w:w="1229" w:type="dxa"/>
          </w:tcPr>
          <w:p w14:paraId="4E48EDB9">
            <w:pPr>
              <w:pStyle w:val="9"/>
              <w:rPr>
                <w:sz w:val="20"/>
              </w:rPr>
            </w:pPr>
          </w:p>
          <w:p w14:paraId="5FEDE6BD">
            <w:pPr>
              <w:pStyle w:val="9"/>
              <w:rPr>
                <w:sz w:val="20"/>
              </w:rPr>
            </w:pPr>
          </w:p>
          <w:p w14:paraId="2833F60B">
            <w:pPr>
              <w:pStyle w:val="9"/>
              <w:rPr>
                <w:sz w:val="20"/>
              </w:rPr>
            </w:pPr>
          </w:p>
          <w:p w14:paraId="07162343">
            <w:pPr>
              <w:pStyle w:val="9"/>
              <w:spacing w:before="5"/>
              <w:rPr>
                <w:sz w:val="17"/>
              </w:rPr>
            </w:pPr>
          </w:p>
          <w:p w14:paraId="1DEFA73F">
            <w:pPr>
              <w:pStyle w:val="9"/>
              <w:spacing w:line="230" w:lineRule="auto"/>
              <w:ind w:left="105" w:right="64"/>
              <w:jc w:val="center"/>
              <w:rPr>
                <w:sz w:val="20"/>
              </w:rPr>
            </w:pPr>
            <w:r>
              <w:rPr>
                <w:sz w:val="20"/>
              </w:rPr>
              <w:t>病原微生物实验室生物安全</w:t>
            </w:r>
          </w:p>
        </w:tc>
        <w:tc>
          <w:tcPr>
            <w:tcW w:w="5424" w:type="dxa"/>
            <w:gridSpan w:val="2"/>
          </w:tcPr>
          <w:p w14:paraId="0CD1089D">
            <w:pPr>
              <w:pStyle w:val="9"/>
              <w:rPr>
                <w:sz w:val="20"/>
              </w:rPr>
            </w:pPr>
          </w:p>
          <w:p w14:paraId="77A60F96">
            <w:pPr>
              <w:pStyle w:val="9"/>
              <w:rPr>
                <w:sz w:val="20"/>
              </w:rPr>
            </w:pPr>
          </w:p>
          <w:p w14:paraId="2254CB60">
            <w:pPr>
              <w:pStyle w:val="9"/>
              <w:rPr>
                <w:sz w:val="20"/>
              </w:rPr>
            </w:pPr>
          </w:p>
          <w:p w14:paraId="6685A231">
            <w:pPr>
              <w:pStyle w:val="9"/>
              <w:spacing w:before="9"/>
              <w:rPr>
                <w:sz w:val="26"/>
              </w:rPr>
            </w:pPr>
          </w:p>
          <w:p w14:paraId="5E71C45C">
            <w:pPr>
              <w:pStyle w:val="9"/>
              <w:spacing w:before="1" w:line="232" w:lineRule="auto"/>
              <w:ind w:left="37" w:right="189"/>
              <w:rPr>
                <w:sz w:val="20"/>
              </w:rPr>
            </w:pPr>
            <w:r>
              <w:rPr>
                <w:spacing w:val="-1"/>
                <w:w w:val="95"/>
                <w:sz w:val="20"/>
              </w:rPr>
              <w:t xml:space="preserve">对三级、四级实验室未经批准从事某种高致病性病原微生物 </w:t>
            </w:r>
            <w:r>
              <w:rPr>
                <w:sz w:val="20"/>
              </w:rPr>
              <w:t>或者疑似高致病性病原微生物实验活动的行政处罚</w:t>
            </w:r>
          </w:p>
        </w:tc>
        <w:tc>
          <w:tcPr>
            <w:tcW w:w="11400" w:type="dxa"/>
          </w:tcPr>
          <w:p w14:paraId="5C5D800E">
            <w:pPr>
              <w:pStyle w:val="9"/>
              <w:rPr>
                <w:sz w:val="20"/>
              </w:rPr>
            </w:pPr>
          </w:p>
          <w:p w14:paraId="52072FAD">
            <w:pPr>
              <w:pStyle w:val="9"/>
              <w:rPr>
                <w:sz w:val="20"/>
              </w:rPr>
            </w:pPr>
          </w:p>
          <w:p w14:paraId="343BA526">
            <w:pPr>
              <w:pStyle w:val="9"/>
              <w:spacing w:before="6"/>
              <w:rPr>
                <w:sz w:val="17"/>
              </w:rPr>
            </w:pPr>
          </w:p>
          <w:p w14:paraId="63B071C4">
            <w:pPr>
              <w:pStyle w:val="9"/>
              <w:spacing w:line="252" w:lineRule="exact"/>
              <w:ind w:left="37"/>
              <w:rPr>
                <w:b/>
                <w:sz w:val="20"/>
              </w:rPr>
            </w:pPr>
            <w:r>
              <w:rPr>
                <w:b/>
                <w:sz w:val="20"/>
              </w:rPr>
              <w:t>《病原微生物实验室生物安全管理条例》(2018修订)</w:t>
            </w:r>
          </w:p>
          <w:p w14:paraId="5A30A5EB">
            <w:pPr>
              <w:pStyle w:val="9"/>
              <w:spacing w:before="4" w:line="230" w:lineRule="auto"/>
              <w:ind w:left="37" w:right="171"/>
              <w:jc w:val="both"/>
              <w:rPr>
                <w:sz w:val="20"/>
              </w:rPr>
            </w:pPr>
            <w:r>
              <w:rPr>
                <w:b/>
                <w:spacing w:val="10"/>
                <w:sz w:val="20"/>
              </w:rPr>
              <w:t xml:space="preserve">第五十六条 </w:t>
            </w:r>
            <w:r>
              <w:rPr>
                <w:spacing w:val="-1"/>
                <w:sz w:val="20"/>
              </w:rPr>
              <w:t>三级、四级实验室未经批准从事某种高致病性病原微生物或者疑似高致病性病原微生物实验活动的，由县级以</w:t>
            </w:r>
            <w:r>
              <w:rPr>
                <w:w w:val="95"/>
                <w:sz w:val="20"/>
              </w:rPr>
              <w:t>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w:t>
            </w:r>
            <w:r>
              <w:rPr>
                <w:sz w:val="20"/>
              </w:rPr>
              <w:t>人员和其他直接责任人员，依法给予撤职、开除的处分；构成犯罪的，依法追究刑事责任。</w:t>
            </w:r>
          </w:p>
        </w:tc>
        <w:tc>
          <w:tcPr>
            <w:tcW w:w="938" w:type="dxa"/>
          </w:tcPr>
          <w:p w14:paraId="27B5F927">
            <w:pPr>
              <w:pStyle w:val="9"/>
              <w:rPr>
                <w:sz w:val="20"/>
              </w:rPr>
            </w:pPr>
          </w:p>
          <w:p w14:paraId="687BEA64">
            <w:pPr>
              <w:pStyle w:val="9"/>
              <w:rPr>
                <w:sz w:val="20"/>
              </w:rPr>
            </w:pPr>
          </w:p>
          <w:p w14:paraId="00235AD9">
            <w:pPr>
              <w:pStyle w:val="9"/>
              <w:rPr>
                <w:sz w:val="20"/>
              </w:rPr>
            </w:pPr>
          </w:p>
          <w:p w14:paraId="1F89CA93">
            <w:pPr>
              <w:pStyle w:val="9"/>
              <w:spacing w:before="9"/>
              <w:rPr>
                <w:sz w:val="26"/>
              </w:rPr>
            </w:pPr>
          </w:p>
          <w:p w14:paraId="5A80437C">
            <w:pPr>
              <w:pStyle w:val="9"/>
              <w:spacing w:before="1" w:line="232" w:lineRule="auto"/>
              <w:ind w:left="78" w:right="20"/>
              <w:rPr>
                <w:sz w:val="20"/>
              </w:rPr>
            </w:pPr>
            <w:r>
              <w:rPr>
                <w:sz w:val="20"/>
              </w:rPr>
              <w:t>农业农村主管部门</w:t>
            </w:r>
          </w:p>
        </w:tc>
        <w:tc>
          <w:tcPr>
            <w:tcW w:w="2995" w:type="dxa"/>
          </w:tcPr>
          <w:p w14:paraId="6F1B01BD">
            <w:pPr>
              <w:pStyle w:val="9"/>
              <w:rPr>
                <w:sz w:val="20"/>
              </w:rPr>
            </w:pPr>
          </w:p>
          <w:p w14:paraId="575C9893">
            <w:pPr>
              <w:pStyle w:val="9"/>
              <w:rPr>
                <w:sz w:val="20"/>
              </w:rPr>
            </w:pPr>
          </w:p>
          <w:p w14:paraId="1DE32452">
            <w:pPr>
              <w:pStyle w:val="9"/>
              <w:rPr>
                <w:sz w:val="20"/>
              </w:rPr>
            </w:pPr>
          </w:p>
          <w:p w14:paraId="32669FA6">
            <w:pPr>
              <w:pStyle w:val="9"/>
              <w:rPr>
                <w:sz w:val="20"/>
              </w:rPr>
            </w:pPr>
          </w:p>
          <w:p w14:paraId="22FD789B">
            <w:pPr>
              <w:pStyle w:val="9"/>
              <w:rPr>
                <w:sz w:val="16"/>
              </w:rPr>
            </w:pPr>
          </w:p>
          <w:p w14:paraId="649BEE48">
            <w:pPr>
              <w:pStyle w:val="9"/>
              <w:spacing w:before="1"/>
              <w:ind w:left="285" w:right="249"/>
              <w:jc w:val="center"/>
              <w:rPr>
                <w:sz w:val="20"/>
              </w:rPr>
            </w:pPr>
            <w:r>
              <w:rPr>
                <w:sz w:val="20"/>
              </w:rPr>
              <w:t>县级以上农业农村主管部门</w:t>
            </w:r>
          </w:p>
        </w:tc>
      </w:tr>
      <w:tr w14:paraId="4CCAAC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7" w:hRule="atLeast"/>
        </w:trPr>
        <w:tc>
          <w:tcPr>
            <w:tcW w:w="636" w:type="dxa"/>
          </w:tcPr>
          <w:p w14:paraId="23CD415C">
            <w:pPr>
              <w:pStyle w:val="9"/>
              <w:rPr>
                <w:sz w:val="20"/>
              </w:rPr>
            </w:pPr>
          </w:p>
          <w:p w14:paraId="3052DE3E">
            <w:pPr>
              <w:pStyle w:val="9"/>
              <w:rPr>
                <w:sz w:val="20"/>
              </w:rPr>
            </w:pPr>
          </w:p>
          <w:p w14:paraId="31D128C8">
            <w:pPr>
              <w:pStyle w:val="9"/>
              <w:rPr>
                <w:sz w:val="20"/>
              </w:rPr>
            </w:pPr>
          </w:p>
          <w:p w14:paraId="2182BFB1">
            <w:pPr>
              <w:pStyle w:val="9"/>
              <w:rPr>
                <w:sz w:val="20"/>
              </w:rPr>
            </w:pPr>
          </w:p>
          <w:p w14:paraId="51C65FD5">
            <w:pPr>
              <w:pStyle w:val="9"/>
              <w:rPr>
                <w:sz w:val="20"/>
              </w:rPr>
            </w:pPr>
          </w:p>
          <w:p w14:paraId="0BD0D7F2">
            <w:pPr>
              <w:pStyle w:val="9"/>
              <w:spacing w:before="11"/>
              <w:rPr>
                <w:sz w:val="16"/>
              </w:rPr>
            </w:pPr>
          </w:p>
          <w:p w14:paraId="227B75C8">
            <w:pPr>
              <w:pStyle w:val="9"/>
              <w:ind w:left="104" w:right="70"/>
              <w:jc w:val="center"/>
              <w:rPr>
                <w:sz w:val="20"/>
              </w:rPr>
            </w:pPr>
            <w:r>
              <w:rPr>
                <w:sz w:val="20"/>
              </w:rPr>
              <w:t>153</w:t>
            </w:r>
          </w:p>
        </w:tc>
        <w:tc>
          <w:tcPr>
            <w:tcW w:w="1229" w:type="dxa"/>
          </w:tcPr>
          <w:p w14:paraId="23679BCD">
            <w:pPr>
              <w:pStyle w:val="9"/>
              <w:rPr>
                <w:sz w:val="20"/>
              </w:rPr>
            </w:pPr>
          </w:p>
          <w:p w14:paraId="4398C7EE">
            <w:pPr>
              <w:pStyle w:val="9"/>
              <w:rPr>
                <w:sz w:val="20"/>
              </w:rPr>
            </w:pPr>
          </w:p>
          <w:p w14:paraId="1215A20E">
            <w:pPr>
              <w:pStyle w:val="9"/>
              <w:rPr>
                <w:sz w:val="20"/>
              </w:rPr>
            </w:pPr>
          </w:p>
          <w:p w14:paraId="0675F70A">
            <w:pPr>
              <w:pStyle w:val="9"/>
              <w:rPr>
                <w:sz w:val="20"/>
              </w:rPr>
            </w:pPr>
          </w:p>
          <w:p w14:paraId="70AC3E78">
            <w:pPr>
              <w:pStyle w:val="9"/>
              <w:rPr>
                <w:sz w:val="18"/>
              </w:rPr>
            </w:pPr>
          </w:p>
          <w:p w14:paraId="1F28971B">
            <w:pPr>
              <w:pStyle w:val="9"/>
              <w:spacing w:line="232" w:lineRule="auto"/>
              <w:ind w:left="105" w:right="64"/>
              <w:jc w:val="center"/>
              <w:rPr>
                <w:sz w:val="20"/>
              </w:rPr>
            </w:pPr>
            <w:r>
              <w:rPr>
                <w:sz w:val="20"/>
              </w:rPr>
              <w:t>病原微生物实验室生物安全</w:t>
            </w:r>
          </w:p>
        </w:tc>
        <w:tc>
          <w:tcPr>
            <w:tcW w:w="5424" w:type="dxa"/>
            <w:gridSpan w:val="2"/>
          </w:tcPr>
          <w:p w14:paraId="61A90641">
            <w:pPr>
              <w:pStyle w:val="9"/>
              <w:rPr>
                <w:sz w:val="20"/>
              </w:rPr>
            </w:pPr>
          </w:p>
          <w:p w14:paraId="60F70A88">
            <w:pPr>
              <w:pStyle w:val="9"/>
              <w:rPr>
                <w:sz w:val="20"/>
              </w:rPr>
            </w:pPr>
          </w:p>
          <w:p w14:paraId="0017C8F9">
            <w:pPr>
              <w:pStyle w:val="9"/>
              <w:rPr>
                <w:sz w:val="20"/>
              </w:rPr>
            </w:pPr>
          </w:p>
          <w:p w14:paraId="46D7B610">
            <w:pPr>
              <w:pStyle w:val="9"/>
              <w:rPr>
                <w:sz w:val="20"/>
              </w:rPr>
            </w:pPr>
          </w:p>
          <w:p w14:paraId="0DE87CC2">
            <w:pPr>
              <w:pStyle w:val="9"/>
              <w:spacing w:before="11"/>
              <w:rPr>
                <w:sz w:val="27"/>
              </w:rPr>
            </w:pPr>
          </w:p>
          <w:p w14:paraId="52F401F9">
            <w:pPr>
              <w:pStyle w:val="9"/>
              <w:spacing w:before="1" w:line="230" w:lineRule="auto"/>
              <w:ind w:left="37" w:right="190"/>
              <w:rPr>
                <w:sz w:val="20"/>
              </w:rPr>
            </w:pPr>
            <w:r>
              <w:rPr>
                <w:spacing w:val="-1"/>
                <w:w w:val="95"/>
                <w:sz w:val="20"/>
              </w:rPr>
              <w:t xml:space="preserve">对在不符合相应生物安全要求的实验室从事病原微生物相关 </w:t>
            </w:r>
            <w:r>
              <w:rPr>
                <w:sz w:val="20"/>
              </w:rPr>
              <w:t>实验活动的行政处罚</w:t>
            </w:r>
          </w:p>
        </w:tc>
        <w:tc>
          <w:tcPr>
            <w:tcW w:w="11400" w:type="dxa"/>
          </w:tcPr>
          <w:p w14:paraId="72B49AB7">
            <w:pPr>
              <w:pStyle w:val="9"/>
              <w:rPr>
                <w:sz w:val="20"/>
              </w:rPr>
            </w:pPr>
          </w:p>
          <w:p w14:paraId="611F76F2">
            <w:pPr>
              <w:pStyle w:val="9"/>
              <w:rPr>
                <w:sz w:val="20"/>
              </w:rPr>
            </w:pPr>
          </w:p>
          <w:p w14:paraId="7A975E46">
            <w:pPr>
              <w:pStyle w:val="9"/>
              <w:rPr>
                <w:sz w:val="20"/>
              </w:rPr>
            </w:pPr>
          </w:p>
          <w:p w14:paraId="0587AC7B">
            <w:pPr>
              <w:pStyle w:val="9"/>
              <w:spacing w:before="3"/>
              <w:rPr>
                <w:sz w:val="18"/>
              </w:rPr>
            </w:pPr>
          </w:p>
          <w:p w14:paraId="104BDE14">
            <w:pPr>
              <w:pStyle w:val="9"/>
              <w:spacing w:line="252" w:lineRule="exact"/>
              <w:ind w:left="37"/>
              <w:rPr>
                <w:b/>
                <w:sz w:val="20"/>
              </w:rPr>
            </w:pPr>
            <w:r>
              <w:rPr>
                <w:b/>
                <w:w w:val="98"/>
                <w:sz w:val="20"/>
              </w:rPr>
              <w:t xml:space="preserve"> </w:t>
            </w:r>
            <w:r>
              <w:rPr>
                <w:b/>
                <w:sz w:val="20"/>
              </w:rPr>
              <w:t>《病原微生物实验室生物安全管理条例》(2018修订)</w:t>
            </w:r>
          </w:p>
          <w:p w14:paraId="16F174CD">
            <w:pPr>
              <w:pStyle w:val="9"/>
              <w:spacing w:before="2" w:line="232" w:lineRule="auto"/>
              <w:ind w:left="37" w:right="172"/>
              <w:jc w:val="both"/>
              <w:rPr>
                <w:sz w:val="20"/>
              </w:rPr>
            </w:pPr>
            <w:r>
              <w:rPr>
                <w:b/>
                <w:spacing w:val="10"/>
                <w:sz w:val="20"/>
              </w:rPr>
              <w:t xml:space="preserve">第五十九条 </w:t>
            </w:r>
            <w:r>
              <w:rPr>
                <w:spacing w:val="-1"/>
                <w:sz w:val="20"/>
              </w:rPr>
              <w:t>违反本条例规定，在不符合相应生物安全要求的实验室从事病原微生物相关实验活动的，由县级以上地方人民</w:t>
            </w:r>
            <w:r>
              <w:rPr>
                <w:w w:val="95"/>
                <w:sz w:val="20"/>
              </w:rPr>
              <w:t>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w:t>
            </w:r>
            <w:r>
              <w:rPr>
                <w:sz w:val="20"/>
              </w:rPr>
              <w:t>直接责任人员，依法给予撤职、开除的处分；构成犯罪的，依法追究刑事责任。</w:t>
            </w:r>
          </w:p>
        </w:tc>
        <w:tc>
          <w:tcPr>
            <w:tcW w:w="938" w:type="dxa"/>
          </w:tcPr>
          <w:p w14:paraId="5725D2E2">
            <w:pPr>
              <w:pStyle w:val="9"/>
              <w:rPr>
                <w:sz w:val="20"/>
              </w:rPr>
            </w:pPr>
          </w:p>
          <w:p w14:paraId="35D2B7A1">
            <w:pPr>
              <w:pStyle w:val="9"/>
              <w:rPr>
                <w:sz w:val="20"/>
              </w:rPr>
            </w:pPr>
          </w:p>
          <w:p w14:paraId="750E0E6F">
            <w:pPr>
              <w:pStyle w:val="9"/>
              <w:rPr>
                <w:sz w:val="20"/>
              </w:rPr>
            </w:pPr>
          </w:p>
          <w:p w14:paraId="1ACE7AD9">
            <w:pPr>
              <w:pStyle w:val="9"/>
              <w:rPr>
                <w:sz w:val="20"/>
              </w:rPr>
            </w:pPr>
          </w:p>
          <w:p w14:paraId="735E6B7E">
            <w:pPr>
              <w:pStyle w:val="9"/>
              <w:spacing w:before="11"/>
              <w:rPr>
                <w:sz w:val="27"/>
              </w:rPr>
            </w:pPr>
          </w:p>
          <w:p w14:paraId="3B8E4ECC">
            <w:pPr>
              <w:pStyle w:val="9"/>
              <w:spacing w:before="1" w:line="230" w:lineRule="auto"/>
              <w:ind w:left="78" w:right="20"/>
              <w:rPr>
                <w:sz w:val="20"/>
              </w:rPr>
            </w:pPr>
            <w:r>
              <w:rPr>
                <w:sz w:val="20"/>
              </w:rPr>
              <w:t>农业农村主管部门</w:t>
            </w:r>
          </w:p>
        </w:tc>
        <w:tc>
          <w:tcPr>
            <w:tcW w:w="2995" w:type="dxa"/>
          </w:tcPr>
          <w:p w14:paraId="0926DD20">
            <w:pPr>
              <w:pStyle w:val="9"/>
              <w:rPr>
                <w:sz w:val="20"/>
              </w:rPr>
            </w:pPr>
          </w:p>
          <w:p w14:paraId="3DF9B39E">
            <w:pPr>
              <w:pStyle w:val="9"/>
              <w:rPr>
                <w:sz w:val="20"/>
              </w:rPr>
            </w:pPr>
          </w:p>
          <w:p w14:paraId="3FB275A4">
            <w:pPr>
              <w:pStyle w:val="9"/>
              <w:rPr>
                <w:sz w:val="20"/>
              </w:rPr>
            </w:pPr>
          </w:p>
          <w:p w14:paraId="1E538D98">
            <w:pPr>
              <w:pStyle w:val="9"/>
              <w:rPr>
                <w:sz w:val="20"/>
              </w:rPr>
            </w:pPr>
          </w:p>
          <w:p w14:paraId="15CA4941">
            <w:pPr>
              <w:pStyle w:val="9"/>
              <w:rPr>
                <w:sz w:val="20"/>
              </w:rPr>
            </w:pPr>
          </w:p>
          <w:p w14:paraId="75EBABA6">
            <w:pPr>
              <w:pStyle w:val="9"/>
              <w:spacing w:before="11"/>
              <w:rPr>
                <w:sz w:val="16"/>
              </w:rPr>
            </w:pPr>
          </w:p>
          <w:p w14:paraId="16EEC5C6">
            <w:pPr>
              <w:pStyle w:val="9"/>
              <w:ind w:left="285" w:right="249"/>
              <w:jc w:val="center"/>
              <w:rPr>
                <w:sz w:val="20"/>
              </w:rPr>
            </w:pPr>
            <w:r>
              <w:rPr>
                <w:sz w:val="20"/>
              </w:rPr>
              <w:t>县级以上农业农村主管部门</w:t>
            </w:r>
          </w:p>
        </w:tc>
      </w:tr>
    </w:tbl>
    <w:p w14:paraId="0EFE69D7">
      <w:pPr>
        <w:spacing w:after="0"/>
        <w:jc w:val="center"/>
        <w:rPr>
          <w:sz w:val="20"/>
        </w:rPr>
        <w:sectPr>
          <w:footerReference r:id="rId9" w:type="default"/>
          <w:pgSz w:w="23820" w:h="16840" w:orient="landscape"/>
          <w:pgMar w:top="820" w:right="420" w:bottom="840" w:left="460" w:header="0" w:footer="650" w:gutter="0"/>
          <w:pgNumType w:start="3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49DF0E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2E1923E8">
            <w:pPr>
              <w:pStyle w:val="9"/>
              <w:spacing w:before="7"/>
              <w:rPr>
                <w:sz w:val="17"/>
              </w:rPr>
            </w:pPr>
          </w:p>
          <w:p w14:paraId="039A888B">
            <w:pPr>
              <w:pStyle w:val="9"/>
              <w:ind w:left="104" w:right="70"/>
              <w:jc w:val="center"/>
              <w:rPr>
                <w:b/>
                <w:sz w:val="20"/>
              </w:rPr>
            </w:pPr>
            <w:r>
              <w:rPr>
                <w:b/>
                <w:sz w:val="20"/>
              </w:rPr>
              <w:t>序号</w:t>
            </w:r>
          </w:p>
        </w:tc>
        <w:tc>
          <w:tcPr>
            <w:tcW w:w="1229" w:type="dxa"/>
          </w:tcPr>
          <w:p w14:paraId="07034713">
            <w:pPr>
              <w:pStyle w:val="9"/>
              <w:spacing w:before="7"/>
              <w:rPr>
                <w:sz w:val="17"/>
              </w:rPr>
            </w:pPr>
          </w:p>
          <w:p w14:paraId="3E3ABC97">
            <w:pPr>
              <w:pStyle w:val="9"/>
              <w:ind w:left="217"/>
              <w:rPr>
                <w:b/>
                <w:sz w:val="20"/>
              </w:rPr>
            </w:pPr>
            <w:r>
              <w:rPr>
                <w:b/>
                <w:sz w:val="20"/>
              </w:rPr>
              <w:t>事项类别</w:t>
            </w:r>
          </w:p>
        </w:tc>
        <w:tc>
          <w:tcPr>
            <w:tcW w:w="5424" w:type="dxa"/>
            <w:gridSpan w:val="2"/>
          </w:tcPr>
          <w:p w14:paraId="15DBC863">
            <w:pPr>
              <w:pStyle w:val="9"/>
              <w:spacing w:before="7"/>
              <w:rPr>
                <w:sz w:val="17"/>
              </w:rPr>
            </w:pPr>
          </w:p>
          <w:p w14:paraId="4CF485DB">
            <w:pPr>
              <w:pStyle w:val="9"/>
              <w:ind w:left="2296" w:right="2264"/>
              <w:jc w:val="center"/>
              <w:rPr>
                <w:b/>
                <w:sz w:val="20"/>
              </w:rPr>
            </w:pPr>
            <w:r>
              <w:rPr>
                <w:b/>
                <w:sz w:val="20"/>
              </w:rPr>
              <w:t>事项名称</w:t>
            </w:r>
          </w:p>
        </w:tc>
        <w:tc>
          <w:tcPr>
            <w:tcW w:w="11400" w:type="dxa"/>
          </w:tcPr>
          <w:p w14:paraId="1A697183">
            <w:pPr>
              <w:pStyle w:val="9"/>
              <w:spacing w:before="7"/>
              <w:rPr>
                <w:sz w:val="17"/>
              </w:rPr>
            </w:pPr>
          </w:p>
          <w:p w14:paraId="05E96302">
            <w:pPr>
              <w:pStyle w:val="9"/>
              <w:ind w:left="5284" w:right="5252"/>
              <w:jc w:val="center"/>
              <w:rPr>
                <w:b/>
                <w:sz w:val="20"/>
              </w:rPr>
            </w:pPr>
            <w:r>
              <w:rPr>
                <w:b/>
                <w:sz w:val="20"/>
              </w:rPr>
              <w:t>事项依据</w:t>
            </w:r>
          </w:p>
        </w:tc>
        <w:tc>
          <w:tcPr>
            <w:tcW w:w="938" w:type="dxa"/>
          </w:tcPr>
          <w:p w14:paraId="75230911">
            <w:pPr>
              <w:pStyle w:val="9"/>
              <w:spacing w:before="7"/>
              <w:rPr>
                <w:sz w:val="17"/>
              </w:rPr>
            </w:pPr>
          </w:p>
          <w:p w14:paraId="783EB997">
            <w:pPr>
              <w:pStyle w:val="9"/>
              <w:ind w:left="73"/>
              <w:rPr>
                <w:b/>
                <w:sz w:val="20"/>
              </w:rPr>
            </w:pPr>
            <w:r>
              <w:rPr>
                <w:b/>
                <w:sz w:val="20"/>
              </w:rPr>
              <w:t>责任主体</w:t>
            </w:r>
          </w:p>
        </w:tc>
        <w:tc>
          <w:tcPr>
            <w:tcW w:w="2995" w:type="dxa"/>
          </w:tcPr>
          <w:p w14:paraId="02755A28">
            <w:pPr>
              <w:pStyle w:val="9"/>
              <w:spacing w:before="7"/>
              <w:rPr>
                <w:sz w:val="17"/>
              </w:rPr>
            </w:pPr>
          </w:p>
          <w:p w14:paraId="1C76B08D">
            <w:pPr>
              <w:pStyle w:val="9"/>
              <w:ind w:left="282" w:right="249"/>
              <w:jc w:val="center"/>
              <w:rPr>
                <w:b/>
                <w:sz w:val="20"/>
              </w:rPr>
            </w:pPr>
            <w:r>
              <w:rPr>
                <w:b/>
                <w:sz w:val="20"/>
              </w:rPr>
              <w:t>实施主体</w:t>
            </w:r>
          </w:p>
        </w:tc>
      </w:tr>
      <w:tr w14:paraId="7DFD68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6" w:hRule="atLeast"/>
        </w:trPr>
        <w:tc>
          <w:tcPr>
            <w:tcW w:w="636" w:type="dxa"/>
            <w:vMerge w:val="restart"/>
          </w:tcPr>
          <w:p w14:paraId="30DF7DFF">
            <w:pPr>
              <w:pStyle w:val="9"/>
              <w:rPr>
                <w:sz w:val="20"/>
              </w:rPr>
            </w:pPr>
          </w:p>
          <w:p w14:paraId="01F3FA37">
            <w:pPr>
              <w:pStyle w:val="9"/>
              <w:rPr>
                <w:sz w:val="20"/>
              </w:rPr>
            </w:pPr>
          </w:p>
          <w:p w14:paraId="5DE4B985">
            <w:pPr>
              <w:pStyle w:val="9"/>
              <w:rPr>
                <w:sz w:val="20"/>
              </w:rPr>
            </w:pPr>
          </w:p>
          <w:p w14:paraId="0A889AE4">
            <w:pPr>
              <w:pStyle w:val="9"/>
              <w:rPr>
                <w:sz w:val="20"/>
              </w:rPr>
            </w:pPr>
          </w:p>
          <w:p w14:paraId="69098FEC">
            <w:pPr>
              <w:pStyle w:val="9"/>
              <w:rPr>
                <w:sz w:val="20"/>
              </w:rPr>
            </w:pPr>
          </w:p>
          <w:p w14:paraId="7B8763A7">
            <w:pPr>
              <w:pStyle w:val="9"/>
              <w:rPr>
                <w:sz w:val="20"/>
              </w:rPr>
            </w:pPr>
          </w:p>
          <w:p w14:paraId="65669CAE">
            <w:pPr>
              <w:pStyle w:val="9"/>
              <w:rPr>
                <w:sz w:val="20"/>
              </w:rPr>
            </w:pPr>
          </w:p>
          <w:p w14:paraId="19B1F654">
            <w:pPr>
              <w:pStyle w:val="9"/>
              <w:rPr>
                <w:sz w:val="20"/>
              </w:rPr>
            </w:pPr>
          </w:p>
          <w:p w14:paraId="5D1B78BF">
            <w:pPr>
              <w:pStyle w:val="9"/>
              <w:rPr>
                <w:sz w:val="20"/>
              </w:rPr>
            </w:pPr>
          </w:p>
          <w:p w14:paraId="030037C6">
            <w:pPr>
              <w:pStyle w:val="9"/>
              <w:rPr>
                <w:sz w:val="20"/>
              </w:rPr>
            </w:pPr>
          </w:p>
          <w:p w14:paraId="5B8F9F2E">
            <w:pPr>
              <w:pStyle w:val="9"/>
              <w:rPr>
                <w:sz w:val="20"/>
              </w:rPr>
            </w:pPr>
          </w:p>
          <w:p w14:paraId="3213FEB2">
            <w:pPr>
              <w:pStyle w:val="9"/>
              <w:rPr>
                <w:sz w:val="20"/>
              </w:rPr>
            </w:pPr>
          </w:p>
          <w:p w14:paraId="535C6C8B">
            <w:pPr>
              <w:pStyle w:val="9"/>
              <w:rPr>
                <w:sz w:val="20"/>
              </w:rPr>
            </w:pPr>
          </w:p>
          <w:p w14:paraId="7B577739">
            <w:pPr>
              <w:pStyle w:val="9"/>
              <w:rPr>
                <w:sz w:val="20"/>
              </w:rPr>
            </w:pPr>
          </w:p>
          <w:p w14:paraId="230AA58A">
            <w:pPr>
              <w:pStyle w:val="9"/>
              <w:rPr>
                <w:sz w:val="20"/>
              </w:rPr>
            </w:pPr>
          </w:p>
          <w:p w14:paraId="49E3A28F">
            <w:pPr>
              <w:pStyle w:val="9"/>
              <w:rPr>
                <w:sz w:val="20"/>
              </w:rPr>
            </w:pPr>
          </w:p>
          <w:p w14:paraId="015E1A5F">
            <w:pPr>
              <w:pStyle w:val="9"/>
              <w:rPr>
                <w:sz w:val="20"/>
              </w:rPr>
            </w:pPr>
          </w:p>
          <w:p w14:paraId="3070BDCA">
            <w:pPr>
              <w:pStyle w:val="9"/>
              <w:rPr>
                <w:sz w:val="20"/>
              </w:rPr>
            </w:pPr>
          </w:p>
          <w:p w14:paraId="7AB587D5">
            <w:pPr>
              <w:pStyle w:val="9"/>
              <w:spacing w:before="7"/>
              <w:rPr>
                <w:sz w:val="17"/>
              </w:rPr>
            </w:pPr>
          </w:p>
          <w:p w14:paraId="7175E640">
            <w:pPr>
              <w:pStyle w:val="9"/>
              <w:spacing w:before="1"/>
              <w:ind w:left="174"/>
              <w:rPr>
                <w:sz w:val="20"/>
              </w:rPr>
            </w:pPr>
            <w:r>
              <w:rPr>
                <w:sz w:val="20"/>
              </w:rPr>
              <w:t>154</w:t>
            </w:r>
          </w:p>
        </w:tc>
        <w:tc>
          <w:tcPr>
            <w:tcW w:w="1229" w:type="dxa"/>
            <w:vMerge w:val="restart"/>
          </w:tcPr>
          <w:p w14:paraId="0D2E96E7">
            <w:pPr>
              <w:pStyle w:val="9"/>
              <w:rPr>
                <w:sz w:val="20"/>
              </w:rPr>
            </w:pPr>
          </w:p>
          <w:p w14:paraId="158B5284">
            <w:pPr>
              <w:pStyle w:val="9"/>
              <w:rPr>
                <w:sz w:val="20"/>
              </w:rPr>
            </w:pPr>
          </w:p>
          <w:p w14:paraId="37297DAE">
            <w:pPr>
              <w:pStyle w:val="9"/>
              <w:rPr>
                <w:sz w:val="20"/>
              </w:rPr>
            </w:pPr>
          </w:p>
          <w:p w14:paraId="59D50C0F">
            <w:pPr>
              <w:pStyle w:val="9"/>
              <w:rPr>
                <w:sz w:val="20"/>
              </w:rPr>
            </w:pPr>
          </w:p>
          <w:p w14:paraId="72691374">
            <w:pPr>
              <w:pStyle w:val="9"/>
              <w:rPr>
                <w:sz w:val="20"/>
              </w:rPr>
            </w:pPr>
          </w:p>
          <w:p w14:paraId="1508D76C">
            <w:pPr>
              <w:pStyle w:val="9"/>
              <w:rPr>
                <w:sz w:val="20"/>
              </w:rPr>
            </w:pPr>
          </w:p>
          <w:p w14:paraId="47135AD8">
            <w:pPr>
              <w:pStyle w:val="9"/>
              <w:rPr>
                <w:sz w:val="20"/>
              </w:rPr>
            </w:pPr>
          </w:p>
          <w:p w14:paraId="0E574128">
            <w:pPr>
              <w:pStyle w:val="9"/>
              <w:rPr>
                <w:sz w:val="20"/>
              </w:rPr>
            </w:pPr>
          </w:p>
          <w:p w14:paraId="12DD76BA">
            <w:pPr>
              <w:pStyle w:val="9"/>
              <w:rPr>
                <w:sz w:val="20"/>
              </w:rPr>
            </w:pPr>
          </w:p>
          <w:p w14:paraId="352043FD">
            <w:pPr>
              <w:pStyle w:val="9"/>
              <w:rPr>
                <w:sz w:val="20"/>
              </w:rPr>
            </w:pPr>
          </w:p>
          <w:p w14:paraId="4554E7AC">
            <w:pPr>
              <w:pStyle w:val="9"/>
              <w:rPr>
                <w:sz w:val="20"/>
              </w:rPr>
            </w:pPr>
          </w:p>
          <w:p w14:paraId="5EFB4119">
            <w:pPr>
              <w:pStyle w:val="9"/>
              <w:rPr>
                <w:sz w:val="20"/>
              </w:rPr>
            </w:pPr>
          </w:p>
          <w:p w14:paraId="6215823F">
            <w:pPr>
              <w:pStyle w:val="9"/>
              <w:rPr>
                <w:sz w:val="20"/>
              </w:rPr>
            </w:pPr>
          </w:p>
          <w:p w14:paraId="01AA6D78">
            <w:pPr>
              <w:pStyle w:val="9"/>
              <w:rPr>
                <w:sz w:val="20"/>
              </w:rPr>
            </w:pPr>
          </w:p>
          <w:p w14:paraId="6C463EAF">
            <w:pPr>
              <w:pStyle w:val="9"/>
              <w:rPr>
                <w:sz w:val="20"/>
              </w:rPr>
            </w:pPr>
          </w:p>
          <w:p w14:paraId="1B9D1DC0">
            <w:pPr>
              <w:pStyle w:val="9"/>
              <w:rPr>
                <w:sz w:val="20"/>
              </w:rPr>
            </w:pPr>
          </w:p>
          <w:p w14:paraId="62219BF7">
            <w:pPr>
              <w:pStyle w:val="9"/>
              <w:rPr>
                <w:sz w:val="20"/>
              </w:rPr>
            </w:pPr>
          </w:p>
          <w:p w14:paraId="3EF3BF97">
            <w:pPr>
              <w:pStyle w:val="9"/>
              <w:spacing w:before="12"/>
              <w:rPr>
                <w:sz w:val="18"/>
              </w:rPr>
            </w:pPr>
          </w:p>
          <w:p w14:paraId="279E6F21">
            <w:pPr>
              <w:pStyle w:val="9"/>
              <w:spacing w:line="230" w:lineRule="auto"/>
              <w:ind w:left="105" w:right="64"/>
              <w:jc w:val="center"/>
              <w:rPr>
                <w:sz w:val="20"/>
              </w:rPr>
            </w:pPr>
            <w:r>
              <w:rPr>
                <w:sz w:val="20"/>
              </w:rPr>
              <w:t>病原微生物实验室生物安全</w:t>
            </w:r>
          </w:p>
        </w:tc>
        <w:tc>
          <w:tcPr>
            <w:tcW w:w="2057" w:type="dxa"/>
            <w:vMerge w:val="restart"/>
          </w:tcPr>
          <w:p w14:paraId="35D43BDF">
            <w:pPr>
              <w:pStyle w:val="9"/>
              <w:rPr>
                <w:sz w:val="20"/>
              </w:rPr>
            </w:pPr>
          </w:p>
          <w:p w14:paraId="6F458696">
            <w:pPr>
              <w:pStyle w:val="9"/>
              <w:rPr>
                <w:sz w:val="20"/>
              </w:rPr>
            </w:pPr>
          </w:p>
          <w:p w14:paraId="2B9F0516">
            <w:pPr>
              <w:pStyle w:val="9"/>
              <w:rPr>
                <w:sz w:val="20"/>
              </w:rPr>
            </w:pPr>
          </w:p>
          <w:p w14:paraId="10000DC8">
            <w:pPr>
              <w:pStyle w:val="9"/>
              <w:rPr>
                <w:sz w:val="20"/>
              </w:rPr>
            </w:pPr>
          </w:p>
          <w:p w14:paraId="18CB85BD">
            <w:pPr>
              <w:pStyle w:val="9"/>
              <w:rPr>
                <w:sz w:val="20"/>
              </w:rPr>
            </w:pPr>
          </w:p>
          <w:p w14:paraId="27C5D539">
            <w:pPr>
              <w:pStyle w:val="9"/>
              <w:rPr>
                <w:sz w:val="20"/>
              </w:rPr>
            </w:pPr>
          </w:p>
          <w:p w14:paraId="053814EC">
            <w:pPr>
              <w:pStyle w:val="9"/>
              <w:rPr>
                <w:sz w:val="20"/>
              </w:rPr>
            </w:pPr>
          </w:p>
          <w:p w14:paraId="705C4B9C">
            <w:pPr>
              <w:pStyle w:val="9"/>
              <w:rPr>
                <w:sz w:val="20"/>
              </w:rPr>
            </w:pPr>
          </w:p>
          <w:p w14:paraId="6AB1D2F5">
            <w:pPr>
              <w:pStyle w:val="9"/>
              <w:rPr>
                <w:sz w:val="20"/>
              </w:rPr>
            </w:pPr>
          </w:p>
          <w:p w14:paraId="113B308F">
            <w:pPr>
              <w:pStyle w:val="9"/>
              <w:rPr>
                <w:sz w:val="20"/>
              </w:rPr>
            </w:pPr>
          </w:p>
          <w:p w14:paraId="2694A27B">
            <w:pPr>
              <w:pStyle w:val="9"/>
              <w:rPr>
                <w:sz w:val="20"/>
              </w:rPr>
            </w:pPr>
          </w:p>
          <w:p w14:paraId="0661014F">
            <w:pPr>
              <w:pStyle w:val="9"/>
              <w:rPr>
                <w:sz w:val="20"/>
              </w:rPr>
            </w:pPr>
          </w:p>
          <w:p w14:paraId="0CA42C2F">
            <w:pPr>
              <w:pStyle w:val="9"/>
              <w:rPr>
                <w:sz w:val="20"/>
              </w:rPr>
            </w:pPr>
          </w:p>
          <w:p w14:paraId="2B3057D9">
            <w:pPr>
              <w:pStyle w:val="9"/>
              <w:rPr>
                <w:sz w:val="20"/>
              </w:rPr>
            </w:pPr>
          </w:p>
          <w:p w14:paraId="260883C8">
            <w:pPr>
              <w:pStyle w:val="9"/>
              <w:rPr>
                <w:sz w:val="20"/>
              </w:rPr>
            </w:pPr>
          </w:p>
          <w:p w14:paraId="10EEC14E">
            <w:pPr>
              <w:pStyle w:val="9"/>
              <w:rPr>
                <w:sz w:val="20"/>
              </w:rPr>
            </w:pPr>
          </w:p>
          <w:p w14:paraId="1A1766A5">
            <w:pPr>
              <w:pStyle w:val="9"/>
              <w:rPr>
                <w:sz w:val="20"/>
              </w:rPr>
            </w:pPr>
          </w:p>
          <w:p w14:paraId="073D1718">
            <w:pPr>
              <w:pStyle w:val="9"/>
              <w:spacing w:before="12"/>
              <w:rPr>
                <w:sz w:val="18"/>
              </w:rPr>
            </w:pPr>
          </w:p>
          <w:p w14:paraId="5C830248">
            <w:pPr>
              <w:pStyle w:val="9"/>
              <w:spacing w:line="230" w:lineRule="auto"/>
              <w:ind w:left="37" w:right="7"/>
              <w:jc w:val="both"/>
              <w:rPr>
                <w:sz w:val="20"/>
              </w:rPr>
            </w:pPr>
            <w:r>
              <w:rPr>
                <w:spacing w:val="-2"/>
                <w:sz w:val="20"/>
              </w:rPr>
              <w:t>对病原微生物实验室违反实验室日常管理规范</w:t>
            </w:r>
            <w:r>
              <w:rPr>
                <w:sz w:val="20"/>
              </w:rPr>
              <w:t>和要求的行政处罚</w:t>
            </w:r>
          </w:p>
        </w:tc>
        <w:tc>
          <w:tcPr>
            <w:tcW w:w="3367" w:type="dxa"/>
          </w:tcPr>
          <w:p w14:paraId="619AD8F1">
            <w:pPr>
              <w:pStyle w:val="9"/>
              <w:spacing w:before="3"/>
              <w:rPr>
                <w:sz w:val="23"/>
              </w:rPr>
            </w:pPr>
          </w:p>
          <w:p w14:paraId="5EF0393A">
            <w:pPr>
              <w:pStyle w:val="9"/>
              <w:spacing w:line="232" w:lineRule="auto"/>
              <w:ind w:left="37" w:right="123"/>
              <w:jc w:val="both"/>
              <w:rPr>
                <w:sz w:val="20"/>
              </w:rPr>
            </w:pPr>
            <w:r>
              <w:rPr>
                <w:w w:val="95"/>
                <w:sz w:val="20"/>
              </w:rPr>
              <w:t>对病原微生物实验室未依照规定在明显位置标示国务院卫生主管部门和兽医主管部门规定的生物危险标识和生</w:t>
            </w:r>
            <w:r>
              <w:rPr>
                <w:sz w:val="20"/>
              </w:rPr>
              <w:t>物安全实验室级别标志的行政处罚</w:t>
            </w:r>
          </w:p>
        </w:tc>
        <w:tc>
          <w:tcPr>
            <w:tcW w:w="11400" w:type="dxa"/>
            <w:vMerge w:val="restart"/>
          </w:tcPr>
          <w:p w14:paraId="48848398">
            <w:pPr>
              <w:pStyle w:val="9"/>
              <w:rPr>
                <w:sz w:val="20"/>
              </w:rPr>
            </w:pPr>
          </w:p>
          <w:p w14:paraId="2B71C631">
            <w:pPr>
              <w:pStyle w:val="9"/>
              <w:rPr>
                <w:sz w:val="20"/>
              </w:rPr>
            </w:pPr>
          </w:p>
          <w:p w14:paraId="572E76A9">
            <w:pPr>
              <w:pStyle w:val="9"/>
              <w:rPr>
                <w:sz w:val="20"/>
              </w:rPr>
            </w:pPr>
          </w:p>
          <w:p w14:paraId="3106A594">
            <w:pPr>
              <w:pStyle w:val="9"/>
              <w:rPr>
                <w:sz w:val="20"/>
              </w:rPr>
            </w:pPr>
          </w:p>
          <w:p w14:paraId="3B52FB6F">
            <w:pPr>
              <w:pStyle w:val="9"/>
              <w:rPr>
                <w:sz w:val="20"/>
              </w:rPr>
            </w:pPr>
          </w:p>
          <w:p w14:paraId="71BB1518">
            <w:pPr>
              <w:pStyle w:val="9"/>
              <w:rPr>
                <w:sz w:val="20"/>
              </w:rPr>
            </w:pPr>
          </w:p>
          <w:p w14:paraId="073CC072">
            <w:pPr>
              <w:pStyle w:val="9"/>
              <w:rPr>
                <w:sz w:val="20"/>
              </w:rPr>
            </w:pPr>
          </w:p>
          <w:p w14:paraId="0F810067">
            <w:pPr>
              <w:pStyle w:val="9"/>
              <w:rPr>
                <w:sz w:val="20"/>
              </w:rPr>
            </w:pPr>
          </w:p>
          <w:p w14:paraId="23D7374A">
            <w:pPr>
              <w:pStyle w:val="9"/>
              <w:rPr>
                <w:sz w:val="20"/>
              </w:rPr>
            </w:pPr>
          </w:p>
          <w:p w14:paraId="1B5D461B">
            <w:pPr>
              <w:pStyle w:val="9"/>
              <w:rPr>
                <w:sz w:val="20"/>
              </w:rPr>
            </w:pPr>
          </w:p>
          <w:p w14:paraId="75A1B09B">
            <w:pPr>
              <w:pStyle w:val="9"/>
              <w:rPr>
                <w:sz w:val="20"/>
              </w:rPr>
            </w:pPr>
          </w:p>
          <w:p w14:paraId="7021A0C8">
            <w:pPr>
              <w:pStyle w:val="9"/>
              <w:rPr>
                <w:sz w:val="20"/>
              </w:rPr>
            </w:pPr>
          </w:p>
          <w:p w14:paraId="0102ED9C">
            <w:pPr>
              <w:pStyle w:val="9"/>
              <w:rPr>
                <w:sz w:val="20"/>
              </w:rPr>
            </w:pPr>
          </w:p>
          <w:p w14:paraId="58033E2B">
            <w:pPr>
              <w:pStyle w:val="9"/>
              <w:rPr>
                <w:sz w:val="20"/>
              </w:rPr>
            </w:pPr>
          </w:p>
          <w:p w14:paraId="3EDD980E">
            <w:pPr>
              <w:pStyle w:val="9"/>
              <w:spacing w:before="139" w:line="252" w:lineRule="exact"/>
              <w:ind w:left="37"/>
              <w:rPr>
                <w:b/>
                <w:sz w:val="20"/>
              </w:rPr>
            </w:pPr>
            <w:r>
              <w:rPr>
                <w:b/>
                <w:sz w:val="20"/>
              </w:rPr>
              <w:t>《病原微生物实验室生物安全管理条例》(2018修订)</w:t>
            </w:r>
          </w:p>
          <w:p w14:paraId="4FC31841">
            <w:pPr>
              <w:pStyle w:val="9"/>
              <w:spacing w:before="4" w:line="230" w:lineRule="auto"/>
              <w:ind w:left="37" w:right="194"/>
              <w:rPr>
                <w:sz w:val="20"/>
              </w:rPr>
            </w:pPr>
            <w:r>
              <w:rPr>
                <w:b/>
                <w:spacing w:val="16"/>
                <w:sz w:val="20"/>
              </w:rPr>
              <w:t xml:space="preserve">第六十条 </w:t>
            </w:r>
            <w:r>
              <w:rPr>
                <w:sz w:val="20"/>
              </w:rPr>
              <w:t>实验室有下列行为之一的，由县级以上地方人民政府卫生主管部门、兽医主管部门依照各自职责，责令限期改</w:t>
            </w:r>
            <w:r>
              <w:rPr>
                <w:spacing w:val="-1"/>
                <w:w w:val="95"/>
                <w:sz w:val="20"/>
              </w:rPr>
              <w:t xml:space="preserve">正，给予警告；逾期不改正的，由实验室的设立单位对主要负责人、直接负责的主管人员和其他直接责任人员，依法给予撤职、 </w:t>
            </w:r>
            <w:r>
              <w:rPr>
                <w:w w:val="95"/>
                <w:sz w:val="20"/>
              </w:rPr>
              <w:t>开除的处分；有许可证件的，并由原发证部门吊销有关许可证件：（一）</w:t>
            </w:r>
            <w:r>
              <w:rPr>
                <w:spacing w:val="-1"/>
                <w:w w:val="95"/>
                <w:sz w:val="20"/>
              </w:rPr>
              <w:t xml:space="preserve">未依照规定在明显位置标示国务院卫生主管部门和兽医 </w:t>
            </w:r>
            <w:r>
              <w:rPr>
                <w:w w:val="95"/>
                <w:sz w:val="20"/>
              </w:rPr>
              <w:t>主管部门规定的生物危险标识和生物安全实验室级别标志的；（二）未向原批准部门报告实验活动结果以及工作情况的；（三</w:t>
            </w:r>
            <w:r>
              <w:rPr>
                <w:spacing w:val="-17"/>
                <w:w w:val="95"/>
                <w:sz w:val="20"/>
              </w:rPr>
              <w:t xml:space="preserve">） </w:t>
            </w:r>
            <w:r>
              <w:rPr>
                <w:w w:val="95"/>
                <w:sz w:val="20"/>
              </w:rPr>
              <w:t>未依照规定采集病原微生物样本，或者对所采集样本的来源、采集过程和方法等未作详细记录的；（四）</w:t>
            </w:r>
            <w:r>
              <w:rPr>
                <w:spacing w:val="-2"/>
                <w:w w:val="95"/>
                <w:sz w:val="20"/>
              </w:rPr>
              <w:t xml:space="preserve">新建、改建或者扩建一 </w:t>
            </w:r>
            <w:r>
              <w:rPr>
                <w:w w:val="95"/>
                <w:sz w:val="20"/>
              </w:rPr>
              <w:t>级、二级实验室未向设区的市级人民政府卫生主管部门或者兽医主管部门备案的；（五）</w:t>
            </w:r>
            <w:r>
              <w:rPr>
                <w:spacing w:val="-1"/>
                <w:w w:val="95"/>
                <w:sz w:val="20"/>
              </w:rPr>
              <w:t xml:space="preserve">未依照规定定期对工作人员进行培训， </w:t>
            </w:r>
            <w:r>
              <w:rPr>
                <w:w w:val="95"/>
                <w:sz w:val="20"/>
              </w:rPr>
              <w:t>或者工作人员考核不合格允许其上岗，或者批准未采取防护措施的人员进入实验室的；（六）</w:t>
            </w:r>
            <w:r>
              <w:rPr>
                <w:spacing w:val="-2"/>
                <w:w w:val="95"/>
                <w:sz w:val="20"/>
              </w:rPr>
              <w:t xml:space="preserve">实验室工作人员未遵守实验室生物 </w:t>
            </w:r>
            <w:r>
              <w:rPr>
                <w:w w:val="95"/>
                <w:sz w:val="20"/>
              </w:rPr>
              <w:t>安全技术规范和操作规程的；（七）未依照规定建立或者保存实验档案的；（八）</w:t>
            </w:r>
            <w:r>
              <w:rPr>
                <w:spacing w:val="-1"/>
                <w:w w:val="95"/>
                <w:sz w:val="20"/>
              </w:rPr>
              <w:t xml:space="preserve">未依照规定制定实验室感染应急处置预案并备 </w:t>
            </w:r>
            <w:r>
              <w:rPr>
                <w:sz w:val="20"/>
              </w:rPr>
              <w:t>案的。</w:t>
            </w:r>
          </w:p>
        </w:tc>
        <w:tc>
          <w:tcPr>
            <w:tcW w:w="938" w:type="dxa"/>
            <w:vMerge w:val="restart"/>
          </w:tcPr>
          <w:p w14:paraId="18A50D87">
            <w:pPr>
              <w:pStyle w:val="9"/>
              <w:rPr>
                <w:sz w:val="20"/>
              </w:rPr>
            </w:pPr>
          </w:p>
          <w:p w14:paraId="2B346D5D">
            <w:pPr>
              <w:pStyle w:val="9"/>
              <w:rPr>
                <w:sz w:val="20"/>
              </w:rPr>
            </w:pPr>
          </w:p>
          <w:p w14:paraId="63500D78">
            <w:pPr>
              <w:pStyle w:val="9"/>
              <w:rPr>
                <w:sz w:val="20"/>
              </w:rPr>
            </w:pPr>
          </w:p>
          <w:p w14:paraId="0DA0C927">
            <w:pPr>
              <w:pStyle w:val="9"/>
              <w:rPr>
                <w:sz w:val="20"/>
              </w:rPr>
            </w:pPr>
          </w:p>
          <w:p w14:paraId="640DE193">
            <w:pPr>
              <w:pStyle w:val="9"/>
              <w:rPr>
                <w:sz w:val="20"/>
              </w:rPr>
            </w:pPr>
          </w:p>
          <w:p w14:paraId="6DC94E01">
            <w:pPr>
              <w:pStyle w:val="9"/>
              <w:rPr>
                <w:sz w:val="20"/>
              </w:rPr>
            </w:pPr>
          </w:p>
          <w:p w14:paraId="50B6ED34">
            <w:pPr>
              <w:pStyle w:val="9"/>
              <w:rPr>
                <w:sz w:val="20"/>
              </w:rPr>
            </w:pPr>
          </w:p>
          <w:p w14:paraId="57A25331">
            <w:pPr>
              <w:pStyle w:val="9"/>
              <w:rPr>
                <w:sz w:val="20"/>
              </w:rPr>
            </w:pPr>
          </w:p>
          <w:p w14:paraId="1F040030">
            <w:pPr>
              <w:pStyle w:val="9"/>
              <w:rPr>
                <w:sz w:val="20"/>
              </w:rPr>
            </w:pPr>
          </w:p>
          <w:p w14:paraId="1A8178F6">
            <w:pPr>
              <w:pStyle w:val="9"/>
              <w:rPr>
                <w:sz w:val="20"/>
              </w:rPr>
            </w:pPr>
          </w:p>
          <w:p w14:paraId="24798BE7">
            <w:pPr>
              <w:pStyle w:val="9"/>
              <w:rPr>
                <w:sz w:val="20"/>
              </w:rPr>
            </w:pPr>
          </w:p>
          <w:p w14:paraId="02659F4C">
            <w:pPr>
              <w:pStyle w:val="9"/>
              <w:rPr>
                <w:sz w:val="20"/>
              </w:rPr>
            </w:pPr>
          </w:p>
          <w:p w14:paraId="40989F35">
            <w:pPr>
              <w:pStyle w:val="9"/>
              <w:rPr>
                <w:sz w:val="20"/>
              </w:rPr>
            </w:pPr>
          </w:p>
          <w:p w14:paraId="0FB77A7F">
            <w:pPr>
              <w:pStyle w:val="9"/>
              <w:rPr>
                <w:sz w:val="20"/>
              </w:rPr>
            </w:pPr>
          </w:p>
          <w:p w14:paraId="073C06B1">
            <w:pPr>
              <w:pStyle w:val="9"/>
              <w:rPr>
                <w:sz w:val="20"/>
              </w:rPr>
            </w:pPr>
          </w:p>
          <w:p w14:paraId="486D7993">
            <w:pPr>
              <w:pStyle w:val="9"/>
              <w:rPr>
                <w:sz w:val="20"/>
              </w:rPr>
            </w:pPr>
          </w:p>
          <w:p w14:paraId="2CAD51A6">
            <w:pPr>
              <w:pStyle w:val="9"/>
              <w:rPr>
                <w:sz w:val="20"/>
              </w:rPr>
            </w:pPr>
          </w:p>
          <w:p w14:paraId="45C5476A">
            <w:pPr>
              <w:pStyle w:val="9"/>
              <w:spacing w:before="6"/>
              <w:rPr>
                <w:sz w:val="28"/>
              </w:rPr>
            </w:pPr>
          </w:p>
          <w:p w14:paraId="10E17F23">
            <w:pPr>
              <w:pStyle w:val="9"/>
              <w:spacing w:line="230" w:lineRule="auto"/>
              <w:ind w:left="78" w:right="20"/>
              <w:rPr>
                <w:sz w:val="20"/>
              </w:rPr>
            </w:pPr>
            <w:r>
              <w:rPr>
                <w:sz w:val="20"/>
              </w:rPr>
              <w:t>农业农村主管部门</w:t>
            </w:r>
          </w:p>
        </w:tc>
        <w:tc>
          <w:tcPr>
            <w:tcW w:w="2995" w:type="dxa"/>
            <w:vMerge w:val="restart"/>
          </w:tcPr>
          <w:p w14:paraId="60C23F72">
            <w:pPr>
              <w:pStyle w:val="9"/>
              <w:rPr>
                <w:sz w:val="20"/>
              </w:rPr>
            </w:pPr>
          </w:p>
          <w:p w14:paraId="3A5786EB">
            <w:pPr>
              <w:pStyle w:val="9"/>
              <w:rPr>
                <w:sz w:val="20"/>
              </w:rPr>
            </w:pPr>
          </w:p>
          <w:p w14:paraId="50A1456F">
            <w:pPr>
              <w:pStyle w:val="9"/>
              <w:rPr>
                <w:sz w:val="20"/>
              </w:rPr>
            </w:pPr>
          </w:p>
          <w:p w14:paraId="0855BCBE">
            <w:pPr>
              <w:pStyle w:val="9"/>
              <w:rPr>
                <w:sz w:val="20"/>
              </w:rPr>
            </w:pPr>
          </w:p>
          <w:p w14:paraId="0F961BD7">
            <w:pPr>
              <w:pStyle w:val="9"/>
              <w:rPr>
                <w:sz w:val="20"/>
              </w:rPr>
            </w:pPr>
          </w:p>
          <w:p w14:paraId="6BF2662A">
            <w:pPr>
              <w:pStyle w:val="9"/>
              <w:rPr>
                <w:sz w:val="20"/>
              </w:rPr>
            </w:pPr>
          </w:p>
          <w:p w14:paraId="68F28646">
            <w:pPr>
              <w:pStyle w:val="9"/>
              <w:rPr>
                <w:sz w:val="20"/>
              </w:rPr>
            </w:pPr>
          </w:p>
          <w:p w14:paraId="799DED71">
            <w:pPr>
              <w:pStyle w:val="9"/>
              <w:rPr>
                <w:sz w:val="20"/>
              </w:rPr>
            </w:pPr>
          </w:p>
          <w:p w14:paraId="68A64D33">
            <w:pPr>
              <w:pStyle w:val="9"/>
              <w:rPr>
                <w:sz w:val="20"/>
              </w:rPr>
            </w:pPr>
          </w:p>
          <w:p w14:paraId="27CAF908">
            <w:pPr>
              <w:pStyle w:val="9"/>
              <w:rPr>
                <w:sz w:val="20"/>
              </w:rPr>
            </w:pPr>
          </w:p>
          <w:p w14:paraId="0C0BECA9">
            <w:pPr>
              <w:pStyle w:val="9"/>
              <w:rPr>
                <w:sz w:val="20"/>
              </w:rPr>
            </w:pPr>
          </w:p>
          <w:p w14:paraId="5BA84C5A">
            <w:pPr>
              <w:pStyle w:val="9"/>
              <w:rPr>
                <w:sz w:val="20"/>
              </w:rPr>
            </w:pPr>
          </w:p>
          <w:p w14:paraId="3A3BBB2E">
            <w:pPr>
              <w:pStyle w:val="9"/>
              <w:rPr>
                <w:sz w:val="20"/>
              </w:rPr>
            </w:pPr>
          </w:p>
          <w:p w14:paraId="389DB0E5">
            <w:pPr>
              <w:pStyle w:val="9"/>
              <w:rPr>
                <w:sz w:val="20"/>
              </w:rPr>
            </w:pPr>
          </w:p>
          <w:p w14:paraId="6DFA86A9">
            <w:pPr>
              <w:pStyle w:val="9"/>
              <w:rPr>
                <w:sz w:val="20"/>
              </w:rPr>
            </w:pPr>
          </w:p>
          <w:p w14:paraId="00CB1509">
            <w:pPr>
              <w:pStyle w:val="9"/>
              <w:rPr>
                <w:sz w:val="20"/>
              </w:rPr>
            </w:pPr>
          </w:p>
          <w:p w14:paraId="7A1C9433">
            <w:pPr>
              <w:pStyle w:val="9"/>
              <w:rPr>
                <w:sz w:val="20"/>
              </w:rPr>
            </w:pPr>
          </w:p>
          <w:p w14:paraId="66508F3F">
            <w:pPr>
              <w:pStyle w:val="9"/>
              <w:rPr>
                <w:sz w:val="20"/>
              </w:rPr>
            </w:pPr>
          </w:p>
          <w:p w14:paraId="6E2729A9">
            <w:pPr>
              <w:pStyle w:val="9"/>
              <w:spacing w:before="7"/>
              <w:rPr>
                <w:sz w:val="17"/>
              </w:rPr>
            </w:pPr>
          </w:p>
          <w:p w14:paraId="2C1B9125">
            <w:pPr>
              <w:pStyle w:val="9"/>
              <w:spacing w:before="1"/>
              <w:ind w:left="311"/>
              <w:rPr>
                <w:sz w:val="20"/>
              </w:rPr>
            </w:pPr>
            <w:r>
              <w:rPr>
                <w:sz w:val="20"/>
              </w:rPr>
              <w:t>县级以上农业农村主管部门</w:t>
            </w:r>
          </w:p>
        </w:tc>
      </w:tr>
      <w:tr w14:paraId="06083D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636" w:type="dxa"/>
            <w:vMerge w:val="continue"/>
            <w:tcBorders>
              <w:top w:val="nil"/>
            </w:tcBorders>
          </w:tcPr>
          <w:p w14:paraId="116DE15E">
            <w:pPr>
              <w:rPr>
                <w:sz w:val="2"/>
                <w:szCs w:val="2"/>
              </w:rPr>
            </w:pPr>
          </w:p>
        </w:tc>
        <w:tc>
          <w:tcPr>
            <w:tcW w:w="1229" w:type="dxa"/>
            <w:vMerge w:val="continue"/>
            <w:tcBorders>
              <w:top w:val="nil"/>
            </w:tcBorders>
          </w:tcPr>
          <w:p w14:paraId="36EDF355">
            <w:pPr>
              <w:rPr>
                <w:sz w:val="2"/>
                <w:szCs w:val="2"/>
              </w:rPr>
            </w:pPr>
          </w:p>
        </w:tc>
        <w:tc>
          <w:tcPr>
            <w:tcW w:w="2057" w:type="dxa"/>
            <w:vMerge w:val="continue"/>
            <w:tcBorders>
              <w:top w:val="nil"/>
            </w:tcBorders>
          </w:tcPr>
          <w:p w14:paraId="69B2FBA3">
            <w:pPr>
              <w:rPr>
                <w:sz w:val="2"/>
                <w:szCs w:val="2"/>
              </w:rPr>
            </w:pPr>
          </w:p>
        </w:tc>
        <w:tc>
          <w:tcPr>
            <w:tcW w:w="3367" w:type="dxa"/>
          </w:tcPr>
          <w:p w14:paraId="3770B592">
            <w:pPr>
              <w:pStyle w:val="9"/>
              <w:spacing w:before="58" w:line="230" w:lineRule="auto"/>
              <w:ind w:left="37" w:right="123"/>
              <w:jc w:val="both"/>
              <w:rPr>
                <w:sz w:val="20"/>
              </w:rPr>
            </w:pPr>
            <w:r>
              <w:rPr>
                <w:w w:val="95"/>
                <w:sz w:val="20"/>
              </w:rPr>
              <w:t>对病原微生物实验室未向原批准部门报告实验活动结果以及工作情况的行</w:t>
            </w:r>
            <w:r>
              <w:rPr>
                <w:sz w:val="20"/>
              </w:rPr>
              <w:t>政处罚</w:t>
            </w:r>
          </w:p>
        </w:tc>
        <w:tc>
          <w:tcPr>
            <w:tcW w:w="11400" w:type="dxa"/>
            <w:vMerge w:val="continue"/>
            <w:tcBorders>
              <w:top w:val="nil"/>
            </w:tcBorders>
          </w:tcPr>
          <w:p w14:paraId="3109E9FB">
            <w:pPr>
              <w:rPr>
                <w:sz w:val="2"/>
                <w:szCs w:val="2"/>
              </w:rPr>
            </w:pPr>
          </w:p>
        </w:tc>
        <w:tc>
          <w:tcPr>
            <w:tcW w:w="938" w:type="dxa"/>
            <w:vMerge w:val="continue"/>
            <w:tcBorders>
              <w:top w:val="nil"/>
            </w:tcBorders>
          </w:tcPr>
          <w:p w14:paraId="769D3868">
            <w:pPr>
              <w:rPr>
                <w:sz w:val="2"/>
                <w:szCs w:val="2"/>
              </w:rPr>
            </w:pPr>
          </w:p>
        </w:tc>
        <w:tc>
          <w:tcPr>
            <w:tcW w:w="2995" w:type="dxa"/>
            <w:vMerge w:val="continue"/>
            <w:tcBorders>
              <w:top w:val="nil"/>
            </w:tcBorders>
          </w:tcPr>
          <w:p w14:paraId="7E49FAEB">
            <w:pPr>
              <w:rPr>
                <w:sz w:val="2"/>
                <w:szCs w:val="2"/>
              </w:rPr>
            </w:pPr>
          </w:p>
        </w:tc>
      </w:tr>
      <w:tr w14:paraId="206FD0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3" w:hRule="atLeast"/>
        </w:trPr>
        <w:tc>
          <w:tcPr>
            <w:tcW w:w="636" w:type="dxa"/>
            <w:vMerge w:val="continue"/>
            <w:tcBorders>
              <w:top w:val="nil"/>
            </w:tcBorders>
          </w:tcPr>
          <w:p w14:paraId="379FD36D">
            <w:pPr>
              <w:rPr>
                <w:sz w:val="2"/>
                <w:szCs w:val="2"/>
              </w:rPr>
            </w:pPr>
          </w:p>
        </w:tc>
        <w:tc>
          <w:tcPr>
            <w:tcW w:w="1229" w:type="dxa"/>
            <w:vMerge w:val="continue"/>
            <w:tcBorders>
              <w:top w:val="nil"/>
            </w:tcBorders>
          </w:tcPr>
          <w:p w14:paraId="6FE408E1">
            <w:pPr>
              <w:rPr>
                <w:sz w:val="2"/>
                <w:szCs w:val="2"/>
              </w:rPr>
            </w:pPr>
          </w:p>
        </w:tc>
        <w:tc>
          <w:tcPr>
            <w:tcW w:w="2057" w:type="dxa"/>
            <w:vMerge w:val="continue"/>
            <w:tcBorders>
              <w:top w:val="nil"/>
            </w:tcBorders>
          </w:tcPr>
          <w:p w14:paraId="1C88AE9E">
            <w:pPr>
              <w:rPr>
                <w:sz w:val="2"/>
                <w:szCs w:val="2"/>
              </w:rPr>
            </w:pPr>
          </w:p>
        </w:tc>
        <w:tc>
          <w:tcPr>
            <w:tcW w:w="3367" w:type="dxa"/>
          </w:tcPr>
          <w:p w14:paraId="266037B8">
            <w:pPr>
              <w:pStyle w:val="9"/>
              <w:spacing w:before="6"/>
              <w:rPr>
                <w:sz w:val="17"/>
              </w:rPr>
            </w:pPr>
          </w:p>
          <w:p w14:paraId="6F892154">
            <w:pPr>
              <w:pStyle w:val="9"/>
              <w:spacing w:line="230" w:lineRule="auto"/>
              <w:ind w:left="37" w:right="121"/>
              <w:jc w:val="both"/>
              <w:rPr>
                <w:sz w:val="20"/>
              </w:rPr>
            </w:pPr>
            <w:r>
              <w:rPr>
                <w:w w:val="95"/>
                <w:sz w:val="20"/>
              </w:rPr>
              <w:t>对病原微生物实验室未依照规定采集病原微生物样本，或者对所采集样本的来源、采集过程和方法等未作详细</w:t>
            </w:r>
            <w:r>
              <w:rPr>
                <w:sz w:val="20"/>
              </w:rPr>
              <w:t>记录的行政处罚</w:t>
            </w:r>
          </w:p>
        </w:tc>
        <w:tc>
          <w:tcPr>
            <w:tcW w:w="11400" w:type="dxa"/>
            <w:vMerge w:val="continue"/>
            <w:tcBorders>
              <w:top w:val="nil"/>
            </w:tcBorders>
          </w:tcPr>
          <w:p w14:paraId="5091B1CB">
            <w:pPr>
              <w:rPr>
                <w:sz w:val="2"/>
                <w:szCs w:val="2"/>
              </w:rPr>
            </w:pPr>
          </w:p>
        </w:tc>
        <w:tc>
          <w:tcPr>
            <w:tcW w:w="938" w:type="dxa"/>
            <w:vMerge w:val="continue"/>
            <w:tcBorders>
              <w:top w:val="nil"/>
            </w:tcBorders>
          </w:tcPr>
          <w:p w14:paraId="2117908C">
            <w:pPr>
              <w:rPr>
                <w:sz w:val="2"/>
                <w:szCs w:val="2"/>
              </w:rPr>
            </w:pPr>
          </w:p>
        </w:tc>
        <w:tc>
          <w:tcPr>
            <w:tcW w:w="2995" w:type="dxa"/>
            <w:vMerge w:val="continue"/>
            <w:tcBorders>
              <w:top w:val="nil"/>
            </w:tcBorders>
          </w:tcPr>
          <w:p w14:paraId="3DC64BE1">
            <w:pPr>
              <w:rPr>
                <w:sz w:val="2"/>
                <w:szCs w:val="2"/>
              </w:rPr>
            </w:pPr>
          </w:p>
        </w:tc>
      </w:tr>
      <w:tr w14:paraId="41BC67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7" w:hRule="atLeast"/>
        </w:trPr>
        <w:tc>
          <w:tcPr>
            <w:tcW w:w="636" w:type="dxa"/>
            <w:vMerge w:val="continue"/>
            <w:tcBorders>
              <w:top w:val="nil"/>
            </w:tcBorders>
          </w:tcPr>
          <w:p w14:paraId="16FC8DB4">
            <w:pPr>
              <w:rPr>
                <w:sz w:val="2"/>
                <w:szCs w:val="2"/>
              </w:rPr>
            </w:pPr>
          </w:p>
        </w:tc>
        <w:tc>
          <w:tcPr>
            <w:tcW w:w="1229" w:type="dxa"/>
            <w:vMerge w:val="continue"/>
            <w:tcBorders>
              <w:top w:val="nil"/>
            </w:tcBorders>
          </w:tcPr>
          <w:p w14:paraId="245C8FD1">
            <w:pPr>
              <w:rPr>
                <w:sz w:val="2"/>
                <w:szCs w:val="2"/>
              </w:rPr>
            </w:pPr>
          </w:p>
        </w:tc>
        <w:tc>
          <w:tcPr>
            <w:tcW w:w="2057" w:type="dxa"/>
            <w:vMerge w:val="continue"/>
            <w:tcBorders>
              <w:top w:val="nil"/>
            </w:tcBorders>
          </w:tcPr>
          <w:p w14:paraId="58A04FFD">
            <w:pPr>
              <w:rPr>
                <w:sz w:val="2"/>
                <w:szCs w:val="2"/>
              </w:rPr>
            </w:pPr>
          </w:p>
        </w:tc>
        <w:tc>
          <w:tcPr>
            <w:tcW w:w="3367" w:type="dxa"/>
          </w:tcPr>
          <w:p w14:paraId="4DC7C889">
            <w:pPr>
              <w:pStyle w:val="9"/>
              <w:spacing w:before="11"/>
              <w:rPr>
                <w:sz w:val="22"/>
              </w:rPr>
            </w:pPr>
          </w:p>
          <w:p w14:paraId="551A0BE3">
            <w:pPr>
              <w:pStyle w:val="9"/>
              <w:spacing w:before="1" w:line="232" w:lineRule="auto"/>
              <w:ind w:left="37" w:right="122"/>
              <w:jc w:val="both"/>
              <w:rPr>
                <w:sz w:val="20"/>
              </w:rPr>
            </w:pPr>
            <w:r>
              <w:rPr>
                <w:w w:val="95"/>
                <w:sz w:val="20"/>
              </w:rPr>
              <w:t>对病原微生物实验室新建、改建或者扩建一级、二级实验室未向设区的市级人民政府卫生主管部门或者兽医主</w:t>
            </w:r>
            <w:r>
              <w:rPr>
                <w:sz w:val="20"/>
              </w:rPr>
              <w:t>管部门备案的行政处罚</w:t>
            </w:r>
          </w:p>
        </w:tc>
        <w:tc>
          <w:tcPr>
            <w:tcW w:w="11400" w:type="dxa"/>
            <w:vMerge w:val="continue"/>
            <w:tcBorders>
              <w:top w:val="nil"/>
            </w:tcBorders>
          </w:tcPr>
          <w:p w14:paraId="2B5B0120">
            <w:pPr>
              <w:rPr>
                <w:sz w:val="2"/>
                <w:szCs w:val="2"/>
              </w:rPr>
            </w:pPr>
          </w:p>
        </w:tc>
        <w:tc>
          <w:tcPr>
            <w:tcW w:w="938" w:type="dxa"/>
            <w:vMerge w:val="continue"/>
            <w:tcBorders>
              <w:top w:val="nil"/>
            </w:tcBorders>
          </w:tcPr>
          <w:p w14:paraId="055A6758">
            <w:pPr>
              <w:rPr>
                <w:sz w:val="2"/>
                <w:szCs w:val="2"/>
              </w:rPr>
            </w:pPr>
          </w:p>
        </w:tc>
        <w:tc>
          <w:tcPr>
            <w:tcW w:w="2995" w:type="dxa"/>
            <w:vMerge w:val="continue"/>
            <w:tcBorders>
              <w:top w:val="nil"/>
            </w:tcBorders>
          </w:tcPr>
          <w:p w14:paraId="3F3B33AF">
            <w:pPr>
              <w:rPr>
                <w:sz w:val="2"/>
                <w:szCs w:val="2"/>
              </w:rPr>
            </w:pPr>
          </w:p>
        </w:tc>
      </w:tr>
      <w:tr w14:paraId="2BFBEC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5" w:hRule="atLeast"/>
        </w:trPr>
        <w:tc>
          <w:tcPr>
            <w:tcW w:w="636" w:type="dxa"/>
            <w:vMerge w:val="continue"/>
            <w:tcBorders>
              <w:top w:val="nil"/>
            </w:tcBorders>
          </w:tcPr>
          <w:p w14:paraId="0FAA757F">
            <w:pPr>
              <w:rPr>
                <w:sz w:val="2"/>
                <w:szCs w:val="2"/>
              </w:rPr>
            </w:pPr>
          </w:p>
        </w:tc>
        <w:tc>
          <w:tcPr>
            <w:tcW w:w="1229" w:type="dxa"/>
            <w:vMerge w:val="continue"/>
            <w:tcBorders>
              <w:top w:val="nil"/>
            </w:tcBorders>
          </w:tcPr>
          <w:p w14:paraId="4896640C">
            <w:pPr>
              <w:rPr>
                <w:sz w:val="2"/>
                <w:szCs w:val="2"/>
              </w:rPr>
            </w:pPr>
          </w:p>
        </w:tc>
        <w:tc>
          <w:tcPr>
            <w:tcW w:w="2057" w:type="dxa"/>
            <w:vMerge w:val="continue"/>
            <w:tcBorders>
              <w:top w:val="nil"/>
            </w:tcBorders>
          </w:tcPr>
          <w:p w14:paraId="15A5C840">
            <w:pPr>
              <w:rPr>
                <w:sz w:val="2"/>
                <w:szCs w:val="2"/>
              </w:rPr>
            </w:pPr>
          </w:p>
        </w:tc>
        <w:tc>
          <w:tcPr>
            <w:tcW w:w="3367" w:type="dxa"/>
          </w:tcPr>
          <w:p w14:paraId="37F759D5">
            <w:pPr>
              <w:pStyle w:val="9"/>
              <w:spacing w:before="106" w:line="230" w:lineRule="auto"/>
              <w:ind w:left="37" w:right="121"/>
              <w:jc w:val="both"/>
              <w:rPr>
                <w:sz w:val="20"/>
              </w:rPr>
            </w:pPr>
            <w:r>
              <w:rPr>
                <w:w w:val="95"/>
                <w:sz w:val="20"/>
              </w:rPr>
              <w:t>对病原微生物实验室未依照规定定期对工作人员进行培训，或者工作人员考核不合格允许其上岗，或者批准未采取防护措施的人员进入实验室的行</w:t>
            </w:r>
            <w:r>
              <w:rPr>
                <w:sz w:val="20"/>
              </w:rPr>
              <w:t>政处罚</w:t>
            </w:r>
          </w:p>
        </w:tc>
        <w:tc>
          <w:tcPr>
            <w:tcW w:w="11400" w:type="dxa"/>
            <w:vMerge w:val="continue"/>
            <w:tcBorders>
              <w:top w:val="nil"/>
            </w:tcBorders>
          </w:tcPr>
          <w:p w14:paraId="3B0C6BAA">
            <w:pPr>
              <w:rPr>
                <w:sz w:val="2"/>
                <w:szCs w:val="2"/>
              </w:rPr>
            </w:pPr>
          </w:p>
        </w:tc>
        <w:tc>
          <w:tcPr>
            <w:tcW w:w="938" w:type="dxa"/>
            <w:vMerge w:val="continue"/>
            <w:tcBorders>
              <w:top w:val="nil"/>
            </w:tcBorders>
          </w:tcPr>
          <w:p w14:paraId="45CA45BD">
            <w:pPr>
              <w:rPr>
                <w:sz w:val="2"/>
                <w:szCs w:val="2"/>
              </w:rPr>
            </w:pPr>
          </w:p>
        </w:tc>
        <w:tc>
          <w:tcPr>
            <w:tcW w:w="2995" w:type="dxa"/>
            <w:vMerge w:val="continue"/>
            <w:tcBorders>
              <w:top w:val="nil"/>
            </w:tcBorders>
          </w:tcPr>
          <w:p w14:paraId="6DB33109">
            <w:pPr>
              <w:rPr>
                <w:sz w:val="2"/>
                <w:szCs w:val="2"/>
              </w:rPr>
            </w:pPr>
          </w:p>
        </w:tc>
      </w:tr>
      <w:tr w14:paraId="2D6773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0" w:hRule="atLeast"/>
        </w:trPr>
        <w:tc>
          <w:tcPr>
            <w:tcW w:w="636" w:type="dxa"/>
            <w:vMerge w:val="continue"/>
            <w:tcBorders>
              <w:top w:val="nil"/>
            </w:tcBorders>
          </w:tcPr>
          <w:p w14:paraId="4D103666">
            <w:pPr>
              <w:rPr>
                <w:sz w:val="2"/>
                <w:szCs w:val="2"/>
              </w:rPr>
            </w:pPr>
          </w:p>
        </w:tc>
        <w:tc>
          <w:tcPr>
            <w:tcW w:w="1229" w:type="dxa"/>
            <w:vMerge w:val="continue"/>
            <w:tcBorders>
              <w:top w:val="nil"/>
            </w:tcBorders>
          </w:tcPr>
          <w:p w14:paraId="2AFEB2D9">
            <w:pPr>
              <w:rPr>
                <w:sz w:val="2"/>
                <w:szCs w:val="2"/>
              </w:rPr>
            </w:pPr>
          </w:p>
        </w:tc>
        <w:tc>
          <w:tcPr>
            <w:tcW w:w="2057" w:type="dxa"/>
            <w:vMerge w:val="continue"/>
            <w:tcBorders>
              <w:top w:val="nil"/>
            </w:tcBorders>
          </w:tcPr>
          <w:p w14:paraId="5FC39570">
            <w:pPr>
              <w:rPr>
                <w:sz w:val="2"/>
                <w:szCs w:val="2"/>
              </w:rPr>
            </w:pPr>
          </w:p>
        </w:tc>
        <w:tc>
          <w:tcPr>
            <w:tcW w:w="3367" w:type="dxa"/>
          </w:tcPr>
          <w:p w14:paraId="6D7B44E4">
            <w:pPr>
              <w:pStyle w:val="9"/>
              <w:spacing w:before="5"/>
              <w:rPr>
                <w:sz w:val="15"/>
              </w:rPr>
            </w:pPr>
          </w:p>
          <w:p w14:paraId="125F29F5">
            <w:pPr>
              <w:pStyle w:val="9"/>
              <w:spacing w:line="230" w:lineRule="auto"/>
              <w:ind w:left="37" w:right="123"/>
              <w:jc w:val="both"/>
              <w:rPr>
                <w:sz w:val="20"/>
              </w:rPr>
            </w:pPr>
            <w:r>
              <w:rPr>
                <w:w w:val="95"/>
                <w:sz w:val="20"/>
              </w:rPr>
              <w:t>对病原微生物实验室工作人员未遵守实验室生物安全技术规范和操作规程</w:t>
            </w:r>
            <w:r>
              <w:rPr>
                <w:sz w:val="20"/>
              </w:rPr>
              <w:t>的行政处罚</w:t>
            </w:r>
          </w:p>
        </w:tc>
        <w:tc>
          <w:tcPr>
            <w:tcW w:w="11400" w:type="dxa"/>
            <w:vMerge w:val="continue"/>
            <w:tcBorders>
              <w:top w:val="nil"/>
            </w:tcBorders>
          </w:tcPr>
          <w:p w14:paraId="6A39B470">
            <w:pPr>
              <w:rPr>
                <w:sz w:val="2"/>
                <w:szCs w:val="2"/>
              </w:rPr>
            </w:pPr>
          </w:p>
        </w:tc>
        <w:tc>
          <w:tcPr>
            <w:tcW w:w="938" w:type="dxa"/>
            <w:vMerge w:val="continue"/>
            <w:tcBorders>
              <w:top w:val="nil"/>
            </w:tcBorders>
          </w:tcPr>
          <w:p w14:paraId="1577155B">
            <w:pPr>
              <w:rPr>
                <w:sz w:val="2"/>
                <w:szCs w:val="2"/>
              </w:rPr>
            </w:pPr>
          </w:p>
        </w:tc>
        <w:tc>
          <w:tcPr>
            <w:tcW w:w="2995" w:type="dxa"/>
            <w:vMerge w:val="continue"/>
            <w:tcBorders>
              <w:top w:val="nil"/>
            </w:tcBorders>
          </w:tcPr>
          <w:p w14:paraId="03925CFF">
            <w:pPr>
              <w:rPr>
                <w:sz w:val="2"/>
                <w:szCs w:val="2"/>
              </w:rPr>
            </w:pPr>
          </w:p>
        </w:tc>
      </w:tr>
      <w:tr w14:paraId="2E2136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4" w:hRule="atLeast"/>
        </w:trPr>
        <w:tc>
          <w:tcPr>
            <w:tcW w:w="636" w:type="dxa"/>
            <w:vMerge w:val="continue"/>
            <w:tcBorders>
              <w:top w:val="nil"/>
            </w:tcBorders>
          </w:tcPr>
          <w:p w14:paraId="69C5C24D">
            <w:pPr>
              <w:rPr>
                <w:sz w:val="2"/>
                <w:szCs w:val="2"/>
              </w:rPr>
            </w:pPr>
          </w:p>
        </w:tc>
        <w:tc>
          <w:tcPr>
            <w:tcW w:w="1229" w:type="dxa"/>
            <w:vMerge w:val="continue"/>
            <w:tcBorders>
              <w:top w:val="nil"/>
            </w:tcBorders>
          </w:tcPr>
          <w:p w14:paraId="7EC89830">
            <w:pPr>
              <w:rPr>
                <w:sz w:val="2"/>
                <w:szCs w:val="2"/>
              </w:rPr>
            </w:pPr>
          </w:p>
        </w:tc>
        <w:tc>
          <w:tcPr>
            <w:tcW w:w="2057" w:type="dxa"/>
            <w:vMerge w:val="continue"/>
            <w:tcBorders>
              <w:top w:val="nil"/>
            </w:tcBorders>
          </w:tcPr>
          <w:p w14:paraId="6096EFB5">
            <w:pPr>
              <w:rPr>
                <w:sz w:val="2"/>
                <w:szCs w:val="2"/>
              </w:rPr>
            </w:pPr>
          </w:p>
        </w:tc>
        <w:tc>
          <w:tcPr>
            <w:tcW w:w="3367" w:type="dxa"/>
          </w:tcPr>
          <w:p w14:paraId="5B25C35D">
            <w:pPr>
              <w:pStyle w:val="9"/>
              <w:spacing w:before="11"/>
              <w:rPr>
                <w:sz w:val="16"/>
              </w:rPr>
            </w:pPr>
          </w:p>
          <w:p w14:paraId="5A641F42">
            <w:pPr>
              <w:pStyle w:val="9"/>
              <w:spacing w:line="230" w:lineRule="auto"/>
              <w:ind w:left="37" w:right="123"/>
              <w:rPr>
                <w:sz w:val="20"/>
              </w:rPr>
            </w:pPr>
            <w:r>
              <w:rPr>
                <w:w w:val="95"/>
                <w:sz w:val="20"/>
              </w:rPr>
              <w:t>对病原微生物实验室未依照规定建立</w:t>
            </w:r>
            <w:r>
              <w:rPr>
                <w:sz w:val="20"/>
              </w:rPr>
              <w:t>或者保存实验档案的行政处罚</w:t>
            </w:r>
          </w:p>
        </w:tc>
        <w:tc>
          <w:tcPr>
            <w:tcW w:w="11400" w:type="dxa"/>
            <w:vMerge w:val="continue"/>
            <w:tcBorders>
              <w:top w:val="nil"/>
            </w:tcBorders>
          </w:tcPr>
          <w:p w14:paraId="38645AE3">
            <w:pPr>
              <w:rPr>
                <w:sz w:val="2"/>
                <w:szCs w:val="2"/>
              </w:rPr>
            </w:pPr>
          </w:p>
        </w:tc>
        <w:tc>
          <w:tcPr>
            <w:tcW w:w="938" w:type="dxa"/>
            <w:vMerge w:val="continue"/>
            <w:tcBorders>
              <w:top w:val="nil"/>
            </w:tcBorders>
          </w:tcPr>
          <w:p w14:paraId="6C3D3342">
            <w:pPr>
              <w:rPr>
                <w:sz w:val="2"/>
                <w:szCs w:val="2"/>
              </w:rPr>
            </w:pPr>
          </w:p>
        </w:tc>
        <w:tc>
          <w:tcPr>
            <w:tcW w:w="2995" w:type="dxa"/>
            <w:vMerge w:val="continue"/>
            <w:tcBorders>
              <w:top w:val="nil"/>
            </w:tcBorders>
          </w:tcPr>
          <w:p w14:paraId="6A217BEC">
            <w:pPr>
              <w:rPr>
                <w:sz w:val="2"/>
                <w:szCs w:val="2"/>
              </w:rPr>
            </w:pPr>
          </w:p>
        </w:tc>
      </w:tr>
      <w:tr w14:paraId="0FBD4D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6" w:hRule="atLeast"/>
        </w:trPr>
        <w:tc>
          <w:tcPr>
            <w:tcW w:w="636" w:type="dxa"/>
            <w:vMerge w:val="continue"/>
            <w:tcBorders>
              <w:top w:val="nil"/>
            </w:tcBorders>
          </w:tcPr>
          <w:p w14:paraId="36E0D783">
            <w:pPr>
              <w:rPr>
                <w:sz w:val="2"/>
                <w:szCs w:val="2"/>
              </w:rPr>
            </w:pPr>
          </w:p>
        </w:tc>
        <w:tc>
          <w:tcPr>
            <w:tcW w:w="1229" w:type="dxa"/>
            <w:vMerge w:val="continue"/>
            <w:tcBorders>
              <w:top w:val="nil"/>
            </w:tcBorders>
          </w:tcPr>
          <w:p w14:paraId="2CC95726">
            <w:pPr>
              <w:rPr>
                <w:sz w:val="2"/>
                <w:szCs w:val="2"/>
              </w:rPr>
            </w:pPr>
          </w:p>
        </w:tc>
        <w:tc>
          <w:tcPr>
            <w:tcW w:w="2057" w:type="dxa"/>
            <w:vMerge w:val="continue"/>
            <w:tcBorders>
              <w:top w:val="nil"/>
            </w:tcBorders>
          </w:tcPr>
          <w:p w14:paraId="58E7D43B">
            <w:pPr>
              <w:rPr>
                <w:sz w:val="2"/>
                <w:szCs w:val="2"/>
              </w:rPr>
            </w:pPr>
          </w:p>
        </w:tc>
        <w:tc>
          <w:tcPr>
            <w:tcW w:w="3367" w:type="dxa"/>
          </w:tcPr>
          <w:p w14:paraId="6812CA53">
            <w:pPr>
              <w:pStyle w:val="9"/>
              <w:spacing w:before="159" w:line="230" w:lineRule="auto"/>
              <w:ind w:left="37" w:right="123"/>
              <w:jc w:val="both"/>
              <w:rPr>
                <w:sz w:val="20"/>
              </w:rPr>
            </w:pPr>
            <w:r>
              <w:rPr>
                <w:w w:val="95"/>
                <w:sz w:val="20"/>
              </w:rPr>
              <w:t>对病原微生物实验室未依照规定制定实验室感染应急处置预案并备案的行</w:t>
            </w:r>
            <w:r>
              <w:rPr>
                <w:sz w:val="20"/>
              </w:rPr>
              <w:t>政处罚</w:t>
            </w:r>
          </w:p>
        </w:tc>
        <w:tc>
          <w:tcPr>
            <w:tcW w:w="11400" w:type="dxa"/>
            <w:vMerge w:val="continue"/>
            <w:tcBorders>
              <w:top w:val="nil"/>
            </w:tcBorders>
          </w:tcPr>
          <w:p w14:paraId="575A4C2A">
            <w:pPr>
              <w:rPr>
                <w:sz w:val="2"/>
                <w:szCs w:val="2"/>
              </w:rPr>
            </w:pPr>
          </w:p>
        </w:tc>
        <w:tc>
          <w:tcPr>
            <w:tcW w:w="938" w:type="dxa"/>
            <w:vMerge w:val="continue"/>
            <w:tcBorders>
              <w:top w:val="nil"/>
            </w:tcBorders>
          </w:tcPr>
          <w:p w14:paraId="398987FB">
            <w:pPr>
              <w:rPr>
                <w:sz w:val="2"/>
                <w:szCs w:val="2"/>
              </w:rPr>
            </w:pPr>
          </w:p>
        </w:tc>
        <w:tc>
          <w:tcPr>
            <w:tcW w:w="2995" w:type="dxa"/>
            <w:vMerge w:val="continue"/>
            <w:tcBorders>
              <w:top w:val="nil"/>
            </w:tcBorders>
          </w:tcPr>
          <w:p w14:paraId="0DE0883D">
            <w:pPr>
              <w:rPr>
                <w:sz w:val="2"/>
                <w:szCs w:val="2"/>
              </w:rPr>
            </w:pPr>
          </w:p>
        </w:tc>
      </w:tr>
      <w:tr w14:paraId="092908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53" w:hRule="atLeast"/>
        </w:trPr>
        <w:tc>
          <w:tcPr>
            <w:tcW w:w="636" w:type="dxa"/>
          </w:tcPr>
          <w:p w14:paraId="48000F16">
            <w:pPr>
              <w:pStyle w:val="9"/>
              <w:rPr>
                <w:sz w:val="20"/>
              </w:rPr>
            </w:pPr>
          </w:p>
          <w:p w14:paraId="708F14CC">
            <w:pPr>
              <w:pStyle w:val="9"/>
              <w:rPr>
                <w:sz w:val="20"/>
              </w:rPr>
            </w:pPr>
          </w:p>
          <w:p w14:paraId="246EF783">
            <w:pPr>
              <w:pStyle w:val="9"/>
              <w:rPr>
                <w:sz w:val="20"/>
              </w:rPr>
            </w:pPr>
          </w:p>
          <w:p w14:paraId="70B8445E">
            <w:pPr>
              <w:pStyle w:val="9"/>
              <w:spacing w:before="143"/>
              <w:ind w:left="104" w:right="70"/>
              <w:jc w:val="center"/>
              <w:rPr>
                <w:sz w:val="20"/>
              </w:rPr>
            </w:pPr>
            <w:r>
              <w:rPr>
                <w:sz w:val="20"/>
              </w:rPr>
              <w:t>155</w:t>
            </w:r>
          </w:p>
        </w:tc>
        <w:tc>
          <w:tcPr>
            <w:tcW w:w="1229" w:type="dxa"/>
          </w:tcPr>
          <w:p w14:paraId="1A90B550">
            <w:pPr>
              <w:pStyle w:val="9"/>
              <w:rPr>
                <w:sz w:val="20"/>
              </w:rPr>
            </w:pPr>
          </w:p>
          <w:p w14:paraId="2453B199">
            <w:pPr>
              <w:pStyle w:val="9"/>
              <w:rPr>
                <w:sz w:val="20"/>
              </w:rPr>
            </w:pPr>
          </w:p>
          <w:p w14:paraId="7916895B">
            <w:pPr>
              <w:pStyle w:val="9"/>
              <w:spacing w:before="160" w:line="230" w:lineRule="auto"/>
              <w:ind w:left="105" w:right="64"/>
              <w:jc w:val="center"/>
              <w:rPr>
                <w:sz w:val="20"/>
              </w:rPr>
            </w:pPr>
            <w:r>
              <w:rPr>
                <w:sz w:val="20"/>
              </w:rPr>
              <w:t>病原微生物实验室生物安全</w:t>
            </w:r>
          </w:p>
        </w:tc>
        <w:tc>
          <w:tcPr>
            <w:tcW w:w="5424" w:type="dxa"/>
            <w:gridSpan w:val="2"/>
          </w:tcPr>
          <w:p w14:paraId="28C8E929">
            <w:pPr>
              <w:pStyle w:val="9"/>
              <w:rPr>
                <w:sz w:val="20"/>
              </w:rPr>
            </w:pPr>
          </w:p>
          <w:p w14:paraId="3C89A6B6">
            <w:pPr>
              <w:pStyle w:val="9"/>
              <w:rPr>
                <w:sz w:val="20"/>
              </w:rPr>
            </w:pPr>
          </w:p>
          <w:p w14:paraId="647D4B8B">
            <w:pPr>
              <w:pStyle w:val="9"/>
              <w:rPr>
                <w:sz w:val="22"/>
              </w:rPr>
            </w:pPr>
          </w:p>
          <w:p w14:paraId="26F97C70">
            <w:pPr>
              <w:pStyle w:val="9"/>
              <w:spacing w:line="230" w:lineRule="auto"/>
              <w:ind w:left="37" w:right="188"/>
              <w:rPr>
                <w:sz w:val="20"/>
              </w:rPr>
            </w:pPr>
            <w:r>
              <w:rPr>
                <w:spacing w:val="-1"/>
                <w:w w:val="95"/>
                <w:sz w:val="20"/>
              </w:rPr>
              <w:t xml:space="preserve">对实验室的设立单位未建立健全安全保卫制度，或者未采取 </w:t>
            </w:r>
            <w:r>
              <w:rPr>
                <w:sz w:val="20"/>
              </w:rPr>
              <w:t>安全保卫措施的行政处罚</w:t>
            </w:r>
          </w:p>
        </w:tc>
        <w:tc>
          <w:tcPr>
            <w:tcW w:w="11400" w:type="dxa"/>
          </w:tcPr>
          <w:p w14:paraId="06586277">
            <w:pPr>
              <w:pStyle w:val="9"/>
              <w:rPr>
                <w:sz w:val="23"/>
              </w:rPr>
            </w:pPr>
          </w:p>
          <w:p w14:paraId="2063E831">
            <w:pPr>
              <w:pStyle w:val="9"/>
              <w:spacing w:line="251" w:lineRule="exact"/>
              <w:ind w:left="37"/>
              <w:rPr>
                <w:b/>
                <w:sz w:val="20"/>
              </w:rPr>
            </w:pPr>
            <w:r>
              <w:rPr>
                <w:w w:val="99"/>
                <w:sz w:val="20"/>
              </w:rPr>
              <w:t xml:space="preserve"> </w:t>
            </w:r>
            <w:r>
              <w:rPr>
                <w:b/>
                <w:sz w:val="20"/>
              </w:rPr>
              <w:t>《病原微生物实验室生物安全管理条例》(2018修订)</w:t>
            </w:r>
          </w:p>
          <w:p w14:paraId="1FD043A7">
            <w:pPr>
              <w:pStyle w:val="9"/>
              <w:spacing w:before="2" w:line="230" w:lineRule="auto"/>
              <w:ind w:left="37" w:right="93"/>
              <w:rPr>
                <w:sz w:val="20"/>
              </w:rPr>
            </w:pPr>
            <w:r>
              <w:rPr>
                <w:b/>
                <w:spacing w:val="12"/>
                <w:sz w:val="20"/>
              </w:rPr>
              <w:t xml:space="preserve">第六十一条 </w:t>
            </w:r>
            <w:r>
              <w:rPr>
                <w:sz w:val="20"/>
              </w:rPr>
              <w:t>经依法批准从事高致病性病原微生物相关实验活动的实验室的设立单位未建立健全安全保卫制度，或者未采取安全保卫措施的，由县级以上地方人民政府卫生主管部门、兽医主管部门依照各自职责，责令限期改正；逾期不改正，导致高致</w:t>
            </w:r>
            <w:r>
              <w:rPr>
                <w:w w:val="95"/>
                <w:sz w:val="20"/>
              </w:rPr>
              <w:t>病性病原微生物菌（毒）种、样本被盗、被抢或者造成其他严重后果的，责令停止该项实验活动，该实验室</w:t>
            </w:r>
            <w:r>
              <w:rPr>
                <w:spacing w:val="3"/>
                <w:w w:val="95"/>
                <w:sz w:val="20"/>
              </w:rPr>
              <w:t>2</w:t>
            </w:r>
            <w:r>
              <w:rPr>
                <w:spacing w:val="-2"/>
                <w:w w:val="95"/>
                <w:sz w:val="20"/>
              </w:rPr>
              <w:t xml:space="preserve">年内不得申请从事高 </w:t>
            </w:r>
            <w:r>
              <w:rPr>
                <w:sz w:val="20"/>
              </w:rPr>
              <w:t>致病性病原微生物实验活动；造成传染病传播、流行的，该实验室设立单位的主管部门还应当对该实验室的设立单位的直接负责的主管人员和其他直接责任人员，依法给予降级、撤职、开除的处分；构成犯罪的，依法追究刑事责任。</w:t>
            </w:r>
          </w:p>
        </w:tc>
        <w:tc>
          <w:tcPr>
            <w:tcW w:w="938" w:type="dxa"/>
          </w:tcPr>
          <w:p w14:paraId="7014D73C">
            <w:pPr>
              <w:pStyle w:val="9"/>
              <w:rPr>
                <w:sz w:val="20"/>
              </w:rPr>
            </w:pPr>
          </w:p>
          <w:p w14:paraId="0A496584">
            <w:pPr>
              <w:pStyle w:val="9"/>
              <w:rPr>
                <w:sz w:val="20"/>
              </w:rPr>
            </w:pPr>
          </w:p>
          <w:p w14:paraId="7434499C">
            <w:pPr>
              <w:pStyle w:val="9"/>
              <w:rPr>
                <w:sz w:val="22"/>
              </w:rPr>
            </w:pPr>
          </w:p>
          <w:p w14:paraId="0180EB52">
            <w:pPr>
              <w:pStyle w:val="9"/>
              <w:spacing w:line="230" w:lineRule="auto"/>
              <w:ind w:left="78" w:right="20"/>
              <w:rPr>
                <w:sz w:val="20"/>
              </w:rPr>
            </w:pPr>
            <w:r>
              <w:rPr>
                <w:sz w:val="20"/>
              </w:rPr>
              <w:t>农业农村主管部门</w:t>
            </w:r>
          </w:p>
        </w:tc>
        <w:tc>
          <w:tcPr>
            <w:tcW w:w="2995" w:type="dxa"/>
          </w:tcPr>
          <w:p w14:paraId="3A3D94F2">
            <w:pPr>
              <w:pStyle w:val="9"/>
              <w:rPr>
                <w:sz w:val="20"/>
              </w:rPr>
            </w:pPr>
          </w:p>
          <w:p w14:paraId="4E0BCBA0">
            <w:pPr>
              <w:pStyle w:val="9"/>
              <w:rPr>
                <w:sz w:val="20"/>
              </w:rPr>
            </w:pPr>
          </w:p>
          <w:p w14:paraId="33E2CBA7">
            <w:pPr>
              <w:pStyle w:val="9"/>
              <w:rPr>
                <w:sz w:val="20"/>
              </w:rPr>
            </w:pPr>
          </w:p>
          <w:p w14:paraId="2967A894">
            <w:pPr>
              <w:pStyle w:val="9"/>
              <w:spacing w:before="143"/>
              <w:ind w:left="285" w:right="249"/>
              <w:jc w:val="center"/>
              <w:rPr>
                <w:sz w:val="20"/>
              </w:rPr>
            </w:pPr>
            <w:r>
              <w:rPr>
                <w:sz w:val="20"/>
              </w:rPr>
              <w:t>县级以上农业农村主管部门</w:t>
            </w:r>
          </w:p>
        </w:tc>
      </w:tr>
      <w:tr w14:paraId="12E00B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38" w:hRule="atLeast"/>
        </w:trPr>
        <w:tc>
          <w:tcPr>
            <w:tcW w:w="636" w:type="dxa"/>
          </w:tcPr>
          <w:p w14:paraId="11452CFA">
            <w:pPr>
              <w:pStyle w:val="9"/>
              <w:rPr>
                <w:sz w:val="20"/>
              </w:rPr>
            </w:pPr>
          </w:p>
          <w:p w14:paraId="0D70AD29">
            <w:pPr>
              <w:pStyle w:val="9"/>
              <w:rPr>
                <w:sz w:val="20"/>
              </w:rPr>
            </w:pPr>
          </w:p>
          <w:p w14:paraId="11977DB7">
            <w:pPr>
              <w:pStyle w:val="9"/>
              <w:rPr>
                <w:sz w:val="20"/>
              </w:rPr>
            </w:pPr>
          </w:p>
          <w:p w14:paraId="4B9AED4B">
            <w:pPr>
              <w:pStyle w:val="9"/>
              <w:spacing w:before="5"/>
              <w:rPr>
                <w:sz w:val="18"/>
              </w:rPr>
            </w:pPr>
          </w:p>
          <w:p w14:paraId="2156B206">
            <w:pPr>
              <w:pStyle w:val="9"/>
              <w:spacing w:before="1"/>
              <w:ind w:left="104" w:right="70"/>
              <w:jc w:val="center"/>
              <w:rPr>
                <w:sz w:val="20"/>
              </w:rPr>
            </w:pPr>
            <w:r>
              <w:rPr>
                <w:sz w:val="20"/>
              </w:rPr>
              <w:t>156</w:t>
            </w:r>
          </w:p>
        </w:tc>
        <w:tc>
          <w:tcPr>
            <w:tcW w:w="1229" w:type="dxa"/>
          </w:tcPr>
          <w:p w14:paraId="3506DD86">
            <w:pPr>
              <w:pStyle w:val="9"/>
              <w:rPr>
                <w:sz w:val="20"/>
              </w:rPr>
            </w:pPr>
          </w:p>
          <w:p w14:paraId="2B518C9E">
            <w:pPr>
              <w:pStyle w:val="9"/>
              <w:rPr>
                <w:sz w:val="20"/>
              </w:rPr>
            </w:pPr>
          </w:p>
          <w:p w14:paraId="588EE6DD">
            <w:pPr>
              <w:pStyle w:val="9"/>
              <w:spacing w:before="10"/>
              <w:rPr>
                <w:sz w:val="19"/>
              </w:rPr>
            </w:pPr>
          </w:p>
          <w:p w14:paraId="46B07DD6">
            <w:pPr>
              <w:pStyle w:val="9"/>
              <w:spacing w:line="230" w:lineRule="auto"/>
              <w:ind w:left="105" w:right="64"/>
              <w:jc w:val="center"/>
              <w:rPr>
                <w:sz w:val="20"/>
              </w:rPr>
            </w:pPr>
            <w:r>
              <w:rPr>
                <w:sz w:val="20"/>
              </w:rPr>
              <w:t>病原微生物实验室生物安全</w:t>
            </w:r>
          </w:p>
        </w:tc>
        <w:tc>
          <w:tcPr>
            <w:tcW w:w="5424" w:type="dxa"/>
            <w:gridSpan w:val="2"/>
          </w:tcPr>
          <w:p w14:paraId="1868E0EA">
            <w:pPr>
              <w:pStyle w:val="9"/>
              <w:rPr>
                <w:sz w:val="20"/>
              </w:rPr>
            </w:pPr>
          </w:p>
          <w:p w14:paraId="3D6E832B">
            <w:pPr>
              <w:pStyle w:val="9"/>
              <w:rPr>
                <w:sz w:val="20"/>
              </w:rPr>
            </w:pPr>
          </w:p>
          <w:p w14:paraId="2B938278">
            <w:pPr>
              <w:pStyle w:val="9"/>
              <w:spacing w:before="10"/>
              <w:rPr>
                <w:sz w:val="19"/>
              </w:rPr>
            </w:pPr>
          </w:p>
          <w:p w14:paraId="44AD8F00">
            <w:pPr>
              <w:pStyle w:val="9"/>
              <w:spacing w:line="230" w:lineRule="auto"/>
              <w:ind w:left="37" w:right="188"/>
              <w:jc w:val="both"/>
              <w:rPr>
                <w:sz w:val="20"/>
              </w:rPr>
            </w:pPr>
            <w:r>
              <w:rPr>
                <w:w w:val="95"/>
                <w:sz w:val="20"/>
              </w:rPr>
              <w:t>对未经批准运输高致病性病原微生物菌（毒）</w:t>
            </w:r>
            <w:r>
              <w:rPr>
                <w:spacing w:val="-3"/>
                <w:w w:val="95"/>
                <w:sz w:val="20"/>
              </w:rPr>
              <w:t xml:space="preserve">种或者样本等 </w:t>
            </w:r>
            <w:r>
              <w:rPr>
                <w:w w:val="95"/>
                <w:sz w:val="20"/>
              </w:rPr>
              <w:t>行为导致高致病性病原微生物菌（毒）</w:t>
            </w:r>
            <w:r>
              <w:rPr>
                <w:spacing w:val="-2"/>
                <w:w w:val="95"/>
                <w:sz w:val="20"/>
              </w:rPr>
              <w:t xml:space="preserve">种或者样本被盗、被 </w:t>
            </w:r>
            <w:r>
              <w:rPr>
                <w:sz w:val="20"/>
              </w:rPr>
              <w:t>抢、丢失、泄露的行政处罚</w:t>
            </w:r>
          </w:p>
        </w:tc>
        <w:tc>
          <w:tcPr>
            <w:tcW w:w="11400" w:type="dxa"/>
          </w:tcPr>
          <w:p w14:paraId="5506C576">
            <w:pPr>
              <w:pStyle w:val="9"/>
              <w:rPr>
                <w:sz w:val="20"/>
              </w:rPr>
            </w:pPr>
          </w:p>
          <w:p w14:paraId="4E45EF82">
            <w:pPr>
              <w:pStyle w:val="9"/>
              <w:spacing w:before="130" w:line="252" w:lineRule="exact"/>
              <w:ind w:left="37"/>
              <w:rPr>
                <w:b/>
                <w:sz w:val="20"/>
              </w:rPr>
            </w:pPr>
            <w:r>
              <w:rPr>
                <w:b/>
                <w:w w:val="98"/>
                <w:sz w:val="20"/>
              </w:rPr>
              <w:t xml:space="preserve"> </w:t>
            </w:r>
            <w:r>
              <w:rPr>
                <w:b/>
                <w:sz w:val="20"/>
              </w:rPr>
              <w:t>《病原微生物实验室生物安全管理条例》(2018修订)</w:t>
            </w:r>
          </w:p>
          <w:p w14:paraId="08683212">
            <w:pPr>
              <w:pStyle w:val="9"/>
              <w:spacing w:line="247" w:lineRule="exact"/>
              <w:ind w:left="37"/>
              <w:rPr>
                <w:sz w:val="20"/>
              </w:rPr>
            </w:pPr>
            <w:r>
              <w:rPr>
                <w:b/>
                <w:sz w:val="20"/>
              </w:rPr>
              <w:t xml:space="preserve">第六十二条 </w:t>
            </w:r>
            <w:r>
              <w:rPr>
                <w:sz w:val="20"/>
              </w:rPr>
              <w:t>未经批准运输高致病性病原微生物菌（毒）种或者样本，或者承运单位经批准运输高致病性病原微生物菌</w:t>
            </w:r>
          </w:p>
          <w:p w14:paraId="304CE932">
            <w:pPr>
              <w:pStyle w:val="9"/>
              <w:spacing w:before="1" w:line="232" w:lineRule="auto"/>
              <w:ind w:left="37" w:right="195"/>
              <w:jc w:val="both"/>
              <w:rPr>
                <w:sz w:val="20"/>
              </w:rPr>
            </w:pPr>
            <w:r>
              <w:rPr>
                <w:w w:val="95"/>
                <w:sz w:val="20"/>
              </w:rPr>
              <w:t>（毒）种或者样本未履行保护义务，导致高致病性病原微生物菌（毒）</w:t>
            </w:r>
            <w:r>
              <w:rPr>
                <w:spacing w:val="-1"/>
                <w:w w:val="95"/>
                <w:sz w:val="20"/>
              </w:rPr>
              <w:t xml:space="preserve">种或者样本被盗、被抢、丢失、泄漏的，由县级以上地方 人民政府卫生主管部门、兽医主管部门依照各自职责，责令采取措施，消除隐患，给予警告；造成传染病传播、流行或者其他严 重后果的，由托运单位和承运单位的主管部门对主要负责人、直接负责的主管人员和其他直接责任人员，依法给予撤职、开除的 </w:t>
            </w:r>
            <w:r>
              <w:rPr>
                <w:sz w:val="20"/>
              </w:rPr>
              <w:t>处分；构成犯罪的，依法追究刑事责任。</w:t>
            </w:r>
          </w:p>
        </w:tc>
        <w:tc>
          <w:tcPr>
            <w:tcW w:w="938" w:type="dxa"/>
          </w:tcPr>
          <w:p w14:paraId="1162D805">
            <w:pPr>
              <w:pStyle w:val="9"/>
              <w:rPr>
                <w:sz w:val="20"/>
              </w:rPr>
            </w:pPr>
          </w:p>
          <w:p w14:paraId="0EDF3B4F">
            <w:pPr>
              <w:pStyle w:val="9"/>
              <w:rPr>
                <w:sz w:val="20"/>
              </w:rPr>
            </w:pPr>
          </w:p>
          <w:p w14:paraId="498E0D84">
            <w:pPr>
              <w:pStyle w:val="9"/>
              <w:spacing w:before="2"/>
              <w:rPr>
                <w:sz w:val="29"/>
              </w:rPr>
            </w:pPr>
          </w:p>
          <w:p w14:paraId="6BE817DF">
            <w:pPr>
              <w:pStyle w:val="9"/>
              <w:spacing w:line="232" w:lineRule="auto"/>
              <w:ind w:left="78" w:right="20"/>
              <w:rPr>
                <w:sz w:val="20"/>
              </w:rPr>
            </w:pPr>
            <w:r>
              <w:rPr>
                <w:sz w:val="20"/>
              </w:rPr>
              <w:t>农业农村主管部门</w:t>
            </w:r>
          </w:p>
        </w:tc>
        <w:tc>
          <w:tcPr>
            <w:tcW w:w="2995" w:type="dxa"/>
          </w:tcPr>
          <w:p w14:paraId="55FD3E79">
            <w:pPr>
              <w:pStyle w:val="9"/>
              <w:rPr>
                <w:sz w:val="20"/>
              </w:rPr>
            </w:pPr>
          </w:p>
          <w:p w14:paraId="4A45A493">
            <w:pPr>
              <w:pStyle w:val="9"/>
              <w:rPr>
                <w:sz w:val="20"/>
              </w:rPr>
            </w:pPr>
          </w:p>
          <w:p w14:paraId="0988BE2A">
            <w:pPr>
              <w:pStyle w:val="9"/>
              <w:rPr>
                <w:sz w:val="20"/>
              </w:rPr>
            </w:pPr>
          </w:p>
          <w:p w14:paraId="488D0958">
            <w:pPr>
              <w:pStyle w:val="9"/>
              <w:spacing w:before="5"/>
              <w:rPr>
                <w:sz w:val="18"/>
              </w:rPr>
            </w:pPr>
          </w:p>
          <w:p w14:paraId="544131DE">
            <w:pPr>
              <w:pStyle w:val="9"/>
              <w:spacing w:before="1"/>
              <w:ind w:left="285" w:right="249"/>
              <w:jc w:val="center"/>
              <w:rPr>
                <w:sz w:val="20"/>
              </w:rPr>
            </w:pPr>
            <w:r>
              <w:rPr>
                <w:sz w:val="20"/>
              </w:rPr>
              <w:t>县级以上农业农村主管部门</w:t>
            </w:r>
          </w:p>
        </w:tc>
      </w:tr>
    </w:tbl>
    <w:p w14:paraId="56C3D669">
      <w:pPr>
        <w:spacing w:after="0"/>
        <w:jc w:val="center"/>
        <w:rPr>
          <w:sz w:val="20"/>
        </w:rPr>
        <w:sectPr>
          <w:pgSz w:w="23820" w:h="16840" w:orient="landscape"/>
          <w:pgMar w:top="820" w:right="420" w:bottom="880" w:left="460" w:header="0" w:footer="650"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3E1DA9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0E537F74">
            <w:pPr>
              <w:pStyle w:val="9"/>
              <w:spacing w:before="7"/>
              <w:rPr>
                <w:sz w:val="17"/>
              </w:rPr>
            </w:pPr>
          </w:p>
          <w:p w14:paraId="646490B1">
            <w:pPr>
              <w:pStyle w:val="9"/>
              <w:ind w:left="104" w:right="70"/>
              <w:jc w:val="center"/>
              <w:rPr>
                <w:b/>
                <w:sz w:val="20"/>
              </w:rPr>
            </w:pPr>
            <w:r>
              <w:rPr>
                <w:b/>
                <w:sz w:val="20"/>
              </w:rPr>
              <w:t>序号</w:t>
            </w:r>
          </w:p>
        </w:tc>
        <w:tc>
          <w:tcPr>
            <w:tcW w:w="1229" w:type="dxa"/>
          </w:tcPr>
          <w:p w14:paraId="588F75FC">
            <w:pPr>
              <w:pStyle w:val="9"/>
              <w:spacing w:before="7"/>
              <w:rPr>
                <w:sz w:val="17"/>
              </w:rPr>
            </w:pPr>
          </w:p>
          <w:p w14:paraId="1A695953">
            <w:pPr>
              <w:pStyle w:val="9"/>
              <w:ind w:left="217"/>
              <w:rPr>
                <w:b/>
                <w:sz w:val="20"/>
              </w:rPr>
            </w:pPr>
            <w:r>
              <w:rPr>
                <w:b/>
                <w:sz w:val="20"/>
              </w:rPr>
              <w:t>事项类别</w:t>
            </w:r>
          </w:p>
        </w:tc>
        <w:tc>
          <w:tcPr>
            <w:tcW w:w="5424" w:type="dxa"/>
            <w:gridSpan w:val="2"/>
          </w:tcPr>
          <w:p w14:paraId="437E973F">
            <w:pPr>
              <w:pStyle w:val="9"/>
              <w:spacing w:before="7"/>
              <w:rPr>
                <w:sz w:val="17"/>
              </w:rPr>
            </w:pPr>
          </w:p>
          <w:p w14:paraId="406E56EC">
            <w:pPr>
              <w:pStyle w:val="9"/>
              <w:ind w:left="2296" w:right="2264"/>
              <w:jc w:val="center"/>
              <w:rPr>
                <w:b/>
                <w:sz w:val="20"/>
              </w:rPr>
            </w:pPr>
            <w:r>
              <w:rPr>
                <w:b/>
                <w:sz w:val="20"/>
              </w:rPr>
              <w:t>事项名称</w:t>
            </w:r>
          </w:p>
        </w:tc>
        <w:tc>
          <w:tcPr>
            <w:tcW w:w="11400" w:type="dxa"/>
          </w:tcPr>
          <w:p w14:paraId="04316290">
            <w:pPr>
              <w:pStyle w:val="9"/>
              <w:spacing w:before="7"/>
              <w:rPr>
                <w:sz w:val="17"/>
              </w:rPr>
            </w:pPr>
          </w:p>
          <w:p w14:paraId="6CF24DD6">
            <w:pPr>
              <w:pStyle w:val="9"/>
              <w:ind w:left="5284" w:right="5252"/>
              <w:jc w:val="center"/>
              <w:rPr>
                <w:b/>
                <w:sz w:val="20"/>
              </w:rPr>
            </w:pPr>
            <w:r>
              <w:rPr>
                <w:b/>
                <w:sz w:val="20"/>
              </w:rPr>
              <w:t>事项依据</w:t>
            </w:r>
          </w:p>
        </w:tc>
        <w:tc>
          <w:tcPr>
            <w:tcW w:w="938" w:type="dxa"/>
          </w:tcPr>
          <w:p w14:paraId="00AF9B14">
            <w:pPr>
              <w:pStyle w:val="9"/>
              <w:spacing w:before="7"/>
              <w:rPr>
                <w:sz w:val="17"/>
              </w:rPr>
            </w:pPr>
          </w:p>
          <w:p w14:paraId="6BCC8270">
            <w:pPr>
              <w:pStyle w:val="9"/>
              <w:ind w:left="73"/>
              <w:rPr>
                <w:b/>
                <w:sz w:val="20"/>
              </w:rPr>
            </w:pPr>
            <w:r>
              <w:rPr>
                <w:b/>
                <w:sz w:val="20"/>
              </w:rPr>
              <w:t>责任主体</w:t>
            </w:r>
          </w:p>
        </w:tc>
        <w:tc>
          <w:tcPr>
            <w:tcW w:w="2995" w:type="dxa"/>
          </w:tcPr>
          <w:p w14:paraId="7368D14D">
            <w:pPr>
              <w:pStyle w:val="9"/>
              <w:spacing w:before="7"/>
              <w:rPr>
                <w:sz w:val="17"/>
              </w:rPr>
            </w:pPr>
          </w:p>
          <w:p w14:paraId="58AA2111">
            <w:pPr>
              <w:pStyle w:val="9"/>
              <w:ind w:left="282" w:right="249"/>
              <w:jc w:val="center"/>
              <w:rPr>
                <w:b/>
                <w:sz w:val="20"/>
              </w:rPr>
            </w:pPr>
            <w:r>
              <w:rPr>
                <w:b/>
                <w:sz w:val="20"/>
              </w:rPr>
              <w:t>实施主体</w:t>
            </w:r>
          </w:p>
        </w:tc>
      </w:tr>
      <w:tr w14:paraId="249E0D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636" w:type="dxa"/>
            <w:vMerge w:val="restart"/>
          </w:tcPr>
          <w:p w14:paraId="57011990">
            <w:pPr>
              <w:pStyle w:val="9"/>
              <w:rPr>
                <w:sz w:val="20"/>
              </w:rPr>
            </w:pPr>
          </w:p>
          <w:p w14:paraId="0CC657C7">
            <w:pPr>
              <w:pStyle w:val="9"/>
              <w:rPr>
                <w:sz w:val="20"/>
              </w:rPr>
            </w:pPr>
          </w:p>
          <w:p w14:paraId="6E17C769">
            <w:pPr>
              <w:pStyle w:val="9"/>
              <w:rPr>
                <w:sz w:val="20"/>
              </w:rPr>
            </w:pPr>
          </w:p>
          <w:p w14:paraId="4C08490D">
            <w:pPr>
              <w:pStyle w:val="9"/>
              <w:rPr>
                <w:sz w:val="20"/>
              </w:rPr>
            </w:pPr>
          </w:p>
          <w:p w14:paraId="14729FE6">
            <w:pPr>
              <w:pStyle w:val="9"/>
              <w:rPr>
                <w:sz w:val="20"/>
              </w:rPr>
            </w:pPr>
          </w:p>
          <w:p w14:paraId="22E336DD">
            <w:pPr>
              <w:pStyle w:val="9"/>
              <w:rPr>
                <w:sz w:val="20"/>
              </w:rPr>
            </w:pPr>
          </w:p>
          <w:p w14:paraId="33606CBD">
            <w:pPr>
              <w:pStyle w:val="9"/>
              <w:rPr>
                <w:sz w:val="20"/>
              </w:rPr>
            </w:pPr>
          </w:p>
          <w:p w14:paraId="0A0B7B1A">
            <w:pPr>
              <w:pStyle w:val="9"/>
              <w:rPr>
                <w:sz w:val="20"/>
              </w:rPr>
            </w:pPr>
          </w:p>
          <w:p w14:paraId="45367606">
            <w:pPr>
              <w:pStyle w:val="9"/>
              <w:rPr>
                <w:sz w:val="20"/>
              </w:rPr>
            </w:pPr>
          </w:p>
          <w:p w14:paraId="65049EA2">
            <w:pPr>
              <w:pStyle w:val="9"/>
              <w:rPr>
                <w:sz w:val="20"/>
              </w:rPr>
            </w:pPr>
          </w:p>
          <w:p w14:paraId="62B42D1C">
            <w:pPr>
              <w:pStyle w:val="9"/>
              <w:rPr>
                <w:sz w:val="20"/>
              </w:rPr>
            </w:pPr>
          </w:p>
          <w:p w14:paraId="65B5C274">
            <w:pPr>
              <w:pStyle w:val="9"/>
              <w:rPr>
                <w:sz w:val="20"/>
              </w:rPr>
            </w:pPr>
          </w:p>
          <w:p w14:paraId="46CE46C9">
            <w:pPr>
              <w:pStyle w:val="9"/>
              <w:spacing w:before="9"/>
              <w:rPr>
                <w:sz w:val="25"/>
              </w:rPr>
            </w:pPr>
          </w:p>
          <w:p w14:paraId="1AD8FED5">
            <w:pPr>
              <w:pStyle w:val="9"/>
              <w:spacing w:before="1"/>
              <w:ind w:left="174"/>
              <w:rPr>
                <w:sz w:val="20"/>
              </w:rPr>
            </w:pPr>
            <w:r>
              <w:rPr>
                <w:sz w:val="20"/>
              </w:rPr>
              <w:t>157</w:t>
            </w:r>
          </w:p>
        </w:tc>
        <w:tc>
          <w:tcPr>
            <w:tcW w:w="1229" w:type="dxa"/>
            <w:vMerge w:val="restart"/>
          </w:tcPr>
          <w:p w14:paraId="72C12F6C">
            <w:pPr>
              <w:pStyle w:val="9"/>
              <w:rPr>
                <w:sz w:val="20"/>
              </w:rPr>
            </w:pPr>
          </w:p>
          <w:p w14:paraId="4884EBFB">
            <w:pPr>
              <w:pStyle w:val="9"/>
              <w:rPr>
                <w:sz w:val="20"/>
              </w:rPr>
            </w:pPr>
          </w:p>
          <w:p w14:paraId="52258A67">
            <w:pPr>
              <w:pStyle w:val="9"/>
              <w:rPr>
                <w:sz w:val="20"/>
              </w:rPr>
            </w:pPr>
          </w:p>
          <w:p w14:paraId="51B95387">
            <w:pPr>
              <w:pStyle w:val="9"/>
              <w:rPr>
                <w:sz w:val="20"/>
              </w:rPr>
            </w:pPr>
          </w:p>
          <w:p w14:paraId="3560E4F8">
            <w:pPr>
              <w:pStyle w:val="9"/>
              <w:rPr>
                <w:sz w:val="20"/>
              </w:rPr>
            </w:pPr>
          </w:p>
          <w:p w14:paraId="68358F13">
            <w:pPr>
              <w:pStyle w:val="9"/>
              <w:rPr>
                <w:sz w:val="20"/>
              </w:rPr>
            </w:pPr>
          </w:p>
          <w:p w14:paraId="4FF4B25C">
            <w:pPr>
              <w:pStyle w:val="9"/>
              <w:rPr>
                <w:sz w:val="20"/>
              </w:rPr>
            </w:pPr>
          </w:p>
          <w:p w14:paraId="2B06D5C4">
            <w:pPr>
              <w:pStyle w:val="9"/>
              <w:rPr>
                <w:sz w:val="20"/>
              </w:rPr>
            </w:pPr>
          </w:p>
          <w:p w14:paraId="3A9D6498">
            <w:pPr>
              <w:pStyle w:val="9"/>
              <w:rPr>
                <w:sz w:val="20"/>
              </w:rPr>
            </w:pPr>
          </w:p>
          <w:p w14:paraId="26DAA977">
            <w:pPr>
              <w:pStyle w:val="9"/>
              <w:rPr>
                <w:sz w:val="20"/>
              </w:rPr>
            </w:pPr>
          </w:p>
          <w:p w14:paraId="20140C2C">
            <w:pPr>
              <w:pStyle w:val="9"/>
              <w:rPr>
                <w:sz w:val="20"/>
              </w:rPr>
            </w:pPr>
          </w:p>
          <w:p w14:paraId="3A66A717">
            <w:pPr>
              <w:pStyle w:val="9"/>
              <w:spacing w:before="1"/>
              <w:rPr>
                <w:sz w:val="27"/>
              </w:rPr>
            </w:pPr>
          </w:p>
          <w:p w14:paraId="7F656980">
            <w:pPr>
              <w:pStyle w:val="9"/>
              <w:spacing w:line="230" w:lineRule="auto"/>
              <w:ind w:left="105" w:right="64"/>
              <w:jc w:val="center"/>
              <w:rPr>
                <w:sz w:val="20"/>
              </w:rPr>
            </w:pPr>
            <w:r>
              <w:rPr>
                <w:sz w:val="20"/>
              </w:rPr>
              <w:t>病原微生物实验室生物安全</w:t>
            </w:r>
          </w:p>
        </w:tc>
        <w:tc>
          <w:tcPr>
            <w:tcW w:w="2057" w:type="dxa"/>
            <w:vMerge w:val="restart"/>
          </w:tcPr>
          <w:p w14:paraId="0DA3B2AB">
            <w:pPr>
              <w:pStyle w:val="9"/>
              <w:rPr>
                <w:sz w:val="20"/>
              </w:rPr>
            </w:pPr>
          </w:p>
          <w:p w14:paraId="056D24A8">
            <w:pPr>
              <w:pStyle w:val="9"/>
              <w:rPr>
                <w:sz w:val="20"/>
              </w:rPr>
            </w:pPr>
          </w:p>
          <w:p w14:paraId="2468A2DF">
            <w:pPr>
              <w:pStyle w:val="9"/>
              <w:rPr>
                <w:sz w:val="20"/>
              </w:rPr>
            </w:pPr>
          </w:p>
          <w:p w14:paraId="7AD626CA">
            <w:pPr>
              <w:pStyle w:val="9"/>
              <w:rPr>
                <w:sz w:val="20"/>
              </w:rPr>
            </w:pPr>
          </w:p>
          <w:p w14:paraId="64BA8A97">
            <w:pPr>
              <w:pStyle w:val="9"/>
              <w:rPr>
                <w:sz w:val="20"/>
              </w:rPr>
            </w:pPr>
          </w:p>
          <w:p w14:paraId="746E8AB1">
            <w:pPr>
              <w:pStyle w:val="9"/>
              <w:rPr>
                <w:sz w:val="20"/>
              </w:rPr>
            </w:pPr>
          </w:p>
          <w:p w14:paraId="0AE6D824">
            <w:pPr>
              <w:pStyle w:val="9"/>
              <w:rPr>
                <w:sz w:val="20"/>
              </w:rPr>
            </w:pPr>
          </w:p>
          <w:p w14:paraId="302B28E5">
            <w:pPr>
              <w:pStyle w:val="9"/>
              <w:rPr>
                <w:sz w:val="20"/>
              </w:rPr>
            </w:pPr>
          </w:p>
          <w:p w14:paraId="6312E446">
            <w:pPr>
              <w:pStyle w:val="9"/>
              <w:rPr>
                <w:sz w:val="20"/>
              </w:rPr>
            </w:pPr>
          </w:p>
          <w:p w14:paraId="5246EDDD">
            <w:pPr>
              <w:pStyle w:val="9"/>
              <w:rPr>
                <w:sz w:val="20"/>
              </w:rPr>
            </w:pPr>
          </w:p>
          <w:p w14:paraId="5AA198C4">
            <w:pPr>
              <w:pStyle w:val="9"/>
              <w:spacing w:before="1"/>
              <w:rPr>
                <w:sz w:val="18"/>
              </w:rPr>
            </w:pPr>
          </w:p>
          <w:p w14:paraId="2365201F">
            <w:pPr>
              <w:pStyle w:val="9"/>
              <w:spacing w:line="230" w:lineRule="auto"/>
              <w:ind w:left="37" w:right="6"/>
              <w:jc w:val="both"/>
              <w:rPr>
                <w:sz w:val="20"/>
              </w:rPr>
            </w:pPr>
            <w:r>
              <w:rPr>
                <w:spacing w:val="-2"/>
                <w:sz w:val="20"/>
              </w:rPr>
              <w:t>对实验室在相关实验活动结束后，未依照规定</w:t>
            </w:r>
            <w:r>
              <w:rPr>
                <w:sz w:val="20"/>
              </w:rPr>
              <w:t>及时将病原微生物菌</w:t>
            </w:r>
          </w:p>
          <w:p w14:paraId="0C4F09D0">
            <w:pPr>
              <w:pStyle w:val="9"/>
              <w:spacing w:before="4" w:line="230" w:lineRule="auto"/>
              <w:ind w:left="37" w:right="6"/>
              <w:jc w:val="both"/>
              <w:rPr>
                <w:sz w:val="20"/>
              </w:rPr>
            </w:pPr>
            <w:r>
              <w:rPr>
                <w:sz w:val="20"/>
              </w:rPr>
              <w:t>（毒）</w:t>
            </w:r>
            <w:r>
              <w:rPr>
                <w:spacing w:val="-3"/>
                <w:sz w:val="20"/>
              </w:rPr>
              <w:t>种和样本就地销</w:t>
            </w:r>
            <w:r>
              <w:rPr>
                <w:spacing w:val="-2"/>
                <w:sz w:val="20"/>
              </w:rPr>
              <w:t>毁或者送交保藏机构保</w:t>
            </w:r>
            <w:r>
              <w:rPr>
                <w:sz w:val="20"/>
              </w:rPr>
              <w:t>管等行为的行政处罚</w:t>
            </w:r>
          </w:p>
        </w:tc>
        <w:tc>
          <w:tcPr>
            <w:tcW w:w="3367" w:type="dxa"/>
          </w:tcPr>
          <w:p w14:paraId="7D37AE0E">
            <w:pPr>
              <w:pStyle w:val="9"/>
              <w:spacing w:before="5"/>
              <w:rPr>
                <w:sz w:val="20"/>
              </w:rPr>
            </w:pPr>
          </w:p>
          <w:p w14:paraId="769776BF">
            <w:pPr>
              <w:pStyle w:val="9"/>
              <w:spacing w:before="1" w:line="232" w:lineRule="auto"/>
              <w:ind w:left="37" w:right="122"/>
              <w:jc w:val="both"/>
              <w:rPr>
                <w:sz w:val="20"/>
              </w:rPr>
            </w:pPr>
            <w:r>
              <w:rPr>
                <w:w w:val="95"/>
                <w:sz w:val="20"/>
              </w:rPr>
              <w:t>对实验室在相关实验活动结束后，未依照规定及时将病原微生物菌（毒） 种和样本就地销毁或者送交保藏机构</w:t>
            </w:r>
            <w:r>
              <w:rPr>
                <w:sz w:val="20"/>
              </w:rPr>
              <w:t>保管的行政处罚</w:t>
            </w:r>
          </w:p>
        </w:tc>
        <w:tc>
          <w:tcPr>
            <w:tcW w:w="11400" w:type="dxa"/>
            <w:vMerge w:val="restart"/>
          </w:tcPr>
          <w:p w14:paraId="488F3BC5">
            <w:pPr>
              <w:pStyle w:val="9"/>
              <w:rPr>
                <w:sz w:val="20"/>
              </w:rPr>
            </w:pPr>
          </w:p>
          <w:p w14:paraId="704EBFAC">
            <w:pPr>
              <w:pStyle w:val="9"/>
              <w:rPr>
                <w:sz w:val="20"/>
              </w:rPr>
            </w:pPr>
          </w:p>
          <w:p w14:paraId="2BEB2B67">
            <w:pPr>
              <w:pStyle w:val="9"/>
              <w:rPr>
                <w:sz w:val="20"/>
              </w:rPr>
            </w:pPr>
          </w:p>
          <w:p w14:paraId="46C54CEF">
            <w:pPr>
              <w:pStyle w:val="9"/>
              <w:rPr>
                <w:sz w:val="20"/>
              </w:rPr>
            </w:pPr>
          </w:p>
          <w:p w14:paraId="0345993D">
            <w:pPr>
              <w:pStyle w:val="9"/>
              <w:rPr>
                <w:sz w:val="20"/>
              </w:rPr>
            </w:pPr>
          </w:p>
          <w:p w14:paraId="0B4D117A">
            <w:pPr>
              <w:pStyle w:val="9"/>
              <w:rPr>
                <w:sz w:val="20"/>
              </w:rPr>
            </w:pPr>
          </w:p>
          <w:p w14:paraId="059F7AEF">
            <w:pPr>
              <w:pStyle w:val="9"/>
              <w:rPr>
                <w:sz w:val="20"/>
              </w:rPr>
            </w:pPr>
          </w:p>
          <w:p w14:paraId="41D60BAC">
            <w:pPr>
              <w:pStyle w:val="9"/>
              <w:rPr>
                <w:sz w:val="20"/>
              </w:rPr>
            </w:pPr>
          </w:p>
          <w:p w14:paraId="5EA257F4">
            <w:pPr>
              <w:pStyle w:val="9"/>
              <w:rPr>
                <w:sz w:val="19"/>
              </w:rPr>
            </w:pPr>
          </w:p>
          <w:p w14:paraId="4E13BA3E">
            <w:pPr>
              <w:pStyle w:val="9"/>
              <w:spacing w:line="252" w:lineRule="exact"/>
              <w:ind w:left="37"/>
              <w:rPr>
                <w:b/>
                <w:sz w:val="20"/>
              </w:rPr>
            </w:pPr>
            <w:r>
              <w:rPr>
                <w:b/>
                <w:w w:val="98"/>
                <w:sz w:val="20"/>
              </w:rPr>
              <w:t xml:space="preserve"> </w:t>
            </w:r>
            <w:r>
              <w:rPr>
                <w:b/>
                <w:sz w:val="20"/>
              </w:rPr>
              <w:t>《病原微生物实验室生物安全管理条例》(2018修订)</w:t>
            </w:r>
          </w:p>
          <w:p w14:paraId="3C86F7CD">
            <w:pPr>
              <w:pStyle w:val="9"/>
              <w:spacing w:before="4" w:line="230" w:lineRule="auto"/>
              <w:ind w:left="37" w:right="163"/>
              <w:rPr>
                <w:sz w:val="20"/>
              </w:rPr>
            </w:pPr>
            <w:r>
              <w:rPr>
                <w:b/>
                <w:spacing w:val="10"/>
                <w:sz w:val="20"/>
              </w:rPr>
              <w:t xml:space="preserve">第六十三条 </w:t>
            </w:r>
            <w:r>
              <w:rPr>
                <w:spacing w:val="-1"/>
                <w:sz w:val="20"/>
              </w:rPr>
              <w:t>有下列行为之一的，由实验室所在地的设区的市级以上地方人民政府卫生主管部门、兽医主管部门依照各自职</w:t>
            </w:r>
            <w:r>
              <w:rPr>
                <w:sz w:val="20"/>
              </w:rPr>
              <w:t>责，责令有关单位立即停止违法活动，监督其将病原微生物销毁或者送交保藏机构；造成传染病传播、流行或者其他严重后果</w:t>
            </w:r>
            <w:r>
              <w:rPr>
                <w:w w:val="95"/>
                <w:sz w:val="20"/>
              </w:rPr>
              <w:t>的，由其所在单位或者其上级主管部门对主要负责人、直接负责的主管人员和其他直接责任人员，依法给予撤职、开除的处分；有许可证件的，并由原发证部门吊销有关许可证件；构成犯罪的，依法追究刑事责任：（一）实验室在相关实验活动结束后，未依照规定及时将病原微生物菌（毒）种和样本就地销毁或者送交保藏机构保管的；（二）实验室使用新技术、新方法从事高致病性病原微生物相关实验活动未经国家病原微生物实验室生物安全专家委员会论证的；（三）未经批准擅自从事在我国尚未发现或者已经宣布消灭的病原微生物相关实验活动的；（四）在未经指定的专业实验室从事在我国尚未发现或者已经宣布消灭的病原微生物相关实验活动的；（五）在同一个实验室的同一个独立安全区域内同时从事两种或者两种以上高致病性病原微生物的相关实</w:t>
            </w:r>
            <w:r>
              <w:rPr>
                <w:sz w:val="20"/>
              </w:rPr>
              <w:t>验活动的。</w:t>
            </w:r>
          </w:p>
        </w:tc>
        <w:tc>
          <w:tcPr>
            <w:tcW w:w="938" w:type="dxa"/>
            <w:vMerge w:val="restart"/>
          </w:tcPr>
          <w:p w14:paraId="22622839">
            <w:pPr>
              <w:pStyle w:val="9"/>
              <w:rPr>
                <w:sz w:val="20"/>
              </w:rPr>
            </w:pPr>
          </w:p>
          <w:p w14:paraId="1C386F9D">
            <w:pPr>
              <w:pStyle w:val="9"/>
              <w:rPr>
                <w:sz w:val="20"/>
              </w:rPr>
            </w:pPr>
          </w:p>
          <w:p w14:paraId="631D20F6">
            <w:pPr>
              <w:pStyle w:val="9"/>
              <w:rPr>
                <w:sz w:val="20"/>
              </w:rPr>
            </w:pPr>
          </w:p>
          <w:p w14:paraId="56656BAB">
            <w:pPr>
              <w:pStyle w:val="9"/>
              <w:rPr>
                <w:sz w:val="20"/>
              </w:rPr>
            </w:pPr>
          </w:p>
          <w:p w14:paraId="379A157C">
            <w:pPr>
              <w:pStyle w:val="9"/>
              <w:rPr>
                <w:sz w:val="20"/>
              </w:rPr>
            </w:pPr>
          </w:p>
          <w:p w14:paraId="5E9C502F">
            <w:pPr>
              <w:pStyle w:val="9"/>
              <w:rPr>
                <w:sz w:val="20"/>
              </w:rPr>
            </w:pPr>
          </w:p>
          <w:p w14:paraId="4F41E2DC">
            <w:pPr>
              <w:pStyle w:val="9"/>
              <w:rPr>
                <w:sz w:val="20"/>
              </w:rPr>
            </w:pPr>
          </w:p>
          <w:p w14:paraId="31B55527">
            <w:pPr>
              <w:pStyle w:val="9"/>
              <w:rPr>
                <w:sz w:val="20"/>
              </w:rPr>
            </w:pPr>
          </w:p>
          <w:p w14:paraId="0E92CA1F">
            <w:pPr>
              <w:pStyle w:val="9"/>
              <w:rPr>
                <w:sz w:val="20"/>
              </w:rPr>
            </w:pPr>
          </w:p>
          <w:p w14:paraId="283903B1">
            <w:pPr>
              <w:pStyle w:val="9"/>
              <w:rPr>
                <w:sz w:val="20"/>
              </w:rPr>
            </w:pPr>
          </w:p>
          <w:p w14:paraId="1883FF69">
            <w:pPr>
              <w:pStyle w:val="9"/>
              <w:rPr>
                <w:sz w:val="20"/>
              </w:rPr>
            </w:pPr>
          </w:p>
          <w:p w14:paraId="4F1F5DDC">
            <w:pPr>
              <w:pStyle w:val="9"/>
              <w:rPr>
                <w:sz w:val="20"/>
              </w:rPr>
            </w:pPr>
          </w:p>
          <w:p w14:paraId="6E95ACF4">
            <w:pPr>
              <w:pStyle w:val="9"/>
              <w:spacing w:before="6"/>
              <w:rPr>
                <w:sz w:val="16"/>
              </w:rPr>
            </w:pPr>
          </w:p>
          <w:p w14:paraId="165CC71A">
            <w:pPr>
              <w:pStyle w:val="9"/>
              <w:spacing w:line="232" w:lineRule="auto"/>
              <w:ind w:left="78" w:right="20"/>
              <w:rPr>
                <w:sz w:val="20"/>
              </w:rPr>
            </w:pPr>
            <w:r>
              <w:rPr>
                <w:sz w:val="20"/>
              </w:rPr>
              <w:t>农业农村主管部门</w:t>
            </w:r>
          </w:p>
        </w:tc>
        <w:tc>
          <w:tcPr>
            <w:tcW w:w="2995" w:type="dxa"/>
            <w:vMerge w:val="restart"/>
          </w:tcPr>
          <w:p w14:paraId="2D3DC118">
            <w:pPr>
              <w:pStyle w:val="9"/>
              <w:rPr>
                <w:sz w:val="20"/>
              </w:rPr>
            </w:pPr>
          </w:p>
          <w:p w14:paraId="1C272114">
            <w:pPr>
              <w:pStyle w:val="9"/>
              <w:rPr>
                <w:sz w:val="20"/>
              </w:rPr>
            </w:pPr>
          </w:p>
          <w:p w14:paraId="35317EA4">
            <w:pPr>
              <w:pStyle w:val="9"/>
              <w:rPr>
                <w:sz w:val="20"/>
              </w:rPr>
            </w:pPr>
          </w:p>
          <w:p w14:paraId="07894CBF">
            <w:pPr>
              <w:pStyle w:val="9"/>
              <w:rPr>
                <w:sz w:val="20"/>
              </w:rPr>
            </w:pPr>
          </w:p>
          <w:p w14:paraId="4DC0C1DA">
            <w:pPr>
              <w:pStyle w:val="9"/>
              <w:rPr>
                <w:sz w:val="20"/>
              </w:rPr>
            </w:pPr>
          </w:p>
          <w:p w14:paraId="22BC2939">
            <w:pPr>
              <w:pStyle w:val="9"/>
              <w:rPr>
                <w:sz w:val="20"/>
              </w:rPr>
            </w:pPr>
          </w:p>
          <w:p w14:paraId="74E33235">
            <w:pPr>
              <w:pStyle w:val="9"/>
              <w:rPr>
                <w:sz w:val="20"/>
              </w:rPr>
            </w:pPr>
          </w:p>
          <w:p w14:paraId="50B969E2">
            <w:pPr>
              <w:pStyle w:val="9"/>
              <w:rPr>
                <w:sz w:val="20"/>
              </w:rPr>
            </w:pPr>
          </w:p>
          <w:p w14:paraId="7A79D5C0">
            <w:pPr>
              <w:pStyle w:val="9"/>
              <w:rPr>
                <w:sz w:val="20"/>
              </w:rPr>
            </w:pPr>
          </w:p>
          <w:p w14:paraId="13DDD801">
            <w:pPr>
              <w:pStyle w:val="9"/>
              <w:rPr>
                <w:sz w:val="20"/>
              </w:rPr>
            </w:pPr>
          </w:p>
          <w:p w14:paraId="3447287C">
            <w:pPr>
              <w:pStyle w:val="9"/>
              <w:rPr>
                <w:sz w:val="20"/>
              </w:rPr>
            </w:pPr>
          </w:p>
          <w:p w14:paraId="54472DA8">
            <w:pPr>
              <w:pStyle w:val="9"/>
              <w:rPr>
                <w:sz w:val="20"/>
              </w:rPr>
            </w:pPr>
          </w:p>
          <w:p w14:paraId="0FB2D6FC">
            <w:pPr>
              <w:pStyle w:val="9"/>
              <w:spacing w:before="6"/>
              <w:rPr>
                <w:sz w:val="16"/>
              </w:rPr>
            </w:pPr>
          </w:p>
          <w:p w14:paraId="241DF484">
            <w:pPr>
              <w:pStyle w:val="9"/>
              <w:spacing w:line="232" w:lineRule="auto"/>
              <w:ind w:left="1406" w:right="74" w:hanging="1294"/>
              <w:rPr>
                <w:sz w:val="20"/>
              </w:rPr>
            </w:pPr>
            <w:r>
              <w:rPr>
                <w:w w:val="95"/>
                <w:sz w:val="20"/>
              </w:rPr>
              <w:t>设区的市级以上农业农村主管部</w:t>
            </w:r>
            <w:r>
              <w:rPr>
                <w:sz w:val="20"/>
              </w:rPr>
              <w:t>门</w:t>
            </w:r>
          </w:p>
        </w:tc>
      </w:tr>
      <w:tr w14:paraId="6C2DB2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75" w:hRule="atLeast"/>
        </w:trPr>
        <w:tc>
          <w:tcPr>
            <w:tcW w:w="636" w:type="dxa"/>
            <w:vMerge w:val="continue"/>
            <w:tcBorders>
              <w:top w:val="nil"/>
            </w:tcBorders>
          </w:tcPr>
          <w:p w14:paraId="09DD1888">
            <w:pPr>
              <w:rPr>
                <w:sz w:val="2"/>
                <w:szCs w:val="2"/>
              </w:rPr>
            </w:pPr>
          </w:p>
        </w:tc>
        <w:tc>
          <w:tcPr>
            <w:tcW w:w="1229" w:type="dxa"/>
            <w:vMerge w:val="continue"/>
            <w:tcBorders>
              <w:top w:val="nil"/>
            </w:tcBorders>
          </w:tcPr>
          <w:p w14:paraId="2FD981A9">
            <w:pPr>
              <w:rPr>
                <w:sz w:val="2"/>
                <w:szCs w:val="2"/>
              </w:rPr>
            </w:pPr>
          </w:p>
        </w:tc>
        <w:tc>
          <w:tcPr>
            <w:tcW w:w="2057" w:type="dxa"/>
            <w:vMerge w:val="continue"/>
            <w:tcBorders>
              <w:top w:val="nil"/>
            </w:tcBorders>
          </w:tcPr>
          <w:p w14:paraId="0F628B74">
            <w:pPr>
              <w:rPr>
                <w:sz w:val="2"/>
                <w:szCs w:val="2"/>
              </w:rPr>
            </w:pPr>
          </w:p>
        </w:tc>
        <w:tc>
          <w:tcPr>
            <w:tcW w:w="3367" w:type="dxa"/>
          </w:tcPr>
          <w:p w14:paraId="5C3A49BC">
            <w:pPr>
              <w:pStyle w:val="9"/>
              <w:spacing w:before="1"/>
              <w:rPr>
                <w:sz w:val="20"/>
              </w:rPr>
            </w:pPr>
          </w:p>
          <w:p w14:paraId="00A49C9A">
            <w:pPr>
              <w:pStyle w:val="9"/>
              <w:spacing w:line="232" w:lineRule="auto"/>
              <w:ind w:left="37" w:right="121"/>
              <w:jc w:val="both"/>
              <w:rPr>
                <w:sz w:val="20"/>
              </w:rPr>
            </w:pPr>
            <w:r>
              <w:rPr>
                <w:w w:val="95"/>
                <w:sz w:val="20"/>
              </w:rPr>
              <w:t>对实验室使用新技术、新方法从事高致病性病原微生物相关实验活动未经国家病原微生物实验室生物安全专家</w:t>
            </w:r>
            <w:r>
              <w:rPr>
                <w:sz w:val="20"/>
              </w:rPr>
              <w:t>委员会论证的行政处罚</w:t>
            </w:r>
          </w:p>
        </w:tc>
        <w:tc>
          <w:tcPr>
            <w:tcW w:w="11400" w:type="dxa"/>
            <w:vMerge w:val="continue"/>
            <w:tcBorders>
              <w:top w:val="nil"/>
            </w:tcBorders>
          </w:tcPr>
          <w:p w14:paraId="270DF337">
            <w:pPr>
              <w:rPr>
                <w:sz w:val="2"/>
                <w:szCs w:val="2"/>
              </w:rPr>
            </w:pPr>
          </w:p>
        </w:tc>
        <w:tc>
          <w:tcPr>
            <w:tcW w:w="938" w:type="dxa"/>
            <w:vMerge w:val="continue"/>
            <w:tcBorders>
              <w:top w:val="nil"/>
            </w:tcBorders>
          </w:tcPr>
          <w:p w14:paraId="51562054">
            <w:pPr>
              <w:rPr>
                <w:sz w:val="2"/>
                <w:szCs w:val="2"/>
              </w:rPr>
            </w:pPr>
          </w:p>
        </w:tc>
        <w:tc>
          <w:tcPr>
            <w:tcW w:w="2995" w:type="dxa"/>
            <w:vMerge w:val="continue"/>
            <w:tcBorders>
              <w:top w:val="nil"/>
            </w:tcBorders>
          </w:tcPr>
          <w:p w14:paraId="67BB9D7A">
            <w:pPr>
              <w:rPr>
                <w:sz w:val="2"/>
                <w:szCs w:val="2"/>
              </w:rPr>
            </w:pPr>
          </w:p>
        </w:tc>
      </w:tr>
      <w:tr w14:paraId="470D7E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2" w:hRule="atLeast"/>
        </w:trPr>
        <w:tc>
          <w:tcPr>
            <w:tcW w:w="636" w:type="dxa"/>
            <w:vMerge w:val="continue"/>
            <w:tcBorders>
              <w:top w:val="nil"/>
            </w:tcBorders>
          </w:tcPr>
          <w:p w14:paraId="620D67E2">
            <w:pPr>
              <w:rPr>
                <w:sz w:val="2"/>
                <w:szCs w:val="2"/>
              </w:rPr>
            </w:pPr>
          </w:p>
        </w:tc>
        <w:tc>
          <w:tcPr>
            <w:tcW w:w="1229" w:type="dxa"/>
            <w:vMerge w:val="continue"/>
            <w:tcBorders>
              <w:top w:val="nil"/>
            </w:tcBorders>
          </w:tcPr>
          <w:p w14:paraId="2F61CBCC">
            <w:pPr>
              <w:rPr>
                <w:sz w:val="2"/>
                <w:szCs w:val="2"/>
              </w:rPr>
            </w:pPr>
          </w:p>
        </w:tc>
        <w:tc>
          <w:tcPr>
            <w:tcW w:w="2057" w:type="dxa"/>
            <w:vMerge w:val="continue"/>
            <w:tcBorders>
              <w:top w:val="nil"/>
            </w:tcBorders>
          </w:tcPr>
          <w:p w14:paraId="3339CF3C">
            <w:pPr>
              <w:rPr>
                <w:sz w:val="2"/>
                <w:szCs w:val="2"/>
              </w:rPr>
            </w:pPr>
          </w:p>
        </w:tc>
        <w:tc>
          <w:tcPr>
            <w:tcW w:w="3367" w:type="dxa"/>
          </w:tcPr>
          <w:p w14:paraId="1AF897EE">
            <w:pPr>
              <w:pStyle w:val="9"/>
              <w:spacing w:before="11"/>
              <w:rPr>
                <w:sz w:val="22"/>
              </w:rPr>
            </w:pPr>
          </w:p>
          <w:p w14:paraId="12A6EE9D">
            <w:pPr>
              <w:pStyle w:val="9"/>
              <w:spacing w:line="230" w:lineRule="auto"/>
              <w:ind w:left="37" w:right="123"/>
              <w:jc w:val="both"/>
              <w:rPr>
                <w:sz w:val="20"/>
              </w:rPr>
            </w:pPr>
            <w:r>
              <w:rPr>
                <w:w w:val="95"/>
                <w:sz w:val="20"/>
              </w:rPr>
              <w:t>对未经批准擅自从事在我国尚未发现或者已经宣布消灭的病原微生物相关</w:t>
            </w:r>
            <w:r>
              <w:rPr>
                <w:sz w:val="20"/>
              </w:rPr>
              <w:t>实验活动的行政处罚</w:t>
            </w:r>
          </w:p>
        </w:tc>
        <w:tc>
          <w:tcPr>
            <w:tcW w:w="11400" w:type="dxa"/>
            <w:vMerge w:val="continue"/>
            <w:tcBorders>
              <w:top w:val="nil"/>
            </w:tcBorders>
          </w:tcPr>
          <w:p w14:paraId="79CDA606">
            <w:pPr>
              <w:rPr>
                <w:sz w:val="2"/>
                <w:szCs w:val="2"/>
              </w:rPr>
            </w:pPr>
          </w:p>
        </w:tc>
        <w:tc>
          <w:tcPr>
            <w:tcW w:w="938" w:type="dxa"/>
            <w:vMerge w:val="continue"/>
            <w:tcBorders>
              <w:top w:val="nil"/>
            </w:tcBorders>
          </w:tcPr>
          <w:p w14:paraId="44884C5F">
            <w:pPr>
              <w:rPr>
                <w:sz w:val="2"/>
                <w:szCs w:val="2"/>
              </w:rPr>
            </w:pPr>
          </w:p>
        </w:tc>
        <w:tc>
          <w:tcPr>
            <w:tcW w:w="2995" w:type="dxa"/>
            <w:vMerge w:val="continue"/>
            <w:tcBorders>
              <w:top w:val="nil"/>
            </w:tcBorders>
          </w:tcPr>
          <w:p w14:paraId="1D2C684B">
            <w:pPr>
              <w:rPr>
                <w:sz w:val="2"/>
                <w:szCs w:val="2"/>
              </w:rPr>
            </w:pPr>
          </w:p>
        </w:tc>
      </w:tr>
      <w:tr w14:paraId="7DC230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3" w:hRule="atLeast"/>
        </w:trPr>
        <w:tc>
          <w:tcPr>
            <w:tcW w:w="636" w:type="dxa"/>
            <w:vMerge w:val="continue"/>
            <w:tcBorders>
              <w:top w:val="nil"/>
            </w:tcBorders>
          </w:tcPr>
          <w:p w14:paraId="1D07B20A">
            <w:pPr>
              <w:rPr>
                <w:sz w:val="2"/>
                <w:szCs w:val="2"/>
              </w:rPr>
            </w:pPr>
          </w:p>
        </w:tc>
        <w:tc>
          <w:tcPr>
            <w:tcW w:w="1229" w:type="dxa"/>
            <w:vMerge w:val="continue"/>
            <w:tcBorders>
              <w:top w:val="nil"/>
            </w:tcBorders>
          </w:tcPr>
          <w:p w14:paraId="7E598A1E">
            <w:pPr>
              <w:rPr>
                <w:sz w:val="2"/>
                <w:szCs w:val="2"/>
              </w:rPr>
            </w:pPr>
          </w:p>
        </w:tc>
        <w:tc>
          <w:tcPr>
            <w:tcW w:w="2057" w:type="dxa"/>
            <w:vMerge w:val="continue"/>
            <w:tcBorders>
              <w:top w:val="nil"/>
            </w:tcBorders>
          </w:tcPr>
          <w:p w14:paraId="2348266B">
            <w:pPr>
              <w:rPr>
                <w:sz w:val="2"/>
                <w:szCs w:val="2"/>
              </w:rPr>
            </w:pPr>
          </w:p>
        </w:tc>
        <w:tc>
          <w:tcPr>
            <w:tcW w:w="3367" w:type="dxa"/>
          </w:tcPr>
          <w:p w14:paraId="45018B59">
            <w:pPr>
              <w:pStyle w:val="9"/>
              <w:spacing w:before="2"/>
              <w:rPr>
                <w:sz w:val="27"/>
              </w:rPr>
            </w:pPr>
          </w:p>
          <w:p w14:paraId="6FA9B809">
            <w:pPr>
              <w:pStyle w:val="9"/>
              <w:spacing w:line="230" w:lineRule="auto"/>
              <w:ind w:left="37" w:right="123"/>
              <w:jc w:val="both"/>
              <w:rPr>
                <w:sz w:val="20"/>
              </w:rPr>
            </w:pPr>
            <w:r>
              <w:rPr>
                <w:w w:val="95"/>
                <w:sz w:val="20"/>
              </w:rPr>
              <w:t>对在未经指定的专业实验室从事在我国尚未发现或者已经宣布消灭的病原</w:t>
            </w:r>
            <w:r>
              <w:rPr>
                <w:sz w:val="20"/>
              </w:rPr>
              <w:t>微生物相关实验活动的行政处罚</w:t>
            </w:r>
          </w:p>
        </w:tc>
        <w:tc>
          <w:tcPr>
            <w:tcW w:w="11400" w:type="dxa"/>
            <w:vMerge w:val="continue"/>
            <w:tcBorders>
              <w:top w:val="nil"/>
            </w:tcBorders>
          </w:tcPr>
          <w:p w14:paraId="3C44A1A1">
            <w:pPr>
              <w:rPr>
                <w:sz w:val="2"/>
                <w:szCs w:val="2"/>
              </w:rPr>
            </w:pPr>
          </w:p>
        </w:tc>
        <w:tc>
          <w:tcPr>
            <w:tcW w:w="938" w:type="dxa"/>
            <w:vMerge w:val="continue"/>
            <w:tcBorders>
              <w:top w:val="nil"/>
            </w:tcBorders>
          </w:tcPr>
          <w:p w14:paraId="79FF4DE8">
            <w:pPr>
              <w:rPr>
                <w:sz w:val="2"/>
                <w:szCs w:val="2"/>
              </w:rPr>
            </w:pPr>
          </w:p>
        </w:tc>
        <w:tc>
          <w:tcPr>
            <w:tcW w:w="2995" w:type="dxa"/>
            <w:vMerge w:val="continue"/>
            <w:tcBorders>
              <w:top w:val="nil"/>
            </w:tcBorders>
          </w:tcPr>
          <w:p w14:paraId="5E77F9B9">
            <w:pPr>
              <w:rPr>
                <w:sz w:val="2"/>
                <w:szCs w:val="2"/>
              </w:rPr>
            </w:pPr>
          </w:p>
        </w:tc>
      </w:tr>
      <w:tr w14:paraId="2D1035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636" w:type="dxa"/>
            <w:vMerge w:val="continue"/>
            <w:tcBorders>
              <w:top w:val="nil"/>
            </w:tcBorders>
          </w:tcPr>
          <w:p w14:paraId="5993AF2C">
            <w:pPr>
              <w:rPr>
                <w:sz w:val="2"/>
                <w:szCs w:val="2"/>
              </w:rPr>
            </w:pPr>
          </w:p>
        </w:tc>
        <w:tc>
          <w:tcPr>
            <w:tcW w:w="1229" w:type="dxa"/>
            <w:vMerge w:val="continue"/>
            <w:tcBorders>
              <w:top w:val="nil"/>
            </w:tcBorders>
          </w:tcPr>
          <w:p w14:paraId="504F265F">
            <w:pPr>
              <w:rPr>
                <w:sz w:val="2"/>
                <w:szCs w:val="2"/>
              </w:rPr>
            </w:pPr>
          </w:p>
        </w:tc>
        <w:tc>
          <w:tcPr>
            <w:tcW w:w="2057" w:type="dxa"/>
            <w:vMerge w:val="continue"/>
            <w:tcBorders>
              <w:top w:val="nil"/>
            </w:tcBorders>
          </w:tcPr>
          <w:p w14:paraId="0F7383A2">
            <w:pPr>
              <w:rPr>
                <w:sz w:val="2"/>
                <w:szCs w:val="2"/>
              </w:rPr>
            </w:pPr>
          </w:p>
        </w:tc>
        <w:tc>
          <w:tcPr>
            <w:tcW w:w="3367" w:type="dxa"/>
          </w:tcPr>
          <w:p w14:paraId="0D4706E6">
            <w:pPr>
              <w:pStyle w:val="9"/>
              <w:spacing w:before="171" w:line="232" w:lineRule="auto"/>
              <w:ind w:left="37" w:right="123"/>
              <w:jc w:val="both"/>
              <w:rPr>
                <w:sz w:val="20"/>
              </w:rPr>
            </w:pPr>
            <w:r>
              <w:rPr>
                <w:w w:val="95"/>
                <w:sz w:val="20"/>
              </w:rPr>
              <w:t>对在同一个实验室的同一个独立安全区域内同时从事两种或者两种以上高致病性病原微生物的相关实验活动的</w:t>
            </w:r>
            <w:r>
              <w:rPr>
                <w:sz w:val="20"/>
              </w:rPr>
              <w:t>行政处罚</w:t>
            </w:r>
          </w:p>
        </w:tc>
        <w:tc>
          <w:tcPr>
            <w:tcW w:w="11400" w:type="dxa"/>
            <w:vMerge w:val="continue"/>
            <w:tcBorders>
              <w:top w:val="nil"/>
            </w:tcBorders>
          </w:tcPr>
          <w:p w14:paraId="33873261">
            <w:pPr>
              <w:rPr>
                <w:sz w:val="2"/>
                <w:szCs w:val="2"/>
              </w:rPr>
            </w:pPr>
          </w:p>
        </w:tc>
        <w:tc>
          <w:tcPr>
            <w:tcW w:w="938" w:type="dxa"/>
            <w:vMerge w:val="continue"/>
            <w:tcBorders>
              <w:top w:val="nil"/>
            </w:tcBorders>
          </w:tcPr>
          <w:p w14:paraId="53244073">
            <w:pPr>
              <w:rPr>
                <w:sz w:val="2"/>
                <w:szCs w:val="2"/>
              </w:rPr>
            </w:pPr>
          </w:p>
        </w:tc>
        <w:tc>
          <w:tcPr>
            <w:tcW w:w="2995" w:type="dxa"/>
            <w:vMerge w:val="continue"/>
            <w:tcBorders>
              <w:top w:val="nil"/>
            </w:tcBorders>
          </w:tcPr>
          <w:p w14:paraId="1E1209CD">
            <w:pPr>
              <w:rPr>
                <w:sz w:val="2"/>
                <w:szCs w:val="2"/>
              </w:rPr>
            </w:pPr>
          </w:p>
        </w:tc>
      </w:tr>
      <w:tr w14:paraId="179569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4" w:hRule="atLeast"/>
        </w:trPr>
        <w:tc>
          <w:tcPr>
            <w:tcW w:w="636" w:type="dxa"/>
          </w:tcPr>
          <w:p w14:paraId="4BD17CB9">
            <w:pPr>
              <w:pStyle w:val="9"/>
              <w:rPr>
                <w:sz w:val="20"/>
              </w:rPr>
            </w:pPr>
          </w:p>
          <w:p w14:paraId="702C33B9">
            <w:pPr>
              <w:pStyle w:val="9"/>
              <w:rPr>
                <w:sz w:val="20"/>
              </w:rPr>
            </w:pPr>
          </w:p>
          <w:p w14:paraId="747990BA">
            <w:pPr>
              <w:pStyle w:val="9"/>
              <w:spacing w:before="8"/>
              <w:rPr>
                <w:sz w:val="20"/>
              </w:rPr>
            </w:pPr>
          </w:p>
          <w:p w14:paraId="70300985">
            <w:pPr>
              <w:pStyle w:val="9"/>
              <w:ind w:left="104" w:right="70"/>
              <w:jc w:val="center"/>
              <w:rPr>
                <w:sz w:val="20"/>
              </w:rPr>
            </w:pPr>
            <w:r>
              <w:rPr>
                <w:sz w:val="20"/>
              </w:rPr>
              <w:t>158</w:t>
            </w:r>
          </w:p>
        </w:tc>
        <w:tc>
          <w:tcPr>
            <w:tcW w:w="1229" w:type="dxa"/>
          </w:tcPr>
          <w:p w14:paraId="5A10E789">
            <w:pPr>
              <w:pStyle w:val="9"/>
              <w:rPr>
                <w:sz w:val="20"/>
              </w:rPr>
            </w:pPr>
          </w:p>
          <w:p w14:paraId="01392EC5">
            <w:pPr>
              <w:pStyle w:val="9"/>
              <w:rPr>
                <w:sz w:val="22"/>
              </w:rPr>
            </w:pPr>
          </w:p>
          <w:p w14:paraId="37F25244">
            <w:pPr>
              <w:pStyle w:val="9"/>
              <w:spacing w:line="230" w:lineRule="auto"/>
              <w:ind w:left="105" w:right="64"/>
              <w:jc w:val="center"/>
              <w:rPr>
                <w:sz w:val="20"/>
              </w:rPr>
            </w:pPr>
            <w:r>
              <w:rPr>
                <w:sz w:val="20"/>
              </w:rPr>
              <w:t>病原微生物实验室生物安全</w:t>
            </w:r>
          </w:p>
        </w:tc>
        <w:tc>
          <w:tcPr>
            <w:tcW w:w="5424" w:type="dxa"/>
            <w:gridSpan w:val="2"/>
          </w:tcPr>
          <w:p w14:paraId="119F4F8E">
            <w:pPr>
              <w:pStyle w:val="9"/>
              <w:rPr>
                <w:sz w:val="20"/>
              </w:rPr>
            </w:pPr>
          </w:p>
          <w:p w14:paraId="64EEBE74">
            <w:pPr>
              <w:pStyle w:val="9"/>
              <w:rPr>
                <w:sz w:val="20"/>
              </w:rPr>
            </w:pPr>
          </w:p>
          <w:p w14:paraId="05257BB9">
            <w:pPr>
              <w:pStyle w:val="9"/>
              <w:spacing w:before="148" w:line="230" w:lineRule="auto"/>
              <w:ind w:left="37" w:right="190"/>
              <w:rPr>
                <w:sz w:val="20"/>
              </w:rPr>
            </w:pPr>
            <w:r>
              <w:rPr>
                <w:spacing w:val="-1"/>
                <w:w w:val="95"/>
                <w:sz w:val="20"/>
              </w:rPr>
              <w:t xml:space="preserve">对感染临床症状或者体征等情形未依照规定报告或者未依照 </w:t>
            </w:r>
            <w:r>
              <w:rPr>
                <w:sz w:val="20"/>
              </w:rPr>
              <w:t>规定采取控制措施的行政处罚</w:t>
            </w:r>
          </w:p>
        </w:tc>
        <w:tc>
          <w:tcPr>
            <w:tcW w:w="11400" w:type="dxa"/>
          </w:tcPr>
          <w:p w14:paraId="268E20FB">
            <w:pPr>
              <w:pStyle w:val="9"/>
              <w:spacing w:before="160" w:line="251" w:lineRule="exact"/>
              <w:ind w:left="37"/>
              <w:rPr>
                <w:b/>
                <w:sz w:val="20"/>
              </w:rPr>
            </w:pPr>
            <w:r>
              <w:rPr>
                <w:b/>
                <w:sz w:val="20"/>
              </w:rPr>
              <w:t>《病原微生物实验室生物安全管理条例》(2018修订)</w:t>
            </w:r>
          </w:p>
          <w:p w14:paraId="08F13F60">
            <w:pPr>
              <w:pStyle w:val="9"/>
              <w:spacing w:before="2" w:line="230" w:lineRule="auto"/>
              <w:ind w:left="37" w:right="162"/>
              <w:jc w:val="both"/>
              <w:rPr>
                <w:sz w:val="20"/>
              </w:rPr>
            </w:pPr>
            <w:r>
              <w:rPr>
                <w:b/>
                <w:spacing w:val="10"/>
                <w:sz w:val="20"/>
              </w:rPr>
              <w:t xml:space="preserve">第六十五条 </w:t>
            </w:r>
            <w:r>
              <w:rPr>
                <w:spacing w:val="-1"/>
                <w:sz w:val="20"/>
              </w:rPr>
              <w:t>实验室工作人员出现该实验室从事的病原微生物相关实验活动有关的感染临床症状或者体征，以及实验室发生</w:t>
            </w:r>
            <w:r>
              <w:rPr>
                <w:w w:val="95"/>
                <w:sz w:val="20"/>
              </w:rPr>
              <w:t>高致病性病原微生物泄漏时，实验室负责人、实验室工作人员、负责实验室感染控制的专门机构或者人员未依照规定报告，或者未依照规定采取控制措施的，由县级以上地方人民政府卫生主管部门、兽医主管部门依照各自职责，责令限期改正，给予警告；造成传染病传播、流行或者其他严重后果的，由其设立单位对实验室主要负责人、直接负责的主管人员和其他直接责任人员，依</w:t>
            </w:r>
            <w:r>
              <w:rPr>
                <w:sz w:val="20"/>
              </w:rPr>
              <w:t>法给予撤职、开除的处分；有许可证件的，并由原发证部门吊销有关许可证件；构成犯罪的，依法追究刑事责任。</w:t>
            </w:r>
          </w:p>
        </w:tc>
        <w:tc>
          <w:tcPr>
            <w:tcW w:w="938" w:type="dxa"/>
          </w:tcPr>
          <w:p w14:paraId="34382C25">
            <w:pPr>
              <w:pStyle w:val="9"/>
              <w:rPr>
                <w:sz w:val="20"/>
              </w:rPr>
            </w:pPr>
          </w:p>
          <w:p w14:paraId="3D20BC4A">
            <w:pPr>
              <w:pStyle w:val="9"/>
              <w:rPr>
                <w:sz w:val="20"/>
              </w:rPr>
            </w:pPr>
          </w:p>
          <w:p w14:paraId="25442EAE">
            <w:pPr>
              <w:pStyle w:val="9"/>
              <w:spacing w:before="148" w:line="230" w:lineRule="auto"/>
              <w:ind w:left="78" w:right="20"/>
              <w:rPr>
                <w:sz w:val="20"/>
              </w:rPr>
            </w:pPr>
            <w:r>
              <w:rPr>
                <w:sz w:val="20"/>
              </w:rPr>
              <w:t>农业农村主管部门</w:t>
            </w:r>
          </w:p>
        </w:tc>
        <w:tc>
          <w:tcPr>
            <w:tcW w:w="2995" w:type="dxa"/>
          </w:tcPr>
          <w:p w14:paraId="6A287CBB">
            <w:pPr>
              <w:pStyle w:val="9"/>
              <w:rPr>
                <w:sz w:val="20"/>
              </w:rPr>
            </w:pPr>
          </w:p>
          <w:p w14:paraId="7390FB01">
            <w:pPr>
              <w:pStyle w:val="9"/>
              <w:rPr>
                <w:sz w:val="20"/>
              </w:rPr>
            </w:pPr>
          </w:p>
          <w:p w14:paraId="191D296E">
            <w:pPr>
              <w:pStyle w:val="9"/>
              <w:spacing w:before="8"/>
              <w:rPr>
                <w:sz w:val="20"/>
              </w:rPr>
            </w:pPr>
          </w:p>
          <w:p w14:paraId="4399D884">
            <w:pPr>
              <w:pStyle w:val="9"/>
              <w:ind w:left="285" w:right="249"/>
              <w:jc w:val="center"/>
              <w:rPr>
                <w:sz w:val="20"/>
              </w:rPr>
            </w:pPr>
            <w:r>
              <w:rPr>
                <w:sz w:val="20"/>
              </w:rPr>
              <w:t>县级以上农业农村主管部门</w:t>
            </w:r>
          </w:p>
        </w:tc>
      </w:tr>
      <w:tr w14:paraId="11044C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636" w:type="dxa"/>
          </w:tcPr>
          <w:p w14:paraId="7C056417">
            <w:pPr>
              <w:pStyle w:val="9"/>
              <w:rPr>
                <w:sz w:val="20"/>
              </w:rPr>
            </w:pPr>
          </w:p>
          <w:p w14:paraId="0DCF8D44">
            <w:pPr>
              <w:pStyle w:val="9"/>
              <w:rPr>
                <w:sz w:val="20"/>
              </w:rPr>
            </w:pPr>
          </w:p>
          <w:p w14:paraId="28701EF2">
            <w:pPr>
              <w:pStyle w:val="9"/>
              <w:spacing w:before="166"/>
              <w:ind w:left="104" w:right="70"/>
              <w:jc w:val="center"/>
              <w:rPr>
                <w:sz w:val="20"/>
              </w:rPr>
            </w:pPr>
            <w:r>
              <w:rPr>
                <w:sz w:val="20"/>
              </w:rPr>
              <w:t>159</w:t>
            </w:r>
          </w:p>
        </w:tc>
        <w:tc>
          <w:tcPr>
            <w:tcW w:w="1229" w:type="dxa"/>
          </w:tcPr>
          <w:p w14:paraId="61E7DD41">
            <w:pPr>
              <w:pStyle w:val="9"/>
              <w:rPr>
                <w:sz w:val="20"/>
              </w:rPr>
            </w:pPr>
          </w:p>
          <w:p w14:paraId="40FE2728">
            <w:pPr>
              <w:pStyle w:val="9"/>
              <w:spacing w:before="1"/>
              <w:rPr>
                <w:sz w:val="14"/>
              </w:rPr>
            </w:pPr>
          </w:p>
          <w:p w14:paraId="2A059B4A">
            <w:pPr>
              <w:pStyle w:val="9"/>
              <w:spacing w:before="1" w:line="232" w:lineRule="auto"/>
              <w:ind w:left="105" w:right="64"/>
              <w:jc w:val="center"/>
              <w:rPr>
                <w:sz w:val="20"/>
              </w:rPr>
            </w:pPr>
            <w:r>
              <w:rPr>
                <w:sz w:val="20"/>
              </w:rPr>
              <w:t>病原微生物实验室生物安全</w:t>
            </w:r>
          </w:p>
        </w:tc>
        <w:tc>
          <w:tcPr>
            <w:tcW w:w="5424" w:type="dxa"/>
            <w:gridSpan w:val="2"/>
          </w:tcPr>
          <w:p w14:paraId="6FE1CEB1">
            <w:pPr>
              <w:pStyle w:val="9"/>
              <w:rPr>
                <w:sz w:val="20"/>
              </w:rPr>
            </w:pPr>
          </w:p>
          <w:p w14:paraId="056E552C">
            <w:pPr>
              <w:pStyle w:val="9"/>
              <w:spacing w:before="1"/>
              <w:rPr>
                <w:sz w:val="14"/>
              </w:rPr>
            </w:pPr>
          </w:p>
          <w:p w14:paraId="1BCA3980">
            <w:pPr>
              <w:pStyle w:val="9"/>
              <w:spacing w:before="1" w:line="232" w:lineRule="auto"/>
              <w:ind w:left="37" w:right="188"/>
              <w:jc w:val="both"/>
              <w:rPr>
                <w:sz w:val="20"/>
              </w:rPr>
            </w:pPr>
            <w:r>
              <w:rPr>
                <w:spacing w:val="-1"/>
                <w:w w:val="95"/>
                <w:sz w:val="20"/>
              </w:rPr>
              <w:t xml:space="preserve">对拒绝接受农业农村主管部门依法开展有关高致病性病原微 生物扩散的调查取证、采集样品等活动或者依照规定采取有 </w:t>
            </w:r>
            <w:r>
              <w:rPr>
                <w:sz w:val="20"/>
              </w:rPr>
              <w:t>关预防、控制措施的行政处罚</w:t>
            </w:r>
          </w:p>
        </w:tc>
        <w:tc>
          <w:tcPr>
            <w:tcW w:w="11400" w:type="dxa"/>
          </w:tcPr>
          <w:p w14:paraId="5B7A6298">
            <w:pPr>
              <w:pStyle w:val="9"/>
              <w:spacing w:before="62" w:line="252" w:lineRule="exact"/>
              <w:ind w:left="37"/>
              <w:rPr>
                <w:b/>
                <w:sz w:val="20"/>
              </w:rPr>
            </w:pPr>
            <w:r>
              <w:rPr>
                <w:b/>
                <w:sz w:val="20"/>
              </w:rPr>
              <w:t>《病原微生物实验室生物安全管理条例》(2018修订)</w:t>
            </w:r>
          </w:p>
          <w:p w14:paraId="0DE91CA3">
            <w:pPr>
              <w:pStyle w:val="9"/>
              <w:spacing w:before="4" w:line="230" w:lineRule="auto"/>
              <w:ind w:left="37" w:right="172"/>
              <w:jc w:val="both"/>
              <w:rPr>
                <w:sz w:val="20"/>
              </w:rPr>
            </w:pPr>
            <w:r>
              <w:rPr>
                <w:b/>
                <w:spacing w:val="10"/>
                <w:sz w:val="20"/>
              </w:rPr>
              <w:t xml:space="preserve">第六十六条 </w:t>
            </w:r>
            <w:r>
              <w:rPr>
                <w:spacing w:val="-1"/>
                <w:sz w:val="20"/>
              </w:rPr>
              <w:t>拒绝接受卫生主管部门、兽医主管部门依法开展有关高致病性病原微生物扩散的调查取证、采集样品等活动或</w:t>
            </w:r>
            <w:r>
              <w:rPr>
                <w:w w:val="95"/>
                <w:sz w:val="20"/>
              </w:rPr>
              <w:t>者依照本条例规定采取有关预防、控制措施的，由县级以上人民政府卫生主管部门、兽医主管部门依照各自职责，责令改正，给予警告；造成传染病传播、流行以及其他严重后果的，由实验室的设立单位对实验室主要负责人、直接负责的主管人员和其他直接责任人员，依法给予降级、撤职、开除的处分；有许可证件的，并由原发证部门吊销有关许可证件；构成犯罪的，依法追究刑</w:t>
            </w:r>
            <w:r>
              <w:rPr>
                <w:sz w:val="20"/>
              </w:rPr>
              <w:t>事责任。</w:t>
            </w:r>
          </w:p>
        </w:tc>
        <w:tc>
          <w:tcPr>
            <w:tcW w:w="938" w:type="dxa"/>
          </w:tcPr>
          <w:p w14:paraId="12B28532">
            <w:pPr>
              <w:pStyle w:val="9"/>
              <w:rPr>
                <w:sz w:val="20"/>
              </w:rPr>
            </w:pPr>
          </w:p>
          <w:p w14:paraId="30F51AE8">
            <w:pPr>
              <w:pStyle w:val="9"/>
              <w:rPr>
                <w:sz w:val="24"/>
              </w:rPr>
            </w:pPr>
          </w:p>
          <w:p w14:paraId="46542295">
            <w:pPr>
              <w:pStyle w:val="9"/>
              <w:spacing w:before="1" w:line="230" w:lineRule="auto"/>
              <w:ind w:left="78" w:right="20"/>
              <w:rPr>
                <w:sz w:val="20"/>
              </w:rPr>
            </w:pPr>
            <w:r>
              <w:rPr>
                <w:sz w:val="20"/>
              </w:rPr>
              <w:t>农业农村主管部门</w:t>
            </w:r>
          </w:p>
        </w:tc>
        <w:tc>
          <w:tcPr>
            <w:tcW w:w="2995" w:type="dxa"/>
          </w:tcPr>
          <w:p w14:paraId="7E75899A">
            <w:pPr>
              <w:pStyle w:val="9"/>
              <w:rPr>
                <w:sz w:val="20"/>
              </w:rPr>
            </w:pPr>
          </w:p>
          <w:p w14:paraId="6EDE5DE6">
            <w:pPr>
              <w:pStyle w:val="9"/>
              <w:rPr>
                <w:sz w:val="20"/>
              </w:rPr>
            </w:pPr>
          </w:p>
          <w:p w14:paraId="589772FA">
            <w:pPr>
              <w:pStyle w:val="9"/>
              <w:spacing w:before="166"/>
              <w:ind w:left="285" w:right="249"/>
              <w:jc w:val="center"/>
              <w:rPr>
                <w:sz w:val="20"/>
              </w:rPr>
            </w:pPr>
            <w:r>
              <w:rPr>
                <w:sz w:val="20"/>
              </w:rPr>
              <w:t>县级以上农业农村主管部门</w:t>
            </w:r>
          </w:p>
        </w:tc>
      </w:tr>
      <w:tr w14:paraId="0957CE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636" w:type="dxa"/>
          </w:tcPr>
          <w:p w14:paraId="14C9E522">
            <w:pPr>
              <w:pStyle w:val="9"/>
              <w:rPr>
                <w:sz w:val="20"/>
              </w:rPr>
            </w:pPr>
          </w:p>
          <w:p w14:paraId="603A1F26">
            <w:pPr>
              <w:pStyle w:val="9"/>
              <w:spacing w:before="12"/>
              <w:rPr>
                <w:sz w:val="21"/>
              </w:rPr>
            </w:pPr>
          </w:p>
          <w:p w14:paraId="5B97D0DB">
            <w:pPr>
              <w:pStyle w:val="9"/>
              <w:ind w:left="104" w:right="70"/>
              <w:jc w:val="center"/>
              <w:rPr>
                <w:sz w:val="20"/>
              </w:rPr>
            </w:pPr>
            <w:r>
              <w:rPr>
                <w:sz w:val="20"/>
              </w:rPr>
              <w:t>160</w:t>
            </w:r>
          </w:p>
        </w:tc>
        <w:tc>
          <w:tcPr>
            <w:tcW w:w="1229" w:type="dxa"/>
          </w:tcPr>
          <w:p w14:paraId="6886C4F6">
            <w:pPr>
              <w:pStyle w:val="9"/>
              <w:spacing w:before="3"/>
              <w:rPr>
                <w:sz w:val="23"/>
              </w:rPr>
            </w:pPr>
          </w:p>
          <w:p w14:paraId="7D024508">
            <w:pPr>
              <w:pStyle w:val="9"/>
              <w:spacing w:before="1" w:line="230" w:lineRule="auto"/>
              <w:ind w:left="105" w:right="64"/>
              <w:jc w:val="center"/>
              <w:rPr>
                <w:sz w:val="20"/>
              </w:rPr>
            </w:pPr>
            <w:r>
              <w:rPr>
                <w:sz w:val="20"/>
              </w:rPr>
              <w:t>病原微生物实验室生物安全</w:t>
            </w:r>
          </w:p>
        </w:tc>
        <w:tc>
          <w:tcPr>
            <w:tcW w:w="5424" w:type="dxa"/>
            <w:gridSpan w:val="2"/>
          </w:tcPr>
          <w:p w14:paraId="1F4F3D37">
            <w:pPr>
              <w:pStyle w:val="9"/>
              <w:spacing w:before="3"/>
              <w:rPr>
                <w:sz w:val="23"/>
              </w:rPr>
            </w:pPr>
          </w:p>
          <w:p w14:paraId="4E815551">
            <w:pPr>
              <w:pStyle w:val="9"/>
              <w:spacing w:before="1" w:line="230" w:lineRule="auto"/>
              <w:ind w:left="37" w:right="189"/>
              <w:jc w:val="both"/>
              <w:rPr>
                <w:sz w:val="20"/>
              </w:rPr>
            </w:pPr>
            <w:r>
              <w:rPr>
                <w:spacing w:val="-1"/>
                <w:w w:val="95"/>
                <w:sz w:val="20"/>
              </w:rPr>
              <w:t xml:space="preserve">对发生病原微生物被盗、被抢、丢失、泄漏，承运单位、护 送人、保藏机构和实验室的设立单位未依照规定报告的行政 </w:t>
            </w:r>
            <w:r>
              <w:rPr>
                <w:sz w:val="20"/>
              </w:rPr>
              <w:t>处罚</w:t>
            </w:r>
          </w:p>
        </w:tc>
        <w:tc>
          <w:tcPr>
            <w:tcW w:w="11400" w:type="dxa"/>
          </w:tcPr>
          <w:p w14:paraId="26843F3E">
            <w:pPr>
              <w:pStyle w:val="9"/>
              <w:spacing w:before="42" w:line="252" w:lineRule="exact"/>
              <w:ind w:left="37"/>
              <w:rPr>
                <w:b/>
                <w:sz w:val="20"/>
              </w:rPr>
            </w:pPr>
            <w:r>
              <w:rPr>
                <w:b/>
                <w:sz w:val="20"/>
              </w:rPr>
              <w:t>《病原微生物实验室生物安全管理条例》(2018修订)</w:t>
            </w:r>
          </w:p>
          <w:p w14:paraId="58B9C551">
            <w:pPr>
              <w:pStyle w:val="9"/>
              <w:spacing w:before="4" w:line="230" w:lineRule="auto"/>
              <w:ind w:left="37" w:right="172"/>
              <w:jc w:val="both"/>
              <w:rPr>
                <w:sz w:val="20"/>
              </w:rPr>
            </w:pPr>
            <w:r>
              <w:rPr>
                <w:b/>
                <w:spacing w:val="10"/>
                <w:sz w:val="20"/>
              </w:rPr>
              <w:t xml:space="preserve">第六十七条 </w:t>
            </w:r>
            <w:r>
              <w:rPr>
                <w:spacing w:val="-1"/>
                <w:sz w:val="20"/>
              </w:rPr>
              <w:t>发生病原微生物被盗、被抢、丢失、泄漏，承运单位、护送人、保藏机构和实验室的设立单位未依照本条例的</w:t>
            </w:r>
            <w:r>
              <w:rPr>
                <w:w w:val="95"/>
                <w:sz w:val="20"/>
              </w:rPr>
              <w:t>规定报告的，由所在地的县级人民政府卫生主管部门或者兽医主管部门给予警告；造成传染病传播、流行或者其他严重后果的，由实验室的设立单位或者承运单位、保藏机构的上级主管部门对主要负责人、直接负责的主管人员和其他直接责任人员，依法给</w:t>
            </w:r>
            <w:r>
              <w:rPr>
                <w:sz w:val="20"/>
              </w:rPr>
              <w:t>予撤职、开除的处分；构成犯罪的，依法追究刑事责任。</w:t>
            </w:r>
          </w:p>
        </w:tc>
        <w:tc>
          <w:tcPr>
            <w:tcW w:w="938" w:type="dxa"/>
          </w:tcPr>
          <w:p w14:paraId="724C2831">
            <w:pPr>
              <w:pStyle w:val="9"/>
              <w:rPr>
                <w:sz w:val="20"/>
              </w:rPr>
            </w:pPr>
          </w:p>
          <w:p w14:paraId="6B5BCA38">
            <w:pPr>
              <w:pStyle w:val="9"/>
              <w:spacing w:before="164" w:line="230" w:lineRule="auto"/>
              <w:ind w:left="78" w:right="20"/>
              <w:rPr>
                <w:sz w:val="20"/>
              </w:rPr>
            </w:pPr>
            <w:r>
              <w:rPr>
                <w:sz w:val="20"/>
              </w:rPr>
              <w:t>农业农村主管部门</w:t>
            </w:r>
          </w:p>
        </w:tc>
        <w:tc>
          <w:tcPr>
            <w:tcW w:w="2995" w:type="dxa"/>
          </w:tcPr>
          <w:p w14:paraId="335FB996">
            <w:pPr>
              <w:pStyle w:val="9"/>
              <w:rPr>
                <w:sz w:val="20"/>
              </w:rPr>
            </w:pPr>
          </w:p>
          <w:p w14:paraId="2B1173C8">
            <w:pPr>
              <w:pStyle w:val="9"/>
              <w:spacing w:before="12"/>
              <w:rPr>
                <w:sz w:val="21"/>
              </w:rPr>
            </w:pPr>
          </w:p>
          <w:p w14:paraId="1D414A56">
            <w:pPr>
              <w:pStyle w:val="9"/>
              <w:ind w:left="285" w:right="249"/>
              <w:jc w:val="center"/>
              <w:rPr>
                <w:sz w:val="20"/>
              </w:rPr>
            </w:pPr>
            <w:r>
              <w:rPr>
                <w:sz w:val="20"/>
              </w:rPr>
              <w:t>县级农业农村主管部门</w:t>
            </w:r>
          </w:p>
        </w:tc>
      </w:tr>
      <w:tr w14:paraId="784227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636" w:type="dxa"/>
          </w:tcPr>
          <w:p w14:paraId="05D4242F">
            <w:pPr>
              <w:pStyle w:val="9"/>
              <w:rPr>
                <w:sz w:val="20"/>
              </w:rPr>
            </w:pPr>
          </w:p>
          <w:p w14:paraId="7D75493B">
            <w:pPr>
              <w:pStyle w:val="9"/>
              <w:spacing w:before="3"/>
              <w:rPr>
                <w:sz w:val="17"/>
              </w:rPr>
            </w:pPr>
          </w:p>
          <w:p w14:paraId="73E54CBA">
            <w:pPr>
              <w:pStyle w:val="9"/>
              <w:ind w:left="104" w:right="70"/>
              <w:jc w:val="center"/>
              <w:rPr>
                <w:sz w:val="20"/>
              </w:rPr>
            </w:pPr>
            <w:r>
              <w:rPr>
                <w:sz w:val="20"/>
              </w:rPr>
              <w:t>161</w:t>
            </w:r>
          </w:p>
        </w:tc>
        <w:tc>
          <w:tcPr>
            <w:tcW w:w="1229" w:type="dxa"/>
          </w:tcPr>
          <w:p w14:paraId="1D72CB35">
            <w:pPr>
              <w:pStyle w:val="9"/>
              <w:spacing w:before="5"/>
              <w:rPr>
                <w:sz w:val="18"/>
              </w:rPr>
            </w:pPr>
          </w:p>
          <w:p w14:paraId="18E4418E">
            <w:pPr>
              <w:pStyle w:val="9"/>
              <w:spacing w:line="232" w:lineRule="auto"/>
              <w:ind w:left="105" w:right="64"/>
              <w:jc w:val="center"/>
              <w:rPr>
                <w:sz w:val="20"/>
              </w:rPr>
            </w:pPr>
            <w:r>
              <w:rPr>
                <w:sz w:val="20"/>
              </w:rPr>
              <w:t>病原微生物实验室生物安全</w:t>
            </w:r>
          </w:p>
        </w:tc>
        <w:tc>
          <w:tcPr>
            <w:tcW w:w="5424" w:type="dxa"/>
            <w:gridSpan w:val="2"/>
          </w:tcPr>
          <w:p w14:paraId="2166207B">
            <w:pPr>
              <w:pStyle w:val="9"/>
              <w:rPr>
                <w:sz w:val="20"/>
              </w:rPr>
            </w:pPr>
          </w:p>
          <w:p w14:paraId="6C10E7BA">
            <w:pPr>
              <w:pStyle w:val="9"/>
              <w:spacing w:before="3"/>
              <w:rPr>
                <w:sz w:val="17"/>
              </w:rPr>
            </w:pPr>
          </w:p>
          <w:p w14:paraId="36C2D4C2">
            <w:pPr>
              <w:pStyle w:val="9"/>
              <w:ind w:left="37"/>
              <w:rPr>
                <w:sz w:val="20"/>
              </w:rPr>
            </w:pPr>
            <w:r>
              <w:rPr>
                <w:sz w:val="20"/>
              </w:rPr>
              <w:t>对违反规定保藏或者提供菌（毒）种或者样本的行政处罚</w:t>
            </w:r>
          </w:p>
        </w:tc>
        <w:tc>
          <w:tcPr>
            <w:tcW w:w="11400" w:type="dxa"/>
          </w:tcPr>
          <w:p w14:paraId="42F2D1FB">
            <w:pPr>
              <w:pStyle w:val="9"/>
              <w:spacing w:before="105" w:line="252" w:lineRule="exact"/>
              <w:ind w:left="37"/>
              <w:rPr>
                <w:b/>
                <w:sz w:val="20"/>
              </w:rPr>
            </w:pPr>
            <w:r>
              <w:rPr>
                <w:b/>
                <w:sz w:val="20"/>
              </w:rPr>
              <w:t xml:space="preserve">《动物病原微生物菌（毒）种保藏管理办法》(2022修订) </w:t>
            </w:r>
          </w:p>
          <w:p w14:paraId="7022F3D6">
            <w:pPr>
              <w:pStyle w:val="9"/>
              <w:spacing w:before="4" w:line="230" w:lineRule="auto"/>
              <w:ind w:left="37" w:right="170"/>
              <w:jc w:val="both"/>
              <w:rPr>
                <w:sz w:val="20"/>
              </w:rPr>
            </w:pPr>
            <w:r>
              <w:rPr>
                <w:b/>
                <w:spacing w:val="10"/>
                <w:sz w:val="20"/>
              </w:rPr>
              <w:t xml:space="preserve">第三十二条 </w:t>
            </w:r>
            <w:r>
              <w:rPr>
                <w:sz w:val="20"/>
              </w:rPr>
              <w:t>违反本办法规定，保藏或者提供菌（毒）</w:t>
            </w:r>
            <w:r>
              <w:rPr>
                <w:spacing w:val="-1"/>
                <w:sz w:val="20"/>
              </w:rPr>
              <w:t>种或者样本的，由县级以上地方人民政府畜牧兽医主管部门责令其将</w:t>
            </w:r>
            <w:r>
              <w:rPr>
                <w:w w:val="95"/>
                <w:sz w:val="20"/>
              </w:rPr>
              <w:t>菌（毒）种或者样本销毁或者送交保藏机构；拒不销毁或者送交的，对单位处一万元以上三万元以下罚款，对个人处五百元以上</w:t>
            </w:r>
            <w:r>
              <w:rPr>
                <w:sz w:val="20"/>
              </w:rPr>
              <w:t>一千元以下罚款。</w:t>
            </w:r>
          </w:p>
        </w:tc>
        <w:tc>
          <w:tcPr>
            <w:tcW w:w="938" w:type="dxa"/>
          </w:tcPr>
          <w:p w14:paraId="6EB3EE2F">
            <w:pPr>
              <w:pStyle w:val="9"/>
              <w:spacing w:before="2"/>
              <w:rPr>
                <w:sz w:val="28"/>
              </w:rPr>
            </w:pPr>
          </w:p>
          <w:p w14:paraId="33BD7D81">
            <w:pPr>
              <w:pStyle w:val="9"/>
              <w:spacing w:line="230" w:lineRule="auto"/>
              <w:ind w:left="78" w:right="20"/>
              <w:rPr>
                <w:sz w:val="20"/>
              </w:rPr>
            </w:pPr>
            <w:r>
              <w:rPr>
                <w:sz w:val="20"/>
              </w:rPr>
              <w:t>农业农村主管部门</w:t>
            </w:r>
          </w:p>
        </w:tc>
        <w:tc>
          <w:tcPr>
            <w:tcW w:w="2995" w:type="dxa"/>
          </w:tcPr>
          <w:p w14:paraId="51ACEAB1">
            <w:pPr>
              <w:pStyle w:val="9"/>
              <w:rPr>
                <w:sz w:val="20"/>
              </w:rPr>
            </w:pPr>
          </w:p>
          <w:p w14:paraId="0E2BE4F7">
            <w:pPr>
              <w:pStyle w:val="9"/>
              <w:spacing w:before="3"/>
              <w:rPr>
                <w:sz w:val="17"/>
              </w:rPr>
            </w:pPr>
          </w:p>
          <w:p w14:paraId="5A87F04C">
            <w:pPr>
              <w:pStyle w:val="9"/>
              <w:ind w:left="285" w:right="249"/>
              <w:jc w:val="center"/>
              <w:rPr>
                <w:sz w:val="20"/>
              </w:rPr>
            </w:pPr>
            <w:r>
              <w:rPr>
                <w:sz w:val="20"/>
              </w:rPr>
              <w:t>县级以上农业农村主管部门</w:t>
            </w:r>
          </w:p>
        </w:tc>
      </w:tr>
      <w:tr w14:paraId="61CFCF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9" w:hRule="atLeast"/>
        </w:trPr>
        <w:tc>
          <w:tcPr>
            <w:tcW w:w="636" w:type="dxa"/>
          </w:tcPr>
          <w:p w14:paraId="2E16F532">
            <w:pPr>
              <w:pStyle w:val="9"/>
              <w:rPr>
                <w:sz w:val="20"/>
              </w:rPr>
            </w:pPr>
          </w:p>
          <w:p w14:paraId="7D529AF4">
            <w:pPr>
              <w:pStyle w:val="9"/>
              <w:spacing w:before="5"/>
              <w:rPr>
                <w:sz w:val="17"/>
              </w:rPr>
            </w:pPr>
          </w:p>
          <w:p w14:paraId="1D660CA6">
            <w:pPr>
              <w:pStyle w:val="9"/>
              <w:spacing w:before="1"/>
              <w:ind w:left="104" w:right="70"/>
              <w:jc w:val="center"/>
              <w:rPr>
                <w:sz w:val="20"/>
              </w:rPr>
            </w:pPr>
            <w:r>
              <w:rPr>
                <w:sz w:val="20"/>
              </w:rPr>
              <w:t>162</w:t>
            </w:r>
          </w:p>
        </w:tc>
        <w:tc>
          <w:tcPr>
            <w:tcW w:w="1229" w:type="dxa"/>
          </w:tcPr>
          <w:p w14:paraId="24714C70">
            <w:pPr>
              <w:pStyle w:val="9"/>
              <w:spacing w:before="10"/>
              <w:rPr>
                <w:sz w:val="18"/>
              </w:rPr>
            </w:pPr>
          </w:p>
          <w:p w14:paraId="60178F7A">
            <w:pPr>
              <w:pStyle w:val="9"/>
              <w:spacing w:line="230" w:lineRule="auto"/>
              <w:ind w:left="105" w:right="64"/>
              <w:jc w:val="center"/>
              <w:rPr>
                <w:sz w:val="20"/>
              </w:rPr>
            </w:pPr>
            <w:r>
              <w:rPr>
                <w:sz w:val="20"/>
              </w:rPr>
              <w:t>病原微生物实验室生物安全</w:t>
            </w:r>
          </w:p>
        </w:tc>
        <w:tc>
          <w:tcPr>
            <w:tcW w:w="5424" w:type="dxa"/>
            <w:gridSpan w:val="2"/>
          </w:tcPr>
          <w:p w14:paraId="5784C5D6">
            <w:pPr>
              <w:pStyle w:val="9"/>
              <w:rPr>
                <w:sz w:val="20"/>
              </w:rPr>
            </w:pPr>
          </w:p>
          <w:p w14:paraId="28F16CE7">
            <w:pPr>
              <w:pStyle w:val="9"/>
              <w:spacing w:before="5"/>
              <w:rPr>
                <w:sz w:val="17"/>
              </w:rPr>
            </w:pPr>
          </w:p>
          <w:p w14:paraId="24BEF958">
            <w:pPr>
              <w:pStyle w:val="9"/>
              <w:spacing w:before="1"/>
              <w:ind w:left="37"/>
              <w:rPr>
                <w:sz w:val="20"/>
              </w:rPr>
            </w:pPr>
            <w:r>
              <w:rPr>
                <w:sz w:val="20"/>
              </w:rPr>
              <w:t>对未及时向保藏机构提供菌（毒）种或者样本的行政处罚</w:t>
            </w:r>
          </w:p>
        </w:tc>
        <w:tc>
          <w:tcPr>
            <w:tcW w:w="11400" w:type="dxa"/>
          </w:tcPr>
          <w:p w14:paraId="70F5EEA8">
            <w:pPr>
              <w:pStyle w:val="9"/>
              <w:spacing w:before="2"/>
              <w:rPr>
                <w:sz w:val="18"/>
              </w:rPr>
            </w:pPr>
          </w:p>
          <w:p w14:paraId="146DD803">
            <w:pPr>
              <w:pStyle w:val="9"/>
              <w:spacing w:line="252" w:lineRule="exact"/>
              <w:ind w:left="37"/>
              <w:rPr>
                <w:b/>
                <w:sz w:val="20"/>
              </w:rPr>
            </w:pPr>
            <w:r>
              <w:rPr>
                <w:b/>
                <w:sz w:val="20"/>
              </w:rPr>
              <w:t xml:space="preserve">《动物病原微生物菌（毒）种保藏管理办法》(2022修订) </w:t>
            </w:r>
          </w:p>
          <w:p w14:paraId="317217D3">
            <w:pPr>
              <w:pStyle w:val="9"/>
              <w:spacing w:before="3" w:line="230" w:lineRule="auto"/>
              <w:ind w:left="37" w:right="167"/>
              <w:rPr>
                <w:sz w:val="20"/>
              </w:rPr>
            </w:pPr>
            <w:r>
              <w:rPr>
                <w:b/>
                <w:sz w:val="20"/>
              </w:rPr>
              <w:t xml:space="preserve">第三十三条 </w:t>
            </w:r>
            <w:r>
              <w:rPr>
                <w:sz w:val="20"/>
              </w:rPr>
              <w:t>违反本办法规定，未及时向保藏机构提供菌（毒）种或者样本的，由县级以上地方人民政府畜牧兽医主管部门责令改正；拒不改正的，对单位处一万元以上三万元以下罚款，对个人处五百元以上一千元以下罚款。</w:t>
            </w:r>
          </w:p>
        </w:tc>
        <w:tc>
          <w:tcPr>
            <w:tcW w:w="938" w:type="dxa"/>
          </w:tcPr>
          <w:p w14:paraId="247339E0">
            <w:pPr>
              <w:pStyle w:val="9"/>
              <w:spacing w:before="4"/>
              <w:rPr>
                <w:sz w:val="28"/>
              </w:rPr>
            </w:pPr>
          </w:p>
          <w:p w14:paraId="5EC58C69">
            <w:pPr>
              <w:pStyle w:val="9"/>
              <w:spacing w:line="230" w:lineRule="auto"/>
              <w:ind w:left="78" w:right="20"/>
              <w:rPr>
                <w:sz w:val="20"/>
              </w:rPr>
            </w:pPr>
            <w:r>
              <w:rPr>
                <w:sz w:val="20"/>
              </w:rPr>
              <w:t>农业农村主管部门</w:t>
            </w:r>
          </w:p>
        </w:tc>
        <w:tc>
          <w:tcPr>
            <w:tcW w:w="2995" w:type="dxa"/>
          </w:tcPr>
          <w:p w14:paraId="475409D3">
            <w:pPr>
              <w:pStyle w:val="9"/>
              <w:rPr>
                <w:sz w:val="20"/>
              </w:rPr>
            </w:pPr>
          </w:p>
          <w:p w14:paraId="1B08F7D6">
            <w:pPr>
              <w:pStyle w:val="9"/>
              <w:spacing w:before="5"/>
              <w:rPr>
                <w:sz w:val="17"/>
              </w:rPr>
            </w:pPr>
          </w:p>
          <w:p w14:paraId="3D854DFF">
            <w:pPr>
              <w:pStyle w:val="9"/>
              <w:spacing w:before="1"/>
              <w:ind w:left="285" w:right="249"/>
              <w:jc w:val="center"/>
              <w:rPr>
                <w:sz w:val="20"/>
              </w:rPr>
            </w:pPr>
            <w:r>
              <w:rPr>
                <w:sz w:val="20"/>
              </w:rPr>
              <w:t>县级以上农业农村主管部门</w:t>
            </w:r>
          </w:p>
        </w:tc>
      </w:tr>
    </w:tbl>
    <w:p w14:paraId="4DDEF451">
      <w:pPr>
        <w:spacing w:after="0"/>
        <w:jc w:val="center"/>
        <w:rPr>
          <w:sz w:val="20"/>
        </w:rPr>
        <w:sectPr>
          <w:pgSz w:w="23820" w:h="16840" w:orient="landscape"/>
          <w:pgMar w:top="820" w:right="420" w:bottom="880" w:left="460" w:header="0" w:footer="650"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5424"/>
        <w:gridCol w:w="11400"/>
        <w:gridCol w:w="938"/>
        <w:gridCol w:w="2995"/>
      </w:tblGrid>
      <w:tr w14:paraId="6EDDDC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4E8BBEF8">
            <w:pPr>
              <w:pStyle w:val="9"/>
              <w:spacing w:before="7"/>
              <w:rPr>
                <w:sz w:val="17"/>
              </w:rPr>
            </w:pPr>
          </w:p>
          <w:p w14:paraId="20957A56">
            <w:pPr>
              <w:pStyle w:val="9"/>
              <w:ind w:left="104" w:right="70"/>
              <w:jc w:val="center"/>
              <w:rPr>
                <w:b/>
                <w:sz w:val="20"/>
              </w:rPr>
            </w:pPr>
            <w:r>
              <w:rPr>
                <w:b/>
                <w:sz w:val="20"/>
              </w:rPr>
              <w:t>序号</w:t>
            </w:r>
          </w:p>
        </w:tc>
        <w:tc>
          <w:tcPr>
            <w:tcW w:w="1229" w:type="dxa"/>
          </w:tcPr>
          <w:p w14:paraId="3B0F2628">
            <w:pPr>
              <w:pStyle w:val="9"/>
              <w:spacing w:before="7"/>
              <w:rPr>
                <w:sz w:val="17"/>
              </w:rPr>
            </w:pPr>
          </w:p>
          <w:p w14:paraId="4AEE5297">
            <w:pPr>
              <w:pStyle w:val="9"/>
              <w:ind w:left="217"/>
              <w:rPr>
                <w:b/>
                <w:sz w:val="20"/>
              </w:rPr>
            </w:pPr>
            <w:r>
              <w:rPr>
                <w:b/>
                <w:sz w:val="20"/>
              </w:rPr>
              <w:t>事项类别</w:t>
            </w:r>
          </w:p>
        </w:tc>
        <w:tc>
          <w:tcPr>
            <w:tcW w:w="5424" w:type="dxa"/>
          </w:tcPr>
          <w:p w14:paraId="648530AF">
            <w:pPr>
              <w:pStyle w:val="9"/>
              <w:spacing w:before="7"/>
              <w:rPr>
                <w:sz w:val="17"/>
              </w:rPr>
            </w:pPr>
          </w:p>
          <w:p w14:paraId="318AFDE5">
            <w:pPr>
              <w:pStyle w:val="9"/>
              <w:ind w:left="2296" w:right="2264"/>
              <w:jc w:val="center"/>
              <w:rPr>
                <w:b/>
                <w:sz w:val="20"/>
              </w:rPr>
            </w:pPr>
            <w:r>
              <w:rPr>
                <w:b/>
                <w:sz w:val="20"/>
              </w:rPr>
              <w:t>事项名称</w:t>
            </w:r>
          </w:p>
        </w:tc>
        <w:tc>
          <w:tcPr>
            <w:tcW w:w="11400" w:type="dxa"/>
          </w:tcPr>
          <w:p w14:paraId="1E9C6F95">
            <w:pPr>
              <w:pStyle w:val="9"/>
              <w:spacing w:before="7"/>
              <w:rPr>
                <w:sz w:val="17"/>
              </w:rPr>
            </w:pPr>
          </w:p>
          <w:p w14:paraId="64D2C182">
            <w:pPr>
              <w:pStyle w:val="9"/>
              <w:ind w:left="5284" w:right="5252"/>
              <w:jc w:val="center"/>
              <w:rPr>
                <w:b/>
                <w:sz w:val="20"/>
              </w:rPr>
            </w:pPr>
            <w:r>
              <w:rPr>
                <w:b/>
                <w:sz w:val="20"/>
              </w:rPr>
              <w:t>事项依据</w:t>
            </w:r>
          </w:p>
        </w:tc>
        <w:tc>
          <w:tcPr>
            <w:tcW w:w="938" w:type="dxa"/>
          </w:tcPr>
          <w:p w14:paraId="3675DE63">
            <w:pPr>
              <w:pStyle w:val="9"/>
              <w:spacing w:before="7"/>
              <w:rPr>
                <w:sz w:val="17"/>
              </w:rPr>
            </w:pPr>
          </w:p>
          <w:p w14:paraId="3647EAA7">
            <w:pPr>
              <w:pStyle w:val="9"/>
              <w:ind w:left="73"/>
              <w:rPr>
                <w:b/>
                <w:sz w:val="20"/>
              </w:rPr>
            </w:pPr>
            <w:r>
              <w:rPr>
                <w:b/>
                <w:sz w:val="20"/>
              </w:rPr>
              <w:t>责任主体</w:t>
            </w:r>
          </w:p>
        </w:tc>
        <w:tc>
          <w:tcPr>
            <w:tcW w:w="2995" w:type="dxa"/>
          </w:tcPr>
          <w:p w14:paraId="7381DA94">
            <w:pPr>
              <w:pStyle w:val="9"/>
              <w:spacing w:before="7"/>
              <w:rPr>
                <w:sz w:val="17"/>
              </w:rPr>
            </w:pPr>
          </w:p>
          <w:p w14:paraId="21577EEB">
            <w:pPr>
              <w:pStyle w:val="9"/>
              <w:ind w:left="282" w:right="249"/>
              <w:jc w:val="center"/>
              <w:rPr>
                <w:b/>
                <w:sz w:val="20"/>
              </w:rPr>
            </w:pPr>
            <w:r>
              <w:rPr>
                <w:b/>
                <w:sz w:val="20"/>
              </w:rPr>
              <w:t>实施主体</w:t>
            </w:r>
          </w:p>
        </w:tc>
      </w:tr>
      <w:tr w14:paraId="1F1237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51" w:hRule="atLeast"/>
        </w:trPr>
        <w:tc>
          <w:tcPr>
            <w:tcW w:w="636" w:type="dxa"/>
          </w:tcPr>
          <w:p w14:paraId="6ACC64CA">
            <w:pPr>
              <w:pStyle w:val="9"/>
              <w:rPr>
                <w:sz w:val="20"/>
              </w:rPr>
            </w:pPr>
          </w:p>
          <w:p w14:paraId="2C2DDFED">
            <w:pPr>
              <w:pStyle w:val="9"/>
              <w:spacing w:before="11"/>
              <w:rPr>
                <w:sz w:val="15"/>
              </w:rPr>
            </w:pPr>
          </w:p>
          <w:p w14:paraId="1A2240F1">
            <w:pPr>
              <w:pStyle w:val="9"/>
              <w:ind w:left="104" w:right="70"/>
              <w:jc w:val="center"/>
              <w:rPr>
                <w:sz w:val="20"/>
              </w:rPr>
            </w:pPr>
            <w:r>
              <w:rPr>
                <w:sz w:val="20"/>
              </w:rPr>
              <w:t>163</w:t>
            </w:r>
          </w:p>
        </w:tc>
        <w:tc>
          <w:tcPr>
            <w:tcW w:w="1229" w:type="dxa"/>
          </w:tcPr>
          <w:p w14:paraId="456FDF80">
            <w:pPr>
              <w:pStyle w:val="9"/>
              <w:spacing w:before="1"/>
              <w:rPr>
                <w:sz w:val="17"/>
              </w:rPr>
            </w:pPr>
          </w:p>
          <w:p w14:paraId="535314AB">
            <w:pPr>
              <w:pStyle w:val="9"/>
              <w:spacing w:line="232" w:lineRule="auto"/>
              <w:ind w:left="105" w:right="64"/>
              <w:jc w:val="center"/>
              <w:rPr>
                <w:sz w:val="20"/>
              </w:rPr>
            </w:pPr>
            <w:r>
              <w:rPr>
                <w:sz w:val="20"/>
              </w:rPr>
              <w:t>病原微生物实验室生物安全</w:t>
            </w:r>
          </w:p>
        </w:tc>
        <w:tc>
          <w:tcPr>
            <w:tcW w:w="5424" w:type="dxa"/>
          </w:tcPr>
          <w:p w14:paraId="19B1DBAA">
            <w:pPr>
              <w:pStyle w:val="9"/>
              <w:rPr>
                <w:sz w:val="27"/>
              </w:rPr>
            </w:pPr>
          </w:p>
          <w:p w14:paraId="0316D8AE">
            <w:pPr>
              <w:pStyle w:val="9"/>
              <w:spacing w:line="230" w:lineRule="auto"/>
              <w:ind w:left="37" w:right="188"/>
              <w:rPr>
                <w:sz w:val="20"/>
              </w:rPr>
            </w:pPr>
            <w:r>
              <w:rPr>
                <w:w w:val="95"/>
                <w:sz w:val="20"/>
              </w:rPr>
              <w:t>对未经批准从国外引进或者向国外提供菌（毒）</w:t>
            </w:r>
            <w:r>
              <w:rPr>
                <w:spacing w:val="-4"/>
                <w:w w:val="95"/>
                <w:sz w:val="20"/>
              </w:rPr>
              <w:t xml:space="preserve">种或者样本 </w:t>
            </w:r>
            <w:r>
              <w:rPr>
                <w:sz w:val="20"/>
              </w:rPr>
              <w:t>的行政处罚</w:t>
            </w:r>
          </w:p>
        </w:tc>
        <w:tc>
          <w:tcPr>
            <w:tcW w:w="11400" w:type="dxa"/>
          </w:tcPr>
          <w:p w14:paraId="4E52D1C0">
            <w:pPr>
              <w:pStyle w:val="9"/>
              <w:spacing w:before="91" w:line="252" w:lineRule="exact"/>
              <w:ind w:left="37"/>
              <w:rPr>
                <w:b/>
                <w:sz w:val="20"/>
              </w:rPr>
            </w:pPr>
            <w:r>
              <w:rPr>
                <w:b/>
                <w:sz w:val="20"/>
              </w:rPr>
              <w:t xml:space="preserve">《动物病原微生物菌（毒）种保藏管理办法》(2022修订) </w:t>
            </w:r>
          </w:p>
          <w:p w14:paraId="5AE25884">
            <w:pPr>
              <w:pStyle w:val="9"/>
              <w:spacing w:before="3" w:line="230" w:lineRule="auto"/>
              <w:ind w:left="37" w:right="167"/>
              <w:jc w:val="both"/>
              <w:rPr>
                <w:sz w:val="20"/>
              </w:rPr>
            </w:pPr>
            <w:r>
              <w:rPr>
                <w:b/>
                <w:spacing w:val="10"/>
                <w:sz w:val="20"/>
              </w:rPr>
              <w:t xml:space="preserve">第三十四条 </w:t>
            </w:r>
            <w:r>
              <w:rPr>
                <w:sz w:val="20"/>
              </w:rPr>
              <w:t>违反本办法规定，未经农业农村部批准，从国外引进或者向国外提供菌（毒）</w:t>
            </w:r>
            <w:r>
              <w:rPr>
                <w:spacing w:val="-1"/>
                <w:sz w:val="20"/>
              </w:rPr>
              <w:t>种或者样本的，由县级以上地方</w:t>
            </w:r>
            <w:r>
              <w:rPr>
                <w:w w:val="95"/>
                <w:sz w:val="20"/>
              </w:rPr>
              <w:t>人民政府畜牧兽医主管部门责令其将菌（毒）种或者样本销毁或者送交保藏机构，并对单位处一万元以上三万元以下罚款，对个</w:t>
            </w:r>
            <w:r>
              <w:rPr>
                <w:sz w:val="20"/>
              </w:rPr>
              <w:t>人处五百元以上一千元以下罚款。</w:t>
            </w:r>
          </w:p>
        </w:tc>
        <w:tc>
          <w:tcPr>
            <w:tcW w:w="938" w:type="dxa"/>
          </w:tcPr>
          <w:p w14:paraId="2E836D52">
            <w:pPr>
              <w:pStyle w:val="9"/>
              <w:rPr>
                <w:sz w:val="27"/>
              </w:rPr>
            </w:pPr>
          </w:p>
          <w:p w14:paraId="0CA7172C">
            <w:pPr>
              <w:pStyle w:val="9"/>
              <w:spacing w:line="230" w:lineRule="auto"/>
              <w:ind w:left="78" w:right="20"/>
              <w:rPr>
                <w:sz w:val="20"/>
              </w:rPr>
            </w:pPr>
            <w:r>
              <w:rPr>
                <w:sz w:val="20"/>
              </w:rPr>
              <w:t>农业农村主管部门</w:t>
            </w:r>
          </w:p>
        </w:tc>
        <w:tc>
          <w:tcPr>
            <w:tcW w:w="2995" w:type="dxa"/>
          </w:tcPr>
          <w:p w14:paraId="3674C349">
            <w:pPr>
              <w:pStyle w:val="9"/>
              <w:rPr>
                <w:sz w:val="20"/>
              </w:rPr>
            </w:pPr>
          </w:p>
          <w:p w14:paraId="44C42788">
            <w:pPr>
              <w:pStyle w:val="9"/>
              <w:spacing w:before="11"/>
              <w:rPr>
                <w:sz w:val="15"/>
              </w:rPr>
            </w:pPr>
          </w:p>
          <w:p w14:paraId="738DABA4">
            <w:pPr>
              <w:pStyle w:val="9"/>
              <w:ind w:left="285" w:right="249"/>
              <w:jc w:val="center"/>
              <w:rPr>
                <w:sz w:val="20"/>
              </w:rPr>
            </w:pPr>
            <w:r>
              <w:rPr>
                <w:sz w:val="20"/>
              </w:rPr>
              <w:t>县级以上农业农村主管部门</w:t>
            </w:r>
          </w:p>
        </w:tc>
      </w:tr>
      <w:tr w14:paraId="2B3AC3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08" w:hRule="atLeast"/>
        </w:trPr>
        <w:tc>
          <w:tcPr>
            <w:tcW w:w="636" w:type="dxa"/>
          </w:tcPr>
          <w:p w14:paraId="5293B421">
            <w:pPr>
              <w:pStyle w:val="9"/>
              <w:rPr>
                <w:sz w:val="20"/>
              </w:rPr>
            </w:pPr>
          </w:p>
          <w:p w14:paraId="406C50A9">
            <w:pPr>
              <w:pStyle w:val="9"/>
              <w:rPr>
                <w:sz w:val="20"/>
              </w:rPr>
            </w:pPr>
          </w:p>
          <w:p w14:paraId="488B4202">
            <w:pPr>
              <w:pStyle w:val="9"/>
              <w:rPr>
                <w:sz w:val="20"/>
              </w:rPr>
            </w:pPr>
          </w:p>
          <w:p w14:paraId="67FA6EC9">
            <w:pPr>
              <w:pStyle w:val="9"/>
              <w:spacing w:before="1"/>
              <w:rPr>
                <w:sz w:val="21"/>
              </w:rPr>
            </w:pPr>
          </w:p>
          <w:p w14:paraId="32013D25">
            <w:pPr>
              <w:pStyle w:val="9"/>
              <w:ind w:left="104" w:right="70"/>
              <w:jc w:val="center"/>
              <w:rPr>
                <w:sz w:val="20"/>
              </w:rPr>
            </w:pPr>
            <w:r>
              <w:rPr>
                <w:sz w:val="20"/>
              </w:rPr>
              <w:t>164</w:t>
            </w:r>
          </w:p>
        </w:tc>
        <w:tc>
          <w:tcPr>
            <w:tcW w:w="1229" w:type="dxa"/>
          </w:tcPr>
          <w:p w14:paraId="1B638ECF">
            <w:pPr>
              <w:pStyle w:val="9"/>
              <w:rPr>
                <w:sz w:val="20"/>
              </w:rPr>
            </w:pPr>
          </w:p>
          <w:p w14:paraId="66935DE4">
            <w:pPr>
              <w:pStyle w:val="9"/>
              <w:rPr>
                <w:sz w:val="20"/>
              </w:rPr>
            </w:pPr>
          </w:p>
          <w:p w14:paraId="24796E34">
            <w:pPr>
              <w:pStyle w:val="9"/>
              <w:rPr>
                <w:sz w:val="20"/>
              </w:rPr>
            </w:pPr>
          </w:p>
          <w:p w14:paraId="47ACEFD4">
            <w:pPr>
              <w:pStyle w:val="9"/>
              <w:spacing w:before="153" w:line="230" w:lineRule="auto"/>
              <w:ind w:left="225" w:right="44" w:hanging="99"/>
              <w:rPr>
                <w:sz w:val="20"/>
              </w:rPr>
            </w:pPr>
            <w:r>
              <w:rPr>
                <w:sz w:val="20"/>
              </w:rPr>
              <w:t>农业转基因生物安全</w:t>
            </w:r>
          </w:p>
        </w:tc>
        <w:tc>
          <w:tcPr>
            <w:tcW w:w="5424" w:type="dxa"/>
          </w:tcPr>
          <w:p w14:paraId="792F82A6">
            <w:pPr>
              <w:pStyle w:val="9"/>
              <w:rPr>
                <w:sz w:val="20"/>
              </w:rPr>
            </w:pPr>
          </w:p>
          <w:p w14:paraId="3A16C13A">
            <w:pPr>
              <w:pStyle w:val="9"/>
              <w:rPr>
                <w:sz w:val="20"/>
              </w:rPr>
            </w:pPr>
          </w:p>
          <w:p w14:paraId="2AE3F96F">
            <w:pPr>
              <w:pStyle w:val="9"/>
              <w:spacing w:before="5"/>
              <w:rPr>
                <w:sz w:val="22"/>
              </w:rPr>
            </w:pPr>
          </w:p>
          <w:p w14:paraId="7C4D62BE">
            <w:pPr>
              <w:pStyle w:val="9"/>
              <w:spacing w:line="230" w:lineRule="auto"/>
              <w:ind w:left="37" w:right="190"/>
              <w:rPr>
                <w:sz w:val="20"/>
              </w:rPr>
            </w:pPr>
            <w:r>
              <w:rPr>
                <w:sz w:val="20"/>
              </w:rPr>
              <w:t>对未经批准擅自从事农业转基因生物环境释放、生产性试</w:t>
            </w:r>
            <w:r>
              <w:rPr>
                <w:spacing w:val="-1"/>
                <w:w w:val="95"/>
                <w:sz w:val="20"/>
              </w:rPr>
              <w:t xml:space="preserve">验，已获批准但未按照规定采取安全管理、防范措施的，或 </w:t>
            </w:r>
            <w:r>
              <w:rPr>
                <w:sz w:val="20"/>
              </w:rPr>
              <w:t>者超过批准范围进行试验的行政处罚</w:t>
            </w:r>
          </w:p>
        </w:tc>
        <w:tc>
          <w:tcPr>
            <w:tcW w:w="11400" w:type="dxa"/>
          </w:tcPr>
          <w:p w14:paraId="54D6B97C">
            <w:pPr>
              <w:pStyle w:val="9"/>
              <w:spacing w:before="2"/>
              <w:rPr>
                <w:sz w:val="23"/>
              </w:rPr>
            </w:pPr>
          </w:p>
          <w:p w14:paraId="78420824">
            <w:pPr>
              <w:pStyle w:val="9"/>
              <w:spacing w:line="252" w:lineRule="exact"/>
              <w:ind w:left="37"/>
              <w:rPr>
                <w:b/>
                <w:sz w:val="20"/>
              </w:rPr>
            </w:pPr>
            <w:r>
              <w:rPr>
                <w:b/>
                <w:sz w:val="20"/>
              </w:rPr>
              <w:t xml:space="preserve">1.《农业转基因生物安全管理条例》(2017修订) </w:t>
            </w:r>
          </w:p>
          <w:p w14:paraId="38B51144">
            <w:pPr>
              <w:pStyle w:val="9"/>
              <w:spacing w:before="4" w:line="230" w:lineRule="auto"/>
              <w:ind w:left="37" w:right="171"/>
              <w:rPr>
                <w:sz w:val="20"/>
              </w:rPr>
            </w:pPr>
            <w:r>
              <w:rPr>
                <w:b/>
                <w:sz w:val="20"/>
              </w:rPr>
              <w:t xml:space="preserve">第四十三条 </w:t>
            </w:r>
            <w:r>
              <w:rPr>
                <w:sz w:val="20"/>
              </w:rPr>
              <w:t>违反本条例规定，未经批准擅自从事环境释放、生产性试验的，已获批准但未按照规定采取安全管理、防范措施的，或者超过批准范围进行试验的，由国务院农业行政主管部门或者省、自治区、直辖市人民政府农业行政主管部门依据职权，责令停止试验，并处1万元以上5万元以下的罚款。</w:t>
            </w:r>
          </w:p>
          <w:p w14:paraId="240108E4">
            <w:pPr>
              <w:pStyle w:val="9"/>
              <w:spacing w:line="246" w:lineRule="exact"/>
              <w:ind w:left="37"/>
              <w:rPr>
                <w:b/>
                <w:sz w:val="20"/>
              </w:rPr>
            </w:pPr>
            <w:r>
              <w:rPr>
                <w:b/>
                <w:sz w:val="20"/>
              </w:rPr>
              <w:t>2.《农业转基因生物安全评价管理办法》(2022修订)</w:t>
            </w:r>
          </w:p>
          <w:p w14:paraId="3BBC04F4">
            <w:pPr>
              <w:pStyle w:val="9"/>
              <w:spacing w:before="2" w:line="230" w:lineRule="auto"/>
              <w:ind w:left="37" w:right="174"/>
              <w:rPr>
                <w:sz w:val="20"/>
              </w:rPr>
            </w:pPr>
            <w:r>
              <w:rPr>
                <w:b/>
                <w:sz w:val="20"/>
              </w:rPr>
              <w:t xml:space="preserve">第四十条 </w:t>
            </w:r>
            <w:r>
              <w:rPr>
                <w:sz w:val="20"/>
              </w:rPr>
              <w:t>违反本办法规定，未经批准擅自从事环境释放、生产性试验的，或已获批准但未按照规定采取安全管理防范措施的，或者超过批准范围和期限进行试验的，按照《条例》第四十三条的规定处罚。</w:t>
            </w:r>
          </w:p>
        </w:tc>
        <w:tc>
          <w:tcPr>
            <w:tcW w:w="938" w:type="dxa"/>
          </w:tcPr>
          <w:p w14:paraId="5BE1DE64">
            <w:pPr>
              <w:pStyle w:val="9"/>
              <w:rPr>
                <w:sz w:val="20"/>
              </w:rPr>
            </w:pPr>
          </w:p>
          <w:p w14:paraId="2584602A">
            <w:pPr>
              <w:pStyle w:val="9"/>
              <w:rPr>
                <w:sz w:val="20"/>
              </w:rPr>
            </w:pPr>
          </w:p>
          <w:p w14:paraId="505CA9CF">
            <w:pPr>
              <w:pStyle w:val="9"/>
              <w:rPr>
                <w:sz w:val="20"/>
              </w:rPr>
            </w:pPr>
          </w:p>
          <w:p w14:paraId="7002FEA5">
            <w:pPr>
              <w:pStyle w:val="9"/>
              <w:spacing w:before="153" w:line="230" w:lineRule="auto"/>
              <w:ind w:left="78" w:right="20"/>
              <w:rPr>
                <w:sz w:val="20"/>
              </w:rPr>
            </w:pPr>
            <w:r>
              <w:rPr>
                <w:sz w:val="20"/>
              </w:rPr>
              <w:t>农业农村主管部门</w:t>
            </w:r>
          </w:p>
        </w:tc>
        <w:tc>
          <w:tcPr>
            <w:tcW w:w="2995" w:type="dxa"/>
          </w:tcPr>
          <w:p w14:paraId="063622A0">
            <w:pPr>
              <w:pStyle w:val="9"/>
              <w:rPr>
                <w:sz w:val="20"/>
              </w:rPr>
            </w:pPr>
          </w:p>
          <w:p w14:paraId="55BC1638">
            <w:pPr>
              <w:pStyle w:val="9"/>
              <w:rPr>
                <w:sz w:val="20"/>
              </w:rPr>
            </w:pPr>
          </w:p>
          <w:p w14:paraId="13A4D6BF">
            <w:pPr>
              <w:pStyle w:val="9"/>
              <w:rPr>
                <w:sz w:val="20"/>
              </w:rPr>
            </w:pPr>
          </w:p>
          <w:p w14:paraId="0CF7B91B">
            <w:pPr>
              <w:pStyle w:val="9"/>
              <w:spacing w:before="153" w:line="230" w:lineRule="auto"/>
              <w:ind w:left="1108" w:right="827" w:hanging="199"/>
              <w:rPr>
                <w:sz w:val="20"/>
              </w:rPr>
            </w:pPr>
            <w:r>
              <w:rPr>
                <w:sz w:val="20"/>
              </w:rPr>
              <w:t>省级农业农村主管部门</w:t>
            </w:r>
          </w:p>
        </w:tc>
      </w:tr>
      <w:tr w14:paraId="4C2C06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5" w:hRule="atLeast"/>
        </w:trPr>
        <w:tc>
          <w:tcPr>
            <w:tcW w:w="636" w:type="dxa"/>
          </w:tcPr>
          <w:p w14:paraId="3DCDD37A">
            <w:pPr>
              <w:pStyle w:val="9"/>
              <w:rPr>
                <w:sz w:val="20"/>
              </w:rPr>
            </w:pPr>
          </w:p>
          <w:p w14:paraId="29DA5F9F">
            <w:pPr>
              <w:pStyle w:val="9"/>
              <w:spacing w:before="3"/>
              <w:rPr>
                <w:sz w:val="26"/>
              </w:rPr>
            </w:pPr>
          </w:p>
          <w:p w14:paraId="018AB1B0">
            <w:pPr>
              <w:pStyle w:val="9"/>
              <w:ind w:left="104" w:right="70"/>
              <w:jc w:val="center"/>
              <w:rPr>
                <w:sz w:val="20"/>
              </w:rPr>
            </w:pPr>
            <w:r>
              <w:rPr>
                <w:sz w:val="20"/>
              </w:rPr>
              <w:t>165</w:t>
            </w:r>
          </w:p>
        </w:tc>
        <w:tc>
          <w:tcPr>
            <w:tcW w:w="1229" w:type="dxa"/>
          </w:tcPr>
          <w:p w14:paraId="0427ED47">
            <w:pPr>
              <w:pStyle w:val="9"/>
              <w:rPr>
                <w:sz w:val="20"/>
              </w:rPr>
            </w:pPr>
          </w:p>
          <w:p w14:paraId="1FD2815A">
            <w:pPr>
              <w:pStyle w:val="9"/>
              <w:spacing w:before="3"/>
              <w:rPr>
                <w:sz w:val="17"/>
              </w:rPr>
            </w:pPr>
          </w:p>
          <w:p w14:paraId="1C6C70C8">
            <w:pPr>
              <w:pStyle w:val="9"/>
              <w:spacing w:before="1" w:line="230" w:lineRule="auto"/>
              <w:ind w:left="225" w:right="44" w:hanging="99"/>
              <w:rPr>
                <w:sz w:val="20"/>
              </w:rPr>
            </w:pPr>
            <w:r>
              <w:rPr>
                <w:sz w:val="20"/>
              </w:rPr>
              <w:t>农业转基因生物安全</w:t>
            </w:r>
          </w:p>
        </w:tc>
        <w:tc>
          <w:tcPr>
            <w:tcW w:w="5424" w:type="dxa"/>
          </w:tcPr>
          <w:p w14:paraId="35B4302C">
            <w:pPr>
              <w:pStyle w:val="9"/>
              <w:rPr>
                <w:sz w:val="20"/>
              </w:rPr>
            </w:pPr>
          </w:p>
          <w:p w14:paraId="1E0FE4E4">
            <w:pPr>
              <w:pStyle w:val="9"/>
              <w:spacing w:before="3"/>
              <w:rPr>
                <w:sz w:val="17"/>
              </w:rPr>
            </w:pPr>
          </w:p>
          <w:p w14:paraId="654945F7">
            <w:pPr>
              <w:pStyle w:val="9"/>
              <w:spacing w:before="1" w:line="230" w:lineRule="auto"/>
              <w:ind w:left="37" w:right="188"/>
              <w:rPr>
                <w:sz w:val="20"/>
              </w:rPr>
            </w:pPr>
            <w:r>
              <w:rPr>
                <w:spacing w:val="-1"/>
                <w:w w:val="95"/>
                <w:sz w:val="20"/>
              </w:rPr>
              <w:t>对未经批准生产、加工农业转基因生物或者未按照批准的品 种、范围、安全管理要求和技术标准生产、加工的行政处罚</w:t>
            </w:r>
          </w:p>
        </w:tc>
        <w:tc>
          <w:tcPr>
            <w:tcW w:w="11400" w:type="dxa"/>
          </w:tcPr>
          <w:p w14:paraId="40E6936D">
            <w:pPr>
              <w:pStyle w:val="9"/>
              <w:spacing w:before="98" w:line="252" w:lineRule="exact"/>
              <w:ind w:left="37"/>
              <w:rPr>
                <w:b/>
                <w:sz w:val="20"/>
              </w:rPr>
            </w:pPr>
            <w:r>
              <w:rPr>
                <w:b/>
                <w:sz w:val="20"/>
              </w:rPr>
              <w:t xml:space="preserve">《农业转基因生物安全管理条例》(2017修订) </w:t>
            </w:r>
          </w:p>
          <w:p w14:paraId="51BA498B">
            <w:pPr>
              <w:pStyle w:val="9"/>
              <w:spacing w:before="1" w:line="232" w:lineRule="auto"/>
              <w:ind w:left="37" w:right="163"/>
              <w:jc w:val="both"/>
              <w:rPr>
                <w:sz w:val="20"/>
              </w:rPr>
            </w:pPr>
            <w:r>
              <w:rPr>
                <w:b/>
                <w:spacing w:val="10"/>
                <w:sz w:val="20"/>
              </w:rPr>
              <w:t xml:space="preserve">第四十六条 </w:t>
            </w:r>
            <w:r>
              <w:rPr>
                <w:spacing w:val="-1"/>
                <w:sz w:val="20"/>
              </w:rPr>
              <w:t>违反本条例规定，未经批准生产、加工农业转基因生物或者未按照批准的品种、范围、安全管理要求和技术标</w:t>
            </w:r>
            <w:r>
              <w:rPr>
                <w:w w:val="95"/>
                <w:sz w:val="20"/>
              </w:rPr>
              <w:t>准生产、加工的，由国务院农业行政主管部门或者省、自治区、直辖市人民政府农业行政主管部门依据职权，责令停止生产或者加工，没收违法生产或者加工的产品及违法所得；违法所得10万元以上的，并处违法所得1倍以上5倍以下的罚款；没有违法所得</w:t>
            </w:r>
            <w:r>
              <w:rPr>
                <w:sz w:val="20"/>
              </w:rPr>
              <w:t>或者违法所得不足10万元的，并处10万元以上20万元以下的罚款。</w:t>
            </w:r>
          </w:p>
        </w:tc>
        <w:tc>
          <w:tcPr>
            <w:tcW w:w="938" w:type="dxa"/>
          </w:tcPr>
          <w:p w14:paraId="4B39E560">
            <w:pPr>
              <w:pStyle w:val="9"/>
              <w:rPr>
                <w:sz w:val="20"/>
              </w:rPr>
            </w:pPr>
          </w:p>
          <w:p w14:paraId="42855FFF">
            <w:pPr>
              <w:pStyle w:val="9"/>
              <w:spacing w:before="3"/>
              <w:rPr>
                <w:sz w:val="17"/>
              </w:rPr>
            </w:pPr>
          </w:p>
          <w:p w14:paraId="2ADF9D97">
            <w:pPr>
              <w:pStyle w:val="9"/>
              <w:spacing w:before="1" w:line="230" w:lineRule="auto"/>
              <w:ind w:left="78" w:right="20"/>
              <w:rPr>
                <w:sz w:val="20"/>
              </w:rPr>
            </w:pPr>
            <w:r>
              <w:rPr>
                <w:sz w:val="20"/>
              </w:rPr>
              <w:t>农业农村主管部门</w:t>
            </w:r>
          </w:p>
        </w:tc>
        <w:tc>
          <w:tcPr>
            <w:tcW w:w="2995" w:type="dxa"/>
          </w:tcPr>
          <w:p w14:paraId="7F1C97C8">
            <w:pPr>
              <w:pStyle w:val="9"/>
              <w:rPr>
                <w:sz w:val="20"/>
              </w:rPr>
            </w:pPr>
          </w:p>
          <w:p w14:paraId="4B8CBCFD">
            <w:pPr>
              <w:pStyle w:val="9"/>
              <w:spacing w:before="3"/>
              <w:rPr>
                <w:sz w:val="17"/>
              </w:rPr>
            </w:pPr>
          </w:p>
          <w:p w14:paraId="292189CD">
            <w:pPr>
              <w:pStyle w:val="9"/>
              <w:spacing w:before="1" w:line="230" w:lineRule="auto"/>
              <w:ind w:left="1108" w:right="827" w:hanging="199"/>
              <w:rPr>
                <w:sz w:val="20"/>
              </w:rPr>
            </w:pPr>
            <w:r>
              <w:rPr>
                <w:sz w:val="20"/>
              </w:rPr>
              <w:t>省级农业农村主管部门</w:t>
            </w:r>
          </w:p>
        </w:tc>
      </w:tr>
      <w:tr w14:paraId="5D42E7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5" w:hRule="atLeast"/>
        </w:trPr>
        <w:tc>
          <w:tcPr>
            <w:tcW w:w="636" w:type="dxa"/>
          </w:tcPr>
          <w:p w14:paraId="798E280E">
            <w:pPr>
              <w:pStyle w:val="9"/>
              <w:spacing w:before="1"/>
              <w:rPr>
                <w:sz w:val="27"/>
              </w:rPr>
            </w:pPr>
          </w:p>
          <w:p w14:paraId="462720B1">
            <w:pPr>
              <w:pStyle w:val="9"/>
              <w:spacing w:before="1"/>
              <w:ind w:left="104" w:right="70"/>
              <w:jc w:val="center"/>
              <w:rPr>
                <w:sz w:val="20"/>
              </w:rPr>
            </w:pPr>
            <w:r>
              <w:rPr>
                <w:sz w:val="20"/>
              </w:rPr>
              <w:t>166</w:t>
            </w:r>
          </w:p>
        </w:tc>
        <w:tc>
          <w:tcPr>
            <w:tcW w:w="1229" w:type="dxa"/>
          </w:tcPr>
          <w:p w14:paraId="0140B252">
            <w:pPr>
              <w:pStyle w:val="9"/>
              <w:rPr>
                <w:sz w:val="18"/>
              </w:rPr>
            </w:pPr>
          </w:p>
          <w:p w14:paraId="27BB8BDB">
            <w:pPr>
              <w:pStyle w:val="9"/>
              <w:spacing w:line="230" w:lineRule="auto"/>
              <w:ind w:left="225" w:right="44" w:hanging="99"/>
              <w:rPr>
                <w:sz w:val="20"/>
              </w:rPr>
            </w:pPr>
            <w:r>
              <w:rPr>
                <w:sz w:val="20"/>
              </w:rPr>
              <w:t>农业转基因生物安全</w:t>
            </w:r>
          </w:p>
        </w:tc>
        <w:tc>
          <w:tcPr>
            <w:tcW w:w="5424" w:type="dxa"/>
          </w:tcPr>
          <w:p w14:paraId="4E674097">
            <w:pPr>
              <w:pStyle w:val="9"/>
              <w:rPr>
                <w:sz w:val="18"/>
              </w:rPr>
            </w:pPr>
          </w:p>
          <w:p w14:paraId="3EF921ED">
            <w:pPr>
              <w:pStyle w:val="9"/>
              <w:spacing w:line="230" w:lineRule="auto"/>
              <w:ind w:left="37" w:right="189"/>
              <w:rPr>
                <w:sz w:val="20"/>
              </w:rPr>
            </w:pPr>
            <w:r>
              <w:rPr>
                <w:spacing w:val="-1"/>
                <w:w w:val="95"/>
                <w:sz w:val="20"/>
              </w:rPr>
              <w:t xml:space="preserve">对生产、经营转基因植物种子、种畜禽、水产苗种的单位和 </w:t>
            </w:r>
            <w:r>
              <w:rPr>
                <w:sz w:val="20"/>
              </w:rPr>
              <w:t>个人，未按照规定制作、保存生产、经营档案的行政处罚</w:t>
            </w:r>
          </w:p>
        </w:tc>
        <w:tc>
          <w:tcPr>
            <w:tcW w:w="11400" w:type="dxa"/>
          </w:tcPr>
          <w:p w14:paraId="5A7619F5">
            <w:pPr>
              <w:pStyle w:val="9"/>
              <w:spacing w:before="100" w:line="252" w:lineRule="exact"/>
              <w:ind w:left="37"/>
              <w:rPr>
                <w:b/>
                <w:sz w:val="20"/>
              </w:rPr>
            </w:pPr>
            <w:r>
              <w:rPr>
                <w:b/>
                <w:sz w:val="20"/>
              </w:rPr>
              <w:t xml:space="preserve">《农业转基因生物安全管理条例》(2017修订) </w:t>
            </w:r>
          </w:p>
          <w:p w14:paraId="6ACCB81F">
            <w:pPr>
              <w:pStyle w:val="9"/>
              <w:spacing w:line="247" w:lineRule="exact"/>
              <w:ind w:left="37"/>
              <w:rPr>
                <w:sz w:val="20"/>
              </w:rPr>
            </w:pPr>
            <w:r>
              <w:rPr>
                <w:b/>
                <w:sz w:val="20"/>
              </w:rPr>
              <w:t xml:space="preserve">第四十七条 </w:t>
            </w:r>
            <w:r>
              <w:rPr>
                <w:sz w:val="20"/>
              </w:rPr>
              <w:t>违反本条例规定，转基因植物种子、种畜禽、水产苗种的生产、经营单位和个人，未按照规定制作、保存生产</w:t>
            </w:r>
          </w:p>
          <w:p w14:paraId="7183EBE6">
            <w:pPr>
              <w:pStyle w:val="9"/>
              <w:spacing w:line="252" w:lineRule="exact"/>
              <w:ind w:left="37"/>
              <w:rPr>
                <w:sz w:val="20"/>
              </w:rPr>
            </w:pPr>
            <w:r>
              <w:rPr>
                <w:sz w:val="20"/>
              </w:rPr>
              <w:t>、经营档案的，由县级以上人民政府农业行政主管部门依据职权，责令改正，处1000元以上1万元以下的罚款。</w:t>
            </w:r>
          </w:p>
        </w:tc>
        <w:tc>
          <w:tcPr>
            <w:tcW w:w="938" w:type="dxa"/>
          </w:tcPr>
          <w:p w14:paraId="647DA594">
            <w:pPr>
              <w:pStyle w:val="9"/>
              <w:rPr>
                <w:sz w:val="18"/>
              </w:rPr>
            </w:pPr>
          </w:p>
          <w:p w14:paraId="7D1B5E27">
            <w:pPr>
              <w:pStyle w:val="9"/>
              <w:spacing w:line="230" w:lineRule="auto"/>
              <w:ind w:left="78" w:right="20"/>
              <w:rPr>
                <w:sz w:val="20"/>
              </w:rPr>
            </w:pPr>
            <w:r>
              <w:rPr>
                <w:sz w:val="20"/>
              </w:rPr>
              <w:t>农业农村主管部门</w:t>
            </w:r>
          </w:p>
        </w:tc>
        <w:tc>
          <w:tcPr>
            <w:tcW w:w="2995" w:type="dxa"/>
          </w:tcPr>
          <w:p w14:paraId="1C8BE544">
            <w:pPr>
              <w:pStyle w:val="9"/>
              <w:spacing w:before="1"/>
              <w:rPr>
                <w:sz w:val="27"/>
              </w:rPr>
            </w:pPr>
          </w:p>
          <w:p w14:paraId="0ACEFD24">
            <w:pPr>
              <w:pStyle w:val="9"/>
              <w:spacing w:before="1"/>
              <w:ind w:left="285" w:right="249"/>
              <w:jc w:val="center"/>
              <w:rPr>
                <w:sz w:val="20"/>
              </w:rPr>
            </w:pPr>
            <w:r>
              <w:rPr>
                <w:sz w:val="20"/>
              </w:rPr>
              <w:t>县级以上农业农村主管部门</w:t>
            </w:r>
          </w:p>
        </w:tc>
      </w:tr>
      <w:tr w14:paraId="389CE4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77" w:hRule="atLeast"/>
        </w:trPr>
        <w:tc>
          <w:tcPr>
            <w:tcW w:w="636" w:type="dxa"/>
          </w:tcPr>
          <w:p w14:paraId="1557F692">
            <w:pPr>
              <w:pStyle w:val="9"/>
              <w:rPr>
                <w:sz w:val="20"/>
              </w:rPr>
            </w:pPr>
          </w:p>
          <w:p w14:paraId="5E097652">
            <w:pPr>
              <w:pStyle w:val="9"/>
              <w:spacing w:before="9"/>
              <w:rPr>
                <w:sz w:val="28"/>
              </w:rPr>
            </w:pPr>
          </w:p>
          <w:p w14:paraId="465E6A34">
            <w:pPr>
              <w:pStyle w:val="9"/>
              <w:ind w:left="104" w:right="70"/>
              <w:jc w:val="center"/>
              <w:rPr>
                <w:sz w:val="20"/>
              </w:rPr>
            </w:pPr>
            <w:r>
              <w:rPr>
                <w:sz w:val="20"/>
              </w:rPr>
              <w:t>167</w:t>
            </w:r>
          </w:p>
        </w:tc>
        <w:tc>
          <w:tcPr>
            <w:tcW w:w="1229" w:type="dxa"/>
          </w:tcPr>
          <w:p w14:paraId="76CAFC5F">
            <w:pPr>
              <w:pStyle w:val="9"/>
              <w:rPr>
                <w:sz w:val="20"/>
              </w:rPr>
            </w:pPr>
          </w:p>
          <w:p w14:paraId="02AF338E">
            <w:pPr>
              <w:pStyle w:val="9"/>
              <w:spacing w:before="9"/>
              <w:rPr>
                <w:sz w:val="19"/>
              </w:rPr>
            </w:pPr>
          </w:p>
          <w:p w14:paraId="1C0412EC">
            <w:pPr>
              <w:pStyle w:val="9"/>
              <w:spacing w:line="230" w:lineRule="auto"/>
              <w:ind w:left="225" w:right="44" w:hanging="99"/>
              <w:rPr>
                <w:sz w:val="20"/>
              </w:rPr>
            </w:pPr>
            <w:r>
              <w:rPr>
                <w:sz w:val="20"/>
              </w:rPr>
              <w:t>农业转基因生物安全</w:t>
            </w:r>
          </w:p>
        </w:tc>
        <w:tc>
          <w:tcPr>
            <w:tcW w:w="5424" w:type="dxa"/>
          </w:tcPr>
          <w:p w14:paraId="06749CF1">
            <w:pPr>
              <w:pStyle w:val="9"/>
              <w:rPr>
                <w:sz w:val="20"/>
              </w:rPr>
            </w:pPr>
          </w:p>
          <w:p w14:paraId="27CFEED5">
            <w:pPr>
              <w:pStyle w:val="9"/>
              <w:spacing w:before="9"/>
              <w:rPr>
                <w:sz w:val="28"/>
              </w:rPr>
            </w:pPr>
          </w:p>
          <w:p w14:paraId="718C1531">
            <w:pPr>
              <w:pStyle w:val="9"/>
              <w:ind w:left="37"/>
              <w:rPr>
                <w:sz w:val="20"/>
              </w:rPr>
            </w:pPr>
            <w:r>
              <w:rPr>
                <w:sz w:val="20"/>
              </w:rPr>
              <w:t>对违反农业转基因生物标识管理规定的行政处罚</w:t>
            </w:r>
          </w:p>
        </w:tc>
        <w:tc>
          <w:tcPr>
            <w:tcW w:w="11400" w:type="dxa"/>
          </w:tcPr>
          <w:p w14:paraId="1C1B9329">
            <w:pPr>
              <w:pStyle w:val="9"/>
              <w:spacing w:before="129" w:line="252" w:lineRule="exact"/>
              <w:ind w:left="37"/>
              <w:rPr>
                <w:b/>
                <w:sz w:val="20"/>
              </w:rPr>
            </w:pPr>
            <w:r>
              <w:rPr>
                <w:b/>
                <w:sz w:val="20"/>
              </w:rPr>
              <w:t xml:space="preserve">1.《农业转基因生物安全管理条例》(2017修订) </w:t>
            </w:r>
          </w:p>
          <w:p w14:paraId="772333C5">
            <w:pPr>
              <w:pStyle w:val="9"/>
              <w:spacing w:before="1" w:line="232" w:lineRule="auto"/>
              <w:ind w:left="37" w:right="174"/>
              <w:rPr>
                <w:sz w:val="20"/>
              </w:rPr>
            </w:pPr>
            <w:r>
              <w:rPr>
                <w:b/>
                <w:sz w:val="20"/>
              </w:rPr>
              <w:t xml:space="preserve">第五十条 </w:t>
            </w:r>
            <w:r>
              <w:rPr>
                <w:sz w:val="20"/>
              </w:rPr>
              <w:t>违反本条例关于农业转基因生物标识管理规定的，由县级以上人民政府农业行政主管部门依据职权，责令限期改正，可以没收非法销售的产品和违法所得，并可以处1万元以上5万元以下的罚款。</w:t>
            </w:r>
          </w:p>
          <w:p w14:paraId="413A90B7">
            <w:pPr>
              <w:pStyle w:val="9"/>
              <w:spacing w:line="244" w:lineRule="exact"/>
              <w:ind w:left="37"/>
              <w:rPr>
                <w:b/>
                <w:sz w:val="20"/>
              </w:rPr>
            </w:pPr>
            <w:r>
              <w:rPr>
                <w:b/>
                <w:sz w:val="20"/>
              </w:rPr>
              <w:t>2.《农业转基因生物标识管理办法》(2017修订)</w:t>
            </w:r>
          </w:p>
          <w:p w14:paraId="1CDA2261">
            <w:pPr>
              <w:pStyle w:val="9"/>
              <w:spacing w:line="252" w:lineRule="exact"/>
              <w:ind w:left="37"/>
              <w:rPr>
                <w:sz w:val="20"/>
              </w:rPr>
            </w:pPr>
            <w:r>
              <w:rPr>
                <w:b/>
                <w:sz w:val="20"/>
              </w:rPr>
              <w:t xml:space="preserve">第十二条 </w:t>
            </w:r>
            <w:r>
              <w:rPr>
                <w:sz w:val="20"/>
              </w:rPr>
              <w:t>违反本方法规定的，按《条例》第五十条规定予以处罚。</w:t>
            </w:r>
          </w:p>
        </w:tc>
        <w:tc>
          <w:tcPr>
            <w:tcW w:w="938" w:type="dxa"/>
          </w:tcPr>
          <w:p w14:paraId="48FEFC90">
            <w:pPr>
              <w:pStyle w:val="9"/>
              <w:rPr>
                <w:sz w:val="20"/>
              </w:rPr>
            </w:pPr>
          </w:p>
          <w:p w14:paraId="0EC7CD88">
            <w:pPr>
              <w:pStyle w:val="9"/>
              <w:spacing w:before="9"/>
              <w:rPr>
                <w:sz w:val="19"/>
              </w:rPr>
            </w:pPr>
          </w:p>
          <w:p w14:paraId="3A2ACABD">
            <w:pPr>
              <w:pStyle w:val="9"/>
              <w:spacing w:line="230" w:lineRule="auto"/>
              <w:ind w:left="78" w:right="20"/>
              <w:rPr>
                <w:sz w:val="20"/>
              </w:rPr>
            </w:pPr>
            <w:r>
              <w:rPr>
                <w:sz w:val="20"/>
              </w:rPr>
              <w:t>农业农村主管部门</w:t>
            </w:r>
          </w:p>
        </w:tc>
        <w:tc>
          <w:tcPr>
            <w:tcW w:w="2995" w:type="dxa"/>
          </w:tcPr>
          <w:p w14:paraId="7425D65B">
            <w:pPr>
              <w:pStyle w:val="9"/>
              <w:rPr>
                <w:sz w:val="20"/>
              </w:rPr>
            </w:pPr>
          </w:p>
          <w:p w14:paraId="3E43202B">
            <w:pPr>
              <w:pStyle w:val="9"/>
              <w:spacing w:before="9"/>
              <w:rPr>
                <w:sz w:val="28"/>
              </w:rPr>
            </w:pPr>
          </w:p>
          <w:p w14:paraId="3988F753">
            <w:pPr>
              <w:pStyle w:val="9"/>
              <w:ind w:left="285" w:right="249"/>
              <w:jc w:val="center"/>
              <w:rPr>
                <w:sz w:val="20"/>
              </w:rPr>
            </w:pPr>
            <w:r>
              <w:rPr>
                <w:sz w:val="20"/>
              </w:rPr>
              <w:t>县级以上农业农村主管部门</w:t>
            </w:r>
          </w:p>
        </w:tc>
      </w:tr>
      <w:tr w14:paraId="121DAA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60" w:hRule="atLeast"/>
        </w:trPr>
        <w:tc>
          <w:tcPr>
            <w:tcW w:w="636" w:type="dxa"/>
          </w:tcPr>
          <w:p w14:paraId="4412D1E5">
            <w:pPr>
              <w:pStyle w:val="9"/>
              <w:rPr>
                <w:sz w:val="20"/>
              </w:rPr>
            </w:pPr>
          </w:p>
          <w:p w14:paraId="2BDBBC0D">
            <w:pPr>
              <w:pStyle w:val="9"/>
              <w:rPr>
                <w:sz w:val="20"/>
              </w:rPr>
            </w:pPr>
          </w:p>
          <w:p w14:paraId="3EB3BCF4">
            <w:pPr>
              <w:pStyle w:val="9"/>
              <w:spacing w:before="9"/>
              <w:rPr>
                <w:sz w:val="15"/>
              </w:rPr>
            </w:pPr>
          </w:p>
          <w:p w14:paraId="3D583A71">
            <w:pPr>
              <w:pStyle w:val="9"/>
              <w:spacing w:before="1"/>
              <w:ind w:left="104" w:right="70"/>
              <w:jc w:val="center"/>
              <w:rPr>
                <w:sz w:val="20"/>
              </w:rPr>
            </w:pPr>
            <w:r>
              <w:rPr>
                <w:sz w:val="20"/>
              </w:rPr>
              <w:t>168</w:t>
            </w:r>
          </w:p>
        </w:tc>
        <w:tc>
          <w:tcPr>
            <w:tcW w:w="1229" w:type="dxa"/>
          </w:tcPr>
          <w:p w14:paraId="0A3C82BF">
            <w:pPr>
              <w:pStyle w:val="9"/>
              <w:rPr>
                <w:sz w:val="20"/>
              </w:rPr>
            </w:pPr>
          </w:p>
          <w:p w14:paraId="4563A79D">
            <w:pPr>
              <w:pStyle w:val="9"/>
              <w:spacing w:before="11"/>
              <w:rPr>
                <w:sz w:val="26"/>
              </w:rPr>
            </w:pPr>
          </w:p>
          <w:p w14:paraId="4C1FA24A">
            <w:pPr>
              <w:pStyle w:val="9"/>
              <w:spacing w:line="230" w:lineRule="auto"/>
              <w:ind w:left="225" w:right="44" w:hanging="99"/>
              <w:rPr>
                <w:sz w:val="20"/>
              </w:rPr>
            </w:pPr>
            <w:r>
              <w:rPr>
                <w:sz w:val="20"/>
              </w:rPr>
              <w:t>农业转基因生物安全</w:t>
            </w:r>
          </w:p>
        </w:tc>
        <w:tc>
          <w:tcPr>
            <w:tcW w:w="5424" w:type="dxa"/>
          </w:tcPr>
          <w:p w14:paraId="37E3AEFC">
            <w:pPr>
              <w:pStyle w:val="9"/>
              <w:rPr>
                <w:sz w:val="20"/>
              </w:rPr>
            </w:pPr>
          </w:p>
          <w:p w14:paraId="674D922F">
            <w:pPr>
              <w:pStyle w:val="9"/>
              <w:spacing w:before="11"/>
              <w:rPr>
                <w:sz w:val="26"/>
              </w:rPr>
            </w:pPr>
          </w:p>
          <w:p w14:paraId="7D063E07">
            <w:pPr>
              <w:pStyle w:val="9"/>
              <w:spacing w:line="230" w:lineRule="auto"/>
              <w:ind w:left="37" w:right="188"/>
              <w:rPr>
                <w:sz w:val="20"/>
              </w:rPr>
            </w:pPr>
            <w:r>
              <w:rPr>
                <w:spacing w:val="-1"/>
                <w:w w:val="95"/>
                <w:sz w:val="20"/>
              </w:rPr>
              <w:t xml:space="preserve">对假冒、伪造、转让或者买卖农业转基因生物有关证明文书 </w:t>
            </w:r>
            <w:r>
              <w:rPr>
                <w:sz w:val="20"/>
              </w:rPr>
              <w:t>的行政处罚</w:t>
            </w:r>
          </w:p>
        </w:tc>
        <w:tc>
          <w:tcPr>
            <w:tcW w:w="11400" w:type="dxa"/>
          </w:tcPr>
          <w:p w14:paraId="4D540062">
            <w:pPr>
              <w:pStyle w:val="9"/>
              <w:spacing w:before="98" w:line="252" w:lineRule="exact"/>
              <w:ind w:left="37"/>
              <w:rPr>
                <w:b/>
                <w:sz w:val="20"/>
              </w:rPr>
            </w:pPr>
            <w:r>
              <w:rPr>
                <w:b/>
                <w:sz w:val="20"/>
              </w:rPr>
              <w:t xml:space="preserve">1.《农业转基因生物安全管理条例》(2017修订) </w:t>
            </w:r>
          </w:p>
          <w:p w14:paraId="4ABB3B29">
            <w:pPr>
              <w:pStyle w:val="9"/>
              <w:spacing w:before="4" w:line="230" w:lineRule="auto"/>
              <w:ind w:left="37" w:right="361"/>
              <w:rPr>
                <w:sz w:val="20"/>
              </w:rPr>
            </w:pPr>
            <w:r>
              <w:rPr>
                <w:b/>
                <w:sz w:val="20"/>
              </w:rPr>
              <w:t xml:space="preserve">第五十一条 </w:t>
            </w:r>
            <w:r>
              <w:rPr>
                <w:sz w:val="20"/>
              </w:rPr>
              <w:t>假冒、伪造、转让或者买卖农业转基因生物有关证明文书的，由县级以上人民政府农业行政主管部门依据职权，收缴相应的证明文书，并处2万元以上10万元以下的罚款；构成犯罪的，依法追究刑事责任。</w:t>
            </w:r>
          </w:p>
          <w:p w14:paraId="483EED14">
            <w:pPr>
              <w:pStyle w:val="9"/>
              <w:spacing w:line="245" w:lineRule="exact"/>
              <w:ind w:left="37"/>
              <w:rPr>
                <w:b/>
                <w:sz w:val="20"/>
              </w:rPr>
            </w:pPr>
            <w:r>
              <w:rPr>
                <w:b/>
                <w:sz w:val="20"/>
              </w:rPr>
              <w:t>2.《农业转基因生物安全评价管理办法》(2022修订)</w:t>
            </w:r>
          </w:p>
          <w:p w14:paraId="1B2B2866">
            <w:pPr>
              <w:pStyle w:val="9"/>
              <w:spacing w:before="2" w:line="230" w:lineRule="auto"/>
              <w:ind w:left="37" w:right="164"/>
              <w:rPr>
                <w:sz w:val="20"/>
              </w:rPr>
            </w:pPr>
            <w:r>
              <w:rPr>
                <w:b/>
                <w:sz w:val="20"/>
              </w:rPr>
              <w:t xml:space="preserve">第四十二条 </w:t>
            </w:r>
            <w:r>
              <w:rPr>
                <w:sz w:val="20"/>
              </w:rPr>
              <w:t>假冒、伪造、转让或者买卖农业转基因生物安全证书、审批书以及其他批准文件的，按照《条例》第五十一条的规定处罚。</w:t>
            </w:r>
          </w:p>
        </w:tc>
        <w:tc>
          <w:tcPr>
            <w:tcW w:w="938" w:type="dxa"/>
          </w:tcPr>
          <w:p w14:paraId="73C4F12A">
            <w:pPr>
              <w:pStyle w:val="9"/>
              <w:rPr>
                <w:sz w:val="20"/>
              </w:rPr>
            </w:pPr>
          </w:p>
          <w:p w14:paraId="5EE0847E">
            <w:pPr>
              <w:pStyle w:val="9"/>
              <w:spacing w:before="11"/>
              <w:rPr>
                <w:sz w:val="26"/>
              </w:rPr>
            </w:pPr>
          </w:p>
          <w:p w14:paraId="03319775">
            <w:pPr>
              <w:pStyle w:val="9"/>
              <w:spacing w:line="230" w:lineRule="auto"/>
              <w:ind w:left="78" w:right="20"/>
              <w:rPr>
                <w:sz w:val="20"/>
              </w:rPr>
            </w:pPr>
            <w:r>
              <w:rPr>
                <w:sz w:val="20"/>
              </w:rPr>
              <w:t>农业农村主管部门</w:t>
            </w:r>
          </w:p>
        </w:tc>
        <w:tc>
          <w:tcPr>
            <w:tcW w:w="2995" w:type="dxa"/>
          </w:tcPr>
          <w:p w14:paraId="2BBD594A">
            <w:pPr>
              <w:pStyle w:val="9"/>
              <w:rPr>
                <w:sz w:val="20"/>
              </w:rPr>
            </w:pPr>
          </w:p>
          <w:p w14:paraId="6FDB4DFB">
            <w:pPr>
              <w:pStyle w:val="9"/>
              <w:rPr>
                <w:sz w:val="20"/>
              </w:rPr>
            </w:pPr>
          </w:p>
          <w:p w14:paraId="161F2A99">
            <w:pPr>
              <w:pStyle w:val="9"/>
              <w:spacing w:before="9"/>
              <w:rPr>
                <w:sz w:val="15"/>
              </w:rPr>
            </w:pPr>
          </w:p>
          <w:p w14:paraId="59B9A96F">
            <w:pPr>
              <w:pStyle w:val="9"/>
              <w:spacing w:before="1"/>
              <w:ind w:left="285" w:right="249"/>
              <w:jc w:val="center"/>
              <w:rPr>
                <w:sz w:val="20"/>
              </w:rPr>
            </w:pPr>
            <w:r>
              <w:rPr>
                <w:sz w:val="20"/>
              </w:rPr>
              <w:t>县级以上农业农村主管部门</w:t>
            </w:r>
          </w:p>
        </w:tc>
      </w:tr>
      <w:tr w14:paraId="3B8E6B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76" w:hRule="atLeast"/>
        </w:trPr>
        <w:tc>
          <w:tcPr>
            <w:tcW w:w="636" w:type="dxa"/>
          </w:tcPr>
          <w:p w14:paraId="3CD04866">
            <w:pPr>
              <w:pStyle w:val="9"/>
              <w:rPr>
                <w:sz w:val="20"/>
              </w:rPr>
            </w:pPr>
          </w:p>
          <w:p w14:paraId="3A7BF267">
            <w:pPr>
              <w:pStyle w:val="9"/>
              <w:rPr>
                <w:sz w:val="20"/>
              </w:rPr>
            </w:pPr>
          </w:p>
          <w:p w14:paraId="74B8587E">
            <w:pPr>
              <w:pStyle w:val="9"/>
              <w:rPr>
                <w:sz w:val="20"/>
              </w:rPr>
            </w:pPr>
          </w:p>
          <w:p w14:paraId="62FE848B">
            <w:pPr>
              <w:pStyle w:val="9"/>
              <w:rPr>
                <w:sz w:val="20"/>
              </w:rPr>
            </w:pPr>
          </w:p>
          <w:p w14:paraId="4D9DC932">
            <w:pPr>
              <w:pStyle w:val="9"/>
              <w:rPr>
                <w:sz w:val="20"/>
              </w:rPr>
            </w:pPr>
          </w:p>
          <w:p w14:paraId="7D74F53B">
            <w:pPr>
              <w:pStyle w:val="9"/>
              <w:rPr>
                <w:sz w:val="20"/>
              </w:rPr>
            </w:pPr>
          </w:p>
          <w:p w14:paraId="1AEFD2F7">
            <w:pPr>
              <w:pStyle w:val="9"/>
              <w:rPr>
                <w:sz w:val="20"/>
              </w:rPr>
            </w:pPr>
          </w:p>
          <w:p w14:paraId="2C732000">
            <w:pPr>
              <w:pStyle w:val="9"/>
              <w:rPr>
                <w:sz w:val="20"/>
              </w:rPr>
            </w:pPr>
          </w:p>
          <w:p w14:paraId="6F041FCB">
            <w:pPr>
              <w:pStyle w:val="9"/>
              <w:rPr>
                <w:sz w:val="20"/>
              </w:rPr>
            </w:pPr>
          </w:p>
          <w:p w14:paraId="5AC205E4">
            <w:pPr>
              <w:pStyle w:val="9"/>
              <w:rPr>
                <w:sz w:val="17"/>
              </w:rPr>
            </w:pPr>
          </w:p>
          <w:p w14:paraId="5E5239C5">
            <w:pPr>
              <w:pStyle w:val="9"/>
              <w:ind w:left="104" w:right="70"/>
              <w:jc w:val="center"/>
              <w:rPr>
                <w:sz w:val="20"/>
              </w:rPr>
            </w:pPr>
            <w:r>
              <w:rPr>
                <w:sz w:val="20"/>
              </w:rPr>
              <w:t>169</w:t>
            </w:r>
          </w:p>
        </w:tc>
        <w:tc>
          <w:tcPr>
            <w:tcW w:w="1229" w:type="dxa"/>
          </w:tcPr>
          <w:p w14:paraId="094533CF">
            <w:pPr>
              <w:pStyle w:val="9"/>
              <w:rPr>
                <w:sz w:val="20"/>
              </w:rPr>
            </w:pPr>
          </w:p>
          <w:p w14:paraId="5E3EB08F">
            <w:pPr>
              <w:pStyle w:val="9"/>
              <w:rPr>
                <w:sz w:val="20"/>
              </w:rPr>
            </w:pPr>
          </w:p>
          <w:p w14:paraId="2BC8C5FC">
            <w:pPr>
              <w:pStyle w:val="9"/>
              <w:rPr>
                <w:sz w:val="20"/>
              </w:rPr>
            </w:pPr>
          </w:p>
          <w:p w14:paraId="549F213B">
            <w:pPr>
              <w:pStyle w:val="9"/>
              <w:rPr>
                <w:sz w:val="20"/>
              </w:rPr>
            </w:pPr>
          </w:p>
          <w:p w14:paraId="713A00D4">
            <w:pPr>
              <w:pStyle w:val="9"/>
              <w:rPr>
                <w:sz w:val="20"/>
              </w:rPr>
            </w:pPr>
          </w:p>
          <w:p w14:paraId="5FD9409B">
            <w:pPr>
              <w:pStyle w:val="9"/>
              <w:rPr>
                <w:sz w:val="20"/>
              </w:rPr>
            </w:pPr>
          </w:p>
          <w:p w14:paraId="452885BB">
            <w:pPr>
              <w:pStyle w:val="9"/>
              <w:rPr>
                <w:sz w:val="20"/>
              </w:rPr>
            </w:pPr>
          </w:p>
          <w:p w14:paraId="758E623C">
            <w:pPr>
              <w:pStyle w:val="9"/>
              <w:rPr>
                <w:sz w:val="20"/>
              </w:rPr>
            </w:pPr>
          </w:p>
          <w:p w14:paraId="2FD0D650">
            <w:pPr>
              <w:pStyle w:val="9"/>
              <w:spacing w:before="11"/>
              <w:rPr>
                <w:sz w:val="27"/>
              </w:rPr>
            </w:pPr>
          </w:p>
          <w:p w14:paraId="29EB862A">
            <w:pPr>
              <w:pStyle w:val="9"/>
              <w:spacing w:line="230" w:lineRule="auto"/>
              <w:ind w:left="225" w:right="144" w:firstLine="98"/>
              <w:rPr>
                <w:sz w:val="20"/>
              </w:rPr>
            </w:pPr>
            <w:r>
              <w:rPr>
                <w:sz w:val="20"/>
              </w:rPr>
              <w:t>农产品质量安全</w:t>
            </w:r>
          </w:p>
        </w:tc>
        <w:tc>
          <w:tcPr>
            <w:tcW w:w="5424" w:type="dxa"/>
          </w:tcPr>
          <w:p w14:paraId="0F9DF869">
            <w:pPr>
              <w:pStyle w:val="9"/>
              <w:rPr>
                <w:sz w:val="20"/>
              </w:rPr>
            </w:pPr>
          </w:p>
          <w:p w14:paraId="6B1C8DBE">
            <w:pPr>
              <w:pStyle w:val="9"/>
              <w:rPr>
                <w:sz w:val="20"/>
              </w:rPr>
            </w:pPr>
          </w:p>
          <w:p w14:paraId="13A32471">
            <w:pPr>
              <w:pStyle w:val="9"/>
              <w:rPr>
                <w:sz w:val="20"/>
              </w:rPr>
            </w:pPr>
          </w:p>
          <w:p w14:paraId="05BAD4C2">
            <w:pPr>
              <w:pStyle w:val="9"/>
              <w:rPr>
                <w:sz w:val="20"/>
              </w:rPr>
            </w:pPr>
          </w:p>
          <w:p w14:paraId="05C69A95">
            <w:pPr>
              <w:pStyle w:val="9"/>
              <w:rPr>
                <w:sz w:val="20"/>
              </w:rPr>
            </w:pPr>
          </w:p>
          <w:p w14:paraId="6296FC9D">
            <w:pPr>
              <w:pStyle w:val="9"/>
              <w:rPr>
                <w:sz w:val="20"/>
              </w:rPr>
            </w:pPr>
          </w:p>
          <w:p w14:paraId="5AE25E7D">
            <w:pPr>
              <w:pStyle w:val="9"/>
              <w:rPr>
                <w:sz w:val="20"/>
              </w:rPr>
            </w:pPr>
          </w:p>
          <w:p w14:paraId="6FDEB6A5">
            <w:pPr>
              <w:pStyle w:val="9"/>
              <w:rPr>
                <w:sz w:val="20"/>
              </w:rPr>
            </w:pPr>
          </w:p>
          <w:p w14:paraId="43B5346F">
            <w:pPr>
              <w:pStyle w:val="9"/>
              <w:spacing w:before="4"/>
              <w:rPr>
                <w:sz w:val="18"/>
              </w:rPr>
            </w:pPr>
          </w:p>
          <w:p w14:paraId="37201535">
            <w:pPr>
              <w:pStyle w:val="9"/>
              <w:spacing w:before="1" w:line="230" w:lineRule="auto"/>
              <w:ind w:left="37" w:right="190"/>
              <w:jc w:val="both"/>
              <w:rPr>
                <w:sz w:val="20"/>
              </w:rPr>
            </w:pPr>
            <w:r>
              <w:rPr>
                <w:spacing w:val="-1"/>
                <w:w w:val="95"/>
                <w:sz w:val="20"/>
              </w:rPr>
              <w:t xml:space="preserve">对农产品质量安全检测机构、检测人员出具虚假检测报告， 或农产品质量安全检测机构擅自发布检测数据和结果并造成 </w:t>
            </w:r>
            <w:r>
              <w:rPr>
                <w:sz w:val="20"/>
              </w:rPr>
              <w:t>不良后果的行政处罚</w:t>
            </w:r>
          </w:p>
        </w:tc>
        <w:tc>
          <w:tcPr>
            <w:tcW w:w="11400" w:type="dxa"/>
          </w:tcPr>
          <w:p w14:paraId="7464996E">
            <w:pPr>
              <w:pStyle w:val="9"/>
              <w:spacing w:before="52" w:line="252" w:lineRule="exact"/>
              <w:ind w:left="37"/>
              <w:rPr>
                <w:b/>
                <w:sz w:val="20"/>
              </w:rPr>
            </w:pPr>
            <w:r>
              <w:rPr>
                <w:b/>
                <w:sz w:val="20"/>
              </w:rPr>
              <w:t>1.《中华人民共和国农产品质量安全法》(2022修订)</w:t>
            </w:r>
          </w:p>
          <w:p w14:paraId="1373CDDE">
            <w:pPr>
              <w:pStyle w:val="9"/>
              <w:spacing w:before="2" w:line="232" w:lineRule="auto"/>
              <w:ind w:left="37" w:right="163"/>
              <w:jc w:val="both"/>
              <w:rPr>
                <w:sz w:val="20"/>
              </w:rPr>
            </w:pPr>
            <w:r>
              <w:rPr>
                <w:b/>
                <w:spacing w:val="10"/>
                <w:sz w:val="20"/>
              </w:rPr>
              <w:t xml:space="preserve">第六十五条 </w:t>
            </w:r>
            <w:r>
              <w:rPr>
                <w:spacing w:val="-1"/>
                <w:sz w:val="20"/>
              </w:rPr>
              <w:t>农产品质量安全检测机构、检测人员出具虚假检测报告的，由县级以上人民政府农业农村主管部门没收所收取</w:t>
            </w:r>
            <w:r>
              <w:rPr>
                <w:w w:val="95"/>
                <w:sz w:val="20"/>
              </w:rPr>
              <w:t>的检测费用，检测费用不足一万元的，并处五万元以上十万元以下罚款，检测费用一万元以上的，并处检测费用五倍以上十倍以下罚款；对直接负责的主管人员和其他直接责任人员处一万元以上五万元以下罚款；使消费者的合法权益受到损害的，农产品质</w:t>
            </w:r>
            <w:r>
              <w:rPr>
                <w:sz w:val="20"/>
              </w:rPr>
              <w:t>量安全检测机构应当与农产品生产经营者承担连带责任。</w:t>
            </w:r>
          </w:p>
          <w:p w14:paraId="3085CF14">
            <w:pPr>
              <w:pStyle w:val="9"/>
              <w:spacing w:line="230" w:lineRule="auto"/>
              <w:ind w:left="37" w:right="188"/>
              <w:rPr>
                <w:sz w:val="20"/>
              </w:rPr>
            </w:pPr>
            <w:r>
              <w:rPr>
                <w:spacing w:val="-1"/>
                <w:w w:val="95"/>
                <w:sz w:val="20"/>
              </w:rPr>
              <w:t>因农产品质量安全违法行为受到刑事处罚或者因出具虚假检测报告导致发生重大农产品质量安全事故的检测人员，终身不得</w:t>
            </w:r>
            <w:r>
              <w:rPr>
                <w:sz w:val="20"/>
              </w:rPr>
              <w:t>从事农产品质量安全检测工作。农产品质量安全检测机构不得聘用上述人员。</w:t>
            </w:r>
          </w:p>
          <w:p w14:paraId="29AE5EFE">
            <w:pPr>
              <w:pStyle w:val="9"/>
              <w:spacing w:line="232" w:lineRule="auto"/>
              <w:ind w:left="37" w:right="189"/>
              <w:rPr>
                <w:sz w:val="20"/>
              </w:rPr>
            </w:pPr>
            <w:r>
              <w:rPr>
                <w:spacing w:val="-1"/>
                <w:w w:val="95"/>
                <w:sz w:val="20"/>
              </w:rPr>
              <w:t>农产品质量安全检测机构有前两款违法行为的，由授予其资质的主管部门或者机构吊销该农产品质量安全检测机构的资质证</w:t>
            </w:r>
            <w:r>
              <w:rPr>
                <w:sz w:val="20"/>
              </w:rPr>
              <w:t>书。</w:t>
            </w:r>
          </w:p>
          <w:p w14:paraId="05EAF124">
            <w:pPr>
              <w:pStyle w:val="9"/>
              <w:spacing w:line="243" w:lineRule="exact"/>
              <w:ind w:left="37"/>
              <w:rPr>
                <w:b/>
                <w:sz w:val="20"/>
              </w:rPr>
            </w:pPr>
            <w:r>
              <w:rPr>
                <w:b/>
                <w:sz w:val="20"/>
              </w:rPr>
              <w:t>2.《农产品质量安全检测机构考核办法》(2017修订)</w:t>
            </w:r>
          </w:p>
          <w:p w14:paraId="2B0C9AD4">
            <w:pPr>
              <w:pStyle w:val="9"/>
              <w:spacing w:line="230" w:lineRule="auto"/>
              <w:ind w:left="37" w:right="154"/>
              <w:rPr>
                <w:sz w:val="20"/>
              </w:rPr>
            </w:pPr>
            <w:r>
              <w:rPr>
                <w:b/>
                <w:sz w:val="20"/>
              </w:rPr>
              <w:t xml:space="preserve">第二十八条第二款 </w:t>
            </w:r>
            <w:r>
              <w:rPr>
                <w:sz w:val="20"/>
              </w:rPr>
              <w:t>农产品质量安全检测机构伪造检测结果或者出具虚假证明的，或擅自发布检测数据和结果，并造成不良后果的，依照《中华人民共和国农产品质量安全法》相关规定处罚，三年内不受理其机构考核申请。</w:t>
            </w:r>
          </w:p>
          <w:p w14:paraId="01CF21A4">
            <w:pPr>
              <w:pStyle w:val="9"/>
              <w:spacing w:line="244" w:lineRule="exact"/>
              <w:ind w:left="37"/>
              <w:rPr>
                <w:b/>
                <w:sz w:val="20"/>
              </w:rPr>
            </w:pPr>
            <w:r>
              <w:rPr>
                <w:w w:val="99"/>
                <w:sz w:val="20"/>
              </w:rPr>
              <w:t xml:space="preserve"> </w:t>
            </w:r>
            <w:r>
              <w:rPr>
                <w:b/>
                <w:sz w:val="20"/>
              </w:rPr>
              <w:t>3.《山西省农产品质量安全条例》（2023修订）</w:t>
            </w:r>
          </w:p>
          <w:p w14:paraId="37C4EE7C">
            <w:pPr>
              <w:pStyle w:val="9"/>
              <w:spacing w:before="1" w:line="232" w:lineRule="auto"/>
              <w:ind w:left="37" w:right="165"/>
              <w:jc w:val="both"/>
              <w:rPr>
                <w:sz w:val="20"/>
              </w:rPr>
            </w:pPr>
            <w:r>
              <w:rPr>
                <w:b/>
                <w:spacing w:val="10"/>
                <w:sz w:val="20"/>
              </w:rPr>
              <w:t xml:space="preserve">第四十二条 </w:t>
            </w:r>
            <w:r>
              <w:rPr>
                <w:spacing w:val="-1"/>
                <w:sz w:val="20"/>
              </w:rPr>
              <w:t>农产品质量安全检测机构、检测人员出具虚假检测报告的，由县级以上人民政府农业农村主管部门没收所收取</w:t>
            </w:r>
            <w:r>
              <w:rPr>
                <w:w w:val="95"/>
                <w:sz w:val="20"/>
              </w:rPr>
              <w:t>的检测费用，检测费用不足一万元的，并处五万元以上十万元以下罚款，检测费用一万元以上的，并处检测费用五倍以上十倍以下罚款；对直接负责的主管人员和其他直接责任人员处一万元以上五万元以下罚款；使消费者的合法权益受到损害的，农产品质</w:t>
            </w:r>
            <w:r>
              <w:rPr>
                <w:sz w:val="20"/>
              </w:rPr>
              <w:t>量安全检测机构应当与农产品生产经营者承担连带责任。</w:t>
            </w:r>
          </w:p>
          <w:p w14:paraId="21078F6D">
            <w:pPr>
              <w:pStyle w:val="9"/>
              <w:spacing w:line="230" w:lineRule="auto"/>
              <w:ind w:left="37" w:right="195" w:firstLine="399"/>
              <w:rPr>
                <w:sz w:val="20"/>
              </w:rPr>
            </w:pPr>
            <w:r>
              <w:rPr>
                <w:spacing w:val="-1"/>
                <w:w w:val="95"/>
                <w:sz w:val="20"/>
              </w:rPr>
              <w:t>因农产品质量安全违法行为受到刑事处罚或者因出具虚假检测报告导致发生重大农产品质量安全事故的检测人员，终身不得</w:t>
            </w:r>
            <w:r>
              <w:rPr>
                <w:sz w:val="20"/>
              </w:rPr>
              <w:t>从事农产品质量安全检测工作。农产品质量安全检测机构不得聘用上述人员。</w:t>
            </w:r>
          </w:p>
          <w:p w14:paraId="28054664">
            <w:pPr>
              <w:pStyle w:val="9"/>
              <w:spacing w:line="246" w:lineRule="exact"/>
              <w:ind w:left="436"/>
              <w:rPr>
                <w:sz w:val="20"/>
              </w:rPr>
            </w:pPr>
            <w:r>
              <w:rPr>
                <w:sz w:val="20"/>
              </w:rPr>
              <w:t>农产品质量安全检测机构有前两款违法行为的，由授予其资质的主管部门或者机构吊销该农产品质量安全检测机构的资质证</w:t>
            </w:r>
          </w:p>
          <w:p w14:paraId="3BE77ED4">
            <w:pPr>
              <w:pStyle w:val="9"/>
              <w:spacing w:line="252" w:lineRule="exact"/>
              <w:ind w:left="37"/>
              <w:rPr>
                <w:sz w:val="20"/>
              </w:rPr>
            </w:pPr>
            <w:r>
              <w:rPr>
                <w:sz w:val="20"/>
              </w:rPr>
              <w:t>书。</w:t>
            </w:r>
          </w:p>
        </w:tc>
        <w:tc>
          <w:tcPr>
            <w:tcW w:w="938" w:type="dxa"/>
          </w:tcPr>
          <w:p w14:paraId="7725666D">
            <w:pPr>
              <w:pStyle w:val="9"/>
              <w:rPr>
                <w:sz w:val="20"/>
              </w:rPr>
            </w:pPr>
          </w:p>
          <w:p w14:paraId="22E769ED">
            <w:pPr>
              <w:pStyle w:val="9"/>
              <w:rPr>
                <w:sz w:val="20"/>
              </w:rPr>
            </w:pPr>
          </w:p>
          <w:p w14:paraId="3FCA3BA4">
            <w:pPr>
              <w:pStyle w:val="9"/>
              <w:rPr>
                <w:sz w:val="20"/>
              </w:rPr>
            </w:pPr>
          </w:p>
          <w:p w14:paraId="2528F96B">
            <w:pPr>
              <w:pStyle w:val="9"/>
              <w:rPr>
                <w:sz w:val="20"/>
              </w:rPr>
            </w:pPr>
          </w:p>
          <w:p w14:paraId="345D4831">
            <w:pPr>
              <w:pStyle w:val="9"/>
              <w:rPr>
                <w:sz w:val="20"/>
              </w:rPr>
            </w:pPr>
          </w:p>
          <w:p w14:paraId="23B3A7FD">
            <w:pPr>
              <w:pStyle w:val="9"/>
              <w:rPr>
                <w:sz w:val="20"/>
              </w:rPr>
            </w:pPr>
          </w:p>
          <w:p w14:paraId="6926679D">
            <w:pPr>
              <w:pStyle w:val="9"/>
              <w:rPr>
                <w:sz w:val="20"/>
              </w:rPr>
            </w:pPr>
          </w:p>
          <w:p w14:paraId="3AC0746D">
            <w:pPr>
              <w:pStyle w:val="9"/>
              <w:rPr>
                <w:sz w:val="20"/>
              </w:rPr>
            </w:pPr>
          </w:p>
          <w:p w14:paraId="625F80F6">
            <w:pPr>
              <w:pStyle w:val="9"/>
              <w:spacing w:before="11"/>
              <w:rPr>
                <w:sz w:val="27"/>
              </w:rPr>
            </w:pPr>
          </w:p>
          <w:p w14:paraId="2C7A11F4">
            <w:pPr>
              <w:pStyle w:val="9"/>
              <w:spacing w:line="230" w:lineRule="auto"/>
              <w:ind w:left="78" w:right="20"/>
              <w:rPr>
                <w:sz w:val="20"/>
              </w:rPr>
            </w:pPr>
            <w:r>
              <w:rPr>
                <w:sz w:val="20"/>
              </w:rPr>
              <w:t>农业农村主管部门</w:t>
            </w:r>
          </w:p>
        </w:tc>
        <w:tc>
          <w:tcPr>
            <w:tcW w:w="2995" w:type="dxa"/>
          </w:tcPr>
          <w:p w14:paraId="03835BEB">
            <w:pPr>
              <w:pStyle w:val="9"/>
              <w:rPr>
                <w:sz w:val="20"/>
              </w:rPr>
            </w:pPr>
          </w:p>
          <w:p w14:paraId="5B86482E">
            <w:pPr>
              <w:pStyle w:val="9"/>
              <w:rPr>
                <w:sz w:val="20"/>
              </w:rPr>
            </w:pPr>
          </w:p>
          <w:p w14:paraId="28866FE7">
            <w:pPr>
              <w:pStyle w:val="9"/>
              <w:rPr>
                <w:sz w:val="20"/>
              </w:rPr>
            </w:pPr>
          </w:p>
          <w:p w14:paraId="663D943D">
            <w:pPr>
              <w:pStyle w:val="9"/>
              <w:rPr>
                <w:sz w:val="20"/>
              </w:rPr>
            </w:pPr>
          </w:p>
          <w:p w14:paraId="65B8E480">
            <w:pPr>
              <w:pStyle w:val="9"/>
              <w:rPr>
                <w:sz w:val="20"/>
              </w:rPr>
            </w:pPr>
          </w:p>
          <w:p w14:paraId="0FEC312F">
            <w:pPr>
              <w:pStyle w:val="9"/>
              <w:rPr>
                <w:sz w:val="20"/>
              </w:rPr>
            </w:pPr>
          </w:p>
          <w:p w14:paraId="437ECDFD">
            <w:pPr>
              <w:pStyle w:val="9"/>
              <w:rPr>
                <w:sz w:val="20"/>
              </w:rPr>
            </w:pPr>
          </w:p>
          <w:p w14:paraId="629686DD">
            <w:pPr>
              <w:pStyle w:val="9"/>
              <w:rPr>
                <w:sz w:val="20"/>
              </w:rPr>
            </w:pPr>
          </w:p>
          <w:p w14:paraId="5F9785A9">
            <w:pPr>
              <w:pStyle w:val="9"/>
              <w:rPr>
                <w:sz w:val="20"/>
              </w:rPr>
            </w:pPr>
          </w:p>
          <w:p w14:paraId="7FE5938A">
            <w:pPr>
              <w:pStyle w:val="9"/>
              <w:rPr>
                <w:sz w:val="17"/>
              </w:rPr>
            </w:pPr>
          </w:p>
          <w:p w14:paraId="0BE1B44A">
            <w:pPr>
              <w:pStyle w:val="9"/>
              <w:ind w:left="285" w:right="249"/>
              <w:jc w:val="center"/>
              <w:rPr>
                <w:sz w:val="20"/>
              </w:rPr>
            </w:pPr>
            <w:r>
              <w:rPr>
                <w:sz w:val="20"/>
              </w:rPr>
              <w:t>县级以上农业农村主管部门</w:t>
            </w:r>
          </w:p>
        </w:tc>
      </w:tr>
    </w:tbl>
    <w:p w14:paraId="3BECBA9E">
      <w:pPr>
        <w:spacing w:after="0"/>
        <w:jc w:val="center"/>
        <w:rPr>
          <w:sz w:val="20"/>
        </w:rPr>
        <w:sectPr>
          <w:pgSz w:w="23820" w:h="16840" w:orient="landscape"/>
          <w:pgMar w:top="820" w:right="420" w:bottom="840" w:left="460" w:header="0" w:footer="650"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0770F8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73E6CDB8">
            <w:pPr>
              <w:pStyle w:val="9"/>
              <w:spacing w:before="7"/>
              <w:rPr>
                <w:sz w:val="17"/>
              </w:rPr>
            </w:pPr>
          </w:p>
          <w:p w14:paraId="787E6EDA">
            <w:pPr>
              <w:pStyle w:val="9"/>
              <w:ind w:left="104" w:right="70"/>
              <w:jc w:val="center"/>
              <w:rPr>
                <w:b/>
                <w:sz w:val="20"/>
              </w:rPr>
            </w:pPr>
            <w:r>
              <w:rPr>
                <w:b/>
                <w:sz w:val="20"/>
              </w:rPr>
              <w:t>序号</w:t>
            </w:r>
          </w:p>
        </w:tc>
        <w:tc>
          <w:tcPr>
            <w:tcW w:w="1229" w:type="dxa"/>
          </w:tcPr>
          <w:p w14:paraId="31971539">
            <w:pPr>
              <w:pStyle w:val="9"/>
              <w:spacing w:before="7"/>
              <w:rPr>
                <w:sz w:val="17"/>
              </w:rPr>
            </w:pPr>
          </w:p>
          <w:p w14:paraId="5EE180DA">
            <w:pPr>
              <w:pStyle w:val="9"/>
              <w:ind w:left="217"/>
              <w:rPr>
                <w:b/>
                <w:sz w:val="20"/>
              </w:rPr>
            </w:pPr>
            <w:r>
              <w:rPr>
                <w:b/>
                <w:sz w:val="20"/>
              </w:rPr>
              <w:t>事项类别</w:t>
            </w:r>
          </w:p>
        </w:tc>
        <w:tc>
          <w:tcPr>
            <w:tcW w:w="5424" w:type="dxa"/>
            <w:gridSpan w:val="2"/>
          </w:tcPr>
          <w:p w14:paraId="12B6A0B1">
            <w:pPr>
              <w:pStyle w:val="9"/>
              <w:spacing w:before="7"/>
              <w:rPr>
                <w:sz w:val="17"/>
              </w:rPr>
            </w:pPr>
          </w:p>
          <w:p w14:paraId="2019E582">
            <w:pPr>
              <w:pStyle w:val="9"/>
              <w:ind w:left="2296" w:right="2264"/>
              <w:jc w:val="center"/>
              <w:rPr>
                <w:b/>
                <w:sz w:val="20"/>
              </w:rPr>
            </w:pPr>
            <w:r>
              <w:rPr>
                <w:b/>
                <w:sz w:val="20"/>
              </w:rPr>
              <w:t>事项名称</w:t>
            </w:r>
          </w:p>
        </w:tc>
        <w:tc>
          <w:tcPr>
            <w:tcW w:w="11400" w:type="dxa"/>
          </w:tcPr>
          <w:p w14:paraId="0894CB3E">
            <w:pPr>
              <w:pStyle w:val="9"/>
              <w:spacing w:before="7"/>
              <w:rPr>
                <w:sz w:val="17"/>
              </w:rPr>
            </w:pPr>
          </w:p>
          <w:p w14:paraId="3C1B2FDD">
            <w:pPr>
              <w:pStyle w:val="9"/>
              <w:ind w:left="5284" w:right="5252"/>
              <w:jc w:val="center"/>
              <w:rPr>
                <w:b/>
                <w:sz w:val="20"/>
              </w:rPr>
            </w:pPr>
            <w:r>
              <w:rPr>
                <w:b/>
                <w:sz w:val="20"/>
              </w:rPr>
              <w:t>事项依据</w:t>
            </w:r>
          </w:p>
        </w:tc>
        <w:tc>
          <w:tcPr>
            <w:tcW w:w="938" w:type="dxa"/>
          </w:tcPr>
          <w:p w14:paraId="1C825E1C">
            <w:pPr>
              <w:pStyle w:val="9"/>
              <w:spacing w:before="7"/>
              <w:rPr>
                <w:sz w:val="17"/>
              </w:rPr>
            </w:pPr>
          </w:p>
          <w:p w14:paraId="3D41C77D">
            <w:pPr>
              <w:pStyle w:val="9"/>
              <w:ind w:left="73"/>
              <w:rPr>
                <w:b/>
                <w:sz w:val="20"/>
              </w:rPr>
            </w:pPr>
            <w:r>
              <w:rPr>
                <w:b/>
                <w:sz w:val="20"/>
              </w:rPr>
              <w:t>责任主体</w:t>
            </w:r>
          </w:p>
        </w:tc>
        <w:tc>
          <w:tcPr>
            <w:tcW w:w="2995" w:type="dxa"/>
          </w:tcPr>
          <w:p w14:paraId="65643040">
            <w:pPr>
              <w:pStyle w:val="9"/>
              <w:spacing w:before="7"/>
              <w:rPr>
                <w:sz w:val="17"/>
              </w:rPr>
            </w:pPr>
          </w:p>
          <w:p w14:paraId="3540A598">
            <w:pPr>
              <w:pStyle w:val="9"/>
              <w:ind w:left="282" w:right="249"/>
              <w:jc w:val="center"/>
              <w:rPr>
                <w:b/>
                <w:sz w:val="20"/>
              </w:rPr>
            </w:pPr>
            <w:r>
              <w:rPr>
                <w:b/>
                <w:sz w:val="20"/>
              </w:rPr>
              <w:t>实施主体</w:t>
            </w:r>
          </w:p>
        </w:tc>
      </w:tr>
      <w:tr w14:paraId="1270A5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0" w:hRule="atLeast"/>
        </w:trPr>
        <w:tc>
          <w:tcPr>
            <w:tcW w:w="636" w:type="dxa"/>
          </w:tcPr>
          <w:p w14:paraId="4FC32155">
            <w:pPr>
              <w:pStyle w:val="9"/>
              <w:rPr>
                <w:sz w:val="20"/>
              </w:rPr>
            </w:pPr>
          </w:p>
          <w:p w14:paraId="56478CCE">
            <w:pPr>
              <w:pStyle w:val="9"/>
              <w:spacing w:before="7"/>
              <w:rPr>
                <w:sz w:val="18"/>
              </w:rPr>
            </w:pPr>
          </w:p>
          <w:p w14:paraId="02831255">
            <w:pPr>
              <w:pStyle w:val="9"/>
              <w:ind w:left="104" w:right="70"/>
              <w:jc w:val="center"/>
              <w:rPr>
                <w:sz w:val="20"/>
              </w:rPr>
            </w:pPr>
            <w:r>
              <w:rPr>
                <w:sz w:val="20"/>
              </w:rPr>
              <w:t>170</w:t>
            </w:r>
          </w:p>
        </w:tc>
        <w:tc>
          <w:tcPr>
            <w:tcW w:w="1229" w:type="dxa"/>
          </w:tcPr>
          <w:p w14:paraId="76CA928E">
            <w:pPr>
              <w:pStyle w:val="9"/>
              <w:spacing w:before="8"/>
              <w:rPr>
                <w:sz w:val="29"/>
              </w:rPr>
            </w:pPr>
          </w:p>
          <w:p w14:paraId="1DAE08CB">
            <w:pPr>
              <w:pStyle w:val="9"/>
              <w:spacing w:line="230" w:lineRule="auto"/>
              <w:ind w:left="225" w:right="144" w:firstLine="98"/>
              <w:rPr>
                <w:sz w:val="20"/>
              </w:rPr>
            </w:pPr>
            <w:r>
              <w:rPr>
                <w:sz w:val="20"/>
              </w:rPr>
              <w:t>农产品质量安全</w:t>
            </w:r>
          </w:p>
        </w:tc>
        <w:tc>
          <w:tcPr>
            <w:tcW w:w="5424" w:type="dxa"/>
            <w:gridSpan w:val="2"/>
          </w:tcPr>
          <w:p w14:paraId="0CAC7EA4">
            <w:pPr>
              <w:pStyle w:val="9"/>
              <w:spacing w:before="8"/>
              <w:rPr>
                <w:sz w:val="29"/>
              </w:rPr>
            </w:pPr>
          </w:p>
          <w:p w14:paraId="011B55AC">
            <w:pPr>
              <w:pStyle w:val="9"/>
              <w:spacing w:line="230" w:lineRule="auto"/>
              <w:ind w:left="37" w:right="188"/>
              <w:rPr>
                <w:sz w:val="20"/>
              </w:rPr>
            </w:pPr>
            <w:r>
              <w:rPr>
                <w:spacing w:val="-1"/>
                <w:w w:val="95"/>
                <w:sz w:val="20"/>
              </w:rPr>
              <w:t xml:space="preserve">对在特定农产品禁止生产区域种植、养殖、捕捞、采集特定 </w:t>
            </w:r>
            <w:r>
              <w:rPr>
                <w:sz w:val="20"/>
              </w:rPr>
              <w:t>农产品或者建立特定农产品生产基地的行政处罚</w:t>
            </w:r>
          </w:p>
        </w:tc>
        <w:tc>
          <w:tcPr>
            <w:tcW w:w="11400" w:type="dxa"/>
          </w:tcPr>
          <w:p w14:paraId="653D216A">
            <w:pPr>
              <w:pStyle w:val="9"/>
              <w:spacing w:before="122" w:line="246" w:lineRule="exact"/>
              <w:ind w:left="37"/>
              <w:rPr>
                <w:b/>
                <w:sz w:val="20"/>
              </w:rPr>
            </w:pPr>
            <w:r>
              <w:rPr>
                <w:b/>
                <w:sz w:val="20"/>
              </w:rPr>
              <w:t xml:space="preserve">《中华人民共和国农产品质量安全法》(2022修订) </w:t>
            </w:r>
          </w:p>
          <w:p w14:paraId="0B1D09F4">
            <w:pPr>
              <w:pStyle w:val="9"/>
              <w:ind w:left="37" w:right="154"/>
              <w:jc w:val="both"/>
              <w:rPr>
                <w:sz w:val="20"/>
              </w:rPr>
            </w:pPr>
            <w:r>
              <w:rPr>
                <w:b/>
                <w:spacing w:val="2"/>
                <w:w w:val="95"/>
                <w:sz w:val="20"/>
              </w:rPr>
              <w:t>第六十六条第一款</w:t>
            </w:r>
            <w:r>
              <w:rPr>
                <w:rFonts w:ascii="Times New Roman" w:hAnsi="Times New Roman" w:eastAsia="Times New Roman"/>
                <w:w w:val="95"/>
                <w:sz w:val="20"/>
              </w:rPr>
              <w:t>  </w:t>
            </w:r>
            <w:r>
              <w:rPr>
                <w:spacing w:val="-1"/>
                <w:w w:val="95"/>
                <w:sz w:val="20"/>
              </w:rPr>
              <w:t>违反本法规定，在特定农产品禁止生产区域种植、养殖、捕捞、采集特定农产品或者建立特定农产品生</w:t>
            </w:r>
            <w:r>
              <w:rPr>
                <w:w w:val="95"/>
                <w:sz w:val="20"/>
              </w:rPr>
              <w:t>产基地的，由县级以上地方人民政府农业农村主管部门责令停止违法行为，没收农产品和违法所得，并处违法所得一倍以上三倍</w:t>
            </w:r>
            <w:r>
              <w:rPr>
                <w:sz w:val="20"/>
              </w:rPr>
              <w:t>以下罚款。</w:t>
            </w:r>
          </w:p>
        </w:tc>
        <w:tc>
          <w:tcPr>
            <w:tcW w:w="938" w:type="dxa"/>
          </w:tcPr>
          <w:p w14:paraId="6EEA1B7F">
            <w:pPr>
              <w:pStyle w:val="9"/>
              <w:spacing w:before="8"/>
              <w:rPr>
                <w:sz w:val="29"/>
              </w:rPr>
            </w:pPr>
          </w:p>
          <w:p w14:paraId="27612919">
            <w:pPr>
              <w:pStyle w:val="9"/>
              <w:spacing w:line="230" w:lineRule="auto"/>
              <w:ind w:left="78" w:right="20"/>
              <w:rPr>
                <w:sz w:val="20"/>
              </w:rPr>
            </w:pPr>
            <w:r>
              <w:rPr>
                <w:sz w:val="20"/>
              </w:rPr>
              <w:t>农业农村主管部门</w:t>
            </w:r>
          </w:p>
        </w:tc>
        <w:tc>
          <w:tcPr>
            <w:tcW w:w="2995" w:type="dxa"/>
          </w:tcPr>
          <w:p w14:paraId="36922C47">
            <w:pPr>
              <w:pStyle w:val="9"/>
              <w:rPr>
                <w:sz w:val="20"/>
              </w:rPr>
            </w:pPr>
          </w:p>
          <w:p w14:paraId="2B2DF219">
            <w:pPr>
              <w:pStyle w:val="9"/>
              <w:spacing w:before="7"/>
              <w:rPr>
                <w:sz w:val="18"/>
              </w:rPr>
            </w:pPr>
          </w:p>
          <w:p w14:paraId="3FB73A7F">
            <w:pPr>
              <w:pStyle w:val="9"/>
              <w:ind w:left="285" w:right="249"/>
              <w:jc w:val="center"/>
              <w:rPr>
                <w:sz w:val="20"/>
              </w:rPr>
            </w:pPr>
            <w:r>
              <w:rPr>
                <w:sz w:val="20"/>
              </w:rPr>
              <w:t>县级以上农业农村主管部门</w:t>
            </w:r>
          </w:p>
        </w:tc>
      </w:tr>
      <w:tr w14:paraId="60A79F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4" w:hRule="atLeast"/>
        </w:trPr>
        <w:tc>
          <w:tcPr>
            <w:tcW w:w="636" w:type="dxa"/>
            <w:vMerge w:val="restart"/>
          </w:tcPr>
          <w:p w14:paraId="7C77A800">
            <w:pPr>
              <w:pStyle w:val="9"/>
              <w:rPr>
                <w:sz w:val="20"/>
              </w:rPr>
            </w:pPr>
          </w:p>
          <w:p w14:paraId="10B63EB2">
            <w:pPr>
              <w:pStyle w:val="9"/>
              <w:rPr>
                <w:sz w:val="20"/>
              </w:rPr>
            </w:pPr>
          </w:p>
          <w:p w14:paraId="4173D87D">
            <w:pPr>
              <w:pStyle w:val="9"/>
              <w:rPr>
                <w:sz w:val="20"/>
              </w:rPr>
            </w:pPr>
          </w:p>
          <w:p w14:paraId="15DEF1E9">
            <w:pPr>
              <w:pStyle w:val="9"/>
              <w:rPr>
                <w:sz w:val="20"/>
              </w:rPr>
            </w:pPr>
          </w:p>
          <w:p w14:paraId="316806FC">
            <w:pPr>
              <w:pStyle w:val="9"/>
              <w:spacing w:before="155"/>
              <w:ind w:left="174"/>
              <w:rPr>
                <w:sz w:val="20"/>
              </w:rPr>
            </w:pPr>
            <w:r>
              <w:rPr>
                <w:sz w:val="20"/>
              </w:rPr>
              <w:t>171</w:t>
            </w:r>
          </w:p>
        </w:tc>
        <w:tc>
          <w:tcPr>
            <w:tcW w:w="1229" w:type="dxa"/>
            <w:vMerge w:val="restart"/>
          </w:tcPr>
          <w:p w14:paraId="10710D97">
            <w:pPr>
              <w:pStyle w:val="9"/>
              <w:rPr>
                <w:sz w:val="20"/>
              </w:rPr>
            </w:pPr>
          </w:p>
          <w:p w14:paraId="029E2FF1">
            <w:pPr>
              <w:pStyle w:val="9"/>
              <w:rPr>
                <w:sz w:val="20"/>
              </w:rPr>
            </w:pPr>
          </w:p>
          <w:p w14:paraId="421B5FA2">
            <w:pPr>
              <w:pStyle w:val="9"/>
              <w:rPr>
                <w:sz w:val="20"/>
              </w:rPr>
            </w:pPr>
          </w:p>
          <w:p w14:paraId="5184CC2C">
            <w:pPr>
              <w:pStyle w:val="9"/>
              <w:spacing w:before="2"/>
              <w:rPr>
                <w:sz w:val="23"/>
              </w:rPr>
            </w:pPr>
          </w:p>
          <w:p w14:paraId="3B05900F">
            <w:pPr>
              <w:pStyle w:val="9"/>
              <w:spacing w:before="1" w:line="230" w:lineRule="auto"/>
              <w:ind w:left="225" w:right="144" w:firstLine="98"/>
              <w:rPr>
                <w:sz w:val="20"/>
              </w:rPr>
            </w:pPr>
            <w:r>
              <w:rPr>
                <w:sz w:val="20"/>
              </w:rPr>
              <w:t>农产品质量安全</w:t>
            </w:r>
          </w:p>
        </w:tc>
        <w:tc>
          <w:tcPr>
            <w:tcW w:w="2057" w:type="dxa"/>
            <w:vMerge w:val="restart"/>
          </w:tcPr>
          <w:p w14:paraId="2AB92235">
            <w:pPr>
              <w:pStyle w:val="9"/>
              <w:rPr>
                <w:sz w:val="20"/>
              </w:rPr>
            </w:pPr>
          </w:p>
          <w:p w14:paraId="448164EC">
            <w:pPr>
              <w:pStyle w:val="9"/>
              <w:rPr>
                <w:sz w:val="20"/>
              </w:rPr>
            </w:pPr>
          </w:p>
          <w:p w14:paraId="103CFBCA">
            <w:pPr>
              <w:pStyle w:val="9"/>
              <w:rPr>
                <w:sz w:val="20"/>
              </w:rPr>
            </w:pPr>
          </w:p>
          <w:p w14:paraId="61EF7C8C">
            <w:pPr>
              <w:pStyle w:val="9"/>
              <w:spacing w:before="172" w:line="230" w:lineRule="auto"/>
              <w:ind w:left="37" w:right="7"/>
              <w:jc w:val="both"/>
              <w:rPr>
                <w:sz w:val="20"/>
              </w:rPr>
            </w:pPr>
            <w:r>
              <w:rPr>
                <w:spacing w:val="-2"/>
                <w:sz w:val="20"/>
              </w:rPr>
              <w:t>对农产品生产企业未建立农产品质量安全管理制度等行为的行政处罚</w:t>
            </w:r>
          </w:p>
        </w:tc>
        <w:tc>
          <w:tcPr>
            <w:tcW w:w="3367" w:type="dxa"/>
          </w:tcPr>
          <w:p w14:paraId="504FC7F0">
            <w:pPr>
              <w:pStyle w:val="9"/>
              <w:spacing w:before="11"/>
              <w:rPr>
                <w:sz w:val="16"/>
              </w:rPr>
            </w:pPr>
          </w:p>
          <w:p w14:paraId="7F049F08">
            <w:pPr>
              <w:pStyle w:val="9"/>
              <w:spacing w:line="230" w:lineRule="auto"/>
              <w:ind w:left="37" w:right="123"/>
              <w:rPr>
                <w:sz w:val="20"/>
              </w:rPr>
            </w:pPr>
            <w:r>
              <w:rPr>
                <w:w w:val="95"/>
                <w:sz w:val="20"/>
              </w:rPr>
              <w:t>对农产品生产企业未建立农产品质量</w:t>
            </w:r>
            <w:r>
              <w:rPr>
                <w:sz w:val="20"/>
              </w:rPr>
              <w:t>安全管理制度的行政处罚</w:t>
            </w:r>
          </w:p>
        </w:tc>
        <w:tc>
          <w:tcPr>
            <w:tcW w:w="11400" w:type="dxa"/>
            <w:vMerge w:val="restart"/>
          </w:tcPr>
          <w:p w14:paraId="4FDB5027">
            <w:pPr>
              <w:pStyle w:val="9"/>
              <w:rPr>
                <w:sz w:val="20"/>
              </w:rPr>
            </w:pPr>
          </w:p>
          <w:p w14:paraId="777FB4DE">
            <w:pPr>
              <w:pStyle w:val="9"/>
              <w:rPr>
                <w:sz w:val="20"/>
              </w:rPr>
            </w:pPr>
          </w:p>
          <w:p w14:paraId="0918DA25">
            <w:pPr>
              <w:pStyle w:val="9"/>
              <w:spacing w:before="4"/>
              <w:rPr>
                <w:sz w:val="23"/>
              </w:rPr>
            </w:pPr>
          </w:p>
          <w:p w14:paraId="33A47252">
            <w:pPr>
              <w:pStyle w:val="9"/>
              <w:spacing w:line="252" w:lineRule="exact"/>
              <w:ind w:left="37"/>
              <w:rPr>
                <w:b/>
                <w:sz w:val="20"/>
              </w:rPr>
            </w:pPr>
            <w:r>
              <w:rPr>
                <w:b/>
                <w:sz w:val="20"/>
              </w:rPr>
              <w:t xml:space="preserve">《中华人民共和国农产品质量安全法》(2022修订) </w:t>
            </w:r>
          </w:p>
          <w:p w14:paraId="5EEAD13E">
            <w:pPr>
              <w:pStyle w:val="9"/>
              <w:spacing w:before="3" w:line="230" w:lineRule="auto"/>
              <w:ind w:left="37" w:right="194"/>
              <w:rPr>
                <w:sz w:val="20"/>
              </w:rPr>
            </w:pPr>
            <w:r>
              <w:rPr>
                <w:b/>
                <w:spacing w:val="14"/>
                <w:sz w:val="20"/>
              </w:rPr>
              <w:t xml:space="preserve">第六十八条 </w:t>
            </w:r>
            <w:r>
              <w:rPr>
                <w:sz w:val="20"/>
              </w:rPr>
              <w:t>违反本法规定，农产品生产企业有下列情形之一的，由县级以上地方人民政府农业农村主管部门责令限期改</w:t>
            </w:r>
            <w:r>
              <w:rPr>
                <w:w w:val="95"/>
                <w:sz w:val="20"/>
              </w:rPr>
              <w:t>正；逾期不改正的，处五千元以上五万元以下罚款：（一）未建立农产品质量安全管理制度；（二）</w:t>
            </w:r>
            <w:r>
              <w:rPr>
                <w:spacing w:val="-2"/>
                <w:w w:val="95"/>
                <w:sz w:val="20"/>
              </w:rPr>
              <w:t xml:space="preserve">未配备相应的农产品质量安 </w:t>
            </w:r>
            <w:r>
              <w:rPr>
                <w:sz w:val="20"/>
              </w:rPr>
              <w:t>全管理技术人员，且未委托具有专业技术知识的人员进行农产品质量安全指导。</w:t>
            </w:r>
          </w:p>
        </w:tc>
        <w:tc>
          <w:tcPr>
            <w:tcW w:w="938" w:type="dxa"/>
            <w:vMerge w:val="restart"/>
          </w:tcPr>
          <w:p w14:paraId="2E4043BA">
            <w:pPr>
              <w:pStyle w:val="9"/>
              <w:rPr>
                <w:sz w:val="20"/>
              </w:rPr>
            </w:pPr>
          </w:p>
          <w:p w14:paraId="6521CA75">
            <w:pPr>
              <w:pStyle w:val="9"/>
              <w:rPr>
                <w:sz w:val="20"/>
              </w:rPr>
            </w:pPr>
          </w:p>
          <w:p w14:paraId="2AA5266C">
            <w:pPr>
              <w:pStyle w:val="9"/>
              <w:rPr>
                <w:sz w:val="20"/>
              </w:rPr>
            </w:pPr>
          </w:p>
          <w:p w14:paraId="0E4ECAC9">
            <w:pPr>
              <w:pStyle w:val="9"/>
              <w:spacing w:before="2"/>
              <w:rPr>
                <w:sz w:val="23"/>
              </w:rPr>
            </w:pPr>
          </w:p>
          <w:p w14:paraId="78B277A8">
            <w:pPr>
              <w:pStyle w:val="9"/>
              <w:spacing w:before="1" w:line="230" w:lineRule="auto"/>
              <w:ind w:left="78" w:right="20"/>
              <w:rPr>
                <w:sz w:val="20"/>
              </w:rPr>
            </w:pPr>
            <w:r>
              <w:rPr>
                <w:sz w:val="20"/>
              </w:rPr>
              <w:t>农业农村主管部门</w:t>
            </w:r>
          </w:p>
        </w:tc>
        <w:tc>
          <w:tcPr>
            <w:tcW w:w="2995" w:type="dxa"/>
            <w:vMerge w:val="restart"/>
          </w:tcPr>
          <w:p w14:paraId="7C16C1B3">
            <w:pPr>
              <w:pStyle w:val="9"/>
              <w:rPr>
                <w:sz w:val="20"/>
              </w:rPr>
            </w:pPr>
          </w:p>
          <w:p w14:paraId="0017134F">
            <w:pPr>
              <w:pStyle w:val="9"/>
              <w:rPr>
                <w:sz w:val="20"/>
              </w:rPr>
            </w:pPr>
          </w:p>
          <w:p w14:paraId="7EABA9CD">
            <w:pPr>
              <w:pStyle w:val="9"/>
              <w:rPr>
                <w:sz w:val="20"/>
              </w:rPr>
            </w:pPr>
          </w:p>
          <w:p w14:paraId="7FF25482">
            <w:pPr>
              <w:pStyle w:val="9"/>
              <w:rPr>
                <w:sz w:val="20"/>
              </w:rPr>
            </w:pPr>
          </w:p>
          <w:p w14:paraId="1C06D886">
            <w:pPr>
              <w:pStyle w:val="9"/>
              <w:spacing w:before="155"/>
              <w:ind w:left="311"/>
              <w:rPr>
                <w:sz w:val="20"/>
              </w:rPr>
            </w:pPr>
            <w:r>
              <w:rPr>
                <w:sz w:val="20"/>
              </w:rPr>
              <w:t>县级以上农业农村主管部门</w:t>
            </w:r>
          </w:p>
        </w:tc>
      </w:tr>
      <w:tr w14:paraId="74254D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76" w:hRule="atLeast"/>
        </w:trPr>
        <w:tc>
          <w:tcPr>
            <w:tcW w:w="636" w:type="dxa"/>
            <w:vMerge w:val="continue"/>
            <w:tcBorders>
              <w:top w:val="nil"/>
            </w:tcBorders>
          </w:tcPr>
          <w:p w14:paraId="3A20A001">
            <w:pPr>
              <w:rPr>
                <w:sz w:val="2"/>
                <w:szCs w:val="2"/>
              </w:rPr>
            </w:pPr>
          </w:p>
        </w:tc>
        <w:tc>
          <w:tcPr>
            <w:tcW w:w="1229" w:type="dxa"/>
            <w:vMerge w:val="continue"/>
            <w:tcBorders>
              <w:top w:val="nil"/>
            </w:tcBorders>
          </w:tcPr>
          <w:p w14:paraId="386C83D2">
            <w:pPr>
              <w:rPr>
                <w:sz w:val="2"/>
                <w:szCs w:val="2"/>
              </w:rPr>
            </w:pPr>
          </w:p>
        </w:tc>
        <w:tc>
          <w:tcPr>
            <w:tcW w:w="2057" w:type="dxa"/>
            <w:vMerge w:val="continue"/>
            <w:tcBorders>
              <w:top w:val="nil"/>
            </w:tcBorders>
          </w:tcPr>
          <w:p w14:paraId="0C75BDC3">
            <w:pPr>
              <w:rPr>
                <w:sz w:val="2"/>
                <w:szCs w:val="2"/>
              </w:rPr>
            </w:pPr>
          </w:p>
        </w:tc>
        <w:tc>
          <w:tcPr>
            <w:tcW w:w="3367" w:type="dxa"/>
          </w:tcPr>
          <w:p w14:paraId="1C0C9844">
            <w:pPr>
              <w:pStyle w:val="9"/>
              <w:spacing w:before="2"/>
              <w:rPr>
                <w:sz w:val="28"/>
              </w:rPr>
            </w:pPr>
          </w:p>
          <w:p w14:paraId="5B71BE7A">
            <w:pPr>
              <w:pStyle w:val="9"/>
              <w:spacing w:line="230" w:lineRule="auto"/>
              <w:ind w:left="37" w:right="123"/>
              <w:jc w:val="both"/>
              <w:rPr>
                <w:sz w:val="20"/>
              </w:rPr>
            </w:pPr>
            <w:r>
              <w:rPr>
                <w:w w:val="95"/>
                <w:sz w:val="20"/>
              </w:rPr>
              <w:t>对农产品生产企业未配备相应的农产品质量安全管理技术人员，且未委托具有专业技术知识的人员进行农产品</w:t>
            </w:r>
            <w:r>
              <w:rPr>
                <w:sz w:val="20"/>
              </w:rPr>
              <w:t>质量安全指导的行政处罚</w:t>
            </w:r>
          </w:p>
        </w:tc>
        <w:tc>
          <w:tcPr>
            <w:tcW w:w="11400" w:type="dxa"/>
            <w:vMerge w:val="continue"/>
            <w:tcBorders>
              <w:top w:val="nil"/>
            </w:tcBorders>
          </w:tcPr>
          <w:p w14:paraId="71E9F9C3">
            <w:pPr>
              <w:rPr>
                <w:sz w:val="2"/>
                <w:szCs w:val="2"/>
              </w:rPr>
            </w:pPr>
          </w:p>
        </w:tc>
        <w:tc>
          <w:tcPr>
            <w:tcW w:w="938" w:type="dxa"/>
            <w:vMerge w:val="continue"/>
            <w:tcBorders>
              <w:top w:val="nil"/>
            </w:tcBorders>
          </w:tcPr>
          <w:p w14:paraId="30065270">
            <w:pPr>
              <w:rPr>
                <w:sz w:val="2"/>
                <w:szCs w:val="2"/>
              </w:rPr>
            </w:pPr>
          </w:p>
        </w:tc>
        <w:tc>
          <w:tcPr>
            <w:tcW w:w="2995" w:type="dxa"/>
            <w:vMerge w:val="continue"/>
            <w:tcBorders>
              <w:top w:val="nil"/>
            </w:tcBorders>
          </w:tcPr>
          <w:p w14:paraId="2D00BCC3">
            <w:pPr>
              <w:rPr>
                <w:sz w:val="2"/>
                <w:szCs w:val="2"/>
              </w:rPr>
            </w:pPr>
          </w:p>
        </w:tc>
      </w:tr>
      <w:tr w14:paraId="4DDACA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44" w:hRule="atLeast"/>
        </w:trPr>
        <w:tc>
          <w:tcPr>
            <w:tcW w:w="636" w:type="dxa"/>
          </w:tcPr>
          <w:p w14:paraId="2112328E">
            <w:pPr>
              <w:pStyle w:val="9"/>
              <w:rPr>
                <w:sz w:val="20"/>
              </w:rPr>
            </w:pPr>
          </w:p>
          <w:p w14:paraId="1941EAE4">
            <w:pPr>
              <w:pStyle w:val="9"/>
              <w:rPr>
                <w:sz w:val="20"/>
              </w:rPr>
            </w:pPr>
          </w:p>
          <w:p w14:paraId="53DFF636">
            <w:pPr>
              <w:pStyle w:val="9"/>
              <w:rPr>
                <w:sz w:val="20"/>
              </w:rPr>
            </w:pPr>
          </w:p>
          <w:p w14:paraId="0E6D9628">
            <w:pPr>
              <w:pStyle w:val="9"/>
              <w:spacing w:before="138"/>
              <w:ind w:left="104" w:right="70"/>
              <w:jc w:val="center"/>
              <w:rPr>
                <w:sz w:val="20"/>
              </w:rPr>
            </w:pPr>
            <w:r>
              <w:rPr>
                <w:sz w:val="20"/>
              </w:rPr>
              <w:t>172</w:t>
            </w:r>
          </w:p>
        </w:tc>
        <w:tc>
          <w:tcPr>
            <w:tcW w:w="1229" w:type="dxa"/>
          </w:tcPr>
          <w:p w14:paraId="5FC3AE40">
            <w:pPr>
              <w:pStyle w:val="9"/>
              <w:rPr>
                <w:sz w:val="20"/>
              </w:rPr>
            </w:pPr>
          </w:p>
          <w:p w14:paraId="0E758662">
            <w:pPr>
              <w:pStyle w:val="9"/>
              <w:rPr>
                <w:sz w:val="20"/>
              </w:rPr>
            </w:pPr>
          </w:p>
          <w:p w14:paraId="0C4D659B">
            <w:pPr>
              <w:pStyle w:val="9"/>
              <w:spacing w:before="8"/>
              <w:rPr>
                <w:sz w:val="21"/>
              </w:rPr>
            </w:pPr>
          </w:p>
          <w:p w14:paraId="55082F0E">
            <w:pPr>
              <w:pStyle w:val="9"/>
              <w:spacing w:line="230" w:lineRule="auto"/>
              <w:ind w:left="225" w:right="144" w:firstLine="98"/>
              <w:rPr>
                <w:sz w:val="20"/>
              </w:rPr>
            </w:pPr>
            <w:r>
              <w:rPr>
                <w:sz w:val="20"/>
              </w:rPr>
              <w:t>农产品质量安全</w:t>
            </w:r>
          </w:p>
        </w:tc>
        <w:tc>
          <w:tcPr>
            <w:tcW w:w="5424" w:type="dxa"/>
            <w:gridSpan w:val="2"/>
          </w:tcPr>
          <w:p w14:paraId="5C5CEE9F">
            <w:pPr>
              <w:pStyle w:val="9"/>
              <w:rPr>
                <w:sz w:val="20"/>
              </w:rPr>
            </w:pPr>
          </w:p>
          <w:p w14:paraId="336FF576">
            <w:pPr>
              <w:pStyle w:val="9"/>
              <w:rPr>
                <w:sz w:val="20"/>
              </w:rPr>
            </w:pPr>
          </w:p>
          <w:p w14:paraId="4C99EB4B">
            <w:pPr>
              <w:pStyle w:val="9"/>
              <w:spacing w:before="155" w:line="230" w:lineRule="auto"/>
              <w:ind w:left="37" w:right="189"/>
              <w:jc w:val="both"/>
              <w:rPr>
                <w:sz w:val="20"/>
              </w:rPr>
            </w:pPr>
            <w:r>
              <w:rPr>
                <w:spacing w:val="-1"/>
                <w:w w:val="95"/>
                <w:sz w:val="20"/>
              </w:rPr>
              <w:t xml:space="preserve">对农产品生产企业、农民专业合作社、农业社会化服务组织 未依照规定建立、保存农产品生产记录，或者伪造、变造农 </w:t>
            </w:r>
            <w:r>
              <w:rPr>
                <w:sz w:val="20"/>
              </w:rPr>
              <w:t>产品生产记录的行政处罚</w:t>
            </w:r>
          </w:p>
        </w:tc>
        <w:tc>
          <w:tcPr>
            <w:tcW w:w="11400" w:type="dxa"/>
          </w:tcPr>
          <w:p w14:paraId="73C87BA0">
            <w:pPr>
              <w:pStyle w:val="9"/>
              <w:spacing w:line="249" w:lineRule="exact"/>
              <w:ind w:left="37"/>
              <w:rPr>
                <w:b/>
                <w:sz w:val="20"/>
              </w:rPr>
            </w:pPr>
            <w:r>
              <w:rPr>
                <w:b/>
                <w:sz w:val="20"/>
              </w:rPr>
              <w:t xml:space="preserve">1.《中华人民共和国农产品质量安全法》(2022修订) </w:t>
            </w:r>
          </w:p>
          <w:p w14:paraId="680D4CD4">
            <w:pPr>
              <w:pStyle w:val="9"/>
              <w:spacing w:before="1" w:line="232" w:lineRule="auto"/>
              <w:ind w:left="37" w:right="159"/>
              <w:jc w:val="both"/>
              <w:rPr>
                <w:sz w:val="20"/>
              </w:rPr>
            </w:pPr>
            <w:r>
              <w:rPr>
                <w:b/>
                <w:spacing w:val="11"/>
                <w:sz w:val="20"/>
              </w:rPr>
              <w:t xml:space="preserve">第六十九条 </w:t>
            </w:r>
            <w:r>
              <w:rPr>
                <w:spacing w:val="-1"/>
                <w:sz w:val="20"/>
              </w:rPr>
              <w:t>农产品生产企业、农民专业合作社、农业社会化服务组织未依照本法规定建立、保存农产品生产记录，或者伪</w:t>
            </w:r>
            <w:r>
              <w:rPr>
                <w:w w:val="95"/>
                <w:sz w:val="20"/>
              </w:rPr>
              <w:t>造、变造农产品生产记录的，由县级以上地方人民政府农业农村主管部门责令限期改正；逾期不改正的，处二千元以上二万元以</w:t>
            </w:r>
            <w:r>
              <w:rPr>
                <w:sz w:val="20"/>
              </w:rPr>
              <w:t>下罚款。</w:t>
            </w:r>
          </w:p>
          <w:p w14:paraId="7684D064">
            <w:pPr>
              <w:pStyle w:val="9"/>
              <w:spacing w:line="242" w:lineRule="exact"/>
              <w:ind w:left="37"/>
              <w:rPr>
                <w:b/>
                <w:sz w:val="20"/>
              </w:rPr>
            </w:pPr>
            <w:r>
              <w:rPr>
                <w:b/>
                <w:sz w:val="20"/>
              </w:rPr>
              <w:t>2.《山西省农产品质量安全条例》（2023修订）</w:t>
            </w:r>
          </w:p>
          <w:p w14:paraId="330F978B">
            <w:pPr>
              <w:pStyle w:val="9"/>
              <w:spacing w:before="3" w:line="230" w:lineRule="auto"/>
              <w:ind w:left="37" w:right="166"/>
              <w:jc w:val="both"/>
              <w:rPr>
                <w:sz w:val="20"/>
              </w:rPr>
            </w:pPr>
            <w:r>
              <w:rPr>
                <w:b/>
                <w:spacing w:val="9"/>
                <w:sz w:val="20"/>
              </w:rPr>
              <w:t xml:space="preserve">第四十三条 </w:t>
            </w:r>
            <w:r>
              <w:rPr>
                <w:spacing w:val="-1"/>
                <w:sz w:val="20"/>
              </w:rPr>
              <w:t>农产品生产企业、农民专业合作社、农业社会化服务组织未依照本条例规定建立、保存农产品生产记录，或者</w:t>
            </w:r>
            <w:r>
              <w:rPr>
                <w:w w:val="95"/>
                <w:sz w:val="20"/>
              </w:rPr>
              <w:t>伪造、变造农产品生产记录的，由县级以上人民政府农业农村主管部门责令限期改正；逾期不改正的，处五千元以上二万元以下</w:t>
            </w:r>
            <w:r>
              <w:rPr>
                <w:sz w:val="20"/>
              </w:rPr>
              <w:t>罚款。</w:t>
            </w:r>
          </w:p>
        </w:tc>
        <w:tc>
          <w:tcPr>
            <w:tcW w:w="938" w:type="dxa"/>
          </w:tcPr>
          <w:p w14:paraId="2478C472">
            <w:pPr>
              <w:pStyle w:val="9"/>
              <w:rPr>
                <w:sz w:val="20"/>
              </w:rPr>
            </w:pPr>
          </w:p>
          <w:p w14:paraId="3B25E471">
            <w:pPr>
              <w:pStyle w:val="9"/>
              <w:rPr>
                <w:sz w:val="20"/>
              </w:rPr>
            </w:pPr>
          </w:p>
          <w:p w14:paraId="1BCC5CCF">
            <w:pPr>
              <w:pStyle w:val="9"/>
              <w:spacing w:before="8"/>
              <w:rPr>
                <w:sz w:val="21"/>
              </w:rPr>
            </w:pPr>
          </w:p>
          <w:p w14:paraId="5CCFD786">
            <w:pPr>
              <w:pStyle w:val="9"/>
              <w:spacing w:line="230" w:lineRule="auto"/>
              <w:ind w:left="78" w:right="20"/>
              <w:rPr>
                <w:sz w:val="20"/>
              </w:rPr>
            </w:pPr>
            <w:r>
              <w:rPr>
                <w:sz w:val="20"/>
              </w:rPr>
              <w:t>农业农村主管部门</w:t>
            </w:r>
          </w:p>
        </w:tc>
        <w:tc>
          <w:tcPr>
            <w:tcW w:w="2995" w:type="dxa"/>
          </w:tcPr>
          <w:p w14:paraId="58FDB332">
            <w:pPr>
              <w:pStyle w:val="9"/>
              <w:rPr>
                <w:sz w:val="20"/>
              </w:rPr>
            </w:pPr>
          </w:p>
          <w:p w14:paraId="4F42200B">
            <w:pPr>
              <w:pStyle w:val="9"/>
              <w:rPr>
                <w:sz w:val="20"/>
              </w:rPr>
            </w:pPr>
          </w:p>
          <w:p w14:paraId="20E66962">
            <w:pPr>
              <w:pStyle w:val="9"/>
              <w:rPr>
                <w:sz w:val="20"/>
              </w:rPr>
            </w:pPr>
          </w:p>
          <w:p w14:paraId="0D172E78">
            <w:pPr>
              <w:pStyle w:val="9"/>
              <w:spacing w:before="138"/>
              <w:ind w:left="285" w:right="249"/>
              <w:jc w:val="center"/>
              <w:rPr>
                <w:sz w:val="20"/>
              </w:rPr>
            </w:pPr>
            <w:r>
              <w:rPr>
                <w:sz w:val="20"/>
              </w:rPr>
              <w:t>县级以上农业农村主管部门</w:t>
            </w:r>
          </w:p>
        </w:tc>
      </w:tr>
      <w:tr w14:paraId="7C8120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5" w:hRule="atLeast"/>
        </w:trPr>
        <w:tc>
          <w:tcPr>
            <w:tcW w:w="636" w:type="dxa"/>
            <w:vMerge w:val="restart"/>
          </w:tcPr>
          <w:p w14:paraId="6C8802DE">
            <w:pPr>
              <w:pStyle w:val="9"/>
              <w:rPr>
                <w:sz w:val="20"/>
              </w:rPr>
            </w:pPr>
          </w:p>
          <w:p w14:paraId="73DC8136">
            <w:pPr>
              <w:pStyle w:val="9"/>
              <w:rPr>
                <w:sz w:val="20"/>
              </w:rPr>
            </w:pPr>
          </w:p>
          <w:p w14:paraId="010EECF5">
            <w:pPr>
              <w:pStyle w:val="9"/>
              <w:rPr>
                <w:sz w:val="20"/>
              </w:rPr>
            </w:pPr>
          </w:p>
          <w:p w14:paraId="1141C0FE">
            <w:pPr>
              <w:pStyle w:val="9"/>
              <w:rPr>
                <w:sz w:val="20"/>
              </w:rPr>
            </w:pPr>
          </w:p>
          <w:p w14:paraId="6339A5E3">
            <w:pPr>
              <w:pStyle w:val="9"/>
              <w:rPr>
                <w:sz w:val="20"/>
              </w:rPr>
            </w:pPr>
          </w:p>
          <w:p w14:paraId="57955F45">
            <w:pPr>
              <w:pStyle w:val="9"/>
              <w:spacing w:before="149"/>
              <w:ind w:left="174"/>
              <w:rPr>
                <w:sz w:val="20"/>
              </w:rPr>
            </w:pPr>
            <w:r>
              <w:rPr>
                <w:sz w:val="20"/>
              </w:rPr>
              <w:t>173</w:t>
            </w:r>
          </w:p>
        </w:tc>
        <w:tc>
          <w:tcPr>
            <w:tcW w:w="1229" w:type="dxa"/>
            <w:vMerge w:val="restart"/>
          </w:tcPr>
          <w:p w14:paraId="62E2C2D1">
            <w:pPr>
              <w:pStyle w:val="9"/>
              <w:rPr>
                <w:sz w:val="20"/>
              </w:rPr>
            </w:pPr>
          </w:p>
          <w:p w14:paraId="7608E6FA">
            <w:pPr>
              <w:pStyle w:val="9"/>
              <w:rPr>
                <w:sz w:val="20"/>
              </w:rPr>
            </w:pPr>
          </w:p>
          <w:p w14:paraId="38390966">
            <w:pPr>
              <w:pStyle w:val="9"/>
              <w:rPr>
                <w:sz w:val="20"/>
              </w:rPr>
            </w:pPr>
          </w:p>
          <w:p w14:paraId="1848990F">
            <w:pPr>
              <w:pStyle w:val="9"/>
              <w:rPr>
                <w:sz w:val="20"/>
              </w:rPr>
            </w:pPr>
          </w:p>
          <w:p w14:paraId="2B300FA0">
            <w:pPr>
              <w:pStyle w:val="9"/>
              <w:spacing w:before="9"/>
              <w:rPr>
                <w:sz w:val="22"/>
              </w:rPr>
            </w:pPr>
          </w:p>
          <w:p w14:paraId="5F38B302">
            <w:pPr>
              <w:pStyle w:val="9"/>
              <w:spacing w:line="230" w:lineRule="auto"/>
              <w:ind w:left="225" w:right="144" w:firstLine="98"/>
              <w:rPr>
                <w:sz w:val="20"/>
              </w:rPr>
            </w:pPr>
            <w:r>
              <w:rPr>
                <w:sz w:val="20"/>
              </w:rPr>
              <w:t>农产品质量安全</w:t>
            </w:r>
          </w:p>
        </w:tc>
        <w:tc>
          <w:tcPr>
            <w:tcW w:w="2057" w:type="dxa"/>
            <w:vMerge w:val="restart"/>
          </w:tcPr>
          <w:p w14:paraId="02FD6951">
            <w:pPr>
              <w:pStyle w:val="9"/>
              <w:rPr>
                <w:sz w:val="20"/>
              </w:rPr>
            </w:pPr>
          </w:p>
          <w:p w14:paraId="27ED4D8B">
            <w:pPr>
              <w:pStyle w:val="9"/>
              <w:rPr>
                <w:sz w:val="20"/>
              </w:rPr>
            </w:pPr>
          </w:p>
          <w:p w14:paraId="54025E77">
            <w:pPr>
              <w:pStyle w:val="9"/>
              <w:spacing w:before="1"/>
              <w:rPr>
                <w:sz w:val="24"/>
              </w:rPr>
            </w:pPr>
          </w:p>
          <w:p w14:paraId="40D68076">
            <w:pPr>
              <w:pStyle w:val="9"/>
              <w:spacing w:line="230" w:lineRule="auto"/>
              <w:ind w:left="37" w:right="7"/>
              <w:jc w:val="both"/>
              <w:rPr>
                <w:sz w:val="20"/>
              </w:rPr>
            </w:pPr>
            <w:r>
              <w:rPr>
                <w:spacing w:val="-2"/>
                <w:sz w:val="20"/>
              </w:rPr>
              <w:t>对农产品生产经营者在农产品生产经营过程中使用国家禁止使用的农业投入品或者其他有毒有害物质等行为的行政</w:t>
            </w:r>
            <w:r>
              <w:rPr>
                <w:sz w:val="20"/>
              </w:rPr>
              <w:t>处罚</w:t>
            </w:r>
          </w:p>
        </w:tc>
        <w:tc>
          <w:tcPr>
            <w:tcW w:w="3367" w:type="dxa"/>
          </w:tcPr>
          <w:p w14:paraId="2B7AB84C">
            <w:pPr>
              <w:pStyle w:val="9"/>
              <w:spacing w:before="135" w:line="230" w:lineRule="auto"/>
              <w:ind w:left="37" w:right="123"/>
              <w:jc w:val="both"/>
              <w:rPr>
                <w:sz w:val="20"/>
              </w:rPr>
            </w:pPr>
            <w:r>
              <w:rPr>
                <w:w w:val="95"/>
                <w:sz w:val="20"/>
              </w:rPr>
              <w:t>对农产品生产经营者在农产品生产经营过程中使用国家禁止使用的农业投入品或者其他有毒有害物质的行政处</w:t>
            </w:r>
            <w:r>
              <w:rPr>
                <w:sz w:val="20"/>
              </w:rPr>
              <w:t>罚</w:t>
            </w:r>
          </w:p>
        </w:tc>
        <w:tc>
          <w:tcPr>
            <w:tcW w:w="11400" w:type="dxa"/>
            <w:vMerge w:val="restart"/>
          </w:tcPr>
          <w:p w14:paraId="41ACDAF5">
            <w:pPr>
              <w:pStyle w:val="9"/>
              <w:rPr>
                <w:sz w:val="20"/>
              </w:rPr>
            </w:pPr>
          </w:p>
          <w:p w14:paraId="65B13CD3">
            <w:pPr>
              <w:pStyle w:val="9"/>
              <w:spacing w:before="2"/>
              <w:rPr>
                <w:sz w:val="24"/>
              </w:rPr>
            </w:pPr>
          </w:p>
          <w:p w14:paraId="30A1F235">
            <w:pPr>
              <w:pStyle w:val="9"/>
              <w:spacing w:line="252" w:lineRule="exact"/>
              <w:ind w:left="37"/>
              <w:rPr>
                <w:b/>
                <w:sz w:val="20"/>
              </w:rPr>
            </w:pPr>
            <w:r>
              <w:rPr>
                <w:b/>
                <w:sz w:val="20"/>
              </w:rPr>
              <w:t xml:space="preserve">《中华人民共和国农产品质量安全法》(2022修订) </w:t>
            </w:r>
          </w:p>
          <w:p w14:paraId="3F02B146">
            <w:pPr>
              <w:pStyle w:val="9"/>
              <w:spacing w:before="4" w:line="230" w:lineRule="auto"/>
              <w:ind w:left="37" w:right="156"/>
              <w:jc w:val="both"/>
              <w:rPr>
                <w:sz w:val="20"/>
              </w:rPr>
            </w:pPr>
            <w:r>
              <w:rPr>
                <w:b/>
                <w:spacing w:val="8"/>
                <w:sz w:val="20"/>
              </w:rPr>
              <w:t xml:space="preserve">第七十条第一款 </w:t>
            </w:r>
            <w:r>
              <w:rPr>
                <w:spacing w:val="-1"/>
                <w:sz w:val="20"/>
              </w:rPr>
              <w:t>违反本法规定，农产品生产经营者有下列行为之一，尚不构成犯罪的，由县级以上地方人民政府农业农村</w:t>
            </w:r>
            <w:r>
              <w:rPr>
                <w:w w:val="95"/>
                <w:sz w:val="20"/>
              </w:rPr>
              <w:t>主管部门责令停止生产经营、追回已经销售的农产品，对违法生产经营的农产品进行无害化处理或者予以监督销毁，没收违法所得，并可以没收用于违法生产经营的工具、设备、原料等物品；违法生产经营的农产品货值金额不足一万元的，并处十万元以上十五万元以下罚款，货值金额一万元以上的，并处货值金额十五倍以上三十倍以下罚款；对农户，并处一千元以上一万元以下罚款；情节严重的，有许可证的吊销许可证，并可以由公安机关对其直接负责的主管人员和其他直接责任人员处五日以上十五日以下拘留：（一）在农产品生产经营过程中使用国家禁止使用的农业投入品或者其他有毒有害物质；（二）销售含有国家禁止使用</w:t>
            </w:r>
            <w:r>
              <w:rPr>
                <w:sz w:val="20"/>
              </w:rPr>
              <w:t>的农药、兽药或者其他化合物的农产品；（三）销售病死、毒死或者死因不明的动物及其产品。</w:t>
            </w:r>
          </w:p>
        </w:tc>
        <w:tc>
          <w:tcPr>
            <w:tcW w:w="938" w:type="dxa"/>
            <w:vMerge w:val="restart"/>
          </w:tcPr>
          <w:p w14:paraId="6A98C243">
            <w:pPr>
              <w:pStyle w:val="9"/>
              <w:rPr>
                <w:sz w:val="20"/>
              </w:rPr>
            </w:pPr>
          </w:p>
          <w:p w14:paraId="60F985AE">
            <w:pPr>
              <w:pStyle w:val="9"/>
              <w:rPr>
                <w:sz w:val="20"/>
              </w:rPr>
            </w:pPr>
          </w:p>
          <w:p w14:paraId="171274DC">
            <w:pPr>
              <w:pStyle w:val="9"/>
              <w:rPr>
                <w:sz w:val="20"/>
              </w:rPr>
            </w:pPr>
          </w:p>
          <w:p w14:paraId="505D91BA">
            <w:pPr>
              <w:pStyle w:val="9"/>
              <w:rPr>
                <w:sz w:val="20"/>
              </w:rPr>
            </w:pPr>
          </w:p>
          <w:p w14:paraId="1FEDC6BB">
            <w:pPr>
              <w:pStyle w:val="9"/>
              <w:spacing w:before="9"/>
              <w:rPr>
                <w:sz w:val="22"/>
              </w:rPr>
            </w:pPr>
          </w:p>
          <w:p w14:paraId="2CB9A249">
            <w:pPr>
              <w:pStyle w:val="9"/>
              <w:spacing w:line="230" w:lineRule="auto"/>
              <w:ind w:left="78" w:right="20"/>
              <w:rPr>
                <w:sz w:val="20"/>
              </w:rPr>
            </w:pPr>
            <w:r>
              <w:rPr>
                <w:sz w:val="20"/>
              </w:rPr>
              <w:t>农业农村主管部门</w:t>
            </w:r>
          </w:p>
        </w:tc>
        <w:tc>
          <w:tcPr>
            <w:tcW w:w="2995" w:type="dxa"/>
            <w:vMerge w:val="restart"/>
          </w:tcPr>
          <w:p w14:paraId="7B7CF1A7">
            <w:pPr>
              <w:pStyle w:val="9"/>
              <w:rPr>
                <w:sz w:val="20"/>
              </w:rPr>
            </w:pPr>
          </w:p>
          <w:p w14:paraId="0264558F">
            <w:pPr>
              <w:pStyle w:val="9"/>
              <w:rPr>
                <w:sz w:val="20"/>
              </w:rPr>
            </w:pPr>
          </w:p>
          <w:p w14:paraId="2CDA4E9A">
            <w:pPr>
              <w:pStyle w:val="9"/>
              <w:rPr>
                <w:sz w:val="20"/>
              </w:rPr>
            </w:pPr>
          </w:p>
          <w:p w14:paraId="32EF935D">
            <w:pPr>
              <w:pStyle w:val="9"/>
              <w:rPr>
                <w:sz w:val="20"/>
              </w:rPr>
            </w:pPr>
          </w:p>
          <w:p w14:paraId="5D06FAF5">
            <w:pPr>
              <w:pStyle w:val="9"/>
              <w:rPr>
                <w:sz w:val="20"/>
              </w:rPr>
            </w:pPr>
          </w:p>
          <w:p w14:paraId="278575A7">
            <w:pPr>
              <w:pStyle w:val="9"/>
              <w:spacing w:before="149"/>
              <w:ind w:left="311"/>
              <w:rPr>
                <w:sz w:val="20"/>
              </w:rPr>
            </w:pPr>
            <w:r>
              <w:rPr>
                <w:sz w:val="20"/>
              </w:rPr>
              <w:t>县级以上农业农村主管部门</w:t>
            </w:r>
          </w:p>
        </w:tc>
      </w:tr>
      <w:tr w14:paraId="2ED817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4" w:hRule="atLeast"/>
        </w:trPr>
        <w:tc>
          <w:tcPr>
            <w:tcW w:w="636" w:type="dxa"/>
            <w:vMerge w:val="continue"/>
            <w:tcBorders>
              <w:top w:val="nil"/>
            </w:tcBorders>
          </w:tcPr>
          <w:p w14:paraId="1365C604">
            <w:pPr>
              <w:rPr>
                <w:sz w:val="2"/>
                <w:szCs w:val="2"/>
              </w:rPr>
            </w:pPr>
          </w:p>
        </w:tc>
        <w:tc>
          <w:tcPr>
            <w:tcW w:w="1229" w:type="dxa"/>
            <w:vMerge w:val="continue"/>
            <w:tcBorders>
              <w:top w:val="nil"/>
            </w:tcBorders>
          </w:tcPr>
          <w:p w14:paraId="57B54A43">
            <w:pPr>
              <w:rPr>
                <w:sz w:val="2"/>
                <w:szCs w:val="2"/>
              </w:rPr>
            </w:pPr>
          </w:p>
        </w:tc>
        <w:tc>
          <w:tcPr>
            <w:tcW w:w="2057" w:type="dxa"/>
            <w:vMerge w:val="continue"/>
            <w:tcBorders>
              <w:top w:val="nil"/>
            </w:tcBorders>
          </w:tcPr>
          <w:p w14:paraId="77923148">
            <w:pPr>
              <w:rPr>
                <w:sz w:val="2"/>
                <w:szCs w:val="2"/>
              </w:rPr>
            </w:pPr>
          </w:p>
        </w:tc>
        <w:tc>
          <w:tcPr>
            <w:tcW w:w="3367" w:type="dxa"/>
          </w:tcPr>
          <w:p w14:paraId="37FAD689">
            <w:pPr>
              <w:pStyle w:val="9"/>
              <w:spacing w:before="118" w:line="230" w:lineRule="auto"/>
              <w:ind w:left="37" w:right="122"/>
              <w:jc w:val="both"/>
              <w:rPr>
                <w:sz w:val="20"/>
              </w:rPr>
            </w:pPr>
            <w:r>
              <w:rPr>
                <w:w w:val="95"/>
                <w:sz w:val="20"/>
              </w:rPr>
              <w:t>对农产品生产经营者销售含有国家禁止使用的农药、兽药或者其他化合物</w:t>
            </w:r>
            <w:r>
              <w:rPr>
                <w:sz w:val="20"/>
              </w:rPr>
              <w:t>的农产品的行政处罚</w:t>
            </w:r>
          </w:p>
        </w:tc>
        <w:tc>
          <w:tcPr>
            <w:tcW w:w="11400" w:type="dxa"/>
            <w:vMerge w:val="continue"/>
            <w:tcBorders>
              <w:top w:val="nil"/>
            </w:tcBorders>
          </w:tcPr>
          <w:p w14:paraId="3BA3E07A">
            <w:pPr>
              <w:rPr>
                <w:sz w:val="2"/>
                <w:szCs w:val="2"/>
              </w:rPr>
            </w:pPr>
          </w:p>
        </w:tc>
        <w:tc>
          <w:tcPr>
            <w:tcW w:w="938" w:type="dxa"/>
            <w:vMerge w:val="continue"/>
            <w:tcBorders>
              <w:top w:val="nil"/>
            </w:tcBorders>
          </w:tcPr>
          <w:p w14:paraId="382D40FE">
            <w:pPr>
              <w:rPr>
                <w:sz w:val="2"/>
                <w:szCs w:val="2"/>
              </w:rPr>
            </w:pPr>
          </w:p>
        </w:tc>
        <w:tc>
          <w:tcPr>
            <w:tcW w:w="2995" w:type="dxa"/>
            <w:vMerge w:val="continue"/>
            <w:tcBorders>
              <w:top w:val="nil"/>
            </w:tcBorders>
          </w:tcPr>
          <w:p w14:paraId="5D26A9CB">
            <w:pPr>
              <w:rPr>
                <w:sz w:val="2"/>
                <w:szCs w:val="2"/>
              </w:rPr>
            </w:pPr>
          </w:p>
        </w:tc>
      </w:tr>
      <w:tr w14:paraId="2AB7AC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636" w:type="dxa"/>
            <w:vMerge w:val="continue"/>
            <w:tcBorders>
              <w:top w:val="nil"/>
            </w:tcBorders>
          </w:tcPr>
          <w:p w14:paraId="2A1D6CED">
            <w:pPr>
              <w:rPr>
                <w:sz w:val="2"/>
                <w:szCs w:val="2"/>
              </w:rPr>
            </w:pPr>
          </w:p>
        </w:tc>
        <w:tc>
          <w:tcPr>
            <w:tcW w:w="1229" w:type="dxa"/>
            <w:vMerge w:val="continue"/>
            <w:tcBorders>
              <w:top w:val="nil"/>
            </w:tcBorders>
          </w:tcPr>
          <w:p w14:paraId="7AE1B26A">
            <w:pPr>
              <w:rPr>
                <w:sz w:val="2"/>
                <w:szCs w:val="2"/>
              </w:rPr>
            </w:pPr>
          </w:p>
        </w:tc>
        <w:tc>
          <w:tcPr>
            <w:tcW w:w="2057" w:type="dxa"/>
            <w:vMerge w:val="continue"/>
            <w:tcBorders>
              <w:top w:val="nil"/>
            </w:tcBorders>
          </w:tcPr>
          <w:p w14:paraId="6C2B05C1">
            <w:pPr>
              <w:rPr>
                <w:sz w:val="2"/>
                <w:szCs w:val="2"/>
              </w:rPr>
            </w:pPr>
          </w:p>
        </w:tc>
        <w:tc>
          <w:tcPr>
            <w:tcW w:w="3367" w:type="dxa"/>
          </w:tcPr>
          <w:p w14:paraId="6BAD49EF">
            <w:pPr>
              <w:pStyle w:val="9"/>
              <w:spacing w:before="84" w:line="232" w:lineRule="auto"/>
              <w:ind w:left="37" w:right="123"/>
              <w:jc w:val="both"/>
              <w:rPr>
                <w:sz w:val="20"/>
              </w:rPr>
            </w:pPr>
            <w:r>
              <w:rPr>
                <w:w w:val="95"/>
                <w:sz w:val="20"/>
              </w:rPr>
              <w:t>对农产品生产经营者销售病死、毒死或者死因不明的动物及其产品的行政</w:t>
            </w:r>
            <w:r>
              <w:rPr>
                <w:sz w:val="20"/>
              </w:rPr>
              <w:t>处罚</w:t>
            </w:r>
          </w:p>
        </w:tc>
        <w:tc>
          <w:tcPr>
            <w:tcW w:w="11400" w:type="dxa"/>
            <w:vMerge w:val="continue"/>
            <w:tcBorders>
              <w:top w:val="nil"/>
            </w:tcBorders>
          </w:tcPr>
          <w:p w14:paraId="0F004491">
            <w:pPr>
              <w:rPr>
                <w:sz w:val="2"/>
                <w:szCs w:val="2"/>
              </w:rPr>
            </w:pPr>
          </w:p>
        </w:tc>
        <w:tc>
          <w:tcPr>
            <w:tcW w:w="938" w:type="dxa"/>
            <w:vMerge w:val="continue"/>
            <w:tcBorders>
              <w:top w:val="nil"/>
            </w:tcBorders>
          </w:tcPr>
          <w:p w14:paraId="743FF6B4">
            <w:pPr>
              <w:rPr>
                <w:sz w:val="2"/>
                <w:szCs w:val="2"/>
              </w:rPr>
            </w:pPr>
          </w:p>
        </w:tc>
        <w:tc>
          <w:tcPr>
            <w:tcW w:w="2995" w:type="dxa"/>
            <w:vMerge w:val="continue"/>
            <w:tcBorders>
              <w:top w:val="nil"/>
            </w:tcBorders>
          </w:tcPr>
          <w:p w14:paraId="04CCF693">
            <w:pPr>
              <w:rPr>
                <w:sz w:val="2"/>
                <w:szCs w:val="2"/>
              </w:rPr>
            </w:pPr>
          </w:p>
        </w:tc>
      </w:tr>
      <w:tr w14:paraId="77B755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636" w:type="dxa"/>
          </w:tcPr>
          <w:p w14:paraId="22631559">
            <w:pPr>
              <w:pStyle w:val="9"/>
              <w:rPr>
                <w:sz w:val="20"/>
              </w:rPr>
            </w:pPr>
          </w:p>
          <w:p w14:paraId="74EB6490">
            <w:pPr>
              <w:pStyle w:val="9"/>
              <w:spacing w:before="161"/>
              <w:ind w:left="104" w:right="70"/>
              <w:jc w:val="center"/>
              <w:rPr>
                <w:sz w:val="20"/>
              </w:rPr>
            </w:pPr>
            <w:r>
              <w:rPr>
                <w:sz w:val="20"/>
              </w:rPr>
              <w:t>174</w:t>
            </w:r>
          </w:p>
        </w:tc>
        <w:tc>
          <w:tcPr>
            <w:tcW w:w="1229" w:type="dxa"/>
          </w:tcPr>
          <w:p w14:paraId="730E7240">
            <w:pPr>
              <w:pStyle w:val="9"/>
              <w:spacing w:before="5"/>
              <w:rPr>
                <w:sz w:val="23"/>
              </w:rPr>
            </w:pPr>
          </w:p>
          <w:p w14:paraId="3F00513F">
            <w:pPr>
              <w:pStyle w:val="9"/>
              <w:spacing w:line="230" w:lineRule="auto"/>
              <w:ind w:left="225" w:right="144" w:firstLine="98"/>
              <w:rPr>
                <w:sz w:val="20"/>
              </w:rPr>
            </w:pPr>
            <w:r>
              <w:rPr>
                <w:sz w:val="20"/>
              </w:rPr>
              <w:t>农产品质量安全</w:t>
            </w:r>
          </w:p>
        </w:tc>
        <w:tc>
          <w:tcPr>
            <w:tcW w:w="5424" w:type="dxa"/>
            <w:gridSpan w:val="2"/>
          </w:tcPr>
          <w:p w14:paraId="254936E9">
            <w:pPr>
              <w:pStyle w:val="9"/>
              <w:spacing w:before="5"/>
              <w:rPr>
                <w:sz w:val="23"/>
              </w:rPr>
            </w:pPr>
          </w:p>
          <w:p w14:paraId="3CA2C19E">
            <w:pPr>
              <w:pStyle w:val="9"/>
              <w:spacing w:line="230" w:lineRule="auto"/>
              <w:ind w:left="37" w:right="190"/>
              <w:rPr>
                <w:sz w:val="20"/>
              </w:rPr>
            </w:pPr>
            <w:r>
              <w:rPr>
                <w:spacing w:val="-1"/>
                <w:w w:val="95"/>
                <w:sz w:val="20"/>
              </w:rPr>
              <w:t xml:space="preserve">对明知农产品生产经营者从事前款规定的违法行为，仍为其 </w:t>
            </w:r>
            <w:r>
              <w:rPr>
                <w:sz w:val="20"/>
              </w:rPr>
              <w:t>提供生产经营场所或者其他条件的行政处罚</w:t>
            </w:r>
          </w:p>
        </w:tc>
        <w:tc>
          <w:tcPr>
            <w:tcW w:w="11400" w:type="dxa"/>
          </w:tcPr>
          <w:p w14:paraId="7F01A325">
            <w:pPr>
              <w:pStyle w:val="9"/>
              <w:spacing w:before="45" w:line="252" w:lineRule="exact"/>
              <w:ind w:left="37"/>
              <w:rPr>
                <w:b/>
                <w:sz w:val="20"/>
              </w:rPr>
            </w:pPr>
            <w:r>
              <w:rPr>
                <w:b/>
                <w:sz w:val="20"/>
              </w:rPr>
              <w:t xml:space="preserve">《中华人民共和国农产品质量安全法》(2022修订) </w:t>
            </w:r>
          </w:p>
          <w:p w14:paraId="267B32A2">
            <w:pPr>
              <w:pStyle w:val="9"/>
              <w:spacing w:before="1" w:line="232" w:lineRule="auto"/>
              <w:ind w:left="37" w:right="157"/>
              <w:jc w:val="both"/>
              <w:rPr>
                <w:sz w:val="20"/>
              </w:rPr>
            </w:pPr>
            <w:r>
              <w:rPr>
                <w:b/>
                <w:spacing w:val="8"/>
                <w:sz w:val="20"/>
              </w:rPr>
              <w:t xml:space="preserve">第七十条第二款 </w:t>
            </w:r>
            <w:r>
              <w:rPr>
                <w:spacing w:val="-1"/>
                <w:sz w:val="20"/>
              </w:rPr>
              <w:t>明知农产品生产经营者从事前款规定的违法行为，仍为其提供生产经营场所或者其他条件的，由县级以上</w:t>
            </w:r>
            <w:r>
              <w:rPr>
                <w:w w:val="95"/>
                <w:sz w:val="20"/>
              </w:rPr>
              <w:t>地方人民政府农业农村主管部门责令停止违法行为，没收违法所得，并处十万元以上二十万元以下罚款；使消费者的合法权益受</w:t>
            </w:r>
            <w:r>
              <w:rPr>
                <w:sz w:val="20"/>
              </w:rPr>
              <w:t>到损害的，应当与农产品生产经营者承担连带责任。</w:t>
            </w:r>
          </w:p>
        </w:tc>
        <w:tc>
          <w:tcPr>
            <w:tcW w:w="938" w:type="dxa"/>
          </w:tcPr>
          <w:p w14:paraId="2130CD44">
            <w:pPr>
              <w:pStyle w:val="9"/>
              <w:spacing w:before="5"/>
              <w:rPr>
                <w:sz w:val="23"/>
              </w:rPr>
            </w:pPr>
          </w:p>
          <w:p w14:paraId="68E945F7">
            <w:pPr>
              <w:pStyle w:val="9"/>
              <w:spacing w:line="230" w:lineRule="auto"/>
              <w:ind w:left="78" w:right="20"/>
              <w:rPr>
                <w:sz w:val="20"/>
              </w:rPr>
            </w:pPr>
            <w:r>
              <w:rPr>
                <w:sz w:val="20"/>
              </w:rPr>
              <w:t>农业农村主管部门</w:t>
            </w:r>
          </w:p>
        </w:tc>
        <w:tc>
          <w:tcPr>
            <w:tcW w:w="2995" w:type="dxa"/>
          </w:tcPr>
          <w:p w14:paraId="6F5CB757">
            <w:pPr>
              <w:pStyle w:val="9"/>
              <w:rPr>
                <w:sz w:val="20"/>
              </w:rPr>
            </w:pPr>
          </w:p>
          <w:p w14:paraId="0CDE0A5D">
            <w:pPr>
              <w:pStyle w:val="9"/>
              <w:spacing w:before="161"/>
              <w:ind w:left="285" w:right="249"/>
              <w:jc w:val="center"/>
              <w:rPr>
                <w:sz w:val="20"/>
              </w:rPr>
            </w:pPr>
            <w:r>
              <w:rPr>
                <w:sz w:val="20"/>
              </w:rPr>
              <w:t>县级以上农业农村主管部门</w:t>
            </w:r>
          </w:p>
        </w:tc>
      </w:tr>
      <w:tr w14:paraId="704462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9" w:hRule="atLeast"/>
        </w:trPr>
        <w:tc>
          <w:tcPr>
            <w:tcW w:w="636" w:type="dxa"/>
            <w:vMerge w:val="restart"/>
          </w:tcPr>
          <w:p w14:paraId="5CA1CF20">
            <w:pPr>
              <w:pStyle w:val="9"/>
              <w:rPr>
                <w:sz w:val="20"/>
              </w:rPr>
            </w:pPr>
          </w:p>
          <w:p w14:paraId="5067FBDF">
            <w:pPr>
              <w:pStyle w:val="9"/>
              <w:rPr>
                <w:sz w:val="20"/>
              </w:rPr>
            </w:pPr>
          </w:p>
          <w:p w14:paraId="6ECC5127">
            <w:pPr>
              <w:pStyle w:val="9"/>
              <w:rPr>
                <w:sz w:val="20"/>
              </w:rPr>
            </w:pPr>
          </w:p>
          <w:p w14:paraId="21CF0A7E">
            <w:pPr>
              <w:pStyle w:val="9"/>
              <w:rPr>
                <w:sz w:val="20"/>
              </w:rPr>
            </w:pPr>
          </w:p>
          <w:p w14:paraId="68915F5E">
            <w:pPr>
              <w:pStyle w:val="9"/>
              <w:rPr>
                <w:sz w:val="20"/>
              </w:rPr>
            </w:pPr>
          </w:p>
          <w:p w14:paraId="1419AFFB">
            <w:pPr>
              <w:pStyle w:val="9"/>
              <w:rPr>
                <w:sz w:val="20"/>
              </w:rPr>
            </w:pPr>
          </w:p>
          <w:p w14:paraId="5417596E">
            <w:pPr>
              <w:pStyle w:val="9"/>
              <w:rPr>
                <w:sz w:val="20"/>
              </w:rPr>
            </w:pPr>
          </w:p>
          <w:p w14:paraId="2E219638">
            <w:pPr>
              <w:pStyle w:val="9"/>
              <w:spacing w:before="3"/>
              <w:rPr>
                <w:sz w:val="15"/>
              </w:rPr>
            </w:pPr>
          </w:p>
          <w:p w14:paraId="1EB6DE8E">
            <w:pPr>
              <w:pStyle w:val="9"/>
              <w:ind w:left="174"/>
              <w:rPr>
                <w:sz w:val="20"/>
              </w:rPr>
            </w:pPr>
            <w:r>
              <w:rPr>
                <w:sz w:val="20"/>
              </w:rPr>
              <w:t>175</w:t>
            </w:r>
          </w:p>
        </w:tc>
        <w:tc>
          <w:tcPr>
            <w:tcW w:w="1229" w:type="dxa"/>
            <w:vMerge w:val="restart"/>
          </w:tcPr>
          <w:p w14:paraId="372E0BEF">
            <w:pPr>
              <w:pStyle w:val="9"/>
              <w:rPr>
                <w:sz w:val="20"/>
              </w:rPr>
            </w:pPr>
          </w:p>
          <w:p w14:paraId="1E1DFF2F">
            <w:pPr>
              <w:pStyle w:val="9"/>
              <w:rPr>
                <w:sz w:val="20"/>
              </w:rPr>
            </w:pPr>
          </w:p>
          <w:p w14:paraId="0D3D70EE">
            <w:pPr>
              <w:pStyle w:val="9"/>
              <w:rPr>
                <w:sz w:val="20"/>
              </w:rPr>
            </w:pPr>
          </w:p>
          <w:p w14:paraId="0D498295">
            <w:pPr>
              <w:pStyle w:val="9"/>
              <w:rPr>
                <w:sz w:val="20"/>
              </w:rPr>
            </w:pPr>
          </w:p>
          <w:p w14:paraId="13418ADD">
            <w:pPr>
              <w:pStyle w:val="9"/>
              <w:rPr>
                <w:sz w:val="20"/>
              </w:rPr>
            </w:pPr>
          </w:p>
          <w:p w14:paraId="1E231029">
            <w:pPr>
              <w:pStyle w:val="9"/>
              <w:rPr>
                <w:sz w:val="20"/>
              </w:rPr>
            </w:pPr>
          </w:p>
          <w:p w14:paraId="1F9CCC87">
            <w:pPr>
              <w:pStyle w:val="9"/>
              <w:spacing w:before="1"/>
              <w:rPr>
                <w:sz w:val="26"/>
              </w:rPr>
            </w:pPr>
          </w:p>
          <w:p w14:paraId="468CF57F">
            <w:pPr>
              <w:pStyle w:val="9"/>
              <w:spacing w:before="1" w:line="230" w:lineRule="auto"/>
              <w:ind w:left="225" w:right="144" w:firstLine="98"/>
              <w:rPr>
                <w:sz w:val="20"/>
              </w:rPr>
            </w:pPr>
            <w:r>
              <w:rPr>
                <w:sz w:val="20"/>
              </w:rPr>
              <w:t>农产品质量安全</w:t>
            </w:r>
          </w:p>
        </w:tc>
        <w:tc>
          <w:tcPr>
            <w:tcW w:w="2057" w:type="dxa"/>
            <w:vMerge w:val="restart"/>
          </w:tcPr>
          <w:p w14:paraId="256D8B14">
            <w:pPr>
              <w:pStyle w:val="9"/>
              <w:rPr>
                <w:sz w:val="20"/>
              </w:rPr>
            </w:pPr>
          </w:p>
          <w:p w14:paraId="2D486D94">
            <w:pPr>
              <w:pStyle w:val="9"/>
              <w:rPr>
                <w:sz w:val="20"/>
              </w:rPr>
            </w:pPr>
          </w:p>
          <w:p w14:paraId="7400A68E">
            <w:pPr>
              <w:pStyle w:val="9"/>
              <w:rPr>
                <w:sz w:val="20"/>
              </w:rPr>
            </w:pPr>
          </w:p>
          <w:p w14:paraId="4C9F5855">
            <w:pPr>
              <w:pStyle w:val="9"/>
              <w:rPr>
                <w:sz w:val="20"/>
              </w:rPr>
            </w:pPr>
          </w:p>
          <w:p w14:paraId="66D54C88">
            <w:pPr>
              <w:pStyle w:val="9"/>
              <w:spacing w:before="12"/>
              <w:rPr>
                <w:sz w:val="17"/>
              </w:rPr>
            </w:pPr>
          </w:p>
          <w:p w14:paraId="46AA00B7">
            <w:pPr>
              <w:pStyle w:val="9"/>
              <w:spacing w:line="230" w:lineRule="auto"/>
              <w:ind w:left="37" w:right="6"/>
              <w:jc w:val="both"/>
              <w:rPr>
                <w:sz w:val="20"/>
              </w:rPr>
            </w:pPr>
            <w:r>
              <w:rPr>
                <w:spacing w:val="-2"/>
                <w:sz w:val="20"/>
              </w:rPr>
              <w:t>对农产品生产经营者销售农药、兽药等化学物质残留或者含有的重金属等有毒有害物质不符合农产品质量安全标准的农产品等行为的行政</w:t>
            </w:r>
            <w:r>
              <w:rPr>
                <w:sz w:val="20"/>
              </w:rPr>
              <w:t>处罚</w:t>
            </w:r>
          </w:p>
        </w:tc>
        <w:tc>
          <w:tcPr>
            <w:tcW w:w="3367" w:type="dxa"/>
          </w:tcPr>
          <w:p w14:paraId="5EB3D07F">
            <w:pPr>
              <w:pStyle w:val="9"/>
              <w:spacing w:before="3"/>
              <w:rPr>
                <w:sz w:val="23"/>
              </w:rPr>
            </w:pPr>
          </w:p>
          <w:p w14:paraId="1C04E334">
            <w:pPr>
              <w:pStyle w:val="9"/>
              <w:spacing w:before="1" w:line="230" w:lineRule="auto"/>
              <w:ind w:left="37" w:right="123"/>
              <w:jc w:val="both"/>
              <w:rPr>
                <w:sz w:val="20"/>
              </w:rPr>
            </w:pPr>
            <w:r>
              <w:rPr>
                <w:w w:val="95"/>
                <w:sz w:val="20"/>
              </w:rPr>
              <w:t>对农产品生产经营者销售农药、兽药等化学物质残留或者含有的重金属等有毒有害物质不符合农产品质量安全</w:t>
            </w:r>
            <w:r>
              <w:rPr>
                <w:sz w:val="20"/>
              </w:rPr>
              <w:t>标准的农产品的行政处罚</w:t>
            </w:r>
          </w:p>
        </w:tc>
        <w:tc>
          <w:tcPr>
            <w:tcW w:w="11400" w:type="dxa"/>
            <w:vMerge w:val="restart"/>
          </w:tcPr>
          <w:p w14:paraId="2E66085E">
            <w:pPr>
              <w:pStyle w:val="9"/>
              <w:rPr>
                <w:sz w:val="20"/>
              </w:rPr>
            </w:pPr>
          </w:p>
          <w:p w14:paraId="5846972E">
            <w:pPr>
              <w:pStyle w:val="9"/>
              <w:rPr>
                <w:sz w:val="20"/>
              </w:rPr>
            </w:pPr>
          </w:p>
          <w:p w14:paraId="388001FC">
            <w:pPr>
              <w:pStyle w:val="9"/>
              <w:rPr>
                <w:sz w:val="20"/>
              </w:rPr>
            </w:pPr>
          </w:p>
          <w:p w14:paraId="6DB90665">
            <w:pPr>
              <w:pStyle w:val="9"/>
              <w:spacing w:before="10"/>
              <w:rPr>
                <w:sz w:val="27"/>
              </w:rPr>
            </w:pPr>
          </w:p>
          <w:p w14:paraId="2C999BD5">
            <w:pPr>
              <w:pStyle w:val="9"/>
              <w:spacing w:before="1" w:line="252" w:lineRule="exact"/>
              <w:ind w:left="37"/>
              <w:rPr>
                <w:b/>
                <w:sz w:val="20"/>
              </w:rPr>
            </w:pPr>
            <w:r>
              <w:rPr>
                <w:b/>
                <w:sz w:val="20"/>
              </w:rPr>
              <w:t xml:space="preserve">《中华人民共和国农产品质量安全法》(2022修订) </w:t>
            </w:r>
          </w:p>
          <w:p w14:paraId="6004B0D7">
            <w:pPr>
              <w:pStyle w:val="9"/>
              <w:spacing w:before="3" w:line="230" w:lineRule="auto"/>
              <w:ind w:left="37" w:right="164"/>
              <w:jc w:val="both"/>
              <w:rPr>
                <w:sz w:val="20"/>
              </w:rPr>
            </w:pPr>
            <w:r>
              <w:rPr>
                <w:b/>
                <w:spacing w:val="10"/>
                <w:sz w:val="20"/>
              </w:rPr>
              <w:t xml:space="preserve">第七十一条 </w:t>
            </w:r>
            <w:r>
              <w:rPr>
                <w:spacing w:val="-1"/>
                <w:sz w:val="20"/>
              </w:rPr>
              <w:t>违反本法规定，农产品生产经营者有下列行为之一，尚不构成犯罪的，由县级以上地方人民政府农业农村主管</w:t>
            </w:r>
            <w:r>
              <w:rPr>
                <w:w w:val="95"/>
                <w:sz w:val="20"/>
              </w:rPr>
              <w:t>部门责令停止生产经营、追回已经销售的农产品，对违法生产经营的农产品进行无害化处理或者予以监督销毁，没收违法所得，并可以没收用于违法生产经营的工具、设备、原料等物品；违法生产经营的农产品货值金额不足一万元的，并处五万元以上十万</w:t>
            </w:r>
            <w:r>
              <w:rPr>
                <w:sz w:val="20"/>
              </w:rPr>
              <w:t>元以下罚款，货值金额一万元以上的，并处货值金额十倍以上二十倍以下罚款；对农户，并处五百元以上五千元以下罚款：</w:t>
            </w:r>
          </w:p>
          <w:p w14:paraId="0C9064C8">
            <w:pPr>
              <w:pStyle w:val="9"/>
              <w:spacing w:line="232" w:lineRule="auto"/>
              <w:ind w:left="37" w:right="195"/>
              <w:jc w:val="both"/>
              <w:rPr>
                <w:sz w:val="20"/>
              </w:rPr>
            </w:pPr>
            <w:r>
              <w:rPr>
                <w:w w:val="95"/>
                <w:sz w:val="20"/>
              </w:rPr>
              <w:t>（一）销售农药、兽药等化学物质残留或者含有的重金属等有毒有害物质不符合农产品质量安全标准的农产品；（二）</w:t>
            </w:r>
            <w:r>
              <w:rPr>
                <w:spacing w:val="-5"/>
                <w:w w:val="95"/>
                <w:sz w:val="20"/>
              </w:rPr>
              <w:t xml:space="preserve">销售含有 </w:t>
            </w:r>
            <w:r>
              <w:rPr>
                <w:w w:val="95"/>
                <w:sz w:val="20"/>
              </w:rPr>
              <w:t>的致病性寄生虫、微生物或者生物毒素不符合农产品质量安全标准的农产品；（三）</w:t>
            </w:r>
            <w:r>
              <w:rPr>
                <w:spacing w:val="-1"/>
                <w:w w:val="95"/>
                <w:sz w:val="20"/>
              </w:rPr>
              <w:t xml:space="preserve">销售其他不符合农产品质量安全标准的农产 </w:t>
            </w:r>
            <w:r>
              <w:rPr>
                <w:sz w:val="20"/>
              </w:rPr>
              <w:t>品。</w:t>
            </w:r>
          </w:p>
        </w:tc>
        <w:tc>
          <w:tcPr>
            <w:tcW w:w="938" w:type="dxa"/>
            <w:vMerge w:val="restart"/>
          </w:tcPr>
          <w:p w14:paraId="04BBFAF2">
            <w:pPr>
              <w:pStyle w:val="9"/>
              <w:rPr>
                <w:sz w:val="20"/>
              </w:rPr>
            </w:pPr>
          </w:p>
          <w:p w14:paraId="2754D164">
            <w:pPr>
              <w:pStyle w:val="9"/>
              <w:rPr>
                <w:sz w:val="20"/>
              </w:rPr>
            </w:pPr>
          </w:p>
          <w:p w14:paraId="77315890">
            <w:pPr>
              <w:pStyle w:val="9"/>
              <w:rPr>
                <w:sz w:val="20"/>
              </w:rPr>
            </w:pPr>
          </w:p>
          <w:p w14:paraId="6D14BE1F">
            <w:pPr>
              <w:pStyle w:val="9"/>
              <w:rPr>
                <w:sz w:val="20"/>
              </w:rPr>
            </w:pPr>
          </w:p>
          <w:p w14:paraId="55768D20">
            <w:pPr>
              <w:pStyle w:val="9"/>
              <w:rPr>
                <w:sz w:val="20"/>
              </w:rPr>
            </w:pPr>
          </w:p>
          <w:p w14:paraId="7FB85694">
            <w:pPr>
              <w:pStyle w:val="9"/>
              <w:rPr>
                <w:sz w:val="20"/>
              </w:rPr>
            </w:pPr>
          </w:p>
          <w:p w14:paraId="6E68A838">
            <w:pPr>
              <w:pStyle w:val="9"/>
              <w:spacing w:before="1"/>
              <w:rPr>
                <w:sz w:val="26"/>
              </w:rPr>
            </w:pPr>
          </w:p>
          <w:p w14:paraId="2F76DB46">
            <w:pPr>
              <w:pStyle w:val="9"/>
              <w:spacing w:before="1" w:line="230" w:lineRule="auto"/>
              <w:ind w:left="78" w:right="20"/>
              <w:rPr>
                <w:sz w:val="20"/>
              </w:rPr>
            </w:pPr>
            <w:r>
              <w:rPr>
                <w:sz w:val="20"/>
              </w:rPr>
              <w:t>农业农村主管部门</w:t>
            </w:r>
          </w:p>
        </w:tc>
        <w:tc>
          <w:tcPr>
            <w:tcW w:w="2995" w:type="dxa"/>
            <w:vMerge w:val="restart"/>
          </w:tcPr>
          <w:p w14:paraId="01FAA53C">
            <w:pPr>
              <w:pStyle w:val="9"/>
              <w:rPr>
                <w:sz w:val="20"/>
              </w:rPr>
            </w:pPr>
          </w:p>
          <w:p w14:paraId="74CE13E3">
            <w:pPr>
              <w:pStyle w:val="9"/>
              <w:rPr>
                <w:sz w:val="20"/>
              </w:rPr>
            </w:pPr>
          </w:p>
          <w:p w14:paraId="7112DA52">
            <w:pPr>
              <w:pStyle w:val="9"/>
              <w:rPr>
                <w:sz w:val="20"/>
              </w:rPr>
            </w:pPr>
          </w:p>
          <w:p w14:paraId="2802F516">
            <w:pPr>
              <w:pStyle w:val="9"/>
              <w:rPr>
                <w:sz w:val="20"/>
              </w:rPr>
            </w:pPr>
          </w:p>
          <w:p w14:paraId="594A0CBE">
            <w:pPr>
              <w:pStyle w:val="9"/>
              <w:rPr>
                <w:sz w:val="20"/>
              </w:rPr>
            </w:pPr>
          </w:p>
          <w:p w14:paraId="117CACBD">
            <w:pPr>
              <w:pStyle w:val="9"/>
              <w:rPr>
                <w:sz w:val="20"/>
              </w:rPr>
            </w:pPr>
          </w:p>
          <w:p w14:paraId="5102E53A">
            <w:pPr>
              <w:pStyle w:val="9"/>
              <w:rPr>
                <w:sz w:val="20"/>
              </w:rPr>
            </w:pPr>
          </w:p>
          <w:p w14:paraId="545569C0">
            <w:pPr>
              <w:pStyle w:val="9"/>
              <w:spacing w:before="3"/>
              <w:rPr>
                <w:sz w:val="15"/>
              </w:rPr>
            </w:pPr>
          </w:p>
          <w:p w14:paraId="3AAD900F">
            <w:pPr>
              <w:pStyle w:val="9"/>
              <w:ind w:left="311"/>
              <w:rPr>
                <w:sz w:val="20"/>
              </w:rPr>
            </w:pPr>
            <w:r>
              <w:rPr>
                <w:sz w:val="20"/>
              </w:rPr>
              <w:t>县级以上农业农村主管部门</w:t>
            </w:r>
          </w:p>
        </w:tc>
      </w:tr>
      <w:tr w14:paraId="392060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1" w:hRule="atLeast"/>
        </w:trPr>
        <w:tc>
          <w:tcPr>
            <w:tcW w:w="636" w:type="dxa"/>
            <w:vMerge w:val="continue"/>
            <w:tcBorders>
              <w:top w:val="nil"/>
            </w:tcBorders>
          </w:tcPr>
          <w:p w14:paraId="09BAFAFE">
            <w:pPr>
              <w:rPr>
                <w:sz w:val="2"/>
                <w:szCs w:val="2"/>
              </w:rPr>
            </w:pPr>
          </w:p>
        </w:tc>
        <w:tc>
          <w:tcPr>
            <w:tcW w:w="1229" w:type="dxa"/>
            <w:vMerge w:val="continue"/>
            <w:tcBorders>
              <w:top w:val="nil"/>
            </w:tcBorders>
          </w:tcPr>
          <w:p w14:paraId="21CC910C">
            <w:pPr>
              <w:rPr>
                <w:sz w:val="2"/>
                <w:szCs w:val="2"/>
              </w:rPr>
            </w:pPr>
          </w:p>
        </w:tc>
        <w:tc>
          <w:tcPr>
            <w:tcW w:w="2057" w:type="dxa"/>
            <w:vMerge w:val="continue"/>
            <w:tcBorders>
              <w:top w:val="nil"/>
            </w:tcBorders>
          </w:tcPr>
          <w:p w14:paraId="390F2E4E">
            <w:pPr>
              <w:rPr>
                <w:sz w:val="2"/>
                <w:szCs w:val="2"/>
              </w:rPr>
            </w:pPr>
          </w:p>
        </w:tc>
        <w:tc>
          <w:tcPr>
            <w:tcW w:w="3367" w:type="dxa"/>
          </w:tcPr>
          <w:p w14:paraId="60D78562">
            <w:pPr>
              <w:pStyle w:val="9"/>
              <w:spacing w:before="5"/>
              <w:rPr>
                <w:sz w:val="18"/>
              </w:rPr>
            </w:pPr>
          </w:p>
          <w:p w14:paraId="6D6EF082">
            <w:pPr>
              <w:pStyle w:val="9"/>
              <w:spacing w:line="232" w:lineRule="auto"/>
              <w:ind w:left="37" w:right="122"/>
              <w:jc w:val="both"/>
              <w:rPr>
                <w:sz w:val="20"/>
              </w:rPr>
            </w:pPr>
            <w:r>
              <w:rPr>
                <w:w w:val="95"/>
                <w:sz w:val="20"/>
              </w:rPr>
              <w:t>对农产品生产经营者销售含有的致病性寄生虫、微生物或者生物毒素不符合农产品质量安全标准的农产品的行</w:t>
            </w:r>
            <w:r>
              <w:rPr>
                <w:sz w:val="20"/>
              </w:rPr>
              <w:t>政处罚</w:t>
            </w:r>
          </w:p>
        </w:tc>
        <w:tc>
          <w:tcPr>
            <w:tcW w:w="11400" w:type="dxa"/>
            <w:vMerge w:val="continue"/>
            <w:tcBorders>
              <w:top w:val="nil"/>
            </w:tcBorders>
          </w:tcPr>
          <w:p w14:paraId="3F3CE410">
            <w:pPr>
              <w:rPr>
                <w:sz w:val="2"/>
                <w:szCs w:val="2"/>
              </w:rPr>
            </w:pPr>
          </w:p>
        </w:tc>
        <w:tc>
          <w:tcPr>
            <w:tcW w:w="938" w:type="dxa"/>
            <w:vMerge w:val="continue"/>
            <w:tcBorders>
              <w:top w:val="nil"/>
            </w:tcBorders>
          </w:tcPr>
          <w:p w14:paraId="7718F0C5">
            <w:pPr>
              <w:rPr>
                <w:sz w:val="2"/>
                <w:szCs w:val="2"/>
              </w:rPr>
            </w:pPr>
          </w:p>
        </w:tc>
        <w:tc>
          <w:tcPr>
            <w:tcW w:w="2995" w:type="dxa"/>
            <w:vMerge w:val="continue"/>
            <w:tcBorders>
              <w:top w:val="nil"/>
            </w:tcBorders>
          </w:tcPr>
          <w:p w14:paraId="18147B24">
            <w:pPr>
              <w:rPr>
                <w:sz w:val="2"/>
                <w:szCs w:val="2"/>
              </w:rPr>
            </w:pPr>
          </w:p>
        </w:tc>
      </w:tr>
      <w:tr w14:paraId="3F3F3E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7" w:hRule="atLeast"/>
        </w:trPr>
        <w:tc>
          <w:tcPr>
            <w:tcW w:w="636" w:type="dxa"/>
            <w:vMerge w:val="continue"/>
            <w:tcBorders>
              <w:top w:val="nil"/>
            </w:tcBorders>
          </w:tcPr>
          <w:p w14:paraId="282FBC77">
            <w:pPr>
              <w:rPr>
                <w:sz w:val="2"/>
                <w:szCs w:val="2"/>
              </w:rPr>
            </w:pPr>
          </w:p>
        </w:tc>
        <w:tc>
          <w:tcPr>
            <w:tcW w:w="1229" w:type="dxa"/>
            <w:vMerge w:val="continue"/>
            <w:tcBorders>
              <w:top w:val="nil"/>
            </w:tcBorders>
          </w:tcPr>
          <w:p w14:paraId="41F6CDC0">
            <w:pPr>
              <w:rPr>
                <w:sz w:val="2"/>
                <w:szCs w:val="2"/>
              </w:rPr>
            </w:pPr>
          </w:p>
        </w:tc>
        <w:tc>
          <w:tcPr>
            <w:tcW w:w="2057" w:type="dxa"/>
            <w:vMerge w:val="continue"/>
            <w:tcBorders>
              <w:top w:val="nil"/>
            </w:tcBorders>
          </w:tcPr>
          <w:p w14:paraId="32D2012D">
            <w:pPr>
              <w:rPr>
                <w:sz w:val="2"/>
                <w:szCs w:val="2"/>
              </w:rPr>
            </w:pPr>
          </w:p>
        </w:tc>
        <w:tc>
          <w:tcPr>
            <w:tcW w:w="3367" w:type="dxa"/>
          </w:tcPr>
          <w:p w14:paraId="6648CF0C">
            <w:pPr>
              <w:pStyle w:val="9"/>
              <w:spacing w:before="5"/>
              <w:rPr>
                <w:sz w:val="18"/>
              </w:rPr>
            </w:pPr>
          </w:p>
          <w:p w14:paraId="1B5BB67B">
            <w:pPr>
              <w:pStyle w:val="9"/>
              <w:spacing w:line="232" w:lineRule="auto"/>
              <w:ind w:left="37" w:right="123"/>
              <w:jc w:val="both"/>
              <w:rPr>
                <w:sz w:val="20"/>
              </w:rPr>
            </w:pPr>
            <w:r>
              <w:rPr>
                <w:w w:val="95"/>
                <w:sz w:val="20"/>
              </w:rPr>
              <w:t>对农产品生产经营者销售其他不符合农产品质量安全标准的农产品的行政</w:t>
            </w:r>
            <w:r>
              <w:rPr>
                <w:sz w:val="20"/>
              </w:rPr>
              <w:t>处罚</w:t>
            </w:r>
          </w:p>
        </w:tc>
        <w:tc>
          <w:tcPr>
            <w:tcW w:w="11400" w:type="dxa"/>
            <w:vMerge w:val="continue"/>
            <w:tcBorders>
              <w:top w:val="nil"/>
            </w:tcBorders>
          </w:tcPr>
          <w:p w14:paraId="0DBA417E">
            <w:pPr>
              <w:rPr>
                <w:sz w:val="2"/>
                <w:szCs w:val="2"/>
              </w:rPr>
            </w:pPr>
          </w:p>
        </w:tc>
        <w:tc>
          <w:tcPr>
            <w:tcW w:w="938" w:type="dxa"/>
            <w:vMerge w:val="continue"/>
            <w:tcBorders>
              <w:top w:val="nil"/>
            </w:tcBorders>
          </w:tcPr>
          <w:p w14:paraId="4CE36387">
            <w:pPr>
              <w:rPr>
                <w:sz w:val="2"/>
                <w:szCs w:val="2"/>
              </w:rPr>
            </w:pPr>
          </w:p>
        </w:tc>
        <w:tc>
          <w:tcPr>
            <w:tcW w:w="2995" w:type="dxa"/>
            <w:vMerge w:val="continue"/>
            <w:tcBorders>
              <w:top w:val="nil"/>
            </w:tcBorders>
          </w:tcPr>
          <w:p w14:paraId="43529E7F">
            <w:pPr>
              <w:rPr>
                <w:sz w:val="2"/>
                <w:szCs w:val="2"/>
              </w:rPr>
            </w:pPr>
          </w:p>
        </w:tc>
      </w:tr>
    </w:tbl>
    <w:p w14:paraId="6D0E88B9">
      <w:pPr>
        <w:spacing w:after="0"/>
        <w:rPr>
          <w:sz w:val="2"/>
          <w:szCs w:val="2"/>
        </w:rPr>
        <w:sectPr>
          <w:pgSz w:w="23820" w:h="16840" w:orient="landscape"/>
          <w:pgMar w:top="820" w:right="420" w:bottom="860" w:left="460" w:header="0" w:footer="650"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3C687F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7F3A1520">
            <w:pPr>
              <w:pStyle w:val="9"/>
              <w:spacing w:before="7"/>
              <w:rPr>
                <w:sz w:val="17"/>
              </w:rPr>
            </w:pPr>
          </w:p>
          <w:p w14:paraId="4E1B9A5D">
            <w:pPr>
              <w:pStyle w:val="9"/>
              <w:ind w:left="104" w:right="70"/>
              <w:jc w:val="center"/>
              <w:rPr>
                <w:b/>
                <w:sz w:val="20"/>
              </w:rPr>
            </w:pPr>
            <w:r>
              <w:rPr>
                <w:b/>
                <w:sz w:val="20"/>
              </w:rPr>
              <w:t>序号</w:t>
            </w:r>
          </w:p>
        </w:tc>
        <w:tc>
          <w:tcPr>
            <w:tcW w:w="1229" w:type="dxa"/>
          </w:tcPr>
          <w:p w14:paraId="2F568C1F">
            <w:pPr>
              <w:pStyle w:val="9"/>
              <w:spacing w:before="7"/>
              <w:rPr>
                <w:sz w:val="17"/>
              </w:rPr>
            </w:pPr>
          </w:p>
          <w:p w14:paraId="098CF138">
            <w:pPr>
              <w:pStyle w:val="9"/>
              <w:ind w:left="217"/>
              <w:rPr>
                <w:b/>
                <w:sz w:val="20"/>
              </w:rPr>
            </w:pPr>
            <w:r>
              <w:rPr>
                <w:b/>
                <w:sz w:val="20"/>
              </w:rPr>
              <w:t>事项类别</w:t>
            </w:r>
          </w:p>
        </w:tc>
        <w:tc>
          <w:tcPr>
            <w:tcW w:w="5424" w:type="dxa"/>
            <w:gridSpan w:val="2"/>
          </w:tcPr>
          <w:p w14:paraId="4D23489C">
            <w:pPr>
              <w:pStyle w:val="9"/>
              <w:spacing w:before="7"/>
              <w:rPr>
                <w:sz w:val="17"/>
              </w:rPr>
            </w:pPr>
          </w:p>
          <w:p w14:paraId="44EC045E">
            <w:pPr>
              <w:pStyle w:val="9"/>
              <w:ind w:left="2296" w:right="2264"/>
              <w:jc w:val="center"/>
              <w:rPr>
                <w:b/>
                <w:sz w:val="20"/>
              </w:rPr>
            </w:pPr>
            <w:r>
              <w:rPr>
                <w:b/>
                <w:sz w:val="20"/>
              </w:rPr>
              <w:t>事项名称</w:t>
            </w:r>
          </w:p>
        </w:tc>
        <w:tc>
          <w:tcPr>
            <w:tcW w:w="11400" w:type="dxa"/>
          </w:tcPr>
          <w:p w14:paraId="0A48B8E1">
            <w:pPr>
              <w:pStyle w:val="9"/>
              <w:spacing w:before="7"/>
              <w:rPr>
                <w:sz w:val="17"/>
              </w:rPr>
            </w:pPr>
          </w:p>
          <w:p w14:paraId="0F921E53">
            <w:pPr>
              <w:pStyle w:val="9"/>
              <w:ind w:left="5284" w:right="5252"/>
              <w:jc w:val="center"/>
              <w:rPr>
                <w:b/>
                <w:sz w:val="20"/>
              </w:rPr>
            </w:pPr>
            <w:r>
              <w:rPr>
                <w:b/>
                <w:sz w:val="20"/>
              </w:rPr>
              <w:t>事项依据</w:t>
            </w:r>
          </w:p>
        </w:tc>
        <w:tc>
          <w:tcPr>
            <w:tcW w:w="938" w:type="dxa"/>
          </w:tcPr>
          <w:p w14:paraId="6E8FDD0D">
            <w:pPr>
              <w:pStyle w:val="9"/>
              <w:spacing w:before="7"/>
              <w:rPr>
                <w:sz w:val="17"/>
              </w:rPr>
            </w:pPr>
          </w:p>
          <w:p w14:paraId="74FCD424">
            <w:pPr>
              <w:pStyle w:val="9"/>
              <w:ind w:left="73"/>
              <w:rPr>
                <w:b/>
                <w:sz w:val="20"/>
              </w:rPr>
            </w:pPr>
            <w:r>
              <w:rPr>
                <w:b/>
                <w:sz w:val="20"/>
              </w:rPr>
              <w:t>责任主体</w:t>
            </w:r>
          </w:p>
        </w:tc>
        <w:tc>
          <w:tcPr>
            <w:tcW w:w="2995" w:type="dxa"/>
          </w:tcPr>
          <w:p w14:paraId="5E52D674">
            <w:pPr>
              <w:pStyle w:val="9"/>
              <w:spacing w:before="7"/>
              <w:rPr>
                <w:sz w:val="17"/>
              </w:rPr>
            </w:pPr>
          </w:p>
          <w:p w14:paraId="0FC114DD">
            <w:pPr>
              <w:pStyle w:val="9"/>
              <w:ind w:left="282" w:right="249"/>
              <w:jc w:val="center"/>
              <w:rPr>
                <w:b/>
                <w:sz w:val="20"/>
              </w:rPr>
            </w:pPr>
            <w:r>
              <w:rPr>
                <w:b/>
                <w:sz w:val="20"/>
              </w:rPr>
              <w:t>实施主体</w:t>
            </w:r>
          </w:p>
        </w:tc>
      </w:tr>
      <w:tr w14:paraId="22088F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636" w:type="dxa"/>
            <w:vMerge w:val="restart"/>
          </w:tcPr>
          <w:p w14:paraId="6ABC029A">
            <w:pPr>
              <w:pStyle w:val="9"/>
              <w:rPr>
                <w:sz w:val="20"/>
              </w:rPr>
            </w:pPr>
          </w:p>
          <w:p w14:paraId="394C545B">
            <w:pPr>
              <w:pStyle w:val="9"/>
              <w:rPr>
                <w:sz w:val="20"/>
              </w:rPr>
            </w:pPr>
          </w:p>
          <w:p w14:paraId="0E25D18B">
            <w:pPr>
              <w:pStyle w:val="9"/>
              <w:rPr>
                <w:sz w:val="20"/>
              </w:rPr>
            </w:pPr>
          </w:p>
          <w:p w14:paraId="3CA1AE63">
            <w:pPr>
              <w:pStyle w:val="9"/>
              <w:rPr>
                <w:sz w:val="20"/>
              </w:rPr>
            </w:pPr>
          </w:p>
          <w:p w14:paraId="139E8D1C">
            <w:pPr>
              <w:pStyle w:val="9"/>
              <w:rPr>
                <w:sz w:val="20"/>
              </w:rPr>
            </w:pPr>
          </w:p>
          <w:p w14:paraId="1FC878F1">
            <w:pPr>
              <w:pStyle w:val="9"/>
              <w:rPr>
                <w:sz w:val="20"/>
              </w:rPr>
            </w:pPr>
          </w:p>
          <w:p w14:paraId="43F5746D">
            <w:pPr>
              <w:pStyle w:val="9"/>
              <w:rPr>
                <w:sz w:val="20"/>
              </w:rPr>
            </w:pPr>
          </w:p>
          <w:p w14:paraId="70BA169B">
            <w:pPr>
              <w:pStyle w:val="9"/>
              <w:rPr>
                <w:sz w:val="20"/>
              </w:rPr>
            </w:pPr>
          </w:p>
          <w:p w14:paraId="4A00D463">
            <w:pPr>
              <w:pStyle w:val="9"/>
              <w:spacing w:before="5"/>
              <w:rPr>
                <w:sz w:val="16"/>
              </w:rPr>
            </w:pPr>
          </w:p>
          <w:p w14:paraId="0C94E1BA">
            <w:pPr>
              <w:pStyle w:val="9"/>
              <w:ind w:left="174"/>
              <w:rPr>
                <w:sz w:val="20"/>
              </w:rPr>
            </w:pPr>
            <w:r>
              <w:rPr>
                <w:sz w:val="20"/>
              </w:rPr>
              <w:t>176</w:t>
            </w:r>
          </w:p>
        </w:tc>
        <w:tc>
          <w:tcPr>
            <w:tcW w:w="1229" w:type="dxa"/>
            <w:vMerge w:val="restart"/>
          </w:tcPr>
          <w:p w14:paraId="0B1C3AAA">
            <w:pPr>
              <w:pStyle w:val="9"/>
              <w:rPr>
                <w:sz w:val="20"/>
              </w:rPr>
            </w:pPr>
          </w:p>
          <w:p w14:paraId="5353DBAE">
            <w:pPr>
              <w:pStyle w:val="9"/>
              <w:rPr>
                <w:sz w:val="20"/>
              </w:rPr>
            </w:pPr>
          </w:p>
          <w:p w14:paraId="6899C97D">
            <w:pPr>
              <w:pStyle w:val="9"/>
              <w:rPr>
                <w:sz w:val="20"/>
              </w:rPr>
            </w:pPr>
          </w:p>
          <w:p w14:paraId="6B2F8772">
            <w:pPr>
              <w:pStyle w:val="9"/>
              <w:rPr>
                <w:sz w:val="20"/>
              </w:rPr>
            </w:pPr>
          </w:p>
          <w:p w14:paraId="493A0CED">
            <w:pPr>
              <w:pStyle w:val="9"/>
              <w:rPr>
                <w:sz w:val="20"/>
              </w:rPr>
            </w:pPr>
          </w:p>
          <w:p w14:paraId="1B24AF1C">
            <w:pPr>
              <w:pStyle w:val="9"/>
              <w:rPr>
                <w:sz w:val="20"/>
              </w:rPr>
            </w:pPr>
          </w:p>
          <w:p w14:paraId="2A6B7B43">
            <w:pPr>
              <w:pStyle w:val="9"/>
              <w:rPr>
                <w:sz w:val="20"/>
              </w:rPr>
            </w:pPr>
          </w:p>
          <w:p w14:paraId="73E1D477">
            <w:pPr>
              <w:pStyle w:val="9"/>
              <w:spacing w:before="6"/>
              <w:rPr>
                <w:sz w:val="27"/>
              </w:rPr>
            </w:pPr>
          </w:p>
          <w:p w14:paraId="35B7A5E0">
            <w:pPr>
              <w:pStyle w:val="9"/>
              <w:spacing w:line="230" w:lineRule="auto"/>
              <w:ind w:left="225" w:right="144" w:firstLine="98"/>
              <w:rPr>
                <w:sz w:val="20"/>
              </w:rPr>
            </w:pPr>
            <w:r>
              <w:rPr>
                <w:sz w:val="20"/>
              </w:rPr>
              <w:t>农产品质量安全</w:t>
            </w:r>
          </w:p>
        </w:tc>
        <w:tc>
          <w:tcPr>
            <w:tcW w:w="2057" w:type="dxa"/>
            <w:vMerge w:val="restart"/>
          </w:tcPr>
          <w:p w14:paraId="080A0008">
            <w:pPr>
              <w:pStyle w:val="9"/>
              <w:rPr>
                <w:sz w:val="20"/>
              </w:rPr>
            </w:pPr>
          </w:p>
          <w:p w14:paraId="604B7A0B">
            <w:pPr>
              <w:pStyle w:val="9"/>
              <w:rPr>
                <w:sz w:val="20"/>
              </w:rPr>
            </w:pPr>
          </w:p>
          <w:p w14:paraId="76526E21">
            <w:pPr>
              <w:pStyle w:val="9"/>
              <w:rPr>
                <w:sz w:val="20"/>
              </w:rPr>
            </w:pPr>
          </w:p>
          <w:p w14:paraId="6BA52958">
            <w:pPr>
              <w:pStyle w:val="9"/>
              <w:rPr>
                <w:sz w:val="20"/>
              </w:rPr>
            </w:pPr>
          </w:p>
          <w:p w14:paraId="44804BF1">
            <w:pPr>
              <w:pStyle w:val="9"/>
              <w:rPr>
                <w:sz w:val="20"/>
              </w:rPr>
            </w:pPr>
          </w:p>
          <w:p w14:paraId="5ECFBC40">
            <w:pPr>
              <w:pStyle w:val="9"/>
              <w:spacing w:before="2"/>
              <w:rPr>
                <w:sz w:val="19"/>
              </w:rPr>
            </w:pPr>
          </w:p>
          <w:p w14:paraId="7B37D4C4">
            <w:pPr>
              <w:pStyle w:val="9"/>
              <w:spacing w:line="230" w:lineRule="auto"/>
              <w:ind w:left="37" w:right="5"/>
              <w:jc w:val="both"/>
              <w:rPr>
                <w:sz w:val="20"/>
              </w:rPr>
            </w:pPr>
            <w:r>
              <w:rPr>
                <w:spacing w:val="-2"/>
                <w:sz w:val="20"/>
              </w:rPr>
              <w:t>对农产品生产经营者在农产品生产场所以及生产活动中使用的设施、设备、消毒剂、洗涤剂等不符合国家有关质量安全规定等行为的行政</w:t>
            </w:r>
            <w:r>
              <w:rPr>
                <w:sz w:val="20"/>
              </w:rPr>
              <w:t>处罚</w:t>
            </w:r>
          </w:p>
        </w:tc>
        <w:tc>
          <w:tcPr>
            <w:tcW w:w="3367" w:type="dxa"/>
          </w:tcPr>
          <w:p w14:paraId="0E533808">
            <w:pPr>
              <w:pStyle w:val="9"/>
              <w:spacing w:before="6"/>
              <w:rPr>
                <w:sz w:val="25"/>
              </w:rPr>
            </w:pPr>
          </w:p>
          <w:p w14:paraId="23BF3B2C">
            <w:pPr>
              <w:pStyle w:val="9"/>
              <w:spacing w:before="1" w:line="230" w:lineRule="auto"/>
              <w:ind w:left="37" w:right="123"/>
              <w:rPr>
                <w:sz w:val="20"/>
              </w:rPr>
            </w:pPr>
            <w:r>
              <w:rPr>
                <w:w w:val="95"/>
                <w:sz w:val="20"/>
              </w:rPr>
              <w:t>对农产品生产经营者在农产品生产场所以及生产活动中使用的设施、设备</w:t>
            </w:r>
          </w:p>
          <w:p w14:paraId="5D4F50EF">
            <w:pPr>
              <w:pStyle w:val="9"/>
              <w:spacing w:before="2" w:line="230" w:lineRule="auto"/>
              <w:ind w:left="37" w:right="122"/>
              <w:rPr>
                <w:sz w:val="20"/>
              </w:rPr>
            </w:pPr>
            <w:r>
              <w:rPr>
                <w:w w:val="95"/>
                <w:sz w:val="20"/>
              </w:rPr>
              <w:t>、消毒剂、洗涤剂等不符合国家有关</w:t>
            </w:r>
            <w:r>
              <w:rPr>
                <w:sz w:val="20"/>
              </w:rPr>
              <w:t>质量安全规定的行政处罚</w:t>
            </w:r>
          </w:p>
        </w:tc>
        <w:tc>
          <w:tcPr>
            <w:tcW w:w="11400" w:type="dxa"/>
            <w:vMerge w:val="restart"/>
          </w:tcPr>
          <w:p w14:paraId="5C37DCC7">
            <w:pPr>
              <w:pStyle w:val="9"/>
              <w:rPr>
                <w:sz w:val="20"/>
              </w:rPr>
            </w:pPr>
          </w:p>
          <w:p w14:paraId="573721FB">
            <w:pPr>
              <w:pStyle w:val="9"/>
              <w:rPr>
                <w:sz w:val="20"/>
              </w:rPr>
            </w:pPr>
          </w:p>
          <w:p w14:paraId="6D30F6B0">
            <w:pPr>
              <w:pStyle w:val="9"/>
              <w:rPr>
                <w:sz w:val="20"/>
              </w:rPr>
            </w:pPr>
          </w:p>
          <w:p w14:paraId="0B0EEDAB">
            <w:pPr>
              <w:pStyle w:val="9"/>
              <w:rPr>
                <w:sz w:val="20"/>
              </w:rPr>
            </w:pPr>
          </w:p>
          <w:p w14:paraId="6076A7C5">
            <w:pPr>
              <w:pStyle w:val="9"/>
              <w:spacing w:before="12"/>
              <w:rPr>
                <w:sz w:val="28"/>
              </w:rPr>
            </w:pPr>
          </w:p>
          <w:p w14:paraId="1DC7A2CA">
            <w:pPr>
              <w:pStyle w:val="9"/>
              <w:spacing w:line="252" w:lineRule="exact"/>
              <w:ind w:left="37"/>
              <w:rPr>
                <w:b/>
                <w:sz w:val="20"/>
              </w:rPr>
            </w:pPr>
            <w:r>
              <w:rPr>
                <w:b/>
                <w:sz w:val="20"/>
              </w:rPr>
              <w:t xml:space="preserve">《中华人民共和国农产品质量安全法》(2022修订) </w:t>
            </w:r>
          </w:p>
          <w:p w14:paraId="1CC9B87C">
            <w:pPr>
              <w:pStyle w:val="9"/>
              <w:spacing w:before="4" w:line="230" w:lineRule="auto"/>
              <w:ind w:left="37" w:right="67"/>
              <w:rPr>
                <w:sz w:val="20"/>
              </w:rPr>
            </w:pPr>
            <w:r>
              <w:rPr>
                <w:b/>
                <w:w w:val="98"/>
                <w:sz w:val="20"/>
              </w:rPr>
              <w:t xml:space="preserve"> </w:t>
            </w:r>
            <w:r>
              <w:rPr>
                <w:b/>
                <w:sz w:val="20"/>
              </w:rPr>
              <w:t xml:space="preserve">第七十二条 </w:t>
            </w:r>
            <w:r>
              <w:rPr>
                <w:sz w:val="20"/>
              </w:rPr>
              <w:t>违反本法规定，农产品生产经营者有下列行为之一的，由县级以上地方人民政府农业农村主管部门责令停止生产经营、追回已经销售的农产品，对违法生产经营的农产品进行无害化处理或者予以监督销毁，没收违法所得，并可以没收用于违法生产经营的工具、设备、原料等物品；违法生产经营的农产品货值金额不足一万元的，并处五千元以上五万元以下罚款，货值金额一万元以上的，并处货值金额五倍以上十倍以下罚款；对农户，并处三百元以上三千元以下罚款：（一）在农产品生产场所以及生产活动中使用的设施、设备、消毒剂、洗涤剂等不符合国家有关质量安全规定；（二）未按照国家有关强制性标准或者其他农产品质量安全规定使用保鲜剂、防腐剂、添加剂、包装材料等，或者使用的保鲜剂、防腐剂、添加剂、包装材料等不符合国家有关强制性标准或者其他质量安全规定；（三）将农产品与有毒有害物质一同储存、运输。</w:t>
            </w:r>
          </w:p>
        </w:tc>
        <w:tc>
          <w:tcPr>
            <w:tcW w:w="938" w:type="dxa"/>
            <w:vMerge w:val="restart"/>
          </w:tcPr>
          <w:p w14:paraId="3B685CE5">
            <w:pPr>
              <w:pStyle w:val="9"/>
              <w:rPr>
                <w:sz w:val="20"/>
              </w:rPr>
            </w:pPr>
          </w:p>
          <w:p w14:paraId="0423C0FF">
            <w:pPr>
              <w:pStyle w:val="9"/>
              <w:rPr>
                <w:sz w:val="20"/>
              </w:rPr>
            </w:pPr>
          </w:p>
          <w:p w14:paraId="35BC8388">
            <w:pPr>
              <w:pStyle w:val="9"/>
              <w:rPr>
                <w:sz w:val="20"/>
              </w:rPr>
            </w:pPr>
          </w:p>
          <w:p w14:paraId="09D5C112">
            <w:pPr>
              <w:pStyle w:val="9"/>
              <w:rPr>
                <w:sz w:val="20"/>
              </w:rPr>
            </w:pPr>
          </w:p>
          <w:p w14:paraId="7A830581">
            <w:pPr>
              <w:pStyle w:val="9"/>
              <w:rPr>
                <w:sz w:val="20"/>
              </w:rPr>
            </w:pPr>
          </w:p>
          <w:p w14:paraId="1C804D4F">
            <w:pPr>
              <w:pStyle w:val="9"/>
              <w:rPr>
                <w:sz w:val="20"/>
              </w:rPr>
            </w:pPr>
          </w:p>
          <w:p w14:paraId="0244E429">
            <w:pPr>
              <w:pStyle w:val="9"/>
              <w:rPr>
                <w:sz w:val="20"/>
              </w:rPr>
            </w:pPr>
          </w:p>
          <w:p w14:paraId="7E4B5504">
            <w:pPr>
              <w:pStyle w:val="9"/>
              <w:spacing w:before="6"/>
              <w:rPr>
                <w:sz w:val="27"/>
              </w:rPr>
            </w:pPr>
          </w:p>
          <w:p w14:paraId="4A8FDF39">
            <w:pPr>
              <w:pStyle w:val="9"/>
              <w:spacing w:line="230" w:lineRule="auto"/>
              <w:ind w:left="78" w:right="20"/>
              <w:rPr>
                <w:sz w:val="20"/>
              </w:rPr>
            </w:pPr>
            <w:r>
              <w:rPr>
                <w:sz w:val="20"/>
              </w:rPr>
              <w:t>农业农村主管部门</w:t>
            </w:r>
          </w:p>
        </w:tc>
        <w:tc>
          <w:tcPr>
            <w:tcW w:w="2995" w:type="dxa"/>
            <w:vMerge w:val="restart"/>
          </w:tcPr>
          <w:p w14:paraId="137DA241">
            <w:pPr>
              <w:pStyle w:val="9"/>
              <w:rPr>
                <w:sz w:val="20"/>
              </w:rPr>
            </w:pPr>
          </w:p>
          <w:p w14:paraId="44917CD6">
            <w:pPr>
              <w:pStyle w:val="9"/>
              <w:rPr>
                <w:sz w:val="20"/>
              </w:rPr>
            </w:pPr>
          </w:p>
          <w:p w14:paraId="1AB23DBA">
            <w:pPr>
              <w:pStyle w:val="9"/>
              <w:rPr>
                <w:sz w:val="20"/>
              </w:rPr>
            </w:pPr>
          </w:p>
          <w:p w14:paraId="699DFB27">
            <w:pPr>
              <w:pStyle w:val="9"/>
              <w:rPr>
                <w:sz w:val="20"/>
              </w:rPr>
            </w:pPr>
          </w:p>
          <w:p w14:paraId="7FA09DF2">
            <w:pPr>
              <w:pStyle w:val="9"/>
              <w:rPr>
                <w:sz w:val="20"/>
              </w:rPr>
            </w:pPr>
          </w:p>
          <w:p w14:paraId="1709592E">
            <w:pPr>
              <w:pStyle w:val="9"/>
              <w:rPr>
                <w:sz w:val="20"/>
              </w:rPr>
            </w:pPr>
          </w:p>
          <w:p w14:paraId="38BDEA95">
            <w:pPr>
              <w:pStyle w:val="9"/>
              <w:rPr>
                <w:sz w:val="20"/>
              </w:rPr>
            </w:pPr>
          </w:p>
          <w:p w14:paraId="6B2C2848">
            <w:pPr>
              <w:pStyle w:val="9"/>
              <w:rPr>
                <w:sz w:val="20"/>
              </w:rPr>
            </w:pPr>
          </w:p>
          <w:p w14:paraId="65904509">
            <w:pPr>
              <w:pStyle w:val="9"/>
              <w:spacing w:before="5"/>
              <w:rPr>
                <w:sz w:val="16"/>
              </w:rPr>
            </w:pPr>
          </w:p>
          <w:p w14:paraId="2978A2CC">
            <w:pPr>
              <w:pStyle w:val="9"/>
              <w:ind w:left="311"/>
              <w:rPr>
                <w:sz w:val="20"/>
              </w:rPr>
            </w:pPr>
            <w:r>
              <w:rPr>
                <w:sz w:val="20"/>
              </w:rPr>
              <w:t>县级以上农业农村主管部门</w:t>
            </w:r>
          </w:p>
        </w:tc>
      </w:tr>
      <w:tr w14:paraId="0D4D70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9" w:hRule="atLeast"/>
        </w:trPr>
        <w:tc>
          <w:tcPr>
            <w:tcW w:w="636" w:type="dxa"/>
            <w:vMerge w:val="continue"/>
            <w:tcBorders>
              <w:top w:val="nil"/>
            </w:tcBorders>
          </w:tcPr>
          <w:p w14:paraId="32DA01A9">
            <w:pPr>
              <w:rPr>
                <w:sz w:val="2"/>
                <w:szCs w:val="2"/>
              </w:rPr>
            </w:pPr>
          </w:p>
        </w:tc>
        <w:tc>
          <w:tcPr>
            <w:tcW w:w="1229" w:type="dxa"/>
            <w:vMerge w:val="continue"/>
            <w:tcBorders>
              <w:top w:val="nil"/>
            </w:tcBorders>
          </w:tcPr>
          <w:p w14:paraId="66930512">
            <w:pPr>
              <w:rPr>
                <w:sz w:val="2"/>
                <w:szCs w:val="2"/>
              </w:rPr>
            </w:pPr>
          </w:p>
        </w:tc>
        <w:tc>
          <w:tcPr>
            <w:tcW w:w="2057" w:type="dxa"/>
            <w:vMerge w:val="continue"/>
            <w:tcBorders>
              <w:top w:val="nil"/>
            </w:tcBorders>
          </w:tcPr>
          <w:p w14:paraId="2308D99F">
            <w:pPr>
              <w:rPr>
                <w:sz w:val="2"/>
                <w:szCs w:val="2"/>
              </w:rPr>
            </w:pPr>
          </w:p>
        </w:tc>
        <w:tc>
          <w:tcPr>
            <w:tcW w:w="3367" w:type="dxa"/>
          </w:tcPr>
          <w:p w14:paraId="27BD2B2E">
            <w:pPr>
              <w:pStyle w:val="9"/>
              <w:rPr>
                <w:sz w:val="18"/>
              </w:rPr>
            </w:pPr>
          </w:p>
          <w:p w14:paraId="286C344D">
            <w:pPr>
              <w:pStyle w:val="9"/>
              <w:spacing w:line="230" w:lineRule="auto"/>
              <w:ind w:left="37" w:right="122"/>
              <w:jc w:val="both"/>
              <w:rPr>
                <w:sz w:val="20"/>
              </w:rPr>
            </w:pPr>
            <w:r>
              <w:rPr>
                <w:w w:val="95"/>
                <w:sz w:val="20"/>
              </w:rPr>
              <w:t>对农产品生产经营者未按照国家有关强制性标准或者其他农产品质量安全规定使用保鲜剂、防腐剂、添加剂、包装材料等，或者使用的保鲜剂、防腐剂、添加剂、包装材料等不符合国家有关强制性标准或者其他质量安全</w:t>
            </w:r>
            <w:r>
              <w:rPr>
                <w:sz w:val="20"/>
              </w:rPr>
              <w:t>规定的行政处罚</w:t>
            </w:r>
          </w:p>
        </w:tc>
        <w:tc>
          <w:tcPr>
            <w:tcW w:w="11400" w:type="dxa"/>
            <w:vMerge w:val="continue"/>
            <w:tcBorders>
              <w:top w:val="nil"/>
            </w:tcBorders>
          </w:tcPr>
          <w:p w14:paraId="1684D742">
            <w:pPr>
              <w:rPr>
                <w:sz w:val="2"/>
                <w:szCs w:val="2"/>
              </w:rPr>
            </w:pPr>
          </w:p>
        </w:tc>
        <w:tc>
          <w:tcPr>
            <w:tcW w:w="938" w:type="dxa"/>
            <w:vMerge w:val="continue"/>
            <w:tcBorders>
              <w:top w:val="nil"/>
            </w:tcBorders>
          </w:tcPr>
          <w:p w14:paraId="3D233A14">
            <w:pPr>
              <w:rPr>
                <w:sz w:val="2"/>
                <w:szCs w:val="2"/>
              </w:rPr>
            </w:pPr>
          </w:p>
        </w:tc>
        <w:tc>
          <w:tcPr>
            <w:tcW w:w="2995" w:type="dxa"/>
            <w:vMerge w:val="continue"/>
            <w:tcBorders>
              <w:top w:val="nil"/>
            </w:tcBorders>
          </w:tcPr>
          <w:p w14:paraId="3A1BE937">
            <w:pPr>
              <w:rPr>
                <w:sz w:val="2"/>
                <w:szCs w:val="2"/>
              </w:rPr>
            </w:pPr>
          </w:p>
        </w:tc>
      </w:tr>
      <w:tr w14:paraId="63D818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4" w:hRule="atLeast"/>
        </w:trPr>
        <w:tc>
          <w:tcPr>
            <w:tcW w:w="636" w:type="dxa"/>
            <w:vMerge w:val="continue"/>
            <w:tcBorders>
              <w:top w:val="nil"/>
            </w:tcBorders>
          </w:tcPr>
          <w:p w14:paraId="2657DD6E">
            <w:pPr>
              <w:rPr>
                <w:sz w:val="2"/>
                <w:szCs w:val="2"/>
              </w:rPr>
            </w:pPr>
          </w:p>
        </w:tc>
        <w:tc>
          <w:tcPr>
            <w:tcW w:w="1229" w:type="dxa"/>
            <w:vMerge w:val="continue"/>
            <w:tcBorders>
              <w:top w:val="nil"/>
            </w:tcBorders>
          </w:tcPr>
          <w:p w14:paraId="415B18CA">
            <w:pPr>
              <w:rPr>
                <w:sz w:val="2"/>
                <w:szCs w:val="2"/>
              </w:rPr>
            </w:pPr>
          </w:p>
        </w:tc>
        <w:tc>
          <w:tcPr>
            <w:tcW w:w="2057" w:type="dxa"/>
            <w:vMerge w:val="continue"/>
            <w:tcBorders>
              <w:top w:val="nil"/>
            </w:tcBorders>
          </w:tcPr>
          <w:p w14:paraId="112C5B04">
            <w:pPr>
              <w:rPr>
                <w:sz w:val="2"/>
                <w:szCs w:val="2"/>
              </w:rPr>
            </w:pPr>
          </w:p>
        </w:tc>
        <w:tc>
          <w:tcPr>
            <w:tcW w:w="3367" w:type="dxa"/>
          </w:tcPr>
          <w:p w14:paraId="31243A8C">
            <w:pPr>
              <w:pStyle w:val="9"/>
              <w:spacing w:before="10"/>
              <w:rPr>
                <w:sz w:val="18"/>
              </w:rPr>
            </w:pPr>
          </w:p>
          <w:p w14:paraId="71B3FB52">
            <w:pPr>
              <w:pStyle w:val="9"/>
              <w:spacing w:line="230" w:lineRule="auto"/>
              <w:ind w:left="37" w:right="121"/>
              <w:rPr>
                <w:sz w:val="20"/>
              </w:rPr>
            </w:pPr>
            <w:r>
              <w:rPr>
                <w:w w:val="95"/>
                <w:sz w:val="20"/>
              </w:rPr>
              <w:t>对农产品生产经营者将农产品与有毒有害物质一同储存、运输的行政处罚</w:t>
            </w:r>
          </w:p>
        </w:tc>
        <w:tc>
          <w:tcPr>
            <w:tcW w:w="11400" w:type="dxa"/>
            <w:vMerge w:val="continue"/>
            <w:tcBorders>
              <w:top w:val="nil"/>
            </w:tcBorders>
          </w:tcPr>
          <w:p w14:paraId="58E8A787">
            <w:pPr>
              <w:rPr>
                <w:sz w:val="2"/>
                <w:szCs w:val="2"/>
              </w:rPr>
            </w:pPr>
          </w:p>
        </w:tc>
        <w:tc>
          <w:tcPr>
            <w:tcW w:w="938" w:type="dxa"/>
            <w:vMerge w:val="continue"/>
            <w:tcBorders>
              <w:top w:val="nil"/>
            </w:tcBorders>
          </w:tcPr>
          <w:p w14:paraId="70FFD3D8">
            <w:pPr>
              <w:rPr>
                <w:sz w:val="2"/>
                <w:szCs w:val="2"/>
              </w:rPr>
            </w:pPr>
          </w:p>
        </w:tc>
        <w:tc>
          <w:tcPr>
            <w:tcW w:w="2995" w:type="dxa"/>
            <w:vMerge w:val="continue"/>
            <w:tcBorders>
              <w:top w:val="nil"/>
            </w:tcBorders>
          </w:tcPr>
          <w:p w14:paraId="739E019D">
            <w:pPr>
              <w:rPr>
                <w:sz w:val="2"/>
                <w:szCs w:val="2"/>
              </w:rPr>
            </w:pPr>
          </w:p>
        </w:tc>
      </w:tr>
      <w:tr w14:paraId="3CB634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3" w:hRule="atLeast"/>
        </w:trPr>
        <w:tc>
          <w:tcPr>
            <w:tcW w:w="636" w:type="dxa"/>
            <w:vMerge w:val="restart"/>
          </w:tcPr>
          <w:p w14:paraId="490EA970">
            <w:pPr>
              <w:pStyle w:val="9"/>
              <w:rPr>
                <w:sz w:val="20"/>
              </w:rPr>
            </w:pPr>
          </w:p>
          <w:p w14:paraId="723EACBF">
            <w:pPr>
              <w:pStyle w:val="9"/>
              <w:rPr>
                <w:sz w:val="20"/>
              </w:rPr>
            </w:pPr>
          </w:p>
          <w:p w14:paraId="04F12EB7">
            <w:pPr>
              <w:pStyle w:val="9"/>
              <w:rPr>
                <w:sz w:val="20"/>
              </w:rPr>
            </w:pPr>
          </w:p>
          <w:p w14:paraId="0BE3ED53">
            <w:pPr>
              <w:pStyle w:val="9"/>
              <w:rPr>
                <w:sz w:val="20"/>
              </w:rPr>
            </w:pPr>
          </w:p>
          <w:p w14:paraId="773C3617">
            <w:pPr>
              <w:pStyle w:val="9"/>
              <w:spacing w:before="9"/>
              <w:rPr>
                <w:sz w:val="20"/>
              </w:rPr>
            </w:pPr>
          </w:p>
          <w:p w14:paraId="1DD1B139">
            <w:pPr>
              <w:pStyle w:val="9"/>
              <w:ind w:left="174"/>
              <w:rPr>
                <w:sz w:val="20"/>
              </w:rPr>
            </w:pPr>
            <w:r>
              <w:rPr>
                <w:sz w:val="20"/>
              </w:rPr>
              <w:t>177</w:t>
            </w:r>
          </w:p>
        </w:tc>
        <w:tc>
          <w:tcPr>
            <w:tcW w:w="1229" w:type="dxa"/>
            <w:vMerge w:val="restart"/>
          </w:tcPr>
          <w:p w14:paraId="1A0C8996">
            <w:pPr>
              <w:pStyle w:val="9"/>
              <w:rPr>
                <w:sz w:val="20"/>
              </w:rPr>
            </w:pPr>
          </w:p>
          <w:p w14:paraId="34921496">
            <w:pPr>
              <w:pStyle w:val="9"/>
              <w:rPr>
                <w:sz w:val="20"/>
              </w:rPr>
            </w:pPr>
          </w:p>
          <w:p w14:paraId="30878495">
            <w:pPr>
              <w:pStyle w:val="9"/>
              <w:rPr>
                <w:sz w:val="20"/>
              </w:rPr>
            </w:pPr>
          </w:p>
          <w:p w14:paraId="41C13DAE">
            <w:pPr>
              <w:pStyle w:val="9"/>
              <w:rPr>
                <w:sz w:val="20"/>
              </w:rPr>
            </w:pPr>
          </w:p>
          <w:p w14:paraId="79DEB227">
            <w:pPr>
              <w:pStyle w:val="9"/>
              <w:spacing w:before="149" w:line="230" w:lineRule="auto"/>
              <w:ind w:left="225" w:right="144" w:firstLine="98"/>
              <w:rPr>
                <w:sz w:val="20"/>
              </w:rPr>
            </w:pPr>
            <w:r>
              <w:rPr>
                <w:sz w:val="20"/>
              </w:rPr>
              <w:t>农产品质量安全</w:t>
            </w:r>
          </w:p>
        </w:tc>
        <w:tc>
          <w:tcPr>
            <w:tcW w:w="2057" w:type="dxa"/>
            <w:vMerge w:val="restart"/>
          </w:tcPr>
          <w:p w14:paraId="4195EBAF">
            <w:pPr>
              <w:pStyle w:val="9"/>
              <w:rPr>
                <w:sz w:val="20"/>
              </w:rPr>
            </w:pPr>
          </w:p>
          <w:p w14:paraId="4989081F">
            <w:pPr>
              <w:pStyle w:val="9"/>
              <w:rPr>
                <w:sz w:val="20"/>
              </w:rPr>
            </w:pPr>
          </w:p>
          <w:p w14:paraId="16B221FF">
            <w:pPr>
              <w:pStyle w:val="9"/>
              <w:spacing w:before="169" w:line="230" w:lineRule="auto"/>
              <w:ind w:left="37" w:right="5"/>
              <w:jc w:val="both"/>
              <w:rPr>
                <w:sz w:val="20"/>
              </w:rPr>
            </w:pPr>
            <w:r>
              <w:rPr>
                <w:spacing w:val="-2"/>
                <w:sz w:val="20"/>
              </w:rPr>
              <w:t>对农产品生产企业、农民专业合作社、从事农产品收购的单位或者个人未按照规定开具承诺达标合格证等行为的行</w:t>
            </w:r>
            <w:r>
              <w:rPr>
                <w:sz w:val="20"/>
              </w:rPr>
              <w:t>政处罚</w:t>
            </w:r>
          </w:p>
        </w:tc>
        <w:tc>
          <w:tcPr>
            <w:tcW w:w="3367" w:type="dxa"/>
          </w:tcPr>
          <w:p w14:paraId="68D0824B">
            <w:pPr>
              <w:pStyle w:val="9"/>
              <w:spacing w:before="7"/>
              <w:rPr>
                <w:sz w:val="14"/>
              </w:rPr>
            </w:pPr>
          </w:p>
          <w:p w14:paraId="4C29DF6A">
            <w:pPr>
              <w:pStyle w:val="9"/>
              <w:spacing w:line="252" w:lineRule="exact"/>
              <w:ind w:left="37"/>
              <w:rPr>
                <w:sz w:val="20"/>
              </w:rPr>
            </w:pPr>
            <w:r>
              <w:rPr>
                <w:sz w:val="20"/>
              </w:rPr>
              <w:t>对农产品生产企业、农民专业合作社</w:t>
            </w:r>
          </w:p>
          <w:p w14:paraId="47A364CD">
            <w:pPr>
              <w:pStyle w:val="9"/>
              <w:spacing w:before="4" w:line="230" w:lineRule="auto"/>
              <w:ind w:left="37" w:right="123"/>
              <w:jc w:val="both"/>
              <w:rPr>
                <w:sz w:val="20"/>
              </w:rPr>
            </w:pPr>
            <w:r>
              <w:rPr>
                <w:w w:val="95"/>
                <w:sz w:val="20"/>
              </w:rPr>
              <w:t>、从事农产品收购的单位或者个人未按照规定开具承诺达标合格证的行政</w:t>
            </w:r>
            <w:r>
              <w:rPr>
                <w:sz w:val="20"/>
              </w:rPr>
              <w:t>处罚</w:t>
            </w:r>
          </w:p>
        </w:tc>
        <w:tc>
          <w:tcPr>
            <w:tcW w:w="11400" w:type="dxa"/>
            <w:vMerge w:val="restart"/>
          </w:tcPr>
          <w:p w14:paraId="043F8430">
            <w:pPr>
              <w:pStyle w:val="9"/>
              <w:rPr>
                <w:sz w:val="14"/>
              </w:rPr>
            </w:pPr>
          </w:p>
          <w:p w14:paraId="65F0DB8A">
            <w:pPr>
              <w:pStyle w:val="9"/>
              <w:spacing w:line="252" w:lineRule="exact"/>
              <w:ind w:left="37"/>
              <w:rPr>
                <w:b/>
                <w:sz w:val="20"/>
              </w:rPr>
            </w:pPr>
            <w:r>
              <w:rPr>
                <w:b/>
                <w:sz w:val="20"/>
              </w:rPr>
              <w:t xml:space="preserve">1.《中华人民共和国农产品质量安全法》(2022修订) </w:t>
            </w:r>
          </w:p>
          <w:p w14:paraId="5FE97BE1">
            <w:pPr>
              <w:pStyle w:val="9"/>
              <w:spacing w:before="4" w:line="230" w:lineRule="auto"/>
              <w:ind w:left="37" w:right="163"/>
              <w:jc w:val="both"/>
              <w:rPr>
                <w:sz w:val="20"/>
              </w:rPr>
            </w:pPr>
            <w:r>
              <w:rPr>
                <w:b/>
                <w:spacing w:val="10"/>
                <w:sz w:val="20"/>
              </w:rPr>
              <w:t xml:space="preserve">第七十三条 </w:t>
            </w:r>
            <w:r>
              <w:rPr>
                <w:spacing w:val="-1"/>
                <w:sz w:val="20"/>
              </w:rPr>
              <w:t>违反本法规定，有下列行为之一的，由县级以上地方人民政府农业农村主管部门按照职责给予批评教育，责令</w:t>
            </w:r>
            <w:r>
              <w:rPr>
                <w:w w:val="95"/>
                <w:sz w:val="20"/>
              </w:rPr>
              <w:t>限期改正；逾期不改正的，处一百元以上一千元以下罚款：（一）农产品生产企业、农民专业合作社、从事农产品收购的单位或者个人未按照规定开具承诺达标合格证；（二）从事农产品收购的单位或者个人未按照规定收取、保存承诺达标合格证或者其他</w:t>
            </w:r>
            <w:r>
              <w:rPr>
                <w:sz w:val="20"/>
              </w:rPr>
              <w:t>合格证明。</w:t>
            </w:r>
          </w:p>
          <w:p w14:paraId="19D38725">
            <w:pPr>
              <w:pStyle w:val="9"/>
              <w:spacing w:line="246" w:lineRule="exact"/>
              <w:ind w:left="37"/>
              <w:rPr>
                <w:b/>
                <w:sz w:val="20"/>
              </w:rPr>
            </w:pPr>
            <w:r>
              <w:rPr>
                <w:b/>
                <w:sz w:val="20"/>
              </w:rPr>
              <w:t>2.《山西省农产品质量安全条例》（2023修订）</w:t>
            </w:r>
          </w:p>
          <w:p w14:paraId="14672D12">
            <w:pPr>
              <w:pStyle w:val="9"/>
              <w:spacing w:before="4" w:line="230" w:lineRule="auto"/>
              <w:ind w:left="37" w:right="166"/>
              <w:jc w:val="both"/>
              <w:rPr>
                <w:sz w:val="20"/>
              </w:rPr>
            </w:pPr>
            <w:r>
              <w:rPr>
                <w:b/>
                <w:spacing w:val="9"/>
                <w:sz w:val="20"/>
              </w:rPr>
              <w:t xml:space="preserve">第四十四条 </w:t>
            </w:r>
            <w:r>
              <w:rPr>
                <w:spacing w:val="-1"/>
                <w:sz w:val="20"/>
              </w:rPr>
              <w:t>违反本条例规定，有下列行为之一的，由县级以上人民政府农业农村主管部门按照职责给予批评教育，责令限</w:t>
            </w:r>
            <w:r>
              <w:rPr>
                <w:w w:val="95"/>
                <w:sz w:val="20"/>
              </w:rPr>
              <w:t>期改正；逾期不改正的，处二百元以上一千元以下罚款：（一）农产品生产企业、农民专业合作社、从事农产品收购的单位或者个人未按照规定开具承诺达标合格证；（二）从事农产品收购的单位或者个人未按照规定收取、保存承诺达标合格证或者其他合</w:t>
            </w:r>
            <w:r>
              <w:rPr>
                <w:sz w:val="20"/>
              </w:rPr>
              <w:t>格证明。</w:t>
            </w:r>
          </w:p>
        </w:tc>
        <w:tc>
          <w:tcPr>
            <w:tcW w:w="938" w:type="dxa"/>
            <w:vMerge w:val="restart"/>
          </w:tcPr>
          <w:p w14:paraId="77BEB294">
            <w:pPr>
              <w:pStyle w:val="9"/>
              <w:rPr>
                <w:sz w:val="20"/>
              </w:rPr>
            </w:pPr>
          </w:p>
          <w:p w14:paraId="76B80174">
            <w:pPr>
              <w:pStyle w:val="9"/>
              <w:rPr>
                <w:sz w:val="20"/>
              </w:rPr>
            </w:pPr>
          </w:p>
          <w:p w14:paraId="425CDF38">
            <w:pPr>
              <w:pStyle w:val="9"/>
              <w:rPr>
                <w:sz w:val="20"/>
              </w:rPr>
            </w:pPr>
          </w:p>
          <w:p w14:paraId="313CA81A">
            <w:pPr>
              <w:pStyle w:val="9"/>
              <w:rPr>
                <w:sz w:val="20"/>
              </w:rPr>
            </w:pPr>
          </w:p>
          <w:p w14:paraId="69DE304A">
            <w:pPr>
              <w:pStyle w:val="9"/>
              <w:spacing w:before="149" w:line="230" w:lineRule="auto"/>
              <w:ind w:left="78" w:right="20"/>
              <w:rPr>
                <w:sz w:val="20"/>
              </w:rPr>
            </w:pPr>
            <w:r>
              <w:rPr>
                <w:sz w:val="20"/>
              </w:rPr>
              <w:t>农业农村主管部门</w:t>
            </w:r>
          </w:p>
        </w:tc>
        <w:tc>
          <w:tcPr>
            <w:tcW w:w="2995" w:type="dxa"/>
            <w:vMerge w:val="restart"/>
          </w:tcPr>
          <w:p w14:paraId="183F8597">
            <w:pPr>
              <w:pStyle w:val="9"/>
              <w:rPr>
                <w:sz w:val="20"/>
              </w:rPr>
            </w:pPr>
          </w:p>
          <w:p w14:paraId="66BD98F0">
            <w:pPr>
              <w:pStyle w:val="9"/>
              <w:rPr>
                <w:sz w:val="20"/>
              </w:rPr>
            </w:pPr>
          </w:p>
          <w:p w14:paraId="7754B000">
            <w:pPr>
              <w:pStyle w:val="9"/>
              <w:rPr>
                <w:sz w:val="20"/>
              </w:rPr>
            </w:pPr>
          </w:p>
          <w:p w14:paraId="3484E9C0">
            <w:pPr>
              <w:pStyle w:val="9"/>
              <w:rPr>
                <w:sz w:val="20"/>
              </w:rPr>
            </w:pPr>
          </w:p>
          <w:p w14:paraId="33BBE4A0">
            <w:pPr>
              <w:pStyle w:val="9"/>
              <w:spacing w:before="9"/>
              <w:rPr>
                <w:sz w:val="20"/>
              </w:rPr>
            </w:pPr>
          </w:p>
          <w:p w14:paraId="5773DF85">
            <w:pPr>
              <w:pStyle w:val="9"/>
              <w:ind w:left="311"/>
              <w:rPr>
                <w:sz w:val="20"/>
              </w:rPr>
            </w:pPr>
            <w:r>
              <w:rPr>
                <w:sz w:val="20"/>
              </w:rPr>
              <w:t>县级以上农业农村主管部门</w:t>
            </w:r>
          </w:p>
        </w:tc>
      </w:tr>
      <w:tr w14:paraId="7EA176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8" w:hRule="atLeast"/>
        </w:trPr>
        <w:tc>
          <w:tcPr>
            <w:tcW w:w="636" w:type="dxa"/>
            <w:vMerge w:val="continue"/>
            <w:tcBorders>
              <w:top w:val="nil"/>
            </w:tcBorders>
          </w:tcPr>
          <w:p w14:paraId="596E6FF2">
            <w:pPr>
              <w:rPr>
                <w:sz w:val="2"/>
                <w:szCs w:val="2"/>
              </w:rPr>
            </w:pPr>
          </w:p>
        </w:tc>
        <w:tc>
          <w:tcPr>
            <w:tcW w:w="1229" w:type="dxa"/>
            <w:vMerge w:val="continue"/>
            <w:tcBorders>
              <w:top w:val="nil"/>
            </w:tcBorders>
          </w:tcPr>
          <w:p w14:paraId="6821C9B4">
            <w:pPr>
              <w:rPr>
                <w:sz w:val="2"/>
                <w:szCs w:val="2"/>
              </w:rPr>
            </w:pPr>
          </w:p>
        </w:tc>
        <w:tc>
          <w:tcPr>
            <w:tcW w:w="2057" w:type="dxa"/>
            <w:vMerge w:val="continue"/>
            <w:tcBorders>
              <w:top w:val="nil"/>
            </w:tcBorders>
          </w:tcPr>
          <w:p w14:paraId="3B44ED58">
            <w:pPr>
              <w:rPr>
                <w:sz w:val="2"/>
                <w:szCs w:val="2"/>
              </w:rPr>
            </w:pPr>
          </w:p>
        </w:tc>
        <w:tc>
          <w:tcPr>
            <w:tcW w:w="3367" w:type="dxa"/>
          </w:tcPr>
          <w:p w14:paraId="3DF60707">
            <w:pPr>
              <w:pStyle w:val="9"/>
              <w:spacing w:before="9"/>
              <w:rPr>
                <w:sz w:val="28"/>
              </w:rPr>
            </w:pPr>
          </w:p>
          <w:p w14:paraId="4CF3031F">
            <w:pPr>
              <w:pStyle w:val="9"/>
              <w:spacing w:line="232" w:lineRule="auto"/>
              <w:ind w:left="37" w:right="122"/>
              <w:jc w:val="both"/>
              <w:rPr>
                <w:sz w:val="20"/>
              </w:rPr>
            </w:pPr>
            <w:r>
              <w:rPr>
                <w:w w:val="95"/>
                <w:sz w:val="20"/>
              </w:rPr>
              <w:t>对从事农产品收购的单位或者个人未按照规定收取、保存承诺达标合格证</w:t>
            </w:r>
            <w:r>
              <w:rPr>
                <w:sz w:val="20"/>
              </w:rPr>
              <w:t>或者其他合格证明的行政处罚</w:t>
            </w:r>
          </w:p>
        </w:tc>
        <w:tc>
          <w:tcPr>
            <w:tcW w:w="11400" w:type="dxa"/>
            <w:vMerge w:val="continue"/>
            <w:tcBorders>
              <w:top w:val="nil"/>
            </w:tcBorders>
          </w:tcPr>
          <w:p w14:paraId="1CAF231C">
            <w:pPr>
              <w:rPr>
                <w:sz w:val="2"/>
                <w:szCs w:val="2"/>
              </w:rPr>
            </w:pPr>
          </w:p>
        </w:tc>
        <w:tc>
          <w:tcPr>
            <w:tcW w:w="938" w:type="dxa"/>
            <w:vMerge w:val="continue"/>
            <w:tcBorders>
              <w:top w:val="nil"/>
            </w:tcBorders>
          </w:tcPr>
          <w:p w14:paraId="07A225B7">
            <w:pPr>
              <w:rPr>
                <w:sz w:val="2"/>
                <w:szCs w:val="2"/>
              </w:rPr>
            </w:pPr>
          </w:p>
        </w:tc>
        <w:tc>
          <w:tcPr>
            <w:tcW w:w="2995" w:type="dxa"/>
            <w:vMerge w:val="continue"/>
            <w:tcBorders>
              <w:top w:val="nil"/>
            </w:tcBorders>
          </w:tcPr>
          <w:p w14:paraId="0515E334">
            <w:pPr>
              <w:rPr>
                <w:sz w:val="2"/>
                <w:szCs w:val="2"/>
              </w:rPr>
            </w:pPr>
          </w:p>
        </w:tc>
      </w:tr>
      <w:tr w14:paraId="6EC6D8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6" w:hRule="atLeast"/>
        </w:trPr>
        <w:tc>
          <w:tcPr>
            <w:tcW w:w="636" w:type="dxa"/>
          </w:tcPr>
          <w:p w14:paraId="1FF89039">
            <w:pPr>
              <w:pStyle w:val="9"/>
              <w:rPr>
                <w:sz w:val="20"/>
              </w:rPr>
            </w:pPr>
          </w:p>
          <w:p w14:paraId="4FC35DC0">
            <w:pPr>
              <w:pStyle w:val="9"/>
              <w:spacing w:before="8"/>
              <w:rPr>
                <w:sz w:val="22"/>
              </w:rPr>
            </w:pPr>
          </w:p>
          <w:p w14:paraId="28500BD3">
            <w:pPr>
              <w:pStyle w:val="9"/>
              <w:spacing w:before="1"/>
              <w:ind w:left="104" w:right="70"/>
              <w:jc w:val="center"/>
              <w:rPr>
                <w:sz w:val="20"/>
              </w:rPr>
            </w:pPr>
            <w:r>
              <w:rPr>
                <w:sz w:val="20"/>
              </w:rPr>
              <w:t>178</w:t>
            </w:r>
          </w:p>
        </w:tc>
        <w:tc>
          <w:tcPr>
            <w:tcW w:w="1229" w:type="dxa"/>
          </w:tcPr>
          <w:p w14:paraId="5EA0E476">
            <w:pPr>
              <w:pStyle w:val="9"/>
              <w:rPr>
                <w:sz w:val="20"/>
              </w:rPr>
            </w:pPr>
          </w:p>
          <w:p w14:paraId="6764CAB6">
            <w:pPr>
              <w:pStyle w:val="9"/>
              <w:spacing w:before="176" w:line="230" w:lineRule="auto"/>
              <w:ind w:left="225" w:right="144" w:firstLine="98"/>
              <w:rPr>
                <w:sz w:val="20"/>
              </w:rPr>
            </w:pPr>
            <w:r>
              <w:rPr>
                <w:sz w:val="20"/>
              </w:rPr>
              <w:t>农产品质量安全</w:t>
            </w:r>
          </w:p>
        </w:tc>
        <w:tc>
          <w:tcPr>
            <w:tcW w:w="5424" w:type="dxa"/>
            <w:gridSpan w:val="2"/>
          </w:tcPr>
          <w:p w14:paraId="2B4CCE1F">
            <w:pPr>
              <w:pStyle w:val="9"/>
              <w:rPr>
                <w:sz w:val="20"/>
              </w:rPr>
            </w:pPr>
          </w:p>
          <w:p w14:paraId="1BA0ACE1">
            <w:pPr>
              <w:pStyle w:val="9"/>
              <w:spacing w:before="176" w:line="230" w:lineRule="auto"/>
              <w:ind w:left="37" w:right="188"/>
              <w:rPr>
                <w:sz w:val="20"/>
              </w:rPr>
            </w:pPr>
            <w:r>
              <w:rPr>
                <w:spacing w:val="-1"/>
                <w:w w:val="95"/>
                <w:sz w:val="20"/>
              </w:rPr>
              <w:t xml:space="preserve">对农产品生产经营者冒用农产品质量标志，或者销售冒用农 </w:t>
            </w:r>
            <w:r>
              <w:rPr>
                <w:sz w:val="20"/>
              </w:rPr>
              <w:t>产品质量标志的农产品的行政处罚</w:t>
            </w:r>
          </w:p>
        </w:tc>
        <w:tc>
          <w:tcPr>
            <w:tcW w:w="11400" w:type="dxa"/>
          </w:tcPr>
          <w:p w14:paraId="38CA09DD">
            <w:pPr>
              <w:pStyle w:val="9"/>
              <w:spacing w:before="177" w:line="252" w:lineRule="exact"/>
              <w:ind w:left="37"/>
              <w:rPr>
                <w:b/>
                <w:sz w:val="20"/>
              </w:rPr>
            </w:pPr>
            <w:r>
              <w:rPr>
                <w:b/>
                <w:sz w:val="20"/>
              </w:rPr>
              <w:t xml:space="preserve">《中华人民共和国农产品质量安全法》(2022修订) </w:t>
            </w:r>
          </w:p>
          <w:p w14:paraId="4DE7B3DE">
            <w:pPr>
              <w:pStyle w:val="9"/>
              <w:spacing w:before="4" w:line="230" w:lineRule="auto"/>
              <w:ind w:left="37" w:right="163"/>
              <w:jc w:val="both"/>
              <w:rPr>
                <w:sz w:val="20"/>
              </w:rPr>
            </w:pPr>
            <w:r>
              <w:rPr>
                <w:b/>
                <w:spacing w:val="10"/>
                <w:sz w:val="20"/>
              </w:rPr>
              <w:t xml:space="preserve">第七十四条 </w:t>
            </w:r>
            <w:r>
              <w:rPr>
                <w:spacing w:val="-1"/>
                <w:sz w:val="20"/>
              </w:rPr>
              <w:t>农产品生产经营者冒用农产品质量标志，或者销售冒用农产品质量标志的农产品的，由县级以上地方人民政府</w:t>
            </w:r>
            <w:r>
              <w:rPr>
                <w:w w:val="95"/>
                <w:sz w:val="20"/>
              </w:rPr>
              <w:t>农业农村主管部门按照职责责令改正，没收违法所得；违法生产经营的农产品货值金额不足五千元的，并处五千元以上五万元以</w:t>
            </w:r>
            <w:r>
              <w:rPr>
                <w:sz w:val="20"/>
              </w:rPr>
              <w:t>下罚款，货值金额五千元以上的，并处货值金额十倍以上二十倍以下罚款。</w:t>
            </w:r>
          </w:p>
        </w:tc>
        <w:tc>
          <w:tcPr>
            <w:tcW w:w="938" w:type="dxa"/>
          </w:tcPr>
          <w:p w14:paraId="0B5A20CB">
            <w:pPr>
              <w:pStyle w:val="9"/>
              <w:rPr>
                <w:sz w:val="20"/>
              </w:rPr>
            </w:pPr>
          </w:p>
          <w:p w14:paraId="235613DA">
            <w:pPr>
              <w:pStyle w:val="9"/>
              <w:spacing w:before="176" w:line="230" w:lineRule="auto"/>
              <w:ind w:left="78" w:right="20"/>
              <w:rPr>
                <w:sz w:val="20"/>
              </w:rPr>
            </w:pPr>
            <w:r>
              <w:rPr>
                <w:sz w:val="20"/>
              </w:rPr>
              <w:t>农业农村主管部门</w:t>
            </w:r>
          </w:p>
        </w:tc>
        <w:tc>
          <w:tcPr>
            <w:tcW w:w="2995" w:type="dxa"/>
          </w:tcPr>
          <w:p w14:paraId="1AE1C09D">
            <w:pPr>
              <w:pStyle w:val="9"/>
              <w:rPr>
                <w:sz w:val="20"/>
              </w:rPr>
            </w:pPr>
          </w:p>
          <w:p w14:paraId="47B8185D">
            <w:pPr>
              <w:pStyle w:val="9"/>
              <w:spacing w:before="8"/>
              <w:rPr>
                <w:sz w:val="22"/>
              </w:rPr>
            </w:pPr>
          </w:p>
          <w:p w14:paraId="011B3B0D">
            <w:pPr>
              <w:pStyle w:val="9"/>
              <w:spacing w:before="1"/>
              <w:ind w:left="285" w:right="249"/>
              <w:jc w:val="center"/>
              <w:rPr>
                <w:sz w:val="20"/>
              </w:rPr>
            </w:pPr>
            <w:r>
              <w:rPr>
                <w:sz w:val="20"/>
              </w:rPr>
              <w:t>县级以上农业农村主管部门</w:t>
            </w:r>
          </w:p>
        </w:tc>
      </w:tr>
      <w:tr w14:paraId="0DD68A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636" w:type="dxa"/>
          </w:tcPr>
          <w:p w14:paraId="41A8966D">
            <w:pPr>
              <w:pStyle w:val="9"/>
              <w:rPr>
                <w:sz w:val="20"/>
              </w:rPr>
            </w:pPr>
          </w:p>
          <w:p w14:paraId="6BB886FD">
            <w:pPr>
              <w:pStyle w:val="9"/>
              <w:spacing w:before="132"/>
              <w:ind w:left="104" w:right="70"/>
              <w:jc w:val="center"/>
              <w:rPr>
                <w:sz w:val="20"/>
              </w:rPr>
            </w:pPr>
            <w:r>
              <w:rPr>
                <w:sz w:val="20"/>
              </w:rPr>
              <w:t>179</w:t>
            </w:r>
          </w:p>
        </w:tc>
        <w:tc>
          <w:tcPr>
            <w:tcW w:w="1229" w:type="dxa"/>
          </w:tcPr>
          <w:p w14:paraId="16C9C791">
            <w:pPr>
              <w:pStyle w:val="9"/>
              <w:spacing w:before="2"/>
              <w:rPr>
                <w:sz w:val="21"/>
              </w:rPr>
            </w:pPr>
          </w:p>
          <w:p w14:paraId="3294358E">
            <w:pPr>
              <w:pStyle w:val="9"/>
              <w:spacing w:line="230" w:lineRule="auto"/>
              <w:ind w:left="225" w:right="144" w:firstLine="98"/>
              <w:rPr>
                <w:sz w:val="20"/>
              </w:rPr>
            </w:pPr>
            <w:r>
              <w:rPr>
                <w:sz w:val="20"/>
              </w:rPr>
              <w:t>农产品质量安全</w:t>
            </w:r>
          </w:p>
        </w:tc>
        <w:tc>
          <w:tcPr>
            <w:tcW w:w="5424" w:type="dxa"/>
            <w:gridSpan w:val="2"/>
          </w:tcPr>
          <w:p w14:paraId="4F994CF7">
            <w:pPr>
              <w:pStyle w:val="9"/>
              <w:rPr>
                <w:sz w:val="20"/>
              </w:rPr>
            </w:pPr>
          </w:p>
          <w:p w14:paraId="15C89EDD">
            <w:pPr>
              <w:pStyle w:val="9"/>
              <w:spacing w:before="132"/>
              <w:ind w:left="37"/>
              <w:rPr>
                <w:sz w:val="20"/>
              </w:rPr>
            </w:pPr>
            <w:r>
              <w:rPr>
                <w:sz w:val="20"/>
              </w:rPr>
              <w:t>对违反关于农产品质量安全追溯规定的行政处罚</w:t>
            </w:r>
          </w:p>
        </w:tc>
        <w:tc>
          <w:tcPr>
            <w:tcW w:w="11400" w:type="dxa"/>
          </w:tcPr>
          <w:p w14:paraId="3575052C">
            <w:pPr>
              <w:pStyle w:val="9"/>
              <w:spacing w:before="141" w:line="252" w:lineRule="exact"/>
              <w:ind w:left="37"/>
              <w:rPr>
                <w:b/>
                <w:sz w:val="20"/>
              </w:rPr>
            </w:pPr>
            <w:r>
              <w:rPr>
                <w:b/>
                <w:sz w:val="20"/>
              </w:rPr>
              <w:t xml:space="preserve">《中华人民共和国农产品质量安全法》(2022修订) </w:t>
            </w:r>
          </w:p>
          <w:p w14:paraId="213DC98F">
            <w:pPr>
              <w:pStyle w:val="9"/>
              <w:spacing w:before="4" w:line="230" w:lineRule="auto"/>
              <w:ind w:left="37" w:right="363"/>
              <w:rPr>
                <w:sz w:val="20"/>
              </w:rPr>
            </w:pPr>
            <w:r>
              <w:rPr>
                <w:b/>
                <w:sz w:val="20"/>
              </w:rPr>
              <w:t xml:space="preserve">第七十五条 </w:t>
            </w:r>
            <w:r>
              <w:rPr>
                <w:sz w:val="20"/>
              </w:rPr>
              <w:t>违反本法关于农产品质量安全追溯规定的，由县级以上地方人民政府农业农村主管部门按照职责责令限期改正；逾期不改正的，可以处一万元以下罚款。</w:t>
            </w:r>
          </w:p>
        </w:tc>
        <w:tc>
          <w:tcPr>
            <w:tcW w:w="938" w:type="dxa"/>
          </w:tcPr>
          <w:p w14:paraId="6B03AB24">
            <w:pPr>
              <w:pStyle w:val="9"/>
              <w:spacing w:before="2"/>
              <w:rPr>
                <w:sz w:val="21"/>
              </w:rPr>
            </w:pPr>
          </w:p>
          <w:p w14:paraId="1915CB91">
            <w:pPr>
              <w:pStyle w:val="9"/>
              <w:spacing w:line="230" w:lineRule="auto"/>
              <w:ind w:left="78" w:right="20"/>
              <w:rPr>
                <w:sz w:val="20"/>
              </w:rPr>
            </w:pPr>
            <w:r>
              <w:rPr>
                <w:sz w:val="20"/>
              </w:rPr>
              <w:t>农业农村主管部门</w:t>
            </w:r>
          </w:p>
        </w:tc>
        <w:tc>
          <w:tcPr>
            <w:tcW w:w="2995" w:type="dxa"/>
          </w:tcPr>
          <w:p w14:paraId="16B61EE6">
            <w:pPr>
              <w:pStyle w:val="9"/>
              <w:rPr>
                <w:sz w:val="20"/>
              </w:rPr>
            </w:pPr>
          </w:p>
          <w:p w14:paraId="4B1BB637">
            <w:pPr>
              <w:pStyle w:val="9"/>
              <w:spacing w:before="132"/>
              <w:ind w:left="285" w:right="249"/>
              <w:jc w:val="center"/>
              <w:rPr>
                <w:sz w:val="20"/>
              </w:rPr>
            </w:pPr>
            <w:r>
              <w:rPr>
                <w:sz w:val="20"/>
              </w:rPr>
              <w:t>县级以上农业农村主管部门</w:t>
            </w:r>
          </w:p>
        </w:tc>
      </w:tr>
      <w:tr w14:paraId="446F94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636" w:type="dxa"/>
          </w:tcPr>
          <w:p w14:paraId="2A7ACD49">
            <w:pPr>
              <w:pStyle w:val="9"/>
              <w:rPr>
                <w:sz w:val="20"/>
              </w:rPr>
            </w:pPr>
          </w:p>
          <w:p w14:paraId="156EAB47">
            <w:pPr>
              <w:pStyle w:val="9"/>
              <w:spacing w:before="10"/>
              <w:rPr>
                <w:sz w:val="28"/>
              </w:rPr>
            </w:pPr>
          </w:p>
          <w:p w14:paraId="4F7A8DA4">
            <w:pPr>
              <w:pStyle w:val="9"/>
              <w:spacing w:before="1"/>
              <w:ind w:left="104" w:right="70"/>
              <w:jc w:val="center"/>
              <w:rPr>
                <w:sz w:val="20"/>
              </w:rPr>
            </w:pPr>
            <w:r>
              <w:rPr>
                <w:sz w:val="20"/>
              </w:rPr>
              <w:t>180</w:t>
            </w:r>
          </w:p>
        </w:tc>
        <w:tc>
          <w:tcPr>
            <w:tcW w:w="1229" w:type="dxa"/>
          </w:tcPr>
          <w:p w14:paraId="55ADE82D">
            <w:pPr>
              <w:pStyle w:val="9"/>
              <w:rPr>
                <w:sz w:val="20"/>
              </w:rPr>
            </w:pPr>
          </w:p>
          <w:p w14:paraId="46163D1B">
            <w:pPr>
              <w:pStyle w:val="9"/>
              <w:spacing w:before="12"/>
              <w:rPr>
                <w:sz w:val="19"/>
              </w:rPr>
            </w:pPr>
          </w:p>
          <w:p w14:paraId="4C54ADC6">
            <w:pPr>
              <w:pStyle w:val="9"/>
              <w:spacing w:line="230" w:lineRule="auto"/>
              <w:ind w:left="225" w:right="144" w:firstLine="98"/>
              <w:rPr>
                <w:sz w:val="20"/>
              </w:rPr>
            </w:pPr>
            <w:r>
              <w:rPr>
                <w:sz w:val="20"/>
              </w:rPr>
              <w:t>农产品质量安全</w:t>
            </w:r>
          </w:p>
        </w:tc>
        <w:tc>
          <w:tcPr>
            <w:tcW w:w="5424" w:type="dxa"/>
            <w:gridSpan w:val="2"/>
          </w:tcPr>
          <w:p w14:paraId="37F6CE1A">
            <w:pPr>
              <w:pStyle w:val="9"/>
              <w:rPr>
                <w:sz w:val="20"/>
              </w:rPr>
            </w:pPr>
          </w:p>
          <w:p w14:paraId="41BE7C18">
            <w:pPr>
              <w:pStyle w:val="9"/>
              <w:spacing w:before="12"/>
              <w:rPr>
                <w:sz w:val="19"/>
              </w:rPr>
            </w:pPr>
          </w:p>
          <w:p w14:paraId="0493A87B">
            <w:pPr>
              <w:pStyle w:val="9"/>
              <w:spacing w:line="230" w:lineRule="auto"/>
              <w:ind w:left="37" w:right="190"/>
              <w:rPr>
                <w:sz w:val="20"/>
              </w:rPr>
            </w:pPr>
            <w:r>
              <w:rPr>
                <w:spacing w:val="-1"/>
                <w:w w:val="95"/>
                <w:sz w:val="20"/>
              </w:rPr>
              <w:t xml:space="preserve">对拒绝、阻挠依法开展的农产品质量安全监督检查、事故调 </w:t>
            </w:r>
            <w:r>
              <w:rPr>
                <w:sz w:val="20"/>
              </w:rPr>
              <w:t>查处理、抽样检测和风险评估的行政处罚</w:t>
            </w:r>
          </w:p>
        </w:tc>
        <w:tc>
          <w:tcPr>
            <w:tcW w:w="11400" w:type="dxa"/>
          </w:tcPr>
          <w:p w14:paraId="28E6372F">
            <w:pPr>
              <w:pStyle w:val="9"/>
              <w:rPr>
                <w:sz w:val="20"/>
              </w:rPr>
            </w:pPr>
          </w:p>
          <w:p w14:paraId="12312825">
            <w:pPr>
              <w:pStyle w:val="9"/>
              <w:spacing w:line="252" w:lineRule="exact"/>
              <w:ind w:left="37"/>
              <w:rPr>
                <w:b/>
                <w:sz w:val="20"/>
              </w:rPr>
            </w:pPr>
            <w:r>
              <w:rPr>
                <w:b/>
                <w:sz w:val="20"/>
              </w:rPr>
              <w:t xml:space="preserve">《中华人民共和国农产品质量安全法》(2022修订) </w:t>
            </w:r>
          </w:p>
          <w:p w14:paraId="04F995CB">
            <w:pPr>
              <w:pStyle w:val="9"/>
              <w:spacing w:before="4" w:line="230" w:lineRule="auto"/>
              <w:ind w:left="37" w:right="67"/>
              <w:rPr>
                <w:sz w:val="20"/>
              </w:rPr>
            </w:pPr>
            <w:r>
              <w:rPr>
                <w:b/>
                <w:w w:val="98"/>
                <w:sz w:val="20"/>
              </w:rPr>
              <w:t xml:space="preserve"> </w:t>
            </w:r>
            <w:r>
              <w:rPr>
                <w:b/>
                <w:sz w:val="20"/>
              </w:rPr>
              <w:t xml:space="preserve">第七十六条 </w:t>
            </w:r>
            <w:r>
              <w:rPr>
                <w:sz w:val="20"/>
              </w:rPr>
              <w:t>违反本法规定，拒绝、阻挠依法开展的农产品质量安全监督检查、事故调查处理、抽样检测和风险评估的，由有关主管部门按照职责责令停产停业，并处二千元以上五万元以下罚款；构成违反治安管理行为的，由公安机关依法给予治安管理处罚。</w:t>
            </w:r>
          </w:p>
        </w:tc>
        <w:tc>
          <w:tcPr>
            <w:tcW w:w="938" w:type="dxa"/>
          </w:tcPr>
          <w:p w14:paraId="2101067E">
            <w:pPr>
              <w:pStyle w:val="9"/>
              <w:rPr>
                <w:sz w:val="20"/>
              </w:rPr>
            </w:pPr>
          </w:p>
          <w:p w14:paraId="2E35A514">
            <w:pPr>
              <w:pStyle w:val="9"/>
              <w:spacing w:before="12"/>
              <w:rPr>
                <w:sz w:val="19"/>
              </w:rPr>
            </w:pPr>
          </w:p>
          <w:p w14:paraId="3D20609E">
            <w:pPr>
              <w:pStyle w:val="9"/>
              <w:spacing w:line="230" w:lineRule="auto"/>
              <w:ind w:left="78" w:right="20"/>
              <w:rPr>
                <w:sz w:val="20"/>
              </w:rPr>
            </w:pPr>
            <w:r>
              <w:rPr>
                <w:sz w:val="20"/>
              </w:rPr>
              <w:t>农业农村主管部门</w:t>
            </w:r>
          </w:p>
        </w:tc>
        <w:tc>
          <w:tcPr>
            <w:tcW w:w="2995" w:type="dxa"/>
          </w:tcPr>
          <w:p w14:paraId="1D465515">
            <w:pPr>
              <w:pStyle w:val="9"/>
              <w:rPr>
                <w:sz w:val="20"/>
              </w:rPr>
            </w:pPr>
          </w:p>
          <w:p w14:paraId="22FD3841">
            <w:pPr>
              <w:pStyle w:val="9"/>
              <w:spacing w:before="10"/>
              <w:rPr>
                <w:sz w:val="28"/>
              </w:rPr>
            </w:pPr>
          </w:p>
          <w:p w14:paraId="50F19AB0">
            <w:pPr>
              <w:pStyle w:val="9"/>
              <w:spacing w:before="1"/>
              <w:ind w:left="285" w:right="249"/>
              <w:jc w:val="center"/>
              <w:rPr>
                <w:sz w:val="20"/>
              </w:rPr>
            </w:pPr>
            <w:r>
              <w:rPr>
                <w:sz w:val="20"/>
              </w:rPr>
              <w:t>县级以上农业农村主管部门</w:t>
            </w:r>
          </w:p>
        </w:tc>
      </w:tr>
      <w:tr w14:paraId="0A053A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29" w:hRule="atLeast"/>
        </w:trPr>
        <w:tc>
          <w:tcPr>
            <w:tcW w:w="636" w:type="dxa"/>
          </w:tcPr>
          <w:p w14:paraId="5A7C1ED0">
            <w:pPr>
              <w:pStyle w:val="9"/>
              <w:rPr>
                <w:sz w:val="20"/>
              </w:rPr>
            </w:pPr>
          </w:p>
          <w:p w14:paraId="5A7BEB78">
            <w:pPr>
              <w:pStyle w:val="9"/>
              <w:rPr>
                <w:sz w:val="20"/>
              </w:rPr>
            </w:pPr>
          </w:p>
          <w:p w14:paraId="2B9E2FA2">
            <w:pPr>
              <w:pStyle w:val="9"/>
              <w:rPr>
                <w:sz w:val="20"/>
              </w:rPr>
            </w:pPr>
          </w:p>
          <w:p w14:paraId="187369D7">
            <w:pPr>
              <w:pStyle w:val="9"/>
              <w:spacing w:before="11"/>
              <w:rPr>
                <w:sz w:val="21"/>
              </w:rPr>
            </w:pPr>
          </w:p>
          <w:p w14:paraId="4D5F7B54">
            <w:pPr>
              <w:pStyle w:val="9"/>
              <w:ind w:left="104" w:right="70"/>
              <w:jc w:val="center"/>
              <w:rPr>
                <w:sz w:val="20"/>
              </w:rPr>
            </w:pPr>
            <w:r>
              <w:rPr>
                <w:sz w:val="20"/>
              </w:rPr>
              <w:t>181</w:t>
            </w:r>
          </w:p>
        </w:tc>
        <w:tc>
          <w:tcPr>
            <w:tcW w:w="1229" w:type="dxa"/>
          </w:tcPr>
          <w:p w14:paraId="307C1039">
            <w:pPr>
              <w:pStyle w:val="9"/>
              <w:rPr>
                <w:sz w:val="20"/>
              </w:rPr>
            </w:pPr>
          </w:p>
          <w:p w14:paraId="4210B12B">
            <w:pPr>
              <w:pStyle w:val="9"/>
              <w:rPr>
                <w:sz w:val="20"/>
              </w:rPr>
            </w:pPr>
          </w:p>
          <w:p w14:paraId="1AEB2908">
            <w:pPr>
              <w:pStyle w:val="9"/>
              <w:rPr>
                <w:sz w:val="20"/>
              </w:rPr>
            </w:pPr>
          </w:p>
          <w:p w14:paraId="3579D922">
            <w:pPr>
              <w:pStyle w:val="9"/>
              <w:spacing w:before="165" w:line="230" w:lineRule="auto"/>
              <w:ind w:left="424" w:right="286" w:hanging="101"/>
              <w:rPr>
                <w:sz w:val="20"/>
              </w:rPr>
            </w:pPr>
            <w:r>
              <w:rPr>
                <w:sz w:val="20"/>
              </w:rPr>
              <w:t>农产品产地</w:t>
            </w:r>
          </w:p>
        </w:tc>
        <w:tc>
          <w:tcPr>
            <w:tcW w:w="5424" w:type="dxa"/>
            <w:gridSpan w:val="2"/>
          </w:tcPr>
          <w:p w14:paraId="5EEE24A4">
            <w:pPr>
              <w:pStyle w:val="9"/>
              <w:rPr>
                <w:sz w:val="20"/>
              </w:rPr>
            </w:pPr>
          </w:p>
          <w:p w14:paraId="3B40E2EB">
            <w:pPr>
              <w:pStyle w:val="9"/>
              <w:rPr>
                <w:sz w:val="20"/>
              </w:rPr>
            </w:pPr>
          </w:p>
          <w:p w14:paraId="475C9313">
            <w:pPr>
              <w:pStyle w:val="9"/>
              <w:rPr>
                <w:sz w:val="20"/>
              </w:rPr>
            </w:pPr>
          </w:p>
          <w:p w14:paraId="47E31EF6">
            <w:pPr>
              <w:pStyle w:val="9"/>
              <w:spacing w:before="11"/>
              <w:rPr>
                <w:sz w:val="21"/>
              </w:rPr>
            </w:pPr>
          </w:p>
          <w:p w14:paraId="61A65C41">
            <w:pPr>
              <w:pStyle w:val="9"/>
              <w:ind w:left="37"/>
              <w:rPr>
                <w:sz w:val="20"/>
              </w:rPr>
            </w:pPr>
            <w:r>
              <w:rPr>
                <w:sz w:val="20"/>
              </w:rPr>
              <w:t>对擅自移动、损毁禁止生产区标牌的行政处罚</w:t>
            </w:r>
          </w:p>
        </w:tc>
        <w:tc>
          <w:tcPr>
            <w:tcW w:w="11400" w:type="dxa"/>
          </w:tcPr>
          <w:p w14:paraId="79B4AC3C">
            <w:pPr>
              <w:pStyle w:val="9"/>
              <w:rPr>
                <w:sz w:val="20"/>
              </w:rPr>
            </w:pPr>
          </w:p>
          <w:p w14:paraId="78547456">
            <w:pPr>
              <w:pStyle w:val="9"/>
              <w:rPr>
                <w:sz w:val="20"/>
              </w:rPr>
            </w:pPr>
          </w:p>
          <w:p w14:paraId="4655C777">
            <w:pPr>
              <w:pStyle w:val="9"/>
              <w:spacing w:before="6"/>
              <w:rPr>
                <w:sz w:val="22"/>
              </w:rPr>
            </w:pPr>
          </w:p>
          <w:p w14:paraId="34AAE58A">
            <w:pPr>
              <w:pStyle w:val="9"/>
              <w:spacing w:line="252" w:lineRule="exact"/>
              <w:ind w:left="37"/>
              <w:rPr>
                <w:b/>
                <w:sz w:val="20"/>
              </w:rPr>
            </w:pPr>
            <w:r>
              <w:rPr>
                <w:b/>
                <w:sz w:val="20"/>
              </w:rPr>
              <w:t>《农产品产地安全管理办法》（2006）</w:t>
            </w:r>
          </w:p>
          <w:p w14:paraId="267B7B4E">
            <w:pPr>
              <w:pStyle w:val="9"/>
              <w:spacing w:before="4" w:line="230" w:lineRule="auto"/>
              <w:ind w:left="37" w:right="158"/>
              <w:rPr>
                <w:sz w:val="20"/>
              </w:rPr>
            </w:pPr>
            <w:r>
              <w:rPr>
                <w:b/>
                <w:sz w:val="20"/>
              </w:rPr>
              <w:t xml:space="preserve">第二十六条第二款 </w:t>
            </w:r>
            <w:r>
              <w:rPr>
                <w:sz w:val="20"/>
              </w:rPr>
              <w:t>违反本办法规定，擅自移动、损毁禁止生产区标牌的，由县级以上地方人民政府农业行政主管部门责令限期改正，可处以一千元以下罚款。</w:t>
            </w:r>
          </w:p>
        </w:tc>
        <w:tc>
          <w:tcPr>
            <w:tcW w:w="938" w:type="dxa"/>
          </w:tcPr>
          <w:p w14:paraId="22D8B790">
            <w:pPr>
              <w:pStyle w:val="9"/>
              <w:rPr>
                <w:sz w:val="20"/>
              </w:rPr>
            </w:pPr>
          </w:p>
          <w:p w14:paraId="52EB65E3">
            <w:pPr>
              <w:pStyle w:val="9"/>
              <w:rPr>
                <w:sz w:val="20"/>
              </w:rPr>
            </w:pPr>
          </w:p>
          <w:p w14:paraId="61AE048B">
            <w:pPr>
              <w:pStyle w:val="9"/>
              <w:rPr>
                <w:sz w:val="20"/>
              </w:rPr>
            </w:pPr>
          </w:p>
          <w:p w14:paraId="1D27EC33">
            <w:pPr>
              <w:pStyle w:val="9"/>
              <w:spacing w:before="165" w:line="230" w:lineRule="auto"/>
              <w:ind w:left="78" w:right="20"/>
              <w:rPr>
                <w:sz w:val="20"/>
              </w:rPr>
            </w:pPr>
            <w:r>
              <w:rPr>
                <w:sz w:val="20"/>
              </w:rPr>
              <w:t>农业农村主管部门</w:t>
            </w:r>
          </w:p>
        </w:tc>
        <w:tc>
          <w:tcPr>
            <w:tcW w:w="2995" w:type="dxa"/>
          </w:tcPr>
          <w:p w14:paraId="23E08781">
            <w:pPr>
              <w:pStyle w:val="9"/>
              <w:rPr>
                <w:sz w:val="20"/>
              </w:rPr>
            </w:pPr>
          </w:p>
          <w:p w14:paraId="1DC3C020">
            <w:pPr>
              <w:pStyle w:val="9"/>
              <w:rPr>
                <w:sz w:val="20"/>
              </w:rPr>
            </w:pPr>
          </w:p>
          <w:p w14:paraId="4D2AF0FF">
            <w:pPr>
              <w:pStyle w:val="9"/>
              <w:rPr>
                <w:sz w:val="20"/>
              </w:rPr>
            </w:pPr>
          </w:p>
          <w:p w14:paraId="568B1040">
            <w:pPr>
              <w:pStyle w:val="9"/>
              <w:spacing w:before="11"/>
              <w:rPr>
                <w:sz w:val="21"/>
              </w:rPr>
            </w:pPr>
          </w:p>
          <w:p w14:paraId="0ACD94C3">
            <w:pPr>
              <w:pStyle w:val="9"/>
              <w:ind w:left="285" w:right="249"/>
              <w:jc w:val="center"/>
              <w:rPr>
                <w:sz w:val="20"/>
              </w:rPr>
            </w:pPr>
            <w:r>
              <w:rPr>
                <w:sz w:val="20"/>
              </w:rPr>
              <w:t>县级以上农业农村主管部门</w:t>
            </w:r>
          </w:p>
        </w:tc>
      </w:tr>
    </w:tbl>
    <w:p w14:paraId="646F6690">
      <w:pPr>
        <w:spacing w:after="0"/>
        <w:jc w:val="center"/>
        <w:rPr>
          <w:sz w:val="20"/>
        </w:rPr>
        <w:sectPr>
          <w:pgSz w:w="23820" w:h="16840" w:orient="landscape"/>
          <w:pgMar w:top="820" w:right="420" w:bottom="880" w:left="460" w:header="0" w:footer="650"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40D8B4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5C550EB4">
            <w:pPr>
              <w:pStyle w:val="9"/>
              <w:spacing w:before="7"/>
              <w:rPr>
                <w:sz w:val="17"/>
              </w:rPr>
            </w:pPr>
          </w:p>
          <w:p w14:paraId="3EE1C443">
            <w:pPr>
              <w:pStyle w:val="9"/>
              <w:ind w:left="104" w:right="70"/>
              <w:jc w:val="center"/>
              <w:rPr>
                <w:b/>
                <w:sz w:val="20"/>
              </w:rPr>
            </w:pPr>
            <w:r>
              <w:rPr>
                <w:b/>
                <w:sz w:val="20"/>
              </w:rPr>
              <w:t>序号</w:t>
            </w:r>
          </w:p>
        </w:tc>
        <w:tc>
          <w:tcPr>
            <w:tcW w:w="1229" w:type="dxa"/>
          </w:tcPr>
          <w:p w14:paraId="795C546E">
            <w:pPr>
              <w:pStyle w:val="9"/>
              <w:spacing w:before="7"/>
              <w:rPr>
                <w:sz w:val="17"/>
              </w:rPr>
            </w:pPr>
          </w:p>
          <w:p w14:paraId="19DD0C9B">
            <w:pPr>
              <w:pStyle w:val="9"/>
              <w:ind w:left="95" w:right="64"/>
              <w:jc w:val="center"/>
              <w:rPr>
                <w:b/>
                <w:sz w:val="20"/>
              </w:rPr>
            </w:pPr>
            <w:r>
              <w:rPr>
                <w:b/>
                <w:sz w:val="20"/>
              </w:rPr>
              <w:t>事项类别</w:t>
            </w:r>
          </w:p>
        </w:tc>
        <w:tc>
          <w:tcPr>
            <w:tcW w:w="5424" w:type="dxa"/>
            <w:gridSpan w:val="2"/>
          </w:tcPr>
          <w:p w14:paraId="38194932">
            <w:pPr>
              <w:pStyle w:val="9"/>
              <w:spacing w:before="7"/>
              <w:rPr>
                <w:sz w:val="17"/>
              </w:rPr>
            </w:pPr>
          </w:p>
          <w:p w14:paraId="44BD6EC1">
            <w:pPr>
              <w:pStyle w:val="9"/>
              <w:ind w:left="2296" w:right="2264"/>
              <w:jc w:val="center"/>
              <w:rPr>
                <w:b/>
                <w:sz w:val="20"/>
              </w:rPr>
            </w:pPr>
            <w:r>
              <w:rPr>
                <w:b/>
                <w:sz w:val="20"/>
              </w:rPr>
              <w:t>事项名称</w:t>
            </w:r>
          </w:p>
        </w:tc>
        <w:tc>
          <w:tcPr>
            <w:tcW w:w="11400" w:type="dxa"/>
          </w:tcPr>
          <w:p w14:paraId="42527594">
            <w:pPr>
              <w:pStyle w:val="9"/>
              <w:spacing w:before="7"/>
              <w:rPr>
                <w:sz w:val="17"/>
              </w:rPr>
            </w:pPr>
          </w:p>
          <w:p w14:paraId="2D10D2C2">
            <w:pPr>
              <w:pStyle w:val="9"/>
              <w:ind w:left="5284" w:right="5252"/>
              <w:jc w:val="center"/>
              <w:rPr>
                <w:b/>
                <w:sz w:val="20"/>
              </w:rPr>
            </w:pPr>
            <w:r>
              <w:rPr>
                <w:b/>
                <w:sz w:val="20"/>
              </w:rPr>
              <w:t>事项依据</w:t>
            </w:r>
          </w:p>
        </w:tc>
        <w:tc>
          <w:tcPr>
            <w:tcW w:w="938" w:type="dxa"/>
          </w:tcPr>
          <w:p w14:paraId="38121871">
            <w:pPr>
              <w:pStyle w:val="9"/>
              <w:spacing w:before="7"/>
              <w:rPr>
                <w:sz w:val="17"/>
              </w:rPr>
            </w:pPr>
          </w:p>
          <w:p w14:paraId="6F119B4A">
            <w:pPr>
              <w:pStyle w:val="9"/>
              <w:ind w:left="73"/>
              <w:rPr>
                <w:b/>
                <w:sz w:val="20"/>
              </w:rPr>
            </w:pPr>
            <w:r>
              <w:rPr>
                <w:b/>
                <w:sz w:val="20"/>
              </w:rPr>
              <w:t>责任主体</w:t>
            </w:r>
          </w:p>
        </w:tc>
        <w:tc>
          <w:tcPr>
            <w:tcW w:w="2995" w:type="dxa"/>
          </w:tcPr>
          <w:p w14:paraId="54F2CDCF">
            <w:pPr>
              <w:pStyle w:val="9"/>
              <w:spacing w:before="7"/>
              <w:rPr>
                <w:sz w:val="17"/>
              </w:rPr>
            </w:pPr>
          </w:p>
          <w:p w14:paraId="161A34EB">
            <w:pPr>
              <w:pStyle w:val="9"/>
              <w:ind w:left="282" w:right="249"/>
              <w:jc w:val="center"/>
              <w:rPr>
                <w:b/>
                <w:sz w:val="20"/>
              </w:rPr>
            </w:pPr>
            <w:r>
              <w:rPr>
                <w:b/>
                <w:sz w:val="20"/>
              </w:rPr>
              <w:t>实施主体</w:t>
            </w:r>
          </w:p>
        </w:tc>
      </w:tr>
      <w:tr w14:paraId="04C74A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81" w:hRule="atLeast"/>
        </w:trPr>
        <w:tc>
          <w:tcPr>
            <w:tcW w:w="636" w:type="dxa"/>
          </w:tcPr>
          <w:p w14:paraId="2CC2C839">
            <w:pPr>
              <w:pStyle w:val="9"/>
              <w:rPr>
                <w:sz w:val="20"/>
              </w:rPr>
            </w:pPr>
          </w:p>
          <w:p w14:paraId="02C054A7">
            <w:pPr>
              <w:pStyle w:val="9"/>
              <w:rPr>
                <w:sz w:val="20"/>
              </w:rPr>
            </w:pPr>
          </w:p>
          <w:p w14:paraId="23821B1F">
            <w:pPr>
              <w:pStyle w:val="9"/>
              <w:rPr>
                <w:sz w:val="20"/>
              </w:rPr>
            </w:pPr>
          </w:p>
          <w:p w14:paraId="0E5891F6">
            <w:pPr>
              <w:pStyle w:val="9"/>
              <w:rPr>
                <w:sz w:val="20"/>
              </w:rPr>
            </w:pPr>
          </w:p>
          <w:p w14:paraId="1FB89B35">
            <w:pPr>
              <w:pStyle w:val="9"/>
              <w:rPr>
                <w:sz w:val="20"/>
              </w:rPr>
            </w:pPr>
          </w:p>
          <w:p w14:paraId="25BB0ABF">
            <w:pPr>
              <w:pStyle w:val="9"/>
              <w:spacing w:before="2"/>
              <w:rPr>
                <w:sz w:val="15"/>
              </w:rPr>
            </w:pPr>
          </w:p>
          <w:p w14:paraId="15CDAFCF">
            <w:pPr>
              <w:pStyle w:val="9"/>
              <w:ind w:left="104" w:right="70"/>
              <w:jc w:val="center"/>
              <w:rPr>
                <w:sz w:val="20"/>
              </w:rPr>
            </w:pPr>
            <w:r>
              <w:rPr>
                <w:sz w:val="20"/>
              </w:rPr>
              <w:t>182</w:t>
            </w:r>
          </w:p>
        </w:tc>
        <w:tc>
          <w:tcPr>
            <w:tcW w:w="1229" w:type="dxa"/>
          </w:tcPr>
          <w:p w14:paraId="25417588">
            <w:pPr>
              <w:pStyle w:val="9"/>
              <w:rPr>
                <w:sz w:val="20"/>
              </w:rPr>
            </w:pPr>
          </w:p>
          <w:p w14:paraId="085E7FC5">
            <w:pPr>
              <w:pStyle w:val="9"/>
              <w:rPr>
                <w:sz w:val="20"/>
              </w:rPr>
            </w:pPr>
          </w:p>
          <w:p w14:paraId="621CE528">
            <w:pPr>
              <w:pStyle w:val="9"/>
              <w:rPr>
                <w:sz w:val="20"/>
              </w:rPr>
            </w:pPr>
          </w:p>
          <w:p w14:paraId="48271E13">
            <w:pPr>
              <w:pStyle w:val="9"/>
              <w:rPr>
                <w:sz w:val="20"/>
              </w:rPr>
            </w:pPr>
          </w:p>
          <w:p w14:paraId="65F2FBAE">
            <w:pPr>
              <w:pStyle w:val="9"/>
              <w:spacing w:before="3"/>
              <w:rPr>
                <w:sz w:val="26"/>
              </w:rPr>
            </w:pPr>
          </w:p>
          <w:p w14:paraId="05592831">
            <w:pPr>
              <w:pStyle w:val="9"/>
              <w:spacing w:line="230" w:lineRule="auto"/>
              <w:ind w:left="225" w:right="144" w:firstLine="98"/>
              <w:rPr>
                <w:sz w:val="20"/>
              </w:rPr>
            </w:pPr>
            <w:r>
              <w:rPr>
                <w:sz w:val="20"/>
              </w:rPr>
              <w:t>农产品质量安全</w:t>
            </w:r>
          </w:p>
        </w:tc>
        <w:tc>
          <w:tcPr>
            <w:tcW w:w="5424" w:type="dxa"/>
            <w:gridSpan w:val="2"/>
          </w:tcPr>
          <w:p w14:paraId="4514368B">
            <w:pPr>
              <w:pStyle w:val="9"/>
              <w:rPr>
                <w:sz w:val="20"/>
              </w:rPr>
            </w:pPr>
          </w:p>
          <w:p w14:paraId="71C719B5">
            <w:pPr>
              <w:pStyle w:val="9"/>
              <w:rPr>
                <w:sz w:val="20"/>
              </w:rPr>
            </w:pPr>
          </w:p>
          <w:p w14:paraId="019252C3">
            <w:pPr>
              <w:pStyle w:val="9"/>
              <w:rPr>
                <w:sz w:val="20"/>
              </w:rPr>
            </w:pPr>
          </w:p>
          <w:p w14:paraId="62C7EEA0">
            <w:pPr>
              <w:pStyle w:val="9"/>
              <w:rPr>
                <w:sz w:val="20"/>
              </w:rPr>
            </w:pPr>
          </w:p>
          <w:p w14:paraId="5370A9EE">
            <w:pPr>
              <w:pStyle w:val="9"/>
              <w:spacing w:before="4"/>
              <w:rPr>
                <w:sz w:val="16"/>
              </w:rPr>
            </w:pPr>
          </w:p>
          <w:p w14:paraId="5AF577B8">
            <w:pPr>
              <w:pStyle w:val="9"/>
              <w:spacing w:line="232" w:lineRule="auto"/>
              <w:ind w:left="37" w:right="188"/>
              <w:jc w:val="both"/>
              <w:rPr>
                <w:sz w:val="20"/>
              </w:rPr>
            </w:pPr>
            <w:r>
              <w:rPr>
                <w:spacing w:val="-1"/>
                <w:w w:val="95"/>
                <w:sz w:val="20"/>
              </w:rPr>
              <w:t xml:space="preserve">对生产经营者不按照法定条件、要求从事食用农产品生产经 营活动或者生产、销售不符合法定要求食用农产品的行政处 </w:t>
            </w:r>
            <w:r>
              <w:rPr>
                <w:sz w:val="20"/>
              </w:rPr>
              <w:t>罚</w:t>
            </w:r>
          </w:p>
        </w:tc>
        <w:tc>
          <w:tcPr>
            <w:tcW w:w="11400" w:type="dxa"/>
          </w:tcPr>
          <w:p w14:paraId="54B8A801">
            <w:pPr>
              <w:pStyle w:val="9"/>
              <w:spacing w:before="117" w:line="252" w:lineRule="exact"/>
              <w:ind w:left="37"/>
              <w:rPr>
                <w:b/>
                <w:sz w:val="20"/>
              </w:rPr>
            </w:pPr>
            <w:r>
              <w:rPr>
                <w:b/>
                <w:sz w:val="20"/>
              </w:rPr>
              <w:t>《国务院关于加强食品等产品安全监督管理的特别规定》（2007）</w:t>
            </w:r>
          </w:p>
          <w:p w14:paraId="01F1B435">
            <w:pPr>
              <w:pStyle w:val="9"/>
              <w:spacing w:before="3" w:line="230" w:lineRule="auto"/>
              <w:ind w:left="37" w:right="75"/>
              <w:rPr>
                <w:sz w:val="20"/>
              </w:rPr>
            </w:pPr>
            <w:r>
              <w:rPr>
                <w:b/>
                <w:spacing w:val="6"/>
                <w:sz w:val="20"/>
              </w:rPr>
              <w:t xml:space="preserve">第三条第二、三、四款 </w:t>
            </w:r>
            <w:r>
              <w:rPr>
                <w:sz w:val="20"/>
              </w:rPr>
              <w:t>依照法律、行政法规规定生产、销售产品需要取得许可证照或者需要经过认证的，应当按照法定条件、要求从事生产经营活动。不按照法定条件、要求从事生产经营活动或者生产、销售不符合法定要求产品的，由农业、卫生、质检、商务、工商、药品等监督管理部门依据各自职责，没收违法所得、产品和用于违法生产的工具、设备、原材料等物品，货</w:t>
            </w:r>
            <w:r>
              <w:rPr>
                <w:w w:val="95"/>
                <w:sz w:val="20"/>
              </w:rPr>
              <w:t>值金额不足5000元的，并处5万元罚款；货值金额5000元以上不足1万元的，并处10万元罚款；货值金额1</w:t>
            </w:r>
            <w:r>
              <w:rPr>
                <w:spacing w:val="-1"/>
                <w:w w:val="95"/>
                <w:sz w:val="20"/>
              </w:rPr>
              <w:t xml:space="preserve">万元以上的，并处货值金 </w:t>
            </w:r>
            <w:r>
              <w:rPr>
                <w:sz w:val="20"/>
              </w:rPr>
              <w:t>额10倍以上20倍以下的罚款；造成严重后果的，由原发证部门吊销许可证照；构成非法经营罪或者生产、销售伪劣商品罪等犯罪的，依法追究刑事责任。</w:t>
            </w:r>
          </w:p>
          <w:p w14:paraId="6768BF44">
            <w:pPr>
              <w:pStyle w:val="9"/>
              <w:spacing w:before="5" w:line="230" w:lineRule="auto"/>
              <w:ind w:left="37" w:right="189"/>
              <w:rPr>
                <w:sz w:val="20"/>
              </w:rPr>
            </w:pPr>
            <w:r>
              <w:rPr>
                <w:spacing w:val="-1"/>
                <w:w w:val="95"/>
                <w:sz w:val="20"/>
              </w:rPr>
              <w:t>生产经营者不再符合法定条件、要求，继续从事生产经营活动的，由原发证部门吊销许可证照，并在当地主要媒体上公告被</w:t>
            </w:r>
            <w:r>
              <w:rPr>
                <w:sz w:val="20"/>
              </w:rPr>
              <w:t>吊销许可证照的生产经营者名单；构成非法经营罪或者生产、销售伪劣商品罪等犯罪的，依法追究刑事责任。</w:t>
            </w:r>
          </w:p>
          <w:p w14:paraId="0F23BA45">
            <w:pPr>
              <w:pStyle w:val="9"/>
              <w:spacing w:before="3" w:line="230" w:lineRule="auto"/>
              <w:ind w:left="37" w:right="91"/>
              <w:rPr>
                <w:sz w:val="20"/>
              </w:rPr>
            </w:pPr>
            <w:r>
              <w:rPr>
                <w:sz w:val="20"/>
              </w:rPr>
              <w:t>依法应当取得许可证照而未取得许可证照从事生产经营活动的，由农业、卫生、质检、商务、工商、药品等监督管理部门依</w:t>
            </w:r>
            <w:r>
              <w:rPr>
                <w:w w:val="95"/>
                <w:sz w:val="20"/>
              </w:rPr>
              <w:t>据各自职责，没收违法所得、产品和用于违法生产的工具、设备、原材料等物品，货值金额不足1万元的，并处10</w:t>
            </w:r>
            <w:r>
              <w:rPr>
                <w:spacing w:val="-3"/>
                <w:w w:val="95"/>
                <w:sz w:val="20"/>
              </w:rPr>
              <w:t xml:space="preserve">万元罚款；货值 </w:t>
            </w:r>
            <w:r>
              <w:rPr>
                <w:sz w:val="20"/>
              </w:rPr>
              <w:t>金额1万元以上的，并处货值金额10倍以上20倍以下的罚款；构成非法经营罪的，依法追究刑事责任。</w:t>
            </w:r>
          </w:p>
        </w:tc>
        <w:tc>
          <w:tcPr>
            <w:tcW w:w="938" w:type="dxa"/>
          </w:tcPr>
          <w:p w14:paraId="7275BB50">
            <w:pPr>
              <w:pStyle w:val="9"/>
              <w:rPr>
                <w:sz w:val="20"/>
              </w:rPr>
            </w:pPr>
          </w:p>
          <w:p w14:paraId="5ABE5E72">
            <w:pPr>
              <w:pStyle w:val="9"/>
              <w:rPr>
                <w:sz w:val="20"/>
              </w:rPr>
            </w:pPr>
          </w:p>
          <w:p w14:paraId="53EB8B3F">
            <w:pPr>
              <w:pStyle w:val="9"/>
              <w:rPr>
                <w:sz w:val="20"/>
              </w:rPr>
            </w:pPr>
          </w:p>
          <w:p w14:paraId="00DCCB5A">
            <w:pPr>
              <w:pStyle w:val="9"/>
              <w:rPr>
                <w:sz w:val="20"/>
              </w:rPr>
            </w:pPr>
          </w:p>
          <w:p w14:paraId="1C8702B5">
            <w:pPr>
              <w:pStyle w:val="9"/>
              <w:spacing w:before="3"/>
              <w:rPr>
                <w:sz w:val="26"/>
              </w:rPr>
            </w:pPr>
          </w:p>
          <w:p w14:paraId="2FD709B4">
            <w:pPr>
              <w:pStyle w:val="9"/>
              <w:spacing w:line="230" w:lineRule="auto"/>
              <w:ind w:left="78" w:right="20"/>
              <w:rPr>
                <w:sz w:val="20"/>
              </w:rPr>
            </w:pPr>
            <w:r>
              <w:rPr>
                <w:sz w:val="20"/>
              </w:rPr>
              <w:t>农业农村主管部门</w:t>
            </w:r>
          </w:p>
        </w:tc>
        <w:tc>
          <w:tcPr>
            <w:tcW w:w="2995" w:type="dxa"/>
          </w:tcPr>
          <w:p w14:paraId="0B41C7A2">
            <w:pPr>
              <w:pStyle w:val="9"/>
              <w:rPr>
                <w:sz w:val="20"/>
              </w:rPr>
            </w:pPr>
          </w:p>
          <w:p w14:paraId="480783A5">
            <w:pPr>
              <w:pStyle w:val="9"/>
              <w:rPr>
                <w:sz w:val="20"/>
              </w:rPr>
            </w:pPr>
          </w:p>
          <w:p w14:paraId="7DFB137B">
            <w:pPr>
              <w:pStyle w:val="9"/>
              <w:rPr>
                <w:sz w:val="20"/>
              </w:rPr>
            </w:pPr>
          </w:p>
          <w:p w14:paraId="3DE23743">
            <w:pPr>
              <w:pStyle w:val="9"/>
              <w:rPr>
                <w:sz w:val="20"/>
              </w:rPr>
            </w:pPr>
          </w:p>
          <w:p w14:paraId="0C74EB6E">
            <w:pPr>
              <w:pStyle w:val="9"/>
              <w:rPr>
                <w:sz w:val="20"/>
              </w:rPr>
            </w:pPr>
          </w:p>
          <w:p w14:paraId="1F0DED72">
            <w:pPr>
              <w:pStyle w:val="9"/>
              <w:spacing w:before="2"/>
              <w:rPr>
                <w:sz w:val="15"/>
              </w:rPr>
            </w:pPr>
          </w:p>
          <w:p w14:paraId="5FDE4164">
            <w:pPr>
              <w:pStyle w:val="9"/>
              <w:ind w:left="285" w:right="249"/>
              <w:jc w:val="center"/>
              <w:rPr>
                <w:sz w:val="20"/>
              </w:rPr>
            </w:pPr>
            <w:r>
              <w:rPr>
                <w:sz w:val="20"/>
              </w:rPr>
              <w:t>县级以上农业农村主管部门</w:t>
            </w:r>
          </w:p>
        </w:tc>
      </w:tr>
      <w:tr w14:paraId="19BF0D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10" w:hRule="atLeast"/>
        </w:trPr>
        <w:tc>
          <w:tcPr>
            <w:tcW w:w="636" w:type="dxa"/>
          </w:tcPr>
          <w:p w14:paraId="3CA36954">
            <w:pPr>
              <w:pStyle w:val="9"/>
              <w:rPr>
                <w:sz w:val="20"/>
              </w:rPr>
            </w:pPr>
          </w:p>
          <w:p w14:paraId="46449B3C">
            <w:pPr>
              <w:pStyle w:val="9"/>
              <w:rPr>
                <w:sz w:val="20"/>
              </w:rPr>
            </w:pPr>
          </w:p>
          <w:p w14:paraId="1A7FF0F2">
            <w:pPr>
              <w:pStyle w:val="9"/>
              <w:spacing w:before="11"/>
              <w:rPr>
                <w:sz w:val="17"/>
              </w:rPr>
            </w:pPr>
          </w:p>
          <w:p w14:paraId="1464A165">
            <w:pPr>
              <w:pStyle w:val="9"/>
              <w:ind w:left="104" w:right="70"/>
              <w:jc w:val="center"/>
              <w:rPr>
                <w:sz w:val="20"/>
              </w:rPr>
            </w:pPr>
            <w:r>
              <w:rPr>
                <w:sz w:val="20"/>
              </w:rPr>
              <w:t>183</w:t>
            </w:r>
          </w:p>
        </w:tc>
        <w:tc>
          <w:tcPr>
            <w:tcW w:w="1229" w:type="dxa"/>
          </w:tcPr>
          <w:p w14:paraId="45023840">
            <w:pPr>
              <w:pStyle w:val="9"/>
              <w:rPr>
                <w:sz w:val="20"/>
              </w:rPr>
            </w:pPr>
          </w:p>
          <w:p w14:paraId="3EB255E9">
            <w:pPr>
              <w:pStyle w:val="9"/>
              <w:spacing w:before="9"/>
              <w:rPr>
                <w:sz w:val="28"/>
              </w:rPr>
            </w:pPr>
          </w:p>
          <w:p w14:paraId="2E4453EB">
            <w:pPr>
              <w:pStyle w:val="9"/>
              <w:spacing w:line="230" w:lineRule="auto"/>
              <w:ind w:left="225" w:right="144" w:firstLine="98"/>
              <w:rPr>
                <w:sz w:val="20"/>
              </w:rPr>
            </w:pPr>
            <w:r>
              <w:rPr>
                <w:sz w:val="20"/>
              </w:rPr>
              <w:t>农产品质量安全</w:t>
            </w:r>
          </w:p>
        </w:tc>
        <w:tc>
          <w:tcPr>
            <w:tcW w:w="5424" w:type="dxa"/>
            <w:gridSpan w:val="2"/>
          </w:tcPr>
          <w:p w14:paraId="1D12A102">
            <w:pPr>
              <w:pStyle w:val="9"/>
              <w:rPr>
                <w:sz w:val="20"/>
              </w:rPr>
            </w:pPr>
          </w:p>
          <w:p w14:paraId="36C27174">
            <w:pPr>
              <w:pStyle w:val="9"/>
              <w:spacing w:before="2"/>
              <w:rPr>
                <w:sz w:val="19"/>
              </w:rPr>
            </w:pPr>
          </w:p>
          <w:p w14:paraId="6D03B639">
            <w:pPr>
              <w:pStyle w:val="9"/>
              <w:spacing w:before="1" w:line="230" w:lineRule="auto"/>
              <w:ind w:left="37" w:right="188"/>
              <w:jc w:val="both"/>
              <w:rPr>
                <w:sz w:val="20"/>
              </w:rPr>
            </w:pPr>
            <w:r>
              <w:rPr>
                <w:spacing w:val="-1"/>
                <w:w w:val="95"/>
                <w:sz w:val="20"/>
              </w:rPr>
              <w:t xml:space="preserve">对生产食用农产品所使用的原料、辅料、添加剂、农业投入 品等不符合法律、行政法规的规定和国家强制性标准的行政 </w:t>
            </w:r>
            <w:r>
              <w:rPr>
                <w:sz w:val="20"/>
              </w:rPr>
              <w:t>处罚</w:t>
            </w:r>
          </w:p>
        </w:tc>
        <w:tc>
          <w:tcPr>
            <w:tcW w:w="11400" w:type="dxa"/>
          </w:tcPr>
          <w:p w14:paraId="4CAF3C03">
            <w:pPr>
              <w:pStyle w:val="9"/>
              <w:spacing w:before="122" w:line="252" w:lineRule="exact"/>
              <w:ind w:left="37"/>
              <w:rPr>
                <w:b/>
                <w:sz w:val="20"/>
              </w:rPr>
            </w:pPr>
            <w:r>
              <w:rPr>
                <w:b/>
                <w:sz w:val="20"/>
              </w:rPr>
              <w:t>《国务院关于加强食品等产品安全监督管理的特别规定》（2007）</w:t>
            </w:r>
          </w:p>
          <w:p w14:paraId="3767AFEB">
            <w:pPr>
              <w:pStyle w:val="9"/>
              <w:spacing w:line="247" w:lineRule="exact"/>
              <w:ind w:left="37"/>
              <w:rPr>
                <w:sz w:val="20"/>
              </w:rPr>
            </w:pPr>
            <w:r>
              <w:rPr>
                <w:b/>
                <w:sz w:val="20"/>
              </w:rPr>
              <w:t xml:space="preserve">第四条 </w:t>
            </w:r>
            <w:r>
              <w:rPr>
                <w:sz w:val="20"/>
              </w:rPr>
              <w:t>生产者生产产品所使用的原料、辅料、添加剂、农业投入品，应当符合法律、行政法规的规定和国家强制性标准。</w:t>
            </w:r>
          </w:p>
          <w:p w14:paraId="3110969F">
            <w:pPr>
              <w:pStyle w:val="9"/>
              <w:spacing w:before="2" w:line="232" w:lineRule="auto"/>
              <w:ind w:left="37" w:right="178"/>
              <w:rPr>
                <w:sz w:val="20"/>
              </w:rPr>
            </w:pPr>
            <w:r>
              <w:rPr>
                <w:w w:val="95"/>
                <w:sz w:val="20"/>
              </w:rPr>
              <w:t>违反前款规定，违法使用原料、辅料、添加剂、农业投入品的，由农业、卫生、质检、商务、药品等监督管理部门依据各自职责没收违法所得，货值金额不足5000元的，并处2万元罚款；货值金额5000元以上不足1万元的，并处5万元罚款；货值金额1</w:t>
            </w:r>
            <w:r>
              <w:rPr>
                <w:spacing w:val="-11"/>
                <w:w w:val="95"/>
                <w:sz w:val="20"/>
              </w:rPr>
              <w:t xml:space="preserve">万 </w:t>
            </w:r>
            <w:r>
              <w:rPr>
                <w:sz w:val="20"/>
              </w:rPr>
              <w:t>元以上的，并处货值金额</w:t>
            </w:r>
            <w:r>
              <w:rPr>
                <w:spacing w:val="3"/>
                <w:sz w:val="20"/>
              </w:rPr>
              <w:t>5</w:t>
            </w:r>
            <w:r>
              <w:rPr>
                <w:sz w:val="20"/>
              </w:rPr>
              <w:t>倍以上10倍以下的罚款；造成严重后果的，由原发证部门吊销许可证照；构成生产、销售伪劣商品罪的，依法追究刑事责任。</w:t>
            </w:r>
          </w:p>
        </w:tc>
        <w:tc>
          <w:tcPr>
            <w:tcW w:w="938" w:type="dxa"/>
          </w:tcPr>
          <w:p w14:paraId="175AF294">
            <w:pPr>
              <w:pStyle w:val="9"/>
              <w:rPr>
                <w:sz w:val="20"/>
              </w:rPr>
            </w:pPr>
          </w:p>
          <w:p w14:paraId="3E6365CD">
            <w:pPr>
              <w:pStyle w:val="9"/>
              <w:spacing w:before="9"/>
              <w:rPr>
                <w:sz w:val="28"/>
              </w:rPr>
            </w:pPr>
          </w:p>
          <w:p w14:paraId="171CE70F">
            <w:pPr>
              <w:pStyle w:val="9"/>
              <w:spacing w:line="230" w:lineRule="auto"/>
              <w:ind w:left="78" w:right="20"/>
              <w:rPr>
                <w:sz w:val="20"/>
              </w:rPr>
            </w:pPr>
            <w:r>
              <w:rPr>
                <w:sz w:val="20"/>
              </w:rPr>
              <w:t>农业农村主管部门</w:t>
            </w:r>
          </w:p>
        </w:tc>
        <w:tc>
          <w:tcPr>
            <w:tcW w:w="2995" w:type="dxa"/>
          </w:tcPr>
          <w:p w14:paraId="418BB65F">
            <w:pPr>
              <w:pStyle w:val="9"/>
              <w:rPr>
                <w:sz w:val="20"/>
              </w:rPr>
            </w:pPr>
          </w:p>
          <w:p w14:paraId="473B9E04">
            <w:pPr>
              <w:pStyle w:val="9"/>
              <w:rPr>
                <w:sz w:val="20"/>
              </w:rPr>
            </w:pPr>
          </w:p>
          <w:p w14:paraId="2EB34BC7">
            <w:pPr>
              <w:pStyle w:val="9"/>
              <w:spacing w:before="11"/>
              <w:rPr>
                <w:sz w:val="17"/>
              </w:rPr>
            </w:pPr>
          </w:p>
          <w:p w14:paraId="2301D861">
            <w:pPr>
              <w:pStyle w:val="9"/>
              <w:ind w:left="285" w:right="249"/>
              <w:jc w:val="center"/>
              <w:rPr>
                <w:sz w:val="20"/>
              </w:rPr>
            </w:pPr>
            <w:r>
              <w:rPr>
                <w:sz w:val="20"/>
              </w:rPr>
              <w:t>县级以上农业农村主管部门</w:t>
            </w:r>
          </w:p>
        </w:tc>
      </w:tr>
      <w:tr w14:paraId="25CBFE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19" w:hRule="atLeast"/>
        </w:trPr>
        <w:tc>
          <w:tcPr>
            <w:tcW w:w="636" w:type="dxa"/>
          </w:tcPr>
          <w:p w14:paraId="6E518C34">
            <w:pPr>
              <w:pStyle w:val="9"/>
              <w:rPr>
                <w:sz w:val="20"/>
              </w:rPr>
            </w:pPr>
          </w:p>
          <w:p w14:paraId="3C6FA03F">
            <w:pPr>
              <w:pStyle w:val="9"/>
              <w:rPr>
                <w:sz w:val="20"/>
              </w:rPr>
            </w:pPr>
          </w:p>
          <w:p w14:paraId="2C3EEDF8">
            <w:pPr>
              <w:pStyle w:val="9"/>
              <w:rPr>
                <w:sz w:val="20"/>
              </w:rPr>
            </w:pPr>
          </w:p>
          <w:p w14:paraId="6BBFC80D">
            <w:pPr>
              <w:pStyle w:val="9"/>
              <w:spacing w:before="6"/>
              <w:rPr>
                <w:sz w:val="17"/>
              </w:rPr>
            </w:pPr>
          </w:p>
          <w:p w14:paraId="55411B4A">
            <w:pPr>
              <w:pStyle w:val="9"/>
              <w:ind w:left="104" w:right="70"/>
              <w:jc w:val="center"/>
              <w:rPr>
                <w:sz w:val="20"/>
              </w:rPr>
            </w:pPr>
            <w:r>
              <w:rPr>
                <w:sz w:val="20"/>
              </w:rPr>
              <w:t>184</w:t>
            </w:r>
          </w:p>
        </w:tc>
        <w:tc>
          <w:tcPr>
            <w:tcW w:w="1229" w:type="dxa"/>
          </w:tcPr>
          <w:p w14:paraId="7CA94B05">
            <w:pPr>
              <w:pStyle w:val="9"/>
              <w:rPr>
                <w:sz w:val="20"/>
              </w:rPr>
            </w:pPr>
          </w:p>
          <w:p w14:paraId="001C4E34">
            <w:pPr>
              <w:pStyle w:val="9"/>
              <w:rPr>
                <w:sz w:val="20"/>
              </w:rPr>
            </w:pPr>
          </w:p>
          <w:p w14:paraId="273543C7">
            <w:pPr>
              <w:pStyle w:val="9"/>
              <w:spacing w:before="7"/>
              <w:rPr>
                <w:sz w:val="28"/>
              </w:rPr>
            </w:pPr>
          </w:p>
          <w:p w14:paraId="2A2FFAD5">
            <w:pPr>
              <w:pStyle w:val="9"/>
              <w:spacing w:before="1" w:line="230" w:lineRule="auto"/>
              <w:ind w:left="225" w:right="144" w:firstLine="98"/>
              <w:rPr>
                <w:sz w:val="20"/>
              </w:rPr>
            </w:pPr>
            <w:r>
              <w:rPr>
                <w:sz w:val="20"/>
              </w:rPr>
              <w:t>农产品质量安全</w:t>
            </w:r>
          </w:p>
        </w:tc>
        <w:tc>
          <w:tcPr>
            <w:tcW w:w="5424" w:type="dxa"/>
            <w:gridSpan w:val="2"/>
          </w:tcPr>
          <w:p w14:paraId="38A3228E">
            <w:pPr>
              <w:pStyle w:val="9"/>
              <w:rPr>
                <w:sz w:val="20"/>
              </w:rPr>
            </w:pPr>
          </w:p>
          <w:p w14:paraId="5EE502DF">
            <w:pPr>
              <w:pStyle w:val="9"/>
              <w:rPr>
                <w:sz w:val="20"/>
              </w:rPr>
            </w:pPr>
          </w:p>
          <w:p w14:paraId="151DB306">
            <w:pPr>
              <w:pStyle w:val="9"/>
              <w:spacing w:before="11"/>
              <w:rPr>
                <w:sz w:val="18"/>
              </w:rPr>
            </w:pPr>
          </w:p>
          <w:p w14:paraId="3944703C">
            <w:pPr>
              <w:pStyle w:val="9"/>
              <w:spacing w:line="230" w:lineRule="auto"/>
              <w:ind w:left="37" w:right="190"/>
              <w:rPr>
                <w:sz w:val="20"/>
              </w:rPr>
            </w:pPr>
            <w:r>
              <w:rPr>
                <w:spacing w:val="-1"/>
                <w:w w:val="95"/>
                <w:sz w:val="20"/>
              </w:rPr>
              <w:t xml:space="preserve">对生产企业发现其生产的食用农产品存在安全隐患，可能对 </w:t>
            </w:r>
            <w:r>
              <w:rPr>
                <w:sz w:val="20"/>
              </w:rPr>
              <w:t>人体健康和生命安全造成损害，不履行向社会公布有关信息，不向有关监督管理部门报告等行为的行政处罚</w:t>
            </w:r>
          </w:p>
        </w:tc>
        <w:tc>
          <w:tcPr>
            <w:tcW w:w="11400" w:type="dxa"/>
          </w:tcPr>
          <w:p w14:paraId="27427028">
            <w:pPr>
              <w:pStyle w:val="9"/>
              <w:spacing w:before="129" w:line="252" w:lineRule="exact"/>
              <w:ind w:left="37"/>
              <w:rPr>
                <w:b/>
                <w:sz w:val="20"/>
              </w:rPr>
            </w:pPr>
            <w:r>
              <w:rPr>
                <w:b/>
                <w:sz w:val="20"/>
              </w:rPr>
              <w:t>《国务院关于加强食品等产品安全监督管理的特别规定》（2007）</w:t>
            </w:r>
          </w:p>
          <w:p w14:paraId="4814BDB5">
            <w:pPr>
              <w:pStyle w:val="9"/>
              <w:spacing w:before="1" w:line="232" w:lineRule="auto"/>
              <w:ind w:left="37" w:right="178"/>
              <w:jc w:val="both"/>
              <w:rPr>
                <w:sz w:val="20"/>
              </w:rPr>
            </w:pPr>
            <w:r>
              <w:rPr>
                <w:b/>
                <w:spacing w:val="13"/>
                <w:sz w:val="20"/>
              </w:rPr>
              <w:t xml:space="preserve">第九条 </w:t>
            </w:r>
            <w:r>
              <w:rPr>
                <w:spacing w:val="-1"/>
                <w:sz w:val="20"/>
              </w:rPr>
              <w:t>生产企业发现其生产的产品存在安全隐患，可能对人体健康和生命安全造成损害的，应当向社会公布有关信息，通</w:t>
            </w:r>
            <w:r>
              <w:rPr>
                <w:w w:val="95"/>
                <w:sz w:val="20"/>
              </w:rPr>
              <w:t>知销售者停止销售，告知消费者停止使用，主动召回产品，并向有关监督管理部门报告；销售者应当立即停止销售该产品。销售者发现其销售的产品存在安全隐患，可能对人体健康和生命安全造成损害的，应当立即停止销售该产品，通知生产企业或者供货</w:t>
            </w:r>
            <w:r>
              <w:rPr>
                <w:sz w:val="20"/>
              </w:rPr>
              <w:t>商，并向有关监督管理部门报告。</w:t>
            </w:r>
          </w:p>
          <w:p w14:paraId="3C4F0EE0">
            <w:pPr>
              <w:pStyle w:val="9"/>
              <w:spacing w:line="232" w:lineRule="auto"/>
              <w:ind w:left="37" w:right="185"/>
              <w:jc w:val="both"/>
              <w:rPr>
                <w:sz w:val="20"/>
              </w:rPr>
            </w:pPr>
            <w:r>
              <w:rPr>
                <w:w w:val="95"/>
                <w:sz w:val="20"/>
              </w:rPr>
              <w:t>生产企业和销售者不履行前款规定义务的，由农业、卫生、质检、商务、工商、药品等监督管理部门依据各自职责，责令生产企业召回产品、销售者停止销售，对生产企业并处货值金额3倍的罚款，对销售者并处1000元以上5</w:t>
            </w:r>
            <w:r>
              <w:rPr>
                <w:spacing w:val="-2"/>
                <w:w w:val="95"/>
                <w:sz w:val="20"/>
              </w:rPr>
              <w:t xml:space="preserve">万元以下的罚款；造成严重 </w:t>
            </w:r>
            <w:r>
              <w:rPr>
                <w:sz w:val="20"/>
              </w:rPr>
              <w:t>后果的，由原发证部门吊销许可证照。</w:t>
            </w:r>
          </w:p>
        </w:tc>
        <w:tc>
          <w:tcPr>
            <w:tcW w:w="938" w:type="dxa"/>
          </w:tcPr>
          <w:p w14:paraId="459653E8">
            <w:pPr>
              <w:pStyle w:val="9"/>
              <w:rPr>
                <w:sz w:val="20"/>
              </w:rPr>
            </w:pPr>
          </w:p>
          <w:p w14:paraId="46EEF122">
            <w:pPr>
              <w:pStyle w:val="9"/>
              <w:rPr>
                <w:sz w:val="20"/>
              </w:rPr>
            </w:pPr>
          </w:p>
          <w:p w14:paraId="198852CC">
            <w:pPr>
              <w:pStyle w:val="9"/>
              <w:spacing w:before="7"/>
              <w:rPr>
                <w:sz w:val="28"/>
              </w:rPr>
            </w:pPr>
          </w:p>
          <w:p w14:paraId="00DE61F6">
            <w:pPr>
              <w:pStyle w:val="9"/>
              <w:spacing w:before="1" w:line="230" w:lineRule="auto"/>
              <w:ind w:left="78" w:right="20"/>
              <w:rPr>
                <w:sz w:val="20"/>
              </w:rPr>
            </w:pPr>
            <w:r>
              <w:rPr>
                <w:sz w:val="20"/>
              </w:rPr>
              <w:t>农业农村主管部门</w:t>
            </w:r>
          </w:p>
        </w:tc>
        <w:tc>
          <w:tcPr>
            <w:tcW w:w="2995" w:type="dxa"/>
          </w:tcPr>
          <w:p w14:paraId="4E153120">
            <w:pPr>
              <w:pStyle w:val="9"/>
              <w:rPr>
                <w:sz w:val="20"/>
              </w:rPr>
            </w:pPr>
          </w:p>
          <w:p w14:paraId="497AB597">
            <w:pPr>
              <w:pStyle w:val="9"/>
              <w:rPr>
                <w:sz w:val="20"/>
              </w:rPr>
            </w:pPr>
          </w:p>
          <w:p w14:paraId="4EAAA16B">
            <w:pPr>
              <w:pStyle w:val="9"/>
              <w:rPr>
                <w:sz w:val="20"/>
              </w:rPr>
            </w:pPr>
          </w:p>
          <w:p w14:paraId="7B8637D8">
            <w:pPr>
              <w:pStyle w:val="9"/>
              <w:spacing w:before="6"/>
              <w:rPr>
                <w:sz w:val="17"/>
              </w:rPr>
            </w:pPr>
          </w:p>
          <w:p w14:paraId="578E823D">
            <w:pPr>
              <w:pStyle w:val="9"/>
              <w:ind w:left="285" w:right="249"/>
              <w:jc w:val="center"/>
              <w:rPr>
                <w:sz w:val="20"/>
              </w:rPr>
            </w:pPr>
            <w:r>
              <w:rPr>
                <w:sz w:val="20"/>
              </w:rPr>
              <w:t>县级以上农业农村主管部门</w:t>
            </w:r>
          </w:p>
        </w:tc>
      </w:tr>
      <w:tr w14:paraId="735F73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47" w:hRule="atLeast"/>
        </w:trPr>
        <w:tc>
          <w:tcPr>
            <w:tcW w:w="636" w:type="dxa"/>
          </w:tcPr>
          <w:p w14:paraId="3A4539C7">
            <w:pPr>
              <w:pStyle w:val="9"/>
              <w:rPr>
                <w:sz w:val="20"/>
              </w:rPr>
            </w:pPr>
          </w:p>
          <w:p w14:paraId="415FC4E8">
            <w:pPr>
              <w:pStyle w:val="9"/>
              <w:rPr>
                <w:sz w:val="20"/>
              </w:rPr>
            </w:pPr>
          </w:p>
          <w:p w14:paraId="02084A8D">
            <w:pPr>
              <w:pStyle w:val="9"/>
              <w:rPr>
                <w:sz w:val="20"/>
              </w:rPr>
            </w:pPr>
          </w:p>
          <w:p w14:paraId="74522F91">
            <w:pPr>
              <w:pStyle w:val="9"/>
              <w:spacing w:before="8"/>
              <w:rPr>
                <w:sz w:val="14"/>
              </w:rPr>
            </w:pPr>
          </w:p>
          <w:p w14:paraId="2B0C1570">
            <w:pPr>
              <w:pStyle w:val="9"/>
              <w:spacing w:before="1"/>
              <w:ind w:left="104" w:right="70"/>
              <w:jc w:val="center"/>
              <w:rPr>
                <w:sz w:val="20"/>
              </w:rPr>
            </w:pPr>
            <w:r>
              <w:rPr>
                <w:sz w:val="20"/>
              </w:rPr>
              <w:t>185</w:t>
            </w:r>
          </w:p>
        </w:tc>
        <w:tc>
          <w:tcPr>
            <w:tcW w:w="1229" w:type="dxa"/>
          </w:tcPr>
          <w:p w14:paraId="65B09459">
            <w:pPr>
              <w:pStyle w:val="9"/>
              <w:rPr>
                <w:sz w:val="20"/>
              </w:rPr>
            </w:pPr>
          </w:p>
          <w:p w14:paraId="660A458E">
            <w:pPr>
              <w:pStyle w:val="9"/>
              <w:rPr>
                <w:sz w:val="20"/>
              </w:rPr>
            </w:pPr>
          </w:p>
          <w:p w14:paraId="00B701DC">
            <w:pPr>
              <w:pStyle w:val="9"/>
              <w:rPr>
                <w:sz w:val="20"/>
              </w:rPr>
            </w:pPr>
          </w:p>
          <w:p w14:paraId="1D4B12E2">
            <w:pPr>
              <w:pStyle w:val="9"/>
              <w:spacing w:before="8"/>
              <w:rPr>
                <w:sz w:val="14"/>
              </w:rPr>
            </w:pPr>
          </w:p>
          <w:p w14:paraId="176A4B40">
            <w:pPr>
              <w:pStyle w:val="9"/>
              <w:spacing w:before="1"/>
              <w:ind w:left="102" w:right="64"/>
              <w:jc w:val="center"/>
              <w:rPr>
                <w:sz w:val="20"/>
              </w:rPr>
            </w:pPr>
            <w:r>
              <w:rPr>
                <w:sz w:val="20"/>
              </w:rPr>
              <w:t>农机</w:t>
            </w:r>
          </w:p>
        </w:tc>
        <w:tc>
          <w:tcPr>
            <w:tcW w:w="5424" w:type="dxa"/>
            <w:gridSpan w:val="2"/>
          </w:tcPr>
          <w:p w14:paraId="5B764142">
            <w:pPr>
              <w:pStyle w:val="9"/>
              <w:rPr>
                <w:sz w:val="20"/>
              </w:rPr>
            </w:pPr>
          </w:p>
          <w:p w14:paraId="36E13F4A">
            <w:pPr>
              <w:pStyle w:val="9"/>
              <w:rPr>
                <w:sz w:val="20"/>
              </w:rPr>
            </w:pPr>
          </w:p>
          <w:p w14:paraId="5157E799">
            <w:pPr>
              <w:pStyle w:val="9"/>
              <w:rPr>
                <w:sz w:val="20"/>
              </w:rPr>
            </w:pPr>
          </w:p>
          <w:p w14:paraId="7BC3E095">
            <w:pPr>
              <w:pStyle w:val="9"/>
              <w:spacing w:before="8"/>
              <w:rPr>
                <w:sz w:val="14"/>
              </w:rPr>
            </w:pPr>
          </w:p>
          <w:p w14:paraId="07B33E8E">
            <w:pPr>
              <w:pStyle w:val="9"/>
              <w:spacing w:before="1"/>
              <w:ind w:left="37"/>
              <w:rPr>
                <w:sz w:val="20"/>
              </w:rPr>
            </w:pPr>
            <w:r>
              <w:rPr>
                <w:sz w:val="20"/>
              </w:rPr>
              <w:t>对拖拉机、联合收割机违规载人的行政处罚</w:t>
            </w:r>
          </w:p>
        </w:tc>
        <w:tc>
          <w:tcPr>
            <w:tcW w:w="11400" w:type="dxa"/>
          </w:tcPr>
          <w:p w14:paraId="69026145">
            <w:pPr>
              <w:pStyle w:val="9"/>
              <w:rPr>
                <w:sz w:val="17"/>
              </w:rPr>
            </w:pPr>
          </w:p>
          <w:p w14:paraId="055E15D9">
            <w:pPr>
              <w:pStyle w:val="9"/>
              <w:spacing w:line="251" w:lineRule="exact"/>
              <w:ind w:left="37"/>
              <w:rPr>
                <w:b/>
                <w:sz w:val="20"/>
              </w:rPr>
            </w:pPr>
            <w:r>
              <w:rPr>
                <w:b/>
                <w:sz w:val="20"/>
              </w:rPr>
              <w:t xml:space="preserve">1.《中华人民共和国农业机械化促进法》(2018修正) </w:t>
            </w:r>
          </w:p>
          <w:p w14:paraId="1A6D46B1">
            <w:pPr>
              <w:pStyle w:val="9"/>
              <w:spacing w:before="2" w:line="230" w:lineRule="auto"/>
              <w:ind w:left="37" w:right="171"/>
              <w:rPr>
                <w:sz w:val="20"/>
              </w:rPr>
            </w:pPr>
            <w:r>
              <w:rPr>
                <w:b/>
                <w:sz w:val="20"/>
              </w:rPr>
              <w:t xml:space="preserve">第三十一条 </w:t>
            </w:r>
            <w:r>
              <w:rPr>
                <w:sz w:val="20"/>
              </w:rPr>
              <w:t>农业机械驾驶、操作人员违反国家规定的安全操作规程，违章作业的，责令改正，依照有关法律、行政法规的规定予以处罚；构成犯罪的，依法追究刑事责任。</w:t>
            </w:r>
          </w:p>
          <w:p w14:paraId="375668F1">
            <w:pPr>
              <w:pStyle w:val="9"/>
              <w:spacing w:line="246" w:lineRule="exact"/>
              <w:ind w:left="37"/>
              <w:rPr>
                <w:b/>
                <w:sz w:val="20"/>
              </w:rPr>
            </w:pPr>
            <w:r>
              <w:rPr>
                <w:b/>
                <w:sz w:val="20"/>
              </w:rPr>
              <w:t>2.《农业机械安全监督管理条例》(2019修订)</w:t>
            </w:r>
          </w:p>
          <w:p w14:paraId="21BEC752">
            <w:pPr>
              <w:pStyle w:val="9"/>
              <w:spacing w:before="4" w:line="230" w:lineRule="auto"/>
              <w:ind w:left="37" w:right="161"/>
              <w:jc w:val="both"/>
              <w:rPr>
                <w:sz w:val="20"/>
              </w:rPr>
            </w:pPr>
            <w:r>
              <w:rPr>
                <w:b/>
                <w:spacing w:val="7"/>
                <w:sz w:val="20"/>
              </w:rPr>
              <w:t xml:space="preserve">第五十四条第一款 </w:t>
            </w:r>
            <w:r>
              <w:rPr>
                <w:spacing w:val="-1"/>
                <w:sz w:val="20"/>
              </w:rPr>
              <w:t>使用拖拉机、联合收割机违反规定载人的，由县级以上地方人民政府农业机械化主管部门对违法行为人</w:t>
            </w:r>
            <w:r>
              <w:rPr>
                <w:w w:val="95"/>
                <w:sz w:val="20"/>
              </w:rPr>
              <w:t>予以批评教育，责令改正；拒不改正的，扣押拖拉机、联合收割机的证书、牌照；情节严重的，吊销有关人员的操作证件。非法</w:t>
            </w:r>
            <w:r>
              <w:rPr>
                <w:sz w:val="20"/>
              </w:rPr>
              <w:t>从事经营性道路旅客运输的，由交通主管部门依照道路运输管理法律、行政法规处罚。</w:t>
            </w:r>
          </w:p>
        </w:tc>
        <w:tc>
          <w:tcPr>
            <w:tcW w:w="938" w:type="dxa"/>
          </w:tcPr>
          <w:p w14:paraId="78D0B06F">
            <w:pPr>
              <w:pStyle w:val="9"/>
              <w:rPr>
                <w:sz w:val="20"/>
              </w:rPr>
            </w:pPr>
          </w:p>
          <w:p w14:paraId="2BF0A2ED">
            <w:pPr>
              <w:pStyle w:val="9"/>
              <w:rPr>
                <w:sz w:val="20"/>
              </w:rPr>
            </w:pPr>
          </w:p>
          <w:p w14:paraId="5C00E19E">
            <w:pPr>
              <w:pStyle w:val="9"/>
              <w:spacing w:before="10"/>
              <w:rPr>
                <w:sz w:val="25"/>
              </w:rPr>
            </w:pPr>
          </w:p>
          <w:p w14:paraId="73E15BF1">
            <w:pPr>
              <w:pStyle w:val="9"/>
              <w:spacing w:line="230" w:lineRule="auto"/>
              <w:ind w:left="78" w:right="20"/>
              <w:rPr>
                <w:sz w:val="20"/>
              </w:rPr>
            </w:pPr>
            <w:r>
              <w:rPr>
                <w:sz w:val="20"/>
              </w:rPr>
              <w:t>农业农村主管部门</w:t>
            </w:r>
          </w:p>
        </w:tc>
        <w:tc>
          <w:tcPr>
            <w:tcW w:w="2995" w:type="dxa"/>
          </w:tcPr>
          <w:p w14:paraId="0411FE6D">
            <w:pPr>
              <w:pStyle w:val="9"/>
              <w:rPr>
                <w:sz w:val="20"/>
              </w:rPr>
            </w:pPr>
          </w:p>
          <w:p w14:paraId="3DDBB735">
            <w:pPr>
              <w:pStyle w:val="9"/>
              <w:rPr>
                <w:sz w:val="20"/>
              </w:rPr>
            </w:pPr>
          </w:p>
          <w:p w14:paraId="7A2AF3EC">
            <w:pPr>
              <w:pStyle w:val="9"/>
              <w:rPr>
                <w:sz w:val="20"/>
              </w:rPr>
            </w:pPr>
          </w:p>
          <w:p w14:paraId="2D26098A">
            <w:pPr>
              <w:pStyle w:val="9"/>
              <w:spacing w:before="8"/>
              <w:rPr>
                <w:sz w:val="14"/>
              </w:rPr>
            </w:pPr>
          </w:p>
          <w:p w14:paraId="69B2CDE6">
            <w:pPr>
              <w:pStyle w:val="9"/>
              <w:spacing w:before="1"/>
              <w:ind w:left="285" w:right="249"/>
              <w:jc w:val="center"/>
              <w:rPr>
                <w:sz w:val="20"/>
              </w:rPr>
            </w:pPr>
            <w:r>
              <w:rPr>
                <w:sz w:val="20"/>
              </w:rPr>
              <w:t>县级以上农业农村主管部门</w:t>
            </w:r>
          </w:p>
        </w:tc>
      </w:tr>
      <w:tr w14:paraId="5B3D7D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5" w:hRule="atLeast"/>
        </w:trPr>
        <w:tc>
          <w:tcPr>
            <w:tcW w:w="636" w:type="dxa"/>
          </w:tcPr>
          <w:p w14:paraId="3F5B0B5E">
            <w:pPr>
              <w:pStyle w:val="9"/>
              <w:rPr>
                <w:sz w:val="20"/>
              </w:rPr>
            </w:pPr>
          </w:p>
          <w:p w14:paraId="0A046481">
            <w:pPr>
              <w:pStyle w:val="9"/>
              <w:rPr>
                <w:sz w:val="20"/>
              </w:rPr>
            </w:pPr>
          </w:p>
          <w:p w14:paraId="407C2078">
            <w:pPr>
              <w:pStyle w:val="9"/>
              <w:spacing w:before="3"/>
              <w:rPr>
                <w:sz w:val="15"/>
              </w:rPr>
            </w:pPr>
          </w:p>
          <w:p w14:paraId="1215F9A6">
            <w:pPr>
              <w:pStyle w:val="9"/>
              <w:ind w:left="104" w:right="70"/>
              <w:jc w:val="center"/>
              <w:rPr>
                <w:sz w:val="20"/>
              </w:rPr>
            </w:pPr>
            <w:r>
              <w:rPr>
                <w:sz w:val="20"/>
              </w:rPr>
              <w:t>186</w:t>
            </w:r>
          </w:p>
        </w:tc>
        <w:tc>
          <w:tcPr>
            <w:tcW w:w="1229" w:type="dxa"/>
          </w:tcPr>
          <w:p w14:paraId="3FC45D2C">
            <w:pPr>
              <w:pStyle w:val="9"/>
              <w:rPr>
                <w:sz w:val="20"/>
              </w:rPr>
            </w:pPr>
          </w:p>
          <w:p w14:paraId="0CA7B665">
            <w:pPr>
              <w:pStyle w:val="9"/>
              <w:rPr>
                <w:sz w:val="20"/>
              </w:rPr>
            </w:pPr>
          </w:p>
          <w:p w14:paraId="22477A11">
            <w:pPr>
              <w:pStyle w:val="9"/>
              <w:spacing w:before="3"/>
              <w:rPr>
                <w:sz w:val="15"/>
              </w:rPr>
            </w:pPr>
          </w:p>
          <w:p w14:paraId="3D7F21EE">
            <w:pPr>
              <w:pStyle w:val="9"/>
              <w:ind w:left="102" w:right="64"/>
              <w:jc w:val="center"/>
              <w:rPr>
                <w:sz w:val="20"/>
              </w:rPr>
            </w:pPr>
            <w:r>
              <w:rPr>
                <w:sz w:val="20"/>
              </w:rPr>
              <w:t>农机</w:t>
            </w:r>
          </w:p>
        </w:tc>
        <w:tc>
          <w:tcPr>
            <w:tcW w:w="5424" w:type="dxa"/>
            <w:gridSpan w:val="2"/>
          </w:tcPr>
          <w:p w14:paraId="05A26136">
            <w:pPr>
              <w:pStyle w:val="9"/>
              <w:rPr>
                <w:sz w:val="20"/>
              </w:rPr>
            </w:pPr>
          </w:p>
          <w:p w14:paraId="7DD5B1D3">
            <w:pPr>
              <w:pStyle w:val="9"/>
              <w:spacing w:before="7"/>
              <w:rPr>
                <w:sz w:val="16"/>
              </w:rPr>
            </w:pPr>
          </w:p>
          <w:p w14:paraId="51867ABB">
            <w:pPr>
              <w:pStyle w:val="9"/>
              <w:spacing w:line="230" w:lineRule="auto"/>
              <w:ind w:left="37" w:right="190"/>
              <w:jc w:val="both"/>
              <w:rPr>
                <w:sz w:val="20"/>
              </w:rPr>
            </w:pPr>
            <w:r>
              <w:rPr>
                <w:spacing w:val="-1"/>
                <w:w w:val="95"/>
                <w:sz w:val="20"/>
              </w:rPr>
              <w:t xml:space="preserve">对农业机械维修经营者使用不符合农业机械安全技术标准的 配件维修农业机械，或者拼装、改装农业机械整机，或者承 </w:t>
            </w:r>
            <w:r>
              <w:rPr>
                <w:sz w:val="20"/>
              </w:rPr>
              <w:t>揽维修已经达到报废条件的农业机械的行政处罚</w:t>
            </w:r>
          </w:p>
        </w:tc>
        <w:tc>
          <w:tcPr>
            <w:tcW w:w="11400" w:type="dxa"/>
          </w:tcPr>
          <w:p w14:paraId="54C675F0">
            <w:pPr>
              <w:pStyle w:val="9"/>
              <w:spacing w:before="2"/>
              <w:rPr>
                <w:sz w:val="26"/>
              </w:rPr>
            </w:pPr>
          </w:p>
          <w:p w14:paraId="2F8CEB5C">
            <w:pPr>
              <w:pStyle w:val="9"/>
              <w:spacing w:line="252" w:lineRule="exact"/>
              <w:ind w:left="37"/>
              <w:rPr>
                <w:b/>
                <w:sz w:val="20"/>
              </w:rPr>
            </w:pPr>
            <w:r>
              <w:rPr>
                <w:b/>
                <w:sz w:val="20"/>
              </w:rPr>
              <w:t>《农业机械安全监督管理条例》(2019修订)</w:t>
            </w:r>
          </w:p>
          <w:p w14:paraId="7717916D">
            <w:pPr>
              <w:pStyle w:val="9"/>
              <w:spacing w:before="2" w:line="232" w:lineRule="auto"/>
              <w:ind w:left="37" w:right="170"/>
              <w:jc w:val="both"/>
              <w:rPr>
                <w:sz w:val="20"/>
              </w:rPr>
            </w:pPr>
            <w:r>
              <w:rPr>
                <w:b/>
                <w:spacing w:val="10"/>
                <w:sz w:val="20"/>
              </w:rPr>
              <w:t xml:space="preserve">第四十九条 </w:t>
            </w:r>
            <w:r>
              <w:rPr>
                <w:spacing w:val="-1"/>
                <w:sz w:val="20"/>
              </w:rPr>
              <w:t xml:space="preserve">农业机械维修经营者使用不符合农业机械安全技术标准的配件维修农业机械，或者拼装、改装农业机械整机， </w:t>
            </w:r>
            <w:r>
              <w:rPr>
                <w:w w:val="95"/>
                <w:sz w:val="20"/>
              </w:rPr>
              <w:t>或者承揽维修已经达到报废条件的农业机械的，由县级以上地方人民政府农业机械化主管部门责令改正，没收违法所得，并处违</w:t>
            </w:r>
            <w:r>
              <w:rPr>
                <w:sz w:val="20"/>
              </w:rPr>
              <w:t>法经营额1倍以上2倍以下罚款；拒不改正的，处违法经营额</w:t>
            </w:r>
            <w:r>
              <w:rPr>
                <w:spacing w:val="3"/>
                <w:sz w:val="20"/>
              </w:rPr>
              <w:t>2</w:t>
            </w:r>
            <w:r>
              <w:rPr>
                <w:sz w:val="20"/>
              </w:rPr>
              <w:t>倍以上5倍以下罚款。</w:t>
            </w:r>
          </w:p>
        </w:tc>
        <w:tc>
          <w:tcPr>
            <w:tcW w:w="938" w:type="dxa"/>
          </w:tcPr>
          <w:p w14:paraId="59418F82">
            <w:pPr>
              <w:pStyle w:val="9"/>
              <w:rPr>
                <w:sz w:val="20"/>
              </w:rPr>
            </w:pPr>
          </w:p>
          <w:p w14:paraId="52D22CC4">
            <w:pPr>
              <w:pStyle w:val="9"/>
              <w:spacing w:before="1"/>
              <w:rPr>
                <w:sz w:val="26"/>
              </w:rPr>
            </w:pPr>
          </w:p>
          <w:p w14:paraId="090AFCB1">
            <w:pPr>
              <w:pStyle w:val="9"/>
              <w:spacing w:line="230" w:lineRule="auto"/>
              <w:ind w:left="78" w:right="20"/>
              <w:rPr>
                <w:sz w:val="20"/>
              </w:rPr>
            </w:pPr>
            <w:r>
              <w:rPr>
                <w:sz w:val="20"/>
              </w:rPr>
              <w:t>农业农村主管部门</w:t>
            </w:r>
          </w:p>
        </w:tc>
        <w:tc>
          <w:tcPr>
            <w:tcW w:w="2995" w:type="dxa"/>
          </w:tcPr>
          <w:p w14:paraId="4599FD41">
            <w:pPr>
              <w:pStyle w:val="9"/>
              <w:rPr>
                <w:sz w:val="20"/>
              </w:rPr>
            </w:pPr>
          </w:p>
          <w:p w14:paraId="3212A43D">
            <w:pPr>
              <w:pStyle w:val="9"/>
              <w:rPr>
                <w:sz w:val="20"/>
              </w:rPr>
            </w:pPr>
          </w:p>
          <w:p w14:paraId="74C90208">
            <w:pPr>
              <w:pStyle w:val="9"/>
              <w:spacing w:before="3"/>
              <w:rPr>
                <w:sz w:val="15"/>
              </w:rPr>
            </w:pPr>
          </w:p>
          <w:p w14:paraId="245D8A86">
            <w:pPr>
              <w:pStyle w:val="9"/>
              <w:ind w:left="285" w:right="249"/>
              <w:jc w:val="center"/>
              <w:rPr>
                <w:sz w:val="20"/>
              </w:rPr>
            </w:pPr>
            <w:r>
              <w:rPr>
                <w:sz w:val="20"/>
              </w:rPr>
              <w:t>县级以上农业农村主管部门</w:t>
            </w:r>
          </w:p>
        </w:tc>
      </w:tr>
      <w:tr w14:paraId="58F1D4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7" w:hRule="atLeast"/>
        </w:trPr>
        <w:tc>
          <w:tcPr>
            <w:tcW w:w="636" w:type="dxa"/>
            <w:vMerge w:val="restart"/>
          </w:tcPr>
          <w:p w14:paraId="6CC9E47B">
            <w:pPr>
              <w:pStyle w:val="9"/>
              <w:rPr>
                <w:sz w:val="20"/>
              </w:rPr>
            </w:pPr>
          </w:p>
          <w:p w14:paraId="06615139">
            <w:pPr>
              <w:pStyle w:val="9"/>
              <w:rPr>
                <w:sz w:val="20"/>
              </w:rPr>
            </w:pPr>
          </w:p>
          <w:p w14:paraId="0F2DBFC1">
            <w:pPr>
              <w:pStyle w:val="9"/>
              <w:rPr>
                <w:sz w:val="20"/>
              </w:rPr>
            </w:pPr>
          </w:p>
          <w:p w14:paraId="599BC88D">
            <w:pPr>
              <w:pStyle w:val="9"/>
              <w:rPr>
                <w:sz w:val="20"/>
              </w:rPr>
            </w:pPr>
          </w:p>
          <w:p w14:paraId="362D87CB">
            <w:pPr>
              <w:pStyle w:val="9"/>
              <w:spacing w:before="12"/>
              <w:rPr>
                <w:sz w:val="26"/>
              </w:rPr>
            </w:pPr>
          </w:p>
          <w:p w14:paraId="073196DE">
            <w:pPr>
              <w:pStyle w:val="9"/>
              <w:ind w:left="174"/>
              <w:rPr>
                <w:sz w:val="20"/>
              </w:rPr>
            </w:pPr>
            <w:r>
              <w:rPr>
                <w:sz w:val="20"/>
              </w:rPr>
              <w:t>187</w:t>
            </w:r>
          </w:p>
        </w:tc>
        <w:tc>
          <w:tcPr>
            <w:tcW w:w="1229" w:type="dxa"/>
            <w:vMerge w:val="restart"/>
          </w:tcPr>
          <w:p w14:paraId="6104F027">
            <w:pPr>
              <w:pStyle w:val="9"/>
              <w:rPr>
                <w:sz w:val="20"/>
              </w:rPr>
            </w:pPr>
          </w:p>
          <w:p w14:paraId="123EF598">
            <w:pPr>
              <w:pStyle w:val="9"/>
              <w:rPr>
                <w:sz w:val="20"/>
              </w:rPr>
            </w:pPr>
          </w:p>
          <w:p w14:paraId="73099EC5">
            <w:pPr>
              <w:pStyle w:val="9"/>
              <w:rPr>
                <w:sz w:val="20"/>
              </w:rPr>
            </w:pPr>
          </w:p>
          <w:p w14:paraId="20D61E84">
            <w:pPr>
              <w:pStyle w:val="9"/>
              <w:rPr>
                <w:sz w:val="20"/>
              </w:rPr>
            </w:pPr>
          </w:p>
          <w:p w14:paraId="2771D962">
            <w:pPr>
              <w:pStyle w:val="9"/>
              <w:spacing w:before="12"/>
              <w:rPr>
                <w:sz w:val="26"/>
              </w:rPr>
            </w:pPr>
          </w:p>
          <w:p w14:paraId="5D9CDA8D">
            <w:pPr>
              <w:pStyle w:val="9"/>
              <w:ind w:left="424"/>
              <w:rPr>
                <w:sz w:val="20"/>
              </w:rPr>
            </w:pPr>
            <w:r>
              <w:rPr>
                <w:sz w:val="20"/>
              </w:rPr>
              <w:t>农机</w:t>
            </w:r>
          </w:p>
        </w:tc>
        <w:tc>
          <w:tcPr>
            <w:tcW w:w="2057" w:type="dxa"/>
            <w:vMerge w:val="restart"/>
          </w:tcPr>
          <w:p w14:paraId="74A2D321">
            <w:pPr>
              <w:pStyle w:val="9"/>
              <w:rPr>
                <w:sz w:val="20"/>
              </w:rPr>
            </w:pPr>
          </w:p>
          <w:p w14:paraId="3E3EF878">
            <w:pPr>
              <w:pStyle w:val="9"/>
              <w:rPr>
                <w:sz w:val="20"/>
              </w:rPr>
            </w:pPr>
          </w:p>
          <w:p w14:paraId="710523D8">
            <w:pPr>
              <w:pStyle w:val="9"/>
              <w:spacing w:before="2"/>
              <w:rPr>
                <w:sz w:val="29"/>
              </w:rPr>
            </w:pPr>
          </w:p>
          <w:p w14:paraId="683B0152">
            <w:pPr>
              <w:pStyle w:val="9"/>
              <w:spacing w:line="230" w:lineRule="auto"/>
              <w:ind w:left="37" w:right="7"/>
              <w:jc w:val="both"/>
              <w:rPr>
                <w:sz w:val="20"/>
              </w:rPr>
            </w:pPr>
            <w:r>
              <w:rPr>
                <w:spacing w:val="-2"/>
                <w:sz w:val="20"/>
              </w:rPr>
              <w:t>对农业机械维修者和维修配件销售者不符合国家技术规范强制性要求的农业机械维修配件等</w:t>
            </w:r>
            <w:r>
              <w:rPr>
                <w:sz w:val="20"/>
              </w:rPr>
              <w:t>行为的行政处罚</w:t>
            </w:r>
          </w:p>
        </w:tc>
        <w:tc>
          <w:tcPr>
            <w:tcW w:w="3367" w:type="dxa"/>
          </w:tcPr>
          <w:p w14:paraId="1FF56CAA">
            <w:pPr>
              <w:pStyle w:val="9"/>
              <w:rPr>
                <w:sz w:val="20"/>
              </w:rPr>
            </w:pPr>
          </w:p>
          <w:p w14:paraId="398967D7">
            <w:pPr>
              <w:pStyle w:val="9"/>
              <w:spacing w:before="4"/>
              <w:rPr>
                <w:sz w:val="16"/>
              </w:rPr>
            </w:pPr>
          </w:p>
          <w:p w14:paraId="4BFF50F4">
            <w:pPr>
              <w:pStyle w:val="9"/>
              <w:spacing w:before="1" w:line="232" w:lineRule="auto"/>
              <w:ind w:left="37" w:right="123"/>
              <w:jc w:val="both"/>
              <w:rPr>
                <w:sz w:val="20"/>
              </w:rPr>
            </w:pPr>
            <w:r>
              <w:rPr>
                <w:w w:val="95"/>
                <w:sz w:val="20"/>
              </w:rPr>
              <w:t>对农业机械维修者和维修配件销售者使用不符合国家技术规范强制性要求的维修配件维修农业机械的行政处罚</w:t>
            </w:r>
          </w:p>
        </w:tc>
        <w:tc>
          <w:tcPr>
            <w:tcW w:w="11400" w:type="dxa"/>
            <w:vMerge w:val="restart"/>
          </w:tcPr>
          <w:p w14:paraId="5AB94921">
            <w:pPr>
              <w:pStyle w:val="9"/>
              <w:rPr>
                <w:sz w:val="20"/>
              </w:rPr>
            </w:pPr>
          </w:p>
          <w:p w14:paraId="3CAF9952">
            <w:pPr>
              <w:pStyle w:val="9"/>
              <w:rPr>
                <w:sz w:val="20"/>
              </w:rPr>
            </w:pPr>
          </w:p>
          <w:p w14:paraId="6C7DECF5">
            <w:pPr>
              <w:pStyle w:val="9"/>
              <w:spacing w:before="6"/>
              <w:rPr>
                <w:sz w:val="28"/>
              </w:rPr>
            </w:pPr>
          </w:p>
          <w:p w14:paraId="6893192B">
            <w:pPr>
              <w:pStyle w:val="9"/>
              <w:spacing w:before="1" w:line="252" w:lineRule="exact"/>
              <w:ind w:left="37"/>
              <w:rPr>
                <w:b/>
                <w:sz w:val="20"/>
              </w:rPr>
            </w:pPr>
            <w:r>
              <w:rPr>
                <w:b/>
                <w:sz w:val="20"/>
              </w:rPr>
              <w:t>《农业机械维修管理规定》(2019修订)</w:t>
            </w:r>
          </w:p>
          <w:p w14:paraId="35AC36F6">
            <w:pPr>
              <w:pStyle w:val="9"/>
              <w:spacing w:before="3" w:line="230" w:lineRule="auto"/>
              <w:ind w:left="37" w:right="137"/>
              <w:rPr>
                <w:sz w:val="20"/>
              </w:rPr>
            </w:pPr>
            <w:r>
              <w:rPr>
                <w:b/>
                <w:sz w:val="20"/>
              </w:rPr>
              <w:t xml:space="preserve">第九条第二款第（二）（五）项 </w:t>
            </w:r>
            <w:r>
              <w:rPr>
                <w:sz w:val="20"/>
              </w:rPr>
              <w:t>禁止农业机械维修者和维修配件销售者从事下列活动：（二）使用不符合国家技术规范强制性要求的维修配件维修农业机械；（五）承揽已报废农业机械维修业务。</w:t>
            </w:r>
          </w:p>
          <w:p w14:paraId="1C6B2558">
            <w:pPr>
              <w:pStyle w:val="9"/>
              <w:spacing w:line="230" w:lineRule="auto"/>
              <w:ind w:left="37" w:right="163"/>
              <w:rPr>
                <w:sz w:val="20"/>
              </w:rPr>
            </w:pPr>
            <w:r>
              <w:rPr>
                <w:b/>
                <w:sz w:val="20"/>
              </w:rPr>
              <w:t xml:space="preserve">第二十二条 </w:t>
            </w:r>
            <w:r>
              <w:rPr>
                <w:sz w:val="20"/>
              </w:rPr>
              <w:t>违反本规定第九条第二款第一、三、四项的，由工商行政管理部门依法处理；违反本规定第九条第二款第二、五项的，由农业机械化主管部门处500元以上1000元以下罚款。</w:t>
            </w:r>
          </w:p>
        </w:tc>
        <w:tc>
          <w:tcPr>
            <w:tcW w:w="938" w:type="dxa"/>
            <w:vMerge w:val="restart"/>
          </w:tcPr>
          <w:p w14:paraId="04781CEF">
            <w:pPr>
              <w:pStyle w:val="9"/>
              <w:rPr>
                <w:sz w:val="20"/>
              </w:rPr>
            </w:pPr>
          </w:p>
          <w:p w14:paraId="01166955">
            <w:pPr>
              <w:pStyle w:val="9"/>
              <w:rPr>
                <w:sz w:val="20"/>
              </w:rPr>
            </w:pPr>
          </w:p>
          <w:p w14:paraId="7A414B72">
            <w:pPr>
              <w:pStyle w:val="9"/>
              <w:rPr>
                <w:sz w:val="20"/>
              </w:rPr>
            </w:pPr>
          </w:p>
          <w:p w14:paraId="23C2F53A">
            <w:pPr>
              <w:pStyle w:val="9"/>
              <w:rPr>
                <w:sz w:val="20"/>
              </w:rPr>
            </w:pPr>
          </w:p>
          <w:p w14:paraId="5159C749">
            <w:pPr>
              <w:pStyle w:val="9"/>
              <w:rPr>
                <w:sz w:val="18"/>
              </w:rPr>
            </w:pPr>
          </w:p>
          <w:p w14:paraId="56C61631">
            <w:pPr>
              <w:pStyle w:val="9"/>
              <w:spacing w:line="230" w:lineRule="auto"/>
              <w:ind w:left="78" w:right="20"/>
              <w:rPr>
                <w:sz w:val="20"/>
              </w:rPr>
            </w:pPr>
            <w:r>
              <w:rPr>
                <w:sz w:val="20"/>
              </w:rPr>
              <w:t>农业农村主管部门</w:t>
            </w:r>
          </w:p>
        </w:tc>
        <w:tc>
          <w:tcPr>
            <w:tcW w:w="2995" w:type="dxa"/>
            <w:vMerge w:val="restart"/>
          </w:tcPr>
          <w:p w14:paraId="5F7120F7">
            <w:pPr>
              <w:pStyle w:val="9"/>
              <w:rPr>
                <w:sz w:val="20"/>
              </w:rPr>
            </w:pPr>
          </w:p>
          <w:p w14:paraId="199647B4">
            <w:pPr>
              <w:pStyle w:val="9"/>
              <w:rPr>
                <w:sz w:val="20"/>
              </w:rPr>
            </w:pPr>
          </w:p>
          <w:p w14:paraId="145AB457">
            <w:pPr>
              <w:pStyle w:val="9"/>
              <w:rPr>
                <w:sz w:val="20"/>
              </w:rPr>
            </w:pPr>
          </w:p>
          <w:p w14:paraId="5D58D309">
            <w:pPr>
              <w:pStyle w:val="9"/>
              <w:rPr>
                <w:sz w:val="20"/>
              </w:rPr>
            </w:pPr>
          </w:p>
          <w:p w14:paraId="1A085058">
            <w:pPr>
              <w:pStyle w:val="9"/>
              <w:spacing w:before="12"/>
              <w:rPr>
                <w:sz w:val="26"/>
              </w:rPr>
            </w:pPr>
          </w:p>
          <w:p w14:paraId="1CD951BC">
            <w:pPr>
              <w:pStyle w:val="9"/>
              <w:ind w:left="311"/>
              <w:rPr>
                <w:sz w:val="20"/>
              </w:rPr>
            </w:pPr>
            <w:r>
              <w:rPr>
                <w:sz w:val="20"/>
              </w:rPr>
              <w:t>县级以上农业农村主管部门</w:t>
            </w:r>
          </w:p>
        </w:tc>
      </w:tr>
      <w:tr w14:paraId="262AA0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636" w:type="dxa"/>
            <w:vMerge w:val="continue"/>
            <w:tcBorders>
              <w:top w:val="nil"/>
            </w:tcBorders>
          </w:tcPr>
          <w:p w14:paraId="41E8ED1B">
            <w:pPr>
              <w:rPr>
                <w:sz w:val="2"/>
                <w:szCs w:val="2"/>
              </w:rPr>
            </w:pPr>
          </w:p>
        </w:tc>
        <w:tc>
          <w:tcPr>
            <w:tcW w:w="1229" w:type="dxa"/>
            <w:vMerge w:val="continue"/>
            <w:tcBorders>
              <w:top w:val="nil"/>
            </w:tcBorders>
          </w:tcPr>
          <w:p w14:paraId="4A13A7C1">
            <w:pPr>
              <w:rPr>
                <w:sz w:val="2"/>
                <w:szCs w:val="2"/>
              </w:rPr>
            </w:pPr>
          </w:p>
        </w:tc>
        <w:tc>
          <w:tcPr>
            <w:tcW w:w="2057" w:type="dxa"/>
            <w:vMerge w:val="continue"/>
            <w:tcBorders>
              <w:top w:val="nil"/>
            </w:tcBorders>
          </w:tcPr>
          <w:p w14:paraId="3A5104D0">
            <w:pPr>
              <w:rPr>
                <w:sz w:val="2"/>
                <w:szCs w:val="2"/>
              </w:rPr>
            </w:pPr>
          </w:p>
        </w:tc>
        <w:tc>
          <w:tcPr>
            <w:tcW w:w="3367" w:type="dxa"/>
          </w:tcPr>
          <w:p w14:paraId="34A13008">
            <w:pPr>
              <w:pStyle w:val="9"/>
              <w:spacing w:before="3"/>
              <w:rPr>
                <w:sz w:val="23"/>
              </w:rPr>
            </w:pPr>
          </w:p>
          <w:p w14:paraId="6DE27788">
            <w:pPr>
              <w:pStyle w:val="9"/>
              <w:spacing w:line="230" w:lineRule="auto"/>
              <w:ind w:left="37" w:right="123"/>
              <w:jc w:val="both"/>
              <w:rPr>
                <w:sz w:val="20"/>
              </w:rPr>
            </w:pPr>
            <w:r>
              <w:rPr>
                <w:w w:val="95"/>
                <w:sz w:val="20"/>
              </w:rPr>
              <w:t>对农业机械维修者和维修配件销售者对承揽已报废农业机械维修业务的行</w:t>
            </w:r>
            <w:r>
              <w:rPr>
                <w:sz w:val="20"/>
              </w:rPr>
              <w:t>政处罚</w:t>
            </w:r>
          </w:p>
        </w:tc>
        <w:tc>
          <w:tcPr>
            <w:tcW w:w="11400" w:type="dxa"/>
            <w:vMerge w:val="continue"/>
            <w:tcBorders>
              <w:top w:val="nil"/>
            </w:tcBorders>
          </w:tcPr>
          <w:p w14:paraId="76CD4171">
            <w:pPr>
              <w:rPr>
                <w:sz w:val="2"/>
                <w:szCs w:val="2"/>
              </w:rPr>
            </w:pPr>
          </w:p>
        </w:tc>
        <w:tc>
          <w:tcPr>
            <w:tcW w:w="938" w:type="dxa"/>
            <w:vMerge w:val="continue"/>
            <w:tcBorders>
              <w:top w:val="nil"/>
            </w:tcBorders>
          </w:tcPr>
          <w:p w14:paraId="54100A12">
            <w:pPr>
              <w:rPr>
                <w:sz w:val="2"/>
                <w:szCs w:val="2"/>
              </w:rPr>
            </w:pPr>
          </w:p>
        </w:tc>
        <w:tc>
          <w:tcPr>
            <w:tcW w:w="2995" w:type="dxa"/>
            <w:vMerge w:val="continue"/>
            <w:tcBorders>
              <w:top w:val="nil"/>
            </w:tcBorders>
          </w:tcPr>
          <w:p w14:paraId="49F29010">
            <w:pPr>
              <w:rPr>
                <w:sz w:val="2"/>
                <w:szCs w:val="2"/>
              </w:rPr>
            </w:pPr>
          </w:p>
        </w:tc>
      </w:tr>
    </w:tbl>
    <w:p w14:paraId="6E24564B">
      <w:pPr>
        <w:spacing w:after="0"/>
        <w:rPr>
          <w:sz w:val="2"/>
          <w:szCs w:val="2"/>
        </w:rPr>
        <w:sectPr>
          <w:pgSz w:w="23820" w:h="16840" w:orient="landscape"/>
          <w:pgMar w:top="820" w:right="420" w:bottom="880" w:left="460" w:header="0" w:footer="650"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5424"/>
        <w:gridCol w:w="11400"/>
        <w:gridCol w:w="938"/>
        <w:gridCol w:w="2995"/>
      </w:tblGrid>
      <w:tr w14:paraId="52FF7D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4382DD25">
            <w:pPr>
              <w:pStyle w:val="9"/>
              <w:spacing w:before="7"/>
              <w:rPr>
                <w:sz w:val="17"/>
              </w:rPr>
            </w:pPr>
          </w:p>
          <w:p w14:paraId="7BB5BF5A">
            <w:pPr>
              <w:pStyle w:val="9"/>
              <w:ind w:left="104" w:right="70"/>
              <w:jc w:val="center"/>
              <w:rPr>
                <w:b/>
                <w:sz w:val="20"/>
              </w:rPr>
            </w:pPr>
            <w:r>
              <w:rPr>
                <w:b/>
                <w:sz w:val="20"/>
              </w:rPr>
              <w:t>序号</w:t>
            </w:r>
          </w:p>
        </w:tc>
        <w:tc>
          <w:tcPr>
            <w:tcW w:w="1229" w:type="dxa"/>
          </w:tcPr>
          <w:p w14:paraId="41BC8A37">
            <w:pPr>
              <w:pStyle w:val="9"/>
              <w:spacing w:before="7"/>
              <w:rPr>
                <w:sz w:val="17"/>
              </w:rPr>
            </w:pPr>
          </w:p>
          <w:p w14:paraId="701F7226">
            <w:pPr>
              <w:pStyle w:val="9"/>
              <w:ind w:left="95" w:right="64"/>
              <w:jc w:val="center"/>
              <w:rPr>
                <w:b/>
                <w:sz w:val="20"/>
              </w:rPr>
            </w:pPr>
            <w:r>
              <w:rPr>
                <w:b/>
                <w:sz w:val="20"/>
              </w:rPr>
              <w:t>事项类别</w:t>
            </w:r>
          </w:p>
        </w:tc>
        <w:tc>
          <w:tcPr>
            <w:tcW w:w="5424" w:type="dxa"/>
          </w:tcPr>
          <w:p w14:paraId="5EB13EAA">
            <w:pPr>
              <w:pStyle w:val="9"/>
              <w:spacing w:before="7"/>
              <w:rPr>
                <w:sz w:val="17"/>
              </w:rPr>
            </w:pPr>
          </w:p>
          <w:p w14:paraId="561A8353">
            <w:pPr>
              <w:pStyle w:val="9"/>
              <w:ind w:left="2296" w:right="2264"/>
              <w:jc w:val="center"/>
              <w:rPr>
                <w:b/>
                <w:sz w:val="20"/>
              </w:rPr>
            </w:pPr>
            <w:r>
              <w:rPr>
                <w:b/>
                <w:sz w:val="20"/>
              </w:rPr>
              <w:t>事项名称</w:t>
            </w:r>
          </w:p>
        </w:tc>
        <w:tc>
          <w:tcPr>
            <w:tcW w:w="11400" w:type="dxa"/>
          </w:tcPr>
          <w:p w14:paraId="7AD7E408">
            <w:pPr>
              <w:pStyle w:val="9"/>
              <w:spacing w:before="7"/>
              <w:rPr>
                <w:sz w:val="17"/>
              </w:rPr>
            </w:pPr>
          </w:p>
          <w:p w14:paraId="67723633">
            <w:pPr>
              <w:pStyle w:val="9"/>
              <w:ind w:left="5284" w:right="5252"/>
              <w:jc w:val="center"/>
              <w:rPr>
                <w:b/>
                <w:sz w:val="20"/>
              </w:rPr>
            </w:pPr>
            <w:r>
              <w:rPr>
                <w:b/>
                <w:sz w:val="20"/>
              </w:rPr>
              <w:t>事项依据</w:t>
            </w:r>
          </w:p>
        </w:tc>
        <w:tc>
          <w:tcPr>
            <w:tcW w:w="938" w:type="dxa"/>
          </w:tcPr>
          <w:p w14:paraId="2DE779E8">
            <w:pPr>
              <w:pStyle w:val="9"/>
              <w:spacing w:before="7"/>
              <w:rPr>
                <w:sz w:val="17"/>
              </w:rPr>
            </w:pPr>
          </w:p>
          <w:p w14:paraId="6283DC4D">
            <w:pPr>
              <w:pStyle w:val="9"/>
              <w:ind w:left="73"/>
              <w:rPr>
                <w:b/>
                <w:sz w:val="20"/>
              </w:rPr>
            </w:pPr>
            <w:r>
              <w:rPr>
                <w:b/>
                <w:sz w:val="20"/>
              </w:rPr>
              <w:t>责任主体</w:t>
            </w:r>
          </w:p>
        </w:tc>
        <w:tc>
          <w:tcPr>
            <w:tcW w:w="2995" w:type="dxa"/>
          </w:tcPr>
          <w:p w14:paraId="470F5439">
            <w:pPr>
              <w:pStyle w:val="9"/>
              <w:spacing w:before="7"/>
              <w:rPr>
                <w:sz w:val="17"/>
              </w:rPr>
            </w:pPr>
          </w:p>
          <w:p w14:paraId="0ED01C7C">
            <w:pPr>
              <w:pStyle w:val="9"/>
              <w:ind w:left="282" w:right="249"/>
              <w:jc w:val="center"/>
              <w:rPr>
                <w:b/>
                <w:sz w:val="20"/>
              </w:rPr>
            </w:pPr>
            <w:r>
              <w:rPr>
                <w:b/>
                <w:sz w:val="20"/>
              </w:rPr>
              <w:t>实施主体</w:t>
            </w:r>
          </w:p>
        </w:tc>
      </w:tr>
      <w:tr w14:paraId="38C99E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4" w:hRule="atLeast"/>
        </w:trPr>
        <w:tc>
          <w:tcPr>
            <w:tcW w:w="636" w:type="dxa"/>
          </w:tcPr>
          <w:p w14:paraId="51D33B92">
            <w:pPr>
              <w:pStyle w:val="9"/>
              <w:rPr>
                <w:sz w:val="20"/>
              </w:rPr>
            </w:pPr>
          </w:p>
          <w:p w14:paraId="0B3BD36F">
            <w:pPr>
              <w:pStyle w:val="9"/>
              <w:rPr>
                <w:sz w:val="20"/>
              </w:rPr>
            </w:pPr>
          </w:p>
          <w:p w14:paraId="317F1AF4">
            <w:pPr>
              <w:pStyle w:val="9"/>
              <w:rPr>
                <w:sz w:val="20"/>
              </w:rPr>
            </w:pPr>
          </w:p>
          <w:p w14:paraId="33521F4E">
            <w:pPr>
              <w:pStyle w:val="9"/>
              <w:rPr>
                <w:sz w:val="20"/>
              </w:rPr>
            </w:pPr>
          </w:p>
          <w:p w14:paraId="59B0D018">
            <w:pPr>
              <w:pStyle w:val="9"/>
              <w:rPr>
                <w:sz w:val="20"/>
              </w:rPr>
            </w:pPr>
          </w:p>
          <w:p w14:paraId="71637395">
            <w:pPr>
              <w:pStyle w:val="9"/>
              <w:spacing w:before="7"/>
              <w:rPr>
                <w:sz w:val="26"/>
              </w:rPr>
            </w:pPr>
          </w:p>
          <w:p w14:paraId="5BAA4E83">
            <w:pPr>
              <w:pStyle w:val="9"/>
              <w:spacing w:before="1"/>
              <w:ind w:left="104" w:right="70"/>
              <w:jc w:val="center"/>
              <w:rPr>
                <w:sz w:val="20"/>
              </w:rPr>
            </w:pPr>
            <w:r>
              <w:rPr>
                <w:sz w:val="20"/>
              </w:rPr>
              <w:t>188</w:t>
            </w:r>
          </w:p>
        </w:tc>
        <w:tc>
          <w:tcPr>
            <w:tcW w:w="1229" w:type="dxa"/>
          </w:tcPr>
          <w:p w14:paraId="71EA2197">
            <w:pPr>
              <w:pStyle w:val="9"/>
              <w:rPr>
                <w:sz w:val="20"/>
              </w:rPr>
            </w:pPr>
          </w:p>
          <w:p w14:paraId="685D7887">
            <w:pPr>
              <w:pStyle w:val="9"/>
              <w:rPr>
                <w:sz w:val="20"/>
              </w:rPr>
            </w:pPr>
          </w:p>
          <w:p w14:paraId="4176A7AC">
            <w:pPr>
              <w:pStyle w:val="9"/>
              <w:rPr>
                <w:sz w:val="20"/>
              </w:rPr>
            </w:pPr>
          </w:p>
          <w:p w14:paraId="11113531">
            <w:pPr>
              <w:pStyle w:val="9"/>
              <w:rPr>
                <w:sz w:val="20"/>
              </w:rPr>
            </w:pPr>
          </w:p>
          <w:p w14:paraId="7CC56943">
            <w:pPr>
              <w:pStyle w:val="9"/>
              <w:rPr>
                <w:sz w:val="20"/>
              </w:rPr>
            </w:pPr>
          </w:p>
          <w:p w14:paraId="048920F0">
            <w:pPr>
              <w:pStyle w:val="9"/>
              <w:spacing w:before="7"/>
              <w:rPr>
                <w:sz w:val="26"/>
              </w:rPr>
            </w:pPr>
          </w:p>
          <w:p w14:paraId="5C6C4BB2">
            <w:pPr>
              <w:pStyle w:val="9"/>
              <w:spacing w:before="1"/>
              <w:ind w:left="102" w:right="64"/>
              <w:jc w:val="center"/>
              <w:rPr>
                <w:sz w:val="20"/>
              </w:rPr>
            </w:pPr>
            <w:r>
              <w:rPr>
                <w:sz w:val="20"/>
              </w:rPr>
              <w:t>农机</w:t>
            </w:r>
          </w:p>
        </w:tc>
        <w:tc>
          <w:tcPr>
            <w:tcW w:w="5424" w:type="dxa"/>
          </w:tcPr>
          <w:p w14:paraId="471EDB64">
            <w:pPr>
              <w:pStyle w:val="9"/>
              <w:rPr>
                <w:sz w:val="20"/>
              </w:rPr>
            </w:pPr>
          </w:p>
          <w:p w14:paraId="0C0AFAB4">
            <w:pPr>
              <w:pStyle w:val="9"/>
              <w:rPr>
                <w:sz w:val="20"/>
              </w:rPr>
            </w:pPr>
          </w:p>
          <w:p w14:paraId="1745B893">
            <w:pPr>
              <w:pStyle w:val="9"/>
              <w:rPr>
                <w:sz w:val="20"/>
              </w:rPr>
            </w:pPr>
          </w:p>
          <w:p w14:paraId="3BDE2D7E">
            <w:pPr>
              <w:pStyle w:val="9"/>
              <w:rPr>
                <w:sz w:val="20"/>
              </w:rPr>
            </w:pPr>
          </w:p>
          <w:p w14:paraId="0DE3F343">
            <w:pPr>
              <w:pStyle w:val="9"/>
              <w:spacing w:before="12"/>
              <w:rPr>
                <w:sz w:val="27"/>
              </w:rPr>
            </w:pPr>
          </w:p>
          <w:p w14:paraId="2759265B">
            <w:pPr>
              <w:pStyle w:val="9"/>
              <w:spacing w:line="230" w:lineRule="auto"/>
              <w:ind w:left="37" w:right="188"/>
              <w:jc w:val="both"/>
              <w:rPr>
                <w:sz w:val="20"/>
              </w:rPr>
            </w:pPr>
            <w:r>
              <w:rPr>
                <w:spacing w:val="-1"/>
                <w:w w:val="95"/>
                <w:sz w:val="20"/>
              </w:rPr>
              <w:t xml:space="preserve">对从事农业机械维修经营，没有必要的维修场地，或者没有 必要的维修设施、设备和检测仪器，或者没有相应的维修技 </w:t>
            </w:r>
            <w:r>
              <w:rPr>
                <w:sz w:val="20"/>
              </w:rPr>
              <w:t>术人员，或者没有安全防护和环境保护措施的行政处罚</w:t>
            </w:r>
          </w:p>
        </w:tc>
        <w:tc>
          <w:tcPr>
            <w:tcW w:w="11400" w:type="dxa"/>
          </w:tcPr>
          <w:p w14:paraId="3599F434">
            <w:pPr>
              <w:pStyle w:val="9"/>
              <w:spacing w:before="141" w:line="251" w:lineRule="exact"/>
              <w:ind w:left="37"/>
              <w:rPr>
                <w:b/>
                <w:sz w:val="20"/>
              </w:rPr>
            </w:pPr>
            <w:r>
              <w:rPr>
                <w:b/>
                <w:sz w:val="20"/>
              </w:rPr>
              <w:t>1.《农业机械安全监督管理条例》(2019修订)</w:t>
            </w:r>
          </w:p>
          <w:p w14:paraId="59C019FD">
            <w:pPr>
              <w:pStyle w:val="9"/>
              <w:spacing w:before="2" w:line="230" w:lineRule="auto"/>
              <w:ind w:left="37" w:right="362"/>
              <w:rPr>
                <w:sz w:val="20"/>
              </w:rPr>
            </w:pPr>
            <w:r>
              <w:rPr>
                <w:b/>
                <w:sz w:val="20"/>
              </w:rPr>
              <w:t xml:space="preserve">第十八条 </w:t>
            </w:r>
            <w:r>
              <w:rPr>
                <w:sz w:val="20"/>
              </w:rPr>
              <w:t>从事农业机械维修经营，应当有必要的维修场地，有必要的维修设施、设备和检测仪器，有相应的维修技术人员，有安全防护和环境保护措施。</w:t>
            </w:r>
          </w:p>
          <w:p w14:paraId="5D8AA84D">
            <w:pPr>
              <w:pStyle w:val="9"/>
              <w:spacing w:line="232" w:lineRule="auto"/>
              <w:ind w:left="37" w:right="357"/>
              <w:rPr>
                <w:sz w:val="20"/>
              </w:rPr>
            </w:pPr>
            <w:r>
              <w:rPr>
                <w:b/>
                <w:sz w:val="20"/>
              </w:rPr>
              <w:t xml:space="preserve">第四十八条 </w:t>
            </w:r>
            <w:r>
              <w:rPr>
                <w:sz w:val="20"/>
              </w:rPr>
              <w:t>从事农业机械维修经营不符合本条例第十八条规定的，由县级以上地方人民政府农业机械化主管部门责令改正；拒不改正的，处5000元以上1万元以下罚款。</w:t>
            </w:r>
          </w:p>
          <w:p w14:paraId="6033E3C5">
            <w:pPr>
              <w:pStyle w:val="9"/>
              <w:spacing w:line="244" w:lineRule="exact"/>
              <w:ind w:left="37"/>
              <w:rPr>
                <w:b/>
                <w:sz w:val="20"/>
              </w:rPr>
            </w:pPr>
            <w:r>
              <w:rPr>
                <w:b/>
                <w:sz w:val="20"/>
              </w:rPr>
              <w:t>2.《农业机械维修管理规定》(2019修订)</w:t>
            </w:r>
          </w:p>
          <w:p w14:paraId="2F8E7104">
            <w:pPr>
              <w:pStyle w:val="9"/>
              <w:spacing w:before="4" w:line="230" w:lineRule="auto"/>
              <w:ind w:left="37" w:right="174"/>
              <w:rPr>
                <w:sz w:val="20"/>
              </w:rPr>
            </w:pPr>
            <w:r>
              <w:rPr>
                <w:b/>
                <w:sz w:val="20"/>
              </w:rPr>
              <w:t xml:space="preserve">第二十条 </w:t>
            </w:r>
            <w:r>
              <w:rPr>
                <w:sz w:val="20"/>
              </w:rPr>
              <w:t>违反本规定，不能保持设备、设施、人员、质量管理、安全生产和环境保护等技术条件符合要求的，由农业机械化主管部门给予警告，限期整改；拒不改正的，依照《农业机械安全监督管理条例》有关规定予以处罚。</w:t>
            </w:r>
          </w:p>
          <w:p w14:paraId="72697AF6">
            <w:pPr>
              <w:pStyle w:val="9"/>
              <w:spacing w:line="246" w:lineRule="exact"/>
              <w:ind w:left="37"/>
              <w:rPr>
                <w:b/>
                <w:sz w:val="20"/>
              </w:rPr>
            </w:pPr>
            <w:r>
              <w:rPr>
                <w:b/>
                <w:sz w:val="20"/>
              </w:rPr>
              <w:t>3.《山西省农业机械化条例》(2022修正)</w:t>
            </w:r>
          </w:p>
          <w:p w14:paraId="45450081">
            <w:pPr>
              <w:pStyle w:val="9"/>
              <w:spacing w:before="4" w:line="230" w:lineRule="auto"/>
              <w:ind w:left="37" w:right="159"/>
              <w:rPr>
                <w:sz w:val="20"/>
              </w:rPr>
            </w:pPr>
            <w:r>
              <w:rPr>
                <w:b/>
                <w:sz w:val="20"/>
              </w:rPr>
              <w:t xml:space="preserve">第二十三条 </w:t>
            </w:r>
            <w:r>
              <w:rPr>
                <w:sz w:val="20"/>
              </w:rPr>
              <w:t>从事农业机械维修的单位和个人，应当具备符合有关农业行业标准规定的设备、设施、人员、质量管理、安全生产及环境保护等条件，方可从事农业机械维修业务。</w:t>
            </w:r>
          </w:p>
          <w:p w14:paraId="750E5E54">
            <w:pPr>
              <w:pStyle w:val="9"/>
              <w:spacing w:before="2" w:line="230" w:lineRule="auto"/>
              <w:ind w:left="37" w:right="158"/>
              <w:rPr>
                <w:sz w:val="20"/>
              </w:rPr>
            </w:pPr>
            <w:r>
              <w:rPr>
                <w:b/>
                <w:sz w:val="20"/>
              </w:rPr>
              <w:t xml:space="preserve">第四十一条 </w:t>
            </w:r>
            <w:r>
              <w:rPr>
                <w:sz w:val="20"/>
              </w:rPr>
              <w:t>从事农业机械维修经营不符合本条例第二十三条规定的，由县级以上人民政府主管农业机械化工作的部门责令改正；拒不改正的，处五千元以上一万元以下罚款。</w:t>
            </w:r>
          </w:p>
        </w:tc>
        <w:tc>
          <w:tcPr>
            <w:tcW w:w="938" w:type="dxa"/>
          </w:tcPr>
          <w:p w14:paraId="749F70BA">
            <w:pPr>
              <w:pStyle w:val="9"/>
              <w:rPr>
                <w:sz w:val="20"/>
              </w:rPr>
            </w:pPr>
          </w:p>
          <w:p w14:paraId="740D2736">
            <w:pPr>
              <w:pStyle w:val="9"/>
              <w:rPr>
                <w:sz w:val="20"/>
              </w:rPr>
            </w:pPr>
          </w:p>
          <w:p w14:paraId="5EEB9F13">
            <w:pPr>
              <w:pStyle w:val="9"/>
              <w:rPr>
                <w:sz w:val="20"/>
              </w:rPr>
            </w:pPr>
          </w:p>
          <w:p w14:paraId="37167449">
            <w:pPr>
              <w:pStyle w:val="9"/>
              <w:rPr>
                <w:sz w:val="20"/>
              </w:rPr>
            </w:pPr>
          </w:p>
          <w:p w14:paraId="4956D966">
            <w:pPr>
              <w:pStyle w:val="9"/>
              <w:rPr>
                <w:sz w:val="20"/>
              </w:rPr>
            </w:pPr>
          </w:p>
          <w:p w14:paraId="307A2009">
            <w:pPr>
              <w:pStyle w:val="9"/>
              <w:spacing w:before="6"/>
              <w:rPr>
                <w:sz w:val="17"/>
              </w:rPr>
            </w:pPr>
          </w:p>
          <w:p w14:paraId="47D262C8">
            <w:pPr>
              <w:pStyle w:val="9"/>
              <w:spacing w:line="230" w:lineRule="auto"/>
              <w:ind w:left="78" w:right="20"/>
              <w:rPr>
                <w:sz w:val="20"/>
              </w:rPr>
            </w:pPr>
            <w:r>
              <w:rPr>
                <w:sz w:val="20"/>
              </w:rPr>
              <w:t>农业农村主管部门</w:t>
            </w:r>
          </w:p>
        </w:tc>
        <w:tc>
          <w:tcPr>
            <w:tcW w:w="2995" w:type="dxa"/>
          </w:tcPr>
          <w:p w14:paraId="606C0AA4">
            <w:pPr>
              <w:pStyle w:val="9"/>
              <w:rPr>
                <w:sz w:val="20"/>
              </w:rPr>
            </w:pPr>
          </w:p>
          <w:p w14:paraId="2425C621">
            <w:pPr>
              <w:pStyle w:val="9"/>
              <w:rPr>
                <w:sz w:val="20"/>
              </w:rPr>
            </w:pPr>
          </w:p>
          <w:p w14:paraId="083AB2F0">
            <w:pPr>
              <w:pStyle w:val="9"/>
              <w:rPr>
                <w:sz w:val="20"/>
              </w:rPr>
            </w:pPr>
          </w:p>
          <w:p w14:paraId="054224E8">
            <w:pPr>
              <w:pStyle w:val="9"/>
              <w:rPr>
                <w:sz w:val="20"/>
              </w:rPr>
            </w:pPr>
          </w:p>
          <w:p w14:paraId="13354D44">
            <w:pPr>
              <w:pStyle w:val="9"/>
              <w:rPr>
                <w:sz w:val="20"/>
              </w:rPr>
            </w:pPr>
          </w:p>
          <w:p w14:paraId="68210C83">
            <w:pPr>
              <w:pStyle w:val="9"/>
              <w:spacing w:before="7"/>
              <w:rPr>
                <w:sz w:val="26"/>
              </w:rPr>
            </w:pPr>
          </w:p>
          <w:p w14:paraId="14428A86">
            <w:pPr>
              <w:pStyle w:val="9"/>
              <w:spacing w:before="1"/>
              <w:ind w:left="285" w:right="249"/>
              <w:jc w:val="center"/>
              <w:rPr>
                <w:sz w:val="20"/>
              </w:rPr>
            </w:pPr>
            <w:r>
              <w:rPr>
                <w:sz w:val="20"/>
              </w:rPr>
              <w:t>县级以上农业农村主管部门</w:t>
            </w:r>
          </w:p>
        </w:tc>
      </w:tr>
      <w:tr w14:paraId="6544E7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636" w:type="dxa"/>
          </w:tcPr>
          <w:p w14:paraId="3A72EC35">
            <w:pPr>
              <w:pStyle w:val="9"/>
              <w:rPr>
                <w:sz w:val="20"/>
              </w:rPr>
            </w:pPr>
          </w:p>
          <w:p w14:paraId="4F4BCF56">
            <w:pPr>
              <w:pStyle w:val="9"/>
              <w:ind w:left="104" w:right="70"/>
              <w:jc w:val="center"/>
              <w:rPr>
                <w:sz w:val="20"/>
              </w:rPr>
            </w:pPr>
            <w:r>
              <w:rPr>
                <w:sz w:val="20"/>
              </w:rPr>
              <w:t>189</w:t>
            </w:r>
          </w:p>
        </w:tc>
        <w:tc>
          <w:tcPr>
            <w:tcW w:w="1229" w:type="dxa"/>
          </w:tcPr>
          <w:p w14:paraId="3901D457">
            <w:pPr>
              <w:pStyle w:val="9"/>
              <w:rPr>
                <w:sz w:val="20"/>
              </w:rPr>
            </w:pPr>
          </w:p>
          <w:p w14:paraId="4B3A650D">
            <w:pPr>
              <w:pStyle w:val="9"/>
              <w:ind w:left="102" w:right="64"/>
              <w:jc w:val="center"/>
              <w:rPr>
                <w:sz w:val="20"/>
              </w:rPr>
            </w:pPr>
            <w:r>
              <w:rPr>
                <w:sz w:val="20"/>
              </w:rPr>
              <w:t>农机</w:t>
            </w:r>
          </w:p>
        </w:tc>
        <w:tc>
          <w:tcPr>
            <w:tcW w:w="5424" w:type="dxa"/>
          </w:tcPr>
          <w:p w14:paraId="5457A968">
            <w:pPr>
              <w:pStyle w:val="9"/>
              <w:rPr>
                <w:sz w:val="20"/>
              </w:rPr>
            </w:pPr>
          </w:p>
          <w:p w14:paraId="1E67684E">
            <w:pPr>
              <w:pStyle w:val="9"/>
              <w:ind w:left="37"/>
              <w:rPr>
                <w:sz w:val="20"/>
              </w:rPr>
            </w:pPr>
            <w:r>
              <w:rPr>
                <w:sz w:val="20"/>
              </w:rPr>
              <w:t>对超越范围承揽无技术能力保障的维修项目的行政处罚</w:t>
            </w:r>
          </w:p>
        </w:tc>
        <w:tc>
          <w:tcPr>
            <w:tcW w:w="11400" w:type="dxa"/>
          </w:tcPr>
          <w:p w14:paraId="338A36A0">
            <w:pPr>
              <w:pStyle w:val="9"/>
              <w:spacing w:before="11" w:line="252" w:lineRule="exact"/>
              <w:ind w:left="37"/>
              <w:rPr>
                <w:b/>
                <w:sz w:val="20"/>
              </w:rPr>
            </w:pPr>
            <w:r>
              <w:rPr>
                <w:b/>
                <w:sz w:val="20"/>
              </w:rPr>
              <w:t>《农业机械维修管理规定》(2019修订)</w:t>
            </w:r>
          </w:p>
          <w:p w14:paraId="5D1572EE">
            <w:pPr>
              <w:pStyle w:val="9"/>
              <w:spacing w:line="246" w:lineRule="exact"/>
              <w:ind w:left="37"/>
              <w:rPr>
                <w:sz w:val="20"/>
              </w:rPr>
            </w:pPr>
            <w:r>
              <w:rPr>
                <w:b/>
                <w:sz w:val="20"/>
              </w:rPr>
              <w:t xml:space="preserve">第二十一条 </w:t>
            </w:r>
            <w:r>
              <w:rPr>
                <w:sz w:val="20"/>
              </w:rPr>
              <w:t>违反本规定，超越范围承揽无技术能力保障的维修项目的，由农业机械化主管部门处200元以上500元以下罚款</w:t>
            </w:r>
          </w:p>
          <w:p w14:paraId="71D0C6DD">
            <w:pPr>
              <w:pStyle w:val="9"/>
              <w:spacing w:line="216" w:lineRule="exact"/>
              <w:ind w:left="37"/>
              <w:rPr>
                <w:sz w:val="20"/>
              </w:rPr>
            </w:pPr>
            <w:r>
              <w:rPr>
                <w:w w:val="99"/>
                <w:sz w:val="20"/>
              </w:rPr>
              <w:t>。</w:t>
            </w:r>
          </w:p>
        </w:tc>
        <w:tc>
          <w:tcPr>
            <w:tcW w:w="938" w:type="dxa"/>
          </w:tcPr>
          <w:p w14:paraId="6E4A22C6">
            <w:pPr>
              <w:pStyle w:val="9"/>
              <w:spacing w:before="140" w:line="232" w:lineRule="auto"/>
              <w:ind w:left="78" w:right="20"/>
              <w:rPr>
                <w:sz w:val="20"/>
              </w:rPr>
            </w:pPr>
            <w:r>
              <w:rPr>
                <w:sz w:val="20"/>
              </w:rPr>
              <w:t>农业农村主管部门</w:t>
            </w:r>
          </w:p>
        </w:tc>
        <w:tc>
          <w:tcPr>
            <w:tcW w:w="2995" w:type="dxa"/>
          </w:tcPr>
          <w:p w14:paraId="13322AED">
            <w:pPr>
              <w:pStyle w:val="9"/>
              <w:rPr>
                <w:sz w:val="20"/>
              </w:rPr>
            </w:pPr>
          </w:p>
          <w:p w14:paraId="477FBA82">
            <w:pPr>
              <w:pStyle w:val="9"/>
              <w:ind w:left="285" w:right="249"/>
              <w:jc w:val="center"/>
              <w:rPr>
                <w:sz w:val="20"/>
              </w:rPr>
            </w:pPr>
            <w:r>
              <w:rPr>
                <w:sz w:val="20"/>
              </w:rPr>
              <w:t>县级以上农业农村主管部门</w:t>
            </w:r>
          </w:p>
        </w:tc>
      </w:tr>
      <w:tr w14:paraId="55763E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636" w:type="dxa"/>
          </w:tcPr>
          <w:p w14:paraId="69F354E7">
            <w:pPr>
              <w:pStyle w:val="9"/>
              <w:spacing w:before="4"/>
              <w:rPr>
                <w:sz w:val="29"/>
              </w:rPr>
            </w:pPr>
          </w:p>
          <w:p w14:paraId="59F4DAF3">
            <w:pPr>
              <w:pStyle w:val="9"/>
              <w:ind w:left="104" w:right="70"/>
              <w:jc w:val="center"/>
              <w:rPr>
                <w:sz w:val="20"/>
              </w:rPr>
            </w:pPr>
            <w:r>
              <w:rPr>
                <w:sz w:val="20"/>
              </w:rPr>
              <w:t>190</w:t>
            </w:r>
          </w:p>
        </w:tc>
        <w:tc>
          <w:tcPr>
            <w:tcW w:w="1229" w:type="dxa"/>
          </w:tcPr>
          <w:p w14:paraId="11AA0E69">
            <w:pPr>
              <w:pStyle w:val="9"/>
              <w:spacing w:before="4"/>
              <w:rPr>
                <w:sz w:val="29"/>
              </w:rPr>
            </w:pPr>
          </w:p>
          <w:p w14:paraId="6E1A30E0">
            <w:pPr>
              <w:pStyle w:val="9"/>
              <w:ind w:left="102" w:right="64"/>
              <w:jc w:val="center"/>
              <w:rPr>
                <w:sz w:val="20"/>
              </w:rPr>
            </w:pPr>
            <w:r>
              <w:rPr>
                <w:sz w:val="20"/>
              </w:rPr>
              <w:t>农机</w:t>
            </w:r>
          </w:p>
        </w:tc>
        <w:tc>
          <w:tcPr>
            <w:tcW w:w="5424" w:type="dxa"/>
          </w:tcPr>
          <w:p w14:paraId="37346C7F">
            <w:pPr>
              <w:pStyle w:val="9"/>
              <w:spacing w:before="5"/>
              <w:rPr>
                <w:sz w:val="20"/>
              </w:rPr>
            </w:pPr>
          </w:p>
          <w:p w14:paraId="1B4F0B12">
            <w:pPr>
              <w:pStyle w:val="9"/>
              <w:spacing w:before="1" w:line="230" w:lineRule="auto"/>
              <w:ind w:left="37" w:right="190"/>
              <w:rPr>
                <w:sz w:val="20"/>
              </w:rPr>
            </w:pPr>
            <w:r>
              <w:rPr>
                <w:spacing w:val="-1"/>
                <w:w w:val="95"/>
                <w:sz w:val="20"/>
              </w:rPr>
              <w:t xml:space="preserve">对农业机械维修者未按规定填写维修记录和报送年度维修情 </w:t>
            </w:r>
            <w:r>
              <w:rPr>
                <w:sz w:val="20"/>
              </w:rPr>
              <w:t>况统计表的行政处罚</w:t>
            </w:r>
          </w:p>
        </w:tc>
        <w:tc>
          <w:tcPr>
            <w:tcW w:w="11400" w:type="dxa"/>
          </w:tcPr>
          <w:p w14:paraId="0E1FE8A0">
            <w:pPr>
              <w:pStyle w:val="9"/>
              <w:spacing w:before="129" w:line="252" w:lineRule="exact"/>
              <w:ind w:left="37"/>
              <w:rPr>
                <w:b/>
                <w:sz w:val="20"/>
              </w:rPr>
            </w:pPr>
            <w:r>
              <w:rPr>
                <w:b/>
                <w:spacing w:val="3"/>
                <w:w w:val="95"/>
                <w:sz w:val="20"/>
              </w:rPr>
              <w:t>《农业机械维修管理规定》(2019</w:t>
            </w:r>
            <w:r>
              <w:rPr>
                <w:b/>
                <w:w w:val="95"/>
                <w:sz w:val="20"/>
              </w:rPr>
              <w:t>修订)</w:t>
            </w:r>
          </w:p>
          <w:p w14:paraId="46EEEE28">
            <w:pPr>
              <w:pStyle w:val="9"/>
              <w:spacing w:before="1" w:line="232" w:lineRule="auto"/>
              <w:ind w:left="37" w:right="163"/>
              <w:rPr>
                <w:sz w:val="20"/>
              </w:rPr>
            </w:pPr>
            <w:r>
              <w:rPr>
                <w:b/>
                <w:spacing w:val="10"/>
                <w:sz w:val="20"/>
              </w:rPr>
              <w:t xml:space="preserve">第二十三条 </w:t>
            </w:r>
            <w:r>
              <w:rPr>
                <w:spacing w:val="-1"/>
                <w:sz w:val="20"/>
              </w:rPr>
              <w:t>农业机械维修者未按规定填写维修记录和报送年度维修情况统计表的，由农业机械化主管部门给予警告，限期</w:t>
            </w:r>
            <w:r>
              <w:rPr>
                <w:sz w:val="20"/>
              </w:rPr>
              <w:t>改正；逾期拒不改正的，处100元以下罚款。</w:t>
            </w:r>
          </w:p>
        </w:tc>
        <w:tc>
          <w:tcPr>
            <w:tcW w:w="938" w:type="dxa"/>
          </w:tcPr>
          <w:p w14:paraId="3BCECB78">
            <w:pPr>
              <w:pStyle w:val="9"/>
              <w:spacing w:before="5"/>
              <w:rPr>
                <w:sz w:val="20"/>
              </w:rPr>
            </w:pPr>
          </w:p>
          <w:p w14:paraId="6E5AE5AB">
            <w:pPr>
              <w:pStyle w:val="9"/>
              <w:spacing w:before="1" w:line="230" w:lineRule="auto"/>
              <w:ind w:left="78" w:right="20"/>
              <w:rPr>
                <w:sz w:val="20"/>
              </w:rPr>
            </w:pPr>
            <w:r>
              <w:rPr>
                <w:sz w:val="20"/>
              </w:rPr>
              <w:t>农业农村主管部门</w:t>
            </w:r>
          </w:p>
        </w:tc>
        <w:tc>
          <w:tcPr>
            <w:tcW w:w="2995" w:type="dxa"/>
          </w:tcPr>
          <w:p w14:paraId="03584859">
            <w:pPr>
              <w:pStyle w:val="9"/>
              <w:spacing w:before="4"/>
              <w:rPr>
                <w:sz w:val="29"/>
              </w:rPr>
            </w:pPr>
          </w:p>
          <w:p w14:paraId="3AB55BBD">
            <w:pPr>
              <w:pStyle w:val="9"/>
              <w:ind w:left="285" w:right="249"/>
              <w:jc w:val="center"/>
              <w:rPr>
                <w:sz w:val="20"/>
              </w:rPr>
            </w:pPr>
            <w:r>
              <w:rPr>
                <w:sz w:val="20"/>
              </w:rPr>
              <w:t>县级以上农业农村主管部门</w:t>
            </w:r>
          </w:p>
        </w:tc>
      </w:tr>
      <w:tr w14:paraId="21A53F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8" w:hRule="atLeast"/>
        </w:trPr>
        <w:tc>
          <w:tcPr>
            <w:tcW w:w="636" w:type="dxa"/>
          </w:tcPr>
          <w:p w14:paraId="6DFC202D">
            <w:pPr>
              <w:pStyle w:val="9"/>
              <w:rPr>
                <w:sz w:val="20"/>
              </w:rPr>
            </w:pPr>
          </w:p>
          <w:p w14:paraId="417BC744">
            <w:pPr>
              <w:pStyle w:val="9"/>
              <w:rPr>
                <w:sz w:val="20"/>
              </w:rPr>
            </w:pPr>
          </w:p>
          <w:p w14:paraId="694A8C8F">
            <w:pPr>
              <w:pStyle w:val="9"/>
              <w:rPr>
                <w:sz w:val="20"/>
              </w:rPr>
            </w:pPr>
          </w:p>
          <w:p w14:paraId="4018D02C">
            <w:pPr>
              <w:pStyle w:val="9"/>
              <w:spacing w:before="9"/>
              <w:rPr>
                <w:sz w:val="20"/>
              </w:rPr>
            </w:pPr>
          </w:p>
          <w:p w14:paraId="56760EC7">
            <w:pPr>
              <w:pStyle w:val="9"/>
              <w:ind w:left="104" w:right="70"/>
              <w:jc w:val="center"/>
              <w:rPr>
                <w:sz w:val="20"/>
              </w:rPr>
            </w:pPr>
            <w:r>
              <w:rPr>
                <w:sz w:val="20"/>
              </w:rPr>
              <w:t>191</w:t>
            </w:r>
          </w:p>
        </w:tc>
        <w:tc>
          <w:tcPr>
            <w:tcW w:w="1229" w:type="dxa"/>
          </w:tcPr>
          <w:p w14:paraId="7E6020C5">
            <w:pPr>
              <w:pStyle w:val="9"/>
              <w:rPr>
                <w:sz w:val="20"/>
              </w:rPr>
            </w:pPr>
          </w:p>
          <w:p w14:paraId="6D6AB381">
            <w:pPr>
              <w:pStyle w:val="9"/>
              <w:rPr>
                <w:sz w:val="20"/>
              </w:rPr>
            </w:pPr>
          </w:p>
          <w:p w14:paraId="0F9143D3">
            <w:pPr>
              <w:pStyle w:val="9"/>
              <w:rPr>
                <w:sz w:val="20"/>
              </w:rPr>
            </w:pPr>
          </w:p>
          <w:p w14:paraId="1220146D">
            <w:pPr>
              <w:pStyle w:val="9"/>
              <w:spacing w:before="9"/>
              <w:rPr>
                <w:sz w:val="20"/>
              </w:rPr>
            </w:pPr>
          </w:p>
          <w:p w14:paraId="67E99BFA">
            <w:pPr>
              <w:pStyle w:val="9"/>
              <w:ind w:left="102" w:right="64"/>
              <w:jc w:val="center"/>
              <w:rPr>
                <w:sz w:val="20"/>
              </w:rPr>
            </w:pPr>
            <w:r>
              <w:rPr>
                <w:sz w:val="20"/>
              </w:rPr>
              <w:t>农机</w:t>
            </w:r>
          </w:p>
        </w:tc>
        <w:tc>
          <w:tcPr>
            <w:tcW w:w="5424" w:type="dxa"/>
          </w:tcPr>
          <w:p w14:paraId="3B651628">
            <w:pPr>
              <w:pStyle w:val="9"/>
              <w:rPr>
                <w:sz w:val="20"/>
              </w:rPr>
            </w:pPr>
          </w:p>
          <w:p w14:paraId="025098D8">
            <w:pPr>
              <w:pStyle w:val="9"/>
              <w:rPr>
                <w:sz w:val="20"/>
              </w:rPr>
            </w:pPr>
          </w:p>
          <w:p w14:paraId="6B745955">
            <w:pPr>
              <w:pStyle w:val="9"/>
              <w:spacing w:before="11"/>
              <w:rPr>
                <w:sz w:val="21"/>
              </w:rPr>
            </w:pPr>
          </w:p>
          <w:p w14:paraId="73721BD2">
            <w:pPr>
              <w:pStyle w:val="9"/>
              <w:spacing w:line="232" w:lineRule="auto"/>
              <w:ind w:left="37" w:right="189"/>
              <w:jc w:val="both"/>
              <w:rPr>
                <w:sz w:val="20"/>
              </w:rPr>
            </w:pPr>
            <w:r>
              <w:rPr>
                <w:spacing w:val="-1"/>
                <w:w w:val="95"/>
                <w:sz w:val="20"/>
              </w:rPr>
              <w:t xml:space="preserve">对未按照规定办理登记手续并取得相应的证书和牌照，擅自 将拖拉机、联合收割机以及其他自走式农业机械投入使用等 </w:t>
            </w:r>
            <w:r>
              <w:rPr>
                <w:sz w:val="20"/>
              </w:rPr>
              <w:t>行为的行政处罚</w:t>
            </w:r>
          </w:p>
        </w:tc>
        <w:tc>
          <w:tcPr>
            <w:tcW w:w="11400" w:type="dxa"/>
          </w:tcPr>
          <w:p w14:paraId="667B7A78">
            <w:pPr>
              <w:pStyle w:val="9"/>
              <w:spacing w:before="47" w:line="251" w:lineRule="exact"/>
              <w:ind w:left="37"/>
              <w:rPr>
                <w:b/>
                <w:sz w:val="20"/>
              </w:rPr>
            </w:pPr>
            <w:r>
              <w:rPr>
                <w:b/>
                <w:sz w:val="20"/>
              </w:rPr>
              <w:t>1.《农业机械安全监督管理条例》(2019修订)</w:t>
            </w:r>
          </w:p>
          <w:p w14:paraId="77945D77">
            <w:pPr>
              <w:pStyle w:val="9"/>
              <w:spacing w:before="3" w:line="230" w:lineRule="auto"/>
              <w:ind w:left="37" w:right="164"/>
              <w:jc w:val="both"/>
              <w:rPr>
                <w:sz w:val="20"/>
              </w:rPr>
            </w:pPr>
            <w:r>
              <w:rPr>
                <w:b/>
                <w:spacing w:val="7"/>
                <w:sz w:val="20"/>
              </w:rPr>
              <w:t xml:space="preserve">第五十条第一款 </w:t>
            </w:r>
            <w:r>
              <w:rPr>
                <w:spacing w:val="-1"/>
                <w:sz w:val="20"/>
              </w:rPr>
              <w:t>未按照规定办理登记手续并取得相应的证书和牌照，擅自将拖拉机、联合收割机投入使用，或者未按照规</w:t>
            </w:r>
            <w:r>
              <w:rPr>
                <w:w w:val="95"/>
                <w:sz w:val="20"/>
              </w:rPr>
              <w:t>定办理变更登记手续的，由县级以上地方人民政府农业机械化主管部门责令限期补办相关手续；逾期不补办的，责令停止使用；</w:t>
            </w:r>
            <w:r>
              <w:rPr>
                <w:sz w:val="20"/>
              </w:rPr>
              <w:t>拒不停止使用的，扣押拖拉机、联合收割机，并处200元以上2000元以下罚款。</w:t>
            </w:r>
          </w:p>
          <w:p w14:paraId="41522456">
            <w:pPr>
              <w:pStyle w:val="9"/>
              <w:spacing w:line="248" w:lineRule="exact"/>
              <w:ind w:left="37"/>
              <w:rPr>
                <w:b/>
                <w:sz w:val="20"/>
              </w:rPr>
            </w:pPr>
            <w:r>
              <w:rPr>
                <w:b/>
                <w:sz w:val="20"/>
              </w:rPr>
              <w:t>2.《山西省农业机械化条例》(2022修正)</w:t>
            </w:r>
          </w:p>
          <w:p w14:paraId="277230FD">
            <w:pPr>
              <w:pStyle w:val="9"/>
              <w:spacing w:before="3" w:line="230" w:lineRule="auto"/>
              <w:ind w:left="37" w:right="164"/>
              <w:jc w:val="both"/>
              <w:rPr>
                <w:sz w:val="20"/>
              </w:rPr>
            </w:pPr>
            <w:r>
              <w:rPr>
                <w:b/>
                <w:spacing w:val="10"/>
                <w:sz w:val="20"/>
              </w:rPr>
              <w:t xml:space="preserve">第四十二条 </w:t>
            </w:r>
            <w:r>
              <w:rPr>
                <w:spacing w:val="-1"/>
                <w:sz w:val="20"/>
              </w:rPr>
              <w:t>违反本条例规定，驾驶拖拉机、联合收割机以及其他自走式农业机械，未按照规定办理登记手续并取得相应的</w:t>
            </w:r>
            <w:r>
              <w:rPr>
                <w:w w:val="95"/>
                <w:sz w:val="20"/>
              </w:rPr>
              <w:t>证书和牌照的，或者未按照规定办理变更登记手续的，由县级以上人民政府主管农业机械化工作的部门责令限期补办相关手续；逾期不补办的，责令停止使用；拒不停止使用的，扣押拖拉机、联合收割机以及其他自走式农业机械，并处二百元以上二千元以</w:t>
            </w:r>
            <w:r>
              <w:rPr>
                <w:sz w:val="20"/>
              </w:rPr>
              <w:t>下罚款。</w:t>
            </w:r>
          </w:p>
        </w:tc>
        <w:tc>
          <w:tcPr>
            <w:tcW w:w="938" w:type="dxa"/>
          </w:tcPr>
          <w:p w14:paraId="2358996F">
            <w:pPr>
              <w:pStyle w:val="9"/>
              <w:rPr>
                <w:sz w:val="20"/>
              </w:rPr>
            </w:pPr>
          </w:p>
          <w:p w14:paraId="2E665F24">
            <w:pPr>
              <w:pStyle w:val="9"/>
              <w:rPr>
                <w:sz w:val="20"/>
              </w:rPr>
            </w:pPr>
          </w:p>
          <w:p w14:paraId="4D5C846F">
            <w:pPr>
              <w:pStyle w:val="9"/>
              <w:rPr>
                <w:sz w:val="20"/>
              </w:rPr>
            </w:pPr>
          </w:p>
          <w:p w14:paraId="75D608F5">
            <w:pPr>
              <w:pStyle w:val="9"/>
              <w:spacing w:before="151" w:line="230" w:lineRule="auto"/>
              <w:ind w:left="78" w:right="20"/>
              <w:rPr>
                <w:sz w:val="20"/>
              </w:rPr>
            </w:pPr>
            <w:r>
              <w:rPr>
                <w:sz w:val="20"/>
              </w:rPr>
              <w:t>农业农村主管部门</w:t>
            </w:r>
          </w:p>
        </w:tc>
        <w:tc>
          <w:tcPr>
            <w:tcW w:w="2995" w:type="dxa"/>
          </w:tcPr>
          <w:p w14:paraId="09E69664">
            <w:pPr>
              <w:pStyle w:val="9"/>
              <w:rPr>
                <w:sz w:val="20"/>
              </w:rPr>
            </w:pPr>
          </w:p>
          <w:p w14:paraId="0B4AE1E9">
            <w:pPr>
              <w:pStyle w:val="9"/>
              <w:rPr>
                <w:sz w:val="20"/>
              </w:rPr>
            </w:pPr>
          </w:p>
          <w:p w14:paraId="627EFEB6">
            <w:pPr>
              <w:pStyle w:val="9"/>
              <w:rPr>
                <w:sz w:val="20"/>
              </w:rPr>
            </w:pPr>
          </w:p>
          <w:p w14:paraId="58216E00">
            <w:pPr>
              <w:pStyle w:val="9"/>
              <w:spacing w:before="9"/>
              <w:rPr>
                <w:sz w:val="20"/>
              </w:rPr>
            </w:pPr>
          </w:p>
          <w:p w14:paraId="5B7E0F7F">
            <w:pPr>
              <w:pStyle w:val="9"/>
              <w:ind w:left="285" w:right="249"/>
              <w:jc w:val="center"/>
              <w:rPr>
                <w:sz w:val="20"/>
              </w:rPr>
            </w:pPr>
            <w:r>
              <w:rPr>
                <w:sz w:val="20"/>
              </w:rPr>
              <w:t>县级以上农业农村主管部门</w:t>
            </w:r>
          </w:p>
        </w:tc>
      </w:tr>
      <w:tr w14:paraId="7CBE1D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7" w:hRule="atLeast"/>
        </w:trPr>
        <w:tc>
          <w:tcPr>
            <w:tcW w:w="636" w:type="dxa"/>
          </w:tcPr>
          <w:p w14:paraId="76504750">
            <w:pPr>
              <w:pStyle w:val="9"/>
              <w:rPr>
                <w:sz w:val="20"/>
              </w:rPr>
            </w:pPr>
          </w:p>
          <w:p w14:paraId="022C81C7">
            <w:pPr>
              <w:pStyle w:val="9"/>
              <w:spacing w:before="12"/>
              <w:rPr>
                <w:sz w:val="14"/>
              </w:rPr>
            </w:pPr>
          </w:p>
          <w:p w14:paraId="7964833D">
            <w:pPr>
              <w:pStyle w:val="9"/>
              <w:ind w:left="104" w:right="70"/>
              <w:jc w:val="center"/>
              <w:rPr>
                <w:sz w:val="20"/>
              </w:rPr>
            </w:pPr>
            <w:r>
              <w:rPr>
                <w:sz w:val="20"/>
              </w:rPr>
              <w:t>192</w:t>
            </w:r>
          </w:p>
        </w:tc>
        <w:tc>
          <w:tcPr>
            <w:tcW w:w="1229" w:type="dxa"/>
          </w:tcPr>
          <w:p w14:paraId="094D9E23">
            <w:pPr>
              <w:pStyle w:val="9"/>
              <w:rPr>
                <w:sz w:val="20"/>
              </w:rPr>
            </w:pPr>
          </w:p>
          <w:p w14:paraId="78E3B18C">
            <w:pPr>
              <w:pStyle w:val="9"/>
              <w:spacing w:before="12"/>
              <w:rPr>
                <w:sz w:val="14"/>
              </w:rPr>
            </w:pPr>
          </w:p>
          <w:p w14:paraId="438ABAF4">
            <w:pPr>
              <w:pStyle w:val="9"/>
              <w:ind w:left="102" w:right="64"/>
              <w:jc w:val="center"/>
              <w:rPr>
                <w:sz w:val="20"/>
              </w:rPr>
            </w:pPr>
            <w:r>
              <w:rPr>
                <w:sz w:val="20"/>
              </w:rPr>
              <w:t>农机</w:t>
            </w:r>
          </w:p>
        </w:tc>
        <w:tc>
          <w:tcPr>
            <w:tcW w:w="5424" w:type="dxa"/>
          </w:tcPr>
          <w:p w14:paraId="5B3FEA6B">
            <w:pPr>
              <w:pStyle w:val="9"/>
              <w:spacing w:before="2"/>
              <w:rPr>
                <w:sz w:val="16"/>
              </w:rPr>
            </w:pPr>
          </w:p>
          <w:p w14:paraId="508B9BFC">
            <w:pPr>
              <w:pStyle w:val="9"/>
              <w:spacing w:line="232" w:lineRule="auto"/>
              <w:ind w:left="37" w:right="188"/>
              <w:jc w:val="both"/>
              <w:rPr>
                <w:sz w:val="20"/>
              </w:rPr>
            </w:pPr>
            <w:r>
              <w:rPr>
                <w:spacing w:val="-1"/>
                <w:w w:val="95"/>
                <w:sz w:val="20"/>
              </w:rPr>
              <w:t xml:space="preserve">对伪造、变造或者使用伪造、变造的拖拉机、联合收割机证 书和牌照的，或者使用其他拖拉机、联合收割机的证书和牌 </w:t>
            </w:r>
            <w:r>
              <w:rPr>
                <w:sz w:val="20"/>
              </w:rPr>
              <w:t>照的行政处罚</w:t>
            </w:r>
          </w:p>
        </w:tc>
        <w:tc>
          <w:tcPr>
            <w:tcW w:w="11400" w:type="dxa"/>
          </w:tcPr>
          <w:p w14:paraId="4313E121">
            <w:pPr>
              <w:pStyle w:val="9"/>
              <w:spacing w:before="79" w:line="252" w:lineRule="exact"/>
              <w:ind w:left="37"/>
              <w:rPr>
                <w:b/>
                <w:sz w:val="20"/>
              </w:rPr>
            </w:pPr>
            <w:r>
              <w:rPr>
                <w:b/>
                <w:sz w:val="20"/>
              </w:rPr>
              <w:t>《农业机械安全监督管理条例》(2019修订)</w:t>
            </w:r>
          </w:p>
          <w:p w14:paraId="559BF297">
            <w:pPr>
              <w:pStyle w:val="9"/>
              <w:spacing w:before="3" w:line="230" w:lineRule="auto"/>
              <w:ind w:left="37" w:right="172"/>
              <w:rPr>
                <w:sz w:val="20"/>
              </w:rPr>
            </w:pPr>
            <w:r>
              <w:rPr>
                <w:b/>
                <w:sz w:val="20"/>
              </w:rPr>
              <w:t xml:space="preserve">第五十一条 </w:t>
            </w:r>
            <w:r>
              <w:rPr>
                <w:sz w:val="20"/>
              </w:rPr>
              <w:t>伪造、变造或者使用伪造、变造的拖拉机、联合收割机证书和牌照的，或者使用其他拖拉机、联合收割机的证书和牌照的，由县级以上地方人民政府农业机械化主管部门收缴伪造、变造或者使用的证书和牌照，对违法行为人予以批评教育，并处200元以上2000元以下罚款。</w:t>
            </w:r>
          </w:p>
        </w:tc>
        <w:tc>
          <w:tcPr>
            <w:tcW w:w="938" w:type="dxa"/>
          </w:tcPr>
          <w:p w14:paraId="51E95D59">
            <w:pPr>
              <w:pStyle w:val="9"/>
              <w:spacing w:before="1"/>
              <w:rPr>
                <w:sz w:val="26"/>
              </w:rPr>
            </w:pPr>
          </w:p>
          <w:p w14:paraId="26C64813">
            <w:pPr>
              <w:pStyle w:val="9"/>
              <w:spacing w:line="230" w:lineRule="auto"/>
              <w:ind w:left="78" w:right="20"/>
              <w:rPr>
                <w:sz w:val="20"/>
              </w:rPr>
            </w:pPr>
            <w:r>
              <w:rPr>
                <w:sz w:val="20"/>
              </w:rPr>
              <w:t>农业农村主管部门</w:t>
            </w:r>
          </w:p>
        </w:tc>
        <w:tc>
          <w:tcPr>
            <w:tcW w:w="2995" w:type="dxa"/>
          </w:tcPr>
          <w:p w14:paraId="682A17D1">
            <w:pPr>
              <w:pStyle w:val="9"/>
              <w:rPr>
                <w:sz w:val="20"/>
              </w:rPr>
            </w:pPr>
          </w:p>
          <w:p w14:paraId="6ABAC5F7">
            <w:pPr>
              <w:pStyle w:val="9"/>
              <w:spacing w:before="12"/>
              <w:rPr>
                <w:sz w:val="14"/>
              </w:rPr>
            </w:pPr>
          </w:p>
          <w:p w14:paraId="3E6440F7">
            <w:pPr>
              <w:pStyle w:val="9"/>
              <w:ind w:left="285" w:right="249"/>
              <w:jc w:val="center"/>
              <w:rPr>
                <w:sz w:val="20"/>
              </w:rPr>
            </w:pPr>
            <w:r>
              <w:rPr>
                <w:sz w:val="20"/>
              </w:rPr>
              <w:t>县级以上农业农村主管部门</w:t>
            </w:r>
          </w:p>
        </w:tc>
      </w:tr>
      <w:tr w14:paraId="1F6250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24" w:hRule="atLeast"/>
        </w:trPr>
        <w:tc>
          <w:tcPr>
            <w:tcW w:w="636" w:type="dxa"/>
          </w:tcPr>
          <w:p w14:paraId="4663223C">
            <w:pPr>
              <w:pStyle w:val="9"/>
              <w:rPr>
                <w:sz w:val="20"/>
              </w:rPr>
            </w:pPr>
          </w:p>
          <w:p w14:paraId="23EF541D">
            <w:pPr>
              <w:pStyle w:val="9"/>
              <w:rPr>
                <w:sz w:val="20"/>
              </w:rPr>
            </w:pPr>
          </w:p>
          <w:p w14:paraId="0BFA229D">
            <w:pPr>
              <w:pStyle w:val="9"/>
              <w:spacing w:before="2"/>
              <w:rPr>
                <w:sz w:val="18"/>
              </w:rPr>
            </w:pPr>
          </w:p>
          <w:p w14:paraId="00DAC0B1">
            <w:pPr>
              <w:pStyle w:val="9"/>
              <w:spacing w:before="1"/>
              <w:ind w:left="104" w:right="70"/>
              <w:jc w:val="center"/>
              <w:rPr>
                <w:sz w:val="20"/>
              </w:rPr>
            </w:pPr>
            <w:r>
              <w:rPr>
                <w:sz w:val="20"/>
              </w:rPr>
              <w:t>193</w:t>
            </w:r>
          </w:p>
        </w:tc>
        <w:tc>
          <w:tcPr>
            <w:tcW w:w="1229" w:type="dxa"/>
          </w:tcPr>
          <w:p w14:paraId="66DDA3E0">
            <w:pPr>
              <w:pStyle w:val="9"/>
              <w:rPr>
                <w:sz w:val="20"/>
              </w:rPr>
            </w:pPr>
          </w:p>
          <w:p w14:paraId="2E811C85">
            <w:pPr>
              <w:pStyle w:val="9"/>
              <w:rPr>
                <w:sz w:val="20"/>
              </w:rPr>
            </w:pPr>
          </w:p>
          <w:p w14:paraId="1B56EFCB">
            <w:pPr>
              <w:pStyle w:val="9"/>
              <w:spacing w:before="2"/>
              <w:rPr>
                <w:sz w:val="18"/>
              </w:rPr>
            </w:pPr>
          </w:p>
          <w:p w14:paraId="195DA5BA">
            <w:pPr>
              <w:pStyle w:val="9"/>
              <w:spacing w:before="1"/>
              <w:ind w:left="102" w:right="64"/>
              <w:jc w:val="center"/>
              <w:rPr>
                <w:sz w:val="20"/>
              </w:rPr>
            </w:pPr>
            <w:r>
              <w:rPr>
                <w:sz w:val="20"/>
              </w:rPr>
              <w:t>农机</w:t>
            </w:r>
          </w:p>
        </w:tc>
        <w:tc>
          <w:tcPr>
            <w:tcW w:w="5424" w:type="dxa"/>
          </w:tcPr>
          <w:p w14:paraId="06A8184B">
            <w:pPr>
              <w:pStyle w:val="9"/>
              <w:rPr>
                <w:sz w:val="20"/>
              </w:rPr>
            </w:pPr>
          </w:p>
          <w:p w14:paraId="73C994BC">
            <w:pPr>
              <w:pStyle w:val="9"/>
              <w:spacing w:before="4"/>
              <w:rPr>
                <w:sz w:val="29"/>
              </w:rPr>
            </w:pPr>
          </w:p>
          <w:p w14:paraId="7B354263">
            <w:pPr>
              <w:pStyle w:val="9"/>
              <w:spacing w:line="230" w:lineRule="auto"/>
              <w:ind w:left="37" w:right="188"/>
              <w:rPr>
                <w:sz w:val="20"/>
              </w:rPr>
            </w:pPr>
            <w:r>
              <w:rPr>
                <w:spacing w:val="-1"/>
                <w:w w:val="95"/>
                <w:sz w:val="20"/>
              </w:rPr>
              <w:t xml:space="preserve">对未取得拖拉机、联合收割机以及其他自走式农业机械操作 </w:t>
            </w:r>
            <w:r>
              <w:rPr>
                <w:sz w:val="20"/>
              </w:rPr>
              <w:t>证件而操作拖拉机、联合收割机的行政处罚</w:t>
            </w:r>
          </w:p>
        </w:tc>
        <w:tc>
          <w:tcPr>
            <w:tcW w:w="11400" w:type="dxa"/>
          </w:tcPr>
          <w:p w14:paraId="7D92AB75">
            <w:pPr>
              <w:pStyle w:val="9"/>
              <w:spacing w:before="129" w:line="252" w:lineRule="exact"/>
              <w:ind w:left="37"/>
              <w:rPr>
                <w:b/>
                <w:sz w:val="20"/>
              </w:rPr>
            </w:pPr>
            <w:r>
              <w:rPr>
                <w:b/>
                <w:sz w:val="20"/>
              </w:rPr>
              <w:t>1.《农业机械安全监督管理条例》(2019修订)</w:t>
            </w:r>
          </w:p>
          <w:p w14:paraId="4381D3BE">
            <w:pPr>
              <w:pStyle w:val="9"/>
              <w:spacing w:before="4" w:line="230" w:lineRule="auto"/>
              <w:ind w:left="37" w:right="171"/>
              <w:rPr>
                <w:sz w:val="20"/>
              </w:rPr>
            </w:pPr>
            <w:r>
              <w:rPr>
                <w:b/>
                <w:sz w:val="20"/>
              </w:rPr>
              <w:t xml:space="preserve">第五十二条 </w:t>
            </w:r>
            <w:r>
              <w:rPr>
                <w:sz w:val="20"/>
              </w:rPr>
              <w:t>未取得拖拉机、联合收割机操作证件而操作拖拉机、联合收割机的，由县级以上地方人民政府农业机械化主管部门责令改正，处100元以上500元以下罚款。</w:t>
            </w:r>
          </w:p>
          <w:p w14:paraId="5FE88510">
            <w:pPr>
              <w:pStyle w:val="9"/>
              <w:spacing w:line="246" w:lineRule="exact"/>
              <w:ind w:left="37"/>
              <w:rPr>
                <w:b/>
                <w:sz w:val="20"/>
              </w:rPr>
            </w:pPr>
            <w:r>
              <w:rPr>
                <w:b/>
                <w:sz w:val="20"/>
              </w:rPr>
              <w:t>2.《山西省农业机械化条例》(2022修正)</w:t>
            </w:r>
          </w:p>
          <w:p w14:paraId="60FF87FB">
            <w:pPr>
              <w:pStyle w:val="9"/>
              <w:spacing w:before="3" w:line="230" w:lineRule="auto"/>
              <w:ind w:left="37" w:right="163"/>
              <w:rPr>
                <w:sz w:val="20"/>
              </w:rPr>
            </w:pPr>
            <w:r>
              <w:rPr>
                <w:b/>
                <w:sz w:val="20"/>
              </w:rPr>
              <w:t xml:space="preserve">第四十三条 </w:t>
            </w:r>
            <w:r>
              <w:rPr>
                <w:sz w:val="20"/>
              </w:rPr>
              <w:t>违反本条例规定，未取得驾驶证或者操作证驾驶、操作拖拉机、联合收割机以及其他自走式农业机械的，由县级以上人民政府主管农业机械化工作的部门责令改正，处一百元以上五百元以下罚款。</w:t>
            </w:r>
          </w:p>
        </w:tc>
        <w:tc>
          <w:tcPr>
            <w:tcW w:w="938" w:type="dxa"/>
          </w:tcPr>
          <w:p w14:paraId="5C40BCB6">
            <w:pPr>
              <w:pStyle w:val="9"/>
              <w:rPr>
                <w:sz w:val="20"/>
              </w:rPr>
            </w:pPr>
          </w:p>
          <w:p w14:paraId="6BE8EF72">
            <w:pPr>
              <w:pStyle w:val="9"/>
              <w:spacing w:before="4"/>
              <w:rPr>
                <w:sz w:val="29"/>
              </w:rPr>
            </w:pPr>
          </w:p>
          <w:p w14:paraId="63D49B9A">
            <w:pPr>
              <w:pStyle w:val="9"/>
              <w:spacing w:line="230" w:lineRule="auto"/>
              <w:ind w:left="78" w:right="20"/>
              <w:rPr>
                <w:sz w:val="20"/>
              </w:rPr>
            </w:pPr>
            <w:r>
              <w:rPr>
                <w:sz w:val="20"/>
              </w:rPr>
              <w:t>农业农村主管部门</w:t>
            </w:r>
          </w:p>
        </w:tc>
        <w:tc>
          <w:tcPr>
            <w:tcW w:w="2995" w:type="dxa"/>
          </w:tcPr>
          <w:p w14:paraId="768ACB92">
            <w:pPr>
              <w:pStyle w:val="9"/>
              <w:rPr>
                <w:sz w:val="20"/>
              </w:rPr>
            </w:pPr>
          </w:p>
          <w:p w14:paraId="4F38F487">
            <w:pPr>
              <w:pStyle w:val="9"/>
              <w:rPr>
                <w:sz w:val="20"/>
              </w:rPr>
            </w:pPr>
          </w:p>
          <w:p w14:paraId="143FA7ED">
            <w:pPr>
              <w:pStyle w:val="9"/>
              <w:spacing w:before="2"/>
              <w:rPr>
                <w:sz w:val="18"/>
              </w:rPr>
            </w:pPr>
          </w:p>
          <w:p w14:paraId="5C4B0ECB">
            <w:pPr>
              <w:pStyle w:val="9"/>
              <w:spacing w:before="1"/>
              <w:ind w:left="285" w:right="249"/>
              <w:jc w:val="center"/>
              <w:rPr>
                <w:sz w:val="20"/>
              </w:rPr>
            </w:pPr>
            <w:r>
              <w:rPr>
                <w:sz w:val="20"/>
              </w:rPr>
              <w:t>县级以上农业农村主管部门</w:t>
            </w:r>
          </w:p>
        </w:tc>
      </w:tr>
      <w:tr w14:paraId="613C11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70" w:hRule="atLeast"/>
        </w:trPr>
        <w:tc>
          <w:tcPr>
            <w:tcW w:w="636" w:type="dxa"/>
          </w:tcPr>
          <w:p w14:paraId="06F0B9B3">
            <w:pPr>
              <w:pStyle w:val="9"/>
              <w:rPr>
                <w:sz w:val="20"/>
              </w:rPr>
            </w:pPr>
          </w:p>
          <w:p w14:paraId="60979C27">
            <w:pPr>
              <w:pStyle w:val="9"/>
              <w:rPr>
                <w:sz w:val="20"/>
              </w:rPr>
            </w:pPr>
          </w:p>
          <w:p w14:paraId="3E7372E2">
            <w:pPr>
              <w:pStyle w:val="9"/>
              <w:rPr>
                <w:sz w:val="20"/>
              </w:rPr>
            </w:pPr>
          </w:p>
          <w:p w14:paraId="7DA7314A">
            <w:pPr>
              <w:pStyle w:val="9"/>
              <w:spacing w:before="6"/>
              <w:rPr>
                <w:sz w:val="23"/>
              </w:rPr>
            </w:pPr>
          </w:p>
          <w:p w14:paraId="613C7020">
            <w:pPr>
              <w:pStyle w:val="9"/>
              <w:ind w:left="104" w:right="70"/>
              <w:jc w:val="center"/>
              <w:rPr>
                <w:sz w:val="20"/>
              </w:rPr>
            </w:pPr>
            <w:r>
              <w:rPr>
                <w:sz w:val="20"/>
              </w:rPr>
              <w:t>194</w:t>
            </w:r>
          </w:p>
        </w:tc>
        <w:tc>
          <w:tcPr>
            <w:tcW w:w="1229" w:type="dxa"/>
          </w:tcPr>
          <w:p w14:paraId="235058A3">
            <w:pPr>
              <w:pStyle w:val="9"/>
              <w:rPr>
                <w:sz w:val="20"/>
              </w:rPr>
            </w:pPr>
          </w:p>
          <w:p w14:paraId="470008E0">
            <w:pPr>
              <w:pStyle w:val="9"/>
              <w:rPr>
                <w:sz w:val="20"/>
              </w:rPr>
            </w:pPr>
          </w:p>
          <w:p w14:paraId="6547D050">
            <w:pPr>
              <w:pStyle w:val="9"/>
              <w:rPr>
                <w:sz w:val="20"/>
              </w:rPr>
            </w:pPr>
          </w:p>
          <w:p w14:paraId="037B2455">
            <w:pPr>
              <w:pStyle w:val="9"/>
              <w:spacing w:before="6"/>
              <w:rPr>
                <w:sz w:val="23"/>
              </w:rPr>
            </w:pPr>
          </w:p>
          <w:p w14:paraId="631B1561">
            <w:pPr>
              <w:pStyle w:val="9"/>
              <w:ind w:left="102" w:right="64"/>
              <w:jc w:val="center"/>
              <w:rPr>
                <w:sz w:val="20"/>
              </w:rPr>
            </w:pPr>
            <w:r>
              <w:rPr>
                <w:sz w:val="20"/>
              </w:rPr>
              <w:t>农机</w:t>
            </w:r>
          </w:p>
        </w:tc>
        <w:tc>
          <w:tcPr>
            <w:tcW w:w="5424" w:type="dxa"/>
          </w:tcPr>
          <w:p w14:paraId="06D85F2A">
            <w:pPr>
              <w:pStyle w:val="9"/>
              <w:rPr>
                <w:sz w:val="20"/>
              </w:rPr>
            </w:pPr>
          </w:p>
          <w:p w14:paraId="24B74360">
            <w:pPr>
              <w:pStyle w:val="9"/>
              <w:rPr>
                <w:sz w:val="20"/>
              </w:rPr>
            </w:pPr>
          </w:p>
          <w:p w14:paraId="268E71EE">
            <w:pPr>
              <w:pStyle w:val="9"/>
              <w:rPr>
                <w:sz w:val="20"/>
              </w:rPr>
            </w:pPr>
          </w:p>
          <w:p w14:paraId="3EBB40D8">
            <w:pPr>
              <w:pStyle w:val="9"/>
              <w:spacing w:before="5"/>
              <w:rPr>
                <w:sz w:val="14"/>
              </w:rPr>
            </w:pPr>
          </w:p>
          <w:p w14:paraId="4BD29A65">
            <w:pPr>
              <w:pStyle w:val="9"/>
              <w:spacing w:line="230" w:lineRule="auto"/>
              <w:ind w:left="37" w:right="188"/>
              <w:rPr>
                <w:sz w:val="20"/>
              </w:rPr>
            </w:pPr>
            <w:r>
              <w:rPr>
                <w:spacing w:val="-1"/>
                <w:w w:val="95"/>
                <w:sz w:val="20"/>
              </w:rPr>
              <w:t xml:space="preserve">对操作与本人操作证件规定不相符的拖拉机、联合收割机以 </w:t>
            </w:r>
            <w:r>
              <w:rPr>
                <w:sz w:val="20"/>
              </w:rPr>
              <w:t>及其他自走式农业机械等行为的行政处罚</w:t>
            </w:r>
          </w:p>
        </w:tc>
        <w:tc>
          <w:tcPr>
            <w:tcW w:w="11400" w:type="dxa"/>
          </w:tcPr>
          <w:p w14:paraId="64BFFA27">
            <w:pPr>
              <w:pStyle w:val="9"/>
              <w:spacing w:before="81" w:line="252" w:lineRule="exact"/>
              <w:ind w:left="37"/>
              <w:rPr>
                <w:b/>
                <w:sz w:val="20"/>
              </w:rPr>
            </w:pPr>
            <w:r>
              <w:rPr>
                <w:b/>
                <w:sz w:val="20"/>
              </w:rPr>
              <w:t>1.《农业机械安全监督管理条例》(2019修订)</w:t>
            </w:r>
          </w:p>
          <w:p w14:paraId="7C9FCF16">
            <w:pPr>
              <w:pStyle w:val="9"/>
              <w:spacing w:before="1" w:line="232" w:lineRule="auto"/>
              <w:ind w:left="37" w:right="163"/>
              <w:jc w:val="both"/>
              <w:rPr>
                <w:sz w:val="20"/>
              </w:rPr>
            </w:pPr>
            <w:r>
              <w:rPr>
                <w:b/>
                <w:spacing w:val="10"/>
                <w:sz w:val="20"/>
              </w:rPr>
              <w:t xml:space="preserve">第五十三条 </w:t>
            </w:r>
            <w:r>
              <w:rPr>
                <w:spacing w:val="-1"/>
                <w:sz w:val="20"/>
              </w:rPr>
              <w:t>拖拉机、联合收割机操作人员操作与本人操作证件规定不相符的拖拉机、联合收割机，或者操作未按照规定登</w:t>
            </w:r>
            <w:r>
              <w:rPr>
                <w:w w:val="95"/>
                <w:sz w:val="20"/>
              </w:rPr>
              <w:t>记、检验或者检验不合格、安全设施不全、机件失效的拖拉机、联合收割机，或者使用国家管制的精神药品、麻醉品后操作拖拉机、联合收割机，或者患有妨碍安全操作的疾病操作拖拉机、联合收割机的，由县级以上地方人民政府农业机械化主管部门对违</w:t>
            </w:r>
            <w:r>
              <w:rPr>
                <w:sz w:val="20"/>
              </w:rPr>
              <w:t>法行为人予以批评教育，责令改正；拒不改正的，处100元以上500元以下罚款；情节严重的，吊销有关人员的操作证件。</w:t>
            </w:r>
          </w:p>
          <w:p w14:paraId="774B17D2">
            <w:pPr>
              <w:pStyle w:val="9"/>
              <w:spacing w:line="240" w:lineRule="exact"/>
              <w:ind w:left="37"/>
              <w:rPr>
                <w:b/>
                <w:sz w:val="20"/>
              </w:rPr>
            </w:pPr>
            <w:r>
              <w:rPr>
                <w:b/>
                <w:sz w:val="20"/>
              </w:rPr>
              <w:t>2.《山西省农业机械化条例》(2022修正)</w:t>
            </w:r>
          </w:p>
          <w:p w14:paraId="3B3E6486">
            <w:pPr>
              <w:pStyle w:val="9"/>
              <w:spacing w:before="2" w:line="232" w:lineRule="auto"/>
              <w:ind w:left="37" w:right="163"/>
              <w:jc w:val="both"/>
              <w:rPr>
                <w:sz w:val="20"/>
              </w:rPr>
            </w:pPr>
            <w:r>
              <w:rPr>
                <w:b/>
                <w:spacing w:val="10"/>
                <w:sz w:val="20"/>
              </w:rPr>
              <w:t xml:space="preserve">第四十四条 </w:t>
            </w:r>
            <w:r>
              <w:rPr>
                <w:spacing w:val="-1"/>
                <w:sz w:val="20"/>
              </w:rPr>
              <w:t>违反本条例规定，驾驶未经安全技术检验或者安全技术检验不合格的拖拉机、联合收割机以及其他自走式农业</w:t>
            </w:r>
            <w:r>
              <w:rPr>
                <w:w w:val="95"/>
                <w:sz w:val="20"/>
              </w:rPr>
              <w:t>机械的，由县级以上人民政府主管农业机械化工作的部门对违法行为人予以批评教育，责令改正；拒不改正的，处一百元以上五</w:t>
            </w:r>
            <w:r>
              <w:rPr>
                <w:sz w:val="20"/>
              </w:rPr>
              <w:t>百元以下罚款，情节严重的，吊销有关人员的操作证件。</w:t>
            </w:r>
          </w:p>
        </w:tc>
        <w:tc>
          <w:tcPr>
            <w:tcW w:w="938" w:type="dxa"/>
          </w:tcPr>
          <w:p w14:paraId="1FB7AD2C">
            <w:pPr>
              <w:pStyle w:val="9"/>
              <w:rPr>
                <w:sz w:val="20"/>
              </w:rPr>
            </w:pPr>
          </w:p>
          <w:p w14:paraId="714E36FA">
            <w:pPr>
              <w:pStyle w:val="9"/>
              <w:rPr>
                <w:sz w:val="20"/>
              </w:rPr>
            </w:pPr>
          </w:p>
          <w:p w14:paraId="6D371114">
            <w:pPr>
              <w:pStyle w:val="9"/>
              <w:rPr>
                <w:sz w:val="20"/>
              </w:rPr>
            </w:pPr>
          </w:p>
          <w:p w14:paraId="29879F66">
            <w:pPr>
              <w:pStyle w:val="9"/>
              <w:spacing w:before="5"/>
              <w:rPr>
                <w:sz w:val="14"/>
              </w:rPr>
            </w:pPr>
          </w:p>
          <w:p w14:paraId="5A6DD849">
            <w:pPr>
              <w:pStyle w:val="9"/>
              <w:spacing w:line="230" w:lineRule="auto"/>
              <w:ind w:left="78" w:right="20"/>
              <w:rPr>
                <w:sz w:val="20"/>
              </w:rPr>
            </w:pPr>
            <w:r>
              <w:rPr>
                <w:sz w:val="20"/>
              </w:rPr>
              <w:t>农业农村主管部门</w:t>
            </w:r>
          </w:p>
        </w:tc>
        <w:tc>
          <w:tcPr>
            <w:tcW w:w="2995" w:type="dxa"/>
          </w:tcPr>
          <w:p w14:paraId="215C0AD8">
            <w:pPr>
              <w:pStyle w:val="9"/>
              <w:rPr>
                <w:sz w:val="20"/>
              </w:rPr>
            </w:pPr>
          </w:p>
          <w:p w14:paraId="6DA9D751">
            <w:pPr>
              <w:pStyle w:val="9"/>
              <w:rPr>
                <w:sz w:val="20"/>
              </w:rPr>
            </w:pPr>
          </w:p>
          <w:p w14:paraId="0965316B">
            <w:pPr>
              <w:pStyle w:val="9"/>
              <w:rPr>
                <w:sz w:val="20"/>
              </w:rPr>
            </w:pPr>
          </w:p>
          <w:p w14:paraId="51FAC7AD">
            <w:pPr>
              <w:pStyle w:val="9"/>
              <w:spacing w:before="6"/>
              <w:rPr>
                <w:sz w:val="23"/>
              </w:rPr>
            </w:pPr>
          </w:p>
          <w:p w14:paraId="3E28CEF6">
            <w:pPr>
              <w:pStyle w:val="9"/>
              <w:ind w:left="285" w:right="249"/>
              <w:jc w:val="center"/>
              <w:rPr>
                <w:sz w:val="20"/>
              </w:rPr>
            </w:pPr>
            <w:r>
              <w:rPr>
                <w:sz w:val="20"/>
              </w:rPr>
              <w:t>县级以上农业农村主管部门</w:t>
            </w:r>
          </w:p>
        </w:tc>
      </w:tr>
      <w:tr w14:paraId="22DA1A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5" w:hRule="atLeast"/>
        </w:trPr>
        <w:tc>
          <w:tcPr>
            <w:tcW w:w="636" w:type="dxa"/>
          </w:tcPr>
          <w:p w14:paraId="184E7C93">
            <w:pPr>
              <w:pStyle w:val="9"/>
              <w:rPr>
                <w:sz w:val="20"/>
              </w:rPr>
            </w:pPr>
          </w:p>
          <w:p w14:paraId="3FBF7188">
            <w:pPr>
              <w:pStyle w:val="9"/>
              <w:spacing w:before="5"/>
              <w:rPr>
                <w:sz w:val="23"/>
              </w:rPr>
            </w:pPr>
          </w:p>
          <w:p w14:paraId="3C4BEE20">
            <w:pPr>
              <w:pStyle w:val="9"/>
              <w:spacing w:before="1"/>
              <w:ind w:left="104" w:right="70"/>
              <w:jc w:val="center"/>
              <w:rPr>
                <w:sz w:val="20"/>
              </w:rPr>
            </w:pPr>
            <w:r>
              <w:rPr>
                <w:sz w:val="20"/>
              </w:rPr>
              <w:t>195</w:t>
            </w:r>
          </w:p>
        </w:tc>
        <w:tc>
          <w:tcPr>
            <w:tcW w:w="1229" w:type="dxa"/>
          </w:tcPr>
          <w:p w14:paraId="074DC5CA">
            <w:pPr>
              <w:pStyle w:val="9"/>
              <w:rPr>
                <w:sz w:val="20"/>
              </w:rPr>
            </w:pPr>
          </w:p>
          <w:p w14:paraId="76BD633E">
            <w:pPr>
              <w:pStyle w:val="9"/>
              <w:spacing w:before="5"/>
              <w:rPr>
                <w:sz w:val="23"/>
              </w:rPr>
            </w:pPr>
          </w:p>
          <w:p w14:paraId="0C02C098">
            <w:pPr>
              <w:pStyle w:val="9"/>
              <w:spacing w:before="1"/>
              <w:ind w:left="102" w:right="64"/>
              <w:jc w:val="center"/>
              <w:rPr>
                <w:sz w:val="20"/>
              </w:rPr>
            </w:pPr>
            <w:r>
              <w:rPr>
                <w:sz w:val="20"/>
              </w:rPr>
              <w:t>农机</w:t>
            </w:r>
          </w:p>
        </w:tc>
        <w:tc>
          <w:tcPr>
            <w:tcW w:w="5424" w:type="dxa"/>
          </w:tcPr>
          <w:p w14:paraId="49FD9E16">
            <w:pPr>
              <w:pStyle w:val="9"/>
              <w:rPr>
                <w:sz w:val="20"/>
              </w:rPr>
            </w:pPr>
          </w:p>
          <w:p w14:paraId="535A9127">
            <w:pPr>
              <w:pStyle w:val="9"/>
              <w:spacing w:before="5"/>
              <w:rPr>
                <w:sz w:val="23"/>
              </w:rPr>
            </w:pPr>
          </w:p>
          <w:p w14:paraId="23CD861B">
            <w:pPr>
              <w:pStyle w:val="9"/>
              <w:spacing w:before="1"/>
              <w:ind w:left="37"/>
              <w:rPr>
                <w:sz w:val="20"/>
              </w:rPr>
            </w:pPr>
            <w:r>
              <w:rPr>
                <w:sz w:val="20"/>
              </w:rPr>
              <w:t>对农业机械存在事故隐患拒不纠正的行政处罚</w:t>
            </w:r>
          </w:p>
        </w:tc>
        <w:tc>
          <w:tcPr>
            <w:tcW w:w="11400" w:type="dxa"/>
          </w:tcPr>
          <w:p w14:paraId="33D7E3F7">
            <w:pPr>
              <w:pStyle w:val="9"/>
              <w:spacing w:before="7"/>
              <w:rPr>
                <w:sz w:val="14"/>
              </w:rPr>
            </w:pPr>
          </w:p>
          <w:p w14:paraId="6C702B5A">
            <w:pPr>
              <w:pStyle w:val="9"/>
              <w:spacing w:line="252" w:lineRule="exact"/>
              <w:ind w:left="37"/>
              <w:rPr>
                <w:b/>
                <w:sz w:val="20"/>
              </w:rPr>
            </w:pPr>
            <w:r>
              <w:rPr>
                <w:b/>
                <w:sz w:val="20"/>
              </w:rPr>
              <w:t>《农业机械安全监督管理条例》(2019修订)</w:t>
            </w:r>
          </w:p>
          <w:p w14:paraId="301DA07D">
            <w:pPr>
              <w:pStyle w:val="9"/>
              <w:spacing w:before="1" w:line="232" w:lineRule="auto"/>
              <w:ind w:left="37" w:right="161"/>
              <w:jc w:val="both"/>
              <w:rPr>
                <w:sz w:val="20"/>
              </w:rPr>
            </w:pPr>
            <w:r>
              <w:rPr>
                <w:b/>
                <w:spacing w:val="7"/>
                <w:sz w:val="20"/>
              </w:rPr>
              <w:t xml:space="preserve">第五十五条第一款 </w:t>
            </w:r>
            <w:r>
              <w:rPr>
                <w:spacing w:val="-1"/>
                <w:sz w:val="20"/>
              </w:rPr>
              <w:t>经检验、检查发现农业机械存在事故隐患，经农业机械化主管部门告知拒不排除并继续使用的，由县级</w:t>
            </w:r>
            <w:r>
              <w:rPr>
                <w:w w:val="95"/>
                <w:sz w:val="20"/>
              </w:rPr>
              <w:t>以上地方人民政府农业机械化主管部门对违法行为人予以批评教育，责令改正；拒不改正的，责令停止使用；拒不停止使用的，</w:t>
            </w:r>
            <w:r>
              <w:rPr>
                <w:sz w:val="20"/>
              </w:rPr>
              <w:t>扣押存在事故隐患的农业机械。</w:t>
            </w:r>
          </w:p>
        </w:tc>
        <w:tc>
          <w:tcPr>
            <w:tcW w:w="938" w:type="dxa"/>
          </w:tcPr>
          <w:p w14:paraId="6DD6B538">
            <w:pPr>
              <w:pStyle w:val="9"/>
              <w:rPr>
                <w:sz w:val="20"/>
              </w:rPr>
            </w:pPr>
          </w:p>
          <w:p w14:paraId="55EC31C3">
            <w:pPr>
              <w:pStyle w:val="9"/>
              <w:spacing w:before="4"/>
              <w:rPr>
                <w:sz w:val="14"/>
              </w:rPr>
            </w:pPr>
          </w:p>
          <w:p w14:paraId="1FDE930D">
            <w:pPr>
              <w:pStyle w:val="9"/>
              <w:spacing w:line="232" w:lineRule="auto"/>
              <w:ind w:left="78" w:right="20"/>
              <w:rPr>
                <w:sz w:val="20"/>
              </w:rPr>
            </w:pPr>
            <w:r>
              <w:rPr>
                <w:sz w:val="20"/>
              </w:rPr>
              <w:t>农业农村主管部门</w:t>
            </w:r>
          </w:p>
        </w:tc>
        <w:tc>
          <w:tcPr>
            <w:tcW w:w="2995" w:type="dxa"/>
          </w:tcPr>
          <w:p w14:paraId="51378D85">
            <w:pPr>
              <w:pStyle w:val="9"/>
              <w:rPr>
                <w:sz w:val="20"/>
              </w:rPr>
            </w:pPr>
          </w:p>
          <w:p w14:paraId="784C5900">
            <w:pPr>
              <w:pStyle w:val="9"/>
              <w:spacing w:before="5"/>
              <w:rPr>
                <w:sz w:val="23"/>
              </w:rPr>
            </w:pPr>
          </w:p>
          <w:p w14:paraId="05632D3B">
            <w:pPr>
              <w:pStyle w:val="9"/>
              <w:spacing w:before="1"/>
              <w:ind w:left="285" w:right="249"/>
              <w:jc w:val="center"/>
              <w:rPr>
                <w:sz w:val="20"/>
              </w:rPr>
            </w:pPr>
            <w:r>
              <w:rPr>
                <w:sz w:val="20"/>
              </w:rPr>
              <w:t>县级以上农业农村主管部门</w:t>
            </w:r>
          </w:p>
        </w:tc>
      </w:tr>
    </w:tbl>
    <w:p w14:paraId="6813270F">
      <w:pPr>
        <w:spacing w:after="0"/>
        <w:jc w:val="center"/>
        <w:rPr>
          <w:sz w:val="20"/>
        </w:rPr>
        <w:sectPr>
          <w:pgSz w:w="23820" w:h="16840" w:orient="landscape"/>
          <w:pgMar w:top="820" w:right="420" w:bottom="880" w:left="460" w:header="0" w:footer="650"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5424"/>
        <w:gridCol w:w="11400"/>
        <w:gridCol w:w="938"/>
        <w:gridCol w:w="2995"/>
      </w:tblGrid>
      <w:tr w14:paraId="2B570A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2658DEC8">
            <w:pPr>
              <w:pStyle w:val="9"/>
              <w:spacing w:before="7"/>
              <w:rPr>
                <w:sz w:val="17"/>
              </w:rPr>
            </w:pPr>
          </w:p>
          <w:p w14:paraId="328B40B3">
            <w:pPr>
              <w:pStyle w:val="9"/>
              <w:ind w:left="104" w:right="70"/>
              <w:jc w:val="center"/>
              <w:rPr>
                <w:b/>
                <w:sz w:val="20"/>
              </w:rPr>
            </w:pPr>
            <w:r>
              <w:rPr>
                <w:b/>
                <w:sz w:val="20"/>
              </w:rPr>
              <w:t>序号</w:t>
            </w:r>
          </w:p>
        </w:tc>
        <w:tc>
          <w:tcPr>
            <w:tcW w:w="1229" w:type="dxa"/>
          </w:tcPr>
          <w:p w14:paraId="4FC47BFA">
            <w:pPr>
              <w:pStyle w:val="9"/>
              <w:spacing w:before="7"/>
              <w:rPr>
                <w:sz w:val="17"/>
              </w:rPr>
            </w:pPr>
          </w:p>
          <w:p w14:paraId="0D38178B">
            <w:pPr>
              <w:pStyle w:val="9"/>
              <w:ind w:left="95" w:right="64"/>
              <w:jc w:val="center"/>
              <w:rPr>
                <w:b/>
                <w:sz w:val="20"/>
              </w:rPr>
            </w:pPr>
            <w:r>
              <w:rPr>
                <w:b/>
                <w:sz w:val="20"/>
              </w:rPr>
              <w:t>事项类别</w:t>
            </w:r>
          </w:p>
        </w:tc>
        <w:tc>
          <w:tcPr>
            <w:tcW w:w="5424" w:type="dxa"/>
          </w:tcPr>
          <w:p w14:paraId="2DBF788B">
            <w:pPr>
              <w:pStyle w:val="9"/>
              <w:spacing w:before="7"/>
              <w:rPr>
                <w:sz w:val="17"/>
              </w:rPr>
            </w:pPr>
          </w:p>
          <w:p w14:paraId="020110B5">
            <w:pPr>
              <w:pStyle w:val="9"/>
              <w:ind w:left="2296" w:right="2264"/>
              <w:jc w:val="center"/>
              <w:rPr>
                <w:b/>
                <w:sz w:val="20"/>
              </w:rPr>
            </w:pPr>
            <w:r>
              <w:rPr>
                <w:b/>
                <w:sz w:val="20"/>
              </w:rPr>
              <w:t>事项名称</w:t>
            </w:r>
          </w:p>
        </w:tc>
        <w:tc>
          <w:tcPr>
            <w:tcW w:w="11400" w:type="dxa"/>
          </w:tcPr>
          <w:p w14:paraId="0731BC72">
            <w:pPr>
              <w:pStyle w:val="9"/>
              <w:spacing w:before="7"/>
              <w:rPr>
                <w:sz w:val="17"/>
              </w:rPr>
            </w:pPr>
          </w:p>
          <w:p w14:paraId="1C327A0C">
            <w:pPr>
              <w:pStyle w:val="9"/>
              <w:ind w:left="5284" w:right="5252"/>
              <w:jc w:val="center"/>
              <w:rPr>
                <w:b/>
                <w:sz w:val="20"/>
              </w:rPr>
            </w:pPr>
            <w:r>
              <w:rPr>
                <w:b/>
                <w:sz w:val="20"/>
              </w:rPr>
              <w:t>事项依据</w:t>
            </w:r>
          </w:p>
        </w:tc>
        <w:tc>
          <w:tcPr>
            <w:tcW w:w="938" w:type="dxa"/>
          </w:tcPr>
          <w:p w14:paraId="743AC724">
            <w:pPr>
              <w:pStyle w:val="9"/>
              <w:spacing w:before="7"/>
              <w:rPr>
                <w:sz w:val="17"/>
              </w:rPr>
            </w:pPr>
          </w:p>
          <w:p w14:paraId="4116CB00">
            <w:pPr>
              <w:pStyle w:val="9"/>
              <w:ind w:left="73"/>
              <w:rPr>
                <w:b/>
                <w:sz w:val="20"/>
              </w:rPr>
            </w:pPr>
            <w:r>
              <w:rPr>
                <w:b/>
                <w:sz w:val="20"/>
              </w:rPr>
              <w:t>责任主体</w:t>
            </w:r>
          </w:p>
        </w:tc>
        <w:tc>
          <w:tcPr>
            <w:tcW w:w="2995" w:type="dxa"/>
          </w:tcPr>
          <w:p w14:paraId="0A15E236">
            <w:pPr>
              <w:pStyle w:val="9"/>
              <w:spacing w:before="7"/>
              <w:rPr>
                <w:sz w:val="17"/>
              </w:rPr>
            </w:pPr>
          </w:p>
          <w:p w14:paraId="47CF6AFA">
            <w:pPr>
              <w:pStyle w:val="9"/>
              <w:ind w:left="282" w:right="249"/>
              <w:jc w:val="center"/>
              <w:rPr>
                <w:b/>
                <w:sz w:val="20"/>
              </w:rPr>
            </w:pPr>
            <w:r>
              <w:rPr>
                <w:b/>
                <w:sz w:val="20"/>
              </w:rPr>
              <w:t>实施主体</w:t>
            </w:r>
          </w:p>
        </w:tc>
      </w:tr>
      <w:tr w14:paraId="3D6AB9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9" w:hRule="atLeast"/>
        </w:trPr>
        <w:tc>
          <w:tcPr>
            <w:tcW w:w="636" w:type="dxa"/>
          </w:tcPr>
          <w:p w14:paraId="061AB535">
            <w:pPr>
              <w:pStyle w:val="9"/>
              <w:spacing w:before="5"/>
              <w:rPr>
                <w:sz w:val="23"/>
              </w:rPr>
            </w:pPr>
          </w:p>
          <w:p w14:paraId="740190AE">
            <w:pPr>
              <w:pStyle w:val="9"/>
              <w:ind w:left="104" w:right="70"/>
              <w:jc w:val="center"/>
              <w:rPr>
                <w:sz w:val="20"/>
              </w:rPr>
            </w:pPr>
            <w:r>
              <w:rPr>
                <w:sz w:val="20"/>
              </w:rPr>
              <w:t>196</w:t>
            </w:r>
          </w:p>
        </w:tc>
        <w:tc>
          <w:tcPr>
            <w:tcW w:w="1229" w:type="dxa"/>
          </w:tcPr>
          <w:p w14:paraId="35B8BBD6">
            <w:pPr>
              <w:pStyle w:val="9"/>
              <w:spacing w:before="5"/>
              <w:rPr>
                <w:sz w:val="23"/>
              </w:rPr>
            </w:pPr>
          </w:p>
          <w:p w14:paraId="196834FF">
            <w:pPr>
              <w:pStyle w:val="9"/>
              <w:ind w:left="102" w:right="64"/>
              <w:jc w:val="center"/>
              <w:rPr>
                <w:sz w:val="20"/>
              </w:rPr>
            </w:pPr>
            <w:r>
              <w:rPr>
                <w:sz w:val="20"/>
              </w:rPr>
              <w:t>农机</w:t>
            </w:r>
          </w:p>
        </w:tc>
        <w:tc>
          <w:tcPr>
            <w:tcW w:w="5424" w:type="dxa"/>
          </w:tcPr>
          <w:p w14:paraId="68BE45F1">
            <w:pPr>
              <w:pStyle w:val="9"/>
              <w:spacing w:before="5"/>
              <w:rPr>
                <w:sz w:val="14"/>
              </w:rPr>
            </w:pPr>
          </w:p>
          <w:p w14:paraId="5DBEF989">
            <w:pPr>
              <w:pStyle w:val="9"/>
              <w:spacing w:before="1" w:line="230" w:lineRule="auto"/>
              <w:ind w:left="37" w:right="190"/>
              <w:rPr>
                <w:sz w:val="20"/>
              </w:rPr>
            </w:pPr>
            <w:r>
              <w:rPr>
                <w:spacing w:val="-1"/>
                <w:w w:val="95"/>
                <w:sz w:val="20"/>
              </w:rPr>
              <w:t xml:space="preserve">对未按统一的教学计划、教学大纲和规定教材进行培训的行 </w:t>
            </w:r>
            <w:r>
              <w:rPr>
                <w:sz w:val="20"/>
              </w:rPr>
              <w:t>政处罚</w:t>
            </w:r>
          </w:p>
        </w:tc>
        <w:tc>
          <w:tcPr>
            <w:tcW w:w="11400" w:type="dxa"/>
          </w:tcPr>
          <w:p w14:paraId="1A46057D">
            <w:pPr>
              <w:pStyle w:val="9"/>
              <w:spacing w:before="52" w:line="252" w:lineRule="exact"/>
              <w:ind w:left="37"/>
              <w:rPr>
                <w:b/>
                <w:sz w:val="20"/>
              </w:rPr>
            </w:pPr>
            <w:r>
              <w:rPr>
                <w:b/>
                <w:sz w:val="20"/>
              </w:rPr>
              <w:t>《拖拉机驾驶培训管理办法》(2019修订)</w:t>
            </w:r>
          </w:p>
          <w:p w14:paraId="627BC052">
            <w:pPr>
              <w:pStyle w:val="9"/>
              <w:spacing w:before="4" w:line="230" w:lineRule="auto"/>
              <w:ind w:left="37" w:right="154"/>
              <w:rPr>
                <w:sz w:val="20"/>
              </w:rPr>
            </w:pPr>
            <w:r>
              <w:rPr>
                <w:b/>
                <w:sz w:val="20"/>
              </w:rPr>
              <w:t xml:space="preserve">第二十四条第（二）项 </w:t>
            </w:r>
            <w:r>
              <w:rPr>
                <w:sz w:val="20"/>
              </w:rPr>
              <w:t xml:space="preserve">对违反本规定的单位和个人，由县级以上地方人民政府农机主管部门按以下规定处罚：(二)未按统一的教学计划、教学大纲和规定教材进行培训的，责令改正，处二千元以下罚款。 </w:t>
            </w:r>
          </w:p>
        </w:tc>
        <w:tc>
          <w:tcPr>
            <w:tcW w:w="938" w:type="dxa"/>
          </w:tcPr>
          <w:p w14:paraId="41998209">
            <w:pPr>
              <w:pStyle w:val="9"/>
              <w:spacing w:before="5"/>
              <w:rPr>
                <w:sz w:val="14"/>
              </w:rPr>
            </w:pPr>
          </w:p>
          <w:p w14:paraId="5EA6769A">
            <w:pPr>
              <w:pStyle w:val="9"/>
              <w:spacing w:before="1" w:line="230" w:lineRule="auto"/>
              <w:ind w:left="78" w:right="20"/>
              <w:rPr>
                <w:sz w:val="20"/>
              </w:rPr>
            </w:pPr>
            <w:r>
              <w:rPr>
                <w:sz w:val="20"/>
              </w:rPr>
              <w:t>农业农村主管部门</w:t>
            </w:r>
          </w:p>
        </w:tc>
        <w:tc>
          <w:tcPr>
            <w:tcW w:w="2995" w:type="dxa"/>
          </w:tcPr>
          <w:p w14:paraId="776427E3">
            <w:pPr>
              <w:pStyle w:val="9"/>
              <w:spacing w:before="5"/>
              <w:rPr>
                <w:sz w:val="23"/>
              </w:rPr>
            </w:pPr>
          </w:p>
          <w:p w14:paraId="428B3E0D">
            <w:pPr>
              <w:pStyle w:val="9"/>
              <w:ind w:left="285" w:right="249"/>
              <w:jc w:val="center"/>
              <w:rPr>
                <w:sz w:val="20"/>
              </w:rPr>
            </w:pPr>
            <w:r>
              <w:rPr>
                <w:sz w:val="20"/>
              </w:rPr>
              <w:t>县级以上农业农村主管部门</w:t>
            </w:r>
          </w:p>
        </w:tc>
      </w:tr>
      <w:tr w14:paraId="617EEF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8" w:hRule="atLeast"/>
        </w:trPr>
        <w:tc>
          <w:tcPr>
            <w:tcW w:w="636" w:type="dxa"/>
          </w:tcPr>
          <w:p w14:paraId="1E215978">
            <w:pPr>
              <w:pStyle w:val="9"/>
              <w:rPr>
                <w:sz w:val="20"/>
              </w:rPr>
            </w:pPr>
          </w:p>
          <w:p w14:paraId="4E90E0C0">
            <w:pPr>
              <w:pStyle w:val="9"/>
              <w:rPr>
                <w:sz w:val="21"/>
              </w:rPr>
            </w:pPr>
          </w:p>
          <w:p w14:paraId="58D73369">
            <w:pPr>
              <w:pStyle w:val="9"/>
              <w:ind w:left="104" w:right="70"/>
              <w:jc w:val="center"/>
              <w:rPr>
                <w:sz w:val="20"/>
              </w:rPr>
            </w:pPr>
            <w:r>
              <w:rPr>
                <w:sz w:val="20"/>
              </w:rPr>
              <w:t>197</w:t>
            </w:r>
          </w:p>
        </w:tc>
        <w:tc>
          <w:tcPr>
            <w:tcW w:w="1229" w:type="dxa"/>
          </w:tcPr>
          <w:p w14:paraId="02E05B1E">
            <w:pPr>
              <w:pStyle w:val="9"/>
              <w:rPr>
                <w:sz w:val="20"/>
              </w:rPr>
            </w:pPr>
          </w:p>
          <w:p w14:paraId="74A2D17F">
            <w:pPr>
              <w:pStyle w:val="9"/>
              <w:rPr>
                <w:sz w:val="21"/>
              </w:rPr>
            </w:pPr>
          </w:p>
          <w:p w14:paraId="0C83FC62">
            <w:pPr>
              <w:pStyle w:val="9"/>
              <w:ind w:left="102" w:right="64"/>
              <w:jc w:val="center"/>
              <w:rPr>
                <w:sz w:val="20"/>
              </w:rPr>
            </w:pPr>
            <w:r>
              <w:rPr>
                <w:sz w:val="20"/>
              </w:rPr>
              <w:t>农机</w:t>
            </w:r>
          </w:p>
        </w:tc>
        <w:tc>
          <w:tcPr>
            <w:tcW w:w="5424" w:type="dxa"/>
          </w:tcPr>
          <w:p w14:paraId="333D4E5C">
            <w:pPr>
              <w:pStyle w:val="9"/>
              <w:rPr>
                <w:sz w:val="20"/>
              </w:rPr>
            </w:pPr>
          </w:p>
          <w:p w14:paraId="55E5013F">
            <w:pPr>
              <w:pStyle w:val="9"/>
              <w:spacing w:before="152" w:line="230" w:lineRule="auto"/>
              <w:ind w:left="37" w:right="190"/>
              <w:rPr>
                <w:sz w:val="20"/>
              </w:rPr>
            </w:pPr>
            <w:r>
              <w:rPr>
                <w:spacing w:val="-1"/>
                <w:w w:val="95"/>
                <w:sz w:val="20"/>
              </w:rPr>
              <w:t xml:space="preserve">对跨区作业中介服务组织不配备相应的服务设施和技术人员 </w:t>
            </w:r>
            <w:r>
              <w:rPr>
                <w:sz w:val="20"/>
              </w:rPr>
              <w:t>等行为的行政处罚</w:t>
            </w:r>
          </w:p>
        </w:tc>
        <w:tc>
          <w:tcPr>
            <w:tcW w:w="11400" w:type="dxa"/>
          </w:tcPr>
          <w:p w14:paraId="0885B95B">
            <w:pPr>
              <w:pStyle w:val="9"/>
              <w:spacing w:before="153" w:line="252" w:lineRule="exact"/>
              <w:ind w:left="37"/>
              <w:rPr>
                <w:b/>
                <w:sz w:val="20"/>
              </w:rPr>
            </w:pPr>
            <w:r>
              <w:rPr>
                <w:b/>
                <w:sz w:val="20"/>
              </w:rPr>
              <w:t>《联合收割机跨区作业管理办法》(2019修正)</w:t>
            </w:r>
          </w:p>
          <w:p w14:paraId="25347DA7">
            <w:pPr>
              <w:pStyle w:val="9"/>
              <w:spacing w:before="4" w:line="230" w:lineRule="auto"/>
              <w:ind w:left="37" w:right="84"/>
              <w:rPr>
                <w:rFonts w:hint="eastAsia" w:eastAsia="宋体"/>
                <w:sz w:val="20"/>
                <w:lang w:eastAsia="zh-CN"/>
              </w:rPr>
            </w:pPr>
            <w:r>
              <w:rPr>
                <w:b/>
                <w:spacing w:val="12"/>
                <w:sz w:val="20"/>
              </w:rPr>
              <w:t xml:space="preserve">第二十八条 </w:t>
            </w:r>
            <w:r>
              <w:rPr>
                <w:sz w:val="20"/>
              </w:rPr>
              <w:t>跨区作业中介服务组织不配备相应的服务设施和技术人员，没有兑现服务承诺，只收费不服务或者多收费少服</w:t>
            </w:r>
            <w:r>
              <w:rPr>
                <w:w w:val="95"/>
                <w:sz w:val="20"/>
              </w:rPr>
              <w:t>务的，由县级以上农机管理部门给予警告，责令退还服务费，可并处500元以上1000</w:t>
            </w:r>
            <w:r>
              <w:rPr>
                <w:spacing w:val="-1"/>
                <w:w w:val="95"/>
                <w:sz w:val="20"/>
              </w:rPr>
              <w:t xml:space="preserve">元以下的罚款；违反有关收费标准的，由县级 </w:t>
            </w:r>
            <w:r>
              <w:rPr>
                <w:sz w:val="20"/>
              </w:rPr>
              <w:t>以上农机管理部门配合价格主管部门依法查处。</w:t>
            </w:r>
          </w:p>
        </w:tc>
        <w:tc>
          <w:tcPr>
            <w:tcW w:w="938" w:type="dxa"/>
          </w:tcPr>
          <w:p w14:paraId="3DB5F9C3">
            <w:pPr>
              <w:pStyle w:val="9"/>
              <w:rPr>
                <w:sz w:val="20"/>
              </w:rPr>
            </w:pPr>
          </w:p>
          <w:p w14:paraId="2D114809">
            <w:pPr>
              <w:pStyle w:val="9"/>
              <w:spacing w:before="152" w:line="230" w:lineRule="auto"/>
              <w:ind w:left="78" w:right="20"/>
              <w:rPr>
                <w:sz w:val="20"/>
              </w:rPr>
            </w:pPr>
            <w:r>
              <w:rPr>
                <w:sz w:val="20"/>
              </w:rPr>
              <w:t>农业农村主管部门</w:t>
            </w:r>
          </w:p>
        </w:tc>
        <w:tc>
          <w:tcPr>
            <w:tcW w:w="2995" w:type="dxa"/>
          </w:tcPr>
          <w:p w14:paraId="364028BB">
            <w:pPr>
              <w:pStyle w:val="9"/>
              <w:rPr>
                <w:sz w:val="20"/>
              </w:rPr>
            </w:pPr>
          </w:p>
          <w:p w14:paraId="4A4DC6CE">
            <w:pPr>
              <w:pStyle w:val="9"/>
              <w:rPr>
                <w:sz w:val="21"/>
              </w:rPr>
            </w:pPr>
          </w:p>
          <w:p w14:paraId="6E0BB302">
            <w:pPr>
              <w:pStyle w:val="9"/>
              <w:ind w:left="285" w:right="249"/>
              <w:jc w:val="center"/>
              <w:rPr>
                <w:sz w:val="20"/>
              </w:rPr>
            </w:pPr>
            <w:r>
              <w:rPr>
                <w:sz w:val="20"/>
              </w:rPr>
              <w:t>县级以上农业农村主管部门</w:t>
            </w:r>
          </w:p>
        </w:tc>
      </w:tr>
      <w:tr w14:paraId="6D1E3B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636" w:type="dxa"/>
          </w:tcPr>
          <w:p w14:paraId="76DFC925">
            <w:pPr>
              <w:pStyle w:val="9"/>
              <w:spacing w:before="5"/>
              <w:rPr>
                <w:sz w:val="25"/>
              </w:rPr>
            </w:pPr>
          </w:p>
          <w:p w14:paraId="302664FA">
            <w:pPr>
              <w:pStyle w:val="9"/>
              <w:spacing w:before="1"/>
              <w:ind w:left="104" w:right="70"/>
              <w:jc w:val="center"/>
              <w:rPr>
                <w:sz w:val="20"/>
              </w:rPr>
            </w:pPr>
            <w:r>
              <w:rPr>
                <w:sz w:val="20"/>
              </w:rPr>
              <w:t>198</w:t>
            </w:r>
          </w:p>
        </w:tc>
        <w:tc>
          <w:tcPr>
            <w:tcW w:w="1229" w:type="dxa"/>
          </w:tcPr>
          <w:p w14:paraId="40D362A9">
            <w:pPr>
              <w:pStyle w:val="9"/>
              <w:spacing w:before="5"/>
              <w:rPr>
                <w:sz w:val="25"/>
              </w:rPr>
            </w:pPr>
          </w:p>
          <w:p w14:paraId="07A73CBF">
            <w:pPr>
              <w:pStyle w:val="9"/>
              <w:spacing w:before="1"/>
              <w:ind w:left="102" w:right="64"/>
              <w:jc w:val="center"/>
              <w:rPr>
                <w:sz w:val="20"/>
              </w:rPr>
            </w:pPr>
            <w:r>
              <w:rPr>
                <w:sz w:val="20"/>
              </w:rPr>
              <w:t>农机</w:t>
            </w:r>
          </w:p>
        </w:tc>
        <w:tc>
          <w:tcPr>
            <w:tcW w:w="5424" w:type="dxa"/>
          </w:tcPr>
          <w:p w14:paraId="65E3F063">
            <w:pPr>
              <w:pStyle w:val="9"/>
              <w:spacing w:before="5"/>
              <w:rPr>
                <w:sz w:val="25"/>
              </w:rPr>
            </w:pPr>
          </w:p>
          <w:p w14:paraId="01097B38">
            <w:pPr>
              <w:pStyle w:val="9"/>
              <w:spacing w:before="1"/>
              <w:ind w:left="37"/>
              <w:rPr>
                <w:sz w:val="20"/>
              </w:rPr>
            </w:pPr>
            <w:r>
              <w:rPr>
                <w:sz w:val="20"/>
              </w:rPr>
              <w:t>对持假冒《作业证》或扰乱跨区作业秩序的行政处罚</w:t>
            </w:r>
          </w:p>
        </w:tc>
        <w:tc>
          <w:tcPr>
            <w:tcW w:w="11400" w:type="dxa"/>
          </w:tcPr>
          <w:p w14:paraId="1EA3AB72">
            <w:pPr>
              <w:pStyle w:val="9"/>
              <w:spacing w:before="79" w:line="252" w:lineRule="exact"/>
              <w:ind w:left="37"/>
              <w:rPr>
                <w:b/>
                <w:sz w:val="20"/>
              </w:rPr>
            </w:pPr>
            <w:r>
              <w:rPr>
                <w:b/>
                <w:w w:val="98"/>
                <w:sz w:val="20"/>
              </w:rPr>
              <w:t xml:space="preserve"> </w:t>
            </w:r>
            <w:r>
              <w:rPr>
                <w:b/>
                <w:sz w:val="20"/>
              </w:rPr>
              <w:t>《联合收割机跨区作业管理办法》(2019修正)</w:t>
            </w:r>
          </w:p>
          <w:p w14:paraId="291D1F47">
            <w:pPr>
              <w:pStyle w:val="9"/>
              <w:spacing w:before="3" w:line="230" w:lineRule="auto"/>
              <w:ind w:left="37" w:right="175"/>
              <w:rPr>
                <w:sz w:val="20"/>
              </w:rPr>
            </w:pPr>
            <w:r>
              <w:rPr>
                <w:b/>
                <w:sz w:val="20"/>
              </w:rPr>
              <w:t xml:space="preserve">第三十条 </w:t>
            </w:r>
            <w:r>
              <w:rPr>
                <w:sz w:val="20"/>
              </w:rPr>
              <w:t>持假冒《作业证》或扰乱跨区作业秩序的，由县级以上农机管理部门责令停止违法行为，纳入当地农机管理部门统一管理，可并处 50 元以上 100 元以下的罚款；情节严重的，可并处100元以上200元以下的罚款。</w:t>
            </w:r>
          </w:p>
        </w:tc>
        <w:tc>
          <w:tcPr>
            <w:tcW w:w="938" w:type="dxa"/>
          </w:tcPr>
          <w:p w14:paraId="2E201B03">
            <w:pPr>
              <w:pStyle w:val="9"/>
              <w:spacing w:before="4"/>
              <w:rPr>
                <w:sz w:val="16"/>
              </w:rPr>
            </w:pPr>
          </w:p>
          <w:p w14:paraId="2E01B7C4">
            <w:pPr>
              <w:pStyle w:val="9"/>
              <w:spacing w:line="230" w:lineRule="auto"/>
              <w:ind w:left="78" w:right="20"/>
              <w:rPr>
                <w:sz w:val="20"/>
              </w:rPr>
            </w:pPr>
            <w:r>
              <w:rPr>
                <w:sz w:val="20"/>
              </w:rPr>
              <w:t>农业农村主管部门</w:t>
            </w:r>
          </w:p>
        </w:tc>
        <w:tc>
          <w:tcPr>
            <w:tcW w:w="2995" w:type="dxa"/>
          </w:tcPr>
          <w:p w14:paraId="1D689BD9">
            <w:pPr>
              <w:pStyle w:val="9"/>
              <w:spacing w:before="5"/>
              <w:rPr>
                <w:sz w:val="25"/>
              </w:rPr>
            </w:pPr>
          </w:p>
          <w:p w14:paraId="71BDC7EE">
            <w:pPr>
              <w:pStyle w:val="9"/>
              <w:spacing w:before="1"/>
              <w:ind w:left="285" w:right="249"/>
              <w:jc w:val="center"/>
              <w:rPr>
                <w:sz w:val="20"/>
              </w:rPr>
            </w:pPr>
            <w:r>
              <w:rPr>
                <w:sz w:val="20"/>
              </w:rPr>
              <w:t>县级以上农业农村主管部门</w:t>
            </w:r>
          </w:p>
        </w:tc>
      </w:tr>
      <w:tr w14:paraId="0D9196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7" w:hRule="atLeast"/>
        </w:trPr>
        <w:tc>
          <w:tcPr>
            <w:tcW w:w="636" w:type="dxa"/>
          </w:tcPr>
          <w:p w14:paraId="2A57485A">
            <w:pPr>
              <w:pStyle w:val="9"/>
              <w:rPr>
                <w:sz w:val="20"/>
              </w:rPr>
            </w:pPr>
          </w:p>
          <w:p w14:paraId="0DDA45D0">
            <w:pPr>
              <w:pStyle w:val="9"/>
              <w:rPr>
                <w:sz w:val="20"/>
              </w:rPr>
            </w:pPr>
          </w:p>
          <w:p w14:paraId="3A824B5E">
            <w:pPr>
              <w:pStyle w:val="9"/>
              <w:rPr>
                <w:sz w:val="20"/>
              </w:rPr>
            </w:pPr>
          </w:p>
          <w:p w14:paraId="503B92A5">
            <w:pPr>
              <w:pStyle w:val="9"/>
              <w:rPr>
                <w:sz w:val="20"/>
              </w:rPr>
            </w:pPr>
          </w:p>
          <w:p w14:paraId="7042F575">
            <w:pPr>
              <w:pStyle w:val="9"/>
              <w:rPr>
                <w:sz w:val="20"/>
              </w:rPr>
            </w:pPr>
          </w:p>
          <w:p w14:paraId="10879ED8">
            <w:pPr>
              <w:pStyle w:val="9"/>
              <w:rPr>
                <w:sz w:val="20"/>
              </w:rPr>
            </w:pPr>
          </w:p>
          <w:p w14:paraId="3D9F805D">
            <w:pPr>
              <w:pStyle w:val="9"/>
              <w:rPr>
                <w:sz w:val="20"/>
              </w:rPr>
            </w:pPr>
          </w:p>
          <w:p w14:paraId="64ADA016">
            <w:pPr>
              <w:pStyle w:val="9"/>
              <w:rPr>
                <w:sz w:val="20"/>
              </w:rPr>
            </w:pPr>
          </w:p>
          <w:p w14:paraId="260A3A15">
            <w:pPr>
              <w:pStyle w:val="9"/>
              <w:rPr>
                <w:sz w:val="20"/>
              </w:rPr>
            </w:pPr>
          </w:p>
          <w:p w14:paraId="754DDBE4">
            <w:pPr>
              <w:pStyle w:val="9"/>
              <w:rPr>
                <w:sz w:val="20"/>
              </w:rPr>
            </w:pPr>
          </w:p>
          <w:p w14:paraId="0FC9CA81">
            <w:pPr>
              <w:pStyle w:val="9"/>
              <w:rPr>
                <w:sz w:val="20"/>
              </w:rPr>
            </w:pPr>
          </w:p>
          <w:p w14:paraId="4F07A05C">
            <w:pPr>
              <w:pStyle w:val="9"/>
              <w:spacing w:before="9"/>
              <w:rPr>
                <w:sz w:val="25"/>
              </w:rPr>
            </w:pPr>
          </w:p>
          <w:p w14:paraId="7BCF67BA">
            <w:pPr>
              <w:pStyle w:val="9"/>
              <w:ind w:left="104" w:right="70"/>
              <w:jc w:val="center"/>
              <w:rPr>
                <w:sz w:val="20"/>
              </w:rPr>
            </w:pPr>
            <w:r>
              <w:rPr>
                <w:sz w:val="20"/>
              </w:rPr>
              <w:t>199</w:t>
            </w:r>
          </w:p>
        </w:tc>
        <w:tc>
          <w:tcPr>
            <w:tcW w:w="1229" w:type="dxa"/>
          </w:tcPr>
          <w:p w14:paraId="32351209">
            <w:pPr>
              <w:pStyle w:val="9"/>
              <w:rPr>
                <w:sz w:val="20"/>
              </w:rPr>
            </w:pPr>
          </w:p>
          <w:p w14:paraId="699797AB">
            <w:pPr>
              <w:pStyle w:val="9"/>
              <w:rPr>
                <w:sz w:val="20"/>
              </w:rPr>
            </w:pPr>
          </w:p>
          <w:p w14:paraId="596264AA">
            <w:pPr>
              <w:pStyle w:val="9"/>
              <w:rPr>
                <w:sz w:val="20"/>
              </w:rPr>
            </w:pPr>
          </w:p>
          <w:p w14:paraId="3BE682C2">
            <w:pPr>
              <w:pStyle w:val="9"/>
              <w:rPr>
                <w:sz w:val="20"/>
              </w:rPr>
            </w:pPr>
          </w:p>
          <w:p w14:paraId="5A32292E">
            <w:pPr>
              <w:pStyle w:val="9"/>
              <w:rPr>
                <w:sz w:val="20"/>
              </w:rPr>
            </w:pPr>
          </w:p>
          <w:p w14:paraId="523E2559">
            <w:pPr>
              <w:pStyle w:val="9"/>
              <w:rPr>
                <w:sz w:val="20"/>
              </w:rPr>
            </w:pPr>
          </w:p>
          <w:p w14:paraId="6FECC687">
            <w:pPr>
              <w:pStyle w:val="9"/>
              <w:rPr>
                <w:sz w:val="20"/>
              </w:rPr>
            </w:pPr>
          </w:p>
          <w:p w14:paraId="22C23178">
            <w:pPr>
              <w:pStyle w:val="9"/>
              <w:rPr>
                <w:sz w:val="20"/>
              </w:rPr>
            </w:pPr>
          </w:p>
          <w:p w14:paraId="66B820D9">
            <w:pPr>
              <w:pStyle w:val="9"/>
              <w:rPr>
                <w:sz w:val="20"/>
              </w:rPr>
            </w:pPr>
          </w:p>
          <w:p w14:paraId="21DAABA1">
            <w:pPr>
              <w:pStyle w:val="9"/>
              <w:rPr>
                <w:sz w:val="20"/>
              </w:rPr>
            </w:pPr>
          </w:p>
          <w:p w14:paraId="5C15116E">
            <w:pPr>
              <w:pStyle w:val="9"/>
              <w:rPr>
                <w:sz w:val="20"/>
              </w:rPr>
            </w:pPr>
          </w:p>
          <w:p w14:paraId="1C56A20C">
            <w:pPr>
              <w:pStyle w:val="9"/>
              <w:spacing w:before="9"/>
              <w:rPr>
                <w:sz w:val="25"/>
              </w:rPr>
            </w:pPr>
          </w:p>
          <w:p w14:paraId="26A76683">
            <w:pPr>
              <w:pStyle w:val="9"/>
              <w:ind w:left="102" w:right="64"/>
              <w:jc w:val="center"/>
              <w:rPr>
                <w:sz w:val="20"/>
              </w:rPr>
            </w:pPr>
            <w:r>
              <w:rPr>
                <w:sz w:val="20"/>
              </w:rPr>
              <w:t>渔业</w:t>
            </w:r>
          </w:p>
        </w:tc>
        <w:tc>
          <w:tcPr>
            <w:tcW w:w="5424" w:type="dxa"/>
          </w:tcPr>
          <w:p w14:paraId="6DE3093C">
            <w:pPr>
              <w:pStyle w:val="9"/>
              <w:rPr>
                <w:sz w:val="20"/>
              </w:rPr>
            </w:pPr>
          </w:p>
          <w:p w14:paraId="5563F0C0">
            <w:pPr>
              <w:pStyle w:val="9"/>
              <w:rPr>
                <w:sz w:val="20"/>
              </w:rPr>
            </w:pPr>
          </w:p>
          <w:p w14:paraId="6B07B8D4">
            <w:pPr>
              <w:pStyle w:val="9"/>
              <w:rPr>
                <w:sz w:val="20"/>
              </w:rPr>
            </w:pPr>
          </w:p>
          <w:p w14:paraId="6AFDBFF7">
            <w:pPr>
              <w:pStyle w:val="9"/>
              <w:rPr>
                <w:sz w:val="20"/>
              </w:rPr>
            </w:pPr>
          </w:p>
          <w:p w14:paraId="42113093">
            <w:pPr>
              <w:pStyle w:val="9"/>
              <w:rPr>
                <w:sz w:val="20"/>
              </w:rPr>
            </w:pPr>
          </w:p>
          <w:p w14:paraId="68E73E5E">
            <w:pPr>
              <w:pStyle w:val="9"/>
              <w:rPr>
                <w:sz w:val="20"/>
              </w:rPr>
            </w:pPr>
          </w:p>
          <w:p w14:paraId="278CBD60">
            <w:pPr>
              <w:pStyle w:val="9"/>
              <w:rPr>
                <w:sz w:val="20"/>
              </w:rPr>
            </w:pPr>
          </w:p>
          <w:p w14:paraId="6AFE69FB">
            <w:pPr>
              <w:pStyle w:val="9"/>
              <w:rPr>
                <w:sz w:val="20"/>
              </w:rPr>
            </w:pPr>
          </w:p>
          <w:p w14:paraId="1F43DD0F">
            <w:pPr>
              <w:pStyle w:val="9"/>
              <w:rPr>
                <w:sz w:val="20"/>
              </w:rPr>
            </w:pPr>
          </w:p>
          <w:p w14:paraId="46CB6ED2">
            <w:pPr>
              <w:pStyle w:val="9"/>
              <w:rPr>
                <w:sz w:val="20"/>
              </w:rPr>
            </w:pPr>
          </w:p>
          <w:p w14:paraId="13B4746D">
            <w:pPr>
              <w:pStyle w:val="9"/>
              <w:spacing w:before="6"/>
              <w:rPr>
                <w:sz w:val="17"/>
              </w:rPr>
            </w:pPr>
          </w:p>
          <w:p w14:paraId="2B22386D">
            <w:pPr>
              <w:pStyle w:val="9"/>
              <w:spacing w:line="230" w:lineRule="auto"/>
              <w:ind w:left="37" w:right="188"/>
              <w:jc w:val="both"/>
              <w:rPr>
                <w:sz w:val="20"/>
              </w:rPr>
            </w:pPr>
            <w:r>
              <w:rPr>
                <w:spacing w:val="-1"/>
                <w:w w:val="95"/>
                <w:sz w:val="20"/>
              </w:rPr>
              <w:t xml:space="preserve">对使用电鱼、毒鱼、炸鱼等破坏渔业资源方法进行捕捞的， 违反关于禁渔区、禁渔期的规定进行捕捞的，或者使用禁用 的渔具、捕捞方法和小于最小网目尺寸的网具进行捕捞或者 </w:t>
            </w:r>
            <w:r>
              <w:rPr>
                <w:sz w:val="20"/>
              </w:rPr>
              <w:t>渔获物中幼鱼超过规定比例的行政处罚</w:t>
            </w:r>
          </w:p>
        </w:tc>
        <w:tc>
          <w:tcPr>
            <w:tcW w:w="11400" w:type="dxa"/>
          </w:tcPr>
          <w:p w14:paraId="17C0CC2B">
            <w:pPr>
              <w:pStyle w:val="9"/>
              <w:spacing w:before="59" w:line="252" w:lineRule="exact"/>
              <w:ind w:left="37"/>
              <w:rPr>
                <w:b/>
                <w:sz w:val="20"/>
              </w:rPr>
            </w:pPr>
            <w:r>
              <w:rPr>
                <w:b/>
                <w:sz w:val="20"/>
              </w:rPr>
              <w:t>1.《中华人民共和国渔业法》(2013修正)</w:t>
            </w:r>
          </w:p>
          <w:p w14:paraId="255E804E">
            <w:pPr>
              <w:pStyle w:val="9"/>
              <w:spacing w:before="2" w:line="232" w:lineRule="auto"/>
              <w:ind w:left="37" w:right="151"/>
              <w:rPr>
                <w:sz w:val="20"/>
              </w:rPr>
            </w:pPr>
            <w:r>
              <w:rPr>
                <w:b/>
                <w:spacing w:val="7"/>
                <w:sz w:val="20"/>
              </w:rPr>
              <w:t xml:space="preserve">第三十八条第一款 </w:t>
            </w:r>
            <w:r>
              <w:rPr>
                <w:spacing w:val="-1"/>
                <w:sz w:val="20"/>
              </w:rPr>
              <w:t xml:space="preserve">使用炸鱼、毒鱼、电鱼等破坏渔业资源方法进行捕捞的，违反关于禁渔区、禁渔期的规定进行捕捞的， </w:t>
            </w:r>
            <w:r>
              <w:rPr>
                <w:sz w:val="20"/>
              </w:rPr>
              <w:t xml:space="preserve">或者使用禁用的渔具、捕捞方法和小于最小网目尺寸的网具进行捕捞或者渔获物中幼鱼超过规定比例的，没收渔获物和违法所 </w:t>
            </w:r>
            <w:r>
              <w:rPr>
                <w:w w:val="95"/>
                <w:sz w:val="20"/>
              </w:rPr>
              <w:t>得，处五万元以下的罚款；情节严重的，没收渔具，吊销捕捞许可证；情节特别严重的，可以没收渔船；构成犯罪的，依法追究</w:t>
            </w:r>
            <w:r>
              <w:rPr>
                <w:sz w:val="20"/>
              </w:rPr>
              <w:t>刑事责任。</w:t>
            </w:r>
          </w:p>
          <w:p w14:paraId="64A9C8FE">
            <w:pPr>
              <w:pStyle w:val="9"/>
              <w:spacing w:line="240" w:lineRule="exact"/>
              <w:ind w:left="37"/>
              <w:rPr>
                <w:b/>
                <w:sz w:val="20"/>
              </w:rPr>
            </w:pPr>
            <w:r>
              <w:rPr>
                <w:b/>
                <w:sz w:val="20"/>
              </w:rPr>
              <w:t>2.《中华人民共和国渔业法实施细则》(2020第二次修订)</w:t>
            </w:r>
          </w:p>
          <w:p w14:paraId="5A38AEFC">
            <w:pPr>
              <w:pStyle w:val="9"/>
              <w:spacing w:before="3" w:line="230" w:lineRule="auto"/>
              <w:ind w:left="37" w:right="159"/>
              <w:jc w:val="both"/>
              <w:rPr>
                <w:sz w:val="20"/>
              </w:rPr>
            </w:pPr>
            <w:r>
              <w:rPr>
                <w:b/>
                <w:spacing w:val="10"/>
                <w:sz w:val="20"/>
              </w:rPr>
              <w:t xml:space="preserve">第二十九条 </w:t>
            </w:r>
            <w:r>
              <w:rPr>
                <w:spacing w:val="-1"/>
                <w:sz w:val="20"/>
              </w:rPr>
              <w:t>依照《渔业法》第二十八条规定处以罚款的，按下列规定执行：(一)炸鱼、毒鱼的，违反关于禁渔区、禁渔期</w:t>
            </w:r>
            <w:r>
              <w:rPr>
                <w:w w:val="95"/>
                <w:sz w:val="20"/>
              </w:rPr>
              <w:t>的规定进行捕捞的，擅自捕捞国家规定禁止捕捞的珍贵水生动物的，在内陆水域处五十元至五千元罚款，在海洋处五百元至五万元罚款；(二)敲䑩作业的，处一千元至五万元罚款；(三)未经批准使用鱼鹰捕鱼的，处五十元至二百元罚款；(四)未经批准使用电力捕鱼的，在内陆水域处二百元至一千元罚款，在海洋处五百元至三千元罚款；(五)使用小于规定的最小网目尺寸的网具进行</w:t>
            </w:r>
            <w:r>
              <w:rPr>
                <w:sz w:val="20"/>
              </w:rPr>
              <w:t>捕捞的，处五十元至一千元罚款。</w:t>
            </w:r>
          </w:p>
          <w:p w14:paraId="60E2D38D">
            <w:pPr>
              <w:pStyle w:val="9"/>
              <w:spacing w:before="6" w:line="230" w:lineRule="auto"/>
              <w:ind w:left="37" w:right="146"/>
              <w:jc w:val="both"/>
              <w:rPr>
                <w:sz w:val="20"/>
              </w:rPr>
            </w:pPr>
            <w:r>
              <w:rPr>
                <w:b/>
                <w:sz w:val="20"/>
              </w:rPr>
              <w:t xml:space="preserve">第三十一条第（一）（二）项 </w:t>
            </w:r>
            <w:r>
              <w:rPr>
                <w:sz w:val="20"/>
              </w:rPr>
              <w:t>依照《渔业法》第三十条规定需处以罚款的，按下列规定执行：(一)内陆渔业非机动渔船， 处五十元至一百五十元罚款；(二)内陆渔业机动渔船和海洋渔业非机动渔船，处一百元至五百元罚款。</w:t>
            </w:r>
          </w:p>
          <w:p w14:paraId="27B6FF55">
            <w:pPr>
              <w:pStyle w:val="9"/>
              <w:spacing w:line="244" w:lineRule="exact"/>
              <w:ind w:left="37"/>
              <w:rPr>
                <w:b/>
                <w:sz w:val="20"/>
              </w:rPr>
            </w:pPr>
            <w:r>
              <w:rPr>
                <w:b/>
                <w:sz w:val="20"/>
              </w:rPr>
              <w:t>3.《山西省实施&lt;中华人民共和国渔业法&gt;办法》（2024修正）</w:t>
            </w:r>
          </w:p>
          <w:p w14:paraId="0F1AEB03">
            <w:pPr>
              <w:pStyle w:val="9"/>
              <w:spacing w:before="2" w:line="232" w:lineRule="auto"/>
              <w:ind w:left="37" w:right="160"/>
              <w:jc w:val="both"/>
              <w:rPr>
                <w:sz w:val="20"/>
              </w:rPr>
            </w:pPr>
            <w:r>
              <w:rPr>
                <w:b/>
                <w:spacing w:val="10"/>
                <w:sz w:val="20"/>
              </w:rPr>
              <w:t xml:space="preserve">第三十五条 </w:t>
            </w:r>
            <w:r>
              <w:rPr>
                <w:spacing w:val="-1"/>
                <w:sz w:val="20"/>
              </w:rPr>
              <w:t>违反本办法规定，使用炸鱼、毒鱼、电鱼等破坏渔业资源方法进行捕捞的，违反关于禁渔区、禁渔期的规定进</w:t>
            </w:r>
            <w:r>
              <w:rPr>
                <w:w w:val="95"/>
                <w:sz w:val="20"/>
              </w:rPr>
              <w:t>行捕捞的，或者使用禁用的渔具、捕捞方法和小于规定的最小网目尺寸的网具进行捕捞或者渔获物中幼鱼超过规定比例的，没收渔获物和违法所得，处三万元以下的罚款；情节严重的，没收渔具，吊销捕捞许可证；情节特别严重的，可以没收渔船；构成犯</w:t>
            </w:r>
            <w:r>
              <w:rPr>
                <w:sz w:val="20"/>
              </w:rPr>
              <w:t>罪的，依法追究刑事责任。</w:t>
            </w:r>
          </w:p>
          <w:p w14:paraId="45502731">
            <w:pPr>
              <w:pStyle w:val="9"/>
              <w:spacing w:line="240" w:lineRule="exact"/>
              <w:ind w:left="37"/>
              <w:rPr>
                <w:b/>
                <w:sz w:val="20"/>
              </w:rPr>
            </w:pPr>
            <w:r>
              <w:rPr>
                <w:b/>
                <w:sz w:val="20"/>
              </w:rPr>
              <w:t>4.《渔业行政处罚规定》(2022修订)</w:t>
            </w:r>
          </w:p>
          <w:p w14:paraId="1B2C05BF">
            <w:pPr>
              <w:pStyle w:val="9"/>
              <w:spacing w:before="1" w:line="232" w:lineRule="auto"/>
              <w:ind w:left="37" w:right="161"/>
              <w:rPr>
                <w:sz w:val="20"/>
              </w:rPr>
            </w:pPr>
            <w:r>
              <w:rPr>
                <w:b/>
                <w:sz w:val="20"/>
              </w:rPr>
              <w:t xml:space="preserve">第六条第一款 </w:t>
            </w:r>
            <w:r>
              <w:rPr>
                <w:sz w:val="20"/>
              </w:rPr>
              <w:t xml:space="preserve">依照《渔业法》第三十八条和《实施细则》第二十九条规定，有下列行为之一的，没收渔获物和违法所得， </w:t>
            </w:r>
            <w:r>
              <w:rPr>
                <w:w w:val="95"/>
                <w:sz w:val="20"/>
              </w:rPr>
              <w:t>处以罚款；情节严重的，没收渔具、吊销捕捞许可证；情节特别严重的，可以没收渔船。罚款按以下标准执行：（一）使用炸鱼</w:t>
            </w:r>
          </w:p>
          <w:p w14:paraId="668CD6A3">
            <w:pPr>
              <w:pStyle w:val="9"/>
              <w:spacing w:line="230" w:lineRule="auto"/>
              <w:ind w:left="37" w:right="194"/>
              <w:jc w:val="both"/>
              <w:rPr>
                <w:sz w:val="20"/>
              </w:rPr>
            </w:pPr>
            <w:r>
              <w:rPr>
                <w:spacing w:val="-1"/>
                <w:w w:val="95"/>
                <w:sz w:val="20"/>
              </w:rPr>
              <w:t xml:space="preserve">、毒鱼、电鱼等破坏渔业资源方法进行捕捞的，违反关于禁渔区、禁渔期的规定进行捕捞的，或者使用禁用的渔具、捕捞方法和 小于最小网目尺寸的网具进行捕捞或者渔获物中幼鱼超过规定比例的，在内陆水域，处以三万元以下罚款；在海洋水域，处以五 </w:t>
            </w:r>
            <w:r>
              <w:rPr>
                <w:w w:val="95"/>
                <w:sz w:val="20"/>
              </w:rPr>
              <w:t>万元以下罚款。（二）敲䑩作业的，处以一千元至五万元罚款。（三）</w:t>
            </w:r>
            <w:r>
              <w:rPr>
                <w:spacing w:val="-1"/>
                <w:w w:val="95"/>
                <w:sz w:val="20"/>
              </w:rPr>
              <w:t xml:space="preserve">擅自捕捞国家规定禁止捕捞的珍贵、濒危水生动物，按《 </w:t>
            </w:r>
            <w:r>
              <w:rPr>
                <w:w w:val="95"/>
                <w:sz w:val="20"/>
              </w:rPr>
              <w:t>中华人民共和国野生动物保护法》和《中华人民共和国水生野生动物保护实施条例》执行。（四）</w:t>
            </w:r>
            <w:r>
              <w:rPr>
                <w:spacing w:val="-2"/>
                <w:w w:val="95"/>
                <w:sz w:val="20"/>
              </w:rPr>
              <w:t xml:space="preserve">未经批准使用鱼鹰捕鱼的，处 </w:t>
            </w:r>
            <w:r>
              <w:rPr>
                <w:sz w:val="20"/>
              </w:rPr>
              <w:t xml:space="preserve">以五十元至二百元罚款。 </w:t>
            </w:r>
          </w:p>
        </w:tc>
        <w:tc>
          <w:tcPr>
            <w:tcW w:w="938" w:type="dxa"/>
          </w:tcPr>
          <w:p w14:paraId="314F7EAF">
            <w:pPr>
              <w:pStyle w:val="9"/>
              <w:rPr>
                <w:sz w:val="20"/>
              </w:rPr>
            </w:pPr>
          </w:p>
          <w:p w14:paraId="09EFCDA9">
            <w:pPr>
              <w:pStyle w:val="9"/>
              <w:rPr>
                <w:sz w:val="20"/>
              </w:rPr>
            </w:pPr>
          </w:p>
          <w:p w14:paraId="0B3D97D1">
            <w:pPr>
              <w:pStyle w:val="9"/>
              <w:rPr>
                <w:sz w:val="20"/>
              </w:rPr>
            </w:pPr>
          </w:p>
          <w:p w14:paraId="03E4C5B2">
            <w:pPr>
              <w:pStyle w:val="9"/>
              <w:rPr>
                <w:sz w:val="20"/>
              </w:rPr>
            </w:pPr>
          </w:p>
          <w:p w14:paraId="066D4D2E">
            <w:pPr>
              <w:pStyle w:val="9"/>
              <w:rPr>
                <w:sz w:val="20"/>
              </w:rPr>
            </w:pPr>
          </w:p>
          <w:p w14:paraId="208438AC">
            <w:pPr>
              <w:pStyle w:val="9"/>
              <w:rPr>
                <w:sz w:val="20"/>
              </w:rPr>
            </w:pPr>
          </w:p>
          <w:p w14:paraId="4F041F97">
            <w:pPr>
              <w:pStyle w:val="9"/>
              <w:rPr>
                <w:sz w:val="20"/>
              </w:rPr>
            </w:pPr>
          </w:p>
          <w:p w14:paraId="0AA7593C">
            <w:pPr>
              <w:pStyle w:val="9"/>
              <w:rPr>
                <w:sz w:val="20"/>
              </w:rPr>
            </w:pPr>
          </w:p>
          <w:p w14:paraId="2605CF09">
            <w:pPr>
              <w:pStyle w:val="9"/>
              <w:rPr>
                <w:sz w:val="20"/>
              </w:rPr>
            </w:pPr>
          </w:p>
          <w:p w14:paraId="56E384C3">
            <w:pPr>
              <w:pStyle w:val="9"/>
              <w:rPr>
                <w:sz w:val="20"/>
              </w:rPr>
            </w:pPr>
          </w:p>
          <w:p w14:paraId="29017AAC">
            <w:pPr>
              <w:pStyle w:val="9"/>
              <w:rPr>
                <w:sz w:val="20"/>
              </w:rPr>
            </w:pPr>
          </w:p>
          <w:p w14:paraId="14E23B41">
            <w:pPr>
              <w:pStyle w:val="9"/>
              <w:spacing w:before="8"/>
              <w:rPr>
                <w:sz w:val="16"/>
              </w:rPr>
            </w:pPr>
          </w:p>
          <w:p w14:paraId="22BCAA7D">
            <w:pPr>
              <w:pStyle w:val="9"/>
              <w:spacing w:line="230" w:lineRule="auto"/>
              <w:ind w:left="78" w:right="20"/>
              <w:rPr>
                <w:sz w:val="20"/>
              </w:rPr>
            </w:pPr>
            <w:r>
              <w:rPr>
                <w:sz w:val="20"/>
              </w:rPr>
              <w:t>农业农村主管部门</w:t>
            </w:r>
          </w:p>
        </w:tc>
        <w:tc>
          <w:tcPr>
            <w:tcW w:w="2995" w:type="dxa"/>
          </w:tcPr>
          <w:p w14:paraId="36B64599">
            <w:pPr>
              <w:pStyle w:val="9"/>
              <w:rPr>
                <w:sz w:val="20"/>
              </w:rPr>
            </w:pPr>
          </w:p>
          <w:p w14:paraId="707B4EF2">
            <w:pPr>
              <w:pStyle w:val="9"/>
              <w:rPr>
                <w:sz w:val="20"/>
              </w:rPr>
            </w:pPr>
          </w:p>
          <w:p w14:paraId="628B54A8">
            <w:pPr>
              <w:pStyle w:val="9"/>
              <w:rPr>
                <w:sz w:val="20"/>
              </w:rPr>
            </w:pPr>
          </w:p>
          <w:p w14:paraId="16FF6D05">
            <w:pPr>
              <w:pStyle w:val="9"/>
              <w:rPr>
                <w:sz w:val="20"/>
              </w:rPr>
            </w:pPr>
          </w:p>
          <w:p w14:paraId="1186480D">
            <w:pPr>
              <w:pStyle w:val="9"/>
              <w:rPr>
                <w:sz w:val="20"/>
              </w:rPr>
            </w:pPr>
          </w:p>
          <w:p w14:paraId="4868FA3C">
            <w:pPr>
              <w:pStyle w:val="9"/>
              <w:rPr>
                <w:sz w:val="20"/>
              </w:rPr>
            </w:pPr>
          </w:p>
          <w:p w14:paraId="26070D8E">
            <w:pPr>
              <w:pStyle w:val="9"/>
              <w:rPr>
                <w:sz w:val="20"/>
              </w:rPr>
            </w:pPr>
          </w:p>
          <w:p w14:paraId="237003DD">
            <w:pPr>
              <w:pStyle w:val="9"/>
              <w:rPr>
                <w:sz w:val="20"/>
              </w:rPr>
            </w:pPr>
          </w:p>
          <w:p w14:paraId="4E96EEEF">
            <w:pPr>
              <w:pStyle w:val="9"/>
              <w:rPr>
                <w:sz w:val="20"/>
              </w:rPr>
            </w:pPr>
          </w:p>
          <w:p w14:paraId="45A99F29">
            <w:pPr>
              <w:pStyle w:val="9"/>
              <w:rPr>
                <w:sz w:val="20"/>
              </w:rPr>
            </w:pPr>
          </w:p>
          <w:p w14:paraId="7F06B905">
            <w:pPr>
              <w:pStyle w:val="9"/>
              <w:rPr>
                <w:sz w:val="20"/>
              </w:rPr>
            </w:pPr>
          </w:p>
          <w:p w14:paraId="15AA7040">
            <w:pPr>
              <w:pStyle w:val="9"/>
              <w:spacing w:before="9"/>
              <w:rPr>
                <w:sz w:val="25"/>
              </w:rPr>
            </w:pPr>
          </w:p>
          <w:p w14:paraId="16244C60">
            <w:pPr>
              <w:pStyle w:val="9"/>
              <w:ind w:left="285" w:right="249"/>
              <w:jc w:val="center"/>
              <w:rPr>
                <w:sz w:val="20"/>
              </w:rPr>
            </w:pPr>
            <w:r>
              <w:rPr>
                <w:sz w:val="20"/>
              </w:rPr>
              <w:t>县级以上农业农村主管部门</w:t>
            </w:r>
          </w:p>
        </w:tc>
      </w:tr>
      <w:tr w14:paraId="2D6008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6" w:hRule="atLeast"/>
        </w:trPr>
        <w:tc>
          <w:tcPr>
            <w:tcW w:w="636" w:type="dxa"/>
          </w:tcPr>
          <w:p w14:paraId="3CB4995B">
            <w:pPr>
              <w:pStyle w:val="9"/>
              <w:spacing w:before="5"/>
              <w:rPr>
                <w:sz w:val="26"/>
              </w:rPr>
            </w:pPr>
          </w:p>
          <w:p w14:paraId="100F76F9">
            <w:pPr>
              <w:pStyle w:val="9"/>
              <w:ind w:left="104" w:right="70"/>
              <w:jc w:val="center"/>
              <w:rPr>
                <w:sz w:val="20"/>
              </w:rPr>
            </w:pPr>
            <w:r>
              <w:rPr>
                <w:sz w:val="20"/>
              </w:rPr>
              <w:t>200</w:t>
            </w:r>
          </w:p>
        </w:tc>
        <w:tc>
          <w:tcPr>
            <w:tcW w:w="1229" w:type="dxa"/>
          </w:tcPr>
          <w:p w14:paraId="7D32F6B2">
            <w:pPr>
              <w:pStyle w:val="9"/>
              <w:spacing w:before="5"/>
              <w:rPr>
                <w:sz w:val="26"/>
              </w:rPr>
            </w:pPr>
          </w:p>
          <w:p w14:paraId="253F41CF">
            <w:pPr>
              <w:pStyle w:val="9"/>
              <w:ind w:left="102" w:right="64"/>
              <w:jc w:val="center"/>
              <w:rPr>
                <w:sz w:val="20"/>
              </w:rPr>
            </w:pPr>
            <w:r>
              <w:rPr>
                <w:sz w:val="20"/>
              </w:rPr>
              <w:t>渔业</w:t>
            </w:r>
          </w:p>
        </w:tc>
        <w:tc>
          <w:tcPr>
            <w:tcW w:w="5424" w:type="dxa"/>
          </w:tcPr>
          <w:p w14:paraId="2BF6460E">
            <w:pPr>
              <w:pStyle w:val="9"/>
              <w:spacing w:before="5"/>
              <w:rPr>
                <w:sz w:val="26"/>
              </w:rPr>
            </w:pPr>
          </w:p>
          <w:p w14:paraId="400CD3C0">
            <w:pPr>
              <w:pStyle w:val="9"/>
              <w:ind w:left="37"/>
              <w:rPr>
                <w:sz w:val="20"/>
              </w:rPr>
            </w:pPr>
            <w:r>
              <w:rPr>
                <w:sz w:val="20"/>
              </w:rPr>
              <w:t>对制造、销售禁用的渔具的行政处罚</w:t>
            </w:r>
          </w:p>
        </w:tc>
        <w:tc>
          <w:tcPr>
            <w:tcW w:w="11400" w:type="dxa"/>
          </w:tcPr>
          <w:p w14:paraId="636F1ACD">
            <w:pPr>
              <w:pStyle w:val="9"/>
              <w:spacing w:before="10"/>
              <w:rPr>
                <w:sz w:val="16"/>
              </w:rPr>
            </w:pPr>
          </w:p>
          <w:p w14:paraId="183C406E">
            <w:pPr>
              <w:pStyle w:val="9"/>
              <w:spacing w:line="251" w:lineRule="exact"/>
              <w:ind w:left="37"/>
              <w:rPr>
                <w:b/>
                <w:sz w:val="20"/>
              </w:rPr>
            </w:pPr>
            <w:r>
              <w:rPr>
                <w:b/>
                <w:sz w:val="20"/>
              </w:rPr>
              <w:t>《中华人民共和国渔业法》(2013修正)</w:t>
            </w:r>
          </w:p>
          <w:p w14:paraId="4BFBE69D">
            <w:pPr>
              <w:pStyle w:val="9"/>
              <w:spacing w:line="251" w:lineRule="exact"/>
              <w:ind w:left="37"/>
              <w:rPr>
                <w:sz w:val="20"/>
              </w:rPr>
            </w:pPr>
            <w:r>
              <w:rPr>
                <w:b/>
                <w:sz w:val="20"/>
              </w:rPr>
              <w:t xml:space="preserve">第三十八条第三款 </w:t>
            </w:r>
            <w:r>
              <w:rPr>
                <w:sz w:val="20"/>
              </w:rPr>
              <w:t>制造、销售禁用的渔具的，没收非法制造、销售的渔具和违法所得，并处一万元以下的罚款。</w:t>
            </w:r>
          </w:p>
        </w:tc>
        <w:tc>
          <w:tcPr>
            <w:tcW w:w="938" w:type="dxa"/>
          </w:tcPr>
          <w:p w14:paraId="7D05346B">
            <w:pPr>
              <w:pStyle w:val="9"/>
              <w:spacing w:before="5"/>
              <w:rPr>
                <w:sz w:val="17"/>
              </w:rPr>
            </w:pPr>
          </w:p>
          <w:p w14:paraId="7C05F7B4">
            <w:pPr>
              <w:pStyle w:val="9"/>
              <w:spacing w:line="230" w:lineRule="auto"/>
              <w:ind w:left="78" w:right="20"/>
              <w:rPr>
                <w:sz w:val="20"/>
              </w:rPr>
            </w:pPr>
            <w:r>
              <w:rPr>
                <w:sz w:val="20"/>
              </w:rPr>
              <w:t>农业农村主管部门</w:t>
            </w:r>
          </w:p>
        </w:tc>
        <w:tc>
          <w:tcPr>
            <w:tcW w:w="2995" w:type="dxa"/>
          </w:tcPr>
          <w:p w14:paraId="13B223E5">
            <w:pPr>
              <w:pStyle w:val="9"/>
              <w:spacing w:before="5"/>
              <w:rPr>
                <w:sz w:val="26"/>
              </w:rPr>
            </w:pPr>
          </w:p>
          <w:p w14:paraId="5958857B">
            <w:pPr>
              <w:pStyle w:val="9"/>
              <w:ind w:left="285" w:right="249"/>
              <w:jc w:val="center"/>
              <w:rPr>
                <w:sz w:val="20"/>
              </w:rPr>
            </w:pPr>
            <w:r>
              <w:rPr>
                <w:sz w:val="20"/>
              </w:rPr>
              <w:t>县级以上农业农村主管部门</w:t>
            </w:r>
          </w:p>
        </w:tc>
      </w:tr>
      <w:tr w14:paraId="0CB346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0" w:hRule="atLeast"/>
        </w:trPr>
        <w:tc>
          <w:tcPr>
            <w:tcW w:w="636" w:type="dxa"/>
          </w:tcPr>
          <w:p w14:paraId="4B304DDF">
            <w:pPr>
              <w:pStyle w:val="9"/>
              <w:rPr>
                <w:sz w:val="20"/>
              </w:rPr>
            </w:pPr>
          </w:p>
          <w:p w14:paraId="3052E300">
            <w:pPr>
              <w:pStyle w:val="9"/>
              <w:rPr>
                <w:sz w:val="20"/>
              </w:rPr>
            </w:pPr>
          </w:p>
          <w:p w14:paraId="09E86222">
            <w:pPr>
              <w:pStyle w:val="9"/>
              <w:rPr>
                <w:sz w:val="20"/>
              </w:rPr>
            </w:pPr>
          </w:p>
          <w:p w14:paraId="5EF07462">
            <w:pPr>
              <w:pStyle w:val="9"/>
              <w:rPr>
                <w:sz w:val="20"/>
              </w:rPr>
            </w:pPr>
          </w:p>
          <w:p w14:paraId="103C2469">
            <w:pPr>
              <w:pStyle w:val="9"/>
              <w:rPr>
                <w:sz w:val="20"/>
              </w:rPr>
            </w:pPr>
          </w:p>
          <w:p w14:paraId="4CE764FA">
            <w:pPr>
              <w:pStyle w:val="9"/>
              <w:spacing w:before="5"/>
              <w:rPr>
                <w:sz w:val="23"/>
              </w:rPr>
            </w:pPr>
          </w:p>
          <w:p w14:paraId="124425CD">
            <w:pPr>
              <w:pStyle w:val="9"/>
              <w:ind w:left="104" w:right="70"/>
              <w:jc w:val="center"/>
              <w:rPr>
                <w:sz w:val="20"/>
              </w:rPr>
            </w:pPr>
            <w:r>
              <w:rPr>
                <w:sz w:val="20"/>
              </w:rPr>
              <w:t>201</w:t>
            </w:r>
          </w:p>
        </w:tc>
        <w:tc>
          <w:tcPr>
            <w:tcW w:w="1229" w:type="dxa"/>
          </w:tcPr>
          <w:p w14:paraId="1D054EF0">
            <w:pPr>
              <w:pStyle w:val="9"/>
              <w:rPr>
                <w:sz w:val="20"/>
              </w:rPr>
            </w:pPr>
          </w:p>
          <w:p w14:paraId="305A43F9">
            <w:pPr>
              <w:pStyle w:val="9"/>
              <w:rPr>
                <w:sz w:val="20"/>
              </w:rPr>
            </w:pPr>
          </w:p>
          <w:p w14:paraId="53883363">
            <w:pPr>
              <w:pStyle w:val="9"/>
              <w:rPr>
                <w:sz w:val="20"/>
              </w:rPr>
            </w:pPr>
          </w:p>
          <w:p w14:paraId="63D3C7C2">
            <w:pPr>
              <w:pStyle w:val="9"/>
              <w:rPr>
                <w:sz w:val="20"/>
              </w:rPr>
            </w:pPr>
          </w:p>
          <w:p w14:paraId="60EC6722">
            <w:pPr>
              <w:pStyle w:val="9"/>
              <w:rPr>
                <w:sz w:val="20"/>
              </w:rPr>
            </w:pPr>
          </w:p>
          <w:p w14:paraId="0ABF83CB">
            <w:pPr>
              <w:pStyle w:val="9"/>
              <w:spacing w:before="5"/>
              <w:rPr>
                <w:sz w:val="23"/>
              </w:rPr>
            </w:pPr>
          </w:p>
          <w:p w14:paraId="147127EA">
            <w:pPr>
              <w:pStyle w:val="9"/>
              <w:ind w:left="102" w:right="64"/>
              <w:jc w:val="center"/>
              <w:rPr>
                <w:sz w:val="20"/>
              </w:rPr>
            </w:pPr>
            <w:r>
              <w:rPr>
                <w:sz w:val="20"/>
              </w:rPr>
              <w:t>渔业</w:t>
            </w:r>
          </w:p>
        </w:tc>
        <w:tc>
          <w:tcPr>
            <w:tcW w:w="5424" w:type="dxa"/>
          </w:tcPr>
          <w:p w14:paraId="534CB9D9">
            <w:pPr>
              <w:pStyle w:val="9"/>
              <w:rPr>
                <w:sz w:val="20"/>
              </w:rPr>
            </w:pPr>
          </w:p>
          <w:p w14:paraId="2F794B74">
            <w:pPr>
              <w:pStyle w:val="9"/>
              <w:rPr>
                <w:sz w:val="20"/>
              </w:rPr>
            </w:pPr>
          </w:p>
          <w:p w14:paraId="2AADCEDE">
            <w:pPr>
              <w:pStyle w:val="9"/>
              <w:rPr>
                <w:sz w:val="20"/>
              </w:rPr>
            </w:pPr>
          </w:p>
          <w:p w14:paraId="316350B1">
            <w:pPr>
              <w:pStyle w:val="9"/>
              <w:rPr>
                <w:sz w:val="20"/>
              </w:rPr>
            </w:pPr>
          </w:p>
          <w:p w14:paraId="0A9706CD">
            <w:pPr>
              <w:pStyle w:val="9"/>
              <w:rPr>
                <w:sz w:val="20"/>
              </w:rPr>
            </w:pPr>
          </w:p>
          <w:p w14:paraId="3A15902B">
            <w:pPr>
              <w:pStyle w:val="9"/>
              <w:spacing w:before="175" w:line="252" w:lineRule="exact"/>
              <w:ind w:left="37"/>
              <w:rPr>
                <w:sz w:val="20"/>
              </w:rPr>
            </w:pPr>
            <w:r>
              <w:rPr>
                <w:sz w:val="20"/>
              </w:rPr>
              <w:t>对偷捕、抢夺他人养殖的水产品的，或者破坏他人养殖水体</w:t>
            </w:r>
          </w:p>
          <w:p w14:paraId="59DE9878">
            <w:pPr>
              <w:pStyle w:val="9"/>
              <w:spacing w:line="252" w:lineRule="exact"/>
              <w:ind w:left="37"/>
              <w:rPr>
                <w:sz w:val="20"/>
              </w:rPr>
            </w:pPr>
            <w:r>
              <w:rPr>
                <w:sz w:val="20"/>
              </w:rPr>
              <w:t>、养殖设施的行政处罚</w:t>
            </w:r>
          </w:p>
        </w:tc>
        <w:tc>
          <w:tcPr>
            <w:tcW w:w="11400" w:type="dxa"/>
          </w:tcPr>
          <w:p w14:paraId="26BE3117">
            <w:pPr>
              <w:pStyle w:val="9"/>
              <w:rPr>
                <w:sz w:val="20"/>
              </w:rPr>
            </w:pPr>
          </w:p>
          <w:p w14:paraId="16607AE8">
            <w:pPr>
              <w:pStyle w:val="9"/>
              <w:spacing w:before="2"/>
              <w:rPr>
                <w:sz w:val="26"/>
              </w:rPr>
            </w:pPr>
          </w:p>
          <w:p w14:paraId="6670580C">
            <w:pPr>
              <w:pStyle w:val="9"/>
              <w:spacing w:before="1" w:line="252" w:lineRule="exact"/>
              <w:ind w:left="37"/>
              <w:rPr>
                <w:b/>
                <w:sz w:val="20"/>
              </w:rPr>
            </w:pPr>
            <w:r>
              <w:rPr>
                <w:b/>
                <w:sz w:val="20"/>
              </w:rPr>
              <w:t>1.《中华人民共和国渔业法》(2013修正)</w:t>
            </w:r>
          </w:p>
          <w:p w14:paraId="239A1EAC">
            <w:pPr>
              <w:pStyle w:val="9"/>
              <w:spacing w:before="3" w:line="230" w:lineRule="auto"/>
              <w:ind w:left="37" w:right="367"/>
              <w:rPr>
                <w:sz w:val="20"/>
              </w:rPr>
            </w:pPr>
            <w:r>
              <w:rPr>
                <w:b/>
                <w:sz w:val="20"/>
              </w:rPr>
              <w:t xml:space="preserve">第三十九条 </w:t>
            </w:r>
            <w:r>
              <w:rPr>
                <w:sz w:val="20"/>
              </w:rPr>
              <w:t>偷捕、抢夺他人养殖的水产品的，或者破坏他人养殖水体、养殖设施的，责令改正，可以处二万元以下的罚款；造成他人损失的，依法承担赔偿责任；构成犯罪的，依法追究刑事责任。</w:t>
            </w:r>
          </w:p>
          <w:p w14:paraId="081F905F">
            <w:pPr>
              <w:pStyle w:val="9"/>
              <w:spacing w:line="246" w:lineRule="exact"/>
              <w:ind w:left="37"/>
              <w:rPr>
                <w:b/>
                <w:sz w:val="20"/>
              </w:rPr>
            </w:pPr>
            <w:r>
              <w:rPr>
                <w:b/>
                <w:sz w:val="20"/>
              </w:rPr>
              <w:t>2.《山西省实施&lt;中华人民共和国渔业法&gt;办法》（2024修正）</w:t>
            </w:r>
          </w:p>
          <w:p w14:paraId="320AFFC1">
            <w:pPr>
              <w:pStyle w:val="9"/>
              <w:spacing w:before="4" w:line="230" w:lineRule="auto"/>
              <w:ind w:left="37" w:right="159"/>
              <w:rPr>
                <w:sz w:val="20"/>
              </w:rPr>
            </w:pPr>
            <w:r>
              <w:rPr>
                <w:b/>
                <w:sz w:val="20"/>
              </w:rPr>
              <w:t xml:space="preserve">第三十七条 </w:t>
            </w:r>
            <w:r>
              <w:rPr>
                <w:sz w:val="20"/>
              </w:rPr>
              <w:t>违反本办法规定，偷捕、抢夺他人养殖的水产品的，或者破坏他人养殖水体、养殖设施的，责令改正，可以处二万元以下的罚款；造成他人损失的，依法承担赔偿责任；构成犯罪的，依法追究刑事责任。</w:t>
            </w:r>
          </w:p>
          <w:p w14:paraId="325695F3">
            <w:pPr>
              <w:pStyle w:val="9"/>
              <w:spacing w:line="244" w:lineRule="exact"/>
              <w:ind w:left="37"/>
              <w:rPr>
                <w:b/>
                <w:sz w:val="20"/>
              </w:rPr>
            </w:pPr>
            <w:r>
              <w:rPr>
                <w:b/>
                <w:sz w:val="20"/>
              </w:rPr>
              <w:t>3.《渔业行政处罚规定》(2022修订)</w:t>
            </w:r>
          </w:p>
          <w:p w14:paraId="73624798">
            <w:pPr>
              <w:pStyle w:val="9"/>
              <w:spacing w:before="1" w:line="232" w:lineRule="auto"/>
              <w:ind w:left="37" w:right="178"/>
              <w:rPr>
                <w:sz w:val="20"/>
              </w:rPr>
            </w:pPr>
            <w:r>
              <w:rPr>
                <w:b/>
                <w:sz w:val="20"/>
              </w:rPr>
              <w:t xml:space="preserve">第七条 </w:t>
            </w:r>
            <w:r>
              <w:rPr>
                <w:sz w:val="20"/>
              </w:rPr>
              <w:t>按照《渔业法》第三十九条规定，对偷捕、抢夺他人养殖的水产品的，或者破坏他人养殖水体、养殖设施的，责令改正，可以处二万元以下的罚款；造成他人损失的，依法承担赔偿责任。</w:t>
            </w:r>
          </w:p>
        </w:tc>
        <w:tc>
          <w:tcPr>
            <w:tcW w:w="938" w:type="dxa"/>
          </w:tcPr>
          <w:p w14:paraId="64179986">
            <w:pPr>
              <w:pStyle w:val="9"/>
              <w:rPr>
                <w:sz w:val="20"/>
              </w:rPr>
            </w:pPr>
          </w:p>
          <w:p w14:paraId="74D8E426">
            <w:pPr>
              <w:pStyle w:val="9"/>
              <w:rPr>
                <w:sz w:val="20"/>
              </w:rPr>
            </w:pPr>
          </w:p>
          <w:p w14:paraId="45F060E3">
            <w:pPr>
              <w:pStyle w:val="9"/>
              <w:rPr>
                <w:sz w:val="20"/>
              </w:rPr>
            </w:pPr>
          </w:p>
          <w:p w14:paraId="18B6075C">
            <w:pPr>
              <w:pStyle w:val="9"/>
              <w:rPr>
                <w:sz w:val="20"/>
              </w:rPr>
            </w:pPr>
          </w:p>
          <w:p w14:paraId="542D39D1">
            <w:pPr>
              <w:pStyle w:val="9"/>
              <w:rPr>
                <w:sz w:val="20"/>
              </w:rPr>
            </w:pPr>
          </w:p>
          <w:p w14:paraId="2D0581AF">
            <w:pPr>
              <w:pStyle w:val="9"/>
              <w:spacing w:before="1"/>
              <w:rPr>
                <w:sz w:val="14"/>
              </w:rPr>
            </w:pPr>
          </w:p>
          <w:p w14:paraId="3698EF3A">
            <w:pPr>
              <w:pStyle w:val="9"/>
              <w:spacing w:line="232" w:lineRule="auto"/>
              <w:ind w:left="78" w:right="20"/>
              <w:rPr>
                <w:sz w:val="20"/>
              </w:rPr>
            </w:pPr>
            <w:r>
              <w:rPr>
                <w:sz w:val="20"/>
              </w:rPr>
              <w:t>农业农村主管部门</w:t>
            </w:r>
          </w:p>
        </w:tc>
        <w:tc>
          <w:tcPr>
            <w:tcW w:w="2995" w:type="dxa"/>
          </w:tcPr>
          <w:p w14:paraId="3E7CC161">
            <w:pPr>
              <w:pStyle w:val="9"/>
              <w:rPr>
                <w:sz w:val="20"/>
              </w:rPr>
            </w:pPr>
          </w:p>
          <w:p w14:paraId="462331EC">
            <w:pPr>
              <w:pStyle w:val="9"/>
              <w:rPr>
                <w:sz w:val="20"/>
              </w:rPr>
            </w:pPr>
          </w:p>
          <w:p w14:paraId="7AA6F457">
            <w:pPr>
              <w:pStyle w:val="9"/>
              <w:rPr>
                <w:sz w:val="20"/>
              </w:rPr>
            </w:pPr>
          </w:p>
          <w:p w14:paraId="0F932485">
            <w:pPr>
              <w:pStyle w:val="9"/>
              <w:rPr>
                <w:sz w:val="20"/>
              </w:rPr>
            </w:pPr>
          </w:p>
          <w:p w14:paraId="0ADA5C72">
            <w:pPr>
              <w:pStyle w:val="9"/>
              <w:rPr>
                <w:sz w:val="20"/>
              </w:rPr>
            </w:pPr>
          </w:p>
          <w:p w14:paraId="48F1B730">
            <w:pPr>
              <w:pStyle w:val="9"/>
              <w:spacing w:before="5"/>
              <w:rPr>
                <w:sz w:val="23"/>
              </w:rPr>
            </w:pPr>
          </w:p>
          <w:p w14:paraId="4FB6531E">
            <w:pPr>
              <w:pStyle w:val="9"/>
              <w:ind w:left="285" w:right="249"/>
              <w:jc w:val="center"/>
              <w:rPr>
                <w:sz w:val="20"/>
              </w:rPr>
            </w:pPr>
            <w:r>
              <w:rPr>
                <w:sz w:val="20"/>
              </w:rPr>
              <w:t>县级以上农业农村主管部门</w:t>
            </w:r>
          </w:p>
        </w:tc>
      </w:tr>
    </w:tbl>
    <w:p w14:paraId="3FC80CD2">
      <w:pPr>
        <w:spacing w:after="0"/>
        <w:jc w:val="center"/>
        <w:rPr>
          <w:sz w:val="20"/>
        </w:rPr>
        <w:sectPr>
          <w:pgSz w:w="23820" w:h="16840" w:orient="landscape"/>
          <w:pgMar w:top="820" w:right="420" w:bottom="880" w:left="460" w:header="0" w:footer="650"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5424"/>
        <w:gridCol w:w="11400"/>
        <w:gridCol w:w="938"/>
        <w:gridCol w:w="2995"/>
      </w:tblGrid>
      <w:tr w14:paraId="753626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3E3F6BF8">
            <w:pPr>
              <w:pStyle w:val="9"/>
              <w:spacing w:before="7"/>
              <w:rPr>
                <w:sz w:val="17"/>
              </w:rPr>
            </w:pPr>
          </w:p>
          <w:p w14:paraId="53918757">
            <w:pPr>
              <w:pStyle w:val="9"/>
              <w:ind w:left="104" w:right="70"/>
              <w:jc w:val="center"/>
              <w:rPr>
                <w:b/>
                <w:sz w:val="20"/>
              </w:rPr>
            </w:pPr>
            <w:r>
              <w:rPr>
                <w:b/>
                <w:sz w:val="20"/>
              </w:rPr>
              <w:t>序号</w:t>
            </w:r>
          </w:p>
        </w:tc>
        <w:tc>
          <w:tcPr>
            <w:tcW w:w="1229" w:type="dxa"/>
          </w:tcPr>
          <w:p w14:paraId="4A65CFC8">
            <w:pPr>
              <w:pStyle w:val="9"/>
              <w:spacing w:before="7"/>
              <w:rPr>
                <w:sz w:val="17"/>
              </w:rPr>
            </w:pPr>
          </w:p>
          <w:p w14:paraId="549F6B19">
            <w:pPr>
              <w:pStyle w:val="9"/>
              <w:ind w:left="95" w:right="64"/>
              <w:jc w:val="center"/>
              <w:rPr>
                <w:b/>
                <w:sz w:val="20"/>
              </w:rPr>
            </w:pPr>
            <w:r>
              <w:rPr>
                <w:b/>
                <w:sz w:val="20"/>
              </w:rPr>
              <w:t>事项类别</w:t>
            </w:r>
          </w:p>
        </w:tc>
        <w:tc>
          <w:tcPr>
            <w:tcW w:w="5424" w:type="dxa"/>
          </w:tcPr>
          <w:p w14:paraId="7D785123">
            <w:pPr>
              <w:pStyle w:val="9"/>
              <w:spacing w:before="7"/>
              <w:rPr>
                <w:sz w:val="17"/>
              </w:rPr>
            </w:pPr>
          </w:p>
          <w:p w14:paraId="0DAD58B9">
            <w:pPr>
              <w:pStyle w:val="9"/>
              <w:ind w:left="2296" w:right="2264"/>
              <w:jc w:val="center"/>
              <w:rPr>
                <w:b/>
                <w:sz w:val="20"/>
              </w:rPr>
            </w:pPr>
            <w:r>
              <w:rPr>
                <w:b/>
                <w:sz w:val="20"/>
              </w:rPr>
              <w:t>事项名称</w:t>
            </w:r>
          </w:p>
        </w:tc>
        <w:tc>
          <w:tcPr>
            <w:tcW w:w="11400" w:type="dxa"/>
          </w:tcPr>
          <w:p w14:paraId="047DC5B8">
            <w:pPr>
              <w:pStyle w:val="9"/>
              <w:spacing w:before="7"/>
              <w:rPr>
                <w:sz w:val="17"/>
              </w:rPr>
            </w:pPr>
          </w:p>
          <w:p w14:paraId="3CE174EA">
            <w:pPr>
              <w:pStyle w:val="9"/>
              <w:ind w:left="5284" w:right="5252"/>
              <w:jc w:val="center"/>
              <w:rPr>
                <w:b/>
                <w:sz w:val="20"/>
              </w:rPr>
            </w:pPr>
            <w:r>
              <w:rPr>
                <w:b/>
                <w:sz w:val="20"/>
              </w:rPr>
              <w:t>事项依据</w:t>
            </w:r>
          </w:p>
        </w:tc>
        <w:tc>
          <w:tcPr>
            <w:tcW w:w="938" w:type="dxa"/>
          </w:tcPr>
          <w:p w14:paraId="7469CCD5">
            <w:pPr>
              <w:pStyle w:val="9"/>
              <w:spacing w:before="7"/>
              <w:rPr>
                <w:sz w:val="17"/>
              </w:rPr>
            </w:pPr>
          </w:p>
          <w:p w14:paraId="7EE7CE4C">
            <w:pPr>
              <w:pStyle w:val="9"/>
              <w:ind w:left="73"/>
              <w:rPr>
                <w:b/>
                <w:sz w:val="20"/>
              </w:rPr>
            </w:pPr>
            <w:r>
              <w:rPr>
                <w:b/>
                <w:sz w:val="20"/>
              </w:rPr>
              <w:t>责任主体</w:t>
            </w:r>
          </w:p>
        </w:tc>
        <w:tc>
          <w:tcPr>
            <w:tcW w:w="2995" w:type="dxa"/>
          </w:tcPr>
          <w:p w14:paraId="1F58CE17">
            <w:pPr>
              <w:pStyle w:val="9"/>
              <w:spacing w:before="7"/>
              <w:rPr>
                <w:sz w:val="17"/>
              </w:rPr>
            </w:pPr>
          </w:p>
          <w:p w14:paraId="0464E9F0">
            <w:pPr>
              <w:pStyle w:val="9"/>
              <w:ind w:left="282" w:right="249"/>
              <w:jc w:val="center"/>
              <w:rPr>
                <w:b/>
                <w:sz w:val="20"/>
              </w:rPr>
            </w:pPr>
            <w:r>
              <w:rPr>
                <w:b/>
                <w:sz w:val="20"/>
              </w:rPr>
              <w:t>实施主体</w:t>
            </w:r>
          </w:p>
        </w:tc>
      </w:tr>
      <w:tr w14:paraId="4FF7C0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89" w:hRule="atLeast"/>
        </w:trPr>
        <w:tc>
          <w:tcPr>
            <w:tcW w:w="636" w:type="dxa"/>
          </w:tcPr>
          <w:p w14:paraId="7A8F389F">
            <w:pPr>
              <w:pStyle w:val="9"/>
              <w:rPr>
                <w:sz w:val="20"/>
              </w:rPr>
            </w:pPr>
          </w:p>
          <w:p w14:paraId="0A318A05">
            <w:pPr>
              <w:pStyle w:val="9"/>
              <w:rPr>
                <w:sz w:val="20"/>
              </w:rPr>
            </w:pPr>
          </w:p>
          <w:p w14:paraId="2AC62712">
            <w:pPr>
              <w:pStyle w:val="9"/>
              <w:rPr>
                <w:sz w:val="20"/>
              </w:rPr>
            </w:pPr>
          </w:p>
          <w:p w14:paraId="624E6916">
            <w:pPr>
              <w:pStyle w:val="9"/>
              <w:spacing w:before="3"/>
              <w:rPr>
                <w:sz w:val="24"/>
              </w:rPr>
            </w:pPr>
          </w:p>
          <w:p w14:paraId="0432B166">
            <w:pPr>
              <w:pStyle w:val="9"/>
              <w:spacing w:before="1"/>
              <w:ind w:left="104" w:right="70"/>
              <w:jc w:val="center"/>
              <w:rPr>
                <w:sz w:val="20"/>
              </w:rPr>
            </w:pPr>
            <w:r>
              <w:rPr>
                <w:sz w:val="20"/>
              </w:rPr>
              <w:t>202</w:t>
            </w:r>
          </w:p>
        </w:tc>
        <w:tc>
          <w:tcPr>
            <w:tcW w:w="1229" w:type="dxa"/>
          </w:tcPr>
          <w:p w14:paraId="73601A26">
            <w:pPr>
              <w:pStyle w:val="9"/>
              <w:rPr>
                <w:sz w:val="20"/>
              </w:rPr>
            </w:pPr>
          </w:p>
          <w:p w14:paraId="006536FB">
            <w:pPr>
              <w:pStyle w:val="9"/>
              <w:rPr>
                <w:sz w:val="20"/>
              </w:rPr>
            </w:pPr>
          </w:p>
          <w:p w14:paraId="23F9F25D">
            <w:pPr>
              <w:pStyle w:val="9"/>
              <w:rPr>
                <w:sz w:val="20"/>
              </w:rPr>
            </w:pPr>
          </w:p>
          <w:p w14:paraId="74B627CD">
            <w:pPr>
              <w:pStyle w:val="9"/>
              <w:spacing w:before="3"/>
              <w:rPr>
                <w:sz w:val="24"/>
              </w:rPr>
            </w:pPr>
          </w:p>
          <w:p w14:paraId="5014B3CE">
            <w:pPr>
              <w:pStyle w:val="9"/>
              <w:spacing w:before="1"/>
              <w:ind w:left="102" w:right="64"/>
              <w:jc w:val="center"/>
              <w:rPr>
                <w:sz w:val="20"/>
              </w:rPr>
            </w:pPr>
            <w:r>
              <w:rPr>
                <w:sz w:val="20"/>
              </w:rPr>
              <w:t>渔业</w:t>
            </w:r>
          </w:p>
        </w:tc>
        <w:tc>
          <w:tcPr>
            <w:tcW w:w="5424" w:type="dxa"/>
          </w:tcPr>
          <w:p w14:paraId="12839E07">
            <w:pPr>
              <w:pStyle w:val="9"/>
              <w:rPr>
                <w:sz w:val="20"/>
              </w:rPr>
            </w:pPr>
          </w:p>
          <w:p w14:paraId="694E2F64">
            <w:pPr>
              <w:pStyle w:val="9"/>
              <w:rPr>
                <w:sz w:val="20"/>
              </w:rPr>
            </w:pPr>
          </w:p>
          <w:p w14:paraId="63FCAF41">
            <w:pPr>
              <w:pStyle w:val="9"/>
              <w:rPr>
                <w:sz w:val="20"/>
              </w:rPr>
            </w:pPr>
          </w:p>
          <w:p w14:paraId="71DCF5C5">
            <w:pPr>
              <w:pStyle w:val="9"/>
              <w:spacing w:before="4"/>
              <w:rPr>
                <w:sz w:val="15"/>
              </w:rPr>
            </w:pPr>
          </w:p>
          <w:p w14:paraId="519780D1">
            <w:pPr>
              <w:pStyle w:val="9"/>
              <w:spacing w:line="230" w:lineRule="auto"/>
              <w:ind w:left="37" w:right="188"/>
              <w:rPr>
                <w:sz w:val="20"/>
              </w:rPr>
            </w:pPr>
            <w:r>
              <w:rPr>
                <w:spacing w:val="-1"/>
                <w:w w:val="95"/>
                <w:sz w:val="20"/>
              </w:rPr>
              <w:t xml:space="preserve">对从事养殖生产无正当理由使全民所有的水域、滩涂荒芜的 </w:t>
            </w:r>
            <w:r>
              <w:rPr>
                <w:sz w:val="20"/>
              </w:rPr>
              <w:t>行政处罚</w:t>
            </w:r>
          </w:p>
        </w:tc>
        <w:tc>
          <w:tcPr>
            <w:tcW w:w="11400" w:type="dxa"/>
          </w:tcPr>
          <w:p w14:paraId="304A86E1">
            <w:pPr>
              <w:pStyle w:val="9"/>
              <w:spacing w:before="5"/>
              <w:rPr>
                <w:sz w:val="26"/>
              </w:rPr>
            </w:pPr>
          </w:p>
          <w:p w14:paraId="5B84C4F2">
            <w:pPr>
              <w:pStyle w:val="9"/>
              <w:spacing w:line="252" w:lineRule="exact"/>
              <w:ind w:left="37"/>
              <w:rPr>
                <w:b/>
                <w:sz w:val="20"/>
              </w:rPr>
            </w:pPr>
            <w:r>
              <w:rPr>
                <w:b/>
                <w:sz w:val="20"/>
              </w:rPr>
              <w:t>1.《中华人民共和国渔业法》(2013修正)</w:t>
            </w:r>
          </w:p>
          <w:p w14:paraId="0D9F485F">
            <w:pPr>
              <w:pStyle w:val="9"/>
              <w:spacing w:before="3" w:line="230" w:lineRule="auto"/>
              <w:ind w:left="37" w:right="165"/>
              <w:rPr>
                <w:sz w:val="20"/>
              </w:rPr>
            </w:pPr>
            <w:r>
              <w:rPr>
                <w:b/>
                <w:sz w:val="20"/>
              </w:rPr>
              <w:t xml:space="preserve">第四十条第一款 </w:t>
            </w:r>
            <w:r>
              <w:rPr>
                <w:sz w:val="20"/>
              </w:rPr>
              <w:t>使用全民所有的水域、滩涂从事养殖生产，无正当理由使水域、滩涂荒芜满一年的，由发放养殖证的机关责令限期开发利用；逾期未开发利用的，吊销养殖证，可以并处一万元以下的罚款。</w:t>
            </w:r>
          </w:p>
          <w:p w14:paraId="5453B97F">
            <w:pPr>
              <w:pStyle w:val="9"/>
              <w:spacing w:line="247" w:lineRule="exact"/>
              <w:ind w:left="37"/>
              <w:rPr>
                <w:b/>
                <w:sz w:val="20"/>
              </w:rPr>
            </w:pPr>
            <w:r>
              <w:rPr>
                <w:b/>
                <w:sz w:val="20"/>
              </w:rPr>
              <w:t>2.《山西省实施&lt;中华人民共和国渔业法&gt;办法》（2024修正）</w:t>
            </w:r>
          </w:p>
          <w:p w14:paraId="799E3A37">
            <w:pPr>
              <w:pStyle w:val="9"/>
              <w:spacing w:before="4" w:line="230" w:lineRule="auto"/>
              <w:ind w:left="37" w:right="164"/>
              <w:jc w:val="both"/>
              <w:rPr>
                <w:sz w:val="20"/>
              </w:rPr>
            </w:pPr>
            <w:r>
              <w:rPr>
                <w:b/>
                <w:spacing w:val="10"/>
                <w:sz w:val="20"/>
              </w:rPr>
              <w:t xml:space="preserve">第三十四条 </w:t>
            </w:r>
            <w:r>
              <w:rPr>
                <w:spacing w:val="-1"/>
                <w:sz w:val="20"/>
              </w:rPr>
              <w:t>违反本办法规定，使用全民所有的水域、滩涂从事养殖生产，无正当理由使水域、滩涂荒芜满一年的，由县级</w:t>
            </w:r>
            <w:r>
              <w:rPr>
                <w:w w:val="95"/>
                <w:sz w:val="20"/>
              </w:rPr>
              <w:t>以上人民政府渔业行政主管部门责令限期开发利用；逾期未开发利用的，县级以上人民政府渔业行政主管部门应当提出意见，由</w:t>
            </w:r>
            <w:r>
              <w:rPr>
                <w:sz w:val="20"/>
              </w:rPr>
              <w:t>发放养殖证的机关吊销养殖证，渔业行政主管部门可以并处一万元以下的罚款。</w:t>
            </w:r>
          </w:p>
        </w:tc>
        <w:tc>
          <w:tcPr>
            <w:tcW w:w="938" w:type="dxa"/>
          </w:tcPr>
          <w:p w14:paraId="3E52A6DB">
            <w:pPr>
              <w:pStyle w:val="9"/>
              <w:rPr>
                <w:sz w:val="20"/>
              </w:rPr>
            </w:pPr>
          </w:p>
          <w:p w14:paraId="2FA75A1C">
            <w:pPr>
              <w:pStyle w:val="9"/>
              <w:rPr>
                <w:sz w:val="20"/>
              </w:rPr>
            </w:pPr>
          </w:p>
          <w:p w14:paraId="79036308">
            <w:pPr>
              <w:pStyle w:val="9"/>
              <w:rPr>
                <w:sz w:val="20"/>
              </w:rPr>
            </w:pPr>
          </w:p>
          <w:p w14:paraId="1B282A92">
            <w:pPr>
              <w:pStyle w:val="9"/>
              <w:spacing w:before="4"/>
              <w:rPr>
                <w:sz w:val="15"/>
              </w:rPr>
            </w:pPr>
          </w:p>
          <w:p w14:paraId="64192D9E">
            <w:pPr>
              <w:pStyle w:val="9"/>
              <w:spacing w:line="230" w:lineRule="auto"/>
              <w:ind w:left="78" w:right="20"/>
              <w:rPr>
                <w:sz w:val="20"/>
              </w:rPr>
            </w:pPr>
            <w:r>
              <w:rPr>
                <w:sz w:val="20"/>
              </w:rPr>
              <w:t>农业农村主管部门</w:t>
            </w:r>
          </w:p>
        </w:tc>
        <w:tc>
          <w:tcPr>
            <w:tcW w:w="2995" w:type="dxa"/>
          </w:tcPr>
          <w:p w14:paraId="0AD274E3">
            <w:pPr>
              <w:pStyle w:val="9"/>
              <w:rPr>
                <w:sz w:val="20"/>
              </w:rPr>
            </w:pPr>
          </w:p>
          <w:p w14:paraId="1BC51172">
            <w:pPr>
              <w:pStyle w:val="9"/>
              <w:rPr>
                <w:sz w:val="20"/>
              </w:rPr>
            </w:pPr>
          </w:p>
          <w:p w14:paraId="70C889CF">
            <w:pPr>
              <w:pStyle w:val="9"/>
              <w:rPr>
                <w:sz w:val="20"/>
              </w:rPr>
            </w:pPr>
          </w:p>
          <w:p w14:paraId="04F9D8FD">
            <w:pPr>
              <w:pStyle w:val="9"/>
              <w:spacing w:before="3"/>
              <w:rPr>
                <w:sz w:val="24"/>
              </w:rPr>
            </w:pPr>
          </w:p>
          <w:p w14:paraId="2B844B0B">
            <w:pPr>
              <w:pStyle w:val="9"/>
              <w:spacing w:before="1"/>
              <w:ind w:left="285" w:right="249"/>
              <w:jc w:val="center"/>
              <w:rPr>
                <w:sz w:val="20"/>
              </w:rPr>
            </w:pPr>
            <w:r>
              <w:rPr>
                <w:sz w:val="20"/>
              </w:rPr>
              <w:t>县级以上农业农村主管部门</w:t>
            </w:r>
          </w:p>
        </w:tc>
      </w:tr>
      <w:tr w14:paraId="763297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2" w:hRule="atLeast"/>
        </w:trPr>
        <w:tc>
          <w:tcPr>
            <w:tcW w:w="636" w:type="dxa"/>
          </w:tcPr>
          <w:p w14:paraId="35EFDB3C">
            <w:pPr>
              <w:pStyle w:val="9"/>
              <w:rPr>
                <w:sz w:val="20"/>
              </w:rPr>
            </w:pPr>
          </w:p>
          <w:p w14:paraId="12CCAC50">
            <w:pPr>
              <w:pStyle w:val="9"/>
              <w:rPr>
                <w:sz w:val="20"/>
              </w:rPr>
            </w:pPr>
          </w:p>
          <w:p w14:paraId="42C30E5A">
            <w:pPr>
              <w:pStyle w:val="9"/>
              <w:spacing w:before="169"/>
              <w:ind w:left="104" w:right="70"/>
              <w:jc w:val="center"/>
              <w:rPr>
                <w:sz w:val="20"/>
              </w:rPr>
            </w:pPr>
            <w:r>
              <w:rPr>
                <w:sz w:val="20"/>
              </w:rPr>
              <w:t>203</w:t>
            </w:r>
          </w:p>
        </w:tc>
        <w:tc>
          <w:tcPr>
            <w:tcW w:w="1229" w:type="dxa"/>
          </w:tcPr>
          <w:p w14:paraId="6704797B">
            <w:pPr>
              <w:pStyle w:val="9"/>
              <w:rPr>
                <w:sz w:val="20"/>
              </w:rPr>
            </w:pPr>
          </w:p>
          <w:p w14:paraId="7048E644">
            <w:pPr>
              <w:pStyle w:val="9"/>
              <w:rPr>
                <w:sz w:val="20"/>
              </w:rPr>
            </w:pPr>
          </w:p>
          <w:p w14:paraId="4F819B2A">
            <w:pPr>
              <w:pStyle w:val="9"/>
              <w:spacing w:before="169"/>
              <w:ind w:left="102" w:right="64"/>
              <w:jc w:val="center"/>
              <w:rPr>
                <w:sz w:val="20"/>
              </w:rPr>
            </w:pPr>
            <w:r>
              <w:rPr>
                <w:sz w:val="20"/>
              </w:rPr>
              <w:t>渔业</w:t>
            </w:r>
          </w:p>
        </w:tc>
        <w:tc>
          <w:tcPr>
            <w:tcW w:w="5424" w:type="dxa"/>
          </w:tcPr>
          <w:p w14:paraId="6DFFFA84">
            <w:pPr>
              <w:pStyle w:val="9"/>
              <w:rPr>
                <w:sz w:val="20"/>
              </w:rPr>
            </w:pPr>
          </w:p>
          <w:p w14:paraId="22EC1B2F">
            <w:pPr>
              <w:pStyle w:val="9"/>
              <w:rPr>
                <w:sz w:val="24"/>
              </w:rPr>
            </w:pPr>
          </w:p>
          <w:p w14:paraId="5DC4CFBA">
            <w:pPr>
              <w:pStyle w:val="9"/>
              <w:spacing w:before="1" w:line="230" w:lineRule="auto"/>
              <w:ind w:left="37" w:right="190"/>
              <w:rPr>
                <w:sz w:val="20"/>
              </w:rPr>
            </w:pPr>
            <w:r>
              <w:rPr>
                <w:spacing w:val="-1"/>
                <w:w w:val="95"/>
                <w:sz w:val="20"/>
              </w:rPr>
              <w:t xml:space="preserve">对未依法取得养殖证或者超越养殖证许可范围在全民所有的 </w:t>
            </w:r>
            <w:r>
              <w:rPr>
                <w:sz w:val="20"/>
              </w:rPr>
              <w:t>水域从事养殖生产，妨碍航运、行洪的行政处罚</w:t>
            </w:r>
          </w:p>
        </w:tc>
        <w:tc>
          <w:tcPr>
            <w:tcW w:w="11400" w:type="dxa"/>
          </w:tcPr>
          <w:p w14:paraId="138B6678">
            <w:pPr>
              <w:pStyle w:val="9"/>
              <w:rPr>
                <w:sz w:val="20"/>
              </w:rPr>
            </w:pPr>
          </w:p>
          <w:p w14:paraId="05585164">
            <w:pPr>
              <w:pStyle w:val="9"/>
              <w:spacing w:before="178" w:line="252" w:lineRule="exact"/>
              <w:ind w:left="37"/>
              <w:rPr>
                <w:b/>
                <w:sz w:val="20"/>
              </w:rPr>
            </w:pPr>
            <w:r>
              <w:rPr>
                <w:b/>
                <w:sz w:val="20"/>
              </w:rPr>
              <w:t>《中华人民共和国渔业法》(2013修正)</w:t>
            </w:r>
          </w:p>
          <w:p w14:paraId="66A173A7">
            <w:pPr>
              <w:pStyle w:val="9"/>
              <w:spacing w:before="3" w:line="230" w:lineRule="auto"/>
              <w:ind w:left="37" w:right="166"/>
              <w:rPr>
                <w:sz w:val="20"/>
              </w:rPr>
            </w:pPr>
            <w:r>
              <w:rPr>
                <w:b/>
                <w:sz w:val="20"/>
              </w:rPr>
              <w:t xml:space="preserve">第四十条第三款 </w:t>
            </w:r>
            <w:r>
              <w:rPr>
                <w:sz w:val="20"/>
              </w:rPr>
              <w:t>未依法取得养殖证或者超越养殖证许可范围在全民所有的水域从事养殖生产，妨碍航运、行洪的，责令限期拆除养殖设施，可以并处一万元以下的罚款。</w:t>
            </w:r>
          </w:p>
        </w:tc>
        <w:tc>
          <w:tcPr>
            <w:tcW w:w="938" w:type="dxa"/>
          </w:tcPr>
          <w:p w14:paraId="6AA0E339">
            <w:pPr>
              <w:pStyle w:val="9"/>
              <w:rPr>
                <w:sz w:val="20"/>
              </w:rPr>
            </w:pPr>
          </w:p>
          <w:p w14:paraId="443219F7">
            <w:pPr>
              <w:pStyle w:val="9"/>
              <w:rPr>
                <w:sz w:val="24"/>
              </w:rPr>
            </w:pPr>
          </w:p>
          <w:p w14:paraId="1C71C1A0">
            <w:pPr>
              <w:pStyle w:val="9"/>
              <w:spacing w:before="1" w:line="230" w:lineRule="auto"/>
              <w:ind w:left="78" w:right="20"/>
              <w:rPr>
                <w:sz w:val="20"/>
              </w:rPr>
            </w:pPr>
            <w:r>
              <w:rPr>
                <w:sz w:val="20"/>
              </w:rPr>
              <w:t>农业农村主管部门</w:t>
            </w:r>
          </w:p>
        </w:tc>
        <w:tc>
          <w:tcPr>
            <w:tcW w:w="2995" w:type="dxa"/>
          </w:tcPr>
          <w:p w14:paraId="31A05C64">
            <w:pPr>
              <w:pStyle w:val="9"/>
              <w:rPr>
                <w:sz w:val="20"/>
              </w:rPr>
            </w:pPr>
          </w:p>
          <w:p w14:paraId="01F1FF1E">
            <w:pPr>
              <w:pStyle w:val="9"/>
              <w:rPr>
                <w:sz w:val="20"/>
              </w:rPr>
            </w:pPr>
          </w:p>
          <w:p w14:paraId="4C0F5A82">
            <w:pPr>
              <w:pStyle w:val="9"/>
              <w:spacing w:before="169"/>
              <w:ind w:left="285" w:right="249"/>
              <w:jc w:val="center"/>
              <w:rPr>
                <w:sz w:val="20"/>
              </w:rPr>
            </w:pPr>
            <w:r>
              <w:rPr>
                <w:sz w:val="20"/>
              </w:rPr>
              <w:t>县级以上农业农村主管部门</w:t>
            </w:r>
          </w:p>
        </w:tc>
      </w:tr>
      <w:tr w14:paraId="0B64AD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00" w:hRule="atLeast"/>
        </w:trPr>
        <w:tc>
          <w:tcPr>
            <w:tcW w:w="636" w:type="dxa"/>
          </w:tcPr>
          <w:p w14:paraId="20E4A195">
            <w:pPr>
              <w:pStyle w:val="9"/>
              <w:rPr>
                <w:sz w:val="20"/>
              </w:rPr>
            </w:pPr>
          </w:p>
          <w:p w14:paraId="34E4418D">
            <w:pPr>
              <w:pStyle w:val="9"/>
              <w:rPr>
                <w:sz w:val="20"/>
              </w:rPr>
            </w:pPr>
          </w:p>
          <w:p w14:paraId="03CFB305">
            <w:pPr>
              <w:pStyle w:val="9"/>
              <w:rPr>
                <w:sz w:val="20"/>
              </w:rPr>
            </w:pPr>
          </w:p>
          <w:p w14:paraId="3FF49EBE">
            <w:pPr>
              <w:pStyle w:val="9"/>
              <w:rPr>
                <w:sz w:val="20"/>
              </w:rPr>
            </w:pPr>
          </w:p>
          <w:p w14:paraId="043DD062">
            <w:pPr>
              <w:pStyle w:val="9"/>
              <w:rPr>
                <w:sz w:val="20"/>
              </w:rPr>
            </w:pPr>
          </w:p>
          <w:p w14:paraId="0BD98B78">
            <w:pPr>
              <w:pStyle w:val="9"/>
              <w:rPr>
                <w:sz w:val="20"/>
              </w:rPr>
            </w:pPr>
          </w:p>
          <w:p w14:paraId="1807860B">
            <w:pPr>
              <w:pStyle w:val="9"/>
              <w:spacing w:before="5"/>
              <w:rPr>
                <w:sz w:val="15"/>
              </w:rPr>
            </w:pPr>
          </w:p>
          <w:p w14:paraId="6D488FF6">
            <w:pPr>
              <w:pStyle w:val="9"/>
              <w:ind w:left="104" w:right="70"/>
              <w:jc w:val="center"/>
              <w:rPr>
                <w:sz w:val="20"/>
              </w:rPr>
            </w:pPr>
            <w:r>
              <w:rPr>
                <w:sz w:val="20"/>
              </w:rPr>
              <w:t>204</w:t>
            </w:r>
          </w:p>
        </w:tc>
        <w:tc>
          <w:tcPr>
            <w:tcW w:w="1229" w:type="dxa"/>
          </w:tcPr>
          <w:p w14:paraId="5C987DF0">
            <w:pPr>
              <w:pStyle w:val="9"/>
              <w:rPr>
                <w:sz w:val="20"/>
              </w:rPr>
            </w:pPr>
          </w:p>
          <w:p w14:paraId="1B6E080C">
            <w:pPr>
              <w:pStyle w:val="9"/>
              <w:rPr>
                <w:sz w:val="20"/>
              </w:rPr>
            </w:pPr>
          </w:p>
          <w:p w14:paraId="2E288336">
            <w:pPr>
              <w:pStyle w:val="9"/>
              <w:rPr>
                <w:sz w:val="20"/>
              </w:rPr>
            </w:pPr>
          </w:p>
          <w:p w14:paraId="54E9F132">
            <w:pPr>
              <w:pStyle w:val="9"/>
              <w:rPr>
                <w:sz w:val="20"/>
              </w:rPr>
            </w:pPr>
          </w:p>
          <w:p w14:paraId="4E7372D5">
            <w:pPr>
              <w:pStyle w:val="9"/>
              <w:rPr>
                <w:sz w:val="20"/>
              </w:rPr>
            </w:pPr>
          </w:p>
          <w:p w14:paraId="50EC1BDB">
            <w:pPr>
              <w:pStyle w:val="9"/>
              <w:rPr>
                <w:sz w:val="20"/>
              </w:rPr>
            </w:pPr>
          </w:p>
          <w:p w14:paraId="0F2845FF">
            <w:pPr>
              <w:pStyle w:val="9"/>
              <w:spacing w:before="5"/>
              <w:rPr>
                <w:sz w:val="15"/>
              </w:rPr>
            </w:pPr>
          </w:p>
          <w:p w14:paraId="6B981C10">
            <w:pPr>
              <w:pStyle w:val="9"/>
              <w:ind w:left="102" w:right="64"/>
              <w:jc w:val="center"/>
              <w:rPr>
                <w:sz w:val="20"/>
              </w:rPr>
            </w:pPr>
            <w:r>
              <w:rPr>
                <w:sz w:val="20"/>
              </w:rPr>
              <w:t>渔业</w:t>
            </w:r>
          </w:p>
        </w:tc>
        <w:tc>
          <w:tcPr>
            <w:tcW w:w="5424" w:type="dxa"/>
          </w:tcPr>
          <w:p w14:paraId="6BA8A26E">
            <w:pPr>
              <w:pStyle w:val="9"/>
              <w:rPr>
                <w:sz w:val="20"/>
              </w:rPr>
            </w:pPr>
          </w:p>
          <w:p w14:paraId="517C48CE">
            <w:pPr>
              <w:pStyle w:val="9"/>
              <w:rPr>
                <w:sz w:val="20"/>
              </w:rPr>
            </w:pPr>
          </w:p>
          <w:p w14:paraId="3885E2D0">
            <w:pPr>
              <w:pStyle w:val="9"/>
              <w:rPr>
                <w:sz w:val="20"/>
              </w:rPr>
            </w:pPr>
          </w:p>
          <w:p w14:paraId="2678CDB5">
            <w:pPr>
              <w:pStyle w:val="9"/>
              <w:rPr>
                <w:sz w:val="20"/>
              </w:rPr>
            </w:pPr>
          </w:p>
          <w:p w14:paraId="41F07D94">
            <w:pPr>
              <w:pStyle w:val="9"/>
              <w:rPr>
                <w:sz w:val="20"/>
              </w:rPr>
            </w:pPr>
          </w:p>
          <w:p w14:paraId="2EB02BF7">
            <w:pPr>
              <w:pStyle w:val="9"/>
              <w:rPr>
                <w:sz w:val="20"/>
              </w:rPr>
            </w:pPr>
          </w:p>
          <w:p w14:paraId="5892E969">
            <w:pPr>
              <w:pStyle w:val="9"/>
              <w:spacing w:before="5"/>
              <w:rPr>
                <w:sz w:val="15"/>
              </w:rPr>
            </w:pPr>
          </w:p>
          <w:p w14:paraId="53B3CF19">
            <w:pPr>
              <w:pStyle w:val="9"/>
              <w:ind w:left="37"/>
              <w:rPr>
                <w:sz w:val="20"/>
              </w:rPr>
            </w:pPr>
            <w:r>
              <w:rPr>
                <w:sz w:val="20"/>
              </w:rPr>
              <w:t>对未依法取得捕捞许可证擅自进行捕捞的行政处罚</w:t>
            </w:r>
          </w:p>
        </w:tc>
        <w:tc>
          <w:tcPr>
            <w:tcW w:w="11400" w:type="dxa"/>
          </w:tcPr>
          <w:p w14:paraId="1918F9C9">
            <w:pPr>
              <w:pStyle w:val="9"/>
              <w:rPr>
                <w:sz w:val="20"/>
              </w:rPr>
            </w:pPr>
          </w:p>
          <w:p w14:paraId="0A11C6E0">
            <w:pPr>
              <w:pStyle w:val="9"/>
              <w:spacing w:before="11"/>
              <w:rPr>
                <w:sz w:val="18"/>
              </w:rPr>
            </w:pPr>
          </w:p>
          <w:p w14:paraId="5FAB3344">
            <w:pPr>
              <w:pStyle w:val="9"/>
              <w:spacing w:before="1" w:line="252" w:lineRule="exact"/>
              <w:ind w:left="37"/>
              <w:rPr>
                <w:b/>
                <w:sz w:val="20"/>
              </w:rPr>
            </w:pPr>
            <w:r>
              <w:rPr>
                <w:b/>
                <w:sz w:val="20"/>
              </w:rPr>
              <w:t>1.《中华人民共和国渔业法》(2013修正)</w:t>
            </w:r>
          </w:p>
          <w:p w14:paraId="29F4FA25">
            <w:pPr>
              <w:pStyle w:val="9"/>
              <w:spacing w:before="1" w:line="232" w:lineRule="auto"/>
              <w:ind w:left="37" w:right="171"/>
              <w:rPr>
                <w:sz w:val="20"/>
              </w:rPr>
            </w:pPr>
            <w:r>
              <w:rPr>
                <w:b/>
                <w:sz w:val="20"/>
              </w:rPr>
              <w:t xml:space="preserve">第四十一条 </w:t>
            </w:r>
            <w:r>
              <w:rPr>
                <w:sz w:val="20"/>
              </w:rPr>
              <w:t>未依法取得捕捞许可证擅自进行捕捞的，没收渔获物和违法所得，并处十万元以下的罚款；情节严重的，并可以没收渔具和渔船。</w:t>
            </w:r>
          </w:p>
          <w:p w14:paraId="4835A69B">
            <w:pPr>
              <w:pStyle w:val="9"/>
              <w:spacing w:line="243" w:lineRule="exact"/>
              <w:ind w:left="37"/>
              <w:rPr>
                <w:b/>
                <w:sz w:val="20"/>
              </w:rPr>
            </w:pPr>
            <w:r>
              <w:rPr>
                <w:spacing w:val="1"/>
                <w:w w:val="99"/>
                <w:sz w:val="20"/>
              </w:rPr>
              <w:t xml:space="preserve"> </w:t>
            </w:r>
            <w:r>
              <w:rPr>
                <w:b/>
                <w:spacing w:val="3"/>
                <w:w w:val="95"/>
                <w:sz w:val="20"/>
              </w:rPr>
              <w:t>2.</w:t>
            </w:r>
            <w:r>
              <w:rPr>
                <w:b/>
                <w:spacing w:val="1"/>
                <w:w w:val="95"/>
                <w:sz w:val="20"/>
              </w:rPr>
              <w:t>《山西省实施&lt;中华人民共和国渔业法&gt;办法》</w:t>
            </w:r>
            <w:r>
              <w:rPr>
                <w:b/>
                <w:spacing w:val="2"/>
                <w:w w:val="95"/>
                <w:sz w:val="20"/>
              </w:rPr>
              <w:t>（2024</w:t>
            </w:r>
            <w:r>
              <w:rPr>
                <w:b/>
                <w:spacing w:val="4"/>
                <w:w w:val="95"/>
                <w:sz w:val="20"/>
              </w:rPr>
              <w:t>修正</w:t>
            </w:r>
            <w:r>
              <w:rPr>
                <w:b/>
                <w:w w:val="95"/>
                <w:sz w:val="20"/>
              </w:rPr>
              <w:t>）</w:t>
            </w:r>
          </w:p>
          <w:p w14:paraId="37A098EA">
            <w:pPr>
              <w:pStyle w:val="9"/>
              <w:spacing w:before="3" w:line="230" w:lineRule="auto"/>
              <w:ind w:left="37" w:right="160"/>
              <w:rPr>
                <w:sz w:val="20"/>
              </w:rPr>
            </w:pPr>
            <w:r>
              <w:rPr>
                <w:b/>
                <w:spacing w:val="10"/>
                <w:sz w:val="20"/>
              </w:rPr>
              <w:t xml:space="preserve">第三十一条 </w:t>
            </w:r>
            <w:r>
              <w:rPr>
                <w:spacing w:val="-1"/>
                <w:sz w:val="20"/>
              </w:rPr>
              <w:t>违反本办法规定，未取得捕捞许可证或者无正当理由不能提供捕捞许可证擅自进行捕捞的，没收渔获物和违法</w:t>
            </w:r>
            <w:r>
              <w:rPr>
                <w:sz w:val="20"/>
              </w:rPr>
              <w:t>所得，并处五万元以下罚款；情节严重的，并可以没收渔具和渔船。</w:t>
            </w:r>
          </w:p>
          <w:p w14:paraId="249E69E9">
            <w:pPr>
              <w:pStyle w:val="9"/>
              <w:spacing w:line="244" w:lineRule="exact"/>
              <w:ind w:left="37"/>
              <w:rPr>
                <w:b/>
                <w:sz w:val="20"/>
              </w:rPr>
            </w:pPr>
            <w:r>
              <w:rPr>
                <w:b/>
                <w:sz w:val="20"/>
              </w:rPr>
              <w:t>3.《渔业行政处罚规定》(2022修订)</w:t>
            </w:r>
          </w:p>
          <w:p w14:paraId="43495A67">
            <w:pPr>
              <w:pStyle w:val="9"/>
              <w:spacing w:before="2" w:line="232" w:lineRule="auto"/>
              <w:ind w:left="37" w:right="166"/>
              <w:jc w:val="both"/>
              <w:rPr>
                <w:sz w:val="20"/>
              </w:rPr>
            </w:pPr>
            <w:r>
              <w:rPr>
                <w:b/>
                <w:spacing w:val="15"/>
                <w:sz w:val="20"/>
              </w:rPr>
              <w:t xml:space="preserve">第八条 </w:t>
            </w:r>
            <w:r>
              <w:rPr>
                <w:spacing w:val="-1"/>
                <w:sz w:val="20"/>
              </w:rPr>
              <w:t>未照《渔业法》第四十一条规定，对未取得捕捞许可证擅自进行捕捞的，没收渔获物和违法所得，并处罚款；情节</w:t>
            </w:r>
            <w:r>
              <w:rPr>
                <w:w w:val="95"/>
                <w:sz w:val="20"/>
              </w:rPr>
              <w:t>严重的，并可以没收渔具和渔船。罚款按下列标准执行：（一）在内陆水域，处以五万元以下罚款。（二）在海洋水域，处以十</w:t>
            </w:r>
            <w:r>
              <w:rPr>
                <w:sz w:val="20"/>
              </w:rPr>
              <w:t xml:space="preserve">万元以下罚款。 </w:t>
            </w:r>
          </w:p>
          <w:p w14:paraId="0A0D4E85">
            <w:pPr>
              <w:pStyle w:val="9"/>
              <w:spacing w:line="247" w:lineRule="exact"/>
              <w:ind w:left="37"/>
              <w:rPr>
                <w:sz w:val="20"/>
              </w:rPr>
            </w:pPr>
            <w:r>
              <w:rPr>
                <w:sz w:val="20"/>
              </w:rPr>
              <w:t>无正当理由不能提供渔业捕捞许可证的，按本条前款规定处罚。</w:t>
            </w:r>
          </w:p>
        </w:tc>
        <w:tc>
          <w:tcPr>
            <w:tcW w:w="938" w:type="dxa"/>
          </w:tcPr>
          <w:p w14:paraId="2716F098">
            <w:pPr>
              <w:pStyle w:val="9"/>
              <w:rPr>
                <w:sz w:val="20"/>
              </w:rPr>
            </w:pPr>
          </w:p>
          <w:p w14:paraId="3E2DDF1F">
            <w:pPr>
              <w:pStyle w:val="9"/>
              <w:rPr>
                <w:sz w:val="20"/>
              </w:rPr>
            </w:pPr>
          </w:p>
          <w:p w14:paraId="7010B62A">
            <w:pPr>
              <w:pStyle w:val="9"/>
              <w:rPr>
                <w:sz w:val="20"/>
              </w:rPr>
            </w:pPr>
          </w:p>
          <w:p w14:paraId="121AE48F">
            <w:pPr>
              <w:pStyle w:val="9"/>
              <w:rPr>
                <w:sz w:val="20"/>
              </w:rPr>
            </w:pPr>
          </w:p>
          <w:p w14:paraId="057F00C3">
            <w:pPr>
              <w:pStyle w:val="9"/>
              <w:rPr>
                <w:sz w:val="20"/>
              </w:rPr>
            </w:pPr>
          </w:p>
          <w:p w14:paraId="238172FC">
            <w:pPr>
              <w:pStyle w:val="9"/>
              <w:spacing w:before="1"/>
              <w:rPr>
                <w:sz w:val="26"/>
              </w:rPr>
            </w:pPr>
          </w:p>
          <w:p w14:paraId="0638F694">
            <w:pPr>
              <w:pStyle w:val="9"/>
              <w:spacing w:line="232" w:lineRule="auto"/>
              <w:ind w:left="78" w:right="20"/>
              <w:rPr>
                <w:sz w:val="20"/>
              </w:rPr>
            </w:pPr>
            <w:r>
              <w:rPr>
                <w:sz w:val="20"/>
              </w:rPr>
              <w:t>农业农村主管部门</w:t>
            </w:r>
          </w:p>
        </w:tc>
        <w:tc>
          <w:tcPr>
            <w:tcW w:w="2995" w:type="dxa"/>
          </w:tcPr>
          <w:p w14:paraId="28AC943F">
            <w:pPr>
              <w:pStyle w:val="9"/>
              <w:rPr>
                <w:sz w:val="20"/>
              </w:rPr>
            </w:pPr>
          </w:p>
          <w:p w14:paraId="60442B5F">
            <w:pPr>
              <w:pStyle w:val="9"/>
              <w:rPr>
                <w:sz w:val="20"/>
              </w:rPr>
            </w:pPr>
          </w:p>
          <w:p w14:paraId="29A71899">
            <w:pPr>
              <w:pStyle w:val="9"/>
              <w:rPr>
                <w:sz w:val="20"/>
              </w:rPr>
            </w:pPr>
          </w:p>
          <w:p w14:paraId="3CC3FD9F">
            <w:pPr>
              <w:pStyle w:val="9"/>
              <w:rPr>
                <w:sz w:val="20"/>
              </w:rPr>
            </w:pPr>
          </w:p>
          <w:p w14:paraId="03856898">
            <w:pPr>
              <w:pStyle w:val="9"/>
              <w:rPr>
                <w:sz w:val="20"/>
              </w:rPr>
            </w:pPr>
          </w:p>
          <w:p w14:paraId="7FF4BC39">
            <w:pPr>
              <w:pStyle w:val="9"/>
              <w:rPr>
                <w:sz w:val="20"/>
              </w:rPr>
            </w:pPr>
          </w:p>
          <w:p w14:paraId="04A8A1F5">
            <w:pPr>
              <w:pStyle w:val="9"/>
              <w:spacing w:before="5"/>
              <w:rPr>
                <w:sz w:val="15"/>
              </w:rPr>
            </w:pPr>
          </w:p>
          <w:p w14:paraId="48931181">
            <w:pPr>
              <w:pStyle w:val="9"/>
              <w:ind w:left="285" w:right="249"/>
              <w:jc w:val="center"/>
              <w:rPr>
                <w:sz w:val="20"/>
              </w:rPr>
            </w:pPr>
            <w:r>
              <w:rPr>
                <w:sz w:val="20"/>
              </w:rPr>
              <w:t>县级以上农业农村主管部门</w:t>
            </w:r>
          </w:p>
        </w:tc>
      </w:tr>
      <w:tr w14:paraId="687CA9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4" w:hRule="atLeast"/>
        </w:trPr>
        <w:tc>
          <w:tcPr>
            <w:tcW w:w="636" w:type="dxa"/>
          </w:tcPr>
          <w:p w14:paraId="63AEB2AA">
            <w:pPr>
              <w:pStyle w:val="9"/>
              <w:rPr>
                <w:sz w:val="20"/>
              </w:rPr>
            </w:pPr>
          </w:p>
          <w:p w14:paraId="63792CD2">
            <w:pPr>
              <w:pStyle w:val="9"/>
              <w:rPr>
                <w:sz w:val="20"/>
              </w:rPr>
            </w:pPr>
          </w:p>
          <w:p w14:paraId="259C3960">
            <w:pPr>
              <w:pStyle w:val="9"/>
              <w:rPr>
                <w:sz w:val="20"/>
              </w:rPr>
            </w:pPr>
          </w:p>
          <w:p w14:paraId="3758EAFB">
            <w:pPr>
              <w:pStyle w:val="9"/>
              <w:rPr>
                <w:sz w:val="20"/>
              </w:rPr>
            </w:pPr>
          </w:p>
          <w:p w14:paraId="3ECB5DDC">
            <w:pPr>
              <w:pStyle w:val="9"/>
              <w:rPr>
                <w:sz w:val="20"/>
              </w:rPr>
            </w:pPr>
          </w:p>
          <w:p w14:paraId="5B7E063C">
            <w:pPr>
              <w:pStyle w:val="9"/>
              <w:spacing w:before="10"/>
              <w:rPr>
                <w:sz w:val="28"/>
              </w:rPr>
            </w:pPr>
          </w:p>
          <w:p w14:paraId="2E3F364C">
            <w:pPr>
              <w:pStyle w:val="9"/>
              <w:spacing w:before="1"/>
              <w:ind w:left="104" w:right="70"/>
              <w:jc w:val="center"/>
              <w:rPr>
                <w:sz w:val="20"/>
              </w:rPr>
            </w:pPr>
            <w:r>
              <w:rPr>
                <w:sz w:val="20"/>
              </w:rPr>
              <w:t>205</w:t>
            </w:r>
          </w:p>
        </w:tc>
        <w:tc>
          <w:tcPr>
            <w:tcW w:w="1229" w:type="dxa"/>
          </w:tcPr>
          <w:p w14:paraId="54BC4E7F">
            <w:pPr>
              <w:pStyle w:val="9"/>
              <w:rPr>
                <w:sz w:val="20"/>
              </w:rPr>
            </w:pPr>
          </w:p>
          <w:p w14:paraId="3D6078E5">
            <w:pPr>
              <w:pStyle w:val="9"/>
              <w:rPr>
                <w:sz w:val="20"/>
              </w:rPr>
            </w:pPr>
          </w:p>
          <w:p w14:paraId="5234E9F6">
            <w:pPr>
              <w:pStyle w:val="9"/>
              <w:rPr>
                <w:sz w:val="20"/>
              </w:rPr>
            </w:pPr>
          </w:p>
          <w:p w14:paraId="4EF704E2">
            <w:pPr>
              <w:pStyle w:val="9"/>
              <w:rPr>
                <w:sz w:val="20"/>
              </w:rPr>
            </w:pPr>
          </w:p>
          <w:p w14:paraId="21ED4AC1">
            <w:pPr>
              <w:pStyle w:val="9"/>
              <w:rPr>
                <w:sz w:val="20"/>
              </w:rPr>
            </w:pPr>
          </w:p>
          <w:p w14:paraId="4DE478BD">
            <w:pPr>
              <w:pStyle w:val="9"/>
              <w:spacing w:before="10"/>
              <w:rPr>
                <w:sz w:val="28"/>
              </w:rPr>
            </w:pPr>
          </w:p>
          <w:p w14:paraId="65750BBD">
            <w:pPr>
              <w:pStyle w:val="9"/>
              <w:spacing w:before="1"/>
              <w:ind w:left="102" w:right="64"/>
              <w:jc w:val="center"/>
              <w:rPr>
                <w:sz w:val="20"/>
              </w:rPr>
            </w:pPr>
            <w:r>
              <w:rPr>
                <w:sz w:val="20"/>
              </w:rPr>
              <w:t>渔业</w:t>
            </w:r>
          </w:p>
        </w:tc>
        <w:tc>
          <w:tcPr>
            <w:tcW w:w="5424" w:type="dxa"/>
          </w:tcPr>
          <w:p w14:paraId="1DFBF184">
            <w:pPr>
              <w:pStyle w:val="9"/>
              <w:rPr>
                <w:sz w:val="20"/>
              </w:rPr>
            </w:pPr>
          </w:p>
          <w:p w14:paraId="6F9BBC51">
            <w:pPr>
              <w:pStyle w:val="9"/>
              <w:rPr>
                <w:sz w:val="20"/>
              </w:rPr>
            </w:pPr>
          </w:p>
          <w:p w14:paraId="1B123161">
            <w:pPr>
              <w:pStyle w:val="9"/>
              <w:rPr>
                <w:sz w:val="20"/>
              </w:rPr>
            </w:pPr>
          </w:p>
          <w:p w14:paraId="5C798298">
            <w:pPr>
              <w:pStyle w:val="9"/>
              <w:rPr>
                <w:sz w:val="20"/>
              </w:rPr>
            </w:pPr>
          </w:p>
          <w:p w14:paraId="0F03F3AE">
            <w:pPr>
              <w:pStyle w:val="9"/>
              <w:rPr>
                <w:sz w:val="20"/>
              </w:rPr>
            </w:pPr>
          </w:p>
          <w:p w14:paraId="18C654AB">
            <w:pPr>
              <w:pStyle w:val="9"/>
              <w:spacing w:before="12"/>
              <w:rPr>
                <w:sz w:val="19"/>
              </w:rPr>
            </w:pPr>
          </w:p>
          <w:p w14:paraId="4A6A736C">
            <w:pPr>
              <w:pStyle w:val="9"/>
              <w:spacing w:line="230" w:lineRule="auto"/>
              <w:ind w:left="37" w:right="190"/>
              <w:rPr>
                <w:sz w:val="20"/>
              </w:rPr>
            </w:pPr>
            <w:r>
              <w:rPr>
                <w:spacing w:val="-1"/>
                <w:w w:val="95"/>
                <w:sz w:val="20"/>
              </w:rPr>
              <w:t xml:space="preserve">对违反捕捞许可证关于作业类型、作业场所、作业时限、渔 </w:t>
            </w:r>
            <w:r>
              <w:rPr>
                <w:sz w:val="20"/>
              </w:rPr>
              <w:t>具数量的规定进行捕捞的行政处罚</w:t>
            </w:r>
          </w:p>
        </w:tc>
        <w:tc>
          <w:tcPr>
            <w:tcW w:w="11400" w:type="dxa"/>
          </w:tcPr>
          <w:p w14:paraId="3E85BCF5">
            <w:pPr>
              <w:pStyle w:val="9"/>
              <w:rPr>
                <w:sz w:val="20"/>
              </w:rPr>
            </w:pPr>
          </w:p>
          <w:p w14:paraId="3B39A6BB">
            <w:pPr>
              <w:pStyle w:val="9"/>
              <w:spacing w:before="1"/>
              <w:rPr>
                <w:sz w:val="22"/>
              </w:rPr>
            </w:pPr>
          </w:p>
          <w:p w14:paraId="23D78FE4">
            <w:pPr>
              <w:pStyle w:val="9"/>
              <w:spacing w:line="252" w:lineRule="exact"/>
              <w:ind w:left="37"/>
              <w:rPr>
                <w:b/>
                <w:sz w:val="20"/>
              </w:rPr>
            </w:pPr>
            <w:r>
              <w:rPr>
                <w:b/>
                <w:sz w:val="20"/>
              </w:rPr>
              <w:t>1.《中华人民共和国渔业法》(2013修正)</w:t>
            </w:r>
          </w:p>
          <w:p w14:paraId="0725662F">
            <w:pPr>
              <w:pStyle w:val="9"/>
              <w:spacing w:before="4" w:line="230" w:lineRule="auto"/>
              <w:ind w:left="37" w:right="171"/>
              <w:rPr>
                <w:sz w:val="20"/>
              </w:rPr>
            </w:pPr>
            <w:r>
              <w:rPr>
                <w:b/>
                <w:sz w:val="20"/>
              </w:rPr>
              <w:t xml:space="preserve">第四十二条 </w:t>
            </w:r>
            <w:r>
              <w:rPr>
                <w:sz w:val="20"/>
              </w:rPr>
              <w:t>违反捕捞许可证关于作业类型、场所、时限和渔具数量的规定进行捕捞的，没收渔获物和违法所得，可以并处五万元以下的罚款；情节严重的，并可以没收渔具，吊销捕捞许可证。</w:t>
            </w:r>
          </w:p>
          <w:p w14:paraId="06CCD937">
            <w:pPr>
              <w:pStyle w:val="9"/>
              <w:spacing w:line="247" w:lineRule="exact"/>
              <w:ind w:left="37"/>
              <w:rPr>
                <w:b/>
                <w:sz w:val="20"/>
              </w:rPr>
            </w:pPr>
            <w:r>
              <w:rPr>
                <w:w w:val="99"/>
                <w:sz w:val="20"/>
              </w:rPr>
              <w:t xml:space="preserve"> </w:t>
            </w:r>
            <w:r>
              <w:rPr>
                <w:b/>
                <w:sz w:val="20"/>
              </w:rPr>
              <w:t>2.《山西省实施&lt;中华人民共和国渔业法&gt;办法》（2024修正）</w:t>
            </w:r>
          </w:p>
          <w:p w14:paraId="43692F19">
            <w:pPr>
              <w:pStyle w:val="9"/>
              <w:spacing w:before="3" w:line="230" w:lineRule="auto"/>
              <w:ind w:left="37" w:right="160"/>
              <w:rPr>
                <w:sz w:val="20"/>
              </w:rPr>
            </w:pPr>
            <w:r>
              <w:rPr>
                <w:b/>
                <w:sz w:val="20"/>
              </w:rPr>
              <w:t xml:space="preserve">第三十二条 </w:t>
            </w:r>
            <w:r>
              <w:rPr>
                <w:sz w:val="20"/>
              </w:rPr>
              <w:t>违反本办法规定，违反捕捞许可证关于作业类型、场所、时限和渔具数量的规定进行捕捞的，没收渔获物和违法所得，可以并处二万元以下罚款；情节严重的，并可以没收渔具，吊销捕捞许可证。</w:t>
            </w:r>
          </w:p>
          <w:p w14:paraId="14302A9A">
            <w:pPr>
              <w:pStyle w:val="9"/>
              <w:spacing w:line="245" w:lineRule="exact"/>
              <w:ind w:left="37"/>
              <w:rPr>
                <w:b/>
                <w:sz w:val="20"/>
              </w:rPr>
            </w:pPr>
            <w:r>
              <w:rPr>
                <w:b/>
                <w:sz w:val="20"/>
              </w:rPr>
              <w:t>3.《渔业行政处罚规定》(2022修订)</w:t>
            </w:r>
          </w:p>
          <w:p w14:paraId="4676C178">
            <w:pPr>
              <w:pStyle w:val="9"/>
              <w:spacing w:before="3" w:line="230" w:lineRule="auto"/>
              <w:ind w:left="37" w:right="172"/>
              <w:rPr>
                <w:sz w:val="20"/>
              </w:rPr>
            </w:pPr>
            <w:r>
              <w:rPr>
                <w:b/>
                <w:sz w:val="20"/>
              </w:rPr>
              <w:t xml:space="preserve">第九条 </w:t>
            </w:r>
            <w:r>
              <w:rPr>
                <w:sz w:val="20"/>
              </w:rPr>
              <w:t>按照《渔业法》第四十二条规定，对有捕捞许可证的渔船违反许可证关于作业类型、场所、时限和渔具数量的规定</w:t>
            </w:r>
            <w:r>
              <w:rPr>
                <w:w w:val="95"/>
                <w:sz w:val="20"/>
              </w:rPr>
              <w:t>进行捕捞的，没收渔获物和违法所得，可以并处罚款；情节严重的，并可以没收渔具，吊销捕捞许可证。罚款按以下标准执行：</w:t>
            </w:r>
          </w:p>
          <w:p w14:paraId="0DD094E6">
            <w:pPr>
              <w:pStyle w:val="9"/>
              <w:spacing w:line="250" w:lineRule="exact"/>
              <w:ind w:left="37"/>
              <w:rPr>
                <w:sz w:val="20"/>
              </w:rPr>
            </w:pPr>
            <w:r>
              <w:rPr>
                <w:sz w:val="20"/>
              </w:rPr>
              <w:t>（一）在内陆水域，处以二万元以下罚款。（二）在海洋水域，处以五万元以下罚款。</w:t>
            </w:r>
          </w:p>
        </w:tc>
        <w:tc>
          <w:tcPr>
            <w:tcW w:w="938" w:type="dxa"/>
          </w:tcPr>
          <w:p w14:paraId="1A17EDB7">
            <w:pPr>
              <w:pStyle w:val="9"/>
              <w:rPr>
                <w:sz w:val="20"/>
              </w:rPr>
            </w:pPr>
          </w:p>
          <w:p w14:paraId="1C09DFAB">
            <w:pPr>
              <w:pStyle w:val="9"/>
              <w:rPr>
                <w:sz w:val="20"/>
              </w:rPr>
            </w:pPr>
          </w:p>
          <w:p w14:paraId="3BE92FFC">
            <w:pPr>
              <w:pStyle w:val="9"/>
              <w:rPr>
                <w:sz w:val="20"/>
              </w:rPr>
            </w:pPr>
          </w:p>
          <w:p w14:paraId="16ECD44A">
            <w:pPr>
              <w:pStyle w:val="9"/>
              <w:rPr>
                <w:sz w:val="20"/>
              </w:rPr>
            </w:pPr>
          </w:p>
          <w:p w14:paraId="23331541">
            <w:pPr>
              <w:pStyle w:val="9"/>
              <w:rPr>
                <w:sz w:val="20"/>
              </w:rPr>
            </w:pPr>
          </w:p>
          <w:p w14:paraId="02488A8C">
            <w:pPr>
              <w:pStyle w:val="9"/>
              <w:spacing w:before="12"/>
              <w:rPr>
                <w:sz w:val="19"/>
              </w:rPr>
            </w:pPr>
          </w:p>
          <w:p w14:paraId="21F3DD28">
            <w:pPr>
              <w:pStyle w:val="9"/>
              <w:spacing w:line="230" w:lineRule="auto"/>
              <w:ind w:left="78" w:right="20"/>
              <w:rPr>
                <w:sz w:val="20"/>
              </w:rPr>
            </w:pPr>
            <w:r>
              <w:rPr>
                <w:sz w:val="20"/>
              </w:rPr>
              <w:t>农业农村主管部门</w:t>
            </w:r>
          </w:p>
        </w:tc>
        <w:tc>
          <w:tcPr>
            <w:tcW w:w="2995" w:type="dxa"/>
          </w:tcPr>
          <w:p w14:paraId="0253654C">
            <w:pPr>
              <w:pStyle w:val="9"/>
              <w:rPr>
                <w:sz w:val="20"/>
              </w:rPr>
            </w:pPr>
          </w:p>
          <w:p w14:paraId="78A6E255">
            <w:pPr>
              <w:pStyle w:val="9"/>
              <w:rPr>
                <w:sz w:val="20"/>
              </w:rPr>
            </w:pPr>
          </w:p>
          <w:p w14:paraId="75D3B434">
            <w:pPr>
              <w:pStyle w:val="9"/>
              <w:rPr>
                <w:sz w:val="20"/>
              </w:rPr>
            </w:pPr>
          </w:p>
          <w:p w14:paraId="6997309C">
            <w:pPr>
              <w:pStyle w:val="9"/>
              <w:rPr>
                <w:sz w:val="20"/>
              </w:rPr>
            </w:pPr>
          </w:p>
          <w:p w14:paraId="4BCA1B9A">
            <w:pPr>
              <w:pStyle w:val="9"/>
              <w:rPr>
                <w:sz w:val="20"/>
              </w:rPr>
            </w:pPr>
          </w:p>
          <w:p w14:paraId="67CF33FE">
            <w:pPr>
              <w:pStyle w:val="9"/>
              <w:spacing w:before="10"/>
              <w:rPr>
                <w:sz w:val="28"/>
              </w:rPr>
            </w:pPr>
          </w:p>
          <w:p w14:paraId="4B7205E1">
            <w:pPr>
              <w:pStyle w:val="9"/>
              <w:spacing w:before="1"/>
              <w:ind w:left="285" w:right="249"/>
              <w:jc w:val="center"/>
              <w:rPr>
                <w:sz w:val="20"/>
              </w:rPr>
            </w:pPr>
            <w:r>
              <w:rPr>
                <w:sz w:val="20"/>
              </w:rPr>
              <w:t>县级以上农业农村主管部门</w:t>
            </w:r>
          </w:p>
        </w:tc>
      </w:tr>
      <w:tr w14:paraId="327856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08" w:hRule="atLeast"/>
        </w:trPr>
        <w:tc>
          <w:tcPr>
            <w:tcW w:w="636" w:type="dxa"/>
          </w:tcPr>
          <w:p w14:paraId="7F6FCBD4">
            <w:pPr>
              <w:pStyle w:val="9"/>
              <w:rPr>
                <w:sz w:val="20"/>
              </w:rPr>
            </w:pPr>
          </w:p>
          <w:p w14:paraId="0DD63F95">
            <w:pPr>
              <w:pStyle w:val="9"/>
              <w:rPr>
                <w:sz w:val="20"/>
              </w:rPr>
            </w:pPr>
          </w:p>
          <w:p w14:paraId="054E8C40">
            <w:pPr>
              <w:pStyle w:val="9"/>
              <w:rPr>
                <w:sz w:val="20"/>
              </w:rPr>
            </w:pPr>
          </w:p>
          <w:p w14:paraId="4C55B5B0">
            <w:pPr>
              <w:pStyle w:val="9"/>
              <w:rPr>
                <w:sz w:val="20"/>
              </w:rPr>
            </w:pPr>
          </w:p>
          <w:p w14:paraId="5A5063B7">
            <w:pPr>
              <w:pStyle w:val="9"/>
              <w:spacing w:before="10"/>
              <w:rPr>
                <w:sz w:val="16"/>
              </w:rPr>
            </w:pPr>
          </w:p>
          <w:p w14:paraId="2B2E5E58">
            <w:pPr>
              <w:pStyle w:val="9"/>
              <w:ind w:left="104" w:right="70"/>
              <w:jc w:val="center"/>
              <w:rPr>
                <w:sz w:val="20"/>
              </w:rPr>
            </w:pPr>
            <w:r>
              <w:rPr>
                <w:sz w:val="20"/>
              </w:rPr>
              <w:t>206</w:t>
            </w:r>
          </w:p>
        </w:tc>
        <w:tc>
          <w:tcPr>
            <w:tcW w:w="1229" w:type="dxa"/>
          </w:tcPr>
          <w:p w14:paraId="76C86375">
            <w:pPr>
              <w:pStyle w:val="9"/>
              <w:rPr>
                <w:sz w:val="20"/>
              </w:rPr>
            </w:pPr>
          </w:p>
          <w:p w14:paraId="6725A44A">
            <w:pPr>
              <w:pStyle w:val="9"/>
              <w:rPr>
                <w:sz w:val="20"/>
              </w:rPr>
            </w:pPr>
          </w:p>
          <w:p w14:paraId="135A3048">
            <w:pPr>
              <w:pStyle w:val="9"/>
              <w:rPr>
                <w:sz w:val="20"/>
              </w:rPr>
            </w:pPr>
          </w:p>
          <w:p w14:paraId="26919107">
            <w:pPr>
              <w:pStyle w:val="9"/>
              <w:rPr>
                <w:sz w:val="20"/>
              </w:rPr>
            </w:pPr>
          </w:p>
          <w:p w14:paraId="6290CE3C">
            <w:pPr>
              <w:pStyle w:val="9"/>
              <w:spacing w:before="10"/>
              <w:rPr>
                <w:sz w:val="16"/>
              </w:rPr>
            </w:pPr>
          </w:p>
          <w:p w14:paraId="66323437">
            <w:pPr>
              <w:pStyle w:val="9"/>
              <w:ind w:left="102" w:right="64"/>
              <w:jc w:val="center"/>
              <w:rPr>
                <w:sz w:val="20"/>
              </w:rPr>
            </w:pPr>
            <w:r>
              <w:rPr>
                <w:sz w:val="20"/>
              </w:rPr>
              <w:t>渔业</w:t>
            </w:r>
          </w:p>
        </w:tc>
        <w:tc>
          <w:tcPr>
            <w:tcW w:w="5424" w:type="dxa"/>
          </w:tcPr>
          <w:p w14:paraId="12D94AFB">
            <w:pPr>
              <w:pStyle w:val="9"/>
              <w:rPr>
                <w:sz w:val="20"/>
              </w:rPr>
            </w:pPr>
          </w:p>
          <w:p w14:paraId="011270D0">
            <w:pPr>
              <w:pStyle w:val="9"/>
              <w:rPr>
                <w:sz w:val="20"/>
              </w:rPr>
            </w:pPr>
          </w:p>
          <w:p w14:paraId="7ED96059">
            <w:pPr>
              <w:pStyle w:val="9"/>
              <w:rPr>
                <w:sz w:val="20"/>
              </w:rPr>
            </w:pPr>
          </w:p>
          <w:p w14:paraId="54694CFA">
            <w:pPr>
              <w:pStyle w:val="9"/>
              <w:spacing w:before="6"/>
              <w:rPr>
                <w:sz w:val="27"/>
              </w:rPr>
            </w:pPr>
          </w:p>
          <w:p w14:paraId="6371F5F4">
            <w:pPr>
              <w:pStyle w:val="9"/>
              <w:spacing w:line="232" w:lineRule="auto"/>
              <w:ind w:left="37" w:right="188"/>
              <w:rPr>
                <w:sz w:val="20"/>
              </w:rPr>
            </w:pPr>
            <w:r>
              <w:rPr>
                <w:spacing w:val="-1"/>
                <w:w w:val="95"/>
                <w:sz w:val="20"/>
              </w:rPr>
              <w:t xml:space="preserve">对擅自捕捞有重要经济价值的水生动物苗种、怀卵亲体的行 </w:t>
            </w:r>
            <w:r>
              <w:rPr>
                <w:sz w:val="20"/>
              </w:rPr>
              <w:t>政处罚</w:t>
            </w:r>
          </w:p>
        </w:tc>
        <w:tc>
          <w:tcPr>
            <w:tcW w:w="11400" w:type="dxa"/>
          </w:tcPr>
          <w:p w14:paraId="7BB6A65D">
            <w:pPr>
              <w:pStyle w:val="9"/>
              <w:spacing w:before="127" w:line="252" w:lineRule="exact"/>
              <w:ind w:left="37"/>
              <w:rPr>
                <w:b/>
                <w:sz w:val="20"/>
              </w:rPr>
            </w:pPr>
            <w:r>
              <w:rPr>
                <w:b/>
                <w:sz w:val="20"/>
              </w:rPr>
              <w:t>1.《中华人民共和国渔业法》(2013修正)</w:t>
            </w:r>
          </w:p>
          <w:p w14:paraId="4CDD2325">
            <w:pPr>
              <w:pStyle w:val="9"/>
              <w:spacing w:before="3" w:line="230" w:lineRule="auto"/>
              <w:ind w:left="37" w:right="156"/>
              <w:jc w:val="both"/>
              <w:rPr>
                <w:sz w:val="20"/>
              </w:rPr>
            </w:pPr>
            <w:r>
              <w:rPr>
                <w:b/>
                <w:spacing w:val="7"/>
                <w:sz w:val="20"/>
              </w:rPr>
              <w:t xml:space="preserve">第三十一条第一款 </w:t>
            </w:r>
            <w:r>
              <w:rPr>
                <w:spacing w:val="-1"/>
                <w:sz w:val="20"/>
              </w:rPr>
              <w:t>禁止捕捞有重要经济价值的水生动物苗种。因养殖或者其他特殊需要，捕捞有重要经济价值的苗种或者</w:t>
            </w:r>
            <w:r>
              <w:rPr>
                <w:w w:val="95"/>
                <w:sz w:val="20"/>
              </w:rPr>
              <w:t>禁捕的怀卵亲体的，必须经国务院渔业行政主管部门或者省、自治区、直辖市人民政府渔业行政主管部门批准，在制定的区域和</w:t>
            </w:r>
            <w:r>
              <w:rPr>
                <w:sz w:val="20"/>
              </w:rPr>
              <w:t>时间内按照限额捕捞。</w:t>
            </w:r>
          </w:p>
          <w:p w14:paraId="1DE0914E">
            <w:pPr>
              <w:pStyle w:val="9"/>
              <w:spacing w:line="247" w:lineRule="exact"/>
              <w:ind w:left="37"/>
              <w:rPr>
                <w:b/>
                <w:sz w:val="20"/>
              </w:rPr>
            </w:pPr>
            <w:r>
              <w:rPr>
                <w:b/>
                <w:sz w:val="20"/>
              </w:rPr>
              <w:t>2.《中华人民共和国渔业法实施细则》(2020第二次修订)</w:t>
            </w:r>
          </w:p>
          <w:p w14:paraId="3EDDD3EE">
            <w:pPr>
              <w:pStyle w:val="9"/>
              <w:tabs>
                <w:tab w:val="left" w:pos="3277"/>
              </w:tabs>
              <w:spacing w:before="4" w:line="230" w:lineRule="auto"/>
              <w:ind w:left="37" w:right="335"/>
              <w:rPr>
                <w:sz w:val="20"/>
              </w:rPr>
            </w:pPr>
            <w:r>
              <w:rPr>
                <w:b/>
                <w:spacing w:val="3"/>
                <w:sz w:val="20"/>
              </w:rPr>
              <w:t>第三十二条第（</w:t>
            </w:r>
            <w:r>
              <w:rPr>
                <w:b/>
                <w:sz w:val="20"/>
              </w:rPr>
              <w:t>一</w:t>
            </w:r>
            <w:r>
              <w:rPr>
                <w:b/>
                <w:spacing w:val="4"/>
                <w:sz w:val="20"/>
              </w:rPr>
              <w:t>）（</w:t>
            </w:r>
            <w:r>
              <w:rPr>
                <w:b/>
                <w:sz w:val="20"/>
              </w:rPr>
              <w:t>二</w:t>
            </w:r>
            <w:r>
              <w:rPr>
                <w:b/>
                <w:spacing w:val="3"/>
                <w:sz w:val="20"/>
              </w:rPr>
              <w:t>）</w:t>
            </w:r>
            <w:r>
              <w:rPr>
                <w:b/>
                <w:sz w:val="20"/>
              </w:rPr>
              <w:t>项</w:t>
            </w:r>
            <w:r>
              <w:rPr>
                <w:b/>
                <w:sz w:val="20"/>
              </w:rPr>
              <w:tab/>
            </w:r>
            <w:r>
              <w:rPr>
                <w:w w:val="95"/>
                <w:sz w:val="20"/>
              </w:rPr>
              <w:t>依照《渔业法》第三十一条规定需处以罚款的，按下列规定执行：(一)内陆渔业非机动</w:t>
            </w:r>
            <w:r>
              <w:rPr>
                <w:spacing w:val="-16"/>
                <w:w w:val="95"/>
                <w:sz w:val="20"/>
              </w:rPr>
              <w:t xml:space="preserve">渔 </w:t>
            </w:r>
            <w:r>
              <w:rPr>
                <w:sz w:val="20"/>
              </w:rPr>
              <w:t>船，处二十五元至五十元罚款；(二)内陆渔业机动渔船和海洋渔业非机动渔船，处五十元至一百元罚款。</w:t>
            </w:r>
          </w:p>
          <w:p w14:paraId="55E348EE">
            <w:pPr>
              <w:pStyle w:val="9"/>
              <w:spacing w:line="246" w:lineRule="exact"/>
              <w:ind w:left="37"/>
              <w:rPr>
                <w:b/>
                <w:sz w:val="20"/>
              </w:rPr>
            </w:pPr>
            <w:r>
              <w:rPr>
                <w:b/>
                <w:sz w:val="20"/>
              </w:rPr>
              <w:t>3.《渔业行政处罚规定》(2022修订)</w:t>
            </w:r>
          </w:p>
          <w:p w14:paraId="644D60A8">
            <w:pPr>
              <w:pStyle w:val="9"/>
              <w:spacing w:before="4" w:line="230" w:lineRule="auto"/>
              <w:ind w:left="37" w:right="161"/>
              <w:rPr>
                <w:sz w:val="20"/>
              </w:rPr>
            </w:pPr>
            <w:r>
              <w:rPr>
                <w:b/>
                <w:sz w:val="20"/>
              </w:rPr>
              <w:t xml:space="preserve">第十三条 </w:t>
            </w:r>
            <w:r>
              <w:rPr>
                <w:sz w:val="20"/>
              </w:rPr>
              <w:t>违反《渔业法》第三十一条和《实施细则》第二十四条、第二十五条规定，擅自捕捞有重要经济价值的水生动物苗种、怀卵亲体的，没收其苗种或怀卵亲体及违法所得，并可处以三万元以下罚款。</w:t>
            </w:r>
          </w:p>
        </w:tc>
        <w:tc>
          <w:tcPr>
            <w:tcW w:w="938" w:type="dxa"/>
          </w:tcPr>
          <w:p w14:paraId="435D407E">
            <w:pPr>
              <w:pStyle w:val="9"/>
              <w:rPr>
                <w:sz w:val="20"/>
              </w:rPr>
            </w:pPr>
          </w:p>
          <w:p w14:paraId="4169D4E5">
            <w:pPr>
              <w:pStyle w:val="9"/>
              <w:rPr>
                <w:sz w:val="20"/>
              </w:rPr>
            </w:pPr>
          </w:p>
          <w:p w14:paraId="0E69D324">
            <w:pPr>
              <w:pStyle w:val="9"/>
              <w:rPr>
                <w:sz w:val="20"/>
              </w:rPr>
            </w:pPr>
          </w:p>
          <w:p w14:paraId="6CDC1C4F">
            <w:pPr>
              <w:pStyle w:val="9"/>
              <w:spacing w:before="6"/>
              <w:rPr>
                <w:sz w:val="27"/>
              </w:rPr>
            </w:pPr>
          </w:p>
          <w:p w14:paraId="1949AD30">
            <w:pPr>
              <w:pStyle w:val="9"/>
              <w:spacing w:line="232" w:lineRule="auto"/>
              <w:ind w:left="78" w:right="20"/>
              <w:rPr>
                <w:sz w:val="20"/>
              </w:rPr>
            </w:pPr>
            <w:r>
              <w:rPr>
                <w:sz w:val="20"/>
              </w:rPr>
              <w:t>农业农村主管部门</w:t>
            </w:r>
          </w:p>
        </w:tc>
        <w:tc>
          <w:tcPr>
            <w:tcW w:w="2995" w:type="dxa"/>
          </w:tcPr>
          <w:p w14:paraId="27F4A2A4">
            <w:pPr>
              <w:pStyle w:val="9"/>
              <w:rPr>
                <w:sz w:val="20"/>
              </w:rPr>
            </w:pPr>
          </w:p>
          <w:p w14:paraId="62D60DD8">
            <w:pPr>
              <w:pStyle w:val="9"/>
              <w:rPr>
                <w:sz w:val="20"/>
              </w:rPr>
            </w:pPr>
          </w:p>
          <w:p w14:paraId="3F29FF49">
            <w:pPr>
              <w:pStyle w:val="9"/>
              <w:rPr>
                <w:sz w:val="20"/>
              </w:rPr>
            </w:pPr>
          </w:p>
          <w:p w14:paraId="2F48CDC0">
            <w:pPr>
              <w:pStyle w:val="9"/>
              <w:rPr>
                <w:sz w:val="20"/>
              </w:rPr>
            </w:pPr>
          </w:p>
          <w:p w14:paraId="097AA2BC">
            <w:pPr>
              <w:pStyle w:val="9"/>
              <w:spacing w:before="10"/>
              <w:rPr>
                <w:sz w:val="16"/>
              </w:rPr>
            </w:pPr>
          </w:p>
          <w:p w14:paraId="0002B547">
            <w:pPr>
              <w:pStyle w:val="9"/>
              <w:ind w:left="285" w:right="249"/>
              <w:jc w:val="center"/>
              <w:rPr>
                <w:sz w:val="20"/>
              </w:rPr>
            </w:pPr>
            <w:r>
              <w:rPr>
                <w:sz w:val="20"/>
              </w:rPr>
              <w:t>县级以上农业农村主管部门</w:t>
            </w:r>
          </w:p>
        </w:tc>
      </w:tr>
    </w:tbl>
    <w:p w14:paraId="4A3F1E9C">
      <w:pPr>
        <w:spacing w:after="0"/>
        <w:jc w:val="center"/>
        <w:rPr>
          <w:sz w:val="20"/>
        </w:rPr>
        <w:sectPr>
          <w:pgSz w:w="23820" w:h="16840" w:orient="landscape"/>
          <w:pgMar w:top="820" w:right="420" w:bottom="880" w:left="460" w:header="0" w:footer="650"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367F55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2A8A0121">
            <w:pPr>
              <w:pStyle w:val="9"/>
              <w:spacing w:before="7"/>
              <w:rPr>
                <w:sz w:val="17"/>
              </w:rPr>
            </w:pPr>
          </w:p>
          <w:p w14:paraId="73A90052">
            <w:pPr>
              <w:pStyle w:val="9"/>
              <w:ind w:left="104" w:right="70"/>
              <w:jc w:val="center"/>
              <w:rPr>
                <w:b/>
                <w:sz w:val="20"/>
              </w:rPr>
            </w:pPr>
            <w:r>
              <w:rPr>
                <w:b/>
                <w:sz w:val="20"/>
              </w:rPr>
              <w:t>序号</w:t>
            </w:r>
          </w:p>
        </w:tc>
        <w:tc>
          <w:tcPr>
            <w:tcW w:w="1229" w:type="dxa"/>
          </w:tcPr>
          <w:p w14:paraId="559FFA2C">
            <w:pPr>
              <w:pStyle w:val="9"/>
              <w:spacing w:before="7"/>
              <w:rPr>
                <w:sz w:val="17"/>
              </w:rPr>
            </w:pPr>
          </w:p>
          <w:p w14:paraId="7C23F80C">
            <w:pPr>
              <w:pStyle w:val="9"/>
              <w:ind w:left="95" w:right="64"/>
              <w:jc w:val="center"/>
              <w:rPr>
                <w:b/>
                <w:sz w:val="20"/>
              </w:rPr>
            </w:pPr>
            <w:r>
              <w:rPr>
                <w:b/>
                <w:sz w:val="20"/>
              </w:rPr>
              <w:t>事项类别</w:t>
            </w:r>
          </w:p>
        </w:tc>
        <w:tc>
          <w:tcPr>
            <w:tcW w:w="5424" w:type="dxa"/>
            <w:gridSpan w:val="2"/>
          </w:tcPr>
          <w:p w14:paraId="3A219A56">
            <w:pPr>
              <w:pStyle w:val="9"/>
              <w:spacing w:before="7"/>
              <w:rPr>
                <w:sz w:val="17"/>
              </w:rPr>
            </w:pPr>
          </w:p>
          <w:p w14:paraId="50A8FD63">
            <w:pPr>
              <w:pStyle w:val="9"/>
              <w:ind w:left="2296" w:right="2264"/>
              <w:jc w:val="center"/>
              <w:rPr>
                <w:b/>
                <w:sz w:val="20"/>
              </w:rPr>
            </w:pPr>
            <w:r>
              <w:rPr>
                <w:b/>
                <w:sz w:val="20"/>
              </w:rPr>
              <w:t>事项名称</w:t>
            </w:r>
          </w:p>
        </w:tc>
        <w:tc>
          <w:tcPr>
            <w:tcW w:w="11400" w:type="dxa"/>
          </w:tcPr>
          <w:p w14:paraId="67788CC8">
            <w:pPr>
              <w:pStyle w:val="9"/>
              <w:spacing w:before="7"/>
              <w:rPr>
                <w:sz w:val="17"/>
              </w:rPr>
            </w:pPr>
          </w:p>
          <w:p w14:paraId="5A92C22B">
            <w:pPr>
              <w:pStyle w:val="9"/>
              <w:ind w:left="5284" w:right="5252"/>
              <w:jc w:val="center"/>
              <w:rPr>
                <w:b/>
                <w:sz w:val="20"/>
              </w:rPr>
            </w:pPr>
            <w:r>
              <w:rPr>
                <w:b/>
                <w:sz w:val="20"/>
              </w:rPr>
              <w:t>事项依据</w:t>
            </w:r>
          </w:p>
        </w:tc>
        <w:tc>
          <w:tcPr>
            <w:tcW w:w="938" w:type="dxa"/>
          </w:tcPr>
          <w:p w14:paraId="7B9534DC">
            <w:pPr>
              <w:pStyle w:val="9"/>
              <w:spacing w:before="7"/>
              <w:rPr>
                <w:sz w:val="17"/>
              </w:rPr>
            </w:pPr>
          </w:p>
          <w:p w14:paraId="4E6499F4">
            <w:pPr>
              <w:pStyle w:val="9"/>
              <w:ind w:left="73"/>
              <w:rPr>
                <w:b/>
                <w:sz w:val="20"/>
              </w:rPr>
            </w:pPr>
            <w:r>
              <w:rPr>
                <w:b/>
                <w:sz w:val="20"/>
              </w:rPr>
              <w:t>责任主体</w:t>
            </w:r>
          </w:p>
        </w:tc>
        <w:tc>
          <w:tcPr>
            <w:tcW w:w="2995" w:type="dxa"/>
          </w:tcPr>
          <w:p w14:paraId="3ACAD60E">
            <w:pPr>
              <w:pStyle w:val="9"/>
              <w:spacing w:before="7"/>
              <w:rPr>
                <w:sz w:val="17"/>
              </w:rPr>
            </w:pPr>
          </w:p>
          <w:p w14:paraId="0C2F2057">
            <w:pPr>
              <w:pStyle w:val="9"/>
              <w:ind w:left="282" w:right="249"/>
              <w:jc w:val="center"/>
              <w:rPr>
                <w:b/>
                <w:sz w:val="20"/>
              </w:rPr>
            </w:pPr>
            <w:r>
              <w:rPr>
                <w:b/>
                <w:sz w:val="20"/>
              </w:rPr>
              <w:t>实施主体</w:t>
            </w:r>
          </w:p>
        </w:tc>
      </w:tr>
      <w:tr w14:paraId="2D44E4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6" w:hRule="atLeast"/>
        </w:trPr>
        <w:tc>
          <w:tcPr>
            <w:tcW w:w="636" w:type="dxa"/>
          </w:tcPr>
          <w:p w14:paraId="0B4F9D37">
            <w:pPr>
              <w:pStyle w:val="9"/>
              <w:rPr>
                <w:sz w:val="20"/>
              </w:rPr>
            </w:pPr>
          </w:p>
          <w:p w14:paraId="54296D58">
            <w:pPr>
              <w:pStyle w:val="9"/>
              <w:rPr>
                <w:sz w:val="20"/>
              </w:rPr>
            </w:pPr>
          </w:p>
          <w:p w14:paraId="00C7CE2B">
            <w:pPr>
              <w:pStyle w:val="9"/>
              <w:rPr>
                <w:sz w:val="20"/>
              </w:rPr>
            </w:pPr>
          </w:p>
          <w:p w14:paraId="47CDA463">
            <w:pPr>
              <w:pStyle w:val="9"/>
              <w:rPr>
                <w:sz w:val="20"/>
              </w:rPr>
            </w:pPr>
          </w:p>
          <w:p w14:paraId="6BDD20AD">
            <w:pPr>
              <w:pStyle w:val="9"/>
              <w:rPr>
                <w:sz w:val="20"/>
              </w:rPr>
            </w:pPr>
          </w:p>
          <w:p w14:paraId="2A83091C">
            <w:pPr>
              <w:pStyle w:val="9"/>
              <w:spacing w:before="5"/>
              <w:rPr>
                <w:sz w:val="29"/>
              </w:rPr>
            </w:pPr>
          </w:p>
          <w:p w14:paraId="7C5FF4D5">
            <w:pPr>
              <w:pStyle w:val="9"/>
              <w:ind w:left="104" w:right="70"/>
              <w:jc w:val="center"/>
              <w:rPr>
                <w:sz w:val="20"/>
              </w:rPr>
            </w:pPr>
            <w:r>
              <w:rPr>
                <w:sz w:val="20"/>
              </w:rPr>
              <w:t>207</w:t>
            </w:r>
          </w:p>
        </w:tc>
        <w:tc>
          <w:tcPr>
            <w:tcW w:w="1229" w:type="dxa"/>
          </w:tcPr>
          <w:p w14:paraId="4339E45B">
            <w:pPr>
              <w:pStyle w:val="9"/>
              <w:rPr>
                <w:sz w:val="20"/>
              </w:rPr>
            </w:pPr>
          </w:p>
          <w:p w14:paraId="24589601">
            <w:pPr>
              <w:pStyle w:val="9"/>
              <w:rPr>
                <w:sz w:val="20"/>
              </w:rPr>
            </w:pPr>
          </w:p>
          <w:p w14:paraId="069693D3">
            <w:pPr>
              <w:pStyle w:val="9"/>
              <w:rPr>
                <w:sz w:val="20"/>
              </w:rPr>
            </w:pPr>
          </w:p>
          <w:p w14:paraId="5C8574E4">
            <w:pPr>
              <w:pStyle w:val="9"/>
              <w:rPr>
                <w:sz w:val="20"/>
              </w:rPr>
            </w:pPr>
          </w:p>
          <w:p w14:paraId="3A0D636F">
            <w:pPr>
              <w:pStyle w:val="9"/>
              <w:rPr>
                <w:sz w:val="20"/>
              </w:rPr>
            </w:pPr>
          </w:p>
          <w:p w14:paraId="1C7996A6">
            <w:pPr>
              <w:pStyle w:val="9"/>
              <w:spacing w:before="5"/>
              <w:rPr>
                <w:sz w:val="29"/>
              </w:rPr>
            </w:pPr>
          </w:p>
          <w:p w14:paraId="40688270">
            <w:pPr>
              <w:pStyle w:val="9"/>
              <w:ind w:left="102" w:right="64"/>
              <w:jc w:val="center"/>
              <w:rPr>
                <w:sz w:val="20"/>
              </w:rPr>
            </w:pPr>
            <w:r>
              <w:rPr>
                <w:sz w:val="20"/>
              </w:rPr>
              <w:t>渔业</w:t>
            </w:r>
          </w:p>
        </w:tc>
        <w:tc>
          <w:tcPr>
            <w:tcW w:w="5424" w:type="dxa"/>
            <w:gridSpan w:val="2"/>
          </w:tcPr>
          <w:p w14:paraId="57460114">
            <w:pPr>
              <w:pStyle w:val="9"/>
              <w:rPr>
                <w:sz w:val="20"/>
              </w:rPr>
            </w:pPr>
          </w:p>
          <w:p w14:paraId="6D7075E1">
            <w:pPr>
              <w:pStyle w:val="9"/>
              <w:rPr>
                <w:sz w:val="20"/>
              </w:rPr>
            </w:pPr>
          </w:p>
          <w:p w14:paraId="3782BC55">
            <w:pPr>
              <w:pStyle w:val="9"/>
              <w:rPr>
                <w:sz w:val="20"/>
              </w:rPr>
            </w:pPr>
          </w:p>
          <w:p w14:paraId="0E8B4E44">
            <w:pPr>
              <w:pStyle w:val="9"/>
              <w:rPr>
                <w:sz w:val="20"/>
              </w:rPr>
            </w:pPr>
          </w:p>
          <w:p w14:paraId="58420940">
            <w:pPr>
              <w:pStyle w:val="9"/>
              <w:rPr>
                <w:sz w:val="20"/>
              </w:rPr>
            </w:pPr>
          </w:p>
          <w:p w14:paraId="66B0B7AA">
            <w:pPr>
              <w:pStyle w:val="9"/>
              <w:spacing w:before="3"/>
              <w:rPr>
                <w:sz w:val="20"/>
              </w:rPr>
            </w:pPr>
          </w:p>
          <w:p w14:paraId="09CF109F">
            <w:pPr>
              <w:pStyle w:val="9"/>
              <w:spacing w:line="230" w:lineRule="auto"/>
              <w:ind w:left="37" w:right="188"/>
              <w:rPr>
                <w:sz w:val="20"/>
              </w:rPr>
            </w:pPr>
            <w:r>
              <w:rPr>
                <w:spacing w:val="-1"/>
                <w:w w:val="95"/>
                <w:sz w:val="20"/>
              </w:rPr>
              <w:t xml:space="preserve">对涂改、买卖、出租或者以其他形式转让捕捞许可证的行政 </w:t>
            </w:r>
            <w:r>
              <w:rPr>
                <w:sz w:val="20"/>
              </w:rPr>
              <w:t>处罚</w:t>
            </w:r>
          </w:p>
        </w:tc>
        <w:tc>
          <w:tcPr>
            <w:tcW w:w="11400" w:type="dxa"/>
          </w:tcPr>
          <w:p w14:paraId="4E6FAC71">
            <w:pPr>
              <w:pStyle w:val="9"/>
              <w:spacing w:before="52" w:line="252" w:lineRule="exact"/>
              <w:ind w:left="37"/>
              <w:rPr>
                <w:b/>
                <w:sz w:val="20"/>
              </w:rPr>
            </w:pPr>
            <w:r>
              <w:rPr>
                <w:b/>
                <w:sz w:val="20"/>
              </w:rPr>
              <w:t>1.《中华人民共和国渔业法》(2013修正)</w:t>
            </w:r>
          </w:p>
          <w:p w14:paraId="65D7E9ED">
            <w:pPr>
              <w:pStyle w:val="9"/>
              <w:spacing w:before="4" w:line="230" w:lineRule="auto"/>
              <w:ind w:left="37" w:right="172"/>
              <w:rPr>
                <w:sz w:val="20"/>
              </w:rPr>
            </w:pPr>
            <w:r>
              <w:rPr>
                <w:b/>
                <w:sz w:val="20"/>
              </w:rPr>
              <w:t xml:space="preserve">第四十三条 </w:t>
            </w:r>
            <w:r>
              <w:rPr>
                <w:sz w:val="20"/>
              </w:rPr>
              <w:t>涂改、买卖、出租或者以其他形式转让捕捞许可证的，没收违法所得，吊销捕捞许可证，可以并处一万元以下的罚款；伪造、变造、买卖捕捞许可证，构成犯罪的，依法追究刑事责任。</w:t>
            </w:r>
          </w:p>
          <w:p w14:paraId="539D4FD8">
            <w:pPr>
              <w:pStyle w:val="9"/>
              <w:spacing w:line="246" w:lineRule="exact"/>
              <w:ind w:left="37"/>
              <w:rPr>
                <w:b/>
                <w:sz w:val="20"/>
              </w:rPr>
            </w:pPr>
            <w:r>
              <w:rPr>
                <w:b/>
                <w:w w:val="98"/>
                <w:sz w:val="20"/>
              </w:rPr>
              <w:t xml:space="preserve"> </w:t>
            </w:r>
            <w:r>
              <w:rPr>
                <w:b/>
                <w:sz w:val="20"/>
              </w:rPr>
              <w:t>2.《中华人民共和国渔业法实施细则》(2020第二次修订)</w:t>
            </w:r>
          </w:p>
          <w:p w14:paraId="580C7F38">
            <w:pPr>
              <w:pStyle w:val="9"/>
              <w:tabs>
                <w:tab w:val="left" w:pos="1660"/>
              </w:tabs>
              <w:spacing w:before="3" w:line="230" w:lineRule="auto"/>
              <w:ind w:left="37" w:right="167"/>
              <w:rPr>
                <w:sz w:val="20"/>
              </w:rPr>
            </w:pPr>
            <w:r>
              <w:rPr>
                <w:b/>
                <w:spacing w:val="3"/>
                <w:sz w:val="20"/>
              </w:rPr>
              <w:t>第三十三</w:t>
            </w:r>
            <w:r>
              <w:rPr>
                <w:b/>
                <w:sz w:val="20"/>
              </w:rPr>
              <w:t>条</w:t>
            </w:r>
            <w:r>
              <w:rPr>
                <w:b/>
                <w:sz w:val="20"/>
              </w:rPr>
              <w:tab/>
            </w:r>
            <w:r>
              <w:rPr>
                <w:w w:val="95"/>
                <w:sz w:val="20"/>
              </w:rPr>
              <w:t>买卖、出租或者以其他形式非法转让以及涂改捕捞许可证的，没收违法所得，吊销捕捞许可证，可以并处一</w:t>
            </w:r>
            <w:r>
              <w:rPr>
                <w:spacing w:val="-17"/>
                <w:w w:val="95"/>
                <w:sz w:val="20"/>
              </w:rPr>
              <w:t>百</w:t>
            </w:r>
            <w:r>
              <w:rPr>
                <w:sz w:val="20"/>
              </w:rPr>
              <w:t>元至一千元罚款。</w:t>
            </w:r>
          </w:p>
          <w:p w14:paraId="0B613B19">
            <w:pPr>
              <w:pStyle w:val="9"/>
              <w:spacing w:line="244" w:lineRule="exact"/>
              <w:ind w:left="37"/>
              <w:rPr>
                <w:b/>
                <w:sz w:val="20"/>
              </w:rPr>
            </w:pPr>
            <w:r>
              <w:rPr>
                <w:b/>
                <w:sz w:val="20"/>
              </w:rPr>
              <w:t>3.《山西省实施&lt;中华人民共和国渔业法&gt;办法》（2024修正）</w:t>
            </w:r>
          </w:p>
          <w:p w14:paraId="65457937">
            <w:pPr>
              <w:pStyle w:val="9"/>
              <w:spacing w:before="2" w:line="232" w:lineRule="auto"/>
              <w:ind w:left="37" w:right="163"/>
              <w:jc w:val="both"/>
              <w:rPr>
                <w:sz w:val="20"/>
              </w:rPr>
            </w:pPr>
            <w:r>
              <w:rPr>
                <w:b/>
                <w:spacing w:val="10"/>
                <w:sz w:val="20"/>
              </w:rPr>
              <w:t xml:space="preserve">第三十三条 </w:t>
            </w:r>
            <w:r>
              <w:rPr>
                <w:spacing w:val="-1"/>
                <w:sz w:val="20"/>
              </w:rPr>
              <w:t>违反本办法规定，涂改捕捞许可证的，没收违法所得，吊销捕捞许可证，可以并处一万元以下罚款；买卖、出</w:t>
            </w:r>
            <w:r>
              <w:rPr>
                <w:w w:val="95"/>
                <w:sz w:val="20"/>
              </w:rPr>
              <w:t>租或者以其他形式非法转让捕捞许可证的，没收违法所得、吊销捕捞许可证，并可以对违法双方各处一万元以下罚款；伪造、变</w:t>
            </w:r>
            <w:r>
              <w:rPr>
                <w:sz w:val="20"/>
              </w:rPr>
              <w:t>造、买卖捕捞许可证，构成犯罪的，依法追究刑事责任。</w:t>
            </w:r>
          </w:p>
          <w:p w14:paraId="2DED33E3">
            <w:pPr>
              <w:pStyle w:val="9"/>
              <w:spacing w:line="242" w:lineRule="exact"/>
              <w:ind w:left="37"/>
              <w:rPr>
                <w:b/>
                <w:sz w:val="20"/>
              </w:rPr>
            </w:pPr>
            <w:r>
              <w:rPr>
                <w:b/>
                <w:sz w:val="20"/>
              </w:rPr>
              <w:t>4.《渔业行政处罚规定》(2022修订)</w:t>
            </w:r>
          </w:p>
          <w:p w14:paraId="177E7A37">
            <w:pPr>
              <w:pStyle w:val="9"/>
              <w:spacing w:before="1" w:line="232" w:lineRule="auto"/>
              <w:ind w:left="37" w:right="178"/>
              <w:jc w:val="both"/>
              <w:rPr>
                <w:sz w:val="20"/>
              </w:rPr>
            </w:pPr>
            <w:r>
              <w:rPr>
                <w:b/>
                <w:spacing w:val="13"/>
                <w:sz w:val="20"/>
              </w:rPr>
              <w:t xml:space="preserve">第十条 </w:t>
            </w:r>
            <w:r>
              <w:rPr>
                <w:spacing w:val="-1"/>
                <w:sz w:val="20"/>
              </w:rPr>
              <w:t>按照《渔业法》第四十三条规定，对涂改、买卖、出租或以其他形式非法转让捕捞许可证的，没收违法所得，吊销</w:t>
            </w:r>
            <w:r>
              <w:rPr>
                <w:w w:val="95"/>
                <w:sz w:val="20"/>
              </w:rPr>
              <w:t>捕捞许可证，可以并处罚款。罚款按以下标准执行：（一）买卖、出租或以其他形式非法转让捕捞许可证的，对违法双方各处一</w:t>
            </w:r>
            <w:r>
              <w:rPr>
                <w:sz w:val="20"/>
              </w:rPr>
              <w:t>万元以下罚款。（二）涂改捕捞许可证的，处一万元以下罚款。</w:t>
            </w:r>
          </w:p>
        </w:tc>
        <w:tc>
          <w:tcPr>
            <w:tcW w:w="938" w:type="dxa"/>
          </w:tcPr>
          <w:p w14:paraId="12ACDD1C">
            <w:pPr>
              <w:pStyle w:val="9"/>
              <w:rPr>
                <w:sz w:val="20"/>
              </w:rPr>
            </w:pPr>
          </w:p>
          <w:p w14:paraId="33D68AF2">
            <w:pPr>
              <w:pStyle w:val="9"/>
              <w:rPr>
                <w:sz w:val="20"/>
              </w:rPr>
            </w:pPr>
          </w:p>
          <w:p w14:paraId="5450220D">
            <w:pPr>
              <w:pStyle w:val="9"/>
              <w:rPr>
                <w:sz w:val="20"/>
              </w:rPr>
            </w:pPr>
          </w:p>
          <w:p w14:paraId="5D28C87D">
            <w:pPr>
              <w:pStyle w:val="9"/>
              <w:rPr>
                <w:sz w:val="20"/>
              </w:rPr>
            </w:pPr>
          </w:p>
          <w:p w14:paraId="126AEF50">
            <w:pPr>
              <w:pStyle w:val="9"/>
              <w:rPr>
                <w:sz w:val="20"/>
              </w:rPr>
            </w:pPr>
          </w:p>
          <w:p w14:paraId="5E51EC23">
            <w:pPr>
              <w:pStyle w:val="9"/>
              <w:spacing w:before="3"/>
              <w:rPr>
                <w:sz w:val="20"/>
              </w:rPr>
            </w:pPr>
          </w:p>
          <w:p w14:paraId="46E03797">
            <w:pPr>
              <w:pStyle w:val="9"/>
              <w:spacing w:line="230" w:lineRule="auto"/>
              <w:ind w:left="78" w:right="20"/>
              <w:rPr>
                <w:sz w:val="20"/>
              </w:rPr>
            </w:pPr>
            <w:r>
              <w:rPr>
                <w:sz w:val="20"/>
              </w:rPr>
              <w:t>农业农村主管部门</w:t>
            </w:r>
          </w:p>
        </w:tc>
        <w:tc>
          <w:tcPr>
            <w:tcW w:w="2995" w:type="dxa"/>
          </w:tcPr>
          <w:p w14:paraId="11F3082F">
            <w:pPr>
              <w:pStyle w:val="9"/>
              <w:rPr>
                <w:sz w:val="20"/>
              </w:rPr>
            </w:pPr>
          </w:p>
          <w:p w14:paraId="48069179">
            <w:pPr>
              <w:pStyle w:val="9"/>
              <w:rPr>
                <w:sz w:val="20"/>
              </w:rPr>
            </w:pPr>
          </w:p>
          <w:p w14:paraId="265F166F">
            <w:pPr>
              <w:pStyle w:val="9"/>
              <w:rPr>
                <w:sz w:val="20"/>
              </w:rPr>
            </w:pPr>
          </w:p>
          <w:p w14:paraId="172CC73C">
            <w:pPr>
              <w:pStyle w:val="9"/>
              <w:rPr>
                <w:sz w:val="20"/>
              </w:rPr>
            </w:pPr>
          </w:p>
          <w:p w14:paraId="40C9246F">
            <w:pPr>
              <w:pStyle w:val="9"/>
              <w:rPr>
                <w:sz w:val="20"/>
              </w:rPr>
            </w:pPr>
          </w:p>
          <w:p w14:paraId="05B486E5">
            <w:pPr>
              <w:pStyle w:val="9"/>
              <w:spacing w:before="5"/>
              <w:rPr>
                <w:sz w:val="29"/>
              </w:rPr>
            </w:pPr>
          </w:p>
          <w:p w14:paraId="6985FFCB">
            <w:pPr>
              <w:pStyle w:val="9"/>
              <w:ind w:left="285" w:right="249"/>
              <w:jc w:val="center"/>
              <w:rPr>
                <w:sz w:val="20"/>
              </w:rPr>
            </w:pPr>
            <w:r>
              <w:rPr>
                <w:sz w:val="20"/>
              </w:rPr>
              <w:t>县级以上农业农村主管部门</w:t>
            </w:r>
          </w:p>
        </w:tc>
      </w:tr>
      <w:tr w14:paraId="030AC3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3" w:hRule="atLeast"/>
        </w:trPr>
        <w:tc>
          <w:tcPr>
            <w:tcW w:w="636" w:type="dxa"/>
          </w:tcPr>
          <w:p w14:paraId="18F4A860">
            <w:pPr>
              <w:pStyle w:val="9"/>
              <w:spacing w:before="11"/>
              <w:rPr>
                <w:sz w:val="21"/>
              </w:rPr>
            </w:pPr>
          </w:p>
          <w:p w14:paraId="3A6E4D26">
            <w:pPr>
              <w:pStyle w:val="9"/>
              <w:ind w:left="104" w:right="70"/>
              <w:jc w:val="center"/>
              <w:rPr>
                <w:sz w:val="20"/>
              </w:rPr>
            </w:pPr>
            <w:r>
              <w:rPr>
                <w:sz w:val="20"/>
              </w:rPr>
              <w:t>208</w:t>
            </w:r>
          </w:p>
        </w:tc>
        <w:tc>
          <w:tcPr>
            <w:tcW w:w="1229" w:type="dxa"/>
          </w:tcPr>
          <w:p w14:paraId="65DDA202">
            <w:pPr>
              <w:pStyle w:val="9"/>
              <w:spacing w:before="11"/>
              <w:rPr>
                <w:sz w:val="21"/>
              </w:rPr>
            </w:pPr>
          </w:p>
          <w:p w14:paraId="1D57CB55">
            <w:pPr>
              <w:pStyle w:val="9"/>
              <w:ind w:left="102" w:right="64"/>
              <w:jc w:val="center"/>
              <w:rPr>
                <w:sz w:val="20"/>
              </w:rPr>
            </w:pPr>
            <w:r>
              <w:rPr>
                <w:sz w:val="20"/>
              </w:rPr>
              <w:t>渔业</w:t>
            </w:r>
          </w:p>
        </w:tc>
        <w:tc>
          <w:tcPr>
            <w:tcW w:w="5424" w:type="dxa"/>
            <w:gridSpan w:val="2"/>
          </w:tcPr>
          <w:p w14:paraId="556FCAB9">
            <w:pPr>
              <w:pStyle w:val="9"/>
              <w:spacing w:before="11"/>
              <w:rPr>
                <w:sz w:val="21"/>
              </w:rPr>
            </w:pPr>
          </w:p>
          <w:p w14:paraId="70D72DFC">
            <w:pPr>
              <w:pStyle w:val="9"/>
              <w:ind w:left="37"/>
              <w:rPr>
                <w:sz w:val="20"/>
              </w:rPr>
            </w:pPr>
            <w:r>
              <w:rPr>
                <w:sz w:val="20"/>
              </w:rPr>
              <w:t>对非法生产、进口、出口水产苗种的行政处罚</w:t>
            </w:r>
          </w:p>
        </w:tc>
        <w:tc>
          <w:tcPr>
            <w:tcW w:w="11400" w:type="dxa"/>
          </w:tcPr>
          <w:p w14:paraId="4FD390B0">
            <w:pPr>
              <w:pStyle w:val="9"/>
              <w:spacing w:before="158" w:line="252" w:lineRule="exact"/>
              <w:ind w:left="37"/>
              <w:rPr>
                <w:b/>
                <w:sz w:val="20"/>
              </w:rPr>
            </w:pPr>
            <w:r>
              <w:rPr>
                <w:b/>
                <w:sz w:val="20"/>
              </w:rPr>
              <w:t>《中华人民共和国渔业法》(2013修正)</w:t>
            </w:r>
          </w:p>
          <w:p w14:paraId="758A4149">
            <w:pPr>
              <w:pStyle w:val="9"/>
              <w:spacing w:line="252" w:lineRule="exact"/>
              <w:ind w:left="37"/>
              <w:rPr>
                <w:sz w:val="20"/>
              </w:rPr>
            </w:pPr>
            <w:r>
              <w:rPr>
                <w:b/>
                <w:sz w:val="20"/>
              </w:rPr>
              <w:t xml:space="preserve">第四十四条第一款 </w:t>
            </w:r>
            <w:r>
              <w:rPr>
                <w:sz w:val="20"/>
              </w:rPr>
              <w:t>非法生产、进口、出口水产苗种的，没收苗种和违法所得，并处五万元以下的罚款。</w:t>
            </w:r>
          </w:p>
        </w:tc>
        <w:tc>
          <w:tcPr>
            <w:tcW w:w="938" w:type="dxa"/>
          </w:tcPr>
          <w:p w14:paraId="0A85E5B3">
            <w:pPr>
              <w:pStyle w:val="9"/>
              <w:spacing w:before="164" w:line="232" w:lineRule="auto"/>
              <w:ind w:left="78" w:right="20"/>
              <w:rPr>
                <w:sz w:val="20"/>
              </w:rPr>
            </w:pPr>
            <w:r>
              <w:rPr>
                <w:sz w:val="20"/>
              </w:rPr>
              <w:t>农业农村主管部门</w:t>
            </w:r>
          </w:p>
        </w:tc>
        <w:tc>
          <w:tcPr>
            <w:tcW w:w="2995" w:type="dxa"/>
          </w:tcPr>
          <w:p w14:paraId="26FB3F4F">
            <w:pPr>
              <w:pStyle w:val="9"/>
              <w:spacing w:before="11"/>
              <w:rPr>
                <w:sz w:val="21"/>
              </w:rPr>
            </w:pPr>
          </w:p>
          <w:p w14:paraId="293A6C38">
            <w:pPr>
              <w:pStyle w:val="9"/>
              <w:ind w:left="285" w:right="249"/>
              <w:jc w:val="center"/>
              <w:rPr>
                <w:sz w:val="20"/>
              </w:rPr>
            </w:pPr>
            <w:r>
              <w:rPr>
                <w:sz w:val="20"/>
              </w:rPr>
              <w:t>县级以上农业农村主管部门</w:t>
            </w:r>
          </w:p>
        </w:tc>
      </w:tr>
      <w:tr w14:paraId="6D3AA3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4" w:hRule="atLeast"/>
        </w:trPr>
        <w:tc>
          <w:tcPr>
            <w:tcW w:w="636" w:type="dxa"/>
          </w:tcPr>
          <w:p w14:paraId="1E005D68">
            <w:pPr>
              <w:pStyle w:val="9"/>
              <w:rPr>
                <w:sz w:val="20"/>
              </w:rPr>
            </w:pPr>
          </w:p>
          <w:p w14:paraId="7BE6EFAB">
            <w:pPr>
              <w:pStyle w:val="9"/>
              <w:spacing w:before="7"/>
              <w:rPr>
                <w:sz w:val="15"/>
              </w:rPr>
            </w:pPr>
          </w:p>
          <w:p w14:paraId="70409D54">
            <w:pPr>
              <w:pStyle w:val="9"/>
              <w:ind w:left="104" w:right="70"/>
              <w:jc w:val="center"/>
              <w:rPr>
                <w:sz w:val="20"/>
              </w:rPr>
            </w:pPr>
            <w:r>
              <w:rPr>
                <w:sz w:val="20"/>
              </w:rPr>
              <w:t>209</w:t>
            </w:r>
          </w:p>
        </w:tc>
        <w:tc>
          <w:tcPr>
            <w:tcW w:w="1229" w:type="dxa"/>
          </w:tcPr>
          <w:p w14:paraId="74F38B16">
            <w:pPr>
              <w:pStyle w:val="9"/>
              <w:rPr>
                <w:sz w:val="20"/>
              </w:rPr>
            </w:pPr>
          </w:p>
          <w:p w14:paraId="0BD932F4">
            <w:pPr>
              <w:pStyle w:val="9"/>
              <w:spacing w:before="7"/>
              <w:rPr>
                <w:sz w:val="15"/>
              </w:rPr>
            </w:pPr>
          </w:p>
          <w:p w14:paraId="1BE06D64">
            <w:pPr>
              <w:pStyle w:val="9"/>
              <w:ind w:left="102" w:right="64"/>
              <w:jc w:val="center"/>
              <w:rPr>
                <w:sz w:val="20"/>
              </w:rPr>
            </w:pPr>
            <w:r>
              <w:rPr>
                <w:sz w:val="20"/>
              </w:rPr>
              <w:t>渔业</w:t>
            </w:r>
          </w:p>
        </w:tc>
        <w:tc>
          <w:tcPr>
            <w:tcW w:w="5424" w:type="dxa"/>
            <w:gridSpan w:val="2"/>
          </w:tcPr>
          <w:p w14:paraId="0B2D15C4">
            <w:pPr>
              <w:pStyle w:val="9"/>
              <w:rPr>
                <w:sz w:val="20"/>
              </w:rPr>
            </w:pPr>
          </w:p>
          <w:p w14:paraId="1CD66EBC">
            <w:pPr>
              <w:pStyle w:val="9"/>
              <w:spacing w:before="7"/>
              <w:rPr>
                <w:sz w:val="15"/>
              </w:rPr>
            </w:pPr>
          </w:p>
          <w:p w14:paraId="2D14AD62">
            <w:pPr>
              <w:pStyle w:val="9"/>
              <w:ind w:left="37"/>
              <w:rPr>
                <w:sz w:val="20"/>
              </w:rPr>
            </w:pPr>
            <w:r>
              <w:rPr>
                <w:sz w:val="20"/>
              </w:rPr>
              <w:t>对经营未经审定的水产苗种的行政处罚</w:t>
            </w:r>
          </w:p>
        </w:tc>
        <w:tc>
          <w:tcPr>
            <w:tcW w:w="11400" w:type="dxa"/>
          </w:tcPr>
          <w:p w14:paraId="4F45BC67">
            <w:pPr>
              <w:pStyle w:val="9"/>
              <w:rPr>
                <w:sz w:val="26"/>
              </w:rPr>
            </w:pPr>
          </w:p>
          <w:p w14:paraId="072F9F87">
            <w:pPr>
              <w:pStyle w:val="9"/>
              <w:spacing w:line="252" w:lineRule="exact"/>
              <w:ind w:left="37"/>
              <w:rPr>
                <w:b/>
                <w:sz w:val="20"/>
              </w:rPr>
            </w:pPr>
            <w:r>
              <w:rPr>
                <w:b/>
                <w:sz w:val="20"/>
              </w:rPr>
              <w:t>《中华人民共和国渔业法》(2013修正)</w:t>
            </w:r>
          </w:p>
          <w:p w14:paraId="72B2D25A">
            <w:pPr>
              <w:pStyle w:val="9"/>
              <w:spacing w:line="252" w:lineRule="exact"/>
              <w:ind w:left="37"/>
              <w:rPr>
                <w:sz w:val="20"/>
              </w:rPr>
            </w:pPr>
            <w:r>
              <w:rPr>
                <w:b/>
                <w:sz w:val="20"/>
              </w:rPr>
              <w:t xml:space="preserve">第四十四条第二款 </w:t>
            </w:r>
            <w:r>
              <w:rPr>
                <w:sz w:val="20"/>
              </w:rPr>
              <w:t>经营未经审定的水产苗种的，责令立即停止经营，没收违法所得，可以并处五万元以下的罚款。</w:t>
            </w:r>
          </w:p>
        </w:tc>
        <w:tc>
          <w:tcPr>
            <w:tcW w:w="938" w:type="dxa"/>
          </w:tcPr>
          <w:p w14:paraId="13CE2A72">
            <w:pPr>
              <w:pStyle w:val="9"/>
              <w:spacing w:before="8"/>
              <w:rPr>
                <w:sz w:val="26"/>
              </w:rPr>
            </w:pPr>
          </w:p>
          <w:p w14:paraId="558E8B08">
            <w:pPr>
              <w:pStyle w:val="9"/>
              <w:spacing w:line="230" w:lineRule="auto"/>
              <w:ind w:left="78" w:right="20"/>
              <w:rPr>
                <w:sz w:val="20"/>
              </w:rPr>
            </w:pPr>
            <w:r>
              <w:rPr>
                <w:sz w:val="20"/>
              </w:rPr>
              <w:t>农业农村主管部门</w:t>
            </w:r>
          </w:p>
        </w:tc>
        <w:tc>
          <w:tcPr>
            <w:tcW w:w="2995" w:type="dxa"/>
          </w:tcPr>
          <w:p w14:paraId="2CE65714">
            <w:pPr>
              <w:pStyle w:val="9"/>
              <w:rPr>
                <w:sz w:val="20"/>
              </w:rPr>
            </w:pPr>
          </w:p>
          <w:p w14:paraId="19A763FB">
            <w:pPr>
              <w:pStyle w:val="9"/>
              <w:spacing w:before="7"/>
              <w:rPr>
                <w:sz w:val="15"/>
              </w:rPr>
            </w:pPr>
          </w:p>
          <w:p w14:paraId="307CF58B">
            <w:pPr>
              <w:pStyle w:val="9"/>
              <w:ind w:left="285" w:right="249"/>
              <w:jc w:val="center"/>
              <w:rPr>
                <w:sz w:val="20"/>
              </w:rPr>
            </w:pPr>
            <w:r>
              <w:rPr>
                <w:sz w:val="20"/>
              </w:rPr>
              <w:t>县级以上农业农村主管部门</w:t>
            </w:r>
          </w:p>
        </w:tc>
      </w:tr>
      <w:tr w14:paraId="5A7CE4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636" w:type="dxa"/>
          </w:tcPr>
          <w:p w14:paraId="16E9D9C5">
            <w:pPr>
              <w:pStyle w:val="9"/>
              <w:rPr>
                <w:sz w:val="20"/>
              </w:rPr>
            </w:pPr>
          </w:p>
          <w:p w14:paraId="2B9DC3B7">
            <w:pPr>
              <w:pStyle w:val="9"/>
              <w:spacing w:before="161"/>
              <w:ind w:left="104" w:right="70"/>
              <w:jc w:val="center"/>
              <w:rPr>
                <w:sz w:val="20"/>
              </w:rPr>
            </w:pPr>
            <w:r>
              <w:rPr>
                <w:sz w:val="20"/>
              </w:rPr>
              <w:t>210</w:t>
            </w:r>
          </w:p>
        </w:tc>
        <w:tc>
          <w:tcPr>
            <w:tcW w:w="1229" w:type="dxa"/>
          </w:tcPr>
          <w:p w14:paraId="1323857C">
            <w:pPr>
              <w:pStyle w:val="9"/>
              <w:rPr>
                <w:sz w:val="20"/>
              </w:rPr>
            </w:pPr>
          </w:p>
          <w:p w14:paraId="2481BC7F">
            <w:pPr>
              <w:pStyle w:val="9"/>
              <w:spacing w:before="161"/>
              <w:ind w:left="102" w:right="64"/>
              <w:jc w:val="center"/>
              <w:rPr>
                <w:sz w:val="20"/>
              </w:rPr>
            </w:pPr>
            <w:r>
              <w:rPr>
                <w:sz w:val="20"/>
              </w:rPr>
              <w:t>渔业</w:t>
            </w:r>
          </w:p>
        </w:tc>
        <w:tc>
          <w:tcPr>
            <w:tcW w:w="5424" w:type="dxa"/>
            <w:gridSpan w:val="2"/>
          </w:tcPr>
          <w:p w14:paraId="02FE4EC1">
            <w:pPr>
              <w:pStyle w:val="9"/>
              <w:spacing w:before="3"/>
              <w:rPr>
                <w:sz w:val="23"/>
              </w:rPr>
            </w:pPr>
          </w:p>
          <w:p w14:paraId="523CA1BC">
            <w:pPr>
              <w:pStyle w:val="9"/>
              <w:spacing w:line="232" w:lineRule="auto"/>
              <w:ind w:left="37" w:right="190"/>
              <w:rPr>
                <w:sz w:val="20"/>
              </w:rPr>
            </w:pPr>
            <w:r>
              <w:rPr>
                <w:spacing w:val="-1"/>
                <w:w w:val="95"/>
                <w:sz w:val="20"/>
              </w:rPr>
              <w:t xml:space="preserve">对未经批准在水产种质资源保护区内从事捕捞活动的行政处 </w:t>
            </w:r>
            <w:r>
              <w:rPr>
                <w:sz w:val="20"/>
              </w:rPr>
              <w:t>罚</w:t>
            </w:r>
          </w:p>
        </w:tc>
        <w:tc>
          <w:tcPr>
            <w:tcW w:w="11400" w:type="dxa"/>
          </w:tcPr>
          <w:p w14:paraId="5A8AAF0A">
            <w:pPr>
              <w:pStyle w:val="9"/>
              <w:spacing w:before="170" w:line="252" w:lineRule="exact"/>
              <w:ind w:left="37"/>
              <w:rPr>
                <w:b/>
                <w:sz w:val="20"/>
              </w:rPr>
            </w:pPr>
            <w:r>
              <w:rPr>
                <w:b/>
                <w:sz w:val="20"/>
              </w:rPr>
              <w:t>《中华人民共和国渔业法》(2013修正)</w:t>
            </w:r>
          </w:p>
          <w:p w14:paraId="054A91CF">
            <w:pPr>
              <w:pStyle w:val="9"/>
              <w:spacing w:before="3" w:line="230" w:lineRule="auto"/>
              <w:ind w:left="37" w:right="172"/>
              <w:rPr>
                <w:sz w:val="20"/>
              </w:rPr>
            </w:pPr>
            <w:r>
              <w:rPr>
                <w:b/>
                <w:sz w:val="20"/>
              </w:rPr>
              <w:t xml:space="preserve">第四十五条 </w:t>
            </w:r>
            <w:r>
              <w:rPr>
                <w:sz w:val="20"/>
              </w:rPr>
              <w:t>未经批准在水产种质资源保护区内从事捕捞活动的，责令立即停止捕捞，没收渔获物和渔具，可以并处一万元以下的罚款。</w:t>
            </w:r>
          </w:p>
        </w:tc>
        <w:tc>
          <w:tcPr>
            <w:tcW w:w="938" w:type="dxa"/>
          </w:tcPr>
          <w:p w14:paraId="32412FD9">
            <w:pPr>
              <w:pStyle w:val="9"/>
              <w:spacing w:before="3"/>
              <w:rPr>
                <w:sz w:val="23"/>
              </w:rPr>
            </w:pPr>
          </w:p>
          <w:p w14:paraId="729F1048">
            <w:pPr>
              <w:pStyle w:val="9"/>
              <w:spacing w:line="232" w:lineRule="auto"/>
              <w:ind w:left="78" w:right="20"/>
              <w:rPr>
                <w:sz w:val="20"/>
              </w:rPr>
            </w:pPr>
            <w:r>
              <w:rPr>
                <w:sz w:val="20"/>
              </w:rPr>
              <w:t>农业农村主管部门</w:t>
            </w:r>
          </w:p>
        </w:tc>
        <w:tc>
          <w:tcPr>
            <w:tcW w:w="2995" w:type="dxa"/>
          </w:tcPr>
          <w:p w14:paraId="4C4FF45F">
            <w:pPr>
              <w:pStyle w:val="9"/>
              <w:rPr>
                <w:sz w:val="20"/>
              </w:rPr>
            </w:pPr>
          </w:p>
          <w:p w14:paraId="4106863F">
            <w:pPr>
              <w:pStyle w:val="9"/>
              <w:spacing w:before="161"/>
              <w:ind w:left="285" w:right="249"/>
              <w:jc w:val="center"/>
              <w:rPr>
                <w:sz w:val="20"/>
              </w:rPr>
            </w:pPr>
            <w:r>
              <w:rPr>
                <w:sz w:val="20"/>
              </w:rPr>
              <w:t>县级以上农业农村主管部门</w:t>
            </w:r>
          </w:p>
        </w:tc>
      </w:tr>
      <w:tr w14:paraId="6EB07D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31" w:hRule="atLeast"/>
        </w:trPr>
        <w:tc>
          <w:tcPr>
            <w:tcW w:w="636" w:type="dxa"/>
          </w:tcPr>
          <w:p w14:paraId="238784E2">
            <w:pPr>
              <w:pStyle w:val="9"/>
              <w:rPr>
                <w:sz w:val="20"/>
              </w:rPr>
            </w:pPr>
          </w:p>
          <w:p w14:paraId="1820E099">
            <w:pPr>
              <w:pStyle w:val="9"/>
              <w:rPr>
                <w:sz w:val="20"/>
              </w:rPr>
            </w:pPr>
          </w:p>
          <w:p w14:paraId="47A121D5">
            <w:pPr>
              <w:pStyle w:val="9"/>
              <w:spacing w:before="3"/>
              <w:rPr>
                <w:sz w:val="26"/>
              </w:rPr>
            </w:pPr>
          </w:p>
          <w:p w14:paraId="769B4A09">
            <w:pPr>
              <w:pStyle w:val="9"/>
              <w:ind w:left="104" w:right="70"/>
              <w:jc w:val="center"/>
              <w:rPr>
                <w:sz w:val="20"/>
              </w:rPr>
            </w:pPr>
            <w:r>
              <w:rPr>
                <w:sz w:val="20"/>
              </w:rPr>
              <w:t>211</w:t>
            </w:r>
          </w:p>
        </w:tc>
        <w:tc>
          <w:tcPr>
            <w:tcW w:w="1229" w:type="dxa"/>
          </w:tcPr>
          <w:p w14:paraId="5DEBC6B2">
            <w:pPr>
              <w:pStyle w:val="9"/>
              <w:rPr>
                <w:sz w:val="20"/>
              </w:rPr>
            </w:pPr>
          </w:p>
          <w:p w14:paraId="40F3984B">
            <w:pPr>
              <w:pStyle w:val="9"/>
              <w:rPr>
                <w:sz w:val="20"/>
              </w:rPr>
            </w:pPr>
          </w:p>
          <w:p w14:paraId="0A258D71">
            <w:pPr>
              <w:pStyle w:val="9"/>
              <w:spacing w:before="3"/>
              <w:rPr>
                <w:sz w:val="26"/>
              </w:rPr>
            </w:pPr>
          </w:p>
          <w:p w14:paraId="4DBA0EB2">
            <w:pPr>
              <w:pStyle w:val="9"/>
              <w:ind w:left="102" w:right="64"/>
              <w:jc w:val="center"/>
              <w:rPr>
                <w:sz w:val="20"/>
              </w:rPr>
            </w:pPr>
            <w:r>
              <w:rPr>
                <w:sz w:val="20"/>
              </w:rPr>
              <w:t>渔业</w:t>
            </w:r>
          </w:p>
        </w:tc>
        <w:tc>
          <w:tcPr>
            <w:tcW w:w="5424" w:type="dxa"/>
            <w:gridSpan w:val="2"/>
          </w:tcPr>
          <w:p w14:paraId="4A5252A4">
            <w:pPr>
              <w:pStyle w:val="9"/>
              <w:rPr>
                <w:sz w:val="20"/>
              </w:rPr>
            </w:pPr>
          </w:p>
          <w:p w14:paraId="3E5A5A37">
            <w:pPr>
              <w:pStyle w:val="9"/>
              <w:spacing w:before="10"/>
              <w:rPr>
                <w:sz w:val="27"/>
              </w:rPr>
            </w:pPr>
          </w:p>
          <w:p w14:paraId="1B1C1671">
            <w:pPr>
              <w:pStyle w:val="9"/>
              <w:spacing w:line="230" w:lineRule="auto"/>
              <w:ind w:left="37" w:right="188"/>
              <w:jc w:val="both"/>
              <w:rPr>
                <w:sz w:val="20"/>
              </w:rPr>
            </w:pPr>
            <w:r>
              <w:rPr>
                <w:spacing w:val="-1"/>
                <w:w w:val="95"/>
                <w:sz w:val="20"/>
              </w:rPr>
              <w:t xml:space="preserve">对在鱼、虾、蟹、贝幼苗的重点产区直接引水、用水未采取 避开幼苗的密集期、密集区或者设置网栅等保护措施的行政 </w:t>
            </w:r>
            <w:r>
              <w:rPr>
                <w:sz w:val="20"/>
              </w:rPr>
              <w:t>处罚</w:t>
            </w:r>
          </w:p>
        </w:tc>
        <w:tc>
          <w:tcPr>
            <w:tcW w:w="11400" w:type="dxa"/>
          </w:tcPr>
          <w:p w14:paraId="1E7B2ED2">
            <w:pPr>
              <w:pStyle w:val="9"/>
              <w:spacing w:before="1"/>
              <w:rPr>
                <w:sz w:val="18"/>
              </w:rPr>
            </w:pPr>
          </w:p>
          <w:p w14:paraId="426EF1AC">
            <w:pPr>
              <w:pStyle w:val="9"/>
              <w:spacing w:line="252" w:lineRule="exact"/>
              <w:ind w:left="37"/>
              <w:rPr>
                <w:b/>
                <w:sz w:val="20"/>
              </w:rPr>
            </w:pPr>
            <w:r>
              <w:rPr>
                <w:b/>
                <w:sz w:val="20"/>
              </w:rPr>
              <w:t>1.《中华人民共和国渔业法实施细则》(2020第二次修订)</w:t>
            </w:r>
          </w:p>
          <w:p w14:paraId="2087E10B">
            <w:pPr>
              <w:pStyle w:val="9"/>
              <w:spacing w:before="2" w:line="232" w:lineRule="auto"/>
              <w:ind w:left="37" w:right="370"/>
              <w:rPr>
                <w:sz w:val="20"/>
              </w:rPr>
            </w:pPr>
            <w:r>
              <w:rPr>
                <w:b/>
                <w:sz w:val="20"/>
              </w:rPr>
              <w:t xml:space="preserve">第二十六条 </w:t>
            </w:r>
            <w:r>
              <w:rPr>
                <w:sz w:val="20"/>
              </w:rPr>
              <w:t>任何单位和个人，在鱼、虾、蟹、贝幼苗的重点产区直接引水、用水的，应当采取避开幼苗的密集期、密集区，或者设置网栅等保护措施。</w:t>
            </w:r>
          </w:p>
          <w:p w14:paraId="4174A9B2">
            <w:pPr>
              <w:pStyle w:val="9"/>
              <w:spacing w:line="243" w:lineRule="exact"/>
              <w:ind w:left="37"/>
              <w:rPr>
                <w:b/>
                <w:sz w:val="20"/>
              </w:rPr>
            </w:pPr>
            <w:r>
              <w:rPr>
                <w:b/>
                <w:sz w:val="20"/>
              </w:rPr>
              <w:t>2.《渔业行政处罚规定》(2022修订)</w:t>
            </w:r>
          </w:p>
          <w:p w14:paraId="08A8EEE4">
            <w:pPr>
              <w:pStyle w:val="9"/>
              <w:spacing w:before="3" w:line="230" w:lineRule="auto"/>
              <w:ind w:left="37" w:right="173"/>
              <w:rPr>
                <w:sz w:val="20"/>
              </w:rPr>
            </w:pPr>
            <w:r>
              <w:rPr>
                <w:b/>
                <w:sz w:val="20"/>
              </w:rPr>
              <w:t xml:space="preserve">第十七条 </w:t>
            </w:r>
            <w:r>
              <w:rPr>
                <w:sz w:val="20"/>
              </w:rPr>
              <w:t>违反《实施细则》第二十六条，在鱼、虾、贝、蟹幼苗的重点产区直接引水、用水的，未采取避开幼苗密集区、密集期或设置网栅等保护措施的，可处以10000元以下罚款。</w:t>
            </w:r>
          </w:p>
        </w:tc>
        <w:tc>
          <w:tcPr>
            <w:tcW w:w="938" w:type="dxa"/>
          </w:tcPr>
          <w:p w14:paraId="55CB539A">
            <w:pPr>
              <w:pStyle w:val="9"/>
              <w:rPr>
                <w:sz w:val="20"/>
              </w:rPr>
            </w:pPr>
          </w:p>
          <w:p w14:paraId="6D9D801B">
            <w:pPr>
              <w:pStyle w:val="9"/>
              <w:rPr>
                <w:sz w:val="20"/>
              </w:rPr>
            </w:pPr>
          </w:p>
          <w:p w14:paraId="6EE17EEB">
            <w:pPr>
              <w:pStyle w:val="9"/>
              <w:spacing w:before="5"/>
              <w:rPr>
                <w:sz w:val="17"/>
              </w:rPr>
            </w:pPr>
          </w:p>
          <w:p w14:paraId="347DE96B">
            <w:pPr>
              <w:pStyle w:val="9"/>
              <w:spacing w:line="230" w:lineRule="auto"/>
              <w:ind w:left="78" w:right="20"/>
              <w:rPr>
                <w:sz w:val="20"/>
              </w:rPr>
            </w:pPr>
            <w:r>
              <w:rPr>
                <w:sz w:val="20"/>
              </w:rPr>
              <w:t>农业农村主管部门</w:t>
            </w:r>
          </w:p>
        </w:tc>
        <w:tc>
          <w:tcPr>
            <w:tcW w:w="2995" w:type="dxa"/>
          </w:tcPr>
          <w:p w14:paraId="75FB2142">
            <w:pPr>
              <w:pStyle w:val="9"/>
              <w:rPr>
                <w:sz w:val="20"/>
              </w:rPr>
            </w:pPr>
          </w:p>
          <w:p w14:paraId="28F3A703">
            <w:pPr>
              <w:pStyle w:val="9"/>
              <w:rPr>
                <w:sz w:val="20"/>
              </w:rPr>
            </w:pPr>
          </w:p>
          <w:p w14:paraId="1DCF67DE">
            <w:pPr>
              <w:pStyle w:val="9"/>
              <w:spacing w:before="3"/>
              <w:rPr>
                <w:sz w:val="26"/>
              </w:rPr>
            </w:pPr>
          </w:p>
          <w:p w14:paraId="14E32ADB">
            <w:pPr>
              <w:pStyle w:val="9"/>
              <w:ind w:left="285" w:right="249"/>
              <w:jc w:val="center"/>
              <w:rPr>
                <w:sz w:val="20"/>
              </w:rPr>
            </w:pPr>
            <w:r>
              <w:rPr>
                <w:sz w:val="20"/>
              </w:rPr>
              <w:t>县级以上农业农村主管部门</w:t>
            </w:r>
          </w:p>
        </w:tc>
      </w:tr>
      <w:tr w14:paraId="404D75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trPr>
        <w:tc>
          <w:tcPr>
            <w:tcW w:w="636" w:type="dxa"/>
            <w:vMerge w:val="restart"/>
          </w:tcPr>
          <w:p w14:paraId="476FE735">
            <w:pPr>
              <w:pStyle w:val="9"/>
              <w:rPr>
                <w:sz w:val="20"/>
              </w:rPr>
            </w:pPr>
          </w:p>
          <w:p w14:paraId="75C06642">
            <w:pPr>
              <w:pStyle w:val="9"/>
              <w:rPr>
                <w:sz w:val="20"/>
              </w:rPr>
            </w:pPr>
          </w:p>
          <w:p w14:paraId="6D2765E7">
            <w:pPr>
              <w:pStyle w:val="9"/>
              <w:rPr>
                <w:sz w:val="20"/>
              </w:rPr>
            </w:pPr>
          </w:p>
          <w:p w14:paraId="0140B9BF">
            <w:pPr>
              <w:pStyle w:val="9"/>
              <w:rPr>
                <w:sz w:val="20"/>
              </w:rPr>
            </w:pPr>
          </w:p>
          <w:p w14:paraId="34AAB5E9">
            <w:pPr>
              <w:pStyle w:val="9"/>
              <w:rPr>
                <w:sz w:val="20"/>
              </w:rPr>
            </w:pPr>
          </w:p>
          <w:p w14:paraId="7D2B7FC8">
            <w:pPr>
              <w:pStyle w:val="9"/>
              <w:rPr>
                <w:sz w:val="20"/>
              </w:rPr>
            </w:pPr>
          </w:p>
          <w:p w14:paraId="10C7C3D7">
            <w:pPr>
              <w:pStyle w:val="9"/>
              <w:rPr>
                <w:sz w:val="20"/>
              </w:rPr>
            </w:pPr>
          </w:p>
          <w:p w14:paraId="59938976">
            <w:pPr>
              <w:pStyle w:val="9"/>
              <w:rPr>
                <w:sz w:val="20"/>
              </w:rPr>
            </w:pPr>
          </w:p>
          <w:p w14:paraId="70AB52C5">
            <w:pPr>
              <w:pStyle w:val="9"/>
              <w:rPr>
                <w:sz w:val="20"/>
              </w:rPr>
            </w:pPr>
          </w:p>
          <w:p w14:paraId="6268D00A">
            <w:pPr>
              <w:pStyle w:val="9"/>
              <w:spacing w:before="7"/>
              <w:rPr>
                <w:sz w:val="29"/>
              </w:rPr>
            </w:pPr>
          </w:p>
          <w:p w14:paraId="58CE76CA">
            <w:pPr>
              <w:pStyle w:val="9"/>
              <w:ind w:left="174"/>
              <w:rPr>
                <w:sz w:val="20"/>
              </w:rPr>
            </w:pPr>
            <w:r>
              <w:rPr>
                <w:sz w:val="20"/>
              </w:rPr>
              <w:t>212</w:t>
            </w:r>
          </w:p>
        </w:tc>
        <w:tc>
          <w:tcPr>
            <w:tcW w:w="1229" w:type="dxa"/>
            <w:vMerge w:val="restart"/>
          </w:tcPr>
          <w:p w14:paraId="266C832D">
            <w:pPr>
              <w:pStyle w:val="9"/>
              <w:rPr>
                <w:sz w:val="20"/>
              </w:rPr>
            </w:pPr>
          </w:p>
          <w:p w14:paraId="25A509D7">
            <w:pPr>
              <w:pStyle w:val="9"/>
              <w:rPr>
                <w:sz w:val="20"/>
              </w:rPr>
            </w:pPr>
          </w:p>
          <w:p w14:paraId="7E4A1108">
            <w:pPr>
              <w:pStyle w:val="9"/>
              <w:rPr>
                <w:sz w:val="20"/>
              </w:rPr>
            </w:pPr>
          </w:p>
          <w:p w14:paraId="74ACDE8D">
            <w:pPr>
              <w:pStyle w:val="9"/>
              <w:rPr>
                <w:sz w:val="20"/>
              </w:rPr>
            </w:pPr>
          </w:p>
          <w:p w14:paraId="0283AB60">
            <w:pPr>
              <w:pStyle w:val="9"/>
              <w:rPr>
                <w:sz w:val="20"/>
              </w:rPr>
            </w:pPr>
          </w:p>
          <w:p w14:paraId="644DE716">
            <w:pPr>
              <w:pStyle w:val="9"/>
              <w:rPr>
                <w:sz w:val="20"/>
              </w:rPr>
            </w:pPr>
          </w:p>
          <w:p w14:paraId="4DE303C4">
            <w:pPr>
              <w:pStyle w:val="9"/>
              <w:rPr>
                <w:sz w:val="20"/>
              </w:rPr>
            </w:pPr>
          </w:p>
          <w:p w14:paraId="09F18A1F">
            <w:pPr>
              <w:pStyle w:val="9"/>
              <w:rPr>
                <w:sz w:val="20"/>
              </w:rPr>
            </w:pPr>
          </w:p>
          <w:p w14:paraId="22410BA8">
            <w:pPr>
              <w:pStyle w:val="9"/>
              <w:rPr>
                <w:sz w:val="20"/>
              </w:rPr>
            </w:pPr>
          </w:p>
          <w:p w14:paraId="0D10CC67">
            <w:pPr>
              <w:pStyle w:val="9"/>
              <w:spacing w:before="7"/>
              <w:rPr>
                <w:sz w:val="29"/>
              </w:rPr>
            </w:pPr>
          </w:p>
          <w:p w14:paraId="6866A7DB">
            <w:pPr>
              <w:pStyle w:val="9"/>
              <w:ind w:left="424"/>
              <w:rPr>
                <w:sz w:val="20"/>
              </w:rPr>
            </w:pPr>
            <w:r>
              <w:rPr>
                <w:sz w:val="20"/>
              </w:rPr>
              <w:t>渔业</w:t>
            </w:r>
          </w:p>
        </w:tc>
        <w:tc>
          <w:tcPr>
            <w:tcW w:w="2057" w:type="dxa"/>
            <w:vMerge w:val="restart"/>
          </w:tcPr>
          <w:p w14:paraId="2140D853">
            <w:pPr>
              <w:pStyle w:val="9"/>
              <w:rPr>
                <w:sz w:val="20"/>
              </w:rPr>
            </w:pPr>
          </w:p>
          <w:p w14:paraId="630B1CB3">
            <w:pPr>
              <w:pStyle w:val="9"/>
              <w:rPr>
                <w:sz w:val="20"/>
              </w:rPr>
            </w:pPr>
          </w:p>
          <w:p w14:paraId="1468172F">
            <w:pPr>
              <w:pStyle w:val="9"/>
              <w:rPr>
                <w:sz w:val="20"/>
              </w:rPr>
            </w:pPr>
          </w:p>
          <w:p w14:paraId="3F22B8F8">
            <w:pPr>
              <w:pStyle w:val="9"/>
              <w:rPr>
                <w:sz w:val="20"/>
              </w:rPr>
            </w:pPr>
          </w:p>
          <w:p w14:paraId="2B13B466">
            <w:pPr>
              <w:pStyle w:val="9"/>
              <w:rPr>
                <w:sz w:val="20"/>
              </w:rPr>
            </w:pPr>
          </w:p>
          <w:p w14:paraId="62D5285C">
            <w:pPr>
              <w:pStyle w:val="9"/>
              <w:rPr>
                <w:sz w:val="20"/>
              </w:rPr>
            </w:pPr>
          </w:p>
          <w:p w14:paraId="36699DCE">
            <w:pPr>
              <w:pStyle w:val="9"/>
              <w:rPr>
                <w:sz w:val="20"/>
              </w:rPr>
            </w:pPr>
          </w:p>
          <w:p w14:paraId="1C4D26F0">
            <w:pPr>
              <w:pStyle w:val="9"/>
              <w:rPr>
                <w:sz w:val="20"/>
              </w:rPr>
            </w:pPr>
          </w:p>
          <w:p w14:paraId="3E872B0E">
            <w:pPr>
              <w:pStyle w:val="9"/>
              <w:rPr>
                <w:sz w:val="21"/>
              </w:rPr>
            </w:pPr>
          </w:p>
          <w:p w14:paraId="6867152C">
            <w:pPr>
              <w:pStyle w:val="9"/>
              <w:spacing w:line="232" w:lineRule="auto"/>
              <w:ind w:left="37" w:right="7"/>
              <w:jc w:val="both"/>
              <w:rPr>
                <w:sz w:val="20"/>
              </w:rPr>
            </w:pPr>
            <w:r>
              <w:rPr>
                <w:spacing w:val="-2"/>
                <w:sz w:val="20"/>
              </w:rPr>
              <w:t>对在黄河流域重点水域禁渔期内从事天然渔业资源生产性捕捞等行为</w:t>
            </w:r>
            <w:r>
              <w:rPr>
                <w:sz w:val="20"/>
              </w:rPr>
              <w:t>的行政处罚</w:t>
            </w:r>
          </w:p>
        </w:tc>
        <w:tc>
          <w:tcPr>
            <w:tcW w:w="3367" w:type="dxa"/>
          </w:tcPr>
          <w:p w14:paraId="62DC4322">
            <w:pPr>
              <w:pStyle w:val="9"/>
              <w:spacing w:before="6"/>
              <w:rPr>
                <w:sz w:val="19"/>
              </w:rPr>
            </w:pPr>
          </w:p>
          <w:p w14:paraId="0F7CE5E1">
            <w:pPr>
              <w:pStyle w:val="9"/>
              <w:spacing w:line="230" w:lineRule="auto"/>
              <w:ind w:left="37" w:right="123"/>
              <w:rPr>
                <w:sz w:val="20"/>
              </w:rPr>
            </w:pPr>
            <w:r>
              <w:rPr>
                <w:w w:val="95"/>
                <w:sz w:val="20"/>
              </w:rPr>
              <w:t>在黄河流域重点水域禁渔期内从事天</w:t>
            </w:r>
            <w:r>
              <w:rPr>
                <w:sz w:val="20"/>
              </w:rPr>
              <w:t>然渔业资源生产性捕捞的行政处罚</w:t>
            </w:r>
          </w:p>
        </w:tc>
        <w:tc>
          <w:tcPr>
            <w:tcW w:w="11400" w:type="dxa"/>
            <w:vMerge w:val="restart"/>
          </w:tcPr>
          <w:p w14:paraId="27F7FAEA">
            <w:pPr>
              <w:pStyle w:val="9"/>
              <w:rPr>
                <w:sz w:val="20"/>
              </w:rPr>
            </w:pPr>
          </w:p>
          <w:p w14:paraId="3BC48E60">
            <w:pPr>
              <w:pStyle w:val="9"/>
              <w:rPr>
                <w:sz w:val="20"/>
              </w:rPr>
            </w:pPr>
          </w:p>
          <w:p w14:paraId="3A074EF3">
            <w:pPr>
              <w:pStyle w:val="9"/>
              <w:rPr>
                <w:sz w:val="20"/>
              </w:rPr>
            </w:pPr>
          </w:p>
          <w:p w14:paraId="0C1B7962">
            <w:pPr>
              <w:pStyle w:val="9"/>
              <w:rPr>
                <w:sz w:val="20"/>
              </w:rPr>
            </w:pPr>
          </w:p>
          <w:p w14:paraId="66B2C37F">
            <w:pPr>
              <w:pStyle w:val="9"/>
              <w:rPr>
                <w:sz w:val="20"/>
              </w:rPr>
            </w:pPr>
          </w:p>
          <w:p w14:paraId="7763AF92">
            <w:pPr>
              <w:pStyle w:val="9"/>
              <w:spacing w:before="166" w:line="246" w:lineRule="exact"/>
              <w:ind w:left="37"/>
              <w:rPr>
                <w:b/>
                <w:sz w:val="20"/>
              </w:rPr>
            </w:pPr>
            <w:r>
              <w:rPr>
                <w:b/>
                <w:sz w:val="20"/>
              </w:rPr>
              <w:t>1.《中华人民共和国黄河保护法》（2022）</w:t>
            </w:r>
          </w:p>
          <w:p w14:paraId="4DB60F9E">
            <w:pPr>
              <w:pStyle w:val="9"/>
              <w:ind w:left="37" w:right="143"/>
              <w:jc w:val="both"/>
              <w:rPr>
                <w:sz w:val="20"/>
              </w:rPr>
            </w:pPr>
            <w:r>
              <w:rPr>
                <w:b/>
                <w:spacing w:val="2"/>
                <w:w w:val="95"/>
                <w:sz w:val="20"/>
              </w:rPr>
              <w:t>第一百一十二条第一、二款</w:t>
            </w:r>
            <w:r>
              <w:rPr>
                <w:rFonts w:ascii="Times New Roman" w:hAnsi="Times New Roman" w:eastAsia="Times New Roman"/>
                <w:w w:val="95"/>
                <w:sz w:val="20"/>
              </w:rPr>
              <w:t>  </w:t>
            </w:r>
            <w:r>
              <w:rPr>
                <w:spacing w:val="-1"/>
                <w:w w:val="95"/>
                <w:sz w:val="20"/>
              </w:rPr>
              <w:t>违反本法规定，禁渔期内在黄河流域重点水域从事天然渔业资源生产性捕捞的，由县级以上地</w:t>
            </w:r>
            <w:r>
              <w:rPr>
                <w:w w:val="95"/>
                <w:sz w:val="20"/>
              </w:rPr>
              <w:t>方人民政府农业农村主管部门没收渔获物、违法所得以及用于违法活动的渔船、渔具和其他工具，并处一万元以上五万元以下罚</w:t>
            </w:r>
            <w:r>
              <w:rPr>
                <w:sz w:val="20"/>
              </w:rPr>
              <w:t>款；采用电鱼、毒鱼、炸鱼等方式捕捞，或者有其他严重情节的，并处五万元以上五十万元以下罚款。</w:t>
            </w:r>
          </w:p>
          <w:p w14:paraId="70CE5212">
            <w:pPr>
              <w:pStyle w:val="9"/>
              <w:spacing w:line="232" w:lineRule="auto"/>
              <w:ind w:left="37" w:right="195" w:firstLine="399"/>
              <w:jc w:val="both"/>
              <w:rPr>
                <w:sz w:val="20"/>
              </w:rPr>
            </w:pPr>
            <w:r>
              <w:rPr>
                <w:spacing w:val="-1"/>
                <w:w w:val="95"/>
                <w:sz w:val="20"/>
              </w:rPr>
              <w:t xml:space="preserve">违反本法规定，在黄河流域开放水域养殖、投放外来物种或者其他非本地物种种质资源的，由县级以上地方人民政府农业农 村主管部门责令限期捕回，处十万元以下罚款；造成严重后果的，处十万元以上一百万元以下罚款；逾期不捕回的，代为捕回或 </w:t>
            </w:r>
            <w:r>
              <w:rPr>
                <w:sz w:val="20"/>
              </w:rPr>
              <w:t>者采取降低负面影响的措施，所需费用由违法者承担。</w:t>
            </w:r>
          </w:p>
          <w:p w14:paraId="4C185014">
            <w:pPr>
              <w:pStyle w:val="9"/>
              <w:spacing w:line="242" w:lineRule="exact"/>
              <w:ind w:left="436"/>
              <w:rPr>
                <w:b/>
                <w:sz w:val="20"/>
              </w:rPr>
            </w:pPr>
            <w:r>
              <w:rPr>
                <w:w w:val="99"/>
                <w:sz w:val="20"/>
              </w:rPr>
              <w:t xml:space="preserve"> </w:t>
            </w:r>
            <w:r>
              <w:rPr>
                <w:b/>
                <w:sz w:val="20"/>
              </w:rPr>
              <w:t>2.《山西省实施&lt;中华人民共和国渔业法&gt;办法》（2024修正）</w:t>
            </w:r>
          </w:p>
          <w:p w14:paraId="4877AABA">
            <w:pPr>
              <w:pStyle w:val="9"/>
              <w:spacing w:line="247" w:lineRule="exact"/>
              <w:ind w:left="37"/>
              <w:rPr>
                <w:sz w:val="20"/>
              </w:rPr>
            </w:pPr>
            <w:r>
              <w:rPr>
                <w:b/>
                <w:sz w:val="20"/>
              </w:rPr>
              <w:t xml:space="preserve">第三十六条 </w:t>
            </w:r>
            <w:r>
              <w:rPr>
                <w:sz w:val="20"/>
              </w:rPr>
              <w:t>违反本办法规定，有下列行为之一的，依照《中华人民共和国黄河保护法》第一百一十二条的规定处罚：</w:t>
            </w:r>
          </w:p>
          <w:p w14:paraId="723FEE2E">
            <w:pPr>
              <w:pStyle w:val="9"/>
              <w:spacing w:line="232" w:lineRule="auto"/>
              <w:ind w:left="37" w:right="194"/>
              <w:rPr>
                <w:sz w:val="20"/>
              </w:rPr>
            </w:pPr>
            <w:r>
              <w:rPr>
                <w:w w:val="95"/>
                <w:sz w:val="20"/>
              </w:rPr>
              <w:t>（一）禁渔期内在黄河流域重点水域从事天然渔业资源生产性捕捞的；（二）</w:t>
            </w:r>
            <w:r>
              <w:rPr>
                <w:spacing w:val="-1"/>
                <w:w w:val="95"/>
                <w:sz w:val="20"/>
              </w:rPr>
              <w:t xml:space="preserve">在黄河流域实施炸鱼、毒鱼、电鱼等破坏渔业资源 </w:t>
            </w:r>
            <w:r>
              <w:rPr>
                <w:w w:val="95"/>
                <w:sz w:val="20"/>
              </w:rPr>
              <w:t>和水域生态的捕捞行为的；（三）</w:t>
            </w:r>
            <w:r>
              <w:rPr>
                <w:spacing w:val="-1"/>
                <w:w w:val="95"/>
                <w:sz w:val="20"/>
              </w:rPr>
              <w:t>在三门峡、小浪底水库库区采用网箱、围网或者拦河拉网方式养殖，妨碍水沙调控和防洪的。</w:t>
            </w:r>
          </w:p>
        </w:tc>
        <w:tc>
          <w:tcPr>
            <w:tcW w:w="938" w:type="dxa"/>
            <w:vMerge w:val="restart"/>
          </w:tcPr>
          <w:p w14:paraId="56B5804A">
            <w:pPr>
              <w:pStyle w:val="9"/>
              <w:rPr>
                <w:sz w:val="20"/>
              </w:rPr>
            </w:pPr>
          </w:p>
          <w:p w14:paraId="1D20DBDD">
            <w:pPr>
              <w:pStyle w:val="9"/>
              <w:rPr>
                <w:sz w:val="20"/>
              </w:rPr>
            </w:pPr>
          </w:p>
          <w:p w14:paraId="3B263D0C">
            <w:pPr>
              <w:pStyle w:val="9"/>
              <w:rPr>
                <w:sz w:val="20"/>
              </w:rPr>
            </w:pPr>
          </w:p>
          <w:p w14:paraId="371946F5">
            <w:pPr>
              <w:pStyle w:val="9"/>
              <w:rPr>
                <w:sz w:val="20"/>
              </w:rPr>
            </w:pPr>
          </w:p>
          <w:p w14:paraId="77F49BA5">
            <w:pPr>
              <w:pStyle w:val="9"/>
              <w:rPr>
                <w:sz w:val="20"/>
              </w:rPr>
            </w:pPr>
          </w:p>
          <w:p w14:paraId="4D141DCB">
            <w:pPr>
              <w:pStyle w:val="9"/>
              <w:rPr>
                <w:sz w:val="20"/>
              </w:rPr>
            </w:pPr>
          </w:p>
          <w:p w14:paraId="29B67719">
            <w:pPr>
              <w:pStyle w:val="9"/>
              <w:rPr>
                <w:sz w:val="20"/>
              </w:rPr>
            </w:pPr>
          </w:p>
          <w:p w14:paraId="2C3AD821">
            <w:pPr>
              <w:pStyle w:val="9"/>
              <w:rPr>
                <w:sz w:val="20"/>
              </w:rPr>
            </w:pPr>
          </w:p>
          <w:p w14:paraId="05BFA9BE">
            <w:pPr>
              <w:pStyle w:val="9"/>
              <w:rPr>
                <w:sz w:val="20"/>
              </w:rPr>
            </w:pPr>
          </w:p>
          <w:p w14:paraId="23896481">
            <w:pPr>
              <w:pStyle w:val="9"/>
              <w:spacing w:before="3"/>
              <w:rPr>
                <w:sz w:val="20"/>
              </w:rPr>
            </w:pPr>
          </w:p>
          <w:p w14:paraId="10A83159">
            <w:pPr>
              <w:pStyle w:val="9"/>
              <w:spacing w:line="232" w:lineRule="auto"/>
              <w:ind w:left="78" w:right="20"/>
              <w:rPr>
                <w:sz w:val="20"/>
              </w:rPr>
            </w:pPr>
            <w:r>
              <w:rPr>
                <w:sz w:val="20"/>
              </w:rPr>
              <w:t>农业农村主管部门</w:t>
            </w:r>
          </w:p>
        </w:tc>
        <w:tc>
          <w:tcPr>
            <w:tcW w:w="2995" w:type="dxa"/>
            <w:vMerge w:val="restart"/>
          </w:tcPr>
          <w:p w14:paraId="36003BF1">
            <w:pPr>
              <w:pStyle w:val="9"/>
              <w:rPr>
                <w:sz w:val="20"/>
              </w:rPr>
            </w:pPr>
          </w:p>
          <w:p w14:paraId="4B91040E">
            <w:pPr>
              <w:pStyle w:val="9"/>
              <w:rPr>
                <w:sz w:val="20"/>
              </w:rPr>
            </w:pPr>
          </w:p>
          <w:p w14:paraId="31925C4C">
            <w:pPr>
              <w:pStyle w:val="9"/>
              <w:rPr>
                <w:sz w:val="20"/>
              </w:rPr>
            </w:pPr>
          </w:p>
          <w:p w14:paraId="0772EC52">
            <w:pPr>
              <w:pStyle w:val="9"/>
              <w:rPr>
                <w:sz w:val="20"/>
              </w:rPr>
            </w:pPr>
          </w:p>
          <w:p w14:paraId="6AAFBA61">
            <w:pPr>
              <w:pStyle w:val="9"/>
              <w:rPr>
                <w:sz w:val="20"/>
              </w:rPr>
            </w:pPr>
          </w:p>
          <w:p w14:paraId="40BF3C69">
            <w:pPr>
              <w:pStyle w:val="9"/>
              <w:rPr>
                <w:sz w:val="20"/>
              </w:rPr>
            </w:pPr>
          </w:p>
          <w:p w14:paraId="279353C6">
            <w:pPr>
              <w:pStyle w:val="9"/>
              <w:rPr>
                <w:sz w:val="20"/>
              </w:rPr>
            </w:pPr>
          </w:p>
          <w:p w14:paraId="7670C814">
            <w:pPr>
              <w:pStyle w:val="9"/>
              <w:rPr>
                <w:sz w:val="20"/>
              </w:rPr>
            </w:pPr>
          </w:p>
          <w:p w14:paraId="14A4A1A3">
            <w:pPr>
              <w:pStyle w:val="9"/>
              <w:rPr>
                <w:sz w:val="20"/>
              </w:rPr>
            </w:pPr>
          </w:p>
          <w:p w14:paraId="625B4B1D">
            <w:pPr>
              <w:pStyle w:val="9"/>
              <w:spacing w:before="7"/>
              <w:rPr>
                <w:sz w:val="29"/>
              </w:rPr>
            </w:pPr>
          </w:p>
          <w:p w14:paraId="09E842A1">
            <w:pPr>
              <w:pStyle w:val="9"/>
              <w:ind w:left="311"/>
              <w:rPr>
                <w:sz w:val="20"/>
              </w:rPr>
            </w:pPr>
            <w:r>
              <w:rPr>
                <w:sz w:val="20"/>
              </w:rPr>
              <w:t>县级以上农业农村主管部门</w:t>
            </w:r>
          </w:p>
        </w:tc>
      </w:tr>
      <w:tr w14:paraId="33D3A3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27" w:hRule="atLeast"/>
        </w:trPr>
        <w:tc>
          <w:tcPr>
            <w:tcW w:w="636" w:type="dxa"/>
            <w:vMerge w:val="continue"/>
            <w:tcBorders>
              <w:top w:val="nil"/>
            </w:tcBorders>
          </w:tcPr>
          <w:p w14:paraId="26C1E9F6">
            <w:pPr>
              <w:rPr>
                <w:sz w:val="2"/>
                <w:szCs w:val="2"/>
              </w:rPr>
            </w:pPr>
          </w:p>
        </w:tc>
        <w:tc>
          <w:tcPr>
            <w:tcW w:w="1229" w:type="dxa"/>
            <w:vMerge w:val="continue"/>
            <w:tcBorders>
              <w:top w:val="nil"/>
            </w:tcBorders>
          </w:tcPr>
          <w:p w14:paraId="414829B9">
            <w:pPr>
              <w:rPr>
                <w:sz w:val="2"/>
                <w:szCs w:val="2"/>
              </w:rPr>
            </w:pPr>
          </w:p>
        </w:tc>
        <w:tc>
          <w:tcPr>
            <w:tcW w:w="2057" w:type="dxa"/>
            <w:vMerge w:val="continue"/>
            <w:tcBorders>
              <w:top w:val="nil"/>
            </w:tcBorders>
          </w:tcPr>
          <w:p w14:paraId="0FB48059">
            <w:pPr>
              <w:rPr>
                <w:sz w:val="2"/>
                <w:szCs w:val="2"/>
              </w:rPr>
            </w:pPr>
          </w:p>
        </w:tc>
        <w:tc>
          <w:tcPr>
            <w:tcW w:w="3367" w:type="dxa"/>
          </w:tcPr>
          <w:p w14:paraId="2950D11D">
            <w:pPr>
              <w:pStyle w:val="9"/>
              <w:rPr>
                <w:sz w:val="20"/>
              </w:rPr>
            </w:pPr>
          </w:p>
          <w:p w14:paraId="56BC46F1">
            <w:pPr>
              <w:pStyle w:val="9"/>
              <w:spacing w:before="152" w:line="230" w:lineRule="auto"/>
              <w:ind w:left="37" w:right="123"/>
              <w:jc w:val="both"/>
              <w:rPr>
                <w:sz w:val="20"/>
              </w:rPr>
            </w:pPr>
            <w:r>
              <w:rPr>
                <w:w w:val="95"/>
                <w:sz w:val="20"/>
              </w:rPr>
              <w:t>对在黄河流域实施电鱼、毒鱼、炸鱼等破坏渔业资源和水域生态的捕捞行</w:t>
            </w:r>
            <w:r>
              <w:rPr>
                <w:sz w:val="20"/>
              </w:rPr>
              <w:t>为的行政处罚</w:t>
            </w:r>
          </w:p>
        </w:tc>
        <w:tc>
          <w:tcPr>
            <w:tcW w:w="11400" w:type="dxa"/>
            <w:vMerge w:val="continue"/>
            <w:tcBorders>
              <w:top w:val="nil"/>
            </w:tcBorders>
          </w:tcPr>
          <w:p w14:paraId="121CD992">
            <w:pPr>
              <w:rPr>
                <w:sz w:val="2"/>
                <w:szCs w:val="2"/>
              </w:rPr>
            </w:pPr>
          </w:p>
        </w:tc>
        <w:tc>
          <w:tcPr>
            <w:tcW w:w="938" w:type="dxa"/>
            <w:vMerge w:val="continue"/>
            <w:tcBorders>
              <w:top w:val="nil"/>
            </w:tcBorders>
          </w:tcPr>
          <w:p w14:paraId="02B614BB">
            <w:pPr>
              <w:rPr>
                <w:sz w:val="2"/>
                <w:szCs w:val="2"/>
              </w:rPr>
            </w:pPr>
          </w:p>
        </w:tc>
        <w:tc>
          <w:tcPr>
            <w:tcW w:w="2995" w:type="dxa"/>
            <w:vMerge w:val="continue"/>
            <w:tcBorders>
              <w:top w:val="nil"/>
            </w:tcBorders>
          </w:tcPr>
          <w:p w14:paraId="17570F62">
            <w:pPr>
              <w:rPr>
                <w:sz w:val="2"/>
                <w:szCs w:val="2"/>
              </w:rPr>
            </w:pPr>
          </w:p>
        </w:tc>
      </w:tr>
      <w:tr w14:paraId="207B36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4" w:hRule="atLeast"/>
        </w:trPr>
        <w:tc>
          <w:tcPr>
            <w:tcW w:w="636" w:type="dxa"/>
            <w:vMerge w:val="continue"/>
            <w:tcBorders>
              <w:top w:val="nil"/>
            </w:tcBorders>
          </w:tcPr>
          <w:p w14:paraId="7976031D">
            <w:pPr>
              <w:rPr>
                <w:sz w:val="2"/>
                <w:szCs w:val="2"/>
              </w:rPr>
            </w:pPr>
          </w:p>
        </w:tc>
        <w:tc>
          <w:tcPr>
            <w:tcW w:w="1229" w:type="dxa"/>
            <w:vMerge w:val="continue"/>
            <w:tcBorders>
              <w:top w:val="nil"/>
            </w:tcBorders>
          </w:tcPr>
          <w:p w14:paraId="455FA4DD">
            <w:pPr>
              <w:rPr>
                <w:sz w:val="2"/>
                <w:szCs w:val="2"/>
              </w:rPr>
            </w:pPr>
          </w:p>
        </w:tc>
        <w:tc>
          <w:tcPr>
            <w:tcW w:w="2057" w:type="dxa"/>
            <w:vMerge w:val="continue"/>
            <w:tcBorders>
              <w:top w:val="nil"/>
            </w:tcBorders>
          </w:tcPr>
          <w:p w14:paraId="760E150D">
            <w:pPr>
              <w:rPr>
                <w:sz w:val="2"/>
                <w:szCs w:val="2"/>
              </w:rPr>
            </w:pPr>
          </w:p>
        </w:tc>
        <w:tc>
          <w:tcPr>
            <w:tcW w:w="3367" w:type="dxa"/>
          </w:tcPr>
          <w:p w14:paraId="2A139CC7">
            <w:pPr>
              <w:pStyle w:val="9"/>
              <w:spacing w:before="6"/>
              <w:rPr>
                <w:sz w:val="28"/>
              </w:rPr>
            </w:pPr>
          </w:p>
          <w:p w14:paraId="2014D0EA">
            <w:pPr>
              <w:pStyle w:val="9"/>
              <w:spacing w:before="1" w:line="232" w:lineRule="auto"/>
              <w:ind w:left="37" w:right="122"/>
              <w:jc w:val="both"/>
              <w:rPr>
                <w:sz w:val="20"/>
              </w:rPr>
            </w:pPr>
            <w:r>
              <w:rPr>
                <w:w w:val="95"/>
                <w:sz w:val="20"/>
              </w:rPr>
              <w:t>对在三门峡、小浪底水库库区采用网箱、围网或者拦河拉网方式养殖，妨</w:t>
            </w:r>
            <w:r>
              <w:rPr>
                <w:sz w:val="20"/>
              </w:rPr>
              <w:t>碍水沙调控和防洪的行政处罚</w:t>
            </w:r>
          </w:p>
        </w:tc>
        <w:tc>
          <w:tcPr>
            <w:tcW w:w="11400" w:type="dxa"/>
            <w:vMerge w:val="continue"/>
            <w:tcBorders>
              <w:top w:val="nil"/>
            </w:tcBorders>
          </w:tcPr>
          <w:p w14:paraId="36C984E2">
            <w:pPr>
              <w:rPr>
                <w:sz w:val="2"/>
                <w:szCs w:val="2"/>
              </w:rPr>
            </w:pPr>
          </w:p>
        </w:tc>
        <w:tc>
          <w:tcPr>
            <w:tcW w:w="938" w:type="dxa"/>
            <w:vMerge w:val="continue"/>
            <w:tcBorders>
              <w:top w:val="nil"/>
            </w:tcBorders>
          </w:tcPr>
          <w:p w14:paraId="5841686E">
            <w:pPr>
              <w:rPr>
                <w:sz w:val="2"/>
                <w:szCs w:val="2"/>
              </w:rPr>
            </w:pPr>
          </w:p>
        </w:tc>
        <w:tc>
          <w:tcPr>
            <w:tcW w:w="2995" w:type="dxa"/>
            <w:vMerge w:val="continue"/>
            <w:tcBorders>
              <w:top w:val="nil"/>
            </w:tcBorders>
          </w:tcPr>
          <w:p w14:paraId="373ADB05">
            <w:pPr>
              <w:rPr>
                <w:sz w:val="2"/>
                <w:szCs w:val="2"/>
              </w:rPr>
            </w:pPr>
          </w:p>
        </w:tc>
      </w:tr>
      <w:tr w14:paraId="21F768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636" w:type="dxa"/>
            <w:vMerge w:val="continue"/>
            <w:tcBorders>
              <w:top w:val="nil"/>
            </w:tcBorders>
          </w:tcPr>
          <w:p w14:paraId="4F049E13">
            <w:pPr>
              <w:rPr>
                <w:sz w:val="2"/>
                <w:szCs w:val="2"/>
              </w:rPr>
            </w:pPr>
          </w:p>
        </w:tc>
        <w:tc>
          <w:tcPr>
            <w:tcW w:w="1229" w:type="dxa"/>
            <w:vMerge w:val="continue"/>
            <w:tcBorders>
              <w:top w:val="nil"/>
            </w:tcBorders>
          </w:tcPr>
          <w:p w14:paraId="12A47753">
            <w:pPr>
              <w:rPr>
                <w:sz w:val="2"/>
                <w:szCs w:val="2"/>
              </w:rPr>
            </w:pPr>
          </w:p>
        </w:tc>
        <w:tc>
          <w:tcPr>
            <w:tcW w:w="2057" w:type="dxa"/>
            <w:vMerge w:val="continue"/>
            <w:tcBorders>
              <w:top w:val="nil"/>
            </w:tcBorders>
          </w:tcPr>
          <w:p w14:paraId="4AA7D6C8">
            <w:pPr>
              <w:rPr>
                <w:sz w:val="2"/>
                <w:szCs w:val="2"/>
              </w:rPr>
            </w:pPr>
          </w:p>
        </w:tc>
        <w:tc>
          <w:tcPr>
            <w:tcW w:w="3367" w:type="dxa"/>
          </w:tcPr>
          <w:p w14:paraId="49B0CAF4">
            <w:pPr>
              <w:pStyle w:val="9"/>
              <w:rPr>
                <w:sz w:val="20"/>
              </w:rPr>
            </w:pPr>
          </w:p>
          <w:p w14:paraId="6F6886F7">
            <w:pPr>
              <w:pStyle w:val="9"/>
              <w:spacing w:before="1"/>
              <w:rPr>
                <w:sz w:val="15"/>
              </w:rPr>
            </w:pPr>
          </w:p>
          <w:p w14:paraId="6651FC11">
            <w:pPr>
              <w:pStyle w:val="9"/>
              <w:spacing w:line="230" w:lineRule="auto"/>
              <w:ind w:left="37" w:right="123"/>
              <w:jc w:val="both"/>
              <w:rPr>
                <w:sz w:val="20"/>
              </w:rPr>
            </w:pPr>
            <w:r>
              <w:rPr>
                <w:w w:val="95"/>
                <w:sz w:val="20"/>
              </w:rPr>
              <w:t>对在黄河流域开放水域养殖、投放外来水生生物物种或者其他非本地水生</w:t>
            </w:r>
            <w:r>
              <w:rPr>
                <w:sz w:val="20"/>
              </w:rPr>
              <w:t>生物物种种质资源的行政处罚</w:t>
            </w:r>
          </w:p>
        </w:tc>
        <w:tc>
          <w:tcPr>
            <w:tcW w:w="11400" w:type="dxa"/>
            <w:vMerge w:val="continue"/>
            <w:tcBorders>
              <w:top w:val="nil"/>
            </w:tcBorders>
          </w:tcPr>
          <w:p w14:paraId="6AFB83F1">
            <w:pPr>
              <w:rPr>
                <w:sz w:val="2"/>
                <w:szCs w:val="2"/>
              </w:rPr>
            </w:pPr>
          </w:p>
        </w:tc>
        <w:tc>
          <w:tcPr>
            <w:tcW w:w="938" w:type="dxa"/>
            <w:vMerge w:val="continue"/>
            <w:tcBorders>
              <w:top w:val="nil"/>
            </w:tcBorders>
          </w:tcPr>
          <w:p w14:paraId="59C8983D">
            <w:pPr>
              <w:rPr>
                <w:sz w:val="2"/>
                <w:szCs w:val="2"/>
              </w:rPr>
            </w:pPr>
          </w:p>
        </w:tc>
        <w:tc>
          <w:tcPr>
            <w:tcW w:w="2995" w:type="dxa"/>
            <w:vMerge w:val="continue"/>
            <w:tcBorders>
              <w:top w:val="nil"/>
            </w:tcBorders>
          </w:tcPr>
          <w:p w14:paraId="2FD87EBE">
            <w:pPr>
              <w:rPr>
                <w:sz w:val="2"/>
                <w:szCs w:val="2"/>
              </w:rPr>
            </w:pPr>
          </w:p>
        </w:tc>
      </w:tr>
    </w:tbl>
    <w:p w14:paraId="773D70A9">
      <w:pPr>
        <w:spacing w:after="0"/>
        <w:rPr>
          <w:sz w:val="2"/>
          <w:szCs w:val="2"/>
        </w:rPr>
        <w:sectPr>
          <w:footerReference r:id="rId10" w:type="default"/>
          <w:pgSz w:w="23820" w:h="16840" w:orient="landscape"/>
          <w:pgMar w:top="820" w:right="420" w:bottom="820" w:left="460" w:header="0" w:footer="631" w:gutter="0"/>
          <w:pgNumType w:start="4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5424"/>
        <w:gridCol w:w="11400"/>
        <w:gridCol w:w="938"/>
        <w:gridCol w:w="2995"/>
      </w:tblGrid>
      <w:tr w14:paraId="4503B5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1E37EF69">
            <w:pPr>
              <w:pStyle w:val="9"/>
              <w:spacing w:before="7"/>
              <w:rPr>
                <w:sz w:val="17"/>
              </w:rPr>
            </w:pPr>
          </w:p>
          <w:p w14:paraId="10FE51DF">
            <w:pPr>
              <w:pStyle w:val="9"/>
              <w:ind w:left="104" w:right="70"/>
              <w:jc w:val="center"/>
              <w:rPr>
                <w:b/>
                <w:sz w:val="20"/>
              </w:rPr>
            </w:pPr>
            <w:r>
              <w:rPr>
                <w:b/>
                <w:sz w:val="20"/>
              </w:rPr>
              <w:t>序号</w:t>
            </w:r>
          </w:p>
        </w:tc>
        <w:tc>
          <w:tcPr>
            <w:tcW w:w="1229" w:type="dxa"/>
          </w:tcPr>
          <w:p w14:paraId="593E8714">
            <w:pPr>
              <w:pStyle w:val="9"/>
              <w:spacing w:before="7"/>
              <w:rPr>
                <w:sz w:val="17"/>
              </w:rPr>
            </w:pPr>
          </w:p>
          <w:p w14:paraId="413FD9D9">
            <w:pPr>
              <w:pStyle w:val="9"/>
              <w:ind w:left="95" w:right="64"/>
              <w:jc w:val="center"/>
              <w:rPr>
                <w:b/>
                <w:sz w:val="20"/>
              </w:rPr>
            </w:pPr>
            <w:r>
              <w:rPr>
                <w:b/>
                <w:sz w:val="20"/>
              </w:rPr>
              <w:t>事项类别</w:t>
            </w:r>
          </w:p>
        </w:tc>
        <w:tc>
          <w:tcPr>
            <w:tcW w:w="5424" w:type="dxa"/>
          </w:tcPr>
          <w:p w14:paraId="6B78E74A">
            <w:pPr>
              <w:pStyle w:val="9"/>
              <w:spacing w:before="7"/>
              <w:rPr>
                <w:sz w:val="17"/>
              </w:rPr>
            </w:pPr>
          </w:p>
          <w:p w14:paraId="2E41BCD3">
            <w:pPr>
              <w:pStyle w:val="9"/>
              <w:ind w:left="2296" w:right="2264"/>
              <w:jc w:val="center"/>
              <w:rPr>
                <w:b/>
                <w:sz w:val="20"/>
              </w:rPr>
            </w:pPr>
            <w:r>
              <w:rPr>
                <w:b/>
                <w:sz w:val="20"/>
              </w:rPr>
              <w:t>事项名称</w:t>
            </w:r>
          </w:p>
        </w:tc>
        <w:tc>
          <w:tcPr>
            <w:tcW w:w="11400" w:type="dxa"/>
          </w:tcPr>
          <w:p w14:paraId="5C763015">
            <w:pPr>
              <w:pStyle w:val="9"/>
              <w:spacing w:before="7"/>
              <w:rPr>
                <w:sz w:val="17"/>
              </w:rPr>
            </w:pPr>
          </w:p>
          <w:p w14:paraId="772EAE8E">
            <w:pPr>
              <w:pStyle w:val="9"/>
              <w:ind w:left="5284" w:right="5252"/>
              <w:jc w:val="center"/>
              <w:rPr>
                <w:b/>
                <w:sz w:val="20"/>
              </w:rPr>
            </w:pPr>
            <w:r>
              <w:rPr>
                <w:b/>
                <w:sz w:val="20"/>
              </w:rPr>
              <w:t>事项依据</w:t>
            </w:r>
          </w:p>
        </w:tc>
        <w:tc>
          <w:tcPr>
            <w:tcW w:w="938" w:type="dxa"/>
          </w:tcPr>
          <w:p w14:paraId="03D95A1C">
            <w:pPr>
              <w:pStyle w:val="9"/>
              <w:spacing w:before="7"/>
              <w:rPr>
                <w:sz w:val="17"/>
              </w:rPr>
            </w:pPr>
          </w:p>
          <w:p w14:paraId="0422E436">
            <w:pPr>
              <w:pStyle w:val="9"/>
              <w:ind w:left="73"/>
              <w:rPr>
                <w:b/>
                <w:sz w:val="20"/>
              </w:rPr>
            </w:pPr>
            <w:r>
              <w:rPr>
                <w:b/>
                <w:sz w:val="20"/>
              </w:rPr>
              <w:t>责任主体</w:t>
            </w:r>
          </w:p>
        </w:tc>
        <w:tc>
          <w:tcPr>
            <w:tcW w:w="2995" w:type="dxa"/>
          </w:tcPr>
          <w:p w14:paraId="224D04A2">
            <w:pPr>
              <w:pStyle w:val="9"/>
              <w:spacing w:before="7"/>
              <w:rPr>
                <w:sz w:val="17"/>
              </w:rPr>
            </w:pPr>
          </w:p>
          <w:p w14:paraId="4735F685">
            <w:pPr>
              <w:pStyle w:val="9"/>
              <w:ind w:left="282" w:right="249"/>
              <w:jc w:val="center"/>
              <w:rPr>
                <w:b/>
                <w:sz w:val="20"/>
              </w:rPr>
            </w:pPr>
            <w:r>
              <w:rPr>
                <w:b/>
                <w:sz w:val="20"/>
              </w:rPr>
              <w:t>实施主体</w:t>
            </w:r>
          </w:p>
        </w:tc>
      </w:tr>
      <w:tr w14:paraId="18F44B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20" w:hRule="atLeast"/>
        </w:trPr>
        <w:tc>
          <w:tcPr>
            <w:tcW w:w="636" w:type="dxa"/>
          </w:tcPr>
          <w:p w14:paraId="5B5DC16C">
            <w:pPr>
              <w:pStyle w:val="9"/>
              <w:rPr>
                <w:sz w:val="20"/>
              </w:rPr>
            </w:pPr>
          </w:p>
          <w:p w14:paraId="0D4727B9">
            <w:pPr>
              <w:pStyle w:val="9"/>
              <w:rPr>
                <w:sz w:val="20"/>
              </w:rPr>
            </w:pPr>
          </w:p>
          <w:p w14:paraId="37A69295">
            <w:pPr>
              <w:pStyle w:val="9"/>
              <w:rPr>
                <w:sz w:val="20"/>
              </w:rPr>
            </w:pPr>
          </w:p>
          <w:p w14:paraId="70BFE72E">
            <w:pPr>
              <w:pStyle w:val="9"/>
              <w:spacing w:before="5"/>
              <w:rPr>
                <w:sz w:val="25"/>
              </w:rPr>
            </w:pPr>
          </w:p>
          <w:p w14:paraId="5310A85F">
            <w:pPr>
              <w:pStyle w:val="9"/>
              <w:ind w:left="104" w:right="70"/>
              <w:jc w:val="center"/>
              <w:rPr>
                <w:sz w:val="20"/>
              </w:rPr>
            </w:pPr>
            <w:r>
              <w:rPr>
                <w:sz w:val="20"/>
              </w:rPr>
              <w:t>213</w:t>
            </w:r>
          </w:p>
        </w:tc>
        <w:tc>
          <w:tcPr>
            <w:tcW w:w="1229" w:type="dxa"/>
          </w:tcPr>
          <w:p w14:paraId="52F1470E">
            <w:pPr>
              <w:pStyle w:val="9"/>
              <w:rPr>
                <w:sz w:val="20"/>
              </w:rPr>
            </w:pPr>
          </w:p>
          <w:p w14:paraId="2D6D9C24">
            <w:pPr>
              <w:pStyle w:val="9"/>
              <w:rPr>
                <w:sz w:val="20"/>
              </w:rPr>
            </w:pPr>
          </w:p>
          <w:p w14:paraId="1BB9D770">
            <w:pPr>
              <w:pStyle w:val="9"/>
              <w:rPr>
                <w:sz w:val="20"/>
              </w:rPr>
            </w:pPr>
          </w:p>
          <w:p w14:paraId="76FBC1F1">
            <w:pPr>
              <w:pStyle w:val="9"/>
              <w:spacing w:before="5"/>
              <w:rPr>
                <w:sz w:val="25"/>
              </w:rPr>
            </w:pPr>
          </w:p>
          <w:p w14:paraId="27CAC8A5">
            <w:pPr>
              <w:pStyle w:val="9"/>
              <w:ind w:left="102" w:right="64"/>
              <w:jc w:val="center"/>
              <w:rPr>
                <w:sz w:val="20"/>
              </w:rPr>
            </w:pPr>
            <w:r>
              <w:rPr>
                <w:sz w:val="20"/>
              </w:rPr>
              <w:t>渔业</w:t>
            </w:r>
          </w:p>
        </w:tc>
        <w:tc>
          <w:tcPr>
            <w:tcW w:w="5424" w:type="dxa"/>
          </w:tcPr>
          <w:p w14:paraId="1EC5DE44">
            <w:pPr>
              <w:pStyle w:val="9"/>
              <w:rPr>
                <w:sz w:val="20"/>
              </w:rPr>
            </w:pPr>
          </w:p>
          <w:p w14:paraId="4CAE28E8">
            <w:pPr>
              <w:pStyle w:val="9"/>
              <w:rPr>
                <w:sz w:val="20"/>
              </w:rPr>
            </w:pPr>
          </w:p>
          <w:p w14:paraId="4659B85C">
            <w:pPr>
              <w:pStyle w:val="9"/>
              <w:rPr>
                <w:sz w:val="20"/>
              </w:rPr>
            </w:pPr>
          </w:p>
          <w:p w14:paraId="28387481">
            <w:pPr>
              <w:pStyle w:val="9"/>
              <w:spacing w:before="5"/>
              <w:rPr>
                <w:sz w:val="25"/>
              </w:rPr>
            </w:pPr>
          </w:p>
          <w:p w14:paraId="655A93D3">
            <w:pPr>
              <w:pStyle w:val="9"/>
              <w:ind w:left="37"/>
              <w:rPr>
                <w:sz w:val="20"/>
              </w:rPr>
            </w:pPr>
            <w:r>
              <w:rPr>
                <w:sz w:val="20"/>
              </w:rPr>
              <w:t>对以收容救护为名买卖水生野生动物及其制品的行政处罚</w:t>
            </w:r>
          </w:p>
        </w:tc>
        <w:tc>
          <w:tcPr>
            <w:tcW w:w="11400" w:type="dxa"/>
          </w:tcPr>
          <w:p w14:paraId="736F352B">
            <w:pPr>
              <w:pStyle w:val="9"/>
              <w:spacing w:before="12"/>
              <w:rPr>
                <w:sz w:val="17"/>
              </w:rPr>
            </w:pPr>
          </w:p>
          <w:p w14:paraId="719BDBC7">
            <w:pPr>
              <w:pStyle w:val="9"/>
              <w:spacing w:line="252" w:lineRule="exact"/>
              <w:ind w:left="37"/>
              <w:rPr>
                <w:b/>
                <w:sz w:val="20"/>
              </w:rPr>
            </w:pPr>
            <w:r>
              <w:rPr>
                <w:b/>
                <w:sz w:val="20"/>
              </w:rPr>
              <w:t>1.《中华人民共和国野生动物保护法》(2022修订)</w:t>
            </w:r>
          </w:p>
          <w:p w14:paraId="5AC49BE9">
            <w:pPr>
              <w:pStyle w:val="9"/>
              <w:spacing w:before="1" w:line="232" w:lineRule="auto"/>
              <w:ind w:left="37" w:right="171"/>
              <w:jc w:val="both"/>
              <w:rPr>
                <w:sz w:val="20"/>
              </w:rPr>
            </w:pPr>
            <w:r>
              <w:rPr>
                <w:b/>
                <w:spacing w:val="10"/>
                <w:sz w:val="20"/>
              </w:rPr>
              <w:t xml:space="preserve">第四十七条 </w:t>
            </w:r>
            <w:r>
              <w:rPr>
                <w:spacing w:val="-1"/>
                <w:sz w:val="20"/>
              </w:rPr>
              <w:t>违反本法第十五条第四款规定，以收容救护为名买卖野生动物及其制品的，由县级以上人民政府野生动物保护</w:t>
            </w:r>
            <w:r>
              <w:rPr>
                <w:w w:val="95"/>
                <w:sz w:val="20"/>
              </w:rPr>
              <w:t>主管部门没收野生动物及其制品、违法所得，并处野生动物及其制品价值二倍以上二十倍以下罚款，将有关违法信息记入社会信</w:t>
            </w:r>
            <w:r>
              <w:rPr>
                <w:sz w:val="20"/>
              </w:rPr>
              <w:t>用记录，并向社会公布；构成犯罪的，依法追究刑事责任。</w:t>
            </w:r>
          </w:p>
          <w:p w14:paraId="6E7683F9">
            <w:pPr>
              <w:pStyle w:val="9"/>
              <w:spacing w:line="230" w:lineRule="auto"/>
              <w:ind w:left="37" w:right="24"/>
              <w:rPr>
                <w:b/>
                <w:sz w:val="20"/>
              </w:rPr>
            </w:pPr>
            <w:r>
              <w:rPr>
                <w:b/>
                <w:w w:val="95"/>
                <w:sz w:val="20"/>
              </w:rPr>
              <w:t>2.《全国人民代表大会常务委员会关于全面禁止非法野生动物交易、革除滥食野生动物陋习、切实保障人民群众生命健康安</w:t>
            </w:r>
            <w:r>
              <w:rPr>
                <w:b/>
                <w:sz w:val="20"/>
              </w:rPr>
              <w:t>全的决定》</w:t>
            </w:r>
          </w:p>
          <w:p w14:paraId="74D46F81">
            <w:pPr>
              <w:pStyle w:val="9"/>
              <w:spacing w:before="1" w:line="230" w:lineRule="auto"/>
              <w:ind w:left="37" w:right="166"/>
              <w:rPr>
                <w:sz w:val="20"/>
              </w:rPr>
            </w:pPr>
            <w:r>
              <w:rPr>
                <w:b/>
                <w:sz w:val="20"/>
              </w:rPr>
              <w:t xml:space="preserve">第一条 </w:t>
            </w:r>
            <w:r>
              <w:rPr>
                <w:sz w:val="20"/>
              </w:rPr>
              <w:t>凡《中华人民共和国野生动物保护法》和其他有关法律禁止猎捕、交易、运输、食用野生动物的，必须严格禁止。对违反前款规定的行为，在现行法律规定基础上加重处罚。</w:t>
            </w:r>
          </w:p>
        </w:tc>
        <w:tc>
          <w:tcPr>
            <w:tcW w:w="938" w:type="dxa"/>
          </w:tcPr>
          <w:p w14:paraId="7F677F94">
            <w:pPr>
              <w:pStyle w:val="9"/>
              <w:rPr>
                <w:sz w:val="20"/>
              </w:rPr>
            </w:pPr>
          </w:p>
          <w:p w14:paraId="545FBA1E">
            <w:pPr>
              <w:pStyle w:val="9"/>
              <w:rPr>
                <w:sz w:val="20"/>
              </w:rPr>
            </w:pPr>
          </w:p>
          <w:p w14:paraId="76BE4B44">
            <w:pPr>
              <w:pStyle w:val="9"/>
              <w:rPr>
                <w:sz w:val="20"/>
              </w:rPr>
            </w:pPr>
          </w:p>
          <w:p w14:paraId="7D00EC90">
            <w:pPr>
              <w:pStyle w:val="9"/>
              <w:spacing w:before="6"/>
              <w:rPr>
                <w:sz w:val="16"/>
              </w:rPr>
            </w:pPr>
          </w:p>
          <w:p w14:paraId="7804A833">
            <w:pPr>
              <w:pStyle w:val="9"/>
              <w:spacing w:line="230" w:lineRule="auto"/>
              <w:ind w:left="78" w:right="20"/>
              <w:rPr>
                <w:sz w:val="20"/>
              </w:rPr>
            </w:pPr>
            <w:r>
              <w:rPr>
                <w:sz w:val="20"/>
              </w:rPr>
              <w:t>农业农村主管部门</w:t>
            </w:r>
          </w:p>
        </w:tc>
        <w:tc>
          <w:tcPr>
            <w:tcW w:w="2995" w:type="dxa"/>
          </w:tcPr>
          <w:p w14:paraId="08AB0D0A">
            <w:pPr>
              <w:pStyle w:val="9"/>
              <w:rPr>
                <w:sz w:val="20"/>
              </w:rPr>
            </w:pPr>
          </w:p>
          <w:p w14:paraId="0D618051">
            <w:pPr>
              <w:pStyle w:val="9"/>
              <w:rPr>
                <w:sz w:val="20"/>
              </w:rPr>
            </w:pPr>
          </w:p>
          <w:p w14:paraId="7317C632">
            <w:pPr>
              <w:pStyle w:val="9"/>
              <w:rPr>
                <w:sz w:val="20"/>
              </w:rPr>
            </w:pPr>
          </w:p>
          <w:p w14:paraId="01F32325">
            <w:pPr>
              <w:pStyle w:val="9"/>
              <w:spacing w:before="5"/>
              <w:rPr>
                <w:sz w:val="25"/>
              </w:rPr>
            </w:pPr>
          </w:p>
          <w:p w14:paraId="095F518F">
            <w:pPr>
              <w:pStyle w:val="9"/>
              <w:ind w:left="285" w:right="249"/>
              <w:jc w:val="center"/>
              <w:rPr>
                <w:sz w:val="20"/>
              </w:rPr>
            </w:pPr>
            <w:r>
              <w:rPr>
                <w:sz w:val="20"/>
              </w:rPr>
              <w:t>县级以上农业农村主管部门</w:t>
            </w:r>
          </w:p>
        </w:tc>
      </w:tr>
      <w:tr w14:paraId="043258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60" w:hRule="atLeast"/>
        </w:trPr>
        <w:tc>
          <w:tcPr>
            <w:tcW w:w="636" w:type="dxa"/>
          </w:tcPr>
          <w:p w14:paraId="50085939">
            <w:pPr>
              <w:pStyle w:val="9"/>
              <w:rPr>
                <w:sz w:val="20"/>
              </w:rPr>
            </w:pPr>
          </w:p>
          <w:p w14:paraId="1641B959">
            <w:pPr>
              <w:pStyle w:val="9"/>
              <w:rPr>
                <w:sz w:val="20"/>
              </w:rPr>
            </w:pPr>
          </w:p>
          <w:p w14:paraId="595BC584">
            <w:pPr>
              <w:pStyle w:val="9"/>
              <w:spacing w:before="9"/>
              <w:rPr>
                <w:sz w:val="19"/>
              </w:rPr>
            </w:pPr>
          </w:p>
          <w:p w14:paraId="484A06F7">
            <w:pPr>
              <w:pStyle w:val="9"/>
              <w:ind w:left="104" w:right="70"/>
              <w:jc w:val="center"/>
              <w:rPr>
                <w:sz w:val="20"/>
              </w:rPr>
            </w:pPr>
            <w:r>
              <w:rPr>
                <w:sz w:val="20"/>
              </w:rPr>
              <w:t>214</w:t>
            </w:r>
          </w:p>
        </w:tc>
        <w:tc>
          <w:tcPr>
            <w:tcW w:w="1229" w:type="dxa"/>
          </w:tcPr>
          <w:p w14:paraId="62642242">
            <w:pPr>
              <w:pStyle w:val="9"/>
              <w:rPr>
                <w:sz w:val="20"/>
              </w:rPr>
            </w:pPr>
          </w:p>
          <w:p w14:paraId="44B1FB14">
            <w:pPr>
              <w:pStyle w:val="9"/>
              <w:rPr>
                <w:sz w:val="20"/>
              </w:rPr>
            </w:pPr>
          </w:p>
          <w:p w14:paraId="077CF2D0">
            <w:pPr>
              <w:pStyle w:val="9"/>
              <w:spacing w:before="9"/>
              <w:rPr>
                <w:sz w:val="19"/>
              </w:rPr>
            </w:pPr>
          </w:p>
          <w:p w14:paraId="536A85EF">
            <w:pPr>
              <w:pStyle w:val="9"/>
              <w:ind w:left="102" w:right="64"/>
              <w:jc w:val="center"/>
              <w:rPr>
                <w:sz w:val="20"/>
              </w:rPr>
            </w:pPr>
            <w:r>
              <w:rPr>
                <w:sz w:val="20"/>
              </w:rPr>
              <w:t>渔业</w:t>
            </w:r>
          </w:p>
        </w:tc>
        <w:tc>
          <w:tcPr>
            <w:tcW w:w="5424" w:type="dxa"/>
          </w:tcPr>
          <w:p w14:paraId="6F79B9A3">
            <w:pPr>
              <w:pStyle w:val="9"/>
              <w:rPr>
                <w:sz w:val="20"/>
              </w:rPr>
            </w:pPr>
          </w:p>
          <w:p w14:paraId="17C0B22B">
            <w:pPr>
              <w:pStyle w:val="9"/>
              <w:spacing w:before="145" w:line="230" w:lineRule="auto"/>
              <w:ind w:left="37" w:right="188"/>
              <w:jc w:val="both"/>
              <w:rPr>
                <w:sz w:val="20"/>
              </w:rPr>
            </w:pPr>
            <w:r>
              <w:rPr>
                <w:spacing w:val="-1"/>
                <w:w w:val="95"/>
                <w:sz w:val="20"/>
              </w:rPr>
              <w:t>对违反规定在自然保护地、禁渔区、禁渔期猎捕国家重点保 护水生野生动物，未取得特许猎捕证、未按照特许猎捕证规 定猎捕、杀害国家重点保护水生野生动物，使用禁用的工具</w:t>
            </w:r>
          </w:p>
          <w:p w14:paraId="160A4C9D">
            <w:pPr>
              <w:pStyle w:val="9"/>
              <w:spacing w:line="252" w:lineRule="exact"/>
              <w:ind w:left="37"/>
              <w:rPr>
                <w:sz w:val="20"/>
              </w:rPr>
            </w:pPr>
            <w:r>
              <w:rPr>
                <w:sz w:val="20"/>
              </w:rPr>
              <w:t>、方法猎捕国家重点保护水生野生动物的行政处罚</w:t>
            </w:r>
          </w:p>
        </w:tc>
        <w:tc>
          <w:tcPr>
            <w:tcW w:w="11400" w:type="dxa"/>
          </w:tcPr>
          <w:p w14:paraId="6A9C5EA9">
            <w:pPr>
              <w:pStyle w:val="9"/>
              <w:spacing w:before="23" w:line="252" w:lineRule="exact"/>
              <w:ind w:left="37"/>
              <w:rPr>
                <w:b/>
                <w:sz w:val="20"/>
              </w:rPr>
            </w:pPr>
            <w:r>
              <w:rPr>
                <w:b/>
                <w:sz w:val="20"/>
              </w:rPr>
              <w:t>《中华人民共和国野生动物保护法》(2022修订)</w:t>
            </w:r>
          </w:p>
          <w:p w14:paraId="5DAC496F">
            <w:pPr>
              <w:pStyle w:val="9"/>
              <w:spacing w:before="4" w:line="230" w:lineRule="auto"/>
              <w:ind w:left="37" w:right="161"/>
              <w:rPr>
                <w:sz w:val="20"/>
              </w:rPr>
            </w:pPr>
            <w:r>
              <w:rPr>
                <w:b/>
                <w:spacing w:val="7"/>
                <w:sz w:val="20"/>
              </w:rPr>
              <w:t xml:space="preserve">第四十八条第一款 </w:t>
            </w:r>
            <w:r>
              <w:rPr>
                <w:spacing w:val="-1"/>
                <w:sz w:val="20"/>
              </w:rPr>
              <w:t>违反本法第二十条、第二十一条、第二十三条第一款、第二十四条第一款规定，有下列行为之一的，由</w:t>
            </w:r>
            <w:r>
              <w:rPr>
                <w:sz w:val="20"/>
              </w:rPr>
              <w:t>县级以上人民政府野生动物保护主管部门、海警机构和有关自然保护地管理机构按照职责分工没收猎获物、猎捕工具和违法所</w:t>
            </w:r>
            <w:r>
              <w:rPr>
                <w:w w:val="95"/>
                <w:sz w:val="20"/>
              </w:rPr>
              <w:t>得，吊销特许猎捕证，并处猎获物价值二倍以上二十倍以下罚款；没有猎获物或者猎获物价值不足五千元的，并处一万元以上十万元以下罚款；构成犯罪的，依法追究刑事责任：（一）在自然保护地、禁猎（渔）区、禁猎（渔）期猎捕国家重点保护野生动物；（二）未取得特许猎捕证、未按照特许猎捕证规定猎捕、杀害国家重点保护野生动物；（三）使用禁用的工具、方法猎捕国</w:t>
            </w:r>
          </w:p>
          <w:p w14:paraId="2CB10F3F">
            <w:pPr>
              <w:pStyle w:val="9"/>
              <w:spacing w:line="231" w:lineRule="exact"/>
              <w:ind w:left="37"/>
              <w:rPr>
                <w:sz w:val="20"/>
              </w:rPr>
            </w:pPr>
            <w:r>
              <w:rPr>
                <w:sz w:val="20"/>
              </w:rPr>
              <w:t>家重点保护野生动物。</w:t>
            </w:r>
          </w:p>
        </w:tc>
        <w:tc>
          <w:tcPr>
            <w:tcW w:w="938" w:type="dxa"/>
          </w:tcPr>
          <w:p w14:paraId="4DF6383D">
            <w:pPr>
              <w:pStyle w:val="9"/>
              <w:rPr>
                <w:sz w:val="20"/>
              </w:rPr>
            </w:pPr>
          </w:p>
          <w:p w14:paraId="20E437D6">
            <w:pPr>
              <w:pStyle w:val="9"/>
              <w:rPr>
                <w:sz w:val="20"/>
              </w:rPr>
            </w:pPr>
          </w:p>
          <w:p w14:paraId="079B71CF">
            <w:pPr>
              <w:pStyle w:val="9"/>
              <w:spacing w:before="136" w:line="230" w:lineRule="auto"/>
              <w:ind w:left="78" w:right="20"/>
              <w:rPr>
                <w:sz w:val="20"/>
              </w:rPr>
            </w:pPr>
            <w:r>
              <w:rPr>
                <w:sz w:val="20"/>
              </w:rPr>
              <w:t>农业农村主管部门</w:t>
            </w:r>
          </w:p>
        </w:tc>
        <w:tc>
          <w:tcPr>
            <w:tcW w:w="2995" w:type="dxa"/>
          </w:tcPr>
          <w:p w14:paraId="34E80757">
            <w:pPr>
              <w:pStyle w:val="9"/>
              <w:rPr>
                <w:sz w:val="20"/>
              </w:rPr>
            </w:pPr>
          </w:p>
          <w:p w14:paraId="3A846172">
            <w:pPr>
              <w:pStyle w:val="9"/>
              <w:rPr>
                <w:sz w:val="20"/>
              </w:rPr>
            </w:pPr>
          </w:p>
          <w:p w14:paraId="131B776C">
            <w:pPr>
              <w:pStyle w:val="9"/>
              <w:spacing w:before="9"/>
              <w:rPr>
                <w:sz w:val="19"/>
              </w:rPr>
            </w:pPr>
          </w:p>
          <w:p w14:paraId="0B6BD457">
            <w:pPr>
              <w:pStyle w:val="9"/>
              <w:ind w:left="285" w:right="249"/>
              <w:jc w:val="center"/>
              <w:rPr>
                <w:sz w:val="20"/>
              </w:rPr>
            </w:pPr>
            <w:r>
              <w:rPr>
                <w:sz w:val="20"/>
              </w:rPr>
              <w:t>县级以上农业农村主管部门</w:t>
            </w:r>
          </w:p>
        </w:tc>
      </w:tr>
      <w:tr w14:paraId="2F1277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4" w:hRule="atLeast"/>
        </w:trPr>
        <w:tc>
          <w:tcPr>
            <w:tcW w:w="636" w:type="dxa"/>
          </w:tcPr>
          <w:p w14:paraId="39B77CC7">
            <w:pPr>
              <w:pStyle w:val="9"/>
              <w:rPr>
                <w:sz w:val="20"/>
              </w:rPr>
            </w:pPr>
          </w:p>
          <w:p w14:paraId="474BD879">
            <w:pPr>
              <w:pStyle w:val="9"/>
              <w:rPr>
                <w:sz w:val="15"/>
              </w:rPr>
            </w:pPr>
          </w:p>
          <w:p w14:paraId="22ADB4D8">
            <w:pPr>
              <w:pStyle w:val="9"/>
              <w:ind w:left="104" w:right="70"/>
              <w:jc w:val="center"/>
              <w:rPr>
                <w:sz w:val="20"/>
              </w:rPr>
            </w:pPr>
            <w:r>
              <w:rPr>
                <w:sz w:val="20"/>
              </w:rPr>
              <w:t>215</w:t>
            </w:r>
          </w:p>
        </w:tc>
        <w:tc>
          <w:tcPr>
            <w:tcW w:w="1229" w:type="dxa"/>
          </w:tcPr>
          <w:p w14:paraId="2192941F">
            <w:pPr>
              <w:pStyle w:val="9"/>
              <w:rPr>
                <w:sz w:val="20"/>
              </w:rPr>
            </w:pPr>
          </w:p>
          <w:p w14:paraId="5914CD62">
            <w:pPr>
              <w:pStyle w:val="9"/>
              <w:rPr>
                <w:sz w:val="15"/>
              </w:rPr>
            </w:pPr>
          </w:p>
          <w:p w14:paraId="13098658">
            <w:pPr>
              <w:pStyle w:val="9"/>
              <w:ind w:left="102" w:right="64"/>
              <w:jc w:val="center"/>
              <w:rPr>
                <w:sz w:val="20"/>
              </w:rPr>
            </w:pPr>
            <w:r>
              <w:rPr>
                <w:sz w:val="20"/>
              </w:rPr>
              <w:t>渔业</w:t>
            </w:r>
          </w:p>
        </w:tc>
        <w:tc>
          <w:tcPr>
            <w:tcW w:w="5424" w:type="dxa"/>
          </w:tcPr>
          <w:p w14:paraId="36526A18">
            <w:pPr>
              <w:pStyle w:val="9"/>
              <w:rPr>
                <w:sz w:val="20"/>
              </w:rPr>
            </w:pPr>
          </w:p>
          <w:p w14:paraId="1962509D">
            <w:pPr>
              <w:pStyle w:val="9"/>
              <w:rPr>
                <w:sz w:val="15"/>
              </w:rPr>
            </w:pPr>
          </w:p>
          <w:p w14:paraId="574B4B48">
            <w:pPr>
              <w:pStyle w:val="9"/>
              <w:ind w:left="37"/>
              <w:rPr>
                <w:sz w:val="20"/>
              </w:rPr>
            </w:pPr>
            <w:r>
              <w:rPr>
                <w:sz w:val="20"/>
              </w:rPr>
              <w:t>对未在猎捕作业完成后将猎捕情况备案的行政处罚</w:t>
            </w:r>
          </w:p>
        </w:tc>
        <w:tc>
          <w:tcPr>
            <w:tcW w:w="11400" w:type="dxa"/>
          </w:tcPr>
          <w:p w14:paraId="13C3BA77">
            <w:pPr>
              <w:pStyle w:val="9"/>
              <w:spacing w:before="76" w:line="252" w:lineRule="exact"/>
              <w:ind w:left="37"/>
              <w:rPr>
                <w:b/>
                <w:sz w:val="20"/>
              </w:rPr>
            </w:pPr>
            <w:r>
              <w:rPr>
                <w:b/>
                <w:w w:val="98"/>
                <w:sz w:val="20"/>
              </w:rPr>
              <w:t xml:space="preserve"> </w:t>
            </w:r>
            <w:r>
              <w:rPr>
                <w:b/>
                <w:sz w:val="20"/>
              </w:rPr>
              <w:t>《中华人民共和国野生动物保护法》(2022修订)</w:t>
            </w:r>
          </w:p>
          <w:p w14:paraId="0DCF3B7D">
            <w:pPr>
              <w:pStyle w:val="9"/>
              <w:spacing w:before="2" w:line="232" w:lineRule="auto"/>
              <w:ind w:left="37" w:right="154"/>
              <w:jc w:val="both"/>
              <w:rPr>
                <w:sz w:val="20"/>
              </w:rPr>
            </w:pPr>
            <w:r>
              <w:rPr>
                <w:b/>
                <w:spacing w:val="7"/>
                <w:sz w:val="20"/>
              </w:rPr>
              <w:t xml:space="preserve">第四十八条第二款 </w:t>
            </w:r>
            <w:r>
              <w:rPr>
                <w:spacing w:val="-1"/>
                <w:sz w:val="20"/>
              </w:rPr>
              <w:t>违反本法第二十三条第一款规定，未将猎捕情况向野生动物保护主管部门备案的，由核发特许猎捕证、</w:t>
            </w:r>
            <w:r>
              <w:rPr>
                <w:w w:val="95"/>
                <w:sz w:val="20"/>
              </w:rPr>
              <w:t>狩猎证的野生动物保护主管部门责令限期改正；逾期不改正的，处一万元以上十万元以下罚款；情节严重的，吊销特许猎捕证、</w:t>
            </w:r>
            <w:r>
              <w:rPr>
                <w:sz w:val="20"/>
              </w:rPr>
              <w:t>狩猎证。</w:t>
            </w:r>
          </w:p>
        </w:tc>
        <w:tc>
          <w:tcPr>
            <w:tcW w:w="938" w:type="dxa"/>
          </w:tcPr>
          <w:p w14:paraId="348857C5">
            <w:pPr>
              <w:pStyle w:val="9"/>
              <w:spacing w:before="11"/>
              <w:rPr>
                <w:sz w:val="25"/>
              </w:rPr>
            </w:pPr>
          </w:p>
          <w:p w14:paraId="618C85D3">
            <w:pPr>
              <w:pStyle w:val="9"/>
              <w:spacing w:line="230" w:lineRule="auto"/>
              <w:ind w:left="78" w:right="20"/>
              <w:rPr>
                <w:sz w:val="20"/>
              </w:rPr>
            </w:pPr>
            <w:r>
              <w:rPr>
                <w:sz w:val="20"/>
              </w:rPr>
              <w:t>农业农村主管部门</w:t>
            </w:r>
          </w:p>
        </w:tc>
        <w:tc>
          <w:tcPr>
            <w:tcW w:w="2995" w:type="dxa"/>
          </w:tcPr>
          <w:p w14:paraId="664DA434">
            <w:pPr>
              <w:pStyle w:val="9"/>
              <w:rPr>
                <w:sz w:val="20"/>
              </w:rPr>
            </w:pPr>
          </w:p>
          <w:p w14:paraId="7718AEC2">
            <w:pPr>
              <w:pStyle w:val="9"/>
              <w:rPr>
                <w:sz w:val="15"/>
              </w:rPr>
            </w:pPr>
          </w:p>
          <w:p w14:paraId="0F280815">
            <w:pPr>
              <w:pStyle w:val="9"/>
              <w:ind w:left="285" w:right="249"/>
              <w:jc w:val="center"/>
              <w:rPr>
                <w:sz w:val="20"/>
              </w:rPr>
            </w:pPr>
            <w:r>
              <w:rPr>
                <w:sz w:val="20"/>
              </w:rPr>
              <w:t>县级以上农业农村主管部门</w:t>
            </w:r>
          </w:p>
        </w:tc>
      </w:tr>
      <w:tr w14:paraId="636C98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15" w:hRule="atLeast"/>
        </w:trPr>
        <w:tc>
          <w:tcPr>
            <w:tcW w:w="636" w:type="dxa"/>
          </w:tcPr>
          <w:p w14:paraId="01E35FB7">
            <w:pPr>
              <w:pStyle w:val="9"/>
              <w:rPr>
                <w:sz w:val="20"/>
              </w:rPr>
            </w:pPr>
          </w:p>
          <w:p w14:paraId="6BCF39A8">
            <w:pPr>
              <w:pStyle w:val="9"/>
              <w:rPr>
                <w:sz w:val="20"/>
              </w:rPr>
            </w:pPr>
          </w:p>
          <w:p w14:paraId="617CEE14">
            <w:pPr>
              <w:pStyle w:val="9"/>
              <w:rPr>
                <w:sz w:val="20"/>
              </w:rPr>
            </w:pPr>
          </w:p>
          <w:p w14:paraId="77B15988">
            <w:pPr>
              <w:pStyle w:val="9"/>
              <w:spacing w:before="174"/>
              <w:ind w:left="104" w:right="70"/>
              <w:jc w:val="center"/>
              <w:rPr>
                <w:sz w:val="20"/>
              </w:rPr>
            </w:pPr>
            <w:r>
              <w:rPr>
                <w:sz w:val="20"/>
              </w:rPr>
              <w:t>216</w:t>
            </w:r>
          </w:p>
        </w:tc>
        <w:tc>
          <w:tcPr>
            <w:tcW w:w="1229" w:type="dxa"/>
          </w:tcPr>
          <w:p w14:paraId="38F6DAFA">
            <w:pPr>
              <w:pStyle w:val="9"/>
              <w:rPr>
                <w:sz w:val="20"/>
              </w:rPr>
            </w:pPr>
          </w:p>
          <w:p w14:paraId="717AAEDF">
            <w:pPr>
              <w:pStyle w:val="9"/>
              <w:rPr>
                <w:sz w:val="20"/>
              </w:rPr>
            </w:pPr>
          </w:p>
          <w:p w14:paraId="1945A958">
            <w:pPr>
              <w:pStyle w:val="9"/>
              <w:rPr>
                <w:sz w:val="20"/>
              </w:rPr>
            </w:pPr>
          </w:p>
          <w:p w14:paraId="7DE15A5B">
            <w:pPr>
              <w:pStyle w:val="9"/>
              <w:spacing w:before="174"/>
              <w:ind w:left="102" w:right="64"/>
              <w:jc w:val="center"/>
              <w:rPr>
                <w:sz w:val="20"/>
              </w:rPr>
            </w:pPr>
            <w:r>
              <w:rPr>
                <w:sz w:val="20"/>
              </w:rPr>
              <w:t>渔业</w:t>
            </w:r>
          </w:p>
        </w:tc>
        <w:tc>
          <w:tcPr>
            <w:tcW w:w="5424" w:type="dxa"/>
          </w:tcPr>
          <w:p w14:paraId="61FF9EBA">
            <w:pPr>
              <w:pStyle w:val="9"/>
              <w:rPr>
                <w:sz w:val="20"/>
              </w:rPr>
            </w:pPr>
          </w:p>
          <w:p w14:paraId="22CD5C20">
            <w:pPr>
              <w:pStyle w:val="9"/>
              <w:rPr>
                <w:sz w:val="25"/>
              </w:rPr>
            </w:pPr>
          </w:p>
          <w:p w14:paraId="2801BC12">
            <w:pPr>
              <w:pStyle w:val="9"/>
              <w:spacing w:line="232" w:lineRule="auto"/>
              <w:ind w:left="37" w:right="188"/>
              <w:jc w:val="both"/>
              <w:rPr>
                <w:sz w:val="20"/>
              </w:rPr>
            </w:pPr>
            <w:r>
              <w:rPr>
                <w:spacing w:val="-1"/>
                <w:w w:val="95"/>
                <w:sz w:val="20"/>
              </w:rPr>
              <w:t xml:space="preserve">对违反规定在自然保护地、禁渔区、禁渔期猎捕地方重点保 护水生野生动物，未取得狩猎证、未按照狩猎证规定猎捕地 方重点保护水生野生动物，使用禁用的工具、方法猎捕地方 </w:t>
            </w:r>
            <w:r>
              <w:rPr>
                <w:sz w:val="20"/>
              </w:rPr>
              <w:t>重点保护水生野生动物的行政处罚</w:t>
            </w:r>
          </w:p>
        </w:tc>
        <w:tc>
          <w:tcPr>
            <w:tcW w:w="11400" w:type="dxa"/>
          </w:tcPr>
          <w:p w14:paraId="3F462C31">
            <w:pPr>
              <w:pStyle w:val="9"/>
              <w:spacing w:before="78" w:line="251" w:lineRule="exact"/>
              <w:ind w:left="37"/>
              <w:rPr>
                <w:b/>
                <w:sz w:val="20"/>
              </w:rPr>
            </w:pPr>
            <w:r>
              <w:rPr>
                <w:b/>
                <w:sz w:val="20"/>
              </w:rPr>
              <w:t>《中华人民共和国野生动物保护法》(2022修订)</w:t>
            </w:r>
          </w:p>
          <w:p w14:paraId="3C62C154">
            <w:pPr>
              <w:pStyle w:val="9"/>
              <w:spacing w:before="3" w:line="230" w:lineRule="auto"/>
              <w:ind w:left="37" w:right="60"/>
              <w:rPr>
                <w:sz w:val="20"/>
              </w:rPr>
            </w:pPr>
            <w:r>
              <w:rPr>
                <w:w w:val="99"/>
                <w:sz w:val="20"/>
              </w:rPr>
              <w:t xml:space="preserve"> </w:t>
            </w:r>
            <w:r>
              <w:rPr>
                <w:b/>
                <w:sz w:val="20"/>
              </w:rPr>
              <w:t xml:space="preserve">第四十九条第一款 </w:t>
            </w:r>
            <w:r>
              <w:rPr>
                <w:sz w:val="20"/>
              </w:rPr>
              <w:t>违反本法第二十条、第二十二条、第二十三条第一款、第二十四条第一款规定，有下列行为之一的，由县级以上地方人民政府野生动物保护主管部门和有关自然保护地管理机构按照职责分工没收猎获物、猎捕工具和违法所得，吊销狩猎证，并处猎获物价值一倍以上十倍以下罚款；没有猎获物或者猎获物价值不足二千元的，并处二千元以上二万元以下罚款； 构成犯罪的，依法追究刑事责任：（一）在自然保护地、禁猎（渔）区、禁猎（渔）期猎捕有重要生态、科学、社会价值的陆生野生动物或者地方重点保护野生动物；（二）未取得狩猎证、未按照狩猎证规定猎捕有重要生态、科学、社会价值的陆生野生动物或者地方重点保护野生动物；（三）使用禁用的工具、方法猎捕有重要生态、科学、社会价值的陆生野生动物或者地方重点保护野生动物。</w:t>
            </w:r>
          </w:p>
        </w:tc>
        <w:tc>
          <w:tcPr>
            <w:tcW w:w="938" w:type="dxa"/>
          </w:tcPr>
          <w:p w14:paraId="1D1EADF2">
            <w:pPr>
              <w:pStyle w:val="9"/>
              <w:rPr>
                <w:sz w:val="20"/>
              </w:rPr>
            </w:pPr>
          </w:p>
          <w:p w14:paraId="4FF94DA8">
            <w:pPr>
              <w:pStyle w:val="9"/>
              <w:rPr>
                <w:sz w:val="20"/>
              </w:rPr>
            </w:pPr>
          </w:p>
          <w:p w14:paraId="6069815B">
            <w:pPr>
              <w:pStyle w:val="9"/>
              <w:spacing w:before="3"/>
              <w:rPr>
                <w:sz w:val="24"/>
              </w:rPr>
            </w:pPr>
          </w:p>
          <w:p w14:paraId="5197C929">
            <w:pPr>
              <w:pStyle w:val="9"/>
              <w:spacing w:before="1" w:line="232" w:lineRule="auto"/>
              <w:ind w:left="78" w:right="20"/>
              <w:rPr>
                <w:sz w:val="20"/>
              </w:rPr>
            </w:pPr>
            <w:r>
              <w:rPr>
                <w:sz w:val="20"/>
              </w:rPr>
              <w:t>农业农村主管部门</w:t>
            </w:r>
          </w:p>
        </w:tc>
        <w:tc>
          <w:tcPr>
            <w:tcW w:w="2995" w:type="dxa"/>
          </w:tcPr>
          <w:p w14:paraId="332174EF">
            <w:pPr>
              <w:pStyle w:val="9"/>
              <w:rPr>
                <w:sz w:val="20"/>
              </w:rPr>
            </w:pPr>
          </w:p>
          <w:p w14:paraId="3029A7B7">
            <w:pPr>
              <w:pStyle w:val="9"/>
              <w:rPr>
                <w:sz w:val="20"/>
              </w:rPr>
            </w:pPr>
          </w:p>
          <w:p w14:paraId="0B95F685">
            <w:pPr>
              <w:pStyle w:val="9"/>
              <w:rPr>
                <w:sz w:val="20"/>
              </w:rPr>
            </w:pPr>
          </w:p>
          <w:p w14:paraId="302DF05E">
            <w:pPr>
              <w:pStyle w:val="9"/>
              <w:spacing w:before="174"/>
              <w:ind w:left="285" w:right="249"/>
              <w:jc w:val="center"/>
              <w:rPr>
                <w:sz w:val="20"/>
              </w:rPr>
            </w:pPr>
            <w:r>
              <w:rPr>
                <w:sz w:val="20"/>
              </w:rPr>
              <w:t>县级以上农业农村主管部门</w:t>
            </w:r>
          </w:p>
        </w:tc>
      </w:tr>
      <w:tr w14:paraId="425734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9" w:hRule="atLeast"/>
        </w:trPr>
        <w:tc>
          <w:tcPr>
            <w:tcW w:w="636" w:type="dxa"/>
          </w:tcPr>
          <w:p w14:paraId="3A1C9800">
            <w:pPr>
              <w:pStyle w:val="9"/>
              <w:rPr>
                <w:sz w:val="20"/>
              </w:rPr>
            </w:pPr>
          </w:p>
          <w:p w14:paraId="3386B80B">
            <w:pPr>
              <w:pStyle w:val="9"/>
              <w:spacing w:before="10"/>
              <w:rPr>
                <w:sz w:val="24"/>
              </w:rPr>
            </w:pPr>
          </w:p>
          <w:p w14:paraId="38FE997C">
            <w:pPr>
              <w:pStyle w:val="9"/>
              <w:ind w:left="104" w:right="70"/>
              <w:jc w:val="center"/>
              <w:rPr>
                <w:sz w:val="20"/>
              </w:rPr>
            </w:pPr>
            <w:r>
              <w:rPr>
                <w:sz w:val="20"/>
              </w:rPr>
              <w:t>217</w:t>
            </w:r>
          </w:p>
        </w:tc>
        <w:tc>
          <w:tcPr>
            <w:tcW w:w="1229" w:type="dxa"/>
          </w:tcPr>
          <w:p w14:paraId="280FC761">
            <w:pPr>
              <w:pStyle w:val="9"/>
              <w:rPr>
                <w:sz w:val="20"/>
              </w:rPr>
            </w:pPr>
          </w:p>
          <w:p w14:paraId="18260A19">
            <w:pPr>
              <w:pStyle w:val="9"/>
              <w:spacing w:before="10"/>
              <w:rPr>
                <w:sz w:val="24"/>
              </w:rPr>
            </w:pPr>
          </w:p>
          <w:p w14:paraId="6453E5D9">
            <w:pPr>
              <w:pStyle w:val="9"/>
              <w:ind w:left="102" w:right="64"/>
              <w:jc w:val="center"/>
              <w:rPr>
                <w:sz w:val="20"/>
              </w:rPr>
            </w:pPr>
            <w:r>
              <w:rPr>
                <w:sz w:val="20"/>
              </w:rPr>
              <w:t>渔业</w:t>
            </w:r>
          </w:p>
        </w:tc>
        <w:tc>
          <w:tcPr>
            <w:tcW w:w="5424" w:type="dxa"/>
          </w:tcPr>
          <w:p w14:paraId="004077A8">
            <w:pPr>
              <w:pStyle w:val="9"/>
              <w:spacing w:before="11"/>
              <w:rPr>
                <w:sz w:val="25"/>
              </w:rPr>
            </w:pPr>
          </w:p>
          <w:p w14:paraId="7E7AF50A">
            <w:pPr>
              <w:pStyle w:val="9"/>
              <w:spacing w:line="232" w:lineRule="auto"/>
              <w:ind w:left="37" w:right="190"/>
              <w:jc w:val="both"/>
              <w:rPr>
                <w:sz w:val="20"/>
              </w:rPr>
            </w:pPr>
            <w:r>
              <w:rPr>
                <w:spacing w:val="-1"/>
                <w:w w:val="95"/>
                <w:sz w:val="20"/>
              </w:rPr>
              <w:t xml:space="preserve">对未取得人工繁育许可证，繁育国家重点保护水生野生动物 或者依法调出国家重点保护野生动物名录的水生野生动物的 </w:t>
            </w:r>
            <w:r>
              <w:rPr>
                <w:sz w:val="20"/>
              </w:rPr>
              <w:t>行政处罚</w:t>
            </w:r>
          </w:p>
        </w:tc>
        <w:tc>
          <w:tcPr>
            <w:tcW w:w="11400" w:type="dxa"/>
          </w:tcPr>
          <w:p w14:paraId="6FA8CE6F">
            <w:pPr>
              <w:pStyle w:val="9"/>
              <w:spacing w:before="11"/>
              <w:rPr>
                <w:sz w:val="15"/>
              </w:rPr>
            </w:pPr>
          </w:p>
          <w:p w14:paraId="166CBC9F">
            <w:pPr>
              <w:pStyle w:val="9"/>
              <w:spacing w:line="252" w:lineRule="exact"/>
              <w:ind w:left="37"/>
              <w:rPr>
                <w:b/>
                <w:sz w:val="20"/>
              </w:rPr>
            </w:pPr>
            <w:r>
              <w:rPr>
                <w:b/>
                <w:sz w:val="20"/>
              </w:rPr>
              <w:t>《中华人民共和国野生动物保护法》(2022修订)</w:t>
            </w:r>
          </w:p>
          <w:p w14:paraId="6B6AD133">
            <w:pPr>
              <w:pStyle w:val="9"/>
              <w:spacing w:before="2" w:line="232" w:lineRule="auto"/>
              <w:ind w:left="37" w:right="162"/>
              <w:jc w:val="both"/>
              <w:rPr>
                <w:sz w:val="20"/>
              </w:rPr>
            </w:pPr>
            <w:r>
              <w:rPr>
                <w:b/>
                <w:spacing w:val="7"/>
                <w:sz w:val="20"/>
              </w:rPr>
              <w:t xml:space="preserve">第五十一条第一款 </w:t>
            </w:r>
            <w:r>
              <w:rPr>
                <w:spacing w:val="-1"/>
                <w:sz w:val="20"/>
              </w:rPr>
              <w:t>违反本法第二十五条第二款规定，未取得人工繁育许可证，繁育国家重点保护野生动物或者依照本法第</w:t>
            </w:r>
            <w:r>
              <w:rPr>
                <w:w w:val="95"/>
                <w:sz w:val="20"/>
              </w:rPr>
              <w:t>二十九条第二款规定调出国家重点保护野生动物名录的野生动物的，由县级以上人民政府野生动物保护主管部门没收野生动物及</w:t>
            </w:r>
            <w:r>
              <w:rPr>
                <w:sz w:val="20"/>
              </w:rPr>
              <w:t>其制品，并处野生动物及其制品价值一倍以上十倍以下罚款。</w:t>
            </w:r>
          </w:p>
        </w:tc>
        <w:tc>
          <w:tcPr>
            <w:tcW w:w="938" w:type="dxa"/>
          </w:tcPr>
          <w:p w14:paraId="27DDFF95">
            <w:pPr>
              <w:pStyle w:val="9"/>
              <w:rPr>
                <w:sz w:val="20"/>
              </w:rPr>
            </w:pPr>
          </w:p>
          <w:p w14:paraId="32EC3F97">
            <w:pPr>
              <w:pStyle w:val="9"/>
              <w:spacing w:before="10"/>
              <w:rPr>
                <w:sz w:val="15"/>
              </w:rPr>
            </w:pPr>
          </w:p>
          <w:p w14:paraId="423BAEA4">
            <w:pPr>
              <w:pStyle w:val="9"/>
              <w:spacing w:line="230" w:lineRule="auto"/>
              <w:ind w:left="78" w:right="20"/>
              <w:rPr>
                <w:sz w:val="20"/>
              </w:rPr>
            </w:pPr>
            <w:r>
              <w:rPr>
                <w:sz w:val="20"/>
              </w:rPr>
              <w:t>农业农村主管部门</w:t>
            </w:r>
          </w:p>
        </w:tc>
        <w:tc>
          <w:tcPr>
            <w:tcW w:w="2995" w:type="dxa"/>
          </w:tcPr>
          <w:p w14:paraId="16E9169D">
            <w:pPr>
              <w:pStyle w:val="9"/>
              <w:rPr>
                <w:sz w:val="20"/>
              </w:rPr>
            </w:pPr>
          </w:p>
          <w:p w14:paraId="2E7C9A9F">
            <w:pPr>
              <w:pStyle w:val="9"/>
              <w:spacing w:before="10"/>
              <w:rPr>
                <w:sz w:val="24"/>
              </w:rPr>
            </w:pPr>
          </w:p>
          <w:p w14:paraId="0A0AF849">
            <w:pPr>
              <w:pStyle w:val="9"/>
              <w:ind w:left="285" w:right="249"/>
              <w:jc w:val="center"/>
              <w:rPr>
                <w:sz w:val="20"/>
              </w:rPr>
            </w:pPr>
            <w:r>
              <w:rPr>
                <w:sz w:val="20"/>
              </w:rPr>
              <w:t>县级以上农业农村主管部门</w:t>
            </w:r>
          </w:p>
        </w:tc>
      </w:tr>
      <w:tr w14:paraId="30885E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28" w:hRule="atLeast"/>
        </w:trPr>
        <w:tc>
          <w:tcPr>
            <w:tcW w:w="636" w:type="dxa"/>
          </w:tcPr>
          <w:p w14:paraId="0C1C8B4F">
            <w:pPr>
              <w:pStyle w:val="9"/>
              <w:rPr>
                <w:sz w:val="20"/>
              </w:rPr>
            </w:pPr>
          </w:p>
          <w:p w14:paraId="6C37DDDC">
            <w:pPr>
              <w:pStyle w:val="9"/>
              <w:rPr>
                <w:sz w:val="20"/>
              </w:rPr>
            </w:pPr>
          </w:p>
          <w:p w14:paraId="541E1D40">
            <w:pPr>
              <w:pStyle w:val="9"/>
              <w:spacing w:before="3"/>
              <w:rPr>
                <w:sz w:val="26"/>
              </w:rPr>
            </w:pPr>
          </w:p>
          <w:p w14:paraId="54BC2C4C">
            <w:pPr>
              <w:pStyle w:val="9"/>
              <w:spacing w:before="1"/>
              <w:ind w:left="104" w:right="70"/>
              <w:jc w:val="center"/>
              <w:rPr>
                <w:sz w:val="20"/>
              </w:rPr>
            </w:pPr>
            <w:r>
              <w:rPr>
                <w:sz w:val="20"/>
              </w:rPr>
              <w:t>218</w:t>
            </w:r>
          </w:p>
        </w:tc>
        <w:tc>
          <w:tcPr>
            <w:tcW w:w="1229" w:type="dxa"/>
          </w:tcPr>
          <w:p w14:paraId="3C8F424A">
            <w:pPr>
              <w:pStyle w:val="9"/>
              <w:rPr>
                <w:sz w:val="20"/>
              </w:rPr>
            </w:pPr>
          </w:p>
          <w:p w14:paraId="0B1A7560">
            <w:pPr>
              <w:pStyle w:val="9"/>
              <w:rPr>
                <w:sz w:val="20"/>
              </w:rPr>
            </w:pPr>
          </w:p>
          <w:p w14:paraId="2A33F531">
            <w:pPr>
              <w:pStyle w:val="9"/>
              <w:spacing w:before="3"/>
              <w:rPr>
                <w:sz w:val="26"/>
              </w:rPr>
            </w:pPr>
          </w:p>
          <w:p w14:paraId="118CDD2D">
            <w:pPr>
              <w:pStyle w:val="9"/>
              <w:spacing w:before="1"/>
              <w:ind w:left="102" w:right="64"/>
              <w:jc w:val="center"/>
              <w:rPr>
                <w:sz w:val="20"/>
              </w:rPr>
            </w:pPr>
            <w:r>
              <w:rPr>
                <w:sz w:val="20"/>
              </w:rPr>
              <w:t>渔业</w:t>
            </w:r>
          </w:p>
        </w:tc>
        <w:tc>
          <w:tcPr>
            <w:tcW w:w="5424" w:type="dxa"/>
          </w:tcPr>
          <w:p w14:paraId="61E18C22">
            <w:pPr>
              <w:pStyle w:val="9"/>
              <w:rPr>
                <w:sz w:val="20"/>
              </w:rPr>
            </w:pPr>
          </w:p>
          <w:p w14:paraId="6EED9D5D">
            <w:pPr>
              <w:pStyle w:val="9"/>
              <w:rPr>
                <w:sz w:val="18"/>
              </w:rPr>
            </w:pPr>
          </w:p>
          <w:p w14:paraId="3F8CD8CD">
            <w:pPr>
              <w:pStyle w:val="9"/>
              <w:spacing w:line="230" w:lineRule="auto"/>
              <w:ind w:left="37" w:right="189"/>
              <w:jc w:val="both"/>
              <w:rPr>
                <w:sz w:val="20"/>
              </w:rPr>
            </w:pPr>
            <w:r>
              <w:rPr>
                <w:spacing w:val="-1"/>
                <w:w w:val="95"/>
                <w:sz w:val="20"/>
              </w:rPr>
              <w:t xml:space="preserve">对未经批准、未取得或者未按照规定使用专用标识，或者未 持有、未附有人工繁育许可证、批准文件的副本或者专用标 识出售、购买、利用、运输、携带、寄递国家重点保护水生 </w:t>
            </w:r>
            <w:r>
              <w:rPr>
                <w:sz w:val="20"/>
              </w:rPr>
              <w:t>野生动物及其制品的行政处罚</w:t>
            </w:r>
          </w:p>
        </w:tc>
        <w:tc>
          <w:tcPr>
            <w:tcW w:w="11400" w:type="dxa"/>
          </w:tcPr>
          <w:p w14:paraId="2C8DC220">
            <w:pPr>
              <w:pStyle w:val="9"/>
              <w:spacing w:before="107" w:line="252" w:lineRule="exact"/>
              <w:ind w:left="37"/>
              <w:rPr>
                <w:b/>
                <w:sz w:val="20"/>
              </w:rPr>
            </w:pPr>
            <w:r>
              <w:rPr>
                <w:b/>
                <w:sz w:val="20"/>
              </w:rPr>
              <w:t>《中华人民共和国野生动物保护法》(2022修订)</w:t>
            </w:r>
          </w:p>
          <w:p w14:paraId="1A7170CB">
            <w:pPr>
              <w:pStyle w:val="9"/>
              <w:spacing w:before="4" w:line="230" w:lineRule="auto"/>
              <w:ind w:left="37" w:right="161"/>
              <w:jc w:val="both"/>
              <w:rPr>
                <w:sz w:val="20"/>
              </w:rPr>
            </w:pPr>
            <w:r>
              <w:rPr>
                <w:b/>
                <w:spacing w:val="7"/>
                <w:sz w:val="20"/>
              </w:rPr>
              <w:t xml:space="preserve">第五十二条第一款 </w:t>
            </w:r>
            <w:r>
              <w:rPr>
                <w:spacing w:val="-1"/>
                <w:sz w:val="20"/>
              </w:rPr>
              <w:t>违反本法第二十八条第一款和第二款、第二十九条第一款、第三十四条第一款规定，未经批准、未取得</w:t>
            </w:r>
            <w:r>
              <w:rPr>
                <w:w w:val="95"/>
                <w:sz w:val="20"/>
              </w:rPr>
              <w:t>或者未按照规定使用专用标识，或者未持有、未附有人工繁育许可证、批准文件的副本或者专用标识出售、购买、利用、运输、携带、寄递国家重点保护野生动物及其制品或者依照本法第二十九条第二款规定调出国家重点保护野生动物名录的野生动物及其制品的，由县级以上人民政府野生动物保护主管部门和市场监督管理部门按照职责分工没收野生动物及其制品和违法所得，责令关闭违法经营场所，并处野生动物及其制品价值二倍以上二十倍以下罚款；情节严重的，吊销人工繁育许可证、撤销批准文件、</w:t>
            </w:r>
            <w:r>
              <w:rPr>
                <w:sz w:val="20"/>
              </w:rPr>
              <w:t>收回专用标识；构成犯罪的，依法追究刑事责任。</w:t>
            </w:r>
          </w:p>
        </w:tc>
        <w:tc>
          <w:tcPr>
            <w:tcW w:w="938" w:type="dxa"/>
          </w:tcPr>
          <w:p w14:paraId="242DD0B8">
            <w:pPr>
              <w:pStyle w:val="9"/>
              <w:rPr>
                <w:sz w:val="20"/>
              </w:rPr>
            </w:pPr>
          </w:p>
          <w:p w14:paraId="033857B3">
            <w:pPr>
              <w:pStyle w:val="9"/>
              <w:rPr>
                <w:sz w:val="20"/>
              </w:rPr>
            </w:pPr>
          </w:p>
          <w:p w14:paraId="388E1E00">
            <w:pPr>
              <w:pStyle w:val="9"/>
              <w:spacing w:before="2"/>
              <w:rPr>
                <w:sz w:val="17"/>
              </w:rPr>
            </w:pPr>
          </w:p>
          <w:p w14:paraId="247EB2A8">
            <w:pPr>
              <w:pStyle w:val="9"/>
              <w:spacing w:line="230" w:lineRule="auto"/>
              <w:ind w:left="78" w:right="20"/>
              <w:rPr>
                <w:sz w:val="20"/>
              </w:rPr>
            </w:pPr>
            <w:r>
              <w:rPr>
                <w:sz w:val="20"/>
              </w:rPr>
              <w:t>农业农村主管部门</w:t>
            </w:r>
          </w:p>
        </w:tc>
        <w:tc>
          <w:tcPr>
            <w:tcW w:w="2995" w:type="dxa"/>
          </w:tcPr>
          <w:p w14:paraId="474BADF2">
            <w:pPr>
              <w:pStyle w:val="9"/>
              <w:rPr>
                <w:sz w:val="20"/>
              </w:rPr>
            </w:pPr>
          </w:p>
          <w:p w14:paraId="59650C9D">
            <w:pPr>
              <w:pStyle w:val="9"/>
              <w:rPr>
                <w:sz w:val="20"/>
              </w:rPr>
            </w:pPr>
          </w:p>
          <w:p w14:paraId="3B3B254E">
            <w:pPr>
              <w:pStyle w:val="9"/>
              <w:spacing w:before="3"/>
              <w:rPr>
                <w:sz w:val="26"/>
              </w:rPr>
            </w:pPr>
          </w:p>
          <w:p w14:paraId="7C9E20F7">
            <w:pPr>
              <w:pStyle w:val="9"/>
              <w:spacing w:before="1"/>
              <w:ind w:left="285" w:right="249"/>
              <w:jc w:val="center"/>
              <w:rPr>
                <w:sz w:val="20"/>
              </w:rPr>
            </w:pPr>
            <w:r>
              <w:rPr>
                <w:sz w:val="20"/>
              </w:rPr>
              <w:t>县级以上农业农村主管部门</w:t>
            </w:r>
          </w:p>
        </w:tc>
      </w:tr>
      <w:tr w14:paraId="72179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636" w:type="dxa"/>
          </w:tcPr>
          <w:p w14:paraId="4B5F2550">
            <w:pPr>
              <w:pStyle w:val="9"/>
              <w:rPr>
                <w:sz w:val="20"/>
              </w:rPr>
            </w:pPr>
          </w:p>
          <w:p w14:paraId="38F3B189">
            <w:pPr>
              <w:pStyle w:val="9"/>
              <w:rPr>
                <w:sz w:val="20"/>
              </w:rPr>
            </w:pPr>
          </w:p>
          <w:p w14:paraId="0ADB0F66">
            <w:pPr>
              <w:pStyle w:val="9"/>
              <w:spacing w:before="176"/>
              <w:ind w:left="104" w:right="70"/>
              <w:jc w:val="center"/>
              <w:rPr>
                <w:sz w:val="20"/>
              </w:rPr>
            </w:pPr>
            <w:r>
              <w:rPr>
                <w:sz w:val="20"/>
              </w:rPr>
              <w:t>219</w:t>
            </w:r>
          </w:p>
        </w:tc>
        <w:tc>
          <w:tcPr>
            <w:tcW w:w="1229" w:type="dxa"/>
          </w:tcPr>
          <w:p w14:paraId="0F4123A8">
            <w:pPr>
              <w:pStyle w:val="9"/>
              <w:rPr>
                <w:sz w:val="20"/>
              </w:rPr>
            </w:pPr>
          </w:p>
          <w:p w14:paraId="6D04AB3B">
            <w:pPr>
              <w:pStyle w:val="9"/>
              <w:rPr>
                <w:sz w:val="20"/>
              </w:rPr>
            </w:pPr>
          </w:p>
          <w:p w14:paraId="7AA200B0">
            <w:pPr>
              <w:pStyle w:val="9"/>
              <w:spacing w:before="176"/>
              <w:ind w:left="102" w:right="64"/>
              <w:jc w:val="center"/>
              <w:rPr>
                <w:sz w:val="20"/>
              </w:rPr>
            </w:pPr>
            <w:r>
              <w:rPr>
                <w:sz w:val="20"/>
              </w:rPr>
              <w:t>渔业</w:t>
            </w:r>
          </w:p>
        </w:tc>
        <w:tc>
          <w:tcPr>
            <w:tcW w:w="5424" w:type="dxa"/>
          </w:tcPr>
          <w:p w14:paraId="095E2A37">
            <w:pPr>
              <w:pStyle w:val="9"/>
              <w:rPr>
                <w:sz w:val="20"/>
              </w:rPr>
            </w:pPr>
          </w:p>
          <w:p w14:paraId="08D1BA7F">
            <w:pPr>
              <w:pStyle w:val="9"/>
              <w:spacing w:before="8"/>
              <w:rPr>
                <w:sz w:val="24"/>
              </w:rPr>
            </w:pPr>
          </w:p>
          <w:p w14:paraId="186FB8D9">
            <w:pPr>
              <w:pStyle w:val="9"/>
              <w:spacing w:line="230" w:lineRule="auto"/>
              <w:ind w:left="37" w:right="190"/>
              <w:rPr>
                <w:sz w:val="20"/>
              </w:rPr>
            </w:pPr>
            <w:r>
              <w:rPr>
                <w:spacing w:val="-1"/>
                <w:w w:val="95"/>
                <w:sz w:val="20"/>
              </w:rPr>
              <w:t xml:space="preserve">对未持有合法来源证明或者专用标识出售、利用、运输、携 </w:t>
            </w:r>
            <w:r>
              <w:rPr>
                <w:sz w:val="20"/>
              </w:rPr>
              <w:t>带、寄递地方重点保护水生野生动物的行政处罚</w:t>
            </w:r>
          </w:p>
        </w:tc>
        <w:tc>
          <w:tcPr>
            <w:tcW w:w="11400" w:type="dxa"/>
          </w:tcPr>
          <w:p w14:paraId="3273842C">
            <w:pPr>
              <w:pStyle w:val="9"/>
              <w:spacing w:before="71" w:line="252" w:lineRule="exact"/>
              <w:ind w:left="37"/>
              <w:rPr>
                <w:b/>
                <w:sz w:val="20"/>
              </w:rPr>
            </w:pPr>
            <w:r>
              <w:rPr>
                <w:b/>
                <w:sz w:val="20"/>
              </w:rPr>
              <w:t>《中华人民共和国野生动物保护法》(2022修订)</w:t>
            </w:r>
          </w:p>
          <w:p w14:paraId="4794C2B5">
            <w:pPr>
              <w:pStyle w:val="9"/>
              <w:spacing w:before="4" w:line="230" w:lineRule="auto"/>
              <w:ind w:left="37" w:right="163"/>
              <w:jc w:val="both"/>
              <w:rPr>
                <w:sz w:val="20"/>
              </w:rPr>
            </w:pPr>
            <w:r>
              <w:rPr>
                <w:b/>
                <w:spacing w:val="7"/>
                <w:sz w:val="20"/>
              </w:rPr>
              <w:t xml:space="preserve">第五十二条第二款 </w:t>
            </w:r>
            <w:r>
              <w:rPr>
                <w:spacing w:val="-1"/>
                <w:sz w:val="20"/>
              </w:rPr>
              <w:t>违反本法第二十八条第三款、第二十九条第一款、第三十四条第二款规定，未持有合法来源证明或者专</w:t>
            </w:r>
            <w:r>
              <w:rPr>
                <w:w w:val="95"/>
                <w:sz w:val="20"/>
              </w:rPr>
              <w:t>用标识出售、利用、运输、携带、寄递有重要生态、科学、社会价值的陆生野生动物、地方重点保护野生动物或者依照本法第二十九条第二款规定调出有重要生态、科学、社会价值的陆生野生动物名录的野生动物及其制品的，由县级以上地方人民政府野生动物保护主管部门和市场监督管理部门按照职责分工没收野生动物，并处野生动物价值一倍以上十倍以下罚款；构成犯罪的，依</w:t>
            </w:r>
            <w:r>
              <w:rPr>
                <w:sz w:val="20"/>
              </w:rPr>
              <w:t>法追究刑事责任。</w:t>
            </w:r>
          </w:p>
        </w:tc>
        <w:tc>
          <w:tcPr>
            <w:tcW w:w="938" w:type="dxa"/>
          </w:tcPr>
          <w:p w14:paraId="69C43835">
            <w:pPr>
              <w:pStyle w:val="9"/>
              <w:rPr>
                <w:sz w:val="20"/>
              </w:rPr>
            </w:pPr>
          </w:p>
          <w:p w14:paraId="7292A0AD">
            <w:pPr>
              <w:pStyle w:val="9"/>
              <w:spacing w:before="8"/>
              <w:rPr>
                <w:sz w:val="24"/>
              </w:rPr>
            </w:pPr>
          </w:p>
          <w:p w14:paraId="22EE5269">
            <w:pPr>
              <w:pStyle w:val="9"/>
              <w:spacing w:line="230" w:lineRule="auto"/>
              <w:ind w:left="78" w:right="20"/>
              <w:rPr>
                <w:sz w:val="20"/>
              </w:rPr>
            </w:pPr>
            <w:r>
              <w:rPr>
                <w:sz w:val="20"/>
              </w:rPr>
              <w:t>农业农村主管部门</w:t>
            </w:r>
          </w:p>
        </w:tc>
        <w:tc>
          <w:tcPr>
            <w:tcW w:w="2995" w:type="dxa"/>
          </w:tcPr>
          <w:p w14:paraId="4EEE125A">
            <w:pPr>
              <w:pStyle w:val="9"/>
              <w:rPr>
                <w:sz w:val="20"/>
              </w:rPr>
            </w:pPr>
          </w:p>
          <w:p w14:paraId="58B2BE6F">
            <w:pPr>
              <w:pStyle w:val="9"/>
              <w:rPr>
                <w:sz w:val="20"/>
              </w:rPr>
            </w:pPr>
          </w:p>
          <w:p w14:paraId="2EF3F150">
            <w:pPr>
              <w:pStyle w:val="9"/>
              <w:spacing w:before="176"/>
              <w:ind w:left="285" w:right="249"/>
              <w:jc w:val="center"/>
              <w:rPr>
                <w:sz w:val="20"/>
              </w:rPr>
            </w:pPr>
            <w:r>
              <w:rPr>
                <w:sz w:val="20"/>
              </w:rPr>
              <w:t>县级以上农业农村主管部门</w:t>
            </w:r>
          </w:p>
        </w:tc>
      </w:tr>
      <w:tr w14:paraId="11F4BF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8" w:hRule="atLeast"/>
        </w:trPr>
        <w:tc>
          <w:tcPr>
            <w:tcW w:w="636" w:type="dxa"/>
          </w:tcPr>
          <w:p w14:paraId="586E8397">
            <w:pPr>
              <w:pStyle w:val="9"/>
              <w:rPr>
                <w:sz w:val="20"/>
              </w:rPr>
            </w:pPr>
          </w:p>
          <w:p w14:paraId="42A9A8DA">
            <w:pPr>
              <w:pStyle w:val="9"/>
              <w:rPr>
                <w:sz w:val="20"/>
              </w:rPr>
            </w:pPr>
          </w:p>
          <w:p w14:paraId="6CE432F0">
            <w:pPr>
              <w:pStyle w:val="9"/>
              <w:spacing w:before="166"/>
              <w:ind w:left="104" w:right="70"/>
              <w:jc w:val="center"/>
              <w:rPr>
                <w:sz w:val="20"/>
              </w:rPr>
            </w:pPr>
            <w:r>
              <w:rPr>
                <w:sz w:val="20"/>
              </w:rPr>
              <w:t>220</w:t>
            </w:r>
          </w:p>
        </w:tc>
        <w:tc>
          <w:tcPr>
            <w:tcW w:w="1229" w:type="dxa"/>
          </w:tcPr>
          <w:p w14:paraId="17B4B254">
            <w:pPr>
              <w:pStyle w:val="9"/>
              <w:rPr>
                <w:sz w:val="20"/>
              </w:rPr>
            </w:pPr>
          </w:p>
          <w:p w14:paraId="39A91FC8">
            <w:pPr>
              <w:pStyle w:val="9"/>
              <w:rPr>
                <w:sz w:val="20"/>
              </w:rPr>
            </w:pPr>
          </w:p>
          <w:p w14:paraId="23793FB9">
            <w:pPr>
              <w:pStyle w:val="9"/>
              <w:spacing w:before="166"/>
              <w:ind w:left="102" w:right="64"/>
              <w:jc w:val="center"/>
              <w:rPr>
                <w:sz w:val="20"/>
              </w:rPr>
            </w:pPr>
            <w:r>
              <w:rPr>
                <w:sz w:val="20"/>
              </w:rPr>
              <w:t>渔业</w:t>
            </w:r>
          </w:p>
        </w:tc>
        <w:tc>
          <w:tcPr>
            <w:tcW w:w="5424" w:type="dxa"/>
          </w:tcPr>
          <w:p w14:paraId="6E2C011C">
            <w:pPr>
              <w:pStyle w:val="9"/>
              <w:rPr>
                <w:sz w:val="20"/>
              </w:rPr>
            </w:pPr>
          </w:p>
          <w:p w14:paraId="0A2EFBC2">
            <w:pPr>
              <w:pStyle w:val="9"/>
              <w:rPr>
                <w:sz w:val="24"/>
              </w:rPr>
            </w:pPr>
          </w:p>
          <w:p w14:paraId="000B0060">
            <w:pPr>
              <w:pStyle w:val="9"/>
              <w:spacing w:before="1" w:line="230" w:lineRule="auto"/>
              <w:ind w:left="37" w:right="190"/>
              <w:rPr>
                <w:sz w:val="20"/>
              </w:rPr>
            </w:pPr>
            <w:r>
              <w:rPr>
                <w:spacing w:val="-1"/>
                <w:w w:val="95"/>
                <w:sz w:val="20"/>
              </w:rPr>
              <w:t xml:space="preserve">对食用或者为食用非法购买国家重点保护水生野生动物及其 </w:t>
            </w:r>
            <w:r>
              <w:rPr>
                <w:sz w:val="20"/>
              </w:rPr>
              <w:t>制品的行政处罚</w:t>
            </w:r>
          </w:p>
        </w:tc>
        <w:tc>
          <w:tcPr>
            <w:tcW w:w="11400" w:type="dxa"/>
          </w:tcPr>
          <w:p w14:paraId="11689C31">
            <w:pPr>
              <w:pStyle w:val="9"/>
              <w:spacing w:before="62" w:line="252" w:lineRule="exact"/>
              <w:ind w:left="37"/>
              <w:rPr>
                <w:b/>
                <w:sz w:val="20"/>
              </w:rPr>
            </w:pPr>
            <w:r>
              <w:rPr>
                <w:b/>
                <w:sz w:val="20"/>
              </w:rPr>
              <w:t>《中华人民共和国野生动物保护法》(2022修订)</w:t>
            </w:r>
          </w:p>
          <w:p w14:paraId="0F0503C7">
            <w:pPr>
              <w:pStyle w:val="9"/>
              <w:spacing w:before="4" w:line="230" w:lineRule="auto"/>
              <w:ind w:left="37" w:right="161"/>
              <w:jc w:val="both"/>
              <w:rPr>
                <w:sz w:val="20"/>
              </w:rPr>
            </w:pPr>
            <w:r>
              <w:rPr>
                <w:b/>
                <w:spacing w:val="7"/>
                <w:sz w:val="20"/>
              </w:rPr>
              <w:t xml:space="preserve">第五十三条第一款 </w:t>
            </w:r>
            <w:r>
              <w:rPr>
                <w:spacing w:val="-1"/>
                <w:sz w:val="20"/>
              </w:rPr>
              <w:t>违反本法第三十一条第一款、第四款规定，食用或者为食用非法购买本法规定保护的野生动物及其制品</w:t>
            </w:r>
            <w:r>
              <w:rPr>
                <w:w w:val="95"/>
                <w:sz w:val="20"/>
              </w:rPr>
              <w:t>的，由县级以上人民政府野生动物保护主管部门和市场监督管理部门按照职责分工责令停止违法行为，没收野生动物及其制品，并处野生动物及其制品价值二倍以上二十倍以下罚款；食用或者为食用非法购买其他陆生野生动物及其制品的，责令停止违法行为，给予批评教育，没收野生动物及其制品，情节严重的，并处野生动物及其制品价值一倍以上五倍以下罚款；构成犯罪的，依</w:t>
            </w:r>
            <w:r>
              <w:rPr>
                <w:sz w:val="20"/>
              </w:rPr>
              <w:t>法追究刑事责任。</w:t>
            </w:r>
          </w:p>
        </w:tc>
        <w:tc>
          <w:tcPr>
            <w:tcW w:w="938" w:type="dxa"/>
          </w:tcPr>
          <w:p w14:paraId="0FE91159">
            <w:pPr>
              <w:pStyle w:val="9"/>
              <w:rPr>
                <w:sz w:val="20"/>
              </w:rPr>
            </w:pPr>
          </w:p>
          <w:p w14:paraId="0DA516B6">
            <w:pPr>
              <w:pStyle w:val="9"/>
              <w:rPr>
                <w:sz w:val="24"/>
              </w:rPr>
            </w:pPr>
          </w:p>
          <w:p w14:paraId="41348C77">
            <w:pPr>
              <w:pStyle w:val="9"/>
              <w:spacing w:before="1" w:line="230" w:lineRule="auto"/>
              <w:ind w:left="78" w:right="20"/>
              <w:rPr>
                <w:sz w:val="20"/>
              </w:rPr>
            </w:pPr>
            <w:r>
              <w:rPr>
                <w:sz w:val="20"/>
              </w:rPr>
              <w:t>农业农村主管部门</w:t>
            </w:r>
          </w:p>
        </w:tc>
        <w:tc>
          <w:tcPr>
            <w:tcW w:w="2995" w:type="dxa"/>
          </w:tcPr>
          <w:p w14:paraId="29763371">
            <w:pPr>
              <w:pStyle w:val="9"/>
              <w:rPr>
                <w:sz w:val="20"/>
              </w:rPr>
            </w:pPr>
          </w:p>
          <w:p w14:paraId="2C25A139">
            <w:pPr>
              <w:pStyle w:val="9"/>
              <w:rPr>
                <w:sz w:val="20"/>
              </w:rPr>
            </w:pPr>
          </w:p>
          <w:p w14:paraId="1666EBCE">
            <w:pPr>
              <w:pStyle w:val="9"/>
              <w:spacing w:before="166"/>
              <w:ind w:left="285" w:right="249"/>
              <w:jc w:val="center"/>
              <w:rPr>
                <w:sz w:val="20"/>
              </w:rPr>
            </w:pPr>
            <w:r>
              <w:rPr>
                <w:sz w:val="20"/>
              </w:rPr>
              <w:t>县级以上农业农村主管部门</w:t>
            </w:r>
          </w:p>
        </w:tc>
      </w:tr>
    </w:tbl>
    <w:p w14:paraId="78ED4A6C">
      <w:pPr>
        <w:spacing w:after="0"/>
        <w:jc w:val="center"/>
        <w:rPr>
          <w:sz w:val="20"/>
        </w:rPr>
        <w:sectPr>
          <w:pgSz w:w="23820" w:h="16840" w:orient="landscape"/>
          <w:pgMar w:top="820" w:right="420" w:bottom="880" w:left="460" w:header="0" w:footer="631"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5424"/>
        <w:gridCol w:w="11400"/>
        <w:gridCol w:w="938"/>
        <w:gridCol w:w="2995"/>
      </w:tblGrid>
      <w:tr w14:paraId="07CDD5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3D000FE4">
            <w:pPr>
              <w:pStyle w:val="9"/>
              <w:spacing w:before="7"/>
              <w:rPr>
                <w:sz w:val="17"/>
              </w:rPr>
            </w:pPr>
          </w:p>
          <w:p w14:paraId="7E4306AD">
            <w:pPr>
              <w:pStyle w:val="9"/>
              <w:ind w:left="104" w:right="70"/>
              <w:jc w:val="center"/>
              <w:rPr>
                <w:b/>
                <w:sz w:val="20"/>
              </w:rPr>
            </w:pPr>
            <w:r>
              <w:rPr>
                <w:b/>
                <w:sz w:val="20"/>
              </w:rPr>
              <w:t>序号</w:t>
            </w:r>
          </w:p>
        </w:tc>
        <w:tc>
          <w:tcPr>
            <w:tcW w:w="1229" w:type="dxa"/>
          </w:tcPr>
          <w:p w14:paraId="68FCCF08">
            <w:pPr>
              <w:pStyle w:val="9"/>
              <w:spacing w:before="7"/>
              <w:rPr>
                <w:sz w:val="17"/>
              </w:rPr>
            </w:pPr>
          </w:p>
          <w:p w14:paraId="347D4089">
            <w:pPr>
              <w:pStyle w:val="9"/>
              <w:ind w:left="95" w:right="64"/>
              <w:jc w:val="center"/>
              <w:rPr>
                <w:b/>
                <w:sz w:val="20"/>
              </w:rPr>
            </w:pPr>
            <w:r>
              <w:rPr>
                <w:b/>
                <w:sz w:val="20"/>
              </w:rPr>
              <w:t>事项类别</w:t>
            </w:r>
          </w:p>
        </w:tc>
        <w:tc>
          <w:tcPr>
            <w:tcW w:w="5424" w:type="dxa"/>
          </w:tcPr>
          <w:p w14:paraId="40CA2328">
            <w:pPr>
              <w:pStyle w:val="9"/>
              <w:spacing w:before="7"/>
              <w:rPr>
                <w:sz w:val="17"/>
              </w:rPr>
            </w:pPr>
          </w:p>
          <w:p w14:paraId="70342CB6">
            <w:pPr>
              <w:pStyle w:val="9"/>
              <w:ind w:left="2296" w:right="2264"/>
              <w:jc w:val="center"/>
              <w:rPr>
                <w:b/>
                <w:sz w:val="20"/>
              </w:rPr>
            </w:pPr>
            <w:r>
              <w:rPr>
                <w:b/>
                <w:sz w:val="20"/>
              </w:rPr>
              <w:t>事项名称</w:t>
            </w:r>
          </w:p>
        </w:tc>
        <w:tc>
          <w:tcPr>
            <w:tcW w:w="11400" w:type="dxa"/>
          </w:tcPr>
          <w:p w14:paraId="2FA1B923">
            <w:pPr>
              <w:pStyle w:val="9"/>
              <w:spacing w:before="7"/>
              <w:rPr>
                <w:sz w:val="17"/>
              </w:rPr>
            </w:pPr>
          </w:p>
          <w:p w14:paraId="0331C27E">
            <w:pPr>
              <w:pStyle w:val="9"/>
              <w:ind w:left="5284" w:right="5252"/>
              <w:jc w:val="center"/>
              <w:rPr>
                <w:b/>
                <w:sz w:val="20"/>
              </w:rPr>
            </w:pPr>
            <w:r>
              <w:rPr>
                <w:b/>
                <w:sz w:val="20"/>
              </w:rPr>
              <w:t>事项依据</w:t>
            </w:r>
          </w:p>
        </w:tc>
        <w:tc>
          <w:tcPr>
            <w:tcW w:w="938" w:type="dxa"/>
          </w:tcPr>
          <w:p w14:paraId="69427EB3">
            <w:pPr>
              <w:pStyle w:val="9"/>
              <w:spacing w:before="7"/>
              <w:rPr>
                <w:sz w:val="17"/>
              </w:rPr>
            </w:pPr>
          </w:p>
          <w:p w14:paraId="50652E40">
            <w:pPr>
              <w:pStyle w:val="9"/>
              <w:ind w:left="73"/>
              <w:rPr>
                <w:b/>
                <w:sz w:val="20"/>
              </w:rPr>
            </w:pPr>
            <w:r>
              <w:rPr>
                <w:b/>
                <w:sz w:val="20"/>
              </w:rPr>
              <w:t>责任主体</w:t>
            </w:r>
          </w:p>
        </w:tc>
        <w:tc>
          <w:tcPr>
            <w:tcW w:w="2995" w:type="dxa"/>
          </w:tcPr>
          <w:p w14:paraId="184919B6">
            <w:pPr>
              <w:pStyle w:val="9"/>
              <w:spacing w:before="7"/>
              <w:rPr>
                <w:sz w:val="17"/>
              </w:rPr>
            </w:pPr>
          </w:p>
          <w:p w14:paraId="4C2E4AC3">
            <w:pPr>
              <w:pStyle w:val="9"/>
              <w:ind w:left="282" w:right="249"/>
              <w:jc w:val="center"/>
              <w:rPr>
                <w:b/>
                <w:sz w:val="20"/>
              </w:rPr>
            </w:pPr>
            <w:r>
              <w:rPr>
                <w:b/>
                <w:sz w:val="20"/>
              </w:rPr>
              <w:t>实施主体</w:t>
            </w:r>
          </w:p>
        </w:tc>
      </w:tr>
      <w:tr w14:paraId="1F1D02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5" w:hRule="atLeast"/>
        </w:trPr>
        <w:tc>
          <w:tcPr>
            <w:tcW w:w="636" w:type="dxa"/>
          </w:tcPr>
          <w:p w14:paraId="6006B60E">
            <w:pPr>
              <w:pStyle w:val="9"/>
              <w:rPr>
                <w:sz w:val="20"/>
              </w:rPr>
            </w:pPr>
          </w:p>
          <w:p w14:paraId="29B48A78">
            <w:pPr>
              <w:pStyle w:val="9"/>
              <w:rPr>
                <w:sz w:val="20"/>
              </w:rPr>
            </w:pPr>
          </w:p>
          <w:p w14:paraId="7A90DD3F">
            <w:pPr>
              <w:pStyle w:val="9"/>
              <w:spacing w:before="5"/>
              <w:rPr>
                <w:sz w:val="17"/>
              </w:rPr>
            </w:pPr>
          </w:p>
          <w:p w14:paraId="082FBCD2">
            <w:pPr>
              <w:pStyle w:val="9"/>
              <w:spacing w:before="1"/>
              <w:ind w:left="104" w:right="70"/>
              <w:jc w:val="center"/>
              <w:rPr>
                <w:sz w:val="20"/>
              </w:rPr>
            </w:pPr>
            <w:r>
              <w:rPr>
                <w:sz w:val="20"/>
              </w:rPr>
              <w:t>221</w:t>
            </w:r>
          </w:p>
        </w:tc>
        <w:tc>
          <w:tcPr>
            <w:tcW w:w="1229" w:type="dxa"/>
          </w:tcPr>
          <w:p w14:paraId="6BACACF2">
            <w:pPr>
              <w:pStyle w:val="9"/>
              <w:rPr>
                <w:sz w:val="20"/>
              </w:rPr>
            </w:pPr>
          </w:p>
          <w:p w14:paraId="365F00D0">
            <w:pPr>
              <w:pStyle w:val="9"/>
              <w:rPr>
                <w:sz w:val="20"/>
              </w:rPr>
            </w:pPr>
          </w:p>
          <w:p w14:paraId="461F8CA8">
            <w:pPr>
              <w:pStyle w:val="9"/>
              <w:spacing w:before="5"/>
              <w:rPr>
                <w:sz w:val="17"/>
              </w:rPr>
            </w:pPr>
          </w:p>
          <w:p w14:paraId="6AC549C5">
            <w:pPr>
              <w:pStyle w:val="9"/>
              <w:spacing w:before="1"/>
              <w:ind w:left="102" w:right="64"/>
              <w:jc w:val="center"/>
              <w:rPr>
                <w:sz w:val="20"/>
              </w:rPr>
            </w:pPr>
            <w:r>
              <w:rPr>
                <w:sz w:val="20"/>
              </w:rPr>
              <w:t>渔业</w:t>
            </w:r>
          </w:p>
        </w:tc>
        <w:tc>
          <w:tcPr>
            <w:tcW w:w="5424" w:type="dxa"/>
          </w:tcPr>
          <w:p w14:paraId="651E5BB7">
            <w:pPr>
              <w:pStyle w:val="9"/>
              <w:rPr>
                <w:sz w:val="20"/>
              </w:rPr>
            </w:pPr>
          </w:p>
          <w:p w14:paraId="4933FA71">
            <w:pPr>
              <w:pStyle w:val="9"/>
              <w:spacing w:before="7"/>
              <w:rPr>
                <w:sz w:val="28"/>
              </w:rPr>
            </w:pPr>
          </w:p>
          <w:p w14:paraId="54F4C3EA">
            <w:pPr>
              <w:pStyle w:val="9"/>
              <w:spacing w:line="230" w:lineRule="auto"/>
              <w:ind w:left="37" w:right="189"/>
              <w:rPr>
                <w:sz w:val="20"/>
              </w:rPr>
            </w:pPr>
            <w:r>
              <w:rPr>
                <w:spacing w:val="-1"/>
                <w:w w:val="95"/>
                <w:sz w:val="20"/>
              </w:rPr>
              <w:t xml:space="preserve">对生产、经营使用国家重点保护水生野生动物及其制品制作 </w:t>
            </w:r>
            <w:r>
              <w:rPr>
                <w:sz w:val="20"/>
              </w:rPr>
              <w:t>的食品的行政处罚</w:t>
            </w:r>
          </w:p>
        </w:tc>
        <w:tc>
          <w:tcPr>
            <w:tcW w:w="11400" w:type="dxa"/>
          </w:tcPr>
          <w:p w14:paraId="16C215FB">
            <w:pPr>
              <w:pStyle w:val="9"/>
              <w:spacing w:before="120" w:line="252" w:lineRule="exact"/>
              <w:ind w:left="37"/>
              <w:rPr>
                <w:b/>
                <w:sz w:val="20"/>
              </w:rPr>
            </w:pPr>
            <w:r>
              <w:rPr>
                <w:b/>
                <w:sz w:val="20"/>
              </w:rPr>
              <w:t>《中华人民共和国野生动物保护法》(2022修订)</w:t>
            </w:r>
          </w:p>
          <w:p w14:paraId="39D90430">
            <w:pPr>
              <w:pStyle w:val="9"/>
              <w:spacing w:before="3" w:line="230" w:lineRule="auto"/>
              <w:ind w:left="37" w:right="161"/>
              <w:jc w:val="both"/>
              <w:rPr>
                <w:sz w:val="20"/>
              </w:rPr>
            </w:pPr>
            <w:r>
              <w:rPr>
                <w:b/>
                <w:spacing w:val="7"/>
                <w:sz w:val="20"/>
              </w:rPr>
              <w:t xml:space="preserve">第五十三条第二款 </w:t>
            </w:r>
            <w:r>
              <w:rPr>
                <w:spacing w:val="-1"/>
                <w:sz w:val="20"/>
              </w:rPr>
              <w:t>违反本法第三十一条第三款规定，生产、经营使用本法规定保护的野生动物及其制品制作的食品的，由</w:t>
            </w:r>
            <w:r>
              <w:rPr>
                <w:w w:val="95"/>
                <w:sz w:val="20"/>
              </w:rPr>
              <w:t>县级以上人民政府野生动物保护主管部门和市场监督管理部门按照职责分工责令停止违法行为，没收野生动物及其制品和违法所得，责令关闭违法经营场所，并处违法所得十五倍以上三十倍以下罚款；生产、经营使用其他陆生野生动物及其制品制作的食品的，给予批评教育，没收野生动物及其制品和违法所得，情节严重的，并处违法所得一倍以上十倍以下罚款；构成犯罪的，依法</w:t>
            </w:r>
            <w:r>
              <w:rPr>
                <w:sz w:val="20"/>
              </w:rPr>
              <w:t>追究刑事责任。</w:t>
            </w:r>
          </w:p>
        </w:tc>
        <w:tc>
          <w:tcPr>
            <w:tcW w:w="938" w:type="dxa"/>
          </w:tcPr>
          <w:p w14:paraId="20D51FE0">
            <w:pPr>
              <w:pStyle w:val="9"/>
              <w:rPr>
                <w:sz w:val="20"/>
              </w:rPr>
            </w:pPr>
          </w:p>
          <w:p w14:paraId="1975212F">
            <w:pPr>
              <w:pStyle w:val="9"/>
              <w:spacing w:before="7"/>
              <w:rPr>
                <w:sz w:val="28"/>
              </w:rPr>
            </w:pPr>
          </w:p>
          <w:p w14:paraId="77531597">
            <w:pPr>
              <w:pStyle w:val="9"/>
              <w:spacing w:line="230" w:lineRule="auto"/>
              <w:ind w:left="78" w:right="20"/>
              <w:rPr>
                <w:sz w:val="20"/>
              </w:rPr>
            </w:pPr>
            <w:r>
              <w:rPr>
                <w:sz w:val="20"/>
              </w:rPr>
              <w:t>农业农村主管部门</w:t>
            </w:r>
          </w:p>
        </w:tc>
        <w:tc>
          <w:tcPr>
            <w:tcW w:w="2995" w:type="dxa"/>
          </w:tcPr>
          <w:p w14:paraId="1A6D22B0">
            <w:pPr>
              <w:pStyle w:val="9"/>
              <w:rPr>
                <w:sz w:val="20"/>
              </w:rPr>
            </w:pPr>
          </w:p>
          <w:p w14:paraId="1CF2DC02">
            <w:pPr>
              <w:pStyle w:val="9"/>
              <w:rPr>
                <w:sz w:val="20"/>
              </w:rPr>
            </w:pPr>
          </w:p>
          <w:p w14:paraId="02E44E84">
            <w:pPr>
              <w:pStyle w:val="9"/>
              <w:spacing w:before="5"/>
              <w:rPr>
                <w:sz w:val="17"/>
              </w:rPr>
            </w:pPr>
          </w:p>
          <w:p w14:paraId="1348ECA2">
            <w:pPr>
              <w:pStyle w:val="9"/>
              <w:spacing w:before="1"/>
              <w:ind w:left="285" w:right="249"/>
              <w:jc w:val="center"/>
              <w:rPr>
                <w:sz w:val="20"/>
              </w:rPr>
            </w:pPr>
            <w:r>
              <w:rPr>
                <w:sz w:val="20"/>
              </w:rPr>
              <w:t>县级以上农业农村主管部门</w:t>
            </w:r>
          </w:p>
        </w:tc>
      </w:tr>
      <w:tr w14:paraId="2B6983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5" w:hRule="atLeast"/>
        </w:trPr>
        <w:tc>
          <w:tcPr>
            <w:tcW w:w="636" w:type="dxa"/>
          </w:tcPr>
          <w:p w14:paraId="140D7CBF">
            <w:pPr>
              <w:pStyle w:val="9"/>
              <w:rPr>
                <w:sz w:val="20"/>
              </w:rPr>
            </w:pPr>
          </w:p>
          <w:p w14:paraId="5AD8618D">
            <w:pPr>
              <w:pStyle w:val="9"/>
              <w:spacing w:before="6"/>
              <w:rPr>
                <w:sz w:val="16"/>
              </w:rPr>
            </w:pPr>
          </w:p>
          <w:p w14:paraId="3B0C6BCC">
            <w:pPr>
              <w:pStyle w:val="9"/>
              <w:ind w:left="104" w:right="70"/>
              <w:jc w:val="center"/>
              <w:rPr>
                <w:sz w:val="20"/>
              </w:rPr>
            </w:pPr>
            <w:r>
              <w:rPr>
                <w:sz w:val="20"/>
              </w:rPr>
              <w:t>222</w:t>
            </w:r>
          </w:p>
        </w:tc>
        <w:tc>
          <w:tcPr>
            <w:tcW w:w="1229" w:type="dxa"/>
          </w:tcPr>
          <w:p w14:paraId="40BEF718">
            <w:pPr>
              <w:pStyle w:val="9"/>
              <w:rPr>
                <w:sz w:val="20"/>
              </w:rPr>
            </w:pPr>
          </w:p>
          <w:p w14:paraId="584ED3CE">
            <w:pPr>
              <w:pStyle w:val="9"/>
              <w:spacing w:before="6"/>
              <w:rPr>
                <w:sz w:val="16"/>
              </w:rPr>
            </w:pPr>
          </w:p>
          <w:p w14:paraId="0CAA4607">
            <w:pPr>
              <w:pStyle w:val="9"/>
              <w:ind w:left="102" w:right="64"/>
              <w:jc w:val="center"/>
              <w:rPr>
                <w:sz w:val="20"/>
              </w:rPr>
            </w:pPr>
            <w:r>
              <w:rPr>
                <w:sz w:val="20"/>
              </w:rPr>
              <w:t>渔业</w:t>
            </w:r>
          </w:p>
        </w:tc>
        <w:tc>
          <w:tcPr>
            <w:tcW w:w="5424" w:type="dxa"/>
          </w:tcPr>
          <w:p w14:paraId="4756EFEE">
            <w:pPr>
              <w:pStyle w:val="9"/>
              <w:spacing w:before="7"/>
              <w:rPr>
                <w:sz w:val="27"/>
              </w:rPr>
            </w:pPr>
          </w:p>
          <w:p w14:paraId="79306E95">
            <w:pPr>
              <w:pStyle w:val="9"/>
              <w:spacing w:line="230" w:lineRule="auto"/>
              <w:ind w:left="37" w:right="188"/>
              <w:rPr>
                <w:sz w:val="20"/>
              </w:rPr>
            </w:pPr>
            <w:r>
              <w:rPr>
                <w:spacing w:val="-1"/>
                <w:w w:val="95"/>
                <w:sz w:val="20"/>
              </w:rPr>
              <w:t xml:space="preserve">对违法向境外机构、境外人员提供我国特有的水生野生动物 </w:t>
            </w:r>
            <w:r>
              <w:rPr>
                <w:sz w:val="20"/>
              </w:rPr>
              <w:t>遗传资源的行政处罚</w:t>
            </w:r>
          </w:p>
        </w:tc>
        <w:tc>
          <w:tcPr>
            <w:tcW w:w="11400" w:type="dxa"/>
          </w:tcPr>
          <w:p w14:paraId="148A2593">
            <w:pPr>
              <w:pStyle w:val="9"/>
              <w:spacing w:before="98" w:line="252" w:lineRule="exact"/>
              <w:ind w:left="37"/>
              <w:rPr>
                <w:b/>
                <w:sz w:val="20"/>
              </w:rPr>
            </w:pPr>
            <w:r>
              <w:rPr>
                <w:b/>
                <w:w w:val="98"/>
                <w:sz w:val="20"/>
              </w:rPr>
              <w:t xml:space="preserve"> </w:t>
            </w:r>
            <w:r>
              <w:rPr>
                <w:b/>
                <w:sz w:val="20"/>
              </w:rPr>
              <w:t>《中华人民共和国野生动物保护法》(2022修订)</w:t>
            </w:r>
          </w:p>
          <w:p w14:paraId="0B595469">
            <w:pPr>
              <w:pStyle w:val="9"/>
              <w:spacing w:before="4" w:line="230" w:lineRule="auto"/>
              <w:ind w:left="37" w:right="62"/>
              <w:rPr>
                <w:sz w:val="20"/>
              </w:rPr>
            </w:pPr>
            <w:r>
              <w:rPr>
                <w:b/>
                <w:w w:val="98"/>
                <w:sz w:val="20"/>
              </w:rPr>
              <w:t xml:space="preserve"> </w:t>
            </w:r>
            <w:r>
              <w:rPr>
                <w:b/>
                <w:sz w:val="20"/>
              </w:rPr>
              <w:t xml:space="preserve">第五十七条 </w:t>
            </w:r>
            <w:r>
              <w:rPr>
                <w:sz w:val="20"/>
              </w:rPr>
              <w:t>违反本法第三十八条规定，向境外机构或者人员提供我国特有的野生动物遗传资源的，由县级以上人民政府野生动物保护主管部门没收野生动物及其制品和违法所得，并处野生动物及其制品价值或者违法所得一倍以上五倍以下罚款；构成犯罪的，依法追究刑事责任。</w:t>
            </w:r>
          </w:p>
        </w:tc>
        <w:tc>
          <w:tcPr>
            <w:tcW w:w="938" w:type="dxa"/>
          </w:tcPr>
          <w:p w14:paraId="537F7199">
            <w:pPr>
              <w:pStyle w:val="9"/>
              <w:spacing w:before="7"/>
              <w:rPr>
                <w:sz w:val="27"/>
              </w:rPr>
            </w:pPr>
          </w:p>
          <w:p w14:paraId="3AD5DA24">
            <w:pPr>
              <w:pStyle w:val="9"/>
              <w:spacing w:line="230" w:lineRule="auto"/>
              <w:ind w:left="78" w:right="20"/>
              <w:rPr>
                <w:sz w:val="20"/>
              </w:rPr>
            </w:pPr>
            <w:r>
              <w:rPr>
                <w:sz w:val="20"/>
              </w:rPr>
              <w:t>农业农村主管部门</w:t>
            </w:r>
          </w:p>
        </w:tc>
        <w:tc>
          <w:tcPr>
            <w:tcW w:w="2995" w:type="dxa"/>
          </w:tcPr>
          <w:p w14:paraId="655CAAC2">
            <w:pPr>
              <w:pStyle w:val="9"/>
              <w:rPr>
                <w:sz w:val="20"/>
              </w:rPr>
            </w:pPr>
          </w:p>
          <w:p w14:paraId="0B0D6435">
            <w:pPr>
              <w:pStyle w:val="9"/>
              <w:spacing w:before="6"/>
              <w:rPr>
                <w:sz w:val="16"/>
              </w:rPr>
            </w:pPr>
          </w:p>
          <w:p w14:paraId="4B438DE8">
            <w:pPr>
              <w:pStyle w:val="9"/>
              <w:ind w:left="285" w:right="249"/>
              <w:jc w:val="center"/>
              <w:rPr>
                <w:sz w:val="20"/>
              </w:rPr>
            </w:pPr>
            <w:r>
              <w:rPr>
                <w:sz w:val="20"/>
              </w:rPr>
              <w:t>县级以上农业农村主管部门</w:t>
            </w:r>
          </w:p>
        </w:tc>
      </w:tr>
      <w:tr w14:paraId="519188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3" w:hRule="atLeast"/>
        </w:trPr>
        <w:tc>
          <w:tcPr>
            <w:tcW w:w="636" w:type="dxa"/>
          </w:tcPr>
          <w:p w14:paraId="658FE9C8">
            <w:pPr>
              <w:pStyle w:val="9"/>
              <w:rPr>
                <w:sz w:val="20"/>
              </w:rPr>
            </w:pPr>
          </w:p>
          <w:p w14:paraId="7F84C8AF">
            <w:pPr>
              <w:pStyle w:val="9"/>
              <w:spacing w:before="1"/>
              <w:rPr>
                <w:sz w:val="14"/>
              </w:rPr>
            </w:pPr>
          </w:p>
          <w:p w14:paraId="28CF7A91">
            <w:pPr>
              <w:pStyle w:val="9"/>
              <w:ind w:left="104" w:right="70"/>
              <w:jc w:val="center"/>
              <w:rPr>
                <w:sz w:val="20"/>
              </w:rPr>
            </w:pPr>
            <w:r>
              <w:rPr>
                <w:sz w:val="20"/>
              </w:rPr>
              <w:t>223</w:t>
            </w:r>
          </w:p>
        </w:tc>
        <w:tc>
          <w:tcPr>
            <w:tcW w:w="1229" w:type="dxa"/>
          </w:tcPr>
          <w:p w14:paraId="5DB9DA79">
            <w:pPr>
              <w:pStyle w:val="9"/>
              <w:rPr>
                <w:sz w:val="20"/>
              </w:rPr>
            </w:pPr>
          </w:p>
          <w:p w14:paraId="4B08D951">
            <w:pPr>
              <w:pStyle w:val="9"/>
              <w:spacing w:before="1"/>
              <w:rPr>
                <w:sz w:val="14"/>
              </w:rPr>
            </w:pPr>
          </w:p>
          <w:p w14:paraId="43EB16D9">
            <w:pPr>
              <w:pStyle w:val="9"/>
              <w:ind w:left="102" w:right="64"/>
              <w:jc w:val="center"/>
              <w:rPr>
                <w:sz w:val="20"/>
              </w:rPr>
            </w:pPr>
            <w:r>
              <w:rPr>
                <w:sz w:val="20"/>
              </w:rPr>
              <w:t>渔业</w:t>
            </w:r>
          </w:p>
        </w:tc>
        <w:tc>
          <w:tcPr>
            <w:tcW w:w="5424" w:type="dxa"/>
          </w:tcPr>
          <w:p w14:paraId="50CC498A">
            <w:pPr>
              <w:pStyle w:val="9"/>
              <w:rPr>
                <w:sz w:val="20"/>
              </w:rPr>
            </w:pPr>
          </w:p>
          <w:p w14:paraId="0F8D0F2F">
            <w:pPr>
              <w:pStyle w:val="9"/>
              <w:spacing w:before="1"/>
              <w:rPr>
                <w:sz w:val="14"/>
              </w:rPr>
            </w:pPr>
          </w:p>
          <w:p w14:paraId="48726802">
            <w:pPr>
              <w:pStyle w:val="9"/>
              <w:ind w:left="37"/>
              <w:rPr>
                <w:sz w:val="20"/>
              </w:rPr>
            </w:pPr>
            <w:r>
              <w:rPr>
                <w:sz w:val="20"/>
              </w:rPr>
              <w:t>对违法从境外引进水生野生动物物种的行政处罚</w:t>
            </w:r>
          </w:p>
        </w:tc>
        <w:tc>
          <w:tcPr>
            <w:tcW w:w="11400" w:type="dxa"/>
          </w:tcPr>
          <w:p w14:paraId="22073893">
            <w:pPr>
              <w:pStyle w:val="9"/>
              <w:spacing w:before="67" w:line="252" w:lineRule="exact"/>
              <w:ind w:left="37"/>
              <w:rPr>
                <w:b/>
                <w:sz w:val="20"/>
              </w:rPr>
            </w:pPr>
            <w:r>
              <w:rPr>
                <w:b/>
                <w:sz w:val="20"/>
              </w:rPr>
              <w:t>《中华人民共和国野生动物保护法》(2022修订)</w:t>
            </w:r>
          </w:p>
          <w:p w14:paraId="5E47C5F9">
            <w:pPr>
              <w:pStyle w:val="9"/>
              <w:spacing w:before="3" w:line="230" w:lineRule="auto"/>
              <w:ind w:left="37" w:right="172"/>
              <w:jc w:val="both"/>
              <w:rPr>
                <w:sz w:val="20"/>
              </w:rPr>
            </w:pPr>
            <w:r>
              <w:rPr>
                <w:b/>
                <w:spacing w:val="10"/>
                <w:sz w:val="20"/>
              </w:rPr>
              <w:t xml:space="preserve">第五十八条 </w:t>
            </w:r>
            <w:r>
              <w:rPr>
                <w:spacing w:val="-1"/>
                <w:sz w:val="20"/>
              </w:rPr>
              <w:t>违反本法第四十条第一款规定，从境外引进野生动物物种的，由县级以上人民政府野生动物保护主管部门没收</w:t>
            </w:r>
            <w:r>
              <w:rPr>
                <w:w w:val="95"/>
                <w:sz w:val="20"/>
              </w:rPr>
              <w:t>所引进的野生动物，并处五万元以上五十万元以下罚款；未依法实施进境检疫的，依照《中华人民共和国进出境动植物检疫法》</w:t>
            </w:r>
            <w:r>
              <w:rPr>
                <w:sz w:val="20"/>
              </w:rPr>
              <w:t>的规定处罚；构成犯罪的，依法追究刑事责任。</w:t>
            </w:r>
          </w:p>
        </w:tc>
        <w:tc>
          <w:tcPr>
            <w:tcW w:w="938" w:type="dxa"/>
          </w:tcPr>
          <w:p w14:paraId="3ACF0520">
            <w:pPr>
              <w:pStyle w:val="9"/>
              <w:spacing w:before="1"/>
              <w:rPr>
                <w:sz w:val="25"/>
              </w:rPr>
            </w:pPr>
          </w:p>
          <w:p w14:paraId="45662AF8">
            <w:pPr>
              <w:pStyle w:val="9"/>
              <w:spacing w:line="230" w:lineRule="auto"/>
              <w:ind w:left="78" w:right="20"/>
              <w:rPr>
                <w:sz w:val="20"/>
              </w:rPr>
            </w:pPr>
            <w:r>
              <w:rPr>
                <w:sz w:val="20"/>
              </w:rPr>
              <w:t>农业农村主管部门</w:t>
            </w:r>
          </w:p>
        </w:tc>
        <w:tc>
          <w:tcPr>
            <w:tcW w:w="2995" w:type="dxa"/>
          </w:tcPr>
          <w:p w14:paraId="1728F036">
            <w:pPr>
              <w:pStyle w:val="9"/>
              <w:rPr>
                <w:sz w:val="20"/>
              </w:rPr>
            </w:pPr>
          </w:p>
          <w:p w14:paraId="7B103614">
            <w:pPr>
              <w:pStyle w:val="9"/>
              <w:spacing w:before="1"/>
              <w:rPr>
                <w:sz w:val="14"/>
              </w:rPr>
            </w:pPr>
          </w:p>
          <w:p w14:paraId="368716C8">
            <w:pPr>
              <w:pStyle w:val="9"/>
              <w:ind w:left="285" w:right="249"/>
              <w:jc w:val="center"/>
              <w:rPr>
                <w:sz w:val="20"/>
              </w:rPr>
            </w:pPr>
            <w:r>
              <w:rPr>
                <w:sz w:val="20"/>
              </w:rPr>
              <w:t>县级以上农业农村主管部门</w:t>
            </w:r>
          </w:p>
        </w:tc>
      </w:tr>
      <w:tr w14:paraId="0C4D37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1" w:hRule="atLeast"/>
        </w:trPr>
        <w:tc>
          <w:tcPr>
            <w:tcW w:w="636" w:type="dxa"/>
          </w:tcPr>
          <w:p w14:paraId="4942DC58">
            <w:pPr>
              <w:pStyle w:val="9"/>
              <w:rPr>
                <w:sz w:val="20"/>
              </w:rPr>
            </w:pPr>
          </w:p>
          <w:p w14:paraId="39CEE62F">
            <w:pPr>
              <w:pStyle w:val="9"/>
              <w:spacing w:before="173"/>
              <w:ind w:left="104" w:right="70"/>
              <w:jc w:val="center"/>
              <w:rPr>
                <w:sz w:val="20"/>
              </w:rPr>
            </w:pPr>
            <w:r>
              <w:rPr>
                <w:sz w:val="20"/>
              </w:rPr>
              <w:t>224</w:t>
            </w:r>
          </w:p>
        </w:tc>
        <w:tc>
          <w:tcPr>
            <w:tcW w:w="1229" w:type="dxa"/>
          </w:tcPr>
          <w:p w14:paraId="6CD31A93">
            <w:pPr>
              <w:pStyle w:val="9"/>
              <w:rPr>
                <w:sz w:val="20"/>
              </w:rPr>
            </w:pPr>
          </w:p>
          <w:p w14:paraId="6EFD561C">
            <w:pPr>
              <w:pStyle w:val="9"/>
              <w:spacing w:before="173"/>
              <w:ind w:left="102" w:right="64"/>
              <w:jc w:val="center"/>
              <w:rPr>
                <w:sz w:val="20"/>
              </w:rPr>
            </w:pPr>
            <w:r>
              <w:rPr>
                <w:sz w:val="20"/>
              </w:rPr>
              <w:t>渔业</w:t>
            </w:r>
          </w:p>
        </w:tc>
        <w:tc>
          <w:tcPr>
            <w:tcW w:w="5424" w:type="dxa"/>
          </w:tcPr>
          <w:p w14:paraId="48A66518">
            <w:pPr>
              <w:pStyle w:val="9"/>
              <w:rPr>
                <w:sz w:val="20"/>
              </w:rPr>
            </w:pPr>
          </w:p>
          <w:p w14:paraId="7AB31A89">
            <w:pPr>
              <w:pStyle w:val="9"/>
              <w:spacing w:before="173"/>
              <w:ind w:left="37"/>
              <w:rPr>
                <w:sz w:val="20"/>
              </w:rPr>
            </w:pPr>
            <w:r>
              <w:rPr>
                <w:sz w:val="20"/>
              </w:rPr>
              <w:t>对非法放生、丢弃从境外引进的水生野生动物的行政处罚</w:t>
            </w:r>
          </w:p>
        </w:tc>
        <w:tc>
          <w:tcPr>
            <w:tcW w:w="11400" w:type="dxa"/>
          </w:tcPr>
          <w:p w14:paraId="5A7CCD60">
            <w:pPr>
              <w:pStyle w:val="9"/>
              <w:spacing w:before="60" w:line="252" w:lineRule="exact"/>
              <w:ind w:left="37"/>
              <w:rPr>
                <w:b/>
                <w:sz w:val="20"/>
              </w:rPr>
            </w:pPr>
            <w:r>
              <w:rPr>
                <w:b/>
                <w:sz w:val="20"/>
              </w:rPr>
              <w:t>《中华人民共和国野生动物保护法》(2022修订)</w:t>
            </w:r>
          </w:p>
          <w:p w14:paraId="6499D485">
            <w:pPr>
              <w:pStyle w:val="9"/>
              <w:spacing w:before="1" w:line="232" w:lineRule="auto"/>
              <w:ind w:left="37" w:right="171"/>
              <w:jc w:val="both"/>
              <w:rPr>
                <w:sz w:val="20"/>
              </w:rPr>
            </w:pPr>
            <w:r>
              <w:rPr>
                <w:b/>
                <w:spacing w:val="10"/>
                <w:sz w:val="20"/>
              </w:rPr>
              <w:t xml:space="preserve">第五十九条 </w:t>
            </w:r>
            <w:r>
              <w:rPr>
                <w:spacing w:val="-1"/>
                <w:sz w:val="20"/>
              </w:rPr>
              <w:t>违反本法第四十条第二款规定，将从境外引进的野生动物放生、丢弃的，由县级以上人民政府野生动物保护主</w:t>
            </w:r>
            <w:r>
              <w:rPr>
                <w:w w:val="95"/>
                <w:sz w:val="20"/>
              </w:rPr>
              <w:t>管部门责令限期捕回，处一万元以上十万元以下罚款；逾期不捕回的，由有关野生动物保护主管部门代为捕回或者采取降低影响</w:t>
            </w:r>
            <w:r>
              <w:rPr>
                <w:sz w:val="20"/>
              </w:rPr>
              <w:t>的措施，所需费用由被责令限期捕回者承担；构成犯罪的，依法追究刑事责任。</w:t>
            </w:r>
          </w:p>
        </w:tc>
        <w:tc>
          <w:tcPr>
            <w:tcW w:w="938" w:type="dxa"/>
          </w:tcPr>
          <w:p w14:paraId="7095622F">
            <w:pPr>
              <w:pStyle w:val="9"/>
              <w:spacing w:before="7"/>
              <w:rPr>
                <w:sz w:val="24"/>
              </w:rPr>
            </w:pPr>
          </w:p>
          <w:p w14:paraId="075D566E">
            <w:pPr>
              <w:pStyle w:val="9"/>
              <w:spacing w:line="230" w:lineRule="auto"/>
              <w:ind w:left="78" w:right="20"/>
              <w:rPr>
                <w:sz w:val="20"/>
              </w:rPr>
            </w:pPr>
            <w:r>
              <w:rPr>
                <w:sz w:val="20"/>
              </w:rPr>
              <w:t>农业农村主管部门</w:t>
            </w:r>
          </w:p>
        </w:tc>
        <w:tc>
          <w:tcPr>
            <w:tcW w:w="2995" w:type="dxa"/>
          </w:tcPr>
          <w:p w14:paraId="29D36022">
            <w:pPr>
              <w:pStyle w:val="9"/>
              <w:rPr>
                <w:sz w:val="20"/>
              </w:rPr>
            </w:pPr>
          </w:p>
          <w:p w14:paraId="246D6E90">
            <w:pPr>
              <w:pStyle w:val="9"/>
              <w:spacing w:before="173"/>
              <w:ind w:left="285" w:right="249"/>
              <w:jc w:val="center"/>
              <w:rPr>
                <w:sz w:val="20"/>
              </w:rPr>
            </w:pPr>
            <w:r>
              <w:rPr>
                <w:sz w:val="20"/>
              </w:rPr>
              <w:t>县级以上农业农村主管部门</w:t>
            </w:r>
          </w:p>
        </w:tc>
      </w:tr>
      <w:tr w14:paraId="39FB1C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3" w:hRule="atLeast"/>
        </w:trPr>
        <w:tc>
          <w:tcPr>
            <w:tcW w:w="636" w:type="dxa"/>
          </w:tcPr>
          <w:p w14:paraId="036432E3">
            <w:pPr>
              <w:pStyle w:val="9"/>
              <w:rPr>
                <w:sz w:val="20"/>
              </w:rPr>
            </w:pPr>
          </w:p>
          <w:p w14:paraId="202AFB5A">
            <w:pPr>
              <w:pStyle w:val="9"/>
              <w:spacing w:before="144"/>
              <w:ind w:left="104" w:right="70"/>
              <w:jc w:val="center"/>
              <w:rPr>
                <w:sz w:val="20"/>
              </w:rPr>
            </w:pPr>
            <w:r>
              <w:rPr>
                <w:sz w:val="20"/>
              </w:rPr>
              <w:t>225</w:t>
            </w:r>
          </w:p>
        </w:tc>
        <w:tc>
          <w:tcPr>
            <w:tcW w:w="1229" w:type="dxa"/>
          </w:tcPr>
          <w:p w14:paraId="7B1D59CE">
            <w:pPr>
              <w:pStyle w:val="9"/>
              <w:rPr>
                <w:sz w:val="20"/>
              </w:rPr>
            </w:pPr>
          </w:p>
          <w:p w14:paraId="3CE89B9D">
            <w:pPr>
              <w:pStyle w:val="9"/>
              <w:spacing w:before="144"/>
              <w:ind w:left="102" w:right="64"/>
              <w:jc w:val="center"/>
              <w:rPr>
                <w:sz w:val="20"/>
              </w:rPr>
            </w:pPr>
            <w:r>
              <w:rPr>
                <w:sz w:val="20"/>
              </w:rPr>
              <w:t>渔业</w:t>
            </w:r>
          </w:p>
        </w:tc>
        <w:tc>
          <w:tcPr>
            <w:tcW w:w="5424" w:type="dxa"/>
          </w:tcPr>
          <w:p w14:paraId="3E9E6547">
            <w:pPr>
              <w:pStyle w:val="9"/>
              <w:spacing w:before="4"/>
              <w:rPr>
                <w:sz w:val="22"/>
              </w:rPr>
            </w:pPr>
          </w:p>
          <w:p w14:paraId="004911B9">
            <w:pPr>
              <w:pStyle w:val="9"/>
              <w:spacing w:line="230" w:lineRule="auto"/>
              <w:ind w:left="37" w:right="190"/>
              <w:rPr>
                <w:sz w:val="20"/>
              </w:rPr>
            </w:pPr>
            <w:r>
              <w:rPr>
                <w:spacing w:val="-1"/>
                <w:w w:val="95"/>
                <w:sz w:val="20"/>
              </w:rPr>
              <w:t xml:space="preserve">对伪造、变造、买卖、转让、租借水生野生动物有关证件、 </w:t>
            </w:r>
            <w:r>
              <w:rPr>
                <w:sz w:val="20"/>
              </w:rPr>
              <w:t>专用标识或者有关批准文件的行政处罚</w:t>
            </w:r>
          </w:p>
        </w:tc>
        <w:tc>
          <w:tcPr>
            <w:tcW w:w="11400" w:type="dxa"/>
          </w:tcPr>
          <w:p w14:paraId="27B44E37">
            <w:pPr>
              <w:pStyle w:val="9"/>
              <w:spacing w:before="30" w:line="252" w:lineRule="exact"/>
              <w:ind w:left="37"/>
              <w:rPr>
                <w:b/>
                <w:sz w:val="20"/>
              </w:rPr>
            </w:pPr>
            <w:r>
              <w:rPr>
                <w:b/>
                <w:sz w:val="20"/>
              </w:rPr>
              <w:t>《中华人民共和国野生动物保护法》(2022修订)</w:t>
            </w:r>
          </w:p>
          <w:p w14:paraId="572482BC">
            <w:pPr>
              <w:pStyle w:val="9"/>
              <w:spacing w:before="4" w:line="230" w:lineRule="auto"/>
              <w:ind w:left="37" w:right="173"/>
              <w:rPr>
                <w:sz w:val="20"/>
              </w:rPr>
            </w:pPr>
            <w:r>
              <w:rPr>
                <w:b/>
                <w:sz w:val="20"/>
              </w:rPr>
              <w:t xml:space="preserve">第六十条 </w:t>
            </w:r>
            <w:r>
              <w:rPr>
                <w:sz w:val="20"/>
              </w:rPr>
              <w:t>违反本法第四十二条第一款规定，伪造、变造、买卖、转让、租借有关证件、专用标识或者有关批准文件的，由</w:t>
            </w:r>
            <w:r>
              <w:rPr>
                <w:w w:val="95"/>
                <w:sz w:val="20"/>
              </w:rPr>
              <w:t>县级以上人民政府野生动物保护主管部门没收违法证件、专用标识、有关批准文件和违法所得，并处五万元以上五十万元以下罚</w:t>
            </w:r>
          </w:p>
          <w:p w14:paraId="17156D63">
            <w:pPr>
              <w:pStyle w:val="9"/>
              <w:spacing w:line="235" w:lineRule="exact"/>
              <w:ind w:left="37"/>
              <w:rPr>
                <w:sz w:val="20"/>
              </w:rPr>
            </w:pPr>
            <w:r>
              <w:rPr>
                <w:sz w:val="20"/>
              </w:rPr>
              <w:t>款；构成违反治安管理行为的，由公安机关依法给予治安管理处罚；构成犯罪的，依法追究刑事责任。</w:t>
            </w:r>
          </w:p>
        </w:tc>
        <w:tc>
          <w:tcPr>
            <w:tcW w:w="938" w:type="dxa"/>
          </w:tcPr>
          <w:p w14:paraId="0AA2C0A6">
            <w:pPr>
              <w:pStyle w:val="9"/>
              <w:spacing w:before="4"/>
              <w:rPr>
                <w:sz w:val="22"/>
              </w:rPr>
            </w:pPr>
          </w:p>
          <w:p w14:paraId="1EC2FD0C">
            <w:pPr>
              <w:pStyle w:val="9"/>
              <w:spacing w:line="230" w:lineRule="auto"/>
              <w:ind w:left="78" w:right="20"/>
              <w:rPr>
                <w:sz w:val="20"/>
              </w:rPr>
            </w:pPr>
            <w:r>
              <w:rPr>
                <w:sz w:val="20"/>
              </w:rPr>
              <w:t>农业农村主管部门</w:t>
            </w:r>
          </w:p>
        </w:tc>
        <w:tc>
          <w:tcPr>
            <w:tcW w:w="2995" w:type="dxa"/>
          </w:tcPr>
          <w:p w14:paraId="4B65A7DD">
            <w:pPr>
              <w:pStyle w:val="9"/>
              <w:rPr>
                <w:sz w:val="20"/>
              </w:rPr>
            </w:pPr>
          </w:p>
          <w:p w14:paraId="1C244F73">
            <w:pPr>
              <w:pStyle w:val="9"/>
              <w:spacing w:before="144"/>
              <w:ind w:left="285" w:right="249"/>
              <w:jc w:val="center"/>
              <w:rPr>
                <w:sz w:val="20"/>
              </w:rPr>
            </w:pPr>
            <w:r>
              <w:rPr>
                <w:sz w:val="20"/>
              </w:rPr>
              <w:t>县级以上农业农村主管部门</w:t>
            </w:r>
          </w:p>
        </w:tc>
      </w:tr>
      <w:tr w14:paraId="185AF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6" w:hRule="atLeast"/>
        </w:trPr>
        <w:tc>
          <w:tcPr>
            <w:tcW w:w="636" w:type="dxa"/>
          </w:tcPr>
          <w:p w14:paraId="1549EC1E">
            <w:pPr>
              <w:pStyle w:val="9"/>
              <w:rPr>
                <w:sz w:val="20"/>
              </w:rPr>
            </w:pPr>
          </w:p>
          <w:p w14:paraId="6DD46379">
            <w:pPr>
              <w:pStyle w:val="9"/>
              <w:spacing w:before="12"/>
              <w:rPr>
                <w:sz w:val="26"/>
              </w:rPr>
            </w:pPr>
          </w:p>
          <w:p w14:paraId="1C0A4476">
            <w:pPr>
              <w:pStyle w:val="9"/>
              <w:ind w:left="104" w:right="70"/>
              <w:jc w:val="center"/>
              <w:rPr>
                <w:sz w:val="20"/>
              </w:rPr>
            </w:pPr>
            <w:r>
              <w:rPr>
                <w:sz w:val="20"/>
              </w:rPr>
              <w:t>226</w:t>
            </w:r>
          </w:p>
        </w:tc>
        <w:tc>
          <w:tcPr>
            <w:tcW w:w="1229" w:type="dxa"/>
          </w:tcPr>
          <w:p w14:paraId="6B5F4D5E">
            <w:pPr>
              <w:pStyle w:val="9"/>
              <w:rPr>
                <w:sz w:val="20"/>
              </w:rPr>
            </w:pPr>
          </w:p>
          <w:p w14:paraId="036F593E">
            <w:pPr>
              <w:pStyle w:val="9"/>
              <w:spacing w:before="12"/>
              <w:rPr>
                <w:sz w:val="26"/>
              </w:rPr>
            </w:pPr>
          </w:p>
          <w:p w14:paraId="2F6B3AC8">
            <w:pPr>
              <w:pStyle w:val="9"/>
              <w:ind w:left="102" w:right="64"/>
              <w:jc w:val="center"/>
              <w:rPr>
                <w:sz w:val="20"/>
              </w:rPr>
            </w:pPr>
            <w:r>
              <w:rPr>
                <w:sz w:val="20"/>
              </w:rPr>
              <w:t>渔业</w:t>
            </w:r>
          </w:p>
        </w:tc>
        <w:tc>
          <w:tcPr>
            <w:tcW w:w="5424" w:type="dxa"/>
          </w:tcPr>
          <w:p w14:paraId="2FC994D5">
            <w:pPr>
              <w:pStyle w:val="9"/>
              <w:rPr>
                <w:sz w:val="20"/>
              </w:rPr>
            </w:pPr>
          </w:p>
          <w:p w14:paraId="2F348F1D">
            <w:pPr>
              <w:pStyle w:val="9"/>
              <w:spacing w:before="1"/>
              <w:rPr>
                <w:sz w:val="18"/>
              </w:rPr>
            </w:pPr>
          </w:p>
          <w:p w14:paraId="4B4B7D3B">
            <w:pPr>
              <w:pStyle w:val="9"/>
              <w:spacing w:line="230" w:lineRule="auto"/>
              <w:ind w:left="37" w:right="190"/>
              <w:rPr>
                <w:sz w:val="20"/>
              </w:rPr>
            </w:pPr>
            <w:r>
              <w:rPr>
                <w:spacing w:val="-1"/>
                <w:w w:val="95"/>
                <w:sz w:val="20"/>
              </w:rPr>
              <w:t xml:space="preserve">对外国人未经批准在中国境内对国家重点保护的水生野生动 </w:t>
            </w:r>
            <w:r>
              <w:rPr>
                <w:sz w:val="20"/>
              </w:rPr>
              <w:t>物进行科学考察、标本采集、拍摄电影、录像的行政处罚</w:t>
            </w:r>
          </w:p>
        </w:tc>
        <w:tc>
          <w:tcPr>
            <w:tcW w:w="11400" w:type="dxa"/>
          </w:tcPr>
          <w:p w14:paraId="22B3CF64">
            <w:pPr>
              <w:pStyle w:val="9"/>
              <w:spacing w:before="9"/>
              <w:rPr>
                <w:sz w:val="27"/>
              </w:rPr>
            </w:pPr>
          </w:p>
          <w:p w14:paraId="293A4C2C">
            <w:pPr>
              <w:pStyle w:val="9"/>
              <w:spacing w:line="252" w:lineRule="exact"/>
              <w:ind w:left="37"/>
              <w:rPr>
                <w:b/>
                <w:sz w:val="20"/>
              </w:rPr>
            </w:pPr>
            <w:r>
              <w:rPr>
                <w:b/>
                <w:sz w:val="20"/>
              </w:rPr>
              <w:t>《中华人民共和国水生野生动物保护实施条例》(2013修订)</w:t>
            </w:r>
          </w:p>
          <w:p w14:paraId="2FDAC326">
            <w:pPr>
              <w:pStyle w:val="9"/>
              <w:spacing w:before="3" w:line="230" w:lineRule="auto"/>
              <w:ind w:left="37" w:right="170"/>
              <w:rPr>
                <w:sz w:val="20"/>
              </w:rPr>
            </w:pPr>
            <w:r>
              <w:rPr>
                <w:b/>
                <w:sz w:val="20"/>
              </w:rPr>
              <w:t xml:space="preserve">第三十一条 </w:t>
            </w:r>
            <w:r>
              <w:rPr>
                <w:sz w:val="20"/>
              </w:rPr>
              <w:t>外国人未经批准在中国境内对国家重点保护的水生野生动物进行科学考察、标本采集、拍摄电影、录像的，由渔业行政主管部门没收考察、拍摄的资料以及所获标本，可以并处5万元以下的罚款。</w:t>
            </w:r>
          </w:p>
        </w:tc>
        <w:tc>
          <w:tcPr>
            <w:tcW w:w="938" w:type="dxa"/>
          </w:tcPr>
          <w:p w14:paraId="71B5E2FD">
            <w:pPr>
              <w:pStyle w:val="9"/>
              <w:rPr>
                <w:sz w:val="20"/>
              </w:rPr>
            </w:pPr>
          </w:p>
          <w:p w14:paraId="5FA9915A">
            <w:pPr>
              <w:pStyle w:val="9"/>
              <w:spacing w:before="1"/>
              <w:rPr>
                <w:sz w:val="18"/>
              </w:rPr>
            </w:pPr>
          </w:p>
          <w:p w14:paraId="5A7C647E">
            <w:pPr>
              <w:pStyle w:val="9"/>
              <w:spacing w:line="230" w:lineRule="auto"/>
              <w:ind w:left="78" w:right="20"/>
              <w:rPr>
                <w:sz w:val="20"/>
              </w:rPr>
            </w:pPr>
            <w:r>
              <w:rPr>
                <w:sz w:val="20"/>
              </w:rPr>
              <w:t>农业农村主管部门</w:t>
            </w:r>
          </w:p>
        </w:tc>
        <w:tc>
          <w:tcPr>
            <w:tcW w:w="2995" w:type="dxa"/>
          </w:tcPr>
          <w:p w14:paraId="5ABCE709">
            <w:pPr>
              <w:pStyle w:val="9"/>
              <w:rPr>
                <w:sz w:val="20"/>
              </w:rPr>
            </w:pPr>
          </w:p>
          <w:p w14:paraId="0AF7B476">
            <w:pPr>
              <w:pStyle w:val="9"/>
              <w:spacing w:before="12"/>
              <w:rPr>
                <w:sz w:val="26"/>
              </w:rPr>
            </w:pPr>
          </w:p>
          <w:p w14:paraId="370E4977">
            <w:pPr>
              <w:pStyle w:val="9"/>
              <w:ind w:left="285" w:right="249"/>
              <w:jc w:val="center"/>
              <w:rPr>
                <w:sz w:val="20"/>
              </w:rPr>
            </w:pPr>
            <w:r>
              <w:rPr>
                <w:sz w:val="20"/>
              </w:rPr>
              <w:t>省级农业农村主管部门</w:t>
            </w:r>
          </w:p>
        </w:tc>
      </w:tr>
      <w:tr w14:paraId="2D0DF7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41" w:hRule="atLeast"/>
        </w:trPr>
        <w:tc>
          <w:tcPr>
            <w:tcW w:w="636" w:type="dxa"/>
          </w:tcPr>
          <w:p w14:paraId="1911C32F">
            <w:pPr>
              <w:pStyle w:val="9"/>
              <w:rPr>
                <w:sz w:val="20"/>
              </w:rPr>
            </w:pPr>
          </w:p>
          <w:p w14:paraId="1729FA02">
            <w:pPr>
              <w:pStyle w:val="9"/>
              <w:rPr>
                <w:sz w:val="20"/>
              </w:rPr>
            </w:pPr>
          </w:p>
          <w:p w14:paraId="2A0D1A6F">
            <w:pPr>
              <w:pStyle w:val="9"/>
              <w:rPr>
                <w:sz w:val="20"/>
              </w:rPr>
            </w:pPr>
          </w:p>
          <w:p w14:paraId="1D00FF4C">
            <w:pPr>
              <w:pStyle w:val="9"/>
              <w:spacing w:before="135"/>
              <w:ind w:left="104" w:right="70"/>
              <w:jc w:val="center"/>
              <w:rPr>
                <w:sz w:val="20"/>
              </w:rPr>
            </w:pPr>
            <w:r>
              <w:rPr>
                <w:sz w:val="20"/>
              </w:rPr>
              <w:t>227</w:t>
            </w:r>
          </w:p>
        </w:tc>
        <w:tc>
          <w:tcPr>
            <w:tcW w:w="1229" w:type="dxa"/>
          </w:tcPr>
          <w:p w14:paraId="778DA7BB">
            <w:pPr>
              <w:pStyle w:val="9"/>
              <w:rPr>
                <w:sz w:val="20"/>
              </w:rPr>
            </w:pPr>
          </w:p>
          <w:p w14:paraId="664F04DB">
            <w:pPr>
              <w:pStyle w:val="9"/>
              <w:rPr>
                <w:sz w:val="20"/>
              </w:rPr>
            </w:pPr>
          </w:p>
          <w:p w14:paraId="1A7E5665">
            <w:pPr>
              <w:pStyle w:val="9"/>
              <w:rPr>
                <w:sz w:val="20"/>
              </w:rPr>
            </w:pPr>
          </w:p>
          <w:p w14:paraId="3D9F2DA8">
            <w:pPr>
              <w:pStyle w:val="9"/>
              <w:spacing w:before="135"/>
              <w:ind w:left="102" w:right="64"/>
              <w:jc w:val="center"/>
              <w:rPr>
                <w:sz w:val="20"/>
              </w:rPr>
            </w:pPr>
            <w:r>
              <w:rPr>
                <w:sz w:val="20"/>
              </w:rPr>
              <w:t>渔业</w:t>
            </w:r>
          </w:p>
        </w:tc>
        <w:tc>
          <w:tcPr>
            <w:tcW w:w="5424" w:type="dxa"/>
          </w:tcPr>
          <w:p w14:paraId="42F0E8AE">
            <w:pPr>
              <w:pStyle w:val="9"/>
              <w:rPr>
                <w:sz w:val="20"/>
              </w:rPr>
            </w:pPr>
          </w:p>
          <w:p w14:paraId="576391A5">
            <w:pPr>
              <w:pStyle w:val="9"/>
              <w:rPr>
                <w:sz w:val="20"/>
              </w:rPr>
            </w:pPr>
          </w:p>
          <w:p w14:paraId="702DE811">
            <w:pPr>
              <w:pStyle w:val="9"/>
              <w:rPr>
                <w:sz w:val="20"/>
              </w:rPr>
            </w:pPr>
          </w:p>
          <w:p w14:paraId="50C4037D">
            <w:pPr>
              <w:pStyle w:val="9"/>
              <w:spacing w:before="135"/>
              <w:ind w:left="37"/>
              <w:rPr>
                <w:sz w:val="20"/>
              </w:rPr>
            </w:pPr>
            <w:r>
              <w:rPr>
                <w:sz w:val="20"/>
              </w:rPr>
              <w:t>对以不正当手段取得渔业船员证书的行政处罚</w:t>
            </w:r>
          </w:p>
        </w:tc>
        <w:tc>
          <w:tcPr>
            <w:tcW w:w="11400" w:type="dxa"/>
          </w:tcPr>
          <w:p w14:paraId="6B476D0B">
            <w:pPr>
              <w:pStyle w:val="9"/>
              <w:spacing w:before="40" w:line="252" w:lineRule="exact"/>
              <w:ind w:left="37"/>
              <w:rPr>
                <w:b/>
                <w:sz w:val="20"/>
              </w:rPr>
            </w:pPr>
            <w:r>
              <w:rPr>
                <w:b/>
                <w:sz w:val="20"/>
              </w:rPr>
              <w:t>1.《中华人民共和国船员条例》(2023修订）</w:t>
            </w:r>
          </w:p>
          <w:p w14:paraId="242B216E">
            <w:pPr>
              <w:pStyle w:val="9"/>
              <w:tabs>
                <w:tab w:val="left" w:pos="1660"/>
              </w:tabs>
              <w:spacing w:before="4" w:line="230" w:lineRule="auto"/>
              <w:ind w:left="37" w:right="165"/>
              <w:rPr>
                <w:sz w:val="20"/>
              </w:rPr>
            </w:pPr>
            <w:r>
              <w:rPr>
                <w:b/>
                <w:spacing w:val="3"/>
                <w:sz w:val="20"/>
              </w:rPr>
              <w:t>第四十八</w:t>
            </w:r>
            <w:r>
              <w:rPr>
                <w:b/>
                <w:sz w:val="20"/>
              </w:rPr>
              <w:t>条</w:t>
            </w:r>
            <w:r>
              <w:rPr>
                <w:b/>
                <w:sz w:val="20"/>
              </w:rPr>
              <w:tab/>
            </w:r>
            <w:r>
              <w:rPr>
                <w:w w:val="95"/>
                <w:sz w:val="20"/>
              </w:rPr>
              <w:t>违反本条例的规定，以欺骗、贿赂等不正当手段取得船员适任证书、船员培训合格证书、中华人民共和国海</w:t>
            </w:r>
            <w:r>
              <w:rPr>
                <w:spacing w:val="-17"/>
                <w:w w:val="95"/>
                <w:sz w:val="20"/>
              </w:rPr>
              <w:t>员</w:t>
            </w:r>
            <w:r>
              <w:rPr>
                <w:sz w:val="20"/>
              </w:rPr>
              <w:t>证的，由海事管理机构吊销有关证件，并处2000元以上2万元以下罚款。</w:t>
            </w:r>
          </w:p>
          <w:p w14:paraId="1530FFF5">
            <w:pPr>
              <w:pStyle w:val="9"/>
              <w:spacing w:before="2" w:line="230" w:lineRule="auto"/>
              <w:ind w:left="37" w:right="153"/>
              <w:rPr>
                <w:rFonts w:hint="eastAsia" w:eastAsia="宋体"/>
                <w:b/>
                <w:sz w:val="20"/>
                <w:lang w:eastAsia="zh-CN"/>
              </w:rPr>
            </w:pPr>
            <w:r>
              <w:rPr>
                <w:b/>
                <w:sz w:val="20"/>
              </w:rPr>
              <w:t xml:space="preserve">第六十四条第二款 </w:t>
            </w:r>
            <w:r>
              <w:rPr>
                <w:sz w:val="20"/>
              </w:rPr>
              <w:t>渔业船员的管理由国务院渔业行政主管部门负责，具体管理办法由国务院渔业行政主管部门参照本条例另行规定。</w:t>
            </w:r>
          </w:p>
          <w:p w14:paraId="6612DE36">
            <w:pPr>
              <w:pStyle w:val="9"/>
              <w:spacing w:line="246" w:lineRule="exact"/>
              <w:ind w:left="37"/>
              <w:rPr>
                <w:b/>
                <w:sz w:val="20"/>
              </w:rPr>
            </w:pPr>
            <w:r>
              <w:rPr>
                <w:b/>
                <w:sz w:val="20"/>
              </w:rPr>
              <w:t>2.《中华人民共和国渔业船员管理办法》（2022修订）</w:t>
            </w:r>
          </w:p>
          <w:p w14:paraId="004A113A">
            <w:pPr>
              <w:pStyle w:val="9"/>
              <w:spacing w:line="248" w:lineRule="exact"/>
              <w:ind w:left="37"/>
              <w:rPr>
                <w:sz w:val="20"/>
              </w:rPr>
            </w:pPr>
            <w:r>
              <w:rPr>
                <w:b/>
                <w:sz w:val="20"/>
              </w:rPr>
              <w:t xml:space="preserve">第四十条 </w:t>
            </w:r>
            <w:r>
              <w:rPr>
                <w:sz w:val="20"/>
              </w:rPr>
              <w:t>违反本办法规定，以欺骗、贿赂等不正当手段取得渔业船员证书的，由渔政渔港监督管理机构吊销渔业船员证</w:t>
            </w:r>
          </w:p>
          <w:p w14:paraId="184121AE">
            <w:pPr>
              <w:pStyle w:val="9"/>
              <w:spacing w:line="246" w:lineRule="exact"/>
              <w:ind w:left="37"/>
              <w:rPr>
                <w:sz w:val="20"/>
              </w:rPr>
            </w:pPr>
            <w:r>
              <w:rPr>
                <w:sz w:val="20"/>
              </w:rPr>
              <w:t>书，并处2000元以上2万元以下罚款，三年内不再受理申请人渔业船员证书申请。</w:t>
            </w:r>
          </w:p>
        </w:tc>
        <w:tc>
          <w:tcPr>
            <w:tcW w:w="938" w:type="dxa"/>
          </w:tcPr>
          <w:p w14:paraId="429DA189">
            <w:pPr>
              <w:pStyle w:val="9"/>
              <w:rPr>
                <w:sz w:val="20"/>
              </w:rPr>
            </w:pPr>
          </w:p>
          <w:p w14:paraId="0AE5C40A">
            <w:pPr>
              <w:pStyle w:val="9"/>
              <w:rPr>
                <w:sz w:val="20"/>
              </w:rPr>
            </w:pPr>
          </w:p>
          <w:p w14:paraId="51CFA31C">
            <w:pPr>
              <w:pStyle w:val="9"/>
              <w:spacing w:before="8"/>
              <w:rPr>
                <w:sz w:val="21"/>
              </w:rPr>
            </w:pPr>
          </w:p>
          <w:p w14:paraId="667DA886">
            <w:pPr>
              <w:pStyle w:val="9"/>
              <w:spacing w:line="230" w:lineRule="auto"/>
              <w:ind w:left="78" w:right="20"/>
              <w:rPr>
                <w:sz w:val="20"/>
              </w:rPr>
            </w:pPr>
            <w:r>
              <w:rPr>
                <w:sz w:val="20"/>
              </w:rPr>
              <w:t>农业农村主管部门</w:t>
            </w:r>
          </w:p>
        </w:tc>
        <w:tc>
          <w:tcPr>
            <w:tcW w:w="2995" w:type="dxa"/>
          </w:tcPr>
          <w:p w14:paraId="27CC7BB7">
            <w:pPr>
              <w:pStyle w:val="9"/>
              <w:rPr>
                <w:sz w:val="20"/>
              </w:rPr>
            </w:pPr>
          </w:p>
          <w:p w14:paraId="1C3EBC55">
            <w:pPr>
              <w:pStyle w:val="9"/>
              <w:rPr>
                <w:sz w:val="20"/>
              </w:rPr>
            </w:pPr>
          </w:p>
          <w:p w14:paraId="33EECFA9">
            <w:pPr>
              <w:pStyle w:val="9"/>
              <w:rPr>
                <w:sz w:val="20"/>
              </w:rPr>
            </w:pPr>
          </w:p>
          <w:p w14:paraId="665A07FF">
            <w:pPr>
              <w:pStyle w:val="9"/>
              <w:spacing w:before="135"/>
              <w:ind w:left="285" w:right="249"/>
              <w:jc w:val="center"/>
              <w:rPr>
                <w:sz w:val="20"/>
              </w:rPr>
            </w:pPr>
            <w:r>
              <w:rPr>
                <w:sz w:val="20"/>
              </w:rPr>
              <w:t>县级以上农业农村主管部门</w:t>
            </w:r>
          </w:p>
        </w:tc>
      </w:tr>
      <w:tr w14:paraId="1359FF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10" w:hRule="atLeast"/>
        </w:trPr>
        <w:tc>
          <w:tcPr>
            <w:tcW w:w="636" w:type="dxa"/>
          </w:tcPr>
          <w:p w14:paraId="15EF0559">
            <w:pPr>
              <w:pStyle w:val="9"/>
              <w:rPr>
                <w:sz w:val="20"/>
              </w:rPr>
            </w:pPr>
          </w:p>
          <w:p w14:paraId="2228F4C3">
            <w:pPr>
              <w:pStyle w:val="9"/>
              <w:rPr>
                <w:sz w:val="20"/>
              </w:rPr>
            </w:pPr>
          </w:p>
          <w:p w14:paraId="7CB04DD1">
            <w:pPr>
              <w:pStyle w:val="9"/>
              <w:spacing w:before="6"/>
              <w:rPr>
                <w:sz w:val="29"/>
              </w:rPr>
            </w:pPr>
          </w:p>
          <w:p w14:paraId="26D1713A">
            <w:pPr>
              <w:pStyle w:val="9"/>
              <w:ind w:left="104" w:right="70"/>
              <w:jc w:val="center"/>
              <w:rPr>
                <w:sz w:val="20"/>
              </w:rPr>
            </w:pPr>
            <w:r>
              <w:rPr>
                <w:sz w:val="20"/>
              </w:rPr>
              <w:t>228</w:t>
            </w:r>
          </w:p>
        </w:tc>
        <w:tc>
          <w:tcPr>
            <w:tcW w:w="1229" w:type="dxa"/>
          </w:tcPr>
          <w:p w14:paraId="6263CC78">
            <w:pPr>
              <w:pStyle w:val="9"/>
              <w:rPr>
                <w:sz w:val="20"/>
              </w:rPr>
            </w:pPr>
          </w:p>
          <w:p w14:paraId="57131B91">
            <w:pPr>
              <w:pStyle w:val="9"/>
              <w:rPr>
                <w:sz w:val="20"/>
              </w:rPr>
            </w:pPr>
          </w:p>
          <w:p w14:paraId="3E2C997B">
            <w:pPr>
              <w:pStyle w:val="9"/>
              <w:spacing w:before="6"/>
              <w:rPr>
                <w:sz w:val="29"/>
              </w:rPr>
            </w:pPr>
          </w:p>
          <w:p w14:paraId="382AF32A">
            <w:pPr>
              <w:pStyle w:val="9"/>
              <w:ind w:left="102" w:right="64"/>
              <w:jc w:val="center"/>
              <w:rPr>
                <w:sz w:val="20"/>
              </w:rPr>
            </w:pPr>
            <w:r>
              <w:rPr>
                <w:sz w:val="20"/>
              </w:rPr>
              <w:t>渔业</w:t>
            </w:r>
          </w:p>
        </w:tc>
        <w:tc>
          <w:tcPr>
            <w:tcW w:w="5424" w:type="dxa"/>
          </w:tcPr>
          <w:p w14:paraId="1EAF1EBE">
            <w:pPr>
              <w:pStyle w:val="9"/>
              <w:rPr>
                <w:sz w:val="20"/>
              </w:rPr>
            </w:pPr>
          </w:p>
          <w:p w14:paraId="0885C38F">
            <w:pPr>
              <w:pStyle w:val="9"/>
              <w:rPr>
                <w:sz w:val="20"/>
              </w:rPr>
            </w:pPr>
          </w:p>
          <w:p w14:paraId="68FF6747">
            <w:pPr>
              <w:pStyle w:val="9"/>
              <w:spacing w:before="6"/>
              <w:rPr>
                <w:sz w:val="29"/>
              </w:rPr>
            </w:pPr>
          </w:p>
          <w:p w14:paraId="384E68B9">
            <w:pPr>
              <w:pStyle w:val="9"/>
              <w:ind w:left="37"/>
              <w:rPr>
                <w:sz w:val="20"/>
              </w:rPr>
            </w:pPr>
            <w:r>
              <w:rPr>
                <w:sz w:val="20"/>
              </w:rPr>
              <w:t>对伪造、变造、转让或者买卖船员证书、证件的行政处罚</w:t>
            </w:r>
          </w:p>
        </w:tc>
        <w:tc>
          <w:tcPr>
            <w:tcW w:w="11400" w:type="dxa"/>
          </w:tcPr>
          <w:p w14:paraId="7DA90E62">
            <w:pPr>
              <w:pStyle w:val="9"/>
              <w:spacing w:before="26" w:line="252" w:lineRule="exact"/>
              <w:ind w:left="37"/>
              <w:rPr>
                <w:b/>
                <w:sz w:val="20"/>
              </w:rPr>
            </w:pPr>
            <w:r>
              <w:rPr>
                <w:b/>
                <w:sz w:val="20"/>
              </w:rPr>
              <w:t>1.《中华人民共和国船员条例》(2023修订）</w:t>
            </w:r>
          </w:p>
          <w:p w14:paraId="3C5AF2CD">
            <w:pPr>
              <w:pStyle w:val="9"/>
              <w:tabs>
                <w:tab w:val="left" w:pos="1660"/>
              </w:tabs>
              <w:spacing w:before="4" w:line="230" w:lineRule="auto"/>
              <w:ind w:left="37" w:right="166"/>
              <w:rPr>
                <w:sz w:val="20"/>
              </w:rPr>
            </w:pPr>
            <w:r>
              <w:rPr>
                <w:b/>
                <w:spacing w:val="3"/>
                <w:sz w:val="20"/>
              </w:rPr>
              <w:t>第四十九</w:t>
            </w:r>
            <w:r>
              <w:rPr>
                <w:b/>
                <w:sz w:val="20"/>
              </w:rPr>
              <w:t>条</w:t>
            </w:r>
            <w:r>
              <w:rPr>
                <w:b/>
                <w:sz w:val="20"/>
              </w:rPr>
              <w:tab/>
            </w:r>
            <w:r>
              <w:rPr>
                <w:w w:val="95"/>
                <w:sz w:val="20"/>
              </w:rPr>
              <w:t>违反本条例的规定，伪造、变造或者买卖船员服务簿、船员培训合格证书、中华人民共和国海员证的，由海</w:t>
            </w:r>
            <w:r>
              <w:rPr>
                <w:spacing w:val="-17"/>
                <w:w w:val="95"/>
                <w:sz w:val="20"/>
              </w:rPr>
              <w:t>事</w:t>
            </w:r>
            <w:r>
              <w:rPr>
                <w:sz w:val="20"/>
              </w:rPr>
              <w:t>管理机构收缴有关证件，处2万元以上10万元以下罚款，有违法所得的，还应当没收违法所得。</w:t>
            </w:r>
          </w:p>
          <w:p w14:paraId="18ABA882">
            <w:pPr>
              <w:pStyle w:val="9"/>
              <w:spacing w:before="2" w:line="230" w:lineRule="auto"/>
              <w:ind w:left="37" w:right="163"/>
              <w:rPr>
                <w:rFonts w:hint="eastAsia" w:eastAsia="宋体"/>
                <w:b/>
                <w:sz w:val="20"/>
                <w:lang w:eastAsia="zh-CN"/>
              </w:rPr>
            </w:pPr>
            <w:r>
              <w:rPr>
                <w:b/>
                <w:sz w:val="20"/>
              </w:rPr>
              <w:t xml:space="preserve">第六十四条第二款 </w:t>
            </w:r>
            <w:r>
              <w:rPr>
                <w:sz w:val="20"/>
              </w:rPr>
              <w:t>渔业船员的管理由国务院渔业行政主管部门负责，具体管理办法由国务院渔业行政主管部门参照本条例另行规定。</w:t>
            </w:r>
          </w:p>
          <w:p w14:paraId="32C6EA73">
            <w:pPr>
              <w:pStyle w:val="9"/>
              <w:spacing w:line="244" w:lineRule="exact"/>
              <w:ind w:left="37"/>
              <w:rPr>
                <w:b/>
                <w:sz w:val="20"/>
              </w:rPr>
            </w:pPr>
            <w:r>
              <w:rPr>
                <w:b/>
                <w:sz w:val="20"/>
              </w:rPr>
              <w:t>2.《中华人民共和国渔业船员管理办法》（2022修订）</w:t>
            </w:r>
          </w:p>
          <w:p w14:paraId="77416396">
            <w:pPr>
              <w:pStyle w:val="9"/>
              <w:spacing w:line="248" w:lineRule="exact"/>
              <w:ind w:left="37"/>
              <w:rPr>
                <w:sz w:val="20"/>
              </w:rPr>
            </w:pPr>
            <w:r>
              <w:rPr>
                <w:b/>
                <w:sz w:val="20"/>
              </w:rPr>
              <w:t xml:space="preserve">第四十一条第一款 </w:t>
            </w:r>
            <w:r>
              <w:rPr>
                <w:sz w:val="20"/>
              </w:rPr>
              <w:t>伪造、变造、转让渔业船员证书的，由渔政渔港监督管理机构收缴有关证书，处2万元以上10万元以下罚</w:t>
            </w:r>
          </w:p>
          <w:p w14:paraId="2AC85EC5">
            <w:pPr>
              <w:pStyle w:val="9"/>
              <w:spacing w:line="232" w:lineRule="exact"/>
              <w:ind w:left="37"/>
              <w:rPr>
                <w:sz w:val="20"/>
              </w:rPr>
            </w:pPr>
            <w:r>
              <w:rPr>
                <w:sz w:val="20"/>
              </w:rPr>
              <w:t>款，有违法所得的，还应当没收违法所得。</w:t>
            </w:r>
          </w:p>
        </w:tc>
        <w:tc>
          <w:tcPr>
            <w:tcW w:w="938" w:type="dxa"/>
          </w:tcPr>
          <w:p w14:paraId="19504644">
            <w:pPr>
              <w:pStyle w:val="9"/>
              <w:rPr>
                <w:sz w:val="20"/>
              </w:rPr>
            </w:pPr>
          </w:p>
          <w:p w14:paraId="48FDC36A">
            <w:pPr>
              <w:pStyle w:val="9"/>
              <w:rPr>
                <w:sz w:val="20"/>
              </w:rPr>
            </w:pPr>
          </w:p>
          <w:p w14:paraId="35CA6EDB">
            <w:pPr>
              <w:pStyle w:val="9"/>
              <w:spacing w:before="6"/>
              <w:rPr>
                <w:sz w:val="20"/>
              </w:rPr>
            </w:pPr>
          </w:p>
          <w:p w14:paraId="6479A1F6">
            <w:pPr>
              <w:pStyle w:val="9"/>
              <w:spacing w:before="1" w:line="230" w:lineRule="auto"/>
              <w:ind w:left="78" w:right="20"/>
              <w:rPr>
                <w:sz w:val="20"/>
              </w:rPr>
            </w:pPr>
            <w:r>
              <w:rPr>
                <w:sz w:val="20"/>
              </w:rPr>
              <w:t>农业农村主管部门</w:t>
            </w:r>
          </w:p>
        </w:tc>
        <w:tc>
          <w:tcPr>
            <w:tcW w:w="2995" w:type="dxa"/>
          </w:tcPr>
          <w:p w14:paraId="59991A5E">
            <w:pPr>
              <w:pStyle w:val="9"/>
              <w:rPr>
                <w:sz w:val="20"/>
              </w:rPr>
            </w:pPr>
          </w:p>
          <w:p w14:paraId="6FAC6FF4">
            <w:pPr>
              <w:pStyle w:val="9"/>
              <w:rPr>
                <w:sz w:val="20"/>
              </w:rPr>
            </w:pPr>
          </w:p>
          <w:p w14:paraId="0A54B8BC">
            <w:pPr>
              <w:pStyle w:val="9"/>
              <w:spacing w:before="6"/>
              <w:rPr>
                <w:sz w:val="29"/>
              </w:rPr>
            </w:pPr>
          </w:p>
          <w:p w14:paraId="689C74EE">
            <w:pPr>
              <w:pStyle w:val="9"/>
              <w:ind w:left="285" w:right="249"/>
              <w:jc w:val="center"/>
              <w:rPr>
                <w:sz w:val="20"/>
              </w:rPr>
            </w:pPr>
            <w:r>
              <w:rPr>
                <w:sz w:val="20"/>
              </w:rPr>
              <w:t>县级以上农业农村主管部门</w:t>
            </w:r>
          </w:p>
        </w:tc>
      </w:tr>
      <w:tr w14:paraId="37EC42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55" w:hRule="atLeast"/>
        </w:trPr>
        <w:tc>
          <w:tcPr>
            <w:tcW w:w="636" w:type="dxa"/>
          </w:tcPr>
          <w:p w14:paraId="3C86F983">
            <w:pPr>
              <w:pStyle w:val="9"/>
              <w:rPr>
                <w:sz w:val="20"/>
              </w:rPr>
            </w:pPr>
          </w:p>
          <w:p w14:paraId="09239777">
            <w:pPr>
              <w:pStyle w:val="9"/>
              <w:rPr>
                <w:sz w:val="20"/>
              </w:rPr>
            </w:pPr>
          </w:p>
          <w:p w14:paraId="68837710">
            <w:pPr>
              <w:pStyle w:val="9"/>
              <w:rPr>
                <w:sz w:val="20"/>
              </w:rPr>
            </w:pPr>
          </w:p>
          <w:p w14:paraId="06FC8383">
            <w:pPr>
              <w:pStyle w:val="9"/>
              <w:rPr>
                <w:sz w:val="20"/>
              </w:rPr>
            </w:pPr>
          </w:p>
          <w:p w14:paraId="29C9D507">
            <w:pPr>
              <w:pStyle w:val="9"/>
              <w:spacing w:before="136"/>
              <w:ind w:left="104" w:right="70"/>
              <w:jc w:val="center"/>
              <w:rPr>
                <w:sz w:val="20"/>
              </w:rPr>
            </w:pPr>
            <w:r>
              <w:rPr>
                <w:sz w:val="20"/>
              </w:rPr>
              <w:t>229</w:t>
            </w:r>
          </w:p>
        </w:tc>
        <w:tc>
          <w:tcPr>
            <w:tcW w:w="1229" w:type="dxa"/>
          </w:tcPr>
          <w:p w14:paraId="2510ABE8">
            <w:pPr>
              <w:pStyle w:val="9"/>
              <w:rPr>
                <w:sz w:val="20"/>
              </w:rPr>
            </w:pPr>
          </w:p>
          <w:p w14:paraId="289F5CB8">
            <w:pPr>
              <w:pStyle w:val="9"/>
              <w:rPr>
                <w:sz w:val="20"/>
              </w:rPr>
            </w:pPr>
          </w:p>
          <w:p w14:paraId="63DCAF7C">
            <w:pPr>
              <w:pStyle w:val="9"/>
              <w:rPr>
                <w:sz w:val="20"/>
              </w:rPr>
            </w:pPr>
          </w:p>
          <w:p w14:paraId="3D63D2EF">
            <w:pPr>
              <w:pStyle w:val="9"/>
              <w:rPr>
                <w:sz w:val="20"/>
              </w:rPr>
            </w:pPr>
          </w:p>
          <w:p w14:paraId="42526618">
            <w:pPr>
              <w:pStyle w:val="9"/>
              <w:spacing w:before="136"/>
              <w:ind w:left="102" w:right="64"/>
              <w:jc w:val="center"/>
              <w:rPr>
                <w:sz w:val="20"/>
              </w:rPr>
            </w:pPr>
            <w:r>
              <w:rPr>
                <w:sz w:val="20"/>
              </w:rPr>
              <w:t>渔业</w:t>
            </w:r>
          </w:p>
        </w:tc>
        <w:tc>
          <w:tcPr>
            <w:tcW w:w="5424" w:type="dxa"/>
          </w:tcPr>
          <w:p w14:paraId="28EEA161">
            <w:pPr>
              <w:pStyle w:val="9"/>
              <w:rPr>
                <w:sz w:val="20"/>
              </w:rPr>
            </w:pPr>
          </w:p>
          <w:p w14:paraId="2DEAAF91">
            <w:pPr>
              <w:pStyle w:val="9"/>
              <w:rPr>
                <w:sz w:val="20"/>
              </w:rPr>
            </w:pPr>
          </w:p>
          <w:p w14:paraId="09D738EF">
            <w:pPr>
              <w:pStyle w:val="9"/>
              <w:rPr>
                <w:sz w:val="20"/>
              </w:rPr>
            </w:pPr>
          </w:p>
          <w:p w14:paraId="7AFE0050">
            <w:pPr>
              <w:pStyle w:val="9"/>
              <w:spacing w:before="9"/>
              <w:rPr>
                <w:sz w:val="21"/>
              </w:rPr>
            </w:pPr>
          </w:p>
          <w:p w14:paraId="2C2EA95F">
            <w:pPr>
              <w:pStyle w:val="9"/>
              <w:spacing w:line="230" w:lineRule="auto"/>
              <w:ind w:left="37" w:right="190"/>
              <w:rPr>
                <w:sz w:val="20"/>
              </w:rPr>
            </w:pPr>
            <w:r>
              <w:rPr>
                <w:spacing w:val="-1"/>
                <w:w w:val="95"/>
                <w:sz w:val="20"/>
              </w:rPr>
              <w:t xml:space="preserve">对隐匿、篡改或者销毁有关渔业船舶、渔业船员法定证书、 </w:t>
            </w:r>
            <w:r>
              <w:rPr>
                <w:sz w:val="20"/>
              </w:rPr>
              <w:t>文书的行政处罚</w:t>
            </w:r>
          </w:p>
        </w:tc>
        <w:tc>
          <w:tcPr>
            <w:tcW w:w="11400" w:type="dxa"/>
          </w:tcPr>
          <w:p w14:paraId="09848A29">
            <w:pPr>
              <w:pStyle w:val="9"/>
              <w:spacing w:before="175" w:line="252" w:lineRule="exact"/>
              <w:ind w:left="37"/>
              <w:rPr>
                <w:b/>
                <w:sz w:val="20"/>
              </w:rPr>
            </w:pPr>
            <w:r>
              <w:rPr>
                <w:b/>
                <w:sz w:val="20"/>
              </w:rPr>
              <w:t>1.《中华人民共和国船员条例》(2023修订）</w:t>
            </w:r>
          </w:p>
          <w:p w14:paraId="5D9A1149">
            <w:pPr>
              <w:pStyle w:val="9"/>
              <w:spacing w:before="3" w:line="230" w:lineRule="auto"/>
              <w:ind w:left="37" w:right="36"/>
              <w:rPr>
                <w:sz w:val="20"/>
              </w:rPr>
            </w:pPr>
            <w:r>
              <w:rPr>
                <w:b/>
                <w:sz w:val="20"/>
              </w:rPr>
              <w:t xml:space="preserve">第五十一条第（五）项 </w:t>
            </w:r>
            <w:r>
              <w:rPr>
                <w:sz w:val="20"/>
              </w:rPr>
              <w:t>违反本条例的规定，船员有下列情形之一的，由海事管理机构处1000元以上1万元以下罚款；情节严重的，并给予暂扣船员适任证书6个月以上2年以下直至吊销船员适任证书的处罚：(五)隐匿、篡改或者销毁有关船舶、船员法定证书、文书的。</w:t>
            </w:r>
          </w:p>
          <w:p w14:paraId="4716E8EA">
            <w:pPr>
              <w:pStyle w:val="9"/>
              <w:spacing w:before="1" w:line="230" w:lineRule="auto"/>
              <w:ind w:left="37" w:right="153"/>
              <w:rPr>
                <w:rFonts w:hint="eastAsia" w:eastAsia="宋体"/>
                <w:b/>
                <w:sz w:val="20"/>
                <w:lang w:eastAsia="zh-CN"/>
              </w:rPr>
            </w:pPr>
            <w:r>
              <w:rPr>
                <w:b/>
                <w:sz w:val="20"/>
              </w:rPr>
              <w:t xml:space="preserve">第六十四条第二款 </w:t>
            </w:r>
            <w:r>
              <w:rPr>
                <w:sz w:val="20"/>
              </w:rPr>
              <w:t>渔业船员的管理由国务院渔业行政主管部门负责，具体管理办法由国务院渔业行政主管部门参照本条例另行规定。</w:t>
            </w:r>
          </w:p>
          <w:p w14:paraId="797CC26E">
            <w:pPr>
              <w:pStyle w:val="9"/>
              <w:spacing w:line="247" w:lineRule="exact"/>
              <w:ind w:left="37"/>
              <w:rPr>
                <w:b/>
                <w:sz w:val="20"/>
              </w:rPr>
            </w:pPr>
            <w:r>
              <w:rPr>
                <w:b/>
                <w:sz w:val="20"/>
              </w:rPr>
              <w:t>2.《中华人民共和国渔业船员管理办法》（2022修订）</w:t>
            </w:r>
          </w:p>
          <w:p w14:paraId="08715EAB">
            <w:pPr>
              <w:pStyle w:val="9"/>
              <w:spacing w:before="4" w:line="230" w:lineRule="auto"/>
              <w:ind w:left="37" w:right="144"/>
              <w:rPr>
                <w:sz w:val="20"/>
              </w:rPr>
            </w:pPr>
            <w:r>
              <w:rPr>
                <w:b/>
                <w:sz w:val="20"/>
              </w:rPr>
              <w:t xml:space="preserve">第四十一条第二款 </w:t>
            </w:r>
            <w:r>
              <w:rPr>
                <w:sz w:val="20"/>
              </w:rPr>
              <w:t>隐匿、篡改或者销毁有关渔业船舶、渔业船员法定证书、文书的，由渔政渔港监督管理机构处1000元以上1万元以下罚款；情节严重的，并处暂扣渔业船员证书6个月以上2年以下直至吊销渔业船员证书的处罚。</w:t>
            </w:r>
          </w:p>
        </w:tc>
        <w:tc>
          <w:tcPr>
            <w:tcW w:w="938" w:type="dxa"/>
          </w:tcPr>
          <w:p w14:paraId="2AACEA40">
            <w:pPr>
              <w:pStyle w:val="9"/>
              <w:rPr>
                <w:sz w:val="20"/>
              </w:rPr>
            </w:pPr>
          </w:p>
          <w:p w14:paraId="5762AF6F">
            <w:pPr>
              <w:pStyle w:val="9"/>
              <w:rPr>
                <w:sz w:val="20"/>
              </w:rPr>
            </w:pPr>
          </w:p>
          <w:p w14:paraId="703127A9">
            <w:pPr>
              <w:pStyle w:val="9"/>
              <w:rPr>
                <w:sz w:val="20"/>
              </w:rPr>
            </w:pPr>
          </w:p>
          <w:p w14:paraId="4E9A93F0">
            <w:pPr>
              <w:pStyle w:val="9"/>
              <w:spacing w:before="9"/>
              <w:rPr>
                <w:sz w:val="21"/>
              </w:rPr>
            </w:pPr>
          </w:p>
          <w:p w14:paraId="5F4A75E9">
            <w:pPr>
              <w:pStyle w:val="9"/>
              <w:spacing w:line="230" w:lineRule="auto"/>
              <w:ind w:left="78" w:right="20"/>
              <w:rPr>
                <w:sz w:val="20"/>
              </w:rPr>
            </w:pPr>
            <w:r>
              <w:rPr>
                <w:sz w:val="20"/>
              </w:rPr>
              <w:t>农业农村主管部门</w:t>
            </w:r>
          </w:p>
        </w:tc>
        <w:tc>
          <w:tcPr>
            <w:tcW w:w="2995" w:type="dxa"/>
          </w:tcPr>
          <w:p w14:paraId="662384C8">
            <w:pPr>
              <w:pStyle w:val="9"/>
              <w:rPr>
                <w:sz w:val="20"/>
              </w:rPr>
            </w:pPr>
          </w:p>
          <w:p w14:paraId="0062385A">
            <w:pPr>
              <w:pStyle w:val="9"/>
              <w:rPr>
                <w:sz w:val="20"/>
              </w:rPr>
            </w:pPr>
          </w:p>
          <w:p w14:paraId="79763FC9">
            <w:pPr>
              <w:pStyle w:val="9"/>
              <w:rPr>
                <w:sz w:val="20"/>
              </w:rPr>
            </w:pPr>
          </w:p>
          <w:p w14:paraId="4D13A4CF">
            <w:pPr>
              <w:pStyle w:val="9"/>
              <w:rPr>
                <w:sz w:val="20"/>
              </w:rPr>
            </w:pPr>
          </w:p>
          <w:p w14:paraId="44614452">
            <w:pPr>
              <w:pStyle w:val="9"/>
              <w:spacing w:before="136"/>
              <w:ind w:left="285" w:right="249"/>
              <w:jc w:val="center"/>
              <w:rPr>
                <w:sz w:val="20"/>
              </w:rPr>
            </w:pPr>
            <w:r>
              <w:rPr>
                <w:sz w:val="20"/>
              </w:rPr>
              <w:t>县级以上农业农村主管部门</w:t>
            </w:r>
          </w:p>
        </w:tc>
      </w:tr>
    </w:tbl>
    <w:p w14:paraId="3B038BC0">
      <w:pPr>
        <w:spacing w:after="0"/>
        <w:jc w:val="center"/>
        <w:rPr>
          <w:sz w:val="20"/>
        </w:rPr>
        <w:sectPr>
          <w:pgSz w:w="23820" w:h="16840" w:orient="landscape"/>
          <w:pgMar w:top="820" w:right="420" w:bottom="880" w:left="460" w:header="0" w:footer="631"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588514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1C910BAD">
            <w:pPr>
              <w:pStyle w:val="9"/>
              <w:spacing w:before="7"/>
              <w:rPr>
                <w:sz w:val="17"/>
              </w:rPr>
            </w:pPr>
          </w:p>
          <w:p w14:paraId="09A8F618">
            <w:pPr>
              <w:pStyle w:val="9"/>
              <w:ind w:left="104" w:right="70"/>
              <w:jc w:val="center"/>
              <w:rPr>
                <w:b/>
                <w:sz w:val="20"/>
              </w:rPr>
            </w:pPr>
            <w:r>
              <w:rPr>
                <w:b/>
                <w:sz w:val="20"/>
              </w:rPr>
              <w:t>序号</w:t>
            </w:r>
          </w:p>
        </w:tc>
        <w:tc>
          <w:tcPr>
            <w:tcW w:w="1229" w:type="dxa"/>
          </w:tcPr>
          <w:p w14:paraId="1E421730">
            <w:pPr>
              <w:pStyle w:val="9"/>
              <w:spacing w:before="7"/>
              <w:rPr>
                <w:sz w:val="17"/>
              </w:rPr>
            </w:pPr>
          </w:p>
          <w:p w14:paraId="493742D5">
            <w:pPr>
              <w:pStyle w:val="9"/>
              <w:ind w:left="95" w:right="64"/>
              <w:jc w:val="center"/>
              <w:rPr>
                <w:b/>
                <w:sz w:val="20"/>
              </w:rPr>
            </w:pPr>
            <w:r>
              <w:rPr>
                <w:b/>
                <w:sz w:val="20"/>
              </w:rPr>
              <w:t>事项类别</w:t>
            </w:r>
          </w:p>
        </w:tc>
        <w:tc>
          <w:tcPr>
            <w:tcW w:w="5424" w:type="dxa"/>
            <w:gridSpan w:val="2"/>
          </w:tcPr>
          <w:p w14:paraId="64537117">
            <w:pPr>
              <w:pStyle w:val="9"/>
              <w:spacing w:before="7"/>
              <w:rPr>
                <w:sz w:val="17"/>
              </w:rPr>
            </w:pPr>
          </w:p>
          <w:p w14:paraId="5F82DDF3">
            <w:pPr>
              <w:pStyle w:val="9"/>
              <w:ind w:left="2296" w:right="2264"/>
              <w:jc w:val="center"/>
              <w:rPr>
                <w:b/>
                <w:sz w:val="20"/>
              </w:rPr>
            </w:pPr>
            <w:r>
              <w:rPr>
                <w:b/>
                <w:sz w:val="20"/>
              </w:rPr>
              <w:t>事项名称</w:t>
            </w:r>
          </w:p>
        </w:tc>
        <w:tc>
          <w:tcPr>
            <w:tcW w:w="11400" w:type="dxa"/>
          </w:tcPr>
          <w:p w14:paraId="7F073393">
            <w:pPr>
              <w:pStyle w:val="9"/>
              <w:spacing w:before="7"/>
              <w:rPr>
                <w:sz w:val="17"/>
              </w:rPr>
            </w:pPr>
          </w:p>
          <w:p w14:paraId="0653B029">
            <w:pPr>
              <w:pStyle w:val="9"/>
              <w:ind w:left="5284" w:right="5252"/>
              <w:jc w:val="center"/>
              <w:rPr>
                <w:b/>
                <w:sz w:val="20"/>
              </w:rPr>
            </w:pPr>
            <w:r>
              <w:rPr>
                <w:b/>
                <w:sz w:val="20"/>
              </w:rPr>
              <w:t>事项依据</w:t>
            </w:r>
          </w:p>
        </w:tc>
        <w:tc>
          <w:tcPr>
            <w:tcW w:w="938" w:type="dxa"/>
          </w:tcPr>
          <w:p w14:paraId="6EA42AB0">
            <w:pPr>
              <w:pStyle w:val="9"/>
              <w:spacing w:before="7"/>
              <w:rPr>
                <w:sz w:val="17"/>
              </w:rPr>
            </w:pPr>
          </w:p>
          <w:p w14:paraId="13EF8D0F">
            <w:pPr>
              <w:pStyle w:val="9"/>
              <w:ind w:left="73"/>
              <w:rPr>
                <w:b/>
                <w:sz w:val="20"/>
              </w:rPr>
            </w:pPr>
            <w:r>
              <w:rPr>
                <w:b/>
                <w:sz w:val="20"/>
              </w:rPr>
              <w:t>责任主体</w:t>
            </w:r>
          </w:p>
        </w:tc>
        <w:tc>
          <w:tcPr>
            <w:tcW w:w="2995" w:type="dxa"/>
          </w:tcPr>
          <w:p w14:paraId="519EE2F3">
            <w:pPr>
              <w:pStyle w:val="9"/>
              <w:spacing w:before="7"/>
              <w:rPr>
                <w:sz w:val="17"/>
              </w:rPr>
            </w:pPr>
          </w:p>
          <w:p w14:paraId="38C71560">
            <w:pPr>
              <w:pStyle w:val="9"/>
              <w:ind w:left="282" w:right="249"/>
              <w:jc w:val="center"/>
              <w:rPr>
                <w:b/>
                <w:sz w:val="20"/>
              </w:rPr>
            </w:pPr>
            <w:r>
              <w:rPr>
                <w:b/>
                <w:sz w:val="20"/>
              </w:rPr>
              <w:t>实施主体</w:t>
            </w:r>
          </w:p>
        </w:tc>
      </w:tr>
      <w:tr w14:paraId="230FB4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636" w:type="dxa"/>
            <w:vMerge w:val="restart"/>
          </w:tcPr>
          <w:p w14:paraId="17D894A2">
            <w:pPr>
              <w:pStyle w:val="9"/>
              <w:rPr>
                <w:sz w:val="20"/>
              </w:rPr>
            </w:pPr>
          </w:p>
          <w:p w14:paraId="28EDA547">
            <w:pPr>
              <w:pStyle w:val="9"/>
              <w:rPr>
                <w:sz w:val="20"/>
              </w:rPr>
            </w:pPr>
          </w:p>
          <w:p w14:paraId="46F97798">
            <w:pPr>
              <w:pStyle w:val="9"/>
              <w:spacing w:before="4"/>
              <w:rPr>
                <w:sz w:val="22"/>
              </w:rPr>
            </w:pPr>
          </w:p>
          <w:p w14:paraId="0ACD41D4">
            <w:pPr>
              <w:pStyle w:val="9"/>
              <w:spacing w:before="1"/>
              <w:ind w:left="174"/>
              <w:rPr>
                <w:sz w:val="20"/>
              </w:rPr>
            </w:pPr>
            <w:r>
              <w:rPr>
                <w:sz w:val="20"/>
              </w:rPr>
              <w:t>230</w:t>
            </w:r>
          </w:p>
        </w:tc>
        <w:tc>
          <w:tcPr>
            <w:tcW w:w="1229" w:type="dxa"/>
            <w:vMerge w:val="restart"/>
          </w:tcPr>
          <w:p w14:paraId="6016163D">
            <w:pPr>
              <w:pStyle w:val="9"/>
              <w:rPr>
                <w:sz w:val="20"/>
              </w:rPr>
            </w:pPr>
          </w:p>
          <w:p w14:paraId="28192662">
            <w:pPr>
              <w:pStyle w:val="9"/>
              <w:rPr>
                <w:sz w:val="20"/>
              </w:rPr>
            </w:pPr>
          </w:p>
          <w:p w14:paraId="6F56481F">
            <w:pPr>
              <w:pStyle w:val="9"/>
              <w:spacing w:before="4"/>
              <w:rPr>
                <w:sz w:val="22"/>
              </w:rPr>
            </w:pPr>
          </w:p>
          <w:p w14:paraId="4FA1002F">
            <w:pPr>
              <w:pStyle w:val="9"/>
              <w:spacing w:before="1"/>
              <w:ind w:left="424"/>
              <w:rPr>
                <w:sz w:val="20"/>
              </w:rPr>
            </w:pPr>
            <w:r>
              <w:rPr>
                <w:sz w:val="20"/>
              </w:rPr>
              <w:t>渔业</w:t>
            </w:r>
          </w:p>
        </w:tc>
        <w:tc>
          <w:tcPr>
            <w:tcW w:w="2057" w:type="dxa"/>
            <w:vMerge w:val="restart"/>
          </w:tcPr>
          <w:p w14:paraId="3F9C8EE5">
            <w:pPr>
              <w:pStyle w:val="9"/>
              <w:rPr>
                <w:sz w:val="20"/>
              </w:rPr>
            </w:pPr>
          </w:p>
          <w:p w14:paraId="68561FC2">
            <w:pPr>
              <w:pStyle w:val="9"/>
              <w:spacing w:before="1"/>
              <w:rPr>
                <w:sz w:val="14"/>
              </w:rPr>
            </w:pPr>
          </w:p>
          <w:p w14:paraId="746CB4AB">
            <w:pPr>
              <w:pStyle w:val="9"/>
              <w:spacing w:line="230" w:lineRule="auto"/>
              <w:ind w:left="37"/>
              <w:rPr>
                <w:sz w:val="20"/>
              </w:rPr>
            </w:pPr>
            <w:r>
              <w:rPr>
                <w:sz w:val="20"/>
              </w:rPr>
              <w:t>对（渔业船员培训机构）不具备规定条件开展渔业船员培训等行为的行政处罚</w:t>
            </w:r>
          </w:p>
        </w:tc>
        <w:tc>
          <w:tcPr>
            <w:tcW w:w="3367" w:type="dxa"/>
          </w:tcPr>
          <w:p w14:paraId="7BF6BEE4">
            <w:pPr>
              <w:pStyle w:val="9"/>
              <w:spacing w:before="178" w:line="232" w:lineRule="auto"/>
              <w:ind w:left="37" w:right="123"/>
              <w:rPr>
                <w:sz w:val="20"/>
              </w:rPr>
            </w:pPr>
            <w:r>
              <w:rPr>
                <w:w w:val="95"/>
                <w:sz w:val="20"/>
              </w:rPr>
              <w:t>对不具备规定条件开展渔业船员培训</w:t>
            </w:r>
            <w:r>
              <w:rPr>
                <w:sz w:val="20"/>
              </w:rPr>
              <w:t>的行政处罚</w:t>
            </w:r>
          </w:p>
        </w:tc>
        <w:tc>
          <w:tcPr>
            <w:tcW w:w="11400" w:type="dxa"/>
            <w:vMerge w:val="restart"/>
          </w:tcPr>
          <w:p w14:paraId="484F7332">
            <w:pPr>
              <w:pStyle w:val="9"/>
              <w:rPr>
                <w:sz w:val="20"/>
              </w:rPr>
            </w:pPr>
          </w:p>
          <w:p w14:paraId="4BAD9C86">
            <w:pPr>
              <w:pStyle w:val="9"/>
              <w:spacing w:before="173" w:line="251" w:lineRule="exact"/>
              <w:ind w:left="37"/>
              <w:rPr>
                <w:b/>
                <w:sz w:val="20"/>
              </w:rPr>
            </w:pPr>
            <w:r>
              <w:rPr>
                <w:b/>
                <w:sz w:val="20"/>
              </w:rPr>
              <w:t>《中华人民共和国渔业船员管理办法》（2022修订）</w:t>
            </w:r>
          </w:p>
          <w:p w14:paraId="030DA6D1">
            <w:pPr>
              <w:pStyle w:val="9"/>
              <w:spacing w:before="2" w:line="230" w:lineRule="auto"/>
              <w:ind w:left="37" w:right="90"/>
              <w:rPr>
                <w:sz w:val="20"/>
              </w:rPr>
            </w:pPr>
            <w:r>
              <w:rPr>
                <w:b/>
                <w:spacing w:val="8"/>
                <w:sz w:val="20"/>
              </w:rPr>
              <w:t xml:space="preserve">第四十八条第一款 </w:t>
            </w:r>
            <w:r>
              <w:rPr>
                <w:sz w:val="20"/>
              </w:rPr>
              <w:t xml:space="preserve">渔业船员培训机构有下列情形之一的，由渔政渔港监督管理机构责令改正，并按以下规定处罚：（一） </w:t>
            </w:r>
            <w:r>
              <w:rPr>
                <w:w w:val="95"/>
                <w:sz w:val="20"/>
              </w:rPr>
              <w:t>不具备规定条件开展渔业船员培训的，处5万元以上25万元以下罚款，有违法所得的，还应当没收违法所得；（二）</w:t>
            </w:r>
            <w:r>
              <w:rPr>
                <w:spacing w:val="-3"/>
                <w:w w:val="95"/>
                <w:sz w:val="20"/>
              </w:rPr>
              <w:t xml:space="preserve">未按规定的渔 </w:t>
            </w:r>
            <w:r>
              <w:rPr>
                <w:sz w:val="20"/>
              </w:rPr>
              <w:t>业船员考试大纲和水上交通安全、防治船舶污染等内容要求进行培训的，可以处</w:t>
            </w:r>
            <w:r>
              <w:rPr>
                <w:spacing w:val="3"/>
                <w:sz w:val="20"/>
              </w:rPr>
              <w:t>2</w:t>
            </w:r>
            <w:r>
              <w:rPr>
                <w:sz w:val="20"/>
              </w:rPr>
              <w:t>万元以上10万元以下罚款。</w:t>
            </w:r>
          </w:p>
        </w:tc>
        <w:tc>
          <w:tcPr>
            <w:tcW w:w="938" w:type="dxa"/>
            <w:vMerge w:val="restart"/>
          </w:tcPr>
          <w:p w14:paraId="472918EA">
            <w:pPr>
              <w:pStyle w:val="9"/>
              <w:rPr>
                <w:sz w:val="20"/>
              </w:rPr>
            </w:pPr>
          </w:p>
          <w:p w14:paraId="3D29C3D7">
            <w:pPr>
              <w:pStyle w:val="9"/>
              <w:rPr>
                <w:sz w:val="20"/>
              </w:rPr>
            </w:pPr>
          </w:p>
          <w:p w14:paraId="08F7BB0A">
            <w:pPr>
              <w:pStyle w:val="9"/>
              <w:spacing w:before="169" w:line="230" w:lineRule="auto"/>
              <w:ind w:left="78" w:right="20"/>
              <w:rPr>
                <w:sz w:val="20"/>
              </w:rPr>
            </w:pPr>
            <w:r>
              <w:rPr>
                <w:sz w:val="20"/>
              </w:rPr>
              <w:t>农业农村主管部门</w:t>
            </w:r>
          </w:p>
        </w:tc>
        <w:tc>
          <w:tcPr>
            <w:tcW w:w="2995" w:type="dxa"/>
            <w:vMerge w:val="restart"/>
          </w:tcPr>
          <w:p w14:paraId="2DB0D577">
            <w:pPr>
              <w:pStyle w:val="9"/>
              <w:rPr>
                <w:sz w:val="20"/>
              </w:rPr>
            </w:pPr>
          </w:p>
          <w:p w14:paraId="230B4871">
            <w:pPr>
              <w:pStyle w:val="9"/>
              <w:rPr>
                <w:sz w:val="20"/>
              </w:rPr>
            </w:pPr>
          </w:p>
          <w:p w14:paraId="29E77F63">
            <w:pPr>
              <w:pStyle w:val="9"/>
              <w:spacing w:before="4"/>
              <w:rPr>
                <w:sz w:val="22"/>
              </w:rPr>
            </w:pPr>
          </w:p>
          <w:p w14:paraId="218B753F">
            <w:pPr>
              <w:pStyle w:val="9"/>
              <w:spacing w:before="1"/>
              <w:ind w:left="311"/>
              <w:rPr>
                <w:sz w:val="20"/>
              </w:rPr>
            </w:pPr>
            <w:r>
              <w:rPr>
                <w:sz w:val="20"/>
              </w:rPr>
              <w:t>县级以上农业农村主管部门</w:t>
            </w:r>
          </w:p>
        </w:tc>
      </w:tr>
      <w:tr w14:paraId="16AD85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636" w:type="dxa"/>
            <w:vMerge w:val="continue"/>
            <w:tcBorders>
              <w:top w:val="nil"/>
            </w:tcBorders>
          </w:tcPr>
          <w:p w14:paraId="63C0B779">
            <w:pPr>
              <w:rPr>
                <w:sz w:val="2"/>
                <w:szCs w:val="2"/>
              </w:rPr>
            </w:pPr>
          </w:p>
        </w:tc>
        <w:tc>
          <w:tcPr>
            <w:tcW w:w="1229" w:type="dxa"/>
            <w:vMerge w:val="continue"/>
            <w:tcBorders>
              <w:top w:val="nil"/>
            </w:tcBorders>
          </w:tcPr>
          <w:p w14:paraId="62821585">
            <w:pPr>
              <w:rPr>
                <w:sz w:val="2"/>
                <w:szCs w:val="2"/>
              </w:rPr>
            </w:pPr>
          </w:p>
        </w:tc>
        <w:tc>
          <w:tcPr>
            <w:tcW w:w="2057" w:type="dxa"/>
            <w:vMerge w:val="continue"/>
            <w:tcBorders>
              <w:top w:val="nil"/>
            </w:tcBorders>
          </w:tcPr>
          <w:p w14:paraId="0A654505">
            <w:pPr>
              <w:rPr>
                <w:sz w:val="2"/>
                <w:szCs w:val="2"/>
              </w:rPr>
            </w:pPr>
          </w:p>
        </w:tc>
        <w:tc>
          <w:tcPr>
            <w:tcW w:w="3367" w:type="dxa"/>
          </w:tcPr>
          <w:p w14:paraId="16D5D67C">
            <w:pPr>
              <w:pStyle w:val="9"/>
              <w:spacing w:before="138" w:line="230" w:lineRule="auto"/>
              <w:ind w:left="37" w:right="122"/>
              <w:jc w:val="both"/>
              <w:rPr>
                <w:sz w:val="20"/>
              </w:rPr>
            </w:pPr>
            <w:r>
              <w:rPr>
                <w:w w:val="95"/>
                <w:sz w:val="20"/>
              </w:rPr>
              <w:t>对未按规定的渔业船员考试大纲和水上交通安全、防治船舶污染等内容要</w:t>
            </w:r>
            <w:r>
              <w:rPr>
                <w:sz w:val="20"/>
              </w:rPr>
              <w:t>求进行培训的行政处罚</w:t>
            </w:r>
          </w:p>
        </w:tc>
        <w:tc>
          <w:tcPr>
            <w:tcW w:w="11400" w:type="dxa"/>
            <w:vMerge w:val="continue"/>
            <w:tcBorders>
              <w:top w:val="nil"/>
            </w:tcBorders>
          </w:tcPr>
          <w:p w14:paraId="587CCD24">
            <w:pPr>
              <w:rPr>
                <w:sz w:val="2"/>
                <w:szCs w:val="2"/>
              </w:rPr>
            </w:pPr>
          </w:p>
        </w:tc>
        <w:tc>
          <w:tcPr>
            <w:tcW w:w="938" w:type="dxa"/>
            <w:vMerge w:val="continue"/>
            <w:tcBorders>
              <w:top w:val="nil"/>
            </w:tcBorders>
          </w:tcPr>
          <w:p w14:paraId="7959508F">
            <w:pPr>
              <w:rPr>
                <w:sz w:val="2"/>
                <w:szCs w:val="2"/>
              </w:rPr>
            </w:pPr>
          </w:p>
        </w:tc>
        <w:tc>
          <w:tcPr>
            <w:tcW w:w="2995" w:type="dxa"/>
            <w:vMerge w:val="continue"/>
            <w:tcBorders>
              <w:top w:val="nil"/>
            </w:tcBorders>
          </w:tcPr>
          <w:p w14:paraId="1908E8E9">
            <w:pPr>
              <w:rPr>
                <w:sz w:val="2"/>
                <w:szCs w:val="2"/>
              </w:rPr>
            </w:pPr>
          </w:p>
        </w:tc>
      </w:tr>
      <w:tr w14:paraId="02005C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636" w:type="dxa"/>
          </w:tcPr>
          <w:p w14:paraId="261AEBC0">
            <w:pPr>
              <w:pStyle w:val="9"/>
              <w:spacing w:before="6"/>
              <w:rPr>
                <w:sz w:val="27"/>
              </w:rPr>
            </w:pPr>
          </w:p>
          <w:p w14:paraId="6361F179">
            <w:pPr>
              <w:pStyle w:val="9"/>
              <w:ind w:left="104" w:right="70"/>
              <w:jc w:val="center"/>
              <w:rPr>
                <w:sz w:val="20"/>
              </w:rPr>
            </w:pPr>
            <w:r>
              <w:rPr>
                <w:sz w:val="20"/>
              </w:rPr>
              <w:t>231</w:t>
            </w:r>
          </w:p>
        </w:tc>
        <w:tc>
          <w:tcPr>
            <w:tcW w:w="1229" w:type="dxa"/>
          </w:tcPr>
          <w:p w14:paraId="5D573625">
            <w:pPr>
              <w:pStyle w:val="9"/>
              <w:spacing w:before="6"/>
              <w:rPr>
                <w:sz w:val="27"/>
              </w:rPr>
            </w:pPr>
          </w:p>
          <w:p w14:paraId="558DA1AE">
            <w:pPr>
              <w:pStyle w:val="9"/>
              <w:ind w:left="102" w:right="64"/>
              <w:jc w:val="center"/>
              <w:rPr>
                <w:sz w:val="20"/>
              </w:rPr>
            </w:pPr>
            <w:r>
              <w:rPr>
                <w:sz w:val="20"/>
              </w:rPr>
              <w:t>渔业</w:t>
            </w:r>
          </w:p>
        </w:tc>
        <w:tc>
          <w:tcPr>
            <w:tcW w:w="5424" w:type="dxa"/>
            <w:gridSpan w:val="2"/>
          </w:tcPr>
          <w:p w14:paraId="29274398">
            <w:pPr>
              <w:pStyle w:val="9"/>
              <w:spacing w:before="7"/>
              <w:rPr>
                <w:sz w:val="18"/>
              </w:rPr>
            </w:pPr>
          </w:p>
          <w:p w14:paraId="23725E96">
            <w:pPr>
              <w:pStyle w:val="9"/>
              <w:spacing w:line="230" w:lineRule="auto"/>
              <w:ind w:left="37" w:right="190"/>
              <w:rPr>
                <w:sz w:val="20"/>
              </w:rPr>
            </w:pPr>
            <w:r>
              <w:rPr>
                <w:w w:val="95"/>
                <w:sz w:val="20"/>
              </w:rPr>
              <w:t>对（渔业船员培训机构）</w:t>
            </w:r>
            <w:r>
              <w:rPr>
                <w:spacing w:val="-2"/>
                <w:w w:val="95"/>
                <w:sz w:val="20"/>
              </w:rPr>
              <w:t xml:space="preserve">未按照规定出具培训证明或者出具 </w:t>
            </w:r>
            <w:r>
              <w:rPr>
                <w:sz w:val="20"/>
              </w:rPr>
              <w:t>虚假证明的行政处罚</w:t>
            </w:r>
          </w:p>
        </w:tc>
        <w:tc>
          <w:tcPr>
            <w:tcW w:w="11400" w:type="dxa"/>
          </w:tcPr>
          <w:p w14:paraId="5873F088">
            <w:pPr>
              <w:pStyle w:val="9"/>
              <w:spacing w:before="105" w:line="252" w:lineRule="exact"/>
              <w:ind w:left="37"/>
              <w:rPr>
                <w:b/>
                <w:sz w:val="20"/>
              </w:rPr>
            </w:pPr>
            <w:r>
              <w:rPr>
                <w:b/>
                <w:spacing w:val="2"/>
                <w:w w:val="95"/>
                <w:sz w:val="20"/>
              </w:rPr>
              <w:t>《中华人民共和国渔业船员管理办法》</w:t>
            </w:r>
            <w:r>
              <w:rPr>
                <w:b/>
                <w:spacing w:val="3"/>
                <w:w w:val="95"/>
                <w:sz w:val="20"/>
              </w:rPr>
              <w:t>（2022</w:t>
            </w:r>
            <w:r>
              <w:rPr>
                <w:b/>
                <w:spacing w:val="1"/>
                <w:w w:val="95"/>
                <w:sz w:val="20"/>
              </w:rPr>
              <w:t>修订</w:t>
            </w:r>
            <w:r>
              <w:rPr>
                <w:b/>
                <w:w w:val="95"/>
                <w:sz w:val="20"/>
              </w:rPr>
              <w:t>）</w:t>
            </w:r>
          </w:p>
          <w:p w14:paraId="089FB11A">
            <w:pPr>
              <w:pStyle w:val="9"/>
              <w:spacing w:before="1" w:line="232" w:lineRule="auto"/>
              <w:ind w:left="37" w:right="154"/>
              <w:rPr>
                <w:sz w:val="20"/>
              </w:rPr>
            </w:pPr>
            <w:r>
              <w:rPr>
                <w:b/>
                <w:spacing w:val="7"/>
                <w:sz w:val="20"/>
              </w:rPr>
              <w:t xml:space="preserve">第四十八条第二款 </w:t>
            </w:r>
            <w:r>
              <w:rPr>
                <w:spacing w:val="-1"/>
                <w:sz w:val="20"/>
              </w:rPr>
              <w:t>未按规定出具培训证明或者出具虚假培训证明的，由渔政渔港监督管理机构给予警告，责令改正；拒不</w:t>
            </w:r>
            <w:r>
              <w:rPr>
                <w:sz w:val="20"/>
              </w:rPr>
              <w:t>改正或者再次出现同类违法行为的，可处3万元以下罚款。</w:t>
            </w:r>
          </w:p>
        </w:tc>
        <w:tc>
          <w:tcPr>
            <w:tcW w:w="938" w:type="dxa"/>
          </w:tcPr>
          <w:p w14:paraId="09EAD637">
            <w:pPr>
              <w:pStyle w:val="9"/>
              <w:spacing w:before="7"/>
              <w:rPr>
                <w:sz w:val="18"/>
              </w:rPr>
            </w:pPr>
          </w:p>
          <w:p w14:paraId="58C72D65">
            <w:pPr>
              <w:pStyle w:val="9"/>
              <w:spacing w:line="230" w:lineRule="auto"/>
              <w:ind w:left="78" w:right="20"/>
              <w:rPr>
                <w:sz w:val="20"/>
              </w:rPr>
            </w:pPr>
            <w:r>
              <w:rPr>
                <w:sz w:val="20"/>
              </w:rPr>
              <w:t>农业农村主管部门</w:t>
            </w:r>
          </w:p>
        </w:tc>
        <w:tc>
          <w:tcPr>
            <w:tcW w:w="2995" w:type="dxa"/>
          </w:tcPr>
          <w:p w14:paraId="41D07E3C">
            <w:pPr>
              <w:pStyle w:val="9"/>
              <w:spacing w:before="6"/>
              <w:rPr>
                <w:sz w:val="27"/>
              </w:rPr>
            </w:pPr>
          </w:p>
          <w:p w14:paraId="6E76BCE1">
            <w:pPr>
              <w:pStyle w:val="9"/>
              <w:ind w:left="285" w:right="249"/>
              <w:jc w:val="center"/>
              <w:rPr>
                <w:sz w:val="20"/>
              </w:rPr>
            </w:pPr>
            <w:r>
              <w:rPr>
                <w:sz w:val="20"/>
              </w:rPr>
              <w:t>县级以上农业农村主管部门</w:t>
            </w:r>
          </w:p>
        </w:tc>
      </w:tr>
      <w:tr w14:paraId="25AE4A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636" w:type="dxa"/>
            <w:vMerge w:val="restart"/>
          </w:tcPr>
          <w:p w14:paraId="2625DEA0">
            <w:pPr>
              <w:pStyle w:val="9"/>
              <w:rPr>
                <w:sz w:val="20"/>
              </w:rPr>
            </w:pPr>
          </w:p>
          <w:p w14:paraId="10D7C5C5">
            <w:pPr>
              <w:pStyle w:val="9"/>
              <w:rPr>
                <w:sz w:val="20"/>
              </w:rPr>
            </w:pPr>
          </w:p>
          <w:p w14:paraId="46C1C481">
            <w:pPr>
              <w:pStyle w:val="9"/>
              <w:rPr>
                <w:sz w:val="20"/>
              </w:rPr>
            </w:pPr>
          </w:p>
          <w:p w14:paraId="73B7B720">
            <w:pPr>
              <w:pStyle w:val="9"/>
              <w:rPr>
                <w:sz w:val="20"/>
              </w:rPr>
            </w:pPr>
          </w:p>
          <w:p w14:paraId="6D976220">
            <w:pPr>
              <w:pStyle w:val="9"/>
              <w:rPr>
                <w:sz w:val="20"/>
              </w:rPr>
            </w:pPr>
          </w:p>
          <w:p w14:paraId="37F938E7">
            <w:pPr>
              <w:pStyle w:val="9"/>
              <w:spacing w:before="165"/>
              <w:ind w:left="174"/>
              <w:rPr>
                <w:sz w:val="20"/>
              </w:rPr>
            </w:pPr>
            <w:r>
              <w:rPr>
                <w:sz w:val="20"/>
              </w:rPr>
              <w:t>232</w:t>
            </w:r>
          </w:p>
        </w:tc>
        <w:tc>
          <w:tcPr>
            <w:tcW w:w="1229" w:type="dxa"/>
            <w:vMerge w:val="restart"/>
          </w:tcPr>
          <w:p w14:paraId="102C0B13">
            <w:pPr>
              <w:pStyle w:val="9"/>
              <w:rPr>
                <w:sz w:val="20"/>
              </w:rPr>
            </w:pPr>
          </w:p>
          <w:p w14:paraId="7F813017">
            <w:pPr>
              <w:pStyle w:val="9"/>
              <w:rPr>
                <w:sz w:val="20"/>
              </w:rPr>
            </w:pPr>
          </w:p>
          <w:p w14:paraId="299896F1">
            <w:pPr>
              <w:pStyle w:val="9"/>
              <w:rPr>
                <w:sz w:val="20"/>
              </w:rPr>
            </w:pPr>
          </w:p>
          <w:p w14:paraId="43BDE617">
            <w:pPr>
              <w:pStyle w:val="9"/>
              <w:rPr>
                <w:sz w:val="20"/>
              </w:rPr>
            </w:pPr>
          </w:p>
          <w:p w14:paraId="7CECDE19">
            <w:pPr>
              <w:pStyle w:val="9"/>
              <w:rPr>
                <w:sz w:val="20"/>
              </w:rPr>
            </w:pPr>
          </w:p>
          <w:p w14:paraId="7D476F84">
            <w:pPr>
              <w:pStyle w:val="9"/>
              <w:spacing w:before="165"/>
              <w:ind w:left="424"/>
              <w:rPr>
                <w:sz w:val="20"/>
              </w:rPr>
            </w:pPr>
            <w:r>
              <w:rPr>
                <w:sz w:val="20"/>
              </w:rPr>
              <w:t>渔业</w:t>
            </w:r>
          </w:p>
        </w:tc>
        <w:tc>
          <w:tcPr>
            <w:tcW w:w="2057" w:type="dxa"/>
            <w:vMerge w:val="restart"/>
          </w:tcPr>
          <w:p w14:paraId="22094005">
            <w:pPr>
              <w:pStyle w:val="9"/>
              <w:rPr>
                <w:sz w:val="20"/>
              </w:rPr>
            </w:pPr>
          </w:p>
          <w:p w14:paraId="60693517">
            <w:pPr>
              <w:pStyle w:val="9"/>
              <w:rPr>
                <w:sz w:val="20"/>
              </w:rPr>
            </w:pPr>
          </w:p>
          <w:p w14:paraId="0EA7BD3A">
            <w:pPr>
              <w:pStyle w:val="9"/>
              <w:rPr>
                <w:sz w:val="20"/>
              </w:rPr>
            </w:pPr>
          </w:p>
          <w:p w14:paraId="7D112563">
            <w:pPr>
              <w:pStyle w:val="9"/>
              <w:spacing w:before="6"/>
              <w:rPr>
                <w:sz w:val="24"/>
              </w:rPr>
            </w:pPr>
          </w:p>
          <w:p w14:paraId="370644CE">
            <w:pPr>
              <w:pStyle w:val="9"/>
              <w:spacing w:line="232" w:lineRule="auto"/>
              <w:ind w:left="37" w:right="6"/>
              <w:jc w:val="both"/>
              <w:rPr>
                <w:sz w:val="20"/>
              </w:rPr>
            </w:pPr>
            <w:r>
              <w:rPr>
                <w:spacing w:val="-2"/>
                <w:sz w:val="20"/>
              </w:rPr>
              <w:t>对向水体倾倒渔业船舶垃圾或者排放渔业船舶残油、废油等行为的行</w:t>
            </w:r>
            <w:r>
              <w:rPr>
                <w:sz w:val="20"/>
              </w:rPr>
              <w:t>政处罚</w:t>
            </w:r>
          </w:p>
        </w:tc>
        <w:tc>
          <w:tcPr>
            <w:tcW w:w="3367" w:type="dxa"/>
          </w:tcPr>
          <w:p w14:paraId="43B0CD5B">
            <w:pPr>
              <w:pStyle w:val="9"/>
              <w:spacing w:before="10"/>
              <w:rPr>
                <w:sz w:val="18"/>
              </w:rPr>
            </w:pPr>
          </w:p>
          <w:p w14:paraId="231FBEAB">
            <w:pPr>
              <w:pStyle w:val="9"/>
              <w:spacing w:line="230" w:lineRule="auto"/>
              <w:ind w:left="37" w:right="123"/>
              <w:rPr>
                <w:sz w:val="20"/>
              </w:rPr>
            </w:pPr>
            <w:r>
              <w:rPr>
                <w:w w:val="95"/>
                <w:sz w:val="20"/>
              </w:rPr>
              <w:t>对向水体倾倒渔业船舶垃圾或者排放</w:t>
            </w:r>
            <w:r>
              <w:rPr>
                <w:sz w:val="20"/>
              </w:rPr>
              <w:t>渔业船舶残油、废油的行政处罚</w:t>
            </w:r>
          </w:p>
        </w:tc>
        <w:tc>
          <w:tcPr>
            <w:tcW w:w="11400" w:type="dxa"/>
            <w:vMerge w:val="restart"/>
          </w:tcPr>
          <w:p w14:paraId="2788DE3C">
            <w:pPr>
              <w:pStyle w:val="9"/>
              <w:rPr>
                <w:sz w:val="20"/>
              </w:rPr>
            </w:pPr>
          </w:p>
          <w:p w14:paraId="250F2F47">
            <w:pPr>
              <w:pStyle w:val="9"/>
              <w:rPr>
                <w:sz w:val="20"/>
              </w:rPr>
            </w:pPr>
          </w:p>
          <w:p w14:paraId="1323372E">
            <w:pPr>
              <w:pStyle w:val="9"/>
              <w:spacing w:before="10"/>
              <w:rPr>
                <w:sz w:val="24"/>
              </w:rPr>
            </w:pPr>
          </w:p>
          <w:p w14:paraId="3385CCE9">
            <w:pPr>
              <w:pStyle w:val="9"/>
              <w:spacing w:line="252" w:lineRule="exact"/>
              <w:ind w:left="37"/>
              <w:rPr>
                <w:b/>
                <w:sz w:val="20"/>
              </w:rPr>
            </w:pPr>
            <w:r>
              <w:rPr>
                <w:b/>
                <w:sz w:val="20"/>
              </w:rPr>
              <w:t xml:space="preserve">《中华人民共和国水污染防治法》(2017修正) </w:t>
            </w:r>
          </w:p>
          <w:p w14:paraId="14DDCAE5">
            <w:pPr>
              <w:pStyle w:val="9"/>
              <w:spacing w:before="3" w:line="230" w:lineRule="auto"/>
              <w:ind w:left="37" w:right="93"/>
              <w:rPr>
                <w:sz w:val="20"/>
              </w:rPr>
            </w:pPr>
            <w:r>
              <w:rPr>
                <w:b/>
                <w:spacing w:val="3"/>
                <w:sz w:val="20"/>
              </w:rPr>
              <w:t>第九十条第（</w:t>
            </w:r>
            <w:r>
              <w:rPr>
                <w:b/>
                <w:sz w:val="20"/>
              </w:rPr>
              <w:t>一</w:t>
            </w:r>
            <w:r>
              <w:rPr>
                <w:b/>
                <w:spacing w:val="3"/>
                <w:sz w:val="20"/>
              </w:rPr>
              <w:t>）（</w:t>
            </w:r>
            <w:r>
              <w:rPr>
                <w:b/>
                <w:sz w:val="20"/>
              </w:rPr>
              <w:t>三</w:t>
            </w:r>
            <w:r>
              <w:rPr>
                <w:b/>
                <w:spacing w:val="4"/>
                <w:sz w:val="20"/>
              </w:rPr>
              <w:t>）（</w:t>
            </w:r>
            <w:r>
              <w:rPr>
                <w:b/>
                <w:sz w:val="20"/>
              </w:rPr>
              <w:t>四</w:t>
            </w:r>
            <w:r>
              <w:rPr>
                <w:b/>
                <w:spacing w:val="3"/>
                <w:sz w:val="20"/>
              </w:rPr>
              <w:t>）</w:t>
            </w:r>
            <w:r>
              <w:rPr>
                <w:b/>
                <w:spacing w:val="28"/>
                <w:sz w:val="20"/>
              </w:rPr>
              <w:t xml:space="preserve">项 </w:t>
            </w:r>
            <w:r>
              <w:rPr>
                <w:sz w:val="20"/>
              </w:rPr>
              <w:t>违反本法规定，有下列行为之一的，由海事管理机构、渔业主管部门按照职责分工责令</w:t>
            </w:r>
            <w:r>
              <w:rPr>
                <w:spacing w:val="-1"/>
                <w:w w:val="95"/>
                <w:sz w:val="20"/>
              </w:rPr>
              <w:t xml:space="preserve">停止违法行为，处一万元以上十万元以下的罚款；造成水污染的,责令限期采取治理措施，消除污染，处二万元以上二十万元以下 </w:t>
            </w:r>
            <w:r>
              <w:rPr>
                <w:sz w:val="20"/>
              </w:rPr>
              <w:t>的罚款；逾期不采取治理措施的，海事管理机构、渔业主管部门按照职责分工可以指定有治理能力的单位代为治理，所需费用由船舶承担：（一）向水体倾倒船舶垃圾或者排放船舶的残油、废油的；（三）船舶及有关作业单位从事有污染风险的作业活动， 未按照规定采取污染防治措施的；（四）以冲滩方式进行船舶拆解的。</w:t>
            </w:r>
          </w:p>
        </w:tc>
        <w:tc>
          <w:tcPr>
            <w:tcW w:w="938" w:type="dxa"/>
            <w:vMerge w:val="restart"/>
          </w:tcPr>
          <w:p w14:paraId="3979E9B9">
            <w:pPr>
              <w:pStyle w:val="9"/>
              <w:rPr>
                <w:sz w:val="20"/>
              </w:rPr>
            </w:pPr>
          </w:p>
          <w:p w14:paraId="52108706">
            <w:pPr>
              <w:pStyle w:val="9"/>
              <w:rPr>
                <w:sz w:val="20"/>
              </w:rPr>
            </w:pPr>
          </w:p>
          <w:p w14:paraId="6B82FED1">
            <w:pPr>
              <w:pStyle w:val="9"/>
              <w:rPr>
                <w:sz w:val="20"/>
              </w:rPr>
            </w:pPr>
          </w:p>
          <w:p w14:paraId="2A1DA920">
            <w:pPr>
              <w:pStyle w:val="9"/>
              <w:rPr>
                <w:sz w:val="20"/>
              </w:rPr>
            </w:pPr>
          </w:p>
          <w:p w14:paraId="6D340E89">
            <w:pPr>
              <w:pStyle w:val="9"/>
              <w:rPr>
                <w:sz w:val="24"/>
              </w:rPr>
            </w:pPr>
          </w:p>
          <w:p w14:paraId="3D8B97D1">
            <w:pPr>
              <w:pStyle w:val="9"/>
              <w:spacing w:line="230" w:lineRule="auto"/>
              <w:ind w:left="78" w:right="20"/>
              <w:rPr>
                <w:sz w:val="20"/>
              </w:rPr>
            </w:pPr>
            <w:r>
              <w:rPr>
                <w:sz w:val="20"/>
              </w:rPr>
              <w:t>农业农村主管部门</w:t>
            </w:r>
          </w:p>
        </w:tc>
        <w:tc>
          <w:tcPr>
            <w:tcW w:w="2995" w:type="dxa"/>
            <w:vMerge w:val="restart"/>
          </w:tcPr>
          <w:p w14:paraId="33F76188">
            <w:pPr>
              <w:pStyle w:val="9"/>
              <w:rPr>
                <w:sz w:val="20"/>
              </w:rPr>
            </w:pPr>
          </w:p>
          <w:p w14:paraId="354ADD20">
            <w:pPr>
              <w:pStyle w:val="9"/>
              <w:rPr>
                <w:sz w:val="20"/>
              </w:rPr>
            </w:pPr>
          </w:p>
          <w:p w14:paraId="5C0AF5D9">
            <w:pPr>
              <w:pStyle w:val="9"/>
              <w:rPr>
                <w:sz w:val="20"/>
              </w:rPr>
            </w:pPr>
          </w:p>
          <w:p w14:paraId="1F448B83">
            <w:pPr>
              <w:pStyle w:val="9"/>
              <w:rPr>
                <w:sz w:val="20"/>
              </w:rPr>
            </w:pPr>
          </w:p>
          <w:p w14:paraId="702885BE">
            <w:pPr>
              <w:pStyle w:val="9"/>
              <w:rPr>
                <w:sz w:val="20"/>
              </w:rPr>
            </w:pPr>
          </w:p>
          <w:p w14:paraId="13331F33">
            <w:pPr>
              <w:pStyle w:val="9"/>
              <w:spacing w:before="165"/>
              <w:ind w:left="311"/>
              <w:rPr>
                <w:sz w:val="20"/>
              </w:rPr>
            </w:pPr>
            <w:r>
              <w:rPr>
                <w:sz w:val="20"/>
              </w:rPr>
              <w:t>县级以上农业农村主管部门</w:t>
            </w:r>
          </w:p>
        </w:tc>
      </w:tr>
      <w:tr w14:paraId="6A5A42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4" w:hRule="atLeast"/>
        </w:trPr>
        <w:tc>
          <w:tcPr>
            <w:tcW w:w="636" w:type="dxa"/>
            <w:vMerge w:val="continue"/>
            <w:tcBorders>
              <w:top w:val="nil"/>
            </w:tcBorders>
          </w:tcPr>
          <w:p w14:paraId="36189141">
            <w:pPr>
              <w:rPr>
                <w:sz w:val="2"/>
                <w:szCs w:val="2"/>
              </w:rPr>
            </w:pPr>
          </w:p>
        </w:tc>
        <w:tc>
          <w:tcPr>
            <w:tcW w:w="1229" w:type="dxa"/>
            <w:vMerge w:val="continue"/>
            <w:tcBorders>
              <w:top w:val="nil"/>
            </w:tcBorders>
          </w:tcPr>
          <w:p w14:paraId="3DE00A3C">
            <w:pPr>
              <w:rPr>
                <w:sz w:val="2"/>
                <w:szCs w:val="2"/>
              </w:rPr>
            </w:pPr>
          </w:p>
        </w:tc>
        <w:tc>
          <w:tcPr>
            <w:tcW w:w="2057" w:type="dxa"/>
            <w:vMerge w:val="continue"/>
            <w:tcBorders>
              <w:top w:val="nil"/>
            </w:tcBorders>
          </w:tcPr>
          <w:p w14:paraId="120811D3">
            <w:pPr>
              <w:rPr>
                <w:sz w:val="2"/>
                <w:szCs w:val="2"/>
              </w:rPr>
            </w:pPr>
          </w:p>
        </w:tc>
        <w:tc>
          <w:tcPr>
            <w:tcW w:w="3367" w:type="dxa"/>
          </w:tcPr>
          <w:p w14:paraId="732A5D54">
            <w:pPr>
              <w:pStyle w:val="9"/>
              <w:rPr>
                <w:sz w:val="21"/>
              </w:rPr>
            </w:pPr>
          </w:p>
          <w:p w14:paraId="31357ACF">
            <w:pPr>
              <w:pStyle w:val="9"/>
              <w:spacing w:line="230" w:lineRule="auto"/>
              <w:ind w:left="37" w:right="123"/>
              <w:jc w:val="both"/>
              <w:rPr>
                <w:sz w:val="20"/>
              </w:rPr>
            </w:pPr>
            <w:r>
              <w:rPr>
                <w:w w:val="95"/>
                <w:sz w:val="20"/>
              </w:rPr>
              <w:t>对（渔业船舶及有关作业单位）从事有污染风险的作业活动未按照规定采</w:t>
            </w:r>
            <w:r>
              <w:rPr>
                <w:sz w:val="20"/>
              </w:rPr>
              <w:t>取污染防治措施的行政处罚</w:t>
            </w:r>
          </w:p>
        </w:tc>
        <w:tc>
          <w:tcPr>
            <w:tcW w:w="11400" w:type="dxa"/>
            <w:vMerge w:val="continue"/>
            <w:tcBorders>
              <w:top w:val="nil"/>
            </w:tcBorders>
          </w:tcPr>
          <w:p w14:paraId="4CA4763F">
            <w:pPr>
              <w:rPr>
                <w:sz w:val="2"/>
                <w:szCs w:val="2"/>
              </w:rPr>
            </w:pPr>
          </w:p>
        </w:tc>
        <w:tc>
          <w:tcPr>
            <w:tcW w:w="938" w:type="dxa"/>
            <w:vMerge w:val="continue"/>
            <w:tcBorders>
              <w:top w:val="nil"/>
            </w:tcBorders>
          </w:tcPr>
          <w:p w14:paraId="2160EE1A">
            <w:pPr>
              <w:rPr>
                <w:sz w:val="2"/>
                <w:szCs w:val="2"/>
              </w:rPr>
            </w:pPr>
          </w:p>
        </w:tc>
        <w:tc>
          <w:tcPr>
            <w:tcW w:w="2995" w:type="dxa"/>
            <w:vMerge w:val="continue"/>
            <w:tcBorders>
              <w:top w:val="nil"/>
            </w:tcBorders>
          </w:tcPr>
          <w:p w14:paraId="0EBC2AE1">
            <w:pPr>
              <w:rPr>
                <w:sz w:val="2"/>
                <w:szCs w:val="2"/>
              </w:rPr>
            </w:pPr>
          </w:p>
        </w:tc>
      </w:tr>
      <w:tr w14:paraId="1DEF67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9" w:hRule="atLeast"/>
        </w:trPr>
        <w:tc>
          <w:tcPr>
            <w:tcW w:w="636" w:type="dxa"/>
            <w:vMerge w:val="continue"/>
            <w:tcBorders>
              <w:top w:val="nil"/>
            </w:tcBorders>
          </w:tcPr>
          <w:p w14:paraId="26F4E836">
            <w:pPr>
              <w:rPr>
                <w:sz w:val="2"/>
                <w:szCs w:val="2"/>
              </w:rPr>
            </w:pPr>
          </w:p>
        </w:tc>
        <w:tc>
          <w:tcPr>
            <w:tcW w:w="1229" w:type="dxa"/>
            <w:vMerge w:val="continue"/>
            <w:tcBorders>
              <w:top w:val="nil"/>
            </w:tcBorders>
          </w:tcPr>
          <w:p w14:paraId="3D863FE5">
            <w:pPr>
              <w:rPr>
                <w:sz w:val="2"/>
                <w:szCs w:val="2"/>
              </w:rPr>
            </w:pPr>
          </w:p>
        </w:tc>
        <w:tc>
          <w:tcPr>
            <w:tcW w:w="2057" w:type="dxa"/>
            <w:vMerge w:val="continue"/>
            <w:tcBorders>
              <w:top w:val="nil"/>
            </w:tcBorders>
          </w:tcPr>
          <w:p w14:paraId="0AD509E4">
            <w:pPr>
              <w:rPr>
                <w:sz w:val="2"/>
                <w:szCs w:val="2"/>
              </w:rPr>
            </w:pPr>
          </w:p>
        </w:tc>
        <w:tc>
          <w:tcPr>
            <w:tcW w:w="3367" w:type="dxa"/>
          </w:tcPr>
          <w:p w14:paraId="404F714B">
            <w:pPr>
              <w:pStyle w:val="9"/>
              <w:rPr>
                <w:sz w:val="17"/>
              </w:rPr>
            </w:pPr>
          </w:p>
          <w:p w14:paraId="61EE3535">
            <w:pPr>
              <w:pStyle w:val="9"/>
              <w:spacing w:before="1" w:line="230" w:lineRule="auto"/>
              <w:ind w:left="37" w:right="123"/>
              <w:rPr>
                <w:sz w:val="20"/>
              </w:rPr>
            </w:pPr>
            <w:r>
              <w:rPr>
                <w:w w:val="95"/>
                <w:sz w:val="20"/>
              </w:rPr>
              <w:t>对以冲滩方式进行渔业船舶拆解的行</w:t>
            </w:r>
            <w:r>
              <w:rPr>
                <w:sz w:val="20"/>
              </w:rPr>
              <w:t>政处罚</w:t>
            </w:r>
          </w:p>
        </w:tc>
        <w:tc>
          <w:tcPr>
            <w:tcW w:w="11400" w:type="dxa"/>
            <w:vMerge w:val="continue"/>
            <w:tcBorders>
              <w:top w:val="nil"/>
            </w:tcBorders>
          </w:tcPr>
          <w:p w14:paraId="39B0E7FA">
            <w:pPr>
              <w:rPr>
                <w:sz w:val="2"/>
                <w:szCs w:val="2"/>
              </w:rPr>
            </w:pPr>
          </w:p>
        </w:tc>
        <w:tc>
          <w:tcPr>
            <w:tcW w:w="938" w:type="dxa"/>
            <w:vMerge w:val="continue"/>
            <w:tcBorders>
              <w:top w:val="nil"/>
            </w:tcBorders>
          </w:tcPr>
          <w:p w14:paraId="0CD83F06">
            <w:pPr>
              <w:rPr>
                <w:sz w:val="2"/>
                <w:szCs w:val="2"/>
              </w:rPr>
            </w:pPr>
          </w:p>
        </w:tc>
        <w:tc>
          <w:tcPr>
            <w:tcW w:w="2995" w:type="dxa"/>
            <w:vMerge w:val="continue"/>
            <w:tcBorders>
              <w:top w:val="nil"/>
            </w:tcBorders>
          </w:tcPr>
          <w:p w14:paraId="5464F09C">
            <w:pPr>
              <w:rPr>
                <w:sz w:val="2"/>
                <w:szCs w:val="2"/>
              </w:rPr>
            </w:pPr>
          </w:p>
        </w:tc>
      </w:tr>
      <w:tr w14:paraId="4D6161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9" w:hRule="atLeast"/>
        </w:trPr>
        <w:tc>
          <w:tcPr>
            <w:tcW w:w="636" w:type="dxa"/>
          </w:tcPr>
          <w:p w14:paraId="4AA4AF4F">
            <w:pPr>
              <w:pStyle w:val="9"/>
              <w:rPr>
                <w:sz w:val="20"/>
              </w:rPr>
            </w:pPr>
          </w:p>
          <w:p w14:paraId="7957774E">
            <w:pPr>
              <w:pStyle w:val="9"/>
              <w:spacing w:before="5"/>
              <w:rPr>
                <w:sz w:val="17"/>
              </w:rPr>
            </w:pPr>
          </w:p>
          <w:p w14:paraId="6121E7EF">
            <w:pPr>
              <w:pStyle w:val="9"/>
              <w:ind w:left="104" w:right="70"/>
              <w:jc w:val="center"/>
              <w:rPr>
                <w:sz w:val="20"/>
              </w:rPr>
            </w:pPr>
            <w:r>
              <w:rPr>
                <w:sz w:val="20"/>
              </w:rPr>
              <w:t>233</w:t>
            </w:r>
          </w:p>
        </w:tc>
        <w:tc>
          <w:tcPr>
            <w:tcW w:w="1229" w:type="dxa"/>
          </w:tcPr>
          <w:p w14:paraId="2601D788">
            <w:pPr>
              <w:pStyle w:val="9"/>
              <w:rPr>
                <w:sz w:val="20"/>
              </w:rPr>
            </w:pPr>
          </w:p>
          <w:p w14:paraId="464FF896">
            <w:pPr>
              <w:pStyle w:val="9"/>
              <w:spacing w:before="5"/>
              <w:rPr>
                <w:sz w:val="17"/>
              </w:rPr>
            </w:pPr>
          </w:p>
          <w:p w14:paraId="2F783AC7">
            <w:pPr>
              <w:pStyle w:val="9"/>
              <w:ind w:left="102" w:right="64"/>
              <w:jc w:val="center"/>
              <w:rPr>
                <w:sz w:val="20"/>
              </w:rPr>
            </w:pPr>
            <w:r>
              <w:rPr>
                <w:sz w:val="20"/>
              </w:rPr>
              <w:t>渔业</w:t>
            </w:r>
          </w:p>
        </w:tc>
        <w:tc>
          <w:tcPr>
            <w:tcW w:w="5424" w:type="dxa"/>
            <w:gridSpan w:val="2"/>
          </w:tcPr>
          <w:p w14:paraId="67DEDA8B">
            <w:pPr>
              <w:pStyle w:val="9"/>
              <w:spacing w:before="6"/>
              <w:rPr>
                <w:sz w:val="28"/>
              </w:rPr>
            </w:pPr>
          </w:p>
          <w:p w14:paraId="16DE7AB2">
            <w:pPr>
              <w:pStyle w:val="9"/>
              <w:spacing w:before="1" w:line="230" w:lineRule="auto"/>
              <w:ind w:left="37" w:right="188"/>
              <w:rPr>
                <w:sz w:val="20"/>
              </w:rPr>
            </w:pPr>
            <w:r>
              <w:rPr>
                <w:w w:val="95"/>
                <w:sz w:val="20"/>
              </w:rPr>
              <w:t>对（渔业船舶）</w:t>
            </w:r>
            <w:r>
              <w:rPr>
                <w:spacing w:val="-1"/>
                <w:w w:val="95"/>
                <w:sz w:val="20"/>
              </w:rPr>
              <w:t xml:space="preserve">使用不符合标准或者要求的船舶用燃油的行 </w:t>
            </w:r>
            <w:r>
              <w:rPr>
                <w:sz w:val="20"/>
              </w:rPr>
              <w:t>政处罚</w:t>
            </w:r>
          </w:p>
        </w:tc>
        <w:tc>
          <w:tcPr>
            <w:tcW w:w="11400" w:type="dxa"/>
          </w:tcPr>
          <w:p w14:paraId="569F8141">
            <w:pPr>
              <w:pStyle w:val="9"/>
              <w:spacing w:before="1"/>
              <w:rPr>
                <w:sz w:val="18"/>
              </w:rPr>
            </w:pPr>
          </w:p>
          <w:p w14:paraId="6A631795">
            <w:pPr>
              <w:pStyle w:val="9"/>
              <w:spacing w:before="1" w:line="252" w:lineRule="exact"/>
              <w:ind w:left="37"/>
              <w:rPr>
                <w:b/>
                <w:sz w:val="20"/>
              </w:rPr>
            </w:pPr>
            <w:r>
              <w:rPr>
                <w:b/>
                <w:sz w:val="20"/>
              </w:rPr>
              <w:t xml:space="preserve">《中华人民共和国大气污染防治法》(2018修正) </w:t>
            </w:r>
          </w:p>
          <w:p w14:paraId="00B2B62E">
            <w:pPr>
              <w:pStyle w:val="9"/>
              <w:spacing w:before="3" w:line="230" w:lineRule="auto"/>
              <w:ind w:left="37" w:right="168"/>
              <w:rPr>
                <w:sz w:val="20"/>
              </w:rPr>
            </w:pPr>
            <w:r>
              <w:rPr>
                <w:b/>
                <w:sz w:val="20"/>
              </w:rPr>
              <w:t xml:space="preserve">第一百零六条 </w:t>
            </w:r>
            <w:r>
              <w:rPr>
                <w:sz w:val="20"/>
              </w:rPr>
              <w:t>违反本法规定，使用不符合标准或者要求的船舶用燃油的，由海事管理机构、渔业主管部门按照职责处一万元以上十万元以下的罚款。</w:t>
            </w:r>
          </w:p>
        </w:tc>
        <w:tc>
          <w:tcPr>
            <w:tcW w:w="938" w:type="dxa"/>
          </w:tcPr>
          <w:p w14:paraId="43665E79">
            <w:pPr>
              <w:pStyle w:val="9"/>
              <w:spacing w:before="6"/>
              <w:rPr>
                <w:sz w:val="28"/>
              </w:rPr>
            </w:pPr>
          </w:p>
          <w:p w14:paraId="306C3D2C">
            <w:pPr>
              <w:pStyle w:val="9"/>
              <w:spacing w:before="1" w:line="230" w:lineRule="auto"/>
              <w:ind w:left="78" w:right="20"/>
              <w:rPr>
                <w:sz w:val="20"/>
              </w:rPr>
            </w:pPr>
            <w:r>
              <w:rPr>
                <w:sz w:val="20"/>
              </w:rPr>
              <w:t>农业农村主管部门</w:t>
            </w:r>
          </w:p>
        </w:tc>
        <w:tc>
          <w:tcPr>
            <w:tcW w:w="2995" w:type="dxa"/>
          </w:tcPr>
          <w:p w14:paraId="007D4016">
            <w:pPr>
              <w:pStyle w:val="9"/>
              <w:rPr>
                <w:sz w:val="20"/>
              </w:rPr>
            </w:pPr>
          </w:p>
          <w:p w14:paraId="10A308DF">
            <w:pPr>
              <w:pStyle w:val="9"/>
              <w:spacing w:before="5"/>
              <w:rPr>
                <w:sz w:val="17"/>
              </w:rPr>
            </w:pPr>
          </w:p>
          <w:p w14:paraId="6E1F4B23">
            <w:pPr>
              <w:pStyle w:val="9"/>
              <w:ind w:left="285" w:right="249"/>
              <w:jc w:val="center"/>
              <w:rPr>
                <w:sz w:val="20"/>
              </w:rPr>
            </w:pPr>
            <w:r>
              <w:rPr>
                <w:sz w:val="20"/>
              </w:rPr>
              <w:t>县级以上农业农村主管部门</w:t>
            </w:r>
          </w:p>
        </w:tc>
      </w:tr>
      <w:tr w14:paraId="14E953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75" w:hRule="atLeast"/>
        </w:trPr>
        <w:tc>
          <w:tcPr>
            <w:tcW w:w="636" w:type="dxa"/>
          </w:tcPr>
          <w:p w14:paraId="01A53EF1">
            <w:pPr>
              <w:pStyle w:val="9"/>
              <w:rPr>
                <w:sz w:val="20"/>
              </w:rPr>
            </w:pPr>
          </w:p>
          <w:p w14:paraId="7FBE3727">
            <w:pPr>
              <w:pStyle w:val="9"/>
              <w:rPr>
                <w:sz w:val="20"/>
              </w:rPr>
            </w:pPr>
          </w:p>
          <w:p w14:paraId="1FEB85EF">
            <w:pPr>
              <w:pStyle w:val="9"/>
              <w:rPr>
                <w:sz w:val="20"/>
              </w:rPr>
            </w:pPr>
          </w:p>
          <w:p w14:paraId="632D08A6">
            <w:pPr>
              <w:pStyle w:val="9"/>
              <w:rPr>
                <w:sz w:val="20"/>
              </w:rPr>
            </w:pPr>
          </w:p>
          <w:p w14:paraId="1109B5EF">
            <w:pPr>
              <w:pStyle w:val="9"/>
              <w:spacing w:before="2"/>
              <w:rPr>
                <w:sz w:val="27"/>
              </w:rPr>
            </w:pPr>
          </w:p>
          <w:p w14:paraId="3493A93F">
            <w:pPr>
              <w:pStyle w:val="9"/>
              <w:ind w:left="104" w:right="70"/>
              <w:jc w:val="center"/>
              <w:rPr>
                <w:sz w:val="20"/>
              </w:rPr>
            </w:pPr>
            <w:r>
              <w:rPr>
                <w:sz w:val="20"/>
              </w:rPr>
              <w:t>234</w:t>
            </w:r>
          </w:p>
        </w:tc>
        <w:tc>
          <w:tcPr>
            <w:tcW w:w="1229" w:type="dxa"/>
          </w:tcPr>
          <w:p w14:paraId="1741DDFA">
            <w:pPr>
              <w:pStyle w:val="9"/>
              <w:rPr>
                <w:sz w:val="20"/>
              </w:rPr>
            </w:pPr>
          </w:p>
          <w:p w14:paraId="2B9C3C50">
            <w:pPr>
              <w:pStyle w:val="9"/>
              <w:rPr>
                <w:sz w:val="20"/>
              </w:rPr>
            </w:pPr>
          </w:p>
          <w:p w14:paraId="55EBCAB9">
            <w:pPr>
              <w:pStyle w:val="9"/>
              <w:rPr>
                <w:sz w:val="20"/>
              </w:rPr>
            </w:pPr>
          </w:p>
          <w:p w14:paraId="15A11872">
            <w:pPr>
              <w:pStyle w:val="9"/>
              <w:rPr>
                <w:sz w:val="20"/>
              </w:rPr>
            </w:pPr>
          </w:p>
          <w:p w14:paraId="4A662A19">
            <w:pPr>
              <w:pStyle w:val="9"/>
              <w:spacing w:before="2"/>
              <w:rPr>
                <w:sz w:val="18"/>
              </w:rPr>
            </w:pPr>
          </w:p>
          <w:p w14:paraId="169F5D5A">
            <w:pPr>
              <w:pStyle w:val="9"/>
              <w:spacing w:line="230" w:lineRule="auto"/>
              <w:ind w:left="424" w:right="144" w:hanging="199"/>
              <w:rPr>
                <w:sz w:val="20"/>
              </w:rPr>
            </w:pPr>
            <w:r>
              <w:rPr>
                <w:sz w:val="20"/>
              </w:rPr>
              <w:t>土壤污染防治</w:t>
            </w:r>
          </w:p>
        </w:tc>
        <w:tc>
          <w:tcPr>
            <w:tcW w:w="5424" w:type="dxa"/>
            <w:gridSpan w:val="2"/>
          </w:tcPr>
          <w:p w14:paraId="10B4E6F0">
            <w:pPr>
              <w:pStyle w:val="9"/>
              <w:rPr>
                <w:sz w:val="20"/>
              </w:rPr>
            </w:pPr>
          </w:p>
          <w:p w14:paraId="75FB879F">
            <w:pPr>
              <w:pStyle w:val="9"/>
              <w:rPr>
                <w:sz w:val="20"/>
              </w:rPr>
            </w:pPr>
          </w:p>
          <w:p w14:paraId="6F4F5E6C">
            <w:pPr>
              <w:pStyle w:val="9"/>
              <w:rPr>
                <w:sz w:val="20"/>
              </w:rPr>
            </w:pPr>
          </w:p>
          <w:p w14:paraId="297EF392">
            <w:pPr>
              <w:pStyle w:val="9"/>
              <w:spacing w:before="11"/>
              <w:rPr>
                <w:sz w:val="18"/>
              </w:rPr>
            </w:pPr>
          </w:p>
          <w:p w14:paraId="7C3D4855">
            <w:pPr>
              <w:pStyle w:val="9"/>
              <w:spacing w:line="230" w:lineRule="auto"/>
              <w:ind w:left="37" w:right="188"/>
              <w:jc w:val="both"/>
              <w:rPr>
                <w:sz w:val="20"/>
              </w:rPr>
            </w:pPr>
            <w:r>
              <w:rPr>
                <w:spacing w:val="-1"/>
                <w:w w:val="95"/>
                <w:sz w:val="20"/>
              </w:rPr>
              <w:t xml:space="preserve">对农业投入品生产者、销售者、使用者未按照规定及时回收 肥料等农业投入品的包装废弃物或者农用薄膜，或者未按照 规定及时回收农药包装废弃物交由专门的机构或者组织进行 </w:t>
            </w:r>
            <w:r>
              <w:rPr>
                <w:sz w:val="20"/>
              </w:rPr>
              <w:t>无害化处理的行政处罚</w:t>
            </w:r>
          </w:p>
        </w:tc>
        <w:tc>
          <w:tcPr>
            <w:tcW w:w="11400" w:type="dxa"/>
          </w:tcPr>
          <w:p w14:paraId="768891A6">
            <w:pPr>
              <w:pStyle w:val="9"/>
              <w:spacing w:before="4"/>
              <w:rPr>
                <w:sz w:val="20"/>
              </w:rPr>
            </w:pPr>
          </w:p>
          <w:p w14:paraId="5D00AF23">
            <w:pPr>
              <w:pStyle w:val="9"/>
              <w:spacing w:line="252" w:lineRule="exact"/>
              <w:ind w:left="37"/>
              <w:rPr>
                <w:b/>
                <w:sz w:val="20"/>
              </w:rPr>
            </w:pPr>
            <w:r>
              <w:rPr>
                <w:b/>
                <w:sz w:val="20"/>
              </w:rPr>
              <w:t>1.《中华人民共和国土壤污染防治法》（2018）</w:t>
            </w:r>
          </w:p>
          <w:p w14:paraId="694CB8B5">
            <w:pPr>
              <w:pStyle w:val="9"/>
              <w:spacing w:before="4" w:line="230" w:lineRule="auto"/>
              <w:ind w:left="37" w:right="171"/>
              <w:jc w:val="both"/>
              <w:rPr>
                <w:sz w:val="20"/>
              </w:rPr>
            </w:pPr>
            <w:r>
              <w:rPr>
                <w:b/>
                <w:spacing w:val="10"/>
                <w:sz w:val="20"/>
              </w:rPr>
              <w:t xml:space="preserve">第八十八条 </w:t>
            </w:r>
            <w:r>
              <w:rPr>
                <w:spacing w:val="-1"/>
                <w:sz w:val="20"/>
              </w:rPr>
              <w:t>违反本法规定，农业投入品生产者、销售者、使用者未按照规定及时回收肥料等农业投入品的包装废弃物或者</w:t>
            </w:r>
            <w:r>
              <w:rPr>
                <w:w w:val="95"/>
                <w:sz w:val="20"/>
              </w:rPr>
              <w:t>农用薄膜，或者未按照规定及时回收农药包装废弃物交由专门的机构或者组织进行无害化处理的，由地方人民政府农业农村主管</w:t>
            </w:r>
            <w:r>
              <w:rPr>
                <w:sz w:val="20"/>
              </w:rPr>
              <w:t>部门责令改正，处一万元以上十万元以下的罚款；农业投入品使用者为个人的，可以处二百元以上二千元以下的罚款。</w:t>
            </w:r>
          </w:p>
          <w:p w14:paraId="76C63F41">
            <w:pPr>
              <w:pStyle w:val="9"/>
              <w:spacing w:line="246" w:lineRule="exact"/>
              <w:ind w:left="37"/>
              <w:rPr>
                <w:b/>
                <w:sz w:val="20"/>
              </w:rPr>
            </w:pPr>
            <w:r>
              <w:rPr>
                <w:b/>
                <w:sz w:val="20"/>
              </w:rPr>
              <w:t>2.《农用薄膜管理办法》（2020）</w:t>
            </w:r>
          </w:p>
          <w:p w14:paraId="11A68705">
            <w:pPr>
              <w:pStyle w:val="9"/>
              <w:spacing w:before="3" w:line="230" w:lineRule="auto"/>
              <w:ind w:left="37" w:right="171"/>
              <w:rPr>
                <w:sz w:val="20"/>
              </w:rPr>
            </w:pPr>
            <w:r>
              <w:rPr>
                <w:b/>
                <w:sz w:val="20"/>
              </w:rPr>
              <w:t xml:space="preserve">第二十四条 </w:t>
            </w:r>
            <w:r>
              <w:rPr>
                <w:sz w:val="20"/>
              </w:rPr>
              <w:t>农用薄膜生产者、销售者、使用者未按照规定回收农用薄膜的，依照《中华人民共和国土壤污染防治法》第八十八条规定处罚。</w:t>
            </w:r>
          </w:p>
          <w:p w14:paraId="0744F612">
            <w:pPr>
              <w:pStyle w:val="9"/>
              <w:spacing w:line="246" w:lineRule="exact"/>
              <w:ind w:left="37"/>
              <w:rPr>
                <w:b/>
                <w:sz w:val="20"/>
              </w:rPr>
            </w:pPr>
            <w:r>
              <w:rPr>
                <w:b/>
                <w:sz w:val="20"/>
              </w:rPr>
              <w:t>3.《农药包装废弃物回收处理管理办法》（2020）</w:t>
            </w:r>
          </w:p>
          <w:p w14:paraId="71872CC7">
            <w:pPr>
              <w:pStyle w:val="9"/>
              <w:spacing w:before="4" w:line="230" w:lineRule="auto"/>
              <w:ind w:left="37" w:right="166"/>
              <w:rPr>
                <w:sz w:val="20"/>
              </w:rPr>
            </w:pPr>
            <w:r>
              <w:rPr>
                <w:b/>
                <w:sz w:val="20"/>
              </w:rPr>
              <w:t xml:space="preserve">第十九条 </w:t>
            </w:r>
            <w:r>
              <w:rPr>
                <w:sz w:val="20"/>
              </w:rPr>
              <w:t>农药生产者、经营者、使用者未按规定履行农药包装废弃物回收处理义务的，由地方人民政府农业农村主管部门按照《中华人民共和国土壤污染防治法》第八十八条规定予以处罚。</w:t>
            </w:r>
          </w:p>
        </w:tc>
        <w:tc>
          <w:tcPr>
            <w:tcW w:w="938" w:type="dxa"/>
          </w:tcPr>
          <w:p w14:paraId="17A61162">
            <w:pPr>
              <w:pStyle w:val="9"/>
              <w:rPr>
                <w:sz w:val="20"/>
              </w:rPr>
            </w:pPr>
          </w:p>
          <w:p w14:paraId="4528F778">
            <w:pPr>
              <w:pStyle w:val="9"/>
              <w:rPr>
                <w:sz w:val="20"/>
              </w:rPr>
            </w:pPr>
          </w:p>
          <w:p w14:paraId="18D05B3D">
            <w:pPr>
              <w:pStyle w:val="9"/>
              <w:rPr>
                <w:sz w:val="20"/>
              </w:rPr>
            </w:pPr>
          </w:p>
          <w:p w14:paraId="03E57077">
            <w:pPr>
              <w:pStyle w:val="9"/>
              <w:rPr>
                <w:sz w:val="20"/>
              </w:rPr>
            </w:pPr>
          </w:p>
          <w:p w14:paraId="732BF98F">
            <w:pPr>
              <w:pStyle w:val="9"/>
              <w:spacing w:before="2"/>
              <w:rPr>
                <w:sz w:val="18"/>
              </w:rPr>
            </w:pPr>
          </w:p>
          <w:p w14:paraId="63D6C059">
            <w:pPr>
              <w:pStyle w:val="9"/>
              <w:spacing w:line="230" w:lineRule="auto"/>
              <w:ind w:left="78" w:right="20"/>
              <w:rPr>
                <w:sz w:val="20"/>
              </w:rPr>
            </w:pPr>
            <w:r>
              <w:rPr>
                <w:sz w:val="20"/>
              </w:rPr>
              <w:t>农业农村主管部门</w:t>
            </w:r>
          </w:p>
        </w:tc>
        <w:tc>
          <w:tcPr>
            <w:tcW w:w="2995" w:type="dxa"/>
          </w:tcPr>
          <w:p w14:paraId="44DAC06E">
            <w:pPr>
              <w:pStyle w:val="9"/>
              <w:rPr>
                <w:sz w:val="20"/>
              </w:rPr>
            </w:pPr>
          </w:p>
          <w:p w14:paraId="521BF6A1">
            <w:pPr>
              <w:pStyle w:val="9"/>
              <w:rPr>
                <w:sz w:val="20"/>
              </w:rPr>
            </w:pPr>
          </w:p>
          <w:p w14:paraId="6DCB8DD0">
            <w:pPr>
              <w:pStyle w:val="9"/>
              <w:rPr>
                <w:sz w:val="20"/>
              </w:rPr>
            </w:pPr>
          </w:p>
          <w:p w14:paraId="49D4CE7F">
            <w:pPr>
              <w:pStyle w:val="9"/>
              <w:rPr>
                <w:sz w:val="20"/>
              </w:rPr>
            </w:pPr>
          </w:p>
          <w:p w14:paraId="3E83B464">
            <w:pPr>
              <w:pStyle w:val="9"/>
              <w:spacing w:before="2"/>
              <w:rPr>
                <w:sz w:val="27"/>
              </w:rPr>
            </w:pPr>
          </w:p>
          <w:p w14:paraId="67ED1297">
            <w:pPr>
              <w:pStyle w:val="9"/>
              <w:ind w:left="285" w:right="249"/>
              <w:jc w:val="center"/>
              <w:rPr>
                <w:sz w:val="20"/>
              </w:rPr>
            </w:pPr>
            <w:r>
              <w:rPr>
                <w:sz w:val="20"/>
              </w:rPr>
              <w:t>县级以上农业农村主管部门</w:t>
            </w:r>
          </w:p>
        </w:tc>
      </w:tr>
      <w:tr w14:paraId="269B1F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89" w:hRule="atLeast"/>
        </w:trPr>
        <w:tc>
          <w:tcPr>
            <w:tcW w:w="636" w:type="dxa"/>
          </w:tcPr>
          <w:p w14:paraId="17C805BA">
            <w:pPr>
              <w:pStyle w:val="9"/>
              <w:rPr>
                <w:sz w:val="20"/>
              </w:rPr>
            </w:pPr>
          </w:p>
          <w:p w14:paraId="3D4083B5">
            <w:pPr>
              <w:pStyle w:val="9"/>
              <w:rPr>
                <w:sz w:val="20"/>
              </w:rPr>
            </w:pPr>
          </w:p>
          <w:p w14:paraId="6C866081">
            <w:pPr>
              <w:pStyle w:val="9"/>
              <w:rPr>
                <w:sz w:val="20"/>
              </w:rPr>
            </w:pPr>
          </w:p>
          <w:p w14:paraId="117BF12F">
            <w:pPr>
              <w:pStyle w:val="9"/>
              <w:spacing w:before="3"/>
              <w:rPr>
                <w:sz w:val="24"/>
              </w:rPr>
            </w:pPr>
          </w:p>
          <w:p w14:paraId="234832CD">
            <w:pPr>
              <w:pStyle w:val="9"/>
              <w:ind w:left="104" w:right="70"/>
              <w:jc w:val="center"/>
              <w:rPr>
                <w:sz w:val="20"/>
              </w:rPr>
            </w:pPr>
            <w:r>
              <w:rPr>
                <w:sz w:val="20"/>
              </w:rPr>
              <w:t>235</w:t>
            </w:r>
          </w:p>
        </w:tc>
        <w:tc>
          <w:tcPr>
            <w:tcW w:w="1229" w:type="dxa"/>
          </w:tcPr>
          <w:p w14:paraId="3AB62F97">
            <w:pPr>
              <w:pStyle w:val="9"/>
              <w:rPr>
                <w:sz w:val="20"/>
              </w:rPr>
            </w:pPr>
          </w:p>
          <w:p w14:paraId="5B84A303">
            <w:pPr>
              <w:pStyle w:val="9"/>
              <w:rPr>
                <w:sz w:val="20"/>
              </w:rPr>
            </w:pPr>
          </w:p>
          <w:p w14:paraId="2542E2EE">
            <w:pPr>
              <w:pStyle w:val="9"/>
              <w:rPr>
                <w:sz w:val="20"/>
              </w:rPr>
            </w:pPr>
          </w:p>
          <w:p w14:paraId="22F0A2F0">
            <w:pPr>
              <w:pStyle w:val="9"/>
              <w:spacing w:before="1"/>
              <w:rPr>
                <w:sz w:val="15"/>
              </w:rPr>
            </w:pPr>
          </w:p>
          <w:p w14:paraId="34E3E6FA">
            <w:pPr>
              <w:pStyle w:val="9"/>
              <w:spacing w:before="1" w:line="230" w:lineRule="auto"/>
              <w:ind w:left="424" w:right="144" w:hanging="199"/>
              <w:rPr>
                <w:sz w:val="20"/>
              </w:rPr>
            </w:pPr>
            <w:r>
              <w:rPr>
                <w:sz w:val="20"/>
              </w:rPr>
              <w:t>土壤污染防治</w:t>
            </w:r>
          </w:p>
        </w:tc>
        <w:tc>
          <w:tcPr>
            <w:tcW w:w="5424" w:type="dxa"/>
            <w:gridSpan w:val="2"/>
          </w:tcPr>
          <w:p w14:paraId="07AE7204">
            <w:pPr>
              <w:pStyle w:val="9"/>
              <w:rPr>
                <w:sz w:val="20"/>
              </w:rPr>
            </w:pPr>
          </w:p>
          <w:p w14:paraId="33224B9A">
            <w:pPr>
              <w:pStyle w:val="9"/>
              <w:rPr>
                <w:sz w:val="20"/>
              </w:rPr>
            </w:pPr>
          </w:p>
          <w:p w14:paraId="5461C72A">
            <w:pPr>
              <w:pStyle w:val="9"/>
              <w:rPr>
                <w:sz w:val="20"/>
              </w:rPr>
            </w:pPr>
          </w:p>
          <w:p w14:paraId="0F2EC44F">
            <w:pPr>
              <w:pStyle w:val="9"/>
              <w:spacing w:before="1"/>
              <w:rPr>
                <w:sz w:val="15"/>
              </w:rPr>
            </w:pPr>
          </w:p>
          <w:p w14:paraId="322EAD75">
            <w:pPr>
              <w:pStyle w:val="9"/>
              <w:spacing w:before="1" w:line="230" w:lineRule="auto"/>
              <w:ind w:left="37" w:right="190"/>
              <w:rPr>
                <w:sz w:val="20"/>
              </w:rPr>
            </w:pPr>
            <w:r>
              <w:rPr>
                <w:spacing w:val="-1"/>
                <w:w w:val="95"/>
                <w:sz w:val="20"/>
              </w:rPr>
              <w:t xml:space="preserve">对农用地土壤污染责任人或者土地使用权人未按照规定实施 </w:t>
            </w:r>
            <w:r>
              <w:rPr>
                <w:sz w:val="20"/>
              </w:rPr>
              <w:t>后期管理的行政处罚</w:t>
            </w:r>
          </w:p>
        </w:tc>
        <w:tc>
          <w:tcPr>
            <w:tcW w:w="11400" w:type="dxa"/>
          </w:tcPr>
          <w:p w14:paraId="26959E7B">
            <w:pPr>
              <w:pStyle w:val="9"/>
              <w:rPr>
                <w:sz w:val="20"/>
              </w:rPr>
            </w:pPr>
          </w:p>
          <w:p w14:paraId="247E12C0">
            <w:pPr>
              <w:pStyle w:val="9"/>
              <w:rPr>
                <w:sz w:val="20"/>
              </w:rPr>
            </w:pPr>
          </w:p>
          <w:p w14:paraId="25EC5D4C">
            <w:pPr>
              <w:pStyle w:val="9"/>
              <w:spacing w:before="3"/>
              <w:rPr>
                <w:sz w:val="15"/>
              </w:rPr>
            </w:pPr>
          </w:p>
          <w:p w14:paraId="0457AD06">
            <w:pPr>
              <w:pStyle w:val="9"/>
              <w:spacing w:line="252" w:lineRule="exact"/>
              <w:ind w:left="37"/>
              <w:rPr>
                <w:b/>
                <w:sz w:val="20"/>
              </w:rPr>
            </w:pPr>
            <w:r>
              <w:rPr>
                <w:b/>
                <w:sz w:val="20"/>
              </w:rPr>
              <w:t>《中华人民共和国土壤污染防治法》（2018）</w:t>
            </w:r>
          </w:p>
          <w:p w14:paraId="3EEB0D73">
            <w:pPr>
              <w:pStyle w:val="9"/>
              <w:spacing w:before="1" w:line="232" w:lineRule="auto"/>
              <w:ind w:left="37" w:right="170"/>
              <w:jc w:val="both"/>
              <w:rPr>
                <w:sz w:val="20"/>
              </w:rPr>
            </w:pPr>
            <w:r>
              <w:rPr>
                <w:b/>
                <w:spacing w:val="10"/>
                <w:sz w:val="20"/>
              </w:rPr>
              <w:t xml:space="preserve">第九十二条 </w:t>
            </w:r>
            <w:r>
              <w:rPr>
                <w:spacing w:val="-1"/>
                <w:sz w:val="20"/>
              </w:rPr>
              <w:t>违反本法规定，土壤污染责任人或者土地使用权人未按照规定实施后期管理的，由地方人民政府生态环境主管</w:t>
            </w:r>
            <w:r>
              <w:rPr>
                <w:w w:val="95"/>
                <w:sz w:val="20"/>
              </w:rPr>
              <w:t>部门或者其他负有土壤污染防治监督管理职责的部门责令改正，处一万元以上五万元以下的罚款；情节严重的，处五万元以上五</w:t>
            </w:r>
            <w:r>
              <w:rPr>
                <w:sz w:val="20"/>
              </w:rPr>
              <w:t>十万元以下的罚款。</w:t>
            </w:r>
          </w:p>
        </w:tc>
        <w:tc>
          <w:tcPr>
            <w:tcW w:w="938" w:type="dxa"/>
          </w:tcPr>
          <w:p w14:paraId="09970D67">
            <w:pPr>
              <w:pStyle w:val="9"/>
              <w:rPr>
                <w:sz w:val="20"/>
              </w:rPr>
            </w:pPr>
          </w:p>
          <w:p w14:paraId="12242EDA">
            <w:pPr>
              <w:pStyle w:val="9"/>
              <w:rPr>
                <w:sz w:val="20"/>
              </w:rPr>
            </w:pPr>
          </w:p>
          <w:p w14:paraId="342BB609">
            <w:pPr>
              <w:pStyle w:val="9"/>
              <w:rPr>
                <w:sz w:val="20"/>
              </w:rPr>
            </w:pPr>
          </w:p>
          <w:p w14:paraId="6D30C129">
            <w:pPr>
              <w:pStyle w:val="9"/>
              <w:spacing w:before="1"/>
              <w:rPr>
                <w:sz w:val="15"/>
              </w:rPr>
            </w:pPr>
          </w:p>
          <w:p w14:paraId="30A7C970">
            <w:pPr>
              <w:pStyle w:val="9"/>
              <w:spacing w:before="1" w:line="230" w:lineRule="auto"/>
              <w:ind w:left="78" w:right="20"/>
              <w:rPr>
                <w:sz w:val="20"/>
              </w:rPr>
            </w:pPr>
            <w:r>
              <w:rPr>
                <w:sz w:val="20"/>
              </w:rPr>
              <w:t>农业农村主管部门</w:t>
            </w:r>
          </w:p>
        </w:tc>
        <w:tc>
          <w:tcPr>
            <w:tcW w:w="2995" w:type="dxa"/>
          </w:tcPr>
          <w:p w14:paraId="4D7BCFDF">
            <w:pPr>
              <w:pStyle w:val="9"/>
              <w:rPr>
                <w:sz w:val="20"/>
              </w:rPr>
            </w:pPr>
          </w:p>
          <w:p w14:paraId="07392E2A">
            <w:pPr>
              <w:pStyle w:val="9"/>
              <w:rPr>
                <w:sz w:val="20"/>
              </w:rPr>
            </w:pPr>
          </w:p>
          <w:p w14:paraId="7637194D">
            <w:pPr>
              <w:pStyle w:val="9"/>
              <w:rPr>
                <w:sz w:val="20"/>
              </w:rPr>
            </w:pPr>
          </w:p>
          <w:p w14:paraId="7FBCC3D2">
            <w:pPr>
              <w:pStyle w:val="9"/>
              <w:spacing w:before="3"/>
              <w:rPr>
                <w:sz w:val="24"/>
              </w:rPr>
            </w:pPr>
          </w:p>
          <w:p w14:paraId="59865765">
            <w:pPr>
              <w:pStyle w:val="9"/>
              <w:ind w:left="285" w:right="249"/>
              <w:jc w:val="center"/>
              <w:rPr>
                <w:sz w:val="20"/>
              </w:rPr>
            </w:pPr>
            <w:r>
              <w:rPr>
                <w:sz w:val="20"/>
              </w:rPr>
              <w:t>县级以上农业农村主管部门</w:t>
            </w:r>
          </w:p>
        </w:tc>
      </w:tr>
      <w:tr w14:paraId="5D85EC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6" w:hRule="atLeast"/>
        </w:trPr>
        <w:tc>
          <w:tcPr>
            <w:tcW w:w="636" w:type="dxa"/>
          </w:tcPr>
          <w:p w14:paraId="029D470C">
            <w:pPr>
              <w:pStyle w:val="9"/>
              <w:rPr>
                <w:sz w:val="20"/>
              </w:rPr>
            </w:pPr>
          </w:p>
          <w:p w14:paraId="24A7F32E">
            <w:pPr>
              <w:pStyle w:val="9"/>
              <w:spacing w:before="2"/>
              <w:rPr>
                <w:sz w:val="18"/>
              </w:rPr>
            </w:pPr>
          </w:p>
          <w:p w14:paraId="2B438F09">
            <w:pPr>
              <w:pStyle w:val="9"/>
              <w:ind w:left="104" w:right="70"/>
              <w:jc w:val="center"/>
              <w:rPr>
                <w:sz w:val="20"/>
              </w:rPr>
            </w:pPr>
            <w:r>
              <w:rPr>
                <w:sz w:val="20"/>
              </w:rPr>
              <w:t>236</w:t>
            </w:r>
          </w:p>
        </w:tc>
        <w:tc>
          <w:tcPr>
            <w:tcW w:w="1229" w:type="dxa"/>
          </w:tcPr>
          <w:p w14:paraId="61320CFC">
            <w:pPr>
              <w:pStyle w:val="9"/>
              <w:spacing w:before="11"/>
              <w:rPr>
                <w:sz w:val="28"/>
              </w:rPr>
            </w:pPr>
          </w:p>
          <w:p w14:paraId="4E4015D1">
            <w:pPr>
              <w:pStyle w:val="9"/>
              <w:spacing w:line="232" w:lineRule="auto"/>
              <w:ind w:left="424" w:right="144" w:hanging="199"/>
              <w:rPr>
                <w:sz w:val="20"/>
              </w:rPr>
            </w:pPr>
            <w:r>
              <w:rPr>
                <w:sz w:val="20"/>
              </w:rPr>
              <w:t>土壤污染防治</w:t>
            </w:r>
          </w:p>
        </w:tc>
        <w:tc>
          <w:tcPr>
            <w:tcW w:w="5424" w:type="dxa"/>
            <w:gridSpan w:val="2"/>
          </w:tcPr>
          <w:p w14:paraId="08DB20DA">
            <w:pPr>
              <w:pStyle w:val="9"/>
              <w:spacing w:before="11"/>
              <w:rPr>
                <w:sz w:val="28"/>
              </w:rPr>
            </w:pPr>
          </w:p>
          <w:p w14:paraId="16A7C6D7">
            <w:pPr>
              <w:pStyle w:val="9"/>
              <w:spacing w:line="232" w:lineRule="auto"/>
              <w:ind w:left="37" w:right="190"/>
              <w:rPr>
                <w:sz w:val="20"/>
              </w:rPr>
            </w:pPr>
            <w:r>
              <w:rPr>
                <w:spacing w:val="-1"/>
                <w:w w:val="95"/>
                <w:sz w:val="20"/>
              </w:rPr>
              <w:t xml:space="preserve">对农用地土壤污染监督管理中，被检查者拒不配合检查，或 </w:t>
            </w:r>
            <w:r>
              <w:rPr>
                <w:sz w:val="20"/>
              </w:rPr>
              <w:t>者在接受检查时弄虚作假的行政处罚</w:t>
            </w:r>
          </w:p>
        </w:tc>
        <w:tc>
          <w:tcPr>
            <w:tcW w:w="11400" w:type="dxa"/>
          </w:tcPr>
          <w:p w14:paraId="565A74F4">
            <w:pPr>
              <w:pStyle w:val="9"/>
              <w:spacing w:before="117" w:line="252" w:lineRule="exact"/>
              <w:ind w:left="37"/>
              <w:rPr>
                <w:b/>
                <w:sz w:val="20"/>
              </w:rPr>
            </w:pPr>
            <w:r>
              <w:rPr>
                <w:b/>
                <w:sz w:val="20"/>
              </w:rPr>
              <w:t>《中华人民共和国土壤污染防治法》（2018）</w:t>
            </w:r>
          </w:p>
          <w:p w14:paraId="2ABF0E74">
            <w:pPr>
              <w:pStyle w:val="9"/>
              <w:spacing w:before="1" w:line="232" w:lineRule="auto"/>
              <w:ind w:left="37" w:right="171"/>
              <w:jc w:val="both"/>
              <w:rPr>
                <w:sz w:val="20"/>
              </w:rPr>
            </w:pPr>
            <w:r>
              <w:rPr>
                <w:b/>
                <w:spacing w:val="10"/>
                <w:sz w:val="20"/>
              </w:rPr>
              <w:t xml:space="preserve">第九十三条 </w:t>
            </w:r>
            <w:r>
              <w:rPr>
                <w:spacing w:val="-1"/>
                <w:sz w:val="20"/>
              </w:rPr>
              <w:t>违反本法规定，被检查者拒不配合检查，或者在接受检查时弄虚作假的，由地方人民政府生态环境主管部门或</w:t>
            </w:r>
            <w:r>
              <w:rPr>
                <w:w w:val="95"/>
                <w:sz w:val="20"/>
              </w:rPr>
              <w:t>者其他负有土壤污染防治监督管理职责的部门责令改正，处二万元以上二十万元以下的罚款；对直接负责的主管人员和其他直接</w:t>
            </w:r>
            <w:r>
              <w:rPr>
                <w:sz w:val="20"/>
              </w:rPr>
              <w:t>责任人员处五千元以上二万元以下的罚款。</w:t>
            </w:r>
          </w:p>
        </w:tc>
        <w:tc>
          <w:tcPr>
            <w:tcW w:w="938" w:type="dxa"/>
          </w:tcPr>
          <w:p w14:paraId="740475E9">
            <w:pPr>
              <w:pStyle w:val="9"/>
              <w:spacing w:before="11"/>
              <w:rPr>
                <w:sz w:val="28"/>
              </w:rPr>
            </w:pPr>
          </w:p>
          <w:p w14:paraId="145D0A7E">
            <w:pPr>
              <w:pStyle w:val="9"/>
              <w:spacing w:line="232" w:lineRule="auto"/>
              <w:ind w:left="78" w:right="20"/>
              <w:rPr>
                <w:sz w:val="20"/>
              </w:rPr>
            </w:pPr>
            <w:r>
              <w:rPr>
                <w:sz w:val="20"/>
              </w:rPr>
              <w:t>农业农村主管部门</w:t>
            </w:r>
          </w:p>
        </w:tc>
        <w:tc>
          <w:tcPr>
            <w:tcW w:w="2995" w:type="dxa"/>
          </w:tcPr>
          <w:p w14:paraId="34CE567E">
            <w:pPr>
              <w:pStyle w:val="9"/>
              <w:rPr>
                <w:sz w:val="20"/>
              </w:rPr>
            </w:pPr>
          </w:p>
          <w:p w14:paraId="6CF333C2">
            <w:pPr>
              <w:pStyle w:val="9"/>
              <w:spacing w:before="2"/>
              <w:rPr>
                <w:sz w:val="18"/>
              </w:rPr>
            </w:pPr>
          </w:p>
          <w:p w14:paraId="129A21F4">
            <w:pPr>
              <w:pStyle w:val="9"/>
              <w:ind w:left="285" w:right="249"/>
              <w:jc w:val="center"/>
              <w:rPr>
                <w:sz w:val="20"/>
              </w:rPr>
            </w:pPr>
            <w:r>
              <w:rPr>
                <w:sz w:val="20"/>
              </w:rPr>
              <w:t>县级以上农业农村主管部门</w:t>
            </w:r>
          </w:p>
        </w:tc>
      </w:tr>
    </w:tbl>
    <w:p w14:paraId="29473C59">
      <w:pPr>
        <w:spacing w:after="0"/>
        <w:jc w:val="center"/>
        <w:rPr>
          <w:sz w:val="20"/>
        </w:rPr>
        <w:sectPr>
          <w:pgSz w:w="23820" w:h="16840" w:orient="landscape"/>
          <w:pgMar w:top="820" w:right="420" w:bottom="880" w:left="460" w:header="0" w:footer="631"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4B5642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2E25FDC3">
            <w:pPr>
              <w:pStyle w:val="9"/>
              <w:spacing w:before="7"/>
              <w:rPr>
                <w:sz w:val="17"/>
              </w:rPr>
            </w:pPr>
          </w:p>
          <w:p w14:paraId="2557B2F2">
            <w:pPr>
              <w:pStyle w:val="9"/>
              <w:ind w:left="104" w:right="70"/>
              <w:jc w:val="center"/>
              <w:rPr>
                <w:b/>
                <w:sz w:val="20"/>
              </w:rPr>
            </w:pPr>
            <w:r>
              <w:rPr>
                <w:b/>
                <w:sz w:val="20"/>
              </w:rPr>
              <w:t>序号</w:t>
            </w:r>
          </w:p>
        </w:tc>
        <w:tc>
          <w:tcPr>
            <w:tcW w:w="1229" w:type="dxa"/>
          </w:tcPr>
          <w:p w14:paraId="111949A1">
            <w:pPr>
              <w:pStyle w:val="9"/>
              <w:spacing w:before="7"/>
              <w:rPr>
                <w:sz w:val="17"/>
              </w:rPr>
            </w:pPr>
          </w:p>
          <w:p w14:paraId="3B82A4B5">
            <w:pPr>
              <w:pStyle w:val="9"/>
              <w:ind w:left="95" w:right="64"/>
              <w:jc w:val="center"/>
              <w:rPr>
                <w:b/>
                <w:sz w:val="20"/>
              </w:rPr>
            </w:pPr>
            <w:r>
              <w:rPr>
                <w:b/>
                <w:sz w:val="20"/>
              </w:rPr>
              <w:t>事项类别</w:t>
            </w:r>
          </w:p>
        </w:tc>
        <w:tc>
          <w:tcPr>
            <w:tcW w:w="5424" w:type="dxa"/>
            <w:gridSpan w:val="2"/>
          </w:tcPr>
          <w:p w14:paraId="2AE976FD">
            <w:pPr>
              <w:pStyle w:val="9"/>
              <w:spacing w:before="7"/>
              <w:rPr>
                <w:sz w:val="17"/>
              </w:rPr>
            </w:pPr>
          </w:p>
          <w:p w14:paraId="7E0294B7">
            <w:pPr>
              <w:pStyle w:val="9"/>
              <w:ind w:left="2296" w:right="2264"/>
              <w:jc w:val="center"/>
              <w:rPr>
                <w:b/>
                <w:sz w:val="20"/>
              </w:rPr>
            </w:pPr>
            <w:r>
              <w:rPr>
                <w:b/>
                <w:sz w:val="20"/>
              </w:rPr>
              <w:t>事项名称</w:t>
            </w:r>
          </w:p>
        </w:tc>
        <w:tc>
          <w:tcPr>
            <w:tcW w:w="11400" w:type="dxa"/>
          </w:tcPr>
          <w:p w14:paraId="55523376">
            <w:pPr>
              <w:pStyle w:val="9"/>
              <w:spacing w:before="7"/>
              <w:rPr>
                <w:sz w:val="17"/>
              </w:rPr>
            </w:pPr>
          </w:p>
          <w:p w14:paraId="24869B6A">
            <w:pPr>
              <w:pStyle w:val="9"/>
              <w:ind w:left="5284" w:right="5252"/>
              <w:jc w:val="center"/>
              <w:rPr>
                <w:b/>
                <w:sz w:val="20"/>
              </w:rPr>
            </w:pPr>
            <w:r>
              <w:rPr>
                <w:b/>
                <w:sz w:val="20"/>
              </w:rPr>
              <w:t>事项依据</w:t>
            </w:r>
          </w:p>
        </w:tc>
        <w:tc>
          <w:tcPr>
            <w:tcW w:w="938" w:type="dxa"/>
          </w:tcPr>
          <w:p w14:paraId="280FDE0A">
            <w:pPr>
              <w:pStyle w:val="9"/>
              <w:spacing w:before="7"/>
              <w:rPr>
                <w:sz w:val="17"/>
              </w:rPr>
            </w:pPr>
          </w:p>
          <w:p w14:paraId="2DDCF824">
            <w:pPr>
              <w:pStyle w:val="9"/>
              <w:ind w:left="73"/>
              <w:rPr>
                <w:b/>
                <w:sz w:val="20"/>
              </w:rPr>
            </w:pPr>
            <w:r>
              <w:rPr>
                <w:b/>
                <w:sz w:val="20"/>
              </w:rPr>
              <w:t>责任主体</w:t>
            </w:r>
          </w:p>
        </w:tc>
        <w:tc>
          <w:tcPr>
            <w:tcW w:w="2995" w:type="dxa"/>
          </w:tcPr>
          <w:p w14:paraId="321B3DEC">
            <w:pPr>
              <w:pStyle w:val="9"/>
              <w:spacing w:before="7"/>
              <w:rPr>
                <w:sz w:val="17"/>
              </w:rPr>
            </w:pPr>
          </w:p>
          <w:p w14:paraId="2115D475">
            <w:pPr>
              <w:pStyle w:val="9"/>
              <w:ind w:left="282" w:right="249"/>
              <w:jc w:val="center"/>
              <w:rPr>
                <w:b/>
                <w:sz w:val="20"/>
              </w:rPr>
            </w:pPr>
            <w:r>
              <w:rPr>
                <w:b/>
                <w:sz w:val="20"/>
              </w:rPr>
              <w:t>实施主体</w:t>
            </w:r>
          </w:p>
        </w:tc>
      </w:tr>
      <w:tr w14:paraId="236292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636" w:type="dxa"/>
            <w:vMerge w:val="restart"/>
          </w:tcPr>
          <w:p w14:paraId="6008C295">
            <w:pPr>
              <w:pStyle w:val="9"/>
              <w:rPr>
                <w:sz w:val="20"/>
              </w:rPr>
            </w:pPr>
          </w:p>
          <w:p w14:paraId="5E45C779">
            <w:pPr>
              <w:pStyle w:val="9"/>
              <w:rPr>
                <w:sz w:val="20"/>
              </w:rPr>
            </w:pPr>
          </w:p>
          <w:p w14:paraId="5AF74EE0">
            <w:pPr>
              <w:pStyle w:val="9"/>
              <w:rPr>
                <w:sz w:val="20"/>
              </w:rPr>
            </w:pPr>
          </w:p>
          <w:p w14:paraId="52960E9C">
            <w:pPr>
              <w:pStyle w:val="9"/>
              <w:rPr>
                <w:sz w:val="20"/>
              </w:rPr>
            </w:pPr>
          </w:p>
          <w:p w14:paraId="712D2305">
            <w:pPr>
              <w:pStyle w:val="9"/>
              <w:rPr>
                <w:sz w:val="20"/>
              </w:rPr>
            </w:pPr>
          </w:p>
          <w:p w14:paraId="3B9ED076">
            <w:pPr>
              <w:pStyle w:val="9"/>
              <w:rPr>
                <w:sz w:val="20"/>
              </w:rPr>
            </w:pPr>
          </w:p>
          <w:p w14:paraId="475675C8">
            <w:pPr>
              <w:pStyle w:val="9"/>
              <w:spacing w:before="3"/>
              <w:rPr>
                <w:sz w:val="26"/>
              </w:rPr>
            </w:pPr>
          </w:p>
          <w:p w14:paraId="5B7A3575">
            <w:pPr>
              <w:pStyle w:val="9"/>
              <w:ind w:left="174"/>
              <w:rPr>
                <w:sz w:val="20"/>
              </w:rPr>
            </w:pPr>
            <w:r>
              <w:rPr>
                <w:sz w:val="20"/>
              </w:rPr>
              <w:t>237</w:t>
            </w:r>
          </w:p>
        </w:tc>
        <w:tc>
          <w:tcPr>
            <w:tcW w:w="1229" w:type="dxa"/>
            <w:vMerge w:val="restart"/>
          </w:tcPr>
          <w:p w14:paraId="74ABD544">
            <w:pPr>
              <w:pStyle w:val="9"/>
              <w:rPr>
                <w:sz w:val="20"/>
              </w:rPr>
            </w:pPr>
          </w:p>
          <w:p w14:paraId="09A79262">
            <w:pPr>
              <w:pStyle w:val="9"/>
              <w:rPr>
                <w:sz w:val="20"/>
              </w:rPr>
            </w:pPr>
          </w:p>
          <w:p w14:paraId="25BC3280">
            <w:pPr>
              <w:pStyle w:val="9"/>
              <w:rPr>
                <w:sz w:val="20"/>
              </w:rPr>
            </w:pPr>
          </w:p>
          <w:p w14:paraId="550A3136">
            <w:pPr>
              <w:pStyle w:val="9"/>
              <w:rPr>
                <w:sz w:val="20"/>
              </w:rPr>
            </w:pPr>
          </w:p>
          <w:p w14:paraId="3E0A4355">
            <w:pPr>
              <w:pStyle w:val="9"/>
              <w:rPr>
                <w:sz w:val="20"/>
              </w:rPr>
            </w:pPr>
          </w:p>
          <w:p w14:paraId="4641938A">
            <w:pPr>
              <w:pStyle w:val="9"/>
              <w:rPr>
                <w:sz w:val="20"/>
              </w:rPr>
            </w:pPr>
          </w:p>
          <w:p w14:paraId="072299D0">
            <w:pPr>
              <w:pStyle w:val="9"/>
              <w:spacing w:before="4"/>
              <w:rPr>
                <w:sz w:val="17"/>
              </w:rPr>
            </w:pPr>
          </w:p>
          <w:p w14:paraId="66B53D04">
            <w:pPr>
              <w:pStyle w:val="9"/>
              <w:spacing w:before="1" w:line="230" w:lineRule="auto"/>
              <w:ind w:left="424" w:right="144" w:hanging="199"/>
              <w:rPr>
                <w:sz w:val="20"/>
              </w:rPr>
            </w:pPr>
            <w:r>
              <w:rPr>
                <w:sz w:val="20"/>
              </w:rPr>
              <w:t>土壤污染防治</w:t>
            </w:r>
          </w:p>
        </w:tc>
        <w:tc>
          <w:tcPr>
            <w:tcW w:w="2057" w:type="dxa"/>
            <w:vMerge w:val="restart"/>
          </w:tcPr>
          <w:p w14:paraId="2661EC25">
            <w:pPr>
              <w:pStyle w:val="9"/>
              <w:rPr>
                <w:sz w:val="20"/>
              </w:rPr>
            </w:pPr>
          </w:p>
          <w:p w14:paraId="0FF60E92">
            <w:pPr>
              <w:pStyle w:val="9"/>
              <w:rPr>
                <w:sz w:val="20"/>
              </w:rPr>
            </w:pPr>
          </w:p>
          <w:p w14:paraId="26E84DC2">
            <w:pPr>
              <w:pStyle w:val="9"/>
              <w:rPr>
                <w:sz w:val="20"/>
              </w:rPr>
            </w:pPr>
          </w:p>
          <w:p w14:paraId="34457914">
            <w:pPr>
              <w:pStyle w:val="9"/>
              <w:rPr>
                <w:sz w:val="20"/>
              </w:rPr>
            </w:pPr>
          </w:p>
          <w:p w14:paraId="202F0822">
            <w:pPr>
              <w:pStyle w:val="9"/>
              <w:rPr>
                <w:sz w:val="20"/>
              </w:rPr>
            </w:pPr>
          </w:p>
          <w:p w14:paraId="3A867366">
            <w:pPr>
              <w:pStyle w:val="9"/>
              <w:spacing w:before="10"/>
              <w:rPr>
                <w:sz w:val="27"/>
              </w:rPr>
            </w:pPr>
          </w:p>
          <w:p w14:paraId="7CF5B49C">
            <w:pPr>
              <w:pStyle w:val="9"/>
              <w:spacing w:line="230" w:lineRule="auto"/>
              <w:ind w:left="37" w:right="7"/>
              <w:jc w:val="both"/>
              <w:rPr>
                <w:sz w:val="20"/>
              </w:rPr>
            </w:pPr>
            <w:r>
              <w:rPr>
                <w:spacing w:val="-2"/>
                <w:sz w:val="20"/>
              </w:rPr>
              <w:t>对未按照规定对农用地土壤污染采取风险管理措施等行为的行政处罚</w:t>
            </w:r>
          </w:p>
        </w:tc>
        <w:tc>
          <w:tcPr>
            <w:tcW w:w="3367" w:type="dxa"/>
          </w:tcPr>
          <w:p w14:paraId="21DD3DDE">
            <w:pPr>
              <w:pStyle w:val="9"/>
              <w:spacing w:before="130" w:line="230" w:lineRule="auto"/>
              <w:ind w:left="37" w:right="123"/>
              <w:rPr>
                <w:sz w:val="20"/>
              </w:rPr>
            </w:pPr>
            <w:r>
              <w:rPr>
                <w:w w:val="95"/>
                <w:sz w:val="20"/>
              </w:rPr>
              <w:t>对未按照规定进行土壤污染状况调查</w:t>
            </w:r>
            <w:r>
              <w:rPr>
                <w:sz w:val="20"/>
              </w:rPr>
              <w:t>的行政处罚</w:t>
            </w:r>
          </w:p>
        </w:tc>
        <w:tc>
          <w:tcPr>
            <w:tcW w:w="11400" w:type="dxa"/>
            <w:vMerge w:val="restart"/>
          </w:tcPr>
          <w:p w14:paraId="7E378B08">
            <w:pPr>
              <w:pStyle w:val="9"/>
              <w:rPr>
                <w:sz w:val="20"/>
              </w:rPr>
            </w:pPr>
          </w:p>
          <w:p w14:paraId="3EF2217E">
            <w:pPr>
              <w:pStyle w:val="9"/>
              <w:rPr>
                <w:sz w:val="20"/>
              </w:rPr>
            </w:pPr>
          </w:p>
          <w:p w14:paraId="1E3F53F8">
            <w:pPr>
              <w:pStyle w:val="9"/>
              <w:spacing w:before="7"/>
              <w:rPr>
                <w:sz w:val="19"/>
              </w:rPr>
            </w:pPr>
          </w:p>
          <w:p w14:paraId="256DD8FD">
            <w:pPr>
              <w:pStyle w:val="9"/>
              <w:spacing w:line="252" w:lineRule="exact"/>
              <w:ind w:left="37"/>
              <w:rPr>
                <w:b/>
                <w:sz w:val="20"/>
              </w:rPr>
            </w:pPr>
            <w:r>
              <w:rPr>
                <w:b/>
                <w:sz w:val="20"/>
              </w:rPr>
              <w:t>《中华人民共和国土壤污染防治法》（2018）</w:t>
            </w:r>
          </w:p>
          <w:p w14:paraId="4ABE577A">
            <w:pPr>
              <w:pStyle w:val="9"/>
              <w:spacing w:before="3" w:line="230" w:lineRule="auto"/>
              <w:ind w:left="37" w:right="171"/>
              <w:jc w:val="both"/>
              <w:rPr>
                <w:sz w:val="20"/>
              </w:rPr>
            </w:pPr>
            <w:r>
              <w:rPr>
                <w:b/>
                <w:spacing w:val="10"/>
                <w:sz w:val="20"/>
              </w:rPr>
              <w:t xml:space="preserve">第九十四条 </w:t>
            </w:r>
            <w:r>
              <w:rPr>
                <w:spacing w:val="-1"/>
                <w:sz w:val="20"/>
              </w:rPr>
              <w:t>违反本法规定，土壤污染责任人或者土地使用权人有下列行为之一的，由地方人民政府生态环境主管部门或者</w:t>
            </w:r>
            <w:r>
              <w:rPr>
                <w:w w:val="95"/>
                <w:sz w:val="20"/>
              </w:rPr>
              <w:t>其他负有土壤污染防治监督管理职责的部门责令改正，处二万元以上二十万元以下的罚款；拒不改正的，处二十万元以上一百万元以下的罚款，并委托他人代为履行，所需费用由土壤污染责任人或者土地使用权人承担；对直接负责的主管人员和其他直接责任人员处五千元以上二万元以下的罚款：（一）未按照规定进行土壤污染状况调查的；（二）未按照规定进行土壤污染风险评估的；（三）未按照规定采取风险管控措施的；（四）未按照规定实施修复的；（五）风险管控、修复活动完成后，未另行委托有</w:t>
            </w:r>
            <w:r>
              <w:rPr>
                <w:sz w:val="20"/>
              </w:rPr>
              <w:t>关单位对风险管控效果、修复效果进行评估的。</w:t>
            </w:r>
          </w:p>
          <w:p w14:paraId="6D5D81CA">
            <w:pPr>
              <w:pStyle w:val="9"/>
              <w:spacing w:before="7" w:line="230" w:lineRule="auto"/>
              <w:ind w:left="37" w:right="188"/>
              <w:jc w:val="both"/>
              <w:rPr>
                <w:sz w:val="20"/>
              </w:rPr>
            </w:pPr>
            <w:r>
              <w:rPr>
                <w:spacing w:val="-1"/>
                <w:w w:val="95"/>
                <w:sz w:val="20"/>
              </w:rPr>
              <w:t>土壤污染责任人或者土地使用权人有前款第三项、第四项规定行为之一，情节严重的，地方人民政府生态环境主管部门或者其他负有土壤污染防治监督管理职责的部门可以将案件移送公安机关，对直接负责的主管人员和其他直接责任人员处五日以上十</w:t>
            </w:r>
            <w:r>
              <w:rPr>
                <w:sz w:val="20"/>
              </w:rPr>
              <w:t>五日以下的拘留。</w:t>
            </w:r>
          </w:p>
        </w:tc>
        <w:tc>
          <w:tcPr>
            <w:tcW w:w="938" w:type="dxa"/>
            <w:vMerge w:val="restart"/>
          </w:tcPr>
          <w:p w14:paraId="62784275">
            <w:pPr>
              <w:pStyle w:val="9"/>
              <w:rPr>
                <w:sz w:val="20"/>
              </w:rPr>
            </w:pPr>
          </w:p>
          <w:p w14:paraId="71F9EBC9">
            <w:pPr>
              <w:pStyle w:val="9"/>
              <w:rPr>
                <w:sz w:val="20"/>
              </w:rPr>
            </w:pPr>
          </w:p>
          <w:p w14:paraId="4627A5BB">
            <w:pPr>
              <w:pStyle w:val="9"/>
              <w:rPr>
                <w:sz w:val="20"/>
              </w:rPr>
            </w:pPr>
          </w:p>
          <w:p w14:paraId="69B41C9C">
            <w:pPr>
              <w:pStyle w:val="9"/>
              <w:rPr>
                <w:sz w:val="20"/>
              </w:rPr>
            </w:pPr>
          </w:p>
          <w:p w14:paraId="24ED9B8A">
            <w:pPr>
              <w:pStyle w:val="9"/>
              <w:rPr>
                <w:sz w:val="20"/>
              </w:rPr>
            </w:pPr>
          </w:p>
          <w:p w14:paraId="7C688DD3">
            <w:pPr>
              <w:pStyle w:val="9"/>
              <w:rPr>
                <w:sz w:val="20"/>
              </w:rPr>
            </w:pPr>
          </w:p>
          <w:p w14:paraId="6523F384">
            <w:pPr>
              <w:pStyle w:val="9"/>
              <w:spacing w:before="4"/>
              <w:rPr>
                <w:sz w:val="17"/>
              </w:rPr>
            </w:pPr>
          </w:p>
          <w:p w14:paraId="2FC765D2">
            <w:pPr>
              <w:pStyle w:val="9"/>
              <w:spacing w:before="1" w:line="230" w:lineRule="auto"/>
              <w:ind w:left="78" w:right="20"/>
              <w:rPr>
                <w:sz w:val="20"/>
              </w:rPr>
            </w:pPr>
            <w:r>
              <w:rPr>
                <w:sz w:val="20"/>
              </w:rPr>
              <w:t>农业农村主管部门</w:t>
            </w:r>
          </w:p>
        </w:tc>
        <w:tc>
          <w:tcPr>
            <w:tcW w:w="2995" w:type="dxa"/>
            <w:vMerge w:val="restart"/>
          </w:tcPr>
          <w:p w14:paraId="3DE494B0">
            <w:pPr>
              <w:pStyle w:val="9"/>
              <w:rPr>
                <w:sz w:val="20"/>
              </w:rPr>
            </w:pPr>
          </w:p>
          <w:p w14:paraId="12E69220">
            <w:pPr>
              <w:pStyle w:val="9"/>
              <w:rPr>
                <w:sz w:val="20"/>
              </w:rPr>
            </w:pPr>
          </w:p>
          <w:p w14:paraId="1F555796">
            <w:pPr>
              <w:pStyle w:val="9"/>
              <w:rPr>
                <w:sz w:val="20"/>
              </w:rPr>
            </w:pPr>
          </w:p>
          <w:p w14:paraId="75B31200">
            <w:pPr>
              <w:pStyle w:val="9"/>
              <w:rPr>
                <w:sz w:val="20"/>
              </w:rPr>
            </w:pPr>
          </w:p>
          <w:p w14:paraId="180BA1B2">
            <w:pPr>
              <w:pStyle w:val="9"/>
              <w:rPr>
                <w:sz w:val="20"/>
              </w:rPr>
            </w:pPr>
          </w:p>
          <w:p w14:paraId="1A3F7DB3">
            <w:pPr>
              <w:pStyle w:val="9"/>
              <w:rPr>
                <w:sz w:val="20"/>
              </w:rPr>
            </w:pPr>
          </w:p>
          <w:p w14:paraId="53A2796D">
            <w:pPr>
              <w:pStyle w:val="9"/>
              <w:spacing w:before="3"/>
              <w:rPr>
                <w:sz w:val="26"/>
              </w:rPr>
            </w:pPr>
          </w:p>
          <w:p w14:paraId="01A4C3C0">
            <w:pPr>
              <w:pStyle w:val="9"/>
              <w:ind w:left="311"/>
              <w:rPr>
                <w:sz w:val="20"/>
              </w:rPr>
            </w:pPr>
            <w:r>
              <w:rPr>
                <w:sz w:val="20"/>
              </w:rPr>
              <w:t>县级以上农业农村主管部门</w:t>
            </w:r>
          </w:p>
        </w:tc>
      </w:tr>
      <w:tr w14:paraId="329A3A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636" w:type="dxa"/>
            <w:vMerge w:val="continue"/>
            <w:tcBorders>
              <w:top w:val="nil"/>
            </w:tcBorders>
          </w:tcPr>
          <w:p w14:paraId="3796E3D2">
            <w:pPr>
              <w:rPr>
                <w:sz w:val="2"/>
                <w:szCs w:val="2"/>
              </w:rPr>
            </w:pPr>
          </w:p>
        </w:tc>
        <w:tc>
          <w:tcPr>
            <w:tcW w:w="1229" w:type="dxa"/>
            <w:vMerge w:val="continue"/>
            <w:tcBorders>
              <w:top w:val="nil"/>
            </w:tcBorders>
          </w:tcPr>
          <w:p w14:paraId="6CE42ADE">
            <w:pPr>
              <w:rPr>
                <w:sz w:val="2"/>
                <w:szCs w:val="2"/>
              </w:rPr>
            </w:pPr>
          </w:p>
        </w:tc>
        <w:tc>
          <w:tcPr>
            <w:tcW w:w="2057" w:type="dxa"/>
            <w:vMerge w:val="continue"/>
            <w:tcBorders>
              <w:top w:val="nil"/>
            </w:tcBorders>
          </w:tcPr>
          <w:p w14:paraId="196D1177">
            <w:pPr>
              <w:rPr>
                <w:sz w:val="2"/>
                <w:szCs w:val="2"/>
              </w:rPr>
            </w:pPr>
          </w:p>
        </w:tc>
        <w:tc>
          <w:tcPr>
            <w:tcW w:w="3367" w:type="dxa"/>
          </w:tcPr>
          <w:p w14:paraId="38E7CE68">
            <w:pPr>
              <w:pStyle w:val="9"/>
              <w:spacing w:before="130" w:line="230" w:lineRule="auto"/>
              <w:ind w:left="37" w:right="123"/>
              <w:rPr>
                <w:sz w:val="20"/>
              </w:rPr>
            </w:pPr>
            <w:r>
              <w:rPr>
                <w:w w:val="95"/>
                <w:sz w:val="20"/>
              </w:rPr>
              <w:t>对未按照规定进行土壤污染风险评估</w:t>
            </w:r>
            <w:r>
              <w:rPr>
                <w:sz w:val="20"/>
              </w:rPr>
              <w:t>的行政处罚</w:t>
            </w:r>
          </w:p>
        </w:tc>
        <w:tc>
          <w:tcPr>
            <w:tcW w:w="11400" w:type="dxa"/>
            <w:vMerge w:val="continue"/>
            <w:tcBorders>
              <w:top w:val="nil"/>
            </w:tcBorders>
          </w:tcPr>
          <w:p w14:paraId="3A06708A">
            <w:pPr>
              <w:rPr>
                <w:sz w:val="2"/>
                <w:szCs w:val="2"/>
              </w:rPr>
            </w:pPr>
          </w:p>
        </w:tc>
        <w:tc>
          <w:tcPr>
            <w:tcW w:w="938" w:type="dxa"/>
            <w:vMerge w:val="continue"/>
            <w:tcBorders>
              <w:top w:val="nil"/>
            </w:tcBorders>
          </w:tcPr>
          <w:p w14:paraId="52CC197D">
            <w:pPr>
              <w:rPr>
                <w:sz w:val="2"/>
                <w:szCs w:val="2"/>
              </w:rPr>
            </w:pPr>
          </w:p>
        </w:tc>
        <w:tc>
          <w:tcPr>
            <w:tcW w:w="2995" w:type="dxa"/>
            <w:vMerge w:val="continue"/>
            <w:tcBorders>
              <w:top w:val="nil"/>
            </w:tcBorders>
          </w:tcPr>
          <w:p w14:paraId="5E105DA5">
            <w:pPr>
              <w:rPr>
                <w:sz w:val="2"/>
                <w:szCs w:val="2"/>
              </w:rPr>
            </w:pPr>
          </w:p>
        </w:tc>
      </w:tr>
      <w:tr w14:paraId="56D510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636" w:type="dxa"/>
            <w:vMerge w:val="continue"/>
            <w:tcBorders>
              <w:top w:val="nil"/>
            </w:tcBorders>
          </w:tcPr>
          <w:p w14:paraId="2A6C06EE">
            <w:pPr>
              <w:rPr>
                <w:sz w:val="2"/>
                <w:szCs w:val="2"/>
              </w:rPr>
            </w:pPr>
          </w:p>
        </w:tc>
        <w:tc>
          <w:tcPr>
            <w:tcW w:w="1229" w:type="dxa"/>
            <w:vMerge w:val="continue"/>
            <w:tcBorders>
              <w:top w:val="nil"/>
            </w:tcBorders>
          </w:tcPr>
          <w:p w14:paraId="42CF224D">
            <w:pPr>
              <w:rPr>
                <w:sz w:val="2"/>
                <w:szCs w:val="2"/>
              </w:rPr>
            </w:pPr>
          </w:p>
        </w:tc>
        <w:tc>
          <w:tcPr>
            <w:tcW w:w="2057" w:type="dxa"/>
            <w:vMerge w:val="continue"/>
            <w:tcBorders>
              <w:top w:val="nil"/>
            </w:tcBorders>
          </w:tcPr>
          <w:p w14:paraId="4687F93C">
            <w:pPr>
              <w:rPr>
                <w:sz w:val="2"/>
                <w:szCs w:val="2"/>
              </w:rPr>
            </w:pPr>
          </w:p>
        </w:tc>
        <w:tc>
          <w:tcPr>
            <w:tcW w:w="3367" w:type="dxa"/>
          </w:tcPr>
          <w:p w14:paraId="708C2E01">
            <w:pPr>
              <w:pStyle w:val="9"/>
              <w:spacing w:before="130" w:line="230" w:lineRule="auto"/>
              <w:ind w:left="37" w:right="123"/>
              <w:rPr>
                <w:sz w:val="20"/>
              </w:rPr>
            </w:pPr>
            <w:r>
              <w:rPr>
                <w:w w:val="95"/>
                <w:sz w:val="20"/>
              </w:rPr>
              <w:t>对未按照规定采取风险管控措施的行</w:t>
            </w:r>
            <w:r>
              <w:rPr>
                <w:sz w:val="20"/>
              </w:rPr>
              <w:t>政处罚</w:t>
            </w:r>
          </w:p>
        </w:tc>
        <w:tc>
          <w:tcPr>
            <w:tcW w:w="11400" w:type="dxa"/>
            <w:vMerge w:val="continue"/>
            <w:tcBorders>
              <w:top w:val="nil"/>
            </w:tcBorders>
          </w:tcPr>
          <w:p w14:paraId="1CB17E9C">
            <w:pPr>
              <w:rPr>
                <w:sz w:val="2"/>
                <w:szCs w:val="2"/>
              </w:rPr>
            </w:pPr>
          </w:p>
        </w:tc>
        <w:tc>
          <w:tcPr>
            <w:tcW w:w="938" w:type="dxa"/>
            <w:vMerge w:val="continue"/>
            <w:tcBorders>
              <w:top w:val="nil"/>
            </w:tcBorders>
          </w:tcPr>
          <w:p w14:paraId="59B1B0FB">
            <w:pPr>
              <w:rPr>
                <w:sz w:val="2"/>
                <w:szCs w:val="2"/>
              </w:rPr>
            </w:pPr>
          </w:p>
        </w:tc>
        <w:tc>
          <w:tcPr>
            <w:tcW w:w="2995" w:type="dxa"/>
            <w:vMerge w:val="continue"/>
            <w:tcBorders>
              <w:top w:val="nil"/>
            </w:tcBorders>
          </w:tcPr>
          <w:p w14:paraId="3F4097FD">
            <w:pPr>
              <w:rPr>
                <w:sz w:val="2"/>
                <w:szCs w:val="2"/>
              </w:rPr>
            </w:pPr>
          </w:p>
        </w:tc>
      </w:tr>
      <w:tr w14:paraId="23F42A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636" w:type="dxa"/>
            <w:vMerge w:val="continue"/>
            <w:tcBorders>
              <w:top w:val="nil"/>
            </w:tcBorders>
          </w:tcPr>
          <w:p w14:paraId="36C120AD">
            <w:pPr>
              <w:rPr>
                <w:sz w:val="2"/>
                <w:szCs w:val="2"/>
              </w:rPr>
            </w:pPr>
          </w:p>
        </w:tc>
        <w:tc>
          <w:tcPr>
            <w:tcW w:w="1229" w:type="dxa"/>
            <w:vMerge w:val="continue"/>
            <w:tcBorders>
              <w:top w:val="nil"/>
            </w:tcBorders>
          </w:tcPr>
          <w:p w14:paraId="32385046">
            <w:pPr>
              <w:rPr>
                <w:sz w:val="2"/>
                <w:szCs w:val="2"/>
              </w:rPr>
            </w:pPr>
          </w:p>
        </w:tc>
        <w:tc>
          <w:tcPr>
            <w:tcW w:w="2057" w:type="dxa"/>
            <w:vMerge w:val="continue"/>
            <w:tcBorders>
              <w:top w:val="nil"/>
            </w:tcBorders>
          </w:tcPr>
          <w:p w14:paraId="045C615F">
            <w:pPr>
              <w:rPr>
                <w:sz w:val="2"/>
                <w:szCs w:val="2"/>
              </w:rPr>
            </w:pPr>
          </w:p>
        </w:tc>
        <w:tc>
          <w:tcPr>
            <w:tcW w:w="3367" w:type="dxa"/>
          </w:tcPr>
          <w:p w14:paraId="6A2D448F">
            <w:pPr>
              <w:pStyle w:val="9"/>
              <w:rPr>
                <w:sz w:val="19"/>
              </w:rPr>
            </w:pPr>
          </w:p>
          <w:p w14:paraId="24804197">
            <w:pPr>
              <w:pStyle w:val="9"/>
              <w:spacing w:before="1"/>
              <w:ind w:left="37"/>
              <w:rPr>
                <w:sz w:val="20"/>
              </w:rPr>
            </w:pPr>
            <w:r>
              <w:rPr>
                <w:sz w:val="20"/>
              </w:rPr>
              <w:t>对未按照规定实施修复的行政处罚</w:t>
            </w:r>
          </w:p>
        </w:tc>
        <w:tc>
          <w:tcPr>
            <w:tcW w:w="11400" w:type="dxa"/>
            <w:vMerge w:val="continue"/>
            <w:tcBorders>
              <w:top w:val="nil"/>
            </w:tcBorders>
          </w:tcPr>
          <w:p w14:paraId="4EC95129">
            <w:pPr>
              <w:rPr>
                <w:sz w:val="2"/>
                <w:szCs w:val="2"/>
              </w:rPr>
            </w:pPr>
          </w:p>
        </w:tc>
        <w:tc>
          <w:tcPr>
            <w:tcW w:w="938" w:type="dxa"/>
            <w:vMerge w:val="continue"/>
            <w:tcBorders>
              <w:top w:val="nil"/>
            </w:tcBorders>
          </w:tcPr>
          <w:p w14:paraId="28E30ACE">
            <w:pPr>
              <w:rPr>
                <w:sz w:val="2"/>
                <w:szCs w:val="2"/>
              </w:rPr>
            </w:pPr>
          </w:p>
        </w:tc>
        <w:tc>
          <w:tcPr>
            <w:tcW w:w="2995" w:type="dxa"/>
            <w:vMerge w:val="continue"/>
            <w:tcBorders>
              <w:top w:val="nil"/>
            </w:tcBorders>
          </w:tcPr>
          <w:p w14:paraId="40CB84AF">
            <w:pPr>
              <w:rPr>
                <w:sz w:val="2"/>
                <w:szCs w:val="2"/>
              </w:rPr>
            </w:pPr>
          </w:p>
        </w:tc>
      </w:tr>
      <w:tr w14:paraId="11174C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4" w:hRule="atLeast"/>
        </w:trPr>
        <w:tc>
          <w:tcPr>
            <w:tcW w:w="636" w:type="dxa"/>
            <w:vMerge w:val="continue"/>
            <w:tcBorders>
              <w:top w:val="nil"/>
            </w:tcBorders>
          </w:tcPr>
          <w:p w14:paraId="3B8C1405">
            <w:pPr>
              <w:rPr>
                <w:sz w:val="2"/>
                <w:szCs w:val="2"/>
              </w:rPr>
            </w:pPr>
          </w:p>
        </w:tc>
        <w:tc>
          <w:tcPr>
            <w:tcW w:w="1229" w:type="dxa"/>
            <w:vMerge w:val="continue"/>
            <w:tcBorders>
              <w:top w:val="nil"/>
            </w:tcBorders>
          </w:tcPr>
          <w:p w14:paraId="77A565D9">
            <w:pPr>
              <w:rPr>
                <w:sz w:val="2"/>
                <w:szCs w:val="2"/>
              </w:rPr>
            </w:pPr>
          </w:p>
        </w:tc>
        <w:tc>
          <w:tcPr>
            <w:tcW w:w="2057" w:type="dxa"/>
            <w:vMerge w:val="continue"/>
            <w:tcBorders>
              <w:top w:val="nil"/>
            </w:tcBorders>
          </w:tcPr>
          <w:p w14:paraId="31590349">
            <w:pPr>
              <w:rPr>
                <w:sz w:val="2"/>
                <w:szCs w:val="2"/>
              </w:rPr>
            </w:pPr>
          </w:p>
        </w:tc>
        <w:tc>
          <w:tcPr>
            <w:tcW w:w="3367" w:type="dxa"/>
          </w:tcPr>
          <w:p w14:paraId="1F78A89E">
            <w:pPr>
              <w:pStyle w:val="9"/>
              <w:spacing w:before="151" w:line="230" w:lineRule="auto"/>
              <w:ind w:left="37" w:right="122"/>
              <w:jc w:val="both"/>
              <w:rPr>
                <w:sz w:val="20"/>
              </w:rPr>
            </w:pPr>
            <w:r>
              <w:rPr>
                <w:w w:val="95"/>
                <w:sz w:val="20"/>
              </w:rPr>
              <w:t>对风险管控、修复活动完成后，未另行委托有关单位对风险管控效果、修</w:t>
            </w:r>
            <w:r>
              <w:rPr>
                <w:sz w:val="20"/>
              </w:rPr>
              <w:t>复效果进行评估的行政处罚</w:t>
            </w:r>
          </w:p>
        </w:tc>
        <w:tc>
          <w:tcPr>
            <w:tcW w:w="11400" w:type="dxa"/>
            <w:vMerge w:val="continue"/>
            <w:tcBorders>
              <w:top w:val="nil"/>
            </w:tcBorders>
          </w:tcPr>
          <w:p w14:paraId="41596CB9">
            <w:pPr>
              <w:rPr>
                <w:sz w:val="2"/>
                <w:szCs w:val="2"/>
              </w:rPr>
            </w:pPr>
          </w:p>
        </w:tc>
        <w:tc>
          <w:tcPr>
            <w:tcW w:w="938" w:type="dxa"/>
            <w:vMerge w:val="continue"/>
            <w:tcBorders>
              <w:top w:val="nil"/>
            </w:tcBorders>
          </w:tcPr>
          <w:p w14:paraId="017A1B2E">
            <w:pPr>
              <w:rPr>
                <w:sz w:val="2"/>
                <w:szCs w:val="2"/>
              </w:rPr>
            </w:pPr>
          </w:p>
        </w:tc>
        <w:tc>
          <w:tcPr>
            <w:tcW w:w="2995" w:type="dxa"/>
            <w:vMerge w:val="continue"/>
            <w:tcBorders>
              <w:top w:val="nil"/>
            </w:tcBorders>
          </w:tcPr>
          <w:p w14:paraId="5C391E59">
            <w:pPr>
              <w:rPr>
                <w:sz w:val="2"/>
                <w:szCs w:val="2"/>
              </w:rPr>
            </w:pPr>
          </w:p>
        </w:tc>
      </w:tr>
      <w:tr w14:paraId="39918C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2" w:hRule="atLeast"/>
        </w:trPr>
        <w:tc>
          <w:tcPr>
            <w:tcW w:w="636" w:type="dxa"/>
          </w:tcPr>
          <w:p w14:paraId="707714C3">
            <w:pPr>
              <w:pStyle w:val="9"/>
              <w:rPr>
                <w:sz w:val="20"/>
              </w:rPr>
            </w:pPr>
          </w:p>
          <w:p w14:paraId="2F0BDE2A">
            <w:pPr>
              <w:pStyle w:val="9"/>
              <w:spacing w:before="12"/>
              <w:rPr>
                <w:sz w:val="21"/>
              </w:rPr>
            </w:pPr>
          </w:p>
          <w:p w14:paraId="1D010CF6">
            <w:pPr>
              <w:pStyle w:val="9"/>
              <w:ind w:left="104" w:right="70"/>
              <w:jc w:val="center"/>
              <w:rPr>
                <w:sz w:val="20"/>
              </w:rPr>
            </w:pPr>
            <w:r>
              <w:rPr>
                <w:sz w:val="20"/>
              </w:rPr>
              <w:t>238</w:t>
            </w:r>
          </w:p>
        </w:tc>
        <w:tc>
          <w:tcPr>
            <w:tcW w:w="1229" w:type="dxa"/>
          </w:tcPr>
          <w:p w14:paraId="0F08FE11">
            <w:pPr>
              <w:pStyle w:val="9"/>
              <w:rPr>
                <w:sz w:val="20"/>
              </w:rPr>
            </w:pPr>
          </w:p>
          <w:p w14:paraId="0E12DB74">
            <w:pPr>
              <w:pStyle w:val="9"/>
              <w:spacing w:before="164" w:line="230" w:lineRule="auto"/>
              <w:ind w:left="424" w:right="144" w:hanging="199"/>
              <w:rPr>
                <w:sz w:val="20"/>
              </w:rPr>
            </w:pPr>
            <w:r>
              <w:rPr>
                <w:sz w:val="20"/>
              </w:rPr>
              <w:t>土壤污染防治</w:t>
            </w:r>
          </w:p>
        </w:tc>
        <w:tc>
          <w:tcPr>
            <w:tcW w:w="5424" w:type="dxa"/>
            <w:gridSpan w:val="2"/>
          </w:tcPr>
          <w:p w14:paraId="5CBC6032">
            <w:pPr>
              <w:pStyle w:val="9"/>
              <w:spacing w:before="3"/>
              <w:rPr>
                <w:sz w:val="23"/>
              </w:rPr>
            </w:pPr>
          </w:p>
          <w:p w14:paraId="3D508596">
            <w:pPr>
              <w:pStyle w:val="9"/>
              <w:spacing w:line="230" w:lineRule="auto"/>
              <w:ind w:left="37" w:right="189"/>
              <w:jc w:val="both"/>
              <w:rPr>
                <w:sz w:val="20"/>
              </w:rPr>
            </w:pPr>
            <w:r>
              <w:rPr>
                <w:spacing w:val="-1"/>
                <w:w w:val="95"/>
                <w:sz w:val="20"/>
              </w:rPr>
              <w:t xml:space="preserve">对农用地土壤污染责任人或者土地使用权人未按照规定将修 复方案、效果评估报告报地方人民政府农业农村主管部门备 </w:t>
            </w:r>
            <w:r>
              <w:rPr>
                <w:sz w:val="20"/>
              </w:rPr>
              <w:t>案的行政处罚</w:t>
            </w:r>
          </w:p>
        </w:tc>
        <w:tc>
          <w:tcPr>
            <w:tcW w:w="11400" w:type="dxa"/>
          </w:tcPr>
          <w:p w14:paraId="11217EDC">
            <w:pPr>
              <w:pStyle w:val="9"/>
              <w:spacing w:before="165" w:line="252" w:lineRule="exact"/>
              <w:ind w:left="37"/>
              <w:rPr>
                <w:b/>
                <w:sz w:val="20"/>
              </w:rPr>
            </w:pPr>
            <w:r>
              <w:rPr>
                <w:b/>
                <w:sz w:val="20"/>
              </w:rPr>
              <w:t>《中华人民共和国土壤污染防治法》（2018）</w:t>
            </w:r>
          </w:p>
          <w:p w14:paraId="0AA3FAE1">
            <w:pPr>
              <w:pStyle w:val="9"/>
              <w:spacing w:before="3" w:line="230" w:lineRule="auto"/>
              <w:ind w:left="37" w:right="157"/>
              <w:rPr>
                <w:sz w:val="20"/>
              </w:rPr>
            </w:pPr>
            <w:r>
              <w:rPr>
                <w:b/>
                <w:sz w:val="20"/>
              </w:rPr>
              <w:t xml:space="preserve">第九十五条第（二）项 </w:t>
            </w:r>
            <w:r>
              <w:rPr>
                <w:sz w:val="20"/>
              </w:rPr>
              <w:t>违反本法规定，有下列行为之一的，由地方人民政府有关部门责令改正；拒不改正的，处一万元以</w:t>
            </w:r>
            <w:r>
              <w:rPr>
                <w:w w:val="95"/>
                <w:sz w:val="20"/>
              </w:rPr>
              <w:t>上五万元以下的罚款：（二）土壤污染责任人或者土地使用权人未按照规定将修复方案、效果评估报告报地方人民政府生态环境</w:t>
            </w:r>
          </w:p>
          <w:p w14:paraId="0B1499C4">
            <w:pPr>
              <w:pStyle w:val="9"/>
              <w:spacing w:line="251" w:lineRule="exact"/>
              <w:ind w:left="37"/>
              <w:rPr>
                <w:sz w:val="20"/>
              </w:rPr>
            </w:pPr>
            <w:r>
              <w:rPr>
                <w:sz w:val="20"/>
              </w:rPr>
              <w:t>、农业农村、林业草原主管部门备案的。</w:t>
            </w:r>
          </w:p>
        </w:tc>
        <w:tc>
          <w:tcPr>
            <w:tcW w:w="938" w:type="dxa"/>
          </w:tcPr>
          <w:p w14:paraId="783E32CC">
            <w:pPr>
              <w:pStyle w:val="9"/>
              <w:rPr>
                <w:sz w:val="20"/>
              </w:rPr>
            </w:pPr>
          </w:p>
          <w:p w14:paraId="4816F235">
            <w:pPr>
              <w:pStyle w:val="9"/>
              <w:spacing w:before="164" w:line="230" w:lineRule="auto"/>
              <w:ind w:left="78" w:right="20"/>
              <w:rPr>
                <w:sz w:val="20"/>
              </w:rPr>
            </w:pPr>
            <w:r>
              <w:rPr>
                <w:sz w:val="20"/>
              </w:rPr>
              <w:t>农业农村主管部门</w:t>
            </w:r>
          </w:p>
        </w:tc>
        <w:tc>
          <w:tcPr>
            <w:tcW w:w="2995" w:type="dxa"/>
          </w:tcPr>
          <w:p w14:paraId="58D9A17E">
            <w:pPr>
              <w:pStyle w:val="9"/>
              <w:rPr>
                <w:sz w:val="20"/>
              </w:rPr>
            </w:pPr>
          </w:p>
          <w:p w14:paraId="064DD2A8">
            <w:pPr>
              <w:pStyle w:val="9"/>
              <w:spacing w:before="12"/>
              <w:rPr>
                <w:sz w:val="21"/>
              </w:rPr>
            </w:pPr>
          </w:p>
          <w:p w14:paraId="05D23322">
            <w:pPr>
              <w:pStyle w:val="9"/>
              <w:ind w:left="285" w:right="249"/>
              <w:jc w:val="center"/>
              <w:rPr>
                <w:sz w:val="20"/>
              </w:rPr>
            </w:pPr>
            <w:r>
              <w:rPr>
                <w:sz w:val="20"/>
              </w:rPr>
              <w:t>县级以上农业农村主管部门</w:t>
            </w:r>
          </w:p>
        </w:tc>
      </w:tr>
      <w:tr w14:paraId="27FC6C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23" w:hRule="atLeast"/>
        </w:trPr>
        <w:tc>
          <w:tcPr>
            <w:tcW w:w="636" w:type="dxa"/>
          </w:tcPr>
          <w:p w14:paraId="41D95C32">
            <w:pPr>
              <w:pStyle w:val="9"/>
              <w:rPr>
                <w:sz w:val="20"/>
              </w:rPr>
            </w:pPr>
          </w:p>
          <w:p w14:paraId="397F8A5F">
            <w:pPr>
              <w:pStyle w:val="9"/>
              <w:rPr>
                <w:sz w:val="20"/>
              </w:rPr>
            </w:pPr>
          </w:p>
          <w:p w14:paraId="5AFE981B">
            <w:pPr>
              <w:pStyle w:val="9"/>
              <w:spacing w:before="132"/>
              <w:ind w:left="104" w:right="70"/>
              <w:jc w:val="center"/>
              <w:rPr>
                <w:sz w:val="20"/>
              </w:rPr>
            </w:pPr>
            <w:r>
              <w:rPr>
                <w:sz w:val="20"/>
              </w:rPr>
              <w:t>239</w:t>
            </w:r>
          </w:p>
        </w:tc>
        <w:tc>
          <w:tcPr>
            <w:tcW w:w="1229" w:type="dxa"/>
          </w:tcPr>
          <w:p w14:paraId="704F7F91">
            <w:pPr>
              <w:pStyle w:val="9"/>
              <w:rPr>
                <w:sz w:val="20"/>
              </w:rPr>
            </w:pPr>
          </w:p>
          <w:p w14:paraId="50668931">
            <w:pPr>
              <w:pStyle w:val="9"/>
              <w:rPr>
                <w:sz w:val="20"/>
              </w:rPr>
            </w:pPr>
          </w:p>
          <w:p w14:paraId="1ADE5CE9">
            <w:pPr>
              <w:pStyle w:val="9"/>
              <w:spacing w:before="132"/>
              <w:ind w:left="102" w:right="64"/>
              <w:jc w:val="center"/>
              <w:rPr>
                <w:sz w:val="20"/>
              </w:rPr>
            </w:pPr>
            <w:r>
              <w:rPr>
                <w:sz w:val="20"/>
              </w:rPr>
              <w:t>耕地保护</w:t>
            </w:r>
          </w:p>
        </w:tc>
        <w:tc>
          <w:tcPr>
            <w:tcW w:w="5424" w:type="dxa"/>
            <w:gridSpan w:val="2"/>
          </w:tcPr>
          <w:p w14:paraId="6DBA4D1B">
            <w:pPr>
              <w:pStyle w:val="9"/>
              <w:rPr>
                <w:sz w:val="20"/>
              </w:rPr>
            </w:pPr>
          </w:p>
          <w:p w14:paraId="0FA9F372">
            <w:pPr>
              <w:pStyle w:val="9"/>
              <w:spacing w:before="5"/>
              <w:rPr>
                <w:sz w:val="21"/>
              </w:rPr>
            </w:pPr>
          </w:p>
          <w:p w14:paraId="3EDE8120">
            <w:pPr>
              <w:pStyle w:val="9"/>
              <w:spacing w:line="230" w:lineRule="auto"/>
              <w:ind w:left="37" w:right="188"/>
              <w:rPr>
                <w:sz w:val="20"/>
              </w:rPr>
            </w:pPr>
            <w:r>
              <w:rPr>
                <w:spacing w:val="-1"/>
                <w:w w:val="95"/>
                <w:sz w:val="20"/>
              </w:rPr>
              <w:t xml:space="preserve">对破坏种植条件或者因开发土地造成土地荒漠化、盐渍化的 </w:t>
            </w:r>
            <w:r>
              <w:rPr>
                <w:sz w:val="20"/>
              </w:rPr>
              <w:t>行政处罚</w:t>
            </w:r>
          </w:p>
        </w:tc>
        <w:tc>
          <w:tcPr>
            <w:tcW w:w="11400" w:type="dxa"/>
          </w:tcPr>
          <w:p w14:paraId="50F7C5C4">
            <w:pPr>
              <w:pStyle w:val="9"/>
              <w:spacing w:before="6"/>
              <w:rPr>
                <w:sz w:val="21"/>
              </w:rPr>
            </w:pPr>
          </w:p>
          <w:p w14:paraId="6BD05CC3">
            <w:pPr>
              <w:pStyle w:val="9"/>
              <w:spacing w:before="1" w:line="252" w:lineRule="exact"/>
              <w:ind w:left="37"/>
              <w:rPr>
                <w:b/>
                <w:sz w:val="20"/>
              </w:rPr>
            </w:pPr>
            <w:r>
              <w:rPr>
                <w:b/>
                <w:sz w:val="20"/>
              </w:rPr>
              <w:t>《中华人民共和国土地管理法》(2019修正)</w:t>
            </w:r>
          </w:p>
          <w:p w14:paraId="4D6A449B">
            <w:pPr>
              <w:pStyle w:val="9"/>
              <w:spacing w:before="3" w:line="230" w:lineRule="auto"/>
              <w:ind w:left="37" w:right="166"/>
              <w:jc w:val="both"/>
              <w:rPr>
                <w:sz w:val="20"/>
              </w:rPr>
            </w:pPr>
            <w:r>
              <w:rPr>
                <w:b/>
                <w:spacing w:val="9"/>
                <w:sz w:val="20"/>
              </w:rPr>
              <w:t xml:space="preserve">第七十五条 </w:t>
            </w:r>
            <w:r>
              <w:rPr>
                <w:spacing w:val="-1"/>
                <w:sz w:val="20"/>
              </w:rPr>
              <w:t xml:space="preserve">违反本法规定，占用耕地建窑、建坟或者擅自在耕地上建房、挖砂、采石、采矿、取土等，破坏种植条件的， </w:t>
            </w:r>
            <w:r>
              <w:rPr>
                <w:w w:val="95"/>
                <w:sz w:val="20"/>
              </w:rPr>
              <w:t>或者因开发土地造成土地荒漠化、盐渍化的，由县级以上人民政府自然资源主管部门、农业农村主管部门等按照职责责令限期改</w:t>
            </w:r>
            <w:r>
              <w:rPr>
                <w:sz w:val="20"/>
              </w:rPr>
              <w:t>正或者治理，可以并处罚款；构成犯罪的，依法追究刑事责任。</w:t>
            </w:r>
          </w:p>
        </w:tc>
        <w:tc>
          <w:tcPr>
            <w:tcW w:w="938" w:type="dxa"/>
          </w:tcPr>
          <w:p w14:paraId="4C0EE3AE">
            <w:pPr>
              <w:pStyle w:val="9"/>
              <w:rPr>
                <w:sz w:val="20"/>
              </w:rPr>
            </w:pPr>
          </w:p>
          <w:p w14:paraId="55CF8824">
            <w:pPr>
              <w:pStyle w:val="9"/>
              <w:spacing w:before="5"/>
              <w:rPr>
                <w:sz w:val="21"/>
              </w:rPr>
            </w:pPr>
          </w:p>
          <w:p w14:paraId="2B6B7445">
            <w:pPr>
              <w:pStyle w:val="9"/>
              <w:spacing w:line="230" w:lineRule="auto"/>
              <w:ind w:left="78" w:right="20"/>
              <w:rPr>
                <w:sz w:val="20"/>
              </w:rPr>
            </w:pPr>
            <w:r>
              <w:rPr>
                <w:sz w:val="20"/>
              </w:rPr>
              <w:t>农业农村主管部门</w:t>
            </w:r>
          </w:p>
        </w:tc>
        <w:tc>
          <w:tcPr>
            <w:tcW w:w="2995" w:type="dxa"/>
          </w:tcPr>
          <w:p w14:paraId="5970A637">
            <w:pPr>
              <w:pStyle w:val="9"/>
              <w:rPr>
                <w:sz w:val="20"/>
              </w:rPr>
            </w:pPr>
          </w:p>
          <w:p w14:paraId="75E46FEA">
            <w:pPr>
              <w:pStyle w:val="9"/>
              <w:rPr>
                <w:sz w:val="20"/>
              </w:rPr>
            </w:pPr>
          </w:p>
          <w:p w14:paraId="5D0A3BBA">
            <w:pPr>
              <w:pStyle w:val="9"/>
              <w:spacing w:before="132"/>
              <w:ind w:left="285" w:right="249"/>
              <w:jc w:val="center"/>
              <w:rPr>
                <w:sz w:val="20"/>
              </w:rPr>
            </w:pPr>
            <w:r>
              <w:rPr>
                <w:sz w:val="20"/>
              </w:rPr>
              <w:t>县级以上农业农村主管部门</w:t>
            </w:r>
          </w:p>
        </w:tc>
      </w:tr>
      <w:tr w14:paraId="0D34A1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5" w:hRule="atLeast"/>
        </w:trPr>
        <w:tc>
          <w:tcPr>
            <w:tcW w:w="636" w:type="dxa"/>
          </w:tcPr>
          <w:p w14:paraId="54B2D480">
            <w:pPr>
              <w:pStyle w:val="9"/>
              <w:rPr>
                <w:sz w:val="20"/>
              </w:rPr>
            </w:pPr>
          </w:p>
          <w:p w14:paraId="3B2EEABA">
            <w:pPr>
              <w:pStyle w:val="9"/>
              <w:rPr>
                <w:sz w:val="20"/>
              </w:rPr>
            </w:pPr>
          </w:p>
          <w:p w14:paraId="1E323148">
            <w:pPr>
              <w:pStyle w:val="9"/>
              <w:rPr>
                <w:sz w:val="20"/>
              </w:rPr>
            </w:pPr>
          </w:p>
          <w:p w14:paraId="0E73507D">
            <w:pPr>
              <w:pStyle w:val="9"/>
              <w:spacing w:before="3"/>
              <w:rPr>
                <w:sz w:val="16"/>
              </w:rPr>
            </w:pPr>
          </w:p>
          <w:p w14:paraId="176C90E3">
            <w:pPr>
              <w:pStyle w:val="9"/>
              <w:ind w:left="104" w:right="70"/>
              <w:jc w:val="center"/>
              <w:rPr>
                <w:sz w:val="20"/>
              </w:rPr>
            </w:pPr>
            <w:r>
              <w:rPr>
                <w:sz w:val="20"/>
              </w:rPr>
              <w:t>240</w:t>
            </w:r>
          </w:p>
        </w:tc>
        <w:tc>
          <w:tcPr>
            <w:tcW w:w="1229" w:type="dxa"/>
          </w:tcPr>
          <w:p w14:paraId="274221A6">
            <w:pPr>
              <w:pStyle w:val="9"/>
              <w:rPr>
                <w:sz w:val="20"/>
              </w:rPr>
            </w:pPr>
          </w:p>
          <w:p w14:paraId="79CFD334">
            <w:pPr>
              <w:pStyle w:val="9"/>
              <w:rPr>
                <w:sz w:val="20"/>
              </w:rPr>
            </w:pPr>
          </w:p>
          <w:p w14:paraId="698328CA">
            <w:pPr>
              <w:pStyle w:val="9"/>
              <w:rPr>
                <w:sz w:val="20"/>
              </w:rPr>
            </w:pPr>
          </w:p>
          <w:p w14:paraId="0515CEB1">
            <w:pPr>
              <w:pStyle w:val="9"/>
              <w:spacing w:before="3"/>
              <w:rPr>
                <w:sz w:val="16"/>
              </w:rPr>
            </w:pPr>
          </w:p>
          <w:p w14:paraId="6C0FFC88">
            <w:pPr>
              <w:pStyle w:val="9"/>
              <w:ind w:left="102" w:right="64"/>
              <w:jc w:val="center"/>
              <w:rPr>
                <w:sz w:val="20"/>
              </w:rPr>
            </w:pPr>
            <w:r>
              <w:rPr>
                <w:sz w:val="20"/>
              </w:rPr>
              <w:t>非法占地</w:t>
            </w:r>
          </w:p>
        </w:tc>
        <w:tc>
          <w:tcPr>
            <w:tcW w:w="5424" w:type="dxa"/>
            <w:gridSpan w:val="2"/>
          </w:tcPr>
          <w:p w14:paraId="6BDFD2C3">
            <w:pPr>
              <w:pStyle w:val="9"/>
              <w:rPr>
                <w:sz w:val="20"/>
              </w:rPr>
            </w:pPr>
          </w:p>
          <w:p w14:paraId="41E66388">
            <w:pPr>
              <w:pStyle w:val="9"/>
              <w:rPr>
                <w:sz w:val="20"/>
              </w:rPr>
            </w:pPr>
          </w:p>
          <w:p w14:paraId="07C35351">
            <w:pPr>
              <w:pStyle w:val="9"/>
              <w:spacing w:before="1"/>
              <w:rPr>
                <w:sz w:val="27"/>
              </w:rPr>
            </w:pPr>
          </w:p>
          <w:p w14:paraId="1C5FA351">
            <w:pPr>
              <w:pStyle w:val="9"/>
              <w:spacing w:line="232" w:lineRule="auto"/>
              <w:ind w:left="37" w:right="188"/>
              <w:rPr>
                <w:sz w:val="20"/>
              </w:rPr>
            </w:pPr>
            <w:r>
              <w:rPr>
                <w:spacing w:val="-1"/>
                <w:w w:val="95"/>
                <w:sz w:val="20"/>
              </w:rPr>
              <w:t xml:space="preserve">对农村村民未经批准或者采取欺骗手段骗取批准，非法占用 </w:t>
            </w:r>
            <w:r>
              <w:rPr>
                <w:sz w:val="20"/>
              </w:rPr>
              <w:t>土地建住宅的行政处罚</w:t>
            </w:r>
          </w:p>
        </w:tc>
        <w:tc>
          <w:tcPr>
            <w:tcW w:w="11400" w:type="dxa"/>
          </w:tcPr>
          <w:p w14:paraId="27D6766E">
            <w:pPr>
              <w:pStyle w:val="9"/>
              <w:rPr>
                <w:sz w:val="20"/>
              </w:rPr>
            </w:pPr>
          </w:p>
          <w:p w14:paraId="6FF75AFF">
            <w:pPr>
              <w:pStyle w:val="9"/>
              <w:spacing w:before="4"/>
              <w:rPr>
                <w:sz w:val="27"/>
              </w:rPr>
            </w:pPr>
          </w:p>
          <w:p w14:paraId="20D7B9B6">
            <w:pPr>
              <w:pStyle w:val="9"/>
              <w:spacing w:line="252" w:lineRule="exact"/>
              <w:ind w:left="37"/>
              <w:rPr>
                <w:b/>
                <w:sz w:val="20"/>
              </w:rPr>
            </w:pPr>
            <w:r>
              <w:rPr>
                <w:b/>
                <w:sz w:val="20"/>
              </w:rPr>
              <w:t>《中华人民共和国土地管理法》(2019修正)</w:t>
            </w:r>
          </w:p>
          <w:p w14:paraId="2875C513">
            <w:pPr>
              <w:pStyle w:val="9"/>
              <w:spacing w:before="2" w:line="232" w:lineRule="auto"/>
              <w:ind w:left="37" w:right="171"/>
              <w:rPr>
                <w:sz w:val="20"/>
              </w:rPr>
            </w:pPr>
            <w:r>
              <w:rPr>
                <w:b/>
                <w:sz w:val="20"/>
              </w:rPr>
              <w:t xml:space="preserve">第七十八条 </w:t>
            </w:r>
            <w:r>
              <w:rPr>
                <w:sz w:val="20"/>
              </w:rPr>
              <w:t>农村村民未经批准或者采取欺骗手段骗取批准，非法占用土地建住宅的，由县级以上人民政府农业农村主管部门责令退还非法占用的土地，限期拆除在非法占用的土地上新建的房屋。</w:t>
            </w:r>
          </w:p>
          <w:p w14:paraId="53BEDDF3">
            <w:pPr>
              <w:pStyle w:val="9"/>
              <w:spacing w:line="248" w:lineRule="exact"/>
              <w:ind w:left="37"/>
              <w:rPr>
                <w:sz w:val="20"/>
              </w:rPr>
            </w:pPr>
            <w:r>
              <w:rPr>
                <w:sz w:val="20"/>
              </w:rPr>
              <w:t>超过省、自治区、直辖市规定的标准，多占的土地以非法占用土地论处。</w:t>
            </w:r>
          </w:p>
        </w:tc>
        <w:tc>
          <w:tcPr>
            <w:tcW w:w="938" w:type="dxa"/>
          </w:tcPr>
          <w:p w14:paraId="0E673C9D">
            <w:pPr>
              <w:pStyle w:val="9"/>
              <w:rPr>
                <w:sz w:val="20"/>
              </w:rPr>
            </w:pPr>
          </w:p>
          <w:p w14:paraId="5628D94B">
            <w:pPr>
              <w:pStyle w:val="9"/>
              <w:rPr>
                <w:sz w:val="20"/>
              </w:rPr>
            </w:pPr>
          </w:p>
          <w:p w14:paraId="3E56B27A">
            <w:pPr>
              <w:pStyle w:val="9"/>
              <w:spacing w:before="1"/>
              <w:rPr>
                <w:sz w:val="27"/>
              </w:rPr>
            </w:pPr>
          </w:p>
          <w:p w14:paraId="722E2E12">
            <w:pPr>
              <w:pStyle w:val="9"/>
              <w:spacing w:line="232" w:lineRule="auto"/>
              <w:ind w:left="78" w:right="20"/>
              <w:rPr>
                <w:sz w:val="20"/>
              </w:rPr>
            </w:pPr>
            <w:r>
              <w:rPr>
                <w:sz w:val="20"/>
              </w:rPr>
              <w:t>农业农村主管部门</w:t>
            </w:r>
          </w:p>
        </w:tc>
        <w:tc>
          <w:tcPr>
            <w:tcW w:w="2995" w:type="dxa"/>
          </w:tcPr>
          <w:p w14:paraId="6D8EA86E">
            <w:pPr>
              <w:pStyle w:val="9"/>
              <w:rPr>
                <w:sz w:val="20"/>
              </w:rPr>
            </w:pPr>
          </w:p>
          <w:p w14:paraId="0A853373">
            <w:pPr>
              <w:pStyle w:val="9"/>
              <w:rPr>
                <w:sz w:val="20"/>
              </w:rPr>
            </w:pPr>
          </w:p>
          <w:p w14:paraId="7F0BAD47">
            <w:pPr>
              <w:pStyle w:val="9"/>
              <w:rPr>
                <w:sz w:val="20"/>
              </w:rPr>
            </w:pPr>
          </w:p>
          <w:p w14:paraId="1699FEAA">
            <w:pPr>
              <w:pStyle w:val="9"/>
              <w:spacing w:before="3"/>
              <w:rPr>
                <w:sz w:val="16"/>
              </w:rPr>
            </w:pPr>
          </w:p>
          <w:p w14:paraId="46C8BD89">
            <w:pPr>
              <w:pStyle w:val="9"/>
              <w:ind w:left="285" w:right="249"/>
              <w:jc w:val="center"/>
              <w:rPr>
                <w:sz w:val="20"/>
              </w:rPr>
            </w:pPr>
            <w:r>
              <w:rPr>
                <w:sz w:val="20"/>
              </w:rPr>
              <w:t>县级以上农业农村主管部门</w:t>
            </w:r>
          </w:p>
        </w:tc>
      </w:tr>
      <w:tr w14:paraId="761C5D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636" w:type="dxa"/>
          </w:tcPr>
          <w:p w14:paraId="5D534ED3">
            <w:pPr>
              <w:pStyle w:val="9"/>
              <w:spacing w:before="5"/>
              <w:rPr>
                <w:sz w:val="25"/>
              </w:rPr>
            </w:pPr>
          </w:p>
          <w:p w14:paraId="6D6BFA69">
            <w:pPr>
              <w:pStyle w:val="9"/>
              <w:spacing w:before="1"/>
              <w:ind w:left="104" w:right="70"/>
              <w:jc w:val="center"/>
              <w:rPr>
                <w:sz w:val="20"/>
              </w:rPr>
            </w:pPr>
            <w:r>
              <w:rPr>
                <w:sz w:val="20"/>
              </w:rPr>
              <w:t>241</w:t>
            </w:r>
          </w:p>
        </w:tc>
        <w:tc>
          <w:tcPr>
            <w:tcW w:w="1229" w:type="dxa"/>
          </w:tcPr>
          <w:p w14:paraId="79C79A33">
            <w:pPr>
              <w:pStyle w:val="9"/>
              <w:spacing w:before="4"/>
              <w:rPr>
                <w:sz w:val="16"/>
              </w:rPr>
            </w:pPr>
          </w:p>
          <w:p w14:paraId="7959FA0E">
            <w:pPr>
              <w:pStyle w:val="9"/>
              <w:spacing w:line="230" w:lineRule="auto"/>
              <w:ind w:left="424" w:right="144" w:hanging="199"/>
              <w:rPr>
                <w:sz w:val="20"/>
              </w:rPr>
            </w:pPr>
            <w:r>
              <w:rPr>
                <w:sz w:val="20"/>
              </w:rPr>
              <w:t>基本农田保护</w:t>
            </w:r>
          </w:p>
        </w:tc>
        <w:tc>
          <w:tcPr>
            <w:tcW w:w="5424" w:type="dxa"/>
            <w:gridSpan w:val="2"/>
          </w:tcPr>
          <w:p w14:paraId="32FFA9FA">
            <w:pPr>
              <w:pStyle w:val="9"/>
              <w:spacing w:before="4"/>
              <w:rPr>
                <w:sz w:val="16"/>
              </w:rPr>
            </w:pPr>
          </w:p>
          <w:p w14:paraId="0C56ACD8">
            <w:pPr>
              <w:pStyle w:val="9"/>
              <w:spacing w:line="230" w:lineRule="auto"/>
              <w:ind w:left="37" w:right="190"/>
              <w:rPr>
                <w:sz w:val="20"/>
              </w:rPr>
            </w:pPr>
            <w:r>
              <w:rPr>
                <w:spacing w:val="-1"/>
                <w:w w:val="95"/>
                <w:sz w:val="20"/>
              </w:rPr>
              <w:t xml:space="preserve">对破坏或者擅自改变基本农田保护区标志涉及农业农村部门 </w:t>
            </w:r>
            <w:r>
              <w:rPr>
                <w:sz w:val="20"/>
              </w:rPr>
              <w:t>职责的行政处罚</w:t>
            </w:r>
          </w:p>
        </w:tc>
        <w:tc>
          <w:tcPr>
            <w:tcW w:w="11400" w:type="dxa"/>
          </w:tcPr>
          <w:p w14:paraId="2B0B2697">
            <w:pPr>
              <w:pStyle w:val="9"/>
              <w:spacing w:before="79" w:line="252" w:lineRule="exact"/>
              <w:ind w:left="37"/>
              <w:rPr>
                <w:b/>
                <w:sz w:val="20"/>
              </w:rPr>
            </w:pPr>
            <w:r>
              <w:rPr>
                <w:b/>
                <w:sz w:val="20"/>
              </w:rPr>
              <w:t>《基本农田保护条例》(2011修订)</w:t>
            </w:r>
          </w:p>
          <w:p w14:paraId="566194E1">
            <w:pPr>
              <w:pStyle w:val="9"/>
              <w:spacing w:before="3" w:line="230" w:lineRule="auto"/>
              <w:ind w:left="37" w:right="172"/>
              <w:rPr>
                <w:sz w:val="20"/>
              </w:rPr>
            </w:pPr>
            <w:r>
              <w:rPr>
                <w:b/>
                <w:sz w:val="20"/>
              </w:rPr>
              <w:t xml:space="preserve">第三十二条 </w:t>
            </w:r>
            <w:r>
              <w:rPr>
                <w:sz w:val="20"/>
              </w:rPr>
              <w:t>违反本条例规定，破坏或者擅自改变基本农田保护区标志的，由县级以上地方人民政府土地行政主管部门或者农业行政主管部门责令恢复原状，可以处1000元以下罚款。</w:t>
            </w:r>
          </w:p>
        </w:tc>
        <w:tc>
          <w:tcPr>
            <w:tcW w:w="938" w:type="dxa"/>
          </w:tcPr>
          <w:p w14:paraId="73472DC9">
            <w:pPr>
              <w:pStyle w:val="9"/>
              <w:spacing w:before="4"/>
              <w:rPr>
                <w:sz w:val="16"/>
              </w:rPr>
            </w:pPr>
          </w:p>
          <w:p w14:paraId="287121C9">
            <w:pPr>
              <w:pStyle w:val="9"/>
              <w:spacing w:line="230" w:lineRule="auto"/>
              <w:ind w:left="78" w:right="20"/>
              <w:rPr>
                <w:sz w:val="20"/>
              </w:rPr>
            </w:pPr>
            <w:r>
              <w:rPr>
                <w:sz w:val="20"/>
              </w:rPr>
              <w:t>农业农村主管部门</w:t>
            </w:r>
          </w:p>
        </w:tc>
        <w:tc>
          <w:tcPr>
            <w:tcW w:w="2995" w:type="dxa"/>
          </w:tcPr>
          <w:p w14:paraId="7BFA9D20">
            <w:pPr>
              <w:pStyle w:val="9"/>
              <w:spacing w:before="5"/>
              <w:rPr>
                <w:sz w:val="25"/>
              </w:rPr>
            </w:pPr>
          </w:p>
          <w:p w14:paraId="2AB17736">
            <w:pPr>
              <w:pStyle w:val="9"/>
              <w:spacing w:before="1"/>
              <w:ind w:left="285" w:right="249"/>
              <w:jc w:val="center"/>
              <w:rPr>
                <w:sz w:val="20"/>
              </w:rPr>
            </w:pPr>
            <w:r>
              <w:rPr>
                <w:sz w:val="20"/>
              </w:rPr>
              <w:t>县级以上农业农村主管部门</w:t>
            </w:r>
          </w:p>
        </w:tc>
      </w:tr>
      <w:tr w14:paraId="737729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4" w:hRule="atLeast"/>
        </w:trPr>
        <w:tc>
          <w:tcPr>
            <w:tcW w:w="636" w:type="dxa"/>
          </w:tcPr>
          <w:p w14:paraId="784172C4">
            <w:pPr>
              <w:pStyle w:val="9"/>
              <w:rPr>
                <w:sz w:val="20"/>
              </w:rPr>
            </w:pPr>
          </w:p>
          <w:p w14:paraId="2C62F5C3">
            <w:pPr>
              <w:pStyle w:val="9"/>
              <w:spacing w:before="10"/>
              <w:rPr>
                <w:sz w:val="14"/>
              </w:rPr>
            </w:pPr>
          </w:p>
          <w:p w14:paraId="2930802A">
            <w:pPr>
              <w:pStyle w:val="9"/>
              <w:ind w:left="104" w:right="70"/>
              <w:jc w:val="center"/>
              <w:rPr>
                <w:sz w:val="20"/>
              </w:rPr>
            </w:pPr>
            <w:r>
              <w:rPr>
                <w:sz w:val="20"/>
              </w:rPr>
              <w:t>242</w:t>
            </w:r>
          </w:p>
        </w:tc>
        <w:tc>
          <w:tcPr>
            <w:tcW w:w="1229" w:type="dxa"/>
          </w:tcPr>
          <w:p w14:paraId="35B75ED4">
            <w:pPr>
              <w:pStyle w:val="9"/>
              <w:rPr>
                <w:sz w:val="20"/>
              </w:rPr>
            </w:pPr>
          </w:p>
          <w:p w14:paraId="1D3A644A">
            <w:pPr>
              <w:pStyle w:val="9"/>
              <w:spacing w:before="10"/>
              <w:rPr>
                <w:sz w:val="14"/>
              </w:rPr>
            </w:pPr>
          </w:p>
          <w:p w14:paraId="3108BFA3">
            <w:pPr>
              <w:pStyle w:val="9"/>
              <w:ind w:left="102" w:right="64"/>
              <w:jc w:val="center"/>
              <w:rPr>
                <w:sz w:val="20"/>
              </w:rPr>
            </w:pPr>
            <w:r>
              <w:rPr>
                <w:sz w:val="20"/>
              </w:rPr>
              <w:t>粮食安全</w:t>
            </w:r>
          </w:p>
        </w:tc>
        <w:tc>
          <w:tcPr>
            <w:tcW w:w="5424" w:type="dxa"/>
            <w:gridSpan w:val="2"/>
          </w:tcPr>
          <w:p w14:paraId="24E5FF3C">
            <w:pPr>
              <w:pStyle w:val="9"/>
              <w:rPr>
                <w:sz w:val="20"/>
              </w:rPr>
            </w:pPr>
          </w:p>
          <w:p w14:paraId="2F744B1F">
            <w:pPr>
              <w:pStyle w:val="9"/>
              <w:spacing w:before="10"/>
              <w:rPr>
                <w:sz w:val="14"/>
              </w:rPr>
            </w:pPr>
          </w:p>
          <w:p w14:paraId="69964454">
            <w:pPr>
              <w:pStyle w:val="9"/>
              <w:ind w:left="37"/>
              <w:rPr>
                <w:sz w:val="20"/>
              </w:rPr>
            </w:pPr>
            <w:r>
              <w:rPr>
                <w:sz w:val="20"/>
              </w:rPr>
              <w:t>对种植不符合耕地种植用途管控要求作物的行政处罚</w:t>
            </w:r>
          </w:p>
        </w:tc>
        <w:tc>
          <w:tcPr>
            <w:tcW w:w="11400" w:type="dxa"/>
          </w:tcPr>
          <w:p w14:paraId="60EDCEE9">
            <w:pPr>
              <w:pStyle w:val="9"/>
              <w:spacing w:before="6"/>
              <w:rPr>
                <w:sz w:val="15"/>
              </w:rPr>
            </w:pPr>
          </w:p>
          <w:p w14:paraId="5CF18BF9">
            <w:pPr>
              <w:pStyle w:val="9"/>
              <w:spacing w:line="252" w:lineRule="exact"/>
              <w:ind w:left="37"/>
              <w:rPr>
                <w:b/>
                <w:sz w:val="20"/>
              </w:rPr>
            </w:pPr>
            <w:r>
              <w:rPr>
                <w:b/>
                <w:sz w:val="20"/>
              </w:rPr>
              <w:t>《中华人民共和国粮食安全保障法》(2023）</w:t>
            </w:r>
          </w:p>
          <w:p w14:paraId="3F195FF1">
            <w:pPr>
              <w:pStyle w:val="9"/>
              <w:spacing w:before="2" w:line="232" w:lineRule="auto"/>
              <w:ind w:left="37" w:right="167"/>
              <w:rPr>
                <w:sz w:val="20"/>
              </w:rPr>
            </w:pPr>
            <w:r>
              <w:rPr>
                <w:b/>
                <w:sz w:val="20"/>
              </w:rPr>
              <w:t xml:space="preserve">第六十六条 </w:t>
            </w:r>
            <w:r>
              <w:rPr>
                <w:sz w:val="20"/>
              </w:rPr>
              <w:t>违反本法规定，种植不符合耕地种植用途管控要求作物的，由县级人民政府农业农村主管部门或者乡镇人民政府给予批评教育；经批评教育仍不改正的，可以不予发放粮食生产相关补贴；对有关农业生产经营组织，可以依法处以罚款。</w:t>
            </w:r>
          </w:p>
        </w:tc>
        <w:tc>
          <w:tcPr>
            <w:tcW w:w="938" w:type="dxa"/>
          </w:tcPr>
          <w:p w14:paraId="48B8E847">
            <w:pPr>
              <w:pStyle w:val="9"/>
              <w:spacing w:before="11"/>
              <w:rPr>
                <w:sz w:val="25"/>
              </w:rPr>
            </w:pPr>
          </w:p>
          <w:p w14:paraId="67CF4E5A">
            <w:pPr>
              <w:pStyle w:val="9"/>
              <w:spacing w:line="230" w:lineRule="auto"/>
              <w:ind w:left="78" w:right="20"/>
              <w:rPr>
                <w:sz w:val="20"/>
              </w:rPr>
            </w:pPr>
            <w:r>
              <w:rPr>
                <w:sz w:val="20"/>
              </w:rPr>
              <w:t>农业农村主管部门</w:t>
            </w:r>
          </w:p>
        </w:tc>
        <w:tc>
          <w:tcPr>
            <w:tcW w:w="2995" w:type="dxa"/>
          </w:tcPr>
          <w:p w14:paraId="24BD9A00">
            <w:pPr>
              <w:pStyle w:val="9"/>
              <w:rPr>
                <w:sz w:val="20"/>
              </w:rPr>
            </w:pPr>
          </w:p>
          <w:p w14:paraId="53FE2FA5">
            <w:pPr>
              <w:pStyle w:val="9"/>
              <w:spacing w:before="10"/>
              <w:rPr>
                <w:sz w:val="14"/>
              </w:rPr>
            </w:pPr>
          </w:p>
          <w:p w14:paraId="3C3DF8DF">
            <w:pPr>
              <w:pStyle w:val="9"/>
              <w:ind w:left="285" w:right="249"/>
              <w:jc w:val="center"/>
              <w:rPr>
                <w:sz w:val="20"/>
              </w:rPr>
            </w:pPr>
            <w:r>
              <w:rPr>
                <w:sz w:val="20"/>
              </w:rPr>
              <w:t>县级农业农村主管部门</w:t>
            </w:r>
          </w:p>
        </w:tc>
      </w:tr>
      <w:tr w14:paraId="1316EE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636" w:type="dxa"/>
          </w:tcPr>
          <w:p w14:paraId="67D323A2">
            <w:pPr>
              <w:pStyle w:val="9"/>
              <w:rPr>
                <w:sz w:val="20"/>
              </w:rPr>
            </w:pPr>
          </w:p>
          <w:p w14:paraId="60EF29E7">
            <w:pPr>
              <w:pStyle w:val="9"/>
              <w:spacing w:before="129"/>
              <w:ind w:left="104" w:right="70"/>
              <w:jc w:val="center"/>
              <w:rPr>
                <w:sz w:val="20"/>
              </w:rPr>
            </w:pPr>
            <w:r>
              <w:rPr>
                <w:sz w:val="20"/>
              </w:rPr>
              <w:t>243</w:t>
            </w:r>
          </w:p>
        </w:tc>
        <w:tc>
          <w:tcPr>
            <w:tcW w:w="1229" w:type="dxa"/>
          </w:tcPr>
          <w:p w14:paraId="04526EA8">
            <w:pPr>
              <w:pStyle w:val="9"/>
              <w:rPr>
                <w:sz w:val="20"/>
              </w:rPr>
            </w:pPr>
          </w:p>
          <w:p w14:paraId="2E1BA9F7">
            <w:pPr>
              <w:pStyle w:val="9"/>
              <w:spacing w:before="129"/>
              <w:ind w:left="102" w:right="64"/>
              <w:jc w:val="center"/>
              <w:rPr>
                <w:sz w:val="20"/>
              </w:rPr>
            </w:pPr>
            <w:r>
              <w:rPr>
                <w:sz w:val="20"/>
              </w:rPr>
              <w:t>粮食安全</w:t>
            </w:r>
          </w:p>
        </w:tc>
        <w:tc>
          <w:tcPr>
            <w:tcW w:w="5424" w:type="dxa"/>
            <w:gridSpan w:val="2"/>
          </w:tcPr>
          <w:p w14:paraId="18D81CD6">
            <w:pPr>
              <w:pStyle w:val="9"/>
              <w:rPr>
                <w:sz w:val="20"/>
              </w:rPr>
            </w:pPr>
          </w:p>
          <w:p w14:paraId="069216DE">
            <w:pPr>
              <w:pStyle w:val="9"/>
              <w:spacing w:before="129"/>
              <w:ind w:left="37"/>
              <w:rPr>
                <w:sz w:val="20"/>
              </w:rPr>
            </w:pPr>
            <w:r>
              <w:rPr>
                <w:sz w:val="20"/>
              </w:rPr>
              <w:t>对故意毁坏在耕地上种植的粮食作物青苗的行政处罚</w:t>
            </w:r>
          </w:p>
        </w:tc>
        <w:tc>
          <w:tcPr>
            <w:tcW w:w="11400" w:type="dxa"/>
          </w:tcPr>
          <w:p w14:paraId="3807EDA5">
            <w:pPr>
              <w:pStyle w:val="9"/>
              <w:spacing w:before="139" w:line="252" w:lineRule="exact"/>
              <w:ind w:left="37"/>
              <w:rPr>
                <w:b/>
                <w:sz w:val="20"/>
              </w:rPr>
            </w:pPr>
            <w:r>
              <w:rPr>
                <w:b/>
                <w:sz w:val="20"/>
              </w:rPr>
              <w:t>《中华人民共和国粮食安全保障法》(2023）</w:t>
            </w:r>
          </w:p>
          <w:p w14:paraId="7F3C5EFC">
            <w:pPr>
              <w:pStyle w:val="9"/>
              <w:spacing w:before="3" w:line="230" w:lineRule="auto"/>
              <w:ind w:left="37" w:right="170"/>
              <w:rPr>
                <w:sz w:val="20"/>
              </w:rPr>
            </w:pPr>
            <w:r>
              <w:rPr>
                <w:b/>
                <w:sz w:val="20"/>
              </w:rPr>
              <w:t xml:space="preserve">第七十条 </w:t>
            </w:r>
            <w:r>
              <w:rPr>
                <w:sz w:val="20"/>
              </w:rPr>
              <w:t>违反本法规定，故意毁坏在耕地上种植的粮食作物青苗的，由县级以上地方人民政府农业农村主管部门责令停止违法行为；情节严重的，可以处毁坏粮食作物青苗价值五倍以下罚款。</w:t>
            </w:r>
          </w:p>
        </w:tc>
        <w:tc>
          <w:tcPr>
            <w:tcW w:w="938" w:type="dxa"/>
          </w:tcPr>
          <w:p w14:paraId="1477FC08">
            <w:pPr>
              <w:pStyle w:val="9"/>
              <w:spacing w:before="2"/>
              <w:rPr>
                <w:sz w:val="21"/>
              </w:rPr>
            </w:pPr>
          </w:p>
          <w:p w14:paraId="6CB6F123">
            <w:pPr>
              <w:pStyle w:val="9"/>
              <w:spacing w:before="1" w:line="230" w:lineRule="auto"/>
              <w:ind w:left="78" w:right="20"/>
              <w:rPr>
                <w:sz w:val="20"/>
              </w:rPr>
            </w:pPr>
            <w:r>
              <w:rPr>
                <w:sz w:val="20"/>
              </w:rPr>
              <w:t>农业农村主管部门</w:t>
            </w:r>
          </w:p>
        </w:tc>
        <w:tc>
          <w:tcPr>
            <w:tcW w:w="2995" w:type="dxa"/>
          </w:tcPr>
          <w:p w14:paraId="21B6F7CF">
            <w:pPr>
              <w:pStyle w:val="9"/>
              <w:rPr>
                <w:sz w:val="20"/>
              </w:rPr>
            </w:pPr>
          </w:p>
          <w:p w14:paraId="5D5D63FD">
            <w:pPr>
              <w:pStyle w:val="9"/>
              <w:spacing w:before="129"/>
              <w:ind w:left="285" w:right="249"/>
              <w:jc w:val="center"/>
              <w:rPr>
                <w:sz w:val="20"/>
              </w:rPr>
            </w:pPr>
            <w:r>
              <w:rPr>
                <w:sz w:val="20"/>
              </w:rPr>
              <w:t>县级以上农业农村主管部门</w:t>
            </w:r>
          </w:p>
        </w:tc>
      </w:tr>
      <w:tr w14:paraId="58F295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9" w:hRule="atLeast"/>
        </w:trPr>
        <w:tc>
          <w:tcPr>
            <w:tcW w:w="636" w:type="dxa"/>
          </w:tcPr>
          <w:p w14:paraId="5058267B">
            <w:pPr>
              <w:pStyle w:val="9"/>
              <w:rPr>
                <w:sz w:val="20"/>
              </w:rPr>
            </w:pPr>
          </w:p>
          <w:p w14:paraId="7B52A31A">
            <w:pPr>
              <w:pStyle w:val="9"/>
              <w:rPr>
                <w:sz w:val="20"/>
              </w:rPr>
            </w:pPr>
          </w:p>
          <w:p w14:paraId="5E8F8D23">
            <w:pPr>
              <w:pStyle w:val="9"/>
              <w:rPr>
                <w:sz w:val="20"/>
              </w:rPr>
            </w:pPr>
          </w:p>
          <w:p w14:paraId="32B3E635">
            <w:pPr>
              <w:pStyle w:val="9"/>
              <w:spacing w:before="1"/>
              <w:rPr>
                <w:sz w:val="17"/>
              </w:rPr>
            </w:pPr>
          </w:p>
          <w:p w14:paraId="7BBCAE5A">
            <w:pPr>
              <w:pStyle w:val="9"/>
              <w:ind w:left="104" w:right="70"/>
              <w:jc w:val="center"/>
              <w:rPr>
                <w:sz w:val="20"/>
              </w:rPr>
            </w:pPr>
            <w:r>
              <w:rPr>
                <w:sz w:val="20"/>
              </w:rPr>
              <w:t>244</w:t>
            </w:r>
          </w:p>
        </w:tc>
        <w:tc>
          <w:tcPr>
            <w:tcW w:w="1229" w:type="dxa"/>
          </w:tcPr>
          <w:p w14:paraId="2C12553B">
            <w:pPr>
              <w:pStyle w:val="9"/>
              <w:rPr>
                <w:sz w:val="20"/>
              </w:rPr>
            </w:pPr>
          </w:p>
          <w:p w14:paraId="236A77BB">
            <w:pPr>
              <w:pStyle w:val="9"/>
              <w:rPr>
                <w:sz w:val="20"/>
              </w:rPr>
            </w:pPr>
          </w:p>
          <w:p w14:paraId="4E793236">
            <w:pPr>
              <w:pStyle w:val="9"/>
              <w:rPr>
                <w:sz w:val="20"/>
              </w:rPr>
            </w:pPr>
          </w:p>
          <w:p w14:paraId="78584063">
            <w:pPr>
              <w:pStyle w:val="9"/>
              <w:spacing w:before="1"/>
              <w:rPr>
                <w:sz w:val="17"/>
              </w:rPr>
            </w:pPr>
          </w:p>
          <w:p w14:paraId="331C3D61">
            <w:pPr>
              <w:pStyle w:val="9"/>
              <w:ind w:left="102" w:right="64"/>
              <w:jc w:val="center"/>
              <w:rPr>
                <w:sz w:val="20"/>
              </w:rPr>
            </w:pPr>
            <w:r>
              <w:rPr>
                <w:sz w:val="20"/>
              </w:rPr>
              <w:t>安全生产</w:t>
            </w:r>
          </w:p>
        </w:tc>
        <w:tc>
          <w:tcPr>
            <w:tcW w:w="5424" w:type="dxa"/>
            <w:gridSpan w:val="2"/>
          </w:tcPr>
          <w:p w14:paraId="0683F6E2">
            <w:pPr>
              <w:pStyle w:val="9"/>
              <w:rPr>
                <w:sz w:val="20"/>
              </w:rPr>
            </w:pPr>
          </w:p>
          <w:p w14:paraId="4110479D">
            <w:pPr>
              <w:pStyle w:val="9"/>
              <w:rPr>
                <w:sz w:val="20"/>
              </w:rPr>
            </w:pPr>
          </w:p>
          <w:p w14:paraId="7B523808">
            <w:pPr>
              <w:pStyle w:val="9"/>
              <w:spacing w:before="2"/>
              <w:rPr>
                <w:sz w:val="28"/>
              </w:rPr>
            </w:pPr>
          </w:p>
          <w:p w14:paraId="6F4215D8">
            <w:pPr>
              <w:pStyle w:val="9"/>
              <w:spacing w:before="1" w:line="230" w:lineRule="auto"/>
              <w:ind w:left="37" w:right="190"/>
              <w:rPr>
                <w:sz w:val="20"/>
              </w:rPr>
            </w:pPr>
            <w:r>
              <w:rPr>
                <w:spacing w:val="-1"/>
                <w:w w:val="95"/>
                <w:sz w:val="20"/>
              </w:rPr>
              <w:t xml:space="preserve">对生产经营单位未按照规定设置安全生产管理机构或者配备 </w:t>
            </w:r>
            <w:r>
              <w:rPr>
                <w:sz w:val="20"/>
              </w:rPr>
              <w:t>安全生产管理人员、注册安全工程师的行政处罚</w:t>
            </w:r>
          </w:p>
        </w:tc>
        <w:tc>
          <w:tcPr>
            <w:tcW w:w="11400" w:type="dxa"/>
          </w:tcPr>
          <w:p w14:paraId="4817F575">
            <w:pPr>
              <w:pStyle w:val="9"/>
              <w:spacing w:before="124" w:line="252" w:lineRule="exact"/>
              <w:ind w:left="37"/>
              <w:rPr>
                <w:b/>
                <w:sz w:val="20"/>
              </w:rPr>
            </w:pPr>
            <w:r>
              <w:rPr>
                <w:b/>
                <w:w w:val="98"/>
                <w:sz w:val="20"/>
              </w:rPr>
              <w:t xml:space="preserve"> </w:t>
            </w:r>
            <w:r>
              <w:rPr>
                <w:b/>
                <w:sz w:val="20"/>
              </w:rPr>
              <w:t>1.《中华人民共和国安全生产法》（2021修正）</w:t>
            </w:r>
          </w:p>
          <w:p w14:paraId="60080A63">
            <w:pPr>
              <w:pStyle w:val="9"/>
              <w:spacing w:before="4" w:line="230" w:lineRule="auto"/>
              <w:ind w:left="37" w:right="51"/>
              <w:rPr>
                <w:sz w:val="20"/>
              </w:rPr>
            </w:pPr>
            <w:r>
              <w:rPr>
                <w:b/>
                <w:spacing w:val="3"/>
                <w:sz w:val="20"/>
              </w:rPr>
              <w:t>第九十七条第（</w:t>
            </w:r>
            <w:r>
              <w:rPr>
                <w:b/>
                <w:sz w:val="20"/>
              </w:rPr>
              <w:t>一</w:t>
            </w:r>
            <w:r>
              <w:rPr>
                <w:b/>
                <w:spacing w:val="5"/>
                <w:sz w:val="20"/>
              </w:rPr>
              <w:t>）</w:t>
            </w:r>
            <w:r>
              <w:rPr>
                <w:b/>
                <w:spacing w:val="3"/>
                <w:sz w:val="20"/>
              </w:rPr>
              <w:t>项</w:t>
            </w:r>
            <w:r>
              <w:rPr>
                <w:sz w:val="20"/>
              </w:rPr>
              <w:t> </w:t>
            </w:r>
            <w:r>
              <w:rPr>
                <w:spacing w:val="-9"/>
                <w:sz w:val="20"/>
              </w:rPr>
              <w:t xml:space="preserve"> 生产经营单位有下列行为之一的，责令限期改正，处十万元以下的罚款；逾期未改正的，责令停产</w:t>
            </w:r>
            <w:r>
              <w:rPr>
                <w:spacing w:val="-1"/>
                <w:sz w:val="20"/>
              </w:rPr>
              <w:t>停业整顿，并处十万元以上二十万元以下的罚款， 对其直接负责的主管人员和其他直接责任人员处二万元以上五万元以下的罚款：（一）未按照规定设置安全生产管理机构或者配备安全生产管理人员、注册安全工程师的；</w:t>
            </w:r>
          </w:p>
          <w:p w14:paraId="482EC424">
            <w:pPr>
              <w:pStyle w:val="9"/>
              <w:spacing w:line="247" w:lineRule="exact"/>
              <w:ind w:left="37"/>
              <w:rPr>
                <w:b/>
                <w:sz w:val="20"/>
              </w:rPr>
            </w:pPr>
            <w:r>
              <w:rPr>
                <w:b/>
                <w:sz w:val="20"/>
              </w:rPr>
              <w:t>2.《山西省安全生产条例》（2023修订）</w:t>
            </w:r>
          </w:p>
          <w:p w14:paraId="2E57BC33">
            <w:pPr>
              <w:pStyle w:val="9"/>
              <w:spacing w:before="1" w:line="232" w:lineRule="auto"/>
              <w:ind w:left="37" w:right="159"/>
              <w:rPr>
                <w:sz w:val="20"/>
              </w:rPr>
            </w:pPr>
            <w:r>
              <w:rPr>
                <w:b/>
                <w:sz w:val="20"/>
              </w:rPr>
              <w:t xml:space="preserve">第七十一条 </w:t>
            </w:r>
            <w:r>
              <w:rPr>
                <w:sz w:val="20"/>
              </w:rPr>
              <w:t>违反本条例规定，生产经营单位未按照规定设置安全生产管理机构或者配备安全生产管理人员、注册安全工程师的，由负有安全生产监督管理职责的部门责令限期改正，处一万元以上十万元以下的罚款；逾期未改正的，责令停产停业整顿，并处十万元以上二十万元以下的罚款，对其直接负责的主管人员和其他直接责任人员处二万元以上五万元以下的罚款。</w:t>
            </w:r>
          </w:p>
        </w:tc>
        <w:tc>
          <w:tcPr>
            <w:tcW w:w="938" w:type="dxa"/>
          </w:tcPr>
          <w:p w14:paraId="6E4270F5">
            <w:pPr>
              <w:pStyle w:val="9"/>
              <w:rPr>
                <w:sz w:val="20"/>
              </w:rPr>
            </w:pPr>
          </w:p>
          <w:p w14:paraId="4BED35CD">
            <w:pPr>
              <w:pStyle w:val="9"/>
              <w:rPr>
                <w:sz w:val="20"/>
              </w:rPr>
            </w:pPr>
          </w:p>
          <w:p w14:paraId="5D1C11B1">
            <w:pPr>
              <w:pStyle w:val="9"/>
              <w:spacing w:before="2"/>
              <w:rPr>
                <w:sz w:val="28"/>
              </w:rPr>
            </w:pPr>
          </w:p>
          <w:p w14:paraId="04991B5C">
            <w:pPr>
              <w:pStyle w:val="9"/>
              <w:spacing w:before="1" w:line="230" w:lineRule="auto"/>
              <w:ind w:left="78" w:right="20"/>
              <w:rPr>
                <w:sz w:val="20"/>
              </w:rPr>
            </w:pPr>
            <w:r>
              <w:rPr>
                <w:sz w:val="20"/>
              </w:rPr>
              <w:t>农业农村主管部门</w:t>
            </w:r>
          </w:p>
        </w:tc>
        <w:tc>
          <w:tcPr>
            <w:tcW w:w="2995" w:type="dxa"/>
          </w:tcPr>
          <w:p w14:paraId="2B5F523B">
            <w:pPr>
              <w:pStyle w:val="9"/>
              <w:rPr>
                <w:sz w:val="20"/>
              </w:rPr>
            </w:pPr>
          </w:p>
          <w:p w14:paraId="187B58FF">
            <w:pPr>
              <w:pStyle w:val="9"/>
              <w:rPr>
                <w:sz w:val="20"/>
              </w:rPr>
            </w:pPr>
          </w:p>
          <w:p w14:paraId="49659BAB">
            <w:pPr>
              <w:pStyle w:val="9"/>
              <w:rPr>
                <w:sz w:val="20"/>
              </w:rPr>
            </w:pPr>
          </w:p>
          <w:p w14:paraId="06655397">
            <w:pPr>
              <w:pStyle w:val="9"/>
              <w:spacing w:before="1"/>
              <w:rPr>
                <w:sz w:val="17"/>
              </w:rPr>
            </w:pPr>
          </w:p>
          <w:p w14:paraId="25319D74">
            <w:pPr>
              <w:pStyle w:val="9"/>
              <w:ind w:left="285" w:right="249"/>
              <w:jc w:val="center"/>
              <w:rPr>
                <w:sz w:val="20"/>
              </w:rPr>
            </w:pPr>
            <w:r>
              <w:rPr>
                <w:sz w:val="20"/>
              </w:rPr>
              <w:t>县级以上农业农村主管部门</w:t>
            </w:r>
          </w:p>
        </w:tc>
      </w:tr>
    </w:tbl>
    <w:p w14:paraId="1CA19CD4">
      <w:pPr>
        <w:spacing w:after="0"/>
        <w:jc w:val="center"/>
        <w:rPr>
          <w:sz w:val="20"/>
        </w:rPr>
        <w:sectPr>
          <w:pgSz w:w="23820" w:h="16840" w:orient="landscape"/>
          <w:pgMar w:top="820" w:right="420" w:bottom="820" w:left="460" w:header="0" w:footer="631"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5424"/>
        <w:gridCol w:w="11400"/>
        <w:gridCol w:w="938"/>
        <w:gridCol w:w="2995"/>
      </w:tblGrid>
      <w:tr w14:paraId="37F52D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3092ACCF">
            <w:pPr>
              <w:pStyle w:val="9"/>
              <w:spacing w:before="7"/>
              <w:rPr>
                <w:sz w:val="17"/>
              </w:rPr>
            </w:pPr>
          </w:p>
          <w:p w14:paraId="16F56A5B">
            <w:pPr>
              <w:pStyle w:val="9"/>
              <w:ind w:left="104" w:right="70"/>
              <w:jc w:val="center"/>
              <w:rPr>
                <w:b/>
                <w:sz w:val="20"/>
              </w:rPr>
            </w:pPr>
            <w:r>
              <w:rPr>
                <w:b/>
                <w:sz w:val="20"/>
              </w:rPr>
              <w:t>序号</w:t>
            </w:r>
          </w:p>
        </w:tc>
        <w:tc>
          <w:tcPr>
            <w:tcW w:w="1229" w:type="dxa"/>
          </w:tcPr>
          <w:p w14:paraId="5C0C4704">
            <w:pPr>
              <w:pStyle w:val="9"/>
              <w:spacing w:before="7"/>
              <w:rPr>
                <w:sz w:val="17"/>
              </w:rPr>
            </w:pPr>
          </w:p>
          <w:p w14:paraId="484CC9F9">
            <w:pPr>
              <w:pStyle w:val="9"/>
              <w:ind w:left="95" w:right="64"/>
              <w:jc w:val="center"/>
              <w:rPr>
                <w:b/>
                <w:sz w:val="20"/>
              </w:rPr>
            </w:pPr>
            <w:r>
              <w:rPr>
                <w:b/>
                <w:sz w:val="20"/>
              </w:rPr>
              <w:t>事项类别</w:t>
            </w:r>
          </w:p>
        </w:tc>
        <w:tc>
          <w:tcPr>
            <w:tcW w:w="5424" w:type="dxa"/>
          </w:tcPr>
          <w:p w14:paraId="4ED31613">
            <w:pPr>
              <w:pStyle w:val="9"/>
              <w:spacing w:before="7"/>
              <w:rPr>
                <w:sz w:val="17"/>
              </w:rPr>
            </w:pPr>
          </w:p>
          <w:p w14:paraId="50CAB232">
            <w:pPr>
              <w:pStyle w:val="9"/>
              <w:ind w:left="2296" w:right="2264"/>
              <w:jc w:val="center"/>
              <w:rPr>
                <w:b/>
                <w:sz w:val="20"/>
              </w:rPr>
            </w:pPr>
            <w:r>
              <w:rPr>
                <w:b/>
                <w:sz w:val="20"/>
              </w:rPr>
              <w:t>事项名称</w:t>
            </w:r>
          </w:p>
        </w:tc>
        <w:tc>
          <w:tcPr>
            <w:tcW w:w="11400" w:type="dxa"/>
          </w:tcPr>
          <w:p w14:paraId="71F46F4F">
            <w:pPr>
              <w:pStyle w:val="9"/>
              <w:spacing w:before="7"/>
              <w:rPr>
                <w:sz w:val="17"/>
              </w:rPr>
            </w:pPr>
          </w:p>
          <w:p w14:paraId="5EA3B99F">
            <w:pPr>
              <w:pStyle w:val="9"/>
              <w:ind w:left="5284" w:right="5252"/>
              <w:jc w:val="center"/>
              <w:rPr>
                <w:b/>
                <w:sz w:val="20"/>
              </w:rPr>
            </w:pPr>
            <w:r>
              <w:rPr>
                <w:b/>
                <w:sz w:val="20"/>
              </w:rPr>
              <w:t>事项依据</w:t>
            </w:r>
          </w:p>
        </w:tc>
        <w:tc>
          <w:tcPr>
            <w:tcW w:w="938" w:type="dxa"/>
          </w:tcPr>
          <w:p w14:paraId="1B16A605">
            <w:pPr>
              <w:pStyle w:val="9"/>
              <w:spacing w:before="7"/>
              <w:rPr>
                <w:sz w:val="17"/>
              </w:rPr>
            </w:pPr>
          </w:p>
          <w:p w14:paraId="49007398">
            <w:pPr>
              <w:pStyle w:val="9"/>
              <w:ind w:left="73"/>
              <w:rPr>
                <w:b/>
                <w:sz w:val="20"/>
              </w:rPr>
            </w:pPr>
            <w:r>
              <w:rPr>
                <w:b/>
                <w:sz w:val="20"/>
              </w:rPr>
              <w:t>责任主体</w:t>
            </w:r>
          </w:p>
        </w:tc>
        <w:tc>
          <w:tcPr>
            <w:tcW w:w="2995" w:type="dxa"/>
          </w:tcPr>
          <w:p w14:paraId="61244157">
            <w:pPr>
              <w:pStyle w:val="9"/>
              <w:spacing w:before="7"/>
              <w:rPr>
                <w:sz w:val="17"/>
              </w:rPr>
            </w:pPr>
          </w:p>
          <w:p w14:paraId="72552D02">
            <w:pPr>
              <w:pStyle w:val="9"/>
              <w:ind w:left="282" w:right="249"/>
              <w:jc w:val="center"/>
              <w:rPr>
                <w:b/>
                <w:sz w:val="20"/>
              </w:rPr>
            </w:pPr>
            <w:r>
              <w:rPr>
                <w:b/>
                <w:sz w:val="20"/>
              </w:rPr>
              <w:t>实施主体</w:t>
            </w:r>
          </w:p>
        </w:tc>
      </w:tr>
      <w:tr w14:paraId="42E55C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92" w:hRule="atLeast"/>
        </w:trPr>
        <w:tc>
          <w:tcPr>
            <w:tcW w:w="636" w:type="dxa"/>
          </w:tcPr>
          <w:p w14:paraId="6FA671E3">
            <w:pPr>
              <w:pStyle w:val="9"/>
              <w:rPr>
                <w:sz w:val="20"/>
              </w:rPr>
            </w:pPr>
          </w:p>
          <w:p w14:paraId="10492FB4">
            <w:pPr>
              <w:pStyle w:val="9"/>
              <w:rPr>
                <w:sz w:val="20"/>
              </w:rPr>
            </w:pPr>
          </w:p>
          <w:p w14:paraId="2DA0E903">
            <w:pPr>
              <w:pStyle w:val="9"/>
              <w:rPr>
                <w:sz w:val="20"/>
              </w:rPr>
            </w:pPr>
          </w:p>
          <w:p w14:paraId="3B5FEBB5">
            <w:pPr>
              <w:pStyle w:val="9"/>
              <w:rPr>
                <w:sz w:val="20"/>
              </w:rPr>
            </w:pPr>
          </w:p>
          <w:p w14:paraId="2ADA7698">
            <w:pPr>
              <w:pStyle w:val="9"/>
              <w:spacing w:before="1"/>
              <w:rPr>
                <w:sz w:val="16"/>
              </w:rPr>
            </w:pPr>
          </w:p>
          <w:p w14:paraId="3B8FCADB">
            <w:pPr>
              <w:pStyle w:val="9"/>
              <w:ind w:left="104" w:right="70"/>
              <w:jc w:val="center"/>
              <w:rPr>
                <w:sz w:val="20"/>
              </w:rPr>
            </w:pPr>
            <w:r>
              <w:rPr>
                <w:sz w:val="20"/>
              </w:rPr>
              <w:t>245</w:t>
            </w:r>
          </w:p>
        </w:tc>
        <w:tc>
          <w:tcPr>
            <w:tcW w:w="1229" w:type="dxa"/>
          </w:tcPr>
          <w:p w14:paraId="4308B9E9">
            <w:pPr>
              <w:pStyle w:val="9"/>
              <w:rPr>
                <w:sz w:val="20"/>
              </w:rPr>
            </w:pPr>
          </w:p>
          <w:p w14:paraId="6475612F">
            <w:pPr>
              <w:pStyle w:val="9"/>
              <w:rPr>
                <w:sz w:val="20"/>
              </w:rPr>
            </w:pPr>
          </w:p>
          <w:p w14:paraId="34155898">
            <w:pPr>
              <w:pStyle w:val="9"/>
              <w:rPr>
                <w:sz w:val="20"/>
              </w:rPr>
            </w:pPr>
          </w:p>
          <w:p w14:paraId="52BEE7D2">
            <w:pPr>
              <w:pStyle w:val="9"/>
              <w:rPr>
                <w:sz w:val="20"/>
              </w:rPr>
            </w:pPr>
          </w:p>
          <w:p w14:paraId="729A8E65">
            <w:pPr>
              <w:pStyle w:val="9"/>
              <w:spacing w:before="1"/>
              <w:rPr>
                <w:sz w:val="16"/>
              </w:rPr>
            </w:pPr>
          </w:p>
          <w:p w14:paraId="0491D41B">
            <w:pPr>
              <w:pStyle w:val="9"/>
              <w:ind w:left="102" w:right="64"/>
              <w:jc w:val="center"/>
              <w:rPr>
                <w:sz w:val="20"/>
              </w:rPr>
            </w:pPr>
            <w:r>
              <w:rPr>
                <w:sz w:val="20"/>
              </w:rPr>
              <w:t>安全生产</w:t>
            </w:r>
          </w:p>
        </w:tc>
        <w:tc>
          <w:tcPr>
            <w:tcW w:w="5424" w:type="dxa"/>
          </w:tcPr>
          <w:p w14:paraId="290296AF">
            <w:pPr>
              <w:pStyle w:val="9"/>
              <w:rPr>
                <w:sz w:val="20"/>
              </w:rPr>
            </w:pPr>
          </w:p>
          <w:p w14:paraId="0E68AE7E">
            <w:pPr>
              <w:pStyle w:val="9"/>
              <w:rPr>
                <w:sz w:val="20"/>
              </w:rPr>
            </w:pPr>
          </w:p>
          <w:p w14:paraId="0342CC9E">
            <w:pPr>
              <w:pStyle w:val="9"/>
              <w:rPr>
                <w:sz w:val="20"/>
              </w:rPr>
            </w:pPr>
          </w:p>
          <w:p w14:paraId="1955F399">
            <w:pPr>
              <w:pStyle w:val="9"/>
              <w:spacing w:before="12"/>
              <w:rPr>
                <w:sz w:val="26"/>
              </w:rPr>
            </w:pPr>
          </w:p>
          <w:p w14:paraId="4DDF2B28">
            <w:pPr>
              <w:pStyle w:val="9"/>
              <w:spacing w:line="230" w:lineRule="auto"/>
              <w:ind w:left="37" w:right="189"/>
              <w:rPr>
                <w:sz w:val="20"/>
              </w:rPr>
            </w:pPr>
            <w:r>
              <w:rPr>
                <w:spacing w:val="-1"/>
                <w:w w:val="95"/>
                <w:sz w:val="20"/>
              </w:rPr>
              <w:t xml:space="preserve">对未建立事故隐患排查治理制度，或者重大事故隐患排查治 </w:t>
            </w:r>
            <w:r>
              <w:rPr>
                <w:sz w:val="20"/>
              </w:rPr>
              <w:t>理情况未按照规定报告的行政处罚</w:t>
            </w:r>
          </w:p>
        </w:tc>
        <w:tc>
          <w:tcPr>
            <w:tcW w:w="11400" w:type="dxa"/>
          </w:tcPr>
          <w:p w14:paraId="2535C76C">
            <w:pPr>
              <w:pStyle w:val="9"/>
              <w:spacing w:before="120" w:line="252" w:lineRule="exact"/>
              <w:ind w:left="37"/>
              <w:rPr>
                <w:b/>
                <w:sz w:val="20"/>
              </w:rPr>
            </w:pPr>
            <w:r>
              <w:rPr>
                <w:b/>
                <w:sz w:val="20"/>
              </w:rPr>
              <w:t>1.《中华人民共和国安全生产法》（2021修正）</w:t>
            </w:r>
          </w:p>
          <w:p w14:paraId="3E22EB93">
            <w:pPr>
              <w:pStyle w:val="9"/>
              <w:spacing w:before="3" w:line="230" w:lineRule="auto"/>
              <w:ind w:left="37" w:right="142"/>
              <w:jc w:val="both"/>
              <w:rPr>
                <w:sz w:val="20"/>
              </w:rPr>
            </w:pPr>
            <w:r>
              <w:rPr>
                <w:b/>
                <w:spacing w:val="3"/>
                <w:sz w:val="20"/>
              </w:rPr>
              <w:t>第一百零一条第</w:t>
            </w:r>
            <w:r>
              <w:rPr>
                <w:b/>
                <w:sz w:val="20"/>
              </w:rPr>
              <w:t>（</w:t>
            </w:r>
            <w:r>
              <w:rPr>
                <w:b/>
                <w:spacing w:val="5"/>
                <w:sz w:val="20"/>
              </w:rPr>
              <w:t>五</w:t>
            </w:r>
            <w:r>
              <w:rPr>
                <w:b/>
                <w:spacing w:val="3"/>
                <w:sz w:val="20"/>
              </w:rPr>
              <w:t>）</w:t>
            </w:r>
            <w:r>
              <w:rPr>
                <w:b/>
                <w:spacing w:val="25"/>
                <w:sz w:val="20"/>
              </w:rPr>
              <w:t xml:space="preserve">项 </w:t>
            </w:r>
            <w:r>
              <w:rPr>
                <w:spacing w:val="-1"/>
                <w:sz w:val="20"/>
              </w:rPr>
              <w:t>生产经营单位有下列行为之一的，责令限期改正，处十万元以下的罚款；逾期未改正的，责令停</w:t>
            </w:r>
            <w:r>
              <w:rPr>
                <w:w w:val="95"/>
                <w:sz w:val="20"/>
              </w:rPr>
              <w:t>产停业整顿，并处十万元以上二十万元以下的罚款，对其直接负责的主管人员和其他直接责任人员处二万元以上五万元以下的罚款；构成犯罪的，依照刑法有关规定追究刑事责任：（五）未建立事故隐患排查治理制度，或者重大事故隐患排查治理情况未按</w:t>
            </w:r>
            <w:r>
              <w:rPr>
                <w:sz w:val="20"/>
              </w:rPr>
              <w:t>照规定报告的。</w:t>
            </w:r>
          </w:p>
          <w:p w14:paraId="1D17C73A">
            <w:pPr>
              <w:pStyle w:val="9"/>
              <w:spacing w:line="246" w:lineRule="exact"/>
              <w:ind w:left="37"/>
              <w:rPr>
                <w:b/>
                <w:sz w:val="20"/>
              </w:rPr>
            </w:pPr>
            <w:r>
              <w:rPr>
                <w:b/>
                <w:sz w:val="20"/>
              </w:rPr>
              <w:t>2.《山西省安全生产条例》（2023修订）</w:t>
            </w:r>
          </w:p>
          <w:p w14:paraId="2187E33A">
            <w:pPr>
              <w:pStyle w:val="9"/>
              <w:spacing w:before="2" w:line="232" w:lineRule="auto"/>
              <w:ind w:left="37" w:right="158"/>
              <w:jc w:val="both"/>
              <w:rPr>
                <w:sz w:val="20"/>
              </w:rPr>
            </w:pPr>
            <w:r>
              <w:rPr>
                <w:b/>
                <w:spacing w:val="11"/>
                <w:sz w:val="20"/>
              </w:rPr>
              <w:t xml:space="preserve">第七十二条 </w:t>
            </w:r>
            <w:r>
              <w:rPr>
                <w:spacing w:val="-1"/>
                <w:sz w:val="20"/>
              </w:rPr>
              <w:t>生产经营单位有下列行为之一的，由负有安全生产监督管理职责的部门责令限期改正，处一万元以上十万元以</w:t>
            </w:r>
            <w:r>
              <w:rPr>
                <w:w w:val="95"/>
                <w:sz w:val="20"/>
              </w:rPr>
              <w:t>下的罚款；逾期未改正的，责令停产停业整顿，并处十万元以上二十万元以下的罚款，对其直接负责的主管人员和其他直接责任人员处二万元以上五万元以下的罚款；构成犯罪的，依法追究刑事责任。（一）未建立事故隐患排查治理制度，或者重大事故隐</w:t>
            </w:r>
            <w:r>
              <w:rPr>
                <w:sz w:val="20"/>
              </w:rPr>
              <w:t>患排查治理情况未按照规定报告的；（二）从事国家和行业部门认定的危险作业，违反本条例规定的。</w:t>
            </w:r>
          </w:p>
        </w:tc>
        <w:tc>
          <w:tcPr>
            <w:tcW w:w="938" w:type="dxa"/>
          </w:tcPr>
          <w:p w14:paraId="1374CDA6">
            <w:pPr>
              <w:pStyle w:val="9"/>
              <w:rPr>
                <w:sz w:val="20"/>
              </w:rPr>
            </w:pPr>
          </w:p>
          <w:p w14:paraId="77720B68">
            <w:pPr>
              <w:pStyle w:val="9"/>
              <w:rPr>
                <w:sz w:val="20"/>
              </w:rPr>
            </w:pPr>
          </w:p>
          <w:p w14:paraId="4F1CB1BD">
            <w:pPr>
              <w:pStyle w:val="9"/>
              <w:rPr>
                <w:sz w:val="20"/>
              </w:rPr>
            </w:pPr>
          </w:p>
          <w:p w14:paraId="43CEDCB9">
            <w:pPr>
              <w:pStyle w:val="9"/>
              <w:spacing w:before="12"/>
              <w:rPr>
                <w:sz w:val="26"/>
              </w:rPr>
            </w:pPr>
          </w:p>
          <w:p w14:paraId="45556956">
            <w:pPr>
              <w:pStyle w:val="9"/>
              <w:spacing w:line="230" w:lineRule="auto"/>
              <w:ind w:left="78" w:right="20"/>
              <w:rPr>
                <w:sz w:val="20"/>
              </w:rPr>
            </w:pPr>
            <w:r>
              <w:rPr>
                <w:sz w:val="20"/>
              </w:rPr>
              <w:t>农业农村主管部门</w:t>
            </w:r>
          </w:p>
        </w:tc>
        <w:tc>
          <w:tcPr>
            <w:tcW w:w="2995" w:type="dxa"/>
          </w:tcPr>
          <w:p w14:paraId="626610F9">
            <w:pPr>
              <w:pStyle w:val="9"/>
              <w:rPr>
                <w:sz w:val="20"/>
              </w:rPr>
            </w:pPr>
          </w:p>
          <w:p w14:paraId="3A5576BE">
            <w:pPr>
              <w:pStyle w:val="9"/>
              <w:rPr>
                <w:sz w:val="20"/>
              </w:rPr>
            </w:pPr>
          </w:p>
          <w:p w14:paraId="005F9672">
            <w:pPr>
              <w:pStyle w:val="9"/>
              <w:rPr>
                <w:sz w:val="20"/>
              </w:rPr>
            </w:pPr>
          </w:p>
          <w:p w14:paraId="47852182">
            <w:pPr>
              <w:pStyle w:val="9"/>
              <w:rPr>
                <w:sz w:val="20"/>
              </w:rPr>
            </w:pPr>
          </w:p>
          <w:p w14:paraId="0040B928">
            <w:pPr>
              <w:pStyle w:val="9"/>
              <w:spacing w:before="1"/>
              <w:rPr>
                <w:sz w:val="16"/>
              </w:rPr>
            </w:pPr>
          </w:p>
          <w:p w14:paraId="01B2FA60">
            <w:pPr>
              <w:pStyle w:val="9"/>
              <w:ind w:left="285" w:right="249"/>
              <w:jc w:val="center"/>
              <w:rPr>
                <w:sz w:val="20"/>
              </w:rPr>
            </w:pPr>
            <w:r>
              <w:rPr>
                <w:sz w:val="20"/>
              </w:rPr>
              <w:t>县级以上农业农村主管部门</w:t>
            </w:r>
          </w:p>
        </w:tc>
      </w:tr>
    </w:tbl>
    <w:p w14:paraId="0DB7C186">
      <w:pPr>
        <w:pStyle w:val="3"/>
        <w:spacing w:before="12"/>
      </w:pPr>
    </w:p>
    <w:p w14:paraId="7FF00376">
      <w:pPr>
        <w:pStyle w:val="3"/>
        <w:spacing w:before="71"/>
        <w:ind w:left="164"/>
      </w:pPr>
      <w:r>
        <w:t>备注：吊销许可证、撤销批准文件、收回专业标识等事项按照审批权限由原发证机关实施。</w:t>
      </w:r>
    </w:p>
    <w:p w14:paraId="5AA1EA8C">
      <w:pPr>
        <w:pStyle w:val="3"/>
      </w:pPr>
    </w:p>
    <w:p w14:paraId="4F53FE2D">
      <w:pPr>
        <w:pStyle w:val="3"/>
        <w:rPr>
          <w:sz w:val="17"/>
        </w:rPr>
      </w:pPr>
    </w:p>
    <w:p w14:paraId="0C374364">
      <w:pPr>
        <w:spacing w:before="38"/>
        <w:ind w:left="10107" w:right="10152" w:firstLine="0"/>
        <w:jc w:val="center"/>
        <w:rPr>
          <w:rFonts w:hint="eastAsia" w:ascii="黑体" w:eastAsia="黑体"/>
          <w:sz w:val="44"/>
        </w:rPr>
      </w:pPr>
      <w:r>
        <w:rPr>
          <w:rFonts w:hint="eastAsia" w:ascii="黑体" w:eastAsia="黑体"/>
          <w:sz w:val="44"/>
        </w:rPr>
        <w:t>行政强制部分</w:t>
      </w:r>
    </w:p>
    <w:p w14:paraId="0010CCE4">
      <w:pPr>
        <w:pStyle w:val="3"/>
        <w:spacing w:before="8"/>
        <w:rPr>
          <w:rFonts w:ascii="黑体"/>
          <w:sz w:val="10"/>
        </w:r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5424"/>
        <w:gridCol w:w="11400"/>
        <w:gridCol w:w="938"/>
        <w:gridCol w:w="2995"/>
      </w:tblGrid>
      <w:tr w14:paraId="3FB1A9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2" w:hRule="atLeast"/>
        </w:trPr>
        <w:tc>
          <w:tcPr>
            <w:tcW w:w="636" w:type="dxa"/>
          </w:tcPr>
          <w:p w14:paraId="7097AB0E">
            <w:pPr>
              <w:pStyle w:val="9"/>
              <w:spacing w:before="177"/>
              <w:ind w:left="104" w:right="70"/>
              <w:jc w:val="center"/>
              <w:rPr>
                <w:b/>
                <w:sz w:val="20"/>
              </w:rPr>
            </w:pPr>
            <w:r>
              <w:rPr>
                <w:b/>
                <w:sz w:val="20"/>
              </w:rPr>
              <w:t>序号</w:t>
            </w:r>
          </w:p>
        </w:tc>
        <w:tc>
          <w:tcPr>
            <w:tcW w:w="1229" w:type="dxa"/>
          </w:tcPr>
          <w:p w14:paraId="190CA467">
            <w:pPr>
              <w:pStyle w:val="9"/>
              <w:spacing w:before="177"/>
              <w:ind w:left="95" w:right="64"/>
              <w:jc w:val="center"/>
              <w:rPr>
                <w:b/>
                <w:sz w:val="20"/>
              </w:rPr>
            </w:pPr>
            <w:r>
              <w:rPr>
                <w:b/>
                <w:sz w:val="20"/>
              </w:rPr>
              <w:t>事项类别</w:t>
            </w:r>
          </w:p>
        </w:tc>
        <w:tc>
          <w:tcPr>
            <w:tcW w:w="5424" w:type="dxa"/>
          </w:tcPr>
          <w:p w14:paraId="167F35A7">
            <w:pPr>
              <w:pStyle w:val="9"/>
              <w:spacing w:before="177"/>
              <w:ind w:left="2296" w:right="2264"/>
              <w:jc w:val="center"/>
              <w:rPr>
                <w:b/>
                <w:sz w:val="20"/>
              </w:rPr>
            </w:pPr>
            <w:r>
              <w:rPr>
                <w:b/>
                <w:sz w:val="20"/>
              </w:rPr>
              <w:t>事项名称</w:t>
            </w:r>
          </w:p>
        </w:tc>
        <w:tc>
          <w:tcPr>
            <w:tcW w:w="11400" w:type="dxa"/>
          </w:tcPr>
          <w:p w14:paraId="61126F2A">
            <w:pPr>
              <w:pStyle w:val="9"/>
              <w:spacing w:before="177"/>
              <w:ind w:left="5284" w:right="5252"/>
              <w:jc w:val="center"/>
              <w:rPr>
                <w:b/>
                <w:sz w:val="20"/>
              </w:rPr>
            </w:pPr>
            <w:r>
              <w:rPr>
                <w:b/>
                <w:sz w:val="20"/>
              </w:rPr>
              <w:t>事项依据</w:t>
            </w:r>
          </w:p>
        </w:tc>
        <w:tc>
          <w:tcPr>
            <w:tcW w:w="938" w:type="dxa"/>
          </w:tcPr>
          <w:p w14:paraId="3FC904B0">
            <w:pPr>
              <w:pStyle w:val="9"/>
              <w:spacing w:before="58" w:line="232" w:lineRule="auto"/>
              <w:ind w:left="275" w:right="239"/>
              <w:rPr>
                <w:b/>
                <w:sz w:val="20"/>
              </w:rPr>
            </w:pPr>
            <w:r>
              <w:rPr>
                <w:b/>
                <w:sz w:val="20"/>
              </w:rPr>
              <w:t>责任主体</w:t>
            </w:r>
          </w:p>
        </w:tc>
        <w:tc>
          <w:tcPr>
            <w:tcW w:w="2995" w:type="dxa"/>
          </w:tcPr>
          <w:p w14:paraId="330F5AEE">
            <w:pPr>
              <w:pStyle w:val="9"/>
              <w:spacing w:before="177"/>
              <w:ind w:left="282" w:right="249"/>
              <w:jc w:val="center"/>
              <w:rPr>
                <w:b/>
                <w:sz w:val="20"/>
              </w:rPr>
            </w:pPr>
            <w:r>
              <w:rPr>
                <w:b/>
                <w:sz w:val="20"/>
              </w:rPr>
              <w:t>实施主体</w:t>
            </w:r>
          </w:p>
        </w:tc>
      </w:tr>
      <w:tr w14:paraId="77D87B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8" w:hRule="atLeast"/>
        </w:trPr>
        <w:tc>
          <w:tcPr>
            <w:tcW w:w="636" w:type="dxa"/>
          </w:tcPr>
          <w:p w14:paraId="233BEC15">
            <w:pPr>
              <w:pStyle w:val="9"/>
              <w:rPr>
                <w:rFonts w:ascii="黑体"/>
                <w:sz w:val="20"/>
              </w:rPr>
            </w:pPr>
          </w:p>
          <w:p w14:paraId="20017A5C">
            <w:pPr>
              <w:pStyle w:val="9"/>
              <w:rPr>
                <w:rFonts w:ascii="黑体"/>
                <w:sz w:val="20"/>
              </w:rPr>
            </w:pPr>
          </w:p>
          <w:p w14:paraId="61184CC7">
            <w:pPr>
              <w:pStyle w:val="9"/>
              <w:spacing w:before="166"/>
              <w:ind w:left="34"/>
              <w:jc w:val="center"/>
              <w:rPr>
                <w:sz w:val="20"/>
              </w:rPr>
            </w:pPr>
            <w:r>
              <w:rPr>
                <w:w w:val="99"/>
                <w:sz w:val="20"/>
              </w:rPr>
              <w:t>1</w:t>
            </w:r>
          </w:p>
        </w:tc>
        <w:tc>
          <w:tcPr>
            <w:tcW w:w="1229" w:type="dxa"/>
          </w:tcPr>
          <w:p w14:paraId="33D43F12">
            <w:pPr>
              <w:pStyle w:val="9"/>
              <w:rPr>
                <w:rFonts w:ascii="黑体"/>
                <w:sz w:val="20"/>
              </w:rPr>
            </w:pPr>
          </w:p>
          <w:p w14:paraId="1920A87B">
            <w:pPr>
              <w:pStyle w:val="9"/>
              <w:rPr>
                <w:rFonts w:ascii="黑体"/>
                <w:sz w:val="20"/>
              </w:rPr>
            </w:pPr>
          </w:p>
          <w:p w14:paraId="3D15384D">
            <w:pPr>
              <w:pStyle w:val="9"/>
              <w:spacing w:before="166"/>
              <w:ind w:left="103" w:right="64"/>
              <w:jc w:val="center"/>
              <w:rPr>
                <w:sz w:val="20"/>
              </w:rPr>
            </w:pPr>
            <w:r>
              <w:rPr>
                <w:sz w:val="20"/>
              </w:rPr>
              <w:t>农作物种子</w:t>
            </w:r>
          </w:p>
        </w:tc>
        <w:tc>
          <w:tcPr>
            <w:tcW w:w="5424" w:type="dxa"/>
          </w:tcPr>
          <w:p w14:paraId="2A9FC268">
            <w:pPr>
              <w:pStyle w:val="9"/>
              <w:rPr>
                <w:rFonts w:ascii="黑体"/>
                <w:sz w:val="20"/>
              </w:rPr>
            </w:pPr>
          </w:p>
          <w:p w14:paraId="5F85E101">
            <w:pPr>
              <w:pStyle w:val="9"/>
              <w:spacing w:before="4"/>
              <w:rPr>
                <w:rFonts w:ascii="黑体"/>
                <w:sz w:val="14"/>
              </w:rPr>
            </w:pPr>
          </w:p>
          <w:p w14:paraId="7CFF1855">
            <w:pPr>
              <w:pStyle w:val="9"/>
              <w:spacing w:line="230" w:lineRule="auto"/>
              <w:ind w:left="37" w:right="188"/>
              <w:jc w:val="both"/>
              <w:rPr>
                <w:sz w:val="20"/>
              </w:rPr>
            </w:pPr>
            <w:r>
              <w:rPr>
                <w:spacing w:val="-1"/>
                <w:w w:val="95"/>
                <w:sz w:val="20"/>
              </w:rPr>
              <w:t xml:space="preserve">对有证据证明违法生产经营的农作物种子，以及用于违法生 产经营的工具、设备及运输工具等，对违法从事农作物种子 </w:t>
            </w:r>
            <w:r>
              <w:rPr>
                <w:sz w:val="20"/>
              </w:rPr>
              <w:t>生产经营活动的场所的行政强制</w:t>
            </w:r>
          </w:p>
        </w:tc>
        <w:tc>
          <w:tcPr>
            <w:tcW w:w="11400" w:type="dxa"/>
          </w:tcPr>
          <w:p w14:paraId="714148AC">
            <w:pPr>
              <w:pStyle w:val="9"/>
              <w:spacing w:before="5"/>
              <w:rPr>
                <w:rFonts w:ascii="黑体"/>
                <w:sz w:val="14"/>
              </w:rPr>
            </w:pPr>
          </w:p>
          <w:p w14:paraId="370A705F">
            <w:pPr>
              <w:pStyle w:val="9"/>
              <w:spacing w:line="252" w:lineRule="exact"/>
              <w:ind w:left="37"/>
              <w:rPr>
                <w:b/>
                <w:sz w:val="20"/>
              </w:rPr>
            </w:pPr>
            <w:r>
              <w:rPr>
                <w:b/>
                <w:sz w:val="20"/>
              </w:rPr>
              <w:t>《中华人民共和国种子法》（2021修正）</w:t>
            </w:r>
          </w:p>
          <w:p w14:paraId="265F4D94">
            <w:pPr>
              <w:pStyle w:val="9"/>
              <w:spacing w:before="4" w:line="230" w:lineRule="auto"/>
              <w:ind w:left="37" w:right="137"/>
              <w:jc w:val="both"/>
              <w:rPr>
                <w:sz w:val="20"/>
              </w:rPr>
            </w:pPr>
            <w:r>
              <w:rPr>
                <w:b/>
                <w:spacing w:val="2"/>
                <w:sz w:val="20"/>
              </w:rPr>
              <w:t>第四十九条第一款第</w:t>
            </w:r>
            <w:r>
              <w:rPr>
                <w:b/>
                <w:sz w:val="20"/>
              </w:rPr>
              <w:t>（</w:t>
            </w:r>
            <w:r>
              <w:rPr>
                <w:b/>
                <w:spacing w:val="5"/>
                <w:sz w:val="20"/>
              </w:rPr>
              <w:t>四</w:t>
            </w:r>
            <w:r>
              <w:rPr>
                <w:b/>
                <w:spacing w:val="2"/>
                <w:sz w:val="20"/>
              </w:rPr>
              <w:t>）（</w:t>
            </w:r>
            <w:r>
              <w:rPr>
                <w:b/>
                <w:spacing w:val="3"/>
                <w:sz w:val="20"/>
              </w:rPr>
              <w:t>五）</w:t>
            </w:r>
            <w:r>
              <w:rPr>
                <w:b/>
                <w:spacing w:val="24"/>
                <w:sz w:val="20"/>
              </w:rPr>
              <w:t xml:space="preserve">项 </w:t>
            </w:r>
            <w:r>
              <w:rPr>
                <w:spacing w:val="-1"/>
                <w:sz w:val="20"/>
              </w:rPr>
              <w:t>农业农村、林业草原主管部门是种子行政执法机关。种子执法人员依法执行公务时应</w:t>
            </w:r>
            <w:r>
              <w:rPr>
                <w:w w:val="95"/>
                <w:sz w:val="20"/>
              </w:rPr>
              <w:t>当出示行政执法证件。农业农村、林业草原主管部门依法履行种子监督检查职责时，有权采取下列措施：（四）查封、扣押有证据证明违法生产经营的种子，以及用于违法生产经营的工具、设备及运输工具等；（五）查封违法从事种子生产经营活动的场所</w:t>
            </w:r>
          </w:p>
          <w:p w14:paraId="1967EE02">
            <w:pPr>
              <w:pStyle w:val="9"/>
              <w:spacing w:line="249" w:lineRule="exact"/>
              <w:ind w:left="37"/>
              <w:rPr>
                <w:sz w:val="20"/>
              </w:rPr>
            </w:pPr>
            <w:r>
              <w:rPr>
                <w:w w:val="99"/>
                <w:sz w:val="20"/>
              </w:rPr>
              <w:t>。</w:t>
            </w:r>
          </w:p>
        </w:tc>
        <w:tc>
          <w:tcPr>
            <w:tcW w:w="938" w:type="dxa"/>
          </w:tcPr>
          <w:p w14:paraId="4FCA83F2">
            <w:pPr>
              <w:pStyle w:val="9"/>
              <w:rPr>
                <w:rFonts w:ascii="黑体"/>
                <w:sz w:val="20"/>
              </w:rPr>
            </w:pPr>
          </w:p>
          <w:p w14:paraId="48FE8DD9">
            <w:pPr>
              <w:pStyle w:val="9"/>
              <w:spacing w:before="8"/>
              <w:rPr>
                <w:rFonts w:ascii="黑体"/>
                <w:sz w:val="23"/>
              </w:rPr>
            </w:pPr>
          </w:p>
          <w:p w14:paraId="11964E25">
            <w:pPr>
              <w:pStyle w:val="9"/>
              <w:spacing w:before="1" w:line="232" w:lineRule="auto"/>
              <w:ind w:left="78" w:right="20"/>
              <w:rPr>
                <w:sz w:val="20"/>
              </w:rPr>
            </w:pPr>
            <w:r>
              <w:rPr>
                <w:sz w:val="20"/>
              </w:rPr>
              <w:t>农业农村主管部门</w:t>
            </w:r>
          </w:p>
        </w:tc>
        <w:tc>
          <w:tcPr>
            <w:tcW w:w="2995" w:type="dxa"/>
          </w:tcPr>
          <w:p w14:paraId="014BD9F2">
            <w:pPr>
              <w:pStyle w:val="9"/>
              <w:rPr>
                <w:rFonts w:ascii="黑体"/>
                <w:sz w:val="20"/>
              </w:rPr>
            </w:pPr>
          </w:p>
          <w:p w14:paraId="7F8D9241">
            <w:pPr>
              <w:pStyle w:val="9"/>
              <w:rPr>
                <w:rFonts w:ascii="黑体"/>
                <w:sz w:val="20"/>
              </w:rPr>
            </w:pPr>
          </w:p>
          <w:p w14:paraId="65CAAEBC">
            <w:pPr>
              <w:pStyle w:val="9"/>
              <w:spacing w:before="166"/>
              <w:ind w:left="285" w:right="249"/>
              <w:jc w:val="center"/>
              <w:rPr>
                <w:sz w:val="20"/>
              </w:rPr>
            </w:pPr>
            <w:r>
              <w:rPr>
                <w:sz w:val="20"/>
              </w:rPr>
              <w:t>县级以上农业农村主管部门</w:t>
            </w:r>
          </w:p>
        </w:tc>
      </w:tr>
      <w:tr w14:paraId="590E4B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636" w:type="dxa"/>
          </w:tcPr>
          <w:p w14:paraId="31B8B842">
            <w:pPr>
              <w:pStyle w:val="9"/>
              <w:rPr>
                <w:rFonts w:ascii="黑体"/>
                <w:sz w:val="20"/>
              </w:rPr>
            </w:pPr>
          </w:p>
          <w:p w14:paraId="191691F9">
            <w:pPr>
              <w:pStyle w:val="9"/>
              <w:rPr>
                <w:rFonts w:ascii="黑体"/>
                <w:sz w:val="20"/>
              </w:rPr>
            </w:pPr>
          </w:p>
          <w:p w14:paraId="49B891B2">
            <w:pPr>
              <w:pStyle w:val="9"/>
              <w:spacing w:before="166"/>
              <w:ind w:left="34"/>
              <w:jc w:val="center"/>
              <w:rPr>
                <w:sz w:val="20"/>
              </w:rPr>
            </w:pPr>
            <w:r>
              <w:rPr>
                <w:w w:val="99"/>
                <w:sz w:val="20"/>
              </w:rPr>
              <w:t>2</w:t>
            </w:r>
          </w:p>
        </w:tc>
        <w:tc>
          <w:tcPr>
            <w:tcW w:w="1229" w:type="dxa"/>
          </w:tcPr>
          <w:p w14:paraId="52B6286D">
            <w:pPr>
              <w:pStyle w:val="9"/>
              <w:rPr>
                <w:rFonts w:ascii="黑体"/>
                <w:sz w:val="20"/>
              </w:rPr>
            </w:pPr>
          </w:p>
          <w:p w14:paraId="5DFCEFB6">
            <w:pPr>
              <w:pStyle w:val="9"/>
              <w:rPr>
                <w:rFonts w:ascii="黑体"/>
                <w:sz w:val="20"/>
              </w:rPr>
            </w:pPr>
          </w:p>
          <w:p w14:paraId="64FF845D">
            <w:pPr>
              <w:pStyle w:val="9"/>
              <w:spacing w:before="166"/>
              <w:ind w:left="103" w:right="64"/>
              <w:jc w:val="center"/>
              <w:rPr>
                <w:sz w:val="20"/>
              </w:rPr>
            </w:pPr>
            <w:r>
              <w:rPr>
                <w:sz w:val="20"/>
              </w:rPr>
              <w:t>农作物种子</w:t>
            </w:r>
          </w:p>
        </w:tc>
        <w:tc>
          <w:tcPr>
            <w:tcW w:w="5424" w:type="dxa"/>
          </w:tcPr>
          <w:p w14:paraId="08140D9E">
            <w:pPr>
              <w:pStyle w:val="9"/>
              <w:rPr>
                <w:rFonts w:ascii="黑体"/>
                <w:sz w:val="20"/>
              </w:rPr>
            </w:pPr>
          </w:p>
          <w:p w14:paraId="2C53B179">
            <w:pPr>
              <w:pStyle w:val="9"/>
              <w:spacing w:before="4"/>
              <w:rPr>
                <w:rFonts w:ascii="黑体"/>
                <w:sz w:val="14"/>
              </w:rPr>
            </w:pPr>
          </w:p>
          <w:p w14:paraId="1BF0209D">
            <w:pPr>
              <w:pStyle w:val="9"/>
              <w:spacing w:line="230" w:lineRule="auto"/>
              <w:ind w:left="37" w:right="188"/>
              <w:jc w:val="both"/>
              <w:rPr>
                <w:sz w:val="20"/>
              </w:rPr>
            </w:pPr>
            <w:r>
              <w:rPr>
                <w:spacing w:val="-1"/>
                <w:w w:val="95"/>
                <w:sz w:val="20"/>
              </w:rPr>
              <w:t xml:space="preserve">对与农作物品种权侵权案件和假冒农作物授权品种案件有关 的植物品种的繁殖材料和与案件有关的合同、帐册及有关文 </w:t>
            </w:r>
            <w:r>
              <w:rPr>
                <w:sz w:val="20"/>
              </w:rPr>
              <w:t>件的行政强制</w:t>
            </w:r>
          </w:p>
        </w:tc>
        <w:tc>
          <w:tcPr>
            <w:tcW w:w="11400" w:type="dxa"/>
          </w:tcPr>
          <w:p w14:paraId="6322BD14">
            <w:pPr>
              <w:pStyle w:val="9"/>
              <w:spacing w:before="12"/>
              <w:rPr>
                <w:rFonts w:ascii="黑体"/>
                <w:sz w:val="23"/>
              </w:rPr>
            </w:pPr>
          </w:p>
          <w:p w14:paraId="1BC5E201">
            <w:pPr>
              <w:pStyle w:val="9"/>
              <w:spacing w:line="252" w:lineRule="exact"/>
              <w:ind w:left="37"/>
              <w:rPr>
                <w:b/>
                <w:sz w:val="20"/>
              </w:rPr>
            </w:pPr>
            <w:r>
              <w:rPr>
                <w:w w:val="99"/>
                <w:sz w:val="20"/>
              </w:rPr>
              <w:t xml:space="preserve"> </w:t>
            </w:r>
            <w:r>
              <w:rPr>
                <w:b/>
                <w:sz w:val="20"/>
              </w:rPr>
              <w:t>《中华人民共和国植物新品种保护条例》(2014修订)</w:t>
            </w:r>
          </w:p>
          <w:p w14:paraId="317F4A2A">
            <w:pPr>
              <w:pStyle w:val="9"/>
              <w:spacing w:before="1" w:line="232" w:lineRule="auto"/>
              <w:ind w:left="37" w:right="171"/>
              <w:jc w:val="both"/>
              <w:rPr>
                <w:sz w:val="20"/>
              </w:rPr>
            </w:pPr>
            <w:r>
              <w:rPr>
                <w:b/>
                <w:spacing w:val="10"/>
                <w:sz w:val="20"/>
              </w:rPr>
              <w:t xml:space="preserve">第四十一条 </w:t>
            </w:r>
            <w:r>
              <w:rPr>
                <w:spacing w:val="-1"/>
                <w:sz w:val="20"/>
              </w:rPr>
              <w:t>省级以上人民政府农业、林业行政部门依据各自的职权在查处品种权侵权案件和县级以上人民政府农业、林业</w:t>
            </w:r>
            <w:r>
              <w:rPr>
                <w:w w:val="95"/>
                <w:sz w:val="20"/>
              </w:rPr>
              <w:t>行政部门依据各自的职权在查处假冒授权品种案件时，根据需要，可以封存或者扣押与案件有关的植物品种的繁殖材料，查阅、</w:t>
            </w:r>
            <w:r>
              <w:rPr>
                <w:sz w:val="20"/>
              </w:rPr>
              <w:t>复制或者封存与案件有关的合同、帐册及有关文件。</w:t>
            </w:r>
          </w:p>
        </w:tc>
        <w:tc>
          <w:tcPr>
            <w:tcW w:w="938" w:type="dxa"/>
          </w:tcPr>
          <w:p w14:paraId="2242C7DC">
            <w:pPr>
              <w:pStyle w:val="9"/>
              <w:rPr>
                <w:rFonts w:ascii="黑体"/>
                <w:sz w:val="20"/>
              </w:rPr>
            </w:pPr>
          </w:p>
          <w:p w14:paraId="372917BD">
            <w:pPr>
              <w:pStyle w:val="9"/>
              <w:spacing w:before="8"/>
              <w:rPr>
                <w:rFonts w:ascii="黑体"/>
                <w:sz w:val="23"/>
              </w:rPr>
            </w:pPr>
          </w:p>
          <w:p w14:paraId="02E307F2">
            <w:pPr>
              <w:pStyle w:val="9"/>
              <w:spacing w:before="1" w:line="232" w:lineRule="auto"/>
              <w:ind w:left="78" w:right="20"/>
              <w:rPr>
                <w:sz w:val="20"/>
              </w:rPr>
            </w:pPr>
            <w:r>
              <w:rPr>
                <w:sz w:val="20"/>
              </w:rPr>
              <w:t>农业农村主管部门</w:t>
            </w:r>
          </w:p>
        </w:tc>
        <w:tc>
          <w:tcPr>
            <w:tcW w:w="2995" w:type="dxa"/>
          </w:tcPr>
          <w:p w14:paraId="544BECD9">
            <w:pPr>
              <w:pStyle w:val="9"/>
              <w:rPr>
                <w:rFonts w:ascii="黑体"/>
                <w:sz w:val="20"/>
              </w:rPr>
            </w:pPr>
          </w:p>
          <w:p w14:paraId="0FF997D1">
            <w:pPr>
              <w:pStyle w:val="9"/>
              <w:rPr>
                <w:rFonts w:ascii="黑体"/>
                <w:sz w:val="20"/>
              </w:rPr>
            </w:pPr>
          </w:p>
          <w:p w14:paraId="10931398">
            <w:pPr>
              <w:pStyle w:val="9"/>
              <w:spacing w:before="166"/>
              <w:ind w:left="285" w:right="249"/>
              <w:jc w:val="center"/>
              <w:rPr>
                <w:sz w:val="20"/>
              </w:rPr>
            </w:pPr>
            <w:r>
              <w:rPr>
                <w:sz w:val="20"/>
              </w:rPr>
              <w:t>县级以上农业农村主管部门</w:t>
            </w:r>
          </w:p>
        </w:tc>
      </w:tr>
      <w:tr w14:paraId="3D2AF5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636" w:type="dxa"/>
          </w:tcPr>
          <w:p w14:paraId="79A8A90D">
            <w:pPr>
              <w:pStyle w:val="9"/>
              <w:rPr>
                <w:rFonts w:ascii="黑体"/>
                <w:sz w:val="20"/>
              </w:rPr>
            </w:pPr>
          </w:p>
          <w:p w14:paraId="6F0CDC08">
            <w:pPr>
              <w:pStyle w:val="9"/>
              <w:rPr>
                <w:rFonts w:ascii="黑体"/>
                <w:sz w:val="20"/>
              </w:rPr>
            </w:pPr>
          </w:p>
          <w:p w14:paraId="388F83F1">
            <w:pPr>
              <w:pStyle w:val="9"/>
              <w:spacing w:before="166"/>
              <w:ind w:left="34"/>
              <w:jc w:val="center"/>
              <w:rPr>
                <w:sz w:val="20"/>
              </w:rPr>
            </w:pPr>
            <w:r>
              <w:rPr>
                <w:w w:val="99"/>
                <w:sz w:val="20"/>
              </w:rPr>
              <w:t>3</w:t>
            </w:r>
          </w:p>
        </w:tc>
        <w:tc>
          <w:tcPr>
            <w:tcW w:w="1229" w:type="dxa"/>
          </w:tcPr>
          <w:p w14:paraId="13B072F4">
            <w:pPr>
              <w:pStyle w:val="9"/>
              <w:rPr>
                <w:rFonts w:ascii="黑体"/>
                <w:sz w:val="20"/>
              </w:rPr>
            </w:pPr>
          </w:p>
          <w:p w14:paraId="1FE58D31">
            <w:pPr>
              <w:pStyle w:val="9"/>
              <w:rPr>
                <w:rFonts w:ascii="黑体"/>
                <w:sz w:val="20"/>
              </w:rPr>
            </w:pPr>
          </w:p>
          <w:p w14:paraId="1A4B3FAC">
            <w:pPr>
              <w:pStyle w:val="9"/>
              <w:spacing w:before="166"/>
              <w:ind w:left="102" w:right="64"/>
              <w:jc w:val="center"/>
              <w:rPr>
                <w:sz w:val="20"/>
              </w:rPr>
            </w:pPr>
            <w:r>
              <w:rPr>
                <w:sz w:val="20"/>
              </w:rPr>
              <w:t>农药</w:t>
            </w:r>
          </w:p>
        </w:tc>
        <w:tc>
          <w:tcPr>
            <w:tcW w:w="5424" w:type="dxa"/>
          </w:tcPr>
          <w:p w14:paraId="156745EB">
            <w:pPr>
              <w:pStyle w:val="9"/>
              <w:rPr>
                <w:rFonts w:ascii="黑体"/>
                <w:sz w:val="20"/>
              </w:rPr>
            </w:pPr>
          </w:p>
          <w:p w14:paraId="791116D1">
            <w:pPr>
              <w:pStyle w:val="9"/>
              <w:spacing w:before="2"/>
              <w:rPr>
                <w:rFonts w:ascii="黑体"/>
                <w:sz w:val="23"/>
              </w:rPr>
            </w:pPr>
          </w:p>
          <w:p w14:paraId="42696607">
            <w:pPr>
              <w:pStyle w:val="9"/>
              <w:spacing w:before="1" w:line="252" w:lineRule="exact"/>
              <w:ind w:left="37"/>
              <w:rPr>
                <w:sz w:val="20"/>
              </w:rPr>
            </w:pPr>
            <w:r>
              <w:rPr>
                <w:sz w:val="20"/>
              </w:rPr>
              <w:t>对违法生产、经营、使用的农药，以及用于违法生产、经营</w:t>
            </w:r>
          </w:p>
          <w:p w14:paraId="203395E6">
            <w:pPr>
              <w:pStyle w:val="9"/>
              <w:spacing w:line="252" w:lineRule="exact"/>
              <w:ind w:left="37"/>
              <w:rPr>
                <w:sz w:val="20"/>
              </w:rPr>
            </w:pPr>
            <w:r>
              <w:rPr>
                <w:sz w:val="20"/>
              </w:rPr>
              <w:t>、使用农药的工具、设备、原材料和场所的行政强制</w:t>
            </w:r>
          </w:p>
        </w:tc>
        <w:tc>
          <w:tcPr>
            <w:tcW w:w="11400" w:type="dxa"/>
          </w:tcPr>
          <w:p w14:paraId="64CDC11B">
            <w:pPr>
              <w:pStyle w:val="9"/>
              <w:spacing w:before="12"/>
              <w:rPr>
                <w:rFonts w:ascii="黑体"/>
                <w:sz w:val="23"/>
              </w:rPr>
            </w:pPr>
          </w:p>
          <w:p w14:paraId="03EE2B75">
            <w:pPr>
              <w:pStyle w:val="9"/>
              <w:spacing w:line="252" w:lineRule="exact"/>
              <w:ind w:left="37"/>
              <w:rPr>
                <w:b/>
                <w:sz w:val="20"/>
              </w:rPr>
            </w:pPr>
            <w:r>
              <w:rPr>
                <w:b/>
                <w:sz w:val="20"/>
              </w:rPr>
              <w:t>《农药管理条例》（2022修订）</w:t>
            </w:r>
          </w:p>
          <w:p w14:paraId="39E6E937">
            <w:pPr>
              <w:pStyle w:val="9"/>
              <w:spacing w:before="1" w:line="232" w:lineRule="auto"/>
              <w:ind w:left="37" w:right="146"/>
              <w:jc w:val="both"/>
              <w:rPr>
                <w:sz w:val="20"/>
              </w:rPr>
            </w:pPr>
            <w:r>
              <w:rPr>
                <w:b/>
                <w:spacing w:val="3"/>
                <w:sz w:val="20"/>
              </w:rPr>
              <w:t>第四十一条第</w:t>
            </w:r>
            <w:r>
              <w:rPr>
                <w:b/>
                <w:sz w:val="20"/>
              </w:rPr>
              <w:t>（</w:t>
            </w:r>
            <w:r>
              <w:rPr>
                <w:b/>
                <w:spacing w:val="3"/>
                <w:sz w:val="20"/>
              </w:rPr>
              <w:t>五</w:t>
            </w:r>
            <w:r>
              <w:rPr>
                <w:b/>
                <w:spacing w:val="2"/>
                <w:sz w:val="20"/>
              </w:rPr>
              <w:t>）（</w:t>
            </w:r>
            <w:r>
              <w:rPr>
                <w:b/>
                <w:spacing w:val="5"/>
                <w:sz w:val="20"/>
              </w:rPr>
              <w:t>六</w:t>
            </w:r>
            <w:r>
              <w:rPr>
                <w:b/>
                <w:spacing w:val="3"/>
                <w:sz w:val="20"/>
              </w:rPr>
              <w:t>）</w:t>
            </w:r>
            <w:r>
              <w:rPr>
                <w:b/>
                <w:spacing w:val="24"/>
                <w:sz w:val="20"/>
              </w:rPr>
              <w:t xml:space="preserve">项 </w:t>
            </w:r>
            <w:r>
              <w:rPr>
                <w:sz w:val="20"/>
              </w:rPr>
              <w:t>县级以上人民政府农业主管部门履行农药监督管理职责，可以依法采取下列措施：（五）</w:t>
            </w:r>
            <w:r>
              <w:rPr>
                <w:spacing w:val="-14"/>
                <w:sz w:val="20"/>
              </w:rPr>
              <w:t>查</w:t>
            </w:r>
            <w:r>
              <w:rPr>
                <w:w w:val="95"/>
                <w:sz w:val="20"/>
              </w:rPr>
              <w:t>封、扣押违法生产、经营、使用的农药，以及用于违法生产、经营、使用农药的工具、设备、原材料等；（六）查封违法生产、</w:t>
            </w:r>
            <w:r>
              <w:rPr>
                <w:sz w:val="20"/>
              </w:rPr>
              <w:t>经营、使用农药的场所。</w:t>
            </w:r>
          </w:p>
        </w:tc>
        <w:tc>
          <w:tcPr>
            <w:tcW w:w="938" w:type="dxa"/>
          </w:tcPr>
          <w:p w14:paraId="5C799D03">
            <w:pPr>
              <w:pStyle w:val="9"/>
              <w:rPr>
                <w:rFonts w:ascii="黑体"/>
                <w:sz w:val="20"/>
              </w:rPr>
            </w:pPr>
          </w:p>
          <w:p w14:paraId="5ED6BDA9">
            <w:pPr>
              <w:pStyle w:val="9"/>
              <w:spacing w:before="8"/>
              <w:rPr>
                <w:rFonts w:ascii="黑体"/>
                <w:sz w:val="23"/>
              </w:rPr>
            </w:pPr>
          </w:p>
          <w:p w14:paraId="01357CE7">
            <w:pPr>
              <w:pStyle w:val="9"/>
              <w:spacing w:before="1" w:line="232" w:lineRule="auto"/>
              <w:ind w:left="78" w:right="20"/>
              <w:rPr>
                <w:sz w:val="20"/>
              </w:rPr>
            </w:pPr>
            <w:r>
              <w:rPr>
                <w:sz w:val="20"/>
              </w:rPr>
              <w:t>农业农村主管部门</w:t>
            </w:r>
          </w:p>
        </w:tc>
        <w:tc>
          <w:tcPr>
            <w:tcW w:w="2995" w:type="dxa"/>
          </w:tcPr>
          <w:p w14:paraId="2A0AD9BA">
            <w:pPr>
              <w:pStyle w:val="9"/>
              <w:rPr>
                <w:rFonts w:ascii="黑体"/>
                <w:sz w:val="20"/>
              </w:rPr>
            </w:pPr>
          </w:p>
          <w:p w14:paraId="71DDECFE">
            <w:pPr>
              <w:pStyle w:val="9"/>
              <w:rPr>
                <w:rFonts w:ascii="黑体"/>
                <w:sz w:val="20"/>
              </w:rPr>
            </w:pPr>
          </w:p>
          <w:p w14:paraId="74EA7582">
            <w:pPr>
              <w:pStyle w:val="9"/>
              <w:spacing w:before="166"/>
              <w:ind w:left="285" w:right="249"/>
              <w:jc w:val="center"/>
              <w:rPr>
                <w:sz w:val="20"/>
              </w:rPr>
            </w:pPr>
            <w:r>
              <w:rPr>
                <w:sz w:val="20"/>
              </w:rPr>
              <w:t>县级以上农业农村主管部门</w:t>
            </w:r>
          </w:p>
        </w:tc>
      </w:tr>
      <w:tr w14:paraId="0BB4C8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636" w:type="dxa"/>
          </w:tcPr>
          <w:p w14:paraId="57FAAB00">
            <w:pPr>
              <w:pStyle w:val="9"/>
              <w:rPr>
                <w:rFonts w:ascii="黑体"/>
                <w:sz w:val="20"/>
              </w:rPr>
            </w:pPr>
          </w:p>
          <w:p w14:paraId="358F3D04">
            <w:pPr>
              <w:pStyle w:val="9"/>
              <w:rPr>
                <w:rFonts w:ascii="黑体"/>
                <w:sz w:val="20"/>
              </w:rPr>
            </w:pPr>
          </w:p>
          <w:p w14:paraId="67F970C0">
            <w:pPr>
              <w:pStyle w:val="9"/>
              <w:spacing w:before="166"/>
              <w:ind w:left="34"/>
              <w:jc w:val="center"/>
              <w:rPr>
                <w:sz w:val="20"/>
              </w:rPr>
            </w:pPr>
            <w:r>
              <w:rPr>
                <w:w w:val="99"/>
                <w:sz w:val="20"/>
              </w:rPr>
              <w:t>4</w:t>
            </w:r>
          </w:p>
        </w:tc>
        <w:tc>
          <w:tcPr>
            <w:tcW w:w="1229" w:type="dxa"/>
          </w:tcPr>
          <w:p w14:paraId="497EA91B">
            <w:pPr>
              <w:pStyle w:val="9"/>
              <w:rPr>
                <w:rFonts w:ascii="黑体"/>
                <w:sz w:val="20"/>
              </w:rPr>
            </w:pPr>
          </w:p>
          <w:p w14:paraId="1B734C5A">
            <w:pPr>
              <w:pStyle w:val="9"/>
              <w:rPr>
                <w:rFonts w:ascii="黑体"/>
                <w:sz w:val="20"/>
              </w:rPr>
            </w:pPr>
          </w:p>
          <w:p w14:paraId="2E962DC3">
            <w:pPr>
              <w:pStyle w:val="9"/>
              <w:spacing w:before="166"/>
              <w:ind w:left="102" w:right="64"/>
              <w:jc w:val="center"/>
              <w:rPr>
                <w:sz w:val="20"/>
              </w:rPr>
            </w:pPr>
            <w:r>
              <w:rPr>
                <w:sz w:val="20"/>
              </w:rPr>
              <w:t>植物检疫</w:t>
            </w:r>
          </w:p>
        </w:tc>
        <w:tc>
          <w:tcPr>
            <w:tcW w:w="5424" w:type="dxa"/>
          </w:tcPr>
          <w:p w14:paraId="295706E4">
            <w:pPr>
              <w:pStyle w:val="9"/>
              <w:rPr>
                <w:rFonts w:ascii="黑体"/>
                <w:sz w:val="20"/>
              </w:rPr>
            </w:pPr>
          </w:p>
          <w:p w14:paraId="5BAC4A6A">
            <w:pPr>
              <w:pStyle w:val="9"/>
              <w:rPr>
                <w:rFonts w:ascii="黑体"/>
                <w:sz w:val="20"/>
              </w:rPr>
            </w:pPr>
          </w:p>
          <w:p w14:paraId="7476C07E">
            <w:pPr>
              <w:pStyle w:val="9"/>
              <w:spacing w:before="166"/>
              <w:ind w:left="37"/>
              <w:rPr>
                <w:sz w:val="20"/>
              </w:rPr>
            </w:pPr>
            <w:r>
              <w:rPr>
                <w:sz w:val="20"/>
              </w:rPr>
              <w:t>对违反规定调运的农业植物和植物产品的行政强制</w:t>
            </w:r>
          </w:p>
        </w:tc>
        <w:tc>
          <w:tcPr>
            <w:tcW w:w="11400" w:type="dxa"/>
          </w:tcPr>
          <w:p w14:paraId="594A8C90">
            <w:pPr>
              <w:pStyle w:val="9"/>
              <w:rPr>
                <w:rFonts w:ascii="黑体"/>
                <w:sz w:val="20"/>
              </w:rPr>
            </w:pPr>
          </w:p>
          <w:p w14:paraId="01729BBA">
            <w:pPr>
              <w:pStyle w:val="9"/>
              <w:spacing w:before="175" w:line="252" w:lineRule="exact"/>
              <w:ind w:left="37"/>
              <w:rPr>
                <w:b/>
                <w:sz w:val="20"/>
              </w:rPr>
            </w:pPr>
            <w:r>
              <w:rPr>
                <w:b/>
                <w:sz w:val="20"/>
              </w:rPr>
              <w:t>《植物检疫条例》(2017修订)</w:t>
            </w:r>
          </w:p>
          <w:p w14:paraId="0B408A3E">
            <w:pPr>
              <w:pStyle w:val="9"/>
              <w:spacing w:before="4" w:line="230" w:lineRule="auto"/>
              <w:ind w:left="37" w:right="166"/>
              <w:rPr>
                <w:sz w:val="20"/>
              </w:rPr>
            </w:pPr>
            <w:r>
              <w:rPr>
                <w:b/>
                <w:sz w:val="20"/>
              </w:rPr>
              <w:t xml:space="preserve">第十八条第三款 </w:t>
            </w:r>
            <w:r>
              <w:rPr>
                <w:sz w:val="20"/>
              </w:rPr>
              <w:t>对违反本条例规定调运的植物和植物产品，植物检疫机构有权予以封存、没收、销毁或者责令改变用途。销毁所需费用由责任人承担。</w:t>
            </w:r>
          </w:p>
        </w:tc>
        <w:tc>
          <w:tcPr>
            <w:tcW w:w="938" w:type="dxa"/>
          </w:tcPr>
          <w:p w14:paraId="71DE8DE8">
            <w:pPr>
              <w:pStyle w:val="9"/>
              <w:rPr>
                <w:rFonts w:ascii="黑体"/>
                <w:sz w:val="20"/>
              </w:rPr>
            </w:pPr>
          </w:p>
          <w:p w14:paraId="4505D6DA">
            <w:pPr>
              <w:pStyle w:val="9"/>
              <w:spacing w:before="8"/>
              <w:rPr>
                <w:rFonts w:ascii="黑体"/>
                <w:sz w:val="23"/>
              </w:rPr>
            </w:pPr>
          </w:p>
          <w:p w14:paraId="54CD8C12">
            <w:pPr>
              <w:pStyle w:val="9"/>
              <w:spacing w:before="1" w:line="232" w:lineRule="auto"/>
              <w:ind w:left="78" w:right="20"/>
              <w:rPr>
                <w:sz w:val="20"/>
              </w:rPr>
            </w:pPr>
            <w:r>
              <w:rPr>
                <w:sz w:val="20"/>
              </w:rPr>
              <w:t>农业农村主管部门</w:t>
            </w:r>
          </w:p>
        </w:tc>
        <w:tc>
          <w:tcPr>
            <w:tcW w:w="2995" w:type="dxa"/>
          </w:tcPr>
          <w:p w14:paraId="250E3EB2">
            <w:pPr>
              <w:pStyle w:val="9"/>
              <w:rPr>
                <w:rFonts w:ascii="黑体"/>
                <w:sz w:val="20"/>
              </w:rPr>
            </w:pPr>
          </w:p>
          <w:p w14:paraId="68346B1A">
            <w:pPr>
              <w:pStyle w:val="9"/>
              <w:rPr>
                <w:rFonts w:ascii="黑体"/>
                <w:sz w:val="20"/>
              </w:rPr>
            </w:pPr>
          </w:p>
          <w:p w14:paraId="20F465A5">
            <w:pPr>
              <w:pStyle w:val="9"/>
              <w:spacing w:before="166"/>
              <w:ind w:left="285" w:right="249"/>
              <w:jc w:val="center"/>
              <w:rPr>
                <w:sz w:val="20"/>
              </w:rPr>
            </w:pPr>
            <w:r>
              <w:rPr>
                <w:sz w:val="20"/>
              </w:rPr>
              <w:t>县级以上农业农村主管部门</w:t>
            </w:r>
          </w:p>
        </w:tc>
      </w:tr>
      <w:tr w14:paraId="72DED9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28" w:hRule="atLeast"/>
        </w:trPr>
        <w:tc>
          <w:tcPr>
            <w:tcW w:w="636" w:type="dxa"/>
          </w:tcPr>
          <w:p w14:paraId="0694AF91">
            <w:pPr>
              <w:pStyle w:val="9"/>
              <w:rPr>
                <w:rFonts w:ascii="黑体"/>
                <w:sz w:val="20"/>
              </w:rPr>
            </w:pPr>
          </w:p>
          <w:p w14:paraId="6B7724BE">
            <w:pPr>
              <w:pStyle w:val="9"/>
              <w:rPr>
                <w:rFonts w:ascii="黑体"/>
                <w:sz w:val="20"/>
              </w:rPr>
            </w:pPr>
          </w:p>
          <w:p w14:paraId="3B72E1DA">
            <w:pPr>
              <w:pStyle w:val="9"/>
              <w:rPr>
                <w:rFonts w:ascii="黑体"/>
                <w:sz w:val="20"/>
              </w:rPr>
            </w:pPr>
          </w:p>
          <w:p w14:paraId="689022F2">
            <w:pPr>
              <w:pStyle w:val="9"/>
              <w:spacing w:before="9"/>
              <w:rPr>
                <w:rFonts w:ascii="黑体"/>
                <w:sz w:val="29"/>
              </w:rPr>
            </w:pPr>
          </w:p>
          <w:p w14:paraId="7DB9EDA7">
            <w:pPr>
              <w:pStyle w:val="9"/>
              <w:ind w:left="34"/>
              <w:jc w:val="center"/>
              <w:rPr>
                <w:sz w:val="20"/>
              </w:rPr>
            </w:pPr>
            <w:r>
              <w:rPr>
                <w:w w:val="99"/>
                <w:sz w:val="20"/>
              </w:rPr>
              <w:t>5</w:t>
            </w:r>
          </w:p>
        </w:tc>
        <w:tc>
          <w:tcPr>
            <w:tcW w:w="1229" w:type="dxa"/>
          </w:tcPr>
          <w:p w14:paraId="35387BDD">
            <w:pPr>
              <w:pStyle w:val="9"/>
              <w:rPr>
                <w:rFonts w:ascii="黑体"/>
                <w:sz w:val="20"/>
              </w:rPr>
            </w:pPr>
          </w:p>
          <w:p w14:paraId="015F98A4">
            <w:pPr>
              <w:pStyle w:val="9"/>
              <w:rPr>
                <w:rFonts w:ascii="黑体"/>
                <w:sz w:val="20"/>
              </w:rPr>
            </w:pPr>
          </w:p>
          <w:p w14:paraId="7B4B2A95">
            <w:pPr>
              <w:pStyle w:val="9"/>
              <w:rPr>
                <w:rFonts w:ascii="黑体"/>
                <w:sz w:val="20"/>
              </w:rPr>
            </w:pPr>
          </w:p>
          <w:p w14:paraId="29F9FCF2">
            <w:pPr>
              <w:pStyle w:val="9"/>
              <w:spacing w:before="9"/>
              <w:rPr>
                <w:rFonts w:ascii="黑体"/>
                <w:sz w:val="29"/>
              </w:rPr>
            </w:pPr>
          </w:p>
          <w:p w14:paraId="53F46E84">
            <w:pPr>
              <w:pStyle w:val="9"/>
              <w:ind w:left="102" w:right="64"/>
              <w:jc w:val="center"/>
              <w:rPr>
                <w:sz w:val="20"/>
              </w:rPr>
            </w:pPr>
            <w:r>
              <w:rPr>
                <w:sz w:val="20"/>
              </w:rPr>
              <w:t>兽药</w:t>
            </w:r>
          </w:p>
        </w:tc>
        <w:tc>
          <w:tcPr>
            <w:tcW w:w="5424" w:type="dxa"/>
          </w:tcPr>
          <w:p w14:paraId="7707AA39">
            <w:pPr>
              <w:pStyle w:val="9"/>
              <w:rPr>
                <w:rFonts w:ascii="黑体"/>
                <w:sz w:val="20"/>
              </w:rPr>
            </w:pPr>
          </w:p>
          <w:p w14:paraId="185FB3FA">
            <w:pPr>
              <w:pStyle w:val="9"/>
              <w:rPr>
                <w:rFonts w:ascii="黑体"/>
                <w:sz w:val="20"/>
              </w:rPr>
            </w:pPr>
          </w:p>
          <w:p w14:paraId="1EDE3381">
            <w:pPr>
              <w:pStyle w:val="9"/>
              <w:rPr>
                <w:rFonts w:ascii="黑体"/>
                <w:sz w:val="20"/>
              </w:rPr>
            </w:pPr>
          </w:p>
          <w:p w14:paraId="49ABCC97">
            <w:pPr>
              <w:pStyle w:val="9"/>
              <w:spacing w:before="9"/>
              <w:rPr>
                <w:rFonts w:ascii="黑体"/>
                <w:sz w:val="29"/>
              </w:rPr>
            </w:pPr>
          </w:p>
          <w:p w14:paraId="4888140B">
            <w:pPr>
              <w:pStyle w:val="9"/>
              <w:ind w:left="37"/>
              <w:rPr>
                <w:sz w:val="20"/>
              </w:rPr>
            </w:pPr>
            <w:r>
              <w:rPr>
                <w:sz w:val="20"/>
              </w:rPr>
              <w:t>对有证据证明可能是假、劣兽药的行政强制</w:t>
            </w:r>
          </w:p>
        </w:tc>
        <w:tc>
          <w:tcPr>
            <w:tcW w:w="11400" w:type="dxa"/>
          </w:tcPr>
          <w:p w14:paraId="1C8A88C7">
            <w:pPr>
              <w:pStyle w:val="9"/>
              <w:rPr>
                <w:rFonts w:ascii="黑体"/>
                <w:sz w:val="20"/>
              </w:rPr>
            </w:pPr>
          </w:p>
          <w:p w14:paraId="08E3D2E9">
            <w:pPr>
              <w:pStyle w:val="9"/>
              <w:spacing w:before="151" w:line="252" w:lineRule="exact"/>
              <w:ind w:left="37"/>
              <w:rPr>
                <w:b/>
                <w:sz w:val="20"/>
              </w:rPr>
            </w:pPr>
            <w:r>
              <w:rPr>
                <w:b/>
                <w:sz w:val="20"/>
              </w:rPr>
              <w:t>《兽药管理条例》(2020修订)</w:t>
            </w:r>
          </w:p>
          <w:p w14:paraId="7CED31F5">
            <w:pPr>
              <w:pStyle w:val="9"/>
              <w:spacing w:before="4" w:line="230" w:lineRule="auto"/>
              <w:ind w:left="37" w:right="92"/>
              <w:rPr>
                <w:sz w:val="20"/>
              </w:rPr>
            </w:pPr>
            <w:r>
              <w:rPr>
                <w:b/>
                <w:spacing w:val="12"/>
                <w:sz w:val="20"/>
              </w:rPr>
              <w:t xml:space="preserve">第四十六条 </w:t>
            </w:r>
            <w:r>
              <w:rPr>
                <w:sz w:val="20"/>
              </w:rPr>
              <w:t>兽医行政管理部门依法进行监督检查时，对有证据证明可能是假、劣兽药的，应当采取查封、扣押的行政强制</w:t>
            </w:r>
            <w:r>
              <w:rPr>
                <w:w w:val="95"/>
                <w:sz w:val="20"/>
              </w:rPr>
              <w:t>措施，并自采取行政强制措施之日起7个工作日内作出是否立案的决定；需要检验的，应当自检验报告书发出之日起15</w:t>
            </w:r>
            <w:r>
              <w:rPr>
                <w:spacing w:val="-4"/>
                <w:w w:val="95"/>
                <w:sz w:val="20"/>
              </w:rPr>
              <w:t xml:space="preserve">个工作日内 </w:t>
            </w:r>
            <w:r>
              <w:rPr>
                <w:sz w:val="20"/>
              </w:rPr>
              <w:t>作出是否立案的决定；不符合立案条件的，应当解除行政强制措施；需要暂停生产的，由国务院兽医行政管理部门或者省、自治区、直辖市人民政府兽医行政管理部门按照权限作出决定；需要暂停经营、使用的，由县级以上人民政府兽医行政管理部门按照权限作出决定。</w:t>
            </w:r>
          </w:p>
          <w:p w14:paraId="0DA38580">
            <w:pPr>
              <w:pStyle w:val="9"/>
              <w:spacing w:line="254" w:lineRule="exact"/>
              <w:ind w:left="37"/>
              <w:rPr>
                <w:sz w:val="20"/>
              </w:rPr>
            </w:pPr>
            <w:r>
              <w:rPr>
                <w:sz w:val="20"/>
              </w:rPr>
              <w:t>未经行政强制措施决定机关或者其上级机关批准，不得擅自转移、使用、销毁、销售被查封或者扣押的兽药及有关材料。</w:t>
            </w:r>
          </w:p>
        </w:tc>
        <w:tc>
          <w:tcPr>
            <w:tcW w:w="938" w:type="dxa"/>
          </w:tcPr>
          <w:p w14:paraId="7D1257EB">
            <w:pPr>
              <w:pStyle w:val="9"/>
              <w:rPr>
                <w:rFonts w:ascii="黑体"/>
                <w:sz w:val="20"/>
              </w:rPr>
            </w:pPr>
          </w:p>
          <w:p w14:paraId="50DECD5D">
            <w:pPr>
              <w:pStyle w:val="9"/>
              <w:rPr>
                <w:rFonts w:ascii="黑体"/>
                <w:sz w:val="20"/>
              </w:rPr>
            </w:pPr>
          </w:p>
          <w:p w14:paraId="1466A095">
            <w:pPr>
              <w:pStyle w:val="9"/>
              <w:rPr>
                <w:rFonts w:ascii="黑体"/>
                <w:sz w:val="20"/>
              </w:rPr>
            </w:pPr>
          </w:p>
          <w:p w14:paraId="0A6024F0">
            <w:pPr>
              <w:pStyle w:val="9"/>
              <w:spacing w:before="7"/>
              <w:rPr>
                <w:rFonts w:ascii="黑体"/>
                <w:sz w:val="20"/>
              </w:rPr>
            </w:pPr>
          </w:p>
          <w:p w14:paraId="2DCF16DF">
            <w:pPr>
              <w:pStyle w:val="9"/>
              <w:spacing w:before="1" w:line="230" w:lineRule="auto"/>
              <w:ind w:left="78" w:right="20"/>
              <w:rPr>
                <w:sz w:val="20"/>
              </w:rPr>
            </w:pPr>
            <w:r>
              <w:rPr>
                <w:sz w:val="20"/>
              </w:rPr>
              <w:t>农业农村主管部门</w:t>
            </w:r>
          </w:p>
        </w:tc>
        <w:tc>
          <w:tcPr>
            <w:tcW w:w="2995" w:type="dxa"/>
          </w:tcPr>
          <w:p w14:paraId="7712BB31">
            <w:pPr>
              <w:pStyle w:val="9"/>
              <w:rPr>
                <w:rFonts w:ascii="黑体"/>
                <w:sz w:val="20"/>
              </w:rPr>
            </w:pPr>
          </w:p>
          <w:p w14:paraId="7A9A7E64">
            <w:pPr>
              <w:pStyle w:val="9"/>
              <w:rPr>
                <w:rFonts w:ascii="黑体"/>
                <w:sz w:val="20"/>
              </w:rPr>
            </w:pPr>
          </w:p>
          <w:p w14:paraId="560D6DD7">
            <w:pPr>
              <w:pStyle w:val="9"/>
              <w:rPr>
                <w:rFonts w:ascii="黑体"/>
                <w:sz w:val="20"/>
              </w:rPr>
            </w:pPr>
          </w:p>
          <w:p w14:paraId="6E2D3B93">
            <w:pPr>
              <w:pStyle w:val="9"/>
              <w:spacing w:before="9"/>
              <w:rPr>
                <w:rFonts w:ascii="黑体"/>
                <w:sz w:val="29"/>
              </w:rPr>
            </w:pPr>
          </w:p>
          <w:p w14:paraId="0E8EE975">
            <w:pPr>
              <w:pStyle w:val="9"/>
              <w:ind w:left="285" w:right="249"/>
              <w:jc w:val="center"/>
              <w:rPr>
                <w:sz w:val="20"/>
              </w:rPr>
            </w:pPr>
            <w:r>
              <w:rPr>
                <w:sz w:val="20"/>
              </w:rPr>
              <w:t>县级以上农业农村主管部门</w:t>
            </w:r>
          </w:p>
        </w:tc>
      </w:tr>
    </w:tbl>
    <w:p w14:paraId="40830EBE">
      <w:pPr>
        <w:spacing w:after="0"/>
        <w:jc w:val="center"/>
        <w:rPr>
          <w:sz w:val="20"/>
        </w:rPr>
        <w:sectPr>
          <w:pgSz w:w="23820" w:h="16840" w:orient="landscape"/>
          <w:pgMar w:top="820" w:right="420" w:bottom="880" w:left="460" w:header="0" w:footer="631"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3083FC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54DFF6A9">
            <w:pPr>
              <w:pStyle w:val="9"/>
              <w:spacing w:before="7"/>
              <w:rPr>
                <w:rFonts w:ascii="黑体"/>
                <w:sz w:val="17"/>
              </w:rPr>
            </w:pPr>
          </w:p>
          <w:p w14:paraId="7E4DD88D">
            <w:pPr>
              <w:pStyle w:val="9"/>
              <w:ind w:left="104" w:right="70"/>
              <w:jc w:val="center"/>
              <w:rPr>
                <w:b/>
                <w:sz w:val="20"/>
              </w:rPr>
            </w:pPr>
            <w:r>
              <w:rPr>
                <w:b/>
                <w:sz w:val="20"/>
              </w:rPr>
              <w:t>序号</w:t>
            </w:r>
          </w:p>
        </w:tc>
        <w:tc>
          <w:tcPr>
            <w:tcW w:w="1229" w:type="dxa"/>
          </w:tcPr>
          <w:p w14:paraId="261F4E29">
            <w:pPr>
              <w:pStyle w:val="9"/>
              <w:spacing w:before="7"/>
              <w:rPr>
                <w:rFonts w:ascii="黑体"/>
                <w:sz w:val="17"/>
              </w:rPr>
            </w:pPr>
          </w:p>
          <w:p w14:paraId="0D96FAFB">
            <w:pPr>
              <w:pStyle w:val="9"/>
              <w:ind w:left="95" w:right="64"/>
              <w:jc w:val="center"/>
              <w:rPr>
                <w:b/>
                <w:sz w:val="20"/>
              </w:rPr>
            </w:pPr>
            <w:r>
              <w:rPr>
                <w:b/>
                <w:sz w:val="20"/>
              </w:rPr>
              <w:t>事项类别</w:t>
            </w:r>
          </w:p>
        </w:tc>
        <w:tc>
          <w:tcPr>
            <w:tcW w:w="5424" w:type="dxa"/>
            <w:gridSpan w:val="2"/>
          </w:tcPr>
          <w:p w14:paraId="3CC4B77D">
            <w:pPr>
              <w:pStyle w:val="9"/>
              <w:spacing w:before="7"/>
              <w:rPr>
                <w:rFonts w:ascii="黑体"/>
                <w:sz w:val="17"/>
              </w:rPr>
            </w:pPr>
          </w:p>
          <w:p w14:paraId="3C1C35CF">
            <w:pPr>
              <w:pStyle w:val="9"/>
              <w:ind w:left="2296" w:right="2264"/>
              <w:jc w:val="center"/>
              <w:rPr>
                <w:b/>
                <w:sz w:val="20"/>
              </w:rPr>
            </w:pPr>
            <w:r>
              <w:rPr>
                <w:b/>
                <w:sz w:val="20"/>
              </w:rPr>
              <w:t>事项名称</w:t>
            </w:r>
          </w:p>
        </w:tc>
        <w:tc>
          <w:tcPr>
            <w:tcW w:w="11400" w:type="dxa"/>
          </w:tcPr>
          <w:p w14:paraId="4D9DF435">
            <w:pPr>
              <w:pStyle w:val="9"/>
              <w:spacing w:before="7"/>
              <w:rPr>
                <w:rFonts w:ascii="黑体"/>
                <w:sz w:val="17"/>
              </w:rPr>
            </w:pPr>
          </w:p>
          <w:p w14:paraId="562C06C9">
            <w:pPr>
              <w:pStyle w:val="9"/>
              <w:ind w:left="5284" w:right="5252"/>
              <w:jc w:val="center"/>
              <w:rPr>
                <w:b/>
                <w:sz w:val="20"/>
              </w:rPr>
            </w:pPr>
            <w:r>
              <w:rPr>
                <w:b/>
                <w:sz w:val="20"/>
              </w:rPr>
              <w:t>事项依据</w:t>
            </w:r>
          </w:p>
        </w:tc>
        <w:tc>
          <w:tcPr>
            <w:tcW w:w="938" w:type="dxa"/>
          </w:tcPr>
          <w:p w14:paraId="29B6E70F">
            <w:pPr>
              <w:pStyle w:val="9"/>
              <w:spacing w:before="7"/>
              <w:rPr>
                <w:rFonts w:ascii="黑体"/>
                <w:sz w:val="17"/>
              </w:rPr>
            </w:pPr>
          </w:p>
          <w:p w14:paraId="005BADE8">
            <w:pPr>
              <w:pStyle w:val="9"/>
              <w:ind w:left="73"/>
              <w:rPr>
                <w:b/>
                <w:sz w:val="20"/>
              </w:rPr>
            </w:pPr>
            <w:r>
              <w:rPr>
                <w:b/>
                <w:sz w:val="20"/>
              </w:rPr>
              <w:t>责任主体</w:t>
            </w:r>
          </w:p>
        </w:tc>
        <w:tc>
          <w:tcPr>
            <w:tcW w:w="2995" w:type="dxa"/>
          </w:tcPr>
          <w:p w14:paraId="4DC65195">
            <w:pPr>
              <w:pStyle w:val="9"/>
              <w:spacing w:before="7"/>
              <w:rPr>
                <w:rFonts w:ascii="黑体"/>
                <w:sz w:val="17"/>
              </w:rPr>
            </w:pPr>
          </w:p>
          <w:p w14:paraId="232E8DEE">
            <w:pPr>
              <w:pStyle w:val="9"/>
              <w:ind w:left="282" w:right="249"/>
              <w:jc w:val="center"/>
              <w:rPr>
                <w:b/>
                <w:sz w:val="20"/>
              </w:rPr>
            </w:pPr>
            <w:r>
              <w:rPr>
                <w:b/>
                <w:sz w:val="20"/>
              </w:rPr>
              <w:t>实施主体</w:t>
            </w:r>
          </w:p>
        </w:tc>
      </w:tr>
      <w:tr w14:paraId="03B8AF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31" w:hRule="atLeast"/>
        </w:trPr>
        <w:tc>
          <w:tcPr>
            <w:tcW w:w="636" w:type="dxa"/>
            <w:vMerge w:val="restart"/>
          </w:tcPr>
          <w:p w14:paraId="04EAE050">
            <w:pPr>
              <w:pStyle w:val="9"/>
              <w:rPr>
                <w:rFonts w:ascii="黑体"/>
                <w:sz w:val="20"/>
              </w:rPr>
            </w:pPr>
          </w:p>
          <w:p w14:paraId="353806E6">
            <w:pPr>
              <w:pStyle w:val="9"/>
              <w:rPr>
                <w:rFonts w:ascii="黑体"/>
                <w:sz w:val="20"/>
              </w:rPr>
            </w:pPr>
          </w:p>
          <w:p w14:paraId="59769BDA">
            <w:pPr>
              <w:pStyle w:val="9"/>
              <w:rPr>
                <w:rFonts w:ascii="黑体"/>
                <w:sz w:val="20"/>
              </w:rPr>
            </w:pPr>
          </w:p>
          <w:p w14:paraId="05C0D55B">
            <w:pPr>
              <w:pStyle w:val="9"/>
              <w:rPr>
                <w:rFonts w:ascii="黑体"/>
                <w:sz w:val="20"/>
              </w:rPr>
            </w:pPr>
          </w:p>
          <w:p w14:paraId="571B4B1B">
            <w:pPr>
              <w:pStyle w:val="9"/>
              <w:rPr>
                <w:rFonts w:ascii="黑体"/>
                <w:sz w:val="20"/>
              </w:rPr>
            </w:pPr>
          </w:p>
          <w:p w14:paraId="71EBAD35">
            <w:pPr>
              <w:pStyle w:val="9"/>
              <w:spacing w:before="1"/>
              <w:rPr>
                <w:rFonts w:ascii="黑体"/>
                <w:sz w:val="17"/>
              </w:rPr>
            </w:pPr>
          </w:p>
          <w:p w14:paraId="17226236">
            <w:pPr>
              <w:pStyle w:val="9"/>
              <w:ind w:left="34"/>
              <w:jc w:val="center"/>
              <w:rPr>
                <w:sz w:val="20"/>
              </w:rPr>
            </w:pPr>
            <w:r>
              <w:rPr>
                <w:w w:val="99"/>
                <w:sz w:val="20"/>
              </w:rPr>
              <w:t>6</w:t>
            </w:r>
          </w:p>
        </w:tc>
        <w:tc>
          <w:tcPr>
            <w:tcW w:w="1229" w:type="dxa"/>
            <w:vMerge w:val="restart"/>
          </w:tcPr>
          <w:p w14:paraId="5E1FFCF8">
            <w:pPr>
              <w:pStyle w:val="9"/>
              <w:rPr>
                <w:rFonts w:ascii="黑体"/>
                <w:sz w:val="20"/>
              </w:rPr>
            </w:pPr>
          </w:p>
          <w:p w14:paraId="7F14EFF2">
            <w:pPr>
              <w:pStyle w:val="9"/>
              <w:rPr>
                <w:rFonts w:ascii="黑体"/>
                <w:sz w:val="20"/>
              </w:rPr>
            </w:pPr>
          </w:p>
          <w:p w14:paraId="70D789E0">
            <w:pPr>
              <w:pStyle w:val="9"/>
              <w:rPr>
                <w:rFonts w:ascii="黑体"/>
                <w:sz w:val="20"/>
              </w:rPr>
            </w:pPr>
          </w:p>
          <w:p w14:paraId="68199679">
            <w:pPr>
              <w:pStyle w:val="9"/>
              <w:rPr>
                <w:rFonts w:ascii="黑体"/>
                <w:sz w:val="20"/>
              </w:rPr>
            </w:pPr>
          </w:p>
          <w:p w14:paraId="4FDB5A88">
            <w:pPr>
              <w:pStyle w:val="9"/>
              <w:rPr>
                <w:rFonts w:ascii="黑体"/>
                <w:sz w:val="20"/>
              </w:rPr>
            </w:pPr>
          </w:p>
          <w:p w14:paraId="7953CA25">
            <w:pPr>
              <w:pStyle w:val="9"/>
              <w:spacing w:before="1"/>
              <w:rPr>
                <w:rFonts w:ascii="黑体"/>
                <w:sz w:val="17"/>
              </w:rPr>
            </w:pPr>
          </w:p>
          <w:p w14:paraId="14FD60F0">
            <w:pPr>
              <w:pStyle w:val="9"/>
              <w:ind w:left="424"/>
              <w:rPr>
                <w:sz w:val="20"/>
              </w:rPr>
            </w:pPr>
            <w:r>
              <w:rPr>
                <w:sz w:val="20"/>
              </w:rPr>
              <w:t>饲料</w:t>
            </w:r>
          </w:p>
        </w:tc>
        <w:tc>
          <w:tcPr>
            <w:tcW w:w="2057" w:type="dxa"/>
            <w:vMerge w:val="restart"/>
          </w:tcPr>
          <w:p w14:paraId="7BC1A398">
            <w:pPr>
              <w:pStyle w:val="9"/>
              <w:rPr>
                <w:rFonts w:ascii="黑体"/>
                <w:sz w:val="20"/>
              </w:rPr>
            </w:pPr>
          </w:p>
          <w:p w14:paraId="5B604BFD">
            <w:pPr>
              <w:pStyle w:val="9"/>
              <w:spacing w:before="138" w:line="232" w:lineRule="auto"/>
              <w:ind w:left="37" w:right="5"/>
              <w:jc w:val="both"/>
              <w:rPr>
                <w:sz w:val="20"/>
              </w:rPr>
            </w:pPr>
            <w:r>
              <w:rPr>
                <w:spacing w:val="-2"/>
                <w:sz w:val="20"/>
              </w:rPr>
              <w:t>对有证据证明用于违法生产饲料的饲料原料、</w:t>
            </w:r>
            <w:r>
              <w:rPr>
                <w:spacing w:val="-2"/>
                <w:w w:val="95"/>
                <w:sz w:val="20"/>
              </w:rPr>
              <w:t>单一饲料、饲料添加剂</w:t>
            </w:r>
          </w:p>
          <w:p w14:paraId="4F88C66C">
            <w:pPr>
              <w:pStyle w:val="9"/>
              <w:spacing w:line="230" w:lineRule="auto"/>
              <w:ind w:left="37" w:right="5"/>
              <w:jc w:val="both"/>
              <w:rPr>
                <w:sz w:val="20"/>
              </w:rPr>
            </w:pPr>
            <w:r>
              <w:rPr>
                <w:spacing w:val="-2"/>
                <w:sz w:val="20"/>
              </w:rPr>
              <w:t>、药物饲料添加剂、添加剂预混合饲料，用于违法生产饲料添加剂的原料，用于违法生产饲</w:t>
            </w:r>
            <w:r>
              <w:rPr>
                <w:spacing w:val="-2"/>
                <w:w w:val="95"/>
                <w:sz w:val="20"/>
              </w:rPr>
              <w:t>料、饲料添加剂的工具</w:t>
            </w:r>
          </w:p>
          <w:p w14:paraId="1D293196">
            <w:pPr>
              <w:pStyle w:val="9"/>
              <w:spacing w:before="4" w:line="230" w:lineRule="auto"/>
              <w:ind w:left="37"/>
              <w:rPr>
                <w:sz w:val="20"/>
              </w:rPr>
            </w:pPr>
            <w:r>
              <w:rPr>
                <w:sz w:val="20"/>
              </w:rPr>
              <w:t>、设施等行为的行政强制</w:t>
            </w:r>
          </w:p>
        </w:tc>
        <w:tc>
          <w:tcPr>
            <w:tcW w:w="3367" w:type="dxa"/>
          </w:tcPr>
          <w:p w14:paraId="59D82C51">
            <w:pPr>
              <w:pStyle w:val="9"/>
              <w:spacing w:before="10"/>
              <w:rPr>
                <w:rFonts w:ascii="黑体"/>
                <w:sz w:val="20"/>
              </w:rPr>
            </w:pPr>
          </w:p>
          <w:p w14:paraId="7A3DA304">
            <w:pPr>
              <w:pStyle w:val="9"/>
              <w:spacing w:before="1" w:line="230" w:lineRule="auto"/>
              <w:ind w:left="37" w:right="121"/>
              <w:jc w:val="both"/>
              <w:rPr>
                <w:sz w:val="20"/>
              </w:rPr>
            </w:pPr>
            <w:r>
              <w:rPr>
                <w:w w:val="95"/>
                <w:sz w:val="20"/>
              </w:rPr>
              <w:t>对有证据证明用于违法生产饲料的饲料原料、单一饲料、饲料添加剂、药物饲料添加剂、添加剂预混合饲料， 用于违法生产饲料添加剂的原料，用于违法生产饲料、饲料添加剂的工具</w:t>
            </w:r>
          </w:p>
          <w:p w14:paraId="13E19CA3">
            <w:pPr>
              <w:pStyle w:val="9"/>
              <w:spacing w:before="6" w:line="230" w:lineRule="auto"/>
              <w:ind w:left="37" w:right="123"/>
              <w:rPr>
                <w:sz w:val="20"/>
              </w:rPr>
            </w:pPr>
            <w:r>
              <w:rPr>
                <w:w w:val="95"/>
                <w:sz w:val="20"/>
              </w:rPr>
              <w:t>、设施，违法生产、经营、使用的饲</w:t>
            </w:r>
            <w:r>
              <w:rPr>
                <w:sz w:val="20"/>
              </w:rPr>
              <w:t>料、饲料添加剂的行政强制</w:t>
            </w:r>
          </w:p>
        </w:tc>
        <w:tc>
          <w:tcPr>
            <w:tcW w:w="11400" w:type="dxa"/>
            <w:vMerge w:val="restart"/>
          </w:tcPr>
          <w:p w14:paraId="74BA1F4A">
            <w:pPr>
              <w:pStyle w:val="9"/>
              <w:rPr>
                <w:rFonts w:ascii="黑体"/>
                <w:sz w:val="20"/>
              </w:rPr>
            </w:pPr>
          </w:p>
          <w:p w14:paraId="33DCC152">
            <w:pPr>
              <w:pStyle w:val="9"/>
              <w:rPr>
                <w:rFonts w:ascii="黑体"/>
                <w:sz w:val="20"/>
              </w:rPr>
            </w:pPr>
          </w:p>
          <w:p w14:paraId="5652B9EE">
            <w:pPr>
              <w:pStyle w:val="9"/>
              <w:rPr>
                <w:rFonts w:ascii="黑体"/>
                <w:sz w:val="20"/>
              </w:rPr>
            </w:pPr>
          </w:p>
          <w:p w14:paraId="3DB5C01B">
            <w:pPr>
              <w:pStyle w:val="9"/>
              <w:spacing w:before="5"/>
              <w:rPr>
                <w:rFonts w:ascii="黑体"/>
                <w:sz w:val="18"/>
              </w:rPr>
            </w:pPr>
          </w:p>
          <w:p w14:paraId="729E3742">
            <w:pPr>
              <w:pStyle w:val="9"/>
              <w:spacing w:before="1" w:line="252" w:lineRule="exact"/>
              <w:ind w:left="37"/>
              <w:rPr>
                <w:b/>
                <w:sz w:val="20"/>
              </w:rPr>
            </w:pPr>
            <w:r>
              <w:rPr>
                <w:b/>
                <w:sz w:val="20"/>
              </w:rPr>
              <w:t>《饲料和饲料添加剂管理条例》(2017修订)</w:t>
            </w:r>
          </w:p>
          <w:p w14:paraId="3724A01F">
            <w:pPr>
              <w:pStyle w:val="9"/>
              <w:spacing w:before="1" w:line="232" w:lineRule="auto"/>
              <w:ind w:left="37" w:right="32"/>
              <w:rPr>
                <w:sz w:val="20"/>
              </w:rPr>
            </w:pPr>
            <w:r>
              <w:rPr>
                <w:b/>
                <w:w w:val="98"/>
                <w:sz w:val="20"/>
              </w:rPr>
              <w:t xml:space="preserve"> </w:t>
            </w:r>
            <w:r>
              <w:rPr>
                <w:b/>
                <w:sz w:val="20"/>
              </w:rPr>
              <w:t xml:space="preserve">第三十四条第（三）（四）项 </w:t>
            </w:r>
            <w:r>
              <w:rPr>
                <w:sz w:val="20"/>
              </w:rPr>
              <w:t>国务院农业行政主管部门和县级以上地方人民政府饲料管理部门在监督检查中可以采取下列措施：（三）查封、扣押有证据证明用于违法生产饲料的饲料原料、单一饲料、饲料添加剂、药物饲料添加剂、添加剂预混合饲料，用于违法生产饲料添加剂的原料，用于违法生产饲料、饲料添加剂的工具、设施，违法生产、经营、使用的饲料、饲料添加剂；（四）查封违法生产、经营饲料、饲料添加剂的场所。</w:t>
            </w:r>
          </w:p>
        </w:tc>
        <w:tc>
          <w:tcPr>
            <w:tcW w:w="938" w:type="dxa"/>
            <w:vMerge w:val="restart"/>
          </w:tcPr>
          <w:p w14:paraId="7ECE10E1">
            <w:pPr>
              <w:pStyle w:val="9"/>
              <w:rPr>
                <w:rFonts w:ascii="黑体"/>
                <w:sz w:val="20"/>
              </w:rPr>
            </w:pPr>
          </w:p>
          <w:p w14:paraId="2AEF06DC">
            <w:pPr>
              <w:pStyle w:val="9"/>
              <w:rPr>
                <w:rFonts w:ascii="黑体"/>
                <w:sz w:val="20"/>
              </w:rPr>
            </w:pPr>
          </w:p>
          <w:p w14:paraId="75E6663E">
            <w:pPr>
              <w:pStyle w:val="9"/>
              <w:rPr>
                <w:rFonts w:ascii="黑体"/>
                <w:sz w:val="20"/>
              </w:rPr>
            </w:pPr>
          </w:p>
          <w:p w14:paraId="51E0D7A4">
            <w:pPr>
              <w:pStyle w:val="9"/>
              <w:rPr>
                <w:rFonts w:ascii="黑体"/>
                <w:sz w:val="20"/>
              </w:rPr>
            </w:pPr>
          </w:p>
          <w:p w14:paraId="7D1540DC">
            <w:pPr>
              <w:pStyle w:val="9"/>
              <w:spacing w:before="1"/>
              <w:rPr>
                <w:rFonts w:ascii="黑体"/>
                <w:sz w:val="28"/>
              </w:rPr>
            </w:pPr>
          </w:p>
          <w:p w14:paraId="55AB9E30">
            <w:pPr>
              <w:pStyle w:val="9"/>
              <w:spacing w:line="230" w:lineRule="auto"/>
              <w:ind w:left="78" w:right="20"/>
              <w:rPr>
                <w:sz w:val="20"/>
              </w:rPr>
            </w:pPr>
            <w:r>
              <w:rPr>
                <w:sz w:val="20"/>
              </w:rPr>
              <w:t>农业农村主管部门</w:t>
            </w:r>
          </w:p>
        </w:tc>
        <w:tc>
          <w:tcPr>
            <w:tcW w:w="2995" w:type="dxa"/>
            <w:vMerge w:val="restart"/>
          </w:tcPr>
          <w:p w14:paraId="63DD62FB">
            <w:pPr>
              <w:pStyle w:val="9"/>
              <w:rPr>
                <w:rFonts w:ascii="黑体"/>
                <w:sz w:val="20"/>
              </w:rPr>
            </w:pPr>
          </w:p>
          <w:p w14:paraId="45A58A4A">
            <w:pPr>
              <w:pStyle w:val="9"/>
              <w:rPr>
                <w:rFonts w:ascii="黑体"/>
                <w:sz w:val="20"/>
              </w:rPr>
            </w:pPr>
          </w:p>
          <w:p w14:paraId="49E370FA">
            <w:pPr>
              <w:pStyle w:val="9"/>
              <w:rPr>
                <w:rFonts w:ascii="黑体"/>
                <w:sz w:val="20"/>
              </w:rPr>
            </w:pPr>
          </w:p>
          <w:p w14:paraId="6A543F7E">
            <w:pPr>
              <w:pStyle w:val="9"/>
              <w:rPr>
                <w:rFonts w:ascii="黑体"/>
                <w:sz w:val="20"/>
              </w:rPr>
            </w:pPr>
          </w:p>
          <w:p w14:paraId="37C20ABD">
            <w:pPr>
              <w:pStyle w:val="9"/>
              <w:rPr>
                <w:rFonts w:ascii="黑体"/>
                <w:sz w:val="20"/>
              </w:rPr>
            </w:pPr>
          </w:p>
          <w:p w14:paraId="269E989F">
            <w:pPr>
              <w:pStyle w:val="9"/>
              <w:spacing w:before="1"/>
              <w:rPr>
                <w:rFonts w:ascii="黑体"/>
                <w:sz w:val="17"/>
              </w:rPr>
            </w:pPr>
          </w:p>
          <w:p w14:paraId="13DE8640">
            <w:pPr>
              <w:pStyle w:val="9"/>
              <w:ind w:left="311"/>
              <w:rPr>
                <w:sz w:val="20"/>
              </w:rPr>
            </w:pPr>
            <w:r>
              <w:rPr>
                <w:sz w:val="20"/>
              </w:rPr>
              <w:t>县级以上农业农村主管部门</w:t>
            </w:r>
          </w:p>
        </w:tc>
      </w:tr>
      <w:tr w14:paraId="46E1EA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36" w:type="dxa"/>
            <w:vMerge w:val="continue"/>
            <w:tcBorders>
              <w:top w:val="nil"/>
            </w:tcBorders>
          </w:tcPr>
          <w:p w14:paraId="7D6F36A0">
            <w:pPr>
              <w:rPr>
                <w:sz w:val="2"/>
                <w:szCs w:val="2"/>
              </w:rPr>
            </w:pPr>
          </w:p>
        </w:tc>
        <w:tc>
          <w:tcPr>
            <w:tcW w:w="1229" w:type="dxa"/>
            <w:vMerge w:val="continue"/>
            <w:tcBorders>
              <w:top w:val="nil"/>
            </w:tcBorders>
          </w:tcPr>
          <w:p w14:paraId="29D8F0C9">
            <w:pPr>
              <w:rPr>
                <w:sz w:val="2"/>
                <w:szCs w:val="2"/>
              </w:rPr>
            </w:pPr>
          </w:p>
        </w:tc>
        <w:tc>
          <w:tcPr>
            <w:tcW w:w="2057" w:type="dxa"/>
            <w:vMerge w:val="continue"/>
            <w:tcBorders>
              <w:top w:val="nil"/>
            </w:tcBorders>
          </w:tcPr>
          <w:p w14:paraId="7B170C9F">
            <w:pPr>
              <w:rPr>
                <w:sz w:val="2"/>
                <w:szCs w:val="2"/>
              </w:rPr>
            </w:pPr>
          </w:p>
        </w:tc>
        <w:tc>
          <w:tcPr>
            <w:tcW w:w="3367" w:type="dxa"/>
          </w:tcPr>
          <w:p w14:paraId="23A1B3B7">
            <w:pPr>
              <w:pStyle w:val="9"/>
              <w:spacing w:before="3"/>
              <w:rPr>
                <w:rFonts w:ascii="黑体"/>
                <w:sz w:val="20"/>
              </w:rPr>
            </w:pPr>
          </w:p>
          <w:p w14:paraId="72565909">
            <w:pPr>
              <w:pStyle w:val="9"/>
              <w:spacing w:line="230" w:lineRule="auto"/>
              <w:ind w:left="37" w:right="121"/>
              <w:rPr>
                <w:sz w:val="20"/>
              </w:rPr>
            </w:pPr>
            <w:r>
              <w:rPr>
                <w:w w:val="95"/>
                <w:sz w:val="20"/>
              </w:rPr>
              <w:t>对违法生产、经营饲料、饲料添加剂</w:t>
            </w:r>
            <w:r>
              <w:rPr>
                <w:sz w:val="20"/>
              </w:rPr>
              <w:t>的场所的行政强制</w:t>
            </w:r>
          </w:p>
        </w:tc>
        <w:tc>
          <w:tcPr>
            <w:tcW w:w="11400" w:type="dxa"/>
            <w:vMerge w:val="continue"/>
            <w:tcBorders>
              <w:top w:val="nil"/>
            </w:tcBorders>
          </w:tcPr>
          <w:p w14:paraId="2D3E23DF">
            <w:pPr>
              <w:rPr>
                <w:sz w:val="2"/>
                <w:szCs w:val="2"/>
              </w:rPr>
            </w:pPr>
          </w:p>
        </w:tc>
        <w:tc>
          <w:tcPr>
            <w:tcW w:w="938" w:type="dxa"/>
            <w:vMerge w:val="continue"/>
            <w:tcBorders>
              <w:top w:val="nil"/>
            </w:tcBorders>
          </w:tcPr>
          <w:p w14:paraId="72AF8636">
            <w:pPr>
              <w:rPr>
                <w:sz w:val="2"/>
                <w:szCs w:val="2"/>
              </w:rPr>
            </w:pPr>
          </w:p>
        </w:tc>
        <w:tc>
          <w:tcPr>
            <w:tcW w:w="2995" w:type="dxa"/>
            <w:vMerge w:val="continue"/>
            <w:tcBorders>
              <w:top w:val="nil"/>
            </w:tcBorders>
          </w:tcPr>
          <w:p w14:paraId="6E3BFD09">
            <w:pPr>
              <w:rPr>
                <w:sz w:val="2"/>
                <w:szCs w:val="2"/>
              </w:rPr>
            </w:pPr>
          </w:p>
        </w:tc>
      </w:tr>
      <w:tr w14:paraId="6F8B8A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4" w:hRule="atLeast"/>
        </w:trPr>
        <w:tc>
          <w:tcPr>
            <w:tcW w:w="636" w:type="dxa"/>
          </w:tcPr>
          <w:p w14:paraId="6C7306B6">
            <w:pPr>
              <w:pStyle w:val="9"/>
              <w:rPr>
                <w:rFonts w:ascii="黑体"/>
                <w:sz w:val="20"/>
              </w:rPr>
            </w:pPr>
          </w:p>
          <w:p w14:paraId="794EE7EE">
            <w:pPr>
              <w:pStyle w:val="9"/>
              <w:spacing w:before="7"/>
              <w:rPr>
                <w:rFonts w:ascii="黑体"/>
                <w:sz w:val="26"/>
              </w:rPr>
            </w:pPr>
          </w:p>
          <w:p w14:paraId="418977C1">
            <w:pPr>
              <w:pStyle w:val="9"/>
              <w:spacing w:before="1"/>
              <w:ind w:left="34"/>
              <w:jc w:val="center"/>
              <w:rPr>
                <w:sz w:val="20"/>
              </w:rPr>
            </w:pPr>
            <w:r>
              <w:rPr>
                <w:w w:val="99"/>
                <w:sz w:val="20"/>
              </w:rPr>
              <w:t>7</w:t>
            </w:r>
          </w:p>
        </w:tc>
        <w:tc>
          <w:tcPr>
            <w:tcW w:w="1229" w:type="dxa"/>
          </w:tcPr>
          <w:p w14:paraId="53CB041B">
            <w:pPr>
              <w:pStyle w:val="9"/>
              <w:rPr>
                <w:rFonts w:ascii="黑体"/>
                <w:sz w:val="20"/>
              </w:rPr>
            </w:pPr>
          </w:p>
          <w:p w14:paraId="41735B32">
            <w:pPr>
              <w:pStyle w:val="9"/>
              <w:spacing w:before="7"/>
              <w:rPr>
                <w:rFonts w:ascii="黑体"/>
                <w:sz w:val="26"/>
              </w:rPr>
            </w:pPr>
          </w:p>
          <w:p w14:paraId="7A5168D7">
            <w:pPr>
              <w:pStyle w:val="9"/>
              <w:spacing w:before="1"/>
              <w:ind w:left="102" w:right="64"/>
              <w:jc w:val="center"/>
              <w:rPr>
                <w:sz w:val="20"/>
              </w:rPr>
            </w:pPr>
            <w:r>
              <w:rPr>
                <w:sz w:val="20"/>
              </w:rPr>
              <w:t>饲料</w:t>
            </w:r>
          </w:p>
        </w:tc>
        <w:tc>
          <w:tcPr>
            <w:tcW w:w="5424" w:type="dxa"/>
            <w:gridSpan w:val="2"/>
          </w:tcPr>
          <w:p w14:paraId="2D421A22">
            <w:pPr>
              <w:pStyle w:val="9"/>
              <w:rPr>
                <w:rFonts w:ascii="黑体"/>
                <w:sz w:val="20"/>
              </w:rPr>
            </w:pPr>
          </w:p>
          <w:p w14:paraId="579F4F1C">
            <w:pPr>
              <w:pStyle w:val="9"/>
              <w:spacing w:before="4"/>
              <w:rPr>
                <w:rFonts w:ascii="黑体"/>
                <w:sz w:val="17"/>
              </w:rPr>
            </w:pPr>
          </w:p>
          <w:p w14:paraId="0A9A3F95">
            <w:pPr>
              <w:pStyle w:val="9"/>
              <w:spacing w:line="232" w:lineRule="auto"/>
              <w:ind w:left="37" w:right="188"/>
              <w:rPr>
                <w:sz w:val="20"/>
              </w:rPr>
            </w:pPr>
            <w:r>
              <w:rPr>
                <w:spacing w:val="-1"/>
                <w:w w:val="95"/>
                <w:sz w:val="20"/>
              </w:rPr>
              <w:t xml:space="preserve">对生产企业发现饲料、饲料添加剂问题产品不主动召回的行 </w:t>
            </w:r>
            <w:r>
              <w:rPr>
                <w:sz w:val="20"/>
              </w:rPr>
              <w:t>政强制</w:t>
            </w:r>
          </w:p>
        </w:tc>
        <w:tc>
          <w:tcPr>
            <w:tcW w:w="11400" w:type="dxa"/>
          </w:tcPr>
          <w:p w14:paraId="51C7259F">
            <w:pPr>
              <w:pStyle w:val="9"/>
              <w:spacing w:before="103" w:line="252" w:lineRule="exact"/>
              <w:ind w:left="37"/>
              <w:rPr>
                <w:b/>
                <w:sz w:val="20"/>
              </w:rPr>
            </w:pPr>
            <w:r>
              <w:rPr>
                <w:b/>
                <w:sz w:val="20"/>
              </w:rPr>
              <w:t>《饲料和饲料添加剂管理条例》(2017修订)</w:t>
            </w:r>
          </w:p>
          <w:p w14:paraId="77CA39E1">
            <w:pPr>
              <w:pStyle w:val="9"/>
              <w:spacing w:before="1" w:line="232" w:lineRule="auto"/>
              <w:ind w:left="37" w:right="161"/>
              <w:jc w:val="both"/>
              <w:rPr>
                <w:sz w:val="20"/>
              </w:rPr>
            </w:pPr>
            <w:r>
              <w:rPr>
                <w:b/>
                <w:spacing w:val="7"/>
                <w:sz w:val="20"/>
              </w:rPr>
              <w:t xml:space="preserve">第四十五条第一款 </w:t>
            </w:r>
            <w:r>
              <w:rPr>
                <w:spacing w:val="-1"/>
                <w:sz w:val="20"/>
              </w:rPr>
              <w:t>对本条例第二十八条规定的饲料、饲料添加剂，生产企业不主动召回的，由县级以上地方人民政府饲料</w:t>
            </w:r>
            <w:r>
              <w:rPr>
                <w:w w:val="95"/>
                <w:sz w:val="20"/>
              </w:rPr>
              <w:t>管理部门责令召回，并监督生产企业对召回的产品予以无害化处理或者销毁；情节严重的，没收违法所得，并处应召回的产品货值金额1倍以上3倍以下罚款，可以由发证机关吊销、撤销相关许可证明文件；生产企业对召回的产品不予以无害化处理或者销毁</w:t>
            </w:r>
            <w:r>
              <w:rPr>
                <w:sz w:val="20"/>
              </w:rPr>
              <w:t>的，由县级人民政府饲料管理部门代为销毁，所需费用由生产企业承担。</w:t>
            </w:r>
          </w:p>
        </w:tc>
        <w:tc>
          <w:tcPr>
            <w:tcW w:w="938" w:type="dxa"/>
          </w:tcPr>
          <w:p w14:paraId="40968159">
            <w:pPr>
              <w:pStyle w:val="9"/>
              <w:rPr>
                <w:rFonts w:ascii="黑体"/>
                <w:sz w:val="20"/>
              </w:rPr>
            </w:pPr>
          </w:p>
          <w:p w14:paraId="7315178A">
            <w:pPr>
              <w:pStyle w:val="9"/>
              <w:spacing w:before="4"/>
              <w:rPr>
                <w:rFonts w:ascii="黑体"/>
                <w:sz w:val="17"/>
              </w:rPr>
            </w:pPr>
          </w:p>
          <w:p w14:paraId="538CE49F">
            <w:pPr>
              <w:pStyle w:val="9"/>
              <w:spacing w:line="232" w:lineRule="auto"/>
              <w:ind w:left="78" w:right="20"/>
              <w:rPr>
                <w:sz w:val="20"/>
              </w:rPr>
            </w:pPr>
            <w:r>
              <w:rPr>
                <w:sz w:val="20"/>
              </w:rPr>
              <w:t>农业农村主管部门</w:t>
            </w:r>
          </w:p>
        </w:tc>
        <w:tc>
          <w:tcPr>
            <w:tcW w:w="2995" w:type="dxa"/>
          </w:tcPr>
          <w:p w14:paraId="6025C01E">
            <w:pPr>
              <w:pStyle w:val="9"/>
              <w:rPr>
                <w:rFonts w:ascii="黑体"/>
                <w:sz w:val="20"/>
              </w:rPr>
            </w:pPr>
          </w:p>
          <w:p w14:paraId="799AF4EB">
            <w:pPr>
              <w:pStyle w:val="9"/>
              <w:spacing w:before="7"/>
              <w:rPr>
                <w:rFonts w:ascii="黑体"/>
                <w:sz w:val="26"/>
              </w:rPr>
            </w:pPr>
          </w:p>
          <w:p w14:paraId="3587D58A">
            <w:pPr>
              <w:pStyle w:val="9"/>
              <w:spacing w:before="1"/>
              <w:ind w:left="285" w:right="249"/>
              <w:jc w:val="center"/>
              <w:rPr>
                <w:sz w:val="20"/>
              </w:rPr>
            </w:pPr>
            <w:r>
              <w:rPr>
                <w:sz w:val="20"/>
              </w:rPr>
              <w:t>县级以上农业农村主管部门</w:t>
            </w:r>
          </w:p>
        </w:tc>
      </w:tr>
      <w:tr w14:paraId="343AA6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4" w:hRule="atLeast"/>
        </w:trPr>
        <w:tc>
          <w:tcPr>
            <w:tcW w:w="636" w:type="dxa"/>
          </w:tcPr>
          <w:p w14:paraId="1FE2B4AF">
            <w:pPr>
              <w:pStyle w:val="9"/>
              <w:rPr>
                <w:rFonts w:ascii="黑体"/>
                <w:sz w:val="20"/>
              </w:rPr>
            </w:pPr>
          </w:p>
          <w:p w14:paraId="537F68C4">
            <w:pPr>
              <w:pStyle w:val="9"/>
              <w:spacing w:before="9"/>
              <w:rPr>
                <w:rFonts w:ascii="黑体"/>
                <w:sz w:val="22"/>
              </w:rPr>
            </w:pPr>
          </w:p>
          <w:p w14:paraId="69C9CB91">
            <w:pPr>
              <w:pStyle w:val="9"/>
              <w:ind w:left="34"/>
              <w:jc w:val="center"/>
              <w:rPr>
                <w:sz w:val="20"/>
              </w:rPr>
            </w:pPr>
            <w:r>
              <w:rPr>
                <w:w w:val="99"/>
                <w:sz w:val="20"/>
              </w:rPr>
              <w:t>8</w:t>
            </w:r>
          </w:p>
        </w:tc>
        <w:tc>
          <w:tcPr>
            <w:tcW w:w="1229" w:type="dxa"/>
          </w:tcPr>
          <w:p w14:paraId="093094FE">
            <w:pPr>
              <w:pStyle w:val="9"/>
              <w:rPr>
                <w:rFonts w:ascii="黑体"/>
                <w:sz w:val="20"/>
              </w:rPr>
            </w:pPr>
          </w:p>
          <w:p w14:paraId="659C7BE6">
            <w:pPr>
              <w:pStyle w:val="9"/>
              <w:spacing w:before="9"/>
              <w:rPr>
                <w:rFonts w:ascii="黑体"/>
                <w:sz w:val="22"/>
              </w:rPr>
            </w:pPr>
          </w:p>
          <w:p w14:paraId="370B5405">
            <w:pPr>
              <w:pStyle w:val="9"/>
              <w:ind w:left="99" w:right="64"/>
              <w:jc w:val="center"/>
              <w:rPr>
                <w:sz w:val="20"/>
              </w:rPr>
            </w:pPr>
            <w:r>
              <w:rPr>
                <w:sz w:val="20"/>
              </w:rPr>
              <w:t>生鲜乳</w:t>
            </w:r>
          </w:p>
        </w:tc>
        <w:tc>
          <w:tcPr>
            <w:tcW w:w="5424" w:type="dxa"/>
            <w:gridSpan w:val="2"/>
          </w:tcPr>
          <w:p w14:paraId="37606CE6">
            <w:pPr>
              <w:pStyle w:val="9"/>
              <w:spacing w:before="10"/>
              <w:rPr>
                <w:rFonts w:ascii="黑体"/>
                <w:sz w:val="23"/>
              </w:rPr>
            </w:pPr>
          </w:p>
          <w:p w14:paraId="45F72C88">
            <w:pPr>
              <w:pStyle w:val="9"/>
              <w:spacing w:line="232" w:lineRule="auto"/>
              <w:ind w:left="37" w:right="188"/>
              <w:jc w:val="both"/>
              <w:rPr>
                <w:sz w:val="20"/>
              </w:rPr>
            </w:pPr>
            <w:r>
              <w:rPr>
                <w:spacing w:val="-1"/>
                <w:w w:val="95"/>
                <w:sz w:val="20"/>
              </w:rPr>
              <w:t xml:space="preserve">对有证据证明不符合乳品质量安全国家标准的乳品以及违法 使用的生鲜乳、辅料、添加剂及涉嫌违法从事乳品生产经营 </w:t>
            </w:r>
            <w:r>
              <w:rPr>
                <w:sz w:val="20"/>
              </w:rPr>
              <w:t>活动的场所、工具、设备的行政强制</w:t>
            </w:r>
          </w:p>
        </w:tc>
        <w:tc>
          <w:tcPr>
            <w:tcW w:w="11400" w:type="dxa"/>
          </w:tcPr>
          <w:p w14:paraId="7507E958">
            <w:pPr>
              <w:pStyle w:val="9"/>
              <w:spacing w:before="177" w:line="252" w:lineRule="exact"/>
              <w:ind w:left="37"/>
              <w:rPr>
                <w:b/>
                <w:sz w:val="20"/>
              </w:rPr>
            </w:pPr>
            <w:r>
              <w:rPr>
                <w:b/>
                <w:sz w:val="20"/>
              </w:rPr>
              <w:t>《乳品质量安全监督管理条例》（2008）</w:t>
            </w:r>
          </w:p>
          <w:p w14:paraId="13E52A47">
            <w:pPr>
              <w:pStyle w:val="9"/>
              <w:spacing w:before="3" w:line="230" w:lineRule="auto"/>
              <w:ind w:left="37" w:right="195"/>
              <w:rPr>
                <w:sz w:val="20"/>
              </w:rPr>
            </w:pPr>
            <w:r>
              <w:rPr>
                <w:b/>
                <w:spacing w:val="3"/>
                <w:sz w:val="20"/>
              </w:rPr>
              <w:t>第四十七条第</w:t>
            </w:r>
            <w:r>
              <w:rPr>
                <w:b/>
                <w:sz w:val="20"/>
              </w:rPr>
              <w:t>（</w:t>
            </w:r>
            <w:r>
              <w:rPr>
                <w:b/>
                <w:spacing w:val="3"/>
                <w:sz w:val="20"/>
              </w:rPr>
              <w:t>四</w:t>
            </w:r>
            <w:r>
              <w:rPr>
                <w:b/>
                <w:spacing w:val="2"/>
                <w:sz w:val="20"/>
              </w:rPr>
              <w:t>）（</w:t>
            </w:r>
            <w:r>
              <w:rPr>
                <w:b/>
                <w:spacing w:val="5"/>
                <w:sz w:val="20"/>
              </w:rPr>
              <w:t>五</w:t>
            </w:r>
            <w:r>
              <w:rPr>
                <w:b/>
                <w:spacing w:val="3"/>
                <w:sz w:val="20"/>
              </w:rPr>
              <w:t>）</w:t>
            </w:r>
            <w:r>
              <w:rPr>
                <w:b/>
                <w:spacing w:val="34"/>
                <w:sz w:val="20"/>
              </w:rPr>
              <w:t xml:space="preserve">项 </w:t>
            </w:r>
            <w:r>
              <w:rPr>
                <w:sz w:val="20"/>
              </w:rPr>
              <w:t>畜牧兽医、质量监督、工商行政管理等部门在依据各自职责进行监督检查时，行使下列职</w:t>
            </w:r>
            <w:r>
              <w:rPr>
                <w:w w:val="95"/>
                <w:sz w:val="20"/>
              </w:rPr>
              <w:t>权：（四）查封、扣押有证据证明不符合乳品质量安全国家标准的乳品以及违法使用的生鲜乳、辅料、添加剂；（五）</w:t>
            </w:r>
            <w:r>
              <w:rPr>
                <w:spacing w:val="-5"/>
                <w:w w:val="95"/>
                <w:sz w:val="20"/>
              </w:rPr>
              <w:t xml:space="preserve">查封涉嫌 </w:t>
            </w:r>
            <w:r>
              <w:rPr>
                <w:sz w:val="20"/>
              </w:rPr>
              <w:t>违法从事乳品生产经营活动的场所，扣押用于违法生产经营的工具、设备。</w:t>
            </w:r>
          </w:p>
        </w:tc>
        <w:tc>
          <w:tcPr>
            <w:tcW w:w="938" w:type="dxa"/>
          </w:tcPr>
          <w:p w14:paraId="2617EA74">
            <w:pPr>
              <w:pStyle w:val="9"/>
              <w:rPr>
                <w:rFonts w:ascii="黑体"/>
                <w:sz w:val="20"/>
              </w:rPr>
            </w:pPr>
          </w:p>
          <w:p w14:paraId="75EC8D18">
            <w:pPr>
              <w:pStyle w:val="9"/>
              <w:spacing w:before="176" w:line="230" w:lineRule="auto"/>
              <w:ind w:left="78" w:right="20"/>
              <w:rPr>
                <w:sz w:val="20"/>
              </w:rPr>
            </w:pPr>
            <w:r>
              <w:rPr>
                <w:sz w:val="20"/>
              </w:rPr>
              <w:t>农业农村主管部门</w:t>
            </w:r>
          </w:p>
        </w:tc>
        <w:tc>
          <w:tcPr>
            <w:tcW w:w="2995" w:type="dxa"/>
          </w:tcPr>
          <w:p w14:paraId="16BA5F75">
            <w:pPr>
              <w:pStyle w:val="9"/>
              <w:rPr>
                <w:rFonts w:ascii="黑体"/>
                <w:sz w:val="20"/>
              </w:rPr>
            </w:pPr>
          </w:p>
          <w:p w14:paraId="5334F191">
            <w:pPr>
              <w:pStyle w:val="9"/>
              <w:spacing w:before="9"/>
              <w:rPr>
                <w:rFonts w:ascii="黑体"/>
                <w:sz w:val="22"/>
              </w:rPr>
            </w:pPr>
          </w:p>
          <w:p w14:paraId="25370977">
            <w:pPr>
              <w:pStyle w:val="9"/>
              <w:ind w:left="285" w:right="249"/>
              <w:jc w:val="center"/>
              <w:rPr>
                <w:sz w:val="20"/>
              </w:rPr>
            </w:pPr>
            <w:r>
              <w:rPr>
                <w:sz w:val="20"/>
              </w:rPr>
              <w:t>县级以上农业农村主管部门</w:t>
            </w:r>
          </w:p>
        </w:tc>
      </w:tr>
      <w:tr w14:paraId="32040A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3" w:hRule="atLeast"/>
        </w:trPr>
        <w:tc>
          <w:tcPr>
            <w:tcW w:w="636" w:type="dxa"/>
          </w:tcPr>
          <w:p w14:paraId="218E3640">
            <w:pPr>
              <w:pStyle w:val="9"/>
              <w:rPr>
                <w:rFonts w:ascii="黑体"/>
                <w:sz w:val="20"/>
              </w:rPr>
            </w:pPr>
          </w:p>
          <w:p w14:paraId="15CD9999">
            <w:pPr>
              <w:pStyle w:val="9"/>
              <w:rPr>
                <w:rFonts w:ascii="黑体"/>
                <w:sz w:val="20"/>
              </w:rPr>
            </w:pPr>
          </w:p>
          <w:p w14:paraId="1B8E06C9">
            <w:pPr>
              <w:pStyle w:val="9"/>
              <w:spacing w:before="164"/>
              <w:ind w:left="34"/>
              <w:jc w:val="center"/>
              <w:rPr>
                <w:sz w:val="20"/>
              </w:rPr>
            </w:pPr>
            <w:r>
              <w:rPr>
                <w:w w:val="99"/>
                <w:sz w:val="20"/>
              </w:rPr>
              <w:t>9</w:t>
            </w:r>
          </w:p>
        </w:tc>
        <w:tc>
          <w:tcPr>
            <w:tcW w:w="1229" w:type="dxa"/>
          </w:tcPr>
          <w:p w14:paraId="73C8D6CC">
            <w:pPr>
              <w:pStyle w:val="9"/>
              <w:rPr>
                <w:rFonts w:ascii="黑体"/>
                <w:sz w:val="20"/>
              </w:rPr>
            </w:pPr>
          </w:p>
          <w:p w14:paraId="39E851DB">
            <w:pPr>
              <w:pStyle w:val="9"/>
              <w:rPr>
                <w:rFonts w:ascii="黑体"/>
                <w:sz w:val="20"/>
              </w:rPr>
            </w:pPr>
          </w:p>
          <w:p w14:paraId="28FB2EDC">
            <w:pPr>
              <w:pStyle w:val="9"/>
              <w:spacing w:before="164"/>
              <w:ind w:left="102" w:right="64"/>
              <w:jc w:val="center"/>
              <w:rPr>
                <w:sz w:val="20"/>
              </w:rPr>
            </w:pPr>
            <w:r>
              <w:rPr>
                <w:sz w:val="20"/>
              </w:rPr>
              <w:t>畜禽屠宰</w:t>
            </w:r>
          </w:p>
        </w:tc>
        <w:tc>
          <w:tcPr>
            <w:tcW w:w="5424" w:type="dxa"/>
            <w:gridSpan w:val="2"/>
          </w:tcPr>
          <w:p w14:paraId="1F755607">
            <w:pPr>
              <w:pStyle w:val="9"/>
              <w:rPr>
                <w:rFonts w:ascii="黑体"/>
                <w:sz w:val="20"/>
              </w:rPr>
            </w:pPr>
          </w:p>
          <w:p w14:paraId="6E3A9433">
            <w:pPr>
              <w:pStyle w:val="9"/>
              <w:spacing w:before="11"/>
              <w:rPr>
                <w:rFonts w:ascii="黑体"/>
                <w:sz w:val="23"/>
              </w:rPr>
            </w:pPr>
          </w:p>
          <w:p w14:paraId="7259666E">
            <w:pPr>
              <w:pStyle w:val="9"/>
              <w:spacing w:line="230" w:lineRule="auto"/>
              <w:ind w:left="37" w:right="188"/>
              <w:rPr>
                <w:sz w:val="20"/>
              </w:rPr>
            </w:pPr>
            <w:r>
              <w:rPr>
                <w:spacing w:val="-1"/>
                <w:w w:val="95"/>
                <w:sz w:val="20"/>
              </w:rPr>
              <w:t xml:space="preserve">对与违法畜禽屠宰活动有关的场所、设施，畜禽、畜禽产品 </w:t>
            </w:r>
            <w:r>
              <w:rPr>
                <w:sz w:val="20"/>
              </w:rPr>
              <w:t>以及屠宰工具和设备的行政强制</w:t>
            </w:r>
          </w:p>
        </w:tc>
        <w:tc>
          <w:tcPr>
            <w:tcW w:w="11400" w:type="dxa"/>
          </w:tcPr>
          <w:p w14:paraId="1BC1E2C6">
            <w:pPr>
              <w:pStyle w:val="9"/>
              <w:spacing w:before="59" w:line="252" w:lineRule="exact"/>
              <w:ind w:left="37"/>
              <w:rPr>
                <w:b/>
                <w:sz w:val="20"/>
              </w:rPr>
            </w:pPr>
            <w:r>
              <w:rPr>
                <w:b/>
                <w:sz w:val="20"/>
              </w:rPr>
              <w:t>1.《生猪屠宰管理条例》(2021修订)</w:t>
            </w:r>
          </w:p>
          <w:p w14:paraId="42793E57">
            <w:pPr>
              <w:pStyle w:val="9"/>
              <w:spacing w:before="4" w:line="230" w:lineRule="auto"/>
              <w:ind w:left="37" w:right="146"/>
              <w:rPr>
                <w:sz w:val="20"/>
              </w:rPr>
            </w:pPr>
            <w:r>
              <w:rPr>
                <w:b/>
                <w:sz w:val="20"/>
              </w:rPr>
              <w:t xml:space="preserve">第二十七条第二款第（四）项 </w:t>
            </w:r>
            <w:r>
              <w:rPr>
                <w:sz w:val="20"/>
              </w:rPr>
              <w:t>农业农村主管部门依法进行监督检查，可以采取下列措施：（四）查封与违法生猪屠宰活动有关的场所、设施，扣押与违法生猪屠宰活动有关的生猪、生猪产品以及屠宰工具和设备。</w:t>
            </w:r>
          </w:p>
          <w:p w14:paraId="3169C637">
            <w:pPr>
              <w:pStyle w:val="9"/>
              <w:spacing w:line="246" w:lineRule="exact"/>
              <w:ind w:left="37"/>
              <w:rPr>
                <w:b/>
                <w:sz w:val="20"/>
              </w:rPr>
            </w:pPr>
            <w:r>
              <w:rPr>
                <w:b/>
                <w:sz w:val="20"/>
              </w:rPr>
              <w:t>2.《山西省畜禽屠宰管理条例》（2024修订）</w:t>
            </w:r>
          </w:p>
          <w:p w14:paraId="2A8618EB">
            <w:pPr>
              <w:pStyle w:val="9"/>
              <w:spacing w:before="3" w:line="230" w:lineRule="auto"/>
              <w:ind w:left="37" w:right="140"/>
              <w:rPr>
                <w:sz w:val="20"/>
              </w:rPr>
            </w:pPr>
            <w:r>
              <w:rPr>
                <w:b/>
                <w:sz w:val="20"/>
              </w:rPr>
              <w:t xml:space="preserve">第二十三条第一款第（四）项 </w:t>
            </w:r>
            <w:r>
              <w:rPr>
                <w:sz w:val="20"/>
              </w:rPr>
              <w:t>县级以上人民政府农业农村主管部门进行监督检查时，可以采取下列措施：（四）依照法律规定，查封与违法畜禽屠宰活动有关的场所、设施，扣押与违法畜禽屠宰活动有关的畜禽、畜禽产品以及屠宰工具和设备。</w:t>
            </w:r>
          </w:p>
        </w:tc>
        <w:tc>
          <w:tcPr>
            <w:tcW w:w="938" w:type="dxa"/>
          </w:tcPr>
          <w:p w14:paraId="2851F9BD">
            <w:pPr>
              <w:pStyle w:val="9"/>
              <w:rPr>
                <w:rFonts w:ascii="黑体"/>
                <w:sz w:val="20"/>
              </w:rPr>
            </w:pPr>
          </w:p>
          <w:p w14:paraId="7B45D9D6">
            <w:pPr>
              <w:pStyle w:val="9"/>
              <w:spacing w:before="11"/>
              <w:rPr>
                <w:rFonts w:ascii="黑体"/>
                <w:sz w:val="23"/>
              </w:rPr>
            </w:pPr>
          </w:p>
          <w:p w14:paraId="40DD9F9F">
            <w:pPr>
              <w:pStyle w:val="9"/>
              <w:spacing w:line="230" w:lineRule="auto"/>
              <w:ind w:left="78" w:right="20"/>
              <w:rPr>
                <w:sz w:val="20"/>
              </w:rPr>
            </w:pPr>
            <w:r>
              <w:rPr>
                <w:sz w:val="20"/>
              </w:rPr>
              <w:t>农业农村主管部门</w:t>
            </w:r>
          </w:p>
        </w:tc>
        <w:tc>
          <w:tcPr>
            <w:tcW w:w="2995" w:type="dxa"/>
          </w:tcPr>
          <w:p w14:paraId="3256D241">
            <w:pPr>
              <w:pStyle w:val="9"/>
              <w:rPr>
                <w:rFonts w:ascii="黑体"/>
                <w:sz w:val="20"/>
              </w:rPr>
            </w:pPr>
          </w:p>
          <w:p w14:paraId="2FAD7E49">
            <w:pPr>
              <w:pStyle w:val="9"/>
              <w:rPr>
                <w:rFonts w:ascii="黑体"/>
                <w:sz w:val="20"/>
              </w:rPr>
            </w:pPr>
          </w:p>
          <w:p w14:paraId="6D1DFB32">
            <w:pPr>
              <w:pStyle w:val="9"/>
              <w:spacing w:before="164"/>
              <w:ind w:left="285" w:right="249"/>
              <w:jc w:val="center"/>
              <w:rPr>
                <w:sz w:val="20"/>
              </w:rPr>
            </w:pPr>
            <w:r>
              <w:rPr>
                <w:sz w:val="20"/>
              </w:rPr>
              <w:t>县级以上农业农村主管部门</w:t>
            </w:r>
          </w:p>
        </w:tc>
      </w:tr>
      <w:tr w14:paraId="539CC7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3" w:hRule="atLeast"/>
        </w:trPr>
        <w:tc>
          <w:tcPr>
            <w:tcW w:w="636" w:type="dxa"/>
          </w:tcPr>
          <w:p w14:paraId="3A4E105A">
            <w:pPr>
              <w:pStyle w:val="9"/>
              <w:spacing w:before="7"/>
              <w:rPr>
                <w:rFonts w:ascii="黑体"/>
                <w:sz w:val="21"/>
              </w:rPr>
            </w:pPr>
          </w:p>
          <w:p w14:paraId="70CBAD05">
            <w:pPr>
              <w:pStyle w:val="9"/>
              <w:ind w:left="104" w:right="65"/>
              <w:jc w:val="center"/>
              <w:rPr>
                <w:sz w:val="20"/>
              </w:rPr>
            </w:pPr>
            <w:r>
              <w:rPr>
                <w:sz w:val="20"/>
              </w:rPr>
              <w:t>10</w:t>
            </w:r>
          </w:p>
        </w:tc>
        <w:tc>
          <w:tcPr>
            <w:tcW w:w="1229" w:type="dxa"/>
          </w:tcPr>
          <w:p w14:paraId="59CD9EEA">
            <w:pPr>
              <w:pStyle w:val="9"/>
              <w:spacing w:before="161" w:line="230" w:lineRule="auto"/>
              <w:ind w:left="424" w:right="144" w:hanging="199"/>
              <w:rPr>
                <w:sz w:val="20"/>
              </w:rPr>
            </w:pPr>
            <w:r>
              <w:rPr>
                <w:sz w:val="20"/>
              </w:rPr>
              <w:t>动物卫生监督</w:t>
            </w:r>
          </w:p>
        </w:tc>
        <w:tc>
          <w:tcPr>
            <w:tcW w:w="5424" w:type="dxa"/>
            <w:gridSpan w:val="2"/>
          </w:tcPr>
          <w:p w14:paraId="53B628C8">
            <w:pPr>
              <w:pStyle w:val="9"/>
              <w:spacing w:before="161" w:line="230" w:lineRule="auto"/>
              <w:ind w:left="37" w:right="190"/>
              <w:rPr>
                <w:sz w:val="20"/>
              </w:rPr>
            </w:pPr>
            <w:r>
              <w:rPr>
                <w:spacing w:val="-1"/>
                <w:w w:val="95"/>
                <w:sz w:val="20"/>
              </w:rPr>
              <w:t xml:space="preserve">对染疫或者疑似染疫的动物、动物产品及相关物品的行政强 </w:t>
            </w:r>
            <w:r>
              <w:rPr>
                <w:sz w:val="20"/>
              </w:rPr>
              <w:t>制</w:t>
            </w:r>
          </w:p>
        </w:tc>
        <w:tc>
          <w:tcPr>
            <w:tcW w:w="11400" w:type="dxa"/>
          </w:tcPr>
          <w:p w14:paraId="3014A0C2">
            <w:pPr>
              <w:pStyle w:val="9"/>
              <w:spacing w:before="28" w:line="252" w:lineRule="exact"/>
              <w:ind w:left="37"/>
              <w:rPr>
                <w:b/>
                <w:sz w:val="20"/>
              </w:rPr>
            </w:pPr>
            <w:r>
              <w:rPr>
                <w:b/>
                <w:sz w:val="20"/>
              </w:rPr>
              <w:t>《中华人民共和国动物防疫法》(2021修订)</w:t>
            </w:r>
          </w:p>
          <w:p w14:paraId="28B4C303">
            <w:pPr>
              <w:pStyle w:val="9"/>
              <w:spacing w:line="248" w:lineRule="exact"/>
              <w:ind w:left="37"/>
              <w:rPr>
                <w:sz w:val="20"/>
              </w:rPr>
            </w:pPr>
            <w:r>
              <w:rPr>
                <w:b/>
                <w:sz w:val="20"/>
              </w:rPr>
              <w:t xml:space="preserve">第七十六条第一款第（二）项 </w:t>
            </w:r>
            <w:r>
              <w:rPr>
                <w:sz w:val="20"/>
              </w:rPr>
              <w:t>县级以上地方人民政府农业农村主管部门执行监督检查任务，可以采取下列措施，有关单位</w:t>
            </w:r>
          </w:p>
          <w:p w14:paraId="3410F202">
            <w:pPr>
              <w:pStyle w:val="9"/>
              <w:spacing w:line="236" w:lineRule="exact"/>
              <w:ind w:left="37"/>
              <w:rPr>
                <w:sz w:val="20"/>
              </w:rPr>
            </w:pPr>
            <w:r>
              <w:rPr>
                <w:sz w:val="20"/>
              </w:rPr>
              <w:t>和个人不得拒绝或者阻碍：（二）对染疫或者疑似染疫的动物、动物产品及相关物品进行隔离、查封、扣押和处理。</w:t>
            </w:r>
          </w:p>
        </w:tc>
        <w:tc>
          <w:tcPr>
            <w:tcW w:w="938" w:type="dxa"/>
          </w:tcPr>
          <w:p w14:paraId="7D32F59D">
            <w:pPr>
              <w:pStyle w:val="9"/>
              <w:spacing w:before="161" w:line="230" w:lineRule="auto"/>
              <w:ind w:left="78" w:right="20"/>
              <w:rPr>
                <w:sz w:val="20"/>
              </w:rPr>
            </w:pPr>
            <w:r>
              <w:rPr>
                <w:sz w:val="20"/>
              </w:rPr>
              <w:t>农业农村主管部门</w:t>
            </w:r>
          </w:p>
        </w:tc>
        <w:tc>
          <w:tcPr>
            <w:tcW w:w="2995" w:type="dxa"/>
          </w:tcPr>
          <w:p w14:paraId="3BA56687">
            <w:pPr>
              <w:pStyle w:val="9"/>
              <w:spacing w:before="7"/>
              <w:rPr>
                <w:rFonts w:ascii="黑体"/>
                <w:sz w:val="21"/>
              </w:rPr>
            </w:pPr>
          </w:p>
          <w:p w14:paraId="14819E0D">
            <w:pPr>
              <w:pStyle w:val="9"/>
              <w:ind w:left="285" w:right="249"/>
              <w:jc w:val="center"/>
              <w:rPr>
                <w:sz w:val="20"/>
              </w:rPr>
            </w:pPr>
            <w:r>
              <w:rPr>
                <w:sz w:val="20"/>
              </w:rPr>
              <w:t>县级以上农业农村主管部门</w:t>
            </w:r>
          </w:p>
        </w:tc>
      </w:tr>
      <w:tr w14:paraId="542AEC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4" w:hRule="atLeast"/>
        </w:trPr>
        <w:tc>
          <w:tcPr>
            <w:tcW w:w="636" w:type="dxa"/>
          </w:tcPr>
          <w:p w14:paraId="0A598E5D">
            <w:pPr>
              <w:pStyle w:val="9"/>
              <w:rPr>
                <w:rFonts w:ascii="黑体"/>
                <w:sz w:val="20"/>
              </w:rPr>
            </w:pPr>
          </w:p>
          <w:p w14:paraId="64542BB4">
            <w:pPr>
              <w:pStyle w:val="9"/>
              <w:spacing w:before="6"/>
              <w:rPr>
                <w:rFonts w:ascii="黑体"/>
                <w:sz w:val="19"/>
              </w:rPr>
            </w:pPr>
          </w:p>
          <w:p w14:paraId="32338CFE">
            <w:pPr>
              <w:pStyle w:val="9"/>
              <w:ind w:left="104" w:right="65"/>
              <w:jc w:val="center"/>
              <w:rPr>
                <w:sz w:val="20"/>
              </w:rPr>
            </w:pPr>
            <w:r>
              <w:rPr>
                <w:sz w:val="20"/>
              </w:rPr>
              <w:t>11</w:t>
            </w:r>
          </w:p>
        </w:tc>
        <w:tc>
          <w:tcPr>
            <w:tcW w:w="1229" w:type="dxa"/>
          </w:tcPr>
          <w:p w14:paraId="0CEB8677">
            <w:pPr>
              <w:pStyle w:val="9"/>
              <w:rPr>
                <w:rFonts w:ascii="黑体"/>
                <w:sz w:val="20"/>
              </w:rPr>
            </w:pPr>
          </w:p>
          <w:p w14:paraId="651CBB9C">
            <w:pPr>
              <w:pStyle w:val="9"/>
              <w:spacing w:before="136" w:line="230" w:lineRule="auto"/>
              <w:ind w:left="424" w:right="144" w:hanging="199"/>
              <w:rPr>
                <w:sz w:val="20"/>
              </w:rPr>
            </w:pPr>
            <w:r>
              <w:rPr>
                <w:sz w:val="20"/>
              </w:rPr>
              <w:t>动物卫生监督</w:t>
            </w:r>
          </w:p>
        </w:tc>
        <w:tc>
          <w:tcPr>
            <w:tcW w:w="5424" w:type="dxa"/>
            <w:gridSpan w:val="2"/>
          </w:tcPr>
          <w:p w14:paraId="08309FDD">
            <w:pPr>
              <w:pStyle w:val="9"/>
              <w:rPr>
                <w:rFonts w:ascii="黑体"/>
                <w:sz w:val="21"/>
              </w:rPr>
            </w:pPr>
          </w:p>
          <w:p w14:paraId="12557F83">
            <w:pPr>
              <w:pStyle w:val="9"/>
              <w:spacing w:line="230" w:lineRule="auto"/>
              <w:ind w:left="37" w:right="189"/>
              <w:jc w:val="both"/>
              <w:rPr>
                <w:sz w:val="20"/>
              </w:rPr>
            </w:pPr>
            <w:r>
              <w:rPr>
                <w:spacing w:val="-1"/>
                <w:w w:val="95"/>
                <w:sz w:val="20"/>
              </w:rPr>
              <w:t xml:space="preserve">对染疫动物及其排泄物、染疫动物产品或者被染疫动物、动 物产品污染的运载工具、垫料、包装物、容器等未按照规定 </w:t>
            </w:r>
            <w:r>
              <w:rPr>
                <w:sz w:val="20"/>
              </w:rPr>
              <w:t>处置的行政强制</w:t>
            </w:r>
          </w:p>
        </w:tc>
        <w:tc>
          <w:tcPr>
            <w:tcW w:w="11400" w:type="dxa"/>
          </w:tcPr>
          <w:p w14:paraId="0759BFC6">
            <w:pPr>
              <w:pStyle w:val="9"/>
              <w:spacing w:before="136" w:line="252" w:lineRule="exact"/>
              <w:ind w:left="37"/>
              <w:rPr>
                <w:b/>
                <w:sz w:val="20"/>
              </w:rPr>
            </w:pPr>
            <w:r>
              <w:rPr>
                <w:b/>
                <w:sz w:val="20"/>
              </w:rPr>
              <w:t>《中华人民共和国动物防疫法》(2021修订)</w:t>
            </w:r>
          </w:p>
          <w:p w14:paraId="375E4F2E">
            <w:pPr>
              <w:pStyle w:val="9"/>
              <w:spacing w:before="4" w:line="230" w:lineRule="auto"/>
              <w:ind w:left="37" w:right="161"/>
              <w:jc w:val="both"/>
              <w:rPr>
                <w:sz w:val="20"/>
              </w:rPr>
            </w:pPr>
            <w:r>
              <w:rPr>
                <w:b/>
                <w:spacing w:val="7"/>
                <w:sz w:val="20"/>
              </w:rPr>
              <w:t xml:space="preserve">第九十五条第一款 </w:t>
            </w:r>
            <w:r>
              <w:rPr>
                <w:spacing w:val="-1"/>
                <w:sz w:val="20"/>
              </w:rPr>
              <w:t>违反本法规定，对染疫动物及其排泄物、染疫动物产品或者被染疫动物、动物产品污染的运载工具、垫</w:t>
            </w:r>
            <w:r>
              <w:rPr>
                <w:w w:val="95"/>
                <w:sz w:val="20"/>
              </w:rPr>
              <w:t>料、包装物、容器等未按照规定处置的，由县级以上地方人民政府农业农村主管部门责令限期处理；逾期不处理的，由县级以上</w:t>
            </w:r>
            <w:r>
              <w:rPr>
                <w:sz w:val="20"/>
              </w:rPr>
              <w:t>地方人民政府农业农村主管部门委托有关单位代为处理，所需费用由违法行为人承担，处五千元以上五万元以下罚款。</w:t>
            </w:r>
          </w:p>
        </w:tc>
        <w:tc>
          <w:tcPr>
            <w:tcW w:w="938" w:type="dxa"/>
          </w:tcPr>
          <w:p w14:paraId="34EDE6C4">
            <w:pPr>
              <w:pStyle w:val="9"/>
              <w:rPr>
                <w:rFonts w:ascii="黑体"/>
                <w:sz w:val="20"/>
              </w:rPr>
            </w:pPr>
          </w:p>
          <w:p w14:paraId="4AA1F399">
            <w:pPr>
              <w:pStyle w:val="9"/>
              <w:spacing w:before="136" w:line="230" w:lineRule="auto"/>
              <w:ind w:left="78" w:right="20"/>
              <w:rPr>
                <w:sz w:val="20"/>
              </w:rPr>
            </w:pPr>
            <w:r>
              <w:rPr>
                <w:sz w:val="20"/>
              </w:rPr>
              <w:t>农业农村主管部门</w:t>
            </w:r>
          </w:p>
        </w:tc>
        <w:tc>
          <w:tcPr>
            <w:tcW w:w="2995" w:type="dxa"/>
          </w:tcPr>
          <w:p w14:paraId="2FA49674">
            <w:pPr>
              <w:pStyle w:val="9"/>
              <w:rPr>
                <w:rFonts w:ascii="黑体"/>
                <w:sz w:val="20"/>
              </w:rPr>
            </w:pPr>
          </w:p>
          <w:p w14:paraId="087D7619">
            <w:pPr>
              <w:pStyle w:val="9"/>
              <w:spacing w:before="6"/>
              <w:rPr>
                <w:rFonts w:ascii="黑体"/>
                <w:sz w:val="19"/>
              </w:rPr>
            </w:pPr>
          </w:p>
          <w:p w14:paraId="47537E48">
            <w:pPr>
              <w:pStyle w:val="9"/>
              <w:ind w:left="285" w:right="249"/>
              <w:jc w:val="center"/>
              <w:rPr>
                <w:sz w:val="20"/>
              </w:rPr>
            </w:pPr>
            <w:r>
              <w:rPr>
                <w:sz w:val="20"/>
              </w:rPr>
              <w:t>县级以上农业农村主管部门</w:t>
            </w:r>
          </w:p>
        </w:tc>
      </w:tr>
      <w:tr w14:paraId="760B6E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6" w:hRule="atLeast"/>
        </w:trPr>
        <w:tc>
          <w:tcPr>
            <w:tcW w:w="636" w:type="dxa"/>
            <w:vMerge w:val="restart"/>
          </w:tcPr>
          <w:p w14:paraId="6C10F21B">
            <w:pPr>
              <w:pStyle w:val="9"/>
              <w:rPr>
                <w:rFonts w:ascii="黑体"/>
                <w:sz w:val="20"/>
              </w:rPr>
            </w:pPr>
          </w:p>
          <w:p w14:paraId="42B055FA">
            <w:pPr>
              <w:pStyle w:val="9"/>
              <w:rPr>
                <w:rFonts w:ascii="黑体"/>
                <w:sz w:val="20"/>
              </w:rPr>
            </w:pPr>
          </w:p>
          <w:p w14:paraId="45543A8E">
            <w:pPr>
              <w:pStyle w:val="9"/>
              <w:rPr>
                <w:rFonts w:ascii="黑体"/>
                <w:sz w:val="20"/>
              </w:rPr>
            </w:pPr>
          </w:p>
          <w:p w14:paraId="2BB3F42F">
            <w:pPr>
              <w:pStyle w:val="9"/>
              <w:rPr>
                <w:rFonts w:ascii="黑体"/>
                <w:sz w:val="20"/>
              </w:rPr>
            </w:pPr>
          </w:p>
          <w:p w14:paraId="461FDA9B">
            <w:pPr>
              <w:pStyle w:val="9"/>
              <w:rPr>
                <w:rFonts w:ascii="黑体"/>
                <w:sz w:val="20"/>
              </w:rPr>
            </w:pPr>
          </w:p>
          <w:p w14:paraId="125F54C2">
            <w:pPr>
              <w:pStyle w:val="9"/>
              <w:rPr>
                <w:rFonts w:ascii="黑体"/>
                <w:sz w:val="20"/>
              </w:rPr>
            </w:pPr>
          </w:p>
          <w:p w14:paraId="0D21CFA1">
            <w:pPr>
              <w:pStyle w:val="9"/>
              <w:rPr>
                <w:rFonts w:ascii="黑体"/>
                <w:sz w:val="20"/>
              </w:rPr>
            </w:pPr>
          </w:p>
          <w:p w14:paraId="679031FC">
            <w:pPr>
              <w:pStyle w:val="9"/>
              <w:spacing w:before="3"/>
              <w:rPr>
                <w:rFonts w:ascii="黑体"/>
                <w:sz w:val="24"/>
              </w:rPr>
            </w:pPr>
          </w:p>
          <w:p w14:paraId="7FF136CA">
            <w:pPr>
              <w:pStyle w:val="9"/>
              <w:ind w:left="227"/>
              <w:rPr>
                <w:sz w:val="20"/>
              </w:rPr>
            </w:pPr>
            <w:r>
              <w:rPr>
                <w:sz w:val="20"/>
              </w:rPr>
              <w:t>12</w:t>
            </w:r>
          </w:p>
        </w:tc>
        <w:tc>
          <w:tcPr>
            <w:tcW w:w="1229" w:type="dxa"/>
            <w:vMerge w:val="restart"/>
          </w:tcPr>
          <w:p w14:paraId="6E281908">
            <w:pPr>
              <w:pStyle w:val="9"/>
              <w:rPr>
                <w:rFonts w:ascii="黑体"/>
                <w:sz w:val="20"/>
              </w:rPr>
            </w:pPr>
          </w:p>
          <w:p w14:paraId="3DF4BCBC">
            <w:pPr>
              <w:pStyle w:val="9"/>
              <w:rPr>
                <w:rFonts w:ascii="黑体"/>
                <w:sz w:val="20"/>
              </w:rPr>
            </w:pPr>
          </w:p>
          <w:p w14:paraId="3CCC2882">
            <w:pPr>
              <w:pStyle w:val="9"/>
              <w:rPr>
                <w:rFonts w:ascii="黑体"/>
                <w:sz w:val="20"/>
              </w:rPr>
            </w:pPr>
          </w:p>
          <w:p w14:paraId="61B2C5BB">
            <w:pPr>
              <w:pStyle w:val="9"/>
              <w:rPr>
                <w:rFonts w:ascii="黑体"/>
                <w:sz w:val="20"/>
              </w:rPr>
            </w:pPr>
          </w:p>
          <w:p w14:paraId="097C1D8C">
            <w:pPr>
              <w:pStyle w:val="9"/>
              <w:rPr>
                <w:rFonts w:ascii="黑体"/>
                <w:sz w:val="20"/>
              </w:rPr>
            </w:pPr>
          </w:p>
          <w:p w14:paraId="59976BB4">
            <w:pPr>
              <w:pStyle w:val="9"/>
              <w:rPr>
                <w:rFonts w:ascii="黑体"/>
                <w:sz w:val="20"/>
              </w:rPr>
            </w:pPr>
          </w:p>
          <w:p w14:paraId="0EF4F465">
            <w:pPr>
              <w:pStyle w:val="9"/>
              <w:rPr>
                <w:rFonts w:ascii="黑体"/>
                <w:sz w:val="20"/>
              </w:rPr>
            </w:pPr>
          </w:p>
          <w:p w14:paraId="6B509BDE">
            <w:pPr>
              <w:pStyle w:val="9"/>
              <w:spacing w:before="12"/>
              <w:rPr>
                <w:rFonts w:ascii="黑体"/>
                <w:sz w:val="14"/>
              </w:rPr>
            </w:pPr>
          </w:p>
          <w:p w14:paraId="72FAFACE">
            <w:pPr>
              <w:pStyle w:val="9"/>
              <w:spacing w:line="232" w:lineRule="auto"/>
              <w:ind w:left="424" w:right="144" w:hanging="199"/>
              <w:rPr>
                <w:sz w:val="20"/>
              </w:rPr>
            </w:pPr>
            <w:r>
              <w:rPr>
                <w:sz w:val="20"/>
              </w:rPr>
              <w:t>动物卫生监督</w:t>
            </w:r>
          </w:p>
        </w:tc>
        <w:tc>
          <w:tcPr>
            <w:tcW w:w="2057" w:type="dxa"/>
            <w:vMerge w:val="restart"/>
          </w:tcPr>
          <w:p w14:paraId="18333B55">
            <w:pPr>
              <w:pStyle w:val="9"/>
              <w:rPr>
                <w:rFonts w:ascii="黑体"/>
                <w:sz w:val="20"/>
              </w:rPr>
            </w:pPr>
          </w:p>
          <w:p w14:paraId="2F9F14BB">
            <w:pPr>
              <w:pStyle w:val="9"/>
              <w:rPr>
                <w:rFonts w:ascii="黑体"/>
                <w:sz w:val="20"/>
              </w:rPr>
            </w:pPr>
          </w:p>
          <w:p w14:paraId="69FE9569">
            <w:pPr>
              <w:pStyle w:val="9"/>
              <w:rPr>
                <w:rFonts w:ascii="黑体"/>
                <w:sz w:val="20"/>
              </w:rPr>
            </w:pPr>
          </w:p>
          <w:p w14:paraId="4024340E">
            <w:pPr>
              <w:pStyle w:val="9"/>
              <w:rPr>
                <w:rFonts w:ascii="黑体"/>
                <w:sz w:val="20"/>
              </w:rPr>
            </w:pPr>
          </w:p>
          <w:p w14:paraId="7A9FA1A2">
            <w:pPr>
              <w:pStyle w:val="9"/>
              <w:rPr>
                <w:rFonts w:ascii="黑体"/>
                <w:sz w:val="20"/>
              </w:rPr>
            </w:pPr>
          </w:p>
          <w:p w14:paraId="7EBF353B">
            <w:pPr>
              <w:pStyle w:val="9"/>
              <w:spacing w:before="4"/>
              <w:rPr>
                <w:rFonts w:ascii="黑体"/>
                <w:sz w:val="26"/>
              </w:rPr>
            </w:pPr>
          </w:p>
          <w:p w14:paraId="5289C8CA">
            <w:pPr>
              <w:pStyle w:val="9"/>
              <w:spacing w:line="230" w:lineRule="auto"/>
              <w:ind w:left="37" w:right="7"/>
              <w:jc w:val="both"/>
              <w:rPr>
                <w:sz w:val="20"/>
              </w:rPr>
            </w:pPr>
            <w:r>
              <w:rPr>
                <w:spacing w:val="-2"/>
                <w:sz w:val="20"/>
              </w:rPr>
              <w:t>对饲养的动物未按照动物疫病强制免疫计划或者免疫技术规范实施免疫接种的等行为的行政</w:t>
            </w:r>
            <w:r>
              <w:rPr>
                <w:sz w:val="20"/>
              </w:rPr>
              <w:t>强制</w:t>
            </w:r>
          </w:p>
        </w:tc>
        <w:tc>
          <w:tcPr>
            <w:tcW w:w="3367" w:type="dxa"/>
          </w:tcPr>
          <w:p w14:paraId="5D1FCB45">
            <w:pPr>
              <w:pStyle w:val="9"/>
              <w:spacing w:before="6"/>
              <w:rPr>
                <w:rFonts w:ascii="黑体"/>
                <w:sz w:val="19"/>
              </w:rPr>
            </w:pPr>
          </w:p>
          <w:p w14:paraId="446EC138">
            <w:pPr>
              <w:pStyle w:val="9"/>
              <w:spacing w:before="1" w:line="230" w:lineRule="auto"/>
              <w:ind w:left="37" w:right="123"/>
              <w:jc w:val="both"/>
              <w:rPr>
                <w:sz w:val="20"/>
              </w:rPr>
            </w:pPr>
            <w:r>
              <w:rPr>
                <w:w w:val="95"/>
                <w:sz w:val="20"/>
              </w:rPr>
              <w:t>对饲养的动物未按照动物疫病强制免疫计划或者免疫技术规范实施免疫接</w:t>
            </w:r>
            <w:r>
              <w:rPr>
                <w:sz w:val="20"/>
              </w:rPr>
              <w:t>种的行政强制</w:t>
            </w:r>
          </w:p>
        </w:tc>
        <w:tc>
          <w:tcPr>
            <w:tcW w:w="11400" w:type="dxa"/>
            <w:vMerge w:val="restart"/>
          </w:tcPr>
          <w:p w14:paraId="372150CD">
            <w:pPr>
              <w:pStyle w:val="9"/>
              <w:rPr>
                <w:rFonts w:ascii="黑体"/>
                <w:sz w:val="20"/>
              </w:rPr>
            </w:pPr>
          </w:p>
          <w:p w14:paraId="543CFA3C">
            <w:pPr>
              <w:pStyle w:val="9"/>
              <w:rPr>
                <w:rFonts w:ascii="黑体"/>
                <w:sz w:val="20"/>
              </w:rPr>
            </w:pPr>
          </w:p>
          <w:p w14:paraId="67B656AF">
            <w:pPr>
              <w:pStyle w:val="9"/>
              <w:rPr>
                <w:rFonts w:ascii="黑体"/>
                <w:sz w:val="20"/>
              </w:rPr>
            </w:pPr>
          </w:p>
          <w:p w14:paraId="53DF35CB">
            <w:pPr>
              <w:pStyle w:val="9"/>
              <w:rPr>
                <w:rFonts w:ascii="黑体"/>
                <w:sz w:val="20"/>
              </w:rPr>
            </w:pPr>
          </w:p>
          <w:p w14:paraId="76B2F2D7">
            <w:pPr>
              <w:pStyle w:val="9"/>
              <w:spacing w:before="5"/>
              <w:rPr>
                <w:rFonts w:ascii="黑体"/>
                <w:sz w:val="26"/>
              </w:rPr>
            </w:pPr>
          </w:p>
          <w:p w14:paraId="3C1353A6">
            <w:pPr>
              <w:pStyle w:val="9"/>
              <w:spacing w:line="252" w:lineRule="exact"/>
              <w:ind w:left="37"/>
              <w:rPr>
                <w:b/>
                <w:sz w:val="20"/>
              </w:rPr>
            </w:pPr>
            <w:r>
              <w:rPr>
                <w:b/>
                <w:sz w:val="20"/>
              </w:rPr>
              <w:t>《中华人民共和国动物防疫法》(2021修订)</w:t>
            </w:r>
          </w:p>
          <w:p w14:paraId="5160DE3B">
            <w:pPr>
              <w:pStyle w:val="9"/>
              <w:spacing w:before="3" w:line="230" w:lineRule="auto"/>
              <w:ind w:left="37" w:right="167"/>
              <w:jc w:val="both"/>
              <w:rPr>
                <w:sz w:val="20"/>
              </w:rPr>
            </w:pPr>
            <w:r>
              <w:rPr>
                <w:b/>
                <w:spacing w:val="10"/>
                <w:sz w:val="20"/>
              </w:rPr>
              <w:t xml:space="preserve">第九十二条 </w:t>
            </w:r>
            <w:r>
              <w:rPr>
                <w:spacing w:val="-1"/>
                <w:sz w:val="20"/>
              </w:rPr>
              <w:t>违反本法规定，有下列行为之一的，由县级以上地方人民政府农业农村主管部门责令限期改正，可以处一千元</w:t>
            </w:r>
            <w:r>
              <w:rPr>
                <w:w w:val="95"/>
                <w:sz w:val="20"/>
              </w:rPr>
              <w:t>以下罚款；逾期不改正的，处一千元以上五千元以下罚款，由县级以上地方人民政府农业农村主管部门委托动物诊疗机构、无害化处理场所等代为处理，所需费用由违法行为人承担：（一）对饲养的动物未按照动物疫病强制免疫计划或者免疫技术规范实施免疫接种的；（二）对饲养的种用、乳用动物未按照国务院农业农村主管部门的要求定期开展疫病检测，或者经检测不合格而未按照规定处理的；（三）对饲养的犬只未按照规定定期进行狂犬病免疫接种的；（四）动物、动物产品的运载工具在装载前和卸</w:t>
            </w:r>
            <w:r>
              <w:rPr>
                <w:sz w:val="20"/>
              </w:rPr>
              <w:t>载后未按照规定及时清洗、消毒的。</w:t>
            </w:r>
          </w:p>
        </w:tc>
        <w:tc>
          <w:tcPr>
            <w:tcW w:w="938" w:type="dxa"/>
            <w:vMerge w:val="restart"/>
          </w:tcPr>
          <w:p w14:paraId="46FE3DE8">
            <w:pPr>
              <w:pStyle w:val="9"/>
              <w:rPr>
                <w:rFonts w:ascii="黑体"/>
                <w:sz w:val="20"/>
              </w:rPr>
            </w:pPr>
          </w:p>
          <w:p w14:paraId="2FAB9D4F">
            <w:pPr>
              <w:pStyle w:val="9"/>
              <w:rPr>
                <w:rFonts w:ascii="黑体"/>
                <w:sz w:val="20"/>
              </w:rPr>
            </w:pPr>
          </w:p>
          <w:p w14:paraId="4E7BE48C">
            <w:pPr>
              <w:pStyle w:val="9"/>
              <w:rPr>
                <w:rFonts w:ascii="黑体"/>
                <w:sz w:val="20"/>
              </w:rPr>
            </w:pPr>
          </w:p>
          <w:p w14:paraId="01F38A10">
            <w:pPr>
              <w:pStyle w:val="9"/>
              <w:rPr>
                <w:rFonts w:ascii="黑体"/>
                <w:sz w:val="20"/>
              </w:rPr>
            </w:pPr>
          </w:p>
          <w:p w14:paraId="66CEFD0B">
            <w:pPr>
              <w:pStyle w:val="9"/>
              <w:rPr>
                <w:rFonts w:ascii="黑体"/>
                <w:sz w:val="20"/>
              </w:rPr>
            </w:pPr>
          </w:p>
          <w:p w14:paraId="187B7452">
            <w:pPr>
              <w:pStyle w:val="9"/>
              <w:rPr>
                <w:rFonts w:ascii="黑体"/>
                <w:sz w:val="20"/>
              </w:rPr>
            </w:pPr>
          </w:p>
          <w:p w14:paraId="6322F858">
            <w:pPr>
              <w:pStyle w:val="9"/>
              <w:rPr>
                <w:rFonts w:ascii="黑体"/>
                <w:sz w:val="20"/>
              </w:rPr>
            </w:pPr>
          </w:p>
          <w:p w14:paraId="39CCCBDF">
            <w:pPr>
              <w:pStyle w:val="9"/>
              <w:spacing w:before="12"/>
              <w:rPr>
                <w:rFonts w:ascii="黑体"/>
                <w:sz w:val="14"/>
              </w:rPr>
            </w:pPr>
          </w:p>
          <w:p w14:paraId="0AB999A6">
            <w:pPr>
              <w:pStyle w:val="9"/>
              <w:spacing w:line="232" w:lineRule="auto"/>
              <w:ind w:left="78" w:right="20"/>
              <w:rPr>
                <w:sz w:val="20"/>
              </w:rPr>
            </w:pPr>
            <w:r>
              <w:rPr>
                <w:sz w:val="20"/>
              </w:rPr>
              <w:t>农业农村主管部门</w:t>
            </w:r>
          </w:p>
        </w:tc>
        <w:tc>
          <w:tcPr>
            <w:tcW w:w="2995" w:type="dxa"/>
            <w:vMerge w:val="restart"/>
          </w:tcPr>
          <w:p w14:paraId="637213D5">
            <w:pPr>
              <w:pStyle w:val="9"/>
              <w:rPr>
                <w:rFonts w:ascii="黑体"/>
                <w:sz w:val="20"/>
              </w:rPr>
            </w:pPr>
          </w:p>
          <w:p w14:paraId="5AA6DBFF">
            <w:pPr>
              <w:pStyle w:val="9"/>
              <w:rPr>
                <w:rFonts w:ascii="黑体"/>
                <w:sz w:val="20"/>
              </w:rPr>
            </w:pPr>
          </w:p>
          <w:p w14:paraId="65EC19CD">
            <w:pPr>
              <w:pStyle w:val="9"/>
              <w:rPr>
                <w:rFonts w:ascii="黑体"/>
                <w:sz w:val="20"/>
              </w:rPr>
            </w:pPr>
          </w:p>
          <w:p w14:paraId="37681FBD">
            <w:pPr>
              <w:pStyle w:val="9"/>
              <w:rPr>
                <w:rFonts w:ascii="黑体"/>
                <w:sz w:val="20"/>
              </w:rPr>
            </w:pPr>
          </w:p>
          <w:p w14:paraId="7ABD1366">
            <w:pPr>
              <w:pStyle w:val="9"/>
              <w:rPr>
                <w:rFonts w:ascii="黑体"/>
                <w:sz w:val="20"/>
              </w:rPr>
            </w:pPr>
          </w:p>
          <w:p w14:paraId="0FFD533A">
            <w:pPr>
              <w:pStyle w:val="9"/>
              <w:rPr>
                <w:rFonts w:ascii="黑体"/>
                <w:sz w:val="20"/>
              </w:rPr>
            </w:pPr>
          </w:p>
          <w:p w14:paraId="7DD55F40">
            <w:pPr>
              <w:pStyle w:val="9"/>
              <w:rPr>
                <w:rFonts w:ascii="黑体"/>
                <w:sz w:val="20"/>
              </w:rPr>
            </w:pPr>
          </w:p>
          <w:p w14:paraId="1A3ECCC6">
            <w:pPr>
              <w:pStyle w:val="9"/>
              <w:spacing w:before="3"/>
              <w:rPr>
                <w:rFonts w:ascii="黑体"/>
                <w:sz w:val="24"/>
              </w:rPr>
            </w:pPr>
          </w:p>
          <w:p w14:paraId="4516EE8B">
            <w:pPr>
              <w:pStyle w:val="9"/>
              <w:ind w:left="311"/>
              <w:rPr>
                <w:sz w:val="20"/>
              </w:rPr>
            </w:pPr>
            <w:r>
              <w:rPr>
                <w:sz w:val="20"/>
              </w:rPr>
              <w:t>县级以上农业农村主管部门</w:t>
            </w:r>
          </w:p>
        </w:tc>
      </w:tr>
      <w:tr w14:paraId="7E311B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3" w:hRule="atLeast"/>
        </w:trPr>
        <w:tc>
          <w:tcPr>
            <w:tcW w:w="636" w:type="dxa"/>
            <w:vMerge w:val="continue"/>
            <w:tcBorders>
              <w:top w:val="nil"/>
            </w:tcBorders>
          </w:tcPr>
          <w:p w14:paraId="386B7D9D">
            <w:pPr>
              <w:rPr>
                <w:sz w:val="2"/>
                <w:szCs w:val="2"/>
              </w:rPr>
            </w:pPr>
          </w:p>
        </w:tc>
        <w:tc>
          <w:tcPr>
            <w:tcW w:w="1229" w:type="dxa"/>
            <w:vMerge w:val="continue"/>
            <w:tcBorders>
              <w:top w:val="nil"/>
            </w:tcBorders>
          </w:tcPr>
          <w:p w14:paraId="35E5C75B">
            <w:pPr>
              <w:rPr>
                <w:sz w:val="2"/>
                <w:szCs w:val="2"/>
              </w:rPr>
            </w:pPr>
          </w:p>
        </w:tc>
        <w:tc>
          <w:tcPr>
            <w:tcW w:w="2057" w:type="dxa"/>
            <w:vMerge w:val="continue"/>
            <w:tcBorders>
              <w:top w:val="nil"/>
            </w:tcBorders>
          </w:tcPr>
          <w:p w14:paraId="6E90FD3B">
            <w:pPr>
              <w:rPr>
                <w:sz w:val="2"/>
                <w:szCs w:val="2"/>
              </w:rPr>
            </w:pPr>
          </w:p>
        </w:tc>
        <w:tc>
          <w:tcPr>
            <w:tcW w:w="3367" w:type="dxa"/>
          </w:tcPr>
          <w:p w14:paraId="44EEE6BC">
            <w:pPr>
              <w:pStyle w:val="9"/>
              <w:spacing w:before="2"/>
              <w:rPr>
                <w:rFonts w:ascii="黑体"/>
                <w:sz w:val="15"/>
              </w:rPr>
            </w:pPr>
          </w:p>
          <w:p w14:paraId="138E2A29">
            <w:pPr>
              <w:pStyle w:val="9"/>
              <w:spacing w:before="1" w:line="230" w:lineRule="auto"/>
              <w:ind w:left="37" w:right="122"/>
              <w:jc w:val="both"/>
              <w:rPr>
                <w:sz w:val="20"/>
              </w:rPr>
            </w:pPr>
            <w:r>
              <w:rPr>
                <w:w w:val="95"/>
                <w:sz w:val="20"/>
              </w:rPr>
              <w:t>对饲养的种用、乳用动物未按照国务院农业农村主管部门的要求定期开展疫病检测，或者经检测不合格而未按</w:t>
            </w:r>
            <w:r>
              <w:rPr>
                <w:sz w:val="20"/>
              </w:rPr>
              <w:t>照规定处理的行政强制</w:t>
            </w:r>
          </w:p>
        </w:tc>
        <w:tc>
          <w:tcPr>
            <w:tcW w:w="11400" w:type="dxa"/>
            <w:vMerge w:val="continue"/>
            <w:tcBorders>
              <w:top w:val="nil"/>
            </w:tcBorders>
          </w:tcPr>
          <w:p w14:paraId="6474C245">
            <w:pPr>
              <w:rPr>
                <w:sz w:val="2"/>
                <w:szCs w:val="2"/>
              </w:rPr>
            </w:pPr>
          </w:p>
        </w:tc>
        <w:tc>
          <w:tcPr>
            <w:tcW w:w="938" w:type="dxa"/>
            <w:vMerge w:val="continue"/>
            <w:tcBorders>
              <w:top w:val="nil"/>
            </w:tcBorders>
          </w:tcPr>
          <w:p w14:paraId="00206D6E">
            <w:pPr>
              <w:rPr>
                <w:sz w:val="2"/>
                <w:szCs w:val="2"/>
              </w:rPr>
            </w:pPr>
          </w:p>
        </w:tc>
        <w:tc>
          <w:tcPr>
            <w:tcW w:w="2995" w:type="dxa"/>
            <w:vMerge w:val="continue"/>
            <w:tcBorders>
              <w:top w:val="nil"/>
            </w:tcBorders>
          </w:tcPr>
          <w:p w14:paraId="4E613ED8">
            <w:pPr>
              <w:rPr>
                <w:sz w:val="2"/>
                <w:szCs w:val="2"/>
              </w:rPr>
            </w:pPr>
          </w:p>
        </w:tc>
      </w:tr>
      <w:tr w14:paraId="79ECCB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636" w:type="dxa"/>
            <w:vMerge w:val="continue"/>
            <w:tcBorders>
              <w:top w:val="nil"/>
            </w:tcBorders>
          </w:tcPr>
          <w:p w14:paraId="5E7A1845">
            <w:pPr>
              <w:rPr>
                <w:sz w:val="2"/>
                <w:szCs w:val="2"/>
              </w:rPr>
            </w:pPr>
          </w:p>
        </w:tc>
        <w:tc>
          <w:tcPr>
            <w:tcW w:w="1229" w:type="dxa"/>
            <w:vMerge w:val="continue"/>
            <w:tcBorders>
              <w:top w:val="nil"/>
            </w:tcBorders>
          </w:tcPr>
          <w:p w14:paraId="06C03C94">
            <w:pPr>
              <w:rPr>
                <w:sz w:val="2"/>
                <w:szCs w:val="2"/>
              </w:rPr>
            </w:pPr>
          </w:p>
        </w:tc>
        <w:tc>
          <w:tcPr>
            <w:tcW w:w="2057" w:type="dxa"/>
            <w:vMerge w:val="continue"/>
            <w:tcBorders>
              <w:top w:val="nil"/>
            </w:tcBorders>
          </w:tcPr>
          <w:p w14:paraId="03A3A9BD">
            <w:pPr>
              <w:rPr>
                <w:sz w:val="2"/>
                <w:szCs w:val="2"/>
              </w:rPr>
            </w:pPr>
          </w:p>
        </w:tc>
        <w:tc>
          <w:tcPr>
            <w:tcW w:w="3367" w:type="dxa"/>
          </w:tcPr>
          <w:p w14:paraId="6218B1EA">
            <w:pPr>
              <w:pStyle w:val="9"/>
              <w:spacing w:before="1"/>
              <w:rPr>
                <w:rFonts w:ascii="黑体"/>
                <w:sz w:val="14"/>
              </w:rPr>
            </w:pPr>
          </w:p>
          <w:p w14:paraId="7AED2AC0">
            <w:pPr>
              <w:pStyle w:val="9"/>
              <w:spacing w:line="230" w:lineRule="auto"/>
              <w:ind w:left="37" w:right="123"/>
              <w:rPr>
                <w:sz w:val="20"/>
              </w:rPr>
            </w:pPr>
            <w:r>
              <w:rPr>
                <w:w w:val="95"/>
                <w:sz w:val="20"/>
              </w:rPr>
              <w:t>对饲养的犬只未按照规定定期进行狂</w:t>
            </w:r>
            <w:r>
              <w:rPr>
                <w:sz w:val="20"/>
              </w:rPr>
              <w:t>犬病免疫接种的行政强制</w:t>
            </w:r>
          </w:p>
        </w:tc>
        <w:tc>
          <w:tcPr>
            <w:tcW w:w="11400" w:type="dxa"/>
            <w:vMerge w:val="continue"/>
            <w:tcBorders>
              <w:top w:val="nil"/>
            </w:tcBorders>
          </w:tcPr>
          <w:p w14:paraId="77BCA33E">
            <w:pPr>
              <w:rPr>
                <w:sz w:val="2"/>
                <w:szCs w:val="2"/>
              </w:rPr>
            </w:pPr>
          </w:p>
        </w:tc>
        <w:tc>
          <w:tcPr>
            <w:tcW w:w="938" w:type="dxa"/>
            <w:vMerge w:val="continue"/>
            <w:tcBorders>
              <w:top w:val="nil"/>
            </w:tcBorders>
          </w:tcPr>
          <w:p w14:paraId="40BFF92F">
            <w:pPr>
              <w:rPr>
                <w:sz w:val="2"/>
                <w:szCs w:val="2"/>
              </w:rPr>
            </w:pPr>
          </w:p>
        </w:tc>
        <w:tc>
          <w:tcPr>
            <w:tcW w:w="2995" w:type="dxa"/>
            <w:vMerge w:val="continue"/>
            <w:tcBorders>
              <w:top w:val="nil"/>
            </w:tcBorders>
          </w:tcPr>
          <w:p w14:paraId="2A382022">
            <w:pPr>
              <w:rPr>
                <w:sz w:val="2"/>
                <w:szCs w:val="2"/>
              </w:rPr>
            </w:pPr>
          </w:p>
        </w:tc>
      </w:tr>
      <w:tr w14:paraId="6EED50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636" w:type="dxa"/>
            <w:vMerge w:val="continue"/>
            <w:tcBorders>
              <w:top w:val="nil"/>
            </w:tcBorders>
          </w:tcPr>
          <w:p w14:paraId="705C3E5F">
            <w:pPr>
              <w:rPr>
                <w:sz w:val="2"/>
                <w:szCs w:val="2"/>
              </w:rPr>
            </w:pPr>
          </w:p>
        </w:tc>
        <w:tc>
          <w:tcPr>
            <w:tcW w:w="1229" w:type="dxa"/>
            <w:vMerge w:val="continue"/>
            <w:tcBorders>
              <w:top w:val="nil"/>
            </w:tcBorders>
          </w:tcPr>
          <w:p w14:paraId="63392FE0">
            <w:pPr>
              <w:rPr>
                <w:sz w:val="2"/>
                <w:szCs w:val="2"/>
              </w:rPr>
            </w:pPr>
          </w:p>
        </w:tc>
        <w:tc>
          <w:tcPr>
            <w:tcW w:w="2057" w:type="dxa"/>
            <w:vMerge w:val="continue"/>
            <w:tcBorders>
              <w:top w:val="nil"/>
            </w:tcBorders>
          </w:tcPr>
          <w:p w14:paraId="267A13BD">
            <w:pPr>
              <w:rPr>
                <w:sz w:val="2"/>
                <w:szCs w:val="2"/>
              </w:rPr>
            </w:pPr>
          </w:p>
        </w:tc>
        <w:tc>
          <w:tcPr>
            <w:tcW w:w="3367" w:type="dxa"/>
          </w:tcPr>
          <w:p w14:paraId="1C752430">
            <w:pPr>
              <w:pStyle w:val="9"/>
              <w:spacing w:before="149" w:line="230" w:lineRule="auto"/>
              <w:ind w:left="37" w:right="122"/>
              <w:jc w:val="both"/>
              <w:rPr>
                <w:sz w:val="20"/>
              </w:rPr>
            </w:pPr>
            <w:r>
              <w:rPr>
                <w:w w:val="95"/>
                <w:sz w:val="20"/>
              </w:rPr>
              <w:t>对动物、动物产品的运载工具在装载前和卸载后未按照规定及时清洗、消</w:t>
            </w:r>
            <w:r>
              <w:rPr>
                <w:sz w:val="20"/>
              </w:rPr>
              <w:t>毒的行政强制</w:t>
            </w:r>
          </w:p>
        </w:tc>
        <w:tc>
          <w:tcPr>
            <w:tcW w:w="11400" w:type="dxa"/>
            <w:vMerge w:val="continue"/>
            <w:tcBorders>
              <w:top w:val="nil"/>
            </w:tcBorders>
          </w:tcPr>
          <w:p w14:paraId="6ABA4C21">
            <w:pPr>
              <w:rPr>
                <w:sz w:val="2"/>
                <w:szCs w:val="2"/>
              </w:rPr>
            </w:pPr>
          </w:p>
        </w:tc>
        <w:tc>
          <w:tcPr>
            <w:tcW w:w="938" w:type="dxa"/>
            <w:vMerge w:val="continue"/>
            <w:tcBorders>
              <w:top w:val="nil"/>
            </w:tcBorders>
          </w:tcPr>
          <w:p w14:paraId="2B824B8E">
            <w:pPr>
              <w:rPr>
                <w:sz w:val="2"/>
                <w:szCs w:val="2"/>
              </w:rPr>
            </w:pPr>
          </w:p>
        </w:tc>
        <w:tc>
          <w:tcPr>
            <w:tcW w:w="2995" w:type="dxa"/>
            <w:vMerge w:val="continue"/>
            <w:tcBorders>
              <w:top w:val="nil"/>
            </w:tcBorders>
          </w:tcPr>
          <w:p w14:paraId="2CF452FE">
            <w:pPr>
              <w:rPr>
                <w:sz w:val="2"/>
                <w:szCs w:val="2"/>
              </w:rPr>
            </w:pPr>
          </w:p>
        </w:tc>
      </w:tr>
    </w:tbl>
    <w:p w14:paraId="3D09D4C7">
      <w:pPr>
        <w:spacing w:after="0"/>
        <w:rPr>
          <w:sz w:val="2"/>
          <w:szCs w:val="2"/>
        </w:rPr>
        <w:sectPr>
          <w:pgSz w:w="23820" w:h="16840" w:orient="landscape"/>
          <w:pgMar w:top="820" w:right="420" w:bottom="880" w:left="460" w:header="0" w:footer="631"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4C5942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7587BF6C">
            <w:pPr>
              <w:pStyle w:val="9"/>
              <w:spacing w:before="7"/>
              <w:rPr>
                <w:rFonts w:ascii="黑体"/>
                <w:sz w:val="17"/>
              </w:rPr>
            </w:pPr>
          </w:p>
          <w:p w14:paraId="51512276">
            <w:pPr>
              <w:pStyle w:val="9"/>
              <w:ind w:left="104" w:right="70"/>
              <w:jc w:val="center"/>
              <w:rPr>
                <w:b/>
                <w:sz w:val="20"/>
              </w:rPr>
            </w:pPr>
            <w:r>
              <w:rPr>
                <w:b/>
                <w:sz w:val="20"/>
              </w:rPr>
              <w:t>序号</w:t>
            </w:r>
          </w:p>
        </w:tc>
        <w:tc>
          <w:tcPr>
            <w:tcW w:w="1229" w:type="dxa"/>
          </w:tcPr>
          <w:p w14:paraId="597E07C3">
            <w:pPr>
              <w:pStyle w:val="9"/>
              <w:spacing w:before="7"/>
              <w:rPr>
                <w:rFonts w:ascii="黑体"/>
                <w:sz w:val="17"/>
              </w:rPr>
            </w:pPr>
          </w:p>
          <w:p w14:paraId="65404DB3">
            <w:pPr>
              <w:pStyle w:val="9"/>
              <w:ind w:left="95" w:right="64"/>
              <w:jc w:val="center"/>
              <w:rPr>
                <w:b/>
                <w:sz w:val="20"/>
              </w:rPr>
            </w:pPr>
            <w:r>
              <w:rPr>
                <w:b/>
                <w:sz w:val="20"/>
              </w:rPr>
              <w:t>事项类别</w:t>
            </w:r>
          </w:p>
        </w:tc>
        <w:tc>
          <w:tcPr>
            <w:tcW w:w="5424" w:type="dxa"/>
            <w:gridSpan w:val="2"/>
          </w:tcPr>
          <w:p w14:paraId="33976A40">
            <w:pPr>
              <w:pStyle w:val="9"/>
              <w:spacing w:before="7"/>
              <w:rPr>
                <w:rFonts w:ascii="黑体"/>
                <w:sz w:val="17"/>
              </w:rPr>
            </w:pPr>
          </w:p>
          <w:p w14:paraId="76571682">
            <w:pPr>
              <w:pStyle w:val="9"/>
              <w:ind w:left="2296" w:right="2264"/>
              <w:jc w:val="center"/>
              <w:rPr>
                <w:b/>
                <w:sz w:val="20"/>
              </w:rPr>
            </w:pPr>
            <w:r>
              <w:rPr>
                <w:b/>
                <w:sz w:val="20"/>
              </w:rPr>
              <w:t>事项名称</w:t>
            </w:r>
          </w:p>
        </w:tc>
        <w:tc>
          <w:tcPr>
            <w:tcW w:w="11400" w:type="dxa"/>
          </w:tcPr>
          <w:p w14:paraId="17AA5BD2">
            <w:pPr>
              <w:pStyle w:val="9"/>
              <w:spacing w:before="7"/>
              <w:rPr>
                <w:rFonts w:ascii="黑体"/>
                <w:sz w:val="17"/>
              </w:rPr>
            </w:pPr>
          </w:p>
          <w:p w14:paraId="0C5F089A">
            <w:pPr>
              <w:pStyle w:val="9"/>
              <w:ind w:left="5284" w:right="5252"/>
              <w:jc w:val="center"/>
              <w:rPr>
                <w:b/>
                <w:sz w:val="20"/>
              </w:rPr>
            </w:pPr>
            <w:r>
              <w:rPr>
                <w:b/>
                <w:sz w:val="20"/>
              </w:rPr>
              <w:t>事项依据</w:t>
            </w:r>
          </w:p>
        </w:tc>
        <w:tc>
          <w:tcPr>
            <w:tcW w:w="938" w:type="dxa"/>
          </w:tcPr>
          <w:p w14:paraId="5700DF10">
            <w:pPr>
              <w:pStyle w:val="9"/>
              <w:spacing w:before="7"/>
              <w:rPr>
                <w:rFonts w:ascii="黑体"/>
                <w:sz w:val="17"/>
              </w:rPr>
            </w:pPr>
          </w:p>
          <w:p w14:paraId="27E61A18">
            <w:pPr>
              <w:pStyle w:val="9"/>
              <w:ind w:left="73"/>
              <w:rPr>
                <w:b/>
                <w:sz w:val="20"/>
              </w:rPr>
            </w:pPr>
            <w:r>
              <w:rPr>
                <w:b/>
                <w:sz w:val="20"/>
              </w:rPr>
              <w:t>责任主体</w:t>
            </w:r>
          </w:p>
        </w:tc>
        <w:tc>
          <w:tcPr>
            <w:tcW w:w="2995" w:type="dxa"/>
          </w:tcPr>
          <w:p w14:paraId="06EC328F">
            <w:pPr>
              <w:pStyle w:val="9"/>
              <w:spacing w:before="7"/>
              <w:rPr>
                <w:rFonts w:ascii="黑体"/>
                <w:sz w:val="17"/>
              </w:rPr>
            </w:pPr>
          </w:p>
          <w:p w14:paraId="6DF20CD4">
            <w:pPr>
              <w:pStyle w:val="9"/>
              <w:ind w:left="282" w:right="249"/>
              <w:jc w:val="center"/>
              <w:rPr>
                <w:b/>
                <w:sz w:val="20"/>
              </w:rPr>
            </w:pPr>
            <w:r>
              <w:rPr>
                <w:b/>
                <w:sz w:val="20"/>
              </w:rPr>
              <w:t>实施主体</w:t>
            </w:r>
          </w:p>
        </w:tc>
      </w:tr>
      <w:tr w14:paraId="08EC78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6" w:hRule="atLeast"/>
        </w:trPr>
        <w:tc>
          <w:tcPr>
            <w:tcW w:w="636" w:type="dxa"/>
            <w:vMerge w:val="restart"/>
          </w:tcPr>
          <w:p w14:paraId="74BDE064">
            <w:pPr>
              <w:pStyle w:val="9"/>
              <w:rPr>
                <w:rFonts w:ascii="黑体"/>
                <w:sz w:val="20"/>
              </w:rPr>
            </w:pPr>
          </w:p>
          <w:p w14:paraId="14BC5D1A">
            <w:pPr>
              <w:pStyle w:val="9"/>
              <w:rPr>
                <w:rFonts w:ascii="黑体"/>
                <w:sz w:val="20"/>
              </w:rPr>
            </w:pPr>
          </w:p>
          <w:p w14:paraId="1C832C09">
            <w:pPr>
              <w:pStyle w:val="9"/>
              <w:rPr>
                <w:rFonts w:ascii="黑体"/>
                <w:sz w:val="20"/>
              </w:rPr>
            </w:pPr>
          </w:p>
          <w:p w14:paraId="0BE15A20">
            <w:pPr>
              <w:pStyle w:val="9"/>
              <w:rPr>
                <w:rFonts w:ascii="黑体"/>
                <w:sz w:val="20"/>
              </w:rPr>
            </w:pPr>
          </w:p>
          <w:p w14:paraId="388D54B5">
            <w:pPr>
              <w:pStyle w:val="9"/>
              <w:rPr>
                <w:rFonts w:ascii="黑体"/>
                <w:sz w:val="20"/>
              </w:rPr>
            </w:pPr>
          </w:p>
          <w:p w14:paraId="24814BF5">
            <w:pPr>
              <w:pStyle w:val="9"/>
              <w:rPr>
                <w:rFonts w:ascii="黑体"/>
                <w:sz w:val="20"/>
              </w:rPr>
            </w:pPr>
          </w:p>
          <w:p w14:paraId="7922EA82">
            <w:pPr>
              <w:pStyle w:val="9"/>
              <w:spacing w:before="6"/>
              <w:rPr>
                <w:rFonts w:ascii="黑体"/>
                <w:sz w:val="22"/>
              </w:rPr>
            </w:pPr>
          </w:p>
          <w:p w14:paraId="652B197A">
            <w:pPr>
              <w:pStyle w:val="9"/>
              <w:spacing w:before="1"/>
              <w:ind w:left="227"/>
              <w:rPr>
                <w:sz w:val="20"/>
              </w:rPr>
            </w:pPr>
            <w:r>
              <w:rPr>
                <w:sz w:val="20"/>
              </w:rPr>
              <w:t>13</w:t>
            </w:r>
          </w:p>
        </w:tc>
        <w:tc>
          <w:tcPr>
            <w:tcW w:w="1229" w:type="dxa"/>
            <w:vMerge w:val="restart"/>
          </w:tcPr>
          <w:p w14:paraId="67CC8BFB">
            <w:pPr>
              <w:pStyle w:val="9"/>
              <w:rPr>
                <w:rFonts w:ascii="黑体"/>
                <w:sz w:val="20"/>
              </w:rPr>
            </w:pPr>
          </w:p>
          <w:p w14:paraId="48A90814">
            <w:pPr>
              <w:pStyle w:val="9"/>
              <w:rPr>
                <w:rFonts w:ascii="黑体"/>
                <w:sz w:val="20"/>
              </w:rPr>
            </w:pPr>
          </w:p>
          <w:p w14:paraId="51125957">
            <w:pPr>
              <w:pStyle w:val="9"/>
              <w:rPr>
                <w:rFonts w:ascii="黑体"/>
                <w:sz w:val="20"/>
              </w:rPr>
            </w:pPr>
          </w:p>
          <w:p w14:paraId="2545B7D7">
            <w:pPr>
              <w:pStyle w:val="9"/>
              <w:rPr>
                <w:rFonts w:ascii="黑体"/>
                <w:sz w:val="20"/>
              </w:rPr>
            </w:pPr>
          </w:p>
          <w:p w14:paraId="093B5656">
            <w:pPr>
              <w:pStyle w:val="9"/>
              <w:rPr>
                <w:rFonts w:ascii="黑体"/>
                <w:sz w:val="20"/>
              </w:rPr>
            </w:pPr>
          </w:p>
          <w:p w14:paraId="577E9C5B">
            <w:pPr>
              <w:pStyle w:val="9"/>
              <w:rPr>
                <w:rFonts w:ascii="黑体"/>
                <w:sz w:val="20"/>
              </w:rPr>
            </w:pPr>
          </w:p>
          <w:p w14:paraId="6E4E2F46">
            <w:pPr>
              <w:pStyle w:val="9"/>
              <w:spacing w:before="171" w:line="230" w:lineRule="auto"/>
              <w:ind w:left="225" w:right="144" w:firstLine="98"/>
              <w:rPr>
                <w:sz w:val="20"/>
              </w:rPr>
            </w:pPr>
            <w:r>
              <w:rPr>
                <w:sz w:val="20"/>
              </w:rPr>
              <w:t>农产品质量安全</w:t>
            </w:r>
          </w:p>
        </w:tc>
        <w:tc>
          <w:tcPr>
            <w:tcW w:w="2057" w:type="dxa"/>
            <w:vMerge w:val="restart"/>
          </w:tcPr>
          <w:p w14:paraId="4660C11C">
            <w:pPr>
              <w:pStyle w:val="9"/>
              <w:rPr>
                <w:rFonts w:ascii="黑体"/>
                <w:sz w:val="20"/>
              </w:rPr>
            </w:pPr>
          </w:p>
          <w:p w14:paraId="7EE2D26E">
            <w:pPr>
              <w:pStyle w:val="9"/>
              <w:rPr>
                <w:rFonts w:ascii="黑体"/>
                <w:sz w:val="20"/>
              </w:rPr>
            </w:pPr>
          </w:p>
          <w:p w14:paraId="79CFBA10">
            <w:pPr>
              <w:pStyle w:val="9"/>
              <w:rPr>
                <w:rFonts w:ascii="黑体"/>
                <w:sz w:val="20"/>
              </w:rPr>
            </w:pPr>
          </w:p>
          <w:p w14:paraId="4FCC1A65">
            <w:pPr>
              <w:pStyle w:val="9"/>
              <w:rPr>
                <w:rFonts w:ascii="黑体"/>
                <w:sz w:val="20"/>
              </w:rPr>
            </w:pPr>
          </w:p>
          <w:p w14:paraId="7D881FAB">
            <w:pPr>
              <w:pStyle w:val="9"/>
              <w:spacing w:before="7"/>
              <w:rPr>
                <w:rFonts w:ascii="黑体"/>
                <w:sz w:val="24"/>
              </w:rPr>
            </w:pPr>
          </w:p>
          <w:p w14:paraId="72D65900">
            <w:pPr>
              <w:pStyle w:val="9"/>
              <w:spacing w:line="230" w:lineRule="auto"/>
              <w:ind w:left="37" w:right="7"/>
              <w:jc w:val="both"/>
              <w:rPr>
                <w:sz w:val="20"/>
              </w:rPr>
            </w:pPr>
            <w:r>
              <w:rPr>
                <w:spacing w:val="-2"/>
                <w:sz w:val="20"/>
              </w:rPr>
              <w:t>对有证据证明存在农产品质量安全隐患或者经检测不符合农产品质量安全标准的农产品等行</w:t>
            </w:r>
            <w:r>
              <w:rPr>
                <w:sz w:val="20"/>
              </w:rPr>
              <w:t>为的行政强制</w:t>
            </w:r>
          </w:p>
        </w:tc>
        <w:tc>
          <w:tcPr>
            <w:tcW w:w="3367" w:type="dxa"/>
          </w:tcPr>
          <w:p w14:paraId="6F90B2FF">
            <w:pPr>
              <w:pStyle w:val="9"/>
              <w:spacing w:before="10"/>
              <w:rPr>
                <w:rFonts w:ascii="黑体"/>
                <w:sz w:val="21"/>
              </w:rPr>
            </w:pPr>
          </w:p>
          <w:p w14:paraId="1531C252">
            <w:pPr>
              <w:pStyle w:val="9"/>
              <w:spacing w:line="230" w:lineRule="auto"/>
              <w:ind w:left="37" w:right="123"/>
              <w:jc w:val="both"/>
              <w:rPr>
                <w:sz w:val="20"/>
              </w:rPr>
            </w:pPr>
            <w:r>
              <w:rPr>
                <w:w w:val="95"/>
                <w:sz w:val="20"/>
              </w:rPr>
              <w:t>对有证据证明存在农产品质量安全隐患或者经检测不符合农产品质量安全</w:t>
            </w:r>
            <w:r>
              <w:rPr>
                <w:sz w:val="20"/>
              </w:rPr>
              <w:t>标准的农产品的行政强制</w:t>
            </w:r>
          </w:p>
        </w:tc>
        <w:tc>
          <w:tcPr>
            <w:tcW w:w="11400" w:type="dxa"/>
            <w:vMerge w:val="restart"/>
          </w:tcPr>
          <w:p w14:paraId="7FAD7940">
            <w:pPr>
              <w:pStyle w:val="9"/>
              <w:rPr>
                <w:rFonts w:ascii="黑体"/>
                <w:sz w:val="20"/>
              </w:rPr>
            </w:pPr>
          </w:p>
          <w:p w14:paraId="439346CD">
            <w:pPr>
              <w:pStyle w:val="9"/>
              <w:rPr>
                <w:rFonts w:ascii="黑体"/>
                <w:sz w:val="20"/>
              </w:rPr>
            </w:pPr>
          </w:p>
          <w:p w14:paraId="02FD16F0">
            <w:pPr>
              <w:pStyle w:val="9"/>
              <w:rPr>
                <w:rFonts w:ascii="黑体"/>
                <w:sz w:val="20"/>
              </w:rPr>
            </w:pPr>
          </w:p>
          <w:p w14:paraId="15AC8C2E">
            <w:pPr>
              <w:pStyle w:val="9"/>
              <w:rPr>
                <w:rFonts w:ascii="黑体"/>
                <w:sz w:val="20"/>
              </w:rPr>
            </w:pPr>
          </w:p>
          <w:p w14:paraId="294D7B97">
            <w:pPr>
              <w:pStyle w:val="9"/>
              <w:spacing w:before="4"/>
              <w:rPr>
                <w:rFonts w:ascii="黑体"/>
                <w:sz w:val="14"/>
              </w:rPr>
            </w:pPr>
          </w:p>
          <w:p w14:paraId="6B26D3D1">
            <w:pPr>
              <w:pStyle w:val="9"/>
              <w:spacing w:before="1" w:line="251" w:lineRule="exact"/>
              <w:ind w:left="37"/>
              <w:rPr>
                <w:b/>
                <w:sz w:val="20"/>
              </w:rPr>
            </w:pPr>
            <w:r>
              <w:rPr>
                <w:b/>
                <w:sz w:val="20"/>
              </w:rPr>
              <w:t>《中华人民共和国农产品质量安全法》(2022修订)</w:t>
            </w:r>
          </w:p>
          <w:p w14:paraId="0B25FEF0">
            <w:pPr>
              <w:pStyle w:val="9"/>
              <w:tabs>
                <w:tab w:val="left" w:pos="4489"/>
              </w:tabs>
              <w:spacing w:before="2" w:line="230" w:lineRule="auto"/>
              <w:ind w:left="37" w:right="121"/>
              <w:rPr>
                <w:sz w:val="20"/>
              </w:rPr>
            </w:pPr>
            <w:r>
              <w:rPr>
                <w:b/>
                <w:spacing w:val="3"/>
                <w:sz w:val="20"/>
              </w:rPr>
              <w:t>第五十三条第一款</w:t>
            </w:r>
            <w:r>
              <w:rPr>
                <w:b/>
                <w:spacing w:val="4"/>
                <w:sz w:val="20"/>
              </w:rPr>
              <w:t>第</w:t>
            </w:r>
            <w:r>
              <w:rPr>
                <w:b/>
                <w:spacing w:val="3"/>
                <w:sz w:val="20"/>
              </w:rPr>
              <w:t>（</w:t>
            </w:r>
            <w:r>
              <w:rPr>
                <w:b/>
                <w:sz w:val="20"/>
              </w:rPr>
              <w:t>四</w:t>
            </w:r>
            <w:r>
              <w:rPr>
                <w:b/>
                <w:spacing w:val="3"/>
                <w:sz w:val="20"/>
              </w:rPr>
              <w:t>）（</w:t>
            </w:r>
            <w:r>
              <w:rPr>
                <w:b/>
                <w:sz w:val="20"/>
              </w:rPr>
              <w:t>五</w:t>
            </w:r>
            <w:r>
              <w:rPr>
                <w:b/>
                <w:spacing w:val="4"/>
                <w:sz w:val="20"/>
              </w:rPr>
              <w:t>）（</w:t>
            </w:r>
            <w:r>
              <w:rPr>
                <w:b/>
                <w:sz w:val="20"/>
              </w:rPr>
              <w:t>六</w:t>
            </w:r>
            <w:r>
              <w:rPr>
                <w:b/>
                <w:spacing w:val="3"/>
                <w:sz w:val="20"/>
              </w:rPr>
              <w:t>）</w:t>
            </w:r>
            <w:r>
              <w:rPr>
                <w:b/>
                <w:sz w:val="20"/>
              </w:rPr>
              <w:t>项</w:t>
            </w:r>
            <w:r>
              <w:rPr>
                <w:b/>
                <w:sz w:val="20"/>
              </w:rPr>
              <w:tab/>
            </w:r>
            <w:r>
              <w:rPr>
                <w:w w:val="95"/>
                <w:sz w:val="20"/>
              </w:rPr>
              <w:t>开展农产品质量安全监督检查，有权采取下列措施：（四）查封、扣押有证</w:t>
            </w:r>
            <w:r>
              <w:rPr>
                <w:spacing w:val="-17"/>
                <w:w w:val="95"/>
                <w:sz w:val="20"/>
              </w:rPr>
              <w:t>据</w:t>
            </w:r>
            <w:r>
              <w:rPr>
                <w:w w:val="95"/>
                <w:sz w:val="20"/>
              </w:rPr>
              <w:t>证明存在农产品质量安全隐患或者经检测不符合农产品质量安全标准的农产品；（五）查封、扣押有证据证明可能危及农产品质 量安全或者经检测不符合产品质量标准的农业投入品以及其他有毒有害物质；（六）查封、扣押用于违法生产经营农产品的设施</w:t>
            </w:r>
          </w:p>
          <w:p w14:paraId="75380A93">
            <w:pPr>
              <w:pStyle w:val="9"/>
              <w:spacing w:line="248" w:lineRule="exact"/>
              <w:ind w:left="37"/>
              <w:rPr>
                <w:sz w:val="20"/>
              </w:rPr>
            </w:pPr>
            <w:r>
              <w:rPr>
                <w:sz w:val="20"/>
              </w:rPr>
              <w:t>、设备、场所以及运输工具。</w:t>
            </w:r>
          </w:p>
          <w:p w14:paraId="673033CD">
            <w:pPr>
              <w:pStyle w:val="9"/>
              <w:spacing w:line="252" w:lineRule="exact"/>
              <w:ind w:left="37"/>
              <w:rPr>
                <w:b/>
                <w:sz w:val="20"/>
              </w:rPr>
            </w:pPr>
            <w:r>
              <w:rPr>
                <w:b/>
                <w:w w:val="98"/>
                <w:sz w:val="20"/>
              </w:rPr>
              <w:t xml:space="preserve"> </w:t>
            </w:r>
          </w:p>
        </w:tc>
        <w:tc>
          <w:tcPr>
            <w:tcW w:w="938" w:type="dxa"/>
            <w:vMerge w:val="restart"/>
          </w:tcPr>
          <w:p w14:paraId="77A6E278">
            <w:pPr>
              <w:pStyle w:val="9"/>
              <w:rPr>
                <w:rFonts w:ascii="黑体"/>
                <w:sz w:val="20"/>
              </w:rPr>
            </w:pPr>
          </w:p>
          <w:p w14:paraId="06739CE5">
            <w:pPr>
              <w:pStyle w:val="9"/>
              <w:rPr>
                <w:rFonts w:ascii="黑体"/>
                <w:sz w:val="20"/>
              </w:rPr>
            </w:pPr>
          </w:p>
          <w:p w14:paraId="516E96B2">
            <w:pPr>
              <w:pStyle w:val="9"/>
              <w:rPr>
                <w:rFonts w:ascii="黑体"/>
                <w:sz w:val="20"/>
              </w:rPr>
            </w:pPr>
          </w:p>
          <w:p w14:paraId="72497959">
            <w:pPr>
              <w:pStyle w:val="9"/>
              <w:rPr>
                <w:rFonts w:ascii="黑体"/>
                <w:sz w:val="20"/>
              </w:rPr>
            </w:pPr>
          </w:p>
          <w:p w14:paraId="101B601B">
            <w:pPr>
              <w:pStyle w:val="9"/>
              <w:rPr>
                <w:rFonts w:ascii="黑体"/>
                <w:sz w:val="20"/>
              </w:rPr>
            </w:pPr>
          </w:p>
          <w:p w14:paraId="49BDA833">
            <w:pPr>
              <w:pStyle w:val="9"/>
              <w:rPr>
                <w:rFonts w:ascii="黑体"/>
                <w:sz w:val="20"/>
              </w:rPr>
            </w:pPr>
          </w:p>
          <w:p w14:paraId="57D97272">
            <w:pPr>
              <w:pStyle w:val="9"/>
              <w:spacing w:before="171" w:line="230" w:lineRule="auto"/>
              <w:ind w:left="78" w:right="20"/>
              <w:rPr>
                <w:sz w:val="20"/>
              </w:rPr>
            </w:pPr>
            <w:r>
              <w:rPr>
                <w:sz w:val="20"/>
              </w:rPr>
              <w:t>农业农村主管部门</w:t>
            </w:r>
          </w:p>
        </w:tc>
        <w:tc>
          <w:tcPr>
            <w:tcW w:w="2995" w:type="dxa"/>
            <w:vMerge w:val="restart"/>
          </w:tcPr>
          <w:p w14:paraId="2426BBA6">
            <w:pPr>
              <w:pStyle w:val="9"/>
              <w:rPr>
                <w:rFonts w:ascii="黑体"/>
                <w:sz w:val="20"/>
              </w:rPr>
            </w:pPr>
          </w:p>
          <w:p w14:paraId="6E6193C6">
            <w:pPr>
              <w:pStyle w:val="9"/>
              <w:rPr>
                <w:rFonts w:ascii="黑体"/>
                <w:sz w:val="20"/>
              </w:rPr>
            </w:pPr>
          </w:p>
          <w:p w14:paraId="031C3896">
            <w:pPr>
              <w:pStyle w:val="9"/>
              <w:rPr>
                <w:rFonts w:ascii="黑体"/>
                <w:sz w:val="20"/>
              </w:rPr>
            </w:pPr>
          </w:p>
          <w:p w14:paraId="6C786195">
            <w:pPr>
              <w:pStyle w:val="9"/>
              <w:rPr>
                <w:rFonts w:ascii="黑体"/>
                <w:sz w:val="20"/>
              </w:rPr>
            </w:pPr>
          </w:p>
          <w:p w14:paraId="0FCDEA95">
            <w:pPr>
              <w:pStyle w:val="9"/>
              <w:rPr>
                <w:rFonts w:ascii="黑体"/>
                <w:sz w:val="20"/>
              </w:rPr>
            </w:pPr>
          </w:p>
          <w:p w14:paraId="1657E3BF">
            <w:pPr>
              <w:pStyle w:val="9"/>
              <w:rPr>
                <w:rFonts w:ascii="黑体"/>
                <w:sz w:val="20"/>
              </w:rPr>
            </w:pPr>
          </w:p>
          <w:p w14:paraId="645F7048">
            <w:pPr>
              <w:pStyle w:val="9"/>
              <w:spacing w:before="6"/>
              <w:rPr>
                <w:rFonts w:ascii="黑体"/>
                <w:sz w:val="22"/>
              </w:rPr>
            </w:pPr>
          </w:p>
          <w:p w14:paraId="4A43D366">
            <w:pPr>
              <w:pStyle w:val="9"/>
              <w:spacing w:before="1"/>
              <w:ind w:left="311"/>
              <w:rPr>
                <w:sz w:val="20"/>
              </w:rPr>
            </w:pPr>
            <w:r>
              <w:rPr>
                <w:sz w:val="20"/>
              </w:rPr>
              <w:t>县级以上农业农村主管部门</w:t>
            </w:r>
          </w:p>
        </w:tc>
      </w:tr>
      <w:tr w14:paraId="51513B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63" w:hRule="atLeast"/>
        </w:trPr>
        <w:tc>
          <w:tcPr>
            <w:tcW w:w="636" w:type="dxa"/>
            <w:vMerge w:val="continue"/>
            <w:tcBorders>
              <w:top w:val="nil"/>
            </w:tcBorders>
          </w:tcPr>
          <w:p w14:paraId="5962AB36">
            <w:pPr>
              <w:rPr>
                <w:sz w:val="2"/>
                <w:szCs w:val="2"/>
              </w:rPr>
            </w:pPr>
          </w:p>
        </w:tc>
        <w:tc>
          <w:tcPr>
            <w:tcW w:w="1229" w:type="dxa"/>
            <w:vMerge w:val="continue"/>
            <w:tcBorders>
              <w:top w:val="nil"/>
            </w:tcBorders>
          </w:tcPr>
          <w:p w14:paraId="749BA730">
            <w:pPr>
              <w:rPr>
                <w:sz w:val="2"/>
                <w:szCs w:val="2"/>
              </w:rPr>
            </w:pPr>
          </w:p>
        </w:tc>
        <w:tc>
          <w:tcPr>
            <w:tcW w:w="2057" w:type="dxa"/>
            <w:vMerge w:val="continue"/>
            <w:tcBorders>
              <w:top w:val="nil"/>
            </w:tcBorders>
          </w:tcPr>
          <w:p w14:paraId="4FFA5CD8">
            <w:pPr>
              <w:rPr>
                <w:sz w:val="2"/>
                <w:szCs w:val="2"/>
              </w:rPr>
            </w:pPr>
          </w:p>
        </w:tc>
        <w:tc>
          <w:tcPr>
            <w:tcW w:w="3367" w:type="dxa"/>
          </w:tcPr>
          <w:p w14:paraId="201BDA36">
            <w:pPr>
              <w:pStyle w:val="9"/>
              <w:spacing w:before="11"/>
              <w:rPr>
                <w:rFonts w:ascii="黑体"/>
                <w:sz w:val="19"/>
              </w:rPr>
            </w:pPr>
          </w:p>
          <w:p w14:paraId="306D33E6">
            <w:pPr>
              <w:pStyle w:val="9"/>
              <w:spacing w:line="230" w:lineRule="auto"/>
              <w:ind w:left="37" w:right="123"/>
              <w:jc w:val="both"/>
              <w:rPr>
                <w:sz w:val="20"/>
              </w:rPr>
            </w:pPr>
            <w:r>
              <w:rPr>
                <w:w w:val="95"/>
                <w:sz w:val="20"/>
              </w:rPr>
              <w:t>对有证据证明可能危及农产品质量安全或者经检测不符合产品质量标准的农业投入品以及其他有毒有害物质的</w:t>
            </w:r>
            <w:r>
              <w:rPr>
                <w:sz w:val="20"/>
              </w:rPr>
              <w:t>行政强制</w:t>
            </w:r>
          </w:p>
        </w:tc>
        <w:tc>
          <w:tcPr>
            <w:tcW w:w="11400" w:type="dxa"/>
            <w:vMerge w:val="continue"/>
            <w:tcBorders>
              <w:top w:val="nil"/>
            </w:tcBorders>
          </w:tcPr>
          <w:p w14:paraId="116ADBC6">
            <w:pPr>
              <w:rPr>
                <w:sz w:val="2"/>
                <w:szCs w:val="2"/>
              </w:rPr>
            </w:pPr>
          </w:p>
        </w:tc>
        <w:tc>
          <w:tcPr>
            <w:tcW w:w="938" w:type="dxa"/>
            <w:vMerge w:val="continue"/>
            <w:tcBorders>
              <w:top w:val="nil"/>
            </w:tcBorders>
          </w:tcPr>
          <w:p w14:paraId="28891ABD">
            <w:pPr>
              <w:rPr>
                <w:sz w:val="2"/>
                <w:szCs w:val="2"/>
              </w:rPr>
            </w:pPr>
          </w:p>
        </w:tc>
        <w:tc>
          <w:tcPr>
            <w:tcW w:w="2995" w:type="dxa"/>
            <w:vMerge w:val="continue"/>
            <w:tcBorders>
              <w:top w:val="nil"/>
            </w:tcBorders>
          </w:tcPr>
          <w:p w14:paraId="3D39F19E">
            <w:pPr>
              <w:rPr>
                <w:sz w:val="2"/>
                <w:szCs w:val="2"/>
              </w:rPr>
            </w:pPr>
          </w:p>
        </w:tc>
      </w:tr>
      <w:tr w14:paraId="60C93E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2" w:hRule="atLeast"/>
        </w:trPr>
        <w:tc>
          <w:tcPr>
            <w:tcW w:w="636" w:type="dxa"/>
            <w:vMerge w:val="continue"/>
            <w:tcBorders>
              <w:top w:val="nil"/>
            </w:tcBorders>
          </w:tcPr>
          <w:p w14:paraId="6B840CE2">
            <w:pPr>
              <w:rPr>
                <w:sz w:val="2"/>
                <w:szCs w:val="2"/>
              </w:rPr>
            </w:pPr>
          </w:p>
        </w:tc>
        <w:tc>
          <w:tcPr>
            <w:tcW w:w="1229" w:type="dxa"/>
            <w:vMerge w:val="continue"/>
            <w:tcBorders>
              <w:top w:val="nil"/>
            </w:tcBorders>
          </w:tcPr>
          <w:p w14:paraId="501E3F97">
            <w:pPr>
              <w:rPr>
                <w:sz w:val="2"/>
                <w:szCs w:val="2"/>
              </w:rPr>
            </w:pPr>
          </w:p>
        </w:tc>
        <w:tc>
          <w:tcPr>
            <w:tcW w:w="2057" w:type="dxa"/>
            <w:vMerge w:val="continue"/>
            <w:tcBorders>
              <w:top w:val="nil"/>
            </w:tcBorders>
          </w:tcPr>
          <w:p w14:paraId="5318BFD5">
            <w:pPr>
              <w:rPr>
                <w:sz w:val="2"/>
                <w:szCs w:val="2"/>
              </w:rPr>
            </w:pPr>
          </w:p>
        </w:tc>
        <w:tc>
          <w:tcPr>
            <w:tcW w:w="3367" w:type="dxa"/>
          </w:tcPr>
          <w:p w14:paraId="2B83CAC0">
            <w:pPr>
              <w:pStyle w:val="9"/>
              <w:spacing w:before="4"/>
              <w:rPr>
                <w:rFonts w:ascii="黑体"/>
                <w:sz w:val="25"/>
              </w:rPr>
            </w:pPr>
          </w:p>
          <w:p w14:paraId="77C43DB5">
            <w:pPr>
              <w:pStyle w:val="9"/>
              <w:spacing w:line="230" w:lineRule="auto"/>
              <w:ind w:left="37" w:right="122"/>
              <w:rPr>
                <w:sz w:val="20"/>
              </w:rPr>
            </w:pPr>
            <w:r>
              <w:rPr>
                <w:w w:val="95"/>
                <w:sz w:val="20"/>
              </w:rPr>
              <w:t>对用于违法生产经营农产品的设施、设备、场所以及运输工具的行政强制</w:t>
            </w:r>
          </w:p>
        </w:tc>
        <w:tc>
          <w:tcPr>
            <w:tcW w:w="11400" w:type="dxa"/>
            <w:vMerge w:val="continue"/>
            <w:tcBorders>
              <w:top w:val="nil"/>
            </w:tcBorders>
          </w:tcPr>
          <w:p w14:paraId="5DC51EEB">
            <w:pPr>
              <w:rPr>
                <w:sz w:val="2"/>
                <w:szCs w:val="2"/>
              </w:rPr>
            </w:pPr>
          </w:p>
        </w:tc>
        <w:tc>
          <w:tcPr>
            <w:tcW w:w="938" w:type="dxa"/>
            <w:vMerge w:val="continue"/>
            <w:tcBorders>
              <w:top w:val="nil"/>
            </w:tcBorders>
          </w:tcPr>
          <w:p w14:paraId="6EA7B28E">
            <w:pPr>
              <w:rPr>
                <w:sz w:val="2"/>
                <w:szCs w:val="2"/>
              </w:rPr>
            </w:pPr>
          </w:p>
        </w:tc>
        <w:tc>
          <w:tcPr>
            <w:tcW w:w="2995" w:type="dxa"/>
            <w:vMerge w:val="continue"/>
            <w:tcBorders>
              <w:top w:val="nil"/>
            </w:tcBorders>
          </w:tcPr>
          <w:p w14:paraId="0107A005">
            <w:pPr>
              <w:rPr>
                <w:sz w:val="2"/>
                <w:szCs w:val="2"/>
              </w:rPr>
            </w:pPr>
          </w:p>
        </w:tc>
      </w:tr>
      <w:tr w14:paraId="07C8E3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636" w:type="dxa"/>
            <w:vMerge w:val="restart"/>
          </w:tcPr>
          <w:p w14:paraId="5A38A4BA">
            <w:pPr>
              <w:pStyle w:val="9"/>
              <w:rPr>
                <w:rFonts w:ascii="黑体"/>
                <w:sz w:val="20"/>
              </w:rPr>
            </w:pPr>
          </w:p>
          <w:p w14:paraId="3C685A63">
            <w:pPr>
              <w:pStyle w:val="9"/>
              <w:rPr>
                <w:rFonts w:ascii="黑体"/>
                <w:sz w:val="20"/>
              </w:rPr>
            </w:pPr>
          </w:p>
          <w:p w14:paraId="4D5F919C">
            <w:pPr>
              <w:pStyle w:val="9"/>
              <w:rPr>
                <w:rFonts w:ascii="黑体"/>
                <w:sz w:val="20"/>
              </w:rPr>
            </w:pPr>
          </w:p>
          <w:p w14:paraId="1CF88AD0">
            <w:pPr>
              <w:pStyle w:val="9"/>
              <w:rPr>
                <w:rFonts w:ascii="黑体"/>
                <w:sz w:val="20"/>
              </w:rPr>
            </w:pPr>
          </w:p>
          <w:p w14:paraId="299C173D">
            <w:pPr>
              <w:pStyle w:val="9"/>
              <w:rPr>
                <w:rFonts w:ascii="黑体"/>
                <w:sz w:val="20"/>
              </w:rPr>
            </w:pPr>
          </w:p>
          <w:p w14:paraId="50125512">
            <w:pPr>
              <w:pStyle w:val="9"/>
              <w:spacing w:before="151"/>
              <w:ind w:left="227"/>
              <w:rPr>
                <w:sz w:val="20"/>
              </w:rPr>
            </w:pPr>
            <w:r>
              <w:rPr>
                <w:sz w:val="20"/>
              </w:rPr>
              <w:t>14</w:t>
            </w:r>
          </w:p>
        </w:tc>
        <w:tc>
          <w:tcPr>
            <w:tcW w:w="1229" w:type="dxa"/>
            <w:vMerge w:val="restart"/>
          </w:tcPr>
          <w:p w14:paraId="026C0C7C">
            <w:pPr>
              <w:pStyle w:val="9"/>
              <w:rPr>
                <w:rFonts w:ascii="黑体"/>
                <w:sz w:val="20"/>
              </w:rPr>
            </w:pPr>
          </w:p>
          <w:p w14:paraId="285E2C38">
            <w:pPr>
              <w:pStyle w:val="9"/>
              <w:rPr>
                <w:rFonts w:ascii="黑体"/>
                <w:sz w:val="20"/>
              </w:rPr>
            </w:pPr>
          </w:p>
          <w:p w14:paraId="4F668D19">
            <w:pPr>
              <w:pStyle w:val="9"/>
              <w:rPr>
                <w:rFonts w:ascii="黑体"/>
                <w:sz w:val="20"/>
              </w:rPr>
            </w:pPr>
          </w:p>
          <w:p w14:paraId="45E68E3A">
            <w:pPr>
              <w:pStyle w:val="9"/>
              <w:rPr>
                <w:rFonts w:ascii="黑体"/>
                <w:sz w:val="20"/>
              </w:rPr>
            </w:pPr>
          </w:p>
          <w:p w14:paraId="42F3B563">
            <w:pPr>
              <w:pStyle w:val="9"/>
              <w:spacing w:before="8"/>
              <w:rPr>
                <w:rFonts w:ascii="黑体"/>
                <w:sz w:val="22"/>
              </w:rPr>
            </w:pPr>
          </w:p>
          <w:p w14:paraId="7A15C92F">
            <w:pPr>
              <w:pStyle w:val="9"/>
              <w:spacing w:before="1" w:line="232" w:lineRule="auto"/>
              <w:ind w:left="225" w:right="144" w:firstLine="98"/>
              <w:rPr>
                <w:sz w:val="20"/>
              </w:rPr>
            </w:pPr>
            <w:r>
              <w:rPr>
                <w:sz w:val="20"/>
              </w:rPr>
              <w:t>农产品质量安全</w:t>
            </w:r>
          </w:p>
        </w:tc>
        <w:tc>
          <w:tcPr>
            <w:tcW w:w="2057" w:type="dxa"/>
            <w:vMerge w:val="restart"/>
          </w:tcPr>
          <w:p w14:paraId="446CD4BD">
            <w:pPr>
              <w:pStyle w:val="9"/>
              <w:rPr>
                <w:rFonts w:ascii="黑体"/>
                <w:sz w:val="20"/>
              </w:rPr>
            </w:pPr>
          </w:p>
          <w:p w14:paraId="0561601E">
            <w:pPr>
              <w:pStyle w:val="9"/>
              <w:rPr>
                <w:rFonts w:ascii="黑体"/>
                <w:sz w:val="20"/>
              </w:rPr>
            </w:pPr>
          </w:p>
          <w:p w14:paraId="0358BF6B">
            <w:pPr>
              <w:pStyle w:val="9"/>
              <w:spacing w:before="3"/>
              <w:rPr>
                <w:rFonts w:ascii="黑体"/>
                <w:sz w:val="24"/>
              </w:rPr>
            </w:pPr>
          </w:p>
          <w:p w14:paraId="61D9A546">
            <w:pPr>
              <w:pStyle w:val="9"/>
              <w:spacing w:before="1" w:line="230" w:lineRule="auto"/>
              <w:ind w:left="37" w:right="5"/>
              <w:jc w:val="both"/>
              <w:rPr>
                <w:sz w:val="20"/>
              </w:rPr>
            </w:pPr>
            <w:r>
              <w:rPr>
                <w:spacing w:val="-2"/>
                <w:sz w:val="20"/>
              </w:rPr>
              <w:t>对不符合法定要求的产品，违法使用的原料、辅料、添加剂、农业投入品以及用于违法生产的工具、设备等行为的</w:t>
            </w:r>
            <w:r>
              <w:rPr>
                <w:sz w:val="20"/>
              </w:rPr>
              <w:t>行政强制</w:t>
            </w:r>
          </w:p>
        </w:tc>
        <w:tc>
          <w:tcPr>
            <w:tcW w:w="3367" w:type="dxa"/>
          </w:tcPr>
          <w:p w14:paraId="3F4D56AE">
            <w:pPr>
              <w:pStyle w:val="9"/>
              <w:spacing w:before="174" w:line="230" w:lineRule="auto"/>
              <w:ind w:left="37" w:right="121"/>
              <w:rPr>
                <w:sz w:val="20"/>
              </w:rPr>
            </w:pPr>
            <w:r>
              <w:rPr>
                <w:w w:val="95"/>
                <w:sz w:val="20"/>
              </w:rPr>
              <w:t>对有关合同、票据、账簿以及其他有</w:t>
            </w:r>
            <w:r>
              <w:rPr>
                <w:sz w:val="20"/>
              </w:rPr>
              <w:t>关资料的行政强制</w:t>
            </w:r>
          </w:p>
        </w:tc>
        <w:tc>
          <w:tcPr>
            <w:tcW w:w="11400" w:type="dxa"/>
            <w:vMerge w:val="restart"/>
          </w:tcPr>
          <w:p w14:paraId="67236C46">
            <w:pPr>
              <w:pStyle w:val="9"/>
              <w:rPr>
                <w:rFonts w:ascii="黑体"/>
                <w:sz w:val="20"/>
              </w:rPr>
            </w:pPr>
          </w:p>
          <w:p w14:paraId="2FC91459">
            <w:pPr>
              <w:pStyle w:val="9"/>
              <w:rPr>
                <w:rFonts w:ascii="黑体"/>
                <w:sz w:val="20"/>
              </w:rPr>
            </w:pPr>
          </w:p>
          <w:p w14:paraId="6D7CFA10">
            <w:pPr>
              <w:pStyle w:val="9"/>
              <w:rPr>
                <w:rFonts w:ascii="黑体"/>
                <w:sz w:val="20"/>
              </w:rPr>
            </w:pPr>
          </w:p>
          <w:p w14:paraId="160CBBF7">
            <w:pPr>
              <w:pStyle w:val="9"/>
              <w:spacing w:before="169" w:line="252" w:lineRule="exact"/>
              <w:ind w:left="37"/>
              <w:rPr>
                <w:b/>
                <w:sz w:val="20"/>
              </w:rPr>
            </w:pPr>
            <w:r>
              <w:rPr>
                <w:b/>
                <w:sz w:val="20"/>
              </w:rPr>
              <w:t>《国务院关于加强食品等产品安全监督管理的特别规定》（2007）</w:t>
            </w:r>
          </w:p>
          <w:p w14:paraId="5B1A76F3">
            <w:pPr>
              <w:pStyle w:val="9"/>
              <w:spacing w:before="4" w:line="230" w:lineRule="auto"/>
              <w:ind w:left="37" w:right="195"/>
              <w:rPr>
                <w:sz w:val="20"/>
              </w:rPr>
            </w:pPr>
            <w:r>
              <w:rPr>
                <w:b/>
                <w:spacing w:val="3"/>
                <w:sz w:val="20"/>
              </w:rPr>
              <w:t>第十五条第（</w:t>
            </w:r>
            <w:r>
              <w:rPr>
                <w:b/>
                <w:sz w:val="20"/>
              </w:rPr>
              <w:t>二</w:t>
            </w:r>
            <w:r>
              <w:rPr>
                <w:b/>
                <w:spacing w:val="3"/>
                <w:sz w:val="20"/>
              </w:rPr>
              <w:t>）（</w:t>
            </w:r>
            <w:r>
              <w:rPr>
                <w:b/>
                <w:sz w:val="20"/>
              </w:rPr>
              <w:t>三</w:t>
            </w:r>
            <w:r>
              <w:rPr>
                <w:b/>
                <w:spacing w:val="4"/>
                <w:sz w:val="20"/>
              </w:rPr>
              <w:t>）（</w:t>
            </w:r>
            <w:r>
              <w:rPr>
                <w:b/>
                <w:sz w:val="20"/>
              </w:rPr>
              <w:t>四</w:t>
            </w:r>
            <w:r>
              <w:rPr>
                <w:b/>
                <w:spacing w:val="3"/>
                <w:sz w:val="20"/>
              </w:rPr>
              <w:t>）</w:t>
            </w:r>
            <w:r>
              <w:rPr>
                <w:b/>
                <w:spacing w:val="34"/>
                <w:sz w:val="20"/>
              </w:rPr>
              <w:t xml:space="preserve">项 </w:t>
            </w:r>
            <w:r>
              <w:rPr>
                <w:sz w:val="20"/>
              </w:rPr>
              <w:t>农业、卫生、质检、商务、工商、药品等监督管理部门履行各自产品安全监督管理职</w:t>
            </w:r>
            <w:r>
              <w:rPr>
                <w:w w:val="95"/>
                <w:sz w:val="20"/>
              </w:rPr>
              <w:t>责，有下列职权：（二）查阅、复制、查封、扣押有关合同、票据、账簿以及其他有关资料；（三）</w:t>
            </w:r>
            <w:r>
              <w:rPr>
                <w:spacing w:val="-2"/>
                <w:w w:val="95"/>
                <w:sz w:val="20"/>
              </w:rPr>
              <w:t xml:space="preserve">查封、扣押不符合法定要求 </w:t>
            </w:r>
            <w:r>
              <w:rPr>
                <w:w w:val="95"/>
                <w:sz w:val="20"/>
              </w:rPr>
              <w:t>的产品，违法使用的原料、辅料、添加剂、农业投入品以及用于违法生产的工具、设备；（四）</w:t>
            </w:r>
            <w:r>
              <w:rPr>
                <w:spacing w:val="-2"/>
                <w:w w:val="95"/>
                <w:sz w:val="20"/>
              </w:rPr>
              <w:t xml:space="preserve">查封存在危害人体健康和生命安 </w:t>
            </w:r>
            <w:r>
              <w:rPr>
                <w:sz w:val="20"/>
              </w:rPr>
              <w:t>全重大隐患的生产经营场所。</w:t>
            </w:r>
          </w:p>
        </w:tc>
        <w:tc>
          <w:tcPr>
            <w:tcW w:w="938" w:type="dxa"/>
            <w:vMerge w:val="restart"/>
          </w:tcPr>
          <w:p w14:paraId="5CA6FD5F">
            <w:pPr>
              <w:pStyle w:val="9"/>
              <w:rPr>
                <w:rFonts w:ascii="黑体"/>
                <w:sz w:val="20"/>
              </w:rPr>
            </w:pPr>
          </w:p>
          <w:p w14:paraId="2B8488B6">
            <w:pPr>
              <w:pStyle w:val="9"/>
              <w:rPr>
                <w:rFonts w:ascii="黑体"/>
                <w:sz w:val="20"/>
              </w:rPr>
            </w:pPr>
          </w:p>
          <w:p w14:paraId="111DDE53">
            <w:pPr>
              <w:pStyle w:val="9"/>
              <w:rPr>
                <w:rFonts w:ascii="黑体"/>
                <w:sz w:val="20"/>
              </w:rPr>
            </w:pPr>
          </w:p>
          <w:p w14:paraId="1009F50E">
            <w:pPr>
              <w:pStyle w:val="9"/>
              <w:rPr>
                <w:rFonts w:ascii="黑体"/>
                <w:sz w:val="20"/>
              </w:rPr>
            </w:pPr>
          </w:p>
          <w:p w14:paraId="0BD84C92">
            <w:pPr>
              <w:pStyle w:val="9"/>
              <w:spacing w:before="8"/>
              <w:rPr>
                <w:rFonts w:ascii="黑体"/>
                <w:sz w:val="22"/>
              </w:rPr>
            </w:pPr>
          </w:p>
          <w:p w14:paraId="0356FDC7">
            <w:pPr>
              <w:pStyle w:val="9"/>
              <w:spacing w:before="1" w:line="232" w:lineRule="auto"/>
              <w:ind w:left="78" w:right="20"/>
              <w:rPr>
                <w:sz w:val="20"/>
              </w:rPr>
            </w:pPr>
            <w:r>
              <w:rPr>
                <w:sz w:val="20"/>
              </w:rPr>
              <w:t>农业农村主管部门</w:t>
            </w:r>
          </w:p>
        </w:tc>
        <w:tc>
          <w:tcPr>
            <w:tcW w:w="2995" w:type="dxa"/>
            <w:vMerge w:val="restart"/>
          </w:tcPr>
          <w:p w14:paraId="150AE815">
            <w:pPr>
              <w:pStyle w:val="9"/>
              <w:rPr>
                <w:rFonts w:ascii="黑体"/>
                <w:sz w:val="20"/>
              </w:rPr>
            </w:pPr>
          </w:p>
          <w:p w14:paraId="181AD111">
            <w:pPr>
              <w:pStyle w:val="9"/>
              <w:rPr>
                <w:rFonts w:ascii="黑体"/>
                <w:sz w:val="20"/>
              </w:rPr>
            </w:pPr>
          </w:p>
          <w:p w14:paraId="1B91F0C5">
            <w:pPr>
              <w:pStyle w:val="9"/>
              <w:rPr>
                <w:rFonts w:ascii="黑体"/>
                <w:sz w:val="20"/>
              </w:rPr>
            </w:pPr>
          </w:p>
          <w:p w14:paraId="4F5641A1">
            <w:pPr>
              <w:pStyle w:val="9"/>
              <w:rPr>
                <w:rFonts w:ascii="黑体"/>
                <w:sz w:val="20"/>
              </w:rPr>
            </w:pPr>
          </w:p>
          <w:p w14:paraId="2D9C2250">
            <w:pPr>
              <w:pStyle w:val="9"/>
              <w:rPr>
                <w:rFonts w:ascii="黑体"/>
                <w:sz w:val="20"/>
              </w:rPr>
            </w:pPr>
          </w:p>
          <w:p w14:paraId="07F8307B">
            <w:pPr>
              <w:pStyle w:val="9"/>
              <w:spacing w:before="151"/>
              <w:ind w:left="311"/>
              <w:rPr>
                <w:sz w:val="20"/>
              </w:rPr>
            </w:pPr>
            <w:r>
              <w:rPr>
                <w:sz w:val="20"/>
              </w:rPr>
              <w:t>县级以上农业农村主管部门</w:t>
            </w:r>
          </w:p>
        </w:tc>
      </w:tr>
      <w:tr w14:paraId="7C8BA7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6" w:hRule="atLeast"/>
        </w:trPr>
        <w:tc>
          <w:tcPr>
            <w:tcW w:w="636" w:type="dxa"/>
            <w:vMerge w:val="continue"/>
            <w:tcBorders>
              <w:top w:val="nil"/>
            </w:tcBorders>
          </w:tcPr>
          <w:p w14:paraId="25A3FB39">
            <w:pPr>
              <w:rPr>
                <w:sz w:val="2"/>
                <w:szCs w:val="2"/>
              </w:rPr>
            </w:pPr>
          </w:p>
        </w:tc>
        <w:tc>
          <w:tcPr>
            <w:tcW w:w="1229" w:type="dxa"/>
            <w:vMerge w:val="continue"/>
            <w:tcBorders>
              <w:top w:val="nil"/>
            </w:tcBorders>
          </w:tcPr>
          <w:p w14:paraId="797C6984">
            <w:pPr>
              <w:rPr>
                <w:sz w:val="2"/>
                <w:szCs w:val="2"/>
              </w:rPr>
            </w:pPr>
          </w:p>
        </w:tc>
        <w:tc>
          <w:tcPr>
            <w:tcW w:w="2057" w:type="dxa"/>
            <w:vMerge w:val="continue"/>
            <w:tcBorders>
              <w:top w:val="nil"/>
            </w:tcBorders>
          </w:tcPr>
          <w:p w14:paraId="205FBFF2">
            <w:pPr>
              <w:rPr>
                <w:sz w:val="2"/>
                <w:szCs w:val="2"/>
              </w:rPr>
            </w:pPr>
          </w:p>
        </w:tc>
        <w:tc>
          <w:tcPr>
            <w:tcW w:w="3367" w:type="dxa"/>
          </w:tcPr>
          <w:p w14:paraId="08F1332E">
            <w:pPr>
              <w:pStyle w:val="9"/>
              <w:spacing w:before="156" w:line="230" w:lineRule="auto"/>
              <w:ind w:left="37" w:right="122"/>
              <w:jc w:val="both"/>
              <w:rPr>
                <w:sz w:val="20"/>
              </w:rPr>
            </w:pPr>
            <w:r>
              <w:rPr>
                <w:w w:val="95"/>
                <w:sz w:val="20"/>
              </w:rPr>
              <w:t>对不符合法定要求的食用农产品，违法使用的原料、辅料、添加剂、农业投入品以及用于违法生产的工具、设</w:t>
            </w:r>
            <w:r>
              <w:rPr>
                <w:sz w:val="20"/>
              </w:rPr>
              <w:t>备的行政强制</w:t>
            </w:r>
          </w:p>
        </w:tc>
        <w:tc>
          <w:tcPr>
            <w:tcW w:w="11400" w:type="dxa"/>
            <w:vMerge w:val="continue"/>
            <w:tcBorders>
              <w:top w:val="nil"/>
            </w:tcBorders>
          </w:tcPr>
          <w:p w14:paraId="1403EA2B">
            <w:pPr>
              <w:rPr>
                <w:sz w:val="2"/>
                <w:szCs w:val="2"/>
              </w:rPr>
            </w:pPr>
          </w:p>
        </w:tc>
        <w:tc>
          <w:tcPr>
            <w:tcW w:w="938" w:type="dxa"/>
            <w:vMerge w:val="continue"/>
            <w:tcBorders>
              <w:top w:val="nil"/>
            </w:tcBorders>
          </w:tcPr>
          <w:p w14:paraId="6DCC6328">
            <w:pPr>
              <w:rPr>
                <w:sz w:val="2"/>
                <w:szCs w:val="2"/>
              </w:rPr>
            </w:pPr>
          </w:p>
        </w:tc>
        <w:tc>
          <w:tcPr>
            <w:tcW w:w="2995" w:type="dxa"/>
            <w:vMerge w:val="continue"/>
            <w:tcBorders>
              <w:top w:val="nil"/>
            </w:tcBorders>
          </w:tcPr>
          <w:p w14:paraId="3494C8AC">
            <w:pPr>
              <w:rPr>
                <w:sz w:val="2"/>
                <w:szCs w:val="2"/>
              </w:rPr>
            </w:pPr>
          </w:p>
        </w:tc>
      </w:tr>
      <w:tr w14:paraId="2F5B40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36" w:type="dxa"/>
            <w:vMerge w:val="continue"/>
            <w:tcBorders>
              <w:top w:val="nil"/>
            </w:tcBorders>
          </w:tcPr>
          <w:p w14:paraId="01E3775A">
            <w:pPr>
              <w:rPr>
                <w:sz w:val="2"/>
                <w:szCs w:val="2"/>
              </w:rPr>
            </w:pPr>
          </w:p>
        </w:tc>
        <w:tc>
          <w:tcPr>
            <w:tcW w:w="1229" w:type="dxa"/>
            <w:vMerge w:val="continue"/>
            <w:tcBorders>
              <w:top w:val="nil"/>
            </w:tcBorders>
          </w:tcPr>
          <w:p w14:paraId="711E1F92">
            <w:pPr>
              <w:rPr>
                <w:sz w:val="2"/>
                <w:szCs w:val="2"/>
              </w:rPr>
            </w:pPr>
          </w:p>
        </w:tc>
        <w:tc>
          <w:tcPr>
            <w:tcW w:w="2057" w:type="dxa"/>
            <w:vMerge w:val="continue"/>
            <w:tcBorders>
              <w:top w:val="nil"/>
            </w:tcBorders>
          </w:tcPr>
          <w:p w14:paraId="03306143">
            <w:pPr>
              <w:rPr>
                <w:sz w:val="2"/>
                <w:szCs w:val="2"/>
              </w:rPr>
            </w:pPr>
          </w:p>
        </w:tc>
        <w:tc>
          <w:tcPr>
            <w:tcW w:w="3367" w:type="dxa"/>
          </w:tcPr>
          <w:p w14:paraId="679340E8">
            <w:pPr>
              <w:pStyle w:val="9"/>
              <w:spacing w:before="3"/>
              <w:rPr>
                <w:rFonts w:ascii="黑体"/>
                <w:sz w:val="20"/>
              </w:rPr>
            </w:pPr>
          </w:p>
          <w:p w14:paraId="1CA2D226">
            <w:pPr>
              <w:pStyle w:val="9"/>
              <w:spacing w:line="230" w:lineRule="auto"/>
              <w:ind w:left="37" w:right="123"/>
              <w:rPr>
                <w:sz w:val="20"/>
              </w:rPr>
            </w:pPr>
            <w:r>
              <w:rPr>
                <w:w w:val="95"/>
                <w:sz w:val="20"/>
              </w:rPr>
              <w:t>对存在危害人体健康和生命安全重大</w:t>
            </w:r>
            <w:r>
              <w:rPr>
                <w:sz w:val="20"/>
              </w:rPr>
              <w:t>隐患的生产经营场所的行政强制</w:t>
            </w:r>
          </w:p>
        </w:tc>
        <w:tc>
          <w:tcPr>
            <w:tcW w:w="11400" w:type="dxa"/>
            <w:vMerge w:val="continue"/>
            <w:tcBorders>
              <w:top w:val="nil"/>
            </w:tcBorders>
          </w:tcPr>
          <w:p w14:paraId="73D87948">
            <w:pPr>
              <w:rPr>
                <w:sz w:val="2"/>
                <w:szCs w:val="2"/>
              </w:rPr>
            </w:pPr>
          </w:p>
        </w:tc>
        <w:tc>
          <w:tcPr>
            <w:tcW w:w="938" w:type="dxa"/>
            <w:vMerge w:val="continue"/>
            <w:tcBorders>
              <w:top w:val="nil"/>
            </w:tcBorders>
          </w:tcPr>
          <w:p w14:paraId="261F0C22">
            <w:pPr>
              <w:rPr>
                <w:sz w:val="2"/>
                <w:szCs w:val="2"/>
              </w:rPr>
            </w:pPr>
          </w:p>
        </w:tc>
        <w:tc>
          <w:tcPr>
            <w:tcW w:w="2995" w:type="dxa"/>
            <w:vMerge w:val="continue"/>
            <w:tcBorders>
              <w:top w:val="nil"/>
            </w:tcBorders>
          </w:tcPr>
          <w:p w14:paraId="296E7CDA">
            <w:pPr>
              <w:rPr>
                <w:sz w:val="2"/>
                <w:szCs w:val="2"/>
              </w:rPr>
            </w:pPr>
          </w:p>
        </w:tc>
      </w:tr>
      <w:tr w14:paraId="227923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636" w:type="dxa"/>
          </w:tcPr>
          <w:p w14:paraId="7EA0E729">
            <w:pPr>
              <w:pStyle w:val="9"/>
              <w:rPr>
                <w:rFonts w:ascii="黑体"/>
                <w:sz w:val="20"/>
              </w:rPr>
            </w:pPr>
          </w:p>
          <w:p w14:paraId="643B17C1">
            <w:pPr>
              <w:pStyle w:val="9"/>
              <w:rPr>
                <w:rFonts w:ascii="黑体"/>
                <w:sz w:val="20"/>
              </w:rPr>
            </w:pPr>
          </w:p>
          <w:p w14:paraId="5E1B6327">
            <w:pPr>
              <w:pStyle w:val="9"/>
              <w:spacing w:before="8"/>
              <w:rPr>
                <w:rFonts w:ascii="黑体"/>
                <w:sz w:val="20"/>
              </w:rPr>
            </w:pPr>
          </w:p>
          <w:p w14:paraId="575ADD3A">
            <w:pPr>
              <w:pStyle w:val="9"/>
              <w:ind w:left="104" w:right="65"/>
              <w:jc w:val="center"/>
              <w:rPr>
                <w:sz w:val="20"/>
              </w:rPr>
            </w:pPr>
            <w:r>
              <w:rPr>
                <w:sz w:val="20"/>
              </w:rPr>
              <w:t>15</w:t>
            </w:r>
          </w:p>
        </w:tc>
        <w:tc>
          <w:tcPr>
            <w:tcW w:w="1229" w:type="dxa"/>
          </w:tcPr>
          <w:p w14:paraId="1672F486">
            <w:pPr>
              <w:pStyle w:val="9"/>
              <w:rPr>
                <w:rFonts w:ascii="黑体"/>
                <w:sz w:val="20"/>
              </w:rPr>
            </w:pPr>
          </w:p>
          <w:p w14:paraId="217C97CE">
            <w:pPr>
              <w:pStyle w:val="9"/>
              <w:rPr>
                <w:rFonts w:ascii="黑体"/>
                <w:sz w:val="20"/>
              </w:rPr>
            </w:pPr>
          </w:p>
          <w:p w14:paraId="1F0A5CD6">
            <w:pPr>
              <w:pStyle w:val="9"/>
              <w:spacing w:before="8"/>
              <w:rPr>
                <w:rFonts w:ascii="黑体"/>
                <w:sz w:val="20"/>
              </w:rPr>
            </w:pPr>
          </w:p>
          <w:p w14:paraId="3F739E76">
            <w:pPr>
              <w:pStyle w:val="9"/>
              <w:ind w:left="102" w:right="64"/>
              <w:jc w:val="center"/>
              <w:rPr>
                <w:sz w:val="20"/>
              </w:rPr>
            </w:pPr>
            <w:r>
              <w:rPr>
                <w:sz w:val="20"/>
              </w:rPr>
              <w:t>生物安全</w:t>
            </w:r>
          </w:p>
        </w:tc>
        <w:tc>
          <w:tcPr>
            <w:tcW w:w="5424" w:type="dxa"/>
            <w:gridSpan w:val="2"/>
          </w:tcPr>
          <w:p w14:paraId="11CC6348">
            <w:pPr>
              <w:pStyle w:val="9"/>
              <w:rPr>
                <w:rFonts w:ascii="黑体"/>
                <w:sz w:val="20"/>
              </w:rPr>
            </w:pPr>
          </w:p>
          <w:p w14:paraId="3A399876">
            <w:pPr>
              <w:pStyle w:val="9"/>
              <w:rPr>
                <w:rFonts w:ascii="黑体"/>
                <w:sz w:val="20"/>
              </w:rPr>
            </w:pPr>
          </w:p>
          <w:p w14:paraId="2656196C">
            <w:pPr>
              <w:pStyle w:val="9"/>
              <w:spacing w:before="150" w:line="230" w:lineRule="auto"/>
              <w:ind w:left="37" w:right="190"/>
              <w:rPr>
                <w:sz w:val="20"/>
              </w:rPr>
            </w:pPr>
            <w:r>
              <w:rPr>
                <w:spacing w:val="-1"/>
                <w:w w:val="95"/>
                <w:sz w:val="20"/>
              </w:rPr>
              <w:t xml:space="preserve">对涉嫌实施生物安全违法行为的场所、设施、工具、设备以 </w:t>
            </w:r>
            <w:r>
              <w:rPr>
                <w:sz w:val="20"/>
              </w:rPr>
              <w:t>及相关物品的行政强制</w:t>
            </w:r>
          </w:p>
        </w:tc>
        <w:tc>
          <w:tcPr>
            <w:tcW w:w="11400" w:type="dxa"/>
          </w:tcPr>
          <w:p w14:paraId="0B14846F">
            <w:pPr>
              <w:pStyle w:val="9"/>
              <w:rPr>
                <w:rFonts w:ascii="黑体"/>
                <w:sz w:val="20"/>
              </w:rPr>
            </w:pPr>
          </w:p>
          <w:p w14:paraId="58E24CB1">
            <w:pPr>
              <w:pStyle w:val="9"/>
              <w:spacing w:before="4"/>
              <w:rPr>
                <w:rFonts w:ascii="黑体"/>
                <w:sz w:val="21"/>
              </w:rPr>
            </w:pPr>
          </w:p>
          <w:p w14:paraId="6FE74E3A">
            <w:pPr>
              <w:pStyle w:val="9"/>
              <w:spacing w:before="1" w:line="252" w:lineRule="exact"/>
              <w:ind w:left="37"/>
              <w:rPr>
                <w:b/>
                <w:sz w:val="20"/>
              </w:rPr>
            </w:pPr>
            <w:r>
              <w:rPr>
                <w:b/>
                <w:sz w:val="20"/>
              </w:rPr>
              <w:t>《中华人民共和国生物安全法》（2024修正）</w:t>
            </w:r>
          </w:p>
          <w:p w14:paraId="32C92AC2">
            <w:pPr>
              <w:pStyle w:val="9"/>
              <w:tabs>
                <w:tab w:val="left" w:pos="3884"/>
              </w:tabs>
              <w:spacing w:before="3" w:line="230" w:lineRule="auto"/>
              <w:ind w:left="37" w:right="130"/>
              <w:rPr>
                <w:sz w:val="20"/>
              </w:rPr>
            </w:pPr>
            <w:r>
              <w:rPr>
                <w:b/>
                <w:spacing w:val="3"/>
                <w:sz w:val="20"/>
              </w:rPr>
              <w:t>第二十六条第一款</w:t>
            </w:r>
            <w:r>
              <w:rPr>
                <w:b/>
                <w:spacing w:val="4"/>
                <w:sz w:val="20"/>
              </w:rPr>
              <w:t>第</w:t>
            </w:r>
            <w:r>
              <w:rPr>
                <w:b/>
                <w:spacing w:val="3"/>
                <w:sz w:val="20"/>
              </w:rPr>
              <w:t>（</w:t>
            </w:r>
            <w:r>
              <w:rPr>
                <w:b/>
                <w:sz w:val="20"/>
              </w:rPr>
              <w:t>四</w:t>
            </w:r>
            <w:r>
              <w:rPr>
                <w:b/>
                <w:spacing w:val="3"/>
                <w:sz w:val="20"/>
              </w:rPr>
              <w:t>）（</w:t>
            </w:r>
            <w:r>
              <w:rPr>
                <w:b/>
                <w:sz w:val="20"/>
              </w:rPr>
              <w:t>五</w:t>
            </w:r>
            <w:r>
              <w:rPr>
                <w:b/>
                <w:spacing w:val="5"/>
                <w:sz w:val="20"/>
              </w:rPr>
              <w:t>）</w:t>
            </w:r>
            <w:r>
              <w:rPr>
                <w:b/>
                <w:sz w:val="20"/>
              </w:rPr>
              <w:t>项</w:t>
            </w:r>
            <w:r>
              <w:rPr>
                <w:b/>
                <w:sz w:val="20"/>
              </w:rPr>
              <w:tab/>
            </w:r>
            <w:r>
              <w:rPr>
                <w:w w:val="95"/>
                <w:sz w:val="20"/>
              </w:rPr>
              <w:t>县级以上人民政府有关部门实施生物安全监督检查，可以依法采取下列措施：（四</w:t>
            </w:r>
            <w:r>
              <w:rPr>
                <w:spacing w:val="-17"/>
                <w:w w:val="95"/>
                <w:sz w:val="20"/>
              </w:rPr>
              <w:t>）</w:t>
            </w:r>
            <w:r>
              <w:rPr>
                <w:sz w:val="20"/>
              </w:rPr>
              <w:t>查封涉嫌实施生物安全违法行为的场所、设施；（五）扣押涉嫌实施生物安全违法行为的工具、设备以及相关物品。</w:t>
            </w:r>
          </w:p>
        </w:tc>
        <w:tc>
          <w:tcPr>
            <w:tcW w:w="938" w:type="dxa"/>
          </w:tcPr>
          <w:p w14:paraId="302D4AC1">
            <w:pPr>
              <w:pStyle w:val="9"/>
              <w:rPr>
                <w:rFonts w:ascii="黑体"/>
                <w:sz w:val="20"/>
              </w:rPr>
            </w:pPr>
          </w:p>
          <w:p w14:paraId="54DE39F5">
            <w:pPr>
              <w:pStyle w:val="9"/>
              <w:rPr>
                <w:rFonts w:ascii="黑体"/>
                <w:sz w:val="20"/>
              </w:rPr>
            </w:pPr>
          </w:p>
          <w:p w14:paraId="75BDCB14">
            <w:pPr>
              <w:pStyle w:val="9"/>
              <w:spacing w:before="150" w:line="230" w:lineRule="auto"/>
              <w:ind w:left="78" w:right="20"/>
              <w:rPr>
                <w:sz w:val="20"/>
              </w:rPr>
            </w:pPr>
            <w:r>
              <w:rPr>
                <w:sz w:val="20"/>
              </w:rPr>
              <w:t>农业农村主管部门</w:t>
            </w:r>
          </w:p>
        </w:tc>
        <w:tc>
          <w:tcPr>
            <w:tcW w:w="2995" w:type="dxa"/>
          </w:tcPr>
          <w:p w14:paraId="1063B39E">
            <w:pPr>
              <w:pStyle w:val="9"/>
              <w:rPr>
                <w:rFonts w:ascii="黑体"/>
                <w:sz w:val="20"/>
              </w:rPr>
            </w:pPr>
          </w:p>
          <w:p w14:paraId="0BF98E51">
            <w:pPr>
              <w:pStyle w:val="9"/>
              <w:rPr>
                <w:rFonts w:ascii="黑体"/>
                <w:sz w:val="20"/>
              </w:rPr>
            </w:pPr>
          </w:p>
          <w:p w14:paraId="3D4197C2">
            <w:pPr>
              <w:pStyle w:val="9"/>
              <w:spacing w:before="8"/>
              <w:rPr>
                <w:rFonts w:ascii="黑体"/>
                <w:sz w:val="20"/>
              </w:rPr>
            </w:pPr>
          </w:p>
          <w:p w14:paraId="536127E6">
            <w:pPr>
              <w:pStyle w:val="9"/>
              <w:ind w:left="285" w:right="249"/>
              <w:jc w:val="center"/>
              <w:rPr>
                <w:sz w:val="20"/>
              </w:rPr>
            </w:pPr>
            <w:r>
              <w:rPr>
                <w:sz w:val="20"/>
              </w:rPr>
              <w:t>县级以上农业农村主管部门</w:t>
            </w:r>
          </w:p>
        </w:tc>
      </w:tr>
      <w:tr w14:paraId="2543AD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636" w:type="dxa"/>
          </w:tcPr>
          <w:p w14:paraId="0E7F61D4">
            <w:pPr>
              <w:pStyle w:val="9"/>
              <w:rPr>
                <w:rFonts w:ascii="黑体"/>
                <w:sz w:val="20"/>
              </w:rPr>
            </w:pPr>
          </w:p>
          <w:p w14:paraId="5F73A33A">
            <w:pPr>
              <w:pStyle w:val="9"/>
              <w:rPr>
                <w:rFonts w:ascii="黑体"/>
                <w:sz w:val="20"/>
              </w:rPr>
            </w:pPr>
          </w:p>
          <w:p w14:paraId="5AE2B86C">
            <w:pPr>
              <w:pStyle w:val="9"/>
              <w:spacing w:before="8"/>
              <w:rPr>
                <w:rFonts w:ascii="黑体"/>
                <w:sz w:val="20"/>
              </w:rPr>
            </w:pPr>
          </w:p>
          <w:p w14:paraId="06A807D3">
            <w:pPr>
              <w:pStyle w:val="9"/>
              <w:ind w:left="104" w:right="65"/>
              <w:jc w:val="center"/>
              <w:rPr>
                <w:sz w:val="20"/>
              </w:rPr>
            </w:pPr>
            <w:r>
              <w:rPr>
                <w:sz w:val="20"/>
              </w:rPr>
              <w:t>16</w:t>
            </w:r>
          </w:p>
        </w:tc>
        <w:tc>
          <w:tcPr>
            <w:tcW w:w="1229" w:type="dxa"/>
          </w:tcPr>
          <w:p w14:paraId="60A72DC3">
            <w:pPr>
              <w:pStyle w:val="9"/>
              <w:rPr>
                <w:rFonts w:ascii="黑体"/>
                <w:sz w:val="20"/>
              </w:rPr>
            </w:pPr>
          </w:p>
          <w:p w14:paraId="59A5CE67">
            <w:pPr>
              <w:pStyle w:val="9"/>
              <w:rPr>
                <w:rFonts w:ascii="黑体"/>
                <w:sz w:val="20"/>
              </w:rPr>
            </w:pPr>
          </w:p>
          <w:p w14:paraId="411B86E2">
            <w:pPr>
              <w:pStyle w:val="9"/>
              <w:spacing w:before="150" w:line="230" w:lineRule="auto"/>
              <w:ind w:left="225" w:right="44" w:hanging="99"/>
              <w:rPr>
                <w:sz w:val="20"/>
              </w:rPr>
            </w:pPr>
            <w:r>
              <w:rPr>
                <w:sz w:val="20"/>
              </w:rPr>
              <w:t>农业转基因生物安全</w:t>
            </w:r>
          </w:p>
        </w:tc>
        <w:tc>
          <w:tcPr>
            <w:tcW w:w="5424" w:type="dxa"/>
            <w:gridSpan w:val="2"/>
          </w:tcPr>
          <w:p w14:paraId="1A1EE1E5">
            <w:pPr>
              <w:pStyle w:val="9"/>
              <w:rPr>
                <w:rFonts w:ascii="黑体"/>
                <w:sz w:val="20"/>
              </w:rPr>
            </w:pPr>
          </w:p>
          <w:p w14:paraId="4534B0FE">
            <w:pPr>
              <w:pStyle w:val="9"/>
              <w:rPr>
                <w:rFonts w:ascii="黑体"/>
                <w:sz w:val="20"/>
              </w:rPr>
            </w:pPr>
          </w:p>
          <w:p w14:paraId="7B9B60E8">
            <w:pPr>
              <w:pStyle w:val="9"/>
              <w:spacing w:before="150" w:line="230" w:lineRule="auto"/>
              <w:ind w:left="37" w:right="188"/>
              <w:rPr>
                <w:sz w:val="20"/>
              </w:rPr>
            </w:pPr>
            <w:r>
              <w:rPr>
                <w:spacing w:val="-1"/>
                <w:w w:val="95"/>
                <w:sz w:val="20"/>
              </w:rPr>
              <w:t xml:space="preserve">对紧急情况下，非法研究、试验、生产、加工，经营或者进 </w:t>
            </w:r>
            <w:r>
              <w:rPr>
                <w:sz w:val="20"/>
              </w:rPr>
              <w:t>口、出口农业转基因生物的行政强制</w:t>
            </w:r>
          </w:p>
        </w:tc>
        <w:tc>
          <w:tcPr>
            <w:tcW w:w="11400" w:type="dxa"/>
          </w:tcPr>
          <w:p w14:paraId="4548D99B">
            <w:pPr>
              <w:pStyle w:val="9"/>
              <w:rPr>
                <w:rFonts w:ascii="黑体"/>
                <w:sz w:val="20"/>
              </w:rPr>
            </w:pPr>
          </w:p>
          <w:p w14:paraId="5DA36D1A">
            <w:pPr>
              <w:pStyle w:val="9"/>
              <w:spacing w:before="4"/>
              <w:rPr>
                <w:rFonts w:ascii="黑体"/>
                <w:sz w:val="21"/>
              </w:rPr>
            </w:pPr>
          </w:p>
          <w:p w14:paraId="0DDE3719">
            <w:pPr>
              <w:pStyle w:val="9"/>
              <w:spacing w:line="252" w:lineRule="exact"/>
              <w:ind w:left="37"/>
              <w:rPr>
                <w:b/>
                <w:sz w:val="20"/>
              </w:rPr>
            </w:pPr>
            <w:r>
              <w:rPr>
                <w:b/>
                <w:sz w:val="20"/>
              </w:rPr>
              <w:t>《农业转基因生物安全管理条例》(2017修订)</w:t>
            </w:r>
          </w:p>
          <w:p w14:paraId="4F7BD1EF">
            <w:pPr>
              <w:pStyle w:val="9"/>
              <w:spacing w:before="2" w:line="232" w:lineRule="auto"/>
              <w:ind w:left="37" w:right="156"/>
              <w:rPr>
                <w:sz w:val="20"/>
              </w:rPr>
            </w:pPr>
            <w:r>
              <w:rPr>
                <w:b/>
                <w:sz w:val="20"/>
              </w:rPr>
              <w:t xml:space="preserve">第三十八条第（五）项 </w:t>
            </w:r>
            <w:r>
              <w:rPr>
                <w:sz w:val="20"/>
              </w:rPr>
              <w:t xml:space="preserve">农业行政主管部门履行监督检查职责时，有权采取下列措施：（五）在紧急情况下，对非法研究、试验、生产、加工、经营或者进口、出口的农业转基因生物实施封存或者扣押。 </w:t>
            </w:r>
          </w:p>
        </w:tc>
        <w:tc>
          <w:tcPr>
            <w:tcW w:w="938" w:type="dxa"/>
          </w:tcPr>
          <w:p w14:paraId="14BB2DE1">
            <w:pPr>
              <w:pStyle w:val="9"/>
              <w:rPr>
                <w:rFonts w:ascii="黑体"/>
                <w:sz w:val="20"/>
              </w:rPr>
            </w:pPr>
          </w:p>
          <w:p w14:paraId="29E60FDA">
            <w:pPr>
              <w:pStyle w:val="9"/>
              <w:rPr>
                <w:rFonts w:ascii="黑体"/>
                <w:sz w:val="20"/>
              </w:rPr>
            </w:pPr>
          </w:p>
          <w:p w14:paraId="7A771710">
            <w:pPr>
              <w:pStyle w:val="9"/>
              <w:spacing w:before="150" w:line="230" w:lineRule="auto"/>
              <w:ind w:left="78" w:right="20"/>
              <w:rPr>
                <w:sz w:val="20"/>
              </w:rPr>
            </w:pPr>
            <w:r>
              <w:rPr>
                <w:sz w:val="20"/>
              </w:rPr>
              <w:t>农业农村主管部门</w:t>
            </w:r>
          </w:p>
        </w:tc>
        <w:tc>
          <w:tcPr>
            <w:tcW w:w="2995" w:type="dxa"/>
          </w:tcPr>
          <w:p w14:paraId="4740E245">
            <w:pPr>
              <w:pStyle w:val="9"/>
              <w:rPr>
                <w:rFonts w:ascii="黑体"/>
                <w:sz w:val="20"/>
              </w:rPr>
            </w:pPr>
          </w:p>
          <w:p w14:paraId="18DC7000">
            <w:pPr>
              <w:pStyle w:val="9"/>
              <w:rPr>
                <w:rFonts w:ascii="黑体"/>
                <w:sz w:val="20"/>
              </w:rPr>
            </w:pPr>
          </w:p>
          <w:p w14:paraId="5302D3A6">
            <w:pPr>
              <w:pStyle w:val="9"/>
              <w:spacing w:before="8"/>
              <w:rPr>
                <w:rFonts w:ascii="黑体"/>
                <w:sz w:val="20"/>
              </w:rPr>
            </w:pPr>
          </w:p>
          <w:p w14:paraId="1F0C2F5E">
            <w:pPr>
              <w:pStyle w:val="9"/>
              <w:ind w:left="285" w:right="249"/>
              <w:jc w:val="center"/>
              <w:rPr>
                <w:sz w:val="20"/>
              </w:rPr>
            </w:pPr>
            <w:r>
              <w:rPr>
                <w:sz w:val="20"/>
              </w:rPr>
              <w:t>县级以上农业农村主管部门</w:t>
            </w:r>
          </w:p>
        </w:tc>
      </w:tr>
      <w:tr w14:paraId="0CEF4C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636" w:type="dxa"/>
          </w:tcPr>
          <w:p w14:paraId="68C52D87">
            <w:pPr>
              <w:pStyle w:val="9"/>
              <w:rPr>
                <w:rFonts w:ascii="黑体"/>
                <w:sz w:val="20"/>
              </w:rPr>
            </w:pPr>
          </w:p>
          <w:p w14:paraId="0A74D3E2">
            <w:pPr>
              <w:pStyle w:val="9"/>
              <w:rPr>
                <w:rFonts w:ascii="黑体"/>
                <w:sz w:val="20"/>
              </w:rPr>
            </w:pPr>
          </w:p>
          <w:p w14:paraId="6E8774B7">
            <w:pPr>
              <w:pStyle w:val="9"/>
              <w:spacing w:before="9"/>
              <w:rPr>
                <w:rFonts w:ascii="黑体"/>
                <w:sz w:val="20"/>
              </w:rPr>
            </w:pPr>
          </w:p>
          <w:p w14:paraId="3CAE57D3">
            <w:pPr>
              <w:pStyle w:val="9"/>
              <w:ind w:left="104" w:right="65"/>
              <w:jc w:val="center"/>
              <w:rPr>
                <w:sz w:val="20"/>
              </w:rPr>
            </w:pPr>
            <w:r>
              <w:rPr>
                <w:sz w:val="20"/>
              </w:rPr>
              <w:t>17</w:t>
            </w:r>
          </w:p>
        </w:tc>
        <w:tc>
          <w:tcPr>
            <w:tcW w:w="1229" w:type="dxa"/>
          </w:tcPr>
          <w:p w14:paraId="4569E9EB">
            <w:pPr>
              <w:pStyle w:val="9"/>
              <w:rPr>
                <w:rFonts w:ascii="黑体"/>
                <w:sz w:val="20"/>
              </w:rPr>
            </w:pPr>
          </w:p>
          <w:p w14:paraId="2A572ADC">
            <w:pPr>
              <w:pStyle w:val="9"/>
              <w:rPr>
                <w:rFonts w:ascii="黑体"/>
                <w:sz w:val="20"/>
              </w:rPr>
            </w:pPr>
          </w:p>
          <w:p w14:paraId="5F804A80">
            <w:pPr>
              <w:pStyle w:val="9"/>
              <w:spacing w:before="9"/>
              <w:rPr>
                <w:rFonts w:ascii="黑体"/>
                <w:sz w:val="20"/>
              </w:rPr>
            </w:pPr>
          </w:p>
          <w:p w14:paraId="762E662A">
            <w:pPr>
              <w:pStyle w:val="9"/>
              <w:ind w:left="102" w:right="64"/>
              <w:jc w:val="center"/>
              <w:rPr>
                <w:sz w:val="20"/>
              </w:rPr>
            </w:pPr>
            <w:r>
              <w:rPr>
                <w:sz w:val="20"/>
              </w:rPr>
              <w:t>农机</w:t>
            </w:r>
          </w:p>
        </w:tc>
        <w:tc>
          <w:tcPr>
            <w:tcW w:w="5424" w:type="dxa"/>
            <w:gridSpan w:val="2"/>
          </w:tcPr>
          <w:p w14:paraId="5A117D43">
            <w:pPr>
              <w:pStyle w:val="9"/>
              <w:rPr>
                <w:rFonts w:ascii="黑体"/>
                <w:sz w:val="20"/>
              </w:rPr>
            </w:pPr>
          </w:p>
          <w:p w14:paraId="224C8734">
            <w:pPr>
              <w:pStyle w:val="9"/>
              <w:rPr>
                <w:rFonts w:ascii="黑体"/>
                <w:sz w:val="20"/>
              </w:rPr>
            </w:pPr>
          </w:p>
          <w:p w14:paraId="4DB9979F">
            <w:pPr>
              <w:pStyle w:val="9"/>
              <w:spacing w:before="150" w:line="230" w:lineRule="auto"/>
              <w:ind w:left="37" w:right="189"/>
              <w:rPr>
                <w:sz w:val="20"/>
              </w:rPr>
            </w:pPr>
            <w:r>
              <w:rPr>
                <w:spacing w:val="-1"/>
                <w:w w:val="95"/>
                <w:sz w:val="20"/>
              </w:rPr>
              <w:t xml:space="preserve">对发生农业机械事故后企图逃逸的、拒不停止存在重大事故 </w:t>
            </w:r>
            <w:r>
              <w:rPr>
                <w:sz w:val="20"/>
              </w:rPr>
              <w:t>隐患农业机械的作业或者转移的行政强制</w:t>
            </w:r>
          </w:p>
        </w:tc>
        <w:tc>
          <w:tcPr>
            <w:tcW w:w="11400" w:type="dxa"/>
          </w:tcPr>
          <w:p w14:paraId="6AC3742D">
            <w:pPr>
              <w:pStyle w:val="9"/>
              <w:rPr>
                <w:rFonts w:ascii="黑体"/>
                <w:sz w:val="22"/>
              </w:rPr>
            </w:pPr>
          </w:p>
          <w:p w14:paraId="223CBD18">
            <w:pPr>
              <w:pStyle w:val="9"/>
              <w:spacing w:before="1" w:line="252" w:lineRule="exact"/>
              <w:ind w:left="37"/>
              <w:rPr>
                <w:b/>
                <w:sz w:val="20"/>
              </w:rPr>
            </w:pPr>
            <w:r>
              <w:rPr>
                <w:b/>
                <w:sz w:val="20"/>
              </w:rPr>
              <w:t>《农业机械安全监督管理条例》(2019修订)</w:t>
            </w:r>
          </w:p>
          <w:p w14:paraId="18BBC5F3">
            <w:pPr>
              <w:pStyle w:val="9"/>
              <w:spacing w:before="1" w:line="232" w:lineRule="auto"/>
              <w:ind w:left="37" w:right="172"/>
              <w:jc w:val="both"/>
              <w:rPr>
                <w:sz w:val="20"/>
              </w:rPr>
            </w:pPr>
            <w:r>
              <w:rPr>
                <w:b/>
                <w:spacing w:val="10"/>
                <w:sz w:val="20"/>
              </w:rPr>
              <w:t xml:space="preserve">第四十一条 </w:t>
            </w:r>
            <w:r>
              <w:rPr>
                <w:spacing w:val="-1"/>
                <w:sz w:val="20"/>
              </w:rPr>
              <w:t>发生农业机械事故后企图逃逸的、拒不停止存在重大事故隐患农业机械的作业或者转移的，县级以上地方人民</w:t>
            </w:r>
            <w:r>
              <w:rPr>
                <w:w w:val="95"/>
                <w:sz w:val="20"/>
              </w:rPr>
              <w:t>政府农业机械化主管部门可以扣押有关农业机械及证书、牌照、操作证件。案件处理完毕或者农业机械事故肇事方提供担保的，县级以上地方人民政府农业机械化主管部门应当及时退还被扣押的农业机械及证书、牌照、操作证件。存在重大事故隐患的农业</w:t>
            </w:r>
            <w:r>
              <w:rPr>
                <w:sz w:val="20"/>
              </w:rPr>
              <w:t>机械，其所有人或者使用人排除隐患前不得继续使用。</w:t>
            </w:r>
          </w:p>
        </w:tc>
        <w:tc>
          <w:tcPr>
            <w:tcW w:w="938" w:type="dxa"/>
          </w:tcPr>
          <w:p w14:paraId="5BD8A206">
            <w:pPr>
              <w:pStyle w:val="9"/>
              <w:rPr>
                <w:rFonts w:ascii="黑体"/>
                <w:sz w:val="20"/>
              </w:rPr>
            </w:pPr>
          </w:p>
          <w:p w14:paraId="4D6F263F">
            <w:pPr>
              <w:pStyle w:val="9"/>
              <w:rPr>
                <w:rFonts w:ascii="黑体"/>
                <w:sz w:val="20"/>
              </w:rPr>
            </w:pPr>
          </w:p>
          <w:p w14:paraId="7B8B39C9">
            <w:pPr>
              <w:pStyle w:val="9"/>
              <w:spacing w:before="150" w:line="230" w:lineRule="auto"/>
              <w:ind w:left="78" w:right="20"/>
              <w:rPr>
                <w:sz w:val="20"/>
              </w:rPr>
            </w:pPr>
            <w:r>
              <w:rPr>
                <w:sz w:val="20"/>
              </w:rPr>
              <w:t>农业农村主管部门</w:t>
            </w:r>
          </w:p>
        </w:tc>
        <w:tc>
          <w:tcPr>
            <w:tcW w:w="2995" w:type="dxa"/>
          </w:tcPr>
          <w:p w14:paraId="04A3EB64">
            <w:pPr>
              <w:pStyle w:val="9"/>
              <w:rPr>
                <w:rFonts w:ascii="黑体"/>
                <w:sz w:val="20"/>
              </w:rPr>
            </w:pPr>
          </w:p>
          <w:p w14:paraId="7AF873A5">
            <w:pPr>
              <w:pStyle w:val="9"/>
              <w:rPr>
                <w:rFonts w:ascii="黑体"/>
                <w:sz w:val="20"/>
              </w:rPr>
            </w:pPr>
          </w:p>
          <w:p w14:paraId="6AB46FB3">
            <w:pPr>
              <w:pStyle w:val="9"/>
              <w:spacing w:before="9"/>
              <w:rPr>
                <w:rFonts w:ascii="黑体"/>
                <w:sz w:val="20"/>
              </w:rPr>
            </w:pPr>
          </w:p>
          <w:p w14:paraId="7EDB5662">
            <w:pPr>
              <w:pStyle w:val="9"/>
              <w:ind w:left="285" w:right="249"/>
              <w:jc w:val="center"/>
              <w:rPr>
                <w:sz w:val="20"/>
              </w:rPr>
            </w:pPr>
            <w:r>
              <w:rPr>
                <w:sz w:val="20"/>
              </w:rPr>
              <w:t>县级以上农业农村主管部门</w:t>
            </w:r>
          </w:p>
        </w:tc>
      </w:tr>
      <w:tr w14:paraId="4C7E13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636" w:type="dxa"/>
          </w:tcPr>
          <w:p w14:paraId="70B2DB75">
            <w:pPr>
              <w:pStyle w:val="9"/>
              <w:rPr>
                <w:rFonts w:ascii="黑体"/>
                <w:sz w:val="20"/>
              </w:rPr>
            </w:pPr>
          </w:p>
          <w:p w14:paraId="0125D902">
            <w:pPr>
              <w:pStyle w:val="9"/>
              <w:rPr>
                <w:rFonts w:ascii="黑体"/>
                <w:sz w:val="20"/>
              </w:rPr>
            </w:pPr>
          </w:p>
          <w:p w14:paraId="1C02485E">
            <w:pPr>
              <w:pStyle w:val="9"/>
              <w:spacing w:before="10"/>
              <w:rPr>
                <w:rFonts w:ascii="黑体"/>
                <w:sz w:val="20"/>
              </w:rPr>
            </w:pPr>
          </w:p>
          <w:p w14:paraId="21ACEF3A">
            <w:pPr>
              <w:pStyle w:val="9"/>
              <w:spacing w:before="1"/>
              <w:ind w:left="104" w:right="65"/>
              <w:jc w:val="center"/>
              <w:rPr>
                <w:sz w:val="20"/>
              </w:rPr>
            </w:pPr>
            <w:r>
              <w:rPr>
                <w:sz w:val="20"/>
              </w:rPr>
              <w:t>18</w:t>
            </w:r>
          </w:p>
        </w:tc>
        <w:tc>
          <w:tcPr>
            <w:tcW w:w="1229" w:type="dxa"/>
          </w:tcPr>
          <w:p w14:paraId="41F8ADAE">
            <w:pPr>
              <w:pStyle w:val="9"/>
              <w:rPr>
                <w:rFonts w:ascii="黑体"/>
                <w:sz w:val="20"/>
              </w:rPr>
            </w:pPr>
          </w:p>
          <w:p w14:paraId="3B91A845">
            <w:pPr>
              <w:pStyle w:val="9"/>
              <w:rPr>
                <w:rFonts w:ascii="黑体"/>
                <w:sz w:val="20"/>
              </w:rPr>
            </w:pPr>
          </w:p>
          <w:p w14:paraId="0AEDF987">
            <w:pPr>
              <w:pStyle w:val="9"/>
              <w:spacing w:before="10"/>
              <w:rPr>
                <w:rFonts w:ascii="黑体"/>
                <w:sz w:val="20"/>
              </w:rPr>
            </w:pPr>
          </w:p>
          <w:p w14:paraId="132A1BE6">
            <w:pPr>
              <w:pStyle w:val="9"/>
              <w:spacing w:before="1"/>
              <w:ind w:left="102" w:right="64"/>
              <w:jc w:val="center"/>
              <w:rPr>
                <w:sz w:val="20"/>
              </w:rPr>
            </w:pPr>
            <w:r>
              <w:rPr>
                <w:sz w:val="20"/>
              </w:rPr>
              <w:t>农机</w:t>
            </w:r>
          </w:p>
        </w:tc>
        <w:tc>
          <w:tcPr>
            <w:tcW w:w="5424" w:type="dxa"/>
            <w:gridSpan w:val="2"/>
          </w:tcPr>
          <w:p w14:paraId="18B276D2">
            <w:pPr>
              <w:pStyle w:val="9"/>
              <w:rPr>
                <w:rFonts w:ascii="黑体"/>
                <w:sz w:val="20"/>
              </w:rPr>
            </w:pPr>
          </w:p>
          <w:p w14:paraId="738D5CAB">
            <w:pPr>
              <w:pStyle w:val="9"/>
              <w:rPr>
                <w:rFonts w:ascii="黑体"/>
                <w:sz w:val="20"/>
              </w:rPr>
            </w:pPr>
          </w:p>
          <w:p w14:paraId="79B75B32">
            <w:pPr>
              <w:pStyle w:val="9"/>
              <w:spacing w:before="10"/>
              <w:rPr>
                <w:rFonts w:ascii="黑体"/>
                <w:sz w:val="20"/>
              </w:rPr>
            </w:pPr>
          </w:p>
          <w:p w14:paraId="65A2E5BB">
            <w:pPr>
              <w:pStyle w:val="9"/>
              <w:spacing w:before="1"/>
              <w:ind w:left="37"/>
              <w:rPr>
                <w:sz w:val="20"/>
              </w:rPr>
            </w:pPr>
            <w:r>
              <w:rPr>
                <w:sz w:val="20"/>
              </w:rPr>
              <w:t>对使用拖拉机、联合收割机违反规定载人的行政强制</w:t>
            </w:r>
          </w:p>
        </w:tc>
        <w:tc>
          <w:tcPr>
            <w:tcW w:w="11400" w:type="dxa"/>
          </w:tcPr>
          <w:p w14:paraId="3EB69B7D">
            <w:pPr>
              <w:pStyle w:val="9"/>
              <w:rPr>
                <w:rFonts w:ascii="黑体"/>
                <w:sz w:val="20"/>
              </w:rPr>
            </w:pPr>
          </w:p>
          <w:p w14:paraId="6FF22C6B">
            <w:pPr>
              <w:pStyle w:val="9"/>
              <w:spacing w:before="151" w:line="252" w:lineRule="exact"/>
              <w:ind w:left="37"/>
              <w:rPr>
                <w:b/>
                <w:sz w:val="20"/>
              </w:rPr>
            </w:pPr>
            <w:r>
              <w:rPr>
                <w:b/>
                <w:sz w:val="20"/>
              </w:rPr>
              <w:t>《农业机械安全监督管理条例》(2019修订)</w:t>
            </w:r>
          </w:p>
          <w:p w14:paraId="112353EE">
            <w:pPr>
              <w:pStyle w:val="9"/>
              <w:spacing w:before="1" w:line="232" w:lineRule="auto"/>
              <w:ind w:left="37" w:right="161"/>
              <w:jc w:val="both"/>
              <w:rPr>
                <w:sz w:val="20"/>
              </w:rPr>
            </w:pPr>
            <w:r>
              <w:rPr>
                <w:b/>
                <w:spacing w:val="7"/>
                <w:sz w:val="20"/>
              </w:rPr>
              <w:t xml:space="preserve">第五十四条第一款 </w:t>
            </w:r>
            <w:r>
              <w:rPr>
                <w:spacing w:val="-1"/>
                <w:sz w:val="20"/>
              </w:rPr>
              <w:t>使用拖拉机、联合收割机违反规定载人的，由县级以上地方人民政府农业机械化主管部门对违法行为人</w:t>
            </w:r>
            <w:r>
              <w:rPr>
                <w:w w:val="95"/>
                <w:sz w:val="20"/>
              </w:rPr>
              <w:t>予以批评教育，责令改正；拒不改正的，扣押拖拉机、联合收割机的证书、牌照；情节严重的，吊销有关人员的操作证件。非法</w:t>
            </w:r>
            <w:r>
              <w:rPr>
                <w:sz w:val="20"/>
              </w:rPr>
              <w:t>从事经营性道路旅客运输的，由交通主管部门依照道路运输管理法律、行政法规处罚。</w:t>
            </w:r>
          </w:p>
        </w:tc>
        <w:tc>
          <w:tcPr>
            <w:tcW w:w="938" w:type="dxa"/>
          </w:tcPr>
          <w:p w14:paraId="0F272A26">
            <w:pPr>
              <w:pStyle w:val="9"/>
              <w:rPr>
                <w:rFonts w:ascii="黑体"/>
                <w:sz w:val="20"/>
              </w:rPr>
            </w:pPr>
          </w:p>
          <w:p w14:paraId="72A2E4C3">
            <w:pPr>
              <w:pStyle w:val="9"/>
              <w:rPr>
                <w:rFonts w:ascii="黑体"/>
                <w:sz w:val="20"/>
              </w:rPr>
            </w:pPr>
          </w:p>
          <w:p w14:paraId="3826FED8">
            <w:pPr>
              <w:pStyle w:val="9"/>
              <w:spacing w:before="148" w:line="232" w:lineRule="auto"/>
              <w:ind w:left="78" w:right="20"/>
              <w:rPr>
                <w:sz w:val="20"/>
              </w:rPr>
            </w:pPr>
            <w:r>
              <w:rPr>
                <w:sz w:val="20"/>
              </w:rPr>
              <w:t>农业农村主管部门</w:t>
            </w:r>
          </w:p>
        </w:tc>
        <w:tc>
          <w:tcPr>
            <w:tcW w:w="2995" w:type="dxa"/>
          </w:tcPr>
          <w:p w14:paraId="0C0479AC">
            <w:pPr>
              <w:pStyle w:val="9"/>
              <w:rPr>
                <w:rFonts w:ascii="黑体"/>
                <w:sz w:val="20"/>
              </w:rPr>
            </w:pPr>
          </w:p>
          <w:p w14:paraId="1D6CFA22">
            <w:pPr>
              <w:pStyle w:val="9"/>
              <w:rPr>
                <w:rFonts w:ascii="黑体"/>
                <w:sz w:val="20"/>
              </w:rPr>
            </w:pPr>
          </w:p>
          <w:p w14:paraId="1170FC58">
            <w:pPr>
              <w:pStyle w:val="9"/>
              <w:spacing w:before="10"/>
              <w:rPr>
                <w:rFonts w:ascii="黑体"/>
                <w:sz w:val="20"/>
              </w:rPr>
            </w:pPr>
          </w:p>
          <w:p w14:paraId="4FB1644C">
            <w:pPr>
              <w:pStyle w:val="9"/>
              <w:spacing w:before="1"/>
              <w:ind w:left="285" w:right="249"/>
              <w:jc w:val="center"/>
              <w:rPr>
                <w:sz w:val="20"/>
              </w:rPr>
            </w:pPr>
            <w:r>
              <w:rPr>
                <w:sz w:val="20"/>
              </w:rPr>
              <w:t>县级以上农业农村主管部门</w:t>
            </w:r>
          </w:p>
        </w:tc>
      </w:tr>
    </w:tbl>
    <w:p w14:paraId="2E8F0A3C">
      <w:pPr>
        <w:spacing w:after="0"/>
        <w:jc w:val="center"/>
        <w:rPr>
          <w:sz w:val="20"/>
        </w:rPr>
        <w:sectPr>
          <w:pgSz w:w="23820" w:h="16840" w:orient="landscape"/>
          <w:pgMar w:top="820" w:right="420" w:bottom="880" w:left="460" w:header="0" w:footer="631"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221FA6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34F7D053">
            <w:pPr>
              <w:pStyle w:val="9"/>
              <w:spacing w:before="7"/>
              <w:rPr>
                <w:rFonts w:ascii="黑体"/>
                <w:sz w:val="17"/>
              </w:rPr>
            </w:pPr>
          </w:p>
          <w:p w14:paraId="0364BF40">
            <w:pPr>
              <w:pStyle w:val="9"/>
              <w:ind w:left="104" w:right="70"/>
              <w:jc w:val="center"/>
              <w:rPr>
                <w:b/>
                <w:sz w:val="20"/>
              </w:rPr>
            </w:pPr>
            <w:r>
              <w:rPr>
                <w:b/>
                <w:sz w:val="20"/>
              </w:rPr>
              <w:t>序号</w:t>
            </w:r>
          </w:p>
        </w:tc>
        <w:tc>
          <w:tcPr>
            <w:tcW w:w="1229" w:type="dxa"/>
          </w:tcPr>
          <w:p w14:paraId="2DEC4205">
            <w:pPr>
              <w:pStyle w:val="9"/>
              <w:spacing w:before="7"/>
              <w:rPr>
                <w:rFonts w:ascii="黑体"/>
                <w:sz w:val="17"/>
              </w:rPr>
            </w:pPr>
          </w:p>
          <w:p w14:paraId="6305FB8C">
            <w:pPr>
              <w:pStyle w:val="9"/>
              <w:ind w:left="95" w:right="64"/>
              <w:jc w:val="center"/>
              <w:rPr>
                <w:b/>
                <w:sz w:val="20"/>
              </w:rPr>
            </w:pPr>
            <w:r>
              <w:rPr>
                <w:b/>
                <w:sz w:val="20"/>
              </w:rPr>
              <w:t>事项类别</w:t>
            </w:r>
          </w:p>
        </w:tc>
        <w:tc>
          <w:tcPr>
            <w:tcW w:w="5424" w:type="dxa"/>
            <w:gridSpan w:val="2"/>
          </w:tcPr>
          <w:p w14:paraId="69DBC92D">
            <w:pPr>
              <w:pStyle w:val="9"/>
              <w:spacing w:before="7"/>
              <w:rPr>
                <w:rFonts w:ascii="黑体"/>
                <w:sz w:val="17"/>
              </w:rPr>
            </w:pPr>
          </w:p>
          <w:p w14:paraId="020C9D48">
            <w:pPr>
              <w:pStyle w:val="9"/>
              <w:ind w:left="2296" w:right="2264"/>
              <w:jc w:val="center"/>
              <w:rPr>
                <w:b/>
                <w:sz w:val="20"/>
              </w:rPr>
            </w:pPr>
            <w:r>
              <w:rPr>
                <w:b/>
                <w:sz w:val="20"/>
              </w:rPr>
              <w:t>事项名称</w:t>
            </w:r>
          </w:p>
        </w:tc>
        <w:tc>
          <w:tcPr>
            <w:tcW w:w="11400" w:type="dxa"/>
          </w:tcPr>
          <w:p w14:paraId="2A672339">
            <w:pPr>
              <w:pStyle w:val="9"/>
              <w:spacing w:before="7"/>
              <w:rPr>
                <w:rFonts w:ascii="黑体"/>
                <w:sz w:val="17"/>
              </w:rPr>
            </w:pPr>
          </w:p>
          <w:p w14:paraId="5C0724D2">
            <w:pPr>
              <w:pStyle w:val="9"/>
              <w:ind w:left="5284" w:right="5252"/>
              <w:jc w:val="center"/>
              <w:rPr>
                <w:b/>
                <w:sz w:val="20"/>
              </w:rPr>
            </w:pPr>
            <w:r>
              <w:rPr>
                <w:b/>
                <w:sz w:val="20"/>
              </w:rPr>
              <w:t>事项依据</w:t>
            </w:r>
          </w:p>
        </w:tc>
        <w:tc>
          <w:tcPr>
            <w:tcW w:w="938" w:type="dxa"/>
          </w:tcPr>
          <w:p w14:paraId="6FBB9CBB">
            <w:pPr>
              <w:pStyle w:val="9"/>
              <w:spacing w:before="7"/>
              <w:rPr>
                <w:rFonts w:ascii="黑体"/>
                <w:sz w:val="17"/>
              </w:rPr>
            </w:pPr>
          </w:p>
          <w:p w14:paraId="74CC9C9E">
            <w:pPr>
              <w:pStyle w:val="9"/>
              <w:ind w:left="73"/>
              <w:rPr>
                <w:b/>
                <w:sz w:val="20"/>
              </w:rPr>
            </w:pPr>
            <w:r>
              <w:rPr>
                <w:b/>
                <w:sz w:val="20"/>
              </w:rPr>
              <w:t>责任主体</w:t>
            </w:r>
          </w:p>
        </w:tc>
        <w:tc>
          <w:tcPr>
            <w:tcW w:w="2995" w:type="dxa"/>
          </w:tcPr>
          <w:p w14:paraId="22C9FBFF">
            <w:pPr>
              <w:pStyle w:val="9"/>
              <w:spacing w:before="7"/>
              <w:rPr>
                <w:rFonts w:ascii="黑体"/>
                <w:sz w:val="17"/>
              </w:rPr>
            </w:pPr>
          </w:p>
          <w:p w14:paraId="6915A539">
            <w:pPr>
              <w:pStyle w:val="9"/>
              <w:ind w:left="282" w:right="249"/>
              <w:jc w:val="center"/>
              <w:rPr>
                <w:b/>
                <w:sz w:val="20"/>
              </w:rPr>
            </w:pPr>
            <w:r>
              <w:rPr>
                <w:b/>
                <w:sz w:val="20"/>
              </w:rPr>
              <w:t>实施主体</w:t>
            </w:r>
          </w:p>
        </w:tc>
      </w:tr>
      <w:tr w14:paraId="7F2C54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29" w:hRule="atLeast"/>
        </w:trPr>
        <w:tc>
          <w:tcPr>
            <w:tcW w:w="636" w:type="dxa"/>
          </w:tcPr>
          <w:p w14:paraId="08595003">
            <w:pPr>
              <w:pStyle w:val="9"/>
              <w:rPr>
                <w:rFonts w:ascii="黑体"/>
                <w:sz w:val="20"/>
              </w:rPr>
            </w:pPr>
          </w:p>
          <w:p w14:paraId="3591D97C">
            <w:pPr>
              <w:pStyle w:val="9"/>
              <w:rPr>
                <w:rFonts w:ascii="黑体"/>
                <w:sz w:val="20"/>
              </w:rPr>
            </w:pPr>
          </w:p>
          <w:p w14:paraId="6B2CD753">
            <w:pPr>
              <w:pStyle w:val="9"/>
              <w:rPr>
                <w:rFonts w:ascii="黑体"/>
                <w:sz w:val="20"/>
              </w:rPr>
            </w:pPr>
          </w:p>
          <w:p w14:paraId="7DAC9FBD">
            <w:pPr>
              <w:pStyle w:val="9"/>
              <w:spacing w:before="10"/>
              <w:rPr>
                <w:rFonts w:ascii="黑体"/>
                <w:sz w:val="21"/>
              </w:rPr>
            </w:pPr>
          </w:p>
          <w:p w14:paraId="39052935">
            <w:pPr>
              <w:pStyle w:val="9"/>
              <w:ind w:left="104" w:right="65"/>
              <w:jc w:val="center"/>
              <w:rPr>
                <w:sz w:val="20"/>
              </w:rPr>
            </w:pPr>
            <w:r>
              <w:rPr>
                <w:sz w:val="20"/>
              </w:rPr>
              <w:t>19</w:t>
            </w:r>
          </w:p>
        </w:tc>
        <w:tc>
          <w:tcPr>
            <w:tcW w:w="1229" w:type="dxa"/>
          </w:tcPr>
          <w:p w14:paraId="78618A9F">
            <w:pPr>
              <w:pStyle w:val="9"/>
              <w:rPr>
                <w:rFonts w:ascii="黑体"/>
                <w:sz w:val="20"/>
              </w:rPr>
            </w:pPr>
          </w:p>
          <w:p w14:paraId="6DEB8F0E">
            <w:pPr>
              <w:pStyle w:val="9"/>
              <w:rPr>
                <w:rFonts w:ascii="黑体"/>
                <w:sz w:val="20"/>
              </w:rPr>
            </w:pPr>
          </w:p>
          <w:p w14:paraId="245626E7">
            <w:pPr>
              <w:pStyle w:val="9"/>
              <w:rPr>
                <w:rFonts w:ascii="黑体"/>
                <w:sz w:val="20"/>
              </w:rPr>
            </w:pPr>
          </w:p>
          <w:p w14:paraId="1BB380B4">
            <w:pPr>
              <w:pStyle w:val="9"/>
              <w:spacing w:before="10"/>
              <w:rPr>
                <w:rFonts w:ascii="黑体"/>
                <w:sz w:val="21"/>
              </w:rPr>
            </w:pPr>
          </w:p>
          <w:p w14:paraId="34BF7C1B">
            <w:pPr>
              <w:pStyle w:val="9"/>
              <w:ind w:left="102" w:right="64"/>
              <w:jc w:val="center"/>
              <w:rPr>
                <w:sz w:val="20"/>
              </w:rPr>
            </w:pPr>
            <w:r>
              <w:rPr>
                <w:sz w:val="20"/>
              </w:rPr>
              <w:t>农机</w:t>
            </w:r>
          </w:p>
        </w:tc>
        <w:tc>
          <w:tcPr>
            <w:tcW w:w="5424" w:type="dxa"/>
            <w:gridSpan w:val="2"/>
          </w:tcPr>
          <w:p w14:paraId="7799DA68">
            <w:pPr>
              <w:pStyle w:val="9"/>
              <w:rPr>
                <w:rFonts w:ascii="黑体"/>
                <w:sz w:val="20"/>
              </w:rPr>
            </w:pPr>
          </w:p>
          <w:p w14:paraId="3C86DF67">
            <w:pPr>
              <w:pStyle w:val="9"/>
              <w:rPr>
                <w:rFonts w:ascii="黑体"/>
                <w:sz w:val="20"/>
              </w:rPr>
            </w:pPr>
          </w:p>
          <w:p w14:paraId="3811C0F4">
            <w:pPr>
              <w:pStyle w:val="9"/>
              <w:rPr>
                <w:rFonts w:ascii="黑体"/>
                <w:sz w:val="20"/>
              </w:rPr>
            </w:pPr>
          </w:p>
          <w:p w14:paraId="4715BEE9">
            <w:pPr>
              <w:pStyle w:val="9"/>
              <w:spacing w:before="165" w:line="230" w:lineRule="auto"/>
              <w:ind w:left="37" w:right="190"/>
              <w:rPr>
                <w:sz w:val="20"/>
              </w:rPr>
            </w:pPr>
            <w:r>
              <w:rPr>
                <w:spacing w:val="-1"/>
                <w:w w:val="95"/>
                <w:sz w:val="20"/>
              </w:rPr>
              <w:t xml:space="preserve">对拒不停止使用无证照或者未按照规定办理变更登记手续的 </w:t>
            </w:r>
            <w:r>
              <w:rPr>
                <w:sz w:val="20"/>
              </w:rPr>
              <w:t>拖拉机、联合收割机的行政强制</w:t>
            </w:r>
          </w:p>
        </w:tc>
        <w:tc>
          <w:tcPr>
            <w:tcW w:w="11400" w:type="dxa"/>
          </w:tcPr>
          <w:p w14:paraId="123DBA7C">
            <w:pPr>
              <w:pStyle w:val="9"/>
              <w:spacing w:before="62" w:line="252" w:lineRule="exact"/>
              <w:ind w:left="37"/>
              <w:rPr>
                <w:b/>
                <w:sz w:val="20"/>
              </w:rPr>
            </w:pPr>
            <w:r>
              <w:rPr>
                <w:b/>
                <w:sz w:val="20"/>
              </w:rPr>
              <w:t>1.《农业机械安全监督管理条例》(2019修订)</w:t>
            </w:r>
          </w:p>
          <w:p w14:paraId="619236FF">
            <w:pPr>
              <w:pStyle w:val="9"/>
              <w:spacing w:before="3" w:line="230" w:lineRule="auto"/>
              <w:ind w:left="37" w:right="164"/>
              <w:jc w:val="both"/>
              <w:rPr>
                <w:sz w:val="20"/>
              </w:rPr>
            </w:pPr>
            <w:r>
              <w:rPr>
                <w:b/>
                <w:spacing w:val="7"/>
                <w:sz w:val="20"/>
              </w:rPr>
              <w:t xml:space="preserve">第五十条第一款 </w:t>
            </w:r>
            <w:r>
              <w:rPr>
                <w:spacing w:val="-1"/>
                <w:sz w:val="20"/>
              </w:rPr>
              <w:t>未按照规定办理登记手续并取得相应的证书和牌照，擅自将拖拉机、联合收割机投入使用，或者未按照规</w:t>
            </w:r>
            <w:r>
              <w:rPr>
                <w:w w:val="95"/>
                <w:sz w:val="20"/>
              </w:rPr>
              <w:t>定办理变更登记手续的，由县级以上地方人民政府农业机械化主管部门责令限期补办相关手续；逾期不补办的，责令停止使用；</w:t>
            </w:r>
            <w:r>
              <w:rPr>
                <w:sz w:val="20"/>
              </w:rPr>
              <w:t>拒不停止使用的，扣押拖拉机、联合收割机，并处200元以上2000元以下罚款。</w:t>
            </w:r>
          </w:p>
          <w:p w14:paraId="2DDDD01E">
            <w:pPr>
              <w:pStyle w:val="9"/>
              <w:spacing w:line="245" w:lineRule="exact"/>
              <w:ind w:left="37"/>
              <w:rPr>
                <w:b/>
                <w:sz w:val="20"/>
              </w:rPr>
            </w:pPr>
            <w:r>
              <w:rPr>
                <w:b/>
                <w:sz w:val="20"/>
              </w:rPr>
              <w:t>2.《山西省农业机械化条例》（2022修正）</w:t>
            </w:r>
          </w:p>
          <w:p w14:paraId="5D6F6571">
            <w:pPr>
              <w:pStyle w:val="9"/>
              <w:tabs>
                <w:tab w:val="left" w:pos="1556"/>
              </w:tabs>
              <w:spacing w:before="4" w:line="230" w:lineRule="auto"/>
              <w:ind w:left="37" w:right="71"/>
              <w:rPr>
                <w:sz w:val="20"/>
              </w:rPr>
            </w:pPr>
            <w:r>
              <w:rPr>
                <w:b/>
                <w:spacing w:val="3"/>
                <w:w w:val="98"/>
                <w:sz w:val="20"/>
              </w:rPr>
              <w:t xml:space="preserve"> </w:t>
            </w:r>
            <w:r>
              <w:rPr>
                <w:b/>
                <w:spacing w:val="3"/>
                <w:sz w:val="20"/>
              </w:rPr>
              <w:t>第四十二</w:t>
            </w:r>
            <w:r>
              <w:rPr>
                <w:b/>
                <w:sz w:val="20"/>
              </w:rPr>
              <w:t>条</w:t>
            </w:r>
            <w:r>
              <w:rPr>
                <w:b/>
                <w:sz w:val="20"/>
              </w:rPr>
              <w:tab/>
            </w:r>
            <w:r>
              <w:rPr>
                <w:w w:val="95"/>
                <w:sz w:val="20"/>
              </w:rPr>
              <w:t>违反本条例规定，驾驶拖拉机、联合收割机以及其他自走式农业机械，未按照规定办理登记手续并取得相应的</w:t>
            </w:r>
            <w:r>
              <w:rPr>
                <w:spacing w:val="-17"/>
                <w:w w:val="95"/>
                <w:sz w:val="20"/>
              </w:rPr>
              <w:t>证</w:t>
            </w:r>
            <w:r>
              <w:rPr>
                <w:sz w:val="20"/>
              </w:rPr>
              <w:t>书和牌照的，或者未按照规定办理变更登记手续的，由县级以上人民政府主管农业机械化工作的部门责令限期补办相关手续；逾期不补办的，责令停止使用；拒不停止使用的，扣押拖拉机、联合收割机以及其他自走式农业机械，并处二百元以上二千元以下罚款。</w:t>
            </w:r>
          </w:p>
        </w:tc>
        <w:tc>
          <w:tcPr>
            <w:tcW w:w="938" w:type="dxa"/>
          </w:tcPr>
          <w:p w14:paraId="7FCBC738">
            <w:pPr>
              <w:pStyle w:val="9"/>
              <w:rPr>
                <w:rFonts w:ascii="黑体"/>
                <w:sz w:val="20"/>
              </w:rPr>
            </w:pPr>
          </w:p>
          <w:p w14:paraId="30433147">
            <w:pPr>
              <w:pStyle w:val="9"/>
              <w:rPr>
                <w:rFonts w:ascii="黑体"/>
                <w:sz w:val="20"/>
              </w:rPr>
            </w:pPr>
          </w:p>
          <w:p w14:paraId="078C1586">
            <w:pPr>
              <w:pStyle w:val="9"/>
              <w:rPr>
                <w:rFonts w:ascii="黑体"/>
                <w:sz w:val="20"/>
              </w:rPr>
            </w:pPr>
          </w:p>
          <w:p w14:paraId="5C86B0CA">
            <w:pPr>
              <w:pStyle w:val="9"/>
              <w:spacing w:before="165" w:line="230" w:lineRule="auto"/>
              <w:ind w:left="78" w:right="20"/>
              <w:rPr>
                <w:sz w:val="20"/>
              </w:rPr>
            </w:pPr>
            <w:r>
              <w:rPr>
                <w:sz w:val="20"/>
              </w:rPr>
              <w:t>农业农村主管部门</w:t>
            </w:r>
          </w:p>
        </w:tc>
        <w:tc>
          <w:tcPr>
            <w:tcW w:w="2995" w:type="dxa"/>
          </w:tcPr>
          <w:p w14:paraId="1E155E73">
            <w:pPr>
              <w:pStyle w:val="9"/>
              <w:rPr>
                <w:rFonts w:ascii="黑体"/>
                <w:sz w:val="20"/>
              </w:rPr>
            </w:pPr>
          </w:p>
          <w:p w14:paraId="6072BA8A">
            <w:pPr>
              <w:pStyle w:val="9"/>
              <w:rPr>
                <w:rFonts w:ascii="黑体"/>
                <w:sz w:val="20"/>
              </w:rPr>
            </w:pPr>
          </w:p>
          <w:p w14:paraId="60BF3E72">
            <w:pPr>
              <w:pStyle w:val="9"/>
              <w:rPr>
                <w:rFonts w:ascii="黑体"/>
                <w:sz w:val="20"/>
              </w:rPr>
            </w:pPr>
          </w:p>
          <w:p w14:paraId="650806BF">
            <w:pPr>
              <w:pStyle w:val="9"/>
              <w:spacing w:before="10"/>
              <w:rPr>
                <w:rFonts w:ascii="黑体"/>
                <w:sz w:val="21"/>
              </w:rPr>
            </w:pPr>
          </w:p>
          <w:p w14:paraId="5CA989B0">
            <w:pPr>
              <w:pStyle w:val="9"/>
              <w:ind w:left="285" w:right="249"/>
              <w:jc w:val="center"/>
              <w:rPr>
                <w:sz w:val="20"/>
              </w:rPr>
            </w:pPr>
            <w:r>
              <w:rPr>
                <w:sz w:val="20"/>
              </w:rPr>
              <w:t>县级以上农业农村主管部门</w:t>
            </w:r>
          </w:p>
        </w:tc>
      </w:tr>
      <w:tr w14:paraId="67E2C8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5" w:hRule="atLeast"/>
        </w:trPr>
        <w:tc>
          <w:tcPr>
            <w:tcW w:w="636" w:type="dxa"/>
          </w:tcPr>
          <w:p w14:paraId="64E6727A">
            <w:pPr>
              <w:pStyle w:val="9"/>
              <w:rPr>
                <w:rFonts w:ascii="黑体"/>
                <w:sz w:val="20"/>
              </w:rPr>
            </w:pPr>
          </w:p>
          <w:p w14:paraId="24B1B2E8">
            <w:pPr>
              <w:pStyle w:val="9"/>
              <w:spacing w:before="6"/>
              <w:rPr>
                <w:rFonts w:ascii="黑体"/>
                <w:sz w:val="16"/>
              </w:rPr>
            </w:pPr>
          </w:p>
          <w:p w14:paraId="487C261B">
            <w:pPr>
              <w:pStyle w:val="9"/>
              <w:ind w:left="104" w:right="65"/>
              <w:jc w:val="center"/>
              <w:rPr>
                <w:sz w:val="20"/>
              </w:rPr>
            </w:pPr>
            <w:r>
              <w:rPr>
                <w:sz w:val="20"/>
              </w:rPr>
              <w:t>20</w:t>
            </w:r>
          </w:p>
        </w:tc>
        <w:tc>
          <w:tcPr>
            <w:tcW w:w="1229" w:type="dxa"/>
          </w:tcPr>
          <w:p w14:paraId="2F2D8A64">
            <w:pPr>
              <w:pStyle w:val="9"/>
              <w:rPr>
                <w:rFonts w:ascii="黑体"/>
                <w:sz w:val="20"/>
              </w:rPr>
            </w:pPr>
          </w:p>
          <w:p w14:paraId="3C6D57E7">
            <w:pPr>
              <w:pStyle w:val="9"/>
              <w:spacing w:before="6"/>
              <w:rPr>
                <w:rFonts w:ascii="黑体"/>
                <w:sz w:val="16"/>
              </w:rPr>
            </w:pPr>
          </w:p>
          <w:p w14:paraId="29382C15">
            <w:pPr>
              <w:pStyle w:val="9"/>
              <w:ind w:left="102" w:right="64"/>
              <w:jc w:val="center"/>
              <w:rPr>
                <w:sz w:val="20"/>
              </w:rPr>
            </w:pPr>
            <w:r>
              <w:rPr>
                <w:sz w:val="20"/>
              </w:rPr>
              <w:t>农机</w:t>
            </w:r>
          </w:p>
        </w:tc>
        <w:tc>
          <w:tcPr>
            <w:tcW w:w="5424" w:type="dxa"/>
            <w:gridSpan w:val="2"/>
          </w:tcPr>
          <w:p w14:paraId="271FD1CE">
            <w:pPr>
              <w:pStyle w:val="9"/>
              <w:spacing w:before="7"/>
              <w:rPr>
                <w:rFonts w:ascii="黑体"/>
                <w:sz w:val="27"/>
              </w:rPr>
            </w:pPr>
          </w:p>
          <w:p w14:paraId="0A4F8199">
            <w:pPr>
              <w:pStyle w:val="9"/>
              <w:spacing w:line="230" w:lineRule="auto"/>
              <w:ind w:left="37" w:right="190"/>
              <w:rPr>
                <w:sz w:val="20"/>
              </w:rPr>
            </w:pPr>
            <w:r>
              <w:rPr>
                <w:spacing w:val="-1"/>
                <w:w w:val="95"/>
                <w:sz w:val="20"/>
              </w:rPr>
              <w:t xml:space="preserve">对经责令停止使用仍拒不停止使用存在事故隐患的农业机械 </w:t>
            </w:r>
            <w:r>
              <w:rPr>
                <w:sz w:val="20"/>
              </w:rPr>
              <w:t>的行政强制</w:t>
            </w:r>
          </w:p>
        </w:tc>
        <w:tc>
          <w:tcPr>
            <w:tcW w:w="11400" w:type="dxa"/>
          </w:tcPr>
          <w:p w14:paraId="753D25DD">
            <w:pPr>
              <w:pStyle w:val="9"/>
              <w:spacing w:before="98" w:line="252" w:lineRule="exact"/>
              <w:ind w:left="37"/>
              <w:rPr>
                <w:b/>
                <w:sz w:val="20"/>
              </w:rPr>
            </w:pPr>
            <w:r>
              <w:rPr>
                <w:b/>
                <w:sz w:val="20"/>
              </w:rPr>
              <w:t>《农业机械安全监督管理条例》(2019修订)</w:t>
            </w:r>
          </w:p>
          <w:p w14:paraId="5C782661">
            <w:pPr>
              <w:pStyle w:val="9"/>
              <w:spacing w:before="4" w:line="230" w:lineRule="auto"/>
              <w:ind w:left="37" w:right="161"/>
              <w:jc w:val="both"/>
              <w:rPr>
                <w:sz w:val="20"/>
              </w:rPr>
            </w:pPr>
            <w:r>
              <w:rPr>
                <w:b/>
                <w:spacing w:val="7"/>
                <w:sz w:val="20"/>
              </w:rPr>
              <w:t xml:space="preserve">第五十五条第一款 </w:t>
            </w:r>
            <w:r>
              <w:rPr>
                <w:spacing w:val="-1"/>
                <w:sz w:val="20"/>
              </w:rPr>
              <w:t>经检验、检查发现农业机械存在事故隐患，经农业机械化主管部门告知拒不排除并继续使用的，由县级</w:t>
            </w:r>
            <w:r>
              <w:rPr>
                <w:w w:val="95"/>
                <w:sz w:val="20"/>
              </w:rPr>
              <w:t>以上地方人民政府农业机械化主管部门对违法行为人予以批评教育，责令改正；拒不改正的，责令停止使用；拒不停止使用的，</w:t>
            </w:r>
            <w:r>
              <w:rPr>
                <w:sz w:val="20"/>
              </w:rPr>
              <w:t>扣押存在事故隐患的农业机械。</w:t>
            </w:r>
          </w:p>
        </w:tc>
        <w:tc>
          <w:tcPr>
            <w:tcW w:w="938" w:type="dxa"/>
          </w:tcPr>
          <w:p w14:paraId="50314F38">
            <w:pPr>
              <w:pStyle w:val="9"/>
              <w:spacing w:before="7"/>
              <w:rPr>
                <w:rFonts w:ascii="黑体"/>
                <w:sz w:val="27"/>
              </w:rPr>
            </w:pPr>
          </w:p>
          <w:p w14:paraId="368A291E">
            <w:pPr>
              <w:pStyle w:val="9"/>
              <w:spacing w:line="230" w:lineRule="auto"/>
              <w:ind w:left="78" w:right="20"/>
              <w:rPr>
                <w:sz w:val="20"/>
              </w:rPr>
            </w:pPr>
            <w:r>
              <w:rPr>
                <w:sz w:val="20"/>
              </w:rPr>
              <w:t>农业农村主管部门</w:t>
            </w:r>
          </w:p>
        </w:tc>
        <w:tc>
          <w:tcPr>
            <w:tcW w:w="2995" w:type="dxa"/>
          </w:tcPr>
          <w:p w14:paraId="312E4105">
            <w:pPr>
              <w:pStyle w:val="9"/>
              <w:rPr>
                <w:rFonts w:ascii="黑体"/>
                <w:sz w:val="20"/>
              </w:rPr>
            </w:pPr>
          </w:p>
          <w:p w14:paraId="09C7259B">
            <w:pPr>
              <w:pStyle w:val="9"/>
              <w:spacing w:before="6"/>
              <w:rPr>
                <w:rFonts w:ascii="黑体"/>
                <w:sz w:val="16"/>
              </w:rPr>
            </w:pPr>
          </w:p>
          <w:p w14:paraId="591AEBB2">
            <w:pPr>
              <w:pStyle w:val="9"/>
              <w:ind w:left="285" w:right="249"/>
              <w:jc w:val="center"/>
              <w:rPr>
                <w:sz w:val="20"/>
              </w:rPr>
            </w:pPr>
            <w:r>
              <w:rPr>
                <w:sz w:val="20"/>
              </w:rPr>
              <w:t>县级以上农业农村主管部门</w:t>
            </w:r>
          </w:p>
        </w:tc>
      </w:tr>
      <w:tr w14:paraId="03818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1" w:hRule="atLeast"/>
        </w:trPr>
        <w:tc>
          <w:tcPr>
            <w:tcW w:w="636" w:type="dxa"/>
            <w:vMerge w:val="restart"/>
          </w:tcPr>
          <w:p w14:paraId="7E42A282">
            <w:pPr>
              <w:pStyle w:val="9"/>
              <w:rPr>
                <w:rFonts w:ascii="黑体"/>
                <w:sz w:val="20"/>
              </w:rPr>
            </w:pPr>
          </w:p>
          <w:p w14:paraId="4D7D9F27">
            <w:pPr>
              <w:pStyle w:val="9"/>
              <w:rPr>
                <w:rFonts w:ascii="黑体"/>
                <w:sz w:val="20"/>
              </w:rPr>
            </w:pPr>
          </w:p>
          <w:p w14:paraId="517C96B0">
            <w:pPr>
              <w:pStyle w:val="9"/>
              <w:rPr>
                <w:rFonts w:ascii="黑体"/>
                <w:sz w:val="20"/>
              </w:rPr>
            </w:pPr>
          </w:p>
          <w:p w14:paraId="54A17F66">
            <w:pPr>
              <w:pStyle w:val="9"/>
              <w:rPr>
                <w:rFonts w:ascii="黑体"/>
                <w:sz w:val="20"/>
              </w:rPr>
            </w:pPr>
          </w:p>
          <w:p w14:paraId="652F3449">
            <w:pPr>
              <w:pStyle w:val="9"/>
              <w:spacing w:before="6"/>
              <w:rPr>
                <w:rFonts w:ascii="黑体"/>
                <w:sz w:val="24"/>
              </w:rPr>
            </w:pPr>
          </w:p>
          <w:p w14:paraId="48288767">
            <w:pPr>
              <w:pStyle w:val="9"/>
              <w:ind w:left="227"/>
              <w:rPr>
                <w:sz w:val="20"/>
              </w:rPr>
            </w:pPr>
            <w:r>
              <w:rPr>
                <w:sz w:val="20"/>
              </w:rPr>
              <w:t>21</w:t>
            </w:r>
          </w:p>
        </w:tc>
        <w:tc>
          <w:tcPr>
            <w:tcW w:w="1229" w:type="dxa"/>
            <w:vMerge w:val="restart"/>
          </w:tcPr>
          <w:p w14:paraId="74A27DFF">
            <w:pPr>
              <w:pStyle w:val="9"/>
              <w:rPr>
                <w:rFonts w:ascii="黑体"/>
                <w:sz w:val="20"/>
              </w:rPr>
            </w:pPr>
          </w:p>
          <w:p w14:paraId="7C262D56">
            <w:pPr>
              <w:pStyle w:val="9"/>
              <w:rPr>
                <w:rFonts w:ascii="黑体"/>
                <w:sz w:val="20"/>
              </w:rPr>
            </w:pPr>
          </w:p>
          <w:p w14:paraId="2FA8E932">
            <w:pPr>
              <w:pStyle w:val="9"/>
              <w:rPr>
                <w:rFonts w:ascii="黑体"/>
                <w:sz w:val="20"/>
              </w:rPr>
            </w:pPr>
          </w:p>
          <w:p w14:paraId="130480C7">
            <w:pPr>
              <w:pStyle w:val="9"/>
              <w:rPr>
                <w:rFonts w:ascii="黑体"/>
                <w:sz w:val="20"/>
              </w:rPr>
            </w:pPr>
          </w:p>
          <w:p w14:paraId="7E2C6534">
            <w:pPr>
              <w:pStyle w:val="9"/>
              <w:spacing w:before="6"/>
              <w:rPr>
                <w:rFonts w:ascii="黑体"/>
                <w:sz w:val="24"/>
              </w:rPr>
            </w:pPr>
          </w:p>
          <w:p w14:paraId="0F219DF5">
            <w:pPr>
              <w:pStyle w:val="9"/>
              <w:ind w:left="424"/>
              <w:rPr>
                <w:sz w:val="20"/>
              </w:rPr>
            </w:pPr>
            <w:r>
              <w:rPr>
                <w:sz w:val="20"/>
              </w:rPr>
              <w:t>渔业</w:t>
            </w:r>
          </w:p>
        </w:tc>
        <w:tc>
          <w:tcPr>
            <w:tcW w:w="2057" w:type="dxa"/>
            <w:vMerge w:val="restart"/>
          </w:tcPr>
          <w:p w14:paraId="0399BF76">
            <w:pPr>
              <w:pStyle w:val="9"/>
              <w:rPr>
                <w:rFonts w:ascii="黑体"/>
                <w:sz w:val="20"/>
              </w:rPr>
            </w:pPr>
          </w:p>
          <w:p w14:paraId="48E0C1C9">
            <w:pPr>
              <w:pStyle w:val="9"/>
              <w:rPr>
                <w:rFonts w:ascii="黑体"/>
                <w:sz w:val="20"/>
              </w:rPr>
            </w:pPr>
          </w:p>
          <w:p w14:paraId="0BB613D0">
            <w:pPr>
              <w:pStyle w:val="9"/>
              <w:spacing w:before="7"/>
              <w:rPr>
                <w:rFonts w:ascii="黑体"/>
                <w:sz w:val="26"/>
              </w:rPr>
            </w:pPr>
          </w:p>
          <w:p w14:paraId="6ADAC366">
            <w:pPr>
              <w:pStyle w:val="9"/>
              <w:spacing w:line="230" w:lineRule="auto"/>
              <w:ind w:left="37" w:right="5"/>
              <w:jc w:val="both"/>
              <w:rPr>
                <w:sz w:val="20"/>
              </w:rPr>
            </w:pPr>
            <w:r>
              <w:rPr>
                <w:spacing w:val="-2"/>
                <w:sz w:val="20"/>
              </w:rPr>
              <w:t>对向水体倾倒船舶垃圾或者排放船舶的残油、废油等行为造成水污染逾期不采取治理措施的</w:t>
            </w:r>
            <w:r>
              <w:rPr>
                <w:sz w:val="20"/>
              </w:rPr>
              <w:t>行政强制</w:t>
            </w:r>
          </w:p>
        </w:tc>
        <w:tc>
          <w:tcPr>
            <w:tcW w:w="3367" w:type="dxa"/>
          </w:tcPr>
          <w:p w14:paraId="239A56CE">
            <w:pPr>
              <w:pStyle w:val="9"/>
              <w:spacing w:before="97" w:line="230" w:lineRule="auto"/>
              <w:ind w:left="37" w:right="122"/>
              <w:jc w:val="both"/>
              <w:rPr>
                <w:sz w:val="20"/>
              </w:rPr>
            </w:pPr>
            <w:r>
              <w:rPr>
                <w:w w:val="95"/>
                <w:sz w:val="20"/>
              </w:rPr>
              <w:t>对向水体倾倒船舶垃圾或者排放船舶的残油、废油造成水污染逾期不采取</w:t>
            </w:r>
            <w:r>
              <w:rPr>
                <w:sz w:val="20"/>
              </w:rPr>
              <w:t>治理措施的行政强制</w:t>
            </w:r>
          </w:p>
        </w:tc>
        <w:tc>
          <w:tcPr>
            <w:tcW w:w="11400" w:type="dxa"/>
            <w:vMerge w:val="restart"/>
          </w:tcPr>
          <w:p w14:paraId="636E11C5">
            <w:pPr>
              <w:pStyle w:val="9"/>
              <w:rPr>
                <w:rFonts w:ascii="黑体"/>
                <w:sz w:val="20"/>
              </w:rPr>
            </w:pPr>
          </w:p>
          <w:p w14:paraId="2A59FF5D">
            <w:pPr>
              <w:pStyle w:val="9"/>
              <w:rPr>
                <w:rFonts w:ascii="黑体"/>
                <w:sz w:val="20"/>
              </w:rPr>
            </w:pPr>
          </w:p>
          <w:p w14:paraId="5E5EE349">
            <w:pPr>
              <w:pStyle w:val="9"/>
              <w:spacing w:before="4"/>
              <w:rPr>
                <w:rFonts w:ascii="黑体"/>
                <w:sz w:val="16"/>
              </w:rPr>
            </w:pPr>
          </w:p>
          <w:p w14:paraId="249C1AE0">
            <w:pPr>
              <w:pStyle w:val="9"/>
              <w:spacing w:line="251" w:lineRule="exact"/>
              <w:ind w:left="37"/>
              <w:rPr>
                <w:b/>
                <w:sz w:val="20"/>
              </w:rPr>
            </w:pPr>
            <w:r>
              <w:rPr>
                <w:b/>
                <w:sz w:val="20"/>
              </w:rPr>
              <w:t>《中华人民共和国水污染防治法》（2017修正）</w:t>
            </w:r>
          </w:p>
          <w:p w14:paraId="1464965B">
            <w:pPr>
              <w:pStyle w:val="9"/>
              <w:spacing w:before="3" w:line="230" w:lineRule="auto"/>
              <w:ind w:left="37" w:right="93"/>
              <w:rPr>
                <w:sz w:val="20"/>
              </w:rPr>
            </w:pPr>
            <w:r>
              <w:rPr>
                <w:b/>
                <w:spacing w:val="3"/>
                <w:sz w:val="20"/>
              </w:rPr>
              <w:t>第九十条第（</w:t>
            </w:r>
            <w:r>
              <w:rPr>
                <w:b/>
                <w:sz w:val="20"/>
              </w:rPr>
              <w:t>一</w:t>
            </w:r>
            <w:r>
              <w:rPr>
                <w:b/>
                <w:spacing w:val="3"/>
                <w:sz w:val="20"/>
              </w:rPr>
              <w:t>）（</w:t>
            </w:r>
            <w:r>
              <w:rPr>
                <w:b/>
                <w:sz w:val="20"/>
              </w:rPr>
              <w:t>三</w:t>
            </w:r>
            <w:r>
              <w:rPr>
                <w:b/>
                <w:spacing w:val="4"/>
                <w:sz w:val="20"/>
              </w:rPr>
              <w:t>）（</w:t>
            </w:r>
            <w:r>
              <w:rPr>
                <w:b/>
                <w:sz w:val="20"/>
              </w:rPr>
              <w:t>四</w:t>
            </w:r>
            <w:r>
              <w:rPr>
                <w:b/>
                <w:spacing w:val="3"/>
                <w:sz w:val="20"/>
              </w:rPr>
              <w:t>）</w:t>
            </w:r>
            <w:r>
              <w:rPr>
                <w:b/>
                <w:spacing w:val="28"/>
                <w:sz w:val="20"/>
              </w:rPr>
              <w:t xml:space="preserve">项 </w:t>
            </w:r>
            <w:r>
              <w:rPr>
                <w:sz w:val="20"/>
              </w:rPr>
              <w:t>违反本法规定，有下列行为之一的，由海事管理机构、渔业主管部门按照职责分工责令</w:t>
            </w:r>
            <w:r>
              <w:rPr>
                <w:spacing w:val="-1"/>
                <w:w w:val="95"/>
                <w:sz w:val="20"/>
              </w:rPr>
              <w:t xml:space="preserve">停止违法行为，处一万元以上十万元以下的罚款；造成水污染的,责令限期采取治理措施，消除污染，处二万元以上二十万元以下 </w:t>
            </w:r>
            <w:r>
              <w:rPr>
                <w:sz w:val="20"/>
              </w:rPr>
              <w:t>的罚款；逾期不采取治理措施的，海事管理机构、渔业主管部门按照职责分工可以指定有治理能力的单位代为治理，所需费用由船舶承担：（一）向水体倾倒船舶垃圾或者排放船舶的残油、废油的；（三）船舶及有关作业单位从事有污染风险的作业活动， 未按照规定采取污染防治措施的；（四）以冲滩方式进行船舶拆解的。</w:t>
            </w:r>
          </w:p>
        </w:tc>
        <w:tc>
          <w:tcPr>
            <w:tcW w:w="938" w:type="dxa"/>
            <w:vMerge w:val="restart"/>
          </w:tcPr>
          <w:p w14:paraId="3DB66C0D">
            <w:pPr>
              <w:pStyle w:val="9"/>
              <w:rPr>
                <w:rFonts w:ascii="黑体"/>
                <w:sz w:val="20"/>
              </w:rPr>
            </w:pPr>
          </w:p>
          <w:p w14:paraId="19167B7D">
            <w:pPr>
              <w:pStyle w:val="9"/>
              <w:rPr>
                <w:rFonts w:ascii="黑体"/>
                <w:sz w:val="20"/>
              </w:rPr>
            </w:pPr>
          </w:p>
          <w:p w14:paraId="43E5065C">
            <w:pPr>
              <w:pStyle w:val="9"/>
              <w:rPr>
                <w:rFonts w:ascii="黑体"/>
                <w:sz w:val="20"/>
              </w:rPr>
            </w:pPr>
          </w:p>
          <w:p w14:paraId="5C6E220B">
            <w:pPr>
              <w:pStyle w:val="9"/>
              <w:rPr>
                <w:rFonts w:ascii="黑体"/>
                <w:sz w:val="20"/>
              </w:rPr>
            </w:pPr>
          </w:p>
          <w:p w14:paraId="778C68E1">
            <w:pPr>
              <w:pStyle w:val="9"/>
              <w:spacing w:before="4"/>
              <w:rPr>
                <w:rFonts w:ascii="黑体"/>
                <w:sz w:val="15"/>
              </w:rPr>
            </w:pPr>
          </w:p>
          <w:p w14:paraId="13ECADFE">
            <w:pPr>
              <w:pStyle w:val="9"/>
              <w:spacing w:before="1" w:line="230" w:lineRule="auto"/>
              <w:ind w:left="78" w:right="20"/>
              <w:rPr>
                <w:sz w:val="20"/>
              </w:rPr>
            </w:pPr>
            <w:r>
              <w:rPr>
                <w:sz w:val="20"/>
              </w:rPr>
              <w:t>农业农村主管部门</w:t>
            </w:r>
          </w:p>
        </w:tc>
        <w:tc>
          <w:tcPr>
            <w:tcW w:w="2995" w:type="dxa"/>
            <w:vMerge w:val="restart"/>
          </w:tcPr>
          <w:p w14:paraId="14D19917">
            <w:pPr>
              <w:pStyle w:val="9"/>
              <w:rPr>
                <w:rFonts w:ascii="黑体"/>
                <w:sz w:val="20"/>
              </w:rPr>
            </w:pPr>
          </w:p>
          <w:p w14:paraId="3C733E4B">
            <w:pPr>
              <w:pStyle w:val="9"/>
              <w:rPr>
                <w:rFonts w:ascii="黑体"/>
                <w:sz w:val="20"/>
              </w:rPr>
            </w:pPr>
          </w:p>
          <w:p w14:paraId="3E2F4E8D">
            <w:pPr>
              <w:pStyle w:val="9"/>
              <w:rPr>
                <w:rFonts w:ascii="黑体"/>
                <w:sz w:val="20"/>
              </w:rPr>
            </w:pPr>
          </w:p>
          <w:p w14:paraId="4407A130">
            <w:pPr>
              <w:pStyle w:val="9"/>
              <w:rPr>
                <w:rFonts w:ascii="黑体"/>
                <w:sz w:val="20"/>
              </w:rPr>
            </w:pPr>
          </w:p>
          <w:p w14:paraId="698C8DBE">
            <w:pPr>
              <w:pStyle w:val="9"/>
              <w:spacing w:before="6"/>
              <w:rPr>
                <w:rFonts w:ascii="黑体"/>
                <w:sz w:val="24"/>
              </w:rPr>
            </w:pPr>
          </w:p>
          <w:p w14:paraId="7ECCC20A">
            <w:pPr>
              <w:pStyle w:val="9"/>
              <w:ind w:left="311"/>
              <w:rPr>
                <w:sz w:val="20"/>
              </w:rPr>
            </w:pPr>
            <w:r>
              <w:rPr>
                <w:sz w:val="20"/>
              </w:rPr>
              <w:t>县级以上农业农村主管部门</w:t>
            </w:r>
          </w:p>
        </w:tc>
      </w:tr>
      <w:tr w14:paraId="0AB495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4" w:hRule="atLeast"/>
        </w:trPr>
        <w:tc>
          <w:tcPr>
            <w:tcW w:w="636" w:type="dxa"/>
            <w:vMerge w:val="continue"/>
            <w:tcBorders>
              <w:top w:val="nil"/>
            </w:tcBorders>
          </w:tcPr>
          <w:p w14:paraId="3283E5F4">
            <w:pPr>
              <w:rPr>
                <w:sz w:val="2"/>
                <w:szCs w:val="2"/>
              </w:rPr>
            </w:pPr>
          </w:p>
        </w:tc>
        <w:tc>
          <w:tcPr>
            <w:tcW w:w="1229" w:type="dxa"/>
            <w:vMerge w:val="continue"/>
            <w:tcBorders>
              <w:top w:val="nil"/>
            </w:tcBorders>
          </w:tcPr>
          <w:p w14:paraId="4FDAA7A3">
            <w:pPr>
              <w:rPr>
                <w:sz w:val="2"/>
                <w:szCs w:val="2"/>
              </w:rPr>
            </w:pPr>
          </w:p>
        </w:tc>
        <w:tc>
          <w:tcPr>
            <w:tcW w:w="2057" w:type="dxa"/>
            <w:vMerge w:val="continue"/>
            <w:tcBorders>
              <w:top w:val="nil"/>
            </w:tcBorders>
          </w:tcPr>
          <w:p w14:paraId="3435EFC9">
            <w:pPr>
              <w:rPr>
                <w:sz w:val="2"/>
                <w:szCs w:val="2"/>
              </w:rPr>
            </w:pPr>
          </w:p>
        </w:tc>
        <w:tc>
          <w:tcPr>
            <w:tcW w:w="3367" w:type="dxa"/>
          </w:tcPr>
          <w:p w14:paraId="06E60AF8">
            <w:pPr>
              <w:pStyle w:val="9"/>
              <w:spacing w:before="82" w:line="232" w:lineRule="auto"/>
              <w:ind w:left="37" w:right="122"/>
              <w:jc w:val="both"/>
              <w:rPr>
                <w:sz w:val="20"/>
              </w:rPr>
            </w:pPr>
            <w:r>
              <w:rPr>
                <w:w w:val="95"/>
                <w:sz w:val="20"/>
              </w:rPr>
              <w:t>对船舶及有关作业单位从事有污染风险的作业活动，未按照规定采取污染防治措施造成水污染逾期不采取治理</w:t>
            </w:r>
            <w:r>
              <w:rPr>
                <w:sz w:val="20"/>
              </w:rPr>
              <w:t>措施的行政强制</w:t>
            </w:r>
          </w:p>
        </w:tc>
        <w:tc>
          <w:tcPr>
            <w:tcW w:w="11400" w:type="dxa"/>
            <w:vMerge w:val="continue"/>
            <w:tcBorders>
              <w:top w:val="nil"/>
            </w:tcBorders>
          </w:tcPr>
          <w:p w14:paraId="5314664F">
            <w:pPr>
              <w:rPr>
                <w:sz w:val="2"/>
                <w:szCs w:val="2"/>
              </w:rPr>
            </w:pPr>
          </w:p>
        </w:tc>
        <w:tc>
          <w:tcPr>
            <w:tcW w:w="938" w:type="dxa"/>
            <w:vMerge w:val="continue"/>
            <w:tcBorders>
              <w:top w:val="nil"/>
            </w:tcBorders>
          </w:tcPr>
          <w:p w14:paraId="07F8A9AA">
            <w:pPr>
              <w:rPr>
                <w:sz w:val="2"/>
                <w:szCs w:val="2"/>
              </w:rPr>
            </w:pPr>
          </w:p>
        </w:tc>
        <w:tc>
          <w:tcPr>
            <w:tcW w:w="2995" w:type="dxa"/>
            <w:vMerge w:val="continue"/>
            <w:tcBorders>
              <w:top w:val="nil"/>
            </w:tcBorders>
          </w:tcPr>
          <w:p w14:paraId="0617D16E">
            <w:pPr>
              <w:rPr>
                <w:sz w:val="2"/>
                <w:szCs w:val="2"/>
              </w:rPr>
            </w:pPr>
          </w:p>
        </w:tc>
      </w:tr>
      <w:tr w14:paraId="2360BD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1" w:hRule="atLeast"/>
        </w:trPr>
        <w:tc>
          <w:tcPr>
            <w:tcW w:w="636" w:type="dxa"/>
            <w:vMerge w:val="continue"/>
            <w:tcBorders>
              <w:top w:val="nil"/>
            </w:tcBorders>
          </w:tcPr>
          <w:p w14:paraId="77091888">
            <w:pPr>
              <w:rPr>
                <w:sz w:val="2"/>
                <w:szCs w:val="2"/>
              </w:rPr>
            </w:pPr>
          </w:p>
        </w:tc>
        <w:tc>
          <w:tcPr>
            <w:tcW w:w="1229" w:type="dxa"/>
            <w:vMerge w:val="continue"/>
            <w:tcBorders>
              <w:top w:val="nil"/>
            </w:tcBorders>
          </w:tcPr>
          <w:p w14:paraId="225B7DF9">
            <w:pPr>
              <w:rPr>
                <w:sz w:val="2"/>
                <w:szCs w:val="2"/>
              </w:rPr>
            </w:pPr>
          </w:p>
        </w:tc>
        <w:tc>
          <w:tcPr>
            <w:tcW w:w="2057" w:type="dxa"/>
            <w:vMerge w:val="continue"/>
            <w:tcBorders>
              <w:top w:val="nil"/>
            </w:tcBorders>
          </w:tcPr>
          <w:p w14:paraId="37BFBCD8">
            <w:pPr>
              <w:rPr>
                <w:sz w:val="2"/>
                <w:szCs w:val="2"/>
              </w:rPr>
            </w:pPr>
          </w:p>
        </w:tc>
        <w:tc>
          <w:tcPr>
            <w:tcW w:w="3367" w:type="dxa"/>
          </w:tcPr>
          <w:p w14:paraId="303B6C8C">
            <w:pPr>
              <w:pStyle w:val="9"/>
              <w:spacing w:before="11"/>
              <w:rPr>
                <w:rFonts w:ascii="黑体"/>
                <w:sz w:val="14"/>
              </w:rPr>
            </w:pPr>
          </w:p>
          <w:p w14:paraId="05049239">
            <w:pPr>
              <w:pStyle w:val="9"/>
              <w:spacing w:line="230" w:lineRule="auto"/>
              <w:ind w:left="37" w:right="123"/>
              <w:rPr>
                <w:sz w:val="20"/>
              </w:rPr>
            </w:pPr>
            <w:r>
              <w:rPr>
                <w:w w:val="95"/>
                <w:sz w:val="20"/>
              </w:rPr>
              <w:t>对以冲滩方式进行船舶拆解造成水污</w:t>
            </w:r>
            <w:r>
              <w:rPr>
                <w:sz w:val="20"/>
              </w:rPr>
              <w:t>染逾期不采取治理措施的行政强制</w:t>
            </w:r>
          </w:p>
        </w:tc>
        <w:tc>
          <w:tcPr>
            <w:tcW w:w="11400" w:type="dxa"/>
            <w:vMerge w:val="continue"/>
            <w:tcBorders>
              <w:top w:val="nil"/>
            </w:tcBorders>
          </w:tcPr>
          <w:p w14:paraId="489FA251">
            <w:pPr>
              <w:rPr>
                <w:sz w:val="2"/>
                <w:szCs w:val="2"/>
              </w:rPr>
            </w:pPr>
          </w:p>
        </w:tc>
        <w:tc>
          <w:tcPr>
            <w:tcW w:w="938" w:type="dxa"/>
            <w:vMerge w:val="continue"/>
            <w:tcBorders>
              <w:top w:val="nil"/>
            </w:tcBorders>
          </w:tcPr>
          <w:p w14:paraId="254C0612">
            <w:pPr>
              <w:rPr>
                <w:sz w:val="2"/>
                <w:szCs w:val="2"/>
              </w:rPr>
            </w:pPr>
          </w:p>
        </w:tc>
        <w:tc>
          <w:tcPr>
            <w:tcW w:w="2995" w:type="dxa"/>
            <w:vMerge w:val="continue"/>
            <w:tcBorders>
              <w:top w:val="nil"/>
            </w:tcBorders>
          </w:tcPr>
          <w:p w14:paraId="4164F269">
            <w:pPr>
              <w:rPr>
                <w:sz w:val="2"/>
                <w:szCs w:val="2"/>
              </w:rPr>
            </w:pPr>
          </w:p>
        </w:tc>
      </w:tr>
      <w:tr w14:paraId="2033AC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6" w:hRule="atLeast"/>
        </w:trPr>
        <w:tc>
          <w:tcPr>
            <w:tcW w:w="636" w:type="dxa"/>
            <w:vMerge w:val="restart"/>
          </w:tcPr>
          <w:p w14:paraId="7AA7398D">
            <w:pPr>
              <w:pStyle w:val="9"/>
              <w:rPr>
                <w:rFonts w:ascii="黑体"/>
                <w:sz w:val="20"/>
              </w:rPr>
            </w:pPr>
          </w:p>
          <w:p w14:paraId="54D021EC">
            <w:pPr>
              <w:pStyle w:val="9"/>
              <w:rPr>
                <w:rFonts w:ascii="黑体"/>
                <w:sz w:val="20"/>
              </w:rPr>
            </w:pPr>
          </w:p>
          <w:p w14:paraId="78656E45">
            <w:pPr>
              <w:pStyle w:val="9"/>
              <w:rPr>
                <w:rFonts w:ascii="黑体"/>
                <w:sz w:val="20"/>
              </w:rPr>
            </w:pPr>
          </w:p>
          <w:p w14:paraId="624FFE72">
            <w:pPr>
              <w:pStyle w:val="9"/>
              <w:rPr>
                <w:rFonts w:ascii="黑体"/>
                <w:sz w:val="20"/>
              </w:rPr>
            </w:pPr>
          </w:p>
          <w:p w14:paraId="6346F4CE">
            <w:pPr>
              <w:pStyle w:val="9"/>
              <w:spacing w:before="165"/>
              <w:ind w:left="227"/>
              <w:rPr>
                <w:sz w:val="20"/>
              </w:rPr>
            </w:pPr>
            <w:r>
              <w:rPr>
                <w:sz w:val="20"/>
              </w:rPr>
              <w:t>22</w:t>
            </w:r>
          </w:p>
        </w:tc>
        <w:tc>
          <w:tcPr>
            <w:tcW w:w="1229" w:type="dxa"/>
            <w:vMerge w:val="restart"/>
          </w:tcPr>
          <w:p w14:paraId="6D39F493">
            <w:pPr>
              <w:pStyle w:val="9"/>
              <w:rPr>
                <w:rFonts w:ascii="黑体"/>
                <w:sz w:val="20"/>
              </w:rPr>
            </w:pPr>
          </w:p>
          <w:p w14:paraId="54D2F6B0">
            <w:pPr>
              <w:pStyle w:val="9"/>
              <w:rPr>
                <w:rFonts w:ascii="黑体"/>
                <w:sz w:val="20"/>
              </w:rPr>
            </w:pPr>
          </w:p>
          <w:p w14:paraId="7B4DE39F">
            <w:pPr>
              <w:pStyle w:val="9"/>
              <w:rPr>
                <w:rFonts w:ascii="黑体"/>
                <w:sz w:val="20"/>
              </w:rPr>
            </w:pPr>
          </w:p>
          <w:p w14:paraId="65FC1F4C">
            <w:pPr>
              <w:pStyle w:val="9"/>
              <w:rPr>
                <w:rFonts w:ascii="黑体"/>
                <w:sz w:val="20"/>
              </w:rPr>
            </w:pPr>
          </w:p>
          <w:p w14:paraId="3CB67952">
            <w:pPr>
              <w:pStyle w:val="9"/>
              <w:spacing w:before="165"/>
              <w:ind w:left="424"/>
              <w:rPr>
                <w:sz w:val="20"/>
              </w:rPr>
            </w:pPr>
            <w:r>
              <w:rPr>
                <w:sz w:val="20"/>
              </w:rPr>
              <w:t>渔业</w:t>
            </w:r>
          </w:p>
        </w:tc>
        <w:tc>
          <w:tcPr>
            <w:tcW w:w="2057" w:type="dxa"/>
            <w:vMerge w:val="restart"/>
          </w:tcPr>
          <w:p w14:paraId="6019F684">
            <w:pPr>
              <w:pStyle w:val="9"/>
              <w:rPr>
                <w:rFonts w:ascii="黑体"/>
                <w:sz w:val="20"/>
              </w:rPr>
            </w:pPr>
          </w:p>
          <w:p w14:paraId="6C983AD3">
            <w:pPr>
              <w:pStyle w:val="9"/>
              <w:rPr>
                <w:rFonts w:ascii="黑体"/>
                <w:sz w:val="20"/>
              </w:rPr>
            </w:pPr>
          </w:p>
          <w:p w14:paraId="6D831458">
            <w:pPr>
              <w:pStyle w:val="9"/>
              <w:spacing w:before="4"/>
              <w:rPr>
                <w:rFonts w:ascii="黑体"/>
                <w:sz w:val="24"/>
              </w:rPr>
            </w:pPr>
          </w:p>
          <w:p w14:paraId="63E4B157">
            <w:pPr>
              <w:pStyle w:val="9"/>
              <w:spacing w:line="232" w:lineRule="auto"/>
              <w:ind w:left="37" w:right="5"/>
              <w:jc w:val="both"/>
              <w:rPr>
                <w:sz w:val="20"/>
              </w:rPr>
            </w:pPr>
            <w:r>
              <w:rPr>
                <w:spacing w:val="-2"/>
                <w:sz w:val="20"/>
              </w:rPr>
              <w:t>对有关文件、资料，可能被转移、销毁、隐匿或者篡改的文件、资料</w:t>
            </w:r>
            <w:r>
              <w:rPr>
                <w:sz w:val="20"/>
              </w:rPr>
              <w:t>等行为的行政强制</w:t>
            </w:r>
          </w:p>
        </w:tc>
        <w:tc>
          <w:tcPr>
            <w:tcW w:w="3367" w:type="dxa"/>
          </w:tcPr>
          <w:p w14:paraId="0EBEAA22">
            <w:pPr>
              <w:pStyle w:val="9"/>
              <w:spacing w:before="130" w:line="230" w:lineRule="auto"/>
              <w:ind w:left="37" w:right="122"/>
              <w:jc w:val="both"/>
              <w:rPr>
                <w:sz w:val="20"/>
              </w:rPr>
            </w:pPr>
            <w:r>
              <w:rPr>
                <w:w w:val="95"/>
                <w:sz w:val="20"/>
              </w:rPr>
              <w:t>对有关文件、资料，对可能被转移、销毁、隐匿或者篡改的文件、资料的</w:t>
            </w:r>
            <w:r>
              <w:rPr>
                <w:sz w:val="20"/>
              </w:rPr>
              <w:t>行政强制</w:t>
            </w:r>
          </w:p>
        </w:tc>
        <w:tc>
          <w:tcPr>
            <w:tcW w:w="11400" w:type="dxa"/>
            <w:vMerge w:val="restart"/>
          </w:tcPr>
          <w:p w14:paraId="1CB1AADC">
            <w:pPr>
              <w:pStyle w:val="9"/>
              <w:rPr>
                <w:rFonts w:ascii="黑体"/>
                <w:sz w:val="20"/>
              </w:rPr>
            </w:pPr>
          </w:p>
          <w:p w14:paraId="34C532C9">
            <w:pPr>
              <w:pStyle w:val="9"/>
              <w:rPr>
                <w:rFonts w:ascii="黑体"/>
                <w:sz w:val="20"/>
              </w:rPr>
            </w:pPr>
          </w:p>
          <w:p w14:paraId="5ADAAD90">
            <w:pPr>
              <w:pStyle w:val="9"/>
              <w:spacing w:before="4"/>
              <w:rPr>
                <w:rFonts w:ascii="黑体"/>
                <w:sz w:val="14"/>
              </w:rPr>
            </w:pPr>
          </w:p>
          <w:p w14:paraId="187F97EA">
            <w:pPr>
              <w:pStyle w:val="9"/>
              <w:spacing w:line="252" w:lineRule="exact"/>
              <w:ind w:left="37"/>
              <w:rPr>
                <w:b/>
                <w:sz w:val="20"/>
              </w:rPr>
            </w:pPr>
            <w:r>
              <w:rPr>
                <w:b/>
                <w:sz w:val="20"/>
              </w:rPr>
              <w:t>《中华人民共和国野生动物保护法》(2022修订)</w:t>
            </w:r>
          </w:p>
          <w:p w14:paraId="196B5A3F">
            <w:pPr>
              <w:pStyle w:val="9"/>
              <w:spacing w:before="1" w:line="232" w:lineRule="auto"/>
              <w:ind w:left="37" w:right="135"/>
              <w:jc w:val="both"/>
              <w:rPr>
                <w:sz w:val="20"/>
              </w:rPr>
            </w:pPr>
            <w:r>
              <w:rPr>
                <w:b/>
                <w:spacing w:val="3"/>
                <w:sz w:val="20"/>
              </w:rPr>
              <w:t>第三十六条第（</w:t>
            </w:r>
            <w:r>
              <w:rPr>
                <w:b/>
                <w:sz w:val="20"/>
              </w:rPr>
              <w:t>三</w:t>
            </w:r>
            <w:r>
              <w:rPr>
                <w:b/>
                <w:spacing w:val="4"/>
                <w:sz w:val="20"/>
              </w:rPr>
              <w:t>）（</w:t>
            </w:r>
            <w:r>
              <w:rPr>
                <w:b/>
                <w:sz w:val="20"/>
              </w:rPr>
              <w:t>四</w:t>
            </w:r>
            <w:r>
              <w:rPr>
                <w:b/>
                <w:spacing w:val="3"/>
                <w:sz w:val="20"/>
              </w:rPr>
              <w:t>）</w:t>
            </w:r>
            <w:r>
              <w:rPr>
                <w:b/>
                <w:spacing w:val="26"/>
                <w:sz w:val="20"/>
              </w:rPr>
              <w:t xml:space="preserve">项 </w:t>
            </w:r>
            <w:r>
              <w:rPr>
                <w:spacing w:val="-1"/>
                <w:sz w:val="20"/>
              </w:rPr>
              <w:t>县级以上人民政府野生动物保护主管部门和其他负有野生动物保护职责的部门，在履行本法</w:t>
            </w:r>
            <w:r>
              <w:rPr>
                <w:w w:val="95"/>
                <w:sz w:val="20"/>
              </w:rPr>
              <w:t>规定的职责时，可以采取下列措施：（三）查封、复制有关文件、资料，对可能被转移、销毁、隐匿或者篡改的文件、资料予以封存；（四）查封、扣押无合法来源证明的野生动物及其制品，查封、扣押涉嫌非法猎捕野生动物或者非法收购、出售、加工、</w:t>
            </w:r>
            <w:r>
              <w:rPr>
                <w:sz w:val="20"/>
              </w:rPr>
              <w:t>运输猎捕野生动物及其制品的工具、设备或者财物。</w:t>
            </w:r>
          </w:p>
        </w:tc>
        <w:tc>
          <w:tcPr>
            <w:tcW w:w="938" w:type="dxa"/>
            <w:vMerge w:val="restart"/>
          </w:tcPr>
          <w:p w14:paraId="498CD896">
            <w:pPr>
              <w:pStyle w:val="9"/>
              <w:rPr>
                <w:rFonts w:ascii="黑体"/>
                <w:sz w:val="20"/>
              </w:rPr>
            </w:pPr>
          </w:p>
          <w:p w14:paraId="6D09D284">
            <w:pPr>
              <w:pStyle w:val="9"/>
              <w:rPr>
                <w:rFonts w:ascii="黑体"/>
                <w:sz w:val="20"/>
              </w:rPr>
            </w:pPr>
          </w:p>
          <w:p w14:paraId="650B54B2">
            <w:pPr>
              <w:pStyle w:val="9"/>
              <w:rPr>
                <w:rFonts w:ascii="黑体"/>
                <w:sz w:val="20"/>
              </w:rPr>
            </w:pPr>
          </w:p>
          <w:p w14:paraId="0EA7C3DD">
            <w:pPr>
              <w:pStyle w:val="9"/>
              <w:spacing w:before="7"/>
              <w:rPr>
                <w:rFonts w:ascii="黑体"/>
                <w:sz w:val="23"/>
              </w:rPr>
            </w:pPr>
          </w:p>
          <w:p w14:paraId="13CBED4B">
            <w:pPr>
              <w:pStyle w:val="9"/>
              <w:spacing w:line="232" w:lineRule="auto"/>
              <w:ind w:left="78" w:right="20"/>
              <w:rPr>
                <w:sz w:val="20"/>
              </w:rPr>
            </w:pPr>
            <w:r>
              <w:rPr>
                <w:sz w:val="20"/>
              </w:rPr>
              <w:t>农业农村主管部门</w:t>
            </w:r>
          </w:p>
        </w:tc>
        <w:tc>
          <w:tcPr>
            <w:tcW w:w="2995" w:type="dxa"/>
            <w:vMerge w:val="restart"/>
          </w:tcPr>
          <w:p w14:paraId="61D7E2E6">
            <w:pPr>
              <w:pStyle w:val="9"/>
              <w:rPr>
                <w:rFonts w:ascii="黑体"/>
                <w:sz w:val="20"/>
              </w:rPr>
            </w:pPr>
          </w:p>
          <w:p w14:paraId="2BE8DD9C">
            <w:pPr>
              <w:pStyle w:val="9"/>
              <w:rPr>
                <w:rFonts w:ascii="黑体"/>
                <w:sz w:val="20"/>
              </w:rPr>
            </w:pPr>
          </w:p>
          <w:p w14:paraId="56FB8233">
            <w:pPr>
              <w:pStyle w:val="9"/>
              <w:rPr>
                <w:rFonts w:ascii="黑体"/>
                <w:sz w:val="20"/>
              </w:rPr>
            </w:pPr>
          </w:p>
          <w:p w14:paraId="2A0C4A92">
            <w:pPr>
              <w:pStyle w:val="9"/>
              <w:rPr>
                <w:rFonts w:ascii="黑体"/>
                <w:sz w:val="20"/>
              </w:rPr>
            </w:pPr>
          </w:p>
          <w:p w14:paraId="1B2C070A">
            <w:pPr>
              <w:pStyle w:val="9"/>
              <w:spacing w:before="165"/>
              <w:ind w:left="311"/>
              <w:rPr>
                <w:sz w:val="20"/>
              </w:rPr>
            </w:pPr>
            <w:r>
              <w:rPr>
                <w:sz w:val="20"/>
              </w:rPr>
              <w:t>县级以上农业农村主管部门</w:t>
            </w:r>
          </w:p>
        </w:tc>
      </w:tr>
      <w:tr w14:paraId="292F08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4" w:hRule="atLeast"/>
        </w:trPr>
        <w:tc>
          <w:tcPr>
            <w:tcW w:w="636" w:type="dxa"/>
            <w:vMerge w:val="continue"/>
            <w:tcBorders>
              <w:top w:val="nil"/>
            </w:tcBorders>
          </w:tcPr>
          <w:p w14:paraId="02BC6853">
            <w:pPr>
              <w:rPr>
                <w:sz w:val="2"/>
                <w:szCs w:val="2"/>
              </w:rPr>
            </w:pPr>
          </w:p>
        </w:tc>
        <w:tc>
          <w:tcPr>
            <w:tcW w:w="1229" w:type="dxa"/>
            <w:vMerge w:val="continue"/>
            <w:tcBorders>
              <w:top w:val="nil"/>
            </w:tcBorders>
          </w:tcPr>
          <w:p w14:paraId="4BF1EAAD">
            <w:pPr>
              <w:rPr>
                <w:sz w:val="2"/>
                <w:szCs w:val="2"/>
              </w:rPr>
            </w:pPr>
          </w:p>
        </w:tc>
        <w:tc>
          <w:tcPr>
            <w:tcW w:w="2057" w:type="dxa"/>
            <w:vMerge w:val="continue"/>
            <w:tcBorders>
              <w:top w:val="nil"/>
            </w:tcBorders>
          </w:tcPr>
          <w:p w14:paraId="7F6AF93B">
            <w:pPr>
              <w:rPr>
                <w:sz w:val="2"/>
                <w:szCs w:val="2"/>
              </w:rPr>
            </w:pPr>
          </w:p>
        </w:tc>
        <w:tc>
          <w:tcPr>
            <w:tcW w:w="3367" w:type="dxa"/>
          </w:tcPr>
          <w:p w14:paraId="55A09D5C">
            <w:pPr>
              <w:pStyle w:val="9"/>
              <w:spacing w:before="6"/>
              <w:rPr>
                <w:rFonts w:ascii="黑体"/>
                <w:sz w:val="16"/>
              </w:rPr>
            </w:pPr>
          </w:p>
          <w:p w14:paraId="40E0763C">
            <w:pPr>
              <w:pStyle w:val="9"/>
              <w:spacing w:line="230" w:lineRule="auto"/>
              <w:ind w:left="37" w:right="122"/>
              <w:jc w:val="both"/>
              <w:rPr>
                <w:sz w:val="20"/>
              </w:rPr>
            </w:pPr>
            <w:r>
              <w:rPr>
                <w:w w:val="95"/>
                <w:sz w:val="20"/>
              </w:rPr>
              <w:t>对无合法来源证明的野生动物及其制品，查封、扣押涉嫌非法猎捕野生动物或者非法收购、出售、加工、运输猎捕野生动物及其制品的工具、设备</w:t>
            </w:r>
            <w:r>
              <w:rPr>
                <w:sz w:val="20"/>
              </w:rPr>
              <w:t>或者财物的行政强制</w:t>
            </w:r>
          </w:p>
        </w:tc>
        <w:tc>
          <w:tcPr>
            <w:tcW w:w="11400" w:type="dxa"/>
            <w:vMerge w:val="continue"/>
            <w:tcBorders>
              <w:top w:val="nil"/>
            </w:tcBorders>
          </w:tcPr>
          <w:p w14:paraId="35FC4FD2">
            <w:pPr>
              <w:rPr>
                <w:sz w:val="2"/>
                <w:szCs w:val="2"/>
              </w:rPr>
            </w:pPr>
          </w:p>
        </w:tc>
        <w:tc>
          <w:tcPr>
            <w:tcW w:w="938" w:type="dxa"/>
            <w:vMerge w:val="continue"/>
            <w:tcBorders>
              <w:top w:val="nil"/>
            </w:tcBorders>
          </w:tcPr>
          <w:p w14:paraId="483DA62B">
            <w:pPr>
              <w:rPr>
                <w:sz w:val="2"/>
                <w:szCs w:val="2"/>
              </w:rPr>
            </w:pPr>
          </w:p>
        </w:tc>
        <w:tc>
          <w:tcPr>
            <w:tcW w:w="2995" w:type="dxa"/>
            <w:vMerge w:val="continue"/>
            <w:tcBorders>
              <w:top w:val="nil"/>
            </w:tcBorders>
          </w:tcPr>
          <w:p w14:paraId="22915FBB">
            <w:pPr>
              <w:rPr>
                <w:sz w:val="2"/>
                <w:szCs w:val="2"/>
              </w:rPr>
            </w:pPr>
          </w:p>
        </w:tc>
      </w:tr>
      <w:tr w14:paraId="013FF6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4" w:hRule="atLeast"/>
        </w:trPr>
        <w:tc>
          <w:tcPr>
            <w:tcW w:w="636" w:type="dxa"/>
          </w:tcPr>
          <w:p w14:paraId="3A744F85">
            <w:pPr>
              <w:pStyle w:val="9"/>
              <w:rPr>
                <w:rFonts w:ascii="黑体"/>
                <w:sz w:val="20"/>
              </w:rPr>
            </w:pPr>
          </w:p>
          <w:p w14:paraId="76B2420F">
            <w:pPr>
              <w:pStyle w:val="9"/>
              <w:spacing w:before="8"/>
              <w:rPr>
                <w:rFonts w:ascii="黑体"/>
                <w:sz w:val="19"/>
              </w:rPr>
            </w:pPr>
          </w:p>
          <w:p w14:paraId="4A6DABB5">
            <w:pPr>
              <w:pStyle w:val="9"/>
              <w:spacing w:before="1"/>
              <w:ind w:left="104" w:right="65"/>
              <w:jc w:val="center"/>
              <w:rPr>
                <w:sz w:val="20"/>
              </w:rPr>
            </w:pPr>
            <w:r>
              <w:rPr>
                <w:sz w:val="20"/>
              </w:rPr>
              <w:t>23</w:t>
            </w:r>
          </w:p>
        </w:tc>
        <w:tc>
          <w:tcPr>
            <w:tcW w:w="1229" w:type="dxa"/>
          </w:tcPr>
          <w:p w14:paraId="4441B255">
            <w:pPr>
              <w:pStyle w:val="9"/>
              <w:rPr>
                <w:rFonts w:ascii="黑体"/>
                <w:sz w:val="20"/>
              </w:rPr>
            </w:pPr>
          </w:p>
          <w:p w14:paraId="0ACF2AED">
            <w:pPr>
              <w:pStyle w:val="9"/>
              <w:spacing w:before="8"/>
              <w:rPr>
                <w:rFonts w:ascii="黑体"/>
                <w:sz w:val="19"/>
              </w:rPr>
            </w:pPr>
          </w:p>
          <w:p w14:paraId="332FB18A">
            <w:pPr>
              <w:pStyle w:val="9"/>
              <w:spacing w:before="1"/>
              <w:ind w:left="102" w:right="64"/>
              <w:jc w:val="center"/>
              <w:rPr>
                <w:sz w:val="20"/>
              </w:rPr>
            </w:pPr>
            <w:r>
              <w:rPr>
                <w:sz w:val="20"/>
              </w:rPr>
              <w:t>渔业</w:t>
            </w:r>
          </w:p>
        </w:tc>
        <w:tc>
          <w:tcPr>
            <w:tcW w:w="5424" w:type="dxa"/>
            <w:gridSpan w:val="2"/>
          </w:tcPr>
          <w:p w14:paraId="131231B6">
            <w:pPr>
              <w:pStyle w:val="9"/>
              <w:rPr>
                <w:rFonts w:ascii="黑体"/>
                <w:sz w:val="20"/>
              </w:rPr>
            </w:pPr>
          </w:p>
          <w:p w14:paraId="17C75AEF">
            <w:pPr>
              <w:pStyle w:val="9"/>
              <w:spacing w:before="8"/>
              <w:rPr>
                <w:rFonts w:ascii="黑体"/>
                <w:sz w:val="19"/>
              </w:rPr>
            </w:pPr>
          </w:p>
          <w:p w14:paraId="709B532F">
            <w:pPr>
              <w:pStyle w:val="9"/>
              <w:spacing w:before="1"/>
              <w:ind w:left="37"/>
              <w:rPr>
                <w:sz w:val="20"/>
              </w:rPr>
            </w:pPr>
            <w:r>
              <w:rPr>
                <w:sz w:val="20"/>
              </w:rPr>
              <w:t>对将从境外引进的水生野生动物放生、丢弃的行政强制</w:t>
            </w:r>
          </w:p>
        </w:tc>
        <w:tc>
          <w:tcPr>
            <w:tcW w:w="11400" w:type="dxa"/>
          </w:tcPr>
          <w:p w14:paraId="3E45C80E">
            <w:pPr>
              <w:pStyle w:val="9"/>
              <w:spacing w:before="136" w:line="252" w:lineRule="exact"/>
              <w:ind w:left="37"/>
              <w:rPr>
                <w:b/>
                <w:sz w:val="20"/>
              </w:rPr>
            </w:pPr>
            <w:r>
              <w:rPr>
                <w:b/>
                <w:sz w:val="20"/>
              </w:rPr>
              <w:t>《中华人民共和国野生动物保护法》(2022修订)</w:t>
            </w:r>
          </w:p>
          <w:p w14:paraId="51775533">
            <w:pPr>
              <w:pStyle w:val="9"/>
              <w:spacing w:before="2" w:line="232" w:lineRule="auto"/>
              <w:ind w:left="37" w:right="171"/>
              <w:jc w:val="both"/>
              <w:rPr>
                <w:sz w:val="20"/>
              </w:rPr>
            </w:pPr>
            <w:r>
              <w:rPr>
                <w:b/>
                <w:spacing w:val="10"/>
                <w:sz w:val="20"/>
              </w:rPr>
              <w:t xml:space="preserve">第五十九条 </w:t>
            </w:r>
            <w:r>
              <w:rPr>
                <w:spacing w:val="-1"/>
                <w:sz w:val="20"/>
              </w:rPr>
              <w:t>违反本法第四十条第二款规定，将从境外引进的野生动物放生、丢弃的，由县级以上人民政府野生动物保护主</w:t>
            </w:r>
            <w:r>
              <w:rPr>
                <w:w w:val="95"/>
                <w:sz w:val="20"/>
              </w:rPr>
              <w:t>管部门责令限期捕回，处一万元以上十万元以下罚款；逾期不捕回的，由有关野生动物保护主管部门代为捕回或者采取降低影响</w:t>
            </w:r>
            <w:r>
              <w:rPr>
                <w:sz w:val="20"/>
              </w:rPr>
              <w:t>的措施，所需费用由被责令限期捕回者承担；构成犯罪的，依法追究刑事责任。</w:t>
            </w:r>
          </w:p>
        </w:tc>
        <w:tc>
          <w:tcPr>
            <w:tcW w:w="938" w:type="dxa"/>
          </w:tcPr>
          <w:p w14:paraId="748D15B1">
            <w:pPr>
              <w:pStyle w:val="9"/>
              <w:rPr>
                <w:rFonts w:ascii="黑体"/>
                <w:sz w:val="20"/>
              </w:rPr>
            </w:pPr>
          </w:p>
          <w:p w14:paraId="02407A6F">
            <w:pPr>
              <w:pStyle w:val="9"/>
              <w:spacing w:before="135" w:line="230" w:lineRule="auto"/>
              <w:ind w:left="78" w:right="20"/>
              <w:rPr>
                <w:sz w:val="20"/>
              </w:rPr>
            </w:pPr>
            <w:r>
              <w:rPr>
                <w:sz w:val="20"/>
              </w:rPr>
              <w:t>农业农村主管部门</w:t>
            </w:r>
          </w:p>
        </w:tc>
        <w:tc>
          <w:tcPr>
            <w:tcW w:w="2995" w:type="dxa"/>
          </w:tcPr>
          <w:p w14:paraId="6C97120B">
            <w:pPr>
              <w:pStyle w:val="9"/>
              <w:rPr>
                <w:rFonts w:ascii="黑体"/>
                <w:sz w:val="20"/>
              </w:rPr>
            </w:pPr>
          </w:p>
          <w:p w14:paraId="0947CE09">
            <w:pPr>
              <w:pStyle w:val="9"/>
              <w:spacing w:before="8"/>
              <w:rPr>
                <w:rFonts w:ascii="黑体"/>
                <w:sz w:val="19"/>
              </w:rPr>
            </w:pPr>
          </w:p>
          <w:p w14:paraId="2A216970">
            <w:pPr>
              <w:pStyle w:val="9"/>
              <w:spacing w:before="1"/>
              <w:ind w:left="285" w:right="249"/>
              <w:jc w:val="center"/>
              <w:rPr>
                <w:sz w:val="20"/>
              </w:rPr>
            </w:pPr>
            <w:r>
              <w:rPr>
                <w:sz w:val="20"/>
              </w:rPr>
              <w:t>县级以上农业农村主管部门</w:t>
            </w:r>
          </w:p>
        </w:tc>
      </w:tr>
      <w:tr w14:paraId="7057B7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636" w:type="dxa"/>
            <w:vMerge w:val="restart"/>
          </w:tcPr>
          <w:p w14:paraId="7CADE991">
            <w:pPr>
              <w:pStyle w:val="9"/>
              <w:rPr>
                <w:rFonts w:ascii="黑体"/>
                <w:sz w:val="20"/>
              </w:rPr>
            </w:pPr>
          </w:p>
          <w:p w14:paraId="2FEBD170">
            <w:pPr>
              <w:pStyle w:val="9"/>
              <w:rPr>
                <w:rFonts w:ascii="黑体"/>
                <w:sz w:val="20"/>
              </w:rPr>
            </w:pPr>
          </w:p>
          <w:p w14:paraId="41A75147">
            <w:pPr>
              <w:pStyle w:val="9"/>
              <w:rPr>
                <w:rFonts w:ascii="黑体"/>
                <w:sz w:val="20"/>
              </w:rPr>
            </w:pPr>
          </w:p>
          <w:p w14:paraId="5AD07622">
            <w:pPr>
              <w:pStyle w:val="9"/>
              <w:rPr>
                <w:rFonts w:ascii="黑体"/>
                <w:sz w:val="20"/>
              </w:rPr>
            </w:pPr>
          </w:p>
          <w:p w14:paraId="73CC25C0">
            <w:pPr>
              <w:pStyle w:val="9"/>
              <w:rPr>
                <w:rFonts w:ascii="黑体"/>
                <w:sz w:val="20"/>
              </w:rPr>
            </w:pPr>
          </w:p>
          <w:p w14:paraId="43BAC621">
            <w:pPr>
              <w:pStyle w:val="9"/>
              <w:rPr>
                <w:rFonts w:ascii="黑体"/>
                <w:sz w:val="20"/>
              </w:rPr>
            </w:pPr>
          </w:p>
          <w:p w14:paraId="7902D745">
            <w:pPr>
              <w:pStyle w:val="9"/>
              <w:spacing w:before="5"/>
              <w:rPr>
                <w:rFonts w:ascii="黑体"/>
                <w:sz w:val="21"/>
              </w:rPr>
            </w:pPr>
          </w:p>
          <w:p w14:paraId="4E5A3042">
            <w:pPr>
              <w:pStyle w:val="9"/>
              <w:ind w:left="227"/>
              <w:rPr>
                <w:sz w:val="20"/>
              </w:rPr>
            </w:pPr>
            <w:r>
              <w:rPr>
                <w:sz w:val="20"/>
              </w:rPr>
              <w:t>24</w:t>
            </w:r>
          </w:p>
        </w:tc>
        <w:tc>
          <w:tcPr>
            <w:tcW w:w="1229" w:type="dxa"/>
            <w:vMerge w:val="restart"/>
          </w:tcPr>
          <w:p w14:paraId="49BD4FC2">
            <w:pPr>
              <w:pStyle w:val="9"/>
              <w:rPr>
                <w:rFonts w:ascii="黑体"/>
                <w:sz w:val="20"/>
              </w:rPr>
            </w:pPr>
          </w:p>
          <w:p w14:paraId="682705FB">
            <w:pPr>
              <w:pStyle w:val="9"/>
              <w:rPr>
                <w:rFonts w:ascii="黑体"/>
                <w:sz w:val="20"/>
              </w:rPr>
            </w:pPr>
          </w:p>
          <w:p w14:paraId="48CB1E89">
            <w:pPr>
              <w:pStyle w:val="9"/>
              <w:rPr>
                <w:rFonts w:ascii="黑体"/>
                <w:sz w:val="20"/>
              </w:rPr>
            </w:pPr>
          </w:p>
          <w:p w14:paraId="7CF679DE">
            <w:pPr>
              <w:pStyle w:val="9"/>
              <w:rPr>
                <w:rFonts w:ascii="黑体"/>
                <w:sz w:val="20"/>
              </w:rPr>
            </w:pPr>
          </w:p>
          <w:p w14:paraId="776DA9C4">
            <w:pPr>
              <w:pStyle w:val="9"/>
              <w:rPr>
                <w:rFonts w:ascii="黑体"/>
                <w:sz w:val="20"/>
              </w:rPr>
            </w:pPr>
          </w:p>
          <w:p w14:paraId="6C3F0688">
            <w:pPr>
              <w:pStyle w:val="9"/>
              <w:rPr>
                <w:rFonts w:ascii="黑体"/>
                <w:sz w:val="20"/>
              </w:rPr>
            </w:pPr>
          </w:p>
          <w:p w14:paraId="543EFC2D">
            <w:pPr>
              <w:pStyle w:val="9"/>
              <w:spacing w:before="5"/>
              <w:rPr>
                <w:rFonts w:ascii="黑体"/>
                <w:sz w:val="21"/>
              </w:rPr>
            </w:pPr>
          </w:p>
          <w:p w14:paraId="001842B7">
            <w:pPr>
              <w:pStyle w:val="9"/>
              <w:ind w:left="424"/>
              <w:rPr>
                <w:sz w:val="20"/>
              </w:rPr>
            </w:pPr>
            <w:r>
              <w:rPr>
                <w:sz w:val="20"/>
              </w:rPr>
              <w:t>渔业</w:t>
            </w:r>
          </w:p>
        </w:tc>
        <w:tc>
          <w:tcPr>
            <w:tcW w:w="2057" w:type="dxa"/>
            <w:vMerge w:val="restart"/>
          </w:tcPr>
          <w:p w14:paraId="7DE03756">
            <w:pPr>
              <w:pStyle w:val="9"/>
              <w:rPr>
                <w:rFonts w:ascii="黑体"/>
                <w:sz w:val="20"/>
              </w:rPr>
            </w:pPr>
          </w:p>
          <w:p w14:paraId="079C0FAC">
            <w:pPr>
              <w:pStyle w:val="9"/>
              <w:rPr>
                <w:rFonts w:ascii="黑体"/>
                <w:sz w:val="20"/>
              </w:rPr>
            </w:pPr>
          </w:p>
          <w:p w14:paraId="5404965D">
            <w:pPr>
              <w:pStyle w:val="9"/>
              <w:rPr>
                <w:rFonts w:ascii="黑体"/>
                <w:sz w:val="20"/>
              </w:rPr>
            </w:pPr>
          </w:p>
          <w:p w14:paraId="4D8D052F">
            <w:pPr>
              <w:pStyle w:val="9"/>
              <w:spacing w:before="1"/>
              <w:rPr>
                <w:rFonts w:ascii="黑体"/>
                <w:sz w:val="24"/>
              </w:rPr>
            </w:pPr>
          </w:p>
          <w:p w14:paraId="706885B6">
            <w:pPr>
              <w:pStyle w:val="9"/>
              <w:spacing w:line="230" w:lineRule="auto"/>
              <w:ind w:left="37" w:right="5"/>
              <w:jc w:val="both"/>
              <w:rPr>
                <w:sz w:val="20"/>
              </w:rPr>
            </w:pPr>
            <w:r>
              <w:rPr>
                <w:spacing w:val="-2"/>
                <w:sz w:val="20"/>
              </w:rPr>
              <w:t>对使用未经检验合格的有关航行、作业和人身财产安全以及防止污染环境的重要设备、部件和材料，制造、改造、维修渔业船舶等行为的</w:t>
            </w:r>
            <w:r>
              <w:rPr>
                <w:sz w:val="20"/>
              </w:rPr>
              <w:t>行政强制</w:t>
            </w:r>
          </w:p>
        </w:tc>
        <w:tc>
          <w:tcPr>
            <w:tcW w:w="3367" w:type="dxa"/>
          </w:tcPr>
          <w:p w14:paraId="59C139FA">
            <w:pPr>
              <w:pStyle w:val="9"/>
              <w:spacing w:before="8"/>
              <w:rPr>
                <w:rFonts w:ascii="黑体"/>
                <w:sz w:val="20"/>
              </w:rPr>
            </w:pPr>
          </w:p>
          <w:p w14:paraId="33B8ED0E">
            <w:pPr>
              <w:pStyle w:val="9"/>
              <w:spacing w:line="230" w:lineRule="auto"/>
              <w:ind w:left="37" w:right="122"/>
              <w:jc w:val="both"/>
              <w:rPr>
                <w:sz w:val="20"/>
              </w:rPr>
            </w:pPr>
            <w:r>
              <w:rPr>
                <w:w w:val="95"/>
                <w:sz w:val="20"/>
              </w:rPr>
              <w:t>对使用未经检验合格的有关航行、作业和人身财产安全以及防止污染环境的重要设备、部件和材料，制造、改</w:t>
            </w:r>
            <w:r>
              <w:rPr>
                <w:sz w:val="20"/>
              </w:rPr>
              <w:t>造、维修渔业船舶的行政强制</w:t>
            </w:r>
          </w:p>
        </w:tc>
        <w:tc>
          <w:tcPr>
            <w:tcW w:w="11400" w:type="dxa"/>
            <w:vMerge w:val="restart"/>
          </w:tcPr>
          <w:p w14:paraId="4F5E60A9">
            <w:pPr>
              <w:pStyle w:val="9"/>
              <w:rPr>
                <w:rFonts w:ascii="黑体"/>
                <w:sz w:val="20"/>
              </w:rPr>
            </w:pPr>
          </w:p>
          <w:p w14:paraId="771D27FE">
            <w:pPr>
              <w:pStyle w:val="9"/>
              <w:rPr>
                <w:rFonts w:ascii="黑体"/>
                <w:sz w:val="20"/>
              </w:rPr>
            </w:pPr>
          </w:p>
          <w:p w14:paraId="62A508D2">
            <w:pPr>
              <w:pStyle w:val="9"/>
              <w:rPr>
                <w:rFonts w:ascii="黑体"/>
                <w:sz w:val="20"/>
              </w:rPr>
            </w:pPr>
          </w:p>
          <w:p w14:paraId="488E90FF">
            <w:pPr>
              <w:pStyle w:val="9"/>
              <w:rPr>
                <w:rFonts w:ascii="黑体"/>
                <w:sz w:val="20"/>
              </w:rPr>
            </w:pPr>
          </w:p>
          <w:p w14:paraId="2700433B">
            <w:pPr>
              <w:pStyle w:val="9"/>
              <w:spacing w:before="169" w:line="251" w:lineRule="exact"/>
              <w:ind w:left="37"/>
              <w:rPr>
                <w:b/>
                <w:sz w:val="20"/>
              </w:rPr>
            </w:pPr>
            <w:r>
              <w:rPr>
                <w:b/>
                <w:sz w:val="20"/>
              </w:rPr>
              <w:t>《中华人民共和国渔业船舶检验条例》（2003）</w:t>
            </w:r>
          </w:p>
          <w:p w14:paraId="0DFCB1C7">
            <w:pPr>
              <w:pStyle w:val="9"/>
              <w:tabs>
                <w:tab w:val="left" w:pos="1660"/>
              </w:tabs>
              <w:spacing w:before="3" w:line="230" w:lineRule="auto"/>
              <w:ind w:left="37" w:right="58"/>
              <w:rPr>
                <w:sz w:val="20"/>
              </w:rPr>
            </w:pPr>
            <w:r>
              <w:rPr>
                <w:b/>
                <w:spacing w:val="3"/>
                <w:sz w:val="20"/>
              </w:rPr>
              <w:t>第三十四</w:t>
            </w:r>
            <w:r>
              <w:rPr>
                <w:b/>
                <w:sz w:val="20"/>
              </w:rPr>
              <w:t>条</w:t>
            </w:r>
            <w:r>
              <w:rPr>
                <w:b/>
                <w:sz w:val="20"/>
              </w:rPr>
              <w:tab/>
            </w:r>
            <w:r>
              <w:rPr>
                <w:w w:val="95"/>
                <w:sz w:val="20"/>
              </w:rPr>
              <w:t>违反本条例规定，有下列行为之一的，责令立即改正，处2000元以上2万元以下的罚款；正在作业的，责令立</w:t>
            </w:r>
            <w:r>
              <w:rPr>
                <w:spacing w:val="-15"/>
                <w:w w:val="95"/>
                <w:sz w:val="20"/>
              </w:rPr>
              <w:t>即</w:t>
            </w:r>
            <w:r>
              <w:rPr>
                <w:sz w:val="20"/>
              </w:rPr>
              <w:t>停止作业；拒不改正或者拒不停止作业的，强制拆除非法使用的重要设备、部件和材料或者暂扣渔业船舶检验证书；构成犯罪</w:t>
            </w:r>
          </w:p>
          <w:p w14:paraId="427688A3">
            <w:pPr>
              <w:pStyle w:val="9"/>
              <w:spacing w:line="232" w:lineRule="auto"/>
              <w:ind w:left="37" w:right="194"/>
              <w:rPr>
                <w:sz w:val="20"/>
              </w:rPr>
            </w:pPr>
            <w:r>
              <w:rPr>
                <w:sz w:val="20"/>
              </w:rPr>
              <w:t>的，依法追究刑事责任：（一）使用未经检验合格的有关航行、作业和人身财产安全以及防止污染环境的重要设备、部件和材</w:t>
            </w:r>
            <w:r>
              <w:rPr>
                <w:w w:val="95"/>
                <w:sz w:val="20"/>
              </w:rPr>
              <w:t>料，制造、改造、维修渔业船舶的；（二）</w:t>
            </w:r>
            <w:r>
              <w:rPr>
                <w:spacing w:val="-1"/>
                <w:w w:val="95"/>
                <w:sz w:val="20"/>
              </w:rPr>
              <w:t xml:space="preserve">擅自拆除渔业船舶上有关航行、作业和人身财产安全以及防止污染环境的重要设备、 </w:t>
            </w:r>
            <w:r>
              <w:rPr>
                <w:sz w:val="20"/>
              </w:rPr>
              <w:t>部件的；（三）擅自改变渔业船舶的吨位、载重线、主机功率、人员定额和适航区域的。</w:t>
            </w:r>
          </w:p>
        </w:tc>
        <w:tc>
          <w:tcPr>
            <w:tcW w:w="938" w:type="dxa"/>
            <w:vMerge w:val="restart"/>
          </w:tcPr>
          <w:p w14:paraId="3A1CBAD7">
            <w:pPr>
              <w:pStyle w:val="9"/>
              <w:rPr>
                <w:rFonts w:ascii="黑体"/>
                <w:sz w:val="20"/>
              </w:rPr>
            </w:pPr>
          </w:p>
          <w:p w14:paraId="193F701C">
            <w:pPr>
              <w:pStyle w:val="9"/>
              <w:rPr>
                <w:rFonts w:ascii="黑体"/>
                <w:sz w:val="20"/>
              </w:rPr>
            </w:pPr>
          </w:p>
          <w:p w14:paraId="43BF7C23">
            <w:pPr>
              <w:pStyle w:val="9"/>
              <w:rPr>
                <w:rFonts w:ascii="黑体"/>
                <w:sz w:val="20"/>
              </w:rPr>
            </w:pPr>
          </w:p>
          <w:p w14:paraId="5FE40C71">
            <w:pPr>
              <w:pStyle w:val="9"/>
              <w:rPr>
                <w:rFonts w:ascii="黑体"/>
                <w:sz w:val="20"/>
              </w:rPr>
            </w:pPr>
          </w:p>
          <w:p w14:paraId="77049F66">
            <w:pPr>
              <w:pStyle w:val="9"/>
              <w:rPr>
                <w:rFonts w:ascii="黑体"/>
                <w:sz w:val="20"/>
              </w:rPr>
            </w:pPr>
          </w:p>
          <w:p w14:paraId="46F6D6BE">
            <w:pPr>
              <w:pStyle w:val="9"/>
              <w:rPr>
                <w:rFonts w:ascii="黑体"/>
                <w:sz w:val="20"/>
              </w:rPr>
            </w:pPr>
          </w:p>
          <w:p w14:paraId="5E03921C">
            <w:pPr>
              <w:pStyle w:val="9"/>
              <w:spacing w:before="157" w:line="230" w:lineRule="auto"/>
              <w:ind w:left="78" w:right="20"/>
              <w:rPr>
                <w:sz w:val="20"/>
              </w:rPr>
            </w:pPr>
            <w:r>
              <w:rPr>
                <w:sz w:val="20"/>
              </w:rPr>
              <w:t>农业农村主管部门</w:t>
            </w:r>
          </w:p>
        </w:tc>
        <w:tc>
          <w:tcPr>
            <w:tcW w:w="2995" w:type="dxa"/>
            <w:vMerge w:val="restart"/>
          </w:tcPr>
          <w:p w14:paraId="0EB419D5">
            <w:pPr>
              <w:pStyle w:val="9"/>
              <w:rPr>
                <w:rFonts w:ascii="黑体"/>
                <w:sz w:val="20"/>
              </w:rPr>
            </w:pPr>
          </w:p>
          <w:p w14:paraId="4A74EC2B">
            <w:pPr>
              <w:pStyle w:val="9"/>
              <w:rPr>
                <w:rFonts w:ascii="黑体"/>
                <w:sz w:val="20"/>
              </w:rPr>
            </w:pPr>
          </w:p>
          <w:p w14:paraId="568C27FF">
            <w:pPr>
              <w:pStyle w:val="9"/>
              <w:rPr>
                <w:rFonts w:ascii="黑体"/>
                <w:sz w:val="20"/>
              </w:rPr>
            </w:pPr>
          </w:p>
          <w:p w14:paraId="21B01908">
            <w:pPr>
              <w:pStyle w:val="9"/>
              <w:rPr>
                <w:rFonts w:ascii="黑体"/>
                <w:sz w:val="20"/>
              </w:rPr>
            </w:pPr>
          </w:p>
          <w:p w14:paraId="158E5B4D">
            <w:pPr>
              <w:pStyle w:val="9"/>
              <w:rPr>
                <w:rFonts w:ascii="黑体"/>
                <w:sz w:val="20"/>
              </w:rPr>
            </w:pPr>
          </w:p>
          <w:p w14:paraId="0AF1ED09">
            <w:pPr>
              <w:pStyle w:val="9"/>
              <w:rPr>
                <w:rFonts w:ascii="黑体"/>
                <w:sz w:val="20"/>
              </w:rPr>
            </w:pPr>
          </w:p>
          <w:p w14:paraId="2A9DCA42">
            <w:pPr>
              <w:pStyle w:val="9"/>
              <w:spacing w:before="5"/>
              <w:rPr>
                <w:rFonts w:ascii="黑体"/>
                <w:sz w:val="21"/>
              </w:rPr>
            </w:pPr>
          </w:p>
          <w:p w14:paraId="1971E2C6">
            <w:pPr>
              <w:pStyle w:val="9"/>
              <w:ind w:left="311"/>
              <w:rPr>
                <w:sz w:val="20"/>
              </w:rPr>
            </w:pPr>
            <w:r>
              <w:rPr>
                <w:sz w:val="20"/>
              </w:rPr>
              <w:t>县级以上农业农村主管部门</w:t>
            </w:r>
          </w:p>
        </w:tc>
      </w:tr>
      <w:tr w14:paraId="466A83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3" w:hRule="atLeast"/>
        </w:trPr>
        <w:tc>
          <w:tcPr>
            <w:tcW w:w="636" w:type="dxa"/>
            <w:vMerge w:val="continue"/>
            <w:tcBorders>
              <w:top w:val="nil"/>
            </w:tcBorders>
          </w:tcPr>
          <w:p w14:paraId="79F0857E">
            <w:pPr>
              <w:rPr>
                <w:sz w:val="2"/>
                <w:szCs w:val="2"/>
              </w:rPr>
            </w:pPr>
          </w:p>
        </w:tc>
        <w:tc>
          <w:tcPr>
            <w:tcW w:w="1229" w:type="dxa"/>
            <w:vMerge w:val="continue"/>
            <w:tcBorders>
              <w:top w:val="nil"/>
            </w:tcBorders>
          </w:tcPr>
          <w:p w14:paraId="771A2CB3">
            <w:pPr>
              <w:rPr>
                <w:sz w:val="2"/>
                <w:szCs w:val="2"/>
              </w:rPr>
            </w:pPr>
          </w:p>
        </w:tc>
        <w:tc>
          <w:tcPr>
            <w:tcW w:w="2057" w:type="dxa"/>
            <w:vMerge w:val="continue"/>
            <w:tcBorders>
              <w:top w:val="nil"/>
            </w:tcBorders>
          </w:tcPr>
          <w:p w14:paraId="5CD5CF14">
            <w:pPr>
              <w:rPr>
                <w:sz w:val="2"/>
                <w:szCs w:val="2"/>
              </w:rPr>
            </w:pPr>
          </w:p>
        </w:tc>
        <w:tc>
          <w:tcPr>
            <w:tcW w:w="3367" w:type="dxa"/>
          </w:tcPr>
          <w:p w14:paraId="3ECA9C79">
            <w:pPr>
              <w:pStyle w:val="9"/>
              <w:rPr>
                <w:rFonts w:ascii="黑体"/>
                <w:sz w:val="24"/>
              </w:rPr>
            </w:pPr>
          </w:p>
          <w:p w14:paraId="71D0BB3A">
            <w:pPr>
              <w:pStyle w:val="9"/>
              <w:spacing w:line="230" w:lineRule="auto"/>
              <w:ind w:left="37" w:right="122"/>
              <w:jc w:val="both"/>
              <w:rPr>
                <w:sz w:val="20"/>
              </w:rPr>
            </w:pPr>
            <w:r>
              <w:rPr>
                <w:w w:val="95"/>
                <w:sz w:val="20"/>
              </w:rPr>
              <w:t>对擅自拆除渔业船舶上有关航行、作业和人身财产安全以及防止污染环境</w:t>
            </w:r>
            <w:r>
              <w:rPr>
                <w:sz w:val="20"/>
              </w:rPr>
              <w:t>的重要设备、部件的行政强制</w:t>
            </w:r>
          </w:p>
        </w:tc>
        <w:tc>
          <w:tcPr>
            <w:tcW w:w="11400" w:type="dxa"/>
            <w:vMerge w:val="continue"/>
            <w:tcBorders>
              <w:top w:val="nil"/>
            </w:tcBorders>
          </w:tcPr>
          <w:p w14:paraId="1FD40036">
            <w:pPr>
              <w:rPr>
                <w:sz w:val="2"/>
                <w:szCs w:val="2"/>
              </w:rPr>
            </w:pPr>
          </w:p>
        </w:tc>
        <w:tc>
          <w:tcPr>
            <w:tcW w:w="938" w:type="dxa"/>
            <w:vMerge w:val="continue"/>
            <w:tcBorders>
              <w:top w:val="nil"/>
            </w:tcBorders>
          </w:tcPr>
          <w:p w14:paraId="54717CB9">
            <w:pPr>
              <w:rPr>
                <w:sz w:val="2"/>
                <w:szCs w:val="2"/>
              </w:rPr>
            </w:pPr>
          </w:p>
        </w:tc>
        <w:tc>
          <w:tcPr>
            <w:tcW w:w="2995" w:type="dxa"/>
            <w:vMerge w:val="continue"/>
            <w:tcBorders>
              <w:top w:val="nil"/>
            </w:tcBorders>
          </w:tcPr>
          <w:p w14:paraId="29CF936D">
            <w:pPr>
              <w:rPr>
                <w:sz w:val="2"/>
                <w:szCs w:val="2"/>
              </w:rPr>
            </w:pPr>
          </w:p>
        </w:tc>
      </w:tr>
      <w:tr w14:paraId="043A64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636" w:type="dxa"/>
            <w:vMerge w:val="continue"/>
            <w:tcBorders>
              <w:top w:val="nil"/>
            </w:tcBorders>
          </w:tcPr>
          <w:p w14:paraId="243DC3EE">
            <w:pPr>
              <w:rPr>
                <w:sz w:val="2"/>
                <w:szCs w:val="2"/>
              </w:rPr>
            </w:pPr>
          </w:p>
        </w:tc>
        <w:tc>
          <w:tcPr>
            <w:tcW w:w="1229" w:type="dxa"/>
            <w:vMerge w:val="continue"/>
            <w:tcBorders>
              <w:top w:val="nil"/>
            </w:tcBorders>
          </w:tcPr>
          <w:p w14:paraId="1AC25C16">
            <w:pPr>
              <w:rPr>
                <w:sz w:val="2"/>
                <w:szCs w:val="2"/>
              </w:rPr>
            </w:pPr>
          </w:p>
        </w:tc>
        <w:tc>
          <w:tcPr>
            <w:tcW w:w="2057" w:type="dxa"/>
            <w:vMerge w:val="continue"/>
            <w:tcBorders>
              <w:top w:val="nil"/>
            </w:tcBorders>
          </w:tcPr>
          <w:p w14:paraId="49DCE006">
            <w:pPr>
              <w:rPr>
                <w:sz w:val="2"/>
                <w:szCs w:val="2"/>
              </w:rPr>
            </w:pPr>
          </w:p>
        </w:tc>
        <w:tc>
          <w:tcPr>
            <w:tcW w:w="3367" w:type="dxa"/>
          </w:tcPr>
          <w:p w14:paraId="284CC37C">
            <w:pPr>
              <w:pStyle w:val="9"/>
              <w:spacing w:before="139" w:line="252" w:lineRule="exact"/>
              <w:ind w:left="37"/>
              <w:rPr>
                <w:sz w:val="20"/>
              </w:rPr>
            </w:pPr>
            <w:r>
              <w:rPr>
                <w:sz w:val="20"/>
              </w:rPr>
              <w:t>对擅自改变渔业船舶的吨位、载重线</w:t>
            </w:r>
          </w:p>
          <w:p w14:paraId="0C0EDDCF">
            <w:pPr>
              <w:pStyle w:val="9"/>
              <w:spacing w:before="3" w:line="230" w:lineRule="auto"/>
              <w:ind w:left="37" w:right="122"/>
              <w:rPr>
                <w:sz w:val="20"/>
              </w:rPr>
            </w:pPr>
            <w:r>
              <w:rPr>
                <w:w w:val="95"/>
                <w:sz w:val="20"/>
              </w:rPr>
              <w:t>、主机功率、人员定额和适航区域的</w:t>
            </w:r>
            <w:r>
              <w:rPr>
                <w:sz w:val="20"/>
              </w:rPr>
              <w:t>行政强制</w:t>
            </w:r>
          </w:p>
        </w:tc>
        <w:tc>
          <w:tcPr>
            <w:tcW w:w="11400" w:type="dxa"/>
            <w:vMerge w:val="continue"/>
            <w:tcBorders>
              <w:top w:val="nil"/>
            </w:tcBorders>
          </w:tcPr>
          <w:p w14:paraId="57F0C487">
            <w:pPr>
              <w:rPr>
                <w:sz w:val="2"/>
                <w:szCs w:val="2"/>
              </w:rPr>
            </w:pPr>
          </w:p>
        </w:tc>
        <w:tc>
          <w:tcPr>
            <w:tcW w:w="938" w:type="dxa"/>
            <w:vMerge w:val="continue"/>
            <w:tcBorders>
              <w:top w:val="nil"/>
            </w:tcBorders>
          </w:tcPr>
          <w:p w14:paraId="30D6D5E5">
            <w:pPr>
              <w:rPr>
                <w:sz w:val="2"/>
                <w:szCs w:val="2"/>
              </w:rPr>
            </w:pPr>
          </w:p>
        </w:tc>
        <w:tc>
          <w:tcPr>
            <w:tcW w:w="2995" w:type="dxa"/>
            <w:vMerge w:val="continue"/>
            <w:tcBorders>
              <w:top w:val="nil"/>
            </w:tcBorders>
          </w:tcPr>
          <w:p w14:paraId="4AEFFD99">
            <w:pPr>
              <w:rPr>
                <w:sz w:val="2"/>
                <w:szCs w:val="2"/>
              </w:rPr>
            </w:pPr>
          </w:p>
        </w:tc>
      </w:tr>
    </w:tbl>
    <w:p w14:paraId="4108A161">
      <w:pPr>
        <w:spacing w:after="0"/>
        <w:rPr>
          <w:sz w:val="2"/>
          <w:szCs w:val="2"/>
        </w:rPr>
        <w:sectPr>
          <w:pgSz w:w="23820" w:h="16840" w:orient="landscape"/>
          <w:pgMar w:top="820" w:right="420" w:bottom="880" w:left="460" w:header="0" w:footer="631"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1229"/>
        <w:gridCol w:w="2057"/>
        <w:gridCol w:w="3367"/>
        <w:gridCol w:w="11400"/>
        <w:gridCol w:w="938"/>
        <w:gridCol w:w="2995"/>
      </w:tblGrid>
      <w:tr w14:paraId="13A836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636" w:type="dxa"/>
          </w:tcPr>
          <w:p w14:paraId="60577ECD">
            <w:pPr>
              <w:pStyle w:val="9"/>
              <w:spacing w:before="7"/>
              <w:rPr>
                <w:rFonts w:ascii="黑体"/>
                <w:sz w:val="17"/>
              </w:rPr>
            </w:pPr>
          </w:p>
          <w:p w14:paraId="7B279444">
            <w:pPr>
              <w:pStyle w:val="9"/>
              <w:ind w:left="104" w:right="70"/>
              <w:jc w:val="center"/>
              <w:rPr>
                <w:b/>
                <w:sz w:val="20"/>
              </w:rPr>
            </w:pPr>
            <w:r>
              <w:rPr>
                <w:b/>
                <w:sz w:val="20"/>
              </w:rPr>
              <w:t>序号</w:t>
            </w:r>
          </w:p>
        </w:tc>
        <w:tc>
          <w:tcPr>
            <w:tcW w:w="1229" w:type="dxa"/>
          </w:tcPr>
          <w:p w14:paraId="0DFAC45A">
            <w:pPr>
              <w:pStyle w:val="9"/>
              <w:spacing w:before="7"/>
              <w:rPr>
                <w:rFonts w:ascii="黑体"/>
                <w:sz w:val="17"/>
              </w:rPr>
            </w:pPr>
          </w:p>
          <w:p w14:paraId="739B1409">
            <w:pPr>
              <w:pStyle w:val="9"/>
              <w:ind w:left="95" w:right="64"/>
              <w:jc w:val="center"/>
              <w:rPr>
                <w:b/>
                <w:sz w:val="20"/>
              </w:rPr>
            </w:pPr>
            <w:r>
              <w:rPr>
                <w:b/>
                <w:sz w:val="20"/>
              </w:rPr>
              <w:t>事项类别</w:t>
            </w:r>
          </w:p>
        </w:tc>
        <w:tc>
          <w:tcPr>
            <w:tcW w:w="5424" w:type="dxa"/>
            <w:gridSpan w:val="2"/>
          </w:tcPr>
          <w:p w14:paraId="46B585D8">
            <w:pPr>
              <w:pStyle w:val="9"/>
              <w:spacing w:before="7"/>
              <w:rPr>
                <w:rFonts w:ascii="黑体"/>
                <w:sz w:val="17"/>
              </w:rPr>
            </w:pPr>
          </w:p>
          <w:p w14:paraId="375CC3D1">
            <w:pPr>
              <w:pStyle w:val="9"/>
              <w:ind w:left="2296" w:right="2264"/>
              <w:jc w:val="center"/>
              <w:rPr>
                <w:b/>
                <w:sz w:val="20"/>
              </w:rPr>
            </w:pPr>
            <w:r>
              <w:rPr>
                <w:b/>
                <w:sz w:val="20"/>
              </w:rPr>
              <w:t>事项名称</w:t>
            </w:r>
          </w:p>
        </w:tc>
        <w:tc>
          <w:tcPr>
            <w:tcW w:w="11400" w:type="dxa"/>
          </w:tcPr>
          <w:p w14:paraId="152C70BE">
            <w:pPr>
              <w:pStyle w:val="9"/>
              <w:spacing w:before="7"/>
              <w:rPr>
                <w:rFonts w:ascii="黑体"/>
                <w:sz w:val="17"/>
              </w:rPr>
            </w:pPr>
          </w:p>
          <w:p w14:paraId="51A2631D">
            <w:pPr>
              <w:pStyle w:val="9"/>
              <w:ind w:left="5284" w:right="5252"/>
              <w:jc w:val="center"/>
              <w:rPr>
                <w:b/>
                <w:sz w:val="20"/>
              </w:rPr>
            </w:pPr>
            <w:r>
              <w:rPr>
                <w:b/>
                <w:sz w:val="20"/>
              </w:rPr>
              <w:t>事项依据</w:t>
            </w:r>
          </w:p>
        </w:tc>
        <w:tc>
          <w:tcPr>
            <w:tcW w:w="938" w:type="dxa"/>
          </w:tcPr>
          <w:p w14:paraId="4E4FBF3C">
            <w:pPr>
              <w:pStyle w:val="9"/>
              <w:spacing w:before="7"/>
              <w:rPr>
                <w:rFonts w:ascii="黑体"/>
                <w:sz w:val="17"/>
              </w:rPr>
            </w:pPr>
          </w:p>
          <w:p w14:paraId="282699C1">
            <w:pPr>
              <w:pStyle w:val="9"/>
              <w:ind w:left="73"/>
              <w:rPr>
                <w:b/>
                <w:sz w:val="20"/>
              </w:rPr>
            </w:pPr>
            <w:r>
              <w:rPr>
                <w:b/>
                <w:sz w:val="20"/>
              </w:rPr>
              <w:t>责任主体</w:t>
            </w:r>
          </w:p>
        </w:tc>
        <w:tc>
          <w:tcPr>
            <w:tcW w:w="2995" w:type="dxa"/>
          </w:tcPr>
          <w:p w14:paraId="4DCB6BF6">
            <w:pPr>
              <w:pStyle w:val="9"/>
              <w:spacing w:before="7"/>
              <w:rPr>
                <w:rFonts w:ascii="黑体"/>
                <w:sz w:val="17"/>
              </w:rPr>
            </w:pPr>
          </w:p>
          <w:p w14:paraId="7502B19B">
            <w:pPr>
              <w:pStyle w:val="9"/>
              <w:ind w:left="282" w:right="249"/>
              <w:jc w:val="center"/>
              <w:rPr>
                <w:b/>
                <w:sz w:val="20"/>
              </w:rPr>
            </w:pPr>
            <w:r>
              <w:rPr>
                <w:b/>
                <w:sz w:val="20"/>
              </w:rPr>
              <w:t>实施主体</w:t>
            </w:r>
          </w:p>
        </w:tc>
      </w:tr>
      <w:tr w14:paraId="1AA0B2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4" w:hRule="atLeast"/>
        </w:trPr>
        <w:tc>
          <w:tcPr>
            <w:tcW w:w="636" w:type="dxa"/>
          </w:tcPr>
          <w:p w14:paraId="27B2A115">
            <w:pPr>
              <w:pStyle w:val="9"/>
              <w:rPr>
                <w:rFonts w:ascii="黑体"/>
                <w:sz w:val="20"/>
              </w:rPr>
            </w:pPr>
          </w:p>
          <w:p w14:paraId="6CEFD8EC">
            <w:pPr>
              <w:pStyle w:val="9"/>
              <w:spacing w:before="9"/>
              <w:rPr>
                <w:rFonts w:ascii="黑体"/>
                <w:sz w:val="22"/>
              </w:rPr>
            </w:pPr>
          </w:p>
          <w:p w14:paraId="04709464">
            <w:pPr>
              <w:pStyle w:val="9"/>
              <w:ind w:left="104" w:right="65"/>
              <w:jc w:val="center"/>
              <w:rPr>
                <w:sz w:val="20"/>
              </w:rPr>
            </w:pPr>
            <w:r>
              <w:rPr>
                <w:sz w:val="20"/>
              </w:rPr>
              <w:t>25</w:t>
            </w:r>
          </w:p>
        </w:tc>
        <w:tc>
          <w:tcPr>
            <w:tcW w:w="1229" w:type="dxa"/>
          </w:tcPr>
          <w:p w14:paraId="43D746A5">
            <w:pPr>
              <w:pStyle w:val="9"/>
              <w:rPr>
                <w:rFonts w:ascii="黑体"/>
                <w:sz w:val="20"/>
              </w:rPr>
            </w:pPr>
          </w:p>
          <w:p w14:paraId="71FCA925">
            <w:pPr>
              <w:pStyle w:val="9"/>
              <w:spacing w:before="9"/>
              <w:rPr>
                <w:rFonts w:ascii="黑体"/>
                <w:sz w:val="22"/>
              </w:rPr>
            </w:pPr>
          </w:p>
          <w:p w14:paraId="4CE0B15D">
            <w:pPr>
              <w:pStyle w:val="9"/>
              <w:ind w:left="102" w:right="64"/>
              <w:jc w:val="center"/>
              <w:rPr>
                <w:sz w:val="20"/>
              </w:rPr>
            </w:pPr>
            <w:r>
              <w:rPr>
                <w:sz w:val="20"/>
              </w:rPr>
              <w:t>渔业</w:t>
            </w:r>
          </w:p>
        </w:tc>
        <w:tc>
          <w:tcPr>
            <w:tcW w:w="5424" w:type="dxa"/>
            <w:gridSpan w:val="2"/>
          </w:tcPr>
          <w:p w14:paraId="331B2513">
            <w:pPr>
              <w:pStyle w:val="9"/>
              <w:rPr>
                <w:rFonts w:ascii="黑体"/>
                <w:sz w:val="20"/>
              </w:rPr>
            </w:pPr>
          </w:p>
          <w:p w14:paraId="5208192B">
            <w:pPr>
              <w:pStyle w:val="9"/>
              <w:spacing w:before="174" w:line="230" w:lineRule="auto"/>
              <w:ind w:left="37" w:right="188"/>
              <w:rPr>
                <w:sz w:val="20"/>
              </w:rPr>
            </w:pPr>
            <w:r>
              <w:rPr>
                <w:spacing w:val="-1"/>
                <w:w w:val="95"/>
                <w:sz w:val="20"/>
              </w:rPr>
              <w:t xml:space="preserve">对渔业船舶未经检验、未取得渔业船舶检验证书擅自下水作 </w:t>
            </w:r>
            <w:r>
              <w:rPr>
                <w:sz w:val="20"/>
              </w:rPr>
              <w:t>业、应当报废的渔业船舶继续作业的行政强制</w:t>
            </w:r>
          </w:p>
        </w:tc>
        <w:tc>
          <w:tcPr>
            <w:tcW w:w="11400" w:type="dxa"/>
          </w:tcPr>
          <w:p w14:paraId="795EA8EB">
            <w:pPr>
              <w:pStyle w:val="9"/>
              <w:spacing w:before="177" w:line="251" w:lineRule="exact"/>
              <w:ind w:left="37"/>
              <w:rPr>
                <w:b/>
                <w:sz w:val="20"/>
              </w:rPr>
            </w:pPr>
            <w:r>
              <w:rPr>
                <w:b/>
                <w:sz w:val="20"/>
              </w:rPr>
              <w:t>《中华人民共和国渔业船舶检验条例》（2003）</w:t>
            </w:r>
          </w:p>
          <w:p w14:paraId="49116ABD">
            <w:pPr>
              <w:pStyle w:val="9"/>
              <w:tabs>
                <w:tab w:val="left" w:pos="1660"/>
              </w:tabs>
              <w:spacing w:line="246" w:lineRule="exact"/>
              <w:ind w:left="37"/>
              <w:rPr>
                <w:sz w:val="20"/>
              </w:rPr>
            </w:pPr>
            <w:r>
              <w:rPr>
                <w:b/>
                <w:spacing w:val="3"/>
                <w:sz w:val="20"/>
              </w:rPr>
              <w:t>第三十二</w:t>
            </w:r>
            <w:r>
              <w:rPr>
                <w:b/>
                <w:sz w:val="20"/>
              </w:rPr>
              <w:t>条</w:t>
            </w:r>
            <w:r>
              <w:rPr>
                <w:b/>
                <w:sz w:val="20"/>
              </w:rPr>
              <w:tab/>
            </w:r>
            <w:r>
              <w:rPr>
                <w:sz w:val="20"/>
              </w:rPr>
              <w:t>违反本条例规定，渔业船舶未经检验、未取得渔业船舶检验证书擅自下水作业的，没收该渔业船舶。</w:t>
            </w:r>
          </w:p>
          <w:p w14:paraId="5AB5AD10">
            <w:pPr>
              <w:pStyle w:val="9"/>
              <w:spacing w:before="3" w:line="230" w:lineRule="auto"/>
              <w:ind w:left="37" w:right="194" w:firstLine="399"/>
              <w:rPr>
                <w:sz w:val="20"/>
              </w:rPr>
            </w:pPr>
            <w:r>
              <w:rPr>
                <w:spacing w:val="-1"/>
                <w:w w:val="95"/>
                <w:sz w:val="20"/>
              </w:rPr>
              <w:t>按照规定应当报废的渔业船舶继续作业的，责令立即停止作业，收缴失效的渔业船舶检验证书，强制拆解应当报废的渔业船</w:t>
            </w:r>
            <w:r>
              <w:rPr>
                <w:sz w:val="20"/>
              </w:rPr>
              <w:t>舶，并处2000元以上5万元以下的罚款；构成犯罪的，依法追究刑事责任。</w:t>
            </w:r>
          </w:p>
        </w:tc>
        <w:tc>
          <w:tcPr>
            <w:tcW w:w="938" w:type="dxa"/>
          </w:tcPr>
          <w:p w14:paraId="2AF8153A">
            <w:pPr>
              <w:pStyle w:val="9"/>
              <w:rPr>
                <w:rFonts w:ascii="黑体"/>
                <w:sz w:val="20"/>
              </w:rPr>
            </w:pPr>
          </w:p>
          <w:p w14:paraId="6AE07A38">
            <w:pPr>
              <w:pStyle w:val="9"/>
              <w:spacing w:before="174" w:line="230" w:lineRule="auto"/>
              <w:ind w:left="78" w:right="20"/>
              <w:rPr>
                <w:sz w:val="20"/>
              </w:rPr>
            </w:pPr>
            <w:r>
              <w:rPr>
                <w:sz w:val="20"/>
              </w:rPr>
              <w:t>农业农村主管部门</w:t>
            </w:r>
          </w:p>
        </w:tc>
        <w:tc>
          <w:tcPr>
            <w:tcW w:w="2995" w:type="dxa"/>
          </w:tcPr>
          <w:p w14:paraId="6E374CA5">
            <w:pPr>
              <w:pStyle w:val="9"/>
              <w:rPr>
                <w:rFonts w:ascii="黑体"/>
                <w:sz w:val="20"/>
              </w:rPr>
            </w:pPr>
          </w:p>
          <w:p w14:paraId="23E44C58">
            <w:pPr>
              <w:pStyle w:val="9"/>
              <w:spacing w:before="9"/>
              <w:rPr>
                <w:rFonts w:ascii="黑体"/>
                <w:sz w:val="22"/>
              </w:rPr>
            </w:pPr>
          </w:p>
          <w:p w14:paraId="2956FC74">
            <w:pPr>
              <w:pStyle w:val="9"/>
              <w:ind w:left="285" w:right="249"/>
              <w:jc w:val="center"/>
              <w:rPr>
                <w:sz w:val="20"/>
              </w:rPr>
            </w:pPr>
            <w:r>
              <w:rPr>
                <w:sz w:val="20"/>
              </w:rPr>
              <w:t>县级以上农业农村主管部门</w:t>
            </w:r>
          </w:p>
        </w:tc>
      </w:tr>
      <w:tr w14:paraId="23C8D0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04" w:hRule="atLeast"/>
        </w:trPr>
        <w:tc>
          <w:tcPr>
            <w:tcW w:w="636" w:type="dxa"/>
          </w:tcPr>
          <w:p w14:paraId="5597DB62">
            <w:pPr>
              <w:pStyle w:val="9"/>
              <w:rPr>
                <w:rFonts w:ascii="黑体"/>
                <w:sz w:val="20"/>
              </w:rPr>
            </w:pPr>
          </w:p>
          <w:p w14:paraId="1F245476">
            <w:pPr>
              <w:pStyle w:val="9"/>
              <w:spacing w:before="8"/>
              <w:rPr>
                <w:rFonts w:ascii="黑体"/>
                <w:sz w:val="29"/>
              </w:rPr>
            </w:pPr>
          </w:p>
          <w:p w14:paraId="064456A5">
            <w:pPr>
              <w:pStyle w:val="9"/>
              <w:ind w:left="104" w:right="65"/>
              <w:jc w:val="center"/>
              <w:rPr>
                <w:sz w:val="20"/>
              </w:rPr>
            </w:pPr>
            <w:r>
              <w:rPr>
                <w:sz w:val="20"/>
              </w:rPr>
              <w:t>26</w:t>
            </w:r>
          </w:p>
        </w:tc>
        <w:tc>
          <w:tcPr>
            <w:tcW w:w="1229" w:type="dxa"/>
          </w:tcPr>
          <w:p w14:paraId="08906948">
            <w:pPr>
              <w:pStyle w:val="9"/>
              <w:rPr>
                <w:rFonts w:ascii="黑体"/>
                <w:sz w:val="20"/>
              </w:rPr>
            </w:pPr>
          </w:p>
          <w:p w14:paraId="4D18B323">
            <w:pPr>
              <w:pStyle w:val="9"/>
              <w:spacing w:before="8"/>
              <w:rPr>
                <w:rFonts w:ascii="黑体"/>
                <w:sz w:val="29"/>
              </w:rPr>
            </w:pPr>
          </w:p>
          <w:p w14:paraId="74B07E3D">
            <w:pPr>
              <w:pStyle w:val="9"/>
              <w:ind w:left="102" w:right="64"/>
              <w:jc w:val="center"/>
              <w:rPr>
                <w:sz w:val="20"/>
              </w:rPr>
            </w:pPr>
            <w:r>
              <w:rPr>
                <w:sz w:val="20"/>
              </w:rPr>
              <w:t>渔业</w:t>
            </w:r>
          </w:p>
        </w:tc>
        <w:tc>
          <w:tcPr>
            <w:tcW w:w="5424" w:type="dxa"/>
            <w:gridSpan w:val="2"/>
          </w:tcPr>
          <w:p w14:paraId="0836E06A">
            <w:pPr>
              <w:pStyle w:val="9"/>
              <w:rPr>
                <w:rFonts w:ascii="黑体"/>
                <w:sz w:val="20"/>
              </w:rPr>
            </w:pPr>
          </w:p>
          <w:p w14:paraId="155DBC44">
            <w:pPr>
              <w:pStyle w:val="9"/>
              <w:spacing w:before="8"/>
              <w:rPr>
                <w:rFonts w:ascii="黑体"/>
                <w:sz w:val="20"/>
              </w:rPr>
            </w:pPr>
          </w:p>
          <w:p w14:paraId="71A98ED4">
            <w:pPr>
              <w:pStyle w:val="9"/>
              <w:spacing w:line="230" w:lineRule="auto"/>
              <w:ind w:left="37" w:right="190"/>
              <w:rPr>
                <w:sz w:val="20"/>
              </w:rPr>
            </w:pPr>
            <w:r>
              <w:rPr>
                <w:spacing w:val="-1"/>
                <w:w w:val="95"/>
                <w:sz w:val="20"/>
              </w:rPr>
              <w:t xml:space="preserve">对在黄河流域开放水域养殖、投放外来物种或者其他非本地 </w:t>
            </w:r>
            <w:r>
              <w:rPr>
                <w:sz w:val="20"/>
              </w:rPr>
              <w:t>物种种质资源的行政强制</w:t>
            </w:r>
          </w:p>
        </w:tc>
        <w:tc>
          <w:tcPr>
            <w:tcW w:w="11400" w:type="dxa"/>
          </w:tcPr>
          <w:p w14:paraId="66CA5375">
            <w:pPr>
              <w:pStyle w:val="9"/>
              <w:spacing w:before="4"/>
              <w:rPr>
                <w:rFonts w:ascii="黑体"/>
                <w:sz w:val="20"/>
              </w:rPr>
            </w:pPr>
          </w:p>
          <w:p w14:paraId="652A0E0E">
            <w:pPr>
              <w:pStyle w:val="9"/>
              <w:spacing w:before="1" w:line="246" w:lineRule="exact"/>
              <w:ind w:left="37"/>
              <w:rPr>
                <w:b/>
                <w:sz w:val="20"/>
              </w:rPr>
            </w:pPr>
            <w:r>
              <w:rPr>
                <w:b/>
                <w:sz w:val="20"/>
              </w:rPr>
              <w:t>《中华人民共和国黄河保护法》（2022）</w:t>
            </w:r>
          </w:p>
          <w:p w14:paraId="52DE2188">
            <w:pPr>
              <w:pStyle w:val="9"/>
              <w:ind w:left="37" w:right="46"/>
              <w:rPr>
                <w:sz w:val="20"/>
              </w:rPr>
            </w:pPr>
            <w:r>
              <w:rPr>
                <w:b/>
                <w:spacing w:val="3"/>
                <w:w w:val="98"/>
                <w:sz w:val="20"/>
              </w:rPr>
              <w:t xml:space="preserve"> </w:t>
            </w:r>
            <w:r>
              <w:rPr>
                <w:b/>
                <w:spacing w:val="3"/>
                <w:w w:val="95"/>
                <w:sz w:val="20"/>
              </w:rPr>
              <w:t>第一百一十二条第二款</w:t>
            </w:r>
            <w:r>
              <w:rPr>
                <w:rFonts w:ascii="Times New Roman" w:hAnsi="Times New Roman" w:eastAsia="Times New Roman"/>
                <w:w w:val="95"/>
                <w:sz w:val="20"/>
              </w:rPr>
              <w:t>  </w:t>
            </w:r>
            <w:r>
              <w:rPr>
                <w:spacing w:val="-1"/>
                <w:w w:val="95"/>
                <w:sz w:val="20"/>
              </w:rPr>
              <w:t>违反本法规定，在黄河流域开放水域养殖、投放外来物种或者其他非本地物种种质资源的，由县级</w:t>
            </w:r>
            <w:r>
              <w:rPr>
                <w:sz w:val="20"/>
              </w:rPr>
              <w:t>以上地方人民政府农业农村主管部门责令限期捕回，处十万元以下罚款；造成严重后果的，处十万元以上一百万元以下罚款；逾期不捕回的，代为捕回或者采取降低负面影响的措施，所需费用由违法者承担。</w:t>
            </w:r>
          </w:p>
        </w:tc>
        <w:tc>
          <w:tcPr>
            <w:tcW w:w="938" w:type="dxa"/>
          </w:tcPr>
          <w:p w14:paraId="1EC8CB2D">
            <w:pPr>
              <w:pStyle w:val="9"/>
              <w:rPr>
                <w:rFonts w:ascii="黑体"/>
                <w:sz w:val="20"/>
              </w:rPr>
            </w:pPr>
          </w:p>
          <w:p w14:paraId="2DF29C13">
            <w:pPr>
              <w:pStyle w:val="9"/>
              <w:spacing w:before="8"/>
              <w:rPr>
                <w:rFonts w:ascii="黑体"/>
                <w:sz w:val="20"/>
              </w:rPr>
            </w:pPr>
          </w:p>
          <w:p w14:paraId="10A490E7">
            <w:pPr>
              <w:pStyle w:val="9"/>
              <w:spacing w:line="230" w:lineRule="auto"/>
              <w:ind w:left="78" w:right="20"/>
              <w:rPr>
                <w:sz w:val="20"/>
              </w:rPr>
            </w:pPr>
            <w:r>
              <w:rPr>
                <w:sz w:val="20"/>
              </w:rPr>
              <w:t>农业农村主管部门</w:t>
            </w:r>
          </w:p>
        </w:tc>
        <w:tc>
          <w:tcPr>
            <w:tcW w:w="2995" w:type="dxa"/>
          </w:tcPr>
          <w:p w14:paraId="1AAF6503">
            <w:pPr>
              <w:pStyle w:val="9"/>
              <w:rPr>
                <w:rFonts w:ascii="黑体"/>
                <w:sz w:val="20"/>
              </w:rPr>
            </w:pPr>
          </w:p>
          <w:p w14:paraId="7B2CF17F">
            <w:pPr>
              <w:pStyle w:val="9"/>
              <w:spacing w:before="8"/>
              <w:rPr>
                <w:rFonts w:ascii="黑体"/>
                <w:sz w:val="29"/>
              </w:rPr>
            </w:pPr>
          </w:p>
          <w:p w14:paraId="5DDDC083">
            <w:pPr>
              <w:pStyle w:val="9"/>
              <w:ind w:left="285" w:right="249"/>
              <w:jc w:val="center"/>
              <w:rPr>
                <w:sz w:val="20"/>
              </w:rPr>
            </w:pPr>
            <w:r>
              <w:rPr>
                <w:sz w:val="20"/>
              </w:rPr>
              <w:t>县级以上农业农村主管部门</w:t>
            </w:r>
          </w:p>
        </w:tc>
      </w:tr>
      <w:tr w14:paraId="2FFE13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636" w:type="dxa"/>
            <w:vMerge w:val="restart"/>
          </w:tcPr>
          <w:p w14:paraId="5797F97D">
            <w:pPr>
              <w:pStyle w:val="9"/>
              <w:rPr>
                <w:rFonts w:ascii="黑体"/>
                <w:sz w:val="20"/>
              </w:rPr>
            </w:pPr>
          </w:p>
          <w:p w14:paraId="1F10E85D">
            <w:pPr>
              <w:pStyle w:val="9"/>
              <w:rPr>
                <w:rFonts w:ascii="黑体"/>
                <w:sz w:val="20"/>
              </w:rPr>
            </w:pPr>
          </w:p>
          <w:p w14:paraId="2F2EA58D">
            <w:pPr>
              <w:pStyle w:val="9"/>
              <w:rPr>
                <w:rFonts w:ascii="黑体"/>
                <w:sz w:val="20"/>
              </w:rPr>
            </w:pPr>
          </w:p>
          <w:p w14:paraId="1F170A0B">
            <w:pPr>
              <w:pStyle w:val="9"/>
              <w:rPr>
                <w:rFonts w:ascii="黑体"/>
                <w:sz w:val="20"/>
              </w:rPr>
            </w:pPr>
          </w:p>
          <w:p w14:paraId="40BEB1DC">
            <w:pPr>
              <w:pStyle w:val="9"/>
              <w:rPr>
                <w:rFonts w:ascii="黑体"/>
                <w:sz w:val="20"/>
              </w:rPr>
            </w:pPr>
          </w:p>
          <w:p w14:paraId="3F5F547D">
            <w:pPr>
              <w:pStyle w:val="9"/>
              <w:rPr>
                <w:rFonts w:ascii="黑体"/>
                <w:sz w:val="20"/>
              </w:rPr>
            </w:pPr>
          </w:p>
          <w:p w14:paraId="6C63EB78">
            <w:pPr>
              <w:pStyle w:val="9"/>
              <w:spacing w:before="10"/>
              <w:rPr>
                <w:rFonts w:ascii="黑体"/>
                <w:sz w:val="26"/>
              </w:rPr>
            </w:pPr>
          </w:p>
          <w:p w14:paraId="50FCC16B">
            <w:pPr>
              <w:pStyle w:val="9"/>
              <w:ind w:left="227"/>
              <w:rPr>
                <w:sz w:val="20"/>
              </w:rPr>
            </w:pPr>
            <w:r>
              <w:rPr>
                <w:sz w:val="20"/>
              </w:rPr>
              <w:t>27</w:t>
            </w:r>
          </w:p>
        </w:tc>
        <w:tc>
          <w:tcPr>
            <w:tcW w:w="1229" w:type="dxa"/>
            <w:vMerge w:val="restart"/>
          </w:tcPr>
          <w:p w14:paraId="104606BB">
            <w:pPr>
              <w:pStyle w:val="9"/>
              <w:rPr>
                <w:rFonts w:ascii="黑体"/>
                <w:sz w:val="20"/>
              </w:rPr>
            </w:pPr>
          </w:p>
          <w:p w14:paraId="3652F5D3">
            <w:pPr>
              <w:pStyle w:val="9"/>
              <w:rPr>
                <w:rFonts w:ascii="黑体"/>
                <w:sz w:val="20"/>
              </w:rPr>
            </w:pPr>
          </w:p>
          <w:p w14:paraId="2D9D6C3D">
            <w:pPr>
              <w:pStyle w:val="9"/>
              <w:rPr>
                <w:rFonts w:ascii="黑体"/>
                <w:sz w:val="20"/>
              </w:rPr>
            </w:pPr>
          </w:p>
          <w:p w14:paraId="186A1EA5">
            <w:pPr>
              <w:pStyle w:val="9"/>
              <w:rPr>
                <w:rFonts w:ascii="黑体"/>
                <w:sz w:val="20"/>
              </w:rPr>
            </w:pPr>
          </w:p>
          <w:p w14:paraId="56ABF0FB">
            <w:pPr>
              <w:pStyle w:val="9"/>
              <w:rPr>
                <w:rFonts w:ascii="黑体"/>
                <w:sz w:val="20"/>
              </w:rPr>
            </w:pPr>
          </w:p>
          <w:p w14:paraId="2598811F">
            <w:pPr>
              <w:pStyle w:val="9"/>
              <w:spacing w:before="2"/>
              <w:rPr>
                <w:rFonts w:ascii="黑体"/>
                <w:sz w:val="28"/>
              </w:rPr>
            </w:pPr>
          </w:p>
          <w:p w14:paraId="6BC6AE38">
            <w:pPr>
              <w:pStyle w:val="9"/>
              <w:spacing w:line="230" w:lineRule="auto"/>
              <w:ind w:left="424" w:right="144" w:hanging="199"/>
              <w:rPr>
                <w:sz w:val="20"/>
              </w:rPr>
            </w:pPr>
            <w:r>
              <w:rPr>
                <w:sz w:val="20"/>
              </w:rPr>
              <w:t>土壤污染防治</w:t>
            </w:r>
          </w:p>
        </w:tc>
        <w:tc>
          <w:tcPr>
            <w:tcW w:w="2057" w:type="dxa"/>
            <w:vMerge w:val="restart"/>
          </w:tcPr>
          <w:p w14:paraId="5947D4BA">
            <w:pPr>
              <w:pStyle w:val="9"/>
              <w:rPr>
                <w:rFonts w:ascii="黑体"/>
                <w:sz w:val="20"/>
              </w:rPr>
            </w:pPr>
          </w:p>
          <w:p w14:paraId="4F9F3C21">
            <w:pPr>
              <w:pStyle w:val="9"/>
              <w:rPr>
                <w:rFonts w:ascii="黑体"/>
                <w:sz w:val="20"/>
              </w:rPr>
            </w:pPr>
          </w:p>
          <w:p w14:paraId="2EE5AF2B">
            <w:pPr>
              <w:pStyle w:val="9"/>
              <w:rPr>
                <w:rFonts w:ascii="黑体"/>
                <w:sz w:val="20"/>
              </w:rPr>
            </w:pPr>
          </w:p>
          <w:p w14:paraId="567B9366">
            <w:pPr>
              <w:pStyle w:val="9"/>
              <w:rPr>
                <w:rFonts w:ascii="黑体"/>
                <w:sz w:val="20"/>
              </w:rPr>
            </w:pPr>
          </w:p>
          <w:p w14:paraId="702CB293">
            <w:pPr>
              <w:pStyle w:val="9"/>
              <w:rPr>
                <w:rFonts w:ascii="黑体"/>
                <w:sz w:val="20"/>
              </w:rPr>
            </w:pPr>
          </w:p>
          <w:p w14:paraId="5DA7ADAA">
            <w:pPr>
              <w:pStyle w:val="9"/>
              <w:spacing w:before="2"/>
              <w:rPr>
                <w:rFonts w:ascii="黑体"/>
                <w:sz w:val="28"/>
              </w:rPr>
            </w:pPr>
          </w:p>
          <w:p w14:paraId="579FF88F">
            <w:pPr>
              <w:pStyle w:val="9"/>
              <w:spacing w:line="230" w:lineRule="auto"/>
              <w:ind w:left="37" w:right="7"/>
              <w:jc w:val="both"/>
              <w:rPr>
                <w:sz w:val="20"/>
              </w:rPr>
            </w:pPr>
            <w:r>
              <w:rPr>
                <w:spacing w:val="-2"/>
                <w:sz w:val="20"/>
              </w:rPr>
              <w:t>对未按照规定对农用地土壤污染采取风险管理措施等行为的行政强制</w:t>
            </w:r>
          </w:p>
        </w:tc>
        <w:tc>
          <w:tcPr>
            <w:tcW w:w="3367" w:type="dxa"/>
          </w:tcPr>
          <w:p w14:paraId="71670789">
            <w:pPr>
              <w:pStyle w:val="9"/>
              <w:spacing w:before="118" w:line="232" w:lineRule="auto"/>
              <w:ind w:left="37" w:right="123"/>
              <w:rPr>
                <w:sz w:val="20"/>
              </w:rPr>
            </w:pPr>
            <w:r>
              <w:rPr>
                <w:w w:val="95"/>
                <w:sz w:val="20"/>
              </w:rPr>
              <w:t>对未按照规定进行土壤污染状况调查</w:t>
            </w:r>
            <w:r>
              <w:rPr>
                <w:sz w:val="20"/>
              </w:rPr>
              <w:t>的行政强制</w:t>
            </w:r>
          </w:p>
        </w:tc>
        <w:tc>
          <w:tcPr>
            <w:tcW w:w="11400" w:type="dxa"/>
            <w:vMerge w:val="restart"/>
          </w:tcPr>
          <w:p w14:paraId="3184AE53">
            <w:pPr>
              <w:pStyle w:val="9"/>
              <w:rPr>
                <w:rFonts w:ascii="黑体"/>
                <w:sz w:val="20"/>
              </w:rPr>
            </w:pPr>
          </w:p>
          <w:p w14:paraId="2C100263">
            <w:pPr>
              <w:pStyle w:val="9"/>
              <w:rPr>
                <w:rFonts w:ascii="黑体"/>
                <w:sz w:val="20"/>
              </w:rPr>
            </w:pPr>
          </w:p>
          <w:p w14:paraId="169AEE0D">
            <w:pPr>
              <w:pStyle w:val="9"/>
              <w:spacing w:before="12"/>
              <w:rPr>
                <w:rFonts w:ascii="黑体"/>
                <w:sz w:val="19"/>
              </w:rPr>
            </w:pPr>
          </w:p>
          <w:p w14:paraId="2880E522">
            <w:pPr>
              <w:pStyle w:val="9"/>
              <w:spacing w:line="252" w:lineRule="exact"/>
              <w:ind w:left="37"/>
              <w:rPr>
                <w:b/>
                <w:sz w:val="20"/>
              </w:rPr>
            </w:pPr>
            <w:r>
              <w:rPr>
                <w:b/>
                <w:sz w:val="20"/>
              </w:rPr>
              <w:t>《中华人民共和国土壤污染防治法》（2018）</w:t>
            </w:r>
          </w:p>
          <w:p w14:paraId="2A8764C9">
            <w:pPr>
              <w:pStyle w:val="9"/>
              <w:spacing w:before="3" w:line="230" w:lineRule="auto"/>
              <w:ind w:left="37" w:right="171"/>
              <w:jc w:val="both"/>
              <w:rPr>
                <w:sz w:val="20"/>
              </w:rPr>
            </w:pPr>
            <w:r>
              <w:rPr>
                <w:b/>
                <w:spacing w:val="10"/>
                <w:sz w:val="20"/>
              </w:rPr>
              <w:t xml:space="preserve">第九十四条 </w:t>
            </w:r>
            <w:r>
              <w:rPr>
                <w:spacing w:val="-1"/>
                <w:sz w:val="20"/>
              </w:rPr>
              <w:t>违反本法规定，土壤污染责任人或者土地使用权人有下列行为之一的，由地方人民政府生态环境主管部门或者</w:t>
            </w:r>
            <w:r>
              <w:rPr>
                <w:w w:val="95"/>
                <w:sz w:val="20"/>
              </w:rPr>
              <w:t>其他负有土壤污染防治监督管理职责的部门责令改正，处二万元以上二十万元以下的罚款；拒不改正的，处二十万元以上一百万元以下的罚款，并委托他人代为履行，所需费用由土壤污染责任人或者土地使用权人承担；对直接负责的主管人员和其他直接责任人员处五千元以上二万元以下的罚款：（一）未按照规定进行土壤污染状况调查的；（二）未按照规定进行土壤污染风险评估的；（三）未按照规定采取风险管控措施的；（四）未按照规定实施修复的；（五）风险管控、修复活动完成后，未另行委托有</w:t>
            </w:r>
            <w:r>
              <w:rPr>
                <w:sz w:val="20"/>
              </w:rPr>
              <w:t>关单位对风险管控效果、修复效果进行评估的。</w:t>
            </w:r>
          </w:p>
          <w:p w14:paraId="52B1AC33">
            <w:pPr>
              <w:pStyle w:val="9"/>
              <w:spacing w:before="7" w:line="230" w:lineRule="auto"/>
              <w:ind w:left="37" w:right="188"/>
              <w:jc w:val="both"/>
              <w:rPr>
                <w:sz w:val="20"/>
              </w:rPr>
            </w:pPr>
            <w:r>
              <w:rPr>
                <w:spacing w:val="-1"/>
                <w:w w:val="95"/>
                <w:sz w:val="20"/>
              </w:rPr>
              <w:t>土壤污染责任人或者土地使用权人有前款第三项、第四项规定行为之一，情节严重的，地方人民政府生态环境主管部门或者其他负有土壤污染防治监督管理职责的部门可以将案件移送公安机关，对直接负责的主管人员和其他直接责任人员处五日以上十</w:t>
            </w:r>
            <w:r>
              <w:rPr>
                <w:sz w:val="20"/>
              </w:rPr>
              <w:t>五日以下的拘留。</w:t>
            </w:r>
          </w:p>
        </w:tc>
        <w:tc>
          <w:tcPr>
            <w:tcW w:w="938" w:type="dxa"/>
            <w:vMerge w:val="restart"/>
          </w:tcPr>
          <w:p w14:paraId="026091A9">
            <w:pPr>
              <w:pStyle w:val="9"/>
              <w:rPr>
                <w:rFonts w:ascii="黑体"/>
                <w:sz w:val="20"/>
              </w:rPr>
            </w:pPr>
          </w:p>
          <w:p w14:paraId="372B8C1F">
            <w:pPr>
              <w:pStyle w:val="9"/>
              <w:rPr>
                <w:rFonts w:ascii="黑体"/>
                <w:sz w:val="20"/>
              </w:rPr>
            </w:pPr>
          </w:p>
          <w:p w14:paraId="285524E1">
            <w:pPr>
              <w:pStyle w:val="9"/>
              <w:rPr>
                <w:rFonts w:ascii="黑体"/>
                <w:sz w:val="20"/>
              </w:rPr>
            </w:pPr>
          </w:p>
          <w:p w14:paraId="7330F807">
            <w:pPr>
              <w:pStyle w:val="9"/>
              <w:rPr>
                <w:rFonts w:ascii="黑体"/>
                <w:sz w:val="20"/>
              </w:rPr>
            </w:pPr>
          </w:p>
          <w:p w14:paraId="524A5528">
            <w:pPr>
              <w:pStyle w:val="9"/>
              <w:rPr>
                <w:rFonts w:ascii="黑体"/>
                <w:sz w:val="20"/>
              </w:rPr>
            </w:pPr>
          </w:p>
          <w:p w14:paraId="11749118">
            <w:pPr>
              <w:pStyle w:val="9"/>
              <w:rPr>
                <w:rFonts w:ascii="黑体"/>
                <w:sz w:val="20"/>
              </w:rPr>
            </w:pPr>
          </w:p>
          <w:p w14:paraId="28177846">
            <w:pPr>
              <w:pStyle w:val="9"/>
              <w:spacing w:before="6"/>
              <w:rPr>
                <w:rFonts w:ascii="黑体"/>
                <w:sz w:val="17"/>
              </w:rPr>
            </w:pPr>
          </w:p>
          <w:p w14:paraId="7B2778E9">
            <w:pPr>
              <w:pStyle w:val="9"/>
              <w:spacing w:before="1" w:line="232" w:lineRule="auto"/>
              <w:ind w:left="78" w:right="20"/>
              <w:rPr>
                <w:sz w:val="20"/>
              </w:rPr>
            </w:pPr>
            <w:r>
              <w:rPr>
                <w:sz w:val="20"/>
              </w:rPr>
              <w:t>农业农村主管部门</w:t>
            </w:r>
          </w:p>
        </w:tc>
        <w:tc>
          <w:tcPr>
            <w:tcW w:w="2995" w:type="dxa"/>
            <w:vMerge w:val="restart"/>
          </w:tcPr>
          <w:p w14:paraId="6C1CFF8A">
            <w:pPr>
              <w:pStyle w:val="9"/>
              <w:rPr>
                <w:rFonts w:ascii="黑体"/>
                <w:sz w:val="20"/>
              </w:rPr>
            </w:pPr>
          </w:p>
          <w:p w14:paraId="3BB2BDA7">
            <w:pPr>
              <w:pStyle w:val="9"/>
              <w:rPr>
                <w:rFonts w:ascii="黑体"/>
                <w:sz w:val="20"/>
              </w:rPr>
            </w:pPr>
          </w:p>
          <w:p w14:paraId="21BD95CE">
            <w:pPr>
              <w:pStyle w:val="9"/>
              <w:rPr>
                <w:rFonts w:ascii="黑体"/>
                <w:sz w:val="20"/>
              </w:rPr>
            </w:pPr>
          </w:p>
          <w:p w14:paraId="49CDB1E2">
            <w:pPr>
              <w:pStyle w:val="9"/>
              <w:rPr>
                <w:rFonts w:ascii="黑体"/>
                <w:sz w:val="20"/>
              </w:rPr>
            </w:pPr>
          </w:p>
          <w:p w14:paraId="4CF3EB25">
            <w:pPr>
              <w:pStyle w:val="9"/>
              <w:rPr>
                <w:rFonts w:ascii="黑体"/>
                <w:sz w:val="20"/>
              </w:rPr>
            </w:pPr>
          </w:p>
          <w:p w14:paraId="30376698">
            <w:pPr>
              <w:pStyle w:val="9"/>
              <w:rPr>
                <w:rFonts w:ascii="黑体"/>
                <w:sz w:val="20"/>
              </w:rPr>
            </w:pPr>
          </w:p>
          <w:p w14:paraId="4BB9F1C5">
            <w:pPr>
              <w:pStyle w:val="9"/>
              <w:spacing w:before="10"/>
              <w:rPr>
                <w:rFonts w:ascii="黑体"/>
                <w:sz w:val="26"/>
              </w:rPr>
            </w:pPr>
          </w:p>
          <w:p w14:paraId="5A3EA1FA">
            <w:pPr>
              <w:pStyle w:val="9"/>
              <w:ind w:left="311"/>
              <w:rPr>
                <w:sz w:val="20"/>
              </w:rPr>
            </w:pPr>
            <w:r>
              <w:rPr>
                <w:sz w:val="20"/>
              </w:rPr>
              <w:t>县级以上农业农村主管部门</w:t>
            </w:r>
          </w:p>
        </w:tc>
      </w:tr>
      <w:tr w14:paraId="761B40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636" w:type="dxa"/>
            <w:vMerge w:val="continue"/>
            <w:tcBorders>
              <w:top w:val="nil"/>
            </w:tcBorders>
          </w:tcPr>
          <w:p w14:paraId="4A122740">
            <w:pPr>
              <w:rPr>
                <w:sz w:val="2"/>
                <w:szCs w:val="2"/>
              </w:rPr>
            </w:pPr>
          </w:p>
        </w:tc>
        <w:tc>
          <w:tcPr>
            <w:tcW w:w="1229" w:type="dxa"/>
            <w:vMerge w:val="continue"/>
            <w:tcBorders>
              <w:top w:val="nil"/>
            </w:tcBorders>
          </w:tcPr>
          <w:p w14:paraId="45F29B08">
            <w:pPr>
              <w:rPr>
                <w:sz w:val="2"/>
                <w:szCs w:val="2"/>
              </w:rPr>
            </w:pPr>
          </w:p>
        </w:tc>
        <w:tc>
          <w:tcPr>
            <w:tcW w:w="2057" w:type="dxa"/>
            <w:vMerge w:val="continue"/>
            <w:tcBorders>
              <w:top w:val="nil"/>
            </w:tcBorders>
          </w:tcPr>
          <w:p w14:paraId="4F24E1FC">
            <w:pPr>
              <w:rPr>
                <w:sz w:val="2"/>
                <w:szCs w:val="2"/>
              </w:rPr>
            </w:pPr>
          </w:p>
        </w:tc>
        <w:tc>
          <w:tcPr>
            <w:tcW w:w="3367" w:type="dxa"/>
          </w:tcPr>
          <w:p w14:paraId="17E58800">
            <w:pPr>
              <w:pStyle w:val="9"/>
              <w:spacing w:before="121" w:line="230" w:lineRule="auto"/>
              <w:ind w:left="37" w:right="123"/>
              <w:rPr>
                <w:sz w:val="20"/>
              </w:rPr>
            </w:pPr>
            <w:r>
              <w:rPr>
                <w:w w:val="95"/>
                <w:sz w:val="20"/>
              </w:rPr>
              <w:t>对未按照规定进行土壤污染风险评估</w:t>
            </w:r>
            <w:r>
              <w:rPr>
                <w:sz w:val="20"/>
              </w:rPr>
              <w:t>的行政强制</w:t>
            </w:r>
          </w:p>
        </w:tc>
        <w:tc>
          <w:tcPr>
            <w:tcW w:w="11400" w:type="dxa"/>
            <w:vMerge w:val="continue"/>
            <w:tcBorders>
              <w:top w:val="nil"/>
            </w:tcBorders>
          </w:tcPr>
          <w:p w14:paraId="504A9352">
            <w:pPr>
              <w:rPr>
                <w:sz w:val="2"/>
                <w:szCs w:val="2"/>
              </w:rPr>
            </w:pPr>
          </w:p>
        </w:tc>
        <w:tc>
          <w:tcPr>
            <w:tcW w:w="938" w:type="dxa"/>
            <w:vMerge w:val="continue"/>
            <w:tcBorders>
              <w:top w:val="nil"/>
            </w:tcBorders>
          </w:tcPr>
          <w:p w14:paraId="0C4CF84D">
            <w:pPr>
              <w:rPr>
                <w:sz w:val="2"/>
                <w:szCs w:val="2"/>
              </w:rPr>
            </w:pPr>
          </w:p>
        </w:tc>
        <w:tc>
          <w:tcPr>
            <w:tcW w:w="2995" w:type="dxa"/>
            <w:vMerge w:val="continue"/>
            <w:tcBorders>
              <w:top w:val="nil"/>
            </w:tcBorders>
          </w:tcPr>
          <w:p w14:paraId="7EECD3C8">
            <w:pPr>
              <w:rPr>
                <w:sz w:val="2"/>
                <w:szCs w:val="2"/>
              </w:rPr>
            </w:pPr>
          </w:p>
        </w:tc>
      </w:tr>
      <w:tr w14:paraId="37D633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636" w:type="dxa"/>
            <w:vMerge w:val="continue"/>
            <w:tcBorders>
              <w:top w:val="nil"/>
            </w:tcBorders>
          </w:tcPr>
          <w:p w14:paraId="14B449C6">
            <w:pPr>
              <w:rPr>
                <w:sz w:val="2"/>
                <w:szCs w:val="2"/>
              </w:rPr>
            </w:pPr>
          </w:p>
        </w:tc>
        <w:tc>
          <w:tcPr>
            <w:tcW w:w="1229" w:type="dxa"/>
            <w:vMerge w:val="continue"/>
            <w:tcBorders>
              <w:top w:val="nil"/>
            </w:tcBorders>
          </w:tcPr>
          <w:p w14:paraId="2C88E4A1">
            <w:pPr>
              <w:rPr>
                <w:sz w:val="2"/>
                <w:szCs w:val="2"/>
              </w:rPr>
            </w:pPr>
          </w:p>
        </w:tc>
        <w:tc>
          <w:tcPr>
            <w:tcW w:w="2057" w:type="dxa"/>
            <w:vMerge w:val="continue"/>
            <w:tcBorders>
              <w:top w:val="nil"/>
            </w:tcBorders>
          </w:tcPr>
          <w:p w14:paraId="513912A7">
            <w:pPr>
              <w:rPr>
                <w:sz w:val="2"/>
                <w:szCs w:val="2"/>
              </w:rPr>
            </w:pPr>
          </w:p>
        </w:tc>
        <w:tc>
          <w:tcPr>
            <w:tcW w:w="3367" w:type="dxa"/>
          </w:tcPr>
          <w:p w14:paraId="41F527CC">
            <w:pPr>
              <w:pStyle w:val="9"/>
              <w:spacing w:before="120" w:line="230" w:lineRule="auto"/>
              <w:ind w:left="37" w:right="123"/>
              <w:rPr>
                <w:sz w:val="20"/>
              </w:rPr>
            </w:pPr>
            <w:r>
              <w:rPr>
                <w:w w:val="95"/>
                <w:sz w:val="20"/>
              </w:rPr>
              <w:t>对未按照规定采取风险管控措施的行</w:t>
            </w:r>
            <w:r>
              <w:rPr>
                <w:sz w:val="20"/>
              </w:rPr>
              <w:t>政强制</w:t>
            </w:r>
          </w:p>
        </w:tc>
        <w:tc>
          <w:tcPr>
            <w:tcW w:w="11400" w:type="dxa"/>
            <w:vMerge w:val="continue"/>
            <w:tcBorders>
              <w:top w:val="nil"/>
            </w:tcBorders>
          </w:tcPr>
          <w:p w14:paraId="51A89D20">
            <w:pPr>
              <w:rPr>
                <w:sz w:val="2"/>
                <w:szCs w:val="2"/>
              </w:rPr>
            </w:pPr>
          </w:p>
        </w:tc>
        <w:tc>
          <w:tcPr>
            <w:tcW w:w="938" w:type="dxa"/>
            <w:vMerge w:val="continue"/>
            <w:tcBorders>
              <w:top w:val="nil"/>
            </w:tcBorders>
          </w:tcPr>
          <w:p w14:paraId="6338FD7B">
            <w:pPr>
              <w:rPr>
                <w:sz w:val="2"/>
                <w:szCs w:val="2"/>
              </w:rPr>
            </w:pPr>
          </w:p>
        </w:tc>
        <w:tc>
          <w:tcPr>
            <w:tcW w:w="2995" w:type="dxa"/>
            <w:vMerge w:val="continue"/>
            <w:tcBorders>
              <w:top w:val="nil"/>
            </w:tcBorders>
          </w:tcPr>
          <w:p w14:paraId="23AFD11B">
            <w:pPr>
              <w:rPr>
                <w:sz w:val="2"/>
                <w:szCs w:val="2"/>
              </w:rPr>
            </w:pPr>
          </w:p>
        </w:tc>
      </w:tr>
      <w:tr w14:paraId="626996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636" w:type="dxa"/>
            <w:vMerge w:val="continue"/>
            <w:tcBorders>
              <w:top w:val="nil"/>
            </w:tcBorders>
          </w:tcPr>
          <w:p w14:paraId="720414E1">
            <w:pPr>
              <w:rPr>
                <w:sz w:val="2"/>
                <w:szCs w:val="2"/>
              </w:rPr>
            </w:pPr>
          </w:p>
        </w:tc>
        <w:tc>
          <w:tcPr>
            <w:tcW w:w="1229" w:type="dxa"/>
            <w:vMerge w:val="continue"/>
            <w:tcBorders>
              <w:top w:val="nil"/>
            </w:tcBorders>
          </w:tcPr>
          <w:p w14:paraId="26A6841B">
            <w:pPr>
              <w:rPr>
                <w:sz w:val="2"/>
                <w:szCs w:val="2"/>
              </w:rPr>
            </w:pPr>
          </w:p>
        </w:tc>
        <w:tc>
          <w:tcPr>
            <w:tcW w:w="2057" w:type="dxa"/>
            <w:vMerge w:val="continue"/>
            <w:tcBorders>
              <w:top w:val="nil"/>
            </w:tcBorders>
          </w:tcPr>
          <w:p w14:paraId="0B9866BD">
            <w:pPr>
              <w:rPr>
                <w:sz w:val="2"/>
                <w:szCs w:val="2"/>
              </w:rPr>
            </w:pPr>
          </w:p>
        </w:tc>
        <w:tc>
          <w:tcPr>
            <w:tcW w:w="3367" w:type="dxa"/>
          </w:tcPr>
          <w:p w14:paraId="760ED5D7">
            <w:pPr>
              <w:pStyle w:val="9"/>
              <w:spacing w:before="4"/>
              <w:rPr>
                <w:rFonts w:ascii="黑体"/>
                <w:sz w:val="18"/>
              </w:rPr>
            </w:pPr>
          </w:p>
          <w:p w14:paraId="21D3D6E4">
            <w:pPr>
              <w:pStyle w:val="9"/>
              <w:ind w:left="37"/>
              <w:rPr>
                <w:sz w:val="20"/>
              </w:rPr>
            </w:pPr>
            <w:r>
              <w:rPr>
                <w:sz w:val="20"/>
              </w:rPr>
              <w:t>对未按照规定实施修复的行政强制</w:t>
            </w:r>
          </w:p>
        </w:tc>
        <w:tc>
          <w:tcPr>
            <w:tcW w:w="11400" w:type="dxa"/>
            <w:vMerge w:val="continue"/>
            <w:tcBorders>
              <w:top w:val="nil"/>
            </w:tcBorders>
          </w:tcPr>
          <w:p w14:paraId="4B44353C">
            <w:pPr>
              <w:rPr>
                <w:sz w:val="2"/>
                <w:szCs w:val="2"/>
              </w:rPr>
            </w:pPr>
          </w:p>
        </w:tc>
        <w:tc>
          <w:tcPr>
            <w:tcW w:w="938" w:type="dxa"/>
            <w:vMerge w:val="continue"/>
            <w:tcBorders>
              <w:top w:val="nil"/>
            </w:tcBorders>
          </w:tcPr>
          <w:p w14:paraId="43A4C1E2">
            <w:pPr>
              <w:rPr>
                <w:sz w:val="2"/>
                <w:szCs w:val="2"/>
              </w:rPr>
            </w:pPr>
          </w:p>
        </w:tc>
        <w:tc>
          <w:tcPr>
            <w:tcW w:w="2995" w:type="dxa"/>
            <w:vMerge w:val="continue"/>
            <w:tcBorders>
              <w:top w:val="nil"/>
            </w:tcBorders>
          </w:tcPr>
          <w:p w14:paraId="129E53EB">
            <w:pPr>
              <w:rPr>
                <w:sz w:val="2"/>
                <w:szCs w:val="2"/>
              </w:rPr>
            </w:pPr>
          </w:p>
        </w:tc>
      </w:tr>
      <w:tr w14:paraId="5E2044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0" w:hRule="atLeast"/>
        </w:trPr>
        <w:tc>
          <w:tcPr>
            <w:tcW w:w="636" w:type="dxa"/>
            <w:vMerge w:val="continue"/>
            <w:tcBorders>
              <w:top w:val="nil"/>
            </w:tcBorders>
          </w:tcPr>
          <w:p w14:paraId="4926D7FB">
            <w:pPr>
              <w:rPr>
                <w:sz w:val="2"/>
                <w:szCs w:val="2"/>
              </w:rPr>
            </w:pPr>
          </w:p>
        </w:tc>
        <w:tc>
          <w:tcPr>
            <w:tcW w:w="1229" w:type="dxa"/>
            <w:vMerge w:val="continue"/>
            <w:tcBorders>
              <w:top w:val="nil"/>
            </w:tcBorders>
          </w:tcPr>
          <w:p w14:paraId="167BEEE4">
            <w:pPr>
              <w:rPr>
                <w:sz w:val="2"/>
                <w:szCs w:val="2"/>
              </w:rPr>
            </w:pPr>
          </w:p>
        </w:tc>
        <w:tc>
          <w:tcPr>
            <w:tcW w:w="2057" w:type="dxa"/>
            <w:vMerge w:val="continue"/>
            <w:tcBorders>
              <w:top w:val="nil"/>
            </w:tcBorders>
          </w:tcPr>
          <w:p w14:paraId="278B64A3">
            <w:pPr>
              <w:rPr>
                <w:sz w:val="2"/>
                <w:szCs w:val="2"/>
              </w:rPr>
            </w:pPr>
          </w:p>
        </w:tc>
        <w:tc>
          <w:tcPr>
            <w:tcW w:w="3367" w:type="dxa"/>
          </w:tcPr>
          <w:p w14:paraId="06644469">
            <w:pPr>
              <w:pStyle w:val="9"/>
              <w:spacing w:before="5"/>
              <w:rPr>
                <w:rFonts w:ascii="黑体"/>
                <w:sz w:val="15"/>
              </w:rPr>
            </w:pPr>
          </w:p>
          <w:p w14:paraId="2D6D8A55">
            <w:pPr>
              <w:pStyle w:val="9"/>
              <w:spacing w:line="230" w:lineRule="auto"/>
              <w:ind w:left="37" w:right="122"/>
              <w:jc w:val="both"/>
              <w:rPr>
                <w:sz w:val="20"/>
              </w:rPr>
            </w:pPr>
            <w:r>
              <w:rPr>
                <w:w w:val="95"/>
                <w:sz w:val="20"/>
              </w:rPr>
              <w:t>对风险管控、修复活动完成后，未另行委托有关单位对风险管控效果、修</w:t>
            </w:r>
            <w:r>
              <w:rPr>
                <w:sz w:val="20"/>
              </w:rPr>
              <w:t>复效果进行评估的行政强制</w:t>
            </w:r>
          </w:p>
        </w:tc>
        <w:tc>
          <w:tcPr>
            <w:tcW w:w="11400" w:type="dxa"/>
            <w:vMerge w:val="continue"/>
            <w:tcBorders>
              <w:top w:val="nil"/>
            </w:tcBorders>
          </w:tcPr>
          <w:p w14:paraId="6974FFDD">
            <w:pPr>
              <w:rPr>
                <w:sz w:val="2"/>
                <w:szCs w:val="2"/>
              </w:rPr>
            </w:pPr>
          </w:p>
        </w:tc>
        <w:tc>
          <w:tcPr>
            <w:tcW w:w="938" w:type="dxa"/>
            <w:vMerge w:val="continue"/>
            <w:tcBorders>
              <w:top w:val="nil"/>
            </w:tcBorders>
          </w:tcPr>
          <w:p w14:paraId="560CC5A4">
            <w:pPr>
              <w:rPr>
                <w:sz w:val="2"/>
                <w:szCs w:val="2"/>
              </w:rPr>
            </w:pPr>
          </w:p>
        </w:tc>
        <w:tc>
          <w:tcPr>
            <w:tcW w:w="2995" w:type="dxa"/>
            <w:vMerge w:val="continue"/>
            <w:tcBorders>
              <w:top w:val="nil"/>
            </w:tcBorders>
          </w:tcPr>
          <w:p w14:paraId="1EEE5655">
            <w:pPr>
              <w:rPr>
                <w:sz w:val="2"/>
                <w:szCs w:val="2"/>
              </w:rPr>
            </w:pPr>
          </w:p>
        </w:tc>
      </w:tr>
      <w:tr w14:paraId="07B6C1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09" w:hRule="atLeast"/>
        </w:trPr>
        <w:tc>
          <w:tcPr>
            <w:tcW w:w="636" w:type="dxa"/>
          </w:tcPr>
          <w:p w14:paraId="68DE754A">
            <w:pPr>
              <w:pStyle w:val="9"/>
              <w:rPr>
                <w:rFonts w:ascii="黑体"/>
                <w:sz w:val="20"/>
              </w:rPr>
            </w:pPr>
          </w:p>
          <w:p w14:paraId="5BCD4CD9">
            <w:pPr>
              <w:pStyle w:val="9"/>
              <w:rPr>
                <w:rFonts w:ascii="黑体"/>
                <w:sz w:val="20"/>
              </w:rPr>
            </w:pPr>
          </w:p>
          <w:p w14:paraId="100B5FEA">
            <w:pPr>
              <w:pStyle w:val="9"/>
              <w:rPr>
                <w:rFonts w:ascii="黑体"/>
                <w:sz w:val="20"/>
              </w:rPr>
            </w:pPr>
          </w:p>
          <w:p w14:paraId="109A8D04">
            <w:pPr>
              <w:pStyle w:val="9"/>
              <w:spacing w:before="12"/>
              <w:rPr>
                <w:rFonts w:ascii="黑体"/>
                <w:sz w:val="28"/>
              </w:rPr>
            </w:pPr>
          </w:p>
          <w:p w14:paraId="065C974C">
            <w:pPr>
              <w:pStyle w:val="9"/>
              <w:ind w:left="104" w:right="65"/>
              <w:jc w:val="center"/>
              <w:rPr>
                <w:sz w:val="20"/>
              </w:rPr>
            </w:pPr>
            <w:r>
              <w:rPr>
                <w:sz w:val="20"/>
              </w:rPr>
              <w:t>28</w:t>
            </w:r>
          </w:p>
        </w:tc>
        <w:tc>
          <w:tcPr>
            <w:tcW w:w="1229" w:type="dxa"/>
          </w:tcPr>
          <w:p w14:paraId="54FA7D04">
            <w:pPr>
              <w:pStyle w:val="9"/>
              <w:rPr>
                <w:rFonts w:ascii="黑体"/>
                <w:sz w:val="20"/>
              </w:rPr>
            </w:pPr>
          </w:p>
          <w:p w14:paraId="08F160C9">
            <w:pPr>
              <w:pStyle w:val="9"/>
              <w:rPr>
                <w:rFonts w:ascii="黑体"/>
                <w:sz w:val="20"/>
              </w:rPr>
            </w:pPr>
          </w:p>
          <w:p w14:paraId="1B9BDC98">
            <w:pPr>
              <w:pStyle w:val="9"/>
              <w:rPr>
                <w:rFonts w:ascii="黑体"/>
                <w:sz w:val="20"/>
              </w:rPr>
            </w:pPr>
          </w:p>
          <w:p w14:paraId="7B027441">
            <w:pPr>
              <w:pStyle w:val="9"/>
              <w:spacing w:before="10"/>
              <w:rPr>
                <w:rFonts w:ascii="黑体"/>
                <w:sz w:val="19"/>
              </w:rPr>
            </w:pPr>
          </w:p>
          <w:p w14:paraId="348C31B4">
            <w:pPr>
              <w:pStyle w:val="9"/>
              <w:spacing w:line="230" w:lineRule="auto"/>
              <w:ind w:left="424" w:right="144" w:hanging="199"/>
              <w:rPr>
                <w:sz w:val="20"/>
              </w:rPr>
            </w:pPr>
            <w:r>
              <w:rPr>
                <w:sz w:val="20"/>
              </w:rPr>
              <w:t>土壤污染防治</w:t>
            </w:r>
          </w:p>
        </w:tc>
        <w:tc>
          <w:tcPr>
            <w:tcW w:w="5424" w:type="dxa"/>
            <w:gridSpan w:val="2"/>
          </w:tcPr>
          <w:p w14:paraId="15CE26FC">
            <w:pPr>
              <w:pStyle w:val="9"/>
              <w:rPr>
                <w:rFonts w:ascii="黑体"/>
                <w:sz w:val="20"/>
              </w:rPr>
            </w:pPr>
          </w:p>
          <w:p w14:paraId="0AEFE130">
            <w:pPr>
              <w:pStyle w:val="9"/>
              <w:rPr>
                <w:rFonts w:ascii="黑体"/>
                <w:sz w:val="20"/>
              </w:rPr>
            </w:pPr>
          </w:p>
          <w:p w14:paraId="0451975E">
            <w:pPr>
              <w:pStyle w:val="9"/>
              <w:rPr>
                <w:rFonts w:ascii="黑体"/>
                <w:sz w:val="20"/>
              </w:rPr>
            </w:pPr>
          </w:p>
          <w:p w14:paraId="016A274B">
            <w:pPr>
              <w:pStyle w:val="9"/>
              <w:spacing w:before="132" w:line="230" w:lineRule="auto"/>
              <w:ind w:left="37" w:right="190"/>
              <w:jc w:val="both"/>
              <w:rPr>
                <w:sz w:val="20"/>
              </w:rPr>
            </w:pPr>
            <w:r>
              <w:rPr>
                <w:spacing w:val="-1"/>
                <w:w w:val="95"/>
                <w:sz w:val="20"/>
              </w:rPr>
              <w:t xml:space="preserve">对企业事业单位和其他生产经营者违反法律法规规定排放有 毒有害物质，造成或者可能造成农用地严重土壤污染的，或 </w:t>
            </w:r>
            <w:r>
              <w:rPr>
                <w:sz w:val="20"/>
              </w:rPr>
              <w:t>者有关证据可能灭失或者被隐匿的行政强制</w:t>
            </w:r>
          </w:p>
        </w:tc>
        <w:tc>
          <w:tcPr>
            <w:tcW w:w="11400" w:type="dxa"/>
          </w:tcPr>
          <w:p w14:paraId="67349CA3">
            <w:pPr>
              <w:pStyle w:val="9"/>
              <w:spacing w:before="6"/>
              <w:rPr>
                <w:rFonts w:ascii="黑体"/>
                <w:sz w:val="21"/>
              </w:rPr>
            </w:pPr>
          </w:p>
          <w:p w14:paraId="2A07B811">
            <w:pPr>
              <w:pStyle w:val="9"/>
              <w:spacing w:line="252" w:lineRule="exact"/>
              <w:ind w:left="37"/>
              <w:rPr>
                <w:b/>
                <w:sz w:val="20"/>
              </w:rPr>
            </w:pPr>
            <w:r>
              <w:rPr>
                <w:b/>
                <w:sz w:val="20"/>
              </w:rPr>
              <w:t>《中华人民共和国土壤污染防治法》（2018）</w:t>
            </w:r>
          </w:p>
          <w:p w14:paraId="4678AE70">
            <w:pPr>
              <w:pStyle w:val="9"/>
              <w:spacing w:line="246" w:lineRule="exact"/>
              <w:ind w:left="37"/>
              <w:rPr>
                <w:sz w:val="20"/>
              </w:rPr>
            </w:pPr>
            <w:r>
              <w:rPr>
                <w:b/>
                <w:sz w:val="20"/>
              </w:rPr>
              <w:t xml:space="preserve">第七条 </w:t>
            </w:r>
            <w:r>
              <w:rPr>
                <w:sz w:val="20"/>
              </w:rPr>
              <w:t>国务院生态环境主管部门对全国土壤污染防治工作实施统一监督管理；国务院农业农村、自然资源、住房城乡建设</w:t>
            </w:r>
          </w:p>
          <w:p w14:paraId="59C368D9">
            <w:pPr>
              <w:pStyle w:val="9"/>
              <w:spacing w:line="246" w:lineRule="exact"/>
              <w:ind w:left="37"/>
              <w:rPr>
                <w:sz w:val="20"/>
              </w:rPr>
            </w:pPr>
            <w:r>
              <w:rPr>
                <w:sz w:val="20"/>
              </w:rPr>
              <w:t>、林业草原等主管部门在各自职责范围内对土壤污染防治工作实施监督管理。</w:t>
            </w:r>
          </w:p>
          <w:p w14:paraId="54D2FA59">
            <w:pPr>
              <w:pStyle w:val="9"/>
              <w:spacing w:before="4" w:line="230" w:lineRule="auto"/>
              <w:ind w:left="37" w:right="190"/>
              <w:rPr>
                <w:sz w:val="20"/>
              </w:rPr>
            </w:pPr>
            <w:r>
              <w:rPr>
                <w:spacing w:val="-1"/>
                <w:w w:val="95"/>
                <w:sz w:val="20"/>
              </w:rPr>
              <w:t>地方人民政府生态环境主管部门对本行政区域土壤污染防治工作实施统一监督管理；地方人民政府农业农村、自然资源、住</w:t>
            </w:r>
            <w:r>
              <w:rPr>
                <w:sz w:val="20"/>
              </w:rPr>
              <w:t>房城乡建设、林业草原等主管部门在各自职责范围内对土壤污染防治工作实施监督管理。</w:t>
            </w:r>
          </w:p>
          <w:p w14:paraId="17CE78FB">
            <w:pPr>
              <w:pStyle w:val="9"/>
              <w:spacing w:before="3" w:line="230" w:lineRule="auto"/>
              <w:ind w:left="37" w:right="170"/>
              <w:rPr>
                <w:sz w:val="20"/>
              </w:rPr>
            </w:pPr>
            <w:r>
              <w:rPr>
                <w:b/>
                <w:sz w:val="20"/>
              </w:rPr>
              <w:t xml:space="preserve">第七十八条 </w:t>
            </w:r>
            <w:r>
              <w:rPr>
                <w:sz w:val="20"/>
              </w:rPr>
              <w:t>企业事业单位和其他生产经营者违反法律法规规定排放有毒有害物质，造成或者可能造成严重土壤污染的，或</w:t>
            </w:r>
            <w:r>
              <w:rPr>
                <w:w w:val="95"/>
                <w:sz w:val="20"/>
              </w:rPr>
              <w:t>者有关证据可能灭失或者被隐匿的，生态环境主管部门和其他负有土壤污染防治监督管理职责的部门，可以查封、扣押有关设施</w:t>
            </w:r>
          </w:p>
          <w:p w14:paraId="45DB57D7">
            <w:pPr>
              <w:pStyle w:val="9"/>
              <w:spacing w:line="250" w:lineRule="exact"/>
              <w:ind w:left="37"/>
              <w:rPr>
                <w:sz w:val="20"/>
              </w:rPr>
            </w:pPr>
            <w:r>
              <w:rPr>
                <w:sz w:val="20"/>
              </w:rPr>
              <w:t>、设备、物品。</w:t>
            </w:r>
          </w:p>
        </w:tc>
        <w:tc>
          <w:tcPr>
            <w:tcW w:w="938" w:type="dxa"/>
          </w:tcPr>
          <w:p w14:paraId="17ABC13B">
            <w:pPr>
              <w:pStyle w:val="9"/>
              <w:rPr>
                <w:rFonts w:ascii="黑体"/>
                <w:sz w:val="20"/>
              </w:rPr>
            </w:pPr>
          </w:p>
          <w:p w14:paraId="41EACD47">
            <w:pPr>
              <w:pStyle w:val="9"/>
              <w:rPr>
                <w:rFonts w:ascii="黑体"/>
                <w:sz w:val="20"/>
              </w:rPr>
            </w:pPr>
          </w:p>
          <w:p w14:paraId="1D688F6D">
            <w:pPr>
              <w:pStyle w:val="9"/>
              <w:rPr>
                <w:rFonts w:ascii="黑体"/>
                <w:sz w:val="20"/>
              </w:rPr>
            </w:pPr>
          </w:p>
          <w:p w14:paraId="1C119A48">
            <w:pPr>
              <w:pStyle w:val="9"/>
              <w:spacing w:before="10"/>
              <w:rPr>
                <w:rFonts w:ascii="黑体"/>
                <w:sz w:val="19"/>
              </w:rPr>
            </w:pPr>
          </w:p>
          <w:p w14:paraId="73B55D2C">
            <w:pPr>
              <w:pStyle w:val="9"/>
              <w:spacing w:line="230" w:lineRule="auto"/>
              <w:ind w:left="78" w:right="20"/>
              <w:rPr>
                <w:sz w:val="20"/>
              </w:rPr>
            </w:pPr>
            <w:r>
              <w:rPr>
                <w:sz w:val="20"/>
              </w:rPr>
              <w:t>农业农村主管部门</w:t>
            </w:r>
          </w:p>
        </w:tc>
        <w:tc>
          <w:tcPr>
            <w:tcW w:w="2995" w:type="dxa"/>
          </w:tcPr>
          <w:p w14:paraId="52ED5F0F">
            <w:pPr>
              <w:pStyle w:val="9"/>
              <w:rPr>
                <w:rFonts w:ascii="黑体"/>
                <w:sz w:val="20"/>
              </w:rPr>
            </w:pPr>
          </w:p>
          <w:p w14:paraId="60A8E132">
            <w:pPr>
              <w:pStyle w:val="9"/>
              <w:rPr>
                <w:rFonts w:ascii="黑体"/>
                <w:sz w:val="20"/>
              </w:rPr>
            </w:pPr>
          </w:p>
          <w:p w14:paraId="15933D8E">
            <w:pPr>
              <w:pStyle w:val="9"/>
              <w:rPr>
                <w:rFonts w:ascii="黑体"/>
                <w:sz w:val="20"/>
              </w:rPr>
            </w:pPr>
          </w:p>
          <w:p w14:paraId="4E37E1CD">
            <w:pPr>
              <w:pStyle w:val="9"/>
              <w:spacing w:before="12"/>
              <w:rPr>
                <w:rFonts w:ascii="黑体"/>
                <w:sz w:val="28"/>
              </w:rPr>
            </w:pPr>
          </w:p>
          <w:p w14:paraId="1371D762">
            <w:pPr>
              <w:pStyle w:val="9"/>
              <w:ind w:left="285" w:right="249"/>
              <w:jc w:val="center"/>
              <w:rPr>
                <w:sz w:val="20"/>
              </w:rPr>
            </w:pPr>
            <w:r>
              <w:rPr>
                <w:sz w:val="20"/>
              </w:rPr>
              <w:t>县级以上农业农村主管部门</w:t>
            </w:r>
          </w:p>
        </w:tc>
      </w:tr>
    </w:tbl>
    <w:p w14:paraId="3788D778">
      <w:pPr>
        <w:spacing w:after="0"/>
        <w:jc w:val="center"/>
        <w:rPr>
          <w:sz w:val="20"/>
        </w:rPr>
        <w:sectPr>
          <w:pgSz w:w="23820" w:h="16840" w:orient="landscape"/>
          <w:pgMar w:top="820" w:right="420" w:bottom="880" w:left="460" w:header="0" w:footer="631" w:gutter="0"/>
          <w:cols w:space="720" w:num="1"/>
        </w:sectPr>
      </w:pPr>
    </w:p>
    <w:p w14:paraId="79619020">
      <w:pPr>
        <w:spacing w:before="27"/>
        <w:ind w:left="185" w:right="0" w:firstLine="0"/>
        <w:jc w:val="left"/>
        <w:rPr>
          <w:rFonts w:hint="eastAsia" w:ascii="黑体" w:eastAsia="黑体"/>
          <w:sz w:val="44"/>
        </w:rPr>
      </w:pPr>
      <w:r>
        <w:rPr>
          <w:rFonts w:hint="eastAsia" w:ascii="黑体" w:eastAsia="黑体"/>
          <w:sz w:val="44"/>
        </w:rPr>
        <w:t>附件2</w:t>
      </w:r>
    </w:p>
    <w:p w14:paraId="5D1D9F5C">
      <w:pPr>
        <w:spacing w:before="586"/>
        <w:ind w:left="186" w:right="0" w:firstLine="0"/>
        <w:jc w:val="left"/>
        <w:rPr>
          <w:sz w:val="56"/>
        </w:rPr>
      </w:pPr>
      <w:r>
        <w:br w:type="column"/>
      </w:r>
      <w:r>
        <w:rPr>
          <w:sz w:val="56"/>
        </w:rPr>
        <w:t>农业行政处罚自由裁量权基准（2024年版）</w:t>
      </w:r>
    </w:p>
    <w:p w14:paraId="51CEFCC2">
      <w:pPr>
        <w:spacing w:after="0"/>
        <w:jc w:val="left"/>
        <w:rPr>
          <w:sz w:val="56"/>
        </w:rPr>
        <w:sectPr>
          <w:footerReference r:id="rId11" w:type="default"/>
          <w:pgSz w:w="23820" w:h="16840" w:orient="landscape"/>
          <w:pgMar w:top="820" w:right="420" w:bottom="860" w:left="460" w:header="0" w:footer="662" w:gutter="0"/>
          <w:pgNumType w:start="50"/>
          <w:cols w:equalWidth="0" w:num="2">
            <w:col w:w="1331" w:space="4025"/>
            <w:col w:w="17584"/>
          </w:cols>
        </w:sectPr>
      </w:pPr>
    </w:p>
    <w:p w14:paraId="30C1DA76">
      <w:pPr>
        <w:pStyle w:val="3"/>
        <w:spacing w:before="7"/>
        <w:rPr>
          <w:sz w:val="6"/>
        </w:r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1200"/>
        <w:gridCol w:w="2830"/>
        <w:gridCol w:w="4611"/>
        <w:gridCol w:w="2319"/>
      </w:tblGrid>
      <w:tr w14:paraId="1F439F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0507B5A2">
            <w:pPr>
              <w:pStyle w:val="9"/>
              <w:spacing w:before="9"/>
              <w:rPr>
                <w:sz w:val="17"/>
              </w:rPr>
            </w:pPr>
          </w:p>
          <w:p w14:paraId="10DF3B13">
            <w:pPr>
              <w:pStyle w:val="9"/>
              <w:ind w:left="76"/>
              <w:rPr>
                <w:b/>
                <w:sz w:val="20"/>
              </w:rPr>
            </w:pPr>
            <w:r>
              <w:rPr>
                <w:b/>
                <w:sz w:val="20"/>
              </w:rPr>
              <w:t>序号</w:t>
            </w:r>
          </w:p>
        </w:tc>
        <w:tc>
          <w:tcPr>
            <w:tcW w:w="857" w:type="dxa"/>
          </w:tcPr>
          <w:p w14:paraId="20B11158">
            <w:pPr>
              <w:pStyle w:val="9"/>
              <w:spacing w:before="108" w:line="232" w:lineRule="auto"/>
              <w:ind w:left="234" w:right="199"/>
              <w:rPr>
                <w:b/>
                <w:sz w:val="20"/>
              </w:rPr>
            </w:pPr>
            <w:r>
              <w:rPr>
                <w:b/>
                <w:sz w:val="20"/>
              </w:rPr>
              <w:t>事项类别</w:t>
            </w:r>
          </w:p>
        </w:tc>
        <w:tc>
          <w:tcPr>
            <w:tcW w:w="3425" w:type="dxa"/>
          </w:tcPr>
          <w:p w14:paraId="43EA4575">
            <w:pPr>
              <w:pStyle w:val="9"/>
              <w:spacing w:before="9"/>
              <w:rPr>
                <w:sz w:val="17"/>
              </w:rPr>
            </w:pPr>
          </w:p>
          <w:p w14:paraId="7C43BF40">
            <w:pPr>
              <w:pStyle w:val="9"/>
              <w:ind w:left="1297" w:right="1264"/>
              <w:jc w:val="center"/>
              <w:rPr>
                <w:b/>
                <w:sz w:val="20"/>
              </w:rPr>
            </w:pPr>
            <w:r>
              <w:rPr>
                <w:b/>
                <w:sz w:val="20"/>
              </w:rPr>
              <w:t>事项名称</w:t>
            </w:r>
          </w:p>
        </w:tc>
        <w:tc>
          <w:tcPr>
            <w:tcW w:w="6859" w:type="dxa"/>
          </w:tcPr>
          <w:p w14:paraId="3802339F">
            <w:pPr>
              <w:pStyle w:val="9"/>
              <w:spacing w:before="9"/>
              <w:rPr>
                <w:sz w:val="17"/>
              </w:rPr>
            </w:pPr>
          </w:p>
          <w:p w14:paraId="6F490420">
            <w:pPr>
              <w:pStyle w:val="9"/>
              <w:ind w:left="3013" w:right="2982"/>
              <w:jc w:val="center"/>
              <w:rPr>
                <w:b/>
                <w:sz w:val="20"/>
              </w:rPr>
            </w:pPr>
            <w:r>
              <w:rPr>
                <w:b/>
                <w:sz w:val="20"/>
              </w:rPr>
              <w:t>实施依据</w:t>
            </w:r>
          </w:p>
        </w:tc>
        <w:tc>
          <w:tcPr>
            <w:tcW w:w="4030" w:type="dxa"/>
            <w:gridSpan w:val="2"/>
          </w:tcPr>
          <w:p w14:paraId="00B35889">
            <w:pPr>
              <w:pStyle w:val="9"/>
              <w:spacing w:before="9"/>
              <w:rPr>
                <w:sz w:val="17"/>
              </w:rPr>
            </w:pPr>
          </w:p>
          <w:p w14:paraId="1C1DA7BB">
            <w:pPr>
              <w:pStyle w:val="9"/>
              <w:ind w:left="1597" w:right="1565"/>
              <w:jc w:val="center"/>
              <w:rPr>
                <w:b/>
                <w:sz w:val="20"/>
              </w:rPr>
            </w:pPr>
            <w:r>
              <w:rPr>
                <w:b/>
                <w:sz w:val="20"/>
              </w:rPr>
              <w:t>适用情形</w:t>
            </w:r>
          </w:p>
        </w:tc>
        <w:tc>
          <w:tcPr>
            <w:tcW w:w="6930" w:type="dxa"/>
            <w:gridSpan w:val="2"/>
          </w:tcPr>
          <w:p w14:paraId="303E8A45">
            <w:pPr>
              <w:pStyle w:val="9"/>
              <w:spacing w:before="9"/>
              <w:rPr>
                <w:sz w:val="17"/>
              </w:rPr>
            </w:pPr>
          </w:p>
          <w:p w14:paraId="1914B1D9">
            <w:pPr>
              <w:pStyle w:val="9"/>
              <w:ind w:left="3044" w:right="3012"/>
              <w:jc w:val="center"/>
              <w:rPr>
                <w:b/>
                <w:sz w:val="20"/>
              </w:rPr>
            </w:pPr>
            <w:r>
              <w:rPr>
                <w:b/>
                <w:sz w:val="20"/>
              </w:rPr>
              <w:t>裁量标准</w:t>
            </w:r>
          </w:p>
        </w:tc>
      </w:tr>
      <w:tr w14:paraId="04B70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38" w:type="dxa"/>
            <w:vMerge w:val="restart"/>
          </w:tcPr>
          <w:p w14:paraId="6F691CFA">
            <w:pPr>
              <w:pStyle w:val="9"/>
              <w:rPr>
                <w:sz w:val="20"/>
              </w:rPr>
            </w:pPr>
          </w:p>
          <w:p w14:paraId="2443F852">
            <w:pPr>
              <w:pStyle w:val="9"/>
              <w:rPr>
                <w:sz w:val="20"/>
              </w:rPr>
            </w:pPr>
          </w:p>
          <w:p w14:paraId="30D8170E">
            <w:pPr>
              <w:pStyle w:val="9"/>
              <w:rPr>
                <w:sz w:val="20"/>
              </w:rPr>
            </w:pPr>
          </w:p>
          <w:p w14:paraId="545BDF72">
            <w:pPr>
              <w:pStyle w:val="9"/>
              <w:rPr>
                <w:sz w:val="20"/>
              </w:rPr>
            </w:pPr>
          </w:p>
          <w:p w14:paraId="3E3C9FA6">
            <w:pPr>
              <w:pStyle w:val="9"/>
              <w:rPr>
                <w:sz w:val="20"/>
              </w:rPr>
            </w:pPr>
          </w:p>
          <w:p w14:paraId="597E3B2B">
            <w:pPr>
              <w:pStyle w:val="9"/>
              <w:rPr>
                <w:sz w:val="20"/>
              </w:rPr>
            </w:pPr>
          </w:p>
          <w:p w14:paraId="25097040">
            <w:pPr>
              <w:pStyle w:val="9"/>
              <w:rPr>
                <w:sz w:val="20"/>
              </w:rPr>
            </w:pPr>
          </w:p>
          <w:p w14:paraId="3B25D12A">
            <w:pPr>
              <w:pStyle w:val="9"/>
              <w:rPr>
                <w:sz w:val="20"/>
              </w:rPr>
            </w:pPr>
          </w:p>
          <w:p w14:paraId="6746D816">
            <w:pPr>
              <w:pStyle w:val="9"/>
              <w:rPr>
                <w:sz w:val="20"/>
              </w:rPr>
            </w:pPr>
          </w:p>
          <w:p w14:paraId="14C05B60">
            <w:pPr>
              <w:pStyle w:val="9"/>
              <w:spacing w:before="173"/>
              <w:ind w:left="36"/>
              <w:jc w:val="center"/>
              <w:rPr>
                <w:sz w:val="20"/>
              </w:rPr>
            </w:pPr>
            <w:r>
              <w:rPr>
                <w:w w:val="99"/>
                <w:sz w:val="20"/>
              </w:rPr>
              <w:t>1</w:t>
            </w:r>
          </w:p>
        </w:tc>
        <w:tc>
          <w:tcPr>
            <w:tcW w:w="857" w:type="dxa"/>
            <w:vMerge w:val="restart"/>
          </w:tcPr>
          <w:p w14:paraId="5CF3BC68">
            <w:pPr>
              <w:pStyle w:val="9"/>
              <w:rPr>
                <w:sz w:val="20"/>
              </w:rPr>
            </w:pPr>
          </w:p>
          <w:p w14:paraId="646B574B">
            <w:pPr>
              <w:pStyle w:val="9"/>
              <w:rPr>
                <w:sz w:val="20"/>
              </w:rPr>
            </w:pPr>
          </w:p>
          <w:p w14:paraId="0C0F716A">
            <w:pPr>
              <w:pStyle w:val="9"/>
              <w:rPr>
                <w:sz w:val="20"/>
              </w:rPr>
            </w:pPr>
          </w:p>
          <w:p w14:paraId="7DE6F6DB">
            <w:pPr>
              <w:pStyle w:val="9"/>
              <w:rPr>
                <w:sz w:val="20"/>
              </w:rPr>
            </w:pPr>
          </w:p>
          <w:p w14:paraId="6129DCBF">
            <w:pPr>
              <w:pStyle w:val="9"/>
              <w:rPr>
                <w:sz w:val="20"/>
              </w:rPr>
            </w:pPr>
          </w:p>
          <w:p w14:paraId="0CAA9387">
            <w:pPr>
              <w:pStyle w:val="9"/>
              <w:rPr>
                <w:sz w:val="20"/>
              </w:rPr>
            </w:pPr>
          </w:p>
          <w:p w14:paraId="7B377719">
            <w:pPr>
              <w:pStyle w:val="9"/>
              <w:rPr>
                <w:sz w:val="20"/>
              </w:rPr>
            </w:pPr>
          </w:p>
          <w:p w14:paraId="6E2BDA1A">
            <w:pPr>
              <w:pStyle w:val="9"/>
              <w:rPr>
                <w:sz w:val="20"/>
              </w:rPr>
            </w:pPr>
          </w:p>
          <w:p w14:paraId="3D1CC54D">
            <w:pPr>
              <w:pStyle w:val="9"/>
              <w:spacing w:before="6"/>
              <w:rPr>
                <w:sz w:val="24"/>
              </w:rPr>
            </w:pPr>
          </w:p>
          <w:p w14:paraId="07A0ADB1">
            <w:pPr>
              <w:pStyle w:val="9"/>
              <w:spacing w:before="1" w:line="230" w:lineRule="auto"/>
              <w:ind w:left="236" w:right="99" w:hanging="98"/>
              <w:rPr>
                <w:sz w:val="20"/>
              </w:rPr>
            </w:pPr>
            <w:r>
              <w:rPr>
                <w:sz w:val="20"/>
              </w:rPr>
              <w:t>农作物种子</w:t>
            </w:r>
          </w:p>
        </w:tc>
        <w:tc>
          <w:tcPr>
            <w:tcW w:w="3425" w:type="dxa"/>
            <w:vMerge w:val="restart"/>
          </w:tcPr>
          <w:p w14:paraId="32084C0B">
            <w:pPr>
              <w:pStyle w:val="9"/>
              <w:rPr>
                <w:sz w:val="20"/>
              </w:rPr>
            </w:pPr>
          </w:p>
          <w:p w14:paraId="6218A206">
            <w:pPr>
              <w:pStyle w:val="9"/>
              <w:rPr>
                <w:sz w:val="20"/>
              </w:rPr>
            </w:pPr>
          </w:p>
          <w:p w14:paraId="67AAB5DF">
            <w:pPr>
              <w:pStyle w:val="9"/>
              <w:rPr>
                <w:sz w:val="20"/>
              </w:rPr>
            </w:pPr>
          </w:p>
          <w:p w14:paraId="73C58E43">
            <w:pPr>
              <w:pStyle w:val="9"/>
              <w:rPr>
                <w:sz w:val="20"/>
              </w:rPr>
            </w:pPr>
          </w:p>
          <w:p w14:paraId="72624565">
            <w:pPr>
              <w:pStyle w:val="9"/>
              <w:rPr>
                <w:sz w:val="20"/>
              </w:rPr>
            </w:pPr>
          </w:p>
          <w:p w14:paraId="44C7A330">
            <w:pPr>
              <w:pStyle w:val="9"/>
              <w:rPr>
                <w:sz w:val="20"/>
              </w:rPr>
            </w:pPr>
          </w:p>
          <w:p w14:paraId="1527E328">
            <w:pPr>
              <w:pStyle w:val="9"/>
              <w:rPr>
                <w:sz w:val="20"/>
              </w:rPr>
            </w:pPr>
          </w:p>
          <w:p w14:paraId="6288CBF9">
            <w:pPr>
              <w:pStyle w:val="9"/>
              <w:rPr>
                <w:sz w:val="20"/>
              </w:rPr>
            </w:pPr>
          </w:p>
          <w:p w14:paraId="72CEDD24">
            <w:pPr>
              <w:pStyle w:val="9"/>
              <w:spacing w:before="8"/>
              <w:rPr>
                <w:sz w:val="14"/>
              </w:rPr>
            </w:pPr>
          </w:p>
          <w:p w14:paraId="0D57E3A9">
            <w:pPr>
              <w:pStyle w:val="9"/>
              <w:spacing w:line="232" w:lineRule="auto"/>
              <w:ind w:left="39" w:right="179"/>
              <w:jc w:val="both"/>
              <w:rPr>
                <w:sz w:val="20"/>
              </w:rPr>
            </w:pPr>
            <w:r>
              <w:rPr>
                <w:w w:val="95"/>
                <w:sz w:val="20"/>
              </w:rPr>
              <w:t>对农作物品种测试、试验和种子质量检测机构伪造测试、试验、检验数据</w:t>
            </w:r>
            <w:r>
              <w:rPr>
                <w:sz w:val="20"/>
              </w:rPr>
              <w:t>或者出具虚假证明的行政处罚</w:t>
            </w:r>
          </w:p>
        </w:tc>
        <w:tc>
          <w:tcPr>
            <w:tcW w:w="6859" w:type="dxa"/>
            <w:vMerge w:val="restart"/>
          </w:tcPr>
          <w:p w14:paraId="1E7A7F1C">
            <w:pPr>
              <w:pStyle w:val="9"/>
              <w:spacing w:before="131" w:line="252" w:lineRule="exact"/>
              <w:ind w:left="39"/>
              <w:rPr>
                <w:b/>
                <w:sz w:val="20"/>
              </w:rPr>
            </w:pPr>
            <w:r>
              <w:rPr>
                <w:b/>
                <w:sz w:val="20"/>
              </w:rPr>
              <w:t xml:space="preserve">1.《中华人民共和国种子法》(2021修正) </w:t>
            </w:r>
          </w:p>
          <w:p w14:paraId="0066A8B7">
            <w:pPr>
              <w:pStyle w:val="9"/>
              <w:spacing w:before="4" w:line="230" w:lineRule="auto"/>
              <w:ind w:left="39" w:right="8"/>
              <w:jc w:val="both"/>
              <w:rPr>
                <w:sz w:val="20"/>
              </w:rPr>
            </w:pPr>
            <w:r>
              <w:rPr>
                <w:b/>
                <w:spacing w:val="13"/>
                <w:sz w:val="20"/>
              </w:rPr>
              <w:t xml:space="preserve">第七十一条 </w:t>
            </w:r>
            <w:r>
              <w:rPr>
                <w:spacing w:val="-1"/>
                <w:sz w:val="20"/>
              </w:rPr>
              <w:t>品种测试、试验和种子质量检验机构伪造测试、试验、检验</w:t>
            </w:r>
            <w:r>
              <w:rPr>
                <w:w w:val="95"/>
                <w:sz w:val="20"/>
              </w:rPr>
              <w:t>数据或者出具虚假证明的，由县级以上人民政府农业农村、林业草原主管部门责令改正，对单位处五万元以上十万元以下罚款，对直接负责的主管人员和其他直接责任人员处一万元以上五万元以下罚款；有违法所得的，并处没收违法所得；给种子使用者和其他种子生产经营者造成损失的，与种子生产经营者承担连带责任；情节严重的，由省级以上人民政府有关主管部门取消种子质量检</w:t>
            </w:r>
            <w:r>
              <w:rPr>
                <w:sz w:val="20"/>
              </w:rPr>
              <w:t>验资格。</w:t>
            </w:r>
          </w:p>
          <w:p w14:paraId="63A07B84">
            <w:pPr>
              <w:pStyle w:val="9"/>
              <w:spacing w:line="252" w:lineRule="exact"/>
              <w:ind w:left="39"/>
              <w:rPr>
                <w:b/>
                <w:sz w:val="20"/>
              </w:rPr>
            </w:pPr>
            <w:r>
              <w:rPr>
                <w:b/>
                <w:sz w:val="20"/>
              </w:rPr>
              <w:t xml:space="preserve">2.《主要农作物品种审定办法》(2022修订) </w:t>
            </w:r>
          </w:p>
          <w:p w14:paraId="0D4C605D">
            <w:pPr>
              <w:pStyle w:val="9"/>
              <w:spacing w:before="3" w:line="230" w:lineRule="auto"/>
              <w:ind w:left="39" w:right="9"/>
              <w:jc w:val="both"/>
              <w:rPr>
                <w:sz w:val="20"/>
              </w:rPr>
            </w:pPr>
            <w:r>
              <w:rPr>
                <w:b/>
                <w:spacing w:val="13"/>
                <w:sz w:val="20"/>
              </w:rPr>
              <w:t xml:space="preserve">第五十一条 </w:t>
            </w:r>
            <w:r>
              <w:rPr>
                <w:spacing w:val="-1"/>
                <w:sz w:val="20"/>
              </w:rPr>
              <w:t>品种测试、试验、鉴定机构伪造试验数据或者出具虚假证明</w:t>
            </w:r>
            <w:r>
              <w:rPr>
                <w:w w:val="95"/>
                <w:sz w:val="20"/>
              </w:rPr>
              <w:t>的，按照《种子法》第七十二条及有关法律行政法规的规定进行处罚。（对应</w:t>
            </w:r>
            <w:r>
              <w:rPr>
                <w:sz w:val="20"/>
              </w:rPr>
              <w:t>修正后《种子法》第七十一条）</w:t>
            </w:r>
          </w:p>
          <w:p w14:paraId="73A7CE27">
            <w:pPr>
              <w:pStyle w:val="9"/>
              <w:spacing w:line="245" w:lineRule="exact"/>
              <w:ind w:left="39"/>
              <w:rPr>
                <w:b/>
                <w:sz w:val="20"/>
              </w:rPr>
            </w:pPr>
            <w:r>
              <w:rPr>
                <w:b/>
                <w:sz w:val="20"/>
              </w:rPr>
              <w:t>3.《非主要农作物品种登记办法》（2017）</w:t>
            </w:r>
          </w:p>
          <w:p w14:paraId="22187E7D">
            <w:pPr>
              <w:pStyle w:val="9"/>
              <w:spacing w:before="4" w:line="230" w:lineRule="auto"/>
              <w:ind w:left="39" w:right="31"/>
              <w:rPr>
                <w:sz w:val="20"/>
              </w:rPr>
            </w:pPr>
            <w:r>
              <w:rPr>
                <w:b/>
                <w:spacing w:val="16"/>
                <w:sz w:val="20"/>
              </w:rPr>
              <w:t xml:space="preserve">第二十七条 </w:t>
            </w:r>
            <w:r>
              <w:rPr>
                <w:sz w:val="20"/>
              </w:rPr>
              <w:t>品种测试、试验机构伪造测试、试验数据或者出具虚假证</w:t>
            </w:r>
            <w:r>
              <w:rPr>
                <w:spacing w:val="-1"/>
                <w:w w:val="95"/>
                <w:sz w:val="20"/>
              </w:rPr>
              <w:t>明的，省级人民政府农业主管部门应当依照《种子法》第七十二条规定，责令改正，对单位处五万元以上十万元以下罚款，对直接负责的主管人员和其他直</w:t>
            </w:r>
            <w:r>
              <w:rPr>
                <w:sz w:val="20"/>
              </w:rPr>
              <w:t>接责任人员处一万元以上五万元以下罚款；有违法所得的，并处没收违法所</w:t>
            </w:r>
            <w:r>
              <w:rPr>
                <w:spacing w:val="-1"/>
                <w:w w:val="95"/>
                <w:sz w:val="20"/>
              </w:rPr>
              <w:t>得；给种子使用者和其他种子生产经营者造成损失的，与种子生产经营者承担</w:t>
            </w:r>
            <w:r>
              <w:rPr>
                <w:w w:val="95"/>
                <w:sz w:val="20"/>
              </w:rPr>
              <w:t>连带责任。情节严重的，依法取消品种测试、试验资格。（</w:t>
            </w:r>
            <w:r>
              <w:rPr>
                <w:spacing w:val="-2"/>
                <w:w w:val="95"/>
                <w:sz w:val="20"/>
              </w:rPr>
              <w:t>对应修正后《种子</w:t>
            </w:r>
            <w:r>
              <w:rPr>
                <w:sz w:val="20"/>
              </w:rPr>
              <w:t>法》第七十一条）</w:t>
            </w:r>
          </w:p>
        </w:tc>
        <w:tc>
          <w:tcPr>
            <w:tcW w:w="4030" w:type="dxa"/>
            <w:gridSpan w:val="2"/>
          </w:tcPr>
          <w:p w14:paraId="2D83FE6A">
            <w:pPr>
              <w:pStyle w:val="9"/>
              <w:spacing w:before="9"/>
              <w:rPr>
                <w:sz w:val="25"/>
              </w:rPr>
            </w:pPr>
          </w:p>
          <w:p w14:paraId="1A0647F9">
            <w:pPr>
              <w:pStyle w:val="9"/>
              <w:spacing w:line="230" w:lineRule="auto"/>
              <w:ind w:left="39" w:right="188"/>
              <w:jc w:val="both"/>
              <w:rPr>
                <w:sz w:val="20"/>
              </w:rPr>
            </w:pPr>
            <w:r>
              <w:rPr>
                <w:spacing w:val="-1"/>
                <w:w w:val="95"/>
                <w:sz w:val="20"/>
              </w:rPr>
              <w:t>农作物品种测试、试验和种子质量检验机构伪</w:t>
            </w:r>
            <w:r>
              <w:rPr>
                <w:spacing w:val="-2"/>
                <w:w w:val="95"/>
                <w:sz w:val="20"/>
              </w:rPr>
              <w:t>造测试、试验、检验数据或者出具虚假证</w:t>
            </w:r>
            <w:r>
              <w:rPr>
                <w:sz w:val="20"/>
              </w:rPr>
              <w:t>明涉及1个品种的</w:t>
            </w:r>
          </w:p>
        </w:tc>
        <w:tc>
          <w:tcPr>
            <w:tcW w:w="4611" w:type="dxa"/>
          </w:tcPr>
          <w:p w14:paraId="77AACB7B">
            <w:pPr>
              <w:pStyle w:val="9"/>
              <w:spacing w:before="82" w:line="230" w:lineRule="auto"/>
              <w:ind w:left="39" w:right="70"/>
              <w:rPr>
                <w:sz w:val="20"/>
              </w:rPr>
            </w:pPr>
            <w:r>
              <w:rPr>
                <w:sz w:val="20"/>
              </w:rPr>
              <w:t>责令改正，对单位处5万元以上6万元以下罚款，对</w:t>
            </w:r>
            <w:r>
              <w:rPr>
                <w:w w:val="95"/>
                <w:sz w:val="20"/>
              </w:rPr>
              <w:t>直接负责的主管人员和其他直接责任人员处1</w:t>
            </w:r>
            <w:r>
              <w:rPr>
                <w:spacing w:val="-6"/>
                <w:w w:val="95"/>
                <w:sz w:val="20"/>
              </w:rPr>
              <w:t xml:space="preserve">万元以 </w:t>
            </w:r>
            <w:r>
              <w:rPr>
                <w:w w:val="95"/>
                <w:sz w:val="20"/>
              </w:rPr>
              <w:t>上2</w:t>
            </w:r>
            <w:r>
              <w:rPr>
                <w:spacing w:val="-1"/>
                <w:w w:val="95"/>
                <w:sz w:val="20"/>
              </w:rPr>
              <w:t xml:space="preserve">万元以下罚款；有违法所得的，并处没收违法所 </w:t>
            </w:r>
            <w:r>
              <w:rPr>
                <w:sz w:val="20"/>
              </w:rPr>
              <w:t>得；给种子使用者和其他种子生产经营者造成损失的，与种子生产经营者承担连带责任。</w:t>
            </w:r>
          </w:p>
        </w:tc>
        <w:tc>
          <w:tcPr>
            <w:tcW w:w="2319" w:type="dxa"/>
            <w:vMerge w:val="restart"/>
          </w:tcPr>
          <w:p w14:paraId="6DA91FEE">
            <w:pPr>
              <w:pStyle w:val="9"/>
              <w:rPr>
                <w:sz w:val="20"/>
              </w:rPr>
            </w:pPr>
          </w:p>
          <w:p w14:paraId="5284AFB6">
            <w:pPr>
              <w:pStyle w:val="9"/>
              <w:rPr>
                <w:sz w:val="20"/>
              </w:rPr>
            </w:pPr>
          </w:p>
          <w:p w14:paraId="6ADC8095">
            <w:pPr>
              <w:pStyle w:val="9"/>
              <w:rPr>
                <w:sz w:val="20"/>
              </w:rPr>
            </w:pPr>
          </w:p>
          <w:p w14:paraId="1B5FB68E">
            <w:pPr>
              <w:pStyle w:val="9"/>
              <w:rPr>
                <w:sz w:val="20"/>
              </w:rPr>
            </w:pPr>
          </w:p>
          <w:p w14:paraId="6F0CC7F0">
            <w:pPr>
              <w:pStyle w:val="9"/>
              <w:rPr>
                <w:sz w:val="20"/>
              </w:rPr>
            </w:pPr>
          </w:p>
          <w:p w14:paraId="43F38971">
            <w:pPr>
              <w:pStyle w:val="9"/>
              <w:rPr>
                <w:sz w:val="20"/>
              </w:rPr>
            </w:pPr>
          </w:p>
          <w:p w14:paraId="7B51C031">
            <w:pPr>
              <w:pStyle w:val="9"/>
              <w:rPr>
                <w:sz w:val="20"/>
              </w:rPr>
            </w:pPr>
          </w:p>
          <w:p w14:paraId="6EE9CC97">
            <w:pPr>
              <w:pStyle w:val="9"/>
              <w:rPr>
                <w:sz w:val="20"/>
              </w:rPr>
            </w:pPr>
          </w:p>
          <w:p w14:paraId="72AA32B0">
            <w:pPr>
              <w:pStyle w:val="9"/>
              <w:spacing w:before="8"/>
              <w:rPr>
                <w:sz w:val="14"/>
              </w:rPr>
            </w:pPr>
          </w:p>
          <w:p w14:paraId="3DA02D49">
            <w:pPr>
              <w:pStyle w:val="9"/>
              <w:spacing w:line="232" w:lineRule="auto"/>
              <w:ind w:left="38" w:right="69"/>
              <w:jc w:val="both"/>
              <w:rPr>
                <w:sz w:val="20"/>
              </w:rPr>
            </w:pPr>
            <w:r>
              <w:rPr>
                <w:spacing w:val="-2"/>
                <w:sz w:val="20"/>
              </w:rPr>
              <w:t>情节严重的，由省级以上人民政府有关主管部门取</w:t>
            </w:r>
            <w:r>
              <w:rPr>
                <w:sz w:val="20"/>
              </w:rPr>
              <w:t>消种子质量检验资格。</w:t>
            </w:r>
          </w:p>
        </w:tc>
      </w:tr>
      <w:tr w14:paraId="06A109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2" w:hRule="atLeast"/>
        </w:trPr>
        <w:tc>
          <w:tcPr>
            <w:tcW w:w="538" w:type="dxa"/>
            <w:vMerge w:val="continue"/>
            <w:tcBorders>
              <w:top w:val="nil"/>
            </w:tcBorders>
          </w:tcPr>
          <w:p w14:paraId="1A95C489">
            <w:pPr>
              <w:rPr>
                <w:sz w:val="2"/>
                <w:szCs w:val="2"/>
              </w:rPr>
            </w:pPr>
          </w:p>
        </w:tc>
        <w:tc>
          <w:tcPr>
            <w:tcW w:w="857" w:type="dxa"/>
            <w:vMerge w:val="continue"/>
            <w:tcBorders>
              <w:top w:val="nil"/>
            </w:tcBorders>
          </w:tcPr>
          <w:p w14:paraId="5B04239A">
            <w:pPr>
              <w:rPr>
                <w:sz w:val="2"/>
                <w:szCs w:val="2"/>
              </w:rPr>
            </w:pPr>
          </w:p>
        </w:tc>
        <w:tc>
          <w:tcPr>
            <w:tcW w:w="3425" w:type="dxa"/>
            <w:vMerge w:val="continue"/>
            <w:tcBorders>
              <w:top w:val="nil"/>
            </w:tcBorders>
          </w:tcPr>
          <w:p w14:paraId="0CF622A7">
            <w:pPr>
              <w:rPr>
                <w:sz w:val="2"/>
                <w:szCs w:val="2"/>
              </w:rPr>
            </w:pPr>
          </w:p>
        </w:tc>
        <w:tc>
          <w:tcPr>
            <w:tcW w:w="6859" w:type="dxa"/>
            <w:vMerge w:val="continue"/>
            <w:tcBorders>
              <w:top w:val="nil"/>
            </w:tcBorders>
          </w:tcPr>
          <w:p w14:paraId="49610F45">
            <w:pPr>
              <w:rPr>
                <w:sz w:val="2"/>
                <w:szCs w:val="2"/>
              </w:rPr>
            </w:pPr>
          </w:p>
        </w:tc>
        <w:tc>
          <w:tcPr>
            <w:tcW w:w="4030" w:type="dxa"/>
            <w:gridSpan w:val="2"/>
          </w:tcPr>
          <w:p w14:paraId="6AB2904A">
            <w:pPr>
              <w:pStyle w:val="9"/>
              <w:spacing w:before="7"/>
              <w:rPr>
                <w:sz w:val="27"/>
              </w:rPr>
            </w:pPr>
          </w:p>
          <w:p w14:paraId="74487DBA">
            <w:pPr>
              <w:pStyle w:val="9"/>
              <w:spacing w:line="230" w:lineRule="auto"/>
              <w:ind w:left="39" w:right="188"/>
              <w:jc w:val="both"/>
              <w:rPr>
                <w:sz w:val="20"/>
              </w:rPr>
            </w:pPr>
            <w:r>
              <w:rPr>
                <w:spacing w:val="-1"/>
                <w:w w:val="95"/>
                <w:sz w:val="20"/>
              </w:rPr>
              <w:t>农作物品种测试、试验和种子质量检验机构伪</w:t>
            </w:r>
            <w:r>
              <w:rPr>
                <w:spacing w:val="-2"/>
                <w:w w:val="95"/>
                <w:sz w:val="20"/>
              </w:rPr>
              <w:t>造测试、试验、检验数据或者出具虚假证</w:t>
            </w:r>
            <w:r>
              <w:rPr>
                <w:sz w:val="20"/>
              </w:rPr>
              <w:t>明涉及2个品种的</w:t>
            </w:r>
          </w:p>
        </w:tc>
        <w:tc>
          <w:tcPr>
            <w:tcW w:w="4611" w:type="dxa"/>
          </w:tcPr>
          <w:p w14:paraId="354EE202">
            <w:pPr>
              <w:pStyle w:val="9"/>
              <w:spacing w:before="106" w:line="230" w:lineRule="auto"/>
              <w:ind w:left="39" w:right="70"/>
              <w:rPr>
                <w:sz w:val="20"/>
              </w:rPr>
            </w:pPr>
            <w:r>
              <w:rPr>
                <w:sz w:val="20"/>
              </w:rPr>
              <w:t>责令改正，对单位处6万元以上8万元以下罚款，对</w:t>
            </w:r>
            <w:r>
              <w:rPr>
                <w:w w:val="95"/>
                <w:sz w:val="20"/>
              </w:rPr>
              <w:t>直接负责的主管人员和其他直接责任人员处2</w:t>
            </w:r>
            <w:r>
              <w:rPr>
                <w:spacing w:val="-6"/>
                <w:w w:val="95"/>
                <w:sz w:val="20"/>
              </w:rPr>
              <w:t xml:space="preserve">万元以 </w:t>
            </w:r>
            <w:r>
              <w:rPr>
                <w:w w:val="95"/>
                <w:sz w:val="20"/>
              </w:rPr>
              <w:t>上3</w:t>
            </w:r>
            <w:r>
              <w:rPr>
                <w:spacing w:val="-1"/>
                <w:w w:val="95"/>
                <w:sz w:val="20"/>
              </w:rPr>
              <w:t xml:space="preserve">万元以下罚款；有违法所得的，并处没收违法所 </w:t>
            </w:r>
            <w:r>
              <w:rPr>
                <w:sz w:val="20"/>
              </w:rPr>
              <w:t>得；给种子使用者和其他种子生产经营者造成损失的，与种子生产经营者承担连带责任。</w:t>
            </w:r>
          </w:p>
        </w:tc>
        <w:tc>
          <w:tcPr>
            <w:tcW w:w="2319" w:type="dxa"/>
            <w:vMerge w:val="continue"/>
            <w:tcBorders>
              <w:top w:val="nil"/>
            </w:tcBorders>
          </w:tcPr>
          <w:p w14:paraId="06761541">
            <w:pPr>
              <w:rPr>
                <w:sz w:val="2"/>
                <w:szCs w:val="2"/>
              </w:rPr>
            </w:pPr>
          </w:p>
        </w:tc>
      </w:tr>
      <w:tr w14:paraId="40F1A4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70" w:hRule="atLeast"/>
        </w:trPr>
        <w:tc>
          <w:tcPr>
            <w:tcW w:w="538" w:type="dxa"/>
            <w:vMerge w:val="continue"/>
            <w:tcBorders>
              <w:top w:val="nil"/>
            </w:tcBorders>
          </w:tcPr>
          <w:p w14:paraId="5EBF9A53">
            <w:pPr>
              <w:rPr>
                <w:sz w:val="2"/>
                <w:szCs w:val="2"/>
              </w:rPr>
            </w:pPr>
          </w:p>
        </w:tc>
        <w:tc>
          <w:tcPr>
            <w:tcW w:w="857" w:type="dxa"/>
            <w:vMerge w:val="continue"/>
            <w:tcBorders>
              <w:top w:val="nil"/>
            </w:tcBorders>
          </w:tcPr>
          <w:p w14:paraId="6E7EAA27">
            <w:pPr>
              <w:rPr>
                <w:sz w:val="2"/>
                <w:szCs w:val="2"/>
              </w:rPr>
            </w:pPr>
          </w:p>
        </w:tc>
        <w:tc>
          <w:tcPr>
            <w:tcW w:w="3425" w:type="dxa"/>
            <w:vMerge w:val="continue"/>
            <w:tcBorders>
              <w:top w:val="nil"/>
            </w:tcBorders>
          </w:tcPr>
          <w:p w14:paraId="7B3B7AA6">
            <w:pPr>
              <w:rPr>
                <w:sz w:val="2"/>
                <w:szCs w:val="2"/>
              </w:rPr>
            </w:pPr>
          </w:p>
        </w:tc>
        <w:tc>
          <w:tcPr>
            <w:tcW w:w="6859" w:type="dxa"/>
            <w:vMerge w:val="continue"/>
            <w:tcBorders>
              <w:top w:val="nil"/>
            </w:tcBorders>
          </w:tcPr>
          <w:p w14:paraId="4FDF460F">
            <w:pPr>
              <w:rPr>
                <w:sz w:val="2"/>
                <w:szCs w:val="2"/>
              </w:rPr>
            </w:pPr>
          </w:p>
        </w:tc>
        <w:tc>
          <w:tcPr>
            <w:tcW w:w="4030" w:type="dxa"/>
            <w:gridSpan w:val="2"/>
          </w:tcPr>
          <w:p w14:paraId="3EBDA2C4">
            <w:pPr>
              <w:pStyle w:val="9"/>
              <w:rPr>
                <w:sz w:val="20"/>
              </w:rPr>
            </w:pPr>
          </w:p>
          <w:p w14:paraId="458B4F4A">
            <w:pPr>
              <w:pStyle w:val="9"/>
              <w:rPr>
                <w:sz w:val="20"/>
              </w:rPr>
            </w:pPr>
          </w:p>
          <w:p w14:paraId="319F2FED">
            <w:pPr>
              <w:pStyle w:val="9"/>
              <w:spacing w:before="8"/>
              <w:rPr>
                <w:sz w:val="24"/>
              </w:rPr>
            </w:pPr>
          </w:p>
          <w:p w14:paraId="5D5FCAF0">
            <w:pPr>
              <w:pStyle w:val="9"/>
              <w:spacing w:line="232" w:lineRule="auto"/>
              <w:ind w:left="39" w:right="188"/>
              <w:jc w:val="both"/>
              <w:rPr>
                <w:sz w:val="20"/>
              </w:rPr>
            </w:pPr>
            <w:r>
              <w:rPr>
                <w:spacing w:val="-1"/>
                <w:w w:val="95"/>
                <w:sz w:val="20"/>
              </w:rPr>
              <w:t>农作物品种测试、试验和种子质量检验机构伪</w:t>
            </w:r>
            <w:r>
              <w:rPr>
                <w:spacing w:val="-2"/>
                <w:w w:val="95"/>
                <w:sz w:val="20"/>
              </w:rPr>
              <w:t>造测试、试验、检验数据或者出具虚假证</w:t>
            </w:r>
            <w:r>
              <w:rPr>
                <w:sz w:val="20"/>
              </w:rPr>
              <w:t>明涉及3个及以上品种的</w:t>
            </w:r>
          </w:p>
        </w:tc>
        <w:tc>
          <w:tcPr>
            <w:tcW w:w="4611" w:type="dxa"/>
          </w:tcPr>
          <w:p w14:paraId="1D932C04">
            <w:pPr>
              <w:pStyle w:val="9"/>
              <w:rPr>
                <w:sz w:val="20"/>
              </w:rPr>
            </w:pPr>
          </w:p>
          <w:p w14:paraId="186ECDB8">
            <w:pPr>
              <w:pStyle w:val="9"/>
              <w:spacing w:before="7"/>
              <w:rPr>
                <w:sz w:val="25"/>
              </w:rPr>
            </w:pPr>
          </w:p>
          <w:p w14:paraId="08EAF790">
            <w:pPr>
              <w:pStyle w:val="9"/>
              <w:spacing w:line="230" w:lineRule="auto"/>
              <w:ind w:left="39" w:right="69"/>
              <w:rPr>
                <w:sz w:val="20"/>
              </w:rPr>
            </w:pPr>
            <w:r>
              <w:rPr>
                <w:w w:val="95"/>
                <w:sz w:val="20"/>
              </w:rPr>
              <w:t>责令改正，对单位处8万元以上10</w:t>
            </w:r>
            <w:r>
              <w:rPr>
                <w:spacing w:val="-2"/>
                <w:w w:val="95"/>
                <w:sz w:val="20"/>
              </w:rPr>
              <w:t xml:space="preserve">万元以下罚款，对 </w:t>
            </w:r>
            <w:r>
              <w:rPr>
                <w:w w:val="95"/>
                <w:sz w:val="20"/>
              </w:rPr>
              <w:t>直接负责的主管人员和其他直接责任人员处3</w:t>
            </w:r>
            <w:r>
              <w:rPr>
                <w:spacing w:val="-5"/>
                <w:w w:val="95"/>
                <w:sz w:val="20"/>
              </w:rPr>
              <w:t xml:space="preserve">万元以 </w:t>
            </w:r>
            <w:r>
              <w:rPr>
                <w:w w:val="95"/>
                <w:sz w:val="20"/>
              </w:rPr>
              <w:t>上5</w:t>
            </w:r>
            <w:r>
              <w:rPr>
                <w:spacing w:val="-1"/>
                <w:w w:val="95"/>
                <w:sz w:val="20"/>
              </w:rPr>
              <w:t xml:space="preserve">万元以下罚款；有违法所得的，并处没收违法所 </w:t>
            </w:r>
            <w:r>
              <w:rPr>
                <w:sz w:val="20"/>
              </w:rPr>
              <w:t>得；给种子使用者和其他种子生产经营者造成损失的，与种子生产经营者承担连带责任。</w:t>
            </w:r>
          </w:p>
        </w:tc>
        <w:tc>
          <w:tcPr>
            <w:tcW w:w="2319" w:type="dxa"/>
            <w:vMerge w:val="continue"/>
            <w:tcBorders>
              <w:top w:val="nil"/>
            </w:tcBorders>
          </w:tcPr>
          <w:p w14:paraId="2683E67D">
            <w:pPr>
              <w:rPr>
                <w:sz w:val="2"/>
                <w:szCs w:val="2"/>
              </w:rPr>
            </w:pPr>
          </w:p>
        </w:tc>
      </w:tr>
      <w:tr w14:paraId="52740F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restart"/>
          </w:tcPr>
          <w:p w14:paraId="12C67124">
            <w:pPr>
              <w:pStyle w:val="9"/>
              <w:rPr>
                <w:sz w:val="20"/>
              </w:rPr>
            </w:pPr>
          </w:p>
          <w:p w14:paraId="236C1699">
            <w:pPr>
              <w:pStyle w:val="9"/>
              <w:rPr>
                <w:sz w:val="20"/>
              </w:rPr>
            </w:pPr>
          </w:p>
          <w:p w14:paraId="68F387B1">
            <w:pPr>
              <w:pStyle w:val="9"/>
              <w:rPr>
                <w:sz w:val="20"/>
              </w:rPr>
            </w:pPr>
          </w:p>
          <w:p w14:paraId="3D02F31B">
            <w:pPr>
              <w:pStyle w:val="9"/>
              <w:rPr>
                <w:sz w:val="20"/>
              </w:rPr>
            </w:pPr>
          </w:p>
          <w:p w14:paraId="72750E40">
            <w:pPr>
              <w:pStyle w:val="9"/>
              <w:rPr>
                <w:sz w:val="20"/>
              </w:rPr>
            </w:pPr>
          </w:p>
          <w:p w14:paraId="23116E7D">
            <w:pPr>
              <w:pStyle w:val="9"/>
              <w:rPr>
                <w:sz w:val="20"/>
              </w:rPr>
            </w:pPr>
          </w:p>
          <w:p w14:paraId="4356E0ED">
            <w:pPr>
              <w:pStyle w:val="9"/>
              <w:rPr>
                <w:sz w:val="20"/>
              </w:rPr>
            </w:pPr>
          </w:p>
          <w:p w14:paraId="266C7B10">
            <w:pPr>
              <w:pStyle w:val="9"/>
              <w:spacing w:before="11"/>
              <w:rPr>
                <w:sz w:val="14"/>
              </w:rPr>
            </w:pPr>
          </w:p>
          <w:p w14:paraId="5A0E0346">
            <w:pPr>
              <w:pStyle w:val="9"/>
              <w:ind w:left="36"/>
              <w:jc w:val="center"/>
              <w:rPr>
                <w:sz w:val="20"/>
              </w:rPr>
            </w:pPr>
            <w:r>
              <w:rPr>
                <w:w w:val="99"/>
                <w:sz w:val="20"/>
              </w:rPr>
              <w:t>2</w:t>
            </w:r>
          </w:p>
        </w:tc>
        <w:tc>
          <w:tcPr>
            <w:tcW w:w="857" w:type="dxa"/>
            <w:vMerge w:val="restart"/>
          </w:tcPr>
          <w:p w14:paraId="22561C33">
            <w:pPr>
              <w:pStyle w:val="9"/>
              <w:rPr>
                <w:sz w:val="20"/>
              </w:rPr>
            </w:pPr>
          </w:p>
          <w:p w14:paraId="471B3700">
            <w:pPr>
              <w:pStyle w:val="9"/>
              <w:rPr>
                <w:sz w:val="20"/>
              </w:rPr>
            </w:pPr>
          </w:p>
          <w:p w14:paraId="0D8EE4E0">
            <w:pPr>
              <w:pStyle w:val="9"/>
              <w:rPr>
                <w:sz w:val="20"/>
              </w:rPr>
            </w:pPr>
          </w:p>
          <w:p w14:paraId="5ABE22D3">
            <w:pPr>
              <w:pStyle w:val="9"/>
              <w:rPr>
                <w:sz w:val="20"/>
              </w:rPr>
            </w:pPr>
          </w:p>
          <w:p w14:paraId="405CF247">
            <w:pPr>
              <w:pStyle w:val="9"/>
              <w:rPr>
                <w:sz w:val="20"/>
              </w:rPr>
            </w:pPr>
          </w:p>
          <w:p w14:paraId="21861BF1">
            <w:pPr>
              <w:pStyle w:val="9"/>
              <w:rPr>
                <w:sz w:val="20"/>
              </w:rPr>
            </w:pPr>
          </w:p>
          <w:p w14:paraId="4E997329">
            <w:pPr>
              <w:pStyle w:val="9"/>
              <w:spacing w:before="12"/>
              <w:rPr>
                <w:sz w:val="25"/>
              </w:rPr>
            </w:pPr>
          </w:p>
          <w:p w14:paraId="640A7A48">
            <w:pPr>
              <w:pStyle w:val="9"/>
              <w:spacing w:line="230" w:lineRule="auto"/>
              <w:ind w:left="236" w:right="99" w:hanging="98"/>
              <w:rPr>
                <w:sz w:val="20"/>
              </w:rPr>
            </w:pPr>
            <w:r>
              <w:rPr>
                <w:sz w:val="20"/>
              </w:rPr>
              <w:t>农作物种子</w:t>
            </w:r>
          </w:p>
        </w:tc>
        <w:tc>
          <w:tcPr>
            <w:tcW w:w="3425" w:type="dxa"/>
            <w:vMerge w:val="restart"/>
          </w:tcPr>
          <w:p w14:paraId="446D2AF8">
            <w:pPr>
              <w:pStyle w:val="9"/>
              <w:rPr>
                <w:sz w:val="20"/>
              </w:rPr>
            </w:pPr>
          </w:p>
          <w:p w14:paraId="14B879FC">
            <w:pPr>
              <w:pStyle w:val="9"/>
              <w:rPr>
                <w:sz w:val="20"/>
              </w:rPr>
            </w:pPr>
          </w:p>
          <w:p w14:paraId="426B7CD9">
            <w:pPr>
              <w:pStyle w:val="9"/>
              <w:rPr>
                <w:sz w:val="20"/>
              </w:rPr>
            </w:pPr>
          </w:p>
          <w:p w14:paraId="6F5D9F47">
            <w:pPr>
              <w:pStyle w:val="9"/>
              <w:rPr>
                <w:sz w:val="20"/>
              </w:rPr>
            </w:pPr>
          </w:p>
          <w:p w14:paraId="38A36273">
            <w:pPr>
              <w:pStyle w:val="9"/>
              <w:rPr>
                <w:sz w:val="20"/>
              </w:rPr>
            </w:pPr>
          </w:p>
          <w:p w14:paraId="25FAE062">
            <w:pPr>
              <w:pStyle w:val="9"/>
              <w:rPr>
                <w:sz w:val="20"/>
              </w:rPr>
            </w:pPr>
          </w:p>
          <w:p w14:paraId="2301BB0A">
            <w:pPr>
              <w:pStyle w:val="9"/>
              <w:spacing w:before="12"/>
              <w:rPr>
                <w:sz w:val="25"/>
              </w:rPr>
            </w:pPr>
          </w:p>
          <w:p w14:paraId="6FF0FD9D">
            <w:pPr>
              <w:pStyle w:val="9"/>
              <w:spacing w:line="230" w:lineRule="auto"/>
              <w:ind w:left="39" w:right="179"/>
              <w:rPr>
                <w:sz w:val="20"/>
              </w:rPr>
            </w:pPr>
            <w:r>
              <w:rPr>
                <w:w w:val="95"/>
                <w:sz w:val="20"/>
              </w:rPr>
              <w:t>对侵犯农作物植物新品种权的行政处</w:t>
            </w:r>
            <w:r>
              <w:rPr>
                <w:sz w:val="20"/>
              </w:rPr>
              <w:t>罚</w:t>
            </w:r>
          </w:p>
        </w:tc>
        <w:tc>
          <w:tcPr>
            <w:tcW w:w="6859" w:type="dxa"/>
            <w:vMerge w:val="restart"/>
          </w:tcPr>
          <w:p w14:paraId="462932EE">
            <w:pPr>
              <w:pStyle w:val="9"/>
              <w:rPr>
                <w:sz w:val="20"/>
              </w:rPr>
            </w:pPr>
          </w:p>
          <w:p w14:paraId="291631BD">
            <w:pPr>
              <w:pStyle w:val="9"/>
              <w:rPr>
                <w:sz w:val="20"/>
              </w:rPr>
            </w:pPr>
          </w:p>
          <w:p w14:paraId="1BD53A4A">
            <w:pPr>
              <w:pStyle w:val="9"/>
              <w:rPr>
                <w:sz w:val="20"/>
              </w:rPr>
            </w:pPr>
          </w:p>
          <w:p w14:paraId="2EE65751">
            <w:pPr>
              <w:pStyle w:val="9"/>
              <w:rPr>
                <w:sz w:val="20"/>
              </w:rPr>
            </w:pPr>
          </w:p>
          <w:p w14:paraId="793945DF">
            <w:pPr>
              <w:pStyle w:val="9"/>
              <w:rPr>
                <w:sz w:val="20"/>
              </w:rPr>
            </w:pPr>
          </w:p>
          <w:p w14:paraId="3BEDBC91">
            <w:pPr>
              <w:pStyle w:val="9"/>
              <w:spacing w:before="4"/>
              <w:rPr>
                <w:sz w:val="16"/>
              </w:rPr>
            </w:pPr>
          </w:p>
          <w:p w14:paraId="623F0754">
            <w:pPr>
              <w:pStyle w:val="9"/>
              <w:spacing w:line="252" w:lineRule="exact"/>
              <w:ind w:left="39"/>
              <w:rPr>
                <w:b/>
                <w:sz w:val="20"/>
              </w:rPr>
            </w:pPr>
            <w:r>
              <w:rPr>
                <w:b/>
                <w:w w:val="98"/>
                <w:sz w:val="20"/>
              </w:rPr>
              <w:t xml:space="preserve"> </w:t>
            </w:r>
            <w:r>
              <w:rPr>
                <w:b/>
                <w:sz w:val="20"/>
              </w:rPr>
              <w:t xml:space="preserve">《中华人民共和国种子法》(2021修正) </w:t>
            </w:r>
          </w:p>
          <w:p w14:paraId="3078B420">
            <w:pPr>
              <w:pStyle w:val="9"/>
              <w:spacing w:before="1" w:line="232" w:lineRule="auto"/>
              <w:ind w:left="39" w:right="31"/>
              <w:rPr>
                <w:sz w:val="20"/>
              </w:rPr>
            </w:pPr>
            <w:r>
              <w:rPr>
                <w:b/>
                <w:spacing w:val="11"/>
                <w:sz w:val="20"/>
              </w:rPr>
              <w:t xml:space="preserve">第七十二条第六款 </w:t>
            </w:r>
            <w:r>
              <w:rPr>
                <w:sz w:val="20"/>
              </w:rPr>
              <w:t>县级以上人民政府农业农村、林业草原主管部门处</w:t>
            </w:r>
            <w:r>
              <w:rPr>
                <w:spacing w:val="-1"/>
                <w:w w:val="95"/>
                <w:sz w:val="20"/>
              </w:rPr>
              <w:t>理侵犯植物新品种权案件时，为了维护社会公共利益，责令侵权人停止侵权行为，没收违法所得和种子；货值金额不足五万元的，并处一万元以上二十五万元以下罚款；货值金额五万元以上的，并处货值金额五倍以上十倍以下罚款。</w:t>
            </w:r>
          </w:p>
        </w:tc>
        <w:tc>
          <w:tcPr>
            <w:tcW w:w="1200" w:type="dxa"/>
            <w:vMerge w:val="restart"/>
          </w:tcPr>
          <w:p w14:paraId="3FABA56E">
            <w:pPr>
              <w:pStyle w:val="9"/>
              <w:rPr>
                <w:sz w:val="20"/>
              </w:rPr>
            </w:pPr>
          </w:p>
          <w:p w14:paraId="37E4167F">
            <w:pPr>
              <w:pStyle w:val="9"/>
              <w:rPr>
                <w:sz w:val="20"/>
              </w:rPr>
            </w:pPr>
          </w:p>
          <w:p w14:paraId="30B02A4B">
            <w:pPr>
              <w:pStyle w:val="9"/>
              <w:spacing w:before="7"/>
              <w:rPr>
                <w:sz w:val="23"/>
              </w:rPr>
            </w:pPr>
          </w:p>
          <w:p w14:paraId="4C083B1C">
            <w:pPr>
              <w:pStyle w:val="9"/>
              <w:spacing w:line="230" w:lineRule="auto"/>
              <w:ind w:left="39" w:right="102"/>
              <w:rPr>
                <w:sz w:val="20"/>
              </w:rPr>
            </w:pPr>
            <w:r>
              <w:rPr>
                <w:sz w:val="20"/>
              </w:rPr>
              <w:t>货值金额不足5万元的</w:t>
            </w:r>
          </w:p>
        </w:tc>
        <w:tc>
          <w:tcPr>
            <w:tcW w:w="2830" w:type="dxa"/>
          </w:tcPr>
          <w:p w14:paraId="086CC1EA">
            <w:pPr>
              <w:pStyle w:val="9"/>
              <w:spacing w:before="7"/>
              <w:rPr>
                <w:sz w:val="17"/>
              </w:rPr>
            </w:pPr>
          </w:p>
          <w:p w14:paraId="36B6E297">
            <w:pPr>
              <w:pStyle w:val="9"/>
              <w:ind w:left="39"/>
              <w:rPr>
                <w:sz w:val="20"/>
              </w:rPr>
            </w:pPr>
            <w:r>
              <w:rPr>
                <w:sz w:val="20"/>
              </w:rPr>
              <w:t>货值金额不足1万元的</w:t>
            </w:r>
          </w:p>
        </w:tc>
        <w:tc>
          <w:tcPr>
            <w:tcW w:w="6930" w:type="dxa"/>
            <w:gridSpan w:val="2"/>
          </w:tcPr>
          <w:p w14:paraId="7C4D075A">
            <w:pPr>
              <w:pStyle w:val="9"/>
              <w:spacing w:before="111" w:line="230" w:lineRule="auto"/>
              <w:ind w:left="39" w:right="99"/>
              <w:rPr>
                <w:sz w:val="20"/>
              </w:rPr>
            </w:pPr>
            <w:r>
              <w:rPr>
                <w:w w:val="95"/>
                <w:sz w:val="20"/>
              </w:rPr>
              <w:t>责令侵权人停止侵权行为，没收违法所得和种子，并处1万元以上</w:t>
            </w:r>
            <w:r>
              <w:rPr>
                <w:spacing w:val="3"/>
                <w:w w:val="95"/>
                <w:sz w:val="20"/>
              </w:rPr>
              <w:t>9</w:t>
            </w:r>
            <w:r>
              <w:rPr>
                <w:spacing w:val="-4"/>
                <w:w w:val="95"/>
                <w:sz w:val="20"/>
              </w:rPr>
              <w:t>万元以下罚</w:t>
            </w:r>
            <w:r>
              <w:rPr>
                <w:sz w:val="20"/>
              </w:rPr>
              <w:t>款。</w:t>
            </w:r>
          </w:p>
        </w:tc>
      </w:tr>
      <w:tr w14:paraId="25D620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722413F9">
            <w:pPr>
              <w:rPr>
                <w:sz w:val="2"/>
                <w:szCs w:val="2"/>
              </w:rPr>
            </w:pPr>
          </w:p>
        </w:tc>
        <w:tc>
          <w:tcPr>
            <w:tcW w:w="857" w:type="dxa"/>
            <w:vMerge w:val="continue"/>
            <w:tcBorders>
              <w:top w:val="nil"/>
            </w:tcBorders>
          </w:tcPr>
          <w:p w14:paraId="7745CB30">
            <w:pPr>
              <w:rPr>
                <w:sz w:val="2"/>
                <w:szCs w:val="2"/>
              </w:rPr>
            </w:pPr>
          </w:p>
        </w:tc>
        <w:tc>
          <w:tcPr>
            <w:tcW w:w="3425" w:type="dxa"/>
            <w:vMerge w:val="continue"/>
            <w:tcBorders>
              <w:top w:val="nil"/>
            </w:tcBorders>
          </w:tcPr>
          <w:p w14:paraId="6CFB27CD">
            <w:pPr>
              <w:rPr>
                <w:sz w:val="2"/>
                <w:szCs w:val="2"/>
              </w:rPr>
            </w:pPr>
          </w:p>
        </w:tc>
        <w:tc>
          <w:tcPr>
            <w:tcW w:w="6859" w:type="dxa"/>
            <w:vMerge w:val="continue"/>
            <w:tcBorders>
              <w:top w:val="nil"/>
            </w:tcBorders>
          </w:tcPr>
          <w:p w14:paraId="2C852728">
            <w:pPr>
              <w:rPr>
                <w:sz w:val="2"/>
                <w:szCs w:val="2"/>
              </w:rPr>
            </w:pPr>
          </w:p>
        </w:tc>
        <w:tc>
          <w:tcPr>
            <w:tcW w:w="1200" w:type="dxa"/>
            <w:vMerge w:val="continue"/>
            <w:tcBorders>
              <w:top w:val="nil"/>
            </w:tcBorders>
          </w:tcPr>
          <w:p w14:paraId="1D436ED8">
            <w:pPr>
              <w:rPr>
                <w:sz w:val="2"/>
                <w:szCs w:val="2"/>
              </w:rPr>
            </w:pPr>
          </w:p>
        </w:tc>
        <w:tc>
          <w:tcPr>
            <w:tcW w:w="2830" w:type="dxa"/>
          </w:tcPr>
          <w:p w14:paraId="6ABDF6DB">
            <w:pPr>
              <w:pStyle w:val="9"/>
              <w:spacing w:before="111" w:line="230" w:lineRule="auto"/>
              <w:ind w:left="39" w:right="135"/>
              <w:rPr>
                <w:sz w:val="20"/>
              </w:rPr>
            </w:pPr>
            <w:r>
              <w:rPr>
                <w:sz w:val="20"/>
              </w:rPr>
              <w:t>货值金额1万元以上不足3万元的</w:t>
            </w:r>
          </w:p>
        </w:tc>
        <w:tc>
          <w:tcPr>
            <w:tcW w:w="6930" w:type="dxa"/>
            <w:gridSpan w:val="2"/>
          </w:tcPr>
          <w:p w14:paraId="0EA8368B">
            <w:pPr>
              <w:pStyle w:val="9"/>
              <w:spacing w:before="111" w:line="230" w:lineRule="auto"/>
              <w:ind w:left="39" w:right="197"/>
              <w:rPr>
                <w:sz w:val="20"/>
              </w:rPr>
            </w:pPr>
            <w:r>
              <w:rPr>
                <w:w w:val="95"/>
                <w:sz w:val="20"/>
              </w:rPr>
              <w:t>责令侵权人停止侵权行为，没收违法所得和种子，并处9万元以上17</w:t>
            </w:r>
            <w:r>
              <w:rPr>
                <w:spacing w:val="-4"/>
                <w:w w:val="95"/>
                <w:sz w:val="20"/>
              </w:rPr>
              <w:t>万元以下</w:t>
            </w:r>
            <w:r>
              <w:rPr>
                <w:sz w:val="20"/>
              </w:rPr>
              <w:t>罚款。</w:t>
            </w:r>
          </w:p>
        </w:tc>
      </w:tr>
      <w:tr w14:paraId="686F86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68EC9537">
            <w:pPr>
              <w:rPr>
                <w:sz w:val="2"/>
                <w:szCs w:val="2"/>
              </w:rPr>
            </w:pPr>
          </w:p>
        </w:tc>
        <w:tc>
          <w:tcPr>
            <w:tcW w:w="857" w:type="dxa"/>
            <w:vMerge w:val="continue"/>
            <w:tcBorders>
              <w:top w:val="nil"/>
            </w:tcBorders>
          </w:tcPr>
          <w:p w14:paraId="05B3A1EE">
            <w:pPr>
              <w:rPr>
                <w:sz w:val="2"/>
                <w:szCs w:val="2"/>
              </w:rPr>
            </w:pPr>
          </w:p>
        </w:tc>
        <w:tc>
          <w:tcPr>
            <w:tcW w:w="3425" w:type="dxa"/>
            <w:vMerge w:val="continue"/>
            <w:tcBorders>
              <w:top w:val="nil"/>
            </w:tcBorders>
          </w:tcPr>
          <w:p w14:paraId="2D7A6E7E">
            <w:pPr>
              <w:rPr>
                <w:sz w:val="2"/>
                <w:szCs w:val="2"/>
              </w:rPr>
            </w:pPr>
          </w:p>
        </w:tc>
        <w:tc>
          <w:tcPr>
            <w:tcW w:w="6859" w:type="dxa"/>
            <w:vMerge w:val="continue"/>
            <w:tcBorders>
              <w:top w:val="nil"/>
            </w:tcBorders>
          </w:tcPr>
          <w:p w14:paraId="16EC6287">
            <w:pPr>
              <w:rPr>
                <w:sz w:val="2"/>
                <w:szCs w:val="2"/>
              </w:rPr>
            </w:pPr>
          </w:p>
        </w:tc>
        <w:tc>
          <w:tcPr>
            <w:tcW w:w="1200" w:type="dxa"/>
            <w:vMerge w:val="continue"/>
            <w:tcBorders>
              <w:top w:val="nil"/>
            </w:tcBorders>
          </w:tcPr>
          <w:p w14:paraId="272C0FA6">
            <w:pPr>
              <w:rPr>
                <w:sz w:val="2"/>
                <w:szCs w:val="2"/>
              </w:rPr>
            </w:pPr>
          </w:p>
        </w:tc>
        <w:tc>
          <w:tcPr>
            <w:tcW w:w="2830" w:type="dxa"/>
          </w:tcPr>
          <w:p w14:paraId="7907E318">
            <w:pPr>
              <w:pStyle w:val="9"/>
              <w:spacing w:before="111" w:line="230" w:lineRule="auto"/>
              <w:ind w:left="39" w:right="135"/>
              <w:rPr>
                <w:sz w:val="20"/>
              </w:rPr>
            </w:pPr>
            <w:r>
              <w:rPr>
                <w:sz w:val="20"/>
              </w:rPr>
              <w:t>货值金额3万元以上不足5万元的</w:t>
            </w:r>
          </w:p>
        </w:tc>
        <w:tc>
          <w:tcPr>
            <w:tcW w:w="6930" w:type="dxa"/>
            <w:gridSpan w:val="2"/>
          </w:tcPr>
          <w:p w14:paraId="55FD63A4">
            <w:pPr>
              <w:pStyle w:val="9"/>
              <w:spacing w:before="111" w:line="230" w:lineRule="auto"/>
              <w:ind w:left="39" w:right="96"/>
              <w:rPr>
                <w:sz w:val="20"/>
              </w:rPr>
            </w:pPr>
            <w:r>
              <w:rPr>
                <w:w w:val="95"/>
                <w:sz w:val="20"/>
              </w:rPr>
              <w:t>责令侵权人停止侵权行为，没收违法所得和种子，并处17万元以上25</w:t>
            </w:r>
            <w:r>
              <w:rPr>
                <w:spacing w:val="-4"/>
                <w:w w:val="95"/>
                <w:sz w:val="20"/>
              </w:rPr>
              <w:t>万元以下</w:t>
            </w:r>
            <w:r>
              <w:rPr>
                <w:sz w:val="20"/>
              </w:rPr>
              <w:t>罚款。</w:t>
            </w:r>
          </w:p>
        </w:tc>
      </w:tr>
      <w:tr w14:paraId="28EADD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0410473E">
            <w:pPr>
              <w:rPr>
                <w:sz w:val="2"/>
                <w:szCs w:val="2"/>
              </w:rPr>
            </w:pPr>
          </w:p>
        </w:tc>
        <w:tc>
          <w:tcPr>
            <w:tcW w:w="857" w:type="dxa"/>
            <w:vMerge w:val="continue"/>
            <w:tcBorders>
              <w:top w:val="nil"/>
            </w:tcBorders>
          </w:tcPr>
          <w:p w14:paraId="79C29427">
            <w:pPr>
              <w:rPr>
                <w:sz w:val="2"/>
                <w:szCs w:val="2"/>
              </w:rPr>
            </w:pPr>
          </w:p>
        </w:tc>
        <w:tc>
          <w:tcPr>
            <w:tcW w:w="3425" w:type="dxa"/>
            <w:vMerge w:val="continue"/>
            <w:tcBorders>
              <w:top w:val="nil"/>
            </w:tcBorders>
          </w:tcPr>
          <w:p w14:paraId="272A28CB">
            <w:pPr>
              <w:rPr>
                <w:sz w:val="2"/>
                <w:szCs w:val="2"/>
              </w:rPr>
            </w:pPr>
          </w:p>
        </w:tc>
        <w:tc>
          <w:tcPr>
            <w:tcW w:w="6859" w:type="dxa"/>
            <w:vMerge w:val="continue"/>
            <w:tcBorders>
              <w:top w:val="nil"/>
            </w:tcBorders>
          </w:tcPr>
          <w:p w14:paraId="6F05DDBB">
            <w:pPr>
              <w:rPr>
                <w:sz w:val="2"/>
                <w:szCs w:val="2"/>
              </w:rPr>
            </w:pPr>
          </w:p>
        </w:tc>
        <w:tc>
          <w:tcPr>
            <w:tcW w:w="1200" w:type="dxa"/>
            <w:vMerge w:val="restart"/>
          </w:tcPr>
          <w:p w14:paraId="110831BA">
            <w:pPr>
              <w:pStyle w:val="9"/>
              <w:rPr>
                <w:sz w:val="20"/>
              </w:rPr>
            </w:pPr>
          </w:p>
          <w:p w14:paraId="52671E27">
            <w:pPr>
              <w:pStyle w:val="9"/>
              <w:rPr>
                <w:sz w:val="20"/>
              </w:rPr>
            </w:pPr>
          </w:p>
          <w:p w14:paraId="31DB6BD0">
            <w:pPr>
              <w:pStyle w:val="9"/>
              <w:spacing w:before="4"/>
              <w:rPr>
                <w:sz w:val="23"/>
              </w:rPr>
            </w:pPr>
          </w:p>
          <w:p w14:paraId="288F1744">
            <w:pPr>
              <w:pStyle w:val="9"/>
              <w:spacing w:line="232" w:lineRule="auto"/>
              <w:ind w:left="39" w:right="20"/>
              <w:rPr>
                <w:sz w:val="20"/>
              </w:rPr>
            </w:pPr>
            <w:r>
              <w:rPr>
                <w:sz w:val="20"/>
              </w:rPr>
              <w:t>货值金额5万元以上的</w:t>
            </w:r>
          </w:p>
        </w:tc>
        <w:tc>
          <w:tcPr>
            <w:tcW w:w="2830" w:type="dxa"/>
          </w:tcPr>
          <w:p w14:paraId="6F604217">
            <w:pPr>
              <w:pStyle w:val="9"/>
              <w:spacing w:before="110" w:line="230" w:lineRule="auto"/>
              <w:ind w:left="39" w:right="135"/>
              <w:rPr>
                <w:sz w:val="20"/>
              </w:rPr>
            </w:pPr>
            <w:r>
              <w:rPr>
                <w:sz w:val="20"/>
              </w:rPr>
              <w:t>货值金额5万元以上不足8万元的</w:t>
            </w:r>
          </w:p>
        </w:tc>
        <w:tc>
          <w:tcPr>
            <w:tcW w:w="6930" w:type="dxa"/>
            <w:gridSpan w:val="2"/>
          </w:tcPr>
          <w:p w14:paraId="7095C78B">
            <w:pPr>
              <w:pStyle w:val="9"/>
              <w:spacing w:before="110" w:line="230" w:lineRule="auto"/>
              <w:ind w:left="39" w:right="101"/>
              <w:rPr>
                <w:sz w:val="20"/>
              </w:rPr>
            </w:pPr>
            <w:r>
              <w:rPr>
                <w:w w:val="95"/>
                <w:sz w:val="20"/>
              </w:rPr>
              <w:t>责令侵权人停止侵权行为，没收违法所得和种子，并处货值金额5倍以上6</w:t>
            </w:r>
            <w:r>
              <w:rPr>
                <w:spacing w:val="-8"/>
                <w:w w:val="95"/>
                <w:sz w:val="20"/>
              </w:rPr>
              <w:t>倍以</w:t>
            </w:r>
            <w:r>
              <w:rPr>
                <w:sz w:val="20"/>
              </w:rPr>
              <w:t>下罚款。</w:t>
            </w:r>
          </w:p>
        </w:tc>
      </w:tr>
      <w:tr w14:paraId="61DC39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5D7DE8D6">
            <w:pPr>
              <w:rPr>
                <w:sz w:val="2"/>
                <w:szCs w:val="2"/>
              </w:rPr>
            </w:pPr>
          </w:p>
        </w:tc>
        <w:tc>
          <w:tcPr>
            <w:tcW w:w="857" w:type="dxa"/>
            <w:vMerge w:val="continue"/>
            <w:tcBorders>
              <w:top w:val="nil"/>
            </w:tcBorders>
          </w:tcPr>
          <w:p w14:paraId="08CE2D0E">
            <w:pPr>
              <w:rPr>
                <w:sz w:val="2"/>
                <w:szCs w:val="2"/>
              </w:rPr>
            </w:pPr>
          </w:p>
        </w:tc>
        <w:tc>
          <w:tcPr>
            <w:tcW w:w="3425" w:type="dxa"/>
            <w:vMerge w:val="continue"/>
            <w:tcBorders>
              <w:top w:val="nil"/>
            </w:tcBorders>
          </w:tcPr>
          <w:p w14:paraId="1545A4AD">
            <w:pPr>
              <w:rPr>
                <w:sz w:val="2"/>
                <w:szCs w:val="2"/>
              </w:rPr>
            </w:pPr>
          </w:p>
        </w:tc>
        <w:tc>
          <w:tcPr>
            <w:tcW w:w="6859" w:type="dxa"/>
            <w:vMerge w:val="continue"/>
            <w:tcBorders>
              <w:top w:val="nil"/>
            </w:tcBorders>
          </w:tcPr>
          <w:p w14:paraId="006FC314">
            <w:pPr>
              <w:rPr>
                <w:sz w:val="2"/>
                <w:szCs w:val="2"/>
              </w:rPr>
            </w:pPr>
          </w:p>
        </w:tc>
        <w:tc>
          <w:tcPr>
            <w:tcW w:w="1200" w:type="dxa"/>
            <w:vMerge w:val="continue"/>
            <w:tcBorders>
              <w:top w:val="nil"/>
            </w:tcBorders>
          </w:tcPr>
          <w:p w14:paraId="6A38DA4A">
            <w:pPr>
              <w:rPr>
                <w:sz w:val="2"/>
                <w:szCs w:val="2"/>
              </w:rPr>
            </w:pPr>
          </w:p>
        </w:tc>
        <w:tc>
          <w:tcPr>
            <w:tcW w:w="2830" w:type="dxa"/>
          </w:tcPr>
          <w:p w14:paraId="4C983527">
            <w:pPr>
              <w:pStyle w:val="9"/>
              <w:spacing w:before="108" w:line="232" w:lineRule="auto"/>
              <w:ind w:left="39" w:right="35"/>
              <w:rPr>
                <w:sz w:val="20"/>
              </w:rPr>
            </w:pPr>
            <w:r>
              <w:rPr>
                <w:sz w:val="20"/>
              </w:rPr>
              <w:t>货值金额8万元以上不足10万元的</w:t>
            </w:r>
          </w:p>
        </w:tc>
        <w:tc>
          <w:tcPr>
            <w:tcW w:w="6930" w:type="dxa"/>
            <w:gridSpan w:val="2"/>
          </w:tcPr>
          <w:p w14:paraId="3F794D8D">
            <w:pPr>
              <w:pStyle w:val="9"/>
              <w:spacing w:before="108" w:line="232" w:lineRule="auto"/>
              <w:ind w:left="39" w:right="101"/>
              <w:rPr>
                <w:sz w:val="20"/>
              </w:rPr>
            </w:pPr>
            <w:r>
              <w:rPr>
                <w:w w:val="95"/>
                <w:sz w:val="20"/>
              </w:rPr>
              <w:t>责令侵权人停止侵权行为，没收违法所得和种子，并处货值金额6倍以上8</w:t>
            </w:r>
            <w:r>
              <w:rPr>
                <w:spacing w:val="-8"/>
                <w:w w:val="95"/>
                <w:sz w:val="20"/>
              </w:rPr>
              <w:t>倍以</w:t>
            </w:r>
            <w:r>
              <w:rPr>
                <w:sz w:val="20"/>
              </w:rPr>
              <w:t>下罚款。</w:t>
            </w:r>
          </w:p>
        </w:tc>
      </w:tr>
      <w:tr w14:paraId="4F4D27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1A3955CE">
            <w:pPr>
              <w:rPr>
                <w:sz w:val="2"/>
                <w:szCs w:val="2"/>
              </w:rPr>
            </w:pPr>
          </w:p>
        </w:tc>
        <w:tc>
          <w:tcPr>
            <w:tcW w:w="857" w:type="dxa"/>
            <w:vMerge w:val="continue"/>
            <w:tcBorders>
              <w:top w:val="nil"/>
            </w:tcBorders>
          </w:tcPr>
          <w:p w14:paraId="46411D51">
            <w:pPr>
              <w:rPr>
                <w:sz w:val="2"/>
                <w:szCs w:val="2"/>
              </w:rPr>
            </w:pPr>
          </w:p>
        </w:tc>
        <w:tc>
          <w:tcPr>
            <w:tcW w:w="3425" w:type="dxa"/>
            <w:vMerge w:val="continue"/>
            <w:tcBorders>
              <w:top w:val="nil"/>
            </w:tcBorders>
          </w:tcPr>
          <w:p w14:paraId="2CA7CA20">
            <w:pPr>
              <w:rPr>
                <w:sz w:val="2"/>
                <w:szCs w:val="2"/>
              </w:rPr>
            </w:pPr>
          </w:p>
        </w:tc>
        <w:tc>
          <w:tcPr>
            <w:tcW w:w="6859" w:type="dxa"/>
            <w:vMerge w:val="continue"/>
            <w:tcBorders>
              <w:top w:val="nil"/>
            </w:tcBorders>
          </w:tcPr>
          <w:p w14:paraId="10B28806">
            <w:pPr>
              <w:rPr>
                <w:sz w:val="2"/>
                <w:szCs w:val="2"/>
              </w:rPr>
            </w:pPr>
          </w:p>
        </w:tc>
        <w:tc>
          <w:tcPr>
            <w:tcW w:w="1200" w:type="dxa"/>
            <w:vMerge w:val="continue"/>
            <w:tcBorders>
              <w:top w:val="nil"/>
            </w:tcBorders>
          </w:tcPr>
          <w:p w14:paraId="217BF356">
            <w:pPr>
              <w:rPr>
                <w:sz w:val="2"/>
                <w:szCs w:val="2"/>
              </w:rPr>
            </w:pPr>
          </w:p>
        </w:tc>
        <w:tc>
          <w:tcPr>
            <w:tcW w:w="2830" w:type="dxa"/>
          </w:tcPr>
          <w:p w14:paraId="3E81E8E1">
            <w:pPr>
              <w:pStyle w:val="9"/>
              <w:spacing w:before="7"/>
              <w:rPr>
                <w:sz w:val="17"/>
              </w:rPr>
            </w:pPr>
          </w:p>
          <w:p w14:paraId="1824501C">
            <w:pPr>
              <w:pStyle w:val="9"/>
              <w:ind w:left="39"/>
              <w:rPr>
                <w:sz w:val="20"/>
              </w:rPr>
            </w:pPr>
            <w:r>
              <w:rPr>
                <w:sz w:val="20"/>
              </w:rPr>
              <w:t>货值金额10万元以上的</w:t>
            </w:r>
          </w:p>
        </w:tc>
        <w:tc>
          <w:tcPr>
            <w:tcW w:w="6930" w:type="dxa"/>
            <w:gridSpan w:val="2"/>
          </w:tcPr>
          <w:p w14:paraId="0E2612BC">
            <w:pPr>
              <w:pStyle w:val="9"/>
              <w:spacing w:before="111" w:line="230" w:lineRule="auto"/>
              <w:ind w:left="39" w:right="199"/>
              <w:rPr>
                <w:sz w:val="20"/>
              </w:rPr>
            </w:pPr>
            <w:r>
              <w:rPr>
                <w:w w:val="95"/>
                <w:sz w:val="20"/>
              </w:rPr>
              <w:t>责令侵权人停止侵权行为，没收违法所得和种子，并处货值金额8倍以上10</w:t>
            </w:r>
            <w:r>
              <w:rPr>
                <w:spacing w:val="-16"/>
                <w:w w:val="95"/>
                <w:sz w:val="20"/>
              </w:rPr>
              <w:t>倍</w:t>
            </w:r>
            <w:r>
              <w:rPr>
                <w:sz w:val="20"/>
              </w:rPr>
              <w:t>以下罚款。</w:t>
            </w:r>
          </w:p>
        </w:tc>
      </w:tr>
      <w:tr w14:paraId="0053A4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538" w:type="dxa"/>
            <w:vMerge w:val="restart"/>
          </w:tcPr>
          <w:p w14:paraId="07500961">
            <w:pPr>
              <w:pStyle w:val="9"/>
              <w:rPr>
                <w:sz w:val="20"/>
              </w:rPr>
            </w:pPr>
          </w:p>
          <w:p w14:paraId="05AACB20">
            <w:pPr>
              <w:pStyle w:val="9"/>
              <w:rPr>
                <w:sz w:val="20"/>
              </w:rPr>
            </w:pPr>
          </w:p>
          <w:p w14:paraId="45978859">
            <w:pPr>
              <w:pStyle w:val="9"/>
              <w:rPr>
                <w:sz w:val="20"/>
              </w:rPr>
            </w:pPr>
          </w:p>
          <w:p w14:paraId="1C3C0E89">
            <w:pPr>
              <w:pStyle w:val="9"/>
              <w:rPr>
                <w:sz w:val="20"/>
              </w:rPr>
            </w:pPr>
          </w:p>
          <w:p w14:paraId="745EF3F6">
            <w:pPr>
              <w:pStyle w:val="9"/>
              <w:rPr>
                <w:sz w:val="20"/>
              </w:rPr>
            </w:pPr>
          </w:p>
          <w:p w14:paraId="452784F0">
            <w:pPr>
              <w:pStyle w:val="9"/>
              <w:rPr>
                <w:sz w:val="23"/>
              </w:rPr>
            </w:pPr>
          </w:p>
          <w:p w14:paraId="741F6610">
            <w:pPr>
              <w:pStyle w:val="9"/>
              <w:ind w:left="36"/>
              <w:jc w:val="center"/>
              <w:rPr>
                <w:sz w:val="20"/>
              </w:rPr>
            </w:pPr>
            <w:r>
              <w:rPr>
                <w:w w:val="99"/>
                <w:sz w:val="20"/>
              </w:rPr>
              <w:t>3</w:t>
            </w:r>
          </w:p>
        </w:tc>
        <w:tc>
          <w:tcPr>
            <w:tcW w:w="857" w:type="dxa"/>
            <w:vMerge w:val="restart"/>
          </w:tcPr>
          <w:p w14:paraId="24901F64">
            <w:pPr>
              <w:pStyle w:val="9"/>
              <w:rPr>
                <w:sz w:val="20"/>
              </w:rPr>
            </w:pPr>
          </w:p>
          <w:p w14:paraId="1D0875E6">
            <w:pPr>
              <w:pStyle w:val="9"/>
              <w:rPr>
                <w:sz w:val="20"/>
              </w:rPr>
            </w:pPr>
          </w:p>
          <w:p w14:paraId="2156610E">
            <w:pPr>
              <w:pStyle w:val="9"/>
              <w:rPr>
                <w:sz w:val="20"/>
              </w:rPr>
            </w:pPr>
          </w:p>
          <w:p w14:paraId="4701F23C">
            <w:pPr>
              <w:pStyle w:val="9"/>
              <w:rPr>
                <w:sz w:val="20"/>
              </w:rPr>
            </w:pPr>
          </w:p>
          <w:p w14:paraId="45F3A05F">
            <w:pPr>
              <w:pStyle w:val="9"/>
              <w:rPr>
                <w:sz w:val="20"/>
              </w:rPr>
            </w:pPr>
          </w:p>
          <w:p w14:paraId="0D67A2D1">
            <w:pPr>
              <w:pStyle w:val="9"/>
              <w:spacing w:before="1"/>
              <w:rPr>
                <w:sz w:val="14"/>
              </w:rPr>
            </w:pPr>
          </w:p>
          <w:p w14:paraId="331CD976">
            <w:pPr>
              <w:pStyle w:val="9"/>
              <w:spacing w:line="230" w:lineRule="auto"/>
              <w:ind w:left="236" w:right="99" w:hanging="98"/>
              <w:rPr>
                <w:sz w:val="20"/>
              </w:rPr>
            </w:pPr>
            <w:r>
              <w:rPr>
                <w:sz w:val="20"/>
              </w:rPr>
              <w:t>农作物种子</w:t>
            </w:r>
          </w:p>
        </w:tc>
        <w:tc>
          <w:tcPr>
            <w:tcW w:w="3425" w:type="dxa"/>
            <w:vMerge w:val="restart"/>
          </w:tcPr>
          <w:p w14:paraId="664FC108">
            <w:pPr>
              <w:pStyle w:val="9"/>
              <w:rPr>
                <w:sz w:val="20"/>
              </w:rPr>
            </w:pPr>
          </w:p>
          <w:p w14:paraId="32F1CDF6">
            <w:pPr>
              <w:pStyle w:val="9"/>
              <w:rPr>
                <w:sz w:val="20"/>
              </w:rPr>
            </w:pPr>
          </w:p>
          <w:p w14:paraId="2018AEF4">
            <w:pPr>
              <w:pStyle w:val="9"/>
              <w:rPr>
                <w:sz w:val="20"/>
              </w:rPr>
            </w:pPr>
          </w:p>
          <w:p w14:paraId="6C666612">
            <w:pPr>
              <w:pStyle w:val="9"/>
              <w:rPr>
                <w:sz w:val="20"/>
              </w:rPr>
            </w:pPr>
          </w:p>
          <w:p w14:paraId="5BE8484D">
            <w:pPr>
              <w:pStyle w:val="9"/>
              <w:rPr>
                <w:sz w:val="20"/>
              </w:rPr>
            </w:pPr>
          </w:p>
          <w:p w14:paraId="56B508DD">
            <w:pPr>
              <w:pStyle w:val="9"/>
              <w:rPr>
                <w:sz w:val="23"/>
              </w:rPr>
            </w:pPr>
          </w:p>
          <w:p w14:paraId="1E3450B2">
            <w:pPr>
              <w:pStyle w:val="9"/>
              <w:ind w:left="39"/>
              <w:rPr>
                <w:sz w:val="20"/>
              </w:rPr>
            </w:pPr>
            <w:r>
              <w:rPr>
                <w:sz w:val="20"/>
              </w:rPr>
              <w:t>对假冒农作物授权品种的行政处罚</w:t>
            </w:r>
          </w:p>
        </w:tc>
        <w:tc>
          <w:tcPr>
            <w:tcW w:w="6859" w:type="dxa"/>
            <w:vMerge w:val="restart"/>
          </w:tcPr>
          <w:p w14:paraId="3857A72A">
            <w:pPr>
              <w:pStyle w:val="9"/>
              <w:rPr>
                <w:sz w:val="20"/>
              </w:rPr>
            </w:pPr>
          </w:p>
          <w:p w14:paraId="39354961">
            <w:pPr>
              <w:pStyle w:val="9"/>
              <w:rPr>
                <w:sz w:val="20"/>
              </w:rPr>
            </w:pPr>
          </w:p>
          <w:p w14:paraId="430722F2">
            <w:pPr>
              <w:pStyle w:val="9"/>
              <w:rPr>
                <w:sz w:val="20"/>
              </w:rPr>
            </w:pPr>
          </w:p>
          <w:p w14:paraId="402BCF58">
            <w:pPr>
              <w:pStyle w:val="9"/>
              <w:spacing w:before="5"/>
              <w:rPr>
                <w:sz w:val="24"/>
              </w:rPr>
            </w:pPr>
          </w:p>
          <w:p w14:paraId="43870565">
            <w:pPr>
              <w:pStyle w:val="9"/>
              <w:spacing w:before="1" w:line="252" w:lineRule="exact"/>
              <w:ind w:left="39"/>
              <w:rPr>
                <w:b/>
                <w:sz w:val="20"/>
              </w:rPr>
            </w:pPr>
            <w:r>
              <w:rPr>
                <w:b/>
                <w:sz w:val="20"/>
              </w:rPr>
              <w:t xml:space="preserve">《中华人民共和国种子法》(2021修正) </w:t>
            </w:r>
          </w:p>
          <w:p w14:paraId="1B67BC20">
            <w:pPr>
              <w:pStyle w:val="9"/>
              <w:spacing w:before="1" w:line="232" w:lineRule="auto"/>
              <w:ind w:left="39" w:right="32"/>
              <w:rPr>
                <w:sz w:val="20"/>
              </w:rPr>
            </w:pPr>
            <w:r>
              <w:rPr>
                <w:b/>
                <w:spacing w:val="11"/>
                <w:sz w:val="20"/>
              </w:rPr>
              <w:t xml:space="preserve">第七十二条第七款 </w:t>
            </w:r>
            <w:r>
              <w:rPr>
                <w:sz w:val="20"/>
              </w:rPr>
              <w:t>假冒授权品种的，由县级以上人民政府农业农村、</w:t>
            </w:r>
            <w:r>
              <w:rPr>
                <w:spacing w:val="-1"/>
                <w:w w:val="95"/>
                <w:sz w:val="20"/>
              </w:rPr>
              <w:t>林业草原主管部门责令停止假冒行为，没收违法所得和种子；货值金额不足五万元的，并处一万元以上二十五万元以下罚款；货值金额五万元以上的，并处</w:t>
            </w:r>
            <w:r>
              <w:rPr>
                <w:sz w:val="20"/>
              </w:rPr>
              <w:t>货值金额五倍以上十倍以下罚款。</w:t>
            </w:r>
          </w:p>
        </w:tc>
        <w:tc>
          <w:tcPr>
            <w:tcW w:w="1200" w:type="dxa"/>
            <w:vMerge w:val="restart"/>
          </w:tcPr>
          <w:p w14:paraId="4DCDE768">
            <w:pPr>
              <w:pStyle w:val="9"/>
              <w:rPr>
                <w:sz w:val="20"/>
              </w:rPr>
            </w:pPr>
          </w:p>
          <w:p w14:paraId="7C86F280">
            <w:pPr>
              <w:pStyle w:val="9"/>
              <w:spacing w:before="7"/>
              <w:rPr>
                <w:sz w:val="28"/>
              </w:rPr>
            </w:pPr>
          </w:p>
          <w:p w14:paraId="3DE77C9C">
            <w:pPr>
              <w:pStyle w:val="9"/>
              <w:spacing w:line="232" w:lineRule="auto"/>
              <w:ind w:left="39" w:right="102"/>
              <w:rPr>
                <w:sz w:val="20"/>
              </w:rPr>
            </w:pPr>
            <w:r>
              <w:rPr>
                <w:sz w:val="20"/>
              </w:rPr>
              <w:t>货值金额不足5万元的</w:t>
            </w:r>
          </w:p>
        </w:tc>
        <w:tc>
          <w:tcPr>
            <w:tcW w:w="2830" w:type="dxa"/>
          </w:tcPr>
          <w:p w14:paraId="2F1B1925">
            <w:pPr>
              <w:pStyle w:val="9"/>
              <w:spacing w:before="156"/>
              <w:ind w:left="39"/>
              <w:rPr>
                <w:sz w:val="20"/>
              </w:rPr>
            </w:pPr>
            <w:r>
              <w:rPr>
                <w:sz w:val="20"/>
              </w:rPr>
              <w:t>货值金额不足1万元的</w:t>
            </w:r>
          </w:p>
        </w:tc>
        <w:tc>
          <w:tcPr>
            <w:tcW w:w="6930" w:type="dxa"/>
            <w:gridSpan w:val="2"/>
          </w:tcPr>
          <w:p w14:paraId="3E142174">
            <w:pPr>
              <w:pStyle w:val="9"/>
              <w:spacing w:before="156"/>
              <w:ind w:left="39"/>
              <w:rPr>
                <w:sz w:val="20"/>
              </w:rPr>
            </w:pPr>
            <w:r>
              <w:rPr>
                <w:sz w:val="20"/>
              </w:rPr>
              <w:t>责令停止假冒行为，没收违法所得和种子，并处1万元以上9万元以下罚款。</w:t>
            </w:r>
          </w:p>
        </w:tc>
      </w:tr>
      <w:tr w14:paraId="2FEDE2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3" w:hRule="atLeast"/>
        </w:trPr>
        <w:tc>
          <w:tcPr>
            <w:tcW w:w="538" w:type="dxa"/>
            <w:vMerge w:val="continue"/>
            <w:tcBorders>
              <w:top w:val="nil"/>
            </w:tcBorders>
          </w:tcPr>
          <w:p w14:paraId="6FB53C41">
            <w:pPr>
              <w:rPr>
                <w:sz w:val="2"/>
                <w:szCs w:val="2"/>
              </w:rPr>
            </w:pPr>
          </w:p>
        </w:tc>
        <w:tc>
          <w:tcPr>
            <w:tcW w:w="857" w:type="dxa"/>
            <w:vMerge w:val="continue"/>
            <w:tcBorders>
              <w:top w:val="nil"/>
            </w:tcBorders>
          </w:tcPr>
          <w:p w14:paraId="7814150C">
            <w:pPr>
              <w:rPr>
                <w:sz w:val="2"/>
                <w:szCs w:val="2"/>
              </w:rPr>
            </w:pPr>
          </w:p>
        </w:tc>
        <w:tc>
          <w:tcPr>
            <w:tcW w:w="3425" w:type="dxa"/>
            <w:vMerge w:val="continue"/>
            <w:tcBorders>
              <w:top w:val="nil"/>
            </w:tcBorders>
          </w:tcPr>
          <w:p w14:paraId="774C5F34">
            <w:pPr>
              <w:rPr>
                <w:sz w:val="2"/>
                <w:szCs w:val="2"/>
              </w:rPr>
            </w:pPr>
          </w:p>
        </w:tc>
        <w:tc>
          <w:tcPr>
            <w:tcW w:w="6859" w:type="dxa"/>
            <w:vMerge w:val="continue"/>
            <w:tcBorders>
              <w:top w:val="nil"/>
            </w:tcBorders>
          </w:tcPr>
          <w:p w14:paraId="2AFF5406">
            <w:pPr>
              <w:rPr>
                <w:sz w:val="2"/>
                <w:szCs w:val="2"/>
              </w:rPr>
            </w:pPr>
          </w:p>
        </w:tc>
        <w:tc>
          <w:tcPr>
            <w:tcW w:w="1200" w:type="dxa"/>
            <w:vMerge w:val="continue"/>
            <w:tcBorders>
              <w:top w:val="nil"/>
            </w:tcBorders>
          </w:tcPr>
          <w:p w14:paraId="4CDA8BDE">
            <w:pPr>
              <w:rPr>
                <w:sz w:val="2"/>
                <w:szCs w:val="2"/>
              </w:rPr>
            </w:pPr>
          </w:p>
        </w:tc>
        <w:tc>
          <w:tcPr>
            <w:tcW w:w="2830" w:type="dxa"/>
          </w:tcPr>
          <w:p w14:paraId="58501A82">
            <w:pPr>
              <w:pStyle w:val="9"/>
              <w:spacing w:before="70" w:line="230" w:lineRule="auto"/>
              <w:ind w:left="39" w:right="135"/>
              <w:rPr>
                <w:sz w:val="20"/>
              </w:rPr>
            </w:pPr>
            <w:r>
              <w:rPr>
                <w:sz w:val="20"/>
              </w:rPr>
              <w:t>货值金额1万元以上不足3万元的</w:t>
            </w:r>
          </w:p>
        </w:tc>
        <w:tc>
          <w:tcPr>
            <w:tcW w:w="6930" w:type="dxa"/>
            <w:gridSpan w:val="2"/>
          </w:tcPr>
          <w:p w14:paraId="55BA5BF5">
            <w:pPr>
              <w:pStyle w:val="9"/>
              <w:spacing w:before="7"/>
              <w:rPr>
                <w:sz w:val="14"/>
              </w:rPr>
            </w:pPr>
          </w:p>
          <w:p w14:paraId="0A378BC3">
            <w:pPr>
              <w:pStyle w:val="9"/>
              <w:spacing w:before="1"/>
              <w:ind w:left="39"/>
              <w:rPr>
                <w:sz w:val="20"/>
              </w:rPr>
            </w:pPr>
            <w:r>
              <w:rPr>
                <w:sz w:val="20"/>
              </w:rPr>
              <w:t>责令停止假冒行为，没收违法所得和种子，并处9万元以上17万元以下罚款。</w:t>
            </w:r>
          </w:p>
        </w:tc>
      </w:tr>
      <w:tr w14:paraId="5B0079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538" w:type="dxa"/>
            <w:vMerge w:val="continue"/>
            <w:tcBorders>
              <w:top w:val="nil"/>
            </w:tcBorders>
          </w:tcPr>
          <w:p w14:paraId="1D136560">
            <w:pPr>
              <w:rPr>
                <w:sz w:val="2"/>
                <w:szCs w:val="2"/>
              </w:rPr>
            </w:pPr>
          </w:p>
        </w:tc>
        <w:tc>
          <w:tcPr>
            <w:tcW w:w="857" w:type="dxa"/>
            <w:vMerge w:val="continue"/>
            <w:tcBorders>
              <w:top w:val="nil"/>
            </w:tcBorders>
          </w:tcPr>
          <w:p w14:paraId="61994452">
            <w:pPr>
              <w:rPr>
                <w:sz w:val="2"/>
                <w:szCs w:val="2"/>
              </w:rPr>
            </w:pPr>
          </w:p>
        </w:tc>
        <w:tc>
          <w:tcPr>
            <w:tcW w:w="3425" w:type="dxa"/>
            <w:vMerge w:val="continue"/>
            <w:tcBorders>
              <w:top w:val="nil"/>
            </w:tcBorders>
          </w:tcPr>
          <w:p w14:paraId="5178E96C">
            <w:pPr>
              <w:rPr>
                <w:sz w:val="2"/>
                <w:szCs w:val="2"/>
              </w:rPr>
            </w:pPr>
          </w:p>
        </w:tc>
        <w:tc>
          <w:tcPr>
            <w:tcW w:w="6859" w:type="dxa"/>
            <w:vMerge w:val="continue"/>
            <w:tcBorders>
              <w:top w:val="nil"/>
            </w:tcBorders>
          </w:tcPr>
          <w:p w14:paraId="0D9CB944">
            <w:pPr>
              <w:rPr>
                <w:sz w:val="2"/>
                <w:szCs w:val="2"/>
              </w:rPr>
            </w:pPr>
          </w:p>
        </w:tc>
        <w:tc>
          <w:tcPr>
            <w:tcW w:w="1200" w:type="dxa"/>
            <w:vMerge w:val="continue"/>
            <w:tcBorders>
              <w:top w:val="nil"/>
            </w:tcBorders>
          </w:tcPr>
          <w:p w14:paraId="4E71D89A">
            <w:pPr>
              <w:rPr>
                <w:sz w:val="2"/>
                <w:szCs w:val="2"/>
              </w:rPr>
            </w:pPr>
          </w:p>
        </w:tc>
        <w:tc>
          <w:tcPr>
            <w:tcW w:w="2830" w:type="dxa"/>
          </w:tcPr>
          <w:p w14:paraId="70BF72E3">
            <w:pPr>
              <w:pStyle w:val="9"/>
              <w:spacing w:before="24" w:line="246" w:lineRule="exact"/>
              <w:ind w:left="39" w:right="135"/>
              <w:rPr>
                <w:sz w:val="20"/>
              </w:rPr>
            </w:pPr>
            <w:r>
              <w:rPr>
                <w:sz w:val="20"/>
              </w:rPr>
              <w:t>货值金额3万元以上不足5万元的</w:t>
            </w:r>
          </w:p>
        </w:tc>
        <w:tc>
          <w:tcPr>
            <w:tcW w:w="6930" w:type="dxa"/>
            <w:gridSpan w:val="2"/>
          </w:tcPr>
          <w:p w14:paraId="105C1481">
            <w:pPr>
              <w:pStyle w:val="9"/>
              <w:spacing w:before="146"/>
              <w:ind w:left="39"/>
              <w:rPr>
                <w:sz w:val="20"/>
              </w:rPr>
            </w:pPr>
            <w:r>
              <w:rPr>
                <w:sz w:val="20"/>
              </w:rPr>
              <w:t>责令停止假冒行为，没收违法所得和种子，并处17万元以上25万元以下罚款。</w:t>
            </w:r>
          </w:p>
        </w:tc>
      </w:tr>
      <w:tr w14:paraId="36BFCE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538" w:type="dxa"/>
            <w:vMerge w:val="continue"/>
            <w:tcBorders>
              <w:top w:val="nil"/>
            </w:tcBorders>
          </w:tcPr>
          <w:p w14:paraId="5C138800">
            <w:pPr>
              <w:rPr>
                <w:sz w:val="2"/>
                <w:szCs w:val="2"/>
              </w:rPr>
            </w:pPr>
          </w:p>
        </w:tc>
        <w:tc>
          <w:tcPr>
            <w:tcW w:w="857" w:type="dxa"/>
            <w:vMerge w:val="continue"/>
            <w:tcBorders>
              <w:top w:val="nil"/>
            </w:tcBorders>
          </w:tcPr>
          <w:p w14:paraId="6B22B11E">
            <w:pPr>
              <w:rPr>
                <w:sz w:val="2"/>
                <w:szCs w:val="2"/>
              </w:rPr>
            </w:pPr>
          </w:p>
        </w:tc>
        <w:tc>
          <w:tcPr>
            <w:tcW w:w="3425" w:type="dxa"/>
            <w:vMerge w:val="continue"/>
            <w:tcBorders>
              <w:top w:val="nil"/>
            </w:tcBorders>
          </w:tcPr>
          <w:p w14:paraId="44C684A4">
            <w:pPr>
              <w:rPr>
                <w:sz w:val="2"/>
                <w:szCs w:val="2"/>
              </w:rPr>
            </w:pPr>
          </w:p>
        </w:tc>
        <w:tc>
          <w:tcPr>
            <w:tcW w:w="6859" w:type="dxa"/>
            <w:vMerge w:val="continue"/>
            <w:tcBorders>
              <w:top w:val="nil"/>
            </w:tcBorders>
          </w:tcPr>
          <w:p w14:paraId="2DA86F91">
            <w:pPr>
              <w:rPr>
                <w:sz w:val="2"/>
                <w:szCs w:val="2"/>
              </w:rPr>
            </w:pPr>
          </w:p>
        </w:tc>
        <w:tc>
          <w:tcPr>
            <w:tcW w:w="1200" w:type="dxa"/>
            <w:vMerge w:val="restart"/>
          </w:tcPr>
          <w:p w14:paraId="3667E9EA">
            <w:pPr>
              <w:pStyle w:val="9"/>
              <w:rPr>
                <w:sz w:val="20"/>
              </w:rPr>
            </w:pPr>
          </w:p>
          <w:p w14:paraId="13828A35">
            <w:pPr>
              <w:pStyle w:val="9"/>
              <w:spacing w:before="6"/>
              <w:rPr>
                <w:sz w:val="26"/>
              </w:rPr>
            </w:pPr>
          </w:p>
          <w:p w14:paraId="164B93AE">
            <w:pPr>
              <w:pStyle w:val="9"/>
              <w:spacing w:line="230" w:lineRule="auto"/>
              <w:ind w:left="39" w:right="20"/>
              <w:rPr>
                <w:sz w:val="20"/>
              </w:rPr>
            </w:pPr>
            <w:r>
              <w:rPr>
                <w:sz w:val="20"/>
              </w:rPr>
              <w:t>货值金额5万元以上的</w:t>
            </w:r>
          </w:p>
        </w:tc>
        <w:tc>
          <w:tcPr>
            <w:tcW w:w="2830" w:type="dxa"/>
          </w:tcPr>
          <w:p w14:paraId="0E70D369">
            <w:pPr>
              <w:pStyle w:val="9"/>
              <w:spacing w:before="25" w:line="246" w:lineRule="exact"/>
              <w:ind w:left="39" w:right="135"/>
              <w:rPr>
                <w:sz w:val="20"/>
              </w:rPr>
            </w:pPr>
            <w:r>
              <w:rPr>
                <w:sz w:val="20"/>
              </w:rPr>
              <w:t>货值金额5万元以上不足8万元的</w:t>
            </w:r>
          </w:p>
        </w:tc>
        <w:tc>
          <w:tcPr>
            <w:tcW w:w="6930" w:type="dxa"/>
            <w:gridSpan w:val="2"/>
          </w:tcPr>
          <w:p w14:paraId="77CC3A8A">
            <w:pPr>
              <w:pStyle w:val="9"/>
              <w:spacing w:before="22" w:line="252" w:lineRule="exact"/>
              <w:ind w:left="39"/>
              <w:rPr>
                <w:sz w:val="20"/>
              </w:rPr>
            </w:pPr>
            <w:r>
              <w:rPr>
                <w:sz w:val="20"/>
              </w:rPr>
              <w:t>责令停止假冒行为，没收违法所得和种子，并处货值金额5倍以上6倍以下罚款</w:t>
            </w:r>
          </w:p>
          <w:p w14:paraId="0300F825">
            <w:pPr>
              <w:pStyle w:val="9"/>
              <w:spacing w:line="229" w:lineRule="exact"/>
              <w:ind w:left="39"/>
              <w:rPr>
                <w:sz w:val="20"/>
              </w:rPr>
            </w:pPr>
            <w:r>
              <w:rPr>
                <w:w w:val="99"/>
                <w:sz w:val="20"/>
              </w:rPr>
              <w:t>。</w:t>
            </w:r>
          </w:p>
        </w:tc>
      </w:tr>
      <w:tr w14:paraId="38BA3F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538" w:type="dxa"/>
            <w:vMerge w:val="continue"/>
            <w:tcBorders>
              <w:top w:val="nil"/>
            </w:tcBorders>
          </w:tcPr>
          <w:p w14:paraId="63014088">
            <w:pPr>
              <w:rPr>
                <w:sz w:val="2"/>
                <w:szCs w:val="2"/>
              </w:rPr>
            </w:pPr>
          </w:p>
        </w:tc>
        <w:tc>
          <w:tcPr>
            <w:tcW w:w="857" w:type="dxa"/>
            <w:vMerge w:val="continue"/>
            <w:tcBorders>
              <w:top w:val="nil"/>
            </w:tcBorders>
          </w:tcPr>
          <w:p w14:paraId="35E59694">
            <w:pPr>
              <w:rPr>
                <w:sz w:val="2"/>
                <w:szCs w:val="2"/>
              </w:rPr>
            </w:pPr>
          </w:p>
        </w:tc>
        <w:tc>
          <w:tcPr>
            <w:tcW w:w="3425" w:type="dxa"/>
            <w:vMerge w:val="continue"/>
            <w:tcBorders>
              <w:top w:val="nil"/>
            </w:tcBorders>
          </w:tcPr>
          <w:p w14:paraId="05D1B766">
            <w:pPr>
              <w:rPr>
                <w:sz w:val="2"/>
                <w:szCs w:val="2"/>
              </w:rPr>
            </w:pPr>
          </w:p>
        </w:tc>
        <w:tc>
          <w:tcPr>
            <w:tcW w:w="6859" w:type="dxa"/>
            <w:vMerge w:val="continue"/>
            <w:tcBorders>
              <w:top w:val="nil"/>
            </w:tcBorders>
          </w:tcPr>
          <w:p w14:paraId="372F4DE2">
            <w:pPr>
              <w:rPr>
                <w:sz w:val="2"/>
                <w:szCs w:val="2"/>
              </w:rPr>
            </w:pPr>
          </w:p>
        </w:tc>
        <w:tc>
          <w:tcPr>
            <w:tcW w:w="1200" w:type="dxa"/>
            <w:vMerge w:val="continue"/>
            <w:tcBorders>
              <w:top w:val="nil"/>
            </w:tcBorders>
          </w:tcPr>
          <w:p w14:paraId="438D10DD">
            <w:pPr>
              <w:rPr>
                <w:sz w:val="2"/>
                <w:szCs w:val="2"/>
              </w:rPr>
            </w:pPr>
          </w:p>
        </w:tc>
        <w:tc>
          <w:tcPr>
            <w:tcW w:w="2830" w:type="dxa"/>
          </w:tcPr>
          <w:p w14:paraId="7BF75BFB">
            <w:pPr>
              <w:pStyle w:val="9"/>
              <w:spacing w:before="24" w:line="246" w:lineRule="exact"/>
              <w:ind w:left="39" w:right="35"/>
              <w:rPr>
                <w:sz w:val="20"/>
              </w:rPr>
            </w:pPr>
            <w:r>
              <w:rPr>
                <w:sz w:val="20"/>
              </w:rPr>
              <w:t>货值金额8万元以上不足10万元的</w:t>
            </w:r>
          </w:p>
        </w:tc>
        <w:tc>
          <w:tcPr>
            <w:tcW w:w="6930" w:type="dxa"/>
            <w:gridSpan w:val="2"/>
          </w:tcPr>
          <w:p w14:paraId="2F8B2EDA">
            <w:pPr>
              <w:pStyle w:val="9"/>
              <w:spacing w:before="21" w:line="252" w:lineRule="exact"/>
              <w:ind w:left="39"/>
              <w:rPr>
                <w:sz w:val="20"/>
              </w:rPr>
            </w:pPr>
            <w:r>
              <w:rPr>
                <w:sz w:val="20"/>
              </w:rPr>
              <w:t>责令停止假冒行为，没收违法所得和种子，并处货值金额6倍以上8倍以下罚款</w:t>
            </w:r>
          </w:p>
          <w:p w14:paraId="7FAF3854">
            <w:pPr>
              <w:pStyle w:val="9"/>
              <w:spacing w:line="229" w:lineRule="exact"/>
              <w:ind w:left="39"/>
              <w:rPr>
                <w:sz w:val="20"/>
              </w:rPr>
            </w:pPr>
            <w:r>
              <w:rPr>
                <w:w w:val="99"/>
                <w:sz w:val="20"/>
              </w:rPr>
              <w:t>。</w:t>
            </w:r>
          </w:p>
        </w:tc>
      </w:tr>
      <w:tr w14:paraId="64017B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0" w:hRule="atLeast"/>
        </w:trPr>
        <w:tc>
          <w:tcPr>
            <w:tcW w:w="538" w:type="dxa"/>
            <w:vMerge w:val="continue"/>
            <w:tcBorders>
              <w:top w:val="nil"/>
            </w:tcBorders>
          </w:tcPr>
          <w:p w14:paraId="4E3DB61A">
            <w:pPr>
              <w:rPr>
                <w:sz w:val="2"/>
                <w:szCs w:val="2"/>
              </w:rPr>
            </w:pPr>
          </w:p>
        </w:tc>
        <w:tc>
          <w:tcPr>
            <w:tcW w:w="857" w:type="dxa"/>
            <w:vMerge w:val="continue"/>
            <w:tcBorders>
              <w:top w:val="nil"/>
            </w:tcBorders>
          </w:tcPr>
          <w:p w14:paraId="16FCD7EB">
            <w:pPr>
              <w:rPr>
                <w:sz w:val="2"/>
                <w:szCs w:val="2"/>
              </w:rPr>
            </w:pPr>
          </w:p>
        </w:tc>
        <w:tc>
          <w:tcPr>
            <w:tcW w:w="3425" w:type="dxa"/>
            <w:vMerge w:val="continue"/>
            <w:tcBorders>
              <w:top w:val="nil"/>
            </w:tcBorders>
          </w:tcPr>
          <w:p w14:paraId="39AA30C7">
            <w:pPr>
              <w:rPr>
                <w:sz w:val="2"/>
                <w:szCs w:val="2"/>
              </w:rPr>
            </w:pPr>
          </w:p>
        </w:tc>
        <w:tc>
          <w:tcPr>
            <w:tcW w:w="6859" w:type="dxa"/>
            <w:vMerge w:val="continue"/>
            <w:tcBorders>
              <w:top w:val="nil"/>
            </w:tcBorders>
          </w:tcPr>
          <w:p w14:paraId="2366DFE7">
            <w:pPr>
              <w:rPr>
                <w:sz w:val="2"/>
                <w:szCs w:val="2"/>
              </w:rPr>
            </w:pPr>
          </w:p>
        </w:tc>
        <w:tc>
          <w:tcPr>
            <w:tcW w:w="1200" w:type="dxa"/>
            <w:vMerge w:val="continue"/>
            <w:tcBorders>
              <w:top w:val="nil"/>
            </w:tcBorders>
          </w:tcPr>
          <w:p w14:paraId="10B7ABB7">
            <w:pPr>
              <w:rPr>
                <w:sz w:val="2"/>
                <w:szCs w:val="2"/>
              </w:rPr>
            </w:pPr>
          </w:p>
        </w:tc>
        <w:tc>
          <w:tcPr>
            <w:tcW w:w="2830" w:type="dxa"/>
          </w:tcPr>
          <w:p w14:paraId="4125740A">
            <w:pPr>
              <w:pStyle w:val="9"/>
              <w:spacing w:before="170"/>
              <w:ind w:left="39"/>
              <w:rPr>
                <w:sz w:val="20"/>
              </w:rPr>
            </w:pPr>
            <w:r>
              <w:rPr>
                <w:sz w:val="20"/>
              </w:rPr>
              <w:t>货值金额10万元以上的</w:t>
            </w:r>
          </w:p>
        </w:tc>
        <w:tc>
          <w:tcPr>
            <w:tcW w:w="6930" w:type="dxa"/>
            <w:gridSpan w:val="2"/>
          </w:tcPr>
          <w:p w14:paraId="77D2B16E">
            <w:pPr>
              <w:pStyle w:val="9"/>
              <w:spacing w:before="51" w:line="232" w:lineRule="auto"/>
              <w:ind w:left="39" w:right="197"/>
              <w:rPr>
                <w:sz w:val="20"/>
              </w:rPr>
            </w:pPr>
            <w:r>
              <w:rPr>
                <w:w w:val="95"/>
                <w:sz w:val="20"/>
              </w:rPr>
              <w:t>责令停止假冒行为，没收违法所得和种子，并处货值金额8倍以上10</w:t>
            </w:r>
            <w:r>
              <w:rPr>
                <w:spacing w:val="-4"/>
                <w:w w:val="95"/>
                <w:sz w:val="20"/>
              </w:rPr>
              <w:t>倍以下罚</w:t>
            </w:r>
            <w:r>
              <w:rPr>
                <w:sz w:val="20"/>
              </w:rPr>
              <w:t>款。</w:t>
            </w:r>
          </w:p>
        </w:tc>
      </w:tr>
    </w:tbl>
    <w:p w14:paraId="38AC6FF1">
      <w:pPr>
        <w:spacing w:after="0" w:line="232" w:lineRule="auto"/>
        <w:rPr>
          <w:sz w:val="20"/>
        </w:rPr>
        <w:sectPr>
          <w:type w:val="continuous"/>
          <w:pgSz w:w="23820" w:h="16840" w:orient="landscape"/>
          <w:pgMar w:top="80" w:right="420" w:bottom="0" w:left="460" w:header="720" w:footer="720"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1200"/>
        <w:gridCol w:w="2830"/>
        <w:gridCol w:w="4611"/>
        <w:gridCol w:w="2319"/>
      </w:tblGrid>
      <w:tr w14:paraId="356E3C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34626540">
            <w:pPr>
              <w:pStyle w:val="9"/>
              <w:spacing w:before="7"/>
              <w:rPr>
                <w:sz w:val="17"/>
              </w:rPr>
            </w:pPr>
          </w:p>
          <w:p w14:paraId="1AA93AE2">
            <w:pPr>
              <w:pStyle w:val="9"/>
              <w:ind w:left="76"/>
              <w:rPr>
                <w:b/>
                <w:sz w:val="20"/>
              </w:rPr>
            </w:pPr>
            <w:r>
              <w:rPr>
                <w:b/>
                <w:sz w:val="20"/>
              </w:rPr>
              <w:t>序号</w:t>
            </w:r>
          </w:p>
        </w:tc>
        <w:tc>
          <w:tcPr>
            <w:tcW w:w="857" w:type="dxa"/>
          </w:tcPr>
          <w:p w14:paraId="26A2A998">
            <w:pPr>
              <w:pStyle w:val="9"/>
              <w:spacing w:before="111" w:line="230" w:lineRule="auto"/>
              <w:ind w:left="234" w:right="199"/>
              <w:rPr>
                <w:b/>
                <w:sz w:val="20"/>
              </w:rPr>
            </w:pPr>
            <w:r>
              <w:rPr>
                <w:b/>
                <w:sz w:val="20"/>
              </w:rPr>
              <w:t>事项类别</w:t>
            </w:r>
          </w:p>
        </w:tc>
        <w:tc>
          <w:tcPr>
            <w:tcW w:w="3425" w:type="dxa"/>
          </w:tcPr>
          <w:p w14:paraId="624D2EF7">
            <w:pPr>
              <w:pStyle w:val="9"/>
              <w:spacing w:before="7"/>
              <w:rPr>
                <w:sz w:val="17"/>
              </w:rPr>
            </w:pPr>
          </w:p>
          <w:p w14:paraId="24FB6B08">
            <w:pPr>
              <w:pStyle w:val="9"/>
              <w:ind w:left="1297" w:right="1264"/>
              <w:jc w:val="center"/>
              <w:rPr>
                <w:b/>
                <w:sz w:val="20"/>
              </w:rPr>
            </w:pPr>
            <w:r>
              <w:rPr>
                <w:b/>
                <w:sz w:val="20"/>
              </w:rPr>
              <w:t>事项名称</w:t>
            </w:r>
          </w:p>
        </w:tc>
        <w:tc>
          <w:tcPr>
            <w:tcW w:w="6859" w:type="dxa"/>
          </w:tcPr>
          <w:p w14:paraId="504C896D">
            <w:pPr>
              <w:pStyle w:val="9"/>
              <w:spacing w:before="7"/>
              <w:rPr>
                <w:sz w:val="17"/>
              </w:rPr>
            </w:pPr>
          </w:p>
          <w:p w14:paraId="471333D5">
            <w:pPr>
              <w:pStyle w:val="9"/>
              <w:ind w:left="3013" w:right="2982"/>
              <w:jc w:val="center"/>
              <w:rPr>
                <w:b/>
                <w:sz w:val="20"/>
              </w:rPr>
            </w:pPr>
            <w:r>
              <w:rPr>
                <w:b/>
                <w:sz w:val="20"/>
              </w:rPr>
              <w:t>实施依据</w:t>
            </w:r>
          </w:p>
        </w:tc>
        <w:tc>
          <w:tcPr>
            <w:tcW w:w="4030" w:type="dxa"/>
            <w:gridSpan w:val="2"/>
          </w:tcPr>
          <w:p w14:paraId="32D67B08">
            <w:pPr>
              <w:pStyle w:val="9"/>
              <w:spacing w:before="7"/>
              <w:rPr>
                <w:sz w:val="17"/>
              </w:rPr>
            </w:pPr>
          </w:p>
          <w:p w14:paraId="03BA34C8">
            <w:pPr>
              <w:pStyle w:val="9"/>
              <w:ind w:left="1597" w:right="1565"/>
              <w:jc w:val="center"/>
              <w:rPr>
                <w:b/>
                <w:sz w:val="20"/>
              </w:rPr>
            </w:pPr>
            <w:r>
              <w:rPr>
                <w:b/>
                <w:sz w:val="20"/>
              </w:rPr>
              <w:t>适用情形</w:t>
            </w:r>
          </w:p>
        </w:tc>
        <w:tc>
          <w:tcPr>
            <w:tcW w:w="6930" w:type="dxa"/>
            <w:gridSpan w:val="2"/>
          </w:tcPr>
          <w:p w14:paraId="2C6D0B8C">
            <w:pPr>
              <w:pStyle w:val="9"/>
              <w:spacing w:before="7"/>
              <w:rPr>
                <w:sz w:val="17"/>
              </w:rPr>
            </w:pPr>
          </w:p>
          <w:p w14:paraId="3DFCB6D3">
            <w:pPr>
              <w:pStyle w:val="9"/>
              <w:ind w:left="3044" w:right="3012"/>
              <w:jc w:val="center"/>
              <w:rPr>
                <w:b/>
                <w:sz w:val="20"/>
              </w:rPr>
            </w:pPr>
            <w:r>
              <w:rPr>
                <w:b/>
                <w:sz w:val="20"/>
              </w:rPr>
              <w:t>裁量标准</w:t>
            </w:r>
          </w:p>
        </w:tc>
      </w:tr>
      <w:tr w14:paraId="7C7703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538" w:type="dxa"/>
            <w:vMerge w:val="restart"/>
          </w:tcPr>
          <w:p w14:paraId="5A1DA759">
            <w:pPr>
              <w:pStyle w:val="9"/>
              <w:rPr>
                <w:sz w:val="20"/>
              </w:rPr>
            </w:pPr>
          </w:p>
          <w:p w14:paraId="7F6C0A3C">
            <w:pPr>
              <w:pStyle w:val="9"/>
              <w:rPr>
                <w:sz w:val="20"/>
              </w:rPr>
            </w:pPr>
          </w:p>
          <w:p w14:paraId="2826B9CA">
            <w:pPr>
              <w:pStyle w:val="9"/>
              <w:rPr>
                <w:sz w:val="20"/>
              </w:rPr>
            </w:pPr>
          </w:p>
          <w:p w14:paraId="15B8B462">
            <w:pPr>
              <w:pStyle w:val="9"/>
              <w:rPr>
                <w:sz w:val="20"/>
              </w:rPr>
            </w:pPr>
          </w:p>
          <w:p w14:paraId="5CC31A1F">
            <w:pPr>
              <w:pStyle w:val="9"/>
              <w:spacing w:before="136"/>
              <w:ind w:left="36"/>
              <w:jc w:val="center"/>
              <w:rPr>
                <w:sz w:val="20"/>
              </w:rPr>
            </w:pPr>
            <w:r>
              <w:rPr>
                <w:w w:val="99"/>
                <w:sz w:val="20"/>
              </w:rPr>
              <w:t>4</w:t>
            </w:r>
          </w:p>
        </w:tc>
        <w:tc>
          <w:tcPr>
            <w:tcW w:w="857" w:type="dxa"/>
            <w:vMerge w:val="restart"/>
          </w:tcPr>
          <w:p w14:paraId="3BDA324F">
            <w:pPr>
              <w:pStyle w:val="9"/>
              <w:rPr>
                <w:sz w:val="20"/>
              </w:rPr>
            </w:pPr>
          </w:p>
          <w:p w14:paraId="229FE08F">
            <w:pPr>
              <w:pStyle w:val="9"/>
              <w:rPr>
                <w:sz w:val="20"/>
              </w:rPr>
            </w:pPr>
          </w:p>
          <w:p w14:paraId="76771A5C">
            <w:pPr>
              <w:pStyle w:val="9"/>
              <w:rPr>
                <w:sz w:val="20"/>
              </w:rPr>
            </w:pPr>
          </w:p>
          <w:p w14:paraId="4FF30A89">
            <w:pPr>
              <w:pStyle w:val="9"/>
              <w:spacing w:before="4"/>
              <w:rPr>
                <w:sz w:val="21"/>
              </w:rPr>
            </w:pPr>
          </w:p>
          <w:p w14:paraId="49154D66">
            <w:pPr>
              <w:pStyle w:val="9"/>
              <w:spacing w:line="232" w:lineRule="auto"/>
              <w:ind w:left="236" w:right="99" w:hanging="98"/>
              <w:rPr>
                <w:sz w:val="20"/>
              </w:rPr>
            </w:pPr>
            <w:r>
              <w:rPr>
                <w:sz w:val="20"/>
              </w:rPr>
              <w:t>农作物种子</w:t>
            </w:r>
          </w:p>
        </w:tc>
        <w:tc>
          <w:tcPr>
            <w:tcW w:w="3425" w:type="dxa"/>
            <w:vMerge w:val="restart"/>
          </w:tcPr>
          <w:p w14:paraId="03E312BE">
            <w:pPr>
              <w:pStyle w:val="9"/>
              <w:rPr>
                <w:sz w:val="20"/>
              </w:rPr>
            </w:pPr>
          </w:p>
          <w:p w14:paraId="34A5E4AF">
            <w:pPr>
              <w:pStyle w:val="9"/>
              <w:rPr>
                <w:sz w:val="20"/>
              </w:rPr>
            </w:pPr>
          </w:p>
          <w:p w14:paraId="229BD144">
            <w:pPr>
              <w:pStyle w:val="9"/>
              <w:rPr>
                <w:sz w:val="20"/>
              </w:rPr>
            </w:pPr>
          </w:p>
          <w:p w14:paraId="40A700E1">
            <w:pPr>
              <w:pStyle w:val="9"/>
              <w:spacing w:before="4"/>
              <w:rPr>
                <w:sz w:val="21"/>
              </w:rPr>
            </w:pPr>
          </w:p>
          <w:p w14:paraId="5E7DC4EB">
            <w:pPr>
              <w:pStyle w:val="9"/>
              <w:spacing w:line="232" w:lineRule="auto"/>
              <w:ind w:left="39" w:right="179"/>
              <w:rPr>
                <w:sz w:val="20"/>
              </w:rPr>
            </w:pPr>
            <w:r>
              <w:rPr>
                <w:w w:val="95"/>
                <w:sz w:val="20"/>
              </w:rPr>
              <w:t>对销售农作物授权品种未使用其注册</w:t>
            </w:r>
            <w:r>
              <w:rPr>
                <w:sz w:val="20"/>
              </w:rPr>
              <w:t>登记名称的行政处罚</w:t>
            </w:r>
          </w:p>
        </w:tc>
        <w:tc>
          <w:tcPr>
            <w:tcW w:w="6859" w:type="dxa"/>
            <w:vMerge w:val="restart"/>
          </w:tcPr>
          <w:p w14:paraId="679CC3D3">
            <w:pPr>
              <w:pStyle w:val="9"/>
              <w:rPr>
                <w:sz w:val="20"/>
              </w:rPr>
            </w:pPr>
          </w:p>
          <w:p w14:paraId="298B100B">
            <w:pPr>
              <w:pStyle w:val="9"/>
              <w:rPr>
                <w:sz w:val="20"/>
              </w:rPr>
            </w:pPr>
          </w:p>
          <w:p w14:paraId="24EC9A82">
            <w:pPr>
              <w:pStyle w:val="9"/>
              <w:spacing w:before="7"/>
              <w:rPr>
                <w:sz w:val="21"/>
              </w:rPr>
            </w:pPr>
          </w:p>
          <w:p w14:paraId="76514A4E">
            <w:pPr>
              <w:pStyle w:val="9"/>
              <w:spacing w:line="252" w:lineRule="exact"/>
              <w:ind w:left="39"/>
              <w:rPr>
                <w:b/>
                <w:sz w:val="20"/>
              </w:rPr>
            </w:pPr>
            <w:r>
              <w:rPr>
                <w:b/>
                <w:sz w:val="20"/>
              </w:rPr>
              <w:t>《中华人民共和国植物新品种保护条例》(2014修订)</w:t>
            </w:r>
          </w:p>
          <w:p w14:paraId="0CF63EF6">
            <w:pPr>
              <w:pStyle w:val="9"/>
              <w:spacing w:before="2" w:line="232" w:lineRule="auto"/>
              <w:ind w:left="39" w:right="9"/>
              <w:jc w:val="both"/>
              <w:rPr>
                <w:sz w:val="20"/>
              </w:rPr>
            </w:pPr>
            <w:r>
              <w:rPr>
                <w:b/>
                <w:spacing w:val="13"/>
                <w:sz w:val="20"/>
              </w:rPr>
              <w:t xml:space="preserve">第四十二条 </w:t>
            </w:r>
            <w:r>
              <w:rPr>
                <w:spacing w:val="-1"/>
                <w:sz w:val="20"/>
              </w:rPr>
              <w:t>销售授权品种未使用其注册登记的名称的，由县级以上人民</w:t>
            </w:r>
            <w:r>
              <w:rPr>
                <w:w w:val="95"/>
                <w:sz w:val="20"/>
              </w:rPr>
              <w:t>政府农业、林业行政部门依据各自的职权责令限期改正，可以处1000元以下的</w:t>
            </w:r>
            <w:r>
              <w:rPr>
                <w:sz w:val="20"/>
              </w:rPr>
              <w:t>罚款。</w:t>
            </w:r>
          </w:p>
        </w:tc>
        <w:tc>
          <w:tcPr>
            <w:tcW w:w="4030" w:type="dxa"/>
            <w:gridSpan w:val="2"/>
          </w:tcPr>
          <w:p w14:paraId="0D3178D8">
            <w:pPr>
              <w:pStyle w:val="9"/>
              <w:spacing w:before="4"/>
              <w:rPr>
                <w:sz w:val="15"/>
              </w:rPr>
            </w:pPr>
          </w:p>
          <w:p w14:paraId="45AB9471">
            <w:pPr>
              <w:pStyle w:val="9"/>
              <w:ind w:left="39"/>
              <w:rPr>
                <w:sz w:val="20"/>
              </w:rPr>
            </w:pPr>
            <w:r>
              <w:rPr>
                <w:sz w:val="20"/>
              </w:rPr>
              <w:t>首次违法，危害后果轻微，及时改正的</w:t>
            </w:r>
          </w:p>
        </w:tc>
        <w:tc>
          <w:tcPr>
            <w:tcW w:w="6930" w:type="dxa"/>
            <w:gridSpan w:val="2"/>
          </w:tcPr>
          <w:p w14:paraId="63FC1B2D">
            <w:pPr>
              <w:pStyle w:val="9"/>
              <w:spacing w:before="4"/>
              <w:rPr>
                <w:sz w:val="15"/>
              </w:rPr>
            </w:pPr>
          </w:p>
          <w:p w14:paraId="2BFB543F">
            <w:pPr>
              <w:pStyle w:val="9"/>
              <w:ind w:left="39"/>
              <w:rPr>
                <w:sz w:val="20"/>
              </w:rPr>
            </w:pPr>
            <w:r>
              <w:rPr>
                <w:sz w:val="20"/>
              </w:rPr>
              <w:t>可以不予行政处罚。</w:t>
            </w:r>
          </w:p>
        </w:tc>
      </w:tr>
      <w:tr w14:paraId="4F6407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538" w:type="dxa"/>
            <w:vMerge w:val="continue"/>
            <w:tcBorders>
              <w:top w:val="nil"/>
            </w:tcBorders>
          </w:tcPr>
          <w:p w14:paraId="503469A1">
            <w:pPr>
              <w:rPr>
                <w:sz w:val="2"/>
                <w:szCs w:val="2"/>
              </w:rPr>
            </w:pPr>
          </w:p>
        </w:tc>
        <w:tc>
          <w:tcPr>
            <w:tcW w:w="857" w:type="dxa"/>
            <w:vMerge w:val="continue"/>
            <w:tcBorders>
              <w:top w:val="nil"/>
            </w:tcBorders>
          </w:tcPr>
          <w:p w14:paraId="2BD6BAFD">
            <w:pPr>
              <w:rPr>
                <w:sz w:val="2"/>
                <w:szCs w:val="2"/>
              </w:rPr>
            </w:pPr>
          </w:p>
        </w:tc>
        <w:tc>
          <w:tcPr>
            <w:tcW w:w="3425" w:type="dxa"/>
            <w:vMerge w:val="continue"/>
            <w:tcBorders>
              <w:top w:val="nil"/>
            </w:tcBorders>
          </w:tcPr>
          <w:p w14:paraId="75DF5868">
            <w:pPr>
              <w:rPr>
                <w:sz w:val="2"/>
                <w:szCs w:val="2"/>
              </w:rPr>
            </w:pPr>
          </w:p>
        </w:tc>
        <w:tc>
          <w:tcPr>
            <w:tcW w:w="6859" w:type="dxa"/>
            <w:vMerge w:val="continue"/>
            <w:tcBorders>
              <w:top w:val="nil"/>
            </w:tcBorders>
          </w:tcPr>
          <w:p w14:paraId="09EE5E04">
            <w:pPr>
              <w:rPr>
                <w:sz w:val="2"/>
                <w:szCs w:val="2"/>
              </w:rPr>
            </w:pPr>
          </w:p>
        </w:tc>
        <w:tc>
          <w:tcPr>
            <w:tcW w:w="4030" w:type="dxa"/>
            <w:gridSpan w:val="2"/>
          </w:tcPr>
          <w:p w14:paraId="39BA5190">
            <w:pPr>
              <w:pStyle w:val="9"/>
              <w:spacing w:before="82" w:line="230" w:lineRule="auto"/>
              <w:ind w:left="39" w:right="187"/>
              <w:rPr>
                <w:sz w:val="20"/>
              </w:rPr>
            </w:pPr>
            <w:r>
              <w:rPr>
                <w:w w:val="95"/>
                <w:sz w:val="20"/>
              </w:rPr>
              <w:t>销售授权品种首次未使用其注册登记的名称</w:t>
            </w:r>
            <w:r>
              <w:rPr>
                <w:sz w:val="20"/>
              </w:rPr>
              <w:t>的</w:t>
            </w:r>
          </w:p>
        </w:tc>
        <w:tc>
          <w:tcPr>
            <w:tcW w:w="6930" w:type="dxa"/>
            <w:gridSpan w:val="2"/>
          </w:tcPr>
          <w:p w14:paraId="351B0A8C">
            <w:pPr>
              <w:pStyle w:val="9"/>
              <w:spacing w:before="4"/>
              <w:rPr>
                <w:sz w:val="15"/>
              </w:rPr>
            </w:pPr>
          </w:p>
          <w:p w14:paraId="7C8CD440">
            <w:pPr>
              <w:pStyle w:val="9"/>
              <w:spacing w:before="1"/>
              <w:ind w:left="39"/>
              <w:rPr>
                <w:sz w:val="20"/>
              </w:rPr>
            </w:pPr>
            <w:r>
              <w:rPr>
                <w:sz w:val="20"/>
              </w:rPr>
              <w:t>责令限期改正，可以处300元以下罚款。</w:t>
            </w:r>
          </w:p>
        </w:tc>
      </w:tr>
      <w:tr w14:paraId="102A16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538" w:type="dxa"/>
            <w:vMerge w:val="continue"/>
            <w:tcBorders>
              <w:top w:val="nil"/>
            </w:tcBorders>
          </w:tcPr>
          <w:p w14:paraId="6D36A8FE">
            <w:pPr>
              <w:rPr>
                <w:sz w:val="2"/>
                <w:szCs w:val="2"/>
              </w:rPr>
            </w:pPr>
          </w:p>
        </w:tc>
        <w:tc>
          <w:tcPr>
            <w:tcW w:w="857" w:type="dxa"/>
            <w:vMerge w:val="continue"/>
            <w:tcBorders>
              <w:top w:val="nil"/>
            </w:tcBorders>
          </w:tcPr>
          <w:p w14:paraId="7B8BB022">
            <w:pPr>
              <w:rPr>
                <w:sz w:val="2"/>
                <w:szCs w:val="2"/>
              </w:rPr>
            </w:pPr>
          </w:p>
        </w:tc>
        <w:tc>
          <w:tcPr>
            <w:tcW w:w="3425" w:type="dxa"/>
            <w:vMerge w:val="continue"/>
            <w:tcBorders>
              <w:top w:val="nil"/>
            </w:tcBorders>
          </w:tcPr>
          <w:p w14:paraId="11960213">
            <w:pPr>
              <w:rPr>
                <w:sz w:val="2"/>
                <w:szCs w:val="2"/>
              </w:rPr>
            </w:pPr>
          </w:p>
        </w:tc>
        <w:tc>
          <w:tcPr>
            <w:tcW w:w="6859" w:type="dxa"/>
            <w:vMerge w:val="continue"/>
            <w:tcBorders>
              <w:top w:val="nil"/>
            </w:tcBorders>
          </w:tcPr>
          <w:p w14:paraId="456F7EC4">
            <w:pPr>
              <w:rPr>
                <w:sz w:val="2"/>
                <w:szCs w:val="2"/>
              </w:rPr>
            </w:pPr>
          </w:p>
        </w:tc>
        <w:tc>
          <w:tcPr>
            <w:tcW w:w="4030" w:type="dxa"/>
            <w:gridSpan w:val="2"/>
          </w:tcPr>
          <w:p w14:paraId="67550475">
            <w:pPr>
              <w:pStyle w:val="9"/>
              <w:spacing w:before="4"/>
              <w:rPr>
                <w:sz w:val="15"/>
              </w:rPr>
            </w:pPr>
          </w:p>
          <w:p w14:paraId="74E4CE56">
            <w:pPr>
              <w:pStyle w:val="9"/>
              <w:ind w:left="39"/>
              <w:rPr>
                <w:sz w:val="20"/>
              </w:rPr>
            </w:pPr>
            <w:r>
              <w:rPr>
                <w:sz w:val="20"/>
              </w:rPr>
              <w:t>授权销售品种未使用其注册登记的名称2次的</w:t>
            </w:r>
          </w:p>
        </w:tc>
        <w:tc>
          <w:tcPr>
            <w:tcW w:w="6930" w:type="dxa"/>
            <w:gridSpan w:val="2"/>
          </w:tcPr>
          <w:p w14:paraId="0EB9992C">
            <w:pPr>
              <w:pStyle w:val="9"/>
              <w:spacing w:before="4"/>
              <w:rPr>
                <w:sz w:val="15"/>
              </w:rPr>
            </w:pPr>
          </w:p>
          <w:p w14:paraId="34B7BAAE">
            <w:pPr>
              <w:pStyle w:val="9"/>
              <w:ind w:left="39"/>
              <w:rPr>
                <w:sz w:val="20"/>
              </w:rPr>
            </w:pPr>
            <w:r>
              <w:rPr>
                <w:sz w:val="20"/>
              </w:rPr>
              <w:t>责令限期改正，可以处300元以上700元以下罚款。</w:t>
            </w:r>
          </w:p>
        </w:tc>
      </w:tr>
      <w:tr w14:paraId="09025F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538" w:type="dxa"/>
            <w:vMerge w:val="continue"/>
            <w:tcBorders>
              <w:top w:val="nil"/>
            </w:tcBorders>
          </w:tcPr>
          <w:p w14:paraId="4015F808">
            <w:pPr>
              <w:rPr>
                <w:sz w:val="2"/>
                <w:szCs w:val="2"/>
              </w:rPr>
            </w:pPr>
          </w:p>
        </w:tc>
        <w:tc>
          <w:tcPr>
            <w:tcW w:w="857" w:type="dxa"/>
            <w:vMerge w:val="continue"/>
            <w:tcBorders>
              <w:top w:val="nil"/>
            </w:tcBorders>
          </w:tcPr>
          <w:p w14:paraId="184D8A66">
            <w:pPr>
              <w:rPr>
                <w:sz w:val="2"/>
                <w:szCs w:val="2"/>
              </w:rPr>
            </w:pPr>
          </w:p>
        </w:tc>
        <w:tc>
          <w:tcPr>
            <w:tcW w:w="3425" w:type="dxa"/>
            <w:vMerge w:val="continue"/>
            <w:tcBorders>
              <w:top w:val="nil"/>
            </w:tcBorders>
          </w:tcPr>
          <w:p w14:paraId="33048A22">
            <w:pPr>
              <w:rPr>
                <w:sz w:val="2"/>
                <w:szCs w:val="2"/>
              </w:rPr>
            </w:pPr>
          </w:p>
        </w:tc>
        <w:tc>
          <w:tcPr>
            <w:tcW w:w="6859" w:type="dxa"/>
            <w:vMerge w:val="continue"/>
            <w:tcBorders>
              <w:top w:val="nil"/>
            </w:tcBorders>
          </w:tcPr>
          <w:p w14:paraId="60B31DFC">
            <w:pPr>
              <w:rPr>
                <w:sz w:val="2"/>
                <w:szCs w:val="2"/>
              </w:rPr>
            </w:pPr>
          </w:p>
        </w:tc>
        <w:tc>
          <w:tcPr>
            <w:tcW w:w="4030" w:type="dxa"/>
            <w:gridSpan w:val="2"/>
          </w:tcPr>
          <w:p w14:paraId="319D0870">
            <w:pPr>
              <w:pStyle w:val="9"/>
              <w:spacing w:before="82" w:line="230" w:lineRule="auto"/>
              <w:ind w:left="39" w:right="87"/>
              <w:rPr>
                <w:sz w:val="20"/>
              </w:rPr>
            </w:pPr>
            <w:r>
              <w:rPr>
                <w:w w:val="95"/>
                <w:sz w:val="20"/>
              </w:rPr>
              <w:t>授权销售品种未使用其注册登记的名称3次及</w:t>
            </w:r>
            <w:r>
              <w:rPr>
                <w:sz w:val="20"/>
              </w:rPr>
              <w:t>以上的</w:t>
            </w:r>
          </w:p>
        </w:tc>
        <w:tc>
          <w:tcPr>
            <w:tcW w:w="6930" w:type="dxa"/>
            <w:gridSpan w:val="2"/>
          </w:tcPr>
          <w:p w14:paraId="4394F10D">
            <w:pPr>
              <w:pStyle w:val="9"/>
              <w:spacing w:before="4"/>
              <w:rPr>
                <w:sz w:val="15"/>
              </w:rPr>
            </w:pPr>
          </w:p>
          <w:p w14:paraId="7C1330B4">
            <w:pPr>
              <w:pStyle w:val="9"/>
              <w:ind w:left="39"/>
              <w:rPr>
                <w:sz w:val="20"/>
              </w:rPr>
            </w:pPr>
            <w:r>
              <w:rPr>
                <w:sz w:val="20"/>
              </w:rPr>
              <w:t>责令限期改正，可以处700元以上1000元以下罚款。</w:t>
            </w:r>
          </w:p>
        </w:tc>
      </w:tr>
      <w:tr w14:paraId="5F81F8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8" w:hRule="atLeast"/>
        </w:trPr>
        <w:tc>
          <w:tcPr>
            <w:tcW w:w="538" w:type="dxa"/>
            <w:vMerge w:val="restart"/>
          </w:tcPr>
          <w:p w14:paraId="57D74034">
            <w:pPr>
              <w:pStyle w:val="9"/>
              <w:rPr>
                <w:sz w:val="20"/>
              </w:rPr>
            </w:pPr>
          </w:p>
          <w:p w14:paraId="1DA564F2">
            <w:pPr>
              <w:pStyle w:val="9"/>
              <w:rPr>
                <w:sz w:val="20"/>
              </w:rPr>
            </w:pPr>
          </w:p>
          <w:p w14:paraId="272E80C5">
            <w:pPr>
              <w:pStyle w:val="9"/>
              <w:rPr>
                <w:sz w:val="20"/>
              </w:rPr>
            </w:pPr>
          </w:p>
          <w:p w14:paraId="3A9A9D74">
            <w:pPr>
              <w:pStyle w:val="9"/>
              <w:rPr>
                <w:sz w:val="20"/>
              </w:rPr>
            </w:pPr>
          </w:p>
          <w:p w14:paraId="1D9D5B4E">
            <w:pPr>
              <w:pStyle w:val="9"/>
              <w:rPr>
                <w:sz w:val="20"/>
              </w:rPr>
            </w:pPr>
          </w:p>
          <w:p w14:paraId="1920F658">
            <w:pPr>
              <w:pStyle w:val="9"/>
              <w:rPr>
                <w:sz w:val="20"/>
              </w:rPr>
            </w:pPr>
          </w:p>
          <w:p w14:paraId="64F3E799">
            <w:pPr>
              <w:pStyle w:val="9"/>
              <w:rPr>
                <w:sz w:val="20"/>
              </w:rPr>
            </w:pPr>
          </w:p>
          <w:p w14:paraId="2E05AF24">
            <w:pPr>
              <w:pStyle w:val="9"/>
              <w:rPr>
                <w:sz w:val="20"/>
              </w:rPr>
            </w:pPr>
          </w:p>
          <w:p w14:paraId="589A9F0C">
            <w:pPr>
              <w:pStyle w:val="9"/>
              <w:rPr>
                <w:sz w:val="20"/>
              </w:rPr>
            </w:pPr>
          </w:p>
          <w:p w14:paraId="700A935B">
            <w:pPr>
              <w:pStyle w:val="9"/>
              <w:rPr>
                <w:sz w:val="20"/>
              </w:rPr>
            </w:pPr>
          </w:p>
          <w:p w14:paraId="34B661AD">
            <w:pPr>
              <w:pStyle w:val="9"/>
              <w:spacing w:before="11"/>
              <w:rPr>
                <w:sz w:val="16"/>
              </w:rPr>
            </w:pPr>
          </w:p>
          <w:p w14:paraId="00F3E17D">
            <w:pPr>
              <w:pStyle w:val="9"/>
              <w:spacing w:before="1"/>
              <w:ind w:left="36"/>
              <w:jc w:val="center"/>
              <w:rPr>
                <w:sz w:val="20"/>
              </w:rPr>
            </w:pPr>
            <w:r>
              <w:rPr>
                <w:w w:val="99"/>
                <w:sz w:val="20"/>
              </w:rPr>
              <w:t>5</w:t>
            </w:r>
          </w:p>
        </w:tc>
        <w:tc>
          <w:tcPr>
            <w:tcW w:w="857" w:type="dxa"/>
            <w:vMerge w:val="restart"/>
          </w:tcPr>
          <w:p w14:paraId="67E892F2">
            <w:pPr>
              <w:pStyle w:val="9"/>
              <w:rPr>
                <w:sz w:val="20"/>
              </w:rPr>
            </w:pPr>
          </w:p>
          <w:p w14:paraId="30BD3E69">
            <w:pPr>
              <w:pStyle w:val="9"/>
              <w:rPr>
                <w:sz w:val="20"/>
              </w:rPr>
            </w:pPr>
          </w:p>
          <w:p w14:paraId="6CB7E42F">
            <w:pPr>
              <w:pStyle w:val="9"/>
              <w:rPr>
                <w:sz w:val="20"/>
              </w:rPr>
            </w:pPr>
          </w:p>
          <w:p w14:paraId="6E9C0A20">
            <w:pPr>
              <w:pStyle w:val="9"/>
              <w:rPr>
                <w:sz w:val="20"/>
              </w:rPr>
            </w:pPr>
          </w:p>
          <w:p w14:paraId="17FB2A60">
            <w:pPr>
              <w:pStyle w:val="9"/>
              <w:rPr>
                <w:sz w:val="20"/>
              </w:rPr>
            </w:pPr>
          </w:p>
          <w:p w14:paraId="54344DE1">
            <w:pPr>
              <w:pStyle w:val="9"/>
              <w:rPr>
                <w:sz w:val="20"/>
              </w:rPr>
            </w:pPr>
          </w:p>
          <w:p w14:paraId="4D9CDF95">
            <w:pPr>
              <w:pStyle w:val="9"/>
              <w:rPr>
                <w:sz w:val="20"/>
              </w:rPr>
            </w:pPr>
          </w:p>
          <w:p w14:paraId="74E37CB6">
            <w:pPr>
              <w:pStyle w:val="9"/>
              <w:rPr>
                <w:sz w:val="20"/>
              </w:rPr>
            </w:pPr>
          </w:p>
          <w:p w14:paraId="3063CF9E">
            <w:pPr>
              <w:pStyle w:val="9"/>
              <w:rPr>
                <w:sz w:val="20"/>
              </w:rPr>
            </w:pPr>
          </w:p>
          <w:p w14:paraId="72E396C6">
            <w:pPr>
              <w:pStyle w:val="9"/>
              <w:spacing w:before="12"/>
              <w:rPr>
                <w:sz w:val="27"/>
              </w:rPr>
            </w:pPr>
          </w:p>
          <w:p w14:paraId="1BD47EC4">
            <w:pPr>
              <w:pStyle w:val="9"/>
              <w:spacing w:line="230" w:lineRule="auto"/>
              <w:ind w:left="236" w:right="99" w:hanging="98"/>
              <w:rPr>
                <w:sz w:val="20"/>
              </w:rPr>
            </w:pPr>
            <w:r>
              <w:rPr>
                <w:sz w:val="20"/>
              </w:rPr>
              <w:t>农作物种子</w:t>
            </w:r>
          </w:p>
        </w:tc>
        <w:tc>
          <w:tcPr>
            <w:tcW w:w="3425" w:type="dxa"/>
            <w:vMerge w:val="restart"/>
          </w:tcPr>
          <w:p w14:paraId="0F428A6E">
            <w:pPr>
              <w:pStyle w:val="9"/>
              <w:rPr>
                <w:sz w:val="20"/>
              </w:rPr>
            </w:pPr>
          </w:p>
          <w:p w14:paraId="4154E2CC">
            <w:pPr>
              <w:pStyle w:val="9"/>
              <w:rPr>
                <w:sz w:val="20"/>
              </w:rPr>
            </w:pPr>
          </w:p>
          <w:p w14:paraId="346B7783">
            <w:pPr>
              <w:pStyle w:val="9"/>
              <w:rPr>
                <w:sz w:val="20"/>
              </w:rPr>
            </w:pPr>
          </w:p>
          <w:p w14:paraId="4EC9E1E4">
            <w:pPr>
              <w:pStyle w:val="9"/>
              <w:rPr>
                <w:sz w:val="20"/>
              </w:rPr>
            </w:pPr>
          </w:p>
          <w:p w14:paraId="69A929B0">
            <w:pPr>
              <w:pStyle w:val="9"/>
              <w:rPr>
                <w:sz w:val="20"/>
              </w:rPr>
            </w:pPr>
          </w:p>
          <w:p w14:paraId="79FDB470">
            <w:pPr>
              <w:pStyle w:val="9"/>
              <w:rPr>
                <w:sz w:val="20"/>
              </w:rPr>
            </w:pPr>
          </w:p>
          <w:p w14:paraId="70806E3D">
            <w:pPr>
              <w:pStyle w:val="9"/>
              <w:rPr>
                <w:sz w:val="20"/>
              </w:rPr>
            </w:pPr>
          </w:p>
          <w:p w14:paraId="1962B2E2">
            <w:pPr>
              <w:pStyle w:val="9"/>
              <w:rPr>
                <w:sz w:val="20"/>
              </w:rPr>
            </w:pPr>
          </w:p>
          <w:p w14:paraId="3A0BD1A9">
            <w:pPr>
              <w:pStyle w:val="9"/>
              <w:rPr>
                <w:sz w:val="20"/>
              </w:rPr>
            </w:pPr>
          </w:p>
          <w:p w14:paraId="08EBB88D">
            <w:pPr>
              <w:pStyle w:val="9"/>
              <w:rPr>
                <w:sz w:val="20"/>
              </w:rPr>
            </w:pPr>
          </w:p>
          <w:p w14:paraId="7F8724D1">
            <w:pPr>
              <w:pStyle w:val="9"/>
              <w:spacing w:before="11"/>
              <w:rPr>
                <w:sz w:val="16"/>
              </w:rPr>
            </w:pPr>
          </w:p>
          <w:p w14:paraId="2C678212">
            <w:pPr>
              <w:pStyle w:val="9"/>
              <w:spacing w:before="1"/>
              <w:ind w:left="39"/>
              <w:rPr>
                <w:sz w:val="20"/>
              </w:rPr>
            </w:pPr>
            <w:r>
              <w:rPr>
                <w:sz w:val="20"/>
              </w:rPr>
              <w:t>对生产经营农作物假种子的行政处罚</w:t>
            </w:r>
          </w:p>
        </w:tc>
        <w:tc>
          <w:tcPr>
            <w:tcW w:w="6859" w:type="dxa"/>
            <w:vMerge w:val="restart"/>
          </w:tcPr>
          <w:p w14:paraId="0B3EDD2F">
            <w:pPr>
              <w:pStyle w:val="9"/>
              <w:rPr>
                <w:sz w:val="20"/>
              </w:rPr>
            </w:pPr>
          </w:p>
          <w:p w14:paraId="1269B3C6">
            <w:pPr>
              <w:pStyle w:val="9"/>
              <w:rPr>
                <w:sz w:val="20"/>
              </w:rPr>
            </w:pPr>
          </w:p>
          <w:p w14:paraId="4C1C3D0E">
            <w:pPr>
              <w:pStyle w:val="9"/>
              <w:rPr>
                <w:sz w:val="20"/>
              </w:rPr>
            </w:pPr>
          </w:p>
          <w:p w14:paraId="7311FC4D">
            <w:pPr>
              <w:pStyle w:val="9"/>
              <w:rPr>
                <w:sz w:val="20"/>
              </w:rPr>
            </w:pPr>
          </w:p>
          <w:p w14:paraId="6D6ECABB">
            <w:pPr>
              <w:pStyle w:val="9"/>
              <w:rPr>
                <w:sz w:val="20"/>
              </w:rPr>
            </w:pPr>
          </w:p>
          <w:p w14:paraId="03204D7D">
            <w:pPr>
              <w:pStyle w:val="9"/>
              <w:rPr>
                <w:sz w:val="20"/>
              </w:rPr>
            </w:pPr>
          </w:p>
          <w:p w14:paraId="48637981">
            <w:pPr>
              <w:pStyle w:val="9"/>
              <w:spacing w:before="9"/>
              <w:rPr>
                <w:sz w:val="19"/>
              </w:rPr>
            </w:pPr>
          </w:p>
          <w:p w14:paraId="27905D92">
            <w:pPr>
              <w:pStyle w:val="9"/>
              <w:spacing w:line="252" w:lineRule="exact"/>
              <w:ind w:left="39"/>
              <w:rPr>
                <w:b/>
                <w:sz w:val="20"/>
              </w:rPr>
            </w:pPr>
            <w:r>
              <w:rPr>
                <w:b/>
                <w:sz w:val="20"/>
              </w:rPr>
              <w:t xml:space="preserve">《中华人民共和国种子法》（2021修正) </w:t>
            </w:r>
          </w:p>
          <w:p w14:paraId="567D8C38">
            <w:pPr>
              <w:pStyle w:val="9"/>
              <w:spacing w:before="4" w:line="230" w:lineRule="auto"/>
              <w:ind w:left="39" w:right="8"/>
              <w:jc w:val="both"/>
              <w:rPr>
                <w:sz w:val="20"/>
              </w:rPr>
            </w:pPr>
            <w:r>
              <w:rPr>
                <w:b/>
                <w:spacing w:val="13"/>
                <w:sz w:val="20"/>
              </w:rPr>
              <w:t xml:space="preserve">第七十四条 </w:t>
            </w:r>
            <w:r>
              <w:rPr>
                <w:spacing w:val="-1"/>
                <w:sz w:val="20"/>
              </w:rPr>
              <w:t>违反本法第四十八条规定，生产经营假种子的，由县级以上</w:t>
            </w:r>
            <w:r>
              <w:rPr>
                <w:w w:val="95"/>
                <w:sz w:val="20"/>
              </w:rPr>
              <w:t>人民政府农业农村、林业草原主管部门责令停止生产经营，没收违法所得和种子，吊销种子生产经营许可证；违法生产经营的货值金额不足二万元的，并处二万元以上二十万元以下罚款；货值金额二万元以上的，并处货值金额十倍以</w:t>
            </w:r>
            <w:r>
              <w:rPr>
                <w:sz w:val="20"/>
              </w:rPr>
              <w:t>上二十倍以下罚款。</w:t>
            </w:r>
          </w:p>
          <w:p w14:paraId="52EE4087">
            <w:pPr>
              <w:pStyle w:val="9"/>
              <w:spacing w:before="6" w:line="230" w:lineRule="auto"/>
              <w:ind w:left="39" w:right="26"/>
              <w:jc w:val="both"/>
              <w:rPr>
                <w:sz w:val="20"/>
              </w:rPr>
            </w:pPr>
            <w:r>
              <w:rPr>
                <w:spacing w:val="-1"/>
                <w:w w:val="95"/>
                <w:sz w:val="20"/>
              </w:rPr>
              <w:t>因生产经营假种子犯罪被判处有期徒刑以上刑罚的，种子企业或者其他单位的法定代表人、直接负责的主管人员自刑罚执行完毕之日起五年内不得担任</w:t>
            </w:r>
            <w:r>
              <w:rPr>
                <w:sz w:val="20"/>
              </w:rPr>
              <w:t>种子企业的法定代表人、高级管理人员。</w:t>
            </w:r>
          </w:p>
        </w:tc>
        <w:tc>
          <w:tcPr>
            <w:tcW w:w="4030" w:type="dxa"/>
            <w:gridSpan w:val="2"/>
          </w:tcPr>
          <w:p w14:paraId="227F7A47">
            <w:pPr>
              <w:pStyle w:val="9"/>
              <w:spacing w:before="60" w:line="230" w:lineRule="auto"/>
              <w:ind w:left="39" w:right="181"/>
              <w:jc w:val="both"/>
              <w:rPr>
                <w:sz w:val="20"/>
              </w:rPr>
            </w:pPr>
            <w:r>
              <w:rPr>
                <w:w w:val="95"/>
                <w:sz w:val="20"/>
              </w:rPr>
              <w:t>经营者同时满足以下条件的：1</w:t>
            </w:r>
            <w:r>
              <w:rPr>
                <w:spacing w:val="-3"/>
                <w:w w:val="95"/>
                <w:sz w:val="20"/>
              </w:rPr>
              <w:t xml:space="preserve">.依法履行进 </w:t>
            </w:r>
            <w:r>
              <w:rPr>
                <w:w w:val="95"/>
                <w:sz w:val="20"/>
              </w:rPr>
              <w:t>货查验义务，并索取购销票据或签订购销合同；2</w:t>
            </w:r>
            <w:r>
              <w:rPr>
                <w:spacing w:val="-1"/>
                <w:w w:val="95"/>
                <w:sz w:val="20"/>
              </w:rPr>
              <w:t xml:space="preserve">.建立购销台账，如实记录购销情况； </w:t>
            </w:r>
            <w:r>
              <w:rPr>
                <w:w w:val="95"/>
                <w:sz w:val="20"/>
              </w:rPr>
              <w:t>3.如实说明种子来源，配合追根溯源；4</w:t>
            </w:r>
            <w:r>
              <w:rPr>
                <w:spacing w:val="-8"/>
                <w:w w:val="95"/>
                <w:sz w:val="20"/>
              </w:rPr>
              <w:t xml:space="preserve">.依 </w:t>
            </w:r>
            <w:r>
              <w:rPr>
                <w:w w:val="95"/>
                <w:sz w:val="20"/>
              </w:rPr>
              <w:t xml:space="preserve">法在种子生产经营备案管理系统进行备案； </w:t>
            </w:r>
            <w:r>
              <w:rPr>
                <w:sz w:val="20"/>
              </w:rPr>
              <w:t>5.赔偿损失</w:t>
            </w:r>
          </w:p>
        </w:tc>
        <w:tc>
          <w:tcPr>
            <w:tcW w:w="6930" w:type="dxa"/>
            <w:gridSpan w:val="2"/>
          </w:tcPr>
          <w:p w14:paraId="665F6CE7">
            <w:pPr>
              <w:pStyle w:val="9"/>
              <w:rPr>
                <w:sz w:val="20"/>
              </w:rPr>
            </w:pPr>
          </w:p>
          <w:p w14:paraId="029B06CE">
            <w:pPr>
              <w:pStyle w:val="9"/>
              <w:rPr>
                <w:sz w:val="20"/>
              </w:rPr>
            </w:pPr>
          </w:p>
          <w:p w14:paraId="67AA1A98">
            <w:pPr>
              <w:pStyle w:val="9"/>
              <w:spacing w:before="157"/>
              <w:ind w:left="39"/>
              <w:rPr>
                <w:sz w:val="20"/>
              </w:rPr>
            </w:pPr>
            <w:r>
              <w:rPr>
                <w:sz w:val="20"/>
              </w:rPr>
              <w:t>可以减轻行政处罚。</w:t>
            </w:r>
          </w:p>
        </w:tc>
      </w:tr>
      <w:tr w14:paraId="6BB7D5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7C0E043C">
            <w:pPr>
              <w:rPr>
                <w:sz w:val="2"/>
                <w:szCs w:val="2"/>
              </w:rPr>
            </w:pPr>
          </w:p>
        </w:tc>
        <w:tc>
          <w:tcPr>
            <w:tcW w:w="857" w:type="dxa"/>
            <w:vMerge w:val="continue"/>
            <w:tcBorders>
              <w:top w:val="nil"/>
            </w:tcBorders>
          </w:tcPr>
          <w:p w14:paraId="3F6FB796">
            <w:pPr>
              <w:rPr>
                <w:sz w:val="2"/>
                <w:szCs w:val="2"/>
              </w:rPr>
            </w:pPr>
          </w:p>
        </w:tc>
        <w:tc>
          <w:tcPr>
            <w:tcW w:w="3425" w:type="dxa"/>
            <w:vMerge w:val="continue"/>
            <w:tcBorders>
              <w:top w:val="nil"/>
            </w:tcBorders>
          </w:tcPr>
          <w:p w14:paraId="4D427A5B">
            <w:pPr>
              <w:rPr>
                <w:sz w:val="2"/>
                <w:szCs w:val="2"/>
              </w:rPr>
            </w:pPr>
          </w:p>
        </w:tc>
        <w:tc>
          <w:tcPr>
            <w:tcW w:w="6859" w:type="dxa"/>
            <w:vMerge w:val="continue"/>
            <w:tcBorders>
              <w:top w:val="nil"/>
            </w:tcBorders>
          </w:tcPr>
          <w:p w14:paraId="1F06113C">
            <w:pPr>
              <w:rPr>
                <w:sz w:val="2"/>
                <w:szCs w:val="2"/>
              </w:rPr>
            </w:pPr>
          </w:p>
        </w:tc>
        <w:tc>
          <w:tcPr>
            <w:tcW w:w="1200" w:type="dxa"/>
            <w:vMerge w:val="restart"/>
          </w:tcPr>
          <w:p w14:paraId="04584AAB">
            <w:pPr>
              <w:pStyle w:val="9"/>
              <w:rPr>
                <w:sz w:val="20"/>
              </w:rPr>
            </w:pPr>
          </w:p>
          <w:p w14:paraId="39ABD986">
            <w:pPr>
              <w:pStyle w:val="9"/>
              <w:rPr>
                <w:sz w:val="20"/>
              </w:rPr>
            </w:pPr>
          </w:p>
          <w:p w14:paraId="139A35F9">
            <w:pPr>
              <w:pStyle w:val="9"/>
              <w:spacing w:before="7"/>
              <w:rPr>
                <w:sz w:val="23"/>
              </w:rPr>
            </w:pPr>
          </w:p>
          <w:p w14:paraId="5DDA1D31">
            <w:pPr>
              <w:pStyle w:val="9"/>
              <w:spacing w:line="230" w:lineRule="auto"/>
              <w:ind w:left="39" w:right="102"/>
              <w:rPr>
                <w:sz w:val="20"/>
              </w:rPr>
            </w:pPr>
            <w:r>
              <w:rPr>
                <w:sz w:val="20"/>
              </w:rPr>
              <w:t>货值金额不足2万元的</w:t>
            </w:r>
          </w:p>
        </w:tc>
        <w:tc>
          <w:tcPr>
            <w:tcW w:w="2830" w:type="dxa"/>
          </w:tcPr>
          <w:p w14:paraId="2B572D75">
            <w:pPr>
              <w:pStyle w:val="9"/>
              <w:spacing w:before="9"/>
              <w:rPr>
                <w:sz w:val="17"/>
              </w:rPr>
            </w:pPr>
          </w:p>
          <w:p w14:paraId="425176F5">
            <w:pPr>
              <w:pStyle w:val="9"/>
              <w:ind w:left="39"/>
              <w:rPr>
                <w:sz w:val="20"/>
              </w:rPr>
            </w:pPr>
            <w:r>
              <w:rPr>
                <w:sz w:val="20"/>
              </w:rPr>
              <w:t>货值金额不足5000元的</w:t>
            </w:r>
          </w:p>
        </w:tc>
        <w:tc>
          <w:tcPr>
            <w:tcW w:w="6930" w:type="dxa"/>
            <w:gridSpan w:val="2"/>
          </w:tcPr>
          <w:p w14:paraId="1C6D89E9">
            <w:pPr>
              <w:pStyle w:val="9"/>
              <w:spacing w:before="108" w:line="232" w:lineRule="auto"/>
              <w:ind w:left="39" w:right="2"/>
              <w:rPr>
                <w:sz w:val="20"/>
              </w:rPr>
            </w:pPr>
            <w:r>
              <w:rPr>
                <w:w w:val="95"/>
                <w:sz w:val="20"/>
              </w:rPr>
              <w:t>责令停止生产经营，没收违法所得和种子，吊销种子生产经营许可证，并处2</w:t>
            </w:r>
            <w:r>
              <w:rPr>
                <w:spacing w:val="-17"/>
                <w:w w:val="95"/>
                <w:sz w:val="20"/>
              </w:rPr>
              <w:t>万</w:t>
            </w:r>
            <w:r>
              <w:rPr>
                <w:sz w:val="20"/>
              </w:rPr>
              <w:t>元以上</w:t>
            </w:r>
            <w:r>
              <w:rPr>
                <w:spacing w:val="3"/>
                <w:sz w:val="20"/>
              </w:rPr>
              <w:t>8</w:t>
            </w:r>
            <w:r>
              <w:rPr>
                <w:sz w:val="20"/>
              </w:rPr>
              <w:t>万元以下罚款。</w:t>
            </w:r>
          </w:p>
        </w:tc>
      </w:tr>
      <w:tr w14:paraId="0E0971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08F87D68">
            <w:pPr>
              <w:rPr>
                <w:sz w:val="2"/>
                <w:szCs w:val="2"/>
              </w:rPr>
            </w:pPr>
          </w:p>
        </w:tc>
        <w:tc>
          <w:tcPr>
            <w:tcW w:w="857" w:type="dxa"/>
            <w:vMerge w:val="continue"/>
            <w:tcBorders>
              <w:top w:val="nil"/>
            </w:tcBorders>
          </w:tcPr>
          <w:p w14:paraId="41C86AF8">
            <w:pPr>
              <w:rPr>
                <w:sz w:val="2"/>
                <w:szCs w:val="2"/>
              </w:rPr>
            </w:pPr>
          </w:p>
        </w:tc>
        <w:tc>
          <w:tcPr>
            <w:tcW w:w="3425" w:type="dxa"/>
            <w:vMerge w:val="continue"/>
            <w:tcBorders>
              <w:top w:val="nil"/>
            </w:tcBorders>
          </w:tcPr>
          <w:p w14:paraId="72F8C558">
            <w:pPr>
              <w:rPr>
                <w:sz w:val="2"/>
                <w:szCs w:val="2"/>
              </w:rPr>
            </w:pPr>
          </w:p>
        </w:tc>
        <w:tc>
          <w:tcPr>
            <w:tcW w:w="6859" w:type="dxa"/>
            <w:vMerge w:val="continue"/>
            <w:tcBorders>
              <w:top w:val="nil"/>
            </w:tcBorders>
          </w:tcPr>
          <w:p w14:paraId="0087B0BC">
            <w:pPr>
              <w:rPr>
                <w:sz w:val="2"/>
                <w:szCs w:val="2"/>
              </w:rPr>
            </w:pPr>
          </w:p>
        </w:tc>
        <w:tc>
          <w:tcPr>
            <w:tcW w:w="1200" w:type="dxa"/>
            <w:vMerge w:val="continue"/>
            <w:tcBorders>
              <w:top w:val="nil"/>
            </w:tcBorders>
          </w:tcPr>
          <w:p w14:paraId="7591ABB5">
            <w:pPr>
              <w:rPr>
                <w:sz w:val="2"/>
                <w:szCs w:val="2"/>
              </w:rPr>
            </w:pPr>
          </w:p>
        </w:tc>
        <w:tc>
          <w:tcPr>
            <w:tcW w:w="2830" w:type="dxa"/>
          </w:tcPr>
          <w:p w14:paraId="12639982">
            <w:pPr>
              <w:pStyle w:val="9"/>
              <w:spacing w:before="111" w:line="230" w:lineRule="auto"/>
              <w:ind w:left="39" w:right="35"/>
              <w:rPr>
                <w:sz w:val="20"/>
              </w:rPr>
            </w:pPr>
            <w:r>
              <w:rPr>
                <w:sz w:val="20"/>
              </w:rPr>
              <w:t>货值金额5000元以上不足1万元的</w:t>
            </w:r>
          </w:p>
        </w:tc>
        <w:tc>
          <w:tcPr>
            <w:tcW w:w="6930" w:type="dxa"/>
            <w:gridSpan w:val="2"/>
          </w:tcPr>
          <w:p w14:paraId="259032D9">
            <w:pPr>
              <w:pStyle w:val="9"/>
              <w:spacing w:before="111" w:line="230" w:lineRule="auto"/>
              <w:ind w:left="39" w:right="2"/>
              <w:rPr>
                <w:sz w:val="20"/>
              </w:rPr>
            </w:pPr>
            <w:r>
              <w:rPr>
                <w:w w:val="95"/>
                <w:sz w:val="20"/>
              </w:rPr>
              <w:t>责令停止生产经营，没收违法所得和种子，吊销种子生产经营许可证，并处8</w:t>
            </w:r>
            <w:r>
              <w:rPr>
                <w:spacing w:val="-17"/>
                <w:w w:val="95"/>
                <w:sz w:val="20"/>
              </w:rPr>
              <w:t>万</w:t>
            </w:r>
            <w:r>
              <w:rPr>
                <w:sz w:val="20"/>
              </w:rPr>
              <w:t>元以上14万元以下罚款。</w:t>
            </w:r>
          </w:p>
        </w:tc>
      </w:tr>
      <w:tr w14:paraId="6299F2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3F153F4E">
            <w:pPr>
              <w:rPr>
                <w:sz w:val="2"/>
                <w:szCs w:val="2"/>
              </w:rPr>
            </w:pPr>
          </w:p>
        </w:tc>
        <w:tc>
          <w:tcPr>
            <w:tcW w:w="857" w:type="dxa"/>
            <w:vMerge w:val="continue"/>
            <w:tcBorders>
              <w:top w:val="nil"/>
            </w:tcBorders>
          </w:tcPr>
          <w:p w14:paraId="518C3EB5">
            <w:pPr>
              <w:rPr>
                <w:sz w:val="2"/>
                <w:szCs w:val="2"/>
              </w:rPr>
            </w:pPr>
          </w:p>
        </w:tc>
        <w:tc>
          <w:tcPr>
            <w:tcW w:w="3425" w:type="dxa"/>
            <w:vMerge w:val="continue"/>
            <w:tcBorders>
              <w:top w:val="nil"/>
            </w:tcBorders>
          </w:tcPr>
          <w:p w14:paraId="40FA29C7">
            <w:pPr>
              <w:rPr>
                <w:sz w:val="2"/>
                <w:szCs w:val="2"/>
              </w:rPr>
            </w:pPr>
          </w:p>
        </w:tc>
        <w:tc>
          <w:tcPr>
            <w:tcW w:w="6859" w:type="dxa"/>
            <w:vMerge w:val="continue"/>
            <w:tcBorders>
              <w:top w:val="nil"/>
            </w:tcBorders>
          </w:tcPr>
          <w:p w14:paraId="5062B516">
            <w:pPr>
              <w:rPr>
                <w:sz w:val="2"/>
                <w:szCs w:val="2"/>
              </w:rPr>
            </w:pPr>
          </w:p>
        </w:tc>
        <w:tc>
          <w:tcPr>
            <w:tcW w:w="1200" w:type="dxa"/>
            <w:vMerge w:val="continue"/>
            <w:tcBorders>
              <w:top w:val="nil"/>
            </w:tcBorders>
          </w:tcPr>
          <w:p w14:paraId="1437C77D">
            <w:pPr>
              <w:rPr>
                <w:sz w:val="2"/>
                <w:szCs w:val="2"/>
              </w:rPr>
            </w:pPr>
          </w:p>
        </w:tc>
        <w:tc>
          <w:tcPr>
            <w:tcW w:w="2830" w:type="dxa"/>
          </w:tcPr>
          <w:p w14:paraId="11228B5E">
            <w:pPr>
              <w:pStyle w:val="9"/>
              <w:spacing w:before="111" w:line="230" w:lineRule="auto"/>
              <w:ind w:left="39" w:right="135"/>
              <w:rPr>
                <w:sz w:val="20"/>
              </w:rPr>
            </w:pPr>
            <w:r>
              <w:rPr>
                <w:sz w:val="20"/>
              </w:rPr>
              <w:t>货值金额1万元以上不足2万元的</w:t>
            </w:r>
          </w:p>
        </w:tc>
        <w:tc>
          <w:tcPr>
            <w:tcW w:w="6930" w:type="dxa"/>
            <w:gridSpan w:val="2"/>
          </w:tcPr>
          <w:p w14:paraId="44812200">
            <w:pPr>
              <w:pStyle w:val="9"/>
              <w:spacing w:before="111" w:line="230" w:lineRule="auto"/>
              <w:ind w:left="39" w:right="101"/>
              <w:rPr>
                <w:sz w:val="20"/>
              </w:rPr>
            </w:pPr>
            <w:r>
              <w:rPr>
                <w:w w:val="95"/>
                <w:sz w:val="20"/>
              </w:rPr>
              <w:t>责令停止生产经营，没收违法所得和种子，吊销种子生产经营许可证，并处</w:t>
            </w:r>
            <w:r>
              <w:rPr>
                <w:spacing w:val="-8"/>
                <w:w w:val="95"/>
                <w:sz w:val="20"/>
              </w:rPr>
              <w:t>14</w:t>
            </w:r>
            <w:r>
              <w:rPr>
                <w:sz w:val="20"/>
              </w:rPr>
              <w:t>万元以上20万元以下罚款。</w:t>
            </w:r>
          </w:p>
        </w:tc>
      </w:tr>
      <w:tr w14:paraId="75BC71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70BCC584">
            <w:pPr>
              <w:rPr>
                <w:sz w:val="2"/>
                <w:szCs w:val="2"/>
              </w:rPr>
            </w:pPr>
          </w:p>
        </w:tc>
        <w:tc>
          <w:tcPr>
            <w:tcW w:w="857" w:type="dxa"/>
            <w:vMerge w:val="continue"/>
            <w:tcBorders>
              <w:top w:val="nil"/>
            </w:tcBorders>
          </w:tcPr>
          <w:p w14:paraId="4B4EC794">
            <w:pPr>
              <w:rPr>
                <w:sz w:val="2"/>
                <w:szCs w:val="2"/>
              </w:rPr>
            </w:pPr>
          </w:p>
        </w:tc>
        <w:tc>
          <w:tcPr>
            <w:tcW w:w="3425" w:type="dxa"/>
            <w:vMerge w:val="continue"/>
            <w:tcBorders>
              <w:top w:val="nil"/>
            </w:tcBorders>
          </w:tcPr>
          <w:p w14:paraId="24D7470C">
            <w:pPr>
              <w:rPr>
                <w:sz w:val="2"/>
                <w:szCs w:val="2"/>
              </w:rPr>
            </w:pPr>
          </w:p>
        </w:tc>
        <w:tc>
          <w:tcPr>
            <w:tcW w:w="6859" w:type="dxa"/>
            <w:vMerge w:val="continue"/>
            <w:tcBorders>
              <w:top w:val="nil"/>
            </w:tcBorders>
          </w:tcPr>
          <w:p w14:paraId="34FC986C">
            <w:pPr>
              <w:rPr>
                <w:sz w:val="2"/>
                <w:szCs w:val="2"/>
              </w:rPr>
            </w:pPr>
          </w:p>
        </w:tc>
        <w:tc>
          <w:tcPr>
            <w:tcW w:w="1200" w:type="dxa"/>
            <w:vMerge w:val="restart"/>
          </w:tcPr>
          <w:p w14:paraId="49741229">
            <w:pPr>
              <w:pStyle w:val="9"/>
              <w:rPr>
                <w:sz w:val="20"/>
              </w:rPr>
            </w:pPr>
          </w:p>
          <w:p w14:paraId="185915D4">
            <w:pPr>
              <w:pStyle w:val="9"/>
              <w:rPr>
                <w:sz w:val="20"/>
              </w:rPr>
            </w:pPr>
          </w:p>
          <w:p w14:paraId="1190AAF7">
            <w:pPr>
              <w:pStyle w:val="9"/>
              <w:spacing w:before="6"/>
              <w:rPr>
                <w:sz w:val="23"/>
              </w:rPr>
            </w:pPr>
          </w:p>
          <w:p w14:paraId="73EA45C7">
            <w:pPr>
              <w:pStyle w:val="9"/>
              <w:spacing w:before="1" w:line="230" w:lineRule="auto"/>
              <w:ind w:left="39" w:right="20"/>
              <w:rPr>
                <w:sz w:val="20"/>
              </w:rPr>
            </w:pPr>
            <w:r>
              <w:rPr>
                <w:sz w:val="20"/>
              </w:rPr>
              <w:t>货值金额2万元以上的</w:t>
            </w:r>
          </w:p>
        </w:tc>
        <w:tc>
          <w:tcPr>
            <w:tcW w:w="2830" w:type="dxa"/>
          </w:tcPr>
          <w:p w14:paraId="0D74D53F">
            <w:pPr>
              <w:pStyle w:val="9"/>
              <w:spacing w:before="111" w:line="230" w:lineRule="auto"/>
              <w:ind w:left="39" w:right="135"/>
              <w:rPr>
                <w:sz w:val="20"/>
              </w:rPr>
            </w:pPr>
            <w:r>
              <w:rPr>
                <w:sz w:val="20"/>
              </w:rPr>
              <w:t>货值金额2万元以上不足5万元的</w:t>
            </w:r>
          </w:p>
        </w:tc>
        <w:tc>
          <w:tcPr>
            <w:tcW w:w="6930" w:type="dxa"/>
            <w:gridSpan w:val="2"/>
          </w:tcPr>
          <w:p w14:paraId="1196555C">
            <w:pPr>
              <w:pStyle w:val="9"/>
              <w:spacing w:before="111" w:line="230" w:lineRule="auto"/>
              <w:ind w:left="39" w:right="103"/>
              <w:rPr>
                <w:sz w:val="20"/>
              </w:rPr>
            </w:pPr>
            <w:r>
              <w:rPr>
                <w:spacing w:val="-1"/>
                <w:w w:val="95"/>
                <w:sz w:val="20"/>
              </w:rPr>
              <w:t>责令停止生产经营，没收违法所得和种子，吊销种子生产经营许可证，并处货</w:t>
            </w:r>
            <w:r>
              <w:rPr>
                <w:sz w:val="20"/>
              </w:rPr>
              <w:t>值金额10倍以上13倍以下罚款。</w:t>
            </w:r>
          </w:p>
        </w:tc>
      </w:tr>
      <w:tr w14:paraId="65179F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3E6C369E">
            <w:pPr>
              <w:rPr>
                <w:sz w:val="2"/>
                <w:szCs w:val="2"/>
              </w:rPr>
            </w:pPr>
          </w:p>
        </w:tc>
        <w:tc>
          <w:tcPr>
            <w:tcW w:w="857" w:type="dxa"/>
            <w:vMerge w:val="continue"/>
            <w:tcBorders>
              <w:top w:val="nil"/>
            </w:tcBorders>
          </w:tcPr>
          <w:p w14:paraId="075A1CEB">
            <w:pPr>
              <w:rPr>
                <w:sz w:val="2"/>
                <w:szCs w:val="2"/>
              </w:rPr>
            </w:pPr>
          </w:p>
        </w:tc>
        <w:tc>
          <w:tcPr>
            <w:tcW w:w="3425" w:type="dxa"/>
            <w:vMerge w:val="continue"/>
            <w:tcBorders>
              <w:top w:val="nil"/>
            </w:tcBorders>
          </w:tcPr>
          <w:p w14:paraId="09FF2D1F">
            <w:pPr>
              <w:rPr>
                <w:sz w:val="2"/>
                <w:szCs w:val="2"/>
              </w:rPr>
            </w:pPr>
          </w:p>
        </w:tc>
        <w:tc>
          <w:tcPr>
            <w:tcW w:w="6859" w:type="dxa"/>
            <w:vMerge w:val="continue"/>
            <w:tcBorders>
              <w:top w:val="nil"/>
            </w:tcBorders>
          </w:tcPr>
          <w:p w14:paraId="4D3B6247">
            <w:pPr>
              <w:rPr>
                <w:sz w:val="2"/>
                <w:szCs w:val="2"/>
              </w:rPr>
            </w:pPr>
          </w:p>
        </w:tc>
        <w:tc>
          <w:tcPr>
            <w:tcW w:w="1200" w:type="dxa"/>
            <w:vMerge w:val="continue"/>
            <w:tcBorders>
              <w:top w:val="nil"/>
            </w:tcBorders>
          </w:tcPr>
          <w:p w14:paraId="2829DBBC">
            <w:pPr>
              <w:rPr>
                <w:sz w:val="2"/>
                <w:szCs w:val="2"/>
              </w:rPr>
            </w:pPr>
          </w:p>
        </w:tc>
        <w:tc>
          <w:tcPr>
            <w:tcW w:w="2830" w:type="dxa"/>
          </w:tcPr>
          <w:p w14:paraId="47814CBC">
            <w:pPr>
              <w:pStyle w:val="9"/>
              <w:spacing w:before="110" w:line="230" w:lineRule="auto"/>
              <w:ind w:left="39" w:right="35"/>
              <w:rPr>
                <w:sz w:val="20"/>
              </w:rPr>
            </w:pPr>
            <w:r>
              <w:rPr>
                <w:sz w:val="20"/>
              </w:rPr>
              <w:t>货值金额5万元以上不足10万元的</w:t>
            </w:r>
          </w:p>
        </w:tc>
        <w:tc>
          <w:tcPr>
            <w:tcW w:w="6930" w:type="dxa"/>
            <w:gridSpan w:val="2"/>
          </w:tcPr>
          <w:p w14:paraId="755F4BC1">
            <w:pPr>
              <w:pStyle w:val="9"/>
              <w:spacing w:before="110" w:line="230" w:lineRule="auto"/>
              <w:ind w:left="39" w:right="103"/>
              <w:rPr>
                <w:sz w:val="20"/>
              </w:rPr>
            </w:pPr>
            <w:r>
              <w:rPr>
                <w:spacing w:val="-1"/>
                <w:w w:val="95"/>
                <w:sz w:val="20"/>
              </w:rPr>
              <w:t>责令停止生产经营，没收违法所得和种子，吊销种子生产经营许可证，并处货</w:t>
            </w:r>
            <w:r>
              <w:rPr>
                <w:sz w:val="20"/>
              </w:rPr>
              <w:t>值金额13倍以上17倍以下罚款。</w:t>
            </w:r>
          </w:p>
        </w:tc>
      </w:tr>
      <w:tr w14:paraId="664DC4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6F298260">
            <w:pPr>
              <w:rPr>
                <w:sz w:val="2"/>
                <w:szCs w:val="2"/>
              </w:rPr>
            </w:pPr>
          </w:p>
        </w:tc>
        <w:tc>
          <w:tcPr>
            <w:tcW w:w="857" w:type="dxa"/>
            <w:vMerge w:val="continue"/>
            <w:tcBorders>
              <w:top w:val="nil"/>
            </w:tcBorders>
          </w:tcPr>
          <w:p w14:paraId="016B8255">
            <w:pPr>
              <w:rPr>
                <w:sz w:val="2"/>
                <w:szCs w:val="2"/>
              </w:rPr>
            </w:pPr>
          </w:p>
        </w:tc>
        <w:tc>
          <w:tcPr>
            <w:tcW w:w="3425" w:type="dxa"/>
            <w:vMerge w:val="continue"/>
            <w:tcBorders>
              <w:top w:val="nil"/>
            </w:tcBorders>
          </w:tcPr>
          <w:p w14:paraId="68A22033">
            <w:pPr>
              <w:rPr>
                <w:sz w:val="2"/>
                <w:szCs w:val="2"/>
              </w:rPr>
            </w:pPr>
          </w:p>
        </w:tc>
        <w:tc>
          <w:tcPr>
            <w:tcW w:w="6859" w:type="dxa"/>
            <w:vMerge w:val="continue"/>
            <w:tcBorders>
              <w:top w:val="nil"/>
            </w:tcBorders>
          </w:tcPr>
          <w:p w14:paraId="1A38EE95">
            <w:pPr>
              <w:rPr>
                <w:sz w:val="2"/>
                <w:szCs w:val="2"/>
              </w:rPr>
            </w:pPr>
          </w:p>
        </w:tc>
        <w:tc>
          <w:tcPr>
            <w:tcW w:w="1200" w:type="dxa"/>
            <w:vMerge w:val="continue"/>
            <w:tcBorders>
              <w:top w:val="nil"/>
            </w:tcBorders>
          </w:tcPr>
          <w:p w14:paraId="7C2B6F6E">
            <w:pPr>
              <w:rPr>
                <w:sz w:val="2"/>
                <w:szCs w:val="2"/>
              </w:rPr>
            </w:pPr>
          </w:p>
        </w:tc>
        <w:tc>
          <w:tcPr>
            <w:tcW w:w="2830" w:type="dxa"/>
          </w:tcPr>
          <w:p w14:paraId="239648AD">
            <w:pPr>
              <w:pStyle w:val="9"/>
              <w:spacing w:before="9"/>
              <w:rPr>
                <w:sz w:val="17"/>
              </w:rPr>
            </w:pPr>
          </w:p>
          <w:p w14:paraId="11117D56">
            <w:pPr>
              <w:pStyle w:val="9"/>
              <w:ind w:left="39"/>
              <w:rPr>
                <w:sz w:val="20"/>
              </w:rPr>
            </w:pPr>
            <w:r>
              <w:rPr>
                <w:sz w:val="20"/>
              </w:rPr>
              <w:t>货值金额10万元以上的</w:t>
            </w:r>
          </w:p>
        </w:tc>
        <w:tc>
          <w:tcPr>
            <w:tcW w:w="6930" w:type="dxa"/>
            <w:gridSpan w:val="2"/>
          </w:tcPr>
          <w:p w14:paraId="25564AD6">
            <w:pPr>
              <w:pStyle w:val="9"/>
              <w:spacing w:before="108" w:line="232" w:lineRule="auto"/>
              <w:ind w:left="39" w:right="103"/>
              <w:rPr>
                <w:sz w:val="20"/>
              </w:rPr>
            </w:pPr>
            <w:r>
              <w:rPr>
                <w:spacing w:val="-1"/>
                <w:w w:val="95"/>
                <w:sz w:val="20"/>
              </w:rPr>
              <w:t>责令停止生产经营，没收违法所得和种子，吊销种子生产经营许可证，并处货</w:t>
            </w:r>
            <w:r>
              <w:rPr>
                <w:sz w:val="20"/>
              </w:rPr>
              <w:t>值金额17倍以上20倍以下罚款。</w:t>
            </w:r>
          </w:p>
        </w:tc>
      </w:tr>
      <w:tr w14:paraId="60F222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538" w:type="dxa"/>
            <w:vMerge w:val="restart"/>
          </w:tcPr>
          <w:p w14:paraId="4D5376DF">
            <w:pPr>
              <w:pStyle w:val="9"/>
              <w:rPr>
                <w:sz w:val="20"/>
              </w:rPr>
            </w:pPr>
          </w:p>
          <w:p w14:paraId="091FBD0B">
            <w:pPr>
              <w:pStyle w:val="9"/>
              <w:rPr>
                <w:sz w:val="20"/>
              </w:rPr>
            </w:pPr>
          </w:p>
          <w:p w14:paraId="4E25A7C8">
            <w:pPr>
              <w:pStyle w:val="9"/>
              <w:rPr>
                <w:sz w:val="20"/>
              </w:rPr>
            </w:pPr>
          </w:p>
          <w:p w14:paraId="47964D65">
            <w:pPr>
              <w:pStyle w:val="9"/>
              <w:rPr>
                <w:sz w:val="20"/>
              </w:rPr>
            </w:pPr>
          </w:p>
          <w:p w14:paraId="72116800">
            <w:pPr>
              <w:pStyle w:val="9"/>
              <w:rPr>
                <w:sz w:val="20"/>
              </w:rPr>
            </w:pPr>
          </w:p>
          <w:p w14:paraId="66DA8F84">
            <w:pPr>
              <w:pStyle w:val="9"/>
              <w:rPr>
                <w:sz w:val="20"/>
              </w:rPr>
            </w:pPr>
          </w:p>
          <w:p w14:paraId="72C724AE">
            <w:pPr>
              <w:pStyle w:val="9"/>
              <w:rPr>
                <w:sz w:val="20"/>
              </w:rPr>
            </w:pPr>
          </w:p>
          <w:p w14:paraId="5ABDD440">
            <w:pPr>
              <w:pStyle w:val="9"/>
              <w:rPr>
                <w:sz w:val="20"/>
              </w:rPr>
            </w:pPr>
          </w:p>
          <w:p w14:paraId="328C17FD">
            <w:pPr>
              <w:pStyle w:val="9"/>
              <w:rPr>
                <w:sz w:val="20"/>
              </w:rPr>
            </w:pPr>
          </w:p>
          <w:p w14:paraId="2ECB9581">
            <w:pPr>
              <w:pStyle w:val="9"/>
              <w:rPr>
                <w:sz w:val="20"/>
              </w:rPr>
            </w:pPr>
          </w:p>
          <w:p w14:paraId="21DC6229">
            <w:pPr>
              <w:pStyle w:val="9"/>
              <w:spacing w:before="11"/>
              <w:rPr>
                <w:sz w:val="22"/>
              </w:rPr>
            </w:pPr>
          </w:p>
          <w:p w14:paraId="09F6DB00">
            <w:pPr>
              <w:pStyle w:val="9"/>
              <w:ind w:left="36"/>
              <w:jc w:val="center"/>
              <w:rPr>
                <w:sz w:val="20"/>
              </w:rPr>
            </w:pPr>
            <w:r>
              <w:rPr>
                <w:w w:val="99"/>
                <w:sz w:val="20"/>
              </w:rPr>
              <w:t>6</w:t>
            </w:r>
          </w:p>
        </w:tc>
        <w:tc>
          <w:tcPr>
            <w:tcW w:w="857" w:type="dxa"/>
            <w:vMerge w:val="restart"/>
          </w:tcPr>
          <w:p w14:paraId="440D1042">
            <w:pPr>
              <w:pStyle w:val="9"/>
              <w:rPr>
                <w:sz w:val="20"/>
              </w:rPr>
            </w:pPr>
          </w:p>
          <w:p w14:paraId="1A1DB36E">
            <w:pPr>
              <w:pStyle w:val="9"/>
              <w:rPr>
                <w:sz w:val="20"/>
              </w:rPr>
            </w:pPr>
          </w:p>
          <w:p w14:paraId="1256778F">
            <w:pPr>
              <w:pStyle w:val="9"/>
              <w:rPr>
                <w:sz w:val="20"/>
              </w:rPr>
            </w:pPr>
          </w:p>
          <w:p w14:paraId="2DD0E477">
            <w:pPr>
              <w:pStyle w:val="9"/>
              <w:rPr>
                <w:sz w:val="20"/>
              </w:rPr>
            </w:pPr>
          </w:p>
          <w:p w14:paraId="35370BF9">
            <w:pPr>
              <w:pStyle w:val="9"/>
              <w:rPr>
                <w:sz w:val="20"/>
              </w:rPr>
            </w:pPr>
          </w:p>
          <w:p w14:paraId="34947326">
            <w:pPr>
              <w:pStyle w:val="9"/>
              <w:rPr>
                <w:sz w:val="20"/>
              </w:rPr>
            </w:pPr>
          </w:p>
          <w:p w14:paraId="0071D96C">
            <w:pPr>
              <w:pStyle w:val="9"/>
              <w:rPr>
                <w:sz w:val="20"/>
              </w:rPr>
            </w:pPr>
          </w:p>
          <w:p w14:paraId="1BF28934">
            <w:pPr>
              <w:pStyle w:val="9"/>
              <w:rPr>
                <w:sz w:val="20"/>
              </w:rPr>
            </w:pPr>
          </w:p>
          <w:p w14:paraId="3B599B31">
            <w:pPr>
              <w:pStyle w:val="9"/>
              <w:rPr>
                <w:sz w:val="20"/>
              </w:rPr>
            </w:pPr>
          </w:p>
          <w:p w14:paraId="542E7FCE">
            <w:pPr>
              <w:pStyle w:val="9"/>
              <w:rPr>
                <w:sz w:val="20"/>
              </w:rPr>
            </w:pPr>
          </w:p>
          <w:p w14:paraId="30F1DDFD">
            <w:pPr>
              <w:pStyle w:val="9"/>
              <w:spacing w:before="179" w:line="230" w:lineRule="auto"/>
              <w:ind w:left="236" w:right="99" w:hanging="98"/>
              <w:rPr>
                <w:sz w:val="20"/>
              </w:rPr>
            </w:pPr>
            <w:r>
              <w:rPr>
                <w:sz w:val="20"/>
              </w:rPr>
              <w:t>农作物种子</w:t>
            </w:r>
          </w:p>
        </w:tc>
        <w:tc>
          <w:tcPr>
            <w:tcW w:w="3425" w:type="dxa"/>
            <w:vMerge w:val="restart"/>
          </w:tcPr>
          <w:p w14:paraId="388A7574">
            <w:pPr>
              <w:pStyle w:val="9"/>
              <w:rPr>
                <w:sz w:val="20"/>
              </w:rPr>
            </w:pPr>
          </w:p>
          <w:p w14:paraId="37FE0406">
            <w:pPr>
              <w:pStyle w:val="9"/>
              <w:rPr>
                <w:sz w:val="20"/>
              </w:rPr>
            </w:pPr>
          </w:p>
          <w:p w14:paraId="69181818">
            <w:pPr>
              <w:pStyle w:val="9"/>
              <w:rPr>
                <w:sz w:val="20"/>
              </w:rPr>
            </w:pPr>
          </w:p>
          <w:p w14:paraId="15E6DFDF">
            <w:pPr>
              <w:pStyle w:val="9"/>
              <w:rPr>
                <w:sz w:val="20"/>
              </w:rPr>
            </w:pPr>
          </w:p>
          <w:p w14:paraId="37A6C3C4">
            <w:pPr>
              <w:pStyle w:val="9"/>
              <w:rPr>
                <w:sz w:val="20"/>
              </w:rPr>
            </w:pPr>
          </w:p>
          <w:p w14:paraId="50EB815B">
            <w:pPr>
              <w:pStyle w:val="9"/>
              <w:rPr>
                <w:sz w:val="20"/>
              </w:rPr>
            </w:pPr>
          </w:p>
          <w:p w14:paraId="52CCA336">
            <w:pPr>
              <w:pStyle w:val="9"/>
              <w:rPr>
                <w:sz w:val="20"/>
              </w:rPr>
            </w:pPr>
          </w:p>
          <w:p w14:paraId="1B78D620">
            <w:pPr>
              <w:pStyle w:val="9"/>
              <w:rPr>
                <w:sz w:val="20"/>
              </w:rPr>
            </w:pPr>
          </w:p>
          <w:p w14:paraId="2AC1B3DE">
            <w:pPr>
              <w:pStyle w:val="9"/>
              <w:rPr>
                <w:sz w:val="20"/>
              </w:rPr>
            </w:pPr>
          </w:p>
          <w:p w14:paraId="23AC5F98">
            <w:pPr>
              <w:pStyle w:val="9"/>
              <w:rPr>
                <w:sz w:val="20"/>
              </w:rPr>
            </w:pPr>
          </w:p>
          <w:p w14:paraId="49E48E5E">
            <w:pPr>
              <w:pStyle w:val="9"/>
              <w:spacing w:before="11"/>
              <w:rPr>
                <w:sz w:val="22"/>
              </w:rPr>
            </w:pPr>
          </w:p>
          <w:p w14:paraId="59D0A050">
            <w:pPr>
              <w:pStyle w:val="9"/>
              <w:ind w:left="39"/>
              <w:rPr>
                <w:sz w:val="20"/>
              </w:rPr>
            </w:pPr>
            <w:r>
              <w:rPr>
                <w:sz w:val="20"/>
              </w:rPr>
              <w:t>对生产经营农作物劣种子的行政处罚</w:t>
            </w:r>
          </w:p>
        </w:tc>
        <w:tc>
          <w:tcPr>
            <w:tcW w:w="6859" w:type="dxa"/>
            <w:vMerge w:val="restart"/>
          </w:tcPr>
          <w:p w14:paraId="53777777">
            <w:pPr>
              <w:pStyle w:val="9"/>
              <w:rPr>
                <w:sz w:val="20"/>
              </w:rPr>
            </w:pPr>
          </w:p>
          <w:p w14:paraId="277AE5BC">
            <w:pPr>
              <w:pStyle w:val="9"/>
              <w:rPr>
                <w:sz w:val="20"/>
              </w:rPr>
            </w:pPr>
          </w:p>
          <w:p w14:paraId="56FA1749">
            <w:pPr>
              <w:pStyle w:val="9"/>
              <w:rPr>
                <w:sz w:val="20"/>
              </w:rPr>
            </w:pPr>
          </w:p>
          <w:p w14:paraId="6DFA54BA">
            <w:pPr>
              <w:pStyle w:val="9"/>
              <w:rPr>
                <w:sz w:val="20"/>
              </w:rPr>
            </w:pPr>
          </w:p>
          <w:p w14:paraId="3C48C823">
            <w:pPr>
              <w:pStyle w:val="9"/>
              <w:rPr>
                <w:sz w:val="20"/>
              </w:rPr>
            </w:pPr>
          </w:p>
          <w:p w14:paraId="18B4A182">
            <w:pPr>
              <w:pStyle w:val="9"/>
              <w:rPr>
                <w:sz w:val="20"/>
              </w:rPr>
            </w:pPr>
          </w:p>
          <w:p w14:paraId="7F688A10">
            <w:pPr>
              <w:pStyle w:val="9"/>
              <w:spacing w:before="9"/>
              <w:rPr>
                <w:sz w:val="25"/>
              </w:rPr>
            </w:pPr>
          </w:p>
          <w:p w14:paraId="25BFF243">
            <w:pPr>
              <w:pStyle w:val="9"/>
              <w:spacing w:line="252" w:lineRule="exact"/>
              <w:ind w:left="39"/>
              <w:rPr>
                <w:b/>
                <w:sz w:val="20"/>
              </w:rPr>
            </w:pPr>
            <w:r>
              <w:rPr>
                <w:b/>
                <w:sz w:val="20"/>
              </w:rPr>
              <w:t xml:space="preserve">《中华人民共和国种子法》(2021修正) </w:t>
            </w:r>
          </w:p>
          <w:p w14:paraId="47DD3EB3">
            <w:pPr>
              <w:pStyle w:val="9"/>
              <w:spacing w:before="4" w:line="230" w:lineRule="auto"/>
              <w:ind w:left="39" w:right="8"/>
              <w:rPr>
                <w:sz w:val="20"/>
              </w:rPr>
            </w:pPr>
            <w:r>
              <w:rPr>
                <w:b/>
                <w:spacing w:val="13"/>
                <w:sz w:val="20"/>
              </w:rPr>
              <w:t xml:space="preserve">第七十五条 </w:t>
            </w:r>
            <w:r>
              <w:rPr>
                <w:spacing w:val="-1"/>
                <w:sz w:val="20"/>
              </w:rPr>
              <w:t>违反本法第四十八条规定，生产经营劣种子的，由县级以上</w:t>
            </w:r>
            <w:r>
              <w:rPr>
                <w:w w:val="95"/>
                <w:sz w:val="20"/>
              </w:rPr>
              <w:t>人民政府农业农村、林业草原主管部门责令停止生产经营，没收违法所得和种</w:t>
            </w:r>
            <w:r>
              <w:rPr>
                <w:sz w:val="20"/>
              </w:rPr>
              <w:t xml:space="preserve">子；违法生产经营的货值金额不足二万元的，并处一万元以上十万元以下罚 </w:t>
            </w:r>
            <w:r>
              <w:rPr>
                <w:w w:val="95"/>
                <w:sz w:val="20"/>
              </w:rPr>
              <w:t>款；货值金额二万元以上的，并处货值金额五倍以上十倍以下罚款；情节严重</w:t>
            </w:r>
            <w:r>
              <w:rPr>
                <w:sz w:val="20"/>
              </w:rPr>
              <w:t>的，吊销种子生产经营许可证。</w:t>
            </w:r>
          </w:p>
          <w:p w14:paraId="5D4CA8F0">
            <w:pPr>
              <w:pStyle w:val="9"/>
              <w:spacing w:before="6" w:line="230" w:lineRule="auto"/>
              <w:ind w:left="39" w:right="26"/>
              <w:jc w:val="both"/>
              <w:rPr>
                <w:sz w:val="20"/>
              </w:rPr>
            </w:pPr>
            <w:r>
              <w:rPr>
                <w:spacing w:val="-1"/>
                <w:w w:val="95"/>
                <w:sz w:val="20"/>
              </w:rPr>
              <w:t>因生产经营劣种子犯罪被判处有期徒刑以上刑罚的，种子企业或者其他单位的法定代表人、直接负责的主管人员自刑罚执行完毕之日起五年内不得担任</w:t>
            </w:r>
            <w:r>
              <w:rPr>
                <w:sz w:val="20"/>
              </w:rPr>
              <w:t>种子企业的法定代表人、高级管理人员。</w:t>
            </w:r>
          </w:p>
        </w:tc>
        <w:tc>
          <w:tcPr>
            <w:tcW w:w="4030" w:type="dxa"/>
            <w:gridSpan w:val="2"/>
          </w:tcPr>
          <w:p w14:paraId="14AF1415">
            <w:pPr>
              <w:pStyle w:val="9"/>
              <w:spacing w:before="79" w:line="230" w:lineRule="auto"/>
              <w:ind w:left="39" w:right="181"/>
              <w:jc w:val="both"/>
              <w:rPr>
                <w:sz w:val="20"/>
              </w:rPr>
            </w:pPr>
            <w:r>
              <w:rPr>
                <w:w w:val="95"/>
                <w:sz w:val="20"/>
              </w:rPr>
              <w:t>经营者同时满足以下条件的：1</w:t>
            </w:r>
            <w:r>
              <w:rPr>
                <w:spacing w:val="-3"/>
                <w:w w:val="95"/>
                <w:sz w:val="20"/>
              </w:rPr>
              <w:t xml:space="preserve">.依法履行进 </w:t>
            </w:r>
            <w:r>
              <w:rPr>
                <w:w w:val="95"/>
                <w:sz w:val="20"/>
              </w:rPr>
              <w:t>货查验义务，并索取购销票据或签订购销合同；2</w:t>
            </w:r>
            <w:r>
              <w:rPr>
                <w:spacing w:val="-1"/>
                <w:w w:val="95"/>
                <w:sz w:val="20"/>
              </w:rPr>
              <w:t xml:space="preserve">.建立购销台账，如实记录购销情况； </w:t>
            </w:r>
            <w:r>
              <w:rPr>
                <w:w w:val="95"/>
                <w:sz w:val="20"/>
              </w:rPr>
              <w:t>3.如实说明种子来源，配合追根溯源；4</w:t>
            </w:r>
            <w:r>
              <w:rPr>
                <w:spacing w:val="-8"/>
                <w:w w:val="95"/>
                <w:sz w:val="20"/>
              </w:rPr>
              <w:t xml:space="preserve">.依 </w:t>
            </w:r>
            <w:r>
              <w:rPr>
                <w:w w:val="95"/>
                <w:sz w:val="20"/>
              </w:rPr>
              <w:t xml:space="preserve">法在种子生产经营备案管理系统进行备案； </w:t>
            </w:r>
            <w:r>
              <w:rPr>
                <w:sz w:val="20"/>
              </w:rPr>
              <w:t>5.赔偿损失</w:t>
            </w:r>
          </w:p>
        </w:tc>
        <w:tc>
          <w:tcPr>
            <w:tcW w:w="6930" w:type="dxa"/>
            <w:gridSpan w:val="2"/>
          </w:tcPr>
          <w:p w14:paraId="2B9D6FD7">
            <w:pPr>
              <w:pStyle w:val="9"/>
              <w:rPr>
                <w:sz w:val="20"/>
              </w:rPr>
            </w:pPr>
          </w:p>
          <w:p w14:paraId="180E871F">
            <w:pPr>
              <w:pStyle w:val="9"/>
              <w:rPr>
                <w:sz w:val="20"/>
              </w:rPr>
            </w:pPr>
          </w:p>
          <w:p w14:paraId="5F2BCC6E">
            <w:pPr>
              <w:pStyle w:val="9"/>
              <w:spacing w:before="176"/>
              <w:ind w:left="39"/>
              <w:rPr>
                <w:sz w:val="20"/>
              </w:rPr>
            </w:pPr>
            <w:r>
              <w:rPr>
                <w:sz w:val="20"/>
              </w:rPr>
              <w:t>可以减轻行政处罚。</w:t>
            </w:r>
          </w:p>
        </w:tc>
      </w:tr>
      <w:tr w14:paraId="4C4DB2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538" w:type="dxa"/>
            <w:vMerge w:val="continue"/>
            <w:tcBorders>
              <w:top w:val="nil"/>
            </w:tcBorders>
          </w:tcPr>
          <w:p w14:paraId="381ADC1D">
            <w:pPr>
              <w:rPr>
                <w:sz w:val="2"/>
                <w:szCs w:val="2"/>
              </w:rPr>
            </w:pPr>
          </w:p>
        </w:tc>
        <w:tc>
          <w:tcPr>
            <w:tcW w:w="857" w:type="dxa"/>
            <w:vMerge w:val="continue"/>
            <w:tcBorders>
              <w:top w:val="nil"/>
            </w:tcBorders>
          </w:tcPr>
          <w:p w14:paraId="52486C24">
            <w:pPr>
              <w:rPr>
                <w:sz w:val="2"/>
                <w:szCs w:val="2"/>
              </w:rPr>
            </w:pPr>
          </w:p>
        </w:tc>
        <w:tc>
          <w:tcPr>
            <w:tcW w:w="3425" w:type="dxa"/>
            <w:vMerge w:val="continue"/>
            <w:tcBorders>
              <w:top w:val="nil"/>
            </w:tcBorders>
          </w:tcPr>
          <w:p w14:paraId="625881A9">
            <w:pPr>
              <w:rPr>
                <w:sz w:val="2"/>
                <w:szCs w:val="2"/>
              </w:rPr>
            </w:pPr>
          </w:p>
        </w:tc>
        <w:tc>
          <w:tcPr>
            <w:tcW w:w="6859" w:type="dxa"/>
            <w:vMerge w:val="continue"/>
            <w:tcBorders>
              <w:top w:val="nil"/>
            </w:tcBorders>
          </w:tcPr>
          <w:p w14:paraId="3BC66D61">
            <w:pPr>
              <w:rPr>
                <w:sz w:val="2"/>
                <w:szCs w:val="2"/>
              </w:rPr>
            </w:pPr>
          </w:p>
        </w:tc>
        <w:tc>
          <w:tcPr>
            <w:tcW w:w="1200" w:type="dxa"/>
            <w:vMerge w:val="restart"/>
          </w:tcPr>
          <w:p w14:paraId="0BEAEA72">
            <w:pPr>
              <w:pStyle w:val="9"/>
              <w:rPr>
                <w:sz w:val="20"/>
              </w:rPr>
            </w:pPr>
          </w:p>
          <w:p w14:paraId="11CF16D9">
            <w:pPr>
              <w:pStyle w:val="9"/>
              <w:rPr>
                <w:sz w:val="20"/>
              </w:rPr>
            </w:pPr>
          </w:p>
          <w:p w14:paraId="28D1C78E">
            <w:pPr>
              <w:pStyle w:val="9"/>
              <w:spacing w:before="10"/>
              <w:rPr>
                <w:sz w:val="25"/>
              </w:rPr>
            </w:pPr>
          </w:p>
          <w:p w14:paraId="04F099F2">
            <w:pPr>
              <w:pStyle w:val="9"/>
              <w:spacing w:line="230" w:lineRule="auto"/>
              <w:ind w:left="39" w:right="102"/>
              <w:rPr>
                <w:sz w:val="20"/>
              </w:rPr>
            </w:pPr>
            <w:r>
              <w:rPr>
                <w:sz w:val="20"/>
              </w:rPr>
              <w:t>货值金额不足2万元的</w:t>
            </w:r>
          </w:p>
        </w:tc>
        <w:tc>
          <w:tcPr>
            <w:tcW w:w="2830" w:type="dxa"/>
          </w:tcPr>
          <w:p w14:paraId="6AE295FA">
            <w:pPr>
              <w:pStyle w:val="9"/>
              <w:spacing w:before="6"/>
              <w:rPr>
                <w:sz w:val="18"/>
              </w:rPr>
            </w:pPr>
          </w:p>
          <w:p w14:paraId="75337C6D">
            <w:pPr>
              <w:pStyle w:val="9"/>
              <w:ind w:left="39"/>
              <w:rPr>
                <w:sz w:val="20"/>
              </w:rPr>
            </w:pPr>
            <w:r>
              <w:rPr>
                <w:sz w:val="20"/>
              </w:rPr>
              <w:t>货值金额不足5000元的</w:t>
            </w:r>
          </w:p>
        </w:tc>
        <w:tc>
          <w:tcPr>
            <w:tcW w:w="4611" w:type="dxa"/>
          </w:tcPr>
          <w:p w14:paraId="76ED1DFC">
            <w:pPr>
              <w:pStyle w:val="9"/>
              <w:spacing w:before="118" w:line="232" w:lineRule="auto"/>
              <w:ind w:left="39" w:right="71"/>
              <w:rPr>
                <w:sz w:val="20"/>
              </w:rPr>
            </w:pPr>
            <w:r>
              <w:rPr>
                <w:w w:val="95"/>
                <w:sz w:val="20"/>
              </w:rPr>
              <w:t>责令停止生产经营，没收违法所得和种子，并处1</w:t>
            </w:r>
            <w:r>
              <w:rPr>
                <w:spacing w:val="-17"/>
                <w:w w:val="95"/>
                <w:sz w:val="20"/>
              </w:rPr>
              <w:t xml:space="preserve">万 </w:t>
            </w:r>
            <w:r>
              <w:rPr>
                <w:sz w:val="20"/>
              </w:rPr>
              <w:t>元以上</w:t>
            </w:r>
            <w:r>
              <w:rPr>
                <w:spacing w:val="3"/>
                <w:sz w:val="20"/>
              </w:rPr>
              <w:t>4</w:t>
            </w:r>
            <w:r>
              <w:rPr>
                <w:sz w:val="20"/>
              </w:rPr>
              <w:t>万元以下罚款。</w:t>
            </w:r>
          </w:p>
        </w:tc>
        <w:tc>
          <w:tcPr>
            <w:tcW w:w="2319" w:type="dxa"/>
            <w:vMerge w:val="restart"/>
          </w:tcPr>
          <w:p w14:paraId="290D9457">
            <w:pPr>
              <w:pStyle w:val="9"/>
              <w:rPr>
                <w:sz w:val="20"/>
              </w:rPr>
            </w:pPr>
          </w:p>
          <w:p w14:paraId="1EBD5371">
            <w:pPr>
              <w:pStyle w:val="9"/>
              <w:rPr>
                <w:sz w:val="20"/>
              </w:rPr>
            </w:pPr>
          </w:p>
          <w:p w14:paraId="0CBB49AB">
            <w:pPr>
              <w:pStyle w:val="9"/>
              <w:rPr>
                <w:sz w:val="20"/>
              </w:rPr>
            </w:pPr>
          </w:p>
          <w:p w14:paraId="60BA471E">
            <w:pPr>
              <w:pStyle w:val="9"/>
              <w:rPr>
                <w:sz w:val="20"/>
              </w:rPr>
            </w:pPr>
          </w:p>
          <w:p w14:paraId="2CC1890B">
            <w:pPr>
              <w:pStyle w:val="9"/>
              <w:rPr>
                <w:sz w:val="20"/>
              </w:rPr>
            </w:pPr>
          </w:p>
          <w:p w14:paraId="6E381564">
            <w:pPr>
              <w:pStyle w:val="9"/>
              <w:rPr>
                <w:sz w:val="20"/>
              </w:rPr>
            </w:pPr>
          </w:p>
          <w:p w14:paraId="6DDCB454">
            <w:pPr>
              <w:pStyle w:val="9"/>
              <w:spacing w:before="9"/>
              <w:rPr>
                <w:sz w:val="20"/>
              </w:rPr>
            </w:pPr>
          </w:p>
          <w:p w14:paraId="08ED1E9F">
            <w:pPr>
              <w:pStyle w:val="9"/>
              <w:spacing w:line="230" w:lineRule="auto"/>
              <w:ind w:left="38" w:right="30"/>
              <w:rPr>
                <w:sz w:val="20"/>
              </w:rPr>
            </w:pPr>
            <w:r>
              <w:rPr>
                <w:sz w:val="20"/>
              </w:rPr>
              <w:t>情节严重的，吊销种子生产经营许可证。</w:t>
            </w:r>
          </w:p>
        </w:tc>
      </w:tr>
      <w:tr w14:paraId="095529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538" w:type="dxa"/>
            <w:vMerge w:val="continue"/>
            <w:tcBorders>
              <w:top w:val="nil"/>
            </w:tcBorders>
          </w:tcPr>
          <w:p w14:paraId="5C36E9B9">
            <w:pPr>
              <w:rPr>
                <w:sz w:val="2"/>
                <w:szCs w:val="2"/>
              </w:rPr>
            </w:pPr>
          </w:p>
        </w:tc>
        <w:tc>
          <w:tcPr>
            <w:tcW w:w="857" w:type="dxa"/>
            <w:vMerge w:val="continue"/>
            <w:tcBorders>
              <w:top w:val="nil"/>
            </w:tcBorders>
          </w:tcPr>
          <w:p w14:paraId="3004A2B3">
            <w:pPr>
              <w:rPr>
                <w:sz w:val="2"/>
                <w:szCs w:val="2"/>
              </w:rPr>
            </w:pPr>
          </w:p>
        </w:tc>
        <w:tc>
          <w:tcPr>
            <w:tcW w:w="3425" w:type="dxa"/>
            <w:vMerge w:val="continue"/>
            <w:tcBorders>
              <w:top w:val="nil"/>
            </w:tcBorders>
          </w:tcPr>
          <w:p w14:paraId="111B3750">
            <w:pPr>
              <w:rPr>
                <w:sz w:val="2"/>
                <w:szCs w:val="2"/>
              </w:rPr>
            </w:pPr>
          </w:p>
        </w:tc>
        <w:tc>
          <w:tcPr>
            <w:tcW w:w="6859" w:type="dxa"/>
            <w:vMerge w:val="continue"/>
            <w:tcBorders>
              <w:top w:val="nil"/>
            </w:tcBorders>
          </w:tcPr>
          <w:p w14:paraId="5C25090F">
            <w:pPr>
              <w:rPr>
                <w:sz w:val="2"/>
                <w:szCs w:val="2"/>
              </w:rPr>
            </w:pPr>
          </w:p>
        </w:tc>
        <w:tc>
          <w:tcPr>
            <w:tcW w:w="1200" w:type="dxa"/>
            <w:vMerge w:val="continue"/>
            <w:tcBorders>
              <w:top w:val="nil"/>
            </w:tcBorders>
          </w:tcPr>
          <w:p w14:paraId="34E4D536">
            <w:pPr>
              <w:rPr>
                <w:sz w:val="2"/>
                <w:szCs w:val="2"/>
              </w:rPr>
            </w:pPr>
          </w:p>
        </w:tc>
        <w:tc>
          <w:tcPr>
            <w:tcW w:w="2830" w:type="dxa"/>
          </w:tcPr>
          <w:p w14:paraId="20087E6A">
            <w:pPr>
              <w:pStyle w:val="9"/>
              <w:spacing w:before="120" w:line="230" w:lineRule="auto"/>
              <w:ind w:left="39" w:right="35"/>
              <w:rPr>
                <w:sz w:val="20"/>
              </w:rPr>
            </w:pPr>
            <w:r>
              <w:rPr>
                <w:sz w:val="20"/>
              </w:rPr>
              <w:t>货值金额5000元以上不足1万元的</w:t>
            </w:r>
          </w:p>
        </w:tc>
        <w:tc>
          <w:tcPr>
            <w:tcW w:w="4611" w:type="dxa"/>
          </w:tcPr>
          <w:p w14:paraId="470402FB">
            <w:pPr>
              <w:pStyle w:val="9"/>
              <w:spacing w:before="120" w:line="230" w:lineRule="auto"/>
              <w:ind w:left="39" w:right="71"/>
              <w:rPr>
                <w:sz w:val="20"/>
              </w:rPr>
            </w:pPr>
            <w:r>
              <w:rPr>
                <w:w w:val="95"/>
                <w:sz w:val="20"/>
              </w:rPr>
              <w:t>责令停止生产经营，没收违法所得和种子，并处4</w:t>
            </w:r>
            <w:r>
              <w:rPr>
                <w:spacing w:val="-17"/>
                <w:w w:val="95"/>
                <w:sz w:val="20"/>
              </w:rPr>
              <w:t xml:space="preserve">万 </w:t>
            </w:r>
            <w:r>
              <w:rPr>
                <w:sz w:val="20"/>
              </w:rPr>
              <w:t>元以上</w:t>
            </w:r>
            <w:r>
              <w:rPr>
                <w:spacing w:val="3"/>
                <w:sz w:val="20"/>
              </w:rPr>
              <w:t>7</w:t>
            </w:r>
            <w:r>
              <w:rPr>
                <w:sz w:val="20"/>
              </w:rPr>
              <w:t>万元以下罚款。</w:t>
            </w:r>
          </w:p>
        </w:tc>
        <w:tc>
          <w:tcPr>
            <w:tcW w:w="2319" w:type="dxa"/>
            <w:vMerge w:val="continue"/>
            <w:tcBorders>
              <w:top w:val="nil"/>
            </w:tcBorders>
          </w:tcPr>
          <w:p w14:paraId="7D5D3A0A">
            <w:pPr>
              <w:rPr>
                <w:sz w:val="2"/>
                <w:szCs w:val="2"/>
              </w:rPr>
            </w:pPr>
          </w:p>
        </w:tc>
      </w:tr>
      <w:tr w14:paraId="7CB40C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538" w:type="dxa"/>
            <w:vMerge w:val="continue"/>
            <w:tcBorders>
              <w:top w:val="nil"/>
            </w:tcBorders>
          </w:tcPr>
          <w:p w14:paraId="03412585">
            <w:pPr>
              <w:rPr>
                <w:sz w:val="2"/>
                <w:szCs w:val="2"/>
              </w:rPr>
            </w:pPr>
          </w:p>
        </w:tc>
        <w:tc>
          <w:tcPr>
            <w:tcW w:w="857" w:type="dxa"/>
            <w:vMerge w:val="continue"/>
            <w:tcBorders>
              <w:top w:val="nil"/>
            </w:tcBorders>
          </w:tcPr>
          <w:p w14:paraId="6D33D3A6">
            <w:pPr>
              <w:rPr>
                <w:sz w:val="2"/>
                <w:szCs w:val="2"/>
              </w:rPr>
            </w:pPr>
          </w:p>
        </w:tc>
        <w:tc>
          <w:tcPr>
            <w:tcW w:w="3425" w:type="dxa"/>
            <w:vMerge w:val="continue"/>
            <w:tcBorders>
              <w:top w:val="nil"/>
            </w:tcBorders>
          </w:tcPr>
          <w:p w14:paraId="282FC98B">
            <w:pPr>
              <w:rPr>
                <w:sz w:val="2"/>
                <w:szCs w:val="2"/>
              </w:rPr>
            </w:pPr>
          </w:p>
        </w:tc>
        <w:tc>
          <w:tcPr>
            <w:tcW w:w="6859" w:type="dxa"/>
            <w:vMerge w:val="continue"/>
            <w:tcBorders>
              <w:top w:val="nil"/>
            </w:tcBorders>
          </w:tcPr>
          <w:p w14:paraId="484DB930">
            <w:pPr>
              <w:rPr>
                <w:sz w:val="2"/>
                <w:szCs w:val="2"/>
              </w:rPr>
            </w:pPr>
          </w:p>
        </w:tc>
        <w:tc>
          <w:tcPr>
            <w:tcW w:w="1200" w:type="dxa"/>
            <w:vMerge w:val="continue"/>
            <w:tcBorders>
              <w:top w:val="nil"/>
            </w:tcBorders>
          </w:tcPr>
          <w:p w14:paraId="70EBBC46">
            <w:pPr>
              <w:rPr>
                <w:sz w:val="2"/>
                <w:szCs w:val="2"/>
              </w:rPr>
            </w:pPr>
          </w:p>
        </w:tc>
        <w:tc>
          <w:tcPr>
            <w:tcW w:w="2830" w:type="dxa"/>
          </w:tcPr>
          <w:p w14:paraId="0E706A8B">
            <w:pPr>
              <w:pStyle w:val="9"/>
              <w:spacing w:before="120" w:line="230" w:lineRule="auto"/>
              <w:ind w:left="39" w:right="135"/>
              <w:rPr>
                <w:sz w:val="20"/>
              </w:rPr>
            </w:pPr>
            <w:r>
              <w:rPr>
                <w:sz w:val="20"/>
              </w:rPr>
              <w:t>货值金额1万元以上不足2万元的</w:t>
            </w:r>
          </w:p>
        </w:tc>
        <w:tc>
          <w:tcPr>
            <w:tcW w:w="4611" w:type="dxa"/>
          </w:tcPr>
          <w:p w14:paraId="78B3C6FC">
            <w:pPr>
              <w:pStyle w:val="9"/>
              <w:spacing w:before="120" w:line="230" w:lineRule="auto"/>
              <w:ind w:left="39" w:right="71"/>
              <w:rPr>
                <w:sz w:val="20"/>
              </w:rPr>
            </w:pPr>
            <w:r>
              <w:rPr>
                <w:w w:val="95"/>
                <w:sz w:val="20"/>
              </w:rPr>
              <w:t>责令停止生产经营，没收违法所得和种子，并处7</w:t>
            </w:r>
            <w:r>
              <w:rPr>
                <w:spacing w:val="-17"/>
                <w:w w:val="95"/>
                <w:sz w:val="20"/>
              </w:rPr>
              <w:t xml:space="preserve">万 </w:t>
            </w:r>
            <w:r>
              <w:rPr>
                <w:sz w:val="20"/>
              </w:rPr>
              <w:t>元以上10万元以下罚款。</w:t>
            </w:r>
          </w:p>
        </w:tc>
        <w:tc>
          <w:tcPr>
            <w:tcW w:w="2319" w:type="dxa"/>
            <w:vMerge w:val="continue"/>
            <w:tcBorders>
              <w:top w:val="nil"/>
            </w:tcBorders>
          </w:tcPr>
          <w:p w14:paraId="4B0053F9">
            <w:pPr>
              <w:rPr>
                <w:sz w:val="2"/>
                <w:szCs w:val="2"/>
              </w:rPr>
            </w:pPr>
          </w:p>
        </w:tc>
      </w:tr>
      <w:tr w14:paraId="6D8533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538" w:type="dxa"/>
            <w:vMerge w:val="continue"/>
            <w:tcBorders>
              <w:top w:val="nil"/>
            </w:tcBorders>
          </w:tcPr>
          <w:p w14:paraId="06B686F8">
            <w:pPr>
              <w:rPr>
                <w:sz w:val="2"/>
                <w:szCs w:val="2"/>
              </w:rPr>
            </w:pPr>
          </w:p>
        </w:tc>
        <w:tc>
          <w:tcPr>
            <w:tcW w:w="857" w:type="dxa"/>
            <w:vMerge w:val="continue"/>
            <w:tcBorders>
              <w:top w:val="nil"/>
            </w:tcBorders>
          </w:tcPr>
          <w:p w14:paraId="45ED5EA0">
            <w:pPr>
              <w:rPr>
                <w:sz w:val="2"/>
                <w:szCs w:val="2"/>
              </w:rPr>
            </w:pPr>
          </w:p>
        </w:tc>
        <w:tc>
          <w:tcPr>
            <w:tcW w:w="3425" w:type="dxa"/>
            <w:vMerge w:val="continue"/>
            <w:tcBorders>
              <w:top w:val="nil"/>
            </w:tcBorders>
          </w:tcPr>
          <w:p w14:paraId="52FDD3C1">
            <w:pPr>
              <w:rPr>
                <w:sz w:val="2"/>
                <w:szCs w:val="2"/>
              </w:rPr>
            </w:pPr>
          </w:p>
        </w:tc>
        <w:tc>
          <w:tcPr>
            <w:tcW w:w="6859" w:type="dxa"/>
            <w:vMerge w:val="continue"/>
            <w:tcBorders>
              <w:top w:val="nil"/>
            </w:tcBorders>
          </w:tcPr>
          <w:p w14:paraId="3331F068">
            <w:pPr>
              <w:rPr>
                <w:sz w:val="2"/>
                <w:szCs w:val="2"/>
              </w:rPr>
            </w:pPr>
          </w:p>
        </w:tc>
        <w:tc>
          <w:tcPr>
            <w:tcW w:w="1200" w:type="dxa"/>
            <w:vMerge w:val="restart"/>
          </w:tcPr>
          <w:p w14:paraId="34BAF794">
            <w:pPr>
              <w:pStyle w:val="9"/>
              <w:rPr>
                <w:sz w:val="20"/>
              </w:rPr>
            </w:pPr>
          </w:p>
          <w:p w14:paraId="64F6C329">
            <w:pPr>
              <w:pStyle w:val="9"/>
              <w:rPr>
                <w:sz w:val="20"/>
              </w:rPr>
            </w:pPr>
          </w:p>
          <w:p w14:paraId="5D9879D7">
            <w:pPr>
              <w:pStyle w:val="9"/>
              <w:spacing w:before="10"/>
              <w:rPr>
                <w:sz w:val="25"/>
              </w:rPr>
            </w:pPr>
          </w:p>
          <w:p w14:paraId="7503A1C2">
            <w:pPr>
              <w:pStyle w:val="9"/>
              <w:spacing w:line="230" w:lineRule="auto"/>
              <w:ind w:left="39" w:right="20"/>
              <w:rPr>
                <w:sz w:val="20"/>
              </w:rPr>
            </w:pPr>
            <w:r>
              <w:rPr>
                <w:sz w:val="20"/>
              </w:rPr>
              <w:t>货值金额2万元以上的</w:t>
            </w:r>
          </w:p>
        </w:tc>
        <w:tc>
          <w:tcPr>
            <w:tcW w:w="2830" w:type="dxa"/>
          </w:tcPr>
          <w:p w14:paraId="75DB7996">
            <w:pPr>
              <w:pStyle w:val="9"/>
              <w:spacing w:before="121" w:line="230" w:lineRule="auto"/>
              <w:ind w:left="39" w:right="135"/>
              <w:rPr>
                <w:sz w:val="20"/>
              </w:rPr>
            </w:pPr>
            <w:r>
              <w:rPr>
                <w:sz w:val="20"/>
              </w:rPr>
              <w:t>货值金额2万元以上不足5万元的</w:t>
            </w:r>
          </w:p>
        </w:tc>
        <w:tc>
          <w:tcPr>
            <w:tcW w:w="4611" w:type="dxa"/>
          </w:tcPr>
          <w:p w14:paraId="0623746A">
            <w:pPr>
              <w:pStyle w:val="9"/>
              <w:spacing w:before="121" w:line="230" w:lineRule="auto"/>
              <w:ind w:left="39" w:right="172"/>
              <w:rPr>
                <w:sz w:val="20"/>
              </w:rPr>
            </w:pPr>
            <w:r>
              <w:rPr>
                <w:spacing w:val="-1"/>
                <w:w w:val="95"/>
                <w:sz w:val="20"/>
              </w:rPr>
              <w:t xml:space="preserve">责令停止生产经营，没收违法所得和种子，并处货 </w:t>
            </w:r>
            <w:r>
              <w:rPr>
                <w:sz w:val="20"/>
              </w:rPr>
              <w:t>值金额</w:t>
            </w:r>
            <w:r>
              <w:rPr>
                <w:spacing w:val="3"/>
                <w:sz w:val="20"/>
              </w:rPr>
              <w:t>5</w:t>
            </w:r>
            <w:r>
              <w:rPr>
                <w:sz w:val="20"/>
              </w:rPr>
              <w:t>倍以上6倍以下罚款。</w:t>
            </w:r>
          </w:p>
        </w:tc>
        <w:tc>
          <w:tcPr>
            <w:tcW w:w="2319" w:type="dxa"/>
            <w:vMerge w:val="continue"/>
            <w:tcBorders>
              <w:top w:val="nil"/>
            </w:tcBorders>
          </w:tcPr>
          <w:p w14:paraId="6CCF37BF">
            <w:pPr>
              <w:rPr>
                <w:sz w:val="2"/>
                <w:szCs w:val="2"/>
              </w:rPr>
            </w:pPr>
          </w:p>
        </w:tc>
      </w:tr>
      <w:tr w14:paraId="6A2573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538" w:type="dxa"/>
            <w:vMerge w:val="continue"/>
            <w:tcBorders>
              <w:top w:val="nil"/>
            </w:tcBorders>
          </w:tcPr>
          <w:p w14:paraId="40002520">
            <w:pPr>
              <w:rPr>
                <w:sz w:val="2"/>
                <w:szCs w:val="2"/>
              </w:rPr>
            </w:pPr>
          </w:p>
        </w:tc>
        <w:tc>
          <w:tcPr>
            <w:tcW w:w="857" w:type="dxa"/>
            <w:vMerge w:val="continue"/>
            <w:tcBorders>
              <w:top w:val="nil"/>
            </w:tcBorders>
          </w:tcPr>
          <w:p w14:paraId="2309068D">
            <w:pPr>
              <w:rPr>
                <w:sz w:val="2"/>
                <w:szCs w:val="2"/>
              </w:rPr>
            </w:pPr>
          </w:p>
        </w:tc>
        <w:tc>
          <w:tcPr>
            <w:tcW w:w="3425" w:type="dxa"/>
            <w:vMerge w:val="continue"/>
            <w:tcBorders>
              <w:top w:val="nil"/>
            </w:tcBorders>
          </w:tcPr>
          <w:p w14:paraId="408A5971">
            <w:pPr>
              <w:rPr>
                <w:sz w:val="2"/>
                <w:szCs w:val="2"/>
              </w:rPr>
            </w:pPr>
          </w:p>
        </w:tc>
        <w:tc>
          <w:tcPr>
            <w:tcW w:w="6859" w:type="dxa"/>
            <w:vMerge w:val="continue"/>
            <w:tcBorders>
              <w:top w:val="nil"/>
            </w:tcBorders>
          </w:tcPr>
          <w:p w14:paraId="3933FFC7">
            <w:pPr>
              <w:rPr>
                <w:sz w:val="2"/>
                <w:szCs w:val="2"/>
              </w:rPr>
            </w:pPr>
          </w:p>
        </w:tc>
        <w:tc>
          <w:tcPr>
            <w:tcW w:w="1200" w:type="dxa"/>
            <w:vMerge w:val="continue"/>
            <w:tcBorders>
              <w:top w:val="nil"/>
            </w:tcBorders>
          </w:tcPr>
          <w:p w14:paraId="3A124AE6">
            <w:pPr>
              <w:rPr>
                <w:sz w:val="2"/>
                <w:szCs w:val="2"/>
              </w:rPr>
            </w:pPr>
          </w:p>
        </w:tc>
        <w:tc>
          <w:tcPr>
            <w:tcW w:w="2830" w:type="dxa"/>
          </w:tcPr>
          <w:p w14:paraId="61D54339">
            <w:pPr>
              <w:pStyle w:val="9"/>
              <w:spacing w:before="120" w:line="230" w:lineRule="auto"/>
              <w:ind w:left="39" w:right="35"/>
              <w:rPr>
                <w:sz w:val="20"/>
              </w:rPr>
            </w:pPr>
            <w:r>
              <w:rPr>
                <w:sz w:val="20"/>
              </w:rPr>
              <w:t>货值金额5万元以上不足10万元的</w:t>
            </w:r>
          </w:p>
        </w:tc>
        <w:tc>
          <w:tcPr>
            <w:tcW w:w="4611" w:type="dxa"/>
          </w:tcPr>
          <w:p w14:paraId="2C37A16D">
            <w:pPr>
              <w:pStyle w:val="9"/>
              <w:spacing w:before="120" w:line="230" w:lineRule="auto"/>
              <w:ind w:left="39" w:right="172"/>
              <w:rPr>
                <w:sz w:val="20"/>
              </w:rPr>
            </w:pPr>
            <w:r>
              <w:rPr>
                <w:spacing w:val="-1"/>
                <w:w w:val="95"/>
                <w:sz w:val="20"/>
              </w:rPr>
              <w:t xml:space="preserve">责令停止生产经营，没收违法所得和种子，并处货 </w:t>
            </w:r>
            <w:r>
              <w:rPr>
                <w:sz w:val="20"/>
              </w:rPr>
              <w:t>值金额</w:t>
            </w:r>
            <w:r>
              <w:rPr>
                <w:spacing w:val="3"/>
                <w:sz w:val="20"/>
              </w:rPr>
              <w:t>6</w:t>
            </w:r>
            <w:r>
              <w:rPr>
                <w:sz w:val="20"/>
              </w:rPr>
              <w:t>倍以上8倍以下罚款。</w:t>
            </w:r>
          </w:p>
        </w:tc>
        <w:tc>
          <w:tcPr>
            <w:tcW w:w="2319" w:type="dxa"/>
            <w:vMerge w:val="continue"/>
            <w:tcBorders>
              <w:top w:val="nil"/>
            </w:tcBorders>
          </w:tcPr>
          <w:p w14:paraId="5E29B38F">
            <w:pPr>
              <w:rPr>
                <w:sz w:val="2"/>
                <w:szCs w:val="2"/>
              </w:rPr>
            </w:pPr>
          </w:p>
        </w:tc>
      </w:tr>
      <w:tr w14:paraId="6C2CAE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538" w:type="dxa"/>
            <w:vMerge w:val="continue"/>
            <w:tcBorders>
              <w:top w:val="nil"/>
            </w:tcBorders>
          </w:tcPr>
          <w:p w14:paraId="07F35950">
            <w:pPr>
              <w:rPr>
                <w:sz w:val="2"/>
                <w:szCs w:val="2"/>
              </w:rPr>
            </w:pPr>
          </w:p>
        </w:tc>
        <w:tc>
          <w:tcPr>
            <w:tcW w:w="857" w:type="dxa"/>
            <w:vMerge w:val="continue"/>
            <w:tcBorders>
              <w:top w:val="nil"/>
            </w:tcBorders>
          </w:tcPr>
          <w:p w14:paraId="3B04DA86">
            <w:pPr>
              <w:rPr>
                <w:sz w:val="2"/>
                <w:szCs w:val="2"/>
              </w:rPr>
            </w:pPr>
          </w:p>
        </w:tc>
        <w:tc>
          <w:tcPr>
            <w:tcW w:w="3425" w:type="dxa"/>
            <w:vMerge w:val="continue"/>
            <w:tcBorders>
              <w:top w:val="nil"/>
            </w:tcBorders>
          </w:tcPr>
          <w:p w14:paraId="162F3227">
            <w:pPr>
              <w:rPr>
                <w:sz w:val="2"/>
                <w:szCs w:val="2"/>
              </w:rPr>
            </w:pPr>
          </w:p>
        </w:tc>
        <w:tc>
          <w:tcPr>
            <w:tcW w:w="6859" w:type="dxa"/>
            <w:vMerge w:val="continue"/>
            <w:tcBorders>
              <w:top w:val="nil"/>
            </w:tcBorders>
          </w:tcPr>
          <w:p w14:paraId="60066D52">
            <w:pPr>
              <w:rPr>
                <w:sz w:val="2"/>
                <w:szCs w:val="2"/>
              </w:rPr>
            </w:pPr>
          </w:p>
        </w:tc>
        <w:tc>
          <w:tcPr>
            <w:tcW w:w="1200" w:type="dxa"/>
            <w:vMerge w:val="continue"/>
            <w:tcBorders>
              <w:top w:val="nil"/>
            </w:tcBorders>
          </w:tcPr>
          <w:p w14:paraId="73681816">
            <w:pPr>
              <w:rPr>
                <w:sz w:val="2"/>
                <w:szCs w:val="2"/>
              </w:rPr>
            </w:pPr>
          </w:p>
        </w:tc>
        <w:tc>
          <w:tcPr>
            <w:tcW w:w="2830" w:type="dxa"/>
          </w:tcPr>
          <w:p w14:paraId="30F675B2">
            <w:pPr>
              <w:pStyle w:val="9"/>
              <w:spacing w:before="6"/>
              <w:rPr>
                <w:sz w:val="18"/>
              </w:rPr>
            </w:pPr>
          </w:p>
          <w:p w14:paraId="7210C307">
            <w:pPr>
              <w:pStyle w:val="9"/>
              <w:ind w:left="39"/>
              <w:rPr>
                <w:sz w:val="20"/>
              </w:rPr>
            </w:pPr>
            <w:r>
              <w:rPr>
                <w:sz w:val="20"/>
              </w:rPr>
              <w:t>货值金额10万元以上的</w:t>
            </w:r>
          </w:p>
        </w:tc>
        <w:tc>
          <w:tcPr>
            <w:tcW w:w="4611" w:type="dxa"/>
          </w:tcPr>
          <w:p w14:paraId="448513F8">
            <w:pPr>
              <w:pStyle w:val="9"/>
              <w:spacing w:before="118" w:line="232" w:lineRule="auto"/>
              <w:ind w:left="39" w:right="172"/>
              <w:rPr>
                <w:sz w:val="20"/>
              </w:rPr>
            </w:pPr>
            <w:r>
              <w:rPr>
                <w:spacing w:val="-1"/>
                <w:w w:val="95"/>
                <w:sz w:val="20"/>
              </w:rPr>
              <w:t xml:space="preserve">责令停止生产经营，没收违法所得和种子，并处货 </w:t>
            </w:r>
            <w:r>
              <w:rPr>
                <w:sz w:val="20"/>
              </w:rPr>
              <w:t>值金额</w:t>
            </w:r>
            <w:r>
              <w:rPr>
                <w:spacing w:val="3"/>
                <w:sz w:val="20"/>
              </w:rPr>
              <w:t>8</w:t>
            </w:r>
            <w:r>
              <w:rPr>
                <w:sz w:val="20"/>
              </w:rPr>
              <w:t>倍以上10倍以下罚款。</w:t>
            </w:r>
          </w:p>
        </w:tc>
        <w:tc>
          <w:tcPr>
            <w:tcW w:w="2319" w:type="dxa"/>
            <w:vMerge w:val="continue"/>
            <w:tcBorders>
              <w:top w:val="nil"/>
            </w:tcBorders>
          </w:tcPr>
          <w:p w14:paraId="57B6A527">
            <w:pPr>
              <w:rPr>
                <w:sz w:val="2"/>
                <w:szCs w:val="2"/>
              </w:rPr>
            </w:pPr>
          </w:p>
        </w:tc>
      </w:tr>
    </w:tbl>
    <w:p w14:paraId="572434FA">
      <w:pPr>
        <w:spacing w:after="0"/>
        <w:rPr>
          <w:sz w:val="2"/>
          <w:szCs w:val="2"/>
        </w:rPr>
        <w:sectPr>
          <w:pgSz w:w="23820" w:h="16840" w:orient="landscape"/>
          <w:pgMar w:top="820" w:right="420" w:bottom="860" w:left="460" w:header="0" w:footer="662"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6930"/>
      </w:tblGrid>
      <w:tr w14:paraId="332188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136139E1">
            <w:pPr>
              <w:pStyle w:val="9"/>
              <w:spacing w:before="7"/>
              <w:rPr>
                <w:sz w:val="17"/>
              </w:rPr>
            </w:pPr>
          </w:p>
          <w:p w14:paraId="7930F00E">
            <w:pPr>
              <w:pStyle w:val="9"/>
              <w:ind w:left="76"/>
              <w:rPr>
                <w:b/>
                <w:sz w:val="20"/>
              </w:rPr>
            </w:pPr>
            <w:r>
              <w:rPr>
                <w:b/>
                <w:sz w:val="20"/>
              </w:rPr>
              <w:t>序号</w:t>
            </w:r>
          </w:p>
        </w:tc>
        <w:tc>
          <w:tcPr>
            <w:tcW w:w="857" w:type="dxa"/>
          </w:tcPr>
          <w:p w14:paraId="1301CC2C">
            <w:pPr>
              <w:pStyle w:val="9"/>
              <w:spacing w:before="111" w:line="230" w:lineRule="auto"/>
              <w:ind w:left="234" w:right="199"/>
              <w:rPr>
                <w:b/>
                <w:sz w:val="20"/>
              </w:rPr>
            </w:pPr>
            <w:r>
              <w:rPr>
                <w:b/>
                <w:sz w:val="20"/>
              </w:rPr>
              <w:t>事项类别</w:t>
            </w:r>
          </w:p>
        </w:tc>
        <w:tc>
          <w:tcPr>
            <w:tcW w:w="3426" w:type="dxa"/>
            <w:gridSpan w:val="2"/>
          </w:tcPr>
          <w:p w14:paraId="4F46BC49">
            <w:pPr>
              <w:pStyle w:val="9"/>
              <w:spacing w:before="7"/>
              <w:rPr>
                <w:sz w:val="17"/>
              </w:rPr>
            </w:pPr>
          </w:p>
          <w:p w14:paraId="20AC506F">
            <w:pPr>
              <w:pStyle w:val="9"/>
              <w:ind w:left="1297" w:right="1265"/>
              <w:jc w:val="center"/>
              <w:rPr>
                <w:b/>
                <w:sz w:val="20"/>
              </w:rPr>
            </w:pPr>
            <w:r>
              <w:rPr>
                <w:b/>
                <w:sz w:val="20"/>
              </w:rPr>
              <w:t>事项名称</w:t>
            </w:r>
          </w:p>
        </w:tc>
        <w:tc>
          <w:tcPr>
            <w:tcW w:w="6860" w:type="dxa"/>
          </w:tcPr>
          <w:p w14:paraId="04E68D01">
            <w:pPr>
              <w:pStyle w:val="9"/>
              <w:spacing w:before="7"/>
              <w:rPr>
                <w:sz w:val="17"/>
              </w:rPr>
            </w:pPr>
          </w:p>
          <w:p w14:paraId="57C040B7">
            <w:pPr>
              <w:pStyle w:val="9"/>
              <w:ind w:left="3012" w:right="2984"/>
              <w:jc w:val="center"/>
              <w:rPr>
                <w:b/>
                <w:sz w:val="20"/>
              </w:rPr>
            </w:pPr>
            <w:r>
              <w:rPr>
                <w:b/>
                <w:sz w:val="20"/>
              </w:rPr>
              <w:t>实施依据</w:t>
            </w:r>
          </w:p>
        </w:tc>
        <w:tc>
          <w:tcPr>
            <w:tcW w:w="4032" w:type="dxa"/>
            <w:gridSpan w:val="2"/>
          </w:tcPr>
          <w:p w14:paraId="025E9E9C">
            <w:pPr>
              <w:pStyle w:val="9"/>
              <w:spacing w:before="7"/>
              <w:rPr>
                <w:sz w:val="17"/>
              </w:rPr>
            </w:pPr>
          </w:p>
          <w:p w14:paraId="4397ACBE">
            <w:pPr>
              <w:pStyle w:val="9"/>
              <w:ind w:left="1597" w:right="1571"/>
              <w:jc w:val="center"/>
              <w:rPr>
                <w:b/>
                <w:sz w:val="20"/>
              </w:rPr>
            </w:pPr>
            <w:r>
              <w:rPr>
                <w:b/>
                <w:sz w:val="20"/>
              </w:rPr>
              <w:t>适用情形</w:t>
            </w:r>
          </w:p>
        </w:tc>
        <w:tc>
          <w:tcPr>
            <w:tcW w:w="6930" w:type="dxa"/>
          </w:tcPr>
          <w:p w14:paraId="7A1A9607">
            <w:pPr>
              <w:pStyle w:val="9"/>
              <w:spacing w:before="7"/>
              <w:rPr>
                <w:sz w:val="17"/>
              </w:rPr>
            </w:pPr>
          </w:p>
          <w:p w14:paraId="3ABC9B95">
            <w:pPr>
              <w:pStyle w:val="9"/>
              <w:ind w:left="3041" w:right="3017"/>
              <w:jc w:val="center"/>
              <w:rPr>
                <w:b/>
                <w:sz w:val="20"/>
              </w:rPr>
            </w:pPr>
            <w:r>
              <w:rPr>
                <w:b/>
                <w:sz w:val="20"/>
              </w:rPr>
              <w:t>裁量标准</w:t>
            </w:r>
          </w:p>
        </w:tc>
      </w:tr>
      <w:tr w14:paraId="5365C6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4" w:hRule="atLeast"/>
        </w:trPr>
        <w:tc>
          <w:tcPr>
            <w:tcW w:w="538" w:type="dxa"/>
            <w:vMerge w:val="restart"/>
          </w:tcPr>
          <w:p w14:paraId="5844AD16">
            <w:pPr>
              <w:pStyle w:val="9"/>
              <w:rPr>
                <w:sz w:val="20"/>
              </w:rPr>
            </w:pPr>
          </w:p>
          <w:p w14:paraId="2A2D6669">
            <w:pPr>
              <w:pStyle w:val="9"/>
              <w:rPr>
                <w:sz w:val="20"/>
              </w:rPr>
            </w:pPr>
          </w:p>
          <w:p w14:paraId="756D7F2F">
            <w:pPr>
              <w:pStyle w:val="9"/>
              <w:rPr>
                <w:sz w:val="20"/>
              </w:rPr>
            </w:pPr>
          </w:p>
          <w:p w14:paraId="53064DA1">
            <w:pPr>
              <w:pStyle w:val="9"/>
              <w:rPr>
                <w:sz w:val="20"/>
              </w:rPr>
            </w:pPr>
          </w:p>
          <w:p w14:paraId="6EE68FA8">
            <w:pPr>
              <w:pStyle w:val="9"/>
              <w:rPr>
                <w:sz w:val="20"/>
              </w:rPr>
            </w:pPr>
          </w:p>
          <w:p w14:paraId="0714464D">
            <w:pPr>
              <w:pStyle w:val="9"/>
              <w:rPr>
                <w:sz w:val="20"/>
              </w:rPr>
            </w:pPr>
          </w:p>
          <w:p w14:paraId="3342EDB2">
            <w:pPr>
              <w:pStyle w:val="9"/>
              <w:rPr>
                <w:sz w:val="20"/>
              </w:rPr>
            </w:pPr>
          </w:p>
          <w:p w14:paraId="319254E9">
            <w:pPr>
              <w:pStyle w:val="9"/>
              <w:rPr>
                <w:sz w:val="20"/>
              </w:rPr>
            </w:pPr>
          </w:p>
          <w:p w14:paraId="4CA40689">
            <w:pPr>
              <w:pStyle w:val="9"/>
              <w:rPr>
                <w:sz w:val="20"/>
              </w:rPr>
            </w:pPr>
          </w:p>
          <w:p w14:paraId="4DBF0503">
            <w:pPr>
              <w:pStyle w:val="9"/>
              <w:rPr>
                <w:sz w:val="20"/>
              </w:rPr>
            </w:pPr>
          </w:p>
          <w:p w14:paraId="1255780D">
            <w:pPr>
              <w:pStyle w:val="9"/>
              <w:rPr>
                <w:sz w:val="20"/>
              </w:rPr>
            </w:pPr>
          </w:p>
          <w:p w14:paraId="36ACB9B1">
            <w:pPr>
              <w:pStyle w:val="9"/>
              <w:rPr>
                <w:sz w:val="20"/>
              </w:rPr>
            </w:pPr>
          </w:p>
          <w:p w14:paraId="148354A7">
            <w:pPr>
              <w:pStyle w:val="9"/>
              <w:rPr>
                <w:sz w:val="20"/>
              </w:rPr>
            </w:pPr>
          </w:p>
          <w:p w14:paraId="74E205EE">
            <w:pPr>
              <w:pStyle w:val="9"/>
              <w:spacing w:before="4"/>
              <w:rPr>
                <w:sz w:val="26"/>
              </w:rPr>
            </w:pPr>
          </w:p>
          <w:p w14:paraId="5DB66107">
            <w:pPr>
              <w:pStyle w:val="9"/>
              <w:spacing w:before="1"/>
              <w:ind w:left="36"/>
              <w:jc w:val="center"/>
              <w:rPr>
                <w:sz w:val="20"/>
              </w:rPr>
            </w:pPr>
            <w:r>
              <w:rPr>
                <w:w w:val="99"/>
                <w:sz w:val="20"/>
              </w:rPr>
              <w:t>7</w:t>
            </w:r>
          </w:p>
        </w:tc>
        <w:tc>
          <w:tcPr>
            <w:tcW w:w="857" w:type="dxa"/>
            <w:vMerge w:val="restart"/>
          </w:tcPr>
          <w:p w14:paraId="101E8658">
            <w:pPr>
              <w:pStyle w:val="9"/>
              <w:rPr>
                <w:sz w:val="20"/>
              </w:rPr>
            </w:pPr>
          </w:p>
          <w:p w14:paraId="18965B6E">
            <w:pPr>
              <w:pStyle w:val="9"/>
              <w:rPr>
                <w:sz w:val="20"/>
              </w:rPr>
            </w:pPr>
          </w:p>
          <w:p w14:paraId="49514B3B">
            <w:pPr>
              <w:pStyle w:val="9"/>
              <w:rPr>
                <w:sz w:val="20"/>
              </w:rPr>
            </w:pPr>
          </w:p>
          <w:p w14:paraId="2ACEE1B5">
            <w:pPr>
              <w:pStyle w:val="9"/>
              <w:rPr>
                <w:sz w:val="20"/>
              </w:rPr>
            </w:pPr>
          </w:p>
          <w:p w14:paraId="3BF4E1FF">
            <w:pPr>
              <w:pStyle w:val="9"/>
              <w:rPr>
                <w:sz w:val="20"/>
              </w:rPr>
            </w:pPr>
          </w:p>
          <w:p w14:paraId="484D5EE4">
            <w:pPr>
              <w:pStyle w:val="9"/>
              <w:rPr>
                <w:sz w:val="20"/>
              </w:rPr>
            </w:pPr>
          </w:p>
          <w:p w14:paraId="3A307789">
            <w:pPr>
              <w:pStyle w:val="9"/>
              <w:rPr>
                <w:sz w:val="20"/>
              </w:rPr>
            </w:pPr>
          </w:p>
          <w:p w14:paraId="48C755D5">
            <w:pPr>
              <w:pStyle w:val="9"/>
              <w:rPr>
                <w:sz w:val="20"/>
              </w:rPr>
            </w:pPr>
          </w:p>
          <w:p w14:paraId="6A6BDBE5">
            <w:pPr>
              <w:pStyle w:val="9"/>
              <w:rPr>
                <w:sz w:val="20"/>
              </w:rPr>
            </w:pPr>
          </w:p>
          <w:p w14:paraId="146E3E62">
            <w:pPr>
              <w:pStyle w:val="9"/>
              <w:rPr>
                <w:sz w:val="20"/>
              </w:rPr>
            </w:pPr>
          </w:p>
          <w:p w14:paraId="37D1DC52">
            <w:pPr>
              <w:pStyle w:val="9"/>
              <w:rPr>
                <w:sz w:val="20"/>
              </w:rPr>
            </w:pPr>
          </w:p>
          <w:p w14:paraId="73427E6A">
            <w:pPr>
              <w:pStyle w:val="9"/>
              <w:rPr>
                <w:sz w:val="20"/>
              </w:rPr>
            </w:pPr>
          </w:p>
          <w:p w14:paraId="6FFC5926">
            <w:pPr>
              <w:pStyle w:val="9"/>
              <w:rPr>
                <w:sz w:val="20"/>
              </w:rPr>
            </w:pPr>
          </w:p>
          <w:p w14:paraId="01253B27">
            <w:pPr>
              <w:pStyle w:val="9"/>
              <w:spacing w:before="1"/>
              <w:rPr>
                <w:sz w:val="17"/>
              </w:rPr>
            </w:pPr>
          </w:p>
          <w:p w14:paraId="611454CA">
            <w:pPr>
              <w:pStyle w:val="9"/>
              <w:spacing w:line="232" w:lineRule="auto"/>
              <w:ind w:left="236" w:right="99" w:hanging="98"/>
              <w:rPr>
                <w:sz w:val="20"/>
              </w:rPr>
            </w:pPr>
            <w:r>
              <w:rPr>
                <w:sz w:val="20"/>
              </w:rPr>
              <w:t>农作物种子</w:t>
            </w:r>
          </w:p>
        </w:tc>
        <w:tc>
          <w:tcPr>
            <w:tcW w:w="1299" w:type="dxa"/>
            <w:vMerge w:val="restart"/>
          </w:tcPr>
          <w:p w14:paraId="20B8037F">
            <w:pPr>
              <w:pStyle w:val="9"/>
              <w:rPr>
                <w:sz w:val="20"/>
              </w:rPr>
            </w:pPr>
          </w:p>
          <w:p w14:paraId="68A8230F">
            <w:pPr>
              <w:pStyle w:val="9"/>
              <w:rPr>
                <w:sz w:val="20"/>
              </w:rPr>
            </w:pPr>
          </w:p>
          <w:p w14:paraId="0FADD679">
            <w:pPr>
              <w:pStyle w:val="9"/>
              <w:rPr>
                <w:sz w:val="20"/>
              </w:rPr>
            </w:pPr>
          </w:p>
          <w:p w14:paraId="2B5D496B">
            <w:pPr>
              <w:pStyle w:val="9"/>
              <w:rPr>
                <w:sz w:val="20"/>
              </w:rPr>
            </w:pPr>
          </w:p>
          <w:p w14:paraId="5D403DF2">
            <w:pPr>
              <w:pStyle w:val="9"/>
              <w:rPr>
                <w:sz w:val="20"/>
              </w:rPr>
            </w:pPr>
          </w:p>
          <w:p w14:paraId="0E99B10D">
            <w:pPr>
              <w:pStyle w:val="9"/>
              <w:rPr>
                <w:sz w:val="20"/>
              </w:rPr>
            </w:pPr>
          </w:p>
          <w:p w14:paraId="73856F1F">
            <w:pPr>
              <w:pStyle w:val="9"/>
              <w:rPr>
                <w:sz w:val="20"/>
              </w:rPr>
            </w:pPr>
          </w:p>
          <w:p w14:paraId="2456693D">
            <w:pPr>
              <w:pStyle w:val="9"/>
              <w:rPr>
                <w:sz w:val="20"/>
              </w:rPr>
            </w:pPr>
          </w:p>
          <w:p w14:paraId="452383E0">
            <w:pPr>
              <w:pStyle w:val="9"/>
              <w:rPr>
                <w:sz w:val="20"/>
              </w:rPr>
            </w:pPr>
          </w:p>
          <w:p w14:paraId="37F4FC79">
            <w:pPr>
              <w:pStyle w:val="9"/>
              <w:rPr>
                <w:sz w:val="20"/>
              </w:rPr>
            </w:pPr>
          </w:p>
          <w:p w14:paraId="070BAD06">
            <w:pPr>
              <w:pStyle w:val="9"/>
              <w:rPr>
                <w:sz w:val="20"/>
              </w:rPr>
            </w:pPr>
          </w:p>
          <w:p w14:paraId="23AE602D">
            <w:pPr>
              <w:pStyle w:val="9"/>
              <w:spacing w:before="5"/>
              <w:rPr>
                <w:sz w:val="28"/>
              </w:rPr>
            </w:pPr>
          </w:p>
          <w:p w14:paraId="15442941">
            <w:pPr>
              <w:pStyle w:val="9"/>
              <w:spacing w:line="230" w:lineRule="auto"/>
              <w:ind w:left="39" w:right="43"/>
              <w:jc w:val="both"/>
              <w:rPr>
                <w:sz w:val="20"/>
              </w:rPr>
            </w:pPr>
            <w:r>
              <w:rPr>
                <w:spacing w:val="-3"/>
                <w:sz w:val="20"/>
              </w:rPr>
              <w:t>对未取得农作物种子生产经营许可证生产经营种子等行为的行政处罚</w:t>
            </w:r>
          </w:p>
        </w:tc>
        <w:tc>
          <w:tcPr>
            <w:tcW w:w="2127" w:type="dxa"/>
          </w:tcPr>
          <w:p w14:paraId="691529A1">
            <w:pPr>
              <w:pStyle w:val="9"/>
              <w:spacing w:before="9"/>
              <w:rPr>
                <w:sz w:val="16"/>
              </w:rPr>
            </w:pPr>
          </w:p>
          <w:p w14:paraId="0052F510">
            <w:pPr>
              <w:pStyle w:val="9"/>
              <w:spacing w:line="232" w:lineRule="auto"/>
              <w:ind w:left="36" w:right="78"/>
              <w:jc w:val="both"/>
              <w:rPr>
                <w:sz w:val="20"/>
              </w:rPr>
            </w:pPr>
            <w:r>
              <w:rPr>
                <w:spacing w:val="-2"/>
                <w:sz w:val="20"/>
              </w:rPr>
              <w:t>对未取得农作物种子生产经营许可证生产经营</w:t>
            </w:r>
            <w:r>
              <w:rPr>
                <w:sz w:val="20"/>
              </w:rPr>
              <w:t>种子的行政处罚</w:t>
            </w:r>
          </w:p>
        </w:tc>
        <w:tc>
          <w:tcPr>
            <w:tcW w:w="6860" w:type="dxa"/>
            <w:vMerge w:val="restart"/>
          </w:tcPr>
          <w:p w14:paraId="2F2D2852">
            <w:pPr>
              <w:pStyle w:val="9"/>
              <w:rPr>
                <w:sz w:val="20"/>
              </w:rPr>
            </w:pPr>
          </w:p>
          <w:p w14:paraId="7FEA0D54">
            <w:pPr>
              <w:pStyle w:val="9"/>
              <w:rPr>
                <w:sz w:val="20"/>
              </w:rPr>
            </w:pPr>
          </w:p>
          <w:p w14:paraId="37301C1C">
            <w:pPr>
              <w:pStyle w:val="9"/>
              <w:rPr>
                <w:sz w:val="20"/>
              </w:rPr>
            </w:pPr>
          </w:p>
          <w:p w14:paraId="123DF6D6">
            <w:pPr>
              <w:pStyle w:val="9"/>
              <w:rPr>
                <w:sz w:val="20"/>
              </w:rPr>
            </w:pPr>
          </w:p>
          <w:p w14:paraId="54CDCF6A">
            <w:pPr>
              <w:pStyle w:val="9"/>
              <w:rPr>
                <w:sz w:val="20"/>
              </w:rPr>
            </w:pPr>
          </w:p>
          <w:p w14:paraId="2D123370">
            <w:pPr>
              <w:pStyle w:val="9"/>
              <w:rPr>
                <w:sz w:val="20"/>
              </w:rPr>
            </w:pPr>
          </w:p>
          <w:p w14:paraId="6EE1260F">
            <w:pPr>
              <w:pStyle w:val="9"/>
              <w:rPr>
                <w:sz w:val="20"/>
              </w:rPr>
            </w:pPr>
          </w:p>
          <w:p w14:paraId="3AA6B05B">
            <w:pPr>
              <w:pStyle w:val="9"/>
              <w:spacing w:before="147" w:line="251" w:lineRule="exact"/>
              <w:ind w:left="38"/>
              <w:rPr>
                <w:b/>
                <w:sz w:val="20"/>
              </w:rPr>
            </w:pPr>
            <w:r>
              <w:rPr>
                <w:b/>
                <w:sz w:val="20"/>
              </w:rPr>
              <w:t xml:space="preserve">《中华人民共和国种子法》(2021修正) </w:t>
            </w:r>
          </w:p>
          <w:p w14:paraId="34BBDA05">
            <w:pPr>
              <w:pStyle w:val="9"/>
              <w:spacing w:before="3" w:line="230" w:lineRule="auto"/>
              <w:ind w:left="38" w:right="10"/>
              <w:jc w:val="both"/>
              <w:rPr>
                <w:sz w:val="20"/>
              </w:rPr>
            </w:pPr>
            <w:r>
              <w:rPr>
                <w:b/>
                <w:spacing w:val="13"/>
                <w:sz w:val="20"/>
              </w:rPr>
              <w:t xml:space="preserve">第七十六条 </w:t>
            </w:r>
            <w:r>
              <w:rPr>
                <w:spacing w:val="-1"/>
                <w:sz w:val="20"/>
              </w:rPr>
              <w:t>违反本法第三十二条、第三十三条、第三十四条规定，有下</w:t>
            </w:r>
            <w:r>
              <w:rPr>
                <w:w w:val="95"/>
                <w:sz w:val="20"/>
              </w:rPr>
              <w:t>列行为之一的，由县级以上人民政府农业农村、林业草原主管部门责令改正，没收违法所得和种子；违法生产经营的货值金额不足一万元的，并处三千元以上三万元以下罚款；货值金额一万元以上的，并处货值金额三倍以上五倍以下罚款；可以吊销种子生产经营许可证：（一）未取得种子生产经营许可证生产</w:t>
            </w:r>
            <w:r>
              <w:rPr>
                <w:spacing w:val="-1"/>
                <w:w w:val="95"/>
                <w:sz w:val="20"/>
              </w:rPr>
              <w:t>经营种子的</w:t>
            </w:r>
            <w:r>
              <w:rPr>
                <w:w w:val="95"/>
                <w:sz w:val="20"/>
              </w:rPr>
              <w:t>；（二）以欺骗、贿赂等不正当手段取得种子生产经营许可证的；</w:t>
            </w:r>
          </w:p>
          <w:p w14:paraId="4DEB001C">
            <w:pPr>
              <w:pStyle w:val="9"/>
              <w:spacing w:line="251" w:lineRule="exact"/>
              <w:ind w:left="38"/>
              <w:rPr>
                <w:sz w:val="20"/>
              </w:rPr>
            </w:pPr>
            <w:r>
              <w:rPr>
                <w:spacing w:val="-1"/>
                <w:w w:val="95"/>
                <w:sz w:val="20"/>
              </w:rPr>
              <w:t>（</w:t>
            </w:r>
            <w:r>
              <w:rPr>
                <w:w w:val="95"/>
                <w:sz w:val="20"/>
              </w:rPr>
              <w:t>三）未按照种子生产经营许可证的规定生产经营种子的；（四）伪造、变造</w:t>
            </w:r>
          </w:p>
          <w:p w14:paraId="3EB36460">
            <w:pPr>
              <w:pStyle w:val="9"/>
              <w:spacing w:before="1" w:line="232" w:lineRule="auto"/>
              <w:ind w:left="38" w:right="34"/>
              <w:jc w:val="both"/>
              <w:rPr>
                <w:sz w:val="20"/>
              </w:rPr>
            </w:pPr>
            <w:r>
              <w:rPr>
                <w:w w:val="95"/>
                <w:sz w:val="20"/>
              </w:rPr>
              <w:t>、买卖、租借种子生产经营许可证的；（五）</w:t>
            </w:r>
            <w:r>
              <w:rPr>
                <w:spacing w:val="-2"/>
                <w:w w:val="95"/>
                <w:sz w:val="20"/>
              </w:rPr>
              <w:t>不再具有繁殖种子的隔离和培育</w:t>
            </w:r>
            <w:r>
              <w:rPr>
                <w:spacing w:val="-1"/>
                <w:w w:val="95"/>
                <w:sz w:val="20"/>
              </w:rPr>
              <w:t>条件，或者不再具有无检疫性有害生物的种子生产地点或者县级以上人民政府</w:t>
            </w:r>
            <w:r>
              <w:rPr>
                <w:w w:val="95"/>
                <w:sz w:val="20"/>
              </w:rPr>
              <w:t>林业草原主管部门确定的采种林，继续从事种子生产的；（六）</w:t>
            </w:r>
            <w:r>
              <w:rPr>
                <w:spacing w:val="-3"/>
                <w:w w:val="95"/>
                <w:sz w:val="20"/>
              </w:rPr>
              <w:t>未执行种子检</w:t>
            </w:r>
            <w:r>
              <w:rPr>
                <w:sz w:val="20"/>
              </w:rPr>
              <w:t>验、检疫规程生产种子的。</w:t>
            </w:r>
          </w:p>
          <w:p w14:paraId="1EDA8BBC">
            <w:pPr>
              <w:pStyle w:val="9"/>
              <w:spacing w:line="230" w:lineRule="auto"/>
              <w:ind w:left="38" w:right="28"/>
              <w:rPr>
                <w:sz w:val="20"/>
              </w:rPr>
            </w:pPr>
            <w:r>
              <w:rPr>
                <w:spacing w:val="-1"/>
                <w:w w:val="95"/>
                <w:sz w:val="20"/>
              </w:rPr>
              <w:t>被吊销种子生产经营许可证的单位，其法定代表人、直接负责的主管人员</w:t>
            </w:r>
            <w:r>
              <w:rPr>
                <w:w w:val="95"/>
                <w:sz w:val="20"/>
              </w:rPr>
              <w:t>自处罚决定作出之日起五年内不得担任种子企业的法定代表人、高级管理人员</w:t>
            </w:r>
          </w:p>
          <w:p w14:paraId="383F2450">
            <w:pPr>
              <w:pStyle w:val="9"/>
              <w:spacing w:line="248" w:lineRule="exact"/>
              <w:ind w:left="38"/>
              <w:rPr>
                <w:sz w:val="20"/>
              </w:rPr>
            </w:pPr>
            <w:r>
              <w:rPr>
                <w:w w:val="99"/>
                <w:sz w:val="20"/>
              </w:rPr>
              <w:t>。</w:t>
            </w:r>
          </w:p>
        </w:tc>
        <w:tc>
          <w:tcPr>
            <w:tcW w:w="1201" w:type="dxa"/>
            <w:vMerge w:val="restart"/>
          </w:tcPr>
          <w:p w14:paraId="41F17830">
            <w:pPr>
              <w:pStyle w:val="9"/>
              <w:rPr>
                <w:sz w:val="20"/>
              </w:rPr>
            </w:pPr>
          </w:p>
          <w:p w14:paraId="0D7AF3B2">
            <w:pPr>
              <w:pStyle w:val="9"/>
              <w:rPr>
                <w:sz w:val="20"/>
              </w:rPr>
            </w:pPr>
          </w:p>
          <w:p w14:paraId="1FD26CB1">
            <w:pPr>
              <w:pStyle w:val="9"/>
              <w:rPr>
                <w:sz w:val="20"/>
              </w:rPr>
            </w:pPr>
          </w:p>
          <w:p w14:paraId="19143158">
            <w:pPr>
              <w:pStyle w:val="9"/>
              <w:rPr>
                <w:sz w:val="20"/>
              </w:rPr>
            </w:pPr>
          </w:p>
          <w:p w14:paraId="1B1FEF53">
            <w:pPr>
              <w:pStyle w:val="9"/>
              <w:rPr>
                <w:sz w:val="20"/>
              </w:rPr>
            </w:pPr>
          </w:p>
          <w:p w14:paraId="442A1EAB">
            <w:pPr>
              <w:pStyle w:val="9"/>
              <w:spacing w:before="6"/>
              <w:rPr>
                <w:sz w:val="17"/>
              </w:rPr>
            </w:pPr>
          </w:p>
          <w:p w14:paraId="43165C35">
            <w:pPr>
              <w:pStyle w:val="9"/>
              <w:spacing w:line="230" w:lineRule="auto"/>
              <w:ind w:left="37" w:right="105"/>
              <w:rPr>
                <w:sz w:val="20"/>
              </w:rPr>
            </w:pPr>
            <w:r>
              <w:rPr>
                <w:sz w:val="20"/>
              </w:rPr>
              <w:t>货值金额不足1万元的</w:t>
            </w:r>
          </w:p>
        </w:tc>
        <w:tc>
          <w:tcPr>
            <w:tcW w:w="2831" w:type="dxa"/>
          </w:tcPr>
          <w:p w14:paraId="7A93BB76">
            <w:pPr>
              <w:pStyle w:val="9"/>
              <w:rPr>
                <w:sz w:val="20"/>
              </w:rPr>
            </w:pPr>
          </w:p>
          <w:p w14:paraId="0B0DC28E">
            <w:pPr>
              <w:pStyle w:val="9"/>
              <w:spacing w:before="7"/>
              <w:rPr>
                <w:sz w:val="15"/>
              </w:rPr>
            </w:pPr>
          </w:p>
          <w:p w14:paraId="264842A7">
            <w:pPr>
              <w:pStyle w:val="9"/>
              <w:ind w:left="36"/>
              <w:rPr>
                <w:sz w:val="20"/>
              </w:rPr>
            </w:pPr>
            <w:r>
              <w:rPr>
                <w:sz w:val="20"/>
              </w:rPr>
              <w:t>货值金额不足3000元的</w:t>
            </w:r>
          </w:p>
        </w:tc>
        <w:tc>
          <w:tcPr>
            <w:tcW w:w="6930" w:type="dxa"/>
          </w:tcPr>
          <w:p w14:paraId="04A75284">
            <w:pPr>
              <w:pStyle w:val="9"/>
              <w:spacing w:before="92" w:line="232" w:lineRule="auto"/>
              <w:ind w:left="35" w:right="106"/>
              <w:rPr>
                <w:sz w:val="20"/>
              </w:rPr>
            </w:pPr>
            <w:r>
              <w:rPr>
                <w:sz w:val="20"/>
              </w:rPr>
              <w:t>责令改正，没收违法所得和种子，并处3000元以上1万元以下罚款；可以吊销</w:t>
            </w:r>
            <w:r>
              <w:rPr>
                <w:spacing w:val="-1"/>
                <w:w w:val="95"/>
                <w:sz w:val="20"/>
              </w:rPr>
              <w:t>种子生产经营许可证。被吊销种子生产经营许可证的单位，其法定代表人、直接负责的主管人员自处罚决定作出之日起五年内不得担任种子企业的法定代表</w:t>
            </w:r>
            <w:r>
              <w:rPr>
                <w:sz w:val="20"/>
              </w:rPr>
              <w:t>人、高级管理人员。</w:t>
            </w:r>
          </w:p>
        </w:tc>
      </w:tr>
      <w:tr w14:paraId="1CDB75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4" w:hRule="atLeast"/>
        </w:trPr>
        <w:tc>
          <w:tcPr>
            <w:tcW w:w="538" w:type="dxa"/>
            <w:vMerge w:val="continue"/>
            <w:tcBorders>
              <w:top w:val="nil"/>
            </w:tcBorders>
          </w:tcPr>
          <w:p w14:paraId="66484126">
            <w:pPr>
              <w:rPr>
                <w:sz w:val="2"/>
                <w:szCs w:val="2"/>
              </w:rPr>
            </w:pPr>
          </w:p>
        </w:tc>
        <w:tc>
          <w:tcPr>
            <w:tcW w:w="857" w:type="dxa"/>
            <w:vMerge w:val="continue"/>
            <w:tcBorders>
              <w:top w:val="nil"/>
            </w:tcBorders>
          </w:tcPr>
          <w:p w14:paraId="1233F53C">
            <w:pPr>
              <w:rPr>
                <w:sz w:val="2"/>
                <w:szCs w:val="2"/>
              </w:rPr>
            </w:pPr>
          </w:p>
        </w:tc>
        <w:tc>
          <w:tcPr>
            <w:tcW w:w="1299" w:type="dxa"/>
            <w:vMerge w:val="continue"/>
            <w:tcBorders>
              <w:top w:val="nil"/>
            </w:tcBorders>
          </w:tcPr>
          <w:p w14:paraId="26B335AA">
            <w:pPr>
              <w:rPr>
                <w:sz w:val="2"/>
                <w:szCs w:val="2"/>
              </w:rPr>
            </w:pPr>
          </w:p>
        </w:tc>
        <w:tc>
          <w:tcPr>
            <w:tcW w:w="2127" w:type="dxa"/>
          </w:tcPr>
          <w:p w14:paraId="331D0DC0">
            <w:pPr>
              <w:pStyle w:val="9"/>
              <w:spacing w:before="92" w:line="232" w:lineRule="auto"/>
              <w:ind w:left="36" w:right="77"/>
              <w:jc w:val="both"/>
              <w:rPr>
                <w:sz w:val="20"/>
              </w:rPr>
            </w:pPr>
            <w:r>
              <w:rPr>
                <w:spacing w:val="-2"/>
                <w:sz w:val="20"/>
              </w:rPr>
              <w:t>对以欺骗、贿赂等不正当手段取得农作物种子生产经营许可证的行政</w:t>
            </w:r>
            <w:r>
              <w:rPr>
                <w:sz w:val="20"/>
              </w:rPr>
              <w:t>处罚</w:t>
            </w:r>
          </w:p>
        </w:tc>
        <w:tc>
          <w:tcPr>
            <w:tcW w:w="6860" w:type="dxa"/>
            <w:vMerge w:val="continue"/>
            <w:tcBorders>
              <w:top w:val="nil"/>
            </w:tcBorders>
          </w:tcPr>
          <w:p w14:paraId="7E48BB11">
            <w:pPr>
              <w:rPr>
                <w:sz w:val="2"/>
                <w:szCs w:val="2"/>
              </w:rPr>
            </w:pPr>
          </w:p>
        </w:tc>
        <w:tc>
          <w:tcPr>
            <w:tcW w:w="1201" w:type="dxa"/>
            <w:vMerge w:val="continue"/>
            <w:tcBorders>
              <w:top w:val="nil"/>
            </w:tcBorders>
          </w:tcPr>
          <w:p w14:paraId="4F9BD0C0">
            <w:pPr>
              <w:rPr>
                <w:sz w:val="2"/>
                <w:szCs w:val="2"/>
              </w:rPr>
            </w:pPr>
          </w:p>
        </w:tc>
        <w:tc>
          <w:tcPr>
            <w:tcW w:w="2831" w:type="dxa"/>
          </w:tcPr>
          <w:p w14:paraId="520C648F">
            <w:pPr>
              <w:pStyle w:val="9"/>
              <w:spacing w:before="8"/>
              <w:rPr>
                <w:sz w:val="26"/>
              </w:rPr>
            </w:pPr>
          </w:p>
          <w:p w14:paraId="0BD5F0FA">
            <w:pPr>
              <w:pStyle w:val="9"/>
              <w:spacing w:line="230" w:lineRule="auto"/>
              <w:ind w:left="36" w:right="175"/>
              <w:rPr>
                <w:sz w:val="20"/>
              </w:rPr>
            </w:pPr>
            <w:r>
              <w:rPr>
                <w:sz w:val="20"/>
              </w:rPr>
              <w:t>货值金额3000元以上不足7000 元的</w:t>
            </w:r>
          </w:p>
        </w:tc>
        <w:tc>
          <w:tcPr>
            <w:tcW w:w="6930" w:type="dxa"/>
          </w:tcPr>
          <w:p w14:paraId="630AEBBF">
            <w:pPr>
              <w:pStyle w:val="9"/>
              <w:spacing w:before="94" w:line="230" w:lineRule="auto"/>
              <w:ind w:left="35" w:right="103"/>
              <w:jc w:val="both"/>
              <w:rPr>
                <w:sz w:val="20"/>
              </w:rPr>
            </w:pPr>
            <w:r>
              <w:rPr>
                <w:w w:val="95"/>
                <w:sz w:val="20"/>
              </w:rPr>
              <w:t>责令改正，没收违法所得和种子，并处1万元以上2</w:t>
            </w:r>
            <w:r>
              <w:rPr>
                <w:spacing w:val="-2"/>
                <w:w w:val="95"/>
                <w:sz w:val="20"/>
              </w:rPr>
              <w:t>万元以下罚款；可以吊销种</w:t>
            </w:r>
            <w:r>
              <w:rPr>
                <w:spacing w:val="-1"/>
                <w:w w:val="95"/>
                <w:sz w:val="20"/>
              </w:rPr>
              <w:t>子生产经营许可证。被吊销种子生产经营许可证的单位，其法定代表人、直接负责的主管人员自处罚决定作出之日起五年内不得担任种子企业的法定代表人</w:t>
            </w:r>
          </w:p>
          <w:p w14:paraId="3E902A1D">
            <w:pPr>
              <w:pStyle w:val="9"/>
              <w:spacing w:line="252" w:lineRule="exact"/>
              <w:ind w:left="35"/>
              <w:rPr>
                <w:sz w:val="20"/>
              </w:rPr>
            </w:pPr>
            <w:r>
              <w:rPr>
                <w:sz w:val="20"/>
              </w:rPr>
              <w:t>、高级管理人员。</w:t>
            </w:r>
          </w:p>
        </w:tc>
      </w:tr>
      <w:tr w14:paraId="0C9E9B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3" w:hRule="atLeast"/>
        </w:trPr>
        <w:tc>
          <w:tcPr>
            <w:tcW w:w="538" w:type="dxa"/>
            <w:vMerge w:val="continue"/>
            <w:tcBorders>
              <w:top w:val="nil"/>
            </w:tcBorders>
          </w:tcPr>
          <w:p w14:paraId="7D267A77">
            <w:pPr>
              <w:rPr>
                <w:sz w:val="2"/>
                <w:szCs w:val="2"/>
              </w:rPr>
            </w:pPr>
          </w:p>
        </w:tc>
        <w:tc>
          <w:tcPr>
            <w:tcW w:w="857" w:type="dxa"/>
            <w:vMerge w:val="continue"/>
            <w:tcBorders>
              <w:top w:val="nil"/>
            </w:tcBorders>
          </w:tcPr>
          <w:p w14:paraId="6D4053BB">
            <w:pPr>
              <w:rPr>
                <w:sz w:val="2"/>
                <w:szCs w:val="2"/>
              </w:rPr>
            </w:pPr>
          </w:p>
        </w:tc>
        <w:tc>
          <w:tcPr>
            <w:tcW w:w="1299" w:type="dxa"/>
            <w:vMerge w:val="continue"/>
            <w:tcBorders>
              <w:top w:val="nil"/>
            </w:tcBorders>
          </w:tcPr>
          <w:p w14:paraId="696C0227">
            <w:pPr>
              <w:rPr>
                <w:sz w:val="2"/>
                <w:szCs w:val="2"/>
              </w:rPr>
            </w:pPr>
          </w:p>
        </w:tc>
        <w:tc>
          <w:tcPr>
            <w:tcW w:w="2127" w:type="dxa"/>
          </w:tcPr>
          <w:p w14:paraId="08B7D32E">
            <w:pPr>
              <w:pStyle w:val="9"/>
              <w:spacing w:before="9"/>
              <w:rPr>
                <w:sz w:val="16"/>
              </w:rPr>
            </w:pPr>
          </w:p>
          <w:p w14:paraId="6BA9D3F6">
            <w:pPr>
              <w:pStyle w:val="9"/>
              <w:spacing w:line="232" w:lineRule="auto"/>
              <w:ind w:left="36" w:right="78"/>
              <w:jc w:val="both"/>
              <w:rPr>
                <w:sz w:val="20"/>
              </w:rPr>
            </w:pPr>
            <w:r>
              <w:rPr>
                <w:spacing w:val="-2"/>
                <w:sz w:val="20"/>
              </w:rPr>
              <w:t>对未按照农作物种子生产经营许可证的规定生产经营种子的行政处罚</w:t>
            </w:r>
          </w:p>
        </w:tc>
        <w:tc>
          <w:tcPr>
            <w:tcW w:w="6860" w:type="dxa"/>
            <w:vMerge w:val="continue"/>
            <w:tcBorders>
              <w:top w:val="nil"/>
            </w:tcBorders>
          </w:tcPr>
          <w:p w14:paraId="57887F05">
            <w:pPr>
              <w:rPr>
                <w:sz w:val="2"/>
                <w:szCs w:val="2"/>
              </w:rPr>
            </w:pPr>
          </w:p>
        </w:tc>
        <w:tc>
          <w:tcPr>
            <w:tcW w:w="1201" w:type="dxa"/>
            <w:vMerge w:val="continue"/>
            <w:tcBorders>
              <w:top w:val="nil"/>
            </w:tcBorders>
          </w:tcPr>
          <w:p w14:paraId="3C9BA58B">
            <w:pPr>
              <w:rPr>
                <w:sz w:val="2"/>
                <w:szCs w:val="2"/>
              </w:rPr>
            </w:pPr>
          </w:p>
        </w:tc>
        <w:tc>
          <w:tcPr>
            <w:tcW w:w="2831" w:type="dxa"/>
          </w:tcPr>
          <w:p w14:paraId="45D9D4B2">
            <w:pPr>
              <w:pStyle w:val="9"/>
              <w:spacing w:before="8"/>
              <w:rPr>
                <w:sz w:val="26"/>
              </w:rPr>
            </w:pPr>
          </w:p>
          <w:p w14:paraId="4F1607BE">
            <w:pPr>
              <w:pStyle w:val="9"/>
              <w:spacing w:line="230" w:lineRule="auto"/>
              <w:ind w:left="36" w:right="37"/>
              <w:rPr>
                <w:sz w:val="20"/>
              </w:rPr>
            </w:pPr>
            <w:r>
              <w:rPr>
                <w:sz w:val="20"/>
              </w:rPr>
              <w:t>货值金额7000元以上不足1万元的</w:t>
            </w:r>
          </w:p>
        </w:tc>
        <w:tc>
          <w:tcPr>
            <w:tcW w:w="6930" w:type="dxa"/>
          </w:tcPr>
          <w:p w14:paraId="4C202246">
            <w:pPr>
              <w:pStyle w:val="9"/>
              <w:spacing w:before="94" w:line="230" w:lineRule="auto"/>
              <w:ind w:left="35" w:right="103"/>
              <w:jc w:val="both"/>
              <w:rPr>
                <w:sz w:val="20"/>
              </w:rPr>
            </w:pPr>
            <w:r>
              <w:rPr>
                <w:w w:val="95"/>
                <w:sz w:val="20"/>
              </w:rPr>
              <w:t>责令改正，没收违法所得和种子，并处2万元以上3</w:t>
            </w:r>
            <w:r>
              <w:rPr>
                <w:spacing w:val="-2"/>
                <w:w w:val="95"/>
                <w:sz w:val="20"/>
              </w:rPr>
              <w:t>万元以下罚款；可以吊销种</w:t>
            </w:r>
            <w:r>
              <w:rPr>
                <w:spacing w:val="-1"/>
                <w:w w:val="95"/>
                <w:sz w:val="20"/>
              </w:rPr>
              <w:t>子生产经营许可证。被吊销种子生产经营许可证的单位，其法定代表人、直接负责的主管人员自处罚决定作出之日起五年内不得担任种子企业的法定代表人</w:t>
            </w:r>
          </w:p>
          <w:p w14:paraId="16E7F30C">
            <w:pPr>
              <w:pStyle w:val="9"/>
              <w:spacing w:line="252" w:lineRule="exact"/>
              <w:ind w:left="35"/>
              <w:rPr>
                <w:sz w:val="20"/>
              </w:rPr>
            </w:pPr>
            <w:r>
              <w:rPr>
                <w:sz w:val="20"/>
              </w:rPr>
              <w:t>、高级管理人员。</w:t>
            </w:r>
          </w:p>
        </w:tc>
      </w:tr>
      <w:tr w14:paraId="4A8F08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3" w:hRule="atLeast"/>
        </w:trPr>
        <w:tc>
          <w:tcPr>
            <w:tcW w:w="538" w:type="dxa"/>
            <w:vMerge w:val="continue"/>
            <w:tcBorders>
              <w:top w:val="nil"/>
            </w:tcBorders>
          </w:tcPr>
          <w:p w14:paraId="04138360">
            <w:pPr>
              <w:rPr>
                <w:sz w:val="2"/>
                <w:szCs w:val="2"/>
              </w:rPr>
            </w:pPr>
          </w:p>
        </w:tc>
        <w:tc>
          <w:tcPr>
            <w:tcW w:w="857" w:type="dxa"/>
            <w:vMerge w:val="continue"/>
            <w:tcBorders>
              <w:top w:val="nil"/>
            </w:tcBorders>
          </w:tcPr>
          <w:p w14:paraId="5BCC47DC">
            <w:pPr>
              <w:rPr>
                <w:sz w:val="2"/>
                <w:szCs w:val="2"/>
              </w:rPr>
            </w:pPr>
          </w:p>
        </w:tc>
        <w:tc>
          <w:tcPr>
            <w:tcW w:w="1299" w:type="dxa"/>
            <w:vMerge w:val="continue"/>
            <w:tcBorders>
              <w:top w:val="nil"/>
            </w:tcBorders>
          </w:tcPr>
          <w:p w14:paraId="27A104B2">
            <w:pPr>
              <w:rPr>
                <w:sz w:val="2"/>
                <w:szCs w:val="2"/>
              </w:rPr>
            </w:pPr>
          </w:p>
        </w:tc>
        <w:tc>
          <w:tcPr>
            <w:tcW w:w="2127" w:type="dxa"/>
          </w:tcPr>
          <w:p w14:paraId="6D05A50F">
            <w:pPr>
              <w:pStyle w:val="9"/>
              <w:spacing w:before="9"/>
              <w:rPr>
                <w:sz w:val="16"/>
              </w:rPr>
            </w:pPr>
          </w:p>
          <w:p w14:paraId="5E9B8D6C">
            <w:pPr>
              <w:pStyle w:val="9"/>
              <w:spacing w:line="232" w:lineRule="auto"/>
              <w:ind w:left="36" w:right="76"/>
              <w:jc w:val="both"/>
              <w:rPr>
                <w:sz w:val="20"/>
              </w:rPr>
            </w:pPr>
            <w:r>
              <w:rPr>
                <w:spacing w:val="-2"/>
                <w:sz w:val="20"/>
              </w:rPr>
              <w:t>对伪造、变造、买卖、租借农作物种子生产经</w:t>
            </w:r>
            <w:r>
              <w:rPr>
                <w:sz w:val="20"/>
              </w:rPr>
              <w:t>营许可证的行政处罚</w:t>
            </w:r>
          </w:p>
        </w:tc>
        <w:tc>
          <w:tcPr>
            <w:tcW w:w="6860" w:type="dxa"/>
            <w:vMerge w:val="continue"/>
            <w:tcBorders>
              <w:top w:val="nil"/>
            </w:tcBorders>
          </w:tcPr>
          <w:p w14:paraId="7B5D539C">
            <w:pPr>
              <w:rPr>
                <w:sz w:val="2"/>
                <w:szCs w:val="2"/>
              </w:rPr>
            </w:pPr>
          </w:p>
        </w:tc>
        <w:tc>
          <w:tcPr>
            <w:tcW w:w="1201" w:type="dxa"/>
            <w:vMerge w:val="restart"/>
          </w:tcPr>
          <w:p w14:paraId="3E710DD8">
            <w:pPr>
              <w:pStyle w:val="9"/>
              <w:rPr>
                <w:sz w:val="20"/>
              </w:rPr>
            </w:pPr>
          </w:p>
          <w:p w14:paraId="145AF9DE">
            <w:pPr>
              <w:pStyle w:val="9"/>
              <w:rPr>
                <w:sz w:val="20"/>
              </w:rPr>
            </w:pPr>
          </w:p>
          <w:p w14:paraId="15D127C1">
            <w:pPr>
              <w:pStyle w:val="9"/>
              <w:rPr>
                <w:sz w:val="20"/>
              </w:rPr>
            </w:pPr>
          </w:p>
          <w:p w14:paraId="6362E556">
            <w:pPr>
              <w:pStyle w:val="9"/>
              <w:rPr>
                <w:sz w:val="20"/>
              </w:rPr>
            </w:pPr>
          </w:p>
          <w:p w14:paraId="16FB9203">
            <w:pPr>
              <w:pStyle w:val="9"/>
              <w:rPr>
                <w:sz w:val="20"/>
              </w:rPr>
            </w:pPr>
          </w:p>
          <w:p w14:paraId="406285DF">
            <w:pPr>
              <w:pStyle w:val="9"/>
              <w:rPr>
                <w:sz w:val="20"/>
              </w:rPr>
            </w:pPr>
          </w:p>
          <w:p w14:paraId="71791E36">
            <w:pPr>
              <w:pStyle w:val="9"/>
              <w:spacing w:before="1"/>
              <w:rPr>
                <w:sz w:val="21"/>
              </w:rPr>
            </w:pPr>
          </w:p>
          <w:p w14:paraId="107B06C7">
            <w:pPr>
              <w:pStyle w:val="9"/>
              <w:spacing w:line="230" w:lineRule="auto"/>
              <w:ind w:left="37" w:right="22"/>
              <w:rPr>
                <w:sz w:val="20"/>
              </w:rPr>
            </w:pPr>
            <w:r>
              <w:rPr>
                <w:sz w:val="20"/>
              </w:rPr>
              <w:t>货值金额1万元以上的</w:t>
            </w:r>
          </w:p>
        </w:tc>
        <w:tc>
          <w:tcPr>
            <w:tcW w:w="2831" w:type="dxa"/>
            <w:vMerge w:val="restart"/>
          </w:tcPr>
          <w:p w14:paraId="5951B2FC">
            <w:pPr>
              <w:pStyle w:val="9"/>
              <w:rPr>
                <w:sz w:val="20"/>
              </w:rPr>
            </w:pPr>
          </w:p>
          <w:p w14:paraId="4ACB5C5F">
            <w:pPr>
              <w:pStyle w:val="9"/>
              <w:rPr>
                <w:sz w:val="20"/>
              </w:rPr>
            </w:pPr>
          </w:p>
          <w:p w14:paraId="0A670CC8">
            <w:pPr>
              <w:pStyle w:val="9"/>
              <w:rPr>
                <w:sz w:val="20"/>
              </w:rPr>
            </w:pPr>
          </w:p>
          <w:p w14:paraId="35718AA7">
            <w:pPr>
              <w:pStyle w:val="9"/>
              <w:spacing w:before="12"/>
              <w:rPr>
                <w:sz w:val="26"/>
              </w:rPr>
            </w:pPr>
          </w:p>
          <w:p w14:paraId="0E003200">
            <w:pPr>
              <w:pStyle w:val="9"/>
              <w:spacing w:line="230" w:lineRule="auto"/>
              <w:ind w:left="36" w:right="38"/>
              <w:rPr>
                <w:sz w:val="20"/>
              </w:rPr>
            </w:pPr>
            <w:r>
              <w:rPr>
                <w:sz w:val="20"/>
              </w:rPr>
              <w:t>货值金额1万元以上不足10万元的</w:t>
            </w:r>
          </w:p>
        </w:tc>
        <w:tc>
          <w:tcPr>
            <w:tcW w:w="6930" w:type="dxa"/>
            <w:vMerge w:val="restart"/>
          </w:tcPr>
          <w:p w14:paraId="662C69A0">
            <w:pPr>
              <w:pStyle w:val="9"/>
              <w:rPr>
                <w:sz w:val="20"/>
              </w:rPr>
            </w:pPr>
          </w:p>
          <w:p w14:paraId="2748392F">
            <w:pPr>
              <w:pStyle w:val="9"/>
              <w:rPr>
                <w:sz w:val="20"/>
              </w:rPr>
            </w:pPr>
          </w:p>
          <w:p w14:paraId="1D78D07B">
            <w:pPr>
              <w:pStyle w:val="9"/>
              <w:spacing w:before="10"/>
              <w:rPr>
                <w:sz w:val="27"/>
              </w:rPr>
            </w:pPr>
          </w:p>
          <w:p w14:paraId="4277D9B8">
            <w:pPr>
              <w:pStyle w:val="9"/>
              <w:spacing w:line="230" w:lineRule="auto"/>
              <w:ind w:left="35" w:right="105"/>
              <w:jc w:val="both"/>
              <w:rPr>
                <w:sz w:val="20"/>
              </w:rPr>
            </w:pPr>
            <w:r>
              <w:rPr>
                <w:w w:val="95"/>
                <w:sz w:val="20"/>
              </w:rPr>
              <w:t>责令改正，没收违法所得和种子，并处货值金额3倍以上4</w:t>
            </w:r>
            <w:r>
              <w:rPr>
                <w:spacing w:val="-2"/>
                <w:w w:val="95"/>
                <w:sz w:val="20"/>
              </w:rPr>
              <w:t>倍以下罚款；可以吊</w:t>
            </w:r>
            <w:r>
              <w:rPr>
                <w:spacing w:val="-1"/>
                <w:w w:val="95"/>
                <w:sz w:val="20"/>
              </w:rPr>
              <w:t>销种子生产经营许可证。被吊销种子生产经营许可证的单位，其法定代表人、直接负责的主管人员自处罚决定作出之日起五年内不得担任种子企业的法定代</w:t>
            </w:r>
            <w:r>
              <w:rPr>
                <w:sz w:val="20"/>
              </w:rPr>
              <w:t>表人、高级管理人员。</w:t>
            </w:r>
          </w:p>
        </w:tc>
      </w:tr>
      <w:tr w14:paraId="63683B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28" w:hRule="atLeast"/>
        </w:trPr>
        <w:tc>
          <w:tcPr>
            <w:tcW w:w="538" w:type="dxa"/>
            <w:vMerge w:val="continue"/>
            <w:tcBorders>
              <w:top w:val="nil"/>
            </w:tcBorders>
          </w:tcPr>
          <w:p w14:paraId="0DDEAFAB">
            <w:pPr>
              <w:rPr>
                <w:sz w:val="2"/>
                <w:szCs w:val="2"/>
              </w:rPr>
            </w:pPr>
          </w:p>
        </w:tc>
        <w:tc>
          <w:tcPr>
            <w:tcW w:w="857" w:type="dxa"/>
            <w:vMerge w:val="continue"/>
            <w:tcBorders>
              <w:top w:val="nil"/>
            </w:tcBorders>
          </w:tcPr>
          <w:p w14:paraId="738A579A">
            <w:pPr>
              <w:rPr>
                <w:sz w:val="2"/>
                <w:szCs w:val="2"/>
              </w:rPr>
            </w:pPr>
          </w:p>
        </w:tc>
        <w:tc>
          <w:tcPr>
            <w:tcW w:w="1299" w:type="dxa"/>
            <w:vMerge w:val="continue"/>
            <w:tcBorders>
              <w:top w:val="nil"/>
            </w:tcBorders>
          </w:tcPr>
          <w:p w14:paraId="452A27DA">
            <w:pPr>
              <w:rPr>
                <w:sz w:val="2"/>
                <w:szCs w:val="2"/>
              </w:rPr>
            </w:pPr>
          </w:p>
        </w:tc>
        <w:tc>
          <w:tcPr>
            <w:tcW w:w="2127" w:type="dxa"/>
          </w:tcPr>
          <w:p w14:paraId="785A8513">
            <w:pPr>
              <w:pStyle w:val="9"/>
              <w:spacing w:before="39" w:line="230" w:lineRule="auto"/>
              <w:ind w:left="36" w:right="76"/>
              <w:jc w:val="both"/>
              <w:rPr>
                <w:sz w:val="20"/>
              </w:rPr>
            </w:pPr>
            <w:r>
              <w:rPr>
                <w:spacing w:val="-2"/>
                <w:sz w:val="20"/>
              </w:rPr>
              <w:t>对不再具有繁殖种子的隔离和培育条件，或者不再具有无检疫性有害生物的种子生产地点， 继续从事农作物种子生</w:t>
            </w:r>
          </w:p>
          <w:p w14:paraId="6CB73819">
            <w:pPr>
              <w:pStyle w:val="9"/>
              <w:spacing w:line="239" w:lineRule="exact"/>
              <w:ind w:left="36"/>
              <w:rPr>
                <w:sz w:val="20"/>
              </w:rPr>
            </w:pPr>
            <w:r>
              <w:rPr>
                <w:sz w:val="20"/>
              </w:rPr>
              <w:t>产的行政处罚</w:t>
            </w:r>
          </w:p>
        </w:tc>
        <w:tc>
          <w:tcPr>
            <w:tcW w:w="6860" w:type="dxa"/>
            <w:vMerge w:val="continue"/>
            <w:tcBorders>
              <w:top w:val="nil"/>
            </w:tcBorders>
          </w:tcPr>
          <w:p w14:paraId="2DC1F009">
            <w:pPr>
              <w:rPr>
                <w:sz w:val="2"/>
                <w:szCs w:val="2"/>
              </w:rPr>
            </w:pPr>
          </w:p>
        </w:tc>
        <w:tc>
          <w:tcPr>
            <w:tcW w:w="1201" w:type="dxa"/>
            <w:vMerge w:val="continue"/>
            <w:tcBorders>
              <w:top w:val="nil"/>
            </w:tcBorders>
          </w:tcPr>
          <w:p w14:paraId="2B8DE1E4">
            <w:pPr>
              <w:rPr>
                <w:sz w:val="2"/>
                <w:szCs w:val="2"/>
              </w:rPr>
            </w:pPr>
          </w:p>
        </w:tc>
        <w:tc>
          <w:tcPr>
            <w:tcW w:w="2831" w:type="dxa"/>
            <w:vMerge w:val="continue"/>
            <w:tcBorders>
              <w:top w:val="nil"/>
            </w:tcBorders>
          </w:tcPr>
          <w:p w14:paraId="50EF524F">
            <w:pPr>
              <w:rPr>
                <w:sz w:val="2"/>
                <w:szCs w:val="2"/>
              </w:rPr>
            </w:pPr>
          </w:p>
        </w:tc>
        <w:tc>
          <w:tcPr>
            <w:tcW w:w="6930" w:type="dxa"/>
            <w:vMerge w:val="continue"/>
            <w:tcBorders>
              <w:top w:val="nil"/>
            </w:tcBorders>
          </w:tcPr>
          <w:p w14:paraId="44DF9B7E">
            <w:pPr>
              <w:rPr>
                <w:sz w:val="2"/>
                <w:szCs w:val="2"/>
              </w:rPr>
            </w:pPr>
          </w:p>
        </w:tc>
      </w:tr>
      <w:tr w14:paraId="4498FD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38" w:type="dxa"/>
            <w:vMerge w:val="continue"/>
            <w:tcBorders>
              <w:top w:val="nil"/>
            </w:tcBorders>
          </w:tcPr>
          <w:p w14:paraId="561D4C0C">
            <w:pPr>
              <w:rPr>
                <w:sz w:val="2"/>
                <w:szCs w:val="2"/>
              </w:rPr>
            </w:pPr>
          </w:p>
        </w:tc>
        <w:tc>
          <w:tcPr>
            <w:tcW w:w="857" w:type="dxa"/>
            <w:vMerge w:val="continue"/>
            <w:tcBorders>
              <w:top w:val="nil"/>
            </w:tcBorders>
          </w:tcPr>
          <w:p w14:paraId="5F93EE91">
            <w:pPr>
              <w:rPr>
                <w:sz w:val="2"/>
                <w:szCs w:val="2"/>
              </w:rPr>
            </w:pPr>
          </w:p>
        </w:tc>
        <w:tc>
          <w:tcPr>
            <w:tcW w:w="1299" w:type="dxa"/>
            <w:vMerge w:val="continue"/>
            <w:tcBorders>
              <w:top w:val="nil"/>
            </w:tcBorders>
          </w:tcPr>
          <w:p w14:paraId="44D57A78">
            <w:pPr>
              <w:rPr>
                <w:sz w:val="2"/>
                <w:szCs w:val="2"/>
              </w:rPr>
            </w:pPr>
          </w:p>
        </w:tc>
        <w:tc>
          <w:tcPr>
            <w:tcW w:w="2127" w:type="dxa"/>
          </w:tcPr>
          <w:p w14:paraId="19BC650A">
            <w:pPr>
              <w:pStyle w:val="9"/>
              <w:spacing w:before="8"/>
              <w:rPr>
                <w:sz w:val="25"/>
              </w:rPr>
            </w:pPr>
          </w:p>
          <w:p w14:paraId="49AB3F07">
            <w:pPr>
              <w:pStyle w:val="9"/>
              <w:spacing w:before="1" w:line="230" w:lineRule="auto"/>
              <w:ind w:left="36" w:right="76"/>
              <w:jc w:val="both"/>
              <w:rPr>
                <w:sz w:val="20"/>
              </w:rPr>
            </w:pPr>
            <w:r>
              <w:rPr>
                <w:spacing w:val="-2"/>
                <w:sz w:val="20"/>
              </w:rPr>
              <w:t>对未执行种子检验、检疫规程生产农作物种子</w:t>
            </w:r>
            <w:r>
              <w:rPr>
                <w:sz w:val="20"/>
              </w:rPr>
              <w:t>的行政处罚</w:t>
            </w:r>
          </w:p>
        </w:tc>
        <w:tc>
          <w:tcPr>
            <w:tcW w:w="6860" w:type="dxa"/>
            <w:vMerge w:val="continue"/>
            <w:tcBorders>
              <w:top w:val="nil"/>
            </w:tcBorders>
          </w:tcPr>
          <w:p w14:paraId="5F0FA4A2">
            <w:pPr>
              <w:rPr>
                <w:sz w:val="2"/>
                <w:szCs w:val="2"/>
              </w:rPr>
            </w:pPr>
          </w:p>
        </w:tc>
        <w:tc>
          <w:tcPr>
            <w:tcW w:w="1201" w:type="dxa"/>
            <w:vMerge w:val="continue"/>
            <w:tcBorders>
              <w:top w:val="nil"/>
            </w:tcBorders>
          </w:tcPr>
          <w:p w14:paraId="4153C09E">
            <w:pPr>
              <w:rPr>
                <w:sz w:val="2"/>
                <w:szCs w:val="2"/>
              </w:rPr>
            </w:pPr>
          </w:p>
        </w:tc>
        <w:tc>
          <w:tcPr>
            <w:tcW w:w="2831" w:type="dxa"/>
          </w:tcPr>
          <w:p w14:paraId="32A2FA88">
            <w:pPr>
              <w:pStyle w:val="9"/>
              <w:rPr>
                <w:sz w:val="20"/>
              </w:rPr>
            </w:pPr>
          </w:p>
          <w:p w14:paraId="6D0938DE">
            <w:pPr>
              <w:pStyle w:val="9"/>
              <w:spacing w:before="2"/>
              <w:rPr>
                <w:sz w:val="24"/>
              </w:rPr>
            </w:pPr>
          </w:p>
          <w:p w14:paraId="61F75CF3">
            <w:pPr>
              <w:pStyle w:val="9"/>
              <w:ind w:left="36"/>
              <w:rPr>
                <w:sz w:val="20"/>
              </w:rPr>
            </w:pPr>
            <w:r>
              <w:rPr>
                <w:sz w:val="20"/>
              </w:rPr>
              <w:t>货值金额10万元以上的</w:t>
            </w:r>
          </w:p>
        </w:tc>
        <w:tc>
          <w:tcPr>
            <w:tcW w:w="6930" w:type="dxa"/>
          </w:tcPr>
          <w:p w14:paraId="2743A9BF">
            <w:pPr>
              <w:pStyle w:val="9"/>
              <w:spacing w:before="10"/>
              <w:rPr>
                <w:sz w:val="15"/>
              </w:rPr>
            </w:pPr>
          </w:p>
          <w:p w14:paraId="0FA11E2A">
            <w:pPr>
              <w:pStyle w:val="9"/>
              <w:spacing w:line="232" w:lineRule="auto"/>
              <w:ind w:left="35" w:right="105"/>
              <w:jc w:val="both"/>
              <w:rPr>
                <w:sz w:val="20"/>
              </w:rPr>
            </w:pPr>
            <w:r>
              <w:rPr>
                <w:w w:val="95"/>
                <w:sz w:val="20"/>
              </w:rPr>
              <w:t>责令改正，没收违法所得和种子，并处货值金额4倍以上5</w:t>
            </w:r>
            <w:r>
              <w:rPr>
                <w:spacing w:val="-2"/>
                <w:w w:val="95"/>
                <w:sz w:val="20"/>
              </w:rPr>
              <w:t>倍以下罚款；可以吊</w:t>
            </w:r>
            <w:r>
              <w:rPr>
                <w:spacing w:val="-1"/>
                <w:w w:val="95"/>
                <w:sz w:val="20"/>
              </w:rPr>
              <w:t>销种子生产经营许可证。被吊销种子生产经营许可证的单位，其法定代表人、直接负责的主管人员自处罚决定作出之日起五年内不得担任种子企业的法定代</w:t>
            </w:r>
            <w:r>
              <w:rPr>
                <w:sz w:val="20"/>
              </w:rPr>
              <w:t>表人、高级管理人员。</w:t>
            </w:r>
          </w:p>
        </w:tc>
      </w:tr>
      <w:tr w14:paraId="23DE0B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3" w:hRule="atLeast"/>
        </w:trPr>
        <w:tc>
          <w:tcPr>
            <w:tcW w:w="538" w:type="dxa"/>
            <w:vMerge w:val="restart"/>
          </w:tcPr>
          <w:p w14:paraId="7BC23E95">
            <w:pPr>
              <w:pStyle w:val="9"/>
              <w:rPr>
                <w:sz w:val="20"/>
              </w:rPr>
            </w:pPr>
          </w:p>
          <w:p w14:paraId="2E90C2D8">
            <w:pPr>
              <w:pStyle w:val="9"/>
              <w:rPr>
                <w:sz w:val="20"/>
              </w:rPr>
            </w:pPr>
          </w:p>
          <w:p w14:paraId="70DEC365">
            <w:pPr>
              <w:pStyle w:val="9"/>
              <w:rPr>
                <w:sz w:val="20"/>
              </w:rPr>
            </w:pPr>
          </w:p>
          <w:p w14:paraId="0D8C3F20">
            <w:pPr>
              <w:pStyle w:val="9"/>
              <w:rPr>
                <w:sz w:val="20"/>
              </w:rPr>
            </w:pPr>
          </w:p>
          <w:p w14:paraId="47059019">
            <w:pPr>
              <w:pStyle w:val="9"/>
              <w:rPr>
                <w:sz w:val="20"/>
              </w:rPr>
            </w:pPr>
          </w:p>
          <w:p w14:paraId="0EE2022E">
            <w:pPr>
              <w:pStyle w:val="9"/>
              <w:rPr>
                <w:sz w:val="20"/>
              </w:rPr>
            </w:pPr>
          </w:p>
          <w:p w14:paraId="52A5803F">
            <w:pPr>
              <w:pStyle w:val="9"/>
              <w:rPr>
                <w:sz w:val="20"/>
              </w:rPr>
            </w:pPr>
          </w:p>
          <w:p w14:paraId="67E8F071">
            <w:pPr>
              <w:pStyle w:val="9"/>
              <w:rPr>
                <w:sz w:val="20"/>
              </w:rPr>
            </w:pPr>
          </w:p>
          <w:p w14:paraId="7DA8F4BA">
            <w:pPr>
              <w:pStyle w:val="9"/>
              <w:rPr>
                <w:sz w:val="20"/>
              </w:rPr>
            </w:pPr>
          </w:p>
          <w:p w14:paraId="33286447">
            <w:pPr>
              <w:pStyle w:val="9"/>
              <w:rPr>
                <w:sz w:val="20"/>
              </w:rPr>
            </w:pPr>
          </w:p>
          <w:p w14:paraId="10F6E961">
            <w:pPr>
              <w:pStyle w:val="9"/>
              <w:rPr>
                <w:sz w:val="20"/>
              </w:rPr>
            </w:pPr>
          </w:p>
          <w:p w14:paraId="748B1670">
            <w:pPr>
              <w:pStyle w:val="9"/>
              <w:spacing w:before="1"/>
              <w:rPr>
                <w:sz w:val="26"/>
              </w:rPr>
            </w:pPr>
          </w:p>
          <w:p w14:paraId="1CB7F706">
            <w:pPr>
              <w:pStyle w:val="9"/>
              <w:ind w:left="36"/>
              <w:jc w:val="center"/>
              <w:rPr>
                <w:sz w:val="20"/>
              </w:rPr>
            </w:pPr>
            <w:r>
              <w:rPr>
                <w:w w:val="99"/>
                <w:sz w:val="20"/>
              </w:rPr>
              <w:t>8</w:t>
            </w:r>
          </w:p>
        </w:tc>
        <w:tc>
          <w:tcPr>
            <w:tcW w:w="857" w:type="dxa"/>
            <w:vMerge w:val="restart"/>
          </w:tcPr>
          <w:p w14:paraId="76A7BD00">
            <w:pPr>
              <w:pStyle w:val="9"/>
              <w:rPr>
                <w:sz w:val="20"/>
              </w:rPr>
            </w:pPr>
          </w:p>
          <w:p w14:paraId="536F7A10">
            <w:pPr>
              <w:pStyle w:val="9"/>
              <w:rPr>
                <w:sz w:val="20"/>
              </w:rPr>
            </w:pPr>
          </w:p>
          <w:p w14:paraId="620AC748">
            <w:pPr>
              <w:pStyle w:val="9"/>
              <w:rPr>
                <w:sz w:val="20"/>
              </w:rPr>
            </w:pPr>
          </w:p>
          <w:p w14:paraId="5ACB4E57">
            <w:pPr>
              <w:pStyle w:val="9"/>
              <w:rPr>
                <w:sz w:val="20"/>
              </w:rPr>
            </w:pPr>
          </w:p>
          <w:p w14:paraId="32B0DBF2">
            <w:pPr>
              <w:pStyle w:val="9"/>
              <w:rPr>
                <w:sz w:val="20"/>
              </w:rPr>
            </w:pPr>
          </w:p>
          <w:p w14:paraId="6112305E">
            <w:pPr>
              <w:pStyle w:val="9"/>
              <w:rPr>
                <w:sz w:val="20"/>
              </w:rPr>
            </w:pPr>
          </w:p>
          <w:p w14:paraId="7FCA9309">
            <w:pPr>
              <w:pStyle w:val="9"/>
              <w:rPr>
                <w:sz w:val="20"/>
              </w:rPr>
            </w:pPr>
          </w:p>
          <w:p w14:paraId="7F51A7B8">
            <w:pPr>
              <w:pStyle w:val="9"/>
              <w:rPr>
                <w:sz w:val="20"/>
              </w:rPr>
            </w:pPr>
          </w:p>
          <w:p w14:paraId="3E94C600">
            <w:pPr>
              <w:pStyle w:val="9"/>
              <w:rPr>
                <w:sz w:val="20"/>
              </w:rPr>
            </w:pPr>
          </w:p>
          <w:p w14:paraId="2D7C0C13">
            <w:pPr>
              <w:pStyle w:val="9"/>
              <w:rPr>
                <w:sz w:val="20"/>
              </w:rPr>
            </w:pPr>
          </w:p>
          <w:p w14:paraId="577FB1E2">
            <w:pPr>
              <w:pStyle w:val="9"/>
              <w:rPr>
                <w:sz w:val="20"/>
              </w:rPr>
            </w:pPr>
          </w:p>
          <w:p w14:paraId="6D15790C">
            <w:pPr>
              <w:pStyle w:val="9"/>
              <w:spacing w:before="12"/>
              <w:rPr>
                <w:sz w:val="16"/>
              </w:rPr>
            </w:pPr>
          </w:p>
          <w:p w14:paraId="6C4F3F84">
            <w:pPr>
              <w:pStyle w:val="9"/>
              <w:spacing w:line="230" w:lineRule="auto"/>
              <w:ind w:left="236" w:right="99" w:hanging="98"/>
              <w:rPr>
                <w:sz w:val="20"/>
              </w:rPr>
            </w:pPr>
            <w:r>
              <w:rPr>
                <w:sz w:val="20"/>
              </w:rPr>
              <w:t>农作物种子</w:t>
            </w:r>
          </w:p>
        </w:tc>
        <w:tc>
          <w:tcPr>
            <w:tcW w:w="1299" w:type="dxa"/>
            <w:vMerge w:val="restart"/>
          </w:tcPr>
          <w:p w14:paraId="2D843C3F">
            <w:pPr>
              <w:pStyle w:val="9"/>
              <w:rPr>
                <w:sz w:val="20"/>
              </w:rPr>
            </w:pPr>
          </w:p>
          <w:p w14:paraId="7E246DC8">
            <w:pPr>
              <w:pStyle w:val="9"/>
              <w:rPr>
                <w:sz w:val="20"/>
              </w:rPr>
            </w:pPr>
          </w:p>
          <w:p w14:paraId="2417B0AB">
            <w:pPr>
              <w:pStyle w:val="9"/>
              <w:rPr>
                <w:sz w:val="20"/>
              </w:rPr>
            </w:pPr>
          </w:p>
          <w:p w14:paraId="47E54341">
            <w:pPr>
              <w:pStyle w:val="9"/>
              <w:rPr>
                <w:sz w:val="20"/>
              </w:rPr>
            </w:pPr>
          </w:p>
          <w:p w14:paraId="2DDC9ABC">
            <w:pPr>
              <w:pStyle w:val="9"/>
              <w:rPr>
                <w:sz w:val="20"/>
              </w:rPr>
            </w:pPr>
          </w:p>
          <w:p w14:paraId="4EAFAE1D">
            <w:pPr>
              <w:pStyle w:val="9"/>
              <w:rPr>
                <w:sz w:val="20"/>
              </w:rPr>
            </w:pPr>
          </w:p>
          <w:p w14:paraId="34822A18">
            <w:pPr>
              <w:pStyle w:val="9"/>
              <w:rPr>
                <w:sz w:val="20"/>
              </w:rPr>
            </w:pPr>
          </w:p>
          <w:p w14:paraId="7F208B6B">
            <w:pPr>
              <w:pStyle w:val="9"/>
              <w:rPr>
                <w:sz w:val="20"/>
              </w:rPr>
            </w:pPr>
          </w:p>
          <w:p w14:paraId="40EDE020">
            <w:pPr>
              <w:pStyle w:val="9"/>
              <w:rPr>
                <w:sz w:val="20"/>
              </w:rPr>
            </w:pPr>
          </w:p>
          <w:p w14:paraId="72AF45EE">
            <w:pPr>
              <w:pStyle w:val="9"/>
              <w:spacing w:before="2"/>
              <w:rPr>
                <w:sz w:val="28"/>
              </w:rPr>
            </w:pPr>
          </w:p>
          <w:p w14:paraId="06893BCC">
            <w:pPr>
              <w:pStyle w:val="9"/>
              <w:spacing w:line="230" w:lineRule="auto"/>
              <w:ind w:left="39" w:right="43"/>
              <w:jc w:val="both"/>
              <w:rPr>
                <w:sz w:val="20"/>
              </w:rPr>
            </w:pPr>
            <w:r>
              <w:rPr>
                <w:spacing w:val="-3"/>
                <w:sz w:val="20"/>
              </w:rPr>
              <w:t>对应当审定未经审定的农作物品种进行推广、销售等行为的行政处罚</w:t>
            </w:r>
          </w:p>
        </w:tc>
        <w:tc>
          <w:tcPr>
            <w:tcW w:w="2127" w:type="dxa"/>
            <w:vMerge w:val="restart"/>
          </w:tcPr>
          <w:p w14:paraId="026B4E1F">
            <w:pPr>
              <w:pStyle w:val="9"/>
              <w:rPr>
                <w:sz w:val="20"/>
              </w:rPr>
            </w:pPr>
          </w:p>
          <w:p w14:paraId="07DF0FFE">
            <w:pPr>
              <w:pStyle w:val="9"/>
              <w:spacing w:before="8"/>
              <w:rPr>
                <w:sz w:val="27"/>
              </w:rPr>
            </w:pPr>
          </w:p>
          <w:p w14:paraId="09A09634">
            <w:pPr>
              <w:pStyle w:val="9"/>
              <w:spacing w:line="230" w:lineRule="auto"/>
              <w:ind w:left="36" w:right="76"/>
              <w:jc w:val="both"/>
              <w:rPr>
                <w:sz w:val="20"/>
              </w:rPr>
            </w:pPr>
            <w:r>
              <w:rPr>
                <w:spacing w:val="-2"/>
                <w:sz w:val="20"/>
              </w:rPr>
              <w:t>对应当审定未经审定的农作物品种进行推广、</w:t>
            </w:r>
            <w:r>
              <w:rPr>
                <w:sz w:val="20"/>
              </w:rPr>
              <w:t>销售的行政处罚</w:t>
            </w:r>
          </w:p>
        </w:tc>
        <w:tc>
          <w:tcPr>
            <w:tcW w:w="6860" w:type="dxa"/>
            <w:vMerge w:val="restart"/>
          </w:tcPr>
          <w:p w14:paraId="4B8092B9">
            <w:pPr>
              <w:pStyle w:val="9"/>
              <w:rPr>
                <w:sz w:val="20"/>
              </w:rPr>
            </w:pPr>
          </w:p>
          <w:p w14:paraId="4CAF167B">
            <w:pPr>
              <w:pStyle w:val="9"/>
              <w:rPr>
                <w:sz w:val="20"/>
              </w:rPr>
            </w:pPr>
          </w:p>
          <w:p w14:paraId="011189AB">
            <w:pPr>
              <w:pStyle w:val="9"/>
              <w:rPr>
                <w:sz w:val="20"/>
              </w:rPr>
            </w:pPr>
          </w:p>
          <w:p w14:paraId="010D104B">
            <w:pPr>
              <w:pStyle w:val="9"/>
              <w:rPr>
                <w:sz w:val="20"/>
              </w:rPr>
            </w:pPr>
          </w:p>
          <w:p w14:paraId="23B84494">
            <w:pPr>
              <w:pStyle w:val="9"/>
              <w:spacing w:before="6"/>
              <w:rPr>
                <w:sz w:val="21"/>
              </w:rPr>
            </w:pPr>
          </w:p>
          <w:p w14:paraId="67378995">
            <w:pPr>
              <w:pStyle w:val="9"/>
              <w:spacing w:line="252" w:lineRule="exact"/>
              <w:ind w:left="38"/>
              <w:rPr>
                <w:b/>
                <w:sz w:val="20"/>
              </w:rPr>
            </w:pPr>
            <w:r>
              <w:rPr>
                <w:b/>
                <w:sz w:val="20"/>
              </w:rPr>
              <w:t xml:space="preserve">1.《中华人民共和国种子法》(2021修正) </w:t>
            </w:r>
          </w:p>
          <w:p w14:paraId="6C022E4E">
            <w:pPr>
              <w:pStyle w:val="9"/>
              <w:spacing w:before="3" w:line="230" w:lineRule="auto"/>
              <w:ind w:left="38" w:right="33"/>
              <w:rPr>
                <w:sz w:val="20"/>
              </w:rPr>
            </w:pPr>
            <w:r>
              <w:rPr>
                <w:b/>
                <w:spacing w:val="2"/>
                <w:sz w:val="20"/>
              </w:rPr>
              <w:t>第七十七条第一款第</w:t>
            </w:r>
            <w:r>
              <w:rPr>
                <w:b/>
                <w:spacing w:val="5"/>
                <w:sz w:val="20"/>
              </w:rPr>
              <w:t>（</w:t>
            </w:r>
            <w:r>
              <w:rPr>
                <w:b/>
                <w:spacing w:val="3"/>
                <w:sz w:val="20"/>
              </w:rPr>
              <w:t>一</w:t>
            </w:r>
            <w:r>
              <w:rPr>
                <w:b/>
                <w:spacing w:val="2"/>
                <w:sz w:val="20"/>
              </w:rPr>
              <w:t>）（</w:t>
            </w:r>
            <w:r>
              <w:rPr>
                <w:b/>
                <w:sz w:val="20"/>
              </w:rPr>
              <w:t>三</w:t>
            </w:r>
            <w:r>
              <w:rPr>
                <w:b/>
                <w:spacing w:val="4"/>
                <w:sz w:val="20"/>
              </w:rPr>
              <w:t>）（</w:t>
            </w:r>
            <w:r>
              <w:rPr>
                <w:b/>
                <w:spacing w:val="3"/>
                <w:sz w:val="20"/>
              </w:rPr>
              <w:t>四</w:t>
            </w:r>
            <w:r>
              <w:rPr>
                <w:b/>
                <w:spacing w:val="2"/>
                <w:sz w:val="20"/>
              </w:rPr>
              <w:t>）（</w:t>
            </w:r>
            <w:r>
              <w:rPr>
                <w:b/>
                <w:sz w:val="20"/>
              </w:rPr>
              <w:t>五</w:t>
            </w:r>
            <w:r>
              <w:rPr>
                <w:b/>
                <w:spacing w:val="3"/>
                <w:sz w:val="20"/>
              </w:rPr>
              <w:t>）</w:t>
            </w:r>
            <w:r>
              <w:rPr>
                <w:b/>
                <w:spacing w:val="41"/>
                <w:sz w:val="20"/>
              </w:rPr>
              <w:t xml:space="preserve">项 </w:t>
            </w:r>
            <w:r>
              <w:rPr>
                <w:sz w:val="20"/>
              </w:rPr>
              <w:t>违反本法第二十一</w:t>
            </w:r>
            <w:r>
              <w:rPr>
                <w:spacing w:val="-1"/>
                <w:w w:val="95"/>
                <w:sz w:val="20"/>
              </w:rPr>
              <w:t>条、第二十二条、第二十三条规定，有下列行为之一的，由县级以上人民政府农业农村、林业草原主管部门责令停止违法行为，没收违法所得和种子，并处</w:t>
            </w:r>
            <w:r>
              <w:rPr>
                <w:w w:val="95"/>
                <w:sz w:val="20"/>
              </w:rPr>
              <w:t>二万元以上二十万元以下罚款：（一）</w:t>
            </w:r>
            <w:r>
              <w:rPr>
                <w:spacing w:val="-1"/>
                <w:w w:val="95"/>
                <w:sz w:val="20"/>
              </w:rPr>
              <w:t>对应当审定未经审定的农作物品种进行</w:t>
            </w:r>
            <w:r>
              <w:rPr>
                <w:w w:val="95"/>
                <w:sz w:val="20"/>
              </w:rPr>
              <w:t>推广、销售的；（三）</w:t>
            </w:r>
            <w:r>
              <w:rPr>
                <w:spacing w:val="-1"/>
                <w:w w:val="95"/>
                <w:sz w:val="20"/>
              </w:rPr>
              <w:t>推广、销售应当停止推广、销售的农作物品种或者林木</w:t>
            </w:r>
            <w:r>
              <w:rPr>
                <w:w w:val="95"/>
                <w:sz w:val="20"/>
              </w:rPr>
              <w:t>良种的；（四）</w:t>
            </w:r>
            <w:r>
              <w:rPr>
                <w:spacing w:val="-1"/>
                <w:w w:val="95"/>
                <w:sz w:val="20"/>
              </w:rPr>
              <w:t>对应当登记未经登记的农作物品种进行推广，或者以登记品种</w:t>
            </w:r>
            <w:r>
              <w:rPr>
                <w:w w:val="95"/>
                <w:sz w:val="20"/>
              </w:rPr>
              <w:t>的名义进行销售的；（五）</w:t>
            </w:r>
            <w:r>
              <w:rPr>
                <w:spacing w:val="-1"/>
                <w:w w:val="95"/>
                <w:sz w:val="20"/>
              </w:rPr>
              <w:t>对已撤销登记的农作物品种进行推广，或者以登记</w:t>
            </w:r>
            <w:r>
              <w:rPr>
                <w:sz w:val="20"/>
              </w:rPr>
              <w:t>品种的名义进行销售的。</w:t>
            </w:r>
          </w:p>
          <w:p w14:paraId="1B48516B">
            <w:pPr>
              <w:pStyle w:val="9"/>
              <w:spacing w:line="252" w:lineRule="exact"/>
              <w:ind w:left="38"/>
              <w:rPr>
                <w:b/>
                <w:sz w:val="20"/>
              </w:rPr>
            </w:pPr>
            <w:r>
              <w:rPr>
                <w:b/>
                <w:sz w:val="20"/>
              </w:rPr>
              <w:t xml:space="preserve">2.《非主要农作物品种登记办法》(2017) </w:t>
            </w:r>
          </w:p>
          <w:p w14:paraId="1613D069">
            <w:pPr>
              <w:pStyle w:val="9"/>
              <w:spacing w:line="247" w:lineRule="exact"/>
              <w:ind w:left="38"/>
              <w:rPr>
                <w:sz w:val="20"/>
              </w:rPr>
            </w:pPr>
            <w:r>
              <w:rPr>
                <w:b/>
                <w:sz w:val="20"/>
              </w:rPr>
              <w:t xml:space="preserve">第二十八条 </w:t>
            </w:r>
            <w:r>
              <w:rPr>
                <w:sz w:val="20"/>
              </w:rPr>
              <w:t>有下列行为之一的，由县级以上人民政府农业主管部门依照</w:t>
            </w:r>
          </w:p>
          <w:p w14:paraId="0FC52ED7">
            <w:pPr>
              <w:pStyle w:val="9"/>
              <w:spacing w:before="4" w:line="230" w:lineRule="auto"/>
              <w:ind w:left="38" w:right="33"/>
              <w:jc w:val="both"/>
              <w:rPr>
                <w:sz w:val="20"/>
              </w:rPr>
            </w:pPr>
            <w:r>
              <w:rPr>
                <w:spacing w:val="-1"/>
                <w:w w:val="95"/>
                <w:sz w:val="20"/>
              </w:rPr>
              <w:t>《种子法》第七十八条规定，责令停止违法行为，没收违法所得和种子，并处</w:t>
            </w:r>
            <w:r>
              <w:rPr>
                <w:w w:val="95"/>
                <w:sz w:val="20"/>
              </w:rPr>
              <w:t>二万元以上二十万元以下罚款：（一）</w:t>
            </w:r>
            <w:r>
              <w:rPr>
                <w:spacing w:val="-1"/>
                <w:w w:val="95"/>
                <w:sz w:val="20"/>
              </w:rPr>
              <w:t>对应当登记未经登记的农作物品种进行</w:t>
            </w:r>
            <w:r>
              <w:rPr>
                <w:w w:val="95"/>
                <w:sz w:val="20"/>
              </w:rPr>
              <w:t>推广，或者以登记品种的名义进行销售的；（二）</w:t>
            </w:r>
            <w:r>
              <w:rPr>
                <w:spacing w:val="-2"/>
                <w:w w:val="95"/>
                <w:sz w:val="20"/>
              </w:rPr>
              <w:t>对已撤销登记的农作物品种</w:t>
            </w:r>
            <w:r>
              <w:rPr>
                <w:w w:val="95"/>
                <w:sz w:val="20"/>
              </w:rPr>
              <w:t>进行推广，或者以登记品种的名义进行销售的。（</w:t>
            </w:r>
            <w:r>
              <w:rPr>
                <w:spacing w:val="-2"/>
                <w:w w:val="95"/>
                <w:sz w:val="20"/>
              </w:rPr>
              <w:t>对应修正后《种子法》第七</w:t>
            </w:r>
            <w:r>
              <w:rPr>
                <w:sz w:val="20"/>
              </w:rPr>
              <w:t>十七条）</w:t>
            </w:r>
          </w:p>
        </w:tc>
        <w:tc>
          <w:tcPr>
            <w:tcW w:w="4032" w:type="dxa"/>
            <w:gridSpan w:val="2"/>
          </w:tcPr>
          <w:p w14:paraId="2E8E037B">
            <w:pPr>
              <w:pStyle w:val="9"/>
              <w:spacing w:before="125" w:line="230" w:lineRule="auto"/>
              <w:ind w:left="37" w:right="38"/>
              <w:rPr>
                <w:sz w:val="20"/>
              </w:rPr>
            </w:pPr>
            <w:r>
              <w:rPr>
                <w:sz w:val="20"/>
              </w:rPr>
              <w:t>仅违反第（一）项或者第（四）项，同时满足以下条件的：1.货值低于1000元，且只有1 个品种；2.推广销售的种子能全部召回或无违法所得；3.配合追根溯源</w:t>
            </w:r>
          </w:p>
        </w:tc>
        <w:tc>
          <w:tcPr>
            <w:tcW w:w="6930" w:type="dxa"/>
          </w:tcPr>
          <w:p w14:paraId="5DDB9427">
            <w:pPr>
              <w:pStyle w:val="9"/>
              <w:rPr>
                <w:sz w:val="20"/>
              </w:rPr>
            </w:pPr>
          </w:p>
          <w:p w14:paraId="1C39BE23">
            <w:pPr>
              <w:pStyle w:val="9"/>
              <w:rPr>
                <w:sz w:val="18"/>
              </w:rPr>
            </w:pPr>
          </w:p>
          <w:p w14:paraId="484920EB">
            <w:pPr>
              <w:pStyle w:val="9"/>
              <w:ind w:left="35"/>
              <w:rPr>
                <w:sz w:val="20"/>
              </w:rPr>
            </w:pPr>
            <w:r>
              <w:rPr>
                <w:sz w:val="20"/>
              </w:rPr>
              <w:t>可以减轻行政处罚。</w:t>
            </w:r>
          </w:p>
        </w:tc>
      </w:tr>
      <w:tr w14:paraId="09B61B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538" w:type="dxa"/>
            <w:vMerge w:val="continue"/>
            <w:tcBorders>
              <w:top w:val="nil"/>
            </w:tcBorders>
          </w:tcPr>
          <w:p w14:paraId="5374B9CD">
            <w:pPr>
              <w:rPr>
                <w:sz w:val="2"/>
                <w:szCs w:val="2"/>
              </w:rPr>
            </w:pPr>
          </w:p>
        </w:tc>
        <w:tc>
          <w:tcPr>
            <w:tcW w:w="857" w:type="dxa"/>
            <w:vMerge w:val="continue"/>
            <w:tcBorders>
              <w:top w:val="nil"/>
            </w:tcBorders>
          </w:tcPr>
          <w:p w14:paraId="2169F59B">
            <w:pPr>
              <w:rPr>
                <w:sz w:val="2"/>
                <w:szCs w:val="2"/>
              </w:rPr>
            </w:pPr>
          </w:p>
        </w:tc>
        <w:tc>
          <w:tcPr>
            <w:tcW w:w="1299" w:type="dxa"/>
            <w:vMerge w:val="continue"/>
            <w:tcBorders>
              <w:top w:val="nil"/>
            </w:tcBorders>
          </w:tcPr>
          <w:p w14:paraId="7D2AED0A">
            <w:pPr>
              <w:rPr>
                <w:sz w:val="2"/>
                <w:szCs w:val="2"/>
              </w:rPr>
            </w:pPr>
          </w:p>
        </w:tc>
        <w:tc>
          <w:tcPr>
            <w:tcW w:w="2127" w:type="dxa"/>
            <w:vMerge w:val="continue"/>
            <w:tcBorders>
              <w:top w:val="nil"/>
            </w:tcBorders>
          </w:tcPr>
          <w:p w14:paraId="3E31FBF5">
            <w:pPr>
              <w:rPr>
                <w:sz w:val="2"/>
                <w:szCs w:val="2"/>
              </w:rPr>
            </w:pPr>
          </w:p>
        </w:tc>
        <w:tc>
          <w:tcPr>
            <w:tcW w:w="6860" w:type="dxa"/>
            <w:vMerge w:val="continue"/>
            <w:tcBorders>
              <w:top w:val="nil"/>
            </w:tcBorders>
          </w:tcPr>
          <w:p w14:paraId="19593795">
            <w:pPr>
              <w:rPr>
                <w:sz w:val="2"/>
                <w:szCs w:val="2"/>
              </w:rPr>
            </w:pPr>
          </w:p>
        </w:tc>
        <w:tc>
          <w:tcPr>
            <w:tcW w:w="1201" w:type="dxa"/>
            <w:vMerge w:val="restart"/>
          </w:tcPr>
          <w:p w14:paraId="72A7F198">
            <w:pPr>
              <w:pStyle w:val="9"/>
              <w:rPr>
                <w:sz w:val="20"/>
              </w:rPr>
            </w:pPr>
          </w:p>
          <w:p w14:paraId="13B20E8A">
            <w:pPr>
              <w:pStyle w:val="9"/>
              <w:rPr>
                <w:sz w:val="20"/>
              </w:rPr>
            </w:pPr>
          </w:p>
          <w:p w14:paraId="215DA9C0">
            <w:pPr>
              <w:pStyle w:val="9"/>
              <w:rPr>
                <w:sz w:val="20"/>
              </w:rPr>
            </w:pPr>
          </w:p>
          <w:p w14:paraId="2773F529">
            <w:pPr>
              <w:pStyle w:val="9"/>
              <w:spacing w:before="11"/>
              <w:rPr>
                <w:sz w:val="15"/>
              </w:rPr>
            </w:pPr>
          </w:p>
          <w:p w14:paraId="24A0DA6D">
            <w:pPr>
              <w:pStyle w:val="9"/>
              <w:spacing w:line="230" w:lineRule="auto"/>
              <w:ind w:left="37" w:right="105"/>
              <w:rPr>
                <w:sz w:val="20"/>
              </w:rPr>
            </w:pPr>
            <w:r>
              <w:rPr>
                <w:sz w:val="20"/>
              </w:rPr>
              <w:t>货值金额不足1万元的</w:t>
            </w:r>
          </w:p>
        </w:tc>
        <w:tc>
          <w:tcPr>
            <w:tcW w:w="2831" w:type="dxa"/>
          </w:tcPr>
          <w:p w14:paraId="7916A094">
            <w:pPr>
              <w:pStyle w:val="9"/>
              <w:spacing w:before="6"/>
              <w:rPr>
                <w:sz w:val="18"/>
              </w:rPr>
            </w:pPr>
          </w:p>
          <w:p w14:paraId="38C005E6">
            <w:pPr>
              <w:pStyle w:val="9"/>
              <w:ind w:left="36"/>
              <w:rPr>
                <w:sz w:val="20"/>
              </w:rPr>
            </w:pPr>
            <w:r>
              <w:rPr>
                <w:sz w:val="20"/>
              </w:rPr>
              <w:t>货值金额不足3000元的</w:t>
            </w:r>
          </w:p>
        </w:tc>
        <w:tc>
          <w:tcPr>
            <w:tcW w:w="6930" w:type="dxa"/>
          </w:tcPr>
          <w:p w14:paraId="2BF9448F">
            <w:pPr>
              <w:pStyle w:val="9"/>
              <w:spacing w:before="6"/>
              <w:rPr>
                <w:sz w:val="18"/>
              </w:rPr>
            </w:pPr>
          </w:p>
          <w:p w14:paraId="57A9A309">
            <w:pPr>
              <w:pStyle w:val="9"/>
              <w:ind w:left="35"/>
              <w:rPr>
                <w:sz w:val="20"/>
              </w:rPr>
            </w:pPr>
            <w:r>
              <w:rPr>
                <w:sz w:val="20"/>
              </w:rPr>
              <w:t>责令停止违法行为，没收违法所得和种子，并处2万元以上5万元以下罚款。</w:t>
            </w:r>
          </w:p>
        </w:tc>
      </w:tr>
      <w:tr w14:paraId="62AD76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2B7AD9EC">
            <w:pPr>
              <w:rPr>
                <w:sz w:val="2"/>
                <w:szCs w:val="2"/>
              </w:rPr>
            </w:pPr>
          </w:p>
        </w:tc>
        <w:tc>
          <w:tcPr>
            <w:tcW w:w="857" w:type="dxa"/>
            <w:vMerge w:val="continue"/>
            <w:tcBorders>
              <w:top w:val="nil"/>
            </w:tcBorders>
          </w:tcPr>
          <w:p w14:paraId="78508A37">
            <w:pPr>
              <w:rPr>
                <w:sz w:val="2"/>
                <w:szCs w:val="2"/>
              </w:rPr>
            </w:pPr>
          </w:p>
        </w:tc>
        <w:tc>
          <w:tcPr>
            <w:tcW w:w="1299" w:type="dxa"/>
            <w:vMerge w:val="continue"/>
            <w:tcBorders>
              <w:top w:val="nil"/>
            </w:tcBorders>
          </w:tcPr>
          <w:p w14:paraId="00048574">
            <w:pPr>
              <w:rPr>
                <w:sz w:val="2"/>
                <w:szCs w:val="2"/>
              </w:rPr>
            </w:pPr>
          </w:p>
        </w:tc>
        <w:tc>
          <w:tcPr>
            <w:tcW w:w="2127" w:type="dxa"/>
            <w:vMerge w:val="restart"/>
          </w:tcPr>
          <w:p w14:paraId="6216DFA0">
            <w:pPr>
              <w:pStyle w:val="9"/>
              <w:rPr>
                <w:sz w:val="20"/>
              </w:rPr>
            </w:pPr>
          </w:p>
          <w:p w14:paraId="0BFE4FE6">
            <w:pPr>
              <w:pStyle w:val="9"/>
              <w:spacing w:before="1"/>
              <w:rPr>
                <w:sz w:val="18"/>
              </w:rPr>
            </w:pPr>
          </w:p>
          <w:p w14:paraId="6FA04550">
            <w:pPr>
              <w:pStyle w:val="9"/>
              <w:spacing w:line="230" w:lineRule="auto"/>
              <w:ind w:left="36" w:right="77"/>
              <w:jc w:val="both"/>
              <w:rPr>
                <w:sz w:val="20"/>
              </w:rPr>
            </w:pPr>
            <w:r>
              <w:rPr>
                <w:spacing w:val="-2"/>
                <w:sz w:val="20"/>
              </w:rPr>
              <w:t>对推广、销售应当停止推广、销售的农作物品</w:t>
            </w:r>
            <w:r>
              <w:rPr>
                <w:sz w:val="20"/>
              </w:rPr>
              <w:t>种的行政处罚</w:t>
            </w:r>
          </w:p>
        </w:tc>
        <w:tc>
          <w:tcPr>
            <w:tcW w:w="6860" w:type="dxa"/>
            <w:vMerge w:val="continue"/>
            <w:tcBorders>
              <w:top w:val="nil"/>
            </w:tcBorders>
          </w:tcPr>
          <w:p w14:paraId="5EE65458">
            <w:pPr>
              <w:rPr>
                <w:sz w:val="2"/>
                <w:szCs w:val="2"/>
              </w:rPr>
            </w:pPr>
          </w:p>
        </w:tc>
        <w:tc>
          <w:tcPr>
            <w:tcW w:w="1201" w:type="dxa"/>
            <w:vMerge w:val="continue"/>
            <w:tcBorders>
              <w:top w:val="nil"/>
            </w:tcBorders>
          </w:tcPr>
          <w:p w14:paraId="208240BA">
            <w:pPr>
              <w:rPr>
                <w:sz w:val="2"/>
                <w:szCs w:val="2"/>
              </w:rPr>
            </w:pPr>
          </w:p>
        </w:tc>
        <w:tc>
          <w:tcPr>
            <w:tcW w:w="2831" w:type="dxa"/>
          </w:tcPr>
          <w:p w14:paraId="5F14A6D8">
            <w:pPr>
              <w:pStyle w:val="9"/>
              <w:spacing w:before="2"/>
              <w:rPr>
                <w:sz w:val="16"/>
              </w:rPr>
            </w:pPr>
          </w:p>
          <w:p w14:paraId="5CE3FA80">
            <w:pPr>
              <w:pStyle w:val="9"/>
              <w:spacing w:line="232" w:lineRule="auto"/>
              <w:ind w:left="36" w:right="175"/>
              <w:rPr>
                <w:sz w:val="20"/>
              </w:rPr>
            </w:pPr>
            <w:r>
              <w:rPr>
                <w:sz w:val="20"/>
              </w:rPr>
              <w:t>货值金额3000元以上不足7000 元的</w:t>
            </w:r>
          </w:p>
        </w:tc>
        <w:tc>
          <w:tcPr>
            <w:tcW w:w="6930" w:type="dxa"/>
          </w:tcPr>
          <w:p w14:paraId="675626FE">
            <w:pPr>
              <w:pStyle w:val="9"/>
              <w:spacing w:before="5"/>
              <w:rPr>
                <w:sz w:val="25"/>
              </w:rPr>
            </w:pPr>
          </w:p>
          <w:p w14:paraId="1F55BF43">
            <w:pPr>
              <w:pStyle w:val="9"/>
              <w:ind w:left="35"/>
              <w:rPr>
                <w:sz w:val="20"/>
              </w:rPr>
            </w:pPr>
            <w:r>
              <w:rPr>
                <w:sz w:val="20"/>
              </w:rPr>
              <w:t>责令停止违法行为，没收违法所得和种子，并处5万元以上8万元以下罚款。</w:t>
            </w:r>
          </w:p>
        </w:tc>
      </w:tr>
      <w:tr w14:paraId="188E0E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57E325D1">
            <w:pPr>
              <w:rPr>
                <w:sz w:val="2"/>
                <w:szCs w:val="2"/>
              </w:rPr>
            </w:pPr>
          </w:p>
        </w:tc>
        <w:tc>
          <w:tcPr>
            <w:tcW w:w="857" w:type="dxa"/>
            <w:vMerge w:val="continue"/>
            <w:tcBorders>
              <w:top w:val="nil"/>
            </w:tcBorders>
          </w:tcPr>
          <w:p w14:paraId="04C53E0A">
            <w:pPr>
              <w:rPr>
                <w:sz w:val="2"/>
                <w:szCs w:val="2"/>
              </w:rPr>
            </w:pPr>
          </w:p>
        </w:tc>
        <w:tc>
          <w:tcPr>
            <w:tcW w:w="1299" w:type="dxa"/>
            <w:vMerge w:val="continue"/>
            <w:tcBorders>
              <w:top w:val="nil"/>
            </w:tcBorders>
          </w:tcPr>
          <w:p w14:paraId="1314CE33">
            <w:pPr>
              <w:rPr>
                <w:sz w:val="2"/>
                <w:szCs w:val="2"/>
              </w:rPr>
            </w:pPr>
          </w:p>
        </w:tc>
        <w:tc>
          <w:tcPr>
            <w:tcW w:w="2127" w:type="dxa"/>
            <w:vMerge w:val="continue"/>
            <w:tcBorders>
              <w:top w:val="nil"/>
            </w:tcBorders>
          </w:tcPr>
          <w:p w14:paraId="2EC87BD5">
            <w:pPr>
              <w:rPr>
                <w:sz w:val="2"/>
                <w:szCs w:val="2"/>
              </w:rPr>
            </w:pPr>
          </w:p>
        </w:tc>
        <w:tc>
          <w:tcPr>
            <w:tcW w:w="6860" w:type="dxa"/>
            <w:vMerge w:val="continue"/>
            <w:tcBorders>
              <w:top w:val="nil"/>
            </w:tcBorders>
          </w:tcPr>
          <w:p w14:paraId="5346CF92">
            <w:pPr>
              <w:rPr>
                <w:sz w:val="2"/>
                <w:szCs w:val="2"/>
              </w:rPr>
            </w:pPr>
          </w:p>
        </w:tc>
        <w:tc>
          <w:tcPr>
            <w:tcW w:w="1201" w:type="dxa"/>
            <w:vMerge w:val="continue"/>
            <w:tcBorders>
              <w:top w:val="nil"/>
            </w:tcBorders>
          </w:tcPr>
          <w:p w14:paraId="2922E7DA">
            <w:pPr>
              <w:rPr>
                <w:sz w:val="2"/>
                <w:szCs w:val="2"/>
              </w:rPr>
            </w:pPr>
          </w:p>
        </w:tc>
        <w:tc>
          <w:tcPr>
            <w:tcW w:w="2831" w:type="dxa"/>
          </w:tcPr>
          <w:p w14:paraId="7C266DF8">
            <w:pPr>
              <w:pStyle w:val="9"/>
              <w:spacing w:before="161" w:line="230" w:lineRule="auto"/>
              <w:ind w:left="36" w:right="37"/>
              <w:rPr>
                <w:sz w:val="20"/>
              </w:rPr>
            </w:pPr>
            <w:r>
              <w:rPr>
                <w:sz w:val="20"/>
              </w:rPr>
              <w:t>货值金额7000元以上不足1万元的</w:t>
            </w:r>
          </w:p>
        </w:tc>
        <w:tc>
          <w:tcPr>
            <w:tcW w:w="6930" w:type="dxa"/>
          </w:tcPr>
          <w:p w14:paraId="63F019B3">
            <w:pPr>
              <w:pStyle w:val="9"/>
              <w:spacing w:before="6"/>
              <w:rPr>
                <w:sz w:val="21"/>
              </w:rPr>
            </w:pPr>
          </w:p>
          <w:p w14:paraId="196F8677">
            <w:pPr>
              <w:pStyle w:val="9"/>
              <w:ind w:left="35"/>
              <w:rPr>
                <w:sz w:val="20"/>
              </w:rPr>
            </w:pPr>
            <w:r>
              <w:rPr>
                <w:sz w:val="20"/>
              </w:rPr>
              <w:t>责令停止违法行为，没收违法所得和种子，并处8万元以上11万元以下罚款。</w:t>
            </w:r>
          </w:p>
        </w:tc>
      </w:tr>
      <w:tr w14:paraId="420145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1DE76177">
            <w:pPr>
              <w:rPr>
                <w:sz w:val="2"/>
                <w:szCs w:val="2"/>
              </w:rPr>
            </w:pPr>
          </w:p>
        </w:tc>
        <w:tc>
          <w:tcPr>
            <w:tcW w:w="857" w:type="dxa"/>
            <w:vMerge w:val="continue"/>
            <w:tcBorders>
              <w:top w:val="nil"/>
            </w:tcBorders>
          </w:tcPr>
          <w:p w14:paraId="653A8C4E">
            <w:pPr>
              <w:rPr>
                <w:sz w:val="2"/>
                <w:szCs w:val="2"/>
              </w:rPr>
            </w:pPr>
          </w:p>
        </w:tc>
        <w:tc>
          <w:tcPr>
            <w:tcW w:w="1299" w:type="dxa"/>
            <w:vMerge w:val="continue"/>
            <w:tcBorders>
              <w:top w:val="nil"/>
            </w:tcBorders>
          </w:tcPr>
          <w:p w14:paraId="700456D6">
            <w:pPr>
              <w:rPr>
                <w:sz w:val="2"/>
                <w:szCs w:val="2"/>
              </w:rPr>
            </w:pPr>
          </w:p>
        </w:tc>
        <w:tc>
          <w:tcPr>
            <w:tcW w:w="2127" w:type="dxa"/>
          </w:tcPr>
          <w:p w14:paraId="6E8B544E">
            <w:pPr>
              <w:pStyle w:val="9"/>
              <w:spacing w:before="61" w:line="232" w:lineRule="auto"/>
              <w:ind w:left="36" w:right="76"/>
              <w:jc w:val="both"/>
              <w:rPr>
                <w:sz w:val="20"/>
              </w:rPr>
            </w:pPr>
            <w:r>
              <w:rPr>
                <w:spacing w:val="-2"/>
                <w:sz w:val="20"/>
              </w:rPr>
              <w:t>对应当登记未经登记的农作物品种进行推广， 或者以登记品种的名义</w:t>
            </w:r>
            <w:r>
              <w:rPr>
                <w:sz w:val="20"/>
              </w:rPr>
              <w:t>进行销售的行政处罚</w:t>
            </w:r>
          </w:p>
        </w:tc>
        <w:tc>
          <w:tcPr>
            <w:tcW w:w="6860" w:type="dxa"/>
            <w:vMerge w:val="continue"/>
            <w:tcBorders>
              <w:top w:val="nil"/>
            </w:tcBorders>
          </w:tcPr>
          <w:p w14:paraId="6690E64C">
            <w:pPr>
              <w:rPr>
                <w:sz w:val="2"/>
                <w:szCs w:val="2"/>
              </w:rPr>
            </w:pPr>
          </w:p>
        </w:tc>
        <w:tc>
          <w:tcPr>
            <w:tcW w:w="1201" w:type="dxa"/>
            <w:vMerge w:val="restart"/>
          </w:tcPr>
          <w:p w14:paraId="20AE5765">
            <w:pPr>
              <w:pStyle w:val="9"/>
              <w:rPr>
                <w:sz w:val="20"/>
              </w:rPr>
            </w:pPr>
          </w:p>
          <w:p w14:paraId="4AA75913">
            <w:pPr>
              <w:pStyle w:val="9"/>
              <w:rPr>
                <w:sz w:val="20"/>
              </w:rPr>
            </w:pPr>
          </w:p>
          <w:p w14:paraId="2CD0497E">
            <w:pPr>
              <w:pStyle w:val="9"/>
              <w:rPr>
                <w:sz w:val="20"/>
              </w:rPr>
            </w:pPr>
          </w:p>
          <w:p w14:paraId="43D1CD7B">
            <w:pPr>
              <w:pStyle w:val="9"/>
              <w:rPr>
                <w:sz w:val="20"/>
              </w:rPr>
            </w:pPr>
          </w:p>
          <w:p w14:paraId="432325F1">
            <w:pPr>
              <w:pStyle w:val="9"/>
              <w:spacing w:before="8"/>
              <w:rPr>
                <w:sz w:val="14"/>
              </w:rPr>
            </w:pPr>
          </w:p>
          <w:p w14:paraId="62F8D953">
            <w:pPr>
              <w:pStyle w:val="9"/>
              <w:spacing w:line="230" w:lineRule="auto"/>
              <w:ind w:left="37" w:right="22"/>
              <w:rPr>
                <w:sz w:val="20"/>
              </w:rPr>
            </w:pPr>
            <w:r>
              <w:rPr>
                <w:sz w:val="20"/>
              </w:rPr>
              <w:t>货值金额1万元以上的</w:t>
            </w:r>
          </w:p>
        </w:tc>
        <w:tc>
          <w:tcPr>
            <w:tcW w:w="2831" w:type="dxa"/>
          </w:tcPr>
          <w:p w14:paraId="4AB7521A">
            <w:pPr>
              <w:pStyle w:val="9"/>
              <w:spacing w:before="2"/>
              <w:rPr>
                <w:sz w:val="24"/>
              </w:rPr>
            </w:pPr>
          </w:p>
          <w:p w14:paraId="6BD8EB3D">
            <w:pPr>
              <w:pStyle w:val="9"/>
              <w:spacing w:line="230" w:lineRule="auto"/>
              <w:ind w:left="36" w:right="139"/>
              <w:rPr>
                <w:sz w:val="20"/>
              </w:rPr>
            </w:pPr>
            <w:r>
              <w:rPr>
                <w:sz w:val="20"/>
              </w:rPr>
              <w:t>货值金额1万元以上不足3万元的</w:t>
            </w:r>
          </w:p>
        </w:tc>
        <w:tc>
          <w:tcPr>
            <w:tcW w:w="6930" w:type="dxa"/>
          </w:tcPr>
          <w:p w14:paraId="022F8350">
            <w:pPr>
              <w:pStyle w:val="9"/>
              <w:rPr>
                <w:sz w:val="20"/>
              </w:rPr>
            </w:pPr>
          </w:p>
          <w:p w14:paraId="4A186637">
            <w:pPr>
              <w:pStyle w:val="9"/>
              <w:spacing w:before="168"/>
              <w:ind w:left="35"/>
              <w:rPr>
                <w:sz w:val="20"/>
              </w:rPr>
            </w:pPr>
            <w:r>
              <w:rPr>
                <w:sz w:val="20"/>
              </w:rPr>
              <w:t>责令停止违法行为，没收违法所得和种子，并处11万元以上14万元以下罚款。</w:t>
            </w:r>
          </w:p>
        </w:tc>
      </w:tr>
      <w:tr w14:paraId="2299F3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6B28C598">
            <w:pPr>
              <w:rPr>
                <w:sz w:val="2"/>
                <w:szCs w:val="2"/>
              </w:rPr>
            </w:pPr>
          </w:p>
        </w:tc>
        <w:tc>
          <w:tcPr>
            <w:tcW w:w="857" w:type="dxa"/>
            <w:vMerge w:val="continue"/>
            <w:tcBorders>
              <w:top w:val="nil"/>
            </w:tcBorders>
          </w:tcPr>
          <w:p w14:paraId="138BFCDB">
            <w:pPr>
              <w:rPr>
                <w:sz w:val="2"/>
                <w:szCs w:val="2"/>
              </w:rPr>
            </w:pPr>
          </w:p>
        </w:tc>
        <w:tc>
          <w:tcPr>
            <w:tcW w:w="1299" w:type="dxa"/>
            <w:vMerge w:val="continue"/>
            <w:tcBorders>
              <w:top w:val="nil"/>
            </w:tcBorders>
          </w:tcPr>
          <w:p w14:paraId="03A9DCAA">
            <w:pPr>
              <w:rPr>
                <w:sz w:val="2"/>
                <w:szCs w:val="2"/>
              </w:rPr>
            </w:pPr>
          </w:p>
        </w:tc>
        <w:tc>
          <w:tcPr>
            <w:tcW w:w="2127" w:type="dxa"/>
            <w:vMerge w:val="restart"/>
          </w:tcPr>
          <w:p w14:paraId="3B8FB755">
            <w:pPr>
              <w:pStyle w:val="9"/>
              <w:rPr>
                <w:sz w:val="20"/>
              </w:rPr>
            </w:pPr>
          </w:p>
          <w:p w14:paraId="79902499">
            <w:pPr>
              <w:pStyle w:val="9"/>
              <w:spacing w:before="155" w:line="232" w:lineRule="auto"/>
              <w:ind w:left="36" w:right="76"/>
              <w:jc w:val="both"/>
              <w:rPr>
                <w:sz w:val="20"/>
              </w:rPr>
            </w:pPr>
            <w:r>
              <w:rPr>
                <w:spacing w:val="-2"/>
                <w:sz w:val="20"/>
              </w:rPr>
              <w:t>对已撤销登记的农作物品种进行推广，或者以登记品种的名义进行销</w:t>
            </w:r>
            <w:r>
              <w:rPr>
                <w:sz w:val="20"/>
              </w:rPr>
              <w:t>售的行政处罚</w:t>
            </w:r>
          </w:p>
        </w:tc>
        <w:tc>
          <w:tcPr>
            <w:tcW w:w="6860" w:type="dxa"/>
            <w:vMerge w:val="continue"/>
            <w:tcBorders>
              <w:top w:val="nil"/>
            </w:tcBorders>
          </w:tcPr>
          <w:p w14:paraId="6D48DF7E">
            <w:pPr>
              <w:rPr>
                <w:sz w:val="2"/>
                <w:szCs w:val="2"/>
              </w:rPr>
            </w:pPr>
          </w:p>
        </w:tc>
        <w:tc>
          <w:tcPr>
            <w:tcW w:w="1201" w:type="dxa"/>
            <w:vMerge w:val="continue"/>
            <w:tcBorders>
              <w:top w:val="nil"/>
            </w:tcBorders>
          </w:tcPr>
          <w:p w14:paraId="7EA84374">
            <w:pPr>
              <w:rPr>
                <w:sz w:val="2"/>
                <w:szCs w:val="2"/>
              </w:rPr>
            </w:pPr>
          </w:p>
        </w:tc>
        <w:tc>
          <w:tcPr>
            <w:tcW w:w="2831" w:type="dxa"/>
          </w:tcPr>
          <w:p w14:paraId="4EA13E73">
            <w:pPr>
              <w:pStyle w:val="9"/>
              <w:spacing w:before="4"/>
              <w:rPr>
                <w:sz w:val="16"/>
              </w:rPr>
            </w:pPr>
          </w:p>
          <w:p w14:paraId="2CCBABF3">
            <w:pPr>
              <w:pStyle w:val="9"/>
              <w:spacing w:line="230" w:lineRule="auto"/>
              <w:ind w:left="36" w:right="139"/>
              <w:rPr>
                <w:sz w:val="20"/>
              </w:rPr>
            </w:pPr>
            <w:r>
              <w:rPr>
                <w:sz w:val="20"/>
              </w:rPr>
              <w:t>货值金额3万元以上不足5万元的</w:t>
            </w:r>
          </w:p>
        </w:tc>
        <w:tc>
          <w:tcPr>
            <w:tcW w:w="6930" w:type="dxa"/>
          </w:tcPr>
          <w:p w14:paraId="7B0B3BBD">
            <w:pPr>
              <w:pStyle w:val="9"/>
              <w:spacing w:before="6"/>
              <w:rPr>
                <w:sz w:val="25"/>
              </w:rPr>
            </w:pPr>
          </w:p>
          <w:p w14:paraId="0E1F339F">
            <w:pPr>
              <w:pStyle w:val="9"/>
              <w:ind w:left="35"/>
              <w:rPr>
                <w:sz w:val="20"/>
              </w:rPr>
            </w:pPr>
            <w:r>
              <w:rPr>
                <w:sz w:val="20"/>
              </w:rPr>
              <w:t>责令停止违法行为，没收违法所得和种子，并处14万元以上17万元以下罚款。</w:t>
            </w:r>
          </w:p>
        </w:tc>
      </w:tr>
      <w:tr w14:paraId="361D41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15B94756">
            <w:pPr>
              <w:rPr>
                <w:sz w:val="2"/>
                <w:szCs w:val="2"/>
              </w:rPr>
            </w:pPr>
          </w:p>
        </w:tc>
        <w:tc>
          <w:tcPr>
            <w:tcW w:w="857" w:type="dxa"/>
            <w:vMerge w:val="continue"/>
            <w:tcBorders>
              <w:top w:val="nil"/>
            </w:tcBorders>
          </w:tcPr>
          <w:p w14:paraId="441581B0">
            <w:pPr>
              <w:rPr>
                <w:sz w:val="2"/>
                <w:szCs w:val="2"/>
              </w:rPr>
            </w:pPr>
          </w:p>
        </w:tc>
        <w:tc>
          <w:tcPr>
            <w:tcW w:w="1299" w:type="dxa"/>
            <w:vMerge w:val="continue"/>
            <w:tcBorders>
              <w:top w:val="nil"/>
            </w:tcBorders>
          </w:tcPr>
          <w:p w14:paraId="2ACC24B0">
            <w:pPr>
              <w:rPr>
                <w:sz w:val="2"/>
                <w:szCs w:val="2"/>
              </w:rPr>
            </w:pPr>
          </w:p>
        </w:tc>
        <w:tc>
          <w:tcPr>
            <w:tcW w:w="2127" w:type="dxa"/>
            <w:vMerge w:val="continue"/>
            <w:tcBorders>
              <w:top w:val="nil"/>
            </w:tcBorders>
          </w:tcPr>
          <w:p w14:paraId="7E16643F">
            <w:pPr>
              <w:rPr>
                <w:sz w:val="2"/>
                <w:szCs w:val="2"/>
              </w:rPr>
            </w:pPr>
          </w:p>
        </w:tc>
        <w:tc>
          <w:tcPr>
            <w:tcW w:w="6860" w:type="dxa"/>
            <w:vMerge w:val="continue"/>
            <w:tcBorders>
              <w:top w:val="nil"/>
            </w:tcBorders>
          </w:tcPr>
          <w:p w14:paraId="66D71375">
            <w:pPr>
              <w:rPr>
                <w:sz w:val="2"/>
                <w:szCs w:val="2"/>
              </w:rPr>
            </w:pPr>
          </w:p>
        </w:tc>
        <w:tc>
          <w:tcPr>
            <w:tcW w:w="1201" w:type="dxa"/>
            <w:vMerge w:val="continue"/>
            <w:tcBorders>
              <w:top w:val="nil"/>
            </w:tcBorders>
          </w:tcPr>
          <w:p w14:paraId="7D4D8F76">
            <w:pPr>
              <w:rPr>
                <w:sz w:val="2"/>
                <w:szCs w:val="2"/>
              </w:rPr>
            </w:pPr>
          </w:p>
        </w:tc>
        <w:tc>
          <w:tcPr>
            <w:tcW w:w="2831" w:type="dxa"/>
          </w:tcPr>
          <w:p w14:paraId="78F1AB34">
            <w:pPr>
              <w:pStyle w:val="9"/>
              <w:spacing w:before="5"/>
              <w:rPr>
                <w:sz w:val="25"/>
              </w:rPr>
            </w:pPr>
          </w:p>
          <w:p w14:paraId="69ED17B7">
            <w:pPr>
              <w:pStyle w:val="9"/>
              <w:ind w:left="36"/>
              <w:rPr>
                <w:sz w:val="20"/>
              </w:rPr>
            </w:pPr>
            <w:r>
              <w:rPr>
                <w:sz w:val="20"/>
              </w:rPr>
              <w:t>货值金额5万元以上的</w:t>
            </w:r>
          </w:p>
        </w:tc>
        <w:tc>
          <w:tcPr>
            <w:tcW w:w="6930" w:type="dxa"/>
          </w:tcPr>
          <w:p w14:paraId="25B8691B">
            <w:pPr>
              <w:pStyle w:val="9"/>
              <w:spacing w:before="5"/>
              <w:rPr>
                <w:sz w:val="25"/>
              </w:rPr>
            </w:pPr>
          </w:p>
          <w:p w14:paraId="14223F22">
            <w:pPr>
              <w:pStyle w:val="9"/>
              <w:ind w:left="35"/>
              <w:rPr>
                <w:sz w:val="20"/>
              </w:rPr>
            </w:pPr>
            <w:r>
              <w:rPr>
                <w:sz w:val="20"/>
              </w:rPr>
              <w:t>责令停止违法行为，没收违法所得和种子，并处17万元以上20万元以下罚款。</w:t>
            </w:r>
          </w:p>
        </w:tc>
      </w:tr>
    </w:tbl>
    <w:p w14:paraId="44E15387">
      <w:pPr>
        <w:spacing w:after="0"/>
        <w:rPr>
          <w:sz w:val="20"/>
        </w:rPr>
        <w:sectPr>
          <w:pgSz w:w="23820" w:h="16840" w:orient="landscape"/>
          <w:pgMar w:top="820" w:right="420" w:bottom="880" w:left="460" w:header="0" w:footer="662"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1200"/>
        <w:gridCol w:w="2830"/>
        <w:gridCol w:w="6929"/>
      </w:tblGrid>
      <w:tr w14:paraId="584940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2DC7B042">
            <w:pPr>
              <w:pStyle w:val="9"/>
              <w:spacing w:before="7"/>
              <w:rPr>
                <w:sz w:val="17"/>
              </w:rPr>
            </w:pPr>
          </w:p>
          <w:p w14:paraId="48261416">
            <w:pPr>
              <w:pStyle w:val="9"/>
              <w:ind w:left="76"/>
              <w:rPr>
                <w:b/>
                <w:sz w:val="20"/>
              </w:rPr>
            </w:pPr>
            <w:r>
              <w:rPr>
                <w:b/>
                <w:sz w:val="20"/>
              </w:rPr>
              <w:t>序号</w:t>
            </w:r>
          </w:p>
        </w:tc>
        <w:tc>
          <w:tcPr>
            <w:tcW w:w="857" w:type="dxa"/>
          </w:tcPr>
          <w:p w14:paraId="24F97B0B">
            <w:pPr>
              <w:pStyle w:val="9"/>
              <w:spacing w:before="111" w:line="230" w:lineRule="auto"/>
              <w:ind w:left="234" w:right="199"/>
              <w:rPr>
                <w:b/>
                <w:sz w:val="20"/>
              </w:rPr>
            </w:pPr>
            <w:r>
              <w:rPr>
                <w:b/>
                <w:sz w:val="20"/>
              </w:rPr>
              <w:t>事项类别</w:t>
            </w:r>
          </w:p>
        </w:tc>
        <w:tc>
          <w:tcPr>
            <w:tcW w:w="3425" w:type="dxa"/>
          </w:tcPr>
          <w:p w14:paraId="55367DB2">
            <w:pPr>
              <w:pStyle w:val="9"/>
              <w:spacing w:before="7"/>
              <w:rPr>
                <w:sz w:val="17"/>
              </w:rPr>
            </w:pPr>
          </w:p>
          <w:p w14:paraId="1EF7B769">
            <w:pPr>
              <w:pStyle w:val="9"/>
              <w:ind w:left="1297" w:right="1264"/>
              <w:jc w:val="center"/>
              <w:rPr>
                <w:b/>
                <w:sz w:val="20"/>
              </w:rPr>
            </w:pPr>
            <w:r>
              <w:rPr>
                <w:b/>
                <w:sz w:val="20"/>
              </w:rPr>
              <w:t>事项名称</w:t>
            </w:r>
          </w:p>
        </w:tc>
        <w:tc>
          <w:tcPr>
            <w:tcW w:w="6859" w:type="dxa"/>
          </w:tcPr>
          <w:p w14:paraId="054B8F5A">
            <w:pPr>
              <w:pStyle w:val="9"/>
              <w:spacing w:before="7"/>
              <w:rPr>
                <w:sz w:val="17"/>
              </w:rPr>
            </w:pPr>
          </w:p>
          <w:p w14:paraId="52382422">
            <w:pPr>
              <w:pStyle w:val="9"/>
              <w:ind w:left="3013" w:right="2982"/>
              <w:jc w:val="center"/>
              <w:rPr>
                <w:b/>
                <w:sz w:val="20"/>
              </w:rPr>
            </w:pPr>
            <w:r>
              <w:rPr>
                <w:b/>
                <w:sz w:val="20"/>
              </w:rPr>
              <w:t>实施依据</w:t>
            </w:r>
          </w:p>
        </w:tc>
        <w:tc>
          <w:tcPr>
            <w:tcW w:w="4030" w:type="dxa"/>
            <w:gridSpan w:val="2"/>
          </w:tcPr>
          <w:p w14:paraId="16589127">
            <w:pPr>
              <w:pStyle w:val="9"/>
              <w:spacing w:before="7"/>
              <w:rPr>
                <w:sz w:val="17"/>
              </w:rPr>
            </w:pPr>
          </w:p>
          <w:p w14:paraId="4082AF1D">
            <w:pPr>
              <w:pStyle w:val="9"/>
              <w:ind w:left="1597" w:right="1565"/>
              <w:jc w:val="center"/>
              <w:rPr>
                <w:b/>
                <w:sz w:val="20"/>
              </w:rPr>
            </w:pPr>
            <w:r>
              <w:rPr>
                <w:b/>
                <w:sz w:val="20"/>
              </w:rPr>
              <w:t>适用情形</w:t>
            </w:r>
          </w:p>
        </w:tc>
        <w:tc>
          <w:tcPr>
            <w:tcW w:w="6929" w:type="dxa"/>
          </w:tcPr>
          <w:p w14:paraId="43292427">
            <w:pPr>
              <w:pStyle w:val="9"/>
              <w:spacing w:before="7"/>
              <w:rPr>
                <w:sz w:val="17"/>
              </w:rPr>
            </w:pPr>
          </w:p>
          <w:p w14:paraId="56A4BC32">
            <w:pPr>
              <w:pStyle w:val="9"/>
              <w:ind w:left="3047" w:right="3014"/>
              <w:jc w:val="center"/>
              <w:rPr>
                <w:b/>
                <w:sz w:val="20"/>
              </w:rPr>
            </w:pPr>
            <w:r>
              <w:rPr>
                <w:b/>
                <w:sz w:val="20"/>
              </w:rPr>
              <w:t>裁量标准</w:t>
            </w:r>
          </w:p>
        </w:tc>
      </w:tr>
      <w:tr w14:paraId="1B1DCB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restart"/>
          </w:tcPr>
          <w:p w14:paraId="36F73CBF">
            <w:pPr>
              <w:pStyle w:val="9"/>
              <w:rPr>
                <w:sz w:val="20"/>
              </w:rPr>
            </w:pPr>
          </w:p>
          <w:p w14:paraId="68415746">
            <w:pPr>
              <w:pStyle w:val="9"/>
              <w:rPr>
                <w:sz w:val="20"/>
              </w:rPr>
            </w:pPr>
          </w:p>
          <w:p w14:paraId="60CCC100">
            <w:pPr>
              <w:pStyle w:val="9"/>
              <w:rPr>
                <w:sz w:val="20"/>
              </w:rPr>
            </w:pPr>
          </w:p>
          <w:p w14:paraId="40796092">
            <w:pPr>
              <w:pStyle w:val="9"/>
              <w:rPr>
                <w:sz w:val="20"/>
              </w:rPr>
            </w:pPr>
          </w:p>
          <w:p w14:paraId="10E0D651">
            <w:pPr>
              <w:pStyle w:val="9"/>
              <w:rPr>
                <w:sz w:val="20"/>
              </w:rPr>
            </w:pPr>
          </w:p>
          <w:p w14:paraId="0B72A13C">
            <w:pPr>
              <w:pStyle w:val="9"/>
              <w:rPr>
                <w:sz w:val="20"/>
              </w:rPr>
            </w:pPr>
          </w:p>
          <w:p w14:paraId="270C5FF8">
            <w:pPr>
              <w:pStyle w:val="9"/>
              <w:rPr>
                <w:sz w:val="20"/>
              </w:rPr>
            </w:pPr>
          </w:p>
          <w:p w14:paraId="3A16AF9E">
            <w:pPr>
              <w:pStyle w:val="9"/>
              <w:rPr>
                <w:sz w:val="20"/>
              </w:rPr>
            </w:pPr>
          </w:p>
          <w:p w14:paraId="5B56F1C3">
            <w:pPr>
              <w:pStyle w:val="9"/>
              <w:rPr>
                <w:sz w:val="20"/>
              </w:rPr>
            </w:pPr>
          </w:p>
          <w:p w14:paraId="42B315AD">
            <w:pPr>
              <w:pStyle w:val="9"/>
              <w:rPr>
                <w:sz w:val="20"/>
              </w:rPr>
            </w:pPr>
          </w:p>
          <w:p w14:paraId="4CF4F057">
            <w:pPr>
              <w:pStyle w:val="9"/>
              <w:rPr>
                <w:sz w:val="20"/>
              </w:rPr>
            </w:pPr>
          </w:p>
          <w:p w14:paraId="35F1FB86">
            <w:pPr>
              <w:pStyle w:val="9"/>
              <w:spacing w:before="2"/>
              <w:rPr>
                <w:sz w:val="28"/>
              </w:rPr>
            </w:pPr>
          </w:p>
          <w:p w14:paraId="6B1B061B">
            <w:pPr>
              <w:pStyle w:val="9"/>
              <w:ind w:left="36"/>
              <w:jc w:val="center"/>
              <w:rPr>
                <w:sz w:val="20"/>
              </w:rPr>
            </w:pPr>
            <w:r>
              <w:rPr>
                <w:w w:val="99"/>
                <w:sz w:val="20"/>
              </w:rPr>
              <w:t>9</w:t>
            </w:r>
          </w:p>
        </w:tc>
        <w:tc>
          <w:tcPr>
            <w:tcW w:w="857" w:type="dxa"/>
            <w:vMerge w:val="restart"/>
          </w:tcPr>
          <w:p w14:paraId="35BF873E">
            <w:pPr>
              <w:pStyle w:val="9"/>
              <w:rPr>
                <w:sz w:val="20"/>
              </w:rPr>
            </w:pPr>
          </w:p>
          <w:p w14:paraId="5A89462D">
            <w:pPr>
              <w:pStyle w:val="9"/>
              <w:rPr>
                <w:sz w:val="20"/>
              </w:rPr>
            </w:pPr>
          </w:p>
          <w:p w14:paraId="1D7E6D00">
            <w:pPr>
              <w:pStyle w:val="9"/>
              <w:rPr>
                <w:sz w:val="20"/>
              </w:rPr>
            </w:pPr>
          </w:p>
          <w:p w14:paraId="40C662EF">
            <w:pPr>
              <w:pStyle w:val="9"/>
              <w:rPr>
                <w:sz w:val="20"/>
              </w:rPr>
            </w:pPr>
          </w:p>
          <w:p w14:paraId="409C7E69">
            <w:pPr>
              <w:pStyle w:val="9"/>
              <w:rPr>
                <w:sz w:val="20"/>
              </w:rPr>
            </w:pPr>
          </w:p>
          <w:p w14:paraId="1BA05519">
            <w:pPr>
              <w:pStyle w:val="9"/>
              <w:rPr>
                <w:sz w:val="20"/>
              </w:rPr>
            </w:pPr>
          </w:p>
          <w:p w14:paraId="117B08E3">
            <w:pPr>
              <w:pStyle w:val="9"/>
              <w:rPr>
                <w:sz w:val="20"/>
              </w:rPr>
            </w:pPr>
          </w:p>
          <w:p w14:paraId="06AC3A96">
            <w:pPr>
              <w:pStyle w:val="9"/>
              <w:rPr>
                <w:sz w:val="20"/>
              </w:rPr>
            </w:pPr>
          </w:p>
          <w:p w14:paraId="6187F49E">
            <w:pPr>
              <w:pStyle w:val="9"/>
              <w:rPr>
                <w:sz w:val="20"/>
              </w:rPr>
            </w:pPr>
          </w:p>
          <w:p w14:paraId="6AE81856">
            <w:pPr>
              <w:pStyle w:val="9"/>
              <w:rPr>
                <w:sz w:val="20"/>
              </w:rPr>
            </w:pPr>
          </w:p>
          <w:p w14:paraId="03907E65">
            <w:pPr>
              <w:pStyle w:val="9"/>
              <w:rPr>
                <w:sz w:val="20"/>
              </w:rPr>
            </w:pPr>
          </w:p>
          <w:p w14:paraId="4CA55F07">
            <w:pPr>
              <w:pStyle w:val="9"/>
              <w:spacing w:before="3"/>
              <w:rPr>
                <w:sz w:val="19"/>
              </w:rPr>
            </w:pPr>
          </w:p>
          <w:p w14:paraId="4A57E66B">
            <w:pPr>
              <w:pStyle w:val="9"/>
              <w:spacing w:line="230" w:lineRule="auto"/>
              <w:ind w:left="236" w:right="99" w:hanging="98"/>
              <w:rPr>
                <w:sz w:val="20"/>
              </w:rPr>
            </w:pPr>
            <w:r>
              <w:rPr>
                <w:sz w:val="20"/>
              </w:rPr>
              <w:t>农作物种子</w:t>
            </w:r>
          </w:p>
        </w:tc>
        <w:tc>
          <w:tcPr>
            <w:tcW w:w="3425" w:type="dxa"/>
            <w:vMerge w:val="restart"/>
          </w:tcPr>
          <w:p w14:paraId="2F70864C">
            <w:pPr>
              <w:pStyle w:val="9"/>
              <w:rPr>
                <w:sz w:val="20"/>
              </w:rPr>
            </w:pPr>
          </w:p>
          <w:p w14:paraId="1E1B7F90">
            <w:pPr>
              <w:pStyle w:val="9"/>
              <w:rPr>
                <w:sz w:val="20"/>
              </w:rPr>
            </w:pPr>
          </w:p>
          <w:p w14:paraId="61819F7A">
            <w:pPr>
              <w:pStyle w:val="9"/>
              <w:rPr>
                <w:sz w:val="20"/>
              </w:rPr>
            </w:pPr>
          </w:p>
          <w:p w14:paraId="1492C8CF">
            <w:pPr>
              <w:pStyle w:val="9"/>
              <w:rPr>
                <w:sz w:val="20"/>
              </w:rPr>
            </w:pPr>
          </w:p>
          <w:p w14:paraId="5C6D3938">
            <w:pPr>
              <w:pStyle w:val="9"/>
              <w:rPr>
                <w:sz w:val="20"/>
              </w:rPr>
            </w:pPr>
          </w:p>
          <w:p w14:paraId="47805366">
            <w:pPr>
              <w:pStyle w:val="9"/>
              <w:rPr>
                <w:sz w:val="20"/>
              </w:rPr>
            </w:pPr>
          </w:p>
          <w:p w14:paraId="68DCFC64">
            <w:pPr>
              <w:pStyle w:val="9"/>
              <w:rPr>
                <w:sz w:val="20"/>
              </w:rPr>
            </w:pPr>
          </w:p>
          <w:p w14:paraId="062512AC">
            <w:pPr>
              <w:pStyle w:val="9"/>
              <w:rPr>
                <w:sz w:val="20"/>
              </w:rPr>
            </w:pPr>
          </w:p>
          <w:p w14:paraId="7BDCCA4D">
            <w:pPr>
              <w:pStyle w:val="9"/>
              <w:rPr>
                <w:sz w:val="20"/>
              </w:rPr>
            </w:pPr>
          </w:p>
          <w:p w14:paraId="2BE31E87">
            <w:pPr>
              <w:pStyle w:val="9"/>
              <w:rPr>
                <w:sz w:val="20"/>
              </w:rPr>
            </w:pPr>
          </w:p>
          <w:p w14:paraId="2A9E7E71">
            <w:pPr>
              <w:pStyle w:val="9"/>
              <w:rPr>
                <w:sz w:val="20"/>
              </w:rPr>
            </w:pPr>
          </w:p>
          <w:p w14:paraId="39086054">
            <w:pPr>
              <w:pStyle w:val="9"/>
              <w:spacing w:before="3"/>
              <w:rPr>
                <w:sz w:val="19"/>
              </w:rPr>
            </w:pPr>
          </w:p>
          <w:p w14:paraId="50A69A9C">
            <w:pPr>
              <w:pStyle w:val="9"/>
              <w:spacing w:line="230" w:lineRule="auto"/>
              <w:ind w:left="39" w:right="179"/>
              <w:rPr>
                <w:sz w:val="20"/>
              </w:rPr>
            </w:pPr>
            <w:r>
              <w:rPr>
                <w:w w:val="95"/>
                <w:sz w:val="20"/>
              </w:rPr>
              <w:t>对已撤销引种备案的农作物品种进行</w:t>
            </w:r>
            <w:r>
              <w:rPr>
                <w:sz w:val="20"/>
              </w:rPr>
              <w:t>推广、销售的行政处罚</w:t>
            </w:r>
          </w:p>
        </w:tc>
        <w:tc>
          <w:tcPr>
            <w:tcW w:w="6859" w:type="dxa"/>
            <w:vMerge w:val="restart"/>
          </w:tcPr>
          <w:p w14:paraId="19725A9B">
            <w:pPr>
              <w:pStyle w:val="9"/>
              <w:rPr>
                <w:sz w:val="20"/>
              </w:rPr>
            </w:pPr>
          </w:p>
          <w:p w14:paraId="29BE945F">
            <w:pPr>
              <w:pStyle w:val="9"/>
              <w:rPr>
                <w:sz w:val="20"/>
              </w:rPr>
            </w:pPr>
          </w:p>
          <w:p w14:paraId="183F658E">
            <w:pPr>
              <w:pStyle w:val="9"/>
              <w:rPr>
                <w:sz w:val="20"/>
              </w:rPr>
            </w:pPr>
          </w:p>
          <w:p w14:paraId="2A20F6B1">
            <w:pPr>
              <w:pStyle w:val="9"/>
              <w:rPr>
                <w:sz w:val="20"/>
              </w:rPr>
            </w:pPr>
          </w:p>
          <w:p w14:paraId="6791F74E">
            <w:pPr>
              <w:pStyle w:val="9"/>
              <w:rPr>
                <w:sz w:val="20"/>
              </w:rPr>
            </w:pPr>
          </w:p>
          <w:p w14:paraId="2B55BD33">
            <w:pPr>
              <w:pStyle w:val="9"/>
              <w:rPr>
                <w:sz w:val="20"/>
              </w:rPr>
            </w:pPr>
          </w:p>
          <w:p w14:paraId="433BF2A0">
            <w:pPr>
              <w:pStyle w:val="9"/>
              <w:rPr>
                <w:sz w:val="20"/>
              </w:rPr>
            </w:pPr>
          </w:p>
          <w:p w14:paraId="7A3FA9D0">
            <w:pPr>
              <w:pStyle w:val="9"/>
              <w:rPr>
                <w:sz w:val="20"/>
              </w:rPr>
            </w:pPr>
          </w:p>
          <w:p w14:paraId="11E2312D">
            <w:pPr>
              <w:pStyle w:val="9"/>
              <w:rPr>
                <w:sz w:val="20"/>
              </w:rPr>
            </w:pPr>
          </w:p>
          <w:p w14:paraId="63246013">
            <w:pPr>
              <w:pStyle w:val="9"/>
              <w:rPr>
                <w:sz w:val="20"/>
              </w:rPr>
            </w:pPr>
          </w:p>
          <w:p w14:paraId="79BA8832">
            <w:pPr>
              <w:pStyle w:val="9"/>
              <w:spacing w:before="4"/>
              <w:rPr>
                <w:sz w:val="19"/>
              </w:rPr>
            </w:pPr>
          </w:p>
          <w:p w14:paraId="1F259DF0">
            <w:pPr>
              <w:pStyle w:val="9"/>
              <w:spacing w:line="252" w:lineRule="exact"/>
              <w:ind w:left="39"/>
              <w:rPr>
                <w:b/>
                <w:sz w:val="20"/>
              </w:rPr>
            </w:pPr>
            <w:r>
              <w:rPr>
                <w:b/>
                <w:sz w:val="20"/>
              </w:rPr>
              <w:t xml:space="preserve">《山西省农作物种子条例》(2018修订)) </w:t>
            </w:r>
          </w:p>
          <w:p w14:paraId="4D119140">
            <w:pPr>
              <w:pStyle w:val="9"/>
              <w:spacing w:before="3" w:line="230" w:lineRule="auto"/>
              <w:ind w:left="39" w:right="3"/>
              <w:rPr>
                <w:sz w:val="20"/>
              </w:rPr>
            </w:pPr>
            <w:r>
              <w:rPr>
                <w:b/>
                <w:sz w:val="20"/>
              </w:rPr>
              <w:t xml:space="preserve">第四十一条 </w:t>
            </w:r>
            <w:r>
              <w:rPr>
                <w:sz w:val="20"/>
              </w:rPr>
              <w:t>违反本条例第十九条规定，对已撤销引种备案的农作物品种进行推广、销售的，由县级以上人民政府农业农村主管部门责令停止违法行为，没收种子和违法所得，并处二万元以上二十万元以下罚款。</w:t>
            </w:r>
          </w:p>
        </w:tc>
        <w:tc>
          <w:tcPr>
            <w:tcW w:w="1200" w:type="dxa"/>
            <w:vMerge w:val="restart"/>
          </w:tcPr>
          <w:p w14:paraId="320FCCD5">
            <w:pPr>
              <w:pStyle w:val="9"/>
              <w:rPr>
                <w:sz w:val="20"/>
              </w:rPr>
            </w:pPr>
          </w:p>
          <w:p w14:paraId="52C91F42">
            <w:pPr>
              <w:pStyle w:val="9"/>
              <w:rPr>
                <w:sz w:val="20"/>
              </w:rPr>
            </w:pPr>
          </w:p>
          <w:p w14:paraId="79F7B1D0">
            <w:pPr>
              <w:pStyle w:val="9"/>
              <w:rPr>
                <w:sz w:val="20"/>
              </w:rPr>
            </w:pPr>
          </w:p>
          <w:p w14:paraId="059A0FA4">
            <w:pPr>
              <w:pStyle w:val="9"/>
              <w:rPr>
                <w:sz w:val="20"/>
              </w:rPr>
            </w:pPr>
          </w:p>
          <w:p w14:paraId="33727DE2">
            <w:pPr>
              <w:pStyle w:val="9"/>
              <w:rPr>
                <w:sz w:val="20"/>
              </w:rPr>
            </w:pPr>
          </w:p>
          <w:p w14:paraId="572273D1">
            <w:pPr>
              <w:pStyle w:val="9"/>
              <w:spacing w:before="131" w:line="230" w:lineRule="auto"/>
              <w:ind w:left="39" w:right="102"/>
              <w:rPr>
                <w:sz w:val="20"/>
              </w:rPr>
            </w:pPr>
            <w:r>
              <w:rPr>
                <w:sz w:val="20"/>
              </w:rPr>
              <w:t>货值金额不足1万元的</w:t>
            </w:r>
          </w:p>
        </w:tc>
        <w:tc>
          <w:tcPr>
            <w:tcW w:w="2830" w:type="dxa"/>
          </w:tcPr>
          <w:p w14:paraId="479272DD">
            <w:pPr>
              <w:pStyle w:val="9"/>
              <w:rPr>
                <w:sz w:val="20"/>
              </w:rPr>
            </w:pPr>
          </w:p>
          <w:p w14:paraId="43D15849">
            <w:pPr>
              <w:pStyle w:val="9"/>
              <w:spacing w:before="168"/>
              <w:ind w:left="39"/>
              <w:rPr>
                <w:sz w:val="20"/>
              </w:rPr>
            </w:pPr>
            <w:r>
              <w:rPr>
                <w:sz w:val="20"/>
              </w:rPr>
              <w:t>货值金额不足3000元的</w:t>
            </w:r>
          </w:p>
        </w:tc>
        <w:tc>
          <w:tcPr>
            <w:tcW w:w="6929" w:type="dxa"/>
          </w:tcPr>
          <w:p w14:paraId="2828720B">
            <w:pPr>
              <w:pStyle w:val="9"/>
              <w:rPr>
                <w:sz w:val="20"/>
              </w:rPr>
            </w:pPr>
          </w:p>
          <w:p w14:paraId="26D25A9A">
            <w:pPr>
              <w:pStyle w:val="9"/>
              <w:spacing w:before="168"/>
              <w:ind w:left="39"/>
              <w:rPr>
                <w:sz w:val="20"/>
              </w:rPr>
            </w:pPr>
            <w:r>
              <w:rPr>
                <w:sz w:val="20"/>
              </w:rPr>
              <w:t>责令停止违法行为，没收种子和违法所得，并处2万元以上5万元以下罚款。</w:t>
            </w:r>
          </w:p>
        </w:tc>
      </w:tr>
      <w:tr w14:paraId="019D38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025A7B8E">
            <w:pPr>
              <w:rPr>
                <w:sz w:val="2"/>
                <w:szCs w:val="2"/>
              </w:rPr>
            </w:pPr>
          </w:p>
        </w:tc>
        <w:tc>
          <w:tcPr>
            <w:tcW w:w="857" w:type="dxa"/>
            <w:vMerge w:val="continue"/>
            <w:tcBorders>
              <w:top w:val="nil"/>
            </w:tcBorders>
          </w:tcPr>
          <w:p w14:paraId="379732A4">
            <w:pPr>
              <w:rPr>
                <w:sz w:val="2"/>
                <w:szCs w:val="2"/>
              </w:rPr>
            </w:pPr>
          </w:p>
        </w:tc>
        <w:tc>
          <w:tcPr>
            <w:tcW w:w="3425" w:type="dxa"/>
            <w:vMerge w:val="continue"/>
            <w:tcBorders>
              <w:top w:val="nil"/>
            </w:tcBorders>
          </w:tcPr>
          <w:p w14:paraId="09EA5060">
            <w:pPr>
              <w:rPr>
                <w:sz w:val="2"/>
                <w:szCs w:val="2"/>
              </w:rPr>
            </w:pPr>
          </w:p>
        </w:tc>
        <w:tc>
          <w:tcPr>
            <w:tcW w:w="6859" w:type="dxa"/>
            <w:vMerge w:val="continue"/>
            <w:tcBorders>
              <w:top w:val="nil"/>
            </w:tcBorders>
          </w:tcPr>
          <w:p w14:paraId="38D979BE">
            <w:pPr>
              <w:rPr>
                <w:sz w:val="2"/>
                <w:szCs w:val="2"/>
              </w:rPr>
            </w:pPr>
          </w:p>
        </w:tc>
        <w:tc>
          <w:tcPr>
            <w:tcW w:w="1200" w:type="dxa"/>
            <w:vMerge w:val="continue"/>
            <w:tcBorders>
              <w:top w:val="nil"/>
            </w:tcBorders>
          </w:tcPr>
          <w:p w14:paraId="22364144">
            <w:pPr>
              <w:rPr>
                <w:sz w:val="2"/>
                <w:szCs w:val="2"/>
              </w:rPr>
            </w:pPr>
          </w:p>
        </w:tc>
        <w:tc>
          <w:tcPr>
            <w:tcW w:w="2830" w:type="dxa"/>
          </w:tcPr>
          <w:p w14:paraId="5762DD4A">
            <w:pPr>
              <w:pStyle w:val="9"/>
              <w:spacing w:before="3"/>
              <w:rPr>
                <w:sz w:val="24"/>
              </w:rPr>
            </w:pPr>
          </w:p>
          <w:p w14:paraId="09820AB4">
            <w:pPr>
              <w:pStyle w:val="9"/>
              <w:spacing w:line="230" w:lineRule="auto"/>
              <w:ind w:left="39" w:right="171"/>
              <w:rPr>
                <w:sz w:val="20"/>
              </w:rPr>
            </w:pPr>
            <w:r>
              <w:rPr>
                <w:sz w:val="20"/>
              </w:rPr>
              <w:t>货值金额3000元以上不足7000 元的</w:t>
            </w:r>
          </w:p>
        </w:tc>
        <w:tc>
          <w:tcPr>
            <w:tcW w:w="6929" w:type="dxa"/>
          </w:tcPr>
          <w:p w14:paraId="3D6EE9A4">
            <w:pPr>
              <w:pStyle w:val="9"/>
              <w:rPr>
                <w:sz w:val="20"/>
              </w:rPr>
            </w:pPr>
          </w:p>
          <w:p w14:paraId="43B74BB6">
            <w:pPr>
              <w:pStyle w:val="9"/>
              <w:spacing w:before="168"/>
              <w:ind w:left="39"/>
              <w:rPr>
                <w:sz w:val="20"/>
              </w:rPr>
            </w:pPr>
            <w:r>
              <w:rPr>
                <w:sz w:val="20"/>
              </w:rPr>
              <w:t>责令停止违法行为，没收种子和违法所得，并处5万元以上8万元以下罚款。</w:t>
            </w:r>
          </w:p>
        </w:tc>
      </w:tr>
      <w:tr w14:paraId="650844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460B1BEF">
            <w:pPr>
              <w:rPr>
                <w:sz w:val="2"/>
                <w:szCs w:val="2"/>
              </w:rPr>
            </w:pPr>
          </w:p>
        </w:tc>
        <w:tc>
          <w:tcPr>
            <w:tcW w:w="857" w:type="dxa"/>
            <w:vMerge w:val="continue"/>
            <w:tcBorders>
              <w:top w:val="nil"/>
            </w:tcBorders>
          </w:tcPr>
          <w:p w14:paraId="057B6DD5">
            <w:pPr>
              <w:rPr>
                <w:sz w:val="2"/>
                <w:szCs w:val="2"/>
              </w:rPr>
            </w:pPr>
          </w:p>
        </w:tc>
        <w:tc>
          <w:tcPr>
            <w:tcW w:w="3425" w:type="dxa"/>
            <w:vMerge w:val="continue"/>
            <w:tcBorders>
              <w:top w:val="nil"/>
            </w:tcBorders>
          </w:tcPr>
          <w:p w14:paraId="64830F51">
            <w:pPr>
              <w:rPr>
                <w:sz w:val="2"/>
                <w:szCs w:val="2"/>
              </w:rPr>
            </w:pPr>
          </w:p>
        </w:tc>
        <w:tc>
          <w:tcPr>
            <w:tcW w:w="6859" w:type="dxa"/>
            <w:vMerge w:val="continue"/>
            <w:tcBorders>
              <w:top w:val="nil"/>
            </w:tcBorders>
          </w:tcPr>
          <w:p w14:paraId="1293729A">
            <w:pPr>
              <w:rPr>
                <w:sz w:val="2"/>
                <w:szCs w:val="2"/>
              </w:rPr>
            </w:pPr>
          </w:p>
        </w:tc>
        <w:tc>
          <w:tcPr>
            <w:tcW w:w="1200" w:type="dxa"/>
            <w:vMerge w:val="continue"/>
            <w:tcBorders>
              <w:top w:val="nil"/>
            </w:tcBorders>
          </w:tcPr>
          <w:p w14:paraId="24555D32">
            <w:pPr>
              <w:rPr>
                <w:sz w:val="2"/>
                <w:szCs w:val="2"/>
              </w:rPr>
            </w:pPr>
          </w:p>
        </w:tc>
        <w:tc>
          <w:tcPr>
            <w:tcW w:w="2830" w:type="dxa"/>
          </w:tcPr>
          <w:p w14:paraId="611CC51E">
            <w:pPr>
              <w:pStyle w:val="9"/>
              <w:spacing w:before="2"/>
              <w:rPr>
                <w:sz w:val="24"/>
              </w:rPr>
            </w:pPr>
          </w:p>
          <w:p w14:paraId="792485FC">
            <w:pPr>
              <w:pStyle w:val="9"/>
              <w:spacing w:line="230" w:lineRule="auto"/>
              <w:ind w:left="39" w:right="35"/>
              <w:rPr>
                <w:sz w:val="20"/>
              </w:rPr>
            </w:pPr>
            <w:r>
              <w:rPr>
                <w:sz w:val="20"/>
              </w:rPr>
              <w:t>货值金额7000元以上不足1万元的</w:t>
            </w:r>
          </w:p>
        </w:tc>
        <w:tc>
          <w:tcPr>
            <w:tcW w:w="6929" w:type="dxa"/>
          </w:tcPr>
          <w:p w14:paraId="14746DEB">
            <w:pPr>
              <w:pStyle w:val="9"/>
              <w:rPr>
                <w:sz w:val="20"/>
              </w:rPr>
            </w:pPr>
          </w:p>
          <w:p w14:paraId="6F0F6288">
            <w:pPr>
              <w:pStyle w:val="9"/>
              <w:spacing w:before="168"/>
              <w:ind w:left="39"/>
              <w:rPr>
                <w:sz w:val="20"/>
              </w:rPr>
            </w:pPr>
            <w:r>
              <w:rPr>
                <w:sz w:val="20"/>
              </w:rPr>
              <w:t>责令停止违法行为，没收种子和违法所得，并处8万元以上11万元以下罚款。</w:t>
            </w:r>
          </w:p>
        </w:tc>
      </w:tr>
      <w:tr w14:paraId="3B69B2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33479F76">
            <w:pPr>
              <w:rPr>
                <w:sz w:val="2"/>
                <w:szCs w:val="2"/>
              </w:rPr>
            </w:pPr>
          </w:p>
        </w:tc>
        <w:tc>
          <w:tcPr>
            <w:tcW w:w="857" w:type="dxa"/>
            <w:vMerge w:val="continue"/>
            <w:tcBorders>
              <w:top w:val="nil"/>
            </w:tcBorders>
          </w:tcPr>
          <w:p w14:paraId="7D2F2EFF">
            <w:pPr>
              <w:rPr>
                <w:sz w:val="2"/>
                <w:szCs w:val="2"/>
              </w:rPr>
            </w:pPr>
          </w:p>
        </w:tc>
        <w:tc>
          <w:tcPr>
            <w:tcW w:w="3425" w:type="dxa"/>
            <w:vMerge w:val="continue"/>
            <w:tcBorders>
              <w:top w:val="nil"/>
            </w:tcBorders>
          </w:tcPr>
          <w:p w14:paraId="25DF7ABC">
            <w:pPr>
              <w:rPr>
                <w:sz w:val="2"/>
                <w:szCs w:val="2"/>
              </w:rPr>
            </w:pPr>
          </w:p>
        </w:tc>
        <w:tc>
          <w:tcPr>
            <w:tcW w:w="6859" w:type="dxa"/>
            <w:vMerge w:val="continue"/>
            <w:tcBorders>
              <w:top w:val="nil"/>
            </w:tcBorders>
          </w:tcPr>
          <w:p w14:paraId="4F848918">
            <w:pPr>
              <w:rPr>
                <w:sz w:val="2"/>
                <w:szCs w:val="2"/>
              </w:rPr>
            </w:pPr>
          </w:p>
        </w:tc>
        <w:tc>
          <w:tcPr>
            <w:tcW w:w="1200" w:type="dxa"/>
            <w:vMerge w:val="restart"/>
          </w:tcPr>
          <w:p w14:paraId="0E159418">
            <w:pPr>
              <w:pStyle w:val="9"/>
              <w:rPr>
                <w:sz w:val="20"/>
              </w:rPr>
            </w:pPr>
          </w:p>
          <w:p w14:paraId="4D9818EC">
            <w:pPr>
              <w:pStyle w:val="9"/>
              <w:rPr>
                <w:sz w:val="20"/>
              </w:rPr>
            </w:pPr>
          </w:p>
          <w:p w14:paraId="6864E367">
            <w:pPr>
              <w:pStyle w:val="9"/>
              <w:rPr>
                <w:sz w:val="20"/>
              </w:rPr>
            </w:pPr>
          </w:p>
          <w:p w14:paraId="3E2E8C7E">
            <w:pPr>
              <w:pStyle w:val="9"/>
              <w:rPr>
                <w:sz w:val="20"/>
              </w:rPr>
            </w:pPr>
          </w:p>
          <w:p w14:paraId="7942AF16">
            <w:pPr>
              <w:pStyle w:val="9"/>
              <w:rPr>
                <w:sz w:val="20"/>
              </w:rPr>
            </w:pPr>
          </w:p>
          <w:p w14:paraId="0E0C3509">
            <w:pPr>
              <w:pStyle w:val="9"/>
              <w:spacing w:before="128" w:line="232" w:lineRule="auto"/>
              <w:ind w:left="39" w:right="20"/>
              <w:rPr>
                <w:sz w:val="20"/>
              </w:rPr>
            </w:pPr>
            <w:r>
              <w:rPr>
                <w:sz w:val="20"/>
              </w:rPr>
              <w:t>货值金额1万元以上的</w:t>
            </w:r>
          </w:p>
        </w:tc>
        <w:tc>
          <w:tcPr>
            <w:tcW w:w="2830" w:type="dxa"/>
          </w:tcPr>
          <w:p w14:paraId="5ADB478C">
            <w:pPr>
              <w:pStyle w:val="9"/>
              <w:spacing w:before="2"/>
              <w:rPr>
                <w:sz w:val="24"/>
              </w:rPr>
            </w:pPr>
          </w:p>
          <w:p w14:paraId="440F048A">
            <w:pPr>
              <w:pStyle w:val="9"/>
              <w:spacing w:before="1" w:line="230" w:lineRule="auto"/>
              <w:ind w:left="39" w:right="135"/>
              <w:rPr>
                <w:sz w:val="20"/>
              </w:rPr>
            </w:pPr>
            <w:r>
              <w:rPr>
                <w:sz w:val="20"/>
              </w:rPr>
              <w:t>货值金额1万元以上不足3万元的</w:t>
            </w:r>
          </w:p>
        </w:tc>
        <w:tc>
          <w:tcPr>
            <w:tcW w:w="6929" w:type="dxa"/>
          </w:tcPr>
          <w:p w14:paraId="79017DA6">
            <w:pPr>
              <w:pStyle w:val="9"/>
              <w:rPr>
                <w:sz w:val="20"/>
              </w:rPr>
            </w:pPr>
          </w:p>
          <w:p w14:paraId="52FAF4AC">
            <w:pPr>
              <w:pStyle w:val="9"/>
              <w:spacing w:before="168"/>
              <w:ind w:left="39"/>
              <w:rPr>
                <w:sz w:val="20"/>
              </w:rPr>
            </w:pPr>
            <w:r>
              <w:rPr>
                <w:sz w:val="20"/>
              </w:rPr>
              <w:t>责令停止违法行为，没收种子和违法所得，并处11万元以上14万元以下罚款。</w:t>
            </w:r>
          </w:p>
        </w:tc>
      </w:tr>
      <w:tr w14:paraId="43A5D9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71F8A030">
            <w:pPr>
              <w:rPr>
                <w:sz w:val="2"/>
                <w:szCs w:val="2"/>
              </w:rPr>
            </w:pPr>
          </w:p>
        </w:tc>
        <w:tc>
          <w:tcPr>
            <w:tcW w:w="857" w:type="dxa"/>
            <w:vMerge w:val="continue"/>
            <w:tcBorders>
              <w:top w:val="nil"/>
            </w:tcBorders>
          </w:tcPr>
          <w:p w14:paraId="76B04335">
            <w:pPr>
              <w:rPr>
                <w:sz w:val="2"/>
                <w:szCs w:val="2"/>
              </w:rPr>
            </w:pPr>
          </w:p>
        </w:tc>
        <w:tc>
          <w:tcPr>
            <w:tcW w:w="3425" w:type="dxa"/>
            <w:vMerge w:val="continue"/>
            <w:tcBorders>
              <w:top w:val="nil"/>
            </w:tcBorders>
          </w:tcPr>
          <w:p w14:paraId="47633F2F">
            <w:pPr>
              <w:rPr>
                <w:sz w:val="2"/>
                <w:szCs w:val="2"/>
              </w:rPr>
            </w:pPr>
          </w:p>
        </w:tc>
        <w:tc>
          <w:tcPr>
            <w:tcW w:w="6859" w:type="dxa"/>
            <w:vMerge w:val="continue"/>
            <w:tcBorders>
              <w:top w:val="nil"/>
            </w:tcBorders>
          </w:tcPr>
          <w:p w14:paraId="1B46F13C">
            <w:pPr>
              <w:rPr>
                <w:sz w:val="2"/>
                <w:szCs w:val="2"/>
              </w:rPr>
            </w:pPr>
          </w:p>
        </w:tc>
        <w:tc>
          <w:tcPr>
            <w:tcW w:w="1200" w:type="dxa"/>
            <w:vMerge w:val="continue"/>
            <w:tcBorders>
              <w:top w:val="nil"/>
            </w:tcBorders>
          </w:tcPr>
          <w:p w14:paraId="208E6745">
            <w:pPr>
              <w:rPr>
                <w:sz w:val="2"/>
                <w:szCs w:val="2"/>
              </w:rPr>
            </w:pPr>
          </w:p>
        </w:tc>
        <w:tc>
          <w:tcPr>
            <w:tcW w:w="2830" w:type="dxa"/>
          </w:tcPr>
          <w:p w14:paraId="38176A5B">
            <w:pPr>
              <w:pStyle w:val="9"/>
              <w:rPr>
                <w:sz w:val="24"/>
              </w:rPr>
            </w:pPr>
          </w:p>
          <w:p w14:paraId="5152C057">
            <w:pPr>
              <w:pStyle w:val="9"/>
              <w:spacing w:line="232" w:lineRule="auto"/>
              <w:ind w:left="39" w:right="135"/>
              <w:rPr>
                <w:sz w:val="20"/>
              </w:rPr>
            </w:pPr>
            <w:r>
              <w:rPr>
                <w:sz w:val="20"/>
              </w:rPr>
              <w:t>货值金额3万元以上不足5万元的</w:t>
            </w:r>
          </w:p>
        </w:tc>
        <w:tc>
          <w:tcPr>
            <w:tcW w:w="6929" w:type="dxa"/>
          </w:tcPr>
          <w:p w14:paraId="70E27FB6">
            <w:pPr>
              <w:pStyle w:val="9"/>
              <w:rPr>
                <w:sz w:val="20"/>
              </w:rPr>
            </w:pPr>
          </w:p>
          <w:p w14:paraId="7757035B">
            <w:pPr>
              <w:pStyle w:val="9"/>
              <w:spacing w:before="168"/>
              <w:ind w:left="39"/>
              <w:rPr>
                <w:sz w:val="20"/>
              </w:rPr>
            </w:pPr>
            <w:r>
              <w:rPr>
                <w:sz w:val="20"/>
              </w:rPr>
              <w:t>责令停止违法行为，没收种子和违法所得，并处14万元以上17万元以下罚款。</w:t>
            </w:r>
          </w:p>
        </w:tc>
      </w:tr>
      <w:tr w14:paraId="016E78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75D839B3">
            <w:pPr>
              <w:rPr>
                <w:sz w:val="2"/>
                <w:szCs w:val="2"/>
              </w:rPr>
            </w:pPr>
          </w:p>
        </w:tc>
        <w:tc>
          <w:tcPr>
            <w:tcW w:w="857" w:type="dxa"/>
            <w:vMerge w:val="continue"/>
            <w:tcBorders>
              <w:top w:val="nil"/>
            </w:tcBorders>
          </w:tcPr>
          <w:p w14:paraId="743F1337">
            <w:pPr>
              <w:rPr>
                <w:sz w:val="2"/>
                <w:szCs w:val="2"/>
              </w:rPr>
            </w:pPr>
          </w:p>
        </w:tc>
        <w:tc>
          <w:tcPr>
            <w:tcW w:w="3425" w:type="dxa"/>
            <w:vMerge w:val="continue"/>
            <w:tcBorders>
              <w:top w:val="nil"/>
            </w:tcBorders>
          </w:tcPr>
          <w:p w14:paraId="5DDDE0C1">
            <w:pPr>
              <w:rPr>
                <w:sz w:val="2"/>
                <w:szCs w:val="2"/>
              </w:rPr>
            </w:pPr>
          </w:p>
        </w:tc>
        <w:tc>
          <w:tcPr>
            <w:tcW w:w="6859" w:type="dxa"/>
            <w:vMerge w:val="continue"/>
            <w:tcBorders>
              <w:top w:val="nil"/>
            </w:tcBorders>
          </w:tcPr>
          <w:p w14:paraId="694BC84C">
            <w:pPr>
              <w:rPr>
                <w:sz w:val="2"/>
                <w:szCs w:val="2"/>
              </w:rPr>
            </w:pPr>
          </w:p>
        </w:tc>
        <w:tc>
          <w:tcPr>
            <w:tcW w:w="1200" w:type="dxa"/>
            <w:vMerge w:val="continue"/>
            <w:tcBorders>
              <w:top w:val="nil"/>
            </w:tcBorders>
          </w:tcPr>
          <w:p w14:paraId="66703AF8">
            <w:pPr>
              <w:rPr>
                <w:sz w:val="2"/>
                <w:szCs w:val="2"/>
              </w:rPr>
            </w:pPr>
          </w:p>
        </w:tc>
        <w:tc>
          <w:tcPr>
            <w:tcW w:w="2830" w:type="dxa"/>
          </w:tcPr>
          <w:p w14:paraId="17117EBD">
            <w:pPr>
              <w:pStyle w:val="9"/>
              <w:rPr>
                <w:sz w:val="20"/>
              </w:rPr>
            </w:pPr>
          </w:p>
          <w:p w14:paraId="2F01AF78">
            <w:pPr>
              <w:pStyle w:val="9"/>
              <w:spacing w:before="168"/>
              <w:ind w:left="39"/>
              <w:rPr>
                <w:sz w:val="20"/>
              </w:rPr>
            </w:pPr>
            <w:r>
              <w:rPr>
                <w:sz w:val="20"/>
              </w:rPr>
              <w:t>货值金额5万元以上的</w:t>
            </w:r>
          </w:p>
        </w:tc>
        <w:tc>
          <w:tcPr>
            <w:tcW w:w="6929" w:type="dxa"/>
          </w:tcPr>
          <w:p w14:paraId="25B7202B">
            <w:pPr>
              <w:pStyle w:val="9"/>
              <w:rPr>
                <w:sz w:val="20"/>
              </w:rPr>
            </w:pPr>
          </w:p>
          <w:p w14:paraId="2898EE71">
            <w:pPr>
              <w:pStyle w:val="9"/>
              <w:spacing w:before="168"/>
              <w:ind w:left="39"/>
              <w:rPr>
                <w:sz w:val="20"/>
              </w:rPr>
            </w:pPr>
            <w:r>
              <w:rPr>
                <w:sz w:val="20"/>
              </w:rPr>
              <w:t>责令停止违法行为，没收种子和违法所得，并处17万元以上20万元以下罚款。</w:t>
            </w:r>
          </w:p>
        </w:tc>
      </w:tr>
      <w:tr w14:paraId="330FD4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restart"/>
          </w:tcPr>
          <w:p w14:paraId="66223CD6">
            <w:pPr>
              <w:pStyle w:val="9"/>
              <w:rPr>
                <w:sz w:val="20"/>
              </w:rPr>
            </w:pPr>
          </w:p>
          <w:p w14:paraId="3109ED3C">
            <w:pPr>
              <w:pStyle w:val="9"/>
              <w:rPr>
                <w:sz w:val="20"/>
              </w:rPr>
            </w:pPr>
          </w:p>
          <w:p w14:paraId="6527052F">
            <w:pPr>
              <w:pStyle w:val="9"/>
              <w:rPr>
                <w:sz w:val="20"/>
              </w:rPr>
            </w:pPr>
          </w:p>
          <w:p w14:paraId="5EAA0C4E">
            <w:pPr>
              <w:pStyle w:val="9"/>
              <w:rPr>
                <w:sz w:val="20"/>
              </w:rPr>
            </w:pPr>
          </w:p>
          <w:p w14:paraId="778FAC2C">
            <w:pPr>
              <w:pStyle w:val="9"/>
              <w:rPr>
                <w:sz w:val="20"/>
              </w:rPr>
            </w:pPr>
          </w:p>
          <w:p w14:paraId="60624AE1">
            <w:pPr>
              <w:pStyle w:val="9"/>
              <w:rPr>
                <w:sz w:val="20"/>
              </w:rPr>
            </w:pPr>
          </w:p>
          <w:p w14:paraId="15B95F09">
            <w:pPr>
              <w:pStyle w:val="9"/>
              <w:rPr>
                <w:sz w:val="20"/>
              </w:rPr>
            </w:pPr>
          </w:p>
          <w:p w14:paraId="5763713B">
            <w:pPr>
              <w:pStyle w:val="9"/>
              <w:rPr>
                <w:sz w:val="20"/>
              </w:rPr>
            </w:pPr>
          </w:p>
          <w:p w14:paraId="067AF69C">
            <w:pPr>
              <w:pStyle w:val="9"/>
              <w:rPr>
                <w:sz w:val="20"/>
              </w:rPr>
            </w:pPr>
          </w:p>
          <w:p w14:paraId="40DEA005">
            <w:pPr>
              <w:pStyle w:val="9"/>
              <w:rPr>
                <w:sz w:val="20"/>
              </w:rPr>
            </w:pPr>
          </w:p>
          <w:p w14:paraId="36591F5A">
            <w:pPr>
              <w:pStyle w:val="9"/>
              <w:rPr>
                <w:sz w:val="20"/>
              </w:rPr>
            </w:pPr>
          </w:p>
          <w:p w14:paraId="454B614A">
            <w:pPr>
              <w:pStyle w:val="9"/>
              <w:rPr>
                <w:sz w:val="20"/>
              </w:rPr>
            </w:pPr>
          </w:p>
          <w:p w14:paraId="38EA2C3A">
            <w:pPr>
              <w:pStyle w:val="9"/>
              <w:rPr>
                <w:sz w:val="20"/>
              </w:rPr>
            </w:pPr>
          </w:p>
          <w:p w14:paraId="5D2637E8">
            <w:pPr>
              <w:pStyle w:val="9"/>
              <w:spacing w:before="158"/>
              <w:ind w:left="177"/>
              <w:rPr>
                <w:sz w:val="20"/>
              </w:rPr>
            </w:pPr>
            <w:r>
              <w:rPr>
                <w:sz w:val="20"/>
              </w:rPr>
              <w:t>10</w:t>
            </w:r>
          </w:p>
        </w:tc>
        <w:tc>
          <w:tcPr>
            <w:tcW w:w="857" w:type="dxa"/>
            <w:vMerge w:val="restart"/>
          </w:tcPr>
          <w:p w14:paraId="533F0E62">
            <w:pPr>
              <w:pStyle w:val="9"/>
              <w:rPr>
                <w:sz w:val="20"/>
              </w:rPr>
            </w:pPr>
          </w:p>
          <w:p w14:paraId="4452E28D">
            <w:pPr>
              <w:pStyle w:val="9"/>
              <w:rPr>
                <w:sz w:val="20"/>
              </w:rPr>
            </w:pPr>
          </w:p>
          <w:p w14:paraId="2EF64A47">
            <w:pPr>
              <w:pStyle w:val="9"/>
              <w:rPr>
                <w:sz w:val="20"/>
              </w:rPr>
            </w:pPr>
          </w:p>
          <w:p w14:paraId="34A6BF46">
            <w:pPr>
              <w:pStyle w:val="9"/>
              <w:rPr>
                <w:sz w:val="20"/>
              </w:rPr>
            </w:pPr>
          </w:p>
          <w:p w14:paraId="4F66B460">
            <w:pPr>
              <w:pStyle w:val="9"/>
              <w:rPr>
                <w:sz w:val="20"/>
              </w:rPr>
            </w:pPr>
          </w:p>
          <w:p w14:paraId="455DFFC8">
            <w:pPr>
              <w:pStyle w:val="9"/>
              <w:rPr>
                <w:sz w:val="20"/>
              </w:rPr>
            </w:pPr>
          </w:p>
          <w:p w14:paraId="72E4A168">
            <w:pPr>
              <w:pStyle w:val="9"/>
              <w:rPr>
                <w:sz w:val="20"/>
              </w:rPr>
            </w:pPr>
          </w:p>
          <w:p w14:paraId="10D6BB65">
            <w:pPr>
              <w:pStyle w:val="9"/>
              <w:rPr>
                <w:sz w:val="20"/>
              </w:rPr>
            </w:pPr>
          </w:p>
          <w:p w14:paraId="2DA7A320">
            <w:pPr>
              <w:pStyle w:val="9"/>
              <w:rPr>
                <w:sz w:val="20"/>
              </w:rPr>
            </w:pPr>
          </w:p>
          <w:p w14:paraId="622C9AE2">
            <w:pPr>
              <w:pStyle w:val="9"/>
              <w:rPr>
                <w:sz w:val="20"/>
              </w:rPr>
            </w:pPr>
          </w:p>
          <w:p w14:paraId="7311BD39">
            <w:pPr>
              <w:pStyle w:val="9"/>
              <w:rPr>
                <w:sz w:val="20"/>
              </w:rPr>
            </w:pPr>
          </w:p>
          <w:p w14:paraId="3793CC2B">
            <w:pPr>
              <w:pStyle w:val="9"/>
              <w:rPr>
                <w:sz w:val="20"/>
              </w:rPr>
            </w:pPr>
          </w:p>
          <w:p w14:paraId="012FBD30">
            <w:pPr>
              <w:pStyle w:val="9"/>
              <w:spacing w:before="2"/>
              <w:rPr>
                <w:sz w:val="23"/>
              </w:rPr>
            </w:pPr>
          </w:p>
          <w:p w14:paraId="6E67A2C1">
            <w:pPr>
              <w:pStyle w:val="9"/>
              <w:spacing w:before="1" w:line="230" w:lineRule="auto"/>
              <w:ind w:left="236" w:right="99" w:hanging="98"/>
              <w:rPr>
                <w:sz w:val="20"/>
              </w:rPr>
            </w:pPr>
            <w:r>
              <w:rPr>
                <w:sz w:val="20"/>
              </w:rPr>
              <w:t>农作物种子</w:t>
            </w:r>
          </w:p>
        </w:tc>
        <w:tc>
          <w:tcPr>
            <w:tcW w:w="3425" w:type="dxa"/>
            <w:vMerge w:val="restart"/>
          </w:tcPr>
          <w:p w14:paraId="7AC91BC3">
            <w:pPr>
              <w:pStyle w:val="9"/>
              <w:rPr>
                <w:sz w:val="20"/>
              </w:rPr>
            </w:pPr>
          </w:p>
          <w:p w14:paraId="16F83253">
            <w:pPr>
              <w:pStyle w:val="9"/>
              <w:rPr>
                <w:sz w:val="20"/>
              </w:rPr>
            </w:pPr>
          </w:p>
          <w:p w14:paraId="0FFC9444">
            <w:pPr>
              <w:pStyle w:val="9"/>
              <w:rPr>
                <w:sz w:val="20"/>
              </w:rPr>
            </w:pPr>
          </w:p>
          <w:p w14:paraId="44EC1A30">
            <w:pPr>
              <w:pStyle w:val="9"/>
              <w:rPr>
                <w:sz w:val="20"/>
              </w:rPr>
            </w:pPr>
          </w:p>
          <w:p w14:paraId="2EADB56D">
            <w:pPr>
              <w:pStyle w:val="9"/>
              <w:rPr>
                <w:sz w:val="20"/>
              </w:rPr>
            </w:pPr>
          </w:p>
          <w:p w14:paraId="227791F3">
            <w:pPr>
              <w:pStyle w:val="9"/>
              <w:rPr>
                <w:sz w:val="20"/>
              </w:rPr>
            </w:pPr>
          </w:p>
          <w:p w14:paraId="38AFA0F6">
            <w:pPr>
              <w:pStyle w:val="9"/>
              <w:rPr>
                <w:sz w:val="20"/>
              </w:rPr>
            </w:pPr>
          </w:p>
          <w:p w14:paraId="461B5585">
            <w:pPr>
              <w:pStyle w:val="9"/>
              <w:rPr>
                <w:sz w:val="20"/>
              </w:rPr>
            </w:pPr>
          </w:p>
          <w:p w14:paraId="0B5EB33A">
            <w:pPr>
              <w:pStyle w:val="9"/>
              <w:rPr>
                <w:sz w:val="20"/>
              </w:rPr>
            </w:pPr>
          </w:p>
          <w:p w14:paraId="1A4F5C38">
            <w:pPr>
              <w:pStyle w:val="9"/>
              <w:rPr>
                <w:sz w:val="20"/>
              </w:rPr>
            </w:pPr>
          </w:p>
          <w:p w14:paraId="4CD969EE">
            <w:pPr>
              <w:pStyle w:val="9"/>
              <w:rPr>
                <w:sz w:val="20"/>
              </w:rPr>
            </w:pPr>
          </w:p>
          <w:p w14:paraId="2D1466EB">
            <w:pPr>
              <w:pStyle w:val="9"/>
              <w:rPr>
                <w:sz w:val="20"/>
              </w:rPr>
            </w:pPr>
          </w:p>
          <w:p w14:paraId="27C044F7">
            <w:pPr>
              <w:pStyle w:val="9"/>
              <w:spacing w:before="2"/>
              <w:rPr>
                <w:sz w:val="23"/>
              </w:rPr>
            </w:pPr>
          </w:p>
          <w:p w14:paraId="19E6D71C">
            <w:pPr>
              <w:pStyle w:val="9"/>
              <w:spacing w:before="1" w:line="230" w:lineRule="auto"/>
              <w:ind w:left="39" w:right="179"/>
              <w:rPr>
                <w:sz w:val="20"/>
              </w:rPr>
            </w:pPr>
            <w:r>
              <w:rPr>
                <w:w w:val="95"/>
                <w:sz w:val="20"/>
              </w:rPr>
              <w:t>对以试验用种的名义推广、销售农作</w:t>
            </w:r>
            <w:r>
              <w:rPr>
                <w:sz w:val="20"/>
              </w:rPr>
              <w:t>物种子的行政处罚</w:t>
            </w:r>
          </w:p>
        </w:tc>
        <w:tc>
          <w:tcPr>
            <w:tcW w:w="6859" w:type="dxa"/>
            <w:vMerge w:val="restart"/>
          </w:tcPr>
          <w:p w14:paraId="0CBE8442">
            <w:pPr>
              <w:pStyle w:val="9"/>
              <w:rPr>
                <w:sz w:val="20"/>
              </w:rPr>
            </w:pPr>
          </w:p>
          <w:p w14:paraId="65204A9F">
            <w:pPr>
              <w:pStyle w:val="9"/>
              <w:rPr>
                <w:sz w:val="20"/>
              </w:rPr>
            </w:pPr>
          </w:p>
          <w:p w14:paraId="0AA4CAF0">
            <w:pPr>
              <w:pStyle w:val="9"/>
              <w:rPr>
                <w:sz w:val="20"/>
              </w:rPr>
            </w:pPr>
          </w:p>
          <w:p w14:paraId="0E71C9BF">
            <w:pPr>
              <w:pStyle w:val="9"/>
              <w:rPr>
                <w:sz w:val="20"/>
              </w:rPr>
            </w:pPr>
          </w:p>
          <w:p w14:paraId="215E02DB">
            <w:pPr>
              <w:pStyle w:val="9"/>
              <w:rPr>
                <w:sz w:val="20"/>
              </w:rPr>
            </w:pPr>
          </w:p>
          <w:p w14:paraId="30CB12D6">
            <w:pPr>
              <w:pStyle w:val="9"/>
              <w:rPr>
                <w:sz w:val="20"/>
              </w:rPr>
            </w:pPr>
          </w:p>
          <w:p w14:paraId="2398CE77">
            <w:pPr>
              <w:pStyle w:val="9"/>
              <w:rPr>
                <w:sz w:val="20"/>
              </w:rPr>
            </w:pPr>
          </w:p>
          <w:p w14:paraId="756D3A5C">
            <w:pPr>
              <w:pStyle w:val="9"/>
              <w:rPr>
                <w:sz w:val="20"/>
              </w:rPr>
            </w:pPr>
          </w:p>
          <w:p w14:paraId="78600404">
            <w:pPr>
              <w:pStyle w:val="9"/>
              <w:rPr>
                <w:sz w:val="20"/>
              </w:rPr>
            </w:pPr>
          </w:p>
          <w:p w14:paraId="64119694">
            <w:pPr>
              <w:pStyle w:val="9"/>
              <w:rPr>
                <w:sz w:val="20"/>
              </w:rPr>
            </w:pPr>
          </w:p>
          <w:p w14:paraId="55C3CE3F">
            <w:pPr>
              <w:pStyle w:val="9"/>
              <w:rPr>
                <w:sz w:val="20"/>
              </w:rPr>
            </w:pPr>
          </w:p>
          <w:p w14:paraId="1F94DA99">
            <w:pPr>
              <w:pStyle w:val="9"/>
              <w:spacing w:before="176" w:line="252" w:lineRule="exact"/>
              <w:ind w:left="39"/>
              <w:rPr>
                <w:b/>
                <w:sz w:val="20"/>
              </w:rPr>
            </w:pPr>
            <w:r>
              <w:rPr>
                <w:b/>
                <w:w w:val="98"/>
                <w:sz w:val="20"/>
              </w:rPr>
              <w:t xml:space="preserve"> </w:t>
            </w:r>
            <w:r>
              <w:rPr>
                <w:b/>
                <w:sz w:val="20"/>
              </w:rPr>
              <w:t>《山西省农作物种子条例》(2018修订)</w:t>
            </w:r>
          </w:p>
          <w:p w14:paraId="7E33C228">
            <w:pPr>
              <w:pStyle w:val="9"/>
              <w:spacing w:before="3" w:line="230" w:lineRule="auto"/>
              <w:ind w:left="39" w:right="31"/>
              <w:rPr>
                <w:sz w:val="20"/>
              </w:rPr>
            </w:pPr>
            <w:r>
              <w:rPr>
                <w:b/>
                <w:spacing w:val="3"/>
                <w:w w:val="98"/>
                <w:sz w:val="20"/>
              </w:rPr>
              <w:t xml:space="preserve"> </w:t>
            </w:r>
            <w:r>
              <w:rPr>
                <w:b/>
                <w:spacing w:val="14"/>
                <w:sz w:val="20"/>
              </w:rPr>
              <w:t xml:space="preserve">第四十四条 </w:t>
            </w:r>
            <w:r>
              <w:rPr>
                <w:sz w:val="20"/>
              </w:rPr>
              <w:t>违反本条例第三十条第二款规定，以试验用种的名义推广、销售农作物种子的，由县级以上人民政府农业农村主管部门责令停止违法行</w:t>
            </w:r>
            <w:r>
              <w:rPr>
                <w:spacing w:val="-1"/>
                <w:w w:val="95"/>
                <w:sz w:val="20"/>
              </w:rPr>
              <w:t>为，没收种子和违法所得。货值在一万元以下的，并处二万元以上十万元以下</w:t>
            </w:r>
            <w:r>
              <w:rPr>
                <w:sz w:val="20"/>
              </w:rPr>
              <w:t>罚款；货值超过一万元的，并处十万元以上二十万元以下罚款。</w:t>
            </w:r>
          </w:p>
        </w:tc>
        <w:tc>
          <w:tcPr>
            <w:tcW w:w="1200" w:type="dxa"/>
            <w:vMerge w:val="restart"/>
          </w:tcPr>
          <w:p w14:paraId="4DDDFA96">
            <w:pPr>
              <w:pStyle w:val="9"/>
              <w:rPr>
                <w:sz w:val="20"/>
              </w:rPr>
            </w:pPr>
          </w:p>
          <w:p w14:paraId="1662E081">
            <w:pPr>
              <w:pStyle w:val="9"/>
              <w:rPr>
                <w:sz w:val="20"/>
              </w:rPr>
            </w:pPr>
          </w:p>
          <w:p w14:paraId="3152C477">
            <w:pPr>
              <w:pStyle w:val="9"/>
              <w:rPr>
                <w:sz w:val="20"/>
              </w:rPr>
            </w:pPr>
          </w:p>
          <w:p w14:paraId="3C8969E1">
            <w:pPr>
              <w:pStyle w:val="9"/>
              <w:rPr>
                <w:sz w:val="20"/>
              </w:rPr>
            </w:pPr>
          </w:p>
          <w:p w14:paraId="3BC90336">
            <w:pPr>
              <w:pStyle w:val="9"/>
              <w:rPr>
                <w:sz w:val="20"/>
              </w:rPr>
            </w:pPr>
          </w:p>
          <w:p w14:paraId="77385AB1">
            <w:pPr>
              <w:pStyle w:val="9"/>
              <w:spacing w:before="4"/>
              <w:rPr>
                <w:sz w:val="22"/>
              </w:rPr>
            </w:pPr>
          </w:p>
          <w:p w14:paraId="18FEDC0E">
            <w:pPr>
              <w:pStyle w:val="9"/>
              <w:spacing w:line="230" w:lineRule="auto"/>
              <w:ind w:left="39" w:right="102"/>
              <w:rPr>
                <w:sz w:val="20"/>
              </w:rPr>
            </w:pPr>
            <w:r>
              <w:rPr>
                <w:sz w:val="20"/>
              </w:rPr>
              <w:t>货值金额不足1万元的</w:t>
            </w:r>
          </w:p>
        </w:tc>
        <w:tc>
          <w:tcPr>
            <w:tcW w:w="2830" w:type="dxa"/>
          </w:tcPr>
          <w:p w14:paraId="17D28937">
            <w:pPr>
              <w:pStyle w:val="9"/>
              <w:rPr>
                <w:sz w:val="20"/>
              </w:rPr>
            </w:pPr>
          </w:p>
          <w:p w14:paraId="5DB94CD6">
            <w:pPr>
              <w:pStyle w:val="9"/>
              <w:spacing w:before="3"/>
              <w:rPr>
                <w:sz w:val="17"/>
              </w:rPr>
            </w:pPr>
          </w:p>
          <w:p w14:paraId="68403F4C">
            <w:pPr>
              <w:pStyle w:val="9"/>
              <w:ind w:left="39"/>
              <w:rPr>
                <w:sz w:val="20"/>
              </w:rPr>
            </w:pPr>
            <w:r>
              <w:rPr>
                <w:sz w:val="20"/>
              </w:rPr>
              <w:t>货值金额不足3000元的</w:t>
            </w:r>
          </w:p>
        </w:tc>
        <w:tc>
          <w:tcPr>
            <w:tcW w:w="6929" w:type="dxa"/>
          </w:tcPr>
          <w:p w14:paraId="66378FA1">
            <w:pPr>
              <w:pStyle w:val="9"/>
              <w:rPr>
                <w:sz w:val="20"/>
              </w:rPr>
            </w:pPr>
          </w:p>
          <w:p w14:paraId="11C7DB6D">
            <w:pPr>
              <w:pStyle w:val="9"/>
              <w:spacing w:before="3"/>
              <w:rPr>
                <w:sz w:val="17"/>
              </w:rPr>
            </w:pPr>
          </w:p>
          <w:p w14:paraId="315A9DBC">
            <w:pPr>
              <w:pStyle w:val="9"/>
              <w:ind w:left="39"/>
              <w:rPr>
                <w:sz w:val="20"/>
              </w:rPr>
            </w:pPr>
            <w:r>
              <w:rPr>
                <w:sz w:val="20"/>
              </w:rPr>
              <w:t>责令停止违法行为，没收种子和违法所得，并处2万元以上4万元以下罚款。</w:t>
            </w:r>
          </w:p>
        </w:tc>
      </w:tr>
      <w:tr w14:paraId="747DF2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08F9551D">
            <w:pPr>
              <w:rPr>
                <w:sz w:val="2"/>
                <w:szCs w:val="2"/>
              </w:rPr>
            </w:pPr>
          </w:p>
        </w:tc>
        <w:tc>
          <w:tcPr>
            <w:tcW w:w="857" w:type="dxa"/>
            <w:vMerge w:val="continue"/>
            <w:tcBorders>
              <w:top w:val="nil"/>
            </w:tcBorders>
          </w:tcPr>
          <w:p w14:paraId="2865C767">
            <w:pPr>
              <w:rPr>
                <w:sz w:val="2"/>
                <w:szCs w:val="2"/>
              </w:rPr>
            </w:pPr>
          </w:p>
        </w:tc>
        <w:tc>
          <w:tcPr>
            <w:tcW w:w="3425" w:type="dxa"/>
            <w:vMerge w:val="continue"/>
            <w:tcBorders>
              <w:top w:val="nil"/>
            </w:tcBorders>
          </w:tcPr>
          <w:p w14:paraId="20A52653">
            <w:pPr>
              <w:rPr>
                <w:sz w:val="2"/>
                <w:szCs w:val="2"/>
              </w:rPr>
            </w:pPr>
          </w:p>
        </w:tc>
        <w:tc>
          <w:tcPr>
            <w:tcW w:w="6859" w:type="dxa"/>
            <w:vMerge w:val="continue"/>
            <w:tcBorders>
              <w:top w:val="nil"/>
            </w:tcBorders>
          </w:tcPr>
          <w:p w14:paraId="058BDCF9">
            <w:pPr>
              <w:rPr>
                <w:sz w:val="2"/>
                <w:szCs w:val="2"/>
              </w:rPr>
            </w:pPr>
          </w:p>
        </w:tc>
        <w:tc>
          <w:tcPr>
            <w:tcW w:w="1200" w:type="dxa"/>
            <w:vMerge w:val="continue"/>
            <w:tcBorders>
              <w:top w:val="nil"/>
            </w:tcBorders>
          </w:tcPr>
          <w:p w14:paraId="776760A2">
            <w:pPr>
              <w:rPr>
                <w:sz w:val="2"/>
                <w:szCs w:val="2"/>
              </w:rPr>
            </w:pPr>
          </w:p>
        </w:tc>
        <w:tc>
          <w:tcPr>
            <w:tcW w:w="2830" w:type="dxa"/>
          </w:tcPr>
          <w:p w14:paraId="36875FF6">
            <w:pPr>
              <w:pStyle w:val="9"/>
              <w:spacing w:before="2"/>
              <w:rPr>
                <w:sz w:val="28"/>
              </w:rPr>
            </w:pPr>
          </w:p>
          <w:p w14:paraId="75EF09D8">
            <w:pPr>
              <w:pStyle w:val="9"/>
              <w:spacing w:line="230" w:lineRule="auto"/>
              <w:ind w:left="39" w:right="171"/>
              <w:rPr>
                <w:sz w:val="20"/>
              </w:rPr>
            </w:pPr>
            <w:r>
              <w:rPr>
                <w:sz w:val="20"/>
              </w:rPr>
              <w:t>货值金额3000元以上不足7000 元的</w:t>
            </w:r>
          </w:p>
        </w:tc>
        <w:tc>
          <w:tcPr>
            <w:tcW w:w="6929" w:type="dxa"/>
          </w:tcPr>
          <w:p w14:paraId="21FE1E5A">
            <w:pPr>
              <w:pStyle w:val="9"/>
              <w:rPr>
                <w:sz w:val="20"/>
              </w:rPr>
            </w:pPr>
          </w:p>
          <w:p w14:paraId="1C08B43F">
            <w:pPr>
              <w:pStyle w:val="9"/>
              <w:spacing w:before="3"/>
              <w:rPr>
                <w:sz w:val="17"/>
              </w:rPr>
            </w:pPr>
          </w:p>
          <w:p w14:paraId="3796BB67">
            <w:pPr>
              <w:pStyle w:val="9"/>
              <w:ind w:left="39"/>
              <w:rPr>
                <w:sz w:val="20"/>
              </w:rPr>
            </w:pPr>
            <w:r>
              <w:rPr>
                <w:sz w:val="20"/>
              </w:rPr>
              <w:t>责令停止违法行为，没收种子和违法所得，并处4万元以上8万元以下罚款。</w:t>
            </w:r>
          </w:p>
        </w:tc>
      </w:tr>
      <w:tr w14:paraId="6BA327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1DEE4581">
            <w:pPr>
              <w:rPr>
                <w:sz w:val="2"/>
                <w:szCs w:val="2"/>
              </w:rPr>
            </w:pPr>
          </w:p>
        </w:tc>
        <w:tc>
          <w:tcPr>
            <w:tcW w:w="857" w:type="dxa"/>
            <w:vMerge w:val="continue"/>
            <w:tcBorders>
              <w:top w:val="nil"/>
            </w:tcBorders>
          </w:tcPr>
          <w:p w14:paraId="1E6E3600">
            <w:pPr>
              <w:rPr>
                <w:sz w:val="2"/>
                <w:szCs w:val="2"/>
              </w:rPr>
            </w:pPr>
          </w:p>
        </w:tc>
        <w:tc>
          <w:tcPr>
            <w:tcW w:w="3425" w:type="dxa"/>
            <w:vMerge w:val="continue"/>
            <w:tcBorders>
              <w:top w:val="nil"/>
            </w:tcBorders>
          </w:tcPr>
          <w:p w14:paraId="447D7DED">
            <w:pPr>
              <w:rPr>
                <w:sz w:val="2"/>
                <w:szCs w:val="2"/>
              </w:rPr>
            </w:pPr>
          </w:p>
        </w:tc>
        <w:tc>
          <w:tcPr>
            <w:tcW w:w="6859" w:type="dxa"/>
            <w:vMerge w:val="continue"/>
            <w:tcBorders>
              <w:top w:val="nil"/>
            </w:tcBorders>
          </w:tcPr>
          <w:p w14:paraId="39EB0024">
            <w:pPr>
              <w:rPr>
                <w:sz w:val="2"/>
                <w:szCs w:val="2"/>
              </w:rPr>
            </w:pPr>
          </w:p>
        </w:tc>
        <w:tc>
          <w:tcPr>
            <w:tcW w:w="1200" w:type="dxa"/>
            <w:vMerge w:val="continue"/>
            <w:tcBorders>
              <w:top w:val="nil"/>
            </w:tcBorders>
          </w:tcPr>
          <w:p w14:paraId="16C00919">
            <w:pPr>
              <w:rPr>
                <w:sz w:val="2"/>
                <w:szCs w:val="2"/>
              </w:rPr>
            </w:pPr>
          </w:p>
        </w:tc>
        <w:tc>
          <w:tcPr>
            <w:tcW w:w="2830" w:type="dxa"/>
          </w:tcPr>
          <w:p w14:paraId="41B6C2CE">
            <w:pPr>
              <w:pStyle w:val="9"/>
              <w:spacing w:before="2"/>
              <w:rPr>
                <w:sz w:val="28"/>
              </w:rPr>
            </w:pPr>
          </w:p>
          <w:p w14:paraId="738B42B6">
            <w:pPr>
              <w:pStyle w:val="9"/>
              <w:spacing w:line="230" w:lineRule="auto"/>
              <w:ind w:left="39" w:right="35"/>
              <w:rPr>
                <w:sz w:val="20"/>
              </w:rPr>
            </w:pPr>
            <w:r>
              <w:rPr>
                <w:sz w:val="20"/>
              </w:rPr>
              <w:t>货值金额7000元以上不足1万元的</w:t>
            </w:r>
          </w:p>
        </w:tc>
        <w:tc>
          <w:tcPr>
            <w:tcW w:w="6929" w:type="dxa"/>
          </w:tcPr>
          <w:p w14:paraId="4684DAC2">
            <w:pPr>
              <w:pStyle w:val="9"/>
              <w:rPr>
                <w:sz w:val="20"/>
              </w:rPr>
            </w:pPr>
          </w:p>
          <w:p w14:paraId="3AF53253">
            <w:pPr>
              <w:pStyle w:val="9"/>
              <w:spacing w:before="2"/>
              <w:rPr>
                <w:sz w:val="17"/>
              </w:rPr>
            </w:pPr>
          </w:p>
          <w:p w14:paraId="1A62B99E">
            <w:pPr>
              <w:pStyle w:val="9"/>
              <w:spacing w:before="1"/>
              <w:ind w:left="39"/>
              <w:rPr>
                <w:sz w:val="20"/>
              </w:rPr>
            </w:pPr>
            <w:r>
              <w:rPr>
                <w:sz w:val="20"/>
              </w:rPr>
              <w:t>责令停止违法行为，没收种子和违法所得，并处8万元以上10万元以下罚款。</w:t>
            </w:r>
          </w:p>
        </w:tc>
      </w:tr>
      <w:tr w14:paraId="4E47C3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7DB437A9">
            <w:pPr>
              <w:rPr>
                <w:sz w:val="2"/>
                <w:szCs w:val="2"/>
              </w:rPr>
            </w:pPr>
          </w:p>
        </w:tc>
        <w:tc>
          <w:tcPr>
            <w:tcW w:w="857" w:type="dxa"/>
            <w:vMerge w:val="continue"/>
            <w:tcBorders>
              <w:top w:val="nil"/>
            </w:tcBorders>
          </w:tcPr>
          <w:p w14:paraId="54CDF537">
            <w:pPr>
              <w:rPr>
                <w:sz w:val="2"/>
                <w:szCs w:val="2"/>
              </w:rPr>
            </w:pPr>
          </w:p>
        </w:tc>
        <w:tc>
          <w:tcPr>
            <w:tcW w:w="3425" w:type="dxa"/>
            <w:vMerge w:val="continue"/>
            <w:tcBorders>
              <w:top w:val="nil"/>
            </w:tcBorders>
          </w:tcPr>
          <w:p w14:paraId="5D668F68">
            <w:pPr>
              <w:rPr>
                <w:sz w:val="2"/>
                <w:szCs w:val="2"/>
              </w:rPr>
            </w:pPr>
          </w:p>
        </w:tc>
        <w:tc>
          <w:tcPr>
            <w:tcW w:w="6859" w:type="dxa"/>
            <w:vMerge w:val="continue"/>
            <w:tcBorders>
              <w:top w:val="nil"/>
            </w:tcBorders>
          </w:tcPr>
          <w:p w14:paraId="162FF514">
            <w:pPr>
              <w:rPr>
                <w:sz w:val="2"/>
                <w:szCs w:val="2"/>
              </w:rPr>
            </w:pPr>
          </w:p>
        </w:tc>
        <w:tc>
          <w:tcPr>
            <w:tcW w:w="1200" w:type="dxa"/>
            <w:vMerge w:val="restart"/>
          </w:tcPr>
          <w:p w14:paraId="6225AF4B">
            <w:pPr>
              <w:pStyle w:val="9"/>
              <w:rPr>
                <w:sz w:val="20"/>
              </w:rPr>
            </w:pPr>
          </w:p>
          <w:p w14:paraId="06AF81E7">
            <w:pPr>
              <w:pStyle w:val="9"/>
              <w:rPr>
                <w:sz w:val="20"/>
              </w:rPr>
            </w:pPr>
          </w:p>
          <w:p w14:paraId="498152A3">
            <w:pPr>
              <w:pStyle w:val="9"/>
              <w:rPr>
                <w:sz w:val="20"/>
              </w:rPr>
            </w:pPr>
          </w:p>
          <w:p w14:paraId="40CF0CB6">
            <w:pPr>
              <w:pStyle w:val="9"/>
              <w:rPr>
                <w:sz w:val="20"/>
              </w:rPr>
            </w:pPr>
          </w:p>
          <w:p w14:paraId="28D1B18D">
            <w:pPr>
              <w:pStyle w:val="9"/>
              <w:rPr>
                <w:sz w:val="20"/>
              </w:rPr>
            </w:pPr>
          </w:p>
          <w:p w14:paraId="45422150">
            <w:pPr>
              <w:pStyle w:val="9"/>
              <w:spacing w:before="2"/>
              <w:rPr>
                <w:sz w:val="22"/>
              </w:rPr>
            </w:pPr>
          </w:p>
          <w:p w14:paraId="3A0B2975">
            <w:pPr>
              <w:pStyle w:val="9"/>
              <w:spacing w:line="230" w:lineRule="auto"/>
              <w:ind w:left="39" w:right="20"/>
              <w:rPr>
                <w:sz w:val="20"/>
              </w:rPr>
            </w:pPr>
            <w:r>
              <w:rPr>
                <w:sz w:val="20"/>
              </w:rPr>
              <w:t>货值金额1万元以上的</w:t>
            </w:r>
          </w:p>
        </w:tc>
        <w:tc>
          <w:tcPr>
            <w:tcW w:w="2830" w:type="dxa"/>
          </w:tcPr>
          <w:p w14:paraId="1CFE2BE1">
            <w:pPr>
              <w:pStyle w:val="9"/>
              <w:spacing w:before="12"/>
              <w:rPr>
                <w:sz w:val="27"/>
              </w:rPr>
            </w:pPr>
          </w:p>
          <w:p w14:paraId="7BD8B738">
            <w:pPr>
              <w:pStyle w:val="9"/>
              <w:spacing w:line="232" w:lineRule="auto"/>
              <w:ind w:left="39" w:right="135"/>
              <w:rPr>
                <w:sz w:val="20"/>
              </w:rPr>
            </w:pPr>
            <w:r>
              <w:rPr>
                <w:sz w:val="20"/>
              </w:rPr>
              <w:t>货值金额1万元以上不足3万元的</w:t>
            </w:r>
          </w:p>
        </w:tc>
        <w:tc>
          <w:tcPr>
            <w:tcW w:w="6929" w:type="dxa"/>
          </w:tcPr>
          <w:p w14:paraId="34B2750E">
            <w:pPr>
              <w:pStyle w:val="9"/>
              <w:rPr>
                <w:sz w:val="20"/>
              </w:rPr>
            </w:pPr>
          </w:p>
          <w:p w14:paraId="5FEDEC6D">
            <w:pPr>
              <w:pStyle w:val="9"/>
              <w:spacing w:before="3"/>
              <w:rPr>
                <w:sz w:val="17"/>
              </w:rPr>
            </w:pPr>
          </w:p>
          <w:p w14:paraId="0B88309F">
            <w:pPr>
              <w:pStyle w:val="9"/>
              <w:ind w:left="39"/>
              <w:rPr>
                <w:sz w:val="20"/>
              </w:rPr>
            </w:pPr>
            <w:r>
              <w:rPr>
                <w:sz w:val="20"/>
              </w:rPr>
              <w:t>责令停止违法行为，没收种子和违法所得，并处10万元以上13万元以下罚款。</w:t>
            </w:r>
          </w:p>
        </w:tc>
      </w:tr>
      <w:tr w14:paraId="4CB92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2CE69F26">
            <w:pPr>
              <w:rPr>
                <w:sz w:val="2"/>
                <w:szCs w:val="2"/>
              </w:rPr>
            </w:pPr>
          </w:p>
        </w:tc>
        <w:tc>
          <w:tcPr>
            <w:tcW w:w="857" w:type="dxa"/>
            <w:vMerge w:val="continue"/>
            <w:tcBorders>
              <w:top w:val="nil"/>
            </w:tcBorders>
          </w:tcPr>
          <w:p w14:paraId="76B0C2F4">
            <w:pPr>
              <w:rPr>
                <w:sz w:val="2"/>
                <w:szCs w:val="2"/>
              </w:rPr>
            </w:pPr>
          </w:p>
        </w:tc>
        <w:tc>
          <w:tcPr>
            <w:tcW w:w="3425" w:type="dxa"/>
            <w:vMerge w:val="continue"/>
            <w:tcBorders>
              <w:top w:val="nil"/>
            </w:tcBorders>
          </w:tcPr>
          <w:p w14:paraId="7CDA4AA3">
            <w:pPr>
              <w:rPr>
                <w:sz w:val="2"/>
                <w:szCs w:val="2"/>
              </w:rPr>
            </w:pPr>
          </w:p>
        </w:tc>
        <w:tc>
          <w:tcPr>
            <w:tcW w:w="6859" w:type="dxa"/>
            <w:vMerge w:val="continue"/>
            <w:tcBorders>
              <w:top w:val="nil"/>
            </w:tcBorders>
          </w:tcPr>
          <w:p w14:paraId="3593164C">
            <w:pPr>
              <w:rPr>
                <w:sz w:val="2"/>
                <w:szCs w:val="2"/>
              </w:rPr>
            </w:pPr>
          </w:p>
        </w:tc>
        <w:tc>
          <w:tcPr>
            <w:tcW w:w="1200" w:type="dxa"/>
            <w:vMerge w:val="continue"/>
            <w:tcBorders>
              <w:top w:val="nil"/>
            </w:tcBorders>
          </w:tcPr>
          <w:p w14:paraId="1ACC3640">
            <w:pPr>
              <w:rPr>
                <w:sz w:val="2"/>
                <w:szCs w:val="2"/>
              </w:rPr>
            </w:pPr>
          </w:p>
        </w:tc>
        <w:tc>
          <w:tcPr>
            <w:tcW w:w="2830" w:type="dxa"/>
          </w:tcPr>
          <w:p w14:paraId="6DD357E7">
            <w:pPr>
              <w:pStyle w:val="9"/>
              <w:spacing w:before="1"/>
              <w:rPr>
                <w:sz w:val="28"/>
              </w:rPr>
            </w:pPr>
          </w:p>
          <w:p w14:paraId="01964B9E">
            <w:pPr>
              <w:pStyle w:val="9"/>
              <w:spacing w:line="230" w:lineRule="auto"/>
              <w:ind w:left="39" w:right="135"/>
              <w:rPr>
                <w:sz w:val="20"/>
              </w:rPr>
            </w:pPr>
            <w:r>
              <w:rPr>
                <w:sz w:val="20"/>
              </w:rPr>
              <w:t>货值金额3万元以上不足5万元的</w:t>
            </w:r>
          </w:p>
        </w:tc>
        <w:tc>
          <w:tcPr>
            <w:tcW w:w="6929" w:type="dxa"/>
          </w:tcPr>
          <w:p w14:paraId="2ED13A25">
            <w:pPr>
              <w:pStyle w:val="9"/>
              <w:rPr>
                <w:sz w:val="20"/>
              </w:rPr>
            </w:pPr>
          </w:p>
          <w:p w14:paraId="6C4D9085">
            <w:pPr>
              <w:pStyle w:val="9"/>
              <w:spacing w:before="3"/>
              <w:rPr>
                <w:sz w:val="17"/>
              </w:rPr>
            </w:pPr>
          </w:p>
          <w:p w14:paraId="71E10704">
            <w:pPr>
              <w:pStyle w:val="9"/>
              <w:ind w:left="39"/>
              <w:rPr>
                <w:sz w:val="20"/>
              </w:rPr>
            </w:pPr>
            <w:r>
              <w:rPr>
                <w:sz w:val="20"/>
              </w:rPr>
              <w:t>责令停止违法行为，没收种子和违法所得，并处13万元以上17万元以下罚款。</w:t>
            </w:r>
          </w:p>
        </w:tc>
      </w:tr>
      <w:tr w14:paraId="51BE20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4851D524">
            <w:pPr>
              <w:rPr>
                <w:sz w:val="2"/>
                <w:szCs w:val="2"/>
              </w:rPr>
            </w:pPr>
          </w:p>
        </w:tc>
        <w:tc>
          <w:tcPr>
            <w:tcW w:w="857" w:type="dxa"/>
            <w:vMerge w:val="continue"/>
            <w:tcBorders>
              <w:top w:val="nil"/>
            </w:tcBorders>
          </w:tcPr>
          <w:p w14:paraId="68507229">
            <w:pPr>
              <w:rPr>
                <w:sz w:val="2"/>
                <w:szCs w:val="2"/>
              </w:rPr>
            </w:pPr>
          </w:p>
        </w:tc>
        <w:tc>
          <w:tcPr>
            <w:tcW w:w="3425" w:type="dxa"/>
            <w:vMerge w:val="continue"/>
            <w:tcBorders>
              <w:top w:val="nil"/>
            </w:tcBorders>
          </w:tcPr>
          <w:p w14:paraId="4BA2B0B1">
            <w:pPr>
              <w:rPr>
                <w:sz w:val="2"/>
                <w:szCs w:val="2"/>
              </w:rPr>
            </w:pPr>
          </w:p>
        </w:tc>
        <w:tc>
          <w:tcPr>
            <w:tcW w:w="6859" w:type="dxa"/>
            <w:vMerge w:val="continue"/>
            <w:tcBorders>
              <w:top w:val="nil"/>
            </w:tcBorders>
          </w:tcPr>
          <w:p w14:paraId="4840A348">
            <w:pPr>
              <w:rPr>
                <w:sz w:val="2"/>
                <w:szCs w:val="2"/>
              </w:rPr>
            </w:pPr>
          </w:p>
        </w:tc>
        <w:tc>
          <w:tcPr>
            <w:tcW w:w="1200" w:type="dxa"/>
            <w:vMerge w:val="continue"/>
            <w:tcBorders>
              <w:top w:val="nil"/>
            </w:tcBorders>
          </w:tcPr>
          <w:p w14:paraId="5F25EEE1">
            <w:pPr>
              <w:rPr>
                <w:sz w:val="2"/>
                <w:szCs w:val="2"/>
              </w:rPr>
            </w:pPr>
          </w:p>
        </w:tc>
        <w:tc>
          <w:tcPr>
            <w:tcW w:w="2830" w:type="dxa"/>
          </w:tcPr>
          <w:p w14:paraId="7359B6DE">
            <w:pPr>
              <w:pStyle w:val="9"/>
              <w:rPr>
                <w:sz w:val="20"/>
              </w:rPr>
            </w:pPr>
          </w:p>
          <w:p w14:paraId="08DCA937">
            <w:pPr>
              <w:pStyle w:val="9"/>
              <w:spacing w:before="3"/>
              <w:rPr>
                <w:sz w:val="17"/>
              </w:rPr>
            </w:pPr>
          </w:p>
          <w:p w14:paraId="04F02597">
            <w:pPr>
              <w:pStyle w:val="9"/>
              <w:ind w:left="39"/>
              <w:rPr>
                <w:sz w:val="20"/>
              </w:rPr>
            </w:pPr>
            <w:r>
              <w:rPr>
                <w:sz w:val="20"/>
              </w:rPr>
              <w:t>货值金额5万元以上的</w:t>
            </w:r>
          </w:p>
        </w:tc>
        <w:tc>
          <w:tcPr>
            <w:tcW w:w="6929" w:type="dxa"/>
          </w:tcPr>
          <w:p w14:paraId="7D33D421">
            <w:pPr>
              <w:pStyle w:val="9"/>
              <w:rPr>
                <w:sz w:val="20"/>
              </w:rPr>
            </w:pPr>
          </w:p>
          <w:p w14:paraId="6B0D6EAA">
            <w:pPr>
              <w:pStyle w:val="9"/>
              <w:spacing w:before="3"/>
              <w:rPr>
                <w:sz w:val="17"/>
              </w:rPr>
            </w:pPr>
          </w:p>
          <w:p w14:paraId="6F12F5BB">
            <w:pPr>
              <w:pStyle w:val="9"/>
              <w:ind w:left="39"/>
              <w:rPr>
                <w:sz w:val="20"/>
              </w:rPr>
            </w:pPr>
            <w:r>
              <w:rPr>
                <w:sz w:val="20"/>
              </w:rPr>
              <w:t>责令停止违法行为，没收种子和违法所得，并处17万元以上20万元以下罚款。</w:t>
            </w:r>
          </w:p>
        </w:tc>
      </w:tr>
    </w:tbl>
    <w:p w14:paraId="35D21125">
      <w:pPr>
        <w:spacing w:after="0"/>
        <w:rPr>
          <w:sz w:val="20"/>
        </w:rPr>
        <w:sectPr>
          <w:pgSz w:w="23820" w:h="16840" w:orient="landscape"/>
          <w:pgMar w:top="820" w:right="420" w:bottom="880" w:left="460" w:header="0" w:footer="662"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4612"/>
        <w:gridCol w:w="2320"/>
      </w:tblGrid>
      <w:tr w14:paraId="1682D3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528AF378">
            <w:pPr>
              <w:pStyle w:val="9"/>
              <w:spacing w:before="7"/>
              <w:rPr>
                <w:sz w:val="17"/>
              </w:rPr>
            </w:pPr>
          </w:p>
          <w:p w14:paraId="591051A4">
            <w:pPr>
              <w:pStyle w:val="9"/>
              <w:ind w:left="76"/>
              <w:rPr>
                <w:b/>
                <w:sz w:val="20"/>
              </w:rPr>
            </w:pPr>
            <w:r>
              <w:rPr>
                <w:b/>
                <w:sz w:val="20"/>
              </w:rPr>
              <w:t>序号</w:t>
            </w:r>
          </w:p>
        </w:tc>
        <w:tc>
          <w:tcPr>
            <w:tcW w:w="857" w:type="dxa"/>
          </w:tcPr>
          <w:p w14:paraId="7DA1F158">
            <w:pPr>
              <w:pStyle w:val="9"/>
              <w:spacing w:before="111" w:line="230" w:lineRule="auto"/>
              <w:ind w:left="234" w:right="199"/>
              <w:rPr>
                <w:b/>
                <w:sz w:val="20"/>
              </w:rPr>
            </w:pPr>
            <w:r>
              <w:rPr>
                <w:b/>
                <w:sz w:val="20"/>
              </w:rPr>
              <w:t>事项类别</w:t>
            </w:r>
          </w:p>
        </w:tc>
        <w:tc>
          <w:tcPr>
            <w:tcW w:w="3426" w:type="dxa"/>
            <w:gridSpan w:val="2"/>
          </w:tcPr>
          <w:p w14:paraId="1C56B459">
            <w:pPr>
              <w:pStyle w:val="9"/>
              <w:spacing w:before="7"/>
              <w:rPr>
                <w:sz w:val="17"/>
              </w:rPr>
            </w:pPr>
          </w:p>
          <w:p w14:paraId="4BCA98CC">
            <w:pPr>
              <w:pStyle w:val="9"/>
              <w:ind w:left="1297" w:right="1265"/>
              <w:jc w:val="center"/>
              <w:rPr>
                <w:b/>
                <w:sz w:val="20"/>
              </w:rPr>
            </w:pPr>
            <w:r>
              <w:rPr>
                <w:b/>
                <w:sz w:val="20"/>
              </w:rPr>
              <w:t>事项名称</w:t>
            </w:r>
          </w:p>
        </w:tc>
        <w:tc>
          <w:tcPr>
            <w:tcW w:w="6860" w:type="dxa"/>
          </w:tcPr>
          <w:p w14:paraId="23CEA27B">
            <w:pPr>
              <w:pStyle w:val="9"/>
              <w:spacing w:before="7"/>
              <w:rPr>
                <w:sz w:val="17"/>
              </w:rPr>
            </w:pPr>
          </w:p>
          <w:p w14:paraId="607B02BC">
            <w:pPr>
              <w:pStyle w:val="9"/>
              <w:ind w:left="3012" w:right="2984"/>
              <w:jc w:val="center"/>
              <w:rPr>
                <w:b/>
                <w:sz w:val="20"/>
              </w:rPr>
            </w:pPr>
            <w:r>
              <w:rPr>
                <w:b/>
                <w:sz w:val="20"/>
              </w:rPr>
              <w:t>实施依据</w:t>
            </w:r>
          </w:p>
        </w:tc>
        <w:tc>
          <w:tcPr>
            <w:tcW w:w="4032" w:type="dxa"/>
            <w:gridSpan w:val="2"/>
          </w:tcPr>
          <w:p w14:paraId="682A49EA">
            <w:pPr>
              <w:pStyle w:val="9"/>
              <w:spacing w:before="7"/>
              <w:rPr>
                <w:sz w:val="17"/>
              </w:rPr>
            </w:pPr>
          </w:p>
          <w:p w14:paraId="7BBDCE07">
            <w:pPr>
              <w:pStyle w:val="9"/>
              <w:ind w:left="1597" w:right="1571"/>
              <w:jc w:val="center"/>
              <w:rPr>
                <w:b/>
                <w:sz w:val="20"/>
              </w:rPr>
            </w:pPr>
            <w:r>
              <w:rPr>
                <w:b/>
                <w:sz w:val="20"/>
              </w:rPr>
              <w:t>适用情形</w:t>
            </w:r>
          </w:p>
        </w:tc>
        <w:tc>
          <w:tcPr>
            <w:tcW w:w="6932" w:type="dxa"/>
            <w:gridSpan w:val="2"/>
          </w:tcPr>
          <w:p w14:paraId="20814075">
            <w:pPr>
              <w:pStyle w:val="9"/>
              <w:spacing w:before="7"/>
              <w:rPr>
                <w:sz w:val="17"/>
              </w:rPr>
            </w:pPr>
          </w:p>
          <w:p w14:paraId="4A1CD08C">
            <w:pPr>
              <w:pStyle w:val="9"/>
              <w:ind w:left="3045" w:right="3023"/>
              <w:jc w:val="center"/>
              <w:rPr>
                <w:b/>
                <w:sz w:val="20"/>
              </w:rPr>
            </w:pPr>
            <w:r>
              <w:rPr>
                <w:b/>
                <w:sz w:val="20"/>
              </w:rPr>
              <w:t>裁量标准</w:t>
            </w:r>
          </w:p>
        </w:tc>
      </w:tr>
      <w:tr w14:paraId="37EB9B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restart"/>
          </w:tcPr>
          <w:p w14:paraId="6CACC595">
            <w:pPr>
              <w:pStyle w:val="9"/>
              <w:rPr>
                <w:sz w:val="20"/>
              </w:rPr>
            </w:pPr>
          </w:p>
          <w:p w14:paraId="306C6F5B">
            <w:pPr>
              <w:pStyle w:val="9"/>
              <w:rPr>
                <w:sz w:val="20"/>
              </w:rPr>
            </w:pPr>
          </w:p>
          <w:p w14:paraId="1855370F">
            <w:pPr>
              <w:pStyle w:val="9"/>
              <w:rPr>
                <w:sz w:val="20"/>
              </w:rPr>
            </w:pPr>
          </w:p>
          <w:p w14:paraId="4287F7CF">
            <w:pPr>
              <w:pStyle w:val="9"/>
              <w:rPr>
                <w:sz w:val="20"/>
              </w:rPr>
            </w:pPr>
          </w:p>
          <w:p w14:paraId="52781C85">
            <w:pPr>
              <w:pStyle w:val="9"/>
              <w:rPr>
                <w:sz w:val="20"/>
              </w:rPr>
            </w:pPr>
          </w:p>
          <w:p w14:paraId="136F4E05">
            <w:pPr>
              <w:pStyle w:val="9"/>
              <w:rPr>
                <w:sz w:val="20"/>
              </w:rPr>
            </w:pPr>
          </w:p>
          <w:p w14:paraId="2BC3E1D5">
            <w:pPr>
              <w:pStyle w:val="9"/>
              <w:rPr>
                <w:sz w:val="20"/>
              </w:rPr>
            </w:pPr>
          </w:p>
          <w:p w14:paraId="29CE397B">
            <w:pPr>
              <w:pStyle w:val="9"/>
              <w:rPr>
                <w:sz w:val="20"/>
              </w:rPr>
            </w:pPr>
          </w:p>
          <w:p w14:paraId="0CD9AEBF">
            <w:pPr>
              <w:pStyle w:val="9"/>
              <w:rPr>
                <w:sz w:val="20"/>
              </w:rPr>
            </w:pPr>
          </w:p>
          <w:p w14:paraId="209BD539">
            <w:pPr>
              <w:pStyle w:val="9"/>
              <w:rPr>
                <w:sz w:val="20"/>
              </w:rPr>
            </w:pPr>
          </w:p>
          <w:p w14:paraId="7477C4C9">
            <w:pPr>
              <w:pStyle w:val="9"/>
              <w:spacing w:before="4"/>
              <w:rPr>
                <w:sz w:val="25"/>
              </w:rPr>
            </w:pPr>
          </w:p>
          <w:p w14:paraId="0B801F28">
            <w:pPr>
              <w:pStyle w:val="9"/>
              <w:ind w:left="177"/>
              <w:rPr>
                <w:sz w:val="20"/>
              </w:rPr>
            </w:pPr>
            <w:r>
              <w:rPr>
                <w:sz w:val="20"/>
              </w:rPr>
              <w:t>11</w:t>
            </w:r>
          </w:p>
        </w:tc>
        <w:tc>
          <w:tcPr>
            <w:tcW w:w="857" w:type="dxa"/>
            <w:vMerge w:val="restart"/>
          </w:tcPr>
          <w:p w14:paraId="3DCA0293">
            <w:pPr>
              <w:pStyle w:val="9"/>
              <w:rPr>
                <w:sz w:val="20"/>
              </w:rPr>
            </w:pPr>
          </w:p>
          <w:p w14:paraId="30C4EFBB">
            <w:pPr>
              <w:pStyle w:val="9"/>
              <w:rPr>
                <w:sz w:val="20"/>
              </w:rPr>
            </w:pPr>
          </w:p>
          <w:p w14:paraId="197E4434">
            <w:pPr>
              <w:pStyle w:val="9"/>
              <w:rPr>
                <w:sz w:val="20"/>
              </w:rPr>
            </w:pPr>
          </w:p>
          <w:p w14:paraId="63EFF853">
            <w:pPr>
              <w:pStyle w:val="9"/>
              <w:rPr>
                <w:sz w:val="20"/>
              </w:rPr>
            </w:pPr>
          </w:p>
          <w:p w14:paraId="41ABCF28">
            <w:pPr>
              <w:pStyle w:val="9"/>
              <w:rPr>
                <w:sz w:val="20"/>
              </w:rPr>
            </w:pPr>
          </w:p>
          <w:p w14:paraId="1CF869B3">
            <w:pPr>
              <w:pStyle w:val="9"/>
              <w:rPr>
                <w:sz w:val="20"/>
              </w:rPr>
            </w:pPr>
          </w:p>
          <w:p w14:paraId="59DB6A05">
            <w:pPr>
              <w:pStyle w:val="9"/>
              <w:rPr>
                <w:sz w:val="20"/>
              </w:rPr>
            </w:pPr>
          </w:p>
          <w:p w14:paraId="7CC3F36B">
            <w:pPr>
              <w:pStyle w:val="9"/>
              <w:rPr>
                <w:sz w:val="20"/>
              </w:rPr>
            </w:pPr>
          </w:p>
          <w:p w14:paraId="4D271B21">
            <w:pPr>
              <w:pStyle w:val="9"/>
              <w:rPr>
                <w:sz w:val="20"/>
              </w:rPr>
            </w:pPr>
          </w:p>
          <w:p w14:paraId="3D548166">
            <w:pPr>
              <w:pStyle w:val="9"/>
              <w:rPr>
                <w:sz w:val="20"/>
              </w:rPr>
            </w:pPr>
          </w:p>
          <w:p w14:paraId="2E2D9AEE">
            <w:pPr>
              <w:pStyle w:val="9"/>
              <w:spacing w:before="2"/>
              <w:rPr>
                <w:sz w:val="16"/>
              </w:rPr>
            </w:pPr>
          </w:p>
          <w:p w14:paraId="0FF5C396">
            <w:pPr>
              <w:pStyle w:val="9"/>
              <w:spacing w:line="230" w:lineRule="auto"/>
              <w:ind w:left="236" w:right="99" w:hanging="98"/>
              <w:rPr>
                <w:sz w:val="20"/>
              </w:rPr>
            </w:pPr>
            <w:r>
              <w:rPr>
                <w:sz w:val="20"/>
              </w:rPr>
              <w:t>农作物种子</w:t>
            </w:r>
          </w:p>
        </w:tc>
        <w:tc>
          <w:tcPr>
            <w:tcW w:w="1299" w:type="dxa"/>
            <w:vMerge w:val="restart"/>
          </w:tcPr>
          <w:p w14:paraId="0EEA176E">
            <w:pPr>
              <w:pStyle w:val="9"/>
              <w:rPr>
                <w:sz w:val="20"/>
              </w:rPr>
            </w:pPr>
          </w:p>
          <w:p w14:paraId="2D518F5C">
            <w:pPr>
              <w:pStyle w:val="9"/>
              <w:rPr>
                <w:sz w:val="20"/>
              </w:rPr>
            </w:pPr>
          </w:p>
          <w:p w14:paraId="5665B9FB">
            <w:pPr>
              <w:pStyle w:val="9"/>
              <w:rPr>
                <w:sz w:val="20"/>
              </w:rPr>
            </w:pPr>
          </w:p>
          <w:p w14:paraId="435C371D">
            <w:pPr>
              <w:pStyle w:val="9"/>
              <w:rPr>
                <w:sz w:val="20"/>
              </w:rPr>
            </w:pPr>
          </w:p>
          <w:p w14:paraId="7E65A0C7">
            <w:pPr>
              <w:pStyle w:val="9"/>
              <w:rPr>
                <w:sz w:val="20"/>
              </w:rPr>
            </w:pPr>
          </w:p>
          <w:p w14:paraId="72A3559B">
            <w:pPr>
              <w:pStyle w:val="9"/>
              <w:rPr>
                <w:sz w:val="20"/>
              </w:rPr>
            </w:pPr>
          </w:p>
          <w:p w14:paraId="2C1C96F0">
            <w:pPr>
              <w:pStyle w:val="9"/>
              <w:rPr>
                <w:sz w:val="20"/>
              </w:rPr>
            </w:pPr>
          </w:p>
          <w:p w14:paraId="38CD8B10">
            <w:pPr>
              <w:pStyle w:val="9"/>
              <w:rPr>
                <w:sz w:val="20"/>
              </w:rPr>
            </w:pPr>
          </w:p>
          <w:p w14:paraId="743F9423">
            <w:pPr>
              <w:pStyle w:val="9"/>
              <w:rPr>
                <w:sz w:val="20"/>
              </w:rPr>
            </w:pPr>
          </w:p>
          <w:p w14:paraId="406447FB">
            <w:pPr>
              <w:pStyle w:val="9"/>
              <w:spacing w:before="1"/>
              <w:rPr>
                <w:sz w:val="17"/>
              </w:rPr>
            </w:pPr>
          </w:p>
          <w:p w14:paraId="02A8C8DF">
            <w:pPr>
              <w:pStyle w:val="9"/>
              <w:spacing w:line="230" w:lineRule="auto"/>
              <w:ind w:left="39" w:right="43"/>
              <w:jc w:val="both"/>
              <w:rPr>
                <w:sz w:val="20"/>
              </w:rPr>
            </w:pPr>
            <w:r>
              <w:rPr>
                <w:spacing w:val="-3"/>
                <w:sz w:val="20"/>
              </w:rPr>
              <w:t>对未经许可进出口农作物种子等行为的行</w:t>
            </w:r>
            <w:r>
              <w:rPr>
                <w:sz w:val="20"/>
              </w:rPr>
              <w:t>政处罚</w:t>
            </w:r>
          </w:p>
        </w:tc>
        <w:tc>
          <w:tcPr>
            <w:tcW w:w="2127" w:type="dxa"/>
            <w:vMerge w:val="restart"/>
          </w:tcPr>
          <w:p w14:paraId="5F0AEA6D">
            <w:pPr>
              <w:pStyle w:val="9"/>
              <w:rPr>
                <w:sz w:val="20"/>
              </w:rPr>
            </w:pPr>
          </w:p>
          <w:p w14:paraId="219AA413">
            <w:pPr>
              <w:pStyle w:val="9"/>
              <w:rPr>
                <w:sz w:val="20"/>
              </w:rPr>
            </w:pPr>
          </w:p>
          <w:p w14:paraId="44CC3160">
            <w:pPr>
              <w:pStyle w:val="9"/>
              <w:rPr>
                <w:sz w:val="20"/>
              </w:rPr>
            </w:pPr>
          </w:p>
          <w:p w14:paraId="22C92268">
            <w:pPr>
              <w:pStyle w:val="9"/>
              <w:spacing w:before="4"/>
              <w:rPr>
                <w:sz w:val="15"/>
              </w:rPr>
            </w:pPr>
          </w:p>
          <w:p w14:paraId="2430CB25">
            <w:pPr>
              <w:pStyle w:val="9"/>
              <w:spacing w:line="230" w:lineRule="auto"/>
              <w:ind w:left="36" w:right="35"/>
              <w:rPr>
                <w:sz w:val="20"/>
              </w:rPr>
            </w:pPr>
            <w:r>
              <w:rPr>
                <w:sz w:val="20"/>
              </w:rPr>
              <w:t>对未经许可进出口农作物种子的行政处罚</w:t>
            </w:r>
          </w:p>
        </w:tc>
        <w:tc>
          <w:tcPr>
            <w:tcW w:w="6860" w:type="dxa"/>
            <w:vMerge w:val="restart"/>
          </w:tcPr>
          <w:p w14:paraId="26B3D6B1">
            <w:pPr>
              <w:pStyle w:val="9"/>
              <w:rPr>
                <w:sz w:val="20"/>
              </w:rPr>
            </w:pPr>
          </w:p>
          <w:p w14:paraId="49E0359C">
            <w:pPr>
              <w:pStyle w:val="9"/>
              <w:rPr>
                <w:sz w:val="20"/>
              </w:rPr>
            </w:pPr>
          </w:p>
          <w:p w14:paraId="691B5872">
            <w:pPr>
              <w:pStyle w:val="9"/>
              <w:rPr>
                <w:sz w:val="20"/>
              </w:rPr>
            </w:pPr>
          </w:p>
          <w:p w14:paraId="7E1CABF3">
            <w:pPr>
              <w:pStyle w:val="9"/>
              <w:rPr>
                <w:sz w:val="20"/>
              </w:rPr>
            </w:pPr>
          </w:p>
          <w:p w14:paraId="367C332E">
            <w:pPr>
              <w:pStyle w:val="9"/>
              <w:rPr>
                <w:sz w:val="20"/>
              </w:rPr>
            </w:pPr>
          </w:p>
          <w:p w14:paraId="777E02B5">
            <w:pPr>
              <w:pStyle w:val="9"/>
              <w:rPr>
                <w:sz w:val="20"/>
              </w:rPr>
            </w:pPr>
          </w:p>
          <w:p w14:paraId="5C64F0E7">
            <w:pPr>
              <w:pStyle w:val="9"/>
              <w:spacing w:before="1"/>
              <w:rPr>
                <w:sz w:val="28"/>
              </w:rPr>
            </w:pPr>
          </w:p>
          <w:p w14:paraId="2CD10851">
            <w:pPr>
              <w:pStyle w:val="9"/>
              <w:spacing w:before="1" w:line="252" w:lineRule="exact"/>
              <w:ind w:left="38"/>
              <w:rPr>
                <w:b/>
                <w:sz w:val="20"/>
              </w:rPr>
            </w:pPr>
            <w:r>
              <w:rPr>
                <w:w w:val="99"/>
                <w:sz w:val="20"/>
              </w:rPr>
              <w:t xml:space="preserve"> </w:t>
            </w:r>
            <w:r>
              <w:rPr>
                <w:b/>
                <w:sz w:val="20"/>
              </w:rPr>
              <w:t xml:space="preserve">《中华人民共和国种子法》(2021修正) </w:t>
            </w:r>
          </w:p>
          <w:p w14:paraId="3BC7B66F">
            <w:pPr>
              <w:pStyle w:val="9"/>
              <w:spacing w:before="3" w:line="230" w:lineRule="auto"/>
              <w:ind w:left="38" w:right="10"/>
              <w:jc w:val="both"/>
              <w:rPr>
                <w:sz w:val="20"/>
              </w:rPr>
            </w:pPr>
            <w:r>
              <w:rPr>
                <w:b/>
                <w:spacing w:val="13"/>
                <w:sz w:val="20"/>
              </w:rPr>
              <w:t xml:space="preserve">第七十八条 </w:t>
            </w:r>
            <w:r>
              <w:rPr>
                <w:spacing w:val="-1"/>
                <w:sz w:val="20"/>
              </w:rPr>
              <w:t>违反本法第五十七条、第五十九条、第六十条规定，有下列</w:t>
            </w:r>
            <w:r>
              <w:rPr>
                <w:w w:val="95"/>
                <w:sz w:val="20"/>
              </w:rPr>
              <w:t>行为之一的，由县级以上人民政府农业农村、林业草原主管部门责令改正，没收违法所得和种子；违法生产经营的货值金额不足一万元的，并处三千元以上三万元以下罚款；货值金额一万元以上的，并处货值金额三倍以上五倍以下罚款；情节严重的，吊销种子生产经营许可证：（一）未经许可进出口种子的；</w:t>
            </w:r>
          </w:p>
          <w:p w14:paraId="53FC69E2">
            <w:pPr>
              <w:pStyle w:val="9"/>
              <w:spacing w:before="6" w:line="230" w:lineRule="auto"/>
              <w:ind w:left="38" w:right="34"/>
              <w:jc w:val="both"/>
              <w:rPr>
                <w:sz w:val="20"/>
              </w:rPr>
            </w:pPr>
            <w:r>
              <w:rPr>
                <w:w w:val="95"/>
                <w:sz w:val="20"/>
              </w:rPr>
              <w:t>（二）为境外制种的种子在境内销售的；（三）</w:t>
            </w:r>
            <w:r>
              <w:rPr>
                <w:spacing w:val="-2"/>
                <w:w w:val="95"/>
                <w:sz w:val="20"/>
              </w:rPr>
              <w:t>从境外引进农作物或者林木种</w:t>
            </w:r>
            <w:r>
              <w:rPr>
                <w:w w:val="95"/>
                <w:sz w:val="20"/>
              </w:rPr>
              <w:t>子进行引种试验的收获物作为种子在境内销售的；（四）</w:t>
            </w:r>
            <w:r>
              <w:rPr>
                <w:spacing w:val="-2"/>
                <w:w w:val="95"/>
                <w:sz w:val="20"/>
              </w:rPr>
              <w:t>进出口假、劣种子或</w:t>
            </w:r>
            <w:r>
              <w:rPr>
                <w:sz w:val="20"/>
              </w:rPr>
              <w:t xml:space="preserve">者属于国家规定不得进出口的种子的。 </w:t>
            </w:r>
          </w:p>
        </w:tc>
        <w:tc>
          <w:tcPr>
            <w:tcW w:w="1201" w:type="dxa"/>
            <w:vMerge w:val="restart"/>
          </w:tcPr>
          <w:p w14:paraId="3BCF1B03">
            <w:pPr>
              <w:pStyle w:val="9"/>
              <w:rPr>
                <w:sz w:val="20"/>
              </w:rPr>
            </w:pPr>
          </w:p>
          <w:p w14:paraId="275FB161">
            <w:pPr>
              <w:pStyle w:val="9"/>
              <w:rPr>
                <w:sz w:val="20"/>
              </w:rPr>
            </w:pPr>
          </w:p>
          <w:p w14:paraId="3FE6A3DF">
            <w:pPr>
              <w:pStyle w:val="9"/>
              <w:rPr>
                <w:sz w:val="20"/>
              </w:rPr>
            </w:pPr>
          </w:p>
          <w:p w14:paraId="70511F2D">
            <w:pPr>
              <w:pStyle w:val="9"/>
              <w:rPr>
                <w:sz w:val="20"/>
              </w:rPr>
            </w:pPr>
          </w:p>
          <w:p w14:paraId="7F555BB3">
            <w:pPr>
              <w:pStyle w:val="9"/>
              <w:rPr>
                <w:sz w:val="20"/>
              </w:rPr>
            </w:pPr>
          </w:p>
          <w:p w14:paraId="72D7A8DC">
            <w:pPr>
              <w:pStyle w:val="9"/>
              <w:spacing w:before="2"/>
              <w:rPr>
                <w:sz w:val="22"/>
              </w:rPr>
            </w:pPr>
          </w:p>
          <w:p w14:paraId="1191682A">
            <w:pPr>
              <w:pStyle w:val="9"/>
              <w:spacing w:line="230" w:lineRule="auto"/>
              <w:ind w:left="37" w:right="105"/>
              <w:rPr>
                <w:sz w:val="20"/>
              </w:rPr>
            </w:pPr>
            <w:r>
              <w:rPr>
                <w:sz w:val="20"/>
              </w:rPr>
              <w:t>货值金额不足1万元的</w:t>
            </w:r>
          </w:p>
        </w:tc>
        <w:tc>
          <w:tcPr>
            <w:tcW w:w="2831" w:type="dxa"/>
          </w:tcPr>
          <w:p w14:paraId="2F36871D">
            <w:pPr>
              <w:pStyle w:val="9"/>
              <w:rPr>
                <w:sz w:val="20"/>
              </w:rPr>
            </w:pPr>
          </w:p>
          <w:p w14:paraId="38CD1AC5">
            <w:pPr>
              <w:pStyle w:val="9"/>
              <w:spacing w:before="3"/>
              <w:rPr>
                <w:sz w:val="17"/>
              </w:rPr>
            </w:pPr>
          </w:p>
          <w:p w14:paraId="5985896D">
            <w:pPr>
              <w:pStyle w:val="9"/>
              <w:ind w:left="36"/>
              <w:rPr>
                <w:sz w:val="20"/>
              </w:rPr>
            </w:pPr>
            <w:r>
              <w:rPr>
                <w:sz w:val="20"/>
              </w:rPr>
              <w:t>货值金额不足3000元的</w:t>
            </w:r>
          </w:p>
        </w:tc>
        <w:tc>
          <w:tcPr>
            <w:tcW w:w="4612" w:type="dxa"/>
          </w:tcPr>
          <w:p w14:paraId="65A62B0D">
            <w:pPr>
              <w:pStyle w:val="9"/>
              <w:spacing w:before="12"/>
              <w:rPr>
                <w:sz w:val="27"/>
              </w:rPr>
            </w:pPr>
          </w:p>
          <w:p w14:paraId="1D35C33C">
            <w:pPr>
              <w:pStyle w:val="9"/>
              <w:spacing w:line="232" w:lineRule="auto"/>
              <w:ind w:left="35" w:right="72"/>
              <w:rPr>
                <w:sz w:val="20"/>
              </w:rPr>
            </w:pPr>
            <w:r>
              <w:rPr>
                <w:w w:val="95"/>
                <w:sz w:val="20"/>
              </w:rPr>
              <w:t>责令改正，没收违法所得和种子，并处3000元以上</w:t>
            </w:r>
            <w:r>
              <w:rPr>
                <w:spacing w:val="-15"/>
                <w:w w:val="95"/>
                <w:sz w:val="20"/>
              </w:rPr>
              <w:t xml:space="preserve">1 </w:t>
            </w:r>
            <w:r>
              <w:rPr>
                <w:sz w:val="20"/>
              </w:rPr>
              <w:t>万元以下罚款。</w:t>
            </w:r>
          </w:p>
        </w:tc>
        <w:tc>
          <w:tcPr>
            <w:tcW w:w="2320" w:type="dxa"/>
            <w:vMerge w:val="restart"/>
          </w:tcPr>
          <w:p w14:paraId="7E585B25">
            <w:pPr>
              <w:pStyle w:val="9"/>
              <w:rPr>
                <w:sz w:val="20"/>
              </w:rPr>
            </w:pPr>
          </w:p>
          <w:p w14:paraId="7C24428F">
            <w:pPr>
              <w:pStyle w:val="9"/>
              <w:rPr>
                <w:sz w:val="20"/>
              </w:rPr>
            </w:pPr>
          </w:p>
          <w:p w14:paraId="3BD91D7A">
            <w:pPr>
              <w:pStyle w:val="9"/>
              <w:rPr>
                <w:sz w:val="20"/>
              </w:rPr>
            </w:pPr>
          </w:p>
          <w:p w14:paraId="52F19851">
            <w:pPr>
              <w:pStyle w:val="9"/>
              <w:rPr>
                <w:sz w:val="20"/>
              </w:rPr>
            </w:pPr>
          </w:p>
          <w:p w14:paraId="14EBCF3A">
            <w:pPr>
              <w:pStyle w:val="9"/>
              <w:rPr>
                <w:sz w:val="20"/>
              </w:rPr>
            </w:pPr>
          </w:p>
          <w:p w14:paraId="22F6D221">
            <w:pPr>
              <w:pStyle w:val="9"/>
              <w:rPr>
                <w:sz w:val="20"/>
              </w:rPr>
            </w:pPr>
          </w:p>
          <w:p w14:paraId="2AD78D93">
            <w:pPr>
              <w:pStyle w:val="9"/>
              <w:rPr>
                <w:sz w:val="20"/>
              </w:rPr>
            </w:pPr>
          </w:p>
          <w:p w14:paraId="33633EF1">
            <w:pPr>
              <w:pStyle w:val="9"/>
              <w:rPr>
                <w:sz w:val="20"/>
              </w:rPr>
            </w:pPr>
          </w:p>
          <w:p w14:paraId="1CE5C760">
            <w:pPr>
              <w:pStyle w:val="9"/>
              <w:rPr>
                <w:sz w:val="20"/>
              </w:rPr>
            </w:pPr>
          </w:p>
          <w:p w14:paraId="19389680">
            <w:pPr>
              <w:pStyle w:val="9"/>
              <w:rPr>
                <w:sz w:val="20"/>
              </w:rPr>
            </w:pPr>
          </w:p>
          <w:p w14:paraId="763D9B16">
            <w:pPr>
              <w:pStyle w:val="9"/>
              <w:spacing w:before="2"/>
              <w:rPr>
                <w:sz w:val="16"/>
              </w:rPr>
            </w:pPr>
          </w:p>
          <w:p w14:paraId="59FFAE45">
            <w:pPr>
              <w:pStyle w:val="9"/>
              <w:spacing w:line="230" w:lineRule="auto"/>
              <w:ind w:left="33" w:right="33"/>
              <w:rPr>
                <w:sz w:val="20"/>
              </w:rPr>
            </w:pPr>
            <w:r>
              <w:rPr>
                <w:sz w:val="20"/>
              </w:rPr>
              <w:t>情节严重的，吊销种子生产经营许可证。</w:t>
            </w:r>
          </w:p>
        </w:tc>
      </w:tr>
      <w:tr w14:paraId="13A855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4CEE5A83">
            <w:pPr>
              <w:rPr>
                <w:sz w:val="2"/>
                <w:szCs w:val="2"/>
              </w:rPr>
            </w:pPr>
          </w:p>
        </w:tc>
        <w:tc>
          <w:tcPr>
            <w:tcW w:w="857" w:type="dxa"/>
            <w:vMerge w:val="continue"/>
            <w:tcBorders>
              <w:top w:val="nil"/>
            </w:tcBorders>
          </w:tcPr>
          <w:p w14:paraId="513EE39C">
            <w:pPr>
              <w:rPr>
                <w:sz w:val="2"/>
                <w:szCs w:val="2"/>
              </w:rPr>
            </w:pPr>
          </w:p>
        </w:tc>
        <w:tc>
          <w:tcPr>
            <w:tcW w:w="1299" w:type="dxa"/>
            <w:vMerge w:val="continue"/>
            <w:tcBorders>
              <w:top w:val="nil"/>
            </w:tcBorders>
          </w:tcPr>
          <w:p w14:paraId="77368AAA">
            <w:pPr>
              <w:rPr>
                <w:sz w:val="2"/>
                <w:szCs w:val="2"/>
              </w:rPr>
            </w:pPr>
          </w:p>
        </w:tc>
        <w:tc>
          <w:tcPr>
            <w:tcW w:w="2127" w:type="dxa"/>
            <w:vMerge w:val="continue"/>
            <w:tcBorders>
              <w:top w:val="nil"/>
            </w:tcBorders>
          </w:tcPr>
          <w:p w14:paraId="5ED45648">
            <w:pPr>
              <w:rPr>
                <w:sz w:val="2"/>
                <w:szCs w:val="2"/>
              </w:rPr>
            </w:pPr>
          </w:p>
        </w:tc>
        <w:tc>
          <w:tcPr>
            <w:tcW w:w="6860" w:type="dxa"/>
            <w:vMerge w:val="continue"/>
            <w:tcBorders>
              <w:top w:val="nil"/>
            </w:tcBorders>
          </w:tcPr>
          <w:p w14:paraId="5DBA6889">
            <w:pPr>
              <w:rPr>
                <w:sz w:val="2"/>
                <w:szCs w:val="2"/>
              </w:rPr>
            </w:pPr>
          </w:p>
        </w:tc>
        <w:tc>
          <w:tcPr>
            <w:tcW w:w="1201" w:type="dxa"/>
            <w:vMerge w:val="continue"/>
            <w:tcBorders>
              <w:top w:val="nil"/>
            </w:tcBorders>
          </w:tcPr>
          <w:p w14:paraId="4414AABD">
            <w:pPr>
              <w:rPr>
                <w:sz w:val="2"/>
                <w:szCs w:val="2"/>
              </w:rPr>
            </w:pPr>
          </w:p>
        </w:tc>
        <w:tc>
          <w:tcPr>
            <w:tcW w:w="2831" w:type="dxa"/>
          </w:tcPr>
          <w:p w14:paraId="18A9BD06">
            <w:pPr>
              <w:pStyle w:val="9"/>
              <w:spacing w:before="1"/>
              <w:rPr>
                <w:sz w:val="28"/>
              </w:rPr>
            </w:pPr>
          </w:p>
          <w:p w14:paraId="10D199CF">
            <w:pPr>
              <w:pStyle w:val="9"/>
              <w:spacing w:line="230" w:lineRule="auto"/>
              <w:ind w:left="36" w:right="175"/>
              <w:rPr>
                <w:sz w:val="20"/>
              </w:rPr>
            </w:pPr>
            <w:r>
              <w:rPr>
                <w:sz w:val="20"/>
              </w:rPr>
              <w:t>货值金额3000元以上不足7000 元的</w:t>
            </w:r>
          </w:p>
        </w:tc>
        <w:tc>
          <w:tcPr>
            <w:tcW w:w="4612" w:type="dxa"/>
          </w:tcPr>
          <w:p w14:paraId="23D6D8E1">
            <w:pPr>
              <w:pStyle w:val="9"/>
              <w:spacing w:before="1"/>
              <w:rPr>
                <w:sz w:val="28"/>
              </w:rPr>
            </w:pPr>
          </w:p>
          <w:p w14:paraId="0D1900C1">
            <w:pPr>
              <w:pStyle w:val="9"/>
              <w:spacing w:line="230" w:lineRule="auto"/>
              <w:ind w:left="35" w:right="175"/>
              <w:rPr>
                <w:sz w:val="20"/>
              </w:rPr>
            </w:pPr>
            <w:r>
              <w:rPr>
                <w:w w:val="95"/>
                <w:sz w:val="20"/>
              </w:rPr>
              <w:t>责令改正，没收违法所得和种子，并处1万元以上</w:t>
            </w:r>
            <w:r>
              <w:rPr>
                <w:spacing w:val="-16"/>
                <w:w w:val="95"/>
                <w:sz w:val="20"/>
              </w:rPr>
              <w:t xml:space="preserve">2 </w:t>
            </w:r>
            <w:r>
              <w:rPr>
                <w:sz w:val="20"/>
              </w:rPr>
              <w:t>万元以下罚款。</w:t>
            </w:r>
          </w:p>
        </w:tc>
        <w:tc>
          <w:tcPr>
            <w:tcW w:w="2320" w:type="dxa"/>
            <w:vMerge w:val="continue"/>
            <w:tcBorders>
              <w:top w:val="nil"/>
            </w:tcBorders>
          </w:tcPr>
          <w:p w14:paraId="079E2E3A">
            <w:pPr>
              <w:rPr>
                <w:sz w:val="2"/>
                <w:szCs w:val="2"/>
              </w:rPr>
            </w:pPr>
          </w:p>
        </w:tc>
      </w:tr>
      <w:tr w14:paraId="3CAA1C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0EDCE53A">
            <w:pPr>
              <w:rPr>
                <w:sz w:val="2"/>
                <w:szCs w:val="2"/>
              </w:rPr>
            </w:pPr>
          </w:p>
        </w:tc>
        <w:tc>
          <w:tcPr>
            <w:tcW w:w="857" w:type="dxa"/>
            <w:vMerge w:val="continue"/>
            <w:tcBorders>
              <w:top w:val="nil"/>
            </w:tcBorders>
          </w:tcPr>
          <w:p w14:paraId="16EBD0DD">
            <w:pPr>
              <w:rPr>
                <w:sz w:val="2"/>
                <w:szCs w:val="2"/>
              </w:rPr>
            </w:pPr>
          </w:p>
        </w:tc>
        <w:tc>
          <w:tcPr>
            <w:tcW w:w="1299" w:type="dxa"/>
            <w:vMerge w:val="continue"/>
            <w:tcBorders>
              <w:top w:val="nil"/>
            </w:tcBorders>
          </w:tcPr>
          <w:p w14:paraId="692D7075">
            <w:pPr>
              <w:rPr>
                <w:sz w:val="2"/>
                <w:szCs w:val="2"/>
              </w:rPr>
            </w:pPr>
          </w:p>
        </w:tc>
        <w:tc>
          <w:tcPr>
            <w:tcW w:w="2127" w:type="dxa"/>
          </w:tcPr>
          <w:p w14:paraId="71424F4B">
            <w:pPr>
              <w:pStyle w:val="9"/>
              <w:spacing w:before="7"/>
              <w:rPr>
                <w:sz w:val="18"/>
              </w:rPr>
            </w:pPr>
          </w:p>
          <w:p w14:paraId="6999E364">
            <w:pPr>
              <w:pStyle w:val="9"/>
              <w:spacing w:before="1" w:line="230" w:lineRule="auto"/>
              <w:ind w:left="36" w:right="78"/>
              <w:jc w:val="both"/>
              <w:rPr>
                <w:sz w:val="20"/>
              </w:rPr>
            </w:pPr>
            <w:r>
              <w:rPr>
                <w:spacing w:val="-2"/>
                <w:sz w:val="20"/>
              </w:rPr>
              <w:t>对为境外制种的农作物种子在境内销售的行政</w:t>
            </w:r>
            <w:r>
              <w:rPr>
                <w:sz w:val="20"/>
              </w:rPr>
              <w:t>处罚</w:t>
            </w:r>
          </w:p>
        </w:tc>
        <w:tc>
          <w:tcPr>
            <w:tcW w:w="6860" w:type="dxa"/>
            <w:vMerge w:val="continue"/>
            <w:tcBorders>
              <w:top w:val="nil"/>
            </w:tcBorders>
          </w:tcPr>
          <w:p w14:paraId="6D18A770">
            <w:pPr>
              <w:rPr>
                <w:sz w:val="2"/>
                <w:szCs w:val="2"/>
              </w:rPr>
            </w:pPr>
          </w:p>
        </w:tc>
        <w:tc>
          <w:tcPr>
            <w:tcW w:w="1201" w:type="dxa"/>
            <w:vMerge w:val="continue"/>
            <w:tcBorders>
              <w:top w:val="nil"/>
            </w:tcBorders>
          </w:tcPr>
          <w:p w14:paraId="1665609B">
            <w:pPr>
              <w:rPr>
                <w:sz w:val="2"/>
                <w:szCs w:val="2"/>
              </w:rPr>
            </w:pPr>
          </w:p>
        </w:tc>
        <w:tc>
          <w:tcPr>
            <w:tcW w:w="2831" w:type="dxa"/>
          </w:tcPr>
          <w:p w14:paraId="142A652C">
            <w:pPr>
              <w:pStyle w:val="9"/>
              <w:spacing w:before="1"/>
              <w:rPr>
                <w:sz w:val="28"/>
              </w:rPr>
            </w:pPr>
          </w:p>
          <w:p w14:paraId="13D02A40">
            <w:pPr>
              <w:pStyle w:val="9"/>
              <w:spacing w:before="1" w:line="230" w:lineRule="auto"/>
              <w:ind w:left="36" w:right="37"/>
              <w:rPr>
                <w:sz w:val="20"/>
              </w:rPr>
            </w:pPr>
            <w:r>
              <w:rPr>
                <w:sz w:val="20"/>
              </w:rPr>
              <w:t>货值金额7000元以上不足1万元的</w:t>
            </w:r>
          </w:p>
        </w:tc>
        <w:tc>
          <w:tcPr>
            <w:tcW w:w="4612" w:type="dxa"/>
          </w:tcPr>
          <w:p w14:paraId="58D1B38E">
            <w:pPr>
              <w:pStyle w:val="9"/>
              <w:spacing w:before="1"/>
              <w:rPr>
                <w:sz w:val="28"/>
              </w:rPr>
            </w:pPr>
          </w:p>
          <w:p w14:paraId="6F784247">
            <w:pPr>
              <w:pStyle w:val="9"/>
              <w:spacing w:before="1" w:line="230" w:lineRule="auto"/>
              <w:ind w:left="35" w:right="175"/>
              <w:rPr>
                <w:sz w:val="20"/>
              </w:rPr>
            </w:pPr>
            <w:r>
              <w:rPr>
                <w:w w:val="95"/>
                <w:sz w:val="20"/>
              </w:rPr>
              <w:t>责令改正，没收违法所得和种子，并处2万元以上</w:t>
            </w:r>
            <w:r>
              <w:rPr>
                <w:spacing w:val="-16"/>
                <w:w w:val="95"/>
                <w:sz w:val="20"/>
              </w:rPr>
              <w:t xml:space="preserve">3 </w:t>
            </w:r>
            <w:r>
              <w:rPr>
                <w:sz w:val="20"/>
              </w:rPr>
              <w:t>万元以下罚款。</w:t>
            </w:r>
          </w:p>
        </w:tc>
        <w:tc>
          <w:tcPr>
            <w:tcW w:w="2320" w:type="dxa"/>
            <w:vMerge w:val="continue"/>
            <w:tcBorders>
              <w:top w:val="nil"/>
            </w:tcBorders>
          </w:tcPr>
          <w:p w14:paraId="198CAD12">
            <w:pPr>
              <w:rPr>
                <w:sz w:val="2"/>
                <w:szCs w:val="2"/>
              </w:rPr>
            </w:pPr>
          </w:p>
        </w:tc>
      </w:tr>
      <w:tr w14:paraId="430F87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3E8C1C73">
            <w:pPr>
              <w:rPr>
                <w:sz w:val="2"/>
                <w:szCs w:val="2"/>
              </w:rPr>
            </w:pPr>
          </w:p>
        </w:tc>
        <w:tc>
          <w:tcPr>
            <w:tcW w:w="857" w:type="dxa"/>
            <w:vMerge w:val="continue"/>
            <w:tcBorders>
              <w:top w:val="nil"/>
            </w:tcBorders>
          </w:tcPr>
          <w:p w14:paraId="6EB1BD78">
            <w:pPr>
              <w:rPr>
                <w:sz w:val="2"/>
                <w:szCs w:val="2"/>
              </w:rPr>
            </w:pPr>
          </w:p>
        </w:tc>
        <w:tc>
          <w:tcPr>
            <w:tcW w:w="1299" w:type="dxa"/>
            <w:vMerge w:val="continue"/>
            <w:tcBorders>
              <w:top w:val="nil"/>
            </w:tcBorders>
          </w:tcPr>
          <w:p w14:paraId="69A20615">
            <w:pPr>
              <w:rPr>
                <w:sz w:val="2"/>
                <w:szCs w:val="2"/>
              </w:rPr>
            </w:pPr>
          </w:p>
        </w:tc>
        <w:tc>
          <w:tcPr>
            <w:tcW w:w="2127" w:type="dxa"/>
          </w:tcPr>
          <w:p w14:paraId="7D7DB966">
            <w:pPr>
              <w:pStyle w:val="9"/>
              <w:spacing w:before="113" w:line="230" w:lineRule="auto"/>
              <w:ind w:left="36" w:right="78"/>
              <w:jc w:val="both"/>
              <w:rPr>
                <w:sz w:val="20"/>
              </w:rPr>
            </w:pPr>
            <w:r>
              <w:rPr>
                <w:spacing w:val="-2"/>
                <w:sz w:val="20"/>
              </w:rPr>
              <w:t>对从境外引进农作物种子进行引种试验的收获物作为种子在境内销售</w:t>
            </w:r>
            <w:r>
              <w:rPr>
                <w:sz w:val="20"/>
              </w:rPr>
              <w:t>的行政处罚</w:t>
            </w:r>
          </w:p>
        </w:tc>
        <w:tc>
          <w:tcPr>
            <w:tcW w:w="6860" w:type="dxa"/>
            <w:vMerge w:val="continue"/>
            <w:tcBorders>
              <w:top w:val="nil"/>
            </w:tcBorders>
          </w:tcPr>
          <w:p w14:paraId="1FA28918">
            <w:pPr>
              <w:rPr>
                <w:sz w:val="2"/>
                <w:szCs w:val="2"/>
              </w:rPr>
            </w:pPr>
          </w:p>
        </w:tc>
        <w:tc>
          <w:tcPr>
            <w:tcW w:w="1201" w:type="dxa"/>
            <w:vMerge w:val="restart"/>
          </w:tcPr>
          <w:p w14:paraId="0A035CB3">
            <w:pPr>
              <w:pStyle w:val="9"/>
              <w:rPr>
                <w:sz w:val="20"/>
              </w:rPr>
            </w:pPr>
          </w:p>
          <w:p w14:paraId="281EE2BE">
            <w:pPr>
              <w:pStyle w:val="9"/>
              <w:rPr>
                <w:sz w:val="20"/>
              </w:rPr>
            </w:pPr>
          </w:p>
          <w:p w14:paraId="0824DA1E">
            <w:pPr>
              <w:pStyle w:val="9"/>
              <w:rPr>
                <w:sz w:val="20"/>
              </w:rPr>
            </w:pPr>
          </w:p>
          <w:p w14:paraId="3885536C">
            <w:pPr>
              <w:pStyle w:val="9"/>
              <w:spacing w:before="1"/>
              <w:rPr>
                <w:sz w:val="15"/>
              </w:rPr>
            </w:pPr>
          </w:p>
          <w:p w14:paraId="4BCB82A5">
            <w:pPr>
              <w:pStyle w:val="9"/>
              <w:spacing w:before="1" w:line="230" w:lineRule="auto"/>
              <w:ind w:left="37" w:right="22"/>
              <w:rPr>
                <w:sz w:val="20"/>
              </w:rPr>
            </w:pPr>
            <w:r>
              <w:rPr>
                <w:sz w:val="20"/>
              </w:rPr>
              <w:t>货值金额1万元以上的</w:t>
            </w:r>
          </w:p>
        </w:tc>
        <w:tc>
          <w:tcPr>
            <w:tcW w:w="2831" w:type="dxa"/>
          </w:tcPr>
          <w:p w14:paraId="3D7ED0A6">
            <w:pPr>
              <w:pStyle w:val="9"/>
              <w:spacing w:before="2"/>
              <w:rPr>
                <w:sz w:val="28"/>
              </w:rPr>
            </w:pPr>
          </w:p>
          <w:p w14:paraId="3571EF75">
            <w:pPr>
              <w:pStyle w:val="9"/>
              <w:spacing w:line="230" w:lineRule="auto"/>
              <w:ind w:left="36" w:right="139"/>
              <w:rPr>
                <w:sz w:val="20"/>
              </w:rPr>
            </w:pPr>
            <w:r>
              <w:rPr>
                <w:sz w:val="20"/>
              </w:rPr>
              <w:t>货值金额1万元以上不足5万元的</w:t>
            </w:r>
          </w:p>
        </w:tc>
        <w:tc>
          <w:tcPr>
            <w:tcW w:w="4612" w:type="dxa"/>
          </w:tcPr>
          <w:p w14:paraId="4E9285BD">
            <w:pPr>
              <w:pStyle w:val="9"/>
              <w:spacing w:before="2"/>
              <w:rPr>
                <w:sz w:val="28"/>
              </w:rPr>
            </w:pPr>
          </w:p>
          <w:p w14:paraId="0AA54B5F">
            <w:pPr>
              <w:pStyle w:val="9"/>
              <w:spacing w:line="230" w:lineRule="auto"/>
              <w:ind w:left="35" w:right="76"/>
              <w:rPr>
                <w:sz w:val="20"/>
              </w:rPr>
            </w:pPr>
            <w:r>
              <w:rPr>
                <w:w w:val="95"/>
                <w:sz w:val="20"/>
              </w:rPr>
              <w:t>责令改正，没收违法所得和种子，并处货值金额3</w:t>
            </w:r>
            <w:r>
              <w:rPr>
                <w:spacing w:val="-17"/>
                <w:w w:val="95"/>
                <w:sz w:val="20"/>
              </w:rPr>
              <w:t xml:space="preserve">倍 </w:t>
            </w:r>
            <w:r>
              <w:rPr>
                <w:sz w:val="20"/>
              </w:rPr>
              <w:t>以上4倍以下罚款。</w:t>
            </w:r>
          </w:p>
        </w:tc>
        <w:tc>
          <w:tcPr>
            <w:tcW w:w="2320" w:type="dxa"/>
            <w:vMerge w:val="continue"/>
            <w:tcBorders>
              <w:top w:val="nil"/>
            </w:tcBorders>
          </w:tcPr>
          <w:p w14:paraId="40CD2C37">
            <w:pPr>
              <w:rPr>
                <w:sz w:val="2"/>
                <w:szCs w:val="2"/>
              </w:rPr>
            </w:pPr>
          </w:p>
        </w:tc>
      </w:tr>
      <w:tr w14:paraId="55996D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18EB35B8">
            <w:pPr>
              <w:rPr>
                <w:sz w:val="2"/>
                <w:szCs w:val="2"/>
              </w:rPr>
            </w:pPr>
          </w:p>
        </w:tc>
        <w:tc>
          <w:tcPr>
            <w:tcW w:w="857" w:type="dxa"/>
            <w:vMerge w:val="continue"/>
            <w:tcBorders>
              <w:top w:val="nil"/>
            </w:tcBorders>
          </w:tcPr>
          <w:p w14:paraId="560EE499">
            <w:pPr>
              <w:rPr>
                <w:sz w:val="2"/>
                <w:szCs w:val="2"/>
              </w:rPr>
            </w:pPr>
          </w:p>
        </w:tc>
        <w:tc>
          <w:tcPr>
            <w:tcW w:w="1299" w:type="dxa"/>
            <w:vMerge w:val="continue"/>
            <w:tcBorders>
              <w:top w:val="nil"/>
            </w:tcBorders>
          </w:tcPr>
          <w:p w14:paraId="0B7A38DC">
            <w:pPr>
              <w:rPr>
                <w:sz w:val="2"/>
                <w:szCs w:val="2"/>
              </w:rPr>
            </w:pPr>
          </w:p>
        </w:tc>
        <w:tc>
          <w:tcPr>
            <w:tcW w:w="2127" w:type="dxa"/>
          </w:tcPr>
          <w:p w14:paraId="5679745E">
            <w:pPr>
              <w:pStyle w:val="9"/>
              <w:spacing w:before="111" w:line="232" w:lineRule="auto"/>
              <w:ind w:left="36" w:right="77"/>
              <w:jc w:val="both"/>
              <w:rPr>
                <w:sz w:val="20"/>
              </w:rPr>
            </w:pPr>
            <w:r>
              <w:rPr>
                <w:spacing w:val="-2"/>
                <w:sz w:val="20"/>
              </w:rPr>
              <w:t>对进出口假、劣农作物种子或者属于国家规定不得进出口的种子的行</w:t>
            </w:r>
            <w:r>
              <w:rPr>
                <w:sz w:val="20"/>
              </w:rPr>
              <w:t>政处罚</w:t>
            </w:r>
          </w:p>
        </w:tc>
        <w:tc>
          <w:tcPr>
            <w:tcW w:w="6860" w:type="dxa"/>
            <w:vMerge w:val="continue"/>
            <w:tcBorders>
              <w:top w:val="nil"/>
            </w:tcBorders>
          </w:tcPr>
          <w:p w14:paraId="7DAB25F4">
            <w:pPr>
              <w:rPr>
                <w:sz w:val="2"/>
                <w:szCs w:val="2"/>
              </w:rPr>
            </w:pPr>
          </w:p>
        </w:tc>
        <w:tc>
          <w:tcPr>
            <w:tcW w:w="1201" w:type="dxa"/>
            <w:vMerge w:val="continue"/>
            <w:tcBorders>
              <w:top w:val="nil"/>
            </w:tcBorders>
          </w:tcPr>
          <w:p w14:paraId="128AA9FC">
            <w:pPr>
              <w:rPr>
                <w:sz w:val="2"/>
                <w:szCs w:val="2"/>
              </w:rPr>
            </w:pPr>
          </w:p>
        </w:tc>
        <w:tc>
          <w:tcPr>
            <w:tcW w:w="2831" w:type="dxa"/>
          </w:tcPr>
          <w:p w14:paraId="443C9E8E">
            <w:pPr>
              <w:pStyle w:val="9"/>
              <w:rPr>
                <w:sz w:val="20"/>
              </w:rPr>
            </w:pPr>
          </w:p>
          <w:p w14:paraId="6D36910F">
            <w:pPr>
              <w:pStyle w:val="9"/>
              <w:spacing w:before="2"/>
              <w:rPr>
                <w:sz w:val="17"/>
              </w:rPr>
            </w:pPr>
          </w:p>
          <w:p w14:paraId="7C22542B">
            <w:pPr>
              <w:pStyle w:val="9"/>
              <w:spacing w:before="1"/>
              <w:ind w:left="36"/>
              <w:rPr>
                <w:sz w:val="20"/>
              </w:rPr>
            </w:pPr>
            <w:r>
              <w:rPr>
                <w:sz w:val="20"/>
              </w:rPr>
              <w:t>货值金额5万元以上的</w:t>
            </w:r>
          </w:p>
        </w:tc>
        <w:tc>
          <w:tcPr>
            <w:tcW w:w="4612" w:type="dxa"/>
          </w:tcPr>
          <w:p w14:paraId="0FA0F2C9">
            <w:pPr>
              <w:pStyle w:val="9"/>
              <w:spacing w:before="2"/>
              <w:rPr>
                <w:sz w:val="28"/>
              </w:rPr>
            </w:pPr>
          </w:p>
          <w:p w14:paraId="6A02411A">
            <w:pPr>
              <w:pStyle w:val="9"/>
              <w:spacing w:line="230" w:lineRule="auto"/>
              <w:ind w:left="35" w:right="76"/>
              <w:rPr>
                <w:sz w:val="20"/>
              </w:rPr>
            </w:pPr>
            <w:r>
              <w:rPr>
                <w:w w:val="95"/>
                <w:sz w:val="20"/>
              </w:rPr>
              <w:t>责令改正，没收违法所得和种子，并处货值金额4</w:t>
            </w:r>
            <w:r>
              <w:rPr>
                <w:spacing w:val="-17"/>
                <w:w w:val="95"/>
                <w:sz w:val="20"/>
              </w:rPr>
              <w:t xml:space="preserve">倍 </w:t>
            </w:r>
            <w:r>
              <w:rPr>
                <w:sz w:val="20"/>
              </w:rPr>
              <w:t>以上5倍以下罚款。</w:t>
            </w:r>
          </w:p>
        </w:tc>
        <w:tc>
          <w:tcPr>
            <w:tcW w:w="2320" w:type="dxa"/>
            <w:vMerge w:val="continue"/>
            <w:tcBorders>
              <w:top w:val="nil"/>
            </w:tcBorders>
          </w:tcPr>
          <w:p w14:paraId="623624D3">
            <w:pPr>
              <w:rPr>
                <w:sz w:val="2"/>
                <w:szCs w:val="2"/>
              </w:rPr>
            </w:pPr>
          </w:p>
        </w:tc>
      </w:tr>
      <w:tr w14:paraId="465FCF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3" w:hRule="atLeast"/>
        </w:trPr>
        <w:tc>
          <w:tcPr>
            <w:tcW w:w="538" w:type="dxa"/>
            <w:vMerge w:val="restart"/>
          </w:tcPr>
          <w:p w14:paraId="7832535C">
            <w:pPr>
              <w:pStyle w:val="9"/>
              <w:rPr>
                <w:sz w:val="20"/>
              </w:rPr>
            </w:pPr>
          </w:p>
          <w:p w14:paraId="45B7DC2C">
            <w:pPr>
              <w:pStyle w:val="9"/>
              <w:rPr>
                <w:sz w:val="20"/>
              </w:rPr>
            </w:pPr>
          </w:p>
          <w:p w14:paraId="5A099F2E">
            <w:pPr>
              <w:pStyle w:val="9"/>
              <w:rPr>
                <w:sz w:val="20"/>
              </w:rPr>
            </w:pPr>
          </w:p>
          <w:p w14:paraId="7A425EE7">
            <w:pPr>
              <w:pStyle w:val="9"/>
              <w:rPr>
                <w:sz w:val="20"/>
              </w:rPr>
            </w:pPr>
          </w:p>
          <w:p w14:paraId="06B299BE">
            <w:pPr>
              <w:pStyle w:val="9"/>
              <w:rPr>
                <w:sz w:val="20"/>
              </w:rPr>
            </w:pPr>
          </w:p>
          <w:p w14:paraId="2E9E7B37">
            <w:pPr>
              <w:pStyle w:val="9"/>
              <w:rPr>
                <w:sz w:val="20"/>
              </w:rPr>
            </w:pPr>
          </w:p>
          <w:p w14:paraId="5E5EEB44">
            <w:pPr>
              <w:pStyle w:val="9"/>
              <w:rPr>
                <w:sz w:val="20"/>
              </w:rPr>
            </w:pPr>
          </w:p>
          <w:p w14:paraId="30D90367">
            <w:pPr>
              <w:pStyle w:val="9"/>
              <w:rPr>
                <w:sz w:val="20"/>
              </w:rPr>
            </w:pPr>
          </w:p>
          <w:p w14:paraId="6118E81C">
            <w:pPr>
              <w:pStyle w:val="9"/>
              <w:rPr>
                <w:sz w:val="20"/>
              </w:rPr>
            </w:pPr>
          </w:p>
          <w:p w14:paraId="3B284FF8">
            <w:pPr>
              <w:pStyle w:val="9"/>
              <w:rPr>
                <w:sz w:val="20"/>
              </w:rPr>
            </w:pPr>
          </w:p>
          <w:p w14:paraId="34B65D75">
            <w:pPr>
              <w:pStyle w:val="9"/>
              <w:rPr>
                <w:sz w:val="20"/>
              </w:rPr>
            </w:pPr>
          </w:p>
          <w:p w14:paraId="42321C2C">
            <w:pPr>
              <w:pStyle w:val="9"/>
              <w:rPr>
                <w:sz w:val="20"/>
              </w:rPr>
            </w:pPr>
          </w:p>
          <w:p w14:paraId="4CD6DC80">
            <w:pPr>
              <w:pStyle w:val="9"/>
              <w:rPr>
                <w:sz w:val="20"/>
              </w:rPr>
            </w:pPr>
          </w:p>
          <w:p w14:paraId="7FCD6BF4">
            <w:pPr>
              <w:pStyle w:val="9"/>
              <w:spacing w:before="5"/>
              <w:rPr>
                <w:sz w:val="29"/>
              </w:rPr>
            </w:pPr>
          </w:p>
          <w:p w14:paraId="65B81E92">
            <w:pPr>
              <w:pStyle w:val="9"/>
              <w:ind w:left="177"/>
              <w:rPr>
                <w:sz w:val="20"/>
              </w:rPr>
            </w:pPr>
            <w:r>
              <w:rPr>
                <w:sz w:val="20"/>
              </w:rPr>
              <w:t>12</w:t>
            </w:r>
          </w:p>
        </w:tc>
        <w:tc>
          <w:tcPr>
            <w:tcW w:w="857" w:type="dxa"/>
            <w:vMerge w:val="restart"/>
          </w:tcPr>
          <w:p w14:paraId="28DDEABC">
            <w:pPr>
              <w:pStyle w:val="9"/>
              <w:rPr>
                <w:sz w:val="20"/>
              </w:rPr>
            </w:pPr>
          </w:p>
          <w:p w14:paraId="0476C99E">
            <w:pPr>
              <w:pStyle w:val="9"/>
              <w:rPr>
                <w:sz w:val="20"/>
              </w:rPr>
            </w:pPr>
          </w:p>
          <w:p w14:paraId="22CB1909">
            <w:pPr>
              <w:pStyle w:val="9"/>
              <w:rPr>
                <w:sz w:val="20"/>
              </w:rPr>
            </w:pPr>
          </w:p>
          <w:p w14:paraId="577509F2">
            <w:pPr>
              <w:pStyle w:val="9"/>
              <w:rPr>
                <w:sz w:val="20"/>
              </w:rPr>
            </w:pPr>
          </w:p>
          <w:p w14:paraId="3D197071">
            <w:pPr>
              <w:pStyle w:val="9"/>
              <w:rPr>
                <w:sz w:val="20"/>
              </w:rPr>
            </w:pPr>
          </w:p>
          <w:p w14:paraId="70EF8489">
            <w:pPr>
              <w:pStyle w:val="9"/>
              <w:rPr>
                <w:sz w:val="20"/>
              </w:rPr>
            </w:pPr>
          </w:p>
          <w:p w14:paraId="4981D7C1">
            <w:pPr>
              <w:pStyle w:val="9"/>
              <w:rPr>
                <w:sz w:val="20"/>
              </w:rPr>
            </w:pPr>
          </w:p>
          <w:p w14:paraId="4431F5DC">
            <w:pPr>
              <w:pStyle w:val="9"/>
              <w:rPr>
                <w:sz w:val="20"/>
              </w:rPr>
            </w:pPr>
          </w:p>
          <w:p w14:paraId="0DFF3138">
            <w:pPr>
              <w:pStyle w:val="9"/>
              <w:rPr>
                <w:sz w:val="20"/>
              </w:rPr>
            </w:pPr>
          </w:p>
          <w:p w14:paraId="372EA48F">
            <w:pPr>
              <w:pStyle w:val="9"/>
              <w:rPr>
                <w:sz w:val="20"/>
              </w:rPr>
            </w:pPr>
          </w:p>
          <w:p w14:paraId="33493B68">
            <w:pPr>
              <w:pStyle w:val="9"/>
              <w:rPr>
                <w:sz w:val="20"/>
              </w:rPr>
            </w:pPr>
          </w:p>
          <w:p w14:paraId="1A86C233">
            <w:pPr>
              <w:pStyle w:val="9"/>
              <w:rPr>
                <w:sz w:val="20"/>
              </w:rPr>
            </w:pPr>
          </w:p>
          <w:p w14:paraId="2E892AC7">
            <w:pPr>
              <w:pStyle w:val="9"/>
              <w:rPr>
                <w:sz w:val="20"/>
              </w:rPr>
            </w:pPr>
          </w:p>
          <w:p w14:paraId="4FDF105D">
            <w:pPr>
              <w:pStyle w:val="9"/>
              <w:spacing w:before="5"/>
              <w:rPr>
                <w:sz w:val="20"/>
              </w:rPr>
            </w:pPr>
          </w:p>
          <w:p w14:paraId="08D0122B">
            <w:pPr>
              <w:pStyle w:val="9"/>
              <w:spacing w:line="230" w:lineRule="auto"/>
              <w:ind w:left="236" w:right="99" w:hanging="98"/>
              <w:rPr>
                <w:sz w:val="20"/>
              </w:rPr>
            </w:pPr>
            <w:r>
              <w:rPr>
                <w:sz w:val="20"/>
              </w:rPr>
              <w:t>农作物种子</w:t>
            </w:r>
          </w:p>
        </w:tc>
        <w:tc>
          <w:tcPr>
            <w:tcW w:w="1299" w:type="dxa"/>
            <w:vMerge w:val="restart"/>
          </w:tcPr>
          <w:p w14:paraId="4D7619DD">
            <w:pPr>
              <w:pStyle w:val="9"/>
              <w:rPr>
                <w:sz w:val="20"/>
              </w:rPr>
            </w:pPr>
          </w:p>
          <w:p w14:paraId="172EAF3E">
            <w:pPr>
              <w:pStyle w:val="9"/>
              <w:rPr>
                <w:sz w:val="20"/>
              </w:rPr>
            </w:pPr>
          </w:p>
          <w:p w14:paraId="33B7936D">
            <w:pPr>
              <w:pStyle w:val="9"/>
              <w:rPr>
                <w:sz w:val="20"/>
              </w:rPr>
            </w:pPr>
          </w:p>
          <w:p w14:paraId="7D3AE73C">
            <w:pPr>
              <w:pStyle w:val="9"/>
              <w:rPr>
                <w:sz w:val="20"/>
              </w:rPr>
            </w:pPr>
          </w:p>
          <w:p w14:paraId="60C6A14A">
            <w:pPr>
              <w:pStyle w:val="9"/>
              <w:rPr>
                <w:sz w:val="20"/>
              </w:rPr>
            </w:pPr>
          </w:p>
          <w:p w14:paraId="7C2948C2">
            <w:pPr>
              <w:pStyle w:val="9"/>
              <w:rPr>
                <w:sz w:val="20"/>
              </w:rPr>
            </w:pPr>
          </w:p>
          <w:p w14:paraId="49567318">
            <w:pPr>
              <w:pStyle w:val="9"/>
              <w:rPr>
                <w:sz w:val="20"/>
              </w:rPr>
            </w:pPr>
          </w:p>
          <w:p w14:paraId="537D7A12">
            <w:pPr>
              <w:pStyle w:val="9"/>
              <w:rPr>
                <w:sz w:val="20"/>
              </w:rPr>
            </w:pPr>
          </w:p>
          <w:p w14:paraId="05E22971">
            <w:pPr>
              <w:pStyle w:val="9"/>
              <w:rPr>
                <w:sz w:val="20"/>
              </w:rPr>
            </w:pPr>
          </w:p>
          <w:p w14:paraId="0DBE4125">
            <w:pPr>
              <w:pStyle w:val="9"/>
              <w:rPr>
                <w:sz w:val="20"/>
              </w:rPr>
            </w:pPr>
          </w:p>
          <w:p w14:paraId="2E6DC932">
            <w:pPr>
              <w:pStyle w:val="9"/>
              <w:rPr>
                <w:sz w:val="20"/>
              </w:rPr>
            </w:pPr>
          </w:p>
          <w:p w14:paraId="5C648684">
            <w:pPr>
              <w:pStyle w:val="9"/>
              <w:rPr>
                <w:sz w:val="20"/>
              </w:rPr>
            </w:pPr>
          </w:p>
          <w:p w14:paraId="11814D0C">
            <w:pPr>
              <w:pStyle w:val="9"/>
              <w:spacing w:before="2"/>
              <w:rPr>
                <w:sz w:val="21"/>
              </w:rPr>
            </w:pPr>
          </w:p>
          <w:p w14:paraId="6B141823">
            <w:pPr>
              <w:pStyle w:val="9"/>
              <w:spacing w:line="230" w:lineRule="auto"/>
              <w:ind w:left="39" w:right="43"/>
              <w:jc w:val="both"/>
              <w:rPr>
                <w:sz w:val="20"/>
              </w:rPr>
            </w:pPr>
            <w:r>
              <w:rPr>
                <w:spacing w:val="-3"/>
                <w:sz w:val="20"/>
              </w:rPr>
              <w:t>对销售的农作物种子应当包装而没有包装等行为的行政</w:t>
            </w:r>
            <w:r>
              <w:rPr>
                <w:sz w:val="20"/>
              </w:rPr>
              <w:t>处罚</w:t>
            </w:r>
          </w:p>
        </w:tc>
        <w:tc>
          <w:tcPr>
            <w:tcW w:w="2127" w:type="dxa"/>
            <w:vMerge w:val="restart"/>
          </w:tcPr>
          <w:p w14:paraId="174E55E0">
            <w:pPr>
              <w:pStyle w:val="9"/>
              <w:spacing w:before="3"/>
              <w:rPr>
                <w:sz w:val="29"/>
              </w:rPr>
            </w:pPr>
          </w:p>
          <w:p w14:paraId="74EE709E">
            <w:pPr>
              <w:pStyle w:val="9"/>
              <w:spacing w:line="232" w:lineRule="auto"/>
              <w:ind w:left="36" w:right="78"/>
              <w:jc w:val="both"/>
              <w:rPr>
                <w:sz w:val="20"/>
              </w:rPr>
            </w:pPr>
            <w:r>
              <w:rPr>
                <w:spacing w:val="-2"/>
                <w:sz w:val="20"/>
              </w:rPr>
              <w:t>对销售的农作物种子应当包装而没有包装的行</w:t>
            </w:r>
            <w:r>
              <w:rPr>
                <w:sz w:val="20"/>
              </w:rPr>
              <w:t>政处罚</w:t>
            </w:r>
          </w:p>
        </w:tc>
        <w:tc>
          <w:tcPr>
            <w:tcW w:w="6860" w:type="dxa"/>
            <w:vMerge w:val="restart"/>
          </w:tcPr>
          <w:p w14:paraId="335686E7">
            <w:pPr>
              <w:pStyle w:val="9"/>
              <w:rPr>
                <w:sz w:val="20"/>
              </w:rPr>
            </w:pPr>
          </w:p>
          <w:p w14:paraId="31CC718B">
            <w:pPr>
              <w:pStyle w:val="9"/>
              <w:rPr>
                <w:sz w:val="20"/>
              </w:rPr>
            </w:pPr>
          </w:p>
          <w:p w14:paraId="27CF8257">
            <w:pPr>
              <w:pStyle w:val="9"/>
              <w:rPr>
                <w:sz w:val="20"/>
              </w:rPr>
            </w:pPr>
          </w:p>
          <w:p w14:paraId="0BF9E9D4">
            <w:pPr>
              <w:pStyle w:val="9"/>
              <w:rPr>
                <w:sz w:val="20"/>
              </w:rPr>
            </w:pPr>
          </w:p>
          <w:p w14:paraId="27108961">
            <w:pPr>
              <w:pStyle w:val="9"/>
              <w:rPr>
                <w:sz w:val="20"/>
              </w:rPr>
            </w:pPr>
          </w:p>
          <w:p w14:paraId="27D3FA8D">
            <w:pPr>
              <w:pStyle w:val="9"/>
              <w:rPr>
                <w:sz w:val="20"/>
              </w:rPr>
            </w:pPr>
          </w:p>
          <w:p w14:paraId="11BE7F67">
            <w:pPr>
              <w:pStyle w:val="9"/>
              <w:rPr>
                <w:sz w:val="20"/>
              </w:rPr>
            </w:pPr>
          </w:p>
          <w:p w14:paraId="1A3160B9">
            <w:pPr>
              <w:pStyle w:val="9"/>
              <w:rPr>
                <w:sz w:val="20"/>
              </w:rPr>
            </w:pPr>
          </w:p>
          <w:p w14:paraId="4AECB372">
            <w:pPr>
              <w:pStyle w:val="9"/>
              <w:spacing w:before="177" w:line="252" w:lineRule="exact"/>
              <w:ind w:left="38"/>
              <w:rPr>
                <w:b/>
                <w:sz w:val="20"/>
              </w:rPr>
            </w:pPr>
            <w:r>
              <w:rPr>
                <w:b/>
                <w:sz w:val="20"/>
              </w:rPr>
              <w:t xml:space="preserve">1.《中华人民共和国种子法》(2021修正) </w:t>
            </w:r>
          </w:p>
          <w:p w14:paraId="2D8F48F2">
            <w:pPr>
              <w:pStyle w:val="9"/>
              <w:spacing w:before="3" w:line="230" w:lineRule="auto"/>
              <w:ind w:left="38" w:right="33"/>
              <w:rPr>
                <w:sz w:val="20"/>
              </w:rPr>
            </w:pPr>
            <w:r>
              <w:rPr>
                <w:b/>
                <w:spacing w:val="16"/>
                <w:sz w:val="20"/>
              </w:rPr>
              <w:t xml:space="preserve">第七十九条 </w:t>
            </w:r>
            <w:r>
              <w:rPr>
                <w:sz w:val="20"/>
              </w:rPr>
              <w:t>违反本法第三十六条、第三十八条、第三十九条、第四十</w:t>
            </w:r>
            <w:r>
              <w:rPr>
                <w:spacing w:val="-1"/>
                <w:w w:val="95"/>
                <w:sz w:val="20"/>
              </w:rPr>
              <w:t>条规定，有下列行为之一的，由县级以上人民政府农业农村、林业草原主管部</w:t>
            </w:r>
            <w:r>
              <w:rPr>
                <w:w w:val="95"/>
                <w:sz w:val="20"/>
              </w:rPr>
              <w:t>门责令改正，处二千元以上二万元以下罚款：（一）</w:t>
            </w:r>
            <w:r>
              <w:rPr>
                <w:spacing w:val="-2"/>
                <w:w w:val="95"/>
                <w:sz w:val="20"/>
              </w:rPr>
              <w:t>销售的种子应当包装而没</w:t>
            </w:r>
            <w:r>
              <w:rPr>
                <w:sz w:val="20"/>
              </w:rPr>
              <w:t>有包装的；（二）销售的种子没有使用说明或者标签内容不符合规定的；</w:t>
            </w:r>
          </w:p>
          <w:p w14:paraId="1C1011DA">
            <w:pPr>
              <w:pStyle w:val="9"/>
              <w:spacing w:line="232" w:lineRule="auto"/>
              <w:ind w:left="38" w:right="34"/>
              <w:jc w:val="both"/>
              <w:rPr>
                <w:sz w:val="20"/>
              </w:rPr>
            </w:pPr>
            <w:r>
              <w:rPr>
                <w:w w:val="95"/>
                <w:sz w:val="20"/>
              </w:rPr>
              <w:t>（三）涂改标签的；（四）未按规定建立、保存种子生产经营档案的；（五</w:t>
            </w:r>
            <w:r>
              <w:rPr>
                <w:spacing w:val="-17"/>
                <w:w w:val="95"/>
                <w:sz w:val="20"/>
              </w:rPr>
              <w:t>）</w:t>
            </w:r>
            <w:r>
              <w:rPr>
                <w:spacing w:val="-1"/>
                <w:w w:val="95"/>
                <w:sz w:val="20"/>
              </w:rPr>
              <w:t>种子生产经营者在异地设立分支机构、专门经营不再分装的包装种子或者受委</w:t>
            </w:r>
            <w:r>
              <w:rPr>
                <w:sz w:val="20"/>
              </w:rPr>
              <w:t>托生产、代销种子，未按规定备案的。</w:t>
            </w:r>
          </w:p>
          <w:p w14:paraId="0380FCC4">
            <w:pPr>
              <w:pStyle w:val="9"/>
              <w:spacing w:line="242" w:lineRule="exact"/>
              <w:ind w:left="38"/>
              <w:rPr>
                <w:b/>
                <w:sz w:val="20"/>
              </w:rPr>
            </w:pPr>
            <w:r>
              <w:rPr>
                <w:b/>
                <w:sz w:val="20"/>
              </w:rPr>
              <w:t>2.《农作物种子标签和使用说明管理办法》（2016）</w:t>
            </w:r>
          </w:p>
          <w:p w14:paraId="0C0412FE">
            <w:pPr>
              <w:pStyle w:val="9"/>
              <w:spacing w:before="2" w:line="232" w:lineRule="auto"/>
              <w:ind w:left="38" w:right="34"/>
              <w:rPr>
                <w:sz w:val="20"/>
              </w:rPr>
            </w:pPr>
            <w:r>
              <w:rPr>
                <w:b/>
                <w:spacing w:val="16"/>
                <w:sz w:val="20"/>
              </w:rPr>
              <w:t xml:space="preserve">第三十三条 </w:t>
            </w:r>
            <w:r>
              <w:rPr>
                <w:sz w:val="20"/>
              </w:rPr>
              <w:t>县级以上人民政府农业主管部门应当加强监督检查，发现</w:t>
            </w:r>
            <w:r>
              <w:rPr>
                <w:spacing w:val="-1"/>
                <w:w w:val="95"/>
                <w:sz w:val="20"/>
              </w:rPr>
              <w:t>种子标签和使用说明不符合本办法规定的，按照《中华人民共和国种子法》的</w:t>
            </w:r>
            <w:r>
              <w:rPr>
                <w:sz w:val="20"/>
              </w:rPr>
              <w:t>相关规定进行处罚。</w:t>
            </w:r>
          </w:p>
        </w:tc>
        <w:tc>
          <w:tcPr>
            <w:tcW w:w="4032" w:type="dxa"/>
            <w:gridSpan w:val="2"/>
          </w:tcPr>
          <w:p w14:paraId="3551D58A">
            <w:pPr>
              <w:pStyle w:val="9"/>
              <w:spacing w:before="142" w:line="230" w:lineRule="auto"/>
              <w:ind w:left="37" w:right="192"/>
              <w:rPr>
                <w:sz w:val="20"/>
              </w:rPr>
            </w:pPr>
            <w:r>
              <w:rPr>
                <w:w w:val="95"/>
                <w:sz w:val="20"/>
              </w:rPr>
              <w:t xml:space="preserve">仅违反第（五）项，同时满足以下条件的： </w:t>
            </w:r>
            <w:r>
              <w:rPr>
                <w:sz w:val="20"/>
              </w:rPr>
              <w:t>1.首次违法；2.限期能按规定备案</w:t>
            </w:r>
          </w:p>
        </w:tc>
        <w:tc>
          <w:tcPr>
            <w:tcW w:w="6932" w:type="dxa"/>
            <w:gridSpan w:val="2"/>
          </w:tcPr>
          <w:p w14:paraId="51D6E5CD">
            <w:pPr>
              <w:pStyle w:val="9"/>
              <w:spacing w:before="12"/>
              <w:rPr>
                <w:sz w:val="19"/>
              </w:rPr>
            </w:pPr>
          </w:p>
          <w:p w14:paraId="0E756E4A">
            <w:pPr>
              <w:pStyle w:val="9"/>
              <w:ind w:left="35"/>
              <w:rPr>
                <w:sz w:val="20"/>
              </w:rPr>
            </w:pPr>
            <w:r>
              <w:rPr>
                <w:sz w:val="20"/>
              </w:rPr>
              <w:t>可以不予行政处罚。</w:t>
            </w:r>
          </w:p>
        </w:tc>
      </w:tr>
      <w:tr w14:paraId="45D6D7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538" w:type="dxa"/>
            <w:vMerge w:val="continue"/>
            <w:tcBorders>
              <w:top w:val="nil"/>
            </w:tcBorders>
          </w:tcPr>
          <w:p w14:paraId="7004E20D">
            <w:pPr>
              <w:rPr>
                <w:sz w:val="2"/>
                <w:szCs w:val="2"/>
              </w:rPr>
            </w:pPr>
          </w:p>
        </w:tc>
        <w:tc>
          <w:tcPr>
            <w:tcW w:w="857" w:type="dxa"/>
            <w:vMerge w:val="continue"/>
            <w:tcBorders>
              <w:top w:val="nil"/>
            </w:tcBorders>
          </w:tcPr>
          <w:p w14:paraId="417AC76A">
            <w:pPr>
              <w:rPr>
                <w:sz w:val="2"/>
                <w:szCs w:val="2"/>
              </w:rPr>
            </w:pPr>
          </w:p>
        </w:tc>
        <w:tc>
          <w:tcPr>
            <w:tcW w:w="1299" w:type="dxa"/>
            <w:vMerge w:val="continue"/>
            <w:tcBorders>
              <w:top w:val="nil"/>
            </w:tcBorders>
          </w:tcPr>
          <w:p w14:paraId="7CB6A250">
            <w:pPr>
              <w:rPr>
                <w:sz w:val="2"/>
                <w:szCs w:val="2"/>
              </w:rPr>
            </w:pPr>
          </w:p>
        </w:tc>
        <w:tc>
          <w:tcPr>
            <w:tcW w:w="2127" w:type="dxa"/>
            <w:vMerge w:val="continue"/>
            <w:tcBorders>
              <w:top w:val="nil"/>
            </w:tcBorders>
          </w:tcPr>
          <w:p w14:paraId="5C8A3C71">
            <w:pPr>
              <w:rPr>
                <w:sz w:val="2"/>
                <w:szCs w:val="2"/>
              </w:rPr>
            </w:pPr>
          </w:p>
        </w:tc>
        <w:tc>
          <w:tcPr>
            <w:tcW w:w="6860" w:type="dxa"/>
            <w:vMerge w:val="continue"/>
            <w:tcBorders>
              <w:top w:val="nil"/>
            </w:tcBorders>
          </w:tcPr>
          <w:p w14:paraId="74B88247">
            <w:pPr>
              <w:rPr>
                <w:sz w:val="2"/>
                <w:szCs w:val="2"/>
              </w:rPr>
            </w:pPr>
          </w:p>
        </w:tc>
        <w:tc>
          <w:tcPr>
            <w:tcW w:w="1201" w:type="dxa"/>
            <w:vMerge w:val="restart"/>
          </w:tcPr>
          <w:p w14:paraId="397272AA">
            <w:pPr>
              <w:pStyle w:val="9"/>
              <w:rPr>
                <w:sz w:val="20"/>
              </w:rPr>
            </w:pPr>
          </w:p>
          <w:p w14:paraId="2BC6E92F">
            <w:pPr>
              <w:pStyle w:val="9"/>
              <w:rPr>
                <w:sz w:val="20"/>
              </w:rPr>
            </w:pPr>
          </w:p>
          <w:p w14:paraId="6605C0C7">
            <w:pPr>
              <w:pStyle w:val="9"/>
              <w:spacing w:before="12"/>
              <w:rPr>
                <w:sz w:val="15"/>
              </w:rPr>
            </w:pPr>
          </w:p>
          <w:p w14:paraId="3633C8DF">
            <w:pPr>
              <w:pStyle w:val="9"/>
              <w:spacing w:line="252" w:lineRule="exact"/>
              <w:ind w:left="37"/>
              <w:rPr>
                <w:sz w:val="20"/>
              </w:rPr>
            </w:pPr>
            <w:r>
              <w:rPr>
                <w:w w:val="95"/>
                <w:sz w:val="20"/>
              </w:rPr>
              <w:t>违反第</w:t>
            </w:r>
          </w:p>
          <w:p w14:paraId="035DEC87">
            <w:pPr>
              <w:pStyle w:val="9"/>
              <w:spacing w:line="248" w:lineRule="exact"/>
              <w:ind w:left="37"/>
              <w:rPr>
                <w:sz w:val="20"/>
              </w:rPr>
            </w:pPr>
            <w:r>
              <w:rPr>
                <w:spacing w:val="-1"/>
                <w:w w:val="95"/>
                <w:sz w:val="20"/>
              </w:rPr>
              <w:t>（一</w:t>
            </w:r>
            <w:r>
              <w:rPr>
                <w:w w:val="95"/>
                <w:sz w:val="20"/>
              </w:rPr>
              <w:t>）</w:t>
            </w:r>
          </w:p>
          <w:p w14:paraId="48C9111E">
            <w:pPr>
              <w:pStyle w:val="9"/>
              <w:spacing w:line="247" w:lineRule="exact"/>
              <w:ind w:left="37"/>
              <w:rPr>
                <w:sz w:val="20"/>
              </w:rPr>
            </w:pPr>
            <w:r>
              <w:rPr>
                <w:spacing w:val="-1"/>
                <w:w w:val="95"/>
                <w:sz w:val="20"/>
              </w:rPr>
              <w:t>（二</w:t>
            </w:r>
            <w:r>
              <w:rPr>
                <w:w w:val="95"/>
                <w:sz w:val="20"/>
              </w:rPr>
              <w:t>）</w:t>
            </w:r>
          </w:p>
          <w:p w14:paraId="72E02F88">
            <w:pPr>
              <w:pStyle w:val="9"/>
              <w:spacing w:line="252" w:lineRule="exact"/>
              <w:ind w:left="37"/>
              <w:rPr>
                <w:sz w:val="20"/>
              </w:rPr>
            </w:pPr>
            <w:r>
              <w:rPr>
                <w:sz w:val="20"/>
              </w:rPr>
              <w:t>（三）项的</w:t>
            </w:r>
          </w:p>
        </w:tc>
        <w:tc>
          <w:tcPr>
            <w:tcW w:w="2831" w:type="dxa"/>
          </w:tcPr>
          <w:p w14:paraId="4CD5D221">
            <w:pPr>
              <w:pStyle w:val="9"/>
              <w:spacing w:before="4"/>
              <w:rPr>
                <w:sz w:val="18"/>
              </w:rPr>
            </w:pPr>
          </w:p>
          <w:p w14:paraId="3381C63D">
            <w:pPr>
              <w:pStyle w:val="9"/>
              <w:ind w:left="36"/>
              <w:rPr>
                <w:sz w:val="20"/>
              </w:rPr>
            </w:pPr>
            <w:r>
              <w:rPr>
                <w:sz w:val="20"/>
              </w:rPr>
              <w:t>货值金额不足5000元的</w:t>
            </w:r>
          </w:p>
        </w:tc>
        <w:tc>
          <w:tcPr>
            <w:tcW w:w="6932" w:type="dxa"/>
            <w:gridSpan w:val="2"/>
          </w:tcPr>
          <w:p w14:paraId="6FE427B3">
            <w:pPr>
              <w:pStyle w:val="9"/>
              <w:spacing w:before="4"/>
              <w:rPr>
                <w:sz w:val="18"/>
              </w:rPr>
            </w:pPr>
          </w:p>
          <w:p w14:paraId="09C7CF47">
            <w:pPr>
              <w:pStyle w:val="9"/>
              <w:ind w:left="35"/>
              <w:rPr>
                <w:sz w:val="20"/>
              </w:rPr>
            </w:pPr>
            <w:r>
              <w:rPr>
                <w:sz w:val="20"/>
              </w:rPr>
              <w:t>责令改正，处2000元以上8000元以下罚款。</w:t>
            </w:r>
          </w:p>
        </w:tc>
      </w:tr>
      <w:tr w14:paraId="2478F3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538" w:type="dxa"/>
            <w:vMerge w:val="continue"/>
            <w:tcBorders>
              <w:top w:val="nil"/>
            </w:tcBorders>
          </w:tcPr>
          <w:p w14:paraId="5EAB5685">
            <w:pPr>
              <w:rPr>
                <w:sz w:val="2"/>
                <w:szCs w:val="2"/>
              </w:rPr>
            </w:pPr>
          </w:p>
        </w:tc>
        <w:tc>
          <w:tcPr>
            <w:tcW w:w="857" w:type="dxa"/>
            <w:vMerge w:val="continue"/>
            <w:tcBorders>
              <w:top w:val="nil"/>
            </w:tcBorders>
          </w:tcPr>
          <w:p w14:paraId="0A4AC2E5">
            <w:pPr>
              <w:rPr>
                <w:sz w:val="2"/>
                <w:szCs w:val="2"/>
              </w:rPr>
            </w:pPr>
          </w:p>
        </w:tc>
        <w:tc>
          <w:tcPr>
            <w:tcW w:w="1299" w:type="dxa"/>
            <w:vMerge w:val="continue"/>
            <w:tcBorders>
              <w:top w:val="nil"/>
            </w:tcBorders>
          </w:tcPr>
          <w:p w14:paraId="0918ADB0">
            <w:pPr>
              <w:rPr>
                <w:sz w:val="2"/>
                <w:szCs w:val="2"/>
              </w:rPr>
            </w:pPr>
          </w:p>
        </w:tc>
        <w:tc>
          <w:tcPr>
            <w:tcW w:w="2127" w:type="dxa"/>
            <w:vMerge w:val="restart"/>
          </w:tcPr>
          <w:p w14:paraId="06DB290C">
            <w:pPr>
              <w:pStyle w:val="9"/>
              <w:spacing w:before="6"/>
              <w:rPr>
                <w:sz w:val="28"/>
              </w:rPr>
            </w:pPr>
          </w:p>
          <w:p w14:paraId="5541D71D">
            <w:pPr>
              <w:pStyle w:val="9"/>
              <w:spacing w:before="1" w:line="230" w:lineRule="auto"/>
              <w:ind w:left="36" w:right="78"/>
              <w:jc w:val="both"/>
              <w:rPr>
                <w:sz w:val="20"/>
              </w:rPr>
            </w:pPr>
            <w:r>
              <w:rPr>
                <w:spacing w:val="-2"/>
                <w:sz w:val="20"/>
              </w:rPr>
              <w:t>对销售的农作物种子没有使用说明或者标签内容不符合规定的行政处</w:t>
            </w:r>
            <w:r>
              <w:rPr>
                <w:sz w:val="20"/>
              </w:rPr>
              <w:t>罚</w:t>
            </w:r>
          </w:p>
        </w:tc>
        <w:tc>
          <w:tcPr>
            <w:tcW w:w="6860" w:type="dxa"/>
            <w:vMerge w:val="continue"/>
            <w:tcBorders>
              <w:top w:val="nil"/>
            </w:tcBorders>
          </w:tcPr>
          <w:p w14:paraId="3FFE1734">
            <w:pPr>
              <w:rPr>
                <w:sz w:val="2"/>
                <w:szCs w:val="2"/>
              </w:rPr>
            </w:pPr>
          </w:p>
        </w:tc>
        <w:tc>
          <w:tcPr>
            <w:tcW w:w="1201" w:type="dxa"/>
            <w:vMerge w:val="continue"/>
            <w:tcBorders>
              <w:top w:val="nil"/>
            </w:tcBorders>
          </w:tcPr>
          <w:p w14:paraId="3276D7B9">
            <w:pPr>
              <w:rPr>
                <w:sz w:val="2"/>
                <w:szCs w:val="2"/>
              </w:rPr>
            </w:pPr>
          </w:p>
        </w:tc>
        <w:tc>
          <w:tcPr>
            <w:tcW w:w="2831" w:type="dxa"/>
          </w:tcPr>
          <w:p w14:paraId="0DDB4DC1">
            <w:pPr>
              <w:pStyle w:val="9"/>
              <w:spacing w:before="168" w:line="232" w:lineRule="auto"/>
              <w:ind w:left="36" w:right="37"/>
              <w:rPr>
                <w:sz w:val="20"/>
              </w:rPr>
            </w:pPr>
            <w:r>
              <w:rPr>
                <w:sz w:val="20"/>
              </w:rPr>
              <w:t>货值金额5000元以上不足1万元的</w:t>
            </w:r>
          </w:p>
        </w:tc>
        <w:tc>
          <w:tcPr>
            <w:tcW w:w="6932" w:type="dxa"/>
            <w:gridSpan w:val="2"/>
          </w:tcPr>
          <w:p w14:paraId="478A8929">
            <w:pPr>
              <w:pStyle w:val="9"/>
              <w:spacing w:before="5"/>
              <w:rPr>
                <w:sz w:val="22"/>
              </w:rPr>
            </w:pPr>
          </w:p>
          <w:p w14:paraId="01D7FB75">
            <w:pPr>
              <w:pStyle w:val="9"/>
              <w:ind w:left="35"/>
              <w:rPr>
                <w:sz w:val="20"/>
              </w:rPr>
            </w:pPr>
            <w:r>
              <w:rPr>
                <w:sz w:val="20"/>
              </w:rPr>
              <w:t>责令改正，处8000元以上1.4万元以下罚款。</w:t>
            </w:r>
          </w:p>
        </w:tc>
      </w:tr>
      <w:tr w14:paraId="0B135C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3" w:hRule="atLeast"/>
        </w:trPr>
        <w:tc>
          <w:tcPr>
            <w:tcW w:w="538" w:type="dxa"/>
            <w:vMerge w:val="continue"/>
            <w:tcBorders>
              <w:top w:val="nil"/>
            </w:tcBorders>
          </w:tcPr>
          <w:p w14:paraId="621EB344">
            <w:pPr>
              <w:rPr>
                <w:sz w:val="2"/>
                <w:szCs w:val="2"/>
              </w:rPr>
            </w:pPr>
          </w:p>
        </w:tc>
        <w:tc>
          <w:tcPr>
            <w:tcW w:w="857" w:type="dxa"/>
            <w:vMerge w:val="continue"/>
            <w:tcBorders>
              <w:top w:val="nil"/>
            </w:tcBorders>
          </w:tcPr>
          <w:p w14:paraId="49C58F05">
            <w:pPr>
              <w:rPr>
                <w:sz w:val="2"/>
                <w:szCs w:val="2"/>
              </w:rPr>
            </w:pPr>
          </w:p>
        </w:tc>
        <w:tc>
          <w:tcPr>
            <w:tcW w:w="1299" w:type="dxa"/>
            <w:vMerge w:val="continue"/>
            <w:tcBorders>
              <w:top w:val="nil"/>
            </w:tcBorders>
          </w:tcPr>
          <w:p w14:paraId="66062099">
            <w:pPr>
              <w:rPr>
                <w:sz w:val="2"/>
                <w:szCs w:val="2"/>
              </w:rPr>
            </w:pPr>
          </w:p>
        </w:tc>
        <w:tc>
          <w:tcPr>
            <w:tcW w:w="2127" w:type="dxa"/>
            <w:vMerge w:val="continue"/>
            <w:tcBorders>
              <w:top w:val="nil"/>
            </w:tcBorders>
          </w:tcPr>
          <w:p w14:paraId="62C783AB">
            <w:pPr>
              <w:rPr>
                <w:sz w:val="2"/>
                <w:szCs w:val="2"/>
              </w:rPr>
            </w:pPr>
          </w:p>
        </w:tc>
        <w:tc>
          <w:tcPr>
            <w:tcW w:w="6860" w:type="dxa"/>
            <w:vMerge w:val="continue"/>
            <w:tcBorders>
              <w:top w:val="nil"/>
            </w:tcBorders>
          </w:tcPr>
          <w:p w14:paraId="20AC246E">
            <w:pPr>
              <w:rPr>
                <w:sz w:val="2"/>
                <w:szCs w:val="2"/>
              </w:rPr>
            </w:pPr>
          </w:p>
        </w:tc>
        <w:tc>
          <w:tcPr>
            <w:tcW w:w="1201" w:type="dxa"/>
            <w:vMerge w:val="continue"/>
            <w:tcBorders>
              <w:top w:val="nil"/>
            </w:tcBorders>
          </w:tcPr>
          <w:p w14:paraId="59790123">
            <w:pPr>
              <w:rPr>
                <w:sz w:val="2"/>
                <w:szCs w:val="2"/>
              </w:rPr>
            </w:pPr>
          </w:p>
        </w:tc>
        <w:tc>
          <w:tcPr>
            <w:tcW w:w="2831" w:type="dxa"/>
          </w:tcPr>
          <w:p w14:paraId="3AA8C16B">
            <w:pPr>
              <w:pStyle w:val="9"/>
              <w:spacing w:before="8"/>
              <w:rPr>
                <w:sz w:val="24"/>
              </w:rPr>
            </w:pPr>
          </w:p>
          <w:p w14:paraId="5F26168E">
            <w:pPr>
              <w:pStyle w:val="9"/>
              <w:spacing w:before="1"/>
              <w:ind w:left="36"/>
              <w:rPr>
                <w:sz w:val="20"/>
              </w:rPr>
            </w:pPr>
            <w:r>
              <w:rPr>
                <w:sz w:val="20"/>
              </w:rPr>
              <w:t>货值金额1万元以上的</w:t>
            </w:r>
          </w:p>
        </w:tc>
        <w:tc>
          <w:tcPr>
            <w:tcW w:w="6932" w:type="dxa"/>
            <w:gridSpan w:val="2"/>
          </w:tcPr>
          <w:p w14:paraId="25B4FF64">
            <w:pPr>
              <w:pStyle w:val="9"/>
              <w:spacing w:before="8"/>
              <w:rPr>
                <w:sz w:val="24"/>
              </w:rPr>
            </w:pPr>
          </w:p>
          <w:p w14:paraId="2B066604">
            <w:pPr>
              <w:pStyle w:val="9"/>
              <w:spacing w:before="1"/>
              <w:ind w:left="35"/>
              <w:rPr>
                <w:sz w:val="20"/>
              </w:rPr>
            </w:pPr>
            <w:r>
              <w:rPr>
                <w:sz w:val="20"/>
              </w:rPr>
              <w:t>责令改正，处1.4万元以上2万元以下罚款。</w:t>
            </w:r>
          </w:p>
        </w:tc>
      </w:tr>
      <w:tr w14:paraId="6F694D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1" w:hRule="atLeast"/>
        </w:trPr>
        <w:tc>
          <w:tcPr>
            <w:tcW w:w="538" w:type="dxa"/>
            <w:vMerge w:val="continue"/>
            <w:tcBorders>
              <w:top w:val="nil"/>
            </w:tcBorders>
          </w:tcPr>
          <w:p w14:paraId="576D0D9A">
            <w:pPr>
              <w:rPr>
                <w:sz w:val="2"/>
                <w:szCs w:val="2"/>
              </w:rPr>
            </w:pPr>
          </w:p>
        </w:tc>
        <w:tc>
          <w:tcPr>
            <w:tcW w:w="857" w:type="dxa"/>
            <w:vMerge w:val="continue"/>
            <w:tcBorders>
              <w:top w:val="nil"/>
            </w:tcBorders>
          </w:tcPr>
          <w:p w14:paraId="5A050AD1">
            <w:pPr>
              <w:rPr>
                <w:sz w:val="2"/>
                <w:szCs w:val="2"/>
              </w:rPr>
            </w:pPr>
          </w:p>
        </w:tc>
        <w:tc>
          <w:tcPr>
            <w:tcW w:w="1299" w:type="dxa"/>
            <w:vMerge w:val="continue"/>
            <w:tcBorders>
              <w:top w:val="nil"/>
            </w:tcBorders>
          </w:tcPr>
          <w:p w14:paraId="0952FB4B">
            <w:pPr>
              <w:rPr>
                <w:sz w:val="2"/>
                <w:szCs w:val="2"/>
              </w:rPr>
            </w:pPr>
          </w:p>
        </w:tc>
        <w:tc>
          <w:tcPr>
            <w:tcW w:w="2127" w:type="dxa"/>
          </w:tcPr>
          <w:p w14:paraId="46ACB7AE">
            <w:pPr>
              <w:pStyle w:val="9"/>
              <w:spacing w:before="10"/>
              <w:rPr>
                <w:sz w:val="14"/>
              </w:rPr>
            </w:pPr>
          </w:p>
          <w:p w14:paraId="04F3EC43">
            <w:pPr>
              <w:pStyle w:val="9"/>
              <w:spacing w:before="1" w:line="230" w:lineRule="auto"/>
              <w:ind w:left="36" w:right="35"/>
              <w:rPr>
                <w:sz w:val="20"/>
              </w:rPr>
            </w:pPr>
            <w:r>
              <w:rPr>
                <w:sz w:val="20"/>
              </w:rPr>
              <w:t>对涂改农作物种子标签的行政处罚</w:t>
            </w:r>
          </w:p>
        </w:tc>
        <w:tc>
          <w:tcPr>
            <w:tcW w:w="6860" w:type="dxa"/>
            <w:vMerge w:val="continue"/>
            <w:tcBorders>
              <w:top w:val="nil"/>
            </w:tcBorders>
          </w:tcPr>
          <w:p w14:paraId="44C5AAA7">
            <w:pPr>
              <w:rPr>
                <w:sz w:val="2"/>
                <w:szCs w:val="2"/>
              </w:rPr>
            </w:pPr>
          </w:p>
        </w:tc>
        <w:tc>
          <w:tcPr>
            <w:tcW w:w="1201" w:type="dxa"/>
            <w:vMerge w:val="restart"/>
          </w:tcPr>
          <w:p w14:paraId="46A375CF">
            <w:pPr>
              <w:pStyle w:val="9"/>
              <w:rPr>
                <w:sz w:val="20"/>
              </w:rPr>
            </w:pPr>
          </w:p>
          <w:p w14:paraId="24983858">
            <w:pPr>
              <w:pStyle w:val="9"/>
              <w:rPr>
                <w:sz w:val="20"/>
              </w:rPr>
            </w:pPr>
          </w:p>
          <w:p w14:paraId="2AA31A3F">
            <w:pPr>
              <w:pStyle w:val="9"/>
              <w:rPr>
                <w:sz w:val="20"/>
              </w:rPr>
            </w:pPr>
          </w:p>
          <w:p w14:paraId="0D991342">
            <w:pPr>
              <w:pStyle w:val="9"/>
              <w:rPr>
                <w:sz w:val="20"/>
              </w:rPr>
            </w:pPr>
          </w:p>
          <w:p w14:paraId="750CF5ED">
            <w:pPr>
              <w:pStyle w:val="9"/>
              <w:rPr>
                <w:sz w:val="20"/>
              </w:rPr>
            </w:pPr>
          </w:p>
          <w:p w14:paraId="52E5E7DA">
            <w:pPr>
              <w:pStyle w:val="9"/>
              <w:rPr>
                <w:sz w:val="20"/>
              </w:rPr>
            </w:pPr>
          </w:p>
          <w:p w14:paraId="2A45C052">
            <w:pPr>
              <w:pStyle w:val="9"/>
              <w:rPr>
                <w:sz w:val="20"/>
              </w:rPr>
            </w:pPr>
          </w:p>
          <w:p w14:paraId="7089F72C">
            <w:pPr>
              <w:pStyle w:val="9"/>
              <w:spacing w:before="3"/>
              <w:rPr>
                <w:sz w:val="15"/>
              </w:rPr>
            </w:pPr>
          </w:p>
          <w:p w14:paraId="6FB55770">
            <w:pPr>
              <w:pStyle w:val="9"/>
              <w:spacing w:line="252" w:lineRule="exact"/>
              <w:ind w:left="37"/>
              <w:rPr>
                <w:sz w:val="20"/>
              </w:rPr>
            </w:pPr>
            <w:r>
              <w:rPr>
                <w:sz w:val="20"/>
              </w:rPr>
              <w:t>违反第</w:t>
            </w:r>
          </w:p>
          <w:p w14:paraId="72FD51C0">
            <w:pPr>
              <w:pStyle w:val="9"/>
              <w:spacing w:line="252" w:lineRule="exact"/>
              <w:ind w:left="37"/>
              <w:rPr>
                <w:sz w:val="20"/>
              </w:rPr>
            </w:pPr>
            <w:r>
              <w:rPr>
                <w:sz w:val="20"/>
              </w:rPr>
              <w:t>（四）项的</w:t>
            </w:r>
          </w:p>
        </w:tc>
        <w:tc>
          <w:tcPr>
            <w:tcW w:w="2831" w:type="dxa"/>
          </w:tcPr>
          <w:p w14:paraId="5D49D288">
            <w:pPr>
              <w:pStyle w:val="9"/>
              <w:spacing w:before="9"/>
              <w:rPr>
                <w:sz w:val="23"/>
              </w:rPr>
            </w:pPr>
          </w:p>
          <w:p w14:paraId="63C5F904">
            <w:pPr>
              <w:pStyle w:val="9"/>
              <w:ind w:left="36"/>
              <w:rPr>
                <w:sz w:val="20"/>
              </w:rPr>
            </w:pPr>
            <w:r>
              <w:rPr>
                <w:sz w:val="20"/>
              </w:rPr>
              <w:t>种子生产经营档案不完整的</w:t>
            </w:r>
          </w:p>
        </w:tc>
        <w:tc>
          <w:tcPr>
            <w:tcW w:w="6932" w:type="dxa"/>
            <w:gridSpan w:val="2"/>
          </w:tcPr>
          <w:p w14:paraId="5956553C">
            <w:pPr>
              <w:pStyle w:val="9"/>
              <w:spacing w:before="9"/>
              <w:rPr>
                <w:sz w:val="23"/>
              </w:rPr>
            </w:pPr>
          </w:p>
          <w:p w14:paraId="3D3A862A">
            <w:pPr>
              <w:pStyle w:val="9"/>
              <w:ind w:left="35"/>
              <w:rPr>
                <w:sz w:val="20"/>
              </w:rPr>
            </w:pPr>
            <w:r>
              <w:rPr>
                <w:sz w:val="20"/>
              </w:rPr>
              <w:t>责令改正，处2000元以上8000元以下罚款。</w:t>
            </w:r>
          </w:p>
        </w:tc>
      </w:tr>
      <w:tr w14:paraId="489747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20FC4951">
            <w:pPr>
              <w:rPr>
                <w:sz w:val="2"/>
                <w:szCs w:val="2"/>
              </w:rPr>
            </w:pPr>
          </w:p>
        </w:tc>
        <w:tc>
          <w:tcPr>
            <w:tcW w:w="857" w:type="dxa"/>
            <w:vMerge w:val="continue"/>
            <w:tcBorders>
              <w:top w:val="nil"/>
            </w:tcBorders>
          </w:tcPr>
          <w:p w14:paraId="19043645">
            <w:pPr>
              <w:rPr>
                <w:sz w:val="2"/>
                <w:szCs w:val="2"/>
              </w:rPr>
            </w:pPr>
          </w:p>
        </w:tc>
        <w:tc>
          <w:tcPr>
            <w:tcW w:w="1299" w:type="dxa"/>
            <w:vMerge w:val="continue"/>
            <w:tcBorders>
              <w:top w:val="nil"/>
            </w:tcBorders>
          </w:tcPr>
          <w:p w14:paraId="25286601">
            <w:pPr>
              <w:rPr>
                <w:sz w:val="2"/>
                <w:szCs w:val="2"/>
              </w:rPr>
            </w:pPr>
          </w:p>
        </w:tc>
        <w:tc>
          <w:tcPr>
            <w:tcW w:w="2127" w:type="dxa"/>
          </w:tcPr>
          <w:p w14:paraId="52676A07">
            <w:pPr>
              <w:pStyle w:val="9"/>
              <w:spacing w:before="6"/>
              <w:rPr>
                <w:sz w:val="22"/>
              </w:rPr>
            </w:pPr>
          </w:p>
          <w:p w14:paraId="70A1E5E7">
            <w:pPr>
              <w:pStyle w:val="9"/>
              <w:spacing w:line="230" w:lineRule="auto"/>
              <w:ind w:left="36" w:right="76"/>
              <w:jc w:val="both"/>
              <w:rPr>
                <w:sz w:val="20"/>
              </w:rPr>
            </w:pPr>
            <w:r>
              <w:rPr>
                <w:spacing w:val="-2"/>
                <w:sz w:val="20"/>
              </w:rPr>
              <w:t>未按规定建立、保存种子生产经营档案的行政</w:t>
            </w:r>
            <w:r>
              <w:rPr>
                <w:sz w:val="20"/>
              </w:rPr>
              <w:t>处罚</w:t>
            </w:r>
          </w:p>
        </w:tc>
        <w:tc>
          <w:tcPr>
            <w:tcW w:w="6860" w:type="dxa"/>
            <w:vMerge w:val="continue"/>
            <w:tcBorders>
              <w:top w:val="nil"/>
            </w:tcBorders>
          </w:tcPr>
          <w:p w14:paraId="1CB1B6E9">
            <w:pPr>
              <w:rPr>
                <w:sz w:val="2"/>
                <w:szCs w:val="2"/>
              </w:rPr>
            </w:pPr>
          </w:p>
        </w:tc>
        <w:tc>
          <w:tcPr>
            <w:tcW w:w="1201" w:type="dxa"/>
            <w:vMerge w:val="continue"/>
            <w:tcBorders>
              <w:top w:val="nil"/>
            </w:tcBorders>
          </w:tcPr>
          <w:p w14:paraId="2115BE96">
            <w:pPr>
              <w:rPr>
                <w:sz w:val="2"/>
                <w:szCs w:val="2"/>
              </w:rPr>
            </w:pPr>
          </w:p>
        </w:tc>
        <w:tc>
          <w:tcPr>
            <w:tcW w:w="2831" w:type="dxa"/>
          </w:tcPr>
          <w:p w14:paraId="279CE9AA">
            <w:pPr>
              <w:pStyle w:val="9"/>
              <w:rPr>
                <w:sz w:val="20"/>
              </w:rPr>
            </w:pPr>
          </w:p>
          <w:p w14:paraId="5C4B0BA5">
            <w:pPr>
              <w:pStyle w:val="9"/>
              <w:spacing w:before="157" w:line="230" w:lineRule="auto"/>
              <w:ind w:left="36" w:right="186"/>
              <w:rPr>
                <w:sz w:val="20"/>
              </w:rPr>
            </w:pPr>
            <w:r>
              <w:rPr>
                <w:w w:val="95"/>
                <w:sz w:val="20"/>
              </w:rPr>
              <w:t>未按规定建立、保存种子生产</w:t>
            </w:r>
            <w:r>
              <w:rPr>
                <w:sz w:val="20"/>
              </w:rPr>
              <w:t>经营档案的</w:t>
            </w:r>
          </w:p>
        </w:tc>
        <w:tc>
          <w:tcPr>
            <w:tcW w:w="6932" w:type="dxa"/>
            <w:gridSpan w:val="2"/>
          </w:tcPr>
          <w:p w14:paraId="62E9C0CF">
            <w:pPr>
              <w:pStyle w:val="9"/>
              <w:rPr>
                <w:sz w:val="20"/>
              </w:rPr>
            </w:pPr>
          </w:p>
          <w:p w14:paraId="2E424F3A">
            <w:pPr>
              <w:pStyle w:val="9"/>
              <w:spacing w:before="2"/>
              <w:rPr>
                <w:sz w:val="21"/>
              </w:rPr>
            </w:pPr>
          </w:p>
          <w:p w14:paraId="72D59A55">
            <w:pPr>
              <w:pStyle w:val="9"/>
              <w:ind w:left="35"/>
              <w:rPr>
                <w:sz w:val="20"/>
              </w:rPr>
            </w:pPr>
            <w:r>
              <w:rPr>
                <w:sz w:val="20"/>
              </w:rPr>
              <w:t>责令改正，处8000元以上1.4万元以下罚款。</w:t>
            </w:r>
          </w:p>
        </w:tc>
      </w:tr>
      <w:tr w14:paraId="24F286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8" w:hRule="atLeast"/>
        </w:trPr>
        <w:tc>
          <w:tcPr>
            <w:tcW w:w="538" w:type="dxa"/>
            <w:vMerge w:val="continue"/>
            <w:tcBorders>
              <w:top w:val="nil"/>
            </w:tcBorders>
          </w:tcPr>
          <w:p w14:paraId="3DD68192">
            <w:pPr>
              <w:rPr>
                <w:sz w:val="2"/>
                <w:szCs w:val="2"/>
              </w:rPr>
            </w:pPr>
          </w:p>
        </w:tc>
        <w:tc>
          <w:tcPr>
            <w:tcW w:w="857" w:type="dxa"/>
            <w:vMerge w:val="continue"/>
            <w:tcBorders>
              <w:top w:val="nil"/>
            </w:tcBorders>
          </w:tcPr>
          <w:p w14:paraId="4BFECD32">
            <w:pPr>
              <w:rPr>
                <w:sz w:val="2"/>
                <w:szCs w:val="2"/>
              </w:rPr>
            </w:pPr>
          </w:p>
        </w:tc>
        <w:tc>
          <w:tcPr>
            <w:tcW w:w="1299" w:type="dxa"/>
            <w:vMerge w:val="continue"/>
            <w:tcBorders>
              <w:top w:val="nil"/>
            </w:tcBorders>
          </w:tcPr>
          <w:p w14:paraId="026D7929">
            <w:pPr>
              <w:rPr>
                <w:sz w:val="2"/>
                <w:szCs w:val="2"/>
              </w:rPr>
            </w:pPr>
          </w:p>
        </w:tc>
        <w:tc>
          <w:tcPr>
            <w:tcW w:w="2127" w:type="dxa"/>
          </w:tcPr>
          <w:p w14:paraId="1C43E03A">
            <w:pPr>
              <w:pStyle w:val="9"/>
              <w:rPr>
                <w:sz w:val="20"/>
              </w:rPr>
            </w:pPr>
          </w:p>
          <w:p w14:paraId="567E3322">
            <w:pPr>
              <w:pStyle w:val="9"/>
              <w:spacing w:before="161" w:line="230" w:lineRule="auto"/>
              <w:ind w:left="36" w:right="76"/>
              <w:jc w:val="both"/>
              <w:rPr>
                <w:sz w:val="20"/>
              </w:rPr>
            </w:pPr>
            <w:r>
              <w:rPr>
                <w:spacing w:val="-2"/>
                <w:sz w:val="20"/>
              </w:rPr>
              <w:t>种子生产经营者在异地设立分支机构、专门经营不再分装的包装种子或者受委托生产、代销种子，未按规定备案的</w:t>
            </w:r>
            <w:r>
              <w:rPr>
                <w:sz w:val="20"/>
              </w:rPr>
              <w:t>行政处罚</w:t>
            </w:r>
          </w:p>
        </w:tc>
        <w:tc>
          <w:tcPr>
            <w:tcW w:w="6860" w:type="dxa"/>
            <w:vMerge w:val="continue"/>
            <w:tcBorders>
              <w:top w:val="nil"/>
            </w:tcBorders>
          </w:tcPr>
          <w:p w14:paraId="1786C1AC">
            <w:pPr>
              <w:rPr>
                <w:sz w:val="2"/>
                <w:szCs w:val="2"/>
              </w:rPr>
            </w:pPr>
          </w:p>
        </w:tc>
        <w:tc>
          <w:tcPr>
            <w:tcW w:w="1201" w:type="dxa"/>
            <w:vMerge w:val="continue"/>
            <w:tcBorders>
              <w:top w:val="nil"/>
            </w:tcBorders>
          </w:tcPr>
          <w:p w14:paraId="6F36BCED">
            <w:pPr>
              <w:rPr>
                <w:sz w:val="2"/>
                <w:szCs w:val="2"/>
              </w:rPr>
            </w:pPr>
          </w:p>
        </w:tc>
        <w:tc>
          <w:tcPr>
            <w:tcW w:w="2831" w:type="dxa"/>
          </w:tcPr>
          <w:p w14:paraId="6B8859B8">
            <w:pPr>
              <w:pStyle w:val="9"/>
              <w:rPr>
                <w:sz w:val="20"/>
              </w:rPr>
            </w:pPr>
          </w:p>
          <w:p w14:paraId="2AED0247">
            <w:pPr>
              <w:pStyle w:val="9"/>
              <w:rPr>
                <w:sz w:val="20"/>
              </w:rPr>
            </w:pPr>
          </w:p>
          <w:p w14:paraId="3275126C">
            <w:pPr>
              <w:pStyle w:val="9"/>
              <w:rPr>
                <w:sz w:val="20"/>
              </w:rPr>
            </w:pPr>
          </w:p>
          <w:p w14:paraId="7762658C">
            <w:pPr>
              <w:pStyle w:val="9"/>
              <w:spacing w:before="4"/>
              <w:rPr>
                <w:sz w:val="20"/>
              </w:rPr>
            </w:pPr>
          </w:p>
          <w:p w14:paraId="2DAAE762">
            <w:pPr>
              <w:pStyle w:val="9"/>
              <w:ind w:left="36"/>
              <w:rPr>
                <w:sz w:val="20"/>
              </w:rPr>
            </w:pPr>
            <w:r>
              <w:rPr>
                <w:sz w:val="20"/>
              </w:rPr>
              <w:t>编造虚假种子生产经营档案的</w:t>
            </w:r>
          </w:p>
        </w:tc>
        <w:tc>
          <w:tcPr>
            <w:tcW w:w="6932" w:type="dxa"/>
            <w:gridSpan w:val="2"/>
          </w:tcPr>
          <w:p w14:paraId="5E1BC50A">
            <w:pPr>
              <w:pStyle w:val="9"/>
              <w:rPr>
                <w:sz w:val="20"/>
              </w:rPr>
            </w:pPr>
          </w:p>
          <w:p w14:paraId="66AD327F">
            <w:pPr>
              <w:pStyle w:val="9"/>
              <w:rPr>
                <w:sz w:val="20"/>
              </w:rPr>
            </w:pPr>
          </w:p>
          <w:p w14:paraId="4E7E20C0">
            <w:pPr>
              <w:pStyle w:val="9"/>
              <w:rPr>
                <w:sz w:val="20"/>
              </w:rPr>
            </w:pPr>
          </w:p>
          <w:p w14:paraId="60DEBBAE">
            <w:pPr>
              <w:pStyle w:val="9"/>
              <w:spacing w:before="4"/>
              <w:rPr>
                <w:sz w:val="20"/>
              </w:rPr>
            </w:pPr>
          </w:p>
          <w:p w14:paraId="743DE720">
            <w:pPr>
              <w:pStyle w:val="9"/>
              <w:ind w:left="35"/>
              <w:rPr>
                <w:sz w:val="20"/>
              </w:rPr>
            </w:pPr>
            <w:r>
              <w:rPr>
                <w:sz w:val="20"/>
              </w:rPr>
              <w:t>责令改正，处1.4万元以上2万元以下罚款。</w:t>
            </w:r>
          </w:p>
        </w:tc>
      </w:tr>
    </w:tbl>
    <w:p w14:paraId="7354200C">
      <w:pPr>
        <w:spacing w:after="0"/>
        <w:rPr>
          <w:sz w:val="20"/>
        </w:rPr>
        <w:sectPr>
          <w:pgSz w:w="23820" w:h="16840" w:orient="landscape"/>
          <w:pgMar w:top="820" w:right="420" w:bottom="880" w:left="460" w:header="0" w:footer="662"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6928"/>
      </w:tblGrid>
      <w:tr w14:paraId="2A099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7765E7D8">
            <w:pPr>
              <w:pStyle w:val="9"/>
              <w:spacing w:before="7"/>
              <w:rPr>
                <w:sz w:val="17"/>
              </w:rPr>
            </w:pPr>
          </w:p>
          <w:p w14:paraId="213AAE33">
            <w:pPr>
              <w:pStyle w:val="9"/>
              <w:ind w:left="76"/>
              <w:rPr>
                <w:b/>
                <w:sz w:val="20"/>
              </w:rPr>
            </w:pPr>
            <w:r>
              <w:rPr>
                <w:b/>
                <w:sz w:val="20"/>
              </w:rPr>
              <w:t>序号</w:t>
            </w:r>
          </w:p>
        </w:tc>
        <w:tc>
          <w:tcPr>
            <w:tcW w:w="857" w:type="dxa"/>
          </w:tcPr>
          <w:p w14:paraId="51F31AA9">
            <w:pPr>
              <w:pStyle w:val="9"/>
              <w:spacing w:before="111" w:line="230" w:lineRule="auto"/>
              <w:ind w:left="234" w:right="199"/>
              <w:rPr>
                <w:b/>
                <w:sz w:val="20"/>
              </w:rPr>
            </w:pPr>
            <w:r>
              <w:rPr>
                <w:b/>
                <w:sz w:val="20"/>
              </w:rPr>
              <w:t>事项类别</w:t>
            </w:r>
          </w:p>
        </w:tc>
        <w:tc>
          <w:tcPr>
            <w:tcW w:w="3425" w:type="dxa"/>
          </w:tcPr>
          <w:p w14:paraId="4956B39D">
            <w:pPr>
              <w:pStyle w:val="9"/>
              <w:spacing w:before="7"/>
              <w:rPr>
                <w:sz w:val="17"/>
              </w:rPr>
            </w:pPr>
          </w:p>
          <w:p w14:paraId="5E873698">
            <w:pPr>
              <w:pStyle w:val="9"/>
              <w:ind w:left="1297" w:right="1264"/>
              <w:jc w:val="center"/>
              <w:rPr>
                <w:b/>
                <w:sz w:val="20"/>
              </w:rPr>
            </w:pPr>
            <w:r>
              <w:rPr>
                <w:b/>
                <w:sz w:val="20"/>
              </w:rPr>
              <w:t>事项名称</w:t>
            </w:r>
          </w:p>
        </w:tc>
        <w:tc>
          <w:tcPr>
            <w:tcW w:w="6859" w:type="dxa"/>
          </w:tcPr>
          <w:p w14:paraId="3330A120">
            <w:pPr>
              <w:pStyle w:val="9"/>
              <w:spacing w:before="7"/>
              <w:rPr>
                <w:sz w:val="17"/>
              </w:rPr>
            </w:pPr>
          </w:p>
          <w:p w14:paraId="7383D465">
            <w:pPr>
              <w:pStyle w:val="9"/>
              <w:ind w:left="3013" w:right="2982"/>
              <w:jc w:val="center"/>
              <w:rPr>
                <w:b/>
                <w:sz w:val="20"/>
              </w:rPr>
            </w:pPr>
            <w:r>
              <w:rPr>
                <w:b/>
                <w:sz w:val="20"/>
              </w:rPr>
              <w:t>实施依据</w:t>
            </w:r>
          </w:p>
        </w:tc>
        <w:tc>
          <w:tcPr>
            <w:tcW w:w="4029" w:type="dxa"/>
          </w:tcPr>
          <w:p w14:paraId="1221153D">
            <w:pPr>
              <w:pStyle w:val="9"/>
              <w:spacing w:before="7"/>
              <w:rPr>
                <w:sz w:val="17"/>
              </w:rPr>
            </w:pPr>
          </w:p>
          <w:p w14:paraId="26AD5C36">
            <w:pPr>
              <w:pStyle w:val="9"/>
              <w:ind w:left="1599" w:right="1566"/>
              <w:jc w:val="center"/>
              <w:rPr>
                <w:b/>
                <w:sz w:val="20"/>
              </w:rPr>
            </w:pPr>
            <w:r>
              <w:rPr>
                <w:b/>
                <w:sz w:val="20"/>
              </w:rPr>
              <w:t>适用情形</w:t>
            </w:r>
          </w:p>
        </w:tc>
        <w:tc>
          <w:tcPr>
            <w:tcW w:w="6928" w:type="dxa"/>
          </w:tcPr>
          <w:p w14:paraId="21F5CCC8">
            <w:pPr>
              <w:pStyle w:val="9"/>
              <w:spacing w:before="7"/>
              <w:rPr>
                <w:sz w:val="17"/>
              </w:rPr>
            </w:pPr>
          </w:p>
          <w:p w14:paraId="45E6E754">
            <w:pPr>
              <w:pStyle w:val="9"/>
              <w:ind w:left="3050" w:right="3014"/>
              <w:jc w:val="center"/>
              <w:rPr>
                <w:b/>
                <w:sz w:val="20"/>
              </w:rPr>
            </w:pPr>
            <w:r>
              <w:rPr>
                <w:b/>
                <w:sz w:val="20"/>
              </w:rPr>
              <w:t>裁量标准</w:t>
            </w:r>
          </w:p>
        </w:tc>
      </w:tr>
      <w:tr w14:paraId="0BA02C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restart"/>
          </w:tcPr>
          <w:p w14:paraId="07AA64D9">
            <w:pPr>
              <w:pStyle w:val="9"/>
              <w:rPr>
                <w:sz w:val="20"/>
              </w:rPr>
            </w:pPr>
          </w:p>
          <w:p w14:paraId="00427D74">
            <w:pPr>
              <w:pStyle w:val="9"/>
              <w:rPr>
                <w:sz w:val="20"/>
              </w:rPr>
            </w:pPr>
          </w:p>
          <w:p w14:paraId="3C9C7684">
            <w:pPr>
              <w:pStyle w:val="9"/>
              <w:rPr>
                <w:sz w:val="20"/>
              </w:rPr>
            </w:pPr>
          </w:p>
          <w:p w14:paraId="6B4F5EFF">
            <w:pPr>
              <w:pStyle w:val="9"/>
              <w:rPr>
                <w:sz w:val="20"/>
              </w:rPr>
            </w:pPr>
          </w:p>
          <w:p w14:paraId="09860F11">
            <w:pPr>
              <w:pStyle w:val="9"/>
              <w:rPr>
                <w:sz w:val="20"/>
              </w:rPr>
            </w:pPr>
          </w:p>
          <w:p w14:paraId="663559E2">
            <w:pPr>
              <w:pStyle w:val="9"/>
              <w:rPr>
                <w:sz w:val="20"/>
              </w:rPr>
            </w:pPr>
          </w:p>
          <w:p w14:paraId="59AE3D93">
            <w:pPr>
              <w:pStyle w:val="9"/>
              <w:spacing w:before="12"/>
              <w:rPr>
                <w:sz w:val="15"/>
              </w:rPr>
            </w:pPr>
          </w:p>
          <w:p w14:paraId="4E125903">
            <w:pPr>
              <w:pStyle w:val="9"/>
              <w:ind w:left="177"/>
              <w:rPr>
                <w:sz w:val="20"/>
              </w:rPr>
            </w:pPr>
            <w:r>
              <w:rPr>
                <w:sz w:val="20"/>
              </w:rPr>
              <w:t>13</w:t>
            </w:r>
          </w:p>
        </w:tc>
        <w:tc>
          <w:tcPr>
            <w:tcW w:w="857" w:type="dxa"/>
            <w:vMerge w:val="restart"/>
          </w:tcPr>
          <w:p w14:paraId="3C1DC282">
            <w:pPr>
              <w:pStyle w:val="9"/>
              <w:rPr>
                <w:sz w:val="20"/>
              </w:rPr>
            </w:pPr>
          </w:p>
          <w:p w14:paraId="350B0915">
            <w:pPr>
              <w:pStyle w:val="9"/>
              <w:rPr>
                <w:sz w:val="20"/>
              </w:rPr>
            </w:pPr>
          </w:p>
          <w:p w14:paraId="0A50CC68">
            <w:pPr>
              <w:pStyle w:val="9"/>
              <w:rPr>
                <w:sz w:val="20"/>
              </w:rPr>
            </w:pPr>
          </w:p>
          <w:p w14:paraId="4E32F61B">
            <w:pPr>
              <w:pStyle w:val="9"/>
              <w:rPr>
                <w:sz w:val="20"/>
              </w:rPr>
            </w:pPr>
          </w:p>
          <w:p w14:paraId="541795ED">
            <w:pPr>
              <w:pStyle w:val="9"/>
              <w:rPr>
                <w:sz w:val="20"/>
              </w:rPr>
            </w:pPr>
          </w:p>
          <w:p w14:paraId="4EDD8019">
            <w:pPr>
              <w:pStyle w:val="9"/>
              <w:spacing w:before="10"/>
              <w:rPr>
                <w:sz w:val="26"/>
              </w:rPr>
            </w:pPr>
          </w:p>
          <w:p w14:paraId="1F9AA757">
            <w:pPr>
              <w:pStyle w:val="9"/>
              <w:spacing w:before="1" w:line="230" w:lineRule="auto"/>
              <w:ind w:left="236" w:right="99" w:hanging="98"/>
              <w:rPr>
                <w:sz w:val="20"/>
              </w:rPr>
            </w:pPr>
            <w:r>
              <w:rPr>
                <w:sz w:val="20"/>
              </w:rPr>
              <w:t>农作物种子</w:t>
            </w:r>
          </w:p>
        </w:tc>
        <w:tc>
          <w:tcPr>
            <w:tcW w:w="3425" w:type="dxa"/>
            <w:vMerge w:val="restart"/>
          </w:tcPr>
          <w:p w14:paraId="3063A2CF">
            <w:pPr>
              <w:pStyle w:val="9"/>
              <w:rPr>
                <w:sz w:val="20"/>
              </w:rPr>
            </w:pPr>
          </w:p>
          <w:p w14:paraId="01670C05">
            <w:pPr>
              <w:pStyle w:val="9"/>
              <w:rPr>
                <w:sz w:val="20"/>
              </w:rPr>
            </w:pPr>
          </w:p>
          <w:p w14:paraId="2ECD8536">
            <w:pPr>
              <w:pStyle w:val="9"/>
              <w:rPr>
                <w:sz w:val="20"/>
              </w:rPr>
            </w:pPr>
          </w:p>
          <w:p w14:paraId="35AE9AEB">
            <w:pPr>
              <w:pStyle w:val="9"/>
              <w:rPr>
                <w:sz w:val="20"/>
              </w:rPr>
            </w:pPr>
          </w:p>
          <w:p w14:paraId="7662BE0E">
            <w:pPr>
              <w:pStyle w:val="9"/>
              <w:rPr>
                <w:sz w:val="20"/>
              </w:rPr>
            </w:pPr>
          </w:p>
          <w:p w14:paraId="640C8C37">
            <w:pPr>
              <w:pStyle w:val="9"/>
              <w:spacing w:before="4"/>
              <w:rPr>
                <w:sz w:val="17"/>
              </w:rPr>
            </w:pPr>
          </w:p>
          <w:p w14:paraId="1E80C5F6">
            <w:pPr>
              <w:pStyle w:val="9"/>
              <w:spacing w:line="230" w:lineRule="auto"/>
              <w:ind w:left="39" w:right="179"/>
              <w:jc w:val="both"/>
              <w:rPr>
                <w:sz w:val="20"/>
              </w:rPr>
            </w:pPr>
            <w:r>
              <w:rPr>
                <w:w w:val="95"/>
                <w:sz w:val="20"/>
              </w:rPr>
              <w:t>对侵占、破坏农作物种质资源、未经批准私自采集或者采伐国家重点保护</w:t>
            </w:r>
            <w:r>
              <w:rPr>
                <w:sz w:val="20"/>
              </w:rPr>
              <w:t>的天然农作物种质资源的行政处罚</w:t>
            </w:r>
          </w:p>
        </w:tc>
        <w:tc>
          <w:tcPr>
            <w:tcW w:w="6859" w:type="dxa"/>
            <w:vMerge w:val="restart"/>
          </w:tcPr>
          <w:p w14:paraId="0975E30B">
            <w:pPr>
              <w:pStyle w:val="9"/>
              <w:rPr>
                <w:sz w:val="20"/>
              </w:rPr>
            </w:pPr>
          </w:p>
          <w:p w14:paraId="54D9FC9B">
            <w:pPr>
              <w:pStyle w:val="9"/>
              <w:rPr>
                <w:sz w:val="20"/>
              </w:rPr>
            </w:pPr>
          </w:p>
          <w:p w14:paraId="33E832CB">
            <w:pPr>
              <w:pStyle w:val="9"/>
              <w:spacing w:before="10"/>
              <w:rPr>
                <w:sz w:val="18"/>
              </w:rPr>
            </w:pPr>
          </w:p>
          <w:p w14:paraId="7E1AF075">
            <w:pPr>
              <w:pStyle w:val="9"/>
              <w:spacing w:line="252" w:lineRule="exact"/>
              <w:ind w:left="39"/>
              <w:rPr>
                <w:b/>
                <w:sz w:val="20"/>
              </w:rPr>
            </w:pPr>
            <w:r>
              <w:rPr>
                <w:b/>
                <w:sz w:val="20"/>
              </w:rPr>
              <w:t xml:space="preserve">1.《中华人民共和国种子法》(2021修正) </w:t>
            </w:r>
          </w:p>
          <w:p w14:paraId="27FA3639">
            <w:pPr>
              <w:pStyle w:val="9"/>
              <w:spacing w:before="1" w:line="232" w:lineRule="auto"/>
              <w:ind w:left="39" w:right="4"/>
              <w:jc w:val="both"/>
              <w:rPr>
                <w:sz w:val="20"/>
              </w:rPr>
            </w:pPr>
            <w:r>
              <w:rPr>
                <w:b/>
                <w:spacing w:val="16"/>
                <w:sz w:val="20"/>
              </w:rPr>
              <w:t xml:space="preserve">第八十条 </w:t>
            </w:r>
            <w:r>
              <w:rPr>
                <w:spacing w:val="-1"/>
                <w:sz w:val="20"/>
              </w:rPr>
              <w:t>违反本法第八条规定，侵占、破坏种质资源，私自采集或者采</w:t>
            </w:r>
            <w:r>
              <w:rPr>
                <w:w w:val="95"/>
                <w:sz w:val="20"/>
              </w:rPr>
              <w:t>伐国家重点保护的天然种质资源的，由县级以上人民政府农业农村、林业草原主管部门责令停止违法行为，没收种质资源和违法所得，并处五千元以上五万</w:t>
            </w:r>
            <w:r>
              <w:rPr>
                <w:sz w:val="20"/>
              </w:rPr>
              <w:t>元以下罚款；造成损失的，依法承担赔偿责任。</w:t>
            </w:r>
          </w:p>
          <w:p w14:paraId="4F40F12E">
            <w:pPr>
              <w:pStyle w:val="9"/>
              <w:spacing w:line="240" w:lineRule="exact"/>
              <w:ind w:left="39"/>
              <w:rPr>
                <w:b/>
                <w:sz w:val="20"/>
              </w:rPr>
            </w:pPr>
            <w:r>
              <w:rPr>
                <w:b/>
                <w:sz w:val="20"/>
              </w:rPr>
              <w:t xml:space="preserve">2.《农作物种质资源管理办法》(2022修订) </w:t>
            </w:r>
          </w:p>
          <w:p w14:paraId="6CAEAEF4">
            <w:pPr>
              <w:pStyle w:val="9"/>
              <w:spacing w:before="2" w:line="232" w:lineRule="auto"/>
              <w:ind w:left="39" w:right="32"/>
              <w:rPr>
                <w:sz w:val="20"/>
              </w:rPr>
            </w:pPr>
            <w:r>
              <w:rPr>
                <w:b/>
                <w:spacing w:val="16"/>
                <w:sz w:val="20"/>
              </w:rPr>
              <w:t xml:space="preserve">第三十八条 </w:t>
            </w:r>
            <w:r>
              <w:rPr>
                <w:sz w:val="20"/>
              </w:rPr>
              <w:t>违反本办法规定，未经批准私自采集或者采伐国家重点保</w:t>
            </w:r>
            <w:r>
              <w:rPr>
                <w:w w:val="95"/>
                <w:sz w:val="20"/>
              </w:rPr>
              <w:t>护的天然种质资源的，按照《种子法》第八十一条的规定予以处罚。（</w:t>
            </w:r>
            <w:r>
              <w:rPr>
                <w:spacing w:val="-6"/>
                <w:w w:val="95"/>
                <w:sz w:val="20"/>
              </w:rPr>
              <w:t>对应修</w:t>
            </w:r>
            <w:r>
              <w:rPr>
                <w:sz w:val="20"/>
              </w:rPr>
              <w:t>正后《种子法》第八十条）</w:t>
            </w:r>
          </w:p>
        </w:tc>
        <w:tc>
          <w:tcPr>
            <w:tcW w:w="4029" w:type="dxa"/>
          </w:tcPr>
          <w:p w14:paraId="7BEDAC7A">
            <w:pPr>
              <w:pStyle w:val="9"/>
              <w:rPr>
                <w:sz w:val="20"/>
              </w:rPr>
            </w:pPr>
          </w:p>
          <w:p w14:paraId="31BAB747">
            <w:pPr>
              <w:pStyle w:val="9"/>
              <w:spacing w:before="157" w:line="230" w:lineRule="auto"/>
              <w:ind w:left="39" w:right="186"/>
              <w:rPr>
                <w:sz w:val="20"/>
              </w:rPr>
            </w:pPr>
            <w:r>
              <w:rPr>
                <w:w w:val="95"/>
                <w:sz w:val="20"/>
              </w:rPr>
              <w:t>侵占、破坏种质资源，私自采集或者采伐国</w:t>
            </w:r>
            <w:r>
              <w:rPr>
                <w:sz w:val="20"/>
              </w:rPr>
              <w:t>家重点保护的天然种质资源不足100克的</w:t>
            </w:r>
          </w:p>
        </w:tc>
        <w:tc>
          <w:tcPr>
            <w:tcW w:w="6928" w:type="dxa"/>
          </w:tcPr>
          <w:p w14:paraId="0CBF9643">
            <w:pPr>
              <w:pStyle w:val="9"/>
              <w:rPr>
                <w:sz w:val="20"/>
              </w:rPr>
            </w:pPr>
          </w:p>
          <w:p w14:paraId="1E99E44F">
            <w:pPr>
              <w:pStyle w:val="9"/>
              <w:spacing w:before="157" w:line="230" w:lineRule="auto"/>
              <w:ind w:left="40" w:right="192"/>
              <w:rPr>
                <w:sz w:val="20"/>
              </w:rPr>
            </w:pPr>
            <w:r>
              <w:rPr>
                <w:w w:val="95"/>
                <w:sz w:val="20"/>
              </w:rPr>
              <w:t>责令停止违法行为，没收种质资源和违法所得，并处5000元以上2</w:t>
            </w:r>
            <w:r>
              <w:rPr>
                <w:spacing w:val="-3"/>
                <w:w w:val="95"/>
                <w:sz w:val="20"/>
              </w:rPr>
              <w:t>万元以下罚</w:t>
            </w:r>
            <w:r>
              <w:rPr>
                <w:sz w:val="20"/>
              </w:rPr>
              <w:t>款。</w:t>
            </w:r>
          </w:p>
        </w:tc>
      </w:tr>
      <w:tr w14:paraId="0E4505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4" w:hRule="atLeast"/>
        </w:trPr>
        <w:tc>
          <w:tcPr>
            <w:tcW w:w="538" w:type="dxa"/>
            <w:vMerge w:val="continue"/>
            <w:tcBorders>
              <w:top w:val="nil"/>
            </w:tcBorders>
          </w:tcPr>
          <w:p w14:paraId="3D2A4833">
            <w:pPr>
              <w:rPr>
                <w:sz w:val="2"/>
                <w:szCs w:val="2"/>
              </w:rPr>
            </w:pPr>
          </w:p>
        </w:tc>
        <w:tc>
          <w:tcPr>
            <w:tcW w:w="857" w:type="dxa"/>
            <w:vMerge w:val="continue"/>
            <w:tcBorders>
              <w:top w:val="nil"/>
            </w:tcBorders>
          </w:tcPr>
          <w:p w14:paraId="16F58942">
            <w:pPr>
              <w:rPr>
                <w:sz w:val="2"/>
                <w:szCs w:val="2"/>
              </w:rPr>
            </w:pPr>
          </w:p>
        </w:tc>
        <w:tc>
          <w:tcPr>
            <w:tcW w:w="3425" w:type="dxa"/>
            <w:vMerge w:val="continue"/>
            <w:tcBorders>
              <w:top w:val="nil"/>
            </w:tcBorders>
          </w:tcPr>
          <w:p w14:paraId="6BA6718F">
            <w:pPr>
              <w:rPr>
                <w:sz w:val="2"/>
                <w:szCs w:val="2"/>
              </w:rPr>
            </w:pPr>
          </w:p>
        </w:tc>
        <w:tc>
          <w:tcPr>
            <w:tcW w:w="6859" w:type="dxa"/>
            <w:vMerge w:val="continue"/>
            <w:tcBorders>
              <w:top w:val="nil"/>
            </w:tcBorders>
          </w:tcPr>
          <w:p w14:paraId="123F03AC">
            <w:pPr>
              <w:rPr>
                <w:sz w:val="2"/>
                <w:szCs w:val="2"/>
              </w:rPr>
            </w:pPr>
          </w:p>
        </w:tc>
        <w:tc>
          <w:tcPr>
            <w:tcW w:w="4029" w:type="dxa"/>
          </w:tcPr>
          <w:p w14:paraId="13A7B5DE">
            <w:pPr>
              <w:pStyle w:val="9"/>
              <w:rPr>
                <w:sz w:val="21"/>
              </w:rPr>
            </w:pPr>
          </w:p>
          <w:p w14:paraId="5B149717">
            <w:pPr>
              <w:pStyle w:val="9"/>
              <w:spacing w:line="230" w:lineRule="auto"/>
              <w:ind w:left="39" w:right="186"/>
              <w:rPr>
                <w:sz w:val="20"/>
              </w:rPr>
            </w:pPr>
            <w:r>
              <w:rPr>
                <w:w w:val="95"/>
                <w:sz w:val="20"/>
              </w:rPr>
              <w:t>侵占、破坏种质资源，私自采集或者采伐国</w:t>
            </w:r>
            <w:r>
              <w:rPr>
                <w:sz w:val="20"/>
              </w:rPr>
              <w:t>家重点保护的天然种质资源100克以上不足500克的</w:t>
            </w:r>
          </w:p>
        </w:tc>
        <w:tc>
          <w:tcPr>
            <w:tcW w:w="6928" w:type="dxa"/>
          </w:tcPr>
          <w:p w14:paraId="3F89F559">
            <w:pPr>
              <w:pStyle w:val="9"/>
              <w:rPr>
                <w:sz w:val="20"/>
              </w:rPr>
            </w:pPr>
          </w:p>
          <w:p w14:paraId="6E1AC87E">
            <w:pPr>
              <w:pStyle w:val="9"/>
              <w:spacing w:before="135" w:line="230" w:lineRule="auto"/>
              <w:ind w:left="40" w:right="93"/>
              <w:rPr>
                <w:sz w:val="20"/>
              </w:rPr>
            </w:pPr>
            <w:r>
              <w:rPr>
                <w:w w:val="95"/>
                <w:sz w:val="20"/>
              </w:rPr>
              <w:t>责令停止违法行为，没收种质资源和违法所得，并处2万元以上3.5</w:t>
            </w:r>
            <w:r>
              <w:rPr>
                <w:spacing w:val="-3"/>
                <w:w w:val="95"/>
                <w:sz w:val="20"/>
              </w:rPr>
              <w:t>万元以下罚</w:t>
            </w:r>
            <w:r>
              <w:rPr>
                <w:sz w:val="20"/>
              </w:rPr>
              <w:t>款。</w:t>
            </w:r>
          </w:p>
        </w:tc>
      </w:tr>
      <w:tr w14:paraId="3D2E9E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4" w:hRule="atLeast"/>
        </w:trPr>
        <w:tc>
          <w:tcPr>
            <w:tcW w:w="538" w:type="dxa"/>
            <w:vMerge w:val="continue"/>
            <w:tcBorders>
              <w:top w:val="nil"/>
            </w:tcBorders>
          </w:tcPr>
          <w:p w14:paraId="2CA9364D">
            <w:pPr>
              <w:rPr>
                <w:sz w:val="2"/>
                <w:szCs w:val="2"/>
              </w:rPr>
            </w:pPr>
          </w:p>
        </w:tc>
        <w:tc>
          <w:tcPr>
            <w:tcW w:w="857" w:type="dxa"/>
            <w:vMerge w:val="continue"/>
            <w:tcBorders>
              <w:top w:val="nil"/>
            </w:tcBorders>
          </w:tcPr>
          <w:p w14:paraId="4CC60150">
            <w:pPr>
              <w:rPr>
                <w:sz w:val="2"/>
                <w:szCs w:val="2"/>
              </w:rPr>
            </w:pPr>
          </w:p>
        </w:tc>
        <w:tc>
          <w:tcPr>
            <w:tcW w:w="3425" w:type="dxa"/>
            <w:vMerge w:val="continue"/>
            <w:tcBorders>
              <w:top w:val="nil"/>
            </w:tcBorders>
          </w:tcPr>
          <w:p w14:paraId="0099F4A9">
            <w:pPr>
              <w:rPr>
                <w:sz w:val="2"/>
                <w:szCs w:val="2"/>
              </w:rPr>
            </w:pPr>
          </w:p>
        </w:tc>
        <w:tc>
          <w:tcPr>
            <w:tcW w:w="6859" w:type="dxa"/>
            <w:vMerge w:val="continue"/>
            <w:tcBorders>
              <w:top w:val="nil"/>
            </w:tcBorders>
          </w:tcPr>
          <w:p w14:paraId="2E0F3F8A">
            <w:pPr>
              <w:rPr>
                <w:sz w:val="2"/>
                <w:szCs w:val="2"/>
              </w:rPr>
            </w:pPr>
          </w:p>
        </w:tc>
        <w:tc>
          <w:tcPr>
            <w:tcW w:w="4029" w:type="dxa"/>
          </w:tcPr>
          <w:p w14:paraId="4E0B4D34">
            <w:pPr>
              <w:pStyle w:val="9"/>
              <w:spacing w:before="8"/>
              <w:rPr>
                <w:sz w:val="26"/>
              </w:rPr>
            </w:pPr>
          </w:p>
          <w:p w14:paraId="22E79C89">
            <w:pPr>
              <w:pStyle w:val="9"/>
              <w:spacing w:line="230" w:lineRule="auto"/>
              <w:ind w:left="39" w:right="186"/>
              <w:rPr>
                <w:sz w:val="20"/>
              </w:rPr>
            </w:pPr>
            <w:r>
              <w:rPr>
                <w:w w:val="95"/>
                <w:sz w:val="20"/>
              </w:rPr>
              <w:t>侵占、破坏种质资源，私自采集或者采伐国</w:t>
            </w:r>
            <w:r>
              <w:rPr>
                <w:sz w:val="20"/>
              </w:rPr>
              <w:t>家重点保护的天然种质资源500克以上的</w:t>
            </w:r>
          </w:p>
        </w:tc>
        <w:tc>
          <w:tcPr>
            <w:tcW w:w="6928" w:type="dxa"/>
          </w:tcPr>
          <w:p w14:paraId="05DDDF6F">
            <w:pPr>
              <w:pStyle w:val="9"/>
              <w:spacing w:before="8"/>
              <w:rPr>
                <w:sz w:val="26"/>
              </w:rPr>
            </w:pPr>
          </w:p>
          <w:p w14:paraId="536F7FA1">
            <w:pPr>
              <w:pStyle w:val="9"/>
              <w:spacing w:line="230" w:lineRule="auto"/>
              <w:ind w:left="40" w:right="93"/>
              <w:rPr>
                <w:sz w:val="20"/>
              </w:rPr>
            </w:pPr>
            <w:r>
              <w:rPr>
                <w:w w:val="95"/>
                <w:sz w:val="20"/>
              </w:rPr>
              <w:t>责令停止违法行为，没收种质资源和违法所得，并处3.5万元以上5</w:t>
            </w:r>
            <w:r>
              <w:rPr>
                <w:spacing w:val="-3"/>
                <w:w w:val="95"/>
                <w:sz w:val="20"/>
              </w:rPr>
              <w:t>万元以下罚</w:t>
            </w:r>
            <w:r>
              <w:rPr>
                <w:sz w:val="20"/>
              </w:rPr>
              <w:t>款。</w:t>
            </w:r>
          </w:p>
        </w:tc>
      </w:tr>
      <w:tr w14:paraId="5E1D4A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538" w:type="dxa"/>
            <w:vMerge w:val="restart"/>
          </w:tcPr>
          <w:p w14:paraId="2506EB9C">
            <w:pPr>
              <w:pStyle w:val="9"/>
              <w:rPr>
                <w:sz w:val="20"/>
              </w:rPr>
            </w:pPr>
          </w:p>
          <w:p w14:paraId="081E943D">
            <w:pPr>
              <w:pStyle w:val="9"/>
              <w:rPr>
                <w:sz w:val="20"/>
              </w:rPr>
            </w:pPr>
          </w:p>
          <w:p w14:paraId="4A366A98">
            <w:pPr>
              <w:pStyle w:val="9"/>
              <w:rPr>
                <w:sz w:val="20"/>
              </w:rPr>
            </w:pPr>
          </w:p>
          <w:p w14:paraId="7DE5185D">
            <w:pPr>
              <w:pStyle w:val="9"/>
              <w:rPr>
                <w:sz w:val="20"/>
              </w:rPr>
            </w:pPr>
          </w:p>
          <w:p w14:paraId="2BB3B26B">
            <w:pPr>
              <w:pStyle w:val="9"/>
              <w:rPr>
                <w:sz w:val="20"/>
              </w:rPr>
            </w:pPr>
          </w:p>
          <w:p w14:paraId="6E130398">
            <w:pPr>
              <w:pStyle w:val="9"/>
              <w:spacing w:before="4"/>
              <w:rPr>
                <w:sz w:val="29"/>
              </w:rPr>
            </w:pPr>
          </w:p>
          <w:p w14:paraId="5B5FFE6D">
            <w:pPr>
              <w:pStyle w:val="9"/>
              <w:spacing w:before="1"/>
              <w:ind w:left="177"/>
              <w:rPr>
                <w:sz w:val="20"/>
              </w:rPr>
            </w:pPr>
            <w:r>
              <w:rPr>
                <w:sz w:val="20"/>
              </w:rPr>
              <w:t>14</w:t>
            </w:r>
          </w:p>
        </w:tc>
        <w:tc>
          <w:tcPr>
            <w:tcW w:w="857" w:type="dxa"/>
            <w:vMerge w:val="restart"/>
          </w:tcPr>
          <w:p w14:paraId="32F5A507">
            <w:pPr>
              <w:pStyle w:val="9"/>
              <w:rPr>
                <w:sz w:val="20"/>
              </w:rPr>
            </w:pPr>
          </w:p>
          <w:p w14:paraId="0753B5EA">
            <w:pPr>
              <w:pStyle w:val="9"/>
              <w:rPr>
                <w:sz w:val="20"/>
              </w:rPr>
            </w:pPr>
          </w:p>
          <w:p w14:paraId="718C932B">
            <w:pPr>
              <w:pStyle w:val="9"/>
              <w:rPr>
                <w:sz w:val="20"/>
              </w:rPr>
            </w:pPr>
          </w:p>
          <w:p w14:paraId="47B50358">
            <w:pPr>
              <w:pStyle w:val="9"/>
              <w:rPr>
                <w:sz w:val="20"/>
              </w:rPr>
            </w:pPr>
          </w:p>
          <w:p w14:paraId="34230FB2">
            <w:pPr>
              <w:pStyle w:val="9"/>
              <w:rPr>
                <w:sz w:val="20"/>
              </w:rPr>
            </w:pPr>
          </w:p>
          <w:p w14:paraId="48686226">
            <w:pPr>
              <w:pStyle w:val="9"/>
              <w:spacing w:before="6"/>
              <w:rPr>
                <w:sz w:val="20"/>
              </w:rPr>
            </w:pPr>
          </w:p>
          <w:p w14:paraId="62665A30">
            <w:pPr>
              <w:pStyle w:val="9"/>
              <w:spacing w:line="230" w:lineRule="auto"/>
              <w:ind w:left="236" w:right="99" w:hanging="98"/>
              <w:rPr>
                <w:sz w:val="20"/>
              </w:rPr>
            </w:pPr>
            <w:r>
              <w:rPr>
                <w:sz w:val="20"/>
              </w:rPr>
              <w:t>农作物种子</w:t>
            </w:r>
          </w:p>
        </w:tc>
        <w:tc>
          <w:tcPr>
            <w:tcW w:w="3425" w:type="dxa"/>
            <w:vMerge w:val="restart"/>
          </w:tcPr>
          <w:p w14:paraId="6F95BDDA">
            <w:pPr>
              <w:pStyle w:val="9"/>
              <w:rPr>
                <w:sz w:val="20"/>
              </w:rPr>
            </w:pPr>
          </w:p>
          <w:p w14:paraId="16DD0E43">
            <w:pPr>
              <w:pStyle w:val="9"/>
              <w:rPr>
                <w:sz w:val="20"/>
              </w:rPr>
            </w:pPr>
          </w:p>
          <w:p w14:paraId="48E4B9F3">
            <w:pPr>
              <w:pStyle w:val="9"/>
              <w:rPr>
                <w:sz w:val="20"/>
              </w:rPr>
            </w:pPr>
          </w:p>
          <w:p w14:paraId="13713AF4">
            <w:pPr>
              <w:pStyle w:val="9"/>
              <w:rPr>
                <w:sz w:val="20"/>
              </w:rPr>
            </w:pPr>
          </w:p>
          <w:p w14:paraId="0DE4A3CD">
            <w:pPr>
              <w:pStyle w:val="9"/>
              <w:rPr>
                <w:sz w:val="20"/>
              </w:rPr>
            </w:pPr>
          </w:p>
          <w:p w14:paraId="4FF9A0EF">
            <w:pPr>
              <w:pStyle w:val="9"/>
              <w:spacing w:before="135" w:line="232" w:lineRule="auto"/>
              <w:ind w:left="39" w:right="179"/>
              <w:jc w:val="both"/>
              <w:rPr>
                <w:sz w:val="20"/>
              </w:rPr>
            </w:pPr>
            <w:r>
              <w:rPr>
                <w:w w:val="95"/>
                <w:sz w:val="20"/>
              </w:rPr>
              <w:t>对违法向境外提供或者从境外引进种质资源，或者与境外机构、个人开展</w:t>
            </w:r>
            <w:r>
              <w:rPr>
                <w:sz w:val="20"/>
              </w:rPr>
              <w:t>合作研究利用种质资源的行政处罚</w:t>
            </w:r>
          </w:p>
        </w:tc>
        <w:tc>
          <w:tcPr>
            <w:tcW w:w="6859" w:type="dxa"/>
            <w:vMerge w:val="restart"/>
          </w:tcPr>
          <w:p w14:paraId="2F5412AA">
            <w:pPr>
              <w:pStyle w:val="9"/>
              <w:spacing w:before="5"/>
              <w:rPr>
                <w:sz w:val="23"/>
              </w:rPr>
            </w:pPr>
          </w:p>
          <w:p w14:paraId="1F022D89">
            <w:pPr>
              <w:pStyle w:val="9"/>
              <w:spacing w:line="252" w:lineRule="exact"/>
              <w:ind w:left="39"/>
              <w:rPr>
                <w:b/>
                <w:sz w:val="20"/>
              </w:rPr>
            </w:pPr>
            <w:r>
              <w:rPr>
                <w:b/>
                <w:sz w:val="20"/>
              </w:rPr>
              <w:t xml:space="preserve">1.《中华人民共和国种子法》(2021修正) </w:t>
            </w:r>
          </w:p>
          <w:p w14:paraId="4653BF22">
            <w:pPr>
              <w:pStyle w:val="9"/>
              <w:spacing w:before="1" w:line="232" w:lineRule="auto"/>
              <w:ind w:left="39" w:right="8"/>
              <w:jc w:val="both"/>
              <w:rPr>
                <w:sz w:val="20"/>
              </w:rPr>
            </w:pPr>
            <w:r>
              <w:rPr>
                <w:b/>
                <w:spacing w:val="13"/>
                <w:sz w:val="20"/>
              </w:rPr>
              <w:t xml:space="preserve">第八十一条 </w:t>
            </w:r>
            <w:r>
              <w:rPr>
                <w:spacing w:val="-1"/>
                <w:sz w:val="20"/>
              </w:rPr>
              <w:t>违反本法第十一条规定，向境外提供或者从境外引进种质资</w:t>
            </w:r>
            <w:r>
              <w:rPr>
                <w:w w:val="95"/>
                <w:sz w:val="20"/>
              </w:rPr>
              <w:t>源，或者与境外机构、个人开展合作研究利用种质资源的，由国务院或者省、自治区、直辖市人民政府的农业农村、林业草原主管部门没收种质资源和违法</w:t>
            </w:r>
            <w:r>
              <w:rPr>
                <w:sz w:val="20"/>
              </w:rPr>
              <w:t>所得，并处二万元以上二十万元以下罚款。</w:t>
            </w:r>
          </w:p>
          <w:p w14:paraId="342D037D">
            <w:pPr>
              <w:pStyle w:val="9"/>
              <w:spacing w:line="230" w:lineRule="auto"/>
              <w:ind w:left="39" w:right="26"/>
              <w:jc w:val="both"/>
              <w:rPr>
                <w:sz w:val="20"/>
              </w:rPr>
            </w:pPr>
            <w:r>
              <w:rPr>
                <w:spacing w:val="-1"/>
                <w:w w:val="95"/>
                <w:sz w:val="20"/>
              </w:rPr>
              <w:t>未取得农业农村、林业草原主管部门的批准文件携带、运输种质资源出境的，海关应当将该种质资源扣留，并移送省、自治区、直辖市人民政府农业农</w:t>
            </w:r>
            <w:r>
              <w:rPr>
                <w:sz w:val="20"/>
              </w:rPr>
              <w:t>村、林业草原主管部门处理。</w:t>
            </w:r>
          </w:p>
          <w:p w14:paraId="1E2D6718">
            <w:pPr>
              <w:pStyle w:val="9"/>
              <w:spacing w:line="245" w:lineRule="exact"/>
              <w:ind w:left="39"/>
              <w:rPr>
                <w:b/>
                <w:sz w:val="20"/>
              </w:rPr>
            </w:pPr>
            <w:r>
              <w:rPr>
                <w:b/>
                <w:sz w:val="20"/>
              </w:rPr>
              <w:t xml:space="preserve">2.《农作物种质资源管理办法》(2022修订) </w:t>
            </w:r>
          </w:p>
          <w:p w14:paraId="65182D6A">
            <w:pPr>
              <w:pStyle w:val="9"/>
              <w:spacing w:line="232" w:lineRule="auto"/>
              <w:ind w:left="39" w:right="11"/>
              <w:jc w:val="both"/>
              <w:rPr>
                <w:sz w:val="20"/>
              </w:rPr>
            </w:pPr>
            <w:r>
              <w:rPr>
                <w:b/>
                <w:spacing w:val="16"/>
                <w:sz w:val="20"/>
              </w:rPr>
              <w:t xml:space="preserve">第四十条 </w:t>
            </w:r>
            <w:r>
              <w:rPr>
                <w:spacing w:val="-1"/>
                <w:sz w:val="20"/>
              </w:rPr>
              <w:t>违反本办法规定，未经批准向境外提供或者从境外引进种质资</w:t>
            </w:r>
            <w:r>
              <w:rPr>
                <w:w w:val="95"/>
                <w:sz w:val="20"/>
              </w:rPr>
              <w:t>源的，按照《种子法》第八十二条的规定予以处罚。（对应修正后《种子法》</w:t>
            </w:r>
            <w:r>
              <w:rPr>
                <w:sz w:val="20"/>
              </w:rPr>
              <w:t>第八十一条）</w:t>
            </w:r>
          </w:p>
        </w:tc>
        <w:tc>
          <w:tcPr>
            <w:tcW w:w="4029" w:type="dxa"/>
          </w:tcPr>
          <w:p w14:paraId="7E22EEE1">
            <w:pPr>
              <w:pStyle w:val="9"/>
              <w:spacing w:before="8"/>
              <w:rPr>
                <w:sz w:val="27"/>
              </w:rPr>
            </w:pPr>
          </w:p>
          <w:p w14:paraId="53B223A3">
            <w:pPr>
              <w:pStyle w:val="9"/>
              <w:spacing w:before="1"/>
              <w:ind w:left="39"/>
              <w:rPr>
                <w:sz w:val="20"/>
              </w:rPr>
            </w:pPr>
            <w:r>
              <w:rPr>
                <w:sz w:val="20"/>
              </w:rPr>
              <w:t>涉及1种农作物种质资源的</w:t>
            </w:r>
          </w:p>
        </w:tc>
        <w:tc>
          <w:tcPr>
            <w:tcW w:w="6928" w:type="dxa"/>
          </w:tcPr>
          <w:p w14:paraId="51AF13A1">
            <w:pPr>
              <w:pStyle w:val="9"/>
              <w:spacing w:before="8"/>
              <w:rPr>
                <w:sz w:val="27"/>
              </w:rPr>
            </w:pPr>
          </w:p>
          <w:p w14:paraId="408B2525">
            <w:pPr>
              <w:pStyle w:val="9"/>
              <w:spacing w:before="1"/>
              <w:ind w:left="40"/>
              <w:rPr>
                <w:sz w:val="20"/>
              </w:rPr>
            </w:pPr>
            <w:r>
              <w:rPr>
                <w:sz w:val="20"/>
              </w:rPr>
              <w:t>没收种质资源和违法所得，并处2万元以上8万元以下罚款。</w:t>
            </w:r>
          </w:p>
        </w:tc>
      </w:tr>
      <w:tr w14:paraId="3E98E5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538" w:type="dxa"/>
            <w:vMerge w:val="continue"/>
            <w:tcBorders>
              <w:top w:val="nil"/>
            </w:tcBorders>
          </w:tcPr>
          <w:p w14:paraId="0D379841">
            <w:pPr>
              <w:rPr>
                <w:sz w:val="2"/>
                <w:szCs w:val="2"/>
              </w:rPr>
            </w:pPr>
          </w:p>
        </w:tc>
        <w:tc>
          <w:tcPr>
            <w:tcW w:w="857" w:type="dxa"/>
            <w:vMerge w:val="continue"/>
            <w:tcBorders>
              <w:top w:val="nil"/>
            </w:tcBorders>
          </w:tcPr>
          <w:p w14:paraId="5092A138">
            <w:pPr>
              <w:rPr>
                <w:sz w:val="2"/>
                <w:szCs w:val="2"/>
              </w:rPr>
            </w:pPr>
          </w:p>
        </w:tc>
        <w:tc>
          <w:tcPr>
            <w:tcW w:w="3425" w:type="dxa"/>
            <w:vMerge w:val="continue"/>
            <w:tcBorders>
              <w:top w:val="nil"/>
            </w:tcBorders>
          </w:tcPr>
          <w:p w14:paraId="26D00EC2">
            <w:pPr>
              <w:rPr>
                <w:sz w:val="2"/>
                <w:szCs w:val="2"/>
              </w:rPr>
            </w:pPr>
          </w:p>
        </w:tc>
        <w:tc>
          <w:tcPr>
            <w:tcW w:w="6859" w:type="dxa"/>
            <w:vMerge w:val="continue"/>
            <w:tcBorders>
              <w:top w:val="nil"/>
            </w:tcBorders>
          </w:tcPr>
          <w:p w14:paraId="6B5F8595">
            <w:pPr>
              <w:rPr>
                <w:sz w:val="2"/>
                <w:szCs w:val="2"/>
              </w:rPr>
            </w:pPr>
          </w:p>
        </w:tc>
        <w:tc>
          <w:tcPr>
            <w:tcW w:w="4029" w:type="dxa"/>
          </w:tcPr>
          <w:p w14:paraId="5D99D0E3">
            <w:pPr>
              <w:pStyle w:val="9"/>
              <w:spacing w:before="11"/>
              <w:rPr>
                <w:sz w:val="27"/>
              </w:rPr>
            </w:pPr>
          </w:p>
          <w:p w14:paraId="4DCB2D50">
            <w:pPr>
              <w:pStyle w:val="9"/>
              <w:ind w:left="39"/>
              <w:rPr>
                <w:sz w:val="20"/>
              </w:rPr>
            </w:pPr>
            <w:r>
              <w:rPr>
                <w:sz w:val="20"/>
              </w:rPr>
              <w:t>涉及2种农作物种质资源的</w:t>
            </w:r>
          </w:p>
        </w:tc>
        <w:tc>
          <w:tcPr>
            <w:tcW w:w="6928" w:type="dxa"/>
          </w:tcPr>
          <w:p w14:paraId="712AC8E2">
            <w:pPr>
              <w:pStyle w:val="9"/>
              <w:spacing w:before="11"/>
              <w:rPr>
                <w:sz w:val="27"/>
              </w:rPr>
            </w:pPr>
          </w:p>
          <w:p w14:paraId="7E63A74D">
            <w:pPr>
              <w:pStyle w:val="9"/>
              <w:ind w:left="40"/>
              <w:rPr>
                <w:sz w:val="20"/>
              </w:rPr>
            </w:pPr>
            <w:r>
              <w:rPr>
                <w:sz w:val="20"/>
              </w:rPr>
              <w:t>没收种质资源和违法所得，并处8万元以上14万元以下罚款。</w:t>
            </w:r>
          </w:p>
        </w:tc>
      </w:tr>
      <w:tr w14:paraId="7D8D4A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3" w:hRule="atLeast"/>
        </w:trPr>
        <w:tc>
          <w:tcPr>
            <w:tcW w:w="538" w:type="dxa"/>
            <w:vMerge w:val="continue"/>
            <w:tcBorders>
              <w:top w:val="nil"/>
            </w:tcBorders>
          </w:tcPr>
          <w:p w14:paraId="3FC79853">
            <w:pPr>
              <w:rPr>
                <w:sz w:val="2"/>
                <w:szCs w:val="2"/>
              </w:rPr>
            </w:pPr>
          </w:p>
        </w:tc>
        <w:tc>
          <w:tcPr>
            <w:tcW w:w="857" w:type="dxa"/>
            <w:vMerge w:val="continue"/>
            <w:tcBorders>
              <w:top w:val="nil"/>
            </w:tcBorders>
          </w:tcPr>
          <w:p w14:paraId="6289D156">
            <w:pPr>
              <w:rPr>
                <w:sz w:val="2"/>
                <w:szCs w:val="2"/>
              </w:rPr>
            </w:pPr>
          </w:p>
        </w:tc>
        <w:tc>
          <w:tcPr>
            <w:tcW w:w="3425" w:type="dxa"/>
            <w:vMerge w:val="continue"/>
            <w:tcBorders>
              <w:top w:val="nil"/>
            </w:tcBorders>
          </w:tcPr>
          <w:p w14:paraId="7BE5DEDC">
            <w:pPr>
              <w:rPr>
                <w:sz w:val="2"/>
                <w:szCs w:val="2"/>
              </w:rPr>
            </w:pPr>
          </w:p>
        </w:tc>
        <w:tc>
          <w:tcPr>
            <w:tcW w:w="6859" w:type="dxa"/>
            <w:vMerge w:val="continue"/>
            <w:tcBorders>
              <w:top w:val="nil"/>
            </w:tcBorders>
          </w:tcPr>
          <w:p w14:paraId="497B31FB">
            <w:pPr>
              <w:rPr>
                <w:sz w:val="2"/>
                <w:szCs w:val="2"/>
              </w:rPr>
            </w:pPr>
          </w:p>
        </w:tc>
        <w:tc>
          <w:tcPr>
            <w:tcW w:w="4029" w:type="dxa"/>
          </w:tcPr>
          <w:p w14:paraId="5D19A02B">
            <w:pPr>
              <w:pStyle w:val="9"/>
              <w:rPr>
                <w:sz w:val="20"/>
              </w:rPr>
            </w:pPr>
          </w:p>
          <w:p w14:paraId="2B2F120E">
            <w:pPr>
              <w:pStyle w:val="9"/>
              <w:rPr>
                <w:sz w:val="20"/>
              </w:rPr>
            </w:pPr>
          </w:p>
          <w:p w14:paraId="3E1F0E91">
            <w:pPr>
              <w:pStyle w:val="9"/>
              <w:spacing w:before="4"/>
              <w:rPr>
                <w:sz w:val="14"/>
              </w:rPr>
            </w:pPr>
          </w:p>
          <w:p w14:paraId="5639F484">
            <w:pPr>
              <w:pStyle w:val="9"/>
              <w:ind w:left="39"/>
              <w:rPr>
                <w:sz w:val="20"/>
              </w:rPr>
            </w:pPr>
            <w:r>
              <w:rPr>
                <w:sz w:val="20"/>
              </w:rPr>
              <w:t>涉及3种及以上农作物种质资源的</w:t>
            </w:r>
          </w:p>
        </w:tc>
        <w:tc>
          <w:tcPr>
            <w:tcW w:w="6928" w:type="dxa"/>
          </w:tcPr>
          <w:p w14:paraId="507E6843">
            <w:pPr>
              <w:pStyle w:val="9"/>
              <w:rPr>
                <w:sz w:val="20"/>
              </w:rPr>
            </w:pPr>
          </w:p>
          <w:p w14:paraId="0501308D">
            <w:pPr>
              <w:pStyle w:val="9"/>
              <w:rPr>
                <w:sz w:val="20"/>
              </w:rPr>
            </w:pPr>
          </w:p>
          <w:p w14:paraId="533A7650">
            <w:pPr>
              <w:pStyle w:val="9"/>
              <w:spacing w:before="4"/>
              <w:rPr>
                <w:sz w:val="14"/>
              </w:rPr>
            </w:pPr>
          </w:p>
          <w:p w14:paraId="65B6BB73">
            <w:pPr>
              <w:pStyle w:val="9"/>
              <w:ind w:left="40"/>
              <w:rPr>
                <w:sz w:val="20"/>
              </w:rPr>
            </w:pPr>
            <w:r>
              <w:rPr>
                <w:sz w:val="20"/>
              </w:rPr>
              <w:t>没收种质资源和违法所得，并处14万元以上20万元以下罚款。</w:t>
            </w:r>
          </w:p>
        </w:tc>
      </w:tr>
      <w:tr w14:paraId="0B77F2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1" w:hRule="atLeast"/>
        </w:trPr>
        <w:tc>
          <w:tcPr>
            <w:tcW w:w="538" w:type="dxa"/>
            <w:vMerge w:val="restart"/>
          </w:tcPr>
          <w:p w14:paraId="186382B3">
            <w:pPr>
              <w:pStyle w:val="9"/>
              <w:rPr>
                <w:sz w:val="20"/>
              </w:rPr>
            </w:pPr>
          </w:p>
          <w:p w14:paraId="47103D36">
            <w:pPr>
              <w:pStyle w:val="9"/>
              <w:rPr>
                <w:sz w:val="20"/>
              </w:rPr>
            </w:pPr>
          </w:p>
          <w:p w14:paraId="00D4B28F">
            <w:pPr>
              <w:pStyle w:val="9"/>
              <w:rPr>
                <w:sz w:val="20"/>
              </w:rPr>
            </w:pPr>
          </w:p>
          <w:p w14:paraId="74F8138E">
            <w:pPr>
              <w:pStyle w:val="9"/>
              <w:rPr>
                <w:sz w:val="20"/>
              </w:rPr>
            </w:pPr>
          </w:p>
          <w:p w14:paraId="49C6787B">
            <w:pPr>
              <w:pStyle w:val="9"/>
              <w:spacing w:before="1"/>
              <w:rPr>
                <w:sz w:val="18"/>
              </w:rPr>
            </w:pPr>
          </w:p>
          <w:p w14:paraId="79B04383">
            <w:pPr>
              <w:pStyle w:val="9"/>
              <w:ind w:left="177"/>
              <w:rPr>
                <w:sz w:val="20"/>
              </w:rPr>
            </w:pPr>
            <w:r>
              <w:rPr>
                <w:sz w:val="20"/>
              </w:rPr>
              <w:t>15</w:t>
            </w:r>
          </w:p>
        </w:tc>
        <w:tc>
          <w:tcPr>
            <w:tcW w:w="857" w:type="dxa"/>
            <w:vMerge w:val="restart"/>
          </w:tcPr>
          <w:p w14:paraId="48DB2D1C">
            <w:pPr>
              <w:pStyle w:val="9"/>
              <w:rPr>
                <w:sz w:val="20"/>
              </w:rPr>
            </w:pPr>
          </w:p>
          <w:p w14:paraId="176B5639">
            <w:pPr>
              <w:pStyle w:val="9"/>
              <w:rPr>
                <w:sz w:val="20"/>
              </w:rPr>
            </w:pPr>
          </w:p>
          <w:p w14:paraId="623B9C18">
            <w:pPr>
              <w:pStyle w:val="9"/>
              <w:rPr>
                <w:sz w:val="20"/>
              </w:rPr>
            </w:pPr>
          </w:p>
          <w:p w14:paraId="5A3A5248">
            <w:pPr>
              <w:pStyle w:val="9"/>
              <w:rPr>
                <w:sz w:val="29"/>
              </w:rPr>
            </w:pPr>
          </w:p>
          <w:p w14:paraId="1CCBDB59">
            <w:pPr>
              <w:pStyle w:val="9"/>
              <w:spacing w:line="230" w:lineRule="auto"/>
              <w:ind w:left="236" w:right="99" w:hanging="98"/>
              <w:rPr>
                <w:sz w:val="20"/>
              </w:rPr>
            </w:pPr>
            <w:r>
              <w:rPr>
                <w:sz w:val="20"/>
              </w:rPr>
              <w:t>农作物种子</w:t>
            </w:r>
          </w:p>
        </w:tc>
        <w:tc>
          <w:tcPr>
            <w:tcW w:w="3425" w:type="dxa"/>
            <w:vMerge w:val="restart"/>
          </w:tcPr>
          <w:p w14:paraId="2650BC64">
            <w:pPr>
              <w:pStyle w:val="9"/>
              <w:rPr>
                <w:sz w:val="20"/>
              </w:rPr>
            </w:pPr>
          </w:p>
          <w:p w14:paraId="36492604">
            <w:pPr>
              <w:pStyle w:val="9"/>
              <w:rPr>
                <w:sz w:val="20"/>
              </w:rPr>
            </w:pPr>
          </w:p>
          <w:p w14:paraId="7B6251AB">
            <w:pPr>
              <w:pStyle w:val="9"/>
              <w:rPr>
                <w:sz w:val="20"/>
              </w:rPr>
            </w:pPr>
          </w:p>
          <w:p w14:paraId="5B38BCE9">
            <w:pPr>
              <w:pStyle w:val="9"/>
              <w:rPr>
                <w:sz w:val="29"/>
              </w:rPr>
            </w:pPr>
          </w:p>
          <w:p w14:paraId="15024482">
            <w:pPr>
              <w:pStyle w:val="9"/>
              <w:spacing w:line="230" w:lineRule="auto"/>
              <w:ind w:left="39" w:right="179"/>
              <w:rPr>
                <w:sz w:val="20"/>
              </w:rPr>
            </w:pPr>
            <w:r>
              <w:rPr>
                <w:w w:val="95"/>
                <w:sz w:val="20"/>
              </w:rPr>
              <w:t>对农作物种子企业审定试验数据造假</w:t>
            </w:r>
            <w:r>
              <w:rPr>
                <w:sz w:val="20"/>
              </w:rPr>
              <w:t>行为的行政处罚</w:t>
            </w:r>
          </w:p>
        </w:tc>
        <w:tc>
          <w:tcPr>
            <w:tcW w:w="6859" w:type="dxa"/>
            <w:vMerge w:val="restart"/>
          </w:tcPr>
          <w:p w14:paraId="65D05954">
            <w:pPr>
              <w:pStyle w:val="9"/>
              <w:spacing w:before="146" w:line="251" w:lineRule="exact"/>
              <w:ind w:left="39"/>
              <w:rPr>
                <w:b/>
                <w:sz w:val="20"/>
              </w:rPr>
            </w:pPr>
            <w:r>
              <w:rPr>
                <w:b/>
                <w:sz w:val="20"/>
              </w:rPr>
              <w:t xml:space="preserve">1.《中华人民共和国种子法》(2021修正) </w:t>
            </w:r>
          </w:p>
          <w:p w14:paraId="6429B68D">
            <w:pPr>
              <w:pStyle w:val="9"/>
              <w:spacing w:line="232" w:lineRule="auto"/>
              <w:ind w:left="39" w:right="8"/>
              <w:jc w:val="both"/>
              <w:rPr>
                <w:sz w:val="20"/>
              </w:rPr>
            </w:pPr>
            <w:r>
              <w:rPr>
                <w:b/>
                <w:spacing w:val="13"/>
                <w:sz w:val="20"/>
              </w:rPr>
              <w:t xml:space="preserve">第八十三条 </w:t>
            </w:r>
            <w:r>
              <w:rPr>
                <w:spacing w:val="-1"/>
                <w:sz w:val="20"/>
              </w:rPr>
              <w:t>违反本法第十七条规定，种子企业有造假行为的，由省级以</w:t>
            </w:r>
            <w:r>
              <w:rPr>
                <w:w w:val="95"/>
                <w:sz w:val="20"/>
              </w:rPr>
              <w:t>上人民政府农业农村、林业草原主管部门处一百万元以上五百万元以下罚款；不得再依照本法第十七条的规定申请品种审定；给种子使用者和其他种子生产</w:t>
            </w:r>
            <w:r>
              <w:rPr>
                <w:sz w:val="20"/>
              </w:rPr>
              <w:t>经营者造成损失的，依法承担赔偿责任。</w:t>
            </w:r>
          </w:p>
          <w:p w14:paraId="34D76036">
            <w:pPr>
              <w:pStyle w:val="9"/>
              <w:spacing w:line="240" w:lineRule="exact"/>
              <w:ind w:left="39"/>
              <w:rPr>
                <w:b/>
                <w:sz w:val="20"/>
              </w:rPr>
            </w:pPr>
            <w:r>
              <w:rPr>
                <w:b/>
                <w:sz w:val="20"/>
              </w:rPr>
              <w:t xml:space="preserve">2.《主要农作物品种审定办法》(2022修订) </w:t>
            </w:r>
          </w:p>
          <w:p w14:paraId="3F0ADC83">
            <w:pPr>
              <w:pStyle w:val="9"/>
              <w:spacing w:before="1" w:line="232" w:lineRule="auto"/>
              <w:ind w:left="39" w:right="3"/>
              <w:jc w:val="both"/>
              <w:rPr>
                <w:sz w:val="20"/>
              </w:rPr>
            </w:pPr>
            <w:r>
              <w:rPr>
                <w:b/>
                <w:spacing w:val="14"/>
                <w:sz w:val="20"/>
              </w:rPr>
              <w:t xml:space="preserve">第五十二条 </w:t>
            </w:r>
            <w:r>
              <w:rPr>
                <w:spacing w:val="-1"/>
                <w:sz w:val="20"/>
              </w:rPr>
              <w:t>育繁推一体化种子企业自行开展品种试验和申请审定有造假</w:t>
            </w:r>
            <w:r>
              <w:rPr>
                <w:w w:val="95"/>
                <w:sz w:val="20"/>
              </w:rPr>
              <w:t>行为的，由省级以上人民政府农业农村主管部门处一百万元以上五百万元以下罚款；不得再自行开展品种试验；给种子使用者和其他种子生产经营者造成损</w:t>
            </w:r>
            <w:r>
              <w:rPr>
                <w:sz w:val="20"/>
              </w:rPr>
              <w:t>失的，依法承担赔偿责任。</w:t>
            </w:r>
          </w:p>
        </w:tc>
        <w:tc>
          <w:tcPr>
            <w:tcW w:w="4029" w:type="dxa"/>
          </w:tcPr>
          <w:p w14:paraId="5B9214C1">
            <w:pPr>
              <w:pStyle w:val="9"/>
              <w:spacing w:before="2"/>
              <w:rPr>
                <w:sz w:val="26"/>
              </w:rPr>
            </w:pPr>
          </w:p>
          <w:p w14:paraId="1CF663AB">
            <w:pPr>
              <w:pStyle w:val="9"/>
              <w:spacing w:before="1"/>
              <w:ind w:left="39"/>
              <w:rPr>
                <w:sz w:val="20"/>
              </w:rPr>
            </w:pPr>
            <w:r>
              <w:rPr>
                <w:sz w:val="20"/>
              </w:rPr>
              <w:t>审定试验数据造假行为涉及1个品种的</w:t>
            </w:r>
          </w:p>
        </w:tc>
        <w:tc>
          <w:tcPr>
            <w:tcW w:w="6928" w:type="dxa"/>
          </w:tcPr>
          <w:p w14:paraId="2BC1F0AD">
            <w:pPr>
              <w:pStyle w:val="9"/>
              <w:spacing w:before="1"/>
              <w:rPr>
                <w:sz w:val="17"/>
              </w:rPr>
            </w:pPr>
          </w:p>
          <w:p w14:paraId="2AF12D44">
            <w:pPr>
              <w:pStyle w:val="9"/>
              <w:spacing w:line="230" w:lineRule="auto"/>
              <w:ind w:left="40" w:right="91"/>
              <w:rPr>
                <w:sz w:val="20"/>
              </w:rPr>
            </w:pPr>
            <w:r>
              <w:rPr>
                <w:w w:val="95"/>
                <w:sz w:val="20"/>
              </w:rPr>
              <w:t>处100万元以上200</w:t>
            </w:r>
            <w:r>
              <w:rPr>
                <w:spacing w:val="-1"/>
                <w:w w:val="95"/>
                <w:sz w:val="20"/>
              </w:rPr>
              <w:t>万元以下罚款；不得再依照本法第十七条的规定申请品种审</w:t>
            </w:r>
            <w:r>
              <w:rPr>
                <w:sz w:val="20"/>
              </w:rPr>
              <w:t>定。</w:t>
            </w:r>
          </w:p>
        </w:tc>
      </w:tr>
      <w:tr w14:paraId="71CD35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1" w:hRule="atLeast"/>
        </w:trPr>
        <w:tc>
          <w:tcPr>
            <w:tcW w:w="538" w:type="dxa"/>
            <w:vMerge w:val="continue"/>
            <w:tcBorders>
              <w:top w:val="nil"/>
            </w:tcBorders>
          </w:tcPr>
          <w:p w14:paraId="24576B44">
            <w:pPr>
              <w:rPr>
                <w:sz w:val="2"/>
                <w:szCs w:val="2"/>
              </w:rPr>
            </w:pPr>
          </w:p>
        </w:tc>
        <w:tc>
          <w:tcPr>
            <w:tcW w:w="857" w:type="dxa"/>
            <w:vMerge w:val="continue"/>
            <w:tcBorders>
              <w:top w:val="nil"/>
            </w:tcBorders>
          </w:tcPr>
          <w:p w14:paraId="6937272B">
            <w:pPr>
              <w:rPr>
                <w:sz w:val="2"/>
                <w:szCs w:val="2"/>
              </w:rPr>
            </w:pPr>
          </w:p>
        </w:tc>
        <w:tc>
          <w:tcPr>
            <w:tcW w:w="3425" w:type="dxa"/>
            <w:vMerge w:val="continue"/>
            <w:tcBorders>
              <w:top w:val="nil"/>
            </w:tcBorders>
          </w:tcPr>
          <w:p w14:paraId="23D51EED">
            <w:pPr>
              <w:rPr>
                <w:sz w:val="2"/>
                <w:szCs w:val="2"/>
              </w:rPr>
            </w:pPr>
          </w:p>
        </w:tc>
        <w:tc>
          <w:tcPr>
            <w:tcW w:w="6859" w:type="dxa"/>
            <w:vMerge w:val="continue"/>
            <w:tcBorders>
              <w:top w:val="nil"/>
            </w:tcBorders>
          </w:tcPr>
          <w:p w14:paraId="72FCEA76">
            <w:pPr>
              <w:rPr>
                <w:sz w:val="2"/>
                <w:szCs w:val="2"/>
              </w:rPr>
            </w:pPr>
          </w:p>
        </w:tc>
        <w:tc>
          <w:tcPr>
            <w:tcW w:w="4029" w:type="dxa"/>
          </w:tcPr>
          <w:p w14:paraId="2F1D4E8B">
            <w:pPr>
              <w:pStyle w:val="9"/>
              <w:spacing w:before="2"/>
              <w:rPr>
                <w:sz w:val="26"/>
              </w:rPr>
            </w:pPr>
          </w:p>
          <w:p w14:paraId="384B0032">
            <w:pPr>
              <w:pStyle w:val="9"/>
              <w:ind w:left="39"/>
              <w:rPr>
                <w:sz w:val="20"/>
              </w:rPr>
            </w:pPr>
            <w:r>
              <w:rPr>
                <w:sz w:val="20"/>
              </w:rPr>
              <w:t>审定试验数据造假行为涉及2个品种的</w:t>
            </w:r>
          </w:p>
        </w:tc>
        <w:tc>
          <w:tcPr>
            <w:tcW w:w="6928" w:type="dxa"/>
          </w:tcPr>
          <w:p w14:paraId="38C9B407">
            <w:pPr>
              <w:pStyle w:val="9"/>
              <w:spacing w:before="3"/>
              <w:rPr>
                <w:sz w:val="17"/>
              </w:rPr>
            </w:pPr>
          </w:p>
          <w:p w14:paraId="30933C75">
            <w:pPr>
              <w:pStyle w:val="9"/>
              <w:spacing w:line="230" w:lineRule="auto"/>
              <w:ind w:left="40" w:right="91"/>
              <w:rPr>
                <w:sz w:val="20"/>
              </w:rPr>
            </w:pPr>
            <w:r>
              <w:rPr>
                <w:w w:val="95"/>
                <w:sz w:val="20"/>
              </w:rPr>
              <w:t>处200万元以上400</w:t>
            </w:r>
            <w:r>
              <w:rPr>
                <w:spacing w:val="-1"/>
                <w:w w:val="95"/>
                <w:sz w:val="20"/>
              </w:rPr>
              <w:t>万元以下罚款；不得再依照本法第十七条的规定申请品种审</w:t>
            </w:r>
            <w:r>
              <w:rPr>
                <w:sz w:val="20"/>
              </w:rPr>
              <w:t>定。</w:t>
            </w:r>
          </w:p>
        </w:tc>
      </w:tr>
      <w:tr w14:paraId="253EA0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1" w:hRule="atLeast"/>
        </w:trPr>
        <w:tc>
          <w:tcPr>
            <w:tcW w:w="538" w:type="dxa"/>
            <w:vMerge w:val="continue"/>
            <w:tcBorders>
              <w:top w:val="nil"/>
            </w:tcBorders>
          </w:tcPr>
          <w:p w14:paraId="41C904AD">
            <w:pPr>
              <w:rPr>
                <w:sz w:val="2"/>
                <w:szCs w:val="2"/>
              </w:rPr>
            </w:pPr>
          </w:p>
        </w:tc>
        <w:tc>
          <w:tcPr>
            <w:tcW w:w="857" w:type="dxa"/>
            <w:vMerge w:val="continue"/>
            <w:tcBorders>
              <w:top w:val="nil"/>
            </w:tcBorders>
          </w:tcPr>
          <w:p w14:paraId="3A405E77">
            <w:pPr>
              <w:rPr>
                <w:sz w:val="2"/>
                <w:szCs w:val="2"/>
              </w:rPr>
            </w:pPr>
          </w:p>
        </w:tc>
        <w:tc>
          <w:tcPr>
            <w:tcW w:w="3425" w:type="dxa"/>
            <w:vMerge w:val="continue"/>
            <w:tcBorders>
              <w:top w:val="nil"/>
            </w:tcBorders>
          </w:tcPr>
          <w:p w14:paraId="3A7771A5">
            <w:pPr>
              <w:rPr>
                <w:sz w:val="2"/>
                <w:szCs w:val="2"/>
              </w:rPr>
            </w:pPr>
          </w:p>
        </w:tc>
        <w:tc>
          <w:tcPr>
            <w:tcW w:w="6859" w:type="dxa"/>
            <w:vMerge w:val="continue"/>
            <w:tcBorders>
              <w:top w:val="nil"/>
            </w:tcBorders>
          </w:tcPr>
          <w:p w14:paraId="003C0C54">
            <w:pPr>
              <w:rPr>
                <w:sz w:val="2"/>
                <w:szCs w:val="2"/>
              </w:rPr>
            </w:pPr>
          </w:p>
        </w:tc>
        <w:tc>
          <w:tcPr>
            <w:tcW w:w="4029" w:type="dxa"/>
          </w:tcPr>
          <w:p w14:paraId="392D8B30">
            <w:pPr>
              <w:pStyle w:val="9"/>
              <w:spacing w:before="2"/>
              <w:rPr>
                <w:sz w:val="26"/>
              </w:rPr>
            </w:pPr>
          </w:p>
          <w:p w14:paraId="1244412D">
            <w:pPr>
              <w:pStyle w:val="9"/>
              <w:ind w:left="39"/>
              <w:rPr>
                <w:sz w:val="20"/>
              </w:rPr>
            </w:pPr>
            <w:r>
              <w:rPr>
                <w:sz w:val="20"/>
              </w:rPr>
              <w:t>审定试验数据造假行为涉及3个及以上品种的</w:t>
            </w:r>
          </w:p>
        </w:tc>
        <w:tc>
          <w:tcPr>
            <w:tcW w:w="6928" w:type="dxa"/>
          </w:tcPr>
          <w:p w14:paraId="7862EF0D">
            <w:pPr>
              <w:pStyle w:val="9"/>
              <w:rPr>
                <w:sz w:val="17"/>
              </w:rPr>
            </w:pPr>
          </w:p>
          <w:p w14:paraId="24E8B972">
            <w:pPr>
              <w:pStyle w:val="9"/>
              <w:spacing w:before="1" w:line="230" w:lineRule="auto"/>
              <w:ind w:left="40" w:right="91"/>
              <w:rPr>
                <w:sz w:val="20"/>
              </w:rPr>
            </w:pPr>
            <w:r>
              <w:rPr>
                <w:w w:val="95"/>
                <w:sz w:val="20"/>
              </w:rPr>
              <w:t>处400万元以上500</w:t>
            </w:r>
            <w:r>
              <w:rPr>
                <w:spacing w:val="-1"/>
                <w:w w:val="95"/>
                <w:sz w:val="20"/>
              </w:rPr>
              <w:t>万元以下罚款；不得再依照本法第十七条的规定申请品种审</w:t>
            </w:r>
            <w:r>
              <w:rPr>
                <w:sz w:val="20"/>
              </w:rPr>
              <w:t>定。</w:t>
            </w:r>
          </w:p>
        </w:tc>
      </w:tr>
      <w:tr w14:paraId="4C198E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restart"/>
          </w:tcPr>
          <w:p w14:paraId="1F563319">
            <w:pPr>
              <w:pStyle w:val="9"/>
              <w:rPr>
                <w:sz w:val="20"/>
              </w:rPr>
            </w:pPr>
          </w:p>
          <w:p w14:paraId="3EC3C13A">
            <w:pPr>
              <w:pStyle w:val="9"/>
              <w:rPr>
                <w:sz w:val="20"/>
              </w:rPr>
            </w:pPr>
          </w:p>
          <w:p w14:paraId="4FAAC8B3">
            <w:pPr>
              <w:pStyle w:val="9"/>
              <w:rPr>
                <w:sz w:val="20"/>
              </w:rPr>
            </w:pPr>
          </w:p>
          <w:p w14:paraId="6B8AC02A">
            <w:pPr>
              <w:pStyle w:val="9"/>
              <w:rPr>
                <w:sz w:val="20"/>
              </w:rPr>
            </w:pPr>
          </w:p>
          <w:p w14:paraId="657F271E">
            <w:pPr>
              <w:pStyle w:val="9"/>
              <w:rPr>
                <w:sz w:val="20"/>
              </w:rPr>
            </w:pPr>
          </w:p>
          <w:p w14:paraId="68DFA725">
            <w:pPr>
              <w:pStyle w:val="9"/>
              <w:rPr>
                <w:sz w:val="20"/>
              </w:rPr>
            </w:pPr>
          </w:p>
          <w:p w14:paraId="1B3B9320">
            <w:pPr>
              <w:pStyle w:val="9"/>
              <w:spacing w:before="1"/>
              <w:rPr>
                <w:sz w:val="23"/>
              </w:rPr>
            </w:pPr>
          </w:p>
          <w:p w14:paraId="17CC7B45">
            <w:pPr>
              <w:pStyle w:val="9"/>
              <w:ind w:left="177"/>
              <w:rPr>
                <w:sz w:val="20"/>
              </w:rPr>
            </w:pPr>
            <w:r>
              <w:rPr>
                <w:sz w:val="20"/>
              </w:rPr>
              <w:t>16</w:t>
            </w:r>
          </w:p>
        </w:tc>
        <w:tc>
          <w:tcPr>
            <w:tcW w:w="857" w:type="dxa"/>
            <w:vMerge w:val="restart"/>
          </w:tcPr>
          <w:p w14:paraId="41AD2488">
            <w:pPr>
              <w:pStyle w:val="9"/>
              <w:rPr>
                <w:sz w:val="20"/>
              </w:rPr>
            </w:pPr>
          </w:p>
          <w:p w14:paraId="69321059">
            <w:pPr>
              <w:pStyle w:val="9"/>
              <w:rPr>
                <w:sz w:val="20"/>
              </w:rPr>
            </w:pPr>
          </w:p>
          <w:p w14:paraId="0503146A">
            <w:pPr>
              <w:pStyle w:val="9"/>
              <w:rPr>
                <w:sz w:val="20"/>
              </w:rPr>
            </w:pPr>
          </w:p>
          <w:p w14:paraId="71AE83E6">
            <w:pPr>
              <w:pStyle w:val="9"/>
              <w:rPr>
                <w:sz w:val="20"/>
              </w:rPr>
            </w:pPr>
          </w:p>
          <w:p w14:paraId="0A8300F1">
            <w:pPr>
              <w:pStyle w:val="9"/>
              <w:rPr>
                <w:sz w:val="20"/>
              </w:rPr>
            </w:pPr>
          </w:p>
          <w:p w14:paraId="4EC30AF5">
            <w:pPr>
              <w:pStyle w:val="9"/>
              <w:rPr>
                <w:sz w:val="20"/>
              </w:rPr>
            </w:pPr>
          </w:p>
          <w:p w14:paraId="22389723">
            <w:pPr>
              <w:pStyle w:val="9"/>
              <w:spacing w:before="176" w:line="232" w:lineRule="auto"/>
              <w:ind w:left="236" w:right="99" w:hanging="98"/>
              <w:rPr>
                <w:sz w:val="20"/>
              </w:rPr>
            </w:pPr>
            <w:r>
              <w:rPr>
                <w:sz w:val="20"/>
              </w:rPr>
              <w:t>农作物种子</w:t>
            </w:r>
          </w:p>
        </w:tc>
        <w:tc>
          <w:tcPr>
            <w:tcW w:w="3425" w:type="dxa"/>
            <w:vMerge w:val="restart"/>
          </w:tcPr>
          <w:p w14:paraId="02CEA985">
            <w:pPr>
              <w:pStyle w:val="9"/>
              <w:rPr>
                <w:sz w:val="20"/>
              </w:rPr>
            </w:pPr>
          </w:p>
          <w:p w14:paraId="2C79C4D7">
            <w:pPr>
              <w:pStyle w:val="9"/>
              <w:rPr>
                <w:sz w:val="20"/>
              </w:rPr>
            </w:pPr>
          </w:p>
          <w:p w14:paraId="15AA9CEE">
            <w:pPr>
              <w:pStyle w:val="9"/>
              <w:rPr>
                <w:sz w:val="20"/>
              </w:rPr>
            </w:pPr>
          </w:p>
          <w:p w14:paraId="648F0DE0">
            <w:pPr>
              <w:pStyle w:val="9"/>
              <w:rPr>
                <w:sz w:val="20"/>
              </w:rPr>
            </w:pPr>
          </w:p>
          <w:p w14:paraId="4F59CA66">
            <w:pPr>
              <w:pStyle w:val="9"/>
              <w:rPr>
                <w:sz w:val="20"/>
              </w:rPr>
            </w:pPr>
          </w:p>
          <w:p w14:paraId="0DB43703">
            <w:pPr>
              <w:pStyle w:val="9"/>
              <w:rPr>
                <w:sz w:val="20"/>
              </w:rPr>
            </w:pPr>
          </w:p>
          <w:p w14:paraId="6FE57DC2">
            <w:pPr>
              <w:pStyle w:val="9"/>
              <w:spacing w:before="176" w:line="232" w:lineRule="auto"/>
              <w:ind w:left="39" w:right="179"/>
              <w:rPr>
                <w:sz w:val="20"/>
              </w:rPr>
            </w:pPr>
            <w:r>
              <w:rPr>
                <w:w w:val="95"/>
                <w:sz w:val="20"/>
              </w:rPr>
              <w:t>对在农作物种子生产基地进行检疫性</w:t>
            </w:r>
            <w:r>
              <w:rPr>
                <w:sz w:val="20"/>
              </w:rPr>
              <w:t>有害生物接种试验的行政处罚</w:t>
            </w:r>
          </w:p>
        </w:tc>
        <w:tc>
          <w:tcPr>
            <w:tcW w:w="6859" w:type="dxa"/>
            <w:vMerge w:val="restart"/>
          </w:tcPr>
          <w:p w14:paraId="5726D907">
            <w:pPr>
              <w:pStyle w:val="9"/>
              <w:rPr>
                <w:sz w:val="20"/>
              </w:rPr>
            </w:pPr>
          </w:p>
          <w:p w14:paraId="30863FDD">
            <w:pPr>
              <w:pStyle w:val="9"/>
              <w:rPr>
                <w:sz w:val="20"/>
              </w:rPr>
            </w:pPr>
          </w:p>
          <w:p w14:paraId="37B7F6BD">
            <w:pPr>
              <w:pStyle w:val="9"/>
              <w:rPr>
                <w:sz w:val="20"/>
              </w:rPr>
            </w:pPr>
          </w:p>
          <w:p w14:paraId="2F6EAE8C">
            <w:pPr>
              <w:pStyle w:val="9"/>
              <w:rPr>
                <w:sz w:val="20"/>
              </w:rPr>
            </w:pPr>
          </w:p>
          <w:p w14:paraId="36BE376F">
            <w:pPr>
              <w:pStyle w:val="9"/>
              <w:rPr>
                <w:sz w:val="20"/>
              </w:rPr>
            </w:pPr>
          </w:p>
          <w:p w14:paraId="49BEE84A">
            <w:pPr>
              <w:pStyle w:val="9"/>
              <w:spacing w:before="180" w:line="252" w:lineRule="exact"/>
              <w:ind w:left="39"/>
              <w:rPr>
                <w:b/>
                <w:sz w:val="20"/>
              </w:rPr>
            </w:pPr>
            <w:r>
              <w:rPr>
                <w:b/>
                <w:sz w:val="20"/>
              </w:rPr>
              <w:t xml:space="preserve">《中华人民共和国种子法》(2021修正) </w:t>
            </w:r>
          </w:p>
          <w:p w14:paraId="08510D23">
            <w:pPr>
              <w:pStyle w:val="9"/>
              <w:spacing w:before="1" w:line="232" w:lineRule="auto"/>
              <w:ind w:left="39" w:right="31"/>
              <w:rPr>
                <w:sz w:val="20"/>
              </w:rPr>
            </w:pPr>
            <w:r>
              <w:rPr>
                <w:b/>
                <w:spacing w:val="16"/>
                <w:sz w:val="20"/>
              </w:rPr>
              <w:t xml:space="preserve">第八十五条 </w:t>
            </w:r>
            <w:r>
              <w:rPr>
                <w:sz w:val="20"/>
              </w:rPr>
              <w:t>违反本法第五十三条规定，在种子生产基地进行检疫性有</w:t>
            </w:r>
            <w:r>
              <w:rPr>
                <w:spacing w:val="-1"/>
                <w:w w:val="95"/>
                <w:sz w:val="20"/>
              </w:rPr>
              <w:t>害生物接种试验的，由县级以上人民政府农业农村、林业草原主管部门责令停</w:t>
            </w:r>
            <w:r>
              <w:rPr>
                <w:sz w:val="20"/>
              </w:rPr>
              <w:t>止试验，处五千元以上五万元以下罚款。</w:t>
            </w:r>
          </w:p>
        </w:tc>
        <w:tc>
          <w:tcPr>
            <w:tcW w:w="4029" w:type="dxa"/>
          </w:tcPr>
          <w:p w14:paraId="6C8C44B4">
            <w:pPr>
              <w:pStyle w:val="9"/>
              <w:rPr>
                <w:sz w:val="20"/>
              </w:rPr>
            </w:pPr>
          </w:p>
          <w:p w14:paraId="59C5711D">
            <w:pPr>
              <w:pStyle w:val="9"/>
              <w:spacing w:before="157" w:line="230" w:lineRule="auto"/>
              <w:ind w:left="39" w:right="186"/>
              <w:rPr>
                <w:sz w:val="20"/>
              </w:rPr>
            </w:pPr>
            <w:r>
              <w:rPr>
                <w:w w:val="95"/>
                <w:sz w:val="20"/>
              </w:rPr>
              <w:t>违法在种子生产基地进行检疫性有害生物接</w:t>
            </w:r>
            <w:r>
              <w:rPr>
                <w:sz w:val="20"/>
              </w:rPr>
              <w:t>种试验面积不足200㎡的</w:t>
            </w:r>
          </w:p>
        </w:tc>
        <w:tc>
          <w:tcPr>
            <w:tcW w:w="6928" w:type="dxa"/>
          </w:tcPr>
          <w:p w14:paraId="6C7BF32C">
            <w:pPr>
              <w:pStyle w:val="9"/>
              <w:rPr>
                <w:sz w:val="20"/>
              </w:rPr>
            </w:pPr>
          </w:p>
          <w:p w14:paraId="1D0410D9">
            <w:pPr>
              <w:pStyle w:val="9"/>
              <w:spacing w:before="2"/>
              <w:rPr>
                <w:sz w:val="21"/>
              </w:rPr>
            </w:pPr>
          </w:p>
          <w:p w14:paraId="30D244E2">
            <w:pPr>
              <w:pStyle w:val="9"/>
              <w:spacing w:before="1"/>
              <w:ind w:left="40"/>
              <w:rPr>
                <w:sz w:val="20"/>
              </w:rPr>
            </w:pPr>
            <w:r>
              <w:rPr>
                <w:sz w:val="20"/>
              </w:rPr>
              <w:t>处5000元以上2万元以下罚款。</w:t>
            </w:r>
          </w:p>
        </w:tc>
      </w:tr>
      <w:tr w14:paraId="5FCDEF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57F92762">
            <w:pPr>
              <w:rPr>
                <w:sz w:val="2"/>
                <w:szCs w:val="2"/>
              </w:rPr>
            </w:pPr>
          </w:p>
        </w:tc>
        <w:tc>
          <w:tcPr>
            <w:tcW w:w="857" w:type="dxa"/>
            <w:vMerge w:val="continue"/>
            <w:tcBorders>
              <w:top w:val="nil"/>
            </w:tcBorders>
          </w:tcPr>
          <w:p w14:paraId="3D06BFFE">
            <w:pPr>
              <w:rPr>
                <w:sz w:val="2"/>
                <w:szCs w:val="2"/>
              </w:rPr>
            </w:pPr>
          </w:p>
        </w:tc>
        <w:tc>
          <w:tcPr>
            <w:tcW w:w="3425" w:type="dxa"/>
            <w:vMerge w:val="continue"/>
            <w:tcBorders>
              <w:top w:val="nil"/>
            </w:tcBorders>
          </w:tcPr>
          <w:p w14:paraId="49B0378E">
            <w:pPr>
              <w:rPr>
                <w:sz w:val="2"/>
                <w:szCs w:val="2"/>
              </w:rPr>
            </w:pPr>
          </w:p>
        </w:tc>
        <w:tc>
          <w:tcPr>
            <w:tcW w:w="6859" w:type="dxa"/>
            <w:vMerge w:val="continue"/>
            <w:tcBorders>
              <w:top w:val="nil"/>
            </w:tcBorders>
          </w:tcPr>
          <w:p w14:paraId="45BDC1EF">
            <w:pPr>
              <w:rPr>
                <w:sz w:val="2"/>
                <w:szCs w:val="2"/>
              </w:rPr>
            </w:pPr>
          </w:p>
        </w:tc>
        <w:tc>
          <w:tcPr>
            <w:tcW w:w="4029" w:type="dxa"/>
          </w:tcPr>
          <w:p w14:paraId="54F6CA10">
            <w:pPr>
              <w:pStyle w:val="9"/>
              <w:rPr>
                <w:sz w:val="20"/>
              </w:rPr>
            </w:pPr>
          </w:p>
          <w:p w14:paraId="065F2441">
            <w:pPr>
              <w:pStyle w:val="9"/>
              <w:spacing w:before="157" w:line="230" w:lineRule="auto"/>
              <w:ind w:left="39" w:right="186"/>
              <w:rPr>
                <w:sz w:val="20"/>
              </w:rPr>
            </w:pPr>
            <w:r>
              <w:rPr>
                <w:w w:val="95"/>
                <w:sz w:val="20"/>
              </w:rPr>
              <w:t>违法在种子生产基地进行检疫性有害生物接</w:t>
            </w:r>
            <w:r>
              <w:rPr>
                <w:sz w:val="20"/>
              </w:rPr>
              <w:t>种试验面积200㎡以上不足500㎡的</w:t>
            </w:r>
          </w:p>
        </w:tc>
        <w:tc>
          <w:tcPr>
            <w:tcW w:w="6928" w:type="dxa"/>
          </w:tcPr>
          <w:p w14:paraId="09106679">
            <w:pPr>
              <w:pStyle w:val="9"/>
              <w:rPr>
                <w:sz w:val="20"/>
              </w:rPr>
            </w:pPr>
          </w:p>
          <w:p w14:paraId="0E75C4A3">
            <w:pPr>
              <w:pStyle w:val="9"/>
              <w:spacing w:before="2"/>
              <w:rPr>
                <w:sz w:val="21"/>
              </w:rPr>
            </w:pPr>
          </w:p>
          <w:p w14:paraId="17DCCEE0">
            <w:pPr>
              <w:pStyle w:val="9"/>
              <w:ind w:left="40"/>
              <w:rPr>
                <w:sz w:val="20"/>
              </w:rPr>
            </w:pPr>
            <w:r>
              <w:rPr>
                <w:sz w:val="20"/>
              </w:rPr>
              <w:t>处2万元以上3.5万元以下罚款。</w:t>
            </w:r>
          </w:p>
        </w:tc>
      </w:tr>
      <w:tr w14:paraId="4D62F8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39D6A3A6">
            <w:pPr>
              <w:rPr>
                <w:sz w:val="2"/>
                <w:szCs w:val="2"/>
              </w:rPr>
            </w:pPr>
          </w:p>
        </w:tc>
        <w:tc>
          <w:tcPr>
            <w:tcW w:w="857" w:type="dxa"/>
            <w:vMerge w:val="continue"/>
            <w:tcBorders>
              <w:top w:val="nil"/>
            </w:tcBorders>
          </w:tcPr>
          <w:p w14:paraId="43FEF06A">
            <w:pPr>
              <w:rPr>
                <w:sz w:val="2"/>
                <w:szCs w:val="2"/>
              </w:rPr>
            </w:pPr>
          </w:p>
        </w:tc>
        <w:tc>
          <w:tcPr>
            <w:tcW w:w="3425" w:type="dxa"/>
            <w:vMerge w:val="continue"/>
            <w:tcBorders>
              <w:top w:val="nil"/>
            </w:tcBorders>
          </w:tcPr>
          <w:p w14:paraId="4DEC0D72">
            <w:pPr>
              <w:rPr>
                <w:sz w:val="2"/>
                <w:szCs w:val="2"/>
              </w:rPr>
            </w:pPr>
          </w:p>
        </w:tc>
        <w:tc>
          <w:tcPr>
            <w:tcW w:w="6859" w:type="dxa"/>
            <w:vMerge w:val="continue"/>
            <w:tcBorders>
              <w:top w:val="nil"/>
            </w:tcBorders>
          </w:tcPr>
          <w:p w14:paraId="55881278">
            <w:pPr>
              <w:rPr>
                <w:sz w:val="2"/>
                <w:szCs w:val="2"/>
              </w:rPr>
            </w:pPr>
          </w:p>
        </w:tc>
        <w:tc>
          <w:tcPr>
            <w:tcW w:w="4029" w:type="dxa"/>
          </w:tcPr>
          <w:p w14:paraId="785124DD">
            <w:pPr>
              <w:pStyle w:val="9"/>
              <w:rPr>
                <w:sz w:val="20"/>
              </w:rPr>
            </w:pPr>
          </w:p>
          <w:p w14:paraId="5D178920">
            <w:pPr>
              <w:pStyle w:val="9"/>
              <w:spacing w:before="154" w:line="230" w:lineRule="auto"/>
              <w:ind w:left="39" w:right="186"/>
              <w:rPr>
                <w:sz w:val="20"/>
              </w:rPr>
            </w:pPr>
            <w:r>
              <w:rPr>
                <w:w w:val="95"/>
                <w:sz w:val="20"/>
              </w:rPr>
              <w:t>违法在种子生产基地进行检疫性有害生物接</w:t>
            </w:r>
            <w:r>
              <w:rPr>
                <w:sz w:val="20"/>
              </w:rPr>
              <w:t>种试验面积500㎡以上的</w:t>
            </w:r>
          </w:p>
        </w:tc>
        <w:tc>
          <w:tcPr>
            <w:tcW w:w="6928" w:type="dxa"/>
          </w:tcPr>
          <w:p w14:paraId="5070DAA2">
            <w:pPr>
              <w:pStyle w:val="9"/>
              <w:rPr>
                <w:sz w:val="20"/>
              </w:rPr>
            </w:pPr>
          </w:p>
          <w:p w14:paraId="1206A56A">
            <w:pPr>
              <w:pStyle w:val="9"/>
              <w:spacing w:before="2"/>
              <w:rPr>
                <w:sz w:val="21"/>
              </w:rPr>
            </w:pPr>
          </w:p>
          <w:p w14:paraId="36C572C3">
            <w:pPr>
              <w:pStyle w:val="9"/>
              <w:ind w:left="40"/>
              <w:rPr>
                <w:sz w:val="20"/>
              </w:rPr>
            </w:pPr>
            <w:r>
              <w:rPr>
                <w:sz w:val="20"/>
              </w:rPr>
              <w:t>处3.5万元以上5万元以下罚款。</w:t>
            </w:r>
          </w:p>
        </w:tc>
      </w:tr>
    </w:tbl>
    <w:p w14:paraId="54B45BB1">
      <w:pPr>
        <w:spacing w:after="0"/>
        <w:rPr>
          <w:sz w:val="20"/>
        </w:rPr>
        <w:sectPr>
          <w:pgSz w:w="23820" w:h="16840" w:orient="landscape"/>
          <w:pgMar w:top="820" w:right="420" w:bottom="880" w:left="460" w:header="0" w:footer="662"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6930"/>
      </w:tblGrid>
      <w:tr w14:paraId="200C79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03B1BF05">
            <w:pPr>
              <w:pStyle w:val="9"/>
              <w:spacing w:before="7"/>
              <w:rPr>
                <w:sz w:val="17"/>
              </w:rPr>
            </w:pPr>
          </w:p>
          <w:p w14:paraId="081B929B">
            <w:pPr>
              <w:pStyle w:val="9"/>
              <w:ind w:left="76"/>
              <w:rPr>
                <w:b/>
                <w:sz w:val="20"/>
              </w:rPr>
            </w:pPr>
            <w:r>
              <w:rPr>
                <w:b/>
                <w:sz w:val="20"/>
              </w:rPr>
              <w:t>序号</w:t>
            </w:r>
          </w:p>
        </w:tc>
        <w:tc>
          <w:tcPr>
            <w:tcW w:w="857" w:type="dxa"/>
          </w:tcPr>
          <w:p w14:paraId="17D29D36">
            <w:pPr>
              <w:pStyle w:val="9"/>
              <w:spacing w:before="111" w:line="230" w:lineRule="auto"/>
              <w:ind w:left="234" w:right="199"/>
              <w:rPr>
                <w:b/>
                <w:sz w:val="20"/>
              </w:rPr>
            </w:pPr>
            <w:r>
              <w:rPr>
                <w:b/>
                <w:sz w:val="20"/>
              </w:rPr>
              <w:t>事项类别</w:t>
            </w:r>
          </w:p>
        </w:tc>
        <w:tc>
          <w:tcPr>
            <w:tcW w:w="3426" w:type="dxa"/>
            <w:gridSpan w:val="2"/>
          </w:tcPr>
          <w:p w14:paraId="60884B7F">
            <w:pPr>
              <w:pStyle w:val="9"/>
              <w:spacing w:before="7"/>
              <w:rPr>
                <w:sz w:val="17"/>
              </w:rPr>
            </w:pPr>
          </w:p>
          <w:p w14:paraId="1B39D065">
            <w:pPr>
              <w:pStyle w:val="9"/>
              <w:ind w:left="1297" w:right="1265"/>
              <w:jc w:val="center"/>
              <w:rPr>
                <w:b/>
                <w:sz w:val="20"/>
              </w:rPr>
            </w:pPr>
            <w:r>
              <w:rPr>
                <w:b/>
                <w:sz w:val="20"/>
              </w:rPr>
              <w:t>事项名称</w:t>
            </w:r>
          </w:p>
        </w:tc>
        <w:tc>
          <w:tcPr>
            <w:tcW w:w="6860" w:type="dxa"/>
          </w:tcPr>
          <w:p w14:paraId="4C20E0C9">
            <w:pPr>
              <w:pStyle w:val="9"/>
              <w:spacing w:before="7"/>
              <w:rPr>
                <w:sz w:val="17"/>
              </w:rPr>
            </w:pPr>
          </w:p>
          <w:p w14:paraId="7747ABC0">
            <w:pPr>
              <w:pStyle w:val="9"/>
              <w:ind w:left="3012" w:right="2984"/>
              <w:jc w:val="center"/>
              <w:rPr>
                <w:b/>
                <w:sz w:val="20"/>
              </w:rPr>
            </w:pPr>
            <w:r>
              <w:rPr>
                <w:b/>
                <w:sz w:val="20"/>
              </w:rPr>
              <w:t>实施依据</w:t>
            </w:r>
          </w:p>
        </w:tc>
        <w:tc>
          <w:tcPr>
            <w:tcW w:w="4032" w:type="dxa"/>
            <w:gridSpan w:val="2"/>
          </w:tcPr>
          <w:p w14:paraId="3C466300">
            <w:pPr>
              <w:pStyle w:val="9"/>
              <w:spacing w:before="7"/>
              <w:rPr>
                <w:sz w:val="17"/>
              </w:rPr>
            </w:pPr>
          </w:p>
          <w:p w14:paraId="50CC4AB9">
            <w:pPr>
              <w:pStyle w:val="9"/>
              <w:ind w:left="1597" w:right="1571"/>
              <w:jc w:val="center"/>
              <w:rPr>
                <w:b/>
                <w:sz w:val="20"/>
              </w:rPr>
            </w:pPr>
            <w:r>
              <w:rPr>
                <w:b/>
                <w:sz w:val="20"/>
              </w:rPr>
              <w:t>适用情形</w:t>
            </w:r>
          </w:p>
        </w:tc>
        <w:tc>
          <w:tcPr>
            <w:tcW w:w="6930" w:type="dxa"/>
          </w:tcPr>
          <w:p w14:paraId="6AFA0757">
            <w:pPr>
              <w:pStyle w:val="9"/>
              <w:spacing w:before="7"/>
              <w:rPr>
                <w:sz w:val="17"/>
              </w:rPr>
            </w:pPr>
          </w:p>
          <w:p w14:paraId="18FF90CF">
            <w:pPr>
              <w:pStyle w:val="9"/>
              <w:ind w:left="3041" w:right="3017"/>
              <w:jc w:val="center"/>
              <w:rPr>
                <w:b/>
                <w:sz w:val="20"/>
              </w:rPr>
            </w:pPr>
            <w:r>
              <w:rPr>
                <w:b/>
                <w:sz w:val="20"/>
              </w:rPr>
              <w:t>裁量标准</w:t>
            </w:r>
          </w:p>
        </w:tc>
      </w:tr>
      <w:tr w14:paraId="29F43B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538" w:type="dxa"/>
            <w:vMerge w:val="restart"/>
          </w:tcPr>
          <w:p w14:paraId="479B1526">
            <w:pPr>
              <w:pStyle w:val="9"/>
              <w:rPr>
                <w:sz w:val="20"/>
              </w:rPr>
            </w:pPr>
          </w:p>
          <w:p w14:paraId="2D98FE65">
            <w:pPr>
              <w:pStyle w:val="9"/>
              <w:rPr>
                <w:sz w:val="20"/>
              </w:rPr>
            </w:pPr>
          </w:p>
          <w:p w14:paraId="51EA142B">
            <w:pPr>
              <w:pStyle w:val="9"/>
              <w:rPr>
                <w:sz w:val="20"/>
              </w:rPr>
            </w:pPr>
          </w:p>
          <w:p w14:paraId="29C22EA1">
            <w:pPr>
              <w:pStyle w:val="9"/>
              <w:spacing w:before="1"/>
              <w:rPr>
                <w:sz w:val="21"/>
              </w:rPr>
            </w:pPr>
          </w:p>
          <w:p w14:paraId="0A861532">
            <w:pPr>
              <w:pStyle w:val="9"/>
              <w:ind w:left="177"/>
              <w:rPr>
                <w:sz w:val="20"/>
              </w:rPr>
            </w:pPr>
            <w:r>
              <w:rPr>
                <w:sz w:val="20"/>
              </w:rPr>
              <w:t>17</w:t>
            </w:r>
          </w:p>
        </w:tc>
        <w:tc>
          <w:tcPr>
            <w:tcW w:w="857" w:type="dxa"/>
            <w:vMerge w:val="restart"/>
          </w:tcPr>
          <w:p w14:paraId="192CA211">
            <w:pPr>
              <w:pStyle w:val="9"/>
              <w:rPr>
                <w:sz w:val="20"/>
              </w:rPr>
            </w:pPr>
          </w:p>
          <w:p w14:paraId="0E7EB352">
            <w:pPr>
              <w:pStyle w:val="9"/>
              <w:rPr>
                <w:sz w:val="20"/>
              </w:rPr>
            </w:pPr>
          </w:p>
          <w:p w14:paraId="18598F9A">
            <w:pPr>
              <w:pStyle w:val="9"/>
              <w:rPr>
                <w:sz w:val="20"/>
              </w:rPr>
            </w:pPr>
          </w:p>
          <w:p w14:paraId="6FFA75D2">
            <w:pPr>
              <w:pStyle w:val="9"/>
              <w:spacing w:before="153" w:line="230" w:lineRule="auto"/>
              <w:ind w:left="236" w:right="99" w:hanging="98"/>
              <w:rPr>
                <w:sz w:val="20"/>
              </w:rPr>
            </w:pPr>
            <w:r>
              <w:rPr>
                <w:sz w:val="20"/>
              </w:rPr>
              <w:t>农作物种子</w:t>
            </w:r>
          </w:p>
        </w:tc>
        <w:tc>
          <w:tcPr>
            <w:tcW w:w="3426" w:type="dxa"/>
            <w:gridSpan w:val="2"/>
            <w:vMerge w:val="restart"/>
          </w:tcPr>
          <w:p w14:paraId="159A27A3">
            <w:pPr>
              <w:pStyle w:val="9"/>
              <w:rPr>
                <w:sz w:val="20"/>
              </w:rPr>
            </w:pPr>
          </w:p>
          <w:p w14:paraId="4E9A5BB0">
            <w:pPr>
              <w:pStyle w:val="9"/>
              <w:rPr>
                <w:sz w:val="20"/>
              </w:rPr>
            </w:pPr>
          </w:p>
          <w:p w14:paraId="09EF525F">
            <w:pPr>
              <w:pStyle w:val="9"/>
              <w:rPr>
                <w:sz w:val="20"/>
              </w:rPr>
            </w:pPr>
          </w:p>
          <w:p w14:paraId="0FB16613">
            <w:pPr>
              <w:pStyle w:val="9"/>
              <w:spacing w:before="153" w:line="230" w:lineRule="auto"/>
              <w:ind w:left="39" w:right="181"/>
              <w:rPr>
                <w:sz w:val="20"/>
              </w:rPr>
            </w:pPr>
            <w:r>
              <w:rPr>
                <w:w w:val="95"/>
                <w:sz w:val="20"/>
              </w:rPr>
              <w:t>对拒绝、阻挠农业农村主管部门依法</w:t>
            </w:r>
            <w:r>
              <w:rPr>
                <w:sz w:val="20"/>
              </w:rPr>
              <w:t>实施监督检查的行政处罚</w:t>
            </w:r>
          </w:p>
        </w:tc>
        <w:tc>
          <w:tcPr>
            <w:tcW w:w="6860" w:type="dxa"/>
            <w:vMerge w:val="restart"/>
          </w:tcPr>
          <w:p w14:paraId="3E6D42A0">
            <w:pPr>
              <w:pStyle w:val="9"/>
              <w:rPr>
                <w:sz w:val="20"/>
              </w:rPr>
            </w:pPr>
          </w:p>
          <w:p w14:paraId="58644487">
            <w:pPr>
              <w:pStyle w:val="9"/>
              <w:rPr>
                <w:sz w:val="20"/>
              </w:rPr>
            </w:pPr>
          </w:p>
          <w:p w14:paraId="62DA6D10">
            <w:pPr>
              <w:pStyle w:val="9"/>
              <w:spacing w:before="156" w:line="251" w:lineRule="exact"/>
              <w:ind w:left="38"/>
              <w:rPr>
                <w:b/>
                <w:sz w:val="20"/>
              </w:rPr>
            </w:pPr>
            <w:r>
              <w:rPr>
                <w:b/>
                <w:sz w:val="20"/>
              </w:rPr>
              <w:t xml:space="preserve">《中华人民共和国种子法》(2021修正) </w:t>
            </w:r>
          </w:p>
          <w:p w14:paraId="3E1E1DDD">
            <w:pPr>
              <w:pStyle w:val="9"/>
              <w:spacing w:before="3" w:line="230" w:lineRule="auto"/>
              <w:ind w:left="38" w:right="34"/>
              <w:rPr>
                <w:sz w:val="20"/>
              </w:rPr>
            </w:pPr>
            <w:r>
              <w:rPr>
                <w:b/>
                <w:spacing w:val="16"/>
                <w:sz w:val="20"/>
              </w:rPr>
              <w:t xml:space="preserve">第八十六条 </w:t>
            </w:r>
            <w:r>
              <w:rPr>
                <w:sz w:val="20"/>
              </w:rPr>
              <w:t>违反本法第四十九条规定，拒绝、阻挠农业农村、林业草</w:t>
            </w:r>
            <w:r>
              <w:rPr>
                <w:spacing w:val="-1"/>
                <w:w w:val="95"/>
                <w:sz w:val="20"/>
              </w:rPr>
              <w:t>原主管部门依法实施监督检查的，处二千元以上五万元以下罚款，可以责令停产停业整顿；构成违反治安管理行为的，由公安机关依法给予治安管理处罚。</w:t>
            </w:r>
          </w:p>
        </w:tc>
        <w:tc>
          <w:tcPr>
            <w:tcW w:w="4032" w:type="dxa"/>
            <w:gridSpan w:val="2"/>
          </w:tcPr>
          <w:p w14:paraId="12393992">
            <w:pPr>
              <w:pStyle w:val="9"/>
              <w:spacing w:before="4"/>
              <w:rPr>
                <w:sz w:val="15"/>
              </w:rPr>
            </w:pPr>
          </w:p>
          <w:p w14:paraId="069EBFDD">
            <w:pPr>
              <w:pStyle w:val="9"/>
              <w:ind w:left="37"/>
              <w:rPr>
                <w:sz w:val="20"/>
              </w:rPr>
            </w:pPr>
            <w:r>
              <w:rPr>
                <w:sz w:val="20"/>
              </w:rPr>
              <w:t>不积极配合或者以拖延方式阻碍监督检查的</w:t>
            </w:r>
          </w:p>
        </w:tc>
        <w:tc>
          <w:tcPr>
            <w:tcW w:w="6930" w:type="dxa"/>
          </w:tcPr>
          <w:p w14:paraId="0B6929E7">
            <w:pPr>
              <w:pStyle w:val="9"/>
              <w:spacing w:before="4"/>
              <w:rPr>
                <w:sz w:val="15"/>
              </w:rPr>
            </w:pPr>
          </w:p>
          <w:p w14:paraId="2132FEFD">
            <w:pPr>
              <w:pStyle w:val="9"/>
              <w:ind w:left="35"/>
              <w:rPr>
                <w:sz w:val="20"/>
              </w:rPr>
            </w:pPr>
            <w:r>
              <w:rPr>
                <w:sz w:val="20"/>
              </w:rPr>
              <w:t>处2000元以上1万元以下罚款，可以责令停产停业整顿。</w:t>
            </w:r>
          </w:p>
        </w:tc>
      </w:tr>
      <w:tr w14:paraId="2FFFCF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3" w:hRule="atLeast"/>
        </w:trPr>
        <w:tc>
          <w:tcPr>
            <w:tcW w:w="538" w:type="dxa"/>
            <w:vMerge w:val="continue"/>
            <w:tcBorders>
              <w:top w:val="nil"/>
            </w:tcBorders>
          </w:tcPr>
          <w:p w14:paraId="0895E005">
            <w:pPr>
              <w:rPr>
                <w:sz w:val="2"/>
                <w:szCs w:val="2"/>
              </w:rPr>
            </w:pPr>
          </w:p>
        </w:tc>
        <w:tc>
          <w:tcPr>
            <w:tcW w:w="857" w:type="dxa"/>
            <w:vMerge w:val="continue"/>
            <w:tcBorders>
              <w:top w:val="nil"/>
            </w:tcBorders>
          </w:tcPr>
          <w:p w14:paraId="2D4D6735">
            <w:pPr>
              <w:rPr>
                <w:sz w:val="2"/>
                <w:szCs w:val="2"/>
              </w:rPr>
            </w:pPr>
          </w:p>
        </w:tc>
        <w:tc>
          <w:tcPr>
            <w:tcW w:w="3426" w:type="dxa"/>
            <w:gridSpan w:val="2"/>
            <w:vMerge w:val="continue"/>
            <w:tcBorders>
              <w:top w:val="nil"/>
            </w:tcBorders>
          </w:tcPr>
          <w:p w14:paraId="546738C0">
            <w:pPr>
              <w:rPr>
                <w:sz w:val="2"/>
                <w:szCs w:val="2"/>
              </w:rPr>
            </w:pPr>
          </w:p>
        </w:tc>
        <w:tc>
          <w:tcPr>
            <w:tcW w:w="6860" w:type="dxa"/>
            <w:vMerge w:val="continue"/>
            <w:tcBorders>
              <w:top w:val="nil"/>
            </w:tcBorders>
          </w:tcPr>
          <w:p w14:paraId="67EB71DA">
            <w:pPr>
              <w:rPr>
                <w:sz w:val="2"/>
                <w:szCs w:val="2"/>
              </w:rPr>
            </w:pPr>
          </w:p>
        </w:tc>
        <w:tc>
          <w:tcPr>
            <w:tcW w:w="4032" w:type="dxa"/>
            <w:gridSpan w:val="2"/>
          </w:tcPr>
          <w:p w14:paraId="1DB92195">
            <w:pPr>
              <w:pStyle w:val="9"/>
              <w:spacing w:before="1"/>
              <w:rPr>
                <w:sz w:val="15"/>
              </w:rPr>
            </w:pPr>
          </w:p>
          <w:p w14:paraId="55F9499D">
            <w:pPr>
              <w:pStyle w:val="9"/>
              <w:spacing w:before="1" w:line="251" w:lineRule="exact"/>
              <w:ind w:left="37"/>
              <w:rPr>
                <w:sz w:val="20"/>
              </w:rPr>
            </w:pPr>
            <w:r>
              <w:rPr>
                <w:sz w:val="20"/>
              </w:rPr>
              <w:t>以关闭生产经营场所、经营门店等方式拒绝</w:t>
            </w:r>
          </w:p>
          <w:p w14:paraId="262E46D3">
            <w:pPr>
              <w:pStyle w:val="9"/>
              <w:spacing w:line="251" w:lineRule="exact"/>
              <w:ind w:left="37"/>
              <w:rPr>
                <w:sz w:val="20"/>
              </w:rPr>
            </w:pPr>
            <w:r>
              <w:rPr>
                <w:sz w:val="20"/>
              </w:rPr>
              <w:t>、阻挠监督检查的</w:t>
            </w:r>
          </w:p>
        </w:tc>
        <w:tc>
          <w:tcPr>
            <w:tcW w:w="6930" w:type="dxa"/>
          </w:tcPr>
          <w:p w14:paraId="49F1620E">
            <w:pPr>
              <w:pStyle w:val="9"/>
              <w:spacing w:before="9"/>
              <w:rPr>
                <w:sz w:val="24"/>
              </w:rPr>
            </w:pPr>
          </w:p>
          <w:p w14:paraId="396B9311">
            <w:pPr>
              <w:pStyle w:val="9"/>
              <w:ind w:left="35"/>
              <w:rPr>
                <w:sz w:val="20"/>
              </w:rPr>
            </w:pPr>
            <w:r>
              <w:rPr>
                <w:sz w:val="20"/>
              </w:rPr>
              <w:t>处1万元以上3万元以下罚款，可以责令停产停业整顿。</w:t>
            </w:r>
          </w:p>
        </w:tc>
      </w:tr>
      <w:tr w14:paraId="1662E9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5DFBCDB5">
            <w:pPr>
              <w:rPr>
                <w:sz w:val="2"/>
                <w:szCs w:val="2"/>
              </w:rPr>
            </w:pPr>
          </w:p>
        </w:tc>
        <w:tc>
          <w:tcPr>
            <w:tcW w:w="857" w:type="dxa"/>
            <w:vMerge w:val="continue"/>
            <w:tcBorders>
              <w:top w:val="nil"/>
            </w:tcBorders>
          </w:tcPr>
          <w:p w14:paraId="67D2D439">
            <w:pPr>
              <w:rPr>
                <w:sz w:val="2"/>
                <w:szCs w:val="2"/>
              </w:rPr>
            </w:pPr>
          </w:p>
        </w:tc>
        <w:tc>
          <w:tcPr>
            <w:tcW w:w="3426" w:type="dxa"/>
            <w:gridSpan w:val="2"/>
            <w:vMerge w:val="continue"/>
            <w:tcBorders>
              <w:top w:val="nil"/>
            </w:tcBorders>
          </w:tcPr>
          <w:p w14:paraId="1F2ED79F">
            <w:pPr>
              <w:rPr>
                <w:sz w:val="2"/>
                <w:szCs w:val="2"/>
              </w:rPr>
            </w:pPr>
          </w:p>
        </w:tc>
        <w:tc>
          <w:tcPr>
            <w:tcW w:w="6860" w:type="dxa"/>
            <w:vMerge w:val="continue"/>
            <w:tcBorders>
              <w:top w:val="nil"/>
            </w:tcBorders>
          </w:tcPr>
          <w:p w14:paraId="659452E7">
            <w:pPr>
              <w:rPr>
                <w:sz w:val="2"/>
                <w:szCs w:val="2"/>
              </w:rPr>
            </w:pPr>
          </w:p>
        </w:tc>
        <w:tc>
          <w:tcPr>
            <w:tcW w:w="4032" w:type="dxa"/>
            <w:gridSpan w:val="2"/>
          </w:tcPr>
          <w:p w14:paraId="69AA4D0B">
            <w:pPr>
              <w:pStyle w:val="9"/>
              <w:spacing w:before="159" w:line="230" w:lineRule="auto"/>
              <w:ind w:left="37" w:right="192"/>
              <w:rPr>
                <w:sz w:val="20"/>
              </w:rPr>
            </w:pPr>
            <w:r>
              <w:rPr>
                <w:w w:val="95"/>
                <w:sz w:val="20"/>
              </w:rPr>
              <w:t>以围堵、滞留执法人员等方式阻扰监督检查</w:t>
            </w:r>
            <w:r>
              <w:rPr>
                <w:sz w:val="20"/>
              </w:rPr>
              <w:t>等严重情形的</w:t>
            </w:r>
          </w:p>
        </w:tc>
        <w:tc>
          <w:tcPr>
            <w:tcW w:w="6930" w:type="dxa"/>
          </w:tcPr>
          <w:p w14:paraId="775F4196">
            <w:pPr>
              <w:pStyle w:val="9"/>
              <w:spacing w:before="6"/>
              <w:rPr>
                <w:sz w:val="21"/>
              </w:rPr>
            </w:pPr>
          </w:p>
          <w:p w14:paraId="63A68FD4">
            <w:pPr>
              <w:pStyle w:val="9"/>
              <w:ind w:left="35"/>
              <w:rPr>
                <w:sz w:val="20"/>
              </w:rPr>
            </w:pPr>
            <w:r>
              <w:rPr>
                <w:sz w:val="20"/>
              </w:rPr>
              <w:t>处3万元以上5万元以下罚款，可以责令停产停业整顿。</w:t>
            </w:r>
          </w:p>
        </w:tc>
      </w:tr>
      <w:tr w14:paraId="221067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restart"/>
          </w:tcPr>
          <w:p w14:paraId="77216E0A">
            <w:pPr>
              <w:pStyle w:val="9"/>
              <w:rPr>
                <w:sz w:val="20"/>
              </w:rPr>
            </w:pPr>
          </w:p>
          <w:p w14:paraId="35246E17">
            <w:pPr>
              <w:pStyle w:val="9"/>
              <w:rPr>
                <w:sz w:val="20"/>
              </w:rPr>
            </w:pPr>
          </w:p>
          <w:p w14:paraId="19FCC4D2">
            <w:pPr>
              <w:pStyle w:val="9"/>
              <w:rPr>
                <w:sz w:val="20"/>
              </w:rPr>
            </w:pPr>
          </w:p>
          <w:p w14:paraId="066246A7">
            <w:pPr>
              <w:pStyle w:val="9"/>
              <w:rPr>
                <w:sz w:val="20"/>
              </w:rPr>
            </w:pPr>
          </w:p>
          <w:p w14:paraId="5FF2D016">
            <w:pPr>
              <w:pStyle w:val="9"/>
              <w:rPr>
                <w:sz w:val="20"/>
              </w:rPr>
            </w:pPr>
          </w:p>
          <w:p w14:paraId="793C78EA">
            <w:pPr>
              <w:pStyle w:val="9"/>
              <w:rPr>
                <w:sz w:val="20"/>
              </w:rPr>
            </w:pPr>
          </w:p>
          <w:p w14:paraId="767337EA">
            <w:pPr>
              <w:pStyle w:val="9"/>
              <w:rPr>
                <w:sz w:val="20"/>
              </w:rPr>
            </w:pPr>
          </w:p>
          <w:p w14:paraId="13031153">
            <w:pPr>
              <w:pStyle w:val="9"/>
              <w:spacing w:before="11"/>
              <w:rPr>
                <w:sz w:val="14"/>
              </w:rPr>
            </w:pPr>
          </w:p>
          <w:p w14:paraId="0902F81A">
            <w:pPr>
              <w:pStyle w:val="9"/>
              <w:ind w:left="177"/>
              <w:rPr>
                <w:sz w:val="20"/>
              </w:rPr>
            </w:pPr>
            <w:r>
              <w:rPr>
                <w:sz w:val="20"/>
              </w:rPr>
              <w:t>18</w:t>
            </w:r>
          </w:p>
        </w:tc>
        <w:tc>
          <w:tcPr>
            <w:tcW w:w="857" w:type="dxa"/>
            <w:vMerge w:val="restart"/>
          </w:tcPr>
          <w:p w14:paraId="6117602E">
            <w:pPr>
              <w:pStyle w:val="9"/>
              <w:rPr>
                <w:sz w:val="20"/>
              </w:rPr>
            </w:pPr>
          </w:p>
          <w:p w14:paraId="4F5C05E9">
            <w:pPr>
              <w:pStyle w:val="9"/>
              <w:rPr>
                <w:sz w:val="20"/>
              </w:rPr>
            </w:pPr>
          </w:p>
          <w:p w14:paraId="0E6153FF">
            <w:pPr>
              <w:pStyle w:val="9"/>
              <w:rPr>
                <w:sz w:val="20"/>
              </w:rPr>
            </w:pPr>
          </w:p>
          <w:p w14:paraId="30557B91">
            <w:pPr>
              <w:pStyle w:val="9"/>
              <w:rPr>
                <w:sz w:val="20"/>
              </w:rPr>
            </w:pPr>
          </w:p>
          <w:p w14:paraId="13DD2D94">
            <w:pPr>
              <w:pStyle w:val="9"/>
              <w:rPr>
                <w:sz w:val="20"/>
              </w:rPr>
            </w:pPr>
          </w:p>
          <w:p w14:paraId="41B0F7E9">
            <w:pPr>
              <w:pStyle w:val="9"/>
              <w:rPr>
                <w:sz w:val="20"/>
              </w:rPr>
            </w:pPr>
          </w:p>
          <w:p w14:paraId="7FD33278">
            <w:pPr>
              <w:pStyle w:val="9"/>
              <w:rPr>
                <w:sz w:val="20"/>
              </w:rPr>
            </w:pPr>
          </w:p>
          <w:p w14:paraId="711521E8">
            <w:pPr>
              <w:pStyle w:val="9"/>
              <w:spacing w:before="11"/>
              <w:rPr>
                <w:sz w:val="14"/>
              </w:rPr>
            </w:pPr>
          </w:p>
          <w:p w14:paraId="5FBE4D63">
            <w:pPr>
              <w:pStyle w:val="9"/>
              <w:ind w:left="236"/>
              <w:rPr>
                <w:sz w:val="20"/>
              </w:rPr>
            </w:pPr>
            <w:r>
              <w:rPr>
                <w:sz w:val="20"/>
              </w:rPr>
              <w:t>肥料</w:t>
            </w:r>
          </w:p>
        </w:tc>
        <w:tc>
          <w:tcPr>
            <w:tcW w:w="1299" w:type="dxa"/>
            <w:vMerge w:val="restart"/>
          </w:tcPr>
          <w:p w14:paraId="0082F964">
            <w:pPr>
              <w:pStyle w:val="9"/>
              <w:rPr>
                <w:sz w:val="20"/>
              </w:rPr>
            </w:pPr>
          </w:p>
          <w:p w14:paraId="370EE727">
            <w:pPr>
              <w:pStyle w:val="9"/>
              <w:rPr>
                <w:sz w:val="20"/>
              </w:rPr>
            </w:pPr>
          </w:p>
          <w:p w14:paraId="4CAA021D">
            <w:pPr>
              <w:pStyle w:val="9"/>
              <w:rPr>
                <w:sz w:val="20"/>
              </w:rPr>
            </w:pPr>
          </w:p>
          <w:p w14:paraId="34E55361">
            <w:pPr>
              <w:pStyle w:val="9"/>
              <w:rPr>
                <w:sz w:val="20"/>
              </w:rPr>
            </w:pPr>
          </w:p>
          <w:p w14:paraId="76E18E3A">
            <w:pPr>
              <w:pStyle w:val="9"/>
              <w:rPr>
                <w:sz w:val="20"/>
              </w:rPr>
            </w:pPr>
          </w:p>
          <w:p w14:paraId="584CCEAE">
            <w:pPr>
              <w:pStyle w:val="9"/>
              <w:spacing w:before="11"/>
              <w:rPr>
                <w:sz w:val="16"/>
              </w:rPr>
            </w:pPr>
          </w:p>
          <w:p w14:paraId="79560744">
            <w:pPr>
              <w:pStyle w:val="9"/>
              <w:spacing w:before="1" w:line="230" w:lineRule="auto"/>
              <w:ind w:left="39" w:right="43"/>
              <w:jc w:val="both"/>
              <w:rPr>
                <w:sz w:val="20"/>
              </w:rPr>
            </w:pPr>
            <w:r>
              <w:rPr>
                <w:spacing w:val="-3"/>
                <w:sz w:val="20"/>
              </w:rPr>
              <w:t>对生产、销售未取得登记证的肥料产品等行为的行政处</w:t>
            </w:r>
            <w:r>
              <w:rPr>
                <w:sz w:val="20"/>
              </w:rPr>
              <w:t>罚</w:t>
            </w:r>
          </w:p>
        </w:tc>
        <w:tc>
          <w:tcPr>
            <w:tcW w:w="2127" w:type="dxa"/>
            <w:vMerge w:val="restart"/>
          </w:tcPr>
          <w:p w14:paraId="20F987E5">
            <w:pPr>
              <w:pStyle w:val="9"/>
              <w:spacing w:before="6"/>
              <w:rPr>
                <w:sz w:val="26"/>
              </w:rPr>
            </w:pPr>
          </w:p>
          <w:p w14:paraId="016CD4C9">
            <w:pPr>
              <w:pStyle w:val="9"/>
              <w:spacing w:line="230" w:lineRule="auto"/>
              <w:ind w:left="36" w:right="77"/>
              <w:jc w:val="both"/>
              <w:rPr>
                <w:sz w:val="20"/>
              </w:rPr>
            </w:pPr>
            <w:r>
              <w:rPr>
                <w:spacing w:val="-2"/>
                <w:sz w:val="20"/>
              </w:rPr>
              <w:t>对生产、销售未取得登记证的肥料产品的行政</w:t>
            </w:r>
            <w:r>
              <w:rPr>
                <w:sz w:val="20"/>
              </w:rPr>
              <w:t>处罚</w:t>
            </w:r>
          </w:p>
        </w:tc>
        <w:tc>
          <w:tcPr>
            <w:tcW w:w="6860" w:type="dxa"/>
            <w:vMerge w:val="restart"/>
          </w:tcPr>
          <w:p w14:paraId="7BBFA0E3">
            <w:pPr>
              <w:pStyle w:val="9"/>
              <w:rPr>
                <w:sz w:val="20"/>
              </w:rPr>
            </w:pPr>
          </w:p>
          <w:p w14:paraId="1926DB58">
            <w:pPr>
              <w:pStyle w:val="9"/>
              <w:rPr>
                <w:sz w:val="20"/>
              </w:rPr>
            </w:pPr>
          </w:p>
          <w:p w14:paraId="71CACCF9">
            <w:pPr>
              <w:pStyle w:val="9"/>
              <w:rPr>
                <w:sz w:val="20"/>
              </w:rPr>
            </w:pPr>
          </w:p>
          <w:p w14:paraId="08858C19">
            <w:pPr>
              <w:pStyle w:val="9"/>
              <w:rPr>
                <w:sz w:val="20"/>
              </w:rPr>
            </w:pPr>
          </w:p>
          <w:p w14:paraId="221A56D8">
            <w:pPr>
              <w:pStyle w:val="9"/>
              <w:rPr>
                <w:sz w:val="17"/>
              </w:rPr>
            </w:pPr>
          </w:p>
          <w:p w14:paraId="5E07F922">
            <w:pPr>
              <w:pStyle w:val="9"/>
              <w:spacing w:line="252" w:lineRule="exact"/>
              <w:ind w:left="38"/>
              <w:rPr>
                <w:b/>
                <w:sz w:val="20"/>
              </w:rPr>
            </w:pPr>
            <w:r>
              <w:rPr>
                <w:b/>
                <w:sz w:val="20"/>
              </w:rPr>
              <w:t>《肥料登记管理办法》(2022修订)</w:t>
            </w:r>
          </w:p>
          <w:p w14:paraId="0EA6139B">
            <w:pPr>
              <w:pStyle w:val="9"/>
              <w:spacing w:before="3" w:line="230" w:lineRule="auto"/>
              <w:ind w:left="38" w:right="24"/>
              <w:rPr>
                <w:sz w:val="20"/>
              </w:rPr>
            </w:pPr>
            <w:r>
              <w:rPr>
                <w:b/>
                <w:spacing w:val="16"/>
                <w:sz w:val="20"/>
              </w:rPr>
              <w:t xml:space="preserve">第二十六条 </w:t>
            </w:r>
            <w:r>
              <w:rPr>
                <w:sz w:val="20"/>
              </w:rPr>
              <w:t>有下列情形之一的，由县级以上农业农村主管部门给予警</w:t>
            </w:r>
            <w:r>
              <w:rPr>
                <w:w w:val="95"/>
                <w:sz w:val="20"/>
              </w:rPr>
              <w:t>告，并处违法所得3倍以下罚款，但最高不得超过30000</w:t>
            </w:r>
            <w:r>
              <w:rPr>
                <w:spacing w:val="-2"/>
                <w:w w:val="95"/>
                <w:sz w:val="20"/>
              </w:rPr>
              <w:t>元；没有违法所得的，</w:t>
            </w:r>
            <w:r>
              <w:rPr>
                <w:sz w:val="20"/>
              </w:rPr>
              <w:t>处10000元以下罚款：（一）生产、销售未取得登记证的肥料产品；（二）假</w:t>
            </w:r>
            <w:r>
              <w:rPr>
                <w:w w:val="95"/>
                <w:sz w:val="20"/>
              </w:rPr>
              <w:t>冒、伪造肥料登记证、登记证号的；（三）生产、销售的肥料产品有效成分或</w:t>
            </w:r>
            <w:r>
              <w:rPr>
                <w:sz w:val="20"/>
              </w:rPr>
              <w:t>含量与登记批准的内容不符的。</w:t>
            </w:r>
          </w:p>
        </w:tc>
        <w:tc>
          <w:tcPr>
            <w:tcW w:w="1201" w:type="dxa"/>
            <w:vMerge w:val="restart"/>
          </w:tcPr>
          <w:p w14:paraId="79BB39FE">
            <w:pPr>
              <w:pStyle w:val="9"/>
              <w:rPr>
                <w:sz w:val="20"/>
              </w:rPr>
            </w:pPr>
          </w:p>
          <w:p w14:paraId="4ADDB0BE">
            <w:pPr>
              <w:pStyle w:val="9"/>
              <w:rPr>
                <w:sz w:val="20"/>
              </w:rPr>
            </w:pPr>
          </w:p>
          <w:p w14:paraId="503BA419">
            <w:pPr>
              <w:pStyle w:val="9"/>
              <w:spacing w:before="7"/>
              <w:rPr>
                <w:sz w:val="23"/>
              </w:rPr>
            </w:pPr>
          </w:p>
          <w:p w14:paraId="22CD87BD">
            <w:pPr>
              <w:pStyle w:val="9"/>
              <w:spacing w:line="230" w:lineRule="auto"/>
              <w:ind w:left="37" w:right="105"/>
              <w:rPr>
                <w:sz w:val="20"/>
              </w:rPr>
            </w:pPr>
            <w:r>
              <w:rPr>
                <w:sz w:val="20"/>
              </w:rPr>
              <w:t>有违法所得的</w:t>
            </w:r>
          </w:p>
        </w:tc>
        <w:tc>
          <w:tcPr>
            <w:tcW w:w="2831" w:type="dxa"/>
          </w:tcPr>
          <w:p w14:paraId="4E9F2308">
            <w:pPr>
              <w:pStyle w:val="9"/>
              <w:spacing w:before="7"/>
              <w:rPr>
                <w:sz w:val="17"/>
              </w:rPr>
            </w:pPr>
          </w:p>
          <w:p w14:paraId="5DFF0718">
            <w:pPr>
              <w:pStyle w:val="9"/>
              <w:ind w:left="36"/>
              <w:rPr>
                <w:sz w:val="20"/>
              </w:rPr>
            </w:pPr>
            <w:r>
              <w:rPr>
                <w:sz w:val="20"/>
              </w:rPr>
              <w:t>违法所得不足5000元的</w:t>
            </w:r>
          </w:p>
        </w:tc>
        <w:tc>
          <w:tcPr>
            <w:tcW w:w="6930" w:type="dxa"/>
          </w:tcPr>
          <w:p w14:paraId="5B8FB256">
            <w:pPr>
              <w:pStyle w:val="9"/>
              <w:spacing w:before="7"/>
              <w:rPr>
                <w:sz w:val="17"/>
              </w:rPr>
            </w:pPr>
          </w:p>
          <w:p w14:paraId="4CE4DB5A">
            <w:pPr>
              <w:pStyle w:val="9"/>
              <w:ind w:left="35"/>
              <w:rPr>
                <w:sz w:val="20"/>
              </w:rPr>
            </w:pPr>
            <w:r>
              <w:rPr>
                <w:sz w:val="20"/>
              </w:rPr>
              <w:t>警告，并处违法所得1倍以下罚款。</w:t>
            </w:r>
          </w:p>
        </w:tc>
      </w:tr>
      <w:tr w14:paraId="0E98B3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02F65790">
            <w:pPr>
              <w:rPr>
                <w:sz w:val="2"/>
                <w:szCs w:val="2"/>
              </w:rPr>
            </w:pPr>
          </w:p>
        </w:tc>
        <w:tc>
          <w:tcPr>
            <w:tcW w:w="857" w:type="dxa"/>
            <w:vMerge w:val="continue"/>
            <w:tcBorders>
              <w:top w:val="nil"/>
            </w:tcBorders>
          </w:tcPr>
          <w:p w14:paraId="377FA95D">
            <w:pPr>
              <w:rPr>
                <w:sz w:val="2"/>
                <w:szCs w:val="2"/>
              </w:rPr>
            </w:pPr>
          </w:p>
        </w:tc>
        <w:tc>
          <w:tcPr>
            <w:tcW w:w="1299" w:type="dxa"/>
            <w:vMerge w:val="continue"/>
            <w:tcBorders>
              <w:top w:val="nil"/>
            </w:tcBorders>
          </w:tcPr>
          <w:p w14:paraId="242CAF66">
            <w:pPr>
              <w:rPr>
                <w:sz w:val="2"/>
                <w:szCs w:val="2"/>
              </w:rPr>
            </w:pPr>
          </w:p>
        </w:tc>
        <w:tc>
          <w:tcPr>
            <w:tcW w:w="2127" w:type="dxa"/>
            <w:vMerge w:val="continue"/>
            <w:tcBorders>
              <w:top w:val="nil"/>
            </w:tcBorders>
          </w:tcPr>
          <w:p w14:paraId="211EEF03">
            <w:pPr>
              <w:rPr>
                <w:sz w:val="2"/>
                <w:szCs w:val="2"/>
              </w:rPr>
            </w:pPr>
          </w:p>
        </w:tc>
        <w:tc>
          <w:tcPr>
            <w:tcW w:w="6860" w:type="dxa"/>
            <w:vMerge w:val="continue"/>
            <w:tcBorders>
              <w:top w:val="nil"/>
            </w:tcBorders>
          </w:tcPr>
          <w:p w14:paraId="68D597D7">
            <w:pPr>
              <w:rPr>
                <w:sz w:val="2"/>
                <w:szCs w:val="2"/>
              </w:rPr>
            </w:pPr>
          </w:p>
        </w:tc>
        <w:tc>
          <w:tcPr>
            <w:tcW w:w="1201" w:type="dxa"/>
            <w:vMerge w:val="continue"/>
            <w:tcBorders>
              <w:top w:val="nil"/>
            </w:tcBorders>
          </w:tcPr>
          <w:p w14:paraId="2405D6DC">
            <w:pPr>
              <w:rPr>
                <w:sz w:val="2"/>
                <w:szCs w:val="2"/>
              </w:rPr>
            </w:pPr>
          </w:p>
        </w:tc>
        <w:tc>
          <w:tcPr>
            <w:tcW w:w="2831" w:type="dxa"/>
          </w:tcPr>
          <w:p w14:paraId="1F993C8A">
            <w:pPr>
              <w:pStyle w:val="9"/>
              <w:spacing w:before="111" w:line="230" w:lineRule="auto"/>
              <w:ind w:left="36" w:right="37"/>
              <w:rPr>
                <w:sz w:val="20"/>
              </w:rPr>
            </w:pPr>
            <w:r>
              <w:rPr>
                <w:sz w:val="20"/>
              </w:rPr>
              <w:t>违法所得5000元以上不足1万元的</w:t>
            </w:r>
          </w:p>
        </w:tc>
        <w:tc>
          <w:tcPr>
            <w:tcW w:w="6930" w:type="dxa"/>
          </w:tcPr>
          <w:p w14:paraId="58DBC2E5">
            <w:pPr>
              <w:pStyle w:val="9"/>
              <w:spacing w:before="7"/>
              <w:rPr>
                <w:sz w:val="17"/>
              </w:rPr>
            </w:pPr>
          </w:p>
          <w:p w14:paraId="1E346E42">
            <w:pPr>
              <w:pStyle w:val="9"/>
              <w:ind w:left="35"/>
              <w:rPr>
                <w:sz w:val="20"/>
              </w:rPr>
            </w:pPr>
            <w:r>
              <w:rPr>
                <w:sz w:val="20"/>
              </w:rPr>
              <w:t>警告，并处违法所得1倍以上2倍以下罚款。</w:t>
            </w:r>
          </w:p>
        </w:tc>
      </w:tr>
      <w:tr w14:paraId="7D5C77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4E7FFEBE">
            <w:pPr>
              <w:rPr>
                <w:sz w:val="2"/>
                <w:szCs w:val="2"/>
              </w:rPr>
            </w:pPr>
          </w:p>
        </w:tc>
        <w:tc>
          <w:tcPr>
            <w:tcW w:w="857" w:type="dxa"/>
            <w:vMerge w:val="continue"/>
            <w:tcBorders>
              <w:top w:val="nil"/>
            </w:tcBorders>
          </w:tcPr>
          <w:p w14:paraId="14C728E2">
            <w:pPr>
              <w:rPr>
                <w:sz w:val="2"/>
                <w:szCs w:val="2"/>
              </w:rPr>
            </w:pPr>
          </w:p>
        </w:tc>
        <w:tc>
          <w:tcPr>
            <w:tcW w:w="1299" w:type="dxa"/>
            <w:vMerge w:val="continue"/>
            <w:tcBorders>
              <w:top w:val="nil"/>
            </w:tcBorders>
          </w:tcPr>
          <w:p w14:paraId="11FF609B">
            <w:pPr>
              <w:rPr>
                <w:sz w:val="2"/>
                <w:szCs w:val="2"/>
              </w:rPr>
            </w:pPr>
          </w:p>
        </w:tc>
        <w:tc>
          <w:tcPr>
            <w:tcW w:w="2127" w:type="dxa"/>
            <w:vMerge w:val="restart"/>
          </w:tcPr>
          <w:p w14:paraId="6E0624D7">
            <w:pPr>
              <w:pStyle w:val="9"/>
              <w:spacing w:before="3"/>
              <w:rPr>
                <w:sz w:val="26"/>
              </w:rPr>
            </w:pPr>
          </w:p>
          <w:p w14:paraId="75588E4F">
            <w:pPr>
              <w:pStyle w:val="9"/>
              <w:spacing w:line="232" w:lineRule="auto"/>
              <w:ind w:left="36" w:right="77"/>
              <w:jc w:val="both"/>
              <w:rPr>
                <w:sz w:val="20"/>
              </w:rPr>
            </w:pPr>
            <w:r>
              <w:rPr>
                <w:spacing w:val="-2"/>
                <w:sz w:val="20"/>
              </w:rPr>
              <w:t>对假冒、伪造肥料登记证、登记证号的行政处</w:t>
            </w:r>
            <w:r>
              <w:rPr>
                <w:sz w:val="20"/>
              </w:rPr>
              <w:t>罚</w:t>
            </w:r>
          </w:p>
        </w:tc>
        <w:tc>
          <w:tcPr>
            <w:tcW w:w="6860" w:type="dxa"/>
            <w:vMerge w:val="continue"/>
            <w:tcBorders>
              <w:top w:val="nil"/>
            </w:tcBorders>
          </w:tcPr>
          <w:p w14:paraId="47B36CE4">
            <w:pPr>
              <w:rPr>
                <w:sz w:val="2"/>
                <w:szCs w:val="2"/>
              </w:rPr>
            </w:pPr>
          </w:p>
        </w:tc>
        <w:tc>
          <w:tcPr>
            <w:tcW w:w="1201" w:type="dxa"/>
            <w:vMerge w:val="continue"/>
            <w:tcBorders>
              <w:top w:val="nil"/>
            </w:tcBorders>
          </w:tcPr>
          <w:p w14:paraId="7D4258A8">
            <w:pPr>
              <w:rPr>
                <w:sz w:val="2"/>
                <w:szCs w:val="2"/>
              </w:rPr>
            </w:pPr>
          </w:p>
        </w:tc>
        <w:tc>
          <w:tcPr>
            <w:tcW w:w="2831" w:type="dxa"/>
          </w:tcPr>
          <w:p w14:paraId="733FF283">
            <w:pPr>
              <w:pStyle w:val="9"/>
              <w:spacing w:before="7"/>
              <w:rPr>
                <w:sz w:val="17"/>
              </w:rPr>
            </w:pPr>
          </w:p>
          <w:p w14:paraId="3358E20C">
            <w:pPr>
              <w:pStyle w:val="9"/>
              <w:spacing w:before="1"/>
              <w:ind w:left="36"/>
              <w:rPr>
                <w:sz w:val="20"/>
              </w:rPr>
            </w:pPr>
            <w:r>
              <w:rPr>
                <w:sz w:val="20"/>
              </w:rPr>
              <w:t>违法所得1万元以上的</w:t>
            </w:r>
          </w:p>
        </w:tc>
        <w:tc>
          <w:tcPr>
            <w:tcW w:w="6930" w:type="dxa"/>
          </w:tcPr>
          <w:p w14:paraId="60321E73">
            <w:pPr>
              <w:pStyle w:val="9"/>
              <w:spacing w:before="7"/>
              <w:rPr>
                <w:sz w:val="17"/>
              </w:rPr>
            </w:pPr>
          </w:p>
          <w:p w14:paraId="4BCE50FE">
            <w:pPr>
              <w:pStyle w:val="9"/>
              <w:spacing w:before="1"/>
              <w:ind w:left="35"/>
              <w:rPr>
                <w:sz w:val="20"/>
              </w:rPr>
            </w:pPr>
            <w:r>
              <w:rPr>
                <w:sz w:val="20"/>
              </w:rPr>
              <w:t>警告，并处违法所得2倍以上3倍以下罚款，但最高不得超过3万元。</w:t>
            </w:r>
          </w:p>
        </w:tc>
      </w:tr>
      <w:tr w14:paraId="5F3042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4AA35BB9">
            <w:pPr>
              <w:rPr>
                <w:sz w:val="2"/>
                <w:szCs w:val="2"/>
              </w:rPr>
            </w:pPr>
          </w:p>
        </w:tc>
        <w:tc>
          <w:tcPr>
            <w:tcW w:w="857" w:type="dxa"/>
            <w:vMerge w:val="continue"/>
            <w:tcBorders>
              <w:top w:val="nil"/>
            </w:tcBorders>
          </w:tcPr>
          <w:p w14:paraId="253B4E59">
            <w:pPr>
              <w:rPr>
                <w:sz w:val="2"/>
                <w:szCs w:val="2"/>
              </w:rPr>
            </w:pPr>
          </w:p>
        </w:tc>
        <w:tc>
          <w:tcPr>
            <w:tcW w:w="1299" w:type="dxa"/>
            <w:vMerge w:val="continue"/>
            <w:tcBorders>
              <w:top w:val="nil"/>
            </w:tcBorders>
          </w:tcPr>
          <w:p w14:paraId="4ABA46C6">
            <w:pPr>
              <w:rPr>
                <w:sz w:val="2"/>
                <w:szCs w:val="2"/>
              </w:rPr>
            </w:pPr>
          </w:p>
        </w:tc>
        <w:tc>
          <w:tcPr>
            <w:tcW w:w="2127" w:type="dxa"/>
            <w:vMerge w:val="continue"/>
            <w:tcBorders>
              <w:top w:val="nil"/>
            </w:tcBorders>
          </w:tcPr>
          <w:p w14:paraId="557432C0">
            <w:pPr>
              <w:rPr>
                <w:sz w:val="2"/>
                <w:szCs w:val="2"/>
              </w:rPr>
            </w:pPr>
          </w:p>
        </w:tc>
        <w:tc>
          <w:tcPr>
            <w:tcW w:w="6860" w:type="dxa"/>
            <w:vMerge w:val="continue"/>
            <w:tcBorders>
              <w:top w:val="nil"/>
            </w:tcBorders>
          </w:tcPr>
          <w:p w14:paraId="422C022F">
            <w:pPr>
              <w:rPr>
                <w:sz w:val="2"/>
                <w:szCs w:val="2"/>
              </w:rPr>
            </w:pPr>
          </w:p>
        </w:tc>
        <w:tc>
          <w:tcPr>
            <w:tcW w:w="1201" w:type="dxa"/>
            <w:vMerge w:val="restart"/>
          </w:tcPr>
          <w:p w14:paraId="71FDAE47">
            <w:pPr>
              <w:pStyle w:val="9"/>
              <w:rPr>
                <w:sz w:val="20"/>
              </w:rPr>
            </w:pPr>
          </w:p>
          <w:p w14:paraId="1D3EF188">
            <w:pPr>
              <w:pStyle w:val="9"/>
              <w:rPr>
                <w:sz w:val="20"/>
              </w:rPr>
            </w:pPr>
          </w:p>
          <w:p w14:paraId="1B1B1762">
            <w:pPr>
              <w:pStyle w:val="9"/>
              <w:spacing w:before="7"/>
              <w:rPr>
                <w:sz w:val="23"/>
              </w:rPr>
            </w:pPr>
          </w:p>
          <w:p w14:paraId="121910DD">
            <w:pPr>
              <w:pStyle w:val="9"/>
              <w:spacing w:line="230" w:lineRule="auto"/>
              <w:ind w:left="37" w:right="105"/>
              <w:rPr>
                <w:sz w:val="20"/>
              </w:rPr>
            </w:pPr>
            <w:r>
              <w:rPr>
                <w:sz w:val="20"/>
              </w:rPr>
              <w:t>无违法所得的</w:t>
            </w:r>
          </w:p>
        </w:tc>
        <w:tc>
          <w:tcPr>
            <w:tcW w:w="2831" w:type="dxa"/>
          </w:tcPr>
          <w:p w14:paraId="6824924D">
            <w:pPr>
              <w:pStyle w:val="9"/>
              <w:spacing w:before="9"/>
              <w:rPr>
                <w:sz w:val="17"/>
              </w:rPr>
            </w:pPr>
          </w:p>
          <w:p w14:paraId="7CBB0BFC">
            <w:pPr>
              <w:pStyle w:val="9"/>
              <w:ind w:left="36"/>
              <w:rPr>
                <w:sz w:val="20"/>
              </w:rPr>
            </w:pPr>
            <w:r>
              <w:rPr>
                <w:sz w:val="20"/>
              </w:rPr>
              <w:t>货值金额不足5000元的</w:t>
            </w:r>
          </w:p>
        </w:tc>
        <w:tc>
          <w:tcPr>
            <w:tcW w:w="6930" w:type="dxa"/>
          </w:tcPr>
          <w:p w14:paraId="0DAC7474">
            <w:pPr>
              <w:pStyle w:val="9"/>
              <w:spacing w:before="9"/>
              <w:rPr>
                <w:sz w:val="17"/>
              </w:rPr>
            </w:pPr>
          </w:p>
          <w:p w14:paraId="4D0F3624">
            <w:pPr>
              <w:pStyle w:val="9"/>
              <w:ind w:left="35"/>
              <w:rPr>
                <w:sz w:val="20"/>
              </w:rPr>
            </w:pPr>
            <w:r>
              <w:rPr>
                <w:sz w:val="20"/>
              </w:rPr>
              <w:t>警告，处3000元以下罚款。</w:t>
            </w:r>
          </w:p>
        </w:tc>
      </w:tr>
      <w:tr w14:paraId="4467BF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0B5D49D0">
            <w:pPr>
              <w:rPr>
                <w:sz w:val="2"/>
                <w:szCs w:val="2"/>
              </w:rPr>
            </w:pPr>
          </w:p>
        </w:tc>
        <w:tc>
          <w:tcPr>
            <w:tcW w:w="857" w:type="dxa"/>
            <w:vMerge w:val="continue"/>
            <w:tcBorders>
              <w:top w:val="nil"/>
            </w:tcBorders>
          </w:tcPr>
          <w:p w14:paraId="430F6B45">
            <w:pPr>
              <w:rPr>
                <w:sz w:val="2"/>
                <w:szCs w:val="2"/>
              </w:rPr>
            </w:pPr>
          </w:p>
        </w:tc>
        <w:tc>
          <w:tcPr>
            <w:tcW w:w="1299" w:type="dxa"/>
            <w:vMerge w:val="continue"/>
            <w:tcBorders>
              <w:top w:val="nil"/>
            </w:tcBorders>
          </w:tcPr>
          <w:p w14:paraId="6B6A8994">
            <w:pPr>
              <w:rPr>
                <w:sz w:val="2"/>
                <w:szCs w:val="2"/>
              </w:rPr>
            </w:pPr>
          </w:p>
        </w:tc>
        <w:tc>
          <w:tcPr>
            <w:tcW w:w="2127" w:type="dxa"/>
            <w:vMerge w:val="restart"/>
          </w:tcPr>
          <w:p w14:paraId="10BFBCBB">
            <w:pPr>
              <w:pStyle w:val="9"/>
              <w:spacing w:before="11"/>
              <w:rPr>
                <w:sz w:val="16"/>
              </w:rPr>
            </w:pPr>
          </w:p>
          <w:p w14:paraId="195B8AD7">
            <w:pPr>
              <w:pStyle w:val="9"/>
              <w:spacing w:line="230" w:lineRule="auto"/>
              <w:ind w:left="36" w:right="77"/>
              <w:jc w:val="both"/>
              <w:rPr>
                <w:sz w:val="20"/>
              </w:rPr>
            </w:pPr>
            <w:r>
              <w:rPr>
                <w:spacing w:val="-2"/>
                <w:sz w:val="20"/>
              </w:rPr>
              <w:t>对生产、销售的肥料产品有效成分或含量与登记批准的内容不符的行</w:t>
            </w:r>
            <w:r>
              <w:rPr>
                <w:sz w:val="20"/>
              </w:rPr>
              <w:t>政处罚</w:t>
            </w:r>
          </w:p>
        </w:tc>
        <w:tc>
          <w:tcPr>
            <w:tcW w:w="6860" w:type="dxa"/>
            <w:vMerge w:val="continue"/>
            <w:tcBorders>
              <w:top w:val="nil"/>
            </w:tcBorders>
          </w:tcPr>
          <w:p w14:paraId="156C20CC">
            <w:pPr>
              <w:rPr>
                <w:sz w:val="2"/>
                <w:szCs w:val="2"/>
              </w:rPr>
            </w:pPr>
          </w:p>
        </w:tc>
        <w:tc>
          <w:tcPr>
            <w:tcW w:w="1201" w:type="dxa"/>
            <w:vMerge w:val="continue"/>
            <w:tcBorders>
              <w:top w:val="nil"/>
            </w:tcBorders>
          </w:tcPr>
          <w:p w14:paraId="16DECF35">
            <w:pPr>
              <w:rPr>
                <w:sz w:val="2"/>
                <w:szCs w:val="2"/>
              </w:rPr>
            </w:pPr>
          </w:p>
        </w:tc>
        <w:tc>
          <w:tcPr>
            <w:tcW w:w="2831" w:type="dxa"/>
          </w:tcPr>
          <w:p w14:paraId="5400D7EE">
            <w:pPr>
              <w:pStyle w:val="9"/>
              <w:spacing w:before="111" w:line="230" w:lineRule="auto"/>
              <w:ind w:left="36" w:right="37"/>
              <w:rPr>
                <w:sz w:val="20"/>
              </w:rPr>
            </w:pPr>
            <w:r>
              <w:rPr>
                <w:sz w:val="20"/>
              </w:rPr>
              <w:t>货值金额5000元以上不足1万元的</w:t>
            </w:r>
          </w:p>
        </w:tc>
        <w:tc>
          <w:tcPr>
            <w:tcW w:w="6930" w:type="dxa"/>
          </w:tcPr>
          <w:p w14:paraId="56438EAB">
            <w:pPr>
              <w:pStyle w:val="9"/>
              <w:spacing w:before="7"/>
              <w:rPr>
                <w:sz w:val="17"/>
              </w:rPr>
            </w:pPr>
          </w:p>
          <w:p w14:paraId="3DE2CA25">
            <w:pPr>
              <w:pStyle w:val="9"/>
              <w:ind w:left="35"/>
              <w:rPr>
                <w:sz w:val="20"/>
              </w:rPr>
            </w:pPr>
            <w:r>
              <w:rPr>
                <w:sz w:val="20"/>
              </w:rPr>
              <w:t>警告，处3000元以上7000元以下罚款。</w:t>
            </w:r>
          </w:p>
        </w:tc>
      </w:tr>
      <w:tr w14:paraId="7EEA81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12F61D70">
            <w:pPr>
              <w:rPr>
                <w:sz w:val="2"/>
                <w:szCs w:val="2"/>
              </w:rPr>
            </w:pPr>
          </w:p>
        </w:tc>
        <w:tc>
          <w:tcPr>
            <w:tcW w:w="857" w:type="dxa"/>
            <w:vMerge w:val="continue"/>
            <w:tcBorders>
              <w:top w:val="nil"/>
            </w:tcBorders>
          </w:tcPr>
          <w:p w14:paraId="41D36329">
            <w:pPr>
              <w:rPr>
                <w:sz w:val="2"/>
                <w:szCs w:val="2"/>
              </w:rPr>
            </w:pPr>
          </w:p>
        </w:tc>
        <w:tc>
          <w:tcPr>
            <w:tcW w:w="1299" w:type="dxa"/>
            <w:vMerge w:val="continue"/>
            <w:tcBorders>
              <w:top w:val="nil"/>
            </w:tcBorders>
          </w:tcPr>
          <w:p w14:paraId="63F9A4D5">
            <w:pPr>
              <w:rPr>
                <w:sz w:val="2"/>
                <w:szCs w:val="2"/>
              </w:rPr>
            </w:pPr>
          </w:p>
        </w:tc>
        <w:tc>
          <w:tcPr>
            <w:tcW w:w="2127" w:type="dxa"/>
            <w:vMerge w:val="continue"/>
            <w:tcBorders>
              <w:top w:val="nil"/>
            </w:tcBorders>
          </w:tcPr>
          <w:p w14:paraId="2E3691AC">
            <w:pPr>
              <w:rPr>
                <w:sz w:val="2"/>
                <w:szCs w:val="2"/>
              </w:rPr>
            </w:pPr>
          </w:p>
        </w:tc>
        <w:tc>
          <w:tcPr>
            <w:tcW w:w="6860" w:type="dxa"/>
            <w:vMerge w:val="continue"/>
            <w:tcBorders>
              <w:top w:val="nil"/>
            </w:tcBorders>
          </w:tcPr>
          <w:p w14:paraId="701F846D">
            <w:pPr>
              <w:rPr>
                <w:sz w:val="2"/>
                <w:szCs w:val="2"/>
              </w:rPr>
            </w:pPr>
          </w:p>
        </w:tc>
        <w:tc>
          <w:tcPr>
            <w:tcW w:w="1201" w:type="dxa"/>
            <w:vMerge w:val="continue"/>
            <w:tcBorders>
              <w:top w:val="nil"/>
            </w:tcBorders>
          </w:tcPr>
          <w:p w14:paraId="1BED8EFA">
            <w:pPr>
              <w:rPr>
                <w:sz w:val="2"/>
                <w:szCs w:val="2"/>
              </w:rPr>
            </w:pPr>
          </w:p>
        </w:tc>
        <w:tc>
          <w:tcPr>
            <w:tcW w:w="2831" w:type="dxa"/>
          </w:tcPr>
          <w:p w14:paraId="06E738E6">
            <w:pPr>
              <w:pStyle w:val="9"/>
              <w:spacing w:before="7"/>
              <w:rPr>
                <w:sz w:val="17"/>
              </w:rPr>
            </w:pPr>
          </w:p>
          <w:p w14:paraId="5C9B66C9">
            <w:pPr>
              <w:pStyle w:val="9"/>
              <w:ind w:left="36"/>
              <w:rPr>
                <w:sz w:val="20"/>
              </w:rPr>
            </w:pPr>
            <w:r>
              <w:rPr>
                <w:sz w:val="20"/>
              </w:rPr>
              <w:t>货值金额1万元以上的</w:t>
            </w:r>
          </w:p>
        </w:tc>
        <w:tc>
          <w:tcPr>
            <w:tcW w:w="6930" w:type="dxa"/>
          </w:tcPr>
          <w:p w14:paraId="5A5C35A8">
            <w:pPr>
              <w:pStyle w:val="9"/>
              <w:spacing w:before="7"/>
              <w:rPr>
                <w:sz w:val="17"/>
              </w:rPr>
            </w:pPr>
          </w:p>
          <w:p w14:paraId="2D5F4DD0">
            <w:pPr>
              <w:pStyle w:val="9"/>
              <w:ind w:left="35"/>
              <w:rPr>
                <w:sz w:val="20"/>
              </w:rPr>
            </w:pPr>
            <w:r>
              <w:rPr>
                <w:sz w:val="20"/>
              </w:rPr>
              <w:t>警告，处7000元以上1万元以下罚款。</w:t>
            </w:r>
          </w:p>
        </w:tc>
      </w:tr>
      <w:tr w14:paraId="7D9F0F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538" w:type="dxa"/>
            <w:vMerge w:val="restart"/>
          </w:tcPr>
          <w:p w14:paraId="03A9574B">
            <w:pPr>
              <w:pStyle w:val="9"/>
              <w:rPr>
                <w:sz w:val="20"/>
              </w:rPr>
            </w:pPr>
          </w:p>
          <w:p w14:paraId="4971D1F7">
            <w:pPr>
              <w:pStyle w:val="9"/>
              <w:rPr>
                <w:sz w:val="20"/>
              </w:rPr>
            </w:pPr>
          </w:p>
          <w:p w14:paraId="4ACC7A06">
            <w:pPr>
              <w:pStyle w:val="9"/>
              <w:rPr>
                <w:sz w:val="20"/>
              </w:rPr>
            </w:pPr>
          </w:p>
          <w:p w14:paraId="50669B64">
            <w:pPr>
              <w:pStyle w:val="9"/>
              <w:rPr>
                <w:sz w:val="20"/>
              </w:rPr>
            </w:pPr>
          </w:p>
          <w:p w14:paraId="7D04DA74">
            <w:pPr>
              <w:pStyle w:val="9"/>
              <w:rPr>
                <w:sz w:val="20"/>
              </w:rPr>
            </w:pPr>
          </w:p>
          <w:p w14:paraId="0A205989">
            <w:pPr>
              <w:pStyle w:val="9"/>
              <w:rPr>
                <w:sz w:val="20"/>
              </w:rPr>
            </w:pPr>
          </w:p>
          <w:p w14:paraId="1EDFC24F">
            <w:pPr>
              <w:pStyle w:val="9"/>
              <w:rPr>
                <w:sz w:val="20"/>
              </w:rPr>
            </w:pPr>
          </w:p>
          <w:p w14:paraId="7BD962F0">
            <w:pPr>
              <w:pStyle w:val="9"/>
              <w:spacing w:before="12"/>
              <w:rPr>
                <w:sz w:val="24"/>
              </w:rPr>
            </w:pPr>
          </w:p>
          <w:p w14:paraId="1DF21864">
            <w:pPr>
              <w:pStyle w:val="9"/>
              <w:ind w:left="177"/>
              <w:rPr>
                <w:sz w:val="20"/>
              </w:rPr>
            </w:pPr>
            <w:r>
              <w:rPr>
                <w:sz w:val="20"/>
              </w:rPr>
              <w:t>19</w:t>
            </w:r>
          </w:p>
        </w:tc>
        <w:tc>
          <w:tcPr>
            <w:tcW w:w="857" w:type="dxa"/>
            <w:vMerge w:val="restart"/>
          </w:tcPr>
          <w:p w14:paraId="37144DFF">
            <w:pPr>
              <w:pStyle w:val="9"/>
              <w:rPr>
                <w:sz w:val="20"/>
              </w:rPr>
            </w:pPr>
          </w:p>
          <w:p w14:paraId="002937C6">
            <w:pPr>
              <w:pStyle w:val="9"/>
              <w:rPr>
                <w:sz w:val="20"/>
              </w:rPr>
            </w:pPr>
          </w:p>
          <w:p w14:paraId="60A0B7A3">
            <w:pPr>
              <w:pStyle w:val="9"/>
              <w:rPr>
                <w:sz w:val="20"/>
              </w:rPr>
            </w:pPr>
          </w:p>
          <w:p w14:paraId="54862AEC">
            <w:pPr>
              <w:pStyle w:val="9"/>
              <w:rPr>
                <w:sz w:val="20"/>
              </w:rPr>
            </w:pPr>
          </w:p>
          <w:p w14:paraId="0C690CDF">
            <w:pPr>
              <w:pStyle w:val="9"/>
              <w:rPr>
                <w:sz w:val="20"/>
              </w:rPr>
            </w:pPr>
          </w:p>
          <w:p w14:paraId="29D13334">
            <w:pPr>
              <w:pStyle w:val="9"/>
              <w:rPr>
                <w:sz w:val="20"/>
              </w:rPr>
            </w:pPr>
          </w:p>
          <w:p w14:paraId="4145013C">
            <w:pPr>
              <w:pStyle w:val="9"/>
              <w:rPr>
                <w:sz w:val="20"/>
              </w:rPr>
            </w:pPr>
          </w:p>
          <w:p w14:paraId="0D548CA3">
            <w:pPr>
              <w:pStyle w:val="9"/>
              <w:spacing w:before="12"/>
              <w:rPr>
                <w:sz w:val="24"/>
              </w:rPr>
            </w:pPr>
          </w:p>
          <w:p w14:paraId="608C7FC8">
            <w:pPr>
              <w:pStyle w:val="9"/>
              <w:ind w:left="236"/>
              <w:rPr>
                <w:sz w:val="20"/>
              </w:rPr>
            </w:pPr>
            <w:r>
              <w:rPr>
                <w:sz w:val="20"/>
              </w:rPr>
              <w:t>肥料</w:t>
            </w:r>
          </w:p>
        </w:tc>
        <w:tc>
          <w:tcPr>
            <w:tcW w:w="1299" w:type="dxa"/>
            <w:vMerge w:val="restart"/>
          </w:tcPr>
          <w:p w14:paraId="06DEC766">
            <w:pPr>
              <w:pStyle w:val="9"/>
              <w:rPr>
                <w:sz w:val="20"/>
              </w:rPr>
            </w:pPr>
          </w:p>
          <w:p w14:paraId="3622EDCD">
            <w:pPr>
              <w:pStyle w:val="9"/>
              <w:rPr>
                <w:sz w:val="20"/>
              </w:rPr>
            </w:pPr>
          </w:p>
          <w:p w14:paraId="7D225156">
            <w:pPr>
              <w:pStyle w:val="9"/>
              <w:rPr>
                <w:sz w:val="20"/>
              </w:rPr>
            </w:pPr>
          </w:p>
          <w:p w14:paraId="5DAA26CA">
            <w:pPr>
              <w:pStyle w:val="9"/>
              <w:rPr>
                <w:sz w:val="20"/>
              </w:rPr>
            </w:pPr>
          </w:p>
          <w:p w14:paraId="6445089A">
            <w:pPr>
              <w:pStyle w:val="9"/>
              <w:rPr>
                <w:sz w:val="20"/>
              </w:rPr>
            </w:pPr>
          </w:p>
          <w:p w14:paraId="4AC6DA9A">
            <w:pPr>
              <w:pStyle w:val="9"/>
              <w:rPr>
                <w:sz w:val="20"/>
              </w:rPr>
            </w:pPr>
          </w:p>
          <w:p w14:paraId="4F566B92">
            <w:pPr>
              <w:pStyle w:val="9"/>
              <w:spacing w:before="10"/>
              <w:rPr>
                <w:sz w:val="16"/>
              </w:rPr>
            </w:pPr>
          </w:p>
          <w:p w14:paraId="17034E42">
            <w:pPr>
              <w:pStyle w:val="9"/>
              <w:spacing w:line="230" w:lineRule="auto"/>
              <w:ind w:left="39" w:right="43"/>
              <w:jc w:val="both"/>
              <w:rPr>
                <w:sz w:val="20"/>
              </w:rPr>
            </w:pPr>
            <w:r>
              <w:rPr>
                <w:spacing w:val="-3"/>
                <w:sz w:val="20"/>
              </w:rPr>
              <w:t>对转让肥料登记证或登记证号等行为的行</w:t>
            </w:r>
            <w:r>
              <w:rPr>
                <w:sz w:val="20"/>
              </w:rPr>
              <w:t>政处罚</w:t>
            </w:r>
          </w:p>
        </w:tc>
        <w:tc>
          <w:tcPr>
            <w:tcW w:w="2127" w:type="dxa"/>
            <w:vMerge w:val="restart"/>
          </w:tcPr>
          <w:p w14:paraId="2F57290F">
            <w:pPr>
              <w:pStyle w:val="9"/>
              <w:rPr>
                <w:sz w:val="20"/>
              </w:rPr>
            </w:pPr>
          </w:p>
          <w:p w14:paraId="3D7FF6D9">
            <w:pPr>
              <w:pStyle w:val="9"/>
              <w:rPr>
                <w:sz w:val="20"/>
              </w:rPr>
            </w:pPr>
          </w:p>
          <w:p w14:paraId="232A0F98">
            <w:pPr>
              <w:pStyle w:val="9"/>
              <w:spacing w:before="5"/>
              <w:rPr>
                <w:sz w:val="16"/>
              </w:rPr>
            </w:pPr>
          </w:p>
          <w:p w14:paraId="03536A88">
            <w:pPr>
              <w:pStyle w:val="9"/>
              <w:spacing w:line="230" w:lineRule="auto"/>
              <w:ind w:left="36" w:right="35"/>
              <w:rPr>
                <w:sz w:val="20"/>
              </w:rPr>
            </w:pPr>
            <w:r>
              <w:rPr>
                <w:sz w:val="20"/>
              </w:rPr>
              <w:t>对转让肥料登记证或登记证号的行政处罚</w:t>
            </w:r>
          </w:p>
        </w:tc>
        <w:tc>
          <w:tcPr>
            <w:tcW w:w="6860" w:type="dxa"/>
            <w:vMerge w:val="restart"/>
          </w:tcPr>
          <w:p w14:paraId="579B2C1B">
            <w:pPr>
              <w:pStyle w:val="9"/>
              <w:rPr>
                <w:sz w:val="20"/>
              </w:rPr>
            </w:pPr>
          </w:p>
          <w:p w14:paraId="7E253D49">
            <w:pPr>
              <w:pStyle w:val="9"/>
              <w:rPr>
                <w:sz w:val="20"/>
              </w:rPr>
            </w:pPr>
          </w:p>
          <w:p w14:paraId="50DBC120">
            <w:pPr>
              <w:pStyle w:val="9"/>
              <w:rPr>
                <w:sz w:val="20"/>
              </w:rPr>
            </w:pPr>
          </w:p>
          <w:p w14:paraId="2FC7DD7A">
            <w:pPr>
              <w:pStyle w:val="9"/>
              <w:rPr>
                <w:sz w:val="20"/>
              </w:rPr>
            </w:pPr>
          </w:p>
          <w:p w14:paraId="175C1AAF">
            <w:pPr>
              <w:pStyle w:val="9"/>
              <w:rPr>
                <w:sz w:val="20"/>
              </w:rPr>
            </w:pPr>
          </w:p>
          <w:p w14:paraId="044E3758">
            <w:pPr>
              <w:pStyle w:val="9"/>
              <w:spacing w:before="10"/>
              <w:rPr>
                <w:sz w:val="16"/>
              </w:rPr>
            </w:pPr>
          </w:p>
          <w:p w14:paraId="28A3FD4A">
            <w:pPr>
              <w:pStyle w:val="9"/>
              <w:spacing w:line="252" w:lineRule="exact"/>
              <w:ind w:left="38"/>
              <w:rPr>
                <w:b/>
                <w:sz w:val="20"/>
              </w:rPr>
            </w:pPr>
            <w:r>
              <w:rPr>
                <w:w w:val="99"/>
                <w:sz w:val="20"/>
              </w:rPr>
              <w:t xml:space="preserve"> </w:t>
            </w:r>
            <w:r>
              <w:rPr>
                <w:b/>
                <w:sz w:val="20"/>
              </w:rPr>
              <w:t>《肥料登记管理办法》(2022修订)</w:t>
            </w:r>
          </w:p>
          <w:p w14:paraId="4D536B8D">
            <w:pPr>
              <w:pStyle w:val="9"/>
              <w:spacing w:before="4" w:line="230" w:lineRule="auto"/>
              <w:ind w:left="38" w:right="24"/>
              <w:rPr>
                <w:sz w:val="20"/>
              </w:rPr>
            </w:pPr>
            <w:r>
              <w:rPr>
                <w:b/>
                <w:spacing w:val="16"/>
                <w:sz w:val="20"/>
              </w:rPr>
              <w:t xml:space="preserve">第二十七条 </w:t>
            </w:r>
            <w:r>
              <w:rPr>
                <w:sz w:val="20"/>
              </w:rPr>
              <w:t>有下列情形之一的，由县级以上农业农村主管部门给予警</w:t>
            </w:r>
            <w:r>
              <w:rPr>
                <w:w w:val="95"/>
                <w:sz w:val="20"/>
              </w:rPr>
              <w:t>告，并处违法所得3倍以下罚款，但最高不得超过20000</w:t>
            </w:r>
            <w:r>
              <w:rPr>
                <w:spacing w:val="-2"/>
                <w:w w:val="95"/>
                <w:sz w:val="20"/>
              </w:rPr>
              <w:t>元；没有违法所得的，</w:t>
            </w:r>
            <w:r>
              <w:rPr>
                <w:sz w:val="20"/>
              </w:rPr>
              <w:t>处10000元以下罚款：（一）转让肥料登记证或登记证号的；（二）登记证有</w:t>
            </w:r>
            <w:r>
              <w:rPr>
                <w:w w:val="95"/>
                <w:sz w:val="20"/>
              </w:rPr>
              <w:t>效期满未经批准续展登记而继续生产该肥料产品的；（三）生产、销售包装上</w:t>
            </w:r>
            <w:r>
              <w:rPr>
                <w:sz w:val="20"/>
              </w:rPr>
              <w:t>未附标签、标签残缺不清或者擅自修改标签内容的。</w:t>
            </w:r>
          </w:p>
        </w:tc>
        <w:tc>
          <w:tcPr>
            <w:tcW w:w="1201" w:type="dxa"/>
            <w:vMerge w:val="restart"/>
          </w:tcPr>
          <w:p w14:paraId="6E44C9F9">
            <w:pPr>
              <w:pStyle w:val="9"/>
              <w:rPr>
                <w:sz w:val="20"/>
              </w:rPr>
            </w:pPr>
          </w:p>
          <w:p w14:paraId="4CF09974">
            <w:pPr>
              <w:pStyle w:val="9"/>
              <w:rPr>
                <w:sz w:val="20"/>
              </w:rPr>
            </w:pPr>
          </w:p>
          <w:p w14:paraId="32DC8A93">
            <w:pPr>
              <w:pStyle w:val="9"/>
              <w:spacing w:before="5"/>
              <w:rPr>
                <w:sz w:val="16"/>
              </w:rPr>
            </w:pPr>
          </w:p>
          <w:p w14:paraId="40BF8FD6">
            <w:pPr>
              <w:pStyle w:val="9"/>
              <w:spacing w:line="230" w:lineRule="auto"/>
              <w:ind w:left="37" w:right="105"/>
              <w:rPr>
                <w:sz w:val="20"/>
              </w:rPr>
            </w:pPr>
            <w:r>
              <w:rPr>
                <w:sz w:val="20"/>
              </w:rPr>
              <w:t>有违法所得的</w:t>
            </w:r>
          </w:p>
        </w:tc>
        <w:tc>
          <w:tcPr>
            <w:tcW w:w="2831" w:type="dxa"/>
          </w:tcPr>
          <w:p w14:paraId="4E33DFAA">
            <w:pPr>
              <w:pStyle w:val="9"/>
              <w:spacing w:before="4"/>
              <w:rPr>
                <w:sz w:val="15"/>
              </w:rPr>
            </w:pPr>
          </w:p>
          <w:p w14:paraId="478E6E63">
            <w:pPr>
              <w:pStyle w:val="9"/>
              <w:spacing w:before="1"/>
              <w:ind w:left="36"/>
              <w:rPr>
                <w:sz w:val="20"/>
              </w:rPr>
            </w:pPr>
            <w:r>
              <w:rPr>
                <w:sz w:val="20"/>
              </w:rPr>
              <w:t>违法所得不足2000元的</w:t>
            </w:r>
          </w:p>
        </w:tc>
        <w:tc>
          <w:tcPr>
            <w:tcW w:w="6930" w:type="dxa"/>
          </w:tcPr>
          <w:p w14:paraId="39442B8C">
            <w:pPr>
              <w:pStyle w:val="9"/>
              <w:spacing w:before="4"/>
              <w:rPr>
                <w:sz w:val="15"/>
              </w:rPr>
            </w:pPr>
          </w:p>
          <w:p w14:paraId="1DAB2164">
            <w:pPr>
              <w:pStyle w:val="9"/>
              <w:spacing w:before="1"/>
              <w:ind w:left="35"/>
              <w:rPr>
                <w:sz w:val="20"/>
              </w:rPr>
            </w:pPr>
            <w:r>
              <w:rPr>
                <w:sz w:val="20"/>
              </w:rPr>
              <w:t>警告，并处违法所得1倍以下罚款。</w:t>
            </w:r>
          </w:p>
        </w:tc>
      </w:tr>
      <w:tr w14:paraId="6104C8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538" w:type="dxa"/>
            <w:vMerge w:val="continue"/>
            <w:tcBorders>
              <w:top w:val="nil"/>
            </w:tcBorders>
          </w:tcPr>
          <w:p w14:paraId="6DD5F650">
            <w:pPr>
              <w:rPr>
                <w:sz w:val="2"/>
                <w:szCs w:val="2"/>
              </w:rPr>
            </w:pPr>
          </w:p>
        </w:tc>
        <w:tc>
          <w:tcPr>
            <w:tcW w:w="857" w:type="dxa"/>
            <w:vMerge w:val="continue"/>
            <w:tcBorders>
              <w:top w:val="nil"/>
            </w:tcBorders>
          </w:tcPr>
          <w:p w14:paraId="19DBD8F3">
            <w:pPr>
              <w:rPr>
                <w:sz w:val="2"/>
                <w:szCs w:val="2"/>
              </w:rPr>
            </w:pPr>
          </w:p>
        </w:tc>
        <w:tc>
          <w:tcPr>
            <w:tcW w:w="1299" w:type="dxa"/>
            <w:vMerge w:val="continue"/>
            <w:tcBorders>
              <w:top w:val="nil"/>
            </w:tcBorders>
          </w:tcPr>
          <w:p w14:paraId="67A2D2BA">
            <w:pPr>
              <w:rPr>
                <w:sz w:val="2"/>
                <w:szCs w:val="2"/>
              </w:rPr>
            </w:pPr>
          </w:p>
        </w:tc>
        <w:tc>
          <w:tcPr>
            <w:tcW w:w="2127" w:type="dxa"/>
            <w:vMerge w:val="continue"/>
            <w:tcBorders>
              <w:top w:val="nil"/>
            </w:tcBorders>
          </w:tcPr>
          <w:p w14:paraId="512C3DFD">
            <w:pPr>
              <w:rPr>
                <w:sz w:val="2"/>
                <w:szCs w:val="2"/>
              </w:rPr>
            </w:pPr>
          </w:p>
        </w:tc>
        <w:tc>
          <w:tcPr>
            <w:tcW w:w="6860" w:type="dxa"/>
            <w:vMerge w:val="continue"/>
            <w:tcBorders>
              <w:top w:val="nil"/>
            </w:tcBorders>
          </w:tcPr>
          <w:p w14:paraId="07ED6187">
            <w:pPr>
              <w:rPr>
                <w:sz w:val="2"/>
                <w:szCs w:val="2"/>
              </w:rPr>
            </w:pPr>
          </w:p>
        </w:tc>
        <w:tc>
          <w:tcPr>
            <w:tcW w:w="1201" w:type="dxa"/>
            <w:vMerge w:val="continue"/>
            <w:tcBorders>
              <w:top w:val="nil"/>
            </w:tcBorders>
          </w:tcPr>
          <w:p w14:paraId="7DB9AA73">
            <w:pPr>
              <w:rPr>
                <w:sz w:val="2"/>
                <w:szCs w:val="2"/>
              </w:rPr>
            </w:pPr>
          </w:p>
        </w:tc>
        <w:tc>
          <w:tcPr>
            <w:tcW w:w="2831" w:type="dxa"/>
          </w:tcPr>
          <w:p w14:paraId="4D7DF636">
            <w:pPr>
              <w:pStyle w:val="9"/>
              <w:spacing w:before="79" w:line="230" w:lineRule="auto"/>
              <w:ind w:left="36" w:right="175"/>
              <w:rPr>
                <w:sz w:val="20"/>
              </w:rPr>
            </w:pPr>
            <w:r>
              <w:rPr>
                <w:sz w:val="20"/>
              </w:rPr>
              <w:t>违法所得2000元以上不足5000 元的</w:t>
            </w:r>
          </w:p>
        </w:tc>
        <w:tc>
          <w:tcPr>
            <w:tcW w:w="6930" w:type="dxa"/>
          </w:tcPr>
          <w:p w14:paraId="540CD807">
            <w:pPr>
              <w:pStyle w:val="9"/>
              <w:spacing w:before="4"/>
              <w:rPr>
                <w:sz w:val="15"/>
              </w:rPr>
            </w:pPr>
          </w:p>
          <w:p w14:paraId="00098428">
            <w:pPr>
              <w:pStyle w:val="9"/>
              <w:ind w:left="35"/>
              <w:rPr>
                <w:sz w:val="20"/>
              </w:rPr>
            </w:pPr>
            <w:r>
              <w:rPr>
                <w:sz w:val="20"/>
              </w:rPr>
              <w:t>警告，并处违法所得1倍以上2倍以下罚款。</w:t>
            </w:r>
          </w:p>
        </w:tc>
      </w:tr>
      <w:tr w14:paraId="0C1456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538" w:type="dxa"/>
            <w:vMerge w:val="continue"/>
            <w:tcBorders>
              <w:top w:val="nil"/>
            </w:tcBorders>
          </w:tcPr>
          <w:p w14:paraId="4BC97F12">
            <w:pPr>
              <w:rPr>
                <w:sz w:val="2"/>
                <w:szCs w:val="2"/>
              </w:rPr>
            </w:pPr>
          </w:p>
        </w:tc>
        <w:tc>
          <w:tcPr>
            <w:tcW w:w="857" w:type="dxa"/>
            <w:vMerge w:val="continue"/>
            <w:tcBorders>
              <w:top w:val="nil"/>
            </w:tcBorders>
          </w:tcPr>
          <w:p w14:paraId="2C66E485">
            <w:pPr>
              <w:rPr>
                <w:sz w:val="2"/>
                <w:szCs w:val="2"/>
              </w:rPr>
            </w:pPr>
          </w:p>
        </w:tc>
        <w:tc>
          <w:tcPr>
            <w:tcW w:w="1299" w:type="dxa"/>
            <w:vMerge w:val="continue"/>
            <w:tcBorders>
              <w:top w:val="nil"/>
            </w:tcBorders>
          </w:tcPr>
          <w:p w14:paraId="4C069CDC">
            <w:pPr>
              <w:rPr>
                <w:sz w:val="2"/>
                <w:szCs w:val="2"/>
              </w:rPr>
            </w:pPr>
          </w:p>
        </w:tc>
        <w:tc>
          <w:tcPr>
            <w:tcW w:w="2127" w:type="dxa"/>
            <w:vMerge w:val="continue"/>
            <w:tcBorders>
              <w:top w:val="nil"/>
            </w:tcBorders>
          </w:tcPr>
          <w:p w14:paraId="094018CB">
            <w:pPr>
              <w:rPr>
                <w:sz w:val="2"/>
                <w:szCs w:val="2"/>
              </w:rPr>
            </w:pPr>
          </w:p>
        </w:tc>
        <w:tc>
          <w:tcPr>
            <w:tcW w:w="6860" w:type="dxa"/>
            <w:vMerge w:val="continue"/>
            <w:tcBorders>
              <w:top w:val="nil"/>
            </w:tcBorders>
          </w:tcPr>
          <w:p w14:paraId="5C5E83F6">
            <w:pPr>
              <w:rPr>
                <w:sz w:val="2"/>
                <w:szCs w:val="2"/>
              </w:rPr>
            </w:pPr>
          </w:p>
        </w:tc>
        <w:tc>
          <w:tcPr>
            <w:tcW w:w="1201" w:type="dxa"/>
            <w:vMerge w:val="continue"/>
            <w:tcBorders>
              <w:top w:val="nil"/>
            </w:tcBorders>
          </w:tcPr>
          <w:p w14:paraId="3EF11855">
            <w:pPr>
              <w:rPr>
                <w:sz w:val="2"/>
                <w:szCs w:val="2"/>
              </w:rPr>
            </w:pPr>
          </w:p>
        </w:tc>
        <w:tc>
          <w:tcPr>
            <w:tcW w:w="2831" w:type="dxa"/>
          </w:tcPr>
          <w:p w14:paraId="61D1E5E3">
            <w:pPr>
              <w:pStyle w:val="9"/>
              <w:spacing w:before="4"/>
              <w:rPr>
                <w:sz w:val="15"/>
              </w:rPr>
            </w:pPr>
          </w:p>
          <w:p w14:paraId="0318C8E7">
            <w:pPr>
              <w:pStyle w:val="9"/>
              <w:ind w:left="36"/>
              <w:rPr>
                <w:sz w:val="20"/>
              </w:rPr>
            </w:pPr>
            <w:r>
              <w:rPr>
                <w:sz w:val="20"/>
              </w:rPr>
              <w:t>违法所得5000元以上的</w:t>
            </w:r>
          </w:p>
        </w:tc>
        <w:tc>
          <w:tcPr>
            <w:tcW w:w="6930" w:type="dxa"/>
          </w:tcPr>
          <w:p w14:paraId="562EFDED">
            <w:pPr>
              <w:pStyle w:val="9"/>
              <w:spacing w:before="4"/>
              <w:rPr>
                <w:sz w:val="15"/>
              </w:rPr>
            </w:pPr>
          </w:p>
          <w:p w14:paraId="7A805AD0">
            <w:pPr>
              <w:pStyle w:val="9"/>
              <w:ind w:left="35"/>
              <w:rPr>
                <w:sz w:val="20"/>
              </w:rPr>
            </w:pPr>
            <w:r>
              <w:rPr>
                <w:sz w:val="20"/>
              </w:rPr>
              <w:t>警告，并处违法所得2倍以上3倍以下罚款，但最高不得超过2万元。</w:t>
            </w:r>
          </w:p>
        </w:tc>
      </w:tr>
      <w:tr w14:paraId="75AF48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538" w:type="dxa"/>
            <w:vMerge w:val="continue"/>
            <w:tcBorders>
              <w:top w:val="nil"/>
            </w:tcBorders>
          </w:tcPr>
          <w:p w14:paraId="0415D9DB">
            <w:pPr>
              <w:rPr>
                <w:sz w:val="2"/>
                <w:szCs w:val="2"/>
              </w:rPr>
            </w:pPr>
          </w:p>
        </w:tc>
        <w:tc>
          <w:tcPr>
            <w:tcW w:w="857" w:type="dxa"/>
            <w:vMerge w:val="continue"/>
            <w:tcBorders>
              <w:top w:val="nil"/>
            </w:tcBorders>
          </w:tcPr>
          <w:p w14:paraId="0088F237">
            <w:pPr>
              <w:rPr>
                <w:sz w:val="2"/>
                <w:szCs w:val="2"/>
              </w:rPr>
            </w:pPr>
          </w:p>
        </w:tc>
        <w:tc>
          <w:tcPr>
            <w:tcW w:w="1299" w:type="dxa"/>
            <w:vMerge w:val="continue"/>
            <w:tcBorders>
              <w:top w:val="nil"/>
            </w:tcBorders>
          </w:tcPr>
          <w:p w14:paraId="2AA058EA">
            <w:pPr>
              <w:rPr>
                <w:sz w:val="2"/>
                <w:szCs w:val="2"/>
              </w:rPr>
            </w:pPr>
          </w:p>
        </w:tc>
        <w:tc>
          <w:tcPr>
            <w:tcW w:w="2127" w:type="dxa"/>
            <w:vMerge w:val="restart"/>
          </w:tcPr>
          <w:p w14:paraId="57AB0F82">
            <w:pPr>
              <w:pStyle w:val="9"/>
              <w:spacing w:before="156" w:line="230" w:lineRule="auto"/>
              <w:ind w:left="36" w:right="78"/>
              <w:jc w:val="both"/>
              <w:rPr>
                <w:sz w:val="20"/>
              </w:rPr>
            </w:pPr>
            <w:r>
              <w:rPr>
                <w:spacing w:val="-2"/>
                <w:sz w:val="20"/>
              </w:rPr>
              <w:t>对登记证有效期满未经批准续展登记而继续生产该肥料产品的行政处</w:t>
            </w:r>
            <w:r>
              <w:rPr>
                <w:sz w:val="20"/>
              </w:rPr>
              <w:t>罚</w:t>
            </w:r>
          </w:p>
        </w:tc>
        <w:tc>
          <w:tcPr>
            <w:tcW w:w="6860" w:type="dxa"/>
            <w:vMerge w:val="continue"/>
            <w:tcBorders>
              <w:top w:val="nil"/>
            </w:tcBorders>
          </w:tcPr>
          <w:p w14:paraId="7F7DE6DD">
            <w:pPr>
              <w:rPr>
                <w:sz w:val="2"/>
                <w:szCs w:val="2"/>
              </w:rPr>
            </w:pPr>
          </w:p>
        </w:tc>
        <w:tc>
          <w:tcPr>
            <w:tcW w:w="1201" w:type="dxa"/>
            <w:vMerge w:val="restart"/>
          </w:tcPr>
          <w:p w14:paraId="0194B2EF">
            <w:pPr>
              <w:pStyle w:val="9"/>
              <w:rPr>
                <w:sz w:val="20"/>
              </w:rPr>
            </w:pPr>
          </w:p>
          <w:p w14:paraId="561257ED">
            <w:pPr>
              <w:pStyle w:val="9"/>
              <w:rPr>
                <w:sz w:val="20"/>
              </w:rPr>
            </w:pPr>
          </w:p>
          <w:p w14:paraId="27D0A65A">
            <w:pPr>
              <w:pStyle w:val="9"/>
              <w:rPr>
                <w:sz w:val="20"/>
              </w:rPr>
            </w:pPr>
          </w:p>
          <w:p w14:paraId="5C78E2E4">
            <w:pPr>
              <w:pStyle w:val="9"/>
              <w:spacing w:before="10"/>
              <w:rPr>
                <w:sz w:val="20"/>
              </w:rPr>
            </w:pPr>
          </w:p>
          <w:p w14:paraId="2E2B0BCC">
            <w:pPr>
              <w:pStyle w:val="9"/>
              <w:spacing w:line="230" w:lineRule="auto"/>
              <w:ind w:left="37" w:right="105"/>
              <w:rPr>
                <w:sz w:val="20"/>
              </w:rPr>
            </w:pPr>
            <w:r>
              <w:rPr>
                <w:sz w:val="20"/>
              </w:rPr>
              <w:t>无违法所得的</w:t>
            </w:r>
          </w:p>
        </w:tc>
        <w:tc>
          <w:tcPr>
            <w:tcW w:w="2831" w:type="dxa"/>
          </w:tcPr>
          <w:p w14:paraId="2BE62937">
            <w:pPr>
              <w:pStyle w:val="9"/>
              <w:spacing w:before="4"/>
              <w:rPr>
                <w:sz w:val="15"/>
              </w:rPr>
            </w:pPr>
          </w:p>
          <w:p w14:paraId="0BD71C05">
            <w:pPr>
              <w:pStyle w:val="9"/>
              <w:ind w:left="36"/>
              <w:rPr>
                <w:sz w:val="20"/>
              </w:rPr>
            </w:pPr>
            <w:r>
              <w:rPr>
                <w:sz w:val="20"/>
              </w:rPr>
              <w:t>货值金额不足5000元的</w:t>
            </w:r>
          </w:p>
        </w:tc>
        <w:tc>
          <w:tcPr>
            <w:tcW w:w="6930" w:type="dxa"/>
          </w:tcPr>
          <w:p w14:paraId="2F2BB7FA">
            <w:pPr>
              <w:pStyle w:val="9"/>
              <w:spacing w:before="4"/>
              <w:rPr>
                <w:sz w:val="15"/>
              </w:rPr>
            </w:pPr>
          </w:p>
          <w:p w14:paraId="2B64D3CC">
            <w:pPr>
              <w:pStyle w:val="9"/>
              <w:ind w:left="35"/>
              <w:rPr>
                <w:sz w:val="20"/>
              </w:rPr>
            </w:pPr>
            <w:r>
              <w:rPr>
                <w:sz w:val="20"/>
              </w:rPr>
              <w:t>警告，处3000元以下罚款。</w:t>
            </w:r>
          </w:p>
        </w:tc>
      </w:tr>
      <w:tr w14:paraId="39DD4E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538" w:type="dxa"/>
            <w:vMerge w:val="continue"/>
            <w:tcBorders>
              <w:top w:val="nil"/>
            </w:tcBorders>
          </w:tcPr>
          <w:p w14:paraId="06AF751E">
            <w:pPr>
              <w:rPr>
                <w:sz w:val="2"/>
                <w:szCs w:val="2"/>
              </w:rPr>
            </w:pPr>
          </w:p>
        </w:tc>
        <w:tc>
          <w:tcPr>
            <w:tcW w:w="857" w:type="dxa"/>
            <w:vMerge w:val="continue"/>
            <w:tcBorders>
              <w:top w:val="nil"/>
            </w:tcBorders>
          </w:tcPr>
          <w:p w14:paraId="058E7C24">
            <w:pPr>
              <w:rPr>
                <w:sz w:val="2"/>
                <w:szCs w:val="2"/>
              </w:rPr>
            </w:pPr>
          </w:p>
        </w:tc>
        <w:tc>
          <w:tcPr>
            <w:tcW w:w="1299" w:type="dxa"/>
            <w:vMerge w:val="continue"/>
            <w:tcBorders>
              <w:top w:val="nil"/>
            </w:tcBorders>
          </w:tcPr>
          <w:p w14:paraId="7813215D">
            <w:pPr>
              <w:rPr>
                <w:sz w:val="2"/>
                <w:szCs w:val="2"/>
              </w:rPr>
            </w:pPr>
          </w:p>
        </w:tc>
        <w:tc>
          <w:tcPr>
            <w:tcW w:w="2127" w:type="dxa"/>
            <w:vMerge w:val="continue"/>
            <w:tcBorders>
              <w:top w:val="nil"/>
            </w:tcBorders>
          </w:tcPr>
          <w:p w14:paraId="1A32B231">
            <w:pPr>
              <w:rPr>
                <w:sz w:val="2"/>
                <w:szCs w:val="2"/>
              </w:rPr>
            </w:pPr>
          </w:p>
        </w:tc>
        <w:tc>
          <w:tcPr>
            <w:tcW w:w="6860" w:type="dxa"/>
            <w:vMerge w:val="continue"/>
            <w:tcBorders>
              <w:top w:val="nil"/>
            </w:tcBorders>
          </w:tcPr>
          <w:p w14:paraId="2DA43364">
            <w:pPr>
              <w:rPr>
                <w:sz w:val="2"/>
                <w:szCs w:val="2"/>
              </w:rPr>
            </w:pPr>
          </w:p>
        </w:tc>
        <w:tc>
          <w:tcPr>
            <w:tcW w:w="1201" w:type="dxa"/>
            <w:vMerge w:val="continue"/>
            <w:tcBorders>
              <w:top w:val="nil"/>
            </w:tcBorders>
          </w:tcPr>
          <w:p w14:paraId="56A0165A">
            <w:pPr>
              <w:rPr>
                <w:sz w:val="2"/>
                <w:szCs w:val="2"/>
              </w:rPr>
            </w:pPr>
          </w:p>
        </w:tc>
        <w:tc>
          <w:tcPr>
            <w:tcW w:w="2831" w:type="dxa"/>
          </w:tcPr>
          <w:p w14:paraId="66A9AE48">
            <w:pPr>
              <w:pStyle w:val="9"/>
              <w:spacing w:before="82" w:line="230" w:lineRule="auto"/>
              <w:ind w:left="36" w:right="37"/>
              <w:rPr>
                <w:sz w:val="20"/>
              </w:rPr>
            </w:pPr>
            <w:r>
              <w:rPr>
                <w:sz w:val="20"/>
              </w:rPr>
              <w:t>货值金额5000元以上不足1万元的</w:t>
            </w:r>
          </w:p>
        </w:tc>
        <w:tc>
          <w:tcPr>
            <w:tcW w:w="6930" w:type="dxa"/>
          </w:tcPr>
          <w:p w14:paraId="029A82D7">
            <w:pPr>
              <w:pStyle w:val="9"/>
              <w:spacing w:before="4"/>
              <w:rPr>
                <w:sz w:val="15"/>
              </w:rPr>
            </w:pPr>
          </w:p>
          <w:p w14:paraId="719BA76C">
            <w:pPr>
              <w:pStyle w:val="9"/>
              <w:ind w:left="35"/>
              <w:rPr>
                <w:sz w:val="20"/>
              </w:rPr>
            </w:pPr>
            <w:r>
              <w:rPr>
                <w:sz w:val="20"/>
              </w:rPr>
              <w:t>警告，处3000元以上7000元以下罚款。</w:t>
            </w:r>
          </w:p>
        </w:tc>
      </w:tr>
      <w:tr w14:paraId="4DB50C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4" w:hRule="atLeast"/>
        </w:trPr>
        <w:tc>
          <w:tcPr>
            <w:tcW w:w="538" w:type="dxa"/>
            <w:vMerge w:val="continue"/>
            <w:tcBorders>
              <w:top w:val="nil"/>
            </w:tcBorders>
          </w:tcPr>
          <w:p w14:paraId="108C2593">
            <w:pPr>
              <w:rPr>
                <w:sz w:val="2"/>
                <w:szCs w:val="2"/>
              </w:rPr>
            </w:pPr>
          </w:p>
        </w:tc>
        <w:tc>
          <w:tcPr>
            <w:tcW w:w="857" w:type="dxa"/>
            <w:vMerge w:val="continue"/>
            <w:tcBorders>
              <w:top w:val="nil"/>
            </w:tcBorders>
          </w:tcPr>
          <w:p w14:paraId="69F33576">
            <w:pPr>
              <w:rPr>
                <w:sz w:val="2"/>
                <w:szCs w:val="2"/>
              </w:rPr>
            </w:pPr>
          </w:p>
        </w:tc>
        <w:tc>
          <w:tcPr>
            <w:tcW w:w="1299" w:type="dxa"/>
            <w:vMerge w:val="continue"/>
            <w:tcBorders>
              <w:top w:val="nil"/>
            </w:tcBorders>
          </w:tcPr>
          <w:p w14:paraId="433D635D">
            <w:pPr>
              <w:rPr>
                <w:sz w:val="2"/>
                <w:szCs w:val="2"/>
              </w:rPr>
            </w:pPr>
          </w:p>
        </w:tc>
        <w:tc>
          <w:tcPr>
            <w:tcW w:w="2127" w:type="dxa"/>
          </w:tcPr>
          <w:p w14:paraId="68F986A9">
            <w:pPr>
              <w:pStyle w:val="9"/>
              <w:spacing w:before="145" w:line="230" w:lineRule="auto"/>
              <w:ind w:left="36" w:right="77"/>
              <w:jc w:val="both"/>
              <w:rPr>
                <w:sz w:val="20"/>
              </w:rPr>
            </w:pPr>
            <w:r>
              <w:rPr>
                <w:spacing w:val="-2"/>
                <w:sz w:val="20"/>
              </w:rPr>
              <w:t>对生产、销售包装上未附标签、标签残缺不清或者擅自修改标签内容</w:t>
            </w:r>
            <w:r>
              <w:rPr>
                <w:sz w:val="20"/>
              </w:rPr>
              <w:t>的行政处罚</w:t>
            </w:r>
          </w:p>
        </w:tc>
        <w:tc>
          <w:tcPr>
            <w:tcW w:w="6860" w:type="dxa"/>
            <w:vMerge w:val="continue"/>
            <w:tcBorders>
              <w:top w:val="nil"/>
            </w:tcBorders>
          </w:tcPr>
          <w:p w14:paraId="1D31E29C">
            <w:pPr>
              <w:rPr>
                <w:sz w:val="2"/>
                <w:szCs w:val="2"/>
              </w:rPr>
            </w:pPr>
          </w:p>
        </w:tc>
        <w:tc>
          <w:tcPr>
            <w:tcW w:w="1201" w:type="dxa"/>
            <w:vMerge w:val="continue"/>
            <w:tcBorders>
              <w:top w:val="nil"/>
            </w:tcBorders>
          </w:tcPr>
          <w:p w14:paraId="07242FD0">
            <w:pPr>
              <w:rPr>
                <w:sz w:val="2"/>
                <w:szCs w:val="2"/>
              </w:rPr>
            </w:pPr>
          </w:p>
        </w:tc>
        <w:tc>
          <w:tcPr>
            <w:tcW w:w="2831" w:type="dxa"/>
          </w:tcPr>
          <w:p w14:paraId="36FD4F19">
            <w:pPr>
              <w:pStyle w:val="9"/>
              <w:rPr>
                <w:sz w:val="20"/>
              </w:rPr>
            </w:pPr>
          </w:p>
          <w:p w14:paraId="22AEE4AD">
            <w:pPr>
              <w:pStyle w:val="9"/>
              <w:spacing w:before="6"/>
              <w:rPr>
                <w:sz w:val="19"/>
              </w:rPr>
            </w:pPr>
          </w:p>
          <w:p w14:paraId="107A7713">
            <w:pPr>
              <w:pStyle w:val="9"/>
              <w:ind w:left="36"/>
              <w:rPr>
                <w:sz w:val="20"/>
              </w:rPr>
            </w:pPr>
            <w:r>
              <w:rPr>
                <w:sz w:val="20"/>
              </w:rPr>
              <w:t>货值金额1万元以上的</w:t>
            </w:r>
          </w:p>
        </w:tc>
        <w:tc>
          <w:tcPr>
            <w:tcW w:w="6930" w:type="dxa"/>
          </w:tcPr>
          <w:p w14:paraId="36D8FAF6">
            <w:pPr>
              <w:pStyle w:val="9"/>
              <w:rPr>
                <w:sz w:val="20"/>
              </w:rPr>
            </w:pPr>
          </w:p>
          <w:p w14:paraId="313772AA">
            <w:pPr>
              <w:pStyle w:val="9"/>
              <w:spacing w:before="6"/>
              <w:rPr>
                <w:sz w:val="19"/>
              </w:rPr>
            </w:pPr>
          </w:p>
          <w:p w14:paraId="54D60FDF">
            <w:pPr>
              <w:pStyle w:val="9"/>
              <w:ind w:left="35"/>
              <w:rPr>
                <w:sz w:val="20"/>
              </w:rPr>
            </w:pPr>
            <w:r>
              <w:rPr>
                <w:sz w:val="20"/>
              </w:rPr>
              <w:t>警告，处7000元以上1万元以下罚款。</w:t>
            </w:r>
          </w:p>
        </w:tc>
      </w:tr>
      <w:tr w14:paraId="35A1FD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restart"/>
          </w:tcPr>
          <w:p w14:paraId="0AF38158">
            <w:pPr>
              <w:pStyle w:val="9"/>
              <w:rPr>
                <w:sz w:val="20"/>
              </w:rPr>
            </w:pPr>
          </w:p>
          <w:p w14:paraId="5D0211BD">
            <w:pPr>
              <w:pStyle w:val="9"/>
              <w:rPr>
                <w:sz w:val="20"/>
              </w:rPr>
            </w:pPr>
          </w:p>
          <w:p w14:paraId="2F939016">
            <w:pPr>
              <w:pStyle w:val="9"/>
              <w:rPr>
                <w:sz w:val="20"/>
              </w:rPr>
            </w:pPr>
          </w:p>
          <w:p w14:paraId="6719DD08">
            <w:pPr>
              <w:pStyle w:val="9"/>
              <w:rPr>
                <w:sz w:val="20"/>
              </w:rPr>
            </w:pPr>
          </w:p>
          <w:p w14:paraId="0D4EDBA7">
            <w:pPr>
              <w:pStyle w:val="9"/>
              <w:spacing w:before="12"/>
              <w:rPr>
                <w:sz w:val="26"/>
              </w:rPr>
            </w:pPr>
          </w:p>
          <w:p w14:paraId="6904286F">
            <w:pPr>
              <w:pStyle w:val="9"/>
              <w:ind w:left="177"/>
              <w:rPr>
                <w:sz w:val="20"/>
              </w:rPr>
            </w:pPr>
            <w:r>
              <w:rPr>
                <w:sz w:val="20"/>
              </w:rPr>
              <w:t>20</w:t>
            </w:r>
          </w:p>
        </w:tc>
        <w:tc>
          <w:tcPr>
            <w:tcW w:w="857" w:type="dxa"/>
            <w:vMerge w:val="restart"/>
          </w:tcPr>
          <w:p w14:paraId="1491F2F4">
            <w:pPr>
              <w:pStyle w:val="9"/>
              <w:rPr>
                <w:sz w:val="20"/>
              </w:rPr>
            </w:pPr>
          </w:p>
          <w:p w14:paraId="5E52FD56">
            <w:pPr>
              <w:pStyle w:val="9"/>
              <w:rPr>
                <w:sz w:val="20"/>
              </w:rPr>
            </w:pPr>
          </w:p>
          <w:p w14:paraId="58A1AA66">
            <w:pPr>
              <w:pStyle w:val="9"/>
              <w:rPr>
                <w:sz w:val="20"/>
              </w:rPr>
            </w:pPr>
          </w:p>
          <w:p w14:paraId="72F58FE3">
            <w:pPr>
              <w:pStyle w:val="9"/>
              <w:rPr>
                <w:sz w:val="20"/>
              </w:rPr>
            </w:pPr>
          </w:p>
          <w:p w14:paraId="243F7ECD">
            <w:pPr>
              <w:pStyle w:val="9"/>
              <w:spacing w:before="12"/>
              <w:rPr>
                <w:sz w:val="26"/>
              </w:rPr>
            </w:pPr>
          </w:p>
          <w:p w14:paraId="64BA5B95">
            <w:pPr>
              <w:pStyle w:val="9"/>
              <w:ind w:left="236"/>
              <w:rPr>
                <w:sz w:val="20"/>
              </w:rPr>
            </w:pPr>
            <w:r>
              <w:rPr>
                <w:sz w:val="20"/>
              </w:rPr>
              <w:t>农药</w:t>
            </w:r>
          </w:p>
        </w:tc>
        <w:tc>
          <w:tcPr>
            <w:tcW w:w="3426" w:type="dxa"/>
            <w:gridSpan w:val="2"/>
            <w:vMerge w:val="restart"/>
          </w:tcPr>
          <w:p w14:paraId="03424DBC">
            <w:pPr>
              <w:pStyle w:val="9"/>
              <w:rPr>
                <w:sz w:val="20"/>
              </w:rPr>
            </w:pPr>
          </w:p>
          <w:p w14:paraId="5E6D9EFA">
            <w:pPr>
              <w:pStyle w:val="9"/>
              <w:rPr>
                <w:sz w:val="20"/>
              </w:rPr>
            </w:pPr>
          </w:p>
          <w:p w14:paraId="7C07B026">
            <w:pPr>
              <w:pStyle w:val="9"/>
              <w:rPr>
                <w:sz w:val="20"/>
              </w:rPr>
            </w:pPr>
          </w:p>
          <w:p w14:paraId="43FAE18C">
            <w:pPr>
              <w:pStyle w:val="9"/>
              <w:rPr>
                <w:sz w:val="20"/>
              </w:rPr>
            </w:pPr>
          </w:p>
          <w:p w14:paraId="62F3E18D">
            <w:pPr>
              <w:pStyle w:val="9"/>
              <w:rPr>
                <w:sz w:val="18"/>
              </w:rPr>
            </w:pPr>
          </w:p>
          <w:p w14:paraId="220D235C">
            <w:pPr>
              <w:pStyle w:val="9"/>
              <w:spacing w:line="230" w:lineRule="auto"/>
              <w:ind w:left="39" w:right="180"/>
              <w:rPr>
                <w:sz w:val="20"/>
              </w:rPr>
            </w:pPr>
            <w:r>
              <w:rPr>
                <w:w w:val="95"/>
                <w:sz w:val="20"/>
              </w:rPr>
              <w:t>对农药登记试验单位出具虚假登记试</w:t>
            </w:r>
            <w:r>
              <w:rPr>
                <w:sz w:val="20"/>
              </w:rPr>
              <w:t>验报告的行政处罚</w:t>
            </w:r>
          </w:p>
        </w:tc>
        <w:tc>
          <w:tcPr>
            <w:tcW w:w="6860" w:type="dxa"/>
            <w:vMerge w:val="restart"/>
          </w:tcPr>
          <w:p w14:paraId="046DBEE0">
            <w:pPr>
              <w:pStyle w:val="9"/>
              <w:rPr>
                <w:sz w:val="20"/>
              </w:rPr>
            </w:pPr>
          </w:p>
          <w:p w14:paraId="390FFEDE">
            <w:pPr>
              <w:pStyle w:val="9"/>
              <w:rPr>
                <w:sz w:val="20"/>
              </w:rPr>
            </w:pPr>
          </w:p>
          <w:p w14:paraId="5F8BB3F9">
            <w:pPr>
              <w:pStyle w:val="9"/>
              <w:spacing w:before="6"/>
              <w:rPr>
                <w:sz w:val="28"/>
              </w:rPr>
            </w:pPr>
          </w:p>
          <w:p w14:paraId="42392C31">
            <w:pPr>
              <w:pStyle w:val="9"/>
              <w:spacing w:before="1" w:line="252" w:lineRule="exact"/>
              <w:ind w:left="38"/>
              <w:rPr>
                <w:b/>
                <w:sz w:val="20"/>
              </w:rPr>
            </w:pPr>
            <w:r>
              <w:rPr>
                <w:b/>
                <w:sz w:val="20"/>
              </w:rPr>
              <w:t>《农药管理条例》(2022修订)</w:t>
            </w:r>
          </w:p>
          <w:p w14:paraId="69DD31EA">
            <w:pPr>
              <w:pStyle w:val="9"/>
              <w:spacing w:before="3" w:line="230" w:lineRule="auto"/>
              <w:ind w:left="38" w:right="10"/>
              <w:rPr>
                <w:sz w:val="20"/>
              </w:rPr>
            </w:pPr>
            <w:r>
              <w:rPr>
                <w:b/>
                <w:sz w:val="20"/>
              </w:rPr>
              <w:t xml:space="preserve">第五十一条 </w:t>
            </w:r>
            <w:r>
              <w:rPr>
                <w:sz w:val="20"/>
              </w:rPr>
              <w:t>登记试验单位出具虚假登记试验报告的，由省、自治区、直辖市人民政府农业主管部门没收违法所得，并处5万元以上10万元以下罚款； 由国务院农业主管部门从登记试验单位中除名，5年内不再受理其登记试验单位认定申请；构成犯罪的，依法追究刑事责任。</w:t>
            </w:r>
          </w:p>
        </w:tc>
        <w:tc>
          <w:tcPr>
            <w:tcW w:w="4032" w:type="dxa"/>
            <w:gridSpan w:val="2"/>
          </w:tcPr>
          <w:p w14:paraId="32D50545">
            <w:pPr>
              <w:pStyle w:val="9"/>
              <w:spacing w:before="5"/>
              <w:rPr>
                <w:sz w:val="20"/>
              </w:rPr>
            </w:pPr>
          </w:p>
          <w:p w14:paraId="0F3E86FF">
            <w:pPr>
              <w:pStyle w:val="9"/>
              <w:spacing w:before="1" w:line="230" w:lineRule="auto"/>
              <w:ind w:left="37" w:right="90"/>
              <w:rPr>
                <w:sz w:val="20"/>
              </w:rPr>
            </w:pPr>
            <w:r>
              <w:rPr>
                <w:w w:val="95"/>
                <w:sz w:val="20"/>
              </w:rPr>
              <w:t>农药登记试验单位出具1份虚假登记试验报告</w:t>
            </w:r>
            <w:r>
              <w:rPr>
                <w:sz w:val="20"/>
              </w:rPr>
              <w:t>的</w:t>
            </w:r>
          </w:p>
        </w:tc>
        <w:tc>
          <w:tcPr>
            <w:tcW w:w="6930" w:type="dxa"/>
          </w:tcPr>
          <w:p w14:paraId="540E9E4B">
            <w:pPr>
              <w:pStyle w:val="9"/>
              <w:spacing w:before="5"/>
              <w:rPr>
                <w:sz w:val="20"/>
              </w:rPr>
            </w:pPr>
          </w:p>
          <w:p w14:paraId="7D84C808">
            <w:pPr>
              <w:pStyle w:val="9"/>
              <w:spacing w:before="1" w:line="230" w:lineRule="auto"/>
              <w:ind w:left="35" w:right="203"/>
              <w:rPr>
                <w:sz w:val="20"/>
              </w:rPr>
            </w:pPr>
            <w:r>
              <w:rPr>
                <w:w w:val="95"/>
                <w:sz w:val="20"/>
              </w:rPr>
              <w:t>没收违法所得,并处5万元以上6</w:t>
            </w:r>
            <w:r>
              <w:rPr>
                <w:spacing w:val="-1"/>
                <w:w w:val="95"/>
                <w:sz w:val="20"/>
              </w:rPr>
              <w:t>万元以下罚款。由国务院农业主管部门从登记</w:t>
            </w:r>
            <w:r>
              <w:rPr>
                <w:sz w:val="20"/>
              </w:rPr>
              <w:t>试验单位中除名，5年内不再受理其登记试验单位认定申请。</w:t>
            </w:r>
          </w:p>
        </w:tc>
      </w:tr>
      <w:tr w14:paraId="4700F1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538" w:type="dxa"/>
            <w:vMerge w:val="continue"/>
            <w:tcBorders>
              <w:top w:val="nil"/>
            </w:tcBorders>
          </w:tcPr>
          <w:p w14:paraId="208B0A32">
            <w:pPr>
              <w:rPr>
                <w:sz w:val="2"/>
                <w:szCs w:val="2"/>
              </w:rPr>
            </w:pPr>
          </w:p>
        </w:tc>
        <w:tc>
          <w:tcPr>
            <w:tcW w:w="857" w:type="dxa"/>
            <w:vMerge w:val="continue"/>
            <w:tcBorders>
              <w:top w:val="nil"/>
            </w:tcBorders>
          </w:tcPr>
          <w:p w14:paraId="13EB3E42">
            <w:pPr>
              <w:rPr>
                <w:sz w:val="2"/>
                <w:szCs w:val="2"/>
              </w:rPr>
            </w:pPr>
          </w:p>
        </w:tc>
        <w:tc>
          <w:tcPr>
            <w:tcW w:w="3426" w:type="dxa"/>
            <w:gridSpan w:val="2"/>
            <w:vMerge w:val="continue"/>
            <w:tcBorders>
              <w:top w:val="nil"/>
            </w:tcBorders>
          </w:tcPr>
          <w:p w14:paraId="4B2E8B3E">
            <w:pPr>
              <w:rPr>
                <w:sz w:val="2"/>
                <w:szCs w:val="2"/>
              </w:rPr>
            </w:pPr>
          </w:p>
        </w:tc>
        <w:tc>
          <w:tcPr>
            <w:tcW w:w="6860" w:type="dxa"/>
            <w:vMerge w:val="continue"/>
            <w:tcBorders>
              <w:top w:val="nil"/>
            </w:tcBorders>
          </w:tcPr>
          <w:p w14:paraId="44F5D602">
            <w:pPr>
              <w:rPr>
                <w:sz w:val="2"/>
                <w:szCs w:val="2"/>
              </w:rPr>
            </w:pPr>
          </w:p>
        </w:tc>
        <w:tc>
          <w:tcPr>
            <w:tcW w:w="4032" w:type="dxa"/>
            <w:gridSpan w:val="2"/>
          </w:tcPr>
          <w:p w14:paraId="59CDAC8A">
            <w:pPr>
              <w:pStyle w:val="9"/>
              <w:spacing w:before="9"/>
              <w:rPr>
                <w:sz w:val="18"/>
              </w:rPr>
            </w:pPr>
          </w:p>
          <w:p w14:paraId="1CA5407E">
            <w:pPr>
              <w:pStyle w:val="9"/>
              <w:spacing w:before="1" w:line="230" w:lineRule="auto"/>
              <w:ind w:left="37" w:right="90"/>
              <w:rPr>
                <w:sz w:val="20"/>
              </w:rPr>
            </w:pPr>
            <w:r>
              <w:rPr>
                <w:w w:val="95"/>
                <w:sz w:val="20"/>
              </w:rPr>
              <w:t>农药登记试验单位出具2份虚假登记试验报告</w:t>
            </w:r>
            <w:r>
              <w:rPr>
                <w:sz w:val="20"/>
              </w:rPr>
              <w:t>的</w:t>
            </w:r>
          </w:p>
        </w:tc>
        <w:tc>
          <w:tcPr>
            <w:tcW w:w="6930" w:type="dxa"/>
          </w:tcPr>
          <w:p w14:paraId="6111666B">
            <w:pPr>
              <w:pStyle w:val="9"/>
              <w:spacing w:before="9"/>
              <w:rPr>
                <w:sz w:val="18"/>
              </w:rPr>
            </w:pPr>
          </w:p>
          <w:p w14:paraId="0142B73E">
            <w:pPr>
              <w:pStyle w:val="9"/>
              <w:spacing w:before="1" w:line="230" w:lineRule="auto"/>
              <w:ind w:left="35" w:right="203"/>
              <w:rPr>
                <w:sz w:val="20"/>
              </w:rPr>
            </w:pPr>
            <w:r>
              <w:rPr>
                <w:w w:val="95"/>
                <w:sz w:val="20"/>
              </w:rPr>
              <w:t>没收违法所得,并处6万元以上8</w:t>
            </w:r>
            <w:r>
              <w:rPr>
                <w:spacing w:val="-1"/>
                <w:w w:val="95"/>
                <w:sz w:val="20"/>
              </w:rPr>
              <w:t>万元以下罚款。由国务院农业主管部门从登记</w:t>
            </w:r>
            <w:r>
              <w:rPr>
                <w:sz w:val="20"/>
              </w:rPr>
              <w:t>试验单位中除名，5年内不再受理其登记试验单位认定申请。</w:t>
            </w:r>
          </w:p>
        </w:tc>
      </w:tr>
      <w:tr w14:paraId="042CBD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538" w:type="dxa"/>
            <w:vMerge w:val="continue"/>
            <w:tcBorders>
              <w:top w:val="nil"/>
            </w:tcBorders>
          </w:tcPr>
          <w:p w14:paraId="3C6A9C48">
            <w:pPr>
              <w:rPr>
                <w:sz w:val="2"/>
                <w:szCs w:val="2"/>
              </w:rPr>
            </w:pPr>
          </w:p>
        </w:tc>
        <w:tc>
          <w:tcPr>
            <w:tcW w:w="857" w:type="dxa"/>
            <w:vMerge w:val="continue"/>
            <w:tcBorders>
              <w:top w:val="nil"/>
            </w:tcBorders>
          </w:tcPr>
          <w:p w14:paraId="4C16B067">
            <w:pPr>
              <w:rPr>
                <w:sz w:val="2"/>
                <w:szCs w:val="2"/>
              </w:rPr>
            </w:pPr>
          </w:p>
        </w:tc>
        <w:tc>
          <w:tcPr>
            <w:tcW w:w="3426" w:type="dxa"/>
            <w:gridSpan w:val="2"/>
            <w:vMerge w:val="continue"/>
            <w:tcBorders>
              <w:top w:val="nil"/>
            </w:tcBorders>
          </w:tcPr>
          <w:p w14:paraId="6C41EB4E">
            <w:pPr>
              <w:rPr>
                <w:sz w:val="2"/>
                <w:szCs w:val="2"/>
              </w:rPr>
            </w:pPr>
          </w:p>
        </w:tc>
        <w:tc>
          <w:tcPr>
            <w:tcW w:w="6860" w:type="dxa"/>
            <w:vMerge w:val="continue"/>
            <w:tcBorders>
              <w:top w:val="nil"/>
            </w:tcBorders>
          </w:tcPr>
          <w:p w14:paraId="018F5540">
            <w:pPr>
              <w:rPr>
                <w:sz w:val="2"/>
                <w:szCs w:val="2"/>
              </w:rPr>
            </w:pPr>
          </w:p>
        </w:tc>
        <w:tc>
          <w:tcPr>
            <w:tcW w:w="4032" w:type="dxa"/>
            <w:gridSpan w:val="2"/>
          </w:tcPr>
          <w:p w14:paraId="1D58EC73">
            <w:pPr>
              <w:pStyle w:val="9"/>
              <w:spacing w:before="3"/>
              <w:rPr>
                <w:sz w:val="21"/>
              </w:rPr>
            </w:pPr>
          </w:p>
          <w:p w14:paraId="5E4D8540">
            <w:pPr>
              <w:pStyle w:val="9"/>
              <w:spacing w:line="230" w:lineRule="auto"/>
              <w:ind w:left="37" w:right="90"/>
              <w:rPr>
                <w:sz w:val="20"/>
              </w:rPr>
            </w:pPr>
            <w:r>
              <w:rPr>
                <w:w w:val="95"/>
                <w:sz w:val="20"/>
              </w:rPr>
              <w:t>农药登记试验单位出具3份及以上虚假登记试</w:t>
            </w:r>
            <w:r>
              <w:rPr>
                <w:sz w:val="20"/>
              </w:rPr>
              <w:t>验报告的</w:t>
            </w:r>
          </w:p>
        </w:tc>
        <w:tc>
          <w:tcPr>
            <w:tcW w:w="6930" w:type="dxa"/>
          </w:tcPr>
          <w:p w14:paraId="33BF67FA">
            <w:pPr>
              <w:pStyle w:val="9"/>
              <w:spacing w:before="3"/>
              <w:rPr>
                <w:sz w:val="21"/>
              </w:rPr>
            </w:pPr>
          </w:p>
          <w:p w14:paraId="377FC769">
            <w:pPr>
              <w:pStyle w:val="9"/>
              <w:spacing w:line="230" w:lineRule="auto"/>
              <w:ind w:left="35" w:right="102"/>
              <w:rPr>
                <w:sz w:val="20"/>
              </w:rPr>
            </w:pPr>
            <w:r>
              <w:rPr>
                <w:w w:val="95"/>
                <w:sz w:val="20"/>
              </w:rPr>
              <w:t>没收违法所得,并处8万元以上10</w:t>
            </w:r>
            <w:r>
              <w:rPr>
                <w:spacing w:val="-1"/>
                <w:w w:val="95"/>
                <w:sz w:val="20"/>
              </w:rPr>
              <w:t>万元以下罚款。由国务院农业主管部门从登记</w:t>
            </w:r>
            <w:r>
              <w:rPr>
                <w:sz w:val="20"/>
              </w:rPr>
              <w:t>试验单位中除名，5年内不再受理其登记试验单位认定申请。</w:t>
            </w:r>
          </w:p>
        </w:tc>
      </w:tr>
    </w:tbl>
    <w:p w14:paraId="38A75386">
      <w:pPr>
        <w:spacing w:after="0" w:line="230" w:lineRule="auto"/>
        <w:rPr>
          <w:sz w:val="20"/>
        </w:rPr>
        <w:sectPr>
          <w:pgSz w:w="23820" w:h="16840" w:orient="landscape"/>
          <w:pgMar w:top="820" w:right="420" w:bottom="880" w:left="460" w:header="0" w:footer="662"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1200"/>
        <w:gridCol w:w="2830"/>
        <w:gridCol w:w="4611"/>
        <w:gridCol w:w="2319"/>
      </w:tblGrid>
      <w:tr w14:paraId="46A2BF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2E1C5DB4">
            <w:pPr>
              <w:pStyle w:val="9"/>
              <w:spacing w:before="7"/>
              <w:rPr>
                <w:sz w:val="17"/>
              </w:rPr>
            </w:pPr>
          </w:p>
          <w:p w14:paraId="35B70824">
            <w:pPr>
              <w:pStyle w:val="9"/>
              <w:ind w:left="76"/>
              <w:rPr>
                <w:b/>
                <w:sz w:val="20"/>
              </w:rPr>
            </w:pPr>
            <w:r>
              <w:rPr>
                <w:b/>
                <w:sz w:val="20"/>
              </w:rPr>
              <w:t>序号</w:t>
            </w:r>
          </w:p>
        </w:tc>
        <w:tc>
          <w:tcPr>
            <w:tcW w:w="857" w:type="dxa"/>
          </w:tcPr>
          <w:p w14:paraId="0155AF07">
            <w:pPr>
              <w:pStyle w:val="9"/>
              <w:spacing w:before="111" w:line="230" w:lineRule="auto"/>
              <w:ind w:left="234" w:right="199"/>
              <w:rPr>
                <w:b/>
                <w:sz w:val="20"/>
              </w:rPr>
            </w:pPr>
            <w:r>
              <w:rPr>
                <w:b/>
                <w:sz w:val="20"/>
              </w:rPr>
              <w:t>事项类别</w:t>
            </w:r>
          </w:p>
        </w:tc>
        <w:tc>
          <w:tcPr>
            <w:tcW w:w="3425" w:type="dxa"/>
          </w:tcPr>
          <w:p w14:paraId="2F72B25C">
            <w:pPr>
              <w:pStyle w:val="9"/>
              <w:spacing w:before="7"/>
              <w:rPr>
                <w:sz w:val="17"/>
              </w:rPr>
            </w:pPr>
          </w:p>
          <w:p w14:paraId="6622AD18">
            <w:pPr>
              <w:pStyle w:val="9"/>
              <w:ind w:left="1297" w:right="1264"/>
              <w:jc w:val="center"/>
              <w:rPr>
                <w:b/>
                <w:sz w:val="20"/>
              </w:rPr>
            </w:pPr>
            <w:r>
              <w:rPr>
                <w:b/>
                <w:sz w:val="20"/>
              </w:rPr>
              <w:t>事项名称</w:t>
            </w:r>
          </w:p>
        </w:tc>
        <w:tc>
          <w:tcPr>
            <w:tcW w:w="6859" w:type="dxa"/>
          </w:tcPr>
          <w:p w14:paraId="4BD8E261">
            <w:pPr>
              <w:pStyle w:val="9"/>
              <w:spacing w:before="7"/>
              <w:rPr>
                <w:sz w:val="17"/>
              </w:rPr>
            </w:pPr>
          </w:p>
          <w:p w14:paraId="18EBE9FF">
            <w:pPr>
              <w:pStyle w:val="9"/>
              <w:ind w:left="3013" w:right="2982"/>
              <w:jc w:val="center"/>
              <w:rPr>
                <w:b/>
                <w:sz w:val="20"/>
              </w:rPr>
            </w:pPr>
            <w:r>
              <w:rPr>
                <w:b/>
                <w:sz w:val="20"/>
              </w:rPr>
              <w:t>实施依据</w:t>
            </w:r>
          </w:p>
        </w:tc>
        <w:tc>
          <w:tcPr>
            <w:tcW w:w="4030" w:type="dxa"/>
            <w:gridSpan w:val="2"/>
          </w:tcPr>
          <w:p w14:paraId="345357C2">
            <w:pPr>
              <w:pStyle w:val="9"/>
              <w:spacing w:before="7"/>
              <w:rPr>
                <w:sz w:val="17"/>
              </w:rPr>
            </w:pPr>
          </w:p>
          <w:p w14:paraId="06E5DF6E">
            <w:pPr>
              <w:pStyle w:val="9"/>
              <w:ind w:left="1597" w:right="1565"/>
              <w:jc w:val="center"/>
              <w:rPr>
                <w:b/>
                <w:sz w:val="20"/>
              </w:rPr>
            </w:pPr>
            <w:r>
              <w:rPr>
                <w:b/>
                <w:sz w:val="20"/>
              </w:rPr>
              <w:t>适用情形</w:t>
            </w:r>
          </w:p>
        </w:tc>
        <w:tc>
          <w:tcPr>
            <w:tcW w:w="6930" w:type="dxa"/>
            <w:gridSpan w:val="2"/>
          </w:tcPr>
          <w:p w14:paraId="47B071DA">
            <w:pPr>
              <w:pStyle w:val="9"/>
              <w:spacing w:before="7"/>
              <w:rPr>
                <w:sz w:val="17"/>
              </w:rPr>
            </w:pPr>
          </w:p>
          <w:p w14:paraId="504EE475">
            <w:pPr>
              <w:pStyle w:val="9"/>
              <w:ind w:left="3044" w:right="3012"/>
              <w:jc w:val="center"/>
              <w:rPr>
                <w:b/>
                <w:sz w:val="20"/>
              </w:rPr>
            </w:pPr>
            <w:r>
              <w:rPr>
                <w:b/>
                <w:sz w:val="20"/>
              </w:rPr>
              <w:t>裁量标准</w:t>
            </w:r>
          </w:p>
        </w:tc>
      </w:tr>
      <w:tr w14:paraId="20B22E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restart"/>
          </w:tcPr>
          <w:p w14:paraId="469ED59C">
            <w:pPr>
              <w:pStyle w:val="9"/>
              <w:rPr>
                <w:sz w:val="20"/>
              </w:rPr>
            </w:pPr>
          </w:p>
          <w:p w14:paraId="46474E79">
            <w:pPr>
              <w:pStyle w:val="9"/>
              <w:rPr>
                <w:sz w:val="20"/>
              </w:rPr>
            </w:pPr>
          </w:p>
          <w:p w14:paraId="7DDC1573">
            <w:pPr>
              <w:pStyle w:val="9"/>
              <w:rPr>
                <w:sz w:val="20"/>
              </w:rPr>
            </w:pPr>
          </w:p>
          <w:p w14:paraId="0F9BD207">
            <w:pPr>
              <w:pStyle w:val="9"/>
              <w:rPr>
                <w:sz w:val="20"/>
              </w:rPr>
            </w:pPr>
          </w:p>
          <w:p w14:paraId="1404F12E">
            <w:pPr>
              <w:pStyle w:val="9"/>
              <w:rPr>
                <w:sz w:val="20"/>
              </w:rPr>
            </w:pPr>
          </w:p>
          <w:p w14:paraId="2E0ECD76">
            <w:pPr>
              <w:pStyle w:val="9"/>
              <w:rPr>
                <w:sz w:val="20"/>
              </w:rPr>
            </w:pPr>
          </w:p>
          <w:p w14:paraId="5DED2724">
            <w:pPr>
              <w:pStyle w:val="9"/>
              <w:rPr>
                <w:sz w:val="20"/>
              </w:rPr>
            </w:pPr>
          </w:p>
          <w:p w14:paraId="70FC11FA">
            <w:pPr>
              <w:pStyle w:val="9"/>
              <w:rPr>
                <w:sz w:val="20"/>
              </w:rPr>
            </w:pPr>
          </w:p>
          <w:p w14:paraId="31A4A848">
            <w:pPr>
              <w:pStyle w:val="9"/>
              <w:rPr>
                <w:sz w:val="20"/>
              </w:rPr>
            </w:pPr>
          </w:p>
          <w:p w14:paraId="1BE821CE">
            <w:pPr>
              <w:pStyle w:val="9"/>
              <w:rPr>
                <w:sz w:val="20"/>
              </w:rPr>
            </w:pPr>
          </w:p>
          <w:p w14:paraId="7A7C5CF0">
            <w:pPr>
              <w:pStyle w:val="9"/>
              <w:rPr>
                <w:sz w:val="20"/>
              </w:rPr>
            </w:pPr>
          </w:p>
          <w:p w14:paraId="5C73754C">
            <w:pPr>
              <w:pStyle w:val="9"/>
              <w:rPr>
                <w:sz w:val="20"/>
              </w:rPr>
            </w:pPr>
          </w:p>
          <w:p w14:paraId="5CB0EE5C">
            <w:pPr>
              <w:pStyle w:val="9"/>
              <w:spacing w:before="11"/>
              <w:rPr>
                <w:sz w:val="27"/>
              </w:rPr>
            </w:pPr>
          </w:p>
          <w:p w14:paraId="04550E67">
            <w:pPr>
              <w:pStyle w:val="9"/>
              <w:ind w:left="177"/>
              <w:rPr>
                <w:sz w:val="20"/>
              </w:rPr>
            </w:pPr>
            <w:r>
              <w:rPr>
                <w:sz w:val="20"/>
              </w:rPr>
              <w:t>21</w:t>
            </w:r>
          </w:p>
        </w:tc>
        <w:tc>
          <w:tcPr>
            <w:tcW w:w="857" w:type="dxa"/>
            <w:vMerge w:val="restart"/>
          </w:tcPr>
          <w:p w14:paraId="325CF635">
            <w:pPr>
              <w:pStyle w:val="9"/>
              <w:rPr>
                <w:sz w:val="20"/>
              </w:rPr>
            </w:pPr>
          </w:p>
          <w:p w14:paraId="6C21D9DA">
            <w:pPr>
              <w:pStyle w:val="9"/>
              <w:rPr>
                <w:sz w:val="20"/>
              </w:rPr>
            </w:pPr>
          </w:p>
          <w:p w14:paraId="5CD9D025">
            <w:pPr>
              <w:pStyle w:val="9"/>
              <w:rPr>
                <w:sz w:val="20"/>
              </w:rPr>
            </w:pPr>
          </w:p>
          <w:p w14:paraId="4177F206">
            <w:pPr>
              <w:pStyle w:val="9"/>
              <w:rPr>
                <w:sz w:val="20"/>
              </w:rPr>
            </w:pPr>
          </w:p>
          <w:p w14:paraId="18178F14">
            <w:pPr>
              <w:pStyle w:val="9"/>
              <w:rPr>
                <w:sz w:val="20"/>
              </w:rPr>
            </w:pPr>
          </w:p>
          <w:p w14:paraId="61348FFB">
            <w:pPr>
              <w:pStyle w:val="9"/>
              <w:rPr>
                <w:sz w:val="20"/>
              </w:rPr>
            </w:pPr>
          </w:p>
          <w:p w14:paraId="7B33EB13">
            <w:pPr>
              <w:pStyle w:val="9"/>
              <w:rPr>
                <w:sz w:val="20"/>
              </w:rPr>
            </w:pPr>
          </w:p>
          <w:p w14:paraId="2E01FDDC">
            <w:pPr>
              <w:pStyle w:val="9"/>
              <w:rPr>
                <w:sz w:val="20"/>
              </w:rPr>
            </w:pPr>
          </w:p>
          <w:p w14:paraId="7421AF19">
            <w:pPr>
              <w:pStyle w:val="9"/>
              <w:rPr>
                <w:sz w:val="20"/>
              </w:rPr>
            </w:pPr>
          </w:p>
          <w:p w14:paraId="438154B6">
            <w:pPr>
              <w:pStyle w:val="9"/>
              <w:rPr>
                <w:sz w:val="20"/>
              </w:rPr>
            </w:pPr>
          </w:p>
          <w:p w14:paraId="73E7605D">
            <w:pPr>
              <w:pStyle w:val="9"/>
              <w:rPr>
                <w:sz w:val="20"/>
              </w:rPr>
            </w:pPr>
          </w:p>
          <w:p w14:paraId="169A670C">
            <w:pPr>
              <w:pStyle w:val="9"/>
              <w:rPr>
                <w:sz w:val="20"/>
              </w:rPr>
            </w:pPr>
          </w:p>
          <w:p w14:paraId="19EAEF9D">
            <w:pPr>
              <w:pStyle w:val="9"/>
              <w:spacing w:before="11"/>
              <w:rPr>
                <w:sz w:val="27"/>
              </w:rPr>
            </w:pPr>
          </w:p>
          <w:p w14:paraId="2912416A">
            <w:pPr>
              <w:pStyle w:val="9"/>
              <w:ind w:left="236"/>
              <w:rPr>
                <w:sz w:val="20"/>
              </w:rPr>
            </w:pPr>
            <w:r>
              <w:rPr>
                <w:sz w:val="20"/>
              </w:rPr>
              <w:t>农药</w:t>
            </w:r>
          </w:p>
        </w:tc>
        <w:tc>
          <w:tcPr>
            <w:tcW w:w="3425" w:type="dxa"/>
            <w:vMerge w:val="restart"/>
          </w:tcPr>
          <w:p w14:paraId="094C6805">
            <w:pPr>
              <w:pStyle w:val="9"/>
              <w:rPr>
                <w:sz w:val="20"/>
              </w:rPr>
            </w:pPr>
          </w:p>
          <w:p w14:paraId="5909C77C">
            <w:pPr>
              <w:pStyle w:val="9"/>
              <w:rPr>
                <w:sz w:val="20"/>
              </w:rPr>
            </w:pPr>
          </w:p>
          <w:p w14:paraId="50E50EB0">
            <w:pPr>
              <w:pStyle w:val="9"/>
              <w:rPr>
                <w:sz w:val="20"/>
              </w:rPr>
            </w:pPr>
          </w:p>
          <w:p w14:paraId="15681D5D">
            <w:pPr>
              <w:pStyle w:val="9"/>
              <w:rPr>
                <w:sz w:val="20"/>
              </w:rPr>
            </w:pPr>
          </w:p>
          <w:p w14:paraId="35D9675D">
            <w:pPr>
              <w:pStyle w:val="9"/>
              <w:rPr>
                <w:sz w:val="20"/>
              </w:rPr>
            </w:pPr>
          </w:p>
          <w:p w14:paraId="6B37169D">
            <w:pPr>
              <w:pStyle w:val="9"/>
              <w:rPr>
                <w:sz w:val="20"/>
              </w:rPr>
            </w:pPr>
          </w:p>
          <w:p w14:paraId="10065AA3">
            <w:pPr>
              <w:pStyle w:val="9"/>
              <w:rPr>
                <w:sz w:val="20"/>
              </w:rPr>
            </w:pPr>
          </w:p>
          <w:p w14:paraId="7230FE39">
            <w:pPr>
              <w:pStyle w:val="9"/>
              <w:rPr>
                <w:sz w:val="20"/>
              </w:rPr>
            </w:pPr>
          </w:p>
          <w:p w14:paraId="6FB00D5F">
            <w:pPr>
              <w:pStyle w:val="9"/>
              <w:rPr>
                <w:sz w:val="20"/>
              </w:rPr>
            </w:pPr>
          </w:p>
          <w:p w14:paraId="6535ADEB">
            <w:pPr>
              <w:pStyle w:val="9"/>
              <w:rPr>
                <w:sz w:val="20"/>
              </w:rPr>
            </w:pPr>
          </w:p>
          <w:p w14:paraId="683FD1C3">
            <w:pPr>
              <w:pStyle w:val="9"/>
              <w:rPr>
                <w:sz w:val="20"/>
              </w:rPr>
            </w:pPr>
          </w:p>
          <w:p w14:paraId="6CA68A29">
            <w:pPr>
              <w:pStyle w:val="9"/>
              <w:rPr>
                <w:sz w:val="20"/>
              </w:rPr>
            </w:pPr>
          </w:p>
          <w:p w14:paraId="3BD7B6A3">
            <w:pPr>
              <w:pStyle w:val="9"/>
              <w:spacing w:before="11"/>
              <w:rPr>
                <w:sz w:val="18"/>
              </w:rPr>
            </w:pPr>
          </w:p>
          <w:p w14:paraId="1CC27FC8">
            <w:pPr>
              <w:pStyle w:val="9"/>
              <w:spacing w:line="230" w:lineRule="auto"/>
              <w:ind w:left="39" w:right="179"/>
              <w:rPr>
                <w:sz w:val="20"/>
              </w:rPr>
            </w:pPr>
            <w:r>
              <w:rPr>
                <w:w w:val="95"/>
                <w:sz w:val="20"/>
              </w:rPr>
              <w:t>对未取得农药生产许可证生产农药或</w:t>
            </w:r>
            <w:r>
              <w:rPr>
                <w:sz w:val="20"/>
              </w:rPr>
              <w:t>者生产假农药的行政处罚</w:t>
            </w:r>
          </w:p>
        </w:tc>
        <w:tc>
          <w:tcPr>
            <w:tcW w:w="6859" w:type="dxa"/>
            <w:vMerge w:val="restart"/>
          </w:tcPr>
          <w:p w14:paraId="4B32524E">
            <w:pPr>
              <w:pStyle w:val="9"/>
              <w:rPr>
                <w:sz w:val="20"/>
              </w:rPr>
            </w:pPr>
          </w:p>
          <w:p w14:paraId="29C8CCC5">
            <w:pPr>
              <w:pStyle w:val="9"/>
              <w:rPr>
                <w:sz w:val="20"/>
              </w:rPr>
            </w:pPr>
          </w:p>
          <w:p w14:paraId="5F63F16F">
            <w:pPr>
              <w:pStyle w:val="9"/>
              <w:rPr>
                <w:sz w:val="20"/>
              </w:rPr>
            </w:pPr>
          </w:p>
          <w:p w14:paraId="78BFA0CF">
            <w:pPr>
              <w:pStyle w:val="9"/>
              <w:rPr>
                <w:sz w:val="20"/>
              </w:rPr>
            </w:pPr>
          </w:p>
          <w:p w14:paraId="56FCEDC4">
            <w:pPr>
              <w:pStyle w:val="9"/>
              <w:rPr>
                <w:sz w:val="20"/>
              </w:rPr>
            </w:pPr>
          </w:p>
          <w:p w14:paraId="1145D43A">
            <w:pPr>
              <w:pStyle w:val="9"/>
              <w:rPr>
                <w:sz w:val="20"/>
              </w:rPr>
            </w:pPr>
          </w:p>
          <w:p w14:paraId="38A0C361">
            <w:pPr>
              <w:pStyle w:val="9"/>
              <w:rPr>
                <w:sz w:val="20"/>
              </w:rPr>
            </w:pPr>
          </w:p>
          <w:p w14:paraId="144E04BA">
            <w:pPr>
              <w:pStyle w:val="9"/>
              <w:rPr>
                <w:sz w:val="20"/>
              </w:rPr>
            </w:pPr>
          </w:p>
          <w:p w14:paraId="5A01D83E">
            <w:pPr>
              <w:pStyle w:val="9"/>
              <w:rPr>
                <w:sz w:val="20"/>
              </w:rPr>
            </w:pPr>
          </w:p>
          <w:p w14:paraId="56C361E6">
            <w:pPr>
              <w:pStyle w:val="9"/>
              <w:spacing w:before="12"/>
              <w:rPr>
                <w:sz w:val="29"/>
              </w:rPr>
            </w:pPr>
          </w:p>
          <w:p w14:paraId="56E80BCE">
            <w:pPr>
              <w:pStyle w:val="9"/>
              <w:spacing w:line="252" w:lineRule="exact"/>
              <w:ind w:left="39"/>
              <w:rPr>
                <w:b/>
                <w:sz w:val="20"/>
              </w:rPr>
            </w:pPr>
            <w:r>
              <w:rPr>
                <w:b/>
                <w:sz w:val="20"/>
              </w:rPr>
              <w:t>《农药管理条例》(2022修订)</w:t>
            </w:r>
          </w:p>
          <w:p w14:paraId="6D1A44A7">
            <w:pPr>
              <w:pStyle w:val="9"/>
              <w:spacing w:line="247" w:lineRule="exact"/>
              <w:ind w:left="39"/>
              <w:rPr>
                <w:sz w:val="20"/>
              </w:rPr>
            </w:pPr>
            <w:r>
              <w:rPr>
                <w:b/>
                <w:sz w:val="20"/>
              </w:rPr>
              <w:t xml:space="preserve">第五十二条第一款 </w:t>
            </w:r>
            <w:r>
              <w:rPr>
                <w:sz w:val="20"/>
              </w:rPr>
              <w:t>未取得农药生产许可证生产农药或者生产假农药</w:t>
            </w:r>
          </w:p>
          <w:p w14:paraId="5FA8F107">
            <w:pPr>
              <w:pStyle w:val="9"/>
              <w:spacing w:before="3" w:line="230" w:lineRule="auto"/>
              <w:ind w:left="39" w:right="25"/>
              <w:rPr>
                <w:sz w:val="20"/>
              </w:rPr>
            </w:pPr>
            <w:r>
              <w:rPr>
                <w:w w:val="95"/>
                <w:sz w:val="20"/>
              </w:rPr>
              <w:t>的，由县级以上地方人民政府农业主管部门责令停止生产，没收违法所得、违</w:t>
            </w:r>
            <w:r>
              <w:rPr>
                <w:spacing w:val="-1"/>
                <w:w w:val="95"/>
                <w:sz w:val="20"/>
              </w:rPr>
              <w:t>法生产的产品和用于违法生产的工具、设备、原材料等，违法生产的产品货值</w:t>
            </w:r>
            <w:r>
              <w:rPr>
                <w:sz w:val="20"/>
              </w:rPr>
              <w:t xml:space="preserve">金额不足1万元的，并处5万元以上10万元以下罚款，货值金额1万元以上的， </w:t>
            </w:r>
            <w:r>
              <w:rPr>
                <w:w w:val="95"/>
                <w:sz w:val="20"/>
              </w:rPr>
              <w:t>并处货值金额10倍以上20</w:t>
            </w:r>
            <w:r>
              <w:rPr>
                <w:spacing w:val="-1"/>
                <w:w w:val="95"/>
                <w:sz w:val="20"/>
              </w:rPr>
              <w:t>倍以下罚款，由发证机关吊销农药生产许可证和相应</w:t>
            </w:r>
            <w:r>
              <w:rPr>
                <w:sz w:val="20"/>
              </w:rPr>
              <w:t>的农药登记证；构成犯罪的，依法追究刑事责任。</w:t>
            </w:r>
          </w:p>
        </w:tc>
        <w:tc>
          <w:tcPr>
            <w:tcW w:w="1200" w:type="dxa"/>
            <w:vMerge w:val="restart"/>
          </w:tcPr>
          <w:p w14:paraId="02F140C5">
            <w:pPr>
              <w:pStyle w:val="9"/>
              <w:rPr>
                <w:sz w:val="20"/>
              </w:rPr>
            </w:pPr>
          </w:p>
          <w:p w14:paraId="38024256">
            <w:pPr>
              <w:pStyle w:val="9"/>
              <w:rPr>
                <w:sz w:val="20"/>
              </w:rPr>
            </w:pPr>
          </w:p>
          <w:p w14:paraId="7D066336">
            <w:pPr>
              <w:pStyle w:val="9"/>
              <w:rPr>
                <w:sz w:val="20"/>
              </w:rPr>
            </w:pPr>
          </w:p>
          <w:p w14:paraId="2FF0ED79">
            <w:pPr>
              <w:pStyle w:val="9"/>
              <w:rPr>
                <w:sz w:val="20"/>
              </w:rPr>
            </w:pPr>
          </w:p>
          <w:p w14:paraId="19A6919B">
            <w:pPr>
              <w:pStyle w:val="9"/>
              <w:rPr>
                <w:sz w:val="20"/>
              </w:rPr>
            </w:pPr>
          </w:p>
          <w:p w14:paraId="6C0BB68F">
            <w:pPr>
              <w:pStyle w:val="9"/>
              <w:spacing w:before="131" w:line="230" w:lineRule="auto"/>
              <w:ind w:left="39" w:right="102"/>
              <w:rPr>
                <w:sz w:val="20"/>
              </w:rPr>
            </w:pPr>
            <w:r>
              <w:rPr>
                <w:sz w:val="20"/>
              </w:rPr>
              <w:t>货值金额不足1万元的</w:t>
            </w:r>
          </w:p>
        </w:tc>
        <w:tc>
          <w:tcPr>
            <w:tcW w:w="2830" w:type="dxa"/>
          </w:tcPr>
          <w:p w14:paraId="2FFFFE84">
            <w:pPr>
              <w:pStyle w:val="9"/>
              <w:rPr>
                <w:sz w:val="20"/>
              </w:rPr>
            </w:pPr>
          </w:p>
          <w:p w14:paraId="23F9F56E">
            <w:pPr>
              <w:pStyle w:val="9"/>
              <w:spacing w:before="168"/>
              <w:ind w:left="39"/>
              <w:rPr>
                <w:sz w:val="20"/>
              </w:rPr>
            </w:pPr>
            <w:r>
              <w:rPr>
                <w:sz w:val="20"/>
              </w:rPr>
              <w:t>货值金额不足3000元的</w:t>
            </w:r>
          </w:p>
        </w:tc>
        <w:tc>
          <w:tcPr>
            <w:tcW w:w="6930" w:type="dxa"/>
            <w:gridSpan w:val="2"/>
          </w:tcPr>
          <w:p w14:paraId="0C4B7190">
            <w:pPr>
              <w:pStyle w:val="9"/>
              <w:spacing w:before="177" w:line="252" w:lineRule="exact"/>
              <w:ind w:left="39"/>
              <w:rPr>
                <w:sz w:val="20"/>
              </w:rPr>
            </w:pPr>
            <w:r>
              <w:rPr>
                <w:sz w:val="20"/>
              </w:rPr>
              <w:t>责令停止生产，没收违法所得、违法生产的产品和用于违法生产的工具、设备</w:t>
            </w:r>
          </w:p>
          <w:p w14:paraId="5C44E7BF">
            <w:pPr>
              <w:pStyle w:val="9"/>
              <w:spacing w:before="1" w:line="232" w:lineRule="auto"/>
              <w:ind w:left="39" w:right="101"/>
              <w:rPr>
                <w:sz w:val="20"/>
              </w:rPr>
            </w:pPr>
            <w:r>
              <w:rPr>
                <w:w w:val="95"/>
                <w:sz w:val="20"/>
              </w:rPr>
              <w:t>、原材料等，并处5万元以上6</w:t>
            </w:r>
            <w:r>
              <w:rPr>
                <w:spacing w:val="-1"/>
                <w:w w:val="95"/>
                <w:sz w:val="20"/>
              </w:rPr>
              <w:t>万元以下罚款，由发证机关吊销农药生产许可证</w:t>
            </w:r>
            <w:r>
              <w:rPr>
                <w:sz w:val="20"/>
              </w:rPr>
              <w:t>和相应的农药登记证。</w:t>
            </w:r>
          </w:p>
        </w:tc>
      </w:tr>
      <w:tr w14:paraId="2E0046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1DD8393A">
            <w:pPr>
              <w:rPr>
                <w:sz w:val="2"/>
                <w:szCs w:val="2"/>
              </w:rPr>
            </w:pPr>
          </w:p>
        </w:tc>
        <w:tc>
          <w:tcPr>
            <w:tcW w:w="857" w:type="dxa"/>
            <w:vMerge w:val="continue"/>
            <w:tcBorders>
              <w:top w:val="nil"/>
            </w:tcBorders>
          </w:tcPr>
          <w:p w14:paraId="225B3452">
            <w:pPr>
              <w:rPr>
                <w:sz w:val="2"/>
                <w:szCs w:val="2"/>
              </w:rPr>
            </w:pPr>
          </w:p>
        </w:tc>
        <w:tc>
          <w:tcPr>
            <w:tcW w:w="3425" w:type="dxa"/>
            <w:vMerge w:val="continue"/>
            <w:tcBorders>
              <w:top w:val="nil"/>
            </w:tcBorders>
          </w:tcPr>
          <w:p w14:paraId="55E49451">
            <w:pPr>
              <w:rPr>
                <w:sz w:val="2"/>
                <w:szCs w:val="2"/>
              </w:rPr>
            </w:pPr>
          </w:p>
        </w:tc>
        <w:tc>
          <w:tcPr>
            <w:tcW w:w="6859" w:type="dxa"/>
            <w:vMerge w:val="continue"/>
            <w:tcBorders>
              <w:top w:val="nil"/>
            </w:tcBorders>
          </w:tcPr>
          <w:p w14:paraId="3C9E1B5A">
            <w:pPr>
              <w:rPr>
                <w:sz w:val="2"/>
                <w:szCs w:val="2"/>
              </w:rPr>
            </w:pPr>
          </w:p>
        </w:tc>
        <w:tc>
          <w:tcPr>
            <w:tcW w:w="1200" w:type="dxa"/>
            <w:vMerge w:val="continue"/>
            <w:tcBorders>
              <w:top w:val="nil"/>
            </w:tcBorders>
          </w:tcPr>
          <w:p w14:paraId="07617EA4">
            <w:pPr>
              <w:rPr>
                <w:sz w:val="2"/>
                <w:szCs w:val="2"/>
              </w:rPr>
            </w:pPr>
          </w:p>
        </w:tc>
        <w:tc>
          <w:tcPr>
            <w:tcW w:w="2830" w:type="dxa"/>
          </w:tcPr>
          <w:p w14:paraId="03B05F62">
            <w:pPr>
              <w:pStyle w:val="9"/>
              <w:spacing w:before="3"/>
              <w:rPr>
                <w:sz w:val="24"/>
              </w:rPr>
            </w:pPr>
          </w:p>
          <w:p w14:paraId="6ED6983E">
            <w:pPr>
              <w:pStyle w:val="9"/>
              <w:spacing w:line="230" w:lineRule="auto"/>
              <w:ind w:left="39" w:right="333"/>
              <w:rPr>
                <w:sz w:val="20"/>
              </w:rPr>
            </w:pPr>
            <w:r>
              <w:rPr>
                <w:sz w:val="20"/>
              </w:rPr>
              <w:t>货值金额在3000元以上不足7000元的</w:t>
            </w:r>
          </w:p>
        </w:tc>
        <w:tc>
          <w:tcPr>
            <w:tcW w:w="6930" w:type="dxa"/>
            <w:gridSpan w:val="2"/>
          </w:tcPr>
          <w:p w14:paraId="7B4E1569">
            <w:pPr>
              <w:pStyle w:val="9"/>
              <w:spacing w:before="179" w:line="251" w:lineRule="exact"/>
              <w:ind w:left="39"/>
              <w:rPr>
                <w:sz w:val="20"/>
              </w:rPr>
            </w:pPr>
            <w:r>
              <w:rPr>
                <w:sz w:val="20"/>
              </w:rPr>
              <w:t>责令停止生产，没收违法所得、违法生产的产品和用于违法生产的工具、设备</w:t>
            </w:r>
          </w:p>
          <w:p w14:paraId="0F72D0A5">
            <w:pPr>
              <w:pStyle w:val="9"/>
              <w:spacing w:before="3" w:line="230" w:lineRule="auto"/>
              <w:ind w:left="39" w:right="101"/>
              <w:rPr>
                <w:sz w:val="20"/>
              </w:rPr>
            </w:pPr>
            <w:r>
              <w:rPr>
                <w:w w:val="95"/>
                <w:sz w:val="20"/>
              </w:rPr>
              <w:t>、原材料等，并处6万元以上8</w:t>
            </w:r>
            <w:r>
              <w:rPr>
                <w:spacing w:val="-1"/>
                <w:w w:val="95"/>
                <w:sz w:val="20"/>
              </w:rPr>
              <w:t>万元以下罚款，由发证机关吊销农药生产许可证</w:t>
            </w:r>
            <w:r>
              <w:rPr>
                <w:sz w:val="20"/>
              </w:rPr>
              <w:t>和相应的农药登记证。</w:t>
            </w:r>
          </w:p>
        </w:tc>
      </w:tr>
      <w:tr w14:paraId="41591D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5B5EA86D">
            <w:pPr>
              <w:rPr>
                <w:sz w:val="2"/>
                <w:szCs w:val="2"/>
              </w:rPr>
            </w:pPr>
          </w:p>
        </w:tc>
        <w:tc>
          <w:tcPr>
            <w:tcW w:w="857" w:type="dxa"/>
            <w:vMerge w:val="continue"/>
            <w:tcBorders>
              <w:top w:val="nil"/>
            </w:tcBorders>
          </w:tcPr>
          <w:p w14:paraId="4E574B49">
            <w:pPr>
              <w:rPr>
                <w:sz w:val="2"/>
                <w:szCs w:val="2"/>
              </w:rPr>
            </w:pPr>
          </w:p>
        </w:tc>
        <w:tc>
          <w:tcPr>
            <w:tcW w:w="3425" w:type="dxa"/>
            <w:vMerge w:val="continue"/>
            <w:tcBorders>
              <w:top w:val="nil"/>
            </w:tcBorders>
          </w:tcPr>
          <w:p w14:paraId="4A4B3E22">
            <w:pPr>
              <w:rPr>
                <w:sz w:val="2"/>
                <w:szCs w:val="2"/>
              </w:rPr>
            </w:pPr>
          </w:p>
        </w:tc>
        <w:tc>
          <w:tcPr>
            <w:tcW w:w="6859" w:type="dxa"/>
            <w:vMerge w:val="continue"/>
            <w:tcBorders>
              <w:top w:val="nil"/>
            </w:tcBorders>
          </w:tcPr>
          <w:p w14:paraId="365FF637">
            <w:pPr>
              <w:rPr>
                <w:sz w:val="2"/>
                <w:szCs w:val="2"/>
              </w:rPr>
            </w:pPr>
          </w:p>
        </w:tc>
        <w:tc>
          <w:tcPr>
            <w:tcW w:w="1200" w:type="dxa"/>
            <w:vMerge w:val="continue"/>
            <w:tcBorders>
              <w:top w:val="nil"/>
            </w:tcBorders>
          </w:tcPr>
          <w:p w14:paraId="2F3008B4">
            <w:pPr>
              <w:rPr>
                <w:sz w:val="2"/>
                <w:szCs w:val="2"/>
              </w:rPr>
            </w:pPr>
          </w:p>
        </w:tc>
        <w:tc>
          <w:tcPr>
            <w:tcW w:w="2830" w:type="dxa"/>
          </w:tcPr>
          <w:p w14:paraId="2925CAAD">
            <w:pPr>
              <w:pStyle w:val="9"/>
              <w:spacing w:before="2"/>
              <w:rPr>
                <w:sz w:val="24"/>
              </w:rPr>
            </w:pPr>
          </w:p>
          <w:p w14:paraId="70713F62">
            <w:pPr>
              <w:pStyle w:val="9"/>
              <w:spacing w:line="230" w:lineRule="auto"/>
              <w:ind w:left="39" w:right="35"/>
              <w:rPr>
                <w:sz w:val="20"/>
              </w:rPr>
            </w:pPr>
            <w:r>
              <w:rPr>
                <w:sz w:val="20"/>
              </w:rPr>
              <w:t>货值金额7000元以上不足1万元的</w:t>
            </w:r>
          </w:p>
        </w:tc>
        <w:tc>
          <w:tcPr>
            <w:tcW w:w="6930" w:type="dxa"/>
            <w:gridSpan w:val="2"/>
          </w:tcPr>
          <w:p w14:paraId="466899BE">
            <w:pPr>
              <w:pStyle w:val="9"/>
              <w:spacing w:before="177" w:line="252" w:lineRule="exact"/>
              <w:ind w:left="39"/>
              <w:rPr>
                <w:sz w:val="20"/>
              </w:rPr>
            </w:pPr>
            <w:r>
              <w:rPr>
                <w:sz w:val="20"/>
              </w:rPr>
              <w:t>责令停止生产，没收违法所得、违法生产的产品和用于违法生产的工具、设备</w:t>
            </w:r>
          </w:p>
          <w:p w14:paraId="58D6B65B">
            <w:pPr>
              <w:pStyle w:val="9"/>
              <w:spacing w:before="4" w:line="230" w:lineRule="auto"/>
              <w:ind w:left="39" w:right="199"/>
              <w:rPr>
                <w:sz w:val="20"/>
              </w:rPr>
            </w:pPr>
            <w:r>
              <w:rPr>
                <w:w w:val="95"/>
                <w:sz w:val="20"/>
              </w:rPr>
              <w:t>、原材料等，并处8万元以上10</w:t>
            </w:r>
            <w:r>
              <w:rPr>
                <w:spacing w:val="-1"/>
                <w:w w:val="95"/>
                <w:sz w:val="20"/>
              </w:rPr>
              <w:t>万元以下罚款，由发证机关吊销农药生产许可</w:t>
            </w:r>
            <w:r>
              <w:rPr>
                <w:sz w:val="20"/>
              </w:rPr>
              <w:t>证和相应的农药登记证。</w:t>
            </w:r>
          </w:p>
        </w:tc>
      </w:tr>
      <w:tr w14:paraId="66BA3E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0DB18372">
            <w:pPr>
              <w:rPr>
                <w:sz w:val="2"/>
                <w:szCs w:val="2"/>
              </w:rPr>
            </w:pPr>
          </w:p>
        </w:tc>
        <w:tc>
          <w:tcPr>
            <w:tcW w:w="857" w:type="dxa"/>
            <w:vMerge w:val="continue"/>
            <w:tcBorders>
              <w:top w:val="nil"/>
            </w:tcBorders>
          </w:tcPr>
          <w:p w14:paraId="6C01F1F3">
            <w:pPr>
              <w:rPr>
                <w:sz w:val="2"/>
                <w:szCs w:val="2"/>
              </w:rPr>
            </w:pPr>
          </w:p>
        </w:tc>
        <w:tc>
          <w:tcPr>
            <w:tcW w:w="3425" w:type="dxa"/>
            <w:vMerge w:val="continue"/>
            <w:tcBorders>
              <w:top w:val="nil"/>
            </w:tcBorders>
          </w:tcPr>
          <w:p w14:paraId="6A301D55">
            <w:pPr>
              <w:rPr>
                <w:sz w:val="2"/>
                <w:szCs w:val="2"/>
              </w:rPr>
            </w:pPr>
          </w:p>
        </w:tc>
        <w:tc>
          <w:tcPr>
            <w:tcW w:w="6859" w:type="dxa"/>
            <w:vMerge w:val="continue"/>
            <w:tcBorders>
              <w:top w:val="nil"/>
            </w:tcBorders>
          </w:tcPr>
          <w:p w14:paraId="470A1BD8">
            <w:pPr>
              <w:rPr>
                <w:sz w:val="2"/>
                <w:szCs w:val="2"/>
              </w:rPr>
            </w:pPr>
          </w:p>
        </w:tc>
        <w:tc>
          <w:tcPr>
            <w:tcW w:w="1200" w:type="dxa"/>
            <w:vMerge w:val="restart"/>
          </w:tcPr>
          <w:p w14:paraId="5F930FE4">
            <w:pPr>
              <w:pStyle w:val="9"/>
              <w:rPr>
                <w:sz w:val="20"/>
              </w:rPr>
            </w:pPr>
          </w:p>
          <w:p w14:paraId="125AE16C">
            <w:pPr>
              <w:pStyle w:val="9"/>
              <w:rPr>
                <w:sz w:val="20"/>
              </w:rPr>
            </w:pPr>
          </w:p>
          <w:p w14:paraId="2DC9535A">
            <w:pPr>
              <w:pStyle w:val="9"/>
              <w:rPr>
                <w:sz w:val="20"/>
              </w:rPr>
            </w:pPr>
          </w:p>
          <w:p w14:paraId="54239988">
            <w:pPr>
              <w:pStyle w:val="9"/>
              <w:rPr>
                <w:sz w:val="20"/>
              </w:rPr>
            </w:pPr>
          </w:p>
          <w:p w14:paraId="657F6665">
            <w:pPr>
              <w:pStyle w:val="9"/>
              <w:rPr>
                <w:sz w:val="20"/>
              </w:rPr>
            </w:pPr>
          </w:p>
          <w:p w14:paraId="548991BE">
            <w:pPr>
              <w:pStyle w:val="9"/>
              <w:rPr>
                <w:sz w:val="20"/>
              </w:rPr>
            </w:pPr>
          </w:p>
          <w:p w14:paraId="5E1B2E76">
            <w:pPr>
              <w:pStyle w:val="9"/>
              <w:spacing w:before="129" w:line="230" w:lineRule="auto"/>
              <w:ind w:left="39" w:right="20"/>
              <w:rPr>
                <w:sz w:val="20"/>
              </w:rPr>
            </w:pPr>
            <w:r>
              <w:rPr>
                <w:sz w:val="20"/>
              </w:rPr>
              <w:t>货值金额1万元以上的</w:t>
            </w:r>
          </w:p>
        </w:tc>
        <w:tc>
          <w:tcPr>
            <w:tcW w:w="2830" w:type="dxa"/>
          </w:tcPr>
          <w:p w14:paraId="55496FEE">
            <w:pPr>
              <w:pStyle w:val="9"/>
              <w:spacing w:before="2"/>
              <w:rPr>
                <w:sz w:val="24"/>
              </w:rPr>
            </w:pPr>
          </w:p>
          <w:p w14:paraId="22FDF5B4">
            <w:pPr>
              <w:pStyle w:val="9"/>
              <w:spacing w:before="1" w:line="230" w:lineRule="auto"/>
              <w:ind w:left="39" w:right="135"/>
              <w:rPr>
                <w:sz w:val="20"/>
              </w:rPr>
            </w:pPr>
            <w:r>
              <w:rPr>
                <w:sz w:val="20"/>
              </w:rPr>
              <w:t>货值金额1万元以上不足5万元的</w:t>
            </w:r>
          </w:p>
        </w:tc>
        <w:tc>
          <w:tcPr>
            <w:tcW w:w="6930" w:type="dxa"/>
            <w:gridSpan w:val="2"/>
          </w:tcPr>
          <w:p w14:paraId="2BB9E5EE">
            <w:pPr>
              <w:pStyle w:val="9"/>
              <w:spacing w:before="177" w:line="252" w:lineRule="exact"/>
              <w:ind w:left="39"/>
              <w:rPr>
                <w:sz w:val="20"/>
              </w:rPr>
            </w:pPr>
            <w:r>
              <w:rPr>
                <w:sz w:val="20"/>
              </w:rPr>
              <w:t>责令停止生产，没收违法所得、违法生产的产品和用于违法生产的工具、设备</w:t>
            </w:r>
          </w:p>
          <w:p w14:paraId="56F1428F">
            <w:pPr>
              <w:pStyle w:val="9"/>
              <w:spacing w:before="3" w:line="230" w:lineRule="auto"/>
              <w:ind w:left="39" w:right="98"/>
              <w:rPr>
                <w:sz w:val="20"/>
              </w:rPr>
            </w:pPr>
            <w:r>
              <w:rPr>
                <w:w w:val="95"/>
                <w:sz w:val="20"/>
              </w:rPr>
              <w:t>、原材料等，并处货值金额10倍以上13</w:t>
            </w:r>
            <w:r>
              <w:rPr>
                <w:spacing w:val="-1"/>
                <w:w w:val="95"/>
                <w:sz w:val="20"/>
              </w:rPr>
              <w:t>倍以下罚款，由发证机关吊销农药生产</w:t>
            </w:r>
            <w:r>
              <w:rPr>
                <w:sz w:val="20"/>
              </w:rPr>
              <w:t>许可证和相应的农药登记证。</w:t>
            </w:r>
          </w:p>
        </w:tc>
      </w:tr>
      <w:tr w14:paraId="43EE35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48F90C82">
            <w:pPr>
              <w:rPr>
                <w:sz w:val="2"/>
                <w:szCs w:val="2"/>
              </w:rPr>
            </w:pPr>
          </w:p>
        </w:tc>
        <w:tc>
          <w:tcPr>
            <w:tcW w:w="857" w:type="dxa"/>
            <w:vMerge w:val="continue"/>
            <w:tcBorders>
              <w:top w:val="nil"/>
            </w:tcBorders>
          </w:tcPr>
          <w:p w14:paraId="3F5655D6">
            <w:pPr>
              <w:rPr>
                <w:sz w:val="2"/>
                <w:szCs w:val="2"/>
              </w:rPr>
            </w:pPr>
          </w:p>
        </w:tc>
        <w:tc>
          <w:tcPr>
            <w:tcW w:w="3425" w:type="dxa"/>
            <w:vMerge w:val="continue"/>
            <w:tcBorders>
              <w:top w:val="nil"/>
            </w:tcBorders>
          </w:tcPr>
          <w:p w14:paraId="2927E86A">
            <w:pPr>
              <w:rPr>
                <w:sz w:val="2"/>
                <w:szCs w:val="2"/>
              </w:rPr>
            </w:pPr>
          </w:p>
        </w:tc>
        <w:tc>
          <w:tcPr>
            <w:tcW w:w="6859" w:type="dxa"/>
            <w:vMerge w:val="continue"/>
            <w:tcBorders>
              <w:top w:val="nil"/>
            </w:tcBorders>
          </w:tcPr>
          <w:p w14:paraId="32A8901C">
            <w:pPr>
              <w:rPr>
                <w:sz w:val="2"/>
                <w:szCs w:val="2"/>
              </w:rPr>
            </w:pPr>
          </w:p>
        </w:tc>
        <w:tc>
          <w:tcPr>
            <w:tcW w:w="1200" w:type="dxa"/>
            <w:vMerge w:val="continue"/>
            <w:tcBorders>
              <w:top w:val="nil"/>
            </w:tcBorders>
          </w:tcPr>
          <w:p w14:paraId="0AC90FA6">
            <w:pPr>
              <w:rPr>
                <w:sz w:val="2"/>
                <w:szCs w:val="2"/>
              </w:rPr>
            </w:pPr>
          </w:p>
        </w:tc>
        <w:tc>
          <w:tcPr>
            <w:tcW w:w="2830" w:type="dxa"/>
          </w:tcPr>
          <w:p w14:paraId="1C381051">
            <w:pPr>
              <w:pStyle w:val="9"/>
              <w:rPr>
                <w:sz w:val="24"/>
              </w:rPr>
            </w:pPr>
          </w:p>
          <w:p w14:paraId="6B80DFAD">
            <w:pPr>
              <w:pStyle w:val="9"/>
              <w:spacing w:line="232" w:lineRule="auto"/>
              <w:ind w:left="39" w:right="35"/>
              <w:rPr>
                <w:sz w:val="20"/>
              </w:rPr>
            </w:pPr>
            <w:r>
              <w:rPr>
                <w:sz w:val="20"/>
              </w:rPr>
              <w:t>货值金额5万元以上不足10万元的</w:t>
            </w:r>
          </w:p>
        </w:tc>
        <w:tc>
          <w:tcPr>
            <w:tcW w:w="6930" w:type="dxa"/>
            <w:gridSpan w:val="2"/>
          </w:tcPr>
          <w:p w14:paraId="1BE8F5EE">
            <w:pPr>
              <w:pStyle w:val="9"/>
              <w:spacing w:before="178" w:line="252" w:lineRule="exact"/>
              <w:ind w:left="39"/>
              <w:rPr>
                <w:sz w:val="20"/>
              </w:rPr>
            </w:pPr>
            <w:r>
              <w:rPr>
                <w:sz w:val="20"/>
              </w:rPr>
              <w:t>责令停止经营，没收违法所得、违法经营的农药和用于违法经营的工具、设备</w:t>
            </w:r>
          </w:p>
          <w:p w14:paraId="5D657D61">
            <w:pPr>
              <w:pStyle w:val="9"/>
              <w:spacing w:before="3" w:line="230" w:lineRule="auto"/>
              <w:ind w:left="39" w:right="98"/>
              <w:rPr>
                <w:sz w:val="20"/>
              </w:rPr>
            </w:pPr>
            <w:r>
              <w:rPr>
                <w:w w:val="95"/>
                <w:sz w:val="20"/>
              </w:rPr>
              <w:t>、原材料等，并处货值金额13倍以上17</w:t>
            </w:r>
            <w:r>
              <w:rPr>
                <w:spacing w:val="-1"/>
                <w:w w:val="95"/>
                <w:sz w:val="20"/>
              </w:rPr>
              <w:t>倍以下罚款，由发证机关吊销农药生产</w:t>
            </w:r>
            <w:r>
              <w:rPr>
                <w:sz w:val="20"/>
              </w:rPr>
              <w:t>许可证和相应的农药登记证。</w:t>
            </w:r>
          </w:p>
        </w:tc>
      </w:tr>
      <w:tr w14:paraId="4DFB2A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538" w:type="dxa"/>
            <w:vMerge w:val="continue"/>
            <w:tcBorders>
              <w:top w:val="nil"/>
            </w:tcBorders>
          </w:tcPr>
          <w:p w14:paraId="17AF7D99">
            <w:pPr>
              <w:rPr>
                <w:sz w:val="2"/>
                <w:szCs w:val="2"/>
              </w:rPr>
            </w:pPr>
          </w:p>
        </w:tc>
        <w:tc>
          <w:tcPr>
            <w:tcW w:w="857" w:type="dxa"/>
            <w:vMerge w:val="continue"/>
            <w:tcBorders>
              <w:top w:val="nil"/>
            </w:tcBorders>
          </w:tcPr>
          <w:p w14:paraId="72D4747D">
            <w:pPr>
              <w:rPr>
                <w:sz w:val="2"/>
                <w:szCs w:val="2"/>
              </w:rPr>
            </w:pPr>
          </w:p>
        </w:tc>
        <w:tc>
          <w:tcPr>
            <w:tcW w:w="3425" w:type="dxa"/>
            <w:vMerge w:val="continue"/>
            <w:tcBorders>
              <w:top w:val="nil"/>
            </w:tcBorders>
          </w:tcPr>
          <w:p w14:paraId="1CA80BAE">
            <w:pPr>
              <w:rPr>
                <w:sz w:val="2"/>
                <w:szCs w:val="2"/>
              </w:rPr>
            </w:pPr>
          </w:p>
        </w:tc>
        <w:tc>
          <w:tcPr>
            <w:tcW w:w="6859" w:type="dxa"/>
            <w:vMerge w:val="continue"/>
            <w:tcBorders>
              <w:top w:val="nil"/>
            </w:tcBorders>
          </w:tcPr>
          <w:p w14:paraId="537600E8">
            <w:pPr>
              <w:rPr>
                <w:sz w:val="2"/>
                <w:szCs w:val="2"/>
              </w:rPr>
            </w:pPr>
          </w:p>
        </w:tc>
        <w:tc>
          <w:tcPr>
            <w:tcW w:w="1200" w:type="dxa"/>
            <w:vMerge w:val="continue"/>
            <w:tcBorders>
              <w:top w:val="nil"/>
            </w:tcBorders>
          </w:tcPr>
          <w:p w14:paraId="2B1475EB">
            <w:pPr>
              <w:rPr>
                <w:sz w:val="2"/>
                <w:szCs w:val="2"/>
              </w:rPr>
            </w:pPr>
          </w:p>
        </w:tc>
        <w:tc>
          <w:tcPr>
            <w:tcW w:w="2830" w:type="dxa"/>
          </w:tcPr>
          <w:p w14:paraId="0923715A">
            <w:pPr>
              <w:pStyle w:val="9"/>
              <w:rPr>
                <w:sz w:val="15"/>
              </w:rPr>
            </w:pPr>
          </w:p>
          <w:p w14:paraId="60A166E3">
            <w:pPr>
              <w:pStyle w:val="9"/>
              <w:spacing w:line="230" w:lineRule="auto"/>
              <w:ind w:left="39" w:right="179"/>
              <w:jc w:val="both"/>
              <w:rPr>
                <w:sz w:val="20"/>
              </w:rPr>
            </w:pPr>
            <w:r>
              <w:rPr>
                <w:sz w:val="20"/>
              </w:rPr>
              <w:t>货值金额10</w:t>
            </w:r>
            <w:r>
              <w:rPr>
                <w:spacing w:val="-2"/>
                <w:sz w:val="20"/>
              </w:rPr>
              <w:t>万元以上的；或者添加两种以上隐性成分的；或者添加禁用成分的；或者造成农业生产事故等严重危害后果</w:t>
            </w:r>
            <w:r>
              <w:rPr>
                <w:sz w:val="20"/>
              </w:rPr>
              <w:t>的；或者其他情节严重的</w:t>
            </w:r>
          </w:p>
        </w:tc>
        <w:tc>
          <w:tcPr>
            <w:tcW w:w="6930" w:type="dxa"/>
            <w:gridSpan w:val="2"/>
          </w:tcPr>
          <w:p w14:paraId="220FE459">
            <w:pPr>
              <w:pStyle w:val="9"/>
              <w:rPr>
                <w:sz w:val="20"/>
              </w:rPr>
            </w:pPr>
          </w:p>
          <w:p w14:paraId="026117FF">
            <w:pPr>
              <w:pStyle w:val="9"/>
              <w:spacing w:before="176" w:line="252" w:lineRule="exact"/>
              <w:ind w:left="39"/>
              <w:rPr>
                <w:sz w:val="20"/>
              </w:rPr>
            </w:pPr>
            <w:r>
              <w:rPr>
                <w:sz w:val="20"/>
              </w:rPr>
              <w:t>责令停止经营，没收违法所得、违法经营的农药和用于违法经营的工具、设备</w:t>
            </w:r>
          </w:p>
          <w:p w14:paraId="3CAE81AC">
            <w:pPr>
              <w:pStyle w:val="9"/>
              <w:spacing w:before="3" w:line="230" w:lineRule="auto"/>
              <w:ind w:left="39" w:right="98"/>
              <w:rPr>
                <w:sz w:val="20"/>
              </w:rPr>
            </w:pPr>
            <w:r>
              <w:rPr>
                <w:w w:val="95"/>
                <w:sz w:val="20"/>
              </w:rPr>
              <w:t>、原材料等，并处货值金额17倍以上20</w:t>
            </w:r>
            <w:r>
              <w:rPr>
                <w:spacing w:val="-1"/>
                <w:w w:val="95"/>
                <w:sz w:val="20"/>
              </w:rPr>
              <w:t>倍以下罚款，由发证机关吊销农药生产</w:t>
            </w:r>
            <w:r>
              <w:rPr>
                <w:sz w:val="20"/>
              </w:rPr>
              <w:t>许可证和相应的农药登记证。</w:t>
            </w:r>
          </w:p>
        </w:tc>
      </w:tr>
      <w:tr w14:paraId="5310DF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restart"/>
          </w:tcPr>
          <w:p w14:paraId="36076E72">
            <w:pPr>
              <w:pStyle w:val="9"/>
              <w:rPr>
                <w:sz w:val="20"/>
              </w:rPr>
            </w:pPr>
          </w:p>
          <w:p w14:paraId="3EB4E612">
            <w:pPr>
              <w:pStyle w:val="9"/>
              <w:rPr>
                <w:sz w:val="20"/>
              </w:rPr>
            </w:pPr>
          </w:p>
          <w:p w14:paraId="24CD0EE5">
            <w:pPr>
              <w:pStyle w:val="9"/>
              <w:rPr>
                <w:sz w:val="20"/>
              </w:rPr>
            </w:pPr>
          </w:p>
          <w:p w14:paraId="0B9A8E94">
            <w:pPr>
              <w:pStyle w:val="9"/>
              <w:rPr>
                <w:sz w:val="20"/>
              </w:rPr>
            </w:pPr>
          </w:p>
          <w:p w14:paraId="6832A8D2">
            <w:pPr>
              <w:pStyle w:val="9"/>
              <w:rPr>
                <w:sz w:val="20"/>
              </w:rPr>
            </w:pPr>
          </w:p>
          <w:p w14:paraId="0AA37303">
            <w:pPr>
              <w:pStyle w:val="9"/>
              <w:rPr>
                <w:sz w:val="20"/>
              </w:rPr>
            </w:pPr>
          </w:p>
          <w:p w14:paraId="7C5F6282">
            <w:pPr>
              <w:pStyle w:val="9"/>
              <w:rPr>
                <w:sz w:val="20"/>
              </w:rPr>
            </w:pPr>
          </w:p>
          <w:p w14:paraId="77D03440">
            <w:pPr>
              <w:pStyle w:val="9"/>
              <w:rPr>
                <w:sz w:val="20"/>
              </w:rPr>
            </w:pPr>
          </w:p>
          <w:p w14:paraId="48E9F71E">
            <w:pPr>
              <w:pStyle w:val="9"/>
              <w:rPr>
                <w:sz w:val="20"/>
              </w:rPr>
            </w:pPr>
          </w:p>
          <w:p w14:paraId="11AB6A5B">
            <w:pPr>
              <w:pStyle w:val="9"/>
              <w:rPr>
                <w:sz w:val="20"/>
              </w:rPr>
            </w:pPr>
          </w:p>
          <w:p w14:paraId="70353121">
            <w:pPr>
              <w:pStyle w:val="9"/>
              <w:rPr>
                <w:sz w:val="20"/>
              </w:rPr>
            </w:pPr>
          </w:p>
          <w:p w14:paraId="74F27351">
            <w:pPr>
              <w:pStyle w:val="9"/>
              <w:spacing w:before="2"/>
              <w:rPr>
                <w:sz w:val="28"/>
              </w:rPr>
            </w:pPr>
          </w:p>
          <w:p w14:paraId="0B5037F0">
            <w:pPr>
              <w:pStyle w:val="9"/>
              <w:ind w:left="177"/>
              <w:rPr>
                <w:sz w:val="20"/>
              </w:rPr>
            </w:pPr>
            <w:r>
              <w:rPr>
                <w:sz w:val="20"/>
              </w:rPr>
              <w:t>22</w:t>
            </w:r>
          </w:p>
        </w:tc>
        <w:tc>
          <w:tcPr>
            <w:tcW w:w="857" w:type="dxa"/>
            <w:vMerge w:val="restart"/>
          </w:tcPr>
          <w:p w14:paraId="7AF7E241">
            <w:pPr>
              <w:pStyle w:val="9"/>
              <w:rPr>
                <w:sz w:val="20"/>
              </w:rPr>
            </w:pPr>
          </w:p>
          <w:p w14:paraId="7C65B7A6">
            <w:pPr>
              <w:pStyle w:val="9"/>
              <w:rPr>
                <w:sz w:val="20"/>
              </w:rPr>
            </w:pPr>
          </w:p>
          <w:p w14:paraId="59C765C6">
            <w:pPr>
              <w:pStyle w:val="9"/>
              <w:rPr>
                <w:sz w:val="20"/>
              </w:rPr>
            </w:pPr>
          </w:p>
          <w:p w14:paraId="34608C11">
            <w:pPr>
              <w:pStyle w:val="9"/>
              <w:rPr>
                <w:sz w:val="20"/>
              </w:rPr>
            </w:pPr>
          </w:p>
          <w:p w14:paraId="5BEAEA0E">
            <w:pPr>
              <w:pStyle w:val="9"/>
              <w:rPr>
                <w:sz w:val="20"/>
              </w:rPr>
            </w:pPr>
          </w:p>
          <w:p w14:paraId="0E6FCCAB">
            <w:pPr>
              <w:pStyle w:val="9"/>
              <w:rPr>
                <w:sz w:val="20"/>
              </w:rPr>
            </w:pPr>
          </w:p>
          <w:p w14:paraId="758FBACE">
            <w:pPr>
              <w:pStyle w:val="9"/>
              <w:rPr>
                <w:sz w:val="20"/>
              </w:rPr>
            </w:pPr>
          </w:p>
          <w:p w14:paraId="69C7F81D">
            <w:pPr>
              <w:pStyle w:val="9"/>
              <w:rPr>
                <w:sz w:val="20"/>
              </w:rPr>
            </w:pPr>
          </w:p>
          <w:p w14:paraId="554F669C">
            <w:pPr>
              <w:pStyle w:val="9"/>
              <w:rPr>
                <w:sz w:val="20"/>
              </w:rPr>
            </w:pPr>
          </w:p>
          <w:p w14:paraId="7993E23E">
            <w:pPr>
              <w:pStyle w:val="9"/>
              <w:rPr>
                <w:sz w:val="20"/>
              </w:rPr>
            </w:pPr>
          </w:p>
          <w:p w14:paraId="5D3DA41D">
            <w:pPr>
              <w:pStyle w:val="9"/>
              <w:rPr>
                <w:sz w:val="20"/>
              </w:rPr>
            </w:pPr>
          </w:p>
          <w:p w14:paraId="69399728">
            <w:pPr>
              <w:pStyle w:val="9"/>
              <w:spacing w:before="2"/>
              <w:rPr>
                <w:sz w:val="28"/>
              </w:rPr>
            </w:pPr>
          </w:p>
          <w:p w14:paraId="2CFA1555">
            <w:pPr>
              <w:pStyle w:val="9"/>
              <w:ind w:left="236"/>
              <w:rPr>
                <w:sz w:val="20"/>
              </w:rPr>
            </w:pPr>
            <w:r>
              <w:rPr>
                <w:sz w:val="20"/>
              </w:rPr>
              <w:t>农药</w:t>
            </w:r>
          </w:p>
        </w:tc>
        <w:tc>
          <w:tcPr>
            <w:tcW w:w="3425" w:type="dxa"/>
            <w:vMerge w:val="restart"/>
          </w:tcPr>
          <w:p w14:paraId="1A1D7E99">
            <w:pPr>
              <w:pStyle w:val="9"/>
              <w:rPr>
                <w:sz w:val="20"/>
              </w:rPr>
            </w:pPr>
          </w:p>
          <w:p w14:paraId="06E34332">
            <w:pPr>
              <w:pStyle w:val="9"/>
              <w:rPr>
                <w:sz w:val="20"/>
              </w:rPr>
            </w:pPr>
          </w:p>
          <w:p w14:paraId="429F99C1">
            <w:pPr>
              <w:pStyle w:val="9"/>
              <w:rPr>
                <w:sz w:val="20"/>
              </w:rPr>
            </w:pPr>
          </w:p>
          <w:p w14:paraId="150F016A">
            <w:pPr>
              <w:pStyle w:val="9"/>
              <w:rPr>
                <w:sz w:val="20"/>
              </w:rPr>
            </w:pPr>
          </w:p>
          <w:p w14:paraId="3DFB77DD">
            <w:pPr>
              <w:pStyle w:val="9"/>
              <w:rPr>
                <w:sz w:val="20"/>
              </w:rPr>
            </w:pPr>
          </w:p>
          <w:p w14:paraId="7C26248D">
            <w:pPr>
              <w:pStyle w:val="9"/>
              <w:rPr>
                <w:sz w:val="20"/>
              </w:rPr>
            </w:pPr>
          </w:p>
          <w:p w14:paraId="30C4FAE8">
            <w:pPr>
              <w:pStyle w:val="9"/>
              <w:rPr>
                <w:sz w:val="20"/>
              </w:rPr>
            </w:pPr>
          </w:p>
          <w:p w14:paraId="3785DB1E">
            <w:pPr>
              <w:pStyle w:val="9"/>
              <w:rPr>
                <w:sz w:val="20"/>
              </w:rPr>
            </w:pPr>
          </w:p>
          <w:p w14:paraId="2158CC37">
            <w:pPr>
              <w:pStyle w:val="9"/>
              <w:rPr>
                <w:sz w:val="20"/>
              </w:rPr>
            </w:pPr>
          </w:p>
          <w:p w14:paraId="6901CCCB">
            <w:pPr>
              <w:pStyle w:val="9"/>
              <w:rPr>
                <w:sz w:val="20"/>
              </w:rPr>
            </w:pPr>
          </w:p>
          <w:p w14:paraId="3F78E1ED">
            <w:pPr>
              <w:pStyle w:val="9"/>
              <w:rPr>
                <w:sz w:val="20"/>
              </w:rPr>
            </w:pPr>
          </w:p>
          <w:p w14:paraId="3C9FCF96">
            <w:pPr>
              <w:pStyle w:val="9"/>
              <w:spacing w:before="3"/>
              <w:rPr>
                <w:sz w:val="19"/>
              </w:rPr>
            </w:pPr>
          </w:p>
          <w:p w14:paraId="7FB7FE47">
            <w:pPr>
              <w:pStyle w:val="9"/>
              <w:spacing w:line="230" w:lineRule="auto"/>
              <w:ind w:left="39" w:right="179"/>
              <w:rPr>
                <w:sz w:val="20"/>
              </w:rPr>
            </w:pPr>
            <w:r>
              <w:rPr>
                <w:w w:val="95"/>
                <w:sz w:val="20"/>
              </w:rPr>
              <w:t>对农药生产企业生产劣质农药的行政</w:t>
            </w:r>
            <w:r>
              <w:rPr>
                <w:sz w:val="20"/>
              </w:rPr>
              <w:t>处罚</w:t>
            </w:r>
          </w:p>
        </w:tc>
        <w:tc>
          <w:tcPr>
            <w:tcW w:w="6859" w:type="dxa"/>
            <w:vMerge w:val="restart"/>
          </w:tcPr>
          <w:p w14:paraId="0ED57957">
            <w:pPr>
              <w:pStyle w:val="9"/>
              <w:rPr>
                <w:sz w:val="20"/>
              </w:rPr>
            </w:pPr>
          </w:p>
          <w:p w14:paraId="6AB24C46">
            <w:pPr>
              <w:pStyle w:val="9"/>
              <w:rPr>
                <w:sz w:val="20"/>
              </w:rPr>
            </w:pPr>
          </w:p>
          <w:p w14:paraId="59F1F716">
            <w:pPr>
              <w:pStyle w:val="9"/>
              <w:rPr>
                <w:sz w:val="20"/>
              </w:rPr>
            </w:pPr>
          </w:p>
          <w:p w14:paraId="45F20C80">
            <w:pPr>
              <w:pStyle w:val="9"/>
              <w:rPr>
                <w:sz w:val="20"/>
              </w:rPr>
            </w:pPr>
          </w:p>
          <w:p w14:paraId="6BDD2BF1">
            <w:pPr>
              <w:pStyle w:val="9"/>
              <w:rPr>
                <w:sz w:val="20"/>
              </w:rPr>
            </w:pPr>
          </w:p>
          <w:p w14:paraId="151CDF7B">
            <w:pPr>
              <w:pStyle w:val="9"/>
              <w:rPr>
                <w:sz w:val="20"/>
              </w:rPr>
            </w:pPr>
          </w:p>
          <w:p w14:paraId="2E8C8897">
            <w:pPr>
              <w:pStyle w:val="9"/>
              <w:rPr>
                <w:sz w:val="20"/>
              </w:rPr>
            </w:pPr>
          </w:p>
          <w:p w14:paraId="5EB3A7CF">
            <w:pPr>
              <w:pStyle w:val="9"/>
              <w:rPr>
                <w:sz w:val="20"/>
              </w:rPr>
            </w:pPr>
          </w:p>
          <w:p w14:paraId="5C4EE5BF">
            <w:pPr>
              <w:pStyle w:val="9"/>
              <w:rPr>
                <w:sz w:val="20"/>
              </w:rPr>
            </w:pPr>
          </w:p>
          <w:p w14:paraId="5422B739">
            <w:pPr>
              <w:pStyle w:val="9"/>
              <w:spacing w:before="132" w:line="252" w:lineRule="exact"/>
              <w:ind w:left="39"/>
              <w:rPr>
                <w:b/>
                <w:sz w:val="20"/>
              </w:rPr>
            </w:pPr>
            <w:r>
              <w:rPr>
                <w:b/>
                <w:sz w:val="20"/>
              </w:rPr>
              <w:t>《农药管理条例》(2022修订)</w:t>
            </w:r>
          </w:p>
          <w:p w14:paraId="1981D1CA">
            <w:pPr>
              <w:pStyle w:val="9"/>
              <w:spacing w:before="3" w:line="230" w:lineRule="auto"/>
              <w:ind w:left="39" w:right="25"/>
              <w:rPr>
                <w:sz w:val="20"/>
              </w:rPr>
            </w:pPr>
            <w:r>
              <w:rPr>
                <w:b/>
                <w:spacing w:val="11"/>
                <w:sz w:val="20"/>
              </w:rPr>
              <w:t xml:space="preserve">第五十二条第三款 </w:t>
            </w:r>
            <w:r>
              <w:rPr>
                <w:sz w:val="20"/>
              </w:rPr>
              <w:t>农药生产企业生产劣质农药的，由县级以上地方人</w:t>
            </w:r>
            <w:r>
              <w:rPr>
                <w:spacing w:val="-1"/>
                <w:w w:val="95"/>
                <w:sz w:val="20"/>
              </w:rPr>
              <w:t>民政府农业主管部门责令停止生产，没收违法所得、违法生产的产品和用于违</w:t>
            </w:r>
            <w:r>
              <w:rPr>
                <w:sz w:val="20"/>
              </w:rPr>
              <w:t>法生产的工具、设备、原材料等，违法生产的产品货值金额不足1万元的，并</w:t>
            </w:r>
            <w:r>
              <w:rPr>
                <w:w w:val="95"/>
                <w:sz w:val="20"/>
              </w:rPr>
              <w:t>处1万元以上5万元以下罚款，货值金额</w:t>
            </w:r>
            <w:r>
              <w:rPr>
                <w:spacing w:val="3"/>
                <w:w w:val="95"/>
                <w:sz w:val="20"/>
              </w:rPr>
              <w:t>1</w:t>
            </w:r>
            <w:r>
              <w:rPr>
                <w:w w:val="95"/>
                <w:sz w:val="20"/>
              </w:rPr>
              <w:t>万元以上的，并处货值金额5倍以上</w:t>
            </w:r>
            <w:r>
              <w:rPr>
                <w:spacing w:val="-7"/>
                <w:w w:val="95"/>
                <w:sz w:val="20"/>
              </w:rPr>
              <w:t>10</w:t>
            </w:r>
            <w:r>
              <w:rPr>
                <w:spacing w:val="-1"/>
                <w:w w:val="95"/>
                <w:sz w:val="20"/>
              </w:rPr>
              <w:t>倍以下罚款；情节严重的，由发证机关吊销农药生产许可证和相应的农药登记</w:t>
            </w:r>
            <w:r>
              <w:rPr>
                <w:sz w:val="20"/>
              </w:rPr>
              <w:t>证；构成犯罪的，依法追究刑事责任。</w:t>
            </w:r>
          </w:p>
        </w:tc>
        <w:tc>
          <w:tcPr>
            <w:tcW w:w="1200" w:type="dxa"/>
            <w:vMerge w:val="restart"/>
          </w:tcPr>
          <w:p w14:paraId="3C5C1D95">
            <w:pPr>
              <w:pStyle w:val="9"/>
              <w:rPr>
                <w:sz w:val="20"/>
              </w:rPr>
            </w:pPr>
          </w:p>
          <w:p w14:paraId="44939035">
            <w:pPr>
              <w:pStyle w:val="9"/>
              <w:rPr>
                <w:sz w:val="20"/>
              </w:rPr>
            </w:pPr>
          </w:p>
          <w:p w14:paraId="7D751F5E">
            <w:pPr>
              <w:pStyle w:val="9"/>
              <w:rPr>
                <w:sz w:val="20"/>
              </w:rPr>
            </w:pPr>
          </w:p>
          <w:p w14:paraId="6713F1DA">
            <w:pPr>
              <w:pStyle w:val="9"/>
              <w:rPr>
                <w:sz w:val="20"/>
              </w:rPr>
            </w:pPr>
          </w:p>
          <w:p w14:paraId="56F50BF9">
            <w:pPr>
              <w:pStyle w:val="9"/>
              <w:rPr>
                <w:sz w:val="20"/>
              </w:rPr>
            </w:pPr>
          </w:p>
          <w:p w14:paraId="44A83D42">
            <w:pPr>
              <w:pStyle w:val="9"/>
              <w:spacing w:before="131" w:line="230" w:lineRule="auto"/>
              <w:ind w:left="39" w:right="102"/>
              <w:rPr>
                <w:sz w:val="20"/>
              </w:rPr>
            </w:pPr>
            <w:r>
              <w:rPr>
                <w:sz w:val="20"/>
              </w:rPr>
              <w:t>货值金额不足1万元的</w:t>
            </w:r>
          </w:p>
        </w:tc>
        <w:tc>
          <w:tcPr>
            <w:tcW w:w="2830" w:type="dxa"/>
          </w:tcPr>
          <w:p w14:paraId="3FAFEBB9">
            <w:pPr>
              <w:pStyle w:val="9"/>
              <w:rPr>
                <w:sz w:val="20"/>
              </w:rPr>
            </w:pPr>
          </w:p>
          <w:p w14:paraId="33778CF9">
            <w:pPr>
              <w:pStyle w:val="9"/>
              <w:spacing w:before="168"/>
              <w:ind w:left="39"/>
              <w:rPr>
                <w:sz w:val="20"/>
              </w:rPr>
            </w:pPr>
            <w:r>
              <w:rPr>
                <w:sz w:val="20"/>
              </w:rPr>
              <w:t>货值金额不足3000元的</w:t>
            </w:r>
          </w:p>
        </w:tc>
        <w:tc>
          <w:tcPr>
            <w:tcW w:w="4611" w:type="dxa"/>
          </w:tcPr>
          <w:p w14:paraId="77C54EEA">
            <w:pPr>
              <w:pStyle w:val="9"/>
              <w:spacing w:before="3"/>
              <w:rPr>
                <w:sz w:val="14"/>
              </w:rPr>
            </w:pPr>
          </w:p>
          <w:p w14:paraId="65AAB540">
            <w:pPr>
              <w:pStyle w:val="9"/>
              <w:spacing w:before="1" w:line="232" w:lineRule="auto"/>
              <w:ind w:left="39" w:right="71"/>
              <w:rPr>
                <w:sz w:val="20"/>
              </w:rPr>
            </w:pPr>
            <w:r>
              <w:rPr>
                <w:sz w:val="20"/>
              </w:rPr>
              <w:t>责令停止生产，没收违法所得、违法生产的产品和</w:t>
            </w:r>
            <w:r>
              <w:rPr>
                <w:w w:val="95"/>
                <w:sz w:val="20"/>
              </w:rPr>
              <w:t>用于违法生产的工具、设备、原材料等，并处1</w:t>
            </w:r>
            <w:r>
              <w:rPr>
                <w:spacing w:val="-9"/>
                <w:w w:val="95"/>
                <w:sz w:val="20"/>
              </w:rPr>
              <w:t xml:space="preserve">万元 </w:t>
            </w:r>
            <w:r>
              <w:rPr>
                <w:sz w:val="20"/>
              </w:rPr>
              <w:t>以上2万元以下罚款。</w:t>
            </w:r>
          </w:p>
        </w:tc>
        <w:tc>
          <w:tcPr>
            <w:tcW w:w="2319" w:type="dxa"/>
            <w:vMerge w:val="restart"/>
          </w:tcPr>
          <w:p w14:paraId="0C996620">
            <w:pPr>
              <w:pStyle w:val="9"/>
              <w:rPr>
                <w:sz w:val="20"/>
              </w:rPr>
            </w:pPr>
          </w:p>
          <w:p w14:paraId="1BF3287C">
            <w:pPr>
              <w:pStyle w:val="9"/>
              <w:rPr>
                <w:sz w:val="20"/>
              </w:rPr>
            </w:pPr>
          </w:p>
          <w:p w14:paraId="4D59233B">
            <w:pPr>
              <w:pStyle w:val="9"/>
              <w:rPr>
                <w:sz w:val="20"/>
              </w:rPr>
            </w:pPr>
          </w:p>
          <w:p w14:paraId="784916D8">
            <w:pPr>
              <w:pStyle w:val="9"/>
              <w:rPr>
                <w:sz w:val="20"/>
              </w:rPr>
            </w:pPr>
          </w:p>
          <w:p w14:paraId="6BA070F9">
            <w:pPr>
              <w:pStyle w:val="9"/>
              <w:rPr>
                <w:sz w:val="20"/>
              </w:rPr>
            </w:pPr>
          </w:p>
          <w:p w14:paraId="35769B12">
            <w:pPr>
              <w:pStyle w:val="9"/>
              <w:rPr>
                <w:sz w:val="20"/>
              </w:rPr>
            </w:pPr>
          </w:p>
          <w:p w14:paraId="239AB9BB">
            <w:pPr>
              <w:pStyle w:val="9"/>
              <w:rPr>
                <w:sz w:val="20"/>
              </w:rPr>
            </w:pPr>
          </w:p>
          <w:p w14:paraId="7F3FC4D9">
            <w:pPr>
              <w:pStyle w:val="9"/>
              <w:rPr>
                <w:sz w:val="20"/>
              </w:rPr>
            </w:pPr>
          </w:p>
          <w:p w14:paraId="754DEC63">
            <w:pPr>
              <w:pStyle w:val="9"/>
              <w:rPr>
                <w:sz w:val="20"/>
              </w:rPr>
            </w:pPr>
          </w:p>
          <w:p w14:paraId="4E9E49CC">
            <w:pPr>
              <w:pStyle w:val="9"/>
              <w:rPr>
                <w:sz w:val="20"/>
              </w:rPr>
            </w:pPr>
          </w:p>
          <w:p w14:paraId="09EC2A56">
            <w:pPr>
              <w:pStyle w:val="9"/>
              <w:spacing w:before="4"/>
              <w:rPr>
                <w:sz w:val="29"/>
              </w:rPr>
            </w:pPr>
          </w:p>
          <w:p w14:paraId="5EA8B688">
            <w:pPr>
              <w:pStyle w:val="9"/>
              <w:spacing w:line="232" w:lineRule="auto"/>
              <w:ind w:left="38" w:right="69"/>
              <w:jc w:val="both"/>
              <w:rPr>
                <w:sz w:val="20"/>
              </w:rPr>
            </w:pPr>
            <w:r>
              <w:rPr>
                <w:spacing w:val="-2"/>
                <w:sz w:val="20"/>
              </w:rPr>
              <w:t>情节严重的，由发证机关吊销农药生产许可证和相</w:t>
            </w:r>
            <w:r>
              <w:rPr>
                <w:sz w:val="20"/>
              </w:rPr>
              <w:t>应的农药登记证。</w:t>
            </w:r>
          </w:p>
        </w:tc>
      </w:tr>
      <w:tr w14:paraId="2EEC69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7727D03F">
            <w:pPr>
              <w:rPr>
                <w:sz w:val="2"/>
                <w:szCs w:val="2"/>
              </w:rPr>
            </w:pPr>
          </w:p>
        </w:tc>
        <w:tc>
          <w:tcPr>
            <w:tcW w:w="857" w:type="dxa"/>
            <w:vMerge w:val="continue"/>
            <w:tcBorders>
              <w:top w:val="nil"/>
            </w:tcBorders>
          </w:tcPr>
          <w:p w14:paraId="53F94C70">
            <w:pPr>
              <w:rPr>
                <w:sz w:val="2"/>
                <w:szCs w:val="2"/>
              </w:rPr>
            </w:pPr>
          </w:p>
        </w:tc>
        <w:tc>
          <w:tcPr>
            <w:tcW w:w="3425" w:type="dxa"/>
            <w:vMerge w:val="continue"/>
            <w:tcBorders>
              <w:top w:val="nil"/>
            </w:tcBorders>
          </w:tcPr>
          <w:p w14:paraId="575CEECE">
            <w:pPr>
              <w:rPr>
                <w:sz w:val="2"/>
                <w:szCs w:val="2"/>
              </w:rPr>
            </w:pPr>
          </w:p>
        </w:tc>
        <w:tc>
          <w:tcPr>
            <w:tcW w:w="6859" w:type="dxa"/>
            <w:vMerge w:val="continue"/>
            <w:tcBorders>
              <w:top w:val="nil"/>
            </w:tcBorders>
          </w:tcPr>
          <w:p w14:paraId="3906B89A">
            <w:pPr>
              <w:rPr>
                <w:sz w:val="2"/>
                <w:szCs w:val="2"/>
              </w:rPr>
            </w:pPr>
          </w:p>
        </w:tc>
        <w:tc>
          <w:tcPr>
            <w:tcW w:w="1200" w:type="dxa"/>
            <w:vMerge w:val="continue"/>
            <w:tcBorders>
              <w:top w:val="nil"/>
            </w:tcBorders>
          </w:tcPr>
          <w:p w14:paraId="1412F762">
            <w:pPr>
              <w:rPr>
                <w:sz w:val="2"/>
                <w:szCs w:val="2"/>
              </w:rPr>
            </w:pPr>
          </w:p>
        </w:tc>
        <w:tc>
          <w:tcPr>
            <w:tcW w:w="2830" w:type="dxa"/>
          </w:tcPr>
          <w:p w14:paraId="2DA7EB87">
            <w:pPr>
              <w:pStyle w:val="9"/>
              <w:spacing w:before="3"/>
              <w:rPr>
                <w:sz w:val="24"/>
              </w:rPr>
            </w:pPr>
          </w:p>
          <w:p w14:paraId="15A721E0">
            <w:pPr>
              <w:pStyle w:val="9"/>
              <w:spacing w:line="230" w:lineRule="auto"/>
              <w:ind w:left="39" w:right="171"/>
              <w:rPr>
                <w:sz w:val="20"/>
              </w:rPr>
            </w:pPr>
            <w:r>
              <w:rPr>
                <w:sz w:val="20"/>
              </w:rPr>
              <w:t>货值金额3000元以上不足7000 元的</w:t>
            </w:r>
          </w:p>
        </w:tc>
        <w:tc>
          <w:tcPr>
            <w:tcW w:w="4611" w:type="dxa"/>
          </w:tcPr>
          <w:p w14:paraId="2A650C22">
            <w:pPr>
              <w:pStyle w:val="9"/>
              <w:spacing w:before="8"/>
              <w:rPr>
                <w:sz w:val="14"/>
              </w:rPr>
            </w:pPr>
          </w:p>
          <w:p w14:paraId="1962B26C">
            <w:pPr>
              <w:pStyle w:val="9"/>
              <w:spacing w:line="230" w:lineRule="auto"/>
              <w:ind w:left="39" w:right="71"/>
              <w:rPr>
                <w:sz w:val="20"/>
              </w:rPr>
            </w:pPr>
            <w:r>
              <w:rPr>
                <w:sz w:val="20"/>
              </w:rPr>
              <w:t>责令停止生产，没收违法所得、违法生产的产品和</w:t>
            </w:r>
            <w:r>
              <w:rPr>
                <w:w w:val="95"/>
                <w:sz w:val="20"/>
              </w:rPr>
              <w:t>用于违法生产的工具、设备、原材料等，并处2</w:t>
            </w:r>
            <w:r>
              <w:rPr>
                <w:spacing w:val="-9"/>
                <w:w w:val="95"/>
                <w:sz w:val="20"/>
              </w:rPr>
              <w:t xml:space="preserve">万元 </w:t>
            </w:r>
            <w:r>
              <w:rPr>
                <w:sz w:val="20"/>
              </w:rPr>
              <w:t>以上4万元以下罚款。</w:t>
            </w:r>
          </w:p>
        </w:tc>
        <w:tc>
          <w:tcPr>
            <w:tcW w:w="2319" w:type="dxa"/>
            <w:vMerge w:val="continue"/>
            <w:tcBorders>
              <w:top w:val="nil"/>
            </w:tcBorders>
          </w:tcPr>
          <w:p w14:paraId="5E0B1221">
            <w:pPr>
              <w:rPr>
                <w:sz w:val="2"/>
                <w:szCs w:val="2"/>
              </w:rPr>
            </w:pPr>
          </w:p>
        </w:tc>
      </w:tr>
      <w:tr w14:paraId="2F1880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628167FF">
            <w:pPr>
              <w:rPr>
                <w:sz w:val="2"/>
                <w:szCs w:val="2"/>
              </w:rPr>
            </w:pPr>
          </w:p>
        </w:tc>
        <w:tc>
          <w:tcPr>
            <w:tcW w:w="857" w:type="dxa"/>
            <w:vMerge w:val="continue"/>
            <w:tcBorders>
              <w:top w:val="nil"/>
            </w:tcBorders>
          </w:tcPr>
          <w:p w14:paraId="4D5D1235">
            <w:pPr>
              <w:rPr>
                <w:sz w:val="2"/>
                <w:szCs w:val="2"/>
              </w:rPr>
            </w:pPr>
          </w:p>
        </w:tc>
        <w:tc>
          <w:tcPr>
            <w:tcW w:w="3425" w:type="dxa"/>
            <w:vMerge w:val="continue"/>
            <w:tcBorders>
              <w:top w:val="nil"/>
            </w:tcBorders>
          </w:tcPr>
          <w:p w14:paraId="2D465212">
            <w:pPr>
              <w:rPr>
                <w:sz w:val="2"/>
                <w:szCs w:val="2"/>
              </w:rPr>
            </w:pPr>
          </w:p>
        </w:tc>
        <w:tc>
          <w:tcPr>
            <w:tcW w:w="6859" w:type="dxa"/>
            <w:vMerge w:val="continue"/>
            <w:tcBorders>
              <w:top w:val="nil"/>
            </w:tcBorders>
          </w:tcPr>
          <w:p w14:paraId="2FD26BCE">
            <w:pPr>
              <w:rPr>
                <w:sz w:val="2"/>
                <w:szCs w:val="2"/>
              </w:rPr>
            </w:pPr>
          </w:p>
        </w:tc>
        <w:tc>
          <w:tcPr>
            <w:tcW w:w="1200" w:type="dxa"/>
            <w:vMerge w:val="continue"/>
            <w:tcBorders>
              <w:top w:val="nil"/>
            </w:tcBorders>
          </w:tcPr>
          <w:p w14:paraId="2121698F">
            <w:pPr>
              <w:rPr>
                <w:sz w:val="2"/>
                <w:szCs w:val="2"/>
              </w:rPr>
            </w:pPr>
          </w:p>
        </w:tc>
        <w:tc>
          <w:tcPr>
            <w:tcW w:w="2830" w:type="dxa"/>
          </w:tcPr>
          <w:p w14:paraId="72626F12">
            <w:pPr>
              <w:pStyle w:val="9"/>
              <w:spacing w:before="2"/>
              <w:rPr>
                <w:sz w:val="24"/>
              </w:rPr>
            </w:pPr>
          </w:p>
          <w:p w14:paraId="5347DA64">
            <w:pPr>
              <w:pStyle w:val="9"/>
              <w:spacing w:line="230" w:lineRule="auto"/>
              <w:ind w:left="39" w:right="35"/>
              <w:rPr>
                <w:sz w:val="20"/>
              </w:rPr>
            </w:pPr>
            <w:r>
              <w:rPr>
                <w:sz w:val="20"/>
              </w:rPr>
              <w:t>货值金额7000元以上不足1万元的</w:t>
            </w:r>
          </w:p>
        </w:tc>
        <w:tc>
          <w:tcPr>
            <w:tcW w:w="4611" w:type="dxa"/>
          </w:tcPr>
          <w:p w14:paraId="4BE02393">
            <w:pPr>
              <w:pStyle w:val="9"/>
              <w:spacing w:before="3"/>
              <w:rPr>
                <w:sz w:val="14"/>
              </w:rPr>
            </w:pPr>
          </w:p>
          <w:p w14:paraId="7754EE4D">
            <w:pPr>
              <w:pStyle w:val="9"/>
              <w:spacing w:line="232" w:lineRule="auto"/>
              <w:ind w:left="39" w:right="71"/>
              <w:rPr>
                <w:sz w:val="20"/>
              </w:rPr>
            </w:pPr>
            <w:r>
              <w:rPr>
                <w:sz w:val="20"/>
              </w:rPr>
              <w:t>责令停止生产，没收违法所得、违法生产的产品和</w:t>
            </w:r>
            <w:r>
              <w:rPr>
                <w:w w:val="95"/>
                <w:sz w:val="20"/>
              </w:rPr>
              <w:t>用于违法生产的工具、设备、原材料等，并处4</w:t>
            </w:r>
            <w:r>
              <w:rPr>
                <w:spacing w:val="-9"/>
                <w:w w:val="95"/>
                <w:sz w:val="20"/>
              </w:rPr>
              <w:t xml:space="preserve">万元 </w:t>
            </w:r>
            <w:r>
              <w:rPr>
                <w:sz w:val="20"/>
              </w:rPr>
              <w:t>以上5万元以下罚款。</w:t>
            </w:r>
          </w:p>
        </w:tc>
        <w:tc>
          <w:tcPr>
            <w:tcW w:w="2319" w:type="dxa"/>
            <w:vMerge w:val="continue"/>
            <w:tcBorders>
              <w:top w:val="nil"/>
            </w:tcBorders>
          </w:tcPr>
          <w:p w14:paraId="41B57D23">
            <w:pPr>
              <w:rPr>
                <w:sz w:val="2"/>
                <w:szCs w:val="2"/>
              </w:rPr>
            </w:pPr>
          </w:p>
        </w:tc>
      </w:tr>
      <w:tr w14:paraId="688068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6A40E8D3">
            <w:pPr>
              <w:rPr>
                <w:sz w:val="2"/>
                <w:szCs w:val="2"/>
              </w:rPr>
            </w:pPr>
          </w:p>
        </w:tc>
        <w:tc>
          <w:tcPr>
            <w:tcW w:w="857" w:type="dxa"/>
            <w:vMerge w:val="continue"/>
            <w:tcBorders>
              <w:top w:val="nil"/>
            </w:tcBorders>
          </w:tcPr>
          <w:p w14:paraId="01536B2A">
            <w:pPr>
              <w:rPr>
                <w:sz w:val="2"/>
                <w:szCs w:val="2"/>
              </w:rPr>
            </w:pPr>
          </w:p>
        </w:tc>
        <w:tc>
          <w:tcPr>
            <w:tcW w:w="3425" w:type="dxa"/>
            <w:vMerge w:val="continue"/>
            <w:tcBorders>
              <w:top w:val="nil"/>
            </w:tcBorders>
          </w:tcPr>
          <w:p w14:paraId="5F4D2465">
            <w:pPr>
              <w:rPr>
                <w:sz w:val="2"/>
                <w:szCs w:val="2"/>
              </w:rPr>
            </w:pPr>
          </w:p>
        </w:tc>
        <w:tc>
          <w:tcPr>
            <w:tcW w:w="6859" w:type="dxa"/>
            <w:vMerge w:val="continue"/>
            <w:tcBorders>
              <w:top w:val="nil"/>
            </w:tcBorders>
          </w:tcPr>
          <w:p w14:paraId="0A88B300">
            <w:pPr>
              <w:rPr>
                <w:sz w:val="2"/>
                <w:szCs w:val="2"/>
              </w:rPr>
            </w:pPr>
          </w:p>
        </w:tc>
        <w:tc>
          <w:tcPr>
            <w:tcW w:w="1200" w:type="dxa"/>
            <w:vMerge w:val="restart"/>
          </w:tcPr>
          <w:p w14:paraId="5178F4C1">
            <w:pPr>
              <w:pStyle w:val="9"/>
              <w:rPr>
                <w:sz w:val="20"/>
              </w:rPr>
            </w:pPr>
          </w:p>
          <w:p w14:paraId="29969E13">
            <w:pPr>
              <w:pStyle w:val="9"/>
              <w:rPr>
                <w:sz w:val="20"/>
              </w:rPr>
            </w:pPr>
          </w:p>
          <w:p w14:paraId="4995C76C">
            <w:pPr>
              <w:pStyle w:val="9"/>
              <w:rPr>
                <w:sz w:val="20"/>
              </w:rPr>
            </w:pPr>
          </w:p>
          <w:p w14:paraId="14F03436">
            <w:pPr>
              <w:pStyle w:val="9"/>
              <w:rPr>
                <w:sz w:val="20"/>
              </w:rPr>
            </w:pPr>
          </w:p>
          <w:p w14:paraId="3E0DC7E1">
            <w:pPr>
              <w:pStyle w:val="9"/>
              <w:rPr>
                <w:sz w:val="20"/>
              </w:rPr>
            </w:pPr>
          </w:p>
          <w:p w14:paraId="73B119C4">
            <w:pPr>
              <w:pStyle w:val="9"/>
              <w:spacing w:before="128" w:line="232" w:lineRule="auto"/>
              <w:ind w:left="39" w:right="20"/>
              <w:rPr>
                <w:sz w:val="20"/>
              </w:rPr>
            </w:pPr>
            <w:r>
              <w:rPr>
                <w:sz w:val="20"/>
              </w:rPr>
              <w:t>货值金额1万元以上的</w:t>
            </w:r>
          </w:p>
        </w:tc>
        <w:tc>
          <w:tcPr>
            <w:tcW w:w="2830" w:type="dxa"/>
          </w:tcPr>
          <w:p w14:paraId="5ED097B8">
            <w:pPr>
              <w:pStyle w:val="9"/>
              <w:spacing w:before="2"/>
              <w:rPr>
                <w:sz w:val="24"/>
              </w:rPr>
            </w:pPr>
          </w:p>
          <w:p w14:paraId="7A7F17AA">
            <w:pPr>
              <w:pStyle w:val="9"/>
              <w:spacing w:before="1" w:line="230" w:lineRule="auto"/>
              <w:ind w:left="39" w:right="135"/>
              <w:rPr>
                <w:sz w:val="20"/>
              </w:rPr>
            </w:pPr>
            <w:r>
              <w:rPr>
                <w:sz w:val="20"/>
              </w:rPr>
              <w:t>货值金额1万元以上不足5万元的</w:t>
            </w:r>
          </w:p>
        </w:tc>
        <w:tc>
          <w:tcPr>
            <w:tcW w:w="4611" w:type="dxa"/>
          </w:tcPr>
          <w:p w14:paraId="0EB0D07A">
            <w:pPr>
              <w:pStyle w:val="9"/>
              <w:spacing w:before="6"/>
              <w:rPr>
                <w:sz w:val="14"/>
              </w:rPr>
            </w:pPr>
          </w:p>
          <w:p w14:paraId="2E7F5518">
            <w:pPr>
              <w:pStyle w:val="9"/>
              <w:spacing w:line="230" w:lineRule="auto"/>
              <w:ind w:left="39" w:right="171"/>
              <w:jc w:val="both"/>
              <w:rPr>
                <w:sz w:val="20"/>
              </w:rPr>
            </w:pPr>
            <w:r>
              <w:rPr>
                <w:spacing w:val="-1"/>
                <w:w w:val="95"/>
                <w:sz w:val="20"/>
              </w:rPr>
              <w:t xml:space="preserve">责令停止生产，没收违法所得、违法生产的产品和 用于违法生产的工具、设备、原材料等，并处货值 </w:t>
            </w:r>
            <w:r>
              <w:rPr>
                <w:sz w:val="20"/>
              </w:rPr>
              <w:t>金额5倍以上6倍以下罚款。</w:t>
            </w:r>
          </w:p>
        </w:tc>
        <w:tc>
          <w:tcPr>
            <w:tcW w:w="2319" w:type="dxa"/>
            <w:vMerge w:val="continue"/>
            <w:tcBorders>
              <w:top w:val="nil"/>
            </w:tcBorders>
          </w:tcPr>
          <w:p w14:paraId="003E1E25">
            <w:pPr>
              <w:rPr>
                <w:sz w:val="2"/>
                <w:szCs w:val="2"/>
              </w:rPr>
            </w:pPr>
          </w:p>
        </w:tc>
      </w:tr>
      <w:tr w14:paraId="772F65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583E6134">
            <w:pPr>
              <w:rPr>
                <w:sz w:val="2"/>
                <w:szCs w:val="2"/>
              </w:rPr>
            </w:pPr>
          </w:p>
        </w:tc>
        <w:tc>
          <w:tcPr>
            <w:tcW w:w="857" w:type="dxa"/>
            <w:vMerge w:val="continue"/>
            <w:tcBorders>
              <w:top w:val="nil"/>
            </w:tcBorders>
          </w:tcPr>
          <w:p w14:paraId="5C6ABC06">
            <w:pPr>
              <w:rPr>
                <w:sz w:val="2"/>
                <w:szCs w:val="2"/>
              </w:rPr>
            </w:pPr>
          </w:p>
        </w:tc>
        <w:tc>
          <w:tcPr>
            <w:tcW w:w="3425" w:type="dxa"/>
            <w:vMerge w:val="continue"/>
            <w:tcBorders>
              <w:top w:val="nil"/>
            </w:tcBorders>
          </w:tcPr>
          <w:p w14:paraId="6FAE7D47">
            <w:pPr>
              <w:rPr>
                <w:sz w:val="2"/>
                <w:szCs w:val="2"/>
              </w:rPr>
            </w:pPr>
          </w:p>
        </w:tc>
        <w:tc>
          <w:tcPr>
            <w:tcW w:w="6859" w:type="dxa"/>
            <w:vMerge w:val="continue"/>
            <w:tcBorders>
              <w:top w:val="nil"/>
            </w:tcBorders>
          </w:tcPr>
          <w:p w14:paraId="4297A8C8">
            <w:pPr>
              <w:rPr>
                <w:sz w:val="2"/>
                <w:szCs w:val="2"/>
              </w:rPr>
            </w:pPr>
          </w:p>
        </w:tc>
        <w:tc>
          <w:tcPr>
            <w:tcW w:w="1200" w:type="dxa"/>
            <w:vMerge w:val="continue"/>
            <w:tcBorders>
              <w:top w:val="nil"/>
            </w:tcBorders>
          </w:tcPr>
          <w:p w14:paraId="4A4551E1">
            <w:pPr>
              <w:rPr>
                <w:sz w:val="2"/>
                <w:szCs w:val="2"/>
              </w:rPr>
            </w:pPr>
          </w:p>
        </w:tc>
        <w:tc>
          <w:tcPr>
            <w:tcW w:w="2830" w:type="dxa"/>
          </w:tcPr>
          <w:p w14:paraId="1EF3A150">
            <w:pPr>
              <w:pStyle w:val="9"/>
              <w:rPr>
                <w:sz w:val="24"/>
              </w:rPr>
            </w:pPr>
          </w:p>
          <w:p w14:paraId="46401C72">
            <w:pPr>
              <w:pStyle w:val="9"/>
              <w:spacing w:line="232" w:lineRule="auto"/>
              <w:ind w:left="39" w:right="35"/>
              <w:rPr>
                <w:sz w:val="20"/>
              </w:rPr>
            </w:pPr>
            <w:r>
              <w:rPr>
                <w:sz w:val="20"/>
              </w:rPr>
              <w:t>货值金额5万元以上不足10万元的</w:t>
            </w:r>
          </w:p>
        </w:tc>
        <w:tc>
          <w:tcPr>
            <w:tcW w:w="4611" w:type="dxa"/>
          </w:tcPr>
          <w:p w14:paraId="445FD8D1">
            <w:pPr>
              <w:pStyle w:val="9"/>
              <w:spacing w:before="6"/>
              <w:rPr>
                <w:sz w:val="14"/>
              </w:rPr>
            </w:pPr>
          </w:p>
          <w:p w14:paraId="565BA1FE">
            <w:pPr>
              <w:pStyle w:val="9"/>
              <w:spacing w:line="230" w:lineRule="auto"/>
              <w:ind w:left="39" w:right="171"/>
              <w:jc w:val="both"/>
              <w:rPr>
                <w:sz w:val="20"/>
              </w:rPr>
            </w:pPr>
            <w:r>
              <w:rPr>
                <w:spacing w:val="-1"/>
                <w:w w:val="95"/>
                <w:sz w:val="20"/>
              </w:rPr>
              <w:t xml:space="preserve">责令停止生产，没收违法所得、违法生产的产品和 用于违法生产的工具、设备、原材料等，并处货值 </w:t>
            </w:r>
            <w:r>
              <w:rPr>
                <w:sz w:val="20"/>
              </w:rPr>
              <w:t>金额6倍以上8倍以下罚款。</w:t>
            </w:r>
          </w:p>
        </w:tc>
        <w:tc>
          <w:tcPr>
            <w:tcW w:w="2319" w:type="dxa"/>
            <w:vMerge w:val="continue"/>
            <w:tcBorders>
              <w:top w:val="nil"/>
            </w:tcBorders>
          </w:tcPr>
          <w:p w14:paraId="442CACB9">
            <w:pPr>
              <w:rPr>
                <w:sz w:val="2"/>
                <w:szCs w:val="2"/>
              </w:rPr>
            </w:pPr>
          </w:p>
        </w:tc>
      </w:tr>
      <w:tr w14:paraId="108584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3AF195B9">
            <w:pPr>
              <w:rPr>
                <w:sz w:val="2"/>
                <w:szCs w:val="2"/>
              </w:rPr>
            </w:pPr>
          </w:p>
        </w:tc>
        <w:tc>
          <w:tcPr>
            <w:tcW w:w="857" w:type="dxa"/>
            <w:vMerge w:val="continue"/>
            <w:tcBorders>
              <w:top w:val="nil"/>
            </w:tcBorders>
          </w:tcPr>
          <w:p w14:paraId="510437E2">
            <w:pPr>
              <w:rPr>
                <w:sz w:val="2"/>
                <w:szCs w:val="2"/>
              </w:rPr>
            </w:pPr>
          </w:p>
        </w:tc>
        <w:tc>
          <w:tcPr>
            <w:tcW w:w="3425" w:type="dxa"/>
            <w:vMerge w:val="continue"/>
            <w:tcBorders>
              <w:top w:val="nil"/>
            </w:tcBorders>
          </w:tcPr>
          <w:p w14:paraId="3EBE2C1A">
            <w:pPr>
              <w:rPr>
                <w:sz w:val="2"/>
                <w:szCs w:val="2"/>
              </w:rPr>
            </w:pPr>
          </w:p>
        </w:tc>
        <w:tc>
          <w:tcPr>
            <w:tcW w:w="6859" w:type="dxa"/>
            <w:vMerge w:val="continue"/>
            <w:tcBorders>
              <w:top w:val="nil"/>
            </w:tcBorders>
          </w:tcPr>
          <w:p w14:paraId="5214B4D9">
            <w:pPr>
              <w:rPr>
                <w:sz w:val="2"/>
                <w:szCs w:val="2"/>
              </w:rPr>
            </w:pPr>
          </w:p>
        </w:tc>
        <w:tc>
          <w:tcPr>
            <w:tcW w:w="1200" w:type="dxa"/>
            <w:vMerge w:val="continue"/>
            <w:tcBorders>
              <w:top w:val="nil"/>
            </w:tcBorders>
          </w:tcPr>
          <w:p w14:paraId="7367E156">
            <w:pPr>
              <w:rPr>
                <w:sz w:val="2"/>
                <w:szCs w:val="2"/>
              </w:rPr>
            </w:pPr>
          </w:p>
        </w:tc>
        <w:tc>
          <w:tcPr>
            <w:tcW w:w="2830" w:type="dxa"/>
          </w:tcPr>
          <w:p w14:paraId="20E0A761">
            <w:pPr>
              <w:pStyle w:val="9"/>
              <w:rPr>
                <w:sz w:val="20"/>
              </w:rPr>
            </w:pPr>
          </w:p>
          <w:p w14:paraId="53B3486A">
            <w:pPr>
              <w:pStyle w:val="9"/>
              <w:spacing w:before="168"/>
              <w:ind w:left="39"/>
              <w:rPr>
                <w:sz w:val="20"/>
              </w:rPr>
            </w:pPr>
            <w:r>
              <w:rPr>
                <w:sz w:val="20"/>
              </w:rPr>
              <w:t>货值金额10万元以上的</w:t>
            </w:r>
          </w:p>
        </w:tc>
        <w:tc>
          <w:tcPr>
            <w:tcW w:w="4611" w:type="dxa"/>
          </w:tcPr>
          <w:p w14:paraId="05EB8F7F">
            <w:pPr>
              <w:pStyle w:val="9"/>
              <w:spacing w:before="3"/>
              <w:rPr>
                <w:sz w:val="14"/>
              </w:rPr>
            </w:pPr>
          </w:p>
          <w:p w14:paraId="70026CFC">
            <w:pPr>
              <w:pStyle w:val="9"/>
              <w:spacing w:before="1" w:line="232" w:lineRule="auto"/>
              <w:ind w:left="39" w:right="171"/>
              <w:jc w:val="both"/>
              <w:rPr>
                <w:sz w:val="20"/>
              </w:rPr>
            </w:pPr>
            <w:r>
              <w:rPr>
                <w:spacing w:val="-1"/>
                <w:w w:val="95"/>
                <w:sz w:val="20"/>
              </w:rPr>
              <w:t xml:space="preserve">责令停止生产，没收违法所得、违法生产的产品和 用于违法生产的工具、设备、原材料等，并处货值 </w:t>
            </w:r>
            <w:r>
              <w:rPr>
                <w:sz w:val="20"/>
              </w:rPr>
              <w:t>金额8倍以上10倍以下罚款。</w:t>
            </w:r>
          </w:p>
        </w:tc>
        <w:tc>
          <w:tcPr>
            <w:tcW w:w="2319" w:type="dxa"/>
            <w:vMerge w:val="continue"/>
            <w:tcBorders>
              <w:top w:val="nil"/>
            </w:tcBorders>
          </w:tcPr>
          <w:p w14:paraId="1248438C">
            <w:pPr>
              <w:rPr>
                <w:sz w:val="2"/>
                <w:szCs w:val="2"/>
              </w:rPr>
            </w:pPr>
          </w:p>
        </w:tc>
      </w:tr>
    </w:tbl>
    <w:p w14:paraId="54829B74">
      <w:pPr>
        <w:spacing w:after="0"/>
        <w:rPr>
          <w:sz w:val="2"/>
          <w:szCs w:val="2"/>
        </w:rPr>
        <w:sectPr>
          <w:pgSz w:w="23820" w:h="16840" w:orient="landscape"/>
          <w:pgMar w:top="820" w:right="420" w:bottom="880" w:left="460" w:header="0" w:footer="662"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1200"/>
        <w:gridCol w:w="1133"/>
        <w:gridCol w:w="1697"/>
        <w:gridCol w:w="4611"/>
        <w:gridCol w:w="2319"/>
      </w:tblGrid>
      <w:tr w14:paraId="6CB398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3BEB52FB">
            <w:pPr>
              <w:pStyle w:val="9"/>
              <w:spacing w:before="7"/>
              <w:rPr>
                <w:sz w:val="17"/>
              </w:rPr>
            </w:pPr>
          </w:p>
          <w:p w14:paraId="230900FA">
            <w:pPr>
              <w:pStyle w:val="9"/>
              <w:ind w:left="76"/>
              <w:rPr>
                <w:b/>
                <w:sz w:val="20"/>
              </w:rPr>
            </w:pPr>
            <w:r>
              <w:rPr>
                <w:b/>
                <w:sz w:val="20"/>
              </w:rPr>
              <w:t>序号</w:t>
            </w:r>
          </w:p>
        </w:tc>
        <w:tc>
          <w:tcPr>
            <w:tcW w:w="857" w:type="dxa"/>
          </w:tcPr>
          <w:p w14:paraId="111DC50F">
            <w:pPr>
              <w:pStyle w:val="9"/>
              <w:spacing w:before="111" w:line="230" w:lineRule="auto"/>
              <w:ind w:left="234" w:right="199"/>
              <w:rPr>
                <w:b/>
                <w:sz w:val="20"/>
              </w:rPr>
            </w:pPr>
            <w:r>
              <w:rPr>
                <w:b/>
                <w:sz w:val="20"/>
              </w:rPr>
              <w:t>事项类别</w:t>
            </w:r>
          </w:p>
        </w:tc>
        <w:tc>
          <w:tcPr>
            <w:tcW w:w="3425" w:type="dxa"/>
          </w:tcPr>
          <w:p w14:paraId="04036E16">
            <w:pPr>
              <w:pStyle w:val="9"/>
              <w:spacing w:before="7"/>
              <w:rPr>
                <w:sz w:val="17"/>
              </w:rPr>
            </w:pPr>
          </w:p>
          <w:p w14:paraId="7B53879C">
            <w:pPr>
              <w:pStyle w:val="9"/>
              <w:ind w:left="1297" w:right="1264"/>
              <w:jc w:val="center"/>
              <w:rPr>
                <w:b/>
                <w:sz w:val="20"/>
              </w:rPr>
            </w:pPr>
            <w:r>
              <w:rPr>
                <w:b/>
                <w:sz w:val="20"/>
              </w:rPr>
              <w:t>事项名称</w:t>
            </w:r>
          </w:p>
        </w:tc>
        <w:tc>
          <w:tcPr>
            <w:tcW w:w="6859" w:type="dxa"/>
          </w:tcPr>
          <w:p w14:paraId="014AC11D">
            <w:pPr>
              <w:pStyle w:val="9"/>
              <w:spacing w:before="7"/>
              <w:rPr>
                <w:sz w:val="17"/>
              </w:rPr>
            </w:pPr>
          </w:p>
          <w:p w14:paraId="7118562D">
            <w:pPr>
              <w:pStyle w:val="9"/>
              <w:ind w:left="3013" w:right="2982"/>
              <w:jc w:val="center"/>
              <w:rPr>
                <w:b/>
                <w:sz w:val="20"/>
              </w:rPr>
            </w:pPr>
            <w:r>
              <w:rPr>
                <w:b/>
                <w:sz w:val="20"/>
              </w:rPr>
              <w:t>实施依据</w:t>
            </w:r>
          </w:p>
        </w:tc>
        <w:tc>
          <w:tcPr>
            <w:tcW w:w="4030" w:type="dxa"/>
            <w:gridSpan w:val="3"/>
          </w:tcPr>
          <w:p w14:paraId="6D3582F8">
            <w:pPr>
              <w:pStyle w:val="9"/>
              <w:spacing w:before="7"/>
              <w:rPr>
                <w:sz w:val="17"/>
              </w:rPr>
            </w:pPr>
          </w:p>
          <w:p w14:paraId="49217F3A">
            <w:pPr>
              <w:pStyle w:val="9"/>
              <w:ind w:left="1597" w:right="1565"/>
              <w:jc w:val="center"/>
              <w:rPr>
                <w:b/>
                <w:sz w:val="20"/>
              </w:rPr>
            </w:pPr>
            <w:r>
              <w:rPr>
                <w:b/>
                <w:sz w:val="20"/>
              </w:rPr>
              <w:t>适用情形</w:t>
            </w:r>
          </w:p>
        </w:tc>
        <w:tc>
          <w:tcPr>
            <w:tcW w:w="6930" w:type="dxa"/>
            <w:gridSpan w:val="2"/>
          </w:tcPr>
          <w:p w14:paraId="01D66C2B">
            <w:pPr>
              <w:pStyle w:val="9"/>
              <w:spacing w:before="7"/>
              <w:rPr>
                <w:sz w:val="17"/>
              </w:rPr>
            </w:pPr>
          </w:p>
          <w:p w14:paraId="5829E44E">
            <w:pPr>
              <w:pStyle w:val="9"/>
              <w:ind w:left="3044" w:right="3012"/>
              <w:jc w:val="center"/>
              <w:rPr>
                <w:b/>
                <w:sz w:val="20"/>
              </w:rPr>
            </w:pPr>
            <w:r>
              <w:rPr>
                <w:b/>
                <w:sz w:val="20"/>
              </w:rPr>
              <w:t>裁量标准</w:t>
            </w:r>
          </w:p>
        </w:tc>
      </w:tr>
      <w:tr w14:paraId="0AD9DF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4" w:hRule="atLeast"/>
        </w:trPr>
        <w:tc>
          <w:tcPr>
            <w:tcW w:w="538" w:type="dxa"/>
            <w:vMerge w:val="restart"/>
          </w:tcPr>
          <w:p w14:paraId="5072A3B5">
            <w:pPr>
              <w:pStyle w:val="9"/>
              <w:rPr>
                <w:sz w:val="20"/>
              </w:rPr>
            </w:pPr>
          </w:p>
          <w:p w14:paraId="2021AEEB">
            <w:pPr>
              <w:pStyle w:val="9"/>
              <w:rPr>
                <w:sz w:val="20"/>
              </w:rPr>
            </w:pPr>
          </w:p>
          <w:p w14:paraId="0FD664D7">
            <w:pPr>
              <w:pStyle w:val="9"/>
              <w:rPr>
                <w:sz w:val="20"/>
              </w:rPr>
            </w:pPr>
          </w:p>
          <w:p w14:paraId="3FD55D30">
            <w:pPr>
              <w:pStyle w:val="9"/>
              <w:rPr>
                <w:sz w:val="20"/>
              </w:rPr>
            </w:pPr>
          </w:p>
          <w:p w14:paraId="29F51CC4">
            <w:pPr>
              <w:pStyle w:val="9"/>
              <w:rPr>
                <w:sz w:val="20"/>
              </w:rPr>
            </w:pPr>
          </w:p>
          <w:p w14:paraId="5B73DD50">
            <w:pPr>
              <w:pStyle w:val="9"/>
              <w:rPr>
                <w:sz w:val="20"/>
              </w:rPr>
            </w:pPr>
          </w:p>
          <w:p w14:paraId="0115AF20">
            <w:pPr>
              <w:pStyle w:val="9"/>
              <w:rPr>
                <w:sz w:val="20"/>
              </w:rPr>
            </w:pPr>
          </w:p>
          <w:p w14:paraId="0FBDA650">
            <w:pPr>
              <w:pStyle w:val="9"/>
              <w:rPr>
                <w:sz w:val="20"/>
              </w:rPr>
            </w:pPr>
          </w:p>
          <w:p w14:paraId="48319A64">
            <w:pPr>
              <w:pStyle w:val="9"/>
              <w:rPr>
                <w:sz w:val="20"/>
              </w:rPr>
            </w:pPr>
          </w:p>
          <w:p w14:paraId="37776480">
            <w:pPr>
              <w:pStyle w:val="9"/>
              <w:rPr>
                <w:sz w:val="20"/>
              </w:rPr>
            </w:pPr>
          </w:p>
          <w:p w14:paraId="6B6C97AE">
            <w:pPr>
              <w:pStyle w:val="9"/>
              <w:rPr>
                <w:sz w:val="20"/>
              </w:rPr>
            </w:pPr>
          </w:p>
          <w:p w14:paraId="4AF3C059">
            <w:pPr>
              <w:pStyle w:val="9"/>
              <w:rPr>
                <w:sz w:val="20"/>
              </w:rPr>
            </w:pPr>
          </w:p>
          <w:p w14:paraId="00DE6363">
            <w:pPr>
              <w:pStyle w:val="9"/>
              <w:rPr>
                <w:sz w:val="20"/>
              </w:rPr>
            </w:pPr>
          </w:p>
          <w:p w14:paraId="7108E096">
            <w:pPr>
              <w:pStyle w:val="9"/>
              <w:rPr>
                <w:sz w:val="20"/>
              </w:rPr>
            </w:pPr>
          </w:p>
          <w:p w14:paraId="3D703493">
            <w:pPr>
              <w:pStyle w:val="9"/>
              <w:rPr>
                <w:sz w:val="20"/>
              </w:rPr>
            </w:pPr>
          </w:p>
          <w:p w14:paraId="56964EC5">
            <w:pPr>
              <w:pStyle w:val="9"/>
              <w:rPr>
                <w:sz w:val="20"/>
              </w:rPr>
            </w:pPr>
          </w:p>
          <w:p w14:paraId="24936106">
            <w:pPr>
              <w:pStyle w:val="9"/>
              <w:rPr>
                <w:sz w:val="20"/>
              </w:rPr>
            </w:pPr>
          </w:p>
          <w:p w14:paraId="439E2BD0">
            <w:pPr>
              <w:pStyle w:val="9"/>
              <w:rPr>
                <w:sz w:val="20"/>
              </w:rPr>
            </w:pPr>
          </w:p>
          <w:p w14:paraId="518A827D">
            <w:pPr>
              <w:pStyle w:val="9"/>
              <w:rPr>
                <w:sz w:val="20"/>
              </w:rPr>
            </w:pPr>
          </w:p>
          <w:p w14:paraId="0B998CFD">
            <w:pPr>
              <w:pStyle w:val="9"/>
              <w:rPr>
                <w:sz w:val="20"/>
              </w:rPr>
            </w:pPr>
          </w:p>
          <w:p w14:paraId="216D4263">
            <w:pPr>
              <w:pStyle w:val="9"/>
              <w:rPr>
                <w:sz w:val="20"/>
              </w:rPr>
            </w:pPr>
          </w:p>
          <w:p w14:paraId="1697FD1E">
            <w:pPr>
              <w:pStyle w:val="9"/>
              <w:rPr>
                <w:sz w:val="20"/>
              </w:rPr>
            </w:pPr>
          </w:p>
          <w:p w14:paraId="7A4D4572">
            <w:pPr>
              <w:pStyle w:val="9"/>
              <w:rPr>
                <w:sz w:val="20"/>
              </w:rPr>
            </w:pPr>
          </w:p>
          <w:p w14:paraId="6121F477">
            <w:pPr>
              <w:pStyle w:val="9"/>
              <w:rPr>
                <w:sz w:val="20"/>
              </w:rPr>
            </w:pPr>
          </w:p>
          <w:p w14:paraId="55699B30">
            <w:pPr>
              <w:pStyle w:val="9"/>
              <w:rPr>
                <w:sz w:val="20"/>
              </w:rPr>
            </w:pPr>
          </w:p>
          <w:p w14:paraId="01877469">
            <w:pPr>
              <w:pStyle w:val="9"/>
              <w:rPr>
                <w:sz w:val="20"/>
              </w:rPr>
            </w:pPr>
          </w:p>
          <w:p w14:paraId="5F118D27">
            <w:pPr>
              <w:pStyle w:val="9"/>
              <w:spacing w:before="1"/>
              <w:rPr>
                <w:sz w:val="21"/>
              </w:rPr>
            </w:pPr>
          </w:p>
          <w:p w14:paraId="11C1E254">
            <w:pPr>
              <w:pStyle w:val="9"/>
              <w:ind w:left="177"/>
              <w:rPr>
                <w:sz w:val="20"/>
              </w:rPr>
            </w:pPr>
            <w:r>
              <w:rPr>
                <w:sz w:val="20"/>
              </w:rPr>
              <w:t>23</w:t>
            </w:r>
          </w:p>
        </w:tc>
        <w:tc>
          <w:tcPr>
            <w:tcW w:w="857" w:type="dxa"/>
            <w:vMerge w:val="restart"/>
          </w:tcPr>
          <w:p w14:paraId="17FAEDC8">
            <w:pPr>
              <w:pStyle w:val="9"/>
              <w:rPr>
                <w:sz w:val="20"/>
              </w:rPr>
            </w:pPr>
          </w:p>
          <w:p w14:paraId="50CBD666">
            <w:pPr>
              <w:pStyle w:val="9"/>
              <w:rPr>
                <w:sz w:val="20"/>
              </w:rPr>
            </w:pPr>
          </w:p>
          <w:p w14:paraId="503C87EB">
            <w:pPr>
              <w:pStyle w:val="9"/>
              <w:rPr>
                <w:sz w:val="20"/>
              </w:rPr>
            </w:pPr>
          </w:p>
          <w:p w14:paraId="4E1242AC">
            <w:pPr>
              <w:pStyle w:val="9"/>
              <w:rPr>
                <w:sz w:val="20"/>
              </w:rPr>
            </w:pPr>
          </w:p>
          <w:p w14:paraId="38DA583D">
            <w:pPr>
              <w:pStyle w:val="9"/>
              <w:rPr>
                <w:sz w:val="20"/>
              </w:rPr>
            </w:pPr>
          </w:p>
          <w:p w14:paraId="7CD93427">
            <w:pPr>
              <w:pStyle w:val="9"/>
              <w:rPr>
                <w:sz w:val="20"/>
              </w:rPr>
            </w:pPr>
          </w:p>
          <w:p w14:paraId="17568D25">
            <w:pPr>
              <w:pStyle w:val="9"/>
              <w:rPr>
                <w:sz w:val="20"/>
              </w:rPr>
            </w:pPr>
          </w:p>
          <w:p w14:paraId="3196BD6F">
            <w:pPr>
              <w:pStyle w:val="9"/>
              <w:rPr>
                <w:sz w:val="20"/>
              </w:rPr>
            </w:pPr>
          </w:p>
          <w:p w14:paraId="6DBAC52A">
            <w:pPr>
              <w:pStyle w:val="9"/>
              <w:rPr>
                <w:sz w:val="20"/>
              </w:rPr>
            </w:pPr>
          </w:p>
          <w:p w14:paraId="3680464F">
            <w:pPr>
              <w:pStyle w:val="9"/>
              <w:rPr>
                <w:sz w:val="20"/>
              </w:rPr>
            </w:pPr>
          </w:p>
          <w:p w14:paraId="17FB49C5">
            <w:pPr>
              <w:pStyle w:val="9"/>
              <w:rPr>
                <w:sz w:val="20"/>
              </w:rPr>
            </w:pPr>
          </w:p>
          <w:p w14:paraId="63F5635B">
            <w:pPr>
              <w:pStyle w:val="9"/>
              <w:rPr>
                <w:sz w:val="20"/>
              </w:rPr>
            </w:pPr>
          </w:p>
          <w:p w14:paraId="05235C22">
            <w:pPr>
              <w:pStyle w:val="9"/>
              <w:rPr>
                <w:sz w:val="20"/>
              </w:rPr>
            </w:pPr>
          </w:p>
          <w:p w14:paraId="1EC67DB0">
            <w:pPr>
              <w:pStyle w:val="9"/>
              <w:rPr>
                <w:sz w:val="20"/>
              </w:rPr>
            </w:pPr>
          </w:p>
          <w:p w14:paraId="18C99163">
            <w:pPr>
              <w:pStyle w:val="9"/>
              <w:rPr>
                <w:sz w:val="20"/>
              </w:rPr>
            </w:pPr>
          </w:p>
          <w:p w14:paraId="617F01EC">
            <w:pPr>
              <w:pStyle w:val="9"/>
              <w:rPr>
                <w:sz w:val="20"/>
              </w:rPr>
            </w:pPr>
          </w:p>
          <w:p w14:paraId="6FABDA20">
            <w:pPr>
              <w:pStyle w:val="9"/>
              <w:rPr>
                <w:sz w:val="20"/>
              </w:rPr>
            </w:pPr>
          </w:p>
          <w:p w14:paraId="0935B569">
            <w:pPr>
              <w:pStyle w:val="9"/>
              <w:rPr>
                <w:sz w:val="20"/>
              </w:rPr>
            </w:pPr>
          </w:p>
          <w:p w14:paraId="2D9A1F9F">
            <w:pPr>
              <w:pStyle w:val="9"/>
              <w:rPr>
                <w:sz w:val="20"/>
              </w:rPr>
            </w:pPr>
          </w:p>
          <w:p w14:paraId="1B32DC8E">
            <w:pPr>
              <w:pStyle w:val="9"/>
              <w:rPr>
                <w:sz w:val="20"/>
              </w:rPr>
            </w:pPr>
          </w:p>
          <w:p w14:paraId="43FEF692">
            <w:pPr>
              <w:pStyle w:val="9"/>
              <w:rPr>
                <w:sz w:val="20"/>
              </w:rPr>
            </w:pPr>
          </w:p>
          <w:p w14:paraId="3EB81283">
            <w:pPr>
              <w:pStyle w:val="9"/>
              <w:rPr>
                <w:sz w:val="20"/>
              </w:rPr>
            </w:pPr>
          </w:p>
          <w:p w14:paraId="371235FC">
            <w:pPr>
              <w:pStyle w:val="9"/>
              <w:rPr>
                <w:sz w:val="20"/>
              </w:rPr>
            </w:pPr>
          </w:p>
          <w:p w14:paraId="3B7DE786">
            <w:pPr>
              <w:pStyle w:val="9"/>
              <w:rPr>
                <w:sz w:val="20"/>
              </w:rPr>
            </w:pPr>
          </w:p>
          <w:p w14:paraId="7F99EB77">
            <w:pPr>
              <w:pStyle w:val="9"/>
              <w:rPr>
                <w:sz w:val="20"/>
              </w:rPr>
            </w:pPr>
          </w:p>
          <w:p w14:paraId="2659AAA1">
            <w:pPr>
              <w:pStyle w:val="9"/>
              <w:rPr>
                <w:sz w:val="20"/>
              </w:rPr>
            </w:pPr>
          </w:p>
          <w:p w14:paraId="7FC39A50">
            <w:pPr>
              <w:pStyle w:val="9"/>
              <w:spacing w:before="1"/>
              <w:rPr>
                <w:sz w:val="21"/>
              </w:rPr>
            </w:pPr>
          </w:p>
          <w:p w14:paraId="64D3B595">
            <w:pPr>
              <w:pStyle w:val="9"/>
              <w:ind w:left="236"/>
              <w:rPr>
                <w:sz w:val="20"/>
              </w:rPr>
            </w:pPr>
            <w:r>
              <w:rPr>
                <w:sz w:val="20"/>
              </w:rPr>
              <w:t>农药</w:t>
            </w:r>
          </w:p>
        </w:tc>
        <w:tc>
          <w:tcPr>
            <w:tcW w:w="3425" w:type="dxa"/>
            <w:vMerge w:val="restart"/>
          </w:tcPr>
          <w:p w14:paraId="2549A8D9">
            <w:pPr>
              <w:pStyle w:val="9"/>
              <w:rPr>
                <w:sz w:val="20"/>
              </w:rPr>
            </w:pPr>
          </w:p>
          <w:p w14:paraId="122588CD">
            <w:pPr>
              <w:pStyle w:val="9"/>
              <w:rPr>
                <w:sz w:val="20"/>
              </w:rPr>
            </w:pPr>
          </w:p>
          <w:p w14:paraId="24FF915E">
            <w:pPr>
              <w:pStyle w:val="9"/>
              <w:rPr>
                <w:sz w:val="20"/>
              </w:rPr>
            </w:pPr>
          </w:p>
          <w:p w14:paraId="53702409">
            <w:pPr>
              <w:pStyle w:val="9"/>
              <w:rPr>
                <w:sz w:val="20"/>
              </w:rPr>
            </w:pPr>
          </w:p>
          <w:p w14:paraId="51585388">
            <w:pPr>
              <w:pStyle w:val="9"/>
              <w:rPr>
                <w:sz w:val="20"/>
              </w:rPr>
            </w:pPr>
          </w:p>
          <w:p w14:paraId="54E1E72B">
            <w:pPr>
              <w:pStyle w:val="9"/>
              <w:rPr>
                <w:sz w:val="20"/>
              </w:rPr>
            </w:pPr>
          </w:p>
          <w:p w14:paraId="007E6560">
            <w:pPr>
              <w:pStyle w:val="9"/>
              <w:rPr>
                <w:sz w:val="20"/>
              </w:rPr>
            </w:pPr>
          </w:p>
          <w:p w14:paraId="761B4095">
            <w:pPr>
              <w:pStyle w:val="9"/>
              <w:rPr>
                <w:sz w:val="20"/>
              </w:rPr>
            </w:pPr>
          </w:p>
          <w:p w14:paraId="23A491C9">
            <w:pPr>
              <w:pStyle w:val="9"/>
              <w:rPr>
                <w:sz w:val="20"/>
              </w:rPr>
            </w:pPr>
          </w:p>
          <w:p w14:paraId="3613195D">
            <w:pPr>
              <w:pStyle w:val="9"/>
              <w:rPr>
                <w:sz w:val="20"/>
              </w:rPr>
            </w:pPr>
          </w:p>
          <w:p w14:paraId="15C879A9">
            <w:pPr>
              <w:pStyle w:val="9"/>
              <w:rPr>
                <w:sz w:val="20"/>
              </w:rPr>
            </w:pPr>
          </w:p>
          <w:p w14:paraId="1463865E">
            <w:pPr>
              <w:pStyle w:val="9"/>
              <w:rPr>
                <w:sz w:val="20"/>
              </w:rPr>
            </w:pPr>
          </w:p>
          <w:p w14:paraId="7B9F0348">
            <w:pPr>
              <w:pStyle w:val="9"/>
              <w:rPr>
                <w:sz w:val="20"/>
              </w:rPr>
            </w:pPr>
          </w:p>
          <w:p w14:paraId="4A4BB49D">
            <w:pPr>
              <w:pStyle w:val="9"/>
              <w:rPr>
                <w:sz w:val="20"/>
              </w:rPr>
            </w:pPr>
          </w:p>
          <w:p w14:paraId="509912A9">
            <w:pPr>
              <w:pStyle w:val="9"/>
              <w:rPr>
                <w:sz w:val="20"/>
              </w:rPr>
            </w:pPr>
          </w:p>
          <w:p w14:paraId="7D71C97C">
            <w:pPr>
              <w:pStyle w:val="9"/>
              <w:rPr>
                <w:sz w:val="20"/>
              </w:rPr>
            </w:pPr>
          </w:p>
          <w:p w14:paraId="22CE917A">
            <w:pPr>
              <w:pStyle w:val="9"/>
              <w:rPr>
                <w:sz w:val="20"/>
              </w:rPr>
            </w:pPr>
          </w:p>
          <w:p w14:paraId="57E76E87">
            <w:pPr>
              <w:pStyle w:val="9"/>
              <w:rPr>
                <w:sz w:val="20"/>
              </w:rPr>
            </w:pPr>
          </w:p>
          <w:p w14:paraId="52F1AE9F">
            <w:pPr>
              <w:pStyle w:val="9"/>
              <w:rPr>
                <w:sz w:val="20"/>
              </w:rPr>
            </w:pPr>
          </w:p>
          <w:p w14:paraId="2240B2B7">
            <w:pPr>
              <w:pStyle w:val="9"/>
              <w:rPr>
                <w:sz w:val="20"/>
              </w:rPr>
            </w:pPr>
          </w:p>
          <w:p w14:paraId="736D1E03">
            <w:pPr>
              <w:pStyle w:val="9"/>
              <w:rPr>
                <w:sz w:val="20"/>
              </w:rPr>
            </w:pPr>
          </w:p>
          <w:p w14:paraId="1A67AB49">
            <w:pPr>
              <w:pStyle w:val="9"/>
              <w:rPr>
                <w:sz w:val="20"/>
              </w:rPr>
            </w:pPr>
          </w:p>
          <w:p w14:paraId="52A892B7">
            <w:pPr>
              <w:pStyle w:val="9"/>
              <w:rPr>
                <w:sz w:val="20"/>
              </w:rPr>
            </w:pPr>
          </w:p>
          <w:p w14:paraId="39EF63C5">
            <w:pPr>
              <w:pStyle w:val="9"/>
              <w:rPr>
                <w:sz w:val="20"/>
              </w:rPr>
            </w:pPr>
          </w:p>
          <w:p w14:paraId="5815E1D5">
            <w:pPr>
              <w:pStyle w:val="9"/>
              <w:rPr>
                <w:sz w:val="20"/>
              </w:rPr>
            </w:pPr>
          </w:p>
          <w:p w14:paraId="57349347">
            <w:pPr>
              <w:pStyle w:val="9"/>
              <w:spacing w:before="6"/>
              <w:rPr>
                <w:sz w:val="22"/>
              </w:rPr>
            </w:pPr>
          </w:p>
          <w:p w14:paraId="3D3EAB9D">
            <w:pPr>
              <w:pStyle w:val="9"/>
              <w:spacing w:line="230" w:lineRule="auto"/>
              <w:ind w:left="39" w:right="179"/>
              <w:jc w:val="both"/>
              <w:rPr>
                <w:sz w:val="20"/>
              </w:rPr>
            </w:pPr>
            <w:r>
              <w:rPr>
                <w:w w:val="95"/>
                <w:sz w:val="20"/>
              </w:rPr>
              <w:t>对委托未取得农药生产许可证的受托人加工、分装农药，或者委托加工、</w:t>
            </w:r>
            <w:r>
              <w:rPr>
                <w:sz w:val="20"/>
              </w:rPr>
              <w:t>分装假农药、劣质农药的行政处罚</w:t>
            </w:r>
          </w:p>
        </w:tc>
        <w:tc>
          <w:tcPr>
            <w:tcW w:w="6859" w:type="dxa"/>
            <w:vMerge w:val="restart"/>
          </w:tcPr>
          <w:p w14:paraId="41A5C73A">
            <w:pPr>
              <w:pStyle w:val="9"/>
              <w:rPr>
                <w:sz w:val="20"/>
              </w:rPr>
            </w:pPr>
          </w:p>
          <w:p w14:paraId="4C26A7AA">
            <w:pPr>
              <w:pStyle w:val="9"/>
              <w:rPr>
                <w:sz w:val="20"/>
              </w:rPr>
            </w:pPr>
          </w:p>
          <w:p w14:paraId="17A580F2">
            <w:pPr>
              <w:pStyle w:val="9"/>
              <w:rPr>
                <w:sz w:val="20"/>
              </w:rPr>
            </w:pPr>
          </w:p>
          <w:p w14:paraId="72C36BD5">
            <w:pPr>
              <w:pStyle w:val="9"/>
              <w:rPr>
                <w:sz w:val="20"/>
              </w:rPr>
            </w:pPr>
          </w:p>
          <w:p w14:paraId="166FAB33">
            <w:pPr>
              <w:pStyle w:val="9"/>
              <w:rPr>
                <w:sz w:val="20"/>
              </w:rPr>
            </w:pPr>
          </w:p>
          <w:p w14:paraId="4C6A37FF">
            <w:pPr>
              <w:pStyle w:val="9"/>
              <w:rPr>
                <w:sz w:val="20"/>
              </w:rPr>
            </w:pPr>
          </w:p>
          <w:p w14:paraId="35F16914">
            <w:pPr>
              <w:pStyle w:val="9"/>
              <w:rPr>
                <w:sz w:val="20"/>
              </w:rPr>
            </w:pPr>
          </w:p>
          <w:p w14:paraId="53917665">
            <w:pPr>
              <w:pStyle w:val="9"/>
              <w:rPr>
                <w:sz w:val="20"/>
              </w:rPr>
            </w:pPr>
          </w:p>
          <w:p w14:paraId="307DB7A3">
            <w:pPr>
              <w:pStyle w:val="9"/>
              <w:rPr>
                <w:sz w:val="20"/>
              </w:rPr>
            </w:pPr>
          </w:p>
          <w:p w14:paraId="36AAEE3D">
            <w:pPr>
              <w:pStyle w:val="9"/>
              <w:rPr>
                <w:sz w:val="20"/>
              </w:rPr>
            </w:pPr>
          </w:p>
          <w:p w14:paraId="53FC802C">
            <w:pPr>
              <w:pStyle w:val="9"/>
              <w:rPr>
                <w:sz w:val="20"/>
              </w:rPr>
            </w:pPr>
          </w:p>
          <w:p w14:paraId="0B4C735A">
            <w:pPr>
              <w:pStyle w:val="9"/>
              <w:rPr>
                <w:sz w:val="20"/>
              </w:rPr>
            </w:pPr>
          </w:p>
          <w:p w14:paraId="11351059">
            <w:pPr>
              <w:pStyle w:val="9"/>
              <w:rPr>
                <w:sz w:val="20"/>
              </w:rPr>
            </w:pPr>
          </w:p>
          <w:p w14:paraId="52298AF3">
            <w:pPr>
              <w:pStyle w:val="9"/>
              <w:rPr>
                <w:sz w:val="20"/>
              </w:rPr>
            </w:pPr>
          </w:p>
          <w:p w14:paraId="2C91EBD4">
            <w:pPr>
              <w:pStyle w:val="9"/>
              <w:rPr>
                <w:sz w:val="20"/>
              </w:rPr>
            </w:pPr>
          </w:p>
          <w:p w14:paraId="10EA5A40">
            <w:pPr>
              <w:pStyle w:val="9"/>
              <w:rPr>
                <w:sz w:val="20"/>
              </w:rPr>
            </w:pPr>
          </w:p>
          <w:p w14:paraId="03C69433">
            <w:pPr>
              <w:pStyle w:val="9"/>
              <w:rPr>
                <w:sz w:val="20"/>
              </w:rPr>
            </w:pPr>
          </w:p>
          <w:p w14:paraId="03A13975">
            <w:pPr>
              <w:pStyle w:val="9"/>
              <w:rPr>
                <w:sz w:val="20"/>
              </w:rPr>
            </w:pPr>
          </w:p>
          <w:p w14:paraId="288F9024">
            <w:pPr>
              <w:pStyle w:val="9"/>
              <w:rPr>
                <w:sz w:val="20"/>
              </w:rPr>
            </w:pPr>
          </w:p>
          <w:p w14:paraId="5DF20C15">
            <w:pPr>
              <w:pStyle w:val="9"/>
              <w:rPr>
                <w:sz w:val="20"/>
              </w:rPr>
            </w:pPr>
          </w:p>
          <w:p w14:paraId="44102E8B">
            <w:pPr>
              <w:pStyle w:val="9"/>
              <w:rPr>
                <w:sz w:val="20"/>
              </w:rPr>
            </w:pPr>
          </w:p>
          <w:p w14:paraId="329F77D6">
            <w:pPr>
              <w:pStyle w:val="9"/>
              <w:rPr>
                <w:sz w:val="20"/>
              </w:rPr>
            </w:pPr>
          </w:p>
          <w:p w14:paraId="532FAEFE">
            <w:pPr>
              <w:pStyle w:val="9"/>
              <w:rPr>
                <w:sz w:val="20"/>
              </w:rPr>
            </w:pPr>
          </w:p>
          <w:p w14:paraId="01822003">
            <w:pPr>
              <w:pStyle w:val="9"/>
              <w:rPr>
                <w:sz w:val="20"/>
              </w:rPr>
            </w:pPr>
          </w:p>
          <w:p w14:paraId="3DAC9F61">
            <w:pPr>
              <w:pStyle w:val="9"/>
              <w:rPr>
                <w:sz w:val="20"/>
              </w:rPr>
            </w:pPr>
          </w:p>
          <w:p w14:paraId="10D4D3BC">
            <w:pPr>
              <w:pStyle w:val="9"/>
              <w:spacing w:before="155" w:line="252" w:lineRule="exact"/>
              <w:ind w:left="39"/>
              <w:rPr>
                <w:b/>
                <w:sz w:val="20"/>
              </w:rPr>
            </w:pPr>
            <w:r>
              <w:rPr>
                <w:b/>
                <w:sz w:val="20"/>
              </w:rPr>
              <w:t>《农药管理条例》(2022修订)</w:t>
            </w:r>
          </w:p>
          <w:p w14:paraId="1CAD90A6">
            <w:pPr>
              <w:pStyle w:val="9"/>
              <w:spacing w:before="1" w:line="232" w:lineRule="auto"/>
              <w:ind w:left="39" w:right="32"/>
              <w:rPr>
                <w:sz w:val="20"/>
              </w:rPr>
            </w:pPr>
            <w:r>
              <w:rPr>
                <w:b/>
                <w:spacing w:val="11"/>
                <w:sz w:val="20"/>
              </w:rPr>
              <w:t xml:space="preserve">第五十二条第四款 </w:t>
            </w:r>
            <w:r>
              <w:rPr>
                <w:sz w:val="20"/>
              </w:rPr>
              <w:t>委托未取得农药生产许可证的受托人加工、分装农</w:t>
            </w:r>
            <w:r>
              <w:rPr>
                <w:spacing w:val="-1"/>
                <w:w w:val="95"/>
                <w:sz w:val="20"/>
              </w:rPr>
              <w:t>药，或者委托加工、分装假农药、劣质农药的，对委托人和受托人均依照本条</w:t>
            </w:r>
            <w:r>
              <w:rPr>
                <w:sz w:val="20"/>
              </w:rPr>
              <w:t>第一款、第三款的规定处罚。</w:t>
            </w:r>
          </w:p>
        </w:tc>
        <w:tc>
          <w:tcPr>
            <w:tcW w:w="1200" w:type="dxa"/>
            <w:vMerge w:val="restart"/>
          </w:tcPr>
          <w:p w14:paraId="3AD2DA37">
            <w:pPr>
              <w:pStyle w:val="9"/>
              <w:rPr>
                <w:sz w:val="20"/>
              </w:rPr>
            </w:pPr>
          </w:p>
          <w:p w14:paraId="78EE7904">
            <w:pPr>
              <w:pStyle w:val="9"/>
              <w:rPr>
                <w:sz w:val="20"/>
              </w:rPr>
            </w:pPr>
          </w:p>
          <w:p w14:paraId="67C89591">
            <w:pPr>
              <w:pStyle w:val="9"/>
              <w:rPr>
                <w:sz w:val="20"/>
              </w:rPr>
            </w:pPr>
          </w:p>
          <w:p w14:paraId="2B2A03B9">
            <w:pPr>
              <w:pStyle w:val="9"/>
              <w:rPr>
                <w:sz w:val="20"/>
              </w:rPr>
            </w:pPr>
          </w:p>
          <w:p w14:paraId="596FBAEE">
            <w:pPr>
              <w:pStyle w:val="9"/>
              <w:rPr>
                <w:sz w:val="20"/>
              </w:rPr>
            </w:pPr>
          </w:p>
          <w:p w14:paraId="06CEF6CE">
            <w:pPr>
              <w:pStyle w:val="9"/>
              <w:rPr>
                <w:sz w:val="20"/>
              </w:rPr>
            </w:pPr>
          </w:p>
          <w:p w14:paraId="24A055A3">
            <w:pPr>
              <w:pStyle w:val="9"/>
              <w:rPr>
                <w:sz w:val="20"/>
              </w:rPr>
            </w:pPr>
          </w:p>
          <w:p w14:paraId="26692304">
            <w:pPr>
              <w:pStyle w:val="9"/>
              <w:rPr>
                <w:sz w:val="20"/>
              </w:rPr>
            </w:pPr>
          </w:p>
          <w:p w14:paraId="467CA7CD">
            <w:pPr>
              <w:pStyle w:val="9"/>
              <w:rPr>
                <w:sz w:val="20"/>
              </w:rPr>
            </w:pPr>
          </w:p>
          <w:p w14:paraId="01AB07EC">
            <w:pPr>
              <w:pStyle w:val="9"/>
              <w:rPr>
                <w:sz w:val="20"/>
              </w:rPr>
            </w:pPr>
          </w:p>
          <w:p w14:paraId="0F0226CE">
            <w:pPr>
              <w:pStyle w:val="9"/>
              <w:rPr>
                <w:sz w:val="20"/>
              </w:rPr>
            </w:pPr>
          </w:p>
          <w:p w14:paraId="73E16EB5">
            <w:pPr>
              <w:pStyle w:val="9"/>
              <w:spacing w:before="7"/>
              <w:rPr>
                <w:sz w:val="17"/>
              </w:rPr>
            </w:pPr>
          </w:p>
          <w:p w14:paraId="2A0B30B1">
            <w:pPr>
              <w:pStyle w:val="9"/>
              <w:spacing w:line="230" w:lineRule="auto"/>
              <w:ind w:left="39" w:right="143"/>
              <w:jc w:val="both"/>
              <w:rPr>
                <w:sz w:val="20"/>
              </w:rPr>
            </w:pPr>
            <w:r>
              <w:rPr>
                <w:spacing w:val="-4"/>
                <w:sz w:val="20"/>
              </w:rPr>
              <w:t>委托未取得农药生产许可证的受托人加工、分装农药，或者委托加工</w:t>
            </w:r>
          </w:p>
          <w:p w14:paraId="14E6B492">
            <w:pPr>
              <w:pStyle w:val="9"/>
              <w:spacing w:before="2" w:line="232" w:lineRule="auto"/>
              <w:ind w:left="39" w:right="103"/>
              <w:rPr>
                <w:sz w:val="20"/>
              </w:rPr>
            </w:pPr>
            <w:r>
              <w:rPr>
                <w:sz w:val="20"/>
              </w:rPr>
              <w:t>、分装假农药的</w:t>
            </w:r>
          </w:p>
        </w:tc>
        <w:tc>
          <w:tcPr>
            <w:tcW w:w="1133" w:type="dxa"/>
            <w:vMerge w:val="restart"/>
          </w:tcPr>
          <w:p w14:paraId="174146EB">
            <w:pPr>
              <w:pStyle w:val="9"/>
              <w:rPr>
                <w:sz w:val="20"/>
              </w:rPr>
            </w:pPr>
          </w:p>
          <w:p w14:paraId="510B3F3C">
            <w:pPr>
              <w:pStyle w:val="9"/>
              <w:rPr>
                <w:sz w:val="20"/>
              </w:rPr>
            </w:pPr>
          </w:p>
          <w:p w14:paraId="3E75D7BE">
            <w:pPr>
              <w:pStyle w:val="9"/>
              <w:rPr>
                <w:sz w:val="20"/>
              </w:rPr>
            </w:pPr>
          </w:p>
          <w:p w14:paraId="714070FF">
            <w:pPr>
              <w:pStyle w:val="9"/>
              <w:rPr>
                <w:sz w:val="20"/>
              </w:rPr>
            </w:pPr>
          </w:p>
          <w:p w14:paraId="40C8A1F9">
            <w:pPr>
              <w:pStyle w:val="9"/>
              <w:rPr>
                <w:sz w:val="20"/>
              </w:rPr>
            </w:pPr>
          </w:p>
          <w:p w14:paraId="4C47C80C">
            <w:pPr>
              <w:pStyle w:val="9"/>
              <w:spacing w:before="6"/>
              <w:rPr>
                <w:sz w:val="17"/>
              </w:rPr>
            </w:pPr>
          </w:p>
          <w:p w14:paraId="6EFAC623">
            <w:pPr>
              <w:pStyle w:val="9"/>
              <w:spacing w:line="230" w:lineRule="auto"/>
              <w:ind w:left="39" w:right="37"/>
              <w:rPr>
                <w:sz w:val="20"/>
              </w:rPr>
            </w:pPr>
            <w:r>
              <w:rPr>
                <w:sz w:val="20"/>
              </w:rPr>
              <w:t>货值金额不足1万元的</w:t>
            </w:r>
          </w:p>
        </w:tc>
        <w:tc>
          <w:tcPr>
            <w:tcW w:w="1697" w:type="dxa"/>
          </w:tcPr>
          <w:p w14:paraId="7338964F">
            <w:pPr>
              <w:pStyle w:val="9"/>
              <w:spacing w:before="8"/>
              <w:rPr>
                <w:sz w:val="26"/>
              </w:rPr>
            </w:pPr>
          </w:p>
          <w:p w14:paraId="293B76B8">
            <w:pPr>
              <w:pStyle w:val="9"/>
              <w:spacing w:line="230" w:lineRule="auto"/>
              <w:ind w:left="39" w:right="19"/>
              <w:rPr>
                <w:sz w:val="20"/>
              </w:rPr>
            </w:pPr>
            <w:r>
              <w:rPr>
                <w:sz w:val="20"/>
              </w:rPr>
              <w:t>货值金额不足3000 元的</w:t>
            </w:r>
          </w:p>
        </w:tc>
        <w:tc>
          <w:tcPr>
            <w:tcW w:w="6930" w:type="dxa"/>
            <w:gridSpan w:val="2"/>
          </w:tcPr>
          <w:p w14:paraId="2E7E3BE0">
            <w:pPr>
              <w:pStyle w:val="9"/>
              <w:spacing w:before="3"/>
              <w:rPr>
                <w:sz w:val="16"/>
              </w:rPr>
            </w:pPr>
          </w:p>
          <w:p w14:paraId="6A57CB07">
            <w:pPr>
              <w:pStyle w:val="9"/>
              <w:spacing w:line="252" w:lineRule="exact"/>
              <w:ind w:left="39"/>
              <w:rPr>
                <w:sz w:val="20"/>
              </w:rPr>
            </w:pPr>
            <w:r>
              <w:rPr>
                <w:sz w:val="20"/>
              </w:rPr>
              <w:t>责令停止生产，没收违法所得、违法生产的产品和用于违法生产的工具、设备</w:t>
            </w:r>
          </w:p>
          <w:p w14:paraId="269BE9A7">
            <w:pPr>
              <w:pStyle w:val="9"/>
              <w:spacing w:before="4" w:line="230" w:lineRule="auto"/>
              <w:ind w:left="39" w:right="101"/>
              <w:rPr>
                <w:sz w:val="20"/>
              </w:rPr>
            </w:pPr>
            <w:r>
              <w:rPr>
                <w:w w:val="95"/>
                <w:sz w:val="20"/>
              </w:rPr>
              <w:t>、原材料等，并处5万元以上6</w:t>
            </w:r>
            <w:r>
              <w:rPr>
                <w:spacing w:val="-1"/>
                <w:w w:val="95"/>
                <w:sz w:val="20"/>
              </w:rPr>
              <w:t>万元以下罚款，由发证机关吊销农药生产许可证</w:t>
            </w:r>
            <w:r>
              <w:rPr>
                <w:sz w:val="20"/>
              </w:rPr>
              <w:t>和相应的农药登记证。</w:t>
            </w:r>
          </w:p>
        </w:tc>
      </w:tr>
      <w:tr w14:paraId="3FFF80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4" w:hRule="atLeast"/>
        </w:trPr>
        <w:tc>
          <w:tcPr>
            <w:tcW w:w="538" w:type="dxa"/>
            <w:vMerge w:val="continue"/>
            <w:tcBorders>
              <w:top w:val="nil"/>
            </w:tcBorders>
          </w:tcPr>
          <w:p w14:paraId="169F89D7">
            <w:pPr>
              <w:rPr>
                <w:sz w:val="2"/>
                <w:szCs w:val="2"/>
              </w:rPr>
            </w:pPr>
          </w:p>
        </w:tc>
        <w:tc>
          <w:tcPr>
            <w:tcW w:w="857" w:type="dxa"/>
            <w:vMerge w:val="continue"/>
            <w:tcBorders>
              <w:top w:val="nil"/>
            </w:tcBorders>
          </w:tcPr>
          <w:p w14:paraId="79189074">
            <w:pPr>
              <w:rPr>
                <w:sz w:val="2"/>
                <w:szCs w:val="2"/>
              </w:rPr>
            </w:pPr>
          </w:p>
        </w:tc>
        <w:tc>
          <w:tcPr>
            <w:tcW w:w="3425" w:type="dxa"/>
            <w:vMerge w:val="continue"/>
            <w:tcBorders>
              <w:top w:val="nil"/>
            </w:tcBorders>
          </w:tcPr>
          <w:p w14:paraId="19C3E004">
            <w:pPr>
              <w:rPr>
                <w:sz w:val="2"/>
                <w:szCs w:val="2"/>
              </w:rPr>
            </w:pPr>
          </w:p>
        </w:tc>
        <w:tc>
          <w:tcPr>
            <w:tcW w:w="6859" w:type="dxa"/>
            <w:vMerge w:val="continue"/>
            <w:tcBorders>
              <w:top w:val="nil"/>
            </w:tcBorders>
          </w:tcPr>
          <w:p w14:paraId="12C1E77D">
            <w:pPr>
              <w:rPr>
                <w:sz w:val="2"/>
                <w:szCs w:val="2"/>
              </w:rPr>
            </w:pPr>
          </w:p>
        </w:tc>
        <w:tc>
          <w:tcPr>
            <w:tcW w:w="1200" w:type="dxa"/>
            <w:vMerge w:val="continue"/>
            <w:tcBorders>
              <w:top w:val="nil"/>
            </w:tcBorders>
          </w:tcPr>
          <w:p w14:paraId="38DF1390">
            <w:pPr>
              <w:rPr>
                <w:sz w:val="2"/>
                <w:szCs w:val="2"/>
              </w:rPr>
            </w:pPr>
          </w:p>
        </w:tc>
        <w:tc>
          <w:tcPr>
            <w:tcW w:w="1133" w:type="dxa"/>
            <w:vMerge w:val="continue"/>
            <w:tcBorders>
              <w:top w:val="nil"/>
            </w:tcBorders>
          </w:tcPr>
          <w:p w14:paraId="21B56317">
            <w:pPr>
              <w:rPr>
                <w:sz w:val="2"/>
                <w:szCs w:val="2"/>
              </w:rPr>
            </w:pPr>
          </w:p>
        </w:tc>
        <w:tc>
          <w:tcPr>
            <w:tcW w:w="1697" w:type="dxa"/>
          </w:tcPr>
          <w:p w14:paraId="19069485">
            <w:pPr>
              <w:pStyle w:val="9"/>
              <w:spacing w:before="8"/>
              <w:rPr>
                <w:sz w:val="26"/>
              </w:rPr>
            </w:pPr>
          </w:p>
          <w:p w14:paraId="40BF414A">
            <w:pPr>
              <w:pStyle w:val="9"/>
              <w:spacing w:line="230" w:lineRule="auto"/>
              <w:ind w:left="39" w:right="37"/>
              <w:rPr>
                <w:sz w:val="20"/>
              </w:rPr>
            </w:pPr>
            <w:r>
              <w:rPr>
                <w:sz w:val="20"/>
              </w:rPr>
              <w:t>货值金额3000元以上不足7000元的</w:t>
            </w:r>
          </w:p>
        </w:tc>
        <w:tc>
          <w:tcPr>
            <w:tcW w:w="6930" w:type="dxa"/>
            <w:gridSpan w:val="2"/>
          </w:tcPr>
          <w:p w14:paraId="7DC13D70">
            <w:pPr>
              <w:pStyle w:val="9"/>
              <w:spacing w:before="3"/>
              <w:rPr>
                <w:sz w:val="16"/>
              </w:rPr>
            </w:pPr>
          </w:p>
          <w:p w14:paraId="7DD9A162">
            <w:pPr>
              <w:pStyle w:val="9"/>
              <w:spacing w:line="252" w:lineRule="exact"/>
              <w:ind w:left="39"/>
              <w:rPr>
                <w:sz w:val="20"/>
              </w:rPr>
            </w:pPr>
            <w:r>
              <w:rPr>
                <w:sz w:val="20"/>
              </w:rPr>
              <w:t>责令停止生产，没收违法所得、违法生产的产品和用于违法生产的工具、设备</w:t>
            </w:r>
          </w:p>
          <w:p w14:paraId="5410B978">
            <w:pPr>
              <w:pStyle w:val="9"/>
              <w:spacing w:before="4" w:line="230" w:lineRule="auto"/>
              <w:ind w:left="39" w:right="101"/>
              <w:rPr>
                <w:sz w:val="20"/>
              </w:rPr>
            </w:pPr>
            <w:r>
              <w:rPr>
                <w:w w:val="95"/>
                <w:sz w:val="20"/>
              </w:rPr>
              <w:t>、原材料等，并处6万元以上8</w:t>
            </w:r>
            <w:r>
              <w:rPr>
                <w:spacing w:val="-1"/>
                <w:w w:val="95"/>
                <w:sz w:val="20"/>
              </w:rPr>
              <w:t>万元以下罚款，由发证机关吊销农药生产许可证</w:t>
            </w:r>
            <w:r>
              <w:rPr>
                <w:sz w:val="20"/>
              </w:rPr>
              <w:t>和相应的农药登记证。</w:t>
            </w:r>
          </w:p>
        </w:tc>
      </w:tr>
      <w:tr w14:paraId="7B1447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3" w:hRule="atLeast"/>
        </w:trPr>
        <w:tc>
          <w:tcPr>
            <w:tcW w:w="538" w:type="dxa"/>
            <w:vMerge w:val="continue"/>
            <w:tcBorders>
              <w:top w:val="nil"/>
            </w:tcBorders>
          </w:tcPr>
          <w:p w14:paraId="13B34DF9">
            <w:pPr>
              <w:rPr>
                <w:sz w:val="2"/>
                <w:szCs w:val="2"/>
              </w:rPr>
            </w:pPr>
          </w:p>
        </w:tc>
        <w:tc>
          <w:tcPr>
            <w:tcW w:w="857" w:type="dxa"/>
            <w:vMerge w:val="continue"/>
            <w:tcBorders>
              <w:top w:val="nil"/>
            </w:tcBorders>
          </w:tcPr>
          <w:p w14:paraId="393E587F">
            <w:pPr>
              <w:rPr>
                <w:sz w:val="2"/>
                <w:szCs w:val="2"/>
              </w:rPr>
            </w:pPr>
          </w:p>
        </w:tc>
        <w:tc>
          <w:tcPr>
            <w:tcW w:w="3425" w:type="dxa"/>
            <w:vMerge w:val="continue"/>
            <w:tcBorders>
              <w:top w:val="nil"/>
            </w:tcBorders>
          </w:tcPr>
          <w:p w14:paraId="404BC2C2">
            <w:pPr>
              <w:rPr>
                <w:sz w:val="2"/>
                <w:szCs w:val="2"/>
              </w:rPr>
            </w:pPr>
          </w:p>
        </w:tc>
        <w:tc>
          <w:tcPr>
            <w:tcW w:w="6859" w:type="dxa"/>
            <w:vMerge w:val="continue"/>
            <w:tcBorders>
              <w:top w:val="nil"/>
            </w:tcBorders>
          </w:tcPr>
          <w:p w14:paraId="7908467C">
            <w:pPr>
              <w:rPr>
                <w:sz w:val="2"/>
                <w:szCs w:val="2"/>
              </w:rPr>
            </w:pPr>
          </w:p>
        </w:tc>
        <w:tc>
          <w:tcPr>
            <w:tcW w:w="1200" w:type="dxa"/>
            <w:vMerge w:val="continue"/>
            <w:tcBorders>
              <w:top w:val="nil"/>
            </w:tcBorders>
          </w:tcPr>
          <w:p w14:paraId="0D32E632">
            <w:pPr>
              <w:rPr>
                <w:sz w:val="2"/>
                <w:szCs w:val="2"/>
              </w:rPr>
            </w:pPr>
          </w:p>
        </w:tc>
        <w:tc>
          <w:tcPr>
            <w:tcW w:w="1133" w:type="dxa"/>
            <w:vMerge w:val="continue"/>
            <w:tcBorders>
              <w:top w:val="nil"/>
            </w:tcBorders>
          </w:tcPr>
          <w:p w14:paraId="3D85CC0F">
            <w:pPr>
              <w:rPr>
                <w:sz w:val="2"/>
                <w:szCs w:val="2"/>
              </w:rPr>
            </w:pPr>
          </w:p>
        </w:tc>
        <w:tc>
          <w:tcPr>
            <w:tcW w:w="1697" w:type="dxa"/>
          </w:tcPr>
          <w:p w14:paraId="429BBD3C">
            <w:pPr>
              <w:pStyle w:val="9"/>
              <w:spacing w:before="8"/>
              <w:rPr>
                <w:sz w:val="26"/>
              </w:rPr>
            </w:pPr>
          </w:p>
          <w:p w14:paraId="0119B69C">
            <w:pPr>
              <w:pStyle w:val="9"/>
              <w:spacing w:line="230" w:lineRule="auto"/>
              <w:ind w:left="39" w:right="37"/>
              <w:rPr>
                <w:sz w:val="20"/>
              </w:rPr>
            </w:pPr>
            <w:r>
              <w:rPr>
                <w:sz w:val="20"/>
              </w:rPr>
              <w:t>货值金额7000元以上不足1万元的</w:t>
            </w:r>
          </w:p>
        </w:tc>
        <w:tc>
          <w:tcPr>
            <w:tcW w:w="6930" w:type="dxa"/>
            <w:gridSpan w:val="2"/>
          </w:tcPr>
          <w:p w14:paraId="1E0319BE">
            <w:pPr>
              <w:pStyle w:val="9"/>
              <w:spacing w:before="3"/>
              <w:rPr>
                <w:sz w:val="16"/>
              </w:rPr>
            </w:pPr>
          </w:p>
          <w:p w14:paraId="512B0695">
            <w:pPr>
              <w:pStyle w:val="9"/>
              <w:spacing w:line="252" w:lineRule="exact"/>
              <w:ind w:left="39"/>
              <w:rPr>
                <w:sz w:val="20"/>
              </w:rPr>
            </w:pPr>
            <w:r>
              <w:rPr>
                <w:sz w:val="20"/>
              </w:rPr>
              <w:t>责令停止生产，没收违法所得、违法生产的产品和用于违法生产的工具、设备</w:t>
            </w:r>
          </w:p>
          <w:p w14:paraId="176CEC60">
            <w:pPr>
              <w:pStyle w:val="9"/>
              <w:spacing w:before="4" w:line="230" w:lineRule="auto"/>
              <w:ind w:left="39" w:right="199"/>
              <w:rPr>
                <w:sz w:val="20"/>
              </w:rPr>
            </w:pPr>
            <w:r>
              <w:rPr>
                <w:w w:val="95"/>
                <w:sz w:val="20"/>
              </w:rPr>
              <w:t>、原材料等，并处8万元以上10</w:t>
            </w:r>
            <w:r>
              <w:rPr>
                <w:spacing w:val="-1"/>
                <w:w w:val="95"/>
                <w:sz w:val="20"/>
              </w:rPr>
              <w:t>万元以下罚款，由发证机关吊销农药生产许可</w:t>
            </w:r>
            <w:r>
              <w:rPr>
                <w:sz w:val="20"/>
              </w:rPr>
              <w:t>证和相应的农药登记证。</w:t>
            </w:r>
          </w:p>
        </w:tc>
      </w:tr>
      <w:tr w14:paraId="16EA78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3" w:hRule="atLeast"/>
        </w:trPr>
        <w:tc>
          <w:tcPr>
            <w:tcW w:w="538" w:type="dxa"/>
            <w:vMerge w:val="continue"/>
            <w:tcBorders>
              <w:top w:val="nil"/>
            </w:tcBorders>
          </w:tcPr>
          <w:p w14:paraId="5E73CD25">
            <w:pPr>
              <w:rPr>
                <w:sz w:val="2"/>
                <w:szCs w:val="2"/>
              </w:rPr>
            </w:pPr>
          </w:p>
        </w:tc>
        <w:tc>
          <w:tcPr>
            <w:tcW w:w="857" w:type="dxa"/>
            <w:vMerge w:val="continue"/>
            <w:tcBorders>
              <w:top w:val="nil"/>
            </w:tcBorders>
          </w:tcPr>
          <w:p w14:paraId="587EF97D">
            <w:pPr>
              <w:rPr>
                <w:sz w:val="2"/>
                <w:szCs w:val="2"/>
              </w:rPr>
            </w:pPr>
          </w:p>
        </w:tc>
        <w:tc>
          <w:tcPr>
            <w:tcW w:w="3425" w:type="dxa"/>
            <w:vMerge w:val="continue"/>
            <w:tcBorders>
              <w:top w:val="nil"/>
            </w:tcBorders>
          </w:tcPr>
          <w:p w14:paraId="2D84E2A1">
            <w:pPr>
              <w:rPr>
                <w:sz w:val="2"/>
                <w:szCs w:val="2"/>
              </w:rPr>
            </w:pPr>
          </w:p>
        </w:tc>
        <w:tc>
          <w:tcPr>
            <w:tcW w:w="6859" w:type="dxa"/>
            <w:vMerge w:val="continue"/>
            <w:tcBorders>
              <w:top w:val="nil"/>
            </w:tcBorders>
          </w:tcPr>
          <w:p w14:paraId="0CA62897">
            <w:pPr>
              <w:rPr>
                <w:sz w:val="2"/>
                <w:szCs w:val="2"/>
              </w:rPr>
            </w:pPr>
          </w:p>
        </w:tc>
        <w:tc>
          <w:tcPr>
            <w:tcW w:w="1200" w:type="dxa"/>
            <w:vMerge w:val="continue"/>
            <w:tcBorders>
              <w:top w:val="nil"/>
            </w:tcBorders>
          </w:tcPr>
          <w:p w14:paraId="320F8C9A">
            <w:pPr>
              <w:rPr>
                <w:sz w:val="2"/>
                <w:szCs w:val="2"/>
              </w:rPr>
            </w:pPr>
          </w:p>
        </w:tc>
        <w:tc>
          <w:tcPr>
            <w:tcW w:w="1133" w:type="dxa"/>
            <w:vMerge w:val="restart"/>
          </w:tcPr>
          <w:p w14:paraId="59B4591A">
            <w:pPr>
              <w:pStyle w:val="9"/>
              <w:rPr>
                <w:sz w:val="20"/>
              </w:rPr>
            </w:pPr>
          </w:p>
          <w:p w14:paraId="02F062AC">
            <w:pPr>
              <w:pStyle w:val="9"/>
              <w:rPr>
                <w:sz w:val="20"/>
              </w:rPr>
            </w:pPr>
          </w:p>
          <w:p w14:paraId="1F83E1CA">
            <w:pPr>
              <w:pStyle w:val="9"/>
              <w:rPr>
                <w:sz w:val="20"/>
              </w:rPr>
            </w:pPr>
          </w:p>
          <w:p w14:paraId="283BF4EA">
            <w:pPr>
              <w:pStyle w:val="9"/>
              <w:rPr>
                <w:sz w:val="20"/>
              </w:rPr>
            </w:pPr>
          </w:p>
          <w:p w14:paraId="20C3DD80">
            <w:pPr>
              <w:pStyle w:val="9"/>
              <w:rPr>
                <w:sz w:val="20"/>
              </w:rPr>
            </w:pPr>
          </w:p>
          <w:p w14:paraId="4B221DDE">
            <w:pPr>
              <w:pStyle w:val="9"/>
              <w:rPr>
                <w:sz w:val="20"/>
              </w:rPr>
            </w:pPr>
          </w:p>
          <w:p w14:paraId="57F91414">
            <w:pPr>
              <w:pStyle w:val="9"/>
              <w:rPr>
                <w:sz w:val="20"/>
              </w:rPr>
            </w:pPr>
          </w:p>
          <w:p w14:paraId="0548F6D5">
            <w:pPr>
              <w:pStyle w:val="9"/>
              <w:spacing w:before="1"/>
              <w:rPr>
                <w:sz w:val="19"/>
              </w:rPr>
            </w:pPr>
          </w:p>
          <w:p w14:paraId="2923F8DA">
            <w:pPr>
              <w:pStyle w:val="9"/>
              <w:spacing w:line="230" w:lineRule="auto"/>
              <w:ind w:left="39" w:right="37"/>
              <w:rPr>
                <w:sz w:val="20"/>
              </w:rPr>
            </w:pPr>
            <w:r>
              <w:rPr>
                <w:sz w:val="20"/>
              </w:rPr>
              <w:t>货值金额1 万元以上的</w:t>
            </w:r>
          </w:p>
        </w:tc>
        <w:tc>
          <w:tcPr>
            <w:tcW w:w="1697" w:type="dxa"/>
          </w:tcPr>
          <w:p w14:paraId="62836D5C">
            <w:pPr>
              <w:pStyle w:val="9"/>
              <w:spacing w:before="8"/>
              <w:rPr>
                <w:sz w:val="26"/>
              </w:rPr>
            </w:pPr>
          </w:p>
          <w:p w14:paraId="4AFDBFD5">
            <w:pPr>
              <w:pStyle w:val="9"/>
              <w:spacing w:line="230" w:lineRule="auto"/>
              <w:ind w:left="39" w:right="100"/>
              <w:rPr>
                <w:sz w:val="20"/>
              </w:rPr>
            </w:pPr>
            <w:r>
              <w:rPr>
                <w:sz w:val="20"/>
              </w:rPr>
              <w:t>货值金额1万元以上不足5万元的</w:t>
            </w:r>
          </w:p>
        </w:tc>
        <w:tc>
          <w:tcPr>
            <w:tcW w:w="6930" w:type="dxa"/>
            <w:gridSpan w:val="2"/>
          </w:tcPr>
          <w:p w14:paraId="091ABD61">
            <w:pPr>
              <w:pStyle w:val="9"/>
              <w:spacing w:before="3"/>
              <w:rPr>
                <w:sz w:val="16"/>
              </w:rPr>
            </w:pPr>
          </w:p>
          <w:p w14:paraId="4C92A1BC">
            <w:pPr>
              <w:pStyle w:val="9"/>
              <w:spacing w:line="252" w:lineRule="exact"/>
              <w:ind w:left="39"/>
              <w:rPr>
                <w:sz w:val="20"/>
              </w:rPr>
            </w:pPr>
            <w:r>
              <w:rPr>
                <w:sz w:val="20"/>
              </w:rPr>
              <w:t>责令停止生产，没收违法所得、违法生产的产品和用于违法生产的工具、设备</w:t>
            </w:r>
          </w:p>
          <w:p w14:paraId="1C3948FA">
            <w:pPr>
              <w:pStyle w:val="9"/>
              <w:spacing w:before="4" w:line="230" w:lineRule="auto"/>
              <w:ind w:left="39" w:right="98"/>
              <w:rPr>
                <w:sz w:val="20"/>
              </w:rPr>
            </w:pPr>
            <w:r>
              <w:rPr>
                <w:w w:val="95"/>
                <w:sz w:val="20"/>
              </w:rPr>
              <w:t>、原材料等，并处货值金额10倍以上13</w:t>
            </w:r>
            <w:r>
              <w:rPr>
                <w:spacing w:val="-1"/>
                <w:w w:val="95"/>
                <w:sz w:val="20"/>
              </w:rPr>
              <w:t>倍以下罚款，由发证机关吊销农药生产</w:t>
            </w:r>
            <w:r>
              <w:rPr>
                <w:sz w:val="20"/>
              </w:rPr>
              <w:t>许可证和相应的农药登记证。</w:t>
            </w:r>
          </w:p>
        </w:tc>
      </w:tr>
      <w:tr w14:paraId="121487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4" w:hRule="atLeast"/>
        </w:trPr>
        <w:tc>
          <w:tcPr>
            <w:tcW w:w="538" w:type="dxa"/>
            <w:vMerge w:val="continue"/>
            <w:tcBorders>
              <w:top w:val="nil"/>
            </w:tcBorders>
          </w:tcPr>
          <w:p w14:paraId="32EA71D4">
            <w:pPr>
              <w:rPr>
                <w:sz w:val="2"/>
                <w:szCs w:val="2"/>
              </w:rPr>
            </w:pPr>
          </w:p>
        </w:tc>
        <w:tc>
          <w:tcPr>
            <w:tcW w:w="857" w:type="dxa"/>
            <w:vMerge w:val="continue"/>
            <w:tcBorders>
              <w:top w:val="nil"/>
            </w:tcBorders>
          </w:tcPr>
          <w:p w14:paraId="071B3B71">
            <w:pPr>
              <w:rPr>
                <w:sz w:val="2"/>
                <w:szCs w:val="2"/>
              </w:rPr>
            </w:pPr>
          </w:p>
        </w:tc>
        <w:tc>
          <w:tcPr>
            <w:tcW w:w="3425" w:type="dxa"/>
            <w:vMerge w:val="continue"/>
            <w:tcBorders>
              <w:top w:val="nil"/>
            </w:tcBorders>
          </w:tcPr>
          <w:p w14:paraId="52C0C512">
            <w:pPr>
              <w:rPr>
                <w:sz w:val="2"/>
                <w:szCs w:val="2"/>
              </w:rPr>
            </w:pPr>
          </w:p>
        </w:tc>
        <w:tc>
          <w:tcPr>
            <w:tcW w:w="6859" w:type="dxa"/>
            <w:vMerge w:val="continue"/>
            <w:tcBorders>
              <w:top w:val="nil"/>
            </w:tcBorders>
          </w:tcPr>
          <w:p w14:paraId="68326A80">
            <w:pPr>
              <w:rPr>
                <w:sz w:val="2"/>
                <w:szCs w:val="2"/>
              </w:rPr>
            </w:pPr>
          </w:p>
        </w:tc>
        <w:tc>
          <w:tcPr>
            <w:tcW w:w="1200" w:type="dxa"/>
            <w:vMerge w:val="continue"/>
            <w:tcBorders>
              <w:top w:val="nil"/>
            </w:tcBorders>
          </w:tcPr>
          <w:p w14:paraId="051D48F1">
            <w:pPr>
              <w:rPr>
                <w:sz w:val="2"/>
                <w:szCs w:val="2"/>
              </w:rPr>
            </w:pPr>
          </w:p>
        </w:tc>
        <w:tc>
          <w:tcPr>
            <w:tcW w:w="1133" w:type="dxa"/>
            <w:vMerge w:val="continue"/>
            <w:tcBorders>
              <w:top w:val="nil"/>
            </w:tcBorders>
          </w:tcPr>
          <w:p w14:paraId="5E108147">
            <w:pPr>
              <w:rPr>
                <w:sz w:val="2"/>
                <w:szCs w:val="2"/>
              </w:rPr>
            </w:pPr>
          </w:p>
        </w:tc>
        <w:tc>
          <w:tcPr>
            <w:tcW w:w="1697" w:type="dxa"/>
          </w:tcPr>
          <w:p w14:paraId="161D2677">
            <w:pPr>
              <w:pStyle w:val="9"/>
              <w:spacing w:before="8"/>
              <w:rPr>
                <w:sz w:val="26"/>
              </w:rPr>
            </w:pPr>
          </w:p>
          <w:p w14:paraId="41061ECE">
            <w:pPr>
              <w:pStyle w:val="9"/>
              <w:spacing w:line="230" w:lineRule="auto"/>
              <w:ind w:left="39" w:right="100"/>
              <w:rPr>
                <w:sz w:val="20"/>
              </w:rPr>
            </w:pPr>
            <w:r>
              <w:rPr>
                <w:sz w:val="20"/>
              </w:rPr>
              <w:t>货值金额5万元以上不足10万元的</w:t>
            </w:r>
          </w:p>
        </w:tc>
        <w:tc>
          <w:tcPr>
            <w:tcW w:w="6930" w:type="dxa"/>
            <w:gridSpan w:val="2"/>
          </w:tcPr>
          <w:p w14:paraId="4665EE34">
            <w:pPr>
              <w:pStyle w:val="9"/>
              <w:spacing w:before="3"/>
              <w:rPr>
                <w:sz w:val="16"/>
              </w:rPr>
            </w:pPr>
          </w:p>
          <w:p w14:paraId="0825A513">
            <w:pPr>
              <w:pStyle w:val="9"/>
              <w:spacing w:line="252" w:lineRule="exact"/>
              <w:ind w:left="39"/>
              <w:rPr>
                <w:sz w:val="20"/>
              </w:rPr>
            </w:pPr>
            <w:r>
              <w:rPr>
                <w:sz w:val="20"/>
              </w:rPr>
              <w:t>责令停止经营，没收违法所得、违法经营的农药和用于违法经营的工具、设备</w:t>
            </w:r>
          </w:p>
          <w:p w14:paraId="0D075DEB">
            <w:pPr>
              <w:pStyle w:val="9"/>
              <w:spacing w:before="4" w:line="230" w:lineRule="auto"/>
              <w:ind w:left="39" w:right="98"/>
              <w:rPr>
                <w:sz w:val="20"/>
              </w:rPr>
            </w:pPr>
            <w:r>
              <w:rPr>
                <w:w w:val="95"/>
                <w:sz w:val="20"/>
              </w:rPr>
              <w:t>、原材料等，并处货值金额13倍以上17</w:t>
            </w:r>
            <w:r>
              <w:rPr>
                <w:spacing w:val="-1"/>
                <w:w w:val="95"/>
                <w:sz w:val="20"/>
              </w:rPr>
              <w:t>倍以下罚款，由发证机关吊销农药生产</w:t>
            </w:r>
            <w:r>
              <w:rPr>
                <w:sz w:val="20"/>
              </w:rPr>
              <w:t>许可证和相应的农药登记证。</w:t>
            </w:r>
          </w:p>
        </w:tc>
      </w:tr>
      <w:tr w14:paraId="47F86C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9" w:hRule="atLeast"/>
        </w:trPr>
        <w:tc>
          <w:tcPr>
            <w:tcW w:w="538" w:type="dxa"/>
            <w:vMerge w:val="continue"/>
            <w:tcBorders>
              <w:top w:val="nil"/>
            </w:tcBorders>
          </w:tcPr>
          <w:p w14:paraId="76F2AE69">
            <w:pPr>
              <w:rPr>
                <w:sz w:val="2"/>
                <w:szCs w:val="2"/>
              </w:rPr>
            </w:pPr>
          </w:p>
        </w:tc>
        <w:tc>
          <w:tcPr>
            <w:tcW w:w="857" w:type="dxa"/>
            <w:vMerge w:val="continue"/>
            <w:tcBorders>
              <w:top w:val="nil"/>
            </w:tcBorders>
          </w:tcPr>
          <w:p w14:paraId="61EE8E71">
            <w:pPr>
              <w:rPr>
                <w:sz w:val="2"/>
                <w:szCs w:val="2"/>
              </w:rPr>
            </w:pPr>
          </w:p>
        </w:tc>
        <w:tc>
          <w:tcPr>
            <w:tcW w:w="3425" w:type="dxa"/>
            <w:vMerge w:val="continue"/>
            <w:tcBorders>
              <w:top w:val="nil"/>
            </w:tcBorders>
          </w:tcPr>
          <w:p w14:paraId="45BC8997">
            <w:pPr>
              <w:rPr>
                <w:sz w:val="2"/>
                <w:szCs w:val="2"/>
              </w:rPr>
            </w:pPr>
          </w:p>
        </w:tc>
        <w:tc>
          <w:tcPr>
            <w:tcW w:w="6859" w:type="dxa"/>
            <w:vMerge w:val="continue"/>
            <w:tcBorders>
              <w:top w:val="nil"/>
            </w:tcBorders>
          </w:tcPr>
          <w:p w14:paraId="726849D4">
            <w:pPr>
              <w:rPr>
                <w:sz w:val="2"/>
                <w:szCs w:val="2"/>
              </w:rPr>
            </w:pPr>
          </w:p>
        </w:tc>
        <w:tc>
          <w:tcPr>
            <w:tcW w:w="1200" w:type="dxa"/>
            <w:vMerge w:val="continue"/>
            <w:tcBorders>
              <w:top w:val="nil"/>
            </w:tcBorders>
          </w:tcPr>
          <w:p w14:paraId="6910FA6F">
            <w:pPr>
              <w:rPr>
                <w:sz w:val="2"/>
                <w:szCs w:val="2"/>
              </w:rPr>
            </w:pPr>
          </w:p>
        </w:tc>
        <w:tc>
          <w:tcPr>
            <w:tcW w:w="1133" w:type="dxa"/>
            <w:vMerge w:val="continue"/>
            <w:tcBorders>
              <w:top w:val="nil"/>
            </w:tcBorders>
          </w:tcPr>
          <w:p w14:paraId="73C6F5FB">
            <w:pPr>
              <w:rPr>
                <w:sz w:val="2"/>
                <w:szCs w:val="2"/>
              </w:rPr>
            </w:pPr>
          </w:p>
        </w:tc>
        <w:tc>
          <w:tcPr>
            <w:tcW w:w="1697" w:type="dxa"/>
          </w:tcPr>
          <w:p w14:paraId="73E4BC89">
            <w:pPr>
              <w:pStyle w:val="9"/>
              <w:spacing w:before="130" w:line="232" w:lineRule="auto"/>
              <w:ind w:left="39" w:right="42"/>
              <w:rPr>
                <w:sz w:val="20"/>
              </w:rPr>
            </w:pPr>
            <w:r>
              <w:rPr>
                <w:sz w:val="20"/>
              </w:rPr>
              <w:t>货值金额10</w:t>
            </w:r>
            <w:r>
              <w:rPr>
                <w:spacing w:val="-6"/>
                <w:sz w:val="20"/>
              </w:rPr>
              <w:t>万元以</w:t>
            </w:r>
            <w:r>
              <w:rPr>
                <w:spacing w:val="-2"/>
                <w:sz w:val="20"/>
              </w:rPr>
              <w:t>上的；或者添加两</w:t>
            </w:r>
            <w:r>
              <w:rPr>
                <w:sz w:val="20"/>
              </w:rPr>
              <w:t>种以上隐性成分</w:t>
            </w:r>
            <w:r>
              <w:rPr>
                <w:spacing w:val="-2"/>
                <w:sz w:val="20"/>
              </w:rPr>
              <w:t>的；或者添加禁用成分的；或者造成农业生产事故等严重危害后果的；或者其他情节严重的</w:t>
            </w:r>
          </w:p>
        </w:tc>
        <w:tc>
          <w:tcPr>
            <w:tcW w:w="6930" w:type="dxa"/>
            <w:gridSpan w:val="2"/>
          </w:tcPr>
          <w:p w14:paraId="1363C878">
            <w:pPr>
              <w:pStyle w:val="9"/>
              <w:rPr>
                <w:sz w:val="20"/>
              </w:rPr>
            </w:pPr>
          </w:p>
          <w:p w14:paraId="28504CEF">
            <w:pPr>
              <w:pStyle w:val="9"/>
              <w:rPr>
                <w:sz w:val="20"/>
              </w:rPr>
            </w:pPr>
          </w:p>
          <w:p w14:paraId="6F86B22B">
            <w:pPr>
              <w:pStyle w:val="9"/>
              <w:spacing w:before="10"/>
              <w:rPr>
                <w:sz w:val="17"/>
              </w:rPr>
            </w:pPr>
          </w:p>
          <w:p w14:paraId="0014CB01">
            <w:pPr>
              <w:pStyle w:val="9"/>
              <w:spacing w:before="1" w:line="252" w:lineRule="exact"/>
              <w:ind w:left="39"/>
              <w:rPr>
                <w:sz w:val="20"/>
              </w:rPr>
            </w:pPr>
            <w:r>
              <w:rPr>
                <w:sz w:val="20"/>
              </w:rPr>
              <w:t>责令停止经营，没收违法所得、违法经营的农药和用于违法经营的工具、设备</w:t>
            </w:r>
          </w:p>
          <w:p w14:paraId="18738765">
            <w:pPr>
              <w:pStyle w:val="9"/>
              <w:spacing w:before="1" w:line="232" w:lineRule="auto"/>
              <w:ind w:left="39" w:right="98"/>
              <w:rPr>
                <w:sz w:val="20"/>
              </w:rPr>
            </w:pPr>
            <w:r>
              <w:rPr>
                <w:w w:val="95"/>
                <w:sz w:val="20"/>
              </w:rPr>
              <w:t>、原材料等，并处货值金额17倍以上20</w:t>
            </w:r>
            <w:r>
              <w:rPr>
                <w:spacing w:val="-1"/>
                <w:w w:val="95"/>
                <w:sz w:val="20"/>
              </w:rPr>
              <w:t>倍以下罚款，由发证机关吊销农药生产</w:t>
            </w:r>
            <w:r>
              <w:rPr>
                <w:sz w:val="20"/>
              </w:rPr>
              <w:t>许可证和相应的农药登记证。</w:t>
            </w:r>
          </w:p>
        </w:tc>
      </w:tr>
      <w:tr w14:paraId="13295D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538" w:type="dxa"/>
            <w:vMerge w:val="continue"/>
            <w:tcBorders>
              <w:top w:val="nil"/>
            </w:tcBorders>
          </w:tcPr>
          <w:p w14:paraId="32FA4951">
            <w:pPr>
              <w:rPr>
                <w:sz w:val="2"/>
                <w:szCs w:val="2"/>
              </w:rPr>
            </w:pPr>
          </w:p>
        </w:tc>
        <w:tc>
          <w:tcPr>
            <w:tcW w:w="857" w:type="dxa"/>
            <w:vMerge w:val="continue"/>
            <w:tcBorders>
              <w:top w:val="nil"/>
            </w:tcBorders>
          </w:tcPr>
          <w:p w14:paraId="69C0A19E">
            <w:pPr>
              <w:rPr>
                <w:sz w:val="2"/>
                <w:szCs w:val="2"/>
              </w:rPr>
            </w:pPr>
          </w:p>
        </w:tc>
        <w:tc>
          <w:tcPr>
            <w:tcW w:w="3425" w:type="dxa"/>
            <w:vMerge w:val="continue"/>
            <w:tcBorders>
              <w:top w:val="nil"/>
            </w:tcBorders>
          </w:tcPr>
          <w:p w14:paraId="19EBBCC1">
            <w:pPr>
              <w:rPr>
                <w:sz w:val="2"/>
                <w:szCs w:val="2"/>
              </w:rPr>
            </w:pPr>
          </w:p>
        </w:tc>
        <w:tc>
          <w:tcPr>
            <w:tcW w:w="6859" w:type="dxa"/>
            <w:vMerge w:val="continue"/>
            <w:tcBorders>
              <w:top w:val="nil"/>
            </w:tcBorders>
          </w:tcPr>
          <w:p w14:paraId="3AFA0AA7">
            <w:pPr>
              <w:rPr>
                <w:sz w:val="2"/>
                <w:szCs w:val="2"/>
              </w:rPr>
            </w:pPr>
          </w:p>
        </w:tc>
        <w:tc>
          <w:tcPr>
            <w:tcW w:w="1200" w:type="dxa"/>
            <w:vMerge w:val="restart"/>
          </w:tcPr>
          <w:p w14:paraId="5B92A417">
            <w:pPr>
              <w:pStyle w:val="9"/>
              <w:rPr>
                <w:sz w:val="20"/>
              </w:rPr>
            </w:pPr>
          </w:p>
          <w:p w14:paraId="4C905ACA">
            <w:pPr>
              <w:pStyle w:val="9"/>
              <w:rPr>
                <w:sz w:val="20"/>
              </w:rPr>
            </w:pPr>
          </w:p>
          <w:p w14:paraId="67A9FB94">
            <w:pPr>
              <w:pStyle w:val="9"/>
              <w:rPr>
                <w:sz w:val="20"/>
              </w:rPr>
            </w:pPr>
          </w:p>
          <w:p w14:paraId="2B473012">
            <w:pPr>
              <w:pStyle w:val="9"/>
              <w:rPr>
                <w:sz w:val="20"/>
              </w:rPr>
            </w:pPr>
          </w:p>
          <w:p w14:paraId="7AE6CD2A">
            <w:pPr>
              <w:pStyle w:val="9"/>
              <w:rPr>
                <w:sz w:val="20"/>
              </w:rPr>
            </w:pPr>
          </w:p>
          <w:p w14:paraId="4B6109F0">
            <w:pPr>
              <w:pStyle w:val="9"/>
              <w:rPr>
                <w:sz w:val="20"/>
              </w:rPr>
            </w:pPr>
          </w:p>
          <w:p w14:paraId="6D84DE64">
            <w:pPr>
              <w:pStyle w:val="9"/>
              <w:rPr>
                <w:sz w:val="20"/>
              </w:rPr>
            </w:pPr>
          </w:p>
          <w:p w14:paraId="3909B216">
            <w:pPr>
              <w:pStyle w:val="9"/>
              <w:rPr>
                <w:sz w:val="20"/>
              </w:rPr>
            </w:pPr>
          </w:p>
          <w:p w14:paraId="4239F8B5">
            <w:pPr>
              <w:pStyle w:val="9"/>
              <w:rPr>
                <w:sz w:val="20"/>
              </w:rPr>
            </w:pPr>
          </w:p>
          <w:p w14:paraId="2FA0B135">
            <w:pPr>
              <w:pStyle w:val="9"/>
              <w:spacing w:before="7"/>
              <w:rPr>
                <w:sz w:val="18"/>
              </w:rPr>
            </w:pPr>
          </w:p>
          <w:p w14:paraId="049F7033">
            <w:pPr>
              <w:pStyle w:val="9"/>
              <w:spacing w:line="230" w:lineRule="auto"/>
              <w:ind w:left="39" w:right="102"/>
              <w:rPr>
                <w:sz w:val="20"/>
              </w:rPr>
            </w:pPr>
            <w:r>
              <w:rPr>
                <w:sz w:val="20"/>
              </w:rPr>
              <w:t>委托加工、分装假农药</w:t>
            </w:r>
          </w:p>
          <w:p w14:paraId="6C77D66F">
            <w:pPr>
              <w:pStyle w:val="9"/>
              <w:spacing w:line="232" w:lineRule="auto"/>
              <w:ind w:left="39" w:right="103"/>
              <w:rPr>
                <w:sz w:val="20"/>
              </w:rPr>
            </w:pPr>
            <w:r>
              <w:rPr>
                <w:sz w:val="20"/>
              </w:rPr>
              <w:t>、劣质农药的</w:t>
            </w:r>
          </w:p>
        </w:tc>
        <w:tc>
          <w:tcPr>
            <w:tcW w:w="1133" w:type="dxa"/>
            <w:vMerge w:val="restart"/>
          </w:tcPr>
          <w:p w14:paraId="69292B81">
            <w:pPr>
              <w:pStyle w:val="9"/>
              <w:rPr>
                <w:sz w:val="20"/>
              </w:rPr>
            </w:pPr>
          </w:p>
          <w:p w14:paraId="3490CCBD">
            <w:pPr>
              <w:pStyle w:val="9"/>
              <w:rPr>
                <w:sz w:val="20"/>
              </w:rPr>
            </w:pPr>
          </w:p>
          <w:p w14:paraId="6A8205A3">
            <w:pPr>
              <w:pStyle w:val="9"/>
              <w:rPr>
                <w:sz w:val="20"/>
              </w:rPr>
            </w:pPr>
          </w:p>
          <w:p w14:paraId="42EB8E36">
            <w:pPr>
              <w:pStyle w:val="9"/>
              <w:rPr>
                <w:sz w:val="20"/>
              </w:rPr>
            </w:pPr>
          </w:p>
          <w:p w14:paraId="5F21A085">
            <w:pPr>
              <w:pStyle w:val="9"/>
              <w:spacing w:before="9"/>
              <w:rPr>
                <w:sz w:val="19"/>
              </w:rPr>
            </w:pPr>
          </w:p>
          <w:p w14:paraId="14F3DC11">
            <w:pPr>
              <w:pStyle w:val="9"/>
              <w:spacing w:line="230" w:lineRule="auto"/>
              <w:ind w:left="39" w:right="37"/>
              <w:rPr>
                <w:sz w:val="20"/>
              </w:rPr>
            </w:pPr>
            <w:r>
              <w:rPr>
                <w:sz w:val="20"/>
              </w:rPr>
              <w:t>货值金额不足1万元的</w:t>
            </w:r>
          </w:p>
        </w:tc>
        <w:tc>
          <w:tcPr>
            <w:tcW w:w="1697" w:type="dxa"/>
          </w:tcPr>
          <w:p w14:paraId="54057EEF">
            <w:pPr>
              <w:pStyle w:val="9"/>
              <w:spacing w:before="2"/>
              <w:rPr>
                <w:sz w:val="21"/>
              </w:rPr>
            </w:pPr>
          </w:p>
          <w:p w14:paraId="4187CABC">
            <w:pPr>
              <w:pStyle w:val="9"/>
              <w:spacing w:line="230" w:lineRule="auto"/>
              <w:ind w:left="39" w:right="19"/>
              <w:rPr>
                <w:sz w:val="20"/>
              </w:rPr>
            </w:pPr>
            <w:r>
              <w:rPr>
                <w:sz w:val="20"/>
              </w:rPr>
              <w:t>货值金额不足3000 元的</w:t>
            </w:r>
          </w:p>
        </w:tc>
        <w:tc>
          <w:tcPr>
            <w:tcW w:w="4611" w:type="dxa"/>
          </w:tcPr>
          <w:p w14:paraId="5456593C">
            <w:pPr>
              <w:pStyle w:val="9"/>
              <w:spacing w:before="149" w:line="230" w:lineRule="auto"/>
              <w:ind w:left="39" w:right="71"/>
              <w:rPr>
                <w:sz w:val="20"/>
              </w:rPr>
            </w:pPr>
            <w:r>
              <w:rPr>
                <w:sz w:val="20"/>
              </w:rPr>
              <w:t>责令停止生产，没收违法所得、违法生产的产品和</w:t>
            </w:r>
            <w:r>
              <w:rPr>
                <w:w w:val="95"/>
                <w:sz w:val="20"/>
              </w:rPr>
              <w:t>用于违法生产的工具、设备、原材料等，并处1</w:t>
            </w:r>
            <w:r>
              <w:rPr>
                <w:spacing w:val="-9"/>
                <w:w w:val="95"/>
                <w:sz w:val="20"/>
              </w:rPr>
              <w:t xml:space="preserve">万元 </w:t>
            </w:r>
            <w:r>
              <w:rPr>
                <w:sz w:val="20"/>
              </w:rPr>
              <w:t>以上2万元以下罚款。</w:t>
            </w:r>
          </w:p>
        </w:tc>
        <w:tc>
          <w:tcPr>
            <w:tcW w:w="2319" w:type="dxa"/>
            <w:vMerge w:val="restart"/>
          </w:tcPr>
          <w:p w14:paraId="144F8122">
            <w:pPr>
              <w:pStyle w:val="9"/>
              <w:rPr>
                <w:sz w:val="20"/>
              </w:rPr>
            </w:pPr>
          </w:p>
          <w:p w14:paraId="28F9283C">
            <w:pPr>
              <w:pStyle w:val="9"/>
              <w:rPr>
                <w:sz w:val="20"/>
              </w:rPr>
            </w:pPr>
          </w:p>
          <w:p w14:paraId="3E46C6F3">
            <w:pPr>
              <w:pStyle w:val="9"/>
              <w:rPr>
                <w:sz w:val="20"/>
              </w:rPr>
            </w:pPr>
          </w:p>
          <w:p w14:paraId="2A1DA0BD">
            <w:pPr>
              <w:pStyle w:val="9"/>
              <w:rPr>
                <w:sz w:val="20"/>
              </w:rPr>
            </w:pPr>
          </w:p>
          <w:p w14:paraId="37AE3F5C">
            <w:pPr>
              <w:pStyle w:val="9"/>
              <w:rPr>
                <w:sz w:val="20"/>
              </w:rPr>
            </w:pPr>
          </w:p>
          <w:p w14:paraId="3787BC87">
            <w:pPr>
              <w:pStyle w:val="9"/>
              <w:rPr>
                <w:sz w:val="20"/>
              </w:rPr>
            </w:pPr>
          </w:p>
          <w:p w14:paraId="2D5D00B3">
            <w:pPr>
              <w:pStyle w:val="9"/>
              <w:rPr>
                <w:sz w:val="20"/>
              </w:rPr>
            </w:pPr>
          </w:p>
          <w:p w14:paraId="5E5CF6DA">
            <w:pPr>
              <w:pStyle w:val="9"/>
              <w:rPr>
                <w:sz w:val="20"/>
              </w:rPr>
            </w:pPr>
          </w:p>
          <w:p w14:paraId="790DE643">
            <w:pPr>
              <w:pStyle w:val="9"/>
              <w:rPr>
                <w:sz w:val="20"/>
              </w:rPr>
            </w:pPr>
          </w:p>
          <w:p w14:paraId="0F4F8A2D">
            <w:pPr>
              <w:pStyle w:val="9"/>
              <w:spacing w:before="4"/>
              <w:rPr>
                <w:sz w:val="28"/>
              </w:rPr>
            </w:pPr>
          </w:p>
          <w:p w14:paraId="55B44BC8">
            <w:pPr>
              <w:pStyle w:val="9"/>
              <w:spacing w:line="230" w:lineRule="auto"/>
              <w:ind w:left="38" w:right="69"/>
              <w:jc w:val="both"/>
              <w:rPr>
                <w:sz w:val="20"/>
              </w:rPr>
            </w:pPr>
            <w:r>
              <w:rPr>
                <w:spacing w:val="-2"/>
                <w:sz w:val="20"/>
              </w:rPr>
              <w:t>情节严重的，由发证机关吊销农药生产许可证和相</w:t>
            </w:r>
            <w:r>
              <w:rPr>
                <w:sz w:val="20"/>
              </w:rPr>
              <w:t>应的农药登记证。</w:t>
            </w:r>
          </w:p>
        </w:tc>
      </w:tr>
      <w:tr w14:paraId="61B524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4F622A98">
            <w:pPr>
              <w:rPr>
                <w:sz w:val="2"/>
                <w:szCs w:val="2"/>
              </w:rPr>
            </w:pPr>
          </w:p>
        </w:tc>
        <w:tc>
          <w:tcPr>
            <w:tcW w:w="857" w:type="dxa"/>
            <w:vMerge w:val="continue"/>
            <w:tcBorders>
              <w:top w:val="nil"/>
            </w:tcBorders>
          </w:tcPr>
          <w:p w14:paraId="0322BA4D">
            <w:pPr>
              <w:rPr>
                <w:sz w:val="2"/>
                <w:szCs w:val="2"/>
              </w:rPr>
            </w:pPr>
          </w:p>
        </w:tc>
        <w:tc>
          <w:tcPr>
            <w:tcW w:w="3425" w:type="dxa"/>
            <w:vMerge w:val="continue"/>
            <w:tcBorders>
              <w:top w:val="nil"/>
            </w:tcBorders>
          </w:tcPr>
          <w:p w14:paraId="4267A221">
            <w:pPr>
              <w:rPr>
                <w:sz w:val="2"/>
                <w:szCs w:val="2"/>
              </w:rPr>
            </w:pPr>
          </w:p>
        </w:tc>
        <w:tc>
          <w:tcPr>
            <w:tcW w:w="6859" w:type="dxa"/>
            <w:vMerge w:val="continue"/>
            <w:tcBorders>
              <w:top w:val="nil"/>
            </w:tcBorders>
          </w:tcPr>
          <w:p w14:paraId="62FD4FBA">
            <w:pPr>
              <w:rPr>
                <w:sz w:val="2"/>
                <w:szCs w:val="2"/>
              </w:rPr>
            </w:pPr>
          </w:p>
        </w:tc>
        <w:tc>
          <w:tcPr>
            <w:tcW w:w="1200" w:type="dxa"/>
            <w:vMerge w:val="continue"/>
            <w:tcBorders>
              <w:top w:val="nil"/>
            </w:tcBorders>
          </w:tcPr>
          <w:p w14:paraId="665C386F">
            <w:pPr>
              <w:rPr>
                <w:sz w:val="2"/>
                <w:szCs w:val="2"/>
              </w:rPr>
            </w:pPr>
          </w:p>
        </w:tc>
        <w:tc>
          <w:tcPr>
            <w:tcW w:w="1133" w:type="dxa"/>
            <w:vMerge w:val="continue"/>
            <w:tcBorders>
              <w:top w:val="nil"/>
            </w:tcBorders>
          </w:tcPr>
          <w:p w14:paraId="1ACC77B2">
            <w:pPr>
              <w:rPr>
                <w:sz w:val="2"/>
                <w:szCs w:val="2"/>
              </w:rPr>
            </w:pPr>
          </w:p>
        </w:tc>
        <w:tc>
          <w:tcPr>
            <w:tcW w:w="1697" w:type="dxa"/>
          </w:tcPr>
          <w:p w14:paraId="67BA5135">
            <w:pPr>
              <w:pStyle w:val="9"/>
              <w:spacing w:before="3"/>
              <w:rPr>
                <w:sz w:val="20"/>
              </w:rPr>
            </w:pPr>
          </w:p>
          <w:p w14:paraId="25AADA32">
            <w:pPr>
              <w:pStyle w:val="9"/>
              <w:spacing w:line="232" w:lineRule="auto"/>
              <w:ind w:left="39" w:right="37"/>
              <w:rPr>
                <w:sz w:val="20"/>
              </w:rPr>
            </w:pPr>
            <w:r>
              <w:rPr>
                <w:sz w:val="20"/>
              </w:rPr>
              <w:t>货值金额3000元以上不足7000元的</w:t>
            </w:r>
          </w:p>
        </w:tc>
        <w:tc>
          <w:tcPr>
            <w:tcW w:w="4611" w:type="dxa"/>
          </w:tcPr>
          <w:p w14:paraId="6FDEAD5B">
            <w:pPr>
              <w:pStyle w:val="9"/>
              <w:spacing w:before="137" w:line="230" w:lineRule="auto"/>
              <w:ind w:left="39" w:right="71"/>
              <w:rPr>
                <w:sz w:val="20"/>
              </w:rPr>
            </w:pPr>
            <w:r>
              <w:rPr>
                <w:sz w:val="20"/>
              </w:rPr>
              <w:t>责令停止生产，没收违法所得、违法生产的产品和</w:t>
            </w:r>
            <w:r>
              <w:rPr>
                <w:w w:val="95"/>
                <w:sz w:val="20"/>
              </w:rPr>
              <w:t>用于违法生产的工具、设备、原材料等，并处2</w:t>
            </w:r>
            <w:r>
              <w:rPr>
                <w:spacing w:val="-9"/>
                <w:w w:val="95"/>
                <w:sz w:val="20"/>
              </w:rPr>
              <w:t xml:space="preserve">万元 </w:t>
            </w:r>
            <w:r>
              <w:rPr>
                <w:sz w:val="20"/>
              </w:rPr>
              <w:t>以上4万元以下罚款。</w:t>
            </w:r>
          </w:p>
        </w:tc>
        <w:tc>
          <w:tcPr>
            <w:tcW w:w="2319" w:type="dxa"/>
            <w:vMerge w:val="continue"/>
            <w:tcBorders>
              <w:top w:val="nil"/>
            </w:tcBorders>
          </w:tcPr>
          <w:p w14:paraId="5AF4C4F1">
            <w:pPr>
              <w:rPr>
                <w:sz w:val="2"/>
                <w:szCs w:val="2"/>
              </w:rPr>
            </w:pPr>
          </w:p>
        </w:tc>
      </w:tr>
      <w:tr w14:paraId="6A5928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1B38AF76">
            <w:pPr>
              <w:rPr>
                <w:sz w:val="2"/>
                <w:szCs w:val="2"/>
              </w:rPr>
            </w:pPr>
          </w:p>
        </w:tc>
        <w:tc>
          <w:tcPr>
            <w:tcW w:w="857" w:type="dxa"/>
            <w:vMerge w:val="continue"/>
            <w:tcBorders>
              <w:top w:val="nil"/>
            </w:tcBorders>
          </w:tcPr>
          <w:p w14:paraId="5EDCB323">
            <w:pPr>
              <w:rPr>
                <w:sz w:val="2"/>
                <w:szCs w:val="2"/>
              </w:rPr>
            </w:pPr>
          </w:p>
        </w:tc>
        <w:tc>
          <w:tcPr>
            <w:tcW w:w="3425" w:type="dxa"/>
            <w:vMerge w:val="continue"/>
            <w:tcBorders>
              <w:top w:val="nil"/>
            </w:tcBorders>
          </w:tcPr>
          <w:p w14:paraId="0C971A04">
            <w:pPr>
              <w:rPr>
                <w:sz w:val="2"/>
                <w:szCs w:val="2"/>
              </w:rPr>
            </w:pPr>
          </w:p>
        </w:tc>
        <w:tc>
          <w:tcPr>
            <w:tcW w:w="6859" w:type="dxa"/>
            <w:vMerge w:val="continue"/>
            <w:tcBorders>
              <w:top w:val="nil"/>
            </w:tcBorders>
          </w:tcPr>
          <w:p w14:paraId="20C0AD57">
            <w:pPr>
              <w:rPr>
                <w:sz w:val="2"/>
                <w:szCs w:val="2"/>
              </w:rPr>
            </w:pPr>
          </w:p>
        </w:tc>
        <w:tc>
          <w:tcPr>
            <w:tcW w:w="1200" w:type="dxa"/>
            <w:vMerge w:val="continue"/>
            <w:tcBorders>
              <w:top w:val="nil"/>
            </w:tcBorders>
          </w:tcPr>
          <w:p w14:paraId="5483B227">
            <w:pPr>
              <w:rPr>
                <w:sz w:val="2"/>
                <w:szCs w:val="2"/>
              </w:rPr>
            </w:pPr>
          </w:p>
        </w:tc>
        <w:tc>
          <w:tcPr>
            <w:tcW w:w="1133" w:type="dxa"/>
            <w:vMerge w:val="continue"/>
            <w:tcBorders>
              <w:top w:val="nil"/>
            </w:tcBorders>
          </w:tcPr>
          <w:p w14:paraId="2C05F3BE">
            <w:pPr>
              <w:rPr>
                <w:sz w:val="2"/>
                <w:szCs w:val="2"/>
              </w:rPr>
            </w:pPr>
          </w:p>
        </w:tc>
        <w:tc>
          <w:tcPr>
            <w:tcW w:w="1697" w:type="dxa"/>
          </w:tcPr>
          <w:p w14:paraId="1F673189">
            <w:pPr>
              <w:pStyle w:val="9"/>
              <w:spacing w:before="5"/>
              <w:rPr>
                <w:sz w:val="20"/>
              </w:rPr>
            </w:pPr>
          </w:p>
          <w:p w14:paraId="19C9533D">
            <w:pPr>
              <w:pStyle w:val="9"/>
              <w:spacing w:before="1" w:line="230" w:lineRule="auto"/>
              <w:ind w:left="39" w:right="37"/>
              <w:rPr>
                <w:sz w:val="20"/>
              </w:rPr>
            </w:pPr>
            <w:r>
              <w:rPr>
                <w:sz w:val="20"/>
              </w:rPr>
              <w:t>货值金额7000元以上不足1万元的</w:t>
            </w:r>
          </w:p>
        </w:tc>
        <w:tc>
          <w:tcPr>
            <w:tcW w:w="4611" w:type="dxa"/>
          </w:tcPr>
          <w:p w14:paraId="21169288">
            <w:pPr>
              <w:pStyle w:val="9"/>
              <w:spacing w:before="135" w:line="232" w:lineRule="auto"/>
              <w:ind w:left="39" w:right="71"/>
              <w:rPr>
                <w:sz w:val="20"/>
              </w:rPr>
            </w:pPr>
            <w:r>
              <w:rPr>
                <w:sz w:val="20"/>
              </w:rPr>
              <w:t>责令停止生产，没收违法所得、违法生产的产品和</w:t>
            </w:r>
            <w:r>
              <w:rPr>
                <w:w w:val="95"/>
                <w:sz w:val="20"/>
              </w:rPr>
              <w:t>用于违法生产的工具、设备、原材料等，并处4</w:t>
            </w:r>
            <w:r>
              <w:rPr>
                <w:spacing w:val="-9"/>
                <w:w w:val="95"/>
                <w:sz w:val="20"/>
              </w:rPr>
              <w:t xml:space="preserve">万元 </w:t>
            </w:r>
            <w:r>
              <w:rPr>
                <w:sz w:val="20"/>
              </w:rPr>
              <w:t>以上5万元以下罚款。</w:t>
            </w:r>
          </w:p>
        </w:tc>
        <w:tc>
          <w:tcPr>
            <w:tcW w:w="2319" w:type="dxa"/>
            <w:vMerge w:val="continue"/>
            <w:tcBorders>
              <w:top w:val="nil"/>
            </w:tcBorders>
          </w:tcPr>
          <w:p w14:paraId="260A968D">
            <w:pPr>
              <w:rPr>
                <w:sz w:val="2"/>
                <w:szCs w:val="2"/>
              </w:rPr>
            </w:pPr>
          </w:p>
        </w:tc>
      </w:tr>
      <w:tr w14:paraId="59E02B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38" w:type="dxa"/>
            <w:vMerge w:val="continue"/>
            <w:tcBorders>
              <w:top w:val="nil"/>
            </w:tcBorders>
          </w:tcPr>
          <w:p w14:paraId="20254E40">
            <w:pPr>
              <w:rPr>
                <w:sz w:val="2"/>
                <w:szCs w:val="2"/>
              </w:rPr>
            </w:pPr>
          </w:p>
        </w:tc>
        <w:tc>
          <w:tcPr>
            <w:tcW w:w="857" w:type="dxa"/>
            <w:vMerge w:val="continue"/>
            <w:tcBorders>
              <w:top w:val="nil"/>
            </w:tcBorders>
          </w:tcPr>
          <w:p w14:paraId="2A6D9912">
            <w:pPr>
              <w:rPr>
                <w:sz w:val="2"/>
                <w:szCs w:val="2"/>
              </w:rPr>
            </w:pPr>
          </w:p>
        </w:tc>
        <w:tc>
          <w:tcPr>
            <w:tcW w:w="3425" w:type="dxa"/>
            <w:vMerge w:val="continue"/>
            <w:tcBorders>
              <w:top w:val="nil"/>
            </w:tcBorders>
          </w:tcPr>
          <w:p w14:paraId="012513D6">
            <w:pPr>
              <w:rPr>
                <w:sz w:val="2"/>
                <w:szCs w:val="2"/>
              </w:rPr>
            </w:pPr>
          </w:p>
        </w:tc>
        <w:tc>
          <w:tcPr>
            <w:tcW w:w="6859" w:type="dxa"/>
            <w:vMerge w:val="continue"/>
            <w:tcBorders>
              <w:top w:val="nil"/>
            </w:tcBorders>
          </w:tcPr>
          <w:p w14:paraId="2C97A445">
            <w:pPr>
              <w:rPr>
                <w:sz w:val="2"/>
                <w:szCs w:val="2"/>
              </w:rPr>
            </w:pPr>
          </w:p>
        </w:tc>
        <w:tc>
          <w:tcPr>
            <w:tcW w:w="1200" w:type="dxa"/>
            <w:vMerge w:val="continue"/>
            <w:tcBorders>
              <w:top w:val="nil"/>
            </w:tcBorders>
          </w:tcPr>
          <w:p w14:paraId="0C5DE361">
            <w:pPr>
              <w:rPr>
                <w:sz w:val="2"/>
                <w:szCs w:val="2"/>
              </w:rPr>
            </w:pPr>
          </w:p>
        </w:tc>
        <w:tc>
          <w:tcPr>
            <w:tcW w:w="1133" w:type="dxa"/>
            <w:vMerge w:val="restart"/>
          </w:tcPr>
          <w:p w14:paraId="5EF1C6CC">
            <w:pPr>
              <w:pStyle w:val="9"/>
              <w:rPr>
                <w:sz w:val="20"/>
              </w:rPr>
            </w:pPr>
          </w:p>
          <w:p w14:paraId="27B2156A">
            <w:pPr>
              <w:pStyle w:val="9"/>
              <w:rPr>
                <w:sz w:val="20"/>
              </w:rPr>
            </w:pPr>
          </w:p>
          <w:p w14:paraId="559323A3">
            <w:pPr>
              <w:pStyle w:val="9"/>
              <w:rPr>
                <w:sz w:val="20"/>
              </w:rPr>
            </w:pPr>
          </w:p>
          <w:p w14:paraId="0F487123">
            <w:pPr>
              <w:pStyle w:val="9"/>
              <w:rPr>
                <w:sz w:val="20"/>
              </w:rPr>
            </w:pPr>
          </w:p>
          <w:p w14:paraId="58485474">
            <w:pPr>
              <w:pStyle w:val="9"/>
              <w:spacing w:before="4"/>
              <w:rPr>
                <w:sz w:val="19"/>
              </w:rPr>
            </w:pPr>
          </w:p>
          <w:p w14:paraId="4A307D67">
            <w:pPr>
              <w:pStyle w:val="9"/>
              <w:spacing w:line="230" w:lineRule="auto"/>
              <w:ind w:left="39" w:right="37"/>
              <w:rPr>
                <w:sz w:val="20"/>
              </w:rPr>
            </w:pPr>
            <w:r>
              <w:rPr>
                <w:sz w:val="20"/>
              </w:rPr>
              <w:t>货值金额1 万元以上的</w:t>
            </w:r>
          </w:p>
        </w:tc>
        <w:tc>
          <w:tcPr>
            <w:tcW w:w="1697" w:type="dxa"/>
          </w:tcPr>
          <w:p w14:paraId="6A466891">
            <w:pPr>
              <w:pStyle w:val="9"/>
              <w:spacing w:before="12"/>
              <w:rPr>
                <w:sz w:val="21"/>
              </w:rPr>
            </w:pPr>
          </w:p>
          <w:p w14:paraId="504B4B39">
            <w:pPr>
              <w:pStyle w:val="9"/>
              <w:spacing w:line="230" w:lineRule="auto"/>
              <w:ind w:left="39" w:right="100"/>
              <w:rPr>
                <w:sz w:val="20"/>
              </w:rPr>
            </w:pPr>
            <w:r>
              <w:rPr>
                <w:sz w:val="20"/>
              </w:rPr>
              <w:t>货值金额1万元以上不足5万元的</w:t>
            </w:r>
          </w:p>
        </w:tc>
        <w:tc>
          <w:tcPr>
            <w:tcW w:w="4611" w:type="dxa"/>
          </w:tcPr>
          <w:p w14:paraId="4483A957">
            <w:pPr>
              <w:pStyle w:val="9"/>
              <w:spacing w:before="156" w:line="230" w:lineRule="auto"/>
              <w:ind w:left="39" w:right="171"/>
              <w:jc w:val="both"/>
              <w:rPr>
                <w:sz w:val="20"/>
              </w:rPr>
            </w:pPr>
            <w:r>
              <w:rPr>
                <w:spacing w:val="-1"/>
                <w:w w:val="95"/>
                <w:sz w:val="20"/>
              </w:rPr>
              <w:t xml:space="preserve">责令停止生产，没收违法所得、违法生产的产品和 用于违法生产的工具、设备、原材料等，并处货值 </w:t>
            </w:r>
            <w:r>
              <w:rPr>
                <w:sz w:val="20"/>
              </w:rPr>
              <w:t>金额5倍以上6倍以下罚款。</w:t>
            </w:r>
          </w:p>
        </w:tc>
        <w:tc>
          <w:tcPr>
            <w:tcW w:w="2319" w:type="dxa"/>
            <w:vMerge w:val="continue"/>
            <w:tcBorders>
              <w:top w:val="nil"/>
            </w:tcBorders>
          </w:tcPr>
          <w:p w14:paraId="183053F6">
            <w:pPr>
              <w:rPr>
                <w:sz w:val="2"/>
                <w:szCs w:val="2"/>
              </w:rPr>
            </w:pPr>
          </w:p>
        </w:tc>
      </w:tr>
      <w:tr w14:paraId="6F0C37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trPr>
        <w:tc>
          <w:tcPr>
            <w:tcW w:w="538" w:type="dxa"/>
            <w:vMerge w:val="continue"/>
            <w:tcBorders>
              <w:top w:val="nil"/>
            </w:tcBorders>
          </w:tcPr>
          <w:p w14:paraId="7424DDAF">
            <w:pPr>
              <w:rPr>
                <w:sz w:val="2"/>
                <w:szCs w:val="2"/>
              </w:rPr>
            </w:pPr>
          </w:p>
        </w:tc>
        <w:tc>
          <w:tcPr>
            <w:tcW w:w="857" w:type="dxa"/>
            <w:vMerge w:val="continue"/>
            <w:tcBorders>
              <w:top w:val="nil"/>
            </w:tcBorders>
          </w:tcPr>
          <w:p w14:paraId="40624BD0">
            <w:pPr>
              <w:rPr>
                <w:sz w:val="2"/>
                <w:szCs w:val="2"/>
              </w:rPr>
            </w:pPr>
          </w:p>
        </w:tc>
        <w:tc>
          <w:tcPr>
            <w:tcW w:w="3425" w:type="dxa"/>
            <w:vMerge w:val="continue"/>
            <w:tcBorders>
              <w:top w:val="nil"/>
            </w:tcBorders>
          </w:tcPr>
          <w:p w14:paraId="36E72E66">
            <w:pPr>
              <w:rPr>
                <w:sz w:val="2"/>
                <w:szCs w:val="2"/>
              </w:rPr>
            </w:pPr>
          </w:p>
        </w:tc>
        <w:tc>
          <w:tcPr>
            <w:tcW w:w="6859" w:type="dxa"/>
            <w:vMerge w:val="continue"/>
            <w:tcBorders>
              <w:top w:val="nil"/>
            </w:tcBorders>
          </w:tcPr>
          <w:p w14:paraId="6D145D49">
            <w:pPr>
              <w:rPr>
                <w:sz w:val="2"/>
                <w:szCs w:val="2"/>
              </w:rPr>
            </w:pPr>
          </w:p>
        </w:tc>
        <w:tc>
          <w:tcPr>
            <w:tcW w:w="1200" w:type="dxa"/>
            <w:vMerge w:val="continue"/>
            <w:tcBorders>
              <w:top w:val="nil"/>
            </w:tcBorders>
          </w:tcPr>
          <w:p w14:paraId="723ED5FF">
            <w:pPr>
              <w:rPr>
                <w:sz w:val="2"/>
                <w:szCs w:val="2"/>
              </w:rPr>
            </w:pPr>
          </w:p>
        </w:tc>
        <w:tc>
          <w:tcPr>
            <w:tcW w:w="1133" w:type="dxa"/>
            <w:vMerge w:val="continue"/>
            <w:tcBorders>
              <w:top w:val="nil"/>
            </w:tcBorders>
          </w:tcPr>
          <w:p w14:paraId="4153085E">
            <w:pPr>
              <w:rPr>
                <w:sz w:val="2"/>
                <w:szCs w:val="2"/>
              </w:rPr>
            </w:pPr>
          </w:p>
        </w:tc>
        <w:tc>
          <w:tcPr>
            <w:tcW w:w="1697" w:type="dxa"/>
          </w:tcPr>
          <w:p w14:paraId="2B7AC916">
            <w:pPr>
              <w:pStyle w:val="9"/>
              <w:spacing w:before="6"/>
              <w:rPr>
                <w:sz w:val="19"/>
              </w:rPr>
            </w:pPr>
          </w:p>
          <w:p w14:paraId="064DD8B0">
            <w:pPr>
              <w:pStyle w:val="9"/>
              <w:spacing w:line="230" w:lineRule="auto"/>
              <w:ind w:left="39" w:right="100"/>
              <w:rPr>
                <w:sz w:val="20"/>
              </w:rPr>
            </w:pPr>
            <w:r>
              <w:rPr>
                <w:sz w:val="20"/>
              </w:rPr>
              <w:t>货值金额5万元以上不足10万元的</w:t>
            </w:r>
          </w:p>
        </w:tc>
        <w:tc>
          <w:tcPr>
            <w:tcW w:w="4611" w:type="dxa"/>
          </w:tcPr>
          <w:p w14:paraId="4EBBB040">
            <w:pPr>
              <w:pStyle w:val="9"/>
              <w:spacing w:before="123" w:line="232" w:lineRule="auto"/>
              <w:ind w:left="39" w:right="171"/>
              <w:jc w:val="both"/>
              <w:rPr>
                <w:sz w:val="20"/>
              </w:rPr>
            </w:pPr>
            <w:r>
              <w:rPr>
                <w:spacing w:val="-1"/>
                <w:w w:val="95"/>
                <w:sz w:val="20"/>
              </w:rPr>
              <w:t xml:space="preserve">责令停止生产，没收违法所得、违法生产的产品和 用于违法生产的工具、设备、原材料等，并处货值 </w:t>
            </w:r>
            <w:r>
              <w:rPr>
                <w:sz w:val="20"/>
              </w:rPr>
              <w:t>金额6倍以上8倍以下罚款。</w:t>
            </w:r>
          </w:p>
        </w:tc>
        <w:tc>
          <w:tcPr>
            <w:tcW w:w="2319" w:type="dxa"/>
            <w:vMerge w:val="continue"/>
            <w:tcBorders>
              <w:top w:val="nil"/>
            </w:tcBorders>
          </w:tcPr>
          <w:p w14:paraId="679CDE00">
            <w:pPr>
              <w:rPr>
                <w:sz w:val="2"/>
                <w:szCs w:val="2"/>
              </w:rPr>
            </w:pPr>
          </w:p>
        </w:tc>
      </w:tr>
      <w:tr w14:paraId="6C9034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70812135">
            <w:pPr>
              <w:rPr>
                <w:sz w:val="2"/>
                <w:szCs w:val="2"/>
              </w:rPr>
            </w:pPr>
          </w:p>
        </w:tc>
        <w:tc>
          <w:tcPr>
            <w:tcW w:w="857" w:type="dxa"/>
            <w:vMerge w:val="continue"/>
            <w:tcBorders>
              <w:top w:val="nil"/>
            </w:tcBorders>
          </w:tcPr>
          <w:p w14:paraId="6031DD38">
            <w:pPr>
              <w:rPr>
                <w:sz w:val="2"/>
                <w:szCs w:val="2"/>
              </w:rPr>
            </w:pPr>
          </w:p>
        </w:tc>
        <w:tc>
          <w:tcPr>
            <w:tcW w:w="3425" w:type="dxa"/>
            <w:vMerge w:val="continue"/>
            <w:tcBorders>
              <w:top w:val="nil"/>
            </w:tcBorders>
          </w:tcPr>
          <w:p w14:paraId="665B50C3">
            <w:pPr>
              <w:rPr>
                <w:sz w:val="2"/>
                <w:szCs w:val="2"/>
              </w:rPr>
            </w:pPr>
          </w:p>
        </w:tc>
        <w:tc>
          <w:tcPr>
            <w:tcW w:w="6859" w:type="dxa"/>
            <w:vMerge w:val="continue"/>
            <w:tcBorders>
              <w:top w:val="nil"/>
            </w:tcBorders>
          </w:tcPr>
          <w:p w14:paraId="22A63729">
            <w:pPr>
              <w:rPr>
                <w:sz w:val="2"/>
                <w:szCs w:val="2"/>
              </w:rPr>
            </w:pPr>
          </w:p>
        </w:tc>
        <w:tc>
          <w:tcPr>
            <w:tcW w:w="1200" w:type="dxa"/>
            <w:vMerge w:val="continue"/>
            <w:tcBorders>
              <w:top w:val="nil"/>
            </w:tcBorders>
          </w:tcPr>
          <w:p w14:paraId="5D4B3506">
            <w:pPr>
              <w:rPr>
                <w:sz w:val="2"/>
                <w:szCs w:val="2"/>
              </w:rPr>
            </w:pPr>
          </w:p>
        </w:tc>
        <w:tc>
          <w:tcPr>
            <w:tcW w:w="1133" w:type="dxa"/>
            <w:vMerge w:val="continue"/>
            <w:tcBorders>
              <w:top w:val="nil"/>
            </w:tcBorders>
          </w:tcPr>
          <w:p w14:paraId="33F951A2">
            <w:pPr>
              <w:rPr>
                <w:sz w:val="2"/>
                <w:szCs w:val="2"/>
              </w:rPr>
            </w:pPr>
          </w:p>
        </w:tc>
        <w:tc>
          <w:tcPr>
            <w:tcW w:w="1697" w:type="dxa"/>
          </w:tcPr>
          <w:p w14:paraId="4303BF16">
            <w:pPr>
              <w:pStyle w:val="9"/>
              <w:spacing w:before="6"/>
              <w:rPr>
                <w:sz w:val="20"/>
              </w:rPr>
            </w:pPr>
          </w:p>
          <w:p w14:paraId="44EF8C91">
            <w:pPr>
              <w:pStyle w:val="9"/>
              <w:spacing w:line="230" w:lineRule="auto"/>
              <w:ind w:left="39" w:right="19"/>
              <w:rPr>
                <w:sz w:val="20"/>
              </w:rPr>
            </w:pPr>
            <w:r>
              <w:rPr>
                <w:sz w:val="20"/>
              </w:rPr>
              <w:t>货值金额10万元以上的</w:t>
            </w:r>
          </w:p>
        </w:tc>
        <w:tc>
          <w:tcPr>
            <w:tcW w:w="4611" w:type="dxa"/>
          </w:tcPr>
          <w:p w14:paraId="1086C391">
            <w:pPr>
              <w:pStyle w:val="9"/>
              <w:spacing w:before="137" w:line="230" w:lineRule="auto"/>
              <w:ind w:left="39" w:right="171"/>
              <w:jc w:val="both"/>
              <w:rPr>
                <w:sz w:val="20"/>
              </w:rPr>
            </w:pPr>
            <w:r>
              <w:rPr>
                <w:spacing w:val="-1"/>
                <w:w w:val="95"/>
                <w:sz w:val="20"/>
              </w:rPr>
              <w:t xml:space="preserve">责令停止生产，没收违法所得、违法生产的产品和 用于违法生产的工具、设备、原材料等，并处货值 </w:t>
            </w:r>
            <w:r>
              <w:rPr>
                <w:sz w:val="20"/>
              </w:rPr>
              <w:t>金额8倍以上10倍以下罚款。</w:t>
            </w:r>
          </w:p>
        </w:tc>
        <w:tc>
          <w:tcPr>
            <w:tcW w:w="2319" w:type="dxa"/>
            <w:vMerge w:val="continue"/>
            <w:tcBorders>
              <w:top w:val="nil"/>
            </w:tcBorders>
          </w:tcPr>
          <w:p w14:paraId="7436962E">
            <w:pPr>
              <w:rPr>
                <w:sz w:val="2"/>
                <w:szCs w:val="2"/>
              </w:rPr>
            </w:pPr>
          </w:p>
        </w:tc>
      </w:tr>
    </w:tbl>
    <w:p w14:paraId="6140BE65">
      <w:pPr>
        <w:spacing w:after="0"/>
        <w:rPr>
          <w:sz w:val="2"/>
          <w:szCs w:val="2"/>
        </w:rPr>
        <w:sectPr>
          <w:pgSz w:w="23820" w:h="16840" w:orient="landscape"/>
          <w:pgMar w:top="820" w:right="420" w:bottom="880" w:left="460" w:header="0" w:footer="662"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4612"/>
        <w:gridCol w:w="2320"/>
      </w:tblGrid>
      <w:tr w14:paraId="349156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67B5F498">
            <w:pPr>
              <w:pStyle w:val="9"/>
              <w:spacing w:before="7"/>
              <w:rPr>
                <w:sz w:val="17"/>
              </w:rPr>
            </w:pPr>
          </w:p>
          <w:p w14:paraId="03AC0CBE">
            <w:pPr>
              <w:pStyle w:val="9"/>
              <w:ind w:left="76"/>
              <w:rPr>
                <w:b/>
                <w:sz w:val="20"/>
              </w:rPr>
            </w:pPr>
            <w:r>
              <w:rPr>
                <w:b/>
                <w:sz w:val="20"/>
              </w:rPr>
              <w:t>序号</w:t>
            </w:r>
          </w:p>
        </w:tc>
        <w:tc>
          <w:tcPr>
            <w:tcW w:w="857" w:type="dxa"/>
          </w:tcPr>
          <w:p w14:paraId="6F16B3DD">
            <w:pPr>
              <w:pStyle w:val="9"/>
              <w:spacing w:before="111" w:line="230" w:lineRule="auto"/>
              <w:ind w:left="234" w:right="199"/>
              <w:rPr>
                <w:b/>
                <w:sz w:val="20"/>
              </w:rPr>
            </w:pPr>
            <w:r>
              <w:rPr>
                <w:b/>
                <w:sz w:val="20"/>
              </w:rPr>
              <w:t>事项类别</w:t>
            </w:r>
          </w:p>
        </w:tc>
        <w:tc>
          <w:tcPr>
            <w:tcW w:w="3426" w:type="dxa"/>
            <w:gridSpan w:val="2"/>
          </w:tcPr>
          <w:p w14:paraId="70EDDB95">
            <w:pPr>
              <w:pStyle w:val="9"/>
              <w:spacing w:before="7"/>
              <w:rPr>
                <w:sz w:val="17"/>
              </w:rPr>
            </w:pPr>
          </w:p>
          <w:p w14:paraId="5EDE8EF0">
            <w:pPr>
              <w:pStyle w:val="9"/>
              <w:ind w:left="1297" w:right="1265"/>
              <w:jc w:val="center"/>
              <w:rPr>
                <w:b/>
                <w:sz w:val="20"/>
              </w:rPr>
            </w:pPr>
            <w:r>
              <w:rPr>
                <w:b/>
                <w:sz w:val="20"/>
              </w:rPr>
              <w:t>事项名称</w:t>
            </w:r>
          </w:p>
        </w:tc>
        <w:tc>
          <w:tcPr>
            <w:tcW w:w="6860" w:type="dxa"/>
          </w:tcPr>
          <w:p w14:paraId="7B2719AB">
            <w:pPr>
              <w:pStyle w:val="9"/>
              <w:spacing w:before="7"/>
              <w:rPr>
                <w:sz w:val="17"/>
              </w:rPr>
            </w:pPr>
          </w:p>
          <w:p w14:paraId="5A8F34BC">
            <w:pPr>
              <w:pStyle w:val="9"/>
              <w:ind w:left="3012" w:right="2984"/>
              <w:jc w:val="center"/>
              <w:rPr>
                <w:b/>
                <w:sz w:val="20"/>
              </w:rPr>
            </w:pPr>
            <w:r>
              <w:rPr>
                <w:b/>
                <w:sz w:val="20"/>
              </w:rPr>
              <w:t>实施依据</w:t>
            </w:r>
          </w:p>
        </w:tc>
        <w:tc>
          <w:tcPr>
            <w:tcW w:w="4032" w:type="dxa"/>
            <w:gridSpan w:val="2"/>
          </w:tcPr>
          <w:p w14:paraId="2C344C9C">
            <w:pPr>
              <w:pStyle w:val="9"/>
              <w:spacing w:before="7"/>
              <w:rPr>
                <w:sz w:val="17"/>
              </w:rPr>
            </w:pPr>
          </w:p>
          <w:p w14:paraId="0E74DDA3">
            <w:pPr>
              <w:pStyle w:val="9"/>
              <w:ind w:left="1597" w:right="1571"/>
              <w:jc w:val="center"/>
              <w:rPr>
                <w:b/>
                <w:sz w:val="20"/>
              </w:rPr>
            </w:pPr>
            <w:r>
              <w:rPr>
                <w:b/>
                <w:sz w:val="20"/>
              </w:rPr>
              <w:t>适用情形</w:t>
            </w:r>
          </w:p>
        </w:tc>
        <w:tc>
          <w:tcPr>
            <w:tcW w:w="6932" w:type="dxa"/>
            <w:gridSpan w:val="2"/>
          </w:tcPr>
          <w:p w14:paraId="3C139CC9">
            <w:pPr>
              <w:pStyle w:val="9"/>
              <w:spacing w:before="7"/>
              <w:rPr>
                <w:sz w:val="17"/>
              </w:rPr>
            </w:pPr>
          </w:p>
          <w:p w14:paraId="66E88627">
            <w:pPr>
              <w:pStyle w:val="9"/>
              <w:ind w:left="3045" w:right="3023"/>
              <w:jc w:val="center"/>
              <w:rPr>
                <w:b/>
                <w:sz w:val="20"/>
              </w:rPr>
            </w:pPr>
            <w:r>
              <w:rPr>
                <w:b/>
                <w:sz w:val="20"/>
              </w:rPr>
              <w:t>裁量标准</w:t>
            </w:r>
          </w:p>
        </w:tc>
      </w:tr>
      <w:tr w14:paraId="4AD44D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1" w:hRule="atLeast"/>
        </w:trPr>
        <w:tc>
          <w:tcPr>
            <w:tcW w:w="538" w:type="dxa"/>
            <w:vMerge w:val="restart"/>
          </w:tcPr>
          <w:p w14:paraId="3DF53B33">
            <w:pPr>
              <w:pStyle w:val="9"/>
              <w:rPr>
                <w:sz w:val="20"/>
              </w:rPr>
            </w:pPr>
          </w:p>
          <w:p w14:paraId="1AE82231">
            <w:pPr>
              <w:pStyle w:val="9"/>
              <w:rPr>
                <w:sz w:val="20"/>
              </w:rPr>
            </w:pPr>
          </w:p>
          <w:p w14:paraId="6FED7855">
            <w:pPr>
              <w:pStyle w:val="9"/>
              <w:rPr>
                <w:sz w:val="20"/>
              </w:rPr>
            </w:pPr>
          </w:p>
          <w:p w14:paraId="7F76DFA9">
            <w:pPr>
              <w:pStyle w:val="9"/>
              <w:rPr>
                <w:sz w:val="20"/>
              </w:rPr>
            </w:pPr>
          </w:p>
          <w:p w14:paraId="37C7DABE">
            <w:pPr>
              <w:pStyle w:val="9"/>
              <w:rPr>
                <w:sz w:val="20"/>
              </w:rPr>
            </w:pPr>
          </w:p>
          <w:p w14:paraId="6DACBC2F">
            <w:pPr>
              <w:pStyle w:val="9"/>
              <w:rPr>
                <w:sz w:val="20"/>
              </w:rPr>
            </w:pPr>
          </w:p>
          <w:p w14:paraId="7BF27061">
            <w:pPr>
              <w:pStyle w:val="9"/>
              <w:rPr>
                <w:sz w:val="20"/>
              </w:rPr>
            </w:pPr>
          </w:p>
          <w:p w14:paraId="6BAB2ED9">
            <w:pPr>
              <w:pStyle w:val="9"/>
              <w:rPr>
                <w:sz w:val="20"/>
              </w:rPr>
            </w:pPr>
          </w:p>
          <w:p w14:paraId="330A7EF6">
            <w:pPr>
              <w:pStyle w:val="9"/>
              <w:rPr>
                <w:sz w:val="20"/>
              </w:rPr>
            </w:pPr>
          </w:p>
          <w:p w14:paraId="5BC7A524">
            <w:pPr>
              <w:pStyle w:val="9"/>
              <w:rPr>
                <w:sz w:val="20"/>
              </w:rPr>
            </w:pPr>
          </w:p>
          <w:p w14:paraId="331F1FD8">
            <w:pPr>
              <w:pStyle w:val="9"/>
              <w:rPr>
                <w:sz w:val="20"/>
              </w:rPr>
            </w:pPr>
          </w:p>
          <w:p w14:paraId="55D4D682">
            <w:pPr>
              <w:pStyle w:val="9"/>
              <w:rPr>
                <w:sz w:val="20"/>
              </w:rPr>
            </w:pPr>
          </w:p>
          <w:p w14:paraId="64037AFF">
            <w:pPr>
              <w:pStyle w:val="9"/>
              <w:spacing w:before="6"/>
              <w:rPr>
                <w:sz w:val="15"/>
              </w:rPr>
            </w:pPr>
          </w:p>
          <w:p w14:paraId="56C5CC36">
            <w:pPr>
              <w:pStyle w:val="9"/>
              <w:ind w:left="177"/>
              <w:rPr>
                <w:sz w:val="20"/>
              </w:rPr>
            </w:pPr>
            <w:r>
              <w:rPr>
                <w:sz w:val="20"/>
              </w:rPr>
              <w:t>24</w:t>
            </w:r>
          </w:p>
        </w:tc>
        <w:tc>
          <w:tcPr>
            <w:tcW w:w="857" w:type="dxa"/>
            <w:vMerge w:val="restart"/>
          </w:tcPr>
          <w:p w14:paraId="3B83C740">
            <w:pPr>
              <w:pStyle w:val="9"/>
              <w:rPr>
                <w:sz w:val="20"/>
              </w:rPr>
            </w:pPr>
          </w:p>
          <w:p w14:paraId="739A4C99">
            <w:pPr>
              <w:pStyle w:val="9"/>
              <w:rPr>
                <w:sz w:val="20"/>
              </w:rPr>
            </w:pPr>
          </w:p>
          <w:p w14:paraId="2B06E087">
            <w:pPr>
              <w:pStyle w:val="9"/>
              <w:rPr>
                <w:sz w:val="20"/>
              </w:rPr>
            </w:pPr>
          </w:p>
          <w:p w14:paraId="0327B209">
            <w:pPr>
              <w:pStyle w:val="9"/>
              <w:rPr>
                <w:sz w:val="20"/>
              </w:rPr>
            </w:pPr>
          </w:p>
          <w:p w14:paraId="23EF7687">
            <w:pPr>
              <w:pStyle w:val="9"/>
              <w:rPr>
                <w:sz w:val="20"/>
              </w:rPr>
            </w:pPr>
          </w:p>
          <w:p w14:paraId="2ECE394B">
            <w:pPr>
              <w:pStyle w:val="9"/>
              <w:rPr>
                <w:sz w:val="20"/>
              </w:rPr>
            </w:pPr>
          </w:p>
          <w:p w14:paraId="10B25147">
            <w:pPr>
              <w:pStyle w:val="9"/>
              <w:rPr>
                <w:sz w:val="20"/>
              </w:rPr>
            </w:pPr>
          </w:p>
          <w:p w14:paraId="601BEC35">
            <w:pPr>
              <w:pStyle w:val="9"/>
              <w:rPr>
                <w:sz w:val="20"/>
              </w:rPr>
            </w:pPr>
          </w:p>
          <w:p w14:paraId="0E435334">
            <w:pPr>
              <w:pStyle w:val="9"/>
              <w:rPr>
                <w:sz w:val="20"/>
              </w:rPr>
            </w:pPr>
          </w:p>
          <w:p w14:paraId="7F03AEC9">
            <w:pPr>
              <w:pStyle w:val="9"/>
              <w:rPr>
                <w:sz w:val="20"/>
              </w:rPr>
            </w:pPr>
          </w:p>
          <w:p w14:paraId="51B00B62">
            <w:pPr>
              <w:pStyle w:val="9"/>
              <w:rPr>
                <w:sz w:val="20"/>
              </w:rPr>
            </w:pPr>
          </w:p>
          <w:p w14:paraId="0BA4A09B">
            <w:pPr>
              <w:pStyle w:val="9"/>
              <w:rPr>
                <w:sz w:val="20"/>
              </w:rPr>
            </w:pPr>
          </w:p>
          <w:p w14:paraId="15EA8C7A">
            <w:pPr>
              <w:pStyle w:val="9"/>
              <w:spacing w:before="6"/>
              <w:rPr>
                <w:sz w:val="15"/>
              </w:rPr>
            </w:pPr>
          </w:p>
          <w:p w14:paraId="17D69D2E">
            <w:pPr>
              <w:pStyle w:val="9"/>
              <w:ind w:left="236"/>
              <w:rPr>
                <w:sz w:val="20"/>
              </w:rPr>
            </w:pPr>
            <w:r>
              <w:rPr>
                <w:sz w:val="20"/>
              </w:rPr>
              <w:t>农药</w:t>
            </w:r>
          </w:p>
        </w:tc>
        <w:tc>
          <w:tcPr>
            <w:tcW w:w="1299" w:type="dxa"/>
            <w:vMerge w:val="restart"/>
          </w:tcPr>
          <w:p w14:paraId="4703D43D">
            <w:pPr>
              <w:pStyle w:val="9"/>
              <w:rPr>
                <w:sz w:val="20"/>
              </w:rPr>
            </w:pPr>
          </w:p>
          <w:p w14:paraId="40C9484A">
            <w:pPr>
              <w:pStyle w:val="9"/>
              <w:rPr>
                <w:sz w:val="20"/>
              </w:rPr>
            </w:pPr>
          </w:p>
          <w:p w14:paraId="0F13D08A">
            <w:pPr>
              <w:pStyle w:val="9"/>
              <w:rPr>
                <w:sz w:val="20"/>
              </w:rPr>
            </w:pPr>
          </w:p>
          <w:p w14:paraId="5464A824">
            <w:pPr>
              <w:pStyle w:val="9"/>
              <w:rPr>
                <w:sz w:val="20"/>
              </w:rPr>
            </w:pPr>
          </w:p>
          <w:p w14:paraId="1EC15074">
            <w:pPr>
              <w:pStyle w:val="9"/>
              <w:rPr>
                <w:sz w:val="20"/>
              </w:rPr>
            </w:pPr>
          </w:p>
          <w:p w14:paraId="4B76222F">
            <w:pPr>
              <w:pStyle w:val="9"/>
              <w:rPr>
                <w:sz w:val="20"/>
              </w:rPr>
            </w:pPr>
          </w:p>
          <w:p w14:paraId="0C6C1643">
            <w:pPr>
              <w:pStyle w:val="9"/>
              <w:rPr>
                <w:sz w:val="20"/>
              </w:rPr>
            </w:pPr>
          </w:p>
          <w:p w14:paraId="03855079">
            <w:pPr>
              <w:pStyle w:val="9"/>
              <w:rPr>
                <w:sz w:val="20"/>
              </w:rPr>
            </w:pPr>
          </w:p>
          <w:p w14:paraId="5A1A251F">
            <w:pPr>
              <w:pStyle w:val="9"/>
              <w:spacing w:before="11"/>
              <w:rPr>
                <w:sz w:val="18"/>
              </w:rPr>
            </w:pPr>
          </w:p>
          <w:p w14:paraId="37C917EF">
            <w:pPr>
              <w:pStyle w:val="9"/>
              <w:spacing w:line="230" w:lineRule="auto"/>
              <w:ind w:left="39" w:right="43"/>
              <w:jc w:val="both"/>
              <w:rPr>
                <w:sz w:val="20"/>
              </w:rPr>
            </w:pPr>
            <w:r>
              <w:rPr>
                <w:spacing w:val="-3"/>
                <w:sz w:val="20"/>
              </w:rPr>
              <w:t>对农药生产企业采购、使用未依法附具产品质量检验合格证、未依法取得有关许可证明文件的原材料等行为的</w:t>
            </w:r>
            <w:r>
              <w:rPr>
                <w:sz w:val="20"/>
              </w:rPr>
              <w:t>行政处罚</w:t>
            </w:r>
          </w:p>
        </w:tc>
        <w:tc>
          <w:tcPr>
            <w:tcW w:w="2127" w:type="dxa"/>
            <w:vMerge w:val="restart"/>
          </w:tcPr>
          <w:p w14:paraId="791FADBF">
            <w:pPr>
              <w:pStyle w:val="9"/>
              <w:rPr>
                <w:sz w:val="20"/>
              </w:rPr>
            </w:pPr>
          </w:p>
          <w:p w14:paraId="1B486B89">
            <w:pPr>
              <w:pStyle w:val="9"/>
              <w:rPr>
                <w:sz w:val="20"/>
              </w:rPr>
            </w:pPr>
          </w:p>
          <w:p w14:paraId="7777728D">
            <w:pPr>
              <w:pStyle w:val="9"/>
              <w:spacing w:before="2"/>
              <w:rPr>
                <w:sz w:val="20"/>
              </w:rPr>
            </w:pPr>
          </w:p>
          <w:p w14:paraId="6DA5EF0C">
            <w:pPr>
              <w:pStyle w:val="9"/>
              <w:spacing w:line="230" w:lineRule="auto"/>
              <w:ind w:left="36" w:right="76"/>
              <w:jc w:val="both"/>
              <w:rPr>
                <w:sz w:val="20"/>
              </w:rPr>
            </w:pPr>
            <w:r>
              <w:rPr>
                <w:spacing w:val="-2"/>
                <w:sz w:val="20"/>
              </w:rPr>
              <w:t>对农药生产企业采购、使用未依法附具产品质量检验合格证、未依法取得有关许可证明文件</w:t>
            </w:r>
            <w:r>
              <w:rPr>
                <w:sz w:val="20"/>
              </w:rPr>
              <w:t>的原材料的行政处罚</w:t>
            </w:r>
          </w:p>
        </w:tc>
        <w:tc>
          <w:tcPr>
            <w:tcW w:w="6860" w:type="dxa"/>
            <w:vMerge w:val="restart"/>
          </w:tcPr>
          <w:p w14:paraId="339CAD3E">
            <w:pPr>
              <w:pStyle w:val="9"/>
              <w:rPr>
                <w:sz w:val="20"/>
              </w:rPr>
            </w:pPr>
          </w:p>
          <w:p w14:paraId="5303BCBF">
            <w:pPr>
              <w:pStyle w:val="9"/>
              <w:rPr>
                <w:sz w:val="20"/>
              </w:rPr>
            </w:pPr>
          </w:p>
          <w:p w14:paraId="37BA7FE7">
            <w:pPr>
              <w:pStyle w:val="9"/>
              <w:rPr>
                <w:sz w:val="20"/>
              </w:rPr>
            </w:pPr>
          </w:p>
          <w:p w14:paraId="7C698523">
            <w:pPr>
              <w:pStyle w:val="9"/>
              <w:rPr>
                <w:sz w:val="20"/>
              </w:rPr>
            </w:pPr>
          </w:p>
          <w:p w14:paraId="0FF73D6F">
            <w:pPr>
              <w:pStyle w:val="9"/>
              <w:rPr>
                <w:sz w:val="20"/>
              </w:rPr>
            </w:pPr>
          </w:p>
          <w:p w14:paraId="08EE63EE">
            <w:pPr>
              <w:pStyle w:val="9"/>
              <w:rPr>
                <w:sz w:val="20"/>
              </w:rPr>
            </w:pPr>
          </w:p>
          <w:p w14:paraId="732C00B1">
            <w:pPr>
              <w:pStyle w:val="9"/>
              <w:rPr>
                <w:sz w:val="20"/>
              </w:rPr>
            </w:pPr>
          </w:p>
          <w:p w14:paraId="6C5F011F">
            <w:pPr>
              <w:pStyle w:val="9"/>
              <w:spacing w:before="9"/>
              <w:rPr>
                <w:sz w:val="28"/>
              </w:rPr>
            </w:pPr>
          </w:p>
          <w:p w14:paraId="4D0F7DA6">
            <w:pPr>
              <w:pStyle w:val="9"/>
              <w:spacing w:line="252" w:lineRule="exact"/>
              <w:ind w:left="38"/>
              <w:rPr>
                <w:b/>
                <w:sz w:val="20"/>
              </w:rPr>
            </w:pPr>
            <w:r>
              <w:rPr>
                <w:b/>
                <w:sz w:val="20"/>
              </w:rPr>
              <w:t>《农药管理条例》(2022修订)</w:t>
            </w:r>
          </w:p>
          <w:p w14:paraId="0196A6A9">
            <w:pPr>
              <w:pStyle w:val="9"/>
              <w:spacing w:before="4" w:line="230" w:lineRule="auto"/>
              <w:ind w:left="38" w:right="34"/>
              <w:rPr>
                <w:sz w:val="20"/>
              </w:rPr>
            </w:pPr>
            <w:r>
              <w:rPr>
                <w:b/>
                <w:spacing w:val="16"/>
                <w:sz w:val="20"/>
              </w:rPr>
              <w:t xml:space="preserve">第五十三条 </w:t>
            </w:r>
            <w:r>
              <w:rPr>
                <w:sz w:val="20"/>
              </w:rPr>
              <w:t>农药生产企业有下列行为之一的，由县级以上地方人民政</w:t>
            </w:r>
            <w:r>
              <w:rPr>
                <w:spacing w:val="-1"/>
                <w:w w:val="95"/>
                <w:sz w:val="20"/>
              </w:rPr>
              <w:t>府农业主管部门责令改正，没收违法所得、违法生产的产品和用于违法生产的</w:t>
            </w:r>
            <w:r>
              <w:rPr>
                <w:sz w:val="20"/>
              </w:rPr>
              <w:t>原材料等，违法生产的产品货值金额不足1万元的，并处1万元以上</w:t>
            </w:r>
            <w:r>
              <w:rPr>
                <w:spacing w:val="3"/>
                <w:sz w:val="20"/>
              </w:rPr>
              <w:t>2</w:t>
            </w:r>
            <w:r>
              <w:rPr>
                <w:sz w:val="20"/>
              </w:rPr>
              <w:t>万元以下罚款，货值金额1万元以上的，并处货值金额2倍以上5倍以下罚款；拒不改正或者情节严重的，由发证机关吊销农药生产许可证和相应的农药登记证：</w:t>
            </w:r>
          </w:p>
          <w:p w14:paraId="7E1742EA">
            <w:pPr>
              <w:pStyle w:val="9"/>
              <w:spacing w:before="4" w:line="230" w:lineRule="auto"/>
              <w:ind w:left="38" w:right="33"/>
              <w:jc w:val="both"/>
              <w:rPr>
                <w:sz w:val="20"/>
              </w:rPr>
            </w:pPr>
            <w:r>
              <w:rPr>
                <w:w w:val="95"/>
                <w:sz w:val="20"/>
              </w:rPr>
              <w:t>（一）</w:t>
            </w:r>
            <w:r>
              <w:rPr>
                <w:spacing w:val="-1"/>
                <w:w w:val="95"/>
                <w:sz w:val="20"/>
              </w:rPr>
              <w:t>采购、使用未依法附具产品质量检验合格证、未依法取得有关许可证明</w:t>
            </w:r>
            <w:r>
              <w:rPr>
                <w:w w:val="95"/>
                <w:sz w:val="20"/>
              </w:rPr>
              <w:t>文件的原材料；（二）</w:t>
            </w:r>
            <w:r>
              <w:rPr>
                <w:spacing w:val="-1"/>
                <w:w w:val="95"/>
                <w:sz w:val="20"/>
              </w:rPr>
              <w:t>出厂销售未经质量检验合格并附具产品质量检验合格证</w:t>
            </w:r>
            <w:r>
              <w:rPr>
                <w:w w:val="95"/>
                <w:sz w:val="20"/>
              </w:rPr>
              <w:t>的农药；（三）生产的农药包装、标签、说明书不符合规定；（四）</w:t>
            </w:r>
            <w:r>
              <w:rPr>
                <w:spacing w:val="-4"/>
                <w:w w:val="95"/>
                <w:sz w:val="20"/>
              </w:rPr>
              <w:t>不召回依</w:t>
            </w:r>
            <w:r>
              <w:rPr>
                <w:sz w:val="20"/>
              </w:rPr>
              <w:t>法应当召回的农药。</w:t>
            </w:r>
          </w:p>
        </w:tc>
        <w:tc>
          <w:tcPr>
            <w:tcW w:w="1201" w:type="dxa"/>
            <w:vMerge w:val="restart"/>
          </w:tcPr>
          <w:p w14:paraId="6FD215E1">
            <w:pPr>
              <w:pStyle w:val="9"/>
              <w:rPr>
                <w:sz w:val="20"/>
              </w:rPr>
            </w:pPr>
          </w:p>
          <w:p w14:paraId="2675BEBA">
            <w:pPr>
              <w:pStyle w:val="9"/>
              <w:rPr>
                <w:sz w:val="20"/>
              </w:rPr>
            </w:pPr>
          </w:p>
          <w:p w14:paraId="620DA6E2">
            <w:pPr>
              <w:pStyle w:val="9"/>
              <w:spacing w:before="7"/>
              <w:rPr>
                <w:sz w:val="29"/>
              </w:rPr>
            </w:pPr>
          </w:p>
          <w:p w14:paraId="3122DACE">
            <w:pPr>
              <w:pStyle w:val="9"/>
              <w:spacing w:line="232" w:lineRule="auto"/>
              <w:ind w:left="37" w:right="22"/>
              <w:rPr>
                <w:sz w:val="20"/>
              </w:rPr>
            </w:pPr>
            <w:r>
              <w:rPr>
                <w:sz w:val="20"/>
              </w:rPr>
              <w:t>违法生产的产品货值金额不足1万元的</w:t>
            </w:r>
          </w:p>
        </w:tc>
        <w:tc>
          <w:tcPr>
            <w:tcW w:w="2831" w:type="dxa"/>
          </w:tcPr>
          <w:p w14:paraId="25986F50">
            <w:pPr>
              <w:pStyle w:val="9"/>
              <w:spacing w:before="3"/>
              <w:rPr>
                <w:sz w:val="17"/>
              </w:rPr>
            </w:pPr>
          </w:p>
          <w:p w14:paraId="6E18B3ED">
            <w:pPr>
              <w:pStyle w:val="9"/>
              <w:spacing w:line="230" w:lineRule="auto"/>
              <w:ind w:left="36" w:right="140"/>
              <w:rPr>
                <w:sz w:val="20"/>
              </w:rPr>
            </w:pPr>
            <w:r>
              <w:rPr>
                <w:sz w:val="20"/>
              </w:rPr>
              <w:t>违法生产的产品货值金额不足3000元的</w:t>
            </w:r>
          </w:p>
        </w:tc>
        <w:tc>
          <w:tcPr>
            <w:tcW w:w="4612" w:type="dxa"/>
          </w:tcPr>
          <w:p w14:paraId="547FBF65">
            <w:pPr>
              <w:pStyle w:val="9"/>
              <w:spacing w:before="94" w:line="232" w:lineRule="auto"/>
              <w:ind w:left="35" w:right="170"/>
              <w:jc w:val="both"/>
              <w:rPr>
                <w:sz w:val="20"/>
              </w:rPr>
            </w:pPr>
            <w:r>
              <w:rPr>
                <w:spacing w:val="-1"/>
                <w:w w:val="95"/>
                <w:sz w:val="20"/>
              </w:rPr>
              <w:t xml:space="preserve">责令改正，没收违法所得、违法生产的产品和用于 </w:t>
            </w:r>
            <w:r>
              <w:rPr>
                <w:w w:val="95"/>
                <w:sz w:val="20"/>
              </w:rPr>
              <w:t>违法生产的原材料等，并处1万元以上1.3</w:t>
            </w:r>
            <w:r>
              <w:rPr>
                <w:spacing w:val="-4"/>
                <w:w w:val="95"/>
                <w:sz w:val="20"/>
              </w:rPr>
              <w:t xml:space="preserve">万以下罚 </w:t>
            </w:r>
            <w:r>
              <w:rPr>
                <w:sz w:val="20"/>
              </w:rPr>
              <w:t>款。</w:t>
            </w:r>
          </w:p>
        </w:tc>
        <w:tc>
          <w:tcPr>
            <w:tcW w:w="2320" w:type="dxa"/>
            <w:vMerge w:val="restart"/>
          </w:tcPr>
          <w:p w14:paraId="354CCD38">
            <w:pPr>
              <w:pStyle w:val="9"/>
              <w:rPr>
                <w:sz w:val="20"/>
              </w:rPr>
            </w:pPr>
          </w:p>
          <w:p w14:paraId="59F4C840">
            <w:pPr>
              <w:pStyle w:val="9"/>
              <w:rPr>
                <w:sz w:val="20"/>
              </w:rPr>
            </w:pPr>
          </w:p>
          <w:p w14:paraId="261C133E">
            <w:pPr>
              <w:pStyle w:val="9"/>
              <w:rPr>
                <w:sz w:val="20"/>
              </w:rPr>
            </w:pPr>
          </w:p>
          <w:p w14:paraId="3C85A743">
            <w:pPr>
              <w:pStyle w:val="9"/>
              <w:rPr>
                <w:sz w:val="20"/>
              </w:rPr>
            </w:pPr>
          </w:p>
          <w:p w14:paraId="68279CD7">
            <w:pPr>
              <w:pStyle w:val="9"/>
              <w:rPr>
                <w:sz w:val="20"/>
              </w:rPr>
            </w:pPr>
          </w:p>
          <w:p w14:paraId="04B0968A">
            <w:pPr>
              <w:pStyle w:val="9"/>
              <w:rPr>
                <w:sz w:val="20"/>
              </w:rPr>
            </w:pPr>
          </w:p>
          <w:p w14:paraId="603092CB">
            <w:pPr>
              <w:pStyle w:val="9"/>
              <w:rPr>
                <w:sz w:val="20"/>
              </w:rPr>
            </w:pPr>
          </w:p>
          <w:p w14:paraId="316F82A7">
            <w:pPr>
              <w:pStyle w:val="9"/>
              <w:rPr>
                <w:sz w:val="20"/>
              </w:rPr>
            </w:pPr>
          </w:p>
          <w:p w14:paraId="36F25DA7">
            <w:pPr>
              <w:pStyle w:val="9"/>
              <w:rPr>
                <w:sz w:val="20"/>
              </w:rPr>
            </w:pPr>
          </w:p>
          <w:p w14:paraId="1ABFB5FF">
            <w:pPr>
              <w:pStyle w:val="9"/>
              <w:rPr>
                <w:sz w:val="20"/>
              </w:rPr>
            </w:pPr>
          </w:p>
          <w:p w14:paraId="26D58931">
            <w:pPr>
              <w:pStyle w:val="9"/>
              <w:spacing w:before="11"/>
              <w:rPr>
                <w:sz w:val="26"/>
              </w:rPr>
            </w:pPr>
          </w:p>
          <w:p w14:paraId="45D8012E">
            <w:pPr>
              <w:pStyle w:val="9"/>
              <w:spacing w:line="232" w:lineRule="auto"/>
              <w:ind w:left="33" w:right="75"/>
              <w:rPr>
                <w:sz w:val="20"/>
              </w:rPr>
            </w:pPr>
            <w:r>
              <w:rPr>
                <w:sz w:val="20"/>
              </w:rPr>
              <w:t>拒不改正或者情节严重</w:t>
            </w:r>
            <w:r>
              <w:rPr>
                <w:spacing w:val="-2"/>
                <w:sz w:val="20"/>
              </w:rPr>
              <w:t>的，由发证机关吊销农药生产许可证和相应的农药</w:t>
            </w:r>
            <w:r>
              <w:rPr>
                <w:sz w:val="20"/>
              </w:rPr>
              <w:t>登记证。</w:t>
            </w:r>
          </w:p>
        </w:tc>
      </w:tr>
      <w:tr w14:paraId="523BD1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1" w:hRule="atLeast"/>
        </w:trPr>
        <w:tc>
          <w:tcPr>
            <w:tcW w:w="538" w:type="dxa"/>
            <w:vMerge w:val="continue"/>
            <w:tcBorders>
              <w:top w:val="nil"/>
            </w:tcBorders>
          </w:tcPr>
          <w:p w14:paraId="5CDE8D7C">
            <w:pPr>
              <w:rPr>
                <w:sz w:val="2"/>
                <w:szCs w:val="2"/>
              </w:rPr>
            </w:pPr>
          </w:p>
        </w:tc>
        <w:tc>
          <w:tcPr>
            <w:tcW w:w="857" w:type="dxa"/>
            <w:vMerge w:val="continue"/>
            <w:tcBorders>
              <w:top w:val="nil"/>
            </w:tcBorders>
          </w:tcPr>
          <w:p w14:paraId="5DF5BD7E">
            <w:pPr>
              <w:rPr>
                <w:sz w:val="2"/>
                <w:szCs w:val="2"/>
              </w:rPr>
            </w:pPr>
          </w:p>
        </w:tc>
        <w:tc>
          <w:tcPr>
            <w:tcW w:w="1299" w:type="dxa"/>
            <w:vMerge w:val="continue"/>
            <w:tcBorders>
              <w:top w:val="nil"/>
            </w:tcBorders>
          </w:tcPr>
          <w:p w14:paraId="471D81A1">
            <w:pPr>
              <w:rPr>
                <w:sz w:val="2"/>
                <w:szCs w:val="2"/>
              </w:rPr>
            </w:pPr>
          </w:p>
        </w:tc>
        <w:tc>
          <w:tcPr>
            <w:tcW w:w="2127" w:type="dxa"/>
            <w:vMerge w:val="continue"/>
            <w:tcBorders>
              <w:top w:val="nil"/>
            </w:tcBorders>
          </w:tcPr>
          <w:p w14:paraId="5F4323C3">
            <w:pPr>
              <w:rPr>
                <w:sz w:val="2"/>
                <w:szCs w:val="2"/>
              </w:rPr>
            </w:pPr>
          </w:p>
        </w:tc>
        <w:tc>
          <w:tcPr>
            <w:tcW w:w="6860" w:type="dxa"/>
            <w:vMerge w:val="continue"/>
            <w:tcBorders>
              <w:top w:val="nil"/>
            </w:tcBorders>
          </w:tcPr>
          <w:p w14:paraId="6DA6B0CA">
            <w:pPr>
              <w:rPr>
                <w:sz w:val="2"/>
                <w:szCs w:val="2"/>
              </w:rPr>
            </w:pPr>
          </w:p>
        </w:tc>
        <w:tc>
          <w:tcPr>
            <w:tcW w:w="1201" w:type="dxa"/>
            <w:vMerge w:val="continue"/>
            <w:tcBorders>
              <w:top w:val="nil"/>
            </w:tcBorders>
          </w:tcPr>
          <w:p w14:paraId="5486ECDC">
            <w:pPr>
              <w:rPr>
                <w:sz w:val="2"/>
                <w:szCs w:val="2"/>
              </w:rPr>
            </w:pPr>
          </w:p>
        </w:tc>
        <w:tc>
          <w:tcPr>
            <w:tcW w:w="2831" w:type="dxa"/>
          </w:tcPr>
          <w:p w14:paraId="3124A408">
            <w:pPr>
              <w:pStyle w:val="9"/>
              <w:spacing w:before="3"/>
              <w:rPr>
                <w:sz w:val="17"/>
              </w:rPr>
            </w:pPr>
          </w:p>
          <w:p w14:paraId="69F91973">
            <w:pPr>
              <w:pStyle w:val="9"/>
              <w:spacing w:line="230" w:lineRule="auto"/>
              <w:ind w:left="36" w:right="137"/>
              <w:rPr>
                <w:sz w:val="20"/>
              </w:rPr>
            </w:pPr>
            <w:r>
              <w:rPr>
                <w:sz w:val="20"/>
              </w:rPr>
              <w:t>违法生产的产品货值金额3000 元以上不足7000元的</w:t>
            </w:r>
          </w:p>
        </w:tc>
        <w:tc>
          <w:tcPr>
            <w:tcW w:w="4612" w:type="dxa"/>
          </w:tcPr>
          <w:p w14:paraId="2A77F10B">
            <w:pPr>
              <w:pStyle w:val="9"/>
              <w:spacing w:before="96" w:line="230" w:lineRule="auto"/>
              <w:ind w:left="35" w:right="168"/>
              <w:jc w:val="both"/>
              <w:rPr>
                <w:sz w:val="20"/>
              </w:rPr>
            </w:pPr>
            <w:r>
              <w:rPr>
                <w:w w:val="95"/>
                <w:sz w:val="20"/>
              </w:rPr>
              <w:t>责令改正，没收违法所得、违法生产的产品和用于 违法生产的原材料等，并处1.3万元以上1.7</w:t>
            </w:r>
            <w:r>
              <w:rPr>
                <w:spacing w:val="-5"/>
                <w:w w:val="95"/>
                <w:sz w:val="20"/>
              </w:rPr>
              <w:t xml:space="preserve">万以下 </w:t>
            </w:r>
            <w:r>
              <w:rPr>
                <w:sz w:val="20"/>
              </w:rPr>
              <w:t>罚款。</w:t>
            </w:r>
          </w:p>
        </w:tc>
        <w:tc>
          <w:tcPr>
            <w:tcW w:w="2320" w:type="dxa"/>
            <w:vMerge w:val="continue"/>
            <w:tcBorders>
              <w:top w:val="nil"/>
            </w:tcBorders>
          </w:tcPr>
          <w:p w14:paraId="5440F21D">
            <w:pPr>
              <w:rPr>
                <w:sz w:val="2"/>
                <w:szCs w:val="2"/>
              </w:rPr>
            </w:pPr>
          </w:p>
        </w:tc>
      </w:tr>
      <w:tr w14:paraId="00928B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1" w:hRule="atLeast"/>
        </w:trPr>
        <w:tc>
          <w:tcPr>
            <w:tcW w:w="538" w:type="dxa"/>
            <w:vMerge w:val="continue"/>
            <w:tcBorders>
              <w:top w:val="nil"/>
            </w:tcBorders>
          </w:tcPr>
          <w:p w14:paraId="27E21FD9">
            <w:pPr>
              <w:rPr>
                <w:sz w:val="2"/>
                <w:szCs w:val="2"/>
              </w:rPr>
            </w:pPr>
          </w:p>
        </w:tc>
        <w:tc>
          <w:tcPr>
            <w:tcW w:w="857" w:type="dxa"/>
            <w:vMerge w:val="continue"/>
            <w:tcBorders>
              <w:top w:val="nil"/>
            </w:tcBorders>
          </w:tcPr>
          <w:p w14:paraId="3393B546">
            <w:pPr>
              <w:rPr>
                <w:sz w:val="2"/>
                <w:szCs w:val="2"/>
              </w:rPr>
            </w:pPr>
          </w:p>
        </w:tc>
        <w:tc>
          <w:tcPr>
            <w:tcW w:w="1299" w:type="dxa"/>
            <w:vMerge w:val="continue"/>
            <w:tcBorders>
              <w:top w:val="nil"/>
            </w:tcBorders>
          </w:tcPr>
          <w:p w14:paraId="6316F1A5">
            <w:pPr>
              <w:rPr>
                <w:sz w:val="2"/>
                <w:szCs w:val="2"/>
              </w:rPr>
            </w:pPr>
          </w:p>
        </w:tc>
        <w:tc>
          <w:tcPr>
            <w:tcW w:w="2127" w:type="dxa"/>
            <w:vMerge w:val="continue"/>
            <w:tcBorders>
              <w:top w:val="nil"/>
            </w:tcBorders>
          </w:tcPr>
          <w:p w14:paraId="238DC47D">
            <w:pPr>
              <w:rPr>
                <w:sz w:val="2"/>
                <w:szCs w:val="2"/>
              </w:rPr>
            </w:pPr>
          </w:p>
        </w:tc>
        <w:tc>
          <w:tcPr>
            <w:tcW w:w="6860" w:type="dxa"/>
            <w:vMerge w:val="continue"/>
            <w:tcBorders>
              <w:top w:val="nil"/>
            </w:tcBorders>
          </w:tcPr>
          <w:p w14:paraId="6A763ADC">
            <w:pPr>
              <w:rPr>
                <w:sz w:val="2"/>
                <w:szCs w:val="2"/>
              </w:rPr>
            </w:pPr>
          </w:p>
        </w:tc>
        <w:tc>
          <w:tcPr>
            <w:tcW w:w="1201" w:type="dxa"/>
            <w:vMerge w:val="continue"/>
            <w:tcBorders>
              <w:top w:val="nil"/>
            </w:tcBorders>
          </w:tcPr>
          <w:p w14:paraId="1DB65E6F">
            <w:pPr>
              <w:rPr>
                <w:sz w:val="2"/>
                <w:szCs w:val="2"/>
              </w:rPr>
            </w:pPr>
          </w:p>
        </w:tc>
        <w:tc>
          <w:tcPr>
            <w:tcW w:w="2831" w:type="dxa"/>
          </w:tcPr>
          <w:p w14:paraId="4F380F4D">
            <w:pPr>
              <w:pStyle w:val="9"/>
              <w:spacing w:before="1"/>
              <w:rPr>
                <w:sz w:val="17"/>
              </w:rPr>
            </w:pPr>
          </w:p>
          <w:p w14:paraId="60D8D336">
            <w:pPr>
              <w:pStyle w:val="9"/>
              <w:spacing w:line="230" w:lineRule="auto"/>
              <w:ind w:left="36" w:right="137"/>
              <w:rPr>
                <w:sz w:val="20"/>
              </w:rPr>
            </w:pPr>
            <w:r>
              <w:rPr>
                <w:sz w:val="20"/>
              </w:rPr>
              <w:t>违法生产的产品货值金额7000 元以上不足1万元的</w:t>
            </w:r>
          </w:p>
        </w:tc>
        <w:tc>
          <w:tcPr>
            <w:tcW w:w="4612" w:type="dxa"/>
          </w:tcPr>
          <w:p w14:paraId="204CD632">
            <w:pPr>
              <w:pStyle w:val="9"/>
              <w:spacing w:before="97" w:line="230" w:lineRule="auto"/>
              <w:ind w:left="35" w:right="170"/>
              <w:jc w:val="both"/>
              <w:rPr>
                <w:sz w:val="20"/>
              </w:rPr>
            </w:pPr>
            <w:r>
              <w:rPr>
                <w:spacing w:val="-1"/>
                <w:w w:val="95"/>
                <w:sz w:val="20"/>
              </w:rPr>
              <w:t xml:space="preserve">责令改正，没收违法所得、违法生产的产品和用于 </w:t>
            </w:r>
            <w:r>
              <w:rPr>
                <w:w w:val="95"/>
                <w:sz w:val="20"/>
              </w:rPr>
              <w:t>违法生产的原材料等，并处1.7万元以上2</w:t>
            </w:r>
            <w:r>
              <w:rPr>
                <w:spacing w:val="-4"/>
                <w:w w:val="95"/>
                <w:sz w:val="20"/>
              </w:rPr>
              <w:t xml:space="preserve">万元以下 </w:t>
            </w:r>
            <w:r>
              <w:rPr>
                <w:sz w:val="20"/>
              </w:rPr>
              <w:t>罚款。</w:t>
            </w:r>
          </w:p>
        </w:tc>
        <w:tc>
          <w:tcPr>
            <w:tcW w:w="2320" w:type="dxa"/>
            <w:vMerge w:val="continue"/>
            <w:tcBorders>
              <w:top w:val="nil"/>
            </w:tcBorders>
          </w:tcPr>
          <w:p w14:paraId="18465A14">
            <w:pPr>
              <w:rPr>
                <w:sz w:val="2"/>
                <w:szCs w:val="2"/>
              </w:rPr>
            </w:pPr>
          </w:p>
        </w:tc>
      </w:tr>
      <w:tr w14:paraId="708159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4" w:hRule="atLeast"/>
        </w:trPr>
        <w:tc>
          <w:tcPr>
            <w:tcW w:w="538" w:type="dxa"/>
            <w:vMerge w:val="continue"/>
            <w:tcBorders>
              <w:top w:val="nil"/>
            </w:tcBorders>
          </w:tcPr>
          <w:p w14:paraId="3D9D0FEC">
            <w:pPr>
              <w:rPr>
                <w:sz w:val="2"/>
                <w:szCs w:val="2"/>
              </w:rPr>
            </w:pPr>
          </w:p>
        </w:tc>
        <w:tc>
          <w:tcPr>
            <w:tcW w:w="857" w:type="dxa"/>
            <w:vMerge w:val="continue"/>
            <w:tcBorders>
              <w:top w:val="nil"/>
            </w:tcBorders>
          </w:tcPr>
          <w:p w14:paraId="6547A854">
            <w:pPr>
              <w:rPr>
                <w:sz w:val="2"/>
                <w:szCs w:val="2"/>
              </w:rPr>
            </w:pPr>
          </w:p>
        </w:tc>
        <w:tc>
          <w:tcPr>
            <w:tcW w:w="1299" w:type="dxa"/>
            <w:vMerge w:val="continue"/>
            <w:tcBorders>
              <w:top w:val="nil"/>
            </w:tcBorders>
          </w:tcPr>
          <w:p w14:paraId="3511AD0B">
            <w:pPr>
              <w:rPr>
                <w:sz w:val="2"/>
                <w:szCs w:val="2"/>
              </w:rPr>
            </w:pPr>
          </w:p>
        </w:tc>
        <w:tc>
          <w:tcPr>
            <w:tcW w:w="2127" w:type="dxa"/>
          </w:tcPr>
          <w:p w14:paraId="24FE03D4">
            <w:pPr>
              <w:pStyle w:val="9"/>
              <w:spacing w:before="6"/>
              <w:rPr>
                <w:sz w:val="14"/>
              </w:rPr>
            </w:pPr>
          </w:p>
          <w:p w14:paraId="066DB76C">
            <w:pPr>
              <w:pStyle w:val="9"/>
              <w:spacing w:line="230" w:lineRule="auto"/>
              <w:ind w:left="36" w:right="78"/>
              <w:jc w:val="both"/>
              <w:rPr>
                <w:sz w:val="20"/>
              </w:rPr>
            </w:pPr>
            <w:r>
              <w:rPr>
                <w:spacing w:val="-2"/>
                <w:sz w:val="20"/>
              </w:rPr>
              <w:t>对农药生产企业出厂销售未经质量检验合格并附具产品质量检验合格</w:t>
            </w:r>
            <w:r>
              <w:rPr>
                <w:sz w:val="20"/>
              </w:rPr>
              <w:t>证的农药的行政处罚</w:t>
            </w:r>
          </w:p>
        </w:tc>
        <w:tc>
          <w:tcPr>
            <w:tcW w:w="6860" w:type="dxa"/>
            <w:vMerge w:val="continue"/>
            <w:tcBorders>
              <w:top w:val="nil"/>
            </w:tcBorders>
          </w:tcPr>
          <w:p w14:paraId="402CEB94">
            <w:pPr>
              <w:rPr>
                <w:sz w:val="2"/>
                <w:szCs w:val="2"/>
              </w:rPr>
            </w:pPr>
          </w:p>
        </w:tc>
        <w:tc>
          <w:tcPr>
            <w:tcW w:w="1201" w:type="dxa"/>
            <w:vMerge w:val="restart"/>
          </w:tcPr>
          <w:p w14:paraId="2720E86B">
            <w:pPr>
              <w:pStyle w:val="9"/>
              <w:rPr>
                <w:sz w:val="20"/>
              </w:rPr>
            </w:pPr>
          </w:p>
          <w:p w14:paraId="2DB9610B">
            <w:pPr>
              <w:pStyle w:val="9"/>
              <w:rPr>
                <w:sz w:val="20"/>
              </w:rPr>
            </w:pPr>
          </w:p>
          <w:p w14:paraId="3EC3AF36">
            <w:pPr>
              <w:pStyle w:val="9"/>
              <w:rPr>
                <w:sz w:val="20"/>
              </w:rPr>
            </w:pPr>
          </w:p>
          <w:p w14:paraId="06E62428">
            <w:pPr>
              <w:pStyle w:val="9"/>
              <w:rPr>
                <w:sz w:val="20"/>
              </w:rPr>
            </w:pPr>
          </w:p>
          <w:p w14:paraId="5D3405CA">
            <w:pPr>
              <w:pStyle w:val="9"/>
              <w:spacing w:before="5"/>
              <w:rPr>
                <w:sz w:val="29"/>
              </w:rPr>
            </w:pPr>
          </w:p>
          <w:p w14:paraId="3FA59FA6">
            <w:pPr>
              <w:pStyle w:val="9"/>
              <w:spacing w:before="1" w:line="232" w:lineRule="auto"/>
              <w:ind w:left="37" w:right="22"/>
              <w:rPr>
                <w:sz w:val="20"/>
              </w:rPr>
            </w:pPr>
            <w:r>
              <w:rPr>
                <w:sz w:val="20"/>
              </w:rPr>
              <w:t>违法生产的产品货值金额1万元以上的</w:t>
            </w:r>
          </w:p>
        </w:tc>
        <w:tc>
          <w:tcPr>
            <w:tcW w:w="2831" w:type="dxa"/>
          </w:tcPr>
          <w:p w14:paraId="2CAD9CC9">
            <w:pPr>
              <w:pStyle w:val="9"/>
              <w:rPr>
                <w:sz w:val="20"/>
              </w:rPr>
            </w:pPr>
          </w:p>
          <w:p w14:paraId="0567458D">
            <w:pPr>
              <w:pStyle w:val="9"/>
              <w:spacing w:before="176" w:line="230" w:lineRule="auto"/>
              <w:ind w:left="36" w:right="39"/>
              <w:rPr>
                <w:sz w:val="20"/>
              </w:rPr>
            </w:pPr>
            <w:r>
              <w:rPr>
                <w:sz w:val="20"/>
              </w:rPr>
              <w:t>违法生产的产品货值金额1万元以上不足5万元的</w:t>
            </w:r>
          </w:p>
        </w:tc>
        <w:tc>
          <w:tcPr>
            <w:tcW w:w="4612" w:type="dxa"/>
          </w:tcPr>
          <w:p w14:paraId="0367729E">
            <w:pPr>
              <w:pStyle w:val="9"/>
              <w:spacing w:before="10"/>
              <w:rPr>
                <w:sz w:val="23"/>
              </w:rPr>
            </w:pPr>
          </w:p>
          <w:p w14:paraId="612ED645">
            <w:pPr>
              <w:pStyle w:val="9"/>
              <w:spacing w:line="232" w:lineRule="auto"/>
              <w:ind w:left="35" w:right="175"/>
              <w:jc w:val="both"/>
              <w:rPr>
                <w:sz w:val="20"/>
              </w:rPr>
            </w:pPr>
            <w:r>
              <w:rPr>
                <w:spacing w:val="-1"/>
                <w:w w:val="95"/>
                <w:sz w:val="20"/>
              </w:rPr>
              <w:t xml:space="preserve">责令改正，没收违法所得、违法生产的产品和用于 </w:t>
            </w:r>
            <w:r>
              <w:rPr>
                <w:w w:val="95"/>
                <w:sz w:val="20"/>
              </w:rPr>
              <w:t>违法生产的原材料等，并处货值金额2倍以上3</w:t>
            </w:r>
            <w:r>
              <w:rPr>
                <w:spacing w:val="-8"/>
                <w:w w:val="95"/>
                <w:sz w:val="20"/>
              </w:rPr>
              <w:t xml:space="preserve">倍以 </w:t>
            </w:r>
            <w:r>
              <w:rPr>
                <w:sz w:val="20"/>
              </w:rPr>
              <w:t>下罚款。</w:t>
            </w:r>
          </w:p>
        </w:tc>
        <w:tc>
          <w:tcPr>
            <w:tcW w:w="2320" w:type="dxa"/>
            <w:vMerge w:val="continue"/>
            <w:tcBorders>
              <w:top w:val="nil"/>
            </w:tcBorders>
          </w:tcPr>
          <w:p w14:paraId="6C17F185">
            <w:pPr>
              <w:rPr>
                <w:sz w:val="2"/>
                <w:szCs w:val="2"/>
              </w:rPr>
            </w:pPr>
          </w:p>
        </w:tc>
      </w:tr>
      <w:tr w14:paraId="3F1B91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3" w:hRule="atLeast"/>
        </w:trPr>
        <w:tc>
          <w:tcPr>
            <w:tcW w:w="538" w:type="dxa"/>
            <w:vMerge w:val="continue"/>
            <w:tcBorders>
              <w:top w:val="nil"/>
            </w:tcBorders>
          </w:tcPr>
          <w:p w14:paraId="3CCD6F78">
            <w:pPr>
              <w:rPr>
                <w:sz w:val="2"/>
                <w:szCs w:val="2"/>
              </w:rPr>
            </w:pPr>
          </w:p>
        </w:tc>
        <w:tc>
          <w:tcPr>
            <w:tcW w:w="857" w:type="dxa"/>
            <w:vMerge w:val="continue"/>
            <w:tcBorders>
              <w:top w:val="nil"/>
            </w:tcBorders>
          </w:tcPr>
          <w:p w14:paraId="2BA5FF5F">
            <w:pPr>
              <w:rPr>
                <w:sz w:val="2"/>
                <w:szCs w:val="2"/>
              </w:rPr>
            </w:pPr>
          </w:p>
        </w:tc>
        <w:tc>
          <w:tcPr>
            <w:tcW w:w="1299" w:type="dxa"/>
            <w:vMerge w:val="continue"/>
            <w:tcBorders>
              <w:top w:val="nil"/>
            </w:tcBorders>
          </w:tcPr>
          <w:p w14:paraId="25E45FB3">
            <w:pPr>
              <w:rPr>
                <w:sz w:val="2"/>
                <w:szCs w:val="2"/>
              </w:rPr>
            </w:pPr>
          </w:p>
        </w:tc>
        <w:tc>
          <w:tcPr>
            <w:tcW w:w="2127" w:type="dxa"/>
          </w:tcPr>
          <w:p w14:paraId="74341844">
            <w:pPr>
              <w:pStyle w:val="9"/>
              <w:spacing w:before="6"/>
              <w:rPr>
                <w:sz w:val="14"/>
              </w:rPr>
            </w:pPr>
          </w:p>
          <w:p w14:paraId="477D9C8B">
            <w:pPr>
              <w:pStyle w:val="9"/>
              <w:spacing w:line="230" w:lineRule="auto"/>
              <w:ind w:left="36" w:right="76"/>
              <w:jc w:val="both"/>
              <w:rPr>
                <w:sz w:val="20"/>
              </w:rPr>
            </w:pPr>
            <w:r>
              <w:rPr>
                <w:spacing w:val="-2"/>
                <w:sz w:val="20"/>
              </w:rPr>
              <w:t>对农药生产企业生产的农药包装、标签、说明书不符合规定的行政处</w:t>
            </w:r>
            <w:r>
              <w:rPr>
                <w:sz w:val="20"/>
              </w:rPr>
              <w:t>罚</w:t>
            </w:r>
          </w:p>
        </w:tc>
        <w:tc>
          <w:tcPr>
            <w:tcW w:w="6860" w:type="dxa"/>
            <w:vMerge w:val="continue"/>
            <w:tcBorders>
              <w:top w:val="nil"/>
            </w:tcBorders>
          </w:tcPr>
          <w:p w14:paraId="200CFB93">
            <w:pPr>
              <w:rPr>
                <w:sz w:val="2"/>
                <w:szCs w:val="2"/>
              </w:rPr>
            </w:pPr>
          </w:p>
        </w:tc>
        <w:tc>
          <w:tcPr>
            <w:tcW w:w="1201" w:type="dxa"/>
            <w:vMerge w:val="continue"/>
            <w:tcBorders>
              <w:top w:val="nil"/>
            </w:tcBorders>
          </w:tcPr>
          <w:p w14:paraId="28D90B55">
            <w:pPr>
              <w:rPr>
                <w:sz w:val="2"/>
                <w:szCs w:val="2"/>
              </w:rPr>
            </w:pPr>
          </w:p>
        </w:tc>
        <w:tc>
          <w:tcPr>
            <w:tcW w:w="2831" w:type="dxa"/>
          </w:tcPr>
          <w:p w14:paraId="24A377E4">
            <w:pPr>
              <w:pStyle w:val="9"/>
              <w:rPr>
                <w:sz w:val="20"/>
              </w:rPr>
            </w:pPr>
          </w:p>
          <w:p w14:paraId="78A4DE34">
            <w:pPr>
              <w:pStyle w:val="9"/>
              <w:spacing w:before="176" w:line="230" w:lineRule="auto"/>
              <w:ind w:left="36" w:right="39"/>
              <w:rPr>
                <w:sz w:val="20"/>
              </w:rPr>
            </w:pPr>
            <w:r>
              <w:rPr>
                <w:sz w:val="20"/>
              </w:rPr>
              <w:t>违法生产的产品货值金额5万元以上不足10万元的</w:t>
            </w:r>
          </w:p>
        </w:tc>
        <w:tc>
          <w:tcPr>
            <w:tcW w:w="4612" w:type="dxa"/>
          </w:tcPr>
          <w:p w14:paraId="41CFC19A">
            <w:pPr>
              <w:pStyle w:val="9"/>
              <w:spacing w:before="10"/>
              <w:rPr>
                <w:sz w:val="23"/>
              </w:rPr>
            </w:pPr>
          </w:p>
          <w:p w14:paraId="26A5573B">
            <w:pPr>
              <w:pStyle w:val="9"/>
              <w:spacing w:line="232" w:lineRule="auto"/>
              <w:ind w:left="35" w:right="175"/>
              <w:jc w:val="both"/>
              <w:rPr>
                <w:sz w:val="20"/>
              </w:rPr>
            </w:pPr>
            <w:r>
              <w:rPr>
                <w:spacing w:val="-1"/>
                <w:w w:val="95"/>
                <w:sz w:val="20"/>
              </w:rPr>
              <w:t xml:space="preserve">责令改正，没收违法所得、违法生产的产品和用于 </w:t>
            </w:r>
            <w:r>
              <w:rPr>
                <w:w w:val="95"/>
                <w:sz w:val="20"/>
              </w:rPr>
              <w:t>违法生产的原材料等，并处货值金额3倍以上4</w:t>
            </w:r>
            <w:r>
              <w:rPr>
                <w:spacing w:val="-8"/>
                <w:w w:val="95"/>
                <w:sz w:val="20"/>
              </w:rPr>
              <w:t xml:space="preserve">倍以 </w:t>
            </w:r>
            <w:r>
              <w:rPr>
                <w:sz w:val="20"/>
              </w:rPr>
              <w:t>下罚款。</w:t>
            </w:r>
          </w:p>
        </w:tc>
        <w:tc>
          <w:tcPr>
            <w:tcW w:w="2320" w:type="dxa"/>
            <w:vMerge w:val="continue"/>
            <w:tcBorders>
              <w:top w:val="nil"/>
            </w:tcBorders>
          </w:tcPr>
          <w:p w14:paraId="0D09F4F3">
            <w:pPr>
              <w:rPr>
                <w:sz w:val="2"/>
                <w:szCs w:val="2"/>
              </w:rPr>
            </w:pPr>
          </w:p>
        </w:tc>
      </w:tr>
      <w:tr w14:paraId="1758FB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4" w:hRule="atLeast"/>
        </w:trPr>
        <w:tc>
          <w:tcPr>
            <w:tcW w:w="538" w:type="dxa"/>
            <w:vMerge w:val="continue"/>
            <w:tcBorders>
              <w:top w:val="nil"/>
            </w:tcBorders>
          </w:tcPr>
          <w:p w14:paraId="5308C9E2">
            <w:pPr>
              <w:rPr>
                <w:sz w:val="2"/>
                <w:szCs w:val="2"/>
              </w:rPr>
            </w:pPr>
          </w:p>
        </w:tc>
        <w:tc>
          <w:tcPr>
            <w:tcW w:w="857" w:type="dxa"/>
            <w:vMerge w:val="continue"/>
            <w:tcBorders>
              <w:top w:val="nil"/>
            </w:tcBorders>
          </w:tcPr>
          <w:p w14:paraId="14A778B9">
            <w:pPr>
              <w:rPr>
                <w:sz w:val="2"/>
                <w:szCs w:val="2"/>
              </w:rPr>
            </w:pPr>
          </w:p>
        </w:tc>
        <w:tc>
          <w:tcPr>
            <w:tcW w:w="1299" w:type="dxa"/>
            <w:vMerge w:val="continue"/>
            <w:tcBorders>
              <w:top w:val="nil"/>
            </w:tcBorders>
          </w:tcPr>
          <w:p w14:paraId="6730EF03">
            <w:pPr>
              <w:rPr>
                <w:sz w:val="2"/>
                <w:szCs w:val="2"/>
              </w:rPr>
            </w:pPr>
          </w:p>
        </w:tc>
        <w:tc>
          <w:tcPr>
            <w:tcW w:w="2127" w:type="dxa"/>
          </w:tcPr>
          <w:p w14:paraId="74B7026D">
            <w:pPr>
              <w:pStyle w:val="9"/>
              <w:spacing w:before="10"/>
              <w:rPr>
                <w:sz w:val="23"/>
              </w:rPr>
            </w:pPr>
          </w:p>
          <w:p w14:paraId="5C145F69">
            <w:pPr>
              <w:pStyle w:val="9"/>
              <w:spacing w:line="232" w:lineRule="auto"/>
              <w:ind w:left="36" w:right="78"/>
              <w:jc w:val="both"/>
              <w:rPr>
                <w:sz w:val="20"/>
              </w:rPr>
            </w:pPr>
            <w:r>
              <w:rPr>
                <w:spacing w:val="-2"/>
                <w:sz w:val="20"/>
              </w:rPr>
              <w:t>对农药生产企业不召回依法应当召回的农药的</w:t>
            </w:r>
            <w:r>
              <w:rPr>
                <w:sz w:val="20"/>
              </w:rPr>
              <w:t>行政处罚</w:t>
            </w:r>
          </w:p>
        </w:tc>
        <w:tc>
          <w:tcPr>
            <w:tcW w:w="6860" w:type="dxa"/>
            <w:vMerge w:val="continue"/>
            <w:tcBorders>
              <w:top w:val="nil"/>
            </w:tcBorders>
          </w:tcPr>
          <w:p w14:paraId="52B69097">
            <w:pPr>
              <w:rPr>
                <w:sz w:val="2"/>
                <w:szCs w:val="2"/>
              </w:rPr>
            </w:pPr>
          </w:p>
        </w:tc>
        <w:tc>
          <w:tcPr>
            <w:tcW w:w="1201" w:type="dxa"/>
            <w:vMerge w:val="continue"/>
            <w:tcBorders>
              <w:top w:val="nil"/>
            </w:tcBorders>
          </w:tcPr>
          <w:p w14:paraId="1B7A7C32">
            <w:pPr>
              <w:rPr>
                <w:sz w:val="2"/>
                <w:szCs w:val="2"/>
              </w:rPr>
            </w:pPr>
          </w:p>
        </w:tc>
        <w:tc>
          <w:tcPr>
            <w:tcW w:w="2831" w:type="dxa"/>
          </w:tcPr>
          <w:p w14:paraId="5459D23B">
            <w:pPr>
              <w:pStyle w:val="9"/>
              <w:rPr>
                <w:sz w:val="20"/>
              </w:rPr>
            </w:pPr>
          </w:p>
          <w:p w14:paraId="60A896F0">
            <w:pPr>
              <w:pStyle w:val="9"/>
              <w:spacing w:before="176" w:line="230" w:lineRule="auto"/>
              <w:ind w:left="36" w:right="138"/>
              <w:rPr>
                <w:sz w:val="20"/>
              </w:rPr>
            </w:pPr>
            <w:r>
              <w:rPr>
                <w:sz w:val="20"/>
              </w:rPr>
              <w:t>违法生产的产品货值金额10万元以上的</w:t>
            </w:r>
          </w:p>
        </w:tc>
        <w:tc>
          <w:tcPr>
            <w:tcW w:w="4612" w:type="dxa"/>
          </w:tcPr>
          <w:p w14:paraId="7311B711">
            <w:pPr>
              <w:pStyle w:val="9"/>
              <w:spacing w:before="10"/>
              <w:rPr>
                <w:sz w:val="23"/>
              </w:rPr>
            </w:pPr>
          </w:p>
          <w:p w14:paraId="258F0A66">
            <w:pPr>
              <w:pStyle w:val="9"/>
              <w:spacing w:line="232" w:lineRule="auto"/>
              <w:ind w:left="35" w:right="175"/>
              <w:jc w:val="both"/>
              <w:rPr>
                <w:sz w:val="20"/>
              </w:rPr>
            </w:pPr>
            <w:r>
              <w:rPr>
                <w:spacing w:val="-1"/>
                <w:w w:val="95"/>
                <w:sz w:val="20"/>
              </w:rPr>
              <w:t xml:space="preserve">责令改正，没收违法所得、违法生产的产品和用于 </w:t>
            </w:r>
            <w:r>
              <w:rPr>
                <w:w w:val="95"/>
                <w:sz w:val="20"/>
              </w:rPr>
              <w:t>违法生产的原材料等，并处货值金额4倍以上5</w:t>
            </w:r>
            <w:r>
              <w:rPr>
                <w:spacing w:val="-8"/>
                <w:w w:val="95"/>
                <w:sz w:val="20"/>
              </w:rPr>
              <w:t xml:space="preserve">倍以 </w:t>
            </w:r>
            <w:r>
              <w:rPr>
                <w:sz w:val="20"/>
              </w:rPr>
              <w:t>下罚款。</w:t>
            </w:r>
          </w:p>
        </w:tc>
        <w:tc>
          <w:tcPr>
            <w:tcW w:w="2320" w:type="dxa"/>
            <w:vMerge w:val="continue"/>
            <w:tcBorders>
              <w:top w:val="nil"/>
            </w:tcBorders>
          </w:tcPr>
          <w:p w14:paraId="3A812B05">
            <w:pPr>
              <w:rPr>
                <w:sz w:val="2"/>
                <w:szCs w:val="2"/>
              </w:rPr>
            </w:pPr>
          </w:p>
        </w:tc>
      </w:tr>
      <w:tr w14:paraId="06F065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0" w:hRule="atLeast"/>
        </w:trPr>
        <w:tc>
          <w:tcPr>
            <w:tcW w:w="538" w:type="dxa"/>
            <w:vMerge w:val="restart"/>
          </w:tcPr>
          <w:p w14:paraId="1B5F8E0A">
            <w:pPr>
              <w:pStyle w:val="9"/>
              <w:rPr>
                <w:sz w:val="20"/>
              </w:rPr>
            </w:pPr>
          </w:p>
          <w:p w14:paraId="258C1AE8">
            <w:pPr>
              <w:pStyle w:val="9"/>
              <w:rPr>
                <w:sz w:val="20"/>
              </w:rPr>
            </w:pPr>
          </w:p>
          <w:p w14:paraId="1D15E6AF">
            <w:pPr>
              <w:pStyle w:val="9"/>
              <w:rPr>
                <w:sz w:val="20"/>
              </w:rPr>
            </w:pPr>
          </w:p>
          <w:p w14:paraId="28E4073A">
            <w:pPr>
              <w:pStyle w:val="9"/>
              <w:rPr>
                <w:sz w:val="20"/>
              </w:rPr>
            </w:pPr>
          </w:p>
          <w:p w14:paraId="2D921F13">
            <w:pPr>
              <w:pStyle w:val="9"/>
              <w:rPr>
                <w:sz w:val="20"/>
              </w:rPr>
            </w:pPr>
          </w:p>
          <w:p w14:paraId="7B09C319">
            <w:pPr>
              <w:pStyle w:val="9"/>
              <w:rPr>
                <w:sz w:val="20"/>
              </w:rPr>
            </w:pPr>
          </w:p>
          <w:p w14:paraId="2442C5FF">
            <w:pPr>
              <w:pStyle w:val="9"/>
              <w:rPr>
                <w:sz w:val="20"/>
              </w:rPr>
            </w:pPr>
          </w:p>
          <w:p w14:paraId="47D398C3">
            <w:pPr>
              <w:pStyle w:val="9"/>
              <w:rPr>
                <w:sz w:val="20"/>
              </w:rPr>
            </w:pPr>
          </w:p>
          <w:p w14:paraId="00775E90">
            <w:pPr>
              <w:pStyle w:val="9"/>
              <w:rPr>
                <w:sz w:val="20"/>
              </w:rPr>
            </w:pPr>
          </w:p>
          <w:p w14:paraId="5E6C4A2A">
            <w:pPr>
              <w:pStyle w:val="9"/>
              <w:rPr>
                <w:sz w:val="20"/>
              </w:rPr>
            </w:pPr>
          </w:p>
          <w:p w14:paraId="6ECF39B7">
            <w:pPr>
              <w:pStyle w:val="9"/>
              <w:rPr>
                <w:sz w:val="20"/>
              </w:rPr>
            </w:pPr>
          </w:p>
          <w:p w14:paraId="2AC5B417">
            <w:pPr>
              <w:pStyle w:val="9"/>
              <w:spacing w:before="11"/>
              <w:rPr>
                <w:sz w:val="28"/>
              </w:rPr>
            </w:pPr>
          </w:p>
          <w:p w14:paraId="5E24B094">
            <w:pPr>
              <w:pStyle w:val="9"/>
              <w:spacing w:before="1"/>
              <w:ind w:left="177"/>
              <w:rPr>
                <w:sz w:val="20"/>
              </w:rPr>
            </w:pPr>
            <w:r>
              <w:rPr>
                <w:sz w:val="20"/>
              </w:rPr>
              <w:t>25</w:t>
            </w:r>
          </w:p>
        </w:tc>
        <w:tc>
          <w:tcPr>
            <w:tcW w:w="857" w:type="dxa"/>
            <w:vMerge w:val="restart"/>
          </w:tcPr>
          <w:p w14:paraId="4E9FBE0B">
            <w:pPr>
              <w:pStyle w:val="9"/>
              <w:rPr>
                <w:sz w:val="20"/>
              </w:rPr>
            </w:pPr>
          </w:p>
          <w:p w14:paraId="127CEFD7">
            <w:pPr>
              <w:pStyle w:val="9"/>
              <w:rPr>
                <w:sz w:val="20"/>
              </w:rPr>
            </w:pPr>
          </w:p>
          <w:p w14:paraId="6A19C109">
            <w:pPr>
              <w:pStyle w:val="9"/>
              <w:rPr>
                <w:sz w:val="20"/>
              </w:rPr>
            </w:pPr>
          </w:p>
          <w:p w14:paraId="21353EBB">
            <w:pPr>
              <w:pStyle w:val="9"/>
              <w:rPr>
                <w:sz w:val="20"/>
              </w:rPr>
            </w:pPr>
          </w:p>
          <w:p w14:paraId="3BBE5F4A">
            <w:pPr>
              <w:pStyle w:val="9"/>
              <w:rPr>
                <w:sz w:val="20"/>
              </w:rPr>
            </w:pPr>
          </w:p>
          <w:p w14:paraId="19B900BB">
            <w:pPr>
              <w:pStyle w:val="9"/>
              <w:rPr>
                <w:sz w:val="20"/>
              </w:rPr>
            </w:pPr>
          </w:p>
          <w:p w14:paraId="264E6F00">
            <w:pPr>
              <w:pStyle w:val="9"/>
              <w:rPr>
                <w:sz w:val="20"/>
              </w:rPr>
            </w:pPr>
          </w:p>
          <w:p w14:paraId="34A1B19E">
            <w:pPr>
              <w:pStyle w:val="9"/>
              <w:rPr>
                <w:sz w:val="20"/>
              </w:rPr>
            </w:pPr>
          </w:p>
          <w:p w14:paraId="5D8977DF">
            <w:pPr>
              <w:pStyle w:val="9"/>
              <w:rPr>
                <w:sz w:val="20"/>
              </w:rPr>
            </w:pPr>
          </w:p>
          <w:p w14:paraId="4C3FD95A">
            <w:pPr>
              <w:pStyle w:val="9"/>
              <w:rPr>
                <w:sz w:val="20"/>
              </w:rPr>
            </w:pPr>
          </w:p>
          <w:p w14:paraId="49E067F6">
            <w:pPr>
              <w:pStyle w:val="9"/>
              <w:rPr>
                <w:sz w:val="20"/>
              </w:rPr>
            </w:pPr>
          </w:p>
          <w:p w14:paraId="0EDE0D9B">
            <w:pPr>
              <w:pStyle w:val="9"/>
              <w:spacing w:before="11"/>
              <w:rPr>
                <w:sz w:val="28"/>
              </w:rPr>
            </w:pPr>
          </w:p>
          <w:p w14:paraId="386C42BB">
            <w:pPr>
              <w:pStyle w:val="9"/>
              <w:spacing w:before="1"/>
              <w:ind w:left="236"/>
              <w:rPr>
                <w:sz w:val="20"/>
              </w:rPr>
            </w:pPr>
            <w:r>
              <w:rPr>
                <w:sz w:val="20"/>
              </w:rPr>
              <w:t>农药</w:t>
            </w:r>
          </w:p>
        </w:tc>
        <w:tc>
          <w:tcPr>
            <w:tcW w:w="3426" w:type="dxa"/>
            <w:gridSpan w:val="2"/>
            <w:vMerge w:val="restart"/>
          </w:tcPr>
          <w:p w14:paraId="7F746196">
            <w:pPr>
              <w:pStyle w:val="9"/>
              <w:rPr>
                <w:sz w:val="20"/>
              </w:rPr>
            </w:pPr>
          </w:p>
          <w:p w14:paraId="55B3059C">
            <w:pPr>
              <w:pStyle w:val="9"/>
              <w:rPr>
                <w:sz w:val="20"/>
              </w:rPr>
            </w:pPr>
          </w:p>
          <w:p w14:paraId="777CD212">
            <w:pPr>
              <w:pStyle w:val="9"/>
              <w:rPr>
                <w:sz w:val="20"/>
              </w:rPr>
            </w:pPr>
          </w:p>
          <w:p w14:paraId="55AD0BAD">
            <w:pPr>
              <w:pStyle w:val="9"/>
              <w:rPr>
                <w:sz w:val="20"/>
              </w:rPr>
            </w:pPr>
          </w:p>
          <w:p w14:paraId="6A21D4AC">
            <w:pPr>
              <w:pStyle w:val="9"/>
              <w:rPr>
                <w:sz w:val="20"/>
              </w:rPr>
            </w:pPr>
          </w:p>
          <w:p w14:paraId="3D759F92">
            <w:pPr>
              <w:pStyle w:val="9"/>
              <w:rPr>
                <w:sz w:val="20"/>
              </w:rPr>
            </w:pPr>
          </w:p>
          <w:p w14:paraId="60E0A426">
            <w:pPr>
              <w:pStyle w:val="9"/>
              <w:rPr>
                <w:sz w:val="20"/>
              </w:rPr>
            </w:pPr>
          </w:p>
          <w:p w14:paraId="3911A101">
            <w:pPr>
              <w:pStyle w:val="9"/>
              <w:rPr>
                <w:sz w:val="20"/>
              </w:rPr>
            </w:pPr>
          </w:p>
          <w:p w14:paraId="45C7BA3E">
            <w:pPr>
              <w:pStyle w:val="9"/>
              <w:rPr>
                <w:sz w:val="20"/>
              </w:rPr>
            </w:pPr>
          </w:p>
          <w:p w14:paraId="464957D5">
            <w:pPr>
              <w:pStyle w:val="9"/>
              <w:rPr>
                <w:sz w:val="20"/>
              </w:rPr>
            </w:pPr>
          </w:p>
          <w:p w14:paraId="03B9E2EF">
            <w:pPr>
              <w:pStyle w:val="9"/>
              <w:rPr>
                <w:sz w:val="20"/>
              </w:rPr>
            </w:pPr>
          </w:p>
          <w:p w14:paraId="6318C48B">
            <w:pPr>
              <w:pStyle w:val="9"/>
              <w:spacing w:before="133" w:line="230" w:lineRule="auto"/>
              <w:ind w:left="39" w:right="180"/>
              <w:jc w:val="both"/>
              <w:rPr>
                <w:sz w:val="20"/>
              </w:rPr>
            </w:pPr>
            <w:r>
              <w:rPr>
                <w:w w:val="95"/>
                <w:sz w:val="20"/>
              </w:rPr>
              <w:t>对农药生产企业不执行原材料进货、农药出厂销售记录制度，或者不履行</w:t>
            </w:r>
            <w:r>
              <w:rPr>
                <w:sz w:val="20"/>
              </w:rPr>
              <w:t>农药废弃物回收义务的行政处罚</w:t>
            </w:r>
          </w:p>
        </w:tc>
        <w:tc>
          <w:tcPr>
            <w:tcW w:w="6860" w:type="dxa"/>
            <w:vMerge w:val="restart"/>
          </w:tcPr>
          <w:p w14:paraId="07502C35">
            <w:pPr>
              <w:pStyle w:val="9"/>
              <w:rPr>
                <w:sz w:val="20"/>
              </w:rPr>
            </w:pPr>
          </w:p>
          <w:p w14:paraId="551860E7">
            <w:pPr>
              <w:pStyle w:val="9"/>
              <w:rPr>
                <w:sz w:val="20"/>
              </w:rPr>
            </w:pPr>
          </w:p>
          <w:p w14:paraId="39E1553A">
            <w:pPr>
              <w:pStyle w:val="9"/>
              <w:rPr>
                <w:sz w:val="20"/>
              </w:rPr>
            </w:pPr>
          </w:p>
          <w:p w14:paraId="451FF280">
            <w:pPr>
              <w:pStyle w:val="9"/>
              <w:rPr>
                <w:sz w:val="20"/>
              </w:rPr>
            </w:pPr>
          </w:p>
          <w:p w14:paraId="40F05983">
            <w:pPr>
              <w:pStyle w:val="9"/>
              <w:rPr>
                <w:sz w:val="20"/>
              </w:rPr>
            </w:pPr>
          </w:p>
          <w:p w14:paraId="56C422E1">
            <w:pPr>
              <w:pStyle w:val="9"/>
              <w:rPr>
                <w:sz w:val="20"/>
              </w:rPr>
            </w:pPr>
          </w:p>
          <w:p w14:paraId="6BF30D12">
            <w:pPr>
              <w:pStyle w:val="9"/>
              <w:rPr>
                <w:sz w:val="20"/>
              </w:rPr>
            </w:pPr>
          </w:p>
          <w:p w14:paraId="5284D159">
            <w:pPr>
              <w:pStyle w:val="9"/>
              <w:rPr>
                <w:sz w:val="20"/>
              </w:rPr>
            </w:pPr>
          </w:p>
          <w:p w14:paraId="367882B0">
            <w:pPr>
              <w:pStyle w:val="9"/>
              <w:rPr>
                <w:sz w:val="20"/>
              </w:rPr>
            </w:pPr>
          </w:p>
          <w:p w14:paraId="4C024FA6">
            <w:pPr>
              <w:pStyle w:val="9"/>
              <w:rPr>
                <w:sz w:val="20"/>
              </w:rPr>
            </w:pPr>
          </w:p>
          <w:p w14:paraId="0BAE3408">
            <w:pPr>
              <w:pStyle w:val="9"/>
              <w:spacing w:before="135" w:line="252" w:lineRule="exact"/>
              <w:ind w:left="38"/>
              <w:rPr>
                <w:b/>
                <w:sz w:val="20"/>
              </w:rPr>
            </w:pPr>
            <w:r>
              <w:rPr>
                <w:b/>
                <w:w w:val="98"/>
                <w:sz w:val="20"/>
              </w:rPr>
              <w:t xml:space="preserve"> </w:t>
            </w:r>
            <w:r>
              <w:rPr>
                <w:b/>
                <w:sz w:val="20"/>
              </w:rPr>
              <w:t>《农药管理条例》(2022修订)</w:t>
            </w:r>
          </w:p>
          <w:p w14:paraId="2AFE60D4">
            <w:pPr>
              <w:pStyle w:val="9"/>
              <w:spacing w:before="3" w:line="230" w:lineRule="auto"/>
              <w:ind w:left="38" w:right="10"/>
              <w:jc w:val="both"/>
              <w:rPr>
                <w:sz w:val="20"/>
              </w:rPr>
            </w:pPr>
            <w:r>
              <w:rPr>
                <w:b/>
                <w:spacing w:val="13"/>
                <w:sz w:val="20"/>
              </w:rPr>
              <w:t xml:space="preserve">第五十四条 </w:t>
            </w:r>
            <w:r>
              <w:rPr>
                <w:spacing w:val="-1"/>
                <w:sz w:val="20"/>
              </w:rPr>
              <w:t xml:space="preserve">农药生产企业不执行原材料进货、农药出厂销售记录制度， </w:t>
            </w:r>
            <w:r>
              <w:rPr>
                <w:w w:val="95"/>
                <w:sz w:val="20"/>
              </w:rPr>
              <w:t>或者不履行农药废弃物回收义务的，由县级以上地方人民政府农业主管部门责令改正，处1万元以上5万元以下罚款；拒不改正或者情节严重的，由发证机关</w:t>
            </w:r>
            <w:r>
              <w:rPr>
                <w:sz w:val="20"/>
              </w:rPr>
              <w:t>吊销农药生产许可证和相应的农药登记证。</w:t>
            </w:r>
          </w:p>
        </w:tc>
        <w:tc>
          <w:tcPr>
            <w:tcW w:w="4032" w:type="dxa"/>
            <w:gridSpan w:val="2"/>
          </w:tcPr>
          <w:p w14:paraId="16D7F58C">
            <w:pPr>
              <w:pStyle w:val="9"/>
              <w:spacing w:before="11"/>
              <w:rPr>
                <w:sz w:val="28"/>
              </w:rPr>
            </w:pPr>
          </w:p>
          <w:p w14:paraId="6C77F80B">
            <w:pPr>
              <w:pStyle w:val="9"/>
              <w:spacing w:line="230" w:lineRule="auto"/>
              <w:ind w:left="37" w:right="191"/>
              <w:jc w:val="both"/>
              <w:rPr>
                <w:sz w:val="20"/>
              </w:rPr>
            </w:pPr>
            <w:r>
              <w:rPr>
                <w:spacing w:val="-1"/>
                <w:w w:val="95"/>
                <w:sz w:val="20"/>
              </w:rPr>
              <w:t>未按规定执行原材料进货记录制度，记录内容为四项以上六项以下的；或者未按照规定 执行农药出厂销售记录，记录内容为四项以 上七项以下的；或者拒不履行农药废弃物回收义务涉及的原材料、农药不属于限制使用</w:t>
            </w:r>
            <w:r>
              <w:rPr>
                <w:sz w:val="20"/>
              </w:rPr>
              <w:t>农药的</w:t>
            </w:r>
          </w:p>
        </w:tc>
        <w:tc>
          <w:tcPr>
            <w:tcW w:w="4612" w:type="dxa"/>
          </w:tcPr>
          <w:p w14:paraId="4347C45F">
            <w:pPr>
              <w:pStyle w:val="9"/>
              <w:rPr>
                <w:sz w:val="20"/>
              </w:rPr>
            </w:pPr>
          </w:p>
          <w:p w14:paraId="174F21B7">
            <w:pPr>
              <w:pStyle w:val="9"/>
              <w:rPr>
                <w:sz w:val="20"/>
              </w:rPr>
            </w:pPr>
          </w:p>
          <w:p w14:paraId="12F57F92">
            <w:pPr>
              <w:pStyle w:val="9"/>
              <w:rPr>
                <w:sz w:val="20"/>
              </w:rPr>
            </w:pPr>
          </w:p>
          <w:p w14:paraId="03EDF9AC">
            <w:pPr>
              <w:pStyle w:val="9"/>
              <w:spacing w:before="7"/>
              <w:rPr>
                <w:sz w:val="16"/>
              </w:rPr>
            </w:pPr>
          </w:p>
          <w:p w14:paraId="79EEE01F">
            <w:pPr>
              <w:pStyle w:val="9"/>
              <w:ind w:left="35"/>
              <w:rPr>
                <w:sz w:val="20"/>
              </w:rPr>
            </w:pPr>
            <w:r>
              <w:rPr>
                <w:sz w:val="20"/>
              </w:rPr>
              <w:t>责令改正，处1万元以上2万元以下罚款。</w:t>
            </w:r>
          </w:p>
        </w:tc>
        <w:tc>
          <w:tcPr>
            <w:tcW w:w="2320" w:type="dxa"/>
            <w:vMerge w:val="restart"/>
          </w:tcPr>
          <w:p w14:paraId="3C96FAA4">
            <w:pPr>
              <w:pStyle w:val="9"/>
              <w:rPr>
                <w:sz w:val="20"/>
              </w:rPr>
            </w:pPr>
          </w:p>
          <w:p w14:paraId="7AFC3D5F">
            <w:pPr>
              <w:pStyle w:val="9"/>
              <w:rPr>
                <w:sz w:val="20"/>
              </w:rPr>
            </w:pPr>
          </w:p>
          <w:p w14:paraId="26FD2B67">
            <w:pPr>
              <w:pStyle w:val="9"/>
              <w:rPr>
                <w:sz w:val="20"/>
              </w:rPr>
            </w:pPr>
          </w:p>
          <w:p w14:paraId="351A4792">
            <w:pPr>
              <w:pStyle w:val="9"/>
              <w:rPr>
                <w:sz w:val="20"/>
              </w:rPr>
            </w:pPr>
          </w:p>
          <w:p w14:paraId="35820F10">
            <w:pPr>
              <w:pStyle w:val="9"/>
              <w:rPr>
                <w:sz w:val="20"/>
              </w:rPr>
            </w:pPr>
          </w:p>
          <w:p w14:paraId="1B5BD50C">
            <w:pPr>
              <w:pStyle w:val="9"/>
              <w:rPr>
                <w:sz w:val="20"/>
              </w:rPr>
            </w:pPr>
          </w:p>
          <w:p w14:paraId="2E289D94">
            <w:pPr>
              <w:pStyle w:val="9"/>
              <w:rPr>
                <w:sz w:val="20"/>
              </w:rPr>
            </w:pPr>
          </w:p>
          <w:p w14:paraId="4B279CF6">
            <w:pPr>
              <w:pStyle w:val="9"/>
              <w:rPr>
                <w:sz w:val="20"/>
              </w:rPr>
            </w:pPr>
          </w:p>
          <w:p w14:paraId="2500D004">
            <w:pPr>
              <w:pStyle w:val="9"/>
              <w:rPr>
                <w:sz w:val="20"/>
              </w:rPr>
            </w:pPr>
          </w:p>
          <w:p w14:paraId="50F215BC">
            <w:pPr>
              <w:pStyle w:val="9"/>
              <w:rPr>
                <w:sz w:val="20"/>
              </w:rPr>
            </w:pPr>
          </w:p>
          <w:p w14:paraId="1C460BD3">
            <w:pPr>
              <w:pStyle w:val="9"/>
              <w:spacing w:before="6"/>
              <w:rPr>
                <w:sz w:val="20"/>
              </w:rPr>
            </w:pPr>
          </w:p>
          <w:p w14:paraId="4D9CAC5D">
            <w:pPr>
              <w:pStyle w:val="9"/>
              <w:spacing w:line="232" w:lineRule="auto"/>
              <w:ind w:left="33" w:right="75"/>
              <w:rPr>
                <w:sz w:val="20"/>
              </w:rPr>
            </w:pPr>
            <w:r>
              <w:rPr>
                <w:sz w:val="20"/>
              </w:rPr>
              <w:t>拒不改正或者情节严重</w:t>
            </w:r>
            <w:r>
              <w:rPr>
                <w:spacing w:val="-2"/>
                <w:sz w:val="20"/>
              </w:rPr>
              <w:t>的，由发证机关吊销农药生产许可证和相应的农药</w:t>
            </w:r>
            <w:r>
              <w:rPr>
                <w:sz w:val="20"/>
              </w:rPr>
              <w:t>登记证。</w:t>
            </w:r>
          </w:p>
        </w:tc>
      </w:tr>
      <w:tr w14:paraId="7EE3D7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0" w:hRule="atLeast"/>
        </w:trPr>
        <w:tc>
          <w:tcPr>
            <w:tcW w:w="538" w:type="dxa"/>
            <w:vMerge w:val="continue"/>
            <w:tcBorders>
              <w:top w:val="nil"/>
            </w:tcBorders>
          </w:tcPr>
          <w:p w14:paraId="1DFBFB1D">
            <w:pPr>
              <w:rPr>
                <w:sz w:val="2"/>
                <w:szCs w:val="2"/>
              </w:rPr>
            </w:pPr>
          </w:p>
        </w:tc>
        <w:tc>
          <w:tcPr>
            <w:tcW w:w="857" w:type="dxa"/>
            <w:vMerge w:val="continue"/>
            <w:tcBorders>
              <w:top w:val="nil"/>
            </w:tcBorders>
          </w:tcPr>
          <w:p w14:paraId="7D25C55B">
            <w:pPr>
              <w:rPr>
                <w:sz w:val="2"/>
                <w:szCs w:val="2"/>
              </w:rPr>
            </w:pPr>
          </w:p>
        </w:tc>
        <w:tc>
          <w:tcPr>
            <w:tcW w:w="3426" w:type="dxa"/>
            <w:gridSpan w:val="2"/>
            <w:vMerge w:val="continue"/>
            <w:tcBorders>
              <w:top w:val="nil"/>
            </w:tcBorders>
          </w:tcPr>
          <w:p w14:paraId="65C9F2AA">
            <w:pPr>
              <w:rPr>
                <w:sz w:val="2"/>
                <w:szCs w:val="2"/>
              </w:rPr>
            </w:pPr>
          </w:p>
        </w:tc>
        <w:tc>
          <w:tcPr>
            <w:tcW w:w="6860" w:type="dxa"/>
            <w:vMerge w:val="continue"/>
            <w:tcBorders>
              <w:top w:val="nil"/>
            </w:tcBorders>
          </w:tcPr>
          <w:p w14:paraId="5697A2A4">
            <w:pPr>
              <w:rPr>
                <w:sz w:val="2"/>
                <w:szCs w:val="2"/>
              </w:rPr>
            </w:pPr>
          </w:p>
        </w:tc>
        <w:tc>
          <w:tcPr>
            <w:tcW w:w="4032" w:type="dxa"/>
            <w:gridSpan w:val="2"/>
          </w:tcPr>
          <w:p w14:paraId="7CE9CBCF">
            <w:pPr>
              <w:pStyle w:val="9"/>
              <w:spacing w:before="11"/>
              <w:rPr>
                <w:sz w:val="28"/>
              </w:rPr>
            </w:pPr>
          </w:p>
          <w:p w14:paraId="4D8570CE">
            <w:pPr>
              <w:pStyle w:val="9"/>
              <w:spacing w:line="230" w:lineRule="auto"/>
              <w:ind w:left="37" w:right="191"/>
              <w:jc w:val="both"/>
              <w:rPr>
                <w:sz w:val="20"/>
              </w:rPr>
            </w:pPr>
            <w:r>
              <w:rPr>
                <w:spacing w:val="-1"/>
                <w:w w:val="95"/>
                <w:sz w:val="20"/>
              </w:rPr>
              <w:t>未按规定执行原材料进货记录制度，记录内容为四项以下的；或者未按照规定执行农药出厂销售记录，记录内容为四项以下的；或者拒不履行农药废弃物回收义务涉及的原材 料、农药属于限制使用农药属于限制使用农</w:t>
            </w:r>
            <w:r>
              <w:rPr>
                <w:sz w:val="20"/>
              </w:rPr>
              <w:t>药的</w:t>
            </w:r>
          </w:p>
        </w:tc>
        <w:tc>
          <w:tcPr>
            <w:tcW w:w="4612" w:type="dxa"/>
          </w:tcPr>
          <w:p w14:paraId="15B63370">
            <w:pPr>
              <w:pStyle w:val="9"/>
              <w:rPr>
                <w:sz w:val="20"/>
              </w:rPr>
            </w:pPr>
          </w:p>
          <w:p w14:paraId="1B791183">
            <w:pPr>
              <w:pStyle w:val="9"/>
              <w:rPr>
                <w:sz w:val="20"/>
              </w:rPr>
            </w:pPr>
          </w:p>
          <w:p w14:paraId="190CEB8B">
            <w:pPr>
              <w:pStyle w:val="9"/>
              <w:rPr>
                <w:sz w:val="20"/>
              </w:rPr>
            </w:pPr>
          </w:p>
          <w:p w14:paraId="0D31A85A">
            <w:pPr>
              <w:pStyle w:val="9"/>
              <w:spacing w:before="5"/>
              <w:rPr>
                <w:sz w:val="16"/>
              </w:rPr>
            </w:pPr>
          </w:p>
          <w:p w14:paraId="6AA13F5D">
            <w:pPr>
              <w:pStyle w:val="9"/>
              <w:ind w:left="35"/>
              <w:rPr>
                <w:sz w:val="20"/>
              </w:rPr>
            </w:pPr>
            <w:r>
              <w:rPr>
                <w:sz w:val="20"/>
              </w:rPr>
              <w:t>责令改正，处2万元以上4万元以下罚款。</w:t>
            </w:r>
          </w:p>
        </w:tc>
        <w:tc>
          <w:tcPr>
            <w:tcW w:w="2320" w:type="dxa"/>
            <w:vMerge w:val="continue"/>
            <w:tcBorders>
              <w:top w:val="nil"/>
            </w:tcBorders>
          </w:tcPr>
          <w:p w14:paraId="37B1E85C">
            <w:pPr>
              <w:rPr>
                <w:sz w:val="2"/>
                <w:szCs w:val="2"/>
              </w:rPr>
            </w:pPr>
          </w:p>
        </w:tc>
      </w:tr>
      <w:tr w14:paraId="13A60B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0" w:hRule="atLeast"/>
        </w:trPr>
        <w:tc>
          <w:tcPr>
            <w:tcW w:w="538" w:type="dxa"/>
            <w:vMerge w:val="continue"/>
            <w:tcBorders>
              <w:top w:val="nil"/>
            </w:tcBorders>
          </w:tcPr>
          <w:p w14:paraId="40999605">
            <w:pPr>
              <w:rPr>
                <w:sz w:val="2"/>
                <w:szCs w:val="2"/>
              </w:rPr>
            </w:pPr>
          </w:p>
        </w:tc>
        <w:tc>
          <w:tcPr>
            <w:tcW w:w="857" w:type="dxa"/>
            <w:vMerge w:val="continue"/>
            <w:tcBorders>
              <w:top w:val="nil"/>
            </w:tcBorders>
          </w:tcPr>
          <w:p w14:paraId="11582EC2">
            <w:pPr>
              <w:rPr>
                <w:sz w:val="2"/>
                <w:szCs w:val="2"/>
              </w:rPr>
            </w:pPr>
          </w:p>
        </w:tc>
        <w:tc>
          <w:tcPr>
            <w:tcW w:w="3426" w:type="dxa"/>
            <w:gridSpan w:val="2"/>
            <w:vMerge w:val="continue"/>
            <w:tcBorders>
              <w:top w:val="nil"/>
            </w:tcBorders>
          </w:tcPr>
          <w:p w14:paraId="0566E860">
            <w:pPr>
              <w:rPr>
                <w:sz w:val="2"/>
                <w:szCs w:val="2"/>
              </w:rPr>
            </w:pPr>
          </w:p>
        </w:tc>
        <w:tc>
          <w:tcPr>
            <w:tcW w:w="6860" w:type="dxa"/>
            <w:vMerge w:val="continue"/>
            <w:tcBorders>
              <w:top w:val="nil"/>
            </w:tcBorders>
          </w:tcPr>
          <w:p w14:paraId="4A2FD335">
            <w:pPr>
              <w:rPr>
                <w:sz w:val="2"/>
                <w:szCs w:val="2"/>
              </w:rPr>
            </w:pPr>
          </w:p>
        </w:tc>
        <w:tc>
          <w:tcPr>
            <w:tcW w:w="4032" w:type="dxa"/>
            <w:gridSpan w:val="2"/>
          </w:tcPr>
          <w:p w14:paraId="687C4217">
            <w:pPr>
              <w:pStyle w:val="9"/>
              <w:rPr>
                <w:sz w:val="20"/>
              </w:rPr>
            </w:pPr>
          </w:p>
          <w:p w14:paraId="41A8065B">
            <w:pPr>
              <w:pStyle w:val="9"/>
              <w:spacing w:before="7"/>
              <w:rPr>
                <w:sz w:val="18"/>
              </w:rPr>
            </w:pPr>
          </w:p>
          <w:p w14:paraId="68C1593D">
            <w:pPr>
              <w:pStyle w:val="9"/>
              <w:spacing w:line="230" w:lineRule="auto"/>
              <w:ind w:left="37" w:right="191"/>
              <w:jc w:val="both"/>
              <w:rPr>
                <w:sz w:val="20"/>
              </w:rPr>
            </w:pPr>
            <w:r>
              <w:rPr>
                <w:spacing w:val="-1"/>
                <w:w w:val="95"/>
                <w:sz w:val="20"/>
              </w:rPr>
              <w:t>未执行原材料进货记录制度的；或者未执行农药出厂销售记录的；或者拒不履行农药废 弃物回收义务涉及的原材料、农药属于限制使用农药，造成安全事故或者重大社会影响</w:t>
            </w:r>
            <w:r>
              <w:rPr>
                <w:sz w:val="20"/>
              </w:rPr>
              <w:t>的</w:t>
            </w:r>
          </w:p>
        </w:tc>
        <w:tc>
          <w:tcPr>
            <w:tcW w:w="4612" w:type="dxa"/>
          </w:tcPr>
          <w:p w14:paraId="496B3F56">
            <w:pPr>
              <w:pStyle w:val="9"/>
              <w:rPr>
                <w:sz w:val="20"/>
              </w:rPr>
            </w:pPr>
          </w:p>
          <w:p w14:paraId="2847B423">
            <w:pPr>
              <w:pStyle w:val="9"/>
              <w:rPr>
                <w:sz w:val="20"/>
              </w:rPr>
            </w:pPr>
          </w:p>
          <w:p w14:paraId="4168C9BA">
            <w:pPr>
              <w:pStyle w:val="9"/>
              <w:rPr>
                <w:sz w:val="20"/>
              </w:rPr>
            </w:pPr>
          </w:p>
          <w:p w14:paraId="29D1522A">
            <w:pPr>
              <w:pStyle w:val="9"/>
              <w:spacing w:before="7"/>
              <w:rPr>
                <w:sz w:val="16"/>
              </w:rPr>
            </w:pPr>
          </w:p>
          <w:p w14:paraId="3209CEFC">
            <w:pPr>
              <w:pStyle w:val="9"/>
              <w:spacing w:before="1"/>
              <w:ind w:left="35"/>
              <w:rPr>
                <w:sz w:val="20"/>
              </w:rPr>
            </w:pPr>
            <w:r>
              <w:rPr>
                <w:sz w:val="20"/>
              </w:rPr>
              <w:t>责令改正，处4万元以上5万元以下罚款。</w:t>
            </w:r>
          </w:p>
        </w:tc>
        <w:tc>
          <w:tcPr>
            <w:tcW w:w="2320" w:type="dxa"/>
            <w:vMerge w:val="continue"/>
            <w:tcBorders>
              <w:top w:val="nil"/>
            </w:tcBorders>
          </w:tcPr>
          <w:p w14:paraId="757D6B11">
            <w:pPr>
              <w:rPr>
                <w:sz w:val="2"/>
                <w:szCs w:val="2"/>
              </w:rPr>
            </w:pPr>
          </w:p>
        </w:tc>
      </w:tr>
    </w:tbl>
    <w:p w14:paraId="5B97E543">
      <w:pPr>
        <w:spacing w:after="0"/>
        <w:rPr>
          <w:sz w:val="2"/>
          <w:szCs w:val="2"/>
        </w:rPr>
        <w:sectPr>
          <w:pgSz w:w="23820" w:h="16840" w:orient="landscape"/>
          <w:pgMar w:top="820" w:right="420" w:bottom="880" w:left="460" w:header="0" w:footer="662"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4612"/>
        <w:gridCol w:w="2320"/>
      </w:tblGrid>
      <w:tr w14:paraId="02EF08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6C6CCE0A">
            <w:pPr>
              <w:pStyle w:val="9"/>
              <w:spacing w:before="7"/>
              <w:rPr>
                <w:sz w:val="17"/>
              </w:rPr>
            </w:pPr>
          </w:p>
          <w:p w14:paraId="06140D85">
            <w:pPr>
              <w:pStyle w:val="9"/>
              <w:ind w:left="76"/>
              <w:rPr>
                <w:b/>
                <w:sz w:val="20"/>
              </w:rPr>
            </w:pPr>
            <w:r>
              <w:rPr>
                <w:b/>
                <w:sz w:val="20"/>
              </w:rPr>
              <w:t>序号</w:t>
            </w:r>
          </w:p>
        </w:tc>
        <w:tc>
          <w:tcPr>
            <w:tcW w:w="857" w:type="dxa"/>
          </w:tcPr>
          <w:p w14:paraId="2BF94903">
            <w:pPr>
              <w:pStyle w:val="9"/>
              <w:spacing w:before="111" w:line="230" w:lineRule="auto"/>
              <w:ind w:left="234" w:right="199"/>
              <w:rPr>
                <w:b/>
                <w:sz w:val="20"/>
              </w:rPr>
            </w:pPr>
            <w:r>
              <w:rPr>
                <w:b/>
                <w:sz w:val="20"/>
              </w:rPr>
              <w:t>事项类别</w:t>
            </w:r>
          </w:p>
        </w:tc>
        <w:tc>
          <w:tcPr>
            <w:tcW w:w="3426" w:type="dxa"/>
            <w:gridSpan w:val="2"/>
          </w:tcPr>
          <w:p w14:paraId="434CA2BA">
            <w:pPr>
              <w:pStyle w:val="9"/>
              <w:spacing w:before="7"/>
              <w:rPr>
                <w:sz w:val="17"/>
              </w:rPr>
            </w:pPr>
          </w:p>
          <w:p w14:paraId="73319863">
            <w:pPr>
              <w:pStyle w:val="9"/>
              <w:ind w:left="1297" w:right="1265"/>
              <w:jc w:val="center"/>
              <w:rPr>
                <w:b/>
                <w:sz w:val="20"/>
              </w:rPr>
            </w:pPr>
            <w:r>
              <w:rPr>
                <w:b/>
                <w:sz w:val="20"/>
              </w:rPr>
              <w:t>事项名称</w:t>
            </w:r>
          </w:p>
        </w:tc>
        <w:tc>
          <w:tcPr>
            <w:tcW w:w="6860" w:type="dxa"/>
          </w:tcPr>
          <w:p w14:paraId="2AADED73">
            <w:pPr>
              <w:pStyle w:val="9"/>
              <w:spacing w:before="7"/>
              <w:rPr>
                <w:sz w:val="17"/>
              </w:rPr>
            </w:pPr>
          </w:p>
          <w:p w14:paraId="0E077230">
            <w:pPr>
              <w:pStyle w:val="9"/>
              <w:ind w:left="3012" w:right="2984"/>
              <w:jc w:val="center"/>
              <w:rPr>
                <w:b/>
                <w:sz w:val="20"/>
              </w:rPr>
            </w:pPr>
            <w:r>
              <w:rPr>
                <w:b/>
                <w:sz w:val="20"/>
              </w:rPr>
              <w:t>实施依据</w:t>
            </w:r>
          </w:p>
        </w:tc>
        <w:tc>
          <w:tcPr>
            <w:tcW w:w="4032" w:type="dxa"/>
            <w:gridSpan w:val="2"/>
          </w:tcPr>
          <w:p w14:paraId="36140F45">
            <w:pPr>
              <w:pStyle w:val="9"/>
              <w:spacing w:before="7"/>
              <w:rPr>
                <w:sz w:val="17"/>
              </w:rPr>
            </w:pPr>
          </w:p>
          <w:p w14:paraId="7913D9DA">
            <w:pPr>
              <w:pStyle w:val="9"/>
              <w:ind w:left="1597" w:right="1571"/>
              <w:jc w:val="center"/>
              <w:rPr>
                <w:b/>
                <w:sz w:val="20"/>
              </w:rPr>
            </w:pPr>
            <w:r>
              <w:rPr>
                <w:b/>
                <w:sz w:val="20"/>
              </w:rPr>
              <w:t>适用情形</w:t>
            </w:r>
          </w:p>
        </w:tc>
        <w:tc>
          <w:tcPr>
            <w:tcW w:w="6932" w:type="dxa"/>
            <w:gridSpan w:val="2"/>
          </w:tcPr>
          <w:p w14:paraId="085F8317">
            <w:pPr>
              <w:pStyle w:val="9"/>
              <w:spacing w:before="7"/>
              <w:rPr>
                <w:sz w:val="17"/>
              </w:rPr>
            </w:pPr>
          </w:p>
          <w:p w14:paraId="7E607C5F">
            <w:pPr>
              <w:pStyle w:val="9"/>
              <w:ind w:left="3045" w:right="3023"/>
              <w:jc w:val="center"/>
              <w:rPr>
                <w:b/>
                <w:sz w:val="20"/>
              </w:rPr>
            </w:pPr>
            <w:r>
              <w:rPr>
                <w:b/>
                <w:sz w:val="20"/>
              </w:rPr>
              <w:t>裁量标准</w:t>
            </w:r>
          </w:p>
        </w:tc>
      </w:tr>
      <w:tr w14:paraId="5288C5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6" w:hRule="atLeast"/>
        </w:trPr>
        <w:tc>
          <w:tcPr>
            <w:tcW w:w="538" w:type="dxa"/>
            <w:vMerge w:val="restart"/>
          </w:tcPr>
          <w:p w14:paraId="718EFE94">
            <w:pPr>
              <w:pStyle w:val="9"/>
              <w:rPr>
                <w:sz w:val="20"/>
              </w:rPr>
            </w:pPr>
          </w:p>
          <w:p w14:paraId="40A538ED">
            <w:pPr>
              <w:pStyle w:val="9"/>
              <w:rPr>
                <w:sz w:val="20"/>
              </w:rPr>
            </w:pPr>
          </w:p>
          <w:p w14:paraId="285BCCB3">
            <w:pPr>
              <w:pStyle w:val="9"/>
              <w:rPr>
                <w:sz w:val="20"/>
              </w:rPr>
            </w:pPr>
          </w:p>
          <w:p w14:paraId="3502DCFF">
            <w:pPr>
              <w:pStyle w:val="9"/>
              <w:rPr>
                <w:sz w:val="20"/>
              </w:rPr>
            </w:pPr>
          </w:p>
          <w:p w14:paraId="163412A5">
            <w:pPr>
              <w:pStyle w:val="9"/>
              <w:rPr>
                <w:sz w:val="20"/>
              </w:rPr>
            </w:pPr>
          </w:p>
          <w:p w14:paraId="33BF4B53">
            <w:pPr>
              <w:pStyle w:val="9"/>
              <w:rPr>
                <w:sz w:val="20"/>
              </w:rPr>
            </w:pPr>
          </w:p>
          <w:p w14:paraId="16EBD480">
            <w:pPr>
              <w:pStyle w:val="9"/>
              <w:rPr>
                <w:sz w:val="20"/>
              </w:rPr>
            </w:pPr>
          </w:p>
          <w:p w14:paraId="463600FB">
            <w:pPr>
              <w:pStyle w:val="9"/>
              <w:rPr>
                <w:sz w:val="20"/>
              </w:rPr>
            </w:pPr>
          </w:p>
          <w:p w14:paraId="09978FE3">
            <w:pPr>
              <w:pStyle w:val="9"/>
              <w:rPr>
                <w:sz w:val="20"/>
              </w:rPr>
            </w:pPr>
          </w:p>
          <w:p w14:paraId="7B1A2B7F">
            <w:pPr>
              <w:pStyle w:val="9"/>
              <w:rPr>
                <w:sz w:val="20"/>
              </w:rPr>
            </w:pPr>
          </w:p>
          <w:p w14:paraId="13D395BD">
            <w:pPr>
              <w:pStyle w:val="9"/>
              <w:rPr>
                <w:sz w:val="20"/>
              </w:rPr>
            </w:pPr>
          </w:p>
          <w:p w14:paraId="08AF2D12">
            <w:pPr>
              <w:pStyle w:val="9"/>
              <w:rPr>
                <w:sz w:val="20"/>
              </w:rPr>
            </w:pPr>
          </w:p>
          <w:p w14:paraId="3EE05AF4">
            <w:pPr>
              <w:pStyle w:val="9"/>
              <w:rPr>
                <w:sz w:val="20"/>
              </w:rPr>
            </w:pPr>
          </w:p>
          <w:p w14:paraId="36123C9C">
            <w:pPr>
              <w:pStyle w:val="9"/>
              <w:rPr>
                <w:sz w:val="20"/>
              </w:rPr>
            </w:pPr>
          </w:p>
          <w:p w14:paraId="456DDF42">
            <w:pPr>
              <w:pStyle w:val="9"/>
              <w:rPr>
                <w:sz w:val="20"/>
              </w:rPr>
            </w:pPr>
          </w:p>
          <w:p w14:paraId="2FABED05">
            <w:pPr>
              <w:pStyle w:val="9"/>
              <w:rPr>
                <w:sz w:val="20"/>
              </w:rPr>
            </w:pPr>
          </w:p>
          <w:p w14:paraId="01888F93">
            <w:pPr>
              <w:pStyle w:val="9"/>
              <w:rPr>
                <w:sz w:val="20"/>
              </w:rPr>
            </w:pPr>
          </w:p>
          <w:p w14:paraId="02C3A9FC">
            <w:pPr>
              <w:pStyle w:val="9"/>
              <w:rPr>
                <w:sz w:val="20"/>
              </w:rPr>
            </w:pPr>
          </w:p>
          <w:p w14:paraId="29517607">
            <w:pPr>
              <w:pStyle w:val="9"/>
              <w:rPr>
                <w:sz w:val="20"/>
              </w:rPr>
            </w:pPr>
          </w:p>
          <w:p w14:paraId="3A25D9BA">
            <w:pPr>
              <w:pStyle w:val="9"/>
              <w:rPr>
                <w:sz w:val="20"/>
              </w:rPr>
            </w:pPr>
          </w:p>
          <w:p w14:paraId="2E6414E1">
            <w:pPr>
              <w:pStyle w:val="9"/>
              <w:rPr>
                <w:sz w:val="20"/>
              </w:rPr>
            </w:pPr>
          </w:p>
          <w:p w14:paraId="5E58800D">
            <w:pPr>
              <w:pStyle w:val="9"/>
              <w:rPr>
                <w:sz w:val="20"/>
              </w:rPr>
            </w:pPr>
          </w:p>
          <w:p w14:paraId="6721A226">
            <w:pPr>
              <w:pStyle w:val="9"/>
              <w:rPr>
                <w:sz w:val="20"/>
              </w:rPr>
            </w:pPr>
          </w:p>
          <w:p w14:paraId="6CD59860">
            <w:pPr>
              <w:pStyle w:val="9"/>
              <w:rPr>
                <w:sz w:val="20"/>
              </w:rPr>
            </w:pPr>
          </w:p>
          <w:p w14:paraId="488413C6">
            <w:pPr>
              <w:pStyle w:val="9"/>
              <w:rPr>
                <w:sz w:val="20"/>
              </w:rPr>
            </w:pPr>
          </w:p>
          <w:p w14:paraId="553E303A">
            <w:pPr>
              <w:pStyle w:val="9"/>
              <w:rPr>
                <w:sz w:val="20"/>
              </w:rPr>
            </w:pPr>
          </w:p>
          <w:p w14:paraId="1DF9E385">
            <w:pPr>
              <w:pStyle w:val="9"/>
              <w:spacing w:before="4"/>
              <w:rPr>
                <w:sz w:val="18"/>
              </w:rPr>
            </w:pPr>
          </w:p>
          <w:p w14:paraId="12BF711C">
            <w:pPr>
              <w:pStyle w:val="9"/>
              <w:ind w:left="177"/>
              <w:rPr>
                <w:sz w:val="20"/>
              </w:rPr>
            </w:pPr>
            <w:r>
              <w:rPr>
                <w:sz w:val="20"/>
              </w:rPr>
              <w:t>26</w:t>
            </w:r>
          </w:p>
        </w:tc>
        <w:tc>
          <w:tcPr>
            <w:tcW w:w="857" w:type="dxa"/>
            <w:vMerge w:val="restart"/>
          </w:tcPr>
          <w:p w14:paraId="1000BA92">
            <w:pPr>
              <w:pStyle w:val="9"/>
              <w:rPr>
                <w:sz w:val="20"/>
              </w:rPr>
            </w:pPr>
          </w:p>
          <w:p w14:paraId="3A0854B6">
            <w:pPr>
              <w:pStyle w:val="9"/>
              <w:rPr>
                <w:sz w:val="20"/>
              </w:rPr>
            </w:pPr>
          </w:p>
          <w:p w14:paraId="783521D1">
            <w:pPr>
              <w:pStyle w:val="9"/>
              <w:rPr>
                <w:sz w:val="20"/>
              </w:rPr>
            </w:pPr>
          </w:p>
          <w:p w14:paraId="3872E0EF">
            <w:pPr>
              <w:pStyle w:val="9"/>
              <w:rPr>
                <w:sz w:val="20"/>
              </w:rPr>
            </w:pPr>
          </w:p>
          <w:p w14:paraId="6554E4E6">
            <w:pPr>
              <w:pStyle w:val="9"/>
              <w:rPr>
                <w:sz w:val="20"/>
              </w:rPr>
            </w:pPr>
          </w:p>
          <w:p w14:paraId="351D0B11">
            <w:pPr>
              <w:pStyle w:val="9"/>
              <w:rPr>
                <w:sz w:val="20"/>
              </w:rPr>
            </w:pPr>
          </w:p>
          <w:p w14:paraId="32561998">
            <w:pPr>
              <w:pStyle w:val="9"/>
              <w:rPr>
                <w:sz w:val="20"/>
              </w:rPr>
            </w:pPr>
          </w:p>
          <w:p w14:paraId="140E2C79">
            <w:pPr>
              <w:pStyle w:val="9"/>
              <w:rPr>
                <w:sz w:val="20"/>
              </w:rPr>
            </w:pPr>
          </w:p>
          <w:p w14:paraId="468C72DF">
            <w:pPr>
              <w:pStyle w:val="9"/>
              <w:rPr>
                <w:sz w:val="20"/>
              </w:rPr>
            </w:pPr>
          </w:p>
          <w:p w14:paraId="60AA99A6">
            <w:pPr>
              <w:pStyle w:val="9"/>
              <w:rPr>
                <w:sz w:val="20"/>
              </w:rPr>
            </w:pPr>
          </w:p>
          <w:p w14:paraId="701DB349">
            <w:pPr>
              <w:pStyle w:val="9"/>
              <w:rPr>
                <w:sz w:val="20"/>
              </w:rPr>
            </w:pPr>
          </w:p>
          <w:p w14:paraId="529916AD">
            <w:pPr>
              <w:pStyle w:val="9"/>
              <w:rPr>
                <w:sz w:val="20"/>
              </w:rPr>
            </w:pPr>
          </w:p>
          <w:p w14:paraId="3E2A097F">
            <w:pPr>
              <w:pStyle w:val="9"/>
              <w:rPr>
                <w:sz w:val="20"/>
              </w:rPr>
            </w:pPr>
          </w:p>
          <w:p w14:paraId="2EA4051F">
            <w:pPr>
              <w:pStyle w:val="9"/>
              <w:rPr>
                <w:sz w:val="20"/>
              </w:rPr>
            </w:pPr>
          </w:p>
          <w:p w14:paraId="48F11976">
            <w:pPr>
              <w:pStyle w:val="9"/>
              <w:rPr>
                <w:sz w:val="20"/>
              </w:rPr>
            </w:pPr>
          </w:p>
          <w:p w14:paraId="49972663">
            <w:pPr>
              <w:pStyle w:val="9"/>
              <w:rPr>
                <w:sz w:val="20"/>
              </w:rPr>
            </w:pPr>
          </w:p>
          <w:p w14:paraId="6E3D93D2">
            <w:pPr>
              <w:pStyle w:val="9"/>
              <w:rPr>
                <w:sz w:val="20"/>
              </w:rPr>
            </w:pPr>
          </w:p>
          <w:p w14:paraId="24BBB012">
            <w:pPr>
              <w:pStyle w:val="9"/>
              <w:rPr>
                <w:sz w:val="20"/>
              </w:rPr>
            </w:pPr>
          </w:p>
          <w:p w14:paraId="0DE1D564">
            <w:pPr>
              <w:pStyle w:val="9"/>
              <w:rPr>
                <w:sz w:val="20"/>
              </w:rPr>
            </w:pPr>
          </w:p>
          <w:p w14:paraId="04E79AB1">
            <w:pPr>
              <w:pStyle w:val="9"/>
              <w:rPr>
                <w:sz w:val="20"/>
              </w:rPr>
            </w:pPr>
          </w:p>
          <w:p w14:paraId="24282C01">
            <w:pPr>
              <w:pStyle w:val="9"/>
              <w:rPr>
                <w:sz w:val="20"/>
              </w:rPr>
            </w:pPr>
          </w:p>
          <w:p w14:paraId="25A1EDF5">
            <w:pPr>
              <w:pStyle w:val="9"/>
              <w:rPr>
                <w:sz w:val="20"/>
              </w:rPr>
            </w:pPr>
          </w:p>
          <w:p w14:paraId="5788CFD9">
            <w:pPr>
              <w:pStyle w:val="9"/>
              <w:rPr>
                <w:sz w:val="20"/>
              </w:rPr>
            </w:pPr>
          </w:p>
          <w:p w14:paraId="78DB5542">
            <w:pPr>
              <w:pStyle w:val="9"/>
              <w:rPr>
                <w:sz w:val="20"/>
              </w:rPr>
            </w:pPr>
          </w:p>
          <w:p w14:paraId="7042FE79">
            <w:pPr>
              <w:pStyle w:val="9"/>
              <w:rPr>
                <w:sz w:val="20"/>
              </w:rPr>
            </w:pPr>
          </w:p>
          <w:p w14:paraId="21CBB26B">
            <w:pPr>
              <w:pStyle w:val="9"/>
              <w:rPr>
                <w:sz w:val="20"/>
              </w:rPr>
            </w:pPr>
          </w:p>
          <w:p w14:paraId="2143C9E0">
            <w:pPr>
              <w:pStyle w:val="9"/>
              <w:spacing w:before="4"/>
              <w:rPr>
                <w:sz w:val="18"/>
              </w:rPr>
            </w:pPr>
          </w:p>
          <w:p w14:paraId="5594A014">
            <w:pPr>
              <w:pStyle w:val="9"/>
              <w:ind w:left="236"/>
              <w:rPr>
                <w:sz w:val="20"/>
              </w:rPr>
            </w:pPr>
            <w:r>
              <w:rPr>
                <w:sz w:val="20"/>
              </w:rPr>
              <w:t>农药</w:t>
            </w:r>
          </w:p>
        </w:tc>
        <w:tc>
          <w:tcPr>
            <w:tcW w:w="1299" w:type="dxa"/>
            <w:vMerge w:val="restart"/>
          </w:tcPr>
          <w:p w14:paraId="32DFB194">
            <w:pPr>
              <w:pStyle w:val="9"/>
              <w:rPr>
                <w:sz w:val="20"/>
              </w:rPr>
            </w:pPr>
          </w:p>
          <w:p w14:paraId="0ED30686">
            <w:pPr>
              <w:pStyle w:val="9"/>
              <w:rPr>
                <w:sz w:val="20"/>
              </w:rPr>
            </w:pPr>
          </w:p>
          <w:p w14:paraId="39BFF40B">
            <w:pPr>
              <w:pStyle w:val="9"/>
              <w:rPr>
                <w:sz w:val="20"/>
              </w:rPr>
            </w:pPr>
          </w:p>
          <w:p w14:paraId="60DC9C99">
            <w:pPr>
              <w:pStyle w:val="9"/>
              <w:rPr>
                <w:sz w:val="20"/>
              </w:rPr>
            </w:pPr>
          </w:p>
          <w:p w14:paraId="5CE38B3D">
            <w:pPr>
              <w:pStyle w:val="9"/>
              <w:rPr>
                <w:sz w:val="20"/>
              </w:rPr>
            </w:pPr>
          </w:p>
          <w:p w14:paraId="46E12CB8">
            <w:pPr>
              <w:pStyle w:val="9"/>
              <w:rPr>
                <w:sz w:val="20"/>
              </w:rPr>
            </w:pPr>
          </w:p>
          <w:p w14:paraId="4A2A0252">
            <w:pPr>
              <w:pStyle w:val="9"/>
              <w:rPr>
                <w:sz w:val="20"/>
              </w:rPr>
            </w:pPr>
          </w:p>
          <w:p w14:paraId="53AFAF20">
            <w:pPr>
              <w:pStyle w:val="9"/>
              <w:rPr>
                <w:sz w:val="20"/>
              </w:rPr>
            </w:pPr>
          </w:p>
          <w:p w14:paraId="1D36F9E2">
            <w:pPr>
              <w:pStyle w:val="9"/>
              <w:rPr>
                <w:sz w:val="20"/>
              </w:rPr>
            </w:pPr>
          </w:p>
          <w:p w14:paraId="5FC3718C">
            <w:pPr>
              <w:pStyle w:val="9"/>
              <w:rPr>
                <w:sz w:val="20"/>
              </w:rPr>
            </w:pPr>
          </w:p>
          <w:p w14:paraId="05E82C25">
            <w:pPr>
              <w:pStyle w:val="9"/>
              <w:rPr>
                <w:sz w:val="20"/>
              </w:rPr>
            </w:pPr>
          </w:p>
          <w:p w14:paraId="3EE55799">
            <w:pPr>
              <w:pStyle w:val="9"/>
              <w:rPr>
                <w:sz w:val="20"/>
              </w:rPr>
            </w:pPr>
          </w:p>
          <w:p w14:paraId="577AD452">
            <w:pPr>
              <w:pStyle w:val="9"/>
              <w:rPr>
                <w:sz w:val="20"/>
              </w:rPr>
            </w:pPr>
          </w:p>
          <w:p w14:paraId="1D2C307E">
            <w:pPr>
              <w:pStyle w:val="9"/>
              <w:rPr>
                <w:sz w:val="20"/>
              </w:rPr>
            </w:pPr>
          </w:p>
          <w:p w14:paraId="2D1B7261">
            <w:pPr>
              <w:pStyle w:val="9"/>
              <w:rPr>
                <w:sz w:val="20"/>
              </w:rPr>
            </w:pPr>
          </w:p>
          <w:p w14:paraId="39C3984B">
            <w:pPr>
              <w:pStyle w:val="9"/>
              <w:rPr>
                <w:sz w:val="20"/>
              </w:rPr>
            </w:pPr>
          </w:p>
          <w:p w14:paraId="1FD44654">
            <w:pPr>
              <w:pStyle w:val="9"/>
              <w:rPr>
                <w:sz w:val="20"/>
              </w:rPr>
            </w:pPr>
          </w:p>
          <w:p w14:paraId="7C7A481E">
            <w:pPr>
              <w:pStyle w:val="9"/>
              <w:rPr>
                <w:sz w:val="20"/>
              </w:rPr>
            </w:pPr>
          </w:p>
          <w:p w14:paraId="38998D91">
            <w:pPr>
              <w:pStyle w:val="9"/>
              <w:rPr>
                <w:sz w:val="20"/>
              </w:rPr>
            </w:pPr>
          </w:p>
          <w:p w14:paraId="3A344F59">
            <w:pPr>
              <w:pStyle w:val="9"/>
              <w:rPr>
                <w:sz w:val="20"/>
              </w:rPr>
            </w:pPr>
          </w:p>
          <w:p w14:paraId="3F94885F">
            <w:pPr>
              <w:pStyle w:val="9"/>
              <w:rPr>
                <w:sz w:val="20"/>
              </w:rPr>
            </w:pPr>
          </w:p>
          <w:p w14:paraId="6B1CAAF6">
            <w:pPr>
              <w:pStyle w:val="9"/>
              <w:rPr>
                <w:sz w:val="20"/>
              </w:rPr>
            </w:pPr>
          </w:p>
          <w:p w14:paraId="65644301">
            <w:pPr>
              <w:pStyle w:val="9"/>
              <w:rPr>
                <w:sz w:val="20"/>
              </w:rPr>
            </w:pPr>
          </w:p>
          <w:p w14:paraId="0DC482F4">
            <w:pPr>
              <w:pStyle w:val="9"/>
              <w:rPr>
                <w:sz w:val="20"/>
              </w:rPr>
            </w:pPr>
          </w:p>
          <w:p w14:paraId="4F798C42">
            <w:pPr>
              <w:pStyle w:val="9"/>
              <w:spacing w:before="4"/>
              <w:rPr>
                <w:sz w:val="20"/>
              </w:rPr>
            </w:pPr>
          </w:p>
          <w:p w14:paraId="16186D4B">
            <w:pPr>
              <w:pStyle w:val="9"/>
              <w:spacing w:before="1" w:line="230" w:lineRule="auto"/>
              <w:ind w:left="39" w:right="43"/>
              <w:jc w:val="both"/>
              <w:rPr>
                <w:sz w:val="20"/>
              </w:rPr>
            </w:pPr>
            <w:r>
              <w:rPr>
                <w:spacing w:val="-3"/>
                <w:sz w:val="20"/>
              </w:rPr>
              <w:t>对农药经营者未取得农药经营许可证经营农药等行为的</w:t>
            </w:r>
            <w:r>
              <w:rPr>
                <w:sz w:val="20"/>
              </w:rPr>
              <w:t>行政处罚</w:t>
            </w:r>
          </w:p>
        </w:tc>
        <w:tc>
          <w:tcPr>
            <w:tcW w:w="2127" w:type="dxa"/>
            <w:vMerge w:val="restart"/>
          </w:tcPr>
          <w:p w14:paraId="7A11FF0C">
            <w:pPr>
              <w:pStyle w:val="9"/>
              <w:rPr>
                <w:sz w:val="20"/>
              </w:rPr>
            </w:pPr>
          </w:p>
          <w:p w14:paraId="7DE00BBE">
            <w:pPr>
              <w:pStyle w:val="9"/>
              <w:rPr>
                <w:sz w:val="20"/>
              </w:rPr>
            </w:pPr>
          </w:p>
          <w:p w14:paraId="340A466A">
            <w:pPr>
              <w:pStyle w:val="9"/>
              <w:rPr>
                <w:sz w:val="20"/>
              </w:rPr>
            </w:pPr>
          </w:p>
          <w:p w14:paraId="4E2F3783">
            <w:pPr>
              <w:pStyle w:val="9"/>
              <w:rPr>
                <w:sz w:val="20"/>
              </w:rPr>
            </w:pPr>
          </w:p>
          <w:p w14:paraId="30A4303D">
            <w:pPr>
              <w:pStyle w:val="9"/>
              <w:rPr>
                <w:sz w:val="20"/>
              </w:rPr>
            </w:pPr>
          </w:p>
          <w:p w14:paraId="10F5A2DB">
            <w:pPr>
              <w:pStyle w:val="9"/>
              <w:rPr>
                <w:sz w:val="20"/>
              </w:rPr>
            </w:pPr>
          </w:p>
          <w:p w14:paraId="540AC16A">
            <w:pPr>
              <w:pStyle w:val="9"/>
              <w:rPr>
                <w:sz w:val="20"/>
              </w:rPr>
            </w:pPr>
          </w:p>
          <w:p w14:paraId="1D7A4C01">
            <w:pPr>
              <w:pStyle w:val="9"/>
              <w:rPr>
                <w:sz w:val="20"/>
              </w:rPr>
            </w:pPr>
          </w:p>
          <w:p w14:paraId="18C7DBCE">
            <w:pPr>
              <w:pStyle w:val="9"/>
              <w:rPr>
                <w:sz w:val="20"/>
              </w:rPr>
            </w:pPr>
          </w:p>
          <w:p w14:paraId="267216F5">
            <w:pPr>
              <w:pStyle w:val="9"/>
              <w:rPr>
                <w:sz w:val="20"/>
              </w:rPr>
            </w:pPr>
          </w:p>
          <w:p w14:paraId="6FAF106A">
            <w:pPr>
              <w:pStyle w:val="9"/>
              <w:rPr>
                <w:sz w:val="20"/>
              </w:rPr>
            </w:pPr>
          </w:p>
          <w:p w14:paraId="49D8D301">
            <w:pPr>
              <w:pStyle w:val="9"/>
              <w:rPr>
                <w:sz w:val="20"/>
              </w:rPr>
            </w:pPr>
          </w:p>
          <w:p w14:paraId="15F4A7C4">
            <w:pPr>
              <w:pStyle w:val="9"/>
              <w:rPr>
                <w:sz w:val="20"/>
              </w:rPr>
            </w:pPr>
          </w:p>
          <w:p w14:paraId="44431EC3">
            <w:pPr>
              <w:pStyle w:val="9"/>
              <w:spacing w:before="7"/>
              <w:rPr>
                <w:sz w:val="24"/>
              </w:rPr>
            </w:pPr>
          </w:p>
          <w:p w14:paraId="00423118">
            <w:pPr>
              <w:pStyle w:val="9"/>
              <w:spacing w:line="232" w:lineRule="auto"/>
              <w:ind w:left="36" w:right="78"/>
              <w:jc w:val="both"/>
              <w:rPr>
                <w:sz w:val="20"/>
              </w:rPr>
            </w:pPr>
            <w:r>
              <w:rPr>
                <w:spacing w:val="-2"/>
                <w:sz w:val="20"/>
              </w:rPr>
              <w:t>对农药经营者未取得农药经营许可证经营农药</w:t>
            </w:r>
            <w:r>
              <w:rPr>
                <w:sz w:val="20"/>
              </w:rPr>
              <w:t>的行政处罚</w:t>
            </w:r>
          </w:p>
        </w:tc>
        <w:tc>
          <w:tcPr>
            <w:tcW w:w="6860" w:type="dxa"/>
            <w:vMerge w:val="restart"/>
          </w:tcPr>
          <w:p w14:paraId="5CF2D44C">
            <w:pPr>
              <w:pStyle w:val="9"/>
              <w:rPr>
                <w:sz w:val="20"/>
              </w:rPr>
            </w:pPr>
          </w:p>
          <w:p w14:paraId="20AD81F1">
            <w:pPr>
              <w:pStyle w:val="9"/>
              <w:rPr>
                <w:sz w:val="20"/>
              </w:rPr>
            </w:pPr>
          </w:p>
          <w:p w14:paraId="448943C6">
            <w:pPr>
              <w:pStyle w:val="9"/>
              <w:rPr>
                <w:sz w:val="20"/>
              </w:rPr>
            </w:pPr>
          </w:p>
          <w:p w14:paraId="0B8470EC">
            <w:pPr>
              <w:pStyle w:val="9"/>
              <w:rPr>
                <w:sz w:val="20"/>
              </w:rPr>
            </w:pPr>
          </w:p>
          <w:p w14:paraId="5754E408">
            <w:pPr>
              <w:pStyle w:val="9"/>
              <w:rPr>
                <w:sz w:val="20"/>
              </w:rPr>
            </w:pPr>
          </w:p>
          <w:p w14:paraId="5AE27301">
            <w:pPr>
              <w:pStyle w:val="9"/>
              <w:rPr>
                <w:sz w:val="20"/>
              </w:rPr>
            </w:pPr>
          </w:p>
          <w:p w14:paraId="3AF07C3E">
            <w:pPr>
              <w:pStyle w:val="9"/>
              <w:rPr>
                <w:sz w:val="20"/>
              </w:rPr>
            </w:pPr>
          </w:p>
          <w:p w14:paraId="5B4402A1">
            <w:pPr>
              <w:pStyle w:val="9"/>
              <w:rPr>
                <w:sz w:val="20"/>
              </w:rPr>
            </w:pPr>
          </w:p>
          <w:p w14:paraId="1FFE65D7">
            <w:pPr>
              <w:pStyle w:val="9"/>
              <w:rPr>
                <w:sz w:val="20"/>
              </w:rPr>
            </w:pPr>
          </w:p>
          <w:p w14:paraId="123ED05D">
            <w:pPr>
              <w:pStyle w:val="9"/>
              <w:rPr>
                <w:sz w:val="20"/>
              </w:rPr>
            </w:pPr>
          </w:p>
          <w:p w14:paraId="53FDA641">
            <w:pPr>
              <w:pStyle w:val="9"/>
              <w:rPr>
                <w:sz w:val="20"/>
              </w:rPr>
            </w:pPr>
          </w:p>
          <w:p w14:paraId="6BA118EB">
            <w:pPr>
              <w:pStyle w:val="9"/>
              <w:rPr>
                <w:sz w:val="20"/>
              </w:rPr>
            </w:pPr>
          </w:p>
          <w:p w14:paraId="0458554D">
            <w:pPr>
              <w:pStyle w:val="9"/>
              <w:rPr>
                <w:sz w:val="20"/>
              </w:rPr>
            </w:pPr>
          </w:p>
          <w:p w14:paraId="02EC5713">
            <w:pPr>
              <w:pStyle w:val="9"/>
              <w:rPr>
                <w:sz w:val="20"/>
              </w:rPr>
            </w:pPr>
          </w:p>
          <w:p w14:paraId="7CABBD12">
            <w:pPr>
              <w:pStyle w:val="9"/>
              <w:rPr>
                <w:sz w:val="20"/>
              </w:rPr>
            </w:pPr>
          </w:p>
          <w:p w14:paraId="38493540">
            <w:pPr>
              <w:pStyle w:val="9"/>
              <w:rPr>
                <w:sz w:val="20"/>
              </w:rPr>
            </w:pPr>
          </w:p>
          <w:p w14:paraId="4556A1EB">
            <w:pPr>
              <w:pStyle w:val="9"/>
              <w:rPr>
                <w:sz w:val="20"/>
              </w:rPr>
            </w:pPr>
          </w:p>
          <w:p w14:paraId="45583320">
            <w:pPr>
              <w:pStyle w:val="9"/>
              <w:rPr>
                <w:sz w:val="20"/>
              </w:rPr>
            </w:pPr>
          </w:p>
          <w:p w14:paraId="240E041B">
            <w:pPr>
              <w:pStyle w:val="9"/>
              <w:rPr>
                <w:sz w:val="20"/>
              </w:rPr>
            </w:pPr>
          </w:p>
          <w:p w14:paraId="00FED927">
            <w:pPr>
              <w:pStyle w:val="9"/>
              <w:rPr>
                <w:sz w:val="20"/>
              </w:rPr>
            </w:pPr>
          </w:p>
          <w:p w14:paraId="30C8474D">
            <w:pPr>
              <w:pStyle w:val="9"/>
              <w:rPr>
                <w:sz w:val="20"/>
              </w:rPr>
            </w:pPr>
          </w:p>
          <w:p w14:paraId="5876F176">
            <w:pPr>
              <w:pStyle w:val="9"/>
              <w:spacing w:before="158" w:line="252" w:lineRule="exact"/>
              <w:ind w:left="38"/>
              <w:rPr>
                <w:b/>
                <w:sz w:val="20"/>
              </w:rPr>
            </w:pPr>
            <w:r>
              <w:rPr>
                <w:b/>
                <w:sz w:val="20"/>
              </w:rPr>
              <w:t>《农药管理条例》(2022修订)</w:t>
            </w:r>
          </w:p>
          <w:p w14:paraId="5F9CABB1">
            <w:pPr>
              <w:pStyle w:val="9"/>
              <w:spacing w:before="3" w:line="230" w:lineRule="auto"/>
              <w:ind w:left="38" w:right="24"/>
              <w:rPr>
                <w:sz w:val="20"/>
              </w:rPr>
            </w:pPr>
            <w:r>
              <w:rPr>
                <w:b/>
                <w:spacing w:val="16"/>
                <w:sz w:val="20"/>
              </w:rPr>
              <w:t xml:space="preserve">第五十五条 </w:t>
            </w:r>
            <w:r>
              <w:rPr>
                <w:sz w:val="20"/>
              </w:rPr>
              <w:t>农药经营者有下列行为之一的，由县级以上地方人民政府</w:t>
            </w:r>
            <w:r>
              <w:rPr>
                <w:w w:val="95"/>
                <w:sz w:val="20"/>
              </w:rPr>
              <w:t>农业主管部门责令停止经营，没收违法所得、违法经营的农药和用于违法经营的工具、设备等，违法经营的农药货值金额不足1万元的，并处5000元以上5</w:t>
            </w:r>
            <w:r>
              <w:rPr>
                <w:spacing w:val="-14"/>
                <w:w w:val="95"/>
                <w:sz w:val="20"/>
              </w:rPr>
              <w:t>万</w:t>
            </w:r>
            <w:r>
              <w:rPr>
                <w:w w:val="95"/>
                <w:sz w:val="20"/>
              </w:rPr>
              <w:t>元以下罚款，货值金额1万元以上的，并处货值金额5倍以上10倍以下罚款；构成犯罪的，依法追究刑事责任：（一）违反本条例规定，未取得农药经营许可</w:t>
            </w:r>
            <w:r>
              <w:rPr>
                <w:sz w:val="20"/>
              </w:rPr>
              <w:t>证经营农药；（二）经营假农药；（三）在农药中添加物质。</w:t>
            </w:r>
          </w:p>
          <w:p w14:paraId="0477BA4E">
            <w:pPr>
              <w:pStyle w:val="9"/>
              <w:spacing w:before="5" w:line="230" w:lineRule="auto"/>
              <w:ind w:left="38" w:right="28"/>
              <w:rPr>
                <w:sz w:val="20"/>
              </w:rPr>
            </w:pPr>
            <w:r>
              <w:rPr>
                <w:spacing w:val="-1"/>
                <w:w w:val="95"/>
                <w:sz w:val="20"/>
              </w:rPr>
              <w:t>有前款第二项、第三项规定的行为，情节严重的，还应当由发证机关吊销</w:t>
            </w:r>
            <w:r>
              <w:rPr>
                <w:sz w:val="20"/>
              </w:rPr>
              <w:t>农药经营许可证。</w:t>
            </w:r>
          </w:p>
          <w:p w14:paraId="24236215">
            <w:pPr>
              <w:pStyle w:val="9"/>
              <w:spacing w:line="232" w:lineRule="auto"/>
              <w:ind w:left="38" w:right="29"/>
              <w:jc w:val="both"/>
              <w:rPr>
                <w:sz w:val="20"/>
              </w:rPr>
            </w:pPr>
            <w:r>
              <w:rPr>
                <w:spacing w:val="-1"/>
                <w:w w:val="95"/>
                <w:sz w:val="20"/>
              </w:rPr>
              <w:t>取得农药经营许可证的农药经营者不再符合规定条件继续经营农药的，由县级以上地方人民政府农业主管部门责令限期整改；逾期拒不整改或者整改后</w:t>
            </w:r>
            <w:r>
              <w:rPr>
                <w:sz w:val="20"/>
              </w:rPr>
              <w:t>仍不符合规定条件的，由发证机关吊销农药经营许可证。</w:t>
            </w:r>
          </w:p>
        </w:tc>
        <w:tc>
          <w:tcPr>
            <w:tcW w:w="4032" w:type="dxa"/>
            <w:gridSpan w:val="2"/>
          </w:tcPr>
          <w:p w14:paraId="782E6148">
            <w:pPr>
              <w:pStyle w:val="9"/>
              <w:rPr>
                <w:sz w:val="20"/>
              </w:rPr>
            </w:pPr>
          </w:p>
          <w:p w14:paraId="082EF16F">
            <w:pPr>
              <w:pStyle w:val="9"/>
              <w:spacing w:before="136" w:line="230" w:lineRule="auto"/>
              <w:ind w:left="37" w:right="188"/>
              <w:jc w:val="both"/>
              <w:rPr>
                <w:sz w:val="20"/>
              </w:rPr>
            </w:pPr>
            <w:r>
              <w:rPr>
                <w:w w:val="95"/>
                <w:sz w:val="20"/>
              </w:rPr>
              <w:t>仅违反第（二）</w:t>
            </w:r>
            <w:r>
              <w:rPr>
                <w:spacing w:val="-2"/>
                <w:w w:val="95"/>
                <w:sz w:val="20"/>
              </w:rPr>
              <w:t xml:space="preserve">项，同时满足以下条件的： </w:t>
            </w:r>
            <w:r>
              <w:rPr>
                <w:w w:val="95"/>
                <w:sz w:val="20"/>
              </w:rPr>
              <w:t>1.</w:t>
            </w:r>
            <w:r>
              <w:rPr>
                <w:spacing w:val="-1"/>
                <w:w w:val="95"/>
                <w:sz w:val="20"/>
              </w:rPr>
              <w:t xml:space="preserve">依法履行进货查验义务，并索取购销票据 </w:t>
            </w:r>
            <w:r>
              <w:rPr>
                <w:w w:val="95"/>
                <w:sz w:val="20"/>
              </w:rPr>
              <w:t>或签订购销合同；2.建立购销台账（</w:t>
            </w:r>
            <w:r>
              <w:rPr>
                <w:spacing w:val="-5"/>
                <w:w w:val="95"/>
                <w:sz w:val="20"/>
              </w:rPr>
              <w:t xml:space="preserve">卫生用 </w:t>
            </w:r>
            <w:r>
              <w:rPr>
                <w:w w:val="95"/>
                <w:sz w:val="20"/>
              </w:rPr>
              <w:t>农药除外），如实记录购销情况；3.</w:t>
            </w:r>
            <w:r>
              <w:rPr>
                <w:spacing w:val="-5"/>
                <w:w w:val="95"/>
                <w:sz w:val="20"/>
              </w:rPr>
              <w:t>如实说</w:t>
            </w:r>
            <w:r>
              <w:rPr>
                <w:sz w:val="20"/>
              </w:rPr>
              <w:t>明农药来源，配合追根溯源；4.赔偿损失</w:t>
            </w:r>
          </w:p>
        </w:tc>
        <w:tc>
          <w:tcPr>
            <w:tcW w:w="6932" w:type="dxa"/>
            <w:gridSpan w:val="2"/>
          </w:tcPr>
          <w:p w14:paraId="4765A874">
            <w:pPr>
              <w:pStyle w:val="9"/>
              <w:rPr>
                <w:sz w:val="20"/>
              </w:rPr>
            </w:pPr>
          </w:p>
          <w:p w14:paraId="206A016D">
            <w:pPr>
              <w:pStyle w:val="9"/>
              <w:rPr>
                <w:sz w:val="20"/>
              </w:rPr>
            </w:pPr>
          </w:p>
          <w:p w14:paraId="61C26B8E">
            <w:pPr>
              <w:pStyle w:val="9"/>
              <w:spacing w:before="6"/>
              <w:rPr>
                <w:sz w:val="28"/>
              </w:rPr>
            </w:pPr>
          </w:p>
          <w:p w14:paraId="0B8A45D4">
            <w:pPr>
              <w:pStyle w:val="9"/>
              <w:spacing w:before="1"/>
              <w:ind w:left="35"/>
              <w:rPr>
                <w:sz w:val="20"/>
              </w:rPr>
            </w:pPr>
            <w:r>
              <w:rPr>
                <w:sz w:val="20"/>
              </w:rPr>
              <w:t>可以减轻行政处罚。</w:t>
            </w:r>
          </w:p>
        </w:tc>
      </w:tr>
      <w:tr w14:paraId="336594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6" w:hRule="atLeast"/>
        </w:trPr>
        <w:tc>
          <w:tcPr>
            <w:tcW w:w="538" w:type="dxa"/>
            <w:vMerge w:val="continue"/>
            <w:tcBorders>
              <w:top w:val="nil"/>
            </w:tcBorders>
          </w:tcPr>
          <w:p w14:paraId="22E1217B">
            <w:pPr>
              <w:rPr>
                <w:sz w:val="2"/>
                <w:szCs w:val="2"/>
              </w:rPr>
            </w:pPr>
          </w:p>
        </w:tc>
        <w:tc>
          <w:tcPr>
            <w:tcW w:w="857" w:type="dxa"/>
            <w:vMerge w:val="continue"/>
            <w:tcBorders>
              <w:top w:val="nil"/>
            </w:tcBorders>
          </w:tcPr>
          <w:p w14:paraId="3E785176">
            <w:pPr>
              <w:rPr>
                <w:sz w:val="2"/>
                <w:szCs w:val="2"/>
              </w:rPr>
            </w:pPr>
          </w:p>
        </w:tc>
        <w:tc>
          <w:tcPr>
            <w:tcW w:w="1299" w:type="dxa"/>
            <w:vMerge w:val="continue"/>
            <w:tcBorders>
              <w:top w:val="nil"/>
            </w:tcBorders>
          </w:tcPr>
          <w:p w14:paraId="2B34DB1E">
            <w:pPr>
              <w:rPr>
                <w:sz w:val="2"/>
                <w:szCs w:val="2"/>
              </w:rPr>
            </w:pPr>
          </w:p>
        </w:tc>
        <w:tc>
          <w:tcPr>
            <w:tcW w:w="2127" w:type="dxa"/>
            <w:vMerge w:val="continue"/>
            <w:tcBorders>
              <w:top w:val="nil"/>
            </w:tcBorders>
          </w:tcPr>
          <w:p w14:paraId="5BD474B3">
            <w:pPr>
              <w:rPr>
                <w:sz w:val="2"/>
                <w:szCs w:val="2"/>
              </w:rPr>
            </w:pPr>
          </w:p>
        </w:tc>
        <w:tc>
          <w:tcPr>
            <w:tcW w:w="6860" w:type="dxa"/>
            <w:vMerge w:val="continue"/>
            <w:tcBorders>
              <w:top w:val="nil"/>
            </w:tcBorders>
          </w:tcPr>
          <w:p w14:paraId="560B2C7C">
            <w:pPr>
              <w:rPr>
                <w:sz w:val="2"/>
                <w:szCs w:val="2"/>
              </w:rPr>
            </w:pPr>
          </w:p>
        </w:tc>
        <w:tc>
          <w:tcPr>
            <w:tcW w:w="1201" w:type="dxa"/>
            <w:vMerge w:val="restart"/>
          </w:tcPr>
          <w:p w14:paraId="47DF5858">
            <w:pPr>
              <w:pStyle w:val="9"/>
              <w:rPr>
                <w:sz w:val="20"/>
              </w:rPr>
            </w:pPr>
          </w:p>
          <w:p w14:paraId="56C3F734">
            <w:pPr>
              <w:pStyle w:val="9"/>
              <w:rPr>
                <w:sz w:val="20"/>
              </w:rPr>
            </w:pPr>
          </w:p>
          <w:p w14:paraId="57FB9A75">
            <w:pPr>
              <w:pStyle w:val="9"/>
              <w:rPr>
                <w:sz w:val="20"/>
              </w:rPr>
            </w:pPr>
          </w:p>
          <w:p w14:paraId="42F6FFC4">
            <w:pPr>
              <w:pStyle w:val="9"/>
              <w:rPr>
                <w:sz w:val="20"/>
              </w:rPr>
            </w:pPr>
          </w:p>
          <w:p w14:paraId="0B7F54F5">
            <w:pPr>
              <w:pStyle w:val="9"/>
              <w:rPr>
                <w:sz w:val="20"/>
              </w:rPr>
            </w:pPr>
          </w:p>
          <w:p w14:paraId="4530C159">
            <w:pPr>
              <w:pStyle w:val="9"/>
              <w:rPr>
                <w:sz w:val="20"/>
              </w:rPr>
            </w:pPr>
          </w:p>
          <w:p w14:paraId="791E92A9">
            <w:pPr>
              <w:pStyle w:val="9"/>
              <w:rPr>
                <w:sz w:val="20"/>
              </w:rPr>
            </w:pPr>
          </w:p>
          <w:p w14:paraId="7078291A">
            <w:pPr>
              <w:pStyle w:val="9"/>
              <w:rPr>
                <w:sz w:val="20"/>
              </w:rPr>
            </w:pPr>
          </w:p>
          <w:p w14:paraId="3CBA249D">
            <w:pPr>
              <w:pStyle w:val="9"/>
              <w:rPr>
                <w:sz w:val="20"/>
              </w:rPr>
            </w:pPr>
          </w:p>
          <w:p w14:paraId="2610790A">
            <w:pPr>
              <w:pStyle w:val="9"/>
              <w:rPr>
                <w:sz w:val="20"/>
              </w:rPr>
            </w:pPr>
          </w:p>
          <w:p w14:paraId="01FB00D6">
            <w:pPr>
              <w:pStyle w:val="9"/>
              <w:rPr>
                <w:sz w:val="16"/>
              </w:rPr>
            </w:pPr>
          </w:p>
          <w:p w14:paraId="5A1D9241">
            <w:pPr>
              <w:pStyle w:val="9"/>
              <w:spacing w:line="230" w:lineRule="auto"/>
              <w:ind w:left="37" w:right="105"/>
              <w:rPr>
                <w:sz w:val="20"/>
              </w:rPr>
            </w:pPr>
            <w:r>
              <w:rPr>
                <w:sz w:val="20"/>
              </w:rPr>
              <w:t>货值金额不足1万元的</w:t>
            </w:r>
          </w:p>
        </w:tc>
        <w:tc>
          <w:tcPr>
            <w:tcW w:w="2831" w:type="dxa"/>
          </w:tcPr>
          <w:p w14:paraId="621BBB2F">
            <w:pPr>
              <w:pStyle w:val="9"/>
              <w:rPr>
                <w:sz w:val="20"/>
              </w:rPr>
            </w:pPr>
          </w:p>
          <w:p w14:paraId="43590E70">
            <w:pPr>
              <w:pStyle w:val="9"/>
              <w:rPr>
                <w:sz w:val="20"/>
              </w:rPr>
            </w:pPr>
          </w:p>
          <w:p w14:paraId="5AC1FC78">
            <w:pPr>
              <w:pStyle w:val="9"/>
              <w:spacing w:before="6"/>
              <w:rPr>
                <w:sz w:val="28"/>
              </w:rPr>
            </w:pPr>
          </w:p>
          <w:p w14:paraId="367168AC">
            <w:pPr>
              <w:pStyle w:val="9"/>
              <w:ind w:left="36"/>
              <w:rPr>
                <w:sz w:val="20"/>
              </w:rPr>
            </w:pPr>
            <w:r>
              <w:rPr>
                <w:sz w:val="20"/>
              </w:rPr>
              <w:t>货值金额不足3000元的</w:t>
            </w:r>
          </w:p>
        </w:tc>
        <w:tc>
          <w:tcPr>
            <w:tcW w:w="4612" w:type="dxa"/>
          </w:tcPr>
          <w:p w14:paraId="0B2B0310">
            <w:pPr>
              <w:pStyle w:val="9"/>
              <w:rPr>
                <w:sz w:val="20"/>
              </w:rPr>
            </w:pPr>
          </w:p>
          <w:p w14:paraId="37770D56">
            <w:pPr>
              <w:pStyle w:val="9"/>
              <w:spacing w:before="8"/>
              <w:rPr>
                <w:sz w:val="29"/>
              </w:rPr>
            </w:pPr>
          </w:p>
          <w:p w14:paraId="21FBAA0F">
            <w:pPr>
              <w:pStyle w:val="9"/>
              <w:spacing w:before="1" w:line="232" w:lineRule="auto"/>
              <w:ind w:left="35" w:right="69"/>
              <w:rPr>
                <w:sz w:val="20"/>
              </w:rPr>
            </w:pPr>
            <w:r>
              <w:rPr>
                <w:sz w:val="20"/>
              </w:rPr>
              <w:t>责令停止经营，没收违法所得、违法经营的农药和</w:t>
            </w:r>
            <w:r>
              <w:rPr>
                <w:w w:val="95"/>
                <w:sz w:val="20"/>
              </w:rPr>
              <w:t>用于违法经营的工具、设备等，并处5000元以上</w:t>
            </w:r>
            <w:r>
              <w:rPr>
                <w:spacing w:val="3"/>
                <w:w w:val="95"/>
                <w:sz w:val="20"/>
              </w:rPr>
              <w:t>2</w:t>
            </w:r>
            <w:r>
              <w:rPr>
                <w:spacing w:val="-15"/>
                <w:w w:val="95"/>
                <w:sz w:val="20"/>
              </w:rPr>
              <w:t xml:space="preserve">万 </w:t>
            </w:r>
            <w:r>
              <w:rPr>
                <w:sz w:val="20"/>
              </w:rPr>
              <w:t>元以下罚款。</w:t>
            </w:r>
          </w:p>
        </w:tc>
        <w:tc>
          <w:tcPr>
            <w:tcW w:w="2320" w:type="dxa"/>
            <w:vMerge w:val="restart"/>
          </w:tcPr>
          <w:p w14:paraId="2CFD4AC9">
            <w:pPr>
              <w:pStyle w:val="9"/>
              <w:rPr>
                <w:sz w:val="20"/>
              </w:rPr>
            </w:pPr>
          </w:p>
          <w:p w14:paraId="3A4A78E3">
            <w:pPr>
              <w:pStyle w:val="9"/>
              <w:rPr>
                <w:sz w:val="20"/>
              </w:rPr>
            </w:pPr>
          </w:p>
          <w:p w14:paraId="5E922731">
            <w:pPr>
              <w:pStyle w:val="9"/>
              <w:rPr>
                <w:sz w:val="20"/>
              </w:rPr>
            </w:pPr>
          </w:p>
          <w:p w14:paraId="28D96FEE">
            <w:pPr>
              <w:pStyle w:val="9"/>
              <w:rPr>
                <w:sz w:val="20"/>
              </w:rPr>
            </w:pPr>
          </w:p>
          <w:p w14:paraId="310AE4B5">
            <w:pPr>
              <w:pStyle w:val="9"/>
              <w:rPr>
                <w:sz w:val="20"/>
              </w:rPr>
            </w:pPr>
          </w:p>
          <w:p w14:paraId="7219F900">
            <w:pPr>
              <w:pStyle w:val="9"/>
              <w:rPr>
                <w:sz w:val="20"/>
              </w:rPr>
            </w:pPr>
          </w:p>
          <w:p w14:paraId="0E7678E5">
            <w:pPr>
              <w:pStyle w:val="9"/>
              <w:rPr>
                <w:sz w:val="20"/>
              </w:rPr>
            </w:pPr>
          </w:p>
          <w:p w14:paraId="5C7E7BD7">
            <w:pPr>
              <w:pStyle w:val="9"/>
              <w:rPr>
                <w:sz w:val="20"/>
              </w:rPr>
            </w:pPr>
          </w:p>
          <w:p w14:paraId="0047264D">
            <w:pPr>
              <w:pStyle w:val="9"/>
              <w:rPr>
                <w:sz w:val="20"/>
              </w:rPr>
            </w:pPr>
          </w:p>
          <w:p w14:paraId="5B4BC8C3">
            <w:pPr>
              <w:pStyle w:val="9"/>
              <w:rPr>
                <w:sz w:val="20"/>
              </w:rPr>
            </w:pPr>
          </w:p>
          <w:p w14:paraId="443A039C">
            <w:pPr>
              <w:pStyle w:val="9"/>
              <w:rPr>
                <w:sz w:val="20"/>
              </w:rPr>
            </w:pPr>
          </w:p>
          <w:p w14:paraId="08263776">
            <w:pPr>
              <w:pStyle w:val="9"/>
              <w:rPr>
                <w:sz w:val="20"/>
              </w:rPr>
            </w:pPr>
          </w:p>
          <w:p w14:paraId="4471A23A">
            <w:pPr>
              <w:pStyle w:val="9"/>
              <w:rPr>
                <w:sz w:val="20"/>
              </w:rPr>
            </w:pPr>
          </w:p>
          <w:p w14:paraId="21F68FD4">
            <w:pPr>
              <w:pStyle w:val="9"/>
              <w:rPr>
                <w:sz w:val="20"/>
              </w:rPr>
            </w:pPr>
          </w:p>
          <w:p w14:paraId="59AE79E0">
            <w:pPr>
              <w:pStyle w:val="9"/>
              <w:rPr>
                <w:sz w:val="20"/>
              </w:rPr>
            </w:pPr>
          </w:p>
          <w:p w14:paraId="27BD6A8F">
            <w:pPr>
              <w:pStyle w:val="9"/>
              <w:rPr>
                <w:sz w:val="20"/>
              </w:rPr>
            </w:pPr>
          </w:p>
          <w:p w14:paraId="33303699">
            <w:pPr>
              <w:pStyle w:val="9"/>
              <w:spacing w:before="4"/>
              <w:rPr>
                <w:sz w:val="15"/>
              </w:rPr>
            </w:pPr>
          </w:p>
          <w:p w14:paraId="68691110">
            <w:pPr>
              <w:pStyle w:val="9"/>
              <w:spacing w:line="230" w:lineRule="auto"/>
              <w:ind w:left="33" w:right="75"/>
              <w:jc w:val="both"/>
              <w:rPr>
                <w:sz w:val="20"/>
              </w:rPr>
            </w:pPr>
            <w:r>
              <w:rPr>
                <w:spacing w:val="-2"/>
                <w:sz w:val="20"/>
              </w:rPr>
              <w:t>经营假农药或者在农药中添加物质情节严重的，由发证机关吊销农药经营许</w:t>
            </w:r>
            <w:r>
              <w:rPr>
                <w:sz w:val="20"/>
              </w:rPr>
              <w:t>可证。</w:t>
            </w:r>
          </w:p>
          <w:p w14:paraId="6A7E4755">
            <w:pPr>
              <w:pStyle w:val="9"/>
              <w:spacing w:before="2" w:line="230" w:lineRule="auto"/>
              <w:ind w:left="33" w:right="75"/>
              <w:jc w:val="both"/>
              <w:rPr>
                <w:sz w:val="20"/>
              </w:rPr>
            </w:pPr>
            <w:r>
              <w:rPr>
                <w:spacing w:val="-2"/>
                <w:sz w:val="20"/>
              </w:rPr>
              <w:t>取得农药经营许可证的农药经营者不再符合规定条件继续经营农药的，由县级以上地方人民政府农业主管部门责令限期整改； 逾期拒不整改或者整改后仍不符合规定条件的，由发证机关吊销农药经营许</w:t>
            </w:r>
            <w:r>
              <w:rPr>
                <w:sz w:val="20"/>
              </w:rPr>
              <w:t>可证。</w:t>
            </w:r>
          </w:p>
        </w:tc>
      </w:tr>
      <w:tr w14:paraId="1AFEEE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6" w:hRule="atLeast"/>
        </w:trPr>
        <w:tc>
          <w:tcPr>
            <w:tcW w:w="538" w:type="dxa"/>
            <w:vMerge w:val="continue"/>
            <w:tcBorders>
              <w:top w:val="nil"/>
            </w:tcBorders>
          </w:tcPr>
          <w:p w14:paraId="403EF952">
            <w:pPr>
              <w:rPr>
                <w:sz w:val="2"/>
                <w:szCs w:val="2"/>
              </w:rPr>
            </w:pPr>
          </w:p>
        </w:tc>
        <w:tc>
          <w:tcPr>
            <w:tcW w:w="857" w:type="dxa"/>
            <w:vMerge w:val="continue"/>
            <w:tcBorders>
              <w:top w:val="nil"/>
            </w:tcBorders>
          </w:tcPr>
          <w:p w14:paraId="0C26E50A">
            <w:pPr>
              <w:rPr>
                <w:sz w:val="2"/>
                <w:szCs w:val="2"/>
              </w:rPr>
            </w:pPr>
          </w:p>
        </w:tc>
        <w:tc>
          <w:tcPr>
            <w:tcW w:w="1299" w:type="dxa"/>
            <w:vMerge w:val="continue"/>
            <w:tcBorders>
              <w:top w:val="nil"/>
            </w:tcBorders>
          </w:tcPr>
          <w:p w14:paraId="1448BE5B">
            <w:pPr>
              <w:rPr>
                <w:sz w:val="2"/>
                <w:szCs w:val="2"/>
              </w:rPr>
            </w:pPr>
          </w:p>
        </w:tc>
        <w:tc>
          <w:tcPr>
            <w:tcW w:w="2127" w:type="dxa"/>
            <w:vMerge w:val="continue"/>
            <w:tcBorders>
              <w:top w:val="nil"/>
            </w:tcBorders>
          </w:tcPr>
          <w:p w14:paraId="4F42AB9E">
            <w:pPr>
              <w:rPr>
                <w:sz w:val="2"/>
                <w:szCs w:val="2"/>
              </w:rPr>
            </w:pPr>
          </w:p>
        </w:tc>
        <w:tc>
          <w:tcPr>
            <w:tcW w:w="6860" w:type="dxa"/>
            <w:vMerge w:val="continue"/>
            <w:tcBorders>
              <w:top w:val="nil"/>
            </w:tcBorders>
          </w:tcPr>
          <w:p w14:paraId="09EDD202">
            <w:pPr>
              <w:rPr>
                <w:sz w:val="2"/>
                <w:szCs w:val="2"/>
              </w:rPr>
            </w:pPr>
          </w:p>
        </w:tc>
        <w:tc>
          <w:tcPr>
            <w:tcW w:w="1201" w:type="dxa"/>
            <w:vMerge w:val="continue"/>
            <w:tcBorders>
              <w:top w:val="nil"/>
            </w:tcBorders>
          </w:tcPr>
          <w:p w14:paraId="1747608C">
            <w:pPr>
              <w:rPr>
                <w:sz w:val="2"/>
                <w:szCs w:val="2"/>
              </w:rPr>
            </w:pPr>
          </w:p>
        </w:tc>
        <w:tc>
          <w:tcPr>
            <w:tcW w:w="2831" w:type="dxa"/>
          </w:tcPr>
          <w:p w14:paraId="57C42C6E">
            <w:pPr>
              <w:pStyle w:val="9"/>
              <w:rPr>
                <w:sz w:val="20"/>
              </w:rPr>
            </w:pPr>
          </w:p>
          <w:p w14:paraId="64232E98">
            <w:pPr>
              <w:pStyle w:val="9"/>
              <w:rPr>
                <w:sz w:val="20"/>
              </w:rPr>
            </w:pPr>
          </w:p>
          <w:p w14:paraId="1312A565">
            <w:pPr>
              <w:pStyle w:val="9"/>
              <w:spacing w:before="5"/>
              <w:rPr>
                <w:sz w:val="19"/>
              </w:rPr>
            </w:pPr>
          </w:p>
          <w:p w14:paraId="704B6E7A">
            <w:pPr>
              <w:pStyle w:val="9"/>
              <w:spacing w:line="230" w:lineRule="auto"/>
              <w:ind w:left="36" w:right="175"/>
              <w:rPr>
                <w:sz w:val="20"/>
              </w:rPr>
            </w:pPr>
            <w:r>
              <w:rPr>
                <w:sz w:val="20"/>
              </w:rPr>
              <w:t>货值金额3000元以上不足7000 元的</w:t>
            </w:r>
          </w:p>
        </w:tc>
        <w:tc>
          <w:tcPr>
            <w:tcW w:w="4612" w:type="dxa"/>
          </w:tcPr>
          <w:p w14:paraId="55994C1C">
            <w:pPr>
              <w:pStyle w:val="9"/>
              <w:rPr>
                <w:sz w:val="20"/>
              </w:rPr>
            </w:pPr>
          </w:p>
          <w:p w14:paraId="6DEB9C95">
            <w:pPr>
              <w:pStyle w:val="9"/>
              <w:spacing w:before="11"/>
              <w:rPr>
                <w:sz w:val="29"/>
              </w:rPr>
            </w:pPr>
          </w:p>
          <w:p w14:paraId="0E280959">
            <w:pPr>
              <w:pStyle w:val="9"/>
              <w:spacing w:line="230" w:lineRule="auto"/>
              <w:ind w:left="35" w:right="173"/>
              <w:jc w:val="both"/>
              <w:rPr>
                <w:sz w:val="20"/>
              </w:rPr>
            </w:pPr>
            <w:r>
              <w:rPr>
                <w:spacing w:val="-1"/>
                <w:w w:val="95"/>
                <w:sz w:val="20"/>
              </w:rPr>
              <w:t xml:space="preserve">责令停止经营，没收违法所得、违法经营的农药和 </w:t>
            </w:r>
            <w:r>
              <w:rPr>
                <w:w w:val="95"/>
                <w:sz w:val="20"/>
              </w:rPr>
              <w:t>用于违法经营的工具、设备等，并处2万元以上</w:t>
            </w:r>
            <w:r>
              <w:rPr>
                <w:spacing w:val="-5"/>
                <w:w w:val="95"/>
                <w:sz w:val="20"/>
              </w:rPr>
              <w:t xml:space="preserve">3.5 </w:t>
            </w:r>
            <w:r>
              <w:rPr>
                <w:sz w:val="20"/>
              </w:rPr>
              <w:t>万元以下罚款。</w:t>
            </w:r>
          </w:p>
        </w:tc>
        <w:tc>
          <w:tcPr>
            <w:tcW w:w="2320" w:type="dxa"/>
            <w:vMerge w:val="continue"/>
            <w:tcBorders>
              <w:top w:val="nil"/>
            </w:tcBorders>
          </w:tcPr>
          <w:p w14:paraId="5D668EDE">
            <w:pPr>
              <w:rPr>
                <w:sz w:val="2"/>
                <w:szCs w:val="2"/>
              </w:rPr>
            </w:pPr>
          </w:p>
        </w:tc>
      </w:tr>
      <w:tr w14:paraId="583232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6" w:hRule="atLeast"/>
        </w:trPr>
        <w:tc>
          <w:tcPr>
            <w:tcW w:w="538" w:type="dxa"/>
            <w:vMerge w:val="continue"/>
            <w:tcBorders>
              <w:top w:val="nil"/>
            </w:tcBorders>
          </w:tcPr>
          <w:p w14:paraId="58F5B100">
            <w:pPr>
              <w:rPr>
                <w:sz w:val="2"/>
                <w:szCs w:val="2"/>
              </w:rPr>
            </w:pPr>
          </w:p>
        </w:tc>
        <w:tc>
          <w:tcPr>
            <w:tcW w:w="857" w:type="dxa"/>
            <w:vMerge w:val="continue"/>
            <w:tcBorders>
              <w:top w:val="nil"/>
            </w:tcBorders>
          </w:tcPr>
          <w:p w14:paraId="6E49AF99">
            <w:pPr>
              <w:rPr>
                <w:sz w:val="2"/>
                <w:szCs w:val="2"/>
              </w:rPr>
            </w:pPr>
          </w:p>
        </w:tc>
        <w:tc>
          <w:tcPr>
            <w:tcW w:w="1299" w:type="dxa"/>
            <w:vMerge w:val="continue"/>
            <w:tcBorders>
              <w:top w:val="nil"/>
            </w:tcBorders>
          </w:tcPr>
          <w:p w14:paraId="6BA4C48C">
            <w:pPr>
              <w:rPr>
                <w:sz w:val="2"/>
                <w:szCs w:val="2"/>
              </w:rPr>
            </w:pPr>
          </w:p>
        </w:tc>
        <w:tc>
          <w:tcPr>
            <w:tcW w:w="2127" w:type="dxa"/>
            <w:vMerge w:val="continue"/>
            <w:tcBorders>
              <w:top w:val="nil"/>
            </w:tcBorders>
          </w:tcPr>
          <w:p w14:paraId="15B66FA1">
            <w:pPr>
              <w:rPr>
                <w:sz w:val="2"/>
                <w:szCs w:val="2"/>
              </w:rPr>
            </w:pPr>
          </w:p>
        </w:tc>
        <w:tc>
          <w:tcPr>
            <w:tcW w:w="6860" w:type="dxa"/>
            <w:vMerge w:val="continue"/>
            <w:tcBorders>
              <w:top w:val="nil"/>
            </w:tcBorders>
          </w:tcPr>
          <w:p w14:paraId="1F42076E">
            <w:pPr>
              <w:rPr>
                <w:sz w:val="2"/>
                <w:szCs w:val="2"/>
              </w:rPr>
            </w:pPr>
          </w:p>
        </w:tc>
        <w:tc>
          <w:tcPr>
            <w:tcW w:w="1201" w:type="dxa"/>
            <w:vMerge w:val="continue"/>
            <w:tcBorders>
              <w:top w:val="nil"/>
            </w:tcBorders>
          </w:tcPr>
          <w:p w14:paraId="2D93212D">
            <w:pPr>
              <w:rPr>
                <w:sz w:val="2"/>
                <w:szCs w:val="2"/>
              </w:rPr>
            </w:pPr>
          </w:p>
        </w:tc>
        <w:tc>
          <w:tcPr>
            <w:tcW w:w="2831" w:type="dxa"/>
          </w:tcPr>
          <w:p w14:paraId="1B4098C0">
            <w:pPr>
              <w:pStyle w:val="9"/>
              <w:rPr>
                <w:sz w:val="20"/>
              </w:rPr>
            </w:pPr>
          </w:p>
          <w:p w14:paraId="44E40394">
            <w:pPr>
              <w:pStyle w:val="9"/>
              <w:rPr>
                <w:sz w:val="20"/>
              </w:rPr>
            </w:pPr>
          </w:p>
          <w:p w14:paraId="7EE64E57">
            <w:pPr>
              <w:pStyle w:val="9"/>
              <w:spacing w:before="3"/>
              <w:rPr>
                <w:sz w:val="19"/>
              </w:rPr>
            </w:pPr>
          </w:p>
          <w:p w14:paraId="745FE987">
            <w:pPr>
              <w:pStyle w:val="9"/>
              <w:spacing w:line="232" w:lineRule="auto"/>
              <w:ind w:left="36" w:right="37"/>
              <w:rPr>
                <w:sz w:val="20"/>
              </w:rPr>
            </w:pPr>
            <w:r>
              <w:rPr>
                <w:sz w:val="20"/>
              </w:rPr>
              <w:t>货值金额7000元以上不足1万元的</w:t>
            </w:r>
          </w:p>
        </w:tc>
        <w:tc>
          <w:tcPr>
            <w:tcW w:w="4612" w:type="dxa"/>
          </w:tcPr>
          <w:p w14:paraId="384445BC">
            <w:pPr>
              <w:pStyle w:val="9"/>
              <w:rPr>
                <w:sz w:val="20"/>
              </w:rPr>
            </w:pPr>
          </w:p>
          <w:p w14:paraId="6BB89C8C">
            <w:pPr>
              <w:pStyle w:val="9"/>
              <w:spacing w:before="11"/>
              <w:rPr>
                <w:sz w:val="29"/>
              </w:rPr>
            </w:pPr>
          </w:p>
          <w:p w14:paraId="31A32CED">
            <w:pPr>
              <w:pStyle w:val="9"/>
              <w:spacing w:line="230" w:lineRule="auto"/>
              <w:ind w:left="35" w:right="173"/>
              <w:jc w:val="both"/>
              <w:rPr>
                <w:sz w:val="20"/>
              </w:rPr>
            </w:pPr>
            <w:r>
              <w:rPr>
                <w:spacing w:val="-1"/>
                <w:w w:val="95"/>
                <w:sz w:val="20"/>
              </w:rPr>
              <w:t xml:space="preserve">责令停止经营，没收违法所得、违法经营的农药和 </w:t>
            </w:r>
            <w:r>
              <w:rPr>
                <w:w w:val="95"/>
                <w:sz w:val="20"/>
              </w:rPr>
              <w:t>用于违法经营的工具、设备等，并处3.5万元以上</w:t>
            </w:r>
            <w:r>
              <w:rPr>
                <w:spacing w:val="-15"/>
                <w:w w:val="95"/>
                <w:sz w:val="20"/>
              </w:rPr>
              <w:t xml:space="preserve">5 </w:t>
            </w:r>
            <w:r>
              <w:rPr>
                <w:sz w:val="20"/>
              </w:rPr>
              <w:t>万元以下罚款。</w:t>
            </w:r>
          </w:p>
        </w:tc>
        <w:tc>
          <w:tcPr>
            <w:tcW w:w="2320" w:type="dxa"/>
            <w:vMerge w:val="continue"/>
            <w:tcBorders>
              <w:top w:val="nil"/>
            </w:tcBorders>
          </w:tcPr>
          <w:p w14:paraId="31C5C921">
            <w:pPr>
              <w:rPr>
                <w:sz w:val="2"/>
                <w:szCs w:val="2"/>
              </w:rPr>
            </w:pPr>
          </w:p>
        </w:tc>
      </w:tr>
      <w:tr w14:paraId="68D734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6" w:hRule="atLeast"/>
        </w:trPr>
        <w:tc>
          <w:tcPr>
            <w:tcW w:w="538" w:type="dxa"/>
            <w:vMerge w:val="continue"/>
            <w:tcBorders>
              <w:top w:val="nil"/>
            </w:tcBorders>
          </w:tcPr>
          <w:p w14:paraId="15B99EF9">
            <w:pPr>
              <w:rPr>
                <w:sz w:val="2"/>
                <w:szCs w:val="2"/>
              </w:rPr>
            </w:pPr>
          </w:p>
        </w:tc>
        <w:tc>
          <w:tcPr>
            <w:tcW w:w="857" w:type="dxa"/>
            <w:vMerge w:val="continue"/>
            <w:tcBorders>
              <w:top w:val="nil"/>
            </w:tcBorders>
          </w:tcPr>
          <w:p w14:paraId="0F75D465">
            <w:pPr>
              <w:rPr>
                <w:sz w:val="2"/>
                <w:szCs w:val="2"/>
              </w:rPr>
            </w:pPr>
          </w:p>
        </w:tc>
        <w:tc>
          <w:tcPr>
            <w:tcW w:w="1299" w:type="dxa"/>
            <w:vMerge w:val="continue"/>
            <w:tcBorders>
              <w:top w:val="nil"/>
            </w:tcBorders>
          </w:tcPr>
          <w:p w14:paraId="4FF70B68">
            <w:pPr>
              <w:rPr>
                <w:sz w:val="2"/>
                <w:szCs w:val="2"/>
              </w:rPr>
            </w:pPr>
          </w:p>
        </w:tc>
        <w:tc>
          <w:tcPr>
            <w:tcW w:w="2127" w:type="dxa"/>
            <w:vMerge w:val="restart"/>
          </w:tcPr>
          <w:p w14:paraId="7892D390">
            <w:pPr>
              <w:pStyle w:val="9"/>
              <w:rPr>
                <w:sz w:val="20"/>
              </w:rPr>
            </w:pPr>
          </w:p>
          <w:p w14:paraId="3276D662">
            <w:pPr>
              <w:pStyle w:val="9"/>
              <w:rPr>
                <w:sz w:val="20"/>
              </w:rPr>
            </w:pPr>
          </w:p>
          <w:p w14:paraId="33F7A50A">
            <w:pPr>
              <w:pStyle w:val="9"/>
              <w:rPr>
                <w:sz w:val="20"/>
              </w:rPr>
            </w:pPr>
          </w:p>
          <w:p w14:paraId="1CC2E22B">
            <w:pPr>
              <w:pStyle w:val="9"/>
              <w:rPr>
                <w:sz w:val="20"/>
              </w:rPr>
            </w:pPr>
          </w:p>
          <w:p w14:paraId="5E341557">
            <w:pPr>
              <w:pStyle w:val="9"/>
              <w:rPr>
                <w:sz w:val="20"/>
              </w:rPr>
            </w:pPr>
          </w:p>
          <w:p w14:paraId="7DFCF5BD">
            <w:pPr>
              <w:pStyle w:val="9"/>
              <w:rPr>
                <w:sz w:val="20"/>
              </w:rPr>
            </w:pPr>
          </w:p>
          <w:p w14:paraId="76E88533">
            <w:pPr>
              <w:pStyle w:val="9"/>
              <w:spacing w:before="9"/>
              <w:rPr>
                <w:sz w:val="17"/>
              </w:rPr>
            </w:pPr>
          </w:p>
          <w:p w14:paraId="0493BBA9">
            <w:pPr>
              <w:pStyle w:val="9"/>
              <w:spacing w:line="230" w:lineRule="auto"/>
              <w:ind w:left="36" w:right="35"/>
              <w:rPr>
                <w:sz w:val="20"/>
              </w:rPr>
            </w:pPr>
            <w:r>
              <w:rPr>
                <w:sz w:val="20"/>
              </w:rPr>
              <w:t>对农药经营者经营假农药的行政处罚</w:t>
            </w:r>
          </w:p>
        </w:tc>
        <w:tc>
          <w:tcPr>
            <w:tcW w:w="6860" w:type="dxa"/>
            <w:vMerge w:val="continue"/>
            <w:tcBorders>
              <w:top w:val="nil"/>
            </w:tcBorders>
          </w:tcPr>
          <w:p w14:paraId="52441976">
            <w:pPr>
              <w:rPr>
                <w:sz w:val="2"/>
                <w:szCs w:val="2"/>
              </w:rPr>
            </w:pPr>
          </w:p>
        </w:tc>
        <w:tc>
          <w:tcPr>
            <w:tcW w:w="1201" w:type="dxa"/>
            <w:vMerge w:val="restart"/>
          </w:tcPr>
          <w:p w14:paraId="3C9CCC38">
            <w:pPr>
              <w:pStyle w:val="9"/>
              <w:rPr>
                <w:sz w:val="20"/>
              </w:rPr>
            </w:pPr>
          </w:p>
          <w:p w14:paraId="27DD5FEE">
            <w:pPr>
              <w:pStyle w:val="9"/>
              <w:rPr>
                <w:sz w:val="20"/>
              </w:rPr>
            </w:pPr>
          </w:p>
          <w:p w14:paraId="1DFD8B4F">
            <w:pPr>
              <w:pStyle w:val="9"/>
              <w:rPr>
                <w:sz w:val="20"/>
              </w:rPr>
            </w:pPr>
          </w:p>
          <w:p w14:paraId="4E713A3A">
            <w:pPr>
              <w:pStyle w:val="9"/>
              <w:rPr>
                <w:sz w:val="20"/>
              </w:rPr>
            </w:pPr>
          </w:p>
          <w:p w14:paraId="4C23C0BD">
            <w:pPr>
              <w:pStyle w:val="9"/>
              <w:rPr>
                <w:sz w:val="20"/>
              </w:rPr>
            </w:pPr>
          </w:p>
          <w:p w14:paraId="1DE11B1B">
            <w:pPr>
              <w:pStyle w:val="9"/>
              <w:rPr>
                <w:sz w:val="20"/>
              </w:rPr>
            </w:pPr>
          </w:p>
          <w:p w14:paraId="70A5D4FE">
            <w:pPr>
              <w:pStyle w:val="9"/>
              <w:rPr>
                <w:sz w:val="20"/>
              </w:rPr>
            </w:pPr>
          </w:p>
          <w:p w14:paraId="57EBFA0D">
            <w:pPr>
              <w:pStyle w:val="9"/>
              <w:rPr>
                <w:sz w:val="20"/>
              </w:rPr>
            </w:pPr>
          </w:p>
          <w:p w14:paraId="632BBB39">
            <w:pPr>
              <w:pStyle w:val="9"/>
              <w:rPr>
                <w:sz w:val="20"/>
              </w:rPr>
            </w:pPr>
          </w:p>
          <w:p w14:paraId="6A621655">
            <w:pPr>
              <w:pStyle w:val="9"/>
              <w:rPr>
                <w:sz w:val="20"/>
              </w:rPr>
            </w:pPr>
          </w:p>
          <w:p w14:paraId="6EFAF031">
            <w:pPr>
              <w:pStyle w:val="9"/>
              <w:spacing w:before="3"/>
              <w:rPr>
                <w:sz w:val="16"/>
              </w:rPr>
            </w:pPr>
          </w:p>
          <w:p w14:paraId="43FA744A">
            <w:pPr>
              <w:pStyle w:val="9"/>
              <w:spacing w:line="230" w:lineRule="auto"/>
              <w:ind w:left="37" w:right="22"/>
              <w:rPr>
                <w:sz w:val="20"/>
              </w:rPr>
            </w:pPr>
            <w:r>
              <w:rPr>
                <w:sz w:val="20"/>
              </w:rPr>
              <w:t>货值金额1万元以上的</w:t>
            </w:r>
          </w:p>
        </w:tc>
        <w:tc>
          <w:tcPr>
            <w:tcW w:w="2831" w:type="dxa"/>
          </w:tcPr>
          <w:p w14:paraId="30E242DA">
            <w:pPr>
              <w:pStyle w:val="9"/>
              <w:rPr>
                <w:sz w:val="20"/>
              </w:rPr>
            </w:pPr>
          </w:p>
          <w:p w14:paraId="28AF5B66">
            <w:pPr>
              <w:pStyle w:val="9"/>
              <w:rPr>
                <w:sz w:val="20"/>
              </w:rPr>
            </w:pPr>
          </w:p>
          <w:p w14:paraId="5C9B539A">
            <w:pPr>
              <w:pStyle w:val="9"/>
              <w:spacing w:before="7"/>
              <w:rPr>
                <w:sz w:val="19"/>
              </w:rPr>
            </w:pPr>
          </w:p>
          <w:p w14:paraId="6866B10D">
            <w:pPr>
              <w:pStyle w:val="9"/>
              <w:spacing w:line="230" w:lineRule="auto"/>
              <w:ind w:left="36" w:right="139"/>
              <w:rPr>
                <w:sz w:val="20"/>
              </w:rPr>
            </w:pPr>
            <w:r>
              <w:rPr>
                <w:sz w:val="20"/>
              </w:rPr>
              <w:t>货值金额1万元以上不足3万元的</w:t>
            </w:r>
          </w:p>
        </w:tc>
        <w:tc>
          <w:tcPr>
            <w:tcW w:w="4612" w:type="dxa"/>
          </w:tcPr>
          <w:p w14:paraId="7E7A22F8">
            <w:pPr>
              <w:pStyle w:val="9"/>
              <w:rPr>
                <w:sz w:val="20"/>
              </w:rPr>
            </w:pPr>
          </w:p>
          <w:p w14:paraId="4569EB58">
            <w:pPr>
              <w:pStyle w:val="9"/>
              <w:spacing w:before="8"/>
              <w:rPr>
                <w:sz w:val="29"/>
              </w:rPr>
            </w:pPr>
          </w:p>
          <w:p w14:paraId="517261EA">
            <w:pPr>
              <w:pStyle w:val="9"/>
              <w:spacing w:line="232" w:lineRule="auto"/>
              <w:ind w:left="35" w:right="76"/>
              <w:rPr>
                <w:sz w:val="20"/>
              </w:rPr>
            </w:pPr>
            <w:r>
              <w:rPr>
                <w:sz w:val="20"/>
              </w:rPr>
              <w:t>责令停止经营，没收违法所得、违法经营的农药和</w:t>
            </w:r>
            <w:r>
              <w:rPr>
                <w:w w:val="95"/>
                <w:sz w:val="20"/>
              </w:rPr>
              <w:t>用于违法经营的工具、设备等，并处货值金额5</w:t>
            </w:r>
            <w:r>
              <w:rPr>
                <w:spacing w:val="-9"/>
                <w:w w:val="95"/>
                <w:sz w:val="20"/>
              </w:rPr>
              <w:t xml:space="preserve">倍以 </w:t>
            </w:r>
            <w:r>
              <w:rPr>
                <w:sz w:val="20"/>
              </w:rPr>
              <w:t>上6倍以下罚款。</w:t>
            </w:r>
          </w:p>
        </w:tc>
        <w:tc>
          <w:tcPr>
            <w:tcW w:w="2320" w:type="dxa"/>
            <w:vMerge w:val="continue"/>
            <w:tcBorders>
              <w:top w:val="nil"/>
            </w:tcBorders>
          </w:tcPr>
          <w:p w14:paraId="13351344">
            <w:pPr>
              <w:rPr>
                <w:sz w:val="2"/>
                <w:szCs w:val="2"/>
              </w:rPr>
            </w:pPr>
          </w:p>
        </w:tc>
      </w:tr>
      <w:tr w14:paraId="184A0B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6" w:hRule="atLeast"/>
        </w:trPr>
        <w:tc>
          <w:tcPr>
            <w:tcW w:w="538" w:type="dxa"/>
            <w:vMerge w:val="continue"/>
            <w:tcBorders>
              <w:top w:val="nil"/>
            </w:tcBorders>
          </w:tcPr>
          <w:p w14:paraId="3C62DD89">
            <w:pPr>
              <w:rPr>
                <w:sz w:val="2"/>
                <w:szCs w:val="2"/>
              </w:rPr>
            </w:pPr>
          </w:p>
        </w:tc>
        <w:tc>
          <w:tcPr>
            <w:tcW w:w="857" w:type="dxa"/>
            <w:vMerge w:val="continue"/>
            <w:tcBorders>
              <w:top w:val="nil"/>
            </w:tcBorders>
          </w:tcPr>
          <w:p w14:paraId="7F841257">
            <w:pPr>
              <w:rPr>
                <w:sz w:val="2"/>
                <w:szCs w:val="2"/>
              </w:rPr>
            </w:pPr>
          </w:p>
        </w:tc>
        <w:tc>
          <w:tcPr>
            <w:tcW w:w="1299" w:type="dxa"/>
            <w:vMerge w:val="continue"/>
            <w:tcBorders>
              <w:top w:val="nil"/>
            </w:tcBorders>
          </w:tcPr>
          <w:p w14:paraId="2F679357">
            <w:pPr>
              <w:rPr>
                <w:sz w:val="2"/>
                <w:szCs w:val="2"/>
              </w:rPr>
            </w:pPr>
          </w:p>
        </w:tc>
        <w:tc>
          <w:tcPr>
            <w:tcW w:w="2127" w:type="dxa"/>
            <w:vMerge w:val="continue"/>
            <w:tcBorders>
              <w:top w:val="nil"/>
            </w:tcBorders>
          </w:tcPr>
          <w:p w14:paraId="3EF3AFFD">
            <w:pPr>
              <w:rPr>
                <w:sz w:val="2"/>
                <w:szCs w:val="2"/>
              </w:rPr>
            </w:pPr>
          </w:p>
        </w:tc>
        <w:tc>
          <w:tcPr>
            <w:tcW w:w="6860" w:type="dxa"/>
            <w:vMerge w:val="continue"/>
            <w:tcBorders>
              <w:top w:val="nil"/>
            </w:tcBorders>
          </w:tcPr>
          <w:p w14:paraId="6794F3EA">
            <w:pPr>
              <w:rPr>
                <w:sz w:val="2"/>
                <w:szCs w:val="2"/>
              </w:rPr>
            </w:pPr>
          </w:p>
        </w:tc>
        <w:tc>
          <w:tcPr>
            <w:tcW w:w="1201" w:type="dxa"/>
            <w:vMerge w:val="continue"/>
            <w:tcBorders>
              <w:top w:val="nil"/>
            </w:tcBorders>
          </w:tcPr>
          <w:p w14:paraId="6AABCFFC">
            <w:pPr>
              <w:rPr>
                <w:sz w:val="2"/>
                <w:szCs w:val="2"/>
              </w:rPr>
            </w:pPr>
          </w:p>
        </w:tc>
        <w:tc>
          <w:tcPr>
            <w:tcW w:w="2831" w:type="dxa"/>
          </w:tcPr>
          <w:p w14:paraId="103F1567">
            <w:pPr>
              <w:pStyle w:val="9"/>
              <w:rPr>
                <w:sz w:val="20"/>
              </w:rPr>
            </w:pPr>
          </w:p>
          <w:p w14:paraId="39066F6E">
            <w:pPr>
              <w:pStyle w:val="9"/>
              <w:rPr>
                <w:sz w:val="20"/>
              </w:rPr>
            </w:pPr>
          </w:p>
          <w:p w14:paraId="299A1A0D">
            <w:pPr>
              <w:pStyle w:val="9"/>
              <w:spacing w:before="5"/>
              <w:rPr>
                <w:sz w:val="19"/>
              </w:rPr>
            </w:pPr>
          </w:p>
          <w:p w14:paraId="1E9F2A26">
            <w:pPr>
              <w:pStyle w:val="9"/>
              <w:spacing w:line="230" w:lineRule="auto"/>
              <w:ind w:left="36" w:right="139"/>
              <w:rPr>
                <w:sz w:val="20"/>
              </w:rPr>
            </w:pPr>
            <w:r>
              <w:rPr>
                <w:sz w:val="20"/>
              </w:rPr>
              <w:t>货值金额3万元以上不足5万元的</w:t>
            </w:r>
          </w:p>
        </w:tc>
        <w:tc>
          <w:tcPr>
            <w:tcW w:w="4612" w:type="dxa"/>
          </w:tcPr>
          <w:p w14:paraId="02CF54DA">
            <w:pPr>
              <w:pStyle w:val="9"/>
              <w:rPr>
                <w:sz w:val="20"/>
              </w:rPr>
            </w:pPr>
          </w:p>
          <w:p w14:paraId="6A4F66F6">
            <w:pPr>
              <w:pStyle w:val="9"/>
              <w:spacing w:before="11"/>
              <w:rPr>
                <w:sz w:val="29"/>
              </w:rPr>
            </w:pPr>
          </w:p>
          <w:p w14:paraId="12C71915">
            <w:pPr>
              <w:pStyle w:val="9"/>
              <w:spacing w:line="230" w:lineRule="auto"/>
              <w:ind w:left="35" w:right="76"/>
              <w:rPr>
                <w:sz w:val="20"/>
              </w:rPr>
            </w:pPr>
            <w:r>
              <w:rPr>
                <w:sz w:val="20"/>
              </w:rPr>
              <w:t>责令停止经营，没收违法所得、违法经营的农药和</w:t>
            </w:r>
            <w:r>
              <w:rPr>
                <w:w w:val="95"/>
                <w:sz w:val="20"/>
              </w:rPr>
              <w:t>用于违法经营的工具、设备等，并处货值金额6</w:t>
            </w:r>
            <w:r>
              <w:rPr>
                <w:spacing w:val="-9"/>
                <w:w w:val="95"/>
                <w:sz w:val="20"/>
              </w:rPr>
              <w:t xml:space="preserve">倍以 </w:t>
            </w:r>
            <w:r>
              <w:rPr>
                <w:sz w:val="20"/>
              </w:rPr>
              <w:t>上8倍以下罚款。</w:t>
            </w:r>
          </w:p>
        </w:tc>
        <w:tc>
          <w:tcPr>
            <w:tcW w:w="2320" w:type="dxa"/>
            <w:vMerge w:val="continue"/>
            <w:tcBorders>
              <w:top w:val="nil"/>
            </w:tcBorders>
          </w:tcPr>
          <w:p w14:paraId="2ACB0AA5">
            <w:pPr>
              <w:rPr>
                <w:sz w:val="2"/>
                <w:szCs w:val="2"/>
              </w:rPr>
            </w:pPr>
          </w:p>
        </w:tc>
      </w:tr>
      <w:tr w14:paraId="094278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6" w:hRule="atLeast"/>
        </w:trPr>
        <w:tc>
          <w:tcPr>
            <w:tcW w:w="538" w:type="dxa"/>
            <w:vMerge w:val="continue"/>
            <w:tcBorders>
              <w:top w:val="nil"/>
            </w:tcBorders>
          </w:tcPr>
          <w:p w14:paraId="5E8D56F2">
            <w:pPr>
              <w:rPr>
                <w:sz w:val="2"/>
                <w:szCs w:val="2"/>
              </w:rPr>
            </w:pPr>
          </w:p>
        </w:tc>
        <w:tc>
          <w:tcPr>
            <w:tcW w:w="857" w:type="dxa"/>
            <w:vMerge w:val="continue"/>
            <w:tcBorders>
              <w:top w:val="nil"/>
            </w:tcBorders>
          </w:tcPr>
          <w:p w14:paraId="17AF1F3C">
            <w:pPr>
              <w:rPr>
                <w:sz w:val="2"/>
                <w:szCs w:val="2"/>
              </w:rPr>
            </w:pPr>
          </w:p>
        </w:tc>
        <w:tc>
          <w:tcPr>
            <w:tcW w:w="1299" w:type="dxa"/>
            <w:vMerge w:val="continue"/>
            <w:tcBorders>
              <w:top w:val="nil"/>
            </w:tcBorders>
          </w:tcPr>
          <w:p w14:paraId="6FC9B9FC">
            <w:pPr>
              <w:rPr>
                <w:sz w:val="2"/>
                <w:szCs w:val="2"/>
              </w:rPr>
            </w:pPr>
          </w:p>
        </w:tc>
        <w:tc>
          <w:tcPr>
            <w:tcW w:w="2127" w:type="dxa"/>
          </w:tcPr>
          <w:p w14:paraId="42FE4934">
            <w:pPr>
              <w:pStyle w:val="9"/>
              <w:rPr>
                <w:sz w:val="20"/>
              </w:rPr>
            </w:pPr>
          </w:p>
          <w:p w14:paraId="022D3011">
            <w:pPr>
              <w:pStyle w:val="9"/>
              <w:rPr>
                <w:sz w:val="20"/>
              </w:rPr>
            </w:pPr>
          </w:p>
          <w:p w14:paraId="206204A3">
            <w:pPr>
              <w:pStyle w:val="9"/>
              <w:spacing w:before="5"/>
              <w:rPr>
                <w:sz w:val="19"/>
              </w:rPr>
            </w:pPr>
          </w:p>
          <w:p w14:paraId="06EBA440">
            <w:pPr>
              <w:pStyle w:val="9"/>
              <w:spacing w:before="1" w:line="230" w:lineRule="auto"/>
              <w:ind w:left="36" w:right="35"/>
              <w:rPr>
                <w:sz w:val="20"/>
              </w:rPr>
            </w:pPr>
            <w:r>
              <w:rPr>
                <w:sz w:val="20"/>
              </w:rPr>
              <w:t>对农药经营者在农药中添加物质的行政处罚</w:t>
            </w:r>
          </w:p>
        </w:tc>
        <w:tc>
          <w:tcPr>
            <w:tcW w:w="6860" w:type="dxa"/>
            <w:vMerge w:val="continue"/>
            <w:tcBorders>
              <w:top w:val="nil"/>
            </w:tcBorders>
          </w:tcPr>
          <w:p w14:paraId="0FD4038F">
            <w:pPr>
              <w:rPr>
                <w:sz w:val="2"/>
                <w:szCs w:val="2"/>
              </w:rPr>
            </w:pPr>
          </w:p>
        </w:tc>
        <w:tc>
          <w:tcPr>
            <w:tcW w:w="1201" w:type="dxa"/>
            <w:vMerge w:val="continue"/>
            <w:tcBorders>
              <w:top w:val="nil"/>
            </w:tcBorders>
          </w:tcPr>
          <w:p w14:paraId="51F70902">
            <w:pPr>
              <w:rPr>
                <w:sz w:val="2"/>
                <w:szCs w:val="2"/>
              </w:rPr>
            </w:pPr>
          </w:p>
        </w:tc>
        <w:tc>
          <w:tcPr>
            <w:tcW w:w="2831" w:type="dxa"/>
          </w:tcPr>
          <w:p w14:paraId="2D5AC9E3">
            <w:pPr>
              <w:pStyle w:val="9"/>
              <w:rPr>
                <w:sz w:val="20"/>
              </w:rPr>
            </w:pPr>
          </w:p>
          <w:p w14:paraId="4B3C0C2D">
            <w:pPr>
              <w:pStyle w:val="9"/>
              <w:rPr>
                <w:sz w:val="20"/>
              </w:rPr>
            </w:pPr>
          </w:p>
          <w:p w14:paraId="76BE0CE2">
            <w:pPr>
              <w:pStyle w:val="9"/>
              <w:spacing w:before="6"/>
              <w:rPr>
                <w:sz w:val="28"/>
              </w:rPr>
            </w:pPr>
          </w:p>
          <w:p w14:paraId="729365B7">
            <w:pPr>
              <w:pStyle w:val="9"/>
              <w:ind w:left="36"/>
              <w:rPr>
                <w:sz w:val="20"/>
              </w:rPr>
            </w:pPr>
            <w:r>
              <w:rPr>
                <w:sz w:val="20"/>
              </w:rPr>
              <w:t>货值金额5万元以上的</w:t>
            </w:r>
          </w:p>
        </w:tc>
        <w:tc>
          <w:tcPr>
            <w:tcW w:w="4612" w:type="dxa"/>
          </w:tcPr>
          <w:p w14:paraId="41F38B16">
            <w:pPr>
              <w:pStyle w:val="9"/>
              <w:rPr>
                <w:sz w:val="20"/>
              </w:rPr>
            </w:pPr>
          </w:p>
          <w:p w14:paraId="3C8CCD31">
            <w:pPr>
              <w:pStyle w:val="9"/>
              <w:spacing w:before="8"/>
              <w:rPr>
                <w:sz w:val="29"/>
              </w:rPr>
            </w:pPr>
          </w:p>
          <w:p w14:paraId="6F99C8A3">
            <w:pPr>
              <w:pStyle w:val="9"/>
              <w:spacing w:before="1" w:line="232" w:lineRule="auto"/>
              <w:ind w:left="35" w:right="76"/>
              <w:rPr>
                <w:sz w:val="20"/>
              </w:rPr>
            </w:pPr>
            <w:r>
              <w:rPr>
                <w:sz w:val="20"/>
              </w:rPr>
              <w:t>责令停止经营，没收违法所得、违法经营的农药和</w:t>
            </w:r>
            <w:r>
              <w:rPr>
                <w:w w:val="95"/>
                <w:sz w:val="20"/>
              </w:rPr>
              <w:t>用于违法经营的工具、设备等，并处货值金额8</w:t>
            </w:r>
            <w:r>
              <w:rPr>
                <w:spacing w:val="-9"/>
                <w:w w:val="95"/>
                <w:sz w:val="20"/>
              </w:rPr>
              <w:t xml:space="preserve">倍以 </w:t>
            </w:r>
            <w:r>
              <w:rPr>
                <w:sz w:val="20"/>
              </w:rPr>
              <w:t>上10倍以下罚款。</w:t>
            </w:r>
          </w:p>
        </w:tc>
        <w:tc>
          <w:tcPr>
            <w:tcW w:w="2320" w:type="dxa"/>
            <w:vMerge w:val="continue"/>
            <w:tcBorders>
              <w:top w:val="nil"/>
            </w:tcBorders>
          </w:tcPr>
          <w:p w14:paraId="42F49BF8">
            <w:pPr>
              <w:rPr>
                <w:sz w:val="2"/>
                <w:szCs w:val="2"/>
              </w:rPr>
            </w:pPr>
          </w:p>
        </w:tc>
      </w:tr>
    </w:tbl>
    <w:p w14:paraId="6F7BD7EA">
      <w:pPr>
        <w:spacing w:after="0"/>
        <w:rPr>
          <w:sz w:val="2"/>
          <w:szCs w:val="2"/>
        </w:rPr>
        <w:sectPr>
          <w:footerReference r:id="rId12" w:type="default"/>
          <w:pgSz w:w="23820" w:h="16840" w:orient="landscape"/>
          <w:pgMar w:top="820" w:right="420" w:bottom="880" w:left="460" w:header="0" w:footer="695" w:gutter="0"/>
          <w:pgNumType w:start="6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4612"/>
        <w:gridCol w:w="2320"/>
      </w:tblGrid>
      <w:tr w14:paraId="1782B4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26A99107">
            <w:pPr>
              <w:pStyle w:val="9"/>
              <w:spacing w:before="7"/>
              <w:rPr>
                <w:sz w:val="17"/>
              </w:rPr>
            </w:pPr>
          </w:p>
          <w:p w14:paraId="1A4BF1F0">
            <w:pPr>
              <w:pStyle w:val="9"/>
              <w:ind w:left="76"/>
              <w:rPr>
                <w:b/>
                <w:sz w:val="20"/>
              </w:rPr>
            </w:pPr>
            <w:r>
              <w:rPr>
                <w:b/>
                <w:sz w:val="20"/>
              </w:rPr>
              <w:t>序号</w:t>
            </w:r>
          </w:p>
        </w:tc>
        <w:tc>
          <w:tcPr>
            <w:tcW w:w="857" w:type="dxa"/>
          </w:tcPr>
          <w:p w14:paraId="51FDBFBC">
            <w:pPr>
              <w:pStyle w:val="9"/>
              <w:spacing w:before="111" w:line="230" w:lineRule="auto"/>
              <w:ind w:left="234" w:right="199"/>
              <w:rPr>
                <w:b/>
                <w:sz w:val="20"/>
              </w:rPr>
            </w:pPr>
            <w:r>
              <w:rPr>
                <w:b/>
                <w:sz w:val="20"/>
              </w:rPr>
              <w:t>事项类别</w:t>
            </w:r>
          </w:p>
        </w:tc>
        <w:tc>
          <w:tcPr>
            <w:tcW w:w="3426" w:type="dxa"/>
            <w:gridSpan w:val="2"/>
          </w:tcPr>
          <w:p w14:paraId="15B41BEC">
            <w:pPr>
              <w:pStyle w:val="9"/>
              <w:spacing w:before="7"/>
              <w:rPr>
                <w:sz w:val="17"/>
              </w:rPr>
            </w:pPr>
          </w:p>
          <w:p w14:paraId="633EAD27">
            <w:pPr>
              <w:pStyle w:val="9"/>
              <w:ind w:left="1297" w:right="1265"/>
              <w:jc w:val="center"/>
              <w:rPr>
                <w:b/>
                <w:sz w:val="20"/>
              </w:rPr>
            </w:pPr>
            <w:r>
              <w:rPr>
                <w:b/>
                <w:sz w:val="20"/>
              </w:rPr>
              <w:t>事项名称</w:t>
            </w:r>
          </w:p>
        </w:tc>
        <w:tc>
          <w:tcPr>
            <w:tcW w:w="6860" w:type="dxa"/>
          </w:tcPr>
          <w:p w14:paraId="70DCDC63">
            <w:pPr>
              <w:pStyle w:val="9"/>
              <w:spacing w:before="7"/>
              <w:rPr>
                <w:sz w:val="17"/>
              </w:rPr>
            </w:pPr>
          </w:p>
          <w:p w14:paraId="48CAD0F6">
            <w:pPr>
              <w:pStyle w:val="9"/>
              <w:ind w:left="3012" w:right="2984"/>
              <w:jc w:val="center"/>
              <w:rPr>
                <w:b/>
                <w:sz w:val="20"/>
              </w:rPr>
            </w:pPr>
            <w:r>
              <w:rPr>
                <w:b/>
                <w:sz w:val="20"/>
              </w:rPr>
              <w:t>实施依据</w:t>
            </w:r>
          </w:p>
        </w:tc>
        <w:tc>
          <w:tcPr>
            <w:tcW w:w="4032" w:type="dxa"/>
            <w:gridSpan w:val="2"/>
          </w:tcPr>
          <w:p w14:paraId="1608F382">
            <w:pPr>
              <w:pStyle w:val="9"/>
              <w:spacing w:before="7"/>
              <w:rPr>
                <w:sz w:val="17"/>
              </w:rPr>
            </w:pPr>
          </w:p>
          <w:p w14:paraId="1BEE743A">
            <w:pPr>
              <w:pStyle w:val="9"/>
              <w:ind w:left="1597" w:right="1571"/>
              <w:jc w:val="center"/>
              <w:rPr>
                <w:b/>
                <w:sz w:val="20"/>
              </w:rPr>
            </w:pPr>
            <w:r>
              <w:rPr>
                <w:b/>
                <w:sz w:val="20"/>
              </w:rPr>
              <w:t>适用情形</w:t>
            </w:r>
          </w:p>
        </w:tc>
        <w:tc>
          <w:tcPr>
            <w:tcW w:w="6932" w:type="dxa"/>
            <w:gridSpan w:val="2"/>
          </w:tcPr>
          <w:p w14:paraId="3CFEED39">
            <w:pPr>
              <w:pStyle w:val="9"/>
              <w:spacing w:before="7"/>
              <w:rPr>
                <w:sz w:val="17"/>
              </w:rPr>
            </w:pPr>
          </w:p>
          <w:p w14:paraId="77EE2061">
            <w:pPr>
              <w:pStyle w:val="9"/>
              <w:ind w:left="3045" w:right="3023"/>
              <w:jc w:val="center"/>
              <w:rPr>
                <w:b/>
                <w:sz w:val="20"/>
              </w:rPr>
            </w:pPr>
            <w:r>
              <w:rPr>
                <w:b/>
                <w:sz w:val="20"/>
              </w:rPr>
              <w:t>裁量标准</w:t>
            </w:r>
          </w:p>
        </w:tc>
      </w:tr>
      <w:tr w14:paraId="65CE74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38" w:type="dxa"/>
            <w:vMerge w:val="restart"/>
          </w:tcPr>
          <w:p w14:paraId="02C4C0EE">
            <w:pPr>
              <w:pStyle w:val="9"/>
              <w:rPr>
                <w:sz w:val="20"/>
              </w:rPr>
            </w:pPr>
          </w:p>
          <w:p w14:paraId="48E24007">
            <w:pPr>
              <w:pStyle w:val="9"/>
              <w:rPr>
                <w:sz w:val="20"/>
              </w:rPr>
            </w:pPr>
          </w:p>
          <w:p w14:paraId="538739A9">
            <w:pPr>
              <w:pStyle w:val="9"/>
              <w:rPr>
                <w:sz w:val="20"/>
              </w:rPr>
            </w:pPr>
          </w:p>
          <w:p w14:paraId="7C3D0769">
            <w:pPr>
              <w:pStyle w:val="9"/>
              <w:rPr>
                <w:sz w:val="20"/>
              </w:rPr>
            </w:pPr>
          </w:p>
          <w:p w14:paraId="307A627E">
            <w:pPr>
              <w:pStyle w:val="9"/>
              <w:rPr>
                <w:sz w:val="20"/>
              </w:rPr>
            </w:pPr>
          </w:p>
          <w:p w14:paraId="4A5D838E">
            <w:pPr>
              <w:pStyle w:val="9"/>
              <w:rPr>
                <w:sz w:val="20"/>
              </w:rPr>
            </w:pPr>
          </w:p>
          <w:p w14:paraId="2F6BFB20">
            <w:pPr>
              <w:pStyle w:val="9"/>
              <w:rPr>
                <w:sz w:val="20"/>
              </w:rPr>
            </w:pPr>
          </w:p>
          <w:p w14:paraId="0FD4C3F1">
            <w:pPr>
              <w:pStyle w:val="9"/>
              <w:rPr>
                <w:sz w:val="20"/>
              </w:rPr>
            </w:pPr>
          </w:p>
          <w:p w14:paraId="04A73F99">
            <w:pPr>
              <w:pStyle w:val="9"/>
              <w:rPr>
                <w:sz w:val="20"/>
              </w:rPr>
            </w:pPr>
          </w:p>
          <w:p w14:paraId="387505EA">
            <w:pPr>
              <w:pStyle w:val="9"/>
              <w:rPr>
                <w:sz w:val="20"/>
              </w:rPr>
            </w:pPr>
          </w:p>
          <w:p w14:paraId="2C3B2045">
            <w:pPr>
              <w:pStyle w:val="9"/>
              <w:rPr>
                <w:sz w:val="20"/>
              </w:rPr>
            </w:pPr>
          </w:p>
          <w:p w14:paraId="02001F3B">
            <w:pPr>
              <w:pStyle w:val="9"/>
              <w:rPr>
                <w:sz w:val="20"/>
              </w:rPr>
            </w:pPr>
          </w:p>
          <w:p w14:paraId="49B70F5A">
            <w:pPr>
              <w:pStyle w:val="9"/>
              <w:spacing w:before="162"/>
              <w:ind w:left="177"/>
              <w:rPr>
                <w:sz w:val="20"/>
              </w:rPr>
            </w:pPr>
            <w:r>
              <w:rPr>
                <w:sz w:val="20"/>
              </w:rPr>
              <w:t>27</w:t>
            </w:r>
          </w:p>
        </w:tc>
        <w:tc>
          <w:tcPr>
            <w:tcW w:w="857" w:type="dxa"/>
            <w:vMerge w:val="restart"/>
          </w:tcPr>
          <w:p w14:paraId="7B9D35D3">
            <w:pPr>
              <w:pStyle w:val="9"/>
              <w:rPr>
                <w:sz w:val="20"/>
              </w:rPr>
            </w:pPr>
          </w:p>
          <w:p w14:paraId="3647B9B1">
            <w:pPr>
              <w:pStyle w:val="9"/>
              <w:rPr>
                <w:sz w:val="20"/>
              </w:rPr>
            </w:pPr>
          </w:p>
          <w:p w14:paraId="2AA4A7DA">
            <w:pPr>
              <w:pStyle w:val="9"/>
              <w:rPr>
                <w:sz w:val="20"/>
              </w:rPr>
            </w:pPr>
          </w:p>
          <w:p w14:paraId="74E60B0A">
            <w:pPr>
              <w:pStyle w:val="9"/>
              <w:rPr>
                <w:sz w:val="20"/>
              </w:rPr>
            </w:pPr>
          </w:p>
          <w:p w14:paraId="63F8D93C">
            <w:pPr>
              <w:pStyle w:val="9"/>
              <w:rPr>
                <w:sz w:val="20"/>
              </w:rPr>
            </w:pPr>
          </w:p>
          <w:p w14:paraId="17AAB6F0">
            <w:pPr>
              <w:pStyle w:val="9"/>
              <w:rPr>
                <w:sz w:val="20"/>
              </w:rPr>
            </w:pPr>
          </w:p>
          <w:p w14:paraId="78A1503C">
            <w:pPr>
              <w:pStyle w:val="9"/>
              <w:rPr>
                <w:sz w:val="20"/>
              </w:rPr>
            </w:pPr>
          </w:p>
          <w:p w14:paraId="2EA57109">
            <w:pPr>
              <w:pStyle w:val="9"/>
              <w:rPr>
                <w:sz w:val="20"/>
              </w:rPr>
            </w:pPr>
          </w:p>
          <w:p w14:paraId="29B8DB99">
            <w:pPr>
              <w:pStyle w:val="9"/>
              <w:rPr>
                <w:sz w:val="20"/>
              </w:rPr>
            </w:pPr>
          </w:p>
          <w:p w14:paraId="672F3A33">
            <w:pPr>
              <w:pStyle w:val="9"/>
              <w:rPr>
                <w:sz w:val="20"/>
              </w:rPr>
            </w:pPr>
          </w:p>
          <w:p w14:paraId="35968EF6">
            <w:pPr>
              <w:pStyle w:val="9"/>
              <w:rPr>
                <w:sz w:val="20"/>
              </w:rPr>
            </w:pPr>
          </w:p>
          <w:p w14:paraId="15C146D0">
            <w:pPr>
              <w:pStyle w:val="9"/>
              <w:rPr>
                <w:sz w:val="20"/>
              </w:rPr>
            </w:pPr>
          </w:p>
          <w:p w14:paraId="7F582C9C">
            <w:pPr>
              <w:pStyle w:val="9"/>
              <w:spacing w:before="162"/>
              <w:ind w:left="236"/>
              <w:rPr>
                <w:sz w:val="20"/>
              </w:rPr>
            </w:pPr>
            <w:r>
              <w:rPr>
                <w:sz w:val="20"/>
              </w:rPr>
              <w:t>农药</w:t>
            </w:r>
          </w:p>
        </w:tc>
        <w:tc>
          <w:tcPr>
            <w:tcW w:w="3426" w:type="dxa"/>
            <w:gridSpan w:val="2"/>
            <w:vMerge w:val="restart"/>
          </w:tcPr>
          <w:p w14:paraId="6DF7C02F">
            <w:pPr>
              <w:pStyle w:val="9"/>
              <w:rPr>
                <w:sz w:val="20"/>
              </w:rPr>
            </w:pPr>
          </w:p>
          <w:p w14:paraId="363C2D1C">
            <w:pPr>
              <w:pStyle w:val="9"/>
              <w:rPr>
                <w:sz w:val="20"/>
              </w:rPr>
            </w:pPr>
          </w:p>
          <w:p w14:paraId="17360326">
            <w:pPr>
              <w:pStyle w:val="9"/>
              <w:rPr>
                <w:sz w:val="20"/>
              </w:rPr>
            </w:pPr>
          </w:p>
          <w:p w14:paraId="33B2F9BB">
            <w:pPr>
              <w:pStyle w:val="9"/>
              <w:rPr>
                <w:sz w:val="20"/>
              </w:rPr>
            </w:pPr>
          </w:p>
          <w:p w14:paraId="7F0AB041">
            <w:pPr>
              <w:pStyle w:val="9"/>
              <w:rPr>
                <w:sz w:val="20"/>
              </w:rPr>
            </w:pPr>
          </w:p>
          <w:p w14:paraId="5C12AB1A">
            <w:pPr>
              <w:pStyle w:val="9"/>
              <w:rPr>
                <w:sz w:val="20"/>
              </w:rPr>
            </w:pPr>
          </w:p>
          <w:p w14:paraId="2AC2A3E5">
            <w:pPr>
              <w:pStyle w:val="9"/>
              <w:rPr>
                <w:sz w:val="20"/>
              </w:rPr>
            </w:pPr>
          </w:p>
          <w:p w14:paraId="7B16C470">
            <w:pPr>
              <w:pStyle w:val="9"/>
              <w:rPr>
                <w:sz w:val="20"/>
              </w:rPr>
            </w:pPr>
          </w:p>
          <w:p w14:paraId="7ED43B75">
            <w:pPr>
              <w:pStyle w:val="9"/>
              <w:rPr>
                <w:sz w:val="20"/>
              </w:rPr>
            </w:pPr>
          </w:p>
          <w:p w14:paraId="593559AC">
            <w:pPr>
              <w:pStyle w:val="9"/>
              <w:rPr>
                <w:sz w:val="20"/>
              </w:rPr>
            </w:pPr>
          </w:p>
          <w:p w14:paraId="6B50EEDD">
            <w:pPr>
              <w:pStyle w:val="9"/>
              <w:rPr>
                <w:sz w:val="20"/>
              </w:rPr>
            </w:pPr>
          </w:p>
          <w:p w14:paraId="33358E9F">
            <w:pPr>
              <w:pStyle w:val="9"/>
              <w:spacing w:before="4"/>
              <w:rPr>
                <w:sz w:val="23"/>
              </w:rPr>
            </w:pPr>
          </w:p>
          <w:p w14:paraId="7067B554">
            <w:pPr>
              <w:pStyle w:val="9"/>
              <w:spacing w:line="232" w:lineRule="auto"/>
              <w:ind w:left="39" w:right="180"/>
              <w:rPr>
                <w:sz w:val="20"/>
              </w:rPr>
            </w:pPr>
            <w:r>
              <w:rPr>
                <w:w w:val="95"/>
                <w:sz w:val="20"/>
              </w:rPr>
              <w:t>对农药经营者经营劣质农药的行政处</w:t>
            </w:r>
            <w:r>
              <w:rPr>
                <w:sz w:val="20"/>
              </w:rPr>
              <w:t>罚</w:t>
            </w:r>
          </w:p>
        </w:tc>
        <w:tc>
          <w:tcPr>
            <w:tcW w:w="6860" w:type="dxa"/>
            <w:vMerge w:val="restart"/>
          </w:tcPr>
          <w:p w14:paraId="015CB30C">
            <w:pPr>
              <w:pStyle w:val="9"/>
              <w:rPr>
                <w:sz w:val="20"/>
              </w:rPr>
            </w:pPr>
          </w:p>
          <w:p w14:paraId="7202EF00">
            <w:pPr>
              <w:pStyle w:val="9"/>
              <w:rPr>
                <w:sz w:val="20"/>
              </w:rPr>
            </w:pPr>
          </w:p>
          <w:p w14:paraId="26531C9A">
            <w:pPr>
              <w:pStyle w:val="9"/>
              <w:rPr>
                <w:sz w:val="20"/>
              </w:rPr>
            </w:pPr>
          </w:p>
          <w:p w14:paraId="0BC685E1">
            <w:pPr>
              <w:pStyle w:val="9"/>
              <w:rPr>
                <w:sz w:val="20"/>
              </w:rPr>
            </w:pPr>
          </w:p>
          <w:p w14:paraId="42165911">
            <w:pPr>
              <w:pStyle w:val="9"/>
              <w:rPr>
                <w:sz w:val="20"/>
              </w:rPr>
            </w:pPr>
          </w:p>
          <w:p w14:paraId="2628A359">
            <w:pPr>
              <w:pStyle w:val="9"/>
              <w:rPr>
                <w:sz w:val="20"/>
              </w:rPr>
            </w:pPr>
          </w:p>
          <w:p w14:paraId="2CACBF65">
            <w:pPr>
              <w:pStyle w:val="9"/>
              <w:rPr>
                <w:sz w:val="20"/>
              </w:rPr>
            </w:pPr>
          </w:p>
          <w:p w14:paraId="5220DCAA">
            <w:pPr>
              <w:pStyle w:val="9"/>
              <w:rPr>
                <w:sz w:val="20"/>
              </w:rPr>
            </w:pPr>
          </w:p>
          <w:p w14:paraId="0A529223">
            <w:pPr>
              <w:pStyle w:val="9"/>
              <w:rPr>
                <w:sz w:val="20"/>
              </w:rPr>
            </w:pPr>
          </w:p>
          <w:p w14:paraId="39D271C1">
            <w:pPr>
              <w:pStyle w:val="9"/>
              <w:spacing w:before="4"/>
              <w:rPr>
                <w:sz w:val="24"/>
              </w:rPr>
            </w:pPr>
          </w:p>
          <w:p w14:paraId="06073204">
            <w:pPr>
              <w:pStyle w:val="9"/>
              <w:spacing w:line="252" w:lineRule="exact"/>
              <w:ind w:left="38"/>
              <w:rPr>
                <w:b/>
                <w:sz w:val="20"/>
              </w:rPr>
            </w:pPr>
            <w:r>
              <w:rPr>
                <w:b/>
                <w:sz w:val="20"/>
              </w:rPr>
              <w:t>《农药管理条例》(2022修订)</w:t>
            </w:r>
          </w:p>
          <w:p w14:paraId="5F75B647">
            <w:pPr>
              <w:pStyle w:val="9"/>
              <w:spacing w:before="4" w:line="230" w:lineRule="auto"/>
              <w:ind w:left="38" w:right="10"/>
              <w:rPr>
                <w:sz w:val="20"/>
              </w:rPr>
            </w:pPr>
            <w:r>
              <w:rPr>
                <w:b/>
                <w:spacing w:val="13"/>
                <w:sz w:val="20"/>
              </w:rPr>
              <w:t xml:space="preserve">第五十六条 </w:t>
            </w:r>
            <w:r>
              <w:rPr>
                <w:spacing w:val="-1"/>
                <w:sz w:val="20"/>
              </w:rPr>
              <w:t>农药经营者经营劣质农药的，由县级以上地方人民政府农业</w:t>
            </w:r>
            <w:r>
              <w:rPr>
                <w:w w:val="95"/>
                <w:sz w:val="20"/>
              </w:rPr>
              <w:t>主管部门责令停止经营，没收违法所得、违法经营的农药和用于违法经营的工具、设备等，违法经营的农药货值金额不足1万元的，并处2000元以上2万元以</w:t>
            </w:r>
            <w:r>
              <w:rPr>
                <w:sz w:val="20"/>
              </w:rPr>
              <w:t>下罚款，货值金额1万元以上的，并处货值金额2倍以上5倍以下罚款；情节严重的，由发证机关吊销农药经营许可证；构成犯罪的，依法追究刑事责任。</w:t>
            </w:r>
          </w:p>
        </w:tc>
        <w:tc>
          <w:tcPr>
            <w:tcW w:w="4032" w:type="dxa"/>
            <w:gridSpan w:val="2"/>
          </w:tcPr>
          <w:p w14:paraId="2EE46682">
            <w:pPr>
              <w:pStyle w:val="9"/>
              <w:spacing w:before="101" w:line="230" w:lineRule="auto"/>
              <w:ind w:left="37" w:right="188"/>
              <w:rPr>
                <w:sz w:val="20"/>
              </w:rPr>
            </w:pPr>
            <w:r>
              <w:rPr>
                <w:sz w:val="20"/>
              </w:rPr>
              <w:t>同时满足以下条件的：1.依法履行查验义</w:t>
            </w:r>
            <w:r>
              <w:rPr>
                <w:w w:val="95"/>
                <w:sz w:val="20"/>
              </w:rPr>
              <w:t>务，并索取购销票据或签订购销合同；2</w:t>
            </w:r>
            <w:r>
              <w:rPr>
                <w:spacing w:val="-7"/>
                <w:w w:val="95"/>
                <w:sz w:val="20"/>
              </w:rPr>
              <w:t xml:space="preserve">.建 </w:t>
            </w:r>
            <w:r>
              <w:rPr>
                <w:w w:val="95"/>
                <w:sz w:val="20"/>
              </w:rPr>
              <w:t>立购销台账（卫生用农药除外），</w:t>
            </w:r>
            <w:r>
              <w:rPr>
                <w:spacing w:val="-3"/>
                <w:w w:val="95"/>
                <w:sz w:val="20"/>
              </w:rPr>
              <w:t>如实记录</w:t>
            </w:r>
            <w:r>
              <w:rPr>
                <w:w w:val="95"/>
                <w:sz w:val="20"/>
              </w:rPr>
              <w:t>购销情况；3</w:t>
            </w:r>
            <w:r>
              <w:rPr>
                <w:spacing w:val="-2"/>
                <w:w w:val="95"/>
                <w:sz w:val="20"/>
              </w:rPr>
              <w:t>.如实说明农药来源，配合追根</w:t>
            </w:r>
            <w:r>
              <w:rPr>
                <w:sz w:val="20"/>
              </w:rPr>
              <w:t>溯源；4.赔偿损失</w:t>
            </w:r>
          </w:p>
        </w:tc>
        <w:tc>
          <w:tcPr>
            <w:tcW w:w="6932" w:type="dxa"/>
            <w:gridSpan w:val="2"/>
          </w:tcPr>
          <w:p w14:paraId="15B8DCFD">
            <w:pPr>
              <w:pStyle w:val="9"/>
              <w:rPr>
                <w:sz w:val="20"/>
              </w:rPr>
            </w:pPr>
          </w:p>
          <w:p w14:paraId="5A2B2123">
            <w:pPr>
              <w:pStyle w:val="9"/>
              <w:spacing w:before="11"/>
              <w:rPr>
                <w:sz w:val="25"/>
              </w:rPr>
            </w:pPr>
          </w:p>
          <w:p w14:paraId="7932A082">
            <w:pPr>
              <w:pStyle w:val="9"/>
              <w:ind w:left="35"/>
              <w:rPr>
                <w:sz w:val="20"/>
              </w:rPr>
            </w:pPr>
            <w:r>
              <w:rPr>
                <w:sz w:val="20"/>
              </w:rPr>
              <w:t>可以减轻行政处罚。</w:t>
            </w:r>
          </w:p>
        </w:tc>
      </w:tr>
      <w:tr w14:paraId="561CBA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3" w:hRule="atLeast"/>
        </w:trPr>
        <w:tc>
          <w:tcPr>
            <w:tcW w:w="538" w:type="dxa"/>
            <w:vMerge w:val="continue"/>
            <w:tcBorders>
              <w:top w:val="nil"/>
            </w:tcBorders>
          </w:tcPr>
          <w:p w14:paraId="233E42B6">
            <w:pPr>
              <w:rPr>
                <w:sz w:val="2"/>
                <w:szCs w:val="2"/>
              </w:rPr>
            </w:pPr>
          </w:p>
        </w:tc>
        <w:tc>
          <w:tcPr>
            <w:tcW w:w="857" w:type="dxa"/>
            <w:vMerge w:val="continue"/>
            <w:tcBorders>
              <w:top w:val="nil"/>
            </w:tcBorders>
          </w:tcPr>
          <w:p w14:paraId="304E447E">
            <w:pPr>
              <w:rPr>
                <w:sz w:val="2"/>
                <w:szCs w:val="2"/>
              </w:rPr>
            </w:pPr>
          </w:p>
        </w:tc>
        <w:tc>
          <w:tcPr>
            <w:tcW w:w="3426" w:type="dxa"/>
            <w:gridSpan w:val="2"/>
            <w:vMerge w:val="continue"/>
            <w:tcBorders>
              <w:top w:val="nil"/>
            </w:tcBorders>
          </w:tcPr>
          <w:p w14:paraId="77256B2C">
            <w:pPr>
              <w:rPr>
                <w:sz w:val="2"/>
                <w:szCs w:val="2"/>
              </w:rPr>
            </w:pPr>
          </w:p>
        </w:tc>
        <w:tc>
          <w:tcPr>
            <w:tcW w:w="6860" w:type="dxa"/>
            <w:vMerge w:val="continue"/>
            <w:tcBorders>
              <w:top w:val="nil"/>
            </w:tcBorders>
          </w:tcPr>
          <w:p w14:paraId="4B4BFFF1">
            <w:pPr>
              <w:rPr>
                <w:sz w:val="2"/>
                <w:szCs w:val="2"/>
              </w:rPr>
            </w:pPr>
          </w:p>
        </w:tc>
        <w:tc>
          <w:tcPr>
            <w:tcW w:w="1201" w:type="dxa"/>
            <w:vMerge w:val="restart"/>
          </w:tcPr>
          <w:p w14:paraId="0F1BC4D1">
            <w:pPr>
              <w:pStyle w:val="9"/>
              <w:rPr>
                <w:sz w:val="20"/>
              </w:rPr>
            </w:pPr>
          </w:p>
          <w:p w14:paraId="710226AD">
            <w:pPr>
              <w:pStyle w:val="9"/>
              <w:rPr>
                <w:sz w:val="20"/>
              </w:rPr>
            </w:pPr>
          </w:p>
          <w:p w14:paraId="4A940A08">
            <w:pPr>
              <w:pStyle w:val="9"/>
              <w:rPr>
                <w:sz w:val="20"/>
              </w:rPr>
            </w:pPr>
          </w:p>
          <w:p w14:paraId="622BF124">
            <w:pPr>
              <w:pStyle w:val="9"/>
              <w:spacing w:before="9"/>
              <w:rPr>
                <w:sz w:val="24"/>
              </w:rPr>
            </w:pPr>
          </w:p>
          <w:p w14:paraId="593127BF">
            <w:pPr>
              <w:pStyle w:val="9"/>
              <w:spacing w:line="230" w:lineRule="auto"/>
              <w:ind w:left="37" w:right="105"/>
              <w:rPr>
                <w:sz w:val="20"/>
              </w:rPr>
            </w:pPr>
            <w:r>
              <w:rPr>
                <w:sz w:val="20"/>
              </w:rPr>
              <w:t>货值金额不足1万元的</w:t>
            </w:r>
          </w:p>
        </w:tc>
        <w:tc>
          <w:tcPr>
            <w:tcW w:w="2831" w:type="dxa"/>
          </w:tcPr>
          <w:p w14:paraId="5A2FB2C8">
            <w:pPr>
              <w:pStyle w:val="9"/>
              <w:spacing w:before="9"/>
              <w:rPr>
                <w:sz w:val="24"/>
              </w:rPr>
            </w:pPr>
          </w:p>
          <w:p w14:paraId="50C0C9B9">
            <w:pPr>
              <w:pStyle w:val="9"/>
              <w:ind w:left="36"/>
              <w:rPr>
                <w:sz w:val="20"/>
              </w:rPr>
            </w:pPr>
            <w:r>
              <w:rPr>
                <w:sz w:val="20"/>
              </w:rPr>
              <w:t>货值金额不足3000元的</w:t>
            </w:r>
          </w:p>
        </w:tc>
        <w:tc>
          <w:tcPr>
            <w:tcW w:w="4612" w:type="dxa"/>
          </w:tcPr>
          <w:p w14:paraId="6B57F950">
            <w:pPr>
              <w:pStyle w:val="9"/>
              <w:spacing w:before="77" w:line="230" w:lineRule="auto"/>
              <w:ind w:left="35" w:right="176"/>
              <w:rPr>
                <w:sz w:val="20"/>
              </w:rPr>
            </w:pPr>
            <w:r>
              <w:rPr>
                <w:spacing w:val="-1"/>
                <w:w w:val="95"/>
                <w:sz w:val="20"/>
              </w:rPr>
              <w:t xml:space="preserve">责令停止经营，没收违法所得、违法经营的农药和 </w:t>
            </w:r>
            <w:r>
              <w:rPr>
                <w:sz w:val="20"/>
              </w:rPr>
              <w:t>用于违法经营的工具、设备等，并处2000元以上8000元以下罚款。</w:t>
            </w:r>
          </w:p>
        </w:tc>
        <w:tc>
          <w:tcPr>
            <w:tcW w:w="2320" w:type="dxa"/>
            <w:vMerge w:val="restart"/>
          </w:tcPr>
          <w:p w14:paraId="075C3B41">
            <w:pPr>
              <w:pStyle w:val="9"/>
              <w:rPr>
                <w:sz w:val="20"/>
              </w:rPr>
            </w:pPr>
          </w:p>
          <w:p w14:paraId="0A7F9A74">
            <w:pPr>
              <w:pStyle w:val="9"/>
              <w:rPr>
                <w:sz w:val="20"/>
              </w:rPr>
            </w:pPr>
          </w:p>
          <w:p w14:paraId="40096ACA">
            <w:pPr>
              <w:pStyle w:val="9"/>
              <w:rPr>
                <w:sz w:val="20"/>
              </w:rPr>
            </w:pPr>
          </w:p>
          <w:p w14:paraId="774AF8EB">
            <w:pPr>
              <w:pStyle w:val="9"/>
              <w:rPr>
                <w:sz w:val="20"/>
              </w:rPr>
            </w:pPr>
          </w:p>
          <w:p w14:paraId="43F03DFC">
            <w:pPr>
              <w:pStyle w:val="9"/>
              <w:rPr>
                <w:sz w:val="20"/>
              </w:rPr>
            </w:pPr>
          </w:p>
          <w:p w14:paraId="72FF8EA1">
            <w:pPr>
              <w:pStyle w:val="9"/>
              <w:rPr>
                <w:sz w:val="20"/>
              </w:rPr>
            </w:pPr>
          </w:p>
          <w:p w14:paraId="4461BF83">
            <w:pPr>
              <w:pStyle w:val="9"/>
              <w:rPr>
                <w:sz w:val="20"/>
              </w:rPr>
            </w:pPr>
          </w:p>
          <w:p w14:paraId="18A0F984">
            <w:pPr>
              <w:pStyle w:val="9"/>
              <w:rPr>
                <w:sz w:val="20"/>
              </w:rPr>
            </w:pPr>
          </w:p>
          <w:p w14:paraId="0F3A7F57">
            <w:pPr>
              <w:pStyle w:val="9"/>
              <w:spacing w:before="1"/>
              <w:rPr>
                <w:sz w:val="28"/>
              </w:rPr>
            </w:pPr>
          </w:p>
          <w:p w14:paraId="47AE77B9">
            <w:pPr>
              <w:pStyle w:val="9"/>
              <w:spacing w:before="1" w:line="230" w:lineRule="auto"/>
              <w:ind w:left="33" w:right="33"/>
              <w:rPr>
                <w:sz w:val="20"/>
              </w:rPr>
            </w:pPr>
            <w:r>
              <w:rPr>
                <w:sz w:val="20"/>
              </w:rPr>
              <w:t>情节严重的，由发证机关吊销农药经营许可证。</w:t>
            </w:r>
          </w:p>
        </w:tc>
      </w:tr>
      <w:tr w14:paraId="6C3232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3" w:hRule="atLeast"/>
        </w:trPr>
        <w:tc>
          <w:tcPr>
            <w:tcW w:w="538" w:type="dxa"/>
            <w:vMerge w:val="continue"/>
            <w:tcBorders>
              <w:top w:val="nil"/>
            </w:tcBorders>
          </w:tcPr>
          <w:p w14:paraId="40281750">
            <w:pPr>
              <w:rPr>
                <w:sz w:val="2"/>
                <w:szCs w:val="2"/>
              </w:rPr>
            </w:pPr>
          </w:p>
        </w:tc>
        <w:tc>
          <w:tcPr>
            <w:tcW w:w="857" w:type="dxa"/>
            <w:vMerge w:val="continue"/>
            <w:tcBorders>
              <w:top w:val="nil"/>
            </w:tcBorders>
          </w:tcPr>
          <w:p w14:paraId="53A07EDC">
            <w:pPr>
              <w:rPr>
                <w:sz w:val="2"/>
                <w:szCs w:val="2"/>
              </w:rPr>
            </w:pPr>
          </w:p>
        </w:tc>
        <w:tc>
          <w:tcPr>
            <w:tcW w:w="3426" w:type="dxa"/>
            <w:gridSpan w:val="2"/>
            <w:vMerge w:val="continue"/>
            <w:tcBorders>
              <w:top w:val="nil"/>
            </w:tcBorders>
          </w:tcPr>
          <w:p w14:paraId="2D277A01">
            <w:pPr>
              <w:rPr>
                <w:sz w:val="2"/>
                <w:szCs w:val="2"/>
              </w:rPr>
            </w:pPr>
          </w:p>
        </w:tc>
        <w:tc>
          <w:tcPr>
            <w:tcW w:w="6860" w:type="dxa"/>
            <w:vMerge w:val="continue"/>
            <w:tcBorders>
              <w:top w:val="nil"/>
            </w:tcBorders>
          </w:tcPr>
          <w:p w14:paraId="49F4E2A0">
            <w:pPr>
              <w:rPr>
                <w:sz w:val="2"/>
                <w:szCs w:val="2"/>
              </w:rPr>
            </w:pPr>
          </w:p>
        </w:tc>
        <w:tc>
          <w:tcPr>
            <w:tcW w:w="1201" w:type="dxa"/>
            <w:vMerge w:val="continue"/>
            <w:tcBorders>
              <w:top w:val="nil"/>
            </w:tcBorders>
          </w:tcPr>
          <w:p w14:paraId="5149174A">
            <w:pPr>
              <w:rPr>
                <w:sz w:val="2"/>
                <w:szCs w:val="2"/>
              </w:rPr>
            </w:pPr>
          </w:p>
        </w:tc>
        <w:tc>
          <w:tcPr>
            <w:tcW w:w="2831" w:type="dxa"/>
          </w:tcPr>
          <w:p w14:paraId="2F96F305">
            <w:pPr>
              <w:pStyle w:val="9"/>
              <w:spacing w:before="10"/>
              <w:rPr>
                <w:sz w:val="15"/>
              </w:rPr>
            </w:pPr>
          </w:p>
          <w:p w14:paraId="3B687337">
            <w:pPr>
              <w:pStyle w:val="9"/>
              <w:spacing w:line="230" w:lineRule="auto"/>
              <w:ind w:left="36" w:right="175"/>
              <w:rPr>
                <w:sz w:val="20"/>
              </w:rPr>
            </w:pPr>
            <w:r>
              <w:rPr>
                <w:sz w:val="20"/>
              </w:rPr>
              <w:t>货值金额3000元以上不足7000 元的</w:t>
            </w:r>
          </w:p>
        </w:tc>
        <w:tc>
          <w:tcPr>
            <w:tcW w:w="4612" w:type="dxa"/>
          </w:tcPr>
          <w:p w14:paraId="27EE9A50">
            <w:pPr>
              <w:pStyle w:val="9"/>
              <w:spacing w:before="77" w:line="230" w:lineRule="auto"/>
              <w:ind w:left="35" w:right="67"/>
              <w:rPr>
                <w:sz w:val="20"/>
              </w:rPr>
            </w:pPr>
            <w:r>
              <w:rPr>
                <w:sz w:val="20"/>
              </w:rPr>
              <w:t>责令停止经营，没收违法所得、违法经营的农药和</w:t>
            </w:r>
            <w:r>
              <w:rPr>
                <w:w w:val="95"/>
                <w:sz w:val="20"/>
              </w:rPr>
              <w:t>用于违法经营的工具、设备等，并处8000元以上</w:t>
            </w:r>
            <w:r>
              <w:rPr>
                <w:spacing w:val="-4"/>
                <w:w w:val="95"/>
                <w:sz w:val="20"/>
              </w:rPr>
              <w:t xml:space="preserve">1.4 </w:t>
            </w:r>
            <w:r>
              <w:rPr>
                <w:sz w:val="20"/>
              </w:rPr>
              <w:t>万元以下罚款。</w:t>
            </w:r>
          </w:p>
        </w:tc>
        <w:tc>
          <w:tcPr>
            <w:tcW w:w="2320" w:type="dxa"/>
            <w:vMerge w:val="continue"/>
            <w:tcBorders>
              <w:top w:val="nil"/>
            </w:tcBorders>
          </w:tcPr>
          <w:p w14:paraId="0BEF3F92">
            <w:pPr>
              <w:rPr>
                <w:sz w:val="2"/>
                <w:szCs w:val="2"/>
              </w:rPr>
            </w:pPr>
          </w:p>
        </w:tc>
      </w:tr>
      <w:tr w14:paraId="09DEB4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3" w:hRule="atLeast"/>
        </w:trPr>
        <w:tc>
          <w:tcPr>
            <w:tcW w:w="538" w:type="dxa"/>
            <w:vMerge w:val="continue"/>
            <w:tcBorders>
              <w:top w:val="nil"/>
            </w:tcBorders>
          </w:tcPr>
          <w:p w14:paraId="53506180">
            <w:pPr>
              <w:rPr>
                <w:sz w:val="2"/>
                <w:szCs w:val="2"/>
              </w:rPr>
            </w:pPr>
          </w:p>
        </w:tc>
        <w:tc>
          <w:tcPr>
            <w:tcW w:w="857" w:type="dxa"/>
            <w:vMerge w:val="continue"/>
            <w:tcBorders>
              <w:top w:val="nil"/>
            </w:tcBorders>
          </w:tcPr>
          <w:p w14:paraId="3097DCD9">
            <w:pPr>
              <w:rPr>
                <w:sz w:val="2"/>
                <w:szCs w:val="2"/>
              </w:rPr>
            </w:pPr>
          </w:p>
        </w:tc>
        <w:tc>
          <w:tcPr>
            <w:tcW w:w="3426" w:type="dxa"/>
            <w:gridSpan w:val="2"/>
            <w:vMerge w:val="continue"/>
            <w:tcBorders>
              <w:top w:val="nil"/>
            </w:tcBorders>
          </w:tcPr>
          <w:p w14:paraId="2B61C080">
            <w:pPr>
              <w:rPr>
                <w:sz w:val="2"/>
                <w:szCs w:val="2"/>
              </w:rPr>
            </w:pPr>
          </w:p>
        </w:tc>
        <w:tc>
          <w:tcPr>
            <w:tcW w:w="6860" w:type="dxa"/>
            <w:vMerge w:val="continue"/>
            <w:tcBorders>
              <w:top w:val="nil"/>
            </w:tcBorders>
          </w:tcPr>
          <w:p w14:paraId="15C958CE">
            <w:pPr>
              <w:rPr>
                <w:sz w:val="2"/>
                <w:szCs w:val="2"/>
              </w:rPr>
            </w:pPr>
          </w:p>
        </w:tc>
        <w:tc>
          <w:tcPr>
            <w:tcW w:w="1201" w:type="dxa"/>
            <w:vMerge w:val="continue"/>
            <w:tcBorders>
              <w:top w:val="nil"/>
            </w:tcBorders>
          </w:tcPr>
          <w:p w14:paraId="7BBE6960">
            <w:pPr>
              <w:rPr>
                <w:sz w:val="2"/>
                <w:szCs w:val="2"/>
              </w:rPr>
            </w:pPr>
          </w:p>
        </w:tc>
        <w:tc>
          <w:tcPr>
            <w:tcW w:w="2831" w:type="dxa"/>
          </w:tcPr>
          <w:p w14:paraId="5A752DE0">
            <w:pPr>
              <w:pStyle w:val="9"/>
              <w:spacing w:before="10"/>
              <w:rPr>
                <w:sz w:val="15"/>
              </w:rPr>
            </w:pPr>
          </w:p>
          <w:p w14:paraId="5CDD8F95">
            <w:pPr>
              <w:pStyle w:val="9"/>
              <w:spacing w:line="230" w:lineRule="auto"/>
              <w:ind w:left="36" w:right="37"/>
              <w:rPr>
                <w:sz w:val="20"/>
              </w:rPr>
            </w:pPr>
            <w:r>
              <w:rPr>
                <w:sz w:val="20"/>
              </w:rPr>
              <w:t>货值金额7000元以上不足1万元的</w:t>
            </w:r>
          </w:p>
        </w:tc>
        <w:tc>
          <w:tcPr>
            <w:tcW w:w="4612" w:type="dxa"/>
          </w:tcPr>
          <w:p w14:paraId="1064B63F">
            <w:pPr>
              <w:pStyle w:val="9"/>
              <w:spacing w:before="75" w:line="232" w:lineRule="auto"/>
              <w:ind w:left="35" w:right="173"/>
              <w:jc w:val="both"/>
              <w:rPr>
                <w:sz w:val="20"/>
              </w:rPr>
            </w:pPr>
            <w:r>
              <w:rPr>
                <w:spacing w:val="-1"/>
                <w:w w:val="95"/>
                <w:sz w:val="20"/>
              </w:rPr>
              <w:t xml:space="preserve">责令停止经营，没收违法所得、违法经营的农药和 </w:t>
            </w:r>
            <w:r>
              <w:rPr>
                <w:w w:val="95"/>
                <w:sz w:val="20"/>
              </w:rPr>
              <w:t>用于违法经营的工具、设备等，并处1.4万元以上</w:t>
            </w:r>
            <w:r>
              <w:rPr>
                <w:spacing w:val="-15"/>
                <w:w w:val="95"/>
                <w:sz w:val="20"/>
              </w:rPr>
              <w:t xml:space="preserve">2 </w:t>
            </w:r>
            <w:r>
              <w:rPr>
                <w:sz w:val="20"/>
              </w:rPr>
              <w:t>万元以下罚款。</w:t>
            </w:r>
          </w:p>
        </w:tc>
        <w:tc>
          <w:tcPr>
            <w:tcW w:w="2320" w:type="dxa"/>
            <w:vMerge w:val="continue"/>
            <w:tcBorders>
              <w:top w:val="nil"/>
            </w:tcBorders>
          </w:tcPr>
          <w:p w14:paraId="21BF7C63">
            <w:pPr>
              <w:rPr>
                <w:sz w:val="2"/>
                <w:szCs w:val="2"/>
              </w:rPr>
            </w:pPr>
          </w:p>
        </w:tc>
      </w:tr>
      <w:tr w14:paraId="2515FF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3" w:hRule="atLeast"/>
        </w:trPr>
        <w:tc>
          <w:tcPr>
            <w:tcW w:w="538" w:type="dxa"/>
            <w:vMerge w:val="continue"/>
            <w:tcBorders>
              <w:top w:val="nil"/>
            </w:tcBorders>
          </w:tcPr>
          <w:p w14:paraId="643F7C18">
            <w:pPr>
              <w:rPr>
                <w:sz w:val="2"/>
                <w:szCs w:val="2"/>
              </w:rPr>
            </w:pPr>
          </w:p>
        </w:tc>
        <w:tc>
          <w:tcPr>
            <w:tcW w:w="857" w:type="dxa"/>
            <w:vMerge w:val="continue"/>
            <w:tcBorders>
              <w:top w:val="nil"/>
            </w:tcBorders>
          </w:tcPr>
          <w:p w14:paraId="5C41FFC2">
            <w:pPr>
              <w:rPr>
                <w:sz w:val="2"/>
                <w:szCs w:val="2"/>
              </w:rPr>
            </w:pPr>
          </w:p>
        </w:tc>
        <w:tc>
          <w:tcPr>
            <w:tcW w:w="3426" w:type="dxa"/>
            <w:gridSpan w:val="2"/>
            <w:vMerge w:val="continue"/>
            <w:tcBorders>
              <w:top w:val="nil"/>
            </w:tcBorders>
          </w:tcPr>
          <w:p w14:paraId="63C9E670">
            <w:pPr>
              <w:rPr>
                <w:sz w:val="2"/>
                <w:szCs w:val="2"/>
              </w:rPr>
            </w:pPr>
          </w:p>
        </w:tc>
        <w:tc>
          <w:tcPr>
            <w:tcW w:w="6860" w:type="dxa"/>
            <w:vMerge w:val="continue"/>
            <w:tcBorders>
              <w:top w:val="nil"/>
            </w:tcBorders>
          </w:tcPr>
          <w:p w14:paraId="46601BB1">
            <w:pPr>
              <w:rPr>
                <w:sz w:val="2"/>
                <w:szCs w:val="2"/>
              </w:rPr>
            </w:pPr>
          </w:p>
        </w:tc>
        <w:tc>
          <w:tcPr>
            <w:tcW w:w="1201" w:type="dxa"/>
            <w:vMerge w:val="restart"/>
          </w:tcPr>
          <w:p w14:paraId="0309112F">
            <w:pPr>
              <w:pStyle w:val="9"/>
              <w:rPr>
                <w:sz w:val="20"/>
              </w:rPr>
            </w:pPr>
          </w:p>
          <w:p w14:paraId="3BC0FA83">
            <w:pPr>
              <w:pStyle w:val="9"/>
              <w:rPr>
                <w:sz w:val="20"/>
              </w:rPr>
            </w:pPr>
          </w:p>
          <w:p w14:paraId="660468DF">
            <w:pPr>
              <w:pStyle w:val="9"/>
              <w:rPr>
                <w:sz w:val="20"/>
              </w:rPr>
            </w:pPr>
          </w:p>
          <w:p w14:paraId="0AB998F6">
            <w:pPr>
              <w:pStyle w:val="9"/>
              <w:spacing w:before="6"/>
              <w:rPr>
                <w:sz w:val="24"/>
              </w:rPr>
            </w:pPr>
          </w:p>
          <w:p w14:paraId="0A3E0C6C">
            <w:pPr>
              <w:pStyle w:val="9"/>
              <w:spacing w:line="230" w:lineRule="auto"/>
              <w:ind w:left="37" w:right="22"/>
              <w:rPr>
                <w:sz w:val="20"/>
              </w:rPr>
            </w:pPr>
            <w:r>
              <w:rPr>
                <w:sz w:val="20"/>
              </w:rPr>
              <w:t>货值金额1万元以上的</w:t>
            </w:r>
          </w:p>
        </w:tc>
        <w:tc>
          <w:tcPr>
            <w:tcW w:w="2831" w:type="dxa"/>
          </w:tcPr>
          <w:p w14:paraId="7E024A01">
            <w:pPr>
              <w:pStyle w:val="9"/>
              <w:spacing w:before="9"/>
              <w:rPr>
                <w:sz w:val="15"/>
              </w:rPr>
            </w:pPr>
          </w:p>
          <w:p w14:paraId="710CDBC9">
            <w:pPr>
              <w:pStyle w:val="9"/>
              <w:spacing w:before="1" w:line="230" w:lineRule="auto"/>
              <w:ind w:left="36" w:right="139"/>
              <w:rPr>
                <w:sz w:val="20"/>
              </w:rPr>
            </w:pPr>
            <w:r>
              <w:rPr>
                <w:sz w:val="20"/>
              </w:rPr>
              <w:t>货值金额1万元以上不足3万元的</w:t>
            </w:r>
          </w:p>
        </w:tc>
        <w:tc>
          <w:tcPr>
            <w:tcW w:w="4612" w:type="dxa"/>
          </w:tcPr>
          <w:p w14:paraId="036722E2">
            <w:pPr>
              <w:pStyle w:val="9"/>
              <w:spacing w:before="75" w:line="232" w:lineRule="auto"/>
              <w:ind w:left="35" w:right="76"/>
              <w:rPr>
                <w:sz w:val="20"/>
              </w:rPr>
            </w:pPr>
            <w:r>
              <w:rPr>
                <w:sz w:val="20"/>
              </w:rPr>
              <w:t>责令停止经营，没收违法所得、违法经营的农药和</w:t>
            </w:r>
            <w:r>
              <w:rPr>
                <w:w w:val="95"/>
                <w:sz w:val="20"/>
              </w:rPr>
              <w:t>用于违法经营的工具、设备等，并处货值金额2</w:t>
            </w:r>
            <w:r>
              <w:rPr>
                <w:spacing w:val="-9"/>
                <w:w w:val="95"/>
                <w:sz w:val="20"/>
              </w:rPr>
              <w:t xml:space="preserve">倍以 </w:t>
            </w:r>
            <w:r>
              <w:rPr>
                <w:sz w:val="20"/>
              </w:rPr>
              <w:t>上3倍以下罚款。</w:t>
            </w:r>
          </w:p>
        </w:tc>
        <w:tc>
          <w:tcPr>
            <w:tcW w:w="2320" w:type="dxa"/>
            <w:vMerge w:val="continue"/>
            <w:tcBorders>
              <w:top w:val="nil"/>
            </w:tcBorders>
          </w:tcPr>
          <w:p w14:paraId="47642067">
            <w:pPr>
              <w:rPr>
                <w:sz w:val="2"/>
                <w:szCs w:val="2"/>
              </w:rPr>
            </w:pPr>
          </w:p>
        </w:tc>
      </w:tr>
      <w:tr w14:paraId="373ACF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3" w:hRule="atLeast"/>
        </w:trPr>
        <w:tc>
          <w:tcPr>
            <w:tcW w:w="538" w:type="dxa"/>
            <w:vMerge w:val="continue"/>
            <w:tcBorders>
              <w:top w:val="nil"/>
            </w:tcBorders>
          </w:tcPr>
          <w:p w14:paraId="1DDFAEC9">
            <w:pPr>
              <w:rPr>
                <w:sz w:val="2"/>
                <w:szCs w:val="2"/>
              </w:rPr>
            </w:pPr>
          </w:p>
        </w:tc>
        <w:tc>
          <w:tcPr>
            <w:tcW w:w="857" w:type="dxa"/>
            <w:vMerge w:val="continue"/>
            <w:tcBorders>
              <w:top w:val="nil"/>
            </w:tcBorders>
          </w:tcPr>
          <w:p w14:paraId="3EF8EA95">
            <w:pPr>
              <w:rPr>
                <w:sz w:val="2"/>
                <w:szCs w:val="2"/>
              </w:rPr>
            </w:pPr>
          </w:p>
        </w:tc>
        <w:tc>
          <w:tcPr>
            <w:tcW w:w="3426" w:type="dxa"/>
            <w:gridSpan w:val="2"/>
            <w:vMerge w:val="continue"/>
            <w:tcBorders>
              <w:top w:val="nil"/>
            </w:tcBorders>
          </w:tcPr>
          <w:p w14:paraId="3FDF9F4F">
            <w:pPr>
              <w:rPr>
                <w:sz w:val="2"/>
                <w:szCs w:val="2"/>
              </w:rPr>
            </w:pPr>
          </w:p>
        </w:tc>
        <w:tc>
          <w:tcPr>
            <w:tcW w:w="6860" w:type="dxa"/>
            <w:vMerge w:val="continue"/>
            <w:tcBorders>
              <w:top w:val="nil"/>
            </w:tcBorders>
          </w:tcPr>
          <w:p w14:paraId="7B13F9A5">
            <w:pPr>
              <w:rPr>
                <w:sz w:val="2"/>
                <w:szCs w:val="2"/>
              </w:rPr>
            </w:pPr>
          </w:p>
        </w:tc>
        <w:tc>
          <w:tcPr>
            <w:tcW w:w="1201" w:type="dxa"/>
            <w:vMerge w:val="continue"/>
            <w:tcBorders>
              <w:top w:val="nil"/>
            </w:tcBorders>
          </w:tcPr>
          <w:p w14:paraId="19D4F26D">
            <w:pPr>
              <w:rPr>
                <w:sz w:val="2"/>
                <w:szCs w:val="2"/>
              </w:rPr>
            </w:pPr>
          </w:p>
        </w:tc>
        <w:tc>
          <w:tcPr>
            <w:tcW w:w="2831" w:type="dxa"/>
          </w:tcPr>
          <w:p w14:paraId="3B78D4D3">
            <w:pPr>
              <w:pStyle w:val="9"/>
              <w:spacing w:before="7"/>
              <w:rPr>
                <w:sz w:val="15"/>
              </w:rPr>
            </w:pPr>
          </w:p>
          <w:p w14:paraId="063CB8FD">
            <w:pPr>
              <w:pStyle w:val="9"/>
              <w:spacing w:line="230" w:lineRule="auto"/>
              <w:ind w:left="36" w:right="139"/>
              <w:rPr>
                <w:sz w:val="20"/>
              </w:rPr>
            </w:pPr>
            <w:r>
              <w:rPr>
                <w:sz w:val="20"/>
              </w:rPr>
              <w:t>货值金额3万元以上不足5万元的</w:t>
            </w:r>
          </w:p>
        </w:tc>
        <w:tc>
          <w:tcPr>
            <w:tcW w:w="4612" w:type="dxa"/>
          </w:tcPr>
          <w:p w14:paraId="291DE95E">
            <w:pPr>
              <w:pStyle w:val="9"/>
              <w:spacing w:before="78" w:line="230" w:lineRule="auto"/>
              <w:ind w:left="35" w:right="76"/>
              <w:rPr>
                <w:sz w:val="20"/>
              </w:rPr>
            </w:pPr>
            <w:r>
              <w:rPr>
                <w:sz w:val="20"/>
              </w:rPr>
              <w:t>责令停止经营，没收违法所得、违法经营的农药和</w:t>
            </w:r>
            <w:r>
              <w:rPr>
                <w:w w:val="95"/>
                <w:sz w:val="20"/>
              </w:rPr>
              <w:t>用于违法经营的工具、设备等，并处货值金额3</w:t>
            </w:r>
            <w:r>
              <w:rPr>
                <w:spacing w:val="-9"/>
                <w:w w:val="95"/>
                <w:sz w:val="20"/>
              </w:rPr>
              <w:t xml:space="preserve">倍以 </w:t>
            </w:r>
            <w:r>
              <w:rPr>
                <w:sz w:val="20"/>
              </w:rPr>
              <w:t>上4倍以下罚款。</w:t>
            </w:r>
          </w:p>
        </w:tc>
        <w:tc>
          <w:tcPr>
            <w:tcW w:w="2320" w:type="dxa"/>
            <w:vMerge w:val="continue"/>
            <w:tcBorders>
              <w:top w:val="nil"/>
            </w:tcBorders>
          </w:tcPr>
          <w:p w14:paraId="011DB9C8">
            <w:pPr>
              <w:rPr>
                <w:sz w:val="2"/>
                <w:szCs w:val="2"/>
              </w:rPr>
            </w:pPr>
          </w:p>
        </w:tc>
      </w:tr>
      <w:tr w14:paraId="01A3BF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3" w:hRule="atLeast"/>
        </w:trPr>
        <w:tc>
          <w:tcPr>
            <w:tcW w:w="538" w:type="dxa"/>
            <w:vMerge w:val="continue"/>
            <w:tcBorders>
              <w:top w:val="nil"/>
            </w:tcBorders>
          </w:tcPr>
          <w:p w14:paraId="2B4B0B1A">
            <w:pPr>
              <w:rPr>
                <w:sz w:val="2"/>
                <w:szCs w:val="2"/>
              </w:rPr>
            </w:pPr>
          </w:p>
        </w:tc>
        <w:tc>
          <w:tcPr>
            <w:tcW w:w="857" w:type="dxa"/>
            <w:vMerge w:val="continue"/>
            <w:tcBorders>
              <w:top w:val="nil"/>
            </w:tcBorders>
          </w:tcPr>
          <w:p w14:paraId="4A90889B">
            <w:pPr>
              <w:rPr>
                <w:sz w:val="2"/>
                <w:szCs w:val="2"/>
              </w:rPr>
            </w:pPr>
          </w:p>
        </w:tc>
        <w:tc>
          <w:tcPr>
            <w:tcW w:w="3426" w:type="dxa"/>
            <w:gridSpan w:val="2"/>
            <w:vMerge w:val="continue"/>
            <w:tcBorders>
              <w:top w:val="nil"/>
            </w:tcBorders>
          </w:tcPr>
          <w:p w14:paraId="5476D1B7">
            <w:pPr>
              <w:rPr>
                <w:sz w:val="2"/>
                <w:szCs w:val="2"/>
              </w:rPr>
            </w:pPr>
          </w:p>
        </w:tc>
        <w:tc>
          <w:tcPr>
            <w:tcW w:w="6860" w:type="dxa"/>
            <w:vMerge w:val="continue"/>
            <w:tcBorders>
              <w:top w:val="nil"/>
            </w:tcBorders>
          </w:tcPr>
          <w:p w14:paraId="40C72E68">
            <w:pPr>
              <w:rPr>
                <w:sz w:val="2"/>
                <w:szCs w:val="2"/>
              </w:rPr>
            </w:pPr>
          </w:p>
        </w:tc>
        <w:tc>
          <w:tcPr>
            <w:tcW w:w="1201" w:type="dxa"/>
            <w:vMerge w:val="continue"/>
            <w:tcBorders>
              <w:top w:val="nil"/>
            </w:tcBorders>
          </w:tcPr>
          <w:p w14:paraId="305A436A">
            <w:pPr>
              <w:rPr>
                <w:sz w:val="2"/>
                <w:szCs w:val="2"/>
              </w:rPr>
            </w:pPr>
          </w:p>
        </w:tc>
        <w:tc>
          <w:tcPr>
            <w:tcW w:w="2831" w:type="dxa"/>
          </w:tcPr>
          <w:p w14:paraId="0F4BBC1C">
            <w:pPr>
              <w:pStyle w:val="9"/>
              <w:spacing w:before="9"/>
              <w:rPr>
                <w:sz w:val="24"/>
              </w:rPr>
            </w:pPr>
          </w:p>
          <w:p w14:paraId="2D34821D">
            <w:pPr>
              <w:pStyle w:val="9"/>
              <w:ind w:left="36"/>
              <w:rPr>
                <w:sz w:val="20"/>
              </w:rPr>
            </w:pPr>
            <w:r>
              <w:rPr>
                <w:sz w:val="20"/>
              </w:rPr>
              <w:t>货值金额5万元以上的</w:t>
            </w:r>
          </w:p>
        </w:tc>
        <w:tc>
          <w:tcPr>
            <w:tcW w:w="4612" w:type="dxa"/>
          </w:tcPr>
          <w:p w14:paraId="2C99DFF0">
            <w:pPr>
              <w:pStyle w:val="9"/>
              <w:spacing w:before="77" w:line="230" w:lineRule="auto"/>
              <w:ind w:left="35" w:right="76"/>
              <w:rPr>
                <w:sz w:val="20"/>
              </w:rPr>
            </w:pPr>
            <w:r>
              <w:rPr>
                <w:sz w:val="20"/>
              </w:rPr>
              <w:t>责令停止经营，没收违法所得、违法经营的农药和</w:t>
            </w:r>
            <w:r>
              <w:rPr>
                <w:w w:val="95"/>
                <w:sz w:val="20"/>
              </w:rPr>
              <w:t>用于违法经营的工具、设备等，并处货值金额4</w:t>
            </w:r>
            <w:r>
              <w:rPr>
                <w:spacing w:val="-9"/>
                <w:w w:val="95"/>
                <w:sz w:val="20"/>
              </w:rPr>
              <w:t xml:space="preserve">倍以 </w:t>
            </w:r>
            <w:r>
              <w:rPr>
                <w:sz w:val="20"/>
              </w:rPr>
              <w:t>上5倍以下罚款。</w:t>
            </w:r>
          </w:p>
        </w:tc>
        <w:tc>
          <w:tcPr>
            <w:tcW w:w="2320" w:type="dxa"/>
            <w:vMerge w:val="continue"/>
            <w:tcBorders>
              <w:top w:val="nil"/>
            </w:tcBorders>
          </w:tcPr>
          <w:p w14:paraId="269BA750">
            <w:pPr>
              <w:rPr>
                <w:sz w:val="2"/>
                <w:szCs w:val="2"/>
              </w:rPr>
            </w:pPr>
          </w:p>
        </w:tc>
      </w:tr>
      <w:tr w14:paraId="172CEF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restart"/>
          </w:tcPr>
          <w:p w14:paraId="05BE1FC9">
            <w:pPr>
              <w:pStyle w:val="9"/>
              <w:rPr>
                <w:sz w:val="20"/>
              </w:rPr>
            </w:pPr>
          </w:p>
          <w:p w14:paraId="4DEF2CAC">
            <w:pPr>
              <w:pStyle w:val="9"/>
              <w:rPr>
                <w:sz w:val="20"/>
              </w:rPr>
            </w:pPr>
          </w:p>
          <w:p w14:paraId="4A8D9B62">
            <w:pPr>
              <w:pStyle w:val="9"/>
              <w:rPr>
                <w:sz w:val="20"/>
              </w:rPr>
            </w:pPr>
          </w:p>
          <w:p w14:paraId="49B8BF25">
            <w:pPr>
              <w:pStyle w:val="9"/>
              <w:rPr>
                <w:sz w:val="20"/>
              </w:rPr>
            </w:pPr>
          </w:p>
          <w:p w14:paraId="59781E0B">
            <w:pPr>
              <w:pStyle w:val="9"/>
              <w:rPr>
                <w:sz w:val="20"/>
              </w:rPr>
            </w:pPr>
          </w:p>
          <w:p w14:paraId="63013367">
            <w:pPr>
              <w:pStyle w:val="9"/>
              <w:rPr>
                <w:sz w:val="20"/>
              </w:rPr>
            </w:pPr>
          </w:p>
          <w:p w14:paraId="48D7C612">
            <w:pPr>
              <w:pStyle w:val="9"/>
              <w:rPr>
                <w:sz w:val="20"/>
              </w:rPr>
            </w:pPr>
          </w:p>
          <w:p w14:paraId="23B3E897">
            <w:pPr>
              <w:pStyle w:val="9"/>
              <w:rPr>
                <w:sz w:val="20"/>
              </w:rPr>
            </w:pPr>
          </w:p>
          <w:p w14:paraId="749962EB">
            <w:pPr>
              <w:pStyle w:val="9"/>
              <w:rPr>
                <w:sz w:val="20"/>
              </w:rPr>
            </w:pPr>
          </w:p>
          <w:p w14:paraId="745AAD00">
            <w:pPr>
              <w:pStyle w:val="9"/>
              <w:rPr>
                <w:sz w:val="20"/>
              </w:rPr>
            </w:pPr>
          </w:p>
          <w:p w14:paraId="49C100BB">
            <w:pPr>
              <w:pStyle w:val="9"/>
              <w:rPr>
                <w:sz w:val="20"/>
              </w:rPr>
            </w:pPr>
          </w:p>
          <w:p w14:paraId="311ED503">
            <w:pPr>
              <w:pStyle w:val="9"/>
              <w:rPr>
                <w:sz w:val="20"/>
              </w:rPr>
            </w:pPr>
          </w:p>
          <w:p w14:paraId="617EFDC5">
            <w:pPr>
              <w:pStyle w:val="9"/>
              <w:rPr>
                <w:sz w:val="20"/>
              </w:rPr>
            </w:pPr>
          </w:p>
          <w:p w14:paraId="67F69CCC">
            <w:pPr>
              <w:pStyle w:val="9"/>
              <w:spacing w:before="2"/>
              <w:rPr>
                <w:sz w:val="23"/>
              </w:rPr>
            </w:pPr>
          </w:p>
          <w:p w14:paraId="66069FA9">
            <w:pPr>
              <w:pStyle w:val="9"/>
              <w:ind w:left="177"/>
              <w:rPr>
                <w:sz w:val="20"/>
              </w:rPr>
            </w:pPr>
            <w:r>
              <w:rPr>
                <w:sz w:val="20"/>
              </w:rPr>
              <w:t>28</w:t>
            </w:r>
          </w:p>
        </w:tc>
        <w:tc>
          <w:tcPr>
            <w:tcW w:w="857" w:type="dxa"/>
            <w:vMerge w:val="restart"/>
          </w:tcPr>
          <w:p w14:paraId="1A4577A5">
            <w:pPr>
              <w:pStyle w:val="9"/>
              <w:rPr>
                <w:sz w:val="20"/>
              </w:rPr>
            </w:pPr>
          </w:p>
          <w:p w14:paraId="58423133">
            <w:pPr>
              <w:pStyle w:val="9"/>
              <w:rPr>
                <w:sz w:val="20"/>
              </w:rPr>
            </w:pPr>
          </w:p>
          <w:p w14:paraId="5113E9E4">
            <w:pPr>
              <w:pStyle w:val="9"/>
              <w:rPr>
                <w:sz w:val="20"/>
              </w:rPr>
            </w:pPr>
          </w:p>
          <w:p w14:paraId="5A872CD8">
            <w:pPr>
              <w:pStyle w:val="9"/>
              <w:rPr>
                <w:sz w:val="20"/>
              </w:rPr>
            </w:pPr>
          </w:p>
          <w:p w14:paraId="25F26FCF">
            <w:pPr>
              <w:pStyle w:val="9"/>
              <w:rPr>
                <w:sz w:val="20"/>
              </w:rPr>
            </w:pPr>
          </w:p>
          <w:p w14:paraId="4676976D">
            <w:pPr>
              <w:pStyle w:val="9"/>
              <w:rPr>
                <w:sz w:val="20"/>
              </w:rPr>
            </w:pPr>
          </w:p>
          <w:p w14:paraId="546E6F1E">
            <w:pPr>
              <w:pStyle w:val="9"/>
              <w:rPr>
                <w:sz w:val="20"/>
              </w:rPr>
            </w:pPr>
          </w:p>
          <w:p w14:paraId="7210F806">
            <w:pPr>
              <w:pStyle w:val="9"/>
              <w:rPr>
                <w:sz w:val="20"/>
              </w:rPr>
            </w:pPr>
          </w:p>
          <w:p w14:paraId="062D96C6">
            <w:pPr>
              <w:pStyle w:val="9"/>
              <w:rPr>
                <w:sz w:val="20"/>
              </w:rPr>
            </w:pPr>
          </w:p>
          <w:p w14:paraId="40B524D0">
            <w:pPr>
              <w:pStyle w:val="9"/>
              <w:rPr>
                <w:sz w:val="20"/>
              </w:rPr>
            </w:pPr>
          </w:p>
          <w:p w14:paraId="348E690C">
            <w:pPr>
              <w:pStyle w:val="9"/>
              <w:rPr>
                <w:sz w:val="20"/>
              </w:rPr>
            </w:pPr>
          </w:p>
          <w:p w14:paraId="5A0DAC14">
            <w:pPr>
              <w:pStyle w:val="9"/>
              <w:rPr>
                <w:sz w:val="20"/>
              </w:rPr>
            </w:pPr>
          </w:p>
          <w:p w14:paraId="5D983769">
            <w:pPr>
              <w:pStyle w:val="9"/>
              <w:rPr>
                <w:sz w:val="20"/>
              </w:rPr>
            </w:pPr>
          </w:p>
          <w:p w14:paraId="368BA0C0">
            <w:pPr>
              <w:pStyle w:val="9"/>
              <w:spacing w:before="2"/>
              <w:rPr>
                <w:sz w:val="23"/>
              </w:rPr>
            </w:pPr>
          </w:p>
          <w:p w14:paraId="00904B09">
            <w:pPr>
              <w:pStyle w:val="9"/>
              <w:ind w:left="236"/>
              <w:rPr>
                <w:sz w:val="20"/>
              </w:rPr>
            </w:pPr>
            <w:r>
              <w:rPr>
                <w:sz w:val="20"/>
              </w:rPr>
              <w:t>农药</w:t>
            </w:r>
          </w:p>
        </w:tc>
        <w:tc>
          <w:tcPr>
            <w:tcW w:w="1299" w:type="dxa"/>
            <w:vMerge w:val="restart"/>
          </w:tcPr>
          <w:p w14:paraId="329C182B">
            <w:pPr>
              <w:pStyle w:val="9"/>
              <w:rPr>
                <w:sz w:val="20"/>
              </w:rPr>
            </w:pPr>
          </w:p>
          <w:p w14:paraId="48206552">
            <w:pPr>
              <w:pStyle w:val="9"/>
              <w:rPr>
                <w:sz w:val="20"/>
              </w:rPr>
            </w:pPr>
          </w:p>
          <w:p w14:paraId="4BAB9A07">
            <w:pPr>
              <w:pStyle w:val="9"/>
              <w:rPr>
                <w:sz w:val="20"/>
              </w:rPr>
            </w:pPr>
          </w:p>
          <w:p w14:paraId="1F594343">
            <w:pPr>
              <w:pStyle w:val="9"/>
              <w:rPr>
                <w:sz w:val="20"/>
              </w:rPr>
            </w:pPr>
          </w:p>
          <w:p w14:paraId="6F6D0276">
            <w:pPr>
              <w:pStyle w:val="9"/>
              <w:rPr>
                <w:sz w:val="20"/>
              </w:rPr>
            </w:pPr>
          </w:p>
          <w:p w14:paraId="2398D95F">
            <w:pPr>
              <w:pStyle w:val="9"/>
              <w:rPr>
                <w:sz w:val="20"/>
              </w:rPr>
            </w:pPr>
          </w:p>
          <w:p w14:paraId="7794AF37">
            <w:pPr>
              <w:pStyle w:val="9"/>
              <w:rPr>
                <w:sz w:val="20"/>
              </w:rPr>
            </w:pPr>
          </w:p>
          <w:p w14:paraId="63DFE686">
            <w:pPr>
              <w:pStyle w:val="9"/>
              <w:rPr>
                <w:sz w:val="20"/>
              </w:rPr>
            </w:pPr>
          </w:p>
          <w:p w14:paraId="14600EAF">
            <w:pPr>
              <w:pStyle w:val="9"/>
              <w:spacing w:before="4"/>
              <w:rPr>
                <w:sz w:val="27"/>
              </w:rPr>
            </w:pPr>
          </w:p>
          <w:p w14:paraId="5A529E92">
            <w:pPr>
              <w:pStyle w:val="9"/>
              <w:spacing w:line="230" w:lineRule="auto"/>
              <w:ind w:left="39" w:right="43"/>
              <w:rPr>
                <w:sz w:val="20"/>
              </w:rPr>
            </w:pPr>
            <w:r>
              <w:rPr>
                <w:spacing w:val="-3"/>
                <w:sz w:val="20"/>
              </w:rPr>
              <w:t>对农药经营者设立分支机构未依法变更农</w:t>
            </w:r>
            <w:r>
              <w:rPr>
                <w:sz w:val="20"/>
              </w:rPr>
              <w:t>药经营许可</w:t>
            </w:r>
            <w:r>
              <w:rPr>
                <w:spacing w:val="-3"/>
                <w:sz w:val="20"/>
              </w:rPr>
              <w:t>证，或者未向分支机构所在地县级以上地方人民政府农业主管部门备案等行为的行</w:t>
            </w:r>
            <w:r>
              <w:rPr>
                <w:sz w:val="20"/>
              </w:rPr>
              <w:t>政处罚</w:t>
            </w:r>
          </w:p>
        </w:tc>
        <w:tc>
          <w:tcPr>
            <w:tcW w:w="2127" w:type="dxa"/>
            <w:vMerge w:val="restart"/>
          </w:tcPr>
          <w:p w14:paraId="12930D02">
            <w:pPr>
              <w:pStyle w:val="9"/>
              <w:spacing w:before="8"/>
              <w:rPr>
                <w:sz w:val="28"/>
              </w:rPr>
            </w:pPr>
          </w:p>
          <w:p w14:paraId="35FD454F">
            <w:pPr>
              <w:pStyle w:val="9"/>
              <w:spacing w:line="230" w:lineRule="auto"/>
              <w:ind w:left="36" w:right="77"/>
              <w:jc w:val="both"/>
              <w:rPr>
                <w:sz w:val="20"/>
              </w:rPr>
            </w:pPr>
            <w:r>
              <w:rPr>
                <w:spacing w:val="-2"/>
                <w:sz w:val="20"/>
              </w:rPr>
              <w:t>对农药经营者设立分支机构未依法变更农药经营许可证，或者未向分支机构所在地县级以上地方人民政府农业主管</w:t>
            </w:r>
            <w:r>
              <w:rPr>
                <w:sz w:val="20"/>
              </w:rPr>
              <w:t>部门备案的行政处罚</w:t>
            </w:r>
          </w:p>
        </w:tc>
        <w:tc>
          <w:tcPr>
            <w:tcW w:w="6860" w:type="dxa"/>
            <w:vMerge w:val="restart"/>
          </w:tcPr>
          <w:p w14:paraId="73802CEC">
            <w:pPr>
              <w:pStyle w:val="9"/>
              <w:rPr>
                <w:sz w:val="20"/>
              </w:rPr>
            </w:pPr>
          </w:p>
          <w:p w14:paraId="05F32FD5">
            <w:pPr>
              <w:pStyle w:val="9"/>
              <w:rPr>
                <w:sz w:val="20"/>
              </w:rPr>
            </w:pPr>
          </w:p>
          <w:p w14:paraId="6DB9AD08">
            <w:pPr>
              <w:pStyle w:val="9"/>
              <w:rPr>
                <w:sz w:val="20"/>
              </w:rPr>
            </w:pPr>
          </w:p>
          <w:p w14:paraId="6853B365">
            <w:pPr>
              <w:pStyle w:val="9"/>
              <w:rPr>
                <w:sz w:val="20"/>
              </w:rPr>
            </w:pPr>
          </w:p>
          <w:p w14:paraId="2969F981">
            <w:pPr>
              <w:pStyle w:val="9"/>
              <w:rPr>
                <w:sz w:val="20"/>
              </w:rPr>
            </w:pPr>
          </w:p>
          <w:p w14:paraId="0B5F4855">
            <w:pPr>
              <w:pStyle w:val="9"/>
              <w:rPr>
                <w:sz w:val="20"/>
              </w:rPr>
            </w:pPr>
          </w:p>
          <w:p w14:paraId="4C40E25F">
            <w:pPr>
              <w:pStyle w:val="9"/>
              <w:rPr>
                <w:sz w:val="20"/>
              </w:rPr>
            </w:pPr>
          </w:p>
          <w:p w14:paraId="52255447">
            <w:pPr>
              <w:pStyle w:val="9"/>
              <w:rPr>
                <w:sz w:val="20"/>
              </w:rPr>
            </w:pPr>
          </w:p>
          <w:p w14:paraId="4A0CBDF7">
            <w:pPr>
              <w:pStyle w:val="9"/>
              <w:rPr>
                <w:sz w:val="20"/>
              </w:rPr>
            </w:pPr>
          </w:p>
          <w:p w14:paraId="0E15BD3A">
            <w:pPr>
              <w:pStyle w:val="9"/>
              <w:rPr>
                <w:sz w:val="26"/>
              </w:rPr>
            </w:pPr>
          </w:p>
          <w:p w14:paraId="36B7275E">
            <w:pPr>
              <w:pStyle w:val="9"/>
              <w:spacing w:line="252" w:lineRule="exact"/>
              <w:ind w:left="38"/>
              <w:rPr>
                <w:b/>
                <w:sz w:val="20"/>
              </w:rPr>
            </w:pPr>
            <w:r>
              <w:rPr>
                <w:b/>
                <w:sz w:val="20"/>
              </w:rPr>
              <w:t>《农药管理条例》(2022修订)</w:t>
            </w:r>
          </w:p>
          <w:p w14:paraId="3BD9C6A4">
            <w:pPr>
              <w:pStyle w:val="9"/>
              <w:spacing w:before="4" w:line="230" w:lineRule="auto"/>
              <w:ind w:left="38" w:right="9"/>
              <w:rPr>
                <w:sz w:val="20"/>
              </w:rPr>
            </w:pPr>
            <w:r>
              <w:rPr>
                <w:b/>
                <w:sz w:val="20"/>
              </w:rPr>
              <w:t xml:space="preserve">第五十七条 </w:t>
            </w:r>
            <w:r>
              <w:rPr>
                <w:sz w:val="20"/>
              </w:rPr>
              <w:t>农药经营者有下列行为之一的，由县级以上地方人民政府农业主管部门责令改正，没收违法所得和违法经营的农药，并处5000元以上5万元以下罚款；拒不改正或者情节严重的，由发证机关吊销农药经营许可证：</w:t>
            </w:r>
          </w:p>
          <w:p w14:paraId="59260106">
            <w:pPr>
              <w:pStyle w:val="9"/>
              <w:spacing w:before="1" w:line="232" w:lineRule="auto"/>
              <w:ind w:left="38" w:right="33"/>
              <w:jc w:val="both"/>
              <w:rPr>
                <w:sz w:val="20"/>
              </w:rPr>
            </w:pPr>
            <w:r>
              <w:rPr>
                <w:w w:val="95"/>
                <w:sz w:val="20"/>
              </w:rPr>
              <w:t>（一）</w:t>
            </w:r>
            <w:r>
              <w:rPr>
                <w:spacing w:val="-1"/>
                <w:w w:val="95"/>
                <w:sz w:val="20"/>
              </w:rPr>
              <w:t>设立分支机构未依法变更农药经营许可证，或者未向分支机构所在地县</w:t>
            </w:r>
            <w:r>
              <w:rPr>
                <w:w w:val="95"/>
                <w:sz w:val="20"/>
              </w:rPr>
              <w:t>级以上地方人民政府农业主管部门备案；（二）</w:t>
            </w:r>
            <w:r>
              <w:rPr>
                <w:spacing w:val="-2"/>
                <w:w w:val="95"/>
                <w:sz w:val="20"/>
              </w:rPr>
              <w:t>向未取得农药生产许可证的农</w:t>
            </w:r>
            <w:r>
              <w:rPr>
                <w:w w:val="95"/>
                <w:sz w:val="20"/>
              </w:rPr>
              <w:t>药生产企业或者未取得农药经营许可证的其他农药经营者采购农药；（三）</w:t>
            </w:r>
            <w:r>
              <w:rPr>
                <w:spacing w:val="-16"/>
                <w:w w:val="95"/>
                <w:sz w:val="20"/>
              </w:rPr>
              <w:t>采</w:t>
            </w:r>
            <w:r>
              <w:rPr>
                <w:sz w:val="20"/>
              </w:rPr>
              <w:t>购、销售未附具产品质量检验合格证或者包装、标签不符合规定的农药；</w:t>
            </w:r>
          </w:p>
          <w:p w14:paraId="0F60CEDB">
            <w:pPr>
              <w:pStyle w:val="9"/>
              <w:spacing w:line="245" w:lineRule="exact"/>
              <w:ind w:left="38"/>
              <w:rPr>
                <w:sz w:val="20"/>
              </w:rPr>
            </w:pPr>
            <w:r>
              <w:rPr>
                <w:sz w:val="20"/>
              </w:rPr>
              <w:t>（四）不停止销售依法应当召回的农药。</w:t>
            </w:r>
          </w:p>
        </w:tc>
        <w:tc>
          <w:tcPr>
            <w:tcW w:w="4032" w:type="dxa"/>
            <w:gridSpan w:val="2"/>
          </w:tcPr>
          <w:p w14:paraId="586A931A">
            <w:pPr>
              <w:pStyle w:val="9"/>
              <w:spacing w:before="1"/>
              <w:rPr>
                <w:sz w:val="26"/>
              </w:rPr>
            </w:pPr>
          </w:p>
          <w:p w14:paraId="6B4D1F31">
            <w:pPr>
              <w:pStyle w:val="9"/>
              <w:spacing w:line="232" w:lineRule="auto"/>
              <w:ind w:left="37" w:right="188"/>
              <w:jc w:val="both"/>
              <w:rPr>
                <w:sz w:val="20"/>
              </w:rPr>
            </w:pPr>
            <w:r>
              <w:rPr>
                <w:w w:val="95"/>
                <w:sz w:val="20"/>
              </w:rPr>
              <w:t>仅违法第（一）</w:t>
            </w:r>
            <w:r>
              <w:rPr>
                <w:spacing w:val="-2"/>
                <w:w w:val="95"/>
                <w:sz w:val="20"/>
              </w:rPr>
              <w:t xml:space="preserve">项，同时满足以下条件的： </w:t>
            </w:r>
            <w:r>
              <w:rPr>
                <w:w w:val="95"/>
                <w:sz w:val="20"/>
              </w:rPr>
              <w:t>1.</w:t>
            </w:r>
            <w:r>
              <w:rPr>
                <w:spacing w:val="-1"/>
                <w:w w:val="95"/>
                <w:sz w:val="20"/>
              </w:rPr>
              <w:t>设立分支机构在法定期限外不超过一个月</w:t>
            </w:r>
            <w:r>
              <w:rPr>
                <w:sz w:val="20"/>
              </w:rPr>
              <w:t>未备案；2.及时改正</w:t>
            </w:r>
          </w:p>
        </w:tc>
        <w:tc>
          <w:tcPr>
            <w:tcW w:w="6932" w:type="dxa"/>
            <w:gridSpan w:val="2"/>
          </w:tcPr>
          <w:p w14:paraId="58FD6ED9">
            <w:pPr>
              <w:pStyle w:val="9"/>
              <w:rPr>
                <w:sz w:val="20"/>
              </w:rPr>
            </w:pPr>
          </w:p>
          <w:p w14:paraId="562447BD">
            <w:pPr>
              <w:pStyle w:val="9"/>
              <w:spacing w:before="11"/>
              <w:rPr>
                <w:sz w:val="24"/>
              </w:rPr>
            </w:pPr>
          </w:p>
          <w:p w14:paraId="4DA769DB">
            <w:pPr>
              <w:pStyle w:val="9"/>
              <w:ind w:left="35"/>
              <w:rPr>
                <w:sz w:val="20"/>
              </w:rPr>
            </w:pPr>
            <w:r>
              <w:rPr>
                <w:sz w:val="20"/>
              </w:rPr>
              <w:t>可以不予行政处罚。</w:t>
            </w:r>
          </w:p>
        </w:tc>
      </w:tr>
      <w:tr w14:paraId="6C06B7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02466A1C">
            <w:pPr>
              <w:rPr>
                <w:sz w:val="2"/>
                <w:szCs w:val="2"/>
              </w:rPr>
            </w:pPr>
          </w:p>
        </w:tc>
        <w:tc>
          <w:tcPr>
            <w:tcW w:w="857" w:type="dxa"/>
            <w:vMerge w:val="continue"/>
            <w:tcBorders>
              <w:top w:val="nil"/>
            </w:tcBorders>
          </w:tcPr>
          <w:p w14:paraId="7C54C4B9">
            <w:pPr>
              <w:rPr>
                <w:sz w:val="2"/>
                <w:szCs w:val="2"/>
              </w:rPr>
            </w:pPr>
          </w:p>
        </w:tc>
        <w:tc>
          <w:tcPr>
            <w:tcW w:w="1299" w:type="dxa"/>
            <w:vMerge w:val="continue"/>
            <w:tcBorders>
              <w:top w:val="nil"/>
            </w:tcBorders>
          </w:tcPr>
          <w:p w14:paraId="16EC5739">
            <w:pPr>
              <w:rPr>
                <w:sz w:val="2"/>
                <w:szCs w:val="2"/>
              </w:rPr>
            </w:pPr>
          </w:p>
        </w:tc>
        <w:tc>
          <w:tcPr>
            <w:tcW w:w="2127" w:type="dxa"/>
            <w:vMerge w:val="continue"/>
            <w:tcBorders>
              <w:top w:val="nil"/>
            </w:tcBorders>
          </w:tcPr>
          <w:p w14:paraId="3ACFA3FB">
            <w:pPr>
              <w:rPr>
                <w:sz w:val="2"/>
                <w:szCs w:val="2"/>
              </w:rPr>
            </w:pPr>
          </w:p>
        </w:tc>
        <w:tc>
          <w:tcPr>
            <w:tcW w:w="6860" w:type="dxa"/>
            <w:vMerge w:val="continue"/>
            <w:tcBorders>
              <w:top w:val="nil"/>
            </w:tcBorders>
          </w:tcPr>
          <w:p w14:paraId="758E8AE3">
            <w:pPr>
              <w:rPr>
                <w:sz w:val="2"/>
                <w:szCs w:val="2"/>
              </w:rPr>
            </w:pPr>
          </w:p>
        </w:tc>
        <w:tc>
          <w:tcPr>
            <w:tcW w:w="4032" w:type="dxa"/>
            <w:gridSpan w:val="2"/>
          </w:tcPr>
          <w:p w14:paraId="03A2DA57">
            <w:pPr>
              <w:pStyle w:val="9"/>
              <w:spacing w:before="6"/>
              <w:rPr>
                <w:sz w:val="21"/>
              </w:rPr>
            </w:pPr>
          </w:p>
          <w:p w14:paraId="2749E25F">
            <w:pPr>
              <w:pStyle w:val="9"/>
              <w:ind w:left="37"/>
              <w:rPr>
                <w:sz w:val="20"/>
              </w:rPr>
            </w:pPr>
            <w:r>
              <w:rPr>
                <w:sz w:val="20"/>
              </w:rPr>
              <w:t>违法所得不足5000元的</w:t>
            </w:r>
          </w:p>
        </w:tc>
        <w:tc>
          <w:tcPr>
            <w:tcW w:w="4612" w:type="dxa"/>
          </w:tcPr>
          <w:p w14:paraId="25FAE256">
            <w:pPr>
              <w:pStyle w:val="9"/>
              <w:spacing w:before="161" w:line="230" w:lineRule="auto"/>
              <w:ind w:left="35" w:right="177"/>
              <w:rPr>
                <w:sz w:val="20"/>
              </w:rPr>
            </w:pPr>
            <w:r>
              <w:rPr>
                <w:w w:val="95"/>
                <w:sz w:val="20"/>
              </w:rPr>
              <w:t>责令改正，没收违法所得和违法经营的农药，并处</w:t>
            </w:r>
            <w:r>
              <w:rPr>
                <w:sz w:val="20"/>
              </w:rPr>
              <w:t>5000元以上2万元以下罚款。</w:t>
            </w:r>
          </w:p>
        </w:tc>
        <w:tc>
          <w:tcPr>
            <w:tcW w:w="2320" w:type="dxa"/>
            <w:vMerge w:val="restart"/>
          </w:tcPr>
          <w:p w14:paraId="32FE1CAB">
            <w:pPr>
              <w:pStyle w:val="9"/>
              <w:rPr>
                <w:sz w:val="20"/>
              </w:rPr>
            </w:pPr>
          </w:p>
          <w:p w14:paraId="3AE1231E">
            <w:pPr>
              <w:pStyle w:val="9"/>
              <w:rPr>
                <w:sz w:val="20"/>
              </w:rPr>
            </w:pPr>
          </w:p>
          <w:p w14:paraId="14CB404A">
            <w:pPr>
              <w:pStyle w:val="9"/>
              <w:rPr>
                <w:sz w:val="20"/>
              </w:rPr>
            </w:pPr>
          </w:p>
          <w:p w14:paraId="220BE892">
            <w:pPr>
              <w:pStyle w:val="9"/>
              <w:rPr>
                <w:sz w:val="20"/>
              </w:rPr>
            </w:pPr>
          </w:p>
          <w:p w14:paraId="2D76E64E">
            <w:pPr>
              <w:pStyle w:val="9"/>
              <w:rPr>
                <w:sz w:val="20"/>
              </w:rPr>
            </w:pPr>
          </w:p>
          <w:p w14:paraId="25D24FE2">
            <w:pPr>
              <w:pStyle w:val="9"/>
              <w:rPr>
                <w:sz w:val="20"/>
              </w:rPr>
            </w:pPr>
          </w:p>
          <w:p w14:paraId="008D2F77">
            <w:pPr>
              <w:pStyle w:val="9"/>
              <w:rPr>
                <w:sz w:val="20"/>
              </w:rPr>
            </w:pPr>
          </w:p>
          <w:p w14:paraId="42978008">
            <w:pPr>
              <w:pStyle w:val="9"/>
              <w:rPr>
                <w:sz w:val="20"/>
              </w:rPr>
            </w:pPr>
          </w:p>
          <w:p w14:paraId="074316E8">
            <w:pPr>
              <w:pStyle w:val="9"/>
              <w:rPr>
                <w:sz w:val="20"/>
              </w:rPr>
            </w:pPr>
          </w:p>
          <w:p w14:paraId="0B51373D">
            <w:pPr>
              <w:pStyle w:val="9"/>
              <w:spacing w:before="10"/>
              <w:rPr>
                <w:sz w:val="29"/>
              </w:rPr>
            </w:pPr>
          </w:p>
          <w:p w14:paraId="41F381F4">
            <w:pPr>
              <w:pStyle w:val="9"/>
              <w:spacing w:line="230" w:lineRule="auto"/>
              <w:ind w:left="33" w:right="77"/>
              <w:rPr>
                <w:sz w:val="20"/>
              </w:rPr>
            </w:pPr>
            <w:r>
              <w:rPr>
                <w:sz w:val="20"/>
              </w:rPr>
              <w:t>拒不改正或者情节严重</w:t>
            </w:r>
            <w:r>
              <w:rPr>
                <w:spacing w:val="-2"/>
                <w:sz w:val="20"/>
              </w:rPr>
              <w:t>的，由发证机关吊销农药</w:t>
            </w:r>
            <w:r>
              <w:rPr>
                <w:sz w:val="20"/>
              </w:rPr>
              <w:t>经营许可证。</w:t>
            </w:r>
          </w:p>
        </w:tc>
      </w:tr>
      <w:tr w14:paraId="5CFD59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47" w:hRule="atLeast"/>
        </w:trPr>
        <w:tc>
          <w:tcPr>
            <w:tcW w:w="538" w:type="dxa"/>
            <w:vMerge w:val="continue"/>
            <w:tcBorders>
              <w:top w:val="nil"/>
            </w:tcBorders>
          </w:tcPr>
          <w:p w14:paraId="3CF4C48D">
            <w:pPr>
              <w:rPr>
                <w:sz w:val="2"/>
                <w:szCs w:val="2"/>
              </w:rPr>
            </w:pPr>
          </w:p>
        </w:tc>
        <w:tc>
          <w:tcPr>
            <w:tcW w:w="857" w:type="dxa"/>
            <w:vMerge w:val="continue"/>
            <w:tcBorders>
              <w:top w:val="nil"/>
            </w:tcBorders>
          </w:tcPr>
          <w:p w14:paraId="5AD13AC5">
            <w:pPr>
              <w:rPr>
                <w:sz w:val="2"/>
                <w:szCs w:val="2"/>
              </w:rPr>
            </w:pPr>
          </w:p>
        </w:tc>
        <w:tc>
          <w:tcPr>
            <w:tcW w:w="1299" w:type="dxa"/>
            <w:vMerge w:val="continue"/>
            <w:tcBorders>
              <w:top w:val="nil"/>
            </w:tcBorders>
          </w:tcPr>
          <w:p w14:paraId="697D0E07">
            <w:pPr>
              <w:rPr>
                <w:sz w:val="2"/>
                <w:szCs w:val="2"/>
              </w:rPr>
            </w:pPr>
          </w:p>
        </w:tc>
        <w:tc>
          <w:tcPr>
            <w:tcW w:w="2127" w:type="dxa"/>
          </w:tcPr>
          <w:p w14:paraId="51421D74">
            <w:pPr>
              <w:pStyle w:val="9"/>
              <w:spacing w:before="7"/>
              <w:rPr>
                <w:sz w:val="15"/>
              </w:rPr>
            </w:pPr>
          </w:p>
          <w:p w14:paraId="2A68CBF6">
            <w:pPr>
              <w:pStyle w:val="9"/>
              <w:spacing w:line="230" w:lineRule="auto"/>
              <w:ind w:left="36" w:right="78"/>
              <w:jc w:val="both"/>
              <w:rPr>
                <w:sz w:val="20"/>
              </w:rPr>
            </w:pPr>
            <w:r>
              <w:rPr>
                <w:spacing w:val="-2"/>
                <w:sz w:val="20"/>
              </w:rPr>
              <w:t>对农药经营者向未取得农药生产许可证的农药生产企业或者未取得农药经营许可证的其他农药经营者采购农药的行</w:t>
            </w:r>
            <w:r>
              <w:rPr>
                <w:sz w:val="20"/>
              </w:rPr>
              <w:t>政处罚</w:t>
            </w:r>
          </w:p>
        </w:tc>
        <w:tc>
          <w:tcPr>
            <w:tcW w:w="6860" w:type="dxa"/>
            <w:vMerge w:val="continue"/>
            <w:tcBorders>
              <w:top w:val="nil"/>
            </w:tcBorders>
          </w:tcPr>
          <w:p w14:paraId="1C24267A">
            <w:pPr>
              <w:rPr>
                <w:sz w:val="2"/>
                <w:szCs w:val="2"/>
              </w:rPr>
            </w:pPr>
          </w:p>
        </w:tc>
        <w:tc>
          <w:tcPr>
            <w:tcW w:w="4032" w:type="dxa"/>
            <w:gridSpan w:val="2"/>
          </w:tcPr>
          <w:p w14:paraId="35451246">
            <w:pPr>
              <w:pStyle w:val="9"/>
              <w:rPr>
                <w:sz w:val="20"/>
              </w:rPr>
            </w:pPr>
          </w:p>
          <w:p w14:paraId="7F679C82">
            <w:pPr>
              <w:pStyle w:val="9"/>
              <w:rPr>
                <w:sz w:val="20"/>
              </w:rPr>
            </w:pPr>
          </w:p>
          <w:p w14:paraId="40B96B0C">
            <w:pPr>
              <w:pStyle w:val="9"/>
              <w:spacing w:before="1"/>
              <w:rPr>
                <w:sz w:val="23"/>
              </w:rPr>
            </w:pPr>
          </w:p>
          <w:p w14:paraId="5B3D1985">
            <w:pPr>
              <w:pStyle w:val="9"/>
              <w:ind w:left="37"/>
              <w:rPr>
                <w:sz w:val="20"/>
              </w:rPr>
            </w:pPr>
            <w:r>
              <w:rPr>
                <w:sz w:val="20"/>
              </w:rPr>
              <w:t>违法所得5000元以上不足3万元的</w:t>
            </w:r>
          </w:p>
        </w:tc>
        <w:tc>
          <w:tcPr>
            <w:tcW w:w="4612" w:type="dxa"/>
          </w:tcPr>
          <w:p w14:paraId="2EAE8C13">
            <w:pPr>
              <w:pStyle w:val="9"/>
              <w:rPr>
                <w:sz w:val="20"/>
              </w:rPr>
            </w:pPr>
          </w:p>
          <w:p w14:paraId="4B4F9DFC">
            <w:pPr>
              <w:pStyle w:val="9"/>
              <w:rPr>
                <w:sz w:val="20"/>
              </w:rPr>
            </w:pPr>
          </w:p>
          <w:p w14:paraId="5A1C641B">
            <w:pPr>
              <w:pStyle w:val="9"/>
              <w:spacing w:before="179" w:line="230" w:lineRule="auto"/>
              <w:ind w:left="35" w:right="77"/>
              <w:rPr>
                <w:sz w:val="20"/>
              </w:rPr>
            </w:pPr>
            <w:r>
              <w:rPr>
                <w:w w:val="95"/>
                <w:sz w:val="20"/>
              </w:rPr>
              <w:t>责令改正，没收违法所得和违法经营的农药，并处</w:t>
            </w:r>
            <w:r>
              <w:rPr>
                <w:spacing w:val="-17"/>
                <w:w w:val="95"/>
                <w:sz w:val="20"/>
              </w:rPr>
              <w:t xml:space="preserve">2 </w:t>
            </w:r>
            <w:r>
              <w:rPr>
                <w:sz w:val="20"/>
              </w:rPr>
              <w:t>万元以上3.5万元以下罚款。</w:t>
            </w:r>
          </w:p>
        </w:tc>
        <w:tc>
          <w:tcPr>
            <w:tcW w:w="2320" w:type="dxa"/>
            <w:vMerge w:val="continue"/>
            <w:tcBorders>
              <w:top w:val="nil"/>
            </w:tcBorders>
          </w:tcPr>
          <w:p w14:paraId="7F878EFA">
            <w:pPr>
              <w:rPr>
                <w:sz w:val="2"/>
                <w:szCs w:val="2"/>
              </w:rPr>
            </w:pPr>
          </w:p>
        </w:tc>
      </w:tr>
      <w:tr w14:paraId="637324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67" w:hRule="atLeast"/>
        </w:trPr>
        <w:tc>
          <w:tcPr>
            <w:tcW w:w="538" w:type="dxa"/>
            <w:vMerge w:val="continue"/>
            <w:tcBorders>
              <w:top w:val="nil"/>
            </w:tcBorders>
          </w:tcPr>
          <w:p w14:paraId="6C5C20C1">
            <w:pPr>
              <w:rPr>
                <w:sz w:val="2"/>
                <w:szCs w:val="2"/>
              </w:rPr>
            </w:pPr>
          </w:p>
        </w:tc>
        <w:tc>
          <w:tcPr>
            <w:tcW w:w="857" w:type="dxa"/>
            <w:vMerge w:val="continue"/>
            <w:tcBorders>
              <w:top w:val="nil"/>
            </w:tcBorders>
          </w:tcPr>
          <w:p w14:paraId="3B3B1F91">
            <w:pPr>
              <w:rPr>
                <w:sz w:val="2"/>
                <w:szCs w:val="2"/>
              </w:rPr>
            </w:pPr>
          </w:p>
        </w:tc>
        <w:tc>
          <w:tcPr>
            <w:tcW w:w="1299" w:type="dxa"/>
            <w:vMerge w:val="continue"/>
            <w:tcBorders>
              <w:top w:val="nil"/>
            </w:tcBorders>
          </w:tcPr>
          <w:p w14:paraId="6341739A">
            <w:pPr>
              <w:rPr>
                <w:sz w:val="2"/>
                <w:szCs w:val="2"/>
              </w:rPr>
            </w:pPr>
          </w:p>
        </w:tc>
        <w:tc>
          <w:tcPr>
            <w:tcW w:w="2127" w:type="dxa"/>
          </w:tcPr>
          <w:p w14:paraId="58383019">
            <w:pPr>
              <w:pStyle w:val="9"/>
              <w:spacing w:before="2"/>
              <w:rPr>
                <w:sz w:val="18"/>
              </w:rPr>
            </w:pPr>
          </w:p>
          <w:p w14:paraId="3883E841">
            <w:pPr>
              <w:pStyle w:val="9"/>
              <w:spacing w:before="1" w:line="230" w:lineRule="auto"/>
              <w:ind w:left="36" w:right="76"/>
              <w:jc w:val="both"/>
              <w:rPr>
                <w:sz w:val="20"/>
              </w:rPr>
            </w:pPr>
            <w:r>
              <w:rPr>
                <w:spacing w:val="-2"/>
                <w:sz w:val="20"/>
              </w:rPr>
              <w:t>对农药经营者采购、销售未附具产品质量检验合格证或者包装、标签不符合规定的农药的行</w:t>
            </w:r>
            <w:r>
              <w:rPr>
                <w:sz w:val="20"/>
              </w:rPr>
              <w:t>政处罚</w:t>
            </w:r>
          </w:p>
        </w:tc>
        <w:tc>
          <w:tcPr>
            <w:tcW w:w="6860" w:type="dxa"/>
            <w:vMerge w:val="continue"/>
            <w:tcBorders>
              <w:top w:val="nil"/>
            </w:tcBorders>
          </w:tcPr>
          <w:p w14:paraId="0A561773">
            <w:pPr>
              <w:rPr>
                <w:sz w:val="2"/>
                <w:szCs w:val="2"/>
              </w:rPr>
            </w:pPr>
          </w:p>
        </w:tc>
        <w:tc>
          <w:tcPr>
            <w:tcW w:w="4032" w:type="dxa"/>
            <w:gridSpan w:val="2"/>
            <w:vMerge w:val="restart"/>
          </w:tcPr>
          <w:p w14:paraId="4FC1BF56">
            <w:pPr>
              <w:pStyle w:val="9"/>
              <w:rPr>
                <w:sz w:val="20"/>
              </w:rPr>
            </w:pPr>
          </w:p>
          <w:p w14:paraId="603C44FE">
            <w:pPr>
              <w:pStyle w:val="9"/>
              <w:rPr>
                <w:sz w:val="20"/>
              </w:rPr>
            </w:pPr>
          </w:p>
          <w:p w14:paraId="1BF81882">
            <w:pPr>
              <w:pStyle w:val="9"/>
              <w:rPr>
                <w:sz w:val="20"/>
              </w:rPr>
            </w:pPr>
          </w:p>
          <w:p w14:paraId="70300130">
            <w:pPr>
              <w:pStyle w:val="9"/>
              <w:rPr>
                <w:sz w:val="20"/>
              </w:rPr>
            </w:pPr>
          </w:p>
          <w:p w14:paraId="64E95D1F">
            <w:pPr>
              <w:pStyle w:val="9"/>
              <w:rPr>
                <w:sz w:val="20"/>
              </w:rPr>
            </w:pPr>
          </w:p>
          <w:p w14:paraId="44F45263">
            <w:pPr>
              <w:pStyle w:val="9"/>
              <w:spacing w:before="4"/>
              <w:rPr>
                <w:sz w:val="24"/>
              </w:rPr>
            </w:pPr>
          </w:p>
          <w:p w14:paraId="222C251D">
            <w:pPr>
              <w:pStyle w:val="9"/>
              <w:spacing w:before="1"/>
              <w:ind w:left="37"/>
              <w:rPr>
                <w:sz w:val="20"/>
              </w:rPr>
            </w:pPr>
            <w:r>
              <w:rPr>
                <w:sz w:val="20"/>
              </w:rPr>
              <w:t>违法所得3万元以上的</w:t>
            </w:r>
          </w:p>
        </w:tc>
        <w:tc>
          <w:tcPr>
            <w:tcW w:w="4612" w:type="dxa"/>
            <w:vMerge w:val="restart"/>
          </w:tcPr>
          <w:p w14:paraId="76A1E075">
            <w:pPr>
              <w:pStyle w:val="9"/>
              <w:rPr>
                <w:sz w:val="20"/>
              </w:rPr>
            </w:pPr>
          </w:p>
          <w:p w14:paraId="4E06C410">
            <w:pPr>
              <w:pStyle w:val="9"/>
              <w:rPr>
                <w:sz w:val="20"/>
              </w:rPr>
            </w:pPr>
          </w:p>
          <w:p w14:paraId="7E911C8C">
            <w:pPr>
              <w:pStyle w:val="9"/>
              <w:rPr>
                <w:sz w:val="20"/>
              </w:rPr>
            </w:pPr>
          </w:p>
          <w:p w14:paraId="582C45E5">
            <w:pPr>
              <w:pStyle w:val="9"/>
              <w:rPr>
                <w:sz w:val="20"/>
              </w:rPr>
            </w:pPr>
          </w:p>
          <w:p w14:paraId="4DD80D72">
            <w:pPr>
              <w:pStyle w:val="9"/>
              <w:rPr>
                <w:sz w:val="20"/>
              </w:rPr>
            </w:pPr>
          </w:p>
          <w:p w14:paraId="5E762F05">
            <w:pPr>
              <w:pStyle w:val="9"/>
              <w:spacing w:before="3"/>
              <w:rPr>
                <w:sz w:val="15"/>
              </w:rPr>
            </w:pPr>
          </w:p>
          <w:p w14:paraId="50CE3DDF">
            <w:pPr>
              <w:pStyle w:val="9"/>
              <w:spacing w:line="230" w:lineRule="auto"/>
              <w:ind w:left="35" w:right="177"/>
              <w:rPr>
                <w:sz w:val="20"/>
              </w:rPr>
            </w:pPr>
            <w:r>
              <w:rPr>
                <w:w w:val="95"/>
                <w:sz w:val="20"/>
              </w:rPr>
              <w:t>责令改正，没收违法所得和违法经营的农药，并处</w:t>
            </w:r>
            <w:r>
              <w:rPr>
                <w:sz w:val="20"/>
              </w:rPr>
              <w:t>3.5万元以上5万元以下罚款。</w:t>
            </w:r>
          </w:p>
        </w:tc>
        <w:tc>
          <w:tcPr>
            <w:tcW w:w="2320" w:type="dxa"/>
            <w:vMerge w:val="continue"/>
            <w:tcBorders>
              <w:top w:val="nil"/>
            </w:tcBorders>
          </w:tcPr>
          <w:p w14:paraId="6FF1AF1B">
            <w:pPr>
              <w:rPr>
                <w:sz w:val="2"/>
                <w:szCs w:val="2"/>
              </w:rPr>
            </w:pPr>
          </w:p>
        </w:tc>
      </w:tr>
      <w:tr w14:paraId="2A591B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27" w:hRule="atLeast"/>
        </w:trPr>
        <w:tc>
          <w:tcPr>
            <w:tcW w:w="538" w:type="dxa"/>
            <w:vMerge w:val="continue"/>
            <w:tcBorders>
              <w:top w:val="nil"/>
            </w:tcBorders>
          </w:tcPr>
          <w:p w14:paraId="4E0A06D2">
            <w:pPr>
              <w:rPr>
                <w:sz w:val="2"/>
                <w:szCs w:val="2"/>
              </w:rPr>
            </w:pPr>
          </w:p>
        </w:tc>
        <w:tc>
          <w:tcPr>
            <w:tcW w:w="857" w:type="dxa"/>
            <w:vMerge w:val="continue"/>
            <w:tcBorders>
              <w:top w:val="nil"/>
            </w:tcBorders>
          </w:tcPr>
          <w:p w14:paraId="68077D7E">
            <w:pPr>
              <w:rPr>
                <w:sz w:val="2"/>
                <w:szCs w:val="2"/>
              </w:rPr>
            </w:pPr>
          </w:p>
        </w:tc>
        <w:tc>
          <w:tcPr>
            <w:tcW w:w="1299" w:type="dxa"/>
            <w:vMerge w:val="continue"/>
            <w:tcBorders>
              <w:top w:val="nil"/>
            </w:tcBorders>
          </w:tcPr>
          <w:p w14:paraId="616ABC3D">
            <w:pPr>
              <w:rPr>
                <w:sz w:val="2"/>
                <w:szCs w:val="2"/>
              </w:rPr>
            </w:pPr>
          </w:p>
        </w:tc>
        <w:tc>
          <w:tcPr>
            <w:tcW w:w="2127" w:type="dxa"/>
          </w:tcPr>
          <w:p w14:paraId="685C8C1A">
            <w:pPr>
              <w:pStyle w:val="9"/>
              <w:rPr>
                <w:sz w:val="20"/>
              </w:rPr>
            </w:pPr>
          </w:p>
          <w:p w14:paraId="04DCFAED">
            <w:pPr>
              <w:pStyle w:val="9"/>
              <w:spacing w:before="9"/>
              <w:rPr>
                <w:sz w:val="19"/>
              </w:rPr>
            </w:pPr>
          </w:p>
          <w:p w14:paraId="2E2BFF42">
            <w:pPr>
              <w:pStyle w:val="9"/>
              <w:spacing w:line="230" w:lineRule="auto"/>
              <w:ind w:left="36" w:right="78"/>
              <w:jc w:val="both"/>
              <w:rPr>
                <w:sz w:val="20"/>
              </w:rPr>
            </w:pPr>
            <w:r>
              <w:rPr>
                <w:spacing w:val="-2"/>
                <w:sz w:val="20"/>
              </w:rPr>
              <w:t>对农药经营者不停止销售依法应当召回的农药</w:t>
            </w:r>
            <w:r>
              <w:rPr>
                <w:sz w:val="20"/>
              </w:rPr>
              <w:t>的行政处罚</w:t>
            </w:r>
          </w:p>
        </w:tc>
        <w:tc>
          <w:tcPr>
            <w:tcW w:w="6860" w:type="dxa"/>
            <w:vMerge w:val="continue"/>
            <w:tcBorders>
              <w:top w:val="nil"/>
            </w:tcBorders>
          </w:tcPr>
          <w:p w14:paraId="101C1331">
            <w:pPr>
              <w:rPr>
                <w:sz w:val="2"/>
                <w:szCs w:val="2"/>
              </w:rPr>
            </w:pPr>
          </w:p>
        </w:tc>
        <w:tc>
          <w:tcPr>
            <w:tcW w:w="4032" w:type="dxa"/>
            <w:gridSpan w:val="2"/>
            <w:vMerge w:val="continue"/>
            <w:tcBorders>
              <w:top w:val="nil"/>
            </w:tcBorders>
          </w:tcPr>
          <w:p w14:paraId="4644F24C">
            <w:pPr>
              <w:rPr>
                <w:sz w:val="2"/>
                <w:szCs w:val="2"/>
              </w:rPr>
            </w:pPr>
          </w:p>
        </w:tc>
        <w:tc>
          <w:tcPr>
            <w:tcW w:w="4612" w:type="dxa"/>
            <w:vMerge w:val="continue"/>
            <w:tcBorders>
              <w:top w:val="nil"/>
            </w:tcBorders>
          </w:tcPr>
          <w:p w14:paraId="52151C64">
            <w:pPr>
              <w:rPr>
                <w:sz w:val="2"/>
                <w:szCs w:val="2"/>
              </w:rPr>
            </w:pPr>
          </w:p>
        </w:tc>
        <w:tc>
          <w:tcPr>
            <w:tcW w:w="2320" w:type="dxa"/>
            <w:vMerge w:val="continue"/>
            <w:tcBorders>
              <w:top w:val="nil"/>
            </w:tcBorders>
          </w:tcPr>
          <w:p w14:paraId="34C98D69">
            <w:pPr>
              <w:rPr>
                <w:sz w:val="2"/>
                <w:szCs w:val="2"/>
              </w:rPr>
            </w:pPr>
          </w:p>
        </w:tc>
      </w:tr>
    </w:tbl>
    <w:p w14:paraId="26A4AAD1">
      <w:pPr>
        <w:spacing w:after="0"/>
        <w:rPr>
          <w:sz w:val="2"/>
          <w:szCs w:val="2"/>
        </w:rPr>
        <w:sectPr>
          <w:pgSz w:w="23820" w:h="16840" w:orient="landscape"/>
          <w:pgMar w:top="820" w:right="420" w:bottom="880" w:left="460" w:header="0" w:footer="695"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6930"/>
      </w:tblGrid>
      <w:tr w14:paraId="06FE96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66266228">
            <w:pPr>
              <w:pStyle w:val="9"/>
              <w:spacing w:before="7"/>
              <w:rPr>
                <w:sz w:val="17"/>
              </w:rPr>
            </w:pPr>
          </w:p>
          <w:p w14:paraId="27C0D7E3">
            <w:pPr>
              <w:pStyle w:val="9"/>
              <w:ind w:left="76"/>
              <w:rPr>
                <w:b/>
                <w:sz w:val="20"/>
              </w:rPr>
            </w:pPr>
            <w:r>
              <w:rPr>
                <w:b/>
                <w:sz w:val="20"/>
              </w:rPr>
              <w:t>序号</w:t>
            </w:r>
          </w:p>
        </w:tc>
        <w:tc>
          <w:tcPr>
            <w:tcW w:w="857" w:type="dxa"/>
          </w:tcPr>
          <w:p w14:paraId="4C0365A3">
            <w:pPr>
              <w:pStyle w:val="9"/>
              <w:spacing w:before="111" w:line="230" w:lineRule="auto"/>
              <w:ind w:left="234" w:right="199"/>
              <w:rPr>
                <w:b/>
                <w:sz w:val="20"/>
              </w:rPr>
            </w:pPr>
            <w:r>
              <w:rPr>
                <w:b/>
                <w:sz w:val="20"/>
              </w:rPr>
              <w:t>事项类别</w:t>
            </w:r>
          </w:p>
        </w:tc>
        <w:tc>
          <w:tcPr>
            <w:tcW w:w="3426" w:type="dxa"/>
            <w:gridSpan w:val="2"/>
          </w:tcPr>
          <w:p w14:paraId="32C03DFA">
            <w:pPr>
              <w:pStyle w:val="9"/>
              <w:spacing w:before="7"/>
              <w:rPr>
                <w:sz w:val="17"/>
              </w:rPr>
            </w:pPr>
          </w:p>
          <w:p w14:paraId="76669A3F">
            <w:pPr>
              <w:pStyle w:val="9"/>
              <w:ind w:left="1297" w:right="1265"/>
              <w:jc w:val="center"/>
              <w:rPr>
                <w:b/>
                <w:sz w:val="20"/>
              </w:rPr>
            </w:pPr>
            <w:r>
              <w:rPr>
                <w:b/>
                <w:sz w:val="20"/>
              </w:rPr>
              <w:t>事项名称</w:t>
            </w:r>
          </w:p>
        </w:tc>
        <w:tc>
          <w:tcPr>
            <w:tcW w:w="6860" w:type="dxa"/>
          </w:tcPr>
          <w:p w14:paraId="4D485D6C">
            <w:pPr>
              <w:pStyle w:val="9"/>
              <w:spacing w:before="7"/>
              <w:rPr>
                <w:sz w:val="17"/>
              </w:rPr>
            </w:pPr>
          </w:p>
          <w:p w14:paraId="5E17F9BF">
            <w:pPr>
              <w:pStyle w:val="9"/>
              <w:ind w:left="3012" w:right="2984"/>
              <w:jc w:val="center"/>
              <w:rPr>
                <w:b/>
                <w:sz w:val="20"/>
              </w:rPr>
            </w:pPr>
            <w:r>
              <w:rPr>
                <w:b/>
                <w:sz w:val="20"/>
              </w:rPr>
              <w:t>实施依据</w:t>
            </w:r>
          </w:p>
        </w:tc>
        <w:tc>
          <w:tcPr>
            <w:tcW w:w="4032" w:type="dxa"/>
            <w:gridSpan w:val="2"/>
          </w:tcPr>
          <w:p w14:paraId="46356D93">
            <w:pPr>
              <w:pStyle w:val="9"/>
              <w:spacing w:before="7"/>
              <w:rPr>
                <w:sz w:val="17"/>
              </w:rPr>
            </w:pPr>
          </w:p>
          <w:p w14:paraId="1F288329">
            <w:pPr>
              <w:pStyle w:val="9"/>
              <w:ind w:left="1597" w:right="1571"/>
              <w:jc w:val="center"/>
              <w:rPr>
                <w:b/>
                <w:sz w:val="20"/>
              </w:rPr>
            </w:pPr>
            <w:r>
              <w:rPr>
                <w:b/>
                <w:sz w:val="20"/>
              </w:rPr>
              <w:t>适用情形</w:t>
            </w:r>
          </w:p>
        </w:tc>
        <w:tc>
          <w:tcPr>
            <w:tcW w:w="6930" w:type="dxa"/>
          </w:tcPr>
          <w:p w14:paraId="79091AB6">
            <w:pPr>
              <w:pStyle w:val="9"/>
              <w:spacing w:before="7"/>
              <w:rPr>
                <w:sz w:val="17"/>
              </w:rPr>
            </w:pPr>
          </w:p>
          <w:p w14:paraId="6CAD8B01">
            <w:pPr>
              <w:pStyle w:val="9"/>
              <w:ind w:left="3041" w:right="3017"/>
              <w:jc w:val="center"/>
              <w:rPr>
                <w:b/>
                <w:sz w:val="20"/>
              </w:rPr>
            </w:pPr>
            <w:r>
              <w:rPr>
                <w:b/>
                <w:sz w:val="20"/>
              </w:rPr>
              <w:t>裁量标准</w:t>
            </w:r>
          </w:p>
        </w:tc>
      </w:tr>
      <w:tr w14:paraId="02540B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restart"/>
          </w:tcPr>
          <w:p w14:paraId="046DB8F2">
            <w:pPr>
              <w:pStyle w:val="9"/>
              <w:rPr>
                <w:sz w:val="20"/>
              </w:rPr>
            </w:pPr>
          </w:p>
          <w:p w14:paraId="60932F86">
            <w:pPr>
              <w:pStyle w:val="9"/>
              <w:rPr>
                <w:sz w:val="20"/>
              </w:rPr>
            </w:pPr>
          </w:p>
          <w:p w14:paraId="52E44618">
            <w:pPr>
              <w:pStyle w:val="9"/>
              <w:rPr>
                <w:sz w:val="20"/>
              </w:rPr>
            </w:pPr>
          </w:p>
          <w:p w14:paraId="7EA89025">
            <w:pPr>
              <w:pStyle w:val="9"/>
              <w:rPr>
                <w:sz w:val="20"/>
              </w:rPr>
            </w:pPr>
          </w:p>
          <w:p w14:paraId="629023D9">
            <w:pPr>
              <w:pStyle w:val="9"/>
              <w:rPr>
                <w:sz w:val="20"/>
              </w:rPr>
            </w:pPr>
          </w:p>
          <w:p w14:paraId="61FD92D5">
            <w:pPr>
              <w:pStyle w:val="9"/>
              <w:rPr>
                <w:sz w:val="20"/>
              </w:rPr>
            </w:pPr>
          </w:p>
          <w:p w14:paraId="193296AE">
            <w:pPr>
              <w:pStyle w:val="9"/>
              <w:rPr>
                <w:sz w:val="20"/>
              </w:rPr>
            </w:pPr>
          </w:p>
          <w:p w14:paraId="748D6420">
            <w:pPr>
              <w:pStyle w:val="9"/>
              <w:rPr>
                <w:sz w:val="20"/>
              </w:rPr>
            </w:pPr>
          </w:p>
          <w:p w14:paraId="59B29290">
            <w:pPr>
              <w:pStyle w:val="9"/>
              <w:rPr>
                <w:sz w:val="20"/>
              </w:rPr>
            </w:pPr>
          </w:p>
          <w:p w14:paraId="3670BBDB">
            <w:pPr>
              <w:pStyle w:val="9"/>
              <w:spacing w:before="3"/>
              <w:rPr>
                <w:sz w:val="23"/>
              </w:rPr>
            </w:pPr>
          </w:p>
          <w:p w14:paraId="7B6F9D72">
            <w:pPr>
              <w:pStyle w:val="9"/>
              <w:ind w:left="177"/>
              <w:rPr>
                <w:sz w:val="20"/>
              </w:rPr>
            </w:pPr>
            <w:r>
              <w:rPr>
                <w:sz w:val="20"/>
              </w:rPr>
              <w:t>29</w:t>
            </w:r>
          </w:p>
        </w:tc>
        <w:tc>
          <w:tcPr>
            <w:tcW w:w="857" w:type="dxa"/>
            <w:vMerge w:val="restart"/>
          </w:tcPr>
          <w:p w14:paraId="307C56D5">
            <w:pPr>
              <w:pStyle w:val="9"/>
              <w:rPr>
                <w:sz w:val="20"/>
              </w:rPr>
            </w:pPr>
          </w:p>
          <w:p w14:paraId="7EA30F6E">
            <w:pPr>
              <w:pStyle w:val="9"/>
              <w:rPr>
                <w:sz w:val="20"/>
              </w:rPr>
            </w:pPr>
          </w:p>
          <w:p w14:paraId="2250B9E5">
            <w:pPr>
              <w:pStyle w:val="9"/>
              <w:rPr>
                <w:sz w:val="20"/>
              </w:rPr>
            </w:pPr>
          </w:p>
          <w:p w14:paraId="31A2C54E">
            <w:pPr>
              <w:pStyle w:val="9"/>
              <w:rPr>
                <w:sz w:val="20"/>
              </w:rPr>
            </w:pPr>
          </w:p>
          <w:p w14:paraId="4EFF4C97">
            <w:pPr>
              <w:pStyle w:val="9"/>
              <w:rPr>
                <w:sz w:val="20"/>
              </w:rPr>
            </w:pPr>
          </w:p>
          <w:p w14:paraId="78B5AB80">
            <w:pPr>
              <w:pStyle w:val="9"/>
              <w:rPr>
                <w:sz w:val="20"/>
              </w:rPr>
            </w:pPr>
          </w:p>
          <w:p w14:paraId="45A8F0AC">
            <w:pPr>
              <w:pStyle w:val="9"/>
              <w:rPr>
                <w:sz w:val="20"/>
              </w:rPr>
            </w:pPr>
          </w:p>
          <w:p w14:paraId="686480EB">
            <w:pPr>
              <w:pStyle w:val="9"/>
              <w:rPr>
                <w:sz w:val="20"/>
              </w:rPr>
            </w:pPr>
          </w:p>
          <w:p w14:paraId="65BCD746">
            <w:pPr>
              <w:pStyle w:val="9"/>
              <w:rPr>
                <w:sz w:val="20"/>
              </w:rPr>
            </w:pPr>
          </w:p>
          <w:p w14:paraId="42A9584F">
            <w:pPr>
              <w:pStyle w:val="9"/>
              <w:spacing w:before="3"/>
              <w:rPr>
                <w:sz w:val="23"/>
              </w:rPr>
            </w:pPr>
          </w:p>
          <w:p w14:paraId="79A7B157">
            <w:pPr>
              <w:pStyle w:val="9"/>
              <w:ind w:left="236"/>
              <w:rPr>
                <w:sz w:val="20"/>
              </w:rPr>
            </w:pPr>
            <w:r>
              <w:rPr>
                <w:sz w:val="20"/>
              </w:rPr>
              <w:t>农药</w:t>
            </w:r>
          </w:p>
        </w:tc>
        <w:tc>
          <w:tcPr>
            <w:tcW w:w="1299" w:type="dxa"/>
            <w:vMerge w:val="restart"/>
          </w:tcPr>
          <w:p w14:paraId="5675C22B">
            <w:pPr>
              <w:pStyle w:val="9"/>
              <w:rPr>
                <w:sz w:val="20"/>
              </w:rPr>
            </w:pPr>
          </w:p>
          <w:p w14:paraId="3B725457">
            <w:pPr>
              <w:pStyle w:val="9"/>
              <w:rPr>
                <w:sz w:val="20"/>
              </w:rPr>
            </w:pPr>
          </w:p>
          <w:p w14:paraId="74CD602A">
            <w:pPr>
              <w:pStyle w:val="9"/>
              <w:rPr>
                <w:sz w:val="20"/>
              </w:rPr>
            </w:pPr>
          </w:p>
          <w:p w14:paraId="5AF62A3B">
            <w:pPr>
              <w:pStyle w:val="9"/>
              <w:rPr>
                <w:sz w:val="20"/>
              </w:rPr>
            </w:pPr>
          </w:p>
          <w:p w14:paraId="02795957">
            <w:pPr>
              <w:pStyle w:val="9"/>
              <w:rPr>
                <w:sz w:val="20"/>
              </w:rPr>
            </w:pPr>
          </w:p>
          <w:p w14:paraId="5D0170AA">
            <w:pPr>
              <w:pStyle w:val="9"/>
              <w:rPr>
                <w:sz w:val="20"/>
              </w:rPr>
            </w:pPr>
          </w:p>
          <w:p w14:paraId="3EB4EE49">
            <w:pPr>
              <w:pStyle w:val="9"/>
              <w:rPr>
                <w:sz w:val="20"/>
              </w:rPr>
            </w:pPr>
          </w:p>
          <w:p w14:paraId="389613B6">
            <w:pPr>
              <w:pStyle w:val="9"/>
              <w:spacing w:before="3"/>
              <w:rPr>
                <w:sz w:val="25"/>
              </w:rPr>
            </w:pPr>
          </w:p>
          <w:p w14:paraId="39C22BE9">
            <w:pPr>
              <w:pStyle w:val="9"/>
              <w:spacing w:line="230" w:lineRule="auto"/>
              <w:ind w:left="39" w:right="43"/>
              <w:jc w:val="both"/>
              <w:rPr>
                <w:sz w:val="20"/>
              </w:rPr>
            </w:pPr>
            <w:r>
              <w:rPr>
                <w:spacing w:val="-3"/>
                <w:sz w:val="20"/>
              </w:rPr>
              <w:t>对农药经营者不执行农药采购台账、销售台账制度等行为的行政处罚</w:t>
            </w:r>
          </w:p>
        </w:tc>
        <w:tc>
          <w:tcPr>
            <w:tcW w:w="2127" w:type="dxa"/>
            <w:vMerge w:val="restart"/>
          </w:tcPr>
          <w:p w14:paraId="4F96F677">
            <w:pPr>
              <w:pStyle w:val="9"/>
              <w:spacing w:before="9"/>
              <w:rPr>
                <w:sz w:val="28"/>
              </w:rPr>
            </w:pPr>
          </w:p>
          <w:p w14:paraId="206B6145">
            <w:pPr>
              <w:pStyle w:val="9"/>
              <w:spacing w:line="230" w:lineRule="auto"/>
              <w:ind w:left="36" w:right="77"/>
              <w:jc w:val="both"/>
              <w:rPr>
                <w:sz w:val="20"/>
              </w:rPr>
            </w:pPr>
            <w:r>
              <w:rPr>
                <w:spacing w:val="-2"/>
                <w:sz w:val="20"/>
              </w:rPr>
              <w:t>对农药经营者不执行农药采购台账、销售台账</w:t>
            </w:r>
            <w:r>
              <w:rPr>
                <w:sz w:val="20"/>
              </w:rPr>
              <w:t>制度的行政处罚</w:t>
            </w:r>
          </w:p>
        </w:tc>
        <w:tc>
          <w:tcPr>
            <w:tcW w:w="6860" w:type="dxa"/>
            <w:vMerge w:val="restart"/>
          </w:tcPr>
          <w:p w14:paraId="361219F9">
            <w:pPr>
              <w:pStyle w:val="9"/>
              <w:rPr>
                <w:sz w:val="20"/>
              </w:rPr>
            </w:pPr>
          </w:p>
          <w:p w14:paraId="48173968">
            <w:pPr>
              <w:pStyle w:val="9"/>
              <w:rPr>
                <w:sz w:val="20"/>
              </w:rPr>
            </w:pPr>
          </w:p>
          <w:p w14:paraId="125EA0FA">
            <w:pPr>
              <w:pStyle w:val="9"/>
              <w:rPr>
                <w:sz w:val="20"/>
              </w:rPr>
            </w:pPr>
          </w:p>
          <w:p w14:paraId="7F409F4B">
            <w:pPr>
              <w:pStyle w:val="9"/>
              <w:rPr>
                <w:sz w:val="20"/>
              </w:rPr>
            </w:pPr>
          </w:p>
          <w:p w14:paraId="2C552265">
            <w:pPr>
              <w:pStyle w:val="9"/>
              <w:rPr>
                <w:sz w:val="20"/>
              </w:rPr>
            </w:pPr>
          </w:p>
          <w:p w14:paraId="21671B1F">
            <w:pPr>
              <w:pStyle w:val="9"/>
              <w:rPr>
                <w:sz w:val="20"/>
              </w:rPr>
            </w:pPr>
          </w:p>
          <w:p w14:paraId="36CDF6E0">
            <w:pPr>
              <w:pStyle w:val="9"/>
              <w:spacing w:before="4"/>
              <w:rPr>
                <w:sz w:val="25"/>
              </w:rPr>
            </w:pPr>
          </w:p>
          <w:p w14:paraId="3BCC710A">
            <w:pPr>
              <w:pStyle w:val="9"/>
              <w:spacing w:line="252" w:lineRule="exact"/>
              <w:ind w:left="38"/>
              <w:rPr>
                <w:b/>
                <w:sz w:val="20"/>
              </w:rPr>
            </w:pPr>
            <w:r>
              <w:rPr>
                <w:b/>
                <w:sz w:val="20"/>
              </w:rPr>
              <w:t>《农药管理条例》(2022修订)</w:t>
            </w:r>
          </w:p>
          <w:p w14:paraId="2349D931">
            <w:pPr>
              <w:pStyle w:val="9"/>
              <w:spacing w:before="3" w:line="230" w:lineRule="auto"/>
              <w:ind w:left="38" w:right="9"/>
              <w:rPr>
                <w:sz w:val="20"/>
              </w:rPr>
            </w:pPr>
            <w:r>
              <w:rPr>
                <w:b/>
                <w:spacing w:val="13"/>
                <w:sz w:val="20"/>
              </w:rPr>
              <w:t xml:space="preserve">第五十八条 </w:t>
            </w:r>
            <w:r>
              <w:rPr>
                <w:spacing w:val="-1"/>
                <w:sz w:val="20"/>
              </w:rPr>
              <w:t>农药经营者有下列行为之一的，由县级以上地方人民政府农</w:t>
            </w:r>
            <w:r>
              <w:rPr>
                <w:sz w:val="20"/>
              </w:rPr>
              <w:t>业主管部门责令改正；拒不改正或者情节严重的，处2000元以上2万元以下罚</w:t>
            </w:r>
            <w:r>
              <w:rPr>
                <w:w w:val="95"/>
                <w:sz w:val="20"/>
              </w:rPr>
              <w:t>款，并由发证机关吊销农药经营许可证：（一）不执行农药采购台账、销售台账制度；（二）在卫生用农药以外的农药经营场所内经营食品、食用农产品、饲料等；（三）未将卫生用农药与其他商品分柜销售；（四）不履行农药废弃</w:t>
            </w:r>
            <w:r>
              <w:rPr>
                <w:sz w:val="20"/>
              </w:rPr>
              <w:t>物回收义务。</w:t>
            </w:r>
          </w:p>
        </w:tc>
        <w:tc>
          <w:tcPr>
            <w:tcW w:w="4032" w:type="dxa"/>
            <w:gridSpan w:val="2"/>
          </w:tcPr>
          <w:p w14:paraId="7E1AE55B">
            <w:pPr>
              <w:pStyle w:val="9"/>
              <w:spacing w:before="12"/>
              <w:rPr>
                <w:sz w:val="27"/>
              </w:rPr>
            </w:pPr>
          </w:p>
          <w:p w14:paraId="51503BD6">
            <w:pPr>
              <w:pStyle w:val="9"/>
              <w:spacing w:line="232" w:lineRule="auto"/>
              <w:ind w:left="37" w:right="191"/>
              <w:rPr>
                <w:sz w:val="20"/>
              </w:rPr>
            </w:pPr>
            <w:r>
              <w:rPr>
                <w:w w:val="95"/>
                <w:sz w:val="20"/>
              </w:rPr>
              <w:t>拒不改正或者情节严重，涉及非限制使用农</w:t>
            </w:r>
            <w:r>
              <w:rPr>
                <w:sz w:val="20"/>
              </w:rPr>
              <w:t>药或者未造成危害后果的</w:t>
            </w:r>
          </w:p>
        </w:tc>
        <w:tc>
          <w:tcPr>
            <w:tcW w:w="6930" w:type="dxa"/>
          </w:tcPr>
          <w:p w14:paraId="14782EA9">
            <w:pPr>
              <w:pStyle w:val="9"/>
              <w:rPr>
                <w:sz w:val="20"/>
              </w:rPr>
            </w:pPr>
          </w:p>
          <w:p w14:paraId="3A6EEFD0">
            <w:pPr>
              <w:pStyle w:val="9"/>
              <w:spacing w:before="3"/>
              <w:rPr>
                <w:sz w:val="17"/>
              </w:rPr>
            </w:pPr>
          </w:p>
          <w:p w14:paraId="2860D960">
            <w:pPr>
              <w:pStyle w:val="9"/>
              <w:ind w:left="35"/>
              <w:rPr>
                <w:sz w:val="20"/>
              </w:rPr>
            </w:pPr>
            <w:r>
              <w:rPr>
                <w:sz w:val="20"/>
              </w:rPr>
              <w:t>处2000元以上8000元以下罚款，并由发证机关吊销农药经营许可证。</w:t>
            </w:r>
          </w:p>
        </w:tc>
      </w:tr>
      <w:tr w14:paraId="78FCC1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9" w:hRule="atLeast"/>
        </w:trPr>
        <w:tc>
          <w:tcPr>
            <w:tcW w:w="538" w:type="dxa"/>
            <w:vMerge w:val="continue"/>
            <w:tcBorders>
              <w:top w:val="nil"/>
            </w:tcBorders>
          </w:tcPr>
          <w:p w14:paraId="066FBEB2">
            <w:pPr>
              <w:rPr>
                <w:sz w:val="2"/>
                <w:szCs w:val="2"/>
              </w:rPr>
            </w:pPr>
          </w:p>
        </w:tc>
        <w:tc>
          <w:tcPr>
            <w:tcW w:w="857" w:type="dxa"/>
            <w:vMerge w:val="continue"/>
            <w:tcBorders>
              <w:top w:val="nil"/>
            </w:tcBorders>
          </w:tcPr>
          <w:p w14:paraId="58D00C81">
            <w:pPr>
              <w:rPr>
                <w:sz w:val="2"/>
                <w:szCs w:val="2"/>
              </w:rPr>
            </w:pPr>
          </w:p>
        </w:tc>
        <w:tc>
          <w:tcPr>
            <w:tcW w:w="1299" w:type="dxa"/>
            <w:vMerge w:val="continue"/>
            <w:tcBorders>
              <w:top w:val="nil"/>
            </w:tcBorders>
          </w:tcPr>
          <w:p w14:paraId="2A623DEE">
            <w:pPr>
              <w:rPr>
                <w:sz w:val="2"/>
                <w:szCs w:val="2"/>
              </w:rPr>
            </w:pPr>
          </w:p>
        </w:tc>
        <w:tc>
          <w:tcPr>
            <w:tcW w:w="2127" w:type="dxa"/>
            <w:vMerge w:val="continue"/>
            <w:tcBorders>
              <w:top w:val="nil"/>
            </w:tcBorders>
          </w:tcPr>
          <w:p w14:paraId="278966BB">
            <w:pPr>
              <w:rPr>
                <w:sz w:val="2"/>
                <w:szCs w:val="2"/>
              </w:rPr>
            </w:pPr>
          </w:p>
        </w:tc>
        <w:tc>
          <w:tcPr>
            <w:tcW w:w="6860" w:type="dxa"/>
            <w:vMerge w:val="continue"/>
            <w:tcBorders>
              <w:top w:val="nil"/>
            </w:tcBorders>
          </w:tcPr>
          <w:p w14:paraId="3C84F687">
            <w:pPr>
              <w:rPr>
                <w:sz w:val="2"/>
                <w:szCs w:val="2"/>
              </w:rPr>
            </w:pPr>
          </w:p>
        </w:tc>
        <w:tc>
          <w:tcPr>
            <w:tcW w:w="4032" w:type="dxa"/>
            <w:gridSpan w:val="2"/>
            <w:vMerge w:val="restart"/>
          </w:tcPr>
          <w:p w14:paraId="7C859938">
            <w:pPr>
              <w:pStyle w:val="9"/>
              <w:rPr>
                <w:sz w:val="20"/>
              </w:rPr>
            </w:pPr>
          </w:p>
          <w:p w14:paraId="308263AD">
            <w:pPr>
              <w:pStyle w:val="9"/>
              <w:rPr>
                <w:sz w:val="20"/>
              </w:rPr>
            </w:pPr>
          </w:p>
          <w:p w14:paraId="1B008651">
            <w:pPr>
              <w:pStyle w:val="9"/>
              <w:spacing w:before="170" w:line="230" w:lineRule="auto"/>
              <w:ind w:left="37" w:right="191"/>
              <w:rPr>
                <w:sz w:val="20"/>
              </w:rPr>
            </w:pPr>
            <w:r>
              <w:rPr>
                <w:w w:val="95"/>
                <w:sz w:val="20"/>
              </w:rPr>
              <w:t>拒不改正或者情节严重，涉及限制使用农药</w:t>
            </w:r>
            <w:r>
              <w:rPr>
                <w:sz w:val="20"/>
              </w:rPr>
              <w:t>或者造成一般危害后果的</w:t>
            </w:r>
          </w:p>
        </w:tc>
        <w:tc>
          <w:tcPr>
            <w:tcW w:w="6930" w:type="dxa"/>
            <w:vMerge w:val="restart"/>
          </w:tcPr>
          <w:p w14:paraId="1BBF101C">
            <w:pPr>
              <w:pStyle w:val="9"/>
              <w:rPr>
                <w:sz w:val="20"/>
              </w:rPr>
            </w:pPr>
          </w:p>
          <w:p w14:paraId="42846C48">
            <w:pPr>
              <w:pStyle w:val="9"/>
              <w:rPr>
                <w:sz w:val="20"/>
              </w:rPr>
            </w:pPr>
          </w:p>
          <w:p w14:paraId="1E6775A4">
            <w:pPr>
              <w:pStyle w:val="9"/>
              <w:spacing w:before="2"/>
              <w:rPr>
                <w:sz w:val="22"/>
              </w:rPr>
            </w:pPr>
          </w:p>
          <w:p w14:paraId="61305DB9">
            <w:pPr>
              <w:pStyle w:val="9"/>
              <w:ind w:left="35"/>
              <w:rPr>
                <w:sz w:val="20"/>
              </w:rPr>
            </w:pPr>
            <w:r>
              <w:rPr>
                <w:sz w:val="20"/>
              </w:rPr>
              <w:t>处8000元以上1.4万元以下罚款，并由发证机关吊销农药经营许可证。</w:t>
            </w:r>
          </w:p>
        </w:tc>
      </w:tr>
      <w:tr w14:paraId="236271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4" w:hRule="atLeast"/>
        </w:trPr>
        <w:tc>
          <w:tcPr>
            <w:tcW w:w="538" w:type="dxa"/>
            <w:vMerge w:val="continue"/>
            <w:tcBorders>
              <w:top w:val="nil"/>
            </w:tcBorders>
          </w:tcPr>
          <w:p w14:paraId="107B95C3">
            <w:pPr>
              <w:rPr>
                <w:sz w:val="2"/>
                <w:szCs w:val="2"/>
              </w:rPr>
            </w:pPr>
          </w:p>
        </w:tc>
        <w:tc>
          <w:tcPr>
            <w:tcW w:w="857" w:type="dxa"/>
            <w:vMerge w:val="continue"/>
            <w:tcBorders>
              <w:top w:val="nil"/>
            </w:tcBorders>
          </w:tcPr>
          <w:p w14:paraId="0B28EF9F">
            <w:pPr>
              <w:rPr>
                <w:sz w:val="2"/>
                <w:szCs w:val="2"/>
              </w:rPr>
            </w:pPr>
          </w:p>
        </w:tc>
        <w:tc>
          <w:tcPr>
            <w:tcW w:w="1299" w:type="dxa"/>
            <w:vMerge w:val="continue"/>
            <w:tcBorders>
              <w:top w:val="nil"/>
            </w:tcBorders>
          </w:tcPr>
          <w:p w14:paraId="5FF56ACB">
            <w:pPr>
              <w:rPr>
                <w:sz w:val="2"/>
                <w:szCs w:val="2"/>
              </w:rPr>
            </w:pPr>
          </w:p>
        </w:tc>
        <w:tc>
          <w:tcPr>
            <w:tcW w:w="2127" w:type="dxa"/>
          </w:tcPr>
          <w:p w14:paraId="050470F4">
            <w:pPr>
              <w:pStyle w:val="9"/>
              <w:rPr>
                <w:sz w:val="14"/>
              </w:rPr>
            </w:pPr>
          </w:p>
          <w:p w14:paraId="251B496F">
            <w:pPr>
              <w:pStyle w:val="9"/>
              <w:spacing w:before="1" w:line="230" w:lineRule="auto"/>
              <w:ind w:left="36" w:right="76"/>
              <w:jc w:val="both"/>
              <w:rPr>
                <w:sz w:val="20"/>
              </w:rPr>
            </w:pPr>
            <w:r>
              <w:rPr>
                <w:spacing w:val="-2"/>
                <w:sz w:val="20"/>
              </w:rPr>
              <w:t>对农药经营者在卫生用农药以外的农药经营场所内经营食品、食用农产品、饲料等的行政处</w:t>
            </w:r>
            <w:r>
              <w:rPr>
                <w:sz w:val="20"/>
              </w:rPr>
              <w:t>罚</w:t>
            </w:r>
          </w:p>
        </w:tc>
        <w:tc>
          <w:tcPr>
            <w:tcW w:w="6860" w:type="dxa"/>
            <w:vMerge w:val="continue"/>
            <w:tcBorders>
              <w:top w:val="nil"/>
            </w:tcBorders>
          </w:tcPr>
          <w:p w14:paraId="49A65178">
            <w:pPr>
              <w:rPr>
                <w:sz w:val="2"/>
                <w:szCs w:val="2"/>
              </w:rPr>
            </w:pPr>
          </w:p>
        </w:tc>
        <w:tc>
          <w:tcPr>
            <w:tcW w:w="4032" w:type="dxa"/>
            <w:gridSpan w:val="2"/>
            <w:vMerge w:val="continue"/>
            <w:tcBorders>
              <w:top w:val="nil"/>
            </w:tcBorders>
          </w:tcPr>
          <w:p w14:paraId="578E641E">
            <w:pPr>
              <w:rPr>
                <w:sz w:val="2"/>
                <w:szCs w:val="2"/>
              </w:rPr>
            </w:pPr>
          </w:p>
        </w:tc>
        <w:tc>
          <w:tcPr>
            <w:tcW w:w="6930" w:type="dxa"/>
            <w:vMerge w:val="continue"/>
            <w:tcBorders>
              <w:top w:val="nil"/>
            </w:tcBorders>
          </w:tcPr>
          <w:p w14:paraId="2DAC7702">
            <w:pPr>
              <w:rPr>
                <w:sz w:val="2"/>
                <w:szCs w:val="2"/>
              </w:rPr>
            </w:pPr>
          </w:p>
        </w:tc>
      </w:tr>
      <w:tr w14:paraId="03D2D8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7758319A">
            <w:pPr>
              <w:rPr>
                <w:sz w:val="2"/>
                <w:szCs w:val="2"/>
              </w:rPr>
            </w:pPr>
          </w:p>
        </w:tc>
        <w:tc>
          <w:tcPr>
            <w:tcW w:w="857" w:type="dxa"/>
            <w:vMerge w:val="continue"/>
            <w:tcBorders>
              <w:top w:val="nil"/>
            </w:tcBorders>
          </w:tcPr>
          <w:p w14:paraId="2082181F">
            <w:pPr>
              <w:rPr>
                <w:sz w:val="2"/>
                <w:szCs w:val="2"/>
              </w:rPr>
            </w:pPr>
          </w:p>
        </w:tc>
        <w:tc>
          <w:tcPr>
            <w:tcW w:w="1299" w:type="dxa"/>
            <w:vMerge w:val="continue"/>
            <w:tcBorders>
              <w:top w:val="nil"/>
            </w:tcBorders>
          </w:tcPr>
          <w:p w14:paraId="3E232F63">
            <w:pPr>
              <w:rPr>
                <w:sz w:val="2"/>
                <w:szCs w:val="2"/>
              </w:rPr>
            </w:pPr>
          </w:p>
        </w:tc>
        <w:tc>
          <w:tcPr>
            <w:tcW w:w="2127" w:type="dxa"/>
          </w:tcPr>
          <w:p w14:paraId="61967ADA">
            <w:pPr>
              <w:pStyle w:val="9"/>
              <w:spacing w:before="7"/>
              <w:rPr>
                <w:sz w:val="18"/>
              </w:rPr>
            </w:pPr>
          </w:p>
          <w:p w14:paraId="530630FD">
            <w:pPr>
              <w:pStyle w:val="9"/>
              <w:spacing w:line="230" w:lineRule="auto"/>
              <w:ind w:left="36" w:right="78"/>
              <w:jc w:val="both"/>
              <w:rPr>
                <w:sz w:val="20"/>
              </w:rPr>
            </w:pPr>
            <w:r>
              <w:rPr>
                <w:spacing w:val="-2"/>
                <w:sz w:val="20"/>
              </w:rPr>
              <w:t>对农药经营者未将卫生用农药与其他商品分柜</w:t>
            </w:r>
            <w:r>
              <w:rPr>
                <w:sz w:val="20"/>
              </w:rPr>
              <w:t>销售的行政处罚</w:t>
            </w:r>
          </w:p>
        </w:tc>
        <w:tc>
          <w:tcPr>
            <w:tcW w:w="6860" w:type="dxa"/>
            <w:vMerge w:val="continue"/>
            <w:tcBorders>
              <w:top w:val="nil"/>
            </w:tcBorders>
          </w:tcPr>
          <w:p w14:paraId="168E42EB">
            <w:pPr>
              <w:rPr>
                <w:sz w:val="2"/>
                <w:szCs w:val="2"/>
              </w:rPr>
            </w:pPr>
          </w:p>
        </w:tc>
        <w:tc>
          <w:tcPr>
            <w:tcW w:w="4032" w:type="dxa"/>
            <w:gridSpan w:val="2"/>
            <w:vMerge w:val="restart"/>
          </w:tcPr>
          <w:p w14:paraId="1F22CAED">
            <w:pPr>
              <w:pStyle w:val="9"/>
              <w:rPr>
                <w:sz w:val="20"/>
              </w:rPr>
            </w:pPr>
          </w:p>
          <w:p w14:paraId="593270A6">
            <w:pPr>
              <w:pStyle w:val="9"/>
              <w:rPr>
                <w:sz w:val="20"/>
              </w:rPr>
            </w:pPr>
          </w:p>
          <w:p w14:paraId="735C60AD">
            <w:pPr>
              <w:pStyle w:val="9"/>
              <w:rPr>
                <w:sz w:val="20"/>
              </w:rPr>
            </w:pPr>
          </w:p>
          <w:p w14:paraId="6316A6EC">
            <w:pPr>
              <w:pStyle w:val="9"/>
              <w:spacing w:before="4"/>
              <w:rPr>
                <w:sz w:val="15"/>
              </w:rPr>
            </w:pPr>
          </w:p>
          <w:p w14:paraId="01153DC5">
            <w:pPr>
              <w:pStyle w:val="9"/>
              <w:spacing w:line="230" w:lineRule="auto"/>
              <w:ind w:left="37" w:right="191"/>
              <w:rPr>
                <w:sz w:val="20"/>
              </w:rPr>
            </w:pPr>
            <w:r>
              <w:rPr>
                <w:w w:val="95"/>
                <w:sz w:val="20"/>
              </w:rPr>
              <w:t>拒不改正或者情节严重，造成安全事故或者</w:t>
            </w:r>
            <w:r>
              <w:rPr>
                <w:sz w:val="20"/>
              </w:rPr>
              <w:t>重大社会影响的</w:t>
            </w:r>
          </w:p>
        </w:tc>
        <w:tc>
          <w:tcPr>
            <w:tcW w:w="6930" w:type="dxa"/>
            <w:vMerge w:val="restart"/>
          </w:tcPr>
          <w:p w14:paraId="462F7881">
            <w:pPr>
              <w:pStyle w:val="9"/>
              <w:rPr>
                <w:sz w:val="20"/>
              </w:rPr>
            </w:pPr>
          </w:p>
          <w:p w14:paraId="4F0257C3">
            <w:pPr>
              <w:pStyle w:val="9"/>
              <w:rPr>
                <w:sz w:val="20"/>
              </w:rPr>
            </w:pPr>
          </w:p>
          <w:p w14:paraId="713EB1A7">
            <w:pPr>
              <w:pStyle w:val="9"/>
              <w:rPr>
                <w:sz w:val="20"/>
              </w:rPr>
            </w:pPr>
          </w:p>
          <w:p w14:paraId="6E7A894D">
            <w:pPr>
              <w:pStyle w:val="9"/>
              <w:spacing w:before="3"/>
              <w:rPr>
                <w:sz w:val="24"/>
              </w:rPr>
            </w:pPr>
          </w:p>
          <w:p w14:paraId="71F64A70">
            <w:pPr>
              <w:pStyle w:val="9"/>
              <w:spacing w:before="1"/>
              <w:ind w:left="35"/>
              <w:rPr>
                <w:sz w:val="20"/>
              </w:rPr>
            </w:pPr>
            <w:r>
              <w:rPr>
                <w:sz w:val="20"/>
              </w:rPr>
              <w:t>处1.4万元以上2万元以下罚款，并由发证机关吊销农药经营许可证。</w:t>
            </w:r>
          </w:p>
        </w:tc>
      </w:tr>
      <w:tr w14:paraId="30DD72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5C7A9750">
            <w:pPr>
              <w:rPr>
                <w:sz w:val="2"/>
                <w:szCs w:val="2"/>
              </w:rPr>
            </w:pPr>
          </w:p>
        </w:tc>
        <w:tc>
          <w:tcPr>
            <w:tcW w:w="857" w:type="dxa"/>
            <w:vMerge w:val="continue"/>
            <w:tcBorders>
              <w:top w:val="nil"/>
            </w:tcBorders>
          </w:tcPr>
          <w:p w14:paraId="5E3796F6">
            <w:pPr>
              <w:rPr>
                <w:sz w:val="2"/>
                <w:szCs w:val="2"/>
              </w:rPr>
            </w:pPr>
          </w:p>
        </w:tc>
        <w:tc>
          <w:tcPr>
            <w:tcW w:w="1299" w:type="dxa"/>
            <w:vMerge w:val="continue"/>
            <w:tcBorders>
              <w:top w:val="nil"/>
            </w:tcBorders>
          </w:tcPr>
          <w:p w14:paraId="33C669C9">
            <w:pPr>
              <w:rPr>
                <w:sz w:val="2"/>
                <w:szCs w:val="2"/>
              </w:rPr>
            </w:pPr>
          </w:p>
        </w:tc>
        <w:tc>
          <w:tcPr>
            <w:tcW w:w="2127" w:type="dxa"/>
          </w:tcPr>
          <w:p w14:paraId="60B1CCF4">
            <w:pPr>
              <w:pStyle w:val="9"/>
              <w:spacing w:before="7"/>
              <w:rPr>
                <w:sz w:val="18"/>
              </w:rPr>
            </w:pPr>
          </w:p>
          <w:p w14:paraId="1FFF0C7A">
            <w:pPr>
              <w:pStyle w:val="9"/>
              <w:spacing w:line="230" w:lineRule="auto"/>
              <w:ind w:left="36" w:right="78"/>
              <w:jc w:val="both"/>
              <w:rPr>
                <w:sz w:val="20"/>
              </w:rPr>
            </w:pPr>
            <w:r>
              <w:rPr>
                <w:spacing w:val="-2"/>
                <w:sz w:val="20"/>
              </w:rPr>
              <w:t>对农药经营者不履行农药废弃物回收义务的行</w:t>
            </w:r>
            <w:r>
              <w:rPr>
                <w:sz w:val="20"/>
              </w:rPr>
              <w:t>政处罚</w:t>
            </w:r>
          </w:p>
        </w:tc>
        <w:tc>
          <w:tcPr>
            <w:tcW w:w="6860" w:type="dxa"/>
            <w:vMerge w:val="continue"/>
            <w:tcBorders>
              <w:top w:val="nil"/>
            </w:tcBorders>
          </w:tcPr>
          <w:p w14:paraId="5ED70D75">
            <w:pPr>
              <w:rPr>
                <w:sz w:val="2"/>
                <w:szCs w:val="2"/>
              </w:rPr>
            </w:pPr>
          </w:p>
        </w:tc>
        <w:tc>
          <w:tcPr>
            <w:tcW w:w="4032" w:type="dxa"/>
            <w:gridSpan w:val="2"/>
            <w:vMerge w:val="continue"/>
            <w:tcBorders>
              <w:top w:val="nil"/>
            </w:tcBorders>
          </w:tcPr>
          <w:p w14:paraId="4C429705">
            <w:pPr>
              <w:rPr>
                <w:sz w:val="2"/>
                <w:szCs w:val="2"/>
              </w:rPr>
            </w:pPr>
          </w:p>
        </w:tc>
        <w:tc>
          <w:tcPr>
            <w:tcW w:w="6930" w:type="dxa"/>
            <w:vMerge w:val="continue"/>
            <w:tcBorders>
              <w:top w:val="nil"/>
            </w:tcBorders>
          </w:tcPr>
          <w:p w14:paraId="18ADB6DB">
            <w:pPr>
              <w:rPr>
                <w:sz w:val="2"/>
                <w:szCs w:val="2"/>
              </w:rPr>
            </w:pPr>
          </w:p>
        </w:tc>
      </w:tr>
      <w:tr w14:paraId="406E67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4" w:hRule="atLeast"/>
        </w:trPr>
        <w:tc>
          <w:tcPr>
            <w:tcW w:w="538" w:type="dxa"/>
            <w:vMerge w:val="restart"/>
          </w:tcPr>
          <w:p w14:paraId="03E0FD53">
            <w:pPr>
              <w:pStyle w:val="9"/>
              <w:rPr>
                <w:sz w:val="20"/>
              </w:rPr>
            </w:pPr>
          </w:p>
          <w:p w14:paraId="1937D05D">
            <w:pPr>
              <w:pStyle w:val="9"/>
              <w:rPr>
                <w:sz w:val="20"/>
              </w:rPr>
            </w:pPr>
          </w:p>
          <w:p w14:paraId="7CF74323">
            <w:pPr>
              <w:pStyle w:val="9"/>
              <w:rPr>
                <w:sz w:val="20"/>
              </w:rPr>
            </w:pPr>
          </w:p>
          <w:p w14:paraId="0C3C4675">
            <w:pPr>
              <w:pStyle w:val="9"/>
              <w:rPr>
                <w:sz w:val="20"/>
              </w:rPr>
            </w:pPr>
          </w:p>
          <w:p w14:paraId="2221001B">
            <w:pPr>
              <w:pStyle w:val="9"/>
              <w:rPr>
                <w:sz w:val="20"/>
              </w:rPr>
            </w:pPr>
          </w:p>
          <w:p w14:paraId="07A0CF4C">
            <w:pPr>
              <w:pStyle w:val="9"/>
              <w:rPr>
                <w:sz w:val="20"/>
              </w:rPr>
            </w:pPr>
          </w:p>
          <w:p w14:paraId="19EC1160">
            <w:pPr>
              <w:pStyle w:val="9"/>
              <w:rPr>
                <w:sz w:val="20"/>
              </w:rPr>
            </w:pPr>
          </w:p>
          <w:p w14:paraId="79B45E64">
            <w:pPr>
              <w:pStyle w:val="9"/>
              <w:rPr>
                <w:sz w:val="20"/>
              </w:rPr>
            </w:pPr>
          </w:p>
          <w:p w14:paraId="11F2455C">
            <w:pPr>
              <w:pStyle w:val="9"/>
              <w:rPr>
                <w:sz w:val="20"/>
              </w:rPr>
            </w:pPr>
          </w:p>
          <w:p w14:paraId="75894290">
            <w:pPr>
              <w:pStyle w:val="9"/>
              <w:rPr>
                <w:sz w:val="20"/>
              </w:rPr>
            </w:pPr>
          </w:p>
          <w:p w14:paraId="6FFC9182">
            <w:pPr>
              <w:pStyle w:val="9"/>
              <w:rPr>
                <w:sz w:val="20"/>
              </w:rPr>
            </w:pPr>
          </w:p>
          <w:p w14:paraId="0D63288F">
            <w:pPr>
              <w:pStyle w:val="9"/>
              <w:rPr>
                <w:sz w:val="20"/>
              </w:rPr>
            </w:pPr>
          </w:p>
          <w:p w14:paraId="7072A29B">
            <w:pPr>
              <w:pStyle w:val="9"/>
              <w:rPr>
                <w:sz w:val="20"/>
              </w:rPr>
            </w:pPr>
          </w:p>
          <w:p w14:paraId="0A8D41DE">
            <w:pPr>
              <w:pStyle w:val="9"/>
              <w:rPr>
                <w:sz w:val="20"/>
              </w:rPr>
            </w:pPr>
          </w:p>
          <w:p w14:paraId="07D88E9B">
            <w:pPr>
              <w:pStyle w:val="9"/>
              <w:rPr>
                <w:sz w:val="20"/>
              </w:rPr>
            </w:pPr>
          </w:p>
          <w:p w14:paraId="0F2FADAE">
            <w:pPr>
              <w:pStyle w:val="9"/>
              <w:rPr>
                <w:sz w:val="20"/>
              </w:rPr>
            </w:pPr>
          </w:p>
          <w:p w14:paraId="2739B534">
            <w:pPr>
              <w:pStyle w:val="9"/>
              <w:spacing w:before="166"/>
              <w:ind w:left="177"/>
              <w:rPr>
                <w:sz w:val="20"/>
              </w:rPr>
            </w:pPr>
            <w:r>
              <w:rPr>
                <w:sz w:val="20"/>
              </w:rPr>
              <w:t>30</w:t>
            </w:r>
          </w:p>
        </w:tc>
        <w:tc>
          <w:tcPr>
            <w:tcW w:w="857" w:type="dxa"/>
            <w:vMerge w:val="restart"/>
          </w:tcPr>
          <w:p w14:paraId="7BAE1DAA">
            <w:pPr>
              <w:pStyle w:val="9"/>
              <w:rPr>
                <w:sz w:val="20"/>
              </w:rPr>
            </w:pPr>
          </w:p>
          <w:p w14:paraId="34228195">
            <w:pPr>
              <w:pStyle w:val="9"/>
              <w:rPr>
                <w:sz w:val="20"/>
              </w:rPr>
            </w:pPr>
          </w:p>
          <w:p w14:paraId="3131A899">
            <w:pPr>
              <w:pStyle w:val="9"/>
              <w:rPr>
                <w:sz w:val="20"/>
              </w:rPr>
            </w:pPr>
          </w:p>
          <w:p w14:paraId="52C307DE">
            <w:pPr>
              <w:pStyle w:val="9"/>
              <w:rPr>
                <w:sz w:val="20"/>
              </w:rPr>
            </w:pPr>
          </w:p>
          <w:p w14:paraId="68A381B0">
            <w:pPr>
              <w:pStyle w:val="9"/>
              <w:rPr>
                <w:sz w:val="20"/>
              </w:rPr>
            </w:pPr>
          </w:p>
          <w:p w14:paraId="3FD8DB90">
            <w:pPr>
              <w:pStyle w:val="9"/>
              <w:rPr>
                <w:sz w:val="20"/>
              </w:rPr>
            </w:pPr>
          </w:p>
          <w:p w14:paraId="7942C8AC">
            <w:pPr>
              <w:pStyle w:val="9"/>
              <w:rPr>
                <w:sz w:val="20"/>
              </w:rPr>
            </w:pPr>
          </w:p>
          <w:p w14:paraId="58B8A772">
            <w:pPr>
              <w:pStyle w:val="9"/>
              <w:rPr>
                <w:sz w:val="20"/>
              </w:rPr>
            </w:pPr>
          </w:p>
          <w:p w14:paraId="3977B46E">
            <w:pPr>
              <w:pStyle w:val="9"/>
              <w:rPr>
                <w:sz w:val="20"/>
              </w:rPr>
            </w:pPr>
          </w:p>
          <w:p w14:paraId="0881B2DE">
            <w:pPr>
              <w:pStyle w:val="9"/>
              <w:rPr>
                <w:sz w:val="20"/>
              </w:rPr>
            </w:pPr>
          </w:p>
          <w:p w14:paraId="5C361CDF">
            <w:pPr>
              <w:pStyle w:val="9"/>
              <w:rPr>
                <w:sz w:val="20"/>
              </w:rPr>
            </w:pPr>
          </w:p>
          <w:p w14:paraId="165D077D">
            <w:pPr>
              <w:pStyle w:val="9"/>
              <w:rPr>
                <w:sz w:val="20"/>
              </w:rPr>
            </w:pPr>
          </w:p>
          <w:p w14:paraId="09BBB6A9">
            <w:pPr>
              <w:pStyle w:val="9"/>
              <w:rPr>
                <w:sz w:val="20"/>
              </w:rPr>
            </w:pPr>
          </w:p>
          <w:p w14:paraId="6587B976">
            <w:pPr>
              <w:pStyle w:val="9"/>
              <w:rPr>
                <w:sz w:val="20"/>
              </w:rPr>
            </w:pPr>
          </w:p>
          <w:p w14:paraId="612A3F9F">
            <w:pPr>
              <w:pStyle w:val="9"/>
              <w:rPr>
                <w:sz w:val="20"/>
              </w:rPr>
            </w:pPr>
          </w:p>
          <w:p w14:paraId="461732CF">
            <w:pPr>
              <w:pStyle w:val="9"/>
              <w:rPr>
                <w:sz w:val="20"/>
              </w:rPr>
            </w:pPr>
          </w:p>
          <w:p w14:paraId="2069D4B9">
            <w:pPr>
              <w:pStyle w:val="9"/>
              <w:spacing w:before="166"/>
              <w:ind w:left="236"/>
              <w:rPr>
                <w:sz w:val="20"/>
              </w:rPr>
            </w:pPr>
            <w:r>
              <w:rPr>
                <w:sz w:val="20"/>
              </w:rPr>
              <w:t>农药</w:t>
            </w:r>
          </w:p>
        </w:tc>
        <w:tc>
          <w:tcPr>
            <w:tcW w:w="3426" w:type="dxa"/>
            <w:gridSpan w:val="2"/>
            <w:vMerge w:val="restart"/>
          </w:tcPr>
          <w:p w14:paraId="60D5E736">
            <w:pPr>
              <w:pStyle w:val="9"/>
              <w:rPr>
                <w:sz w:val="20"/>
              </w:rPr>
            </w:pPr>
          </w:p>
          <w:p w14:paraId="17DE9BAE">
            <w:pPr>
              <w:pStyle w:val="9"/>
              <w:rPr>
                <w:sz w:val="20"/>
              </w:rPr>
            </w:pPr>
          </w:p>
          <w:p w14:paraId="4FF7C47E">
            <w:pPr>
              <w:pStyle w:val="9"/>
              <w:rPr>
                <w:sz w:val="20"/>
              </w:rPr>
            </w:pPr>
          </w:p>
          <w:p w14:paraId="2004BB09">
            <w:pPr>
              <w:pStyle w:val="9"/>
              <w:rPr>
                <w:sz w:val="20"/>
              </w:rPr>
            </w:pPr>
          </w:p>
          <w:p w14:paraId="311BE283">
            <w:pPr>
              <w:pStyle w:val="9"/>
              <w:rPr>
                <w:sz w:val="20"/>
              </w:rPr>
            </w:pPr>
          </w:p>
          <w:p w14:paraId="7B48E248">
            <w:pPr>
              <w:pStyle w:val="9"/>
              <w:rPr>
                <w:sz w:val="20"/>
              </w:rPr>
            </w:pPr>
          </w:p>
          <w:p w14:paraId="100B26A8">
            <w:pPr>
              <w:pStyle w:val="9"/>
              <w:rPr>
                <w:sz w:val="20"/>
              </w:rPr>
            </w:pPr>
          </w:p>
          <w:p w14:paraId="4FB6AE48">
            <w:pPr>
              <w:pStyle w:val="9"/>
              <w:rPr>
                <w:sz w:val="20"/>
              </w:rPr>
            </w:pPr>
          </w:p>
          <w:p w14:paraId="2EFD3638">
            <w:pPr>
              <w:pStyle w:val="9"/>
              <w:rPr>
                <w:sz w:val="20"/>
              </w:rPr>
            </w:pPr>
          </w:p>
          <w:p w14:paraId="64F0732E">
            <w:pPr>
              <w:pStyle w:val="9"/>
              <w:rPr>
                <w:sz w:val="20"/>
              </w:rPr>
            </w:pPr>
          </w:p>
          <w:p w14:paraId="443176DC">
            <w:pPr>
              <w:pStyle w:val="9"/>
              <w:rPr>
                <w:sz w:val="20"/>
              </w:rPr>
            </w:pPr>
          </w:p>
          <w:p w14:paraId="49FFC251">
            <w:pPr>
              <w:pStyle w:val="9"/>
              <w:rPr>
                <w:sz w:val="20"/>
              </w:rPr>
            </w:pPr>
          </w:p>
          <w:p w14:paraId="04524C64">
            <w:pPr>
              <w:pStyle w:val="9"/>
              <w:rPr>
                <w:sz w:val="20"/>
              </w:rPr>
            </w:pPr>
          </w:p>
          <w:p w14:paraId="2141D0DC">
            <w:pPr>
              <w:pStyle w:val="9"/>
              <w:rPr>
                <w:sz w:val="20"/>
              </w:rPr>
            </w:pPr>
          </w:p>
          <w:p w14:paraId="75167E16">
            <w:pPr>
              <w:pStyle w:val="9"/>
              <w:rPr>
                <w:sz w:val="20"/>
              </w:rPr>
            </w:pPr>
          </w:p>
          <w:p w14:paraId="152CA763">
            <w:pPr>
              <w:pStyle w:val="9"/>
              <w:spacing w:before="1"/>
              <w:rPr>
                <w:sz w:val="24"/>
              </w:rPr>
            </w:pPr>
          </w:p>
          <w:p w14:paraId="5659772C">
            <w:pPr>
              <w:pStyle w:val="9"/>
              <w:spacing w:line="230" w:lineRule="auto"/>
              <w:ind w:left="39" w:right="180"/>
              <w:rPr>
                <w:sz w:val="20"/>
              </w:rPr>
            </w:pPr>
            <w:r>
              <w:rPr>
                <w:w w:val="95"/>
                <w:sz w:val="20"/>
              </w:rPr>
              <w:t>对境外企业直接在中国销售农药的行</w:t>
            </w:r>
            <w:r>
              <w:rPr>
                <w:sz w:val="20"/>
              </w:rPr>
              <w:t>政处罚</w:t>
            </w:r>
          </w:p>
        </w:tc>
        <w:tc>
          <w:tcPr>
            <w:tcW w:w="6860" w:type="dxa"/>
            <w:vMerge w:val="restart"/>
          </w:tcPr>
          <w:p w14:paraId="3284C4B6">
            <w:pPr>
              <w:pStyle w:val="9"/>
              <w:rPr>
                <w:sz w:val="20"/>
              </w:rPr>
            </w:pPr>
          </w:p>
          <w:p w14:paraId="103B9080">
            <w:pPr>
              <w:pStyle w:val="9"/>
              <w:rPr>
                <w:sz w:val="20"/>
              </w:rPr>
            </w:pPr>
          </w:p>
          <w:p w14:paraId="4731BC67">
            <w:pPr>
              <w:pStyle w:val="9"/>
              <w:rPr>
                <w:sz w:val="20"/>
              </w:rPr>
            </w:pPr>
          </w:p>
          <w:p w14:paraId="3F0F609D">
            <w:pPr>
              <w:pStyle w:val="9"/>
              <w:rPr>
                <w:sz w:val="20"/>
              </w:rPr>
            </w:pPr>
          </w:p>
          <w:p w14:paraId="2B205C53">
            <w:pPr>
              <w:pStyle w:val="9"/>
              <w:rPr>
                <w:sz w:val="20"/>
              </w:rPr>
            </w:pPr>
          </w:p>
          <w:p w14:paraId="27D336A8">
            <w:pPr>
              <w:pStyle w:val="9"/>
              <w:rPr>
                <w:sz w:val="20"/>
              </w:rPr>
            </w:pPr>
          </w:p>
          <w:p w14:paraId="50FCDAEC">
            <w:pPr>
              <w:pStyle w:val="9"/>
              <w:rPr>
                <w:sz w:val="20"/>
              </w:rPr>
            </w:pPr>
          </w:p>
          <w:p w14:paraId="76030810">
            <w:pPr>
              <w:pStyle w:val="9"/>
              <w:rPr>
                <w:sz w:val="20"/>
              </w:rPr>
            </w:pPr>
          </w:p>
          <w:p w14:paraId="0FE0E4D1">
            <w:pPr>
              <w:pStyle w:val="9"/>
              <w:rPr>
                <w:sz w:val="20"/>
              </w:rPr>
            </w:pPr>
          </w:p>
          <w:p w14:paraId="637E292D">
            <w:pPr>
              <w:pStyle w:val="9"/>
              <w:rPr>
                <w:sz w:val="20"/>
              </w:rPr>
            </w:pPr>
          </w:p>
          <w:p w14:paraId="09395A45">
            <w:pPr>
              <w:pStyle w:val="9"/>
              <w:rPr>
                <w:sz w:val="20"/>
              </w:rPr>
            </w:pPr>
          </w:p>
          <w:p w14:paraId="02C84918">
            <w:pPr>
              <w:pStyle w:val="9"/>
              <w:rPr>
                <w:sz w:val="20"/>
              </w:rPr>
            </w:pPr>
          </w:p>
          <w:p w14:paraId="0DEEA598">
            <w:pPr>
              <w:pStyle w:val="9"/>
              <w:rPr>
                <w:sz w:val="20"/>
              </w:rPr>
            </w:pPr>
          </w:p>
          <w:p w14:paraId="0704D76D">
            <w:pPr>
              <w:pStyle w:val="9"/>
              <w:spacing w:before="11"/>
              <w:rPr>
                <w:sz w:val="24"/>
              </w:rPr>
            </w:pPr>
          </w:p>
          <w:p w14:paraId="5561F5A2">
            <w:pPr>
              <w:pStyle w:val="9"/>
              <w:spacing w:before="1" w:line="252" w:lineRule="exact"/>
              <w:ind w:left="38"/>
              <w:rPr>
                <w:b/>
                <w:sz w:val="20"/>
              </w:rPr>
            </w:pPr>
            <w:r>
              <w:rPr>
                <w:b/>
                <w:sz w:val="20"/>
              </w:rPr>
              <w:t>《农药管理条例》(2022修订)</w:t>
            </w:r>
          </w:p>
          <w:p w14:paraId="2F5AF3DD">
            <w:pPr>
              <w:pStyle w:val="9"/>
              <w:spacing w:before="3" w:line="230" w:lineRule="auto"/>
              <w:ind w:left="38" w:right="31"/>
              <w:rPr>
                <w:sz w:val="20"/>
              </w:rPr>
            </w:pPr>
            <w:r>
              <w:rPr>
                <w:b/>
                <w:spacing w:val="11"/>
                <w:sz w:val="20"/>
              </w:rPr>
              <w:t xml:space="preserve">第五十九条第一款 </w:t>
            </w:r>
            <w:r>
              <w:rPr>
                <w:sz w:val="20"/>
              </w:rPr>
              <w:t>境外企业直接在中国销售农药的，由县级以上地方</w:t>
            </w:r>
            <w:r>
              <w:rPr>
                <w:spacing w:val="-1"/>
                <w:w w:val="95"/>
                <w:sz w:val="20"/>
              </w:rPr>
              <w:t>人民政府农业主管部门责令停止销售，没收违法所得、违法经营的农药和用于</w:t>
            </w:r>
            <w:r>
              <w:rPr>
                <w:w w:val="95"/>
                <w:sz w:val="20"/>
              </w:rPr>
              <w:t>违法经营的工具、设备等，违法经营的农药货值金额不足5万元的，并处5</w:t>
            </w:r>
            <w:r>
              <w:rPr>
                <w:spacing w:val="-8"/>
                <w:w w:val="95"/>
                <w:sz w:val="20"/>
              </w:rPr>
              <w:t>万元</w:t>
            </w:r>
            <w:r>
              <w:rPr>
                <w:sz w:val="20"/>
              </w:rPr>
              <w:t>以上50万元以下罚款，货值金额5万元以上的，并处货值金额10倍以上20倍以下罚款，由发证机关吊销农药登记证。</w:t>
            </w:r>
          </w:p>
        </w:tc>
        <w:tc>
          <w:tcPr>
            <w:tcW w:w="1201" w:type="dxa"/>
            <w:vMerge w:val="restart"/>
          </w:tcPr>
          <w:p w14:paraId="044AA480">
            <w:pPr>
              <w:pStyle w:val="9"/>
              <w:rPr>
                <w:sz w:val="20"/>
              </w:rPr>
            </w:pPr>
          </w:p>
          <w:p w14:paraId="236E8502">
            <w:pPr>
              <w:pStyle w:val="9"/>
              <w:rPr>
                <w:sz w:val="20"/>
              </w:rPr>
            </w:pPr>
          </w:p>
          <w:p w14:paraId="676970D2">
            <w:pPr>
              <w:pStyle w:val="9"/>
              <w:rPr>
                <w:sz w:val="20"/>
              </w:rPr>
            </w:pPr>
          </w:p>
          <w:p w14:paraId="5936C639">
            <w:pPr>
              <w:pStyle w:val="9"/>
              <w:rPr>
                <w:sz w:val="20"/>
              </w:rPr>
            </w:pPr>
          </w:p>
          <w:p w14:paraId="359224C7">
            <w:pPr>
              <w:pStyle w:val="9"/>
              <w:rPr>
                <w:sz w:val="20"/>
              </w:rPr>
            </w:pPr>
          </w:p>
          <w:p w14:paraId="7D2D1D63">
            <w:pPr>
              <w:pStyle w:val="9"/>
              <w:rPr>
                <w:sz w:val="20"/>
              </w:rPr>
            </w:pPr>
          </w:p>
          <w:p w14:paraId="3B9F98FB">
            <w:pPr>
              <w:pStyle w:val="9"/>
              <w:rPr>
                <w:sz w:val="20"/>
              </w:rPr>
            </w:pPr>
          </w:p>
          <w:p w14:paraId="48FCFB45">
            <w:pPr>
              <w:pStyle w:val="9"/>
              <w:spacing w:before="163" w:line="230" w:lineRule="auto"/>
              <w:ind w:left="37" w:right="105"/>
              <w:rPr>
                <w:sz w:val="20"/>
              </w:rPr>
            </w:pPr>
            <w:r>
              <w:rPr>
                <w:sz w:val="20"/>
              </w:rPr>
              <w:t>货值金额不足5万元的</w:t>
            </w:r>
          </w:p>
        </w:tc>
        <w:tc>
          <w:tcPr>
            <w:tcW w:w="2831" w:type="dxa"/>
          </w:tcPr>
          <w:p w14:paraId="1BC627AA">
            <w:pPr>
              <w:pStyle w:val="9"/>
              <w:rPr>
                <w:sz w:val="20"/>
              </w:rPr>
            </w:pPr>
          </w:p>
          <w:p w14:paraId="3AE89BC7">
            <w:pPr>
              <w:pStyle w:val="9"/>
              <w:spacing w:before="4"/>
              <w:rPr>
                <w:sz w:val="27"/>
              </w:rPr>
            </w:pPr>
          </w:p>
          <w:p w14:paraId="6E04060F">
            <w:pPr>
              <w:pStyle w:val="9"/>
              <w:ind w:left="36"/>
              <w:rPr>
                <w:sz w:val="20"/>
              </w:rPr>
            </w:pPr>
            <w:r>
              <w:rPr>
                <w:sz w:val="20"/>
              </w:rPr>
              <w:t>货值金额不足1万元的</w:t>
            </w:r>
          </w:p>
        </w:tc>
        <w:tc>
          <w:tcPr>
            <w:tcW w:w="6930" w:type="dxa"/>
          </w:tcPr>
          <w:p w14:paraId="2A2A83D7">
            <w:pPr>
              <w:pStyle w:val="9"/>
              <w:rPr>
                <w:sz w:val="20"/>
              </w:rPr>
            </w:pPr>
          </w:p>
          <w:p w14:paraId="53585155">
            <w:pPr>
              <w:pStyle w:val="9"/>
              <w:spacing w:before="5"/>
              <w:rPr>
                <w:sz w:val="18"/>
              </w:rPr>
            </w:pPr>
          </w:p>
          <w:p w14:paraId="479AD4D8">
            <w:pPr>
              <w:pStyle w:val="9"/>
              <w:spacing w:line="230" w:lineRule="auto"/>
              <w:ind w:left="35" w:right="107"/>
              <w:rPr>
                <w:sz w:val="20"/>
              </w:rPr>
            </w:pPr>
            <w:r>
              <w:rPr>
                <w:spacing w:val="-1"/>
                <w:w w:val="95"/>
                <w:sz w:val="20"/>
              </w:rPr>
              <w:t>责令停止销售，没收违法所得、违法经营的农药和用于违法经营的工具、设备</w:t>
            </w:r>
            <w:r>
              <w:rPr>
                <w:sz w:val="20"/>
              </w:rPr>
              <w:t>等，并处5万元以上20万元以下罚款，由发证机关吊销农药登记证。</w:t>
            </w:r>
          </w:p>
        </w:tc>
      </w:tr>
      <w:tr w14:paraId="3B8964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3" w:hRule="atLeast"/>
        </w:trPr>
        <w:tc>
          <w:tcPr>
            <w:tcW w:w="538" w:type="dxa"/>
            <w:vMerge w:val="continue"/>
            <w:tcBorders>
              <w:top w:val="nil"/>
            </w:tcBorders>
          </w:tcPr>
          <w:p w14:paraId="35910AB9">
            <w:pPr>
              <w:rPr>
                <w:sz w:val="2"/>
                <w:szCs w:val="2"/>
              </w:rPr>
            </w:pPr>
          </w:p>
        </w:tc>
        <w:tc>
          <w:tcPr>
            <w:tcW w:w="857" w:type="dxa"/>
            <w:vMerge w:val="continue"/>
            <w:tcBorders>
              <w:top w:val="nil"/>
            </w:tcBorders>
          </w:tcPr>
          <w:p w14:paraId="365EB11B">
            <w:pPr>
              <w:rPr>
                <w:sz w:val="2"/>
                <w:szCs w:val="2"/>
              </w:rPr>
            </w:pPr>
          </w:p>
        </w:tc>
        <w:tc>
          <w:tcPr>
            <w:tcW w:w="3426" w:type="dxa"/>
            <w:gridSpan w:val="2"/>
            <w:vMerge w:val="continue"/>
            <w:tcBorders>
              <w:top w:val="nil"/>
            </w:tcBorders>
          </w:tcPr>
          <w:p w14:paraId="4344CD76">
            <w:pPr>
              <w:rPr>
                <w:sz w:val="2"/>
                <w:szCs w:val="2"/>
              </w:rPr>
            </w:pPr>
          </w:p>
        </w:tc>
        <w:tc>
          <w:tcPr>
            <w:tcW w:w="6860" w:type="dxa"/>
            <w:vMerge w:val="continue"/>
            <w:tcBorders>
              <w:top w:val="nil"/>
            </w:tcBorders>
          </w:tcPr>
          <w:p w14:paraId="5CED1BF7">
            <w:pPr>
              <w:rPr>
                <w:sz w:val="2"/>
                <w:szCs w:val="2"/>
              </w:rPr>
            </w:pPr>
          </w:p>
        </w:tc>
        <w:tc>
          <w:tcPr>
            <w:tcW w:w="1201" w:type="dxa"/>
            <w:vMerge w:val="continue"/>
            <w:tcBorders>
              <w:top w:val="nil"/>
            </w:tcBorders>
          </w:tcPr>
          <w:p w14:paraId="19088584">
            <w:pPr>
              <w:rPr>
                <w:sz w:val="2"/>
                <w:szCs w:val="2"/>
              </w:rPr>
            </w:pPr>
          </w:p>
        </w:tc>
        <w:tc>
          <w:tcPr>
            <w:tcW w:w="2831" w:type="dxa"/>
          </w:tcPr>
          <w:p w14:paraId="2CE6A571">
            <w:pPr>
              <w:pStyle w:val="9"/>
              <w:rPr>
                <w:sz w:val="20"/>
              </w:rPr>
            </w:pPr>
          </w:p>
          <w:p w14:paraId="091E3A29">
            <w:pPr>
              <w:pStyle w:val="9"/>
              <w:spacing w:before="5"/>
              <w:rPr>
                <w:sz w:val="18"/>
              </w:rPr>
            </w:pPr>
          </w:p>
          <w:p w14:paraId="6466ED5B">
            <w:pPr>
              <w:pStyle w:val="9"/>
              <w:spacing w:line="230" w:lineRule="auto"/>
              <w:ind w:left="36" w:right="139"/>
              <w:rPr>
                <w:sz w:val="20"/>
              </w:rPr>
            </w:pPr>
            <w:r>
              <w:rPr>
                <w:sz w:val="20"/>
              </w:rPr>
              <w:t>货值金额1万元以上不足3万元的</w:t>
            </w:r>
          </w:p>
        </w:tc>
        <w:tc>
          <w:tcPr>
            <w:tcW w:w="6930" w:type="dxa"/>
          </w:tcPr>
          <w:p w14:paraId="6D92F0BF">
            <w:pPr>
              <w:pStyle w:val="9"/>
              <w:rPr>
                <w:sz w:val="20"/>
              </w:rPr>
            </w:pPr>
          </w:p>
          <w:p w14:paraId="0C85C0AC">
            <w:pPr>
              <w:pStyle w:val="9"/>
              <w:spacing w:before="5"/>
              <w:rPr>
                <w:sz w:val="18"/>
              </w:rPr>
            </w:pPr>
          </w:p>
          <w:p w14:paraId="5E9F1CBA">
            <w:pPr>
              <w:pStyle w:val="9"/>
              <w:spacing w:line="230" w:lineRule="auto"/>
              <w:ind w:left="35" w:right="107"/>
              <w:rPr>
                <w:sz w:val="20"/>
              </w:rPr>
            </w:pPr>
            <w:r>
              <w:rPr>
                <w:spacing w:val="-1"/>
                <w:w w:val="95"/>
                <w:sz w:val="20"/>
              </w:rPr>
              <w:t>责令停止销售，没收违法所得、违法经营的农药和用于违法经营的工具、设备</w:t>
            </w:r>
            <w:r>
              <w:rPr>
                <w:sz w:val="20"/>
              </w:rPr>
              <w:t>等，并处20万元以上35万元以下罚款，由发证机关吊销农药登记证。</w:t>
            </w:r>
          </w:p>
        </w:tc>
      </w:tr>
      <w:tr w14:paraId="1FF558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4" w:hRule="atLeast"/>
        </w:trPr>
        <w:tc>
          <w:tcPr>
            <w:tcW w:w="538" w:type="dxa"/>
            <w:vMerge w:val="continue"/>
            <w:tcBorders>
              <w:top w:val="nil"/>
            </w:tcBorders>
          </w:tcPr>
          <w:p w14:paraId="30B2ED71">
            <w:pPr>
              <w:rPr>
                <w:sz w:val="2"/>
                <w:szCs w:val="2"/>
              </w:rPr>
            </w:pPr>
          </w:p>
        </w:tc>
        <w:tc>
          <w:tcPr>
            <w:tcW w:w="857" w:type="dxa"/>
            <w:vMerge w:val="continue"/>
            <w:tcBorders>
              <w:top w:val="nil"/>
            </w:tcBorders>
          </w:tcPr>
          <w:p w14:paraId="4EAF6E5F">
            <w:pPr>
              <w:rPr>
                <w:sz w:val="2"/>
                <w:szCs w:val="2"/>
              </w:rPr>
            </w:pPr>
          </w:p>
        </w:tc>
        <w:tc>
          <w:tcPr>
            <w:tcW w:w="3426" w:type="dxa"/>
            <w:gridSpan w:val="2"/>
            <w:vMerge w:val="continue"/>
            <w:tcBorders>
              <w:top w:val="nil"/>
            </w:tcBorders>
          </w:tcPr>
          <w:p w14:paraId="2518F631">
            <w:pPr>
              <w:rPr>
                <w:sz w:val="2"/>
                <w:szCs w:val="2"/>
              </w:rPr>
            </w:pPr>
          </w:p>
        </w:tc>
        <w:tc>
          <w:tcPr>
            <w:tcW w:w="6860" w:type="dxa"/>
            <w:vMerge w:val="continue"/>
            <w:tcBorders>
              <w:top w:val="nil"/>
            </w:tcBorders>
          </w:tcPr>
          <w:p w14:paraId="43BCDF84">
            <w:pPr>
              <w:rPr>
                <w:sz w:val="2"/>
                <w:szCs w:val="2"/>
              </w:rPr>
            </w:pPr>
          </w:p>
        </w:tc>
        <w:tc>
          <w:tcPr>
            <w:tcW w:w="1201" w:type="dxa"/>
            <w:vMerge w:val="continue"/>
            <w:tcBorders>
              <w:top w:val="nil"/>
            </w:tcBorders>
          </w:tcPr>
          <w:p w14:paraId="2AA50475">
            <w:pPr>
              <w:rPr>
                <w:sz w:val="2"/>
                <w:szCs w:val="2"/>
              </w:rPr>
            </w:pPr>
          </w:p>
        </w:tc>
        <w:tc>
          <w:tcPr>
            <w:tcW w:w="2831" w:type="dxa"/>
          </w:tcPr>
          <w:p w14:paraId="04301812">
            <w:pPr>
              <w:pStyle w:val="9"/>
              <w:rPr>
                <w:sz w:val="20"/>
              </w:rPr>
            </w:pPr>
          </w:p>
          <w:p w14:paraId="1766119E">
            <w:pPr>
              <w:pStyle w:val="9"/>
              <w:spacing w:before="5"/>
              <w:rPr>
                <w:sz w:val="18"/>
              </w:rPr>
            </w:pPr>
          </w:p>
          <w:p w14:paraId="23516ED0">
            <w:pPr>
              <w:pStyle w:val="9"/>
              <w:spacing w:line="230" w:lineRule="auto"/>
              <w:ind w:left="36" w:right="139"/>
              <w:rPr>
                <w:sz w:val="20"/>
              </w:rPr>
            </w:pPr>
            <w:r>
              <w:rPr>
                <w:sz w:val="20"/>
              </w:rPr>
              <w:t>货值金额3万元以上不足5万元的</w:t>
            </w:r>
          </w:p>
        </w:tc>
        <w:tc>
          <w:tcPr>
            <w:tcW w:w="6930" w:type="dxa"/>
          </w:tcPr>
          <w:p w14:paraId="03974E5D">
            <w:pPr>
              <w:pStyle w:val="9"/>
              <w:rPr>
                <w:sz w:val="20"/>
              </w:rPr>
            </w:pPr>
          </w:p>
          <w:p w14:paraId="0A0C5291">
            <w:pPr>
              <w:pStyle w:val="9"/>
              <w:spacing w:before="5"/>
              <w:rPr>
                <w:sz w:val="18"/>
              </w:rPr>
            </w:pPr>
          </w:p>
          <w:p w14:paraId="3B39B4D0">
            <w:pPr>
              <w:pStyle w:val="9"/>
              <w:spacing w:line="230" w:lineRule="auto"/>
              <w:ind w:left="35" w:right="107"/>
              <w:rPr>
                <w:sz w:val="20"/>
              </w:rPr>
            </w:pPr>
            <w:r>
              <w:rPr>
                <w:spacing w:val="-1"/>
                <w:w w:val="95"/>
                <w:sz w:val="20"/>
              </w:rPr>
              <w:t>责令停止销售，没收违法所得、违法经营的农药和用于违法经营的工具、设备</w:t>
            </w:r>
            <w:r>
              <w:rPr>
                <w:sz w:val="20"/>
              </w:rPr>
              <w:t>等，并处35万元以上50万元以下罚款，由发证机关吊销农药登记证。</w:t>
            </w:r>
          </w:p>
        </w:tc>
      </w:tr>
      <w:tr w14:paraId="13D65F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4" w:hRule="atLeast"/>
        </w:trPr>
        <w:tc>
          <w:tcPr>
            <w:tcW w:w="538" w:type="dxa"/>
            <w:vMerge w:val="continue"/>
            <w:tcBorders>
              <w:top w:val="nil"/>
            </w:tcBorders>
          </w:tcPr>
          <w:p w14:paraId="75689BFD">
            <w:pPr>
              <w:rPr>
                <w:sz w:val="2"/>
                <w:szCs w:val="2"/>
              </w:rPr>
            </w:pPr>
          </w:p>
        </w:tc>
        <w:tc>
          <w:tcPr>
            <w:tcW w:w="857" w:type="dxa"/>
            <w:vMerge w:val="continue"/>
            <w:tcBorders>
              <w:top w:val="nil"/>
            </w:tcBorders>
          </w:tcPr>
          <w:p w14:paraId="70339E73">
            <w:pPr>
              <w:rPr>
                <w:sz w:val="2"/>
                <w:szCs w:val="2"/>
              </w:rPr>
            </w:pPr>
          </w:p>
        </w:tc>
        <w:tc>
          <w:tcPr>
            <w:tcW w:w="3426" w:type="dxa"/>
            <w:gridSpan w:val="2"/>
            <w:vMerge w:val="continue"/>
            <w:tcBorders>
              <w:top w:val="nil"/>
            </w:tcBorders>
          </w:tcPr>
          <w:p w14:paraId="375EE219">
            <w:pPr>
              <w:rPr>
                <w:sz w:val="2"/>
                <w:szCs w:val="2"/>
              </w:rPr>
            </w:pPr>
          </w:p>
        </w:tc>
        <w:tc>
          <w:tcPr>
            <w:tcW w:w="6860" w:type="dxa"/>
            <w:vMerge w:val="continue"/>
            <w:tcBorders>
              <w:top w:val="nil"/>
            </w:tcBorders>
          </w:tcPr>
          <w:p w14:paraId="486AC14C">
            <w:pPr>
              <w:rPr>
                <w:sz w:val="2"/>
                <w:szCs w:val="2"/>
              </w:rPr>
            </w:pPr>
          </w:p>
        </w:tc>
        <w:tc>
          <w:tcPr>
            <w:tcW w:w="1201" w:type="dxa"/>
            <w:vMerge w:val="restart"/>
          </w:tcPr>
          <w:p w14:paraId="60853D7E">
            <w:pPr>
              <w:pStyle w:val="9"/>
              <w:rPr>
                <w:sz w:val="20"/>
              </w:rPr>
            </w:pPr>
          </w:p>
          <w:p w14:paraId="402273D1">
            <w:pPr>
              <w:pStyle w:val="9"/>
              <w:rPr>
                <w:sz w:val="20"/>
              </w:rPr>
            </w:pPr>
          </w:p>
          <w:p w14:paraId="49D1E001">
            <w:pPr>
              <w:pStyle w:val="9"/>
              <w:rPr>
                <w:sz w:val="20"/>
              </w:rPr>
            </w:pPr>
          </w:p>
          <w:p w14:paraId="736E7B3C">
            <w:pPr>
              <w:pStyle w:val="9"/>
              <w:rPr>
                <w:sz w:val="20"/>
              </w:rPr>
            </w:pPr>
          </w:p>
          <w:p w14:paraId="11F3863E">
            <w:pPr>
              <w:pStyle w:val="9"/>
              <w:rPr>
                <w:sz w:val="20"/>
              </w:rPr>
            </w:pPr>
          </w:p>
          <w:p w14:paraId="34653831">
            <w:pPr>
              <w:pStyle w:val="9"/>
              <w:rPr>
                <w:sz w:val="20"/>
              </w:rPr>
            </w:pPr>
          </w:p>
          <w:p w14:paraId="70BAF970">
            <w:pPr>
              <w:pStyle w:val="9"/>
              <w:rPr>
                <w:sz w:val="20"/>
              </w:rPr>
            </w:pPr>
          </w:p>
          <w:p w14:paraId="62048B6B">
            <w:pPr>
              <w:pStyle w:val="9"/>
              <w:spacing w:before="163" w:line="230" w:lineRule="auto"/>
              <w:ind w:left="37" w:right="22"/>
              <w:rPr>
                <w:sz w:val="20"/>
              </w:rPr>
            </w:pPr>
            <w:r>
              <w:rPr>
                <w:sz w:val="20"/>
              </w:rPr>
              <w:t>货值金额5万元以上的</w:t>
            </w:r>
          </w:p>
        </w:tc>
        <w:tc>
          <w:tcPr>
            <w:tcW w:w="2831" w:type="dxa"/>
          </w:tcPr>
          <w:p w14:paraId="169BEABF">
            <w:pPr>
              <w:pStyle w:val="9"/>
              <w:rPr>
                <w:sz w:val="20"/>
              </w:rPr>
            </w:pPr>
          </w:p>
          <w:p w14:paraId="12463E98">
            <w:pPr>
              <w:pStyle w:val="9"/>
              <w:spacing w:before="5"/>
              <w:rPr>
                <w:sz w:val="18"/>
              </w:rPr>
            </w:pPr>
          </w:p>
          <w:p w14:paraId="774F47BB">
            <w:pPr>
              <w:pStyle w:val="9"/>
              <w:spacing w:line="230" w:lineRule="auto"/>
              <w:ind w:left="36" w:right="38"/>
              <w:rPr>
                <w:sz w:val="20"/>
              </w:rPr>
            </w:pPr>
            <w:r>
              <w:rPr>
                <w:sz w:val="20"/>
              </w:rPr>
              <w:t>货值金额5万元以上不足10万元的</w:t>
            </w:r>
          </w:p>
        </w:tc>
        <w:tc>
          <w:tcPr>
            <w:tcW w:w="6930" w:type="dxa"/>
          </w:tcPr>
          <w:p w14:paraId="33FDE750">
            <w:pPr>
              <w:pStyle w:val="9"/>
              <w:rPr>
                <w:sz w:val="20"/>
              </w:rPr>
            </w:pPr>
          </w:p>
          <w:p w14:paraId="0561DD4E">
            <w:pPr>
              <w:pStyle w:val="9"/>
              <w:spacing w:before="5"/>
              <w:rPr>
                <w:sz w:val="18"/>
              </w:rPr>
            </w:pPr>
          </w:p>
          <w:p w14:paraId="731176EF">
            <w:pPr>
              <w:pStyle w:val="9"/>
              <w:spacing w:line="230" w:lineRule="auto"/>
              <w:ind w:left="35" w:right="107"/>
              <w:rPr>
                <w:sz w:val="20"/>
              </w:rPr>
            </w:pPr>
            <w:r>
              <w:rPr>
                <w:spacing w:val="-1"/>
                <w:w w:val="95"/>
                <w:sz w:val="20"/>
              </w:rPr>
              <w:t>责令停止销售，没收违法所得、违法经营的农药和用于违法经营的工具、设备</w:t>
            </w:r>
            <w:r>
              <w:rPr>
                <w:sz w:val="20"/>
              </w:rPr>
              <w:t>等，并处货值金额10倍以上13倍以下罚款，由发证机关吊销农药登记证。</w:t>
            </w:r>
          </w:p>
        </w:tc>
      </w:tr>
      <w:tr w14:paraId="3E6C9B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3" w:hRule="atLeast"/>
        </w:trPr>
        <w:tc>
          <w:tcPr>
            <w:tcW w:w="538" w:type="dxa"/>
            <w:vMerge w:val="continue"/>
            <w:tcBorders>
              <w:top w:val="nil"/>
            </w:tcBorders>
          </w:tcPr>
          <w:p w14:paraId="4C2DE7E8">
            <w:pPr>
              <w:rPr>
                <w:sz w:val="2"/>
                <w:szCs w:val="2"/>
              </w:rPr>
            </w:pPr>
          </w:p>
        </w:tc>
        <w:tc>
          <w:tcPr>
            <w:tcW w:w="857" w:type="dxa"/>
            <w:vMerge w:val="continue"/>
            <w:tcBorders>
              <w:top w:val="nil"/>
            </w:tcBorders>
          </w:tcPr>
          <w:p w14:paraId="6CC59D30">
            <w:pPr>
              <w:rPr>
                <w:sz w:val="2"/>
                <w:szCs w:val="2"/>
              </w:rPr>
            </w:pPr>
          </w:p>
        </w:tc>
        <w:tc>
          <w:tcPr>
            <w:tcW w:w="3426" w:type="dxa"/>
            <w:gridSpan w:val="2"/>
            <w:vMerge w:val="continue"/>
            <w:tcBorders>
              <w:top w:val="nil"/>
            </w:tcBorders>
          </w:tcPr>
          <w:p w14:paraId="73AA1072">
            <w:pPr>
              <w:rPr>
                <w:sz w:val="2"/>
                <w:szCs w:val="2"/>
              </w:rPr>
            </w:pPr>
          </w:p>
        </w:tc>
        <w:tc>
          <w:tcPr>
            <w:tcW w:w="6860" w:type="dxa"/>
            <w:vMerge w:val="continue"/>
            <w:tcBorders>
              <w:top w:val="nil"/>
            </w:tcBorders>
          </w:tcPr>
          <w:p w14:paraId="467ABCEC">
            <w:pPr>
              <w:rPr>
                <w:sz w:val="2"/>
                <w:szCs w:val="2"/>
              </w:rPr>
            </w:pPr>
          </w:p>
        </w:tc>
        <w:tc>
          <w:tcPr>
            <w:tcW w:w="1201" w:type="dxa"/>
            <w:vMerge w:val="continue"/>
            <w:tcBorders>
              <w:top w:val="nil"/>
            </w:tcBorders>
          </w:tcPr>
          <w:p w14:paraId="07397532">
            <w:pPr>
              <w:rPr>
                <w:sz w:val="2"/>
                <w:szCs w:val="2"/>
              </w:rPr>
            </w:pPr>
          </w:p>
        </w:tc>
        <w:tc>
          <w:tcPr>
            <w:tcW w:w="2831" w:type="dxa"/>
          </w:tcPr>
          <w:p w14:paraId="054BD0F4">
            <w:pPr>
              <w:pStyle w:val="9"/>
              <w:rPr>
                <w:sz w:val="20"/>
              </w:rPr>
            </w:pPr>
          </w:p>
          <w:p w14:paraId="38909B9F">
            <w:pPr>
              <w:pStyle w:val="9"/>
              <w:spacing w:before="5"/>
              <w:rPr>
                <w:sz w:val="18"/>
              </w:rPr>
            </w:pPr>
          </w:p>
          <w:p w14:paraId="3249ED09">
            <w:pPr>
              <w:pStyle w:val="9"/>
              <w:spacing w:line="230" w:lineRule="auto"/>
              <w:ind w:left="36" w:right="137"/>
              <w:rPr>
                <w:sz w:val="20"/>
              </w:rPr>
            </w:pPr>
            <w:r>
              <w:rPr>
                <w:sz w:val="20"/>
              </w:rPr>
              <w:t>货值金额10万元以上不足20万元的</w:t>
            </w:r>
          </w:p>
        </w:tc>
        <w:tc>
          <w:tcPr>
            <w:tcW w:w="6930" w:type="dxa"/>
          </w:tcPr>
          <w:p w14:paraId="62907D6C">
            <w:pPr>
              <w:pStyle w:val="9"/>
              <w:rPr>
                <w:sz w:val="20"/>
              </w:rPr>
            </w:pPr>
          </w:p>
          <w:p w14:paraId="17D20996">
            <w:pPr>
              <w:pStyle w:val="9"/>
              <w:spacing w:before="5"/>
              <w:rPr>
                <w:sz w:val="18"/>
              </w:rPr>
            </w:pPr>
          </w:p>
          <w:p w14:paraId="3873E6F7">
            <w:pPr>
              <w:pStyle w:val="9"/>
              <w:spacing w:line="230" w:lineRule="auto"/>
              <w:ind w:left="35" w:right="107"/>
              <w:rPr>
                <w:sz w:val="20"/>
              </w:rPr>
            </w:pPr>
            <w:r>
              <w:rPr>
                <w:spacing w:val="-1"/>
                <w:w w:val="95"/>
                <w:sz w:val="20"/>
              </w:rPr>
              <w:t>责令停止销售，没收违法所得、违法经营的农药和用于违法经营的工具、设备</w:t>
            </w:r>
            <w:r>
              <w:rPr>
                <w:sz w:val="20"/>
              </w:rPr>
              <w:t>等，并处货值金额13倍以上17倍以下罚款，由发证机关吊销农药登记证。</w:t>
            </w:r>
          </w:p>
        </w:tc>
      </w:tr>
      <w:tr w14:paraId="0C19B1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4" w:hRule="atLeast"/>
        </w:trPr>
        <w:tc>
          <w:tcPr>
            <w:tcW w:w="538" w:type="dxa"/>
            <w:vMerge w:val="continue"/>
            <w:tcBorders>
              <w:top w:val="nil"/>
            </w:tcBorders>
          </w:tcPr>
          <w:p w14:paraId="63971D7F">
            <w:pPr>
              <w:rPr>
                <w:sz w:val="2"/>
                <w:szCs w:val="2"/>
              </w:rPr>
            </w:pPr>
          </w:p>
        </w:tc>
        <w:tc>
          <w:tcPr>
            <w:tcW w:w="857" w:type="dxa"/>
            <w:vMerge w:val="continue"/>
            <w:tcBorders>
              <w:top w:val="nil"/>
            </w:tcBorders>
          </w:tcPr>
          <w:p w14:paraId="578BEE0A">
            <w:pPr>
              <w:rPr>
                <w:sz w:val="2"/>
                <w:szCs w:val="2"/>
              </w:rPr>
            </w:pPr>
          </w:p>
        </w:tc>
        <w:tc>
          <w:tcPr>
            <w:tcW w:w="3426" w:type="dxa"/>
            <w:gridSpan w:val="2"/>
            <w:vMerge w:val="continue"/>
            <w:tcBorders>
              <w:top w:val="nil"/>
            </w:tcBorders>
          </w:tcPr>
          <w:p w14:paraId="30C4C213">
            <w:pPr>
              <w:rPr>
                <w:sz w:val="2"/>
                <w:szCs w:val="2"/>
              </w:rPr>
            </w:pPr>
          </w:p>
        </w:tc>
        <w:tc>
          <w:tcPr>
            <w:tcW w:w="6860" w:type="dxa"/>
            <w:vMerge w:val="continue"/>
            <w:tcBorders>
              <w:top w:val="nil"/>
            </w:tcBorders>
          </w:tcPr>
          <w:p w14:paraId="25BC16B6">
            <w:pPr>
              <w:rPr>
                <w:sz w:val="2"/>
                <w:szCs w:val="2"/>
              </w:rPr>
            </w:pPr>
          </w:p>
        </w:tc>
        <w:tc>
          <w:tcPr>
            <w:tcW w:w="1201" w:type="dxa"/>
            <w:vMerge w:val="continue"/>
            <w:tcBorders>
              <w:top w:val="nil"/>
            </w:tcBorders>
          </w:tcPr>
          <w:p w14:paraId="105705BA">
            <w:pPr>
              <w:rPr>
                <w:sz w:val="2"/>
                <w:szCs w:val="2"/>
              </w:rPr>
            </w:pPr>
          </w:p>
        </w:tc>
        <w:tc>
          <w:tcPr>
            <w:tcW w:w="2831" w:type="dxa"/>
          </w:tcPr>
          <w:p w14:paraId="423A3E6E">
            <w:pPr>
              <w:pStyle w:val="9"/>
              <w:rPr>
                <w:sz w:val="20"/>
              </w:rPr>
            </w:pPr>
          </w:p>
          <w:p w14:paraId="79DD4E14">
            <w:pPr>
              <w:pStyle w:val="9"/>
              <w:spacing w:before="4"/>
              <w:rPr>
                <w:sz w:val="27"/>
              </w:rPr>
            </w:pPr>
          </w:p>
          <w:p w14:paraId="48E08054">
            <w:pPr>
              <w:pStyle w:val="9"/>
              <w:ind w:left="36"/>
              <w:rPr>
                <w:sz w:val="20"/>
              </w:rPr>
            </w:pPr>
            <w:r>
              <w:rPr>
                <w:sz w:val="20"/>
              </w:rPr>
              <w:t>货值金额20万元以上的</w:t>
            </w:r>
          </w:p>
        </w:tc>
        <w:tc>
          <w:tcPr>
            <w:tcW w:w="6930" w:type="dxa"/>
          </w:tcPr>
          <w:p w14:paraId="5605E659">
            <w:pPr>
              <w:pStyle w:val="9"/>
              <w:rPr>
                <w:sz w:val="20"/>
              </w:rPr>
            </w:pPr>
          </w:p>
          <w:p w14:paraId="1C0C49B9">
            <w:pPr>
              <w:pStyle w:val="9"/>
              <w:spacing w:before="5"/>
              <w:rPr>
                <w:sz w:val="18"/>
              </w:rPr>
            </w:pPr>
          </w:p>
          <w:p w14:paraId="2E818DDE">
            <w:pPr>
              <w:pStyle w:val="9"/>
              <w:spacing w:line="230" w:lineRule="auto"/>
              <w:ind w:left="35" w:right="107"/>
              <w:rPr>
                <w:sz w:val="20"/>
              </w:rPr>
            </w:pPr>
            <w:r>
              <w:rPr>
                <w:spacing w:val="-1"/>
                <w:w w:val="95"/>
                <w:sz w:val="20"/>
              </w:rPr>
              <w:t>责令停止销售，没收违法所得、违法经营的农药和用于违法经营的工具、设备</w:t>
            </w:r>
            <w:r>
              <w:rPr>
                <w:sz w:val="20"/>
              </w:rPr>
              <w:t>等，并处货值金额17倍以上20倍以下罚款，由发证机关吊销农药登记证。</w:t>
            </w:r>
          </w:p>
        </w:tc>
      </w:tr>
    </w:tbl>
    <w:p w14:paraId="7A69FBDE">
      <w:pPr>
        <w:spacing w:after="0" w:line="230" w:lineRule="auto"/>
        <w:rPr>
          <w:sz w:val="20"/>
        </w:rPr>
        <w:sectPr>
          <w:pgSz w:w="23820" w:h="16840" w:orient="landscape"/>
          <w:pgMar w:top="820" w:right="420" w:bottom="880" w:left="460" w:header="0" w:footer="695"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1134"/>
        <w:gridCol w:w="1698"/>
        <w:gridCol w:w="6930"/>
      </w:tblGrid>
      <w:tr w14:paraId="1E0BC5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00BEAA5E">
            <w:pPr>
              <w:pStyle w:val="9"/>
              <w:spacing w:before="7"/>
              <w:rPr>
                <w:sz w:val="17"/>
              </w:rPr>
            </w:pPr>
          </w:p>
          <w:p w14:paraId="58E264CD">
            <w:pPr>
              <w:pStyle w:val="9"/>
              <w:ind w:left="76"/>
              <w:rPr>
                <w:b/>
                <w:sz w:val="20"/>
              </w:rPr>
            </w:pPr>
            <w:r>
              <w:rPr>
                <w:b/>
                <w:sz w:val="20"/>
              </w:rPr>
              <w:t>序号</w:t>
            </w:r>
          </w:p>
        </w:tc>
        <w:tc>
          <w:tcPr>
            <w:tcW w:w="857" w:type="dxa"/>
          </w:tcPr>
          <w:p w14:paraId="5A117027">
            <w:pPr>
              <w:pStyle w:val="9"/>
              <w:spacing w:before="111" w:line="230" w:lineRule="auto"/>
              <w:ind w:left="234" w:right="199"/>
              <w:rPr>
                <w:b/>
                <w:sz w:val="20"/>
              </w:rPr>
            </w:pPr>
            <w:r>
              <w:rPr>
                <w:b/>
                <w:sz w:val="20"/>
              </w:rPr>
              <w:t>事项类别</w:t>
            </w:r>
          </w:p>
        </w:tc>
        <w:tc>
          <w:tcPr>
            <w:tcW w:w="3426" w:type="dxa"/>
            <w:gridSpan w:val="2"/>
          </w:tcPr>
          <w:p w14:paraId="6ADA27A3">
            <w:pPr>
              <w:pStyle w:val="9"/>
              <w:spacing w:before="7"/>
              <w:rPr>
                <w:sz w:val="17"/>
              </w:rPr>
            </w:pPr>
          </w:p>
          <w:p w14:paraId="49C37A3F">
            <w:pPr>
              <w:pStyle w:val="9"/>
              <w:ind w:left="1297" w:right="1265"/>
              <w:jc w:val="center"/>
              <w:rPr>
                <w:b/>
                <w:sz w:val="20"/>
              </w:rPr>
            </w:pPr>
            <w:r>
              <w:rPr>
                <w:b/>
                <w:sz w:val="20"/>
              </w:rPr>
              <w:t>事项名称</w:t>
            </w:r>
          </w:p>
        </w:tc>
        <w:tc>
          <w:tcPr>
            <w:tcW w:w="6860" w:type="dxa"/>
          </w:tcPr>
          <w:p w14:paraId="4EC26009">
            <w:pPr>
              <w:pStyle w:val="9"/>
              <w:spacing w:before="7"/>
              <w:rPr>
                <w:sz w:val="17"/>
              </w:rPr>
            </w:pPr>
          </w:p>
          <w:p w14:paraId="0BF4A655">
            <w:pPr>
              <w:pStyle w:val="9"/>
              <w:ind w:left="3012" w:right="2984"/>
              <w:jc w:val="center"/>
              <w:rPr>
                <w:b/>
                <w:sz w:val="20"/>
              </w:rPr>
            </w:pPr>
            <w:r>
              <w:rPr>
                <w:b/>
                <w:sz w:val="20"/>
              </w:rPr>
              <w:t>实施依据</w:t>
            </w:r>
          </w:p>
        </w:tc>
        <w:tc>
          <w:tcPr>
            <w:tcW w:w="4033" w:type="dxa"/>
            <w:gridSpan w:val="3"/>
          </w:tcPr>
          <w:p w14:paraId="03B37BE3">
            <w:pPr>
              <w:pStyle w:val="9"/>
              <w:spacing w:before="7"/>
              <w:rPr>
                <w:sz w:val="17"/>
              </w:rPr>
            </w:pPr>
          </w:p>
          <w:p w14:paraId="05B6FD33">
            <w:pPr>
              <w:pStyle w:val="9"/>
              <w:ind w:left="1597" w:right="1572"/>
              <w:jc w:val="center"/>
              <w:rPr>
                <w:b/>
                <w:sz w:val="20"/>
              </w:rPr>
            </w:pPr>
            <w:r>
              <w:rPr>
                <w:b/>
                <w:sz w:val="20"/>
              </w:rPr>
              <w:t>适用情形</w:t>
            </w:r>
          </w:p>
        </w:tc>
        <w:tc>
          <w:tcPr>
            <w:tcW w:w="6930" w:type="dxa"/>
          </w:tcPr>
          <w:p w14:paraId="2FCEE7DE">
            <w:pPr>
              <w:pStyle w:val="9"/>
              <w:spacing w:before="7"/>
              <w:rPr>
                <w:sz w:val="17"/>
              </w:rPr>
            </w:pPr>
          </w:p>
          <w:p w14:paraId="2DBBA9BC">
            <w:pPr>
              <w:pStyle w:val="9"/>
              <w:ind w:left="3039" w:right="3017"/>
              <w:jc w:val="center"/>
              <w:rPr>
                <w:b/>
                <w:sz w:val="20"/>
              </w:rPr>
            </w:pPr>
            <w:r>
              <w:rPr>
                <w:b/>
                <w:sz w:val="20"/>
              </w:rPr>
              <w:t>裁量标准</w:t>
            </w:r>
          </w:p>
        </w:tc>
      </w:tr>
      <w:tr w14:paraId="38578D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38" w:type="dxa"/>
            <w:vMerge w:val="restart"/>
          </w:tcPr>
          <w:p w14:paraId="6B9F1DDA">
            <w:pPr>
              <w:pStyle w:val="9"/>
              <w:rPr>
                <w:sz w:val="20"/>
              </w:rPr>
            </w:pPr>
          </w:p>
          <w:p w14:paraId="712D8C8E">
            <w:pPr>
              <w:pStyle w:val="9"/>
              <w:rPr>
                <w:sz w:val="20"/>
              </w:rPr>
            </w:pPr>
          </w:p>
          <w:p w14:paraId="3AE9CC07">
            <w:pPr>
              <w:pStyle w:val="9"/>
              <w:rPr>
                <w:sz w:val="20"/>
              </w:rPr>
            </w:pPr>
          </w:p>
          <w:p w14:paraId="019E47A8">
            <w:pPr>
              <w:pStyle w:val="9"/>
              <w:rPr>
                <w:sz w:val="20"/>
              </w:rPr>
            </w:pPr>
          </w:p>
          <w:p w14:paraId="14484882">
            <w:pPr>
              <w:pStyle w:val="9"/>
              <w:rPr>
                <w:sz w:val="20"/>
              </w:rPr>
            </w:pPr>
          </w:p>
          <w:p w14:paraId="00E8914D">
            <w:pPr>
              <w:pStyle w:val="9"/>
              <w:rPr>
                <w:sz w:val="20"/>
              </w:rPr>
            </w:pPr>
          </w:p>
          <w:p w14:paraId="2101AFA2">
            <w:pPr>
              <w:pStyle w:val="9"/>
              <w:rPr>
                <w:sz w:val="20"/>
              </w:rPr>
            </w:pPr>
          </w:p>
          <w:p w14:paraId="74D4F6D2">
            <w:pPr>
              <w:pStyle w:val="9"/>
              <w:rPr>
                <w:sz w:val="20"/>
              </w:rPr>
            </w:pPr>
          </w:p>
          <w:p w14:paraId="4B6BBCF3">
            <w:pPr>
              <w:pStyle w:val="9"/>
              <w:rPr>
                <w:sz w:val="20"/>
              </w:rPr>
            </w:pPr>
          </w:p>
          <w:p w14:paraId="38FE307B">
            <w:pPr>
              <w:pStyle w:val="9"/>
              <w:rPr>
                <w:sz w:val="20"/>
              </w:rPr>
            </w:pPr>
          </w:p>
          <w:p w14:paraId="5F4C3F7C">
            <w:pPr>
              <w:pStyle w:val="9"/>
              <w:rPr>
                <w:sz w:val="20"/>
              </w:rPr>
            </w:pPr>
          </w:p>
          <w:p w14:paraId="724552E3">
            <w:pPr>
              <w:pStyle w:val="9"/>
              <w:rPr>
                <w:sz w:val="20"/>
              </w:rPr>
            </w:pPr>
          </w:p>
          <w:p w14:paraId="45630494">
            <w:pPr>
              <w:pStyle w:val="9"/>
              <w:rPr>
                <w:sz w:val="20"/>
              </w:rPr>
            </w:pPr>
          </w:p>
          <w:p w14:paraId="02F94B09">
            <w:pPr>
              <w:pStyle w:val="9"/>
              <w:rPr>
                <w:sz w:val="20"/>
              </w:rPr>
            </w:pPr>
          </w:p>
          <w:p w14:paraId="41B67412">
            <w:pPr>
              <w:pStyle w:val="9"/>
              <w:rPr>
                <w:sz w:val="20"/>
              </w:rPr>
            </w:pPr>
          </w:p>
          <w:p w14:paraId="527CDAE1">
            <w:pPr>
              <w:pStyle w:val="9"/>
              <w:rPr>
                <w:sz w:val="20"/>
              </w:rPr>
            </w:pPr>
          </w:p>
          <w:p w14:paraId="34B39D4C">
            <w:pPr>
              <w:pStyle w:val="9"/>
              <w:rPr>
                <w:sz w:val="20"/>
              </w:rPr>
            </w:pPr>
          </w:p>
          <w:p w14:paraId="047CC5A8">
            <w:pPr>
              <w:pStyle w:val="9"/>
              <w:rPr>
                <w:sz w:val="20"/>
              </w:rPr>
            </w:pPr>
          </w:p>
          <w:p w14:paraId="0C1B26BC">
            <w:pPr>
              <w:pStyle w:val="9"/>
              <w:rPr>
                <w:sz w:val="20"/>
              </w:rPr>
            </w:pPr>
          </w:p>
          <w:p w14:paraId="2A9C43FE">
            <w:pPr>
              <w:pStyle w:val="9"/>
              <w:rPr>
                <w:sz w:val="20"/>
              </w:rPr>
            </w:pPr>
          </w:p>
          <w:p w14:paraId="418E7FC7">
            <w:pPr>
              <w:pStyle w:val="9"/>
              <w:rPr>
                <w:sz w:val="20"/>
              </w:rPr>
            </w:pPr>
          </w:p>
          <w:p w14:paraId="18B5814F">
            <w:pPr>
              <w:pStyle w:val="9"/>
              <w:rPr>
                <w:sz w:val="20"/>
              </w:rPr>
            </w:pPr>
          </w:p>
          <w:p w14:paraId="3D66111F">
            <w:pPr>
              <w:pStyle w:val="9"/>
              <w:rPr>
                <w:sz w:val="20"/>
              </w:rPr>
            </w:pPr>
          </w:p>
          <w:p w14:paraId="0B1B44B6">
            <w:pPr>
              <w:pStyle w:val="9"/>
              <w:rPr>
                <w:sz w:val="20"/>
              </w:rPr>
            </w:pPr>
          </w:p>
          <w:p w14:paraId="1152E125">
            <w:pPr>
              <w:pStyle w:val="9"/>
              <w:rPr>
                <w:sz w:val="20"/>
              </w:rPr>
            </w:pPr>
          </w:p>
          <w:p w14:paraId="026F66B7">
            <w:pPr>
              <w:pStyle w:val="9"/>
              <w:rPr>
                <w:sz w:val="20"/>
              </w:rPr>
            </w:pPr>
          </w:p>
          <w:p w14:paraId="075373B8">
            <w:pPr>
              <w:pStyle w:val="9"/>
              <w:spacing w:before="4"/>
              <w:rPr>
                <w:sz w:val="21"/>
              </w:rPr>
            </w:pPr>
          </w:p>
          <w:p w14:paraId="2BCA8A0F">
            <w:pPr>
              <w:pStyle w:val="9"/>
              <w:ind w:left="177"/>
              <w:rPr>
                <w:sz w:val="20"/>
              </w:rPr>
            </w:pPr>
            <w:r>
              <w:rPr>
                <w:sz w:val="20"/>
              </w:rPr>
              <w:t>31</w:t>
            </w:r>
          </w:p>
        </w:tc>
        <w:tc>
          <w:tcPr>
            <w:tcW w:w="857" w:type="dxa"/>
            <w:vMerge w:val="restart"/>
          </w:tcPr>
          <w:p w14:paraId="1264F2B7">
            <w:pPr>
              <w:pStyle w:val="9"/>
              <w:rPr>
                <w:sz w:val="20"/>
              </w:rPr>
            </w:pPr>
          </w:p>
          <w:p w14:paraId="0608C07B">
            <w:pPr>
              <w:pStyle w:val="9"/>
              <w:rPr>
                <w:sz w:val="20"/>
              </w:rPr>
            </w:pPr>
          </w:p>
          <w:p w14:paraId="713D0D20">
            <w:pPr>
              <w:pStyle w:val="9"/>
              <w:rPr>
                <w:sz w:val="20"/>
              </w:rPr>
            </w:pPr>
          </w:p>
          <w:p w14:paraId="49407AA8">
            <w:pPr>
              <w:pStyle w:val="9"/>
              <w:rPr>
                <w:sz w:val="20"/>
              </w:rPr>
            </w:pPr>
          </w:p>
          <w:p w14:paraId="65C2CD60">
            <w:pPr>
              <w:pStyle w:val="9"/>
              <w:rPr>
                <w:sz w:val="20"/>
              </w:rPr>
            </w:pPr>
          </w:p>
          <w:p w14:paraId="34B8EDEE">
            <w:pPr>
              <w:pStyle w:val="9"/>
              <w:rPr>
                <w:sz w:val="20"/>
              </w:rPr>
            </w:pPr>
          </w:p>
          <w:p w14:paraId="5014CBF3">
            <w:pPr>
              <w:pStyle w:val="9"/>
              <w:rPr>
                <w:sz w:val="20"/>
              </w:rPr>
            </w:pPr>
          </w:p>
          <w:p w14:paraId="63C43E21">
            <w:pPr>
              <w:pStyle w:val="9"/>
              <w:rPr>
                <w:sz w:val="20"/>
              </w:rPr>
            </w:pPr>
          </w:p>
          <w:p w14:paraId="185376D8">
            <w:pPr>
              <w:pStyle w:val="9"/>
              <w:rPr>
                <w:sz w:val="20"/>
              </w:rPr>
            </w:pPr>
          </w:p>
          <w:p w14:paraId="6E6632D1">
            <w:pPr>
              <w:pStyle w:val="9"/>
              <w:rPr>
                <w:sz w:val="20"/>
              </w:rPr>
            </w:pPr>
          </w:p>
          <w:p w14:paraId="7C4EE0AA">
            <w:pPr>
              <w:pStyle w:val="9"/>
              <w:rPr>
                <w:sz w:val="20"/>
              </w:rPr>
            </w:pPr>
          </w:p>
          <w:p w14:paraId="50585656">
            <w:pPr>
              <w:pStyle w:val="9"/>
              <w:rPr>
                <w:sz w:val="20"/>
              </w:rPr>
            </w:pPr>
          </w:p>
          <w:p w14:paraId="13C62B60">
            <w:pPr>
              <w:pStyle w:val="9"/>
              <w:rPr>
                <w:sz w:val="20"/>
              </w:rPr>
            </w:pPr>
          </w:p>
          <w:p w14:paraId="1797CA0E">
            <w:pPr>
              <w:pStyle w:val="9"/>
              <w:rPr>
                <w:sz w:val="20"/>
              </w:rPr>
            </w:pPr>
          </w:p>
          <w:p w14:paraId="14A1624B">
            <w:pPr>
              <w:pStyle w:val="9"/>
              <w:rPr>
                <w:sz w:val="20"/>
              </w:rPr>
            </w:pPr>
          </w:p>
          <w:p w14:paraId="16872D0A">
            <w:pPr>
              <w:pStyle w:val="9"/>
              <w:rPr>
                <w:sz w:val="20"/>
              </w:rPr>
            </w:pPr>
          </w:p>
          <w:p w14:paraId="66B13FD2">
            <w:pPr>
              <w:pStyle w:val="9"/>
              <w:rPr>
                <w:sz w:val="20"/>
              </w:rPr>
            </w:pPr>
          </w:p>
          <w:p w14:paraId="549A7EF9">
            <w:pPr>
              <w:pStyle w:val="9"/>
              <w:rPr>
                <w:sz w:val="20"/>
              </w:rPr>
            </w:pPr>
          </w:p>
          <w:p w14:paraId="5C315450">
            <w:pPr>
              <w:pStyle w:val="9"/>
              <w:rPr>
                <w:sz w:val="20"/>
              </w:rPr>
            </w:pPr>
          </w:p>
          <w:p w14:paraId="0F9E4B27">
            <w:pPr>
              <w:pStyle w:val="9"/>
              <w:rPr>
                <w:sz w:val="20"/>
              </w:rPr>
            </w:pPr>
          </w:p>
          <w:p w14:paraId="1461239E">
            <w:pPr>
              <w:pStyle w:val="9"/>
              <w:rPr>
                <w:sz w:val="20"/>
              </w:rPr>
            </w:pPr>
          </w:p>
          <w:p w14:paraId="24038D64">
            <w:pPr>
              <w:pStyle w:val="9"/>
              <w:rPr>
                <w:sz w:val="20"/>
              </w:rPr>
            </w:pPr>
          </w:p>
          <w:p w14:paraId="0A14EF92">
            <w:pPr>
              <w:pStyle w:val="9"/>
              <w:rPr>
                <w:sz w:val="20"/>
              </w:rPr>
            </w:pPr>
          </w:p>
          <w:p w14:paraId="0B435D50">
            <w:pPr>
              <w:pStyle w:val="9"/>
              <w:rPr>
                <w:sz w:val="20"/>
              </w:rPr>
            </w:pPr>
          </w:p>
          <w:p w14:paraId="75B2B7B5">
            <w:pPr>
              <w:pStyle w:val="9"/>
              <w:rPr>
                <w:sz w:val="20"/>
              </w:rPr>
            </w:pPr>
          </w:p>
          <w:p w14:paraId="09512F59">
            <w:pPr>
              <w:pStyle w:val="9"/>
              <w:rPr>
                <w:sz w:val="20"/>
              </w:rPr>
            </w:pPr>
          </w:p>
          <w:p w14:paraId="18974CCC">
            <w:pPr>
              <w:pStyle w:val="9"/>
              <w:spacing w:before="4"/>
              <w:rPr>
                <w:sz w:val="21"/>
              </w:rPr>
            </w:pPr>
          </w:p>
          <w:p w14:paraId="0B0496CA">
            <w:pPr>
              <w:pStyle w:val="9"/>
              <w:ind w:left="236"/>
              <w:rPr>
                <w:sz w:val="20"/>
              </w:rPr>
            </w:pPr>
            <w:r>
              <w:rPr>
                <w:sz w:val="20"/>
              </w:rPr>
              <w:t>农药</w:t>
            </w:r>
          </w:p>
        </w:tc>
        <w:tc>
          <w:tcPr>
            <w:tcW w:w="1299" w:type="dxa"/>
            <w:vMerge w:val="restart"/>
          </w:tcPr>
          <w:p w14:paraId="3B6BF110">
            <w:pPr>
              <w:pStyle w:val="9"/>
              <w:rPr>
                <w:sz w:val="20"/>
              </w:rPr>
            </w:pPr>
          </w:p>
          <w:p w14:paraId="4A37F8F0">
            <w:pPr>
              <w:pStyle w:val="9"/>
              <w:rPr>
                <w:sz w:val="20"/>
              </w:rPr>
            </w:pPr>
          </w:p>
          <w:p w14:paraId="66C0E121">
            <w:pPr>
              <w:pStyle w:val="9"/>
              <w:rPr>
                <w:sz w:val="20"/>
              </w:rPr>
            </w:pPr>
          </w:p>
          <w:p w14:paraId="4AA8DBFE">
            <w:pPr>
              <w:pStyle w:val="9"/>
              <w:rPr>
                <w:sz w:val="20"/>
              </w:rPr>
            </w:pPr>
          </w:p>
          <w:p w14:paraId="5347D561">
            <w:pPr>
              <w:pStyle w:val="9"/>
              <w:rPr>
                <w:sz w:val="20"/>
              </w:rPr>
            </w:pPr>
          </w:p>
          <w:p w14:paraId="143F9436">
            <w:pPr>
              <w:pStyle w:val="9"/>
              <w:rPr>
                <w:sz w:val="20"/>
              </w:rPr>
            </w:pPr>
          </w:p>
          <w:p w14:paraId="11ABD1BC">
            <w:pPr>
              <w:pStyle w:val="9"/>
              <w:rPr>
                <w:sz w:val="20"/>
              </w:rPr>
            </w:pPr>
          </w:p>
          <w:p w14:paraId="452FB8EA">
            <w:pPr>
              <w:pStyle w:val="9"/>
              <w:rPr>
                <w:sz w:val="20"/>
              </w:rPr>
            </w:pPr>
          </w:p>
          <w:p w14:paraId="44692998">
            <w:pPr>
              <w:pStyle w:val="9"/>
              <w:rPr>
                <w:sz w:val="20"/>
              </w:rPr>
            </w:pPr>
          </w:p>
          <w:p w14:paraId="5472B76E">
            <w:pPr>
              <w:pStyle w:val="9"/>
              <w:rPr>
                <w:sz w:val="20"/>
              </w:rPr>
            </w:pPr>
          </w:p>
          <w:p w14:paraId="1563EBE1">
            <w:pPr>
              <w:pStyle w:val="9"/>
              <w:rPr>
                <w:sz w:val="20"/>
              </w:rPr>
            </w:pPr>
          </w:p>
          <w:p w14:paraId="263467AA">
            <w:pPr>
              <w:pStyle w:val="9"/>
              <w:rPr>
                <w:sz w:val="20"/>
              </w:rPr>
            </w:pPr>
          </w:p>
          <w:p w14:paraId="227D71E5">
            <w:pPr>
              <w:pStyle w:val="9"/>
              <w:rPr>
                <w:sz w:val="20"/>
              </w:rPr>
            </w:pPr>
          </w:p>
          <w:p w14:paraId="1E9BA483">
            <w:pPr>
              <w:pStyle w:val="9"/>
              <w:rPr>
                <w:sz w:val="20"/>
              </w:rPr>
            </w:pPr>
          </w:p>
          <w:p w14:paraId="10D28E43">
            <w:pPr>
              <w:pStyle w:val="9"/>
              <w:rPr>
                <w:sz w:val="20"/>
              </w:rPr>
            </w:pPr>
          </w:p>
          <w:p w14:paraId="51121E47">
            <w:pPr>
              <w:pStyle w:val="9"/>
              <w:rPr>
                <w:sz w:val="20"/>
              </w:rPr>
            </w:pPr>
          </w:p>
          <w:p w14:paraId="4B80F17E">
            <w:pPr>
              <w:pStyle w:val="9"/>
              <w:rPr>
                <w:sz w:val="20"/>
              </w:rPr>
            </w:pPr>
          </w:p>
          <w:p w14:paraId="54D1A264">
            <w:pPr>
              <w:pStyle w:val="9"/>
              <w:rPr>
                <w:sz w:val="20"/>
              </w:rPr>
            </w:pPr>
          </w:p>
          <w:p w14:paraId="0286F154">
            <w:pPr>
              <w:pStyle w:val="9"/>
              <w:rPr>
                <w:sz w:val="20"/>
              </w:rPr>
            </w:pPr>
          </w:p>
          <w:p w14:paraId="08A008CE">
            <w:pPr>
              <w:pStyle w:val="9"/>
              <w:rPr>
                <w:sz w:val="20"/>
              </w:rPr>
            </w:pPr>
          </w:p>
          <w:p w14:paraId="3E12FDA7">
            <w:pPr>
              <w:pStyle w:val="9"/>
              <w:rPr>
                <w:sz w:val="20"/>
              </w:rPr>
            </w:pPr>
          </w:p>
          <w:p w14:paraId="792D5FB7">
            <w:pPr>
              <w:pStyle w:val="9"/>
              <w:rPr>
                <w:sz w:val="20"/>
              </w:rPr>
            </w:pPr>
          </w:p>
          <w:p w14:paraId="609E23AF">
            <w:pPr>
              <w:pStyle w:val="9"/>
              <w:spacing w:before="2"/>
              <w:rPr>
                <w:sz w:val="15"/>
              </w:rPr>
            </w:pPr>
          </w:p>
          <w:p w14:paraId="40F04070">
            <w:pPr>
              <w:pStyle w:val="9"/>
              <w:spacing w:line="230" w:lineRule="auto"/>
              <w:ind w:left="39" w:right="43"/>
              <w:jc w:val="both"/>
              <w:rPr>
                <w:sz w:val="20"/>
              </w:rPr>
            </w:pPr>
            <w:r>
              <w:rPr>
                <w:spacing w:val="-3"/>
                <w:sz w:val="20"/>
              </w:rPr>
              <w:t>对农药使用者不按照农药的标签标注的使用范围、使用方法和剂量、使用技术要求和注意事项、安全间隔期使用农药等行为</w:t>
            </w:r>
            <w:r>
              <w:rPr>
                <w:sz w:val="20"/>
              </w:rPr>
              <w:t>的行政处罚</w:t>
            </w:r>
          </w:p>
        </w:tc>
        <w:tc>
          <w:tcPr>
            <w:tcW w:w="2127" w:type="dxa"/>
            <w:vMerge w:val="restart"/>
          </w:tcPr>
          <w:p w14:paraId="489ED673">
            <w:pPr>
              <w:pStyle w:val="9"/>
              <w:rPr>
                <w:sz w:val="20"/>
              </w:rPr>
            </w:pPr>
          </w:p>
          <w:p w14:paraId="18A3E0E9">
            <w:pPr>
              <w:pStyle w:val="9"/>
              <w:rPr>
                <w:sz w:val="20"/>
              </w:rPr>
            </w:pPr>
          </w:p>
          <w:p w14:paraId="0FFB31F9">
            <w:pPr>
              <w:pStyle w:val="9"/>
              <w:rPr>
                <w:sz w:val="20"/>
              </w:rPr>
            </w:pPr>
          </w:p>
          <w:p w14:paraId="3DB3DD52">
            <w:pPr>
              <w:pStyle w:val="9"/>
              <w:rPr>
                <w:sz w:val="20"/>
              </w:rPr>
            </w:pPr>
          </w:p>
          <w:p w14:paraId="49C5B47A">
            <w:pPr>
              <w:pStyle w:val="9"/>
              <w:spacing w:before="5"/>
              <w:rPr>
                <w:sz w:val="29"/>
              </w:rPr>
            </w:pPr>
          </w:p>
          <w:p w14:paraId="30F61733">
            <w:pPr>
              <w:pStyle w:val="9"/>
              <w:spacing w:line="230" w:lineRule="auto"/>
              <w:ind w:left="36" w:right="76"/>
              <w:jc w:val="both"/>
              <w:rPr>
                <w:sz w:val="20"/>
              </w:rPr>
            </w:pPr>
            <w:r>
              <w:rPr>
                <w:spacing w:val="-2"/>
                <w:sz w:val="20"/>
              </w:rPr>
              <w:t>对农药使用者不按照农药的标签标注的使用范围、使用方法和剂量、使用技术要求和注意事项、安全间隔期使用农</w:t>
            </w:r>
            <w:r>
              <w:rPr>
                <w:sz w:val="20"/>
              </w:rPr>
              <w:t>药的行政处罚</w:t>
            </w:r>
          </w:p>
        </w:tc>
        <w:tc>
          <w:tcPr>
            <w:tcW w:w="6860" w:type="dxa"/>
            <w:vMerge w:val="restart"/>
          </w:tcPr>
          <w:p w14:paraId="4B8D2612">
            <w:pPr>
              <w:pStyle w:val="9"/>
              <w:rPr>
                <w:sz w:val="20"/>
              </w:rPr>
            </w:pPr>
          </w:p>
          <w:p w14:paraId="7F2EB752">
            <w:pPr>
              <w:pStyle w:val="9"/>
              <w:rPr>
                <w:sz w:val="20"/>
              </w:rPr>
            </w:pPr>
          </w:p>
          <w:p w14:paraId="17D50000">
            <w:pPr>
              <w:pStyle w:val="9"/>
              <w:rPr>
                <w:sz w:val="20"/>
              </w:rPr>
            </w:pPr>
          </w:p>
          <w:p w14:paraId="7582FD92">
            <w:pPr>
              <w:pStyle w:val="9"/>
              <w:rPr>
                <w:sz w:val="20"/>
              </w:rPr>
            </w:pPr>
          </w:p>
          <w:p w14:paraId="4FB0F553">
            <w:pPr>
              <w:pStyle w:val="9"/>
              <w:rPr>
                <w:sz w:val="20"/>
              </w:rPr>
            </w:pPr>
          </w:p>
          <w:p w14:paraId="6043D5DD">
            <w:pPr>
              <w:pStyle w:val="9"/>
              <w:rPr>
                <w:sz w:val="20"/>
              </w:rPr>
            </w:pPr>
          </w:p>
          <w:p w14:paraId="6878DA82">
            <w:pPr>
              <w:pStyle w:val="9"/>
              <w:rPr>
                <w:sz w:val="20"/>
              </w:rPr>
            </w:pPr>
          </w:p>
          <w:p w14:paraId="68547738">
            <w:pPr>
              <w:pStyle w:val="9"/>
              <w:rPr>
                <w:sz w:val="20"/>
              </w:rPr>
            </w:pPr>
          </w:p>
          <w:p w14:paraId="033E22E3">
            <w:pPr>
              <w:pStyle w:val="9"/>
              <w:rPr>
                <w:sz w:val="20"/>
              </w:rPr>
            </w:pPr>
          </w:p>
          <w:p w14:paraId="487D48B2">
            <w:pPr>
              <w:pStyle w:val="9"/>
              <w:rPr>
                <w:sz w:val="20"/>
              </w:rPr>
            </w:pPr>
          </w:p>
          <w:p w14:paraId="6AFE8A63">
            <w:pPr>
              <w:pStyle w:val="9"/>
              <w:rPr>
                <w:sz w:val="20"/>
              </w:rPr>
            </w:pPr>
          </w:p>
          <w:p w14:paraId="4F98AE1C">
            <w:pPr>
              <w:pStyle w:val="9"/>
              <w:rPr>
                <w:sz w:val="20"/>
              </w:rPr>
            </w:pPr>
          </w:p>
          <w:p w14:paraId="63229362">
            <w:pPr>
              <w:pStyle w:val="9"/>
              <w:rPr>
                <w:sz w:val="20"/>
              </w:rPr>
            </w:pPr>
          </w:p>
          <w:p w14:paraId="651A1022">
            <w:pPr>
              <w:pStyle w:val="9"/>
              <w:rPr>
                <w:sz w:val="20"/>
              </w:rPr>
            </w:pPr>
          </w:p>
          <w:p w14:paraId="4503DA83">
            <w:pPr>
              <w:pStyle w:val="9"/>
              <w:rPr>
                <w:sz w:val="20"/>
              </w:rPr>
            </w:pPr>
          </w:p>
          <w:p w14:paraId="13974535">
            <w:pPr>
              <w:pStyle w:val="9"/>
              <w:rPr>
                <w:sz w:val="20"/>
              </w:rPr>
            </w:pPr>
          </w:p>
          <w:p w14:paraId="258CFF55">
            <w:pPr>
              <w:pStyle w:val="9"/>
              <w:rPr>
                <w:sz w:val="20"/>
              </w:rPr>
            </w:pPr>
          </w:p>
          <w:p w14:paraId="0CDE3F48">
            <w:pPr>
              <w:pStyle w:val="9"/>
              <w:rPr>
                <w:sz w:val="20"/>
              </w:rPr>
            </w:pPr>
          </w:p>
          <w:p w14:paraId="1F80D168">
            <w:pPr>
              <w:pStyle w:val="9"/>
              <w:rPr>
                <w:sz w:val="20"/>
              </w:rPr>
            </w:pPr>
          </w:p>
          <w:p w14:paraId="2F464747">
            <w:pPr>
              <w:pStyle w:val="9"/>
              <w:rPr>
                <w:sz w:val="20"/>
              </w:rPr>
            </w:pPr>
          </w:p>
          <w:p w14:paraId="5E986691">
            <w:pPr>
              <w:pStyle w:val="9"/>
              <w:rPr>
                <w:sz w:val="20"/>
              </w:rPr>
            </w:pPr>
          </w:p>
          <w:p w14:paraId="28456ABA">
            <w:pPr>
              <w:pStyle w:val="9"/>
              <w:spacing w:before="3"/>
              <w:rPr>
                <w:sz w:val="15"/>
              </w:rPr>
            </w:pPr>
          </w:p>
          <w:p w14:paraId="4A430293">
            <w:pPr>
              <w:pStyle w:val="9"/>
              <w:spacing w:line="252" w:lineRule="exact"/>
              <w:ind w:left="38"/>
              <w:rPr>
                <w:b/>
                <w:sz w:val="20"/>
              </w:rPr>
            </w:pPr>
            <w:r>
              <w:rPr>
                <w:b/>
                <w:sz w:val="20"/>
              </w:rPr>
              <w:t>《农药管理条例》(2022修订)</w:t>
            </w:r>
          </w:p>
          <w:p w14:paraId="45268225">
            <w:pPr>
              <w:pStyle w:val="9"/>
              <w:spacing w:before="4" w:line="230" w:lineRule="auto"/>
              <w:ind w:left="38" w:right="33"/>
              <w:rPr>
                <w:sz w:val="20"/>
              </w:rPr>
            </w:pPr>
            <w:r>
              <w:rPr>
                <w:b/>
                <w:spacing w:val="2"/>
                <w:sz w:val="20"/>
              </w:rPr>
              <w:t>第六十条第一款第</w:t>
            </w:r>
            <w:r>
              <w:rPr>
                <w:b/>
                <w:spacing w:val="3"/>
                <w:sz w:val="20"/>
              </w:rPr>
              <w:t>（</w:t>
            </w:r>
            <w:r>
              <w:rPr>
                <w:b/>
                <w:spacing w:val="5"/>
                <w:sz w:val="20"/>
              </w:rPr>
              <w:t>一</w:t>
            </w:r>
            <w:r>
              <w:rPr>
                <w:b/>
                <w:spacing w:val="2"/>
                <w:sz w:val="20"/>
              </w:rPr>
              <w:t>）（</w:t>
            </w:r>
            <w:r>
              <w:rPr>
                <w:b/>
                <w:spacing w:val="3"/>
                <w:sz w:val="20"/>
              </w:rPr>
              <w:t>二</w:t>
            </w:r>
            <w:r>
              <w:rPr>
                <w:b/>
                <w:spacing w:val="2"/>
                <w:sz w:val="20"/>
              </w:rPr>
              <w:t>）（</w:t>
            </w:r>
            <w:r>
              <w:rPr>
                <w:b/>
                <w:spacing w:val="5"/>
                <w:sz w:val="20"/>
              </w:rPr>
              <w:t>三</w:t>
            </w:r>
            <w:r>
              <w:rPr>
                <w:b/>
                <w:spacing w:val="2"/>
                <w:sz w:val="20"/>
              </w:rPr>
              <w:t>）（</w:t>
            </w:r>
            <w:r>
              <w:rPr>
                <w:b/>
                <w:spacing w:val="3"/>
                <w:sz w:val="20"/>
              </w:rPr>
              <w:t>五</w:t>
            </w:r>
            <w:r>
              <w:rPr>
                <w:b/>
                <w:sz w:val="20"/>
              </w:rPr>
              <w:t>）</w:t>
            </w:r>
            <w:r>
              <w:rPr>
                <w:b/>
                <w:spacing w:val="34"/>
                <w:sz w:val="20"/>
              </w:rPr>
              <w:t xml:space="preserve">项 </w:t>
            </w:r>
            <w:r>
              <w:rPr>
                <w:sz w:val="20"/>
              </w:rPr>
              <w:t>农药使用者有下列行</w:t>
            </w:r>
            <w:r>
              <w:rPr>
                <w:spacing w:val="-1"/>
                <w:w w:val="95"/>
                <w:sz w:val="20"/>
              </w:rPr>
              <w:t>为之一的，由县级人民政府农业主管部门责令改正，农药使用者为农产品生产企业、食品和食用农产品仓储企业、专业化病虫害防治服务组织和从事农产品</w:t>
            </w:r>
            <w:r>
              <w:rPr>
                <w:sz w:val="20"/>
              </w:rPr>
              <w:t>生产的农民专业合作社等单位的，处5万元以上10万元以下罚款，农药使用者为个人的，处1万元以下罚款；构成犯罪的，依法追究刑事责任：（一）不按</w:t>
            </w:r>
            <w:r>
              <w:rPr>
                <w:spacing w:val="-1"/>
                <w:w w:val="95"/>
                <w:sz w:val="20"/>
              </w:rPr>
              <w:t>照农药的标签标注的使用范围、使用方法和剂量、使用技术要求和注意事项、</w:t>
            </w:r>
            <w:r>
              <w:rPr>
                <w:w w:val="95"/>
                <w:sz w:val="20"/>
              </w:rPr>
              <w:t>安全间隔期使用农药；（二）使用禁用的农药；（三）</w:t>
            </w:r>
            <w:r>
              <w:rPr>
                <w:spacing w:val="-2"/>
                <w:w w:val="95"/>
                <w:sz w:val="20"/>
              </w:rPr>
              <w:t>将剧毒、高毒农药用于</w:t>
            </w:r>
            <w:r>
              <w:rPr>
                <w:spacing w:val="-1"/>
                <w:w w:val="95"/>
                <w:sz w:val="20"/>
              </w:rPr>
              <w:t>防治卫生害虫，用于蔬菜、瓜果、茶叶、菌类、中草药材生产或者用于水生植</w:t>
            </w:r>
            <w:r>
              <w:rPr>
                <w:sz w:val="20"/>
              </w:rPr>
              <w:t>物的病虫害防治；（五）使用农药毒鱼、虾、鸟、兽等。</w:t>
            </w:r>
          </w:p>
          <w:p w14:paraId="774C5560">
            <w:pPr>
              <w:pStyle w:val="9"/>
              <w:spacing w:before="11" w:line="230" w:lineRule="auto"/>
              <w:ind w:left="38" w:right="28"/>
              <w:rPr>
                <w:sz w:val="20"/>
              </w:rPr>
            </w:pPr>
            <w:r>
              <w:rPr>
                <w:spacing w:val="-1"/>
                <w:w w:val="95"/>
                <w:sz w:val="20"/>
              </w:rPr>
              <w:t>有前款第二项规定的行为的，县级人民政府农业主管部门还应当没收禁用</w:t>
            </w:r>
            <w:r>
              <w:rPr>
                <w:sz w:val="20"/>
              </w:rPr>
              <w:t>的农药。</w:t>
            </w:r>
          </w:p>
        </w:tc>
        <w:tc>
          <w:tcPr>
            <w:tcW w:w="1201" w:type="dxa"/>
            <w:vMerge w:val="restart"/>
          </w:tcPr>
          <w:p w14:paraId="797E3473">
            <w:pPr>
              <w:pStyle w:val="9"/>
              <w:rPr>
                <w:sz w:val="20"/>
              </w:rPr>
            </w:pPr>
          </w:p>
          <w:p w14:paraId="055D0DEA">
            <w:pPr>
              <w:pStyle w:val="9"/>
              <w:rPr>
                <w:sz w:val="20"/>
              </w:rPr>
            </w:pPr>
          </w:p>
          <w:p w14:paraId="57D9042D">
            <w:pPr>
              <w:pStyle w:val="9"/>
              <w:rPr>
                <w:sz w:val="20"/>
              </w:rPr>
            </w:pPr>
          </w:p>
          <w:p w14:paraId="25C8F012">
            <w:pPr>
              <w:pStyle w:val="9"/>
              <w:rPr>
                <w:sz w:val="20"/>
              </w:rPr>
            </w:pPr>
          </w:p>
          <w:p w14:paraId="40E61FF8">
            <w:pPr>
              <w:pStyle w:val="9"/>
              <w:rPr>
                <w:sz w:val="20"/>
              </w:rPr>
            </w:pPr>
          </w:p>
          <w:p w14:paraId="0D6D1FB3">
            <w:pPr>
              <w:pStyle w:val="9"/>
              <w:rPr>
                <w:sz w:val="20"/>
              </w:rPr>
            </w:pPr>
          </w:p>
          <w:p w14:paraId="72BA7089">
            <w:pPr>
              <w:pStyle w:val="9"/>
              <w:rPr>
                <w:sz w:val="20"/>
              </w:rPr>
            </w:pPr>
          </w:p>
          <w:p w14:paraId="40895586">
            <w:pPr>
              <w:pStyle w:val="9"/>
              <w:rPr>
                <w:sz w:val="20"/>
              </w:rPr>
            </w:pPr>
          </w:p>
          <w:p w14:paraId="665A24AC">
            <w:pPr>
              <w:pStyle w:val="9"/>
              <w:rPr>
                <w:sz w:val="20"/>
              </w:rPr>
            </w:pPr>
          </w:p>
          <w:p w14:paraId="4F504B9A">
            <w:pPr>
              <w:pStyle w:val="9"/>
              <w:rPr>
                <w:sz w:val="20"/>
              </w:rPr>
            </w:pPr>
          </w:p>
          <w:p w14:paraId="6A11F0E2">
            <w:pPr>
              <w:pStyle w:val="9"/>
              <w:rPr>
                <w:sz w:val="20"/>
              </w:rPr>
            </w:pPr>
          </w:p>
          <w:p w14:paraId="793B8F34">
            <w:pPr>
              <w:pStyle w:val="9"/>
              <w:rPr>
                <w:sz w:val="20"/>
              </w:rPr>
            </w:pPr>
          </w:p>
          <w:p w14:paraId="0BEBDF43">
            <w:pPr>
              <w:pStyle w:val="9"/>
              <w:rPr>
                <w:sz w:val="20"/>
              </w:rPr>
            </w:pPr>
          </w:p>
          <w:p w14:paraId="004F3BD0">
            <w:pPr>
              <w:pStyle w:val="9"/>
              <w:rPr>
                <w:sz w:val="20"/>
              </w:rPr>
            </w:pPr>
          </w:p>
          <w:p w14:paraId="6383E42E">
            <w:pPr>
              <w:pStyle w:val="9"/>
              <w:rPr>
                <w:sz w:val="20"/>
              </w:rPr>
            </w:pPr>
          </w:p>
          <w:p w14:paraId="20EFFEEB">
            <w:pPr>
              <w:pStyle w:val="9"/>
              <w:spacing w:before="2"/>
              <w:rPr>
                <w:sz w:val="25"/>
              </w:rPr>
            </w:pPr>
          </w:p>
          <w:p w14:paraId="716B7BBF">
            <w:pPr>
              <w:pStyle w:val="9"/>
              <w:spacing w:line="252" w:lineRule="exact"/>
              <w:ind w:left="37"/>
              <w:rPr>
                <w:sz w:val="20"/>
              </w:rPr>
            </w:pPr>
            <w:r>
              <w:rPr>
                <w:sz w:val="20"/>
              </w:rPr>
              <w:t>违反第</w:t>
            </w:r>
          </w:p>
          <w:p w14:paraId="31BA4F87">
            <w:pPr>
              <w:pStyle w:val="9"/>
              <w:spacing w:line="252" w:lineRule="exact"/>
              <w:ind w:left="37"/>
              <w:rPr>
                <w:sz w:val="20"/>
              </w:rPr>
            </w:pPr>
            <w:r>
              <w:rPr>
                <w:sz w:val="20"/>
              </w:rPr>
              <w:t>（一）项的</w:t>
            </w:r>
          </w:p>
        </w:tc>
        <w:tc>
          <w:tcPr>
            <w:tcW w:w="1134" w:type="dxa"/>
            <w:vMerge w:val="restart"/>
          </w:tcPr>
          <w:p w14:paraId="024D75C0">
            <w:pPr>
              <w:pStyle w:val="9"/>
              <w:rPr>
                <w:sz w:val="20"/>
              </w:rPr>
            </w:pPr>
          </w:p>
          <w:p w14:paraId="130A9B91">
            <w:pPr>
              <w:pStyle w:val="9"/>
              <w:rPr>
                <w:sz w:val="20"/>
              </w:rPr>
            </w:pPr>
          </w:p>
          <w:p w14:paraId="2AAB378F">
            <w:pPr>
              <w:pStyle w:val="9"/>
              <w:rPr>
                <w:sz w:val="20"/>
              </w:rPr>
            </w:pPr>
          </w:p>
          <w:p w14:paraId="6AC4AC2F">
            <w:pPr>
              <w:pStyle w:val="9"/>
              <w:rPr>
                <w:sz w:val="20"/>
              </w:rPr>
            </w:pPr>
          </w:p>
          <w:p w14:paraId="57109634">
            <w:pPr>
              <w:pStyle w:val="9"/>
              <w:rPr>
                <w:sz w:val="20"/>
              </w:rPr>
            </w:pPr>
          </w:p>
          <w:p w14:paraId="36F727D3">
            <w:pPr>
              <w:pStyle w:val="9"/>
              <w:rPr>
                <w:sz w:val="20"/>
              </w:rPr>
            </w:pPr>
          </w:p>
          <w:p w14:paraId="1E7AEB35">
            <w:pPr>
              <w:pStyle w:val="9"/>
              <w:spacing w:before="10"/>
              <w:rPr>
                <w:sz w:val="27"/>
              </w:rPr>
            </w:pPr>
          </w:p>
          <w:p w14:paraId="354A4F8C">
            <w:pPr>
              <w:pStyle w:val="9"/>
              <w:spacing w:line="232" w:lineRule="auto"/>
              <w:ind w:left="36" w:right="39"/>
              <w:rPr>
                <w:sz w:val="20"/>
              </w:rPr>
            </w:pPr>
            <w:r>
              <w:rPr>
                <w:sz w:val="20"/>
              </w:rPr>
              <w:t>对单位的行政处罚</w:t>
            </w:r>
          </w:p>
        </w:tc>
        <w:tc>
          <w:tcPr>
            <w:tcW w:w="1698" w:type="dxa"/>
          </w:tcPr>
          <w:p w14:paraId="49113AAF">
            <w:pPr>
              <w:pStyle w:val="9"/>
              <w:spacing w:before="8"/>
              <w:rPr>
                <w:sz w:val="17"/>
              </w:rPr>
            </w:pPr>
          </w:p>
          <w:p w14:paraId="2CF0A8CB">
            <w:pPr>
              <w:pStyle w:val="9"/>
              <w:spacing w:line="230" w:lineRule="auto"/>
              <w:ind w:left="35" w:right="45"/>
              <w:jc w:val="both"/>
              <w:rPr>
                <w:sz w:val="20"/>
              </w:rPr>
            </w:pPr>
            <w:r>
              <w:rPr>
                <w:spacing w:val="-2"/>
                <w:sz w:val="20"/>
              </w:rPr>
              <w:t>不按照农药的标签标注的使用范围等</w:t>
            </w:r>
            <w:r>
              <w:rPr>
                <w:sz w:val="20"/>
              </w:rPr>
              <w:t>4项中1</w:t>
            </w:r>
            <w:r>
              <w:rPr>
                <w:spacing w:val="-4"/>
                <w:sz w:val="20"/>
              </w:rPr>
              <w:t>项使用农药</w:t>
            </w:r>
            <w:r>
              <w:rPr>
                <w:sz w:val="20"/>
              </w:rPr>
              <w:t>的</w:t>
            </w:r>
          </w:p>
        </w:tc>
        <w:tc>
          <w:tcPr>
            <w:tcW w:w="6930" w:type="dxa"/>
          </w:tcPr>
          <w:p w14:paraId="3033F9EF">
            <w:pPr>
              <w:pStyle w:val="9"/>
              <w:rPr>
                <w:sz w:val="20"/>
              </w:rPr>
            </w:pPr>
          </w:p>
          <w:p w14:paraId="2B4CC5FB">
            <w:pPr>
              <w:pStyle w:val="9"/>
              <w:spacing w:before="11"/>
              <w:rPr>
                <w:sz w:val="25"/>
              </w:rPr>
            </w:pPr>
          </w:p>
          <w:p w14:paraId="01495C72">
            <w:pPr>
              <w:pStyle w:val="9"/>
              <w:ind w:left="34"/>
              <w:rPr>
                <w:sz w:val="20"/>
              </w:rPr>
            </w:pPr>
            <w:r>
              <w:rPr>
                <w:sz w:val="20"/>
              </w:rPr>
              <w:t>责令改正，处5万元以上6万元以下罚款。</w:t>
            </w:r>
          </w:p>
        </w:tc>
      </w:tr>
      <w:tr w14:paraId="15FB21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38" w:type="dxa"/>
            <w:vMerge w:val="continue"/>
            <w:tcBorders>
              <w:top w:val="nil"/>
            </w:tcBorders>
          </w:tcPr>
          <w:p w14:paraId="7F89C2C5">
            <w:pPr>
              <w:rPr>
                <w:sz w:val="2"/>
                <w:szCs w:val="2"/>
              </w:rPr>
            </w:pPr>
          </w:p>
        </w:tc>
        <w:tc>
          <w:tcPr>
            <w:tcW w:w="857" w:type="dxa"/>
            <w:vMerge w:val="continue"/>
            <w:tcBorders>
              <w:top w:val="nil"/>
            </w:tcBorders>
          </w:tcPr>
          <w:p w14:paraId="722692EF">
            <w:pPr>
              <w:rPr>
                <w:sz w:val="2"/>
                <w:szCs w:val="2"/>
              </w:rPr>
            </w:pPr>
          </w:p>
        </w:tc>
        <w:tc>
          <w:tcPr>
            <w:tcW w:w="1299" w:type="dxa"/>
            <w:vMerge w:val="continue"/>
            <w:tcBorders>
              <w:top w:val="nil"/>
            </w:tcBorders>
          </w:tcPr>
          <w:p w14:paraId="0990DD29">
            <w:pPr>
              <w:rPr>
                <w:sz w:val="2"/>
                <w:szCs w:val="2"/>
              </w:rPr>
            </w:pPr>
          </w:p>
        </w:tc>
        <w:tc>
          <w:tcPr>
            <w:tcW w:w="2127" w:type="dxa"/>
            <w:vMerge w:val="continue"/>
            <w:tcBorders>
              <w:top w:val="nil"/>
            </w:tcBorders>
          </w:tcPr>
          <w:p w14:paraId="1B0224B7">
            <w:pPr>
              <w:rPr>
                <w:sz w:val="2"/>
                <w:szCs w:val="2"/>
              </w:rPr>
            </w:pPr>
          </w:p>
        </w:tc>
        <w:tc>
          <w:tcPr>
            <w:tcW w:w="6860" w:type="dxa"/>
            <w:vMerge w:val="continue"/>
            <w:tcBorders>
              <w:top w:val="nil"/>
            </w:tcBorders>
          </w:tcPr>
          <w:p w14:paraId="0A9E8ECA">
            <w:pPr>
              <w:rPr>
                <w:sz w:val="2"/>
                <w:szCs w:val="2"/>
              </w:rPr>
            </w:pPr>
          </w:p>
        </w:tc>
        <w:tc>
          <w:tcPr>
            <w:tcW w:w="1201" w:type="dxa"/>
            <w:vMerge w:val="continue"/>
            <w:tcBorders>
              <w:top w:val="nil"/>
            </w:tcBorders>
          </w:tcPr>
          <w:p w14:paraId="621B356D">
            <w:pPr>
              <w:rPr>
                <w:sz w:val="2"/>
                <w:szCs w:val="2"/>
              </w:rPr>
            </w:pPr>
          </w:p>
        </w:tc>
        <w:tc>
          <w:tcPr>
            <w:tcW w:w="1134" w:type="dxa"/>
            <w:vMerge w:val="continue"/>
            <w:tcBorders>
              <w:top w:val="nil"/>
            </w:tcBorders>
          </w:tcPr>
          <w:p w14:paraId="7CB2B379">
            <w:pPr>
              <w:rPr>
                <w:sz w:val="2"/>
                <w:szCs w:val="2"/>
              </w:rPr>
            </w:pPr>
          </w:p>
        </w:tc>
        <w:tc>
          <w:tcPr>
            <w:tcW w:w="1698" w:type="dxa"/>
          </w:tcPr>
          <w:p w14:paraId="6B15F321">
            <w:pPr>
              <w:pStyle w:val="9"/>
              <w:spacing w:before="8"/>
              <w:rPr>
                <w:sz w:val="17"/>
              </w:rPr>
            </w:pPr>
          </w:p>
          <w:p w14:paraId="6C232F0A">
            <w:pPr>
              <w:pStyle w:val="9"/>
              <w:spacing w:line="230" w:lineRule="auto"/>
              <w:ind w:left="35" w:right="45"/>
              <w:jc w:val="both"/>
              <w:rPr>
                <w:sz w:val="20"/>
              </w:rPr>
            </w:pPr>
            <w:r>
              <w:rPr>
                <w:spacing w:val="-2"/>
                <w:sz w:val="20"/>
              </w:rPr>
              <w:t>不按照农药的标签标注的使用范围等</w:t>
            </w:r>
            <w:r>
              <w:rPr>
                <w:sz w:val="20"/>
              </w:rPr>
              <w:t>4项中2</w:t>
            </w:r>
            <w:r>
              <w:rPr>
                <w:spacing w:val="-4"/>
                <w:sz w:val="20"/>
              </w:rPr>
              <w:t>项使用农药</w:t>
            </w:r>
            <w:r>
              <w:rPr>
                <w:sz w:val="20"/>
              </w:rPr>
              <w:t>的</w:t>
            </w:r>
          </w:p>
        </w:tc>
        <w:tc>
          <w:tcPr>
            <w:tcW w:w="6930" w:type="dxa"/>
          </w:tcPr>
          <w:p w14:paraId="136B4F4E">
            <w:pPr>
              <w:pStyle w:val="9"/>
              <w:rPr>
                <w:sz w:val="20"/>
              </w:rPr>
            </w:pPr>
          </w:p>
          <w:p w14:paraId="7E854171">
            <w:pPr>
              <w:pStyle w:val="9"/>
              <w:spacing w:before="11"/>
              <w:rPr>
                <w:sz w:val="25"/>
              </w:rPr>
            </w:pPr>
          </w:p>
          <w:p w14:paraId="3C32209A">
            <w:pPr>
              <w:pStyle w:val="9"/>
              <w:ind w:left="34"/>
              <w:rPr>
                <w:sz w:val="20"/>
              </w:rPr>
            </w:pPr>
            <w:r>
              <w:rPr>
                <w:sz w:val="20"/>
              </w:rPr>
              <w:t>责令改正，处6万元以上8万元以下罚款。</w:t>
            </w:r>
          </w:p>
        </w:tc>
      </w:tr>
      <w:tr w14:paraId="2E9FAE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38" w:type="dxa"/>
            <w:vMerge w:val="continue"/>
            <w:tcBorders>
              <w:top w:val="nil"/>
            </w:tcBorders>
          </w:tcPr>
          <w:p w14:paraId="32EA8208">
            <w:pPr>
              <w:rPr>
                <w:sz w:val="2"/>
                <w:szCs w:val="2"/>
              </w:rPr>
            </w:pPr>
          </w:p>
        </w:tc>
        <w:tc>
          <w:tcPr>
            <w:tcW w:w="857" w:type="dxa"/>
            <w:vMerge w:val="continue"/>
            <w:tcBorders>
              <w:top w:val="nil"/>
            </w:tcBorders>
          </w:tcPr>
          <w:p w14:paraId="1B3A8CB7">
            <w:pPr>
              <w:rPr>
                <w:sz w:val="2"/>
                <w:szCs w:val="2"/>
              </w:rPr>
            </w:pPr>
          </w:p>
        </w:tc>
        <w:tc>
          <w:tcPr>
            <w:tcW w:w="1299" w:type="dxa"/>
            <w:vMerge w:val="continue"/>
            <w:tcBorders>
              <w:top w:val="nil"/>
            </w:tcBorders>
          </w:tcPr>
          <w:p w14:paraId="69F1A11F">
            <w:pPr>
              <w:rPr>
                <w:sz w:val="2"/>
                <w:szCs w:val="2"/>
              </w:rPr>
            </w:pPr>
          </w:p>
        </w:tc>
        <w:tc>
          <w:tcPr>
            <w:tcW w:w="2127" w:type="dxa"/>
            <w:vMerge w:val="continue"/>
            <w:tcBorders>
              <w:top w:val="nil"/>
            </w:tcBorders>
          </w:tcPr>
          <w:p w14:paraId="2CCEE988">
            <w:pPr>
              <w:rPr>
                <w:sz w:val="2"/>
                <w:szCs w:val="2"/>
              </w:rPr>
            </w:pPr>
          </w:p>
        </w:tc>
        <w:tc>
          <w:tcPr>
            <w:tcW w:w="6860" w:type="dxa"/>
            <w:vMerge w:val="continue"/>
            <w:tcBorders>
              <w:top w:val="nil"/>
            </w:tcBorders>
          </w:tcPr>
          <w:p w14:paraId="09BC3539">
            <w:pPr>
              <w:rPr>
                <w:sz w:val="2"/>
                <w:szCs w:val="2"/>
              </w:rPr>
            </w:pPr>
          </w:p>
        </w:tc>
        <w:tc>
          <w:tcPr>
            <w:tcW w:w="1201" w:type="dxa"/>
            <w:vMerge w:val="continue"/>
            <w:tcBorders>
              <w:top w:val="nil"/>
            </w:tcBorders>
          </w:tcPr>
          <w:p w14:paraId="7D3B3DB8">
            <w:pPr>
              <w:rPr>
                <w:sz w:val="2"/>
                <w:szCs w:val="2"/>
              </w:rPr>
            </w:pPr>
          </w:p>
        </w:tc>
        <w:tc>
          <w:tcPr>
            <w:tcW w:w="1134" w:type="dxa"/>
            <w:vMerge w:val="continue"/>
            <w:tcBorders>
              <w:top w:val="nil"/>
            </w:tcBorders>
          </w:tcPr>
          <w:p w14:paraId="2C4E95FE">
            <w:pPr>
              <w:rPr>
                <w:sz w:val="2"/>
                <w:szCs w:val="2"/>
              </w:rPr>
            </w:pPr>
          </w:p>
        </w:tc>
        <w:tc>
          <w:tcPr>
            <w:tcW w:w="1698" w:type="dxa"/>
          </w:tcPr>
          <w:p w14:paraId="3C7C6A12">
            <w:pPr>
              <w:pStyle w:val="9"/>
              <w:spacing w:before="8"/>
              <w:rPr>
                <w:sz w:val="17"/>
              </w:rPr>
            </w:pPr>
          </w:p>
          <w:p w14:paraId="77714EA1">
            <w:pPr>
              <w:pStyle w:val="9"/>
              <w:spacing w:line="230" w:lineRule="auto"/>
              <w:ind w:left="35" w:right="45"/>
              <w:jc w:val="both"/>
              <w:rPr>
                <w:sz w:val="20"/>
              </w:rPr>
            </w:pPr>
            <w:r>
              <w:rPr>
                <w:spacing w:val="-2"/>
                <w:sz w:val="20"/>
              </w:rPr>
              <w:t>不按照农药的标签标注的使用范围等</w:t>
            </w:r>
            <w:r>
              <w:rPr>
                <w:sz w:val="20"/>
              </w:rPr>
              <w:t>4项中3</w:t>
            </w:r>
            <w:r>
              <w:rPr>
                <w:spacing w:val="-4"/>
                <w:sz w:val="20"/>
              </w:rPr>
              <w:t>项及以上使</w:t>
            </w:r>
            <w:r>
              <w:rPr>
                <w:sz w:val="20"/>
              </w:rPr>
              <w:t>用农药的</w:t>
            </w:r>
          </w:p>
        </w:tc>
        <w:tc>
          <w:tcPr>
            <w:tcW w:w="6930" w:type="dxa"/>
          </w:tcPr>
          <w:p w14:paraId="54E365E9">
            <w:pPr>
              <w:pStyle w:val="9"/>
              <w:rPr>
                <w:sz w:val="20"/>
              </w:rPr>
            </w:pPr>
          </w:p>
          <w:p w14:paraId="6571B3BB">
            <w:pPr>
              <w:pStyle w:val="9"/>
              <w:spacing w:before="11"/>
              <w:rPr>
                <w:sz w:val="25"/>
              </w:rPr>
            </w:pPr>
          </w:p>
          <w:p w14:paraId="3F02DCD6">
            <w:pPr>
              <w:pStyle w:val="9"/>
              <w:ind w:left="34"/>
              <w:rPr>
                <w:sz w:val="20"/>
              </w:rPr>
            </w:pPr>
            <w:r>
              <w:rPr>
                <w:sz w:val="20"/>
              </w:rPr>
              <w:t>责令改正，处8万元以上10万元以下罚款。</w:t>
            </w:r>
          </w:p>
        </w:tc>
      </w:tr>
      <w:tr w14:paraId="7B5491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38" w:type="dxa"/>
            <w:vMerge w:val="continue"/>
            <w:tcBorders>
              <w:top w:val="nil"/>
            </w:tcBorders>
          </w:tcPr>
          <w:p w14:paraId="5F6F0BFB">
            <w:pPr>
              <w:rPr>
                <w:sz w:val="2"/>
                <w:szCs w:val="2"/>
              </w:rPr>
            </w:pPr>
          </w:p>
        </w:tc>
        <w:tc>
          <w:tcPr>
            <w:tcW w:w="857" w:type="dxa"/>
            <w:vMerge w:val="continue"/>
            <w:tcBorders>
              <w:top w:val="nil"/>
            </w:tcBorders>
          </w:tcPr>
          <w:p w14:paraId="6FB254B2">
            <w:pPr>
              <w:rPr>
                <w:sz w:val="2"/>
                <w:szCs w:val="2"/>
              </w:rPr>
            </w:pPr>
          </w:p>
        </w:tc>
        <w:tc>
          <w:tcPr>
            <w:tcW w:w="1299" w:type="dxa"/>
            <w:vMerge w:val="continue"/>
            <w:tcBorders>
              <w:top w:val="nil"/>
            </w:tcBorders>
          </w:tcPr>
          <w:p w14:paraId="6DA5F31B">
            <w:pPr>
              <w:rPr>
                <w:sz w:val="2"/>
                <w:szCs w:val="2"/>
              </w:rPr>
            </w:pPr>
          </w:p>
        </w:tc>
        <w:tc>
          <w:tcPr>
            <w:tcW w:w="2127" w:type="dxa"/>
            <w:vMerge w:val="restart"/>
          </w:tcPr>
          <w:p w14:paraId="2DAE86EE">
            <w:pPr>
              <w:pStyle w:val="9"/>
              <w:rPr>
                <w:sz w:val="20"/>
              </w:rPr>
            </w:pPr>
          </w:p>
          <w:p w14:paraId="09642919">
            <w:pPr>
              <w:pStyle w:val="9"/>
              <w:rPr>
                <w:sz w:val="20"/>
              </w:rPr>
            </w:pPr>
          </w:p>
          <w:p w14:paraId="6E8F077D">
            <w:pPr>
              <w:pStyle w:val="9"/>
              <w:rPr>
                <w:sz w:val="20"/>
              </w:rPr>
            </w:pPr>
          </w:p>
          <w:p w14:paraId="5D01B9C2">
            <w:pPr>
              <w:pStyle w:val="9"/>
              <w:rPr>
                <w:sz w:val="20"/>
              </w:rPr>
            </w:pPr>
          </w:p>
          <w:p w14:paraId="02C12F54">
            <w:pPr>
              <w:pStyle w:val="9"/>
              <w:rPr>
                <w:sz w:val="20"/>
              </w:rPr>
            </w:pPr>
          </w:p>
          <w:p w14:paraId="5D6C287E">
            <w:pPr>
              <w:pStyle w:val="9"/>
              <w:rPr>
                <w:sz w:val="20"/>
              </w:rPr>
            </w:pPr>
          </w:p>
          <w:p w14:paraId="73F22029">
            <w:pPr>
              <w:pStyle w:val="9"/>
              <w:spacing w:before="129" w:line="230" w:lineRule="auto"/>
              <w:ind w:left="36" w:right="35"/>
              <w:rPr>
                <w:sz w:val="20"/>
              </w:rPr>
            </w:pPr>
            <w:r>
              <w:rPr>
                <w:sz w:val="20"/>
              </w:rPr>
              <w:t>对农药使用者使用禁用的农药的行政处罚</w:t>
            </w:r>
          </w:p>
        </w:tc>
        <w:tc>
          <w:tcPr>
            <w:tcW w:w="6860" w:type="dxa"/>
            <w:vMerge w:val="continue"/>
            <w:tcBorders>
              <w:top w:val="nil"/>
            </w:tcBorders>
          </w:tcPr>
          <w:p w14:paraId="2FD1CFFD">
            <w:pPr>
              <w:rPr>
                <w:sz w:val="2"/>
                <w:szCs w:val="2"/>
              </w:rPr>
            </w:pPr>
          </w:p>
        </w:tc>
        <w:tc>
          <w:tcPr>
            <w:tcW w:w="1201" w:type="dxa"/>
            <w:vMerge w:val="continue"/>
            <w:tcBorders>
              <w:top w:val="nil"/>
            </w:tcBorders>
          </w:tcPr>
          <w:p w14:paraId="509C6D6A">
            <w:pPr>
              <w:rPr>
                <w:sz w:val="2"/>
                <w:szCs w:val="2"/>
              </w:rPr>
            </w:pPr>
          </w:p>
        </w:tc>
        <w:tc>
          <w:tcPr>
            <w:tcW w:w="1134" w:type="dxa"/>
            <w:vMerge w:val="restart"/>
          </w:tcPr>
          <w:p w14:paraId="58EF2866">
            <w:pPr>
              <w:pStyle w:val="9"/>
              <w:rPr>
                <w:sz w:val="20"/>
              </w:rPr>
            </w:pPr>
          </w:p>
          <w:p w14:paraId="7BDFD12D">
            <w:pPr>
              <w:pStyle w:val="9"/>
              <w:rPr>
                <w:sz w:val="20"/>
              </w:rPr>
            </w:pPr>
          </w:p>
          <w:p w14:paraId="1ADB4CBB">
            <w:pPr>
              <w:pStyle w:val="9"/>
              <w:rPr>
                <w:sz w:val="20"/>
              </w:rPr>
            </w:pPr>
          </w:p>
          <w:p w14:paraId="7D81E3FC">
            <w:pPr>
              <w:pStyle w:val="9"/>
              <w:rPr>
                <w:sz w:val="20"/>
              </w:rPr>
            </w:pPr>
          </w:p>
          <w:p w14:paraId="40331A61">
            <w:pPr>
              <w:pStyle w:val="9"/>
              <w:rPr>
                <w:sz w:val="20"/>
              </w:rPr>
            </w:pPr>
          </w:p>
          <w:p w14:paraId="0EF28246">
            <w:pPr>
              <w:pStyle w:val="9"/>
              <w:rPr>
                <w:sz w:val="20"/>
              </w:rPr>
            </w:pPr>
          </w:p>
          <w:p w14:paraId="4D25E914">
            <w:pPr>
              <w:pStyle w:val="9"/>
              <w:spacing w:before="129" w:line="230" w:lineRule="auto"/>
              <w:ind w:left="36" w:right="39"/>
              <w:rPr>
                <w:sz w:val="20"/>
              </w:rPr>
            </w:pPr>
            <w:r>
              <w:rPr>
                <w:sz w:val="20"/>
              </w:rPr>
              <w:t>对个人的行政处罚</w:t>
            </w:r>
          </w:p>
        </w:tc>
        <w:tc>
          <w:tcPr>
            <w:tcW w:w="1698" w:type="dxa"/>
          </w:tcPr>
          <w:p w14:paraId="19879567">
            <w:pPr>
              <w:pStyle w:val="9"/>
              <w:spacing w:before="8"/>
              <w:rPr>
                <w:sz w:val="17"/>
              </w:rPr>
            </w:pPr>
          </w:p>
          <w:p w14:paraId="794D0EAF">
            <w:pPr>
              <w:pStyle w:val="9"/>
              <w:spacing w:line="230" w:lineRule="auto"/>
              <w:ind w:left="35" w:right="45"/>
              <w:jc w:val="both"/>
              <w:rPr>
                <w:sz w:val="20"/>
              </w:rPr>
            </w:pPr>
            <w:r>
              <w:rPr>
                <w:spacing w:val="-2"/>
                <w:sz w:val="20"/>
              </w:rPr>
              <w:t>不按照农药的标签标注的使用范围等</w:t>
            </w:r>
            <w:r>
              <w:rPr>
                <w:sz w:val="20"/>
              </w:rPr>
              <w:t>4项中1</w:t>
            </w:r>
            <w:r>
              <w:rPr>
                <w:spacing w:val="-4"/>
                <w:sz w:val="20"/>
              </w:rPr>
              <w:t>项使用农药</w:t>
            </w:r>
            <w:r>
              <w:rPr>
                <w:sz w:val="20"/>
              </w:rPr>
              <w:t>的</w:t>
            </w:r>
          </w:p>
        </w:tc>
        <w:tc>
          <w:tcPr>
            <w:tcW w:w="6930" w:type="dxa"/>
          </w:tcPr>
          <w:p w14:paraId="1685011B">
            <w:pPr>
              <w:pStyle w:val="9"/>
              <w:rPr>
                <w:sz w:val="20"/>
              </w:rPr>
            </w:pPr>
          </w:p>
          <w:p w14:paraId="2C29CE09">
            <w:pPr>
              <w:pStyle w:val="9"/>
              <w:spacing w:before="10"/>
              <w:rPr>
                <w:sz w:val="25"/>
              </w:rPr>
            </w:pPr>
          </w:p>
          <w:p w14:paraId="68D7329E">
            <w:pPr>
              <w:pStyle w:val="9"/>
              <w:spacing w:before="1"/>
              <w:ind w:left="34"/>
              <w:rPr>
                <w:sz w:val="20"/>
              </w:rPr>
            </w:pPr>
            <w:r>
              <w:rPr>
                <w:sz w:val="20"/>
              </w:rPr>
              <w:t>责令改正，处3000元以下罚款。</w:t>
            </w:r>
          </w:p>
        </w:tc>
      </w:tr>
      <w:tr w14:paraId="07C2DB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4" w:hRule="atLeast"/>
        </w:trPr>
        <w:tc>
          <w:tcPr>
            <w:tcW w:w="538" w:type="dxa"/>
            <w:vMerge w:val="continue"/>
            <w:tcBorders>
              <w:top w:val="nil"/>
            </w:tcBorders>
          </w:tcPr>
          <w:p w14:paraId="1F0BD066">
            <w:pPr>
              <w:rPr>
                <w:sz w:val="2"/>
                <w:szCs w:val="2"/>
              </w:rPr>
            </w:pPr>
          </w:p>
        </w:tc>
        <w:tc>
          <w:tcPr>
            <w:tcW w:w="857" w:type="dxa"/>
            <w:vMerge w:val="continue"/>
            <w:tcBorders>
              <w:top w:val="nil"/>
            </w:tcBorders>
          </w:tcPr>
          <w:p w14:paraId="3B6728DB">
            <w:pPr>
              <w:rPr>
                <w:sz w:val="2"/>
                <w:szCs w:val="2"/>
              </w:rPr>
            </w:pPr>
          </w:p>
        </w:tc>
        <w:tc>
          <w:tcPr>
            <w:tcW w:w="1299" w:type="dxa"/>
            <w:vMerge w:val="continue"/>
            <w:tcBorders>
              <w:top w:val="nil"/>
            </w:tcBorders>
          </w:tcPr>
          <w:p w14:paraId="0F2DA2C7">
            <w:pPr>
              <w:rPr>
                <w:sz w:val="2"/>
                <w:szCs w:val="2"/>
              </w:rPr>
            </w:pPr>
          </w:p>
        </w:tc>
        <w:tc>
          <w:tcPr>
            <w:tcW w:w="2127" w:type="dxa"/>
            <w:vMerge w:val="continue"/>
            <w:tcBorders>
              <w:top w:val="nil"/>
            </w:tcBorders>
          </w:tcPr>
          <w:p w14:paraId="28C02B7E">
            <w:pPr>
              <w:rPr>
                <w:sz w:val="2"/>
                <w:szCs w:val="2"/>
              </w:rPr>
            </w:pPr>
          </w:p>
        </w:tc>
        <w:tc>
          <w:tcPr>
            <w:tcW w:w="6860" w:type="dxa"/>
            <w:vMerge w:val="continue"/>
            <w:tcBorders>
              <w:top w:val="nil"/>
            </w:tcBorders>
          </w:tcPr>
          <w:p w14:paraId="6E35FF84">
            <w:pPr>
              <w:rPr>
                <w:sz w:val="2"/>
                <w:szCs w:val="2"/>
              </w:rPr>
            </w:pPr>
          </w:p>
        </w:tc>
        <w:tc>
          <w:tcPr>
            <w:tcW w:w="1201" w:type="dxa"/>
            <w:vMerge w:val="continue"/>
            <w:tcBorders>
              <w:top w:val="nil"/>
            </w:tcBorders>
          </w:tcPr>
          <w:p w14:paraId="154CF335">
            <w:pPr>
              <w:rPr>
                <w:sz w:val="2"/>
                <w:szCs w:val="2"/>
              </w:rPr>
            </w:pPr>
          </w:p>
        </w:tc>
        <w:tc>
          <w:tcPr>
            <w:tcW w:w="1134" w:type="dxa"/>
            <w:vMerge w:val="continue"/>
            <w:tcBorders>
              <w:top w:val="nil"/>
            </w:tcBorders>
          </w:tcPr>
          <w:p w14:paraId="728CDEA3">
            <w:pPr>
              <w:rPr>
                <w:sz w:val="2"/>
                <w:szCs w:val="2"/>
              </w:rPr>
            </w:pPr>
          </w:p>
        </w:tc>
        <w:tc>
          <w:tcPr>
            <w:tcW w:w="1698" w:type="dxa"/>
          </w:tcPr>
          <w:p w14:paraId="559F524F">
            <w:pPr>
              <w:pStyle w:val="9"/>
              <w:spacing w:before="92" w:line="232" w:lineRule="auto"/>
              <w:ind w:left="35" w:right="45"/>
              <w:jc w:val="both"/>
              <w:rPr>
                <w:sz w:val="20"/>
              </w:rPr>
            </w:pPr>
            <w:r>
              <w:rPr>
                <w:spacing w:val="-2"/>
                <w:sz w:val="20"/>
              </w:rPr>
              <w:t>不按照农药的标签标注的使用范围等</w:t>
            </w:r>
            <w:r>
              <w:rPr>
                <w:sz w:val="20"/>
              </w:rPr>
              <w:t>4项中2</w:t>
            </w:r>
            <w:r>
              <w:rPr>
                <w:spacing w:val="-4"/>
                <w:sz w:val="20"/>
              </w:rPr>
              <w:t>项使用农药</w:t>
            </w:r>
            <w:r>
              <w:rPr>
                <w:sz w:val="20"/>
              </w:rPr>
              <w:t>的</w:t>
            </w:r>
          </w:p>
        </w:tc>
        <w:tc>
          <w:tcPr>
            <w:tcW w:w="6930" w:type="dxa"/>
          </w:tcPr>
          <w:p w14:paraId="6DA44536">
            <w:pPr>
              <w:pStyle w:val="9"/>
              <w:rPr>
                <w:sz w:val="20"/>
              </w:rPr>
            </w:pPr>
          </w:p>
          <w:p w14:paraId="66475A0F">
            <w:pPr>
              <w:pStyle w:val="9"/>
              <w:spacing w:before="7"/>
              <w:rPr>
                <w:sz w:val="15"/>
              </w:rPr>
            </w:pPr>
          </w:p>
          <w:p w14:paraId="48997B54">
            <w:pPr>
              <w:pStyle w:val="9"/>
              <w:ind w:left="34"/>
              <w:rPr>
                <w:sz w:val="20"/>
              </w:rPr>
            </w:pPr>
            <w:r>
              <w:rPr>
                <w:sz w:val="20"/>
              </w:rPr>
              <w:t>责令改正，处3000元以上7000元以下罚款。</w:t>
            </w:r>
          </w:p>
        </w:tc>
      </w:tr>
      <w:tr w14:paraId="24B5EC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3" w:hRule="atLeast"/>
        </w:trPr>
        <w:tc>
          <w:tcPr>
            <w:tcW w:w="538" w:type="dxa"/>
            <w:vMerge w:val="continue"/>
            <w:tcBorders>
              <w:top w:val="nil"/>
            </w:tcBorders>
          </w:tcPr>
          <w:p w14:paraId="417493BF">
            <w:pPr>
              <w:rPr>
                <w:sz w:val="2"/>
                <w:szCs w:val="2"/>
              </w:rPr>
            </w:pPr>
          </w:p>
        </w:tc>
        <w:tc>
          <w:tcPr>
            <w:tcW w:w="857" w:type="dxa"/>
            <w:vMerge w:val="continue"/>
            <w:tcBorders>
              <w:top w:val="nil"/>
            </w:tcBorders>
          </w:tcPr>
          <w:p w14:paraId="716DB757">
            <w:pPr>
              <w:rPr>
                <w:sz w:val="2"/>
                <w:szCs w:val="2"/>
              </w:rPr>
            </w:pPr>
          </w:p>
        </w:tc>
        <w:tc>
          <w:tcPr>
            <w:tcW w:w="1299" w:type="dxa"/>
            <w:vMerge w:val="continue"/>
            <w:tcBorders>
              <w:top w:val="nil"/>
            </w:tcBorders>
          </w:tcPr>
          <w:p w14:paraId="6E873EAB">
            <w:pPr>
              <w:rPr>
                <w:sz w:val="2"/>
                <w:szCs w:val="2"/>
              </w:rPr>
            </w:pPr>
          </w:p>
        </w:tc>
        <w:tc>
          <w:tcPr>
            <w:tcW w:w="2127" w:type="dxa"/>
            <w:vMerge w:val="continue"/>
            <w:tcBorders>
              <w:top w:val="nil"/>
            </w:tcBorders>
          </w:tcPr>
          <w:p w14:paraId="7B223CB6">
            <w:pPr>
              <w:rPr>
                <w:sz w:val="2"/>
                <w:szCs w:val="2"/>
              </w:rPr>
            </w:pPr>
          </w:p>
        </w:tc>
        <w:tc>
          <w:tcPr>
            <w:tcW w:w="6860" w:type="dxa"/>
            <w:vMerge w:val="continue"/>
            <w:tcBorders>
              <w:top w:val="nil"/>
            </w:tcBorders>
          </w:tcPr>
          <w:p w14:paraId="5A4655A7">
            <w:pPr>
              <w:rPr>
                <w:sz w:val="2"/>
                <w:szCs w:val="2"/>
              </w:rPr>
            </w:pPr>
          </w:p>
        </w:tc>
        <w:tc>
          <w:tcPr>
            <w:tcW w:w="1201" w:type="dxa"/>
            <w:vMerge w:val="continue"/>
            <w:tcBorders>
              <w:top w:val="nil"/>
            </w:tcBorders>
          </w:tcPr>
          <w:p w14:paraId="0C7D878E">
            <w:pPr>
              <w:rPr>
                <w:sz w:val="2"/>
                <w:szCs w:val="2"/>
              </w:rPr>
            </w:pPr>
          </w:p>
        </w:tc>
        <w:tc>
          <w:tcPr>
            <w:tcW w:w="1134" w:type="dxa"/>
            <w:vMerge w:val="continue"/>
            <w:tcBorders>
              <w:top w:val="nil"/>
            </w:tcBorders>
          </w:tcPr>
          <w:p w14:paraId="316DF4C6">
            <w:pPr>
              <w:rPr>
                <w:sz w:val="2"/>
                <w:szCs w:val="2"/>
              </w:rPr>
            </w:pPr>
          </w:p>
        </w:tc>
        <w:tc>
          <w:tcPr>
            <w:tcW w:w="1698" w:type="dxa"/>
          </w:tcPr>
          <w:p w14:paraId="22E2DA1F">
            <w:pPr>
              <w:pStyle w:val="9"/>
              <w:spacing w:before="121" w:line="232" w:lineRule="auto"/>
              <w:ind w:left="35" w:right="45"/>
              <w:jc w:val="both"/>
              <w:rPr>
                <w:sz w:val="20"/>
              </w:rPr>
            </w:pPr>
            <w:r>
              <w:rPr>
                <w:spacing w:val="-2"/>
                <w:sz w:val="20"/>
              </w:rPr>
              <w:t>不按照农药的标签标注的使用范围等</w:t>
            </w:r>
            <w:r>
              <w:rPr>
                <w:sz w:val="20"/>
              </w:rPr>
              <w:t>4项中3</w:t>
            </w:r>
            <w:r>
              <w:rPr>
                <w:spacing w:val="-4"/>
                <w:sz w:val="20"/>
              </w:rPr>
              <w:t>项及以上使</w:t>
            </w:r>
            <w:r>
              <w:rPr>
                <w:sz w:val="20"/>
              </w:rPr>
              <w:t>用农药的</w:t>
            </w:r>
          </w:p>
        </w:tc>
        <w:tc>
          <w:tcPr>
            <w:tcW w:w="6930" w:type="dxa"/>
          </w:tcPr>
          <w:p w14:paraId="3F5D0A7D">
            <w:pPr>
              <w:pStyle w:val="9"/>
              <w:rPr>
                <w:sz w:val="20"/>
              </w:rPr>
            </w:pPr>
          </w:p>
          <w:p w14:paraId="76E9BB69">
            <w:pPr>
              <w:pStyle w:val="9"/>
              <w:spacing w:before="12"/>
              <w:rPr>
                <w:sz w:val="17"/>
              </w:rPr>
            </w:pPr>
          </w:p>
          <w:p w14:paraId="49B6BF8D">
            <w:pPr>
              <w:pStyle w:val="9"/>
              <w:ind w:left="34"/>
              <w:rPr>
                <w:sz w:val="20"/>
              </w:rPr>
            </w:pPr>
            <w:r>
              <w:rPr>
                <w:sz w:val="20"/>
              </w:rPr>
              <w:t>责令改正，处7000元以上1万元以下罚款。</w:t>
            </w:r>
          </w:p>
        </w:tc>
      </w:tr>
      <w:tr w14:paraId="18DD9E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2D154F63">
            <w:pPr>
              <w:rPr>
                <w:sz w:val="2"/>
                <w:szCs w:val="2"/>
              </w:rPr>
            </w:pPr>
          </w:p>
        </w:tc>
        <w:tc>
          <w:tcPr>
            <w:tcW w:w="857" w:type="dxa"/>
            <w:vMerge w:val="continue"/>
            <w:tcBorders>
              <w:top w:val="nil"/>
            </w:tcBorders>
          </w:tcPr>
          <w:p w14:paraId="4A218B39">
            <w:pPr>
              <w:rPr>
                <w:sz w:val="2"/>
                <w:szCs w:val="2"/>
              </w:rPr>
            </w:pPr>
          </w:p>
        </w:tc>
        <w:tc>
          <w:tcPr>
            <w:tcW w:w="1299" w:type="dxa"/>
            <w:vMerge w:val="continue"/>
            <w:tcBorders>
              <w:top w:val="nil"/>
            </w:tcBorders>
          </w:tcPr>
          <w:p w14:paraId="5EB1A77A">
            <w:pPr>
              <w:rPr>
                <w:sz w:val="2"/>
                <w:szCs w:val="2"/>
              </w:rPr>
            </w:pPr>
          </w:p>
        </w:tc>
        <w:tc>
          <w:tcPr>
            <w:tcW w:w="2127" w:type="dxa"/>
            <w:vMerge w:val="restart"/>
          </w:tcPr>
          <w:p w14:paraId="0F6EBD5F">
            <w:pPr>
              <w:pStyle w:val="9"/>
              <w:rPr>
                <w:sz w:val="20"/>
              </w:rPr>
            </w:pPr>
          </w:p>
          <w:p w14:paraId="492EED35">
            <w:pPr>
              <w:pStyle w:val="9"/>
              <w:rPr>
                <w:sz w:val="20"/>
              </w:rPr>
            </w:pPr>
          </w:p>
          <w:p w14:paraId="1DC7B4B8">
            <w:pPr>
              <w:pStyle w:val="9"/>
              <w:rPr>
                <w:sz w:val="20"/>
              </w:rPr>
            </w:pPr>
          </w:p>
          <w:p w14:paraId="1A09B9E5">
            <w:pPr>
              <w:pStyle w:val="9"/>
              <w:spacing w:before="12"/>
              <w:rPr>
                <w:sz w:val="29"/>
              </w:rPr>
            </w:pPr>
          </w:p>
          <w:p w14:paraId="3C369753">
            <w:pPr>
              <w:pStyle w:val="9"/>
              <w:spacing w:line="230" w:lineRule="auto"/>
              <w:ind w:left="36" w:right="76"/>
              <w:jc w:val="both"/>
              <w:rPr>
                <w:sz w:val="20"/>
              </w:rPr>
            </w:pPr>
            <w:r>
              <w:rPr>
                <w:spacing w:val="-2"/>
                <w:sz w:val="20"/>
              </w:rPr>
              <w:t>对农药使用者将剧毒、高毒农药用于防治卫生害虫，用于蔬菜、瓜果</w:t>
            </w:r>
          </w:p>
          <w:p w14:paraId="0E9E8861">
            <w:pPr>
              <w:pStyle w:val="9"/>
              <w:spacing w:before="1" w:line="232" w:lineRule="auto"/>
              <w:ind w:left="36" w:right="76"/>
              <w:jc w:val="both"/>
              <w:rPr>
                <w:sz w:val="20"/>
              </w:rPr>
            </w:pPr>
            <w:r>
              <w:rPr>
                <w:spacing w:val="-2"/>
                <w:sz w:val="20"/>
              </w:rPr>
              <w:t>、茶叶、菌类、中草药材生产或者用于水生植物的病虫害防治的行政</w:t>
            </w:r>
            <w:r>
              <w:rPr>
                <w:sz w:val="20"/>
              </w:rPr>
              <w:t>处罚</w:t>
            </w:r>
          </w:p>
        </w:tc>
        <w:tc>
          <w:tcPr>
            <w:tcW w:w="6860" w:type="dxa"/>
            <w:vMerge w:val="continue"/>
            <w:tcBorders>
              <w:top w:val="nil"/>
            </w:tcBorders>
          </w:tcPr>
          <w:p w14:paraId="6070F10C">
            <w:pPr>
              <w:rPr>
                <w:sz w:val="2"/>
                <w:szCs w:val="2"/>
              </w:rPr>
            </w:pPr>
          </w:p>
        </w:tc>
        <w:tc>
          <w:tcPr>
            <w:tcW w:w="1201" w:type="dxa"/>
            <w:vMerge w:val="restart"/>
          </w:tcPr>
          <w:p w14:paraId="45CDF64B">
            <w:pPr>
              <w:pStyle w:val="9"/>
              <w:rPr>
                <w:sz w:val="20"/>
              </w:rPr>
            </w:pPr>
          </w:p>
          <w:p w14:paraId="6DD5AF45">
            <w:pPr>
              <w:pStyle w:val="9"/>
              <w:rPr>
                <w:sz w:val="20"/>
              </w:rPr>
            </w:pPr>
          </w:p>
          <w:p w14:paraId="06BEFC75">
            <w:pPr>
              <w:pStyle w:val="9"/>
              <w:rPr>
                <w:sz w:val="20"/>
              </w:rPr>
            </w:pPr>
          </w:p>
          <w:p w14:paraId="381E0DB0">
            <w:pPr>
              <w:pStyle w:val="9"/>
              <w:rPr>
                <w:sz w:val="20"/>
              </w:rPr>
            </w:pPr>
          </w:p>
          <w:p w14:paraId="654FA5F2">
            <w:pPr>
              <w:pStyle w:val="9"/>
              <w:rPr>
                <w:sz w:val="20"/>
              </w:rPr>
            </w:pPr>
          </w:p>
          <w:p w14:paraId="6FEF33FB">
            <w:pPr>
              <w:pStyle w:val="9"/>
              <w:rPr>
                <w:sz w:val="20"/>
              </w:rPr>
            </w:pPr>
          </w:p>
          <w:p w14:paraId="77DD290D">
            <w:pPr>
              <w:pStyle w:val="9"/>
              <w:rPr>
                <w:sz w:val="20"/>
              </w:rPr>
            </w:pPr>
          </w:p>
          <w:p w14:paraId="08C62810">
            <w:pPr>
              <w:pStyle w:val="9"/>
              <w:rPr>
                <w:sz w:val="20"/>
              </w:rPr>
            </w:pPr>
          </w:p>
          <w:p w14:paraId="31084A1E">
            <w:pPr>
              <w:pStyle w:val="9"/>
              <w:rPr>
                <w:sz w:val="20"/>
              </w:rPr>
            </w:pPr>
          </w:p>
          <w:p w14:paraId="7E3AA556">
            <w:pPr>
              <w:pStyle w:val="9"/>
              <w:spacing w:before="8"/>
              <w:rPr>
                <w:sz w:val="16"/>
              </w:rPr>
            </w:pPr>
          </w:p>
          <w:p w14:paraId="6F52522F">
            <w:pPr>
              <w:pStyle w:val="9"/>
              <w:spacing w:line="252" w:lineRule="exact"/>
              <w:ind w:left="37"/>
              <w:rPr>
                <w:sz w:val="20"/>
              </w:rPr>
            </w:pPr>
            <w:r>
              <w:rPr>
                <w:w w:val="95"/>
                <w:sz w:val="20"/>
              </w:rPr>
              <w:t>违反第</w:t>
            </w:r>
          </w:p>
          <w:p w14:paraId="7FBF3C4C">
            <w:pPr>
              <w:pStyle w:val="9"/>
              <w:spacing w:line="247" w:lineRule="exact"/>
              <w:ind w:left="37"/>
              <w:rPr>
                <w:sz w:val="20"/>
              </w:rPr>
            </w:pPr>
            <w:r>
              <w:rPr>
                <w:spacing w:val="-1"/>
                <w:w w:val="95"/>
                <w:sz w:val="20"/>
              </w:rPr>
              <w:t>（二</w:t>
            </w:r>
            <w:r>
              <w:rPr>
                <w:w w:val="95"/>
                <w:sz w:val="20"/>
              </w:rPr>
              <w:t>）</w:t>
            </w:r>
          </w:p>
          <w:p w14:paraId="71B3529A">
            <w:pPr>
              <w:pStyle w:val="9"/>
              <w:spacing w:line="248" w:lineRule="exact"/>
              <w:ind w:left="37"/>
              <w:rPr>
                <w:sz w:val="20"/>
              </w:rPr>
            </w:pPr>
            <w:r>
              <w:rPr>
                <w:spacing w:val="-1"/>
                <w:w w:val="95"/>
                <w:sz w:val="20"/>
              </w:rPr>
              <w:t>（三</w:t>
            </w:r>
            <w:r>
              <w:rPr>
                <w:w w:val="95"/>
                <w:sz w:val="20"/>
              </w:rPr>
              <w:t>）</w:t>
            </w:r>
          </w:p>
          <w:p w14:paraId="12FBB14D">
            <w:pPr>
              <w:pStyle w:val="9"/>
              <w:spacing w:line="252" w:lineRule="exact"/>
              <w:ind w:left="37"/>
              <w:rPr>
                <w:sz w:val="20"/>
              </w:rPr>
            </w:pPr>
            <w:r>
              <w:rPr>
                <w:sz w:val="20"/>
              </w:rPr>
              <w:t>（五）项的</w:t>
            </w:r>
          </w:p>
        </w:tc>
        <w:tc>
          <w:tcPr>
            <w:tcW w:w="1134" w:type="dxa"/>
            <w:vMerge w:val="restart"/>
          </w:tcPr>
          <w:p w14:paraId="2E1A5E98">
            <w:pPr>
              <w:pStyle w:val="9"/>
              <w:rPr>
                <w:sz w:val="20"/>
              </w:rPr>
            </w:pPr>
          </w:p>
          <w:p w14:paraId="14C916EC">
            <w:pPr>
              <w:pStyle w:val="9"/>
              <w:rPr>
                <w:sz w:val="20"/>
              </w:rPr>
            </w:pPr>
          </w:p>
          <w:p w14:paraId="312CF871">
            <w:pPr>
              <w:pStyle w:val="9"/>
              <w:rPr>
                <w:sz w:val="20"/>
              </w:rPr>
            </w:pPr>
          </w:p>
          <w:p w14:paraId="57E6F7C1">
            <w:pPr>
              <w:pStyle w:val="9"/>
              <w:rPr>
                <w:sz w:val="20"/>
              </w:rPr>
            </w:pPr>
          </w:p>
          <w:p w14:paraId="13E456E3">
            <w:pPr>
              <w:pStyle w:val="9"/>
              <w:spacing w:before="12"/>
              <w:rPr>
                <w:sz w:val="18"/>
              </w:rPr>
            </w:pPr>
          </w:p>
          <w:p w14:paraId="3518B59C">
            <w:pPr>
              <w:pStyle w:val="9"/>
              <w:spacing w:line="230" w:lineRule="auto"/>
              <w:ind w:left="36" w:right="39"/>
              <w:rPr>
                <w:sz w:val="20"/>
              </w:rPr>
            </w:pPr>
            <w:r>
              <w:rPr>
                <w:sz w:val="20"/>
              </w:rPr>
              <w:t>对单位的行政处罚</w:t>
            </w:r>
          </w:p>
        </w:tc>
        <w:tc>
          <w:tcPr>
            <w:tcW w:w="1698" w:type="dxa"/>
          </w:tcPr>
          <w:p w14:paraId="48233BD9">
            <w:pPr>
              <w:pStyle w:val="9"/>
              <w:spacing w:before="5"/>
              <w:rPr>
                <w:sz w:val="29"/>
              </w:rPr>
            </w:pPr>
          </w:p>
          <w:p w14:paraId="58E16370">
            <w:pPr>
              <w:pStyle w:val="9"/>
              <w:ind w:left="13" w:right="25"/>
              <w:jc w:val="center"/>
              <w:rPr>
                <w:sz w:val="20"/>
              </w:rPr>
            </w:pPr>
            <w:r>
              <w:rPr>
                <w:sz w:val="20"/>
              </w:rPr>
              <w:t>未造成危害后果的</w:t>
            </w:r>
          </w:p>
        </w:tc>
        <w:tc>
          <w:tcPr>
            <w:tcW w:w="6930" w:type="dxa"/>
          </w:tcPr>
          <w:p w14:paraId="02BFEB30">
            <w:pPr>
              <w:pStyle w:val="9"/>
              <w:spacing w:before="3"/>
              <w:rPr>
                <w:sz w:val="20"/>
              </w:rPr>
            </w:pPr>
          </w:p>
          <w:p w14:paraId="372CB617">
            <w:pPr>
              <w:pStyle w:val="9"/>
              <w:spacing w:line="232" w:lineRule="auto"/>
              <w:ind w:left="34" w:right="104"/>
              <w:rPr>
                <w:sz w:val="20"/>
              </w:rPr>
            </w:pPr>
            <w:r>
              <w:rPr>
                <w:w w:val="95"/>
                <w:sz w:val="20"/>
              </w:rPr>
              <w:t>责令改正，处5万元以上6</w:t>
            </w:r>
            <w:r>
              <w:rPr>
                <w:spacing w:val="-1"/>
                <w:w w:val="95"/>
                <w:sz w:val="20"/>
              </w:rPr>
              <w:t>万元以下罚款；使用禁用的农药的，并处没收禁用的</w:t>
            </w:r>
            <w:r>
              <w:rPr>
                <w:sz w:val="20"/>
              </w:rPr>
              <w:t>农药。</w:t>
            </w:r>
          </w:p>
        </w:tc>
      </w:tr>
      <w:tr w14:paraId="7DBE6C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414274D8">
            <w:pPr>
              <w:rPr>
                <w:sz w:val="2"/>
                <w:szCs w:val="2"/>
              </w:rPr>
            </w:pPr>
          </w:p>
        </w:tc>
        <w:tc>
          <w:tcPr>
            <w:tcW w:w="857" w:type="dxa"/>
            <w:vMerge w:val="continue"/>
            <w:tcBorders>
              <w:top w:val="nil"/>
            </w:tcBorders>
          </w:tcPr>
          <w:p w14:paraId="6B9BCAAB">
            <w:pPr>
              <w:rPr>
                <w:sz w:val="2"/>
                <w:szCs w:val="2"/>
              </w:rPr>
            </w:pPr>
          </w:p>
        </w:tc>
        <w:tc>
          <w:tcPr>
            <w:tcW w:w="1299" w:type="dxa"/>
            <w:vMerge w:val="continue"/>
            <w:tcBorders>
              <w:top w:val="nil"/>
            </w:tcBorders>
          </w:tcPr>
          <w:p w14:paraId="6FCA4899">
            <w:pPr>
              <w:rPr>
                <w:sz w:val="2"/>
                <w:szCs w:val="2"/>
              </w:rPr>
            </w:pPr>
          </w:p>
        </w:tc>
        <w:tc>
          <w:tcPr>
            <w:tcW w:w="2127" w:type="dxa"/>
            <w:vMerge w:val="continue"/>
            <w:tcBorders>
              <w:top w:val="nil"/>
            </w:tcBorders>
          </w:tcPr>
          <w:p w14:paraId="74794B00">
            <w:pPr>
              <w:rPr>
                <w:sz w:val="2"/>
                <w:szCs w:val="2"/>
              </w:rPr>
            </w:pPr>
          </w:p>
        </w:tc>
        <w:tc>
          <w:tcPr>
            <w:tcW w:w="6860" w:type="dxa"/>
            <w:vMerge w:val="continue"/>
            <w:tcBorders>
              <w:top w:val="nil"/>
            </w:tcBorders>
          </w:tcPr>
          <w:p w14:paraId="645DA334">
            <w:pPr>
              <w:rPr>
                <w:sz w:val="2"/>
                <w:szCs w:val="2"/>
              </w:rPr>
            </w:pPr>
          </w:p>
        </w:tc>
        <w:tc>
          <w:tcPr>
            <w:tcW w:w="1201" w:type="dxa"/>
            <w:vMerge w:val="continue"/>
            <w:tcBorders>
              <w:top w:val="nil"/>
            </w:tcBorders>
          </w:tcPr>
          <w:p w14:paraId="5F2866D0">
            <w:pPr>
              <w:rPr>
                <w:sz w:val="2"/>
                <w:szCs w:val="2"/>
              </w:rPr>
            </w:pPr>
          </w:p>
        </w:tc>
        <w:tc>
          <w:tcPr>
            <w:tcW w:w="1134" w:type="dxa"/>
            <w:vMerge w:val="continue"/>
            <w:tcBorders>
              <w:top w:val="nil"/>
            </w:tcBorders>
          </w:tcPr>
          <w:p w14:paraId="5509DD12">
            <w:pPr>
              <w:rPr>
                <w:sz w:val="2"/>
                <w:szCs w:val="2"/>
              </w:rPr>
            </w:pPr>
          </w:p>
        </w:tc>
        <w:tc>
          <w:tcPr>
            <w:tcW w:w="1698" w:type="dxa"/>
          </w:tcPr>
          <w:p w14:paraId="070E6957">
            <w:pPr>
              <w:pStyle w:val="9"/>
              <w:spacing w:before="5"/>
              <w:rPr>
                <w:sz w:val="20"/>
              </w:rPr>
            </w:pPr>
          </w:p>
          <w:p w14:paraId="74DAA649">
            <w:pPr>
              <w:pStyle w:val="9"/>
              <w:spacing w:before="1" w:line="230" w:lineRule="auto"/>
              <w:ind w:left="35" w:right="21"/>
              <w:rPr>
                <w:sz w:val="20"/>
              </w:rPr>
            </w:pPr>
            <w:r>
              <w:rPr>
                <w:sz w:val="20"/>
              </w:rPr>
              <w:t>造成一般危害后果的</w:t>
            </w:r>
          </w:p>
        </w:tc>
        <w:tc>
          <w:tcPr>
            <w:tcW w:w="6930" w:type="dxa"/>
          </w:tcPr>
          <w:p w14:paraId="51876532">
            <w:pPr>
              <w:pStyle w:val="9"/>
              <w:spacing w:before="5"/>
              <w:rPr>
                <w:sz w:val="20"/>
              </w:rPr>
            </w:pPr>
          </w:p>
          <w:p w14:paraId="64B6FD39">
            <w:pPr>
              <w:pStyle w:val="9"/>
              <w:spacing w:before="1" w:line="230" w:lineRule="auto"/>
              <w:ind w:left="34" w:right="104"/>
              <w:rPr>
                <w:sz w:val="20"/>
              </w:rPr>
            </w:pPr>
            <w:r>
              <w:rPr>
                <w:w w:val="95"/>
                <w:sz w:val="20"/>
              </w:rPr>
              <w:t>责令改正，处6万元以上8</w:t>
            </w:r>
            <w:r>
              <w:rPr>
                <w:spacing w:val="-1"/>
                <w:w w:val="95"/>
                <w:sz w:val="20"/>
              </w:rPr>
              <w:t>万元以下罚款；使用禁用的农药的，并处没收禁用的</w:t>
            </w:r>
            <w:r>
              <w:rPr>
                <w:sz w:val="20"/>
              </w:rPr>
              <w:t>农药。</w:t>
            </w:r>
          </w:p>
        </w:tc>
      </w:tr>
      <w:tr w14:paraId="728CC2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319F3D15">
            <w:pPr>
              <w:rPr>
                <w:sz w:val="2"/>
                <w:szCs w:val="2"/>
              </w:rPr>
            </w:pPr>
          </w:p>
        </w:tc>
        <w:tc>
          <w:tcPr>
            <w:tcW w:w="857" w:type="dxa"/>
            <w:vMerge w:val="continue"/>
            <w:tcBorders>
              <w:top w:val="nil"/>
            </w:tcBorders>
          </w:tcPr>
          <w:p w14:paraId="29837201">
            <w:pPr>
              <w:rPr>
                <w:sz w:val="2"/>
                <w:szCs w:val="2"/>
              </w:rPr>
            </w:pPr>
          </w:p>
        </w:tc>
        <w:tc>
          <w:tcPr>
            <w:tcW w:w="1299" w:type="dxa"/>
            <w:vMerge w:val="continue"/>
            <w:tcBorders>
              <w:top w:val="nil"/>
            </w:tcBorders>
          </w:tcPr>
          <w:p w14:paraId="0C1871F9">
            <w:pPr>
              <w:rPr>
                <w:sz w:val="2"/>
                <w:szCs w:val="2"/>
              </w:rPr>
            </w:pPr>
          </w:p>
        </w:tc>
        <w:tc>
          <w:tcPr>
            <w:tcW w:w="2127" w:type="dxa"/>
            <w:vMerge w:val="continue"/>
            <w:tcBorders>
              <w:top w:val="nil"/>
            </w:tcBorders>
          </w:tcPr>
          <w:p w14:paraId="73047487">
            <w:pPr>
              <w:rPr>
                <w:sz w:val="2"/>
                <w:szCs w:val="2"/>
              </w:rPr>
            </w:pPr>
          </w:p>
        </w:tc>
        <w:tc>
          <w:tcPr>
            <w:tcW w:w="6860" w:type="dxa"/>
            <w:vMerge w:val="continue"/>
            <w:tcBorders>
              <w:top w:val="nil"/>
            </w:tcBorders>
          </w:tcPr>
          <w:p w14:paraId="27537350">
            <w:pPr>
              <w:rPr>
                <w:sz w:val="2"/>
                <w:szCs w:val="2"/>
              </w:rPr>
            </w:pPr>
          </w:p>
        </w:tc>
        <w:tc>
          <w:tcPr>
            <w:tcW w:w="1201" w:type="dxa"/>
            <w:vMerge w:val="continue"/>
            <w:tcBorders>
              <w:top w:val="nil"/>
            </w:tcBorders>
          </w:tcPr>
          <w:p w14:paraId="75482167">
            <w:pPr>
              <w:rPr>
                <w:sz w:val="2"/>
                <w:szCs w:val="2"/>
              </w:rPr>
            </w:pPr>
          </w:p>
        </w:tc>
        <w:tc>
          <w:tcPr>
            <w:tcW w:w="1134" w:type="dxa"/>
            <w:vMerge w:val="continue"/>
            <w:tcBorders>
              <w:top w:val="nil"/>
            </w:tcBorders>
          </w:tcPr>
          <w:p w14:paraId="1AF944BD">
            <w:pPr>
              <w:rPr>
                <w:sz w:val="2"/>
                <w:szCs w:val="2"/>
              </w:rPr>
            </w:pPr>
          </w:p>
        </w:tc>
        <w:tc>
          <w:tcPr>
            <w:tcW w:w="1698" w:type="dxa"/>
          </w:tcPr>
          <w:p w14:paraId="1397461B">
            <w:pPr>
              <w:pStyle w:val="9"/>
              <w:spacing w:before="6"/>
              <w:rPr>
                <w:sz w:val="20"/>
              </w:rPr>
            </w:pPr>
          </w:p>
          <w:p w14:paraId="1E75882C">
            <w:pPr>
              <w:pStyle w:val="9"/>
              <w:spacing w:line="230" w:lineRule="auto"/>
              <w:ind w:left="35" w:right="21"/>
              <w:rPr>
                <w:sz w:val="20"/>
              </w:rPr>
            </w:pPr>
            <w:r>
              <w:rPr>
                <w:sz w:val="20"/>
              </w:rPr>
              <w:t>造成安全事故或者重大社会影响的</w:t>
            </w:r>
          </w:p>
        </w:tc>
        <w:tc>
          <w:tcPr>
            <w:tcW w:w="6930" w:type="dxa"/>
          </w:tcPr>
          <w:p w14:paraId="55D1B5AD">
            <w:pPr>
              <w:pStyle w:val="9"/>
              <w:spacing w:before="6"/>
              <w:rPr>
                <w:sz w:val="20"/>
              </w:rPr>
            </w:pPr>
          </w:p>
          <w:p w14:paraId="5C7A0FD3">
            <w:pPr>
              <w:pStyle w:val="9"/>
              <w:spacing w:line="230" w:lineRule="auto"/>
              <w:ind w:left="34" w:right="202"/>
              <w:rPr>
                <w:sz w:val="20"/>
              </w:rPr>
            </w:pPr>
            <w:r>
              <w:rPr>
                <w:w w:val="95"/>
                <w:sz w:val="20"/>
              </w:rPr>
              <w:t>责令改正，处8万元以上10</w:t>
            </w:r>
            <w:r>
              <w:rPr>
                <w:spacing w:val="-1"/>
                <w:w w:val="95"/>
                <w:sz w:val="20"/>
              </w:rPr>
              <w:t>万元以下罚款；使用禁用的农药的，并处没收禁用</w:t>
            </w:r>
            <w:r>
              <w:rPr>
                <w:sz w:val="20"/>
              </w:rPr>
              <w:t>的农药。</w:t>
            </w:r>
          </w:p>
        </w:tc>
      </w:tr>
      <w:tr w14:paraId="461225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5549BE01">
            <w:pPr>
              <w:rPr>
                <w:sz w:val="2"/>
                <w:szCs w:val="2"/>
              </w:rPr>
            </w:pPr>
          </w:p>
        </w:tc>
        <w:tc>
          <w:tcPr>
            <w:tcW w:w="857" w:type="dxa"/>
            <w:vMerge w:val="continue"/>
            <w:tcBorders>
              <w:top w:val="nil"/>
            </w:tcBorders>
          </w:tcPr>
          <w:p w14:paraId="222E0963">
            <w:pPr>
              <w:rPr>
                <w:sz w:val="2"/>
                <w:szCs w:val="2"/>
              </w:rPr>
            </w:pPr>
          </w:p>
        </w:tc>
        <w:tc>
          <w:tcPr>
            <w:tcW w:w="1299" w:type="dxa"/>
            <w:vMerge w:val="continue"/>
            <w:tcBorders>
              <w:top w:val="nil"/>
            </w:tcBorders>
          </w:tcPr>
          <w:p w14:paraId="51A9B999">
            <w:pPr>
              <w:rPr>
                <w:sz w:val="2"/>
                <w:szCs w:val="2"/>
              </w:rPr>
            </w:pPr>
          </w:p>
        </w:tc>
        <w:tc>
          <w:tcPr>
            <w:tcW w:w="2127" w:type="dxa"/>
            <w:vMerge w:val="continue"/>
            <w:tcBorders>
              <w:top w:val="nil"/>
            </w:tcBorders>
          </w:tcPr>
          <w:p w14:paraId="6AA3CC70">
            <w:pPr>
              <w:rPr>
                <w:sz w:val="2"/>
                <w:szCs w:val="2"/>
              </w:rPr>
            </w:pPr>
          </w:p>
        </w:tc>
        <w:tc>
          <w:tcPr>
            <w:tcW w:w="6860" w:type="dxa"/>
            <w:vMerge w:val="continue"/>
            <w:tcBorders>
              <w:top w:val="nil"/>
            </w:tcBorders>
          </w:tcPr>
          <w:p w14:paraId="39AEE8DC">
            <w:pPr>
              <w:rPr>
                <w:sz w:val="2"/>
                <w:szCs w:val="2"/>
              </w:rPr>
            </w:pPr>
          </w:p>
        </w:tc>
        <w:tc>
          <w:tcPr>
            <w:tcW w:w="1201" w:type="dxa"/>
            <w:vMerge w:val="continue"/>
            <w:tcBorders>
              <w:top w:val="nil"/>
            </w:tcBorders>
          </w:tcPr>
          <w:p w14:paraId="68541F95">
            <w:pPr>
              <w:rPr>
                <w:sz w:val="2"/>
                <w:szCs w:val="2"/>
              </w:rPr>
            </w:pPr>
          </w:p>
        </w:tc>
        <w:tc>
          <w:tcPr>
            <w:tcW w:w="1134" w:type="dxa"/>
            <w:vMerge w:val="restart"/>
          </w:tcPr>
          <w:p w14:paraId="2EA70FAD">
            <w:pPr>
              <w:pStyle w:val="9"/>
              <w:rPr>
                <w:sz w:val="20"/>
              </w:rPr>
            </w:pPr>
          </w:p>
          <w:p w14:paraId="3B7D50B2">
            <w:pPr>
              <w:pStyle w:val="9"/>
              <w:rPr>
                <w:sz w:val="20"/>
              </w:rPr>
            </w:pPr>
          </w:p>
          <w:p w14:paraId="70C752A5">
            <w:pPr>
              <w:pStyle w:val="9"/>
              <w:rPr>
                <w:sz w:val="20"/>
              </w:rPr>
            </w:pPr>
          </w:p>
          <w:p w14:paraId="5457C1A7">
            <w:pPr>
              <w:pStyle w:val="9"/>
              <w:rPr>
                <w:sz w:val="20"/>
              </w:rPr>
            </w:pPr>
          </w:p>
          <w:p w14:paraId="596CADC9">
            <w:pPr>
              <w:pStyle w:val="9"/>
              <w:spacing w:before="12"/>
              <w:rPr>
                <w:sz w:val="18"/>
              </w:rPr>
            </w:pPr>
          </w:p>
          <w:p w14:paraId="2CB858CA">
            <w:pPr>
              <w:pStyle w:val="9"/>
              <w:spacing w:line="230" w:lineRule="auto"/>
              <w:ind w:left="36" w:right="39"/>
              <w:rPr>
                <w:sz w:val="20"/>
              </w:rPr>
            </w:pPr>
            <w:r>
              <w:rPr>
                <w:sz w:val="20"/>
              </w:rPr>
              <w:t>对个人的行政处罚</w:t>
            </w:r>
          </w:p>
        </w:tc>
        <w:tc>
          <w:tcPr>
            <w:tcW w:w="1698" w:type="dxa"/>
          </w:tcPr>
          <w:p w14:paraId="663A42C0">
            <w:pPr>
              <w:pStyle w:val="9"/>
              <w:spacing w:before="5"/>
              <w:rPr>
                <w:sz w:val="29"/>
              </w:rPr>
            </w:pPr>
          </w:p>
          <w:p w14:paraId="4C5D8888">
            <w:pPr>
              <w:pStyle w:val="9"/>
              <w:ind w:left="13" w:right="25"/>
              <w:jc w:val="center"/>
              <w:rPr>
                <w:sz w:val="20"/>
              </w:rPr>
            </w:pPr>
            <w:r>
              <w:rPr>
                <w:sz w:val="20"/>
              </w:rPr>
              <w:t>未造成危害后果的</w:t>
            </w:r>
          </w:p>
        </w:tc>
        <w:tc>
          <w:tcPr>
            <w:tcW w:w="6930" w:type="dxa"/>
          </w:tcPr>
          <w:p w14:paraId="3C80E999">
            <w:pPr>
              <w:pStyle w:val="9"/>
              <w:spacing w:before="5"/>
              <w:rPr>
                <w:sz w:val="29"/>
              </w:rPr>
            </w:pPr>
          </w:p>
          <w:p w14:paraId="0A9AC374">
            <w:pPr>
              <w:pStyle w:val="9"/>
              <w:ind w:left="34"/>
              <w:rPr>
                <w:sz w:val="20"/>
              </w:rPr>
            </w:pPr>
            <w:r>
              <w:rPr>
                <w:sz w:val="20"/>
              </w:rPr>
              <w:t>责令改正，处3000元以下罚款；使用禁用的农药的，并处没收禁用的农药。</w:t>
            </w:r>
          </w:p>
        </w:tc>
      </w:tr>
      <w:tr w14:paraId="5F8CEE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72884EC9">
            <w:pPr>
              <w:rPr>
                <w:sz w:val="2"/>
                <w:szCs w:val="2"/>
              </w:rPr>
            </w:pPr>
          </w:p>
        </w:tc>
        <w:tc>
          <w:tcPr>
            <w:tcW w:w="857" w:type="dxa"/>
            <w:vMerge w:val="continue"/>
            <w:tcBorders>
              <w:top w:val="nil"/>
            </w:tcBorders>
          </w:tcPr>
          <w:p w14:paraId="4F5E47D1">
            <w:pPr>
              <w:rPr>
                <w:sz w:val="2"/>
                <w:szCs w:val="2"/>
              </w:rPr>
            </w:pPr>
          </w:p>
        </w:tc>
        <w:tc>
          <w:tcPr>
            <w:tcW w:w="1299" w:type="dxa"/>
            <w:vMerge w:val="continue"/>
            <w:tcBorders>
              <w:top w:val="nil"/>
            </w:tcBorders>
          </w:tcPr>
          <w:p w14:paraId="73E9AD87">
            <w:pPr>
              <w:rPr>
                <w:sz w:val="2"/>
                <w:szCs w:val="2"/>
              </w:rPr>
            </w:pPr>
          </w:p>
        </w:tc>
        <w:tc>
          <w:tcPr>
            <w:tcW w:w="2127" w:type="dxa"/>
            <w:vMerge w:val="restart"/>
          </w:tcPr>
          <w:p w14:paraId="4C33FCEC">
            <w:pPr>
              <w:pStyle w:val="9"/>
              <w:rPr>
                <w:sz w:val="20"/>
              </w:rPr>
            </w:pPr>
          </w:p>
          <w:p w14:paraId="248E16F0">
            <w:pPr>
              <w:pStyle w:val="9"/>
              <w:rPr>
                <w:sz w:val="20"/>
              </w:rPr>
            </w:pPr>
          </w:p>
          <w:p w14:paraId="42373517">
            <w:pPr>
              <w:pStyle w:val="9"/>
              <w:spacing w:before="129" w:line="230" w:lineRule="auto"/>
              <w:ind w:left="36" w:right="76"/>
              <w:jc w:val="both"/>
              <w:rPr>
                <w:sz w:val="20"/>
              </w:rPr>
            </w:pPr>
            <w:r>
              <w:rPr>
                <w:spacing w:val="-2"/>
                <w:sz w:val="20"/>
              </w:rPr>
              <w:t>对农药使用者使用农药毒鱼、虾、鸟、兽等的</w:t>
            </w:r>
            <w:r>
              <w:rPr>
                <w:sz w:val="20"/>
              </w:rPr>
              <w:t>行政处罚</w:t>
            </w:r>
          </w:p>
        </w:tc>
        <w:tc>
          <w:tcPr>
            <w:tcW w:w="6860" w:type="dxa"/>
            <w:vMerge w:val="continue"/>
            <w:tcBorders>
              <w:top w:val="nil"/>
            </w:tcBorders>
          </w:tcPr>
          <w:p w14:paraId="7C39B469">
            <w:pPr>
              <w:rPr>
                <w:sz w:val="2"/>
                <w:szCs w:val="2"/>
              </w:rPr>
            </w:pPr>
          </w:p>
        </w:tc>
        <w:tc>
          <w:tcPr>
            <w:tcW w:w="1201" w:type="dxa"/>
            <w:vMerge w:val="continue"/>
            <w:tcBorders>
              <w:top w:val="nil"/>
            </w:tcBorders>
          </w:tcPr>
          <w:p w14:paraId="2C6B3DA2">
            <w:pPr>
              <w:rPr>
                <w:sz w:val="2"/>
                <w:szCs w:val="2"/>
              </w:rPr>
            </w:pPr>
          </w:p>
        </w:tc>
        <w:tc>
          <w:tcPr>
            <w:tcW w:w="1134" w:type="dxa"/>
            <w:vMerge w:val="continue"/>
            <w:tcBorders>
              <w:top w:val="nil"/>
            </w:tcBorders>
          </w:tcPr>
          <w:p w14:paraId="47AA1E43">
            <w:pPr>
              <w:rPr>
                <w:sz w:val="2"/>
                <w:szCs w:val="2"/>
              </w:rPr>
            </w:pPr>
          </w:p>
        </w:tc>
        <w:tc>
          <w:tcPr>
            <w:tcW w:w="1698" w:type="dxa"/>
          </w:tcPr>
          <w:p w14:paraId="3700B2B9">
            <w:pPr>
              <w:pStyle w:val="9"/>
              <w:spacing w:before="6"/>
              <w:rPr>
                <w:sz w:val="20"/>
              </w:rPr>
            </w:pPr>
          </w:p>
          <w:p w14:paraId="19957450">
            <w:pPr>
              <w:pStyle w:val="9"/>
              <w:spacing w:line="230" w:lineRule="auto"/>
              <w:ind w:left="35" w:right="21"/>
              <w:rPr>
                <w:sz w:val="20"/>
              </w:rPr>
            </w:pPr>
            <w:r>
              <w:rPr>
                <w:sz w:val="20"/>
              </w:rPr>
              <w:t>造成一般危害后果的</w:t>
            </w:r>
          </w:p>
        </w:tc>
        <w:tc>
          <w:tcPr>
            <w:tcW w:w="6930" w:type="dxa"/>
          </w:tcPr>
          <w:p w14:paraId="4896AC4F">
            <w:pPr>
              <w:pStyle w:val="9"/>
              <w:spacing w:before="6"/>
              <w:rPr>
                <w:sz w:val="20"/>
              </w:rPr>
            </w:pPr>
          </w:p>
          <w:p w14:paraId="32C41E3D">
            <w:pPr>
              <w:pStyle w:val="9"/>
              <w:spacing w:line="230" w:lineRule="auto"/>
              <w:ind w:left="34" w:right="97"/>
              <w:rPr>
                <w:sz w:val="20"/>
              </w:rPr>
            </w:pPr>
            <w:r>
              <w:rPr>
                <w:w w:val="95"/>
                <w:sz w:val="20"/>
              </w:rPr>
              <w:t>责令改正，处3000元以上7000</w:t>
            </w:r>
            <w:r>
              <w:rPr>
                <w:spacing w:val="-1"/>
                <w:w w:val="95"/>
                <w:sz w:val="20"/>
              </w:rPr>
              <w:t>元以下罚款；使用禁用的农药的，并处没收禁用</w:t>
            </w:r>
            <w:r>
              <w:rPr>
                <w:sz w:val="20"/>
              </w:rPr>
              <w:t>的农药。</w:t>
            </w:r>
          </w:p>
        </w:tc>
      </w:tr>
      <w:tr w14:paraId="2E6391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283DD791">
            <w:pPr>
              <w:rPr>
                <w:sz w:val="2"/>
                <w:szCs w:val="2"/>
              </w:rPr>
            </w:pPr>
          </w:p>
        </w:tc>
        <w:tc>
          <w:tcPr>
            <w:tcW w:w="857" w:type="dxa"/>
            <w:vMerge w:val="continue"/>
            <w:tcBorders>
              <w:top w:val="nil"/>
            </w:tcBorders>
          </w:tcPr>
          <w:p w14:paraId="76110667">
            <w:pPr>
              <w:rPr>
                <w:sz w:val="2"/>
                <w:szCs w:val="2"/>
              </w:rPr>
            </w:pPr>
          </w:p>
        </w:tc>
        <w:tc>
          <w:tcPr>
            <w:tcW w:w="1299" w:type="dxa"/>
            <w:vMerge w:val="continue"/>
            <w:tcBorders>
              <w:top w:val="nil"/>
            </w:tcBorders>
          </w:tcPr>
          <w:p w14:paraId="72FA074F">
            <w:pPr>
              <w:rPr>
                <w:sz w:val="2"/>
                <w:szCs w:val="2"/>
              </w:rPr>
            </w:pPr>
          </w:p>
        </w:tc>
        <w:tc>
          <w:tcPr>
            <w:tcW w:w="2127" w:type="dxa"/>
            <w:vMerge w:val="continue"/>
            <w:tcBorders>
              <w:top w:val="nil"/>
            </w:tcBorders>
          </w:tcPr>
          <w:p w14:paraId="4BE5FF96">
            <w:pPr>
              <w:rPr>
                <w:sz w:val="2"/>
                <w:szCs w:val="2"/>
              </w:rPr>
            </w:pPr>
          </w:p>
        </w:tc>
        <w:tc>
          <w:tcPr>
            <w:tcW w:w="6860" w:type="dxa"/>
            <w:vMerge w:val="continue"/>
            <w:tcBorders>
              <w:top w:val="nil"/>
            </w:tcBorders>
          </w:tcPr>
          <w:p w14:paraId="2F84D05F">
            <w:pPr>
              <w:rPr>
                <w:sz w:val="2"/>
                <w:szCs w:val="2"/>
              </w:rPr>
            </w:pPr>
          </w:p>
        </w:tc>
        <w:tc>
          <w:tcPr>
            <w:tcW w:w="1201" w:type="dxa"/>
            <w:vMerge w:val="continue"/>
            <w:tcBorders>
              <w:top w:val="nil"/>
            </w:tcBorders>
          </w:tcPr>
          <w:p w14:paraId="5DDE31B3">
            <w:pPr>
              <w:rPr>
                <w:sz w:val="2"/>
                <w:szCs w:val="2"/>
              </w:rPr>
            </w:pPr>
          </w:p>
        </w:tc>
        <w:tc>
          <w:tcPr>
            <w:tcW w:w="1134" w:type="dxa"/>
            <w:vMerge w:val="continue"/>
            <w:tcBorders>
              <w:top w:val="nil"/>
            </w:tcBorders>
          </w:tcPr>
          <w:p w14:paraId="11EBABD4">
            <w:pPr>
              <w:rPr>
                <w:sz w:val="2"/>
                <w:szCs w:val="2"/>
              </w:rPr>
            </w:pPr>
          </w:p>
        </w:tc>
        <w:tc>
          <w:tcPr>
            <w:tcW w:w="1698" w:type="dxa"/>
          </w:tcPr>
          <w:p w14:paraId="518135F1">
            <w:pPr>
              <w:pStyle w:val="9"/>
              <w:spacing w:before="3"/>
              <w:rPr>
                <w:sz w:val="20"/>
              </w:rPr>
            </w:pPr>
          </w:p>
          <w:p w14:paraId="71762806">
            <w:pPr>
              <w:pStyle w:val="9"/>
              <w:spacing w:line="232" w:lineRule="auto"/>
              <w:ind w:left="35" w:right="21"/>
              <w:rPr>
                <w:sz w:val="20"/>
              </w:rPr>
            </w:pPr>
            <w:r>
              <w:rPr>
                <w:sz w:val="20"/>
              </w:rPr>
              <w:t>造成安全事故或者重大社会影响的</w:t>
            </w:r>
          </w:p>
        </w:tc>
        <w:tc>
          <w:tcPr>
            <w:tcW w:w="6930" w:type="dxa"/>
          </w:tcPr>
          <w:p w14:paraId="1F5983E5">
            <w:pPr>
              <w:pStyle w:val="9"/>
              <w:spacing w:before="3"/>
              <w:rPr>
                <w:sz w:val="20"/>
              </w:rPr>
            </w:pPr>
          </w:p>
          <w:p w14:paraId="3655CAC5">
            <w:pPr>
              <w:pStyle w:val="9"/>
              <w:spacing w:line="232" w:lineRule="auto"/>
              <w:ind w:left="34" w:right="200"/>
              <w:rPr>
                <w:sz w:val="20"/>
              </w:rPr>
            </w:pPr>
            <w:r>
              <w:rPr>
                <w:w w:val="95"/>
                <w:sz w:val="20"/>
              </w:rPr>
              <w:t>责令改正，处7000元以上1</w:t>
            </w:r>
            <w:r>
              <w:rPr>
                <w:spacing w:val="-1"/>
                <w:w w:val="95"/>
                <w:sz w:val="20"/>
              </w:rPr>
              <w:t>万元以下罚款；使用禁用的农药的，并处没收禁用</w:t>
            </w:r>
            <w:r>
              <w:rPr>
                <w:sz w:val="20"/>
              </w:rPr>
              <w:t>的农药。</w:t>
            </w:r>
          </w:p>
        </w:tc>
      </w:tr>
    </w:tbl>
    <w:p w14:paraId="5464293E">
      <w:pPr>
        <w:spacing w:after="0" w:line="232" w:lineRule="auto"/>
        <w:rPr>
          <w:sz w:val="20"/>
        </w:rPr>
        <w:sectPr>
          <w:pgSz w:w="23820" w:h="16840" w:orient="landscape"/>
          <w:pgMar w:top="820" w:right="420" w:bottom="880" w:left="460" w:header="0" w:footer="695"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1200"/>
        <w:gridCol w:w="2830"/>
        <w:gridCol w:w="4611"/>
        <w:gridCol w:w="2319"/>
      </w:tblGrid>
      <w:tr w14:paraId="604469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0D0A7083">
            <w:pPr>
              <w:pStyle w:val="9"/>
              <w:spacing w:before="7"/>
              <w:rPr>
                <w:sz w:val="17"/>
              </w:rPr>
            </w:pPr>
          </w:p>
          <w:p w14:paraId="55974455">
            <w:pPr>
              <w:pStyle w:val="9"/>
              <w:ind w:left="76"/>
              <w:rPr>
                <w:b/>
                <w:sz w:val="20"/>
              </w:rPr>
            </w:pPr>
            <w:r>
              <w:rPr>
                <w:b/>
                <w:sz w:val="20"/>
              </w:rPr>
              <w:t>序号</w:t>
            </w:r>
          </w:p>
        </w:tc>
        <w:tc>
          <w:tcPr>
            <w:tcW w:w="857" w:type="dxa"/>
          </w:tcPr>
          <w:p w14:paraId="48E6C496">
            <w:pPr>
              <w:pStyle w:val="9"/>
              <w:spacing w:before="111" w:line="230" w:lineRule="auto"/>
              <w:ind w:left="234" w:right="199"/>
              <w:rPr>
                <w:b/>
                <w:sz w:val="20"/>
              </w:rPr>
            </w:pPr>
            <w:r>
              <w:rPr>
                <w:b/>
                <w:sz w:val="20"/>
              </w:rPr>
              <w:t>事项类别</w:t>
            </w:r>
          </w:p>
        </w:tc>
        <w:tc>
          <w:tcPr>
            <w:tcW w:w="3425" w:type="dxa"/>
          </w:tcPr>
          <w:p w14:paraId="1E55FFCC">
            <w:pPr>
              <w:pStyle w:val="9"/>
              <w:spacing w:before="7"/>
              <w:rPr>
                <w:sz w:val="17"/>
              </w:rPr>
            </w:pPr>
          </w:p>
          <w:p w14:paraId="7D947309">
            <w:pPr>
              <w:pStyle w:val="9"/>
              <w:ind w:left="1297" w:right="1264"/>
              <w:jc w:val="center"/>
              <w:rPr>
                <w:b/>
                <w:sz w:val="20"/>
              </w:rPr>
            </w:pPr>
            <w:r>
              <w:rPr>
                <w:b/>
                <w:sz w:val="20"/>
              </w:rPr>
              <w:t>事项名称</w:t>
            </w:r>
          </w:p>
        </w:tc>
        <w:tc>
          <w:tcPr>
            <w:tcW w:w="6859" w:type="dxa"/>
          </w:tcPr>
          <w:p w14:paraId="48EB1CED">
            <w:pPr>
              <w:pStyle w:val="9"/>
              <w:spacing w:before="7"/>
              <w:rPr>
                <w:sz w:val="17"/>
              </w:rPr>
            </w:pPr>
          </w:p>
          <w:p w14:paraId="6017F590">
            <w:pPr>
              <w:pStyle w:val="9"/>
              <w:ind w:left="3013" w:right="2982"/>
              <w:jc w:val="center"/>
              <w:rPr>
                <w:b/>
                <w:sz w:val="20"/>
              </w:rPr>
            </w:pPr>
            <w:r>
              <w:rPr>
                <w:b/>
                <w:sz w:val="20"/>
              </w:rPr>
              <w:t>实施依据</w:t>
            </w:r>
          </w:p>
        </w:tc>
        <w:tc>
          <w:tcPr>
            <w:tcW w:w="4030" w:type="dxa"/>
            <w:gridSpan w:val="2"/>
          </w:tcPr>
          <w:p w14:paraId="7F71B2F1">
            <w:pPr>
              <w:pStyle w:val="9"/>
              <w:spacing w:before="7"/>
              <w:rPr>
                <w:sz w:val="17"/>
              </w:rPr>
            </w:pPr>
          </w:p>
          <w:p w14:paraId="47B9C089">
            <w:pPr>
              <w:pStyle w:val="9"/>
              <w:ind w:left="1597" w:right="1565"/>
              <w:jc w:val="center"/>
              <w:rPr>
                <w:b/>
                <w:sz w:val="20"/>
              </w:rPr>
            </w:pPr>
            <w:r>
              <w:rPr>
                <w:b/>
                <w:sz w:val="20"/>
              </w:rPr>
              <w:t>适用情形</w:t>
            </w:r>
          </w:p>
        </w:tc>
        <w:tc>
          <w:tcPr>
            <w:tcW w:w="6930" w:type="dxa"/>
            <w:gridSpan w:val="2"/>
          </w:tcPr>
          <w:p w14:paraId="7FBB0363">
            <w:pPr>
              <w:pStyle w:val="9"/>
              <w:spacing w:before="7"/>
              <w:rPr>
                <w:sz w:val="17"/>
              </w:rPr>
            </w:pPr>
          </w:p>
          <w:p w14:paraId="04AF5509">
            <w:pPr>
              <w:pStyle w:val="9"/>
              <w:ind w:left="3044" w:right="3012"/>
              <w:jc w:val="center"/>
              <w:rPr>
                <w:b/>
                <w:sz w:val="20"/>
              </w:rPr>
            </w:pPr>
            <w:r>
              <w:rPr>
                <w:b/>
                <w:sz w:val="20"/>
              </w:rPr>
              <w:t>裁量标准</w:t>
            </w:r>
          </w:p>
        </w:tc>
      </w:tr>
      <w:tr w14:paraId="788522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0" w:hRule="atLeast"/>
        </w:trPr>
        <w:tc>
          <w:tcPr>
            <w:tcW w:w="538" w:type="dxa"/>
            <w:vMerge w:val="restart"/>
          </w:tcPr>
          <w:p w14:paraId="588CBD8A">
            <w:pPr>
              <w:pStyle w:val="9"/>
              <w:rPr>
                <w:sz w:val="20"/>
              </w:rPr>
            </w:pPr>
          </w:p>
          <w:p w14:paraId="345CB5C1">
            <w:pPr>
              <w:pStyle w:val="9"/>
              <w:rPr>
                <w:sz w:val="20"/>
              </w:rPr>
            </w:pPr>
          </w:p>
          <w:p w14:paraId="1687F5E5">
            <w:pPr>
              <w:pStyle w:val="9"/>
              <w:rPr>
                <w:sz w:val="20"/>
              </w:rPr>
            </w:pPr>
          </w:p>
          <w:p w14:paraId="2B79A1B0">
            <w:pPr>
              <w:pStyle w:val="9"/>
              <w:spacing w:before="138"/>
              <w:ind w:left="177"/>
              <w:rPr>
                <w:sz w:val="20"/>
              </w:rPr>
            </w:pPr>
            <w:r>
              <w:rPr>
                <w:sz w:val="20"/>
              </w:rPr>
              <w:t>32</w:t>
            </w:r>
          </w:p>
        </w:tc>
        <w:tc>
          <w:tcPr>
            <w:tcW w:w="857" w:type="dxa"/>
            <w:vMerge w:val="restart"/>
          </w:tcPr>
          <w:p w14:paraId="4495F873">
            <w:pPr>
              <w:pStyle w:val="9"/>
              <w:rPr>
                <w:sz w:val="20"/>
              </w:rPr>
            </w:pPr>
          </w:p>
          <w:p w14:paraId="348433B8">
            <w:pPr>
              <w:pStyle w:val="9"/>
              <w:rPr>
                <w:sz w:val="20"/>
              </w:rPr>
            </w:pPr>
          </w:p>
          <w:p w14:paraId="75255020">
            <w:pPr>
              <w:pStyle w:val="9"/>
              <w:rPr>
                <w:sz w:val="20"/>
              </w:rPr>
            </w:pPr>
          </w:p>
          <w:p w14:paraId="63B94811">
            <w:pPr>
              <w:pStyle w:val="9"/>
              <w:spacing w:before="138"/>
              <w:ind w:left="236"/>
              <w:rPr>
                <w:sz w:val="20"/>
              </w:rPr>
            </w:pPr>
            <w:r>
              <w:rPr>
                <w:sz w:val="20"/>
              </w:rPr>
              <w:t>农药</w:t>
            </w:r>
          </w:p>
        </w:tc>
        <w:tc>
          <w:tcPr>
            <w:tcW w:w="3425" w:type="dxa"/>
            <w:vMerge w:val="restart"/>
          </w:tcPr>
          <w:p w14:paraId="14DBA6C7">
            <w:pPr>
              <w:pStyle w:val="9"/>
              <w:rPr>
                <w:sz w:val="20"/>
              </w:rPr>
            </w:pPr>
          </w:p>
          <w:p w14:paraId="34502591">
            <w:pPr>
              <w:pStyle w:val="9"/>
              <w:spacing w:before="164" w:line="230" w:lineRule="auto"/>
              <w:ind w:left="39" w:right="179"/>
              <w:jc w:val="both"/>
              <w:rPr>
                <w:sz w:val="20"/>
              </w:rPr>
            </w:pPr>
            <w:r>
              <w:rPr>
                <w:w w:val="95"/>
                <w:sz w:val="20"/>
              </w:rPr>
              <w:t>对农产品生产企业、食品和食用农产品仓储企业、专业化病虫害防治服务组织和从事农产品生产的农民专业合作社等不执行农药使用记录制度的行</w:t>
            </w:r>
            <w:r>
              <w:rPr>
                <w:sz w:val="20"/>
              </w:rPr>
              <w:t>政处罚</w:t>
            </w:r>
          </w:p>
        </w:tc>
        <w:tc>
          <w:tcPr>
            <w:tcW w:w="6859" w:type="dxa"/>
            <w:vMerge w:val="restart"/>
          </w:tcPr>
          <w:p w14:paraId="4B21DE9F">
            <w:pPr>
              <w:pStyle w:val="9"/>
              <w:rPr>
                <w:sz w:val="20"/>
              </w:rPr>
            </w:pPr>
          </w:p>
          <w:p w14:paraId="4388937C">
            <w:pPr>
              <w:pStyle w:val="9"/>
              <w:spacing w:before="156" w:line="252" w:lineRule="exact"/>
              <w:ind w:left="39"/>
              <w:rPr>
                <w:b/>
                <w:sz w:val="20"/>
              </w:rPr>
            </w:pPr>
            <w:r>
              <w:rPr>
                <w:b/>
                <w:sz w:val="20"/>
              </w:rPr>
              <w:t>《农药管理条例》(2022修订)</w:t>
            </w:r>
          </w:p>
          <w:p w14:paraId="62F19D27">
            <w:pPr>
              <w:pStyle w:val="9"/>
              <w:spacing w:before="4" w:line="230" w:lineRule="auto"/>
              <w:ind w:left="39" w:right="8"/>
              <w:jc w:val="both"/>
              <w:rPr>
                <w:sz w:val="20"/>
              </w:rPr>
            </w:pPr>
            <w:r>
              <w:rPr>
                <w:b/>
                <w:spacing w:val="13"/>
                <w:sz w:val="20"/>
              </w:rPr>
              <w:t xml:space="preserve">第六十一条 </w:t>
            </w:r>
            <w:r>
              <w:rPr>
                <w:spacing w:val="-1"/>
                <w:sz w:val="20"/>
              </w:rPr>
              <w:t>农产品生产企业、食品和食用农产品仓储企业、专业化病虫</w:t>
            </w:r>
            <w:r>
              <w:rPr>
                <w:w w:val="95"/>
                <w:sz w:val="20"/>
              </w:rPr>
              <w:t>害防治服务组织和从事农产品生产的农民专业合作社等不执行农药使用记录制度的，由县级人民政府农业主管部门责令改正；拒不改正或者情节严重的，处</w:t>
            </w:r>
            <w:r>
              <w:rPr>
                <w:sz w:val="20"/>
              </w:rPr>
              <w:t>2000元以上2万元以下罚款。</w:t>
            </w:r>
          </w:p>
        </w:tc>
        <w:tc>
          <w:tcPr>
            <w:tcW w:w="4030" w:type="dxa"/>
            <w:gridSpan w:val="2"/>
          </w:tcPr>
          <w:p w14:paraId="3945D5B6">
            <w:pPr>
              <w:pStyle w:val="9"/>
              <w:spacing w:before="106" w:line="232" w:lineRule="auto"/>
              <w:ind w:left="39" w:right="187"/>
              <w:rPr>
                <w:sz w:val="20"/>
              </w:rPr>
            </w:pPr>
            <w:r>
              <w:rPr>
                <w:w w:val="95"/>
                <w:sz w:val="20"/>
              </w:rPr>
              <w:t>拒不改正或者情节严重的，未造成危害后果</w:t>
            </w:r>
            <w:r>
              <w:rPr>
                <w:sz w:val="20"/>
              </w:rPr>
              <w:t>的</w:t>
            </w:r>
          </w:p>
        </w:tc>
        <w:tc>
          <w:tcPr>
            <w:tcW w:w="6930" w:type="dxa"/>
            <w:gridSpan w:val="2"/>
          </w:tcPr>
          <w:p w14:paraId="0F1E3885">
            <w:pPr>
              <w:pStyle w:val="9"/>
              <w:spacing w:before="7"/>
              <w:rPr>
                <w:sz w:val="17"/>
              </w:rPr>
            </w:pPr>
          </w:p>
          <w:p w14:paraId="18C5C742">
            <w:pPr>
              <w:pStyle w:val="9"/>
              <w:ind w:left="39"/>
              <w:rPr>
                <w:sz w:val="20"/>
              </w:rPr>
            </w:pPr>
            <w:r>
              <w:rPr>
                <w:sz w:val="20"/>
              </w:rPr>
              <w:t>处2000元以上8000元以下罚款。</w:t>
            </w:r>
          </w:p>
        </w:tc>
      </w:tr>
      <w:tr w14:paraId="58178F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538" w:type="dxa"/>
            <w:vMerge w:val="continue"/>
            <w:tcBorders>
              <w:top w:val="nil"/>
            </w:tcBorders>
          </w:tcPr>
          <w:p w14:paraId="7763F3BD">
            <w:pPr>
              <w:rPr>
                <w:sz w:val="2"/>
                <w:szCs w:val="2"/>
              </w:rPr>
            </w:pPr>
          </w:p>
        </w:tc>
        <w:tc>
          <w:tcPr>
            <w:tcW w:w="857" w:type="dxa"/>
            <w:vMerge w:val="continue"/>
            <w:tcBorders>
              <w:top w:val="nil"/>
            </w:tcBorders>
          </w:tcPr>
          <w:p w14:paraId="7847B9C5">
            <w:pPr>
              <w:rPr>
                <w:sz w:val="2"/>
                <w:szCs w:val="2"/>
              </w:rPr>
            </w:pPr>
          </w:p>
        </w:tc>
        <w:tc>
          <w:tcPr>
            <w:tcW w:w="3425" w:type="dxa"/>
            <w:vMerge w:val="continue"/>
            <w:tcBorders>
              <w:top w:val="nil"/>
            </w:tcBorders>
          </w:tcPr>
          <w:p w14:paraId="4649CBCF">
            <w:pPr>
              <w:rPr>
                <w:sz w:val="2"/>
                <w:szCs w:val="2"/>
              </w:rPr>
            </w:pPr>
          </w:p>
        </w:tc>
        <w:tc>
          <w:tcPr>
            <w:tcW w:w="6859" w:type="dxa"/>
            <w:vMerge w:val="continue"/>
            <w:tcBorders>
              <w:top w:val="nil"/>
            </w:tcBorders>
          </w:tcPr>
          <w:p w14:paraId="66E0018D">
            <w:pPr>
              <w:rPr>
                <w:sz w:val="2"/>
                <w:szCs w:val="2"/>
              </w:rPr>
            </w:pPr>
          </w:p>
        </w:tc>
        <w:tc>
          <w:tcPr>
            <w:tcW w:w="4030" w:type="dxa"/>
            <w:gridSpan w:val="2"/>
          </w:tcPr>
          <w:p w14:paraId="7C5B97B2">
            <w:pPr>
              <w:pStyle w:val="9"/>
              <w:spacing w:before="89" w:line="230" w:lineRule="auto"/>
              <w:ind w:left="39" w:right="187"/>
              <w:rPr>
                <w:sz w:val="20"/>
              </w:rPr>
            </w:pPr>
            <w:r>
              <w:rPr>
                <w:w w:val="95"/>
                <w:sz w:val="20"/>
              </w:rPr>
              <w:t>拒不改正或者情节严重的，造成一般危害后</w:t>
            </w:r>
            <w:r>
              <w:rPr>
                <w:sz w:val="20"/>
              </w:rPr>
              <w:t>果的</w:t>
            </w:r>
          </w:p>
        </w:tc>
        <w:tc>
          <w:tcPr>
            <w:tcW w:w="6930" w:type="dxa"/>
            <w:gridSpan w:val="2"/>
          </w:tcPr>
          <w:p w14:paraId="04A679EE">
            <w:pPr>
              <w:pStyle w:val="9"/>
              <w:spacing w:before="1"/>
              <w:rPr>
                <w:sz w:val="16"/>
              </w:rPr>
            </w:pPr>
          </w:p>
          <w:p w14:paraId="6E4B2AA0">
            <w:pPr>
              <w:pStyle w:val="9"/>
              <w:ind w:left="39"/>
              <w:rPr>
                <w:sz w:val="20"/>
              </w:rPr>
            </w:pPr>
            <w:r>
              <w:rPr>
                <w:sz w:val="20"/>
              </w:rPr>
              <w:t>处8000元以上1.4万元以下罚款。</w:t>
            </w:r>
          </w:p>
        </w:tc>
      </w:tr>
      <w:tr w14:paraId="79EB9D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0" w:hRule="atLeast"/>
        </w:trPr>
        <w:tc>
          <w:tcPr>
            <w:tcW w:w="538" w:type="dxa"/>
            <w:vMerge w:val="continue"/>
            <w:tcBorders>
              <w:top w:val="nil"/>
            </w:tcBorders>
          </w:tcPr>
          <w:p w14:paraId="544CDFFB">
            <w:pPr>
              <w:rPr>
                <w:sz w:val="2"/>
                <w:szCs w:val="2"/>
              </w:rPr>
            </w:pPr>
          </w:p>
        </w:tc>
        <w:tc>
          <w:tcPr>
            <w:tcW w:w="857" w:type="dxa"/>
            <w:vMerge w:val="continue"/>
            <w:tcBorders>
              <w:top w:val="nil"/>
            </w:tcBorders>
          </w:tcPr>
          <w:p w14:paraId="4606C5EE">
            <w:pPr>
              <w:rPr>
                <w:sz w:val="2"/>
                <w:szCs w:val="2"/>
              </w:rPr>
            </w:pPr>
          </w:p>
        </w:tc>
        <w:tc>
          <w:tcPr>
            <w:tcW w:w="3425" w:type="dxa"/>
            <w:vMerge w:val="continue"/>
            <w:tcBorders>
              <w:top w:val="nil"/>
            </w:tcBorders>
          </w:tcPr>
          <w:p w14:paraId="126C08C7">
            <w:pPr>
              <w:rPr>
                <w:sz w:val="2"/>
                <w:szCs w:val="2"/>
              </w:rPr>
            </w:pPr>
          </w:p>
        </w:tc>
        <w:tc>
          <w:tcPr>
            <w:tcW w:w="6859" w:type="dxa"/>
            <w:vMerge w:val="continue"/>
            <w:tcBorders>
              <w:top w:val="nil"/>
            </w:tcBorders>
          </w:tcPr>
          <w:p w14:paraId="5212CF93">
            <w:pPr>
              <w:rPr>
                <w:sz w:val="2"/>
                <w:szCs w:val="2"/>
              </w:rPr>
            </w:pPr>
          </w:p>
        </w:tc>
        <w:tc>
          <w:tcPr>
            <w:tcW w:w="4030" w:type="dxa"/>
            <w:gridSpan w:val="2"/>
          </w:tcPr>
          <w:p w14:paraId="11B87C8B">
            <w:pPr>
              <w:pStyle w:val="9"/>
              <w:spacing w:before="109" w:line="230" w:lineRule="auto"/>
              <w:ind w:left="39" w:right="187"/>
              <w:rPr>
                <w:sz w:val="20"/>
              </w:rPr>
            </w:pPr>
            <w:r>
              <w:rPr>
                <w:w w:val="95"/>
                <w:sz w:val="20"/>
              </w:rPr>
              <w:t>拒不改正或者情节严重的，造成安全事故或</w:t>
            </w:r>
            <w:r>
              <w:rPr>
                <w:sz w:val="20"/>
              </w:rPr>
              <w:t>者重大社会影响的</w:t>
            </w:r>
          </w:p>
        </w:tc>
        <w:tc>
          <w:tcPr>
            <w:tcW w:w="6930" w:type="dxa"/>
            <w:gridSpan w:val="2"/>
          </w:tcPr>
          <w:p w14:paraId="69D2050E">
            <w:pPr>
              <w:pStyle w:val="9"/>
              <w:spacing w:before="7"/>
              <w:rPr>
                <w:sz w:val="17"/>
              </w:rPr>
            </w:pPr>
          </w:p>
          <w:p w14:paraId="55751CD1">
            <w:pPr>
              <w:pStyle w:val="9"/>
              <w:ind w:left="39"/>
              <w:rPr>
                <w:sz w:val="20"/>
              </w:rPr>
            </w:pPr>
            <w:r>
              <w:rPr>
                <w:sz w:val="20"/>
              </w:rPr>
              <w:t>处1.4万元以上2万元以下罚款。</w:t>
            </w:r>
          </w:p>
        </w:tc>
      </w:tr>
      <w:tr w14:paraId="0AA8C8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538" w:type="dxa"/>
            <w:vMerge w:val="restart"/>
          </w:tcPr>
          <w:p w14:paraId="797FFB77">
            <w:pPr>
              <w:pStyle w:val="9"/>
              <w:rPr>
                <w:sz w:val="20"/>
              </w:rPr>
            </w:pPr>
          </w:p>
          <w:p w14:paraId="3DA85D03">
            <w:pPr>
              <w:pStyle w:val="9"/>
              <w:rPr>
                <w:sz w:val="20"/>
              </w:rPr>
            </w:pPr>
          </w:p>
          <w:p w14:paraId="3D582CB8">
            <w:pPr>
              <w:pStyle w:val="9"/>
              <w:rPr>
                <w:sz w:val="20"/>
              </w:rPr>
            </w:pPr>
          </w:p>
          <w:p w14:paraId="0F6FC103">
            <w:pPr>
              <w:pStyle w:val="9"/>
              <w:spacing w:before="12"/>
              <w:rPr>
                <w:sz w:val="16"/>
              </w:rPr>
            </w:pPr>
          </w:p>
          <w:p w14:paraId="180BAE0C">
            <w:pPr>
              <w:pStyle w:val="9"/>
              <w:ind w:left="177"/>
              <w:rPr>
                <w:sz w:val="20"/>
              </w:rPr>
            </w:pPr>
            <w:r>
              <w:rPr>
                <w:sz w:val="20"/>
              </w:rPr>
              <w:t>33</w:t>
            </w:r>
          </w:p>
        </w:tc>
        <w:tc>
          <w:tcPr>
            <w:tcW w:w="857" w:type="dxa"/>
            <w:vMerge w:val="restart"/>
          </w:tcPr>
          <w:p w14:paraId="0A18C54D">
            <w:pPr>
              <w:pStyle w:val="9"/>
              <w:rPr>
                <w:sz w:val="20"/>
              </w:rPr>
            </w:pPr>
          </w:p>
          <w:p w14:paraId="0067547F">
            <w:pPr>
              <w:pStyle w:val="9"/>
              <w:rPr>
                <w:sz w:val="20"/>
              </w:rPr>
            </w:pPr>
          </w:p>
          <w:p w14:paraId="026C925B">
            <w:pPr>
              <w:pStyle w:val="9"/>
              <w:rPr>
                <w:sz w:val="20"/>
              </w:rPr>
            </w:pPr>
          </w:p>
          <w:p w14:paraId="0A1E0121">
            <w:pPr>
              <w:pStyle w:val="9"/>
              <w:spacing w:before="12"/>
              <w:rPr>
                <w:sz w:val="16"/>
              </w:rPr>
            </w:pPr>
          </w:p>
          <w:p w14:paraId="6CC56547">
            <w:pPr>
              <w:pStyle w:val="9"/>
              <w:ind w:left="236"/>
              <w:rPr>
                <w:sz w:val="20"/>
              </w:rPr>
            </w:pPr>
            <w:r>
              <w:rPr>
                <w:sz w:val="20"/>
              </w:rPr>
              <w:t>农药</w:t>
            </w:r>
          </w:p>
        </w:tc>
        <w:tc>
          <w:tcPr>
            <w:tcW w:w="3425" w:type="dxa"/>
            <w:vMerge w:val="restart"/>
          </w:tcPr>
          <w:p w14:paraId="744990A0">
            <w:pPr>
              <w:pStyle w:val="9"/>
              <w:rPr>
                <w:sz w:val="20"/>
              </w:rPr>
            </w:pPr>
          </w:p>
          <w:p w14:paraId="6A1ABF8E">
            <w:pPr>
              <w:pStyle w:val="9"/>
              <w:rPr>
                <w:sz w:val="20"/>
              </w:rPr>
            </w:pPr>
          </w:p>
          <w:p w14:paraId="495931CB">
            <w:pPr>
              <w:pStyle w:val="9"/>
              <w:spacing w:before="6"/>
              <w:rPr>
                <w:sz w:val="18"/>
              </w:rPr>
            </w:pPr>
          </w:p>
          <w:p w14:paraId="7D1DDEC1">
            <w:pPr>
              <w:pStyle w:val="9"/>
              <w:spacing w:line="230" w:lineRule="auto"/>
              <w:ind w:left="39" w:right="179"/>
              <w:jc w:val="both"/>
              <w:rPr>
                <w:sz w:val="20"/>
              </w:rPr>
            </w:pPr>
            <w:r>
              <w:rPr>
                <w:w w:val="95"/>
                <w:sz w:val="20"/>
              </w:rPr>
              <w:t>对伪造、变造、转让、出租、出借农药登记证、农药生产许可证、农药经营许可证等许可证明文件的行政处罚</w:t>
            </w:r>
          </w:p>
        </w:tc>
        <w:tc>
          <w:tcPr>
            <w:tcW w:w="6859" w:type="dxa"/>
            <w:vMerge w:val="restart"/>
          </w:tcPr>
          <w:p w14:paraId="41D6FA52">
            <w:pPr>
              <w:pStyle w:val="9"/>
              <w:rPr>
                <w:sz w:val="20"/>
              </w:rPr>
            </w:pPr>
          </w:p>
          <w:p w14:paraId="4944E5B8">
            <w:pPr>
              <w:pStyle w:val="9"/>
              <w:spacing w:before="1"/>
              <w:rPr>
                <w:sz w:val="28"/>
              </w:rPr>
            </w:pPr>
          </w:p>
          <w:p w14:paraId="551D7C4B">
            <w:pPr>
              <w:pStyle w:val="9"/>
              <w:spacing w:line="252" w:lineRule="exact"/>
              <w:ind w:left="39"/>
              <w:rPr>
                <w:b/>
                <w:sz w:val="20"/>
              </w:rPr>
            </w:pPr>
            <w:r>
              <w:rPr>
                <w:b/>
                <w:sz w:val="20"/>
              </w:rPr>
              <w:t>《农药管理条例》(2022修订)</w:t>
            </w:r>
          </w:p>
          <w:p w14:paraId="628AE6C7">
            <w:pPr>
              <w:pStyle w:val="9"/>
              <w:spacing w:before="4" w:line="230" w:lineRule="auto"/>
              <w:ind w:left="39" w:right="4"/>
              <w:jc w:val="both"/>
              <w:rPr>
                <w:sz w:val="20"/>
              </w:rPr>
            </w:pPr>
            <w:r>
              <w:rPr>
                <w:b/>
                <w:spacing w:val="14"/>
                <w:sz w:val="20"/>
              </w:rPr>
              <w:t xml:space="preserve">第六十二条 </w:t>
            </w:r>
            <w:r>
              <w:rPr>
                <w:spacing w:val="-1"/>
                <w:sz w:val="20"/>
              </w:rPr>
              <w:t>伪造、变造、转让、出租、出借农药登记证、农药生产许可</w:t>
            </w:r>
            <w:r>
              <w:rPr>
                <w:w w:val="95"/>
                <w:sz w:val="20"/>
              </w:rPr>
              <w:t>证、农药经营许可证等许可证明文件的，由发证机关收缴或者予以吊销，没收违法所得，并处1万元以上5万元以下罚款；构成犯罪的，依法追究刑事责任。</w:t>
            </w:r>
          </w:p>
        </w:tc>
        <w:tc>
          <w:tcPr>
            <w:tcW w:w="4030" w:type="dxa"/>
            <w:gridSpan w:val="2"/>
          </w:tcPr>
          <w:p w14:paraId="6264C20C">
            <w:pPr>
              <w:pStyle w:val="9"/>
              <w:spacing w:before="130" w:line="230" w:lineRule="auto"/>
              <w:ind w:left="39" w:right="287"/>
              <w:rPr>
                <w:sz w:val="20"/>
              </w:rPr>
            </w:pPr>
            <w:r>
              <w:rPr>
                <w:w w:val="95"/>
                <w:sz w:val="20"/>
              </w:rPr>
              <w:t>伪造、变造、转让、出租、出借1个许可文</w:t>
            </w:r>
            <w:r>
              <w:rPr>
                <w:sz w:val="20"/>
              </w:rPr>
              <w:t>件，或者违法所得不足5000元的</w:t>
            </w:r>
          </w:p>
        </w:tc>
        <w:tc>
          <w:tcPr>
            <w:tcW w:w="6930" w:type="dxa"/>
            <w:gridSpan w:val="2"/>
          </w:tcPr>
          <w:p w14:paraId="148BB58C">
            <w:pPr>
              <w:pStyle w:val="9"/>
              <w:spacing w:before="130" w:line="230" w:lineRule="auto"/>
              <w:ind w:left="39" w:right="101"/>
              <w:rPr>
                <w:sz w:val="20"/>
              </w:rPr>
            </w:pPr>
            <w:r>
              <w:rPr>
                <w:w w:val="95"/>
                <w:sz w:val="20"/>
              </w:rPr>
              <w:t>由发证机关收缴或者予以吊销许可证明文件，没收违法所得，并处1万元以上</w:t>
            </w:r>
            <w:r>
              <w:rPr>
                <w:spacing w:val="-16"/>
                <w:w w:val="95"/>
                <w:sz w:val="20"/>
              </w:rPr>
              <w:t>2</w:t>
            </w:r>
            <w:r>
              <w:rPr>
                <w:sz w:val="20"/>
              </w:rPr>
              <w:t>万元以下罚款。</w:t>
            </w:r>
          </w:p>
        </w:tc>
      </w:tr>
      <w:tr w14:paraId="3EE52D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538" w:type="dxa"/>
            <w:vMerge w:val="continue"/>
            <w:tcBorders>
              <w:top w:val="nil"/>
            </w:tcBorders>
          </w:tcPr>
          <w:p w14:paraId="341DF8A5">
            <w:pPr>
              <w:rPr>
                <w:sz w:val="2"/>
                <w:szCs w:val="2"/>
              </w:rPr>
            </w:pPr>
          </w:p>
        </w:tc>
        <w:tc>
          <w:tcPr>
            <w:tcW w:w="857" w:type="dxa"/>
            <w:vMerge w:val="continue"/>
            <w:tcBorders>
              <w:top w:val="nil"/>
            </w:tcBorders>
          </w:tcPr>
          <w:p w14:paraId="39462633">
            <w:pPr>
              <w:rPr>
                <w:sz w:val="2"/>
                <w:szCs w:val="2"/>
              </w:rPr>
            </w:pPr>
          </w:p>
        </w:tc>
        <w:tc>
          <w:tcPr>
            <w:tcW w:w="3425" w:type="dxa"/>
            <w:vMerge w:val="continue"/>
            <w:tcBorders>
              <w:top w:val="nil"/>
            </w:tcBorders>
          </w:tcPr>
          <w:p w14:paraId="58992460">
            <w:pPr>
              <w:rPr>
                <w:sz w:val="2"/>
                <w:szCs w:val="2"/>
              </w:rPr>
            </w:pPr>
          </w:p>
        </w:tc>
        <w:tc>
          <w:tcPr>
            <w:tcW w:w="6859" w:type="dxa"/>
            <w:vMerge w:val="continue"/>
            <w:tcBorders>
              <w:top w:val="nil"/>
            </w:tcBorders>
          </w:tcPr>
          <w:p w14:paraId="0052E512">
            <w:pPr>
              <w:rPr>
                <w:sz w:val="2"/>
                <w:szCs w:val="2"/>
              </w:rPr>
            </w:pPr>
          </w:p>
        </w:tc>
        <w:tc>
          <w:tcPr>
            <w:tcW w:w="4030" w:type="dxa"/>
            <w:gridSpan w:val="2"/>
          </w:tcPr>
          <w:p w14:paraId="7A7E97DD">
            <w:pPr>
              <w:pStyle w:val="9"/>
              <w:spacing w:before="130" w:line="230" w:lineRule="auto"/>
              <w:ind w:left="39" w:right="280"/>
              <w:rPr>
                <w:sz w:val="20"/>
              </w:rPr>
            </w:pPr>
            <w:r>
              <w:rPr>
                <w:w w:val="95"/>
                <w:sz w:val="20"/>
              </w:rPr>
              <w:t>伪造、变造、转让、出租、出借2个许可文件，或者违法所得5000元以上不足2万元的</w:t>
            </w:r>
          </w:p>
        </w:tc>
        <w:tc>
          <w:tcPr>
            <w:tcW w:w="6930" w:type="dxa"/>
            <w:gridSpan w:val="2"/>
          </w:tcPr>
          <w:p w14:paraId="6C15F646">
            <w:pPr>
              <w:pStyle w:val="9"/>
              <w:spacing w:before="130" w:line="230" w:lineRule="auto"/>
              <w:ind w:left="39" w:right="101"/>
              <w:rPr>
                <w:sz w:val="20"/>
              </w:rPr>
            </w:pPr>
            <w:r>
              <w:rPr>
                <w:w w:val="95"/>
                <w:sz w:val="20"/>
              </w:rPr>
              <w:t>由发证机关收缴或者予以吊销许可证明文件，没收违法所得，并处2万元以上</w:t>
            </w:r>
            <w:r>
              <w:rPr>
                <w:spacing w:val="-16"/>
                <w:w w:val="95"/>
                <w:sz w:val="20"/>
              </w:rPr>
              <w:t>4</w:t>
            </w:r>
            <w:r>
              <w:rPr>
                <w:sz w:val="20"/>
              </w:rPr>
              <w:t>万元以下罚款。</w:t>
            </w:r>
          </w:p>
        </w:tc>
      </w:tr>
      <w:tr w14:paraId="064431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538" w:type="dxa"/>
            <w:vMerge w:val="continue"/>
            <w:tcBorders>
              <w:top w:val="nil"/>
            </w:tcBorders>
          </w:tcPr>
          <w:p w14:paraId="4DCAD5F0">
            <w:pPr>
              <w:rPr>
                <w:sz w:val="2"/>
                <w:szCs w:val="2"/>
              </w:rPr>
            </w:pPr>
          </w:p>
        </w:tc>
        <w:tc>
          <w:tcPr>
            <w:tcW w:w="857" w:type="dxa"/>
            <w:vMerge w:val="continue"/>
            <w:tcBorders>
              <w:top w:val="nil"/>
            </w:tcBorders>
          </w:tcPr>
          <w:p w14:paraId="383D983B">
            <w:pPr>
              <w:rPr>
                <w:sz w:val="2"/>
                <w:szCs w:val="2"/>
              </w:rPr>
            </w:pPr>
          </w:p>
        </w:tc>
        <w:tc>
          <w:tcPr>
            <w:tcW w:w="3425" w:type="dxa"/>
            <w:vMerge w:val="continue"/>
            <w:tcBorders>
              <w:top w:val="nil"/>
            </w:tcBorders>
          </w:tcPr>
          <w:p w14:paraId="051CA935">
            <w:pPr>
              <w:rPr>
                <w:sz w:val="2"/>
                <w:szCs w:val="2"/>
              </w:rPr>
            </w:pPr>
          </w:p>
        </w:tc>
        <w:tc>
          <w:tcPr>
            <w:tcW w:w="6859" w:type="dxa"/>
            <w:vMerge w:val="continue"/>
            <w:tcBorders>
              <w:top w:val="nil"/>
            </w:tcBorders>
          </w:tcPr>
          <w:p w14:paraId="62D07A43">
            <w:pPr>
              <w:rPr>
                <w:sz w:val="2"/>
                <w:szCs w:val="2"/>
              </w:rPr>
            </w:pPr>
          </w:p>
        </w:tc>
        <w:tc>
          <w:tcPr>
            <w:tcW w:w="4030" w:type="dxa"/>
            <w:gridSpan w:val="2"/>
          </w:tcPr>
          <w:p w14:paraId="510C58C4">
            <w:pPr>
              <w:pStyle w:val="9"/>
              <w:spacing w:before="130" w:line="230" w:lineRule="auto"/>
              <w:ind w:left="39" w:right="88"/>
              <w:rPr>
                <w:sz w:val="20"/>
              </w:rPr>
            </w:pPr>
            <w:r>
              <w:rPr>
                <w:w w:val="95"/>
                <w:sz w:val="20"/>
              </w:rPr>
              <w:t>伪造、变造、转让、出租、出借3个及以上许</w:t>
            </w:r>
            <w:r>
              <w:rPr>
                <w:sz w:val="20"/>
              </w:rPr>
              <w:t>可文件，或者违法所得2万元以上的</w:t>
            </w:r>
          </w:p>
        </w:tc>
        <w:tc>
          <w:tcPr>
            <w:tcW w:w="6930" w:type="dxa"/>
            <w:gridSpan w:val="2"/>
          </w:tcPr>
          <w:p w14:paraId="2671EF10">
            <w:pPr>
              <w:pStyle w:val="9"/>
              <w:spacing w:before="130" w:line="230" w:lineRule="auto"/>
              <w:ind w:left="39" w:right="101"/>
              <w:rPr>
                <w:sz w:val="20"/>
              </w:rPr>
            </w:pPr>
            <w:r>
              <w:rPr>
                <w:w w:val="95"/>
                <w:sz w:val="20"/>
              </w:rPr>
              <w:t>由发证机关收缴或者予以吊销许可证明文件，没收违法所得，并处4万元以上</w:t>
            </w:r>
            <w:r>
              <w:rPr>
                <w:spacing w:val="-16"/>
                <w:w w:val="95"/>
                <w:sz w:val="20"/>
              </w:rPr>
              <w:t>5</w:t>
            </w:r>
            <w:r>
              <w:rPr>
                <w:sz w:val="20"/>
              </w:rPr>
              <w:t>万元以下罚款。</w:t>
            </w:r>
          </w:p>
        </w:tc>
      </w:tr>
      <w:tr w14:paraId="13A773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38" w:type="dxa"/>
            <w:vMerge w:val="restart"/>
          </w:tcPr>
          <w:p w14:paraId="00965309">
            <w:pPr>
              <w:pStyle w:val="9"/>
              <w:rPr>
                <w:sz w:val="20"/>
              </w:rPr>
            </w:pPr>
          </w:p>
          <w:p w14:paraId="4FD022B3">
            <w:pPr>
              <w:pStyle w:val="9"/>
              <w:rPr>
                <w:sz w:val="20"/>
              </w:rPr>
            </w:pPr>
          </w:p>
          <w:p w14:paraId="52479F6A">
            <w:pPr>
              <w:pStyle w:val="9"/>
              <w:rPr>
                <w:sz w:val="20"/>
              </w:rPr>
            </w:pPr>
          </w:p>
          <w:p w14:paraId="153CBA3C">
            <w:pPr>
              <w:pStyle w:val="9"/>
              <w:rPr>
                <w:sz w:val="20"/>
              </w:rPr>
            </w:pPr>
          </w:p>
          <w:p w14:paraId="3A859517">
            <w:pPr>
              <w:pStyle w:val="9"/>
              <w:rPr>
                <w:sz w:val="20"/>
              </w:rPr>
            </w:pPr>
          </w:p>
          <w:p w14:paraId="042830A2">
            <w:pPr>
              <w:pStyle w:val="9"/>
              <w:rPr>
                <w:sz w:val="20"/>
              </w:rPr>
            </w:pPr>
          </w:p>
          <w:p w14:paraId="1C451F7A">
            <w:pPr>
              <w:pStyle w:val="9"/>
              <w:rPr>
                <w:sz w:val="20"/>
              </w:rPr>
            </w:pPr>
          </w:p>
          <w:p w14:paraId="492AABE3">
            <w:pPr>
              <w:pStyle w:val="9"/>
              <w:rPr>
                <w:sz w:val="20"/>
              </w:rPr>
            </w:pPr>
          </w:p>
          <w:p w14:paraId="47869D89">
            <w:pPr>
              <w:pStyle w:val="9"/>
              <w:rPr>
                <w:sz w:val="20"/>
              </w:rPr>
            </w:pPr>
          </w:p>
          <w:p w14:paraId="31831368">
            <w:pPr>
              <w:pStyle w:val="9"/>
              <w:rPr>
                <w:sz w:val="20"/>
              </w:rPr>
            </w:pPr>
          </w:p>
          <w:p w14:paraId="4E6E1826">
            <w:pPr>
              <w:pStyle w:val="9"/>
              <w:rPr>
                <w:sz w:val="20"/>
              </w:rPr>
            </w:pPr>
          </w:p>
          <w:p w14:paraId="4E171C98">
            <w:pPr>
              <w:pStyle w:val="9"/>
              <w:spacing w:before="1"/>
              <w:rPr>
                <w:sz w:val="14"/>
              </w:rPr>
            </w:pPr>
          </w:p>
          <w:p w14:paraId="5015F612">
            <w:pPr>
              <w:pStyle w:val="9"/>
              <w:ind w:left="177"/>
              <w:rPr>
                <w:sz w:val="20"/>
              </w:rPr>
            </w:pPr>
            <w:r>
              <w:rPr>
                <w:sz w:val="20"/>
              </w:rPr>
              <w:t>34</w:t>
            </w:r>
          </w:p>
        </w:tc>
        <w:tc>
          <w:tcPr>
            <w:tcW w:w="857" w:type="dxa"/>
            <w:vMerge w:val="restart"/>
          </w:tcPr>
          <w:p w14:paraId="3EBA17FA">
            <w:pPr>
              <w:pStyle w:val="9"/>
              <w:rPr>
                <w:sz w:val="20"/>
              </w:rPr>
            </w:pPr>
          </w:p>
          <w:p w14:paraId="61C44852">
            <w:pPr>
              <w:pStyle w:val="9"/>
              <w:rPr>
                <w:sz w:val="20"/>
              </w:rPr>
            </w:pPr>
          </w:p>
          <w:p w14:paraId="5A1A0910">
            <w:pPr>
              <w:pStyle w:val="9"/>
              <w:rPr>
                <w:sz w:val="20"/>
              </w:rPr>
            </w:pPr>
          </w:p>
          <w:p w14:paraId="3AC7D0B6">
            <w:pPr>
              <w:pStyle w:val="9"/>
              <w:rPr>
                <w:sz w:val="20"/>
              </w:rPr>
            </w:pPr>
          </w:p>
          <w:p w14:paraId="36D11478">
            <w:pPr>
              <w:pStyle w:val="9"/>
              <w:rPr>
                <w:sz w:val="20"/>
              </w:rPr>
            </w:pPr>
          </w:p>
          <w:p w14:paraId="2950B281">
            <w:pPr>
              <w:pStyle w:val="9"/>
              <w:rPr>
                <w:sz w:val="20"/>
              </w:rPr>
            </w:pPr>
          </w:p>
          <w:p w14:paraId="43297577">
            <w:pPr>
              <w:pStyle w:val="9"/>
              <w:rPr>
                <w:sz w:val="20"/>
              </w:rPr>
            </w:pPr>
          </w:p>
          <w:p w14:paraId="628B63C6">
            <w:pPr>
              <w:pStyle w:val="9"/>
              <w:rPr>
                <w:sz w:val="20"/>
              </w:rPr>
            </w:pPr>
          </w:p>
          <w:p w14:paraId="7C2E3B61">
            <w:pPr>
              <w:pStyle w:val="9"/>
              <w:rPr>
                <w:sz w:val="20"/>
              </w:rPr>
            </w:pPr>
          </w:p>
          <w:p w14:paraId="3067A6D9">
            <w:pPr>
              <w:pStyle w:val="9"/>
              <w:rPr>
                <w:sz w:val="20"/>
              </w:rPr>
            </w:pPr>
          </w:p>
          <w:p w14:paraId="3147E341">
            <w:pPr>
              <w:pStyle w:val="9"/>
              <w:rPr>
                <w:sz w:val="20"/>
              </w:rPr>
            </w:pPr>
          </w:p>
          <w:p w14:paraId="6C9D1AA2">
            <w:pPr>
              <w:pStyle w:val="9"/>
              <w:spacing w:before="1"/>
              <w:rPr>
                <w:sz w:val="14"/>
              </w:rPr>
            </w:pPr>
          </w:p>
          <w:p w14:paraId="49E628FE">
            <w:pPr>
              <w:pStyle w:val="9"/>
              <w:ind w:left="236"/>
              <w:rPr>
                <w:sz w:val="20"/>
              </w:rPr>
            </w:pPr>
            <w:r>
              <w:rPr>
                <w:sz w:val="20"/>
              </w:rPr>
              <w:t>农药</w:t>
            </w:r>
          </w:p>
        </w:tc>
        <w:tc>
          <w:tcPr>
            <w:tcW w:w="3425" w:type="dxa"/>
            <w:vMerge w:val="restart"/>
          </w:tcPr>
          <w:p w14:paraId="4FB1CD05">
            <w:pPr>
              <w:pStyle w:val="9"/>
              <w:rPr>
                <w:sz w:val="20"/>
              </w:rPr>
            </w:pPr>
          </w:p>
          <w:p w14:paraId="652085DC">
            <w:pPr>
              <w:pStyle w:val="9"/>
              <w:rPr>
                <w:sz w:val="20"/>
              </w:rPr>
            </w:pPr>
          </w:p>
          <w:p w14:paraId="3FD64F68">
            <w:pPr>
              <w:pStyle w:val="9"/>
              <w:rPr>
                <w:sz w:val="20"/>
              </w:rPr>
            </w:pPr>
          </w:p>
          <w:p w14:paraId="467094F0">
            <w:pPr>
              <w:pStyle w:val="9"/>
              <w:rPr>
                <w:sz w:val="20"/>
              </w:rPr>
            </w:pPr>
          </w:p>
          <w:p w14:paraId="35642D48">
            <w:pPr>
              <w:pStyle w:val="9"/>
              <w:rPr>
                <w:sz w:val="20"/>
              </w:rPr>
            </w:pPr>
          </w:p>
          <w:p w14:paraId="32FCB150">
            <w:pPr>
              <w:pStyle w:val="9"/>
              <w:rPr>
                <w:sz w:val="20"/>
              </w:rPr>
            </w:pPr>
          </w:p>
          <w:p w14:paraId="0DACE101">
            <w:pPr>
              <w:pStyle w:val="9"/>
              <w:rPr>
                <w:sz w:val="20"/>
              </w:rPr>
            </w:pPr>
          </w:p>
          <w:p w14:paraId="2BF48319">
            <w:pPr>
              <w:pStyle w:val="9"/>
              <w:rPr>
                <w:sz w:val="20"/>
              </w:rPr>
            </w:pPr>
          </w:p>
          <w:p w14:paraId="002FCA14">
            <w:pPr>
              <w:pStyle w:val="9"/>
              <w:rPr>
                <w:sz w:val="20"/>
              </w:rPr>
            </w:pPr>
          </w:p>
          <w:p w14:paraId="02F70638">
            <w:pPr>
              <w:pStyle w:val="9"/>
              <w:rPr>
                <w:sz w:val="20"/>
              </w:rPr>
            </w:pPr>
          </w:p>
          <w:p w14:paraId="1D8E0C52">
            <w:pPr>
              <w:pStyle w:val="9"/>
              <w:spacing w:before="2"/>
              <w:rPr>
                <w:sz w:val="25"/>
              </w:rPr>
            </w:pPr>
          </w:p>
          <w:p w14:paraId="712619A2">
            <w:pPr>
              <w:pStyle w:val="9"/>
              <w:spacing w:line="230" w:lineRule="auto"/>
              <w:ind w:left="39" w:right="179"/>
              <w:rPr>
                <w:sz w:val="20"/>
              </w:rPr>
            </w:pPr>
            <w:r>
              <w:rPr>
                <w:w w:val="95"/>
                <w:sz w:val="20"/>
              </w:rPr>
              <w:t>对在雁门关农牧交错带、吕梁山区内</w:t>
            </w:r>
            <w:r>
              <w:rPr>
                <w:sz w:val="20"/>
              </w:rPr>
              <w:t>经营剧毒、高毒农药的行政处罚</w:t>
            </w:r>
          </w:p>
        </w:tc>
        <w:tc>
          <w:tcPr>
            <w:tcW w:w="6859" w:type="dxa"/>
            <w:vMerge w:val="restart"/>
          </w:tcPr>
          <w:p w14:paraId="6758915C">
            <w:pPr>
              <w:pStyle w:val="9"/>
              <w:rPr>
                <w:sz w:val="20"/>
              </w:rPr>
            </w:pPr>
          </w:p>
          <w:p w14:paraId="3CADCB52">
            <w:pPr>
              <w:pStyle w:val="9"/>
              <w:rPr>
                <w:sz w:val="20"/>
              </w:rPr>
            </w:pPr>
          </w:p>
          <w:p w14:paraId="55DF49E8">
            <w:pPr>
              <w:pStyle w:val="9"/>
              <w:rPr>
                <w:sz w:val="20"/>
              </w:rPr>
            </w:pPr>
          </w:p>
          <w:p w14:paraId="549B3780">
            <w:pPr>
              <w:pStyle w:val="9"/>
              <w:rPr>
                <w:sz w:val="20"/>
              </w:rPr>
            </w:pPr>
          </w:p>
          <w:p w14:paraId="6630FCF6">
            <w:pPr>
              <w:pStyle w:val="9"/>
              <w:rPr>
                <w:sz w:val="19"/>
              </w:rPr>
            </w:pPr>
          </w:p>
          <w:p w14:paraId="6DE6F520">
            <w:pPr>
              <w:pStyle w:val="9"/>
              <w:spacing w:before="1" w:line="252" w:lineRule="exact"/>
              <w:ind w:left="39"/>
              <w:rPr>
                <w:b/>
                <w:sz w:val="20"/>
              </w:rPr>
            </w:pPr>
            <w:r>
              <w:rPr>
                <w:b/>
                <w:sz w:val="20"/>
              </w:rPr>
              <w:t>1.《山西省促进雁门关农牧交错带发展条例》（2019）</w:t>
            </w:r>
          </w:p>
          <w:p w14:paraId="36686C15">
            <w:pPr>
              <w:pStyle w:val="9"/>
              <w:spacing w:before="3" w:line="230" w:lineRule="auto"/>
              <w:ind w:left="39" w:right="8"/>
              <w:jc w:val="both"/>
              <w:rPr>
                <w:sz w:val="20"/>
              </w:rPr>
            </w:pPr>
            <w:r>
              <w:rPr>
                <w:b/>
                <w:spacing w:val="13"/>
                <w:sz w:val="20"/>
              </w:rPr>
              <w:t xml:space="preserve">第三十九条 </w:t>
            </w:r>
            <w:r>
              <w:rPr>
                <w:spacing w:val="-1"/>
                <w:sz w:val="20"/>
              </w:rPr>
              <w:t>违反本条例规定，在雁门关农牧交错带内经营剧毒、高毒农</w:t>
            </w:r>
            <w:r>
              <w:rPr>
                <w:w w:val="95"/>
                <w:sz w:val="20"/>
              </w:rPr>
              <w:t>药的，由县级以上人民政府农业农村主管部门责令停止经营，没收违法所得、违法经营的农药和用于违法经营的工具、设备等，违法经营的农药货值金额不足一万元的，并处五千元以上五万元以下罚款，违法经营的农药货值金额一万元以上的，并处货值金额五倍以上十倍以下罚款；情节严重的，由发证机关吊</w:t>
            </w:r>
            <w:r>
              <w:rPr>
                <w:sz w:val="20"/>
              </w:rPr>
              <w:t>销农药经营许可证；构成犯罪的，依法追究刑事责任。</w:t>
            </w:r>
          </w:p>
          <w:p w14:paraId="65E7B027">
            <w:pPr>
              <w:pStyle w:val="9"/>
              <w:spacing w:before="5" w:line="232" w:lineRule="auto"/>
              <w:ind w:left="39" w:right="124"/>
              <w:rPr>
                <w:b/>
                <w:sz w:val="20"/>
              </w:rPr>
            </w:pPr>
            <w:r>
              <w:rPr>
                <w:b/>
                <w:w w:val="95"/>
                <w:sz w:val="20"/>
              </w:rPr>
              <w:t xml:space="preserve">2.《山西省人民代表大会常务委员会关于加强吕梁山区生态保护和修复 </w:t>
            </w:r>
            <w:r>
              <w:rPr>
                <w:b/>
                <w:sz w:val="20"/>
              </w:rPr>
              <w:t>促进高质量发展的决定》（2020）</w:t>
            </w:r>
          </w:p>
          <w:p w14:paraId="05BA9746">
            <w:pPr>
              <w:pStyle w:val="9"/>
              <w:spacing w:line="230" w:lineRule="auto"/>
              <w:ind w:left="39" w:right="31"/>
              <w:rPr>
                <w:sz w:val="20"/>
              </w:rPr>
            </w:pPr>
            <w:r>
              <w:rPr>
                <w:b/>
                <w:spacing w:val="10"/>
                <w:sz w:val="20"/>
              </w:rPr>
              <w:t xml:space="preserve">第二十四条第三款 </w:t>
            </w:r>
            <w:r>
              <w:rPr>
                <w:sz w:val="20"/>
              </w:rPr>
              <w:t>违反本决定规定，在吕梁山区内经营剧毒、高毒农</w:t>
            </w:r>
            <w:r>
              <w:rPr>
                <w:spacing w:val="-1"/>
                <w:w w:val="95"/>
                <w:sz w:val="20"/>
              </w:rPr>
              <w:t>药的，由县级以上人民政府农业农村主管部门责令停止经营，没收违法所得、违法经营的农药和用于违法经营的工具、设备等，违法经营的农药货值金额不足一万元的，并处五千元以上五万元以下罚款；违法经营的农药货值金额一万元以上的，并处货值金额五倍以上十倍以下罚款；情节严重的，由发证机关吊</w:t>
            </w:r>
            <w:r>
              <w:rPr>
                <w:sz w:val="20"/>
              </w:rPr>
              <w:t>销农药经营许可证；构成犯罪的，依法追究刑事责任。</w:t>
            </w:r>
          </w:p>
        </w:tc>
        <w:tc>
          <w:tcPr>
            <w:tcW w:w="1200" w:type="dxa"/>
            <w:vMerge w:val="restart"/>
          </w:tcPr>
          <w:p w14:paraId="42DDEE80">
            <w:pPr>
              <w:pStyle w:val="9"/>
              <w:rPr>
                <w:sz w:val="20"/>
              </w:rPr>
            </w:pPr>
          </w:p>
          <w:p w14:paraId="0D3FF04F">
            <w:pPr>
              <w:pStyle w:val="9"/>
              <w:rPr>
                <w:sz w:val="20"/>
              </w:rPr>
            </w:pPr>
          </w:p>
          <w:p w14:paraId="3A29A099">
            <w:pPr>
              <w:pStyle w:val="9"/>
              <w:rPr>
                <w:sz w:val="20"/>
              </w:rPr>
            </w:pPr>
          </w:p>
          <w:p w14:paraId="17BA4F25">
            <w:pPr>
              <w:pStyle w:val="9"/>
              <w:rPr>
                <w:sz w:val="20"/>
              </w:rPr>
            </w:pPr>
          </w:p>
          <w:p w14:paraId="63E6F30B">
            <w:pPr>
              <w:pStyle w:val="9"/>
              <w:rPr>
                <w:sz w:val="23"/>
              </w:rPr>
            </w:pPr>
          </w:p>
          <w:p w14:paraId="020DE86E">
            <w:pPr>
              <w:pStyle w:val="9"/>
              <w:spacing w:line="230" w:lineRule="auto"/>
              <w:ind w:left="39" w:right="102"/>
              <w:rPr>
                <w:sz w:val="20"/>
              </w:rPr>
            </w:pPr>
            <w:r>
              <w:rPr>
                <w:sz w:val="20"/>
              </w:rPr>
              <w:t>货值金额不足1万元的</w:t>
            </w:r>
          </w:p>
        </w:tc>
        <w:tc>
          <w:tcPr>
            <w:tcW w:w="2830" w:type="dxa"/>
          </w:tcPr>
          <w:p w14:paraId="4FD377B5">
            <w:pPr>
              <w:pStyle w:val="9"/>
              <w:rPr>
                <w:sz w:val="20"/>
              </w:rPr>
            </w:pPr>
          </w:p>
          <w:p w14:paraId="4F7ACAAF">
            <w:pPr>
              <w:pStyle w:val="9"/>
              <w:spacing w:before="139"/>
              <w:ind w:left="39"/>
              <w:rPr>
                <w:sz w:val="20"/>
              </w:rPr>
            </w:pPr>
            <w:r>
              <w:rPr>
                <w:sz w:val="20"/>
              </w:rPr>
              <w:t>货值金额不足3000元的</w:t>
            </w:r>
          </w:p>
        </w:tc>
        <w:tc>
          <w:tcPr>
            <w:tcW w:w="4611" w:type="dxa"/>
          </w:tcPr>
          <w:p w14:paraId="429CC047">
            <w:pPr>
              <w:pStyle w:val="9"/>
              <w:spacing w:before="154" w:line="232" w:lineRule="auto"/>
              <w:ind w:left="39" w:right="64"/>
              <w:rPr>
                <w:sz w:val="20"/>
              </w:rPr>
            </w:pPr>
            <w:r>
              <w:rPr>
                <w:sz w:val="20"/>
              </w:rPr>
              <w:t>责令停止经营，没收违法所得、违法经营的农药和</w:t>
            </w:r>
            <w:r>
              <w:rPr>
                <w:w w:val="95"/>
                <w:sz w:val="20"/>
              </w:rPr>
              <w:t>用于违法经营的工具、设备等，并处5000元以上</w:t>
            </w:r>
            <w:r>
              <w:rPr>
                <w:spacing w:val="3"/>
                <w:w w:val="95"/>
                <w:sz w:val="20"/>
              </w:rPr>
              <w:t>2</w:t>
            </w:r>
            <w:r>
              <w:rPr>
                <w:spacing w:val="-15"/>
                <w:w w:val="95"/>
                <w:sz w:val="20"/>
              </w:rPr>
              <w:t xml:space="preserve">万 </w:t>
            </w:r>
            <w:r>
              <w:rPr>
                <w:sz w:val="20"/>
              </w:rPr>
              <w:t>元以下罚款。</w:t>
            </w:r>
          </w:p>
        </w:tc>
        <w:tc>
          <w:tcPr>
            <w:tcW w:w="2319" w:type="dxa"/>
            <w:vMerge w:val="restart"/>
          </w:tcPr>
          <w:p w14:paraId="7EA01626">
            <w:pPr>
              <w:pStyle w:val="9"/>
              <w:rPr>
                <w:sz w:val="20"/>
              </w:rPr>
            </w:pPr>
          </w:p>
          <w:p w14:paraId="4100CCA5">
            <w:pPr>
              <w:pStyle w:val="9"/>
              <w:rPr>
                <w:sz w:val="20"/>
              </w:rPr>
            </w:pPr>
          </w:p>
          <w:p w14:paraId="53AC186B">
            <w:pPr>
              <w:pStyle w:val="9"/>
              <w:rPr>
                <w:sz w:val="20"/>
              </w:rPr>
            </w:pPr>
          </w:p>
          <w:p w14:paraId="17C596C3">
            <w:pPr>
              <w:pStyle w:val="9"/>
              <w:rPr>
                <w:sz w:val="20"/>
              </w:rPr>
            </w:pPr>
          </w:p>
          <w:p w14:paraId="43E8E9F5">
            <w:pPr>
              <w:pStyle w:val="9"/>
              <w:rPr>
                <w:sz w:val="20"/>
              </w:rPr>
            </w:pPr>
          </w:p>
          <w:p w14:paraId="07A37AD1">
            <w:pPr>
              <w:pStyle w:val="9"/>
              <w:rPr>
                <w:sz w:val="20"/>
              </w:rPr>
            </w:pPr>
          </w:p>
          <w:p w14:paraId="7FBBEF85">
            <w:pPr>
              <w:pStyle w:val="9"/>
              <w:rPr>
                <w:sz w:val="20"/>
              </w:rPr>
            </w:pPr>
          </w:p>
          <w:p w14:paraId="01051D20">
            <w:pPr>
              <w:pStyle w:val="9"/>
              <w:rPr>
                <w:sz w:val="20"/>
              </w:rPr>
            </w:pPr>
          </w:p>
          <w:p w14:paraId="52B9A336">
            <w:pPr>
              <w:pStyle w:val="9"/>
              <w:rPr>
                <w:sz w:val="20"/>
              </w:rPr>
            </w:pPr>
          </w:p>
          <w:p w14:paraId="3BB3C457">
            <w:pPr>
              <w:pStyle w:val="9"/>
              <w:rPr>
                <w:sz w:val="20"/>
              </w:rPr>
            </w:pPr>
          </w:p>
          <w:p w14:paraId="430D204E">
            <w:pPr>
              <w:pStyle w:val="9"/>
              <w:spacing w:before="2"/>
              <w:rPr>
                <w:sz w:val="25"/>
              </w:rPr>
            </w:pPr>
          </w:p>
          <w:p w14:paraId="5800BF8E">
            <w:pPr>
              <w:pStyle w:val="9"/>
              <w:spacing w:line="230" w:lineRule="auto"/>
              <w:ind w:left="38" w:right="30"/>
              <w:rPr>
                <w:sz w:val="20"/>
              </w:rPr>
            </w:pPr>
            <w:r>
              <w:rPr>
                <w:sz w:val="20"/>
              </w:rPr>
              <w:t>情节严重的，由发证机关吊销农药经营许可证。</w:t>
            </w:r>
          </w:p>
        </w:tc>
      </w:tr>
      <w:tr w14:paraId="695D33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38" w:type="dxa"/>
            <w:vMerge w:val="continue"/>
            <w:tcBorders>
              <w:top w:val="nil"/>
            </w:tcBorders>
          </w:tcPr>
          <w:p w14:paraId="3258C568">
            <w:pPr>
              <w:rPr>
                <w:sz w:val="2"/>
                <w:szCs w:val="2"/>
              </w:rPr>
            </w:pPr>
          </w:p>
        </w:tc>
        <w:tc>
          <w:tcPr>
            <w:tcW w:w="857" w:type="dxa"/>
            <w:vMerge w:val="continue"/>
            <w:tcBorders>
              <w:top w:val="nil"/>
            </w:tcBorders>
          </w:tcPr>
          <w:p w14:paraId="0FF56E5C">
            <w:pPr>
              <w:rPr>
                <w:sz w:val="2"/>
                <w:szCs w:val="2"/>
              </w:rPr>
            </w:pPr>
          </w:p>
        </w:tc>
        <w:tc>
          <w:tcPr>
            <w:tcW w:w="3425" w:type="dxa"/>
            <w:vMerge w:val="continue"/>
            <w:tcBorders>
              <w:top w:val="nil"/>
            </w:tcBorders>
          </w:tcPr>
          <w:p w14:paraId="06BFA72A">
            <w:pPr>
              <w:rPr>
                <w:sz w:val="2"/>
                <w:szCs w:val="2"/>
              </w:rPr>
            </w:pPr>
          </w:p>
        </w:tc>
        <w:tc>
          <w:tcPr>
            <w:tcW w:w="6859" w:type="dxa"/>
            <w:vMerge w:val="continue"/>
            <w:tcBorders>
              <w:top w:val="nil"/>
            </w:tcBorders>
          </w:tcPr>
          <w:p w14:paraId="5A0B610D">
            <w:pPr>
              <w:rPr>
                <w:sz w:val="2"/>
                <w:szCs w:val="2"/>
              </w:rPr>
            </w:pPr>
          </w:p>
        </w:tc>
        <w:tc>
          <w:tcPr>
            <w:tcW w:w="1200" w:type="dxa"/>
            <w:vMerge w:val="continue"/>
            <w:tcBorders>
              <w:top w:val="nil"/>
            </w:tcBorders>
          </w:tcPr>
          <w:p w14:paraId="72FD0C73">
            <w:pPr>
              <w:rPr>
                <w:sz w:val="2"/>
                <w:szCs w:val="2"/>
              </w:rPr>
            </w:pPr>
          </w:p>
        </w:tc>
        <w:tc>
          <w:tcPr>
            <w:tcW w:w="2830" w:type="dxa"/>
          </w:tcPr>
          <w:p w14:paraId="5DBF7B39">
            <w:pPr>
              <w:pStyle w:val="9"/>
              <w:spacing w:before="9"/>
              <w:rPr>
                <w:sz w:val="21"/>
              </w:rPr>
            </w:pPr>
          </w:p>
          <w:p w14:paraId="3A6AAB80">
            <w:pPr>
              <w:pStyle w:val="9"/>
              <w:spacing w:line="230" w:lineRule="auto"/>
              <w:ind w:left="39" w:right="171"/>
              <w:rPr>
                <w:sz w:val="20"/>
              </w:rPr>
            </w:pPr>
            <w:r>
              <w:rPr>
                <w:sz w:val="20"/>
              </w:rPr>
              <w:t>货值金额3000元以上不足7000 元的</w:t>
            </w:r>
          </w:p>
        </w:tc>
        <w:tc>
          <w:tcPr>
            <w:tcW w:w="4611" w:type="dxa"/>
          </w:tcPr>
          <w:p w14:paraId="27ABC4AD">
            <w:pPr>
              <w:pStyle w:val="9"/>
              <w:spacing w:before="157" w:line="230" w:lineRule="auto"/>
              <w:ind w:left="39" w:right="168"/>
              <w:jc w:val="both"/>
              <w:rPr>
                <w:sz w:val="20"/>
              </w:rPr>
            </w:pPr>
            <w:r>
              <w:rPr>
                <w:spacing w:val="-1"/>
                <w:w w:val="95"/>
                <w:sz w:val="20"/>
              </w:rPr>
              <w:t xml:space="preserve">责令停止经营，没收违法所得、违法经营的农药和 </w:t>
            </w:r>
            <w:r>
              <w:rPr>
                <w:w w:val="95"/>
                <w:sz w:val="20"/>
              </w:rPr>
              <w:t>用于违法经营的工具、设备等，并处2万元以上</w:t>
            </w:r>
            <w:r>
              <w:rPr>
                <w:spacing w:val="-5"/>
                <w:w w:val="95"/>
                <w:sz w:val="20"/>
              </w:rPr>
              <w:t xml:space="preserve">3.5 </w:t>
            </w:r>
            <w:r>
              <w:rPr>
                <w:sz w:val="20"/>
              </w:rPr>
              <w:t>万元以下罚款。</w:t>
            </w:r>
          </w:p>
        </w:tc>
        <w:tc>
          <w:tcPr>
            <w:tcW w:w="2319" w:type="dxa"/>
            <w:vMerge w:val="continue"/>
            <w:tcBorders>
              <w:top w:val="nil"/>
            </w:tcBorders>
          </w:tcPr>
          <w:p w14:paraId="20CEB486">
            <w:pPr>
              <w:rPr>
                <w:sz w:val="2"/>
                <w:szCs w:val="2"/>
              </w:rPr>
            </w:pPr>
          </w:p>
        </w:tc>
      </w:tr>
      <w:tr w14:paraId="61EEAA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38" w:type="dxa"/>
            <w:vMerge w:val="continue"/>
            <w:tcBorders>
              <w:top w:val="nil"/>
            </w:tcBorders>
          </w:tcPr>
          <w:p w14:paraId="6C129969">
            <w:pPr>
              <w:rPr>
                <w:sz w:val="2"/>
                <w:szCs w:val="2"/>
              </w:rPr>
            </w:pPr>
          </w:p>
        </w:tc>
        <w:tc>
          <w:tcPr>
            <w:tcW w:w="857" w:type="dxa"/>
            <w:vMerge w:val="continue"/>
            <w:tcBorders>
              <w:top w:val="nil"/>
            </w:tcBorders>
          </w:tcPr>
          <w:p w14:paraId="30585266">
            <w:pPr>
              <w:rPr>
                <w:sz w:val="2"/>
                <w:szCs w:val="2"/>
              </w:rPr>
            </w:pPr>
          </w:p>
        </w:tc>
        <w:tc>
          <w:tcPr>
            <w:tcW w:w="3425" w:type="dxa"/>
            <w:vMerge w:val="continue"/>
            <w:tcBorders>
              <w:top w:val="nil"/>
            </w:tcBorders>
          </w:tcPr>
          <w:p w14:paraId="43D7A527">
            <w:pPr>
              <w:rPr>
                <w:sz w:val="2"/>
                <w:szCs w:val="2"/>
              </w:rPr>
            </w:pPr>
          </w:p>
        </w:tc>
        <w:tc>
          <w:tcPr>
            <w:tcW w:w="6859" w:type="dxa"/>
            <w:vMerge w:val="continue"/>
            <w:tcBorders>
              <w:top w:val="nil"/>
            </w:tcBorders>
          </w:tcPr>
          <w:p w14:paraId="029B61B1">
            <w:pPr>
              <w:rPr>
                <w:sz w:val="2"/>
                <w:szCs w:val="2"/>
              </w:rPr>
            </w:pPr>
          </w:p>
        </w:tc>
        <w:tc>
          <w:tcPr>
            <w:tcW w:w="1200" w:type="dxa"/>
            <w:vMerge w:val="continue"/>
            <w:tcBorders>
              <w:top w:val="nil"/>
            </w:tcBorders>
          </w:tcPr>
          <w:p w14:paraId="1E458626">
            <w:pPr>
              <w:rPr>
                <w:sz w:val="2"/>
                <w:szCs w:val="2"/>
              </w:rPr>
            </w:pPr>
          </w:p>
        </w:tc>
        <w:tc>
          <w:tcPr>
            <w:tcW w:w="2830" w:type="dxa"/>
          </w:tcPr>
          <w:p w14:paraId="3CCD52FE">
            <w:pPr>
              <w:pStyle w:val="9"/>
              <w:spacing w:before="12"/>
              <w:rPr>
                <w:sz w:val="21"/>
              </w:rPr>
            </w:pPr>
          </w:p>
          <w:p w14:paraId="024C9FB8">
            <w:pPr>
              <w:pStyle w:val="9"/>
              <w:spacing w:line="230" w:lineRule="auto"/>
              <w:ind w:left="39" w:right="35"/>
              <w:rPr>
                <w:sz w:val="20"/>
              </w:rPr>
            </w:pPr>
            <w:r>
              <w:rPr>
                <w:sz w:val="20"/>
              </w:rPr>
              <w:t>货值金额7000元以上不足1万元的</w:t>
            </w:r>
          </w:p>
        </w:tc>
        <w:tc>
          <w:tcPr>
            <w:tcW w:w="4611" w:type="dxa"/>
          </w:tcPr>
          <w:p w14:paraId="1DA959C1">
            <w:pPr>
              <w:pStyle w:val="9"/>
              <w:spacing w:before="154" w:line="232" w:lineRule="auto"/>
              <w:ind w:left="39" w:right="168"/>
              <w:jc w:val="both"/>
              <w:rPr>
                <w:sz w:val="20"/>
              </w:rPr>
            </w:pPr>
            <w:r>
              <w:rPr>
                <w:spacing w:val="-1"/>
                <w:w w:val="95"/>
                <w:sz w:val="20"/>
              </w:rPr>
              <w:t xml:space="preserve">责令停止经营，没收违法所得、违法经营的农药和 </w:t>
            </w:r>
            <w:r>
              <w:rPr>
                <w:w w:val="95"/>
                <w:sz w:val="20"/>
              </w:rPr>
              <w:t>用于违法经营的工具、设备等，并处3.5万元以上</w:t>
            </w:r>
            <w:r>
              <w:rPr>
                <w:spacing w:val="-15"/>
                <w:w w:val="95"/>
                <w:sz w:val="20"/>
              </w:rPr>
              <w:t xml:space="preserve">5 </w:t>
            </w:r>
            <w:r>
              <w:rPr>
                <w:sz w:val="20"/>
              </w:rPr>
              <w:t>万元以下罚款。</w:t>
            </w:r>
          </w:p>
        </w:tc>
        <w:tc>
          <w:tcPr>
            <w:tcW w:w="2319" w:type="dxa"/>
            <w:vMerge w:val="continue"/>
            <w:tcBorders>
              <w:top w:val="nil"/>
            </w:tcBorders>
          </w:tcPr>
          <w:p w14:paraId="4BA1B3F5">
            <w:pPr>
              <w:rPr>
                <w:sz w:val="2"/>
                <w:szCs w:val="2"/>
              </w:rPr>
            </w:pPr>
          </w:p>
        </w:tc>
      </w:tr>
      <w:tr w14:paraId="44E1F4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38" w:type="dxa"/>
            <w:vMerge w:val="continue"/>
            <w:tcBorders>
              <w:top w:val="nil"/>
            </w:tcBorders>
          </w:tcPr>
          <w:p w14:paraId="29BEA3E8">
            <w:pPr>
              <w:rPr>
                <w:sz w:val="2"/>
                <w:szCs w:val="2"/>
              </w:rPr>
            </w:pPr>
          </w:p>
        </w:tc>
        <w:tc>
          <w:tcPr>
            <w:tcW w:w="857" w:type="dxa"/>
            <w:vMerge w:val="continue"/>
            <w:tcBorders>
              <w:top w:val="nil"/>
            </w:tcBorders>
          </w:tcPr>
          <w:p w14:paraId="539DB50D">
            <w:pPr>
              <w:rPr>
                <w:sz w:val="2"/>
                <w:szCs w:val="2"/>
              </w:rPr>
            </w:pPr>
          </w:p>
        </w:tc>
        <w:tc>
          <w:tcPr>
            <w:tcW w:w="3425" w:type="dxa"/>
            <w:vMerge w:val="continue"/>
            <w:tcBorders>
              <w:top w:val="nil"/>
            </w:tcBorders>
          </w:tcPr>
          <w:p w14:paraId="0993DA92">
            <w:pPr>
              <w:rPr>
                <w:sz w:val="2"/>
                <w:szCs w:val="2"/>
              </w:rPr>
            </w:pPr>
          </w:p>
        </w:tc>
        <w:tc>
          <w:tcPr>
            <w:tcW w:w="6859" w:type="dxa"/>
            <w:vMerge w:val="continue"/>
            <w:tcBorders>
              <w:top w:val="nil"/>
            </w:tcBorders>
          </w:tcPr>
          <w:p w14:paraId="6CD73A32">
            <w:pPr>
              <w:rPr>
                <w:sz w:val="2"/>
                <w:szCs w:val="2"/>
              </w:rPr>
            </w:pPr>
          </w:p>
        </w:tc>
        <w:tc>
          <w:tcPr>
            <w:tcW w:w="1200" w:type="dxa"/>
            <w:vMerge w:val="restart"/>
          </w:tcPr>
          <w:p w14:paraId="3E9BED1C">
            <w:pPr>
              <w:pStyle w:val="9"/>
              <w:rPr>
                <w:sz w:val="20"/>
              </w:rPr>
            </w:pPr>
          </w:p>
          <w:p w14:paraId="73BFB8D0">
            <w:pPr>
              <w:pStyle w:val="9"/>
              <w:rPr>
                <w:sz w:val="20"/>
              </w:rPr>
            </w:pPr>
          </w:p>
          <w:p w14:paraId="3861044E">
            <w:pPr>
              <w:pStyle w:val="9"/>
              <w:rPr>
                <w:sz w:val="20"/>
              </w:rPr>
            </w:pPr>
          </w:p>
          <w:p w14:paraId="1DF329D8">
            <w:pPr>
              <w:pStyle w:val="9"/>
              <w:rPr>
                <w:sz w:val="20"/>
              </w:rPr>
            </w:pPr>
          </w:p>
          <w:p w14:paraId="73193150">
            <w:pPr>
              <w:pStyle w:val="9"/>
              <w:rPr>
                <w:sz w:val="23"/>
              </w:rPr>
            </w:pPr>
          </w:p>
          <w:p w14:paraId="34527F79">
            <w:pPr>
              <w:pStyle w:val="9"/>
              <w:spacing w:before="1" w:line="230" w:lineRule="auto"/>
              <w:ind w:left="39" w:right="20"/>
              <w:rPr>
                <w:sz w:val="20"/>
              </w:rPr>
            </w:pPr>
            <w:r>
              <w:rPr>
                <w:sz w:val="20"/>
              </w:rPr>
              <w:t>货值金额1万元以上的</w:t>
            </w:r>
          </w:p>
        </w:tc>
        <w:tc>
          <w:tcPr>
            <w:tcW w:w="2830" w:type="dxa"/>
          </w:tcPr>
          <w:p w14:paraId="55595CAE">
            <w:pPr>
              <w:pStyle w:val="9"/>
              <w:spacing w:before="12"/>
              <w:rPr>
                <w:sz w:val="21"/>
              </w:rPr>
            </w:pPr>
          </w:p>
          <w:p w14:paraId="29D94063">
            <w:pPr>
              <w:pStyle w:val="9"/>
              <w:spacing w:line="230" w:lineRule="auto"/>
              <w:ind w:left="39" w:right="135"/>
              <w:rPr>
                <w:sz w:val="20"/>
              </w:rPr>
            </w:pPr>
            <w:r>
              <w:rPr>
                <w:sz w:val="20"/>
              </w:rPr>
              <w:t>货值金额1万元以上不足3万元的</w:t>
            </w:r>
          </w:p>
        </w:tc>
        <w:tc>
          <w:tcPr>
            <w:tcW w:w="4611" w:type="dxa"/>
          </w:tcPr>
          <w:p w14:paraId="155BE11F">
            <w:pPr>
              <w:pStyle w:val="9"/>
              <w:spacing w:before="156" w:line="230" w:lineRule="auto"/>
              <w:ind w:left="39" w:right="71"/>
              <w:rPr>
                <w:sz w:val="20"/>
              </w:rPr>
            </w:pPr>
            <w:r>
              <w:rPr>
                <w:sz w:val="20"/>
              </w:rPr>
              <w:t>责令停止经营，没收违法所得、违法经营的农药和</w:t>
            </w:r>
            <w:r>
              <w:rPr>
                <w:w w:val="95"/>
                <w:sz w:val="20"/>
              </w:rPr>
              <w:t>用于违法经营的工具、设备等，并处货值金额5</w:t>
            </w:r>
            <w:r>
              <w:rPr>
                <w:spacing w:val="-9"/>
                <w:w w:val="95"/>
                <w:sz w:val="20"/>
              </w:rPr>
              <w:t xml:space="preserve">倍以 </w:t>
            </w:r>
            <w:r>
              <w:rPr>
                <w:sz w:val="20"/>
              </w:rPr>
              <w:t>上6倍以下罚款。</w:t>
            </w:r>
          </w:p>
        </w:tc>
        <w:tc>
          <w:tcPr>
            <w:tcW w:w="2319" w:type="dxa"/>
            <w:vMerge w:val="continue"/>
            <w:tcBorders>
              <w:top w:val="nil"/>
            </w:tcBorders>
          </w:tcPr>
          <w:p w14:paraId="4BEE59A5">
            <w:pPr>
              <w:rPr>
                <w:sz w:val="2"/>
                <w:szCs w:val="2"/>
              </w:rPr>
            </w:pPr>
          </w:p>
        </w:tc>
      </w:tr>
      <w:tr w14:paraId="5DC835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38" w:type="dxa"/>
            <w:vMerge w:val="continue"/>
            <w:tcBorders>
              <w:top w:val="nil"/>
            </w:tcBorders>
          </w:tcPr>
          <w:p w14:paraId="0A0A9235">
            <w:pPr>
              <w:rPr>
                <w:sz w:val="2"/>
                <w:szCs w:val="2"/>
              </w:rPr>
            </w:pPr>
          </w:p>
        </w:tc>
        <w:tc>
          <w:tcPr>
            <w:tcW w:w="857" w:type="dxa"/>
            <w:vMerge w:val="continue"/>
            <w:tcBorders>
              <w:top w:val="nil"/>
            </w:tcBorders>
          </w:tcPr>
          <w:p w14:paraId="3845D2A4">
            <w:pPr>
              <w:rPr>
                <w:sz w:val="2"/>
                <w:szCs w:val="2"/>
              </w:rPr>
            </w:pPr>
          </w:p>
        </w:tc>
        <w:tc>
          <w:tcPr>
            <w:tcW w:w="3425" w:type="dxa"/>
            <w:vMerge w:val="continue"/>
            <w:tcBorders>
              <w:top w:val="nil"/>
            </w:tcBorders>
          </w:tcPr>
          <w:p w14:paraId="6E49D178">
            <w:pPr>
              <w:rPr>
                <w:sz w:val="2"/>
                <w:szCs w:val="2"/>
              </w:rPr>
            </w:pPr>
          </w:p>
        </w:tc>
        <w:tc>
          <w:tcPr>
            <w:tcW w:w="6859" w:type="dxa"/>
            <w:vMerge w:val="continue"/>
            <w:tcBorders>
              <w:top w:val="nil"/>
            </w:tcBorders>
          </w:tcPr>
          <w:p w14:paraId="7D97AE14">
            <w:pPr>
              <w:rPr>
                <w:sz w:val="2"/>
                <w:szCs w:val="2"/>
              </w:rPr>
            </w:pPr>
          </w:p>
        </w:tc>
        <w:tc>
          <w:tcPr>
            <w:tcW w:w="1200" w:type="dxa"/>
            <w:vMerge w:val="continue"/>
            <w:tcBorders>
              <w:top w:val="nil"/>
            </w:tcBorders>
          </w:tcPr>
          <w:p w14:paraId="3B293008">
            <w:pPr>
              <w:rPr>
                <w:sz w:val="2"/>
                <w:szCs w:val="2"/>
              </w:rPr>
            </w:pPr>
          </w:p>
        </w:tc>
        <w:tc>
          <w:tcPr>
            <w:tcW w:w="2830" w:type="dxa"/>
          </w:tcPr>
          <w:p w14:paraId="0D6D1C2E">
            <w:pPr>
              <w:pStyle w:val="9"/>
              <w:spacing w:before="9"/>
              <w:rPr>
                <w:sz w:val="21"/>
              </w:rPr>
            </w:pPr>
          </w:p>
          <w:p w14:paraId="73290FB3">
            <w:pPr>
              <w:pStyle w:val="9"/>
              <w:spacing w:before="1" w:line="230" w:lineRule="auto"/>
              <w:ind w:left="39" w:right="135"/>
              <w:rPr>
                <w:sz w:val="20"/>
              </w:rPr>
            </w:pPr>
            <w:r>
              <w:rPr>
                <w:sz w:val="20"/>
              </w:rPr>
              <w:t>货值金额3万元以上不足5万元的</w:t>
            </w:r>
          </w:p>
        </w:tc>
        <w:tc>
          <w:tcPr>
            <w:tcW w:w="4611" w:type="dxa"/>
          </w:tcPr>
          <w:p w14:paraId="19DE02BE">
            <w:pPr>
              <w:pStyle w:val="9"/>
              <w:spacing w:before="157" w:line="230" w:lineRule="auto"/>
              <w:ind w:left="39" w:right="71"/>
              <w:rPr>
                <w:sz w:val="20"/>
              </w:rPr>
            </w:pPr>
            <w:r>
              <w:rPr>
                <w:sz w:val="20"/>
              </w:rPr>
              <w:t>责令停止经营，没收违法所得、违法经营的农药和</w:t>
            </w:r>
            <w:r>
              <w:rPr>
                <w:w w:val="95"/>
                <w:sz w:val="20"/>
              </w:rPr>
              <w:t>用于违法经营的工具、设备等，并处货值金额6</w:t>
            </w:r>
            <w:r>
              <w:rPr>
                <w:spacing w:val="-9"/>
                <w:w w:val="95"/>
                <w:sz w:val="20"/>
              </w:rPr>
              <w:t xml:space="preserve">倍以 </w:t>
            </w:r>
            <w:r>
              <w:rPr>
                <w:sz w:val="20"/>
              </w:rPr>
              <w:t>上8倍以下罚款。</w:t>
            </w:r>
          </w:p>
        </w:tc>
        <w:tc>
          <w:tcPr>
            <w:tcW w:w="2319" w:type="dxa"/>
            <w:vMerge w:val="continue"/>
            <w:tcBorders>
              <w:top w:val="nil"/>
            </w:tcBorders>
          </w:tcPr>
          <w:p w14:paraId="50F255A1">
            <w:pPr>
              <w:rPr>
                <w:sz w:val="2"/>
                <w:szCs w:val="2"/>
              </w:rPr>
            </w:pPr>
          </w:p>
        </w:tc>
      </w:tr>
      <w:tr w14:paraId="5A3D20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38" w:type="dxa"/>
            <w:vMerge w:val="continue"/>
            <w:tcBorders>
              <w:top w:val="nil"/>
            </w:tcBorders>
          </w:tcPr>
          <w:p w14:paraId="59DD6E30">
            <w:pPr>
              <w:rPr>
                <w:sz w:val="2"/>
                <w:szCs w:val="2"/>
              </w:rPr>
            </w:pPr>
          </w:p>
        </w:tc>
        <w:tc>
          <w:tcPr>
            <w:tcW w:w="857" w:type="dxa"/>
            <w:vMerge w:val="continue"/>
            <w:tcBorders>
              <w:top w:val="nil"/>
            </w:tcBorders>
          </w:tcPr>
          <w:p w14:paraId="5A468296">
            <w:pPr>
              <w:rPr>
                <w:sz w:val="2"/>
                <w:szCs w:val="2"/>
              </w:rPr>
            </w:pPr>
          </w:p>
        </w:tc>
        <w:tc>
          <w:tcPr>
            <w:tcW w:w="3425" w:type="dxa"/>
            <w:vMerge w:val="continue"/>
            <w:tcBorders>
              <w:top w:val="nil"/>
            </w:tcBorders>
          </w:tcPr>
          <w:p w14:paraId="42CACABB">
            <w:pPr>
              <w:rPr>
                <w:sz w:val="2"/>
                <w:szCs w:val="2"/>
              </w:rPr>
            </w:pPr>
          </w:p>
        </w:tc>
        <w:tc>
          <w:tcPr>
            <w:tcW w:w="6859" w:type="dxa"/>
            <w:vMerge w:val="continue"/>
            <w:tcBorders>
              <w:top w:val="nil"/>
            </w:tcBorders>
          </w:tcPr>
          <w:p w14:paraId="06F54948">
            <w:pPr>
              <w:rPr>
                <w:sz w:val="2"/>
                <w:szCs w:val="2"/>
              </w:rPr>
            </w:pPr>
          </w:p>
        </w:tc>
        <w:tc>
          <w:tcPr>
            <w:tcW w:w="1200" w:type="dxa"/>
            <w:vMerge w:val="continue"/>
            <w:tcBorders>
              <w:top w:val="nil"/>
            </w:tcBorders>
          </w:tcPr>
          <w:p w14:paraId="4EECE253">
            <w:pPr>
              <w:rPr>
                <w:sz w:val="2"/>
                <w:szCs w:val="2"/>
              </w:rPr>
            </w:pPr>
          </w:p>
        </w:tc>
        <w:tc>
          <w:tcPr>
            <w:tcW w:w="2830" w:type="dxa"/>
          </w:tcPr>
          <w:p w14:paraId="4E06D9A8">
            <w:pPr>
              <w:pStyle w:val="9"/>
              <w:rPr>
                <w:sz w:val="20"/>
              </w:rPr>
            </w:pPr>
          </w:p>
          <w:p w14:paraId="46FB95A7">
            <w:pPr>
              <w:pStyle w:val="9"/>
              <w:spacing w:before="139"/>
              <w:ind w:left="39"/>
              <w:rPr>
                <w:sz w:val="20"/>
              </w:rPr>
            </w:pPr>
            <w:r>
              <w:rPr>
                <w:sz w:val="20"/>
              </w:rPr>
              <w:t>货值金额5万元以上的</w:t>
            </w:r>
          </w:p>
        </w:tc>
        <w:tc>
          <w:tcPr>
            <w:tcW w:w="4611" w:type="dxa"/>
          </w:tcPr>
          <w:p w14:paraId="35943FEE">
            <w:pPr>
              <w:pStyle w:val="9"/>
              <w:spacing w:before="154" w:line="232" w:lineRule="auto"/>
              <w:ind w:left="39" w:right="71"/>
              <w:rPr>
                <w:sz w:val="20"/>
              </w:rPr>
            </w:pPr>
            <w:r>
              <w:rPr>
                <w:sz w:val="20"/>
              </w:rPr>
              <w:t>责令停止经营，没收违法所得、违法经营的农药和</w:t>
            </w:r>
            <w:r>
              <w:rPr>
                <w:w w:val="95"/>
                <w:sz w:val="20"/>
              </w:rPr>
              <w:t>用于违法经营的工具、设备等，并处货值金额8</w:t>
            </w:r>
            <w:r>
              <w:rPr>
                <w:spacing w:val="-9"/>
                <w:w w:val="95"/>
                <w:sz w:val="20"/>
              </w:rPr>
              <w:t xml:space="preserve">倍以 </w:t>
            </w:r>
            <w:r>
              <w:rPr>
                <w:sz w:val="20"/>
              </w:rPr>
              <w:t>上10倍以下罚款。</w:t>
            </w:r>
          </w:p>
        </w:tc>
        <w:tc>
          <w:tcPr>
            <w:tcW w:w="2319" w:type="dxa"/>
            <w:vMerge w:val="continue"/>
            <w:tcBorders>
              <w:top w:val="nil"/>
            </w:tcBorders>
          </w:tcPr>
          <w:p w14:paraId="158948DB">
            <w:pPr>
              <w:rPr>
                <w:sz w:val="2"/>
                <w:szCs w:val="2"/>
              </w:rPr>
            </w:pPr>
          </w:p>
        </w:tc>
      </w:tr>
      <w:tr w14:paraId="011E91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8" w:hRule="atLeast"/>
        </w:trPr>
        <w:tc>
          <w:tcPr>
            <w:tcW w:w="538" w:type="dxa"/>
            <w:vMerge w:val="restart"/>
          </w:tcPr>
          <w:p w14:paraId="31183B9A">
            <w:pPr>
              <w:pStyle w:val="9"/>
              <w:rPr>
                <w:sz w:val="20"/>
              </w:rPr>
            </w:pPr>
          </w:p>
          <w:p w14:paraId="6FD4CA16">
            <w:pPr>
              <w:pStyle w:val="9"/>
              <w:rPr>
                <w:sz w:val="20"/>
              </w:rPr>
            </w:pPr>
          </w:p>
          <w:p w14:paraId="63E5B236">
            <w:pPr>
              <w:pStyle w:val="9"/>
              <w:rPr>
                <w:sz w:val="20"/>
              </w:rPr>
            </w:pPr>
          </w:p>
          <w:p w14:paraId="674CBD5D">
            <w:pPr>
              <w:pStyle w:val="9"/>
              <w:rPr>
                <w:sz w:val="20"/>
              </w:rPr>
            </w:pPr>
          </w:p>
          <w:p w14:paraId="59664795">
            <w:pPr>
              <w:pStyle w:val="9"/>
              <w:rPr>
                <w:sz w:val="20"/>
              </w:rPr>
            </w:pPr>
          </w:p>
          <w:p w14:paraId="3680A671">
            <w:pPr>
              <w:pStyle w:val="9"/>
              <w:spacing w:before="8"/>
              <w:rPr>
                <w:sz w:val="22"/>
              </w:rPr>
            </w:pPr>
          </w:p>
          <w:p w14:paraId="6477DE1F">
            <w:pPr>
              <w:pStyle w:val="9"/>
              <w:ind w:left="177"/>
              <w:rPr>
                <w:sz w:val="20"/>
              </w:rPr>
            </w:pPr>
            <w:r>
              <w:rPr>
                <w:sz w:val="20"/>
              </w:rPr>
              <w:t>35</w:t>
            </w:r>
          </w:p>
        </w:tc>
        <w:tc>
          <w:tcPr>
            <w:tcW w:w="857" w:type="dxa"/>
            <w:vMerge w:val="restart"/>
          </w:tcPr>
          <w:p w14:paraId="12AA195D">
            <w:pPr>
              <w:pStyle w:val="9"/>
              <w:rPr>
                <w:sz w:val="20"/>
              </w:rPr>
            </w:pPr>
          </w:p>
          <w:p w14:paraId="711CE227">
            <w:pPr>
              <w:pStyle w:val="9"/>
              <w:rPr>
                <w:sz w:val="20"/>
              </w:rPr>
            </w:pPr>
          </w:p>
          <w:p w14:paraId="3F524C80">
            <w:pPr>
              <w:pStyle w:val="9"/>
              <w:rPr>
                <w:sz w:val="20"/>
              </w:rPr>
            </w:pPr>
          </w:p>
          <w:p w14:paraId="71EE8E1B">
            <w:pPr>
              <w:pStyle w:val="9"/>
              <w:rPr>
                <w:sz w:val="20"/>
              </w:rPr>
            </w:pPr>
          </w:p>
          <w:p w14:paraId="0F6DBFDE">
            <w:pPr>
              <w:pStyle w:val="9"/>
              <w:rPr>
                <w:sz w:val="20"/>
              </w:rPr>
            </w:pPr>
          </w:p>
          <w:p w14:paraId="64144D73">
            <w:pPr>
              <w:pStyle w:val="9"/>
              <w:spacing w:before="8"/>
              <w:rPr>
                <w:sz w:val="22"/>
              </w:rPr>
            </w:pPr>
          </w:p>
          <w:p w14:paraId="06E751F2">
            <w:pPr>
              <w:pStyle w:val="9"/>
              <w:ind w:left="236"/>
              <w:rPr>
                <w:sz w:val="20"/>
              </w:rPr>
            </w:pPr>
            <w:r>
              <w:rPr>
                <w:sz w:val="20"/>
              </w:rPr>
              <w:t>农药</w:t>
            </w:r>
          </w:p>
        </w:tc>
        <w:tc>
          <w:tcPr>
            <w:tcW w:w="3425" w:type="dxa"/>
            <w:vMerge w:val="restart"/>
          </w:tcPr>
          <w:p w14:paraId="314F44D7">
            <w:pPr>
              <w:pStyle w:val="9"/>
              <w:rPr>
                <w:sz w:val="20"/>
              </w:rPr>
            </w:pPr>
          </w:p>
          <w:p w14:paraId="71704089">
            <w:pPr>
              <w:pStyle w:val="9"/>
              <w:rPr>
                <w:sz w:val="20"/>
              </w:rPr>
            </w:pPr>
          </w:p>
          <w:p w14:paraId="069929F7">
            <w:pPr>
              <w:pStyle w:val="9"/>
              <w:rPr>
                <w:sz w:val="20"/>
              </w:rPr>
            </w:pPr>
          </w:p>
          <w:p w14:paraId="2C555E8D">
            <w:pPr>
              <w:pStyle w:val="9"/>
              <w:rPr>
                <w:sz w:val="20"/>
              </w:rPr>
            </w:pPr>
          </w:p>
          <w:p w14:paraId="6D25AFB1">
            <w:pPr>
              <w:pStyle w:val="9"/>
              <w:rPr>
                <w:sz w:val="20"/>
              </w:rPr>
            </w:pPr>
          </w:p>
          <w:p w14:paraId="72EAE955">
            <w:pPr>
              <w:pStyle w:val="9"/>
              <w:spacing w:before="173" w:line="230" w:lineRule="auto"/>
              <w:ind w:left="39" w:right="179"/>
              <w:rPr>
                <w:sz w:val="20"/>
              </w:rPr>
            </w:pPr>
            <w:r>
              <w:rPr>
                <w:w w:val="95"/>
                <w:sz w:val="20"/>
              </w:rPr>
              <w:t>对在雁门关农牧交错带、吕梁山区内</w:t>
            </w:r>
            <w:r>
              <w:rPr>
                <w:sz w:val="20"/>
              </w:rPr>
              <w:t>使用剧毒、高毒农药的行政处罚</w:t>
            </w:r>
          </w:p>
        </w:tc>
        <w:tc>
          <w:tcPr>
            <w:tcW w:w="6859" w:type="dxa"/>
            <w:vMerge w:val="restart"/>
          </w:tcPr>
          <w:p w14:paraId="4A1E2721">
            <w:pPr>
              <w:pStyle w:val="9"/>
              <w:spacing w:before="2"/>
              <w:rPr>
                <w:sz w:val="26"/>
              </w:rPr>
            </w:pPr>
          </w:p>
          <w:p w14:paraId="49D5C4F8">
            <w:pPr>
              <w:pStyle w:val="9"/>
              <w:spacing w:line="252" w:lineRule="exact"/>
              <w:ind w:left="39"/>
              <w:rPr>
                <w:b/>
                <w:sz w:val="20"/>
              </w:rPr>
            </w:pPr>
            <w:r>
              <w:rPr>
                <w:b/>
                <w:sz w:val="20"/>
              </w:rPr>
              <w:t>1.《山西省促进雁门关农牧交错带发展条例》（2019）</w:t>
            </w:r>
          </w:p>
          <w:p w14:paraId="026A21C4">
            <w:pPr>
              <w:pStyle w:val="9"/>
              <w:spacing w:before="2" w:line="232" w:lineRule="auto"/>
              <w:ind w:left="39" w:right="18" w:firstLine="396"/>
              <w:jc w:val="both"/>
              <w:rPr>
                <w:sz w:val="20"/>
              </w:rPr>
            </w:pPr>
            <w:r>
              <w:rPr>
                <w:b/>
                <w:spacing w:val="16"/>
                <w:sz w:val="20"/>
              </w:rPr>
              <w:t xml:space="preserve">第四十条 </w:t>
            </w:r>
            <w:r>
              <w:rPr>
                <w:spacing w:val="-1"/>
                <w:sz w:val="20"/>
              </w:rPr>
              <w:t>违反本条例规定，在雁门关农牧交错带内使用剧毒、高毒农药</w:t>
            </w:r>
            <w:r>
              <w:rPr>
                <w:w w:val="95"/>
                <w:sz w:val="20"/>
              </w:rPr>
              <w:t>的，由县级人民政府农业农村主管部门责令改正，农药使用者为单位的，处五万元以上十万元以下罚款；农药使用者为个人的，处一千元以上一万元以下罚</w:t>
            </w:r>
            <w:r>
              <w:rPr>
                <w:sz w:val="20"/>
              </w:rPr>
              <w:t>款；构成犯罪的，依法追究刑事责任。</w:t>
            </w:r>
          </w:p>
          <w:p w14:paraId="428369B4">
            <w:pPr>
              <w:pStyle w:val="9"/>
              <w:spacing w:line="230" w:lineRule="auto"/>
              <w:ind w:left="39" w:right="124"/>
              <w:rPr>
                <w:b/>
                <w:sz w:val="20"/>
              </w:rPr>
            </w:pPr>
            <w:r>
              <w:rPr>
                <w:b/>
                <w:w w:val="95"/>
                <w:sz w:val="20"/>
              </w:rPr>
              <w:t xml:space="preserve">2.《山西省人民代表大会常务委员会关于加强吕梁山区生态保护和修复 </w:t>
            </w:r>
            <w:r>
              <w:rPr>
                <w:b/>
                <w:sz w:val="20"/>
              </w:rPr>
              <w:t>促进高质量发展的决定》（2020）</w:t>
            </w:r>
          </w:p>
          <w:p w14:paraId="7CA9B513">
            <w:pPr>
              <w:pStyle w:val="9"/>
              <w:spacing w:line="232" w:lineRule="auto"/>
              <w:ind w:left="39" w:right="31"/>
              <w:rPr>
                <w:sz w:val="20"/>
              </w:rPr>
            </w:pPr>
            <w:r>
              <w:rPr>
                <w:b/>
                <w:spacing w:val="10"/>
                <w:sz w:val="20"/>
              </w:rPr>
              <w:t xml:space="preserve">第二十四条第四款 </w:t>
            </w:r>
            <w:r>
              <w:rPr>
                <w:sz w:val="20"/>
              </w:rPr>
              <w:t>违反本决定规定，在吕梁山区内使用剧毒、高毒农药的，由县（市、区）人民政府农业农村主管部门责令改正，使用者为单位</w:t>
            </w:r>
            <w:r>
              <w:rPr>
                <w:spacing w:val="-1"/>
                <w:w w:val="95"/>
                <w:sz w:val="20"/>
              </w:rPr>
              <w:t>的，处五万元以上十万元以下罚款；使用者为个人的，处一千元以上一万元以</w:t>
            </w:r>
            <w:r>
              <w:rPr>
                <w:sz w:val="20"/>
              </w:rPr>
              <w:t>下罚款;构成犯罪的，依法追究刑事责任。</w:t>
            </w:r>
          </w:p>
        </w:tc>
        <w:tc>
          <w:tcPr>
            <w:tcW w:w="1200" w:type="dxa"/>
            <w:vMerge w:val="restart"/>
          </w:tcPr>
          <w:p w14:paraId="41763A4E">
            <w:pPr>
              <w:pStyle w:val="9"/>
              <w:rPr>
                <w:sz w:val="20"/>
              </w:rPr>
            </w:pPr>
          </w:p>
          <w:p w14:paraId="38C0023F">
            <w:pPr>
              <w:pStyle w:val="9"/>
              <w:spacing w:before="3"/>
              <w:rPr>
                <w:sz w:val="29"/>
              </w:rPr>
            </w:pPr>
          </w:p>
          <w:p w14:paraId="7D696603">
            <w:pPr>
              <w:pStyle w:val="9"/>
              <w:spacing w:before="1" w:line="230" w:lineRule="auto"/>
              <w:ind w:left="39" w:right="102"/>
              <w:rPr>
                <w:sz w:val="20"/>
              </w:rPr>
            </w:pPr>
            <w:r>
              <w:rPr>
                <w:sz w:val="20"/>
              </w:rPr>
              <w:t>对单位的行政处罚</w:t>
            </w:r>
          </w:p>
        </w:tc>
        <w:tc>
          <w:tcPr>
            <w:tcW w:w="2830" w:type="dxa"/>
          </w:tcPr>
          <w:p w14:paraId="63D598D4">
            <w:pPr>
              <w:pStyle w:val="9"/>
              <w:spacing w:before="163"/>
              <w:ind w:left="39"/>
              <w:rPr>
                <w:sz w:val="20"/>
              </w:rPr>
            </w:pPr>
            <w:r>
              <w:rPr>
                <w:sz w:val="20"/>
              </w:rPr>
              <w:t>未造成危害后果的</w:t>
            </w:r>
          </w:p>
        </w:tc>
        <w:tc>
          <w:tcPr>
            <w:tcW w:w="6930" w:type="dxa"/>
            <w:gridSpan w:val="2"/>
          </w:tcPr>
          <w:p w14:paraId="2AA2D57D">
            <w:pPr>
              <w:pStyle w:val="9"/>
              <w:spacing w:before="163"/>
              <w:ind w:left="39"/>
              <w:rPr>
                <w:sz w:val="20"/>
              </w:rPr>
            </w:pPr>
            <w:r>
              <w:rPr>
                <w:sz w:val="20"/>
              </w:rPr>
              <w:t>责令改正，处5万元以上6万元以下罚款。</w:t>
            </w:r>
          </w:p>
        </w:tc>
      </w:tr>
      <w:tr w14:paraId="2E213C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538" w:type="dxa"/>
            <w:vMerge w:val="continue"/>
            <w:tcBorders>
              <w:top w:val="nil"/>
            </w:tcBorders>
          </w:tcPr>
          <w:p w14:paraId="0F247B68">
            <w:pPr>
              <w:rPr>
                <w:sz w:val="2"/>
                <w:szCs w:val="2"/>
              </w:rPr>
            </w:pPr>
          </w:p>
        </w:tc>
        <w:tc>
          <w:tcPr>
            <w:tcW w:w="857" w:type="dxa"/>
            <w:vMerge w:val="continue"/>
            <w:tcBorders>
              <w:top w:val="nil"/>
            </w:tcBorders>
          </w:tcPr>
          <w:p w14:paraId="5CC1148B">
            <w:pPr>
              <w:rPr>
                <w:sz w:val="2"/>
                <w:szCs w:val="2"/>
              </w:rPr>
            </w:pPr>
          </w:p>
        </w:tc>
        <w:tc>
          <w:tcPr>
            <w:tcW w:w="3425" w:type="dxa"/>
            <w:vMerge w:val="continue"/>
            <w:tcBorders>
              <w:top w:val="nil"/>
            </w:tcBorders>
          </w:tcPr>
          <w:p w14:paraId="781DC07D">
            <w:pPr>
              <w:rPr>
                <w:sz w:val="2"/>
                <w:szCs w:val="2"/>
              </w:rPr>
            </w:pPr>
          </w:p>
        </w:tc>
        <w:tc>
          <w:tcPr>
            <w:tcW w:w="6859" w:type="dxa"/>
            <w:vMerge w:val="continue"/>
            <w:tcBorders>
              <w:top w:val="nil"/>
            </w:tcBorders>
          </w:tcPr>
          <w:p w14:paraId="3F7F975C">
            <w:pPr>
              <w:rPr>
                <w:sz w:val="2"/>
                <w:szCs w:val="2"/>
              </w:rPr>
            </w:pPr>
          </w:p>
        </w:tc>
        <w:tc>
          <w:tcPr>
            <w:tcW w:w="1200" w:type="dxa"/>
            <w:vMerge w:val="continue"/>
            <w:tcBorders>
              <w:top w:val="nil"/>
            </w:tcBorders>
          </w:tcPr>
          <w:p w14:paraId="4A2E5D90">
            <w:pPr>
              <w:rPr>
                <w:sz w:val="2"/>
                <w:szCs w:val="2"/>
              </w:rPr>
            </w:pPr>
          </w:p>
        </w:tc>
        <w:tc>
          <w:tcPr>
            <w:tcW w:w="2830" w:type="dxa"/>
          </w:tcPr>
          <w:p w14:paraId="4780F1AE">
            <w:pPr>
              <w:pStyle w:val="9"/>
              <w:spacing w:before="127"/>
              <w:ind w:left="39"/>
              <w:rPr>
                <w:sz w:val="20"/>
              </w:rPr>
            </w:pPr>
            <w:r>
              <w:rPr>
                <w:sz w:val="20"/>
              </w:rPr>
              <w:t>造成一般危害后果的</w:t>
            </w:r>
          </w:p>
        </w:tc>
        <w:tc>
          <w:tcPr>
            <w:tcW w:w="6930" w:type="dxa"/>
            <w:gridSpan w:val="2"/>
          </w:tcPr>
          <w:p w14:paraId="5763E5F4">
            <w:pPr>
              <w:pStyle w:val="9"/>
              <w:spacing w:before="127"/>
              <w:ind w:left="39"/>
              <w:rPr>
                <w:sz w:val="20"/>
              </w:rPr>
            </w:pPr>
            <w:r>
              <w:rPr>
                <w:sz w:val="20"/>
              </w:rPr>
              <w:t>责令改正，处6万元以上8万元以下罚款。</w:t>
            </w:r>
          </w:p>
        </w:tc>
      </w:tr>
      <w:tr w14:paraId="1EEBBE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538" w:type="dxa"/>
            <w:vMerge w:val="continue"/>
            <w:tcBorders>
              <w:top w:val="nil"/>
            </w:tcBorders>
          </w:tcPr>
          <w:p w14:paraId="060AEF06">
            <w:pPr>
              <w:rPr>
                <w:sz w:val="2"/>
                <w:szCs w:val="2"/>
              </w:rPr>
            </w:pPr>
          </w:p>
        </w:tc>
        <w:tc>
          <w:tcPr>
            <w:tcW w:w="857" w:type="dxa"/>
            <w:vMerge w:val="continue"/>
            <w:tcBorders>
              <w:top w:val="nil"/>
            </w:tcBorders>
          </w:tcPr>
          <w:p w14:paraId="66C54B99">
            <w:pPr>
              <w:rPr>
                <w:sz w:val="2"/>
                <w:szCs w:val="2"/>
              </w:rPr>
            </w:pPr>
          </w:p>
        </w:tc>
        <w:tc>
          <w:tcPr>
            <w:tcW w:w="3425" w:type="dxa"/>
            <w:vMerge w:val="continue"/>
            <w:tcBorders>
              <w:top w:val="nil"/>
            </w:tcBorders>
          </w:tcPr>
          <w:p w14:paraId="12F2D40C">
            <w:pPr>
              <w:rPr>
                <w:sz w:val="2"/>
                <w:szCs w:val="2"/>
              </w:rPr>
            </w:pPr>
          </w:p>
        </w:tc>
        <w:tc>
          <w:tcPr>
            <w:tcW w:w="6859" w:type="dxa"/>
            <w:vMerge w:val="continue"/>
            <w:tcBorders>
              <w:top w:val="nil"/>
            </w:tcBorders>
          </w:tcPr>
          <w:p w14:paraId="03B46F8D">
            <w:pPr>
              <w:rPr>
                <w:sz w:val="2"/>
                <w:szCs w:val="2"/>
              </w:rPr>
            </w:pPr>
          </w:p>
        </w:tc>
        <w:tc>
          <w:tcPr>
            <w:tcW w:w="1200" w:type="dxa"/>
            <w:vMerge w:val="continue"/>
            <w:tcBorders>
              <w:top w:val="nil"/>
            </w:tcBorders>
          </w:tcPr>
          <w:p w14:paraId="5A4BB4BC">
            <w:pPr>
              <w:rPr>
                <w:sz w:val="2"/>
                <w:szCs w:val="2"/>
              </w:rPr>
            </w:pPr>
          </w:p>
        </w:tc>
        <w:tc>
          <w:tcPr>
            <w:tcW w:w="2830" w:type="dxa"/>
          </w:tcPr>
          <w:p w14:paraId="4EBCB7A0">
            <w:pPr>
              <w:pStyle w:val="9"/>
              <w:spacing w:before="89" w:line="230" w:lineRule="auto"/>
              <w:ind w:left="39" w:right="136"/>
              <w:rPr>
                <w:sz w:val="20"/>
              </w:rPr>
            </w:pPr>
            <w:r>
              <w:rPr>
                <w:sz w:val="20"/>
              </w:rPr>
              <w:t>造成安全事故或者重大社会影响的</w:t>
            </w:r>
          </w:p>
        </w:tc>
        <w:tc>
          <w:tcPr>
            <w:tcW w:w="6930" w:type="dxa"/>
            <w:gridSpan w:val="2"/>
          </w:tcPr>
          <w:p w14:paraId="050C7B01">
            <w:pPr>
              <w:pStyle w:val="9"/>
              <w:spacing w:before="1"/>
              <w:rPr>
                <w:sz w:val="16"/>
              </w:rPr>
            </w:pPr>
          </w:p>
          <w:p w14:paraId="06317B74">
            <w:pPr>
              <w:pStyle w:val="9"/>
              <w:ind w:left="39"/>
              <w:rPr>
                <w:sz w:val="20"/>
              </w:rPr>
            </w:pPr>
            <w:r>
              <w:rPr>
                <w:sz w:val="20"/>
              </w:rPr>
              <w:t>责令改正，处8万元以上10万元以下罚款。</w:t>
            </w:r>
          </w:p>
        </w:tc>
      </w:tr>
      <w:tr w14:paraId="5B2100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538" w:type="dxa"/>
            <w:vMerge w:val="continue"/>
            <w:tcBorders>
              <w:top w:val="nil"/>
            </w:tcBorders>
          </w:tcPr>
          <w:p w14:paraId="76AC3204">
            <w:pPr>
              <w:rPr>
                <w:sz w:val="2"/>
                <w:szCs w:val="2"/>
              </w:rPr>
            </w:pPr>
          </w:p>
        </w:tc>
        <w:tc>
          <w:tcPr>
            <w:tcW w:w="857" w:type="dxa"/>
            <w:vMerge w:val="continue"/>
            <w:tcBorders>
              <w:top w:val="nil"/>
            </w:tcBorders>
          </w:tcPr>
          <w:p w14:paraId="337568AE">
            <w:pPr>
              <w:rPr>
                <w:sz w:val="2"/>
                <w:szCs w:val="2"/>
              </w:rPr>
            </w:pPr>
          </w:p>
        </w:tc>
        <w:tc>
          <w:tcPr>
            <w:tcW w:w="3425" w:type="dxa"/>
            <w:vMerge w:val="continue"/>
            <w:tcBorders>
              <w:top w:val="nil"/>
            </w:tcBorders>
          </w:tcPr>
          <w:p w14:paraId="627F6996">
            <w:pPr>
              <w:rPr>
                <w:sz w:val="2"/>
                <w:szCs w:val="2"/>
              </w:rPr>
            </w:pPr>
          </w:p>
        </w:tc>
        <w:tc>
          <w:tcPr>
            <w:tcW w:w="6859" w:type="dxa"/>
            <w:vMerge w:val="continue"/>
            <w:tcBorders>
              <w:top w:val="nil"/>
            </w:tcBorders>
          </w:tcPr>
          <w:p w14:paraId="11284775">
            <w:pPr>
              <w:rPr>
                <w:sz w:val="2"/>
                <w:szCs w:val="2"/>
              </w:rPr>
            </w:pPr>
          </w:p>
        </w:tc>
        <w:tc>
          <w:tcPr>
            <w:tcW w:w="1200" w:type="dxa"/>
            <w:vMerge w:val="restart"/>
          </w:tcPr>
          <w:p w14:paraId="41D137FC">
            <w:pPr>
              <w:pStyle w:val="9"/>
              <w:rPr>
                <w:sz w:val="20"/>
              </w:rPr>
            </w:pPr>
          </w:p>
          <w:p w14:paraId="003BEF77">
            <w:pPr>
              <w:pStyle w:val="9"/>
              <w:spacing w:before="7"/>
              <w:rPr>
                <w:sz w:val="25"/>
              </w:rPr>
            </w:pPr>
          </w:p>
          <w:p w14:paraId="2F2EC1E0">
            <w:pPr>
              <w:pStyle w:val="9"/>
              <w:spacing w:line="230" w:lineRule="auto"/>
              <w:ind w:left="39" w:right="102"/>
              <w:rPr>
                <w:sz w:val="20"/>
              </w:rPr>
            </w:pPr>
            <w:r>
              <w:rPr>
                <w:sz w:val="20"/>
              </w:rPr>
              <w:t>对个人的行政处罚</w:t>
            </w:r>
          </w:p>
        </w:tc>
        <w:tc>
          <w:tcPr>
            <w:tcW w:w="2830" w:type="dxa"/>
          </w:tcPr>
          <w:p w14:paraId="15B45C7D">
            <w:pPr>
              <w:pStyle w:val="9"/>
              <w:spacing w:before="115"/>
              <w:ind w:left="39"/>
              <w:rPr>
                <w:sz w:val="20"/>
              </w:rPr>
            </w:pPr>
            <w:r>
              <w:rPr>
                <w:sz w:val="20"/>
              </w:rPr>
              <w:t>未造成危害后果的</w:t>
            </w:r>
          </w:p>
        </w:tc>
        <w:tc>
          <w:tcPr>
            <w:tcW w:w="6930" w:type="dxa"/>
            <w:gridSpan w:val="2"/>
          </w:tcPr>
          <w:p w14:paraId="0C518080">
            <w:pPr>
              <w:pStyle w:val="9"/>
              <w:spacing w:before="115"/>
              <w:ind w:left="39"/>
              <w:rPr>
                <w:sz w:val="20"/>
              </w:rPr>
            </w:pPr>
            <w:r>
              <w:rPr>
                <w:sz w:val="20"/>
              </w:rPr>
              <w:t>责令改正，处1000元以上4000元以下罚款。</w:t>
            </w:r>
          </w:p>
        </w:tc>
      </w:tr>
      <w:tr w14:paraId="78E83B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538" w:type="dxa"/>
            <w:vMerge w:val="continue"/>
            <w:tcBorders>
              <w:top w:val="nil"/>
            </w:tcBorders>
          </w:tcPr>
          <w:p w14:paraId="1D6981D1">
            <w:pPr>
              <w:rPr>
                <w:sz w:val="2"/>
                <w:szCs w:val="2"/>
              </w:rPr>
            </w:pPr>
          </w:p>
        </w:tc>
        <w:tc>
          <w:tcPr>
            <w:tcW w:w="857" w:type="dxa"/>
            <w:vMerge w:val="continue"/>
            <w:tcBorders>
              <w:top w:val="nil"/>
            </w:tcBorders>
          </w:tcPr>
          <w:p w14:paraId="0D82E876">
            <w:pPr>
              <w:rPr>
                <w:sz w:val="2"/>
                <w:szCs w:val="2"/>
              </w:rPr>
            </w:pPr>
          </w:p>
        </w:tc>
        <w:tc>
          <w:tcPr>
            <w:tcW w:w="3425" w:type="dxa"/>
            <w:vMerge w:val="continue"/>
            <w:tcBorders>
              <w:top w:val="nil"/>
            </w:tcBorders>
          </w:tcPr>
          <w:p w14:paraId="2B44D7FC">
            <w:pPr>
              <w:rPr>
                <w:sz w:val="2"/>
                <w:szCs w:val="2"/>
              </w:rPr>
            </w:pPr>
          </w:p>
        </w:tc>
        <w:tc>
          <w:tcPr>
            <w:tcW w:w="6859" w:type="dxa"/>
            <w:vMerge w:val="continue"/>
            <w:tcBorders>
              <w:top w:val="nil"/>
            </w:tcBorders>
          </w:tcPr>
          <w:p w14:paraId="478D0917">
            <w:pPr>
              <w:rPr>
                <w:sz w:val="2"/>
                <w:szCs w:val="2"/>
              </w:rPr>
            </w:pPr>
          </w:p>
        </w:tc>
        <w:tc>
          <w:tcPr>
            <w:tcW w:w="1200" w:type="dxa"/>
            <w:vMerge w:val="continue"/>
            <w:tcBorders>
              <w:top w:val="nil"/>
            </w:tcBorders>
          </w:tcPr>
          <w:p w14:paraId="06240DB7">
            <w:pPr>
              <w:rPr>
                <w:sz w:val="2"/>
                <w:szCs w:val="2"/>
              </w:rPr>
            </w:pPr>
          </w:p>
        </w:tc>
        <w:tc>
          <w:tcPr>
            <w:tcW w:w="2830" w:type="dxa"/>
          </w:tcPr>
          <w:p w14:paraId="191D0565">
            <w:pPr>
              <w:pStyle w:val="9"/>
              <w:spacing w:before="146"/>
              <w:ind w:left="39"/>
              <w:rPr>
                <w:sz w:val="20"/>
              </w:rPr>
            </w:pPr>
            <w:r>
              <w:rPr>
                <w:sz w:val="20"/>
              </w:rPr>
              <w:t>造成一般危害后果的</w:t>
            </w:r>
          </w:p>
        </w:tc>
        <w:tc>
          <w:tcPr>
            <w:tcW w:w="6930" w:type="dxa"/>
            <w:gridSpan w:val="2"/>
          </w:tcPr>
          <w:p w14:paraId="3387A5AC">
            <w:pPr>
              <w:pStyle w:val="9"/>
              <w:spacing w:before="146"/>
              <w:ind w:left="39"/>
              <w:rPr>
                <w:sz w:val="20"/>
              </w:rPr>
            </w:pPr>
            <w:r>
              <w:rPr>
                <w:sz w:val="20"/>
              </w:rPr>
              <w:t>责令改正，处4000元以上7000元以下罚款。</w:t>
            </w:r>
          </w:p>
        </w:tc>
      </w:tr>
      <w:tr w14:paraId="687221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4" w:hRule="atLeast"/>
        </w:trPr>
        <w:tc>
          <w:tcPr>
            <w:tcW w:w="538" w:type="dxa"/>
            <w:vMerge w:val="continue"/>
            <w:tcBorders>
              <w:top w:val="nil"/>
            </w:tcBorders>
          </w:tcPr>
          <w:p w14:paraId="294E55DD">
            <w:pPr>
              <w:rPr>
                <w:sz w:val="2"/>
                <w:szCs w:val="2"/>
              </w:rPr>
            </w:pPr>
          </w:p>
        </w:tc>
        <w:tc>
          <w:tcPr>
            <w:tcW w:w="857" w:type="dxa"/>
            <w:vMerge w:val="continue"/>
            <w:tcBorders>
              <w:top w:val="nil"/>
            </w:tcBorders>
          </w:tcPr>
          <w:p w14:paraId="7EDF0C44">
            <w:pPr>
              <w:rPr>
                <w:sz w:val="2"/>
                <w:szCs w:val="2"/>
              </w:rPr>
            </w:pPr>
          </w:p>
        </w:tc>
        <w:tc>
          <w:tcPr>
            <w:tcW w:w="3425" w:type="dxa"/>
            <w:vMerge w:val="continue"/>
            <w:tcBorders>
              <w:top w:val="nil"/>
            </w:tcBorders>
          </w:tcPr>
          <w:p w14:paraId="6DFC8BCB">
            <w:pPr>
              <w:rPr>
                <w:sz w:val="2"/>
                <w:szCs w:val="2"/>
              </w:rPr>
            </w:pPr>
          </w:p>
        </w:tc>
        <w:tc>
          <w:tcPr>
            <w:tcW w:w="6859" w:type="dxa"/>
            <w:vMerge w:val="continue"/>
            <w:tcBorders>
              <w:top w:val="nil"/>
            </w:tcBorders>
          </w:tcPr>
          <w:p w14:paraId="786096C1">
            <w:pPr>
              <w:rPr>
                <w:sz w:val="2"/>
                <w:szCs w:val="2"/>
              </w:rPr>
            </w:pPr>
          </w:p>
        </w:tc>
        <w:tc>
          <w:tcPr>
            <w:tcW w:w="1200" w:type="dxa"/>
            <w:vMerge w:val="continue"/>
            <w:tcBorders>
              <w:top w:val="nil"/>
            </w:tcBorders>
          </w:tcPr>
          <w:p w14:paraId="2818B35B">
            <w:pPr>
              <w:rPr>
                <w:sz w:val="2"/>
                <w:szCs w:val="2"/>
              </w:rPr>
            </w:pPr>
          </w:p>
        </w:tc>
        <w:tc>
          <w:tcPr>
            <w:tcW w:w="2830" w:type="dxa"/>
          </w:tcPr>
          <w:p w14:paraId="219D96EB">
            <w:pPr>
              <w:pStyle w:val="9"/>
              <w:spacing w:before="70" w:line="230" w:lineRule="auto"/>
              <w:ind w:left="39" w:right="136"/>
              <w:rPr>
                <w:sz w:val="20"/>
              </w:rPr>
            </w:pPr>
            <w:r>
              <w:rPr>
                <w:sz w:val="20"/>
              </w:rPr>
              <w:t>造成安全事故或者重大社会影响的</w:t>
            </w:r>
          </w:p>
        </w:tc>
        <w:tc>
          <w:tcPr>
            <w:tcW w:w="6930" w:type="dxa"/>
            <w:gridSpan w:val="2"/>
          </w:tcPr>
          <w:p w14:paraId="55228980">
            <w:pPr>
              <w:pStyle w:val="9"/>
              <w:spacing w:before="7"/>
              <w:rPr>
                <w:sz w:val="14"/>
              </w:rPr>
            </w:pPr>
          </w:p>
          <w:p w14:paraId="41B6CD3B">
            <w:pPr>
              <w:pStyle w:val="9"/>
              <w:spacing w:before="1"/>
              <w:ind w:left="39"/>
              <w:rPr>
                <w:sz w:val="20"/>
              </w:rPr>
            </w:pPr>
            <w:r>
              <w:rPr>
                <w:sz w:val="20"/>
              </w:rPr>
              <w:t>责令改正，处7000元以上1万元以下罚款。</w:t>
            </w:r>
          </w:p>
        </w:tc>
      </w:tr>
    </w:tbl>
    <w:p w14:paraId="0AAE14EE">
      <w:pPr>
        <w:spacing w:after="0"/>
        <w:rPr>
          <w:sz w:val="20"/>
        </w:rPr>
        <w:sectPr>
          <w:pgSz w:w="23820" w:h="16840" w:orient="landscape"/>
          <w:pgMar w:top="820" w:right="420" w:bottom="880" w:left="460" w:header="0" w:footer="695"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6930"/>
      </w:tblGrid>
      <w:tr w14:paraId="6CF3B1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070D871C">
            <w:pPr>
              <w:pStyle w:val="9"/>
              <w:spacing w:before="7"/>
              <w:rPr>
                <w:sz w:val="17"/>
              </w:rPr>
            </w:pPr>
          </w:p>
          <w:p w14:paraId="5999042A">
            <w:pPr>
              <w:pStyle w:val="9"/>
              <w:ind w:left="76"/>
              <w:rPr>
                <w:b/>
                <w:sz w:val="20"/>
              </w:rPr>
            </w:pPr>
            <w:r>
              <w:rPr>
                <w:b/>
                <w:sz w:val="20"/>
              </w:rPr>
              <w:t>序号</w:t>
            </w:r>
          </w:p>
        </w:tc>
        <w:tc>
          <w:tcPr>
            <w:tcW w:w="857" w:type="dxa"/>
          </w:tcPr>
          <w:p w14:paraId="43D3FA66">
            <w:pPr>
              <w:pStyle w:val="9"/>
              <w:spacing w:before="111" w:line="230" w:lineRule="auto"/>
              <w:ind w:left="234" w:right="199"/>
              <w:rPr>
                <w:b/>
                <w:sz w:val="20"/>
              </w:rPr>
            </w:pPr>
            <w:r>
              <w:rPr>
                <w:b/>
                <w:sz w:val="20"/>
              </w:rPr>
              <w:t>事项类别</w:t>
            </w:r>
          </w:p>
        </w:tc>
        <w:tc>
          <w:tcPr>
            <w:tcW w:w="3426" w:type="dxa"/>
            <w:gridSpan w:val="2"/>
          </w:tcPr>
          <w:p w14:paraId="0A315E0E">
            <w:pPr>
              <w:pStyle w:val="9"/>
              <w:spacing w:before="7"/>
              <w:rPr>
                <w:sz w:val="17"/>
              </w:rPr>
            </w:pPr>
          </w:p>
          <w:p w14:paraId="26322351">
            <w:pPr>
              <w:pStyle w:val="9"/>
              <w:ind w:left="1297" w:right="1265"/>
              <w:jc w:val="center"/>
              <w:rPr>
                <w:b/>
                <w:sz w:val="20"/>
              </w:rPr>
            </w:pPr>
            <w:r>
              <w:rPr>
                <w:b/>
                <w:sz w:val="20"/>
              </w:rPr>
              <w:t>事项名称</w:t>
            </w:r>
          </w:p>
        </w:tc>
        <w:tc>
          <w:tcPr>
            <w:tcW w:w="6860" w:type="dxa"/>
          </w:tcPr>
          <w:p w14:paraId="61D62BDC">
            <w:pPr>
              <w:pStyle w:val="9"/>
              <w:spacing w:before="7"/>
              <w:rPr>
                <w:sz w:val="17"/>
              </w:rPr>
            </w:pPr>
          </w:p>
          <w:p w14:paraId="51C93669">
            <w:pPr>
              <w:pStyle w:val="9"/>
              <w:ind w:left="3012" w:right="2984"/>
              <w:jc w:val="center"/>
              <w:rPr>
                <w:b/>
                <w:sz w:val="20"/>
              </w:rPr>
            </w:pPr>
            <w:r>
              <w:rPr>
                <w:b/>
                <w:sz w:val="20"/>
              </w:rPr>
              <w:t>实施依据</w:t>
            </w:r>
          </w:p>
        </w:tc>
        <w:tc>
          <w:tcPr>
            <w:tcW w:w="4032" w:type="dxa"/>
            <w:gridSpan w:val="2"/>
          </w:tcPr>
          <w:p w14:paraId="46522ADD">
            <w:pPr>
              <w:pStyle w:val="9"/>
              <w:spacing w:before="7"/>
              <w:rPr>
                <w:sz w:val="17"/>
              </w:rPr>
            </w:pPr>
          </w:p>
          <w:p w14:paraId="63AD46C6">
            <w:pPr>
              <w:pStyle w:val="9"/>
              <w:ind w:left="1597" w:right="1571"/>
              <w:jc w:val="center"/>
              <w:rPr>
                <w:b/>
                <w:sz w:val="20"/>
              </w:rPr>
            </w:pPr>
            <w:r>
              <w:rPr>
                <w:b/>
                <w:sz w:val="20"/>
              </w:rPr>
              <w:t>适用情形</w:t>
            </w:r>
          </w:p>
        </w:tc>
        <w:tc>
          <w:tcPr>
            <w:tcW w:w="6930" w:type="dxa"/>
          </w:tcPr>
          <w:p w14:paraId="7ABA704A">
            <w:pPr>
              <w:pStyle w:val="9"/>
              <w:spacing w:before="7"/>
              <w:rPr>
                <w:sz w:val="17"/>
              </w:rPr>
            </w:pPr>
          </w:p>
          <w:p w14:paraId="23701864">
            <w:pPr>
              <w:pStyle w:val="9"/>
              <w:ind w:left="3041" w:right="3017"/>
              <w:jc w:val="center"/>
              <w:rPr>
                <w:b/>
                <w:sz w:val="20"/>
              </w:rPr>
            </w:pPr>
            <w:r>
              <w:rPr>
                <w:b/>
                <w:sz w:val="20"/>
              </w:rPr>
              <w:t>裁量标准</w:t>
            </w:r>
          </w:p>
        </w:tc>
      </w:tr>
      <w:tr w14:paraId="346BA9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4" w:hRule="atLeast"/>
        </w:trPr>
        <w:tc>
          <w:tcPr>
            <w:tcW w:w="538" w:type="dxa"/>
            <w:vMerge w:val="restart"/>
          </w:tcPr>
          <w:p w14:paraId="07F5983E">
            <w:pPr>
              <w:pStyle w:val="9"/>
              <w:rPr>
                <w:sz w:val="20"/>
              </w:rPr>
            </w:pPr>
          </w:p>
          <w:p w14:paraId="5606DA66">
            <w:pPr>
              <w:pStyle w:val="9"/>
              <w:rPr>
                <w:sz w:val="20"/>
              </w:rPr>
            </w:pPr>
          </w:p>
          <w:p w14:paraId="056D15C5">
            <w:pPr>
              <w:pStyle w:val="9"/>
              <w:rPr>
                <w:sz w:val="20"/>
              </w:rPr>
            </w:pPr>
          </w:p>
          <w:p w14:paraId="01FD5002">
            <w:pPr>
              <w:pStyle w:val="9"/>
              <w:rPr>
                <w:sz w:val="20"/>
              </w:rPr>
            </w:pPr>
          </w:p>
          <w:p w14:paraId="0506CED5">
            <w:pPr>
              <w:pStyle w:val="9"/>
              <w:rPr>
                <w:sz w:val="20"/>
              </w:rPr>
            </w:pPr>
          </w:p>
          <w:p w14:paraId="7D5D2526">
            <w:pPr>
              <w:pStyle w:val="9"/>
              <w:rPr>
                <w:sz w:val="20"/>
              </w:rPr>
            </w:pPr>
          </w:p>
          <w:p w14:paraId="0FE1772D">
            <w:pPr>
              <w:pStyle w:val="9"/>
              <w:rPr>
                <w:sz w:val="20"/>
              </w:rPr>
            </w:pPr>
          </w:p>
          <w:p w14:paraId="2C6F0132">
            <w:pPr>
              <w:pStyle w:val="9"/>
              <w:rPr>
                <w:sz w:val="20"/>
              </w:rPr>
            </w:pPr>
          </w:p>
          <w:p w14:paraId="35BDC827">
            <w:pPr>
              <w:pStyle w:val="9"/>
              <w:spacing w:before="141"/>
              <w:ind w:left="177"/>
              <w:rPr>
                <w:sz w:val="20"/>
              </w:rPr>
            </w:pPr>
            <w:r>
              <w:rPr>
                <w:sz w:val="20"/>
              </w:rPr>
              <w:t>36</w:t>
            </w:r>
          </w:p>
        </w:tc>
        <w:tc>
          <w:tcPr>
            <w:tcW w:w="857" w:type="dxa"/>
            <w:vMerge w:val="restart"/>
          </w:tcPr>
          <w:p w14:paraId="7AB9DBFB">
            <w:pPr>
              <w:pStyle w:val="9"/>
              <w:rPr>
                <w:sz w:val="20"/>
              </w:rPr>
            </w:pPr>
          </w:p>
          <w:p w14:paraId="18799DF8">
            <w:pPr>
              <w:pStyle w:val="9"/>
              <w:rPr>
                <w:sz w:val="20"/>
              </w:rPr>
            </w:pPr>
          </w:p>
          <w:p w14:paraId="448BCFA5">
            <w:pPr>
              <w:pStyle w:val="9"/>
              <w:rPr>
                <w:sz w:val="20"/>
              </w:rPr>
            </w:pPr>
          </w:p>
          <w:p w14:paraId="3943EADD">
            <w:pPr>
              <w:pStyle w:val="9"/>
              <w:rPr>
                <w:sz w:val="20"/>
              </w:rPr>
            </w:pPr>
          </w:p>
          <w:p w14:paraId="7CB1ABA2">
            <w:pPr>
              <w:pStyle w:val="9"/>
              <w:rPr>
                <w:sz w:val="20"/>
              </w:rPr>
            </w:pPr>
          </w:p>
          <w:p w14:paraId="68C67F28">
            <w:pPr>
              <w:pStyle w:val="9"/>
              <w:rPr>
                <w:sz w:val="20"/>
              </w:rPr>
            </w:pPr>
          </w:p>
          <w:p w14:paraId="191773D3">
            <w:pPr>
              <w:pStyle w:val="9"/>
              <w:rPr>
                <w:sz w:val="20"/>
              </w:rPr>
            </w:pPr>
          </w:p>
          <w:p w14:paraId="72D88A06">
            <w:pPr>
              <w:pStyle w:val="9"/>
              <w:spacing w:before="158" w:line="230" w:lineRule="auto"/>
              <w:ind w:left="138" w:right="99"/>
              <w:jc w:val="both"/>
              <w:rPr>
                <w:sz w:val="20"/>
              </w:rPr>
            </w:pPr>
            <w:r>
              <w:rPr>
                <w:sz w:val="20"/>
              </w:rPr>
              <w:t>农作物病虫害防治</w:t>
            </w:r>
          </w:p>
        </w:tc>
        <w:tc>
          <w:tcPr>
            <w:tcW w:w="3426" w:type="dxa"/>
            <w:gridSpan w:val="2"/>
            <w:vMerge w:val="restart"/>
          </w:tcPr>
          <w:p w14:paraId="69A1CAAE">
            <w:pPr>
              <w:pStyle w:val="9"/>
              <w:rPr>
                <w:sz w:val="20"/>
              </w:rPr>
            </w:pPr>
          </w:p>
          <w:p w14:paraId="01B4AA0D">
            <w:pPr>
              <w:pStyle w:val="9"/>
              <w:rPr>
                <w:sz w:val="20"/>
              </w:rPr>
            </w:pPr>
          </w:p>
          <w:p w14:paraId="398D204F">
            <w:pPr>
              <w:pStyle w:val="9"/>
              <w:rPr>
                <w:sz w:val="20"/>
              </w:rPr>
            </w:pPr>
          </w:p>
          <w:p w14:paraId="1F947F5C">
            <w:pPr>
              <w:pStyle w:val="9"/>
              <w:rPr>
                <w:sz w:val="20"/>
              </w:rPr>
            </w:pPr>
          </w:p>
          <w:p w14:paraId="1C3439A0">
            <w:pPr>
              <w:pStyle w:val="9"/>
              <w:rPr>
                <w:sz w:val="20"/>
              </w:rPr>
            </w:pPr>
          </w:p>
          <w:p w14:paraId="3B4F1B34">
            <w:pPr>
              <w:pStyle w:val="9"/>
              <w:rPr>
                <w:sz w:val="20"/>
              </w:rPr>
            </w:pPr>
          </w:p>
          <w:p w14:paraId="63903604">
            <w:pPr>
              <w:pStyle w:val="9"/>
              <w:spacing w:before="9"/>
              <w:rPr>
                <w:sz w:val="22"/>
              </w:rPr>
            </w:pPr>
          </w:p>
          <w:p w14:paraId="133139E6">
            <w:pPr>
              <w:pStyle w:val="9"/>
              <w:spacing w:before="1" w:line="230" w:lineRule="auto"/>
              <w:ind w:left="39" w:right="180"/>
              <w:jc w:val="both"/>
              <w:rPr>
                <w:sz w:val="20"/>
              </w:rPr>
            </w:pPr>
            <w:r>
              <w:rPr>
                <w:w w:val="95"/>
                <w:sz w:val="20"/>
              </w:rPr>
              <w:t>对侵占、损毁、拆除、擅自移动农作物病虫害监测设施设备或者以其他方式妨害农作物病虫害监测设施设备正</w:t>
            </w:r>
            <w:r>
              <w:rPr>
                <w:sz w:val="20"/>
              </w:rPr>
              <w:t>常运行的行政处罚</w:t>
            </w:r>
          </w:p>
        </w:tc>
        <w:tc>
          <w:tcPr>
            <w:tcW w:w="6860" w:type="dxa"/>
            <w:vMerge w:val="restart"/>
          </w:tcPr>
          <w:p w14:paraId="24DA219D">
            <w:pPr>
              <w:pStyle w:val="9"/>
              <w:rPr>
                <w:sz w:val="20"/>
              </w:rPr>
            </w:pPr>
          </w:p>
          <w:p w14:paraId="31754466">
            <w:pPr>
              <w:pStyle w:val="9"/>
              <w:rPr>
                <w:sz w:val="20"/>
              </w:rPr>
            </w:pPr>
          </w:p>
          <w:p w14:paraId="5C96450F">
            <w:pPr>
              <w:pStyle w:val="9"/>
              <w:rPr>
                <w:sz w:val="20"/>
              </w:rPr>
            </w:pPr>
          </w:p>
          <w:p w14:paraId="334A3719">
            <w:pPr>
              <w:pStyle w:val="9"/>
              <w:rPr>
                <w:sz w:val="20"/>
              </w:rPr>
            </w:pPr>
          </w:p>
          <w:p w14:paraId="48114B2C">
            <w:pPr>
              <w:pStyle w:val="9"/>
              <w:rPr>
                <w:sz w:val="20"/>
              </w:rPr>
            </w:pPr>
          </w:p>
          <w:p w14:paraId="467D75BE">
            <w:pPr>
              <w:pStyle w:val="9"/>
              <w:spacing w:before="11"/>
              <w:rPr>
                <w:sz w:val="22"/>
              </w:rPr>
            </w:pPr>
          </w:p>
          <w:p w14:paraId="598FFBB1">
            <w:pPr>
              <w:pStyle w:val="9"/>
              <w:spacing w:line="252" w:lineRule="exact"/>
              <w:ind w:left="38"/>
              <w:rPr>
                <w:b/>
                <w:sz w:val="20"/>
              </w:rPr>
            </w:pPr>
            <w:r>
              <w:rPr>
                <w:b/>
                <w:sz w:val="20"/>
              </w:rPr>
              <w:t>《农作物病虫害防治条例》（2020）</w:t>
            </w:r>
          </w:p>
          <w:p w14:paraId="088DB92B">
            <w:pPr>
              <w:pStyle w:val="9"/>
              <w:spacing w:before="3" w:line="230" w:lineRule="auto"/>
              <w:ind w:left="38" w:right="4"/>
              <w:rPr>
                <w:sz w:val="20"/>
              </w:rPr>
            </w:pPr>
            <w:r>
              <w:rPr>
                <w:b/>
                <w:spacing w:val="16"/>
                <w:sz w:val="20"/>
              </w:rPr>
              <w:t xml:space="preserve">第四十条 </w:t>
            </w:r>
            <w:r>
              <w:rPr>
                <w:spacing w:val="-1"/>
                <w:sz w:val="20"/>
              </w:rPr>
              <w:t>违反本条例规定，侵占、损毁、拆除、擅自移动农作物病虫害</w:t>
            </w:r>
            <w:r>
              <w:rPr>
                <w:w w:val="95"/>
                <w:sz w:val="20"/>
              </w:rPr>
              <w:t>监测设施设备或者以其他方式妨害农作物病虫害监测设施设备正常运行的，由县级以上人民政府农业农村主管部门责令停止违法行为，限期恢复原状或者采</w:t>
            </w:r>
            <w:r>
              <w:rPr>
                <w:sz w:val="20"/>
              </w:rPr>
              <w:t>取其他补救措施，可以处5万元以下罚款；造成损失的，依法承担赔偿责任； 构成犯罪的，依法追究刑事责任。</w:t>
            </w:r>
          </w:p>
        </w:tc>
        <w:tc>
          <w:tcPr>
            <w:tcW w:w="4032" w:type="dxa"/>
            <w:gridSpan w:val="2"/>
          </w:tcPr>
          <w:p w14:paraId="428FC07E">
            <w:pPr>
              <w:pStyle w:val="9"/>
              <w:rPr>
                <w:sz w:val="18"/>
              </w:rPr>
            </w:pPr>
          </w:p>
          <w:p w14:paraId="5D40DF40">
            <w:pPr>
              <w:pStyle w:val="9"/>
              <w:spacing w:line="232" w:lineRule="auto"/>
              <w:ind w:left="37" w:right="185"/>
              <w:rPr>
                <w:sz w:val="20"/>
              </w:rPr>
            </w:pPr>
            <w:r>
              <w:rPr>
                <w:w w:val="95"/>
                <w:sz w:val="20"/>
              </w:rPr>
              <w:t>同时满足以下条件的：1.首次违法；2.仅限</w:t>
            </w:r>
            <w:r>
              <w:rPr>
                <w:sz w:val="20"/>
              </w:rPr>
              <w:t>侵占、擅自移动农作物病虫害监测设施设</w:t>
            </w:r>
            <w:r>
              <w:rPr>
                <w:w w:val="95"/>
                <w:sz w:val="20"/>
              </w:rPr>
              <w:t>备；3.未造成监测设备设施损坏；4.责令改</w:t>
            </w:r>
            <w:r>
              <w:rPr>
                <w:sz w:val="20"/>
              </w:rPr>
              <w:t>正后立即停止违法行为且恢复原状</w:t>
            </w:r>
          </w:p>
        </w:tc>
        <w:tc>
          <w:tcPr>
            <w:tcW w:w="6930" w:type="dxa"/>
          </w:tcPr>
          <w:p w14:paraId="751F5293">
            <w:pPr>
              <w:pStyle w:val="9"/>
              <w:rPr>
                <w:sz w:val="20"/>
              </w:rPr>
            </w:pPr>
          </w:p>
          <w:p w14:paraId="1961C41D">
            <w:pPr>
              <w:pStyle w:val="9"/>
              <w:spacing w:before="7"/>
              <w:rPr>
                <w:sz w:val="26"/>
              </w:rPr>
            </w:pPr>
          </w:p>
          <w:p w14:paraId="3C060ED6">
            <w:pPr>
              <w:pStyle w:val="9"/>
              <w:spacing w:before="1"/>
              <w:ind w:left="35"/>
              <w:rPr>
                <w:sz w:val="20"/>
              </w:rPr>
            </w:pPr>
            <w:r>
              <w:rPr>
                <w:sz w:val="20"/>
              </w:rPr>
              <w:t>可以不予行政处罚。</w:t>
            </w:r>
          </w:p>
        </w:tc>
      </w:tr>
      <w:tr w14:paraId="334CF7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5745E9B6">
            <w:pPr>
              <w:rPr>
                <w:sz w:val="2"/>
                <w:szCs w:val="2"/>
              </w:rPr>
            </w:pPr>
          </w:p>
        </w:tc>
        <w:tc>
          <w:tcPr>
            <w:tcW w:w="857" w:type="dxa"/>
            <w:vMerge w:val="continue"/>
            <w:tcBorders>
              <w:top w:val="nil"/>
            </w:tcBorders>
          </w:tcPr>
          <w:p w14:paraId="49103C8D">
            <w:pPr>
              <w:rPr>
                <w:sz w:val="2"/>
                <w:szCs w:val="2"/>
              </w:rPr>
            </w:pPr>
          </w:p>
        </w:tc>
        <w:tc>
          <w:tcPr>
            <w:tcW w:w="3426" w:type="dxa"/>
            <w:gridSpan w:val="2"/>
            <w:vMerge w:val="continue"/>
            <w:tcBorders>
              <w:top w:val="nil"/>
            </w:tcBorders>
          </w:tcPr>
          <w:p w14:paraId="3D8C8BE2">
            <w:pPr>
              <w:rPr>
                <w:sz w:val="2"/>
                <w:szCs w:val="2"/>
              </w:rPr>
            </w:pPr>
          </w:p>
        </w:tc>
        <w:tc>
          <w:tcPr>
            <w:tcW w:w="6860" w:type="dxa"/>
            <w:vMerge w:val="continue"/>
            <w:tcBorders>
              <w:top w:val="nil"/>
            </w:tcBorders>
          </w:tcPr>
          <w:p w14:paraId="5541BE69">
            <w:pPr>
              <w:rPr>
                <w:sz w:val="2"/>
                <w:szCs w:val="2"/>
              </w:rPr>
            </w:pPr>
          </w:p>
        </w:tc>
        <w:tc>
          <w:tcPr>
            <w:tcW w:w="4032" w:type="dxa"/>
            <w:gridSpan w:val="2"/>
          </w:tcPr>
          <w:p w14:paraId="5EBA8E3B">
            <w:pPr>
              <w:pStyle w:val="9"/>
              <w:spacing w:before="6"/>
              <w:rPr>
                <w:sz w:val="21"/>
              </w:rPr>
            </w:pPr>
          </w:p>
          <w:p w14:paraId="2FA67B3E">
            <w:pPr>
              <w:pStyle w:val="9"/>
              <w:ind w:left="37"/>
              <w:rPr>
                <w:sz w:val="20"/>
              </w:rPr>
            </w:pPr>
            <w:r>
              <w:rPr>
                <w:sz w:val="20"/>
              </w:rPr>
              <w:t>违法行为轻微或者造成经济损失较小的</w:t>
            </w:r>
          </w:p>
        </w:tc>
        <w:tc>
          <w:tcPr>
            <w:tcW w:w="6930" w:type="dxa"/>
          </w:tcPr>
          <w:p w14:paraId="466DF6EA">
            <w:pPr>
              <w:pStyle w:val="9"/>
              <w:spacing w:before="161" w:line="230" w:lineRule="auto"/>
              <w:ind w:left="35" w:right="7"/>
              <w:rPr>
                <w:sz w:val="20"/>
              </w:rPr>
            </w:pPr>
            <w:r>
              <w:rPr>
                <w:w w:val="95"/>
                <w:sz w:val="20"/>
              </w:rPr>
              <w:t>责令停止违法行为，限期恢复原状或者采取其他补救措施，可以处1</w:t>
            </w:r>
            <w:r>
              <w:rPr>
                <w:spacing w:val="-4"/>
                <w:w w:val="95"/>
                <w:sz w:val="20"/>
              </w:rPr>
              <w:t>万元以下罚</w:t>
            </w:r>
            <w:r>
              <w:rPr>
                <w:sz w:val="20"/>
              </w:rPr>
              <w:t>款。</w:t>
            </w:r>
          </w:p>
        </w:tc>
      </w:tr>
      <w:tr w14:paraId="5EEE37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5797A6BF">
            <w:pPr>
              <w:rPr>
                <w:sz w:val="2"/>
                <w:szCs w:val="2"/>
              </w:rPr>
            </w:pPr>
          </w:p>
        </w:tc>
        <w:tc>
          <w:tcPr>
            <w:tcW w:w="857" w:type="dxa"/>
            <w:vMerge w:val="continue"/>
            <w:tcBorders>
              <w:top w:val="nil"/>
            </w:tcBorders>
          </w:tcPr>
          <w:p w14:paraId="39E47418">
            <w:pPr>
              <w:rPr>
                <w:sz w:val="2"/>
                <w:szCs w:val="2"/>
              </w:rPr>
            </w:pPr>
          </w:p>
        </w:tc>
        <w:tc>
          <w:tcPr>
            <w:tcW w:w="3426" w:type="dxa"/>
            <w:gridSpan w:val="2"/>
            <w:vMerge w:val="continue"/>
            <w:tcBorders>
              <w:top w:val="nil"/>
            </w:tcBorders>
          </w:tcPr>
          <w:p w14:paraId="2365411F">
            <w:pPr>
              <w:rPr>
                <w:sz w:val="2"/>
                <w:szCs w:val="2"/>
              </w:rPr>
            </w:pPr>
          </w:p>
        </w:tc>
        <w:tc>
          <w:tcPr>
            <w:tcW w:w="6860" w:type="dxa"/>
            <w:vMerge w:val="continue"/>
            <w:tcBorders>
              <w:top w:val="nil"/>
            </w:tcBorders>
          </w:tcPr>
          <w:p w14:paraId="6B401A06">
            <w:pPr>
              <w:rPr>
                <w:sz w:val="2"/>
                <w:szCs w:val="2"/>
              </w:rPr>
            </w:pPr>
          </w:p>
        </w:tc>
        <w:tc>
          <w:tcPr>
            <w:tcW w:w="4032" w:type="dxa"/>
            <w:gridSpan w:val="2"/>
          </w:tcPr>
          <w:p w14:paraId="27E3A482">
            <w:pPr>
              <w:pStyle w:val="9"/>
              <w:spacing w:before="6"/>
              <w:rPr>
                <w:sz w:val="21"/>
              </w:rPr>
            </w:pPr>
          </w:p>
          <w:p w14:paraId="2844D333">
            <w:pPr>
              <w:pStyle w:val="9"/>
              <w:ind w:left="37"/>
              <w:rPr>
                <w:sz w:val="20"/>
              </w:rPr>
            </w:pPr>
            <w:r>
              <w:rPr>
                <w:sz w:val="20"/>
              </w:rPr>
              <w:t>违法行为造成监测设备不能正常运转的</w:t>
            </w:r>
          </w:p>
        </w:tc>
        <w:tc>
          <w:tcPr>
            <w:tcW w:w="6930" w:type="dxa"/>
          </w:tcPr>
          <w:p w14:paraId="6E17BE77">
            <w:pPr>
              <w:pStyle w:val="9"/>
              <w:spacing w:before="159" w:line="230" w:lineRule="auto"/>
              <w:ind w:left="35" w:right="105"/>
              <w:rPr>
                <w:sz w:val="20"/>
              </w:rPr>
            </w:pPr>
            <w:r>
              <w:rPr>
                <w:w w:val="95"/>
                <w:sz w:val="20"/>
              </w:rPr>
              <w:t>责令停止违法行为，限期恢复原状或者采取其他补救措施，可以处1万元以上</w:t>
            </w:r>
            <w:r>
              <w:rPr>
                <w:spacing w:val="-16"/>
                <w:w w:val="95"/>
                <w:sz w:val="20"/>
              </w:rPr>
              <w:t>3</w:t>
            </w:r>
            <w:r>
              <w:rPr>
                <w:sz w:val="20"/>
              </w:rPr>
              <w:t>万元以下罚款。</w:t>
            </w:r>
          </w:p>
        </w:tc>
      </w:tr>
      <w:tr w14:paraId="6A091B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3" w:hRule="atLeast"/>
        </w:trPr>
        <w:tc>
          <w:tcPr>
            <w:tcW w:w="538" w:type="dxa"/>
            <w:vMerge w:val="continue"/>
            <w:tcBorders>
              <w:top w:val="nil"/>
            </w:tcBorders>
          </w:tcPr>
          <w:p w14:paraId="4DC48EB0">
            <w:pPr>
              <w:rPr>
                <w:sz w:val="2"/>
                <w:szCs w:val="2"/>
              </w:rPr>
            </w:pPr>
          </w:p>
        </w:tc>
        <w:tc>
          <w:tcPr>
            <w:tcW w:w="857" w:type="dxa"/>
            <w:vMerge w:val="continue"/>
            <w:tcBorders>
              <w:top w:val="nil"/>
            </w:tcBorders>
          </w:tcPr>
          <w:p w14:paraId="0E97037B">
            <w:pPr>
              <w:rPr>
                <w:sz w:val="2"/>
                <w:szCs w:val="2"/>
              </w:rPr>
            </w:pPr>
          </w:p>
        </w:tc>
        <w:tc>
          <w:tcPr>
            <w:tcW w:w="3426" w:type="dxa"/>
            <w:gridSpan w:val="2"/>
            <w:vMerge w:val="continue"/>
            <w:tcBorders>
              <w:top w:val="nil"/>
            </w:tcBorders>
          </w:tcPr>
          <w:p w14:paraId="6A38CC34">
            <w:pPr>
              <w:rPr>
                <w:sz w:val="2"/>
                <w:szCs w:val="2"/>
              </w:rPr>
            </w:pPr>
          </w:p>
        </w:tc>
        <w:tc>
          <w:tcPr>
            <w:tcW w:w="6860" w:type="dxa"/>
            <w:vMerge w:val="continue"/>
            <w:tcBorders>
              <w:top w:val="nil"/>
            </w:tcBorders>
          </w:tcPr>
          <w:p w14:paraId="297D75EF">
            <w:pPr>
              <w:rPr>
                <w:sz w:val="2"/>
                <w:szCs w:val="2"/>
              </w:rPr>
            </w:pPr>
          </w:p>
        </w:tc>
        <w:tc>
          <w:tcPr>
            <w:tcW w:w="4032" w:type="dxa"/>
            <w:gridSpan w:val="2"/>
          </w:tcPr>
          <w:p w14:paraId="1CBE8DEF">
            <w:pPr>
              <w:pStyle w:val="9"/>
              <w:rPr>
                <w:sz w:val="20"/>
              </w:rPr>
            </w:pPr>
          </w:p>
          <w:p w14:paraId="45AE08E6">
            <w:pPr>
              <w:pStyle w:val="9"/>
              <w:spacing w:before="12"/>
              <w:rPr>
                <w:sz w:val="22"/>
              </w:rPr>
            </w:pPr>
          </w:p>
          <w:p w14:paraId="2CDF0603">
            <w:pPr>
              <w:pStyle w:val="9"/>
              <w:spacing w:line="230" w:lineRule="auto"/>
              <w:ind w:left="37" w:right="192"/>
              <w:rPr>
                <w:sz w:val="20"/>
              </w:rPr>
            </w:pPr>
            <w:r>
              <w:rPr>
                <w:w w:val="95"/>
                <w:sz w:val="20"/>
              </w:rPr>
              <w:t>违法行为造成监测设备不能正常运转，不能</w:t>
            </w:r>
            <w:r>
              <w:rPr>
                <w:sz w:val="20"/>
              </w:rPr>
              <w:t>恢复原状或者无法采取其他补救措施的</w:t>
            </w:r>
          </w:p>
        </w:tc>
        <w:tc>
          <w:tcPr>
            <w:tcW w:w="6930" w:type="dxa"/>
          </w:tcPr>
          <w:p w14:paraId="6B4655E1">
            <w:pPr>
              <w:pStyle w:val="9"/>
              <w:rPr>
                <w:sz w:val="20"/>
              </w:rPr>
            </w:pPr>
          </w:p>
          <w:p w14:paraId="0BF60C28">
            <w:pPr>
              <w:pStyle w:val="9"/>
              <w:rPr>
                <w:sz w:val="20"/>
              </w:rPr>
            </w:pPr>
          </w:p>
          <w:p w14:paraId="42DDA1AF">
            <w:pPr>
              <w:pStyle w:val="9"/>
              <w:spacing w:before="154"/>
              <w:ind w:left="35"/>
              <w:rPr>
                <w:sz w:val="20"/>
              </w:rPr>
            </w:pPr>
            <w:r>
              <w:rPr>
                <w:sz w:val="20"/>
              </w:rPr>
              <w:t>责令停止违法行为，可以处3万元以上5万元以下罚款。</w:t>
            </w:r>
          </w:p>
        </w:tc>
      </w:tr>
      <w:tr w14:paraId="1F14C2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restart"/>
          </w:tcPr>
          <w:p w14:paraId="33DD847B">
            <w:pPr>
              <w:pStyle w:val="9"/>
              <w:rPr>
                <w:sz w:val="20"/>
              </w:rPr>
            </w:pPr>
          </w:p>
          <w:p w14:paraId="07912855">
            <w:pPr>
              <w:pStyle w:val="9"/>
              <w:rPr>
                <w:sz w:val="20"/>
              </w:rPr>
            </w:pPr>
          </w:p>
          <w:p w14:paraId="61430E1F">
            <w:pPr>
              <w:pStyle w:val="9"/>
              <w:rPr>
                <w:sz w:val="20"/>
              </w:rPr>
            </w:pPr>
          </w:p>
          <w:p w14:paraId="4638752E">
            <w:pPr>
              <w:pStyle w:val="9"/>
              <w:rPr>
                <w:sz w:val="20"/>
              </w:rPr>
            </w:pPr>
          </w:p>
          <w:p w14:paraId="0855D903">
            <w:pPr>
              <w:pStyle w:val="9"/>
              <w:rPr>
                <w:sz w:val="20"/>
              </w:rPr>
            </w:pPr>
          </w:p>
          <w:p w14:paraId="7D79F228">
            <w:pPr>
              <w:pStyle w:val="9"/>
              <w:rPr>
                <w:sz w:val="20"/>
              </w:rPr>
            </w:pPr>
          </w:p>
          <w:p w14:paraId="6DBF580B">
            <w:pPr>
              <w:pStyle w:val="9"/>
              <w:rPr>
                <w:sz w:val="20"/>
              </w:rPr>
            </w:pPr>
          </w:p>
          <w:p w14:paraId="258B9A43">
            <w:pPr>
              <w:pStyle w:val="9"/>
              <w:rPr>
                <w:sz w:val="20"/>
              </w:rPr>
            </w:pPr>
          </w:p>
          <w:p w14:paraId="1344A39A">
            <w:pPr>
              <w:pStyle w:val="9"/>
              <w:rPr>
                <w:sz w:val="20"/>
              </w:rPr>
            </w:pPr>
          </w:p>
          <w:p w14:paraId="751723E0">
            <w:pPr>
              <w:pStyle w:val="9"/>
              <w:rPr>
                <w:sz w:val="20"/>
              </w:rPr>
            </w:pPr>
          </w:p>
          <w:p w14:paraId="3167E14B">
            <w:pPr>
              <w:pStyle w:val="9"/>
              <w:rPr>
                <w:sz w:val="20"/>
              </w:rPr>
            </w:pPr>
          </w:p>
          <w:p w14:paraId="6E8E20F5">
            <w:pPr>
              <w:pStyle w:val="9"/>
              <w:rPr>
                <w:sz w:val="20"/>
              </w:rPr>
            </w:pPr>
          </w:p>
          <w:p w14:paraId="48EC127C">
            <w:pPr>
              <w:pStyle w:val="9"/>
              <w:rPr>
                <w:sz w:val="20"/>
              </w:rPr>
            </w:pPr>
          </w:p>
          <w:p w14:paraId="0DAFC190">
            <w:pPr>
              <w:pStyle w:val="9"/>
              <w:rPr>
                <w:sz w:val="20"/>
              </w:rPr>
            </w:pPr>
          </w:p>
          <w:p w14:paraId="090833A0">
            <w:pPr>
              <w:pStyle w:val="9"/>
              <w:rPr>
                <w:sz w:val="20"/>
              </w:rPr>
            </w:pPr>
          </w:p>
          <w:p w14:paraId="25D98799">
            <w:pPr>
              <w:pStyle w:val="9"/>
              <w:rPr>
                <w:sz w:val="20"/>
              </w:rPr>
            </w:pPr>
          </w:p>
          <w:p w14:paraId="061778AE">
            <w:pPr>
              <w:pStyle w:val="9"/>
              <w:spacing w:before="5"/>
              <w:rPr>
                <w:sz w:val="22"/>
              </w:rPr>
            </w:pPr>
          </w:p>
          <w:p w14:paraId="50A6B2AA">
            <w:pPr>
              <w:pStyle w:val="9"/>
              <w:ind w:left="177"/>
              <w:rPr>
                <w:sz w:val="20"/>
              </w:rPr>
            </w:pPr>
            <w:r>
              <w:rPr>
                <w:sz w:val="20"/>
              </w:rPr>
              <w:t>37</w:t>
            </w:r>
          </w:p>
        </w:tc>
        <w:tc>
          <w:tcPr>
            <w:tcW w:w="857" w:type="dxa"/>
            <w:vMerge w:val="restart"/>
          </w:tcPr>
          <w:p w14:paraId="7A32FC57">
            <w:pPr>
              <w:pStyle w:val="9"/>
              <w:rPr>
                <w:sz w:val="20"/>
              </w:rPr>
            </w:pPr>
          </w:p>
          <w:p w14:paraId="7BA6AFE1">
            <w:pPr>
              <w:pStyle w:val="9"/>
              <w:rPr>
                <w:sz w:val="20"/>
              </w:rPr>
            </w:pPr>
          </w:p>
          <w:p w14:paraId="3CFE6EBD">
            <w:pPr>
              <w:pStyle w:val="9"/>
              <w:rPr>
                <w:sz w:val="20"/>
              </w:rPr>
            </w:pPr>
          </w:p>
          <w:p w14:paraId="4DAC39AC">
            <w:pPr>
              <w:pStyle w:val="9"/>
              <w:rPr>
                <w:sz w:val="20"/>
              </w:rPr>
            </w:pPr>
          </w:p>
          <w:p w14:paraId="4333021C">
            <w:pPr>
              <w:pStyle w:val="9"/>
              <w:rPr>
                <w:sz w:val="20"/>
              </w:rPr>
            </w:pPr>
          </w:p>
          <w:p w14:paraId="5DE9C7D7">
            <w:pPr>
              <w:pStyle w:val="9"/>
              <w:rPr>
                <w:sz w:val="20"/>
              </w:rPr>
            </w:pPr>
          </w:p>
          <w:p w14:paraId="39636CFA">
            <w:pPr>
              <w:pStyle w:val="9"/>
              <w:rPr>
                <w:sz w:val="20"/>
              </w:rPr>
            </w:pPr>
          </w:p>
          <w:p w14:paraId="630A2110">
            <w:pPr>
              <w:pStyle w:val="9"/>
              <w:rPr>
                <w:sz w:val="20"/>
              </w:rPr>
            </w:pPr>
          </w:p>
          <w:p w14:paraId="31CB501A">
            <w:pPr>
              <w:pStyle w:val="9"/>
              <w:rPr>
                <w:sz w:val="20"/>
              </w:rPr>
            </w:pPr>
          </w:p>
          <w:p w14:paraId="226B4A14">
            <w:pPr>
              <w:pStyle w:val="9"/>
              <w:rPr>
                <w:sz w:val="20"/>
              </w:rPr>
            </w:pPr>
          </w:p>
          <w:p w14:paraId="49979E12">
            <w:pPr>
              <w:pStyle w:val="9"/>
              <w:rPr>
                <w:sz w:val="20"/>
              </w:rPr>
            </w:pPr>
          </w:p>
          <w:p w14:paraId="66B5FCAD">
            <w:pPr>
              <w:pStyle w:val="9"/>
              <w:rPr>
                <w:sz w:val="20"/>
              </w:rPr>
            </w:pPr>
          </w:p>
          <w:p w14:paraId="2E5151C7">
            <w:pPr>
              <w:pStyle w:val="9"/>
              <w:rPr>
                <w:sz w:val="20"/>
              </w:rPr>
            </w:pPr>
          </w:p>
          <w:p w14:paraId="022087FB">
            <w:pPr>
              <w:pStyle w:val="9"/>
              <w:rPr>
                <w:sz w:val="20"/>
              </w:rPr>
            </w:pPr>
          </w:p>
          <w:p w14:paraId="6A0E01A9">
            <w:pPr>
              <w:pStyle w:val="9"/>
              <w:rPr>
                <w:sz w:val="20"/>
              </w:rPr>
            </w:pPr>
          </w:p>
          <w:p w14:paraId="2503D6A5">
            <w:pPr>
              <w:pStyle w:val="9"/>
              <w:spacing w:before="9"/>
              <w:rPr>
                <w:sz w:val="23"/>
              </w:rPr>
            </w:pPr>
          </w:p>
          <w:p w14:paraId="0884608D">
            <w:pPr>
              <w:pStyle w:val="9"/>
              <w:spacing w:line="230" w:lineRule="auto"/>
              <w:ind w:left="138" w:right="99"/>
              <w:jc w:val="both"/>
              <w:rPr>
                <w:sz w:val="20"/>
              </w:rPr>
            </w:pPr>
            <w:r>
              <w:rPr>
                <w:sz w:val="20"/>
              </w:rPr>
              <w:t>农作物病虫害防治</w:t>
            </w:r>
          </w:p>
        </w:tc>
        <w:tc>
          <w:tcPr>
            <w:tcW w:w="1299" w:type="dxa"/>
            <w:vMerge w:val="restart"/>
          </w:tcPr>
          <w:p w14:paraId="7B7F00AA">
            <w:pPr>
              <w:pStyle w:val="9"/>
              <w:rPr>
                <w:sz w:val="20"/>
              </w:rPr>
            </w:pPr>
          </w:p>
          <w:p w14:paraId="0C4C6B97">
            <w:pPr>
              <w:pStyle w:val="9"/>
              <w:rPr>
                <w:sz w:val="20"/>
              </w:rPr>
            </w:pPr>
          </w:p>
          <w:p w14:paraId="3C35A078">
            <w:pPr>
              <w:pStyle w:val="9"/>
              <w:rPr>
                <w:sz w:val="20"/>
              </w:rPr>
            </w:pPr>
          </w:p>
          <w:p w14:paraId="2083F7C2">
            <w:pPr>
              <w:pStyle w:val="9"/>
              <w:rPr>
                <w:sz w:val="20"/>
              </w:rPr>
            </w:pPr>
          </w:p>
          <w:p w14:paraId="74BA04C1">
            <w:pPr>
              <w:pStyle w:val="9"/>
              <w:rPr>
                <w:sz w:val="20"/>
              </w:rPr>
            </w:pPr>
          </w:p>
          <w:p w14:paraId="08F627FA">
            <w:pPr>
              <w:pStyle w:val="9"/>
              <w:rPr>
                <w:sz w:val="20"/>
              </w:rPr>
            </w:pPr>
          </w:p>
          <w:p w14:paraId="10322945">
            <w:pPr>
              <w:pStyle w:val="9"/>
              <w:rPr>
                <w:sz w:val="20"/>
              </w:rPr>
            </w:pPr>
          </w:p>
          <w:p w14:paraId="7F3F0F33">
            <w:pPr>
              <w:pStyle w:val="9"/>
              <w:rPr>
                <w:sz w:val="20"/>
              </w:rPr>
            </w:pPr>
          </w:p>
          <w:p w14:paraId="6A5DB079">
            <w:pPr>
              <w:pStyle w:val="9"/>
              <w:rPr>
                <w:sz w:val="20"/>
              </w:rPr>
            </w:pPr>
          </w:p>
          <w:p w14:paraId="5E3D9172">
            <w:pPr>
              <w:pStyle w:val="9"/>
              <w:rPr>
                <w:sz w:val="20"/>
              </w:rPr>
            </w:pPr>
          </w:p>
          <w:p w14:paraId="596C53A4">
            <w:pPr>
              <w:pStyle w:val="9"/>
              <w:rPr>
                <w:sz w:val="20"/>
              </w:rPr>
            </w:pPr>
          </w:p>
          <w:p w14:paraId="41A34209">
            <w:pPr>
              <w:pStyle w:val="9"/>
              <w:rPr>
                <w:sz w:val="20"/>
              </w:rPr>
            </w:pPr>
          </w:p>
          <w:p w14:paraId="594CB532">
            <w:pPr>
              <w:pStyle w:val="9"/>
              <w:rPr>
                <w:sz w:val="20"/>
              </w:rPr>
            </w:pPr>
          </w:p>
          <w:p w14:paraId="1F0F3086">
            <w:pPr>
              <w:pStyle w:val="9"/>
              <w:rPr>
                <w:sz w:val="20"/>
              </w:rPr>
            </w:pPr>
          </w:p>
          <w:p w14:paraId="3199D0C2">
            <w:pPr>
              <w:pStyle w:val="9"/>
              <w:spacing w:before="5"/>
              <w:rPr>
                <w:sz w:val="24"/>
              </w:rPr>
            </w:pPr>
          </w:p>
          <w:p w14:paraId="1A302945">
            <w:pPr>
              <w:pStyle w:val="9"/>
              <w:spacing w:line="230" w:lineRule="auto"/>
              <w:ind w:left="39" w:right="43"/>
              <w:jc w:val="both"/>
              <w:rPr>
                <w:sz w:val="20"/>
              </w:rPr>
            </w:pPr>
            <w:r>
              <w:rPr>
                <w:spacing w:val="-3"/>
                <w:sz w:val="20"/>
              </w:rPr>
              <w:t>对擅自向社会发布农作物病虫害预报或者灾情信息等行为的行政处罚</w:t>
            </w:r>
          </w:p>
        </w:tc>
        <w:tc>
          <w:tcPr>
            <w:tcW w:w="2127" w:type="dxa"/>
            <w:vMerge w:val="restart"/>
          </w:tcPr>
          <w:p w14:paraId="12C7ABF4">
            <w:pPr>
              <w:pStyle w:val="9"/>
              <w:rPr>
                <w:sz w:val="20"/>
              </w:rPr>
            </w:pPr>
          </w:p>
          <w:p w14:paraId="3BFEDDB0">
            <w:pPr>
              <w:pStyle w:val="9"/>
              <w:rPr>
                <w:sz w:val="20"/>
              </w:rPr>
            </w:pPr>
          </w:p>
          <w:p w14:paraId="5A7B7685">
            <w:pPr>
              <w:pStyle w:val="9"/>
              <w:rPr>
                <w:sz w:val="20"/>
              </w:rPr>
            </w:pPr>
          </w:p>
          <w:p w14:paraId="0EA6A37C">
            <w:pPr>
              <w:pStyle w:val="9"/>
              <w:rPr>
                <w:sz w:val="17"/>
              </w:rPr>
            </w:pPr>
          </w:p>
          <w:p w14:paraId="55A82C24">
            <w:pPr>
              <w:pStyle w:val="9"/>
              <w:spacing w:line="232" w:lineRule="auto"/>
              <w:ind w:left="36" w:right="78"/>
              <w:jc w:val="both"/>
              <w:rPr>
                <w:sz w:val="20"/>
              </w:rPr>
            </w:pPr>
            <w:r>
              <w:rPr>
                <w:spacing w:val="-2"/>
                <w:sz w:val="20"/>
              </w:rPr>
              <w:t>对擅自向社会发布农作物病虫害预报或者灾情</w:t>
            </w:r>
            <w:r>
              <w:rPr>
                <w:sz w:val="20"/>
              </w:rPr>
              <w:t>信息的行政处罚</w:t>
            </w:r>
          </w:p>
        </w:tc>
        <w:tc>
          <w:tcPr>
            <w:tcW w:w="6860" w:type="dxa"/>
            <w:vMerge w:val="restart"/>
          </w:tcPr>
          <w:p w14:paraId="2F58F85B">
            <w:pPr>
              <w:pStyle w:val="9"/>
              <w:rPr>
                <w:sz w:val="20"/>
              </w:rPr>
            </w:pPr>
          </w:p>
          <w:p w14:paraId="144A9041">
            <w:pPr>
              <w:pStyle w:val="9"/>
              <w:rPr>
                <w:sz w:val="20"/>
              </w:rPr>
            </w:pPr>
          </w:p>
          <w:p w14:paraId="4C4488C6">
            <w:pPr>
              <w:pStyle w:val="9"/>
              <w:rPr>
                <w:sz w:val="20"/>
              </w:rPr>
            </w:pPr>
          </w:p>
          <w:p w14:paraId="13BBA257">
            <w:pPr>
              <w:pStyle w:val="9"/>
              <w:rPr>
                <w:sz w:val="20"/>
              </w:rPr>
            </w:pPr>
          </w:p>
          <w:p w14:paraId="53A59B58">
            <w:pPr>
              <w:pStyle w:val="9"/>
              <w:rPr>
                <w:sz w:val="20"/>
              </w:rPr>
            </w:pPr>
          </w:p>
          <w:p w14:paraId="2A88263B">
            <w:pPr>
              <w:pStyle w:val="9"/>
              <w:rPr>
                <w:sz w:val="20"/>
              </w:rPr>
            </w:pPr>
          </w:p>
          <w:p w14:paraId="5FDE13EF">
            <w:pPr>
              <w:pStyle w:val="9"/>
              <w:rPr>
                <w:sz w:val="20"/>
              </w:rPr>
            </w:pPr>
          </w:p>
          <w:p w14:paraId="25B470CD">
            <w:pPr>
              <w:pStyle w:val="9"/>
              <w:rPr>
                <w:sz w:val="20"/>
              </w:rPr>
            </w:pPr>
          </w:p>
          <w:p w14:paraId="13E9D930">
            <w:pPr>
              <w:pStyle w:val="9"/>
              <w:rPr>
                <w:sz w:val="20"/>
              </w:rPr>
            </w:pPr>
          </w:p>
          <w:p w14:paraId="2D8522E9">
            <w:pPr>
              <w:pStyle w:val="9"/>
              <w:rPr>
                <w:sz w:val="20"/>
              </w:rPr>
            </w:pPr>
          </w:p>
          <w:p w14:paraId="71BE54AB">
            <w:pPr>
              <w:pStyle w:val="9"/>
              <w:rPr>
                <w:sz w:val="20"/>
              </w:rPr>
            </w:pPr>
          </w:p>
          <w:p w14:paraId="17A16F26">
            <w:pPr>
              <w:pStyle w:val="9"/>
              <w:rPr>
                <w:sz w:val="20"/>
              </w:rPr>
            </w:pPr>
          </w:p>
          <w:p w14:paraId="292256D0">
            <w:pPr>
              <w:pStyle w:val="9"/>
              <w:rPr>
                <w:sz w:val="20"/>
              </w:rPr>
            </w:pPr>
          </w:p>
          <w:p w14:paraId="065A6CB1">
            <w:pPr>
              <w:pStyle w:val="9"/>
              <w:spacing w:before="12"/>
              <w:rPr>
                <w:sz w:val="14"/>
              </w:rPr>
            </w:pPr>
          </w:p>
          <w:p w14:paraId="16D2CBAB">
            <w:pPr>
              <w:pStyle w:val="9"/>
              <w:spacing w:line="252" w:lineRule="exact"/>
              <w:ind w:left="38"/>
              <w:rPr>
                <w:b/>
                <w:sz w:val="20"/>
              </w:rPr>
            </w:pPr>
            <w:r>
              <w:rPr>
                <w:b/>
                <w:sz w:val="20"/>
              </w:rPr>
              <w:t>《农作物病虫害防治条例》（2020）</w:t>
            </w:r>
          </w:p>
          <w:p w14:paraId="60CDF535">
            <w:pPr>
              <w:pStyle w:val="9"/>
              <w:spacing w:before="4" w:line="230" w:lineRule="auto"/>
              <w:ind w:left="38" w:right="9"/>
              <w:jc w:val="both"/>
              <w:rPr>
                <w:sz w:val="20"/>
              </w:rPr>
            </w:pPr>
            <w:r>
              <w:rPr>
                <w:b/>
                <w:spacing w:val="13"/>
                <w:sz w:val="20"/>
              </w:rPr>
              <w:t xml:space="preserve">第四十一条 </w:t>
            </w:r>
            <w:r>
              <w:rPr>
                <w:spacing w:val="-1"/>
                <w:sz w:val="20"/>
              </w:rPr>
              <w:t>违反本条例规定，有下列行为之一的，由县级以上人民政府</w:t>
            </w:r>
            <w:r>
              <w:rPr>
                <w:w w:val="95"/>
                <w:sz w:val="20"/>
              </w:rPr>
              <w:t>农业农村主管部门处5000元以上5万元以下罚款；情节严重的，处5万元以上10万元以下罚款；造成损失的，依法承担赔偿责任；构成犯罪的，依法追究刑事责任：（一）擅自向社会发布农作物病虫害预报或者灾情信息；（二）从事农作物病虫害研究、饲养、繁殖、运输、展览等活动未采取有效措施，造成农作物病虫害逃逸、扩散；（三）开展农作物病虫害预防控制航空作业未按照国家</w:t>
            </w:r>
            <w:r>
              <w:rPr>
                <w:sz w:val="20"/>
              </w:rPr>
              <w:t>有关规定进行公告。</w:t>
            </w:r>
          </w:p>
        </w:tc>
        <w:tc>
          <w:tcPr>
            <w:tcW w:w="1201" w:type="dxa"/>
            <w:vMerge w:val="restart"/>
          </w:tcPr>
          <w:p w14:paraId="4D0636A5">
            <w:pPr>
              <w:pStyle w:val="9"/>
              <w:rPr>
                <w:sz w:val="20"/>
              </w:rPr>
            </w:pPr>
          </w:p>
          <w:p w14:paraId="40FF93C5">
            <w:pPr>
              <w:pStyle w:val="9"/>
              <w:rPr>
                <w:sz w:val="20"/>
              </w:rPr>
            </w:pPr>
          </w:p>
          <w:p w14:paraId="6CE472C6">
            <w:pPr>
              <w:pStyle w:val="9"/>
              <w:rPr>
                <w:sz w:val="20"/>
              </w:rPr>
            </w:pPr>
          </w:p>
          <w:p w14:paraId="7F7DB382">
            <w:pPr>
              <w:pStyle w:val="9"/>
              <w:spacing w:before="4"/>
              <w:rPr>
                <w:sz w:val="26"/>
              </w:rPr>
            </w:pPr>
          </w:p>
          <w:p w14:paraId="6B18D326">
            <w:pPr>
              <w:pStyle w:val="9"/>
              <w:spacing w:line="252" w:lineRule="exact"/>
              <w:ind w:left="37"/>
              <w:rPr>
                <w:sz w:val="20"/>
              </w:rPr>
            </w:pPr>
            <w:r>
              <w:rPr>
                <w:sz w:val="20"/>
              </w:rPr>
              <w:t>违反第</w:t>
            </w:r>
          </w:p>
          <w:p w14:paraId="0D94F630">
            <w:pPr>
              <w:pStyle w:val="9"/>
              <w:spacing w:line="252" w:lineRule="exact"/>
              <w:ind w:left="37"/>
              <w:rPr>
                <w:sz w:val="20"/>
              </w:rPr>
            </w:pPr>
            <w:r>
              <w:rPr>
                <w:sz w:val="20"/>
              </w:rPr>
              <w:t>（一）项的</w:t>
            </w:r>
          </w:p>
        </w:tc>
        <w:tc>
          <w:tcPr>
            <w:tcW w:w="2831" w:type="dxa"/>
          </w:tcPr>
          <w:p w14:paraId="4C9E3B27">
            <w:pPr>
              <w:pStyle w:val="9"/>
              <w:spacing w:before="87" w:line="230" w:lineRule="auto"/>
              <w:ind w:left="36" w:right="185"/>
              <w:jc w:val="both"/>
              <w:rPr>
                <w:sz w:val="20"/>
              </w:rPr>
            </w:pPr>
            <w:r>
              <w:rPr>
                <w:spacing w:val="-2"/>
                <w:w w:val="95"/>
                <w:sz w:val="20"/>
              </w:rPr>
              <w:t>违法行为轻微，未造成经济损</w:t>
            </w:r>
            <w:r>
              <w:rPr>
                <w:spacing w:val="-2"/>
                <w:sz w:val="20"/>
              </w:rPr>
              <w:t>失或者农业生产事故，及时恢</w:t>
            </w:r>
            <w:r>
              <w:rPr>
                <w:sz w:val="20"/>
              </w:rPr>
              <w:t>复补救的</w:t>
            </w:r>
          </w:p>
        </w:tc>
        <w:tc>
          <w:tcPr>
            <w:tcW w:w="6930" w:type="dxa"/>
          </w:tcPr>
          <w:p w14:paraId="16703B3B">
            <w:pPr>
              <w:pStyle w:val="9"/>
              <w:spacing w:before="5"/>
              <w:rPr>
                <w:sz w:val="25"/>
              </w:rPr>
            </w:pPr>
          </w:p>
          <w:p w14:paraId="42CBB89B">
            <w:pPr>
              <w:pStyle w:val="9"/>
              <w:spacing w:before="1"/>
              <w:ind w:left="35"/>
              <w:rPr>
                <w:sz w:val="20"/>
              </w:rPr>
            </w:pPr>
            <w:r>
              <w:rPr>
                <w:sz w:val="20"/>
              </w:rPr>
              <w:t>处5000元以上5万元以下罚款。</w:t>
            </w:r>
          </w:p>
        </w:tc>
      </w:tr>
      <w:tr w14:paraId="0DCF8E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369B4FBF">
            <w:pPr>
              <w:rPr>
                <w:sz w:val="2"/>
                <w:szCs w:val="2"/>
              </w:rPr>
            </w:pPr>
          </w:p>
        </w:tc>
        <w:tc>
          <w:tcPr>
            <w:tcW w:w="857" w:type="dxa"/>
            <w:vMerge w:val="continue"/>
            <w:tcBorders>
              <w:top w:val="nil"/>
            </w:tcBorders>
          </w:tcPr>
          <w:p w14:paraId="2D2D7581">
            <w:pPr>
              <w:rPr>
                <w:sz w:val="2"/>
                <w:szCs w:val="2"/>
              </w:rPr>
            </w:pPr>
          </w:p>
        </w:tc>
        <w:tc>
          <w:tcPr>
            <w:tcW w:w="1299" w:type="dxa"/>
            <w:vMerge w:val="continue"/>
            <w:tcBorders>
              <w:top w:val="nil"/>
            </w:tcBorders>
          </w:tcPr>
          <w:p w14:paraId="3BC815C5">
            <w:pPr>
              <w:rPr>
                <w:sz w:val="2"/>
                <w:szCs w:val="2"/>
              </w:rPr>
            </w:pPr>
          </w:p>
        </w:tc>
        <w:tc>
          <w:tcPr>
            <w:tcW w:w="2127" w:type="dxa"/>
            <w:vMerge w:val="continue"/>
            <w:tcBorders>
              <w:top w:val="nil"/>
            </w:tcBorders>
          </w:tcPr>
          <w:p w14:paraId="121086DF">
            <w:pPr>
              <w:rPr>
                <w:sz w:val="2"/>
                <w:szCs w:val="2"/>
              </w:rPr>
            </w:pPr>
          </w:p>
        </w:tc>
        <w:tc>
          <w:tcPr>
            <w:tcW w:w="6860" w:type="dxa"/>
            <w:vMerge w:val="continue"/>
            <w:tcBorders>
              <w:top w:val="nil"/>
            </w:tcBorders>
          </w:tcPr>
          <w:p w14:paraId="605D9CE7">
            <w:pPr>
              <w:rPr>
                <w:sz w:val="2"/>
                <w:szCs w:val="2"/>
              </w:rPr>
            </w:pPr>
          </w:p>
        </w:tc>
        <w:tc>
          <w:tcPr>
            <w:tcW w:w="1201" w:type="dxa"/>
            <w:vMerge w:val="continue"/>
            <w:tcBorders>
              <w:top w:val="nil"/>
            </w:tcBorders>
          </w:tcPr>
          <w:p w14:paraId="5A038BA1">
            <w:pPr>
              <w:rPr>
                <w:sz w:val="2"/>
                <w:szCs w:val="2"/>
              </w:rPr>
            </w:pPr>
          </w:p>
        </w:tc>
        <w:tc>
          <w:tcPr>
            <w:tcW w:w="2831" w:type="dxa"/>
          </w:tcPr>
          <w:p w14:paraId="1C36EEE0">
            <w:pPr>
              <w:pStyle w:val="9"/>
              <w:spacing w:before="4"/>
              <w:rPr>
                <w:sz w:val="16"/>
              </w:rPr>
            </w:pPr>
          </w:p>
          <w:p w14:paraId="4B13A675">
            <w:pPr>
              <w:pStyle w:val="9"/>
              <w:spacing w:before="1" w:line="230" w:lineRule="auto"/>
              <w:ind w:left="36" w:right="339"/>
              <w:rPr>
                <w:sz w:val="20"/>
              </w:rPr>
            </w:pPr>
            <w:r>
              <w:rPr>
                <w:sz w:val="20"/>
              </w:rPr>
              <w:t>违法行为造成较小经济损失的，未造成农业生产事故</w:t>
            </w:r>
          </w:p>
        </w:tc>
        <w:tc>
          <w:tcPr>
            <w:tcW w:w="6930" w:type="dxa"/>
          </w:tcPr>
          <w:p w14:paraId="5F22D4CD">
            <w:pPr>
              <w:pStyle w:val="9"/>
              <w:spacing w:before="5"/>
              <w:rPr>
                <w:sz w:val="25"/>
              </w:rPr>
            </w:pPr>
          </w:p>
          <w:p w14:paraId="0722559C">
            <w:pPr>
              <w:pStyle w:val="9"/>
              <w:ind w:left="35"/>
              <w:rPr>
                <w:sz w:val="20"/>
              </w:rPr>
            </w:pPr>
            <w:r>
              <w:rPr>
                <w:sz w:val="20"/>
              </w:rPr>
              <w:t>处5万元以上8万元以下罚款。</w:t>
            </w:r>
          </w:p>
        </w:tc>
      </w:tr>
      <w:tr w14:paraId="16BD97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2CD18CE7">
            <w:pPr>
              <w:rPr>
                <w:sz w:val="2"/>
                <w:szCs w:val="2"/>
              </w:rPr>
            </w:pPr>
          </w:p>
        </w:tc>
        <w:tc>
          <w:tcPr>
            <w:tcW w:w="857" w:type="dxa"/>
            <w:vMerge w:val="continue"/>
            <w:tcBorders>
              <w:top w:val="nil"/>
            </w:tcBorders>
          </w:tcPr>
          <w:p w14:paraId="2B4E2DB3">
            <w:pPr>
              <w:rPr>
                <w:sz w:val="2"/>
                <w:szCs w:val="2"/>
              </w:rPr>
            </w:pPr>
          </w:p>
        </w:tc>
        <w:tc>
          <w:tcPr>
            <w:tcW w:w="1299" w:type="dxa"/>
            <w:vMerge w:val="continue"/>
            <w:tcBorders>
              <w:top w:val="nil"/>
            </w:tcBorders>
          </w:tcPr>
          <w:p w14:paraId="4CE85B84">
            <w:pPr>
              <w:rPr>
                <w:sz w:val="2"/>
                <w:szCs w:val="2"/>
              </w:rPr>
            </w:pPr>
          </w:p>
        </w:tc>
        <w:tc>
          <w:tcPr>
            <w:tcW w:w="2127" w:type="dxa"/>
            <w:vMerge w:val="continue"/>
            <w:tcBorders>
              <w:top w:val="nil"/>
            </w:tcBorders>
          </w:tcPr>
          <w:p w14:paraId="195086CE">
            <w:pPr>
              <w:rPr>
                <w:sz w:val="2"/>
                <w:szCs w:val="2"/>
              </w:rPr>
            </w:pPr>
          </w:p>
        </w:tc>
        <w:tc>
          <w:tcPr>
            <w:tcW w:w="6860" w:type="dxa"/>
            <w:vMerge w:val="continue"/>
            <w:tcBorders>
              <w:top w:val="nil"/>
            </w:tcBorders>
          </w:tcPr>
          <w:p w14:paraId="17C1A3B2">
            <w:pPr>
              <w:rPr>
                <w:sz w:val="2"/>
                <w:szCs w:val="2"/>
              </w:rPr>
            </w:pPr>
          </w:p>
        </w:tc>
        <w:tc>
          <w:tcPr>
            <w:tcW w:w="1201" w:type="dxa"/>
            <w:vMerge w:val="continue"/>
            <w:tcBorders>
              <w:top w:val="nil"/>
            </w:tcBorders>
          </w:tcPr>
          <w:p w14:paraId="73CF5405">
            <w:pPr>
              <w:rPr>
                <w:sz w:val="2"/>
                <w:szCs w:val="2"/>
              </w:rPr>
            </w:pPr>
          </w:p>
        </w:tc>
        <w:tc>
          <w:tcPr>
            <w:tcW w:w="2831" w:type="dxa"/>
          </w:tcPr>
          <w:p w14:paraId="32E72C9E">
            <w:pPr>
              <w:pStyle w:val="9"/>
              <w:spacing w:before="87" w:line="230" w:lineRule="auto"/>
              <w:ind w:left="36" w:right="185"/>
              <w:jc w:val="both"/>
              <w:rPr>
                <w:sz w:val="20"/>
              </w:rPr>
            </w:pPr>
            <w:r>
              <w:rPr>
                <w:spacing w:val="-2"/>
                <w:sz w:val="20"/>
              </w:rPr>
              <w:t>违法行为造成较大经济损失、</w:t>
            </w:r>
            <w:r>
              <w:rPr>
                <w:spacing w:val="-2"/>
                <w:w w:val="95"/>
                <w:sz w:val="20"/>
              </w:rPr>
              <w:t>农业生产事故的，或者引发地</w:t>
            </w:r>
            <w:r>
              <w:rPr>
                <w:sz w:val="20"/>
              </w:rPr>
              <w:t>级市以上舆情的</w:t>
            </w:r>
          </w:p>
        </w:tc>
        <w:tc>
          <w:tcPr>
            <w:tcW w:w="6930" w:type="dxa"/>
          </w:tcPr>
          <w:p w14:paraId="6B013399">
            <w:pPr>
              <w:pStyle w:val="9"/>
              <w:spacing w:before="6"/>
              <w:rPr>
                <w:sz w:val="25"/>
              </w:rPr>
            </w:pPr>
          </w:p>
          <w:p w14:paraId="03386CF7">
            <w:pPr>
              <w:pStyle w:val="9"/>
              <w:ind w:left="35"/>
              <w:rPr>
                <w:sz w:val="20"/>
              </w:rPr>
            </w:pPr>
            <w:r>
              <w:rPr>
                <w:sz w:val="20"/>
              </w:rPr>
              <w:t>处8万元以上10万元以下罚款。</w:t>
            </w:r>
          </w:p>
        </w:tc>
      </w:tr>
      <w:tr w14:paraId="5A6DBD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247CFA4F">
            <w:pPr>
              <w:rPr>
                <w:sz w:val="2"/>
                <w:szCs w:val="2"/>
              </w:rPr>
            </w:pPr>
          </w:p>
        </w:tc>
        <w:tc>
          <w:tcPr>
            <w:tcW w:w="857" w:type="dxa"/>
            <w:vMerge w:val="continue"/>
            <w:tcBorders>
              <w:top w:val="nil"/>
            </w:tcBorders>
          </w:tcPr>
          <w:p w14:paraId="15DC0F24">
            <w:pPr>
              <w:rPr>
                <w:sz w:val="2"/>
                <w:szCs w:val="2"/>
              </w:rPr>
            </w:pPr>
          </w:p>
        </w:tc>
        <w:tc>
          <w:tcPr>
            <w:tcW w:w="1299" w:type="dxa"/>
            <w:vMerge w:val="continue"/>
            <w:tcBorders>
              <w:top w:val="nil"/>
            </w:tcBorders>
          </w:tcPr>
          <w:p w14:paraId="4F6F6577">
            <w:pPr>
              <w:rPr>
                <w:sz w:val="2"/>
                <w:szCs w:val="2"/>
              </w:rPr>
            </w:pPr>
          </w:p>
        </w:tc>
        <w:tc>
          <w:tcPr>
            <w:tcW w:w="2127" w:type="dxa"/>
            <w:vMerge w:val="restart"/>
          </w:tcPr>
          <w:p w14:paraId="47BD859B">
            <w:pPr>
              <w:pStyle w:val="9"/>
              <w:rPr>
                <w:sz w:val="20"/>
              </w:rPr>
            </w:pPr>
          </w:p>
          <w:p w14:paraId="4817FF0D">
            <w:pPr>
              <w:pStyle w:val="9"/>
              <w:spacing w:before="5"/>
              <w:rPr>
                <w:sz w:val="28"/>
              </w:rPr>
            </w:pPr>
          </w:p>
          <w:p w14:paraId="70D7FA6B">
            <w:pPr>
              <w:pStyle w:val="9"/>
              <w:spacing w:line="230" w:lineRule="auto"/>
              <w:ind w:left="36" w:right="35"/>
              <w:rPr>
                <w:sz w:val="20"/>
              </w:rPr>
            </w:pPr>
            <w:r>
              <w:rPr>
                <w:sz w:val="20"/>
              </w:rPr>
              <w:t>对从事农作物病虫害研究、饲养、繁殖、运输</w:t>
            </w:r>
          </w:p>
          <w:p w14:paraId="28AE16FB">
            <w:pPr>
              <w:pStyle w:val="9"/>
              <w:spacing w:before="2" w:line="230" w:lineRule="auto"/>
              <w:ind w:left="36" w:right="77"/>
              <w:jc w:val="both"/>
              <w:rPr>
                <w:sz w:val="20"/>
              </w:rPr>
            </w:pPr>
            <w:r>
              <w:rPr>
                <w:spacing w:val="-2"/>
                <w:sz w:val="20"/>
              </w:rPr>
              <w:t>、展览等活动未采取有效措施，造成农作物病虫害逃逸、扩散的行政</w:t>
            </w:r>
            <w:r>
              <w:rPr>
                <w:sz w:val="20"/>
              </w:rPr>
              <w:t>处罚</w:t>
            </w:r>
          </w:p>
        </w:tc>
        <w:tc>
          <w:tcPr>
            <w:tcW w:w="6860" w:type="dxa"/>
            <w:vMerge w:val="continue"/>
            <w:tcBorders>
              <w:top w:val="nil"/>
            </w:tcBorders>
          </w:tcPr>
          <w:p w14:paraId="7BEBF573">
            <w:pPr>
              <w:rPr>
                <w:sz w:val="2"/>
                <w:szCs w:val="2"/>
              </w:rPr>
            </w:pPr>
          </w:p>
        </w:tc>
        <w:tc>
          <w:tcPr>
            <w:tcW w:w="1201" w:type="dxa"/>
            <w:vMerge w:val="restart"/>
          </w:tcPr>
          <w:p w14:paraId="0DE2E6DE">
            <w:pPr>
              <w:pStyle w:val="9"/>
              <w:rPr>
                <w:sz w:val="20"/>
              </w:rPr>
            </w:pPr>
          </w:p>
          <w:p w14:paraId="2B9A26C2">
            <w:pPr>
              <w:pStyle w:val="9"/>
              <w:rPr>
                <w:sz w:val="20"/>
              </w:rPr>
            </w:pPr>
          </w:p>
          <w:p w14:paraId="51B77457">
            <w:pPr>
              <w:pStyle w:val="9"/>
              <w:rPr>
                <w:sz w:val="20"/>
              </w:rPr>
            </w:pPr>
          </w:p>
          <w:p w14:paraId="4B0F323D">
            <w:pPr>
              <w:pStyle w:val="9"/>
              <w:spacing w:before="4"/>
              <w:rPr>
                <w:sz w:val="26"/>
              </w:rPr>
            </w:pPr>
          </w:p>
          <w:p w14:paraId="6590E33D">
            <w:pPr>
              <w:pStyle w:val="9"/>
              <w:spacing w:line="251" w:lineRule="exact"/>
              <w:ind w:left="37"/>
              <w:rPr>
                <w:sz w:val="20"/>
              </w:rPr>
            </w:pPr>
            <w:r>
              <w:rPr>
                <w:sz w:val="20"/>
              </w:rPr>
              <w:t>违反第</w:t>
            </w:r>
          </w:p>
          <w:p w14:paraId="56D6D9F5">
            <w:pPr>
              <w:pStyle w:val="9"/>
              <w:spacing w:line="251" w:lineRule="exact"/>
              <w:ind w:left="37"/>
              <w:rPr>
                <w:sz w:val="20"/>
              </w:rPr>
            </w:pPr>
            <w:r>
              <w:rPr>
                <w:sz w:val="20"/>
              </w:rPr>
              <w:t>（二）项的</w:t>
            </w:r>
          </w:p>
        </w:tc>
        <w:tc>
          <w:tcPr>
            <w:tcW w:w="2831" w:type="dxa"/>
          </w:tcPr>
          <w:p w14:paraId="4EDC1001">
            <w:pPr>
              <w:pStyle w:val="9"/>
              <w:spacing w:before="5"/>
              <w:rPr>
                <w:sz w:val="25"/>
              </w:rPr>
            </w:pPr>
          </w:p>
          <w:p w14:paraId="4F6B9C7D">
            <w:pPr>
              <w:pStyle w:val="9"/>
              <w:ind w:left="36"/>
              <w:rPr>
                <w:sz w:val="20"/>
              </w:rPr>
            </w:pPr>
            <w:r>
              <w:rPr>
                <w:sz w:val="20"/>
              </w:rPr>
              <w:t>未造成危害后果的</w:t>
            </w:r>
          </w:p>
        </w:tc>
        <w:tc>
          <w:tcPr>
            <w:tcW w:w="6930" w:type="dxa"/>
          </w:tcPr>
          <w:p w14:paraId="00EEC628">
            <w:pPr>
              <w:pStyle w:val="9"/>
              <w:spacing w:before="5"/>
              <w:rPr>
                <w:sz w:val="25"/>
              </w:rPr>
            </w:pPr>
          </w:p>
          <w:p w14:paraId="56BEFB67">
            <w:pPr>
              <w:pStyle w:val="9"/>
              <w:ind w:left="35"/>
              <w:rPr>
                <w:sz w:val="20"/>
              </w:rPr>
            </w:pPr>
            <w:r>
              <w:rPr>
                <w:sz w:val="20"/>
              </w:rPr>
              <w:t>处5000元以上5万元以下罚款。</w:t>
            </w:r>
          </w:p>
        </w:tc>
      </w:tr>
      <w:tr w14:paraId="0BB7B0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7DFBFAA1">
            <w:pPr>
              <w:rPr>
                <w:sz w:val="2"/>
                <w:szCs w:val="2"/>
              </w:rPr>
            </w:pPr>
          </w:p>
        </w:tc>
        <w:tc>
          <w:tcPr>
            <w:tcW w:w="857" w:type="dxa"/>
            <w:vMerge w:val="continue"/>
            <w:tcBorders>
              <w:top w:val="nil"/>
            </w:tcBorders>
          </w:tcPr>
          <w:p w14:paraId="3E0769C3">
            <w:pPr>
              <w:rPr>
                <w:sz w:val="2"/>
                <w:szCs w:val="2"/>
              </w:rPr>
            </w:pPr>
          </w:p>
        </w:tc>
        <w:tc>
          <w:tcPr>
            <w:tcW w:w="1299" w:type="dxa"/>
            <w:vMerge w:val="continue"/>
            <w:tcBorders>
              <w:top w:val="nil"/>
            </w:tcBorders>
          </w:tcPr>
          <w:p w14:paraId="7F3F1336">
            <w:pPr>
              <w:rPr>
                <w:sz w:val="2"/>
                <w:szCs w:val="2"/>
              </w:rPr>
            </w:pPr>
          </w:p>
        </w:tc>
        <w:tc>
          <w:tcPr>
            <w:tcW w:w="2127" w:type="dxa"/>
            <w:vMerge w:val="continue"/>
            <w:tcBorders>
              <w:top w:val="nil"/>
            </w:tcBorders>
          </w:tcPr>
          <w:p w14:paraId="63149E67">
            <w:pPr>
              <w:rPr>
                <w:sz w:val="2"/>
                <w:szCs w:val="2"/>
              </w:rPr>
            </w:pPr>
          </w:p>
        </w:tc>
        <w:tc>
          <w:tcPr>
            <w:tcW w:w="6860" w:type="dxa"/>
            <w:vMerge w:val="continue"/>
            <w:tcBorders>
              <w:top w:val="nil"/>
            </w:tcBorders>
          </w:tcPr>
          <w:p w14:paraId="4250173B">
            <w:pPr>
              <w:rPr>
                <w:sz w:val="2"/>
                <w:szCs w:val="2"/>
              </w:rPr>
            </w:pPr>
          </w:p>
        </w:tc>
        <w:tc>
          <w:tcPr>
            <w:tcW w:w="1201" w:type="dxa"/>
            <w:vMerge w:val="continue"/>
            <w:tcBorders>
              <w:top w:val="nil"/>
            </w:tcBorders>
          </w:tcPr>
          <w:p w14:paraId="75C49B81">
            <w:pPr>
              <w:rPr>
                <w:sz w:val="2"/>
                <w:szCs w:val="2"/>
              </w:rPr>
            </w:pPr>
          </w:p>
        </w:tc>
        <w:tc>
          <w:tcPr>
            <w:tcW w:w="2831" w:type="dxa"/>
          </w:tcPr>
          <w:p w14:paraId="1AE0A428">
            <w:pPr>
              <w:pStyle w:val="9"/>
              <w:spacing w:before="6"/>
              <w:rPr>
                <w:sz w:val="25"/>
              </w:rPr>
            </w:pPr>
          </w:p>
          <w:p w14:paraId="7C620846">
            <w:pPr>
              <w:pStyle w:val="9"/>
              <w:ind w:left="36"/>
              <w:rPr>
                <w:sz w:val="20"/>
              </w:rPr>
            </w:pPr>
            <w:r>
              <w:rPr>
                <w:sz w:val="20"/>
              </w:rPr>
              <w:t>造成一般危害后果的</w:t>
            </w:r>
          </w:p>
        </w:tc>
        <w:tc>
          <w:tcPr>
            <w:tcW w:w="6930" w:type="dxa"/>
          </w:tcPr>
          <w:p w14:paraId="577851BB">
            <w:pPr>
              <w:pStyle w:val="9"/>
              <w:spacing w:before="6"/>
              <w:rPr>
                <w:sz w:val="25"/>
              </w:rPr>
            </w:pPr>
          </w:p>
          <w:p w14:paraId="4A1A1DE8">
            <w:pPr>
              <w:pStyle w:val="9"/>
              <w:ind w:left="35"/>
              <w:rPr>
                <w:sz w:val="20"/>
              </w:rPr>
            </w:pPr>
            <w:r>
              <w:rPr>
                <w:sz w:val="20"/>
              </w:rPr>
              <w:t>处5万元以上8万元以下罚款。</w:t>
            </w:r>
          </w:p>
        </w:tc>
      </w:tr>
      <w:tr w14:paraId="6F2A7A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1F49D4FB">
            <w:pPr>
              <w:rPr>
                <w:sz w:val="2"/>
                <w:szCs w:val="2"/>
              </w:rPr>
            </w:pPr>
          </w:p>
        </w:tc>
        <w:tc>
          <w:tcPr>
            <w:tcW w:w="857" w:type="dxa"/>
            <w:vMerge w:val="continue"/>
            <w:tcBorders>
              <w:top w:val="nil"/>
            </w:tcBorders>
          </w:tcPr>
          <w:p w14:paraId="3ABED8F3">
            <w:pPr>
              <w:rPr>
                <w:sz w:val="2"/>
                <w:szCs w:val="2"/>
              </w:rPr>
            </w:pPr>
          </w:p>
        </w:tc>
        <w:tc>
          <w:tcPr>
            <w:tcW w:w="1299" w:type="dxa"/>
            <w:vMerge w:val="continue"/>
            <w:tcBorders>
              <w:top w:val="nil"/>
            </w:tcBorders>
          </w:tcPr>
          <w:p w14:paraId="195A7A96">
            <w:pPr>
              <w:rPr>
                <w:sz w:val="2"/>
                <w:szCs w:val="2"/>
              </w:rPr>
            </w:pPr>
          </w:p>
        </w:tc>
        <w:tc>
          <w:tcPr>
            <w:tcW w:w="2127" w:type="dxa"/>
            <w:vMerge w:val="continue"/>
            <w:tcBorders>
              <w:top w:val="nil"/>
            </w:tcBorders>
          </w:tcPr>
          <w:p w14:paraId="37524D2E">
            <w:pPr>
              <w:rPr>
                <w:sz w:val="2"/>
                <w:szCs w:val="2"/>
              </w:rPr>
            </w:pPr>
          </w:p>
        </w:tc>
        <w:tc>
          <w:tcPr>
            <w:tcW w:w="6860" w:type="dxa"/>
            <w:vMerge w:val="continue"/>
            <w:tcBorders>
              <w:top w:val="nil"/>
            </w:tcBorders>
          </w:tcPr>
          <w:p w14:paraId="77A52EC7">
            <w:pPr>
              <w:rPr>
                <w:sz w:val="2"/>
                <w:szCs w:val="2"/>
              </w:rPr>
            </w:pPr>
          </w:p>
        </w:tc>
        <w:tc>
          <w:tcPr>
            <w:tcW w:w="1201" w:type="dxa"/>
            <w:vMerge w:val="continue"/>
            <w:tcBorders>
              <w:top w:val="nil"/>
            </w:tcBorders>
          </w:tcPr>
          <w:p w14:paraId="31C486F3">
            <w:pPr>
              <w:rPr>
                <w:sz w:val="2"/>
                <w:szCs w:val="2"/>
              </w:rPr>
            </w:pPr>
          </w:p>
        </w:tc>
        <w:tc>
          <w:tcPr>
            <w:tcW w:w="2831" w:type="dxa"/>
          </w:tcPr>
          <w:p w14:paraId="2FFA5122">
            <w:pPr>
              <w:pStyle w:val="9"/>
              <w:spacing w:before="4"/>
              <w:rPr>
                <w:sz w:val="16"/>
              </w:rPr>
            </w:pPr>
          </w:p>
          <w:p w14:paraId="79982C4C">
            <w:pPr>
              <w:pStyle w:val="9"/>
              <w:spacing w:line="230" w:lineRule="auto"/>
              <w:ind w:left="36" w:right="140"/>
              <w:rPr>
                <w:sz w:val="20"/>
              </w:rPr>
            </w:pPr>
            <w:r>
              <w:rPr>
                <w:sz w:val="20"/>
              </w:rPr>
              <w:t>造成农产品安全事故等严重后果的</w:t>
            </w:r>
          </w:p>
        </w:tc>
        <w:tc>
          <w:tcPr>
            <w:tcW w:w="6930" w:type="dxa"/>
          </w:tcPr>
          <w:p w14:paraId="5EF50409">
            <w:pPr>
              <w:pStyle w:val="9"/>
              <w:spacing w:before="5"/>
              <w:rPr>
                <w:sz w:val="25"/>
              </w:rPr>
            </w:pPr>
          </w:p>
          <w:p w14:paraId="51C21028">
            <w:pPr>
              <w:pStyle w:val="9"/>
              <w:spacing w:before="1"/>
              <w:ind w:left="35"/>
              <w:rPr>
                <w:sz w:val="20"/>
              </w:rPr>
            </w:pPr>
            <w:r>
              <w:rPr>
                <w:sz w:val="20"/>
              </w:rPr>
              <w:t>处8万元以上10万元以下罚款。</w:t>
            </w:r>
          </w:p>
        </w:tc>
      </w:tr>
      <w:tr w14:paraId="7FE2D4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08416C63">
            <w:pPr>
              <w:rPr>
                <w:sz w:val="2"/>
                <w:szCs w:val="2"/>
              </w:rPr>
            </w:pPr>
          </w:p>
        </w:tc>
        <w:tc>
          <w:tcPr>
            <w:tcW w:w="857" w:type="dxa"/>
            <w:vMerge w:val="continue"/>
            <w:tcBorders>
              <w:top w:val="nil"/>
            </w:tcBorders>
          </w:tcPr>
          <w:p w14:paraId="7423A474">
            <w:pPr>
              <w:rPr>
                <w:sz w:val="2"/>
                <w:szCs w:val="2"/>
              </w:rPr>
            </w:pPr>
          </w:p>
        </w:tc>
        <w:tc>
          <w:tcPr>
            <w:tcW w:w="1299" w:type="dxa"/>
            <w:vMerge w:val="continue"/>
            <w:tcBorders>
              <w:top w:val="nil"/>
            </w:tcBorders>
          </w:tcPr>
          <w:p w14:paraId="05EAD924">
            <w:pPr>
              <w:rPr>
                <w:sz w:val="2"/>
                <w:szCs w:val="2"/>
              </w:rPr>
            </w:pPr>
          </w:p>
        </w:tc>
        <w:tc>
          <w:tcPr>
            <w:tcW w:w="2127" w:type="dxa"/>
            <w:vMerge w:val="restart"/>
          </w:tcPr>
          <w:p w14:paraId="27EB60F8">
            <w:pPr>
              <w:pStyle w:val="9"/>
              <w:rPr>
                <w:sz w:val="20"/>
              </w:rPr>
            </w:pPr>
          </w:p>
          <w:p w14:paraId="27027166">
            <w:pPr>
              <w:pStyle w:val="9"/>
              <w:rPr>
                <w:sz w:val="20"/>
              </w:rPr>
            </w:pPr>
          </w:p>
          <w:p w14:paraId="1F3BF949">
            <w:pPr>
              <w:pStyle w:val="9"/>
              <w:rPr>
                <w:sz w:val="20"/>
              </w:rPr>
            </w:pPr>
          </w:p>
          <w:p w14:paraId="51B59154">
            <w:pPr>
              <w:pStyle w:val="9"/>
              <w:rPr>
                <w:sz w:val="20"/>
              </w:rPr>
            </w:pPr>
          </w:p>
          <w:p w14:paraId="1760CDE5">
            <w:pPr>
              <w:pStyle w:val="9"/>
              <w:spacing w:before="6"/>
              <w:rPr>
                <w:sz w:val="22"/>
              </w:rPr>
            </w:pPr>
          </w:p>
          <w:p w14:paraId="592BBA25">
            <w:pPr>
              <w:pStyle w:val="9"/>
              <w:spacing w:before="1" w:line="232" w:lineRule="auto"/>
              <w:ind w:left="36" w:right="78"/>
              <w:jc w:val="both"/>
              <w:rPr>
                <w:sz w:val="20"/>
              </w:rPr>
            </w:pPr>
            <w:r>
              <w:rPr>
                <w:spacing w:val="-2"/>
                <w:sz w:val="20"/>
              </w:rPr>
              <w:t>对开展农作物病虫害预防控制航空作业未按照国家有关规定进行公告</w:t>
            </w:r>
            <w:r>
              <w:rPr>
                <w:sz w:val="20"/>
              </w:rPr>
              <w:t>的行政处罚</w:t>
            </w:r>
          </w:p>
        </w:tc>
        <w:tc>
          <w:tcPr>
            <w:tcW w:w="6860" w:type="dxa"/>
            <w:vMerge w:val="continue"/>
            <w:tcBorders>
              <w:top w:val="nil"/>
            </w:tcBorders>
          </w:tcPr>
          <w:p w14:paraId="29B2A825">
            <w:pPr>
              <w:rPr>
                <w:sz w:val="2"/>
                <w:szCs w:val="2"/>
              </w:rPr>
            </w:pPr>
          </w:p>
        </w:tc>
        <w:tc>
          <w:tcPr>
            <w:tcW w:w="1201" w:type="dxa"/>
            <w:vMerge w:val="restart"/>
          </w:tcPr>
          <w:p w14:paraId="27D3ABF9">
            <w:pPr>
              <w:pStyle w:val="9"/>
              <w:rPr>
                <w:sz w:val="20"/>
              </w:rPr>
            </w:pPr>
          </w:p>
          <w:p w14:paraId="304219E0">
            <w:pPr>
              <w:pStyle w:val="9"/>
              <w:rPr>
                <w:sz w:val="20"/>
              </w:rPr>
            </w:pPr>
          </w:p>
          <w:p w14:paraId="0C8B1AD2">
            <w:pPr>
              <w:pStyle w:val="9"/>
              <w:rPr>
                <w:sz w:val="20"/>
              </w:rPr>
            </w:pPr>
          </w:p>
          <w:p w14:paraId="0CD79931">
            <w:pPr>
              <w:pStyle w:val="9"/>
              <w:rPr>
                <w:sz w:val="20"/>
              </w:rPr>
            </w:pPr>
          </w:p>
          <w:p w14:paraId="57BBF616">
            <w:pPr>
              <w:pStyle w:val="9"/>
              <w:rPr>
                <w:sz w:val="20"/>
              </w:rPr>
            </w:pPr>
          </w:p>
          <w:p w14:paraId="6599D217">
            <w:pPr>
              <w:pStyle w:val="9"/>
              <w:spacing w:before="4"/>
              <w:rPr>
                <w:sz w:val="21"/>
              </w:rPr>
            </w:pPr>
          </w:p>
          <w:p w14:paraId="4EEDFB99">
            <w:pPr>
              <w:pStyle w:val="9"/>
              <w:spacing w:line="252" w:lineRule="exact"/>
              <w:ind w:left="37"/>
              <w:rPr>
                <w:sz w:val="20"/>
              </w:rPr>
            </w:pPr>
            <w:r>
              <w:rPr>
                <w:sz w:val="20"/>
              </w:rPr>
              <w:t>违反第</w:t>
            </w:r>
          </w:p>
          <w:p w14:paraId="3AB945A6">
            <w:pPr>
              <w:pStyle w:val="9"/>
              <w:spacing w:line="252" w:lineRule="exact"/>
              <w:ind w:left="37"/>
              <w:rPr>
                <w:sz w:val="20"/>
              </w:rPr>
            </w:pPr>
            <w:r>
              <w:rPr>
                <w:sz w:val="20"/>
              </w:rPr>
              <w:t>（三）项的</w:t>
            </w:r>
          </w:p>
        </w:tc>
        <w:tc>
          <w:tcPr>
            <w:tcW w:w="2831" w:type="dxa"/>
          </w:tcPr>
          <w:p w14:paraId="61045422">
            <w:pPr>
              <w:pStyle w:val="9"/>
              <w:spacing w:before="4"/>
              <w:rPr>
                <w:sz w:val="16"/>
              </w:rPr>
            </w:pPr>
          </w:p>
          <w:p w14:paraId="7A6EB381">
            <w:pPr>
              <w:pStyle w:val="9"/>
              <w:spacing w:line="230" w:lineRule="auto"/>
              <w:ind w:left="36" w:right="340"/>
              <w:rPr>
                <w:sz w:val="20"/>
              </w:rPr>
            </w:pPr>
            <w:r>
              <w:rPr>
                <w:sz w:val="20"/>
              </w:rPr>
              <w:t>首次违法，没有造成危害后果，责令改正后立即改正</w:t>
            </w:r>
          </w:p>
        </w:tc>
        <w:tc>
          <w:tcPr>
            <w:tcW w:w="6930" w:type="dxa"/>
          </w:tcPr>
          <w:p w14:paraId="045B7207">
            <w:pPr>
              <w:pStyle w:val="9"/>
              <w:spacing w:before="5"/>
              <w:rPr>
                <w:sz w:val="25"/>
              </w:rPr>
            </w:pPr>
          </w:p>
          <w:p w14:paraId="066A796B">
            <w:pPr>
              <w:pStyle w:val="9"/>
              <w:ind w:left="35"/>
              <w:rPr>
                <w:sz w:val="20"/>
              </w:rPr>
            </w:pPr>
            <w:r>
              <w:rPr>
                <w:sz w:val="20"/>
              </w:rPr>
              <w:t>可以不予行政处罚。</w:t>
            </w:r>
          </w:p>
        </w:tc>
      </w:tr>
      <w:tr w14:paraId="049F6C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16C46023">
            <w:pPr>
              <w:rPr>
                <w:sz w:val="2"/>
                <w:szCs w:val="2"/>
              </w:rPr>
            </w:pPr>
          </w:p>
        </w:tc>
        <w:tc>
          <w:tcPr>
            <w:tcW w:w="857" w:type="dxa"/>
            <w:vMerge w:val="continue"/>
            <w:tcBorders>
              <w:top w:val="nil"/>
            </w:tcBorders>
          </w:tcPr>
          <w:p w14:paraId="30B35209">
            <w:pPr>
              <w:rPr>
                <w:sz w:val="2"/>
                <w:szCs w:val="2"/>
              </w:rPr>
            </w:pPr>
          </w:p>
        </w:tc>
        <w:tc>
          <w:tcPr>
            <w:tcW w:w="1299" w:type="dxa"/>
            <w:vMerge w:val="continue"/>
            <w:tcBorders>
              <w:top w:val="nil"/>
            </w:tcBorders>
          </w:tcPr>
          <w:p w14:paraId="136DD4E4">
            <w:pPr>
              <w:rPr>
                <w:sz w:val="2"/>
                <w:szCs w:val="2"/>
              </w:rPr>
            </w:pPr>
          </w:p>
        </w:tc>
        <w:tc>
          <w:tcPr>
            <w:tcW w:w="2127" w:type="dxa"/>
            <w:vMerge w:val="continue"/>
            <w:tcBorders>
              <w:top w:val="nil"/>
            </w:tcBorders>
          </w:tcPr>
          <w:p w14:paraId="36ECB0FF">
            <w:pPr>
              <w:rPr>
                <w:sz w:val="2"/>
                <w:szCs w:val="2"/>
              </w:rPr>
            </w:pPr>
          </w:p>
        </w:tc>
        <w:tc>
          <w:tcPr>
            <w:tcW w:w="6860" w:type="dxa"/>
            <w:vMerge w:val="continue"/>
            <w:tcBorders>
              <w:top w:val="nil"/>
            </w:tcBorders>
          </w:tcPr>
          <w:p w14:paraId="146BC74A">
            <w:pPr>
              <w:rPr>
                <w:sz w:val="2"/>
                <w:szCs w:val="2"/>
              </w:rPr>
            </w:pPr>
          </w:p>
        </w:tc>
        <w:tc>
          <w:tcPr>
            <w:tcW w:w="1201" w:type="dxa"/>
            <w:vMerge w:val="continue"/>
            <w:tcBorders>
              <w:top w:val="nil"/>
            </w:tcBorders>
          </w:tcPr>
          <w:p w14:paraId="3D185BD8">
            <w:pPr>
              <w:rPr>
                <w:sz w:val="2"/>
                <w:szCs w:val="2"/>
              </w:rPr>
            </w:pPr>
          </w:p>
        </w:tc>
        <w:tc>
          <w:tcPr>
            <w:tcW w:w="2831" w:type="dxa"/>
          </w:tcPr>
          <w:p w14:paraId="594E4DBC">
            <w:pPr>
              <w:pStyle w:val="9"/>
              <w:spacing w:before="6"/>
              <w:rPr>
                <w:sz w:val="25"/>
              </w:rPr>
            </w:pPr>
          </w:p>
          <w:p w14:paraId="32403AE5">
            <w:pPr>
              <w:pStyle w:val="9"/>
              <w:ind w:left="36"/>
              <w:rPr>
                <w:sz w:val="20"/>
              </w:rPr>
            </w:pPr>
            <w:r>
              <w:rPr>
                <w:sz w:val="20"/>
              </w:rPr>
              <w:t>未造成损失的</w:t>
            </w:r>
          </w:p>
        </w:tc>
        <w:tc>
          <w:tcPr>
            <w:tcW w:w="6930" w:type="dxa"/>
          </w:tcPr>
          <w:p w14:paraId="254FC8EE">
            <w:pPr>
              <w:pStyle w:val="9"/>
              <w:spacing w:before="6"/>
              <w:rPr>
                <w:sz w:val="25"/>
              </w:rPr>
            </w:pPr>
          </w:p>
          <w:p w14:paraId="25C66C71">
            <w:pPr>
              <w:pStyle w:val="9"/>
              <w:ind w:left="35"/>
              <w:rPr>
                <w:sz w:val="20"/>
              </w:rPr>
            </w:pPr>
            <w:r>
              <w:rPr>
                <w:sz w:val="20"/>
              </w:rPr>
              <w:t>处5000元以上5万元以下罚款。</w:t>
            </w:r>
          </w:p>
        </w:tc>
      </w:tr>
      <w:tr w14:paraId="48B371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5B04CF95">
            <w:pPr>
              <w:rPr>
                <w:sz w:val="2"/>
                <w:szCs w:val="2"/>
              </w:rPr>
            </w:pPr>
          </w:p>
        </w:tc>
        <w:tc>
          <w:tcPr>
            <w:tcW w:w="857" w:type="dxa"/>
            <w:vMerge w:val="continue"/>
            <w:tcBorders>
              <w:top w:val="nil"/>
            </w:tcBorders>
          </w:tcPr>
          <w:p w14:paraId="25DAB6A0">
            <w:pPr>
              <w:rPr>
                <w:sz w:val="2"/>
                <w:szCs w:val="2"/>
              </w:rPr>
            </w:pPr>
          </w:p>
        </w:tc>
        <w:tc>
          <w:tcPr>
            <w:tcW w:w="1299" w:type="dxa"/>
            <w:vMerge w:val="continue"/>
            <w:tcBorders>
              <w:top w:val="nil"/>
            </w:tcBorders>
          </w:tcPr>
          <w:p w14:paraId="20F89963">
            <w:pPr>
              <w:rPr>
                <w:sz w:val="2"/>
                <w:szCs w:val="2"/>
              </w:rPr>
            </w:pPr>
          </w:p>
        </w:tc>
        <w:tc>
          <w:tcPr>
            <w:tcW w:w="2127" w:type="dxa"/>
            <w:vMerge w:val="continue"/>
            <w:tcBorders>
              <w:top w:val="nil"/>
            </w:tcBorders>
          </w:tcPr>
          <w:p w14:paraId="1DC4600D">
            <w:pPr>
              <w:rPr>
                <w:sz w:val="2"/>
                <w:szCs w:val="2"/>
              </w:rPr>
            </w:pPr>
          </w:p>
        </w:tc>
        <w:tc>
          <w:tcPr>
            <w:tcW w:w="6860" w:type="dxa"/>
            <w:vMerge w:val="continue"/>
            <w:tcBorders>
              <w:top w:val="nil"/>
            </w:tcBorders>
          </w:tcPr>
          <w:p w14:paraId="6008A33A">
            <w:pPr>
              <w:rPr>
                <w:sz w:val="2"/>
                <w:szCs w:val="2"/>
              </w:rPr>
            </w:pPr>
          </w:p>
        </w:tc>
        <w:tc>
          <w:tcPr>
            <w:tcW w:w="1201" w:type="dxa"/>
            <w:vMerge w:val="continue"/>
            <w:tcBorders>
              <w:top w:val="nil"/>
            </w:tcBorders>
          </w:tcPr>
          <w:p w14:paraId="0625B436">
            <w:pPr>
              <w:rPr>
                <w:sz w:val="2"/>
                <w:szCs w:val="2"/>
              </w:rPr>
            </w:pPr>
          </w:p>
        </w:tc>
        <w:tc>
          <w:tcPr>
            <w:tcW w:w="2831" w:type="dxa"/>
          </w:tcPr>
          <w:p w14:paraId="37E11C39">
            <w:pPr>
              <w:pStyle w:val="9"/>
              <w:spacing w:before="5"/>
              <w:rPr>
                <w:sz w:val="25"/>
              </w:rPr>
            </w:pPr>
          </w:p>
          <w:p w14:paraId="46568032">
            <w:pPr>
              <w:pStyle w:val="9"/>
              <w:ind w:left="36"/>
              <w:rPr>
                <w:sz w:val="20"/>
              </w:rPr>
            </w:pPr>
            <w:r>
              <w:rPr>
                <w:sz w:val="20"/>
              </w:rPr>
              <w:t>造成损失不足5万元的</w:t>
            </w:r>
          </w:p>
        </w:tc>
        <w:tc>
          <w:tcPr>
            <w:tcW w:w="6930" w:type="dxa"/>
          </w:tcPr>
          <w:p w14:paraId="111AA649">
            <w:pPr>
              <w:pStyle w:val="9"/>
              <w:spacing w:before="5"/>
              <w:rPr>
                <w:sz w:val="25"/>
              </w:rPr>
            </w:pPr>
          </w:p>
          <w:p w14:paraId="14DDD2D6">
            <w:pPr>
              <w:pStyle w:val="9"/>
              <w:ind w:left="35"/>
              <w:rPr>
                <w:sz w:val="20"/>
              </w:rPr>
            </w:pPr>
            <w:r>
              <w:rPr>
                <w:sz w:val="20"/>
              </w:rPr>
              <w:t>处5万元以上8万元以下罚款。</w:t>
            </w:r>
          </w:p>
        </w:tc>
      </w:tr>
      <w:tr w14:paraId="16AA0F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56CDEA87">
            <w:pPr>
              <w:rPr>
                <w:sz w:val="2"/>
                <w:szCs w:val="2"/>
              </w:rPr>
            </w:pPr>
          </w:p>
        </w:tc>
        <w:tc>
          <w:tcPr>
            <w:tcW w:w="857" w:type="dxa"/>
            <w:vMerge w:val="continue"/>
            <w:tcBorders>
              <w:top w:val="nil"/>
            </w:tcBorders>
          </w:tcPr>
          <w:p w14:paraId="3C39A995">
            <w:pPr>
              <w:rPr>
                <w:sz w:val="2"/>
                <w:szCs w:val="2"/>
              </w:rPr>
            </w:pPr>
          </w:p>
        </w:tc>
        <w:tc>
          <w:tcPr>
            <w:tcW w:w="1299" w:type="dxa"/>
            <w:vMerge w:val="continue"/>
            <w:tcBorders>
              <w:top w:val="nil"/>
            </w:tcBorders>
          </w:tcPr>
          <w:p w14:paraId="1C14E5B5">
            <w:pPr>
              <w:rPr>
                <w:sz w:val="2"/>
                <w:szCs w:val="2"/>
              </w:rPr>
            </w:pPr>
          </w:p>
        </w:tc>
        <w:tc>
          <w:tcPr>
            <w:tcW w:w="2127" w:type="dxa"/>
            <w:vMerge w:val="continue"/>
            <w:tcBorders>
              <w:top w:val="nil"/>
            </w:tcBorders>
          </w:tcPr>
          <w:p w14:paraId="0C6A4BFF">
            <w:pPr>
              <w:rPr>
                <w:sz w:val="2"/>
                <w:szCs w:val="2"/>
              </w:rPr>
            </w:pPr>
          </w:p>
        </w:tc>
        <w:tc>
          <w:tcPr>
            <w:tcW w:w="6860" w:type="dxa"/>
            <w:vMerge w:val="continue"/>
            <w:tcBorders>
              <w:top w:val="nil"/>
            </w:tcBorders>
          </w:tcPr>
          <w:p w14:paraId="690AB2DE">
            <w:pPr>
              <w:rPr>
                <w:sz w:val="2"/>
                <w:szCs w:val="2"/>
              </w:rPr>
            </w:pPr>
          </w:p>
        </w:tc>
        <w:tc>
          <w:tcPr>
            <w:tcW w:w="1201" w:type="dxa"/>
            <w:vMerge w:val="continue"/>
            <w:tcBorders>
              <w:top w:val="nil"/>
            </w:tcBorders>
          </w:tcPr>
          <w:p w14:paraId="59FDB5B9">
            <w:pPr>
              <w:rPr>
                <w:sz w:val="2"/>
                <w:szCs w:val="2"/>
              </w:rPr>
            </w:pPr>
          </w:p>
        </w:tc>
        <w:tc>
          <w:tcPr>
            <w:tcW w:w="2831" w:type="dxa"/>
          </w:tcPr>
          <w:p w14:paraId="70CB6977">
            <w:pPr>
              <w:pStyle w:val="9"/>
              <w:spacing w:before="84" w:line="232" w:lineRule="auto"/>
              <w:ind w:left="36" w:right="39"/>
              <w:rPr>
                <w:sz w:val="20"/>
              </w:rPr>
            </w:pPr>
            <w:r>
              <w:rPr>
                <w:sz w:val="20"/>
              </w:rPr>
              <w:t>造成损失5万元以上的，或者影响军用或民用航空器航行安全的</w:t>
            </w:r>
          </w:p>
        </w:tc>
        <w:tc>
          <w:tcPr>
            <w:tcW w:w="6930" w:type="dxa"/>
          </w:tcPr>
          <w:p w14:paraId="7571BA3E">
            <w:pPr>
              <w:pStyle w:val="9"/>
              <w:spacing w:before="6"/>
              <w:rPr>
                <w:sz w:val="25"/>
              </w:rPr>
            </w:pPr>
          </w:p>
          <w:p w14:paraId="53ADB2BE">
            <w:pPr>
              <w:pStyle w:val="9"/>
              <w:ind w:left="35"/>
              <w:rPr>
                <w:sz w:val="20"/>
              </w:rPr>
            </w:pPr>
            <w:r>
              <w:rPr>
                <w:sz w:val="20"/>
              </w:rPr>
              <w:t>处8万元以上10万元以下罚款。</w:t>
            </w:r>
          </w:p>
        </w:tc>
      </w:tr>
    </w:tbl>
    <w:p w14:paraId="57A84FDE">
      <w:pPr>
        <w:spacing w:after="0"/>
        <w:rPr>
          <w:sz w:val="20"/>
        </w:rPr>
        <w:sectPr>
          <w:pgSz w:w="23820" w:h="16840" w:orient="landscape"/>
          <w:pgMar w:top="820" w:right="420" w:bottom="880" w:left="460" w:header="0" w:footer="695"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6930"/>
      </w:tblGrid>
      <w:tr w14:paraId="18B9E7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71636BEE">
            <w:pPr>
              <w:pStyle w:val="9"/>
              <w:spacing w:before="7"/>
              <w:rPr>
                <w:sz w:val="17"/>
              </w:rPr>
            </w:pPr>
          </w:p>
          <w:p w14:paraId="4B75D5D5">
            <w:pPr>
              <w:pStyle w:val="9"/>
              <w:ind w:left="76"/>
              <w:rPr>
                <w:b/>
                <w:sz w:val="20"/>
              </w:rPr>
            </w:pPr>
            <w:r>
              <w:rPr>
                <w:b/>
                <w:sz w:val="20"/>
              </w:rPr>
              <w:t>序号</w:t>
            </w:r>
          </w:p>
        </w:tc>
        <w:tc>
          <w:tcPr>
            <w:tcW w:w="857" w:type="dxa"/>
          </w:tcPr>
          <w:p w14:paraId="6F9155DE">
            <w:pPr>
              <w:pStyle w:val="9"/>
              <w:spacing w:before="111" w:line="230" w:lineRule="auto"/>
              <w:ind w:left="234" w:right="199"/>
              <w:rPr>
                <w:b/>
                <w:sz w:val="20"/>
              </w:rPr>
            </w:pPr>
            <w:r>
              <w:rPr>
                <w:b/>
                <w:sz w:val="20"/>
              </w:rPr>
              <w:t>事项类别</w:t>
            </w:r>
          </w:p>
        </w:tc>
        <w:tc>
          <w:tcPr>
            <w:tcW w:w="3426" w:type="dxa"/>
            <w:gridSpan w:val="2"/>
          </w:tcPr>
          <w:p w14:paraId="18CA7FC8">
            <w:pPr>
              <w:pStyle w:val="9"/>
              <w:spacing w:before="7"/>
              <w:rPr>
                <w:sz w:val="17"/>
              </w:rPr>
            </w:pPr>
          </w:p>
          <w:p w14:paraId="6AE95CE6">
            <w:pPr>
              <w:pStyle w:val="9"/>
              <w:ind w:left="1297" w:right="1265"/>
              <w:jc w:val="center"/>
              <w:rPr>
                <w:b/>
                <w:sz w:val="20"/>
              </w:rPr>
            </w:pPr>
            <w:r>
              <w:rPr>
                <w:b/>
                <w:sz w:val="20"/>
              </w:rPr>
              <w:t>事项名称</w:t>
            </w:r>
          </w:p>
        </w:tc>
        <w:tc>
          <w:tcPr>
            <w:tcW w:w="6860" w:type="dxa"/>
          </w:tcPr>
          <w:p w14:paraId="1F9AA8A7">
            <w:pPr>
              <w:pStyle w:val="9"/>
              <w:spacing w:before="7"/>
              <w:rPr>
                <w:sz w:val="17"/>
              </w:rPr>
            </w:pPr>
          </w:p>
          <w:p w14:paraId="4597FBF9">
            <w:pPr>
              <w:pStyle w:val="9"/>
              <w:ind w:left="3012" w:right="2984"/>
              <w:jc w:val="center"/>
              <w:rPr>
                <w:b/>
                <w:sz w:val="20"/>
              </w:rPr>
            </w:pPr>
            <w:r>
              <w:rPr>
                <w:b/>
                <w:sz w:val="20"/>
              </w:rPr>
              <w:t>实施依据</w:t>
            </w:r>
          </w:p>
        </w:tc>
        <w:tc>
          <w:tcPr>
            <w:tcW w:w="4032" w:type="dxa"/>
            <w:gridSpan w:val="2"/>
          </w:tcPr>
          <w:p w14:paraId="126E8D62">
            <w:pPr>
              <w:pStyle w:val="9"/>
              <w:spacing w:before="7"/>
              <w:rPr>
                <w:sz w:val="17"/>
              </w:rPr>
            </w:pPr>
          </w:p>
          <w:p w14:paraId="168D0506">
            <w:pPr>
              <w:pStyle w:val="9"/>
              <w:ind w:left="1597" w:right="1571"/>
              <w:jc w:val="center"/>
              <w:rPr>
                <w:b/>
                <w:sz w:val="20"/>
              </w:rPr>
            </w:pPr>
            <w:r>
              <w:rPr>
                <w:b/>
                <w:sz w:val="20"/>
              </w:rPr>
              <w:t>适用情形</w:t>
            </w:r>
          </w:p>
        </w:tc>
        <w:tc>
          <w:tcPr>
            <w:tcW w:w="6930" w:type="dxa"/>
          </w:tcPr>
          <w:p w14:paraId="47CA06C3">
            <w:pPr>
              <w:pStyle w:val="9"/>
              <w:spacing w:before="7"/>
              <w:rPr>
                <w:sz w:val="17"/>
              </w:rPr>
            </w:pPr>
          </w:p>
          <w:p w14:paraId="2A66439C">
            <w:pPr>
              <w:pStyle w:val="9"/>
              <w:ind w:left="3041" w:right="3017"/>
              <w:jc w:val="center"/>
              <w:rPr>
                <w:b/>
                <w:sz w:val="20"/>
              </w:rPr>
            </w:pPr>
            <w:r>
              <w:rPr>
                <w:b/>
                <w:sz w:val="20"/>
              </w:rPr>
              <w:t>裁量标准</w:t>
            </w:r>
          </w:p>
        </w:tc>
      </w:tr>
      <w:tr w14:paraId="6E4A2F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restart"/>
          </w:tcPr>
          <w:p w14:paraId="3CEE375B">
            <w:pPr>
              <w:pStyle w:val="9"/>
              <w:rPr>
                <w:sz w:val="20"/>
              </w:rPr>
            </w:pPr>
          </w:p>
          <w:p w14:paraId="7C843173">
            <w:pPr>
              <w:pStyle w:val="9"/>
              <w:rPr>
                <w:sz w:val="20"/>
              </w:rPr>
            </w:pPr>
          </w:p>
          <w:p w14:paraId="53AA06D4">
            <w:pPr>
              <w:pStyle w:val="9"/>
              <w:rPr>
                <w:sz w:val="20"/>
              </w:rPr>
            </w:pPr>
          </w:p>
          <w:p w14:paraId="693C9D38">
            <w:pPr>
              <w:pStyle w:val="9"/>
              <w:rPr>
                <w:sz w:val="20"/>
              </w:rPr>
            </w:pPr>
          </w:p>
          <w:p w14:paraId="782B31FB">
            <w:pPr>
              <w:pStyle w:val="9"/>
              <w:rPr>
                <w:sz w:val="20"/>
              </w:rPr>
            </w:pPr>
          </w:p>
          <w:p w14:paraId="1592E543">
            <w:pPr>
              <w:pStyle w:val="9"/>
              <w:rPr>
                <w:sz w:val="20"/>
              </w:rPr>
            </w:pPr>
          </w:p>
          <w:p w14:paraId="6B676091">
            <w:pPr>
              <w:pStyle w:val="9"/>
              <w:rPr>
                <w:sz w:val="20"/>
              </w:rPr>
            </w:pPr>
          </w:p>
          <w:p w14:paraId="03C2FF15">
            <w:pPr>
              <w:pStyle w:val="9"/>
              <w:rPr>
                <w:sz w:val="20"/>
              </w:rPr>
            </w:pPr>
          </w:p>
          <w:p w14:paraId="324E827C">
            <w:pPr>
              <w:pStyle w:val="9"/>
              <w:rPr>
                <w:sz w:val="20"/>
              </w:rPr>
            </w:pPr>
          </w:p>
          <w:p w14:paraId="7A615E5C">
            <w:pPr>
              <w:pStyle w:val="9"/>
              <w:rPr>
                <w:sz w:val="20"/>
              </w:rPr>
            </w:pPr>
          </w:p>
          <w:p w14:paraId="7A0A3E5E">
            <w:pPr>
              <w:pStyle w:val="9"/>
              <w:rPr>
                <w:sz w:val="20"/>
              </w:rPr>
            </w:pPr>
          </w:p>
          <w:p w14:paraId="33441D59">
            <w:pPr>
              <w:pStyle w:val="9"/>
              <w:rPr>
                <w:sz w:val="20"/>
              </w:rPr>
            </w:pPr>
          </w:p>
          <w:p w14:paraId="12703591">
            <w:pPr>
              <w:pStyle w:val="9"/>
              <w:rPr>
                <w:sz w:val="20"/>
              </w:rPr>
            </w:pPr>
          </w:p>
          <w:p w14:paraId="6D75180D">
            <w:pPr>
              <w:pStyle w:val="9"/>
              <w:rPr>
                <w:sz w:val="20"/>
              </w:rPr>
            </w:pPr>
          </w:p>
          <w:p w14:paraId="0F5E90A0">
            <w:pPr>
              <w:pStyle w:val="9"/>
              <w:spacing w:before="12"/>
              <w:rPr>
                <w:sz w:val="15"/>
              </w:rPr>
            </w:pPr>
          </w:p>
          <w:p w14:paraId="2A3F7D00">
            <w:pPr>
              <w:pStyle w:val="9"/>
              <w:ind w:left="177"/>
              <w:rPr>
                <w:sz w:val="20"/>
              </w:rPr>
            </w:pPr>
            <w:r>
              <w:rPr>
                <w:sz w:val="20"/>
              </w:rPr>
              <w:t>38</w:t>
            </w:r>
          </w:p>
        </w:tc>
        <w:tc>
          <w:tcPr>
            <w:tcW w:w="857" w:type="dxa"/>
            <w:vMerge w:val="restart"/>
          </w:tcPr>
          <w:p w14:paraId="0B17ED9B">
            <w:pPr>
              <w:pStyle w:val="9"/>
              <w:rPr>
                <w:sz w:val="20"/>
              </w:rPr>
            </w:pPr>
          </w:p>
          <w:p w14:paraId="72FB1788">
            <w:pPr>
              <w:pStyle w:val="9"/>
              <w:rPr>
                <w:sz w:val="20"/>
              </w:rPr>
            </w:pPr>
          </w:p>
          <w:p w14:paraId="283284AD">
            <w:pPr>
              <w:pStyle w:val="9"/>
              <w:rPr>
                <w:sz w:val="20"/>
              </w:rPr>
            </w:pPr>
          </w:p>
          <w:p w14:paraId="3CC042EA">
            <w:pPr>
              <w:pStyle w:val="9"/>
              <w:rPr>
                <w:sz w:val="20"/>
              </w:rPr>
            </w:pPr>
          </w:p>
          <w:p w14:paraId="1CA039ED">
            <w:pPr>
              <w:pStyle w:val="9"/>
              <w:rPr>
                <w:sz w:val="20"/>
              </w:rPr>
            </w:pPr>
          </w:p>
          <w:p w14:paraId="43BCAF56">
            <w:pPr>
              <w:pStyle w:val="9"/>
              <w:rPr>
                <w:sz w:val="20"/>
              </w:rPr>
            </w:pPr>
          </w:p>
          <w:p w14:paraId="00226E58">
            <w:pPr>
              <w:pStyle w:val="9"/>
              <w:rPr>
                <w:sz w:val="20"/>
              </w:rPr>
            </w:pPr>
          </w:p>
          <w:p w14:paraId="315EA06E">
            <w:pPr>
              <w:pStyle w:val="9"/>
              <w:rPr>
                <w:sz w:val="20"/>
              </w:rPr>
            </w:pPr>
          </w:p>
          <w:p w14:paraId="3662B201">
            <w:pPr>
              <w:pStyle w:val="9"/>
              <w:rPr>
                <w:sz w:val="20"/>
              </w:rPr>
            </w:pPr>
          </w:p>
          <w:p w14:paraId="3D462CD2">
            <w:pPr>
              <w:pStyle w:val="9"/>
              <w:rPr>
                <w:sz w:val="20"/>
              </w:rPr>
            </w:pPr>
          </w:p>
          <w:p w14:paraId="4AAF74EF">
            <w:pPr>
              <w:pStyle w:val="9"/>
              <w:rPr>
                <w:sz w:val="20"/>
              </w:rPr>
            </w:pPr>
          </w:p>
          <w:p w14:paraId="6EFD45AC">
            <w:pPr>
              <w:pStyle w:val="9"/>
              <w:rPr>
                <w:sz w:val="20"/>
              </w:rPr>
            </w:pPr>
          </w:p>
          <w:p w14:paraId="144211E6">
            <w:pPr>
              <w:pStyle w:val="9"/>
              <w:rPr>
                <w:sz w:val="20"/>
              </w:rPr>
            </w:pPr>
          </w:p>
          <w:p w14:paraId="06E0D5E1">
            <w:pPr>
              <w:pStyle w:val="9"/>
              <w:spacing w:before="1"/>
              <w:rPr>
                <w:sz w:val="17"/>
              </w:rPr>
            </w:pPr>
          </w:p>
          <w:p w14:paraId="31CBC19F">
            <w:pPr>
              <w:pStyle w:val="9"/>
              <w:spacing w:line="232" w:lineRule="auto"/>
              <w:ind w:left="138" w:right="99"/>
              <w:jc w:val="both"/>
              <w:rPr>
                <w:sz w:val="20"/>
              </w:rPr>
            </w:pPr>
            <w:r>
              <w:rPr>
                <w:sz w:val="20"/>
              </w:rPr>
              <w:t>农作物病虫害防治</w:t>
            </w:r>
          </w:p>
        </w:tc>
        <w:tc>
          <w:tcPr>
            <w:tcW w:w="1299" w:type="dxa"/>
            <w:vMerge w:val="restart"/>
          </w:tcPr>
          <w:p w14:paraId="0AEA26B3">
            <w:pPr>
              <w:pStyle w:val="9"/>
              <w:rPr>
                <w:sz w:val="20"/>
              </w:rPr>
            </w:pPr>
          </w:p>
          <w:p w14:paraId="0AE74315">
            <w:pPr>
              <w:pStyle w:val="9"/>
              <w:rPr>
                <w:sz w:val="20"/>
              </w:rPr>
            </w:pPr>
          </w:p>
          <w:p w14:paraId="21E95383">
            <w:pPr>
              <w:pStyle w:val="9"/>
              <w:rPr>
                <w:sz w:val="20"/>
              </w:rPr>
            </w:pPr>
          </w:p>
          <w:p w14:paraId="429FF029">
            <w:pPr>
              <w:pStyle w:val="9"/>
              <w:rPr>
                <w:sz w:val="20"/>
              </w:rPr>
            </w:pPr>
          </w:p>
          <w:p w14:paraId="09EF534F">
            <w:pPr>
              <w:pStyle w:val="9"/>
              <w:rPr>
                <w:sz w:val="20"/>
              </w:rPr>
            </w:pPr>
          </w:p>
          <w:p w14:paraId="374AC8EA">
            <w:pPr>
              <w:pStyle w:val="9"/>
              <w:rPr>
                <w:sz w:val="20"/>
              </w:rPr>
            </w:pPr>
          </w:p>
          <w:p w14:paraId="0100F545">
            <w:pPr>
              <w:pStyle w:val="9"/>
              <w:rPr>
                <w:sz w:val="20"/>
              </w:rPr>
            </w:pPr>
          </w:p>
          <w:p w14:paraId="77B48CE5">
            <w:pPr>
              <w:pStyle w:val="9"/>
              <w:rPr>
                <w:sz w:val="20"/>
              </w:rPr>
            </w:pPr>
          </w:p>
          <w:p w14:paraId="559C7D32">
            <w:pPr>
              <w:pStyle w:val="9"/>
              <w:rPr>
                <w:sz w:val="20"/>
              </w:rPr>
            </w:pPr>
          </w:p>
          <w:p w14:paraId="4E59876E">
            <w:pPr>
              <w:pStyle w:val="9"/>
              <w:rPr>
                <w:sz w:val="20"/>
              </w:rPr>
            </w:pPr>
          </w:p>
          <w:p w14:paraId="7FA36E84">
            <w:pPr>
              <w:pStyle w:val="9"/>
              <w:spacing w:before="5"/>
              <w:rPr>
                <w:sz w:val="19"/>
              </w:rPr>
            </w:pPr>
          </w:p>
          <w:p w14:paraId="10135BEC">
            <w:pPr>
              <w:pStyle w:val="9"/>
              <w:spacing w:line="230" w:lineRule="auto"/>
              <w:ind w:left="39" w:right="43"/>
              <w:jc w:val="both"/>
              <w:rPr>
                <w:sz w:val="20"/>
              </w:rPr>
            </w:pPr>
            <w:r>
              <w:rPr>
                <w:spacing w:val="-3"/>
                <w:sz w:val="20"/>
              </w:rPr>
              <w:t>对专业化病虫害防治服务组织不具备相应的设施设备、技术人员、田间作业人员以及规范的管理制度等行为的</w:t>
            </w:r>
            <w:r>
              <w:rPr>
                <w:sz w:val="20"/>
              </w:rPr>
              <w:t>行政处罚</w:t>
            </w:r>
          </w:p>
        </w:tc>
        <w:tc>
          <w:tcPr>
            <w:tcW w:w="2127" w:type="dxa"/>
            <w:vMerge w:val="restart"/>
          </w:tcPr>
          <w:p w14:paraId="150BAC76">
            <w:pPr>
              <w:pStyle w:val="9"/>
              <w:rPr>
                <w:sz w:val="20"/>
              </w:rPr>
            </w:pPr>
          </w:p>
          <w:p w14:paraId="46C71892">
            <w:pPr>
              <w:pStyle w:val="9"/>
              <w:rPr>
                <w:sz w:val="20"/>
              </w:rPr>
            </w:pPr>
          </w:p>
          <w:p w14:paraId="2A64FFF2">
            <w:pPr>
              <w:pStyle w:val="9"/>
              <w:spacing w:before="2"/>
              <w:rPr>
                <w:sz w:val="14"/>
              </w:rPr>
            </w:pPr>
          </w:p>
          <w:p w14:paraId="4CA562EF">
            <w:pPr>
              <w:pStyle w:val="9"/>
              <w:spacing w:line="230" w:lineRule="auto"/>
              <w:ind w:left="36" w:right="76"/>
              <w:jc w:val="both"/>
              <w:rPr>
                <w:sz w:val="20"/>
              </w:rPr>
            </w:pPr>
            <w:r>
              <w:rPr>
                <w:spacing w:val="-2"/>
                <w:sz w:val="20"/>
              </w:rPr>
              <w:t>对专业化病虫害防治服务组织不具备相应的设施设备、技术人员、田间作业人员以及规范的</w:t>
            </w:r>
            <w:r>
              <w:rPr>
                <w:sz w:val="20"/>
              </w:rPr>
              <w:t>管理制度的行政处罚</w:t>
            </w:r>
          </w:p>
        </w:tc>
        <w:tc>
          <w:tcPr>
            <w:tcW w:w="6860" w:type="dxa"/>
            <w:vMerge w:val="restart"/>
          </w:tcPr>
          <w:p w14:paraId="6C9A0DE8">
            <w:pPr>
              <w:pStyle w:val="9"/>
              <w:rPr>
                <w:sz w:val="20"/>
              </w:rPr>
            </w:pPr>
          </w:p>
          <w:p w14:paraId="3FE0FC06">
            <w:pPr>
              <w:pStyle w:val="9"/>
              <w:rPr>
                <w:sz w:val="20"/>
              </w:rPr>
            </w:pPr>
          </w:p>
          <w:p w14:paraId="784CBE42">
            <w:pPr>
              <w:pStyle w:val="9"/>
              <w:rPr>
                <w:sz w:val="20"/>
              </w:rPr>
            </w:pPr>
          </w:p>
          <w:p w14:paraId="3CD30677">
            <w:pPr>
              <w:pStyle w:val="9"/>
              <w:rPr>
                <w:sz w:val="20"/>
              </w:rPr>
            </w:pPr>
          </w:p>
          <w:p w14:paraId="1B3D45BF">
            <w:pPr>
              <w:pStyle w:val="9"/>
              <w:rPr>
                <w:sz w:val="20"/>
              </w:rPr>
            </w:pPr>
          </w:p>
          <w:p w14:paraId="26E48978">
            <w:pPr>
              <w:pStyle w:val="9"/>
              <w:rPr>
                <w:sz w:val="20"/>
              </w:rPr>
            </w:pPr>
          </w:p>
          <w:p w14:paraId="4BED2C34">
            <w:pPr>
              <w:pStyle w:val="9"/>
              <w:rPr>
                <w:sz w:val="20"/>
              </w:rPr>
            </w:pPr>
          </w:p>
          <w:p w14:paraId="146F66F3">
            <w:pPr>
              <w:pStyle w:val="9"/>
              <w:rPr>
                <w:sz w:val="20"/>
              </w:rPr>
            </w:pPr>
          </w:p>
          <w:p w14:paraId="3FB02C92">
            <w:pPr>
              <w:pStyle w:val="9"/>
              <w:rPr>
                <w:sz w:val="20"/>
              </w:rPr>
            </w:pPr>
          </w:p>
          <w:p w14:paraId="6DE1A11D">
            <w:pPr>
              <w:pStyle w:val="9"/>
              <w:rPr>
                <w:sz w:val="20"/>
              </w:rPr>
            </w:pPr>
          </w:p>
          <w:p w14:paraId="37C7296C">
            <w:pPr>
              <w:pStyle w:val="9"/>
              <w:spacing w:before="10"/>
              <w:rPr>
                <w:sz w:val="18"/>
              </w:rPr>
            </w:pPr>
          </w:p>
          <w:p w14:paraId="14FFF01A">
            <w:pPr>
              <w:pStyle w:val="9"/>
              <w:spacing w:line="252" w:lineRule="exact"/>
              <w:ind w:left="38"/>
              <w:rPr>
                <w:b/>
                <w:sz w:val="20"/>
              </w:rPr>
            </w:pPr>
            <w:r>
              <w:rPr>
                <w:b/>
                <w:sz w:val="20"/>
              </w:rPr>
              <w:t>《农作物病虫害防治条例》（2020）</w:t>
            </w:r>
          </w:p>
          <w:p w14:paraId="6FF693CC">
            <w:pPr>
              <w:pStyle w:val="9"/>
              <w:spacing w:before="3" w:line="230" w:lineRule="auto"/>
              <w:ind w:left="38" w:right="10"/>
              <w:rPr>
                <w:sz w:val="20"/>
              </w:rPr>
            </w:pPr>
            <w:r>
              <w:rPr>
                <w:b/>
                <w:spacing w:val="13"/>
                <w:sz w:val="20"/>
              </w:rPr>
              <w:t xml:space="preserve">第四十二条 </w:t>
            </w:r>
            <w:r>
              <w:rPr>
                <w:spacing w:val="-1"/>
                <w:sz w:val="20"/>
              </w:rPr>
              <w:t>专业化病虫害防治服务组织有下列行为之一的，由县级以上</w:t>
            </w:r>
            <w:r>
              <w:rPr>
                <w:w w:val="95"/>
                <w:sz w:val="20"/>
              </w:rPr>
              <w:t>人民政府农业农村主管部门责令改正；拒不改正或者情节严重的，处2000元以</w:t>
            </w:r>
            <w:r>
              <w:rPr>
                <w:sz w:val="20"/>
              </w:rPr>
              <w:t>上2万元以下罚款；造成损失的，依法承担赔偿责任：（一）不具备相应的设</w:t>
            </w:r>
            <w:r>
              <w:rPr>
                <w:w w:val="95"/>
                <w:sz w:val="20"/>
              </w:rPr>
              <w:t>施设备、技术人员、田间作业人员以及规范的管理制度；（二）其田间作业人员不能正确识别服务区域的农作物病虫害，或者不能正确掌握农药适用范围、施用方法、安全间隔期等专业知识以及田间作业安全防护知识，或者不能正确使用施药机械以及农作物病虫害防治相关用品；（三）未按规定建立或者保存</w:t>
            </w:r>
            <w:r>
              <w:rPr>
                <w:sz w:val="20"/>
              </w:rPr>
              <w:t>服务档案；（四）未为田间作业人员配备必要的防护用品。</w:t>
            </w:r>
          </w:p>
        </w:tc>
        <w:tc>
          <w:tcPr>
            <w:tcW w:w="1201" w:type="dxa"/>
            <w:vMerge w:val="restart"/>
          </w:tcPr>
          <w:p w14:paraId="4FA76CE0">
            <w:pPr>
              <w:pStyle w:val="9"/>
              <w:rPr>
                <w:sz w:val="20"/>
              </w:rPr>
            </w:pPr>
          </w:p>
          <w:p w14:paraId="1607C8AD">
            <w:pPr>
              <w:pStyle w:val="9"/>
              <w:rPr>
                <w:sz w:val="20"/>
              </w:rPr>
            </w:pPr>
          </w:p>
          <w:p w14:paraId="271C76E9">
            <w:pPr>
              <w:pStyle w:val="9"/>
              <w:rPr>
                <w:sz w:val="20"/>
              </w:rPr>
            </w:pPr>
          </w:p>
          <w:p w14:paraId="1857E223">
            <w:pPr>
              <w:pStyle w:val="9"/>
              <w:rPr>
                <w:sz w:val="20"/>
              </w:rPr>
            </w:pPr>
          </w:p>
          <w:p w14:paraId="7FACFAD3">
            <w:pPr>
              <w:pStyle w:val="9"/>
              <w:rPr>
                <w:sz w:val="20"/>
              </w:rPr>
            </w:pPr>
          </w:p>
          <w:p w14:paraId="423628FA">
            <w:pPr>
              <w:pStyle w:val="9"/>
              <w:spacing w:before="180" w:line="252" w:lineRule="exact"/>
              <w:ind w:left="37"/>
              <w:rPr>
                <w:sz w:val="20"/>
              </w:rPr>
            </w:pPr>
            <w:r>
              <w:rPr>
                <w:w w:val="95"/>
                <w:sz w:val="20"/>
              </w:rPr>
              <w:t>违反第</w:t>
            </w:r>
          </w:p>
          <w:p w14:paraId="11149F42">
            <w:pPr>
              <w:pStyle w:val="9"/>
              <w:spacing w:line="248" w:lineRule="exact"/>
              <w:ind w:left="37"/>
              <w:rPr>
                <w:sz w:val="20"/>
              </w:rPr>
            </w:pPr>
            <w:r>
              <w:rPr>
                <w:spacing w:val="-1"/>
                <w:w w:val="95"/>
                <w:sz w:val="20"/>
              </w:rPr>
              <w:t>（一</w:t>
            </w:r>
            <w:r>
              <w:rPr>
                <w:w w:val="95"/>
                <w:sz w:val="20"/>
              </w:rPr>
              <w:t>）</w:t>
            </w:r>
          </w:p>
          <w:p w14:paraId="3E35E1E0">
            <w:pPr>
              <w:pStyle w:val="9"/>
              <w:spacing w:line="248" w:lineRule="exact"/>
              <w:ind w:left="37"/>
              <w:rPr>
                <w:sz w:val="20"/>
              </w:rPr>
            </w:pPr>
            <w:r>
              <w:rPr>
                <w:spacing w:val="-1"/>
                <w:w w:val="95"/>
                <w:sz w:val="20"/>
              </w:rPr>
              <w:t>（二</w:t>
            </w:r>
            <w:r>
              <w:rPr>
                <w:w w:val="95"/>
                <w:sz w:val="20"/>
              </w:rPr>
              <w:t>）</w:t>
            </w:r>
          </w:p>
          <w:p w14:paraId="1F5910DE">
            <w:pPr>
              <w:pStyle w:val="9"/>
              <w:spacing w:line="252" w:lineRule="exact"/>
              <w:ind w:left="37"/>
              <w:rPr>
                <w:sz w:val="20"/>
              </w:rPr>
            </w:pPr>
            <w:r>
              <w:rPr>
                <w:sz w:val="20"/>
              </w:rPr>
              <w:t>（四）项的</w:t>
            </w:r>
          </w:p>
        </w:tc>
        <w:tc>
          <w:tcPr>
            <w:tcW w:w="2831" w:type="dxa"/>
          </w:tcPr>
          <w:p w14:paraId="0CABF733">
            <w:pPr>
              <w:pStyle w:val="9"/>
              <w:rPr>
                <w:sz w:val="20"/>
              </w:rPr>
            </w:pPr>
          </w:p>
          <w:p w14:paraId="5C8A5ABE">
            <w:pPr>
              <w:pStyle w:val="9"/>
              <w:spacing w:before="2"/>
              <w:rPr>
                <w:sz w:val="21"/>
              </w:rPr>
            </w:pPr>
          </w:p>
          <w:p w14:paraId="4457D285">
            <w:pPr>
              <w:pStyle w:val="9"/>
              <w:spacing w:before="1"/>
              <w:ind w:left="36"/>
              <w:rPr>
                <w:sz w:val="20"/>
              </w:rPr>
            </w:pPr>
            <w:r>
              <w:rPr>
                <w:sz w:val="20"/>
              </w:rPr>
              <w:t>拒不改正，未造成危害后果的</w:t>
            </w:r>
          </w:p>
        </w:tc>
        <w:tc>
          <w:tcPr>
            <w:tcW w:w="6930" w:type="dxa"/>
          </w:tcPr>
          <w:p w14:paraId="42D463FC">
            <w:pPr>
              <w:pStyle w:val="9"/>
              <w:rPr>
                <w:sz w:val="20"/>
              </w:rPr>
            </w:pPr>
          </w:p>
          <w:p w14:paraId="240F0869">
            <w:pPr>
              <w:pStyle w:val="9"/>
              <w:spacing w:before="2"/>
              <w:rPr>
                <w:sz w:val="21"/>
              </w:rPr>
            </w:pPr>
          </w:p>
          <w:p w14:paraId="5C4F63CE">
            <w:pPr>
              <w:pStyle w:val="9"/>
              <w:spacing w:before="1"/>
              <w:ind w:left="35"/>
              <w:rPr>
                <w:sz w:val="20"/>
              </w:rPr>
            </w:pPr>
            <w:r>
              <w:rPr>
                <w:sz w:val="20"/>
              </w:rPr>
              <w:t>处2000元以上8000元以下罚款。</w:t>
            </w:r>
          </w:p>
        </w:tc>
      </w:tr>
      <w:tr w14:paraId="35720D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1A572615">
            <w:pPr>
              <w:rPr>
                <w:sz w:val="2"/>
                <w:szCs w:val="2"/>
              </w:rPr>
            </w:pPr>
          </w:p>
        </w:tc>
        <w:tc>
          <w:tcPr>
            <w:tcW w:w="857" w:type="dxa"/>
            <w:vMerge w:val="continue"/>
            <w:tcBorders>
              <w:top w:val="nil"/>
            </w:tcBorders>
          </w:tcPr>
          <w:p w14:paraId="274ED160">
            <w:pPr>
              <w:rPr>
                <w:sz w:val="2"/>
                <w:szCs w:val="2"/>
              </w:rPr>
            </w:pPr>
          </w:p>
        </w:tc>
        <w:tc>
          <w:tcPr>
            <w:tcW w:w="1299" w:type="dxa"/>
            <w:vMerge w:val="continue"/>
            <w:tcBorders>
              <w:top w:val="nil"/>
            </w:tcBorders>
          </w:tcPr>
          <w:p w14:paraId="6BFA08B4">
            <w:pPr>
              <w:rPr>
                <w:sz w:val="2"/>
                <w:szCs w:val="2"/>
              </w:rPr>
            </w:pPr>
          </w:p>
        </w:tc>
        <w:tc>
          <w:tcPr>
            <w:tcW w:w="2127" w:type="dxa"/>
            <w:vMerge w:val="continue"/>
            <w:tcBorders>
              <w:top w:val="nil"/>
            </w:tcBorders>
          </w:tcPr>
          <w:p w14:paraId="5D0A9153">
            <w:pPr>
              <w:rPr>
                <w:sz w:val="2"/>
                <w:szCs w:val="2"/>
              </w:rPr>
            </w:pPr>
          </w:p>
        </w:tc>
        <w:tc>
          <w:tcPr>
            <w:tcW w:w="6860" w:type="dxa"/>
            <w:vMerge w:val="continue"/>
            <w:tcBorders>
              <w:top w:val="nil"/>
            </w:tcBorders>
          </w:tcPr>
          <w:p w14:paraId="078D9971">
            <w:pPr>
              <w:rPr>
                <w:sz w:val="2"/>
                <w:szCs w:val="2"/>
              </w:rPr>
            </w:pPr>
          </w:p>
        </w:tc>
        <w:tc>
          <w:tcPr>
            <w:tcW w:w="1201" w:type="dxa"/>
            <w:vMerge w:val="continue"/>
            <w:tcBorders>
              <w:top w:val="nil"/>
            </w:tcBorders>
          </w:tcPr>
          <w:p w14:paraId="448CB20B">
            <w:pPr>
              <w:rPr>
                <w:sz w:val="2"/>
                <w:szCs w:val="2"/>
              </w:rPr>
            </w:pPr>
          </w:p>
        </w:tc>
        <w:tc>
          <w:tcPr>
            <w:tcW w:w="2831" w:type="dxa"/>
          </w:tcPr>
          <w:p w14:paraId="35461DBA">
            <w:pPr>
              <w:pStyle w:val="9"/>
              <w:rPr>
                <w:sz w:val="20"/>
              </w:rPr>
            </w:pPr>
          </w:p>
          <w:p w14:paraId="0A91F898">
            <w:pPr>
              <w:pStyle w:val="9"/>
              <w:spacing w:before="2"/>
              <w:rPr>
                <w:sz w:val="21"/>
              </w:rPr>
            </w:pPr>
          </w:p>
          <w:p w14:paraId="5A411F2C">
            <w:pPr>
              <w:pStyle w:val="9"/>
              <w:ind w:left="36"/>
              <w:rPr>
                <w:sz w:val="20"/>
              </w:rPr>
            </w:pPr>
            <w:r>
              <w:rPr>
                <w:sz w:val="20"/>
              </w:rPr>
              <w:t>拒不改正，造成植保事故的</w:t>
            </w:r>
          </w:p>
        </w:tc>
        <w:tc>
          <w:tcPr>
            <w:tcW w:w="6930" w:type="dxa"/>
          </w:tcPr>
          <w:p w14:paraId="68BC2662">
            <w:pPr>
              <w:pStyle w:val="9"/>
              <w:rPr>
                <w:sz w:val="20"/>
              </w:rPr>
            </w:pPr>
          </w:p>
          <w:p w14:paraId="63F997C1">
            <w:pPr>
              <w:pStyle w:val="9"/>
              <w:spacing w:before="2"/>
              <w:rPr>
                <w:sz w:val="21"/>
              </w:rPr>
            </w:pPr>
          </w:p>
          <w:p w14:paraId="442BF5C8">
            <w:pPr>
              <w:pStyle w:val="9"/>
              <w:ind w:left="35"/>
              <w:rPr>
                <w:sz w:val="20"/>
              </w:rPr>
            </w:pPr>
            <w:r>
              <w:rPr>
                <w:sz w:val="20"/>
              </w:rPr>
              <w:t>责令改正，处8000元以上1.4万元以下罚款。</w:t>
            </w:r>
          </w:p>
        </w:tc>
      </w:tr>
      <w:tr w14:paraId="28DFA9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3D5EF8E6">
            <w:pPr>
              <w:rPr>
                <w:sz w:val="2"/>
                <w:szCs w:val="2"/>
              </w:rPr>
            </w:pPr>
          </w:p>
        </w:tc>
        <w:tc>
          <w:tcPr>
            <w:tcW w:w="857" w:type="dxa"/>
            <w:vMerge w:val="continue"/>
            <w:tcBorders>
              <w:top w:val="nil"/>
            </w:tcBorders>
          </w:tcPr>
          <w:p w14:paraId="610FA366">
            <w:pPr>
              <w:rPr>
                <w:sz w:val="2"/>
                <w:szCs w:val="2"/>
              </w:rPr>
            </w:pPr>
          </w:p>
        </w:tc>
        <w:tc>
          <w:tcPr>
            <w:tcW w:w="1299" w:type="dxa"/>
            <w:vMerge w:val="continue"/>
            <w:tcBorders>
              <w:top w:val="nil"/>
            </w:tcBorders>
          </w:tcPr>
          <w:p w14:paraId="1E9AF302">
            <w:pPr>
              <w:rPr>
                <w:sz w:val="2"/>
                <w:szCs w:val="2"/>
              </w:rPr>
            </w:pPr>
          </w:p>
        </w:tc>
        <w:tc>
          <w:tcPr>
            <w:tcW w:w="2127" w:type="dxa"/>
          </w:tcPr>
          <w:p w14:paraId="79F1D8DA">
            <w:pPr>
              <w:pStyle w:val="9"/>
              <w:spacing w:before="39" w:line="232" w:lineRule="auto"/>
              <w:ind w:left="36" w:right="78"/>
              <w:jc w:val="both"/>
              <w:rPr>
                <w:sz w:val="20"/>
              </w:rPr>
            </w:pPr>
            <w:r>
              <w:rPr>
                <w:spacing w:val="-2"/>
                <w:sz w:val="20"/>
              </w:rPr>
              <w:t>对专业化病虫害防治服务组织田间作业人员不能正确识别服务区域的农作物病虫害等行为的</w:t>
            </w:r>
          </w:p>
          <w:p w14:paraId="1655A6FB">
            <w:pPr>
              <w:pStyle w:val="9"/>
              <w:spacing w:line="232" w:lineRule="exact"/>
              <w:ind w:left="36"/>
              <w:rPr>
                <w:sz w:val="20"/>
              </w:rPr>
            </w:pPr>
            <w:r>
              <w:rPr>
                <w:sz w:val="20"/>
              </w:rPr>
              <w:t>行政处罚</w:t>
            </w:r>
          </w:p>
        </w:tc>
        <w:tc>
          <w:tcPr>
            <w:tcW w:w="6860" w:type="dxa"/>
            <w:vMerge w:val="continue"/>
            <w:tcBorders>
              <w:top w:val="nil"/>
            </w:tcBorders>
          </w:tcPr>
          <w:p w14:paraId="1E8F1959">
            <w:pPr>
              <w:rPr>
                <w:sz w:val="2"/>
                <w:szCs w:val="2"/>
              </w:rPr>
            </w:pPr>
          </w:p>
        </w:tc>
        <w:tc>
          <w:tcPr>
            <w:tcW w:w="1201" w:type="dxa"/>
            <w:vMerge w:val="continue"/>
            <w:tcBorders>
              <w:top w:val="nil"/>
            </w:tcBorders>
          </w:tcPr>
          <w:p w14:paraId="35DDA9CC">
            <w:pPr>
              <w:rPr>
                <w:sz w:val="2"/>
                <w:szCs w:val="2"/>
              </w:rPr>
            </w:pPr>
          </w:p>
        </w:tc>
        <w:tc>
          <w:tcPr>
            <w:tcW w:w="2831" w:type="dxa"/>
          </w:tcPr>
          <w:p w14:paraId="34B64968">
            <w:pPr>
              <w:pStyle w:val="9"/>
              <w:rPr>
                <w:sz w:val="20"/>
              </w:rPr>
            </w:pPr>
          </w:p>
          <w:p w14:paraId="3813DC06">
            <w:pPr>
              <w:pStyle w:val="9"/>
              <w:spacing w:before="154" w:line="230" w:lineRule="auto"/>
              <w:ind w:left="36" w:right="186"/>
              <w:rPr>
                <w:sz w:val="20"/>
              </w:rPr>
            </w:pPr>
            <w:r>
              <w:rPr>
                <w:w w:val="95"/>
                <w:sz w:val="20"/>
              </w:rPr>
              <w:t>拒不改正，造成人员伤亡事故</w:t>
            </w:r>
            <w:r>
              <w:rPr>
                <w:sz w:val="20"/>
              </w:rPr>
              <w:t>的</w:t>
            </w:r>
          </w:p>
        </w:tc>
        <w:tc>
          <w:tcPr>
            <w:tcW w:w="6930" w:type="dxa"/>
          </w:tcPr>
          <w:p w14:paraId="2A972B3E">
            <w:pPr>
              <w:pStyle w:val="9"/>
              <w:rPr>
                <w:sz w:val="20"/>
              </w:rPr>
            </w:pPr>
          </w:p>
          <w:p w14:paraId="608ADFB4">
            <w:pPr>
              <w:pStyle w:val="9"/>
              <w:spacing w:before="2"/>
              <w:rPr>
                <w:sz w:val="21"/>
              </w:rPr>
            </w:pPr>
          </w:p>
          <w:p w14:paraId="6FD9087B">
            <w:pPr>
              <w:pStyle w:val="9"/>
              <w:ind w:left="35"/>
              <w:rPr>
                <w:sz w:val="20"/>
              </w:rPr>
            </w:pPr>
            <w:r>
              <w:rPr>
                <w:sz w:val="20"/>
              </w:rPr>
              <w:t>处1.4万元以上2万元以下罚款。</w:t>
            </w:r>
          </w:p>
        </w:tc>
      </w:tr>
      <w:tr w14:paraId="3AD8B4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48340775">
            <w:pPr>
              <w:rPr>
                <w:sz w:val="2"/>
                <w:szCs w:val="2"/>
              </w:rPr>
            </w:pPr>
          </w:p>
        </w:tc>
        <w:tc>
          <w:tcPr>
            <w:tcW w:w="857" w:type="dxa"/>
            <w:vMerge w:val="continue"/>
            <w:tcBorders>
              <w:top w:val="nil"/>
            </w:tcBorders>
          </w:tcPr>
          <w:p w14:paraId="4ACE195A">
            <w:pPr>
              <w:rPr>
                <w:sz w:val="2"/>
                <w:szCs w:val="2"/>
              </w:rPr>
            </w:pPr>
          </w:p>
        </w:tc>
        <w:tc>
          <w:tcPr>
            <w:tcW w:w="1299" w:type="dxa"/>
            <w:vMerge w:val="continue"/>
            <w:tcBorders>
              <w:top w:val="nil"/>
            </w:tcBorders>
          </w:tcPr>
          <w:p w14:paraId="03B90E31">
            <w:pPr>
              <w:rPr>
                <w:sz w:val="2"/>
                <w:szCs w:val="2"/>
              </w:rPr>
            </w:pPr>
          </w:p>
        </w:tc>
        <w:tc>
          <w:tcPr>
            <w:tcW w:w="2127" w:type="dxa"/>
            <w:vMerge w:val="restart"/>
          </w:tcPr>
          <w:p w14:paraId="4D91E470">
            <w:pPr>
              <w:pStyle w:val="9"/>
              <w:rPr>
                <w:sz w:val="20"/>
              </w:rPr>
            </w:pPr>
          </w:p>
          <w:p w14:paraId="1D85E069">
            <w:pPr>
              <w:pStyle w:val="9"/>
              <w:rPr>
                <w:sz w:val="20"/>
              </w:rPr>
            </w:pPr>
          </w:p>
          <w:p w14:paraId="7861C0B7">
            <w:pPr>
              <w:pStyle w:val="9"/>
              <w:spacing w:before="12"/>
              <w:rPr>
                <w:sz w:val="23"/>
              </w:rPr>
            </w:pPr>
          </w:p>
          <w:p w14:paraId="25BE7BFF">
            <w:pPr>
              <w:pStyle w:val="9"/>
              <w:spacing w:line="230" w:lineRule="auto"/>
              <w:ind w:left="36" w:right="78"/>
              <w:jc w:val="both"/>
              <w:rPr>
                <w:sz w:val="20"/>
              </w:rPr>
            </w:pPr>
            <w:r>
              <w:rPr>
                <w:spacing w:val="-2"/>
                <w:sz w:val="20"/>
              </w:rPr>
              <w:t>对专业化病虫害防治服务组织未按规定建立或者保存服务档案的行政</w:t>
            </w:r>
            <w:r>
              <w:rPr>
                <w:sz w:val="20"/>
              </w:rPr>
              <w:t>处罚</w:t>
            </w:r>
          </w:p>
        </w:tc>
        <w:tc>
          <w:tcPr>
            <w:tcW w:w="6860" w:type="dxa"/>
            <w:vMerge w:val="continue"/>
            <w:tcBorders>
              <w:top w:val="nil"/>
            </w:tcBorders>
          </w:tcPr>
          <w:p w14:paraId="4F16F61D">
            <w:pPr>
              <w:rPr>
                <w:sz w:val="2"/>
                <w:szCs w:val="2"/>
              </w:rPr>
            </w:pPr>
          </w:p>
        </w:tc>
        <w:tc>
          <w:tcPr>
            <w:tcW w:w="1201" w:type="dxa"/>
            <w:vMerge w:val="restart"/>
          </w:tcPr>
          <w:p w14:paraId="254D58C2">
            <w:pPr>
              <w:pStyle w:val="9"/>
              <w:rPr>
                <w:sz w:val="20"/>
              </w:rPr>
            </w:pPr>
          </w:p>
          <w:p w14:paraId="3E5ECE5B">
            <w:pPr>
              <w:pStyle w:val="9"/>
              <w:rPr>
                <w:sz w:val="20"/>
              </w:rPr>
            </w:pPr>
          </w:p>
          <w:p w14:paraId="3752CDB2">
            <w:pPr>
              <w:pStyle w:val="9"/>
              <w:rPr>
                <w:sz w:val="20"/>
              </w:rPr>
            </w:pPr>
          </w:p>
          <w:p w14:paraId="7BED2F5D">
            <w:pPr>
              <w:pStyle w:val="9"/>
              <w:rPr>
                <w:sz w:val="20"/>
              </w:rPr>
            </w:pPr>
          </w:p>
          <w:p w14:paraId="79FFBDDC">
            <w:pPr>
              <w:pStyle w:val="9"/>
              <w:rPr>
                <w:sz w:val="20"/>
              </w:rPr>
            </w:pPr>
          </w:p>
          <w:p w14:paraId="4F1E480D">
            <w:pPr>
              <w:pStyle w:val="9"/>
              <w:rPr>
                <w:sz w:val="20"/>
              </w:rPr>
            </w:pPr>
          </w:p>
          <w:p w14:paraId="77AE9DBF">
            <w:pPr>
              <w:pStyle w:val="9"/>
              <w:spacing w:before="171" w:line="252" w:lineRule="exact"/>
              <w:ind w:left="37"/>
              <w:rPr>
                <w:sz w:val="20"/>
              </w:rPr>
            </w:pPr>
            <w:r>
              <w:rPr>
                <w:sz w:val="20"/>
              </w:rPr>
              <w:t>违反第</w:t>
            </w:r>
          </w:p>
          <w:p w14:paraId="6074E0DE">
            <w:pPr>
              <w:pStyle w:val="9"/>
              <w:spacing w:line="252" w:lineRule="exact"/>
              <w:ind w:left="37"/>
              <w:rPr>
                <w:sz w:val="20"/>
              </w:rPr>
            </w:pPr>
            <w:r>
              <w:rPr>
                <w:sz w:val="20"/>
              </w:rPr>
              <w:t>（三）项的</w:t>
            </w:r>
          </w:p>
        </w:tc>
        <w:tc>
          <w:tcPr>
            <w:tcW w:w="2831" w:type="dxa"/>
          </w:tcPr>
          <w:p w14:paraId="29FF5158">
            <w:pPr>
              <w:pStyle w:val="9"/>
              <w:rPr>
                <w:sz w:val="20"/>
              </w:rPr>
            </w:pPr>
          </w:p>
          <w:p w14:paraId="519AE147">
            <w:pPr>
              <w:pStyle w:val="9"/>
              <w:spacing w:before="2"/>
              <w:rPr>
                <w:sz w:val="21"/>
              </w:rPr>
            </w:pPr>
          </w:p>
          <w:p w14:paraId="57F1B801">
            <w:pPr>
              <w:pStyle w:val="9"/>
              <w:ind w:left="36"/>
              <w:rPr>
                <w:sz w:val="20"/>
              </w:rPr>
            </w:pPr>
            <w:r>
              <w:rPr>
                <w:sz w:val="20"/>
              </w:rPr>
              <w:t>服务档案不完整，拒不改正的</w:t>
            </w:r>
          </w:p>
        </w:tc>
        <w:tc>
          <w:tcPr>
            <w:tcW w:w="6930" w:type="dxa"/>
          </w:tcPr>
          <w:p w14:paraId="622AB275">
            <w:pPr>
              <w:pStyle w:val="9"/>
              <w:rPr>
                <w:sz w:val="20"/>
              </w:rPr>
            </w:pPr>
          </w:p>
          <w:p w14:paraId="4E1986A2">
            <w:pPr>
              <w:pStyle w:val="9"/>
              <w:spacing w:before="2"/>
              <w:rPr>
                <w:sz w:val="21"/>
              </w:rPr>
            </w:pPr>
          </w:p>
          <w:p w14:paraId="3B3C1ED1">
            <w:pPr>
              <w:pStyle w:val="9"/>
              <w:ind w:left="35"/>
              <w:rPr>
                <w:sz w:val="20"/>
              </w:rPr>
            </w:pPr>
            <w:r>
              <w:rPr>
                <w:sz w:val="20"/>
              </w:rPr>
              <w:t>处2000元以上8000元以下罚款。</w:t>
            </w:r>
          </w:p>
        </w:tc>
      </w:tr>
      <w:tr w14:paraId="7D07A8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03ED953C">
            <w:pPr>
              <w:rPr>
                <w:sz w:val="2"/>
                <w:szCs w:val="2"/>
              </w:rPr>
            </w:pPr>
          </w:p>
        </w:tc>
        <w:tc>
          <w:tcPr>
            <w:tcW w:w="857" w:type="dxa"/>
            <w:vMerge w:val="continue"/>
            <w:tcBorders>
              <w:top w:val="nil"/>
            </w:tcBorders>
          </w:tcPr>
          <w:p w14:paraId="0377A9D1">
            <w:pPr>
              <w:rPr>
                <w:sz w:val="2"/>
                <w:szCs w:val="2"/>
              </w:rPr>
            </w:pPr>
          </w:p>
        </w:tc>
        <w:tc>
          <w:tcPr>
            <w:tcW w:w="1299" w:type="dxa"/>
            <w:vMerge w:val="continue"/>
            <w:tcBorders>
              <w:top w:val="nil"/>
            </w:tcBorders>
          </w:tcPr>
          <w:p w14:paraId="257B217A">
            <w:pPr>
              <w:rPr>
                <w:sz w:val="2"/>
                <w:szCs w:val="2"/>
              </w:rPr>
            </w:pPr>
          </w:p>
        </w:tc>
        <w:tc>
          <w:tcPr>
            <w:tcW w:w="2127" w:type="dxa"/>
            <w:vMerge w:val="continue"/>
            <w:tcBorders>
              <w:top w:val="nil"/>
            </w:tcBorders>
          </w:tcPr>
          <w:p w14:paraId="772EC3F1">
            <w:pPr>
              <w:rPr>
                <w:sz w:val="2"/>
                <w:szCs w:val="2"/>
              </w:rPr>
            </w:pPr>
          </w:p>
        </w:tc>
        <w:tc>
          <w:tcPr>
            <w:tcW w:w="6860" w:type="dxa"/>
            <w:vMerge w:val="continue"/>
            <w:tcBorders>
              <w:top w:val="nil"/>
            </w:tcBorders>
          </w:tcPr>
          <w:p w14:paraId="6F246DC1">
            <w:pPr>
              <w:rPr>
                <w:sz w:val="2"/>
                <w:szCs w:val="2"/>
              </w:rPr>
            </w:pPr>
          </w:p>
        </w:tc>
        <w:tc>
          <w:tcPr>
            <w:tcW w:w="1201" w:type="dxa"/>
            <w:vMerge w:val="continue"/>
            <w:tcBorders>
              <w:top w:val="nil"/>
            </w:tcBorders>
          </w:tcPr>
          <w:p w14:paraId="29FC63AB">
            <w:pPr>
              <w:rPr>
                <w:sz w:val="2"/>
                <w:szCs w:val="2"/>
              </w:rPr>
            </w:pPr>
          </w:p>
        </w:tc>
        <w:tc>
          <w:tcPr>
            <w:tcW w:w="2831" w:type="dxa"/>
          </w:tcPr>
          <w:p w14:paraId="60C1A647">
            <w:pPr>
              <w:pStyle w:val="9"/>
              <w:rPr>
                <w:sz w:val="20"/>
              </w:rPr>
            </w:pPr>
          </w:p>
          <w:p w14:paraId="26314A6D">
            <w:pPr>
              <w:pStyle w:val="9"/>
              <w:spacing w:before="154" w:line="230" w:lineRule="auto"/>
              <w:ind w:left="36" w:right="140"/>
              <w:rPr>
                <w:sz w:val="20"/>
              </w:rPr>
            </w:pPr>
            <w:r>
              <w:rPr>
                <w:sz w:val="20"/>
              </w:rPr>
              <w:t>未建立、保存服务档案，拒不改正的</w:t>
            </w:r>
          </w:p>
        </w:tc>
        <w:tc>
          <w:tcPr>
            <w:tcW w:w="6930" w:type="dxa"/>
          </w:tcPr>
          <w:p w14:paraId="0BCE2D27">
            <w:pPr>
              <w:pStyle w:val="9"/>
              <w:rPr>
                <w:sz w:val="20"/>
              </w:rPr>
            </w:pPr>
          </w:p>
          <w:p w14:paraId="250118D7">
            <w:pPr>
              <w:pStyle w:val="9"/>
              <w:spacing w:before="2"/>
              <w:rPr>
                <w:sz w:val="21"/>
              </w:rPr>
            </w:pPr>
          </w:p>
          <w:p w14:paraId="20DAA1A6">
            <w:pPr>
              <w:pStyle w:val="9"/>
              <w:ind w:left="35"/>
              <w:rPr>
                <w:sz w:val="20"/>
              </w:rPr>
            </w:pPr>
            <w:r>
              <w:rPr>
                <w:sz w:val="20"/>
              </w:rPr>
              <w:t>处8000元以上1.4万元以下罚款。</w:t>
            </w:r>
          </w:p>
        </w:tc>
      </w:tr>
      <w:tr w14:paraId="00DE5D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038A0053">
            <w:pPr>
              <w:rPr>
                <w:sz w:val="2"/>
                <w:szCs w:val="2"/>
              </w:rPr>
            </w:pPr>
          </w:p>
        </w:tc>
        <w:tc>
          <w:tcPr>
            <w:tcW w:w="857" w:type="dxa"/>
            <w:vMerge w:val="continue"/>
            <w:tcBorders>
              <w:top w:val="nil"/>
            </w:tcBorders>
          </w:tcPr>
          <w:p w14:paraId="0A82BFF4">
            <w:pPr>
              <w:rPr>
                <w:sz w:val="2"/>
                <w:szCs w:val="2"/>
              </w:rPr>
            </w:pPr>
          </w:p>
        </w:tc>
        <w:tc>
          <w:tcPr>
            <w:tcW w:w="1299" w:type="dxa"/>
            <w:vMerge w:val="continue"/>
            <w:tcBorders>
              <w:top w:val="nil"/>
            </w:tcBorders>
          </w:tcPr>
          <w:p w14:paraId="4E95A294">
            <w:pPr>
              <w:rPr>
                <w:sz w:val="2"/>
                <w:szCs w:val="2"/>
              </w:rPr>
            </w:pPr>
          </w:p>
        </w:tc>
        <w:tc>
          <w:tcPr>
            <w:tcW w:w="2127" w:type="dxa"/>
          </w:tcPr>
          <w:p w14:paraId="1977A678">
            <w:pPr>
              <w:pStyle w:val="9"/>
              <w:spacing w:before="166" w:line="230" w:lineRule="auto"/>
              <w:ind w:left="36" w:right="78"/>
              <w:jc w:val="both"/>
              <w:rPr>
                <w:sz w:val="20"/>
              </w:rPr>
            </w:pPr>
            <w:r>
              <w:rPr>
                <w:spacing w:val="-2"/>
                <w:sz w:val="20"/>
              </w:rPr>
              <w:t>对专业化病虫害防治服务组织未为田间作业人员配备必要的防护用品</w:t>
            </w:r>
            <w:r>
              <w:rPr>
                <w:sz w:val="20"/>
              </w:rPr>
              <w:t>的行政处罚</w:t>
            </w:r>
          </w:p>
        </w:tc>
        <w:tc>
          <w:tcPr>
            <w:tcW w:w="6860" w:type="dxa"/>
            <w:vMerge w:val="continue"/>
            <w:tcBorders>
              <w:top w:val="nil"/>
            </w:tcBorders>
          </w:tcPr>
          <w:p w14:paraId="07B12F47">
            <w:pPr>
              <w:rPr>
                <w:sz w:val="2"/>
                <w:szCs w:val="2"/>
              </w:rPr>
            </w:pPr>
          </w:p>
        </w:tc>
        <w:tc>
          <w:tcPr>
            <w:tcW w:w="1201" w:type="dxa"/>
            <w:vMerge w:val="continue"/>
            <w:tcBorders>
              <w:top w:val="nil"/>
            </w:tcBorders>
          </w:tcPr>
          <w:p w14:paraId="3FDF110C">
            <w:pPr>
              <w:rPr>
                <w:sz w:val="2"/>
                <w:szCs w:val="2"/>
              </w:rPr>
            </w:pPr>
          </w:p>
        </w:tc>
        <w:tc>
          <w:tcPr>
            <w:tcW w:w="2831" w:type="dxa"/>
          </w:tcPr>
          <w:p w14:paraId="5F4E1968">
            <w:pPr>
              <w:pStyle w:val="9"/>
              <w:rPr>
                <w:sz w:val="20"/>
              </w:rPr>
            </w:pPr>
          </w:p>
          <w:p w14:paraId="092E8EFB">
            <w:pPr>
              <w:pStyle w:val="9"/>
              <w:spacing w:before="157" w:line="230" w:lineRule="auto"/>
              <w:ind w:left="36" w:right="140"/>
              <w:rPr>
                <w:sz w:val="20"/>
              </w:rPr>
            </w:pPr>
            <w:r>
              <w:rPr>
                <w:sz w:val="20"/>
              </w:rPr>
              <w:t>编造虚假服务档案，拒不改正的</w:t>
            </w:r>
          </w:p>
        </w:tc>
        <w:tc>
          <w:tcPr>
            <w:tcW w:w="6930" w:type="dxa"/>
          </w:tcPr>
          <w:p w14:paraId="00FF8B8D">
            <w:pPr>
              <w:pStyle w:val="9"/>
              <w:rPr>
                <w:sz w:val="20"/>
              </w:rPr>
            </w:pPr>
          </w:p>
          <w:p w14:paraId="58F55A05">
            <w:pPr>
              <w:pStyle w:val="9"/>
              <w:spacing w:before="2"/>
              <w:rPr>
                <w:sz w:val="21"/>
              </w:rPr>
            </w:pPr>
          </w:p>
          <w:p w14:paraId="33D032B4">
            <w:pPr>
              <w:pStyle w:val="9"/>
              <w:spacing w:before="1"/>
              <w:ind w:left="35"/>
              <w:rPr>
                <w:sz w:val="20"/>
              </w:rPr>
            </w:pPr>
            <w:r>
              <w:rPr>
                <w:sz w:val="20"/>
              </w:rPr>
              <w:t>处1.4万元以上2万元以下罚款。</w:t>
            </w:r>
          </w:p>
        </w:tc>
      </w:tr>
      <w:tr w14:paraId="351B54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restart"/>
          </w:tcPr>
          <w:p w14:paraId="3827B0FF">
            <w:pPr>
              <w:pStyle w:val="9"/>
              <w:rPr>
                <w:sz w:val="20"/>
              </w:rPr>
            </w:pPr>
          </w:p>
          <w:p w14:paraId="6D3B3582">
            <w:pPr>
              <w:pStyle w:val="9"/>
              <w:rPr>
                <w:sz w:val="20"/>
              </w:rPr>
            </w:pPr>
          </w:p>
          <w:p w14:paraId="36B30213">
            <w:pPr>
              <w:pStyle w:val="9"/>
              <w:rPr>
                <w:sz w:val="20"/>
              </w:rPr>
            </w:pPr>
          </w:p>
          <w:p w14:paraId="32AEABEF">
            <w:pPr>
              <w:pStyle w:val="9"/>
              <w:rPr>
                <w:sz w:val="20"/>
              </w:rPr>
            </w:pPr>
          </w:p>
          <w:p w14:paraId="3FD94C49">
            <w:pPr>
              <w:pStyle w:val="9"/>
              <w:rPr>
                <w:sz w:val="20"/>
              </w:rPr>
            </w:pPr>
          </w:p>
          <w:p w14:paraId="37DEE1B4">
            <w:pPr>
              <w:pStyle w:val="9"/>
              <w:rPr>
                <w:sz w:val="20"/>
              </w:rPr>
            </w:pPr>
          </w:p>
          <w:p w14:paraId="18C5E24C">
            <w:pPr>
              <w:pStyle w:val="9"/>
              <w:rPr>
                <w:sz w:val="20"/>
              </w:rPr>
            </w:pPr>
          </w:p>
          <w:p w14:paraId="430E00BF">
            <w:pPr>
              <w:pStyle w:val="9"/>
              <w:rPr>
                <w:sz w:val="20"/>
              </w:rPr>
            </w:pPr>
          </w:p>
          <w:p w14:paraId="339790CB">
            <w:pPr>
              <w:pStyle w:val="9"/>
              <w:rPr>
                <w:sz w:val="20"/>
              </w:rPr>
            </w:pPr>
          </w:p>
          <w:p w14:paraId="4BF82DD2">
            <w:pPr>
              <w:pStyle w:val="9"/>
              <w:rPr>
                <w:sz w:val="20"/>
              </w:rPr>
            </w:pPr>
          </w:p>
          <w:p w14:paraId="24FCD407">
            <w:pPr>
              <w:pStyle w:val="9"/>
              <w:spacing w:before="1"/>
              <w:rPr>
                <w:sz w:val="25"/>
              </w:rPr>
            </w:pPr>
          </w:p>
          <w:p w14:paraId="1A6AB468">
            <w:pPr>
              <w:pStyle w:val="9"/>
              <w:ind w:left="177"/>
              <w:rPr>
                <w:sz w:val="20"/>
              </w:rPr>
            </w:pPr>
            <w:r>
              <w:rPr>
                <w:sz w:val="20"/>
              </w:rPr>
              <w:t>39</w:t>
            </w:r>
          </w:p>
        </w:tc>
        <w:tc>
          <w:tcPr>
            <w:tcW w:w="857" w:type="dxa"/>
            <w:vMerge w:val="restart"/>
          </w:tcPr>
          <w:p w14:paraId="2FD2958C">
            <w:pPr>
              <w:pStyle w:val="9"/>
              <w:rPr>
                <w:sz w:val="20"/>
              </w:rPr>
            </w:pPr>
          </w:p>
          <w:p w14:paraId="0D4BF407">
            <w:pPr>
              <w:pStyle w:val="9"/>
              <w:rPr>
                <w:sz w:val="20"/>
              </w:rPr>
            </w:pPr>
          </w:p>
          <w:p w14:paraId="2BC8D72A">
            <w:pPr>
              <w:pStyle w:val="9"/>
              <w:rPr>
                <w:sz w:val="20"/>
              </w:rPr>
            </w:pPr>
          </w:p>
          <w:p w14:paraId="1976E7C5">
            <w:pPr>
              <w:pStyle w:val="9"/>
              <w:rPr>
                <w:sz w:val="20"/>
              </w:rPr>
            </w:pPr>
          </w:p>
          <w:p w14:paraId="0836D7B7">
            <w:pPr>
              <w:pStyle w:val="9"/>
              <w:rPr>
                <w:sz w:val="20"/>
              </w:rPr>
            </w:pPr>
          </w:p>
          <w:p w14:paraId="3D0FED9E">
            <w:pPr>
              <w:pStyle w:val="9"/>
              <w:rPr>
                <w:sz w:val="20"/>
              </w:rPr>
            </w:pPr>
          </w:p>
          <w:p w14:paraId="5C3AD5E6">
            <w:pPr>
              <w:pStyle w:val="9"/>
              <w:rPr>
                <w:sz w:val="20"/>
              </w:rPr>
            </w:pPr>
          </w:p>
          <w:p w14:paraId="072ABEA5">
            <w:pPr>
              <w:pStyle w:val="9"/>
              <w:rPr>
                <w:sz w:val="20"/>
              </w:rPr>
            </w:pPr>
          </w:p>
          <w:p w14:paraId="58351D4E">
            <w:pPr>
              <w:pStyle w:val="9"/>
              <w:rPr>
                <w:sz w:val="20"/>
              </w:rPr>
            </w:pPr>
          </w:p>
          <w:p w14:paraId="774C9603">
            <w:pPr>
              <w:pStyle w:val="9"/>
              <w:spacing w:before="6"/>
              <w:rPr>
                <w:sz w:val="26"/>
              </w:rPr>
            </w:pPr>
          </w:p>
          <w:p w14:paraId="5BBC1A99">
            <w:pPr>
              <w:pStyle w:val="9"/>
              <w:spacing w:line="230" w:lineRule="auto"/>
              <w:ind w:left="138" w:right="99"/>
              <w:jc w:val="both"/>
              <w:rPr>
                <w:sz w:val="20"/>
              </w:rPr>
            </w:pPr>
            <w:r>
              <w:rPr>
                <w:sz w:val="20"/>
              </w:rPr>
              <w:t>农作物病虫害防治</w:t>
            </w:r>
          </w:p>
        </w:tc>
        <w:tc>
          <w:tcPr>
            <w:tcW w:w="3426" w:type="dxa"/>
            <w:gridSpan w:val="2"/>
            <w:vMerge w:val="restart"/>
          </w:tcPr>
          <w:p w14:paraId="7E8ED811">
            <w:pPr>
              <w:pStyle w:val="9"/>
              <w:rPr>
                <w:sz w:val="20"/>
              </w:rPr>
            </w:pPr>
          </w:p>
          <w:p w14:paraId="17870C56">
            <w:pPr>
              <w:pStyle w:val="9"/>
              <w:rPr>
                <w:sz w:val="20"/>
              </w:rPr>
            </w:pPr>
          </w:p>
          <w:p w14:paraId="2E759A5B">
            <w:pPr>
              <w:pStyle w:val="9"/>
              <w:rPr>
                <w:sz w:val="20"/>
              </w:rPr>
            </w:pPr>
          </w:p>
          <w:p w14:paraId="53154BDF">
            <w:pPr>
              <w:pStyle w:val="9"/>
              <w:rPr>
                <w:sz w:val="20"/>
              </w:rPr>
            </w:pPr>
          </w:p>
          <w:p w14:paraId="484C6E30">
            <w:pPr>
              <w:pStyle w:val="9"/>
              <w:rPr>
                <w:sz w:val="20"/>
              </w:rPr>
            </w:pPr>
          </w:p>
          <w:p w14:paraId="59BB0C6C">
            <w:pPr>
              <w:pStyle w:val="9"/>
              <w:rPr>
                <w:sz w:val="20"/>
              </w:rPr>
            </w:pPr>
          </w:p>
          <w:p w14:paraId="0ABD515A">
            <w:pPr>
              <w:pStyle w:val="9"/>
              <w:rPr>
                <w:sz w:val="20"/>
              </w:rPr>
            </w:pPr>
          </w:p>
          <w:p w14:paraId="1BEEBCA4">
            <w:pPr>
              <w:pStyle w:val="9"/>
              <w:rPr>
                <w:sz w:val="20"/>
              </w:rPr>
            </w:pPr>
          </w:p>
          <w:p w14:paraId="1703266B">
            <w:pPr>
              <w:pStyle w:val="9"/>
              <w:rPr>
                <w:sz w:val="20"/>
              </w:rPr>
            </w:pPr>
          </w:p>
          <w:p w14:paraId="6127A82B">
            <w:pPr>
              <w:pStyle w:val="9"/>
              <w:spacing w:before="6"/>
              <w:rPr>
                <w:sz w:val="26"/>
              </w:rPr>
            </w:pPr>
          </w:p>
          <w:p w14:paraId="7F31A972">
            <w:pPr>
              <w:pStyle w:val="9"/>
              <w:spacing w:line="230" w:lineRule="auto"/>
              <w:ind w:left="39" w:right="180"/>
              <w:jc w:val="both"/>
              <w:rPr>
                <w:sz w:val="20"/>
              </w:rPr>
            </w:pPr>
            <w:r>
              <w:rPr>
                <w:w w:val="95"/>
                <w:sz w:val="20"/>
              </w:rPr>
              <w:t>对境外组织和个人违反规定在我国境内开展农作物病虫害监测活动的行政</w:t>
            </w:r>
            <w:r>
              <w:rPr>
                <w:sz w:val="20"/>
              </w:rPr>
              <w:t>处罚</w:t>
            </w:r>
          </w:p>
        </w:tc>
        <w:tc>
          <w:tcPr>
            <w:tcW w:w="6860" w:type="dxa"/>
            <w:vMerge w:val="restart"/>
          </w:tcPr>
          <w:p w14:paraId="75A5B0A3">
            <w:pPr>
              <w:pStyle w:val="9"/>
              <w:rPr>
                <w:sz w:val="20"/>
              </w:rPr>
            </w:pPr>
          </w:p>
          <w:p w14:paraId="4F342D43">
            <w:pPr>
              <w:pStyle w:val="9"/>
              <w:rPr>
                <w:sz w:val="20"/>
              </w:rPr>
            </w:pPr>
          </w:p>
          <w:p w14:paraId="5CB7FF8A">
            <w:pPr>
              <w:pStyle w:val="9"/>
              <w:rPr>
                <w:sz w:val="20"/>
              </w:rPr>
            </w:pPr>
          </w:p>
          <w:p w14:paraId="0BE15F28">
            <w:pPr>
              <w:pStyle w:val="9"/>
              <w:rPr>
                <w:sz w:val="20"/>
              </w:rPr>
            </w:pPr>
          </w:p>
          <w:p w14:paraId="2A206748">
            <w:pPr>
              <w:pStyle w:val="9"/>
              <w:rPr>
                <w:sz w:val="20"/>
              </w:rPr>
            </w:pPr>
          </w:p>
          <w:p w14:paraId="44F9569D">
            <w:pPr>
              <w:pStyle w:val="9"/>
              <w:rPr>
                <w:sz w:val="20"/>
              </w:rPr>
            </w:pPr>
          </w:p>
          <w:p w14:paraId="2CFE31D8">
            <w:pPr>
              <w:pStyle w:val="9"/>
              <w:rPr>
                <w:sz w:val="20"/>
              </w:rPr>
            </w:pPr>
          </w:p>
          <w:p w14:paraId="69559287">
            <w:pPr>
              <w:pStyle w:val="9"/>
              <w:rPr>
                <w:sz w:val="20"/>
              </w:rPr>
            </w:pPr>
          </w:p>
          <w:p w14:paraId="5EB3D406">
            <w:pPr>
              <w:pStyle w:val="9"/>
              <w:spacing w:before="7"/>
              <w:rPr>
                <w:sz w:val="26"/>
              </w:rPr>
            </w:pPr>
          </w:p>
          <w:p w14:paraId="50A3AF83">
            <w:pPr>
              <w:pStyle w:val="9"/>
              <w:spacing w:line="252" w:lineRule="exact"/>
              <w:ind w:left="38"/>
              <w:rPr>
                <w:b/>
                <w:sz w:val="20"/>
              </w:rPr>
            </w:pPr>
            <w:r>
              <w:rPr>
                <w:b/>
                <w:sz w:val="20"/>
              </w:rPr>
              <w:t>《农作物病虫害防治条例》（2020）</w:t>
            </w:r>
          </w:p>
          <w:p w14:paraId="3D695230">
            <w:pPr>
              <w:pStyle w:val="9"/>
              <w:spacing w:before="4" w:line="230" w:lineRule="auto"/>
              <w:ind w:left="38" w:right="9"/>
              <w:rPr>
                <w:sz w:val="20"/>
              </w:rPr>
            </w:pPr>
            <w:r>
              <w:rPr>
                <w:b/>
                <w:spacing w:val="13"/>
                <w:sz w:val="20"/>
              </w:rPr>
              <w:t xml:space="preserve">第四十三条 </w:t>
            </w:r>
            <w:r>
              <w:rPr>
                <w:spacing w:val="-1"/>
                <w:sz w:val="20"/>
              </w:rPr>
              <w:t>境外组织和个人违反本条例规定，在我国境内开展农作物病</w:t>
            </w:r>
            <w:r>
              <w:rPr>
                <w:sz w:val="20"/>
              </w:rPr>
              <w:t xml:space="preserve">虫害监测活动的，由县级以上人民政府农业农村主管部门责令其停止监测活 </w:t>
            </w:r>
            <w:r>
              <w:rPr>
                <w:w w:val="95"/>
                <w:sz w:val="20"/>
              </w:rPr>
              <w:t>动，没收监测数据和工具，并处10万元以上50万元以下罚款；情节严重的，并</w:t>
            </w:r>
            <w:r>
              <w:rPr>
                <w:sz w:val="20"/>
              </w:rPr>
              <w:t>处50万元以上100万元以下罚款；构成犯罪的，依法追究刑事责任。</w:t>
            </w:r>
          </w:p>
        </w:tc>
        <w:tc>
          <w:tcPr>
            <w:tcW w:w="4032" w:type="dxa"/>
            <w:gridSpan w:val="2"/>
          </w:tcPr>
          <w:p w14:paraId="6C407115">
            <w:pPr>
              <w:pStyle w:val="9"/>
              <w:rPr>
                <w:sz w:val="20"/>
              </w:rPr>
            </w:pPr>
          </w:p>
          <w:p w14:paraId="63536D40">
            <w:pPr>
              <w:pStyle w:val="9"/>
              <w:spacing w:before="11"/>
              <w:rPr>
                <w:sz w:val="19"/>
              </w:rPr>
            </w:pPr>
          </w:p>
          <w:p w14:paraId="6457CA5A">
            <w:pPr>
              <w:pStyle w:val="9"/>
              <w:spacing w:before="1" w:line="230" w:lineRule="auto"/>
              <w:ind w:left="37" w:right="191"/>
              <w:rPr>
                <w:sz w:val="20"/>
              </w:rPr>
            </w:pPr>
            <w:r>
              <w:rPr>
                <w:w w:val="95"/>
                <w:sz w:val="20"/>
              </w:rPr>
              <w:t>境外组织和个人在我国境内开展农作物病虫</w:t>
            </w:r>
            <w:r>
              <w:rPr>
                <w:sz w:val="20"/>
              </w:rPr>
              <w:t>害监测活动，没有向境外输出监测数据的</w:t>
            </w:r>
          </w:p>
        </w:tc>
        <w:tc>
          <w:tcPr>
            <w:tcW w:w="6930" w:type="dxa"/>
          </w:tcPr>
          <w:p w14:paraId="252198A4">
            <w:pPr>
              <w:pStyle w:val="9"/>
              <w:rPr>
                <w:sz w:val="20"/>
              </w:rPr>
            </w:pPr>
          </w:p>
          <w:p w14:paraId="596C66E3">
            <w:pPr>
              <w:pStyle w:val="9"/>
              <w:spacing w:before="3"/>
              <w:rPr>
                <w:sz w:val="19"/>
              </w:rPr>
            </w:pPr>
          </w:p>
          <w:p w14:paraId="092AC7D2">
            <w:pPr>
              <w:pStyle w:val="9"/>
              <w:spacing w:before="1" w:line="252" w:lineRule="exact"/>
              <w:ind w:left="35"/>
              <w:rPr>
                <w:sz w:val="20"/>
              </w:rPr>
            </w:pPr>
            <w:r>
              <w:rPr>
                <w:sz w:val="20"/>
              </w:rPr>
              <w:t>责令其停止监测活动，没收监测数据和工具，并处10万元以上30万元以下罚款</w:t>
            </w:r>
          </w:p>
          <w:p w14:paraId="57691C8C">
            <w:pPr>
              <w:pStyle w:val="9"/>
              <w:spacing w:line="252" w:lineRule="exact"/>
              <w:ind w:left="35"/>
              <w:rPr>
                <w:sz w:val="20"/>
              </w:rPr>
            </w:pPr>
            <w:r>
              <w:rPr>
                <w:w w:val="99"/>
                <w:sz w:val="20"/>
              </w:rPr>
              <w:t>。</w:t>
            </w:r>
          </w:p>
        </w:tc>
      </w:tr>
      <w:tr w14:paraId="641420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66FC938D">
            <w:pPr>
              <w:rPr>
                <w:sz w:val="2"/>
                <w:szCs w:val="2"/>
              </w:rPr>
            </w:pPr>
          </w:p>
        </w:tc>
        <w:tc>
          <w:tcPr>
            <w:tcW w:w="857" w:type="dxa"/>
            <w:vMerge w:val="continue"/>
            <w:tcBorders>
              <w:top w:val="nil"/>
            </w:tcBorders>
          </w:tcPr>
          <w:p w14:paraId="651143C0">
            <w:pPr>
              <w:rPr>
                <w:sz w:val="2"/>
                <w:szCs w:val="2"/>
              </w:rPr>
            </w:pPr>
          </w:p>
        </w:tc>
        <w:tc>
          <w:tcPr>
            <w:tcW w:w="3426" w:type="dxa"/>
            <w:gridSpan w:val="2"/>
            <w:vMerge w:val="continue"/>
            <w:tcBorders>
              <w:top w:val="nil"/>
            </w:tcBorders>
          </w:tcPr>
          <w:p w14:paraId="35187430">
            <w:pPr>
              <w:rPr>
                <w:sz w:val="2"/>
                <w:szCs w:val="2"/>
              </w:rPr>
            </w:pPr>
          </w:p>
        </w:tc>
        <w:tc>
          <w:tcPr>
            <w:tcW w:w="6860" w:type="dxa"/>
            <w:vMerge w:val="continue"/>
            <w:tcBorders>
              <w:top w:val="nil"/>
            </w:tcBorders>
          </w:tcPr>
          <w:p w14:paraId="105F6C2E">
            <w:pPr>
              <w:rPr>
                <w:sz w:val="2"/>
                <w:szCs w:val="2"/>
              </w:rPr>
            </w:pPr>
          </w:p>
        </w:tc>
        <w:tc>
          <w:tcPr>
            <w:tcW w:w="4032" w:type="dxa"/>
            <w:gridSpan w:val="2"/>
          </w:tcPr>
          <w:p w14:paraId="1B4521C4">
            <w:pPr>
              <w:pStyle w:val="9"/>
              <w:rPr>
                <w:sz w:val="20"/>
              </w:rPr>
            </w:pPr>
          </w:p>
          <w:p w14:paraId="5B70A19F">
            <w:pPr>
              <w:pStyle w:val="9"/>
              <w:spacing w:before="128" w:line="232" w:lineRule="auto"/>
              <w:ind w:left="37" w:right="188"/>
              <w:jc w:val="both"/>
              <w:rPr>
                <w:sz w:val="20"/>
              </w:rPr>
            </w:pPr>
            <w:r>
              <w:rPr>
                <w:spacing w:val="-1"/>
                <w:w w:val="95"/>
                <w:sz w:val="20"/>
              </w:rPr>
              <w:t xml:space="preserve">境外组织和个人在我国境内开展农作物病虫 </w:t>
            </w:r>
            <w:r>
              <w:rPr>
                <w:w w:val="95"/>
                <w:sz w:val="20"/>
              </w:rPr>
              <w:t>害监测活动，向境外输出不足30</w:t>
            </w:r>
            <w:r>
              <w:rPr>
                <w:spacing w:val="-4"/>
                <w:w w:val="95"/>
                <w:sz w:val="20"/>
              </w:rPr>
              <w:t>条监测数据</w:t>
            </w:r>
            <w:r>
              <w:rPr>
                <w:sz w:val="20"/>
              </w:rPr>
              <w:t>的</w:t>
            </w:r>
          </w:p>
        </w:tc>
        <w:tc>
          <w:tcPr>
            <w:tcW w:w="6930" w:type="dxa"/>
          </w:tcPr>
          <w:p w14:paraId="0464B6DD">
            <w:pPr>
              <w:pStyle w:val="9"/>
              <w:rPr>
                <w:sz w:val="20"/>
              </w:rPr>
            </w:pPr>
          </w:p>
          <w:p w14:paraId="6E08306D">
            <w:pPr>
              <w:pStyle w:val="9"/>
              <w:spacing w:before="4"/>
              <w:rPr>
                <w:sz w:val="19"/>
              </w:rPr>
            </w:pPr>
          </w:p>
          <w:p w14:paraId="527A6E92">
            <w:pPr>
              <w:pStyle w:val="9"/>
              <w:spacing w:line="252" w:lineRule="exact"/>
              <w:ind w:left="35"/>
              <w:rPr>
                <w:sz w:val="20"/>
              </w:rPr>
            </w:pPr>
            <w:r>
              <w:rPr>
                <w:sz w:val="20"/>
              </w:rPr>
              <w:t>责令其停止监测活动，没收监测数据和工具，并处30万元以上50万元以下罚款</w:t>
            </w:r>
          </w:p>
          <w:p w14:paraId="375D92A6">
            <w:pPr>
              <w:pStyle w:val="9"/>
              <w:spacing w:line="252" w:lineRule="exact"/>
              <w:ind w:left="35"/>
              <w:rPr>
                <w:sz w:val="20"/>
              </w:rPr>
            </w:pPr>
            <w:r>
              <w:rPr>
                <w:w w:val="99"/>
                <w:sz w:val="20"/>
              </w:rPr>
              <w:t>。</w:t>
            </w:r>
          </w:p>
        </w:tc>
      </w:tr>
      <w:tr w14:paraId="3F73C9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4FBA1F8E">
            <w:pPr>
              <w:rPr>
                <w:sz w:val="2"/>
                <w:szCs w:val="2"/>
              </w:rPr>
            </w:pPr>
          </w:p>
        </w:tc>
        <w:tc>
          <w:tcPr>
            <w:tcW w:w="857" w:type="dxa"/>
            <w:vMerge w:val="continue"/>
            <w:tcBorders>
              <w:top w:val="nil"/>
            </w:tcBorders>
          </w:tcPr>
          <w:p w14:paraId="0B9A154E">
            <w:pPr>
              <w:rPr>
                <w:sz w:val="2"/>
                <w:szCs w:val="2"/>
              </w:rPr>
            </w:pPr>
          </w:p>
        </w:tc>
        <w:tc>
          <w:tcPr>
            <w:tcW w:w="3426" w:type="dxa"/>
            <w:gridSpan w:val="2"/>
            <w:vMerge w:val="continue"/>
            <w:tcBorders>
              <w:top w:val="nil"/>
            </w:tcBorders>
          </w:tcPr>
          <w:p w14:paraId="79A6DC12">
            <w:pPr>
              <w:rPr>
                <w:sz w:val="2"/>
                <w:szCs w:val="2"/>
              </w:rPr>
            </w:pPr>
          </w:p>
        </w:tc>
        <w:tc>
          <w:tcPr>
            <w:tcW w:w="6860" w:type="dxa"/>
            <w:vMerge w:val="continue"/>
            <w:tcBorders>
              <w:top w:val="nil"/>
            </w:tcBorders>
          </w:tcPr>
          <w:p w14:paraId="79A1FFB7">
            <w:pPr>
              <w:rPr>
                <w:sz w:val="2"/>
                <w:szCs w:val="2"/>
              </w:rPr>
            </w:pPr>
          </w:p>
        </w:tc>
        <w:tc>
          <w:tcPr>
            <w:tcW w:w="4032" w:type="dxa"/>
            <w:gridSpan w:val="2"/>
          </w:tcPr>
          <w:p w14:paraId="14B73AEC">
            <w:pPr>
              <w:pStyle w:val="9"/>
              <w:rPr>
                <w:sz w:val="20"/>
              </w:rPr>
            </w:pPr>
          </w:p>
          <w:p w14:paraId="7F416B65">
            <w:pPr>
              <w:pStyle w:val="9"/>
              <w:spacing w:before="130" w:line="230" w:lineRule="auto"/>
              <w:ind w:left="37" w:right="190"/>
              <w:jc w:val="both"/>
              <w:rPr>
                <w:sz w:val="20"/>
              </w:rPr>
            </w:pPr>
            <w:r>
              <w:rPr>
                <w:spacing w:val="-1"/>
                <w:w w:val="95"/>
                <w:sz w:val="20"/>
              </w:rPr>
              <w:t xml:space="preserve">境外组织和个人在我国境内开展农作物病虫 </w:t>
            </w:r>
            <w:r>
              <w:rPr>
                <w:w w:val="95"/>
                <w:sz w:val="20"/>
              </w:rPr>
              <w:t>害监测活动，情节严重，向境外输出30</w:t>
            </w:r>
            <w:r>
              <w:rPr>
                <w:spacing w:val="-8"/>
                <w:w w:val="95"/>
                <w:sz w:val="20"/>
              </w:rPr>
              <w:t>条以</w:t>
            </w:r>
            <w:r>
              <w:rPr>
                <w:sz w:val="20"/>
              </w:rPr>
              <w:t>上不足50条监测数据的</w:t>
            </w:r>
          </w:p>
        </w:tc>
        <w:tc>
          <w:tcPr>
            <w:tcW w:w="6930" w:type="dxa"/>
          </w:tcPr>
          <w:p w14:paraId="2BEB1B6B">
            <w:pPr>
              <w:pStyle w:val="9"/>
              <w:rPr>
                <w:sz w:val="20"/>
              </w:rPr>
            </w:pPr>
          </w:p>
          <w:p w14:paraId="5001B968">
            <w:pPr>
              <w:pStyle w:val="9"/>
              <w:spacing w:before="4"/>
              <w:rPr>
                <w:sz w:val="19"/>
              </w:rPr>
            </w:pPr>
          </w:p>
          <w:p w14:paraId="139D4BF5">
            <w:pPr>
              <w:pStyle w:val="9"/>
              <w:spacing w:line="252" w:lineRule="exact"/>
              <w:ind w:left="35"/>
              <w:rPr>
                <w:sz w:val="20"/>
              </w:rPr>
            </w:pPr>
            <w:r>
              <w:rPr>
                <w:sz w:val="20"/>
              </w:rPr>
              <w:t>责令其停止监测活动，没收监测数据和工具，并处50万元以上80万元以下罚款</w:t>
            </w:r>
          </w:p>
          <w:p w14:paraId="77061C1A">
            <w:pPr>
              <w:pStyle w:val="9"/>
              <w:spacing w:line="252" w:lineRule="exact"/>
              <w:ind w:left="35"/>
              <w:rPr>
                <w:sz w:val="20"/>
              </w:rPr>
            </w:pPr>
            <w:r>
              <w:rPr>
                <w:w w:val="99"/>
                <w:sz w:val="20"/>
              </w:rPr>
              <w:t>。</w:t>
            </w:r>
          </w:p>
        </w:tc>
      </w:tr>
      <w:tr w14:paraId="2356DE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494A2E6A">
            <w:pPr>
              <w:rPr>
                <w:sz w:val="2"/>
                <w:szCs w:val="2"/>
              </w:rPr>
            </w:pPr>
          </w:p>
        </w:tc>
        <w:tc>
          <w:tcPr>
            <w:tcW w:w="857" w:type="dxa"/>
            <w:vMerge w:val="continue"/>
            <w:tcBorders>
              <w:top w:val="nil"/>
            </w:tcBorders>
          </w:tcPr>
          <w:p w14:paraId="5C8FB52F">
            <w:pPr>
              <w:rPr>
                <w:sz w:val="2"/>
                <w:szCs w:val="2"/>
              </w:rPr>
            </w:pPr>
          </w:p>
        </w:tc>
        <w:tc>
          <w:tcPr>
            <w:tcW w:w="3426" w:type="dxa"/>
            <w:gridSpan w:val="2"/>
            <w:vMerge w:val="continue"/>
            <w:tcBorders>
              <w:top w:val="nil"/>
            </w:tcBorders>
          </w:tcPr>
          <w:p w14:paraId="6171B0D4">
            <w:pPr>
              <w:rPr>
                <w:sz w:val="2"/>
                <w:szCs w:val="2"/>
              </w:rPr>
            </w:pPr>
          </w:p>
        </w:tc>
        <w:tc>
          <w:tcPr>
            <w:tcW w:w="6860" w:type="dxa"/>
            <w:vMerge w:val="continue"/>
            <w:tcBorders>
              <w:top w:val="nil"/>
            </w:tcBorders>
          </w:tcPr>
          <w:p w14:paraId="76740B65">
            <w:pPr>
              <w:rPr>
                <w:sz w:val="2"/>
                <w:szCs w:val="2"/>
              </w:rPr>
            </w:pPr>
          </w:p>
        </w:tc>
        <w:tc>
          <w:tcPr>
            <w:tcW w:w="4032" w:type="dxa"/>
            <w:gridSpan w:val="2"/>
          </w:tcPr>
          <w:p w14:paraId="5B56EA8C">
            <w:pPr>
              <w:pStyle w:val="9"/>
              <w:spacing w:before="5"/>
              <w:rPr>
                <w:sz w:val="20"/>
              </w:rPr>
            </w:pPr>
          </w:p>
          <w:p w14:paraId="1DBD11DB">
            <w:pPr>
              <w:pStyle w:val="9"/>
              <w:spacing w:before="1" w:line="232" w:lineRule="auto"/>
              <w:ind w:left="37" w:right="190"/>
              <w:jc w:val="both"/>
              <w:rPr>
                <w:sz w:val="20"/>
              </w:rPr>
            </w:pPr>
            <w:r>
              <w:rPr>
                <w:spacing w:val="-1"/>
                <w:w w:val="95"/>
                <w:sz w:val="20"/>
              </w:rPr>
              <w:t xml:space="preserve">境外组织和个人在我国境内开展农作物病虫 </w:t>
            </w:r>
            <w:r>
              <w:rPr>
                <w:w w:val="95"/>
                <w:sz w:val="20"/>
              </w:rPr>
              <w:t>害监测活动，情节严重，向境外输出50</w:t>
            </w:r>
            <w:r>
              <w:rPr>
                <w:spacing w:val="-8"/>
                <w:w w:val="95"/>
                <w:sz w:val="20"/>
              </w:rPr>
              <w:t xml:space="preserve">条以 </w:t>
            </w:r>
            <w:r>
              <w:rPr>
                <w:spacing w:val="-1"/>
                <w:w w:val="95"/>
                <w:sz w:val="20"/>
              </w:rPr>
              <w:t>上监测数据，或者对我国生物信息安全造成</w:t>
            </w:r>
            <w:r>
              <w:rPr>
                <w:sz w:val="20"/>
              </w:rPr>
              <w:t>重大影响的</w:t>
            </w:r>
          </w:p>
        </w:tc>
        <w:tc>
          <w:tcPr>
            <w:tcW w:w="6930" w:type="dxa"/>
          </w:tcPr>
          <w:p w14:paraId="0587A596">
            <w:pPr>
              <w:pStyle w:val="9"/>
              <w:rPr>
                <w:sz w:val="20"/>
              </w:rPr>
            </w:pPr>
          </w:p>
          <w:p w14:paraId="224E8527">
            <w:pPr>
              <w:pStyle w:val="9"/>
              <w:spacing w:before="12"/>
              <w:rPr>
                <w:sz w:val="19"/>
              </w:rPr>
            </w:pPr>
          </w:p>
          <w:p w14:paraId="703223FB">
            <w:pPr>
              <w:pStyle w:val="9"/>
              <w:spacing w:line="230" w:lineRule="auto"/>
              <w:ind w:left="35" w:right="199"/>
              <w:rPr>
                <w:sz w:val="20"/>
              </w:rPr>
            </w:pPr>
            <w:r>
              <w:rPr>
                <w:w w:val="95"/>
                <w:sz w:val="20"/>
              </w:rPr>
              <w:t>责令其停止监测活动，没收监测数据和工具，并处80万元以上100</w:t>
            </w:r>
            <w:r>
              <w:rPr>
                <w:spacing w:val="-3"/>
                <w:w w:val="95"/>
                <w:sz w:val="20"/>
              </w:rPr>
              <w:t>万元以下罚</w:t>
            </w:r>
            <w:r>
              <w:rPr>
                <w:sz w:val="20"/>
              </w:rPr>
              <w:t>款。</w:t>
            </w:r>
          </w:p>
        </w:tc>
      </w:tr>
    </w:tbl>
    <w:p w14:paraId="65FE1843">
      <w:pPr>
        <w:spacing w:after="0" w:line="230" w:lineRule="auto"/>
        <w:rPr>
          <w:sz w:val="20"/>
        </w:rPr>
        <w:sectPr>
          <w:pgSz w:w="23820" w:h="16840" w:orient="landscape"/>
          <w:pgMar w:top="820" w:right="420" w:bottom="880" w:left="460" w:header="0" w:footer="695"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6930"/>
      </w:tblGrid>
      <w:tr w14:paraId="7E9E26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32526B63">
            <w:pPr>
              <w:pStyle w:val="9"/>
              <w:spacing w:before="7"/>
              <w:rPr>
                <w:sz w:val="17"/>
              </w:rPr>
            </w:pPr>
          </w:p>
          <w:p w14:paraId="05F33A2E">
            <w:pPr>
              <w:pStyle w:val="9"/>
              <w:ind w:left="76"/>
              <w:rPr>
                <w:b/>
                <w:sz w:val="20"/>
              </w:rPr>
            </w:pPr>
            <w:r>
              <w:rPr>
                <w:b/>
                <w:sz w:val="20"/>
              </w:rPr>
              <w:t>序号</w:t>
            </w:r>
          </w:p>
        </w:tc>
        <w:tc>
          <w:tcPr>
            <w:tcW w:w="857" w:type="dxa"/>
          </w:tcPr>
          <w:p w14:paraId="1E63784C">
            <w:pPr>
              <w:pStyle w:val="9"/>
              <w:spacing w:before="111" w:line="230" w:lineRule="auto"/>
              <w:ind w:left="234" w:right="199"/>
              <w:rPr>
                <w:b/>
                <w:sz w:val="20"/>
              </w:rPr>
            </w:pPr>
            <w:r>
              <w:rPr>
                <w:b/>
                <w:sz w:val="20"/>
              </w:rPr>
              <w:t>事项类别</w:t>
            </w:r>
          </w:p>
        </w:tc>
        <w:tc>
          <w:tcPr>
            <w:tcW w:w="3426" w:type="dxa"/>
            <w:gridSpan w:val="2"/>
          </w:tcPr>
          <w:p w14:paraId="4FDAACD6">
            <w:pPr>
              <w:pStyle w:val="9"/>
              <w:spacing w:before="7"/>
              <w:rPr>
                <w:sz w:val="17"/>
              </w:rPr>
            </w:pPr>
          </w:p>
          <w:p w14:paraId="4D916E84">
            <w:pPr>
              <w:pStyle w:val="9"/>
              <w:ind w:left="1297" w:right="1265"/>
              <w:jc w:val="center"/>
              <w:rPr>
                <w:b/>
                <w:sz w:val="20"/>
              </w:rPr>
            </w:pPr>
            <w:r>
              <w:rPr>
                <w:b/>
                <w:sz w:val="20"/>
              </w:rPr>
              <w:t>事项名称</w:t>
            </w:r>
          </w:p>
        </w:tc>
        <w:tc>
          <w:tcPr>
            <w:tcW w:w="6860" w:type="dxa"/>
          </w:tcPr>
          <w:p w14:paraId="73E3B003">
            <w:pPr>
              <w:pStyle w:val="9"/>
              <w:spacing w:before="7"/>
              <w:rPr>
                <w:sz w:val="17"/>
              </w:rPr>
            </w:pPr>
          </w:p>
          <w:p w14:paraId="05DEA749">
            <w:pPr>
              <w:pStyle w:val="9"/>
              <w:ind w:left="3012" w:right="2984"/>
              <w:jc w:val="center"/>
              <w:rPr>
                <w:b/>
                <w:sz w:val="20"/>
              </w:rPr>
            </w:pPr>
            <w:r>
              <w:rPr>
                <w:b/>
                <w:sz w:val="20"/>
              </w:rPr>
              <w:t>实施依据</w:t>
            </w:r>
          </w:p>
        </w:tc>
        <w:tc>
          <w:tcPr>
            <w:tcW w:w="4032" w:type="dxa"/>
            <w:gridSpan w:val="2"/>
          </w:tcPr>
          <w:p w14:paraId="2278A0CB">
            <w:pPr>
              <w:pStyle w:val="9"/>
              <w:spacing w:before="7"/>
              <w:rPr>
                <w:sz w:val="17"/>
              </w:rPr>
            </w:pPr>
          </w:p>
          <w:p w14:paraId="0B4C7F36">
            <w:pPr>
              <w:pStyle w:val="9"/>
              <w:ind w:left="1597" w:right="1571"/>
              <w:jc w:val="center"/>
              <w:rPr>
                <w:b/>
                <w:sz w:val="20"/>
              </w:rPr>
            </w:pPr>
            <w:r>
              <w:rPr>
                <w:b/>
                <w:sz w:val="20"/>
              </w:rPr>
              <w:t>适用情形</w:t>
            </w:r>
          </w:p>
        </w:tc>
        <w:tc>
          <w:tcPr>
            <w:tcW w:w="6930" w:type="dxa"/>
          </w:tcPr>
          <w:p w14:paraId="5BB39AAB">
            <w:pPr>
              <w:pStyle w:val="9"/>
              <w:spacing w:before="7"/>
              <w:rPr>
                <w:sz w:val="17"/>
              </w:rPr>
            </w:pPr>
          </w:p>
          <w:p w14:paraId="597D4CAA">
            <w:pPr>
              <w:pStyle w:val="9"/>
              <w:ind w:left="3041" w:right="3017"/>
              <w:jc w:val="center"/>
              <w:rPr>
                <w:b/>
                <w:sz w:val="20"/>
              </w:rPr>
            </w:pPr>
            <w:r>
              <w:rPr>
                <w:b/>
                <w:sz w:val="20"/>
              </w:rPr>
              <w:t>裁量标准</w:t>
            </w:r>
          </w:p>
        </w:tc>
      </w:tr>
      <w:tr w14:paraId="12B4B8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restart"/>
          </w:tcPr>
          <w:p w14:paraId="40DA6EAC">
            <w:pPr>
              <w:pStyle w:val="9"/>
              <w:rPr>
                <w:sz w:val="20"/>
              </w:rPr>
            </w:pPr>
          </w:p>
          <w:p w14:paraId="38826CE8">
            <w:pPr>
              <w:pStyle w:val="9"/>
              <w:rPr>
                <w:sz w:val="20"/>
              </w:rPr>
            </w:pPr>
          </w:p>
          <w:p w14:paraId="758EE167">
            <w:pPr>
              <w:pStyle w:val="9"/>
              <w:rPr>
                <w:sz w:val="20"/>
              </w:rPr>
            </w:pPr>
          </w:p>
          <w:p w14:paraId="27E98747">
            <w:pPr>
              <w:pStyle w:val="9"/>
              <w:rPr>
                <w:sz w:val="20"/>
              </w:rPr>
            </w:pPr>
          </w:p>
          <w:p w14:paraId="1FE56DB2">
            <w:pPr>
              <w:pStyle w:val="9"/>
              <w:rPr>
                <w:sz w:val="20"/>
              </w:rPr>
            </w:pPr>
          </w:p>
          <w:p w14:paraId="3153B3A6">
            <w:pPr>
              <w:pStyle w:val="9"/>
              <w:rPr>
                <w:sz w:val="20"/>
              </w:rPr>
            </w:pPr>
          </w:p>
          <w:p w14:paraId="6F2C04A5">
            <w:pPr>
              <w:pStyle w:val="9"/>
              <w:rPr>
                <w:sz w:val="20"/>
              </w:rPr>
            </w:pPr>
          </w:p>
          <w:p w14:paraId="3C85453F">
            <w:pPr>
              <w:pStyle w:val="9"/>
              <w:rPr>
                <w:sz w:val="20"/>
              </w:rPr>
            </w:pPr>
          </w:p>
          <w:p w14:paraId="51A59685">
            <w:pPr>
              <w:pStyle w:val="9"/>
              <w:rPr>
                <w:sz w:val="20"/>
              </w:rPr>
            </w:pPr>
          </w:p>
          <w:p w14:paraId="467EFA9B">
            <w:pPr>
              <w:pStyle w:val="9"/>
              <w:rPr>
                <w:sz w:val="20"/>
              </w:rPr>
            </w:pPr>
          </w:p>
          <w:p w14:paraId="0F748875">
            <w:pPr>
              <w:pStyle w:val="9"/>
              <w:rPr>
                <w:sz w:val="20"/>
              </w:rPr>
            </w:pPr>
          </w:p>
          <w:p w14:paraId="2F5B0524">
            <w:pPr>
              <w:pStyle w:val="9"/>
              <w:rPr>
                <w:sz w:val="20"/>
              </w:rPr>
            </w:pPr>
          </w:p>
          <w:p w14:paraId="14C8C1E7">
            <w:pPr>
              <w:pStyle w:val="9"/>
              <w:rPr>
                <w:sz w:val="20"/>
              </w:rPr>
            </w:pPr>
          </w:p>
          <w:p w14:paraId="64A3F4A8">
            <w:pPr>
              <w:pStyle w:val="9"/>
              <w:rPr>
                <w:sz w:val="20"/>
              </w:rPr>
            </w:pPr>
          </w:p>
          <w:p w14:paraId="5410EC76">
            <w:pPr>
              <w:pStyle w:val="9"/>
              <w:rPr>
                <w:sz w:val="20"/>
              </w:rPr>
            </w:pPr>
          </w:p>
          <w:p w14:paraId="291DB622">
            <w:pPr>
              <w:pStyle w:val="9"/>
              <w:rPr>
                <w:sz w:val="20"/>
              </w:rPr>
            </w:pPr>
          </w:p>
          <w:p w14:paraId="076F6E3D">
            <w:pPr>
              <w:pStyle w:val="9"/>
              <w:rPr>
                <w:sz w:val="20"/>
              </w:rPr>
            </w:pPr>
          </w:p>
          <w:p w14:paraId="4E8727AF">
            <w:pPr>
              <w:pStyle w:val="9"/>
              <w:rPr>
                <w:sz w:val="20"/>
              </w:rPr>
            </w:pPr>
          </w:p>
          <w:p w14:paraId="6C2E68EF">
            <w:pPr>
              <w:pStyle w:val="9"/>
              <w:rPr>
                <w:sz w:val="20"/>
              </w:rPr>
            </w:pPr>
          </w:p>
          <w:p w14:paraId="2138B5BE">
            <w:pPr>
              <w:pStyle w:val="9"/>
              <w:rPr>
                <w:sz w:val="20"/>
              </w:rPr>
            </w:pPr>
          </w:p>
          <w:p w14:paraId="33915695">
            <w:pPr>
              <w:pStyle w:val="9"/>
              <w:rPr>
                <w:sz w:val="20"/>
              </w:rPr>
            </w:pPr>
          </w:p>
          <w:p w14:paraId="580030D6">
            <w:pPr>
              <w:pStyle w:val="9"/>
              <w:rPr>
                <w:sz w:val="20"/>
              </w:rPr>
            </w:pPr>
          </w:p>
          <w:p w14:paraId="0CBF80BD">
            <w:pPr>
              <w:pStyle w:val="9"/>
              <w:rPr>
                <w:sz w:val="20"/>
              </w:rPr>
            </w:pPr>
          </w:p>
          <w:p w14:paraId="5A88F382">
            <w:pPr>
              <w:pStyle w:val="9"/>
              <w:rPr>
                <w:sz w:val="20"/>
              </w:rPr>
            </w:pPr>
          </w:p>
          <w:p w14:paraId="56E63EA6">
            <w:pPr>
              <w:pStyle w:val="9"/>
              <w:rPr>
                <w:sz w:val="20"/>
              </w:rPr>
            </w:pPr>
          </w:p>
          <w:p w14:paraId="12CFF792">
            <w:pPr>
              <w:pStyle w:val="9"/>
              <w:rPr>
                <w:sz w:val="20"/>
              </w:rPr>
            </w:pPr>
          </w:p>
          <w:p w14:paraId="03E70CC1">
            <w:pPr>
              <w:pStyle w:val="9"/>
              <w:spacing w:before="174"/>
              <w:ind w:left="177"/>
              <w:rPr>
                <w:sz w:val="20"/>
              </w:rPr>
            </w:pPr>
            <w:r>
              <w:rPr>
                <w:sz w:val="20"/>
              </w:rPr>
              <w:t>40</w:t>
            </w:r>
          </w:p>
        </w:tc>
        <w:tc>
          <w:tcPr>
            <w:tcW w:w="857" w:type="dxa"/>
            <w:vMerge w:val="restart"/>
          </w:tcPr>
          <w:p w14:paraId="44E1054C">
            <w:pPr>
              <w:pStyle w:val="9"/>
              <w:rPr>
                <w:sz w:val="20"/>
              </w:rPr>
            </w:pPr>
          </w:p>
          <w:p w14:paraId="435D2118">
            <w:pPr>
              <w:pStyle w:val="9"/>
              <w:rPr>
                <w:sz w:val="20"/>
              </w:rPr>
            </w:pPr>
          </w:p>
          <w:p w14:paraId="01B23616">
            <w:pPr>
              <w:pStyle w:val="9"/>
              <w:rPr>
                <w:sz w:val="20"/>
              </w:rPr>
            </w:pPr>
          </w:p>
          <w:p w14:paraId="6E1A4F27">
            <w:pPr>
              <w:pStyle w:val="9"/>
              <w:rPr>
                <w:sz w:val="20"/>
              </w:rPr>
            </w:pPr>
          </w:p>
          <w:p w14:paraId="5F0F6F91">
            <w:pPr>
              <w:pStyle w:val="9"/>
              <w:rPr>
                <w:sz w:val="20"/>
              </w:rPr>
            </w:pPr>
          </w:p>
          <w:p w14:paraId="648FB8A5">
            <w:pPr>
              <w:pStyle w:val="9"/>
              <w:rPr>
                <w:sz w:val="20"/>
              </w:rPr>
            </w:pPr>
          </w:p>
          <w:p w14:paraId="3C2976FF">
            <w:pPr>
              <w:pStyle w:val="9"/>
              <w:rPr>
                <w:sz w:val="20"/>
              </w:rPr>
            </w:pPr>
          </w:p>
          <w:p w14:paraId="6269E829">
            <w:pPr>
              <w:pStyle w:val="9"/>
              <w:rPr>
                <w:sz w:val="20"/>
              </w:rPr>
            </w:pPr>
          </w:p>
          <w:p w14:paraId="3C246CDC">
            <w:pPr>
              <w:pStyle w:val="9"/>
              <w:rPr>
                <w:sz w:val="20"/>
              </w:rPr>
            </w:pPr>
          </w:p>
          <w:p w14:paraId="78C458B5">
            <w:pPr>
              <w:pStyle w:val="9"/>
              <w:rPr>
                <w:sz w:val="20"/>
              </w:rPr>
            </w:pPr>
          </w:p>
          <w:p w14:paraId="0456A794">
            <w:pPr>
              <w:pStyle w:val="9"/>
              <w:rPr>
                <w:sz w:val="20"/>
              </w:rPr>
            </w:pPr>
          </w:p>
          <w:p w14:paraId="38571EDD">
            <w:pPr>
              <w:pStyle w:val="9"/>
              <w:rPr>
                <w:sz w:val="20"/>
              </w:rPr>
            </w:pPr>
          </w:p>
          <w:p w14:paraId="7428C057">
            <w:pPr>
              <w:pStyle w:val="9"/>
              <w:rPr>
                <w:sz w:val="20"/>
              </w:rPr>
            </w:pPr>
          </w:p>
          <w:p w14:paraId="44D2F6CB">
            <w:pPr>
              <w:pStyle w:val="9"/>
              <w:rPr>
                <w:sz w:val="20"/>
              </w:rPr>
            </w:pPr>
          </w:p>
          <w:p w14:paraId="301E0B53">
            <w:pPr>
              <w:pStyle w:val="9"/>
              <w:rPr>
                <w:sz w:val="20"/>
              </w:rPr>
            </w:pPr>
          </w:p>
          <w:p w14:paraId="6FCABABD">
            <w:pPr>
              <w:pStyle w:val="9"/>
              <w:rPr>
                <w:sz w:val="20"/>
              </w:rPr>
            </w:pPr>
          </w:p>
          <w:p w14:paraId="20C61BEF">
            <w:pPr>
              <w:pStyle w:val="9"/>
              <w:rPr>
                <w:sz w:val="20"/>
              </w:rPr>
            </w:pPr>
          </w:p>
          <w:p w14:paraId="4F1471C0">
            <w:pPr>
              <w:pStyle w:val="9"/>
              <w:rPr>
                <w:sz w:val="20"/>
              </w:rPr>
            </w:pPr>
          </w:p>
          <w:p w14:paraId="48A996AC">
            <w:pPr>
              <w:pStyle w:val="9"/>
              <w:rPr>
                <w:sz w:val="20"/>
              </w:rPr>
            </w:pPr>
          </w:p>
          <w:p w14:paraId="6DD9C556">
            <w:pPr>
              <w:pStyle w:val="9"/>
              <w:rPr>
                <w:sz w:val="20"/>
              </w:rPr>
            </w:pPr>
          </w:p>
          <w:p w14:paraId="6997C16C">
            <w:pPr>
              <w:pStyle w:val="9"/>
              <w:rPr>
                <w:sz w:val="20"/>
              </w:rPr>
            </w:pPr>
          </w:p>
          <w:p w14:paraId="3D1C44EF">
            <w:pPr>
              <w:pStyle w:val="9"/>
              <w:rPr>
                <w:sz w:val="20"/>
              </w:rPr>
            </w:pPr>
          </w:p>
          <w:p w14:paraId="646E695B">
            <w:pPr>
              <w:pStyle w:val="9"/>
              <w:rPr>
                <w:sz w:val="20"/>
              </w:rPr>
            </w:pPr>
          </w:p>
          <w:p w14:paraId="6187A219">
            <w:pPr>
              <w:pStyle w:val="9"/>
              <w:rPr>
                <w:sz w:val="20"/>
              </w:rPr>
            </w:pPr>
          </w:p>
          <w:p w14:paraId="6ED35398">
            <w:pPr>
              <w:pStyle w:val="9"/>
              <w:rPr>
                <w:sz w:val="20"/>
              </w:rPr>
            </w:pPr>
          </w:p>
          <w:p w14:paraId="32BC57B7">
            <w:pPr>
              <w:pStyle w:val="9"/>
              <w:spacing w:before="4"/>
              <w:rPr>
                <w:sz w:val="24"/>
              </w:rPr>
            </w:pPr>
          </w:p>
          <w:p w14:paraId="77181EAB">
            <w:pPr>
              <w:pStyle w:val="9"/>
              <w:spacing w:line="232" w:lineRule="auto"/>
              <w:ind w:left="236" w:right="200"/>
              <w:rPr>
                <w:sz w:val="20"/>
              </w:rPr>
            </w:pPr>
            <w:r>
              <w:rPr>
                <w:sz w:val="20"/>
              </w:rPr>
              <w:t>植物检疫</w:t>
            </w:r>
          </w:p>
        </w:tc>
        <w:tc>
          <w:tcPr>
            <w:tcW w:w="1299" w:type="dxa"/>
            <w:vMerge w:val="restart"/>
          </w:tcPr>
          <w:p w14:paraId="6DE17ADE">
            <w:pPr>
              <w:pStyle w:val="9"/>
              <w:rPr>
                <w:sz w:val="20"/>
              </w:rPr>
            </w:pPr>
          </w:p>
          <w:p w14:paraId="6D8151EB">
            <w:pPr>
              <w:pStyle w:val="9"/>
              <w:rPr>
                <w:sz w:val="20"/>
              </w:rPr>
            </w:pPr>
          </w:p>
          <w:p w14:paraId="2F7022D2">
            <w:pPr>
              <w:pStyle w:val="9"/>
              <w:rPr>
                <w:sz w:val="20"/>
              </w:rPr>
            </w:pPr>
          </w:p>
          <w:p w14:paraId="249232A4">
            <w:pPr>
              <w:pStyle w:val="9"/>
              <w:rPr>
                <w:sz w:val="20"/>
              </w:rPr>
            </w:pPr>
          </w:p>
          <w:p w14:paraId="2A967A32">
            <w:pPr>
              <w:pStyle w:val="9"/>
              <w:rPr>
                <w:sz w:val="20"/>
              </w:rPr>
            </w:pPr>
          </w:p>
          <w:p w14:paraId="0BF2B20F">
            <w:pPr>
              <w:pStyle w:val="9"/>
              <w:rPr>
                <w:sz w:val="20"/>
              </w:rPr>
            </w:pPr>
          </w:p>
          <w:p w14:paraId="4E5C4E91">
            <w:pPr>
              <w:pStyle w:val="9"/>
              <w:rPr>
                <w:sz w:val="20"/>
              </w:rPr>
            </w:pPr>
          </w:p>
          <w:p w14:paraId="7E4FC687">
            <w:pPr>
              <w:pStyle w:val="9"/>
              <w:rPr>
                <w:sz w:val="20"/>
              </w:rPr>
            </w:pPr>
          </w:p>
          <w:p w14:paraId="4BF8AE12">
            <w:pPr>
              <w:pStyle w:val="9"/>
              <w:rPr>
                <w:sz w:val="20"/>
              </w:rPr>
            </w:pPr>
          </w:p>
          <w:p w14:paraId="6CC66422">
            <w:pPr>
              <w:pStyle w:val="9"/>
              <w:rPr>
                <w:sz w:val="20"/>
              </w:rPr>
            </w:pPr>
          </w:p>
          <w:p w14:paraId="0FA93D78">
            <w:pPr>
              <w:pStyle w:val="9"/>
              <w:rPr>
                <w:sz w:val="20"/>
              </w:rPr>
            </w:pPr>
          </w:p>
          <w:p w14:paraId="702FDAF1">
            <w:pPr>
              <w:pStyle w:val="9"/>
              <w:rPr>
                <w:sz w:val="20"/>
              </w:rPr>
            </w:pPr>
          </w:p>
          <w:p w14:paraId="6C6750BF">
            <w:pPr>
              <w:pStyle w:val="9"/>
              <w:rPr>
                <w:sz w:val="20"/>
              </w:rPr>
            </w:pPr>
          </w:p>
          <w:p w14:paraId="3A55C4C8">
            <w:pPr>
              <w:pStyle w:val="9"/>
              <w:rPr>
                <w:sz w:val="20"/>
              </w:rPr>
            </w:pPr>
          </w:p>
          <w:p w14:paraId="419D77D7">
            <w:pPr>
              <w:pStyle w:val="9"/>
              <w:rPr>
                <w:sz w:val="20"/>
              </w:rPr>
            </w:pPr>
          </w:p>
          <w:p w14:paraId="1753587B">
            <w:pPr>
              <w:pStyle w:val="9"/>
              <w:rPr>
                <w:sz w:val="20"/>
              </w:rPr>
            </w:pPr>
          </w:p>
          <w:p w14:paraId="045BC6B2">
            <w:pPr>
              <w:pStyle w:val="9"/>
              <w:rPr>
                <w:sz w:val="20"/>
              </w:rPr>
            </w:pPr>
          </w:p>
          <w:p w14:paraId="4352811A">
            <w:pPr>
              <w:pStyle w:val="9"/>
              <w:rPr>
                <w:sz w:val="20"/>
              </w:rPr>
            </w:pPr>
          </w:p>
          <w:p w14:paraId="1F83C40D">
            <w:pPr>
              <w:pStyle w:val="9"/>
              <w:rPr>
                <w:sz w:val="20"/>
              </w:rPr>
            </w:pPr>
          </w:p>
          <w:p w14:paraId="2B1F390B">
            <w:pPr>
              <w:pStyle w:val="9"/>
              <w:rPr>
                <w:sz w:val="20"/>
              </w:rPr>
            </w:pPr>
          </w:p>
          <w:p w14:paraId="39395D72">
            <w:pPr>
              <w:pStyle w:val="9"/>
              <w:rPr>
                <w:sz w:val="20"/>
              </w:rPr>
            </w:pPr>
          </w:p>
          <w:p w14:paraId="77C38E45">
            <w:pPr>
              <w:pStyle w:val="9"/>
              <w:rPr>
                <w:sz w:val="20"/>
              </w:rPr>
            </w:pPr>
          </w:p>
          <w:p w14:paraId="01538C8C">
            <w:pPr>
              <w:pStyle w:val="9"/>
              <w:rPr>
                <w:sz w:val="20"/>
              </w:rPr>
            </w:pPr>
          </w:p>
          <w:p w14:paraId="726DA1F6">
            <w:pPr>
              <w:pStyle w:val="9"/>
              <w:spacing w:before="5"/>
              <w:rPr>
                <w:sz w:val="16"/>
              </w:rPr>
            </w:pPr>
          </w:p>
          <w:p w14:paraId="373120E9">
            <w:pPr>
              <w:pStyle w:val="9"/>
              <w:spacing w:line="230" w:lineRule="auto"/>
              <w:ind w:left="39" w:right="43"/>
              <w:jc w:val="both"/>
              <w:rPr>
                <w:sz w:val="20"/>
              </w:rPr>
            </w:pPr>
            <w:r>
              <w:rPr>
                <w:spacing w:val="-3"/>
                <w:sz w:val="20"/>
              </w:rPr>
              <w:t>对未依照规定办理农业领域植物检疫证书或者在报检过程中弄虚作假等行为的行政</w:t>
            </w:r>
            <w:r>
              <w:rPr>
                <w:sz w:val="20"/>
              </w:rPr>
              <w:t>处罚</w:t>
            </w:r>
          </w:p>
        </w:tc>
        <w:tc>
          <w:tcPr>
            <w:tcW w:w="2127" w:type="dxa"/>
            <w:vMerge w:val="restart"/>
          </w:tcPr>
          <w:p w14:paraId="6A151943">
            <w:pPr>
              <w:pStyle w:val="9"/>
              <w:rPr>
                <w:sz w:val="20"/>
              </w:rPr>
            </w:pPr>
          </w:p>
          <w:p w14:paraId="3C79466F">
            <w:pPr>
              <w:pStyle w:val="9"/>
              <w:rPr>
                <w:sz w:val="20"/>
              </w:rPr>
            </w:pPr>
          </w:p>
          <w:p w14:paraId="00585479">
            <w:pPr>
              <w:pStyle w:val="9"/>
              <w:spacing w:before="2"/>
              <w:rPr>
                <w:sz w:val="20"/>
              </w:rPr>
            </w:pPr>
          </w:p>
          <w:p w14:paraId="588F3DC8">
            <w:pPr>
              <w:pStyle w:val="9"/>
              <w:spacing w:line="230" w:lineRule="auto"/>
              <w:ind w:left="36" w:right="77"/>
              <w:rPr>
                <w:sz w:val="20"/>
              </w:rPr>
            </w:pPr>
            <w:r>
              <w:rPr>
                <w:spacing w:val="-2"/>
                <w:sz w:val="20"/>
              </w:rPr>
              <w:t>对在报检过程中故意谎</w:t>
            </w:r>
            <w:r>
              <w:rPr>
                <w:sz w:val="20"/>
              </w:rPr>
              <w:t>报受检物品种类、品</w:t>
            </w:r>
            <w:r>
              <w:rPr>
                <w:spacing w:val="-2"/>
                <w:sz w:val="20"/>
              </w:rPr>
              <w:t>种，隐瞒受检物品数量</w:t>
            </w:r>
          </w:p>
          <w:p w14:paraId="65ABA345">
            <w:pPr>
              <w:pStyle w:val="9"/>
              <w:spacing w:before="1" w:line="230" w:lineRule="auto"/>
              <w:ind w:left="36" w:right="76"/>
              <w:jc w:val="both"/>
              <w:rPr>
                <w:sz w:val="20"/>
              </w:rPr>
            </w:pPr>
            <w:r>
              <w:rPr>
                <w:spacing w:val="-2"/>
                <w:sz w:val="20"/>
              </w:rPr>
              <w:t>、受检作物面积，提供虚假证明材料的行政处</w:t>
            </w:r>
            <w:r>
              <w:rPr>
                <w:sz w:val="20"/>
              </w:rPr>
              <w:t>罚</w:t>
            </w:r>
          </w:p>
        </w:tc>
        <w:tc>
          <w:tcPr>
            <w:tcW w:w="6860" w:type="dxa"/>
            <w:vMerge w:val="restart"/>
          </w:tcPr>
          <w:p w14:paraId="1909303D">
            <w:pPr>
              <w:pStyle w:val="9"/>
              <w:rPr>
                <w:sz w:val="20"/>
              </w:rPr>
            </w:pPr>
          </w:p>
          <w:p w14:paraId="462E50EA">
            <w:pPr>
              <w:pStyle w:val="9"/>
              <w:rPr>
                <w:sz w:val="20"/>
              </w:rPr>
            </w:pPr>
          </w:p>
          <w:p w14:paraId="49647FFC">
            <w:pPr>
              <w:pStyle w:val="9"/>
              <w:rPr>
                <w:sz w:val="20"/>
              </w:rPr>
            </w:pPr>
          </w:p>
          <w:p w14:paraId="159ED63B">
            <w:pPr>
              <w:pStyle w:val="9"/>
              <w:rPr>
                <w:sz w:val="20"/>
              </w:rPr>
            </w:pPr>
          </w:p>
          <w:p w14:paraId="6AB0ABF6">
            <w:pPr>
              <w:pStyle w:val="9"/>
              <w:rPr>
                <w:sz w:val="20"/>
              </w:rPr>
            </w:pPr>
          </w:p>
          <w:p w14:paraId="19AF2548">
            <w:pPr>
              <w:pStyle w:val="9"/>
              <w:rPr>
                <w:sz w:val="20"/>
              </w:rPr>
            </w:pPr>
          </w:p>
          <w:p w14:paraId="60E67C3E">
            <w:pPr>
              <w:pStyle w:val="9"/>
              <w:rPr>
                <w:sz w:val="20"/>
              </w:rPr>
            </w:pPr>
          </w:p>
          <w:p w14:paraId="7DCCF4EE">
            <w:pPr>
              <w:pStyle w:val="9"/>
              <w:rPr>
                <w:sz w:val="20"/>
              </w:rPr>
            </w:pPr>
          </w:p>
          <w:p w14:paraId="25431A03">
            <w:pPr>
              <w:pStyle w:val="9"/>
              <w:rPr>
                <w:sz w:val="20"/>
              </w:rPr>
            </w:pPr>
          </w:p>
          <w:p w14:paraId="57AD9AAF">
            <w:pPr>
              <w:pStyle w:val="9"/>
              <w:spacing w:before="10"/>
              <w:rPr>
                <w:sz w:val="25"/>
              </w:rPr>
            </w:pPr>
          </w:p>
          <w:p w14:paraId="3D8DF170">
            <w:pPr>
              <w:pStyle w:val="9"/>
              <w:spacing w:line="252" w:lineRule="exact"/>
              <w:ind w:left="38"/>
              <w:rPr>
                <w:b/>
                <w:sz w:val="20"/>
              </w:rPr>
            </w:pPr>
            <w:r>
              <w:rPr>
                <w:b/>
                <w:sz w:val="20"/>
              </w:rPr>
              <w:t>1.《植物检疫条例》(2017修订)</w:t>
            </w:r>
          </w:p>
          <w:p w14:paraId="7BA1BB16">
            <w:pPr>
              <w:pStyle w:val="9"/>
              <w:spacing w:line="248" w:lineRule="exact"/>
              <w:ind w:left="38"/>
              <w:rPr>
                <w:sz w:val="20"/>
              </w:rPr>
            </w:pPr>
            <w:r>
              <w:rPr>
                <w:b/>
                <w:sz w:val="20"/>
              </w:rPr>
              <w:t xml:space="preserve">第十八条第一、二款 </w:t>
            </w:r>
            <w:r>
              <w:rPr>
                <w:sz w:val="20"/>
              </w:rPr>
              <w:t>有下列行为之一的，植物检疫机构应当责令纠</w:t>
            </w:r>
          </w:p>
          <w:p w14:paraId="7BF51745">
            <w:pPr>
              <w:pStyle w:val="9"/>
              <w:spacing w:before="4" w:line="230" w:lineRule="auto"/>
              <w:ind w:left="38" w:right="31"/>
              <w:rPr>
                <w:sz w:val="20"/>
              </w:rPr>
            </w:pPr>
            <w:r>
              <w:rPr>
                <w:spacing w:val="-1"/>
                <w:w w:val="95"/>
                <w:sz w:val="20"/>
              </w:rPr>
              <w:t>正，可以处以罚款；造成损失的，应当负责赔偿；构成犯罪的，由司法机关依</w:t>
            </w:r>
            <w:r>
              <w:rPr>
                <w:spacing w:val="-2"/>
                <w:sz w:val="20"/>
              </w:rPr>
              <w:t>法追究刑事责任： (一)未依照本条例规定办理植物检疫证书或者在报检过程</w:t>
            </w:r>
            <w:r>
              <w:rPr>
                <w:spacing w:val="-3"/>
                <w:w w:val="95"/>
                <w:sz w:val="20"/>
              </w:rPr>
              <w:t>中弄虚作假的；(二)伪造、涂改、买卖、转让植物检疫单证、印章、标志、封</w:t>
            </w:r>
            <w:r>
              <w:rPr>
                <w:spacing w:val="-1"/>
                <w:w w:val="95"/>
                <w:sz w:val="20"/>
              </w:rPr>
              <w:t>识的；(三)未依照本条例规定调运、隔离试种或者生产应施检疫的植物、植物产品的；(四)违反本条例规定，擅自开拆植物、植物产品包装，调换植物、植</w:t>
            </w:r>
            <w:r>
              <w:rPr>
                <w:sz w:val="20"/>
              </w:rPr>
              <w:t>物产品， 或者擅自改变植物、植物产品的规定用途的；(五)违反本条例规定，引起疫情扩散的。</w:t>
            </w:r>
          </w:p>
          <w:p w14:paraId="20AE6983">
            <w:pPr>
              <w:pStyle w:val="9"/>
              <w:spacing w:before="8" w:line="230" w:lineRule="auto"/>
              <w:ind w:left="38" w:right="17"/>
              <w:rPr>
                <w:sz w:val="20"/>
              </w:rPr>
            </w:pPr>
            <w:r>
              <w:rPr>
                <w:spacing w:val="-1"/>
                <w:w w:val="95"/>
                <w:sz w:val="20"/>
              </w:rPr>
              <w:t>有前款第(一)、(二)、(三)、(四)项所列情形之一，尚不构成犯罪的，植</w:t>
            </w:r>
            <w:r>
              <w:rPr>
                <w:sz w:val="20"/>
              </w:rPr>
              <w:t>物检疫机构可以没收非法所得。</w:t>
            </w:r>
          </w:p>
          <w:p w14:paraId="295BC2D8">
            <w:pPr>
              <w:pStyle w:val="9"/>
              <w:spacing w:line="244" w:lineRule="exact"/>
              <w:ind w:left="38"/>
              <w:rPr>
                <w:b/>
                <w:sz w:val="20"/>
              </w:rPr>
            </w:pPr>
            <w:r>
              <w:rPr>
                <w:b/>
                <w:sz w:val="20"/>
              </w:rPr>
              <w:t>2.《植物检疫条例实施细则》（农业部分）（2007修正）</w:t>
            </w:r>
          </w:p>
          <w:p w14:paraId="6730DF5E">
            <w:pPr>
              <w:pStyle w:val="9"/>
              <w:spacing w:before="4" w:line="230" w:lineRule="auto"/>
              <w:ind w:left="38" w:right="33"/>
              <w:rPr>
                <w:sz w:val="20"/>
              </w:rPr>
            </w:pPr>
            <w:r>
              <w:rPr>
                <w:b/>
                <w:spacing w:val="16"/>
                <w:sz w:val="20"/>
              </w:rPr>
              <w:t xml:space="preserve">第二十五条 </w:t>
            </w:r>
            <w:r>
              <w:rPr>
                <w:sz w:val="20"/>
              </w:rPr>
              <w:t>有下列违法行为之一，尚未构成犯罪的，由植物检疫机构</w:t>
            </w:r>
            <w:r>
              <w:rPr>
                <w:w w:val="95"/>
                <w:sz w:val="20"/>
              </w:rPr>
              <w:t>处以罚款：（一）</w:t>
            </w:r>
            <w:r>
              <w:rPr>
                <w:spacing w:val="-1"/>
                <w:w w:val="95"/>
                <w:sz w:val="20"/>
              </w:rPr>
              <w:t>在报检过程中故意谎报受检物品种类、品种，隐瞒受检物品</w:t>
            </w:r>
            <w:r>
              <w:rPr>
                <w:w w:val="95"/>
                <w:sz w:val="20"/>
              </w:rPr>
              <w:t>数量、受检作物面积，提供虚假证明材料的；（二）</w:t>
            </w:r>
            <w:r>
              <w:rPr>
                <w:spacing w:val="-2"/>
                <w:w w:val="95"/>
                <w:sz w:val="20"/>
              </w:rPr>
              <w:t>在调运过程中擅自开拆检</w:t>
            </w:r>
            <w:r>
              <w:rPr>
                <w:spacing w:val="-1"/>
                <w:w w:val="95"/>
                <w:sz w:val="20"/>
              </w:rPr>
              <w:t>讫的植物、植物产品，调换或者夹带其他未经检疫的植物、植物产品，或者擅</w:t>
            </w:r>
            <w:r>
              <w:rPr>
                <w:w w:val="95"/>
                <w:sz w:val="20"/>
              </w:rPr>
              <w:t>自将非种用植物、植物产品作种用的；（三）</w:t>
            </w:r>
            <w:r>
              <w:rPr>
                <w:spacing w:val="-2"/>
                <w:w w:val="95"/>
                <w:sz w:val="20"/>
              </w:rPr>
              <w:t>伪造、涂改、买卖、转让植物检</w:t>
            </w:r>
            <w:r>
              <w:rPr>
                <w:w w:val="95"/>
                <w:sz w:val="20"/>
              </w:rPr>
              <w:t>疫单证、印章、标志、封识的；（四）</w:t>
            </w:r>
            <w:r>
              <w:rPr>
                <w:spacing w:val="-1"/>
                <w:w w:val="95"/>
                <w:sz w:val="20"/>
              </w:rPr>
              <w:t>违反《植物检疫条例》第七条、第八条</w:t>
            </w:r>
            <w:r>
              <w:rPr>
                <w:w w:val="95"/>
                <w:sz w:val="20"/>
              </w:rPr>
              <w:t>第一款、第十条规定之一，擅自调运植物、植物产品的；（五）</w:t>
            </w:r>
            <w:r>
              <w:rPr>
                <w:spacing w:val="-3"/>
                <w:w w:val="95"/>
                <w:sz w:val="20"/>
              </w:rPr>
              <w:t>违反《植物检</w:t>
            </w:r>
            <w:r>
              <w:rPr>
                <w:spacing w:val="-1"/>
                <w:w w:val="95"/>
                <w:sz w:val="20"/>
              </w:rPr>
              <w:t>疫条例》第十一条规定，试验、生产、推广带有植物检疫对象的种子、苗木和其他繁殖材料，或者违反《植物检疫条例》第十三条规定，未经批准在非疫区</w:t>
            </w:r>
            <w:r>
              <w:rPr>
                <w:w w:val="95"/>
                <w:sz w:val="20"/>
              </w:rPr>
              <w:t>进行检疫对象活体试验研究的；（六）</w:t>
            </w:r>
            <w:r>
              <w:rPr>
                <w:spacing w:val="-1"/>
                <w:w w:val="95"/>
                <w:sz w:val="20"/>
              </w:rPr>
              <w:t>违反《植物检疫条例》第十二条第二款规定，不在指定地点种植或者不按要求隔离试种，或者隔离试种期间擅自分散</w:t>
            </w:r>
            <w:r>
              <w:rPr>
                <w:sz w:val="20"/>
              </w:rPr>
              <w:t>种子、苗木和其他繁殖材料的。</w:t>
            </w:r>
          </w:p>
          <w:p w14:paraId="647CF28B">
            <w:pPr>
              <w:pStyle w:val="9"/>
              <w:spacing w:before="4" w:line="252" w:lineRule="exact"/>
              <w:ind w:left="38"/>
              <w:rPr>
                <w:sz w:val="20"/>
              </w:rPr>
            </w:pPr>
            <w:r>
              <w:rPr>
                <w:sz w:val="20"/>
              </w:rPr>
              <w:t>罚款按以下标准执行：</w:t>
            </w:r>
          </w:p>
          <w:p w14:paraId="7F8895DD">
            <w:pPr>
              <w:pStyle w:val="9"/>
              <w:spacing w:before="1" w:line="232" w:lineRule="auto"/>
              <w:ind w:left="38" w:right="23"/>
              <w:jc w:val="both"/>
              <w:rPr>
                <w:sz w:val="20"/>
              </w:rPr>
            </w:pPr>
            <w:r>
              <w:rPr>
                <w:w w:val="95"/>
                <w:sz w:val="20"/>
              </w:rPr>
              <w:t>对于非经营活动中的违法行为，处以1000</w:t>
            </w:r>
            <w:r>
              <w:rPr>
                <w:spacing w:val="-1"/>
                <w:w w:val="95"/>
                <w:sz w:val="20"/>
              </w:rPr>
              <w:t>元以下罚款；对于经营活动中的</w:t>
            </w:r>
            <w:r>
              <w:rPr>
                <w:w w:val="95"/>
                <w:sz w:val="20"/>
              </w:rPr>
              <w:t>违法行为，有违法所得的，处以违法所得3倍以下罚款，但最高不得超过</w:t>
            </w:r>
            <w:r>
              <w:rPr>
                <w:spacing w:val="-3"/>
                <w:w w:val="95"/>
                <w:sz w:val="20"/>
              </w:rPr>
              <w:t>30000</w:t>
            </w:r>
            <w:r>
              <w:rPr>
                <w:sz w:val="20"/>
              </w:rPr>
              <w:t xml:space="preserve">元；没有违法所得的，处以10000元以下罚款。 </w:t>
            </w:r>
          </w:p>
          <w:p w14:paraId="52005C1C">
            <w:pPr>
              <w:pStyle w:val="9"/>
              <w:spacing w:line="230" w:lineRule="auto"/>
              <w:ind w:left="38" w:right="227"/>
              <w:rPr>
                <w:sz w:val="20"/>
              </w:rPr>
            </w:pPr>
            <w:r>
              <w:rPr>
                <w:w w:val="95"/>
                <w:sz w:val="20"/>
              </w:rPr>
              <w:t>有本条第一款（二）、（三）、（四）、（五）、（六）</w:t>
            </w:r>
            <w:r>
              <w:rPr>
                <w:spacing w:val="-3"/>
                <w:w w:val="95"/>
                <w:sz w:val="20"/>
              </w:rPr>
              <w:t>项违法行为之</w:t>
            </w:r>
            <w:r>
              <w:rPr>
                <w:sz w:val="20"/>
              </w:rPr>
              <w:t xml:space="preserve">一，引起疫情扩散的，责令当事人销毁或者除害处理。 </w:t>
            </w:r>
          </w:p>
          <w:p w14:paraId="259C5CD1">
            <w:pPr>
              <w:pStyle w:val="9"/>
              <w:spacing w:line="232" w:lineRule="auto"/>
              <w:ind w:left="38" w:right="29"/>
              <w:rPr>
                <w:sz w:val="20"/>
              </w:rPr>
            </w:pPr>
            <w:r>
              <w:rPr>
                <w:spacing w:val="-1"/>
                <w:w w:val="95"/>
                <w:sz w:val="20"/>
              </w:rPr>
              <w:t>有本条第一款违法行为之一，造成损失的，植物检疫机构可以责令其赔偿</w:t>
            </w:r>
            <w:r>
              <w:rPr>
                <w:sz w:val="20"/>
              </w:rPr>
              <w:t>损失。</w:t>
            </w:r>
          </w:p>
          <w:p w14:paraId="69126464">
            <w:pPr>
              <w:pStyle w:val="9"/>
              <w:spacing w:line="230" w:lineRule="auto"/>
              <w:ind w:left="38" w:right="227"/>
              <w:rPr>
                <w:sz w:val="20"/>
              </w:rPr>
            </w:pPr>
            <w:r>
              <w:rPr>
                <w:w w:val="95"/>
                <w:sz w:val="20"/>
              </w:rPr>
              <w:t>有本条第一款（二）、（三）、（四）、（五）、（六）</w:t>
            </w:r>
            <w:r>
              <w:rPr>
                <w:spacing w:val="-3"/>
                <w:w w:val="95"/>
                <w:sz w:val="20"/>
              </w:rPr>
              <w:t>项违法行为之</w:t>
            </w:r>
            <w:r>
              <w:rPr>
                <w:sz w:val="20"/>
              </w:rPr>
              <w:t>一，以赢利为目的的，植物检疫机构可以没收当事人的非法所得。</w:t>
            </w:r>
          </w:p>
          <w:p w14:paraId="18511408">
            <w:pPr>
              <w:pStyle w:val="9"/>
              <w:spacing w:line="250" w:lineRule="exact"/>
              <w:ind w:left="38"/>
              <w:rPr>
                <w:rFonts w:hint="eastAsia" w:eastAsia="宋体"/>
                <w:b/>
                <w:sz w:val="20"/>
                <w:lang w:eastAsia="zh-CN"/>
              </w:rPr>
            </w:pPr>
          </w:p>
        </w:tc>
        <w:tc>
          <w:tcPr>
            <w:tcW w:w="1201" w:type="dxa"/>
            <w:vMerge w:val="restart"/>
          </w:tcPr>
          <w:p w14:paraId="2DBCD960">
            <w:pPr>
              <w:pStyle w:val="9"/>
              <w:rPr>
                <w:sz w:val="20"/>
              </w:rPr>
            </w:pPr>
          </w:p>
          <w:p w14:paraId="67D34374">
            <w:pPr>
              <w:pStyle w:val="9"/>
              <w:rPr>
                <w:sz w:val="20"/>
              </w:rPr>
            </w:pPr>
          </w:p>
          <w:p w14:paraId="1FBD003B">
            <w:pPr>
              <w:pStyle w:val="9"/>
              <w:rPr>
                <w:sz w:val="20"/>
              </w:rPr>
            </w:pPr>
          </w:p>
          <w:p w14:paraId="69C00AAE">
            <w:pPr>
              <w:pStyle w:val="9"/>
              <w:rPr>
                <w:sz w:val="20"/>
              </w:rPr>
            </w:pPr>
          </w:p>
          <w:p w14:paraId="3CC3C645">
            <w:pPr>
              <w:pStyle w:val="9"/>
              <w:rPr>
                <w:sz w:val="20"/>
              </w:rPr>
            </w:pPr>
          </w:p>
          <w:p w14:paraId="702301CC">
            <w:pPr>
              <w:pStyle w:val="9"/>
              <w:rPr>
                <w:sz w:val="20"/>
              </w:rPr>
            </w:pPr>
          </w:p>
          <w:p w14:paraId="4991D625">
            <w:pPr>
              <w:pStyle w:val="9"/>
              <w:rPr>
                <w:sz w:val="20"/>
              </w:rPr>
            </w:pPr>
          </w:p>
          <w:p w14:paraId="702840B8">
            <w:pPr>
              <w:pStyle w:val="9"/>
              <w:spacing w:before="2"/>
              <w:rPr>
                <w:sz w:val="17"/>
              </w:rPr>
            </w:pPr>
          </w:p>
          <w:p w14:paraId="31C33D4B">
            <w:pPr>
              <w:pStyle w:val="9"/>
              <w:spacing w:line="232" w:lineRule="auto"/>
              <w:ind w:left="37" w:right="105"/>
              <w:rPr>
                <w:sz w:val="20"/>
              </w:rPr>
            </w:pPr>
            <w:r>
              <w:rPr>
                <w:sz w:val="20"/>
              </w:rPr>
              <w:t>非经营活动的</w:t>
            </w:r>
          </w:p>
        </w:tc>
        <w:tc>
          <w:tcPr>
            <w:tcW w:w="2831" w:type="dxa"/>
          </w:tcPr>
          <w:p w14:paraId="10246D21">
            <w:pPr>
              <w:pStyle w:val="9"/>
              <w:rPr>
                <w:sz w:val="20"/>
              </w:rPr>
            </w:pPr>
          </w:p>
          <w:p w14:paraId="76CD5008">
            <w:pPr>
              <w:pStyle w:val="9"/>
              <w:spacing w:before="11"/>
              <w:rPr>
                <w:sz w:val="28"/>
              </w:rPr>
            </w:pPr>
          </w:p>
          <w:p w14:paraId="45C01B83">
            <w:pPr>
              <w:pStyle w:val="9"/>
              <w:ind w:left="36"/>
              <w:rPr>
                <w:sz w:val="20"/>
              </w:rPr>
            </w:pPr>
            <w:r>
              <w:rPr>
                <w:sz w:val="20"/>
              </w:rPr>
              <w:t>未引起疫情扩散的</w:t>
            </w:r>
          </w:p>
        </w:tc>
        <w:tc>
          <w:tcPr>
            <w:tcW w:w="6930" w:type="dxa"/>
          </w:tcPr>
          <w:p w14:paraId="75B8B379">
            <w:pPr>
              <w:pStyle w:val="9"/>
              <w:rPr>
                <w:sz w:val="20"/>
              </w:rPr>
            </w:pPr>
          </w:p>
          <w:p w14:paraId="131B0247">
            <w:pPr>
              <w:pStyle w:val="9"/>
              <w:spacing w:before="11"/>
              <w:rPr>
                <w:sz w:val="28"/>
              </w:rPr>
            </w:pPr>
          </w:p>
          <w:p w14:paraId="4677B63A">
            <w:pPr>
              <w:pStyle w:val="9"/>
              <w:ind w:left="35"/>
              <w:rPr>
                <w:sz w:val="20"/>
              </w:rPr>
            </w:pPr>
            <w:r>
              <w:rPr>
                <w:sz w:val="20"/>
              </w:rPr>
              <w:t>处以300元以下罚款。</w:t>
            </w:r>
          </w:p>
        </w:tc>
      </w:tr>
      <w:tr w14:paraId="3BA9B3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1012E5A5">
            <w:pPr>
              <w:rPr>
                <w:sz w:val="2"/>
                <w:szCs w:val="2"/>
              </w:rPr>
            </w:pPr>
          </w:p>
        </w:tc>
        <w:tc>
          <w:tcPr>
            <w:tcW w:w="857" w:type="dxa"/>
            <w:vMerge w:val="continue"/>
            <w:tcBorders>
              <w:top w:val="nil"/>
            </w:tcBorders>
          </w:tcPr>
          <w:p w14:paraId="0BA5597C">
            <w:pPr>
              <w:rPr>
                <w:sz w:val="2"/>
                <w:szCs w:val="2"/>
              </w:rPr>
            </w:pPr>
          </w:p>
        </w:tc>
        <w:tc>
          <w:tcPr>
            <w:tcW w:w="1299" w:type="dxa"/>
            <w:vMerge w:val="continue"/>
            <w:tcBorders>
              <w:top w:val="nil"/>
            </w:tcBorders>
          </w:tcPr>
          <w:p w14:paraId="6722BD35">
            <w:pPr>
              <w:rPr>
                <w:sz w:val="2"/>
                <w:szCs w:val="2"/>
              </w:rPr>
            </w:pPr>
          </w:p>
        </w:tc>
        <w:tc>
          <w:tcPr>
            <w:tcW w:w="2127" w:type="dxa"/>
            <w:vMerge w:val="continue"/>
            <w:tcBorders>
              <w:top w:val="nil"/>
            </w:tcBorders>
          </w:tcPr>
          <w:p w14:paraId="29A1EC12">
            <w:pPr>
              <w:rPr>
                <w:sz w:val="2"/>
                <w:szCs w:val="2"/>
              </w:rPr>
            </w:pPr>
          </w:p>
        </w:tc>
        <w:tc>
          <w:tcPr>
            <w:tcW w:w="6860" w:type="dxa"/>
            <w:vMerge w:val="continue"/>
            <w:tcBorders>
              <w:top w:val="nil"/>
            </w:tcBorders>
          </w:tcPr>
          <w:p w14:paraId="48B5550D">
            <w:pPr>
              <w:rPr>
                <w:sz w:val="2"/>
                <w:szCs w:val="2"/>
              </w:rPr>
            </w:pPr>
          </w:p>
        </w:tc>
        <w:tc>
          <w:tcPr>
            <w:tcW w:w="1201" w:type="dxa"/>
            <w:vMerge w:val="continue"/>
            <w:tcBorders>
              <w:top w:val="nil"/>
            </w:tcBorders>
          </w:tcPr>
          <w:p w14:paraId="362B4F72">
            <w:pPr>
              <w:rPr>
                <w:sz w:val="2"/>
                <w:szCs w:val="2"/>
              </w:rPr>
            </w:pPr>
          </w:p>
        </w:tc>
        <w:tc>
          <w:tcPr>
            <w:tcW w:w="2831" w:type="dxa"/>
          </w:tcPr>
          <w:p w14:paraId="536ACCEE">
            <w:pPr>
              <w:pStyle w:val="9"/>
              <w:rPr>
                <w:sz w:val="20"/>
              </w:rPr>
            </w:pPr>
          </w:p>
          <w:p w14:paraId="07D9BB2D">
            <w:pPr>
              <w:pStyle w:val="9"/>
              <w:spacing w:before="9"/>
              <w:rPr>
                <w:sz w:val="19"/>
              </w:rPr>
            </w:pPr>
          </w:p>
          <w:p w14:paraId="289FE330">
            <w:pPr>
              <w:pStyle w:val="9"/>
              <w:spacing w:line="232" w:lineRule="auto"/>
              <w:ind w:left="36" w:right="186"/>
              <w:rPr>
                <w:sz w:val="20"/>
              </w:rPr>
            </w:pPr>
            <w:r>
              <w:rPr>
                <w:w w:val="95"/>
                <w:sz w:val="20"/>
              </w:rPr>
              <w:t>引起疫情扩散的，疫情扩散面</w:t>
            </w:r>
            <w:r>
              <w:rPr>
                <w:sz w:val="20"/>
              </w:rPr>
              <w:t>积不足10亩的</w:t>
            </w:r>
          </w:p>
        </w:tc>
        <w:tc>
          <w:tcPr>
            <w:tcW w:w="6930" w:type="dxa"/>
          </w:tcPr>
          <w:p w14:paraId="09E03F02">
            <w:pPr>
              <w:pStyle w:val="9"/>
              <w:rPr>
                <w:sz w:val="20"/>
              </w:rPr>
            </w:pPr>
          </w:p>
          <w:p w14:paraId="1496B460">
            <w:pPr>
              <w:pStyle w:val="9"/>
              <w:rPr>
                <w:sz w:val="29"/>
              </w:rPr>
            </w:pPr>
          </w:p>
          <w:p w14:paraId="5DEC1883">
            <w:pPr>
              <w:pStyle w:val="9"/>
              <w:ind w:left="35"/>
              <w:rPr>
                <w:sz w:val="20"/>
              </w:rPr>
            </w:pPr>
            <w:r>
              <w:rPr>
                <w:sz w:val="20"/>
              </w:rPr>
              <w:t>处以300元以上700元以下罚款；引起疫情扩散的，责令销毁或者除害处理。</w:t>
            </w:r>
          </w:p>
        </w:tc>
      </w:tr>
      <w:tr w14:paraId="20D177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0824DE12">
            <w:pPr>
              <w:rPr>
                <w:sz w:val="2"/>
                <w:szCs w:val="2"/>
              </w:rPr>
            </w:pPr>
          </w:p>
        </w:tc>
        <w:tc>
          <w:tcPr>
            <w:tcW w:w="857" w:type="dxa"/>
            <w:vMerge w:val="continue"/>
            <w:tcBorders>
              <w:top w:val="nil"/>
            </w:tcBorders>
          </w:tcPr>
          <w:p w14:paraId="30FF68D7">
            <w:pPr>
              <w:rPr>
                <w:sz w:val="2"/>
                <w:szCs w:val="2"/>
              </w:rPr>
            </w:pPr>
          </w:p>
        </w:tc>
        <w:tc>
          <w:tcPr>
            <w:tcW w:w="1299" w:type="dxa"/>
            <w:vMerge w:val="continue"/>
            <w:tcBorders>
              <w:top w:val="nil"/>
            </w:tcBorders>
          </w:tcPr>
          <w:p w14:paraId="568B583E">
            <w:pPr>
              <w:rPr>
                <w:sz w:val="2"/>
                <w:szCs w:val="2"/>
              </w:rPr>
            </w:pPr>
          </w:p>
        </w:tc>
        <w:tc>
          <w:tcPr>
            <w:tcW w:w="2127" w:type="dxa"/>
            <w:vMerge w:val="restart"/>
          </w:tcPr>
          <w:p w14:paraId="509157AB">
            <w:pPr>
              <w:pStyle w:val="9"/>
              <w:rPr>
                <w:sz w:val="20"/>
              </w:rPr>
            </w:pPr>
          </w:p>
          <w:p w14:paraId="6B9A7121">
            <w:pPr>
              <w:pStyle w:val="9"/>
              <w:rPr>
                <w:sz w:val="20"/>
              </w:rPr>
            </w:pPr>
          </w:p>
          <w:p w14:paraId="335FD81F">
            <w:pPr>
              <w:pStyle w:val="9"/>
              <w:spacing w:before="134" w:line="230" w:lineRule="auto"/>
              <w:ind w:left="36" w:right="76"/>
              <w:jc w:val="both"/>
              <w:rPr>
                <w:sz w:val="20"/>
              </w:rPr>
            </w:pPr>
            <w:r>
              <w:rPr>
                <w:spacing w:val="-2"/>
                <w:sz w:val="20"/>
              </w:rPr>
              <w:t>对在调运过程中擅自开拆检讫的植物、植物产品，调换或者夹带其他未经检疫的植物、植物产品，或者擅自将非种用植物、植物产品作种</w:t>
            </w:r>
            <w:r>
              <w:rPr>
                <w:sz w:val="20"/>
              </w:rPr>
              <w:t>用的行政处罚</w:t>
            </w:r>
          </w:p>
        </w:tc>
        <w:tc>
          <w:tcPr>
            <w:tcW w:w="6860" w:type="dxa"/>
            <w:vMerge w:val="continue"/>
            <w:tcBorders>
              <w:top w:val="nil"/>
            </w:tcBorders>
          </w:tcPr>
          <w:p w14:paraId="6A61B072">
            <w:pPr>
              <w:rPr>
                <w:sz w:val="2"/>
                <w:szCs w:val="2"/>
              </w:rPr>
            </w:pPr>
          </w:p>
        </w:tc>
        <w:tc>
          <w:tcPr>
            <w:tcW w:w="1201" w:type="dxa"/>
            <w:vMerge w:val="continue"/>
            <w:tcBorders>
              <w:top w:val="nil"/>
            </w:tcBorders>
          </w:tcPr>
          <w:p w14:paraId="0E9F8BB9">
            <w:pPr>
              <w:rPr>
                <w:sz w:val="2"/>
                <w:szCs w:val="2"/>
              </w:rPr>
            </w:pPr>
          </w:p>
        </w:tc>
        <w:tc>
          <w:tcPr>
            <w:tcW w:w="2831" w:type="dxa"/>
          </w:tcPr>
          <w:p w14:paraId="667E0967">
            <w:pPr>
              <w:pStyle w:val="9"/>
              <w:rPr>
                <w:sz w:val="20"/>
              </w:rPr>
            </w:pPr>
          </w:p>
          <w:p w14:paraId="38B09735">
            <w:pPr>
              <w:pStyle w:val="9"/>
              <w:spacing w:before="11"/>
              <w:rPr>
                <w:sz w:val="19"/>
              </w:rPr>
            </w:pPr>
          </w:p>
          <w:p w14:paraId="0629BFB3">
            <w:pPr>
              <w:pStyle w:val="9"/>
              <w:spacing w:before="1" w:line="230" w:lineRule="auto"/>
              <w:ind w:left="36" w:right="186"/>
              <w:rPr>
                <w:sz w:val="20"/>
              </w:rPr>
            </w:pPr>
            <w:r>
              <w:rPr>
                <w:w w:val="95"/>
                <w:sz w:val="20"/>
              </w:rPr>
              <w:t>引起疫情扩散的，疫情扩散面</w:t>
            </w:r>
            <w:r>
              <w:rPr>
                <w:sz w:val="20"/>
              </w:rPr>
              <w:t>积10亩以上的</w:t>
            </w:r>
          </w:p>
        </w:tc>
        <w:tc>
          <w:tcPr>
            <w:tcW w:w="6930" w:type="dxa"/>
          </w:tcPr>
          <w:p w14:paraId="765D7BF6">
            <w:pPr>
              <w:pStyle w:val="9"/>
              <w:rPr>
                <w:sz w:val="20"/>
              </w:rPr>
            </w:pPr>
          </w:p>
          <w:p w14:paraId="7E956580">
            <w:pPr>
              <w:pStyle w:val="9"/>
              <w:rPr>
                <w:sz w:val="29"/>
              </w:rPr>
            </w:pPr>
          </w:p>
          <w:p w14:paraId="7BDCEB17">
            <w:pPr>
              <w:pStyle w:val="9"/>
              <w:ind w:left="35"/>
              <w:rPr>
                <w:sz w:val="20"/>
              </w:rPr>
            </w:pPr>
            <w:r>
              <w:rPr>
                <w:sz w:val="20"/>
              </w:rPr>
              <w:t>处以700元以上1000元以下罚款；引起疫情扩散的，责令销毁或者除害处理。</w:t>
            </w:r>
          </w:p>
        </w:tc>
      </w:tr>
      <w:tr w14:paraId="080EC6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5ADBB017">
            <w:pPr>
              <w:rPr>
                <w:sz w:val="2"/>
                <w:szCs w:val="2"/>
              </w:rPr>
            </w:pPr>
          </w:p>
        </w:tc>
        <w:tc>
          <w:tcPr>
            <w:tcW w:w="857" w:type="dxa"/>
            <w:vMerge w:val="continue"/>
            <w:tcBorders>
              <w:top w:val="nil"/>
            </w:tcBorders>
          </w:tcPr>
          <w:p w14:paraId="79E5A2AB">
            <w:pPr>
              <w:rPr>
                <w:sz w:val="2"/>
                <w:szCs w:val="2"/>
              </w:rPr>
            </w:pPr>
          </w:p>
        </w:tc>
        <w:tc>
          <w:tcPr>
            <w:tcW w:w="1299" w:type="dxa"/>
            <w:vMerge w:val="continue"/>
            <w:tcBorders>
              <w:top w:val="nil"/>
            </w:tcBorders>
          </w:tcPr>
          <w:p w14:paraId="68C9AA86">
            <w:pPr>
              <w:rPr>
                <w:sz w:val="2"/>
                <w:szCs w:val="2"/>
              </w:rPr>
            </w:pPr>
          </w:p>
        </w:tc>
        <w:tc>
          <w:tcPr>
            <w:tcW w:w="2127" w:type="dxa"/>
            <w:vMerge w:val="continue"/>
            <w:tcBorders>
              <w:top w:val="nil"/>
            </w:tcBorders>
          </w:tcPr>
          <w:p w14:paraId="4FD15854">
            <w:pPr>
              <w:rPr>
                <w:sz w:val="2"/>
                <w:szCs w:val="2"/>
              </w:rPr>
            </w:pPr>
          </w:p>
        </w:tc>
        <w:tc>
          <w:tcPr>
            <w:tcW w:w="6860" w:type="dxa"/>
            <w:vMerge w:val="continue"/>
            <w:tcBorders>
              <w:top w:val="nil"/>
            </w:tcBorders>
          </w:tcPr>
          <w:p w14:paraId="74574B2B">
            <w:pPr>
              <w:rPr>
                <w:sz w:val="2"/>
                <w:szCs w:val="2"/>
              </w:rPr>
            </w:pPr>
          </w:p>
        </w:tc>
        <w:tc>
          <w:tcPr>
            <w:tcW w:w="1201" w:type="dxa"/>
            <w:vMerge w:val="restart"/>
          </w:tcPr>
          <w:p w14:paraId="7EFF597B">
            <w:pPr>
              <w:pStyle w:val="9"/>
              <w:rPr>
                <w:sz w:val="20"/>
              </w:rPr>
            </w:pPr>
          </w:p>
          <w:p w14:paraId="4E13F423">
            <w:pPr>
              <w:pStyle w:val="9"/>
              <w:rPr>
                <w:sz w:val="20"/>
              </w:rPr>
            </w:pPr>
          </w:p>
          <w:p w14:paraId="45EFA006">
            <w:pPr>
              <w:pStyle w:val="9"/>
              <w:rPr>
                <w:sz w:val="20"/>
              </w:rPr>
            </w:pPr>
          </w:p>
          <w:p w14:paraId="3AC03E50">
            <w:pPr>
              <w:pStyle w:val="9"/>
              <w:rPr>
                <w:sz w:val="20"/>
              </w:rPr>
            </w:pPr>
          </w:p>
          <w:p w14:paraId="5E933A65">
            <w:pPr>
              <w:pStyle w:val="9"/>
              <w:rPr>
                <w:sz w:val="20"/>
              </w:rPr>
            </w:pPr>
          </w:p>
          <w:p w14:paraId="62BF03D9">
            <w:pPr>
              <w:pStyle w:val="9"/>
              <w:rPr>
                <w:sz w:val="20"/>
              </w:rPr>
            </w:pPr>
          </w:p>
          <w:p w14:paraId="5B65D95B">
            <w:pPr>
              <w:pStyle w:val="9"/>
              <w:spacing w:before="8"/>
              <w:rPr>
                <w:sz w:val="27"/>
              </w:rPr>
            </w:pPr>
          </w:p>
          <w:p w14:paraId="7B77E617">
            <w:pPr>
              <w:pStyle w:val="9"/>
              <w:spacing w:line="230" w:lineRule="auto"/>
              <w:ind w:left="37" w:right="146"/>
              <w:jc w:val="both"/>
              <w:rPr>
                <w:sz w:val="20"/>
              </w:rPr>
            </w:pPr>
            <w:r>
              <w:rPr>
                <w:spacing w:val="-4"/>
                <w:sz w:val="20"/>
              </w:rPr>
              <w:t>经营活动， 无违法所得</w:t>
            </w:r>
            <w:r>
              <w:rPr>
                <w:sz w:val="20"/>
              </w:rPr>
              <w:t>的</w:t>
            </w:r>
          </w:p>
        </w:tc>
        <w:tc>
          <w:tcPr>
            <w:tcW w:w="2831" w:type="dxa"/>
          </w:tcPr>
          <w:p w14:paraId="12C4DAF1">
            <w:pPr>
              <w:pStyle w:val="9"/>
              <w:rPr>
                <w:sz w:val="20"/>
              </w:rPr>
            </w:pPr>
          </w:p>
          <w:p w14:paraId="5A457F03">
            <w:pPr>
              <w:pStyle w:val="9"/>
              <w:spacing w:before="12"/>
              <w:rPr>
                <w:sz w:val="19"/>
              </w:rPr>
            </w:pPr>
          </w:p>
          <w:p w14:paraId="5EEB7EB0">
            <w:pPr>
              <w:pStyle w:val="9"/>
              <w:spacing w:line="230" w:lineRule="auto"/>
              <w:ind w:left="36" w:right="140"/>
              <w:rPr>
                <w:sz w:val="20"/>
              </w:rPr>
            </w:pPr>
            <w:r>
              <w:rPr>
                <w:sz w:val="20"/>
              </w:rPr>
              <w:t>未引起疫情扩散的，或者违法所得不足3000元的</w:t>
            </w:r>
          </w:p>
        </w:tc>
        <w:tc>
          <w:tcPr>
            <w:tcW w:w="6930" w:type="dxa"/>
          </w:tcPr>
          <w:p w14:paraId="6D70853A">
            <w:pPr>
              <w:pStyle w:val="9"/>
              <w:rPr>
                <w:sz w:val="20"/>
              </w:rPr>
            </w:pPr>
          </w:p>
          <w:p w14:paraId="02F5665C">
            <w:pPr>
              <w:pStyle w:val="9"/>
              <w:spacing w:before="10"/>
              <w:rPr>
                <w:sz w:val="28"/>
              </w:rPr>
            </w:pPr>
          </w:p>
          <w:p w14:paraId="7B991542">
            <w:pPr>
              <w:pStyle w:val="9"/>
              <w:ind w:left="35"/>
              <w:rPr>
                <w:sz w:val="20"/>
              </w:rPr>
            </w:pPr>
            <w:r>
              <w:rPr>
                <w:sz w:val="20"/>
              </w:rPr>
              <w:t>处以3000元以下罚款。</w:t>
            </w:r>
          </w:p>
        </w:tc>
      </w:tr>
      <w:tr w14:paraId="295B1A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3DD4AB1C">
            <w:pPr>
              <w:rPr>
                <w:sz w:val="2"/>
                <w:szCs w:val="2"/>
              </w:rPr>
            </w:pPr>
          </w:p>
        </w:tc>
        <w:tc>
          <w:tcPr>
            <w:tcW w:w="857" w:type="dxa"/>
            <w:vMerge w:val="continue"/>
            <w:tcBorders>
              <w:top w:val="nil"/>
            </w:tcBorders>
          </w:tcPr>
          <w:p w14:paraId="0D9C6D99">
            <w:pPr>
              <w:rPr>
                <w:sz w:val="2"/>
                <w:szCs w:val="2"/>
              </w:rPr>
            </w:pPr>
          </w:p>
        </w:tc>
        <w:tc>
          <w:tcPr>
            <w:tcW w:w="1299" w:type="dxa"/>
            <w:vMerge w:val="continue"/>
            <w:tcBorders>
              <w:top w:val="nil"/>
            </w:tcBorders>
          </w:tcPr>
          <w:p w14:paraId="43FC3CD9">
            <w:pPr>
              <w:rPr>
                <w:sz w:val="2"/>
                <w:szCs w:val="2"/>
              </w:rPr>
            </w:pPr>
          </w:p>
        </w:tc>
        <w:tc>
          <w:tcPr>
            <w:tcW w:w="2127" w:type="dxa"/>
          </w:tcPr>
          <w:p w14:paraId="4F093B5A">
            <w:pPr>
              <w:pStyle w:val="9"/>
              <w:spacing w:before="8"/>
              <w:rPr>
                <w:sz w:val="20"/>
              </w:rPr>
            </w:pPr>
          </w:p>
          <w:p w14:paraId="047B92D7">
            <w:pPr>
              <w:pStyle w:val="9"/>
              <w:spacing w:line="230" w:lineRule="auto"/>
              <w:ind w:left="36" w:right="76"/>
              <w:jc w:val="both"/>
              <w:rPr>
                <w:sz w:val="20"/>
              </w:rPr>
            </w:pPr>
            <w:r>
              <w:rPr>
                <w:spacing w:val="-2"/>
                <w:sz w:val="20"/>
              </w:rPr>
              <w:t>对伪造、涂改、买卖、转让植物检疫单证、印章、标志、封识的行政</w:t>
            </w:r>
            <w:r>
              <w:rPr>
                <w:sz w:val="20"/>
              </w:rPr>
              <w:t>处罚</w:t>
            </w:r>
          </w:p>
        </w:tc>
        <w:tc>
          <w:tcPr>
            <w:tcW w:w="6860" w:type="dxa"/>
            <w:vMerge w:val="continue"/>
            <w:tcBorders>
              <w:top w:val="nil"/>
            </w:tcBorders>
          </w:tcPr>
          <w:p w14:paraId="24CF5B31">
            <w:pPr>
              <w:rPr>
                <w:sz w:val="2"/>
                <w:szCs w:val="2"/>
              </w:rPr>
            </w:pPr>
          </w:p>
        </w:tc>
        <w:tc>
          <w:tcPr>
            <w:tcW w:w="1201" w:type="dxa"/>
            <w:vMerge w:val="continue"/>
            <w:tcBorders>
              <w:top w:val="nil"/>
            </w:tcBorders>
          </w:tcPr>
          <w:p w14:paraId="24B6AF3F">
            <w:pPr>
              <w:rPr>
                <w:sz w:val="2"/>
                <w:szCs w:val="2"/>
              </w:rPr>
            </w:pPr>
          </w:p>
        </w:tc>
        <w:tc>
          <w:tcPr>
            <w:tcW w:w="2831" w:type="dxa"/>
          </w:tcPr>
          <w:p w14:paraId="5A9F5156">
            <w:pPr>
              <w:pStyle w:val="9"/>
              <w:spacing w:before="7"/>
              <w:rPr>
                <w:sz w:val="29"/>
              </w:rPr>
            </w:pPr>
          </w:p>
          <w:p w14:paraId="3C5F8114">
            <w:pPr>
              <w:pStyle w:val="9"/>
              <w:spacing w:line="252" w:lineRule="exact"/>
              <w:ind w:left="36"/>
              <w:rPr>
                <w:sz w:val="20"/>
              </w:rPr>
            </w:pPr>
            <w:r>
              <w:rPr>
                <w:sz w:val="20"/>
              </w:rPr>
              <w:t>引起疫情扩散的面积不足</w:t>
            </w:r>
          </w:p>
          <w:p w14:paraId="2D5F9559">
            <w:pPr>
              <w:pStyle w:val="9"/>
              <w:spacing w:before="4" w:line="230" w:lineRule="auto"/>
              <w:ind w:left="36" w:right="136"/>
              <w:rPr>
                <w:sz w:val="20"/>
              </w:rPr>
            </w:pPr>
            <w:r>
              <w:rPr>
                <w:sz w:val="20"/>
              </w:rPr>
              <w:t>10亩，或者违法所得3000元以上不足5000元的</w:t>
            </w:r>
          </w:p>
        </w:tc>
        <w:tc>
          <w:tcPr>
            <w:tcW w:w="6930" w:type="dxa"/>
          </w:tcPr>
          <w:p w14:paraId="0BCB39C4">
            <w:pPr>
              <w:pStyle w:val="9"/>
              <w:rPr>
                <w:sz w:val="20"/>
              </w:rPr>
            </w:pPr>
          </w:p>
          <w:p w14:paraId="3AEE6127">
            <w:pPr>
              <w:pStyle w:val="9"/>
              <w:spacing w:before="11"/>
              <w:rPr>
                <w:sz w:val="28"/>
              </w:rPr>
            </w:pPr>
          </w:p>
          <w:p w14:paraId="0601A157">
            <w:pPr>
              <w:pStyle w:val="9"/>
              <w:ind w:left="35"/>
              <w:rPr>
                <w:sz w:val="20"/>
              </w:rPr>
            </w:pPr>
            <w:r>
              <w:rPr>
                <w:sz w:val="20"/>
              </w:rPr>
              <w:t>处以3000元以上7000元以下罚款；引起疫情扩散的，责令销毁或者除害处理。</w:t>
            </w:r>
          </w:p>
        </w:tc>
      </w:tr>
      <w:tr w14:paraId="68058F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5D3C7773">
            <w:pPr>
              <w:rPr>
                <w:sz w:val="2"/>
                <w:szCs w:val="2"/>
              </w:rPr>
            </w:pPr>
          </w:p>
        </w:tc>
        <w:tc>
          <w:tcPr>
            <w:tcW w:w="857" w:type="dxa"/>
            <w:vMerge w:val="continue"/>
            <w:tcBorders>
              <w:top w:val="nil"/>
            </w:tcBorders>
          </w:tcPr>
          <w:p w14:paraId="3EEA0236">
            <w:pPr>
              <w:rPr>
                <w:sz w:val="2"/>
                <w:szCs w:val="2"/>
              </w:rPr>
            </w:pPr>
          </w:p>
        </w:tc>
        <w:tc>
          <w:tcPr>
            <w:tcW w:w="1299" w:type="dxa"/>
            <w:vMerge w:val="continue"/>
            <w:tcBorders>
              <w:top w:val="nil"/>
            </w:tcBorders>
          </w:tcPr>
          <w:p w14:paraId="32DA7964">
            <w:pPr>
              <w:rPr>
                <w:sz w:val="2"/>
                <w:szCs w:val="2"/>
              </w:rPr>
            </w:pPr>
          </w:p>
        </w:tc>
        <w:tc>
          <w:tcPr>
            <w:tcW w:w="2127" w:type="dxa"/>
          </w:tcPr>
          <w:p w14:paraId="303179AC">
            <w:pPr>
              <w:pStyle w:val="9"/>
              <w:rPr>
                <w:sz w:val="20"/>
              </w:rPr>
            </w:pPr>
          </w:p>
          <w:p w14:paraId="08803E6D">
            <w:pPr>
              <w:pStyle w:val="9"/>
              <w:spacing w:before="12"/>
              <w:rPr>
                <w:sz w:val="19"/>
              </w:rPr>
            </w:pPr>
          </w:p>
          <w:p w14:paraId="4E291D5B">
            <w:pPr>
              <w:pStyle w:val="9"/>
              <w:spacing w:line="230" w:lineRule="auto"/>
              <w:ind w:left="36" w:right="35"/>
              <w:rPr>
                <w:sz w:val="20"/>
              </w:rPr>
            </w:pPr>
            <w:r>
              <w:rPr>
                <w:sz w:val="20"/>
              </w:rPr>
              <w:t>对擅自调运植物、植物产品的行政处罚</w:t>
            </w:r>
          </w:p>
        </w:tc>
        <w:tc>
          <w:tcPr>
            <w:tcW w:w="6860" w:type="dxa"/>
            <w:vMerge w:val="continue"/>
            <w:tcBorders>
              <w:top w:val="nil"/>
            </w:tcBorders>
          </w:tcPr>
          <w:p w14:paraId="365AC507">
            <w:pPr>
              <w:rPr>
                <w:sz w:val="2"/>
                <w:szCs w:val="2"/>
              </w:rPr>
            </w:pPr>
          </w:p>
        </w:tc>
        <w:tc>
          <w:tcPr>
            <w:tcW w:w="1201" w:type="dxa"/>
            <w:vMerge w:val="continue"/>
            <w:tcBorders>
              <w:top w:val="nil"/>
            </w:tcBorders>
          </w:tcPr>
          <w:p w14:paraId="31FFFC31">
            <w:pPr>
              <w:rPr>
                <w:sz w:val="2"/>
                <w:szCs w:val="2"/>
              </w:rPr>
            </w:pPr>
          </w:p>
        </w:tc>
        <w:tc>
          <w:tcPr>
            <w:tcW w:w="2831" w:type="dxa"/>
          </w:tcPr>
          <w:p w14:paraId="195B3FD4">
            <w:pPr>
              <w:pStyle w:val="9"/>
              <w:rPr>
                <w:sz w:val="20"/>
              </w:rPr>
            </w:pPr>
          </w:p>
          <w:p w14:paraId="79DBEA51">
            <w:pPr>
              <w:pStyle w:val="9"/>
              <w:spacing w:before="12"/>
              <w:rPr>
                <w:sz w:val="19"/>
              </w:rPr>
            </w:pPr>
          </w:p>
          <w:p w14:paraId="3D9C80E8">
            <w:pPr>
              <w:pStyle w:val="9"/>
              <w:spacing w:line="230" w:lineRule="auto"/>
              <w:ind w:left="36" w:right="138"/>
              <w:rPr>
                <w:sz w:val="20"/>
              </w:rPr>
            </w:pPr>
            <w:r>
              <w:rPr>
                <w:sz w:val="20"/>
              </w:rPr>
              <w:t>引起疫情扩散面积10亩以上， 或者违法所得5000元以上的</w:t>
            </w:r>
          </w:p>
        </w:tc>
        <w:tc>
          <w:tcPr>
            <w:tcW w:w="6930" w:type="dxa"/>
          </w:tcPr>
          <w:p w14:paraId="0FF7CEA8">
            <w:pPr>
              <w:pStyle w:val="9"/>
              <w:rPr>
                <w:sz w:val="20"/>
              </w:rPr>
            </w:pPr>
          </w:p>
          <w:p w14:paraId="21986B41">
            <w:pPr>
              <w:pStyle w:val="9"/>
              <w:spacing w:before="11"/>
              <w:rPr>
                <w:sz w:val="28"/>
              </w:rPr>
            </w:pPr>
          </w:p>
          <w:p w14:paraId="150DC348">
            <w:pPr>
              <w:pStyle w:val="9"/>
              <w:ind w:left="35"/>
              <w:rPr>
                <w:sz w:val="20"/>
              </w:rPr>
            </w:pPr>
            <w:r>
              <w:rPr>
                <w:sz w:val="20"/>
              </w:rPr>
              <w:t>处以7000元以上1万元以下罚款；引起疫情扩散的，责令销毁或者除害处理。</w:t>
            </w:r>
          </w:p>
        </w:tc>
      </w:tr>
      <w:tr w14:paraId="3D80A1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4E580F96">
            <w:pPr>
              <w:rPr>
                <w:sz w:val="2"/>
                <w:szCs w:val="2"/>
              </w:rPr>
            </w:pPr>
          </w:p>
        </w:tc>
        <w:tc>
          <w:tcPr>
            <w:tcW w:w="857" w:type="dxa"/>
            <w:vMerge w:val="continue"/>
            <w:tcBorders>
              <w:top w:val="nil"/>
            </w:tcBorders>
          </w:tcPr>
          <w:p w14:paraId="7757CDC7">
            <w:pPr>
              <w:rPr>
                <w:sz w:val="2"/>
                <w:szCs w:val="2"/>
              </w:rPr>
            </w:pPr>
          </w:p>
        </w:tc>
        <w:tc>
          <w:tcPr>
            <w:tcW w:w="1299" w:type="dxa"/>
            <w:vMerge w:val="continue"/>
            <w:tcBorders>
              <w:top w:val="nil"/>
            </w:tcBorders>
          </w:tcPr>
          <w:p w14:paraId="07D4A600">
            <w:pPr>
              <w:rPr>
                <w:sz w:val="2"/>
                <w:szCs w:val="2"/>
              </w:rPr>
            </w:pPr>
          </w:p>
        </w:tc>
        <w:tc>
          <w:tcPr>
            <w:tcW w:w="2127" w:type="dxa"/>
            <w:vMerge w:val="restart"/>
          </w:tcPr>
          <w:p w14:paraId="0CB43505">
            <w:pPr>
              <w:pStyle w:val="9"/>
              <w:rPr>
                <w:sz w:val="20"/>
              </w:rPr>
            </w:pPr>
          </w:p>
          <w:p w14:paraId="37A36DF0">
            <w:pPr>
              <w:pStyle w:val="9"/>
              <w:rPr>
                <w:sz w:val="20"/>
              </w:rPr>
            </w:pPr>
          </w:p>
          <w:p w14:paraId="10E6012D">
            <w:pPr>
              <w:pStyle w:val="9"/>
              <w:spacing w:before="2"/>
              <w:rPr>
                <w:sz w:val="20"/>
              </w:rPr>
            </w:pPr>
          </w:p>
          <w:p w14:paraId="069A8B45">
            <w:pPr>
              <w:pStyle w:val="9"/>
              <w:spacing w:line="230" w:lineRule="auto"/>
              <w:ind w:left="36" w:right="35"/>
              <w:rPr>
                <w:sz w:val="20"/>
              </w:rPr>
            </w:pPr>
            <w:r>
              <w:rPr>
                <w:sz w:val="20"/>
              </w:rPr>
              <w:t>对试验、生产、推广带有植物检疫对象的种子</w:t>
            </w:r>
          </w:p>
          <w:p w14:paraId="53EF046C">
            <w:pPr>
              <w:pStyle w:val="9"/>
              <w:spacing w:before="2" w:line="230" w:lineRule="auto"/>
              <w:ind w:left="36" w:right="77"/>
              <w:rPr>
                <w:sz w:val="20"/>
              </w:rPr>
            </w:pPr>
            <w:r>
              <w:rPr>
                <w:sz w:val="20"/>
              </w:rPr>
              <w:t>、苗木和其他繁殖材</w:t>
            </w:r>
            <w:r>
              <w:rPr>
                <w:spacing w:val="-2"/>
                <w:sz w:val="20"/>
              </w:rPr>
              <w:t>料，或者未经批准在非疫区进行检疫对象活体</w:t>
            </w:r>
            <w:r>
              <w:rPr>
                <w:sz w:val="20"/>
              </w:rPr>
              <w:t>试验研究的行政处罚</w:t>
            </w:r>
          </w:p>
        </w:tc>
        <w:tc>
          <w:tcPr>
            <w:tcW w:w="6860" w:type="dxa"/>
            <w:vMerge w:val="continue"/>
            <w:tcBorders>
              <w:top w:val="nil"/>
            </w:tcBorders>
          </w:tcPr>
          <w:p w14:paraId="7177431E">
            <w:pPr>
              <w:rPr>
                <w:sz w:val="2"/>
                <w:szCs w:val="2"/>
              </w:rPr>
            </w:pPr>
          </w:p>
        </w:tc>
        <w:tc>
          <w:tcPr>
            <w:tcW w:w="1201" w:type="dxa"/>
            <w:vMerge w:val="restart"/>
          </w:tcPr>
          <w:p w14:paraId="1C7A944A">
            <w:pPr>
              <w:pStyle w:val="9"/>
              <w:rPr>
                <w:sz w:val="20"/>
              </w:rPr>
            </w:pPr>
          </w:p>
          <w:p w14:paraId="37B0B392">
            <w:pPr>
              <w:pStyle w:val="9"/>
              <w:rPr>
                <w:sz w:val="20"/>
              </w:rPr>
            </w:pPr>
          </w:p>
          <w:p w14:paraId="3A17C7FC">
            <w:pPr>
              <w:pStyle w:val="9"/>
              <w:rPr>
                <w:sz w:val="20"/>
              </w:rPr>
            </w:pPr>
          </w:p>
          <w:p w14:paraId="124F6DE9">
            <w:pPr>
              <w:pStyle w:val="9"/>
              <w:rPr>
                <w:sz w:val="20"/>
              </w:rPr>
            </w:pPr>
          </w:p>
          <w:p w14:paraId="61891704">
            <w:pPr>
              <w:pStyle w:val="9"/>
              <w:rPr>
                <w:sz w:val="20"/>
              </w:rPr>
            </w:pPr>
          </w:p>
          <w:p w14:paraId="077E8E6C">
            <w:pPr>
              <w:pStyle w:val="9"/>
              <w:rPr>
                <w:sz w:val="20"/>
              </w:rPr>
            </w:pPr>
          </w:p>
          <w:p w14:paraId="110CD2FA">
            <w:pPr>
              <w:pStyle w:val="9"/>
              <w:rPr>
                <w:sz w:val="20"/>
              </w:rPr>
            </w:pPr>
          </w:p>
          <w:p w14:paraId="688ECE76">
            <w:pPr>
              <w:pStyle w:val="9"/>
              <w:spacing w:before="5"/>
              <w:rPr>
                <w:sz w:val="22"/>
              </w:rPr>
            </w:pPr>
          </w:p>
          <w:p w14:paraId="49D74187">
            <w:pPr>
              <w:pStyle w:val="9"/>
              <w:spacing w:line="232" w:lineRule="auto"/>
              <w:ind w:left="37" w:right="146"/>
              <w:jc w:val="both"/>
              <w:rPr>
                <w:sz w:val="20"/>
              </w:rPr>
            </w:pPr>
            <w:r>
              <w:rPr>
                <w:spacing w:val="-4"/>
                <w:sz w:val="20"/>
              </w:rPr>
              <w:t>经营活动， 有违法所得</w:t>
            </w:r>
            <w:r>
              <w:rPr>
                <w:sz w:val="20"/>
              </w:rPr>
              <w:t>的</w:t>
            </w:r>
          </w:p>
        </w:tc>
        <w:tc>
          <w:tcPr>
            <w:tcW w:w="2831" w:type="dxa"/>
          </w:tcPr>
          <w:p w14:paraId="64E9811C">
            <w:pPr>
              <w:pStyle w:val="9"/>
              <w:rPr>
                <w:sz w:val="20"/>
              </w:rPr>
            </w:pPr>
          </w:p>
          <w:p w14:paraId="0EC66607">
            <w:pPr>
              <w:pStyle w:val="9"/>
              <w:spacing w:before="9"/>
              <w:rPr>
                <w:sz w:val="19"/>
              </w:rPr>
            </w:pPr>
          </w:p>
          <w:p w14:paraId="6508105B">
            <w:pPr>
              <w:pStyle w:val="9"/>
              <w:spacing w:line="232" w:lineRule="auto"/>
              <w:ind w:left="36" w:right="140"/>
              <w:rPr>
                <w:sz w:val="20"/>
              </w:rPr>
            </w:pPr>
            <w:r>
              <w:rPr>
                <w:sz w:val="20"/>
              </w:rPr>
              <w:t>未引起疫情扩散的，或者违法所得不足3000元的</w:t>
            </w:r>
          </w:p>
        </w:tc>
        <w:tc>
          <w:tcPr>
            <w:tcW w:w="6930" w:type="dxa"/>
          </w:tcPr>
          <w:p w14:paraId="3CB21CDB">
            <w:pPr>
              <w:pStyle w:val="9"/>
              <w:rPr>
                <w:sz w:val="20"/>
              </w:rPr>
            </w:pPr>
          </w:p>
          <w:p w14:paraId="37C1FFE9">
            <w:pPr>
              <w:pStyle w:val="9"/>
              <w:spacing w:before="3"/>
              <w:rPr>
                <w:sz w:val="19"/>
              </w:rPr>
            </w:pPr>
          </w:p>
          <w:p w14:paraId="1A693832">
            <w:pPr>
              <w:pStyle w:val="9"/>
              <w:spacing w:line="252" w:lineRule="exact"/>
              <w:ind w:left="35"/>
              <w:rPr>
                <w:sz w:val="20"/>
              </w:rPr>
            </w:pPr>
            <w:r>
              <w:rPr>
                <w:w w:val="95"/>
                <w:sz w:val="20"/>
              </w:rPr>
              <w:t>处以违法所得1倍以下罚款；有实施细则第二十五条第一款（二）（三）（四）</w:t>
            </w:r>
          </w:p>
          <w:p w14:paraId="11F4A395">
            <w:pPr>
              <w:pStyle w:val="9"/>
              <w:spacing w:line="252" w:lineRule="exact"/>
              <w:ind w:left="35"/>
              <w:rPr>
                <w:sz w:val="20"/>
              </w:rPr>
            </w:pPr>
            <w:r>
              <w:rPr>
                <w:sz w:val="20"/>
              </w:rPr>
              <w:t>（五）（六）项违法行为之一，可以没收当事人的非法所得。</w:t>
            </w:r>
          </w:p>
        </w:tc>
      </w:tr>
      <w:tr w14:paraId="4F3BA7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0CA61142">
            <w:pPr>
              <w:rPr>
                <w:sz w:val="2"/>
                <w:szCs w:val="2"/>
              </w:rPr>
            </w:pPr>
          </w:p>
        </w:tc>
        <w:tc>
          <w:tcPr>
            <w:tcW w:w="857" w:type="dxa"/>
            <w:vMerge w:val="continue"/>
            <w:tcBorders>
              <w:top w:val="nil"/>
            </w:tcBorders>
          </w:tcPr>
          <w:p w14:paraId="369B5B55">
            <w:pPr>
              <w:rPr>
                <w:sz w:val="2"/>
                <w:szCs w:val="2"/>
              </w:rPr>
            </w:pPr>
          </w:p>
        </w:tc>
        <w:tc>
          <w:tcPr>
            <w:tcW w:w="1299" w:type="dxa"/>
            <w:vMerge w:val="continue"/>
            <w:tcBorders>
              <w:top w:val="nil"/>
            </w:tcBorders>
          </w:tcPr>
          <w:p w14:paraId="5269F575">
            <w:pPr>
              <w:rPr>
                <w:sz w:val="2"/>
                <w:szCs w:val="2"/>
              </w:rPr>
            </w:pPr>
          </w:p>
        </w:tc>
        <w:tc>
          <w:tcPr>
            <w:tcW w:w="2127" w:type="dxa"/>
            <w:vMerge w:val="continue"/>
            <w:tcBorders>
              <w:top w:val="nil"/>
            </w:tcBorders>
          </w:tcPr>
          <w:p w14:paraId="2F366B8B">
            <w:pPr>
              <w:rPr>
                <w:sz w:val="2"/>
                <w:szCs w:val="2"/>
              </w:rPr>
            </w:pPr>
          </w:p>
        </w:tc>
        <w:tc>
          <w:tcPr>
            <w:tcW w:w="6860" w:type="dxa"/>
            <w:vMerge w:val="continue"/>
            <w:tcBorders>
              <w:top w:val="nil"/>
            </w:tcBorders>
          </w:tcPr>
          <w:p w14:paraId="0950CA81">
            <w:pPr>
              <w:rPr>
                <w:sz w:val="2"/>
                <w:szCs w:val="2"/>
              </w:rPr>
            </w:pPr>
          </w:p>
        </w:tc>
        <w:tc>
          <w:tcPr>
            <w:tcW w:w="1201" w:type="dxa"/>
            <w:vMerge w:val="continue"/>
            <w:tcBorders>
              <w:top w:val="nil"/>
            </w:tcBorders>
          </w:tcPr>
          <w:p w14:paraId="0567E8E8">
            <w:pPr>
              <w:rPr>
                <w:sz w:val="2"/>
                <w:szCs w:val="2"/>
              </w:rPr>
            </w:pPr>
          </w:p>
        </w:tc>
        <w:tc>
          <w:tcPr>
            <w:tcW w:w="2831" w:type="dxa"/>
          </w:tcPr>
          <w:p w14:paraId="4D7253D5">
            <w:pPr>
              <w:pStyle w:val="9"/>
              <w:spacing w:before="10"/>
              <w:rPr>
                <w:sz w:val="29"/>
              </w:rPr>
            </w:pPr>
          </w:p>
          <w:p w14:paraId="2EB5E595">
            <w:pPr>
              <w:pStyle w:val="9"/>
              <w:spacing w:line="252" w:lineRule="exact"/>
              <w:ind w:left="36"/>
              <w:rPr>
                <w:sz w:val="20"/>
              </w:rPr>
            </w:pPr>
            <w:r>
              <w:rPr>
                <w:sz w:val="20"/>
              </w:rPr>
              <w:t>引起疫情扩散的面积不足</w:t>
            </w:r>
          </w:p>
          <w:p w14:paraId="609AB8F2">
            <w:pPr>
              <w:pStyle w:val="9"/>
              <w:spacing w:before="3" w:line="230" w:lineRule="auto"/>
              <w:ind w:left="36" w:right="136"/>
              <w:rPr>
                <w:sz w:val="20"/>
              </w:rPr>
            </w:pPr>
            <w:r>
              <w:rPr>
                <w:sz w:val="20"/>
              </w:rPr>
              <w:t>10亩，或者违法所得3000元以上不足5000元的</w:t>
            </w:r>
          </w:p>
        </w:tc>
        <w:tc>
          <w:tcPr>
            <w:tcW w:w="6930" w:type="dxa"/>
          </w:tcPr>
          <w:p w14:paraId="7439D86C">
            <w:pPr>
              <w:pStyle w:val="9"/>
              <w:rPr>
                <w:sz w:val="20"/>
              </w:rPr>
            </w:pPr>
          </w:p>
          <w:p w14:paraId="43F4BE0D">
            <w:pPr>
              <w:pStyle w:val="9"/>
              <w:spacing w:before="133" w:line="230" w:lineRule="auto"/>
              <w:ind w:left="35" w:right="107"/>
              <w:rPr>
                <w:sz w:val="20"/>
              </w:rPr>
            </w:pPr>
            <w:r>
              <w:rPr>
                <w:sz w:val="20"/>
              </w:rPr>
              <w:t>处以违法所得1倍以上2倍以下罚款；引起疫情扩散的，责令销毁或者除害处</w:t>
            </w:r>
            <w:r>
              <w:rPr>
                <w:w w:val="95"/>
                <w:sz w:val="20"/>
              </w:rPr>
              <w:t>理；有实施细则第二十五条第一款（二）（三）（四）（五）（六）</w:t>
            </w:r>
            <w:r>
              <w:rPr>
                <w:spacing w:val="-5"/>
                <w:w w:val="95"/>
                <w:sz w:val="20"/>
              </w:rPr>
              <w:t>项违法行</w:t>
            </w:r>
            <w:r>
              <w:rPr>
                <w:sz w:val="20"/>
              </w:rPr>
              <w:t>为之一，可以没收当事人的非法所得。</w:t>
            </w:r>
          </w:p>
        </w:tc>
      </w:tr>
      <w:tr w14:paraId="65A984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66" w:hRule="atLeast"/>
        </w:trPr>
        <w:tc>
          <w:tcPr>
            <w:tcW w:w="538" w:type="dxa"/>
            <w:vMerge w:val="continue"/>
            <w:tcBorders>
              <w:top w:val="nil"/>
            </w:tcBorders>
          </w:tcPr>
          <w:p w14:paraId="5CCE3FFD">
            <w:pPr>
              <w:rPr>
                <w:sz w:val="2"/>
                <w:szCs w:val="2"/>
              </w:rPr>
            </w:pPr>
          </w:p>
        </w:tc>
        <w:tc>
          <w:tcPr>
            <w:tcW w:w="857" w:type="dxa"/>
            <w:vMerge w:val="continue"/>
            <w:tcBorders>
              <w:top w:val="nil"/>
            </w:tcBorders>
          </w:tcPr>
          <w:p w14:paraId="691BAD30">
            <w:pPr>
              <w:rPr>
                <w:sz w:val="2"/>
                <w:szCs w:val="2"/>
              </w:rPr>
            </w:pPr>
          </w:p>
        </w:tc>
        <w:tc>
          <w:tcPr>
            <w:tcW w:w="1299" w:type="dxa"/>
            <w:vMerge w:val="continue"/>
            <w:tcBorders>
              <w:top w:val="nil"/>
            </w:tcBorders>
          </w:tcPr>
          <w:p w14:paraId="3788B8A3">
            <w:pPr>
              <w:rPr>
                <w:sz w:val="2"/>
                <w:szCs w:val="2"/>
              </w:rPr>
            </w:pPr>
          </w:p>
        </w:tc>
        <w:tc>
          <w:tcPr>
            <w:tcW w:w="2127" w:type="dxa"/>
          </w:tcPr>
          <w:p w14:paraId="392E607D">
            <w:pPr>
              <w:pStyle w:val="9"/>
              <w:spacing w:before="11"/>
              <w:rPr>
                <w:sz w:val="25"/>
              </w:rPr>
            </w:pPr>
          </w:p>
          <w:p w14:paraId="66F1D950">
            <w:pPr>
              <w:pStyle w:val="9"/>
              <w:spacing w:line="230" w:lineRule="auto"/>
              <w:ind w:left="36" w:right="76"/>
              <w:jc w:val="both"/>
              <w:rPr>
                <w:sz w:val="20"/>
              </w:rPr>
            </w:pPr>
            <w:r>
              <w:rPr>
                <w:spacing w:val="-2"/>
                <w:sz w:val="20"/>
              </w:rPr>
              <w:t>对不在指定地点种植或者不按要求隔离试种， 或者隔离试种期间擅自分散种子、苗木和其他</w:t>
            </w:r>
            <w:r>
              <w:rPr>
                <w:sz w:val="20"/>
              </w:rPr>
              <w:t>繁殖材料的行政处罚</w:t>
            </w:r>
          </w:p>
        </w:tc>
        <w:tc>
          <w:tcPr>
            <w:tcW w:w="6860" w:type="dxa"/>
            <w:vMerge w:val="continue"/>
            <w:tcBorders>
              <w:top w:val="nil"/>
            </w:tcBorders>
          </w:tcPr>
          <w:p w14:paraId="69FCCEFE">
            <w:pPr>
              <w:rPr>
                <w:sz w:val="2"/>
                <w:szCs w:val="2"/>
              </w:rPr>
            </w:pPr>
          </w:p>
        </w:tc>
        <w:tc>
          <w:tcPr>
            <w:tcW w:w="1201" w:type="dxa"/>
            <w:vMerge w:val="continue"/>
            <w:tcBorders>
              <w:top w:val="nil"/>
            </w:tcBorders>
          </w:tcPr>
          <w:p w14:paraId="1606BB20">
            <w:pPr>
              <w:rPr>
                <w:sz w:val="2"/>
                <w:szCs w:val="2"/>
              </w:rPr>
            </w:pPr>
          </w:p>
        </w:tc>
        <w:tc>
          <w:tcPr>
            <w:tcW w:w="2831" w:type="dxa"/>
          </w:tcPr>
          <w:p w14:paraId="6801BB7F">
            <w:pPr>
              <w:pStyle w:val="9"/>
              <w:rPr>
                <w:sz w:val="20"/>
              </w:rPr>
            </w:pPr>
          </w:p>
          <w:p w14:paraId="366721D9">
            <w:pPr>
              <w:pStyle w:val="9"/>
              <w:rPr>
                <w:sz w:val="20"/>
              </w:rPr>
            </w:pPr>
          </w:p>
          <w:p w14:paraId="7B9461A5">
            <w:pPr>
              <w:pStyle w:val="9"/>
              <w:spacing w:before="9"/>
              <w:rPr>
                <w:sz w:val="14"/>
              </w:rPr>
            </w:pPr>
          </w:p>
          <w:p w14:paraId="5AF6F713">
            <w:pPr>
              <w:pStyle w:val="9"/>
              <w:spacing w:before="1" w:line="230" w:lineRule="auto"/>
              <w:ind w:left="36" w:right="138"/>
              <w:rPr>
                <w:sz w:val="20"/>
              </w:rPr>
            </w:pPr>
            <w:r>
              <w:rPr>
                <w:sz w:val="20"/>
              </w:rPr>
              <w:t>引起疫情扩散面积10亩以上， 或者违法所得5000元以上的</w:t>
            </w:r>
          </w:p>
        </w:tc>
        <w:tc>
          <w:tcPr>
            <w:tcW w:w="6930" w:type="dxa"/>
          </w:tcPr>
          <w:p w14:paraId="4E2A3564">
            <w:pPr>
              <w:pStyle w:val="9"/>
              <w:rPr>
                <w:sz w:val="20"/>
              </w:rPr>
            </w:pPr>
          </w:p>
          <w:p w14:paraId="511AA56F">
            <w:pPr>
              <w:pStyle w:val="9"/>
              <w:spacing w:before="2"/>
              <w:rPr>
                <w:sz w:val="25"/>
              </w:rPr>
            </w:pPr>
          </w:p>
          <w:p w14:paraId="74E5E3BE">
            <w:pPr>
              <w:pStyle w:val="9"/>
              <w:spacing w:line="230" w:lineRule="auto"/>
              <w:ind w:left="35" w:right="197"/>
              <w:rPr>
                <w:sz w:val="20"/>
              </w:rPr>
            </w:pPr>
            <w:r>
              <w:rPr>
                <w:w w:val="95"/>
                <w:sz w:val="20"/>
              </w:rPr>
              <w:t>处以违法所得2倍以上3倍以下罚款，但最高不得超过30000</w:t>
            </w:r>
            <w:r>
              <w:rPr>
                <w:spacing w:val="-2"/>
                <w:w w:val="95"/>
                <w:sz w:val="20"/>
              </w:rPr>
              <w:t>元；引起疫情扩散</w:t>
            </w:r>
            <w:r>
              <w:rPr>
                <w:sz w:val="20"/>
              </w:rPr>
              <w:t>的，责令销毁或者除害处理；有实施细则第二十五条第一款（二）（三）</w:t>
            </w:r>
          </w:p>
          <w:p w14:paraId="38F60003">
            <w:pPr>
              <w:pStyle w:val="9"/>
              <w:spacing w:line="251" w:lineRule="exact"/>
              <w:ind w:left="35"/>
              <w:rPr>
                <w:sz w:val="20"/>
              </w:rPr>
            </w:pPr>
            <w:r>
              <w:rPr>
                <w:sz w:val="20"/>
              </w:rPr>
              <w:t>（四）（五）（六）项违法行为之一，可以没收当事人的非法所得。</w:t>
            </w:r>
          </w:p>
        </w:tc>
      </w:tr>
    </w:tbl>
    <w:p w14:paraId="0F6CF81D">
      <w:pPr>
        <w:spacing w:after="0" w:line="251" w:lineRule="exact"/>
        <w:rPr>
          <w:sz w:val="20"/>
        </w:rPr>
        <w:sectPr>
          <w:pgSz w:w="23820" w:h="16840" w:orient="landscape"/>
          <w:pgMar w:top="820" w:right="420" w:bottom="880" w:left="460" w:header="0" w:footer="695"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6928"/>
      </w:tblGrid>
      <w:tr w14:paraId="7506D9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09EB1FBB">
            <w:pPr>
              <w:pStyle w:val="9"/>
              <w:spacing w:before="7"/>
              <w:rPr>
                <w:sz w:val="17"/>
              </w:rPr>
            </w:pPr>
          </w:p>
          <w:p w14:paraId="47910A8F">
            <w:pPr>
              <w:pStyle w:val="9"/>
              <w:ind w:left="76"/>
              <w:rPr>
                <w:b/>
                <w:sz w:val="20"/>
              </w:rPr>
            </w:pPr>
            <w:r>
              <w:rPr>
                <w:b/>
                <w:sz w:val="20"/>
              </w:rPr>
              <w:t>序号</w:t>
            </w:r>
          </w:p>
        </w:tc>
        <w:tc>
          <w:tcPr>
            <w:tcW w:w="857" w:type="dxa"/>
          </w:tcPr>
          <w:p w14:paraId="6BF8A9CC">
            <w:pPr>
              <w:pStyle w:val="9"/>
              <w:spacing w:before="111" w:line="230" w:lineRule="auto"/>
              <w:ind w:left="234" w:right="199"/>
              <w:rPr>
                <w:b/>
                <w:sz w:val="20"/>
              </w:rPr>
            </w:pPr>
            <w:r>
              <w:rPr>
                <w:b/>
                <w:sz w:val="20"/>
              </w:rPr>
              <w:t>事项类别</w:t>
            </w:r>
          </w:p>
        </w:tc>
        <w:tc>
          <w:tcPr>
            <w:tcW w:w="3425" w:type="dxa"/>
          </w:tcPr>
          <w:p w14:paraId="2C28DA5D">
            <w:pPr>
              <w:pStyle w:val="9"/>
              <w:spacing w:before="7"/>
              <w:rPr>
                <w:sz w:val="17"/>
              </w:rPr>
            </w:pPr>
          </w:p>
          <w:p w14:paraId="242322AC">
            <w:pPr>
              <w:pStyle w:val="9"/>
              <w:ind w:left="1297" w:right="1264"/>
              <w:jc w:val="center"/>
              <w:rPr>
                <w:b/>
                <w:sz w:val="20"/>
              </w:rPr>
            </w:pPr>
            <w:r>
              <w:rPr>
                <w:b/>
                <w:sz w:val="20"/>
              </w:rPr>
              <w:t>事项名称</w:t>
            </w:r>
          </w:p>
        </w:tc>
        <w:tc>
          <w:tcPr>
            <w:tcW w:w="6859" w:type="dxa"/>
          </w:tcPr>
          <w:p w14:paraId="2438528B">
            <w:pPr>
              <w:pStyle w:val="9"/>
              <w:spacing w:before="7"/>
              <w:rPr>
                <w:sz w:val="17"/>
              </w:rPr>
            </w:pPr>
          </w:p>
          <w:p w14:paraId="34248EF2">
            <w:pPr>
              <w:pStyle w:val="9"/>
              <w:ind w:left="3013" w:right="2982"/>
              <w:jc w:val="center"/>
              <w:rPr>
                <w:b/>
                <w:sz w:val="20"/>
              </w:rPr>
            </w:pPr>
            <w:r>
              <w:rPr>
                <w:b/>
                <w:sz w:val="20"/>
              </w:rPr>
              <w:t>实施依据</w:t>
            </w:r>
          </w:p>
        </w:tc>
        <w:tc>
          <w:tcPr>
            <w:tcW w:w="4029" w:type="dxa"/>
          </w:tcPr>
          <w:p w14:paraId="40EC68FB">
            <w:pPr>
              <w:pStyle w:val="9"/>
              <w:spacing w:before="7"/>
              <w:rPr>
                <w:sz w:val="17"/>
              </w:rPr>
            </w:pPr>
          </w:p>
          <w:p w14:paraId="74B92541">
            <w:pPr>
              <w:pStyle w:val="9"/>
              <w:ind w:left="1599" w:right="1566"/>
              <w:jc w:val="center"/>
              <w:rPr>
                <w:b/>
                <w:sz w:val="20"/>
              </w:rPr>
            </w:pPr>
            <w:r>
              <w:rPr>
                <w:b/>
                <w:sz w:val="20"/>
              </w:rPr>
              <w:t>适用情形</w:t>
            </w:r>
          </w:p>
        </w:tc>
        <w:tc>
          <w:tcPr>
            <w:tcW w:w="6928" w:type="dxa"/>
          </w:tcPr>
          <w:p w14:paraId="7304D2C7">
            <w:pPr>
              <w:pStyle w:val="9"/>
              <w:spacing w:before="7"/>
              <w:rPr>
                <w:sz w:val="17"/>
              </w:rPr>
            </w:pPr>
          </w:p>
          <w:p w14:paraId="14690F94">
            <w:pPr>
              <w:pStyle w:val="9"/>
              <w:ind w:left="3050" w:right="3014"/>
              <w:jc w:val="center"/>
              <w:rPr>
                <w:b/>
                <w:sz w:val="20"/>
              </w:rPr>
            </w:pPr>
            <w:r>
              <w:rPr>
                <w:b/>
                <w:sz w:val="20"/>
              </w:rPr>
              <w:t>裁量标准</w:t>
            </w:r>
          </w:p>
        </w:tc>
      </w:tr>
      <w:tr w14:paraId="43B4F4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restart"/>
          </w:tcPr>
          <w:p w14:paraId="62D96F78">
            <w:pPr>
              <w:pStyle w:val="9"/>
              <w:rPr>
                <w:sz w:val="20"/>
              </w:rPr>
            </w:pPr>
          </w:p>
          <w:p w14:paraId="1C13C843">
            <w:pPr>
              <w:pStyle w:val="9"/>
              <w:rPr>
                <w:sz w:val="20"/>
              </w:rPr>
            </w:pPr>
          </w:p>
          <w:p w14:paraId="004F95E9">
            <w:pPr>
              <w:pStyle w:val="9"/>
              <w:rPr>
                <w:sz w:val="20"/>
              </w:rPr>
            </w:pPr>
          </w:p>
          <w:p w14:paraId="1AA544E9">
            <w:pPr>
              <w:pStyle w:val="9"/>
              <w:rPr>
                <w:sz w:val="20"/>
              </w:rPr>
            </w:pPr>
          </w:p>
          <w:p w14:paraId="17A5080E">
            <w:pPr>
              <w:pStyle w:val="9"/>
              <w:rPr>
                <w:sz w:val="20"/>
              </w:rPr>
            </w:pPr>
          </w:p>
          <w:p w14:paraId="7700DAA5">
            <w:pPr>
              <w:pStyle w:val="9"/>
              <w:rPr>
                <w:sz w:val="20"/>
              </w:rPr>
            </w:pPr>
          </w:p>
          <w:p w14:paraId="77DE86E2">
            <w:pPr>
              <w:pStyle w:val="9"/>
              <w:rPr>
                <w:sz w:val="20"/>
              </w:rPr>
            </w:pPr>
          </w:p>
          <w:p w14:paraId="0A63DDEC">
            <w:pPr>
              <w:pStyle w:val="9"/>
              <w:rPr>
                <w:sz w:val="20"/>
              </w:rPr>
            </w:pPr>
          </w:p>
          <w:p w14:paraId="23E87410">
            <w:pPr>
              <w:pStyle w:val="9"/>
              <w:rPr>
                <w:sz w:val="20"/>
              </w:rPr>
            </w:pPr>
          </w:p>
          <w:p w14:paraId="7D68C01C">
            <w:pPr>
              <w:pStyle w:val="9"/>
              <w:rPr>
                <w:sz w:val="20"/>
              </w:rPr>
            </w:pPr>
          </w:p>
          <w:p w14:paraId="220C24C7">
            <w:pPr>
              <w:pStyle w:val="9"/>
              <w:rPr>
                <w:sz w:val="20"/>
              </w:rPr>
            </w:pPr>
          </w:p>
          <w:p w14:paraId="2BD2C9EE">
            <w:pPr>
              <w:pStyle w:val="9"/>
              <w:rPr>
                <w:sz w:val="20"/>
              </w:rPr>
            </w:pPr>
          </w:p>
          <w:p w14:paraId="03929DB8">
            <w:pPr>
              <w:pStyle w:val="9"/>
              <w:rPr>
                <w:sz w:val="20"/>
              </w:rPr>
            </w:pPr>
          </w:p>
          <w:p w14:paraId="0844B85F">
            <w:pPr>
              <w:pStyle w:val="9"/>
              <w:rPr>
                <w:sz w:val="20"/>
              </w:rPr>
            </w:pPr>
          </w:p>
          <w:p w14:paraId="3C84B19D">
            <w:pPr>
              <w:pStyle w:val="9"/>
              <w:rPr>
                <w:sz w:val="20"/>
              </w:rPr>
            </w:pPr>
          </w:p>
          <w:p w14:paraId="34963816">
            <w:pPr>
              <w:pStyle w:val="9"/>
              <w:rPr>
                <w:sz w:val="20"/>
              </w:rPr>
            </w:pPr>
          </w:p>
          <w:p w14:paraId="7D78729B">
            <w:pPr>
              <w:pStyle w:val="9"/>
              <w:spacing w:before="5"/>
              <w:rPr>
                <w:sz w:val="22"/>
              </w:rPr>
            </w:pPr>
          </w:p>
          <w:p w14:paraId="72B6C4E9">
            <w:pPr>
              <w:pStyle w:val="9"/>
              <w:ind w:left="177"/>
              <w:rPr>
                <w:sz w:val="20"/>
              </w:rPr>
            </w:pPr>
            <w:r>
              <w:rPr>
                <w:sz w:val="20"/>
              </w:rPr>
              <w:t>41</w:t>
            </w:r>
          </w:p>
        </w:tc>
        <w:tc>
          <w:tcPr>
            <w:tcW w:w="857" w:type="dxa"/>
            <w:vMerge w:val="restart"/>
          </w:tcPr>
          <w:p w14:paraId="37AE47AE">
            <w:pPr>
              <w:pStyle w:val="9"/>
              <w:rPr>
                <w:sz w:val="20"/>
              </w:rPr>
            </w:pPr>
          </w:p>
          <w:p w14:paraId="732794D5">
            <w:pPr>
              <w:pStyle w:val="9"/>
              <w:rPr>
                <w:sz w:val="20"/>
              </w:rPr>
            </w:pPr>
          </w:p>
          <w:p w14:paraId="2F986CE6">
            <w:pPr>
              <w:pStyle w:val="9"/>
              <w:rPr>
                <w:sz w:val="20"/>
              </w:rPr>
            </w:pPr>
          </w:p>
          <w:p w14:paraId="2079CB17">
            <w:pPr>
              <w:pStyle w:val="9"/>
              <w:rPr>
                <w:sz w:val="20"/>
              </w:rPr>
            </w:pPr>
          </w:p>
          <w:p w14:paraId="345120A0">
            <w:pPr>
              <w:pStyle w:val="9"/>
              <w:rPr>
                <w:sz w:val="20"/>
              </w:rPr>
            </w:pPr>
          </w:p>
          <w:p w14:paraId="133713DF">
            <w:pPr>
              <w:pStyle w:val="9"/>
              <w:rPr>
                <w:sz w:val="20"/>
              </w:rPr>
            </w:pPr>
          </w:p>
          <w:p w14:paraId="5B5BCE12">
            <w:pPr>
              <w:pStyle w:val="9"/>
              <w:rPr>
                <w:sz w:val="20"/>
              </w:rPr>
            </w:pPr>
          </w:p>
          <w:p w14:paraId="5F47C34A">
            <w:pPr>
              <w:pStyle w:val="9"/>
              <w:rPr>
                <w:sz w:val="20"/>
              </w:rPr>
            </w:pPr>
          </w:p>
          <w:p w14:paraId="00256CDD">
            <w:pPr>
              <w:pStyle w:val="9"/>
              <w:rPr>
                <w:sz w:val="20"/>
              </w:rPr>
            </w:pPr>
          </w:p>
          <w:p w14:paraId="6582989C">
            <w:pPr>
              <w:pStyle w:val="9"/>
              <w:rPr>
                <w:sz w:val="20"/>
              </w:rPr>
            </w:pPr>
          </w:p>
          <w:p w14:paraId="13E57D54">
            <w:pPr>
              <w:pStyle w:val="9"/>
              <w:rPr>
                <w:sz w:val="20"/>
              </w:rPr>
            </w:pPr>
          </w:p>
          <w:p w14:paraId="33C7FB66">
            <w:pPr>
              <w:pStyle w:val="9"/>
              <w:rPr>
                <w:sz w:val="20"/>
              </w:rPr>
            </w:pPr>
          </w:p>
          <w:p w14:paraId="2BFBCB25">
            <w:pPr>
              <w:pStyle w:val="9"/>
              <w:rPr>
                <w:sz w:val="20"/>
              </w:rPr>
            </w:pPr>
          </w:p>
          <w:p w14:paraId="16E6C80B">
            <w:pPr>
              <w:pStyle w:val="9"/>
              <w:rPr>
                <w:sz w:val="20"/>
              </w:rPr>
            </w:pPr>
          </w:p>
          <w:p w14:paraId="25C2C095">
            <w:pPr>
              <w:pStyle w:val="9"/>
              <w:rPr>
                <w:sz w:val="20"/>
              </w:rPr>
            </w:pPr>
          </w:p>
          <w:p w14:paraId="7BD7A83F">
            <w:pPr>
              <w:pStyle w:val="9"/>
              <w:spacing w:before="2"/>
              <w:rPr>
                <w:sz w:val="14"/>
              </w:rPr>
            </w:pPr>
          </w:p>
          <w:p w14:paraId="76FE7145">
            <w:pPr>
              <w:pStyle w:val="9"/>
              <w:spacing w:line="230" w:lineRule="auto"/>
              <w:ind w:left="236" w:right="200"/>
              <w:jc w:val="both"/>
              <w:rPr>
                <w:sz w:val="20"/>
              </w:rPr>
            </w:pPr>
            <w:r>
              <w:rPr>
                <w:sz w:val="20"/>
              </w:rPr>
              <w:t>农业野生植物保护</w:t>
            </w:r>
          </w:p>
        </w:tc>
        <w:tc>
          <w:tcPr>
            <w:tcW w:w="3425" w:type="dxa"/>
            <w:vMerge w:val="restart"/>
          </w:tcPr>
          <w:p w14:paraId="3E95EEE0">
            <w:pPr>
              <w:pStyle w:val="9"/>
              <w:rPr>
                <w:sz w:val="20"/>
              </w:rPr>
            </w:pPr>
          </w:p>
          <w:p w14:paraId="01E4A21D">
            <w:pPr>
              <w:pStyle w:val="9"/>
              <w:rPr>
                <w:sz w:val="20"/>
              </w:rPr>
            </w:pPr>
          </w:p>
          <w:p w14:paraId="7E28D6DB">
            <w:pPr>
              <w:pStyle w:val="9"/>
              <w:rPr>
                <w:sz w:val="20"/>
              </w:rPr>
            </w:pPr>
          </w:p>
          <w:p w14:paraId="7BA85896">
            <w:pPr>
              <w:pStyle w:val="9"/>
              <w:rPr>
                <w:sz w:val="20"/>
              </w:rPr>
            </w:pPr>
          </w:p>
          <w:p w14:paraId="5724D544">
            <w:pPr>
              <w:pStyle w:val="9"/>
              <w:rPr>
                <w:sz w:val="20"/>
              </w:rPr>
            </w:pPr>
          </w:p>
          <w:p w14:paraId="774E118A">
            <w:pPr>
              <w:pStyle w:val="9"/>
              <w:rPr>
                <w:sz w:val="20"/>
              </w:rPr>
            </w:pPr>
          </w:p>
          <w:p w14:paraId="0B3AB8BC">
            <w:pPr>
              <w:pStyle w:val="9"/>
              <w:rPr>
                <w:sz w:val="20"/>
              </w:rPr>
            </w:pPr>
          </w:p>
          <w:p w14:paraId="6C59F6A5">
            <w:pPr>
              <w:pStyle w:val="9"/>
              <w:rPr>
                <w:sz w:val="20"/>
              </w:rPr>
            </w:pPr>
          </w:p>
          <w:p w14:paraId="12693629">
            <w:pPr>
              <w:pStyle w:val="9"/>
              <w:rPr>
                <w:sz w:val="20"/>
              </w:rPr>
            </w:pPr>
          </w:p>
          <w:p w14:paraId="78991D9D">
            <w:pPr>
              <w:pStyle w:val="9"/>
              <w:rPr>
                <w:sz w:val="20"/>
              </w:rPr>
            </w:pPr>
          </w:p>
          <w:p w14:paraId="339DFC03">
            <w:pPr>
              <w:pStyle w:val="9"/>
              <w:rPr>
                <w:sz w:val="20"/>
              </w:rPr>
            </w:pPr>
          </w:p>
          <w:p w14:paraId="5431D227">
            <w:pPr>
              <w:pStyle w:val="9"/>
              <w:rPr>
                <w:sz w:val="20"/>
              </w:rPr>
            </w:pPr>
          </w:p>
          <w:p w14:paraId="7858B075">
            <w:pPr>
              <w:pStyle w:val="9"/>
              <w:rPr>
                <w:sz w:val="20"/>
              </w:rPr>
            </w:pPr>
          </w:p>
          <w:p w14:paraId="044B8C4D">
            <w:pPr>
              <w:pStyle w:val="9"/>
              <w:rPr>
                <w:sz w:val="20"/>
              </w:rPr>
            </w:pPr>
          </w:p>
          <w:p w14:paraId="318798C8">
            <w:pPr>
              <w:pStyle w:val="9"/>
              <w:rPr>
                <w:sz w:val="20"/>
              </w:rPr>
            </w:pPr>
          </w:p>
          <w:p w14:paraId="6895DBF1">
            <w:pPr>
              <w:pStyle w:val="9"/>
              <w:spacing w:before="9"/>
              <w:rPr>
                <w:sz w:val="23"/>
              </w:rPr>
            </w:pPr>
          </w:p>
          <w:p w14:paraId="171D7954">
            <w:pPr>
              <w:pStyle w:val="9"/>
              <w:spacing w:line="230" w:lineRule="auto"/>
              <w:ind w:left="39" w:right="179"/>
              <w:jc w:val="both"/>
              <w:rPr>
                <w:sz w:val="20"/>
              </w:rPr>
            </w:pPr>
            <w:r>
              <w:rPr>
                <w:w w:val="95"/>
                <w:sz w:val="20"/>
              </w:rPr>
              <w:t>对未取得采集证或者未按照采集证的规定采集国家重点保护农业野生植物</w:t>
            </w:r>
            <w:r>
              <w:rPr>
                <w:sz w:val="20"/>
              </w:rPr>
              <w:t>的行政处罚</w:t>
            </w:r>
          </w:p>
        </w:tc>
        <w:tc>
          <w:tcPr>
            <w:tcW w:w="6859" w:type="dxa"/>
            <w:vMerge w:val="restart"/>
          </w:tcPr>
          <w:p w14:paraId="61533225">
            <w:pPr>
              <w:pStyle w:val="9"/>
              <w:rPr>
                <w:sz w:val="20"/>
              </w:rPr>
            </w:pPr>
          </w:p>
          <w:p w14:paraId="6DC307E5">
            <w:pPr>
              <w:pStyle w:val="9"/>
              <w:rPr>
                <w:sz w:val="20"/>
              </w:rPr>
            </w:pPr>
          </w:p>
          <w:p w14:paraId="289596DB">
            <w:pPr>
              <w:pStyle w:val="9"/>
              <w:rPr>
                <w:sz w:val="20"/>
              </w:rPr>
            </w:pPr>
          </w:p>
          <w:p w14:paraId="00CEF692">
            <w:pPr>
              <w:pStyle w:val="9"/>
              <w:rPr>
                <w:sz w:val="20"/>
              </w:rPr>
            </w:pPr>
          </w:p>
          <w:p w14:paraId="71E4A7A2">
            <w:pPr>
              <w:pStyle w:val="9"/>
              <w:rPr>
                <w:sz w:val="20"/>
              </w:rPr>
            </w:pPr>
          </w:p>
          <w:p w14:paraId="0A11D6A8">
            <w:pPr>
              <w:pStyle w:val="9"/>
              <w:rPr>
                <w:sz w:val="20"/>
              </w:rPr>
            </w:pPr>
          </w:p>
          <w:p w14:paraId="100D93FF">
            <w:pPr>
              <w:pStyle w:val="9"/>
              <w:rPr>
                <w:sz w:val="20"/>
              </w:rPr>
            </w:pPr>
          </w:p>
          <w:p w14:paraId="15086C7A">
            <w:pPr>
              <w:pStyle w:val="9"/>
              <w:rPr>
                <w:sz w:val="20"/>
              </w:rPr>
            </w:pPr>
          </w:p>
          <w:p w14:paraId="70E91562">
            <w:pPr>
              <w:pStyle w:val="9"/>
              <w:rPr>
                <w:sz w:val="20"/>
              </w:rPr>
            </w:pPr>
          </w:p>
          <w:p w14:paraId="7E25EBEE">
            <w:pPr>
              <w:pStyle w:val="9"/>
              <w:rPr>
                <w:sz w:val="20"/>
              </w:rPr>
            </w:pPr>
          </w:p>
          <w:p w14:paraId="02E648F0">
            <w:pPr>
              <w:pStyle w:val="9"/>
              <w:rPr>
                <w:sz w:val="20"/>
              </w:rPr>
            </w:pPr>
          </w:p>
          <w:p w14:paraId="254DF577">
            <w:pPr>
              <w:pStyle w:val="9"/>
              <w:rPr>
                <w:sz w:val="20"/>
              </w:rPr>
            </w:pPr>
          </w:p>
          <w:p w14:paraId="3DBE0A79">
            <w:pPr>
              <w:pStyle w:val="9"/>
              <w:rPr>
                <w:sz w:val="20"/>
              </w:rPr>
            </w:pPr>
          </w:p>
          <w:p w14:paraId="446D138F">
            <w:pPr>
              <w:pStyle w:val="9"/>
              <w:rPr>
                <w:sz w:val="20"/>
              </w:rPr>
            </w:pPr>
          </w:p>
          <w:p w14:paraId="13E0A943">
            <w:pPr>
              <w:pStyle w:val="9"/>
              <w:rPr>
                <w:sz w:val="20"/>
              </w:rPr>
            </w:pPr>
          </w:p>
          <w:p w14:paraId="27317D2D">
            <w:pPr>
              <w:pStyle w:val="9"/>
              <w:spacing w:before="173" w:line="251" w:lineRule="exact"/>
              <w:ind w:left="39"/>
              <w:rPr>
                <w:b/>
                <w:sz w:val="20"/>
              </w:rPr>
            </w:pPr>
            <w:r>
              <w:rPr>
                <w:b/>
                <w:sz w:val="20"/>
              </w:rPr>
              <w:t>《中华人民共和国野生植物保护条例》（2017修订）</w:t>
            </w:r>
          </w:p>
          <w:p w14:paraId="550B686B">
            <w:pPr>
              <w:pStyle w:val="9"/>
              <w:spacing w:before="3" w:line="230" w:lineRule="auto"/>
              <w:ind w:left="39" w:right="32"/>
              <w:rPr>
                <w:sz w:val="20"/>
              </w:rPr>
            </w:pPr>
            <w:r>
              <w:rPr>
                <w:b/>
                <w:spacing w:val="16"/>
                <w:sz w:val="20"/>
              </w:rPr>
              <w:t xml:space="preserve">第二十三条 </w:t>
            </w:r>
            <w:r>
              <w:rPr>
                <w:sz w:val="20"/>
              </w:rPr>
              <w:t>未取得采集证或者未按照采集证的规定采集国家重点保护</w:t>
            </w:r>
            <w:r>
              <w:rPr>
                <w:spacing w:val="-1"/>
                <w:w w:val="95"/>
                <w:sz w:val="20"/>
              </w:rPr>
              <w:t>野生植物的，由野生植物行政主管部门没收所采集的野生植物和违法所得，可</w:t>
            </w:r>
            <w:r>
              <w:rPr>
                <w:sz w:val="20"/>
              </w:rPr>
              <w:t>以并处违法所得10倍以下的罚款；有采集证的，并可以吊销采集证。</w:t>
            </w:r>
          </w:p>
        </w:tc>
        <w:tc>
          <w:tcPr>
            <w:tcW w:w="4029" w:type="dxa"/>
          </w:tcPr>
          <w:p w14:paraId="4B04E8A3">
            <w:pPr>
              <w:pStyle w:val="9"/>
              <w:spacing w:before="87" w:line="230" w:lineRule="auto"/>
              <w:ind w:left="39" w:right="186"/>
              <w:rPr>
                <w:sz w:val="20"/>
              </w:rPr>
            </w:pPr>
            <w:r>
              <w:rPr>
                <w:w w:val="95"/>
                <w:sz w:val="20"/>
              </w:rPr>
              <w:t>未按照采集证的规定采集国家重点保护二级</w:t>
            </w:r>
            <w:r>
              <w:rPr>
                <w:sz w:val="20"/>
              </w:rPr>
              <w:t>野生植物，没有违法所得或违法所得不足1000元的</w:t>
            </w:r>
          </w:p>
        </w:tc>
        <w:tc>
          <w:tcPr>
            <w:tcW w:w="6928" w:type="dxa"/>
          </w:tcPr>
          <w:p w14:paraId="57B17F21">
            <w:pPr>
              <w:pStyle w:val="9"/>
              <w:spacing w:before="4"/>
              <w:rPr>
                <w:sz w:val="16"/>
              </w:rPr>
            </w:pPr>
          </w:p>
          <w:p w14:paraId="5A715077">
            <w:pPr>
              <w:pStyle w:val="9"/>
              <w:spacing w:line="230" w:lineRule="auto"/>
              <w:ind w:left="40"/>
              <w:rPr>
                <w:sz w:val="20"/>
              </w:rPr>
            </w:pPr>
            <w:r>
              <w:rPr>
                <w:w w:val="95"/>
                <w:sz w:val="20"/>
              </w:rPr>
              <w:t>没收所采集的野生植物和违法所得，可以并处违法所得1</w:t>
            </w:r>
            <w:r>
              <w:rPr>
                <w:spacing w:val="-2"/>
                <w:w w:val="95"/>
                <w:sz w:val="20"/>
              </w:rPr>
              <w:t>倍以下罚款；有采集证</w:t>
            </w:r>
            <w:r>
              <w:rPr>
                <w:sz w:val="20"/>
              </w:rPr>
              <w:t>的，并可以吊销采集证。</w:t>
            </w:r>
          </w:p>
        </w:tc>
      </w:tr>
      <w:tr w14:paraId="1E764E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715E9284">
            <w:pPr>
              <w:rPr>
                <w:sz w:val="2"/>
                <w:szCs w:val="2"/>
              </w:rPr>
            </w:pPr>
          </w:p>
        </w:tc>
        <w:tc>
          <w:tcPr>
            <w:tcW w:w="857" w:type="dxa"/>
            <w:vMerge w:val="continue"/>
            <w:tcBorders>
              <w:top w:val="nil"/>
            </w:tcBorders>
          </w:tcPr>
          <w:p w14:paraId="1D8A189A">
            <w:pPr>
              <w:rPr>
                <w:sz w:val="2"/>
                <w:szCs w:val="2"/>
              </w:rPr>
            </w:pPr>
          </w:p>
        </w:tc>
        <w:tc>
          <w:tcPr>
            <w:tcW w:w="3425" w:type="dxa"/>
            <w:vMerge w:val="continue"/>
            <w:tcBorders>
              <w:top w:val="nil"/>
            </w:tcBorders>
          </w:tcPr>
          <w:p w14:paraId="73867BA1">
            <w:pPr>
              <w:rPr>
                <w:sz w:val="2"/>
                <w:szCs w:val="2"/>
              </w:rPr>
            </w:pPr>
          </w:p>
        </w:tc>
        <w:tc>
          <w:tcPr>
            <w:tcW w:w="6859" w:type="dxa"/>
            <w:vMerge w:val="continue"/>
            <w:tcBorders>
              <w:top w:val="nil"/>
            </w:tcBorders>
          </w:tcPr>
          <w:p w14:paraId="57B8C5A7">
            <w:pPr>
              <w:rPr>
                <w:sz w:val="2"/>
                <w:szCs w:val="2"/>
              </w:rPr>
            </w:pPr>
          </w:p>
        </w:tc>
        <w:tc>
          <w:tcPr>
            <w:tcW w:w="4029" w:type="dxa"/>
          </w:tcPr>
          <w:p w14:paraId="32314AB3">
            <w:pPr>
              <w:pStyle w:val="9"/>
              <w:spacing w:before="4"/>
              <w:rPr>
                <w:sz w:val="16"/>
              </w:rPr>
            </w:pPr>
          </w:p>
          <w:p w14:paraId="0479461A">
            <w:pPr>
              <w:pStyle w:val="9"/>
              <w:spacing w:line="230" w:lineRule="auto"/>
              <w:ind w:left="39" w:right="79"/>
              <w:rPr>
                <w:sz w:val="20"/>
              </w:rPr>
            </w:pPr>
            <w:r>
              <w:rPr>
                <w:sz w:val="20"/>
              </w:rPr>
              <w:t>未按照采集证的规定采集国家重点保护二级</w:t>
            </w:r>
            <w:r>
              <w:rPr>
                <w:w w:val="95"/>
                <w:sz w:val="20"/>
              </w:rPr>
              <w:t>野生植物，违法所得1000元以上不足1万元的</w:t>
            </w:r>
          </w:p>
        </w:tc>
        <w:tc>
          <w:tcPr>
            <w:tcW w:w="6928" w:type="dxa"/>
          </w:tcPr>
          <w:p w14:paraId="2131A2D0">
            <w:pPr>
              <w:pStyle w:val="9"/>
              <w:spacing w:before="4"/>
              <w:rPr>
                <w:sz w:val="16"/>
              </w:rPr>
            </w:pPr>
          </w:p>
          <w:p w14:paraId="424CFD3B">
            <w:pPr>
              <w:pStyle w:val="9"/>
              <w:spacing w:line="230" w:lineRule="auto"/>
              <w:ind w:left="40" w:right="97"/>
              <w:rPr>
                <w:sz w:val="20"/>
              </w:rPr>
            </w:pPr>
            <w:r>
              <w:rPr>
                <w:w w:val="95"/>
                <w:sz w:val="20"/>
              </w:rPr>
              <w:t>没收所采集的野生植物和违法所得，可以并处违法所得1倍以上2</w:t>
            </w:r>
            <w:r>
              <w:rPr>
                <w:spacing w:val="-3"/>
                <w:w w:val="95"/>
                <w:sz w:val="20"/>
              </w:rPr>
              <w:t>倍以下罚款；</w:t>
            </w:r>
            <w:r>
              <w:rPr>
                <w:sz w:val="20"/>
              </w:rPr>
              <w:t>有采集证的，并可以吊销采集证。</w:t>
            </w:r>
          </w:p>
        </w:tc>
      </w:tr>
      <w:tr w14:paraId="47B9EC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56615832">
            <w:pPr>
              <w:rPr>
                <w:sz w:val="2"/>
                <w:szCs w:val="2"/>
              </w:rPr>
            </w:pPr>
          </w:p>
        </w:tc>
        <w:tc>
          <w:tcPr>
            <w:tcW w:w="857" w:type="dxa"/>
            <w:vMerge w:val="continue"/>
            <w:tcBorders>
              <w:top w:val="nil"/>
            </w:tcBorders>
          </w:tcPr>
          <w:p w14:paraId="6B8EECCB">
            <w:pPr>
              <w:rPr>
                <w:sz w:val="2"/>
                <w:szCs w:val="2"/>
              </w:rPr>
            </w:pPr>
          </w:p>
        </w:tc>
        <w:tc>
          <w:tcPr>
            <w:tcW w:w="3425" w:type="dxa"/>
            <w:vMerge w:val="continue"/>
            <w:tcBorders>
              <w:top w:val="nil"/>
            </w:tcBorders>
          </w:tcPr>
          <w:p w14:paraId="2643F635">
            <w:pPr>
              <w:rPr>
                <w:sz w:val="2"/>
                <w:szCs w:val="2"/>
              </w:rPr>
            </w:pPr>
          </w:p>
        </w:tc>
        <w:tc>
          <w:tcPr>
            <w:tcW w:w="6859" w:type="dxa"/>
            <w:vMerge w:val="continue"/>
            <w:tcBorders>
              <w:top w:val="nil"/>
            </w:tcBorders>
          </w:tcPr>
          <w:p w14:paraId="518A17BE">
            <w:pPr>
              <w:rPr>
                <w:sz w:val="2"/>
                <w:szCs w:val="2"/>
              </w:rPr>
            </w:pPr>
          </w:p>
        </w:tc>
        <w:tc>
          <w:tcPr>
            <w:tcW w:w="4029" w:type="dxa"/>
          </w:tcPr>
          <w:p w14:paraId="00B52BC1">
            <w:pPr>
              <w:pStyle w:val="9"/>
              <w:spacing w:before="4"/>
              <w:rPr>
                <w:sz w:val="16"/>
              </w:rPr>
            </w:pPr>
          </w:p>
          <w:p w14:paraId="1C9B9A6F">
            <w:pPr>
              <w:pStyle w:val="9"/>
              <w:spacing w:line="230" w:lineRule="auto"/>
              <w:ind w:left="39" w:right="82"/>
              <w:rPr>
                <w:sz w:val="20"/>
              </w:rPr>
            </w:pPr>
            <w:r>
              <w:rPr>
                <w:sz w:val="20"/>
              </w:rPr>
              <w:t>未按照采集证的规定采集国家重点保护二级</w:t>
            </w:r>
            <w:r>
              <w:rPr>
                <w:w w:val="95"/>
                <w:sz w:val="20"/>
              </w:rPr>
              <w:t>野生植物，违法所得1万元以上不足10万元的</w:t>
            </w:r>
          </w:p>
        </w:tc>
        <w:tc>
          <w:tcPr>
            <w:tcW w:w="6928" w:type="dxa"/>
          </w:tcPr>
          <w:p w14:paraId="2753BD6C">
            <w:pPr>
              <w:pStyle w:val="9"/>
              <w:spacing w:before="4"/>
              <w:rPr>
                <w:sz w:val="16"/>
              </w:rPr>
            </w:pPr>
          </w:p>
          <w:p w14:paraId="32AB1113">
            <w:pPr>
              <w:pStyle w:val="9"/>
              <w:spacing w:line="230" w:lineRule="auto"/>
              <w:ind w:left="40" w:right="97"/>
              <w:rPr>
                <w:sz w:val="20"/>
              </w:rPr>
            </w:pPr>
            <w:r>
              <w:rPr>
                <w:w w:val="95"/>
                <w:sz w:val="20"/>
              </w:rPr>
              <w:t>没收所采集的野生植物和违法所得，可以并处违法所得2倍以上3</w:t>
            </w:r>
            <w:r>
              <w:rPr>
                <w:spacing w:val="-3"/>
                <w:w w:val="95"/>
                <w:sz w:val="20"/>
              </w:rPr>
              <w:t>倍以下罚款；</w:t>
            </w:r>
            <w:r>
              <w:rPr>
                <w:sz w:val="20"/>
              </w:rPr>
              <w:t>有采集证的，并可以吊销采集证。</w:t>
            </w:r>
          </w:p>
        </w:tc>
      </w:tr>
      <w:tr w14:paraId="1CF7C1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69A11239">
            <w:pPr>
              <w:rPr>
                <w:sz w:val="2"/>
                <w:szCs w:val="2"/>
              </w:rPr>
            </w:pPr>
          </w:p>
        </w:tc>
        <w:tc>
          <w:tcPr>
            <w:tcW w:w="857" w:type="dxa"/>
            <w:vMerge w:val="continue"/>
            <w:tcBorders>
              <w:top w:val="nil"/>
            </w:tcBorders>
          </w:tcPr>
          <w:p w14:paraId="1291F24D">
            <w:pPr>
              <w:rPr>
                <w:sz w:val="2"/>
                <w:szCs w:val="2"/>
              </w:rPr>
            </w:pPr>
          </w:p>
        </w:tc>
        <w:tc>
          <w:tcPr>
            <w:tcW w:w="3425" w:type="dxa"/>
            <w:vMerge w:val="continue"/>
            <w:tcBorders>
              <w:top w:val="nil"/>
            </w:tcBorders>
          </w:tcPr>
          <w:p w14:paraId="01C13CF9">
            <w:pPr>
              <w:rPr>
                <w:sz w:val="2"/>
                <w:szCs w:val="2"/>
              </w:rPr>
            </w:pPr>
          </w:p>
        </w:tc>
        <w:tc>
          <w:tcPr>
            <w:tcW w:w="6859" w:type="dxa"/>
            <w:vMerge w:val="continue"/>
            <w:tcBorders>
              <w:top w:val="nil"/>
            </w:tcBorders>
          </w:tcPr>
          <w:p w14:paraId="157F852D">
            <w:pPr>
              <w:rPr>
                <w:sz w:val="2"/>
                <w:szCs w:val="2"/>
              </w:rPr>
            </w:pPr>
          </w:p>
        </w:tc>
        <w:tc>
          <w:tcPr>
            <w:tcW w:w="4029" w:type="dxa"/>
          </w:tcPr>
          <w:p w14:paraId="5F3A2859">
            <w:pPr>
              <w:pStyle w:val="9"/>
              <w:spacing w:before="2"/>
              <w:rPr>
                <w:sz w:val="16"/>
              </w:rPr>
            </w:pPr>
          </w:p>
          <w:p w14:paraId="53B244FA">
            <w:pPr>
              <w:pStyle w:val="9"/>
              <w:spacing w:line="232" w:lineRule="auto"/>
              <w:ind w:left="39" w:right="186"/>
              <w:rPr>
                <w:sz w:val="20"/>
              </w:rPr>
            </w:pPr>
            <w:r>
              <w:rPr>
                <w:w w:val="95"/>
                <w:sz w:val="20"/>
              </w:rPr>
              <w:t>未按照采集证的规定采集国家重点保护二级</w:t>
            </w:r>
            <w:r>
              <w:rPr>
                <w:sz w:val="20"/>
              </w:rPr>
              <w:t>野生植物，违法所得10万元以上的</w:t>
            </w:r>
          </w:p>
        </w:tc>
        <w:tc>
          <w:tcPr>
            <w:tcW w:w="6928" w:type="dxa"/>
          </w:tcPr>
          <w:p w14:paraId="6671D7EE">
            <w:pPr>
              <w:pStyle w:val="9"/>
              <w:spacing w:before="2"/>
              <w:rPr>
                <w:sz w:val="16"/>
              </w:rPr>
            </w:pPr>
          </w:p>
          <w:p w14:paraId="61774EFF">
            <w:pPr>
              <w:pStyle w:val="9"/>
              <w:spacing w:line="232" w:lineRule="auto"/>
              <w:ind w:left="40" w:right="97"/>
              <w:rPr>
                <w:sz w:val="20"/>
              </w:rPr>
            </w:pPr>
            <w:r>
              <w:rPr>
                <w:w w:val="95"/>
                <w:sz w:val="20"/>
              </w:rPr>
              <w:t>没收所采集的野生植物和违法所得，可以并处违法所得3倍以上4</w:t>
            </w:r>
            <w:r>
              <w:rPr>
                <w:spacing w:val="-3"/>
                <w:w w:val="95"/>
                <w:sz w:val="20"/>
              </w:rPr>
              <w:t>倍以下罚款；</w:t>
            </w:r>
            <w:r>
              <w:rPr>
                <w:sz w:val="20"/>
              </w:rPr>
              <w:t>有采集证的，并可以吊销采集证。</w:t>
            </w:r>
          </w:p>
        </w:tc>
      </w:tr>
      <w:tr w14:paraId="39DCF1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594EC3E1">
            <w:pPr>
              <w:rPr>
                <w:sz w:val="2"/>
                <w:szCs w:val="2"/>
              </w:rPr>
            </w:pPr>
          </w:p>
        </w:tc>
        <w:tc>
          <w:tcPr>
            <w:tcW w:w="857" w:type="dxa"/>
            <w:vMerge w:val="continue"/>
            <w:tcBorders>
              <w:top w:val="nil"/>
            </w:tcBorders>
          </w:tcPr>
          <w:p w14:paraId="34106B0F">
            <w:pPr>
              <w:rPr>
                <w:sz w:val="2"/>
                <w:szCs w:val="2"/>
              </w:rPr>
            </w:pPr>
          </w:p>
        </w:tc>
        <w:tc>
          <w:tcPr>
            <w:tcW w:w="3425" w:type="dxa"/>
            <w:vMerge w:val="continue"/>
            <w:tcBorders>
              <w:top w:val="nil"/>
            </w:tcBorders>
          </w:tcPr>
          <w:p w14:paraId="1B15A9AF">
            <w:pPr>
              <w:rPr>
                <w:sz w:val="2"/>
                <w:szCs w:val="2"/>
              </w:rPr>
            </w:pPr>
          </w:p>
        </w:tc>
        <w:tc>
          <w:tcPr>
            <w:tcW w:w="6859" w:type="dxa"/>
            <w:vMerge w:val="continue"/>
            <w:tcBorders>
              <w:top w:val="nil"/>
            </w:tcBorders>
          </w:tcPr>
          <w:p w14:paraId="7022B5C5">
            <w:pPr>
              <w:rPr>
                <w:sz w:val="2"/>
                <w:szCs w:val="2"/>
              </w:rPr>
            </w:pPr>
          </w:p>
        </w:tc>
        <w:tc>
          <w:tcPr>
            <w:tcW w:w="4029" w:type="dxa"/>
          </w:tcPr>
          <w:p w14:paraId="28316AD9">
            <w:pPr>
              <w:pStyle w:val="9"/>
              <w:spacing w:before="6"/>
              <w:rPr>
                <w:sz w:val="16"/>
              </w:rPr>
            </w:pPr>
          </w:p>
          <w:p w14:paraId="72C03204">
            <w:pPr>
              <w:pStyle w:val="9"/>
              <w:spacing w:line="230" w:lineRule="auto"/>
              <w:ind w:left="39" w:right="186"/>
              <w:rPr>
                <w:sz w:val="20"/>
              </w:rPr>
            </w:pPr>
            <w:r>
              <w:rPr>
                <w:w w:val="95"/>
                <w:sz w:val="20"/>
              </w:rPr>
              <w:t>未取得采集证采集国家重点保护二级野生植</w:t>
            </w:r>
            <w:r>
              <w:rPr>
                <w:sz w:val="20"/>
              </w:rPr>
              <w:t>物，违法所得不足1万元的</w:t>
            </w:r>
          </w:p>
        </w:tc>
        <w:tc>
          <w:tcPr>
            <w:tcW w:w="6928" w:type="dxa"/>
          </w:tcPr>
          <w:p w14:paraId="05569B86">
            <w:pPr>
              <w:pStyle w:val="9"/>
              <w:spacing w:before="6"/>
              <w:rPr>
                <w:sz w:val="16"/>
              </w:rPr>
            </w:pPr>
          </w:p>
          <w:p w14:paraId="6401D1FF">
            <w:pPr>
              <w:pStyle w:val="9"/>
              <w:spacing w:line="230" w:lineRule="auto"/>
              <w:ind w:left="40" w:right="97"/>
              <w:rPr>
                <w:sz w:val="20"/>
              </w:rPr>
            </w:pPr>
            <w:r>
              <w:rPr>
                <w:w w:val="95"/>
                <w:sz w:val="20"/>
              </w:rPr>
              <w:t>没收所采集的野生植物和违法所得，可以并处违法所得4倍以上5</w:t>
            </w:r>
            <w:r>
              <w:rPr>
                <w:spacing w:val="-3"/>
                <w:w w:val="95"/>
                <w:sz w:val="20"/>
              </w:rPr>
              <w:t>倍以下罚款；</w:t>
            </w:r>
            <w:r>
              <w:rPr>
                <w:sz w:val="20"/>
              </w:rPr>
              <w:t>有采集证的，并可以吊销采集证。</w:t>
            </w:r>
          </w:p>
        </w:tc>
      </w:tr>
      <w:tr w14:paraId="449014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6A04D804">
            <w:pPr>
              <w:rPr>
                <w:sz w:val="2"/>
                <w:szCs w:val="2"/>
              </w:rPr>
            </w:pPr>
          </w:p>
        </w:tc>
        <w:tc>
          <w:tcPr>
            <w:tcW w:w="857" w:type="dxa"/>
            <w:vMerge w:val="continue"/>
            <w:tcBorders>
              <w:top w:val="nil"/>
            </w:tcBorders>
          </w:tcPr>
          <w:p w14:paraId="36990324">
            <w:pPr>
              <w:rPr>
                <w:sz w:val="2"/>
                <w:szCs w:val="2"/>
              </w:rPr>
            </w:pPr>
          </w:p>
        </w:tc>
        <w:tc>
          <w:tcPr>
            <w:tcW w:w="3425" w:type="dxa"/>
            <w:vMerge w:val="continue"/>
            <w:tcBorders>
              <w:top w:val="nil"/>
            </w:tcBorders>
          </w:tcPr>
          <w:p w14:paraId="1DAE2185">
            <w:pPr>
              <w:rPr>
                <w:sz w:val="2"/>
                <w:szCs w:val="2"/>
              </w:rPr>
            </w:pPr>
          </w:p>
        </w:tc>
        <w:tc>
          <w:tcPr>
            <w:tcW w:w="6859" w:type="dxa"/>
            <w:vMerge w:val="continue"/>
            <w:tcBorders>
              <w:top w:val="nil"/>
            </w:tcBorders>
          </w:tcPr>
          <w:p w14:paraId="5F9823D8">
            <w:pPr>
              <w:rPr>
                <w:sz w:val="2"/>
                <w:szCs w:val="2"/>
              </w:rPr>
            </w:pPr>
          </w:p>
        </w:tc>
        <w:tc>
          <w:tcPr>
            <w:tcW w:w="4029" w:type="dxa"/>
          </w:tcPr>
          <w:p w14:paraId="10EB6FA8">
            <w:pPr>
              <w:pStyle w:val="9"/>
              <w:spacing w:before="4"/>
              <w:rPr>
                <w:sz w:val="16"/>
              </w:rPr>
            </w:pPr>
          </w:p>
          <w:p w14:paraId="2B778092">
            <w:pPr>
              <w:pStyle w:val="9"/>
              <w:spacing w:line="230" w:lineRule="auto"/>
              <w:ind w:left="39" w:right="186"/>
              <w:rPr>
                <w:sz w:val="20"/>
              </w:rPr>
            </w:pPr>
            <w:r>
              <w:rPr>
                <w:w w:val="95"/>
                <w:sz w:val="20"/>
              </w:rPr>
              <w:t>未取得采集证采集国家重点保护二级野生植</w:t>
            </w:r>
            <w:r>
              <w:rPr>
                <w:sz w:val="20"/>
              </w:rPr>
              <w:t>物，违法所得1万元以上不足10万元的</w:t>
            </w:r>
          </w:p>
        </w:tc>
        <w:tc>
          <w:tcPr>
            <w:tcW w:w="6928" w:type="dxa"/>
          </w:tcPr>
          <w:p w14:paraId="06D46E63">
            <w:pPr>
              <w:pStyle w:val="9"/>
              <w:spacing w:before="4"/>
              <w:rPr>
                <w:sz w:val="16"/>
              </w:rPr>
            </w:pPr>
          </w:p>
          <w:p w14:paraId="533141AA">
            <w:pPr>
              <w:pStyle w:val="9"/>
              <w:spacing w:line="230" w:lineRule="auto"/>
              <w:ind w:left="40" w:right="97"/>
              <w:rPr>
                <w:sz w:val="20"/>
              </w:rPr>
            </w:pPr>
            <w:r>
              <w:rPr>
                <w:w w:val="95"/>
                <w:sz w:val="20"/>
              </w:rPr>
              <w:t>没收所采集的野生植物和违法所得，可以并处违法所得5倍以上6</w:t>
            </w:r>
            <w:r>
              <w:rPr>
                <w:spacing w:val="-3"/>
                <w:w w:val="95"/>
                <w:sz w:val="20"/>
              </w:rPr>
              <w:t>倍以下罚款；</w:t>
            </w:r>
            <w:r>
              <w:rPr>
                <w:sz w:val="20"/>
              </w:rPr>
              <w:t>有采集证的，并可以吊销采集证。</w:t>
            </w:r>
          </w:p>
        </w:tc>
      </w:tr>
      <w:tr w14:paraId="10D078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5475ECD2">
            <w:pPr>
              <w:rPr>
                <w:sz w:val="2"/>
                <w:szCs w:val="2"/>
              </w:rPr>
            </w:pPr>
          </w:p>
        </w:tc>
        <w:tc>
          <w:tcPr>
            <w:tcW w:w="857" w:type="dxa"/>
            <w:vMerge w:val="continue"/>
            <w:tcBorders>
              <w:top w:val="nil"/>
            </w:tcBorders>
          </w:tcPr>
          <w:p w14:paraId="68DAF1F7">
            <w:pPr>
              <w:rPr>
                <w:sz w:val="2"/>
                <w:szCs w:val="2"/>
              </w:rPr>
            </w:pPr>
          </w:p>
        </w:tc>
        <w:tc>
          <w:tcPr>
            <w:tcW w:w="3425" w:type="dxa"/>
            <w:vMerge w:val="continue"/>
            <w:tcBorders>
              <w:top w:val="nil"/>
            </w:tcBorders>
          </w:tcPr>
          <w:p w14:paraId="4EBF6E56">
            <w:pPr>
              <w:rPr>
                <w:sz w:val="2"/>
                <w:szCs w:val="2"/>
              </w:rPr>
            </w:pPr>
          </w:p>
        </w:tc>
        <w:tc>
          <w:tcPr>
            <w:tcW w:w="6859" w:type="dxa"/>
            <w:vMerge w:val="continue"/>
            <w:tcBorders>
              <w:top w:val="nil"/>
            </w:tcBorders>
          </w:tcPr>
          <w:p w14:paraId="6752089A">
            <w:pPr>
              <w:rPr>
                <w:sz w:val="2"/>
                <w:szCs w:val="2"/>
              </w:rPr>
            </w:pPr>
          </w:p>
        </w:tc>
        <w:tc>
          <w:tcPr>
            <w:tcW w:w="4029" w:type="dxa"/>
          </w:tcPr>
          <w:p w14:paraId="5638604D">
            <w:pPr>
              <w:pStyle w:val="9"/>
              <w:spacing w:before="4"/>
              <w:rPr>
                <w:sz w:val="16"/>
              </w:rPr>
            </w:pPr>
          </w:p>
          <w:p w14:paraId="67B16808">
            <w:pPr>
              <w:pStyle w:val="9"/>
              <w:spacing w:before="1" w:line="230" w:lineRule="auto"/>
              <w:ind w:left="39" w:right="186"/>
              <w:rPr>
                <w:sz w:val="20"/>
              </w:rPr>
            </w:pPr>
            <w:r>
              <w:rPr>
                <w:w w:val="95"/>
                <w:sz w:val="20"/>
              </w:rPr>
              <w:t>未取得采集证采集国家重点保护二级野生植</w:t>
            </w:r>
            <w:r>
              <w:rPr>
                <w:sz w:val="20"/>
              </w:rPr>
              <w:t>物，违法所得10万元以上的</w:t>
            </w:r>
          </w:p>
        </w:tc>
        <w:tc>
          <w:tcPr>
            <w:tcW w:w="6928" w:type="dxa"/>
          </w:tcPr>
          <w:p w14:paraId="163E7194">
            <w:pPr>
              <w:pStyle w:val="9"/>
              <w:spacing w:before="4"/>
              <w:rPr>
                <w:sz w:val="16"/>
              </w:rPr>
            </w:pPr>
          </w:p>
          <w:p w14:paraId="235EAC29">
            <w:pPr>
              <w:pStyle w:val="9"/>
              <w:spacing w:before="1" w:line="230" w:lineRule="auto"/>
              <w:ind w:left="40" w:right="97"/>
              <w:rPr>
                <w:sz w:val="20"/>
              </w:rPr>
            </w:pPr>
            <w:r>
              <w:rPr>
                <w:w w:val="95"/>
                <w:sz w:val="20"/>
              </w:rPr>
              <w:t>没收所采集的野生植物和违法所得，可以并处违法所得6倍以上7</w:t>
            </w:r>
            <w:r>
              <w:rPr>
                <w:spacing w:val="-3"/>
                <w:w w:val="95"/>
                <w:sz w:val="20"/>
              </w:rPr>
              <w:t>倍以下罚款；</w:t>
            </w:r>
            <w:r>
              <w:rPr>
                <w:sz w:val="20"/>
              </w:rPr>
              <w:t>有采集证的，并可以吊销采集证。</w:t>
            </w:r>
          </w:p>
        </w:tc>
      </w:tr>
      <w:tr w14:paraId="0802D6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37D8E4EA">
            <w:pPr>
              <w:rPr>
                <w:sz w:val="2"/>
                <w:szCs w:val="2"/>
              </w:rPr>
            </w:pPr>
          </w:p>
        </w:tc>
        <w:tc>
          <w:tcPr>
            <w:tcW w:w="857" w:type="dxa"/>
            <w:vMerge w:val="continue"/>
            <w:tcBorders>
              <w:top w:val="nil"/>
            </w:tcBorders>
          </w:tcPr>
          <w:p w14:paraId="606E4356">
            <w:pPr>
              <w:rPr>
                <w:sz w:val="2"/>
                <w:szCs w:val="2"/>
              </w:rPr>
            </w:pPr>
          </w:p>
        </w:tc>
        <w:tc>
          <w:tcPr>
            <w:tcW w:w="3425" w:type="dxa"/>
            <w:vMerge w:val="continue"/>
            <w:tcBorders>
              <w:top w:val="nil"/>
            </w:tcBorders>
          </w:tcPr>
          <w:p w14:paraId="5023D9AA">
            <w:pPr>
              <w:rPr>
                <w:sz w:val="2"/>
                <w:szCs w:val="2"/>
              </w:rPr>
            </w:pPr>
          </w:p>
        </w:tc>
        <w:tc>
          <w:tcPr>
            <w:tcW w:w="6859" w:type="dxa"/>
            <w:vMerge w:val="continue"/>
            <w:tcBorders>
              <w:top w:val="nil"/>
            </w:tcBorders>
          </w:tcPr>
          <w:p w14:paraId="0B77745C">
            <w:pPr>
              <w:rPr>
                <w:sz w:val="2"/>
                <w:szCs w:val="2"/>
              </w:rPr>
            </w:pPr>
          </w:p>
        </w:tc>
        <w:tc>
          <w:tcPr>
            <w:tcW w:w="4029" w:type="dxa"/>
          </w:tcPr>
          <w:p w14:paraId="0B4D2479">
            <w:pPr>
              <w:pStyle w:val="9"/>
              <w:spacing w:before="87" w:line="230" w:lineRule="auto"/>
              <w:ind w:left="39" w:right="186"/>
              <w:jc w:val="both"/>
              <w:rPr>
                <w:sz w:val="20"/>
              </w:rPr>
            </w:pPr>
            <w:r>
              <w:rPr>
                <w:spacing w:val="-1"/>
                <w:w w:val="95"/>
                <w:sz w:val="20"/>
              </w:rPr>
              <w:t>未取得采集证或者未按照采集证的规定采集 国家重点保护一级野生植物，没有违法所得</w:t>
            </w:r>
            <w:r>
              <w:rPr>
                <w:sz w:val="20"/>
              </w:rPr>
              <w:t>或违法所得不足1万元的</w:t>
            </w:r>
          </w:p>
        </w:tc>
        <w:tc>
          <w:tcPr>
            <w:tcW w:w="6928" w:type="dxa"/>
          </w:tcPr>
          <w:p w14:paraId="35545A48">
            <w:pPr>
              <w:pStyle w:val="9"/>
              <w:spacing w:before="4"/>
              <w:rPr>
                <w:sz w:val="16"/>
              </w:rPr>
            </w:pPr>
          </w:p>
          <w:p w14:paraId="128F8277">
            <w:pPr>
              <w:pStyle w:val="9"/>
              <w:spacing w:line="230" w:lineRule="auto"/>
              <w:ind w:left="40" w:right="97"/>
              <w:rPr>
                <w:sz w:val="20"/>
              </w:rPr>
            </w:pPr>
            <w:r>
              <w:rPr>
                <w:w w:val="95"/>
                <w:sz w:val="20"/>
              </w:rPr>
              <w:t>没收所采集的野生植物和违法所得，可以并处违法所得7倍以上8</w:t>
            </w:r>
            <w:r>
              <w:rPr>
                <w:spacing w:val="-3"/>
                <w:w w:val="95"/>
                <w:sz w:val="20"/>
              </w:rPr>
              <w:t>倍以下罚款；</w:t>
            </w:r>
            <w:r>
              <w:rPr>
                <w:sz w:val="20"/>
              </w:rPr>
              <w:t>有采集证的，并可以吊销采集证。</w:t>
            </w:r>
          </w:p>
        </w:tc>
      </w:tr>
      <w:tr w14:paraId="2C3C1D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31B474EA">
            <w:pPr>
              <w:rPr>
                <w:sz w:val="2"/>
                <w:szCs w:val="2"/>
              </w:rPr>
            </w:pPr>
          </w:p>
        </w:tc>
        <w:tc>
          <w:tcPr>
            <w:tcW w:w="857" w:type="dxa"/>
            <w:vMerge w:val="continue"/>
            <w:tcBorders>
              <w:top w:val="nil"/>
            </w:tcBorders>
          </w:tcPr>
          <w:p w14:paraId="20064456">
            <w:pPr>
              <w:rPr>
                <w:sz w:val="2"/>
                <w:szCs w:val="2"/>
              </w:rPr>
            </w:pPr>
          </w:p>
        </w:tc>
        <w:tc>
          <w:tcPr>
            <w:tcW w:w="3425" w:type="dxa"/>
            <w:vMerge w:val="continue"/>
            <w:tcBorders>
              <w:top w:val="nil"/>
            </w:tcBorders>
          </w:tcPr>
          <w:p w14:paraId="244D4E5F">
            <w:pPr>
              <w:rPr>
                <w:sz w:val="2"/>
                <w:szCs w:val="2"/>
              </w:rPr>
            </w:pPr>
          </w:p>
        </w:tc>
        <w:tc>
          <w:tcPr>
            <w:tcW w:w="6859" w:type="dxa"/>
            <w:vMerge w:val="continue"/>
            <w:tcBorders>
              <w:top w:val="nil"/>
            </w:tcBorders>
          </w:tcPr>
          <w:p w14:paraId="3A03EBB4">
            <w:pPr>
              <w:rPr>
                <w:sz w:val="2"/>
                <w:szCs w:val="2"/>
              </w:rPr>
            </w:pPr>
          </w:p>
        </w:tc>
        <w:tc>
          <w:tcPr>
            <w:tcW w:w="4029" w:type="dxa"/>
          </w:tcPr>
          <w:p w14:paraId="42985272">
            <w:pPr>
              <w:pStyle w:val="9"/>
              <w:spacing w:before="87" w:line="230" w:lineRule="auto"/>
              <w:ind w:left="39" w:right="86"/>
              <w:rPr>
                <w:sz w:val="20"/>
              </w:rPr>
            </w:pPr>
            <w:r>
              <w:rPr>
                <w:sz w:val="20"/>
              </w:rPr>
              <w:t>未取得采集证或者未按照采集证的规定采集</w:t>
            </w:r>
            <w:r>
              <w:rPr>
                <w:w w:val="95"/>
                <w:sz w:val="20"/>
              </w:rPr>
              <w:t>国家重点保护一级野生植物，违法所得1万元</w:t>
            </w:r>
            <w:r>
              <w:rPr>
                <w:sz w:val="20"/>
              </w:rPr>
              <w:t>以上不足10万元的</w:t>
            </w:r>
          </w:p>
        </w:tc>
        <w:tc>
          <w:tcPr>
            <w:tcW w:w="6928" w:type="dxa"/>
          </w:tcPr>
          <w:p w14:paraId="4BB84BDD">
            <w:pPr>
              <w:pStyle w:val="9"/>
              <w:spacing w:before="2"/>
              <w:rPr>
                <w:sz w:val="16"/>
              </w:rPr>
            </w:pPr>
          </w:p>
          <w:p w14:paraId="2D20B184">
            <w:pPr>
              <w:pStyle w:val="9"/>
              <w:spacing w:line="232" w:lineRule="auto"/>
              <w:ind w:left="40" w:right="97"/>
              <w:rPr>
                <w:sz w:val="20"/>
              </w:rPr>
            </w:pPr>
            <w:r>
              <w:rPr>
                <w:w w:val="95"/>
                <w:sz w:val="20"/>
              </w:rPr>
              <w:t>没收所采集的野生植物和违法所得，可以并处违法所得8倍以上9</w:t>
            </w:r>
            <w:r>
              <w:rPr>
                <w:spacing w:val="-3"/>
                <w:w w:val="95"/>
                <w:sz w:val="20"/>
              </w:rPr>
              <w:t>倍以下罚款；</w:t>
            </w:r>
            <w:r>
              <w:rPr>
                <w:sz w:val="20"/>
              </w:rPr>
              <w:t>有采集证的，并可以吊销采集证。</w:t>
            </w:r>
          </w:p>
        </w:tc>
      </w:tr>
      <w:tr w14:paraId="448974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38F869BF">
            <w:pPr>
              <w:rPr>
                <w:sz w:val="2"/>
                <w:szCs w:val="2"/>
              </w:rPr>
            </w:pPr>
          </w:p>
        </w:tc>
        <w:tc>
          <w:tcPr>
            <w:tcW w:w="857" w:type="dxa"/>
            <w:vMerge w:val="continue"/>
            <w:tcBorders>
              <w:top w:val="nil"/>
            </w:tcBorders>
          </w:tcPr>
          <w:p w14:paraId="233B10C0">
            <w:pPr>
              <w:rPr>
                <w:sz w:val="2"/>
                <w:szCs w:val="2"/>
              </w:rPr>
            </w:pPr>
          </w:p>
        </w:tc>
        <w:tc>
          <w:tcPr>
            <w:tcW w:w="3425" w:type="dxa"/>
            <w:vMerge w:val="continue"/>
            <w:tcBorders>
              <w:top w:val="nil"/>
            </w:tcBorders>
          </w:tcPr>
          <w:p w14:paraId="7A832E56">
            <w:pPr>
              <w:rPr>
                <w:sz w:val="2"/>
                <w:szCs w:val="2"/>
              </w:rPr>
            </w:pPr>
          </w:p>
        </w:tc>
        <w:tc>
          <w:tcPr>
            <w:tcW w:w="6859" w:type="dxa"/>
            <w:vMerge w:val="continue"/>
            <w:tcBorders>
              <w:top w:val="nil"/>
            </w:tcBorders>
          </w:tcPr>
          <w:p w14:paraId="27F31DFB">
            <w:pPr>
              <w:rPr>
                <w:sz w:val="2"/>
                <w:szCs w:val="2"/>
              </w:rPr>
            </w:pPr>
          </w:p>
        </w:tc>
        <w:tc>
          <w:tcPr>
            <w:tcW w:w="4029" w:type="dxa"/>
          </w:tcPr>
          <w:p w14:paraId="47C08DEF">
            <w:pPr>
              <w:pStyle w:val="9"/>
              <w:spacing w:before="84" w:line="232" w:lineRule="auto"/>
              <w:ind w:left="39" w:right="185"/>
              <w:jc w:val="both"/>
              <w:rPr>
                <w:sz w:val="20"/>
              </w:rPr>
            </w:pPr>
            <w:r>
              <w:rPr>
                <w:spacing w:val="-1"/>
                <w:w w:val="95"/>
                <w:sz w:val="20"/>
              </w:rPr>
              <w:t xml:space="preserve">未取得采集证或者未按照采集证的规定采集 </w:t>
            </w:r>
            <w:r>
              <w:rPr>
                <w:w w:val="95"/>
                <w:sz w:val="20"/>
              </w:rPr>
              <w:t>国家重点保护一级野生植物，违法所得10</w:t>
            </w:r>
            <w:r>
              <w:rPr>
                <w:spacing w:val="-16"/>
                <w:w w:val="95"/>
                <w:sz w:val="20"/>
              </w:rPr>
              <w:t>万</w:t>
            </w:r>
            <w:r>
              <w:rPr>
                <w:sz w:val="20"/>
              </w:rPr>
              <w:t>元以上的</w:t>
            </w:r>
          </w:p>
        </w:tc>
        <w:tc>
          <w:tcPr>
            <w:tcW w:w="6928" w:type="dxa"/>
          </w:tcPr>
          <w:p w14:paraId="061646A3">
            <w:pPr>
              <w:pStyle w:val="9"/>
              <w:spacing w:before="6"/>
              <w:rPr>
                <w:sz w:val="16"/>
              </w:rPr>
            </w:pPr>
          </w:p>
          <w:p w14:paraId="64E4A349">
            <w:pPr>
              <w:pStyle w:val="9"/>
              <w:spacing w:line="230" w:lineRule="auto"/>
              <w:ind w:left="40" w:right="393"/>
              <w:rPr>
                <w:sz w:val="20"/>
              </w:rPr>
            </w:pPr>
            <w:r>
              <w:rPr>
                <w:w w:val="95"/>
                <w:sz w:val="20"/>
              </w:rPr>
              <w:t>没收所采集的野生植物和违法所得，可以并处违法所得9倍以上10</w:t>
            </w:r>
            <w:r>
              <w:rPr>
                <w:spacing w:val="-4"/>
                <w:w w:val="95"/>
                <w:sz w:val="20"/>
              </w:rPr>
              <w:t>倍以下罚</w:t>
            </w:r>
            <w:r>
              <w:rPr>
                <w:sz w:val="20"/>
              </w:rPr>
              <w:t>款；有采集证的，并可以吊销采集证。</w:t>
            </w:r>
          </w:p>
        </w:tc>
      </w:tr>
      <w:tr w14:paraId="77DCCB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restart"/>
          </w:tcPr>
          <w:p w14:paraId="6EDCB9E3">
            <w:pPr>
              <w:pStyle w:val="9"/>
              <w:rPr>
                <w:sz w:val="20"/>
              </w:rPr>
            </w:pPr>
          </w:p>
          <w:p w14:paraId="3474AB98">
            <w:pPr>
              <w:pStyle w:val="9"/>
              <w:rPr>
                <w:sz w:val="20"/>
              </w:rPr>
            </w:pPr>
          </w:p>
          <w:p w14:paraId="5ABAEFB7">
            <w:pPr>
              <w:pStyle w:val="9"/>
              <w:rPr>
                <w:sz w:val="20"/>
              </w:rPr>
            </w:pPr>
          </w:p>
          <w:p w14:paraId="7F1AC5FD">
            <w:pPr>
              <w:pStyle w:val="9"/>
              <w:rPr>
                <w:sz w:val="24"/>
              </w:rPr>
            </w:pPr>
          </w:p>
          <w:p w14:paraId="6BFD3EF3">
            <w:pPr>
              <w:pStyle w:val="9"/>
              <w:spacing w:before="1"/>
              <w:ind w:left="177"/>
              <w:rPr>
                <w:sz w:val="20"/>
              </w:rPr>
            </w:pPr>
            <w:r>
              <w:rPr>
                <w:sz w:val="20"/>
              </w:rPr>
              <w:t>42</w:t>
            </w:r>
          </w:p>
        </w:tc>
        <w:tc>
          <w:tcPr>
            <w:tcW w:w="857" w:type="dxa"/>
            <w:vMerge w:val="restart"/>
          </w:tcPr>
          <w:p w14:paraId="3EA2BDDA">
            <w:pPr>
              <w:pStyle w:val="9"/>
              <w:rPr>
                <w:sz w:val="20"/>
              </w:rPr>
            </w:pPr>
          </w:p>
          <w:p w14:paraId="68811D9A">
            <w:pPr>
              <w:pStyle w:val="9"/>
              <w:rPr>
                <w:sz w:val="20"/>
              </w:rPr>
            </w:pPr>
          </w:p>
          <w:p w14:paraId="662AE609">
            <w:pPr>
              <w:pStyle w:val="9"/>
              <w:spacing w:before="6"/>
              <w:rPr>
                <w:sz w:val="15"/>
              </w:rPr>
            </w:pPr>
          </w:p>
          <w:p w14:paraId="3B3A1281">
            <w:pPr>
              <w:pStyle w:val="9"/>
              <w:spacing w:line="232" w:lineRule="auto"/>
              <w:ind w:left="236" w:right="200"/>
              <w:jc w:val="both"/>
              <w:rPr>
                <w:sz w:val="20"/>
              </w:rPr>
            </w:pPr>
            <w:r>
              <w:rPr>
                <w:sz w:val="20"/>
              </w:rPr>
              <w:t>农业野生植物保护</w:t>
            </w:r>
          </w:p>
        </w:tc>
        <w:tc>
          <w:tcPr>
            <w:tcW w:w="3425" w:type="dxa"/>
            <w:vMerge w:val="restart"/>
          </w:tcPr>
          <w:p w14:paraId="35015E05">
            <w:pPr>
              <w:pStyle w:val="9"/>
              <w:rPr>
                <w:sz w:val="20"/>
              </w:rPr>
            </w:pPr>
          </w:p>
          <w:p w14:paraId="65C5B573">
            <w:pPr>
              <w:pStyle w:val="9"/>
              <w:rPr>
                <w:sz w:val="20"/>
              </w:rPr>
            </w:pPr>
          </w:p>
          <w:p w14:paraId="1F3194AF">
            <w:pPr>
              <w:pStyle w:val="9"/>
              <w:rPr>
                <w:sz w:val="20"/>
              </w:rPr>
            </w:pPr>
          </w:p>
          <w:p w14:paraId="46CA14D8">
            <w:pPr>
              <w:pStyle w:val="9"/>
              <w:spacing w:before="10"/>
              <w:rPr>
                <w:sz w:val="14"/>
              </w:rPr>
            </w:pPr>
          </w:p>
          <w:p w14:paraId="125236E0">
            <w:pPr>
              <w:pStyle w:val="9"/>
              <w:spacing w:line="232" w:lineRule="auto"/>
              <w:ind w:left="39" w:right="180"/>
              <w:rPr>
                <w:sz w:val="20"/>
              </w:rPr>
            </w:pPr>
            <w:r>
              <w:rPr>
                <w:w w:val="95"/>
                <w:sz w:val="20"/>
              </w:rPr>
              <w:t>对违规出售、收购国家重点保护农业</w:t>
            </w:r>
            <w:r>
              <w:rPr>
                <w:sz w:val="20"/>
              </w:rPr>
              <w:t>野生植物的行政处罚</w:t>
            </w:r>
          </w:p>
        </w:tc>
        <w:tc>
          <w:tcPr>
            <w:tcW w:w="6859" w:type="dxa"/>
            <w:vMerge w:val="restart"/>
          </w:tcPr>
          <w:p w14:paraId="3836102A">
            <w:pPr>
              <w:pStyle w:val="9"/>
              <w:rPr>
                <w:sz w:val="20"/>
              </w:rPr>
            </w:pPr>
          </w:p>
          <w:p w14:paraId="48EA6BE9">
            <w:pPr>
              <w:pStyle w:val="9"/>
              <w:rPr>
                <w:sz w:val="20"/>
              </w:rPr>
            </w:pPr>
          </w:p>
          <w:p w14:paraId="226F9C6F">
            <w:pPr>
              <w:pStyle w:val="9"/>
              <w:rPr>
                <w:sz w:val="15"/>
              </w:rPr>
            </w:pPr>
          </w:p>
          <w:p w14:paraId="2B834D60">
            <w:pPr>
              <w:pStyle w:val="9"/>
              <w:spacing w:line="252" w:lineRule="exact"/>
              <w:ind w:left="39"/>
              <w:rPr>
                <w:b/>
                <w:sz w:val="20"/>
              </w:rPr>
            </w:pPr>
            <w:r>
              <w:rPr>
                <w:b/>
                <w:sz w:val="20"/>
              </w:rPr>
              <w:t>《中华人民共和国野生植物保护条例》（2017修订）</w:t>
            </w:r>
          </w:p>
          <w:p w14:paraId="2A8F3144">
            <w:pPr>
              <w:pStyle w:val="9"/>
              <w:spacing w:before="2" w:line="232" w:lineRule="auto"/>
              <w:ind w:left="39" w:right="8"/>
              <w:jc w:val="both"/>
              <w:rPr>
                <w:sz w:val="20"/>
              </w:rPr>
            </w:pPr>
            <w:r>
              <w:rPr>
                <w:b/>
                <w:spacing w:val="13"/>
                <w:sz w:val="20"/>
              </w:rPr>
              <w:t xml:space="preserve">第二十四条 </w:t>
            </w:r>
            <w:r>
              <w:rPr>
                <w:spacing w:val="-1"/>
                <w:sz w:val="20"/>
              </w:rPr>
              <w:t>违反本条例规定，出售、收购国家重点保护野生植物的，由</w:t>
            </w:r>
            <w:r>
              <w:rPr>
                <w:w w:val="95"/>
                <w:sz w:val="20"/>
              </w:rPr>
              <w:t>工商行政管理部门或者野生植物行政主管部门按照职责分工没收野生植物和违</w:t>
            </w:r>
            <w:r>
              <w:rPr>
                <w:sz w:val="20"/>
              </w:rPr>
              <w:t>法所得，可以并处违法所得10倍以下的罚款。</w:t>
            </w:r>
          </w:p>
        </w:tc>
        <w:tc>
          <w:tcPr>
            <w:tcW w:w="4029" w:type="dxa"/>
          </w:tcPr>
          <w:p w14:paraId="614206F0">
            <w:pPr>
              <w:pStyle w:val="9"/>
              <w:spacing w:before="7"/>
              <w:rPr>
                <w:sz w:val="21"/>
              </w:rPr>
            </w:pPr>
          </w:p>
          <w:p w14:paraId="29AB1A10">
            <w:pPr>
              <w:pStyle w:val="9"/>
              <w:ind w:left="39"/>
              <w:rPr>
                <w:sz w:val="20"/>
              </w:rPr>
            </w:pPr>
            <w:r>
              <w:rPr>
                <w:sz w:val="20"/>
              </w:rPr>
              <w:t>违法所得不足1万元的</w:t>
            </w:r>
          </w:p>
        </w:tc>
        <w:tc>
          <w:tcPr>
            <w:tcW w:w="6928" w:type="dxa"/>
          </w:tcPr>
          <w:p w14:paraId="5E90A823">
            <w:pPr>
              <w:pStyle w:val="9"/>
              <w:spacing w:before="7"/>
              <w:rPr>
                <w:sz w:val="21"/>
              </w:rPr>
            </w:pPr>
          </w:p>
          <w:p w14:paraId="5A1248CF">
            <w:pPr>
              <w:pStyle w:val="9"/>
              <w:ind w:left="40"/>
              <w:rPr>
                <w:sz w:val="20"/>
              </w:rPr>
            </w:pPr>
            <w:r>
              <w:rPr>
                <w:sz w:val="20"/>
              </w:rPr>
              <w:t>没收野生植物和违法所得，可以并处违法所得3倍以下罚款。</w:t>
            </w:r>
          </w:p>
        </w:tc>
      </w:tr>
      <w:tr w14:paraId="1EE00E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402A1C74">
            <w:pPr>
              <w:rPr>
                <w:sz w:val="2"/>
                <w:szCs w:val="2"/>
              </w:rPr>
            </w:pPr>
          </w:p>
        </w:tc>
        <w:tc>
          <w:tcPr>
            <w:tcW w:w="857" w:type="dxa"/>
            <w:vMerge w:val="continue"/>
            <w:tcBorders>
              <w:top w:val="nil"/>
            </w:tcBorders>
          </w:tcPr>
          <w:p w14:paraId="2321EC34">
            <w:pPr>
              <w:rPr>
                <w:sz w:val="2"/>
                <w:szCs w:val="2"/>
              </w:rPr>
            </w:pPr>
          </w:p>
        </w:tc>
        <w:tc>
          <w:tcPr>
            <w:tcW w:w="3425" w:type="dxa"/>
            <w:vMerge w:val="continue"/>
            <w:tcBorders>
              <w:top w:val="nil"/>
            </w:tcBorders>
          </w:tcPr>
          <w:p w14:paraId="172B8630">
            <w:pPr>
              <w:rPr>
                <w:sz w:val="2"/>
                <w:szCs w:val="2"/>
              </w:rPr>
            </w:pPr>
          </w:p>
        </w:tc>
        <w:tc>
          <w:tcPr>
            <w:tcW w:w="6859" w:type="dxa"/>
            <w:vMerge w:val="continue"/>
            <w:tcBorders>
              <w:top w:val="nil"/>
            </w:tcBorders>
          </w:tcPr>
          <w:p w14:paraId="5E8AEDB0">
            <w:pPr>
              <w:rPr>
                <w:sz w:val="2"/>
                <w:szCs w:val="2"/>
              </w:rPr>
            </w:pPr>
          </w:p>
        </w:tc>
        <w:tc>
          <w:tcPr>
            <w:tcW w:w="4029" w:type="dxa"/>
          </w:tcPr>
          <w:p w14:paraId="630CA30B">
            <w:pPr>
              <w:pStyle w:val="9"/>
              <w:spacing w:before="6"/>
              <w:rPr>
                <w:sz w:val="21"/>
              </w:rPr>
            </w:pPr>
          </w:p>
          <w:p w14:paraId="409C42CE">
            <w:pPr>
              <w:pStyle w:val="9"/>
              <w:ind w:left="39"/>
              <w:rPr>
                <w:sz w:val="20"/>
              </w:rPr>
            </w:pPr>
            <w:r>
              <w:rPr>
                <w:sz w:val="20"/>
              </w:rPr>
              <w:t>违法所得1万元以上不足5万元的</w:t>
            </w:r>
          </w:p>
        </w:tc>
        <w:tc>
          <w:tcPr>
            <w:tcW w:w="6928" w:type="dxa"/>
          </w:tcPr>
          <w:p w14:paraId="70AFB4DF">
            <w:pPr>
              <w:pStyle w:val="9"/>
              <w:spacing w:before="6"/>
              <w:rPr>
                <w:sz w:val="21"/>
              </w:rPr>
            </w:pPr>
          </w:p>
          <w:p w14:paraId="3A771654">
            <w:pPr>
              <w:pStyle w:val="9"/>
              <w:ind w:left="40"/>
              <w:rPr>
                <w:sz w:val="20"/>
              </w:rPr>
            </w:pPr>
            <w:r>
              <w:rPr>
                <w:sz w:val="20"/>
              </w:rPr>
              <w:t>没收野生植物和违法所得，可以并处违法所得3倍以上7倍以下罚款。</w:t>
            </w:r>
          </w:p>
        </w:tc>
      </w:tr>
      <w:tr w14:paraId="213A4A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57CD16A7">
            <w:pPr>
              <w:rPr>
                <w:sz w:val="2"/>
                <w:szCs w:val="2"/>
              </w:rPr>
            </w:pPr>
          </w:p>
        </w:tc>
        <w:tc>
          <w:tcPr>
            <w:tcW w:w="857" w:type="dxa"/>
            <w:vMerge w:val="continue"/>
            <w:tcBorders>
              <w:top w:val="nil"/>
            </w:tcBorders>
          </w:tcPr>
          <w:p w14:paraId="7BAB0A9D">
            <w:pPr>
              <w:rPr>
                <w:sz w:val="2"/>
                <w:szCs w:val="2"/>
              </w:rPr>
            </w:pPr>
          </w:p>
        </w:tc>
        <w:tc>
          <w:tcPr>
            <w:tcW w:w="3425" w:type="dxa"/>
            <w:vMerge w:val="continue"/>
            <w:tcBorders>
              <w:top w:val="nil"/>
            </w:tcBorders>
          </w:tcPr>
          <w:p w14:paraId="236544A6">
            <w:pPr>
              <w:rPr>
                <w:sz w:val="2"/>
                <w:szCs w:val="2"/>
              </w:rPr>
            </w:pPr>
          </w:p>
        </w:tc>
        <w:tc>
          <w:tcPr>
            <w:tcW w:w="6859" w:type="dxa"/>
            <w:vMerge w:val="continue"/>
            <w:tcBorders>
              <w:top w:val="nil"/>
            </w:tcBorders>
          </w:tcPr>
          <w:p w14:paraId="3EE1AA09">
            <w:pPr>
              <w:rPr>
                <w:sz w:val="2"/>
                <w:szCs w:val="2"/>
              </w:rPr>
            </w:pPr>
          </w:p>
        </w:tc>
        <w:tc>
          <w:tcPr>
            <w:tcW w:w="4029" w:type="dxa"/>
          </w:tcPr>
          <w:p w14:paraId="708D3F45">
            <w:pPr>
              <w:pStyle w:val="9"/>
              <w:spacing w:before="159" w:line="230" w:lineRule="auto"/>
              <w:ind w:left="39" w:right="35"/>
              <w:rPr>
                <w:sz w:val="20"/>
              </w:rPr>
            </w:pPr>
            <w:r>
              <w:rPr>
                <w:w w:val="95"/>
                <w:sz w:val="20"/>
              </w:rPr>
              <w:t>违法所得5万元以上的；或者违法行为造成国</w:t>
            </w:r>
            <w:r>
              <w:rPr>
                <w:sz w:val="20"/>
              </w:rPr>
              <w:t>家重点保护野生植物流失严重且不可恢复的</w:t>
            </w:r>
          </w:p>
        </w:tc>
        <w:tc>
          <w:tcPr>
            <w:tcW w:w="6928" w:type="dxa"/>
          </w:tcPr>
          <w:p w14:paraId="76C1B077">
            <w:pPr>
              <w:pStyle w:val="9"/>
              <w:spacing w:before="6"/>
              <w:rPr>
                <w:sz w:val="21"/>
              </w:rPr>
            </w:pPr>
          </w:p>
          <w:p w14:paraId="2BD9DEDB">
            <w:pPr>
              <w:pStyle w:val="9"/>
              <w:spacing w:before="1"/>
              <w:ind w:left="40"/>
              <w:rPr>
                <w:sz w:val="20"/>
              </w:rPr>
            </w:pPr>
            <w:r>
              <w:rPr>
                <w:sz w:val="20"/>
              </w:rPr>
              <w:t>没收野生植物和违法所得，可以并处违法所得7倍以上10倍以下罚款。</w:t>
            </w:r>
          </w:p>
        </w:tc>
      </w:tr>
      <w:tr w14:paraId="186F85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restart"/>
          </w:tcPr>
          <w:p w14:paraId="5444C997">
            <w:pPr>
              <w:pStyle w:val="9"/>
              <w:rPr>
                <w:sz w:val="20"/>
              </w:rPr>
            </w:pPr>
          </w:p>
          <w:p w14:paraId="761BA92E">
            <w:pPr>
              <w:pStyle w:val="9"/>
              <w:rPr>
                <w:sz w:val="20"/>
              </w:rPr>
            </w:pPr>
          </w:p>
          <w:p w14:paraId="141004C3">
            <w:pPr>
              <w:pStyle w:val="9"/>
              <w:rPr>
                <w:sz w:val="20"/>
              </w:rPr>
            </w:pPr>
          </w:p>
          <w:p w14:paraId="7536326D">
            <w:pPr>
              <w:pStyle w:val="9"/>
              <w:spacing w:before="1"/>
              <w:rPr>
                <w:sz w:val="24"/>
              </w:rPr>
            </w:pPr>
          </w:p>
          <w:p w14:paraId="287CD08F">
            <w:pPr>
              <w:pStyle w:val="9"/>
              <w:ind w:left="177"/>
              <w:rPr>
                <w:sz w:val="20"/>
              </w:rPr>
            </w:pPr>
            <w:r>
              <w:rPr>
                <w:sz w:val="20"/>
              </w:rPr>
              <w:t>43</w:t>
            </w:r>
          </w:p>
        </w:tc>
        <w:tc>
          <w:tcPr>
            <w:tcW w:w="857" w:type="dxa"/>
            <w:vMerge w:val="restart"/>
          </w:tcPr>
          <w:p w14:paraId="6A736E31">
            <w:pPr>
              <w:pStyle w:val="9"/>
              <w:rPr>
                <w:sz w:val="20"/>
              </w:rPr>
            </w:pPr>
          </w:p>
          <w:p w14:paraId="2583A2C6">
            <w:pPr>
              <w:pStyle w:val="9"/>
              <w:rPr>
                <w:sz w:val="20"/>
              </w:rPr>
            </w:pPr>
          </w:p>
          <w:p w14:paraId="1ABE3D37">
            <w:pPr>
              <w:pStyle w:val="9"/>
              <w:spacing w:before="6"/>
              <w:rPr>
                <w:sz w:val="15"/>
              </w:rPr>
            </w:pPr>
          </w:p>
          <w:p w14:paraId="7183F880">
            <w:pPr>
              <w:pStyle w:val="9"/>
              <w:spacing w:line="232" w:lineRule="auto"/>
              <w:ind w:left="236" w:right="200"/>
              <w:jc w:val="both"/>
              <w:rPr>
                <w:sz w:val="20"/>
              </w:rPr>
            </w:pPr>
            <w:r>
              <w:rPr>
                <w:sz w:val="20"/>
              </w:rPr>
              <w:t>农业野生植物保护</w:t>
            </w:r>
          </w:p>
        </w:tc>
        <w:tc>
          <w:tcPr>
            <w:tcW w:w="3425" w:type="dxa"/>
            <w:vMerge w:val="restart"/>
          </w:tcPr>
          <w:p w14:paraId="600038E0">
            <w:pPr>
              <w:pStyle w:val="9"/>
              <w:rPr>
                <w:sz w:val="20"/>
              </w:rPr>
            </w:pPr>
          </w:p>
          <w:p w14:paraId="3BB93302">
            <w:pPr>
              <w:pStyle w:val="9"/>
              <w:rPr>
                <w:sz w:val="20"/>
              </w:rPr>
            </w:pPr>
          </w:p>
          <w:p w14:paraId="57A461B3">
            <w:pPr>
              <w:pStyle w:val="9"/>
              <w:spacing w:before="5"/>
              <w:rPr>
                <w:sz w:val="25"/>
              </w:rPr>
            </w:pPr>
          </w:p>
          <w:p w14:paraId="6096223C">
            <w:pPr>
              <w:pStyle w:val="9"/>
              <w:spacing w:line="230" w:lineRule="auto"/>
              <w:ind w:left="39" w:right="181"/>
              <w:jc w:val="both"/>
              <w:rPr>
                <w:sz w:val="20"/>
              </w:rPr>
            </w:pPr>
            <w:r>
              <w:rPr>
                <w:w w:val="95"/>
                <w:sz w:val="20"/>
              </w:rPr>
              <w:t>对伪造、倒卖、转让采集证、允许进出口证明书或者有关批准文件、标签</w:t>
            </w:r>
            <w:r>
              <w:rPr>
                <w:sz w:val="20"/>
              </w:rPr>
              <w:t>的行政处罚</w:t>
            </w:r>
          </w:p>
        </w:tc>
        <w:tc>
          <w:tcPr>
            <w:tcW w:w="6859" w:type="dxa"/>
            <w:vMerge w:val="restart"/>
          </w:tcPr>
          <w:p w14:paraId="7A15B1F2">
            <w:pPr>
              <w:pStyle w:val="9"/>
              <w:rPr>
                <w:sz w:val="20"/>
              </w:rPr>
            </w:pPr>
          </w:p>
          <w:p w14:paraId="294748BD">
            <w:pPr>
              <w:pStyle w:val="9"/>
              <w:rPr>
                <w:sz w:val="20"/>
              </w:rPr>
            </w:pPr>
          </w:p>
          <w:p w14:paraId="7F7011AE">
            <w:pPr>
              <w:pStyle w:val="9"/>
              <w:rPr>
                <w:sz w:val="15"/>
              </w:rPr>
            </w:pPr>
          </w:p>
          <w:p w14:paraId="078603DB">
            <w:pPr>
              <w:pStyle w:val="9"/>
              <w:spacing w:line="252" w:lineRule="exact"/>
              <w:ind w:left="39"/>
              <w:rPr>
                <w:b/>
                <w:sz w:val="20"/>
              </w:rPr>
            </w:pPr>
            <w:r>
              <w:rPr>
                <w:b/>
                <w:sz w:val="20"/>
              </w:rPr>
              <w:t>《中华人民共和国野生植物保护条例》（2017修订）</w:t>
            </w:r>
          </w:p>
          <w:p w14:paraId="202F1C53">
            <w:pPr>
              <w:pStyle w:val="9"/>
              <w:spacing w:before="2" w:line="232" w:lineRule="auto"/>
              <w:ind w:left="39" w:right="8"/>
              <w:jc w:val="both"/>
              <w:rPr>
                <w:sz w:val="20"/>
              </w:rPr>
            </w:pPr>
            <w:r>
              <w:rPr>
                <w:b/>
                <w:spacing w:val="13"/>
                <w:sz w:val="20"/>
              </w:rPr>
              <w:t xml:space="preserve">第二十六条 </w:t>
            </w:r>
            <w:r>
              <w:rPr>
                <w:spacing w:val="-1"/>
                <w:sz w:val="20"/>
              </w:rPr>
              <w:t>伪造、倒卖、转让采集证、允许进出口证明书或者有关批准</w:t>
            </w:r>
            <w:r>
              <w:rPr>
                <w:w w:val="95"/>
                <w:sz w:val="20"/>
              </w:rPr>
              <w:t>文件、标签的，由野生植物行政主管部门或者工商行政管理部门按照职责分工</w:t>
            </w:r>
            <w:r>
              <w:rPr>
                <w:sz w:val="20"/>
              </w:rPr>
              <w:t>收缴，没收违法所得，可以并处</w:t>
            </w:r>
            <w:r>
              <w:rPr>
                <w:spacing w:val="3"/>
                <w:sz w:val="20"/>
              </w:rPr>
              <w:t>5</w:t>
            </w:r>
            <w:r>
              <w:rPr>
                <w:sz w:val="20"/>
              </w:rPr>
              <w:t>万元以下的罚款。</w:t>
            </w:r>
          </w:p>
        </w:tc>
        <w:tc>
          <w:tcPr>
            <w:tcW w:w="4029" w:type="dxa"/>
          </w:tcPr>
          <w:p w14:paraId="54EEF4B5">
            <w:pPr>
              <w:pStyle w:val="9"/>
              <w:spacing w:before="161" w:line="230" w:lineRule="auto"/>
              <w:ind w:left="39" w:right="187"/>
              <w:rPr>
                <w:sz w:val="20"/>
              </w:rPr>
            </w:pPr>
            <w:r>
              <w:rPr>
                <w:w w:val="95"/>
                <w:sz w:val="20"/>
              </w:rPr>
              <w:t>初次转让采集证、允许进出口证明书或者有</w:t>
            </w:r>
            <w:r>
              <w:rPr>
                <w:sz w:val="20"/>
              </w:rPr>
              <w:t>关批准文件、标签的</w:t>
            </w:r>
          </w:p>
        </w:tc>
        <w:tc>
          <w:tcPr>
            <w:tcW w:w="6928" w:type="dxa"/>
          </w:tcPr>
          <w:p w14:paraId="2749F8D1">
            <w:pPr>
              <w:pStyle w:val="9"/>
              <w:spacing w:before="6"/>
              <w:rPr>
                <w:sz w:val="21"/>
              </w:rPr>
            </w:pPr>
          </w:p>
          <w:p w14:paraId="65CC107C">
            <w:pPr>
              <w:pStyle w:val="9"/>
              <w:ind w:left="40"/>
              <w:rPr>
                <w:sz w:val="20"/>
              </w:rPr>
            </w:pPr>
            <w:r>
              <w:rPr>
                <w:sz w:val="20"/>
              </w:rPr>
              <w:t>没收违法所得，可以并处1万元以下罚款。</w:t>
            </w:r>
          </w:p>
        </w:tc>
      </w:tr>
      <w:tr w14:paraId="694205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50DB7B47">
            <w:pPr>
              <w:rPr>
                <w:sz w:val="2"/>
                <w:szCs w:val="2"/>
              </w:rPr>
            </w:pPr>
          </w:p>
        </w:tc>
        <w:tc>
          <w:tcPr>
            <w:tcW w:w="857" w:type="dxa"/>
            <w:vMerge w:val="continue"/>
            <w:tcBorders>
              <w:top w:val="nil"/>
            </w:tcBorders>
          </w:tcPr>
          <w:p w14:paraId="38B8E765">
            <w:pPr>
              <w:rPr>
                <w:sz w:val="2"/>
                <w:szCs w:val="2"/>
              </w:rPr>
            </w:pPr>
          </w:p>
        </w:tc>
        <w:tc>
          <w:tcPr>
            <w:tcW w:w="3425" w:type="dxa"/>
            <w:vMerge w:val="continue"/>
            <w:tcBorders>
              <w:top w:val="nil"/>
            </w:tcBorders>
          </w:tcPr>
          <w:p w14:paraId="77DF9326">
            <w:pPr>
              <w:rPr>
                <w:sz w:val="2"/>
                <w:szCs w:val="2"/>
              </w:rPr>
            </w:pPr>
          </w:p>
        </w:tc>
        <w:tc>
          <w:tcPr>
            <w:tcW w:w="6859" w:type="dxa"/>
            <w:vMerge w:val="continue"/>
            <w:tcBorders>
              <w:top w:val="nil"/>
            </w:tcBorders>
          </w:tcPr>
          <w:p w14:paraId="0FB0B98F">
            <w:pPr>
              <w:rPr>
                <w:sz w:val="2"/>
                <w:szCs w:val="2"/>
              </w:rPr>
            </w:pPr>
          </w:p>
        </w:tc>
        <w:tc>
          <w:tcPr>
            <w:tcW w:w="4029" w:type="dxa"/>
          </w:tcPr>
          <w:p w14:paraId="6A695AE9">
            <w:pPr>
              <w:pStyle w:val="9"/>
              <w:spacing w:before="159" w:line="230" w:lineRule="auto"/>
              <w:ind w:left="39" w:right="186"/>
              <w:rPr>
                <w:sz w:val="20"/>
              </w:rPr>
            </w:pPr>
            <w:r>
              <w:rPr>
                <w:w w:val="95"/>
                <w:sz w:val="20"/>
              </w:rPr>
              <w:t>初次伪造、倒卖采集证、允许进出口证明书</w:t>
            </w:r>
            <w:r>
              <w:rPr>
                <w:sz w:val="20"/>
              </w:rPr>
              <w:t>或者有关批准文件、标签的</w:t>
            </w:r>
          </w:p>
        </w:tc>
        <w:tc>
          <w:tcPr>
            <w:tcW w:w="6928" w:type="dxa"/>
          </w:tcPr>
          <w:p w14:paraId="3853DD32">
            <w:pPr>
              <w:pStyle w:val="9"/>
              <w:spacing w:before="6"/>
              <w:rPr>
                <w:sz w:val="21"/>
              </w:rPr>
            </w:pPr>
          </w:p>
          <w:p w14:paraId="40C73CD2">
            <w:pPr>
              <w:pStyle w:val="9"/>
              <w:ind w:left="40"/>
              <w:rPr>
                <w:sz w:val="20"/>
              </w:rPr>
            </w:pPr>
            <w:r>
              <w:rPr>
                <w:sz w:val="20"/>
              </w:rPr>
              <w:t>没收违法所得，可以并处1万元以上3万元以下罚款。</w:t>
            </w:r>
          </w:p>
        </w:tc>
      </w:tr>
      <w:tr w14:paraId="00534C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6DDEA0CC">
            <w:pPr>
              <w:rPr>
                <w:sz w:val="2"/>
                <w:szCs w:val="2"/>
              </w:rPr>
            </w:pPr>
          </w:p>
        </w:tc>
        <w:tc>
          <w:tcPr>
            <w:tcW w:w="857" w:type="dxa"/>
            <w:vMerge w:val="continue"/>
            <w:tcBorders>
              <w:top w:val="nil"/>
            </w:tcBorders>
          </w:tcPr>
          <w:p w14:paraId="167A9174">
            <w:pPr>
              <w:rPr>
                <w:sz w:val="2"/>
                <w:szCs w:val="2"/>
              </w:rPr>
            </w:pPr>
          </w:p>
        </w:tc>
        <w:tc>
          <w:tcPr>
            <w:tcW w:w="3425" w:type="dxa"/>
            <w:vMerge w:val="continue"/>
            <w:tcBorders>
              <w:top w:val="nil"/>
            </w:tcBorders>
          </w:tcPr>
          <w:p w14:paraId="1D922AE6">
            <w:pPr>
              <w:rPr>
                <w:sz w:val="2"/>
                <w:szCs w:val="2"/>
              </w:rPr>
            </w:pPr>
          </w:p>
        </w:tc>
        <w:tc>
          <w:tcPr>
            <w:tcW w:w="6859" w:type="dxa"/>
            <w:vMerge w:val="continue"/>
            <w:tcBorders>
              <w:top w:val="nil"/>
            </w:tcBorders>
          </w:tcPr>
          <w:p w14:paraId="39E122D1">
            <w:pPr>
              <w:rPr>
                <w:sz w:val="2"/>
                <w:szCs w:val="2"/>
              </w:rPr>
            </w:pPr>
          </w:p>
        </w:tc>
        <w:tc>
          <w:tcPr>
            <w:tcW w:w="4029" w:type="dxa"/>
          </w:tcPr>
          <w:p w14:paraId="2CC1727B">
            <w:pPr>
              <w:pStyle w:val="9"/>
              <w:spacing w:before="161" w:line="230" w:lineRule="auto"/>
              <w:ind w:left="39" w:right="187"/>
              <w:rPr>
                <w:sz w:val="20"/>
              </w:rPr>
            </w:pPr>
            <w:r>
              <w:rPr>
                <w:w w:val="95"/>
                <w:sz w:val="20"/>
              </w:rPr>
              <w:t>两次及以上伪造、倒卖、转让采集证、允许</w:t>
            </w:r>
            <w:r>
              <w:rPr>
                <w:sz w:val="20"/>
              </w:rPr>
              <w:t>进出口证明书或者有关批准文件、标签的</w:t>
            </w:r>
          </w:p>
        </w:tc>
        <w:tc>
          <w:tcPr>
            <w:tcW w:w="6928" w:type="dxa"/>
          </w:tcPr>
          <w:p w14:paraId="355D3AF0">
            <w:pPr>
              <w:pStyle w:val="9"/>
              <w:spacing w:before="7"/>
              <w:rPr>
                <w:sz w:val="21"/>
              </w:rPr>
            </w:pPr>
          </w:p>
          <w:p w14:paraId="376E1B31">
            <w:pPr>
              <w:pStyle w:val="9"/>
              <w:ind w:left="40"/>
              <w:rPr>
                <w:sz w:val="20"/>
              </w:rPr>
            </w:pPr>
            <w:r>
              <w:rPr>
                <w:sz w:val="20"/>
              </w:rPr>
              <w:t>没收违法所得，可以并处3万元以上5万元以下罚款。</w:t>
            </w:r>
          </w:p>
        </w:tc>
      </w:tr>
    </w:tbl>
    <w:p w14:paraId="08CCF54D">
      <w:pPr>
        <w:spacing w:after="0"/>
        <w:rPr>
          <w:sz w:val="20"/>
        </w:rPr>
        <w:sectPr>
          <w:pgSz w:w="23820" w:h="16840" w:orient="landscape"/>
          <w:pgMar w:top="820" w:right="420" w:bottom="880" w:left="460" w:header="0" w:footer="695"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6930"/>
      </w:tblGrid>
      <w:tr w14:paraId="3A3AD3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08B9AD70">
            <w:pPr>
              <w:pStyle w:val="9"/>
              <w:spacing w:before="7"/>
              <w:rPr>
                <w:sz w:val="17"/>
              </w:rPr>
            </w:pPr>
          </w:p>
          <w:p w14:paraId="188CE751">
            <w:pPr>
              <w:pStyle w:val="9"/>
              <w:ind w:left="76"/>
              <w:rPr>
                <w:b/>
                <w:sz w:val="20"/>
              </w:rPr>
            </w:pPr>
            <w:r>
              <w:rPr>
                <w:b/>
                <w:sz w:val="20"/>
              </w:rPr>
              <w:t>序号</w:t>
            </w:r>
          </w:p>
        </w:tc>
        <w:tc>
          <w:tcPr>
            <w:tcW w:w="857" w:type="dxa"/>
          </w:tcPr>
          <w:p w14:paraId="4F0EC46C">
            <w:pPr>
              <w:pStyle w:val="9"/>
              <w:spacing w:before="111" w:line="230" w:lineRule="auto"/>
              <w:ind w:left="234" w:right="199"/>
              <w:rPr>
                <w:b/>
                <w:sz w:val="20"/>
              </w:rPr>
            </w:pPr>
            <w:r>
              <w:rPr>
                <w:b/>
                <w:sz w:val="20"/>
              </w:rPr>
              <w:t>事项类别</w:t>
            </w:r>
          </w:p>
        </w:tc>
        <w:tc>
          <w:tcPr>
            <w:tcW w:w="3426" w:type="dxa"/>
            <w:gridSpan w:val="2"/>
          </w:tcPr>
          <w:p w14:paraId="5BF1C45B">
            <w:pPr>
              <w:pStyle w:val="9"/>
              <w:spacing w:before="7"/>
              <w:rPr>
                <w:sz w:val="17"/>
              </w:rPr>
            </w:pPr>
          </w:p>
          <w:p w14:paraId="025F904B">
            <w:pPr>
              <w:pStyle w:val="9"/>
              <w:ind w:left="1297" w:right="1265"/>
              <w:jc w:val="center"/>
              <w:rPr>
                <w:b/>
                <w:sz w:val="20"/>
              </w:rPr>
            </w:pPr>
            <w:r>
              <w:rPr>
                <w:b/>
                <w:sz w:val="20"/>
              </w:rPr>
              <w:t>事项名称</w:t>
            </w:r>
          </w:p>
        </w:tc>
        <w:tc>
          <w:tcPr>
            <w:tcW w:w="6860" w:type="dxa"/>
          </w:tcPr>
          <w:p w14:paraId="549E9FF3">
            <w:pPr>
              <w:pStyle w:val="9"/>
              <w:spacing w:before="7"/>
              <w:rPr>
                <w:sz w:val="17"/>
              </w:rPr>
            </w:pPr>
          </w:p>
          <w:p w14:paraId="23E64635">
            <w:pPr>
              <w:pStyle w:val="9"/>
              <w:ind w:left="3012" w:right="2984"/>
              <w:jc w:val="center"/>
              <w:rPr>
                <w:b/>
                <w:sz w:val="20"/>
              </w:rPr>
            </w:pPr>
            <w:r>
              <w:rPr>
                <w:b/>
                <w:sz w:val="20"/>
              </w:rPr>
              <w:t>实施依据</w:t>
            </w:r>
          </w:p>
        </w:tc>
        <w:tc>
          <w:tcPr>
            <w:tcW w:w="4032" w:type="dxa"/>
            <w:gridSpan w:val="2"/>
          </w:tcPr>
          <w:p w14:paraId="7AF2D6AC">
            <w:pPr>
              <w:pStyle w:val="9"/>
              <w:spacing w:before="7"/>
              <w:rPr>
                <w:sz w:val="17"/>
              </w:rPr>
            </w:pPr>
          </w:p>
          <w:p w14:paraId="7C1E3936">
            <w:pPr>
              <w:pStyle w:val="9"/>
              <w:ind w:left="1597" w:right="1571"/>
              <w:jc w:val="center"/>
              <w:rPr>
                <w:b/>
                <w:sz w:val="20"/>
              </w:rPr>
            </w:pPr>
            <w:r>
              <w:rPr>
                <w:b/>
                <w:sz w:val="20"/>
              </w:rPr>
              <w:t>适用情形</w:t>
            </w:r>
          </w:p>
        </w:tc>
        <w:tc>
          <w:tcPr>
            <w:tcW w:w="6930" w:type="dxa"/>
          </w:tcPr>
          <w:p w14:paraId="2973906C">
            <w:pPr>
              <w:pStyle w:val="9"/>
              <w:spacing w:before="7"/>
              <w:rPr>
                <w:sz w:val="17"/>
              </w:rPr>
            </w:pPr>
          </w:p>
          <w:p w14:paraId="766F1BD3">
            <w:pPr>
              <w:pStyle w:val="9"/>
              <w:ind w:left="3041" w:right="3017"/>
              <w:jc w:val="center"/>
              <w:rPr>
                <w:b/>
                <w:sz w:val="20"/>
              </w:rPr>
            </w:pPr>
            <w:r>
              <w:rPr>
                <w:b/>
                <w:sz w:val="20"/>
              </w:rPr>
              <w:t>裁量标准</w:t>
            </w:r>
          </w:p>
        </w:tc>
      </w:tr>
      <w:tr w14:paraId="5D9FBC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2" w:hRule="atLeast"/>
        </w:trPr>
        <w:tc>
          <w:tcPr>
            <w:tcW w:w="538" w:type="dxa"/>
            <w:vMerge w:val="restart"/>
          </w:tcPr>
          <w:p w14:paraId="08C53334">
            <w:pPr>
              <w:pStyle w:val="9"/>
              <w:rPr>
                <w:sz w:val="20"/>
              </w:rPr>
            </w:pPr>
          </w:p>
          <w:p w14:paraId="590F387D">
            <w:pPr>
              <w:pStyle w:val="9"/>
              <w:rPr>
                <w:sz w:val="20"/>
              </w:rPr>
            </w:pPr>
          </w:p>
          <w:p w14:paraId="1CE6233C">
            <w:pPr>
              <w:pStyle w:val="9"/>
              <w:rPr>
                <w:sz w:val="20"/>
              </w:rPr>
            </w:pPr>
          </w:p>
          <w:p w14:paraId="5B6E5D48">
            <w:pPr>
              <w:pStyle w:val="9"/>
              <w:spacing w:before="11"/>
              <w:rPr>
                <w:sz w:val="20"/>
              </w:rPr>
            </w:pPr>
          </w:p>
          <w:p w14:paraId="75B77285">
            <w:pPr>
              <w:pStyle w:val="9"/>
              <w:ind w:left="177"/>
              <w:rPr>
                <w:sz w:val="20"/>
              </w:rPr>
            </w:pPr>
            <w:r>
              <w:rPr>
                <w:sz w:val="20"/>
              </w:rPr>
              <w:t>44</w:t>
            </w:r>
          </w:p>
        </w:tc>
        <w:tc>
          <w:tcPr>
            <w:tcW w:w="857" w:type="dxa"/>
            <w:vMerge w:val="restart"/>
          </w:tcPr>
          <w:p w14:paraId="06B9B13D">
            <w:pPr>
              <w:pStyle w:val="9"/>
              <w:rPr>
                <w:sz w:val="20"/>
              </w:rPr>
            </w:pPr>
          </w:p>
          <w:p w14:paraId="32EC0D96">
            <w:pPr>
              <w:pStyle w:val="9"/>
              <w:rPr>
                <w:sz w:val="20"/>
              </w:rPr>
            </w:pPr>
          </w:p>
          <w:p w14:paraId="727EFEB1">
            <w:pPr>
              <w:pStyle w:val="9"/>
              <w:spacing w:before="162" w:line="230" w:lineRule="auto"/>
              <w:ind w:left="236" w:right="200"/>
              <w:jc w:val="both"/>
              <w:rPr>
                <w:sz w:val="20"/>
              </w:rPr>
            </w:pPr>
            <w:r>
              <w:rPr>
                <w:sz w:val="20"/>
              </w:rPr>
              <w:t>农业野生植物保护</w:t>
            </w:r>
          </w:p>
        </w:tc>
        <w:tc>
          <w:tcPr>
            <w:tcW w:w="3426" w:type="dxa"/>
            <w:gridSpan w:val="2"/>
            <w:vMerge w:val="restart"/>
          </w:tcPr>
          <w:p w14:paraId="411D26B2">
            <w:pPr>
              <w:pStyle w:val="9"/>
              <w:rPr>
                <w:sz w:val="20"/>
              </w:rPr>
            </w:pPr>
          </w:p>
          <w:p w14:paraId="6C55D8A2">
            <w:pPr>
              <w:pStyle w:val="9"/>
              <w:spacing w:before="12"/>
              <w:rPr>
                <w:sz w:val="22"/>
              </w:rPr>
            </w:pPr>
          </w:p>
          <w:p w14:paraId="2B13657D">
            <w:pPr>
              <w:pStyle w:val="9"/>
              <w:spacing w:line="230" w:lineRule="auto"/>
              <w:ind w:left="39" w:right="180"/>
              <w:jc w:val="both"/>
              <w:rPr>
                <w:sz w:val="20"/>
              </w:rPr>
            </w:pPr>
            <w:r>
              <w:rPr>
                <w:w w:val="95"/>
                <w:sz w:val="20"/>
              </w:rPr>
              <w:t>对外国人在中国境内采集、收购国家重点保护农业野生植物，或者未经批准对农业农村主管部门管理的国家重点保护野生植物进行野外考察的行政</w:t>
            </w:r>
            <w:r>
              <w:rPr>
                <w:sz w:val="20"/>
              </w:rPr>
              <w:t>处罚</w:t>
            </w:r>
          </w:p>
        </w:tc>
        <w:tc>
          <w:tcPr>
            <w:tcW w:w="6860" w:type="dxa"/>
            <w:vMerge w:val="restart"/>
          </w:tcPr>
          <w:p w14:paraId="7979D91A">
            <w:pPr>
              <w:pStyle w:val="9"/>
              <w:rPr>
                <w:sz w:val="20"/>
              </w:rPr>
            </w:pPr>
          </w:p>
          <w:p w14:paraId="7F7165C9">
            <w:pPr>
              <w:pStyle w:val="9"/>
              <w:spacing w:before="4"/>
              <w:rPr>
                <w:sz w:val="22"/>
              </w:rPr>
            </w:pPr>
          </w:p>
          <w:p w14:paraId="30BD860F">
            <w:pPr>
              <w:pStyle w:val="9"/>
              <w:spacing w:line="252" w:lineRule="exact"/>
              <w:ind w:left="38"/>
              <w:rPr>
                <w:b/>
                <w:sz w:val="20"/>
              </w:rPr>
            </w:pPr>
            <w:r>
              <w:rPr>
                <w:b/>
                <w:sz w:val="20"/>
              </w:rPr>
              <w:t>《中华人民共和国野生植物保护条例》（2017修订）</w:t>
            </w:r>
          </w:p>
          <w:p w14:paraId="021E7EA9">
            <w:pPr>
              <w:pStyle w:val="9"/>
              <w:spacing w:before="1" w:line="232" w:lineRule="auto"/>
              <w:ind w:left="38" w:right="10"/>
              <w:jc w:val="both"/>
              <w:rPr>
                <w:sz w:val="20"/>
              </w:rPr>
            </w:pPr>
            <w:r>
              <w:rPr>
                <w:b/>
                <w:spacing w:val="13"/>
                <w:sz w:val="20"/>
              </w:rPr>
              <w:t xml:space="preserve">第二十七条 </w:t>
            </w:r>
            <w:r>
              <w:rPr>
                <w:spacing w:val="-1"/>
                <w:sz w:val="20"/>
              </w:rPr>
              <w:t>外国人在中国境内采集、收购国家重点保护野生植物，或者</w:t>
            </w:r>
            <w:r>
              <w:rPr>
                <w:w w:val="95"/>
                <w:sz w:val="20"/>
              </w:rPr>
              <w:t xml:space="preserve">未经批准对农业行政主管部门管理的国家重点保护野生植物进行野外考察的，由野生植物行政主管部门没收所采集、收购的野生植物和考察资料，可以并处 </w:t>
            </w:r>
            <w:r>
              <w:rPr>
                <w:sz w:val="20"/>
              </w:rPr>
              <w:t>5万元以下的罚款。</w:t>
            </w:r>
          </w:p>
        </w:tc>
        <w:tc>
          <w:tcPr>
            <w:tcW w:w="4032" w:type="dxa"/>
            <w:gridSpan w:val="2"/>
          </w:tcPr>
          <w:p w14:paraId="0BA3117D">
            <w:pPr>
              <w:pStyle w:val="9"/>
              <w:spacing w:before="149" w:line="230" w:lineRule="auto"/>
              <w:ind w:left="37" w:right="191"/>
              <w:rPr>
                <w:sz w:val="20"/>
              </w:rPr>
            </w:pPr>
            <w:r>
              <w:rPr>
                <w:w w:val="95"/>
                <w:sz w:val="20"/>
              </w:rPr>
              <w:t>外国人未经批准对国家重点保护野生植物进</w:t>
            </w:r>
            <w:r>
              <w:rPr>
                <w:sz w:val="20"/>
              </w:rPr>
              <w:t>行野外考察的</w:t>
            </w:r>
          </w:p>
        </w:tc>
        <w:tc>
          <w:tcPr>
            <w:tcW w:w="6930" w:type="dxa"/>
          </w:tcPr>
          <w:p w14:paraId="2C8929DA">
            <w:pPr>
              <w:pStyle w:val="9"/>
              <w:spacing w:before="9"/>
              <w:rPr>
                <w:sz w:val="20"/>
              </w:rPr>
            </w:pPr>
          </w:p>
          <w:p w14:paraId="5336C1F0">
            <w:pPr>
              <w:pStyle w:val="9"/>
              <w:spacing w:before="1"/>
              <w:ind w:left="35"/>
              <w:rPr>
                <w:sz w:val="20"/>
              </w:rPr>
            </w:pPr>
            <w:r>
              <w:rPr>
                <w:sz w:val="20"/>
              </w:rPr>
              <w:t>没收考察资料，可以并处1万元以下罚款。</w:t>
            </w:r>
          </w:p>
        </w:tc>
      </w:tr>
      <w:tr w14:paraId="6014C1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538" w:type="dxa"/>
            <w:vMerge w:val="continue"/>
            <w:tcBorders>
              <w:top w:val="nil"/>
            </w:tcBorders>
          </w:tcPr>
          <w:p w14:paraId="1D0FD2B9">
            <w:pPr>
              <w:rPr>
                <w:sz w:val="2"/>
                <w:szCs w:val="2"/>
              </w:rPr>
            </w:pPr>
          </w:p>
        </w:tc>
        <w:tc>
          <w:tcPr>
            <w:tcW w:w="857" w:type="dxa"/>
            <w:vMerge w:val="continue"/>
            <w:tcBorders>
              <w:top w:val="nil"/>
            </w:tcBorders>
          </w:tcPr>
          <w:p w14:paraId="59C8BDAB">
            <w:pPr>
              <w:rPr>
                <w:sz w:val="2"/>
                <w:szCs w:val="2"/>
              </w:rPr>
            </w:pPr>
          </w:p>
        </w:tc>
        <w:tc>
          <w:tcPr>
            <w:tcW w:w="3426" w:type="dxa"/>
            <w:gridSpan w:val="2"/>
            <w:vMerge w:val="continue"/>
            <w:tcBorders>
              <w:top w:val="nil"/>
            </w:tcBorders>
          </w:tcPr>
          <w:p w14:paraId="29A46F86">
            <w:pPr>
              <w:rPr>
                <w:sz w:val="2"/>
                <w:szCs w:val="2"/>
              </w:rPr>
            </w:pPr>
          </w:p>
        </w:tc>
        <w:tc>
          <w:tcPr>
            <w:tcW w:w="6860" w:type="dxa"/>
            <w:vMerge w:val="continue"/>
            <w:tcBorders>
              <w:top w:val="nil"/>
            </w:tcBorders>
          </w:tcPr>
          <w:p w14:paraId="6F9F7247">
            <w:pPr>
              <w:rPr>
                <w:sz w:val="2"/>
                <w:szCs w:val="2"/>
              </w:rPr>
            </w:pPr>
          </w:p>
        </w:tc>
        <w:tc>
          <w:tcPr>
            <w:tcW w:w="4032" w:type="dxa"/>
            <w:gridSpan w:val="2"/>
          </w:tcPr>
          <w:p w14:paraId="6AB36515">
            <w:pPr>
              <w:pStyle w:val="9"/>
              <w:spacing w:before="120" w:line="230" w:lineRule="auto"/>
              <w:ind w:left="37" w:right="191"/>
              <w:rPr>
                <w:sz w:val="20"/>
              </w:rPr>
            </w:pPr>
            <w:r>
              <w:rPr>
                <w:w w:val="95"/>
                <w:sz w:val="20"/>
              </w:rPr>
              <w:t>外国人在中国境内采集、收购国家二级重点</w:t>
            </w:r>
            <w:r>
              <w:rPr>
                <w:sz w:val="20"/>
              </w:rPr>
              <w:t>保护野生植物的</w:t>
            </w:r>
          </w:p>
        </w:tc>
        <w:tc>
          <w:tcPr>
            <w:tcW w:w="6930" w:type="dxa"/>
          </w:tcPr>
          <w:p w14:paraId="466078A1">
            <w:pPr>
              <w:pStyle w:val="9"/>
              <w:spacing w:before="112" w:line="252" w:lineRule="exact"/>
              <w:ind w:left="35"/>
              <w:rPr>
                <w:sz w:val="20"/>
              </w:rPr>
            </w:pPr>
            <w:r>
              <w:rPr>
                <w:sz w:val="20"/>
              </w:rPr>
              <w:t>没收所采集、收购的野生植物和考察资料，可以并处1万元以上3万元以下罚款</w:t>
            </w:r>
          </w:p>
          <w:p w14:paraId="623A11AE">
            <w:pPr>
              <w:pStyle w:val="9"/>
              <w:spacing w:line="252" w:lineRule="exact"/>
              <w:ind w:left="35"/>
              <w:rPr>
                <w:sz w:val="20"/>
              </w:rPr>
            </w:pPr>
            <w:r>
              <w:rPr>
                <w:w w:val="99"/>
                <w:sz w:val="20"/>
              </w:rPr>
              <w:t>。</w:t>
            </w:r>
          </w:p>
        </w:tc>
      </w:tr>
      <w:tr w14:paraId="02D989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538" w:type="dxa"/>
            <w:vMerge w:val="continue"/>
            <w:tcBorders>
              <w:top w:val="nil"/>
            </w:tcBorders>
          </w:tcPr>
          <w:p w14:paraId="3BACBEC9">
            <w:pPr>
              <w:rPr>
                <w:sz w:val="2"/>
                <w:szCs w:val="2"/>
              </w:rPr>
            </w:pPr>
          </w:p>
        </w:tc>
        <w:tc>
          <w:tcPr>
            <w:tcW w:w="857" w:type="dxa"/>
            <w:vMerge w:val="continue"/>
            <w:tcBorders>
              <w:top w:val="nil"/>
            </w:tcBorders>
          </w:tcPr>
          <w:p w14:paraId="3184761D">
            <w:pPr>
              <w:rPr>
                <w:sz w:val="2"/>
                <w:szCs w:val="2"/>
              </w:rPr>
            </w:pPr>
          </w:p>
        </w:tc>
        <w:tc>
          <w:tcPr>
            <w:tcW w:w="3426" w:type="dxa"/>
            <w:gridSpan w:val="2"/>
            <w:vMerge w:val="continue"/>
            <w:tcBorders>
              <w:top w:val="nil"/>
            </w:tcBorders>
          </w:tcPr>
          <w:p w14:paraId="65979B4D">
            <w:pPr>
              <w:rPr>
                <w:sz w:val="2"/>
                <w:szCs w:val="2"/>
              </w:rPr>
            </w:pPr>
          </w:p>
        </w:tc>
        <w:tc>
          <w:tcPr>
            <w:tcW w:w="6860" w:type="dxa"/>
            <w:vMerge w:val="continue"/>
            <w:tcBorders>
              <w:top w:val="nil"/>
            </w:tcBorders>
          </w:tcPr>
          <w:p w14:paraId="72092EAA">
            <w:pPr>
              <w:rPr>
                <w:sz w:val="2"/>
                <w:szCs w:val="2"/>
              </w:rPr>
            </w:pPr>
          </w:p>
        </w:tc>
        <w:tc>
          <w:tcPr>
            <w:tcW w:w="4032" w:type="dxa"/>
            <w:gridSpan w:val="2"/>
          </w:tcPr>
          <w:p w14:paraId="5C5A56A0">
            <w:pPr>
              <w:pStyle w:val="9"/>
              <w:spacing w:before="168" w:line="230" w:lineRule="auto"/>
              <w:ind w:left="37" w:right="191"/>
              <w:rPr>
                <w:sz w:val="20"/>
              </w:rPr>
            </w:pPr>
            <w:r>
              <w:rPr>
                <w:w w:val="95"/>
                <w:sz w:val="20"/>
              </w:rPr>
              <w:t>外国人在中国境内采集、收购国家一级重点</w:t>
            </w:r>
            <w:r>
              <w:rPr>
                <w:sz w:val="20"/>
              </w:rPr>
              <w:t>保护野生植物的</w:t>
            </w:r>
          </w:p>
        </w:tc>
        <w:tc>
          <w:tcPr>
            <w:tcW w:w="6930" w:type="dxa"/>
          </w:tcPr>
          <w:p w14:paraId="31A253B0">
            <w:pPr>
              <w:pStyle w:val="9"/>
              <w:spacing w:before="160" w:line="252" w:lineRule="exact"/>
              <w:ind w:left="35"/>
              <w:rPr>
                <w:sz w:val="20"/>
              </w:rPr>
            </w:pPr>
            <w:r>
              <w:rPr>
                <w:sz w:val="20"/>
              </w:rPr>
              <w:t>没收所采集、收购的野生植物和考察资料，可以并处3万元以上5万元以下罚款</w:t>
            </w:r>
          </w:p>
          <w:p w14:paraId="1B78791B">
            <w:pPr>
              <w:pStyle w:val="9"/>
              <w:spacing w:line="252" w:lineRule="exact"/>
              <w:ind w:left="35"/>
              <w:rPr>
                <w:sz w:val="20"/>
              </w:rPr>
            </w:pPr>
            <w:r>
              <w:rPr>
                <w:w w:val="99"/>
                <w:sz w:val="20"/>
              </w:rPr>
              <w:t>。</w:t>
            </w:r>
          </w:p>
        </w:tc>
      </w:tr>
      <w:tr w14:paraId="45B610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restart"/>
          </w:tcPr>
          <w:p w14:paraId="49E136F9">
            <w:pPr>
              <w:pStyle w:val="9"/>
              <w:rPr>
                <w:sz w:val="20"/>
              </w:rPr>
            </w:pPr>
          </w:p>
          <w:p w14:paraId="56859834">
            <w:pPr>
              <w:pStyle w:val="9"/>
              <w:rPr>
                <w:sz w:val="20"/>
              </w:rPr>
            </w:pPr>
          </w:p>
          <w:p w14:paraId="0FFC14C2">
            <w:pPr>
              <w:pStyle w:val="9"/>
              <w:rPr>
                <w:sz w:val="20"/>
              </w:rPr>
            </w:pPr>
          </w:p>
          <w:p w14:paraId="1B8875B7">
            <w:pPr>
              <w:pStyle w:val="9"/>
              <w:rPr>
                <w:sz w:val="20"/>
              </w:rPr>
            </w:pPr>
          </w:p>
          <w:p w14:paraId="383D43E8">
            <w:pPr>
              <w:pStyle w:val="9"/>
              <w:spacing w:before="11"/>
              <w:rPr>
                <w:sz w:val="15"/>
              </w:rPr>
            </w:pPr>
          </w:p>
          <w:p w14:paraId="1DCE66CA">
            <w:pPr>
              <w:pStyle w:val="9"/>
              <w:ind w:left="177"/>
              <w:rPr>
                <w:sz w:val="20"/>
              </w:rPr>
            </w:pPr>
            <w:r>
              <w:rPr>
                <w:sz w:val="20"/>
              </w:rPr>
              <w:t>45</w:t>
            </w:r>
          </w:p>
        </w:tc>
        <w:tc>
          <w:tcPr>
            <w:tcW w:w="857" w:type="dxa"/>
            <w:vMerge w:val="restart"/>
          </w:tcPr>
          <w:p w14:paraId="4E1BFF37">
            <w:pPr>
              <w:pStyle w:val="9"/>
              <w:rPr>
                <w:sz w:val="20"/>
              </w:rPr>
            </w:pPr>
          </w:p>
          <w:p w14:paraId="2D63E505">
            <w:pPr>
              <w:pStyle w:val="9"/>
              <w:rPr>
                <w:sz w:val="20"/>
              </w:rPr>
            </w:pPr>
          </w:p>
          <w:p w14:paraId="54351F83">
            <w:pPr>
              <w:pStyle w:val="9"/>
              <w:rPr>
                <w:sz w:val="20"/>
              </w:rPr>
            </w:pPr>
          </w:p>
          <w:p w14:paraId="58DA2EFB">
            <w:pPr>
              <w:pStyle w:val="9"/>
              <w:rPr>
                <w:sz w:val="20"/>
              </w:rPr>
            </w:pPr>
          </w:p>
          <w:p w14:paraId="7A16658C">
            <w:pPr>
              <w:pStyle w:val="9"/>
              <w:spacing w:before="11"/>
              <w:rPr>
                <w:sz w:val="15"/>
              </w:rPr>
            </w:pPr>
          </w:p>
          <w:p w14:paraId="05F5283B">
            <w:pPr>
              <w:pStyle w:val="9"/>
              <w:ind w:left="236"/>
              <w:rPr>
                <w:sz w:val="20"/>
              </w:rPr>
            </w:pPr>
            <w:r>
              <w:rPr>
                <w:sz w:val="20"/>
              </w:rPr>
              <w:t>畜牧</w:t>
            </w:r>
          </w:p>
        </w:tc>
        <w:tc>
          <w:tcPr>
            <w:tcW w:w="3426" w:type="dxa"/>
            <w:gridSpan w:val="2"/>
            <w:vMerge w:val="restart"/>
          </w:tcPr>
          <w:p w14:paraId="4190AC23">
            <w:pPr>
              <w:pStyle w:val="9"/>
              <w:rPr>
                <w:sz w:val="20"/>
              </w:rPr>
            </w:pPr>
          </w:p>
          <w:p w14:paraId="1616CB06">
            <w:pPr>
              <w:pStyle w:val="9"/>
              <w:rPr>
                <w:sz w:val="20"/>
              </w:rPr>
            </w:pPr>
          </w:p>
          <w:p w14:paraId="5FCFE883">
            <w:pPr>
              <w:pStyle w:val="9"/>
              <w:rPr>
                <w:sz w:val="20"/>
              </w:rPr>
            </w:pPr>
          </w:p>
          <w:p w14:paraId="34BD0073">
            <w:pPr>
              <w:pStyle w:val="9"/>
              <w:spacing w:before="12"/>
              <w:rPr>
                <w:sz w:val="26"/>
              </w:rPr>
            </w:pPr>
          </w:p>
          <w:p w14:paraId="1D623A75">
            <w:pPr>
              <w:pStyle w:val="9"/>
              <w:spacing w:line="230" w:lineRule="auto"/>
              <w:ind w:left="39" w:right="182"/>
              <w:rPr>
                <w:sz w:val="20"/>
              </w:rPr>
            </w:pPr>
            <w:r>
              <w:rPr>
                <w:w w:val="95"/>
                <w:sz w:val="20"/>
              </w:rPr>
              <w:t xml:space="preserve">对擅自处理受保护的畜禽遗传资源， </w:t>
            </w:r>
            <w:r>
              <w:rPr>
                <w:sz w:val="20"/>
              </w:rPr>
              <w:t>造成畜禽遗传资源损失的行政处罚</w:t>
            </w:r>
          </w:p>
        </w:tc>
        <w:tc>
          <w:tcPr>
            <w:tcW w:w="6860" w:type="dxa"/>
            <w:vMerge w:val="restart"/>
          </w:tcPr>
          <w:p w14:paraId="08D8FB49">
            <w:pPr>
              <w:pStyle w:val="9"/>
              <w:rPr>
                <w:sz w:val="20"/>
              </w:rPr>
            </w:pPr>
          </w:p>
          <w:p w14:paraId="61505756">
            <w:pPr>
              <w:pStyle w:val="9"/>
              <w:rPr>
                <w:sz w:val="20"/>
              </w:rPr>
            </w:pPr>
          </w:p>
          <w:p w14:paraId="65A401ED">
            <w:pPr>
              <w:pStyle w:val="9"/>
              <w:spacing w:before="4"/>
              <w:rPr>
                <w:sz w:val="17"/>
              </w:rPr>
            </w:pPr>
          </w:p>
          <w:p w14:paraId="554F1D96">
            <w:pPr>
              <w:pStyle w:val="9"/>
              <w:spacing w:line="252" w:lineRule="exact"/>
              <w:ind w:left="38"/>
              <w:rPr>
                <w:b/>
                <w:sz w:val="20"/>
              </w:rPr>
            </w:pPr>
            <w:r>
              <w:rPr>
                <w:w w:val="99"/>
                <w:sz w:val="20"/>
              </w:rPr>
              <w:t xml:space="preserve"> </w:t>
            </w:r>
            <w:r>
              <w:rPr>
                <w:b/>
                <w:sz w:val="20"/>
              </w:rPr>
              <w:t>《中华人民共和国畜牧法》（2022修订）</w:t>
            </w:r>
          </w:p>
          <w:p w14:paraId="7F7C27F4">
            <w:pPr>
              <w:pStyle w:val="9"/>
              <w:spacing w:before="3" w:line="230" w:lineRule="auto"/>
              <w:ind w:left="38" w:right="9"/>
              <w:jc w:val="both"/>
              <w:rPr>
                <w:sz w:val="20"/>
              </w:rPr>
            </w:pPr>
            <w:r>
              <w:rPr>
                <w:b/>
                <w:spacing w:val="13"/>
                <w:sz w:val="20"/>
              </w:rPr>
              <w:t xml:space="preserve">第七十八条 </w:t>
            </w:r>
            <w:r>
              <w:rPr>
                <w:spacing w:val="-1"/>
                <w:sz w:val="20"/>
              </w:rPr>
              <w:t>违反本法第十四条第二款规定，擅自处理受保护的畜禽遗传</w:t>
            </w:r>
            <w:r>
              <w:rPr>
                <w:w w:val="95"/>
                <w:sz w:val="20"/>
              </w:rPr>
              <w:t>资源，造成畜禽遗传资源损失的，由省级以上人民政府农业农村主管部门处十</w:t>
            </w:r>
            <w:r>
              <w:rPr>
                <w:sz w:val="20"/>
              </w:rPr>
              <w:t>万元以上一百万元以下罚款。</w:t>
            </w:r>
          </w:p>
        </w:tc>
        <w:tc>
          <w:tcPr>
            <w:tcW w:w="4032" w:type="dxa"/>
            <w:gridSpan w:val="2"/>
          </w:tcPr>
          <w:p w14:paraId="53DE9A35">
            <w:pPr>
              <w:pStyle w:val="9"/>
              <w:spacing w:before="84" w:line="232" w:lineRule="auto"/>
              <w:ind w:left="37" w:right="191"/>
              <w:jc w:val="both"/>
              <w:rPr>
                <w:sz w:val="20"/>
              </w:rPr>
            </w:pPr>
            <w:r>
              <w:rPr>
                <w:spacing w:val="-1"/>
                <w:w w:val="95"/>
                <w:sz w:val="20"/>
              </w:rPr>
              <w:t>擅自处理国家级或省级畜禽遗传资源保护名 录中种群数量较大的畜禽遗传资源，造成畜</w:t>
            </w:r>
            <w:r>
              <w:rPr>
                <w:sz w:val="20"/>
              </w:rPr>
              <w:t>禽遗传资源损失的</w:t>
            </w:r>
          </w:p>
        </w:tc>
        <w:tc>
          <w:tcPr>
            <w:tcW w:w="6930" w:type="dxa"/>
          </w:tcPr>
          <w:p w14:paraId="26C2CF17">
            <w:pPr>
              <w:pStyle w:val="9"/>
              <w:spacing w:before="6"/>
              <w:rPr>
                <w:sz w:val="25"/>
              </w:rPr>
            </w:pPr>
          </w:p>
          <w:p w14:paraId="281B1391">
            <w:pPr>
              <w:pStyle w:val="9"/>
              <w:ind w:left="35"/>
              <w:rPr>
                <w:sz w:val="20"/>
              </w:rPr>
            </w:pPr>
            <w:r>
              <w:rPr>
                <w:sz w:val="20"/>
              </w:rPr>
              <w:t>责令停止违法行为，处10万元以上40万元以下罚款。</w:t>
            </w:r>
          </w:p>
        </w:tc>
      </w:tr>
      <w:tr w14:paraId="446E4A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0F1F8571">
            <w:pPr>
              <w:rPr>
                <w:sz w:val="2"/>
                <w:szCs w:val="2"/>
              </w:rPr>
            </w:pPr>
          </w:p>
        </w:tc>
        <w:tc>
          <w:tcPr>
            <w:tcW w:w="857" w:type="dxa"/>
            <w:vMerge w:val="continue"/>
            <w:tcBorders>
              <w:top w:val="nil"/>
            </w:tcBorders>
          </w:tcPr>
          <w:p w14:paraId="2530B525">
            <w:pPr>
              <w:rPr>
                <w:sz w:val="2"/>
                <w:szCs w:val="2"/>
              </w:rPr>
            </w:pPr>
          </w:p>
        </w:tc>
        <w:tc>
          <w:tcPr>
            <w:tcW w:w="3426" w:type="dxa"/>
            <w:gridSpan w:val="2"/>
            <w:vMerge w:val="continue"/>
            <w:tcBorders>
              <w:top w:val="nil"/>
            </w:tcBorders>
          </w:tcPr>
          <w:p w14:paraId="6B89066E">
            <w:pPr>
              <w:rPr>
                <w:sz w:val="2"/>
                <w:szCs w:val="2"/>
              </w:rPr>
            </w:pPr>
          </w:p>
        </w:tc>
        <w:tc>
          <w:tcPr>
            <w:tcW w:w="6860" w:type="dxa"/>
            <w:vMerge w:val="continue"/>
            <w:tcBorders>
              <w:top w:val="nil"/>
            </w:tcBorders>
          </w:tcPr>
          <w:p w14:paraId="009A3C26">
            <w:pPr>
              <w:rPr>
                <w:sz w:val="2"/>
                <w:szCs w:val="2"/>
              </w:rPr>
            </w:pPr>
          </w:p>
        </w:tc>
        <w:tc>
          <w:tcPr>
            <w:tcW w:w="4032" w:type="dxa"/>
            <w:gridSpan w:val="2"/>
          </w:tcPr>
          <w:p w14:paraId="42CE5FCD">
            <w:pPr>
              <w:pStyle w:val="9"/>
              <w:spacing w:before="87" w:line="230" w:lineRule="auto"/>
              <w:ind w:left="37" w:right="191"/>
              <w:jc w:val="both"/>
              <w:rPr>
                <w:sz w:val="20"/>
              </w:rPr>
            </w:pPr>
            <w:r>
              <w:rPr>
                <w:spacing w:val="-1"/>
                <w:w w:val="95"/>
                <w:sz w:val="20"/>
              </w:rPr>
              <w:t>擅自处理国家级或省级畜禽遗传资源保护名 录中的珍贵、稀有的畜禽遗传资源，造成畜</w:t>
            </w:r>
            <w:r>
              <w:rPr>
                <w:sz w:val="20"/>
              </w:rPr>
              <w:t>禽遗传资源损失的</w:t>
            </w:r>
          </w:p>
        </w:tc>
        <w:tc>
          <w:tcPr>
            <w:tcW w:w="6930" w:type="dxa"/>
          </w:tcPr>
          <w:p w14:paraId="2A8C2990">
            <w:pPr>
              <w:pStyle w:val="9"/>
              <w:spacing w:before="5"/>
              <w:rPr>
                <w:sz w:val="25"/>
              </w:rPr>
            </w:pPr>
          </w:p>
          <w:p w14:paraId="2E2A3F85">
            <w:pPr>
              <w:pStyle w:val="9"/>
              <w:spacing w:before="1"/>
              <w:ind w:left="35"/>
              <w:rPr>
                <w:sz w:val="20"/>
              </w:rPr>
            </w:pPr>
            <w:r>
              <w:rPr>
                <w:sz w:val="20"/>
              </w:rPr>
              <w:t>责令停止违法行为，处40万元以上70万元以下罚款。</w:t>
            </w:r>
          </w:p>
        </w:tc>
      </w:tr>
      <w:tr w14:paraId="780B2E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6EF18BA6">
            <w:pPr>
              <w:rPr>
                <w:sz w:val="2"/>
                <w:szCs w:val="2"/>
              </w:rPr>
            </w:pPr>
          </w:p>
        </w:tc>
        <w:tc>
          <w:tcPr>
            <w:tcW w:w="857" w:type="dxa"/>
            <w:vMerge w:val="continue"/>
            <w:tcBorders>
              <w:top w:val="nil"/>
            </w:tcBorders>
          </w:tcPr>
          <w:p w14:paraId="7ADA4232">
            <w:pPr>
              <w:rPr>
                <w:sz w:val="2"/>
                <w:szCs w:val="2"/>
              </w:rPr>
            </w:pPr>
          </w:p>
        </w:tc>
        <w:tc>
          <w:tcPr>
            <w:tcW w:w="3426" w:type="dxa"/>
            <w:gridSpan w:val="2"/>
            <w:vMerge w:val="continue"/>
            <w:tcBorders>
              <w:top w:val="nil"/>
            </w:tcBorders>
          </w:tcPr>
          <w:p w14:paraId="167EE7FA">
            <w:pPr>
              <w:rPr>
                <w:sz w:val="2"/>
                <w:szCs w:val="2"/>
              </w:rPr>
            </w:pPr>
          </w:p>
        </w:tc>
        <w:tc>
          <w:tcPr>
            <w:tcW w:w="6860" w:type="dxa"/>
            <w:vMerge w:val="continue"/>
            <w:tcBorders>
              <w:top w:val="nil"/>
            </w:tcBorders>
          </w:tcPr>
          <w:p w14:paraId="0AE71DB7">
            <w:pPr>
              <w:rPr>
                <w:sz w:val="2"/>
                <w:szCs w:val="2"/>
              </w:rPr>
            </w:pPr>
          </w:p>
        </w:tc>
        <w:tc>
          <w:tcPr>
            <w:tcW w:w="4032" w:type="dxa"/>
            <w:gridSpan w:val="2"/>
          </w:tcPr>
          <w:p w14:paraId="4A8AB81A">
            <w:pPr>
              <w:pStyle w:val="9"/>
              <w:spacing w:before="85" w:line="232" w:lineRule="auto"/>
              <w:ind w:left="37" w:right="191"/>
              <w:jc w:val="both"/>
              <w:rPr>
                <w:sz w:val="20"/>
              </w:rPr>
            </w:pPr>
            <w:r>
              <w:rPr>
                <w:spacing w:val="-1"/>
                <w:w w:val="95"/>
                <w:sz w:val="20"/>
              </w:rPr>
              <w:t>擅自处理国家级或省级畜禽遗传资源保护名 录中的濒危的畜禽遗传资源，造成畜禽遗传</w:t>
            </w:r>
            <w:r>
              <w:rPr>
                <w:sz w:val="20"/>
              </w:rPr>
              <w:t>资源损失的</w:t>
            </w:r>
          </w:p>
        </w:tc>
        <w:tc>
          <w:tcPr>
            <w:tcW w:w="6930" w:type="dxa"/>
          </w:tcPr>
          <w:p w14:paraId="06D8EAA8">
            <w:pPr>
              <w:pStyle w:val="9"/>
              <w:spacing w:before="5"/>
              <w:rPr>
                <w:sz w:val="25"/>
              </w:rPr>
            </w:pPr>
          </w:p>
          <w:p w14:paraId="5E9FD83B">
            <w:pPr>
              <w:pStyle w:val="9"/>
              <w:ind w:left="35"/>
              <w:rPr>
                <w:sz w:val="20"/>
              </w:rPr>
            </w:pPr>
            <w:r>
              <w:rPr>
                <w:sz w:val="20"/>
              </w:rPr>
              <w:t>责令停止违法行为，处70万元以上100万元以下罚款。</w:t>
            </w:r>
          </w:p>
        </w:tc>
      </w:tr>
      <w:tr w14:paraId="17AA4F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5" w:hRule="atLeast"/>
        </w:trPr>
        <w:tc>
          <w:tcPr>
            <w:tcW w:w="538" w:type="dxa"/>
            <w:vMerge w:val="restart"/>
          </w:tcPr>
          <w:p w14:paraId="2E82B8EE">
            <w:pPr>
              <w:pStyle w:val="9"/>
              <w:rPr>
                <w:sz w:val="20"/>
              </w:rPr>
            </w:pPr>
          </w:p>
          <w:p w14:paraId="09B8E714">
            <w:pPr>
              <w:pStyle w:val="9"/>
              <w:rPr>
                <w:sz w:val="20"/>
              </w:rPr>
            </w:pPr>
          </w:p>
          <w:p w14:paraId="655416A5">
            <w:pPr>
              <w:pStyle w:val="9"/>
              <w:rPr>
                <w:sz w:val="20"/>
              </w:rPr>
            </w:pPr>
          </w:p>
          <w:p w14:paraId="5C9776DD">
            <w:pPr>
              <w:pStyle w:val="9"/>
              <w:rPr>
                <w:sz w:val="20"/>
              </w:rPr>
            </w:pPr>
          </w:p>
          <w:p w14:paraId="75C18986">
            <w:pPr>
              <w:pStyle w:val="9"/>
              <w:rPr>
                <w:sz w:val="20"/>
              </w:rPr>
            </w:pPr>
          </w:p>
          <w:p w14:paraId="376CDD28">
            <w:pPr>
              <w:pStyle w:val="9"/>
              <w:rPr>
                <w:sz w:val="20"/>
              </w:rPr>
            </w:pPr>
          </w:p>
          <w:p w14:paraId="6EF11ED0">
            <w:pPr>
              <w:pStyle w:val="9"/>
              <w:rPr>
                <w:sz w:val="20"/>
              </w:rPr>
            </w:pPr>
          </w:p>
          <w:p w14:paraId="5CCE5872">
            <w:pPr>
              <w:pStyle w:val="9"/>
              <w:spacing w:before="9"/>
              <w:rPr>
                <w:sz w:val="22"/>
              </w:rPr>
            </w:pPr>
          </w:p>
          <w:p w14:paraId="7DF8E018">
            <w:pPr>
              <w:pStyle w:val="9"/>
              <w:ind w:left="177"/>
              <w:rPr>
                <w:sz w:val="20"/>
              </w:rPr>
            </w:pPr>
            <w:r>
              <w:rPr>
                <w:sz w:val="20"/>
              </w:rPr>
              <w:t>46</w:t>
            </w:r>
          </w:p>
        </w:tc>
        <w:tc>
          <w:tcPr>
            <w:tcW w:w="857" w:type="dxa"/>
            <w:vMerge w:val="restart"/>
          </w:tcPr>
          <w:p w14:paraId="3A7FA441">
            <w:pPr>
              <w:pStyle w:val="9"/>
              <w:rPr>
                <w:sz w:val="20"/>
              </w:rPr>
            </w:pPr>
          </w:p>
          <w:p w14:paraId="5B0D5B29">
            <w:pPr>
              <w:pStyle w:val="9"/>
              <w:rPr>
                <w:sz w:val="20"/>
              </w:rPr>
            </w:pPr>
          </w:p>
          <w:p w14:paraId="227C5040">
            <w:pPr>
              <w:pStyle w:val="9"/>
              <w:rPr>
                <w:sz w:val="20"/>
              </w:rPr>
            </w:pPr>
          </w:p>
          <w:p w14:paraId="1F821BA6">
            <w:pPr>
              <w:pStyle w:val="9"/>
              <w:rPr>
                <w:sz w:val="20"/>
              </w:rPr>
            </w:pPr>
          </w:p>
          <w:p w14:paraId="66A5FC98">
            <w:pPr>
              <w:pStyle w:val="9"/>
              <w:rPr>
                <w:sz w:val="20"/>
              </w:rPr>
            </w:pPr>
          </w:p>
          <w:p w14:paraId="23BAEFAA">
            <w:pPr>
              <w:pStyle w:val="9"/>
              <w:rPr>
                <w:sz w:val="20"/>
              </w:rPr>
            </w:pPr>
          </w:p>
          <w:p w14:paraId="33ECBB3D">
            <w:pPr>
              <w:pStyle w:val="9"/>
              <w:rPr>
                <w:sz w:val="20"/>
              </w:rPr>
            </w:pPr>
          </w:p>
          <w:p w14:paraId="2B70FFBD">
            <w:pPr>
              <w:pStyle w:val="9"/>
              <w:spacing w:before="9"/>
              <w:rPr>
                <w:sz w:val="22"/>
              </w:rPr>
            </w:pPr>
          </w:p>
          <w:p w14:paraId="1A3D7B53">
            <w:pPr>
              <w:pStyle w:val="9"/>
              <w:ind w:left="236"/>
              <w:rPr>
                <w:sz w:val="20"/>
              </w:rPr>
            </w:pPr>
            <w:r>
              <w:rPr>
                <w:sz w:val="20"/>
              </w:rPr>
              <w:t>畜牧</w:t>
            </w:r>
          </w:p>
        </w:tc>
        <w:tc>
          <w:tcPr>
            <w:tcW w:w="1299" w:type="dxa"/>
            <w:vMerge w:val="restart"/>
          </w:tcPr>
          <w:p w14:paraId="5C924D10">
            <w:pPr>
              <w:pStyle w:val="9"/>
              <w:rPr>
                <w:sz w:val="20"/>
              </w:rPr>
            </w:pPr>
          </w:p>
          <w:p w14:paraId="40AD4AC4">
            <w:pPr>
              <w:pStyle w:val="9"/>
              <w:rPr>
                <w:sz w:val="20"/>
              </w:rPr>
            </w:pPr>
          </w:p>
          <w:p w14:paraId="2A2DC68C">
            <w:pPr>
              <w:pStyle w:val="9"/>
              <w:rPr>
                <w:sz w:val="20"/>
              </w:rPr>
            </w:pPr>
          </w:p>
          <w:p w14:paraId="19995593">
            <w:pPr>
              <w:pStyle w:val="9"/>
              <w:rPr>
                <w:sz w:val="20"/>
              </w:rPr>
            </w:pPr>
          </w:p>
          <w:p w14:paraId="4F83C51B">
            <w:pPr>
              <w:pStyle w:val="9"/>
              <w:rPr>
                <w:sz w:val="20"/>
              </w:rPr>
            </w:pPr>
          </w:p>
          <w:p w14:paraId="1F443CCD">
            <w:pPr>
              <w:pStyle w:val="9"/>
              <w:spacing w:before="10"/>
              <w:rPr>
                <w:sz w:val="24"/>
              </w:rPr>
            </w:pPr>
          </w:p>
          <w:p w14:paraId="7AAC6E52">
            <w:pPr>
              <w:pStyle w:val="9"/>
              <w:spacing w:line="230" w:lineRule="auto"/>
              <w:ind w:left="39" w:right="43"/>
              <w:jc w:val="both"/>
              <w:rPr>
                <w:sz w:val="20"/>
              </w:rPr>
            </w:pPr>
            <w:r>
              <w:rPr>
                <w:spacing w:val="-3"/>
                <w:sz w:val="20"/>
              </w:rPr>
              <w:t>对未经审核批准，从境外引进畜禽遗传资源等行为的行</w:t>
            </w:r>
            <w:r>
              <w:rPr>
                <w:sz w:val="20"/>
              </w:rPr>
              <w:t>政处罚</w:t>
            </w:r>
          </w:p>
        </w:tc>
        <w:tc>
          <w:tcPr>
            <w:tcW w:w="2127" w:type="dxa"/>
          </w:tcPr>
          <w:p w14:paraId="72E58760">
            <w:pPr>
              <w:pStyle w:val="9"/>
              <w:spacing w:before="5"/>
              <w:rPr>
                <w:sz w:val="15"/>
              </w:rPr>
            </w:pPr>
          </w:p>
          <w:p w14:paraId="15B873A0">
            <w:pPr>
              <w:pStyle w:val="9"/>
              <w:spacing w:line="230" w:lineRule="auto"/>
              <w:ind w:left="36" w:right="76"/>
              <w:jc w:val="both"/>
              <w:rPr>
                <w:sz w:val="20"/>
              </w:rPr>
            </w:pPr>
            <w:r>
              <w:rPr>
                <w:spacing w:val="-2"/>
                <w:sz w:val="20"/>
              </w:rPr>
              <w:t>对未经审核批准，从境外引进畜禽遗传资源的</w:t>
            </w:r>
            <w:r>
              <w:rPr>
                <w:sz w:val="20"/>
              </w:rPr>
              <w:t>行政处罚</w:t>
            </w:r>
          </w:p>
        </w:tc>
        <w:tc>
          <w:tcPr>
            <w:tcW w:w="6860" w:type="dxa"/>
            <w:vMerge w:val="restart"/>
          </w:tcPr>
          <w:p w14:paraId="049A7082">
            <w:pPr>
              <w:pStyle w:val="9"/>
              <w:rPr>
                <w:sz w:val="20"/>
              </w:rPr>
            </w:pPr>
          </w:p>
          <w:p w14:paraId="40701438">
            <w:pPr>
              <w:pStyle w:val="9"/>
              <w:spacing w:before="3"/>
              <w:rPr>
                <w:sz w:val="17"/>
              </w:rPr>
            </w:pPr>
          </w:p>
          <w:p w14:paraId="72D02336">
            <w:pPr>
              <w:pStyle w:val="9"/>
              <w:spacing w:line="252" w:lineRule="exact"/>
              <w:ind w:left="38"/>
              <w:rPr>
                <w:b/>
                <w:sz w:val="20"/>
              </w:rPr>
            </w:pPr>
            <w:r>
              <w:rPr>
                <w:b/>
                <w:sz w:val="20"/>
              </w:rPr>
              <w:t>1.《中华人民共和国畜牧法》（2022修订）</w:t>
            </w:r>
          </w:p>
          <w:p w14:paraId="116E36D4">
            <w:pPr>
              <w:pStyle w:val="9"/>
              <w:spacing w:before="1" w:line="232" w:lineRule="auto"/>
              <w:ind w:left="38" w:right="9"/>
              <w:jc w:val="both"/>
              <w:rPr>
                <w:sz w:val="20"/>
              </w:rPr>
            </w:pPr>
            <w:r>
              <w:rPr>
                <w:b/>
                <w:spacing w:val="13"/>
                <w:sz w:val="20"/>
              </w:rPr>
              <w:t xml:space="preserve">第七十九条 </w:t>
            </w:r>
            <w:r>
              <w:rPr>
                <w:spacing w:val="-1"/>
                <w:sz w:val="20"/>
              </w:rPr>
              <w:t>违反本法规定，有下列行为之一的，由省级以上人民政府农</w:t>
            </w:r>
            <w:r>
              <w:rPr>
                <w:w w:val="95"/>
                <w:sz w:val="20"/>
              </w:rPr>
              <w:t>业农村主管部门责令停止违法行为，没收畜禽遗传资源和违法所得，并处五万元以上五十万元以下罚款：（一）未经审核批准，从境外引进畜禽遗传资源；</w:t>
            </w:r>
          </w:p>
          <w:p w14:paraId="7C49DF03">
            <w:pPr>
              <w:pStyle w:val="9"/>
              <w:spacing w:line="230" w:lineRule="auto"/>
              <w:ind w:left="38" w:right="34"/>
              <w:jc w:val="both"/>
              <w:rPr>
                <w:sz w:val="20"/>
              </w:rPr>
            </w:pPr>
            <w:r>
              <w:rPr>
                <w:w w:val="95"/>
                <w:sz w:val="20"/>
              </w:rPr>
              <w:t>（二）</w:t>
            </w:r>
            <w:r>
              <w:rPr>
                <w:spacing w:val="-1"/>
                <w:w w:val="95"/>
                <w:sz w:val="20"/>
              </w:rPr>
              <w:t>未经审核批准，在境内与境外机构、个人合作研究利用列入保护名录的</w:t>
            </w:r>
            <w:r>
              <w:rPr>
                <w:w w:val="95"/>
                <w:sz w:val="20"/>
              </w:rPr>
              <w:t>畜禽遗传资源；（三）</w:t>
            </w:r>
            <w:r>
              <w:rPr>
                <w:spacing w:val="-1"/>
                <w:w w:val="95"/>
                <w:sz w:val="20"/>
              </w:rPr>
              <w:t>在境内与境外机构、个人合作研究利用未经国家畜禽遗</w:t>
            </w:r>
            <w:r>
              <w:rPr>
                <w:sz w:val="20"/>
              </w:rPr>
              <w:t>传资源委员会鉴定的新发现的畜禽遗传资源。</w:t>
            </w:r>
          </w:p>
          <w:p w14:paraId="16EAB5AC">
            <w:pPr>
              <w:pStyle w:val="9"/>
              <w:spacing w:line="247" w:lineRule="exact"/>
              <w:ind w:left="38"/>
              <w:rPr>
                <w:b/>
                <w:sz w:val="20"/>
              </w:rPr>
            </w:pPr>
            <w:r>
              <w:rPr>
                <w:b/>
                <w:sz w:val="20"/>
              </w:rPr>
              <w:t>2.《中华人民共和国畜禽遗传资源进出境和对外合作研究利用审批办法</w:t>
            </w:r>
          </w:p>
          <w:p w14:paraId="74186508">
            <w:pPr>
              <w:pStyle w:val="9"/>
              <w:spacing w:line="248" w:lineRule="exact"/>
              <w:ind w:left="38"/>
              <w:rPr>
                <w:b/>
                <w:sz w:val="20"/>
              </w:rPr>
            </w:pPr>
            <w:r>
              <w:rPr>
                <w:b/>
                <w:sz w:val="20"/>
              </w:rPr>
              <w:t>》（2008）</w:t>
            </w:r>
          </w:p>
          <w:p w14:paraId="7143B344">
            <w:pPr>
              <w:pStyle w:val="9"/>
              <w:spacing w:before="2" w:line="230" w:lineRule="auto"/>
              <w:ind w:left="38" w:right="11"/>
              <w:jc w:val="both"/>
              <w:rPr>
                <w:sz w:val="20"/>
              </w:rPr>
            </w:pPr>
            <w:r>
              <w:rPr>
                <w:b/>
                <w:spacing w:val="13"/>
                <w:sz w:val="20"/>
              </w:rPr>
              <w:t xml:space="preserve">第二十五条 </w:t>
            </w:r>
            <w:r>
              <w:rPr>
                <w:spacing w:val="-1"/>
                <w:sz w:val="20"/>
              </w:rPr>
              <w:t>未经审核批准，从境外引进畜禽遗传资源，或者在境内与境</w:t>
            </w:r>
            <w:r>
              <w:rPr>
                <w:w w:val="95"/>
                <w:sz w:val="20"/>
              </w:rPr>
              <w:t>外机构、个人合作研究利用列入畜禽遗传资源保护名录的畜禽遗传资源，或者在境内与境外机构、个人合作研究利用未经国家畜禽遗传资源委员会鉴定的新发现的畜禽遗传资源的，依照《中华人民共和国畜牧法》的有关规定追究法律</w:t>
            </w:r>
            <w:r>
              <w:rPr>
                <w:sz w:val="20"/>
              </w:rPr>
              <w:t>责任。</w:t>
            </w:r>
          </w:p>
        </w:tc>
        <w:tc>
          <w:tcPr>
            <w:tcW w:w="4032" w:type="dxa"/>
            <w:gridSpan w:val="2"/>
          </w:tcPr>
          <w:p w14:paraId="7E471EB5">
            <w:pPr>
              <w:pStyle w:val="9"/>
              <w:rPr>
                <w:sz w:val="20"/>
              </w:rPr>
            </w:pPr>
          </w:p>
          <w:p w14:paraId="75FE8351">
            <w:pPr>
              <w:pStyle w:val="9"/>
              <w:rPr>
                <w:sz w:val="14"/>
              </w:rPr>
            </w:pPr>
          </w:p>
          <w:p w14:paraId="61CD3A5E">
            <w:pPr>
              <w:pStyle w:val="9"/>
              <w:ind w:left="37"/>
              <w:rPr>
                <w:sz w:val="20"/>
              </w:rPr>
            </w:pPr>
            <w:r>
              <w:rPr>
                <w:sz w:val="20"/>
              </w:rPr>
              <w:t>货值金额不足20万元的</w:t>
            </w:r>
          </w:p>
        </w:tc>
        <w:tc>
          <w:tcPr>
            <w:tcW w:w="6930" w:type="dxa"/>
          </w:tcPr>
          <w:p w14:paraId="5A68B982">
            <w:pPr>
              <w:pStyle w:val="9"/>
              <w:spacing w:before="2"/>
              <w:rPr>
                <w:sz w:val="25"/>
              </w:rPr>
            </w:pPr>
          </w:p>
          <w:p w14:paraId="5258C23A">
            <w:pPr>
              <w:pStyle w:val="9"/>
              <w:spacing w:line="230" w:lineRule="auto"/>
              <w:ind w:left="35" w:right="201"/>
              <w:rPr>
                <w:sz w:val="20"/>
              </w:rPr>
            </w:pPr>
            <w:r>
              <w:rPr>
                <w:w w:val="95"/>
                <w:sz w:val="20"/>
              </w:rPr>
              <w:t>责令停止违法行为，没收畜禽遗传资源和违法所得，并处5万元以上20</w:t>
            </w:r>
            <w:r>
              <w:rPr>
                <w:spacing w:val="-6"/>
                <w:w w:val="95"/>
                <w:sz w:val="20"/>
              </w:rPr>
              <w:t>万元以</w:t>
            </w:r>
            <w:r>
              <w:rPr>
                <w:sz w:val="20"/>
              </w:rPr>
              <w:t>下罚款。</w:t>
            </w:r>
          </w:p>
        </w:tc>
      </w:tr>
      <w:tr w14:paraId="0C78E1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5B715465">
            <w:pPr>
              <w:rPr>
                <w:sz w:val="2"/>
                <w:szCs w:val="2"/>
              </w:rPr>
            </w:pPr>
          </w:p>
        </w:tc>
        <w:tc>
          <w:tcPr>
            <w:tcW w:w="857" w:type="dxa"/>
            <w:vMerge w:val="continue"/>
            <w:tcBorders>
              <w:top w:val="nil"/>
            </w:tcBorders>
          </w:tcPr>
          <w:p w14:paraId="5BB63B9F">
            <w:pPr>
              <w:rPr>
                <w:sz w:val="2"/>
                <w:szCs w:val="2"/>
              </w:rPr>
            </w:pPr>
          </w:p>
        </w:tc>
        <w:tc>
          <w:tcPr>
            <w:tcW w:w="1299" w:type="dxa"/>
            <w:vMerge w:val="continue"/>
            <w:tcBorders>
              <w:top w:val="nil"/>
            </w:tcBorders>
          </w:tcPr>
          <w:p w14:paraId="5895BF12">
            <w:pPr>
              <w:rPr>
                <w:sz w:val="2"/>
                <w:szCs w:val="2"/>
              </w:rPr>
            </w:pPr>
          </w:p>
        </w:tc>
        <w:tc>
          <w:tcPr>
            <w:tcW w:w="2127" w:type="dxa"/>
          </w:tcPr>
          <w:p w14:paraId="0BB49C1F">
            <w:pPr>
              <w:pStyle w:val="9"/>
              <w:spacing w:before="139" w:line="230" w:lineRule="auto"/>
              <w:ind w:left="36" w:right="76"/>
              <w:jc w:val="both"/>
              <w:rPr>
                <w:sz w:val="20"/>
              </w:rPr>
            </w:pPr>
            <w:r>
              <w:rPr>
                <w:spacing w:val="-2"/>
                <w:sz w:val="20"/>
              </w:rPr>
              <w:t>对未经审核批准，在境内与境外机构、个人合作研究利用列入保护名录的畜禽遗传资源的行</w:t>
            </w:r>
            <w:r>
              <w:rPr>
                <w:sz w:val="20"/>
              </w:rPr>
              <w:t>政处罚</w:t>
            </w:r>
          </w:p>
        </w:tc>
        <w:tc>
          <w:tcPr>
            <w:tcW w:w="6860" w:type="dxa"/>
            <w:vMerge w:val="continue"/>
            <w:tcBorders>
              <w:top w:val="nil"/>
            </w:tcBorders>
          </w:tcPr>
          <w:p w14:paraId="7D0D1372">
            <w:pPr>
              <w:rPr>
                <w:sz w:val="2"/>
                <w:szCs w:val="2"/>
              </w:rPr>
            </w:pPr>
          </w:p>
        </w:tc>
        <w:tc>
          <w:tcPr>
            <w:tcW w:w="4032" w:type="dxa"/>
            <w:gridSpan w:val="2"/>
          </w:tcPr>
          <w:p w14:paraId="28E893B8">
            <w:pPr>
              <w:pStyle w:val="9"/>
              <w:rPr>
                <w:sz w:val="20"/>
              </w:rPr>
            </w:pPr>
          </w:p>
          <w:p w14:paraId="495854E1">
            <w:pPr>
              <w:pStyle w:val="9"/>
              <w:spacing w:before="10"/>
              <w:rPr>
                <w:sz w:val="28"/>
              </w:rPr>
            </w:pPr>
          </w:p>
          <w:p w14:paraId="788F84D1">
            <w:pPr>
              <w:pStyle w:val="9"/>
              <w:spacing w:before="1"/>
              <w:ind w:left="37"/>
              <w:rPr>
                <w:sz w:val="20"/>
              </w:rPr>
            </w:pPr>
            <w:r>
              <w:rPr>
                <w:sz w:val="20"/>
              </w:rPr>
              <w:t>货值金额20万元以上不足50万元的</w:t>
            </w:r>
          </w:p>
        </w:tc>
        <w:tc>
          <w:tcPr>
            <w:tcW w:w="6930" w:type="dxa"/>
          </w:tcPr>
          <w:p w14:paraId="67AD14F7">
            <w:pPr>
              <w:pStyle w:val="9"/>
              <w:rPr>
                <w:sz w:val="20"/>
              </w:rPr>
            </w:pPr>
          </w:p>
          <w:p w14:paraId="59257471">
            <w:pPr>
              <w:pStyle w:val="9"/>
              <w:spacing w:before="12"/>
              <w:rPr>
                <w:sz w:val="19"/>
              </w:rPr>
            </w:pPr>
          </w:p>
          <w:p w14:paraId="017C4230">
            <w:pPr>
              <w:pStyle w:val="9"/>
              <w:spacing w:line="230" w:lineRule="auto"/>
              <w:ind w:left="35" w:right="100"/>
              <w:rPr>
                <w:sz w:val="20"/>
              </w:rPr>
            </w:pPr>
            <w:r>
              <w:rPr>
                <w:w w:val="95"/>
                <w:sz w:val="20"/>
              </w:rPr>
              <w:t>责令停止违法行为，没收畜禽遗传资源和违法所得，并处20万元以上35</w:t>
            </w:r>
            <w:r>
              <w:rPr>
                <w:spacing w:val="-5"/>
                <w:w w:val="95"/>
                <w:sz w:val="20"/>
              </w:rPr>
              <w:t>万元以</w:t>
            </w:r>
            <w:r>
              <w:rPr>
                <w:sz w:val="20"/>
              </w:rPr>
              <w:t>下罚款。</w:t>
            </w:r>
          </w:p>
        </w:tc>
      </w:tr>
      <w:tr w14:paraId="210F23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68" w:hRule="atLeast"/>
        </w:trPr>
        <w:tc>
          <w:tcPr>
            <w:tcW w:w="538" w:type="dxa"/>
            <w:vMerge w:val="continue"/>
            <w:tcBorders>
              <w:top w:val="nil"/>
            </w:tcBorders>
          </w:tcPr>
          <w:p w14:paraId="662789B2">
            <w:pPr>
              <w:rPr>
                <w:sz w:val="2"/>
                <w:szCs w:val="2"/>
              </w:rPr>
            </w:pPr>
          </w:p>
        </w:tc>
        <w:tc>
          <w:tcPr>
            <w:tcW w:w="857" w:type="dxa"/>
            <w:vMerge w:val="continue"/>
            <w:tcBorders>
              <w:top w:val="nil"/>
            </w:tcBorders>
          </w:tcPr>
          <w:p w14:paraId="6A5B24BF">
            <w:pPr>
              <w:rPr>
                <w:sz w:val="2"/>
                <w:szCs w:val="2"/>
              </w:rPr>
            </w:pPr>
          </w:p>
        </w:tc>
        <w:tc>
          <w:tcPr>
            <w:tcW w:w="1299" w:type="dxa"/>
            <w:vMerge w:val="continue"/>
            <w:tcBorders>
              <w:top w:val="nil"/>
            </w:tcBorders>
          </w:tcPr>
          <w:p w14:paraId="0904A10D">
            <w:pPr>
              <w:rPr>
                <w:sz w:val="2"/>
                <w:szCs w:val="2"/>
              </w:rPr>
            </w:pPr>
          </w:p>
        </w:tc>
        <w:tc>
          <w:tcPr>
            <w:tcW w:w="2127" w:type="dxa"/>
          </w:tcPr>
          <w:p w14:paraId="7F014A7C">
            <w:pPr>
              <w:pStyle w:val="9"/>
              <w:spacing w:before="11"/>
              <w:rPr>
                <w:sz w:val="21"/>
              </w:rPr>
            </w:pPr>
          </w:p>
          <w:p w14:paraId="5150DB22">
            <w:pPr>
              <w:pStyle w:val="9"/>
              <w:spacing w:before="1" w:line="230" w:lineRule="auto"/>
              <w:ind w:left="36" w:right="76"/>
              <w:jc w:val="both"/>
              <w:rPr>
                <w:sz w:val="20"/>
              </w:rPr>
            </w:pPr>
            <w:r>
              <w:rPr>
                <w:spacing w:val="-2"/>
                <w:sz w:val="20"/>
              </w:rPr>
              <w:t>对在境内与境外机构、个人合作研究利用未经国家畜禽遗传资源委员会鉴定的新发现的畜禽</w:t>
            </w:r>
            <w:r>
              <w:rPr>
                <w:sz w:val="20"/>
              </w:rPr>
              <w:t>遗传资源的行政处罚</w:t>
            </w:r>
          </w:p>
        </w:tc>
        <w:tc>
          <w:tcPr>
            <w:tcW w:w="6860" w:type="dxa"/>
            <w:vMerge w:val="continue"/>
            <w:tcBorders>
              <w:top w:val="nil"/>
            </w:tcBorders>
          </w:tcPr>
          <w:p w14:paraId="2F60D284">
            <w:pPr>
              <w:rPr>
                <w:sz w:val="2"/>
                <w:szCs w:val="2"/>
              </w:rPr>
            </w:pPr>
          </w:p>
        </w:tc>
        <w:tc>
          <w:tcPr>
            <w:tcW w:w="4032" w:type="dxa"/>
            <w:gridSpan w:val="2"/>
          </w:tcPr>
          <w:p w14:paraId="6C434193">
            <w:pPr>
              <w:pStyle w:val="9"/>
              <w:rPr>
                <w:sz w:val="20"/>
              </w:rPr>
            </w:pPr>
          </w:p>
          <w:p w14:paraId="7915E032">
            <w:pPr>
              <w:pStyle w:val="9"/>
              <w:spacing w:before="3"/>
              <w:rPr>
                <w:sz w:val="21"/>
              </w:rPr>
            </w:pPr>
          </w:p>
          <w:p w14:paraId="1C6DB201">
            <w:pPr>
              <w:pStyle w:val="9"/>
              <w:spacing w:line="230" w:lineRule="auto"/>
              <w:ind w:left="37" w:right="189"/>
              <w:jc w:val="both"/>
              <w:rPr>
                <w:sz w:val="20"/>
              </w:rPr>
            </w:pPr>
            <w:r>
              <w:rPr>
                <w:w w:val="95"/>
                <w:sz w:val="20"/>
              </w:rPr>
              <w:t>货值金额50</w:t>
            </w:r>
            <w:r>
              <w:rPr>
                <w:spacing w:val="-2"/>
                <w:w w:val="95"/>
                <w:sz w:val="20"/>
              </w:rPr>
              <w:t xml:space="preserve">万元以上的，或者造成畜禽遗传 </w:t>
            </w:r>
            <w:r>
              <w:rPr>
                <w:spacing w:val="-1"/>
                <w:w w:val="95"/>
                <w:sz w:val="20"/>
              </w:rPr>
              <w:t>资源流失，或者造成安全事故、疫情传播或</w:t>
            </w:r>
            <w:r>
              <w:rPr>
                <w:sz w:val="20"/>
              </w:rPr>
              <w:t>社会影响的</w:t>
            </w:r>
          </w:p>
        </w:tc>
        <w:tc>
          <w:tcPr>
            <w:tcW w:w="6930" w:type="dxa"/>
          </w:tcPr>
          <w:p w14:paraId="3697E2A0">
            <w:pPr>
              <w:pStyle w:val="9"/>
              <w:rPr>
                <w:sz w:val="20"/>
              </w:rPr>
            </w:pPr>
          </w:p>
          <w:p w14:paraId="0D9E4EA3">
            <w:pPr>
              <w:pStyle w:val="9"/>
              <w:rPr>
                <w:sz w:val="20"/>
              </w:rPr>
            </w:pPr>
          </w:p>
          <w:p w14:paraId="797947BE">
            <w:pPr>
              <w:pStyle w:val="9"/>
              <w:spacing w:before="138" w:line="232" w:lineRule="auto"/>
              <w:ind w:left="35" w:right="100"/>
              <w:rPr>
                <w:sz w:val="20"/>
              </w:rPr>
            </w:pPr>
            <w:r>
              <w:rPr>
                <w:w w:val="95"/>
                <w:sz w:val="20"/>
              </w:rPr>
              <w:t>责令停止违法行为，没收畜禽遗传资源和违法所得，并处35万元以上50</w:t>
            </w:r>
            <w:r>
              <w:rPr>
                <w:spacing w:val="-5"/>
                <w:w w:val="95"/>
                <w:sz w:val="20"/>
              </w:rPr>
              <w:t>万元以</w:t>
            </w:r>
            <w:r>
              <w:rPr>
                <w:sz w:val="20"/>
              </w:rPr>
              <w:t>下罚款。</w:t>
            </w:r>
          </w:p>
        </w:tc>
      </w:tr>
      <w:tr w14:paraId="3347F8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restart"/>
          </w:tcPr>
          <w:p w14:paraId="42C26B96">
            <w:pPr>
              <w:pStyle w:val="9"/>
              <w:rPr>
                <w:sz w:val="20"/>
              </w:rPr>
            </w:pPr>
          </w:p>
          <w:p w14:paraId="7E134C60">
            <w:pPr>
              <w:pStyle w:val="9"/>
              <w:rPr>
                <w:sz w:val="20"/>
              </w:rPr>
            </w:pPr>
          </w:p>
          <w:p w14:paraId="78727BC1">
            <w:pPr>
              <w:pStyle w:val="9"/>
              <w:rPr>
                <w:sz w:val="20"/>
              </w:rPr>
            </w:pPr>
          </w:p>
          <w:p w14:paraId="70F1E637">
            <w:pPr>
              <w:pStyle w:val="9"/>
              <w:rPr>
                <w:sz w:val="20"/>
              </w:rPr>
            </w:pPr>
          </w:p>
          <w:p w14:paraId="417CA487">
            <w:pPr>
              <w:pStyle w:val="9"/>
              <w:rPr>
                <w:sz w:val="20"/>
              </w:rPr>
            </w:pPr>
          </w:p>
          <w:p w14:paraId="33242A4B">
            <w:pPr>
              <w:pStyle w:val="9"/>
              <w:rPr>
                <w:sz w:val="20"/>
              </w:rPr>
            </w:pPr>
          </w:p>
          <w:p w14:paraId="01254B72">
            <w:pPr>
              <w:pStyle w:val="9"/>
              <w:rPr>
                <w:sz w:val="20"/>
              </w:rPr>
            </w:pPr>
          </w:p>
          <w:p w14:paraId="4F5A69EA">
            <w:pPr>
              <w:pStyle w:val="9"/>
              <w:rPr>
                <w:sz w:val="20"/>
              </w:rPr>
            </w:pPr>
          </w:p>
          <w:p w14:paraId="1BB2CF7B">
            <w:pPr>
              <w:pStyle w:val="9"/>
              <w:spacing w:before="12"/>
              <w:rPr>
                <w:sz w:val="17"/>
              </w:rPr>
            </w:pPr>
          </w:p>
          <w:p w14:paraId="1E2EF24E">
            <w:pPr>
              <w:pStyle w:val="9"/>
              <w:ind w:left="177"/>
              <w:rPr>
                <w:sz w:val="20"/>
              </w:rPr>
            </w:pPr>
            <w:r>
              <w:rPr>
                <w:sz w:val="20"/>
              </w:rPr>
              <w:t>47</w:t>
            </w:r>
          </w:p>
        </w:tc>
        <w:tc>
          <w:tcPr>
            <w:tcW w:w="857" w:type="dxa"/>
            <w:vMerge w:val="restart"/>
          </w:tcPr>
          <w:p w14:paraId="71FAD07C">
            <w:pPr>
              <w:pStyle w:val="9"/>
              <w:rPr>
                <w:sz w:val="20"/>
              </w:rPr>
            </w:pPr>
          </w:p>
          <w:p w14:paraId="54472CA3">
            <w:pPr>
              <w:pStyle w:val="9"/>
              <w:rPr>
                <w:sz w:val="20"/>
              </w:rPr>
            </w:pPr>
          </w:p>
          <w:p w14:paraId="4327F298">
            <w:pPr>
              <w:pStyle w:val="9"/>
              <w:rPr>
                <w:sz w:val="20"/>
              </w:rPr>
            </w:pPr>
          </w:p>
          <w:p w14:paraId="151C0530">
            <w:pPr>
              <w:pStyle w:val="9"/>
              <w:rPr>
                <w:sz w:val="20"/>
              </w:rPr>
            </w:pPr>
          </w:p>
          <w:p w14:paraId="4BB833A0">
            <w:pPr>
              <w:pStyle w:val="9"/>
              <w:rPr>
                <w:sz w:val="20"/>
              </w:rPr>
            </w:pPr>
          </w:p>
          <w:p w14:paraId="2A588C52">
            <w:pPr>
              <w:pStyle w:val="9"/>
              <w:rPr>
                <w:sz w:val="20"/>
              </w:rPr>
            </w:pPr>
          </w:p>
          <w:p w14:paraId="79A2B4CF">
            <w:pPr>
              <w:pStyle w:val="9"/>
              <w:rPr>
                <w:sz w:val="20"/>
              </w:rPr>
            </w:pPr>
          </w:p>
          <w:p w14:paraId="13343B92">
            <w:pPr>
              <w:pStyle w:val="9"/>
              <w:rPr>
                <w:sz w:val="20"/>
              </w:rPr>
            </w:pPr>
          </w:p>
          <w:p w14:paraId="61E804F1">
            <w:pPr>
              <w:pStyle w:val="9"/>
              <w:spacing w:before="12"/>
              <w:rPr>
                <w:sz w:val="17"/>
              </w:rPr>
            </w:pPr>
          </w:p>
          <w:p w14:paraId="0BB7E0BD">
            <w:pPr>
              <w:pStyle w:val="9"/>
              <w:ind w:left="236"/>
              <w:rPr>
                <w:sz w:val="20"/>
              </w:rPr>
            </w:pPr>
            <w:r>
              <w:rPr>
                <w:sz w:val="20"/>
              </w:rPr>
              <w:t>畜牧</w:t>
            </w:r>
          </w:p>
        </w:tc>
        <w:tc>
          <w:tcPr>
            <w:tcW w:w="3426" w:type="dxa"/>
            <w:gridSpan w:val="2"/>
            <w:vMerge w:val="restart"/>
          </w:tcPr>
          <w:p w14:paraId="30EE8185">
            <w:pPr>
              <w:pStyle w:val="9"/>
              <w:rPr>
                <w:sz w:val="20"/>
              </w:rPr>
            </w:pPr>
          </w:p>
          <w:p w14:paraId="4C2B0352">
            <w:pPr>
              <w:pStyle w:val="9"/>
              <w:rPr>
                <w:sz w:val="20"/>
              </w:rPr>
            </w:pPr>
          </w:p>
          <w:p w14:paraId="356F290D">
            <w:pPr>
              <w:pStyle w:val="9"/>
              <w:rPr>
                <w:sz w:val="20"/>
              </w:rPr>
            </w:pPr>
          </w:p>
          <w:p w14:paraId="4EA2E130">
            <w:pPr>
              <w:pStyle w:val="9"/>
              <w:rPr>
                <w:sz w:val="20"/>
              </w:rPr>
            </w:pPr>
          </w:p>
          <w:p w14:paraId="42D20658">
            <w:pPr>
              <w:pStyle w:val="9"/>
              <w:rPr>
                <w:sz w:val="20"/>
              </w:rPr>
            </w:pPr>
          </w:p>
          <w:p w14:paraId="788700C4">
            <w:pPr>
              <w:pStyle w:val="9"/>
              <w:rPr>
                <w:sz w:val="20"/>
              </w:rPr>
            </w:pPr>
          </w:p>
          <w:p w14:paraId="631DDF1F">
            <w:pPr>
              <w:pStyle w:val="9"/>
              <w:rPr>
                <w:sz w:val="20"/>
              </w:rPr>
            </w:pPr>
          </w:p>
          <w:p w14:paraId="4A46687E">
            <w:pPr>
              <w:pStyle w:val="9"/>
              <w:spacing w:before="10"/>
              <w:rPr>
                <w:sz w:val="28"/>
              </w:rPr>
            </w:pPr>
          </w:p>
          <w:p w14:paraId="24BB54EA">
            <w:pPr>
              <w:pStyle w:val="9"/>
              <w:spacing w:line="230" w:lineRule="auto"/>
              <w:ind w:left="39" w:right="181"/>
              <w:rPr>
                <w:sz w:val="20"/>
              </w:rPr>
            </w:pPr>
            <w:r>
              <w:rPr>
                <w:w w:val="95"/>
                <w:sz w:val="20"/>
              </w:rPr>
              <w:t>对销售、推广未经审定或者鉴定的畜</w:t>
            </w:r>
            <w:r>
              <w:rPr>
                <w:sz w:val="20"/>
              </w:rPr>
              <w:t>禽品种的行政处罚</w:t>
            </w:r>
          </w:p>
        </w:tc>
        <w:tc>
          <w:tcPr>
            <w:tcW w:w="6860" w:type="dxa"/>
            <w:vMerge w:val="restart"/>
          </w:tcPr>
          <w:p w14:paraId="35364C9C">
            <w:pPr>
              <w:pStyle w:val="9"/>
              <w:rPr>
                <w:sz w:val="20"/>
              </w:rPr>
            </w:pPr>
          </w:p>
          <w:p w14:paraId="5F8A181A">
            <w:pPr>
              <w:pStyle w:val="9"/>
              <w:rPr>
                <w:sz w:val="20"/>
              </w:rPr>
            </w:pPr>
          </w:p>
          <w:p w14:paraId="24233E0A">
            <w:pPr>
              <w:pStyle w:val="9"/>
              <w:rPr>
                <w:sz w:val="20"/>
              </w:rPr>
            </w:pPr>
          </w:p>
          <w:p w14:paraId="6F2EA676">
            <w:pPr>
              <w:pStyle w:val="9"/>
              <w:rPr>
                <w:sz w:val="20"/>
              </w:rPr>
            </w:pPr>
          </w:p>
          <w:p w14:paraId="08DC9DD4">
            <w:pPr>
              <w:pStyle w:val="9"/>
              <w:rPr>
                <w:sz w:val="20"/>
              </w:rPr>
            </w:pPr>
          </w:p>
          <w:p w14:paraId="74D24070">
            <w:pPr>
              <w:pStyle w:val="9"/>
              <w:rPr>
                <w:sz w:val="20"/>
              </w:rPr>
            </w:pPr>
          </w:p>
          <w:p w14:paraId="4D0FAAA7">
            <w:pPr>
              <w:pStyle w:val="9"/>
              <w:spacing w:line="252" w:lineRule="exact"/>
              <w:ind w:left="38"/>
              <w:rPr>
                <w:b/>
                <w:sz w:val="20"/>
              </w:rPr>
            </w:pPr>
            <w:r>
              <w:rPr>
                <w:b/>
                <w:w w:val="98"/>
                <w:sz w:val="20"/>
              </w:rPr>
              <w:t xml:space="preserve"> </w:t>
            </w:r>
            <w:r>
              <w:rPr>
                <w:b/>
                <w:sz w:val="20"/>
              </w:rPr>
              <w:t>《中华人民共和国畜牧法》（2022修订）</w:t>
            </w:r>
          </w:p>
          <w:p w14:paraId="5EB4C1CA">
            <w:pPr>
              <w:pStyle w:val="9"/>
              <w:spacing w:line="248" w:lineRule="exact"/>
              <w:ind w:left="38"/>
              <w:rPr>
                <w:sz w:val="20"/>
              </w:rPr>
            </w:pPr>
            <w:r>
              <w:rPr>
                <w:b/>
                <w:sz w:val="20"/>
              </w:rPr>
              <w:t xml:space="preserve">第八十一条 </w:t>
            </w:r>
            <w:r>
              <w:rPr>
                <w:sz w:val="20"/>
              </w:rPr>
              <w:t>违反本法规定，销售、推广未经审定或者鉴定的畜禽品种</w:t>
            </w:r>
          </w:p>
          <w:p w14:paraId="48722E78">
            <w:pPr>
              <w:pStyle w:val="9"/>
              <w:spacing w:before="4" w:line="230" w:lineRule="auto"/>
              <w:ind w:left="38" w:right="33"/>
              <w:jc w:val="both"/>
              <w:rPr>
                <w:sz w:val="20"/>
              </w:rPr>
            </w:pPr>
            <w:r>
              <w:rPr>
                <w:spacing w:val="-1"/>
                <w:w w:val="95"/>
                <w:sz w:val="20"/>
              </w:rPr>
              <w:t>、配套系的，由县级以上地方人民政府农业农村主管部门责令停止违法行为，没收畜禽和违法所得；违法所得在五万元以上的，并处违法所得一倍以上三倍以下罚款；没有违法所得或者违法所得不足五万元的，并处五千元以上五万元</w:t>
            </w:r>
            <w:r>
              <w:rPr>
                <w:sz w:val="20"/>
              </w:rPr>
              <w:t>以下罚款。</w:t>
            </w:r>
          </w:p>
          <w:p w14:paraId="0831C39D">
            <w:pPr>
              <w:pStyle w:val="9"/>
              <w:spacing w:line="250" w:lineRule="exact"/>
              <w:ind w:left="38"/>
              <w:rPr>
                <w:sz w:val="20"/>
              </w:rPr>
            </w:pPr>
            <w:r>
              <w:rPr>
                <w:w w:val="99"/>
                <w:sz w:val="20"/>
              </w:rPr>
              <w:t xml:space="preserve"> </w:t>
            </w:r>
          </w:p>
        </w:tc>
        <w:tc>
          <w:tcPr>
            <w:tcW w:w="1201" w:type="dxa"/>
            <w:vMerge w:val="restart"/>
          </w:tcPr>
          <w:p w14:paraId="1D60081C">
            <w:pPr>
              <w:pStyle w:val="9"/>
              <w:rPr>
                <w:sz w:val="20"/>
              </w:rPr>
            </w:pPr>
          </w:p>
          <w:p w14:paraId="5C619E8C">
            <w:pPr>
              <w:pStyle w:val="9"/>
              <w:rPr>
                <w:sz w:val="20"/>
              </w:rPr>
            </w:pPr>
          </w:p>
          <w:p w14:paraId="4F82808C">
            <w:pPr>
              <w:pStyle w:val="9"/>
              <w:spacing w:before="6"/>
              <w:rPr>
                <w:sz w:val="15"/>
              </w:rPr>
            </w:pPr>
          </w:p>
          <w:p w14:paraId="656D3BD8">
            <w:pPr>
              <w:pStyle w:val="9"/>
              <w:spacing w:line="232" w:lineRule="auto"/>
              <w:ind w:left="37" w:right="22"/>
              <w:rPr>
                <w:sz w:val="20"/>
              </w:rPr>
            </w:pPr>
            <w:r>
              <w:rPr>
                <w:sz w:val="20"/>
              </w:rPr>
              <w:t>没有违法所得或者违法所得不足5万元的</w:t>
            </w:r>
          </w:p>
        </w:tc>
        <w:tc>
          <w:tcPr>
            <w:tcW w:w="2831" w:type="dxa"/>
          </w:tcPr>
          <w:p w14:paraId="065AD31F">
            <w:pPr>
              <w:pStyle w:val="9"/>
              <w:spacing w:before="159" w:line="230" w:lineRule="auto"/>
              <w:ind w:left="36" w:right="140"/>
              <w:rPr>
                <w:sz w:val="20"/>
              </w:rPr>
            </w:pPr>
            <w:r>
              <w:rPr>
                <w:sz w:val="20"/>
              </w:rPr>
              <w:t>没有违法所得或者违法所得不足1万元的</w:t>
            </w:r>
          </w:p>
        </w:tc>
        <w:tc>
          <w:tcPr>
            <w:tcW w:w="6930" w:type="dxa"/>
          </w:tcPr>
          <w:p w14:paraId="3DE879E9">
            <w:pPr>
              <w:pStyle w:val="9"/>
              <w:spacing w:before="6"/>
              <w:rPr>
                <w:sz w:val="21"/>
              </w:rPr>
            </w:pPr>
          </w:p>
          <w:p w14:paraId="6427B53B">
            <w:pPr>
              <w:pStyle w:val="9"/>
              <w:spacing w:before="1"/>
              <w:ind w:left="35"/>
              <w:rPr>
                <w:sz w:val="20"/>
              </w:rPr>
            </w:pPr>
            <w:r>
              <w:rPr>
                <w:sz w:val="20"/>
              </w:rPr>
              <w:t>责令停止违法行为，没收畜禽和违法所得，并处5000元以上2万元以下罚款。</w:t>
            </w:r>
          </w:p>
        </w:tc>
      </w:tr>
      <w:tr w14:paraId="164823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2E5ECE91">
            <w:pPr>
              <w:rPr>
                <w:sz w:val="2"/>
                <w:szCs w:val="2"/>
              </w:rPr>
            </w:pPr>
          </w:p>
        </w:tc>
        <w:tc>
          <w:tcPr>
            <w:tcW w:w="857" w:type="dxa"/>
            <w:vMerge w:val="continue"/>
            <w:tcBorders>
              <w:top w:val="nil"/>
            </w:tcBorders>
          </w:tcPr>
          <w:p w14:paraId="230E5FDB">
            <w:pPr>
              <w:rPr>
                <w:sz w:val="2"/>
                <w:szCs w:val="2"/>
              </w:rPr>
            </w:pPr>
          </w:p>
        </w:tc>
        <w:tc>
          <w:tcPr>
            <w:tcW w:w="3426" w:type="dxa"/>
            <w:gridSpan w:val="2"/>
            <w:vMerge w:val="continue"/>
            <w:tcBorders>
              <w:top w:val="nil"/>
            </w:tcBorders>
          </w:tcPr>
          <w:p w14:paraId="073A312E">
            <w:pPr>
              <w:rPr>
                <w:sz w:val="2"/>
                <w:szCs w:val="2"/>
              </w:rPr>
            </w:pPr>
          </w:p>
        </w:tc>
        <w:tc>
          <w:tcPr>
            <w:tcW w:w="6860" w:type="dxa"/>
            <w:vMerge w:val="continue"/>
            <w:tcBorders>
              <w:top w:val="nil"/>
            </w:tcBorders>
          </w:tcPr>
          <w:p w14:paraId="6992ACFD">
            <w:pPr>
              <w:rPr>
                <w:sz w:val="2"/>
                <w:szCs w:val="2"/>
              </w:rPr>
            </w:pPr>
          </w:p>
        </w:tc>
        <w:tc>
          <w:tcPr>
            <w:tcW w:w="1201" w:type="dxa"/>
            <w:vMerge w:val="continue"/>
            <w:tcBorders>
              <w:top w:val="nil"/>
            </w:tcBorders>
          </w:tcPr>
          <w:p w14:paraId="303895AC">
            <w:pPr>
              <w:rPr>
                <w:sz w:val="2"/>
                <w:szCs w:val="2"/>
              </w:rPr>
            </w:pPr>
          </w:p>
        </w:tc>
        <w:tc>
          <w:tcPr>
            <w:tcW w:w="2831" w:type="dxa"/>
          </w:tcPr>
          <w:p w14:paraId="0D6EF457">
            <w:pPr>
              <w:pStyle w:val="9"/>
              <w:spacing w:before="161" w:line="230" w:lineRule="auto"/>
              <w:ind w:left="36" w:right="139"/>
              <w:rPr>
                <w:sz w:val="20"/>
              </w:rPr>
            </w:pPr>
            <w:r>
              <w:rPr>
                <w:sz w:val="20"/>
              </w:rPr>
              <w:t>违法所得1万元以上不足3万元的</w:t>
            </w:r>
          </w:p>
        </w:tc>
        <w:tc>
          <w:tcPr>
            <w:tcW w:w="6930" w:type="dxa"/>
          </w:tcPr>
          <w:p w14:paraId="79E43DD3">
            <w:pPr>
              <w:pStyle w:val="9"/>
              <w:spacing w:before="6"/>
              <w:rPr>
                <w:sz w:val="21"/>
              </w:rPr>
            </w:pPr>
          </w:p>
          <w:p w14:paraId="6845BC2D">
            <w:pPr>
              <w:pStyle w:val="9"/>
              <w:ind w:left="35"/>
              <w:rPr>
                <w:sz w:val="20"/>
              </w:rPr>
            </w:pPr>
            <w:r>
              <w:rPr>
                <w:sz w:val="20"/>
              </w:rPr>
              <w:t>责令停止违法行为，没收畜禽和违法所得，并处2万元以上3.5万元以下罚款。</w:t>
            </w:r>
          </w:p>
        </w:tc>
      </w:tr>
      <w:tr w14:paraId="1408E1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1F052CBF">
            <w:pPr>
              <w:rPr>
                <w:sz w:val="2"/>
                <w:szCs w:val="2"/>
              </w:rPr>
            </w:pPr>
          </w:p>
        </w:tc>
        <w:tc>
          <w:tcPr>
            <w:tcW w:w="857" w:type="dxa"/>
            <w:vMerge w:val="continue"/>
            <w:tcBorders>
              <w:top w:val="nil"/>
            </w:tcBorders>
          </w:tcPr>
          <w:p w14:paraId="581767AA">
            <w:pPr>
              <w:rPr>
                <w:sz w:val="2"/>
                <w:szCs w:val="2"/>
              </w:rPr>
            </w:pPr>
          </w:p>
        </w:tc>
        <w:tc>
          <w:tcPr>
            <w:tcW w:w="3426" w:type="dxa"/>
            <w:gridSpan w:val="2"/>
            <w:vMerge w:val="continue"/>
            <w:tcBorders>
              <w:top w:val="nil"/>
            </w:tcBorders>
          </w:tcPr>
          <w:p w14:paraId="25F317E6">
            <w:pPr>
              <w:rPr>
                <w:sz w:val="2"/>
                <w:szCs w:val="2"/>
              </w:rPr>
            </w:pPr>
          </w:p>
        </w:tc>
        <w:tc>
          <w:tcPr>
            <w:tcW w:w="6860" w:type="dxa"/>
            <w:vMerge w:val="continue"/>
            <w:tcBorders>
              <w:top w:val="nil"/>
            </w:tcBorders>
          </w:tcPr>
          <w:p w14:paraId="128B9F42">
            <w:pPr>
              <w:rPr>
                <w:sz w:val="2"/>
                <w:szCs w:val="2"/>
              </w:rPr>
            </w:pPr>
          </w:p>
        </w:tc>
        <w:tc>
          <w:tcPr>
            <w:tcW w:w="1201" w:type="dxa"/>
            <w:vMerge w:val="continue"/>
            <w:tcBorders>
              <w:top w:val="nil"/>
            </w:tcBorders>
          </w:tcPr>
          <w:p w14:paraId="3C9C7676">
            <w:pPr>
              <w:rPr>
                <w:sz w:val="2"/>
                <w:szCs w:val="2"/>
              </w:rPr>
            </w:pPr>
          </w:p>
        </w:tc>
        <w:tc>
          <w:tcPr>
            <w:tcW w:w="2831" w:type="dxa"/>
          </w:tcPr>
          <w:p w14:paraId="78A5D1C0">
            <w:pPr>
              <w:pStyle w:val="9"/>
              <w:spacing w:before="159" w:line="230" w:lineRule="auto"/>
              <w:ind w:left="36" w:right="139"/>
              <w:rPr>
                <w:sz w:val="20"/>
              </w:rPr>
            </w:pPr>
            <w:r>
              <w:rPr>
                <w:sz w:val="20"/>
              </w:rPr>
              <w:t>违法所得3万元以上不足5万元的</w:t>
            </w:r>
          </w:p>
        </w:tc>
        <w:tc>
          <w:tcPr>
            <w:tcW w:w="6930" w:type="dxa"/>
          </w:tcPr>
          <w:p w14:paraId="4EE19425">
            <w:pPr>
              <w:pStyle w:val="9"/>
              <w:spacing w:before="6"/>
              <w:rPr>
                <w:sz w:val="21"/>
              </w:rPr>
            </w:pPr>
          </w:p>
          <w:p w14:paraId="2F93DEAB">
            <w:pPr>
              <w:pStyle w:val="9"/>
              <w:ind w:left="35"/>
              <w:rPr>
                <w:sz w:val="20"/>
              </w:rPr>
            </w:pPr>
            <w:r>
              <w:rPr>
                <w:sz w:val="20"/>
              </w:rPr>
              <w:t>责令停止违法行为，没收畜禽和违法所得，并处3.5万元以上5万元以下罚款。</w:t>
            </w:r>
          </w:p>
        </w:tc>
      </w:tr>
      <w:tr w14:paraId="5B2411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28C673A9">
            <w:pPr>
              <w:rPr>
                <w:sz w:val="2"/>
                <w:szCs w:val="2"/>
              </w:rPr>
            </w:pPr>
          </w:p>
        </w:tc>
        <w:tc>
          <w:tcPr>
            <w:tcW w:w="857" w:type="dxa"/>
            <w:vMerge w:val="continue"/>
            <w:tcBorders>
              <w:top w:val="nil"/>
            </w:tcBorders>
          </w:tcPr>
          <w:p w14:paraId="1CD9AB9D">
            <w:pPr>
              <w:rPr>
                <w:sz w:val="2"/>
                <w:szCs w:val="2"/>
              </w:rPr>
            </w:pPr>
          </w:p>
        </w:tc>
        <w:tc>
          <w:tcPr>
            <w:tcW w:w="3426" w:type="dxa"/>
            <w:gridSpan w:val="2"/>
            <w:vMerge w:val="continue"/>
            <w:tcBorders>
              <w:top w:val="nil"/>
            </w:tcBorders>
          </w:tcPr>
          <w:p w14:paraId="29E67846">
            <w:pPr>
              <w:rPr>
                <w:sz w:val="2"/>
                <w:szCs w:val="2"/>
              </w:rPr>
            </w:pPr>
          </w:p>
        </w:tc>
        <w:tc>
          <w:tcPr>
            <w:tcW w:w="6860" w:type="dxa"/>
            <w:vMerge w:val="continue"/>
            <w:tcBorders>
              <w:top w:val="nil"/>
            </w:tcBorders>
          </w:tcPr>
          <w:p w14:paraId="7BB2B798">
            <w:pPr>
              <w:rPr>
                <w:sz w:val="2"/>
                <w:szCs w:val="2"/>
              </w:rPr>
            </w:pPr>
          </w:p>
        </w:tc>
        <w:tc>
          <w:tcPr>
            <w:tcW w:w="1201" w:type="dxa"/>
            <w:vMerge w:val="restart"/>
          </w:tcPr>
          <w:p w14:paraId="040BEA47">
            <w:pPr>
              <w:pStyle w:val="9"/>
              <w:rPr>
                <w:sz w:val="20"/>
              </w:rPr>
            </w:pPr>
          </w:p>
          <w:p w14:paraId="296D7DE1">
            <w:pPr>
              <w:pStyle w:val="9"/>
              <w:rPr>
                <w:sz w:val="20"/>
              </w:rPr>
            </w:pPr>
          </w:p>
          <w:p w14:paraId="003A503C">
            <w:pPr>
              <w:pStyle w:val="9"/>
              <w:rPr>
                <w:sz w:val="20"/>
              </w:rPr>
            </w:pPr>
          </w:p>
          <w:p w14:paraId="613A9698">
            <w:pPr>
              <w:pStyle w:val="9"/>
              <w:spacing w:before="10"/>
              <w:rPr>
                <w:sz w:val="14"/>
              </w:rPr>
            </w:pPr>
          </w:p>
          <w:p w14:paraId="0AA86682">
            <w:pPr>
              <w:pStyle w:val="9"/>
              <w:spacing w:line="232" w:lineRule="auto"/>
              <w:ind w:left="37" w:right="22"/>
              <w:rPr>
                <w:sz w:val="20"/>
              </w:rPr>
            </w:pPr>
            <w:r>
              <w:rPr>
                <w:sz w:val="20"/>
              </w:rPr>
              <w:t>违法所得5万元以上的</w:t>
            </w:r>
          </w:p>
        </w:tc>
        <w:tc>
          <w:tcPr>
            <w:tcW w:w="2831" w:type="dxa"/>
          </w:tcPr>
          <w:p w14:paraId="2293DD83">
            <w:pPr>
              <w:pStyle w:val="9"/>
              <w:spacing w:before="161" w:line="230" w:lineRule="auto"/>
              <w:ind w:left="36" w:right="38"/>
              <w:rPr>
                <w:sz w:val="20"/>
              </w:rPr>
            </w:pPr>
            <w:r>
              <w:rPr>
                <w:sz w:val="20"/>
              </w:rPr>
              <w:t>违法所得5万元以上不足10万元的</w:t>
            </w:r>
          </w:p>
        </w:tc>
        <w:tc>
          <w:tcPr>
            <w:tcW w:w="6930" w:type="dxa"/>
          </w:tcPr>
          <w:p w14:paraId="4985F05B">
            <w:pPr>
              <w:pStyle w:val="9"/>
              <w:spacing w:before="7"/>
              <w:rPr>
                <w:sz w:val="21"/>
              </w:rPr>
            </w:pPr>
          </w:p>
          <w:p w14:paraId="7D69413D">
            <w:pPr>
              <w:pStyle w:val="9"/>
              <w:ind w:left="35"/>
              <w:rPr>
                <w:sz w:val="20"/>
              </w:rPr>
            </w:pPr>
            <w:r>
              <w:rPr>
                <w:sz w:val="20"/>
              </w:rPr>
              <w:t>责令停止违法行为，没收畜禽和违法所得，并处违法所得1倍罚款。</w:t>
            </w:r>
          </w:p>
        </w:tc>
      </w:tr>
      <w:tr w14:paraId="0B1C15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7C99A3AF">
            <w:pPr>
              <w:rPr>
                <w:sz w:val="2"/>
                <w:szCs w:val="2"/>
              </w:rPr>
            </w:pPr>
          </w:p>
        </w:tc>
        <w:tc>
          <w:tcPr>
            <w:tcW w:w="857" w:type="dxa"/>
            <w:vMerge w:val="continue"/>
            <w:tcBorders>
              <w:top w:val="nil"/>
            </w:tcBorders>
          </w:tcPr>
          <w:p w14:paraId="67C6E7F4">
            <w:pPr>
              <w:rPr>
                <w:sz w:val="2"/>
                <w:szCs w:val="2"/>
              </w:rPr>
            </w:pPr>
          </w:p>
        </w:tc>
        <w:tc>
          <w:tcPr>
            <w:tcW w:w="3426" w:type="dxa"/>
            <w:gridSpan w:val="2"/>
            <w:vMerge w:val="continue"/>
            <w:tcBorders>
              <w:top w:val="nil"/>
            </w:tcBorders>
          </w:tcPr>
          <w:p w14:paraId="6F325548">
            <w:pPr>
              <w:rPr>
                <w:sz w:val="2"/>
                <w:szCs w:val="2"/>
              </w:rPr>
            </w:pPr>
          </w:p>
        </w:tc>
        <w:tc>
          <w:tcPr>
            <w:tcW w:w="6860" w:type="dxa"/>
            <w:vMerge w:val="continue"/>
            <w:tcBorders>
              <w:top w:val="nil"/>
            </w:tcBorders>
          </w:tcPr>
          <w:p w14:paraId="5011D22C">
            <w:pPr>
              <w:rPr>
                <w:sz w:val="2"/>
                <w:szCs w:val="2"/>
              </w:rPr>
            </w:pPr>
          </w:p>
        </w:tc>
        <w:tc>
          <w:tcPr>
            <w:tcW w:w="1201" w:type="dxa"/>
            <w:vMerge w:val="continue"/>
            <w:tcBorders>
              <w:top w:val="nil"/>
            </w:tcBorders>
          </w:tcPr>
          <w:p w14:paraId="121AB6C6">
            <w:pPr>
              <w:rPr>
                <w:sz w:val="2"/>
                <w:szCs w:val="2"/>
              </w:rPr>
            </w:pPr>
          </w:p>
        </w:tc>
        <w:tc>
          <w:tcPr>
            <w:tcW w:w="2831" w:type="dxa"/>
          </w:tcPr>
          <w:p w14:paraId="038E74A7">
            <w:pPr>
              <w:pStyle w:val="9"/>
              <w:spacing w:before="161" w:line="230" w:lineRule="auto"/>
              <w:ind w:left="36" w:right="137"/>
              <w:rPr>
                <w:sz w:val="20"/>
              </w:rPr>
            </w:pPr>
            <w:r>
              <w:rPr>
                <w:sz w:val="20"/>
              </w:rPr>
              <w:t>违法所得10万元以上不足15万元的</w:t>
            </w:r>
          </w:p>
        </w:tc>
        <w:tc>
          <w:tcPr>
            <w:tcW w:w="6930" w:type="dxa"/>
          </w:tcPr>
          <w:p w14:paraId="7A847C85">
            <w:pPr>
              <w:pStyle w:val="9"/>
              <w:spacing w:before="153" w:line="252" w:lineRule="exact"/>
              <w:ind w:left="35"/>
              <w:rPr>
                <w:sz w:val="20"/>
              </w:rPr>
            </w:pPr>
            <w:r>
              <w:rPr>
                <w:sz w:val="20"/>
              </w:rPr>
              <w:t>责令停止违法行为，没收畜禽和违法所得，并处违法所得1倍以上2倍以下罚款</w:t>
            </w:r>
          </w:p>
          <w:p w14:paraId="14450CC7">
            <w:pPr>
              <w:pStyle w:val="9"/>
              <w:spacing w:line="252" w:lineRule="exact"/>
              <w:ind w:left="35"/>
              <w:rPr>
                <w:sz w:val="20"/>
              </w:rPr>
            </w:pPr>
            <w:r>
              <w:rPr>
                <w:w w:val="99"/>
                <w:sz w:val="20"/>
              </w:rPr>
              <w:t>。</w:t>
            </w:r>
          </w:p>
        </w:tc>
      </w:tr>
      <w:tr w14:paraId="7B5D71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3EEA3786">
            <w:pPr>
              <w:rPr>
                <w:sz w:val="2"/>
                <w:szCs w:val="2"/>
              </w:rPr>
            </w:pPr>
          </w:p>
        </w:tc>
        <w:tc>
          <w:tcPr>
            <w:tcW w:w="857" w:type="dxa"/>
            <w:vMerge w:val="continue"/>
            <w:tcBorders>
              <w:top w:val="nil"/>
            </w:tcBorders>
          </w:tcPr>
          <w:p w14:paraId="17B30B72">
            <w:pPr>
              <w:rPr>
                <w:sz w:val="2"/>
                <w:szCs w:val="2"/>
              </w:rPr>
            </w:pPr>
          </w:p>
        </w:tc>
        <w:tc>
          <w:tcPr>
            <w:tcW w:w="3426" w:type="dxa"/>
            <w:gridSpan w:val="2"/>
            <w:vMerge w:val="continue"/>
            <w:tcBorders>
              <w:top w:val="nil"/>
            </w:tcBorders>
          </w:tcPr>
          <w:p w14:paraId="3B20D7C6">
            <w:pPr>
              <w:rPr>
                <w:sz w:val="2"/>
                <w:szCs w:val="2"/>
              </w:rPr>
            </w:pPr>
          </w:p>
        </w:tc>
        <w:tc>
          <w:tcPr>
            <w:tcW w:w="6860" w:type="dxa"/>
            <w:vMerge w:val="continue"/>
            <w:tcBorders>
              <w:top w:val="nil"/>
            </w:tcBorders>
          </w:tcPr>
          <w:p w14:paraId="2AA6DE37">
            <w:pPr>
              <w:rPr>
                <w:sz w:val="2"/>
                <w:szCs w:val="2"/>
              </w:rPr>
            </w:pPr>
          </w:p>
        </w:tc>
        <w:tc>
          <w:tcPr>
            <w:tcW w:w="1201" w:type="dxa"/>
            <w:vMerge w:val="continue"/>
            <w:tcBorders>
              <w:top w:val="nil"/>
            </w:tcBorders>
          </w:tcPr>
          <w:p w14:paraId="1CBE53C1">
            <w:pPr>
              <w:rPr>
                <w:sz w:val="2"/>
                <w:szCs w:val="2"/>
              </w:rPr>
            </w:pPr>
          </w:p>
        </w:tc>
        <w:tc>
          <w:tcPr>
            <w:tcW w:w="2831" w:type="dxa"/>
          </w:tcPr>
          <w:p w14:paraId="02D1BB23">
            <w:pPr>
              <w:pStyle w:val="9"/>
              <w:spacing w:before="6"/>
              <w:rPr>
                <w:sz w:val="21"/>
              </w:rPr>
            </w:pPr>
          </w:p>
          <w:p w14:paraId="4EC4AE7C">
            <w:pPr>
              <w:pStyle w:val="9"/>
              <w:spacing w:before="1"/>
              <w:ind w:left="36"/>
              <w:rPr>
                <w:sz w:val="20"/>
              </w:rPr>
            </w:pPr>
            <w:r>
              <w:rPr>
                <w:sz w:val="20"/>
              </w:rPr>
              <w:t>违法所得15万元以上的</w:t>
            </w:r>
          </w:p>
        </w:tc>
        <w:tc>
          <w:tcPr>
            <w:tcW w:w="6930" w:type="dxa"/>
          </w:tcPr>
          <w:p w14:paraId="53C90307">
            <w:pPr>
              <w:pStyle w:val="9"/>
              <w:spacing w:before="151" w:line="252" w:lineRule="exact"/>
              <w:ind w:left="35"/>
              <w:rPr>
                <w:sz w:val="20"/>
              </w:rPr>
            </w:pPr>
            <w:r>
              <w:rPr>
                <w:sz w:val="20"/>
              </w:rPr>
              <w:t>责令停止违法行为，没收畜禽和违法所得，并处违法所得2倍以上3倍以下罚款</w:t>
            </w:r>
          </w:p>
          <w:p w14:paraId="532F883C">
            <w:pPr>
              <w:pStyle w:val="9"/>
              <w:spacing w:line="252" w:lineRule="exact"/>
              <w:ind w:left="35"/>
              <w:rPr>
                <w:sz w:val="20"/>
              </w:rPr>
            </w:pPr>
            <w:r>
              <w:rPr>
                <w:w w:val="99"/>
                <w:sz w:val="20"/>
              </w:rPr>
              <w:t>。</w:t>
            </w:r>
          </w:p>
        </w:tc>
      </w:tr>
    </w:tbl>
    <w:p w14:paraId="62522577">
      <w:pPr>
        <w:spacing w:after="0" w:line="252" w:lineRule="exact"/>
        <w:rPr>
          <w:sz w:val="20"/>
        </w:rPr>
        <w:sectPr>
          <w:pgSz w:w="23820" w:h="16840" w:orient="landscape"/>
          <w:pgMar w:top="820" w:right="420" w:bottom="880" w:left="460" w:header="0" w:footer="695"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4612"/>
        <w:gridCol w:w="2320"/>
      </w:tblGrid>
      <w:tr w14:paraId="2F1169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600F677C">
            <w:pPr>
              <w:pStyle w:val="9"/>
              <w:spacing w:before="7"/>
              <w:rPr>
                <w:sz w:val="17"/>
              </w:rPr>
            </w:pPr>
          </w:p>
          <w:p w14:paraId="4059FA69">
            <w:pPr>
              <w:pStyle w:val="9"/>
              <w:ind w:left="76"/>
              <w:rPr>
                <w:b/>
                <w:sz w:val="20"/>
              </w:rPr>
            </w:pPr>
            <w:r>
              <w:rPr>
                <w:b/>
                <w:sz w:val="20"/>
              </w:rPr>
              <w:t>序号</w:t>
            </w:r>
          </w:p>
        </w:tc>
        <w:tc>
          <w:tcPr>
            <w:tcW w:w="857" w:type="dxa"/>
          </w:tcPr>
          <w:p w14:paraId="6D4676BF">
            <w:pPr>
              <w:pStyle w:val="9"/>
              <w:spacing w:before="111" w:line="230" w:lineRule="auto"/>
              <w:ind w:left="234" w:right="199"/>
              <w:rPr>
                <w:b/>
                <w:sz w:val="20"/>
              </w:rPr>
            </w:pPr>
            <w:r>
              <w:rPr>
                <w:b/>
                <w:sz w:val="20"/>
              </w:rPr>
              <w:t>事项类别</w:t>
            </w:r>
          </w:p>
        </w:tc>
        <w:tc>
          <w:tcPr>
            <w:tcW w:w="3426" w:type="dxa"/>
            <w:gridSpan w:val="2"/>
          </w:tcPr>
          <w:p w14:paraId="4C0CE009">
            <w:pPr>
              <w:pStyle w:val="9"/>
              <w:spacing w:before="7"/>
              <w:rPr>
                <w:sz w:val="17"/>
              </w:rPr>
            </w:pPr>
          </w:p>
          <w:p w14:paraId="17DEA63A">
            <w:pPr>
              <w:pStyle w:val="9"/>
              <w:ind w:left="1297" w:right="1265"/>
              <w:jc w:val="center"/>
              <w:rPr>
                <w:b/>
                <w:sz w:val="20"/>
              </w:rPr>
            </w:pPr>
            <w:r>
              <w:rPr>
                <w:b/>
                <w:sz w:val="20"/>
              </w:rPr>
              <w:t>事项名称</w:t>
            </w:r>
          </w:p>
        </w:tc>
        <w:tc>
          <w:tcPr>
            <w:tcW w:w="6860" w:type="dxa"/>
          </w:tcPr>
          <w:p w14:paraId="4BC5D2CE">
            <w:pPr>
              <w:pStyle w:val="9"/>
              <w:spacing w:before="7"/>
              <w:rPr>
                <w:sz w:val="17"/>
              </w:rPr>
            </w:pPr>
          </w:p>
          <w:p w14:paraId="3732B0B2">
            <w:pPr>
              <w:pStyle w:val="9"/>
              <w:ind w:left="3012" w:right="2984"/>
              <w:jc w:val="center"/>
              <w:rPr>
                <w:b/>
                <w:sz w:val="20"/>
              </w:rPr>
            </w:pPr>
            <w:r>
              <w:rPr>
                <w:b/>
                <w:sz w:val="20"/>
              </w:rPr>
              <w:t>实施依据</w:t>
            </w:r>
          </w:p>
        </w:tc>
        <w:tc>
          <w:tcPr>
            <w:tcW w:w="4032" w:type="dxa"/>
            <w:gridSpan w:val="2"/>
          </w:tcPr>
          <w:p w14:paraId="7F72F813">
            <w:pPr>
              <w:pStyle w:val="9"/>
              <w:spacing w:before="7"/>
              <w:rPr>
                <w:sz w:val="17"/>
              </w:rPr>
            </w:pPr>
          </w:p>
          <w:p w14:paraId="5CF35E76">
            <w:pPr>
              <w:pStyle w:val="9"/>
              <w:ind w:left="1597" w:right="1571"/>
              <w:jc w:val="center"/>
              <w:rPr>
                <w:b/>
                <w:sz w:val="20"/>
              </w:rPr>
            </w:pPr>
            <w:r>
              <w:rPr>
                <w:b/>
                <w:sz w:val="20"/>
              </w:rPr>
              <w:t>适用情形</w:t>
            </w:r>
          </w:p>
        </w:tc>
        <w:tc>
          <w:tcPr>
            <w:tcW w:w="6932" w:type="dxa"/>
            <w:gridSpan w:val="2"/>
          </w:tcPr>
          <w:p w14:paraId="1F6CFB63">
            <w:pPr>
              <w:pStyle w:val="9"/>
              <w:spacing w:before="7"/>
              <w:rPr>
                <w:sz w:val="17"/>
              </w:rPr>
            </w:pPr>
          </w:p>
          <w:p w14:paraId="7C34C6EA">
            <w:pPr>
              <w:pStyle w:val="9"/>
              <w:ind w:left="3045" w:right="3023"/>
              <w:jc w:val="center"/>
              <w:rPr>
                <w:b/>
                <w:sz w:val="20"/>
              </w:rPr>
            </w:pPr>
            <w:r>
              <w:rPr>
                <w:b/>
                <w:sz w:val="20"/>
              </w:rPr>
              <w:t>裁量标准</w:t>
            </w:r>
          </w:p>
        </w:tc>
      </w:tr>
      <w:tr w14:paraId="00E2D3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38" w:type="dxa"/>
            <w:vMerge w:val="restart"/>
          </w:tcPr>
          <w:p w14:paraId="2F3AE00C">
            <w:pPr>
              <w:pStyle w:val="9"/>
              <w:rPr>
                <w:sz w:val="20"/>
              </w:rPr>
            </w:pPr>
          </w:p>
          <w:p w14:paraId="28F06AD0">
            <w:pPr>
              <w:pStyle w:val="9"/>
              <w:rPr>
                <w:sz w:val="20"/>
              </w:rPr>
            </w:pPr>
          </w:p>
          <w:p w14:paraId="40D97198">
            <w:pPr>
              <w:pStyle w:val="9"/>
              <w:rPr>
                <w:sz w:val="20"/>
              </w:rPr>
            </w:pPr>
          </w:p>
          <w:p w14:paraId="5889A9EC">
            <w:pPr>
              <w:pStyle w:val="9"/>
              <w:rPr>
                <w:sz w:val="20"/>
              </w:rPr>
            </w:pPr>
          </w:p>
          <w:p w14:paraId="1455CBBA">
            <w:pPr>
              <w:pStyle w:val="9"/>
              <w:rPr>
                <w:sz w:val="20"/>
              </w:rPr>
            </w:pPr>
          </w:p>
          <w:p w14:paraId="6BA20975">
            <w:pPr>
              <w:pStyle w:val="9"/>
              <w:rPr>
                <w:sz w:val="20"/>
              </w:rPr>
            </w:pPr>
          </w:p>
          <w:p w14:paraId="1AD5BC7C">
            <w:pPr>
              <w:pStyle w:val="9"/>
              <w:rPr>
                <w:sz w:val="20"/>
              </w:rPr>
            </w:pPr>
          </w:p>
          <w:p w14:paraId="1ECE317D">
            <w:pPr>
              <w:pStyle w:val="9"/>
              <w:rPr>
                <w:sz w:val="20"/>
              </w:rPr>
            </w:pPr>
          </w:p>
          <w:p w14:paraId="31B02B09">
            <w:pPr>
              <w:pStyle w:val="9"/>
              <w:rPr>
                <w:sz w:val="20"/>
              </w:rPr>
            </w:pPr>
          </w:p>
          <w:p w14:paraId="10104E67">
            <w:pPr>
              <w:pStyle w:val="9"/>
              <w:rPr>
                <w:sz w:val="20"/>
              </w:rPr>
            </w:pPr>
          </w:p>
          <w:p w14:paraId="03D54E45">
            <w:pPr>
              <w:pStyle w:val="9"/>
              <w:spacing w:before="9"/>
              <w:rPr>
                <w:sz w:val="21"/>
              </w:rPr>
            </w:pPr>
          </w:p>
          <w:p w14:paraId="7F823B93">
            <w:pPr>
              <w:pStyle w:val="9"/>
              <w:ind w:left="177"/>
              <w:rPr>
                <w:sz w:val="20"/>
              </w:rPr>
            </w:pPr>
            <w:r>
              <w:rPr>
                <w:sz w:val="20"/>
              </w:rPr>
              <w:t>48</w:t>
            </w:r>
          </w:p>
        </w:tc>
        <w:tc>
          <w:tcPr>
            <w:tcW w:w="857" w:type="dxa"/>
            <w:vMerge w:val="restart"/>
          </w:tcPr>
          <w:p w14:paraId="3788FD55">
            <w:pPr>
              <w:pStyle w:val="9"/>
              <w:rPr>
                <w:sz w:val="20"/>
              </w:rPr>
            </w:pPr>
          </w:p>
          <w:p w14:paraId="2C2F9EBC">
            <w:pPr>
              <w:pStyle w:val="9"/>
              <w:rPr>
                <w:sz w:val="20"/>
              </w:rPr>
            </w:pPr>
          </w:p>
          <w:p w14:paraId="476C616B">
            <w:pPr>
              <w:pStyle w:val="9"/>
              <w:rPr>
                <w:sz w:val="20"/>
              </w:rPr>
            </w:pPr>
          </w:p>
          <w:p w14:paraId="6F10B714">
            <w:pPr>
              <w:pStyle w:val="9"/>
              <w:rPr>
                <w:sz w:val="20"/>
              </w:rPr>
            </w:pPr>
          </w:p>
          <w:p w14:paraId="12A46040">
            <w:pPr>
              <w:pStyle w:val="9"/>
              <w:rPr>
                <w:sz w:val="20"/>
              </w:rPr>
            </w:pPr>
          </w:p>
          <w:p w14:paraId="35480F14">
            <w:pPr>
              <w:pStyle w:val="9"/>
              <w:rPr>
                <w:sz w:val="20"/>
              </w:rPr>
            </w:pPr>
          </w:p>
          <w:p w14:paraId="1C97C3CB">
            <w:pPr>
              <w:pStyle w:val="9"/>
              <w:rPr>
                <w:sz w:val="20"/>
              </w:rPr>
            </w:pPr>
          </w:p>
          <w:p w14:paraId="3DEA366F">
            <w:pPr>
              <w:pStyle w:val="9"/>
              <w:rPr>
                <w:sz w:val="20"/>
              </w:rPr>
            </w:pPr>
          </w:p>
          <w:p w14:paraId="51159EBE">
            <w:pPr>
              <w:pStyle w:val="9"/>
              <w:rPr>
                <w:sz w:val="20"/>
              </w:rPr>
            </w:pPr>
          </w:p>
          <w:p w14:paraId="625932B6">
            <w:pPr>
              <w:pStyle w:val="9"/>
              <w:rPr>
                <w:sz w:val="20"/>
              </w:rPr>
            </w:pPr>
          </w:p>
          <w:p w14:paraId="00235E8F">
            <w:pPr>
              <w:pStyle w:val="9"/>
              <w:spacing w:before="9"/>
              <w:rPr>
                <w:sz w:val="21"/>
              </w:rPr>
            </w:pPr>
          </w:p>
          <w:p w14:paraId="2FF3C908">
            <w:pPr>
              <w:pStyle w:val="9"/>
              <w:ind w:left="236"/>
              <w:rPr>
                <w:sz w:val="20"/>
              </w:rPr>
            </w:pPr>
            <w:r>
              <w:rPr>
                <w:sz w:val="20"/>
              </w:rPr>
              <w:t>畜牧</w:t>
            </w:r>
          </w:p>
        </w:tc>
        <w:tc>
          <w:tcPr>
            <w:tcW w:w="3426" w:type="dxa"/>
            <w:gridSpan w:val="2"/>
            <w:vMerge w:val="restart"/>
          </w:tcPr>
          <w:p w14:paraId="5BD6415A">
            <w:pPr>
              <w:pStyle w:val="9"/>
              <w:rPr>
                <w:sz w:val="20"/>
              </w:rPr>
            </w:pPr>
          </w:p>
          <w:p w14:paraId="1EDFEADF">
            <w:pPr>
              <w:pStyle w:val="9"/>
              <w:rPr>
                <w:sz w:val="20"/>
              </w:rPr>
            </w:pPr>
          </w:p>
          <w:p w14:paraId="5250EFCD">
            <w:pPr>
              <w:pStyle w:val="9"/>
              <w:rPr>
                <w:sz w:val="20"/>
              </w:rPr>
            </w:pPr>
          </w:p>
          <w:p w14:paraId="3DB7313F">
            <w:pPr>
              <w:pStyle w:val="9"/>
              <w:rPr>
                <w:sz w:val="20"/>
              </w:rPr>
            </w:pPr>
          </w:p>
          <w:p w14:paraId="5F424F67">
            <w:pPr>
              <w:pStyle w:val="9"/>
              <w:rPr>
                <w:sz w:val="20"/>
              </w:rPr>
            </w:pPr>
          </w:p>
          <w:p w14:paraId="5D50DB51">
            <w:pPr>
              <w:pStyle w:val="9"/>
              <w:rPr>
                <w:sz w:val="20"/>
              </w:rPr>
            </w:pPr>
          </w:p>
          <w:p w14:paraId="20B23DC5">
            <w:pPr>
              <w:pStyle w:val="9"/>
              <w:rPr>
                <w:sz w:val="20"/>
              </w:rPr>
            </w:pPr>
          </w:p>
          <w:p w14:paraId="7A3B2D28">
            <w:pPr>
              <w:pStyle w:val="9"/>
              <w:rPr>
                <w:sz w:val="20"/>
              </w:rPr>
            </w:pPr>
          </w:p>
          <w:p w14:paraId="0A2BE870">
            <w:pPr>
              <w:pStyle w:val="9"/>
              <w:rPr>
                <w:sz w:val="20"/>
              </w:rPr>
            </w:pPr>
          </w:p>
          <w:p w14:paraId="1C4B632C">
            <w:pPr>
              <w:pStyle w:val="9"/>
              <w:spacing w:before="169" w:line="232" w:lineRule="auto"/>
              <w:ind w:left="39" w:right="180"/>
              <w:jc w:val="both"/>
              <w:rPr>
                <w:sz w:val="20"/>
              </w:rPr>
            </w:pPr>
            <w:r>
              <w:rPr>
                <w:w w:val="95"/>
                <w:sz w:val="20"/>
              </w:rPr>
              <w:t>对种畜禽生产经营者无许可证或者违反许可证的规定生产经营种畜禽，或者伪造、变造、转让、租借种畜禽生</w:t>
            </w:r>
            <w:r>
              <w:rPr>
                <w:sz w:val="20"/>
              </w:rPr>
              <w:t>产经营许可证的行为的行政处罚</w:t>
            </w:r>
          </w:p>
        </w:tc>
        <w:tc>
          <w:tcPr>
            <w:tcW w:w="6860" w:type="dxa"/>
            <w:vMerge w:val="restart"/>
          </w:tcPr>
          <w:p w14:paraId="02DDA81B">
            <w:pPr>
              <w:pStyle w:val="9"/>
              <w:rPr>
                <w:sz w:val="20"/>
              </w:rPr>
            </w:pPr>
          </w:p>
          <w:p w14:paraId="4C726695">
            <w:pPr>
              <w:pStyle w:val="9"/>
              <w:rPr>
                <w:sz w:val="20"/>
              </w:rPr>
            </w:pPr>
          </w:p>
          <w:p w14:paraId="7B574C57">
            <w:pPr>
              <w:pStyle w:val="9"/>
              <w:rPr>
                <w:sz w:val="20"/>
              </w:rPr>
            </w:pPr>
          </w:p>
          <w:p w14:paraId="712B8443">
            <w:pPr>
              <w:pStyle w:val="9"/>
              <w:rPr>
                <w:sz w:val="20"/>
              </w:rPr>
            </w:pPr>
          </w:p>
          <w:p w14:paraId="6E6DCB7D">
            <w:pPr>
              <w:pStyle w:val="9"/>
              <w:rPr>
                <w:sz w:val="20"/>
              </w:rPr>
            </w:pPr>
          </w:p>
          <w:p w14:paraId="601893D9">
            <w:pPr>
              <w:pStyle w:val="9"/>
              <w:rPr>
                <w:sz w:val="20"/>
              </w:rPr>
            </w:pPr>
          </w:p>
          <w:p w14:paraId="698BAFC0">
            <w:pPr>
              <w:pStyle w:val="9"/>
              <w:spacing w:before="11"/>
              <w:rPr>
                <w:sz w:val="14"/>
              </w:rPr>
            </w:pPr>
          </w:p>
          <w:p w14:paraId="4BB295F1">
            <w:pPr>
              <w:pStyle w:val="9"/>
              <w:spacing w:line="252" w:lineRule="exact"/>
              <w:ind w:left="38"/>
              <w:rPr>
                <w:b/>
                <w:sz w:val="20"/>
              </w:rPr>
            </w:pPr>
            <w:r>
              <w:rPr>
                <w:b/>
                <w:w w:val="98"/>
                <w:sz w:val="20"/>
              </w:rPr>
              <w:t xml:space="preserve"> </w:t>
            </w:r>
            <w:r>
              <w:rPr>
                <w:b/>
                <w:sz w:val="20"/>
              </w:rPr>
              <w:t>《中华人民共和国畜牧法》（2022修订）</w:t>
            </w:r>
          </w:p>
          <w:p w14:paraId="7C30EF90">
            <w:pPr>
              <w:pStyle w:val="9"/>
              <w:spacing w:before="3" w:line="230" w:lineRule="auto"/>
              <w:ind w:left="38" w:right="11"/>
              <w:rPr>
                <w:sz w:val="20"/>
              </w:rPr>
            </w:pPr>
            <w:r>
              <w:rPr>
                <w:b/>
                <w:spacing w:val="13"/>
                <w:sz w:val="20"/>
              </w:rPr>
              <w:t xml:space="preserve">第八十二条 </w:t>
            </w:r>
            <w:r>
              <w:rPr>
                <w:spacing w:val="-1"/>
                <w:sz w:val="20"/>
              </w:rPr>
              <w:t>违反本法规定，无种畜禽生产经营许可证或者违反种畜禽生</w:t>
            </w:r>
            <w:r>
              <w:rPr>
                <w:w w:val="95"/>
                <w:sz w:val="20"/>
              </w:rPr>
              <w:t>产经营许可证规定生产经营，或者伪造、变造、转让、租借种畜禽生产经营许可证的，由县级以上地方人民政府农业农村主管部门责令停止违法行为，收缴伪造、变造的种畜禽生产经营许可证，没收种畜禽、商品代仔畜、雏禽和违法所得；违法所得在三万元以上的，并处违法所得一倍以上三倍以下罚款；没有违法所得或者违法所得不足三万元的，并处三千元以上三万元以下罚款。违反</w:t>
            </w:r>
            <w:r>
              <w:rPr>
                <w:sz w:val="20"/>
              </w:rPr>
              <w:t>种畜禽生产经营许可证的规定生产经营或者转让、租借种畜禽生产经营许可证，情节严重的，并处吊销种畜禽生产经营许可证。</w:t>
            </w:r>
          </w:p>
        </w:tc>
        <w:tc>
          <w:tcPr>
            <w:tcW w:w="1201" w:type="dxa"/>
            <w:vMerge w:val="restart"/>
          </w:tcPr>
          <w:p w14:paraId="4C1F2BCD">
            <w:pPr>
              <w:pStyle w:val="9"/>
              <w:rPr>
                <w:sz w:val="20"/>
              </w:rPr>
            </w:pPr>
          </w:p>
          <w:p w14:paraId="48702DD2">
            <w:pPr>
              <w:pStyle w:val="9"/>
              <w:rPr>
                <w:sz w:val="20"/>
              </w:rPr>
            </w:pPr>
          </w:p>
          <w:p w14:paraId="20B95942">
            <w:pPr>
              <w:pStyle w:val="9"/>
              <w:rPr>
                <w:sz w:val="20"/>
              </w:rPr>
            </w:pPr>
          </w:p>
          <w:p w14:paraId="4F53457C">
            <w:pPr>
              <w:pStyle w:val="9"/>
              <w:spacing w:before="11"/>
              <w:rPr>
                <w:sz w:val="18"/>
              </w:rPr>
            </w:pPr>
          </w:p>
          <w:p w14:paraId="102ED877">
            <w:pPr>
              <w:pStyle w:val="9"/>
              <w:spacing w:before="1" w:line="232" w:lineRule="auto"/>
              <w:ind w:left="37" w:right="22"/>
              <w:rPr>
                <w:sz w:val="20"/>
              </w:rPr>
            </w:pPr>
            <w:r>
              <w:rPr>
                <w:sz w:val="20"/>
              </w:rPr>
              <w:t>没有违法所得或者违法所得不足3万元的</w:t>
            </w:r>
          </w:p>
        </w:tc>
        <w:tc>
          <w:tcPr>
            <w:tcW w:w="2831" w:type="dxa"/>
          </w:tcPr>
          <w:p w14:paraId="4045E8A3">
            <w:pPr>
              <w:pStyle w:val="9"/>
              <w:spacing w:before="12"/>
              <w:rPr>
                <w:sz w:val="21"/>
              </w:rPr>
            </w:pPr>
          </w:p>
          <w:p w14:paraId="3153F33E">
            <w:pPr>
              <w:pStyle w:val="9"/>
              <w:spacing w:line="230" w:lineRule="auto"/>
              <w:ind w:left="36" w:right="140"/>
              <w:rPr>
                <w:sz w:val="20"/>
              </w:rPr>
            </w:pPr>
            <w:r>
              <w:rPr>
                <w:sz w:val="20"/>
              </w:rPr>
              <w:t>没有违法所得或者违法所得不足1万元的</w:t>
            </w:r>
          </w:p>
        </w:tc>
        <w:tc>
          <w:tcPr>
            <w:tcW w:w="4612" w:type="dxa"/>
          </w:tcPr>
          <w:p w14:paraId="7D2D155D">
            <w:pPr>
              <w:pStyle w:val="9"/>
              <w:spacing w:before="154" w:line="232" w:lineRule="auto"/>
              <w:ind w:left="35" w:right="176"/>
              <w:jc w:val="both"/>
              <w:rPr>
                <w:sz w:val="20"/>
              </w:rPr>
            </w:pPr>
            <w:r>
              <w:rPr>
                <w:spacing w:val="-1"/>
                <w:w w:val="95"/>
                <w:sz w:val="20"/>
              </w:rPr>
              <w:t xml:space="preserve">责令停止违法行为，收缴伪造、变造的种畜禽生产 经营许可证，没收种畜禽、商品代仔畜、雏禽和违 </w:t>
            </w:r>
            <w:r>
              <w:rPr>
                <w:sz w:val="20"/>
              </w:rPr>
              <w:t>法所得，并处3000元以上1万元以下罚款。</w:t>
            </w:r>
          </w:p>
        </w:tc>
        <w:tc>
          <w:tcPr>
            <w:tcW w:w="2320" w:type="dxa"/>
            <w:vMerge w:val="restart"/>
          </w:tcPr>
          <w:p w14:paraId="7E7901D8">
            <w:pPr>
              <w:pStyle w:val="9"/>
              <w:rPr>
                <w:sz w:val="20"/>
              </w:rPr>
            </w:pPr>
          </w:p>
          <w:p w14:paraId="0BCB0EC2">
            <w:pPr>
              <w:pStyle w:val="9"/>
              <w:rPr>
                <w:sz w:val="20"/>
              </w:rPr>
            </w:pPr>
          </w:p>
          <w:p w14:paraId="18805A27">
            <w:pPr>
              <w:pStyle w:val="9"/>
              <w:rPr>
                <w:sz w:val="20"/>
              </w:rPr>
            </w:pPr>
          </w:p>
          <w:p w14:paraId="2D63EEDB">
            <w:pPr>
              <w:pStyle w:val="9"/>
              <w:rPr>
                <w:sz w:val="20"/>
              </w:rPr>
            </w:pPr>
          </w:p>
          <w:p w14:paraId="7CCCF308">
            <w:pPr>
              <w:pStyle w:val="9"/>
              <w:rPr>
                <w:sz w:val="20"/>
              </w:rPr>
            </w:pPr>
          </w:p>
          <w:p w14:paraId="30218DCE">
            <w:pPr>
              <w:pStyle w:val="9"/>
              <w:rPr>
                <w:sz w:val="20"/>
              </w:rPr>
            </w:pPr>
          </w:p>
          <w:p w14:paraId="4FC5BAD1">
            <w:pPr>
              <w:pStyle w:val="9"/>
              <w:rPr>
                <w:sz w:val="20"/>
              </w:rPr>
            </w:pPr>
          </w:p>
          <w:p w14:paraId="0172B5C2">
            <w:pPr>
              <w:pStyle w:val="9"/>
              <w:rPr>
                <w:sz w:val="20"/>
              </w:rPr>
            </w:pPr>
          </w:p>
          <w:p w14:paraId="19AA9FAF">
            <w:pPr>
              <w:pStyle w:val="9"/>
              <w:rPr>
                <w:sz w:val="20"/>
              </w:rPr>
            </w:pPr>
          </w:p>
          <w:p w14:paraId="7B09CD51">
            <w:pPr>
              <w:pStyle w:val="9"/>
              <w:rPr>
                <w:sz w:val="20"/>
              </w:rPr>
            </w:pPr>
          </w:p>
          <w:p w14:paraId="1D418A33">
            <w:pPr>
              <w:pStyle w:val="9"/>
              <w:spacing w:before="159" w:line="232" w:lineRule="auto"/>
              <w:ind w:left="33" w:right="33"/>
              <w:rPr>
                <w:sz w:val="20"/>
              </w:rPr>
            </w:pPr>
            <w:r>
              <w:rPr>
                <w:sz w:val="20"/>
              </w:rPr>
              <w:t>情节严重的，并处吊销种畜禽生产经营许可证。</w:t>
            </w:r>
          </w:p>
        </w:tc>
      </w:tr>
      <w:tr w14:paraId="62B765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38" w:type="dxa"/>
            <w:vMerge w:val="continue"/>
            <w:tcBorders>
              <w:top w:val="nil"/>
            </w:tcBorders>
          </w:tcPr>
          <w:p w14:paraId="59FDABA6">
            <w:pPr>
              <w:rPr>
                <w:sz w:val="2"/>
                <w:szCs w:val="2"/>
              </w:rPr>
            </w:pPr>
          </w:p>
        </w:tc>
        <w:tc>
          <w:tcPr>
            <w:tcW w:w="857" w:type="dxa"/>
            <w:vMerge w:val="continue"/>
            <w:tcBorders>
              <w:top w:val="nil"/>
            </w:tcBorders>
          </w:tcPr>
          <w:p w14:paraId="50F48F18">
            <w:pPr>
              <w:rPr>
                <w:sz w:val="2"/>
                <w:szCs w:val="2"/>
              </w:rPr>
            </w:pPr>
          </w:p>
        </w:tc>
        <w:tc>
          <w:tcPr>
            <w:tcW w:w="3426" w:type="dxa"/>
            <w:gridSpan w:val="2"/>
            <w:vMerge w:val="continue"/>
            <w:tcBorders>
              <w:top w:val="nil"/>
            </w:tcBorders>
          </w:tcPr>
          <w:p w14:paraId="70D04828">
            <w:pPr>
              <w:rPr>
                <w:sz w:val="2"/>
                <w:szCs w:val="2"/>
              </w:rPr>
            </w:pPr>
          </w:p>
        </w:tc>
        <w:tc>
          <w:tcPr>
            <w:tcW w:w="6860" w:type="dxa"/>
            <w:vMerge w:val="continue"/>
            <w:tcBorders>
              <w:top w:val="nil"/>
            </w:tcBorders>
          </w:tcPr>
          <w:p w14:paraId="3A1C72CC">
            <w:pPr>
              <w:rPr>
                <w:sz w:val="2"/>
                <w:szCs w:val="2"/>
              </w:rPr>
            </w:pPr>
          </w:p>
        </w:tc>
        <w:tc>
          <w:tcPr>
            <w:tcW w:w="1201" w:type="dxa"/>
            <w:vMerge w:val="continue"/>
            <w:tcBorders>
              <w:top w:val="nil"/>
            </w:tcBorders>
          </w:tcPr>
          <w:p w14:paraId="6552E718">
            <w:pPr>
              <w:rPr>
                <w:sz w:val="2"/>
                <w:szCs w:val="2"/>
              </w:rPr>
            </w:pPr>
          </w:p>
        </w:tc>
        <w:tc>
          <w:tcPr>
            <w:tcW w:w="2831" w:type="dxa"/>
          </w:tcPr>
          <w:p w14:paraId="70605F84">
            <w:pPr>
              <w:pStyle w:val="9"/>
              <w:spacing w:before="12"/>
              <w:rPr>
                <w:sz w:val="21"/>
              </w:rPr>
            </w:pPr>
          </w:p>
          <w:p w14:paraId="4EA1665E">
            <w:pPr>
              <w:pStyle w:val="9"/>
              <w:spacing w:line="230" w:lineRule="auto"/>
              <w:ind w:left="36" w:right="139"/>
              <w:rPr>
                <w:sz w:val="20"/>
              </w:rPr>
            </w:pPr>
            <w:r>
              <w:rPr>
                <w:sz w:val="20"/>
              </w:rPr>
              <w:t>违法所得1万元以上不足2万元的</w:t>
            </w:r>
          </w:p>
        </w:tc>
        <w:tc>
          <w:tcPr>
            <w:tcW w:w="4612" w:type="dxa"/>
          </w:tcPr>
          <w:p w14:paraId="5D51D3B8">
            <w:pPr>
              <w:pStyle w:val="9"/>
              <w:spacing w:before="156" w:line="230" w:lineRule="auto"/>
              <w:ind w:left="35" w:right="176"/>
              <w:jc w:val="both"/>
              <w:rPr>
                <w:sz w:val="20"/>
              </w:rPr>
            </w:pPr>
            <w:r>
              <w:rPr>
                <w:spacing w:val="-1"/>
                <w:w w:val="95"/>
                <w:sz w:val="20"/>
              </w:rPr>
              <w:t xml:space="preserve">责令停止违法行为，收缴伪造、变造的种畜禽生产 经营许可证，没收种畜禽、商品代仔畜、雏禽和违 </w:t>
            </w:r>
            <w:r>
              <w:rPr>
                <w:sz w:val="20"/>
              </w:rPr>
              <w:t>法所得，并处1万元以上2万元以下罚款。</w:t>
            </w:r>
          </w:p>
        </w:tc>
        <w:tc>
          <w:tcPr>
            <w:tcW w:w="2320" w:type="dxa"/>
            <w:vMerge w:val="continue"/>
            <w:tcBorders>
              <w:top w:val="nil"/>
            </w:tcBorders>
          </w:tcPr>
          <w:p w14:paraId="0800FF01">
            <w:pPr>
              <w:rPr>
                <w:sz w:val="2"/>
                <w:szCs w:val="2"/>
              </w:rPr>
            </w:pPr>
          </w:p>
        </w:tc>
      </w:tr>
      <w:tr w14:paraId="03977D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1" w:hRule="atLeast"/>
        </w:trPr>
        <w:tc>
          <w:tcPr>
            <w:tcW w:w="538" w:type="dxa"/>
            <w:vMerge w:val="continue"/>
            <w:tcBorders>
              <w:top w:val="nil"/>
            </w:tcBorders>
          </w:tcPr>
          <w:p w14:paraId="2FE67F85">
            <w:pPr>
              <w:rPr>
                <w:sz w:val="2"/>
                <w:szCs w:val="2"/>
              </w:rPr>
            </w:pPr>
          </w:p>
        </w:tc>
        <w:tc>
          <w:tcPr>
            <w:tcW w:w="857" w:type="dxa"/>
            <w:vMerge w:val="continue"/>
            <w:tcBorders>
              <w:top w:val="nil"/>
            </w:tcBorders>
          </w:tcPr>
          <w:p w14:paraId="4ADD7248">
            <w:pPr>
              <w:rPr>
                <w:sz w:val="2"/>
                <w:szCs w:val="2"/>
              </w:rPr>
            </w:pPr>
          </w:p>
        </w:tc>
        <w:tc>
          <w:tcPr>
            <w:tcW w:w="3426" w:type="dxa"/>
            <w:gridSpan w:val="2"/>
            <w:vMerge w:val="continue"/>
            <w:tcBorders>
              <w:top w:val="nil"/>
            </w:tcBorders>
          </w:tcPr>
          <w:p w14:paraId="1881D976">
            <w:pPr>
              <w:rPr>
                <w:sz w:val="2"/>
                <w:szCs w:val="2"/>
              </w:rPr>
            </w:pPr>
          </w:p>
        </w:tc>
        <w:tc>
          <w:tcPr>
            <w:tcW w:w="6860" w:type="dxa"/>
            <w:vMerge w:val="continue"/>
            <w:tcBorders>
              <w:top w:val="nil"/>
            </w:tcBorders>
          </w:tcPr>
          <w:p w14:paraId="6312C6E9">
            <w:pPr>
              <w:rPr>
                <w:sz w:val="2"/>
                <w:szCs w:val="2"/>
              </w:rPr>
            </w:pPr>
          </w:p>
        </w:tc>
        <w:tc>
          <w:tcPr>
            <w:tcW w:w="1201" w:type="dxa"/>
            <w:vMerge w:val="continue"/>
            <w:tcBorders>
              <w:top w:val="nil"/>
            </w:tcBorders>
          </w:tcPr>
          <w:p w14:paraId="1D5037EB">
            <w:pPr>
              <w:rPr>
                <w:sz w:val="2"/>
                <w:szCs w:val="2"/>
              </w:rPr>
            </w:pPr>
          </w:p>
        </w:tc>
        <w:tc>
          <w:tcPr>
            <w:tcW w:w="2831" w:type="dxa"/>
          </w:tcPr>
          <w:p w14:paraId="520C1BED">
            <w:pPr>
              <w:pStyle w:val="9"/>
              <w:spacing w:before="1"/>
              <w:rPr>
                <w:sz w:val="17"/>
              </w:rPr>
            </w:pPr>
          </w:p>
          <w:p w14:paraId="607385B5">
            <w:pPr>
              <w:pStyle w:val="9"/>
              <w:spacing w:line="230" w:lineRule="auto"/>
              <w:ind w:left="36" w:right="139"/>
              <w:rPr>
                <w:sz w:val="20"/>
              </w:rPr>
            </w:pPr>
            <w:r>
              <w:rPr>
                <w:sz w:val="20"/>
              </w:rPr>
              <w:t>违法所得2万元以上不足3万元的</w:t>
            </w:r>
          </w:p>
        </w:tc>
        <w:tc>
          <w:tcPr>
            <w:tcW w:w="4612" w:type="dxa"/>
          </w:tcPr>
          <w:p w14:paraId="68E0B23F">
            <w:pPr>
              <w:pStyle w:val="9"/>
              <w:spacing w:before="97" w:line="230" w:lineRule="auto"/>
              <w:ind w:left="35" w:right="176"/>
              <w:jc w:val="both"/>
              <w:rPr>
                <w:sz w:val="20"/>
              </w:rPr>
            </w:pPr>
            <w:r>
              <w:rPr>
                <w:spacing w:val="-1"/>
                <w:w w:val="95"/>
                <w:sz w:val="20"/>
              </w:rPr>
              <w:t xml:space="preserve">责令停止违法行为，收缴伪造、变造的种畜禽生产 经营许可证，没收种畜禽、商品代仔畜、雏禽和违 </w:t>
            </w:r>
            <w:r>
              <w:rPr>
                <w:sz w:val="20"/>
              </w:rPr>
              <w:t>法所得，并处2万元以上3万元以下罚款。</w:t>
            </w:r>
          </w:p>
        </w:tc>
        <w:tc>
          <w:tcPr>
            <w:tcW w:w="2320" w:type="dxa"/>
            <w:vMerge w:val="continue"/>
            <w:tcBorders>
              <w:top w:val="nil"/>
            </w:tcBorders>
          </w:tcPr>
          <w:p w14:paraId="323D3CBA">
            <w:pPr>
              <w:rPr>
                <w:sz w:val="2"/>
                <w:szCs w:val="2"/>
              </w:rPr>
            </w:pPr>
          </w:p>
        </w:tc>
      </w:tr>
      <w:tr w14:paraId="1230E5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trPr>
        <w:tc>
          <w:tcPr>
            <w:tcW w:w="538" w:type="dxa"/>
            <w:vMerge w:val="continue"/>
            <w:tcBorders>
              <w:top w:val="nil"/>
            </w:tcBorders>
          </w:tcPr>
          <w:p w14:paraId="4D5A414A">
            <w:pPr>
              <w:rPr>
                <w:sz w:val="2"/>
                <w:szCs w:val="2"/>
              </w:rPr>
            </w:pPr>
          </w:p>
        </w:tc>
        <w:tc>
          <w:tcPr>
            <w:tcW w:w="857" w:type="dxa"/>
            <w:vMerge w:val="continue"/>
            <w:tcBorders>
              <w:top w:val="nil"/>
            </w:tcBorders>
          </w:tcPr>
          <w:p w14:paraId="4355DED9">
            <w:pPr>
              <w:rPr>
                <w:sz w:val="2"/>
                <w:szCs w:val="2"/>
              </w:rPr>
            </w:pPr>
          </w:p>
        </w:tc>
        <w:tc>
          <w:tcPr>
            <w:tcW w:w="3426" w:type="dxa"/>
            <w:gridSpan w:val="2"/>
            <w:vMerge w:val="continue"/>
            <w:tcBorders>
              <w:top w:val="nil"/>
            </w:tcBorders>
          </w:tcPr>
          <w:p w14:paraId="3AACE7C3">
            <w:pPr>
              <w:rPr>
                <w:sz w:val="2"/>
                <w:szCs w:val="2"/>
              </w:rPr>
            </w:pPr>
          </w:p>
        </w:tc>
        <w:tc>
          <w:tcPr>
            <w:tcW w:w="6860" w:type="dxa"/>
            <w:vMerge w:val="continue"/>
            <w:tcBorders>
              <w:top w:val="nil"/>
            </w:tcBorders>
          </w:tcPr>
          <w:p w14:paraId="175CA1AD">
            <w:pPr>
              <w:rPr>
                <w:sz w:val="2"/>
                <w:szCs w:val="2"/>
              </w:rPr>
            </w:pPr>
          </w:p>
        </w:tc>
        <w:tc>
          <w:tcPr>
            <w:tcW w:w="1201" w:type="dxa"/>
            <w:vMerge w:val="restart"/>
          </w:tcPr>
          <w:p w14:paraId="1031C863">
            <w:pPr>
              <w:pStyle w:val="9"/>
              <w:rPr>
                <w:sz w:val="20"/>
              </w:rPr>
            </w:pPr>
          </w:p>
          <w:p w14:paraId="49526653">
            <w:pPr>
              <w:pStyle w:val="9"/>
              <w:rPr>
                <w:sz w:val="20"/>
              </w:rPr>
            </w:pPr>
          </w:p>
          <w:p w14:paraId="741DA6A8">
            <w:pPr>
              <w:pStyle w:val="9"/>
              <w:rPr>
                <w:sz w:val="20"/>
              </w:rPr>
            </w:pPr>
          </w:p>
          <w:p w14:paraId="008096D9">
            <w:pPr>
              <w:pStyle w:val="9"/>
              <w:rPr>
                <w:sz w:val="20"/>
              </w:rPr>
            </w:pPr>
          </w:p>
          <w:p w14:paraId="194DDBE6">
            <w:pPr>
              <w:pStyle w:val="9"/>
              <w:spacing w:before="5"/>
              <w:rPr>
                <w:sz w:val="15"/>
              </w:rPr>
            </w:pPr>
          </w:p>
          <w:p w14:paraId="06ABA09D">
            <w:pPr>
              <w:pStyle w:val="9"/>
              <w:spacing w:line="230" w:lineRule="auto"/>
              <w:ind w:left="37" w:right="22"/>
              <w:rPr>
                <w:sz w:val="20"/>
              </w:rPr>
            </w:pPr>
            <w:r>
              <w:rPr>
                <w:sz w:val="20"/>
              </w:rPr>
              <w:t>违法所得3万元以上的</w:t>
            </w:r>
          </w:p>
        </w:tc>
        <w:tc>
          <w:tcPr>
            <w:tcW w:w="2831" w:type="dxa"/>
          </w:tcPr>
          <w:p w14:paraId="712A3B38">
            <w:pPr>
              <w:pStyle w:val="9"/>
              <w:spacing w:before="6"/>
              <w:rPr>
                <w:sz w:val="19"/>
              </w:rPr>
            </w:pPr>
          </w:p>
          <w:p w14:paraId="24CD024F">
            <w:pPr>
              <w:pStyle w:val="9"/>
              <w:spacing w:before="1" w:line="230" w:lineRule="auto"/>
              <w:ind w:left="36" w:right="139"/>
              <w:rPr>
                <w:sz w:val="20"/>
              </w:rPr>
            </w:pPr>
            <w:r>
              <w:rPr>
                <w:sz w:val="20"/>
              </w:rPr>
              <w:t>违法所得3万元以上不足5万元的</w:t>
            </w:r>
          </w:p>
        </w:tc>
        <w:tc>
          <w:tcPr>
            <w:tcW w:w="4612" w:type="dxa"/>
          </w:tcPr>
          <w:p w14:paraId="151F13E6">
            <w:pPr>
              <w:pStyle w:val="9"/>
              <w:spacing w:before="125" w:line="230" w:lineRule="auto"/>
              <w:ind w:left="35" w:right="176"/>
              <w:jc w:val="both"/>
              <w:rPr>
                <w:sz w:val="20"/>
              </w:rPr>
            </w:pPr>
            <w:r>
              <w:rPr>
                <w:spacing w:val="-1"/>
                <w:w w:val="95"/>
                <w:sz w:val="20"/>
              </w:rPr>
              <w:t xml:space="preserve">责令停止违法行为，收缴伪造、变造的种畜禽生产 经营许可证，没收种畜禽、商品代仔畜、雏禽和违 </w:t>
            </w:r>
            <w:r>
              <w:rPr>
                <w:sz w:val="20"/>
              </w:rPr>
              <w:t>法所得，并处违法所得1倍罚款。</w:t>
            </w:r>
          </w:p>
        </w:tc>
        <w:tc>
          <w:tcPr>
            <w:tcW w:w="2320" w:type="dxa"/>
            <w:vMerge w:val="continue"/>
            <w:tcBorders>
              <w:top w:val="nil"/>
            </w:tcBorders>
          </w:tcPr>
          <w:p w14:paraId="627C311F">
            <w:pPr>
              <w:rPr>
                <w:sz w:val="2"/>
                <w:szCs w:val="2"/>
              </w:rPr>
            </w:pPr>
          </w:p>
        </w:tc>
      </w:tr>
      <w:tr w14:paraId="697D5E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574BD81E">
            <w:pPr>
              <w:rPr>
                <w:sz w:val="2"/>
                <w:szCs w:val="2"/>
              </w:rPr>
            </w:pPr>
          </w:p>
        </w:tc>
        <w:tc>
          <w:tcPr>
            <w:tcW w:w="857" w:type="dxa"/>
            <w:vMerge w:val="continue"/>
            <w:tcBorders>
              <w:top w:val="nil"/>
            </w:tcBorders>
          </w:tcPr>
          <w:p w14:paraId="174D69A5">
            <w:pPr>
              <w:rPr>
                <w:sz w:val="2"/>
                <w:szCs w:val="2"/>
              </w:rPr>
            </w:pPr>
          </w:p>
        </w:tc>
        <w:tc>
          <w:tcPr>
            <w:tcW w:w="3426" w:type="dxa"/>
            <w:gridSpan w:val="2"/>
            <w:vMerge w:val="continue"/>
            <w:tcBorders>
              <w:top w:val="nil"/>
            </w:tcBorders>
          </w:tcPr>
          <w:p w14:paraId="60125A4C">
            <w:pPr>
              <w:rPr>
                <w:sz w:val="2"/>
                <w:szCs w:val="2"/>
              </w:rPr>
            </w:pPr>
          </w:p>
        </w:tc>
        <w:tc>
          <w:tcPr>
            <w:tcW w:w="6860" w:type="dxa"/>
            <w:vMerge w:val="continue"/>
            <w:tcBorders>
              <w:top w:val="nil"/>
            </w:tcBorders>
          </w:tcPr>
          <w:p w14:paraId="0E667E1F">
            <w:pPr>
              <w:rPr>
                <w:sz w:val="2"/>
                <w:szCs w:val="2"/>
              </w:rPr>
            </w:pPr>
          </w:p>
        </w:tc>
        <w:tc>
          <w:tcPr>
            <w:tcW w:w="1201" w:type="dxa"/>
            <w:vMerge w:val="continue"/>
            <w:tcBorders>
              <w:top w:val="nil"/>
            </w:tcBorders>
          </w:tcPr>
          <w:p w14:paraId="626CE778">
            <w:pPr>
              <w:rPr>
                <w:sz w:val="2"/>
                <w:szCs w:val="2"/>
              </w:rPr>
            </w:pPr>
          </w:p>
        </w:tc>
        <w:tc>
          <w:tcPr>
            <w:tcW w:w="2831" w:type="dxa"/>
          </w:tcPr>
          <w:p w14:paraId="14CF3EEB">
            <w:pPr>
              <w:pStyle w:val="9"/>
              <w:spacing w:before="4"/>
              <w:rPr>
                <w:sz w:val="16"/>
              </w:rPr>
            </w:pPr>
          </w:p>
          <w:p w14:paraId="708C798F">
            <w:pPr>
              <w:pStyle w:val="9"/>
              <w:spacing w:before="1" w:line="230" w:lineRule="auto"/>
              <w:ind w:left="36" w:right="38"/>
              <w:rPr>
                <w:sz w:val="20"/>
              </w:rPr>
            </w:pPr>
            <w:r>
              <w:rPr>
                <w:sz w:val="20"/>
              </w:rPr>
              <w:t>违法所得5万元以上不足10万元的</w:t>
            </w:r>
          </w:p>
        </w:tc>
        <w:tc>
          <w:tcPr>
            <w:tcW w:w="4612" w:type="dxa"/>
          </w:tcPr>
          <w:p w14:paraId="0991459F">
            <w:pPr>
              <w:pStyle w:val="9"/>
              <w:spacing w:before="84" w:line="232" w:lineRule="auto"/>
              <w:ind w:left="35" w:right="176"/>
              <w:jc w:val="both"/>
              <w:rPr>
                <w:sz w:val="20"/>
              </w:rPr>
            </w:pPr>
            <w:r>
              <w:rPr>
                <w:spacing w:val="-1"/>
                <w:w w:val="95"/>
                <w:sz w:val="20"/>
              </w:rPr>
              <w:t xml:space="preserve">责令停止违法行为，收缴伪造、变造的种畜禽生产 经营许可证，没收种畜禽、商品代仔畜、雏禽和违 </w:t>
            </w:r>
            <w:r>
              <w:rPr>
                <w:sz w:val="20"/>
              </w:rPr>
              <w:t>法所得，并处违法所得1倍以上2倍以下罚款。</w:t>
            </w:r>
          </w:p>
        </w:tc>
        <w:tc>
          <w:tcPr>
            <w:tcW w:w="2320" w:type="dxa"/>
            <w:vMerge w:val="continue"/>
            <w:tcBorders>
              <w:top w:val="nil"/>
            </w:tcBorders>
          </w:tcPr>
          <w:p w14:paraId="4C750B98">
            <w:pPr>
              <w:rPr>
                <w:sz w:val="2"/>
                <w:szCs w:val="2"/>
              </w:rPr>
            </w:pPr>
          </w:p>
        </w:tc>
      </w:tr>
      <w:tr w14:paraId="3D7A77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38" w:type="dxa"/>
            <w:vMerge w:val="continue"/>
            <w:tcBorders>
              <w:top w:val="nil"/>
            </w:tcBorders>
          </w:tcPr>
          <w:p w14:paraId="47E456A5">
            <w:pPr>
              <w:rPr>
                <w:sz w:val="2"/>
                <w:szCs w:val="2"/>
              </w:rPr>
            </w:pPr>
          </w:p>
        </w:tc>
        <w:tc>
          <w:tcPr>
            <w:tcW w:w="857" w:type="dxa"/>
            <w:vMerge w:val="continue"/>
            <w:tcBorders>
              <w:top w:val="nil"/>
            </w:tcBorders>
          </w:tcPr>
          <w:p w14:paraId="35B40A81">
            <w:pPr>
              <w:rPr>
                <w:sz w:val="2"/>
                <w:szCs w:val="2"/>
              </w:rPr>
            </w:pPr>
          </w:p>
        </w:tc>
        <w:tc>
          <w:tcPr>
            <w:tcW w:w="3426" w:type="dxa"/>
            <w:gridSpan w:val="2"/>
            <w:vMerge w:val="continue"/>
            <w:tcBorders>
              <w:top w:val="nil"/>
            </w:tcBorders>
          </w:tcPr>
          <w:p w14:paraId="4737CC5F">
            <w:pPr>
              <w:rPr>
                <w:sz w:val="2"/>
                <w:szCs w:val="2"/>
              </w:rPr>
            </w:pPr>
          </w:p>
        </w:tc>
        <w:tc>
          <w:tcPr>
            <w:tcW w:w="6860" w:type="dxa"/>
            <w:vMerge w:val="continue"/>
            <w:tcBorders>
              <w:top w:val="nil"/>
            </w:tcBorders>
          </w:tcPr>
          <w:p w14:paraId="02C7880A">
            <w:pPr>
              <w:rPr>
                <w:sz w:val="2"/>
                <w:szCs w:val="2"/>
              </w:rPr>
            </w:pPr>
          </w:p>
        </w:tc>
        <w:tc>
          <w:tcPr>
            <w:tcW w:w="1201" w:type="dxa"/>
            <w:vMerge w:val="continue"/>
            <w:tcBorders>
              <w:top w:val="nil"/>
            </w:tcBorders>
          </w:tcPr>
          <w:p w14:paraId="71E43EC6">
            <w:pPr>
              <w:rPr>
                <w:sz w:val="2"/>
                <w:szCs w:val="2"/>
              </w:rPr>
            </w:pPr>
          </w:p>
        </w:tc>
        <w:tc>
          <w:tcPr>
            <w:tcW w:w="2831" w:type="dxa"/>
          </w:tcPr>
          <w:p w14:paraId="0D680882">
            <w:pPr>
              <w:pStyle w:val="9"/>
              <w:rPr>
                <w:sz w:val="20"/>
              </w:rPr>
            </w:pPr>
          </w:p>
          <w:p w14:paraId="39F4702B">
            <w:pPr>
              <w:pStyle w:val="9"/>
              <w:spacing w:before="139"/>
              <w:ind w:left="36"/>
              <w:rPr>
                <w:sz w:val="20"/>
              </w:rPr>
            </w:pPr>
            <w:r>
              <w:rPr>
                <w:sz w:val="20"/>
              </w:rPr>
              <w:t>违法所得10万元以上的</w:t>
            </w:r>
          </w:p>
        </w:tc>
        <w:tc>
          <w:tcPr>
            <w:tcW w:w="4612" w:type="dxa"/>
          </w:tcPr>
          <w:p w14:paraId="7E126978">
            <w:pPr>
              <w:pStyle w:val="9"/>
              <w:spacing w:before="154" w:line="232" w:lineRule="auto"/>
              <w:ind w:left="35" w:right="176"/>
              <w:jc w:val="both"/>
              <w:rPr>
                <w:sz w:val="20"/>
              </w:rPr>
            </w:pPr>
            <w:r>
              <w:rPr>
                <w:spacing w:val="-1"/>
                <w:w w:val="95"/>
                <w:sz w:val="20"/>
              </w:rPr>
              <w:t xml:space="preserve">责令停止违法行为，收缴伪造、变造的种畜禽生产 经营许可证，没收种畜禽、商品代仔畜、雏禽和违 </w:t>
            </w:r>
            <w:r>
              <w:rPr>
                <w:sz w:val="20"/>
              </w:rPr>
              <w:t>法所得，并处违法所得2倍以上3倍以下罚款。</w:t>
            </w:r>
          </w:p>
        </w:tc>
        <w:tc>
          <w:tcPr>
            <w:tcW w:w="2320" w:type="dxa"/>
            <w:vMerge w:val="continue"/>
            <w:tcBorders>
              <w:top w:val="nil"/>
            </w:tcBorders>
          </w:tcPr>
          <w:p w14:paraId="041BBC8B">
            <w:pPr>
              <w:rPr>
                <w:sz w:val="2"/>
                <w:szCs w:val="2"/>
              </w:rPr>
            </w:pPr>
          </w:p>
        </w:tc>
      </w:tr>
      <w:tr w14:paraId="20C72C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restart"/>
          </w:tcPr>
          <w:p w14:paraId="5403A3A1">
            <w:pPr>
              <w:pStyle w:val="9"/>
              <w:rPr>
                <w:sz w:val="20"/>
              </w:rPr>
            </w:pPr>
          </w:p>
          <w:p w14:paraId="397B5430">
            <w:pPr>
              <w:pStyle w:val="9"/>
              <w:rPr>
                <w:sz w:val="20"/>
              </w:rPr>
            </w:pPr>
          </w:p>
          <w:p w14:paraId="7A8C0B7D">
            <w:pPr>
              <w:pStyle w:val="9"/>
              <w:rPr>
                <w:sz w:val="20"/>
              </w:rPr>
            </w:pPr>
          </w:p>
          <w:p w14:paraId="6210EFA1">
            <w:pPr>
              <w:pStyle w:val="9"/>
              <w:rPr>
                <w:sz w:val="20"/>
              </w:rPr>
            </w:pPr>
          </w:p>
          <w:p w14:paraId="22D34041">
            <w:pPr>
              <w:pStyle w:val="9"/>
              <w:spacing w:before="10"/>
              <w:rPr>
                <w:sz w:val="19"/>
              </w:rPr>
            </w:pPr>
          </w:p>
          <w:p w14:paraId="5B4E7B81">
            <w:pPr>
              <w:pStyle w:val="9"/>
              <w:ind w:left="177"/>
              <w:rPr>
                <w:sz w:val="20"/>
              </w:rPr>
            </w:pPr>
            <w:r>
              <w:rPr>
                <w:sz w:val="20"/>
              </w:rPr>
              <w:t>49</w:t>
            </w:r>
          </w:p>
        </w:tc>
        <w:tc>
          <w:tcPr>
            <w:tcW w:w="857" w:type="dxa"/>
            <w:vMerge w:val="restart"/>
          </w:tcPr>
          <w:p w14:paraId="5AA00171">
            <w:pPr>
              <w:pStyle w:val="9"/>
              <w:rPr>
                <w:sz w:val="20"/>
              </w:rPr>
            </w:pPr>
          </w:p>
          <w:p w14:paraId="2ECE909B">
            <w:pPr>
              <w:pStyle w:val="9"/>
              <w:rPr>
                <w:sz w:val="20"/>
              </w:rPr>
            </w:pPr>
          </w:p>
          <w:p w14:paraId="6634E85B">
            <w:pPr>
              <w:pStyle w:val="9"/>
              <w:rPr>
                <w:sz w:val="20"/>
              </w:rPr>
            </w:pPr>
          </w:p>
          <w:p w14:paraId="049CF4DF">
            <w:pPr>
              <w:pStyle w:val="9"/>
              <w:rPr>
                <w:sz w:val="20"/>
              </w:rPr>
            </w:pPr>
          </w:p>
          <w:p w14:paraId="22F54903">
            <w:pPr>
              <w:pStyle w:val="9"/>
              <w:spacing w:before="10"/>
              <w:rPr>
                <w:sz w:val="19"/>
              </w:rPr>
            </w:pPr>
          </w:p>
          <w:p w14:paraId="6845CF24">
            <w:pPr>
              <w:pStyle w:val="9"/>
              <w:ind w:left="236"/>
              <w:rPr>
                <w:sz w:val="20"/>
              </w:rPr>
            </w:pPr>
            <w:r>
              <w:rPr>
                <w:sz w:val="20"/>
              </w:rPr>
              <w:t>畜牧</w:t>
            </w:r>
          </w:p>
        </w:tc>
        <w:tc>
          <w:tcPr>
            <w:tcW w:w="3426" w:type="dxa"/>
            <w:gridSpan w:val="2"/>
            <w:vMerge w:val="restart"/>
          </w:tcPr>
          <w:p w14:paraId="4D083C87">
            <w:pPr>
              <w:pStyle w:val="9"/>
              <w:rPr>
                <w:sz w:val="20"/>
              </w:rPr>
            </w:pPr>
          </w:p>
          <w:p w14:paraId="7CB1517A">
            <w:pPr>
              <w:pStyle w:val="9"/>
              <w:rPr>
                <w:sz w:val="20"/>
              </w:rPr>
            </w:pPr>
          </w:p>
          <w:p w14:paraId="24BD536B">
            <w:pPr>
              <w:pStyle w:val="9"/>
              <w:rPr>
                <w:sz w:val="20"/>
              </w:rPr>
            </w:pPr>
          </w:p>
          <w:p w14:paraId="2A522010">
            <w:pPr>
              <w:pStyle w:val="9"/>
              <w:rPr>
                <w:sz w:val="20"/>
              </w:rPr>
            </w:pPr>
          </w:p>
          <w:p w14:paraId="26A6112D">
            <w:pPr>
              <w:pStyle w:val="9"/>
              <w:spacing w:before="139" w:line="230" w:lineRule="auto"/>
              <w:ind w:left="39" w:right="180"/>
              <w:rPr>
                <w:sz w:val="20"/>
              </w:rPr>
            </w:pPr>
            <w:r>
              <w:rPr>
                <w:w w:val="95"/>
                <w:sz w:val="20"/>
              </w:rPr>
              <w:t>对使用的种畜禽不符合种用标准的行</w:t>
            </w:r>
            <w:r>
              <w:rPr>
                <w:sz w:val="20"/>
              </w:rPr>
              <w:t>政处罚</w:t>
            </w:r>
          </w:p>
        </w:tc>
        <w:tc>
          <w:tcPr>
            <w:tcW w:w="6860" w:type="dxa"/>
            <w:vMerge w:val="restart"/>
          </w:tcPr>
          <w:p w14:paraId="2495149A">
            <w:pPr>
              <w:pStyle w:val="9"/>
              <w:rPr>
                <w:sz w:val="20"/>
              </w:rPr>
            </w:pPr>
          </w:p>
          <w:p w14:paraId="560D7BB8">
            <w:pPr>
              <w:pStyle w:val="9"/>
              <w:rPr>
                <w:sz w:val="20"/>
              </w:rPr>
            </w:pPr>
          </w:p>
          <w:p w14:paraId="4CB985BF">
            <w:pPr>
              <w:pStyle w:val="9"/>
              <w:spacing w:before="5"/>
              <w:rPr>
                <w:sz w:val="21"/>
              </w:rPr>
            </w:pPr>
          </w:p>
          <w:p w14:paraId="63CA076E">
            <w:pPr>
              <w:pStyle w:val="9"/>
              <w:spacing w:line="251" w:lineRule="exact"/>
              <w:ind w:left="38"/>
              <w:rPr>
                <w:b/>
                <w:sz w:val="20"/>
              </w:rPr>
            </w:pPr>
            <w:r>
              <w:rPr>
                <w:b/>
                <w:sz w:val="20"/>
              </w:rPr>
              <w:t>《中华人民共和国畜牧法》（2022修订）</w:t>
            </w:r>
          </w:p>
          <w:p w14:paraId="5A84E37F">
            <w:pPr>
              <w:pStyle w:val="9"/>
              <w:spacing w:line="232" w:lineRule="auto"/>
              <w:ind w:left="38" w:right="10"/>
              <w:rPr>
                <w:sz w:val="20"/>
              </w:rPr>
            </w:pPr>
            <w:r>
              <w:rPr>
                <w:b/>
                <w:spacing w:val="13"/>
                <w:sz w:val="20"/>
              </w:rPr>
              <w:t xml:space="preserve">第八十四条 </w:t>
            </w:r>
            <w:r>
              <w:rPr>
                <w:spacing w:val="-1"/>
                <w:sz w:val="20"/>
              </w:rPr>
              <w:t>违反本法规定，使用的种畜禽不符合种用标准的，由县级以</w:t>
            </w:r>
            <w:r>
              <w:rPr>
                <w:sz w:val="20"/>
              </w:rPr>
              <w:t xml:space="preserve">上地方人民政府农业农村主管部门责令停止违法行为，没收种畜禽和违法所 </w:t>
            </w:r>
            <w:r>
              <w:rPr>
                <w:w w:val="95"/>
                <w:sz w:val="20"/>
              </w:rPr>
              <w:t>得；违法所得在五千元以上的，并处违法所得一倍以上二倍以下罚款；没有违</w:t>
            </w:r>
            <w:r>
              <w:rPr>
                <w:sz w:val="20"/>
              </w:rPr>
              <w:t>法所得或者违法所得不足五千元的，并处一千元以上五千元以下罚款。</w:t>
            </w:r>
          </w:p>
        </w:tc>
        <w:tc>
          <w:tcPr>
            <w:tcW w:w="1201" w:type="dxa"/>
            <w:vMerge w:val="restart"/>
          </w:tcPr>
          <w:p w14:paraId="592C118F">
            <w:pPr>
              <w:pStyle w:val="9"/>
              <w:rPr>
                <w:sz w:val="20"/>
              </w:rPr>
            </w:pPr>
          </w:p>
          <w:p w14:paraId="79D4DF6D">
            <w:pPr>
              <w:pStyle w:val="9"/>
              <w:spacing w:before="1"/>
              <w:rPr>
                <w:sz w:val="24"/>
              </w:rPr>
            </w:pPr>
          </w:p>
          <w:p w14:paraId="06774D00">
            <w:pPr>
              <w:pStyle w:val="9"/>
              <w:spacing w:line="232" w:lineRule="auto"/>
              <w:ind w:left="37" w:right="105"/>
              <w:rPr>
                <w:sz w:val="20"/>
              </w:rPr>
            </w:pPr>
            <w:r>
              <w:rPr>
                <w:sz w:val="20"/>
              </w:rPr>
              <w:t>没有违法所得或者违法所得不足5000元的</w:t>
            </w:r>
          </w:p>
        </w:tc>
        <w:tc>
          <w:tcPr>
            <w:tcW w:w="2831" w:type="dxa"/>
          </w:tcPr>
          <w:p w14:paraId="1443C610">
            <w:pPr>
              <w:pStyle w:val="9"/>
              <w:spacing w:before="111" w:line="230" w:lineRule="auto"/>
              <w:ind w:left="36" w:right="140"/>
              <w:rPr>
                <w:sz w:val="20"/>
              </w:rPr>
            </w:pPr>
            <w:r>
              <w:rPr>
                <w:sz w:val="20"/>
              </w:rPr>
              <w:t>没有违法所得或者违法所得不足1000元的</w:t>
            </w:r>
          </w:p>
        </w:tc>
        <w:tc>
          <w:tcPr>
            <w:tcW w:w="6932" w:type="dxa"/>
            <w:gridSpan w:val="2"/>
          </w:tcPr>
          <w:p w14:paraId="0A7E24B9">
            <w:pPr>
              <w:pStyle w:val="9"/>
              <w:spacing w:before="7"/>
              <w:rPr>
                <w:sz w:val="17"/>
              </w:rPr>
            </w:pPr>
          </w:p>
          <w:p w14:paraId="360AE6ED">
            <w:pPr>
              <w:pStyle w:val="9"/>
              <w:spacing w:before="1"/>
              <w:ind w:left="35"/>
              <w:rPr>
                <w:sz w:val="20"/>
              </w:rPr>
            </w:pPr>
            <w:r>
              <w:rPr>
                <w:sz w:val="20"/>
              </w:rPr>
              <w:t>责令停止违法行为，没收违法所得，并处1000元以上2000元以下罚款。</w:t>
            </w:r>
          </w:p>
        </w:tc>
      </w:tr>
      <w:tr w14:paraId="2A23FE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3EA2FB4A">
            <w:pPr>
              <w:rPr>
                <w:sz w:val="2"/>
                <w:szCs w:val="2"/>
              </w:rPr>
            </w:pPr>
          </w:p>
        </w:tc>
        <w:tc>
          <w:tcPr>
            <w:tcW w:w="857" w:type="dxa"/>
            <w:vMerge w:val="continue"/>
            <w:tcBorders>
              <w:top w:val="nil"/>
            </w:tcBorders>
          </w:tcPr>
          <w:p w14:paraId="16202CD5">
            <w:pPr>
              <w:rPr>
                <w:sz w:val="2"/>
                <w:szCs w:val="2"/>
              </w:rPr>
            </w:pPr>
          </w:p>
        </w:tc>
        <w:tc>
          <w:tcPr>
            <w:tcW w:w="3426" w:type="dxa"/>
            <w:gridSpan w:val="2"/>
            <w:vMerge w:val="continue"/>
            <w:tcBorders>
              <w:top w:val="nil"/>
            </w:tcBorders>
          </w:tcPr>
          <w:p w14:paraId="5B3064A0">
            <w:pPr>
              <w:rPr>
                <w:sz w:val="2"/>
                <w:szCs w:val="2"/>
              </w:rPr>
            </w:pPr>
          </w:p>
        </w:tc>
        <w:tc>
          <w:tcPr>
            <w:tcW w:w="6860" w:type="dxa"/>
            <w:vMerge w:val="continue"/>
            <w:tcBorders>
              <w:top w:val="nil"/>
            </w:tcBorders>
          </w:tcPr>
          <w:p w14:paraId="29C1CB73">
            <w:pPr>
              <w:rPr>
                <w:sz w:val="2"/>
                <w:szCs w:val="2"/>
              </w:rPr>
            </w:pPr>
          </w:p>
        </w:tc>
        <w:tc>
          <w:tcPr>
            <w:tcW w:w="1201" w:type="dxa"/>
            <w:vMerge w:val="continue"/>
            <w:tcBorders>
              <w:top w:val="nil"/>
            </w:tcBorders>
          </w:tcPr>
          <w:p w14:paraId="398A9A50">
            <w:pPr>
              <w:rPr>
                <w:sz w:val="2"/>
                <w:szCs w:val="2"/>
              </w:rPr>
            </w:pPr>
          </w:p>
        </w:tc>
        <w:tc>
          <w:tcPr>
            <w:tcW w:w="2831" w:type="dxa"/>
          </w:tcPr>
          <w:p w14:paraId="66555E88">
            <w:pPr>
              <w:pStyle w:val="9"/>
              <w:spacing w:before="108" w:line="232" w:lineRule="auto"/>
              <w:ind w:left="36" w:right="175"/>
              <w:rPr>
                <w:sz w:val="20"/>
              </w:rPr>
            </w:pPr>
            <w:r>
              <w:rPr>
                <w:sz w:val="20"/>
              </w:rPr>
              <w:t>违法所得1000元以上不足3000 元的</w:t>
            </w:r>
          </w:p>
        </w:tc>
        <w:tc>
          <w:tcPr>
            <w:tcW w:w="6932" w:type="dxa"/>
            <w:gridSpan w:val="2"/>
          </w:tcPr>
          <w:p w14:paraId="7DC5E659">
            <w:pPr>
              <w:pStyle w:val="9"/>
              <w:spacing w:before="9"/>
              <w:rPr>
                <w:sz w:val="17"/>
              </w:rPr>
            </w:pPr>
          </w:p>
          <w:p w14:paraId="6BCBC767">
            <w:pPr>
              <w:pStyle w:val="9"/>
              <w:ind w:left="35"/>
              <w:rPr>
                <w:sz w:val="20"/>
              </w:rPr>
            </w:pPr>
            <w:r>
              <w:rPr>
                <w:sz w:val="20"/>
              </w:rPr>
              <w:t>责令停止违法行为，没收违法所得，并处2000元以上4000元以下罚款。</w:t>
            </w:r>
          </w:p>
        </w:tc>
      </w:tr>
      <w:tr w14:paraId="331856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1396AF07">
            <w:pPr>
              <w:rPr>
                <w:sz w:val="2"/>
                <w:szCs w:val="2"/>
              </w:rPr>
            </w:pPr>
          </w:p>
        </w:tc>
        <w:tc>
          <w:tcPr>
            <w:tcW w:w="857" w:type="dxa"/>
            <w:vMerge w:val="continue"/>
            <w:tcBorders>
              <w:top w:val="nil"/>
            </w:tcBorders>
          </w:tcPr>
          <w:p w14:paraId="0D210EAB">
            <w:pPr>
              <w:rPr>
                <w:sz w:val="2"/>
                <w:szCs w:val="2"/>
              </w:rPr>
            </w:pPr>
          </w:p>
        </w:tc>
        <w:tc>
          <w:tcPr>
            <w:tcW w:w="3426" w:type="dxa"/>
            <w:gridSpan w:val="2"/>
            <w:vMerge w:val="continue"/>
            <w:tcBorders>
              <w:top w:val="nil"/>
            </w:tcBorders>
          </w:tcPr>
          <w:p w14:paraId="158133BA">
            <w:pPr>
              <w:rPr>
                <w:sz w:val="2"/>
                <w:szCs w:val="2"/>
              </w:rPr>
            </w:pPr>
          </w:p>
        </w:tc>
        <w:tc>
          <w:tcPr>
            <w:tcW w:w="6860" w:type="dxa"/>
            <w:vMerge w:val="continue"/>
            <w:tcBorders>
              <w:top w:val="nil"/>
            </w:tcBorders>
          </w:tcPr>
          <w:p w14:paraId="596BB1CE">
            <w:pPr>
              <w:rPr>
                <w:sz w:val="2"/>
                <w:szCs w:val="2"/>
              </w:rPr>
            </w:pPr>
          </w:p>
        </w:tc>
        <w:tc>
          <w:tcPr>
            <w:tcW w:w="1201" w:type="dxa"/>
            <w:vMerge w:val="continue"/>
            <w:tcBorders>
              <w:top w:val="nil"/>
            </w:tcBorders>
          </w:tcPr>
          <w:p w14:paraId="2BA63C5A">
            <w:pPr>
              <w:rPr>
                <w:sz w:val="2"/>
                <w:szCs w:val="2"/>
              </w:rPr>
            </w:pPr>
          </w:p>
        </w:tc>
        <w:tc>
          <w:tcPr>
            <w:tcW w:w="2831" w:type="dxa"/>
          </w:tcPr>
          <w:p w14:paraId="0077BDB1">
            <w:pPr>
              <w:pStyle w:val="9"/>
              <w:spacing w:before="111" w:line="230" w:lineRule="auto"/>
              <w:ind w:left="36" w:right="175"/>
              <w:rPr>
                <w:sz w:val="20"/>
              </w:rPr>
            </w:pPr>
            <w:r>
              <w:rPr>
                <w:sz w:val="20"/>
              </w:rPr>
              <w:t>违法所得3000元以上不足5000 元的</w:t>
            </w:r>
          </w:p>
        </w:tc>
        <w:tc>
          <w:tcPr>
            <w:tcW w:w="6932" w:type="dxa"/>
            <w:gridSpan w:val="2"/>
          </w:tcPr>
          <w:p w14:paraId="6B45F30B">
            <w:pPr>
              <w:pStyle w:val="9"/>
              <w:spacing w:before="7"/>
              <w:rPr>
                <w:sz w:val="17"/>
              </w:rPr>
            </w:pPr>
          </w:p>
          <w:p w14:paraId="5F0DE52B">
            <w:pPr>
              <w:pStyle w:val="9"/>
              <w:ind w:left="35"/>
              <w:rPr>
                <w:sz w:val="20"/>
              </w:rPr>
            </w:pPr>
            <w:r>
              <w:rPr>
                <w:sz w:val="20"/>
              </w:rPr>
              <w:t>责令停止违法行为，没收违法所得，并处4000元以上5000元以下罚款。</w:t>
            </w:r>
          </w:p>
        </w:tc>
      </w:tr>
      <w:tr w14:paraId="5A12DC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0" w:hRule="atLeast"/>
        </w:trPr>
        <w:tc>
          <w:tcPr>
            <w:tcW w:w="538" w:type="dxa"/>
            <w:vMerge w:val="continue"/>
            <w:tcBorders>
              <w:top w:val="nil"/>
            </w:tcBorders>
          </w:tcPr>
          <w:p w14:paraId="15758DC5">
            <w:pPr>
              <w:rPr>
                <w:sz w:val="2"/>
                <w:szCs w:val="2"/>
              </w:rPr>
            </w:pPr>
          </w:p>
        </w:tc>
        <w:tc>
          <w:tcPr>
            <w:tcW w:w="857" w:type="dxa"/>
            <w:vMerge w:val="continue"/>
            <w:tcBorders>
              <w:top w:val="nil"/>
            </w:tcBorders>
          </w:tcPr>
          <w:p w14:paraId="63C6747F">
            <w:pPr>
              <w:rPr>
                <w:sz w:val="2"/>
                <w:szCs w:val="2"/>
              </w:rPr>
            </w:pPr>
          </w:p>
        </w:tc>
        <w:tc>
          <w:tcPr>
            <w:tcW w:w="3426" w:type="dxa"/>
            <w:gridSpan w:val="2"/>
            <w:vMerge w:val="continue"/>
            <w:tcBorders>
              <w:top w:val="nil"/>
            </w:tcBorders>
          </w:tcPr>
          <w:p w14:paraId="67B02F21">
            <w:pPr>
              <w:rPr>
                <w:sz w:val="2"/>
                <w:szCs w:val="2"/>
              </w:rPr>
            </w:pPr>
          </w:p>
        </w:tc>
        <w:tc>
          <w:tcPr>
            <w:tcW w:w="6860" w:type="dxa"/>
            <w:vMerge w:val="continue"/>
            <w:tcBorders>
              <w:top w:val="nil"/>
            </w:tcBorders>
          </w:tcPr>
          <w:p w14:paraId="130730E7">
            <w:pPr>
              <w:rPr>
                <w:sz w:val="2"/>
                <w:szCs w:val="2"/>
              </w:rPr>
            </w:pPr>
          </w:p>
        </w:tc>
        <w:tc>
          <w:tcPr>
            <w:tcW w:w="4032" w:type="dxa"/>
            <w:gridSpan w:val="2"/>
          </w:tcPr>
          <w:p w14:paraId="499848A5">
            <w:pPr>
              <w:pStyle w:val="9"/>
              <w:spacing w:before="7"/>
              <w:rPr>
                <w:sz w:val="17"/>
              </w:rPr>
            </w:pPr>
          </w:p>
          <w:p w14:paraId="3CCF1123">
            <w:pPr>
              <w:pStyle w:val="9"/>
              <w:ind w:left="37"/>
              <w:rPr>
                <w:sz w:val="20"/>
              </w:rPr>
            </w:pPr>
            <w:r>
              <w:rPr>
                <w:sz w:val="20"/>
              </w:rPr>
              <w:t>违法所得5000元以上的</w:t>
            </w:r>
          </w:p>
        </w:tc>
        <w:tc>
          <w:tcPr>
            <w:tcW w:w="6932" w:type="dxa"/>
            <w:gridSpan w:val="2"/>
          </w:tcPr>
          <w:p w14:paraId="37B44523">
            <w:pPr>
              <w:pStyle w:val="9"/>
              <w:spacing w:before="7"/>
              <w:rPr>
                <w:sz w:val="17"/>
              </w:rPr>
            </w:pPr>
          </w:p>
          <w:p w14:paraId="334F7E92">
            <w:pPr>
              <w:pStyle w:val="9"/>
              <w:ind w:left="35"/>
              <w:rPr>
                <w:sz w:val="20"/>
              </w:rPr>
            </w:pPr>
            <w:r>
              <w:rPr>
                <w:sz w:val="20"/>
              </w:rPr>
              <w:t>责令停止违法行为，没收违法所得，并处违法所得1倍以上2倍以下罚款。</w:t>
            </w:r>
          </w:p>
        </w:tc>
      </w:tr>
      <w:tr w14:paraId="5D2666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3" w:hRule="atLeast"/>
        </w:trPr>
        <w:tc>
          <w:tcPr>
            <w:tcW w:w="538" w:type="dxa"/>
            <w:vMerge w:val="restart"/>
          </w:tcPr>
          <w:p w14:paraId="67FAA0A0">
            <w:pPr>
              <w:pStyle w:val="9"/>
              <w:rPr>
                <w:sz w:val="20"/>
              </w:rPr>
            </w:pPr>
          </w:p>
          <w:p w14:paraId="5471820C">
            <w:pPr>
              <w:pStyle w:val="9"/>
              <w:rPr>
                <w:sz w:val="20"/>
              </w:rPr>
            </w:pPr>
          </w:p>
          <w:p w14:paraId="3D3491B7">
            <w:pPr>
              <w:pStyle w:val="9"/>
              <w:rPr>
                <w:sz w:val="20"/>
              </w:rPr>
            </w:pPr>
          </w:p>
          <w:p w14:paraId="53857172">
            <w:pPr>
              <w:pStyle w:val="9"/>
              <w:rPr>
                <w:sz w:val="20"/>
              </w:rPr>
            </w:pPr>
          </w:p>
          <w:p w14:paraId="40A94F1F">
            <w:pPr>
              <w:pStyle w:val="9"/>
              <w:rPr>
                <w:sz w:val="20"/>
              </w:rPr>
            </w:pPr>
          </w:p>
          <w:p w14:paraId="250B14DD">
            <w:pPr>
              <w:pStyle w:val="9"/>
              <w:rPr>
                <w:sz w:val="20"/>
              </w:rPr>
            </w:pPr>
          </w:p>
          <w:p w14:paraId="77A13B2B">
            <w:pPr>
              <w:pStyle w:val="9"/>
              <w:rPr>
                <w:sz w:val="20"/>
              </w:rPr>
            </w:pPr>
          </w:p>
          <w:p w14:paraId="722DFDFC">
            <w:pPr>
              <w:pStyle w:val="9"/>
              <w:rPr>
                <w:sz w:val="20"/>
              </w:rPr>
            </w:pPr>
          </w:p>
          <w:p w14:paraId="0945D4D5">
            <w:pPr>
              <w:pStyle w:val="9"/>
              <w:rPr>
                <w:sz w:val="20"/>
              </w:rPr>
            </w:pPr>
          </w:p>
          <w:p w14:paraId="2B047C14">
            <w:pPr>
              <w:pStyle w:val="9"/>
              <w:rPr>
                <w:sz w:val="20"/>
              </w:rPr>
            </w:pPr>
          </w:p>
          <w:p w14:paraId="15F1C14F">
            <w:pPr>
              <w:pStyle w:val="9"/>
              <w:spacing w:before="171"/>
              <w:ind w:left="177"/>
              <w:rPr>
                <w:sz w:val="20"/>
              </w:rPr>
            </w:pPr>
            <w:r>
              <w:rPr>
                <w:sz w:val="20"/>
              </w:rPr>
              <w:t>50</w:t>
            </w:r>
          </w:p>
        </w:tc>
        <w:tc>
          <w:tcPr>
            <w:tcW w:w="857" w:type="dxa"/>
            <w:vMerge w:val="restart"/>
          </w:tcPr>
          <w:p w14:paraId="3CE38866">
            <w:pPr>
              <w:pStyle w:val="9"/>
              <w:rPr>
                <w:sz w:val="20"/>
              </w:rPr>
            </w:pPr>
          </w:p>
          <w:p w14:paraId="52927EE7">
            <w:pPr>
              <w:pStyle w:val="9"/>
              <w:rPr>
                <w:sz w:val="20"/>
              </w:rPr>
            </w:pPr>
          </w:p>
          <w:p w14:paraId="075695BB">
            <w:pPr>
              <w:pStyle w:val="9"/>
              <w:rPr>
                <w:sz w:val="20"/>
              </w:rPr>
            </w:pPr>
          </w:p>
          <w:p w14:paraId="56E4AB2C">
            <w:pPr>
              <w:pStyle w:val="9"/>
              <w:rPr>
                <w:sz w:val="20"/>
              </w:rPr>
            </w:pPr>
          </w:p>
          <w:p w14:paraId="23DB487E">
            <w:pPr>
              <w:pStyle w:val="9"/>
              <w:rPr>
                <w:sz w:val="20"/>
              </w:rPr>
            </w:pPr>
          </w:p>
          <w:p w14:paraId="75147254">
            <w:pPr>
              <w:pStyle w:val="9"/>
              <w:rPr>
                <w:sz w:val="20"/>
              </w:rPr>
            </w:pPr>
          </w:p>
          <w:p w14:paraId="0A8CDFAF">
            <w:pPr>
              <w:pStyle w:val="9"/>
              <w:rPr>
                <w:sz w:val="20"/>
              </w:rPr>
            </w:pPr>
          </w:p>
          <w:p w14:paraId="412716CB">
            <w:pPr>
              <w:pStyle w:val="9"/>
              <w:rPr>
                <w:sz w:val="20"/>
              </w:rPr>
            </w:pPr>
          </w:p>
          <w:p w14:paraId="4C9D5938">
            <w:pPr>
              <w:pStyle w:val="9"/>
              <w:rPr>
                <w:sz w:val="20"/>
              </w:rPr>
            </w:pPr>
          </w:p>
          <w:p w14:paraId="222E49AF">
            <w:pPr>
              <w:pStyle w:val="9"/>
              <w:rPr>
                <w:sz w:val="20"/>
              </w:rPr>
            </w:pPr>
          </w:p>
          <w:p w14:paraId="0AD3EBD8">
            <w:pPr>
              <w:pStyle w:val="9"/>
              <w:spacing w:before="171"/>
              <w:ind w:left="236"/>
              <w:rPr>
                <w:sz w:val="20"/>
              </w:rPr>
            </w:pPr>
            <w:r>
              <w:rPr>
                <w:sz w:val="20"/>
              </w:rPr>
              <w:t>畜牧</w:t>
            </w:r>
          </w:p>
        </w:tc>
        <w:tc>
          <w:tcPr>
            <w:tcW w:w="1299" w:type="dxa"/>
            <w:vMerge w:val="restart"/>
          </w:tcPr>
          <w:p w14:paraId="4BC0FA64">
            <w:pPr>
              <w:pStyle w:val="9"/>
              <w:rPr>
                <w:sz w:val="20"/>
              </w:rPr>
            </w:pPr>
          </w:p>
          <w:p w14:paraId="5AD86E5F">
            <w:pPr>
              <w:pStyle w:val="9"/>
              <w:rPr>
                <w:sz w:val="20"/>
              </w:rPr>
            </w:pPr>
          </w:p>
          <w:p w14:paraId="1B998280">
            <w:pPr>
              <w:pStyle w:val="9"/>
              <w:rPr>
                <w:sz w:val="20"/>
              </w:rPr>
            </w:pPr>
          </w:p>
          <w:p w14:paraId="781B98C4">
            <w:pPr>
              <w:pStyle w:val="9"/>
              <w:rPr>
                <w:sz w:val="20"/>
              </w:rPr>
            </w:pPr>
          </w:p>
          <w:p w14:paraId="0FDBEB65">
            <w:pPr>
              <w:pStyle w:val="9"/>
              <w:rPr>
                <w:sz w:val="20"/>
              </w:rPr>
            </w:pPr>
          </w:p>
          <w:p w14:paraId="4A8867E9">
            <w:pPr>
              <w:pStyle w:val="9"/>
              <w:rPr>
                <w:sz w:val="20"/>
              </w:rPr>
            </w:pPr>
          </w:p>
          <w:p w14:paraId="1A0EC031">
            <w:pPr>
              <w:pStyle w:val="9"/>
              <w:rPr>
                <w:sz w:val="20"/>
              </w:rPr>
            </w:pPr>
          </w:p>
          <w:p w14:paraId="3ADCD476">
            <w:pPr>
              <w:pStyle w:val="9"/>
              <w:spacing w:before="10"/>
              <w:rPr>
                <w:sz w:val="25"/>
              </w:rPr>
            </w:pPr>
          </w:p>
          <w:p w14:paraId="10426947">
            <w:pPr>
              <w:pStyle w:val="9"/>
              <w:spacing w:line="230" w:lineRule="auto"/>
              <w:ind w:left="39" w:right="43"/>
              <w:jc w:val="both"/>
              <w:rPr>
                <w:sz w:val="20"/>
              </w:rPr>
            </w:pPr>
            <w:r>
              <w:rPr>
                <w:spacing w:val="-3"/>
                <w:sz w:val="20"/>
              </w:rPr>
              <w:t>对以其他畜禽品种、配套系冒充所销售的种畜禽品种、配套系等行为</w:t>
            </w:r>
            <w:r>
              <w:rPr>
                <w:sz w:val="20"/>
              </w:rPr>
              <w:t>的行政处罚</w:t>
            </w:r>
          </w:p>
        </w:tc>
        <w:tc>
          <w:tcPr>
            <w:tcW w:w="2127" w:type="dxa"/>
            <w:vMerge w:val="restart"/>
          </w:tcPr>
          <w:p w14:paraId="2FC67000">
            <w:pPr>
              <w:pStyle w:val="9"/>
              <w:spacing w:before="7"/>
              <w:rPr>
                <w:sz w:val="24"/>
              </w:rPr>
            </w:pPr>
          </w:p>
          <w:p w14:paraId="3BA14D29">
            <w:pPr>
              <w:pStyle w:val="9"/>
              <w:spacing w:before="1" w:line="230" w:lineRule="auto"/>
              <w:ind w:left="36" w:right="76"/>
              <w:jc w:val="both"/>
              <w:rPr>
                <w:sz w:val="20"/>
              </w:rPr>
            </w:pPr>
            <w:r>
              <w:rPr>
                <w:spacing w:val="-2"/>
                <w:sz w:val="20"/>
              </w:rPr>
              <w:t>对以其他畜禽品种、配套系冒充所销售的种畜禽品种、配套系的行政</w:t>
            </w:r>
            <w:r>
              <w:rPr>
                <w:sz w:val="20"/>
              </w:rPr>
              <w:t>处罚</w:t>
            </w:r>
          </w:p>
        </w:tc>
        <w:tc>
          <w:tcPr>
            <w:tcW w:w="6860" w:type="dxa"/>
            <w:vMerge w:val="restart"/>
          </w:tcPr>
          <w:p w14:paraId="08CD70FC">
            <w:pPr>
              <w:pStyle w:val="9"/>
              <w:rPr>
                <w:sz w:val="20"/>
              </w:rPr>
            </w:pPr>
          </w:p>
          <w:p w14:paraId="0DD3E2E1">
            <w:pPr>
              <w:pStyle w:val="9"/>
              <w:rPr>
                <w:sz w:val="20"/>
              </w:rPr>
            </w:pPr>
          </w:p>
          <w:p w14:paraId="0EE3790D">
            <w:pPr>
              <w:pStyle w:val="9"/>
              <w:rPr>
                <w:sz w:val="20"/>
              </w:rPr>
            </w:pPr>
          </w:p>
          <w:p w14:paraId="52FCE4AC">
            <w:pPr>
              <w:pStyle w:val="9"/>
              <w:rPr>
                <w:sz w:val="20"/>
              </w:rPr>
            </w:pPr>
          </w:p>
          <w:p w14:paraId="1E640478">
            <w:pPr>
              <w:pStyle w:val="9"/>
              <w:spacing w:before="6"/>
              <w:rPr>
                <w:sz w:val="27"/>
              </w:rPr>
            </w:pPr>
          </w:p>
          <w:p w14:paraId="70099189">
            <w:pPr>
              <w:pStyle w:val="9"/>
              <w:spacing w:line="252" w:lineRule="exact"/>
              <w:ind w:left="38"/>
              <w:rPr>
                <w:b/>
                <w:sz w:val="20"/>
              </w:rPr>
            </w:pPr>
            <w:r>
              <w:rPr>
                <w:b/>
                <w:sz w:val="20"/>
              </w:rPr>
              <w:t>《中华人民共和国畜牧法》（2022修订）</w:t>
            </w:r>
          </w:p>
          <w:p w14:paraId="1E250175">
            <w:pPr>
              <w:pStyle w:val="9"/>
              <w:spacing w:before="4" w:line="230" w:lineRule="auto"/>
              <w:ind w:left="38" w:right="159"/>
              <w:rPr>
                <w:sz w:val="20"/>
              </w:rPr>
            </w:pPr>
            <w:r>
              <w:rPr>
                <w:b/>
                <w:sz w:val="20"/>
              </w:rPr>
              <w:t xml:space="preserve">第三十一条第（一）（二）（三）（四）项 </w:t>
            </w:r>
            <w:r>
              <w:rPr>
                <w:sz w:val="20"/>
              </w:rPr>
              <w:t>销售种畜禽，不得有下列行为：（一）以其他畜禽品种、配套系冒充所销售的种畜禽品种、配套系；</w:t>
            </w:r>
          </w:p>
          <w:p w14:paraId="3E6DB02D">
            <w:pPr>
              <w:pStyle w:val="9"/>
              <w:spacing w:line="230" w:lineRule="auto"/>
              <w:ind w:left="38" w:right="33"/>
              <w:rPr>
                <w:sz w:val="20"/>
              </w:rPr>
            </w:pPr>
            <w:r>
              <w:rPr>
                <w:w w:val="95"/>
                <w:sz w:val="20"/>
              </w:rPr>
              <w:t>（二）以低代别种畜禽冒充高代别种畜禽；（三）</w:t>
            </w:r>
            <w:r>
              <w:rPr>
                <w:spacing w:val="-2"/>
                <w:w w:val="95"/>
                <w:sz w:val="20"/>
              </w:rPr>
              <w:t>以不符合种用标准的畜禽冒</w:t>
            </w:r>
            <w:r>
              <w:rPr>
                <w:sz w:val="20"/>
              </w:rPr>
              <w:t>充种畜禽；（四）销售未经批准进口的种畜禽。</w:t>
            </w:r>
          </w:p>
          <w:p w14:paraId="64DB71E6">
            <w:pPr>
              <w:pStyle w:val="9"/>
              <w:spacing w:before="3" w:line="230" w:lineRule="auto"/>
              <w:ind w:left="38" w:right="10"/>
              <w:jc w:val="both"/>
              <w:rPr>
                <w:sz w:val="20"/>
              </w:rPr>
            </w:pPr>
            <w:r>
              <w:rPr>
                <w:b/>
                <w:spacing w:val="13"/>
                <w:sz w:val="20"/>
              </w:rPr>
              <w:t xml:space="preserve">第八十五条 </w:t>
            </w:r>
            <w:r>
              <w:rPr>
                <w:spacing w:val="-1"/>
                <w:sz w:val="20"/>
              </w:rPr>
              <w:t>销售种畜禽有本法第三十一条第一项至第四项违法行为之一</w:t>
            </w:r>
            <w:r>
              <w:rPr>
                <w:w w:val="95"/>
                <w:sz w:val="20"/>
              </w:rPr>
              <w:t>的，由县级以上地方人民政府农业农村主管部门和市场监督管理部门按照职责分工责令停止销售，没收违法销售的（种）畜禽和违法所得；违法所得在五万元以上的，并处违法所得一倍以上五倍以下罚款；没有违法所得或者违法所得不足五万元的，并处五千元以上五万元以下罚款；情节严重的，并处吊销种畜</w:t>
            </w:r>
            <w:r>
              <w:rPr>
                <w:sz w:val="20"/>
              </w:rPr>
              <w:t>禽生产经营许可证或者营业执照。</w:t>
            </w:r>
          </w:p>
        </w:tc>
        <w:tc>
          <w:tcPr>
            <w:tcW w:w="1201" w:type="dxa"/>
            <w:vMerge w:val="restart"/>
          </w:tcPr>
          <w:p w14:paraId="105F0601">
            <w:pPr>
              <w:pStyle w:val="9"/>
              <w:rPr>
                <w:sz w:val="20"/>
              </w:rPr>
            </w:pPr>
          </w:p>
          <w:p w14:paraId="05CC0E00">
            <w:pPr>
              <w:pStyle w:val="9"/>
              <w:rPr>
                <w:sz w:val="20"/>
              </w:rPr>
            </w:pPr>
          </w:p>
          <w:p w14:paraId="725FB4D9">
            <w:pPr>
              <w:pStyle w:val="9"/>
              <w:rPr>
                <w:sz w:val="23"/>
              </w:rPr>
            </w:pPr>
          </w:p>
          <w:p w14:paraId="41449056">
            <w:pPr>
              <w:pStyle w:val="9"/>
              <w:spacing w:line="230" w:lineRule="auto"/>
              <w:ind w:left="37" w:right="22"/>
              <w:rPr>
                <w:sz w:val="20"/>
              </w:rPr>
            </w:pPr>
            <w:r>
              <w:rPr>
                <w:sz w:val="20"/>
              </w:rPr>
              <w:t>没有违法所得或者违法所得不足5万元的</w:t>
            </w:r>
          </w:p>
        </w:tc>
        <w:tc>
          <w:tcPr>
            <w:tcW w:w="2831" w:type="dxa"/>
          </w:tcPr>
          <w:p w14:paraId="11A161D9">
            <w:pPr>
              <w:pStyle w:val="9"/>
              <w:spacing w:before="142" w:line="230" w:lineRule="auto"/>
              <w:ind w:left="36" w:right="140"/>
              <w:rPr>
                <w:sz w:val="20"/>
              </w:rPr>
            </w:pPr>
            <w:r>
              <w:rPr>
                <w:sz w:val="20"/>
              </w:rPr>
              <w:t>没有违法所得或者违法所得不足1万元的</w:t>
            </w:r>
          </w:p>
        </w:tc>
        <w:tc>
          <w:tcPr>
            <w:tcW w:w="4612" w:type="dxa"/>
          </w:tcPr>
          <w:p w14:paraId="65AB2DB8">
            <w:pPr>
              <w:pStyle w:val="9"/>
              <w:spacing w:before="142" w:line="230" w:lineRule="auto"/>
              <w:ind w:left="35" w:right="177"/>
              <w:rPr>
                <w:sz w:val="20"/>
              </w:rPr>
            </w:pPr>
            <w:r>
              <w:rPr>
                <w:spacing w:val="-1"/>
                <w:w w:val="95"/>
                <w:sz w:val="20"/>
              </w:rPr>
              <w:t xml:space="preserve">责令停止销售，没收违法销售的畜禽和违法所得， </w:t>
            </w:r>
            <w:r>
              <w:rPr>
                <w:sz w:val="20"/>
              </w:rPr>
              <w:t>并处5000元以上2万元以下罚款。</w:t>
            </w:r>
          </w:p>
        </w:tc>
        <w:tc>
          <w:tcPr>
            <w:tcW w:w="2320" w:type="dxa"/>
            <w:vMerge w:val="restart"/>
          </w:tcPr>
          <w:p w14:paraId="5C9575DC">
            <w:pPr>
              <w:pStyle w:val="9"/>
              <w:rPr>
                <w:sz w:val="20"/>
              </w:rPr>
            </w:pPr>
          </w:p>
          <w:p w14:paraId="1A212B77">
            <w:pPr>
              <w:pStyle w:val="9"/>
              <w:rPr>
                <w:sz w:val="20"/>
              </w:rPr>
            </w:pPr>
          </w:p>
          <w:p w14:paraId="6EC31485">
            <w:pPr>
              <w:pStyle w:val="9"/>
              <w:rPr>
                <w:sz w:val="20"/>
              </w:rPr>
            </w:pPr>
          </w:p>
          <w:p w14:paraId="0A367B27">
            <w:pPr>
              <w:pStyle w:val="9"/>
              <w:rPr>
                <w:sz w:val="20"/>
              </w:rPr>
            </w:pPr>
          </w:p>
          <w:p w14:paraId="0C1483B0">
            <w:pPr>
              <w:pStyle w:val="9"/>
              <w:rPr>
                <w:sz w:val="20"/>
              </w:rPr>
            </w:pPr>
          </w:p>
          <w:p w14:paraId="0D596254">
            <w:pPr>
              <w:pStyle w:val="9"/>
              <w:rPr>
                <w:sz w:val="20"/>
              </w:rPr>
            </w:pPr>
          </w:p>
          <w:p w14:paraId="0676D172">
            <w:pPr>
              <w:pStyle w:val="9"/>
              <w:rPr>
                <w:sz w:val="20"/>
              </w:rPr>
            </w:pPr>
          </w:p>
          <w:p w14:paraId="44E7CEE2">
            <w:pPr>
              <w:pStyle w:val="9"/>
              <w:rPr>
                <w:sz w:val="20"/>
              </w:rPr>
            </w:pPr>
          </w:p>
          <w:p w14:paraId="6D19811E">
            <w:pPr>
              <w:pStyle w:val="9"/>
              <w:rPr>
                <w:sz w:val="20"/>
              </w:rPr>
            </w:pPr>
          </w:p>
          <w:p w14:paraId="3F9526A9">
            <w:pPr>
              <w:pStyle w:val="9"/>
              <w:spacing w:before="10"/>
              <w:rPr>
                <w:sz w:val="14"/>
              </w:rPr>
            </w:pPr>
          </w:p>
          <w:p w14:paraId="5ABFEC3A">
            <w:pPr>
              <w:pStyle w:val="9"/>
              <w:spacing w:line="230" w:lineRule="auto"/>
              <w:ind w:left="33" w:right="75"/>
              <w:jc w:val="both"/>
              <w:rPr>
                <w:sz w:val="20"/>
              </w:rPr>
            </w:pPr>
            <w:r>
              <w:rPr>
                <w:spacing w:val="-2"/>
                <w:sz w:val="20"/>
              </w:rPr>
              <w:t>情节严重的，并处吊销种畜禽生产经营许可证或者</w:t>
            </w:r>
            <w:r>
              <w:rPr>
                <w:sz w:val="20"/>
              </w:rPr>
              <w:t>营业执照。</w:t>
            </w:r>
          </w:p>
        </w:tc>
      </w:tr>
      <w:tr w14:paraId="4C50BB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538" w:type="dxa"/>
            <w:vMerge w:val="continue"/>
            <w:tcBorders>
              <w:top w:val="nil"/>
            </w:tcBorders>
          </w:tcPr>
          <w:p w14:paraId="78F427B2">
            <w:pPr>
              <w:rPr>
                <w:sz w:val="2"/>
                <w:szCs w:val="2"/>
              </w:rPr>
            </w:pPr>
          </w:p>
        </w:tc>
        <w:tc>
          <w:tcPr>
            <w:tcW w:w="857" w:type="dxa"/>
            <w:vMerge w:val="continue"/>
            <w:tcBorders>
              <w:top w:val="nil"/>
            </w:tcBorders>
          </w:tcPr>
          <w:p w14:paraId="022050BA">
            <w:pPr>
              <w:rPr>
                <w:sz w:val="2"/>
                <w:szCs w:val="2"/>
              </w:rPr>
            </w:pPr>
          </w:p>
        </w:tc>
        <w:tc>
          <w:tcPr>
            <w:tcW w:w="1299" w:type="dxa"/>
            <w:vMerge w:val="continue"/>
            <w:tcBorders>
              <w:top w:val="nil"/>
            </w:tcBorders>
          </w:tcPr>
          <w:p w14:paraId="7AF12845">
            <w:pPr>
              <w:rPr>
                <w:sz w:val="2"/>
                <w:szCs w:val="2"/>
              </w:rPr>
            </w:pPr>
          </w:p>
        </w:tc>
        <w:tc>
          <w:tcPr>
            <w:tcW w:w="2127" w:type="dxa"/>
            <w:vMerge w:val="continue"/>
            <w:tcBorders>
              <w:top w:val="nil"/>
            </w:tcBorders>
          </w:tcPr>
          <w:p w14:paraId="05EA6ACA">
            <w:pPr>
              <w:rPr>
                <w:sz w:val="2"/>
                <w:szCs w:val="2"/>
              </w:rPr>
            </w:pPr>
          </w:p>
        </w:tc>
        <w:tc>
          <w:tcPr>
            <w:tcW w:w="6860" w:type="dxa"/>
            <w:vMerge w:val="continue"/>
            <w:tcBorders>
              <w:top w:val="nil"/>
            </w:tcBorders>
          </w:tcPr>
          <w:p w14:paraId="7CE08E2B">
            <w:pPr>
              <w:rPr>
                <w:sz w:val="2"/>
                <w:szCs w:val="2"/>
              </w:rPr>
            </w:pPr>
          </w:p>
        </w:tc>
        <w:tc>
          <w:tcPr>
            <w:tcW w:w="1201" w:type="dxa"/>
            <w:vMerge w:val="continue"/>
            <w:tcBorders>
              <w:top w:val="nil"/>
            </w:tcBorders>
          </w:tcPr>
          <w:p w14:paraId="66152A9D">
            <w:pPr>
              <w:rPr>
                <w:sz w:val="2"/>
                <w:szCs w:val="2"/>
              </w:rPr>
            </w:pPr>
          </w:p>
        </w:tc>
        <w:tc>
          <w:tcPr>
            <w:tcW w:w="2831" w:type="dxa"/>
          </w:tcPr>
          <w:p w14:paraId="2281C085">
            <w:pPr>
              <w:pStyle w:val="9"/>
              <w:spacing w:before="178" w:line="232" w:lineRule="auto"/>
              <w:ind w:left="36" w:right="139"/>
              <w:rPr>
                <w:sz w:val="20"/>
              </w:rPr>
            </w:pPr>
            <w:r>
              <w:rPr>
                <w:sz w:val="20"/>
              </w:rPr>
              <w:t>违法所得1万元以上不足3万元的</w:t>
            </w:r>
          </w:p>
        </w:tc>
        <w:tc>
          <w:tcPr>
            <w:tcW w:w="4612" w:type="dxa"/>
          </w:tcPr>
          <w:p w14:paraId="2314952B">
            <w:pPr>
              <w:pStyle w:val="9"/>
              <w:spacing w:before="178" w:line="232" w:lineRule="auto"/>
              <w:ind w:left="35" w:right="177"/>
              <w:rPr>
                <w:sz w:val="20"/>
              </w:rPr>
            </w:pPr>
            <w:r>
              <w:rPr>
                <w:spacing w:val="-1"/>
                <w:w w:val="95"/>
                <w:sz w:val="20"/>
              </w:rPr>
              <w:t xml:space="preserve">责令停止销售，没收违法销售的畜禽和违法所得， </w:t>
            </w:r>
            <w:r>
              <w:rPr>
                <w:sz w:val="20"/>
              </w:rPr>
              <w:t>并处2万元以上3.5万元以下罚款。</w:t>
            </w:r>
          </w:p>
        </w:tc>
        <w:tc>
          <w:tcPr>
            <w:tcW w:w="2320" w:type="dxa"/>
            <w:vMerge w:val="continue"/>
            <w:tcBorders>
              <w:top w:val="nil"/>
            </w:tcBorders>
          </w:tcPr>
          <w:p w14:paraId="7567EAED">
            <w:pPr>
              <w:rPr>
                <w:sz w:val="2"/>
                <w:szCs w:val="2"/>
              </w:rPr>
            </w:pPr>
          </w:p>
        </w:tc>
      </w:tr>
      <w:tr w14:paraId="2D20A9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trPr>
        <w:tc>
          <w:tcPr>
            <w:tcW w:w="538" w:type="dxa"/>
            <w:vMerge w:val="continue"/>
            <w:tcBorders>
              <w:top w:val="nil"/>
            </w:tcBorders>
          </w:tcPr>
          <w:p w14:paraId="5657EB47">
            <w:pPr>
              <w:rPr>
                <w:sz w:val="2"/>
                <w:szCs w:val="2"/>
              </w:rPr>
            </w:pPr>
          </w:p>
        </w:tc>
        <w:tc>
          <w:tcPr>
            <w:tcW w:w="857" w:type="dxa"/>
            <w:vMerge w:val="continue"/>
            <w:tcBorders>
              <w:top w:val="nil"/>
            </w:tcBorders>
          </w:tcPr>
          <w:p w14:paraId="142AA631">
            <w:pPr>
              <w:rPr>
                <w:sz w:val="2"/>
                <w:szCs w:val="2"/>
              </w:rPr>
            </w:pPr>
          </w:p>
        </w:tc>
        <w:tc>
          <w:tcPr>
            <w:tcW w:w="1299" w:type="dxa"/>
            <w:vMerge w:val="continue"/>
            <w:tcBorders>
              <w:top w:val="nil"/>
            </w:tcBorders>
          </w:tcPr>
          <w:p w14:paraId="5C89F6F2">
            <w:pPr>
              <w:rPr>
                <w:sz w:val="2"/>
                <w:szCs w:val="2"/>
              </w:rPr>
            </w:pPr>
          </w:p>
        </w:tc>
        <w:tc>
          <w:tcPr>
            <w:tcW w:w="2127" w:type="dxa"/>
          </w:tcPr>
          <w:p w14:paraId="4CA78FF2">
            <w:pPr>
              <w:pStyle w:val="9"/>
              <w:spacing w:before="125" w:line="230" w:lineRule="auto"/>
              <w:ind w:left="36" w:right="78"/>
              <w:jc w:val="both"/>
              <w:rPr>
                <w:sz w:val="20"/>
              </w:rPr>
            </w:pPr>
            <w:r>
              <w:rPr>
                <w:spacing w:val="-2"/>
                <w:sz w:val="20"/>
              </w:rPr>
              <w:t>对以低代别种畜禽冒充高代别种畜禽的行政处</w:t>
            </w:r>
            <w:r>
              <w:rPr>
                <w:sz w:val="20"/>
              </w:rPr>
              <w:t>罚</w:t>
            </w:r>
          </w:p>
        </w:tc>
        <w:tc>
          <w:tcPr>
            <w:tcW w:w="6860" w:type="dxa"/>
            <w:vMerge w:val="continue"/>
            <w:tcBorders>
              <w:top w:val="nil"/>
            </w:tcBorders>
          </w:tcPr>
          <w:p w14:paraId="2CF2A31D">
            <w:pPr>
              <w:rPr>
                <w:sz w:val="2"/>
                <w:szCs w:val="2"/>
              </w:rPr>
            </w:pPr>
          </w:p>
        </w:tc>
        <w:tc>
          <w:tcPr>
            <w:tcW w:w="1201" w:type="dxa"/>
            <w:vMerge w:val="continue"/>
            <w:tcBorders>
              <w:top w:val="nil"/>
            </w:tcBorders>
          </w:tcPr>
          <w:p w14:paraId="0FF05201">
            <w:pPr>
              <w:rPr>
                <w:sz w:val="2"/>
                <w:szCs w:val="2"/>
              </w:rPr>
            </w:pPr>
          </w:p>
        </w:tc>
        <w:tc>
          <w:tcPr>
            <w:tcW w:w="2831" w:type="dxa"/>
          </w:tcPr>
          <w:p w14:paraId="7600BCB1">
            <w:pPr>
              <w:pStyle w:val="9"/>
              <w:spacing w:before="4"/>
              <w:rPr>
                <w:sz w:val="19"/>
              </w:rPr>
            </w:pPr>
          </w:p>
          <w:p w14:paraId="28D0B581">
            <w:pPr>
              <w:pStyle w:val="9"/>
              <w:spacing w:line="232" w:lineRule="auto"/>
              <w:ind w:left="36" w:right="139"/>
              <w:rPr>
                <w:sz w:val="20"/>
              </w:rPr>
            </w:pPr>
            <w:r>
              <w:rPr>
                <w:sz w:val="20"/>
              </w:rPr>
              <w:t>违法所得3万元以上不足5万元的</w:t>
            </w:r>
          </w:p>
        </w:tc>
        <w:tc>
          <w:tcPr>
            <w:tcW w:w="4612" w:type="dxa"/>
          </w:tcPr>
          <w:p w14:paraId="5F50C0AF">
            <w:pPr>
              <w:pStyle w:val="9"/>
              <w:spacing w:before="4"/>
              <w:rPr>
                <w:sz w:val="19"/>
              </w:rPr>
            </w:pPr>
          </w:p>
          <w:p w14:paraId="36ECC8F3">
            <w:pPr>
              <w:pStyle w:val="9"/>
              <w:spacing w:line="232" w:lineRule="auto"/>
              <w:ind w:left="35" w:right="177"/>
              <w:rPr>
                <w:sz w:val="20"/>
              </w:rPr>
            </w:pPr>
            <w:r>
              <w:rPr>
                <w:spacing w:val="-1"/>
                <w:w w:val="95"/>
                <w:sz w:val="20"/>
              </w:rPr>
              <w:t xml:space="preserve">责令停止销售，没收违法销售的畜禽和违法所得， </w:t>
            </w:r>
            <w:r>
              <w:rPr>
                <w:sz w:val="20"/>
              </w:rPr>
              <w:t>并处3.5万元以上</w:t>
            </w:r>
            <w:r>
              <w:rPr>
                <w:spacing w:val="3"/>
                <w:sz w:val="20"/>
              </w:rPr>
              <w:t>5</w:t>
            </w:r>
            <w:r>
              <w:rPr>
                <w:sz w:val="20"/>
              </w:rPr>
              <w:t>万元以下罚款。</w:t>
            </w:r>
          </w:p>
        </w:tc>
        <w:tc>
          <w:tcPr>
            <w:tcW w:w="2320" w:type="dxa"/>
            <w:vMerge w:val="continue"/>
            <w:tcBorders>
              <w:top w:val="nil"/>
            </w:tcBorders>
          </w:tcPr>
          <w:p w14:paraId="21D05596">
            <w:pPr>
              <w:rPr>
                <w:sz w:val="2"/>
                <w:szCs w:val="2"/>
              </w:rPr>
            </w:pPr>
          </w:p>
        </w:tc>
      </w:tr>
      <w:tr w14:paraId="21F76A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465C16D3">
            <w:pPr>
              <w:rPr>
                <w:sz w:val="2"/>
                <w:szCs w:val="2"/>
              </w:rPr>
            </w:pPr>
          </w:p>
        </w:tc>
        <w:tc>
          <w:tcPr>
            <w:tcW w:w="857" w:type="dxa"/>
            <w:vMerge w:val="continue"/>
            <w:tcBorders>
              <w:top w:val="nil"/>
            </w:tcBorders>
          </w:tcPr>
          <w:p w14:paraId="1CF239A5">
            <w:pPr>
              <w:rPr>
                <w:sz w:val="2"/>
                <w:szCs w:val="2"/>
              </w:rPr>
            </w:pPr>
          </w:p>
        </w:tc>
        <w:tc>
          <w:tcPr>
            <w:tcW w:w="1299" w:type="dxa"/>
            <w:vMerge w:val="continue"/>
            <w:tcBorders>
              <w:top w:val="nil"/>
            </w:tcBorders>
          </w:tcPr>
          <w:p w14:paraId="5CD21367">
            <w:pPr>
              <w:rPr>
                <w:sz w:val="2"/>
                <w:szCs w:val="2"/>
              </w:rPr>
            </w:pPr>
          </w:p>
        </w:tc>
        <w:tc>
          <w:tcPr>
            <w:tcW w:w="2127" w:type="dxa"/>
            <w:vMerge w:val="restart"/>
          </w:tcPr>
          <w:p w14:paraId="5750F48D">
            <w:pPr>
              <w:pStyle w:val="9"/>
              <w:rPr>
                <w:sz w:val="20"/>
              </w:rPr>
            </w:pPr>
          </w:p>
          <w:p w14:paraId="2F45478D">
            <w:pPr>
              <w:pStyle w:val="9"/>
              <w:spacing w:before="8"/>
              <w:rPr>
                <w:sz w:val="26"/>
              </w:rPr>
            </w:pPr>
          </w:p>
          <w:p w14:paraId="27C588D3">
            <w:pPr>
              <w:pStyle w:val="9"/>
              <w:spacing w:before="1" w:line="230" w:lineRule="auto"/>
              <w:ind w:left="36" w:right="78"/>
              <w:jc w:val="both"/>
              <w:rPr>
                <w:sz w:val="20"/>
              </w:rPr>
            </w:pPr>
            <w:r>
              <w:rPr>
                <w:spacing w:val="-2"/>
                <w:sz w:val="20"/>
              </w:rPr>
              <w:t>对以不符合种用标准的畜禽冒充种畜禽的行政</w:t>
            </w:r>
            <w:r>
              <w:rPr>
                <w:sz w:val="20"/>
              </w:rPr>
              <w:t>处罚</w:t>
            </w:r>
          </w:p>
        </w:tc>
        <w:tc>
          <w:tcPr>
            <w:tcW w:w="6860" w:type="dxa"/>
            <w:vMerge w:val="continue"/>
            <w:tcBorders>
              <w:top w:val="nil"/>
            </w:tcBorders>
          </w:tcPr>
          <w:p w14:paraId="45F15BF3">
            <w:pPr>
              <w:rPr>
                <w:sz w:val="2"/>
                <w:szCs w:val="2"/>
              </w:rPr>
            </w:pPr>
          </w:p>
        </w:tc>
        <w:tc>
          <w:tcPr>
            <w:tcW w:w="1201" w:type="dxa"/>
            <w:vMerge w:val="restart"/>
          </w:tcPr>
          <w:p w14:paraId="3E6F6225">
            <w:pPr>
              <w:pStyle w:val="9"/>
              <w:rPr>
                <w:sz w:val="20"/>
              </w:rPr>
            </w:pPr>
          </w:p>
          <w:p w14:paraId="70BB9812">
            <w:pPr>
              <w:pStyle w:val="9"/>
              <w:rPr>
                <w:sz w:val="20"/>
              </w:rPr>
            </w:pPr>
          </w:p>
          <w:p w14:paraId="7749A75C">
            <w:pPr>
              <w:pStyle w:val="9"/>
              <w:rPr>
                <w:sz w:val="20"/>
              </w:rPr>
            </w:pPr>
          </w:p>
          <w:p w14:paraId="76EED589">
            <w:pPr>
              <w:pStyle w:val="9"/>
              <w:rPr>
                <w:sz w:val="20"/>
              </w:rPr>
            </w:pPr>
          </w:p>
          <w:p w14:paraId="6586F85A">
            <w:pPr>
              <w:pStyle w:val="9"/>
              <w:spacing w:before="5"/>
              <w:rPr>
                <w:sz w:val="23"/>
              </w:rPr>
            </w:pPr>
          </w:p>
          <w:p w14:paraId="239622E3">
            <w:pPr>
              <w:pStyle w:val="9"/>
              <w:spacing w:line="230" w:lineRule="auto"/>
              <w:ind w:left="37" w:right="22"/>
              <w:rPr>
                <w:sz w:val="20"/>
              </w:rPr>
            </w:pPr>
            <w:r>
              <w:rPr>
                <w:sz w:val="20"/>
              </w:rPr>
              <w:t>违法所得5万元以上的</w:t>
            </w:r>
          </w:p>
        </w:tc>
        <w:tc>
          <w:tcPr>
            <w:tcW w:w="2831" w:type="dxa"/>
          </w:tcPr>
          <w:p w14:paraId="16876753">
            <w:pPr>
              <w:pStyle w:val="9"/>
              <w:spacing w:before="161" w:line="230" w:lineRule="auto"/>
              <w:ind w:left="36" w:right="38"/>
              <w:rPr>
                <w:sz w:val="20"/>
              </w:rPr>
            </w:pPr>
            <w:r>
              <w:rPr>
                <w:sz w:val="20"/>
              </w:rPr>
              <w:t>违法所得5万元以上不足10万元的</w:t>
            </w:r>
          </w:p>
        </w:tc>
        <w:tc>
          <w:tcPr>
            <w:tcW w:w="4612" w:type="dxa"/>
          </w:tcPr>
          <w:p w14:paraId="5262120F">
            <w:pPr>
              <w:pStyle w:val="9"/>
              <w:spacing w:before="161" w:line="230" w:lineRule="auto"/>
              <w:ind w:left="35" w:right="177"/>
              <w:rPr>
                <w:sz w:val="20"/>
              </w:rPr>
            </w:pPr>
            <w:r>
              <w:rPr>
                <w:spacing w:val="-1"/>
                <w:w w:val="95"/>
                <w:sz w:val="20"/>
              </w:rPr>
              <w:t xml:space="preserve">责令停止销售，没收违法销售的畜禽和违法所得， </w:t>
            </w:r>
            <w:r>
              <w:rPr>
                <w:sz w:val="20"/>
              </w:rPr>
              <w:t>并处违法所得1倍以上2倍以下罚款。</w:t>
            </w:r>
          </w:p>
        </w:tc>
        <w:tc>
          <w:tcPr>
            <w:tcW w:w="2320" w:type="dxa"/>
            <w:vMerge w:val="continue"/>
            <w:tcBorders>
              <w:top w:val="nil"/>
            </w:tcBorders>
          </w:tcPr>
          <w:p w14:paraId="4AA09AB2">
            <w:pPr>
              <w:rPr>
                <w:sz w:val="2"/>
                <w:szCs w:val="2"/>
              </w:rPr>
            </w:pPr>
          </w:p>
        </w:tc>
      </w:tr>
      <w:tr w14:paraId="4E78DA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5" w:hRule="atLeast"/>
        </w:trPr>
        <w:tc>
          <w:tcPr>
            <w:tcW w:w="538" w:type="dxa"/>
            <w:vMerge w:val="continue"/>
            <w:tcBorders>
              <w:top w:val="nil"/>
            </w:tcBorders>
          </w:tcPr>
          <w:p w14:paraId="156D7C3B">
            <w:pPr>
              <w:rPr>
                <w:sz w:val="2"/>
                <w:szCs w:val="2"/>
              </w:rPr>
            </w:pPr>
          </w:p>
        </w:tc>
        <w:tc>
          <w:tcPr>
            <w:tcW w:w="857" w:type="dxa"/>
            <w:vMerge w:val="continue"/>
            <w:tcBorders>
              <w:top w:val="nil"/>
            </w:tcBorders>
          </w:tcPr>
          <w:p w14:paraId="25F356C7">
            <w:pPr>
              <w:rPr>
                <w:sz w:val="2"/>
                <w:szCs w:val="2"/>
              </w:rPr>
            </w:pPr>
          </w:p>
        </w:tc>
        <w:tc>
          <w:tcPr>
            <w:tcW w:w="1299" w:type="dxa"/>
            <w:vMerge w:val="continue"/>
            <w:tcBorders>
              <w:top w:val="nil"/>
            </w:tcBorders>
          </w:tcPr>
          <w:p w14:paraId="5E4AEC74">
            <w:pPr>
              <w:rPr>
                <w:sz w:val="2"/>
                <w:szCs w:val="2"/>
              </w:rPr>
            </w:pPr>
          </w:p>
        </w:tc>
        <w:tc>
          <w:tcPr>
            <w:tcW w:w="2127" w:type="dxa"/>
            <w:vMerge w:val="continue"/>
            <w:tcBorders>
              <w:top w:val="nil"/>
            </w:tcBorders>
          </w:tcPr>
          <w:p w14:paraId="07E9CCEB">
            <w:pPr>
              <w:rPr>
                <w:sz w:val="2"/>
                <w:szCs w:val="2"/>
              </w:rPr>
            </w:pPr>
          </w:p>
        </w:tc>
        <w:tc>
          <w:tcPr>
            <w:tcW w:w="6860" w:type="dxa"/>
            <w:vMerge w:val="continue"/>
            <w:tcBorders>
              <w:top w:val="nil"/>
            </w:tcBorders>
          </w:tcPr>
          <w:p w14:paraId="1ED9B40B">
            <w:pPr>
              <w:rPr>
                <w:sz w:val="2"/>
                <w:szCs w:val="2"/>
              </w:rPr>
            </w:pPr>
          </w:p>
        </w:tc>
        <w:tc>
          <w:tcPr>
            <w:tcW w:w="1201" w:type="dxa"/>
            <w:vMerge w:val="continue"/>
            <w:tcBorders>
              <w:top w:val="nil"/>
            </w:tcBorders>
          </w:tcPr>
          <w:p w14:paraId="7D1F446F">
            <w:pPr>
              <w:rPr>
                <w:sz w:val="2"/>
                <w:szCs w:val="2"/>
              </w:rPr>
            </w:pPr>
          </w:p>
        </w:tc>
        <w:tc>
          <w:tcPr>
            <w:tcW w:w="2831" w:type="dxa"/>
          </w:tcPr>
          <w:p w14:paraId="0FE7A89E">
            <w:pPr>
              <w:pStyle w:val="9"/>
              <w:spacing w:before="2"/>
              <w:rPr>
                <w:sz w:val="25"/>
              </w:rPr>
            </w:pPr>
          </w:p>
          <w:p w14:paraId="37440337">
            <w:pPr>
              <w:pStyle w:val="9"/>
              <w:spacing w:line="230" w:lineRule="auto"/>
              <w:ind w:left="36" w:right="137"/>
              <w:rPr>
                <w:sz w:val="20"/>
              </w:rPr>
            </w:pPr>
            <w:r>
              <w:rPr>
                <w:sz w:val="20"/>
              </w:rPr>
              <w:t>违法所得10万元以上不足15万元的</w:t>
            </w:r>
          </w:p>
        </w:tc>
        <w:tc>
          <w:tcPr>
            <w:tcW w:w="4612" w:type="dxa"/>
          </w:tcPr>
          <w:p w14:paraId="217CC4DC">
            <w:pPr>
              <w:pStyle w:val="9"/>
              <w:spacing w:before="2"/>
              <w:rPr>
                <w:sz w:val="25"/>
              </w:rPr>
            </w:pPr>
          </w:p>
          <w:p w14:paraId="2CE6505F">
            <w:pPr>
              <w:pStyle w:val="9"/>
              <w:spacing w:line="230" w:lineRule="auto"/>
              <w:ind w:left="35" w:right="177"/>
              <w:rPr>
                <w:sz w:val="20"/>
              </w:rPr>
            </w:pPr>
            <w:r>
              <w:rPr>
                <w:spacing w:val="-1"/>
                <w:w w:val="95"/>
                <w:sz w:val="20"/>
              </w:rPr>
              <w:t xml:space="preserve">责令停止销售，没收违法销售的畜禽和违法所得， </w:t>
            </w:r>
            <w:r>
              <w:rPr>
                <w:sz w:val="20"/>
              </w:rPr>
              <w:t>并处违法所得2倍以上4倍以下罚款。</w:t>
            </w:r>
          </w:p>
        </w:tc>
        <w:tc>
          <w:tcPr>
            <w:tcW w:w="2320" w:type="dxa"/>
            <w:vMerge w:val="continue"/>
            <w:tcBorders>
              <w:top w:val="nil"/>
            </w:tcBorders>
          </w:tcPr>
          <w:p w14:paraId="181EAE0A">
            <w:pPr>
              <w:rPr>
                <w:sz w:val="2"/>
                <w:szCs w:val="2"/>
              </w:rPr>
            </w:pPr>
          </w:p>
        </w:tc>
      </w:tr>
      <w:tr w14:paraId="7E30CF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7443D4FD">
            <w:pPr>
              <w:rPr>
                <w:sz w:val="2"/>
                <w:szCs w:val="2"/>
              </w:rPr>
            </w:pPr>
          </w:p>
        </w:tc>
        <w:tc>
          <w:tcPr>
            <w:tcW w:w="857" w:type="dxa"/>
            <w:vMerge w:val="continue"/>
            <w:tcBorders>
              <w:top w:val="nil"/>
            </w:tcBorders>
          </w:tcPr>
          <w:p w14:paraId="1CEDE003">
            <w:pPr>
              <w:rPr>
                <w:sz w:val="2"/>
                <w:szCs w:val="2"/>
              </w:rPr>
            </w:pPr>
          </w:p>
        </w:tc>
        <w:tc>
          <w:tcPr>
            <w:tcW w:w="1299" w:type="dxa"/>
            <w:vMerge w:val="continue"/>
            <w:tcBorders>
              <w:top w:val="nil"/>
            </w:tcBorders>
          </w:tcPr>
          <w:p w14:paraId="50A9E7AE">
            <w:pPr>
              <w:rPr>
                <w:sz w:val="2"/>
                <w:szCs w:val="2"/>
              </w:rPr>
            </w:pPr>
          </w:p>
        </w:tc>
        <w:tc>
          <w:tcPr>
            <w:tcW w:w="2127" w:type="dxa"/>
          </w:tcPr>
          <w:p w14:paraId="73B79092">
            <w:pPr>
              <w:pStyle w:val="9"/>
              <w:spacing w:before="2"/>
              <w:rPr>
                <w:sz w:val="28"/>
              </w:rPr>
            </w:pPr>
          </w:p>
          <w:p w14:paraId="329FE06B">
            <w:pPr>
              <w:pStyle w:val="9"/>
              <w:spacing w:line="230" w:lineRule="auto"/>
              <w:ind w:left="36" w:right="35"/>
              <w:rPr>
                <w:sz w:val="20"/>
              </w:rPr>
            </w:pPr>
            <w:r>
              <w:rPr>
                <w:sz w:val="20"/>
              </w:rPr>
              <w:t>对销售未经批准进口的种畜禽的行政处罚</w:t>
            </w:r>
          </w:p>
        </w:tc>
        <w:tc>
          <w:tcPr>
            <w:tcW w:w="6860" w:type="dxa"/>
            <w:vMerge w:val="continue"/>
            <w:tcBorders>
              <w:top w:val="nil"/>
            </w:tcBorders>
          </w:tcPr>
          <w:p w14:paraId="2B0BF3A4">
            <w:pPr>
              <w:rPr>
                <w:sz w:val="2"/>
                <w:szCs w:val="2"/>
              </w:rPr>
            </w:pPr>
          </w:p>
        </w:tc>
        <w:tc>
          <w:tcPr>
            <w:tcW w:w="1201" w:type="dxa"/>
            <w:vMerge w:val="continue"/>
            <w:tcBorders>
              <w:top w:val="nil"/>
            </w:tcBorders>
          </w:tcPr>
          <w:p w14:paraId="68E983C1">
            <w:pPr>
              <w:rPr>
                <w:sz w:val="2"/>
                <w:szCs w:val="2"/>
              </w:rPr>
            </w:pPr>
          </w:p>
        </w:tc>
        <w:tc>
          <w:tcPr>
            <w:tcW w:w="2831" w:type="dxa"/>
          </w:tcPr>
          <w:p w14:paraId="0286E875">
            <w:pPr>
              <w:pStyle w:val="9"/>
              <w:rPr>
                <w:sz w:val="20"/>
              </w:rPr>
            </w:pPr>
          </w:p>
          <w:p w14:paraId="4E0E99BA">
            <w:pPr>
              <w:pStyle w:val="9"/>
              <w:spacing w:before="2"/>
              <w:rPr>
                <w:sz w:val="17"/>
              </w:rPr>
            </w:pPr>
          </w:p>
          <w:p w14:paraId="64E4179A">
            <w:pPr>
              <w:pStyle w:val="9"/>
              <w:spacing w:before="1"/>
              <w:ind w:left="36"/>
              <w:rPr>
                <w:sz w:val="20"/>
              </w:rPr>
            </w:pPr>
            <w:r>
              <w:rPr>
                <w:sz w:val="20"/>
              </w:rPr>
              <w:t>违法所得15万元以上的</w:t>
            </w:r>
          </w:p>
        </w:tc>
        <w:tc>
          <w:tcPr>
            <w:tcW w:w="4612" w:type="dxa"/>
          </w:tcPr>
          <w:p w14:paraId="5D1BF174">
            <w:pPr>
              <w:pStyle w:val="9"/>
              <w:spacing w:before="2"/>
              <w:rPr>
                <w:sz w:val="28"/>
              </w:rPr>
            </w:pPr>
          </w:p>
          <w:p w14:paraId="5B8885EB">
            <w:pPr>
              <w:pStyle w:val="9"/>
              <w:spacing w:line="230" w:lineRule="auto"/>
              <w:ind w:left="35" w:right="177"/>
              <w:rPr>
                <w:sz w:val="20"/>
              </w:rPr>
            </w:pPr>
            <w:r>
              <w:rPr>
                <w:spacing w:val="-1"/>
                <w:w w:val="95"/>
                <w:sz w:val="20"/>
              </w:rPr>
              <w:t xml:space="preserve">责令停止销售，没收违法销售的畜禽和违法所得， </w:t>
            </w:r>
            <w:r>
              <w:rPr>
                <w:sz w:val="20"/>
              </w:rPr>
              <w:t>并处违法所得4倍以上5倍以下罚款。</w:t>
            </w:r>
          </w:p>
        </w:tc>
        <w:tc>
          <w:tcPr>
            <w:tcW w:w="2320" w:type="dxa"/>
            <w:vMerge w:val="continue"/>
            <w:tcBorders>
              <w:top w:val="nil"/>
            </w:tcBorders>
          </w:tcPr>
          <w:p w14:paraId="5FF549AE">
            <w:pPr>
              <w:rPr>
                <w:sz w:val="2"/>
                <w:szCs w:val="2"/>
              </w:rPr>
            </w:pPr>
          </w:p>
        </w:tc>
      </w:tr>
    </w:tbl>
    <w:p w14:paraId="73E80882">
      <w:pPr>
        <w:spacing w:after="0"/>
        <w:rPr>
          <w:sz w:val="2"/>
          <w:szCs w:val="2"/>
        </w:rPr>
        <w:sectPr>
          <w:footerReference r:id="rId13" w:type="default"/>
          <w:pgSz w:w="23820" w:h="16840" w:orient="landscape"/>
          <w:pgMar w:top="820" w:right="420" w:bottom="720" w:left="460" w:header="0" w:footer="532" w:gutter="0"/>
          <w:pgNumType w:start="7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1200"/>
        <w:gridCol w:w="2830"/>
        <w:gridCol w:w="6929"/>
      </w:tblGrid>
      <w:tr w14:paraId="1D0117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660FDDF1">
            <w:pPr>
              <w:pStyle w:val="9"/>
              <w:spacing w:before="7"/>
              <w:rPr>
                <w:sz w:val="17"/>
              </w:rPr>
            </w:pPr>
          </w:p>
          <w:p w14:paraId="256B5F97">
            <w:pPr>
              <w:pStyle w:val="9"/>
              <w:ind w:left="76"/>
              <w:rPr>
                <w:b/>
                <w:sz w:val="20"/>
              </w:rPr>
            </w:pPr>
            <w:r>
              <w:rPr>
                <w:b/>
                <w:sz w:val="20"/>
              </w:rPr>
              <w:t>序号</w:t>
            </w:r>
          </w:p>
        </w:tc>
        <w:tc>
          <w:tcPr>
            <w:tcW w:w="857" w:type="dxa"/>
          </w:tcPr>
          <w:p w14:paraId="6A843932">
            <w:pPr>
              <w:pStyle w:val="9"/>
              <w:spacing w:before="111" w:line="230" w:lineRule="auto"/>
              <w:ind w:left="234" w:right="199"/>
              <w:rPr>
                <w:b/>
                <w:sz w:val="20"/>
              </w:rPr>
            </w:pPr>
            <w:r>
              <w:rPr>
                <w:b/>
                <w:sz w:val="20"/>
              </w:rPr>
              <w:t>事项类别</w:t>
            </w:r>
          </w:p>
        </w:tc>
        <w:tc>
          <w:tcPr>
            <w:tcW w:w="3425" w:type="dxa"/>
          </w:tcPr>
          <w:p w14:paraId="54FD8979">
            <w:pPr>
              <w:pStyle w:val="9"/>
              <w:spacing w:before="7"/>
              <w:rPr>
                <w:sz w:val="17"/>
              </w:rPr>
            </w:pPr>
          </w:p>
          <w:p w14:paraId="5249F18B">
            <w:pPr>
              <w:pStyle w:val="9"/>
              <w:ind w:left="1297" w:right="1264"/>
              <w:jc w:val="center"/>
              <w:rPr>
                <w:b/>
                <w:sz w:val="20"/>
              </w:rPr>
            </w:pPr>
            <w:r>
              <w:rPr>
                <w:b/>
                <w:sz w:val="20"/>
              </w:rPr>
              <w:t>事项名称</w:t>
            </w:r>
          </w:p>
        </w:tc>
        <w:tc>
          <w:tcPr>
            <w:tcW w:w="6859" w:type="dxa"/>
          </w:tcPr>
          <w:p w14:paraId="7F49BD3E">
            <w:pPr>
              <w:pStyle w:val="9"/>
              <w:spacing w:before="7"/>
              <w:rPr>
                <w:sz w:val="17"/>
              </w:rPr>
            </w:pPr>
          </w:p>
          <w:p w14:paraId="2BDBF6F9">
            <w:pPr>
              <w:pStyle w:val="9"/>
              <w:ind w:left="3013" w:right="2982"/>
              <w:jc w:val="center"/>
              <w:rPr>
                <w:b/>
                <w:sz w:val="20"/>
              </w:rPr>
            </w:pPr>
            <w:r>
              <w:rPr>
                <w:b/>
                <w:sz w:val="20"/>
              </w:rPr>
              <w:t>实施依据</w:t>
            </w:r>
          </w:p>
        </w:tc>
        <w:tc>
          <w:tcPr>
            <w:tcW w:w="4030" w:type="dxa"/>
            <w:gridSpan w:val="2"/>
          </w:tcPr>
          <w:p w14:paraId="1F9FEB9F">
            <w:pPr>
              <w:pStyle w:val="9"/>
              <w:spacing w:before="7"/>
              <w:rPr>
                <w:sz w:val="17"/>
              </w:rPr>
            </w:pPr>
          </w:p>
          <w:p w14:paraId="141E24CA">
            <w:pPr>
              <w:pStyle w:val="9"/>
              <w:ind w:left="1597" w:right="1565"/>
              <w:jc w:val="center"/>
              <w:rPr>
                <w:b/>
                <w:sz w:val="20"/>
              </w:rPr>
            </w:pPr>
            <w:r>
              <w:rPr>
                <w:b/>
                <w:sz w:val="20"/>
              </w:rPr>
              <w:t>适用情形</w:t>
            </w:r>
          </w:p>
        </w:tc>
        <w:tc>
          <w:tcPr>
            <w:tcW w:w="6929" w:type="dxa"/>
          </w:tcPr>
          <w:p w14:paraId="4E931708">
            <w:pPr>
              <w:pStyle w:val="9"/>
              <w:spacing w:before="7"/>
              <w:rPr>
                <w:sz w:val="17"/>
              </w:rPr>
            </w:pPr>
          </w:p>
          <w:p w14:paraId="081D92BE">
            <w:pPr>
              <w:pStyle w:val="9"/>
              <w:ind w:left="3047" w:right="3014"/>
              <w:jc w:val="center"/>
              <w:rPr>
                <w:b/>
                <w:sz w:val="20"/>
              </w:rPr>
            </w:pPr>
            <w:r>
              <w:rPr>
                <w:b/>
                <w:sz w:val="20"/>
              </w:rPr>
              <w:t>裁量标准</w:t>
            </w:r>
          </w:p>
        </w:tc>
      </w:tr>
      <w:tr w14:paraId="770844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trPr>
        <w:tc>
          <w:tcPr>
            <w:tcW w:w="538" w:type="dxa"/>
            <w:vMerge w:val="restart"/>
          </w:tcPr>
          <w:p w14:paraId="63D22EF2">
            <w:pPr>
              <w:pStyle w:val="9"/>
              <w:rPr>
                <w:sz w:val="20"/>
              </w:rPr>
            </w:pPr>
          </w:p>
          <w:p w14:paraId="57FDA350">
            <w:pPr>
              <w:pStyle w:val="9"/>
              <w:rPr>
                <w:sz w:val="20"/>
              </w:rPr>
            </w:pPr>
          </w:p>
          <w:p w14:paraId="24C8B0B4">
            <w:pPr>
              <w:pStyle w:val="9"/>
              <w:rPr>
                <w:sz w:val="20"/>
              </w:rPr>
            </w:pPr>
          </w:p>
          <w:p w14:paraId="7F5C0F1E">
            <w:pPr>
              <w:pStyle w:val="9"/>
              <w:rPr>
                <w:sz w:val="20"/>
              </w:rPr>
            </w:pPr>
          </w:p>
          <w:p w14:paraId="460AB578">
            <w:pPr>
              <w:pStyle w:val="9"/>
              <w:rPr>
                <w:sz w:val="20"/>
              </w:rPr>
            </w:pPr>
          </w:p>
          <w:p w14:paraId="794740C4">
            <w:pPr>
              <w:pStyle w:val="9"/>
              <w:rPr>
                <w:sz w:val="20"/>
              </w:rPr>
            </w:pPr>
          </w:p>
          <w:p w14:paraId="433B916F">
            <w:pPr>
              <w:pStyle w:val="9"/>
              <w:spacing w:before="6"/>
              <w:rPr>
                <w:sz w:val="23"/>
              </w:rPr>
            </w:pPr>
          </w:p>
          <w:p w14:paraId="347D852A">
            <w:pPr>
              <w:pStyle w:val="9"/>
              <w:ind w:left="177"/>
              <w:rPr>
                <w:sz w:val="20"/>
              </w:rPr>
            </w:pPr>
            <w:r>
              <w:rPr>
                <w:sz w:val="20"/>
              </w:rPr>
              <w:t>51</w:t>
            </w:r>
          </w:p>
        </w:tc>
        <w:tc>
          <w:tcPr>
            <w:tcW w:w="857" w:type="dxa"/>
            <w:vMerge w:val="restart"/>
          </w:tcPr>
          <w:p w14:paraId="49F8EB77">
            <w:pPr>
              <w:pStyle w:val="9"/>
              <w:rPr>
                <w:sz w:val="20"/>
              </w:rPr>
            </w:pPr>
          </w:p>
          <w:p w14:paraId="05B0F2D6">
            <w:pPr>
              <w:pStyle w:val="9"/>
              <w:rPr>
                <w:sz w:val="20"/>
              </w:rPr>
            </w:pPr>
          </w:p>
          <w:p w14:paraId="2DF69CCC">
            <w:pPr>
              <w:pStyle w:val="9"/>
              <w:rPr>
                <w:sz w:val="20"/>
              </w:rPr>
            </w:pPr>
          </w:p>
          <w:p w14:paraId="41210875">
            <w:pPr>
              <w:pStyle w:val="9"/>
              <w:rPr>
                <w:sz w:val="20"/>
              </w:rPr>
            </w:pPr>
          </w:p>
          <w:p w14:paraId="3B568D6F">
            <w:pPr>
              <w:pStyle w:val="9"/>
              <w:rPr>
                <w:sz w:val="20"/>
              </w:rPr>
            </w:pPr>
          </w:p>
          <w:p w14:paraId="56071B67">
            <w:pPr>
              <w:pStyle w:val="9"/>
              <w:rPr>
                <w:sz w:val="20"/>
              </w:rPr>
            </w:pPr>
          </w:p>
          <w:p w14:paraId="74B1FBDB">
            <w:pPr>
              <w:pStyle w:val="9"/>
              <w:spacing w:before="6"/>
              <w:rPr>
                <w:sz w:val="23"/>
              </w:rPr>
            </w:pPr>
          </w:p>
          <w:p w14:paraId="31602DB5">
            <w:pPr>
              <w:pStyle w:val="9"/>
              <w:ind w:left="236"/>
              <w:rPr>
                <w:sz w:val="20"/>
              </w:rPr>
            </w:pPr>
            <w:r>
              <w:rPr>
                <w:sz w:val="20"/>
              </w:rPr>
              <w:t>畜牧</w:t>
            </w:r>
          </w:p>
        </w:tc>
        <w:tc>
          <w:tcPr>
            <w:tcW w:w="3425" w:type="dxa"/>
            <w:vMerge w:val="restart"/>
          </w:tcPr>
          <w:p w14:paraId="54F26514">
            <w:pPr>
              <w:pStyle w:val="9"/>
              <w:rPr>
                <w:sz w:val="20"/>
              </w:rPr>
            </w:pPr>
          </w:p>
          <w:p w14:paraId="29611E6A">
            <w:pPr>
              <w:pStyle w:val="9"/>
              <w:rPr>
                <w:sz w:val="20"/>
              </w:rPr>
            </w:pPr>
          </w:p>
          <w:p w14:paraId="229728F0">
            <w:pPr>
              <w:pStyle w:val="9"/>
              <w:rPr>
                <w:sz w:val="20"/>
              </w:rPr>
            </w:pPr>
          </w:p>
          <w:p w14:paraId="74A2A8FC">
            <w:pPr>
              <w:pStyle w:val="9"/>
              <w:rPr>
                <w:sz w:val="20"/>
              </w:rPr>
            </w:pPr>
          </w:p>
          <w:p w14:paraId="5E49AA2F">
            <w:pPr>
              <w:pStyle w:val="9"/>
              <w:rPr>
                <w:sz w:val="20"/>
              </w:rPr>
            </w:pPr>
          </w:p>
          <w:p w14:paraId="246CD593">
            <w:pPr>
              <w:pStyle w:val="9"/>
              <w:spacing w:before="10"/>
              <w:rPr>
                <w:sz w:val="24"/>
              </w:rPr>
            </w:pPr>
          </w:p>
          <w:p w14:paraId="24620B5E">
            <w:pPr>
              <w:pStyle w:val="9"/>
              <w:spacing w:line="230" w:lineRule="auto"/>
              <w:ind w:left="39" w:right="179"/>
              <w:jc w:val="both"/>
              <w:rPr>
                <w:sz w:val="20"/>
              </w:rPr>
            </w:pPr>
            <w:r>
              <w:rPr>
                <w:w w:val="95"/>
                <w:sz w:val="20"/>
              </w:rPr>
              <w:t>对兴办畜禽养殖场未备案，畜禽养殖场未建立养殖档案或者未按照规定保</w:t>
            </w:r>
            <w:r>
              <w:rPr>
                <w:sz w:val="20"/>
              </w:rPr>
              <w:t>存养殖档案的行政处罚</w:t>
            </w:r>
          </w:p>
        </w:tc>
        <w:tc>
          <w:tcPr>
            <w:tcW w:w="6859" w:type="dxa"/>
            <w:vMerge w:val="restart"/>
          </w:tcPr>
          <w:p w14:paraId="77B75FA4">
            <w:pPr>
              <w:pStyle w:val="9"/>
              <w:rPr>
                <w:sz w:val="20"/>
              </w:rPr>
            </w:pPr>
          </w:p>
          <w:p w14:paraId="34B17EF3">
            <w:pPr>
              <w:pStyle w:val="9"/>
              <w:rPr>
                <w:sz w:val="20"/>
              </w:rPr>
            </w:pPr>
          </w:p>
          <w:p w14:paraId="5382F0DC">
            <w:pPr>
              <w:pStyle w:val="9"/>
              <w:rPr>
                <w:sz w:val="20"/>
              </w:rPr>
            </w:pPr>
          </w:p>
          <w:p w14:paraId="7AEC862C">
            <w:pPr>
              <w:pStyle w:val="9"/>
              <w:rPr>
                <w:sz w:val="16"/>
              </w:rPr>
            </w:pPr>
          </w:p>
          <w:p w14:paraId="78E3A9AF">
            <w:pPr>
              <w:pStyle w:val="9"/>
              <w:spacing w:line="252" w:lineRule="exact"/>
              <w:ind w:left="39"/>
              <w:rPr>
                <w:b/>
                <w:sz w:val="20"/>
              </w:rPr>
            </w:pPr>
            <w:r>
              <w:rPr>
                <w:b/>
                <w:sz w:val="20"/>
              </w:rPr>
              <w:t>1.《中华人民共和国畜牧法》（2022修订）</w:t>
            </w:r>
          </w:p>
          <w:p w14:paraId="05AB933E">
            <w:pPr>
              <w:pStyle w:val="9"/>
              <w:spacing w:before="4" w:line="230" w:lineRule="auto"/>
              <w:ind w:left="39" w:right="32"/>
              <w:rPr>
                <w:sz w:val="20"/>
              </w:rPr>
            </w:pPr>
            <w:r>
              <w:rPr>
                <w:b/>
                <w:spacing w:val="16"/>
                <w:sz w:val="20"/>
              </w:rPr>
              <w:t xml:space="preserve">第八十六条 </w:t>
            </w:r>
            <w:r>
              <w:rPr>
                <w:sz w:val="20"/>
              </w:rPr>
              <w:t>违反本法规定，兴办畜禽养殖场未备案，畜禽养殖场未建</w:t>
            </w:r>
            <w:r>
              <w:rPr>
                <w:spacing w:val="-1"/>
                <w:w w:val="95"/>
                <w:sz w:val="20"/>
              </w:rPr>
              <w:t>立养殖档案或者未按照规定保存养殖档案的，由县级以上地方人民政府农业农</w:t>
            </w:r>
            <w:r>
              <w:rPr>
                <w:sz w:val="20"/>
              </w:rPr>
              <w:t>村主管部门责令限期改正，可以处一万元以下罚款。</w:t>
            </w:r>
          </w:p>
          <w:p w14:paraId="531CBCD8">
            <w:pPr>
              <w:pStyle w:val="9"/>
              <w:spacing w:line="245" w:lineRule="exact"/>
              <w:ind w:left="39"/>
              <w:rPr>
                <w:b/>
                <w:sz w:val="20"/>
              </w:rPr>
            </w:pPr>
            <w:r>
              <w:rPr>
                <w:b/>
                <w:sz w:val="20"/>
              </w:rPr>
              <w:t>2.《中华人民共和国动物防疫法》(2021修订)</w:t>
            </w:r>
          </w:p>
          <w:p w14:paraId="1700EBC6">
            <w:pPr>
              <w:pStyle w:val="9"/>
              <w:spacing w:before="3" w:line="230" w:lineRule="auto"/>
              <w:ind w:left="39" w:right="32"/>
              <w:rPr>
                <w:sz w:val="20"/>
              </w:rPr>
            </w:pPr>
            <w:r>
              <w:rPr>
                <w:b/>
                <w:spacing w:val="16"/>
                <w:sz w:val="20"/>
              </w:rPr>
              <w:t xml:space="preserve">第九十三条 </w:t>
            </w:r>
            <w:r>
              <w:rPr>
                <w:sz w:val="20"/>
              </w:rPr>
              <w:t>违反本法规定，对经强制免疫的动物未按照规定建立免疫</w:t>
            </w:r>
            <w:r>
              <w:rPr>
                <w:spacing w:val="-1"/>
                <w:w w:val="95"/>
                <w:sz w:val="20"/>
              </w:rPr>
              <w:t>档案，或者未按照规定加施畜禽标识的，依照《中华人民共和国畜牧法》的有</w:t>
            </w:r>
            <w:r>
              <w:rPr>
                <w:sz w:val="20"/>
              </w:rPr>
              <w:t>关规定处罚。</w:t>
            </w:r>
          </w:p>
        </w:tc>
        <w:tc>
          <w:tcPr>
            <w:tcW w:w="4030" w:type="dxa"/>
            <w:gridSpan w:val="2"/>
          </w:tcPr>
          <w:p w14:paraId="4582623B">
            <w:pPr>
              <w:pStyle w:val="9"/>
              <w:spacing w:before="123" w:line="232" w:lineRule="auto"/>
              <w:ind w:left="39" w:right="181"/>
              <w:jc w:val="both"/>
              <w:rPr>
                <w:sz w:val="20"/>
              </w:rPr>
            </w:pPr>
            <w:r>
              <w:rPr>
                <w:w w:val="95"/>
                <w:sz w:val="20"/>
              </w:rPr>
              <w:t>同时满足以下条件的：1.首次违法；2</w:t>
            </w:r>
            <w:r>
              <w:rPr>
                <w:spacing w:val="-5"/>
                <w:w w:val="95"/>
                <w:sz w:val="20"/>
              </w:rPr>
              <w:t xml:space="preserve">.未发 </w:t>
            </w:r>
            <w:r>
              <w:rPr>
                <w:w w:val="95"/>
                <w:sz w:val="20"/>
              </w:rPr>
              <w:t>生动物疫病；3.</w:t>
            </w:r>
            <w:r>
              <w:rPr>
                <w:spacing w:val="-2"/>
                <w:w w:val="95"/>
                <w:sz w:val="20"/>
              </w:rPr>
              <w:t>违法行为发生地、发生时无</w:t>
            </w:r>
            <w:r>
              <w:rPr>
                <w:sz w:val="20"/>
              </w:rPr>
              <w:t>重大动物疫情；4.在责令改正期限内改正</w:t>
            </w:r>
          </w:p>
        </w:tc>
        <w:tc>
          <w:tcPr>
            <w:tcW w:w="6929" w:type="dxa"/>
          </w:tcPr>
          <w:p w14:paraId="7C02B0FC">
            <w:pPr>
              <w:pStyle w:val="9"/>
              <w:spacing w:before="5"/>
              <w:rPr>
                <w:sz w:val="28"/>
              </w:rPr>
            </w:pPr>
          </w:p>
          <w:p w14:paraId="5D085226">
            <w:pPr>
              <w:pStyle w:val="9"/>
              <w:ind w:left="39"/>
              <w:rPr>
                <w:sz w:val="20"/>
              </w:rPr>
            </w:pPr>
            <w:r>
              <w:rPr>
                <w:sz w:val="20"/>
              </w:rPr>
              <w:t>可以不予行政处罚。</w:t>
            </w:r>
          </w:p>
        </w:tc>
      </w:tr>
      <w:tr w14:paraId="787FC3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trPr>
        <w:tc>
          <w:tcPr>
            <w:tcW w:w="538" w:type="dxa"/>
            <w:vMerge w:val="continue"/>
            <w:tcBorders>
              <w:top w:val="nil"/>
            </w:tcBorders>
          </w:tcPr>
          <w:p w14:paraId="5563F7F5">
            <w:pPr>
              <w:rPr>
                <w:sz w:val="2"/>
                <w:szCs w:val="2"/>
              </w:rPr>
            </w:pPr>
          </w:p>
        </w:tc>
        <w:tc>
          <w:tcPr>
            <w:tcW w:w="857" w:type="dxa"/>
            <w:vMerge w:val="continue"/>
            <w:tcBorders>
              <w:top w:val="nil"/>
            </w:tcBorders>
          </w:tcPr>
          <w:p w14:paraId="2251E7F5">
            <w:pPr>
              <w:rPr>
                <w:sz w:val="2"/>
                <w:szCs w:val="2"/>
              </w:rPr>
            </w:pPr>
          </w:p>
        </w:tc>
        <w:tc>
          <w:tcPr>
            <w:tcW w:w="3425" w:type="dxa"/>
            <w:vMerge w:val="continue"/>
            <w:tcBorders>
              <w:top w:val="nil"/>
            </w:tcBorders>
          </w:tcPr>
          <w:p w14:paraId="3D81DC7B">
            <w:pPr>
              <w:rPr>
                <w:sz w:val="2"/>
                <w:szCs w:val="2"/>
              </w:rPr>
            </w:pPr>
          </w:p>
        </w:tc>
        <w:tc>
          <w:tcPr>
            <w:tcW w:w="6859" w:type="dxa"/>
            <w:vMerge w:val="continue"/>
            <w:tcBorders>
              <w:top w:val="nil"/>
            </w:tcBorders>
          </w:tcPr>
          <w:p w14:paraId="49C1B400">
            <w:pPr>
              <w:rPr>
                <w:sz w:val="2"/>
                <w:szCs w:val="2"/>
              </w:rPr>
            </w:pPr>
          </w:p>
        </w:tc>
        <w:tc>
          <w:tcPr>
            <w:tcW w:w="4030" w:type="dxa"/>
            <w:gridSpan w:val="2"/>
          </w:tcPr>
          <w:p w14:paraId="1E2D7B68">
            <w:pPr>
              <w:pStyle w:val="9"/>
              <w:spacing w:before="7"/>
              <w:rPr>
                <w:sz w:val="19"/>
              </w:rPr>
            </w:pPr>
          </w:p>
          <w:p w14:paraId="48336B23">
            <w:pPr>
              <w:pStyle w:val="9"/>
              <w:spacing w:line="230" w:lineRule="auto"/>
              <w:ind w:left="39" w:right="188"/>
              <w:rPr>
                <w:sz w:val="20"/>
              </w:rPr>
            </w:pPr>
            <w:r>
              <w:rPr>
                <w:w w:val="95"/>
                <w:sz w:val="20"/>
              </w:rPr>
              <w:t>畜禽养殖场已备案，且建立有养殖档案，但</w:t>
            </w:r>
            <w:r>
              <w:rPr>
                <w:sz w:val="20"/>
              </w:rPr>
              <w:t>未按照规定保存养殖档案的</w:t>
            </w:r>
          </w:p>
        </w:tc>
        <w:tc>
          <w:tcPr>
            <w:tcW w:w="6929" w:type="dxa"/>
          </w:tcPr>
          <w:p w14:paraId="1095B4E1">
            <w:pPr>
              <w:pStyle w:val="9"/>
              <w:spacing w:before="5"/>
              <w:rPr>
                <w:sz w:val="28"/>
              </w:rPr>
            </w:pPr>
          </w:p>
          <w:p w14:paraId="5D36E854">
            <w:pPr>
              <w:pStyle w:val="9"/>
              <w:spacing w:before="1"/>
              <w:ind w:left="39"/>
              <w:rPr>
                <w:sz w:val="20"/>
              </w:rPr>
            </w:pPr>
            <w:r>
              <w:rPr>
                <w:sz w:val="20"/>
              </w:rPr>
              <w:t>责令限期改正，可以处3000元以下罚款。</w:t>
            </w:r>
          </w:p>
        </w:tc>
      </w:tr>
      <w:tr w14:paraId="55262E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trPr>
        <w:tc>
          <w:tcPr>
            <w:tcW w:w="538" w:type="dxa"/>
            <w:vMerge w:val="continue"/>
            <w:tcBorders>
              <w:top w:val="nil"/>
            </w:tcBorders>
          </w:tcPr>
          <w:p w14:paraId="7B8861D9">
            <w:pPr>
              <w:rPr>
                <w:sz w:val="2"/>
                <w:szCs w:val="2"/>
              </w:rPr>
            </w:pPr>
          </w:p>
        </w:tc>
        <w:tc>
          <w:tcPr>
            <w:tcW w:w="857" w:type="dxa"/>
            <w:vMerge w:val="continue"/>
            <w:tcBorders>
              <w:top w:val="nil"/>
            </w:tcBorders>
          </w:tcPr>
          <w:p w14:paraId="0FF8168B">
            <w:pPr>
              <w:rPr>
                <w:sz w:val="2"/>
                <w:szCs w:val="2"/>
              </w:rPr>
            </w:pPr>
          </w:p>
        </w:tc>
        <w:tc>
          <w:tcPr>
            <w:tcW w:w="3425" w:type="dxa"/>
            <w:vMerge w:val="continue"/>
            <w:tcBorders>
              <w:top w:val="nil"/>
            </w:tcBorders>
          </w:tcPr>
          <w:p w14:paraId="10E1F924">
            <w:pPr>
              <w:rPr>
                <w:sz w:val="2"/>
                <w:szCs w:val="2"/>
              </w:rPr>
            </w:pPr>
          </w:p>
        </w:tc>
        <w:tc>
          <w:tcPr>
            <w:tcW w:w="6859" w:type="dxa"/>
            <w:vMerge w:val="continue"/>
            <w:tcBorders>
              <w:top w:val="nil"/>
            </w:tcBorders>
          </w:tcPr>
          <w:p w14:paraId="4BBBEC79">
            <w:pPr>
              <w:rPr>
                <w:sz w:val="2"/>
                <w:szCs w:val="2"/>
              </w:rPr>
            </w:pPr>
          </w:p>
        </w:tc>
        <w:tc>
          <w:tcPr>
            <w:tcW w:w="4030" w:type="dxa"/>
            <w:gridSpan w:val="2"/>
          </w:tcPr>
          <w:p w14:paraId="3A0AC3A7">
            <w:pPr>
              <w:pStyle w:val="9"/>
              <w:spacing w:before="6"/>
              <w:rPr>
                <w:sz w:val="28"/>
              </w:rPr>
            </w:pPr>
          </w:p>
          <w:p w14:paraId="312C8AA5">
            <w:pPr>
              <w:pStyle w:val="9"/>
              <w:ind w:left="39"/>
              <w:rPr>
                <w:sz w:val="20"/>
              </w:rPr>
            </w:pPr>
            <w:r>
              <w:rPr>
                <w:sz w:val="20"/>
              </w:rPr>
              <w:t>畜禽养殖场已备案，但未建立养殖档案的</w:t>
            </w:r>
          </w:p>
        </w:tc>
        <w:tc>
          <w:tcPr>
            <w:tcW w:w="6929" w:type="dxa"/>
          </w:tcPr>
          <w:p w14:paraId="6D5E3BB8">
            <w:pPr>
              <w:pStyle w:val="9"/>
              <w:spacing w:before="6"/>
              <w:rPr>
                <w:sz w:val="28"/>
              </w:rPr>
            </w:pPr>
          </w:p>
          <w:p w14:paraId="178AFC14">
            <w:pPr>
              <w:pStyle w:val="9"/>
              <w:ind w:left="39"/>
              <w:rPr>
                <w:sz w:val="20"/>
              </w:rPr>
            </w:pPr>
            <w:r>
              <w:rPr>
                <w:sz w:val="20"/>
              </w:rPr>
              <w:t>责令限期改正，可以处3000元以上7000元以下罚款。</w:t>
            </w:r>
          </w:p>
        </w:tc>
      </w:tr>
      <w:tr w14:paraId="2A988C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trPr>
        <w:tc>
          <w:tcPr>
            <w:tcW w:w="538" w:type="dxa"/>
            <w:vMerge w:val="continue"/>
            <w:tcBorders>
              <w:top w:val="nil"/>
            </w:tcBorders>
          </w:tcPr>
          <w:p w14:paraId="33D1C120">
            <w:pPr>
              <w:rPr>
                <w:sz w:val="2"/>
                <w:szCs w:val="2"/>
              </w:rPr>
            </w:pPr>
          </w:p>
        </w:tc>
        <w:tc>
          <w:tcPr>
            <w:tcW w:w="857" w:type="dxa"/>
            <w:vMerge w:val="continue"/>
            <w:tcBorders>
              <w:top w:val="nil"/>
            </w:tcBorders>
          </w:tcPr>
          <w:p w14:paraId="59C81573">
            <w:pPr>
              <w:rPr>
                <w:sz w:val="2"/>
                <w:szCs w:val="2"/>
              </w:rPr>
            </w:pPr>
          </w:p>
        </w:tc>
        <w:tc>
          <w:tcPr>
            <w:tcW w:w="3425" w:type="dxa"/>
            <w:vMerge w:val="continue"/>
            <w:tcBorders>
              <w:top w:val="nil"/>
            </w:tcBorders>
          </w:tcPr>
          <w:p w14:paraId="4607D87F">
            <w:pPr>
              <w:rPr>
                <w:sz w:val="2"/>
                <w:szCs w:val="2"/>
              </w:rPr>
            </w:pPr>
          </w:p>
        </w:tc>
        <w:tc>
          <w:tcPr>
            <w:tcW w:w="6859" w:type="dxa"/>
            <w:vMerge w:val="continue"/>
            <w:tcBorders>
              <w:top w:val="nil"/>
            </w:tcBorders>
          </w:tcPr>
          <w:p w14:paraId="1E751624">
            <w:pPr>
              <w:rPr>
                <w:sz w:val="2"/>
                <w:szCs w:val="2"/>
              </w:rPr>
            </w:pPr>
          </w:p>
        </w:tc>
        <w:tc>
          <w:tcPr>
            <w:tcW w:w="4030" w:type="dxa"/>
            <w:gridSpan w:val="2"/>
          </w:tcPr>
          <w:p w14:paraId="34F37B99">
            <w:pPr>
              <w:pStyle w:val="9"/>
              <w:spacing w:before="6"/>
              <w:rPr>
                <w:sz w:val="19"/>
              </w:rPr>
            </w:pPr>
          </w:p>
          <w:p w14:paraId="56F6045E">
            <w:pPr>
              <w:pStyle w:val="9"/>
              <w:spacing w:before="1" w:line="230" w:lineRule="auto"/>
              <w:ind w:left="39" w:right="187"/>
              <w:rPr>
                <w:sz w:val="20"/>
              </w:rPr>
            </w:pPr>
            <w:r>
              <w:rPr>
                <w:w w:val="95"/>
                <w:sz w:val="20"/>
              </w:rPr>
              <w:t>畜禽养殖场未备案，也未建立养殖档案或者</w:t>
            </w:r>
            <w:r>
              <w:rPr>
                <w:sz w:val="20"/>
              </w:rPr>
              <w:t>未按照规定保存养殖档案的</w:t>
            </w:r>
          </w:p>
        </w:tc>
        <w:tc>
          <w:tcPr>
            <w:tcW w:w="6929" w:type="dxa"/>
          </w:tcPr>
          <w:p w14:paraId="214124B5">
            <w:pPr>
              <w:pStyle w:val="9"/>
              <w:spacing w:before="5"/>
              <w:rPr>
                <w:sz w:val="28"/>
              </w:rPr>
            </w:pPr>
          </w:p>
          <w:p w14:paraId="2BEF7516">
            <w:pPr>
              <w:pStyle w:val="9"/>
              <w:ind w:left="39"/>
              <w:rPr>
                <w:sz w:val="20"/>
              </w:rPr>
            </w:pPr>
            <w:r>
              <w:rPr>
                <w:sz w:val="20"/>
              </w:rPr>
              <w:t>责令限期改正，可以处7000元以上1万元以下罚款。</w:t>
            </w:r>
          </w:p>
        </w:tc>
      </w:tr>
      <w:tr w14:paraId="7E4FC8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restart"/>
          </w:tcPr>
          <w:p w14:paraId="075AAD32">
            <w:pPr>
              <w:pStyle w:val="9"/>
              <w:rPr>
                <w:sz w:val="20"/>
              </w:rPr>
            </w:pPr>
          </w:p>
          <w:p w14:paraId="7EFDD508">
            <w:pPr>
              <w:pStyle w:val="9"/>
              <w:rPr>
                <w:sz w:val="20"/>
              </w:rPr>
            </w:pPr>
          </w:p>
          <w:p w14:paraId="1E8130FD">
            <w:pPr>
              <w:pStyle w:val="9"/>
              <w:rPr>
                <w:sz w:val="20"/>
              </w:rPr>
            </w:pPr>
          </w:p>
          <w:p w14:paraId="52D6DDE7">
            <w:pPr>
              <w:pStyle w:val="9"/>
              <w:rPr>
                <w:sz w:val="20"/>
              </w:rPr>
            </w:pPr>
          </w:p>
          <w:p w14:paraId="08A8A856">
            <w:pPr>
              <w:pStyle w:val="9"/>
              <w:rPr>
                <w:sz w:val="20"/>
              </w:rPr>
            </w:pPr>
          </w:p>
          <w:p w14:paraId="40BD45A1">
            <w:pPr>
              <w:pStyle w:val="9"/>
              <w:rPr>
                <w:sz w:val="20"/>
              </w:rPr>
            </w:pPr>
          </w:p>
          <w:p w14:paraId="5AE20C08">
            <w:pPr>
              <w:pStyle w:val="9"/>
              <w:rPr>
                <w:sz w:val="20"/>
              </w:rPr>
            </w:pPr>
          </w:p>
          <w:p w14:paraId="7157BF3D">
            <w:pPr>
              <w:pStyle w:val="9"/>
              <w:rPr>
                <w:sz w:val="20"/>
              </w:rPr>
            </w:pPr>
          </w:p>
          <w:p w14:paraId="66D8F7F8">
            <w:pPr>
              <w:pStyle w:val="9"/>
              <w:spacing w:before="5"/>
              <w:rPr>
                <w:sz w:val="25"/>
              </w:rPr>
            </w:pPr>
          </w:p>
          <w:p w14:paraId="66E2F331">
            <w:pPr>
              <w:pStyle w:val="9"/>
              <w:ind w:left="177"/>
              <w:rPr>
                <w:sz w:val="20"/>
              </w:rPr>
            </w:pPr>
            <w:r>
              <w:rPr>
                <w:sz w:val="20"/>
              </w:rPr>
              <w:t>52</w:t>
            </w:r>
          </w:p>
        </w:tc>
        <w:tc>
          <w:tcPr>
            <w:tcW w:w="857" w:type="dxa"/>
            <w:vMerge w:val="restart"/>
          </w:tcPr>
          <w:p w14:paraId="688DB302">
            <w:pPr>
              <w:pStyle w:val="9"/>
              <w:rPr>
                <w:sz w:val="20"/>
              </w:rPr>
            </w:pPr>
          </w:p>
          <w:p w14:paraId="191C2928">
            <w:pPr>
              <w:pStyle w:val="9"/>
              <w:rPr>
                <w:sz w:val="20"/>
              </w:rPr>
            </w:pPr>
          </w:p>
          <w:p w14:paraId="77292C36">
            <w:pPr>
              <w:pStyle w:val="9"/>
              <w:rPr>
                <w:sz w:val="20"/>
              </w:rPr>
            </w:pPr>
          </w:p>
          <w:p w14:paraId="04499A44">
            <w:pPr>
              <w:pStyle w:val="9"/>
              <w:rPr>
                <w:sz w:val="20"/>
              </w:rPr>
            </w:pPr>
          </w:p>
          <w:p w14:paraId="49D08F55">
            <w:pPr>
              <w:pStyle w:val="9"/>
              <w:rPr>
                <w:sz w:val="20"/>
              </w:rPr>
            </w:pPr>
          </w:p>
          <w:p w14:paraId="40380147">
            <w:pPr>
              <w:pStyle w:val="9"/>
              <w:rPr>
                <w:sz w:val="20"/>
              </w:rPr>
            </w:pPr>
          </w:p>
          <w:p w14:paraId="77AF31B0">
            <w:pPr>
              <w:pStyle w:val="9"/>
              <w:rPr>
                <w:sz w:val="20"/>
              </w:rPr>
            </w:pPr>
          </w:p>
          <w:p w14:paraId="663E2057">
            <w:pPr>
              <w:pStyle w:val="9"/>
              <w:rPr>
                <w:sz w:val="20"/>
              </w:rPr>
            </w:pPr>
          </w:p>
          <w:p w14:paraId="757464E0">
            <w:pPr>
              <w:pStyle w:val="9"/>
              <w:spacing w:before="5"/>
              <w:rPr>
                <w:sz w:val="25"/>
              </w:rPr>
            </w:pPr>
          </w:p>
          <w:p w14:paraId="2883E111">
            <w:pPr>
              <w:pStyle w:val="9"/>
              <w:ind w:left="236"/>
              <w:rPr>
                <w:sz w:val="20"/>
              </w:rPr>
            </w:pPr>
            <w:r>
              <w:rPr>
                <w:sz w:val="20"/>
              </w:rPr>
              <w:t>畜牧</w:t>
            </w:r>
          </w:p>
        </w:tc>
        <w:tc>
          <w:tcPr>
            <w:tcW w:w="3425" w:type="dxa"/>
            <w:vMerge w:val="restart"/>
          </w:tcPr>
          <w:p w14:paraId="25BA5C85">
            <w:pPr>
              <w:pStyle w:val="9"/>
              <w:rPr>
                <w:sz w:val="20"/>
              </w:rPr>
            </w:pPr>
          </w:p>
          <w:p w14:paraId="31325F95">
            <w:pPr>
              <w:pStyle w:val="9"/>
              <w:rPr>
                <w:sz w:val="20"/>
              </w:rPr>
            </w:pPr>
          </w:p>
          <w:p w14:paraId="74FF9211">
            <w:pPr>
              <w:pStyle w:val="9"/>
              <w:rPr>
                <w:sz w:val="20"/>
              </w:rPr>
            </w:pPr>
          </w:p>
          <w:p w14:paraId="7BF0C954">
            <w:pPr>
              <w:pStyle w:val="9"/>
              <w:rPr>
                <w:sz w:val="20"/>
              </w:rPr>
            </w:pPr>
          </w:p>
          <w:p w14:paraId="2D70CF66">
            <w:pPr>
              <w:pStyle w:val="9"/>
              <w:rPr>
                <w:sz w:val="20"/>
              </w:rPr>
            </w:pPr>
          </w:p>
          <w:p w14:paraId="58D1BEDA">
            <w:pPr>
              <w:pStyle w:val="9"/>
              <w:rPr>
                <w:sz w:val="20"/>
              </w:rPr>
            </w:pPr>
          </w:p>
          <w:p w14:paraId="1D600024">
            <w:pPr>
              <w:pStyle w:val="9"/>
              <w:spacing w:before="6"/>
              <w:rPr>
                <w:sz w:val="27"/>
              </w:rPr>
            </w:pPr>
          </w:p>
          <w:p w14:paraId="6351C961">
            <w:pPr>
              <w:pStyle w:val="9"/>
              <w:spacing w:line="230" w:lineRule="auto"/>
              <w:ind w:left="39" w:right="179"/>
              <w:jc w:val="both"/>
              <w:rPr>
                <w:sz w:val="20"/>
              </w:rPr>
            </w:pPr>
            <w:r>
              <w:rPr>
                <w:w w:val="95"/>
                <w:sz w:val="20"/>
              </w:rPr>
              <w:t>对销售的种畜禽未附具种畜禽合格证明、家畜系谱，销售、收购国务院农业农村主管部门规定应当加施标识而没有标识的畜禽，或者重复使用畜禽</w:t>
            </w:r>
            <w:r>
              <w:rPr>
                <w:sz w:val="20"/>
              </w:rPr>
              <w:t>标识的的行政处罚</w:t>
            </w:r>
          </w:p>
        </w:tc>
        <w:tc>
          <w:tcPr>
            <w:tcW w:w="6859" w:type="dxa"/>
            <w:vMerge w:val="restart"/>
          </w:tcPr>
          <w:p w14:paraId="5D20C491">
            <w:pPr>
              <w:pStyle w:val="9"/>
              <w:rPr>
                <w:sz w:val="20"/>
              </w:rPr>
            </w:pPr>
          </w:p>
          <w:p w14:paraId="4E7D5692">
            <w:pPr>
              <w:pStyle w:val="9"/>
              <w:rPr>
                <w:sz w:val="20"/>
              </w:rPr>
            </w:pPr>
          </w:p>
          <w:p w14:paraId="165CC672">
            <w:pPr>
              <w:pStyle w:val="9"/>
              <w:rPr>
                <w:sz w:val="20"/>
              </w:rPr>
            </w:pPr>
          </w:p>
          <w:p w14:paraId="6B926F78">
            <w:pPr>
              <w:pStyle w:val="9"/>
              <w:rPr>
                <w:sz w:val="20"/>
              </w:rPr>
            </w:pPr>
          </w:p>
          <w:p w14:paraId="30D43A4A">
            <w:pPr>
              <w:pStyle w:val="9"/>
              <w:rPr>
                <w:sz w:val="20"/>
              </w:rPr>
            </w:pPr>
          </w:p>
          <w:p w14:paraId="38772B4E">
            <w:pPr>
              <w:pStyle w:val="9"/>
              <w:rPr>
                <w:sz w:val="20"/>
              </w:rPr>
            </w:pPr>
          </w:p>
          <w:p w14:paraId="07914B10">
            <w:pPr>
              <w:pStyle w:val="9"/>
              <w:spacing w:before="11"/>
              <w:rPr>
                <w:sz w:val="26"/>
              </w:rPr>
            </w:pPr>
          </w:p>
          <w:p w14:paraId="24F527A8">
            <w:pPr>
              <w:pStyle w:val="9"/>
              <w:spacing w:line="252" w:lineRule="exact"/>
              <w:ind w:left="39"/>
              <w:rPr>
                <w:b/>
                <w:sz w:val="20"/>
              </w:rPr>
            </w:pPr>
            <w:r>
              <w:rPr>
                <w:b/>
                <w:sz w:val="20"/>
              </w:rPr>
              <w:t>《中华人民共和国畜牧法》（2022修订）</w:t>
            </w:r>
          </w:p>
          <w:p w14:paraId="225D16CB">
            <w:pPr>
              <w:pStyle w:val="9"/>
              <w:spacing w:before="3" w:line="230" w:lineRule="auto"/>
              <w:ind w:left="39" w:right="31"/>
              <w:rPr>
                <w:sz w:val="20"/>
              </w:rPr>
            </w:pPr>
            <w:r>
              <w:rPr>
                <w:b/>
                <w:spacing w:val="10"/>
                <w:sz w:val="20"/>
              </w:rPr>
              <w:t xml:space="preserve">第八十八条第一款 </w:t>
            </w:r>
            <w:r>
              <w:rPr>
                <w:sz w:val="20"/>
              </w:rPr>
              <w:t>违反本法规定，销售的种畜禽未附具种畜禽合格证</w:t>
            </w:r>
            <w:r>
              <w:rPr>
                <w:spacing w:val="-1"/>
                <w:w w:val="95"/>
                <w:sz w:val="20"/>
              </w:rPr>
              <w:t>明、家畜系谱，销售、收购国务院农业农村主管部门规定应当加施标识而没有标识的畜禽，或者重复使用畜禽标识的，由县级以上地方人民政府农业农村主管部门和市场监督管理部门按照职责分工责令改正，可以处二千元以下罚款。</w:t>
            </w:r>
          </w:p>
        </w:tc>
        <w:tc>
          <w:tcPr>
            <w:tcW w:w="4030" w:type="dxa"/>
            <w:gridSpan w:val="2"/>
          </w:tcPr>
          <w:p w14:paraId="59ADF192">
            <w:pPr>
              <w:pStyle w:val="9"/>
              <w:spacing w:before="111" w:line="230" w:lineRule="auto"/>
              <w:ind w:left="39" w:right="187"/>
              <w:rPr>
                <w:sz w:val="20"/>
              </w:rPr>
            </w:pPr>
            <w:r>
              <w:rPr>
                <w:w w:val="95"/>
                <w:sz w:val="20"/>
              </w:rPr>
              <w:t>首次违法，危害后果轻微，责令改正后及时</w:t>
            </w:r>
            <w:r>
              <w:rPr>
                <w:sz w:val="20"/>
              </w:rPr>
              <w:t>改正的</w:t>
            </w:r>
          </w:p>
        </w:tc>
        <w:tc>
          <w:tcPr>
            <w:tcW w:w="6929" w:type="dxa"/>
          </w:tcPr>
          <w:p w14:paraId="17EF1A85">
            <w:pPr>
              <w:pStyle w:val="9"/>
              <w:spacing w:before="7"/>
              <w:rPr>
                <w:sz w:val="17"/>
              </w:rPr>
            </w:pPr>
          </w:p>
          <w:p w14:paraId="31842A88">
            <w:pPr>
              <w:pStyle w:val="9"/>
              <w:spacing w:before="1"/>
              <w:ind w:left="39"/>
              <w:rPr>
                <w:sz w:val="20"/>
              </w:rPr>
            </w:pPr>
            <w:r>
              <w:rPr>
                <w:sz w:val="20"/>
              </w:rPr>
              <w:t>可以不予行政处罚。</w:t>
            </w:r>
          </w:p>
        </w:tc>
      </w:tr>
      <w:tr w14:paraId="4592A4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5" w:hRule="atLeast"/>
        </w:trPr>
        <w:tc>
          <w:tcPr>
            <w:tcW w:w="538" w:type="dxa"/>
            <w:vMerge w:val="continue"/>
            <w:tcBorders>
              <w:top w:val="nil"/>
            </w:tcBorders>
          </w:tcPr>
          <w:p w14:paraId="4E0A58E6">
            <w:pPr>
              <w:rPr>
                <w:sz w:val="2"/>
                <w:szCs w:val="2"/>
              </w:rPr>
            </w:pPr>
          </w:p>
        </w:tc>
        <w:tc>
          <w:tcPr>
            <w:tcW w:w="857" w:type="dxa"/>
            <w:vMerge w:val="continue"/>
            <w:tcBorders>
              <w:top w:val="nil"/>
            </w:tcBorders>
          </w:tcPr>
          <w:p w14:paraId="5303C73E">
            <w:pPr>
              <w:rPr>
                <w:sz w:val="2"/>
                <w:szCs w:val="2"/>
              </w:rPr>
            </w:pPr>
          </w:p>
        </w:tc>
        <w:tc>
          <w:tcPr>
            <w:tcW w:w="3425" w:type="dxa"/>
            <w:vMerge w:val="continue"/>
            <w:tcBorders>
              <w:top w:val="nil"/>
            </w:tcBorders>
          </w:tcPr>
          <w:p w14:paraId="2917DEDB">
            <w:pPr>
              <w:rPr>
                <w:sz w:val="2"/>
                <w:szCs w:val="2"/>
              </w:rPr>
            </w:pPr>
          </w:p>
        </w:tc>
        <w:tc>
          <w:tcPr>
            <w:tcW w:w="6859" w:type="dxa"/>
            <w:vMerge w:val="continue"/>
            <w:tcBorders>
              <w:top w:val="nil"/>
            </w:tcBorders>
          </w:tcPr>
          <w:p w14:paraId="0E24C000">
            <w:pPr>
              <w:rPr>
                <w:sz w:val="2"/>
                <w:szCs w:val="2"/>
              </w:rPr>
            </w:pPr>
          </w:p>
        </w:tc>
        <w:tc>
          <w:tcPr>
            <w:tcW w:w="4030" w:type="dxa"/>
            <w:gridSpan w:val="2"/>
          </w:tcPr>
          <w:p w14:paraId="34695945">
            <w:pPr>
              <w:pStyle w:val="9"/>
              <w:spacing w:before="72" w:line="230" w:lineRule="auto"/>
              <w:ind w:left="39" w:right="88"/>
              <w:rPr>
                <w:sz w:val="20"/>
              </w:rPr>
            </w:pPr>
            <w:r>
              <w:rPr>
                <w:sz w:val="20"/>
              </w:rPr>
              <w:t>销售的种畜禽未附具种畜禽合格证明、家畜</w:t>
            </w:r>
            <w:r>
              <w:rPr>
                <w:w w:val="95"/>
                <w:sz w:val="20"/>
              </w:rPr>
              <w:t>系谱，涉及1种畜禽遗传资源品种，或者销售</w:t>
            </w:r>
          </w:p>
          <w:p w14:paraId="1A1C4826">
            <w:pPr>
              <w:pStyle w:val="9"/>
              <w:spacing w:line="230" w:lineRule="auto"/>
              <w:ind w:left="39" w:right="184"/>
              <w:jc w:val="both"/>
              <w:rPr>
                <w:sz w:val="20"/>
              </w:rPr>
            </w:pPr>
            <w:r>
              <w:rPr>
                <w:spacing w:val="-1"/>
                <w:w w:val="95"/>
                <w:sz w:val="20"/>
              </w:rPr>
              <w:t>、收购应当加施标识而没有标识或重复使用</w:t>
            </w:r>
            <w:r>
              <w:rPr>
                <w:w w:val="95"/>
                <w:sz w:val="20"/>
              </w:rPr>
              <w:t>畜禽标识的畜类数量不足50</w:t>
            </w:r>
            <w:r>
              <w:rPr>
                <w:spacing w:val="-3"/>
                <w:w w:val="95"/>
                <w:sz w:val="20"/>
              </w:rPr>
              <w:t>头的、禽类数量</w:t>
            </w:r>
            <w:r>
              <w:rPr>
                <w:sz w:val="20"/>
              </w:rPr>
              <w:t>不足200只的</w:t>
            </w:r>
          </w:p>
        </w:tc>
        <w:tc>
          <w:tcPr>
            <w:tcW w:w="6929" w:type="dxa"/>
          </w:tcPr>
          <w:p w14:paraId="4839985C">
            <w:pPr>
              <w:pStyle w:val="9"/>
              <w:rPr>
                <w:sz w:val="20"/>
              </w:rPr>
            </w:pPr>
          </w:p>
          <w:p w14:paraId="726FC2B0">
            <w:pPr>
              <w:pStyle w:val="9"/>
              <w:spacing w:before="5"/>
              <w:rPr>
                <w:sz w:val="23"/>
              </w:rPr>
            </w:pPr>
          </w:p>
          <w:p w14:paraId="2F6F88AA">
            <w:pPr>
              <w:pStyle w:val="9"/>
              <w:ind w:left="39"/>
              <w:rPr>
                <w:sz w:val="20"/>
              </w:rPr>
            </w:pPr>
            <w:r>
              <w:rPr>
                <w:sz w:val="20"/>
              </w:rPr>
              <w:t>责令改正，可以处500元以下罚款。</w:t>
            </w:r>
          </w:p>
        </w:tc>
      </w:tr>
      <w:tr w14:paraId="2D6A32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7" w:hRule="atLeast"/>
        </w:trPr>
        <w:tc>
          <w:tcPr>
            <w:tcW w:w="538" w:type="dxa"/>
            <w:vMerge w:val="continue"/>
            <w:tcBorders>
              <w:top w:val="nil"/>
            </w:tcBorders>
          </w:tcPr>
          <w:p w14:paraId="1D1A6C07">
            <w:pPr>
              <w:rPr>
                <w:sz w:val="2"/>
                <w:szCs w:val="2"/>
              </w:rPr>
            </w:pPr>
          </w:p>
        </w:tc>
        <w:tc>
          <w:tcPr>
            <w:tcW w:w="857" w:type="dxa"/>
            <w:vMerge w:val="continue"/>
            <w:tcBorders>
              <w:top w:val="nil"/>
            </w:tcBorders>
          </w:tcPr>
          <w:p w14:paraId="58376460">
            <w:pPr>
              <w:rPr>
                <w:sz w:val="2"/>
                <w:szCs w:val="2"/>
              </w:rPr>
            </w:pPr>
          </w:p>
        </w:tc>
        <w:tc>
          <w:tcPr>
            <w:tcW w:w="3425" w:type="dxa"/>
            <w:vMerge w:val="continue"/>
            <w:tcBorders>
              <w:top w:val="nil"/>
            </w:tcBorders>
          </w:tcPr>
          <w:p w14:paraId="401F681D">
            <w:pPr>
              <w:rPr>
                <w:sz w:val="2"/>
                <w:szCs w:val="2"/>
              </w:rPr>
            </w:pPr>
          </w:p>
        </w:tc>
        <w:tc>
          <w:tcPr>
            <w:tcW w:w="6859" w:type="dxa"/>
            <w:vMerge w:val="continue"/>
            <w:tcBorders>
              <w:top w:val="nil"/>
            </w:tcBorders>
          </w:tcPr>
          <w:p w14:paraId="69DFE21D">
            <w:pPr>
              <w:rPr>
                <w:sz w:val="2"/>
                <w:szCs w:val="2"/>
              </w:rPr>
            </w:pPr>
          </w:p>
        </w:tc>
        <w:tc>
          <w:tcPr>
            <w:tcW w:w="4030" w:type="dxa"/>
            <w:gridSpan w:val="2"/>
          </w:tcPr>
          <w:p w14:paraId="4B32183E">
            <w:pPr>
              <w:pStyle w:val="9"/>
              <w:spacing w:before="171" w:line="230" w:lineRule="auto"/>
              <w:ind w:left="39" w:right="88"/>
              <w:rPr>
                <w:sz w:val="20"/>
              </w:rPr>
            </w:pPr>
            <w:r>
              <w:rPr>
                <w:sz w:val="20"/>
              </w:rPr>
              <w:t>销售的种畜禽未附具种畜禽合格证明、家畜</w:t>
            </w:r>
            <w:r>
              <w:rPr>
                <w:w w:val="95"/>
                <w:sz w:val="20"/>
              </w:rPr>
              <w:t>系谱，涉及2种畜禽遗传资源品种，或者销售</w:t>
            </w:r>
          </w:p>
          <w:p w14:paraId="5A0B2A1D">
            <w:pPr>
              <w:pStyle w:val="9"/>
              <w:spacing w:line="232" w:lineRule="auto"/>
              <w:ind w:left="39" w:right="80"/>
              <w:rPr>
                <w:sz w:val="20"/>
              </w:rPr>
            </w:pPr>
            <w:r>
              <w:rPr>
                <w:sz w:val="20"/>
              </w:rPr>
              <w:t>、收购应当加施标识而没有标识或重复使用</w:t>
            </w:r>
            <w:r>
              <w:rPr>
                <w:w w:val="95"/>
                <w:sz w:val="20"/>
              </w:rPr>
              <w:t>畜禽标识的畜类数量50头以上不足100</w:t>
            </w:r>
            <w:r>
              <w:rPr>
                <w:spacing w:val="-5"/>
                <w:w w:val="95"/>
                <w:sz w:val="20"/>
              </w:rPr>
              <w:t xml:space="preserve">头的、 </w:t>
            </w:r>
            <w:r>
              <w:rPr>
                <w:sz w:val="20"/>
              </w:rPr>
              <w:t>禽类数量200只以上不足500只的</w:t>
            </w:r>
          </w:p>
        </w:tc>
        <w:tc>
          <w:tcPr>
            <w:tcW w:w="6929" w:type="dxa"/>
          </w:tcPr>
          <w:p w14:paraId="449F420B">
            <w:pPr>
              <w:pStyle w:val="9"/>
              <w:rPr>
                <w:sz w:val="20"/>
              </w:rPr>
            </w:pPr>
          </w:p>
          <w:p w14:paraId="4A8847CE">
            <w:pPr>
              <w:pStyle w:val="9"/>
              <w:rPr>
                <w:sz w:val="20"/>
              </w:rPr>
            </w:pPr>
          </w:p>
          <w:p w14:paraId="673A4051">
            <w:pPr>
              <w:pStyle w:val="9"/>
              <w:spacing w:before="144"/>
              <w:ind w:left="39"/>
              <w:rPr>
                <w:sz w:val="20"/>
              </w:rPr>
            </w:pPr>
            <w:r>
              <w:rPr>
                <w:sz w:val="20"/>
              </w:rPr>
              <w:t>责令改正，可以处500元以上1500元以下罚款。</w:t>
            </w:r>
          </w:p>
        </w:tc>
      </w:tr>
      <w:tr w14:paraId="4E47D2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5" w:hRule="atLeast"/>
        </w:trPr>
        <w:tc>
          <w:tcPr>
            <w:tcW w:w="538" w:type="dxa"/>
            <w:vMerge w:val="continue"/>
            <w:tcBorders>
              <w:top w:val="nil"/>
            </w:tcBorders>
          </w:tcPr>
          <w:p w14:paraId="281D6886">
            <w:pPr>
              <w:rPr>
                <w:sz w:val="2"/>
                <w:szCs w:val="2"/>
              </w:rPr>
            </w:pPr>
          </w:p>
        </w:tc>
        <w:tc>
          <w:tcPr>
            <w:tcW w:w="857" w:type="dxa"/>
            <w:vMerge w:val="continue"/>
            <w:tcBorders>
              <w:top w:val="nil"/>
            </w:tcBorders>
          </w:tcPr>
          <w:p w14:paraId="7463EDA1">
            <w:pPr>
              <w:rPr>
                <w:sz w:val="2"/>
                <w:szCs w:val="2"/>
              </w:rPr>
            </w:pPr>
          </w:p>
        </w:tc>
        <w:tc>
          <w:tcPr>
            <w:tcW w:w="3425" w:type="dxa"/>
            <w:vMerge w:val="continue"/>
            <w:tcBorders>
              <w:top w:val="nil"/>
            </w:tcBorders>
          </w:tcPr>
          <w:p w14:paraId="60EF9C52">
            <w:pPr>
              <w:rPr>
                <w:sz w:val="2"/>
                <w:szCs w:val="2"/>
              </w:rPr>
            </w:pPr>
          </w:p>
        </w:tc>
        <w:tc>
          <w:tcPr>
            <w:tcW w:w="6859" w:type="dxa"/>
            <w:vMerge w:val="continue"/>
            <w:tcBorders>
              <w:top w:val="nil"/>
            </w:tcBorders>
          </w:tcPr>
          <w:p w14:paraId="40570D34">
            <w:pPr>
              <w:rPr>
                <w:sz w:val="2"/>
                <w:szCs w:val="2"/>
              </w:rPr>
            </w:pPr>
          </w:p>
        </w:tc>
        <w:tc>
          <w:tcPr>
            <w:tcW w:w="4030" w:type="dxa"/>
            <w:gridSpan w:val="2"/>
          </w:tcPr>
          <w:p w14:paraId="125C32A3">
            <w:pPr>
              <w:pStyle w:val="9"/>
              <w:spacing w:before="70" w:line="230" w:lineRule="auto"/>
              <w:ind w:left="39" w:right="85"/>
              <w:rPr>
                <w:sz w:val="20"/>
              </w:rPr>
            </w:pPr>
            <w:r>
              <w:rPr>
                <w:sz w:val="20"/>
              </w:rPr>
              <w:t>销售的种畜禽未附具种畜禽合格证明、家畜</w:t>
            </w:r>
            <w:r>
              <w:rPr>
                <w:w w:val="95"/>
                <w:sz w:val="20"/>
              </w:rPr>
              <w:t>系谱，涉及3</w:t>
            </w:r>
            <w:r>
              <w:rPr>
                <w:spacing w:val="-2"/>
                <w:w w:val="95"/>
                <w:sz w:val="20"/>
              </w:rPr>
              <w:t>种及以上畜禽遗传资源品种，或</w:t>
            </w:r>
            <w:r>
              <w:rPr>
                <w:sz w:val="20"/>
              </w:rPr>
              <w:t>者销售、收购应当加施标识而没有标识或重</w:t>
            </w:r>
            <w:r>
              <w:rPr>
                <w:w w:val="95"/>
                <w:sz w:val="20"/>
              </w:rPr>
              <w:t>复使用畜禽标识的畜类数量100</w:t>
            </w:r>
            <w:r>
              <w:rPr>
                <w:spacing w:val="-3"/>
                <w:w w:val="95"/>
                <w:sz w:val="20"/>
              </w:rPr>
              <w:t>头以上的、禽</w:t>
            </w:r>
            <w:r>
              <w:rPr>
                <w:sz w:val="20"/>
              </w:rPr>
              <w:t>类数量500只以上的</w:t>
            </w:r>
          </w:p>
        </w:tc>
        <w:tc>
          <w:tcPr>
            <w:tcW w:w="6929" w:type="dxa"/>
          </w:tcPr>
          <w:p w14:paraId="579CD7B3">
            <w:pPr>
              <w:pStyle w:val="9"/>
              <w:rPr>
                <w:sz w:val="20"/>
              </w:rPr>
            </w:pPr>
          </w:p>
          <w:p w14:paraId="1BB5C2C8">
            <w:pPr>
              <w:pStyle w:val="9"/>
              <w:spacing w:before="5"/>
              <w:rPr>
                <w:sz w:val="23"/>
              </w:rPr>
            </w:pPr>
          </w:p>
          <w:p w14:paraId="1C6C0680">
            <w:pPr>
              <w:pStyle w:val="9"/>
              <w:spacing w:before="1"/>
              <w:ind w:left="39"/>
              <w:rPr>
                <w:sz w:val="20"/>
              </w:rPr>
            </w:pPr>
            <w:r>
              <w:rPr>
                <w:sz w:val="20"/>
              </w:rPr>
              <w:t>责令改正，可以处1500元以上2000元以下罚款。</w:t>
            </w:r>
          </w:p>
        </w:tc>
      </w:tr>
      <w:tr w14:paraId="085FD3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1" w:hRule="atLeast"/>
        </w:trPr>
        <w:tc>
          <w:tcPr>
            <w:tcW w:w="538" w:type="dxa"/>
            <w:vMerge w:val="restart"/>
          </w:tcPr>
          <w:p w14:paraId="21BE9FC3">
            <w:pPr>
              <w:pStyle w:val="9"/>
              <w:rPr>
                <w:sz w:val="20"/>
              </w:rPr>
            </w:pPr>
          </w:p>
          <w:p w14:paraId="6A521CC4">
            <w:pPr>
              <w:pStyle w:val="9"/>
              <w:rPr>
                <w:sz w:val="20"/>
              </w:rPr>
            </w:pPr>
          </w:p>
          <w:p w14:paraId="4B5460E1">
            <w:pPr>
              <w:pStyle w:val="9"/>
              <w:rPr>
                <w:sz w:val="20"/>
              </w:rPr>
            </w:pPr>
          </w:p>
          <w:p w14:paraId="09D84AB0">
            <w:pPr>
              <w:pStyle w:val="9"/>
              <w:rPr>
                <w:sz w:val="20"/>
              </w:rPr>
            </w:pPr>
          </w:p>
          <w:p w14:paraId="3DA5655A">
            <w:pPr>
              <w:pStyle w:val="9"/>
              <w:rPr>
                <w:sz w:val="20"/>
              </w:rPr>
            </w:pPr>
          </w:p>
          <w:p w14:paraId="3B66CA49">
            <w:pPr>
              <w:pStyle w:val="9"/>
              <w:rPr>
                <w:sz w:val="20"/>
              </w:rPr>
            </w:pPr>
          </w:p>
          <w:p w14:paraId="19CC4120">
            <w:pPr>
              <w:pStyle w:val="9"/>
              <w:rPr>
                <w:sz w:val="20"/>
              </w:rPr>
            </w:pPr>
          </w:p>
          <w:p w14:paraId="1E311598">
            <w:pPr>
              <w:pStyle w:val="9"/>
              <w:rPr>
                <w:sz w:val="20"/>
              </w:rPr>
            </w:pPr>
          </w:p>
          <w:p w14:paraId="44B986C1">
            <w:pPr>
              <w:pStyle w:val="9"/>
              <w:rPr>
                <w:sz w:val="20"/>
              </w:rPr>
            </w:pPr>
          </w:p>
          <w:p w14:paraId="593865BF">
            <w:pPr>
              <w:pStyle w:val="9"/>
              <w:spacing w:before="6"/>
              <w:rPr>
                <w:sz w:val="22"/>
              </w:rPr>
            </w:pPr>
          </w:p>
          <w:p w14:paraId="52F7648C">
            <w:pPr>
              <w:pStyle w:val="9"/>
              <w:ind w:left="177"/>
              <w:rPr>
                <w:sz w:val="20"/>
              </w:rPr>
            </w:pPr>
            <w:r>
              <w:rPr>
                <w:sz w:val="20"/>
              </w:rPr>
              <w:t>53</w:t>
            </w:r>
          </w:p>
        </w:tc>
        <w:tc>
          <w:tcPr>
            <w:tcW w:w="857" w:type="dxa"/>
            <w:vMerge w:val="restart"/>
          </w:tcPr>
          <w:p w14:paraId="08C58EB4">
            <w:pPr>
              <w:pStyle w:val="9"/>
              <w:rPr>
                <w:sz w:val="20"/>
              </w:rPr>
            </w:pPr>
          </w:p>
          <w:p w14:paraId="52AE8261">
            <w:pPr>
              <w:pStyle w:val="9"/>
              <w:rPr>
                <w:sz w:val="20"/>
              </w:rPr>
            </w:pPr>
          </w:p>
          <w:p w14:paraId="1CB4CDF4">
            <w:pPr>
              <w:pStyle w:val="9"/>
              <w:rPr>
                <w:sz w:val="20"/>
              </w:rPr>
            </w:pPr>
          </w:p>
          <w:p w14:paraId="703E50E7">
            <w:pPr>
              <w:pStyle w:val="9"/>
              <w:rPr>
                <w:sz w:val="20"/>
              </w:rPr>
            </w:pPr>
          </w:p>
          <w:p w14:paraId="07302EEB">
            <w:pPr>
              <w:pStyle w:val="9"/>
              <w:rPr>
                <w:sz w:val="20"/>
              </w:rPr>
            </w:pPr>
          </w:p>
          <w:p w14:paraId="73A9E1E9">
            <w:pPr>
              <w:pStyle w:val="9"/>
              <w:rPr>
                <w:sz w:val="20"/>
              </w:rPr>
            </w:pPr>
          </w:p>
          <w:p w14:paraId="2CF65C66">
            <w:pPr>
              <w:pStyle w:val="9"/>
              <w:rPr>
                <w:sz w:val="20"/>
              </w:rPr>
            </w:pPr>
          </w:p>
          <w:p w14:paraId="6B78E706">
            <w:pPr>
              <w:pStyle w:val="9"/>
              <w:rPr>
                <w:sz w:val="20"/>
              </w:rPr>
            </w:pPr>
          </w:p>
          <w:p w14:paraId="6A5464A9">
            <w:pPr>
              <w:pStyle w:val="9"/>
              <w:rPr>
                <w:sz w:val="20"/>
              </w:rPr>
            </w:pPr>
          </w:p>
          <w:p w14:paraId="1C0BF886">
            <w:pPr>
              <w:pStyle w:val="9"/>
              <w:spacing w:before="6"/>
              <w:rPr>
                <w:sz w:val="22"/>
              </w:rPr>
            </w:pPr>
          </w:p>
          <w:p w14:paraId="31DEF96F">
            <w:pPr>
              <w:pStyle w:val="9"/>
              <w:ind w:left="236"/>
              <w:rPr>
                <w:sz w:val="20"/>
              </w:rPr>
            </w:pPr>
            <w:r>
              <w:rPr>
                <w:sz w:val="20"/>
              </w:rPr>
              <w:t>畜牧</w:t>
            </w:r>
          </w:p>
        </w:tc>
        <w:tc>
          <w:tcPr>
            <w:tcW w:w="3425" w:type="dxa"/>
            <w:vMerge w:val="restart"/>
          </w:tcPr>
          <w:p w14:paraId="5E373E26">
            <w:pPr>
              <w:pStyle w:val="9"/>
              <w:rPr>
                <w:sz w:val="20"/>
              </w:rPr>
            </w:pPr>
          </w:p>
          <w:p w14:paraId="497799AC">
            <w:pPr>
              <w:pStyle w:val="9"/>
              <w:rPr>
                <w:sz w:val="20"/>
              </w:rPr>
            </w:pPr>
          </w:p>
          <w:p w14:paraId="4C96AFE3">
            <w:pPr>
              <w:pStyle w:val="9"/>
              <w:rPr>
                <w:sz w:val="20"/>
              </w:rPr>
            </w:pPr>
          </w:p>
          <w:p w14:paraId="6C38D40D">
            <w:pPr>
              <w:pStyle w:val="9"/>
              <w:rPr>
                <w:sz w:val="20"/>
              </w:rPr>
            </w:pPr>
          </w:p>
          <w:p w14:paraId="6F72C10A">
            <w:pPr>
              <w:pStyle w:val="9"/>
              <w:rPr>
                <w:sz w:val="20"/>
              </w:rPr>
            </w:pPr>
          </w:p>
          <w:p w14:paraId="22390EB0">
            <w:pPr>
              <w:pStyle w:val="9"/>
              <w:rPr>
                <w:sz w:val="20"/>
              </w:rPr>
            </w:pPr>
          </w:p>
          <w:p w14:paraId="05E50614">
            <w:pPr>
              <w:pStyle w:val="9"/>
              <w:rPr>
                <w:sz w:val="20"/>
              </w:rPr>
            </w:pPr>
          </w:p>
          <w:p w14:paraId="488F27CF">
            <w:pPr>
              <w:pStyle w:val="9"/>
              <w:rPr>
                <w:sz w:val="20"/>
              </w:rPr>
            </w:pPr>
          </w:p>
          <w:p w14:paraId="2D7731F3">
            <w:pPr>
              <w:pStyle w:val="9"/>
              <w:spacing w:before="12"/>
              <w:rPr>
                <w:sz w:val="23"/>
              </w:rPr>
            </w:pPr>
          </w:p>
          <w:p w14:paraId="7EF8DD4E">
            <w:pPr>
              <w:pStyle w:val="9"/>
              <w:spacing w:line="230" w:lineRule="auto"/>
              <w:ind w:left="39" w:right="180"/>
              <w:jc w:val="both"/>
              <w:rPr>
                <w:sz w:val="20"/>
              </w:rPr>
            </w:pPr>
            <w:r>
              <w:rPr>
                <w:w w:val="95"/>
                <w:sz w:val="20"/>
              </w:rPr>
              <w:t>对转让、伪造、变造畜禽标识，或者持有、使用伪造、变造的畜禽标识的</w:t>
            </w:r>
            <w:r>
              <w:rPr>
                <w:sz w:val="20"/>
              </w:rPr>
              <w:t>行政处罚</w:t>
            </w:r>
          </w:p>
        </w:tc>
        <w:tc>
          <w:tcPr>
            <w:tcW w:w="6859" w:type="dxa"/>
            <w:vMerge w:val="restart"/>
          </w:tcPr>
          <w:p w14:paraId="5F4188BB">
            <w:pPr>
              <w:pStyle w:val="9"/>
              <w:rPr>
                <w:sz w:val="20"/>
              </w:rPr>
            </w:pPr>
          </w:p>
          <w:p w14:paraId="0F8DBA94">
            <w:pPr>
              <w:pStyle w:val="9"/>
              <w:rPr>
                <w:sz w:val="20"/>
              </w:rPr>
            </w:pPr>
          </w:p>
          <w:p w14:paraId="0CB20F50">
            <w:pPr>
              <w:pStyle w:val="9"/>
              <w:rPr>
                <w:sz w:val="20"/>
              </w:rPr>
            </w:pPr>
          </w:p>
          <w:p w14:paraId="3B7BE8BC">
            <w:pPr>
              <w:pStyle w:val="9"/>
              <w:rPr>
                <w:sz w:val="20"/>
              </w:rPr>
            </w:pPr>
          </w:p>
          <w:p w14:paraId="0DFB0EEA">
            <w:pPr>
              <w:pStyle w:val="9"/>
              <w:spacing w:before="2"/>
              <w:rPr>
                <w:sz w:val="26"/>
              </w:rPr>
            </w:pPr>
          </w:p>
          <w:p w14:paraId="4529611B">
            <w:pPr>
              <w:pStyle w:val="9"/>
              <w:spacing w:line="252" w:lineRule="exact"/>
              <w:ind w:left="39"/>
              <w:rPr>
                <w:b/>
                <w:sz w:val="20"/>
              </w:rPr>
            </w:pPr>
            <w:r>
              <w:rPr>
                <w:b/>
                <w:sz w:val="20"/>
              </w:rPr>
              <w:t>1.《中华人民共和国畜牧法》（2022修订）</w:t>
            </w:r>
          </w:p>
          <w:p w14:paraId="6AF06629">
            <w:pPr>
              <w:pStyle w:val="9"/>
              <w:spacing w:before="4" w:line="230" w:lineRule="auto"/>
              <w:ind w:left="39" w:right="31"/>
              <w:rPr>
                <w:sz w:val="20"/>
              </w:rPr>
            </w:pPr>
            <w:r>
              <w:rPr>
                <w:b/>
                <w:spacing w:val="10"/>
                <w:sz w:val="20"/>
              </w:rPr>
              <w:t xml:space="preserve">第八十八条第二款 </w:t>
            </w:r>
            <w:r>
              <w:rPr>
                <w:sz w:val="20"/>
              </w:rPr>
              <w:t>销售的种畜禽未附具检疫证明，伪造、变造畜禽标</w:t>
            </w:r>
            <w:r>
              <w:rPr>
                <w:spacing w:val="-1"/>
                <w:w w:val="95"/>
                <w:sz w:val="20"/>
              </w:rPr>
              <w:t>识，或者持有、使用伪造、变造的畜禽标识的，依照《中华人民共和国动物防</w:t>
            </w:r>
            <w:r>
              <w:rPr>
                <w:sz w:val="20"/>
              </w:rPr>
              <w:t>疫法》的有关规定追究法律责任。</w:t>
            </w:r>
          </w:p>
          <w:p w14:paraId="60E0EED5">
            <w:pPr>
              <w:pStyle w:val="9"/>
              <w:spacing w:line="246" w:lineRule="exact"/>
              <w:ind w:left="39"/>
              <w:rPr>
                <w:b/>
                <w:sz w:val="20"/>
              </w:rPr>
            </w:pPr>
            <w:r>
              <w:rPr>
                <w:b/>
                <w:sz w:val="20"/>
              </w:rPr>
              <w:t>2.《中华人民共和国动物防疫法》(2021修订)</w:t>
            </w:r>
          </w:p>
          <w:p w14:paraId="3F89D151">
            <w:pPr>
              <w:pStyle w:val="9"/>
              <w:tabs>
                <w:tab w:val="left" w:pos="1861"/>
              </w:tabs>
              <w:spacing w:before="2" w:line="230" w:lineRule="auto"/>
              <w:ind w:left="39" w:right="32"/>
              <w:rPr>
                <w:sz w:val="20"/>
              </w:rPr>
            </w:pPr>
            <w:r>
              <w:rPr>
                <w:b/>
                <w:spacing w:val="3"/>
                <w:sz w:val="20"/>
              </w:rPr>
              <w:t>第一百零三</w:t>
            </w:r>
            <w:r>
              <w:rPr>
                <w:b/>
                <w:sz w:val="20"/>
              </w:rPr>
              <w:t>条</w:t>
            </w:r>
            <w:r>
              <w:rPr>
                <w:b/>
                <w:sz w:val="20"/>
              </w:rPr>
              <w:tab/>
            </w:r>
            <w:r>
              <w:rPr>
                <w:sz w:val="20"/>
              </w:rPr>
              <w:t>违反本法规定，转让、伪造或者变造检疫证明、检疫标</w:t>
            </w:r>
            <w:r>
              <w:rPr>
                <w:w w:val="95"/>
                <w:sz w:val="20"/>
              </w:rPr>
              <w:t>志或者畜禽标识的，由县级以上地方人民政府农业农村主管部门没收违法所</w:t>
            </w:r>
            <w:r>
              <w:rPr>
                <w:spacing w:val="-17"/>
                <w:w w:val="95"/>
                <w:sz w:val="20"/>
              </w:rPr>
              <w:t>得</w:t>
            </w:r>
            <w:r>
              <w:rPr>
                <w:sz w:val="20"/>
              </w:rPr>
              <w:t>和检疫证明、检疫标志、畜禽标识，并处五千元以上五万元以下罚款。</w:t>
            </w:r>
          </w:p>
          <w:p w14:paraId="47E63AF1">
            <w:pPr>
              <w:pStyle w:val="9"/>
              <w:spacing w:before="4" w:line="230" w:lineRule="auto"/>
              <w:ind w:left="39" w:right="32" w:firstLine="396"/>
              <w:jc w:val="both"/>
              <w:rPr>
                <w:sz w:val="20"/>
              </w:rPr>
            </w:pPr>
            <w:r>
              <w:rPr>
                <w:spacing w:val="-1"/>
                <w:w w:val="95"/>
                <w:sz w:val="20"/>
              </w:rPr>
              <w:t>持有、使用伪造或者变造的检疫证明、检疫标志或者畜禽标识的，由县级以上人民政府农业农村主管部门没收检疫证明、检疫标志、畜禽标识和对应的</w:t>
            </w:r>
            <w:r>
              <w:rPr>
                <w:sz w:val="20"/>
              </w:rPr>
              <w:t>动物、动物产品，并处三千元以上三万元以下罚款。</w:t>
            </w:r>
          </w:p>
        </w:tc>
        <w:tc>
          <w:tcPr>
            <w:tcW w:w="1200" w:type="dxa"/>
            <w:vMerge w:val="restart"/>
          </w:tcPr>
          <w:p w14:paraId="00F8977D">
            <w:pPr>
              <w:pStyle w:val="9"/>
              <w:rPr>
                <w:sz w:val="20"/>
              </w:rPr>
            </w:pPr>
          </w:p>
          <w:p w14:paraId="3FC4BDC3">
            <w:pPr>
              <w:pStyle w:val="9"/>
              <w:spacing w:before="150" w:line="230" w:lineRule="auto"/>
              <w:ind w:left="39" w:right="143"/>
              <w:jc w:val="both"/>
              <w:rPr>
                <w:sz w:val="20"/>
              </w:rPr>
            </w:pPr>
            <w:r>
              <w:rPr>
                <w:spacing w:val="-4"/>
                <w:sz w:val="20"/>
              </w:rPr>
              <w:t>销售的种畜禽未附具检疫证明，或者伪造、变造畜禽标识</w:t>
            </w:r>
            <w:r>
              <w:rPr>
                <w:sz w:val="20"/>
              </w:rPr>
              <w:t>的</w:t>
            </w:r>
          </w:p>
        </w:tc>
        <w:tc>
          <w:tcPr>
            <w:tcW w:w="2830" w:type="dxa"/>
          </w:tcPr>
          <w:p w14:paraId="3734918E">
            <w:pPr>
              <w:pStyle w:val="9"/>
              <w:spacing w:before="11"/>
              <w:rPr>
                <w:sz w:val="16"/>
              </w:rPr>
            </w:pPr>
          </w:p>
          <w:p w14:paraId="1DB26DFC">
            <w:pPr>
              <w:pStyle w:val="9"/>
              <w:ind w:left="39"/>
              <w:rPr>
                <w:sz w:val="20"/>
              </w:rPr>
            </w:pPr>
            <w:r>
              <w:rPr>
                <w:sz w:val="20"/>
              </w:rPr>
              <w:t>违法所得不足3000元的</w:t>
            </w:r>
          </w:p>
        </w:tc>
        <w:tc>
          <w:tcPr>
            <w:tcW w:w="6929" w:type="dxa"/>
          </w:tcPr>
          <w:p w14:paraId="7AD61FDC">
            <w:pPr>
              <w:pStyle w:val="9"/>
              <w:spacing w:before="101" w:line="230" w:lineRule="auto"/>
              <w:ind w:left="39" w:right="194"/>
              <w:rPr>
                <w:sz w:val="20"/>
              </w:rPr>
            </w:pPr>
            <w:r>
              <w:rPr>
                <w:w w:val="95"/>
                <w:sz w:val="20"/>
              </w:rPr>
              <w:t>没收违法所得和检疫证明、检疫标志、畜禽标识，并处5000元以上2</w:t>
            </w:r>
            <w:r>
              <w:rPr>
                <w:spacing w:val="-4"/>
                <w:w w:val="95"/>
                <w:sz w:val="20"/>
              </w:rPr>
              <w:t>万元以下</w:t>
            </w:r>
            <w:r>
              <w:rPr>
                <w:sz w:val="20"/>
              </w:rPr>
              <w:t>罚款。</w:t>
            </w:r>
          </w:p>
        </w:tc>
      </w:tr>
      <w:tr w14:paraId="635799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732ED2A5">
            <w:pPr>
              <w:rPr>
                <w:sz w:val="2"/>
                <w:szCs w:val="2"/>
              </w:rPr>
            </w:pPr>
          </w:p>
        </w:tc>
        <w:tc>
          <w:tcPr>
            <w:tcW w:w="857" w:type="dxa"/>
            <w:vMerge w:val="continue"/>
            <w:tcBorders>
              <w:top w:val="nil"/>
            </w:tcBorders>
          </w:tcPr>
          <w:p w14:paraId="6B0C8402">
            <w:pPr>
              <w:rPr>
                <w:sz w:val="2"/>
                <w:szCs w:val="2"/>
              </w:rPr>
            </w:pPr>
          </w:p>
        </w:tc>
        <w:tc>
          <w:tcPr>
            <w:tcW w:w="3425" w:type="dxa"/>
            <w:vMerge w:val="continue"/>
            <w:tcBorders>
              <w:top w:val="nil"/>
            </w:tcBorders>
          </w:tcPr>
          <w:p w14:paraId="48C7BA13">
            <w:pPr>
              <w:rPr>
                <w:sz w:val="2"/>
                <w:szCs w:val="2"/>
              </w:rPr>
            </w:pPr>
          </w:p>
        </w:tc>
        <w:tc>
          <w:tcPr>
            <w:tcW w:w="6859" w:type="dxa"/>
            <w:vMerge w:val="continue"/>
            <w:tcBorders>
              <w:top w:val="nil"/>
            </w:tcBorders>
          </w:tcPr>
          <w:p w14:paraId="4F5C7A17">
            <w:pPr>
              <w:rPr>
                <w:sz w:val="2"/>
                <w:szCs w:val="2"/>
              </w:rPr>
            </w:pPr>
          </w:p>
        </w:tc>
        <w:tc>
          <w:tcPr>
            <w:tcW w:w="1200" w:type="dxa"/>
            <w:vMerge w:val="continue"/>
            <w:tcBorders>
              <w:top w:val="nil"/>
            </w:tcBorders>
          </w:tcPr>
          <w:p w14:paraId="6809B6DC">
            <w:pPr>
              <w:rPr>
                <w:sz w:val="2"/>
                <w:szCs w:val="2"/>
              </w:rPr>
            </w:pPr>
          </w:p>
        </w:tc>
        <w:tc>
          <w:tcPr>
            <w:tcW w:w="2830" w:type="dxa"/>
          </w:tcPr>
          <w:p w14:paraId="2ACC202B">
            <w:pPr>
              <w:pStyle w:val="9"/>
              <w:spacing w:before="161" w:line="230" w:lineRule="auto"/>
              <w:ind w:left="39" w:right="171"/>
              <w:rPr>
                <w:sz w:val="20"/>
              </w:rPr>
            </w:pPr>
            <w:r>
              <w:rPr>
                <w:sz w:val="20"/>
              </w:rPr>
              <w:t>违法所得3000元以上不足5000 元的</w:t>
            </w:r>
          </w:p>
        </w:tc>
        <w:tc>
          <w:tcPr>
            <w:tcW w:w="6929" w:type="dxa"/>
          </w:tcPr>
          <w:p w14:paraId="0062D517">
            <w:pPr>
              <w:pStyle w:val="9"/>
              <w:spacing w:before="161" w:line="230" w:lineRule="auto"/>
              <w:ind w:left="39" w:right="95"/>
              <w:rPr>
                <w:sz w:val="20"/>
              </w:rPr>
            </w:pPr>
            <w:r>
              <w:rPr>
                <w:w w:val="95"/>
                <w:sz w:val="20"/>
              </w:rPr>
              <w:t>没收违法所得和检疫证明、检疫标志、畜禽标识，并处2万元以上3.5</w:t>
            </w:r>
            <w:r>
              <w:rPr>
                <w:spacing w:val="-4"/>
                <w:w w:val="95"/>
                <w:sz w:val="20"/>
              </w:rPr>
              <w:t>万元以下</w:t>
            </w:r>
            <w:r>
              <w:rPr>
                <w:sz w:val="20"/>
              </w:rPr>
              <w:t>罚款。</w:t>
            </w:r>
          </w:p>
        </w:tc>
      </w:tr>
      <w:tr w14:paraId="55B0E3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4F129A24">
            <w:pPr>
              <w:rPr>
                <w:sz w:val="2"/>
                <w:szCs w:val="2"/>
              </w:rPr>
            </w:pPr>
          </w:p>
        </w:tc>
        <w:tc>
          <w:tcPr>
            <w:tcW w:w="857" w:type="dxa"/>
            <w:vMerge w:val="continue"/>
            <w:tcBorders>
              <w:top w:val="nil"/>
            </w:tcBorders>
          </w:tcPr>
          <w:p w14:paraId="58CB071C">
            <w:pPr>
              <w:rPr>
                <w:sz w:val="2"/>
                <w:szCs w:val="2"/>
              </w:rPr>
            </w:pPr>
          </w:p>
        </w:tc>
        <w:tc>
          <w:tcPr>
            <w:tcW w:w="3425" w:type="dxa"/>
            <w:vMerge w:val="continue"/>
            <w:tcBorders>
              <w:top w:val="nil"/>
            </w:tcBorders>
          </w:tcPr>
          <w:p w14:paraId="27BCAC9C">
            <w:pPr>
              <w:rPr>
                <w:sz w:val="2"/>
                <w:szCs w:val="2"/>
              </w:rPr>
            </w:pPr>
          </w:p>
        </w:tc>
        <w:tc>
          <w:tcPr>
            <w:tcW w:w="6859" w:type="dxa"/>
            <w:vMerge w:val="continue"/>
            <w:tcBorders>
              <w:top w:val="nil"/>
            </w:tcBorders>
          </w:tcPr>
          <w:p w14:paraId="33BADC4F">
            <w:pPr>
              <w:rPr>
                <w:sz w:val="2"/>
                <w:szCs w:val="2"/>
              </w:rPr>
            </w:pPr>
          </w:p>
        </w:tc>
        <w:tc>
          <w:tcPr>
            <w:tcW w:w="1200" w:type="dxa"/>
            <w:vMerge w:val="continue"/>
            <w:tcBorders>
              <w:top w:val="nil"/>
            </w:tcBorders>
          </w:tcPr>
          <w:p w14:paraId="227BD204">
            <w:pPr>
              <w:rPr>
                <w:sz w:val="2"/>
                <w:szCs w:val="2"/>
              </w:rPr>
            </w:pPr>
          </w:p>
        </w:tc>
        <w:tc>
          <w:tcPr>
            <w:tcW w:w="2830" w:type="dxa"/>
          </w:tcPr>
          <w:p w14:paraId="75E946A4">
            <w:pPr>
              <w:pStyle w:val="9"/>
              <w:spacing w:before="6"/>
              <w:rPr>
                <w:sz w:val="21"/>
              </w:rPr>
            </w:pPr>
          </w:p>
          <w:p w14:paraId="66948146">
            <w:pPr>
              <w:pStyle w:val="9"/>
              <w:spacing w:before="1"/>
              <w:ind w:left="39"/>
              <w:rPr>
                <w:sz w:val="20"/>
              </w:rPr>
            </w:pPr>
            <w:r>
              <w:rPr>
                <w:sz w:val="20"/>
              </w:rPr>
              <w:t>违法所得5000元以上的</w:t>
            </w:r>
          </w:p>
        </w:tc>
        <w:tc>
          <w:tcPr>
            <w:tcW w:w="6929" w:type="dxa"/>
          </w:tcPr>
          <w:p w14:paraId="7A2797A2">
            <w:pPr>
              <w:pStyle w:val="9"/>
              <w:spacing w:before="159" w:line="230" w:lineRule="auto"/>
              <w:ind w:left="39" w:right="95"/>
              <w:rPr>
                <w:sz w:val="20"/>
              </w:rPr>
            </w:pPr>
            <w:r>
              <w:rPr>
                <w:w w:val="95"/>
                <w:sz w:val="20"/>
              </w:rPr>
              <w:t>没收违法所得和检疫证明、检疫标志、畜禽标识，并处3.5万元以上5</w:t>
            </w:r>
            <w:r>
              <w:rPr>
                <w:spacing w:val="-4"/>
                <w:w w:val="95"/>
                <w:sz w:val="20"/>
              </w:rPr>
              <w:t>万元以下</w:t>
            </w:r>
            <w:r>
              <w:rPr>
                <w:sz w:val="20"/>
              </w:rPr>
              <w:t>罚款。</w:t>
            </w:r>
          </w:p>
        </w:tc>
      </w:tr>
      <w:tr w14:paraId="4C8BD8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1F9994CB">
            <w:pPr>
              <w:rPr>
                <w:sz w:val="2"/>
                <w:szCs w:val="2"/>
              </w:rPr>
            </w:pPr>
          </w:p>
        </w:tc>
        <w:tc>
          <w:tcPr>
            <w:tcW w:w="857" w:type="dxa"/>
            <w:vMerge w:val="continue"/>
            <w:tcBorders>
              <w:top w:val="nil"/>
            </w:tcBorders>
          </w:tcPr>
          <w:p w14:paraId="3E1D617E">
            <w:pPr>
              <w:rPr>
                <w:sz w:val="2"/>
                <w:szCs w:val="2"/>
              </w:rPr>
            </w:pPr>
          </w:p>
        </w:tc>
        <w:tc>
          <w:tcPr>
            <w:tcW w:w="3425" w:type="dxa"/>
            <w:vMerge w:val="continue"/>
            <w:tcBorders>
              <w:top w:val="nil"/>
            </w:tcBorders>
          </w:tcPr>
          <w:p w14:paraId="5FF3E6D8">
            <w:pPr>
              <w:rPr>
                <w:sz w:val="2"/>
                <w:szCs w:val="2"/>
              </w:rPr>
            </w:pPr>
          </w:p>
        </w:tc>
        <w:tc>
          <w:tcPr>
            <w:tcW w:w="6859" w:type="dxa"/>
            <w:vMerge w:val="continue"/>
            <w:tcBorders>
              <w:top w:val="nil"/>
            </w:tcBorders>
          </w:tcPr>
          <w:p w14:paraId="49FCA99B">
            <w:pPr>
              <w:rPr>
                <w:sz w:val="2"/>
                <w:szCs w:val="2"/>
              </w:rPr>
            </w:pPr>
          </w:p>
        </w:tc>
        <w:tc>
          <w:tcPr>
            <w:tcW w:w="1200" w:type="dxa"/>
            <w:vMerge w:val="restart"/>
          </w:tcPr>
          <w:p w14:paraId="0D4BD2A1">
            <w:pPr>
              <w:pStyle w:val="9"/>
              <w:rPr>
                <w:sz w:val="20"/>
              </w:rPr>
            </w:pPr>
          </w:p>
          <w:p w14:paraId="5B855B22">
            <w:pPr>
              <w:pStyle w:val="9"/>
              <w:rPr>
                <w:sz w:val="20"/>
              </w:rPr>
            </w:pPr>
          </w:p>
          <w:p w14:paraId="77E8BF41">
            <w:pPr>
              <w:pStyle w:val="9"/>
              <w:rPr>
                <w:sz w:val="20"/>
              </w:rPr>
            </w:pPr>
          </w:p>
          <w:p w14:paraId="04247FE7">
            <w:pPr>
              <w:pStyle w:val="9"/>
              <w:spacing w:before="1"/>
              <w:rPr>
                <w:sz w:val="25"/>
              </w:rPr>
            </w:pPr>
          </w:p>
          <w:p w14:paraId="5EFD0CED">
            <w:pPr>
              <w:pStyle w:val="9"/>
              <w:spacing w:line="230" w:lineRule="auto"/>
              <w:ind w:left="39" w:right="143"/>
              <w:jc w:val="both"/>
              <w:rPr>
                <w:sz w:val="20"/>
              </w:rPr>
            </w:pPr>
            <w:r>
              <w:rPr>
                <w:spacing w:val="-3"/>
                <w:sz w:val="20"/>
              </w:rPr>
              <w:t>持有、使用</w:t>
            </w:r>
            <w:r>
              <w:rPr>
                <w:spacing w:val="-4"/>
                <w:sz w:val="20"/>
              </w:rPr>
              <w:t>伪造或者变造的畜禽标</w:t>
            </w:r>
            <w:r>
              <w:rPr>
                <w:sz w:val="20"/>
              </w:rPr>
              <w:t>识的</w:t>
            </w:r>
          </w:p>
        </w:tc>
        <w:tc>
          <w:tcPr>
            <w:tcW w:w="2830" w:type="dxa"/>
          </w:tcPr>
          <w:p w14:paraId="15FB6888">
            <w:pPr>
              <w:pStyle w:val="9"/>
              <w:spacing w:before="6"/>
              <w:rPr>
                <w:sz w:val="20"/>
              </w:rPr>
            </w:pPr>
          </w:p>
          <w:p w14:paraId="243CA865">
            <w:pPr>
              <w:pStyle w:val="9"/>
              <w:spacing w:line="230" w:lineRule="auto"/>
              <w:ind w:left="39" w:right="136"/>
              <w:rPr>
                <w:sz w:val="20"/>
              </w:rPr>
            </w:pPr>
            <w:r>
              <w:rPr>
                <w:sz w:val="20"/>
              </w:rPr>
              <w:t>同类检疫合格动物、动物产品货值金额不足2000元的</w:t>
            </w:r>
          </w:p>
        </w:tc>
        <w:tc>
          <w:tcPr>
            <w:tcW w:w="6929" w:type="dxa"/>
          </w:tcPr>
          <w:p w14:paraId="2CA8C3E6">
            <w:pPr>
              <w:pStyle w:val="9"/>
              <w:spacing w:before="6"/>
              <w:rPr>
                <w:sz w:val="20"/>
              </w:rPr>
            </w:pPr>
          </w:p>
          <w:p w14:paraId="0D507E05">
            <w:pPr>
              <w:pStyle w:val="9"/>
              <w:spacing w:line="230" w:lineRule="auto"/>
              <w:ind w:left="39" w:right="95"/>
              <w:rPr>
                <w:sz w:val="20"/>
              </w:rPr>
            </w:pPr>
            <w:r>
              <w:rPr>
                <w:w w:val="95"/>
                <w:sz w:val="20"/>
              </w:rPr>
              <w:t>没收检疫证明、检疫标志、畜禽标识和对应的动物、动物产品，并处3000</w:t>
            </w:r>
            <w:r>
              <w:rPr>
                <w:spacing w:val="-8"/>
                <w:w w:val="95"/>
                <w:sz w:val="20"/>
              </w:rPr>
              <w:t>元以</w:t>
            </w:r>
            <w:r>
              <w:rPr>
                <w:sz w:val="20"/>
              </w:rPr>
              <w:t>上1万元以下罚款。</w:t>
            </w:r>
          </w:p>
        </w:tc>
      </w:tr>
      <w:tr w14:paraId="7B8F8C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5" w:hRule="atLeast"/>
        </w:trPr>
        <w:tc>
          <w:tcPr>
            <w:tcW w:w="538" w:type="dxa"/>
            <w:vMerge w:val="continue"/>
            <w:tcBorders>
              <w:top w:val="nil"/>
            </w:tcBorders>
          </w:tcPr>
          <w:p w14:paraId="2B3AD207">
            <w:pPr>
              <w:rPr>
                <w:sz w:val="2"/>
                <w:szCs w:val="2"/>
              </w:rPr>
            </w:pPr>
          </w:p>
        </w:tc>
        <w:tc>
          <w:tcPr>
            <w:tcW w:w="857" w:type="dxa"/>
            <w:vMerge w:val="continue"/>
            <w:tcBorders>
              <w:top w:val="nil"/>
            </w:tcBorders>
          </w:tcPr>
          <w:p w14:paraId="3A4FD448">
            <w:pPr>
              <w:rPr>
                <w:sz w:val="2"/>
                <w:szCs w:val="2"/>
              </w:rPr>
            </w:pPr>
          </w:p>
        </w:tc>
        <w:tc>
          <w:tcPr>
            <w:tcW w:w="3425" w:type="dxa"/>
            <w:vMerge w:val="continue"/>
            <w:tcBorders>
              <w:top w:val="nil"/>
            </w:tcBorders>
          </w:tcPr>
          <w:p w14:paraId="1BC1B3C0">
            <w:pPr>
              <w:rPr>
                <w:sz w:val="2"/>
                <w:szCs w:val="2"/>
              </w:rPr>
            </w:pPr>
          </w:p>
        </w:tc>
        <w:tc>
          <w:tcPr>
            <w:tcW w:w="6859" w:type="dxa"/>
            <w:vMerge w:val="continue"/>
            <w:tcBorders>
              <w:top w:val="nil"/>
            </w:tcBorders>
          </w:tcPr>
          <w:p w14:paraId="01A79ECB">
            <w:pPr>
              <w:rPr>
                <w:sz w:val="2"/>
                <w:szCs w:val="2"/>
              </w:rPr>
            </w:pPr>
          </w:p>
        </w:tc>
        <w:tc>
          <w:tcPr>
            <w:tcW w:w="1200" w:type="dxa"/>
            <w:vMerge w:val="continue"/>
            <w:tcBorders>
              <w:top w:val="nil"/>
            </w:tcBorders>
          </w:tcPr>
          <w:p w14:paraId="0AEC37DB">
            <w:pPr>
              <w:rPr>
                <w:sz w:val="2"/>
                <w:szCs w:val="2"/>
              </w:rPr>
            </w:pPr>
          </w:p>
        </w:tc>
        <w:tc>
          <w:tcPr>
            <w:tcW w:w="2830" w:type="dxa"/>
          </w:tcPr>
          <w:p w14:paraId="2C006332">
            <w:pPr>
              <w:pStyle w:val="9"/>
              <w:spacing w:before="168" w:line="230" w:lineRule="auto"/>
              <w:ind w:left="39" w:right="171"/>
              <w:jc w:val="both"/>
              <w:rPr>
                <w:sz w:val="20"/>
              </w:rPr>
            </w:pPr>
            <w:r>
              <w:rPr>
                <w:w w:val="95"/>
                <w:sz w:val="20"/>
              </w:rPr>
              <w:t>同类检疫合格动物、动物产品</w:t>
            </w:r>
            <w:r>
              <w:rPr>
                <w:sz w:val="20"/>
              </w:rPr>
              <w:t>货值金额2000元以上不足5000 元的</w:t>
            </w:r>
          </w:p>
        </w:tc>
        <w:tc>
          <w:tcPr>
            <w:tcW w:w="6929" w:type="dxa"/>
          </w:tcPr>
          <w:p w14:paraId="0A0CFF0B">
            <w:pPr>
              <w:pStyle w:val="9"/>
              <w:spacing w:before="8"/>
              <w:rPr>
                <w:sz w:val="22"/>
              </w:rPr>
            </w:pPr>
          </w:p>
          <w:p w14:paraId="4FA5B863">
            <w:pPr>
              <w:pStyle w:val="9"/>
              <w:spacing w:before="1" w:line="230" w:lineRule="auto"/>
              <w:ind w:left="39" w:right="2"/>
              <w:rPr>
                <w:sz w:val="20"/>
              </w:rPr>
            </w:pPr>
            <w:r>
              <w:rPr>
                <w:w w:val="95"/>
                <w:sz w:val="20"/>
              </w:rPr>
              <w:t>没收检疫证明、检疫标志、畜禽标识和对应的动物、动物产品，并处1</w:t>
            </w:r>
            <w:r>
              <w:rPr>
                <w:spacing w:val="-5"/>
                <w:w w:val="95"/>
                <w:sz w:val="20"/>
              </w:rPr>
              <w:t xml:space="preserve">万元以上 </w:t>
            </w:r>
            <w:r>
              <w:rPr>
                <w:sz w:val="20"/>
              </w:rPr>
              <w:t>2万元以下罚款。</w:t>
            </w:r>
          </w:p>
        </w:tc>
      </w:tr>
      <w:tr w14:paraId="7FC1B5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538" w:type="dxa"/>
            <w:vMerge w:val="continue"/>
            <w:tcBorders>
              <w:top w:val="nil"/>
            </w:tcBorders>
          </w:tcPr>
          <w:p w14:paraId="2B3406C5">
            <w:pPr>
              <w:rPr>
                <w:sz w:val="2"/>
                <w:szCs w:val="2"/>
              </w:rPr>
            </w:pPr>
          </w:p>
        </w:tc>
        <w:tc>
          <w:tcPr>
            <w:tcW w:w="857" w:type="dxa"/>
            <w:vMerge w:val="continue"/>
            <w:tcBorders>
              <w:top w:val="nil"/>
            </w:tcBorders>
          </w:tcPr>
          <w:p w14:paraId="5BF68868">
            <w:pPr>
              <w:rPr>
                <w:sz w:val="2"/>
                <w:szCs w:val="2"/>
              </w:rPr>
            </w:pPr>
          </w:p>
        </w:tc>
        <w:tc>
          <w:tcPr>
            <w:tcW w:w="3425" w:type="dxa"/>
            <w:vMerge w:val="continue"/>
            <w:tcBorders>
              <w:top w:val="nil"/>
            </w:tcBorders>
          </w:tcPr>
          <w:p w14:paraId="2ADFC66B">
            <w:pPr>
              <w:rPr>
                <w:sz w:val="2"/>
                <w:szCs w:val="2"/>
              </w:rPr>
            </w:pPr>
          </w:p>
        </w:tc>
        <w:tc>
          <w:tcPr>
            <w:tcW w:w="6859" w:type="dxa"/>
            <w:vMerge w:val="continue"/>
            <w:tcBorders>
              <w:top w:val="nil"/>
            </w:tcBorders>
          </w:tcPr>
          <w:p w14:paraId="56055D31">
            <w:pPr>
              <w:rPr>
                <w:sz w:val="2"/>
                <w:szCs w:val="2"/>
              </w:rPr>
            </w:pPr>
          </w:p>
        </w:tc>
        <w:tc>
          <w:tcPr>
            <w:tcW w:w="1200" w:type="dxa"/>
            <w:vMerge w:val="continue"/>
            <w:tcBorders>
              <w:top w:val="nil"/>
            </w:tcBorders>
          </w:tcPr>
          <w:p w14:paraId="45200DE4">
            <w:pPr>
              <w:rPr>
                <w:sz w:val="2"/>
                <w:szCs w:val="2"/>
              </w:rPr>
            </w:pPr>
          </w:p>
        </w:tc>
        <w:tc>
          <w:tcPr>
            <w:tcW w:w="2830" w:type="dxa"/>
          </w:tcPr>
          <w:p w14:paraId="3FE6D952">
            <w:pPr>
              <w:pStyle w:val="9"/>
              <w:spacing w:before="3"/>
              <w:rPr>
                <w:sz w:val="23"/>
              </w:rPr>
            </w:pPr>
          </w:p>
          <w:p w14:paraId="63AD72AF">
            <w:pPr>
              <w:pStyle w:val="9"/>
              <w:spacing w:line="232" w:lineRule="auto"/>
              <w:ind w:left="39" w:right="136"/>
              <w:rPr>
                <w:sz w:val="20"/>
              </w:rPr>
            </w:pPr>
            <w:r>
              <w:rPr>
                <w:sz w:val="20"/>
              </w:rPr>
              <w:t>同类检疫合格动物、动物产品货值金额5000元以上的</w:t>
            </w:r>
          </w:p>
        </w:tc>
        <w:tc>
          <w:tcPr>
            <w:tcW w:w="6929" w:type="dxa"/>
          </w:tcPr>
          <w:p w14:paraId="75C31F34">
            <w:pPr>
              <w:pStyle w:val="9"/>
              <w:spacing w:before="3"/>
              <w:rPr>
                <w:sz w:val="23"/>
              </w:rPr>
            </w:pPr>
          </w:p>
          <w:p w14:paraId="6979DF1F">
            <w:pPr>
              <w:pStyle w:val="9"/>
              <w:spacing w:line="232" w:lineRule="auto"/>
              <w:ind w:left="39" w:right="2"/>
              <w:rPr>
                <w:sz w:val="20"/>
              </w:rPr>
            </w:pPr>
            <w:r>
              <w:rPr>
                <w:w w:val="95"/>
                <w:sz w:val="20"/>
              </w:rPr>
              <w:t>没收检疫证明、检疫标志、畜禽标识和对应的动物、动物产品，并处2</w:t>
            </w:r>
            <w:r>
              <w:rPr>
                <w:spacing w:val="-5"/>
                <w:w w:val="95"/>
                <w:sz w:val="20"/>
              </w:rPr>
              <w:t xml:space="preserve">万元以上 </w:t>
            </w:r>
            <w:r>
              <w:rPr>
                <w:sz w:val="20"/>
              </w:rPr>
              <w:t>3万元以下罚款。</w:t>
            </w:r>
          </w:p>
        </w:tc>
      </w:tr>
    </w:tbl>
    <w:p w14:paraId="4A7B6967">
      <w:pPr>
        <w:spacing w:after="0" w:line="232" w:lineRule="auto"/>
        <w:rPr>
          <w:sz w:val="20"/>
        </w:rPr>
        <w:sectPr>
          <w:pgSz w:w="23820" w:h="16840" w:orient="landscape"/>
          <w:pgMar w:top="820" w:right="420" w:bottom="820" w:left="460" w:header="0" w:footer="532"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1200"/>
        <w:gridCol w:w="2830"/>
        <w:gridCol w:w="4611"/>
        <w:gridCol w:w="2319"/>
      </w:tblGrid>
      <w:tr w14:paraId="1B2FC2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73DB3A07">
            <w:pPr>
              <w:pStyle w:val="9"/>
              <w:spacing w:before="7"/>
              <w:rPr>
                <w:sz w:val="17"/>
              </w:rPr>
            </w:pPr>
          </w:p>
          <w:p w14:paraId="6018C624">
            <w:pPr>
              <w:pStyle w:val="9"/>
              <w:ind w:left="76"/>
              <w:rPr>
                <w:b/>
                <w:sz w:val="20"/>
              </w:rPr>
            </w:pPr>
            <w:r>
              <w:rPr>
                <w:b/>
                <w:sz w:val="20"/>
              </w:rPr>
              <w:t>序号</w:t>
            </w:r>
          </w:p>
        </w:tc>
        <w:tc>
          <w:tcPr>
            <w:tcW w:w="857" w:type="dxa"/>
          </w:tcPr>
          <w:p w14:paraId="0B130F73">
            <w:pPr>
              <w:pStyle w:val="9"/>
              <w:spacing w:before="111" w:line="230" w:lineRule="auto"/>
              <w:ind w:left="234" w:right="199"/>
              <w:rPr>
                <w:b/>
                <w:sz w:val="20"/>
              </w:rPr>
            </w:pPr>
            <w:r>
              <w:rPr>
                <w:b/>
                <w:sz w:val="20"/>
              </w:rPr>
              <w:t>事项类别</w:t>
            </w:r>
          </w:p>
        </w:tc>
        <w:tc>
          <w:tcPr>
            <w:tcW w:w="3425" w:type="dxa"/>
          </w:tcPr>
          <w:p w14:paraId="459A30CE">
            <w:pPr>
              <w:pStyle w:val="9"/>
              <w:spacing w:before="7"/>
              <w:rPr>
                <w:sz w:val="17"/>
              </w:rPr>
            </w:pPr>
          </w:p>
          <w:p w14:paraId="66F62032">
            <w:pPr>
              <w:pStyle w:val="9"/>
              <w:ind w:left="1297" w:right="1264"/>
              <w:jc w:val="center"/>
              <w:rPr>
                <w:b/>
                <w:sz w:val="20"/>
              </w:rPr>
            </w:pPr>
            <w:r>
              <w:rPr>
                <w:b/>
                <w:sz w:val="20"/>
              </w:rPr>
              <w:t>事项名称</w:t>
            </w:r>
          </w:p>
        </w:tc>
        <w:tc>
          <w:tcPr>
            <w:tcW w:w="6859" w:type="dxa"/>
          </w:tcPr>
          <w:p w14:paraId="472E162F">
            <w:pPr>
              <w:pStyle w:val="9"/>
              <w:spacing w:before="7"/>
              <w:rPr>
                <w:sz w:val="17"/>
              </w:rPr>
            </w:pPr>
          </w:p>
          <w:p w14:paraId="3521DEF6">
            <w:pPr>
              <w:pStyle w:val="9"/>
              <w:ind w:left="3013" w:right="2982"/>
              <w:jc w:val="center"/>
              <w:rPr>
                <w:b/>
                <w:sz w:val="20"/>
              </w:rPr>
            </w:pPr>
            <w:r>
              <w:rPr>
                <w:b/>
                <w:sz w:val="20"/>
              </w:rPr>
              <w:t>实施依据</w:t>
            </w:r>
          </w:p>
        </w:tc>
        <w:tc>
          <w:tcPr>
            <w:tcW w:w="4030" w:type="dxa"/>
            <w:gridSpan w:val="2"/>
          </w:tcPr>
          <w:p w14:paraId="3D071465">
            <w:pPr>
              <w:pStyle w:val="9"/>
              <w:spacing w:before="7"/>
              <w:rPr>
                <w:sz w:val="17"/>
              </w:rPr>
            </w:pPr>
          </w:p>
          <w:p w14:paraId="1330D401">
            <w:pPr>
              <w:pStyle w:val="9"/>
              <w:ind w:left="1597" w:right="1565"/>
              <w:jc w:val="center"/>
              <w:rPr>
                <w:b/>
                <w:sz w:val="20"/>
              </w:rPr>
            </w:pPr>
            <w:r>
              <w:rPr>
                <w:b/>
                <w:sz w:val="20"/>
              </w:rPr>
              <w:t>适用情形</w:t>
            </w:r>
          </w:p>
        </w:tc>
        <w:tc>
          <w:tcPr>
            <w:tcW w:w="6930" w:type="dxa"/>
            <w:gridSpan w:val="2"/>
          </w:tcPr>
          <w:p w14:paraId="10D0F359">
            <w:pPr>
              <w:pStyle w:val="9"/>
              <w:spacing w:before="7"/>
              <w:rPr>
                <w:sz w:val="17"/>
              </w:rPr>
            </w:pPr>
          </w:p>
          <w:p w14:paraId="59D43CB5">
            <w:pPr>
              <w:pStyle w:val="9"/>
              <w:ind w:left="3044" w:right="3012"/>
              <w:jc w:val="center"/>
              <w:rPr>
                <w:b/>
                <w:sz w:val="20"/>
              </w:rPr>
            </w:pPr>
            <w:r>
              <w:rPr>
                <w:b/>
                <w:sz w:val="20"/>
              </w:rPr>
              <w:t>裁量标准</w:t>
            </w:r>
          </w:p>
        </w:tc>
      </w:tr>
      <w:tr w14:paraId="6BB7D3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538" w:type="dxa"/>
            <w:vMerge w:val="restart"/>
          </w:tcPr>
          <w:p w14:paraId="29BC931E">
            <w:pPr>
              <w:pStyle w:val="9"/>
              <w:rPr>
                <w:sz w:val="20"/>
              </w:rPr>
            </w:pPr>
          </w:p>
          <w:p w14:paraId="0563E1F9">
            <w:pPr>
              <w:pStyle w:val="9"/>
              <w:spacing w:before="9"/>
              <w:rPr>
                <w:sz w:val="28"/>
              </w:rPr>
            </w:pPr>
          </w:p>
          <w:p w14:paraId="48C7BFC9">
            <w:pPr>
              <w:pStyle w:val="9"/>
              <w:ind w:left="177"/>
              <w:rPr>
                <w:sz w:val="20"/>
              </w:rPr>
            </w:pPr>
            <w:r>
              <w:rPr>
                <w:sz w:val="20"/>
              </w:rPr>
              <w:t>54</w:t>
            </w:r>
          </w:p>
        </w:tc>
        <w:tc>
          <w:tcPr>
            <w:tcW w:w="857" w:type="dxa"/>
            <w:vMerge w:val="restart"/>
          </w:tcPr>
          <w:p w14:paraId="3D076059">
            <w:pPr>
              <w:pStyle w:val="9"/>
              <w:rPr>
                <w:sz w:val="20"/>
              </w:rPr>
            </w:pPr>
          </w:p>
          <w:p w14:paraId="2EB0872D">
            <w:pPr>
              <w:pStyle w:val="9"/>
              <w:spacing w:before="9"/>
              <w:rPr>
                <w:sz w:val="28"/>
              </w:rPr>
            </w:pPr>
          </w:p>
          <w:p w14:paraId="7661ADDD">
            <w:pPr>
              <w:pStyle w:val="9"/>
              <w:ind w:left="236"/>
              <w:rPr>
                <w:sz w:val="20"/>
              </w:rPr>
            </w:pPr>
            <w:r>
              <w:rPr>
                <w:sz w:val="20"/>
              </w:rPr>
              <w:t>畜牧</w:t>
            </w:r>
          </w:p>
        </w:tc>
        <w:tc>
          <w:tcPr>
            <w:tcW w:w="3425" w:type="dxa"/>
            <w:vMerge w:val="restart"/>
          </w:tcPr>
          <w:p w14:paraId="4E0A2F0E">
            <w:pPr>
              <w:pStyle w:val="9"/>
              <w:rPr>
                <w:sz w:val="20"/>
              </w:rPr>
            </w:pPr>
          </w:p>
          <w:p w14:paraId="3BCB31AB">
            <w:pPr>
              <w:pStyle w:val="9"/>
              <w:spacing w:before="9"/>
              <w:rPr>
                <w:sz w:val="19"/>
              </w:rPr>
            </w:pPr>
          </w:p>
          <w:p w14:paraId="36FE539F">
            <w:pPr>
              <w:pStyle w:val="9"/>
              <w:spacing w:line="230" w:lineRule="auto"/>
              <w:ind w:left="39" w:right="181"/>
              <w:rPr>
                <w:sz w:val="20"/>
              </w:rPr>
            </w:pPr>
            <w:r>
              <w:rPr>
                <w:w w:val="95"/>
                <w:sz w:val="20"/>
              </w:rPr>
              <w:t>对擅自处理受保护的蚕遗传资源，造</w:t>
            </w:r>
            <w:r>
              <w:rPr>
                <w:sz w:val="20"/>
              </w:rPr>
              <w:t>成蚕遗传资源损失的行政处罚</w:t>
            </w:r>
          </w:p>
        </w:tc>
        <w:tc>
          <w:tcPr>
            <w:tcW w:w="6859" w:type="dxa"/>
            <w:vMerge w:val="restart"/>
          </w:tcPr>
          <w:p w14:paraId="59E1FAC4">
            <w:pPr>
              <w:pStyle w:val="9"/>
              <w:spacing w:before="4"/>
              <w:rPr>
                <w:sz w:val="29"/>
              </w:rPr>
            </w:pPr>
          </w:p>
          <w:p w14:paraId="2F6EFBB5">
            <w:pPr>
              <w:pStyle w:val="9"/>
              <w:spacing w:line="252" w:lineRule="exact"/>
              <w:ind w:left="39"/>
              <w:rPr>
                <w:b/>
                <w:sz w:val="20"/>
              </w:rPr>
            </w:pPr>
            <w:r>
              <w:rPr>
                <w:b/>
                <w:sz w:val="20"/>
              </w:rPr>
              <w:t>《蚕种管理办法》(2022修订)</w:t>
            </w:r>
          </w:p>
          <w:p w14:paraId="2CD55130">
            <w:pPr>
              <w:pStyle w:val="9"/>
              <w:spacing w:before="4" w:line="230" w:lineRule="auto"/>
              <w:ind w:left="39" w:right="3"/>
              <w:jc w:val="both"/>
              <w:rPr>
                <w:sz w:val="20"/>
              </w:rPr>
            </w:pPr>
            <w:r>
              <w:rPr>
                <w:b/>
                <w:spacing w:val="14"/>
                <w:sz w:val="20"/>
              </w:rPr>
              <w:t xml:space="preserve">第二十九条 </w:t>
            </w:r>
            <w:r>
              <w:rPr>
                <w:spacing w:val="-1"/>
                <w:sz w:val="20"/>
              </w:rPr>
              <w:t>违反本办法第八条规定，擅自处理受保护的蚕遗传资源，造</w:t>
            </w:r>
            <w:r>
              <w:rPr>
                <w:w w:val="95"/>
                <w:sz w:val="20"/>
              </w:rPr>
              <w:t>成蚕遗传资源损失的，由省级以上人民政府农业农村（蚕业）主管部门处五万</w:t>
            </w:r>
            <w:r>
              <w:rPr>
                <w:sz w:val="20"/>
              </w:rPr>
              <w:t>元以上五十万元以下罚款。</w:t>
            </w:r>
          </w:p>
        </w:tc>
        <w:tc>
          <w:tcPr>
            <w:tcW w:w="4030" w:type="dxa"/>
            <w:gridSpan w:val="2"/>
          </w:tcPr>
          <w:p w14:paraId="76CD7709">
            <w:pPr>
              <w:pStyle w:val="9"/>
              <w:spacing w:before="124"/>
              <w:ind w:left="39"/>
              <w:rPr>
                <w:sz w:val="20"/>
              </w:rPr>
            </w:pPr>
            <w:r>
              <w:rPr>
                <w:sz w:val="20"/>
              </w:rPr>
              <w:t>危害后果较轻的</w:t>
            </w:r>
          </w:p>
        </w:tc>
        <w:tc>
          <w:tcPr>
            <w:tcW w:w="6930" w:type="dxa"/>
            <w:gridSpan w:val="2"/>
          </w:tcPr>
          <w:p w14:paraId="544FAA63">
            <w:pPr>
              <w:pStyle w:val="9"/>
              <w:spacing w:before="124"/>
              <w:ind w:left="39"/>
              <w:rPr>
                <w:sz w:val="20"/>
              </w:rPr>
            </w:pPr>
            <w:r>
              <w:rPr>
                <w:sz w:val="20"/>
              </w:rPr>
              <w:t>处5万元以上20万元以下罚款。</w:t>
            </w:r>
          </w:p>
        </w:tc>
      </w:tr>
      <w:tr w14:paraId="4F5076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538" w:type="dxa"/>
            <w:vMerge w:val="continue"/>
            <w:tcBorders>
              <w:top w:val="nil"/>
            </w:tcBorders>
          </w:tcPr>
          <w:p w14:paraId="5DE9734E">
            <w:pPr>
              <w:rPr>
                <w:sz w:val="2"/>
                <w:szCs w:val="2"/>
              </w:rPr>
            </w:pPr>
          </w:p>
        </w:tc>
        <w:tc>
          <w:tcPr>
            <w:tcW w:w="857" w:type="dxa"/>
            <w:vMerge w:val="continue"/>
            <w:tcBorders>
              <w:top w:val="nil"/>
            </w:tcBorders>
          </w:tcPr>
          <w:p w14:paraId="104D361E">
            <w:pPr>
              <w:rPr>
                <w:sz w:val="2"/>
                <w:szCs w:val="2"/>
              </w:rPr>
            </w:pPr>
          </w:p>
        </w:tc>
        <w:tc>
          <w:tcPr>
            <w:tcW w:w="3425" w:type="dxa"/>
            <w:vMerge w:val="continue"/>
            <w:tcBorders>
              <w:top w:val="nil"/>
            </w:tcBorders>
          </w:tcPr>
          <w:p w14:paraId="711F1FC1">
            <w:pPr>
              <w:rPr>
                <w:sz w:val="2"/>
                <w:szCs w:val="2"/>
              </w:rPr>
            </w:pPr>
          </w:p>
        </w:tc>
        <w:tc>
          <w:tcPr>
            <w:tcW w:w="6859" w:type="dxa"/>
            <w:vMerge w:val="continue"/>
            <w:tcBorders>
              <w:top w:val="nil"/>
            </w:tcBorders>
          </w:tcPr>
          <w:p w14:paraId="248C2BE3">
            <w:pPr>
              <w:rPr>
                <w:sz w:val="2"/>
                <w:szCs w:val="2"/>
              </w:rPr>
            </w:pPr>
          </w:p>
        </w:tc>
        <w:tc>
          <w:tcPr>
            <w:tcW w:w="4030" w:type="dxa"/>
            <w:gridSpan w:val="2"/>
          </w:tcPr>
          <w:p w14:paraId="6723E829">
            <w:pPr>
              <w:pStyle w:val="9"/>
              <w:spacing w:before="125"/>
              <w:ind w:left="39"/>
              <w:rPr>
                <w:sz w:val="20"/>
              </w:rPr>
            </w:pPr>
            <w:r>
              <w:rPr>
                <w:sz w:val="20"/>
              </w:rPr>
              <w:t>危害后果较重的</w:t>
            </w:r>
          </w:p>
        </w:tc>
        <w:tc>
          <w:tcPr>
            <w:tcW w:w="6930" w:type="dxa"/>
            <w:gridSpan w:val="2"/>
          </w:tcPr>
          <w:p w14:paraId="2EBB531C">
            <w:pPr>
              <w:pStyle w:val="9"/>
              <w:spacing w:before="125"/>
              <w:ind w:left="39"/>
              <w:rPr>
                <w:sz w:val="20"/>
              </w:rPr>
            </w:pPr>
            <w:r>
              <w:rPr>
                <w:sz w:val="20"/>
              </w:rPr>
              <w:t>处20万元以上35万元以下罚款。</w:t>
            </w:r>
          </w:p>
        </w:tc>
      </w:tr>
      <w:tr w14:paraId="1AACAA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538" w:type="dxa"/>
            <w:vMerge w:val="continue"/>
            <w:tcBorders>
              <w:top w:val="nil"/>
            </w:tcBorders>
          </w:tcPr>
          <w:p w14:paraId="3A9CB73F">
            <w:pPr>
              <w:rPr>
                <w:sz w:val="2"/>
                <w:szCs w:val="2"/>
              </w:rPr>
            </w:pPr>
          </w:p>
        </w:tc>
        <w:tc>
          <w:tcPr>
            <w:tcW w:w="857" w:type="dxa"/>
            <w:vMerge w:val="continue"/>
            <w:tcBorders>
              <w:top w:val="nil"/>
            </w:tcBorders>
          </w:tcPr>
          <w:p w14:paraId="2CB3820F">
            <w:pPr>
              <w:rPr>
                <w:sz w:val="2"/>
                <w:szCs w:val="2"/>
              </w:rPr>
            </w:pPr>
          </w:p>
        </w:tc>
        <w:tc>
          <w:tcPr>
            <w:tcW w:w="3425" w:type="dxa"/>
            <w:vMerge w:val="continue"/>
            <w:tcBorders>
              <w:top w:val="nil"/>
            </w:tcBorders>
          </w:tcPr>
          <w:p w14:paraId="514DF397">
            <w:pPr>
              <w:rPr>
                <w:sz w:val="2"/>
                <w:szCs w:val="2"/>
              </w:rPr>
            </w:pPr>
          </w:p>
        </w:tc>
        <w:tc>
          <w:tcPr>
            <w:tcW w:w="6859" w:type="dxa"/>
            <w:vMerge w:val="continue"/>
            <w:tcBorders>
              <w:top w:val="nil"/>
            </w:tcBorders>
          </w:tcPr>
          <w:p w14:paraId="20F1249F">
            <w:pPr>
              <w:rPr>
                <w:sz w:val="2"/>
                <w:szCs w:val="2"/>
              </w:rPr>
            </w:pPr>
          </w:p>
        </w:tc>
        <w:tc>
          <w:tcPr>
            <w:tcW w:w="4030" w:type="dxa"/>
            <w:gridSpan w:val="2"/>
          </w:tcPr>
          <w:p w14:paraId="1223E3B5">
            <w:pPr>
              <w:pStyle w:val="9"/>
              <w:spacing w:before="125"/>
              <w:ind w:left="39"/>
              <w:rPr>
                <w:sz w:val="20"/>
              </w:rPr>
            </w:pPr>
            <w:r>
              <w:rPr>
                <w:sz w:val="20"/>
              </w:rPr>
              <w:t>危害后果严重的</w:t>
            </w:r>
          </w:p>
        </w:tc>
        <w:tc>
          <w:tcPr>
            <w:tcW w:w="6930" w:type="dxa"/>
            <w:gridSpan w:val="2"/>
          </w:tcPr>
          <w:p w14:paraId="372E7A58">
            <w:pPr>
              <w:pStyle w:val="9"/>
              <w:spacing w:before="125"/>
              <w:ind w:left="39"/>
              <w:rPr>
                <w:sz w:val="20"/>
              </w:rPr>
            </w:pPr>
            <w:r>
              <w:rPr>
                <w:sz w:val="20"/>
              </w:rPr>
              <w:t>处35万元以上50万元以下罚款。</w:t>
            </w:r>
          </w:p>
        </w:tc>
      </w:tr>
      <w:tr w14:paraId="1159D1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2" w:hRule="atLeast"/>
        </w:trPr>
        <w:tc>
          <w:tcPr>
            <w:tcW w:w="538" w:type="dxa"/>
            <w:vMerge w:val="restart"/>
          </w:tcPr>
          <w:p w14:paraId="228F7F8C">
            <w:pPr>
              <w:pStyle w:val="9"/>
              <w:rPr>
                <w:sz w:val="20"/>
              </w:rPr>
            </w:pPr>
          </w:p>
          <w:p w14:paraId="0E70B65D">
            <w:pPr>
              <w:pStyle w:val="9"/>
              <w:rPr>
                <w:sz w:val="20"/>
              </w:rPr>
            </w:pPr>
          </w:p>
          <w:p w14:paraId="69258515">
            <w:pPr>
              <w:pStyle w:val="9"/>
              <w:spacing w:before="3"/>
              <w:rPr>
                <w:sz w:val="20"/>
              </w:rPr>
            </w:pPr>
          </w:p>
          <w:p w14:paraId="15082564">
            <w:pPr>
              <w:pStyle w:val="9"/>
              <w:spacing w:before="1"/>
              <w:ind w:left="177"/>
              <w:rPr>
                <w:sz w:val="20"/>
              </w:rPr>
            </w:pPr>
            <w:r>
              <w:rPr>
                <w:sz w:val="20"/>
              </w:rPr>
              <w:t>55</w:t>
            </w:r>
          </w:p>
        </w:tc>
        <w:tc>
          <w:tcPr>
            <w:tcW w:w="857" w:type="dxa"/>
            <w:vMerge w:val="restart"/>
          </w:tcPr>
          <w:p w14:paraId="7665AF33">
            <w:pPr>
              <w:pStyle w:val="9"/>
              <w:rPr>
                <w:sz w:val="20"/>
              </w:rPr>
            </w:pPr>
          </w:p>
          <w:p w14:paraId="0272F64E">
            <w:pPr>
              <w:pStyle w:val="9"/>
              <w:rPr>
                <w:sz w:val="20"/>
              </w:rPr>
            </w:pPr>
          </w:p>
          <w:p w14:paraId="3FE3797D">
            <w:pPr>
              <w:pStyle w:val="9"/>
              <w:spacing w:before="3"/>
              <w:rPr>
                <w:sz w:val="20"/>
              </w:rPr>
            </w:pPr>
          </w:p>
          <w:p w14:paraId="58328F4F">
            <w:pPr>
              <w:pStyle w:val="9"/>
              <w:spacing w:before="1"/>
              <w:ind w:left="236"/>
              <w:rPr>
                <w:sz w:val="20"/>
              </w:rPr>
            </w:pPr>
            <w:r>
              <w:rPr>
                <w:sz w:val="20"/>
              </w:rPr>
              <w:t>畜牧</w:t>
            </w:r>
          </w:p>
        </w:tc>
        <w:tc>
          <w:tcPr>
            <w:tcW w:w="3425" w:type="dxa"/>
            <w:vMerge w:val="restart"/>
          </w:tcPr>
          <w:p w14:paraId="00848099">
            <w:pPr>
              <w:pStyle w:val="9"/>
              <w:rPr>
                <w:sz w:val="20"/>
              </w:rPr>
            </w:pPr>
          </w:p>
          <w:p w14:paraId="4010AA4A">
            <w:pPr>
              <w:pStyle w:val="9"/>
              <w:rPr>
                <w:sz w:val="20"/>
              </w:rPr>
            </w:pPr>
          </w:p>
          <w:p w14:paraId="7D323B63">
            <w:pPr>
              <w:pStyle w:val="9"/>
              <w:spacing w:before="143" w:line="230" w:lineRule="auto"/>
              <w:ind w:left="39" w:right="179"/>
              <w:rPr>
                <w:sz w:val="20"/>
              </w:rPr>
            </w:pPr>
            <w:r>
              <w:rPr>
                <w:w w:val="95"/>
                <w:sz w:val="20"/>
              </w:rPr>
              <w:t>对未经审核批准对外合作研究利用蚕</w:t>
            </w:r>
            <w:r>
              <w:rPr>
                <w:sz w:val="20"/>
              </w:rPr>
              <w:t>遗传资源的行政处罚</w:t>
            </w:r>
          </w:p>
        </w:tc>
        <w:tc>
          <w:tcPr>
            <w:tcW w:w="6859" w:type="dxa"/>
            <w:vMerge w:val="restart"/>
          </w:tcPr>
          <w:p w14:paraId="08B47AE0">
            <w:pPr>
              <w:pStyle w:val="9"/>
              <w:spacing w:before="153" w:line="252" w:lineRule="exact"/>
              <w:ind w:left="39"/>
              <w:rPr>
                <w:b/>
                <w:sz w:val="20"/>
              </w:rPr>
            </w:pPr>
            <w:r>
              <w:rPr>
                <w:b/>
                <w:sz w:val="20"/>
              </w:rPr>
              <w:t>《蚕种管理办法》(2022修订)</w:t>
            </w:r>
          </w:p>
          <w:p w14:paraId="3ECEA3C6">
            <w:pPr>
              <w:pStyle w:val="9"/>
              <w:spacing w:before="4" w:line="230" w:lineRule="auto"/>
              <w:ind w:left="39" w:right="11"/>
              <w:jc w:val="both"/>
              <w:rPr>
                <w:sz w:val="20"/>
              </w:rPr>
            </w:pPr>
            <w:r>
              <w:rPr>
                <w:b/>
                <w:spacing w:val="16"/>
                <w:sz w:val="20"/>
              </w:rPr>
              <w:t xml:space="preserve">第三十条 </w:t>
            </w:r>
            <w:r>
              <w:rPr>
                <w:spacing w:val="-1"/>
                <w:sz w:val="20"/>
              </w:rPr>
              <w:t>未经审批开展对外合作研究利用蚕遗传资源的，由省级以上人</w:t>
            </w:r>
            <w:r>
              <w:rPr>
                <w:w w:val="95"/>
                <w:sz w:val="20"/>
              </w:rPr>
              <w:t>民政府农业农村（蚕业）主管部门责令停止违法行为，没收蚕遗传资源和违法</w:t>
            </w:r>
            <w:r>
              <w:rPr>
                <w:sz w:val="20"/>
              </w:rPr>
              <w:t>所得，并处一万元以上五万元以下罚款。</w:t>
            </w:r>
          </w:p>
          <w:p w14:paraId="76F0735B">
            <w:pPr>
              <w:pStyle w:val="9"/>
              <w:spacing w:before="4" w:line="230" w:lineRule="auto"/>
              <w:ind w:left="39" w:right="27"/>
              <w:rPr>
                <w:sz w:val="20"/>
              </w:rPr>
            </w:pPr>
            <w:r>
              <w:rPr>
                <w:spacing w:val="-1"/>
                <w:w w:val="95"/>
                <w:sz w:val="20"/>
              </w:rPr>
              <w:t>未经审批向境外提供蚕遗传资源的，依照《中华人民共和国海关法》的有</w:t>
            </w:r>
            <w:r>
              <w:rPr>
                <w:sz w:val="20"/>
              </w:rPr>
              <w:t>关规定追究法律责任。</w:t>
            </w:r>
          </w:p>
        </w:tc>
        <w:tc>
          <w:tcPr>
            <w:tcW w:w="4030" w:type="dxa"/>
            <w:gridSpan w:val="2"/>
          </w:tcPr>
          <w:p w14:paraId="367F0F08">
            <w:pPr>
              <w:pStyle w:val="9"/>
              <w:spacing w:before="177"/>
              <w:ind w:left="39"/>
              <w:rPr>
                <w:sz w:val="20"/>
              </w:rPr>
            </w:pPr>
            <w:r>
              <w:rPr>
                <w:sz w:val="20"/>
              </w:rPr>
              <w:t>没有违法所得的</w:t>
            </w:r>
          </w:p>
        </w:tc>
        <w:tc>
          <w:tcPr>
            <w:tcW w:w="6930" w:type="dxa"/>
            <w:gridSpan w:val="2"/>
          </w:tcPr>
          <w:p w14:paraId="44E1B0DF">
            <w:pPr>
              <w:pStyle w:val="9"/>
              <w:spacing w:before="60" w:line="230" w:lineRule="auto"/>
              <w:ind w:left="39" w:right="99"/>
              <w:rPr>
                <w:sz w:val="20"/>
              </w:rPr>
            </w:pPr>
            <w:r>
              <w:rPr>
                <w:w w:val="95"/>
                <w:sz w:val="20"/>
              </w:rPr>
              <w:t>责令停止违法行为，没收蚕遗传资源和违法所得，并处1万元以上</w:t>
            </w:r>
            <w:r>
              <w:rPr>
                <w:spacing w:val="3"/>
                <w:w w:val="95"/>
                <w:sz w:val="20"/>
              </w:rPr>
              <w:t>2</w:t>
            </w:r>
            <w:r>
              <w:rPr>
                <w:spacing w:val="-4"/>
                <w:w w:val="95"/>
                <w:sz w:val="20"/>
              </w:rPr>
              <w:t>万元以下罚</w:t>
            </w:r>
            <w:r>
              <w:rPr>
                <w:sz w:val="20"/>
              </w:rPr>
              <w:t>款。</w:t>
            </w:r>
          </w:p>
        </w:tc>
      </w:tr>
      <w:tr w14:paraId="08584C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2" w:hRule="atLeast"/>
        </w:trPr>
        <w:tc>
          <w:tcPr>
            <w:tcW w:w="538" w:type="dxa"/>
            <w:vMerge w:val="continue"/>
            <w:tcBorders>
              <w:top w:val="nil"/>
            </w:tcBorders>
          </w:tcPr>
          <w:p w14:paraId="042B060A">
            <w:pPr>
              <w:rPr>
                <w:sz w:val="2"/>
                <w:szCs w:val="2"/>
              </w:rPr>
            </w:pPr>
          </w:p>
        </w:tc>
        <w:tc>
          <w:tcPr>
            <w:tcW w:w="857" w:type="dxa"/>
            <w:vMerge w:val="continue"/>
            <w:tcBorders>
              <w:top w:val="nil"/>
            </w:tcBorders>
          </w:tcPr>
          <w:p w14:paraId="2549AAF4">
            <w:pPr>
              <w:rPr>
                <w:sz w:val="2"/>
                <w:szCs w:val="2"/>
              </w:rPr>
            </w:pPr>
          </w:p>
        </w:tc>
        <w:tc>
          <w:tcPr>
            <w:tcW w:w="3425" w:type="dxa"/>
            <w:vMerge w:val="continue"/>
            <w:tcBorders>
              <w:top w:val="nil"/>
            </w:tcBorders>
          </w:tcPr>
          <w:p w14:paraId="4C9675C1">
            <w:pPr>
              <w:rPr>
                <w:sz w:val="2"/>
                <w:szCs w:val="2"/>
              </w:rPr>
            </w:pPr>
          </w:p>
        </w:tc>
        <w:tc>
          <w:tcPr>
            <w:tcW w:w="6859" w:type="dxa"/>
            <w:vMerge w:val="continue"/>
            <w:tcBorders>
              <w:top w:val="nil"/>
            </w:tcBorders>
          </w:tcPr>
          <w:p w14:paraId="43F26D40">
            <w:pPr>
              <w:rPr>
                <w:sz w:val="2"/>
                <w:szCs w:val="2"/>
              </w:rPr>
            </w:pPr>
          </w:p>
        </w:tc>
        <w:tc>
          <w:tcPr>
            <w:tcW w:w="4030" w:type="dxa"/>
            <w:gridSpan w:val="2"/>
          </w:tcPr>
          <w:p w14:paraId="5C01DAAA">
            <w:pPr>
              <w:pStyle w:val="9"/>
              <w:spacing w:before="151"/>
              <w:ind w:left="39"/>
              <w:rPr>
                <w:sz w:val="20"/>
              </w:rPr>
            </w:pPr>
            <w:r>
              <w:rPr>
                <w:sz w:val="20"/>
              </w:rPr>
              <w:t>有违法所得但违法所得不足5万元的</w:t>
            </w:r>
          </w:p>
        </w:tc>
        <w:tc>
          <w:tcPr>
            <w:tcW w:w="6930" w:type="dxa"/>
            <w:gridSpan w:val="2"/>
          </w:tcPr>
          <w:p w14:paraId="3C495A64">
            <w:pPr>
              <w:pStyle w:val="9"/>
              <w:spacing w:before="27" w:line="248" w:lineRule="exact"/>
              <w:ind w:left="39" w:right="99"/>
              <w:rPr>
                <w:sz w:val="20"/>
              </w:rPr>
            </w:pPr>
            <w:r>
              <w:rPr>
                <w:w w:val="95"/>
                <w:sz w:val="20"/>
              </w:rPr>
              <w:t>责令停止违法行为，没收蚕遗传资源和违法所得，并处2万元以上</w:t>
            </w:r>
            <w:r>
              <w:rPr>
                <w:spacing w:val="3"/>
                <w:w w:val="95"/>
                <w:sz w:val="20"/>
              </w:rPr>
              <w:t>4</w:t>
            </w:r>
            <w:r>
              <w:rPr>
                <w:spacing w:val="-4"/>
                <w:w w:val="95"/>
                <w:sz w:val="20"/>
              </w:rPr>
              <w:t>万元以下罚</w:t>
            </w:r>
            <w:r>
              <w:rPr>
                <w:sz w:val="20"/>
              </w:rPr>
              <w:t>款。</w:t>
            </w:r>
          </w:p>
        </w:tc>
      </w:tr>
      <w:tr w14:paraId="49C2AB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8" w:hRule="atLeast"/>
        </w:trPr>
        <w:tc>
          <w:tcPr>
            <w:tcW w:w="538" w:type="dxa"/>
            <w:vMerge w:val="continue"/>
            <w:tcBorders>
              <w:top w:val="nil"/>
            </w:tcBorders>
          </w:tcPr>
          <w:p w14:paraId="43592FF2">
            <w:pPr>
              <w:rPr>
                <w:sz w:val="2"/>
                <w:szCs w:val="2"/>
              </w:rPr>
            </w:pPr>
          </w:p>
        </w:tc>
        <w:tc>
          <w:tcPr>
            <w:tcW w:w="857" w:type="dxa"/>
            <w:vMerge w:val="continue"/>
            <w:tcBorders>
              <w:top w:val="nil"/>
            </w:tcBorders>
          </w:tcPr>
          <w:p w14:paraId="16CFD876">
            <w:pPr>
              <w:rPr>
                <w:sz w:val="2"/>
                <w:szCs w:val="2"/>
              </w:rPr>
            </w:pPr>
          </w:p>
        </w:tc>
        <w:tc>
          <w:tcPr>
            <w:tcW w:w="3425" w:type="dxa"/>
            <w:vMerge w:val="continue"/>
            <w:tcBorders>
              <w:top w:val="nil"/>
            </w:tcBorders>
          </w:tcPr>
          <w:p w14:paraId="58A49A6E">
            <w:pPr>
              <w:rPr>
                <w:sz w:val="2"/>
                <w:szCs w:val="2"/>
              </w:rPr>
            </w:pPr>
          </w:p>
        </w:tc>
        <w:tc>
          <w:tcPr>
            <w:tcW w:w="6859" w:type="dxa"/>
            <w:vMerge w:val="continue"/>
            <w:tcBorders>
              <w:top w:val="nil"/>
            </w:tcBorders>
          </w:tcPr>
          <w:p w14:paraId="201CB87B">
            <w:pPr>
              <w:rPr>
                <w:sz w:val="2"/>
                <w:szCs w:val="2"/>
              </w:rPr>
            </w:pPr>
          </w:p>
        </w:tc>
        <w:tc>
          <w:tcPr>
            <w:tcW w:w="4030" w:type="dxa"/>
            <w:gridSpan w:val="2"/>
          </w:tcPr>
          <w:p w14:paraId="0C2BA84E">
            <w:pPr>
              <w:pStyle w:val="9"/>
              <w:spacing w:before="2"/>
              <w:rPr>
                <w:sz w:val="15"/>
              </w:rPr>
            </w:pPr>
          </w:p>
          <w:p w14:paraId="13CBD2CD">
            <w:pPr>
              <w:pStyle w:val="9"/>
              <w:ind w:left="39"/>
              <w:rPr>
                <w:sz w:val="20"/>
              </w:rPr>
            </w:pPr>
            <w:r>
              <w:rPr>
                <w:sz w:val="20"/>
              </w:rPr>
              <w:t>违法所得5万元以上的</w:t>
            </w:r>
          </w:p>
        </w:tc>
        <w:tc>
          <w:tcPr>
            <w:tcW w:w="6930" w:type="dxa"/>
            <w:gridSpan w:val="2"/>
          </w:tcPr>
          <w:p w14:paraId="1166AF7B">
            <w:pPr>
              <w:pStyle w:val="9"/>
              <w:spacing w:before="77" w:line="230" w:lineRule="auto"/>
              <w:ind w:left="39" w:right="99"/>
              <w:rPr>
                <w:sz w:val="20"/>
              </w:rPr>
            </w:pPr>
            <w:r>
              <w:rPr>
                <w:w w:val="95"/>
                <w:sz w:val="20"/>
              </w:rPr>
              <w:t>责令停止违法行为，没收蚕遗传资源和违法所得，并处4万元以上</w:t>
            </w:r>
            <w:r>
              <w:rPr>
                <w:spacing w:val="3"/>
                <w:w w:val="95"/>
                <w:sz w:val="20"/>
              </w:rPr>
              <w:t>5</w:t>
            </w:r>
            <w:r>
              <w:rPr>
                <w:spacing w:val="-4"/>
                <w:w w:val="95"/>
                <w:sz w:val="20"/>
              </w:rPr>
              <w:t>万元以下罚</w:t>
            </w:r>
            <w:r>
              <w:rPr>
                <w:sz w:val="20"/>
              </w:rPr>
              <w:t>款。</w:t>
            </w:r>
          </w:p>
        </w:tc>
      </w:tr>
      <w:tr w14:paraId="289BB5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restart"/>
          </w:tcPr>
          <w:p w14:paraId="285D001F">
            <w:pPr>
              <w:pStyle w:val="9"/>
              <w:rPr>
                <w:sz w:val="20"/>
              </w:rPr>
            </w:pPr>
          </w:p>
          <w:p w14:paraId="25B81452">
            <w:pPr>
              <w:pStyle w:val="9"/>
              <w:rPr>
                <w:sz w:val="20"/>
              </w:rPr>
            </w:pPr>
          </w:p>
          <w:p w14:paraId="6900A126">
            <w:pPr>
              <w:pStyle w:val="9"/>
              <w:rPr>
                <w:sz w:val="20"/>
              </w:rPr>
            </w:pPr>
          </w:p>
          <w:p w14:paraId="1B49E81C">
            <w:pPr>
              <w:pStyle w:val="9"/>
              <w:rPr>
                <w:sz w:val="20"/>
              </w:rPr>
            </w:pPr>
          </w:p>
          <w:p w14:paraId="58927472">
            <w:pPr>
              <w:pStyle w:val="9"/>
              <w:rPr>
                <w:sz w:val="20"/>
              </w:rPr>
            </w:pPr>
          </w:p>
          <w:p w14:paraId="0A70F106">
            <w:pPr>
              <w:pStyle w:val="9"/>
              <w:rPr>
                <w:sz w:val="20"/>
              </w:rPr>
            </w:pPr>
          </w:p>
          <w:p w14:paraId="5A07457D">
            <w:pPr>
              <w:pStyle w:val="9"/>
              <w:rPr>
                <w:sz w:val="20"/>
              </w:rPr>
            </w:pPr>
          </w:p>
          <w:p w14:paraId="5D6906E4">
            <w:pPr>
              <w:pStyle w:val="9"/>
              <w:rPr>
                <w:sz w:val="20"/>
              </w:rPr>
            </w:pPr>
          </w:p>
          <w:p w14:paraId="562F7872">
            <w:pPr>
              <w:pStyle w:val="9"/>
              <w:rPr>
                <w:sz w:val="20"/>
              </w:rPr>
            </w:pPr>
          </w:p>
          <w:p w14:paraId="3C405712">
            <w:pPr>
              <w:pStyle w:val="9"/>
              <w:spacing w:before="6"/>
              <w:rPr>
                <w:sz w:val="21"/>
              </w:rPr>
            </w:pPr>
          </w:p>
          <w:p w14:paraId="64FA3933">
            <w:pPr>
              <w:pStyle w:val="9"/>
              <w:ind w:left="177"/>
              <w:rPr>
                <w:sz w:val="20"/>
              </w:rPr>
            </w:pPr>
            <w:r>
              <w:rPr>
                <w:sz w:val="20"/>
              </w:rPr>
              <w:t>56</w:t>
            </w:r>
          </w:p>
        </w:tc>
        <w:tc>
          <w:tcPr>
            <w:tcW w:w="857" w:type="dxa"/>
            <w:vMerge w:val="restart"/>
          </w:tcPr>
          <w:p w14:paraId="1B666548">
            <w:pPr>
              <w:pStyle w:val="9"/>
              <w:rPr>
                <w:sz w:val="20"/>
              </w:rPr>
            </w:pPr>
          </w:p>
          <w:p w14:paraId="26AC8694">
            <w:pPr>
              <w:pStyle w:val="9"/>
              <w:rPr>
                <w:sz w:val="20"/>
              </w:rPr>
            </w:pPr>
          </w:p>
          <w:p w14:paraId="4FDCA2BE">
            <w:pPr>
              <w:pStyle w:val="9"/>
              <w:rPr>
                <w:sz w:val="20"/>
              </w:rPr>
            </w:pPr>
          </w:p>
          <w:p w14:paraId="18F9F0E2">
            <w:pPr>
              <w:pStyle w:val="9"/>
              <w:rPr>
                <w:sz w:val="20"/>
              </w:rPr>
            </w:pPr>
          </w:p>
          <w:p w14:paraId="5DE90630">
            <w:pPr>
              <w:pStyle w:val="9"/>
              <w:rPr>
                <w:sz w:val="20"/>
              </w:rPr>
            </w:pPr>
          </w:p>
          <w:p w14:paraId="0F0FA6CD">
            <w:pPr>
              <w:pStyle w:val="9"/>
              <w:rPr>
                <w:sz w:val="20"/>
              </w:rPr>
            </w:pPr>
          </w:p>
          <w:p w14:paraId="56765B49">
            <w:pPr>
              <w:pStyle w:val="9"/>
              <w:rPr>
                <w:sz w:val="20"/>
              </w:rPr>
            </w:pPr>
          </w:p>
          <w:p w14:paraId="5C0978C8">
            <w:pPr>
              <w:pStyle w:val="9"/>
              <w:rPr>
                <w:sz w:val="20"/>
              </w:rPr>
            </w:pPr>
          </w:p>
          <w:p w14:paraId="51BB40C1">
            <w:pPr>
              <w:pStyle w:val="9"/>
              <w:rPr>
                <w:sz w:val="20"/>
              </w:rPr>
            </w:pPr>
          </w:p>
          <w:p w14:paraId="21EC97C4">
            <w:pPr>
              <w:pStyle w:val="9"/>
              <w:spacing w:before="6"/>
              <w:rPr>
                <w:sz w:val="21"/>
              </w:rPr>
            </w:pPr>
          </w:p>
          <w:p w14:paraId="5B9B1D3C">
            <w:pPr>
              <w:pStyle w:val="9"/>
              <w:ind w:left="236"/>
              <w:rPr>
                <w:sz w:val="20"/>
              </w:rPr>
            </w:pPr>
            <w:r>
              <w:rPr>
                <w:sz w:val="20"/>
              </w:rPr>
              <w:t>畜牧</w:t>
            </w:r>
          </w:p>
        </w:tc>
        <w:tc>
          <w:tcPr>
            <w:tcW w:w="3425" w:type="dxa"/>
            <w:vMerge w:val="restart"/>
          </w:tcPr>
          <w:p w14:paraId="6DA8D58B">
            <w:pPr>
              <w:pStyle w:val="9"/>
              <w:rPr>
                <w:sz w:val="20"/>
              </w:rPr>
            </w:pPr>
          </w:p>
          <w:p w14:paraId="4972FCF9">
            <w:pPr>
              <w:pStyle w:val="9"/>
              <w:rPr>
                <w:sz w:val="20"/>
              </w:rPr>
            </w:pPr>
          </w:p>
          <w:p w14:paraId="6F5D3948">
            <w:pPr>
              <w:pStyle w:val="9"/>
              <w:rPr>
                <w:sz w:val="20"/>
              </w:rPr>
            </w:pPr>
          </w:p>
          <w:p w14:paraId="39CC6A85">
            <w:pPr>
              <w:pStyle w:val="9"/>
              <w:rPr>
                <w:sz w:val="20"/>
              </w:rPr>
            </w:pPr>
          </w:p>
          <w:p w14:paraId="4F0CDE72">
            <w:pPr>
              <w:pStyle w:val="9"/>
              <w:rPr>
                <w:sz w:val="20"/>
              </w:rPr>
            </w:pPr>
          </w:p>
          <w:p w14:paraId="41D4367F">
            <w:pPr>
              <w:pStyle w:val="9"/>
              <w:rPr>
                <w:sz w:val="20"/>
              </w:rPr>
            </w:pPr>
          </w:p>
          <w:p w14:paraId="281B93C9">
            <w:pPr>
              <w:pStyle w:val="9"/>
              <w:rPr>
                <w:sz w:val="20"/>
              </w:rPr>
            </w:pPr>
          </w:p>
          <w:p w14:paraId="0A42A3DE">
            <w:pPr>
              <w:pStyle w:val="9"/>
              <w:rPr>
                <w:sz w:val="20"/>
              </w:rPr>
            </w:pPr>
          </w:p>
          <w:p w14:paraId="40FFCCA4">
            <w:pPr>
              <w:pStyle w:val="9"/>
              <w:rPr>
                <w:sz w:val="20"/>
              </w:rPr>
            </w:pPr>
          </w:p>
          <w:p w14:paraId="05A5630D">
            <w:pPr>
              <w:pStyle w:val="9"/>
              <w:spacing w:before="159" w:line="230" w:lineRule="auto"/>
              <w:ind w:left="39" w:right="180"/>
              <w:rPr>
                <w:sz w:val="20"/>
              </w:rPr>
            </w:pPr>
            <w:r>
              <w:rPr>
                <w:w w:val="95"/>
                <w:sz w:val="20"/>
              </w:rPr>
              <w:t>对销售、推广未经审定的蚕种的行政</w:t>
            </w:r>
            <w:r>
              <w:rPr>
                <w:sz w:val="20"/>
              </w:rPr>
              <w:t>处罚</w:t>
            </w:r>
          </w:p>
        </w:tc>
        <w:tc>
          <w:tcPr>
            <w:tcW w:w="6859" w:type="dxa"/>
            <w:vMerge w:val="restart"/>
          </w:tcPr>
          <w:p w14:paraId="17A83B32">
            <w:pPr>
              <w:pStyle w:val="9"/>
              <w:rPr>
                <w:sz w:val="20"/>
              </w:rPr>
            </w:pPr>
          </w:p>
          <w:p w14:paraId="17B3D6D0">
            <w:pPr>
              <w:pStyle w:val="9"/>
              <w:rPr>
                <w:sz w:val="20"/>
              </w:rPr>
            </w:pPr>
          </w:p>
          <w:p w14:paraId="1E6427D9">
            <w:pPr>
              <w:pStyle w:val="9"/>
              <w:rPr>
                <w:sz w:val="20"/>
              </w:rPr>
            </w:pPr>
          </w:p>
          <w:p w14:paraId="3FBBFDD5">
            <w:pPr>
              <w:pStyle w:val="9"/>
              <w:rPr>
                <w:sz w:val="20"/>
              </w:rPr>
            </w:pPr>
          </w:p>
          <w:p w14:paraId="081AF463">
            <w:pPr>
              <w:pStyle w:val="9"/>
              <w:rPr>
                <w:sz w:val="20"/>
              </w:rPr>
            </w:pPr>
          </w:p>
          <w:p w14:paraId="40E89FDB">
            <w:pPr>
              <w:pStyle w:val="9"/>
              <w:rPr>
                <w:sz w:val="20"/>
              </w:rPr>
            </w:pPr>
          </w:p>
          <w:p w14:paraId="2473418A">
            <w:pPr>
              <w:pStyle w:val="9"/>
              <w:rPr>
                <w:sz w:val="20"/>
              </w:rPr>
            </w:pPr>
          </w:p>
          <w:p w14:paraId="09C384C7">
            <w:pPr>
              <w:pStyle w:val="9"/>
              <w:spacing w:before="169" w:line="252" w:lineRule="exact"/>
              <w:ind w:left="39"/>
              <w:rPr>
                <w:b/>
                <w:sz w:val="20"/>
              </w:rPr>
            </w:pPr>
            <w:r>
              <w:rPr>
                <w:b/>
                <w:sz w:val="20"/>
              </w:rPr>
              <w:t>《蚕种管理办法》(2022修订)</w:t>
            </w:r>
          </w:p>
          <w:p w14:paraId="21988F26">
            <w:pPr>
              <w:pStyle w:val="9"/>
              <w:spacing w:before="3" w:line="230" w:lineRule="auto"/>
              <w:ind w:left="39" w:right="31"/>
              <w:rPr>
                <w:sz w:val="20"/>
              </w:rPr>
            </w:pPr>
            <w:r>
              <w:rPr>
                <w:b/>
                <w:spacing w:val="10"/>
                <w:sz w:val="20"/>
              </w:rPr>
              <w:t xml:space="preserve">第三十一条第一款 </w:t>
            </w:r>
            <w:r>
              <w:rPr>
                <w:sz w:val="20"/>
              </w:rPr>
              <w:t>违反本办法第十一条第二款的规定，销售、推广未</w:t>
            </w:r>
            <w:r>
              <w:rPr>
                <w:w w:val="95"/>
                <w:sz w:val="20"/>
              </w:rPr>
              <w:t>经审定蚕种的，由县级以上人民政府农业农村（蚕业）</w:t>
            </w:r>
            <w:r>
              <w:rPr>
                <w:spacing w:val="-2"/>
                <w:w w:val="95"/>
                <w:sz w:val="20"/>
              </w:rPr>
              <w:t>主管部门责令停止违法</w:t>
            </w:r>
            <w:r>
              <w:rPr>
                <w:spacing w:val="-1"/>
                <w:w w:val="95"/>
                <w:sz w:val="20"/>
              </w:rPr>
              <w:t>行为，没收蚕种和违法所得；违法所得在五万元以上的，并处违法所得一倍以上三倍以下罚款；没有违法所得或者违法所得不足五万元的，并处五千元以上</w:t>
            </w:r>
            <w:r>
              <w:rPr>
                <w:sz w:val="20"/>
              </w:rPr>
              <w:t>五万元以下罚款。</w:t>
            </w:r>
          </w:p>
        </w:tc>
        <w:tc>
          <w:tcPr>
            <w:tcW w:w="1200" w:type="dxa"/>
            <w:vMerge w:val="restart"/>
          </w:tcPr>
          <w:p w14:paraId="14515F4D">
            <w:pPr>
              <w:pStyle w:val="9"/>
              <w:rPr>
                <w:sz w:val="20"/>
              </w:rPr>
            </w:pPr>
          </w:p>
          <w:p w14:paraId="31E6F90E">
            <w:pPr>
              <w:pStyle w:val="9"/>
              <w:rPr>
                <w:sz w:val="20"/>
              </w:rPr>
            </w:pPr>
          </w:p>
          <w:p w14:paraId="71FE4967">
            <w:pPr>
              <w:pStyle w:val="9"/>
              <w:spacing w:before="8"/>
              <w:rPr>
                <w:sz w:val="27"/>
              </w:rPr>
            </w:pPr>
          </w:p>
          <w:p w14:paraId="3E060EAA">
            <w:pPr>
              <w:pStyle w:val="9"/>
              <w:spacing w:line="230" w:lineRule="auto"/>
              <w:ind w:left="39" w:right="20"/>
              <w:rPr>
                <w:sz w:val="20"/>
              </w:rPr>
            </w:pPr>
            <w:r>
              <w:rPr>
                <w:sz w:val="20"/>
              </w:rPr>
              <w:t>没有违法所得或者违法所得不足5万元的</w:t>
            </w:r>
          </w:p>
        </w:tc>
        <w:tc>
          <w:tcPr>
            <w:tcW w:w="2830" w:type="dxa"/>
          </w:tcPr>
          <w:p w14:paraId="77E6F898">
            <w:pPr>
              <w:pStyle w:val="9"/>
              <w:spacing w:before="4"/>
              <w:rPr>
                <w:sz w:val="16"/>
              </w:rPr>
            </w:pPr>
          </w:p>
          <w:p w14:paraId="6E822BA1">
            <w:pPr>
              <w:pStyle w:val="9"/>
              <w:spacing w:before="1" w:line="230" w:lineRule="auto"/>
              <w:ind w:left="39" w:right="136"/>
              <w:rPr>
                <w:sz w:val="20"/>
              </w:rPr>
            </w:pPr>
            <w:r>
              <w:rPr>
                <w:sz w:val="20"/>
              </w:rPr>
              <w:t>没有违法所得或者违法所得不足1万元的</w:t>
            </w:r>
          </w:p>
        </w:tc>
        <w:tc>
          <w:tcPr>
            <w:tcW w:w="6930" w:type="dxa"/>
            <w:gridSpan w:val="2"/>
          </w:tcPr>
          <w:p w14:paraId="3929D293">
            <w:pPr>
              <w:pStyle w:val="9"/>
              <w:spacing w:before="5"/>
              <w:rPr>
                <w:sz w:val="25"/>
              </w:rPr>
            </w:pPr>
          </w:p>
          <w:p w14:paraId="621DC4CA">
            <w:pPr>
              <w:pStyle w:val="9"/>
              <w:ind w:left="39"/>
              <w:rPr>
                <w:sz w:val="20"/>
              </w:rPr>
            </w:pPr>
            <w:r>
              <w:rPr>
                <w:sz w:val="20"/>
              </w:rPr>
              <w:t>责令停止违法行为，没收蚕种和违法所得，并处5000元以上2万元以下罚款。</w:t>
            </w:r>
          </w:p>
        </w:tc>
      </w:tr>
      <w:tr w14:paraId="7C48DF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65E08229">
            <w:pPr>
              <w:rPr>
                <w:sz w:val="2"/>
                <w:szCs w:val="2"/>
              </w:rPr>
            </w:pPr>
          </w:p>
        </w:tc>
        <w:tc>
          <w:tcPr>
            <w:tcW w:w="857" w:type="dxa"/>
            <w:vMerge w:val="continue"/>
            <w:tcBorders>
              <w:top w:val="nil"/>
            </w:tcBorders>
          </w:tcPr>
          <w:p w14:paraId="7E93B9B1">
            <w:pPr>
              <w:rPr>
                <w:sz w:val="2"/>
                <w:szCs w:val="2"/>
              </w:rPr>
            </w:pPr>
          </w:p>
        </w:tc>
        <w:tc>
          <w:tcPr>
            <w:tcW w:w="3425" w:type="dxa"/>
            <w:vMerge w:val="continue"/>
            <w:tcBorders>
              <w:top w:val="nil"/>
            </w:tcBorders>
          </w:tcPr>
          <w:p w14:paraId="753D280D">
            <w:pPr>
              <w:rPr>
                <w:sz w:val="2"/>
                <w:szCs w:val="2"/>
              </w:rPr>
            </w:pPr>
          </w:p>
        </w:tc>
        <w:tc>
          <w:tcPr>
            <w:tcW w:w="6859" w:type="dxa"/>
            <w:vMerge w:val="continue"/>
            <w:tcBorders>
              <w:top w:val="nil"/>
            </w:tcBorders>
          </w:tcPr>
          <w:p w14:paraId="6B3CA147">
            <w:pPr>
              <w:rPr>
                <w:sz w:val="2"/>
                <w:szCs w:val="2"/>
              </w:rPr>
            </w:pPr>
          </w:p>
        </w:tc>
        <w:tc>
          <w:tcPr>
            <w:tcW w:w="1200" w:type="dxa"/>
            <w:vMerge w:val="continue"/>
            <w:tcBorders>
              <w:top w:val="nil"/>
            </w:tcBorders>
          </w:tcPr>
          <w:p w14:paraId="09C52ED1">
            <w:pPr>
              <w:rPr>
                <w:sz w:val="2"/>
                <w:szCs w:val="2"/>
              </w:rPr>
            </w:pPr>
          </w:p>
        </w:tc>
        <w:tc>
          <w:tcPr>
            <w:tcW w:w="2830" w:type="dxa"/>
          </w:tcPr>
          <w:p w14:paraId="0D659385">
            <w:pPr>
              <w:pStyle w:val="9"/>
              <w:spacing w:before="4"/>
              <w:rPr>
                <w:sz w:val="16"/>
              </w:rPr>
            </w:pPr>
          </w:p>
          <w:p w14:paraId="35403D43">
            <w:pPr>
              <w:pStyle w:val="9"/>
              <w:spacing w:line="230" w:lineRule="auto"/>
              <w:ind w:left="39" w:right="135"/>
              <w:rPr>
                <w:sz w:val="20"/>
              </w:rPr>
            </w:pPr>
            <w:r>
              <w:rPr>
                <w:sz w:val="20"/>
              </w:rPr>
              <w:t>违法所得1万元以上不足3万元的</w:t>
            </w:r>
          </w:p>
        </w:tc>
        <w:tc>
          <w:tcPr>
            <w:tcW w:w="6930" w:type="dxa"/>
            <w:gridSpan w:val="2"/>
          </w:tcPr>
          <w:p w14:paraId="45A6C8A2">
            <w:pPr>
              <w:pStyle w:val="9"/>
              <w:spacing w:before="6"/>
              <w:rPr>
                <w:sz w:val="25"/>
              </w:rPr>
            </w:pPr>
          </w:p>
          <w:p w14:paraId="3CDC43BC">
            <w:pPr>
              <w:pStyle w:val="9"/>
              <w:ind w:left="39"/>
              <w:rPr>
                <w:sz w:val="20"/>
              </w:rPr>
            </w:pPr>
            <w:r>
              <w:rPr>
                <w:sz w:val="20"/>
              </w:rPr>
              <w:t>责令停止违法行为，没收蚕种和违法所得，并处2万元以上3.5万元以下罚款。</w:t>
            </w:r>
          </w:p>
        </w:tc>
      </w:tr>
      <w:tr w14:paraId="0CF2FC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08D77F71">
            <w:pPr>
              <w:rPr>
                <w:sz w:val="2"/>
                <w:szCs w:val="2"/>
              </w:rPr>
            </w:pPr>
          </w:p>
        </w:tc>
        <w:tc>
          <w:tcPr>
            <w:tcW w:w="857" w:type="dxa"/>
            <w:vMerge w:val="continue"/>
            <w:tcBorders>
              <w:top w:val="nil"/>
            </w:tcBorders>
          </w:tcPr>
          <w:p w14:paraId="519F124D">
            <w:pPr>
              <w:rPr>
                <w:sz w:val="2"/>
                <w:szCs w:val="2"/>
              </w:rPr>
            </w:pPr>
          </w:p>
        </w:tc>
        <w:tc>
          <w:tcPr>
            <w:tcW w:w="3425" w:type="dxa"/>
            <w:vMerge w:val="continue"/>
            <w:tcBorders>
              <w:top w:val="nil"/>
            </w:tcBorders>
          </w:tcPr>
          <w:p w14:paraId="63845DFE">
            <w:pPr>
              <w:rPr>
                <w:sz w:val="2"/>
                <w:szCs w:val="2"/>
              </w:rPr>
            </w:pPr>
          </w:p>
        </w:tc>
        <w:tc>
          <w:tcPr>
            <w:tcW w:w="6859" w:type="dxa"/>
            <w:vMerge w:val="continue"/>
            <w:tcBorders>
              <w:top w:val="nil"/>
            </w:tcBorders>
          </w:tcPr>
          <w:p w14:paraId="5B655032">
            <w:pPr>
              <w:rPr>
                <w:sz w:val="2"/>
                <w:szCs w:val="2"/>
              </w:rPr>
            </w:pPr>
          </w:p>
        </w:tc>
        <w:tc>
          <w:tcPr>
            <w:tcW w:w="1200" w:type="dxa"/>
            <w:vMerge w:val="continue"/>
            <w:tcBorders>
              <w:top w:val="nil"/>
            </w:tcBorders>
          </w:tcPr>
          <w:p w14:paraId="68793DF9">
            <w:pPr>
              <w:rPr>
                <w:sz w:val="2"/>
                <w:szCs w:val="2"/>
              </w:rPr>
            </w:pPr>
          </w:p>
        </w:tc>
        <w:tc>
          <w:tcPr>
            <w:tcW w:w="2830" w:type="dxa"/>
          </w:tcPr>
          <w:p w14:paraId="12D2E7B4">
            <w:pPr>
              <w:pStyle w:val="9"/>
              <w:spacing w:before="2"/>
              <w:rPr>
                <w:sz w:val="16"/>
              </w:rPr>
            </w:pPr>
          </w:p>
          <w:p w14:paraId="50A0FA47">
            <w:pPr>
              <w:pStyle w:val="9"/>
              <w:spacing w:line="232" w:lineRule="auto"/>
              <w:ind w:left="39" w:right="135"/>
              <w:rPr>
                <w:sz w:val="20"/>
              </w:rPr>
            </w:pPr>
            <w:r>
              <w:rPr>
                <w:sz w:val="20"/>
              </w:rPr>
              <w:t>违法所得3万元以上不足5万元的</w:t>
            </w:r>
          </w:p>
        </w:tc>
        <w:tc>
          <w:tcPr>
            <w:tcW w:w="6930" w:type="dxa"/>
            <w:gridSpan w:val="2"/>
          </w:tcPr>
          <w:p w14:paraId="037E3D68">
            <w:pPr>
              <w:pStyle w:val="9"/>
              <w:spacing w:before="5"/>
              <w:rPr>
                <w:sz w:val="25"/>
              </w:rPr>
            </w:pPr>
          </w:p>
          <w:p w14:paraId="340EE2C3">
            <w:pPr>
              <w:pStyle w:val="9"/>
              <w:ind w:left="39"/>
              <w:rPr>
                <w:sz w:val="20"/>
              </w:rPr>
            </w:pPr>
            <w:r>
              <w:rPr>
                <w:sz w:val="20"/>
              </w:rPr>
              <w:t>责令停止违法行为，没收蚕种和违法所得，并处3.5万元以上5万元以下罚款。</w:t>
            </w:r>
          </w:p>
        </w:tc>
      </w:tr>
      <w:tr w14:paraId="53D679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43C90C3E">
            <w:pPr>
              <w:rPr>
                <w:sz w:val="2"/>
                <w:szCs w:val="2"/>
              </w:rPr>
            </w:pPr>
          </w:p>
        </w:tc>
        <w:tc>
          <w:tcPr>
            <w:tcW w:w="857" w:type="dxa"/>
            <w:vMerge w:val="continue"/>
            <w:tcBorders>
              <w:top w:val="nil"/>
            </w:tcBorders>
          </w:tcPr>
          <w:p w14:paraId="7620F4E2">
            <w:pPr>
              <w:rPr>
                <w:sz w:val="2"/>
                <w:szCs w:val="2"/>
              </w:rPr>
            </w:pPr>
          </w:p>
        </w:tc>
        <w:tc>
          <w:tcPr>
            <w:tcW w:w="3425" w:type="dxa"/>
            <w:vMerge w:val="continue"/>
            <w:tcBorders>
              <w:top w:val="nil"/>
            </w:tcBorders>
          </w:tcPr>
          <w:p w14:paraId="13CE6C75">
            <w:pPr>
              <w:rPr>
                <w:sz w:val="2"/>
                <w:szCs w:val="2"/>
              </w:rPr>
            </w:pPr>
          </w:p>
        </w:tc>
        <w:tc>
          <w:tcPr>
            <w:tcW w:w="6859" w:type="dxa"/>
            <w:vMerge w:val="continue"/>
            <w:tcBorders>
              <w:top w:val="nil"/>
            </w:tcBorders>
          </w:tcPr>
          <w:p w14:paraId="30A9AC5E">
            <w:pPr>
              <w:rPr>
                <w:sz w:val="2"/>
                <w:szCs w:val="2"/>
              </w:rPr>
            </w:pPr>
          </w:p>
        </w:tc>
        <w:tc>
          <w:tcPr>
            <w:tcW w:w="1200" w:type="dxa"/>
            <w:vMerge w:val="restart"/>
          </w:tcPr>
          <w:p w14:paraId="397286B7">
            <w:pPr>
              <w:pStyle w:val="9"/>
              <w:rPr>
                <w:sz w:val="20"/>
              </w:rPr>
            </w:pPr>
          </w:p>
          <w:p w14:paraId="69974E5A">
            <w:pPr>
              <w:pStyle w:val="9"/>
              <w:rPr>
                <w:sz w:val="20"/>
              </w:rPr>
            </w:pPr>
          </w:p>
          <w:p w14:paraId="17601FBC">
            <w:pPr>
              <w:pStyle w:val="9"/>
              <w:rPr>
                <w:sz w:val="20"/>
              </w:rPr>
            </w:pPr>
          </w:p>
          <w:p w14:paraId="1BA4333E">
            <w:pPr>
              <w:pStyle w:val="9"/>
              <w:spacing w:before="12"/>
              <w:rPr>
                <w:sz w:val="26"/>
              </w:rPr>
            </w:pPr>
          </w:p>
          <w:p w14:paraId="2F17550E">
            <w:pPr>
              <w:pStyle w:val="9"/>
              <w:spacing w:line="230" w:lineRule="auto"/>
              <w:ind w:left="39" w:right="20"/>
              <w:rPr>
                <w:sz w:val="20"/>
              </w:rPr>
            </w:pPr>
            <w:r>
              <w:rPr>
                <w:sz w:val="20"/>
              </w:rPr>
              <w:t>违法所得5万元以上的</w:t>
            </w:r>
          </w:p>
        </w:tc>
        <w:tc>
          <w:tcPr>
            <w:tcW w:w="2830" w:type="dxa"/>
          </w:tcPr>
          <w:p w14:paraId="7B98388C">
            <w:pPr>
              <w:pStyle w:val="9"/>
              <w:spacing w:before="6"/>
              <w:rPr>
                <w:sz w:val="16"/>
              </w:rPr>
            </w:pPr>
          </w:p>
          <w:p w14:paraId="5EA4E701">
            <w:pPr>
              <w:pStyle w:val="9"/>
              <w:spacing w:line="230" w:lineRule="auto"/>
              <w:ind w:left="39" w:right="35"/>
              <w:rPr>
                <w:sz w:val="20"/>
              </w:rPr>
            </w:pPr>
            <w:r>
              <w:rPr>
                <w:sz w:val="20"/>
              </w:rPr>
              <w:t>违法所得5万元以上不足10万元的</w:t>
            </w:r>
          </w:p>
        </w:tc>
        <w:tc>
          <w:tcPr>
            <w:tcW w:w="6930" w:type="dxa"/>
            <w:gridSpan w:val="2"/>
          </w:tcPr>
          <w:p w14:paraId="5EEE6578">
            <w:pPr>
              <w:pStyle w:val="9"/>
              <w:spacing w:before="6"/>
              <w:rPr>
                <w:sz w:val="25"/>
              </w:rPr>
            </w:pPr>
          </w:p>
          <w:p w14:paraId="386F73AA">
            <w:pPr>
              <w:pStyle w:val="9"/>
              <w:ind w:left="39"/>
              <w:rPr>
                <w:sz w:val="20"/>
              </w:rPr>
            </w:pPr>
            <w:r>
              <w:rPr>
                <w:sz w:val="20"/>
              </w:rPr>
              <w:t>责令停止违法行为，没收蚕种和违法所得，并处违法所得1倍罚款。</w:t>
            </w:r>
          </w:p>
        </w:tc>
      </w:tr>
      <w:tr w14:paraId="10EA7C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2A8224A2">
            <w:pPr>
              <w:rPr>
                <w:sz w:val="2"/>
                <w:szCs w:val="2"/>
              </w:rPr>
            </w:pPr>
          </w:p>
        </w:tc>
        <w:tc>
          <w:tcPr>
            <w:tcW w:w="857" w:type="dxa"/>
            <w:vMerge w:val="continue"/>
            <w:tcBorders>
              <w:top w:val="nil"/>
            </w:tcBorders>
          </w:tcPr>
          <w:p w14:paraId="50CB605E">
            <w:pPr>
              <w:rPr>
                <w:sz w:val="2"/>
                <w:szCs w:val="2"/>
              </w:rPr>
            </w:pPr>
          </w:p>
        </w:tc>
        <w:tc>
          <w:tcPr>
            <w:tcW w:w="3425" w:type="dxa"/>
            <w:vMerge w:val="continue"/>
            <w:tcBorders>
              <w:top w:val="nil"/>
            </w:tcBorders>
          </w:tcPr>
          <w:p w14:paraId="1164D9C5">
            <w:pPr>
              <w:rPr>
                <w:sz w:val="2"/>
                <w:szCs w:val="2"/>
              </w:rPr>
            </w:pPr>
          </w:p>
        </w:tc>
        <w:tc>
          <w:tcPr>
            <w:tcW w:w="6859" w:type="dxa"/>
            <w:vMerge w:val="continue"/>
            <w:tcBorders>
              <w:top w:val="nil"/>
            </w:tcBorders>
          </w:tcPr>
          <w:p w14:paraId="1F395AB5">
            <w:pPr>
              <w:rPr>
                <w:sz w:val="2"/>
                <w:szCs w:val="2"/>
              </w:rPr>
            </w:pPr>
          </w:p>
        </w:tc>
        <w:tc>
          <w:tcPr>
            <w:tcW w:w="1200" w:type="dxa"/>
            <w:vMerge w:val="continue"/>
            <w:tcBorders>
              <w:top w:val="nil"/>
            </w:tcBorders>
          </w:tcPr>
          <w:p w14:paraId="2DFFF2E5">
            <w:pPr>
              <w:rPr>
                <w:sz w:val="2"/>
                <w:szCs w:val="2"/>
              </w:rPr>
            </w:pPr>
          </w:p>
        </w:tc>
        <w:tc>
          <w:tcPr>
            <w:tcW w:w="2830" w:type="dxa"/>
          </w:tcPr>
          <w:p w14:paraId="0FAB84A4">
            <w:pPr>
              <w:pStyle w:val="9"/>
              <w:spacing w:before="4"/>
              <w:rPr>
                <w:sz w:val="16"/>
              </w:rPr>
            </w:pPr>
          </w:p>
          <w:p w14:paraId="079FF6F1">
            <w:pPr>
              <w:pStyle w:val="9"/>
              <w:spacing w:line="230" w:lineRule="auto"/>
              <w:ind w:left="39" w:right="133"/>
              <w:rPr>
                <w:sz w:val="20"/>
              </w:rPr>
            </w:pPr>
            <w:r>
              <w:rPr>
                <w:sz w:val="20"/>
              </w:rPr>
              <w:t>违法所得10万元以上不足15万元的</w:t>
            </w:r>
          </w:p>
        </w:tc>
        <w:tc>
          <w:tcPr>
            <w:tcW w:w="6930" w:type="dxa"/>
            <w:gridSpan w:val="2"/>
          </w:tcPr>
          <w:p w14:paraId="1496306B">
            <w:pPr>
              <w:pStyle w:val="9"/>
              <w:spacing w:before="9"/>
              <w:rPr>
                <w:sz w:val="15"/>
              </w:rPr>
            </w:pPr>
          </w:p>
          <w:p w14:paraId="449DFD14">
            <w:pPr>
              <w:pStyle w:val="9"/>
              <w:spacing w:line="252" w:lineRule="exact"/>
              <w:ind w:left="39"/>
              <w:rPr>
                <w:sz w:val="20"/>
              </w:rPr>
            </w:pPr>
            <w:r>
              <w:rPr>
                <w:sz w:val="20"/>
              </w:rPr>
              <w:t>责令停止违法行为，没收蚕种和违法所得，并处违法所得1倍以上2倍以下罚款</w:t>
            </w:r>
          </w:p>
          <w:p w14:paraId="26F5A7AC">
            <w:pPr>
              <w:pStyle w:val="9"/>
              <w:spacing w:line="252" w:lineRule="exact"/>
              <w:ind w:left="39"/>
              <w:rPr>
                <w:sz w:val="20"/>
              </w:rPr>
            </w:pPr>
            <w:r>
              <w:rPr>
                <w:w w:val="99"/>
                <w:sz w:val="20"/>
              </w:rPr>
              <w:t>。</w:t>
            </w:r>
          </w:p>
        </w:tc>
      </w:tr>
      <w:tr w14:paraId="71F7F5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30001014">
            <w:pPr>
              <w:rPr>
                <w:sz w:val="2"/>
                <w:szCs w:val="2"/>
              </w:rPr>
            </w:pPr>
          </w:p>
        </w:tc>
        <w:tc>
          <w:tcPr>
            <w:tcW w:w="857" w:type="dxa"/>
            <w:vMerge w:val="continue"/>
            <w:tcBorders>
              <w:top w:val="nil"/>
            </w:tcBorders>
          </w:tcPr>
          <w:p w14:paraId="19BC95D1">
            <w:pPr>
              <w:rPr>
                <w:sz w:val="2"/>
                <w:szCs w:val="2"/>
              </w:rPr>
            </w:pPr>
          </w:p>
        </w:tc>
        <w:tc>
          <w:tcPr>
            <w:tcW w:w="3425" w:type="dxa"/>
            <w:vMerge w:val="continue"/>
            <w:tcBorders>
              <w:top w:val="nil"/>
            </w:tcBorders>
          </w:tcPr>
          <w:p w14:paraId="547A1273">
            <w:pPr>
              <w:rPr>
                <w:sz w:val="2"/>
                <w:szCs w:val="2"/>
              </w:rPr>
            </w:pPr>
          </w:p>
        </w:tc>
        <w:tc>
          <w:tcPr>
            <w:tcW w:w="6859" w:type="dxa"/>
            <w:vMerge w:val="continue"/>
            <w:tcBorders>
              <w:top w:val="nil"/>
            </w:tcBorders>
          </w:tcPr>
          <w:p w14:paraId="04C63469">
            <w:pPr>
              <w:rPr>
                <w:sz w:val="2"/>
                <w:szCs w:val="2"/>
              </w:rPr>
            </w:pPr>
          </w:p>
        </w:tc>
        <w:tc>
          <w:tcPr>
            <w:tcW w:w="1200" w:type="dxa"/>
            <w:vMerge w:val="continue"/>
            <w:tcBorders>
              <w:top w:val="nil"/>
            </w:tcBorders>
          </w:tcPr>
          <w:p w14:paraId="67297E75">
            <w:pPr>
              <w:rPr>
                <w:sz w:val="2"/>
                <w:szCs w:val="2"/>
              </w:rPr>
            </w:pPr>
          </w:p>
        </w:tc>
        <w:tc>
          <w:tcPr>
            <w:tcW w:w="2830" w:type="dxa"/>
          </w:tcPr>
          <w:p w14:paraId="4E5F1EC1">
            <w:pPr>
              <w:pStyle w:val="9"/>
              <w:spacing w:before="5"/>
              <w:rPr>
                <w:sz w:val="25"/>
              </w:rPr>
            </w:pPr>
          </w:p>
          <w:p w14:paraId="4B56E32D">
            <w:pPr>
              <w:pStyle w:val="9"/>
              <w:ind w:left="39"/>
              <w:rPr>
                <w:sz w:val="20"/>
              </w:rPr>
            </w:pPr>
            <w:r>
              <w:rPr>
                <w:sz w:val="20"/>
              </w:rPr>
              <w:t>违法所得15万元以上的</w:t>
            </w:r>
          </w:p>
        </w:tc>
        <w:tc>
          <w:tcPr>
            <w:tcW w:w="6930" w:type="dxa"/>
            <w:gridSpan w:val="2"/>
          </w:tcPr>
          <w:p w14:paraId="520F8A45">
            <w:pPr>
              <w:pStyle w:val="9"/>
              <w:spacing w:before="9"/>
              <w:rPr>
                <w:sz w:val="15"/>
              </w:rPr>
            </w:pPr>
          </w:p>
          <w:p w14:paraId="7225D274">
            <w:pPr>
              <w:pStyle w:val="9"/>
              <w:spacing w:line="252" w:lineRule="exact"/>
              <w:ind w:left="39"/>
              <w:rPr>
                <w:sz w:val="20"/>
              </w:rPr>
            </w:pPr>
            <w:r>
              <w:rPr>
                <w:sz w:val="20"/>
              </w:rPr>
              <w:t>责令停止违法行为，没收蚕种和违法所得，并处违法所得2倍以上3倍以下罚款</w:t>
            </w:r>
          </w:p>
          <w:p w14:paraId="4E3CACD5">
            <w:pPr>
              <w:pStyle w:val="9"/>
              <w:spacing w:line="252" w:lineRule="exact"/>
              <w:ind w:left="39"/>
              <w:rPr>
                <w:sz w:val="20"/>
              </w:rPr>
            </w:pPr>
            <w:r>
              <w:rPr>
                <w:w w:val="99"/>
                <w:sz w:val="20"/>
              </w:rPr>
              <w:t>。</w:t>
            </w:r>
          </w:p>
        </w:tc>
      </w:tr>
      <w:tr w14:paraId="1FEB19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restart"/>
          </w:tcPr>
          <w:p w14:paraId="1CE3FD25">
            <w:pPr>
              <w:pStyle w:val="9"/>
              <w:rPr>
                <w:sz w:val="20"/>
              </w:rPr>
            </w:pPr>
          </w:p>
          <w:p w14:paraId="72727F5E">
            <w:pPr>
              <w:pStyle w:val="9"/>
              <w:rPr>
                <w:sz w:val="20"/>
              </w:rPr>
            </w:pPr>
          </w:p>
          <w:p w14:paraId="0E58D99E">
            <w:pPr>
              <w:pStyle w:val="9"/>
              <w:rPr>
                <w:sz w:val="20"/>
              </w:rPr>
            </w:pPr>
          </w:p>
          <w:p w14:paraId="3E40DEB9">
            <w:pPr>
              <w:pStyle w:val="9"/>
              <w:rPr>
                <w:sz w:val="20"/>
              </w:rPr>
            </w:pPr>
          </w:p>
          <w:p w14:paraId="28CEECA6">
            <w:pPr>
              <w:pStyle w:val="9"/>
              <w:rPr>
                <w:sz w:val="20"/>
              </w:rPr>
            </w:pPr>
          </w:p>
          <w:p w14:paraId="6B319557">
            <w:pPr>
              <w:pStyle w:val="9"/>
              <w:rPr>
                <w:sz w:val="20"/>
              </w:rPr>
            </w:pPr>
          </w:p>
          <w:p w14:paraId="7FFC1F20">
            <w:pPr>
              <w:pStyle w:val="9"/>
              <w:rPr>
                <w:sz w:val="20"/>
              </w:rPr>
            </w:pPr>
          </w:p>
          <w:p w14:paraId="327347F5">
            <w:pPr>
              <w:pStyle w:val="9"/>
              <w:rPr>
                <w:sz w:val="20"/>
              </w:rPr>
            </w:pPr>
          </w:p>
          <w:p w14:paraId="4BCEE165">
            <w:pPr>
              <w:pStyle w:val="9"/>
              <w:rPr>
                <w:sz w:val="20"/>
              </w:rPr>
            </w:pPr>
          </w:p>
          <w:p w14:paraId="39E30BC3">
            <w:pPr>
              <w:pStyle w:val="9"/>
              <w:spacing w:before="175"/>
              <w:ind w:left="177"/>
              <w:rPr>
                <w:sz w:val="20"/>
              </w:rPr>
            </w:pPr>
            <w:r>
              <w:rPr>
                <w:sz w:val="20"/>
              </w:rPr>
              <w:t>57</w:t>
            </w:r>
          </w:p>
        </w:tc>
        <w:tc>
          <w:tcPr>
            <w:tcW w:w="857" w:type="dxa"/>
            <w:vMerge w:val="restart"/>
          </w:tcPr>
          <w:p w14:paraId="53B0E304">
            <w:pPr>
              <w:pStyle w:val="9"/>
              <w:rPr>
                <w:sz w:val="20"/>
              </w:rPr>
            </w:pPr>
          </w:p>
          <w:p w14:paraId="00FB0CBE">
            <w:pPr>
              <w:pStyle w:val="9"/>
              <w:rPr>
                <w:sz w:val="20"/>
              </w:rPr>
            </w:pPr>
          </w:p>
          <w:p w14:paraId="5B898934">
            <w:pPr>
              <w:pStyle w:val="9"/>
              <w:rPr>
                <w:sz w:val="20"/>
              </w:rPr>
            </w:pPr>
          </w:p>
          <w:p w14:paraId="5E81AB49">
            <w:pPr>
              <w:pStyle w:val="9"/>
              <w:rPr>
                <w:sz w:val="20"/>
              </w:rPr>
            </w:pPr>
          </w:p>
          <w:p w14:paraId="39864CB6">
            <w:pPr>
              <w:pStyle w:val="9"/>
              <w:rPr>
                <w:sz w:val="20"/>
              </w:rPr>
            </w:pPr>
          </w:p>
          <w:p w14:paraId="2B536D3D">
            <w:pPr>
              <w:pStyle w:val="9"/>
              <w:rPr>
                <w:sz w:val="20"/>
              </w:rPr>
            </w:pPr>
          </w:p>
          <w:p w14:paraId="50FE05FF">
            <w:pPr>
              <w:pStyle w:val="9"/>
              <w:rPr>
                <w:sz w:val="20"/>
              </w:rPr>
            </w:pPr>
          </w:p>
          <w:p w14:paraId="16D4D2AF">
            <w:pPr>
              <w:pStyle w:val="9"/>
              <w:rPr>
                <w:sz w:val="20"/>
              </w:rPr>
            </w:pPr>
          </w:p>
          <w:p w14:paraId="54654273">
            <w:pPr>
              <w:pStyle w:val="9"/>
              <w:rPr>
                <w:sz w:val="20"/>
              </w:rPr>
            </w:pPr>
          </w:p>
          <w:p w14:paraId="3F05AC9E">
            <w:pPr>
              <w:pStyle w:val="9"/>
              <w:spacing w:before="175"/>
              <w:ind w:left="236"/>
              <w:rPr>
                <w:sz w:val="20"/>
              </w:rPr>
            </w:pPr>
            <w:r>
              <w:rPr>
                <w:sz w:val="20"/>
              </w:rPr>
              <w:t>畜牧</w:t>
            </w:r>
          </w:p>
        </w:tc>
        <w:tc>
          <w:tcPr>
            <w:tcW w:w="3425" w:type="dxa"/>
            <w:vMerge w:val="restart"/>
          </w:tcPr>
          <w:p w14:paraId="4D843A57">
            <w:pPr>
              <w:pStyle w:val="9"/>
              <w:rPr>
                <w:sz w:val="20"/>
              </w:rPr>
            </w:pPr>
          </w:p>
          <w:p w14:paraId="6F8EFF60">
            <w:pPr>
              <w:pStyle w:val="9"/>
              <w:rPr>
                <w:sz w:val="20"/>
              </w:rPr>
            </w:pPr>
          </w:p>
          <w:p w14:paraId="537201F4">
            <w:pPr>
              <w:pStyle w:val="9"/>
              <w:rPr>
                <w:sz w:val="20"/>
              </w:rPr>
            </w:pPr>
          </w:p>
          <w:p w14:paraId="56FF4945">
            <w:pPr>
              <w:pStyle w:val="9"/>
              <w:rPr>
                <w:sz w:val="20"/>
              </w:rPr>
            </w:pPr>
          </w:p>
          <w:p w14:paraId="2CCDF6EE">
            <w:pPr>
              <w:pStyle w:val="9"/>
              <w:rPr>
                <w:sz w:val="20"/>
              </w:rPr>
            </w:pPr>
          </w:p>
          <w:p w14:paraId="7BD3ECB0">
            <w:pPr>
              <w:pStyle w:val="9"/>
              <w:rPr>
                <w:sz w:val="20"/>
              </w:rPr>
            </w:pPr>
          </w:p>
          <w:p w14:paraId="232574A2">
            <w:pPr>
              <w:pStyle w:val="9"/>
              <w:rPr>
                <w:sz w:val="20"/>
              </w:rPr>
            </w:pPr>
          </w:p>
          <w:p w14:paraId="1AA5CDD4">
            <w:pPr>
              <w:pStyle w:val="9"/>
              <w:spacing w:before="3"/>
              <w:rPr>
                <w:sz w:val="25"/>
              </w:rPr>
            </w:pPr>
          </w:p>
          <w:p w14:paraId="78D880F8">
            <w:pPr>
              <w:pStyle w:val="9"/>
              <w:spacing w:line="232" w:lineRule="auto"/>
              <w:ind w:left="39" w:right="180"/>
              <w:jc w:val="both"/>
              <w:rPr>
                <w:sz w:val="20"/>
              </w:rPr>
            </w:pPr>
            <w:r>
              <w:rPr>
                <w:w w:val="95"/>
                <w:sz w:val="20"/>
              </w:rPr>
              <w:t>无蚕种生产、经营许可证或者违反蚕种生产、经营许可证的规定生产经营蚕种，或者转让、租借蚕种生产、经</w:t>
            </w:r>
            <w:r>
              <w:rPr>
                <w:sz w:val="20"/>
              </w:rPr>
              <w:t>营许可证的的行政处罚</w:t>
            </w:r>
          </w:p>
        </w:tc>
        <w:tc>
          <w:tcPr>
            <w:tcW w:w="6859" w:type="dxa"/>
            <w:vMerge w:val="restart"/>
          </w:tcPr>
          <w:p w14:paraId="6C455AFA">
            <w:pPr>
              <w:pStyle w:val="9"/>
              <w:rPr>
                <w:sz w:val="20"/>
              </w:rPr>
            </w:pPr>
          </w:p>
          <w:p w14:paraId="4C030C03">
            <w:pPr>
              <w:pStyle w:val="9"/>
              <w:rPr>
                <w:sz w:val="20"/>
              </w:rPr>
            </w:pPr>
          </w:p>
          <w:p w14:paraId="3A7CE87D">
            <w:pPr>
              <w:pStyle w:val="9"/>
              <w:rPr>
                <w:sz w:val="20"/>
              </w:rPr>
            </w:pPr>
          </w:p>
          <w:p w14:paraId="6D44D781">
            <w:pPr>
              <w:pStyle w:val="9"/>
              <w:rPr>
                <w:sz w:val="20"/>
              </w:rPr>
            </w:pPr>
          </w:p>
          <w:p w14:paraId="67A2EDA9">
            <w:pPr>
              <w:pStyle w:val="9"/>
              <w:rPr>
                <w:sz w:val="20"/>
              </w:rPr>
            </w:pPr>
          </w:p>
          <w:p w14:paraId="1C42421B">
            <w:pPr>
              <w:pStyle w:val="9"/>
              <w:spacing w:before="3"/>
              <w:rPr>
                <w:sz w:val="26"/>
              </w:rPr>
            </w:pPr>
          </w:p>
          <w:p w14:paraId="33BEA87A">
            <w:pPr>
              <w:pStyle w:val="9"/>
              <w:spacing w:line="252" w:lineRule="exact"/>
              <w:ind w:left="39"/>
              <w:rPr>
                <w:b/>
                <w:sz w:val="20"/>
              </w:rPr>
            </w:pPr>
            <w:r>
              <w:rPr>
                <w:b/>
                <w:w w:val="98"/>
                <w:sz w:val="20"/>
              </w:rPr>
              <w:t xml:space="preserve"> </w:t>
            </w:r>
            <w:r>
              <w:rPr>
                <w:b/>
                <w:sz w:val="20"/>
              </w:rPr>
              <w:t>《蚕种管理办法》(2022修订)</w:t>
            </w:r>
          </w:p>
          <w:p w14:paraId="799F85B9">
            <w:pPr>
              <w:pStyle w:val="9"/>
              <w:spacing w:before="3" w:line="230" w:lineRule="auto"/>
              <w:ind w:left="39" w:right="7"/>
              <w:jc w:val="both"/>
              <w:rPr>
                <w:sz w:val="20"/>
              </w:rPr>
            </w:pPr>
            <w:r>
              <w:rPr>
                <w:b/>
                <w:spacing w:val="13"/>
                <w:sz w:val="20"/>
              </w:rPr>
              <w:t xml:space="preserve">第三十二条 </w:t>
            </w:r>
            <w:r>
              <w:rPr>
                <w:spacing w:val="-1"/>
                <w:sz w:val="20"/>
              </w:rPr>
              <w:t>违反本办法有关规定，无蚕种生产、经营许可证或者违反蚕</w:t>
            </w:r>
            <w:r>
              <w:rPr>
                <w:w w:val="95"/>
                <w:sz w:val="20"/>
              </w:rPr>
              <w:t>种生产、经营许可证的规定生产经营蚕种，或者转让、租借蚕种生产、经营许可证的，由县级以上人民政府农业农村（蚕业）主管部门责令停止违法行为，没收违法所得；违法所得在三万元以上的，并处违法所得一倍以上三倍以下罚款；没有违法所得或者违法所得不足三万元的，并处三千元以上三万元以下罚款。违反蚕种生产、经营许可证的规定生产经营蚕种或者转让、租借蚕种生产</w:t>
            </w:r>
          </w:p>
          <w:p w14:paraId="4C417710">
            <w:pPr>
              <w:pStyle w:val="9"/>
              <w:spacing w:line="255" w:lineRule="exact"/>
              <w:ind w:left="39"/>
              <w:rPr>
                <w:sz w:val="20"/>
              </w:rPr>
            </w:pPr>
            <w:r>
              <w:rPr>
                <w:sz w:val="20"/>
              </w:rPr>
              <w:t>、经营许可证，情节严重的，并处吊销蚕种生产、经营许可证。</w:t>
            </w:r>
          </w:p>
        </w:tc>
        <w:tc>
          <w:tcPr>
            <w:tcW w:w="1200" w:type="dxa"/>
            <w:vMerge w:val="restart"/>
          </w:tcPr>
          <w:p w14:paraId="2A6030FE">
            <w:pPr>
              <w:pStyle w:val="9"/>
              <w:rPr>
                <w:sz w:val="20"/>
              </w:rPr>
            </w:pPr>
          </w:p>
          <w:p w14:paraId="28069AC7">
            <w:pPr>
              <w:pStyle w:val="9"/>
              <w:rPr>
                <w:sz w:val="20"/>
              </w:rPr>
            </w:pPr>
          </w:p>
          <w:p w14:paraId="505FDD49">
            <w:pPr>
              <w:pStyle w:val="9"/>
              <w:spacing w:before="10"/>
              <w:rPr>
                <w:sz w:val="19"/>
              </w:rPr>
            </w:pPr>
          </w:p>
          <w:p w14:paraId="4D8CA91E">
            <w:pPr>
              <w:pStyle w:val="9"/>
              <w:spacing w:line="230" w:lineRule="auto"/>
              <w:ind w:left="39" w:right="20"/>
              <w:rPr>
                <w:sz w:val="20"/>
              </w:rPr>
            </w:pPr>
            <w:r>
              <w:rPr>
                <w:sz w:val="20"/>
              </w:rPr>
              <w:t>没有违法所得或者违法所得不足3万元的</w:t>
            </w:r>
          </w:p>
        </w:tc>
        <w:tc>
          <w:tcPr>
            <w:tcW w:w="2830" w:type="dxa"/>
          </w:tcPr>
          <w:p w14:paraId="1F9EB548">
            <w:pPr>
              <w:pStyle w:val="9"/>
              <w:spacing w:before="111" w:line="230" w:lineRule="auto"/>
              <w:ind w:left="39" w:right="136"/>
              <w:rPr>
                <w:sz w:val="20"/>
              </w:rPr>
            </w:pPr>
            <w:r>
              <w:rPr>
                <w:sz w:val="20"/>
              </w:rPr>
              <w:t>没有违法所得或者违法所得不足1万元的</w:t>
            </w:r>
          </w:p>
        </w:tc>
        <w:tc>
          <w:tcPr>
            <w:tcW w:w="4611" w:type="dxa"/>
          </w:tcPr>
          <w:p w14:paraId="1B1B85AF">
            <w:pPr>
              <w:pStyle w:val="9"/>
              <w:spacing w:before="111" w:line="230" w:lineRule="auto"/>
              <w:ind w:left="39" w:right="165"/>
              <w:rPr>
                <w:sz w:val="20"/>
              </w:rPr>
            </w:pPr>
            <w:r>
              <w:rPr>
                <w:w w:val="95"/>
                <w:sz w:val="20"/>
              </w:rPr>
              <w:t>责令停止违法行为，没收违法所得，并处3000</w:t>
            </w:r>
            <w:r>
              <w:rPr>
                <w:spacing w:val="-8"/>
                <w:w w:val="95"/>
                <w:sz w:val="20"/>
              </w:rPr>
              <w:t xml:space="preserve">元以 </w:t>
            </w:r>
            <w:r>
              <w:rPr>
                <w:sz w:val="20"/>
              </w:rPr>
              <w:t>上1万元以下罚款。</w:t>
            </w:r>
          </w:p>
        </w:tc>
        <w:tc>
          <w:tcPr>
            <w:tcW w:w="2319" w:type="dxa"/>
            <w:vMerge w:val="restart"/>
          </w:tcPr>
          <w:p w14:paraId="05A28280">
            <w:pPr>
              <w:pStyle w:val="9"/>
              <w:rPr>
                <w:sz w:val="20"/>
              </w:rPr>
            </w:pPr>
          </w:p>
          <w:p w14:paraId="662CD923">
            <w:pPr>
              <w:pStyle w:val="9"/>
              <w:rPr>
                <w:sz w:val="20"/>
              </w:rPr>
            </w:pPr>
          </w:p>
          <w:p w14:paraId="54D50116">
            <w:pPr>
              <w:pStyle w:val="9"/>
              <w:rPr>
                <w:sz w:val="20"/>
              </w:rPr>
            </w:pPr>
          </w:p>
          <w:p w14:paraId="52AC753A">
            <w:pPr>
              <w:pStyle w:val="9"/>
              <w:rPr>
                <w:sz w:val="20"/>
              </w:rPr>
            </w:pPr>
          </w:p>
          <w:p w14:paraId="65EF825B">
            <w:pPr>
              <w:pStyle w:val="9"/>
              <w:rPr>
                <w:sz w:val="20"/>
              </w:rPr>
            </w:pPr>
          </w:p>
          <w:p w14:paraId="544BF464">
            <w:pPr>
              <w:pStyle w:val="9"/>
              <w:rPr>
                <w:sz w:val="20"/>
              </w:rPr>
            </w:pPr>
          </w:p>
          <w:p w14:paraId="75376C40">
            <w:pPr>
              <w:pStyle w:val="9"/>
              <w:spacing w:before="1"/>
              <w:rPr>
                <w:sz w:val="26"/>
              </w:rPr>
            </w:pPr>
          </w:p>
          <w:p w14:paraId="1F084616">
            <w:pPr>
              <w:pStyle w:val="9"/>
              <w:spacing w:line="230" w:lineRule="auto"/>
              <w:ind w:left="38" w:right="69"/>
              <w:rPr>
                <w:sz w:val="20"/>
              </w:rPr>
            </w:pPr>
            <w:r>
              <w:rPr>
                <w:spacing w:val="-2"/>
                <w:sz w:val="20"/>
              </w:rPr>
              <w:t>违反蚕种生产、经营许可证的规定生产经营蚕种或者转让、租借蚕种生产、</w:t>
            </w:r>
            <w:r>
              <w:rPr>
                <w:sz w:val="20"/>
              </w:rPr>
              <w:t>经营许可证，情节严重</w:t>
            </w:r>
            <w:r>
              <w:rPr>
                <w:spacing w:val="-2"/>
                <w:sz w:val="20"/>
              </w:rPr>
              <w:t>的，并处吊销蚕种生产、</w:t>
            </w:r>
            <w:r>
              <w:rPr>
                <w:sz w:val="20"/>
              </w:rPr>
              <w:t>经营许可证。</w:t>
            </w:r>
          </w:p>
        </w:tc>
      </w:tr>
      <w:tr w14:paraId="7C067E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05BB5DA9">
            <w:pPr>
              <w:rPr>
                <w:sz w:val="2"/>
                <w:szCs w:val="2"/>
              </w:rPr>
            </w:pPr>
          </w:p>
        </w:tc>
        <w:tc>
          <w:tcPr>
            <w:tcW w:w="857" w:type="dxa"/>
            <w:vMerge w:val="continue"/>
            <w:tcBorders>
              <w:top w:val="nil"/>
            </w:tcBorders>
          </w:tcPr>
          <w:p w14:paraId="30B1474A">
            <w:pPr>
              <w:rPr>
                <w:sz w:val="2"/>
                <w:szCs w:val="2"/>
              </w:rPr>
            </w:pPr>
          </w:p>
        </w:tc>
        <w:tc>
          <w:tcPr>
            <w:tcW w:w="3425" w:type="dxa"/>
            <w:vMerge w:val="continue"/>
            <w:tcBorders>
              <w:top w:val="nil"/>
            </w:tcBorders>
          </w:tcPr>
          <w:p w14:paraId="4DBE124B">
            <w:pPr>
              <w:rPr>
                <w:sz w:val="2"/>
                <w:szCs w:val="2"/>
              </w:rPr>
            </w:pPr>
          </w:p>
        </w:tc>
        <w:tc>
          <w:tcPr>
            <w:tcW w:w="6859" w:type="dxa"/>
            <w:vMerge w:val="continue"/>
            <w:tcBorders>
              <w:top w:val="nil"/>
            </w:tcBorders>
          </w:tcPr>
          <w:p w14:paraId="71E7A1B7">
            <w:pPr>
              <w:rPr>
                <w:sz w:val="2"/>
                <w:szCs w:val="2"/>
              </w:rPr>
            </w:pPr>
          </w:p>
        </w:tc>
        <w:tc>
          <w:tcPr>
            <w:tcW w:w="1200" w:type="dxa"/>
            <w:vMerge w:val="continue"/>
            <w:tcBorders>
              <w:top w:val="nil"/>
            </w:tcBorders>
          </w:tcPr>
          <w:p w14:paraId="69D3CB31">
            <w:pPr>
              <w:rPr>
                <w:sz w:val="2"/>
                <w:szCs w:val="2"/>
              </w:rPr>
            </w:pPr>
          </w:p>
        </w:tc>
        <w:tc>
          <w:tcPr>
            <w:tcW w:w="2830" w:type="dxa"/>
          </w:tcPr>
          <w:p w14:paraId="3367609E">
            <w:pPr>
              <w:pStyle w:val="9"/>
              <w:spacing w:before="4"/>
              <w:rPr>
                <w:sz w:val="16"/>
              </w:rPr>
            </w:pPr>
          </w:p>
          <w:p w14:paraId="66E2668D">
            <w:pPr>
              <w:pStyle w:val="9"/>
              <w:spacing w:line="230" w:lineRule="auto"/>
              <w:ind w:left="39" w:right="135"/>
              <w:rPr>
                <w:sz w:val="20"/>
              </w:rPr>
            </w:pPr>
            <w:r>
              <w:rPr>
                <w:sz w:val="20"/>
              </w:rPr>
              <w:t>违法所得1万元以上不足2万元的</w:t>
            </w:r>
          </w:p>
        </w:tc>
        <w:tc>
          <w:tcPr>
            <w:tcW w:w="4611" w:type="dxa"/>
          </w:tcPr>
          <w:p w14:paraId="761ED604">
            <w:pPr>
              <w:pStyle w:val="9"/>
              <w:spacing w:before="4"/>
              <w:rPr>
                <w:sz w:val="16"/>
              </w:rPr>
            </w:pPr>
          </w:p>
          <w:p w14:paraId="6E0C6BAE">
            <w:pPr>
              <w:pStyle w:val="9"/>
              <w:spacing w:line="230" w:lineRule="auto"/>
              <w:ind w:left="39" w:right="72"/>
              <w:rPr>
                <w:sz w:val="20"/>
              </w:rPr>
            </w:pPr>
            <w:r>
              <w:rPr>
                <w:w w:val="95"/>
                <w:sz w:val="20"/>
              </w:rPr>
              <w:t>责令停止违法行为，没收违法所得，并处1</w:t>
            </w:r>
            <w:r>
              <w:rPr>
                <w:spacing w:val="-5"/>
                <w:w w:val="95"/>
                <w:sz w:val="20"/>
              </w:rPr>
              <w:t>万元以上</w:t>
            </w:r>
            <w:r>
              <w:rPr>
                <w:sz w:val="20"/>
              </w:rPr>
              <w:t>2万元以下罚款。</w:t>
            </w:r>
          </w:p>
        </w:tc>
        <w:tc>
          <w:tcPr>
            <w:tcW w:w="2319" w:type="dxa"/>
            <w:vMerge w:val="continue"/>
            <w:tcBorders>
              <w:top w:val="nil"/>
            </w:tcBorders>
          </w:tcPr>
          <w:p w14:paraId="14667368">
            <w:pPr>
              <w:rPr>
                <w:sz w:val="2"/>
                <w:szCs w:val="2"/>
              </w:rPr>
            </w:pPr>
          </w:p>
        </w:tc>
      </w:tr>
      <w:tr w14:paraId="26D3E8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3A249DF5">
            <w:pPr>
              <w:rPr>
                <w:sz w:val="2"/>
                <w:szCs w:val="2"/>
              </w:rPr>
            </w:pPr>
          </w:p>
        </w:tc>
        <w:tc>
          <w:tcPr>
            <w:tcW w:w="857" w:type="dxa"/>
            <w:vMerge w:val="continue"/>
            <w:tcBorders>
              <w:top w:val="nil"/>
            </w:tcBorders>
          </w:tcPr>
          <w:p w14:paraId="61750D53">
            <w:pPr>
              <w:rPr>
                <w:sz w:val="2"/>
                <w:szCs w:val="2"/>
              </w:rPr>
            </w:pPr>
          </w:p>
        </w:tc>
        <w:tc>
          <w:tcPr>
            <w:tcW w:w="3425" w:type="dxa"/>
            <w:vMerge w:val="continue"/>
            <w:tcBorders>
              <w:top w:val="nil"/>
            </w:tcBorders>
          </w:tcPr>
          <w:p w14:paraId="3A22581F">
            <w:pPr>
              <w:rPr>
                <w:sz w:val="2"/>
                <w:szCs w:val="2"/>
              </w:rPr>
            </w:pPr>
          </w:p>
        </w:tc>
        <w:tc>
          <w:tcPr>
            <w:tcW w:w="6859" w:type="dxa"/>
            <w:vMerge w:val="continue"/>
            <w:tcBorders>
              <w:top w:val="nil"/>
            </w:tcBorders>
          </w:tcPr>
          <w:p w14:paraId="29C95830">
            <w:pPr>
              <w:rPr>
                <w:sz w:val="2"/>
                <w:szCs w:val="2"/>
              </w:rPr>
            </w:pPr>
          </w:p>
        </w:tc>
        <w:tc>
          <w:tcPr>
            <w:tcW w:w="1200" w:type="dxa"/>
            <w:vMerge w:val="continue"/>
            <w:tcBorders>
              <w:top w:val="nil"/>
            </w:tcBorders>
          </w:tcPr>
          <w:p w14:paraId="3F7E4AB2">
            <w:pPr>
              <w:rPr>
                <w:sz w:val="2"/>
                <w:szCs w:val="2"/>
              </w:rPr>
            </w:pPr>
          </w:p>
        </w:tc>
        <w:tc>
          <w:tcPr>
            <w:tcW w:w="2830" w:type="dxa"/>
          </w:tcPr>
          <w:p w14:paraId="30B6CD3C">
            <w:pPr>
              <w:pStyle w:val="9"/>
              <w:spacing w:before="4"/>
              <w:rPr>
                <w:sz w:val="16"/>
              </w:rPr>
            </w:pPr>
          </w:p>
          <w:p w14:paraId="50D68B8B">
            <w:pPr>
              <w:pStyle w:val="9"/>
              <w:spacing w:line="230" w:lineRule="auto"/>
              <w:ind w:left="39" w:right="135"/>
              <w:rPr>
                <w:sz w:val="20"/>
              </w:rPr>
            </w:pPr>
            <w:r>
              <w:rPr>
                <w:sz w:val="20"/>
              </w:rPr>
              <w:t>违法所得2万元以上不足3万元的</w:t>
            </w:r>
          </w:p>
        </w:tc>
        <w:tc>
          <w:tcPr>
            <w:tcW w:w="4611" w:type="dxa"/>
          </w:tcPr>
          <w:p w14:paraId="07F77566">
            <w:pPr>
              <w:pStyle w:val="9"/>
              <w:spacing w:before="4"/>
              <w:rPr>
                <w:sz w:val="16"/>
              </w:rPr>
            </w:pPr>
          </w:p>
          <w:p w14:paraId="37492933">
            <w:pPr>
              <w:pStyle w:val="9"/>
              <w:spacing w:line="230" w:lineRule="auto"/>
              <w:ind w:left="39" w:right="72"/>
              <w:rPr>
                <w:sz w:val="20"/>
              </w:rPr>
            </w:pPr>
            <w:r>
              <w:rPr>
                <w:w w:val="95"/>
                <w:sz w:val="20"/>
              </w:rPr>
              <w:t>责令停止违法行为，没收违法所得，并处2</w:t>
            </w:r>
            <w:r>
              <w:rPr>
                <w:spacing w:val="-5"/>
                <w:w w:val="95"/>
                <w:sz w:val="20"/>
              </w:rPr>
              <w:t>万元以上</w:t>
            </w:r>
            <w:r>
              <w:rPr>
                <w:sz w:val="20"/>
              </w:rPr>
              <w:t>3万元以下罚款。</w:t>
            </w:r>
          </w:p>
        </w:tc>
        <w:tc>
          <w:tcPr>
            <w:tcW w:w="2319" w:type="dxa"/>
            <w:vMerge w:val="continue"/>
            <w:tcBorders>
              <w:top w:val="nil"/>
            </w:tcBorders>
          </w:tcPr>
          <w:p w14:paraId="4105DA12">
            <w:pPr>
              <w:rPr>
                <w:sz w:val="2"/>
                <w:szCs w:val="2"/>
              </w:rPr>
            </w:pPr>
          </w:p>
        </w:tc>
      </w:tr>
      <w:tr w14:paraId="17F484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6581E415">
            <w:pPr>
              <w:rPr>
                <w:sz w:val="2"/>
                <w:szCs w:val="2"/>
              </w:rPr>
            </w:pPr>
          </w:p>
        </w:tc>
        <w:tc>
          <w:tcPr>
            <w:tcW w:w="857" w:type="dxa"/>
            <w:vMerge w:val="continue"/>
            <w:tcBorders>
              <w:top w:val="nil"/>
            </w:tcBorders>
          </w:tcPr>
          <w:p w14:paraId="5A4AF88A">
            <w:pPr>
              <w:rPr>
                <w:sz w:val="2"/>
                <w:szCs w:val="2"/>
              </w:rPr>
            </w:pPr>
          </w:p>
        </w:tc>
        <w:tc>
          <w:tcPr>
            <w:tcW w:w="3425" w:type="dxa"/>
            <w:vMerge w:val="continue"/>
            <w:tcBorders>
              <w:top w:val="nil"/>
            </w:tcBorders>
          </w:tcPr>
          <w:p w14:paraId="6BF06E38">
            <w:pPr>
              <w:rPr>
                <w:sz w:val="2"/>
                <w:szCs w:val="2"/>
              </w:rPr>
            </w:pPr>
          </w:p>
        </w:tc>
        <w:tc>
          <w:tcPr>
            <w:tcW w:w="6859" w:type="dxa"/>
            <w:vMerge w:val="continue"/>
            <w:tcBorders>
              <w:top w:val="nil"/>
            </w:tcBorders>
          </w:tcPr>
          <w:p w14:paraId="5ED4FFFD">
            <w:pPr>
              <w:rPr>
                <w:sz w:val="2"/>
                <w:szCs w:val="2"/>
              </w:rPr>
            </w:pPr>
          </w:p>
        </w:tc>
        <w:tc>
          <w:tcPr>
            <w:tcW w:w="1200" w:type="dxa"/>
            <w:vMerge w:val="restart"/>
          </w:tcPr>
          <w:p w14:paraId="0B9ACAFF">
            <w:pPr>
              <w:pStyle w:val="9"/>
              <w:rPr>
                <w:sz w:val="20"/>
              </w:rPr>
            </w:pPr>
          </w:p>
          <w:p w14:paraId="5D089864">
            <w:pPr>
              <w:pStyle w:val="9"/>
              <w:rPr>
                <w:sz w:val="20"/>
              </w:rPr>
            </w:pPr>
          </w:p>
          <w:p w14:paraId="2246C26D">
            <w:pPr>
              <w:pStyle w:val="9"/>
              <w:rPr>
                <w:sz w:val="20"/>
              </w:rPr>
            </w:pPr>
          </w:p>
          <w:p w14:paraId="6420C767">
            <w:pPr>
              <w:pStyle w:val="9"/>
              <w:spacing w:before="12"/>
              <w:rPr>
                <w:sz w:val="26"/>
              </w:rPr>
            </w:pPr>
          </w:p>
          <w:p w14:paraId="6EADFA42">
            <w:pPr>
              <w:pStyle w:val="9"/>
              <w:spacing w:line="230" w:lineRule="auto"/>
              <w:ind w:left="39" w:right="20"/>
              <w:rPr>
                <w:sz w:val="20"/>
              </w:rPr>
            </w:pPr>
            <w:r>
              <w:rPr>
                <w:sz w:val="20"/>
              </w:rPr>
              <w:t>违法所得3万元以上的</w:t>
            </w:r>
          </w:p>
        </w:tc>
        <w:tc>
          <w:tcPr>
            <w:tcW w:w="2830" w:type="dxa"/>
          </w:tcPr>
          <w:p w14:paraId="05535BA7">
            <w:pPr>
              <w:pStyle w:val="9"/>
              <w:spacing w:before="4"/>
              <w:rPr>
                <w:sz w:val="16"/>
              </w:rPr>
            </w:pPr>
          </w:p>
          <w:p w14:paraId="2E70B435">
            <w:pPr>
              <w:pStyle w:val="9"/>
              <w:spacing w:line="230" w:lineRule="auto"/>
              <w:ind w:left="39" w:right="135"/>
              <w:rPr>
                <w:sz w:val="20"/>
              </w:rPr>
            </w:pPr>
            <w:r>
              <w:rPr>
                <w:sz w:val="20"/>
              </w:rPr>
              <w:t>违法所得3万元以上不足5万元的</w:t>
            </w:r>
          </w:p>
        </w:tc>
        <w:tc>
          <w:tcPr>
            <w:tcW w:w="4611" w:type="dxa"/>
          </w:tcPr>
          <w:p w14:paraId="747F017D">
            <w:pPr>
              <w:pStyle w:val="9"/>
              <w:spacing w:before="4"/>
              <w:rPr>
                <w:sz w:val="16"/>
              </w:rPr>
            </w:pPr>
          </w:p>
          <w:p w14:paraId="4FBCE27B">
            <w:pPr>
              <w:pStyle w:val="9"/>
              <w:spacing w:line="230" w:lineRule="auto"/>
              <w:ind w:left="39" w:right="72"/>
              <w:rPr>
                <w:sz w:val="20"/>
              </w:rPr>
            </w:pPr>
            <w:r>
              <w:rPr>
                <w:w w:val="95"/>
                <w:sz w:val="20"/>
              </w:rPr>
              <w:t>责令停止违法行为，没收违法所得，并处违法所得</w:t>
            </w:r>
            <w:r>
              <w:rPr>
                <w:spacing w:val="-17"/>
                <w:w w:val="95"/>
                <w:sz w:val="20"/>
              </w:rPr>
              <w:t xml:space="preserve">1 </w:t>
            </w:r>
            <w:r>
              <w:rPr>
                <w:sz w:val="20"/>
              </w:rPr>
              <w:t>倍罚款。</w:t>
            </w:r>
          </w:p>
        </w:tc>
        <w:tc>
          <w:tcPr>
            <w:tcW w:w="2319" w:type="dxa"/>
            <w:vMerge w:val="continue"/>
            <w:tcBorders>
              <w:top w:val="nil"/>
            </w:tcBorders>
          </w:tcPr>
          <w:p w14:paraId="4C7B25F6">
            <w:pPr>
              <w:rPr>
                <w:sz w:val="2"/>
                <w:szCs w:val="2"/>
              </w:rPr>
            </w:pPr>
          </w:p>
        </w:tc>
      </w:tr>
      <w:tr w14:paraId="5E2E68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26738515">
            <w:pPr>
              <w:rPr>
                <w:sz w:val="2"/>
                <w:szCs w:val="2"/>
              </w:rPr>
            </w:pPr>
          </w:p>
        </w:tc>
        <w:tc>
          <w:tcPr>
            <w:tcW w:w="857" w:type="dxa"/>
            <w:vMerge w:val="continue"/>
            <w:tcBorders>
              <w:top w:val="nil"/>
            </w:tcBorders>
          </w:tcPr>
          <w:p w14:paraId="0553530B">
            <w:pPr>
              <w:rPr>
                <w:sz w:val="2"/>
                <w:szCs w:val="2"/>
              </w:rPr>
            </w:pPr>
          </w:p>
        </w:tc>
        <w:tc>
          <w:tcPr>
            <w:tcW w:w="3425" w:type="dxa"/>
            <w:vMerge w:val="continue"/>
            <w:tcBorders>
              <w:top w:val="nil"/>
            </w:tcBorders>
          </w:tcPr>
          <w:p w14:paraId="70876684">
            <w:pPr>
              <w:rPr>
                <w:sz w:val="2"/>
                <w:szCs w:val="2"/>
              </w:rPr>
            </w:pPr>
          </w:p>
        </w:tc>
        <w:tc>
          <w:tcPr>
            <w:tcW w:w="6859" w:type="dxa"/>
            <w:vMerge w:val="continue"/>
            <w:tcBorders>
              <w:top w:val="nil"/>
            </w:tcBorders>
          </w:tcPr>
          <w:p w14:paraId="1CB40CF0">
            <w:pPr>
              <w:rPr>
                <w:sz w:val="2"/>
                <w:szCs w:val="2"/>
              </w:rPr>
            </w:pPr>
          </w:p>
        </w:tc>
        <w:tc>
          <w:tcPr>
            <w:tcW w:w="1200" w:type="dxa"/>
            <w:vMerge w:val="continue"/>
            <w:tcBorders>
              <w:top w:val="nil"/>
            </w:tcBorders>
          </w:tcPr>
          <w:p w14:paraId="7D29BE88">
            <w:pPr>
              <w:rPr>
                <w:sz w:val="2"/>
                <w:szCs w:val="2"/>
              </w:rPr>
            </w:pPr>
          </w:p>
        </w:tc>
        <w:tc>
          <w:tcPr>
            <w:tcW w:w="2830" w:type="dxa"/>
          </w:tcPr>
          <w:p w14:paraId="07BC1EC2">
            <w:pPr>
              <w:pStyle w:val="9"/>
              <w:spacing w:before="2"/>
              <w:rPr>
                <w:sz w:val="16"/>
              </w:rPr>
            </w:pPr>
          </w:p>
          <w:p w14:paraId="2815DF41">
            <w:pPr>
              <w:pStyle w:val="9"/>
              <w:spacing w:line="232" w:lineRule="auto"/>
              <w:ind w:left="39" w:right="35"/>
              <w:rPr>
                <w:sz w:val="20"/>
              </w:rPr>
            </w:pPr>
            <w:r>
              <w:rPr>
                <w:sz w:val="20"/>
              </w:rPr>
              <w:t>违法所得5万元以上不足10万元的</w:t>
            </w:r>
          </w:p>
        </w:tc>
        <w:tc>
          <w:tcPr>
            <w:tcW w:w="4611" w:type="dxa"/>
          </w:tcPr>
          <w:p w14:paraId="7A3AB342">
            <w:pPr>
              <w:pStyle w:val="9"/>
              <w:spacing w:before="2"/>
              <w:rPr>
                <w:sz w:val="16"/>
              </w:rPr>
            </w:pPr>
          </w:p>
          <w:p w14:paraId="513D28EB">
            <w:pPr>
              <w:pStyle w:val="9"/>
              <w:spacing w:line="232" w:lineRule="auto"/>
              <w:ind w:left="39" w:right="72"/>
              <w:rPr>
                <w:sz w:val="20"/>
              </w:rPr>
            </w:pPr>
            <w:r>
              <w:rPr>
                <w:w w:val="95"/>
                <w:sz w:val="20"/>
              </w:rPr>
              <w:t>责令停止违法行为，没收违法所得，并处违法所得</w:t>
            </w:r>
            <w:r>
              <w:rPr>
                <w:spacing w:val="-17"/>
                <w:w w:val="95"/>
                <w:sz w:val="20"/>
              </w:rPr>
              <w:t xml:space="preserve">1 </w:t>
            </w:r>
            <w:r>
              <w:rPr>
                <w:sz w:val="20"/>
              </w:rPr>
              <w:t>倍以上</w:t>
            </w:r>
            <w:r>
              <w:rPr>
                <w:spacing w:val="3"/>
                <w:sz w:val="20"/>
              </w:rPr>
              <w:t>2</w:t>
            </w:r>
            <w:r>
              <w:rPr>
                <w:sz w:val="20"/>
              </w:rPr>
              <w:t>倍以下罚款。</w:t>
            </w:r>
          </w:p>
        </w:tc>
        <w:tc>
          <w:tcPr>
            <w:tcW w:w="2319" w:type="dxa"/>
            <w:vMerge w:val="continue"/>
            <w:tcBorders>
              <w:top w:val="nil"/>
            </w:tcBorders>
          </w:tcPr>
          <w:p w14:paraId="4E1DEB80">
            <w:pPr>
              <w:rPr>
                <w:sz w:val="2"/>
                <w:szCs w:val="2"/>
              </w:rPr>
            </w:pPr>
          </w:p>
        </w:tc>
      </w:tr>
      <w:tr w14:paraId="5C48FA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1A7638B5">
            <w:pPr>
              <w:rPr>
                <w:sz w:val="2"/>
                <w:szCs w:val="2"/>
              </w:rPr>
            </w:pPr>
          </w:p>
        </w:tc>
        <w:tc>
          <w:tcPr>
            <w:tcW w:w="857" w:type="dxa"/>
            <w:vMerge w:val="continue"/>
            <w:tcBorders>
              <w:top w:val="nil"/>
            </w:tcBorders>
          </w:tcPr>
          <w:p w14:paraId="69C29CCC">
            <w:pPr>
              <w:rPr>
                <w:sz w:val="2"/>
                <w:szCs w:val="2"/>
              </w:rPr>
            </w:pPr>
          </w:p>
        </w:tc>
        <w:tc>
          <w:tcPr>
            <w:tcW w:w="3425" w:type="dxa"/>
            <w:vMerge w:val="continue"/>
            <w:tcBorders>
              <w:top w:val="nil"/>
            </w:tcBorders>
          </w:tcPr>
          <w:p w14:paraId="4EF20761">
            <w:pPr>
              <w:rPr>
                <w:sz w:val="2"/>
                <w:szCs w:val="2"/>
              </w:rPr>
            </w:pPr>
          </w:p>
        </w:tc>
        <w:tc>
          <w:tcPr>
            <w:tcW w:w="6859" w:type="dxa"/>
            <w:vMerge w:val="continue"/>
            <w:tcBorders>
              <w:top w:val="nil"/>
            </w:tcBorders>
          </w:tcPr>
          <w:p w14:paraId="43534B5D">
            <w:pPr>
              <w:rPr>
                <w:sz w:val="2"/>
                <w:szCs w:val="2"/>
              </w:rPr>
            </w:pPr>
          </w:p>
        </w:tc>
        <w:tc>
          <w:tcPr>
            <w:tcW w:w="1200" w:type="dxa"/>
            <w:vMerge w:val="continue"/>
            <w:tcBorders>
              <w:top w:val="nil"/>
            </w:tcBorders>
          </w:tcPr>
          <w:p w14:paraId="34EF7D3C">
            <w:pPr>
              <w:rPr>
                <w:sz w:val="2"/>
                <w:szCs w:val="2"/>
              </w:rPr>
            </w:pPr>
          </w:p>
        </w:tc>
        <w:tc>
          <w:tcPr>
            <w:tcW w:w="2830" w:type="dxa"/>
          </w:tcPr>
          <w:p w14:paraId="01EE41B7">
            <w:pPr>
              <w:pStyle w:val="9"/>
              <w:spacing w:before="6"/>
              <w:rPr>
                <w:sz w:val="25"/>
              </w:rPr>
            </w:pPr>
          </w:p>
          <w:p w14:paraId="716971B4">
            <w:pPr>
              <w:pStyle w:val="9"/>
              <w:ind w:left="39"/>
              <w:rPr>
                <w:sz w:val="20"/>
              </w:rPr>
            </w:pPr>
            <w:r>
              <w:rPr>
                <w:sz w:val="20"/>
              </w:rPr>
              <w:t>违法所得10万元以上的</w:t>
            </w:r>
          </w:p>
        </w:tc>
        <w:tc>
          <w:tcPr>
            <w:tcW w:w="4611" w:type="dxa"/>
          </w:tcPr>
          <w:p w14:paraId="726EB7F9">
            <w:pPr>
              <w:pStyle w:val="9"/>
              <w:spacing w:before="6"/>
              <w:rPr>
                <w:sz w:val="16"/>
              </w:rPr>
            </w:pPr>
          </w:p>
          <w:p w14:paraId="3C72F897">
            <w:pPr>
              <w:pStyle w:val="9"/>
              <w:spacing w:line="230" w:lineRule="auto"/>
              <w:ind w:left="39" w:right="72"/>
              <w:rPr>
                <w:sz w:val="20"/>
              </w:rPr>
            </w:pPr>
            <w:r>
              <w:rPr>
                <w:w w:val="95"/>
                <w:sz w:val="20"/>
              </w:rPr>
              <w:t>责令停止违法行为，没收违法所得，并处违法所得</w:t>
            </w:r>
            <w:r>
              <w:rPr>
                <w:spacing w:val="-17"/>
                <w:w w:val="95"/>
                <w:sz w:val="20"/>
              </w:rPr>
              <w:t xml:space="preserve">2 </w:t>
            </w:r>
            <w:r>
              <w:rPr>
                <w:sz w:val="20"/>
              </w:rPr>
              <w:t>倍以上</w:t>
            </w:r>
            <w:r>
              <w:rPr>
                <w:spacing w:val="3"/>
                <w:sz w:val="20"/>
              </w:rPr>
              <w:t>3</w:t>
            </w:r>
            <w:r>
              <w:rPr>
                <w:sz w:val="20"/>
              </w:rPr>
              <w:t>倍以下罚款。</w:t>
            </w:r>
          </w:p>
        </w:tc>
        <w:tc>
          <w:tcPr>
            <w:tcW w:w="2319" w:type="dxa"/>
            <w:vMerge w:val="continue"/>
            <w:tcBorders>
              <w:top w:val="nil"/>
            </w:tcBorders>
          </w:tcPr>
          <w:p w14:paraId="0F46AE54">
            <w:pPr>
              <w:rPr>
                <w:sz w:val="2"/>
                <w:szCs w:val="2"/>
              </w:rPr>
            </w:pPr>
          </w:p>
        </w:tc>
      </w:tr>
    </w:tbl>
    <w:p w14:paraId="5C3D5C3F">
      <w:pPr>
        <w:spacing w:after="0"/>
        <w:rPr>
          <w:sz w:val="2"/>
          <w:szCs w:val="2"/>
        </w:rPr>
        <w:sectPr>
          <w:pgSz w:w="23820" w:h="16840" w:orient="landscape"/>
          <w:pgMar w:top="820" w:right="420" w:bottom="880" w:left="460" w:header="0" w:footer="532"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4612"/>
        <w:gridCol w:w="2320"/>
      </w:tblGrid>
      <w:tr w14:paraId="5B6061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000B8D54">
            <w:pPr>
              <w:pStyle w:val="9"/>
              <w:spacing w:before="7"/>
              <w:rPr>
                <w:sz w:val="17"/>
              </w:rPr>
            </w:pPr>
          </w:p>
          <w:p w14:paraId="03F89AA4">
            <w:pPr>
              <w:pStyle w:val="9"/>
              <w:ind w:left="76"/>
              <w:rPr>
                <w:b/>
                <w:sz w:val="20"/>
              </w:rPr>
            </w:pPr>
            <w:r>
              <w:rPr>
                <w:b/>
                <w:sz w:val="20"/>
              </w:rPr>
              <w:t>序号</w:t>
            </w:r>
          </w:p>
        </w:tc>
        <w:tc>
          <w:tcPr>
            <w:tcW w:w="857" w:type="dxa"/>
          </w:tcPr>
          <w:p w14:paraId="7DE5B06C">
            <w:pPr>
              <w:pStyle w:val="9"/>
              <w:spacing w:before="111" w:line="230" w:lineRule="auto"/>
              <w:ind w:left="234" w:right="199"/>
              <w:rPr>
                <w:b/>
                <w:sz w:val="20"/>
              </w:rPr>
            </w:pPr>
            <w:r>
              <w:rPr>
                <w:b/>
                <w:sz w:val="20"/>
              </w:rPr>
              <w:t>事项类别</w:t>
            </w:r>
          </w:p>
        </w:tc>
        <w:tc>
          <w:tcPr>
            <w:tcW w:w="3426" w:type="dxa"/>
            <w:gridSpan w:val="2"/>
          </w:tcPr>
          <w:p w14:paraId="21D28D82">
            <w:pPr>
              <w:pStyle w:val="9"/>
              <w:spacing w:before="7"/>
              <w:rPr>
                <w:sz w:val="17"/>
              </w:rPr>
            </w:pPr>
          </w:p>
          <w:p w14:paraId="60CFFD13">
            <w:pPr>
              <w:pStyle w:val="9"/>
              <w:ind w:left="1297" w:right="1265"/>
              <w:jc w:val="center"/>
              <w:rPr>
                <w:b/>
                <w:sz w:val="20"/>
              </w:rPr>
            </w:pPr>
            <w:r>
              <w:rPr>
                <w:b/>
                <w:sz w:val="20"/>
              </w:rPr>
              <w:t>事项名称</w:t>
            </w:r>
          </w:p>
        </w:tc>
        <w:tc>
          <w:tcPr>
            <w:tcW w:w="6860" w:type="dxa"/>
          </w:tcPr>
          <w:p w14:paraId="07D37F0D">
            <w:pPr>
              <w:pStyle w:val="9"/>
              <w:spacing w:before="7"/>
              <w:rPr>
                <w:sz w:val="17"/>
              </w:rPr>
            </w:pPr>
          </w:p>
          <w:p w14:paraId="172465AA">
            <w:pPr>
              <w:pStyle w:val="9"/>
              <w:ind w:left="3012" w:right="2984"/>
              <w:jc w:val="center"/>
              <w:rPr>
                <w:b/>
                <w:sz w:val="20"/>
              </w:rPr>
            </w:pPr>
            <w:r>
              <w:rPr>
                <w:b/>
                <w:sz w:val="20"/>
              </w:rPr>
              <w:t>实施依据</w:t>
            </w:r>
          </w:p>
        </w:tc>
        <w:tc>
          <w:tcPr>
            <w:tcW w:w="4032" w:type="dxa"/>
            <w:gridSpan w:val="2"/>
          </w:tcPr>
          <w:p w14:paraId="5D36ADCC">
            <w:pPr>
              <w:pStyle w:val="9"/>
              <w:spacing w:before="7"/>
              <w:rPr>
                <w:sz w:val="17"/>
              </w:rPr>
            </w:pPr>
          </w:p>
          <w:p w14:paraId="30168C4A">
            <w:pPr>
              <w:pStyle w:val="9"/>
              <w:ind w:left="1597" w:right="1571"/>
              <w:jc w:val="center"/>
              <w:rPr>
                <w:b/>
                <w:sz w:val="20"/>
              </w:rPr>
            </w:pPr>
            <w:r>
              <w:rPr>
                <w:b/>
                <w:sz w:val="20"/>
              </w:rPr>
              <w:t>适用情形</w:t>
            </w:r>
          </w:p>
        </w:tc>
        <w:tc>
          <w:tcPr>
            <w:tcW w:w="6932" w:type="dxa"/>
            <w:gridSpan w:val="2"/>
          </w:tcPr>
          <w:p w14:paraId="0080A9B0">
            <w:pPr>
              <w:pStyle w:val="9"/>
              <w:spacing w:before="7"/>
              <w:rPr>
                <w:sz w:val="17"/>
              </w:rPr>
            </w:pPr>
          </w:p>
          <w:p w14:paraId="6D37187B">
            <w:pPr>
              <w:pStyle w:val="9"/>
              <w:ind w:left="3045" w:right="3023"/>
              <w:jc w:val="center"/>
              <w:rPr>
                <w:b/>
                <w:sz w:val="20"/>
              </w:rPr>
            </w:pPr>
            <w:r>
              <w:rPr>
                <w:b/>
                <w:sz w:val="20"/>
              </w:rPr>
              <w:t>裁量标准</w:t>
            </w:r>
          </w:p>
        </w:tc>
      </w:tr>
      <w:tr w14:paraId="102F5A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restart"/>
          </w:tcPr>
          <w:p w14:paraId="65CC47AD">
            <w:pPr>
              <w:pStyle w:val="9"/>
              <w:rPr>
                <w:sz w:val="20"/>
              </w:rPr>
            </w:pPr>
          </w:p>
          <w:p w14:paraId="3CAD54EA">
            <w:pPr>
              <w:pStyle w:val="9"/>
              <w:rPr>
                <w:sz w:val="20"/>
              </w:rPr>
            </w:pPr>
          </w:p>
          <w:p w14:paraId="011F899E">
            <w:pPr>
              <w:pStyle w:val="9"/>
              <w:rPr>
                <w:sz w:val="20"/>
              </w:rPr>
            </w:pPr>
          </w:p>
          <w:p w14:paraId="2C3978D3">
            <w:pPr>
              <w:pStyle w:val="9"/>
              <w:rPr>
                <w:sz w:val="20"/>
              </w:rPr>
            </w:pPr>
          </w:p>
          <w:p w14:paraId="5CFEE76A">
            <w:pPr>
              <w:pStyle w:val="9"/>
              <w:rPr>
                <w:sz w:val="20"/>
              </w:rPr>
            </w:pPr>
          </w:p>
          <w:p w14:paraId="38A3B718">
            <w:pPr>
              <w:pStyle w:val="9"/>
              <w:rPr>
                <w:sz w:val="20"/>
              </w:rPr>
            </w:pPr>
          </w:p>
          <w:p w14:paraId="7DD192E2">
            <w:pPr>
              <w:pStyle w:val="9"/>
              <w:rPr>
                <w:sz w:val="20"/>
              </w:rPr>
            </w:pPr>
          </w:p>
          <w:p w14:paraId="5F5E83FC">
            <w:pPr>
              <w:pStyle w:val="9"/>
              <w:spacing w:before="2"/>
              <w:rPr>
                <w:sz w:val="22"/>
              </w:rPr>
            </w:pPr>
          </w:p>
          <w:p w14:paraId="4761A5E3">
            <w:pPr>
              <w:pStyle w:val="9"/>
              <w:ind w:left="177"/>
              <w:rPr>
                <w:sz w:val="20"/>
              </w:rPr>
            </w:pPr>
            <w:r>
              <w:rPr>
                <w:sz w:val="20"/>
              </w:rPr>
              <w:t>58</w:t>
            </w:r>
          </w:p>
        </w:tc>
        <w:tc>
          <w:tcPr>
            <w:tcW w:w="857" w:type="dxa"/>
            <w:vMerge w:val="restart"/>
          </w:tcPr>
          <w:p w14:paraId="10B78A52">
            <w:pPr>
              <w:pStyle w:val="9"/>
              <w:rPr>
                <w:sz w:val="20"/>
              </w:rPr>
            </w:pPr>
          </w:p>
          <w:p w14:paraId="7C510EFD">
            <w:pPr>
              <w:pStyle w:val="9"/>
              <w:rPr>
                <w:sz w:val="20"/>
              </w:rPr>
            </w:pPr>
          </w:p>
          <w:p w14:paraId="49DB55A6">
            <w:pPr>
              <w:pStyle w:val="9"/>
              <w:rPr>
                <w:sz w:val="20"/>
              </w:rPr>
            </w:pPr>
          </w:p>
          <w:p w14:paraId="6D857005">
            <w:pPr>
              <w:pStyle w:val="9"/>
              <w:rPr>
                <w:sz w:val="20"/>
              </w:rPr>
            </w:pPr>
          </w:p>
          <w:p w14:paraId="44BCCCE2">
            <w:pPr>
              <w:pStyle w:val="9"/>
              <w:rPr>
                <w:sz w:val="20"/>
              </w:rPr>
            </w:pPr>
          </w:p>
          <w:p w14:paraId="6C5BCEFA">
            <w:pPr>
              <w:pStyle w:val="9"/>
              <w:rPr>
                <w:sz w:val="20"/>
              </w:rPr>
            </w:pPr>
          </w:p>
          <w:p w14:paraId="659BFBD3">
            <w:pPr>
              <w:pStyle w:val="9"/>
              <w:rPr>
                <w:sz w:val="20"/>
              </w:rPr>
            </w:pPr>
          </w:p>
          <w:p w14:paraId="14E367C5">
            <w:pPr>
              <w:pStyle w:val="9"/>
              <w:spacing w:before="2"/>
              <w:rPr>
                <w:sz w:val="22"/>
              </w:rPr>
            </w:pPr>
          </w:p>
          <w:p w14:paraId="050C95A4">
            <w:pPr>
              <w:pStyle w:val="9"/>
              <w:ind w:left="236"/>
              <w:rPr>
                <w:sz w:val="20"/>
              </w:rPr>
            </w:pPr>
            <w:r>
              <w:rPr>
                <w:sz w:val="20"/>
              </w:rPr>
              <w:t>畜牧</w:t>
            </w:r>
          </w:p>
        </w:tc>
        <w:tc>
          <w:tcPr>
            <w:tcW w:w="3426" w:type="dxa"/>
            <w:gridSpan w:val="2"/>
            <w:vMerge w:val="restart"/>
          </w:tcPr>
          <w:p w14:paraId="737E70B7">
            <w:pPr>
              <w:pStyle w:val="9"/>
              <w:rPr>
                <w:sz w:val="20"/>
              </w:rPr>
            </w:pPr>
          </w:p>
          <w:p w14:paraId="798131DA">
            <w:pPr>
              <w:pStyle w:val="9"/>
              <w:rPr>
                <w:sz w:val="20"/>
              </w:rPr>
            </w:pPr>
          </w:p>
          <w:p w14:paraId="7D69EB44">
            <w:pPr>
              <w:pStyle w:val="9"/>
              <w:rPr>
                <w:sz w:val="20"/>
              </w:rPr>
            </w:pPr>
          </w:p>
          <w:p w14:paraId="457A4FBB">
            <w:pPr>
              <w:pStyle w:val="9"/>
              <w:rPr>
                <w:sz w:val="20"/>
              </w:rPr>
            </w:pPr>
          </w:p>
          <w:p w14:paraId="697E29BC">
            <w:pPr>
              <w:pStyle w:val="9"/>
              <w:rPr>
                <w:sz w:val="20"/>
              </w:rPr>
            </w:pPr>
          </w:p>
          <w:p w14:paraId="538A87C4">
            <w:pPr>
              <w:pStyle w:val="9"/>
              <w:rPr>
                <w:sz w:val="20"/>
              </w:rPr>
            </w:pPr>
          </w:p>
          <w:p w14:paraId="7CB18BA8">
            <w:pPr>
              <w:pStyle w:val="9"/>
              <w:rPr>
                <w:sz w:val="20"/>
              </w:rPr>
            </w:pPr>
          </w:p>
          <w:p w14:paraId="55634F15">
            <w:pPr>
              <w:pStyle w:val="9"/>
              <w:spacing w:before="167" w:line="230" w:lineRule="auto"/>
              <w:ind w:left="39" w:right="182"/>
              <w:rPr>
                <w:sz w:val="20"/>
              </w:rPr>
            </w:pPr>
            <w:r>
              <w:rPr>
                <w:w w:val="95"/>
                <w:sz w:val="20"/>
              </w:rPr>
              <w:t>对销售的蚕种未附具蚕种检疫证明、</w:t>
            </w:r>
            <w:r>
              <w:rPr>
                <w:sz w:val="20"/>
              </w:rPr>
              <w:t>质量合格证的行政处罚</w:t>
            </w:r>
          </w:p>
        </w:tc>
        <w:tc>
          <w:tcPr>
            <w:tcW w:w="6860" w:type="dxa"/>
            <w:vMerge w:val="restart"/>
          </w:tcPr>
          <w:p w14:paraId="2AE6DA4F">
            <w:pPr>
              <w:pStyle w:val="9"/>
              <w:rPr>
                <w:sz w:val="20"/>
              </w:rPr>
            </w:pPr>
          </w:p>
          <w:p w14:paraId="276C499B">
            <w:pPr>
              <w:pStyle w:val="9"/>
              <w:rPr>
                <w:sz w:val="20"/>
              </w:rPr>
            </w:pPr>
          </w:p>
          <w:p w14:paraId="2750C734">
            <w:pPr>
              <w:pStyle w:val="9"/>
              <w:rPr>
                <w:sz w:val="20"/>
              </w:rPr>
            </w:pPr>
          </w:p>
          <w:p w14:paraId="5BB23169">
            <w:pPr>
              <w:pStyle w:val="9"/>
              <w:rPr>
                <w:sz w:val="20"/>
              </w:rPr>
            </w:pPr>
          </w:p>
          <w:p w14:paraId="2FE0D92E">
            <w:pPr>
              <w:pStyle w:val="9"/>
              <w:rPr>
                <w:sz w:val="20"/>
              </w:rPr>
            </w:pPr>
          </w:p>
          <w:p w14:paraId="4CB96444">
            <w:pPr>
              <w:pStyle w:val="9"/>
              <w:rPr>
                <w:sz w:val="20"/>
              </w:rPr>
            </w:pPr>
          </w:p>
          <w:p w14:paraId="2A379BDF">
            <w:pPr>
              <w:pStyle w:val="9"/>
              <w:spacing w:before="168" w:line="252" w:lineRule="exact"/>
              <w:ind w:left="38"/>
              <w:rPr>
                <w:b/>
                <w:sz w:val="20"/>
              </w:rPr>
            </w:pPr>
            <w:r>
              <w:rPr>
                <w:b/>
                <w:w w:val="98"/>
                <w:sz w:val="20"/>
              </w:rPr>
              <w:t xml:space="preserve"> </w:t>
            </w:r>
            <w:r>
              <w:rPr>
                <w:b/>
                <w:sz w:val="20"/>
              </w:rPr>
              <w:t>《蚕种管理办法》(2022修订)</w:t>
            </w:r>
          </w:p>
          <w:p w14:paraId="06F94120">
            <w:pPr>
              <w:pStyle w:val="9"/>
              <w:spacing w:before="2" w:line="232" w:lineRule="auto"/>
              <w:ind w:left="38" w:right="34"/>
              <w:rPr>
                <w:sz w:val="20"/>
              </w:rPr>
            </w:pPr>
            <w:r>
              <w:rPr>
                <w:b/>
                <w:spacing w:val="16"/>
                <w:sz w:val="20"/>
              </w:rPr>
              <w:t xml:space="preserve">第三十三条 </w:t>
            </w:r>
            <w:r>
              <w:rPr>
                <w:sz w:val="20"/>
              </w:rPr>
              <w:t>销售的蚕种未附具蚕种检疫证明、质量合格证的，由县级</w:t>
            </w:r>
            <w:r>
              <w:rPr>
                <w:w w:val="95"/>
                <w:sz w:val="20"/>
              </w:rPr>
              <w:t>以上地方人民政府农业农村（蚕业）</w:t>
            </w:r>
            <w:r>
              <w:rPr>
                <w:spacing w:val="-1"/>
                <w:w w:val="95"/>
                <w:sz w:val="20"/>
              </w:rPr>
              <w:t>主管部门责令改正，没收违法所得，可以</w:t>
            </w:r>
            <w:r>
              <w:rPr>
                <w:sz w:val="20"/>
              </w:rPr>
              <w:t>处二千元以下罚款。</w:t>
            </w:r>
          </w:p>
        </w:tc>
        <w:tc>
          <w:tcPr>
            <w:tcW w:w="4032" w:type="dxa"/>
            <w:gridSpan w:val="2"/>
          </w:tcPr>
          <w:p w14:paraId="34376242">
            <w:pPr>
              <w:pStyle w:val="9"/>
              <w:spacing w:before="2"/>
              <w:rPr>
                <w:sz w:val="24"/>
              </w:rPr>
            </w:pPr>
          </w:p>
          <w:p w14:paraId="1C1B1DA0">
            <w:pPr>
              <w:pStyle w:val="9"/>
              <w:spacing w:line="230" w:lineRule="auto"/>
              <w:ind w:left="37" w:right="191"/>
              <w:rPr>
                <w:sz w:val="20"/>
              </w:rPr>
            </w:pPr>
            <w:r>
              <w:rPr>
                <w:w w:val="95"/>
                <w:sz w:val="20"/>
              </w:rPr>
              <w:t>首次违法，危害后果轻微，责令改正后及时</w:t>
            </w:r>
            <w:r>
              <w:rPr>
                <w:sz w:val="20"/>
              </w:rPr>
              <w:t>改正的</w:t>
            </w:r>
          </w:p>
        </w:tc>
        <w:tc>
          <w:tcPr>
            <w:tcW w:w="6932" w:type="dxa"/>
            <w:gridSpan w:val="2"/>
          </w:tcPr>
          <w:p w14:paraId="58E934D5">
            <w:pPr>
              <w:pStyle w:val="9"/>
              <w:rPr>
                <w:sz w:val="20"/>
              </w:rPr>
            </w:pPr>
          </w:p>
          <w:p w14:paraId="105EEEF6">
            <w:pPr>
              <w:pStyle w:val="9"/>
              <w:spacing w:before="168"/>
              <w:ind w:left="35"/>
              <w:rPr>
                <w:sz w:val="20"/>
              </w:rPr>
            </w:pPr>
            <w:r>
              <w:rPr>
                <w:sz w:val="20"/>
              </w:rPr>
              <w:t>可以不予行政处罚。</w:t>
            </w:r>
          </w:p>
        </w:tc>
      </w:tr>
      <w:tr w14:paraId="39AF71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60739681">
            <w:pPr>
              <w:rPr>
                <w:sz w:val="2"/>
                <w:szCs w:val="2"/>
              </w:rPr>
            </w:pPr>
          </w:p>
        </w:tc>
        <w:tc>
          <w:tcPr>
            <w:tcW w:w="857" w:type="dxa"/>
            <w:vMerge w:val="continue"/>
            <w:tcBorders>
              <w:top w:val="nil"/>
            </w:tcBorders>
          </w:tcPr>
          <w:p w14:paraId="7763DC56">
            <w:pPr>
              <w:rPr>
                <w:sz w:val="2"/>
                <w:szCs w:val="2"/>
              </w:rPr>
            </w:pPr>
          </w:p>
        </w:tc>
        <w:tc>
          <w:tcPr>
            <w:tcW w:w="3426" w:type="dxa"/>
            <w:gridSpan w:val="2"/>
            <w:vMerge w:val="continue"/>
            <w:tcBorders>
              <w:top w:val="nil"/>
            </w:tcBorders>
          </w:tcPr>
          <w:p w14:paraId="2BE6C1F7">
            <w:pPr>
              <w:rPr>
                <w:sz w:val="2"/>
                <w:szCs w:val="2"/>
              </w:rPr>
            </w:pPr>
          </w:p>
        </w:tc>
        <w:tc>
          <w:tcPr>
            <w:tcW w:w="6860" w:type="dxa"/>
            <w:vMerge w:val="continue"/>
            <w:tcBorders>
              <w:top w:val="nil"/>
            </w:tcBorders>
          </w:tcPr>
          <w:p w14:paraId="26528569">
            <w:pPr>
              <w:rPr>
                <w:sz w:val="2"/>
                <w:szCs w:val="2"/>
              </w:rPr>
            </w:pPr>
          </w:p>
        </w:tc>
        <w:tc>
          <w:tcPr>
            <w:tcW w:w="4032" w:type="dxa"/>
            <w:gridSpan w:val="2"/>
          </w:tcPr>
          <w:p w14:paraId="7AF899D4">
            <w:pPr>
              <w:pStyle w:val="9"/>
              <w:spacing w:before="3"/>
              <w:rPr>
                <w:sz w:val="24"/>
              </w:rPr>
            </w:pPr>
          </w:p>
          <w:p w14:paraId="50F187B4">
            <w:pPr>
              <w:pStyle w:val="9"/>
              <w:spacing w:line="230" w:lineRule="auto"/>
              <w:ind w:left="37" w:right="89"/>
              <w:rPr>
                <w:sz w:val="20"/>
              </w:rPr>
            </w:pPr>
            <w:r>
              <w:rPr>
                <w:w w:val="95"/>
                <w:sz w:val="20"/>
              </w:rPr>
              <w:t>再次违法且无违法所得或违法所得不足500元</w:t>
            </w:r>
            <w:r>
              <w:rPr>
                <w:sz w:val="20"/>
              </w:rPr>
              <w:t>的</w:t>
            </w:r>
          </w:p>
        </w:tc>
        <w:tc>
          <w:tcPr>
            <w:tcW w:w="6932" w:type="dxa"/>
            <w:gridSpan w:val="2"/>
          </w:tcPr>
          <w:p w14:paraId="46178858">
            <w:pPr>
              <w:pStyle w:val="9"/>
              <w:rPr>
                <w:sz w:val="20"/>
              </w:rPr>
            </w:pPr>
          </w:p>
          <w:p w14:paraId="0C4A0EB5">
            <w:pPr>
              <w:pStyle w:val="9"/>
              <w:spacing w:before="168"/>
              <w:ind w:left="35"/>
              <w:rPr>
                <w:sz w:val="20"/>
              </w:rPr>
            </w:pPr>
            <w:r>
              <w:rPr>
                <w:sz w:val="20"/>
              </w:rPr>
              <w:t>责令改正，没收违法所得，可以处600元以下罚款。</w:t>
            </w:r>
          </w:p>
        </w:tc>
      </w:tr>
      <w:tr w14:paraId="663437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79D353A0">
            <w:pPr>
              <w:rPr>
                <w:sz w:val="2"/>
                <w:szCs w:val="2"/>
              </w:rPr>
            </w:pPr>
          </w:p>
        </w:tc>
        <w:tc>
          <w:tcPr>
            <w:tcW w:w="857" w:type="dxa"/>
            <w:vMerge w:val="continue"/>
            <w:tcBorders>
              <w:top w:val="nil"/>
            </w:tcBorders>
          </w:tcPr>
          <w:p w14:paraId="568FFB6A">
            <w:pPr>
              <w:rPr>
                <w:sz w:val="2"/>
                <w:szCs w:val="2"/>
              </w:rPr>
            </w:pPr>
          </w:p>
        </w:tc>
        <w:tc>
          <w:tcPr>
            <w:tcW w:w="3426" w:type="dxa"/>
            <w:gridSpan w:val="2"/>
            <w:vMerge w:val="continue"/>
            <w:tcBorders>
              <w:top w:val="nil"/>
            </w:tcBorders>
          </w:tcPr>
          <w:p w14:paraId="11F0B6D4">
            <w:pPr>
              <w:rPr>
                <w:sz w:val="2"/>
                <w:szCs w:val="2"/>
              </w:rPr>
            </w:pPr>
          </w:p>
        </w:tc>
        <w:tc>
          <w:tcPr>
            <w:tcW w:w="6860" w:type="dxa"/>
            <w:vMerge w:val="continue"/>
            <w:tcBorders>
              <w:top w:val="nil"/>
            </w:tcBorders>
          </w:tcPr>
          <w:p w14:paraId="61E5CE29">
            <w:pPr>
              <w:rPr>
                <w:sz w:val="2"/>
                <w:szCs w:val="2"/>
              </w:rPr>
            </w:pPr>
          </w:p>
        </w:tc>
        <w:tc>
          <w:tcPr>
            <w:tcW w:w="4032" w:type="dxa"/>
            <w:gridSpan w:val="2"/>
          </w:tcPr>
          <w:p w14:paraId="2B5002C5">
            <w:pPr>
              <w:pStyle w:val="9"/>
              <w:rPr>
                <w:sz w:val="20"/>
              </w:rPr>
            </w:pPr>
          </w:p>
          <w:p w14:paraId="58412E8E">
            <w:pPr>
              <w:pStyle w:val="9"/>
              <w:spacing w:before="168"/>
              <w:ind w:left="37"/>
              <w:rPr>
                <w:sz w:val="20"/>
              </w:rPr>
            </w:pPr>
            <w:r>
              <w:rPr>
                <w:sz w:val="20"/>
              </w:rPr>
              <w:t>违法所得500元以上不足1000元的</w:t>
            </w:r>
          </w:p>
        </w:tc>
        <w:tc>
          <w:tcPr>
            <w:tcW w:w="6932" w:type="dxa"/>
            <w:gridSpan w:val="2"/>
          </w:tcPr>
          <w:p w14:paraId="32FE3CE5">
            <w:pPr>
              <w:pStyle w:val="9"/>
              <w:rPr>
                <w:sz w:val="20"/>
              </w:rPr>
            </w:pPr>
          </w:p>
          <w:p w14:paraId="5B7F7F13">
            <w:pPr>
              <w:pStyle w:val="9"/>
              <w:spacing w:before="168"/>
              <w:ind w:left="35"/>
              <w:rPr>
                <w:sz w:val="20"/>
              </w:rPr>
            </w:pPr>
            <w:r>
              <w:rPr>
                <w:sz w:val="20"/>
              </w:rPr>
              <w:t>责令改正，没收违法所得，可以处600元以上1400元以下罚款。</w:t>
            </w:r>
          </w:p>
        </w:tc>
      </w:tr>
      <w:tr w14:paraId="4FC4B6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6154B8D3">
            <w:pPr>
              <w:rPr>
                <w:sz w:val="2"/>
                <w:szCs w:val="2"/>
              </w:rPr>
            </w:pPr>
          </w:p>
        </w:tc>
        <w:tc>
          <w:tcPr>
            <w:tcW w:w="857" w:type="dxa"/>
            <w:vMerge w:val="continue"/>
            <w:tcBorders>
              <w:top w:val="nil"/>
            </w:tcBorders>
          </w:tcPr>
          <w:p w14:paraId="5DF66618">
            <w:pPr>
              <w:rPr>
                <w:sz w:val="2"/>
                <w:szCs w:val="2"/>
              </w:rPr>
            </w:pPr>
          </w:p>
        </w:tc>
        <w:tc>
          <w:tcPr>
            <w:tcW w:w="3426" w:type="dxa"/>
            <w:gridSpan w:val="2"/>
            <w:vMerge w:val="continue"/>
            <w:tcBorders>
              <w:top w:val="nil"/>
            </w:tcBorders>
          </w:tcPr>
          <w:p w14:paraId="47D19F62">
            <w:pPr>
              <w:rPr>
                <w:sz w:val="2"/>
                <w:szCs w:val="2"/>
              </w:rPr>
            </w:pPr>
          </w:p>
        </w:tc>
        <w:tc>
          <w:tcPr>
            <w:tcW w:w="6860" w:type="dxa"/>
            <w:vMerge w:val="continue"/>
            <w:tcBorders>
              <w:top w:val="nil"/>
            </w:tcBorders>
          </w:tcPr>
          <w:p w14:paraId="1EF976A7">
            <w:pPr>
              <w:rPr>
                <w:sz w:val="2"/>
                <w:szCs w:val="2"/>
              </w:rPr>
            </w:pPr>
          </w:p>
        </w:tc>
        <w:tc>
          <w:tcPr>
            <w:tcW w:w="4032" w:type="dxa"/>
            <w:gridSpan w:val="2"/>
          </w:tcPr>
          <w:p w14:paraId="5A153788">
            <w:pPr>
              <w:pStyle w:val="9"/>
              <w:rPr>
                <w:sz w:val="20"/>
              </w:rPr>
            </w:pPr>
          </w:p>
          <w:p w14:paraId="4B2FA0C6">
            <w:pPr>
              <w:pStyle w:val="9"/>
              <w:spacing w:before="168"/>
              <w:ind w:left="37"/>
              <w:rPr>
                <w:sz w:val="20"/>
              </w:rPr>
            </w:pPr>
            <w:r>
              <w:rPr>
                <w:sz w:val="20"/>
              </w:rPr>
              <w:t>违法所得1000元以上的</w:t>
            </w:r>
          </w:p>
        </w:tc>
        <w:tc>
          <w:tcPr>
            <w:tcW w:w="6932" w:type="dxa"/>
            <w:gridSpan w:val="2"/>
          </w:tcPr>
          <w:p w14:paraId="698807DC">
            <w:pPr>
              <w:pStyle w:val="9"/>
              <w:rPr>
                <w:sz w:val="20"/>
              </w:rPr>
            </w:pPr>
          </w:p>
          <w:p w14:paraId="23669FBB">
            <w:pPr>
              <w:pStyle w:val="9"/>
              <w:spacing w:before="168"/>
              <w:ind w:left="35"/>
              <w:rPr>
                <w:sz w:val="20"/>
              </w:rPr>
            </w:pPr>
            <w:r>
              <w:rPr>
                <w:sz w:val="20"/>
              </w:rPr>
              <w:t>责令改正，没收违法所得，可以处1400元以上2000元以下罚款。</w:t>
            </w:r>
          </w:p>
        </w:tc>
      </w:tr>
      <w:tr w14:paraId="6BD313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restart"/>
          </w:tcPr>
          <w:p w14:paraId="0E147341">
            <w:pPr>
              <w:pStyle w:val="9"/>
              <w:rPr>
                <w:sz w:val="20"/>
              </w:rPr>
            </w:pPr>
          </w:p>
          <w:p w14:paraId="2B889705">
            <w:pPr>
              <w:pStyle w:val="9"/>
              <w:rPr>
                <w:sz w:val="20"/>
              </w:rPr>
            </w:pPr>
          </w:p>
          <w:p w14:paraId="408021AD">
            <w:pPr>
              <w:pStyle w:val="9"/>
              <w:rPr>
                <w:sz w:val="20"/>
              </w:rPr>
            </w:pPr>
          </w:p>
          <w:p w14:paraId="173BF423">
            <w:pPr>
              <w:pStyle w:val="9"/>
              <w:rPr>
                <w:sz w:val="20"/>
              </w:rPr>
            </w:pPr>
          </w:p>
          <w:p w14:paraId="004EBA7A">
            <w:pPr>
              <w:pStyle w:val="9"/>
              <w:rPr>
                <w:sz w:val="20"/>
              </w:rPr>
            </w:pPr>
          </w:p>
          <w:p w14:paraId="06BE7BD5">
            <w:pPr>
              <w:pStyle w:val="9"/>
              <w:rPr>
                <w:sz w:val="20"/>
              </w:rPr>
            </w:pPr>
          </w:p>
          <w:p w14:paraId="3564DFAD">
            <w:pPr>
              <w:pStyle w:val="9"/>
              <w:rPr>
                <w:sz w:val="20"/>
              </w:rPr>
            </w:pPr>
          </w:p>
          <w:p w14:paraId="6C0F9B75">
            <w:pPr>
              <w:pStyle w:val="9"/>
              <w:rPr>
                <w:sz w:val="20"/>
              </w:rPr>
            </w:pPr>
          </w:p>
          <w:p w14:paraId="0EB3E134">
            <w:pPr>
              <w:pStyle w:val="9"/>
              <w:rPr>
                <w:sz w:val="20"/>
              </w:rPr>
            </w:pPr>
          </w:p>
          <w:p w14:paraId="2BB99DBE">
            <w:pPr>
              <w:pStyle w:val="9"/>
              <w:rPr>
                <w:sz w:val="20"/>
              </w:rPr>
            </w:pPr>
          </w:p>
          <w:p w14:paraId="0DF083A0">
            <w:pPr>
              <w:pStyle w:val="9"/>
              <w:rPr>
                <w:sz w:val="20"/>
              </w:rPr>
            </w:pPr>
          </w:p>
          <w:p w14:paraId="67E35DF7">
            <w:pPr>
              <w:pStyle w:val="9"/>
              <w:rPr>
                <w:sz w:val="20"/>
              </w:rPr>
            </w:pPr>
          </w:p>
          <w:p w14:paraId="7E9C1244">
            <w:pPr>
              <w:pStyle w:val="9"/>
              <w:rPr>
                <w:sz w:val="20"/>
              </w:rPr>
            </w:pPr>
          </w:p>
          <w:p w14:paraId="7C4F3E5A">
            <w:pPr>
              <w:pStyle w:val="9"/>
              <w:rPr>
                <w:sz w:val="20"/>
              </w:rPr>
            </w:pPr>
          </w:p>
          <w:p w14:paraId="776E384F">
            <w:pPr>
              <w:pStyle w:val="9"/>
              <w:rPr>
                <w:sz w:val="20"/>
              </w:rPr>
            </w:pPr>
          </w:p>
          <w:p w14:paraId="64AA3E00">
            <w:pPr>
              <w:pStyle w:val="9"/>
              <w:rPr>
                <w:sz w:val="20"/>
              </w:rPr>
            </w:pPr>
          </w:p>
          <w:p w14:paraId="0DEBDC84">
            <w:pPr>
              <w:pStyle w:val="9"/>
              <w:rPr>
                <w:sz w:val="20"/>
              </w:rPr>
            </w:pPr>
          </w:p>
          <w:p w14:paraId="6A9EB027">
            <w:pPr>
              <w:pStyle w:val="9"/>
              <w:rPr>
                <w:sz w:val="20"/>
              </w:rPr>
            </w:pPr>
          </w:p>
          <w:p w14:paraId="19FD592D">
            <w:pPr>
              <w:pStyle w:val="9"/>
              <w:spacing w:before="177"/>
              <w:ind w:left="177"/>
              <w:rPr>
                <w:sz w:val="20"/>
              </w:rPr>
            </w:pPr>
            <w:r>
              <w:rPr>
                <w:sz w:val="20"/>
              </w:rPr>
              <w:t>59</w:t>
            </w:r>
          </w:p>
        </w:tc>
        <w:tc>
          <w:tcPr>
            <w:tcW w:w="857" w:type="dxa"/>
            <w:vMerge w:val="restart"/>
          </w:tcPr>
          <w:p w14:paraId="0647309F">
            <w:pPr>
              <w:pStyle w:val="9"/>
              <w:rPr>
                <w:sz w:val="20"/>
              </w:rPr>
            </w:pPr>
          </w:p>
          <w:p w14:paraId="3263C2A1">
            <w:pPr>
              <w:pStyle w:val="9"/>
              <w:rPr>
                <w:sz w:val="20"/>
              </w:rPr>
            </w:pPr>
          </w:p>
          <w:p w14:paraId="57D2E019">
            <w:pPr>
              <w:pStyle w:val="9"/>
              <w:rPr>
                <w:sz w:val="20"/>
              </w:rPr>
            </w:pPr>
          </w:p>
          <w:p w14:paraId="5F511D63">
            <w:pPr>
              <w:pStyle w:val="9"/>
              <w:rPr>
                <w:sz w:val="20"/>
              </w:rPr>
            </w:pPr>
          </w:p>
          <w:p w14:paraId="36D8DA22">
            <w:pPr>
              <w:pStyle w:val="9"/>
              <w:rPr>
                <w:sz w:val="20"/>
              </w:rPr>
            </w:pPr>
          </w:p>
          <w:p w14:paraId="0DAD7C57">
            <w:pPr>
              <w:pStyle w:val="9"/>
              <w:rPr>
                <w:sz w:val="20"/>
              </w:rPr>
            </w:pPr>
          </w:p>
          <w:p w14:paraId="04D69E5D">
            <w:pPr>
              <w:pStyle w:val="9"/>
              <w:rPr>
                <w:sz w:val="20"/>
              </w:rPr>
            </w:pPr>
          </w:p>
          <w:p w14:paraId="35468A17">
            <w:pPr>
              <w:pStyle w:val="9"/>
              <w:rPr>
                <w:sz w:val="20"/>
              </w:rPr>
            </w:pPr>
          </w:p>
          <w:p w14:paraId="11CBAF7B">
            <w:pPr>
              <w:pStyle w:val="9"/>
              <w:rPr>
                <w:sz w:val="20"/>
              </w:rPr>
            </w:pPr>
          </w:p>
          <w:p w14:paraId="34A1E38E">
            <w:pPr>
              <w:pStyle w:val="9"/>
              <w:rPr>
                <w:sz w:val="20"/>
              </w:rPr>
            </w:pPr>
          </w:p>
          <w:p w14:paraId="565C651F">
            <w:pPr>
              <w:pStyle w:val="9"/>
              <w:rPr>
                <w:sz w:val="20"/>
              </w:rPr>
            </w:pPr>
          </w:p>
          <w:p w14:paraId="4D8E719F">
            <w:pPr>
              <w:pStyle w:val="9"/>
              <w:rPr>
                <w:sz w:val="20"/>
              </w:rPr>
            </w:pPr>
          </w:p>
          <w:p w14:paraId="625A3AC2">
            <w:pPr>
              <w:pStyle w:val="9"/>
              <w:rPr>
                <w:sz w:val="20"/>
              </w:rPr>
            </w:pPr>
          </w:p>
          <w:p w14:paraId="3AF4776C">
            <w:pPr>
              <w:pStyle w:val="9"/>
              <w:rPr>
                <w:sz w:val="20"/>
              </w:rPr>
            </w:pPr>
          </w:p>
          <w:p w14:paraId="380981FE">
            <w:pPr>
              <w:pStyle w:val="9"/>
              <w:rPr>
                <w:sz w:val="20"/>
              </w:rPr>
            </w:pPr>
          </w:p>
          <w:p w14:paraId="3ABCCE46">
            <w:pPr>
              <w:pStyle w:val="9"/>
              <w:rPr>
                <w:sz w:val="20"/>
              </w:rPr>
            </w:pPr>
          </w:p>
          <w:p w14:paraId="73D7B78E">
            <w:pPr>
              <w:pStyle w:val="9"/>
              <w:rPr>
                <w:sz w:val="20"/>
              </w:rPr>
            </w:pPr>
          </w:p>
          <w:p w14:paraId="776A8B47">
            <w:pPr>
              <w:pStyle w:val="9"/>
              <w:rPr>
                <w:sz w:val="20"/>
              </w:rPr>
            </w:pPr>
          </w:p>
          <w:p w14:paraId="388258BF">
            <w:pPr>
              <w:pStyle w:val="9"/>
              <w:spacing w:before="177"/>
              <w:ind w:left="236"/>
              <w:rPr>
                <w:sz w:val="20"/>
              </w:rPr>
            </w:pPr>
            <w:r>
              <w:rPr>
                <w:sz w:val="20"/>
              </w:rPr>
              <w:t>畜牧</w:t>
            </w:r>
          </w:p>
        </w:tc>
        <w:tc>
          <w:tcPr>
            <w:tcW w:w="1299" w:type="dxa"/>
            <w:vMerge w:val="restart"/>
          </w:tcPr>
          <w:p w14:paraId="509D02F5">
            <w:pPr>
              <w:pStyle w:val="9"/>
              <w:rPr>
                <w:sz w:val="20"/>
              </w:rPr>
            </w:pPr>
          </w:p>
          <w:p w14:paraId="6AEADAB3">
            <w:pPr>
              <w:pStyle w:val="9"/>
              <w:rPr>
                <w:sz w:val="20"/>
              </w:rPr>
            </w:pPr>
          </w:p>
          <w:p w14:paraId="4245B46F">
            <w:pPr>
              <w:pStyle w:val="9"/>
              <w:rPr>
                <w:sz w:val="20"/>
              </w:rPr>
            </w:pPr>
          </w:p>
          <w:p w14:paraId="762FF79A">
            <w:pPr>
              <w:pStyle w:val="9"/>
              <w:rPr>
                <w:sz w:val="20"/>
              </w:rPr>
            </w:pPr>
          </w:p>
          <w:p w14:paraId="5FEF91B6">
            <w:pPr>
              <w:pStyle w:val="9"/>
              <w:rPr>
                <w:sz w:val="20"/>
              </w:rPr>
            </w:pPr>
          </w:p>
          <w:p w14:paraId="257F487D">
            <w:pPr>
              <w:pStyle w:val="9"/>
              <w:rPr>
                <w:sz w:val="20"/>
              </w:rPr>
            </w:pPr>
          </w:p>
          <w:p w14:paraId="68976D51">
            <w:pPr>
              <w:pStyle w:val="9"/>
              <w:rPr>
                <w:sz w:val="20"/>
              </w:rPr>
            </w:pPr>
          </w:p>
          <w:p w14:paraId="2D5D0BBC">
            <w:pPr>
              <w:pStyle w:val="9"/>
              <w:rPr>
                <w:sz w:val="20"/>
              </w:rPr>
            </w:pPr>
          </w:p>
          <w:p w14:paraId="30F812D4">
            <w:pPr>
              <w:pStyle w:val="9"/>
              <w:rPr>
                <w:sz w:val="20"/>
              </w:rPr>
            </w:pPr>
          </w:p>
          <w:p w14:paraId="52B75E59">
            <w:pPr>
              <w:pStyle w:val="9"/>
              <w:rPr>
                <w:sz w:val="20"/>
              </w:rPr>
            </w:pPr>
          </w:p>
          <w:p w14:paraId="40DAE5F7">
            <w:pPr>
              <w:pStyle w:val="9"/>
              <w:rPr>
                <w:sz w:val="20"/>
              </w:rPr>
            </w:pPr>
          </w:p>
          <w:p w14:paraId="00760E49">
            <w:pPr>
              <w:pStyle w:val="9"/>
              <w:rPr>
                <w:sz w:val="20"/>
              </w:rPr>
            </w:pPr>
          </w:p>
          <w:p w14:paraId="4354133B">
            <w:pPr>
              <w:pStyle w:val="9"/>
              <w:rPr>
                <w:sz w:val="20"/>
              </w:rPr>
            </w:pPr>
          </w:p>
          <w:p w14:paraId="7437BFFB">
            <w:pPr>
              <w:pStyle w:val="9"/>
              <w:rPr>
                <w:sz w:val="20"/>
              </w:rPr>
            </w:pPr>
          </w:p>
          <w:p w14:paraId="35A34E21">
            <w:pPr>
              <w:pStyle w:val="9"/>
              <w:rPr>
                <w:sz w:val="20"/>
              </w:rPr>
            </w:pPr>
          </w:p>
          <w:p w14:paraId="68F6D7AE">
            <w:pPr>
              <w:pStyle w:val="9"/>
              <w:rPr>
                <w:sz w:val="20"/>
              </w:rPr>
            </w:pPr>
          </w:p>
          <w:p w14:paraId="36F32278">
            <w:pPr>
              <w:pStyle w:val="9"/>
              <w:spacing w:before="8"/>
              <w:rPr>
                <w:sz w:val="25"/>
              </w:rPr>
            </w:pPr>
          </w:p>
          <w:p w14:paraId="4ABB7603">
            <w:pPr>
              <w:pStyle w:val="9"/>
              <w:spacing w:line="230" w:lineRule="auto"/>
              <w:ind w:left="39" w:right="43"/>
              <w:jc w:val="both"/>
              <w:rPr>
                <w:sz w:val="20"/>
              </w:rPr>
            </w:pPr>
            <w:r>
              <w:rPr>
                <w:spacing w:val="-3"/>
                <w:sz w:val="20"/>
              </w:rPr>
              <w:t>对以不合格蚕种冒充合格的蚕种等行为的</w:t>
            </w:r>
            <w:r>
              <w:rPr>
                <w:sz w:val="20"/>
              </w:rPr>
              <w:t>行政处罚</w:t>
            </w:r>
          </w:p>
        </w:tc>
        <w:tc>
          <w:tcPr>
            <w:tcW w:w="2127" w:type="dxa"/>
            <w:vMerge w:val="restart"/>
          </w:tcPr>
          <w:p w14:paraId="1E6E6291">
            <w:pPr>
              <w:pStyle w:val="9"/>
              <w:rPr>
                <w:sz w:val="20"/>
              </w:rPr>
            </w:pPr>
          </w:p>
          <w:p w14:paraId="7D1BCB50">
            <w:pPr>
              <w:pStyle w:val="9"/>
              <w:rPr>
                <w:sz w:val="20"/>
              </w:rPr>
            </w:pPr>
          </w:p>
          <w:p w14:paraId="3DDB93AF">
            <w:pPr>
              <w:pStyle w:val="9"/>
              <w:rPr>
                <w:sz w:val="20"/>
              </w:rPr>
            </w:pPr>
          </w:p>
          <w:p w14:paraId="2F0673C7">
            <w:pPr>
              <w:pStyle w:val="9"/>
              <w:rPr>
                <w:sz w:val="20"/>
              </w:rPr>
            </w:pPr>
          </w:p>
          <w:p w14:paraId="61E54783">
            <w:pPr>
              <w:pStyle w:val="9"/>
              <w:rPr>
                <w:sz w:val="20"/>
              </w:rPr>
            </w:pPr>
          </w:p>
          <w:p w14:paraId="08BDC682">
            <w:pPr>
              <w:pStyle w:val="9"/>
              <w:rPr>
                <w:sz w:val="20"/>
              </w:rPr>
            </w:pPr>
          </w:p>
          <w:p w14:paraId="48FE9A1D">
            <w:pPr>
              <w:pStyle w:val="9"/>
              <w:spacing w:before="7"/>
              <w:rPr>
                <w:sz w:val="25"/>
              </w:rPr>
            </w:pPr>
          </w:p>
          <w:p w14:paraId="54AB9DFA">
            <w:pPr>
              <w:pStyle w:val="9"/>
              <w:spacing w:before="1" w:line="230" w:lineRule="auto"/>
              <w:ind w:left="36" w:right="35"/>
              <w:rPr>
                <w:sz w:val="20"/>
              </w:rPr>
            </w:pPr>
            <w:r>
              <w:rPr>
                <w:sz w:val="20"/>
              </w:rPr>
              <w:t>对以不合格蚕种冒充合格的蚕种的行政处罚</w:t>
            </w:r>
          </w:p>
        </w:tc>
        <w:tc>
          <w:tcPr>
            <w:tcW w:w="6860" w:type="dxa"/>
            <w:vMerge w:val="restart"/>
          </w:tcPr>
          <w:p w14:paraId="3D57FC73">
            <w:pPr>
              <w:pStyle w:val="9"/>
              <w:rPr>
                <w:sz w:val="20"/>
              </w:rPr>
            </w:pPr>
          </w:p>
          <w:p w14:paraId="4950567B">
            <w:pPr>
              <w:pStyle w:val="9"/>
              <w:rPr>
                <w:sz w:val="20"/>
              </w:rPr>
            </w:pPr>
          </w:p>
          <w:p w14:paraId="2324BA9B">
            <w:pPr>
              <w:pStyle w:val="9"/>
              <w:rPr>
                <w:sz w:val="20"/>
              </w:rPr>
            </w:pPr>
          </w:p>
          <w:p w14:paraId="0B1007C9">
            <w:pPr>
              <w:pStyle w:val="9"/>
              <w:rPr>
                <w:sz w:val="20"/>
              </w:rPr>
            </w:pPr>
          </w:p>
          <w:p w14:paraId="4E29BD15">
            <w:pPr>
              <w:pStyle w:val="9"/>
              <w:rPr>
                <w:sz w:val="20"/>
              </w:rPr>
            </w:pPr>
          </w:p>
          <w:p w14:paraId="0CF5E6B0">
            <w:pPr>
              <w:pStyle w:val="9"/>
              <w:rPr>
                <w:sz w:val="20"/>
              </w:rPr>
            </w:pPr>
          </w:p>
          <w:p w14:paraId="550BC6EB">
            <w:pPr>
              <w:pStyle w:val="9"/>
              <w:rPr>
                <w:sz w:val="20"/>
              </w:rPr>
            </w:pPr>
          </w:p>
          <w:p w14:paraId="4D2FD919">
            <w:pPr>
              <w:pStyle w:val="9"/>
              <w:rPr>
                <w:sz w:val="20"/>
              </w:rPr>
            </w:pPr>
          </w:p>
          <w:p w14:paraId="060096FF">
            <w:pPr>
              <w:pStyle w:val="9"/>
              <w:rPr>
                <w:sz w:val="20"/>
              </w:rPr>
            </w:pPr>
          </w:p>
          <w:p w14:paraId="1A362204">
            <w:pPr>
              <w:pStyle w:val="9"/>
              <w:rPr>
                <w:sz w:val="20"/>
              </w:rPr>
            </w:pPr>
          </w:p>
          <w:p w14:paraId="50DD0248">
            <w:pPr>
              <w:pStyle w:val="9"/>
              <w:rPr>
                <w:sz w:val="20"/>
              </w:rPr>
            </w:pPr>
          </w:p>
          <w:p w14:paraId="3119993A">
            <w:pPr>
              <w:pStyle w:val="9"/>
              <w:rPr>
                <w:sz w:val="20"/>
              </w:rPr>
            </w:pPr>
          </w:p>
          <w:p w14:paraId="280C4731">
            <w:pPr>
              <w:pStyle w:val="9"/>
              <w:rPr>
                <w:sz w:val="20"/>
              </w:rPr>
            </w:pPr>
          </w:p>
          <w:p w14:paraId="4ECD3D22">
            <w:pPr>
              <w:pStyle w:val="9"/>
              <w:rPr>
                <w:sz w:val="20"/>
              </w:rPr>
            </w:pPr>
          </w:p>
          <w:p w14:paraId="368FCFAC">
            <w:pPr>
              <w:pStyle w:val="9"/>
              <w:spacing w:before="5"/>
              <w:rPr>
                <w:sz w:val="26"/>
              </w:rPr>
            </w:pPr>
          </w:p>
          <w:p w14:paraId="4BFFDC6A">
            <w:pPr>
              <w:pStyle w:val="9"/>
              <w:spacing w:line="252" w:lineRule="exact"/>
              <w:ind w:left="38"/>
              <w:rPr>
                <w:b/>
                <w:sz w:val="20"/>
              </w:rPr>
            </w:pPr>
            <w:r>
              <w:rPr>
                <w:b/>
                <w:sz w:val="20"/>
              </w:rPr>
              <w:t>《蚕种管理办法》(2022修订)</w:t>
            </w:r>
          </w:p>
          <w:p w14:paraId="1CD3BFDA">
            <w:pPr>
              <w:pStyle w:val="9"/>
              <w:spacing w:before="4" w:line="230" w:lineRule="auto"/>
              <w:ind w:left="38" w:right="176"/>
              <w:rPr>
                <w:sz w:val="20"/>
              </w:rPr>
            </w:pPr>
            <w:r>
              <w:rPr>
                <w:b/>
                <w:sz w:val="20"/>
              </w:rPr>
              <w:t xml:space="preserve">第二十三条第（一）（二）项 </w:t>
            </w:r>
            <w:r>
              <w:rPr>
                <w:sz w:val="20"/>
              </w:rPr>
              <w:t>禁止销售下列蚕种：（一）以不合格蚕种冒充合格的蚕种；（二）冒充其他企业（种场）名称或者品种的蚕种。</w:t>
            </w:r>
          </w:p>
          <w:p w14:paraId="123B5633">
            <w:pPr>
              <w:pStyle w:val="9"/>
              <w:spacing w:before="2" w:line="230" w:lineRule="auto"/>
              <w:ind w:left="38" w:right="10"/>
              <w:rPr>
                <w:sz w:val="20"/>
              </w:rPr>
            </w:pPr>
            <w:r>
              <w:rPr>
                <w:b/>
                <w:spacing w:val="13"/>
                <w:sz w:val="20"/>
              </w:rPr>
              <w:t xml:space="preserve">第三十四条 </w:t>
            </w:r>
            <w:r>
              <w:rPr>
                <w:spacing w:val="-1"/>
                <w:sz w:val="20"/>
              </w:rPr>
              <w:t>违反本办法第二十三条第一项至第二项规定的，由县级以上</w:t>
            </w:r>
            <w:r>
              <w:rPr>
                <w:w w:val="95"/>
                <w:sz w:val="20"/>
              </w:rPr>
              <w:t>地方人民政府农业农村（蚕业）主管部门责令停止销售，没收违法销售的蚕种</w:t>
            </w:r>
            <w:r>
              <w:rPr>
                <w:sz w:val="20"/>
              </w:rPr>
              <w:t xml:space="preserve">和违法所得；违法所得在五万元以上的，并处违法所得一倍以上五倍以下罚 </w:t>
            </w:r>
            <w:r>
              <w:rPr>
                <w:w w:val="95"/>
                <w:sz w:val="20"/>
              </w:rPr>
              <w:t>款；没有违法所得或者违法所得不足五万元的，并处五千元以上五万元以下罚</w:t>
            </w:r>
            <w:r>
              <w:rPr>
                <w:sz w:val="20"/>
              </w:rPr>
              <w:t>款；情节严重的，并处吊销蚕种生产、经营许可证。</w:t>
            </w:r>
          </w:p>
        </w:tc>
        <w:tc>
          <w:tcPr>
            <w:tcW w:w="1201" w:type="dxa"/>
            <w:vMerge w:val="restart"/>
          </w:tcPr>
          <w:p w14:paraId="7302ACF8">
            <w:pPr>
              <w:pStyle w:val="9"/>
              <w:rPr>
                <w:sz w:val="20"/>
              </w:rPr>
            </w:pPr>
          </w:p>
          <w:p w14:paraId="2E459DFB">
            <w:pPr>
              <w:pStyle w:val="9"/>
              <w:rPr>
                <w:sz w:val="20"/>
              </w:rPr>
            </w:pPr>
          </w:p>
          <w:p w14:paraId="7126D4F3">
            <w:pPr>
              <w:pStyle w:val="9"/>
              <w:rPr>
                <w:sz w:val="20"/>
              </w:rPr>
            </w:pPr>
          </w:p>
          <w:p w14:paraId="71EF62E5">
            <w:pPr>
              <w:pStyle w:val="9"/>
              <w:rPr>
                <w:sz w:val="20"/>
              </w:rPr>
            </w:pPr>
          </w:p>
          <w:p w14:paraId="5858B203">
            <w:pPr>
              <w:pStyle w:val="9"/>
              <w:rPr>
                <w:sz w:val="20"/>
              </w:rPr>
            </w:pPr>
          </w:p>
          <w:p w14:paraId="614C7CF9">
            <w:pPr>
              <w:pStyle w:val="9"/>
              <w:spacing w:before="1"/>
              <w:rPr>
                <w:sz w:val="26"/>
              </w:rPr>
            </w:pPr>
          </w:p>
          <w:p w14:paraId="26C51002">
            <w:pPr>
              <w:pStyle w:val="9"/>
              <w:spacing w:line="232" w:lineRule="auto"/>
              <w:ind w:left="37" w:right="22"/>
              <w:rPr>
                <w:sz w:val="20"/>
              </w:rPr>
            </w:pPr>
            <w:r>
              <w:rPr>
                <w:sz w:val="20"/>
              </w:rPr>
              <w:t>没有违法所得或者违法所得不足5万元的</w:t>
            </w:r>
          </w:p>
        </w:tc>
        <w:tc>
          <w:tcPr>
            <w:tcW w:w="2831" w:type="dxa"/>
          </w:tcPr>
          <w:p w14:paraId="3ED4B2C8">
            <w:pPr>
              <w:pStyle w:val="9"/>
              <w:rPr>
                <w:sz w:val="20"/>
              </w:rPr>
            </w:pPr>
          </w:p>
          <w:p w14:paraId="03E58F79">
            <w:pPr>
              <w:pStyle w:val="9"/>
              <w:rPr>
                <w:sz w:val="16"/>
              </w:rPr>
            </w:pPr>
          </w:p>
          <w:p w14:paraId="23914D29">
            <w:pPr>
              <w:pStyle w:val="9"/>
              <w:spacing w:line="230" w:lineRule="auto"/>
              <w:ind w:left="36" w:right="140"/>
              <w:rPr>
                <w:sz w:val="20"/>
              </w:rPr>
            </w:pPr>
            <w:r>
              <w:rPr>
                <w:sz w:val="20"/>
              </w:rPr>
              <w:t>没有违法所得或者违法所得不足1万元的</w:t>
            </w:r>
          </w:p>
        </w:tc>
        <w:tc>
          <w:tcPr>
            <w:tcW w:w="4612" w:type="dxa"/>
          </w:tcPr>
          <w:p w14:paraId="19A3E2E0">
            <w:pPr>
              <w:pStyle w:val="9"/>
              <w:rPr>
                <w:sz w:val="20"/>
              </w:rPr>
            </w:pPr>
          </w:p>
          <w:p w14:paraId="3BBB0CB2">
            <w:pPr>
              <w:pStyle w:val="9"/>
              <w:rPr>
                <w:sz w:val="16"/>
              </w:rPr>
            </w:pPr>
          </w:p>
          <w:p w14:paraId="3C5450D5">
            <w:pPr>
              <w:pStyle w:val="9"/>
              <w:spacing w:line="230" w:lineRule="auto"/>
              <w:ind w:left="35" w:right="177"/>
              <w:rPr>
                <w:sz w:val="20"/>
              </w:rPr>
            </w:pPr>
            <w:r>
              <w:rPr>
                <w:spacing w:val="-1"/>
                <w:w w:val="95"/>
                <w:sz w:val="20"/>
              </w:rPr>
              <w:t xml:space="preserve">责令停止销售，没收违法销售的蚕种和违法所得， </w:t>
            </w:r>
            <w:r>
              <w:rPr>
                <w:sz w:val="20"/>
              </w:rPr>
              <w:t>并处5000元以上2万元以下罚款。</w:t>
            </w:r>
          </w:p>
        </w:tc>
        <w:tc>
          <w:tcPr>
            <w:tcW w:w="2320" w:type="dxa"/>
            <w:vMerge w:val="restart"/>
          </w:tcPr>
          <w:p w14:paraId="6E410E15">
            <w:pPr>
              <w:pStyle w:val="9"/>
              <w:rPr>
                <w:sz w:val="20"/>
              </w:rPr>
            </w:pPr>
          </w:p>
          <w:p w14:paraId="55B3D250">
            <w:pPr>
              <w:pStyle w:val="9"/>
              <w:rPr>
                <w:sz w:val="20"/>
              </w:rPr>
            </w:pPr>
          </w:p>
          <w:p w14:paraId="13B070F1">
            <w:pPr>
              <w:pStyle w:val="9"/>
              <w:rPr>
                <w:sz w:val="20"/>
              </w:rPr>
            </w:pPr>
          </w:p>
          <w:p w14:paraId="2265D081">
            <w:pPr>
              <w:pStyle w:val="9"/>
              <w:rPr>
                <w:sz w:val="20"/>
              </w:rPr>
            </w:pPr>
          </w:p>
          <w:p w14:paraId="77161591">
            <w:pPr>
              <w:pStyle w:val="9"/>
              <w:rPr>
                <w:sz w:val="20"/>
              </w:rPr>
            </w:pPr>
          </w:p>
          <w:p w14:paraId="5032D031">
            <w:pPr>
              <w:pStyle w:val="9"/>
              <w:rPr>
                <w:sz w:val="20"/>
              </w:rPr>
            </w:pPr>
          </w:p>
          <w:p w14:paraId="5ACFCEE6">
            <w:pPr>
              <w:pStyle w:val="9"/>
              <w:rPr>
                <w:sz w:val="20"/>
              </w:rPr>
            </w:pPr>
          </w:p>
          <w:p w14:paraId="7DC27345">
            <w:pPr>
              <w:pStyle w:val="9"/>
              <w:rPr>
                <w:sz w:val="20"/>
              </w:rPr>
            </w:pPr>
          </w:p>
          <w:p w14:paraId="123BE06E">
            <w:pPr>
              <w:pStyle w:val="9"/>
              <w:rPr>
                <w:sz w:val="20"/>
              </w:rPr>
            </w:pPr>
          </w:p>
          <w:p w14:paraId="20070C75">
            <w:pPr>
              <w:pStyle w:val="9"/>
              <w:rPr>
                <w:sz w:val="20"/>
              </w:rPr>
            </w:pPr>
          </w:p>
          <w:p w14:paraId="23907760">
            <w:pPr>
              <w:pStyle w:val="9"/>
              <w:rPr>
                <w:sz w:val="20"/>
              </w:rPr>
            </w:pPr>
          </w:p>
          <w:p w14:paraId="34A4C4C4">
            <w:pPr>
              <w:pStyle w:val="9"/>
              <w:rPr>
                <w:sz w:val="20"/>
              </w:rPr>
            </w:pPr>
          </w:p>
          <w:p w14:paraId="77AD3BCF">
            <w:pPr>
              <w:pStyle w:val="9"/>
              <w:rPr>
                <w:sz w:val="20"/>
              </w:rPr>
            </w:pPr>
          </w:p>
          <w:p w14:paraId="00B36C1A">
            <w:pPr>
              <w:pStyle w:val="9"/>
              <w:rPr>
                <w:sz w:val="20"/>
              </w:rPr>
            </w:pPr>
          </w:p>
          <w:p w14:paraId="6B91A0B7">
            <w:pPr>
              <w:pStyle w:val="9"/>
              <w:rPr>
                <w:sz w:val="20"/>
              </w:rPr>
            </w:pPr>
          </w:p>
          <w:p w14:paraId="02B19EEB">
            <w:pPr>
              <w:pStyle w:val="9"/>
              <w:rPr>
                <w:sz w:val="20"/>
              </w:rPr>
            </w:pPr>
          </w:p>
          <w:p w14:paraId="2EFCC8F5">
            <w:pPr>
              <w:pStyle w:val="9"/>
              <w:rPr>
                <w:sz w:val="20"/>
              </w:rPr>
            </w:pPr>
          </w:p>
          <w:p w14:paraId="15AE03FB">
            <w:pPr>
              <w:pStyle w:val="9"/>
              <w:spacing w:before="12"/>
              <w:rPr>
                <w:sz w:val="24"/>
              </w:rPr>
            </w:pPr>
          </w:p>
          <w:p w14:paraId="6C9DA251">
            <w:pPr>
              <w:pStyle w:val="9"/>
              <w:spacing w:line="230" w:lineRule="auto"/>
              <w:ind w:left="33" w:right="33"/>
              <w:rPr>
                <w:sz w:val="20"/>
              </w:rPr>
            </w:pPr>
            <w:r>
              <w:rPr>
                <w:sz w:val="20"/>
              </w:rPr>
              <w:t>情节严重的，并处吊销蚕种生产、经营许可证。</w:t>
            </w:r>
          </w:p>
        </w:tc>
      </w:tr>
      <w:tr w14:paraId="00A25E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continue"/>
            <w:tcBorders>
              <w:top w:val="nil"/>
            </w:tcBorders>
          </w:tcPr>
          <w:p w14:paraId="02809652">
            <w:pPr>
              <w:rPr>
                <w:sz w:val="2"/>
                <w:szCs w:val="2"/>
              </w:rPr>
            </w:pPr>
          </w:p>
        </w:tc>
        <w:tc>
          <w:tcPr>
            <w:tcW w:w="857" w:type="dxa"/>
            <w:vMerge w:val="continue"/>
            <w:tcBorders>
              <w:top w:val="nil"/>
            </w:tcBorders>
          </w:tcPr>
          <w:p w14:paraId="4D544E14">
            <w:pPr>
              <w:rPr>
                <w:sz w:val="2"/>
                <w:szCs w:val="2"/>
              </w:rPr>
            </w:pPr>
          </w:p>
        </w:tc>
        <w:tc>
          <w:tcPr>
            <w:tcW w:w="1299" w:type="dxa"/>
            <w:vMerge w:val="continue"/>
            <w:tcBorders>
              <w:top w:val="nil"/>
            </w:tcBorders>
          </w:tcPr>
          <w:p w14:paraId="586C1B48">
            <w:pPr>
              <w:rPr>
                <w:sz w:val="2"/>
                <w:szCs w:val="2"/>
              </w:rPr>
            </w:pPr>
          </w:p>
        </w:tc>
        <w:tc>
          <w:tcPr>
            <w:tcW w:w="2127" w:type="dxa"/>
            <w:vMerge w:val="continue"/>
            <w:tcBorders>
              <w:top w:val="nil"/>
            </w:tcBorders>
          </w:tcPr>
          <w:p w14:paraId="30318D08">
            <w:pPr>
              <w:rPr>
                <w:sz w:val="2"/>
                <w:szCs w:val="2"/>
              </w:rPr>
            </w:pPr>
          </w:p>
        </w:tc>
        <w:tc>
          <w:tcPr>
            <w:tcW w:w="6860" w:type="dxa"/>
            <w:vMerge w:val="continue"/>
            <w:tcBorders>
              <w:top w:val="nil"/>
            </w:tcBorders>
          </w:tcPr>
          <w:p w14:paraId="122DBF7E">
            <w:pPr>
              <w:rPr>
                <w:sz w:val="2"/>
                <w:szCs w:val="2"/>
              </w:rPr>
            </w:pPr>
          </w:p>
        </w:tc>
        <w:tc>
          <w:tcPr>
            <w:tcW w:w="1201" w:type="dxa"/>
            <w:vMerge w:val="continue"/>
            <w:tcBorders>
              <w:top w:val="nil"/>
            </w:tcBorders>
          </w:tcPr>
          <w:p w14:paraId="507EDFA1">
            <w:pPr>
              <w:rPr>
                <w:sz w:val="2"/>
                <w:szCs w:val="2"/>
              </w:rPr>
            </w:pPr>
          </w:p>
        </w:tc>
        <w:tc>
          <w:tcPr>
            <w:tcW w:w="2831" w:type="dxa"/>
          </w:tcPr>
          <w:p w14:paraId="0645F9C3">
            <w:pPr>
              <w:pStyle w:val="9"/>
              <w:rPr>
                <w:sz w:val="20"/>
              </w:rPr>
            </w:pPr>
          </w:p>
          <w:p w14:paraId="4C614B56">
            <w:pPr>
              <w:pStyle w:val="9"/>
              <w:rPr>
                <w:sz w:val="16"/>
              </w:rPr>
            </w:pPr>
          </w:p>
          <w:p w14:paraId="024C5189">
            <w:pPr>
              <w:pStyle w:val="9"/>
              <w:spacing w:line="230" w:lineRule="auto"/>
              <w:ind w:left="36" w:right="139"/>
              <w:rPr>
                <w:sz w:val="20"/>
              </w:rPr>
            </w:pPr>
            <w:r>
              <w:rPr>
                <w:sz w:val="20"/>
              </w:rPr>
              <w:t>违法所得1万元以上不足3万元的</w:t>
            </w:r>
          </w:p>
        </w:tc>
        <w:tc>
          <w:tcPr>
            <w:tcW w:w="4612" w:type="dxa"/>
          </w:tcPr>
          <w:p w14:paraId="7CE1944C">
            <w:pPr>
              <w:pStyle w:val="9"/>
              <w:rPr>
                <w:sz w:val="20"/>
              </w:rPr>
            </w:pPr>
          </w:p>
          <w:p w14:paraId="7044FF30">
            <w:pPr>
              <w:pStyle w:val="9"/>
              <w:rPr>
                <w:sz w:val="16"/>
              </w:rPr>
            </w:pPr>
          </w:p>
          <w:p w14:paraId="432C910D">
            <w:pPr>
              <w:pStyle w:val="9"/>
              <w:spacing w:line="230" w:lineRule="auto"/>
              <w:ind w:left="35" w:right="177"/>
              <w:rPr>
                <w:sz w:val="20"/>
              </w:rPr>
            </w:pPr>
            <w:r>
              <w:rPr>
                <w:spacing w:val="-1"/>
                <w:w w:val="95"/>
                <w:sz w:val="20"/>
              </w:rPr>
              <w:t xml:space="preserve">责令停止销售，没收违法销售的蚕种和违法所得， </w:t>
            </w:r>
            <w:r>
              <w:rPr>
                <w:sz w:val="20"/>
              </w:rPr>
              <w:t>并处2万元以上3.5万元以下罚款。</w:t>
            </w:r>
          </w:p>
        </w:tc>
        <w:tc>
          <w:tcPr>
            <w:tcW w:w="2320" w:type="dxa"/>
            <w:vMerge w:val="continue"/>
            <w:tcBorders>
              <w:top w:val="nil"/>
            </w:tcBorders>
          </w:tcPr>
          <w:p w14:paraId="551C6EB2">
            <w:pPr>
              <w:rPr>
                <w:sz w:val="2"/>
                <w:szCs w:val="2"/>
              </w:rPr>
            </w:pPr>
          </w:p>
        </w:tc>
      </w:tr>
      <w:tr w14:paraId="6A8563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3" w:hRule="atLeast"/>
        </w:trPr>
        <w:tc>
          <w:tcPr>
            <w:tcW w:w="538" w:type="dxa"/>
            <w:vMerge w:val="continue"/>
            <w:tcBorders>
              <w:top w:val="nil"/>
            </w:tcBorders>
          </w:tcPr>
          <w:p w14:paraId="0EA6A829">
            <w:pPr>
              <w:rPr>
                <w:sz w:val="2"/>
                <w:szCs w:val="2"/>
              </w:rPr>
            </w:pPr>
          </w:p>
        </w:tc>
        <w:tc>
          <w:tcPr>
            <w:tcW w:w="857" w:type="dxa"/>
            <w:vMerge w:val="continue"/>
            <w:tcBorders>
              <w:top w:val="nil"/>
            </w:tcBorders>
          </w:tcPr>
          <w:p w14:paraId="0B6E9B8D">
            <w:pPr>
              <w:rPr>
                <w:sz w:val="2"/>
                <w:szCs w:val="2"/>
              </w:rPr>
            </w:pPr>
          </w:p>
        </w:tc>
        <w:tc>
          <w:tcPr>
            <w:tcW w:w="1299" w:type="dxa"/>
            <w:vMerge w:val="continue"/>
            <w:tcBorders>
              <w:top w:val="nil"/>
            </w:tcBorders>
          </w:tcPr>
          <w:p w14:paraId="154B1A91">
            <w:pPr>
              <w:rPr>
                <w:sz w:val="2"/>
                <w:szCs w:val="2"/>
              </w:rPr>
            </w:pPr>
          </w:p>
        </w:tc>
        <w:tc>
          <w:tcPr>
            <w:tcW w:w="2127" w:type="dxa"/>
            <w:vMerge w:val="continue"/>
            <w:tcBorders>
              <w:top w:val="nil"/>
            </w:tcBorders>
          </w:tcPr>
          <w:p w14:paraId="6CFEC22E">
            <w:pPr>
              <w:rPr>
                <w:sz w:val="2"/>
                <w:szCs w:val="2"/>
              </w:rPr>
            </w:pPr>
          </w:p>
        </w:tc>
        <w:tc>
          <w:tcPr>
            <w:tcW w:w="6860" w:type="dxa"/>
            <w:vMerge w:val="continue"/>
            <w:tcBorders>
              <w:top w:val="nil"/>
            </w:tcBorders>
          </w:tcPr>
          <w:p w14:paraId="62E141A5">
            <w:pPr>
              <w:rPr>
                <w:sz w:val="2"/>
                <w:szCs w:val="2"/>
              </w:rPr>
            </w:pPr>
          </w:p>
        </w:tc>
        <w:tc>
          <w:tcPr>
            <w:tcW w:w="1201" w:type="dxa"/>
            <w:vMerge w:val="continue"/>
            <w:tcBorders>
              <w:top w:val="nil"/>
            </w:tcBorders>
          </w:tcPr>
          <w:p w14:paraId="2AC0011D">
            <w:pPr>
              <w:rPr>
                <w:sz w:val="2"/>
                <w:szCs w:val="2"/>
              </w:rPr>
            </w:pPr>
          </w:p>
        </w:tc>
        <w:tc>
          <w:tcPr>
            <w:tcW w:w="2831" w:type="dxa"/>
          </w:tcPr>
          <w:p w14:paraId="73B9D812">
            <w:pPr>
              <w:pStyle w:val="9"/>
              <w:rPr>
                <w:sz w:val="20"/>
              </w:rPr>
            </w:pPr>
          </w:p>
          <w:p w14:paraId="2BFE59BB">
            <w:pPr>
              <w:pStyle w:val="9"/>
              <w:rPr>
                <w:sz w:val="16"/>
              </w:rPr>
            </w:pPr>
          </w:p>
          <w:p w14:paraId="38A199DB">
            <w:pPr>
              <w:pStyle w:val="9"/>
              <w:spacing w:line="230" w:lineRule="auto"/>
              <w:ind w:left="36" w:right="139"/>
              <w:rPr>
                <w:sz w:val="20"/>
              </w:rPr>
            </w:pPr>
            <w:r>
              <w:rPr>
                <w:sz w:val="20"/>
              </w:rPr>
              <w:t>违法所得3万元以上不足5万元的</w:t>
            </w:r>
          </w:p>
        </w:tc>
        <w:tc>
          <w:tcPr>
            <w:tcW w:w="4612" w:type="dxa"/>
          </w:tcPr>
          <w:p w14:paraId="72632244">
            <w:pPr>
              <w:pStyle w:val="9"/>
              <w:rPr>
                <w:sz w:val="20"/>
              </w:rPr>
            </w:pPr>
          </w:p>
          <w:p w14:paraId="285DFD7D">
            <w:pPr>
              <w:pStyle w:val="9"/>
              <w:rPr>
                <w:sz w:val="16"/>
              </w:rPr>
            </w:pPr>
          </w:p>
          <w:p w14:paraId="15F5C7DC">
            <w:pPr>
              <w:pStyle w:val="9"/>
              <w:spacing w:line="230" w:lineRule="auto"/>
              <w:ind w:left="35" w:right="177"/>
              <w:rPr>
                <w:sz w:val="20"/>
              </w:rPr>
            </w:pPr>
            <w:r>
              <w:rPr>
                <w:spacing w:val="-1"/>
                <w:w w:val="95"/>
                <w:sz w:val="20"/>
              </w:rPr>
              <w:t xml:space="preserve">责令停止销售，没收违法销售的蚕种和违法所得， </w:t>
            </w:r>
            <w:r>
              <w:rPr>
                <w:sz w:val="20"/>
              </w:rPr>
              <w:t>并处3.5万元以上</w:t>
            </w:r>
            <w:r>
              <w:rPr>
                <w:spacing w:val="3"/>
                <w:sz w:val="20"/>
              </w:rPr>
              <w:t>5</w:t>
            </w:r>
            <w:r>
              <w:rPr>
                <w:sz w:val="20"/>
              </w:rPr>
              <w:t>万元以下罚款。</w:t>
            </w:r>
          </w:p>
        </w:tc>
        <w:tc>
          <w:tcPr>
            <w:tcW w:w="2320" w:type="dxa"/>
            <w:vMerge w:val="continue"/>
            <w:tcBorders>
              <w:top w:val="nil"/>
            </w:tcBorders>
          </w:tcPr>
          <w:p w14:paraId="74AA3F8C">
            <w:pPr>
              <w:rPr>
                <w:sz w:val="2"/>
                <w:szCs w:val="2"/>
              </w:rPr>
            </w:pPr>
          </w:p>
        </w:tc>
      </w:tr>
      <w:tr w14:paraId="2CF55C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continue"/>
            <w:tcBorders>
              <w:top w:val="nil"/>
            </w:tcBorders>
          </w:tcPr>
          <w:p w14:paraId="2770366C">
            <w:pPr>
              <w:rPr>
                <w:sz w:val="2"/>
                <w:szCs w:val="2"/>
              </w:rPr>
            </w:pPr>
          </w:p>
        </w:tc>
        <w:tc>
          <w:tcPr>
            <w:tcW w:w="857" w:type="dxa"/>
            <w:vMerge w:val="continue"/>
            <w:tcBorders>
              <w:top w:val="nil"/>
            </w:tcBorders>
          </w:tcPr>
          <w:p w14:paraId="6CC7CDB0">
            <w:pPr>
              <w:rPr>
                <w:sz w:val="2"/>
                <w:szCs w:val="2"/>
              </w:rPr>
            </w:pPr>
          </w:p>
        </w:tc>
        <w:tc>
          <w:tcPr>
            <w:tcW w:w="1299" w:type="dxa"/>
            <w:vMerge w:val="continue"/>
            <w:tcBorders>
              <w:top w:val="nil"/>
            </w:tcBorders>
          </w:tcPr>
          <w:p w14:paraId="28D82BE2">
            <w:pPr>
              <w:rPr>
                <w:sz w:val="2"/>
                <w:szCs w:val="2"/>
              </w:rPr>
            </w:pPr>
          </w:p>
        </w:tc>
        <w:tc>
          <w:tcPr>
            <w:tcW w:w="2127" w:type="dxa"/>
            <w:vMerge w:val="restart"/>
          </w:tcPr>
          <w:p w14:paraId="2D5CD611">
            <w:pPr>
              <w:pStyle w:val="9"/>
              <w:rPr>
                <w:sz w:val="20"/>
              </w:rPr>
            </w:pPr>
          </w:p>
          <w:p w14:paraId="3065EB68">
            <w:pPr>
              <w:pStyle w:val="9"/>
              <w:rPr>
                <w:sz w:val="20"/>
              </w:rPr>
            </w:pPr>
          </w:p>
          <w:p w14:paraId="6D59B18A">
            <w:pPr>
              <w:pStyle w:val="9"/>
              <w:rPr>
                <w:sz w:val="20"/>
              </w:rPr>
            </w:pPr>
          </w:p>
          <w:p w14:paraId="2BF36C7D">
            <w:pPr>
              <w:pStyle w:val="9"/>
              <w:rPr>
                <w:sz w:val="20"/>
              </w:rPr>
            </w:pPr>
          </w:p>
          <w:p w14:paraId="1B134D04">
            <w:pPr>
              <w:pStyle w:val="9"/>
              <w:rPr>
                <w:sz w:val="20"/>
              </w:rPr>
            </w:pPr>
          </w:p>
          <w:p w14:paraId="62824D4F">
            <w:pPr>
              <w:pStyle w:val="9"/>
              <w:rPr>
                <w:sz w:val="20"/>
              </w:rPr>
            </w:pPr>
          </w:p>
          <w:p w14:paraId="3B462682">
            <w:pPr>
              <w:pStyle w:val="9"/>
              <w:rPr>
                <w:sz w:val="20"/>
              </w:rPr>
            </w:pPr>
          </w:p>
          <w:p w14:paraId="1A690F8E">
            <w:pPr>
              <w:pStyle w:val="9"/>
              <w:rPr>
                <w:sz w:val="20"/>
              </w:rPr>
            </w:pPr>
          </w:p>
          <w:p w14:paraId="11D50D25">
            <w:pPr>
              <w:pStyle w:val="9"/>
              <w:rPr>
                <w:sz w:val="20"/>
              </w:rPr>
            </w:pPr>
          </w:p>
          <w:p w14:paraId="600C3482">
            <w:pPr>
              <w:pStyle w:val="9"/>
              <w:spacing w:before="137" w:line="232" w:lineRule="auto"/>
              <w:ind w:left="36" w:right="76"/>
              <w:jc w:val="both"/>
              <w:rPr>
                <w:sz w:val="20"/>
              </w:rPr>
            </w:pPr>
            <w:r>
              <w:rPr>
                <w:sz w:val="20"/>
              </w:rPr>
              <w:t>冒充其他企业（种场</w:t>
            </w:r>
            <w:r>
              <w:rPr>
                <w:spacing w:val="-17"/>
                <w:sz w:val="20"/>
              </w:rPr>
              <w:t xml:space="preserve">） </w:t>
            </w:r>
            <w:r>
              <w:rPr>
                <w:spacing w:val="-2"/>
                <w:sz w:val="20"/>
              </w:rPr>
              <w:t>名称或者品种的蚕种的</w:t>
            </w:r>
            <w:r>
              <w:rPr>
                <w:sz w:val="20"/>
              </w:rPr>
              <w:t>行政处罚</w:t>
            </w:r>
          </w:p>
        </w:tc>
        <w:tc>
          <w:tcPr>
            <w:tcW w:w="6860" w:type="dxa"/>
            <w:vMerge w:val="continue"/>
            <w:tcBorders>
              <w:top w:val="nil"/>
            </w:tcBorders>
          </w:tcPr>
          <w:p w14:paraId="2DF3D5E8">
            <w:pPr>
              <w:rPr>
                <w:sz w:val="2"/>
                <w:szCs w:val="2"/>
              </w:rPr>
            </w:pPr>
          </w:p>
        </w:tc>
        <w:tc>
          <w:tcPr>
            <w:tcW w:w="1201" w:type="dxa"/>
            <w:vMerge w:val="restart"/>
          </w:tcPr>
          <w:p w14:paraId="01740FE5">
            <w:pPr>
              <w:pStyle w:val="9"/>
              <w:rPr>
                <w:sz w:val="20"/>
              </w:rPr>
            </w:pPr>
          </w:p>
          <w:p w14:paraId="1203F961">
            <w:pPr>
              <w:pStyle w:val="9"/>
              <w:rPr>
                <w:sz w:val="20"/>
              </w:rPr>
            </w:pPr>
          </w:p>
          <w:p w14:paraId="73636FD2">
            <w:pPr>
              <w:pStyle w:val="9"/>
              <w:rPr>
                <w:sz w:val="20"/>
              </w:rPr>
            </w:pPr>
          </w:p>
          <w:p w14:paraId="629B4E3D">
            <w:pPr>
              <w:pStyle w:val="9"/>
              <w:rPr>
                <w:sz w:val="20"/>
              </w:rPr>
            </w:pPr>
          </w:p>
          <w:p w14:paraId="0D9886D0">
            <w:pPr>
              <w:pStyle w:val="9"/>
              <w:rPr>
                <w:sz w:val="20"/>
              </w:rPr>
            </w:pPr>
          </w:p>
          <w:p w14:paraId="7FC176D5">
            <w:pPr>
              <w:pStyle w:val="9"/>
              <w:rPr>
                <w:sz w:val="20"/>
              </w:rPr>
            </w:pPr>
          </w:p>
          <w:p w14:paraId="5B8F1472">
            <w:pPr>
              <w:pStyle w:val="9"/>
              <w:rPr>
                <w:sz w:val="20"/>
              </w:rPr>
            </w:pPr>
          </w:p>
          <w:p w14:paraId="13410669">
            <w:pPr>
              <w:pStyle w:val="9"/>
              <w:rPr>
                <w:sz w:val="20"/>
              </w:rPr>
            </w:pPr>
          </w:p>
          <w:p w14:paraId="7A207597">
            <w:pPr>
              <w:pStyle w:val="9"/>
              <w:rPr>
                <w:sz w:val="20"/>
              </w:rPr>
            </w:pPr>
          </w:p>
          <w:p w14:paraId="3AFE9667">
            <w:pPr>
              <w:pStyle w:val="9"/>
              <w:spacing w:before="6"/>
              <w:rPr>
                <w:sz w:val="20"/>
              </w:rPr>
            </w:pPr>
          </w:p>
          <w:p w14:paraId="56E40D32">
            <w:pPr>
              <w:pStyle w:val="9"/>
              <w:spacing w:line="230" w:lineRule="auto"/>
              <w:ind w:left="37" w:right="22"/>
              <w:rPr>
                <w:sz w:val="20"/>
              </w:rPr>
            </w:pPr>
            <w:r>
              <w:rPr>
                <w:sz w:val="20"/>
              </w:rPr>
              <w:t>违法所得5万元以上的</w:t>
            </w:r>
          </w:p>
        </w:tc>
        <w:tc>
          <w:tcPr>
            <w:tcW w:w="2831" w:type="dxa"/>
          </w:tcPr>
          <w:p w14:paraId="0734DD07">
            <w:pPr>
              <w:pStyle w:val="9"/>
              <w:rPr>
                <w:sz w:val="20"/>
              </w:rPr>
            </w:pPr>
          </w:p>
          <w:p w14:paraId="036D1497">
            <w:pPr>
              <w:pStyle w:val="9"/>
              <w:rPr>
                <w:sz w:val="16"/>
              </w:rPr>
            </w:pPr>
          </w:p>
          <w:p w14:paraId="11948707">
            <w:pPr>
              <w:pStyle w:val="9"/>
              <w:spacing w:line="230" w:lineRule="auto"/>
              <w:ind w:left="36" w:right="38"/>
              <w:rPr>
                <w:sz w:val="20"/>
              </w:rPr>
            </w:pPr>
            <w:r>
              <w:rPr>
                <w:sz w:val="20"/>
              </w:rPr>
              <w:t>违法所得5万元以上不足10万元的</w:t>
            </w:r>
          </w:p>
        </w:tc>
        <w:tc>
          <w:tcPr>
            <w:tcW w:w="4612" w:type="dxa"/>
          </w:tcPr>
          <w:p w14:paraId="768D78E6">
            <w:pPr>
              <w:pStyle w:val="9"/>
              <w:rPr>
                <w:sz w:val="20"/>
              </w:rPr>
            </w:pPr>
          </w:p>
          <w:p w14:paraId="50EE3E34">
            <w:pPr>
              <w:pStyle w:val="9"/>
              <w:rPr>
                <w:sz w:val="16"/>
              </w:rPr>
            </w:pPr>
          </w:p>
          <w:p w14:paraId="0F511320">
            <w:pPr>
              <w:pStyle w:val="9"/>
              <w:spacing w:line="230" w:lineRule="auto"/>
              <w:ind w:left="35" w:right="177"/>
              <w:rPr>
                <w:sz w:val="20"/>
              </w:rPr>
            </w:pPr>
            <w:r>
              <w:rPr>
                <w:spacing w:val="-1"/>
                <w:w w:val="95"/>
                <w:sz w:val="20"/>
              </w:rPr>
              <w:t xml:space="preserve">责令停止销售，没收违法销售的蚕种和违法所得， </w:t>
            </w:r>
            <w:r>
              <w:rPr>
                <w:sz w:val="20"/>
              </w:rPr>
              <w:t>并处违法所得1倍以上2倍以下罚款。</w:t>
            </w:r>
          </w:p>
        </w:tc>
        <w:tc>
          <w:tcPr>
            <w:tcW w:w="2320" w:type="dxa"/>
            <w:vMerge w:val="continue"/>
            <w:tcBorders>
              <w:top w:val="nil"/>
            </w:tcBorders>
          </w:tcPr>
          <w:p w14:paraId="404D6E58">
            <w:pPr>
              <w:rPr>
                <w:sz w:val="2"/>
                <w:szCs w:val="2"/>
              </w:rPr>
            </w:pPr>
          </w:p>
        </w:tc>
      </w:tr>
      <w:tr w14:paraId="64ED24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continue"/>
            <w:tcBorders>
              <w:top w:val="nil"/>
            </w:tcBorders>
          </w:tcPr>
          <w:p w14:paraId="2B58A8F6">
            <w:pPr>
              <w:rPr>
                <w:sz w:val="2"/>
                <w:szCs w:val="2"/>
              </w:rPr>
            </w:pPr>
          </w:p>
        </w:tc>
        <w:tc>
          <w:tcPr>
            <w:tcW w:w="857" w:type="dxa"/>
            <w:vMerge w:val="continue"/>
            <w:tcBorders>
              <w:top w:val="nil"/>
            </w:tcBorders>
          </w:tcPr>
          <w:p w14:paraId="722872DF">
            <w:pPr>
              <w:rPr>
                <w:sz w:val="2"/>
                <w:szCs w:val="2"/>
              </w:rPr>
            </w:pPr>
          </w:p>
        </w:tc>
        <w:tc>
          <w:tcPr>
            <w:tcW w:w="1299" w:type="dxa"/>
            <w:vMerge w:val="continue"/>
            <w:tcBorders>
              <w:top w:val="nil"/>
            </w:tcBorders>
          </w:tcPr>
          <w:p w14:paraId="027E2F4B">
            <w:pPr>
              <w:rPr>
                <w:sz w:val="2"/>
                <w:szCs w:val="2"/>
              </w:rPr>
            </w:pPr>
          </w:p>
        </w:tc>
        <w:tc>
          <w:tcPr>
            <w:tcW w:w="2127" w:type="dxa"/>
            <w:vMerge w:val="continue"/>
            <w:tcBorders>
              <w:top w:val="nil"/>
            </w:tcBorders>
          </w:tcPr>
          <w:p w14:paraId="46E64FBD">
            <w:pPr>
              <w:rPr>
                <w:sz w:val="2"/>
                <w:szCs w:val="2"/>
              </w:rPr>
            </w:pPr>
          </w:p>
        </w:tc>
        <w:tc>
          <w:tcPr>
            <w:tcW w:w="6860" w:type="dxa"/>
            <w:vMerge w:val="continue"/>
            <w:tcBorders>
              <w:top w:val="nil"/>
            </w:tcBorders>
          </w:tcPr>
          <w:p w14:paraId="26A82964">
            <w:pPr>
              <w:rPr>
                <w:sz w:val="2"/>
                <w:szCs w:val="2"/>
              </w:rPr>
            </w:pPr>
          </w:p>
        </w:tc>
        <w:tc>
          <w:tcPr>
            <w:tcW w:w="1201" w:type="dxa"/>
            <w:vMerge w:val="continue"/>
            <w:tcBorders>
              <w:top w:val="nil"/>
            </w:tcBorders>
          </w:tcPr>
          <w:p w14:paraId="0860EA02">
            <w:pPr>
              <w:rPr>
                <w:sz w:val="2"/>
                <w:szCs w:val="2"/>
              </w:rPr>
            </w:pPr>
          </w:p>
        </w:tc>
        <w:tc>
          <w:tcPr>
            <w:tcW w:w="2831" w:type="dxa"/>
          </w:tcPr>
          <w:p w14:paraId="15BD1004">
            <w:pPr>
              <w:pStyle w:val="9"/>
              <w:rPr>
                <w:sz w:val="20"/>
              </w:rPr>
            </w:pPr>
          </w:p>
          <w:p w14:paraId="702F0122">
            <w:pPr>
              <w:pStyle w:val="9"/>
              <w:rPr>
                <w:sz w:val="16"/>
              </w:rPr>
            </w:pPr>
          </w:p>
          <w:p w14:paraId="5996B43D">
            <w:pPr>
              <w:pStyle w:val="9"/>
              <w:spacing w:line="230" w:lineRule="auto"/>
              <w:ind w:left="36" w:right="137"/>
              <w:rPr>
                <w:sz w:val="20"/>
              </w:rPr>
            </w:pPr>
            <w:r>
              <w:rPr>
                <w:sz w:val="20"/>
              </w:rPr>
              <w:t>违法所得10万元以上不足15万元的</w:t>
            </w:r>
          </w:p>
        </w:tc>
        <w:tc>
          <w:tcPr>
            <w:tcW w:w="4612" w:type="dxa"/>
          </w:tcPr>
          <w:p w14:paraId="0939972F">
            <w:pPr>
              <w:pStyle w:val="9"/>
              <w:rPr>
                <w:sz w:val="20"/>
              </w:rPr>
            </w:pPr>
          </w:p>
          <w:p w14:paraId="04BA9DCD">
            <w:pPr>
              <w:pStyle w:val="9"/>
              <w:rPr>
                <w:sz w:val="16"/>
              </w:rPr>
            </w:pPr>
          </w:p>
          <w:p w14:paraId="35DE4672">
            <w:pPr>
              <w:pStyle w:val="9"/>
              <w:spacing w:line="230" w:lineRule="auto"/>
              <w:ind w:left="35" w:right="177"/>
              <w:rPr>
                <w:sz w:val="20"/>
              </w:rPr>
            </w:pPr>
            <w:r>
              <w:rPr>
                <w:spacing w:val="-1"/>
                <w:w w:val="95"/>
                <w:sz w:val="20"/>
              </w:rPr>
              <w:t xml:space="preserve">责令停止销售，没收违法销售的蚕种和违法所得， </w:t>
            </w:r>
            <w:r>
              <w:rPr>
                <w:sz w:val="20"/>
              </w:rPr>
              <w:t>并处违法所得2倍以上4倍以下罚款。</w:t>
            </w:r>
          </w:p>
        </w:tc>
        <w:tc>
          <w:tcPr>
            <w:tcW w:w="2320" w:type="dxa"/>
            <w:vMerge w:val="continue"/>
            <w:tcBorders>
              <w:top w:val="nil"/>
            </w:tcBorders>
          </w:tcPr>
          <w:p w14:paraId="3A8A0C49">
            <w:pPr>
              <w:rPr>
                <w:sz w:val="2"/>
                <w:szCs w:val="2"/>
              </w:rPr>
            </w:pPr>
          </w:p>
        </w:tc>
      </w:tr>
      <w:tr w14:paraId="636834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2" w:hRule="atLeast"/>
        </w:trPr>
        <w:tc>
          <w:tcPr>
            <w:tcW w:w="538" w:type="dxa"/>
            <w:vMerge w:val="continue"/>
            <w:tcBorders>
              <w:top w:val="nil"/>
            </w:tcBorders>
          </w:tcPr>
          <w:p w14:paraId="386D2E10">
            <w:pPr>
              <w:rPr>
                <w:sz w:val="2"/>
                <w:szCs w:val="2"/>
              </w:rPr>
            </w:pPr>
          </w:p>
        </w:tc>
        <w:tc>
          <w:tcPr>
            <w:tcW w:w="857" w:type="dxa"/>
            <w:vMerge w:val="continue"/>
            <w:tcBorders>
              <w:top w:val="nil"/>
            </w:tcBorders>
          </w:tcPr>
          <w:p w14:paraId="7B11B891">
            <w:pPr>
              <w:rPr>
                <w:sz w:val="2"/>
                <w:szCs w:val="2"/>
              </w:rPr>
            </w:pPr>
          </w:p>
        </w:tc>
        <w:tc>
          <w:tcPr>
            <w:tcW w:w="1299" w:type="dxa"/>
            <w:vMerge w:val="continue"/>
            <w:tcBorders>
              <w:top w:val="nil"/>
            </w:tcBorders>
          </w:tcPr>
          <w:p w14:paraId="2AB53B40">
            <w:pPr>
              <w:rPr>
                <w:sz w:val="2"/>
                <w:szCs w:val="2"/>
              </w:rPr>
            </w:pPr>
          </w:p>
        </w:tc>
        <w:tc>
          <w:tcPr>
            <w:tcW w:w="2127" w:type="dxa"/>
            <w:vMerge w:val="continue"/>
            <w:tcBorders>
              <w:top w:val="nil"/>
            </w:tcBorders>
          </w:tcPr>
          <w:p w14:paraId="18CD1DD0">
            <w:pPr>
              <w:rPr>
                <w:sz w:val="2"/>
                <w:szCs w:val="2"/>
              </w:rPr>
            </w:pPr>
          </w:p>
        </w:tc>
        <w:tc>
          <w:tcPr>
            <w:tcW w:w="6860" w:type="dxa"/>
            <w:vMerge w:val="continue"/>
            <w:tcBorders>
              <w:top w:val="nil"/>
            </w:tcBorders>
          </w:tcPr>
          <w:p w14:paraId="2076D84E">
            <w:pPr>
              <w:rPr>
                <w:sz w:val="2"/>
                <w:szCs w:val="2"/>
              </w:rPr>
            </w:pPr>
          </w:p>
        </w:tc>
        <w:tc>
          <w:tcPr>
            <w:tcW w:w="1201" w:type="dxa"/>
            <w:vMerge w:val="continue"/>
            <w:tcBorders>
              <w:top w:val="nil"/>
            </w:tcBorders>
          </w:tcPr>
          <w:p w14:paraId="74B4F33E">
            <w:pPr>
              <w:rPr>
                <w:sz w:val="2"/>
                <w:szCs w:val="2"/>
              </w:rPr>
            </w:pPr>
          </w:p>
        </w:tc>
        <w:tc>
          <w:tcPr>
            <w:tcW w:w="2831" w:type="dxa"/>
          </w:tcPr>
          <w:p w14:paraId="4191A867">
            <w:pPr>
              <w:pStyle w:val="9"/>
              <w:rPr>
                <w:sz w:val="20"/>
              </w:rPr>
            </w:pPr>
          </w:p>
          <w:p w14:paraId="5A74D453">
            <w:pPr>
              <w:pStyle w:val="9"/>
              <w:rPr>
                <w:sz w:val="20"/>
              </w:rPr>
            </w:pPr>
          </w:p>
          <w:p w14:paraId="42A11DB2">
            <w:pPr>
              <w:pStyle w:val="9"/>
              <w:rPr>
                <w:sz w:val="20"/>
              </w:rPr>
            </w:pPr>
          </w:p>
          <w:p w14:paraId="28002F1A">
            <w:pPr>
              <w:pStyle w:val="9"/>
              <w:rPr>
                <w:sz w:val="20"/>
              </w:rPr>
            </w:pPr>
          </w:p>
          <w:p w14:paraId="23557FD8">
            <w:pPr>
              <w:pStyle w:val="9"/>
              <w:rPr>
                <w:sz w:val="20"/>
              </w:rPr>
            </w:pPr>
          </w:p>
          <w:p w14:paraId="18B3D633">
            <w:pPr>
              <w:pStyle w:val="9"/>
              <w:ind w:left="36"/>
              <w:rPr>
                <w:sz w:val="20"/>
              </w:rPr>
            </w:pPr>
            <w:r>
              <w:rPr>
                <w:sz w:val="20"/>
              </w:rPr>
              <w:t>违法所得15万元以上的</w:t>
            </w:r>
          </w:p>
        </w:tc>
        <w:tc>
          <w:tcPr>
            <w:tcW w:w="4612" w:type="dxa"/>
          </w:tcPr>
          <w:p w14:paraId="6D563FA1">
            <w:pPr>
              <w:pStyle w:val="9"/>
              <w:rPr>
                <w:sz w:val="20"/>
              </w:rPr>
            </w:pPr>
          </w:p>
          <w:p w14:paraId="247B7CB9">
            <w:pPr>
              <w:pStyle w:val="9"/>
              <w:rPr>
                <w:sz w:val="20"/>
              </w:rPr>
            </w:pPr>
          </w:p>
          <w:p w14:paraId="4EA9C268">
            <w:pPr>
              <w:pStyle w:val="9"/>
              <w:rPr>
                <w:sz w:val="20"/>
              </w:rPr>
            </w:pPr>
          </w:p>
          <w:p w14:paraId="6A6608F5">
            <w:pPr>
              <w:pStyle w:val="9"/>
              <w:rPr>
                <w:sz w:val="20"/>
              </w:rPr>
            </w:pPr>
          </w:p>
          <w:p w14:paraId="74B1D4BF">
            <w:pPr>
              <w:pStyle w:val="9"/>
              <w:spacing w:before="139" w:line="230" w:lineRule="auto"/>
              <w:ind w:left="35" w:right="177"/>
              <w:rPr>
                <w:sz w:val="20"/>
              </w:rPr>
            </w:pPr>
            <w:r>
              <w:rPr>
                <w:spacing w:val="-1"/>
                <w:w w:val="95"/>
                <w:sz w:val="20"/>
              </w:rPr>
              <w:t xml:space="preserve">责令停止销售，没收违法销售的蚕种和违法所得， </w:t>
            </w:r>
            <w:r>
              <w:rPr>
                <w:sz w:val="20"/>
              </w:rPr>
              <w:t>并处违法所得4倍以上5倍以下罚款。</w:t>
            </w:r>
          </w:p>
        </w:tc>
        <w:tc>
          <w:tcPr>
            <w:tcW w:w="2320" w:type="dxa"/>
            <w:vMerge w:val="continue"/>
            <w:tcBorders>
              <w:top w:val="nil"/>
            </w:tcBorders>
          </w:tcPr>
          <w:p w14:paraId="285EDEE2">
            <w:pPr>
              <w:rPr>
                <w:sz w:val="2"/>
                <w:szCs w:val="2"/>
              </w:rPr>
            </w:pPr>
          </w:p>
        </w:tc>
      </w:tr>
    </w:tbl>
    <w:p w14:paraId="500CC7FA">
      <w:pPr>
        <w:spacing w:after="0"/>
        <w:rPr>
          <w:sz w:val="2"/>
          <w:szCs w:val="2"/>
        </w:rPr>
        <w:sectPr>
          <w:pgSz w:w="23820" w:h="16840" w:orient="landscape"/>
          <w:pgMar w:top="820" w:right="420" w:bottom="880" w:left="460" w:header="0" w:footer="532" w:gutter="0"/>
          <w:cols w:space="720" w:num="1"/>
        </w:sectPr>
      </w:pPr>
    </w:p>
    <w:p w14:paraId="2ECEAC83">
      <w:pPr>
        <w:pStyle w:val="3"/>
      </w:pPr>
      <w:r>
        <mc:AlternateContent>
          <mc:Choice Requires="wps">
            <w:drawing>
              <wp:anchor distT="0" distB="0" distL="114300" distR="114300" simplePos="0" relativeHeight="251659264" behindDoc="0" locked="0" layoutInCell="1" allowOverlap="1">
                <wp:simplePos x="0" y="0"/>
                <wp:positionH relativeFrom="page">
                  <wp:posOffset>359410</wp:posOffset>
                </wp:positionH>
                <wp:positionV relativeFrom="page">
                  <wp:posOffset>532765</wp:posOffset>
                </wp:positionV>
                <wp:extent cx="14392910" cy="902208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4392910" cy="9022080"/>
                        </a:xfrm>
                        <a:prstGeom prst="rect">
                          <a:avLst/>
                        </a:prstGeom>
                        <a:noFill/>
                        <a:ln>
                          <a:noFill/>
                        </a:ln>
                      </wps:spPr>
                      <wps:txbx>
                        <w:txbxContent>
                          <w:tbl>
                            <w:tblPr>
                              <w:tblStyle w:val="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1200"/>
                              <w:gridCol w:w="1133"/>
                              <w:gridCol w:w="1697"/>
                              <w:gridCol w:w="4611"/>
                              <w:gridCol w:w="2319"/>
                            </w:tblGrid>
                            <w:tr w14:paraId="5BA71E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2A1ED662">
                                  <w:pPr>
                                    <w:pStyle w:val="9"/>
                                    <w:spacing w:before="7"/>
                                    <w:rPr>
                                      <w:sz w:val="17"/>
                                    </w:rPr>
                                  </w:pPr>
                                </w:p>
                                <w:p w14:paraId="0F40186A">
                                  <w:pPr>
                                    <w:pStyle w:val="9"/>
                                    <w:ind w:left="76"/>
                                    <w:rPr>
                                      <w:b/>
                                      <w:sz w:val="20"/>
                                    </w:rPr>
                                  </w:pPr>
                                  <w:r>
                                    <w:rPr>
                                      <w:b/>
                                      <w:sz w:val="20"/>
                                    </w:rPr>
                                    <w:t>序号</w:t>
                                  </w:r>
                                </w:p>
                              </w:tc>
                              <w:tc>
                                <w:tcPr>
                                  <w:tcW w:w="857" w:type="dxa"/>
                                </w:tcPr>
                                <w:p w14:paraId="150A2922">
                                  <w:pPr>
                                    <w:pStyle w:val="9"/>
                                    <w:spacing w:before="111" w:line="230" w:lineRule="auto"/>
                                    <w:ind w:left="234" w:right="199"/>
                                    <w:rPr>
                                      <w:b/>
                                      <w:sz w:val="20"/>
                                    </w:rPr>
                                  </w:pPr>
                                  <w:r>
                                    <w:rPr>
                                      <w:b/>
                                      <w:sz w:val="20"/>
                                    </w:rPr>
                                    <w:t>事项类别</w:t>
                                  </w:r>
                                </w:p>
                              </w:tc>
                              <w:tc>
                                <w:tcPr>
                                  <w:tcW w:w="3425" w:type="dxa"/>
                                </w:tcPr>
                                <w:p w14:paraId="0E18BB88">
                                  <w:pPr>
                                    <w:pStyle w:val="9"/>
                                    <w:spacing w:before="7"/>
                                    <w:rPr>
                                      <w:sz w:val="17"/>
                                    </w:rPr>
                                  </w:pPr>
                                </w:p>
                                <w:p w14:paraId="25BBD4AE">
                                  <w:pPr>
                                    <w:pStyle w:val="9"/>
                                    <w:ind w:left="1297" w:right="1264"/>
                                    <w:jc w:val="center"/>
                                    <w:rPr>
                                      <w:b/>
                                      <w:sz w:val="20"/>
                                    </w:rPr>
                                  </w:pPr>
                                  <w:r>
                                    <w:rPr>
                                      <w:b/>
                                      <w:sz w:val="20"/>
                                    </w:rPr>
                                    <w:t>事项名称</w:t>
                                  </w:r>
                                </w:p>
                              </w:tc>
                              <w:tc>
                                <w:tcPr>
                                  <w:tcW w:w="6859" w:type="dxa"/>
                                </w:tcPr>
                                <w:p w14:paraId="75E968D1">
                                  <w:pPr>
                                    <w:pStyle w:val="9"/>
                                    <w:spacing w:before="7"/>
                                    <w:rPr>
                                      <w:sz w:val="17"/>
                                    </w:rPr>
                                  </w:pPr>
                                </w:p>
                                <w:p w14:paraId="4953CD15">
                                  <w:pPr>
                                    <w:pStyle w:val="9"/>
                                    <w:ind w:left="3013" w:right="2982"/>
                                    <w:jc w:val="center"/>
                                    <w:rPr>
                                      <w:b/>
                                      <w:sz w:val="20"/>
                                    </w:rPr>
                                  </w:pPr>
                                  <w:r>
                                    <w:rPr>
                                      <w:b/>
                                      <w:sz w:val="20"/>
                                    </w:rPr>
                                    <w:t>实施依据</w:t>
                                  </w:r>
                                </w:p>
                              </w:tc>
                              <w:tc>
                                <w:tcPr>
                                  <w:tcW w:w="4030" w:type="dxa"/>
                                  <w:gridSpan w:val="3"/>
                                </w:tcPr>
                                <w:p w14:paraId="0E7AB8F6">
                                  <w:pPr>
                                    <w:pStyle w:val="9"/>
                                    <w:spacing w:before="7"/>
                                    <w:rPr>
                                      <w:sz w:val="17"/>
                                    </w:rPr>
                                  </w:pPr>
                                </w:p>
                                <w:p w14:paraId="79193563">
                                  <w:pPr>
                                    <w:pStyle w:val="9"/>
                                    <w:ind w:left="1597" w:right="1565"/>
                                    <w:jc w:val="center"/>
                                    <w:rPr>
                                      <w:b/>
                                      <w:sz w:val="20"/>
                                    </w:rPr>
                                  </w:pPr>
                                  <w:r>
                                    <w:rPr>
                                      <w:b/>
                                      <w:sz w:val="20"/>
                                    </w:rPr>
                                    <w:t>适用情形</w:t>
                                  </w:r>
                                </w:p>
                              </w:tc>
                              <w:tc>
                                <w:tcPr>
                                  <w:tcW w:w="6930" w:type="dxa"/>
                                  <w:gridSpan w:val="2"/>
                                </w:tcPr>
                                <w:p w14:paraId="22B18DB7">
                                  <w:pPr>
                                    <w:pStyle w:val="9"/>
                                    <w:spacing w:before="7"/>
                                    <w:rPr>
                                      <w:sz w:val="17"/>
                                    </w:rPr>
                                  </w:pPr>
                                </w:p>
                                <w:p w14:paraId="46B9D314">
                                  <w:pPr>
                                    <w:pStyle w:val="9"/>
                                    <w:ind w:left="3044" w:right="3012"/>
                                    <w:jc w:val="center"/>
                                    <w:rPr>
                                      <w:b/>
                                      <w:sz w:val="20"/>
                                    </w:rPr>
                                  </w:pPr>
                                  <w:r>
                                    <w:rPr>
                                      <w:b/>
                                      <w:sz w:val="20"/>
                                    </w:rPr>
                                    <w:t>裁量标准</w:t>
                                  </w:r>
                                </w:p>
                              </w:tc>
                            </w:tr>
                            <w:tr w14:paraId="3AC0F2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38" w:type="dxa"/>
                                  <w:vMerge w:val="restart"/>
                                </w:tcPr>
                                <w:p w14:paraId="753F7328">
                                  <w:pPr>
                                    <w:pStyle w:val="9"/>
                                    <w:rPr>
                                      <w:sz w:val="20"/>
                                    </w:rPr>
                                  </w:pPr>
                                </w:p>
                                <w:p w14:paraId="7EED13B4">
                                  <w:pPr>
                                    <w:pStyle w:val="9"/>
                                    <w:rPr>
                                      <w:sz w:val="20"/>
                                    </w:rPr>
                                  </w:pPr>
                                </w:p>
                                <w:p w14:paraId="39201FC1">
                                  <w:pPr>
                                    <w:pStyle w:val="9"/>
                                    <w:rPr>
                                      <w:sz w:val="20"/>
                                    </w:rPr>
                                  </w:pPr>
                                </w:p>
                                <w:p w14:paraId="0F115813">
                                  <w:pPr>
                                    <w:pStyle w:val="9"/>
                                    <w:rPr>
                                      <w:sz w:val="20"/>
                                    </w:rPr>
                                  </w:pPr>
                                </w:p>
                                <w:p w14:paraId="2C4C20A9">
                                  <w:pPr>
                                    <w:pStyle w:val="9"/>
                                    <w:rPr>
                                      <w:sz w:val="20"/>
                                    </w:rPr>
                                  </w:pPr>
                                </w:p>
                                <w:p w14:paraId="1C2A83AC">
                                  <w:pPr>
                                    <w:pStyle w:val="9"/>
                                    <w:rPr>
                                      <w:sz w:val="20"/>
                                    </w:rPr>
                                  </w:pPr>
                                </w:p>
                                <w:p w14:paraId="60ED24B1">
                                  <w:pPr>
                                    <w:pStyle w:val="9"/>
                                    <w:rPr>
                                      <w:sz w:val="20"/>
                                    </w:rPr>
                                  </w:pPr>
                                </w:p>
                                <w:p w14:paraId="7C19133F">
                                  <w:pPr>
                                    <w:pStyle w:val="9"/>
                                    <w:rPr>
                                      <w:sz w:val="20"/>
                                    </w:rPr>
                                  </w:pPr>
                                </w:p>
                                <w:p w14:paraId="18E13F9A">
                                  <w:pPr>
                                    <w:pStyle w:val="9"/>
                                    <w:rPr>
                                      <w:sz w:val="20"/>
                                    </w:rPr>
                                  </w:pPr>
                                </w:p>
                                <w:p w14:paraId="5C813677">
                                  <w:pPr>
                                    <w:pStyle w:val="9"/>
                                    <w:rPr>
                                      <w:sz w:val="20"/>
                                    </w:rPr>
                                  </w:pPr>
                                </w:p>
                                <w:p w14:paraId="5B5AD974">
                                  <w:pPr>
                                    <w:pStyle w:val="9"/>
                                    <w:rPr>
                                      <w:sz w:val="20"/>
                                    </w:rPr>
                                  </w:pPr>
                                </w:p>
                                <w:p w14:paraId="57898AB0">
                                  <w:pPr>
                                    <w:pStyle w:val="9"/>
                                    <w:rPr>
                                      <w:sz w:val="20"/>
                                    </w:rPr>
                                  </w:pPr>
                                </w:p>
                                <w:p w14:paraId="77C44AFE">
                                  <w:pPr>
                                    <w:pStyle w:val="9"/>
                                    <w:rPr>
                                      <w:sz w:val="20"/>
                                    </w:rPr>
                                  </w:pPr>
                                </w:p>
                                <w:p w14:paraId="2A770FBC">
                                  <w:pPr>
                                    <w:pStyle w:val="9"/>
                                    <w:rPr>
                                      <w:sz w:val="20"/>
                                    </w:rPr>
                                  </w:pPr>
                                </w:p>
                                <w:p w14:paraId="7D79ED9D">
                                  <w:pPr>
                                    <w:pStyle w:val="9"/>
                                    <w:rPr>
                                      <w:sz w:val="20"/>
                                    </w:rPr>
                                  </w:pPr>
                                </w:p>
                                <w:p w14:paraId="1286F702">
                                  <w:pPr>
                                    <w:pStyle w:val="9"/>
                                    <w:rPr>
                                      <w:sz w:val="20"/>
                                    </w:rPr>
                                  </w:pPr>
                                </w:p>
                                <w:p w14:paraId="7D2C022B">
                                  <w:pPr>
                                    <w:pStyle w:val="9"/>
                                    <w:rPr>
                                      <w:sz w:val="20"/>
                                    </w:rPr>
                                  </w:pPr>
                                </w:p>
                                <w:p w14:paraId="5863B9E3">
                                  <w:pPr>
                                    <w:pStyle w:val="9"/>
                                    <w:rPr>
                                      <w:sz w:val="20"/>
                                    </w:rPr>
                                  </w:pPr>
                                </w:p>
                                <w:p w14:paraId="24668DBF">
                                  <w:pPr>
                                    <w:pStyle w:val="9"/>
                                    <w:rPr>
                                      <w:sz w:val="20"/>
                                    </w:rPr>
                                  </w:pPr>
                                </w:p>
                                <w:p w14:paraId="2D20DAD3">
                                  <w:pPr>
                                    <w:pStyle w:val="9"/>
                                    <w:rPr>
                                      <w:sz w:val="20"/>
                                    </w:rPr>
                                  </w:pPr>
                                </w:p>
                                <w:p w14:paraId="35776994">
                                  <w:pPr>
                                    <w:pStyle w:val="9"/>
                                    <w:rPr>
                                      <w:sz w:val="20"/>
                                    </w:rPr>
                                  </w:pPr>
                                </w:p>
                                <w:p w14:paraId="09AA0D0B">
                                  <w:pPr>
                                    <w:pStyle w:val="9"/>
                                    <w:rPr>
                                      <w:sz w:val="20"/>
                                    </w:rPr>
                                  </w:pPr>
                                </w:p>
                                <w:p w14:paraId="398C8A3E">
                                  <w:pPr>
                                    <w:pStyle w:val="9"/>
                                    <w:rPr>
                                      <w:sz w:val="20"/>
                                    </w:rPr>
                                  </w:pPr>
                                </w:p>
                                <w:p w14:paraId="40108377">
                                  <w:pPr>
                                    <w:pStyle w:val="9"/>
                                    <w:rPr>
                                      <w:sz w:val="20"/>
                                    </w:rPr>
                                  </w:pPr>
                                </w:p>
                                <w:p w14:paraId="7D7E5AB6">
                                  <w:pPr>
                                    <w:pStyle w:val="9"/>
                                    <w:rPr>
                                      <w:sz w:val="20"/>
                                    </w:rPr>
                                  </w:pPr>
                                </w:p>
                                <w:p w14:paraId="2241A337">
                                  <w:pPr>
                                    <w:pStyle w:val="9"/>
                                    <w:spacing w:before="4"/>
                                    <w:rPr>
                                      <w:sz w:val="16"/>
                                    </w:rPr>
                                  </w:pPr>
                                </w:p>
                                <w:p w14:paraId="314CC16F">
                                  <w:pPr>
                                    <w:pStyle w:val="9"/>
                                    <w:spacing w:before="1"/>
                                    <w:ind w:left="177"/>
                                    <w:rPr>
                                      <w:sz w:val="20"/>
                                    </w:rPr>
                                  </w:pPr>
                                  <w:r>
                                    <w:rPr>
                                      <w:sz w:val="20"/>
                                    </w:rPr>
                                    <w:t>60</w:t>
                                  </w:r>
                                </w:p>
                              </w:tc>
                              <w:tc>
                                <w:tcPr>
                                  <w:tcW w:w="857" w:type="dxa"/>
                                  <w:vMerge w:val="restart"/>
                                </w:tcPr>
                                <w:p w14:paraId="50789C70">
                                  <w:pPr>
                                    <w:pStyle w:val="9"/>
                                    <w:rPr>
                                      <w:sz w:val="20"/>
                                    </w:rPr>
                                  </w:pPr>
                                </w:p>
                                <w:p w14:paraId="1CF25341">
                                  <w:pPr>
                                    <w:pStyle w:val="9"/>
                                    <w:rPr>
                                      <w:sz w:val="20"/>
                                    </w:rPr>
                                  </w:pPr>
                                </w:p>
                                <w:p w14:paraId="43F57808">
                                  <w:pPr>
                                    <w:pStyle w:val="9"/>
                                    <w:rPr>
                                      <w:sz w:val="20"/>
                                    </w:rPr>
                                  </w:pPr>
                                </w:p>
                                <w:p w14:paraId="4CBDEE99">
                                  <w:pPr>
                                    <w:pStyle w:val="9"/>
                                    <w:rPr>
                                      <w:sz w:val="20"/>
                                    </w:rPr>
                                  </w:pPr>
                                </w:p>
                                <w:p w14:paraId="3CF2BF06">
                                  <w:pPr>
                                    <w:pStyle w:val="9"/>
                                    <w:rPr>
                                      <w:sz w:val="20"/>
                                    </w:rPr>
                                  </w:pPr>
                                </w:p>
                                <w:p w14:paraId="69701ED8">
                                  <w:pPr>
                                    <w:pStyle w:val="9"/>
                                    <w:rPr>
                                      <w:sz w:val="20"/>
                                    </w:rPr>
                                  </w:pPr>
                                </w:p>
                                <w:p w14:paraId="71A99F4C">
                                  <w:pPr>
                                    <w:pStyle w:val="9"/>
                                    <w:rPr>
                                      <w:sz w:val="20"/>
                                    </w:rPr>
                                  </w:pPr>
                                </w:p>
                                <w:p w14:paraId="5AA0D0BD">
                                  <w:pPr>
                                    <w:pStyle w:val="9"/>
                                    <w:rPr>
                                      <w:sz w:val="20"/>
                                    </w:rPr>
                                  </w:pPr>
                                </w:p>
                                <w:p w14:paraId="3395C85E">
                                  <w:pPr>
                                    <w:pStyle w:val="9"/>
                                    <w:rPr>
                                      <w:sz w:val="20"/>
                                    </w:rPr>
                                  </w:pPr>
                                </w:p>
                                <w:p w14:paraId="39F2229D">
                                  <w:pPr>
                                    <w:pStyle w:val="9"/>
                                    <w:rPr>
                                      <w:sz w:val="20"/>
                                    </w:rPr>
                                  </w:pPr>
                                </w:p>
                                <w:p w14:paraId="3C0276F5">
                                  <w:pPr>
                                    <w:pStyle w:val="9"/>
                                    <w:rPr>
                                      <w:sz w:val="20"/>
                                    </w:rPr>
                                  </w:pPr>
                                </w:p>
                                <w:p w14:paraId="3FC7F0A8">
                                  <w:pPr>
                                    <w:pStyle w:val="9"/>
                                    <w:rPr>
                                      <w:sz w:val="20"/>
                                    </w:rPr>
                                  </w:pPr>
                                </w:p>
                                <w:p w14:paraId="4D19474C">
                                  <w:pPr>
                                    <w:pStyle w:val="9"/>
                                    <w:rPr>
                                      <w:sz w:val="20"/>
                                    </w:rPr>
                                  </w:pPr>
                                </w:p>
                                <w:p w14:paraId="697D5F69">
                                  <w:pPr>
                                    <w:pStyle w:val="9"/>
                                    <w:rPr>
                                      <w:sz w:val="20"/>
                                    </w:rPr>
                                  </w:pPr>
                                </w:p>
                                <w:p w14:paraId="494E58DB">
                                  <w:pPr>
                                    <w:pStyle w:val="9"/>
                                    <w:rPr>
                                      <w:sz w:val="20"/>
                                    </w:rPr>
                                  </w:pPr>
                                </w:p>
                                <w:p w14:paraId="5F6965D6">
                                  <w:pPr>
                                    <w:pStyle w:val="9"/>
                                    <w:rPr>
                                      <w:sz w:val="20"/>
                                    </w:rPr>
                                  </w:pPr>
                                </w:p>
                                <w:p w14:paraId="7F21A241">
                                  <w:pPr>
                                    <w:pStyle w:val="9"/>
                                    <w:rPr>
                                      <w:sz w:val="20"/>
                                    </w:rPr>
                                  </w:pPr>
                                </w:p>
                                <w:p w14:paraId="051FCFD9">
                                  <w:pPr>
                                    <w:pStyle w:val="9"/>
                                    <w:rPr>
                                      <w:sz w:val="20"/>
                                    </w:rPr>
                                  </w:pPr>
                                </w:p>
                                <w:p w14:paraId="6A3DCF27">
                                  <w:pPr>
                                    <w:pStyle w:val="9"/>
                                    <w:rPr>
                                      <w:sz w:val="20"/>
                                    </w:rPr>
                                  </w:pPr>
                                </w:p>
                                <w:p w14:paraId="5139B381">
                                  <w:pPr>
                                    <w:pStyle w:val="9"/>
                                    <w:rPr>
                                      <w:sz w:val="20"/>
                                    </w:rPr>
                                  </w:pPr>
                                </w:p>
                                <w:p w14:paraId="7F43454A">
                                  <w:pPr>
                                    <w:pStyle w:val="9"/>
                                    <w:rPr>
                                      <w:sz w:val="20"/>
                                    </w:rPr>
                                  </w:pPr>
                                </w:p>
                                <w:p w14:paraId="24D8DCAA">
                                  <w:pPr>
                                    <w:pStyle w:val="9"/>
                                    <w:rPr>
                                      <w:sz w:val="20"/>
                                    </w:rPr>
                                  </w:pPr>
                                </w:p>
                                <w:p w14:paraId="7225A681">
                                  <w:pPr>
                                    <w:pStyle w:val="9"/>
                                    <w:rPr>
                                      <w:sz w:val="20"/>
                                    </w:rPr>
                                  </w:pPr>
                                </w:p>
                                <w:p w14:paraId="0CF73068">
                                  <w:pPr>
                                    <w:pStyle w:val="9"/>
                                    <w:rPr>
                                      <w:sz w:val="20"/>
                                    </w:rPr>
                                  </w:pPr>
                                </w:p>
                                <w:p w14:paraId="206AFF5E">
                                  <w:pPr>
                                    <w:pStyle w:val="9"/>
                                    <w:rPr>
                                      <w:sz w:val="20"/>
                                    </w:rPr>
                                  </w:pPr>
                                </w:p>
                                <w:p w14:paraId="53B2E9BA">
                                  <w:pPr>
                                    <w:pStyle w:val="9"/>
                                    <w:spacing w:before="4"/>
                                    <w:rPr>
                                      <w:sz w:val="16"/>
                                    </w:rPr>
                                  </w:pPr>
                                </w:p>
                                <w:p w14:paraId="1755CD9F">
                                  <w:pPr>
                                    <w:pStyle w:val="9"/>
                                    <w:spacing w:before="1"/>
                                    <w:ind w:left="236"/>
                                    <w:rPr>
                                      <w:sz w:val="20"/>
                                    </w:rPr>
                                  </w:pPr>
                                  <w:r>
                                    <w:rPr>
                                      <w:sz w:val="20"/>
                                    </w:rPr>
                                    <w:t>兽药</w:t>
                                  </w:r>
                                </w:p>
                              </w:tc>
                              <w:tc>
                                <w:tcPr>
                                  <w:tcW w:w="3425" w:type="dxa"/>
                                  <w:vMerge w:val="restart"/>
                                </w:tcPr>
                                <w:p w14:paraId="05E40238">
                                  <w:pPr>
                                    <w:pStyle w:val="9"/>
                                    <w:rPr>
                                      <w:sz w:val="20"/>
                                    </w:rPr>
                                  </w:pPr>
                                </w:p>
                                <w:p w14:paraId="00D182EE">
                                  <w:pPr>
                                    <w:pStyle w:val="9"/>
                                    <w:rPr>
                                      <w:sz w:val="20"/>
                                    </w:rPr>
                                  </w:pPr>
                                </w:p>
                                <w:p w14:paraId="7F05178B">
                                  <w:pPr>
                                    <w:pStyle w:val="9"/>
                                    <w:rPr>
                                      <w:sz w:val="20"/>
                                    </w:rPr>
                                  </w:pPr>
                                </w:p>
                                <w:p w14:paraId="143997FA">
                                  <w:pPr>
                                    <w:pStyle w:val="9"/>
                                    <w:rPr>
                                      <w:sz w:val="20"/>
                                    </w:rPr>
                                  </w:pPr>
                                </w:p>
                                <w:p w14:paraId="3D8783FE">
                                  <w:pPr>
                                    <w:pStyle w:val="9"/>
                                    <w:rPr>
                                      <w:sz w:val="20"/>
                                    </w:rPr>
                                  </w:pPr>
                                </w:p>
                                <w:p w14:paraId="0B27707C">
                                  <w:pPr>
                                    <w:pStyle w:val="9"/>
                                    <w:rPr>
                                      <w:sz w:val="20"/>
                                    </w:rPr>
                                  </w:pPr>
                                </w:p>
                                <w:p w14:paraId="56B382C1">
                                  <w:pPr>
                                    <w:pStyle w:val="9"/>
                                    <w:rPr>
                                      <w:sz w:val="20"/>
                                    </w:rPr>
                                  </w:pPr>
                                </w:p>
                                <w:p w14:paraId="37AC0298">
                                  <w:pPr>
                                    <w:pStyle w:val="9"/>
                                    <w:rPr>
                                      <w:sz w:val="20"/>
                                    </w:rPr>
                                  </w:pPr>
                                </w:p>
                                <w:p w14:paraId="2189E1E9">
                                  <w:pPr>
                                    <w:pStyle w:val="9"/>
                                    <w:rPr>
                                      <w:sz w:val="20"/>
                                    </w:rPr>
                                  </w:pPr>
                                </w:p>
                                <w:p w14:paraId="4C65DCC3">
                                  <w:pPr>
                                    <w:pStyle w:val="9"/>
                                    <w:rPr>
                                      <w:sz w:val="20"/>
                                    </w:rPr>
                                  </w:pPr>
                                </w:p>
                                <w:p w14:paraId="554AEB1E">
                                  <w:pPr>
                                    <w:pStyle w:val="9"/>
                                    <w:rPr>
                                      <w:sz w:val="20"/>
                                    </w:rPr>
                                  </w:pPr>
                                </w:p>
                                <w:p w14:paraId="1DB24935">
                                  <w:pPr>
                                    <w:pStyle w:val="9"/>
                                    <w:rPr>
                                      <w:sz w:val="20"/>
                                    </w:rPr>
                                  </w:pPr>
                                </w:p>
                                <w:p w14:paraId="5561F91E">
                                  <w:pPr>
                                    <w:pStyle w:val="9"/>
                                    <w:rPr>
                                      <w:sz w:val="20"/>
                                    </w:rPr>
                                  </w:pPr>
                                </w:p>
                                <w:p w14:paraId="5C4D4748">
                                  <w:pPr>
                                    <w:pStyle w:val="9"/>
                                    <w:rPr>
                                      <w:sz w:val="20"/>
                                    </w:rPr>
                                  </w:pPr>
                                </w:p>
                                <w:p w14:paraId="1F975FE9">
                                  <w:pPr>
                                    <w:pStyle w:val="9"/>
                                    <w:rPr>
                                      <w:sz w:val="20"/>
                                    </w:rPr>
                                  </w:pPr>
                                </w:p>
                                <w:p w14:paraId="1CE8B5D4">
                                  <w:pPr>
                                    <w:pStyle w:val="9"/>
                                    <w:rPr>
                                      <w:sz w:val="20"/>
                                    </w:rPr>
                                  </w:pPr>
                                </w:p>
                                <w:p w14:paraId="5FE5C5A5">
                                  <w:pPr>
                                    <w:pStyle w:val="9"/>
                                    <w:rPr>
                                      <w:sz w:val="20"/>
                                    </w:rPr>
                                  </w:pPr>
                                </w:p>
                                <w:p w14:paraId="1FAB16DB">
                                  <w:pPr>
                                    <w:pStyle w:val="9"/>
                                    <w:rPr>
                                      <w:sz w:val="20"/>
                                    </w:rPr>
                                  </w:pPr>
                                </w:p>
                                <w:p w14:paraId="0BBC0250">
                                  <w:pPr>
                                    <w:pStyle w:val="9"/>
                                    <w:rPr>
                                      <w:sz w:val="20"/>
                                    </w:rPr>
                                  </w:pPr>
                                </w:p>
                                <w:p w14:paraId="7F4173C5">
                                  <w:pPr>
                                    <w:pStyle w:val="9"/>
                                    <w:rPr>
                                      <w:sz w:val="20"/>
                                    </w:rPr>
                                  </w:pPr>
                                </w:p>
                                <w:p w14:paraId="4977FFDB">
                                  <w:pPr>
                                    <w:pStyle w:val="9"/>
                                    <w:rPr>
                                      <w:sz w:val="20"/>
                                    </w:rPr>
                                  </w:pPr>
                                </w:p>
                                <w:p w14:paraId="2A8D23A1">
                                  <w:pPr>
                                    <w:pStyle w:val="9"/>
                                    <w:rPr>
                                      <w:sz w:val="20"/>
                                    </w:rPr>
                                  </w:pPr>
                                </w:p>
                                <w:p w14:paraId="56BB027B">
                                  <w:pPr>
                                    <w:pStyle w:val="9"/>
                                    <w:spacing w:before="4"/>
                                    <w:rPr>
                                      <w:sz w:val="19"/>
                                    </w:rPr>
                                  </w:pPr>
                                </w:p>
                                <w:p w14:paraId="3C951F2C">
                                  <w:pPr>
                                    <w:pStyle w:val="9"/>
                                    <w:spacing w:line="230" w:lineRule="auto"/>
                                    <w:ind w:left="39" w:right="179"/>
                                    <w:jc w:val="both"/>
                                    <w:rPr>
                                      <w:sz w:val="20"/>
                                    </w:rPr>
                                  </w:pPr>
                                  <w:r>
                                    <w:rPr>
                                      <w:w w:val="95"/>
                                      <w:sz w:val="20"/>
                                    </w:rPr>
                                    <w:t>对无兽药生产许可证、兽药经营许可证生产、经营兽药的，或者虽有兽药生产许可证、兽药经营许可证，生产</w:t>
                                  </w:r>
                                </w:p>
                                <w:p w14:paraId="3C4C101C">
                                  <w:pPr>
                                    <w:pStyle w:val="9"/>
                                    <w:spacing w:line="232" w:lineRule="auto"/>
                                    <w:ind w:left="39" w:right="179"/>
                                    <w:jc w:val="both"/>
                                    <w:rPr>
                                      <w:sz w:val="20"/>
                                    </w:rPr>
                                  </w:pPr>
                                  <w:r>
                                    <w:rPr>
                                      <w:w w:val="95"/>
                                      <w:sz w:val="20"/>
                                    </w:rPr>
                                    <w:t>、经营假、劣兽药的，或者兽药经营企业经营人用药品的，或者擅自生产强制免疫所需兽用生物制品等行为的</w:t>
                                  </w:r>
                                  <w:r>
                                    <w:rPr>
                                      <w:sz w:val="20"/>
                                    </w:rPr>
                                    <w:t>行政处罚</w:t>
                                  </w:r>
                                </w:p>
                              </w:tc>
                              <w:tc>
                                <w:tcPr>
                                  <w:tcW w:w="6859" w:type="dxa"/>
                                  <w:vMerge w:val="restart"/>
                                </w:tcPr>
                                <w:p w14:paraId="39BF6005">
                                  <w:pPr>
                                    <w:pStyle w:val="9"/>
                                    <w:spacing w:before="16" w:line="252" w:lineRule="exact"/>
                                    <w:ind w:left="39"/>
                                    <w:rPr>
                                      <w:b/>
                                      <w:sz w:val="20"/>
                                    </w:rPr>
                                  </w:pPr>
                                  <w:r>
                                    <w:rPr>
                                      <w:b/>
                                      <w:sz w:val="20"/>
                                    </w:rPr>
                                    <w:t>1.《兽药管理条例》(2020修订)</w:t>
                                  </w:r>
                                </w:p>
                                <w:p w14:paraId="1914F53F">
                                  <w:pPr>
                                    <w:pStyle w:val="9"/>
                                    <w:spacing w:before="4" w:line="230" w:lineRule="auto"/>
                                    <w:ind w:left="39" w:right="32"/>
                                    <w:rPr>
                                      <w:sz w:val="20"/>
                                    </w:rPr>
                                  </w:pPr>
                                  <w:r>
                                    <w:rPr>
                                      <w:b/>
                                      <w:spacing w:val="16"/>
                                      <w:sz w:val="20"/>
                                    </w:rPr>
                                    <w:t xml:space="preserve">第五十六条 </w:t>
                                  </w:r>
                                  <w:r>
                                    <w:rPr>
                                      <w:sz w:val="20"/>
                                    </w:rPr>
                                    <w:t>违反本条例规定，无兽药生产许可证、兽药经营许可证生</w:t>
                                  </w:r>
                                  <w:r>
                                    <w:rPr>
                                      <w:spacing w:val="-2"/>
                                      <w:w w:val="95"/>
                                      <w:sz w:val="20"/>
                                    </w:rPr>
                                    <w:t>产、经营兽药的，或者虽有兽药生产许可证、兽药经营许可证，生产、经营假</w:t>
                                  </w:r>
                                </w:p>
                                <w:p w14:paraId="68F21C41">
                                  <w:pPr>
                                    <w:pStyle w:val="9"/>
                                    <w:spacing w:before="2" w:line="230" w:lineRule="auto"/>
                                    <w:ind w:left="39" w:right="32"/>
                                    <w:rPr>
                                      <w:sz w:val="20"/>
                                    </w:rPr>
                                  </w:pPr>
                                  <w:r>
                                    <w:rPr>
                                      <w:spacing w:val="-1"/>
                                      <w:w w:val="95"/>
                                      <w:sz w:val="20"/>
                                    </w:rPr>
                                    <w:t>、劣兽药的，或者兽药经营企业经营人用药品的，责令其停止生产、经营，没收用于违法生产的原料、辅料、包装材料及生产、经营的兽药和违法所得，并</w:t>
                                  </w:r>
                                  <w:r>
                                    <w:rPr>
                                      <w:sz w:val="20"/>
                                    </w:rPr>
                                    <w:t>处违法生产、经营的兽药（包括已出售的和未出售的兽药，下同）货值金额2 倍以上5倍以下罚款，货值金额无法查证核实的，处10万元以上20万元以下罚</w:t>
                                  </w:r>
                                  <w:r>
                                    <w:rPr>
                                      <w:spacing w:val="-1"/>
                                      <w:w w:val="95"/>
                                      <w:sz w:val="20"/>
                                    </w:rPr>
                                    <w:t>款；无兽药生产许可证生产兽药，情节严重的，没收其生产设备；生产、经营假、劣兽药，情节严重的，吊销兽药生产许可证、兽药经营许可证；构成犯罪的，依法追究刑事责任；给他人造成损失的，依法承担赔偿责任。生产、经营</w:t>
                                  </w:r>
                                  <w:r>
                                    <w:rPr>
                                      <w:spacing w:val="-2"/>
                                      <w:w w:val="95"/>
                                      <w:sz w:val="20"/>
                                    </w:rPr>
                                    <w:t>企业的主要负责人和直接负责的主管人员终身不得从事兽药的生产、经营活动</w:t>
                                  </w:r>
                                </w:p>
                                <w:p w14:paraId="7649547A">
                                  <w:pPr>
                                    <w:pStyle w:val="9"/>
                                    <w:spacing w:line="251" w:lineRule="exact"/>
                                    <w:ind w:left="39"/>
                                    <w:rPr>
                                      <w:sz w:val="20"/>
                                    </w:rPr>
                                  </w:pPr>
                                  <w:r>
                                    <w:rPr>
                                      <w:w w:val="99"/>
                                      <w:sz w:val="20"/>
                                    </w:rPr>
                                    <w:t>。</w:t>
                                  </w:r>
                                </w:p>
                                <w:p w14:paraId="488CB6CD">
                                  <w:pPr>
                                    <w:pStyle w:val="9"/>
                                    <w:spacing w:before="1" w:line="232" w:lineRule="auto"/>
                                    <w:ind w:left="39" w:right="27"/>
                                    <w:rPr>
                                      <w:sz w:val="20"/>
                                    </w:rPr>
                                  </w:pPr>
                                  <w:r>
                                    <w:rPr>
                                      <w:spacing w:val="-1"/>
                                      <w:w w:val="95"/>
                                      <w:sz w:val="20"/>
                                    </w:rPr>
                                    <w:t>擅自生产强制免疫所需兽用生物制品的，按照无兽药生产许可证生产兽药</w:t>
                                  </w:r>
                                  <w:r>
                                    <w:rPr>
                                      <w:sz w:val="20"/>
                                    </w:rPr>
                                    <w:t>处罚。</w:t>
                                  </w:r>
                                </w:p>
                                <w:p w14:paraId="1A1FEB61">
                                  <w:pPr>
                                    <w:pStyle w:val="9"/>
                                    <w:spacing w:line="244" w:lineRule="exact"/>
                                    <w:ind w:left="39"/>
                                    <w:rPr>
                                      <w:b/>
                                      <w:sz w:val="20"/>
                                    </w:rPr>
                                  </w:pPr>
                                  <w:r>
                                    <w:rPr>
                                      <w:b/>
                                      <w:sz w:val="20"/>
                                    </w:rPr>
                                    <w:t>2.《兽药进口管理办法》(2022修订)</w:t>
                                  </w:r>
                                </w:p>
                                <w:p w14:paraId="47ACF086">
                                  <w:pPr>
                                    <w:pStyle w:val="9"/>
                                    <w:spacing w:before="4" w:line="230" w:lineRule="auto"/>
                                    <w:ind w:left="39" w:right="190"/>
                                    <w:rPr>
                                      <w:sz w:val="20"/>
                                    </w:rPr>
                                  </w:pPr>
                                  <w:r>
                                    <w:rPr>
                                      <w:b/>
                                      <w:sz w:val="20"/>
                                    </w:rPr>
                                    <w:t xml:space="preserve">第二十三条第二款 </w:t>
                                  </w:r>
                                  <w:r>
                                    <w:rPr>
                                      <w:sz w:val="20"/>
                                    </w:rPr>
                                    <w:t>伪造、涂改进口兽药证明文件进口兽药的，按照《兽药管理条例》第四十七条、第五十六条的规定处理。</w:t>
                                  </w:r>
                                </w:p>
                                <w:p w14:paraId="76DF5E38">
                                  <w:pPr>
                                    <w:pStyle w:val="9"/>
                                    <w:spacing w:line="230" w:lineRule="auto"/>
                                    <w:ind w:left="39" w:right="9"/>
                                    <w:jc w:val="both"/>
                                    <w:rPr>
                                      <w:sz w:val="20"/>
                                    </w:rPr>
                                  </w:pPr>
                                  <w:r>
                                    <w:rPr>
                                      <w:b/>
                                      <w:spacing w:val="13"/>
                                      <w:sz w:val="20"/>
                                    </w:rPr>
                                    <w:t xml:space="preserve">第二十五条 </w:t>
                                  </w:r>
                                  <w:r>
                                    <w:rPr>
                                      <w:spacing w:val="-1"/>
                                      <w:sz w:val="20"/>
                                    </w:rPr>
                                    <w:t>养殖户、养殖场、动物诊疗机构等使用者将采购的进口兽药</w:t>
                                  </w:r>
                                  <w:r>
                                    <w:rPr>
                                      <w:w w:val="95"/>
                                      <w:sz w:val="20"/>
                                    </w:rPr>
                                    <w:t>转手销售的，或者代理商、经销商超出《兽药经营许可证》范围经营进口兽用生物制品的，属于无证经营，按照《兽药管理条例》第五十六条的规定处罚。</w:t>
                                  </w:r>
                                </w:p>
                                <w:p w14:paraId="7A3AFCE2">
                                  <w:pPr>
                                    <w:pStyle w:val="9"/>
                                    <w:spacing w:line="248" w:lineRule="exact"/>
                                    <w:ind w:left="39"/>
                                    <w:rPr>
                                      <w:b/>
                                      <w:sz w:val="20"/>
                                    </w:rPr>
                                  </w:pPr>
                                  <w:r>
                                    <w:rPr>
                                      <w:b/>
                                      <w:sz w:val="20"/>
                                    </w:rPr>
                                    <w:t>3.《兽用生物制品经营管理办法》(2021)</w:t>
                                  </w:r>
                                </w:p>
                                <w:p w14:paraId="6D0C3A34">
                                  <w:pPr>
                                    <w:pStyle w:val="9"/>
                                    <w:spacing w:before="3" w:line="230" w:lineRule="auto"/>
                                    <w:ind w:left="39" w:right="32"/>
                                    <w:rPr>
                                      <w:sz w:val="20"/>
                                    </w:rPr>
                                  </w:pPr>
                                  <w:r>
                                    <w:rPr>
                                      <w:b/>
                                      <w:spacing w:val="12"/>
                                      <w:sz w:val="20"/>
                                    </w:rPr>
                                    <w:t xml:space="preserve">第十六条第二款 </w:t>
                                  </w:r>
                                  <w:r>
                                    <w:rPr>
                                      <w:sz w:val="20"/>
                                    </w:rPr>
                                    <w:t>养殖场（户）、动物诊疗机构等使用者转手销售兽用</w:t>
                                  </w:r>
                                  <w:r>
                                    <w:rPr>
                                      <w:spacing w:val="-1"/>
                                      <w:w w:val="95"/>
                                      <w:sz w:val="20"/>
                                    </w:rPr>
                                    <w:t>生物制品的，或者兽用生物制品经营企业超出《兽药经营许可证》载明的经营范围经营兽用生物制品的，属于无证经营，按照《兽药管理条例》第五十六条</w:t>
                                  </w:r>
                                  <w:r>
                                    <w:rPr>
                                      <w:sz w:val="20"/>
                                    </w:rPr>
                                    <w:t>的规定处罚；属于国家强制免疫用生物制品的，依法从重处罚。</w:t>
                                  </w:r>
                                </w:p>
                                <w:p w14:paraId="5D64C296">
                                  <w:pPr>
                                    <w:pStyle w:val="9"/>
                                    <w:spacing w:line="249" w:lineRule="exact"/>
                                    <w:ind w:left="39"/>
                                    <w:rPr>
                                      <w:b/>
                                      <w:sz w:val="20"/>
                                    </w:rPr>
                                  </w:pPr>
                                  <w:r>
                                    <w:rPr>
                                      <w:b/>
                                      <w:sz w:val="20"/>
                                    </w:rPr>
                                    <w:t>4.《中华人民共和国农业农村部公告第97号》（2018）</w:t>
                                  </w:r>
                                </w:p>
                                <w:p w14:paraId="1D6F8DCA">
                                  <w:pPr>
                                    <w:pStyle w:val="9"/>
                                    <w:spacing w:before="3" w:line="230" w:lineRule="auto"/>
                                    <w:ind w:left="39" w:right="6"/>
                                    <w:rPr>
                                      <w:sz w:val="20"/>
                                    </w:rPr>
                                  </w:pPr>
                                  <w:r>
                                    <w:rPr>
                                      <w:b/>
                                      <w:spacing w:val="19"/>
                                      <w:sz w:val="20"/>
                                    </w:rPr>
                                    <w:t xml:space="preserve">第一条 </w:t>
                                  </w:r>
                                  <w:r>
                                    <w:rPr>
                                      <w:spacing w:val="-1"/>
                                      <w:sz w:val="20"/>
                                    </w:rPr>
                                    <w:t>无兽药生产许可证生产兽药，有下列情形之一的，按照《兽药管</w:t>
                                  </w:r>
                                  <w:r>
                                    <w:rPr>
                                      <w:sz w:val="20"/>
                                    </w:rPr>
                                    <w:t xml:space="preserve">理条例》第五十六条“情节严重的”规定处理，按上限罚款，并没收生产设 </w:t>
                                  </w:r>
                                  <w:r>
                                    <w:rPr>
                                      <w:w w:val="95"/>
                                      <w:sz w:val="20"/>
                                    </w:rPr>
                                    <w:t>备：（一）生产的兽药添加国家禁止使用的药品和其他化合物，或添加人用药</w:t>
                                  </w:r>
                                  <w:r>
                                    <w:rPr>
                                      <w:sz w:val="20"/>
                                    </w:rPr>
                                    <w:t>品等农业农村部未批准使用的其他成分的；（二）生产的兽药累计2批次以上或货值金额2万元以上的；（三）生产兽用疫苗的；（四）其他情节严重的情形。</w:t>
                                  </w:r>
                                </w:p>
                                <w:p w14:paraId="18A4F192">
                                  <w:pPr>
                                    <w:pStyle w:val="9"/>
                                    <w:spacing w:before="5" w:line="230" w:lineRule="auto"/>
                                    <w:ind w:left="39" w:right="32"/>
                                    <w:rPr>
                                      <w:sz w:val="20"/>
                                    </w:rPr>
                                  </w:pPr>
                                  <w:r>
                                    <w:rPr>
                                      <w:b/>
                                      <w:spacing w:val="-4"/>
                                      <w:sz w:val="20"/>
                                    </w:rPr>
                                    <w:t xml:space="preserve">第二条 </w:t>
                                  </w:r>
                                  <w:r>
                                    <w:rPr>
                                      <w:sz w:val="20"/>
                                    </w:rPr>
                                    <w:t>持有兽药生产、经营许可证的兽药生产、经营者有下列情形之一的，按照《兽药管理条例》第五十六条“情节严重的”规定处理，按上限罚</w:t>
                                  </w:r>
                                  <w:r>
                                    <w:rPr>
                                      <w:w w:val="95"/>
                                      <w:sz w:val="20"/>
                                    </w:rPr>
                                    <w:t>款，并吊销兽药生产、经营许可证：（一）</w:t>
                                  </w:r>
                                  <w:r>
                                    <w:rPr>
                                      <w:spacing w:val="-2"/>
                                      <w:w w:val="95"/>
                                      <w:sz w:val="20"/>
                                    </w:rPr>
                                    <w:t>生产的兽药添加国家禁止使用的药</w:t>
                                  </w:r>
                                  <w:r>
                                    <w:rPr>
                                      <w:sz w:val="20"/>
                                    </w:rPr>
                                    <w:t>品和其他化合物，或添加人用药品等农业农村部未批准使用的其他成分的；</w:t>
                                  </w:r>
                                </w:p>
                                <w:p w14:paraId="2C11DEF5">
                                  <w:pPr>
                                    <w:pStyle w:val="9"/>
                                    <w:spacing w:before="4" w:line="230" w:lineRule="auto"/>
                                    <w:ind w:left="39" w:right="31"/>
                                    <w:rPr>
                                      <w:sz w:val="20"/>
                                    </w:rPr>
                                  </w:pPr>
                                  <w:r>
                                    <w:rPr>
                                      <w:sz w:val="20"/>
                                    </w:rPr>
                                    <w:t xml:space="preserve">（二）生产的兽药擅自改变组方添加其他兽药成分累计2批次以上的；（三） </w:t>
                                  </w:r>
                                  <w:r>
                                    <w:rPr>
                                      <w:spacing w:val="-1"/>
                                      <w:w w:val="95"/>
                                      <w:sz w:val="20"/>
                                    </w:rPr>
                                    <w:t>生产未取得兽药产品批准文号兽用疫苗的，或生产未取得兽药产品批准文号的</w:t>
                                  </w:r>
                                  <w:r>
                                    <w:rPr>
                                      <w:sz w:val="20"/>
                                    </w:rPr>
                                    <w:t xml:space="preserve">其他兽药产品累计2批次以上的；（四）生产兽用疫苗擅自更换菌（毒、虫） </w:t>
                                  </w:r>
                                  <w:r>
                                    <w:rPr>
                                      <w:w w:val="95"/>
                                      <w:sz w:val="20"/>
                                    </w:rPr>
                                    <w:t>种，或者非法添加其他菌（毒、虫）种的；（五）</w:t>
                                  </w:r>
                                  <w:r>
                                    <w:rPr>
                                      <w:spacing w:val="-2"/>
                                      <w:w w:val="95"/>
                                      <w:sz w:val="20"/>
                                    </w:rPr>
                                    <w:t>生产主要成分含量在国家标</w:t>
                                  </w:r>
                                  <w:r>
                                    <w:rPr>
                                      <w:sz w:val="20"/>
                                    </w:rPr>
                                    <w:t>准上限150%以上或下限50%以下的劣兽药累计3个品种以上或</w:t>
                                  </w:r>
                                  <w:r>
                                    <w:rPr>
                                      <w:spacing w:val="3"/>
                                      <w:sz w:val="20"/>
                                    </w:rPr>
                                    <w:t>5</w:t>
                                  </w:r>
                                  <w:r>
                                    <w:rPr>
                                      <w:sz w:val="20"/>
                                    </w:rPr>
                                    <w:t>批次以上的；</w:t>
                                  </w:r>
                                </w:p>
                                <w:p w14:paraId="3D8F7D92">
                                  <w:pPr>
                                    <w:pStyle w:val="9"/>
                                    <w:spacing w:line="248" w:lineRule="exact"/>
                                    <w:ind w:left="39"/>
                                    <w:rPr>
                                      <w:sz w:val="20"/>
                                    </w:rPr>
                                  </w:pPr>
                                  <w:r>
                                    <w:rPr>
                                      <w:w w:val="95"/>
                                      <w:sz w:val="20"/>
                                    </w:rPr>
                                    <w:t>（六）生产的兽用疫苗未经批签发或批签发不合格即销售累计2批次以上的；</w:t>
                                  </w:r>
                                </w:p>
                                <w:p w14:paraId="74CA90E4">
                                  <w:pPr>
                                    <w:pStyle w:val="9"/>
                                    <w:spacing w:before="4" w:line="230" w:lineRule="auto"/>
                                    <w:ind w:left="39" w:right="130"/>
                                    <w:rPr>
                                      <w:sz w:val="20"/>
                                    </w:rPr>
                                  </w:pPr>
                                  <w:r>
                                    <w:rPr>
                                      <w:w w:val="95"/>
                                      <w:sz w:val="20"/>
                                    </w:rPr>
                                    <w:t>（七）生产假兽药货值金额5万元以上的；（八）</w:t>
                                  </w:r>
                                  <w:r>
                                    <w:rPr>
                                      <w:spacing w:val="-2"/>
                                      <w:w w:val="95"/>
                                      <w:sz w:val="20"/>
                                    </w:rPr>
                                    <w:t>兽药经营者未审核并保存兽</w:t>
                                  </w:r>
                                  <w:r>
                                    <w:rPr>
                                      <w:w w:val="95"/>
                                      <w:sz w:val="20"/>
                                    </w:rPr>
                                    <w:t>药批准证明文件材料以及购买凭证，经营假、劣兽药货值金额2</w:t>
                                  </w:r>
                                  <w:r>
                                    <w:rPr>
                                      <w:spacing w:val="-3"/>
                                      <w:w w:val="95"/>
                                      <w:sz w:val="20"/>
                                    </w:rPr>
                                    <w:t>万元以上的。</w:t>
                                  </w:r>
                                </w:p>
                                <w:p w14:paraId="12F7180A">
                                  <w:pPr>
                                    <w:pStyle w:val="9"/>
                                    <w:spacing w:before="3" w:line="230" w:lineRule="auto"/>
                                    <w:ind w:left="39" w:right="15"/>
                                    <w:rPr>
                                      <w:sz w:val="20"/>
                                    </w:rPr>
                                  </w:pPr>
                                  <w:r>
                                    <w:rPr>
                                      <w:b/>
                                      <w:sz w:val="20"/>
                                    </w:rPr>
                                    <w:t xml:space="preserve">第五条 </w:t>
                                  </w:r>
                                  <w:r>
                                    <w:rPr>
                                      <w:sz w:val="20"/>
                                    </w:rPr>
                                    <w:t>生产或进口的兽药有下列情形之一的，按照《兽药管理条例》第六十九条规定处理，撤销兽药产品批准文号或者吊销进口兽药注册证书：</w:t>
                                  </w:r>
                                </w:p>
                                <w:p w14:paraId="5F4EDC85">
                                  <w:pPr>
                                    <w:pStyle w:val="9"/>
                                    <w:spacing w:before="2" w:line="230" w:lineRule="auto"/>
                                    <w:ind w:left="39" w:right="28"/>
                                    <w:rPr>
                                      <w:sz w:val="20"/>
                                    </w:rPr>
                                  </w:pPr>
                                  <w:r>
                                    <w:rPr>
                                      <w:w w:val="95"/>
                                      <w:sz w:val="20"/>
                                    </w:rPr>
                                    <w:t>（一）抽查检验连续2次或累计3批次以上不合格的；（二）</w:t>
                                  </w:r>
                                  <w:r>
                                    <w:rPr>
                                      <w:spacing w:val="-2"/>
                                      <w:w w:val="95"/>
                                      <w:sz w:val="20"/>
                                    </w:rPr>
                                    <w:t>改变组方添加其他</w:t>
                                  </w:r>
                                  <w:r>
                                    <w:rPr>
                                      <w:sz w:val="20"/>
                                    </w:rPr>
                                    <w:t>兽药成分的；（三）主要成分含量在国家标准上限150%以上或下限50%以下</w:t>
                                  </w:r>
                                </w:p>
                                <w:p w14:paraId="1ADDDDCF">
                                  <w:pPr>
                                    <w:pStyle w:val="9"/>
                                    <w:spacing w:line="232" w:lineRule="auto"/>
                                    <w:ind w:left="39" w:right="20"/>
                                    <w:jc w:val="both"/>
                                    <w:rPr>
                                      <w:sz w:val="20"/>
                                    </w:rPr>
                                  </w:pPr>
                                  <w:r>
                                    <w:rPr>
                                      <w:w w:val="95"/>
                                      <w:sz w:val="20"/>
                                    </w:rPr>
                                    <w:t>的；（四）主要成分含量在国家标准上限120%以上或下限80%以下，累计2</w:t>
                                  </w:r>
                                  <w:r>
                                    <w:rPr>
                                      <w:spacing w:val="-7"/>
                                      <w:w w:val="95"/>
                                      <w:sz w:val="20"/>
                                    </w:rPr>
                                    <w:t>批次</w:t>
                                  </w:r>
                                  <w:r>
                                    <w:rPr>
                                      <w:w w:val="95"/>
                                      <w:sz w:val="20"/>
                                    </w:rPr>
                                    <w:t>以上的；（五）擅自改变工艺对产品质量产生严重不良影响的；（六）进口兽</w:t>
                                  </w:r>
                                  <w:r>
                                    <w:rPr>
                                      <w:sz w:val="20"/>
                                    </w:rPr>
                                    <w:t>用疫苗无进口兽药通关单、未经批签发或批签发不合格即销售的。</w:t>
                                  </w:r>
                                </w:p>
                                <w:p w14:paraId="1692A81C">
                                  <w:pPr>
                                    <w:pStyle w:val="9"/>
                                    <w:spacing w:line="230" w:lineRule="auto"/>
                                    <w:ind w:left="39" w:right="123"/>
                                    <w:rPr>
                                      <w:sz w:val="20"/>
                                    </w:rPr>
                                  </w:pPr>
                                  <w:r>
                                    <w:rPr>
                                      <w:w w:val="95"/>
                                      <w:sz w:val="20"/>
                                    </w:rPr>
                                    <w:t>生产的兽药同时存在前款情形2</w:t>
                                  </w:r>
                                  <w:r>
                                    <w:rPr>
                                      <w:spacing w:val="-1"/>
                                      <w:w w:val="95"/>
                                      <w:sz w:val="20"/>
                                    </w:rPr>
                                    <w:t>种以上的，按照《兽药管理条例》第五十</w:t>
                                  </w:r>
                                  <w:r>
                                    <w:rPr>
                                      <w:sz w:val="20"/>
                                    </w:rPr>
                                    <w:t>六条“情节严重的”规定处理，按上限罚款，并依法吊销兽药生产许可证。</w:t>
                                  </w:r>
                                </w:p>
                                <w:p w14:paraId="5C7FC327">
                                  <w:pPr>
                                    <w:pStyle w:val="9"/>
                                    <w:spacing w:line="248" w:lineRule="exact"/>
                                    <w:ind w:left="39"/>
                                    <w:rPr>
                                      <w:sz w:val="20"/>
                                    </w:rPr>
                                  </w:pPr>
                                  <w:r>
                                    <w:rPr>
                                      <w:b/>
                                      <w:sz w:val="20"/>
                                    </w:rPr>
                                    <w:t xml:space="preserve">第八条 </w:t>
                                  </w:r>
                                  <w:r>
                                    <w:rPr>
                                      <w:sz w:val="20"/>
                                    </w:rPr>
                                    <w:t>有本公告第一、二、三条规定违法情形的，对生产、经营者主要</w:t>
                                  </w:r>
                                </w:p>
                              </w:tc>
                              <w:tc>
                                <w:tcPr>
                                  <w:tcW w:w="4030" w:type="dxa"/>
                                  <w:gridSpan w:val="3"/>
                                </w:tcPr>
                                <w:p w14:paraId="4AEB983C">
                                  <w:pPr>
                                    <w:pStyle w:val="9"/>
                                    <w:spacing w:before="34" w:line="230" w:lineRule="auto"/>
                                    <w:ind w:left="39" w:right="80"/>
                                    <w:jc w:val="both"/>
                                    <w:rPr>
                                      <w:sz w:val="20"/>
                                    </w:rPr>
                                  </w:pPr>
                                  <w:r>
                                    <w:rPr>
                                      <w:sz w:val="20"/>
                                    </w:rPr>
                                    <w:t>对有兽药经营许可证经营假、劣兽药的，经营者同时满足以下条件的：1.已核验所销售</w:t>
                                  </w:r>
                                  <w:r>
                                    <w:rPr>
                                      <w:w w:val="95"/>
                                      <w:sz w:val="20"/>
                                    </w:rPr>
                                    <w:t>产品的生产企业的相关资质；2.按照GSP相关</w:t>
                                  </w:r>
                                </w:p>
                                <w:p w14:paraId="099E6CE2">
                                  <w:pPr>
                                    <w:pStyle w:val="9"/>
                                    <w:spacing w:line="229" w:lineRule="exact"/>
                                    <w:ind w:left="39"/>
                                    <w:rPr>
                                      <w:sz w:val="20"/>
                                    </w:rPr>
                                  </w:pPr>
                                  <w:r>
                                    <w:rPr>
                                      <w:sz w:val="20"/>
                                    </w:rPr>
                                    <w:t>规定保存兽药；3.进销货台账完善</w:t>
                                  </w:r>
                                </w:p>
                              </w:tc>
                              <w:tc>
                                <w:tcPr>
                                  <w:tcW w:w="6930" w:type="dxa"/>
                                  <w:gridSpan w:val="2"/>
                                </w:tcPr>
                                <w:p w14:paraId="25405DB5">
                                  <w:pPr>
                                    <w:pStyle w:val="9"/>
                                    <w:rPr>
                                      <w:sz w:val="20"/>
                                    </w:rPr>
                                  </w:pPr>
                                </w:p>
                                <w:p w14:paraId="0DCA7028">
                                  <w:pPr>
                                    <w:pStyle w:val="9"/>
                                    <w:spacing w:before="140"/>
                                    <w:ind w:left="39"/>
                                    <w:rPr>
                                      <w:sz w:val="20"/>
                                    </w:rPr>
                                  </w:pPr>
                                  <w:r>
                                    <w:rPr>
                                      <w:sz w:val="20"/>
                                    </w:rPr>
                                    <w:t>可以减轻行政处罚。</w:t>
                                  </w:r>
                                </w:p>
                              </w:tc>
                            </w:tr>
                            <w:tr w14:paraId="7A4EA2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2A0AE317">
                                  <w:pPr>
                                    <w:rPr>
                                      <w:sz w:val="2"/>
                                      <w:szCs w:val="2"/>
                                    </w:rPr>
                                  </w:pPr>
                                </w:p>
                              </w:tc>
                              <w:tc>
                                <w:tcPr>
                                  <w:tcW w:w="857" w:type="dxa"/>
                                  <w:vMerge w:val="continue"/>
                                  <w:tcBorders>
                                    <w:top w:val="nil"/>
                                  </w:tcBorders>
                                </w:tcPr>
                                <w:p w14:paraId="67B274E6">
                                  <w:pPr>
                                    <w:rPr>
                                      <w:sz w:val="2"/>
                                      <w:szCs w:val="2"/>
                                    </w:rPr>
                                  </w:pPr>
                                </w:p>
                              </w:tc>
                              <w:tc>
                                <w:tcPr>
                                  <w:tcW w:w="3425" w:type="dxa"/>
                                  <w:vMerge w:val="continue"/>
                                  <w:tcBorders>
                                    <w:top w:val="nil"/>
                                  </w:tcBorders>
                                </w:tcPr>
                                <w:p w14:paraId="77A17746">
                                  <w:pPr>
                                    <w:rPr>
                                      <w:sz w:val="2"/>
                                      <w:szCs w:val="2"/>
                                    </w:rPr>
                                  </w:pPr>
                                </w:p>
                              </w:tc>
                              <w:tc>
                                <w:tcPr>
                                  <w:tcW w:w="6859" w:type="dxa"/>
                                  <w:vMerge w:val="continue"/>
                                  <w:tcBorders>
                                    <w:top w:val="nil"/>
                                  </w:tcBorders>
                                </w:tcPr>
                                <w:p w14:paraId="4F0C600C">
                                  <w:pPr>
                                    <w:rPr>
                                      <w:sz w:val="2"/>
                                      <w:szCs w:val="2"/>
                                    </w:rPr>
                                  </w:pPr>
                                </w:p>
                              </w:tc>
                              <w:tc>
                                <w:tcPr>
                                  <w:tcW w:w="1200" w:type="dxa"/>
                                  <w:vMerge w:val="restart"/>
                                </w:tcPr>
                                <w:p w14:paraId="5F6AFD1A">
                                  <w:pPr>
                                    <w:pStyle w:val="9"/>
                                    <w:rPr>
                                      <w:sz w:val="20"/>
                                    </w:rPr>
                                  </w:pPr>
                                </w:p>
                                <w:p w14:paraId="5275B65F">
                                  <w:pPr>
                                    <w:pStyle w:val="9"/>
                                    <w:rPr>
                                      <w:sz w:val="20"/>
                                    </w:rPr>
                                  </w:pPr>
                                </w:p>
                                <w:p w14:paraId="1463AF4E">
                                  <w:pPr>
                                    <w:pStyle w:val="9"/>
                                    <w:rPr>
                                      <w:sz w:val="20"/>
                                    </w:rPr>
                                  </w:pPr>
                                </w:p>
                                <w:p w14:paraId="66480BF0">
                                  <w:pPr>
                                    <w:pStyle w:val="9"/>
                                    <w:rPr>
                                      <w:sz w:val="20"/>
                                    </w:rPr>
                                  </w:pPr>
                                </w:p>
                                <w:p w14:paraId="6B6315F0">
                                  <w:pPr>
                                    <w:pStyle w:val="9"/>
                                    <w:rPr>
                                      <w:sz w:val="20"/>
                                    </w:rPr>
                                  </w:pPr>
                                </w:p>
                                <w:p w14:paraId="3FE0D65A">
                                  <w:pPr>
                                    <w:pStyle w:val="9"/>
                                    <w:rPr>
                                      <w:sz w:val="20"/>
                                    </w:rPr>
                                  </w:pPr>
                                </w:p>
                                <w:p w14:paraId="6C6B1F99">
                                  <w:pPr>
                                    <w:pStyle w:val="9"/>
                                    <w:spacing w:before="5"/>
                                    <w:rPr>
                                      <w:sz w:val="16"/>
                                    </w:rPr>
                                  </w:pPr>
                                </w:p>
                                <w:p w14:paraId="7BC82ECD">
                                  <w:pPr>
                                    <w:pStyle w:val="9"/>
                                    <w:spacing w:line="230" w:lineRule="auto"/>
                                    <w:ind w:left="39" w:right="102"/>
                                    <w:rPr>
                                      <w:sz w:val="20"/>
                                    </w:rPr>
                                  </w:pPr>
                                  <w:r>
                                    <w:rPr>
                                      <w:sz w:val="20"/>
                                    </w:rPr>
                                    <w:t>货值金额可以确定的</w:t>
                                  </w:r>
                                </w:p>
                              </w:tc>
                              <w:tc>
                                <w:tcPr>
                                  <w:tcW w:w="2830" w:type="dxa"/>
                                  <w:gridSpan w:val="2"/>
                                </w:tcPr>
                                <w:p w14:paraId="67E415C7">
                                  <w:pPr>
                                    <w:pStyle w:val="9"/>
                                    <w:spacing w:before="6"/>
                                    <w:rPr>
                                      <w:sz w:val="22"/>
                                    </w:rPr>
                                  </w:pPr>
                                </w:p>
                                <w:p w14:paraId="20EDA10A">
                                  <w:pPr>
                                    <w:pStyle w:val="9"/>
                                    <w:spacing w:line="230" w:lineRule="auto"/>
                                    <w:ind w:left="39" w:right="176"/>
                                    <w:jc w:val="both"/>
                                    <w:rPr>
                                      <w:sz w:val="20"/>
                                    </w:rPr>
                                  </w:pPr>
                                  <w:r>
                                    <w:rPr>
                                      <w:sz w:val="20"/>
                                    </w:rPr>
                                    <w:t>生产企业货值金额不足5000</w:t>
                                  </w:r>
                                  <w:r>
                                    <w:rPr>
                                      <w:spacing w:val="-15"/>
                                      <w:sz w:val="20"/>
                                    </w:rPr>
                                    <w:t>元</w:t>
                                  </w:r>
                                  <w:r>
                                    <w:rPr>
                                      <w:spacing w:val="-1"/>
                                      <w:sz w:val="20"/>
                                    </w:rPr>
                                    <w:t>的或者经营企业货值金额不足</w:t>
                                  </w:r>
                                  <w:r>
                                    <w:rPr>
                                      <w:sz w:val="20"/>
                                    </w:rPr>
                                    <w:t>1000元的</w:t>
                                  </w:r>
                                </w:p>
                              </w:tc>
                              <w:tc>
                                <w:tcPr>
                                  <w:tcW w:w="4611" w:type="dxa"/>
                                </w:tcPr>
                                <w:p w14:paraId="6EA2D0EC">
                                  <w:pPr>
                                    <w:pStyle w:val="9"/>
                                    <w:spacing w:before="33" w:line="252" w:lineRule="exact"/>
                                    <w:ind w:left="39"/>
                                    <w:rPr>
                                      <w:sz w:val="20"/>
                                    </w:rPr>
                                  </w:pPr>
                                  <w:r>
                                    <w:rPr>
                                      <w:w w:val="95"/>
                                      <w:sz w:val="20"/>
                                    </w:rPr>
                                    <w:t>责令其停止生产、经营，没收用于违法生产的原料</w:t>
                                  </w:r>
                                </w:p>
                                <w:p w14:paraId="368F2635">
                                  <w:pPr>
                                    <w:pStyle w:val="9"/>
                                    <w:spacing w:before="4" w:line="230" w:lineRule="auto"/>
                                    <w:ind w:left="39" w:right="170"/>
                                    <w:rPr>
                                      <w:sz w:val="20"/>
                                    </w:rPr>
                                  </w:pPr>
                                  <w:r>
                                    <w:rPr>
                                      <w:sz w:val="20"/>
                                    </w:rPr>
                                    <w:t>、辅料、包装材料及生产、经营的兽药和违法所</w:t>
                                  </w:r>
                                  <w:r>
                                    <w:rPr>
                                      <w:w w:val="95"/>
                                      <w:sz w:val="20"/>
                                    </w:rPr>
                                    <w:t>得，并处违法生产、经营的兽药（</w:t>
                                  </w:r>
                                  <w:r>
                                    <w:rPr>
                                      <w:spacing w:val="-2"/>
                                      <w:w w:val="95"/>
                                      <w:sz w:val="20"/>
                                    </w:rPr>
                                    <w:t xml:space="preserve">包括已出售的和 </w:t>
                                  </w:r>
                                  <w:r>
                                    <w:rPr>
                                      <w:w w:val="95"/>
                                      <w:sz w:val="20"/>
                                    </w:rPr>
                                    <w:t>未出售的兽药，下同）货值金额2倍以上3</w:t>
                                  </w:r>
                                  <w:r>
                                    <w:rPr>
                                      <w:spacing w:val="-4"/>
                                      <w:w w:val="95"/>
                                      <w:sz w:val="20"/>
                                    </w:rPr>
                                    <w:t>倍以下罚</w:t>
                                  </w:r>
                                </w:p>
                                <w:p w14:paraId="53320352">
                                  <w:pPr>
                                    <w:pStyle w:val="9"/>
                                    <w:spacing w:line="239" w:lineRule="exact"/>
                                    <w:ind w:left="39"/>
                                    <w:rPr>
                                      <w:sz w:val="20"/>
                                    </w:rPr>
                                  </w:pPr>
                                  <w:r>
                                    <w:rPr>
                                      <w:sz w:val="20"/>
                                    </w:rPr>
                                    <w:t>款。</w:t>
                                  </w:r>
                                </w:p>
                              </w:tc>
                              <w:tc>
                                <w:tcPr>
                                  <w:tcW w:w="2319" w:type="dxa"/>
                                  <w:vMerge w:val="restart"/>
                                </w:tcPr>
                                <w:p w14:paraId="3052C416">
                                  <w:pPr>
                                    <w:pStyle w:val="9"/>
                                    <w:rPr>
                                      <w:sz w:val="20"/>
                                    </w:rPr>
                                  </w:pPr>
                                </w:p>
                                <w:p w14:paraId="3810BDC3">
                                  <w:pPr>
                                    <w:pStyle w:val="9"/>
                                    <w:rPr>
                                      <w:sz w:val="20"/>
                                    </w:rPr>
                                  </w:pPr>
                                </w:p>
                                <w:p w14:paraId="64C9C4FD">
                                  <w:pPr>
                                    <w:pStyle w:val="9"/>
                                    <w:rPr>
                                      <w:sz w:val="20"/>
                                    </w:rPr>
                                  </w:pPr>
                                </w:p>
                                <w:p w14:paraId="2149694F">
                                  <w:pPr>
                                    <w:pStyle w:val="9"/>
                                    <w:rPr>
                                      <w:sz w:val="20"/>
                                    </w:rPr>
                                  </w:pPr>
                                </w:p>
                                <w:p w14:paraId="08A4EE73">
                                  <w:pPr>
                                    <w:pStyle w:val="9"/>
                                    <w:rPr>
                                      <w:sz w:val="20"/>
                                    </w:rPr>
                                  </w:pPr>
                                </w:p>
                                <w:p w14:paraId="549679E4">
                                  <w:pPr>
                                    <w:pStyle w:val="9"/>
                                    <w:rPr>
                                      <w:sz w:val="20"/>
                                    </w:rPr>
                                  </w:pPr>
                                </w:p>
                                <w:p w14:paraId="312E6418">
                                  <w:pPr>
                                    <w:pStyle w:val="9"/>
                                    <w:rPr>
                                      <w:sz w:val="20"/>
                                    </w:rPr>
                                  </w:pPr>
                                </w:p>
                                <w:p w14:paraId="102C33C6">
                                  <w:pPr>
                                    <w:pStyle w:val="9"/>
                                    <w:rPr>
                                      <w:sz w:val="20"/>
                                    </w:rPr>
                                  </w:pPr>
                                </w:p>
                                <w:p w14:paraId="0BA5F5F6">
                                  <w:pPr>
                                    <w:pStyle w:val="9"/>
                                    <w:rPr>
                                      <w:sz w:val="20"/>
                                    </w:rPr>
                                  </w:pPr>
                                </w:p>
                                <w:p w14:paraId="33E74BCA">
                                  <w:pPr>
                                    <w:pStyle w:val="9"/>
                                    <w:rPr>
                                      <w:sz w:val="20"/>
                                    </w:rPr>
                                  </w:pPr>
                                </w:p>
                                <w:p w14:paraId="649E61CB">
                                  <w:pPr>
                                    <w:pStyle w:val="9"/>
                                    <w:rPr>
                                      <w:sz w:val="20"/>
                                    </w:rPr>
                                  </w:pPr>
                                </w:p>
                                <w:p w14:paraId="121FD9CA">
                                  <w:pPr>
                                    <w:pStyle w:val="9"/>
                                    <w:rPr>
                                      <w:sz w:val="20"/>
                                    </w:rPr>
                                  </w:pPr>
                                </w:p>
                                <w:p w14:paraId="6BA0CA4D">
                                  <w:pPr>
                                    <w:pStyle w:val="9"/>
                                    <w:rPr>
                                      <w:sz w:val="20"/>
                                    </w:rPr>
                                  </w:pPr>
                                </w:p>
                                <w:p w14:paraId="193638AC">
                                  <w:pPr>
                                    <w:pStyle w:val="9"/>
                                    <w:rPr>
                                      <w:sz w:val="20"/>
                                    </w:rPr>
                                  </w:pPr>
                                </w:p>
                                <w:p w14:paraId="682AFD08">
                                  <w:pPr>
                                    <w:pStyle w:val="9"/>
                                    <w:rPr>
                                      <w:sz w:val="20"/>
                                    </w:rPr>
                                  </w:pPr>
                                </w:p>
                                <w:p w14:paraId="1586A2C4">
                                  <w:pPr>
                                    <w:pStyle w:val="9"/>
                                    <w:rPr>
                                      <w:sz w:val="20"/>
                                    </w:rPr>
                                  </w:pPr>
                                </w:p>
                                <w:p w14:paraId="1C297A3F">
                                  <w:pPr>
                                    <w:pStyle w:val="9"/>
                                    <w:rPr>
                                      <w:sz w:val="20"/>
                                    </w:rPr>
                                  </w:pPr>
                                </w:p>
                                <w:p w14:paraId="0C1E04AD">
                                  <w:pPr>
                                    <w:pStyle w:val="9"/>
                                    <w:spacing w:before="144" w:line="230" w:lineRule="auto"/>
                                    <w:ind w:left="38" w:right="69"/>
                                    <w:jc w:val="both"/>
                                    <w:rPr>
                                      <w:sz w:val="20"/>
                                    </w:rPr>
                                  </w:pPr>
                                  <w:r>
                                    <w:rPr>
                                      <w:spacing w:val="-2"/>
                                      <w:sz w:val="20"/>
                                    </w:rPr>
                                    <w:t>无兽药生产许可证生产兽药，情节严重的，没收其</w:t>
                                  </w:r>
                                  <w:r>
                                    <w:rPr>
                                      <w:sz w:val="20"/>
                                    </w:rPr>
                                    <w:t>生产设备。</w:t>
                                  </w:r>
                                </w:p>
                                <w:p w14:paraId="5365BF6A">
                                  <w:pPr>
                                    <w:pStyle w:val="9"/>
                                    <w:spacing w:line="232" w:lineRule="auto"/>
                                    <w:ind w:left="38" w:right="69"/>
                                    <w:jc w:val="both"/>
                                    <w:rPr>
                                      <w:sz w:val="20"/>
                                    </w:rPr>
                                  </w:pPr>
                                  <w:r>
                                    <w:rPr>
                                      <w:spacing w:val="-2"/>
                                      <w:sz w:val="20"/>
                                    </w:rPr>
                                    <w:t>生产、经营假、劣兽药， 情节严重的，吊销兽药生产许可证、兽药经营许可</w:t>
                                  </w:r>
                                  <w:r>
                                    <w:rPr>
                                      <w:sz w:val="20"/>
                                    </w:rPr>
                                    <w:t>证。</w:t>
                                  </w:r>
                                </w:p>
                                <w:p w14:paraId="4C14B96E">
                                  <w:pPr>
                                    <w:pStyle w:val="9"/>
                                    <w:spacing w:line="232" w:lineRule="auto"/>
                                    <w:ind w:left="38" w:right="69"/>
                                    <w:jc w:val="both"/>
                                    <w:rPr>
                                      <w:sz w:val="20"/>
                                    </w:rPr>
                                  </w:pPr>
                                  <w:r>
                                    <w:rPr>
                                      <w:spacing w:val="-2"/>
                                      <w:sz w:val="20"/>
                                    </w:rPr>
                                    <w:t>生产、经营企业的主要负责人和直接负责的主管人员终身不得从事兽药的生</w:t>
                                  </w:r>
                                  <w:r>
                                    <w:rPr>
                                      <w:sz w:val="20"/>
                                    </w:rPr>
                                    <w:t>产、经营活动。</w:t>
                                  </w:r>
                                </w:p>
                                <w:p w14:paraId="466DF089">
                                  <w:pPr>
                                    <w:pStyle w:val="9"/>
                                    <w:spacing w:line="230" w:lineRule="auto"/>
                                    <w:ind w:left="38" w:right="67"/>
                                    <w:jc w:val="both"/>
                                    <w:rPr>
                                      <w:sz w:val="20"/>
                                    </w:rPr>
                                  </w:pPr>
                                  <w:r>
                                    <w:rPr>
                                      <w:sz w:val="20"/>
                                    </w:rPr>
                                    <w:t>涉及农业农村部公告第</w:t>
                                  </w:r>
                                  <w:r>
                                    <w:rPr>
                                      <w:spacing w:val="-8"/>
                                      <w:sz w:val="20"/>
                                    </w:rPr>
                                    <w:t xml:space="preserve">97 </w:t>
                                  </w:r>
                                  <w:r>
                                    <w:rPr>
                                      <w:spacing w:val="-2"/>
                                      <w:sz w:val="20"/>
                                    </w:rPr>
                                    <w:t>号内容的，按照公告从重</w:t>
                                  </w:r>
                                  <w:r>
                                    <w:rPr>
                                      <w:sz w:val="20"/>
                                    </w:rPr>
                                    <w:t>处罚。</w:t>
                                  </w:r>
                                </w:p>
                              </w:tc>
                            </w:tr>
                            <w:tr w14:paraId="2E8679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538" w:type="dxa"/>
                                  <w:vMerge w:val="continue"/>
                                  <w:tcBorders>
                                    <w:top w:val="nil"/>
                                  </w:tcBorders>
                                </w:tcPr>
                                <w:p w14:paraId="31256057">
                                  <w:pPr>
                                    <w:rPr>
                                      <w:sz w:val="2"/>
                                      <w:szCs w:val="2"/>
                                    </w:rPr>
                                  </w:pPr>
                                </w:p>
                              </w:tc>
                              <w:tc>
                                <w:tcPr>
                                  <w:tcW w:w="857" w:type="dxa"/>
                                  <w:vMerge w:val="continue"/>
                                  <w:tcBorders>
                                    <w:top w:val="nil"/>
                                  </w:tcBorders>
                                </w:tcPr>
                                <w:p w14:paraId="4B1CF2F3">
                                  <w:pPr>
                                    <w:rPr>
                                      <w:sz w:val="2"/>
                                      <w:szCs w:val="2"/>
                                    </w:rPr>
                                  </w:pPr>
                                </w:p>
                              </w:tc>
                              <w:tc>
                                <w:tcPr>
                                  <w:tcW w:w="3425" w:type="dxa"/>
                                  <w:vMerge w:val="continue"/>
                                  <w:tcBorders>
                                    <w:top w:val="nil"/>
                                  </w:tcBorders>
                                </w:tcPr>
                                <w:p w14:paraId="20BCE7A1">
                                  <w:pPr>
                                    <w:rPr>
                                      <w:sz w:val="2"/>
                                      <w:szCs w:val="2"/>
                                    </w:rPr>
                                  </w:pPr>
                                </w:p>
                              </w:tc>
                              <w:tc>
                                <w:tcPr>
                                  <w:tcW w:w="6859" w:type="dxa"/>
                                  <w:vMerge w:val="continue"/>
                                  <w:tcBorders>
                                    <w:top w:val="nil"/>
                                  </w:tcBorders>
                                </w:tcPr>
                                <w:p w14:paraId="440965D7">
                                  <w:pPr>
                                    <w:rPr>
                                      <w:sz w:val="2"/>
                                      <w:szCs w:val="2"/>
                                    </w:rPr>
                                  </w:pPr>
                                </w:p>
                              </w:tc>
                              <w:tc>
                                <w:tcPr>
                                  <w:tcW w:w="1200" w:type="dxa"/>
                                  <w:vMerge w:val="continue"/>
                                  <w:tcBorders>
                                    <w:top w:val="nil"/>
                                  </w:tcBorders>
                                </w:tcPr>
                                <w:p w14:paraId="374631CB">
                                  <w:pPr>
                                    <w:rPr>
                                      <w:sz w:val="2"/>
                                      <w:szCs w:val="2"/>
                                    </w:rPr>
                                  </w:pPr>
                                </w:p>
                              </w:tc>
                              <w:tc>
                                <w:tcPr>
                                  <w:tcW w:w="2830" w:type="dxa"/>
                                  <w:gridSpan w:val="2"/>
                                </w:tcPr>
                                <w:p w14:paraId="191B2941">
                                  <w:pPr>
                                    <w:pStyle w:val="9"/>
                                    <w:spacing w:before="171" w:line="232" w:lineRule="auto"/>
                                    <w:ind w:left="39" w:right="82"/>
                                    <w:rPr>
                                      <w:sz w:val="20"/>
                                    </w:rPr>
                                  </w:pPr>
                                  <w:r>
                                    <w:rPr>
                                      <w:sz w:val="20"/>
                                    </w:rPr>
                                    <w:t>生产企业货值金额5000元以上</w:t>
                                  </w:r>
                                  <w:r>
                                    <w:rPr>
                                      <w:w w:val="95"/>
                                      <w:sz w:val="20"/>
                                    </w:rPr>
                                    <w:t>不足2万元的或者经营企业货值</w:t>
                                  </w:r>
                                  <w:r>
                                    <w:rPr>
                                      <w:sz w:val="20"/>
                                    </w:rPr>
                                    <w:t>金额在1000元以上不足5000元的</w:t>
                                  </w:r>
                                </w:p>
                              </w:tc>
                              <w:tc>
                                <w:tcPr>
                                  <w:tcW w:w="4611" w:type="dxa"/>
                                </w:tcPr>
                                <w:p w14:paraId="105B67A5">
                                  <w:pPr>
                                    <w:pStyle w:val="9"/>
                                    <w:spacing w:before="43" w:line="252" w:lineRule="exact"/>
                                    <w:ind w:left="39"/>
                                    <w:rPr>
                                      <w:sz w:val="20"/>
                                    </w:rPr>
                                  </w:pPr>
                                  <w:r>
                                    <w:rPr>
                                      <w:w w:val="95"/>
                                      <w:sz w:val="20"/>
                                    </w:rPr>
                                    <w:t>责令其停止生产、经营，没收用于违法生产的原料</w:t>
                                  </w:r>
                                </w:p>
                                <w:p w14:paraId="5CC4C344">
                                  <w:pPr>
                                    <w:pStyle w:val="9"/>
                                    <w:spacing w:before="1" w:line="232" w:lineRule="auto"/>
                                    <w:ind w:left="39" w:right="170"/>
                                    <w:rPr>
                                      <w:sz w:val="20"/>
                                    </w:rPr>
                                  </w:pPr>
                                  <w:r>
                                    <w:rPr>
                                      <w:sz w:val="20"/>
                                    </w:rPr>
                                    <w:t>、辅料、包装材料及生产、经营的兽药和违法所</w:t>
                                  </w:r>
                                  <w:r>
                                    <w:rPr>
                                      <w:w w:val="95"/>
                                      <w:sz w:val="20"/>
                                    </w:rPr>
                                    <w:t>得，并处违法生产、经营的兽药（</w:t>
                                  </w:r>
                                  <w:r>
                                    <w:rPr>
                                      <w:spacing w:val="-2"/>
                                      <w:w w:val="95"/>
                                      <w:sz w:val="20"/>
                                    </w:rPr>
                                    <w:t xml:space="preserve">包括已出售的和 </w:t>
                                  </w:r>
                                  <w:r>
                                    <w:rPr>
                                      <w:w w:val="95"/>
                                      <w:sz w:val="20"/>
                                    </w:rPr>
                                    <w:t>未出售的兽药，下同）货值金额3倍以上4</w:t>
                                  </w:r>
                                  <w:r>
                                    <w:rPr>
                                      <w:spacing w:val="-4"/>
                                      <w:w w:val="95"/>
                                      <w:sz w:val="20"/>
                                    </w:rPr>
                                    <w:t>倍以下罚</w:t>
                                  </w:r>
                                </w:p>
                                <w:p w14:paraId="5DEEDF68">
                                  <w:pPr>
                                    <w:pStyle w:val="9"/>
                                    <w:spacing w:line="243" w:lineRule="exact"/>
                                    <w:ind w:left="39"/>
                                    <w:rPr>
                                      <w:sz w:val="20"/>
                                    </w:rPr>
                                  </w:pPr>
                                  <w:r>
                                    <w:rPr>
                                      <w:sz w:val="20"/>
                                    </w:rPr>
                                    <w:t>款。</w:t>
                                  </w:r>
                                </w:p>
                              </w:tc>
                              <w:tc>
                                <w:tcPr>
                                  <w:tcW w:w="2319" w:type="dxa"/>
                                  <w:vMerge w:val="continue"/>
                                  <w:tcBorders>
                                    <w:top w:val="nil"/>
                                  </w:tcBorders>
                                </w:tcPr>
                                <w:p w14:paraId="07686A37">
                                  <w:pPr>
                                    <w:rPr>
                                      <w:sz w:val="2"/>
                                      <w:szCs w:val="2"/>
                                    </w:rPr>
                                  </w:pPr>
                                </w:p>
                              </w:tc>
                            </w:tr>
                            <w:tr w14:paraId="090935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4" w:hRule="atLeast"/>
                              </w:trPr>
                              <w:tc>
                                <w:tcPr>
                                  <w:tcW w:w="538" w:type="dxa"/>
                                  <w:vMerge w:val="continue"/>
                                  <w:tcBorders>
                                    <w:top w:val="nil"/>
                                  </w:tcBorders>
                                </w:tcPr>
                                <w:p w14:paraId="0698365A">
                                  <w:pPr>
                                    <w:rPr>
                                      <w:sz w:val="2"/>
                                      <w:szCs w:val="2"/>
                                    </w:rPr>
                                  </w:pPr>
                                </w:p>
                              </w:tc>
                              <w:tc>
                                <w:tcPr>
                                  <w:tcW w:w="857" w:type="dxa"/>
                                  <w:vMerge w:val="continue"/>
                                  <w:tcBorders>
                                    <w:top w:val="nil"/>
                                  </w:tcBorders>
                                </w:tcPr>
                                <w:p w14:paraId="794FF9F1">
                                  <w:pPr>
                                    <w:rPr>
                                      <w:sz w:val="2"/>
                                      <w:szCs w:val="2"/>
                                    </w:rPr>
                                  </w:pPr>
                                </w:p>
                              </w:tc>
                              <w:tc>
                                <w:tcPr>
                                  <w:tcW w:w="3425" w:type="dxa"/>
                                  <w:vMerge w:val="continue"/>
                                  <w:tcBorders>
                                    <w:top w:val="nil"/>
                                  </w:tcBorders>
                                </w:tcPr>
                                <w:p w14:paraId="28DE7644">
                                  <w:pPr>
                                    <w:rPr>
                                      <w:sz w:val="2"/>
                                      <w:szCs w:val="2"/>
                                    </w:rPr>
                                  </w:pPr>
                                </w:p>
                              </w:tc>
                              <w:tc>
                                <w:tcPr>
                                  <w:tcW w:w="6859" w:type="dxa"/>
                                  <w:vMerge w:val="continue"/>
                                  <w:tcBorders>
                                    <w:top w:val="nil"/>
                                  </w:tcBorders>
                                </w:tcPr>
                                <w:p w14:paraId="02300E89">
                                  <w:pPr>
                                    <w:rPr>
                                      <w:sz w:val="2"/>
                                      <w:szCs w:val="2"/>
                                    </w:rPr>
                                  </w:pPr>
                                </w:p>
                              </w:tc>
                              <w:tc>
                                <w:tcPr>
                                  <w:tcW w:w="1200" w:type="dxa"/>
                                  <w:vMerge w:val="continue"/>
                                  <w:tcBorders>
                                    <w:top w:val="nil"/>
                                  </w:tcBorders>
                                </w:tcPr>
                                <w:p w14:paraId="2F1E8DC5">
                                  <w:pPr>
                                    <w:rPr>
                                      <w:sz w:val="2"/>
                                      <w:szCs w:val="2"/>
                                    </w:rPr>
                                  </w:pPr>
                                </w:p>
                              </w:tc>
                              <w:tc>
                                <w:tcPr>
                                  <w:tcW w:w="2830" w:type="dxa"/>
                                  <w:gridSpan w:val="2"/>
                                </w:tcPr>
                                <w:p w14:paraId="35D024EC">
                                  <w:pPr>
                                    <w:pStyle w:val="9"/>
                                    <w:rPr>
                                      <w:sz w:val="24"/>
                                    </w:rPr>
                                  </w:pPr>
                                </w:p>
                                <w:p w14:paraId="56AC68B5">
                                  <w:pPr>
                                    <w:pStyle w:val="9"/>
                                    <w:spacing w:line="230" w:lineRule="auto"/>
                                    <w:ind w:left="39" w:right="36"/>
                                    <w:rPr>
                                      <w:sz w:val="20"/>
                                    </w:rPr>
                                  </w:pPr>
                                  <w:r>
                                    <w:rPr>
                                      <w:sz w:val="20"/>
                                    </w:rPr>
                                    <w:t>生产企业货值金额2万元以上的或者经营企业货值金额在5000 元以上的</w:t>
                                  </w:r>
                                </w:p>
                              </w:tc>
                              <w:tc>
                                <w:tcPr>
                                  <w:tcW w:w="4611" w:type="dxa"/>
                                </w:tcPr>
                                <w:p w14:paraId="62E4E4ED">
                                  <w:pPr>
                                    <w:pStyle w:val="9"/>
                                    <w:spacing w:before="52" w:line="252" w:lineRule="exact"/>
                                    <w:ind w:left="39"/>
                                    <w:rPr>
                                      <w:sz w:val="20"/>
                                    </w:rPr>
                                  </w:pPr>
                                  <w:r>
                                    <w:rPr>
                                      <w:sz w:val="20"/>
                                    </w:rPr>
                                    <w:t>责令其停止生产、经营，没收用于违法生产的原料</w:t>
                                  </w:r>
                                </w:p>
                                <w:p w14:paraId="1332244E">
                                  <w:pPr>
                                    <w:pStyle w:val="9"/>
                                    <w:spacing w:before="4" w:line="230" w:lineRule="auto"/>
                                    <w:ind w:left="39" w:right="170"/>
                                    <w:rPr>
                                      <w:sz w:val="20"/>
                                    </w:rPr>
                                  </w:pPr>
                                  <w:r>
                                    <w:rPr>
                                      <w:sz w:val="20"/>
                                    </w:rPr>
                                    <w:t>、辅料、包装材料及生产、经营的兽药和违法所</w:t>
                                  </w:r>
                                  <w:r>
                                    <w:rPr>
                                      <w:w w:val="95"/>
                                      <w:sz w:val="20"/>
                                    </w:rPr>
                                    <w:t>得，并处违法生产、经营的兽药（</w:t>
                                  </w:r>
                                  <w:r>
                                    <w:rPr>
                                      <w:spacing w:val="-2"/>
                                      <w:w w:val="95"/>
                                      <w:sz w:val="20"/>
                                    </w:rPr>
                                    <w:t xml:space="preserve">包括已出售的和 </w:t>
                                  </w:r>
                                  <w:r>
                                    <w:rPr>
                                      <w:w w:val="95"/>
                                      <w:sz w:val="20"/>
                                    </w:rPr>
                                    <w:t>未出售的兽药，下同）货值金额4倍以上5</w:t>
                                  </w:r>
                                  <w:r>
                                    <w:rPr>
                                      <w:spacing w:val="-4"/>
                                      <w:w w:val="95"/>
                                      <w:sz w:val="20"/>
                                    </w:rPr>
                                    <w:t xml:space="preserve">倍以下罚 </w:t>
                                  </w:r>
                                  <w:r>
                                    <w:rPr>
                                      <w:sz w:val="20"/>
                                    </w:rPr>
                                    <w:t>款。</w:t>
                                  </w:r>
                                </w:p>
                              </w:tc>
                              <w:tc>
                                <w:tcPr>
                                  <w:tcW w:w="2319" w:type="dxa"/>
                                  <w:vMerge w:val="continue"/>
                                  <w:tcBorders>
                                    <w:top w:val="nil"/>
                                  </w:tcBorders>
                                </w:tcPr>
                                <w:p w14:paraId="2BBA695B">
                                  <w:pPr>
                                    <w:rPr>
                                      <w:sz w:val="2"/>
                                      <w:szCs w:val="2"/>
                                    </w:rPr>
                                  </w:pPr>
                                </w:p>
                              </w:tc>
                            </w:tr>
                            <w:tr w14:paraId="5C8597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538" w:type="dxa"/>
                                  <w:vMerge w:val="continue"/>
                                  <w:tcBorders>
                                    <w:top w:val="nil"/>
                                  </w:tcBorders>
                                </w:tcPr>
                                <w:p w14:paraId="40795ECE">
                                  <w:pPr>
                                    <w:rPr>
                                      <w:sz w:val="2"/>
                                      <w:szCs w:val="2"/>
                                    </w:rPr>
                                  </w:pPr>
                                </w:p>
                              </w:tc>
                              <w:tc>
                                <w:tcPr>
                                  <w:tcW w:w="857" w:type="dxa"/>
                                  <w:vMerge w:val="continue"/>
                                  <w:tcBorders>
                                    <w:top w:val="nil"/>
                                  </w:tcBorders>
                                </w:tcPr>
                                <w:p w14:paraId="5F1ACA7C">
                                  <w:pPr>
                                    <w:rPr>
                                      <w:sz w:val="2"/>
                                      <w:szCs w:val="2"/>
                                    </w:rPr>
                                  </w:pPr>
                                </w:p>
                              </w:tc>
                              <w:tc>
                                <w:tcPr>
                                  <w:tcW w:w="3425" w:type="dxa"/>
                                  <w:vMerge w:val="continue"/>
                                  <w:tcBorders>
                                    <w:top w:val="nil"/>
                                  </w:tcBorders>
                                </w:tcPr>
                                <w:p w14:paraId="0F685FBC">
                                  <w:pPr>
                                    <w:rPr>
                                      <w:sz w:val="2"/>
                                      <w:szCs w:val="2"/>
                                    </w:rPr>
                                  </w:pPr>
                                </w:p>
                              </w:tc>
                              <w:tc>
                                <w:tcPr>
                                  <w:tcW w:w="6859" w:type="dxa"/>
                                  <w:vMerge w:val="continue"/>
                                  <w:tcBorders>
                                    <w:top w:val="nil"/>
                                  </w:tcBorders>
                                </w:tcPr>
                                <w:p w14:paraId="3619D870">
                                  <w:pPr>
                                    <w:rPr>
                                      <w:sz w:val="2"/>
                                      <w:szCs w:val="2"/>
                                    </w:rPr>
                                  </w:pPr>
                                </w:p>
                              </w:tc>
                              <w:tc>
                                <w:tcPr>
                                  <w:tcW w:w="1200" w:type="dxa"/>
                                  <w:vMerge w:val="restart"/>
                                </w:tcPr>
                                <w:p w14:paraId="05C07708">
                                  <w:pPr>
                                    <w:pStyle w:val="9"/>
                                    <w:rPr>
                                      <w:sz w:val="20"/>
                                    </w:rPr>
                                  </w:pPr>
                                </w:p>
                                <w:p w14:paraId="79531D7D">
                                  <w:pPr>
                                    <w:pStyle w:val="9"/>
                                    <w:rPr>
                                      <w:sz w:val="20"/>
                                    </w:rPr>
                                  </w:pPr>
                                </w:p>
                                <w:p w14:paraId="1395C098">
                                  <w:pPr>
                                    <w:pStyle w:val="9"/>
                                    <w:rPr>
                                      <w:sz w:val="20"/>
                                    </w:rPr>
                                  </w:pPr>
                                </w:p>
                                <w:p w14:paraId="61519942">
                                  <w:pPr>
                                    <w:pStyle w:val="9"/>
                                    <w:rPr>
                                      <w:sz w:val="20"/>
                                    </w:rPr>
                                  </w:pPr>
                                </w:p>
                                <w:p w14:paraId="3DA7FB62">
                                  <w:pPr>
                                    <w:pStyle w:val="9"/>
                                    <w:rPr>
                                      <w:sz w:val="20"/>
                                    </w:rPr>
                                  </w:pPr>
                                </w:p>
                                <w:p w14:paraId="16356230">
                                  <w:pPr>
                                    <w:pStyle w:val="9"/>
                                    <w:rPr>
                                      <w:sz w:val="20"/>
                                    </w:rPr>
                                  </w:pPr>
                                </w:p>
                                <w:p w14:paraId="1DE9294B">
                                  <w:pPr>
                                    <w:pStyle w:val="9"/>
                                    <w:rPr>
                                      <w:sz w:val="20"/>
                                    </w:rPr>
                                  </w:pPr>
                                </w:p>
                                <w:p w14:paraId="37BBCF7C">
                                  <w:pPr>
                                    <w:pStyle w:val="9"/>
                                    <w:rPr>
                                      <w:sz w:val="20"/>
                                    </w:rPr>
                                  </w:pPr>
                                </w:p>
                                <w:p w14:paraId="14BA176C">
                                  <w:pPr>
                                    <w:pStyle w:val="9"/>
                                    <w:rPr>
                                      <w:sz w:val="20"/>
                                    </w:rPr>
                                  </w:pPr>
                                </w:p>
                                <w:p w14:paraId="758CBC6C">
                                  <w:pPr>
                                    <w:pStyle w:val="9"/>
                                    <w:rPr>
                                      <w:sz w:val="20"/>
                                    </w:rPr>
                                  </w:pPr>
                                </w:p>
                                <w:p w14:paraId="5E0787D6">
                                  <w:pPr>
                                    <w:pStyle w:val="9"/>
                                    <w:rPr>
                                      <w:sz w:val="20"/>
                                    </w:rPr>
                                  </w:pPr>
                                </w:p>
                                <w:p w14:paraId="24C109D5">
                                  <w:pPr>
                                    <w:pStyle w:val="9"/>
                                    <w:rPr>
                                      <w:sz w:val="20"/>
                                    </w:rPr>
                                  </w:pPr>
                                </w:p>
                                <w:p w14:paraId="2A79FB5C">
                                  <w:pPr>
                                    <w:pStyle w:val="9"/>
                                    <w:rPr>
                                      <w:sz w:val="20"/>
                                    </w:rPr>
                                  </w:pPr>
                                </w:p>
                                <w:p w14:paraId="600C0E2C">
                                  <w:pPr>
                                    <w:pStyle w:val="9"/>
                                    <w:rPr>
                                      <w:sz w:val="20"/>
                                    </w:rPr>
                                  </w:pPr>
                                </w:p>
                                <w:p w14:paraId="14BD26D0">
                                  <w:pPr>
                                    <w:pStyle w:val="9"/>
                                    <w:rPr>
                                      <w:sz w:val="20"/>
                                    </w:rPr>
                                  </w:pPr>
                                </w:p>
                                <w:p w14:paraId="3C36948D">
                                  <w:pPr>
                                    <w:pStyle w:val="9"/>
                                    <w:spacing w:before="150" w:line="230" w:lineRule="auto"/>
                                    <w:ind w:left="39" w:right="102"/>
                                    <w:rPr>
                                      <w:sz w:val="20"/>
                                    </w:rPr>
                                  </w:pPr>
                                  <w:r>
                                    <w:rPr>
                                      <w:sz w:val="20"/>
                                    </w:rPr>
                                    <w:t>货值金额无法确定的</w:t>
                                  </w:r>
                                </w:p>
                              </w:tc>
                              <w:tc>
                                <w:tcPr>
                                  <w:tcW w:w="1133" w:type="dxa"/>
                                  <w:vMerge w:val="restart"/>
                                </w:tcPr>
                                <w:p w14:paraId="14F1F6E0">
                                  <w:pPr>
                                    <w:pStyle w:val="9"/>
                                    <w:rPr>
                                      <w:sz w:val="20"/>
                                    </w:rPr>
                                  </w:pPr>
                                </w:p>
                                <w:p w14:paraId="76CBBE28">
                                  <w:pPr>
                                    <w:pStyle w:val="9"/>
                                    <w:spacing w:before="7"/>
                                    <w:rPr>
                                      <w:sz w:val="20"/>
                                    </w:rPr>
                                  </w:pPr>
                                </w:p>
                                <w:p w14:paraId="1FB412D2">
                                  <w:pPr>
                                    <w:pStyle w:val="9"/>
                                    <w:spacing w:line="252" w:lineRule="exact"/>
                                    <w:ind w:left="39"/>
                                    <w:rPr>
                                      <w:sz w:val="20"/>
                                    </w:rPr>
                                  </w:pPr>
                                  <w:r>
                                    <w:rPr>
                                      <w:sz w:val="20"/>
                                    </w:rPr>
                                    <w:t>对无证生产</w:t>
                                  </w:r>
                                </w:p>
                                <w:p w14:paraId="59CD4686">
                                  <w:pPr>
                                    <w:pStyle w:val="9"/>
                                    <w:spacing w:before="4" w:line="230" w:lineRule="auto"/>
                                    <w:ind w:left="39" w:right="76"/>
                                    <w:jc w:val="both"/>
                                    <w:rPr>
                                      <w:sz w:val="20"/>
                                    </w:rPr>
                                  </w:pPr>
                                  <w:r>
                                    <w:rPr>
                                      <w:spacing w:val="-3"/>
                                      <w:sz w:val="20"/>
                                    </w:rPr>
                                    <w:t>、经营兽药的，或者有</w:t>
                                  </w:r>
                                  <w:r>
                                    <w:rPr>
                                      <w:spacing w:val="-4"/>
                                      <w:sz w:val="20"/>
                                    </w:rPr>
                                    <w:t>证生产、经</w:t>
                                  </w:r>
                                  <w:r>
                                    <w:rPr>
                                      <w:spacing w:val="-3"/>
                                      <w:sz w:val="20"/>
                                    </w:rPr>
                                    <w:t>营假、劣兽药的，或者</w:t>
                                  </w:r>
                                  <w:r>
                                    <w:rPr>
                                      <w:spacing w:val="-4"/>
                                      <w:sz w:val="20"/>
                                    </w:rPr>
                                    <w:t>兽药经营企业经营人用</w:t>
                                  </w:r>
                                  <w:r>
                                    <w:rPr>
                                      <w:sz w:val="20"/>
                                    </w:rPr>
                                    <w:t>药品的</w:t>
                                  </w:r>
                                </w:p>
                              </w:tc>
                              <w:tc>
                                <w:tcPr>
                                  <w:tcW w:w="1697" w:type="dxa"/>
                                </w:tcPr>
                                <w:p w14:paraId="7B82D867">
                                  <w:pPr>
                                    <w:pStyle w:val="9"/>
                                    <w:spacing w:before="118" w:line="230" w:lineRule="auto"/>
                                    <w:ind w:left="39" w:right="19"/>
                                    <w:rPr>
                                      <w:sz w:val="20"/>
                                    </w:rPr>
                                  </w:pPr>
                                  <w:r>
                                    <w:rPr>
                                      <w:sz w:val="20"/>
                                    </w:rPr>
                                    <w:t>生产1种兽药产品或者经营1至2种兽药产品的</w:t>
                                  </w:r>
                                </w:p>
                              </w:tc>
                              <w:tc>
                                <w:tcPr>
                                  <w:tcW w:w="4611" w:type="dxa"/>
                                </w:tcPr>
                                <w:p w14:paraId="12378429">
                                  <w:pPr>
                                    <w:pStyle w:val="9"/>
                                    <w:spacing w:before="110" w:line="252" w:lineRule="exact"/>
                                    <w:ind w:left="39"/>
                                    <w:rPr>
                                      <w:sz w:val="20"/>
                                    </w:rPr>
                                  </w:pPr>
                                  <w:r>
                                    <w:rPr>
                                      <w:sz w:val="20"/>
                                    </w:rPr>
                                    <w:t>责令其停止生产、经营，没收用于违法生产的原料</w:t>
                                  </w:r>
                                </w:p>
                                <w:p w14:paraId="621A9043">
                                  <w:pPr>
                                    <w:pStyle w:val="9"/>
                                    <w:spacing w:before="3" w:line="230" w:lineRule="auto"/>
                                    <w:ind w:left="39" w:right="370"/>
                                    <w:rPr>
                                      <w:sz w:val="20"/>
                                    </w:rPr>
                                  </w:pPr>
                                  <w:r>
                                    <w:rPr>
                                      <w:spacing w:val="-1"/>
                                      <w:w w:val="95"/>
                                      <w:sz w:val="20"/>
                                    </w:rPr>
                                    <w:t xml:space="preserve">、辅料、包装材料及生产、经营的兽药和违法所 </w:t>
                                  </w:r>
                                  <w:r>
                                    <w:rPr>
                                      <w:sz w:val="20"/>
                                    </w:rPr>
                                    <w:t>得，处10万元以上13万元以下罚款。</w:t>
                                  </w:r>
                                </w:p>
                              </w:tc>
                              <w:tc>
                                <w:tcPr>
                                  <w:tcW w:w="2319" w:type="dxa"/>
                                  <w:vMerge w:val="continue"/>
                                  <w:tcBorders>
                                    <w:top w:val="nil"/>
                                  </w:tcBorders>
                                </w:tcPr>
                                <w:p w14:paraId="34B4838D">
                                  <w:pPr>
                                    <w:rPr>
                                      <w:sz w:val="2"/>
                                      <w:szCs w:val="2"/>
                                    </w:rPr>
                                  </w:pPr>
                                </w:p>
                              </w:tc>
                            </w:tr>
                            <w:tr w14:paraId="42988B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13C9BAC5">
                                  <w:pPr>
                                    <w:rPr>
                                      <w:sz w:val="2"/>
                                      <w:szCs w:val="2"/>
                                    </w:rPr>
                                  </w:pPr>
                                </w:p>
                              </w:tc>
                              <w:tc>
                                <w:tcPr>
                                  <w:tcW w:w="857" w:type="dxa"/>
                                  <w:vMerge w:val="continue"/>
                                  <w:tcBorders>
                                    <w:top w:val="nil"/>
                                  </w:tcBorders>
                                </w:tcPr>
                                <w:p w14:paraId="61DD3090">
                                  <w:pPr>
                                    <w:rPr>
                                      <w:sz w:val="2"/>
                                      <w:szCs w:val="2"/>
                                    </w:rPr>
                                  </w:pPr>
                                </w:p>
                              </w:tc>
                              <w:tc>
                                <w:tcPr>
                                  <w:tcW w:w="3425" w:type="dxa"/>
                                  <w:vMerge w:val="continue"/>
                                  <w:tcBorders>
                                    <w:top w:val="nil"/>
                                  </w:tcBorders>
                                </w:tcPr>
                                <w:p w14:paraId="54345DF7">
                                  <w:pPr>
                                    <w:rPr>
                                      <w:sz w:val="2"/>
                                      <w:szCs w:val="2"/>
                                    </w:rPr>
                                  </w:pPr>
                                </w:p>
                              </w:tc>
                              <w:tc>
                                <w:tcPr>
                                  <w:tcW w:w="6859" w:type="dxa"/>
                                  <w:vMerge w:val="continue"/>
                                  <w:tcBorders>
                                    <w:top w:val="nil"/>
                                  </w:tcBorders>
                                </w:tcPr>
                                <w:p w14:paraId="66EBEFC4">
                                  <w:pPr>
                                    <w:rPr>
                                      <w:sz w:val="2"/>
                                      <w:szCs w:val="2"/>
                                    </w:rPr>
                                  </w:pPr>
                                </w:p>
                              </w:tc>
                              <w:tc>
                                <w:tcPr>
                                  <w:tcW w:w="1200" w:type="dxa"/>
                                  <w:vMerge w:val="continue"/>
                                  <w:tcBorders>
                                    <w:top w:val="nil"/>
                                  </w:tcBorders>
                                </w:tcPr>
                                <w:p w14:paraId="407AD937">
                                  <w:pPr>
                                    <w:rPr>
                                      <w:sz w:val="2"/>
                                      <w:szCs w:val="2"/>
                                    </w:rPr>
                                  </w:pPr>
                                </w:p>
                              </w:tc>
                              <w:tc>
                                <w:tcPr>
                                  <w:tcW w:w="1133" w:type="dxa"/>
                                  <w:vMerge w:val="continue"/>
                                  <w:tcBorders>
                                    <w:top w:val="nil"/>
                                  </w:tcBorders>
                                </w:tcPr>
                                <w:p w14:paraId="14E6771D">
                                  <w:pPr>
                                    <w:rPr>
                                      <w:sz w:val="2"/>
                                      <w:szCs w:val="2"/>
                                    </w:rPr>
                                  </w:pPr>
                                </w:p>
                              </w:tc>
                              <w:tc>
                                <w:tcPr>
                                  <w:tcW w:w="1697" w:type="dxa"/>
                                </w:tcPr>
                                <w:p w14:paraId="00863DBB">
                                  <w:pPr>
                                    <w:pStyle w:val="9"/>
                                    <w:spacing w:before="6"/>
                                    <w:rPr>
                                      <w:sz w:val="14"/>
                                    </w:rPr>
                                  </w:pPr>
                                </w:p>
                                <w:p w14:paraId="7CC9729F">
                                  <w:pPr>
                                    <w:pStyle w:val="9"/>
                                    <w:spacing w:line="230" w:lineRule="auto"/>
                                    <w:ind w:left="39" w:right="19"/>
                                    <w:rPr>
                                      <w:sz w:val="20"/>
                                    </w:rPr>
                                  </w:pPr>
                                  <w:r>
                                    <w:rPr>
                                      <w:sz w:val="20"/>
                                    </w:rPr>
                                    <w:t>生产2种兽药产品或者经营3至5种兽药产品的</w:t>
                                  </w:r>
                                </w:p>
                              </w:tc>
                              <w:tc>
                                <w:tcPr>
                                  <w:tcW w:w="4611" w:type="dxa"/>
                                </w:tcPr>
                                <w:p w14:paraId="5ABDD4F3">
                                  <w:pPr>
                                    <w:pStyle w:val="9"/>
                                    <w:spacing w:before="178" w:line="252" w:lineRule="exact"/>
                                    <w:ind w:left="39"/>
                                    <w:rPr>
                                      <w:sz w:val="20"/>
                                    </w:rPr>
                                  </w:pPr>
                                  <w:r>
                                    <w:rPr>
                                      <w:sz w:val="20"/>
                                    </w:rPr>
                                    <w:t>责令其停止生产、经营，没收用于违法生产的原料</w:t>
                                  </w:r>
                                </w:p>
                                <w:p w14:paraId="21F6E5CD">
                                  <w:pPr>
                                    <w:pStyle w:val="9"/>
                                    <w:spacing w:before="3" w:line="230" w:lineRule="auto"/>
                                    <w:ind w:left="39" w:right="370"/>
                                    <w:rPr>
                                      <w:sz w:val="20"/>
                                    </w:rPr>
                                  </w:pPr>
                                  <w:r>
                                    <w:rPr>
                                      <w:spacing w:val="-1"/>
                                      <w:w w:val="95"/>
                                      <w:sz w:val="20"/>
                                    </w:rPr>
                                    <w:t xml:space="preserve">、辅料、包装材料及生产、经营的兽药和违法所 </w:t>
                                  </w:r>
                                  <w:r>
                                    <w:rPr>
                                      <w:sz w:val="20"/>
                                    </w:rPr>
                                    <w:t>得，处13万元以上17万元以下罚款。</w:t>
                                  </w:r>
                                </w:p>
                              </w:tc>
                              <w:tc>
                                <w:tcPr>
                                  <w:tcW w:w="2319" w:type="dxa"/>
                                  <w:vMerge w:val="continue"/>
                                  <w:tcBorders>
                                    <w:top w:val="nil"/>
                                  </w:tcBorders>
                                </w:tcPr>
                                <w:p w14:paraId="40D5C853">
                                  <w:pPr>
                                    <w:rPr>
                                      <w:sz w:val="2"/>
                                      <w:szCs w:val="2"/>
                                    </w:rPr>
                                  </w:pPr>
                                </w:p>
                              </w:tc>
                            </w:tr>
                            <w:tr w14:paraId="04C610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118AD122">
                                  <w:pPr>
                                    <w:rPr>
                                      <w:sz w:val="2"/>
                                      <w:szCs w:val="2"/>
                                    </w:rPr>
                                  </w:pPr>
                                </w:p>
                              </w:tc>
                              <w:tc>
                                <w:tcPr>
                                  <w:tcW w:w="857" w:type="dxa"/>
                                  <w:vMerge w:val="continue"/>
                                  <w:tcBorders>
                                    <w:top w:val="nil"/>
                                  </w:tcBorders>
                                </w:tcPr>
                                <w:p w14:paraId="7CFB8945">
                                  <w:pPr>
                                    <w:rPr>
                                      <w:sz w:val="2"/>
                                      <w:szCs w:val="2"/>
                                    </w:rPr>
                                  </w:pPr>
                                </w:p>
                              </w:tc>
                              <w:tc>
                                <w:tcPr>
                                  <w:tcW w:w="3425" w:type="dxa"/>
                                  <w:vMerge w:val="continue"/>
                                  <w:tcBorders>
                                    <w:top w:val="nil"/>
                                  </w:tcBorders>
                                </w:tcPr>
                                <w:p w14:paraId="3E1F8D4A">
                                  <w:pPr>
                                    <w:rPr>
                                      <w:sz w:val="2"/>
                                      <w:szCs w:val="2"/>
                                    </w:rPr>
                                  </w:pPr>
                                </w:p>
                              </w:tc>
                              <w:tc>
                                <w:tcPr>
                                  <w:tcW w:w="6859" w:type="dxa"/>
                                  <w:vMerge w:val="continue"/>
                                  <w:tcBorders>
                                    <w:top w:val="nil"/>
                                  </w:tcBorders>
                                </w:tcPr>
                                <w:p w14:paraId="64456A46">
                                  <w:pPr>
                                    <w:rPr>
                                      <w:sz w:val="2"/>
                                      <w:szCs w:val="2"/>
                                    </w:rPr>
                                  </w:pPr>
                                </w:p>
                              </w:tc>
                              <w:tc>
                                <w:tcPr>
                                  <w:tcW w:w="1200" w:type="dxa"/>
                                  <w:vMerge w:val="continue"/>
                                  <w:tcBorders>
                                    <w:top w:val="nil"/>
                                  </w:tcBorders>
                                </w:tcPr>
                                <w:p w14:paraId="63EC857E">
                                  <w:pPr>
                                    <w:rPr>
                                      <w:sz w:val="2"/>
                                      <w:szCs w:val="2"/>
                                    </w:rPr>
                                  </w:pPr>
                                </w:p>
                              </w:tc>
                              <w:tc>
                                <w:tcPr>
                                  <w:tcW w:w="1133" w:type="dxa"/>
                                  <w:vMerge w:val="continue"/>
                                  <w:tcBorders>
                                    <w:top w:val="nil"/>
                                  </w:tcBorders>
                                </w:tcPr>
                                <w:p w14:paraId="0D49B176">
                                  <w:pPr>
                                    <w:rPr>
                                      <w:sz w:val="2"/>
                                      <w:szCs w:val="2"/>
                                    </w:rPr>
                                  </w:pPr>
                                </w:p>
                              </w:tc>
                              <w:tc>
                                <w:tcPr>
                                  <w:tcW w:w="1697" w:type="dxa"/>
                                </w:tcPr>
                                <w:p w14:paraId="11D4BC33">
                                  <w:pPr>
                                    <w:pStyle w:val="9"/>
                                    <w:spacing w:before="111" w:line="232" w:lineRule="auto"/>
                                    <w:ind w:left="39" w:right="19"/>
                                    <w:rPr>
                                      <w:sz w:val="20"/>
                                    </w:rPr>
                                  </w:pPr>
                                  <w:r>
                                    <w:rPr>
                                      <w:sz w:val="20"/>
                                    </w:rPr>
                                    <w:t>生产3种及以上兽药产品或者经营6 种及以上兽药产品的</w:t>
                                  </w:r>
                                </w:p>
                              </w:tc>
                              <w:tc>
                                <w:tcPr>
                                  <w:tcW w:w="4611" w:type="dxa"/>
                                </w:tcPr>
                                <w:p w14:paraId="37374F08">
                                  <w:pPr>
                                    <w:pStyle w:val="9"/>
                                    <w:spacing w:before="12"/>
                                    <w:rPr>
                                      <w:sz w:val="17"/>
                                    </w:rPr>
                                  </w:pPr>
                                </w:p>
                                <w:p w14:paraId="4D4548C5">
                                  <w:pPr>
                                    <w:pStyle w:val="9"/>
                                    <w:spacing w:line="252" w:lineRule="exact"/>
                                    <w:ind w:left="39"/>
                                    <w:rPr>
                                      <w:sz w:val="20"/>
                                    </w:rPr>
                                  </w:pPr>
                                  <w:r>
                                    <w:rPr>
                                      <w:sz w:val="20"/>
                                    </w:rPr>
                                    <w:t>责令其停止生产、经营，没收用于违法生产的原料</w:t>
                                  </w:r>
                                </w:p>
                                <w:p w14:paraId="120C2249">
                                  <w:pPr>
                                    <w:pStyle w:val="9"/>
                                    <w:spacing w:before="3" w:line="230" w:lineRule="auto"/>
                                    <w:ind w:left="39" w:right="370"/>
                                    <w:rPr>
                                      <w:sz w:val="20"/>
                                    </w:rPr>
                                  </w:pPr>
                                  <w:r>
                                    <w:rPr>
                                      <w:spacing w:val="-1"/>
                                      <w:w w:val="95"/>
                                      <w:sz w:val="20"/>
                                    </w:rPr>
                                    <w:t xml:space="preserve">、辅料、包装材料及生产、经营的兽药和违法所 </w:t>
                                  </w:r>
                                  <w:r>
                                    <w:rPr>
                                      <w:sz w:val="20"/>
                                    </w:rPr>
                                    <w:t>得，处17万元以上20万元以下罚款。</w:t>
                                  </w:r>
                                </w:p>
                              </w:tc>
                              <w:tc>
                                <w:tcPr>
                                  <w:tcW w:w="2319" w:type="dxa"/>
                                  <w:vMerge w:val="continue"/>
                                  <w:tcBorders>
                                    <w:top w:val="nil"/>
                                  </w:tcBorders>
                                </w:tcPr>
                                <w:p w14:paraId="52821B88">
                                  <w:pPr>
                                    <w:rPr>
                                      <w:sz w:val="2"/>
                                      <w:szCs w:val="2"/>
                                    </w:rPr>
                                  </w:pPr>
                                </w:p>
                              </w:tc>
                            </w:tr>
                            <w:tr w14:paraId="5209AB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57267808">
                                  <w:pPr>
                                    <w:rPr>
                                      <w:sz w:val="2"/>
                                      <w:szCs w:val="2"/>
                                    </w:rPr>
                                  </w:pPr>
                                </w:p>
                              </w:tc>
                              <w:tc>
                                <w:tcPr>
                                  <w:tcW w:w="857" w:type="dxa"/>
                                  <w:vMerge w:val="continue"/>
                                  <w:tcBorders>
                                    <w:top w:val="nil"/>
                                  </w:tcBorders>
                                </w:tcPr>
                                <w:p w14:paraId="795CA1DE">
                                  <w:pPr>
                                    <w:rPr>
                                      <w:sz w:val="2"/>
                                      <w:szCs w:val="2"/>
                                    </w:rPr>
                                  </w:pPr>
                                </w:p>
                              </w:tc>
                              <w:tc>
                                <w:tcPr>
                                  <w:tcW w:w="3425" w:type="dxa"/>
                                  <w:vMerge w:val="continue"/>
                                  <w:tcBorders>
                                    <w:top w:val="nil"/>
                                  </w:tcBorders>
                                </w:tcPr>
                                <w:p w14:paraId="1DC70187">
                                  <w:pPr>
                                    <w:rPr>
                                      <w:sz w:val="2"/>
                                      <w:szCs w:val="2"/>
                                    </w:rPr>
                                  </w:pPr>
                                </w:p>
                              </w:tc>
                              <w:tc>
                                <w:tcPr>
                                  <w:tcW w:w="6859" w:type="dxa"/>
                                  <w:vMerge w:val="continue"/>
                                  <w:tcBorders>
                                    <w:top w:val="nil"/>
                                  </w:tcBorders>
                                </w:tcPr>
                                <w:p w14:paraId="3ECF3BA5">
                                  <w:pPr>
                                    <w:rPr>
                                      <w:sz w:val="2"/>
                                      <w:szCs w:val="2"/>
                                    </w:rPr>
                                  </w:pPr>
                                </w:p>
                              </w:tc>
                              <w:tc>
                                <w:tcPr>
                                  <w:tcW w:w="1200" w:type="dxa"/>
                                  <w:vMerge w:val="continue"/>
                                  <w:tcBorders>
                                    <w:top w:val="nil"/>
                                  </w:tcBorders>
                                </w:tcPr>
                                <w:p w14:paraId="06BF9A80">
                                  <w:pPr>
                                    <w:rPr>
                                      <w:sz w:val="2"/>
                                      <w:szCs w:val="2"/>
                                    </w:rPr>
                                  </w:pPr>
                                </w:p>
                              </w:tc>
                              <w:tc>
                                <w:tcPr>
                                  <w:tcW w:w="1133" w:type="dxa"/>
                                  <w:vMerge w:val="restart"/>
                                </w:tcPr>
                                <w:p w14:paraId="678B2426">
                                  <w:pPr>
                                    <w:pStyle w:val="9"/>
                                    <w:rPr>
                                      <w:sz w:val="20"/>
                                    </w:rPr>
                                  </w:pPr>
                                </w:p>
                                <w:p w14:paraId="18C868A0">
                                  <w:pPr>
                                    <w:pStyle w:val="9"/>
                                    <w:rPr>
                                      <w:sz w:val="20"/>
                                    </w:rPr>
                                  </w:pPr>
                                </w:p>
                                <w:p w14:paraId="4D3CA0F6">
                                  <w:pPr>
                                    <w:pStyle w:val="9"/>
                                    <w:rPr>
                                      <w:sz w:val="20"/>
                                    </w:rPr>
                                  </w:pPr>
                                </w:p>
                                <w:p w14:paraId="49D54968">
                                  <w:pPr>
                                    <w:pStyle w:val="9"/>
                                    <w:rPr>
                                      <w:sz w:val="20"/>
                                    </w:rPr>
                                  </w:pPr>
                                </w:p>
                                <w:p w14:paraId="19F2216A">
                                  <w:pPr>
                                    <w:pStyle w:val="9"/>
                                    <w:rPr>
                                      <w:sz w:val="20"/>
                                    </w:rPr>
                                  </w:pPr>
                                </w:p>
                                <w:p w14:paraId="316994E8">
                                  <w:pPr>
                                    <w:pStyle w:val="9"/>
                                    <w:rPr>
                                      <w:sz w:val="20"/>
                                    </w:rPr>
                                  </w:pPr>
                                </w:p>
                                <w:p w14:paraId="61B99FC2">
                                  <w:pPr>
                                    <w:pStyle w:val="9"/>
                                    <w:rPr>
                                      <w:sz w:val="20"/>
                                    </w:rPr>
                                  </w:pPr>
                                </w:p>
                                <w:p w14:paraId="64BA5FBC">
                                  <w:pPr>
                                    <w:pStyle w:val="9"/>
                                    <w:spacing w:before="9"/>
                                    <w:rPr>
                                      <w:sz w:val="24"/>
                                    </w:rPr>
                                  </w:pPr>
                                </w:p>
                                <w:p w14:paraId="575E26F6">
                                  <w:pPr>
                                    <w:pStyle w:val="9"/>
                                    <w:spacing w:line="232" w:lineRule="auto"/>
                                    <w:ind w:left="39" w:right="76"/>
                                    <w:jc w:val="both"/>
                                    <w:rPr>
                                      <w:sz w:val="20"/>
                                    </w:rPr>
                                  </w:pPr>
                                  <w:r>
                                    <w:rPr>
                                      <w:spacing w:val="-4"/>
                                      <w:sz w:val="20"/>
                                    </w:rPr>
                                    <w:t>对伪造、涂改进口兽药证明文件进</w:t>
                                  </w:r>
                                  <w:r>
                                    <w:rPr>
                                      <w:sz w:val="20"/>
                                    </w:rPr>
                                    <w:t>口兽药的</w:t>
                                  </w:r>
                                </w:p>
                              </w:tc>
                              <w:tc>
                                <w:tcPr>
                                  <w:tcW w:w="1697" w:type="dxa"/>
                                </w:tcPr>
                                <w:p w14:paraId="5B5D9388">
                                  <w:pPr>
                                    <w:pStyle w:val="9"/>
                                    <w:spacing w:before="6"/>
                                    <w:rPr>
                                      <w:sz w:val="20"/>
                                    </w:rPr>
                                  </w:pPr>
                                </w:p>
                                <w:p w14:paraId="7DB586FC">
                                  <w:pPr>
                                    <w:pStyle w:val="9"/>
                                    <w:spacing w:line="230" w:lineRule="auto"/>
                                    <w:ind w:left="39" w:right="100"/>
                                    <w:rPr>
                                      <w:sz w:val="20"/>
                                    </w:rPr>
                                  </w:pPr>
                                  <w:r>
                                    <w:rPr>
                                      <w:sz w:val="20"/>
                                    </w:rPr>
                                    <w:t>伪造、涂改1个证明文件的</w:t>
                                  </w:r>
                                </w:p>
                              </w:tc>
                              <w:tc>
                                <w:tcPr>
                                  <w:tcW w:w="4611" w:type="dxa"/>
                                </w:tcPr>
                                <w:p w14:paraId="4673B9FE">
                                  <w:pPr>
                                    <w:pStyle w:val="9"/>
                                    <w:spacing w:before="129" w:line="252" w:lineRule="exact"/>
                                    <w:ind w:left="39"/>
                                    <w:rPr>
                                      <w:sz w:val="20"/>
                                    </w:rPr>
                                  </w:pPr>
                                  <w:r>
                                    <w:rPr>
                                      <w:sz w:val="20"/>
                                    </w:rPr>
                                    <w:t>责令其停止生产、经营，没收用于违法生产的原料</w:t>
                                  </w:r>
                                </w:p>
                                <w:p w14:paraId="65DBE1B6">
                                  <w:pPr>
                                    <w:pStyle w:val="9"/>
                                    <w:spacing w:before="3" w:line="230" w:lineRule="auto"/>
                                    <w:ind w:left="39" w:right="370"/>
                                    <w:rPr>
                                      <w:sz w:val="20"/>
                                    </w:rPr>
                                  </w:pPr>
                                  <w:r>
                                    <w:rPr>
                                      <w:spacing w:val="-1"/>
                                      <w:w w:val="95"/>
                                      <w:sz w:val="20"/>
                                    </w:rPr>
                                    <w:t xml:space="preserve">、辅料、包装材料及生产、经营的兽药和违法所 </w:t>
                                  </w:r>
                                  <w:r>
                                    <w:rPr>
                                      <w:sz w:val="20"/>
                                    </w:rPr>
                                    <w:t>得，处10万元以上13万元以下罚款。</w:t>
                                  </w:r>
                                </w:p>
                              </w:tc>
                              <w:tc>
                                <w:tcPr>
                                  <w:tcW w:w="2319" w:type="dxa"/>
                                  <w:vMerge w:val="continue"/>
                                  <w:tcBorders>
                                    <w:top w:val="nil"/>
                                  </w:tcBorders>
                                </w:tcPr>
                                <w:p w14:paraId="251B1C3E">
                                  <w:pPr>
                                    <w:rPr>
                                      <w:sz w:val="2"/>
                                      <w:szCs w:val="2"/>
                                    </w:rPr>
                                  </w:pPr>
                                </w:p>
                              </w:tc>
                            </w:tr>
                            <w:tr w14:paraId="520D05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08" w:hRule="atLeast"/>
                              </w:trPr>
                              <w:tc>
                                <w:tcPr>
                                  <w:tcW w:w="538" w:type="dxa"/>
                                  <w:vMerge w:val="continue"/>
                                  <w:tcBorders>
                                    <w:top w:val="nil"/>
                                  </w:tcBorders>
                                </w:tcPr>
                                <w:p w14:paraId="5786265E">
                                  <w:pPr>
                                    <w:rPr>
                                      <w:sz w:val="2"/>
                                      <w:szCs w:val="2"/>
                                    </w:rPr>
                                  </w:pPr>
                                </w:p>
                              </w:tc>
                              <w:tc>
                                <w:tcPr>
                                  <w:tcW w:w="857" w:type="dxa"/>
                                  <w:vMerge w:val="continue"/>
                                  <w:tcBorders>
                                    <w:top w:val="nil"/>
                                  </w:tcBorders>
                                </w:tcPr>
                                <w:p w14:paraId="316A622C">
                                  <w:pPr>
                                    <w:rPr>
                                      <w:sz w:val="2"/>
                                      <w:szCs w:val="2"/>
                                    </w:rPr>
                                  </w:pPr>
                                </w:p>
                              </w:tc>
                              <w:tc>
                                <w:tcPr>
                                  <w:tcW w:w="3425" w:type="dxa"/>
                                  <w:vMerge w:val="continue"/>
                                  <w:tcBorders>
                                    <w:top w:val="nil"/>
                                  </w:tcBorders>
                                </w:tcPr>
                                <w:p w14:paraId="2DBCF1DF">
                                  <w:pPr>
                                    <w:rPr>
                                      <w:sz w:val="2"/>
                                      <w:szCs w:val="2"/>
                                    </w:rPr>
                                  </w:pPr>
                                </w:p>
                              </w:tc>
                              <w:tc>
                                <w:tcPr>
                                  <w:tcW w:w="6859" w:type="dxa"/>
                                  <w:vMerge w:val="continue"/>
                                  <w:tcBorders>
                                    <w:top w:val="nil"/>
                                  </w:tcBorders>
                                </w:tcPr>
                                <w:p w14:paraId="5217C6AB">
                                  <w:pPr>
                                    <w:rPr>
                                      <w:sz w:val="2"/>
                                      <w:szCs w:val="2"/>
                                    </w:rPr>
                                  </w:pPr>
                                </w:p>
                              </w:tc>
                              <w:tc>
                                <w:tcPr>
                                  <w:tcW w:w="1200" w:type="dxa"/>
                                  <w:vMerge w:val="continue"/>
                                  <w:tcBorders>
                                    <w:top w:val="nil"/>
                                  </w:tcBorders>
                                </w:tcPr>
                                <w:p w14:paraId="0AE2AE1E">
                                  <w:pPr>
                                    <w:rPr>
                                      <w:sz w:val="2"/>
                                      <w:szCs w:val="2"/>
                                    </w:rPr>
                                  </w:pPr>
                                </w:p>
                              </w:tc>
                              <w:tc>
                                <w:tcPr>
                                  <w:tcW w:w="1133" w:type="dxa"/>
                                  <w:vMerge w:val="continue"/>
                                  <w:tcBorders>
                                    <w:top w:val="nil"/>
                                  </w:tcBorders>
                                </w:tcPr>
                                <w:p w14:paraId="333B2552">
                                  <w:pPr>
                                    <w:rPr>
                                      <w:sz w:val="2"/>
                                      <w:szCs w:val="2"/>
                                    </w:rPr>
                                  </w:pPr>
                                </w:p>
                              </w:tc>
                              <w:tc>
                                <w:tcPr>
                                  <w:tcW w:w="1697" w:type="dxa"/>
                                </w:tcPr>
                                <w:p w14:paraId="2BAEBB52">
                                  <w:pPr>
                                    <w:pStyle w:val="9"/>
                                    <w:rPr>
                                      <w:sz w:val="20"/>
                                    </w:rPr>
                                  </w:pPr>
                                </w:p>
                                <w:p w14:paraId="79FEE158">
                                  <w:pPr>
                                    <w:pStyle w:val="9"/>
                                    <w:rPr>
                                      <w:sz w:val="20"/>
                                    </w:rPr>
                                  </w:pPr>
                                </w:p>
                                <w:p w14:paraId="1B348A3B">
                                  <w:pPr>
                                    <w:pStyle w:val="9"/>
                                    <w:rPr>
                                      <w:sz w:val="20"/>
                                    </w:rPr>
                                  </w:pPr>
                                </w:p>
                                <w:p w14:paraId="77EB7B2E">
                                  <w:pPr>
                                    <w:pStyle w:val="9"/>
                                    <w:spacing w:before="11"/>
                                    <w:rPr>
                                      <w:sz w:val="15"/>
                                    </w:rPr>
                                  </w:pPr>
                                </w:p>
                                <w:p w14:paraId="49F6B121">
                                  <w:pPr>
                                    <w:pStyle w:val="9"/>
                                    <w:spacing w:before="1" w:line="230" w:lineRule="auto"/>
                                    <w:ind w:left="39" w:right="100"/>
                                    <w:rPr>
                                      <w:sz w:val="20"/>
                                    </w:rPr>
                                  </w:pPr>
                                  <w:r>
                                    <w:rPr>
                                      <w:sz w:val="20"/>
                                    </w:rPr>
                                    <w:t>伪造、涂改2个证明文件的</w:t>
                                  </w:r>
                                </w:p>
                              </w:tc>
                              <w:tc>
                                <w:tcPr>
                                  <w:tcW w:w="4611" w:type="dxa"/>
                                </w:tcPr>
                                <w:p w14:paraId="524EEF99">
                                  <w:pPr>
                                    <w:pStyle w:val="9"/>
                                    <w:rPr>
                                      <w:sz w:val="20"/>
                                    </w:rPr>
                                  </w:pPr>
                                </w:p>
                                <w:p w14:paraId="7A0D6A1E">
                                  <w:pPr>
                                    <w:pStyle w:val="9"/>
                                    <w:rPr>
                                      <w:sz w:val="20"/>
                                    </w:rPr>
                                  </w:pPr>
                                </w:p>
                                <w:p w14:paraId="16BEEA16">
                                  <w:pPr>
                                    <w:pStyle w:val="9"/>
                                    <w:spacing w:before="8"/>
                                    <w:rPr>
                                      <w:sz w:val="25"/>
                                    </w:rPr>
                                  </w:pPr>
                                </w:p>
                                <w:p w14:paraId="424EB5F5">
                                  <w:pPr>
                                    <w:pStyle w:val="9"/>
                                    <w:spacing w:before="1" w:line="252" w:lineRule="exact"/>
                                    <w:ind w:left="39"/>
                                    <w:rPr>
                                      <w:sz w:val="20"/>
                                    </w:rPr>
                                  </w:pPr>
                                  <w:r>
                                    <w:rPr>
                                      <w:sz w:val="20"/>
                                    </w:rPr>
                                    <w:t>责令其停止生产、经营，没收用于违法生产的原料</w:t>
                                  </w:r>
                                </w:p>
                                <w:p w14:paraId="6953EECF">
                                  <w:pPr>
                                    <w:pStyle w:val="9"/>
                                    <w:spacing w:before="4" w:line="230" w:lineRule="auto"/>
                                    <w:ind w:left="39" w:right="370"/>
                                    <w:rPr>
                                      <w:sz w:val="20"/>
                                    </w:rPr>
                                  </w:pPr>
                                  <w:r>
                                    <w:rPr>
                                      <w:spacing w:val="-1"/>
                                      <w:w w:val="95"/>
                                      <w:sz w:val="20"/>
                                    </w:rPr>
                                    <w:t xml:space="preserve">、辅料、包装材料及生产、经营的兽药和违法所 </w:t>
                                  </w:r>
                                  <w:r>
                                    <w:rPr>
                                      <w:sz w:val="20"/>
                                    </w:rPr>
                                    <w:t>得，处13万元以上17万元以下罚款。</w:t>
                                  </w:r>
                                </w:p>
                              </w:tc>
                              <w:tc>
                                <w:tcPr>
                                  <w:tcW w:w="2319" w:type="dxa"/>
                                  <w:vMerge w:val="continue"/>
                                  <w:tcBorders>
                                    <w:top w:val="nil"/>
                                  </w:tcBorders>
                                </w:tcPr>
                                <w:p w14:paraId="2A700C89">
                                  <w:pPr>
                                    <w:rPr>
                                      <w:sz w:val="2"/>
                                      <w:szCs w:val="2"/>
                                    </w:rPr>
                                  </w:pPr>
                                </w:p>
                              </w:tc>
                            </w:tr>
                            <w:tr w14:paraId="66EE7C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46" w:hRule="atLeast"/>
                              </w:trPr>
                              <w:tc>
                                <w:tcPr>
                                  <w:tcW w:w="538" w:type="dxa"/>
                                  <w:vMerge w:val="continue"/>
                                  <w:tcBorders>
                                    <w:top w:val="nil"/>
                                  </w:tcBorders>
                                </w:tcPr>
                                <w:p w14:paraId="6D1DD841">
                                  <w:pPr>
                                    <w:rPr>
                                      <w:sz w:val="2"/>
                                      <w:szCs w:val="2"/>
                                    </w:rPr>
                                  </w:pPr>
                                </w:p>
                              </w:tc>
                              <w:tc>
                                <w:tcPr>
                                  <w:tcW w:w="857" w:type="dxa"/>
                                  <w:vMerge w:val="continue"/>
                                  <w:tcBorders>
                                    <w:top w:val="nil"/>
                                  </w:tcBorders>
                                </w:tcPr>
                                <w:p w14:paraId="7B684A23">
                                  <w:pPr>
                                    <w:rPr>
                                      <w:sz w:val="2"/>
                                      <w:szCs w:val="2"/>
                                    </w:rPr>
                                  </w:pPr>
                                </w:p>
                              </w:tc>
                              <w:tc>
                                <w:tcPr>
                                  <w:tcW w:w="3425" w:type="dxa"/>
                                  <w:vMerge w:val="continue"/>
                                  <w:tcBorders>
                                    <w:top w:val="nil"/>
                                  </w:tcBorders>
                                </w:tcPr>
                                <w:p w14:paraId="2220612D">
                                  <w:pPr>
                                    <w:rPr>
                                      <w:sz w:val="2"/>
                                      <w:szCs w:val="2"/>
                                    </w:rPr>
                                  </w:pPr>
                                </w:p>
                              </w:tc>
                              <w:tc>
                                <w:tcPr>
                                  <w:tcW w:w="6859" w:type="dxa"/>
                                  <w:vMerge w:val="continue"/>
                                  <w:tcBorders>
                                    <w:top w:val="nil"/>
                                  </w:tcBorders>
                                </w:tcPr>
                                <w:p w14:paraId="4E3ABD9F">
                                  <w:pPr>
                                    <w:rPr>
                                      <w:sz w:val="2"/>
                                      <w:szCs w:val="2"/>
                                    </w:rPr>
                                  </w:pPr>
                                </w:p>
                              </w:tc>
                              <w:tc>
                                <w:tcPr>
                                  <w:tcW w:w="1200" w:type="dxa"/>
                                  <w:vMerge w:val="continue"/>
                                  <w:tcBorders>
                                    <w:top w:val="nil"/>
                                  </w:tcBorders>
                                </w:tcPr>
                                <w:p w14:paraId="24810835">
                                  <w:pPr>
                                    <w:rPr>
                                      <w:sz w:val="2"/>
                                      <w:szCs w:val="2"/>
                                    </w:rPr>
                                  </w:pPr>
                                </w:p>
                              </w:tc>
                              <w:tc>
                                <w:tcPr>
                                  <w:tcW w:w="1133" w:type="dxa"/>
                                  <w:vMerge w:val="continue"/>
                                  <w:tcBorders>
                                    <w:top w:val="nil"/>
                                  </w:tcBorders>
                                </w:tcPr>
                                <w:p w14:paraId="5949EFEC">
                                  <w:pPr>
                                    <w:rPr>
                                      <w:sz w:val="2"/>
                                      <w:szCs w:val="2"/>
                                    </w:rPr>
                                  </w:pPr>
                                </w:p>
                              </w:tc>
                              <w:tc>
                                <w:tcPr>
                                  <w:tcW w:w="1697" w:type="dxa"/>
                                </w:tcPr>
                                <w:p w14:paraId="4AF1D934">
                                  <w:pPr>
                                    <w:pStyle w:val="9"/>
                                    <w:rPr>
                                      <w:sz w:val="20"/>
                                    </w:rPr>
                                  </w:pPr>
                                </w:p>
                                <w:p w14:paraId="7612AB45">
                                  <w:pPr>
                                    <w:pStyle w:val="9"/>
                                    <w:spacing w:before="11"/>
                                    <w:rPr>
                                      <w:sz w:val="29"/>
                                    </w:rPr>
                                  </w:pPr>
                                </w:p>
                                <w:p w14:paraId="36CD511C">
                                  <w:pPr>
                                    <w:pStyle w:val="9"/>
                                    <w:spacing w:line="232" w:lineRule="auto"/>
                                    <w:ind w:left="39" w:right="100"/>
                                    <w:rPr>
                                      <w:sz w:val="20"/>
                                    </w:rPr>
                                  </w:pPr>
                                  <w:r>
                                    <w:rPr>
                                      <w:sz w:val="20"/>
                                    </w:rPr>
                                    <w:t>伪造、涂改3个及以上证明文件的</w:t>
                                  </w:r>
                                </w:p>
                              </w:tc>
                              <w:tc>
                                <w:tcPr>
                                  <w:tcW w:w="4611" w:type="dxa"/>
                                </w:tcPr>
                                <w:p w14:paraId="7FA54B8C">
                                  <w:pPr>
                                    <w:pStyle w:val="9"/>
                                    <w:rPr>
                                      <w:sz w:val="20"/>
                                    </w:rPr>
                                  </w:pPr>
                                </w:p>
                                <w:p w14:paraId="7F3C1E75">
                                  <w:pPr>
                                    <w:pStyle w:val="9"/>
                                    <w:spacing w:before="11"/>
                                    <w:rPr>
                                      <w:sz w:val="19"/>
                                    </w:rPr>
                                  </w:pPr>
                                </w:p>
                                <w:p w14:paraId="0BE32FEF">
                                  <w:pPr>
                                    <w:pStyle w:val="9"/>
                                    <w:spacing w:line="252" w:lineRule="exact"/>
                                    <w:ind w:left="39"/>
                                    <w:rPr>
                                      <w:sz w:val="20"/>
                                    </w:rPr>
                                  </w:pPr>
                                  <w:r>
                                    <w:rPr>
                                      <w:sz w:val="20"/>
                                    </w:rPr>
                                    <w:t>责令其停止生产、经营，没收用于违法生产的原料</w:t>
                                  </w:r>
                                </w:p>
                                <w:p w14:paraId="04753E7C">
                                  <w:pPr>
                                    <w:pStyle w:val="9"/>
                                    <w:spacing w:before="3" w:line="230" w:lineRule="auto"/>
                                    <w:ind w:left="39" w:right="370"/>
                                    <w:rPr>
                                      <w:sz w:val="20"/>
                                    </w:rPr>
                                  </w:pPr>
                                  <w:r>
                                    <w:rPr>
                                      <w:spacing w:val="-1"/>
                                      <w:w w:val="95"/>
                                      <w:sz w:val="20"/>
                                    </w:rPr>
                                    <w:t xml:space="preserve">、辅料、包装材料及生产、经营的兽药和违法所 </w:t>
                                  </w:r>
                                  <w:r>
                                    <w:rPr>
                                      <w:sz w:val="20"/>
                                    </w:rPr>
                                    <w:t>得，处17万元以上20万元以下罚款。</w:t>
                                  </w:r>
                                </w:p>
                              </w:tc>
                              <w:tc>
                                <w:tcPr>
                                  <w:tcW w:w="2319" w:type="dxa"/>
                                  <w:vMerge w:val="continue"/>
                                  <w:tcBorders>
                                    <w:top w:val="nil"/>
                                  </w:tcBorders>
                                </w:tcPr>
                                <w:p w14:paraId="05DC19F5">
                                  <w:pPr>
                                    <w:rPr>
                                      <w:sz w:val="2"/>
                                      <w:szCs w:val="2"/>
                                    </w:rPr>
                                  </w:pPr>
                                </w:p>
                              </w:tc>
                            </w:tr>
                          </w:tbl>
                          <w:p w14:paraId="403050B9">
                            <w:pPr>
                              <w:pStyle w:val="3"/>
                            </w:pPr>
                          </w:p>
                        </w:txbxContent>
                      </wps:txbx>
                      <wps:bodyPr lIns="0" tIns="0" rIns="0" bIns="0" upright="1"/>
                    </wps:wsp>
                  </a:graphicData>
                </a:graphic>
              </wp:anchor>
            </w:drawing>
          </mc:Choice>
          <mc:Fallback>
            <w:pict>
              <v:shape id="文本框 2" o:spid="_x0000_s1026" o:spt="202" type="#_x0000_t202" style="position:absolute;left:0pt;margin-left:28.3pt;margin-top:41.95pt;height:710.4pt;width:1133.3pt;mso-position-horizontal-relative:page;mso-position-vertical-relative:page;z-index:251659264;mso-width-relative:page;mso-height-relative:page;" filled="f" stroked="f" coordsize="21600,21600" o:gfxdata="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Dsx3PaAAAACwEAAA8AAAAAAAAAAQAgAAAAIgAAAGRycy9kb3ducmV2LnhtbFBL&#10;AQIUABQAAAAIAIdO4kBwW5KYuwEAAHQDAAAOAAAAAAAAAAEAIAAAACkBAABkcnMvZTJvRG9jLnht&#10;bFBLBQYAAAAABgAGAFkBAABWBQAAAAA=&#10;">
                <v:fill on="f" focussize="0,0"/>
                <v:stroke on="f"/>
                <v:imagedata o:title=""/>
                <o:lock v:ext="edit" aspectratio="f"/>
                <v:textbox inset="0mm,0mm,0mm,0mm">
                  <w:txbxContent>
                    <w:tbl>
                      <w:tblPr>
                        <w:tblStyle w:val="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1200"/>
                        <w:gridCol w:w="1133"/>
                        <w:gridCol w:w="1697"/>
                        <w:gridCol w:w="4611"/>
                        <w:gridCol w:w="2319"/>
                      </w:tblGrid>
                      <w:tr w14:paraId="5BA71E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2A1ED662">
                            <w:pPr>
                              <w:pStyle w:val="9"/>
                              <w:spacing w:before="7"/>
                              <w:rPr>
                                <w:sz w:val="17"/>
                              </w:rPr>
                            </w:pPr>
                          </w:p>
                          <w:p w14:paraId="0F40186A">
                            <w:pPr>
                              <w:pStyle w:val="9"/>
                              <w:ind w:left="76"/>
                              <w:rPr>
                                <w:b/>
                                <w:sz w:val="20"/>
                              </w:rPr>
                            </w:pPr>
                            <w:r>
                              <w:rPr>
                                <w:b/>
                                <w:sz w:val="20"/>
                              </w:rPr>
                              <w:t>序号</w:t>
                            </w:r>
                          </w:p>
                        </w:tc>
                        <w:tc>
                          <w:tcPr>
                            <w:tcW w:w="857" w:type="dxa"/>
                          </w:tcPr>
                          <w:p w14:paraId="150A2922">
                            <w:pPr>
                              <w:pStyle w:val="9"/>
                              <w:spacing w:before="111" w:line="230" w:lineRule="auto"/>
                              <w:ind w:left="234" w:right="199"/>
                              <w:rPr>
                                <w:b/>
                                <w:sz w:val="20"/>
                              </w:rPr>
                            </w:pPr>
                            <w:r>
                              <w:rPr>
                                <w:b/>
                                <w:sz w:val="20"/>
                              </w:rPr>
                              <w:t>事项类别</w:t>
                            </w:r>
                          </w:p>
                        </w:tc>
                        <w:tc>
                          <w:tcPr>
                            <w:tcW w:w="3425" w:type="dxa"/>
                          </w:tcPr>
                          <w:p w14:paraId="0E18BB88">
                            <w:pPr>
                              <w:pStyle w:val="9"/>
                              <w:spacing w:before="7"/>
                              <w:rPr>
                                <w:sz w:val="17"/>
                              </w:rPr>
                            </w:pPr>
                          </w:p>
                          <w:p w14:paraId="25BBD4AE">
                            <w:pPr>
                              <w:pStyle w:val="9"/>
                              <w:ind w:left="1297" w:right="1264"/>
                              <w:jc w:val="center"/>
                              <w:rPr>
                                <w:b/>
                                <w:sz w:val="20"/>
                              </w:rPr>
                            </w:pPr>
                            <w:r>
                              <w:rPr>
                                <w:b/>
                                <w:sz w:val="20"/>
                              </w:rPr>
                              <w:t>事项名称</w:t>
                            </w:r>
                          </w:p>
                        </w:tc>
                        <w:tc>
                          <w:tcPr>
                            <w:tcW w:w="6859" w:type="dxa"/>
                          </w:tcPr>
                          <w:p w14:paraId="75E968D1">
                            <w:pPr>
                              <w:pStyle w:val="9"/>
                              <w:spacing w:before="7"/>
                              <w:rPr>
                                <w:sz w:val="17"/>
                              </w:rPr>
                            </w:pPr>
                          </w:p>
                          <w:p w14:paraId="4953CD15">
                            <w:pPr>
                              <w:pStyle w:val="9"/>
                              <w:ind w:left="3013" w:right="2982"/>
                              <w:jc w:val="center"/>
                              <w:rPr>
                                <w:b/>
                                <w:sz w:val="20"/>
                              </w:rPr>
                            </w:pPr>
                            <w:r>
                              <w:rPr>
                                <w:b/>
                                <w:sz w:val="20"/>
                              </w:rPr>
                              <w:t>实施依据</w:t>
                            </w:r>
                          </w:p>
                        </w:tc>
                        <w:tc>
                          <w:tcPr>
                            <w:tcW w:w="4030" w:type="dxa"/>
                            <w:gridSpan w:val="3"/>
                          </w:tcPr>
                          <w:p w14:paraId="0E7AB8F6">
                            <w:pPr>
                              <w:pStyle w:val="9"/>
                              <w:spacing w:before="7"/>
                              <w:rPr>
                                <w:sz w:val="17"/>
                              </w:rPr>
                            </w:pPr>
                          </w:p>
                          <w:p w14:paraId="79193563">
                            <w:pPr>
                              <w:pStyle w:val="9"/>
                              <w:ind w:left="1597" w:right="1565"/>
                              <w:jc w:val="center"/>
                              <w:rPr>
                                <w:b/>
                                <w:sz w:val="20"/>
                              </w:rPr>
                            </w:pPr>
                            <w:r>
                              <w:rPr>
                                <w:b/>
                                <w:sz w:val="20"/>
                              </w:rPr>
                              <w:t>适用情形</w:t>
                            </w:r>
                          </w:p>
                        </w:tc>
                        <w:tc>
                          <w:tcPr>
                            <w:tcW w:w="6930" w:type="dxa"/>
                            <w:gridSpan w:val="2"/>
                          </w:tcPr>
                          <w:p w14:paraId="22B18DB7">
                            <w:pPr>
                              <w:pStyle w:val="9"/>
                              <w:spacing w:before="7"/>
                              <w:rPr>
                                <w:sz w:val="17"/>
                              </w:rPr>
                            </w:pPr>
                          </w:p>
                          <w:p w14:paraId="46B9D314">
                            <w:pPr>
                              <w:pStyle w:val="9"/>
                              <w:ind w:left="3044" w:right="3012"/>
                              <w:jc w:val="center"/>
                              <w:rPr>
                                <w:b/>
                                <w:sz w:val="20"/>
                              </w:rPr>
                            </w:pPr>
                            <w:r>
                              <w:rPr>
                                <w:b/>
                                <w:sz w:val="20"/>
                              </w:rPr>
                              <w:t>裁量标准</w:t>
                            </w:r>
                          </w:p>
                        </w:tc>
                      </w:tr>
                      <w:tr w14:paraId="3AC0F2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38" w:type="dxa"/>
                            <w:vMerge w:val="restart"/>
                          </w:tcPr>
                          <w:p w14:paraId="753F7328">
                            <w:pPr>
                              <w:pStyle w:val="9"/>
                              <w:rPr>
                                <w:sz w:val="20"/>
                              </w:rPr>
                            </w:pPr>
                          </w:p>
                          <w:p w14:paraId="7EED13B4">
                            <w:pPr>
                              <w:pStyle w:val="9"/>
                              <w:rPr>
                                <w:sz w:val="20"/>
                              </w:rPr>
                            </w:pPr>
                          </w:p>
                          <w:p w14:paraId="39201FC1">
                            <w:pPr>
                              <w:pStyle w:val="9"/>
                              <w:rPr>
                                <w:sz w:val="20"/>
                              </w:rPr>
                            </w:pPr>
                          </w:p>
                          <w:p w14:paraId="0F115813">
                            <w:pPr>
                              <w:pStyle w:val="9"/>
                              <w:rPr>
                                <w:sz w:val="20"/>
                              </w:rPr>
                            </w:pPr>
                          </w:p>
                          <w:p w14:paraId="2C4C20A9">
                            <w:pPr>
                              <w:pStyle w:val="9"/>
                              <w:rPr>
                                <w:sz w:val="20"/>
                              </w:rPr>
                            </w:pPr>
                          </w:p>
                          <w:p w14:paraId="1C2A83AC">
                            <w:pPr>
                              <w:pStyle w:val="9"/>
                              <w:rPr>
                                <w:sz w:val="20"/>
                              </w:rPr>
                            </w:pPr>
                          </w:p>
                          <w:p w14:paraId="60ED24B1">
                            <w:pPr>
                              <w:pStyle w:val="9"/>
                              <w:rPr>
                                <w:sz w:val="20"/>
                              </w:rPr>
                            </w:pPr>
                          </w:p>
                          <w:p w14:paraId="7C19133F">
                            <w:pPr>
                              <w:pStyle w:val="9"/>
                              <w:rPr>
                                <w:sz w:val="20"/>
                              </w:rPr>
                            </w:pPr>
                          </w:p>
                          <w:p w14:paraId="18E13F9A">
                            <w:pPr>
                              <w:pStyle w:val="9"/>
                              <w:rPr>
                                <w:sz w:val="20"/>
                              </w:rPr>
                            </w:pPr>
                          </w:p>
                          <w:p w14:paraId="5C813677">
                            <w:pPr>
                              <w:pStyle w:val="9"/>
                              <w:rPr>
                                <w:sz w:val="20"/>
                              </w:rPr>
                            </w:pPr>
                          </w:p>
                          <w:p w14:paraId="5B5AD974">
                            <w:pPr>
                              <w:pStyle w:val="9"/>
                              <w:rPr>
                                <w:sz w:val="20"/>
                              </w:rPr>
                            </w:pPr>
                          </w:p>
                          <w:p w14:paraId="57898AB0">
                            <w:pPr>
                              <w:pStyle w:val="9"/>
                              <w:rPr>
                                <w:sz w:val="20"/>
                              </w:rPr>
                            </w:pPr>
                          </w:p>
                          <w:p w14:paraId="77C44AFE">
                            <w:pPr>
                              <w:pStyle w:val="9"/>
                              <w:rPr>
                                <w:sz w:val="20"/>
                              </w:rPr>
                            </w:pPr>
                          </w:p>
                          <w:p w14:paraId="2A770FBC">
                            <w:pPr>
                              <w:pStyle w:val="9"/>
                              <w:rPr>
                                <w:sz w:val="20"/>
                              </w:rPr>
                            </w:pPr>
                          </w:p>
                          <w:p w14:paraId="7D79ED9D">
                            <w:pPr>
                              <w:pStyle w:val="9"/>
                              <w:rPr>
                                <w:sz w:val="20"/>
                              </w:rPr>
                            </w:pPr>
                          </w:p>
                          <w:p w14:paraId="1286F702">
                            <w:pPr>
                              <w:pStyle w:val="9"/>
                              <w:rPr>
                                <w:sz w:val="20"/>
                              </w:rPr>
                            </w:pPr>
                          </w:p>
                          <w:p w14:paraId="7D2C022B">
                            <w:pPr>
                              <w:pStyle w:val="9"/>
                              <w:rPr>
                                <w:sz w:val="20"/>
                              </w:rPr>
                            </w:pPr>
                          </w:p>
                          <w:p w14:paraId="5863B9E3">
                            <w:pPr>
                              <w:pStyle w:val="9"/>
                              <w:rPr>
                                <w:sz w:val="20"/>
                              </w:rPr>
                            </w:pPr>
                          </w:p>
                          <w:p w14:paraId="24668DBF">
                            <w:pPr>
                              <w:pStyle w:val="9"/>
                              <w:rPr>
                                <w:sz w:val="20"/>
                              </w:rPr>
                            </w:pPr>
                          </w:p>
                          <w:p w14:paraId="2D20DAD3">
                            <w:pPr>
                              <w:pStyle w:val="9"/>
                              <w:rPr>
                                <w:sz w:val="20"/>
                              </w:rPr>
                            </w:pPr>
                          </w:p>
                          <w:p w14:paraId="35776994">
                            <w:pPr>
                              <w:pStyle w:val="9"/>
                              <w:rPr>
                                <w:sz w:val="20"/>
                              </w:rPr>
                            </w:pPr>
                          </w:p>
                          <w:p w14:paraId="09AA0D0B">
                            <w:pPr>
                              <w:pStyle w:val="9"/>
                              <w:rPr>
                                <w:sz w:val="20"/>
                              </w:rPr>
                            </w:pPr>
                          </w:p>
                          <w:p w14:paraId="398C8A3E">
                            <w:pPr>
                              <w:pStyle w:val="9"/>
                              <w:rPr>
                                <w:sz w:val="20"/>
                              </w:rPr>
                            </w:pPr>
                          </w:p>
                          <w:p w14:paraId="40108377">
                            <w:pPr>
                              <w:pStyle w:val="9"/>
                              <w:rPr>
                                <w:sz w:val="20"/>
                              </w:rPr>
                            </w:pPr>
                          </w:p>
                          <w:p w14:paraId="7D7E5AB6">
                            <w:pPr>
                              <w:pStyle w:val="9"/>
                              <w:rPr>
                                <w:sz w:val="20"/>
                              </w:rPr>
                            </w:pPr>
                          </w:p>
                          <w:p w14:paraId="2241A337">
                            <w:pPr>
                              <w:pStyle w:val="9"/>
                              <w:spacing w:before="4"/>
                              <w:rPr>
                                <w:sz w:val="16"/>
                              </w:rPr>
                            </w:pPr>
                          </w:p>
                          <w:p w14:paraId="314CC16F">
                            <w:pPr>
                              <w:pStyle w:val="9"/>
                              <w:spacing w:before="1"/>
                              <w:ind w:left="177"/>
                              <w:rPr>
                                <w:sz w:val="20"/>
                              </w:rPr>
                            </w:pPr>
                            <w:r>
                              <w:rPr>
                                <w:sz w:val="20"/>
                              </w:rPr>
                              <w:t>60</w:t>
                            </w:r>
                          </w:p>
                        </w:tc>
                        <w:tc>
                          <w:tcPr>
                            <w:tcW w:w="857" w:type="dxa"/>
                            <w:vMerge w:val="restart"/>
                          </w:tcPr>
                          <w:p w14:paraId="50789C70">
                            <w:pPr>
                              <w:pStyle w:val="9"/>
                              <w:rPr>
                                <w:sz w:val="20"/>
                              </w:rPr>
                            </w:pPr>
                          </w:p>
                          <w:p w14:paraId="1CF25341">
                            <w:pPr>
                              <w:pStyle w:val="9"/>
                              <w:rPr>
                                <w:sz w:val="20"/>
                              </w:rPr>
                            </w:pPr>
                          </w:p>
                          <w:p w14:paraId="43F57808">
                            <w:pPr>
                              <w:pStyle w:val="9"/>
                              <w:rPr>
                                <w:sz w:val="20"/>
                              </w:rPr>
                            </w:pPr>
                          </w:p>
                          <w:p w14:paraId="4CBDEE99">
                            <w:pPr>
                              <w:pStyle w:val="9"/>
                              <w:rPr>
                                <w:sz w:val="20"/>
                              </w:rPr>
                            </w:pPr>
                          </w:p>
                          <w:p w14:paraId="3CF2BF06">
                            <w:pPr>
                              <w:pStyle w:val="9"/>
                              <w:rPr>
                                <w:sz w:val="20"/>
                              </w:rPr>
                            </w:pPr>
                          </w:p>
                          <w:p w14:paraId="69701ED8">
                            <w:pPr>
                              <w:pStyle w:val="9"/>
                              <w:rPr>
                                <w:sz w:val="20"/>
                              </w:rPr>
                            </w:pPr>
                          </w:p>
                          <w:p w14:paraId="71A99F4C">
                            <w:pPr>
                              <w:pStyle w:val="9"/>
                              <w:rPr>
                                <w:sz w:val="20"/>
                              </w:rPr>
                            </w:pPr>
                          </w:p>
                          <w:p w14:paraId="5AA0D0BD">
                            <w:pPr>
                              <w:pStyle w:val="9"/>
                              <w:rPr>
                                <w:sz w:val="20"/>
                              </w:rPr>
                            </w:pPr>
                          </w:p>
                          <w:p w14:paraId="3395C85E">
                            <w:pPr>
                              <w:pStyle w:val="9"/>
                              <w:rPr>
                                <w:sz w:val="20"/>
                              </w:rPr>
                            </w:pPr>
                          </w:p>
                          <w:p w14:paraId="39F2229D">
                            <w:pPr>
                              <w:pStyle w:val="9"/>
                              <w:rPr>
                                <w:sz w:val="20"/>
                              </w:rPr>
                            </w:pPr>
                          </w:p>
                          <w:p w14:paraId="3C0276F5">
                            <w:pPr>
                              <w:pStyle w:val="9"/>
                              <w:rPr>
                                <w:sz w:val="20"/>
                              </w:rPr>
                            </w:pPr>
                          </w:p>
                          <w:p w14:paraId="3FC7F0A8">
                            <w:pPr>
                              <w:pStyle w:val="9"/>
                              <w:rPr>
                                <w:sz w:val="20"/>
                              </w:rPr>
                            </w:pPr>
                          </w:p>
                          <w:p w14:paraId="4D19474C">
                            <w:pPr>
                              <w:pStyle w:val="9"/>
                              <w:rPr>
                                <w:sz w:val="20"/>
                              </w:rPr>
                            </w:pPr>
                          </w:p>
                          <w:p w14:paraId="697D5F69">
                            <w:pPr>
                              <w:pStyle w:val="9"/>
                              <w:rPr>
                                <w:sz w:val="20"/>
                              </w:rPr>
                            </w:pPr>
                          </w:p>
                          <w:p w14:paraId="494E58DB">
                            <w:pPr>
                              <w:pStyle w:val="9"/>
                              <w:rPr>
                                <w:sz w:val="20"/>
                              </w:rPr>
                            </w:pPr>
                          </w:p>
                          <w:p w14:paraId="5F6965D6">
                            <w:pPr>
                              <w:pStyle w:val="9"/>
                              <w:rPr>
                                <w:sz w:val="20"/>
                              </w:rPr>
                            </w:pPr>
                          </w:p>
                          <w:p w14:paraId="7F21A241">
                            <w:pPr>
                              <w:pStyle w:val="9"/>
                              <w:rPr>
                                <w:sz w:val="20"/>
                              </w:rPr>
                            </w:pPr>
                          </w:p>
                          <w:p w14:paraId="051FCFD9">
                            <w:pPr>
                              <w:pStyle w:val="9"/>
                              <w:rPr>
                                <w:sz w:val="20"/>
                              </w:rPr>
                            </w:pPr>
                          </w:p>
                          <w:p w14:paraId="6A3DCF27">
                            <w:pPr>
                              <w:pStyle w:val="9"/>
                              <w:rPr>
                                <w:sz w:val="20"/>
                              </w:rPr>
                            </w:pPr>
                          </w:p>
                          <w:p w14:paraId="5139B381">
                            <w:pPr>
                              <w:pStyle w:val="9"/>
                              <w:rPr>
                                <w:sz w:val="20"/>
                              </w:rPr>
                            </w:pPr>
                          </w:p>
                          <w:p w14:paraId="7F43454A">
                            <w:pPr>
                              <w:pStyle w:val="9"/>
                              <w:rPr>
                                <w:sz w:val="20"/>
                              </w:rPr>
                            </w:pPr>
                          </w:p>
                          <w:p w14:paraId="24D8DCAA">
                            <w:pPr>
                              <w:pStyle w:val="9"/>
                              <w:rPr>
                                <w:sz w:val="20"/>
                              </w:rPr>
                            </w:pPr>
                          </w:p>
                          <w:p w14:paraId="7225A681">
                            <w:pPr>
                              <w:pStyle w:val="9"/>
                              <w:rPr>
                                <w:sz w:val="20"/>
                              </w:rPr>
                            </w:pPr>
                          </w:p>
                          <w:p w14:paraId="0CF73068">
                            <w:pPr>
                              <w:pStyle w:val="9"/>
                              <w:rPr>
                                <w:sz w:val="20"/>
                              </w:rPr>
                            </w:pPr>
                          </w:p>
                          <w:p w14:paraId="206AFF5E">
                            <w:pPr>
                              <w:pStyle w:val="9"/>
                              <w:rPr>
                                <w:sz w:val="20"/>
                              </w:rPr>
                            </w:pPr>
                          </w:p>
                          <w:p w14:paraId="53B2E9BA">
                            <w:pPr>
                              <w:pStyle w:val="9"/>
                              <w:spacing w:before="4"/>
                              <w:rPr>
                                <w:sz w:val="16"/>
                              </w:rPr>
                            </w:pPr>
                          </w:p>
                          <w:p w14:paraId="1755CD9F">
                            <w:pPr>
                              <w:pStyle w:val="9"/>
                              <w:spacing w:before="1"/>
                              <w:ind w:left="236"/>
                              <w:rPr>
                                <w:sz w:val="20"/>
                              </w:rPr>
                            </w:pPr>
                            <w:r>
                              <w:rPr>
                                <w:sz w:val="20"/>
                              </w:rPr>
                              <w:t>兽药</w:t>
                            </w:r>
                          </w:p>
                        </w:tc>
                        <w:tc>
                          <w:tcPr>
                            <w:tcW w:w="3425" w:type="dxa"/>
                            <w:vMerge w:val="restart"/>
                          </w:tcPr>
                          <w:p w14:paraId="05E40238">
                            <w:pPr>
                              <w:pStyle w:val="9"/>
                              <w:rPr>
                                <w:sz w:val="20"/>
                              </w:rPr>
                            </w:pPr>
                          </w:p>
                          <w:p w14:paraId="00D182EE">
                            <w:pPr>
                              <w:pStyle w:val="9"/>
                              <w:rPr>
                                <w:sz w:val="20"/>
                              </w:rPr>
                            </w:pPr>
                          </w:p>
                          <w:p w14:paraId="7F05178B">
                            <w:pPr>
                              <w:pStyle w:val="9"/>
                              <w:rPr>
                                <w:sz w:val="20"/>
                              </w:rPr>
                            </w:pPr>
                          </w:p>
                          <w:p w14:paraId="143997FA">
                            <w:pPr>
                              <w:pStyle w:val="9"/>
                              <w:rPr>
                                <w:sz w:val="20"/>
                              </w:rPr>
                            </w:pPr>
                          </w:p>
                          <w:p w14:paraId="3D8783FE">
                            <w:pPr>
                              <w:pStyle w:val="9"/>
                              <w:rPr>
                                <w:sz w:val="20"/>
                              </w:rPr>
                            </w:pPr>
                          </w:p>
                          <w:p w14:paraId="0B27707C">
                            <w:pPr>
                              <w:pStyle w:val="9"/>
                              <w:rPr>
                                <w:sz w:val="20"/>
                              </w:rPr>
                            </w:pPr>
                          </w:p>
                          <w:p w14:paraId="56B382C1">
                            <w:pPr>
                              <w:pStyle w:val="9"/>
                              <w:rPr>
                                <w:sz w:val="20"/>
                              </w:rPr>
                            </w:pPr>
                          </w:p>
                          <w:p w14:paraId="37AC0298">
                            <w:pPr>
                              <w:pStyle w:val="9"/>
                              <w:rPr>
                                <w:sz w:val="20"/>
                              </w:rPr>
                            </w:pPr>
                          </w:p>
                          <w:p w14:paraId="2189E1E9">
                            <w:pPr>
                              <w:pStyle w:val="9"/>
                              <w:rPr>
                                <w:sz w:val="20"/>
                              </w:rPr>
                            </w:pPr>
                          </w:p>
                          <w:p w14:paraId="4C65DCC3">
                            <w:pPr>
                              <w:pStyle w:val="9"/>
                              <w:rPr>
                                <w:sz w:val="20"/>
                              </w:rPr>
                            </w:pPr>
                          </w:p>
                          <w:p w14:paraId="554AEB1E">
                            <w:pPr>
                              <w:pStyle w:val="9"/>
                              <w:rPr>
                                <w:sz w:val="20"/>
                              </w:rPr>
                            </w:pPr>
                          </w:p>
                          <w:p w14:paraId="1DB24935">
                            <w:pPr>
                              <w:pStyle w:val="9"/>
                              <w:rPr>
                                <w:sz w:val="20"/>
                              </w:rPr>
                            </w:pPr>
                          </w:p>
                          <w:p w14:paraId="5561F91E">
                            <w:pPr>
                              <w:pStyle w:val="9"/>
                              <w:rPr>
                                <w:sz w:val="20"/>
                              </w:rPr>
                            </w:pPr>
                          </w:p>
                          <w:p w14:paraId="5C4D4748">
                            <w:pPr>
                              <w:pStyle w:val="9"/>
                              <w:rPr>
                                <w:sz w:val="20"/>
                              </w:rPr>
                            </w:pPr>
                          </w:p>
                          <w:p w14:paraId="1F975FE9">
                            <w:pPr>
                              <w:pStyle w:val="9"/>
                              <w:rPr>
                                <w:sz w:val="20"/>
                              </w:rPr>
                            </w:pPr>
                          </w:p>
                          <w:p w14:paraId="1CE8B5D4">
                            <w:pPr>
                              <w:pStyle w:val="9"/>
                              <w:rPr>
                                <w:sz w:val="20"/>
                              </w:rPr>
                            </w:pPr>
                          </w:p>
                          <w:p w14:paraId="5FE5C5A5">
                            <w:pPr>
                              <w:pStyle w:val="9"/>
                              <w:rPr>
                                <w:sz w:val="20"/>
                              </w:rPr>
                            </w:pPr>
                          </w:p>
                          <w:p w14:paraId="1FAB16DB">
                            <w:pPr>
                              <w:pStyle w:val="9"/>
                              <w:rPr>
                                <w:sz w:val="20"/>
                              </w:rPr>
                            </w:pPr>
                          </w:p>
                          <w:p w14:paraId="0BBC0250">
                            <w:pPr>
                              <w:pStyle w:val="9"/>
                              <w:rPr>
                                <w:sz w:val="20"/>
                              </w:rPr>
                            </w:pPr>
                          </w:p>
                          <w:p w14:paraId="7F4173C5">
                            <w:pPr>
                              <w:pStyle w:val="9"/>
                              <w:rPr>
                                <w:sz w:val="20"/>
                              </w:rPr>
                            </w:pPr>
                          </w:p>
                          <w:p w14:paraId="4977FFDB">
                            <w:pPr>
                              <w:pStyle w:val="9"/>
                              <w:rPr>
                                <w:sz w:val="20"/>
                              </w:rPr>
                            </w:pPr>
                          </w:p>
                          <w:p w14:paraId="2A8D23A1">
                            <w:pPr>
                              <w:pStyle w:val="9"/>
                              <w:rPr>
                                <w:sz w:val="20"/>
                              </w:rPr>
                            </w:pPr>
                          </w:p>
                          <w:p w14:paraId="56BB027B">
                            <w:pPr>
                              <w:pStyle w:val="9"/>
                              <w:spacing w:before="4"/>
                              <w:rPr>
                                <w:sz w:val="19"/>
                              </w:rPr>
                            </w:pPr>
                          </w:p>
                          <w:p w14:paraId="3C951F2C">
                            <w:pPr>
                              <w:pStyle w:val="9"/>
                              <w:spacing w:line="230" w:lineRule="auto"/>
                              <w:ind w:left="39" w:right="179"/>
                              <w:jc w:val="both"/>
                              <w:rPr>
                                <w:sz w:val="20"/>
                              </w:rPr>
                            </w:pPr>
                            <w:r>
                              <w:rPr>
                                <w:w w:val="95"/>
                                <w:sz w:val="20"/>
                              </w:rPr>
                              <w:t>对无兽药生产许可证、兽药经营许可证生产、经营兽药的，或者虽有兽药生产许可证、兽药经营许可证，生产</w:t>
                            </w:r>
                          </w:p>
                          <w:p w14:paraId="3C4C101C">
                            <w:pPr>
                              <w:pStyle w:val="9"/>
                              <w:spacing w:line="232" w:lineRule="auto"/>
                              <w:ind w:left="39" w:right="179"/>
                              <w:jc w:val="both"/>
                              <w:rPr>
                                <w:sz w:val="20"/>
                              </w:rPr>
                            </w:pPr>
                            <w:r>
                              <w:rPr>
                                <w:w w:val="95"/>
                                <w:sz w:val="20"/>
                              </w:rPr>
                              <w:t>、经营假、劣兽药的，或者兽药经营企业经营人用药品的，或者擅自生产强制免疫所需兽用生物制品等行为的</w:t>
                            </w:r>
                            <w:r>
                              <w:rPr>
                                <w:sz w:val="20"/>
                              </w:rPr>
                              <w:t>行政处罚</w:t>
                            </w:r>
                          </w:p>
                        </w:tc>
                        <w:tc>
                          <w:tcPr>
                            <w:tcW w:w="6859" w:type="dxa"/>
                            <w:vMerge w:val="restart"/>
                          </w:tcPr>
                          <w:p w14:paraId="39BF6005">
                            <w:pPr>
                              <w:pStyle w:val="9"/>
                              <w:spacing w:before="16" w:line="252" w:lineRule="exact"/>
                              <w:ind w:left="39"/>
                              <w:rPr>
                                <w:b/>
                                <w:sz w:val="20"/>
                              </w:rPr>
                            </w:pPr>
                            <w:r>
                              <w:rPr>
                                <w:b/>
                                <w:sz w:val="20"/>
                              </w:rPr>
                              <w:t>1.《兽药管理条例》(2020修订)</w:t>
                            </w:r>
                          </w:p>
                          <w:p w14:paraId="1914F53F">
                            <w:pPr>
                              <w:pStyle w:val="9"/>
                              <w:spacing w:before="4" w:line="230" w:lineRule="auto"/>
                              <w:ind w:left="39" w:right="32"/>
                              <w:rPr>
                                <w:sz w:val="20"/>
                              </w:rPr>
                            </w:pPr>
                            <w:r>
                              <w:rPr>
                                <w:b/>
                                <w:spacing w:val="16"/>
                                <w:sz w:val="20"/>
                              </w:rPr>
                              <w:t xml:space="preserve">第五十六条 </w:t>
                            </w:r>
                            <w:r>
                              <w:rPr>
                                <w:sz w:val="20"/>
                              </w:rPr>
                              <w:t>违反本条例规定，无兽药生产许可证、兽药经营许可证生</w:t>
                            </w:r>
                            <w:r>
                              <w:rPr>
                                <w:spacing w:val="-2"/>
                                <w:w w:val="95"/>
                                <w:sz w:val="20"/>
                              </w:rPr>
                              <w:t>产、经营兽药的，或者虽有兽药生产许可证、兽药经营许可证，生产、经营假</w:t>
                            </w:r>
                          </w:p>
                          <w:p w14:paraId="68F21C41">
                            <w:pPr>
                              <w:pStyle w:val="9"/>
                              <w:spacing w:before="2" w:line="230" w:lineRule="auto"/>
                              <w:ind w:left="39" w:right="32"/>
                              <w:rPr>
                                <w:sz w:val="20"/>
                              </w:rPr>
                            </w:pPr>
                            <w:r>
                              <w:rPr>
                                <w:spacing w:val="-1"/>
                                <w:w w:val="95"/>
                                <w:sz w:val="20"/>
                              </w:rPr>
                              <w:t>、劣兽药的，或者兽药经营企业经营人用药品的，责令其停止生产、经营，没收用于违法生产的原料、辅料、包装材料及生产、经营的兽药和违法所得，并</w:t>
                            </w:r>
                            <w:r>
                              <w:rPr>
                                <w:sz w:val="20"/>
                              </w:rPr>
                              <w:t>处违法生产、经营的兽药（包括已出售的和未出售的兽药，下同）货值金额2 倍以上5倍以下罚款，货值金额无法查证核实的，处10万元以上20万元以下罚</w:t>
                            </w:r>
                            <w:r>
                              <w:rPr>
                                <w:spacing w:val="-1"/>
                                <w:w w:val="95"/>
                                <w:sz w:val="20"/>
                              </w:rPr>
                              <w:t>款；无兽药生产许可证生产兽药，情节严重的，没收其生产设备；生产、经营假、劣兽药，情节严重的，吊销兽药生产许可证、兽药经营许可证；构成犯罪的，依法追究刑事责任；给他人造成损失的，依法承担赔偿责任。生产、经营</w:t>
                            </w:r>
                            <w:r>
                              <w:rPr>
                                <w:spacing w:val="-2"/>
                                <w:w w:val="95"/>
                                <w:sz w:val="20"/>
                              </w:rPr>
                              <w:t>企业的主要负责人和直接负责的主管人员终身不得从事兽药的生产、经营活动</w:t>
                            </w:r>
                          </w:p>
                          <w:p w14:paraId="7649547A">
                            <w:pPr>
                              <w:pStyle w:val="9"/>
                              <w:spacing w:line="251" w:lineRule="exact"/>
                              <w:ind w:left="39"/>
                              <w:rPr>
                                <w:sz w:val="20"/>
                              </w:rPr>
                            </w:pPr>
                            <w:r>
                              <w:rPr>
                                <w:w w:val="99"/>
                                <w:sz w:val="20"/>
                              </w:rPr>
                              <w:t>。</w:t>
                            </w:r>
                          </w:p>
                          <w:p w14:paraId="488CB6CD">
                            <w:pPr>
                              <w:pStyle w:val="9"/>
                              <w:spacing w:before="1" w:line="232" w:lineRule="auto"/>
                              <w:ind w:left="39" w:right="27"/>
                              <w:rPr>
                                <w:sz w:val="20"/>
                              </w:rPr>
                            </w:pPr>
                            <w:r>
                              <w:rPr>
                                <w:spacing w:val="-1"/>
                                <w:w w:val="95"/>
                                <w:sz w:val="20"/>
                              </w:rPr>
                              <w:t>擅自生产强制免疫所需兽用生物制品的，按照无兽药生产许可证生产兽药</w:t>
                            </w:r>
                            <w:r>
                              <w:rPr>
                                <w:sz w:val="20"/>
                              </w:rPr>
                              <w:t>处罚。</w:t>
                            </w:r>
                          </w:p>
                          <w:p w14:paraId="1A1FEB61">
                            <w:pPr>
                              <w:pStyle w:val="9"/>
                              <w:spacing w:line="244" w:lineRule="exact"/>
                              <w:ind w:left="39"/>
                              <w:rPr>
                                <w:b/>
                                <w:sz w:val="20"/>
                              </w:rPr>
                            </w:pPr>
                            <w:r>
                              <w:rPr>
                                <w:b/>
                                <w:sz w:val="20"/>
                              </w:rPr>
                              <w:t>2.《兽药进口管理办法》(2022修订)</w:t>
                            </w:r>
                          </w:p>
                          <w:p w14:paraId="47ACF086">
                            <w:pPr>
                              <w:pStyle w:val="9"/>
                              <w:spacing w:before="4" w:line="230" w:lineRule="auto"/>
                              <w:ind w:left="39" w:right="190"/>
                              <w:rPr>
                                <w:sz w:val="20"/>
                              </w:rPr>
                            </w:pPr>
                            <w:r>
                              <w:rPr>
                                <w:b/>
                                <w:sz w:val="20"/>
                              </w:rPr>
                              <w:t xml:space="preserve">第二十三条第二款 </w:t>
                            </w:r>
                            <w:r>
                              <w:rPr>
                                <w:sz w:val="20"/>
                              </w:rPr>
                              <w:t>伪造、涂改进口兽药证明文件进口兽药的，按照《兽药管理条例》第四十七条、第五十六条的规定处理。</w:t>
                            </w:r>
                          </w:p>
                          <w:p w14:paraId="76DF5E38">
                            <w:pPr>
                              <w:pStyle w:val="9"/>
                              <w:spacing w:line="230" w:lineRule="auto"/>
                              <w:ind w:left="39" w:right="9"/>
                              <w:jc w:val="both"/>
                              <w:rPr>
                                <w:sz w:val="20"/>
                              </w:rPr>
                            </w:pPr>
                            <w:r>
                              <w:rPr>
                                <w:b/>
                                <w:spacing w:val="13"/>
                                <w:sz w:val="20"/>
                              </w:rPr>
                              <w:t xml:space="preserve">第二十五条 </w:t>
                            </w:r>
                            <w:r>
                              <w:rPr>
                                <w:spacing w:val="-1"/>
                                <w:sz w:val="20"/>
                              </w:rPr>
                              <w:t>养殖户、养殖场、动物诊疗机构等使用者将采购的进口兽药</w:t>
                            </w:r>
                            <w:r>
                              <w:rPr>
                                <w:w w:val="95"/>
                                <w:sz w:val="20"/>
                              </w:rPr>
                              <w:t>转手销售的，或者代理商、经销商超出《兽药经营许可证》范围经营进口兽用生物制品的，属于无证经营，按照《兽药管理条例》第五十六条的规定处罚。</w:t>
                            </w:r>
                          </w:p>
                          <w:p w14:paraId="7A3AFCE2">
                            <w:pPr>
                              <w:pStyle w:val="9"/>
                              <w:spacing w:line="248" w:lineRule="exact"/>
                              <w:ind w:left="39"/>
                              <w:rPr>
                                <w:b/>
                                <w:sz w:val="20"/>
                              </w:rPr>
                            </w:pPr>
                            <w:r>
                              <w:rPr>
                                <w:b/>
                                <w:sz w:val="20"/>
                              </w:rPr>
                              <w:t>3.《兽用生物制品经营管理办法》(2021)</w:t>
                            </w:r>
                          </w:p>
                          <w:p w14:paraId="6D0C3A34">
                            <w:pPr>
                              <w:pStyle w:val="9"/>
                              <w:spacing w:before="3" w:line="230" w:lineRule="auto"/>
                              <w:ind w:left="39" w:right="32"/>
                              <w:rPr>
                                <w:sz w:val="20"/>
                              </w:rPr>
                            </w:pPr>
                            <w:r>
                              <w:rPr>
                                <w:b/>
                                <w:spacing w:val="12"/>
                                <w:sz w:val="20"/>
                              </w:rPr>
                              <w:t xml:space="preserve">第十六条第二款 </w:t>
                            </w:r>
                            <w:r>
                              <w:rPr>
                                <w:sz w:val="20"/>
                              </w:rPr>
                              <w:t>养殖场（户）、动物诊疗机构等使用者转手销售兽用</w:t>
                            </w:r>
                            <w:r>
                              <w:rPr>
                                <w:spacing w:val="-1"/>
                                <w:w w:val="95"/>
                                <w:sz w:val="20"/>
                              </w:rPr>
                              <w:t>生物制品的，或者兽用生物制品经营企业超出《兽药经营许可证》载明的经营范围经营兽用生物制品的，属于无证经营，按照《兽药管理条例》第五十六条</w:t>
                            </w:r>
                            <w:r>
                              <w:rPr>
                                <w:sz w:val="20"/>
                              </w:rPr>
                              <w:t>的规定处罚；属于国家强制免疫用生物制品的，依法从重处罚。</w:t>
                            </w:r>
                          </w:p>
                          <w:p w14:paraId="5D64C296">
                            <w:pPr>
                              <w:pStyle w:val="9"/>
                              <w:spacing w:line="249" w:lineRule="exact"/>
                              <w:ind w:left="39"/>
                              <w:rPr>
                                <w:b/>
                                <w:sz w:val="20"/>
                              </w:rPr>
                            </w:pPr>
                            <w:r>
                              <w:rPr>
                                <w:b/>
                                <w:sz w:val="20"/>
                              </w:rPr>
                              <w:t>4.《中华人民共和国农业农村部公告第97号》（2018）</w:t>
                            </w:r>
                          </w:p>
                          <w:p w14:paraId="1D6F8DCA">
                            <w:pPr>
                              <w:pStyle w:val="9"/>
                              <w:spacing w:before="3" w:line="230" w:lineRule="auto"/>
                              <w:ind w:left="39" w:right="6"/>
                              <w:rPr>
                                <w:sz w:val="20"/>
                              </w:rPr>
                            </w:pPr>
                            <w:r>
                              <w:rPr>
                                <w:b/>
                                <w:spacing w:val="19"/>
                                <w:sz w:val="20"/>
                              </w:rPr>
                              <w:t xml:space="preserve">第一条 </w:t>
                            </w:r>
                            <w:r>
                              <w:rPr>
                                <w:spacing w:val="-1"/>
                                <w:sz w:val="20"/>
                              </w:rPr>
                              <w:t>无兽药生产许可证生产兽药，有下列情形之一的，按照《兽药管</w:t>
                            </w:r>
                            <w:r>
                              <w:rPr>
                                <w:sz w:val="20"/>
                              </w:rPr>
                              <w:t xml:space="preserve">理条例》第五十六条“情节严重的”规定处理，按上限罚款，并没收生产设 </w:t>
                            </w:r>
                            <w:r>
                              <w:rPr>
                                <w:w w:val="95"/>
                                <w:sz w:val="20"/>
                              </w:rPr>
                              <w:t>备：（一）生产的兽药添加国家禁止使用的药品和其他化合物，或添加人用药</w:t>
                            </w:r>
                            <w:r>
                              <w:rPr>
                                <w:sz w:val="20"/>
                              </w:rPr>
                              <w:t>品等农业农村部未批准使用的其他成分的；（二）生产的兽药累计2批次以上或货值金额2万元以上的；（三）生产兽用疫苗的；（四）其他情节严重的情形。</w:t>
                            </w:r>
                          </w:p>
                          <w:p w14:paraId="18A4F192">
                            <w:pPr>
                              <w:pStyle w:val="9"/>
                              <w:spacing w:before="5" w:line="230" w:lineRule="auto"/>
                              <w:ind w:left="39" w:right="32"/>
                              <w:rPr>
                                <w:sz w:val="20"/>
                              </w:rPr>
                            </w:pPr>
                            <w:r>
                              <w:rPr>
                                <w:b/>
                                <w:spacing w:val="-4"/>
                                <w:sz w:val="20"/>
                              </w:rPr>
                              <w:t xml:space="preserve">第二条 </w:t>
                            </w:r>
                            <w:r>
                              <w:rPr>
                                <w:sz w:val="20"/>
                              </w:rPr>
                              <w:t>持有兽药生产、经营许可证的兽药生产、经营者有下列情形之一的，按照《兽药管理条例》第五十六条“情节严重的”规定处理，按上限罚</w:t>
                            </w:r>
                            <w:r>
                              <w:rPr>
                                <w:w w:val="95"/>
                                <w:sz w:val="20"/>
                              </w:rPr>
                              <w:t>款，并吊销兽药生产、经营许可证：（一）</w:t>
                            </w:r>
                            <w:r>
                              <w:rPr>
                                <w:spacing w:val="-2"/>
                                <w:w w:val="95"/>
                                <w:sz w:val="20"/>
                              </w:rPr>
                              <w:t>生产的兽药添加国家禁止使用的药</w:t>
                            </w:r>
                            <w:r>
                              <w:rPr>
                                <w:sz w:val="20"/>
                              </w:rPr>
                              <w:t>品和其他化合物，或添加人用药品等农业农村部未批准使用的其他成分的；</w:t>
                            </w:r>
                          </w:p>
                          <w:p w14:paraId="2C11DEF5">
                            <w:pPr>
                              <w:pStyle w:val="9"/>
                              <w:spacing w:before="4" w:line="230" w:lineRule="auto"/>
                              <w:ind w:left="39" w:right="31"/>
                              <w:rPr>
                                <w:sz w:val="20"/>
                              </w:rPr>
                            </w:pPr>
                            <w:r>
                              <w:rPr>
                                <w:sz w:val="20"/>
                              </w:rPr>
                              <w:t xml:space="preserve">（二）生产的兽药擅自改变组方添加其他兽药成分累计2批次以上的；（三） </w:t>
                            </w:r>
                            <w:r>
                              <w:rPr>
                                <w:spacing w:val="-1"/>
                                <w:w w:val="95"/>
                                <w:sz w:val="20"/>
                              </w:rPr>
                              <w:t>生产未取得兽药产品批准文号兽用疫苗的，或生产未取得兽药产品批准文号的</w:t>
                            </w:r>
                            <w:r>
                              <w:rPr>
                                <w:sz w:val="20"/>
                              </w:rPr>
                              <w:t xml:space="preserve">其他兽药产品累计2批次以上的；（四）生产兽用疫苗擅自更换菌（毒、虫） </w:t>
                            </w:r>
                            <w:r>
                              <w:rPr>
                                <w:w w:val="95"/>
                                <w:sz w:val="20"/>
                              </w:rPr>
                              <w:t>种，或者非法添加其他菌（毒、虫）种的；（五）</w:t>
                            </w:r>
                            <w:r>
                              <w:rPr>
                                <w:spacing w:val="-2"/>
                                <w:w w:val="95"/>
                                <w:sz w:val="20"/>
                              </w:rPr>
                              <w:t>生产主要成分含量在国家标</w:t>
                            </w:r>
                            <w:r>
                              <w:rPr>
                                <w:sz w:val="20"/>
                              </w:rPr>
                              <w:t>准上限150%以上或下限50%以下的劣兽药累计3个品种以上或</w:t>
                            </w:r>
                            <w:r>
                              <w:rPr>
                                <w:spacing w:val="3"/>
                                <w:sz w:val="20"/>
                              </w:rPr>
                              <w:t>5</w:t>
                            </w:r>
                            <w:r>
                              <w:rPr>
                                <w:sz w:val="20"/>
                              </w:rPr>
                              <w:t>批次以上的；</w:t>
                            </w:r>
                          </w:p>
                          <w:p w14:paraId="3D8F7D92">
                            <w:pPr>
                              <w:pStyle w:val="9"/>
                              <w:spacing w:line="248" w:lineRule="exact"/>
                              <w:ind w:left="39"/>
                              <w:rPr>
                                <w:sz w:val="20"/>
                              </w:rPr>
                            </w:pPr>
                            <w:r>
                              <w:rPr>
                                <w:w w:val="95"/>
                                <w:sz w:val="20"/>
                              </w:rPr>
                              <w:t>（六）生产的兽用疫苗未经批签发或批签发不合格即销售累计2批次以上的；</w:t>
                            </w:r>
                          </w:p>
                          <w:p w14:paraId="74CA90E4">
                            <w:pPr>
                              <w:pStyle w:val="9"/>
                              <w:spacing w:before="4" w:line="230" w:lineRule="auto"/>
                              <w:ind w:left="39" w:right="130"/>
                              <w:rPr>
                                <w:sz w:val="20"/>
                              </w:rPr>
                            </w:pPr>
                            <w:r>
                              <w:rPr>
                                <w:w w:val="95"/>
                                <w:sz w:val="20"/>
                              </w:rPr>
                              <w:t>（七）生产假兽药货值金额5万元以上的；（八）</w:t>
                            </w:r>
                            <w:r>
                              <w:rPr>
                                <w:spacing w:val="-2"/>
                                <w:w w:val="95"/>
                                <w:sz w:val="20"/>
                              </w:rPr>
                              <w:t>兽药经营者未审核并保存兽</w:t>
                            </w:r>
                            <w:r>
                              <w:rPr>
                                <w:w w:val="95"/>
                                <w:sz w:val="20"/>
                              </w:rPr>
                              <w:t>药批准证明文件材料以及购买凭证，经营假、劣兽药货值金额2</w:t>
                            </w:r>
                            <w:r>
                              <w:rPr>
                                <w:spacing w:val="-3"/>
                                <w:w w:val="95"/>
                                <w:sz w:val="20"/>
                              </w:rPr>
                              <w:t>万元以上的。</w:t>
                            </w:r>
                          </w:p>
                          <w:p w14:paraId="12F7180A">
                            <w:pPr>
                              <w:pStyle w:val="9"/>
                              <w:spacing w:before="3" w:line="230" w:lineRule="auto"/>
                              <w:ind w:left="39" w:right="15"/>
                              <w:rPr>
                                <w:sz w:val="20"/>
                              </w:rPr>
                            </w:pPr>
                            <w:r>
                              <w:rPr>
                                <w:b/>
                                <w:sz w:val="20"/>
                              </w:rPr>
                              <w:t xml:space="preserve">第五条 </w:t>
                            </w:r>
                            <w:r>
                              <w:rPr>
                                <w:sz w:val="20"/>
                              </w:rPr>
                              <w:t>生产或进口的兽药有下列情形之一的，按照《兽药管理条例》第六十九条规定处理，撤销兽药产品批准文号或者吊销进口兽药注册证书：</w:t>
                            </w:r>
                          </w:p>
                          <w:p w14:paraId="5F4EDC85">
                            <w:pPr>
                              <w:pStyle w:val="9"/>
                              <w:spacing w:before="2" w:line="230" w:lineRule="auto"/>
                              <w:ind w:left="39" w:right="28"/>
                              <w:rPr>
                                <w:sz w:val="20"/>
                              </w:rPr>
                            </w:pPr>
                            <w:r>
                              <w:rPr>
                                <w:w w:val="95"/>
                                <w:sz w:val="20"/>
                              </w:rPr>
                              <w:t>（一）抽查检验连续2次或累计3批次以上不合格的；（二）</w:t>
                            </w:r>
                            <w:r>
                              <w:rPr>
                                <w:spacing w:val="-2"/>
                                <w:w w:val="95"/>
                                <w:sz w:val="20"/>
                              </w:rPr>
                              <w:t>改变组方添加其他</w:t>
                            </w:r>
                            <w:r>
                              <w:rPr>
                                <w:sz w:val="20"/>
                              </w:rPr>
                              <w:t>兽药成分的；（三）主要成分含量在国家标准上限150%以上或下限50%以下</w:t>
                            </w:r>
                          </w:p>
                          <w:p w14:paraId="1ADDDDCF">
                            <w:pPr>
                              <w:pStyle w:val="9"/>
                              <w:spacing w:line="232" w:lineRule="auto"/>
                              <w:ind w:left="39" w:right="20"/>
                              <w:jc w:val="both"/>
                              <w:rPr>
                                <w:sz w:val="20"/>
                              </w:rPr>
                            </w:pPr>
                            <w:r>
                              <w:rPr>
                                <w:w w:val="95"/>
                                <w:sz w:val="20"/>
                              </w:rPr>
                              <w:t>的；（四）主要成分含量在国家标准上限120%以上或下限80%以下，累计2</w:t>
                            </w:r>
                            <w:r>
                              <w:rPr>
                                <w:spacing w:val="-7"/>
                                <w:w w:val="95"/>
                                <w:sz w:val="20"/>
                              </w:rPr>
                              <w:t>批次</w:t>
                            </w:r>
                            <w:r>
                              <w:rPr>
                                <w:w w:val="95"/>
                                <w:sz w:val="20"/>
                              </w:rPr>
                              <w:t>以上的；（五）擅自改变工艺对产品质量产生严重不良影响的；（六）进口兽</w:t>
                            </w:r>
                            <w:r>
                              <w:rPr>
                                <w:sz w:val="20"/>
                              </w:rPr>
                              <w:t>用疫苗无进口兽药通关单、未经批签发或批签发不合格即销售的。</w:t>
                            </w:r>
                          </w:p>
                          <w:p w14:paraId="1692A81C">
                            <w:pPr>
                              <w:pStyle w:val="9"/>
                              <w:spacing w:line="230" w:lineRule="auto"/>
                              <w:ind w:left="39" w:right="123"/>
                              <w:rPr>
                                <w:sz w:val="20"/>
                              </w:rPr>
                            </w:pPr>
                            <w:r>
                              <w:rPr>
                                <w:w w:val="95"/>
                                <w:sz w:val="20"/>
                              </w:rPr>
                              <w:t>生产的兽药同时存在前款情形2</w:t>
                            </w:r>
                            <w:r>
                              <w:rPr>
                                <w:spacing w:val="-1"/>
                                <w:w w:val="95"/>
                                <w:sz w:val="20"/>
                              </w:rPr>
                              <w:t>种以上的，按照《兽药管理条例》第五十</w:t>
                            </w:r>
                            <w:r>
                              <w:rPr>
                                <w:sz w:val="20"/>
                              </w:rPr>
                              <w:t>六条“情节严重的”规定处理，按上限罚款，并依法吊销兽药生产许可证。</w:t>
                            </w:r>
                          </w:p>
                          <w:p w14:paraId="5C7FC327">
                            <w:pPr>
                              <w:pStyle w:val="9"/>
                              <w:spacing w:line="248" w:lineRule="exact"/>
                              <w:ind w:left="39"/>
                              <w:rPr>
                                <w:sz w:val="20"/>
                              </w:rPr>
                            </w:pPr>
                            <w:r>
                              <w:rPr>
                                <w:b/>
                                <w:sz w:val="20"/>
                              </w:rPr>
                              <w:t xml:space="preserve">第八条 </w:t>
                            </w:r>
                            <w:r>
                              <w:rPr>
                                <w:sz w:val="20"/>
                              </w:rPr>
                              <w:t>有本公告第一、二、三条规定违法情形的，对生产、经营者主要</w:t>
                            </w:r>
                          </w:p>
                        </w:tc>
                        <w:tc>
                          <w:tcPr>
                            <w:tcW w:w="4030" w:type="dxa"/>
                            <w:gridSpan w:val="3"/>
                          </w:tcPr>
                          <w:p w14:paraId="4AEB983C">
                            <w:pPr>
                              <w:pStyle w:val="9"/>
                              <w:spacing w:before="34" w:line="230" w:lineRule="auto"/>
                              <w:ind w:left="39" w:right="80"/>
                              <w:jc w:val="both"/>
                              <w:rPr>
                                <w:sz w:val="20"/>
                              </w:rPr>
                            </w:pPr>
                            <w:r>
                              <w:rPr>
                                <w:sz w:val="20"/>
                              </w:rPr>
                              <w:t>对有兽药经营许可证经营假、劣兽药的，经营者同时满足以下条件的：1.已核验所销售</w:t>
                            </w:r>
                            <w:r>
                              <w:rPr>
                                <w:w w:val="95"/>
                                <w:sz w:val="20"/>
                              </w:rPr>
                              <w:t>产品的生产企业的相关资质；2.按照GSP相关</w:t>
                            </w:r>
                          </w:p>
                          <w:p w14:paraId="099E6CE2">
                            <w:pPr>
                              <w:pStyle w:val="9"/>
                              <w:spacing w:line="229" w:lineRule="exact"/>
                              <w:ind w:left="39"/>
                              <w:rPr>
                                <w:sz w:val="20"/>
                              </w:rPr>
                            </w:pPr>
                            <w:r>
                              <w:rPr>
                                <w:sz w:val="20"/>
                              </w:rPr>
                              <w:t>规定保存兽药；3.进销货台账完善</w:t>
                            </w:r>
                          </w:p>
                        </w:tc>
                        <w:tc>
                          <w:tcPr>
                            <w:tcW w:w="6930" w:type="dxa"/>
                            <w:gridSpan w:val="2"/>
                          </w:tcPr>
                          <w:p w14:paraId="25405DB5">
                            <w:pPr>
                              <w:pStyle w:val="9"/>
                              <w:rPr>
                                <w:sz w:val="20"/>
                              </w:rPr>
                            </w:pPr>
                          </w:p>
                          <w:p w14:paraId="0DCA7028">
                            <w:pPr>
                              <w:pStyle w:val="9"/>
                              <w:spacing w:before="140"/>
                              <w:ind w:left="39"/>
                              <w:rPr>
                                <w:sz w:val="20"/>
                              </w:rPr>
                            </w:pPr>
                            <w:r>
                              <w:rPr>
                                <w:sz w:val="20"/>
                              </w:rPr>
                              <w:t>可以减轻行政处罚。</w:t>
                            </w:r>
                          </w:p>
                        </w:tc>
                      </w:tr>
                      <w:tr w14:paraId="7A4EA2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2A0AE317">
                            <w:pPr>
                              <w:rPr>
                                <w:sz w:val="2"/>
                                <w:szCs w:val="2"/>
                              </w:rPr>
                            </w:pPr>
                          </w:p>
                        </w:tc>
                        <w:tc>
                          <w:tcPr>
                            <w:tcW w:w="857" w:type="dxa"/>
                            <w:vMerge w:val="continue"/>
                            <w:tcBorders>
                              <w:top w:val="nil"/>
                            </w:tcBorders>
                          </w:tcPr>
                          <w:p w14:paraId="67B274E6">
                            <w:pPr>
                              <w:rPr>
                                <w:sz w:val="2"/>
                                <w:szCs w:val="2"/>
                              </w:rPr>
                            </w:pPr>
                          </w:p>
                        </w:tc>
                        <w:tc>
                          <w:tcPr>
                            <w:tcW w:w="3425" w:type="dxa"/>
                            <w:vMerge w:val="continue"/>
                            <w:tcBorders>
                              <w:top w:val="nil"/>
                            </w:tcBorders>
                          </w:tcPr>
                          <w:p w14:paraId="77A17746">
                            <w:pPr>
                              <w:rPr>
                                <w:sz w:val="2"/>
                                <w:szCs w:val="2"/>
                              </w:rPr>
                            </w:pPr>
                          </w:p>
                        </w:tc>
                        <w:tc>
                          <w:tcPr>
                            <w:tcW w:w="6859" w:type="dxa"/>
                            <w:vMerge w:val="continue"/>
                            <w:tcBorders>
                              <w:top w:val="nil"/>
                            </w:tcBorders>
                          </w:tcPr>
                          <w:p w14:paraId="4F0C600C">
                            <w:pPr>
                              <w:rPr>
                                <w:sz w:val="2"/>
                                <w:szCs w:val="2"/>
                              </w:rPr>
                            </w:pPr>
                          </w:p>
                        </w:tc>
                        <w:tc>
                          <w:tcPr>
                            <w:tcW w:w="1200" w:type="dxa"/>
                            <w:vMerge w:val="restart"/>
                          </w:tcPr>
                          <w:p w14:paraId="5F6AFD1A">
                            <w:pPr>
                              <w:pStyle w:val="9"/>
                              <w:rPr>
                                <w:sz w:val="20"/>
                              </w:rPr>
                            </w:pPr>
                          </w:p>
                          <w:p w14:paraId="5275B65F">
                            <w:pPr>
                              <w:pStyle w:val="9"/>
                              <w:rPr>
                                <w:sz w:val="20"/>
                              </w:rPr>
                            </w:pPr>
                          </w:p>
                          <w:p w14:paraId="1463AF4E">
                            <w:pPr>
                              <w:pStyle w:val="9"/>
                              <w:rPr>
                                <w:sz w:val="20"/>
                              </w:rPr>
                            </w:pPr>
                          </w:p>
                          <w:p w14:paraId="66480BF0">
                            <w:pPr>
                              <w:pStyle w:val="9"/>
                              <w:rPr>
                                <w:sz w:val="20"/>
                              </w:rPr>
                            </w:pPr>
                          </w:p>
                          <w:p w14:paraId="6B6315F0">
                            <w:pPr>
                              <w:pStyle w:val="9"/>
                              <w:rPr>
                                <w:sz w:val="20"/>
                              </w:rPr>
                            </w:pPr>
                          </w:p>
                          <w:p w14:paraId="3FE0D65A">
                            <w:pPr>
                              <w:pStyle w:val="9"/>
                              <w:rPr>
                                <w:sz w:val="20"/>
                              </w:rPr>
                            </w:pPr>
                          </w:p>
                          <w:p w14:paraId="6C6B1F99">
                            <w:pPr>
                              <w:pStyle w:val="9"/>
                              <w:spacing w:before="5"/>
                              <w:rPr>
                                <w:sz w:val="16"/>
                              </w:rPr>
                            </w:pPr>
                          </w:p>
                          <w:p w14:paraId="7BC82ECD">
                            <w:pPr>
                              <w:pStyle w:val="9"/>
                              <w:spacing w:line="230" w:lineRule="auto"/>
                              <w:ind w:left="39" w:right="102"/>
                              <w:rPr>
                                <w:sz w:val="20"/>
                              </w:rPr>
                            </w:pPr>
                            <w:r>
                              <w:rPr>
                                <w:sz w:val="20"/>
                              </w:rPr>
                              <w:t>货值金额可以确定的</w:t>
                            </w:r>
                          </w:p>
                        </w:tc>
                        <w:tc>
                          <w:tcPr>
                            <w:tcW w:w="2830" w:type="dxa"/>
                            <w:gridSpan w:val="2"/>
                          </w:tcPr>
                          <w:p w14:paraId="67E415C7">
                            <w:pPr>
                              <w:pStyle w:val="9"/>
                              <w:spacing w:before="6"/>
                              <w:rPr>
                                <w:sz w:val="22"/>
                              </w:rPr>
                            </w:pPr>
                          </w:p>
                          <w:p w14:paraId="20EDA10A">
                            <w:pPr>
                              <w:pStyle w:val="9"/>
                              <w:spacing w:line="230" w:lineRule="auto"/>
                              <w:ind w:left="39" w:right="176"/>
                              <w:jc w:val="both"/>
                              <w:rPr>
                                <w:sz w:val="20"/>
                              </w:rPr>
                            </w:pPr>
                            <w:r>
                              <w:rPr>
                                <w:sz w:val="20"/>
                              </w:rPr>
                              <w:t>生产企业货值金额不足5000</w:t>
                            </w:r>
                            <w:r>
                              <w:rPr>
                                <w:spacing w:val="-15"/>
                                <w:sz w:val="20"/>
                              </w:rPr>
                              <w:t>元</w:t>
                            </w:r>
                            <w:r>
                              <w:rPr>
                                <w:spacing w:val="-1"/>
                                <w:sz w:val="20"/>
                              </w:rPr>
                              <w:t>的或者经营企业货值金额不足</w:t>
                            </w:r>
                            <w:r>
                              <w:rPr>
                                <w:sz w:val="20"/>
                              </w:rPr>
                              <w:t>1000元的</w:t>
                            </w:r>
                          </w:p>
                        </w:tc>
                        <w:tc>
                          <w:tcPr>
                            <w:tcW w:w="4611" w:type="dxa"/>
                          </w:tcPr>
                          <w:p w14:paraId="6EA2D0EC">
                            <w:pPr>
                              <w:pStyle w:val="9"/>
                              <w:spacing w:before="33" w:line="252" w:lineRule="exact"/>
                              <w:ind w:left="39"/>
                              <w:rPr>
                                <w:sz w:val="20"/>
                              </w:rPr>
                            </w:pPr>
                            <w:r>
                              <w:rPr>
                                <w:w w:val="95"/>
                                <w:sz w:val="20"/>
                              </w:rPr>
                              <w:t>责令其停止生产、经营，没收用于违法生产的原料</w:t>
                            </w:r>
                          </w:p>
                          <w:p w14:paraId="368F2635">
                            <w:pPr>
                              <w:pStyle w:val="9"/>
                              <w:spacing w:before="4" w:line="230" w:lineRule="auto"/>
                              <w:ind w:left="39" w:right="170"/>
                              <w:rPr>
                                <w:sz w:val="20"/>
                              </w:rPr>
                            </w:pPr>
                            <w:r>
                              <w:rPr>
                                <w:sz w:val="20"/>
                              </w:rPr>
                              <w:t>、辅料、包装材料及生产、经营的兽药和违法所</w:t>
                            </w:r>
                            <w:r>
                              <w:rPr>
                                <w:w w:val="95"/>
                                <w:sz w:val="20"/>
                              </w:rPr>
                              <w:t>得，并处违法生产、经营的兽药（</w:t>
                            </w:r>
                            <w:r>
                              <w:rPr>
                                <w:spacing w:val="-2"/>
                                <w:w w:val="95"/>
                                <w:sz w:val="20"/>
                              </w:rPr>
                              <w:t xml:space="preserve">包括已出售的和 </w:t>
                            </w:r>
                            <w:r>
                              <w:rPr>
                                <w:w w:val="95"/>
                                <w:sz w:val="20"/>
                              </w:rPr>
                              <w:t>未出售的兽药，下同）货值金额2倍以上3</w:t>
                            </w:r>
                            <w:r>
                              <w:rPr>
                                <w:spacing w:val="-4"/>
                                <w:w w:val="95"/>
                                <w:sz w:val="20"/>
                              </w:rPr>
                              <w:t>倍以下罚</w:t>
                            </w:r>
                          </w:p>
                          <w:p w14:paraId="53320352">
                            <w:pPr>
                              <w:pStyle w:val="9"/>
                              <w:spacing w:line="239" w:lineRule="exact"/>
                              <w:ind w:left="39"/>
                              <w:rPr>
                                <w:sz w:val="20"/>
                              </w:rPr>
                            </w:pPr>
                            <w:r>
                              <w:rPr>
                                <w:sz w:val="20"/>
                              </w:rPr>
                              <w:t>款。</w:t>
                            </w:r>
                          </w:p>
                        </w:tc>
                        <w:tc>
                          <w:tcPr>
                            <w:tcW w:w="2319" w:type="dxa"/>
                            <w:vMerge w:val="restart"/>
                          </w:tcPr>
                          <w:p w14:paraId="3052C416">
                            <w:pPr>
                              <w:pStyle w:val="9"/>
                              <w:rPr>
                                <w:sz w:val="20"/>
                              </w:rPr>
                            </w:pPr>
                          </w:p>
                          <w:p w14:paraId="3810BDC3">
                            <w:pPr>
                              <w:pStyle w:val="9"/>
                              <w:rPr>
                                <w:sz w:val="20"/>
                              </w:rPr>
                            </w:pPr>
                          </w:p>
                          <w:p w14:paraId="64C9C4FD">
                            <w:pPr>
                              <w:pStyle w:val="9"/>
                              <w:rPr>
                                <w:sz w:val="20"/>
                              </w:rPr>
                            </w:pPr>
                          </w:p>
                          <w:p w14:paraId="2149694F">
                            <w:pPr>
                              <w:pStyle w:val="9"/>
                              <w:rPr>
                                <w:sz w:val="20"/>
                              </w:rPr>
                            </w:pPr>
                          </w:p>
                          <w:p w14:paraId="08A4EE73">
                            <w:pPr>
                              <w:pStyle w:val="9"/>
                              <w:rPr>
                                <w:sz w:val="20"/>
                              </w:rPr>
                            </w:pPr>
                          </w:p>
                          <w:p w14:paraId="549679E4">
                            <w:pPr>
                              <w:pStyle w:val="9"/>
                              <w:rPr>
                                <w:sz w:val="20"/>
                              </w:rPr>
                            </w:pPr>
                          </w:p>
                          <w:p w14:paraId="312E6418">
                            <w:pPr>
                              <w:pStyle w:val="9"/>
                              <w:rPr>
                                <w:sz w:val="20"/>
                              </w:rPr>
                            </w:pPr>
                          </w:p>
                          <w:p w14:paraId="102C33C6">
                            <w:pPr>
                              <w:pStyle w:val="9"/>
                              <w:rPr>
                                <w:sz w:val="20"/>
                              </w:rPr>
                            </w:pPr>
                          </w:p>
                          <w:p w14:paraId="0BA5F5F6">
                            <w:pPr>
                              <w:pStyle w:val="9"/>
                              <w:rPr>
                                <w:sz w:val="20"/>
                              </w:rPr>
                            </w:pPr>
                          </w:p>
                          <w:p w14:paraId="33E74BCA">
                            <w:pPr>
                              <w:pStyle w:val="9"/>
                              <w:rPr>
                                <w:sz w:val="20"/>
                              </w:rPr>
                            </w:pPr>
                          </w:p>
                          <w:p w14:paraId="649E61CB">
                            <w:pPr>
                              <w:pStyle w:val="9"/>
                              <w:rPr>
                                <w:sz w:val="20"/>
                              </w:rPr>
                            </w:pPr>
                          </w:p>
                          <w:p w14:paraId="121FD9CA">
                            <w:pPr>
                              <w:pStyle w:val="9"/>
                              <w:rPr>
                                <w:sz w:val="20"/>
                              </w:rPr>
                            </w:pPr>
                          </w:p>
                          <w:p w14:paraId="6BA0CA4D">
                            <w:pPr>
                              <w:pStyle w:val="9"/>
                              <w:rPr>
                                <w:sz w:val="20"/>
                              </w:rPr>
                            </w:pPr>
                          </w:p>
                          <w:p w14:paraId="193638AC">
                            <w:pPr>
                              <w:pStyle w:val="9"/>
                              <w:rPr>
                                <w:sz w:val="20"/>
                              </w:rPr>
                            </w:pPr>
                          </w:p>
                          <w:p w14:paraId="682AFD08">
                            <w:pPr>
                              <w:pStyle w:val="9"/>
                              <w:rPr>
                                <w:sz w:val="20"/>
                              </w:rPr>
                            </w:pPr>
                          </w:p>
                          <w:p w14:paraId="1586A2C4">
                            <w:pPr>
                              <w:pStyle w:val="9"/>
                              <w:rPr>
                                <w:sz w:val="20"/>
                              </w:rPr>
                            </w:pPr>
                          </w:p>
                          <w:p w14:paraId="1C297A3F">
                            <w:pPr>
                              <w:pStyle w:val="9"/>
                              <w:rPr>
                                <w:sz w:val="20"/>
                              </w:rPr>
                            </w:pPr>
                          </w:p>
                          <w:p w14:paraId="0C1E04AD">
                            <w:pPr>
                              <w:pStyle w:val="9"/>
                              <w:spacing w:before="144" w:line="230" w:lineRule="auto"/>
                              <w:ind w:left="38" w:right="69"/>
                              <w:jc w:val="both"/>
                              <w:rPr>
                                <w:sz w:val="20"/>
                              </w:rPr>
                            </w:pPr>
                            <w:r>
                              <w:rPr>
                                <w:spacing w:val="-2"/>
                                <w:sz w:val="20"/>
                              </w:rPr>
                              <w:t>无兽药生产许可证生产兽药，情节严重的，没收其</w:t>
                            </w:r>
                            <w:r>
                              <w:rPr>
                                <w:sz w:val="20"/>
                              </w:rPr>
                              <w:t>生产设备。</w:t>
                            </w:r>
                          </w:p>
                          <w:p w14:paraId="5365BF6A">
                            <w:pPr>
                              <w:pStyle w:val="9"/>
                              <w:spacing w:line="232" w:lineRule="auto"/>
                              <w:ind w:left="38" w:right="69"/>
                              <w:jc w:val="both"/>
                              <w:rPr>
                                <w:sz w:val="20"/>
                              </w:rPr>
                            </w:pPr>
                            <w:r>
                              <w:rPr>
                                <w:spacing w:val="-2"/>
                                <w:sz w:val="20"/>
                              </w:rPr>
                              <w:t>生产、经营假、劣兽药， 情节严重的，吊销兽药生产许可证、兽药经营许可</w:t>
                            </w:r>
                            <w:r>
                              <w:rPr>
                                <w:sz w:val="20"/>
                              </w:rPr>
                              <w:t>证。</w:t>
                            </w:r>
                          </w:p>
                          <w:p w14:paraId="4C14B96E">
                            <w:pPr>
                              <w:pStyle w:val="9"/>
                              <w:spacing w:line="232" w:lineRule="auto"/>
                              <w:ind w:left="38" w:right="69"/>
                              <w:jc w:val="both"/>
                              <w:rPr>
                                <w:sz w:val="20"/>
                              </w:rPr>
                            </w:pPr>
                            <w:r>
                              <w:rPr>
                                <w:spacing w:val="-2"/>
                                <w:sz w:val="20"/>
                              </w:rPr>
                              <w:t>生产、经营企业的主要负责人和直接负责的主管人员终身不得从事兽药的生</w:t>
                            </w:r>
                            <w:r>
                              <w:rPr>
                                <w:sz w:val="20"/>
                              </w:rPr>
                              <w:t>产、经营活动。</w:t>
                            </w:r>
                          </w:p>
                          <w:p w14:paraId="466DF089">
                            <w:pPr>
                              <w:pStyle w:val="9"/>
                              <w:spacing w:line="230" w:lineRule="auto"/>
                              <w:ind w:left="38" w:right="67"/>
                              <w:jc w:val="both"/>
                              <w:rPr>
                                <w:sz w:val="20"/>
                              </w:rPr>
                            </w:pPr>
                            <w:r>
                              <w:rPr>
                                <w:sz w:val="20"/>
                              </w:rPr>
                              <w:t>涉及农业农村部公告第</w:t>
                            </w:r>
                            <w:r>
                              <w:rPr>
                                <w:spacing w:val="-8"/>
                                <w:sz w:val="20"/>
                              </w:rPr>
                              <w:t xml:space="preserve">97 </w:t>
                            </w:r>
                            <w:r>
                              <w:rPr>
                                <w:spacing w:val="-2"/>
                                <w:sz w:val="20"/>
                              </w:rPr>
                              <w:t>号内容的，按照公告从重</w:t>
                            </w:r>
                            <w:r>
                              <w:rPr>
                                <w:sz w:val="20"/>
                              </w:rPr>
                              <w:t>处罚。</w:t>
                            </w:r>
                          </w:p>
                        </w:tc>
                      </w:tr>
                      <w:tr w14:paraId="2E8679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538" w:type="dxa"/>
                            <w:vMerge w:val="continue"/>
                            <w:tcBorders>
                              <w:top w:val="nil"/>
                            </w:tcBorders>
                          </w:tcPr>
                          <w:p w14:paraId="31256057">
                            <w:pPr>
                              <w:rPr>
                                <w:sz w:val="2"/>
                                <w:szCs w:val="2"/>
                              </w:rPr>
                            </w:pPr>
                          </w:p>
                        </w:tc>
                        <w:tc>
                          <w:tcPr>
                            <w:tcW w:w="857" w:type="dxa"/>
                            <w:vMerge w:val="continue"/>
                            <w:tcBorders>
                              <w:top w:val="nil"/>
                            </w:tcBorders>
                          </w:tcPr>
                          <w:p w14:paraId="4B1CF2F3">
                            <w:pPr>
                              <w:rPr>
                                <w:sz w:val="2"/>
                                <w:szCs w:val="2"/>
                              </w:rPr>
                            </w:pPr>
                          </w:p>
                        </w:tc>
                        <w:tc>
                          <w:tcPr>
                            <w:tcW w:w="3425" w:type="dxa"/>
                            <w:vMerge w:val="continue"/>
                            <w:tcBorders>
                              <w:top w:val="nil"/>
                            </w:tcBorders>
                          </w:tcPr>
                          <w:p w14:paraId="20BCE7A1">
                            <w:pPr>
                              <w:rPr>
                                <w:sz w:val="2"/>
                                <w:szCs w:val="2"/>
                              </w:rPr>
                            </w:pPr>
                          </w:p>
                        </w:tc>
                        <w:tc>
                          <w:tcPr>
                            <w:tcW w:w="6859" w:type="dxa"/>
                            <w:vMerge w:val="continue"/>
                            <w:tcBorders>
                              <w:top w:val="nil"/>
                            </w:tcBorders>
                          </w:tcPr>
                          <w:p w14:paraId="440965D7">
                            <w:pPr>
                              <w:rPr>
                                <w:sz w:val="2"/>
                                <w:szCs w:val="2"/>
                              </w:rPr>
                            </w:pPr>
                          </w:p>
                        </w:tc>
                        <w:tc>
                          <w:tcPr>
                            <w:tcW w:w="1200" w:type="dxa"/>
                            <w:vMerge w:val="continue"/>
                            <w:tcBorders>
                              <w:top w:val="nil"/>
                            </w:tcBorders>
                          </w:tcPr>
                          <w:p w14:paraId="374631CB">
                            <w:pPr>
                              <w:rPr>
                                <w:sz w:val="2"/>
                                <w:szCs w:val="2"/>
                              </w:rPr>
                            </w:pPr>
                          </w:p>
                        </w:tc>
                        <w:tc>
                          <w:tcPr>
                            <w:tcW w:w="2830" w:type="dxa"/>
                            <w:gridSpan w:val="2"/>
                          </w:tcPr>
                          <w:p w14:paraId="191B2941">
                            <w:pPr>
                              <w:pStyle w:val="9"/>
                              <w:spacing w:before="171" w:line="232" w:lineRule="auto"/>
                              <w:ind w:left="39" w:right="82"/>
                              <w:rPr>
                                <w:sz w:val="20"/>
                              </w:rPr>
                            </w:pPr>
                            <w:r>
                              <w:rPr>
                                <w:sz w:val="20"/>
                              </w:rPr>
                              <w:t>生产企业货值金额5000元以上</w:t>
                            </w:r>
                            <w:r>
                              <w:rPr>
                                <w:w w:val="95"/>
                                <w:sz w:val="20"/>
                              </w:rPr>
                              <w:t>不足2万元的或者经营企业货值</w:t>
                            </w:r>
                            <w:r>
                              <w:rPr>
                                <w:sz w:val="20"/>
                              </w:rPr>
                              <w:t>金额在1000元以上不足5000元的</w:t>
                            </w:r>
                          </w:p>
                        </w:tc>
                        <w:tc>
                          <w:tcPr>
                            <w:tcW w:w="4611" w:type="dxa"/>
                          </w:tcPr>
                          <w:p w14:paraId="105B67A5">
                            <w:pPr>
                              <w:pStyle w:val="9"/>
                              <w:spacing w:before="43" w:line="252" w:lineRule="exact"/>
                              <w:ind w:left="39"/>
                              <w:rPr>
                                <w:sz w:val="20"/>
                              </w:rPr>
                            </w:pPr>
                            <w:r>
                              <w:rPr>
                                <w:w w:val="95"/>
                                <w:sz w:val="20"/>
                              </w:rPr>
                              <w:t>责令其停止生产、经营，没收用于违法生产的原料</w:t>
                            </w:r>
                          </w:p>
                          <w:p w14:paraId="5CC4C344">
                            <w:pPr>
                              <w:pStyle w:val="9"/>
                              <w:spacing w:before="1" w:line="232" w:lineRule="auto"/>
                              <w:ind w:left="39" w:right="170"/>
                              <w:rPr>
                                <w:sz w:val="20"/>
                              </w:rPr>
                            </w:pPr>
                            <w:r>
                              <w:rPr>
                                <w:sz w:val="20"/>
                              </w:rPr>
                              <w:t>、辅料、包装材料及生产、经营的兽药和违法所</w:t>
                            </w:r>
                            <w:r>
                              <w:rPr>
                                <w:w w:val="95"/>
                                <w:sz w:val="20"/>
                              </w:rPr>
                              <w:t>得，并处违法生产、经营的兽药（</w:t>
                            </w:r>
                            <w:r>
                              <w:rPr>
                                <w:spacing w:val="-2"/>
                                <w:w w:val="95"/>
                                <w:sz w:val="20"/>
                              </w:rPr>
                              <w:t xml:space="preserve">包括已出售的和 </w:t>
                            </w:r>
                            <w:r>
                              <w:rPr>
                                <w:w w:val="95"/>
                                <w:sz w:val="20"/>
                              </w:rPr>
                              <w:t>未出售的兽药，下同）货值金额3倍以上4</w:t>
                            </w:r>
                            <w:r>
                              <w:rPr>
                                <w:spacing w:val="-4"/>
                                <w:w w:val="95"/>
                                <w:sz w:val="20"/>
                              </w:rPr>
                              <w:t>倍以下罚</w:t>
                            </w:r>
                          </w:p>
                          <w:p w14:paraId="5DEEDF68">
                            <w:pPr>
                              <w:pStyle w:val="9"/>
                              <w:spacing w:line="243" w:lineRule="exact"/>
                              <w:ind w:left="39"/>
                              <w:rPr>
                                <w:sz w:val="20"/>
                              </w:rPr>
                            </w:pPr>
                            <w:r>
                              <w:rPr>
                                <w:sz w:val="20"/>
                              </w:rPr>
                              <w:t>款。</w:t>
                            </w:r>
                          </w:p>
                        </w:tc>
                        <w:tc>
                          <w:tcPr>
                            <w:tcW w:w="2319" w:type="dxa"/>
                            <w:vMerge w:val="continue"/>
                            <w:tcBorders>
                              <w:top w:val="nil"/>
                            </w:tcBorders>
                          </w:tcPr>
                          <w:p w14:paraId="07686A37">
                            <w:pPr>
                              <w:rPr>
                                <w:sz w:val="2"/>
                                <w:szCs w:val="2"/>
                              </w:rPr>
                            </w:pPr>
                          </w:p>
                        </w:tc>
                      </w:tr>
                      <w:tr w14:paraId="090935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4" w:hRule="atLeast"/>
                        </w:trPr>
                        <w:tc>
                          <w:tcPr>
                            <w:tcW w:w="538" w:type="dxa"/>
                            <w:vMerge w:val="continue"/>
                            <w:tcBorders>
                              <w:top w:val="nil"/>
                            </w:tcBorders>
                          </w:tcPr>
                          <w:p w14:paraId="0698365A">
                            <w:pPr>
                              <w:rPr>
                                <w:sz w:val="2"/>
                                <w:szCs w:val="2"/>
                              </w:rPr>
                            </w:pPr>
                          </w:p>
                        </w:tc>
                        <w:tc>
                          <w:tcPr>
                            <w:tcW w:w="857" w:type="dxa"/>
                            <w:vMerge w:val="continue"/>
                            <w:tcBorders>
                              <w:top w:val="nil"/>
                            </w:tcBorders>
                          </w:tcPr>
                          <w:p w14:paraId="794FF9F1">
                            <w:pPr>
                              <w:rPr>
                                <w:sz w:val="2"/>
                                <w:szCs w:val="2"/>
                              </w:rPr>
                            </w:pPr>
                          </w:p>
                        </w:tc>
                        <w:tc>
                          <w:tcPr>
                            <w:tcW w:w="3425" w:type="dxa"/>
                            <w:vMerge w:val="continue"/>
                            <w:tcBorders>
                              <w:top w:val="nil"/>
                            </w:tcBorders>
                          </w:tcPr>
                          <w:p w14:paraId="28DE7644">
                            <w:pPr>
                              <w:rPr>
                                <w:sz w:val="2"/>
                                <w:szCs w:val="2"/>
                              </w:rPr>
                            </w:pPr>
                          </w:p>
                        </w:tc>
                        <w:tc>
                          <w:tcPr>
                            <w:tcW w:w="6859" w:type="dxa"/>
                            <w:vMerge w:val="continue"/>
                            <w:tcBorders>
                              <w:top w:val="nil"/>
                            </w:tcBorders>
                          </w:tcPr>
                          <w:p w14:paraId="02300E89">
                            <w:pPr>
                              <w:rPr>
                                <w:sz w:val="2"/>
                                <w:szCs w:val="2"/>
                              </w:rPr>
                            </w:pPr>
                          </w:p>
                        </w:tc>
                        <w:tc>
                          <w:tcPr>
                            <w:tcW w:w="1200" w:type="dxa"/>
                            <w:vMerge w:val="continue"/>
                            <w:tcBorders>
                              <w:top w:val="nil"/>
                            </w:tcBorders>
                          </w:tcPr>
                          <w:p w14:paraId="2F1E8DC5">
                            <w:pPr>
                              <w:rPr>
                                <w:sz w:val="2"/>
                                <w:szCs w:val="2"/>
                              </w:rPr>
                            </w:pPr>
                          </w:p>
                        </w:tc>
                        <w:tc>
                          <w:tcPr>
                            <w:tcW w:w="2830" w:type="dxa"/>
                            <w:gridSpan w:val="2"/>
                          </w:tcPr>
                          <w:p w14:paraId="35D024EC">
                            <w:pPr>
                              <w:pStyle w:val="9"/>
                              <w:rPr>
                                <w:sz w:val="24"/>
                              </w:rPr>
                            </w:pPr>
                          </w:p>
                          <w:p w14:paraId="56AC68B5">
                            <w:pPr>
                              <w:pStyle w:val="9"/>
                              <w:spacing w:line="230" w:lineRule="auto"/>
                              <w:ind w:left="39" w:right="36"/>
                              <w:rPr>
                                <w:sz w:val="20"/>
                              </w:rPr>
                            </w:pPr>
                            <w:r>
                              <w:rPr>
                                <w:sz w:val="20"/>
                              </w:rPr>
                              <w:t>生产企业货值金额2万元以上的或者经营企业货值金额在5000 元以上的</w:t>
                            </w:r>
                          </w:p>
                        </w:tc>
                        <w:tc>
                          <w:tcPr>
                            <w:tcW w:w="4611" w:type="dxa"/>
                          </w:tcPr>
                          <w:p w14:paraId="62E4E4ED">
                            <w:pPr>
                              <w:pStyle w:val="9"/>
                              <w:spacing w:before="52" w:line="252" w:lineRule="exact"/>
                              <w:ind w:left="39"/>
                              <w:rPr>
                                <w:sz w:val="20"/>
                              </w:rPr>
                            </w:pPr>
                            <w:r>
                              <w:rPr>
                                <w:sz w:val="20"/>
                              </w:rPr>
                              <w:t>责令其停止生产、经营，没收用于违法生产的原料</w:t>
                            </w:r>
                          </w:p>
                          <w:p w14:paraId="1332244E">
                            <w:pPr>
                              <w:pStyle w:val="9"/>
                              <w:spacing w:before="4" w:line="230" w:lineRule="auto"/>
                              <w:ind w:left="39" w:right="170"/>
                              <w:rPr>
                                <w:sz w:val="20"/>
                              </w:rPr>
                            </w:pPr>
                            <w:r>
                              <w:rPr>
                                <w:sz w:val="20"/>
                              </w:rPr>
                              <w:t>、辅料、包装材料及生产、经营的兽药和违法所</w:t>
                            </w:r>
                            <w:r>
                              <w:rPr>
                                <w:w w:val="95"/>
                                <w:sz w:val="20"/>
                              </w:rPr>
                              <w:t>得，并处违法生产、经营的兽药（</w:t>
                            </w:r>
                            <w:r>
                              <w:rPr>
                                <w:spacing w:val="-2"/>
                                <w:w w:val="95"/>
                                <w:sz w:val="20"/>
                              </w:rPr>
                              <w:t xml:space="preserve">包括已出售的和 </w:t>
                            </w:r>
                            <w:r>
                              <w:rPr>
                                <w:w w:val="95"/>
                                <w:sz w:val="20"/>
                              </w:rPr>
                              <w:t>未出售的兽药，下同）货值金额4倍以上5</w:t>
                            </w:r>
                            <w:r>
                              <w:rPr>
                                <w:spacing w:val="-4"/>
                                <w:w w:val="95"/>
                                <w:sz w:val="20"/>
                              </w:rPr>
                              <w:t xml:space="preserve">倍以下罚 </w:t>
                            </w:r>
                            <w:r>
                              <w:rPr>
                                <w:sz w:val="20"/>
                              </w:rPr>
                              <w:t>款。</w:t>
                            </w:r>
                          </w:p>
                        </w:tc>
                        <w:tc>
                          <w:tcPr>
                            <w:tcW w:w="2319" w:type="dxa"/>
                            <w:vMerge w:val="continue"/>
                            <w:tcBorders>
                              <w:top w:val="nil"/>
                            </w:tcBorders>
                          </w:tcPr>
                          <w:p w14:paraId="2BBA695B">
                            <w:pPr>
                              <w:rPr>
                                <w:sz w:val="2"/>
                                <w:szCs w:val="2"/>
                              </w:rPr>
                            </w:pPr>
                          </w:p>
                        </w:tc>
                      </w:tr>
                      <w:tr w14:paraId="5C8597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538" w:type="dxa"/>
                            <w:vMerge w:val="continue"/>
                            <w:tcBorders>
                              <w:top w:val="nil"/>
                            </w:tcBorders>
                          </w:tcPr>
                          <w:p w14:paraId="40795ECE">
                            <w:pPr>
                              <w:rPr>
                                <w:sz w:val="2"/>
                                <w:szCs w:val="2"/>
                              </w:rPr>
                            </w:pPr>
                          </w:p>
                        </w:tc>
                        <w:tc>
                          <w:tcPr>
                            <w:tcW w:w="857" w:type="dxa"/>
                            <w:vMerge w:val="continue"/>
                            <w:tcBorders>
                              <w:top w:val="nil"/>
                            </w:tcBorders>
                          </w:tcPr>
                          <w:p w14:paraId="5F1ACA7C">
                            <w:pPr>
                              <w:rPr>
                                <w:sz w:val="2"/>
                                <w:szCs w:val="2"/>
                              </w:rPr>
                            </w:pPr>
                          </w:p>
                        </w:tc>
                        <w:tc>
                          <w:tcPr>
                            <w:tcW w:w="3425" w:type="dxa"/>
                            <w:vMerge w:val="continue"/>
                            <w:tcBorders>
                              <w:top w:val="nil"/>
                            </w:tcBorders>
                          </w:tcPr>
                          <w:p w14:paraId="0F685FBC">
                            <w:pPr>
                              <w:rPr>
                                <w:sz w:val="2"/>
                                <w:szCs w:val="2"/>
                              </w:rPr>
                            </w:pPr>
                          </w:p>
                        </w:tc>
                        <w:tc>
                          <w:tcPr>
                            <w:tcW w:w="6859" w:type="dxa"/>
                            <w:vMerge w:val="continue"/>
                            <w:tcBorders>
                              <w:top w:val="nil"/>
                            </w:tcBorders>
                          </w:tcPr>
                          <w:p w14:paraId="3619D870">
                            <w:pPr>
                              <w:rPr>
                                <w:sz w:val="2"/>
                                <w:szCs w:val="2"/>
                              </w:rPr>
                            </w:pPr>
                          </w:p>
                        </w:tc>
                        <w:tc>
                          <w:tcPr>
                            <w:tcW w:w="1200" w:type="dxa"/>
                            <w:vMerge w:val="restart"/>
                          </w:tcPr>
                          <w:p w14:paraId="05C07708">
                            <w:pPr>
                              <w:pStyle w:val="9"/>
                              <w:rPr>
                                <w:sz w:val="20"/>
                              </w:rPr>
                            </w:pPr>
                          </w:p>
                          <w:p w14:paraId="79531D7D">
                            <w:pPr>
                              <w:pStyle w:val="9"/>
                              <w:rPr>
                                <w:sz w:val="20"/>
                              </w:rPr>
                            </w:pPr>
                          </w:p>
                          <w:p w14:paraId="1395C098">
                            <w:pPr>
                              <w:pStyle w:val="9"/>
                              <w:rPr>
                                <w:sz w:val="20"/>
                              </w:rPr>
                            </w:pPr>
                          </w:p>
                          <w:p w14:paraId="61519942">
                            <w:pPr>
                              <w:pStyle w:val="9"/>
                              <w:rPr>
                                <w:sz w:val="20"/>
                              </w:rPr>
                            </w:pPr>
                          </w:p>
                          <w:p w14:paraId="3DA7FB62">
                            <w:pPr>
                              <w:pStyle w:val="9"/>
                              <w:rPr>
                                <w:sz w:val="20"/>
                              </w:rPr>
                            </w:pPr>
                          </w:p>
                          <w:p w14:paraId="16356230">
                            <w:pPr>
                              <w:pStyle w:val="9"/>
                              <w:rPr>
                                <w:sz w:val="20"/>
                              </w:rPr>
                            </w:pPr>
                          </w:p>
                          <w:p w14:paraId="1DE9294B">
                            <w:pPr>
                              <w:pStyle w:val="9"/>
                              <w:rPr>
                                <w:sz w:val="20"/>
                              </w:rPr>
                            </w:pPr>
                          </w:p>
                          <w:p w14:paraId="37BBCF7C">
                            <w:pPr>
                              <w:pStyle w:val="9"/>
                              <w:rPr>
                                <w:sz w:val="20"/>
                              </w:rPr>
                            </w:pPr>
                          </w:p>
                          <w:p w14:paraId="14BA176C">
                            <w:pPr>
                              <w:pStyle w:val="9"/>
                              <w:rPr>
                                <w:sz w:val="20"/>
                              </w:rPr>
                            </w:pPr>
                          </w:p>
                          <w:p w14:paraId="758CBC6C">
                            <w:pPr>
                              <w:pStyle w:val="9"/>
                              <w:rPr>
                                <w:sz w:val="20"/>
                              </w:rPr>
                            </w:pPr>
                          </w:p>
                          <w:p w14:paraId="5E0787D6">
                            <w:pPr>
                              <w:pStyle w:val="9"/>
                              <w:rPr>
                                <w:sz w:val="20"/>
                              </w:rPr>
                            </w:pPr>
                          </w:p>
                          <w:p w14:paraId="24C109D5">
                            <w:pPr>
                              <w:pStyle w:val="9"/>
                              <w:rPr>
                                <w:sz w:val="20"/>
                              </w:rPr>
                            </w:pPr>
                          </w:p>
                          <w:p w14:paraId="2A79FB5C">
                            <w:pPr>
                              <w:pStyle w:val="9"/>
                              <w:rPr>
                                <w:sz w:val="20"/>
                              </w:rPr>
                            </w:pPr>
                          </w:p>
                          <w:p w14:paraId="600C0E2C">
                            <w:pPr>
                              <w:pStyle w:val="9"/>
                              <w:rPr>
                                <w:sz w:val="20"/>
                              </w:rPr>
                            </w:pPr>
                          </w:p>
                          <w:p w14:paraId="14BD26D0">
                            <w:pPr>
                              <w:pStyle w:val="9"/>
                              <w:rPr>
                                <w:sz w:val="20"/>
                              </w:rPr>
                            </w:pPr>
                          </w:p>
                          <w:p w14:paraId="3C36948D">
                            <w:pPr>
                              <w:pStyle w:val="9"/>
                              <w:spacing w:before="150" w:line="230" w:lineRule="auto"/>
                              <w:ind w:left="39" w:right="102"/>
                              <w:rPr>
                                <w:sz w:val="20"/>
                              </w:rPr>
                            </w:pPr>
                            <w:r>
                              <w:rPr>
                                <w:sz w:val="20"/>
                              </w:rPr>
                              <w:t>货值金额无法确定的</w:t>
                            </w:r>
                          </w:p>
                        </w:tc>
                        <w:tc>
                          <w:tcPr>
                            <w:tcW w:w="1133" w:type="dxa"/>
                            <w:vMerge w:val="restart"/>
                          </w:tcPr>
                          <w:p w14:paraId="14F1F6E0">
                            <w:pPr>
                              <w:pStyle w:val="9"/>
                              <w:rPr>
                                <w:sz w:val="20"/>
                              </w:rPr>
                            </w:pPr>
                          </w:p>
                          <w:p w14:paraId="76CBBE28">
                            <w:pPr>
                              <w:pStyle w:val="9"/>
                              <w:spacing w:before="7"/>
                              <w:rPr>
                                <w:sz w:val="20"/>
                              </w:rPr>
                            </w:pPr>
                          </w:p>
                          <w:p w14:paraId="1FB412D2">
                            <w:pPr>
                              <w:pStyle w:val="9"/>
                              <w:spacing w:line="252" w:lineRule="exact"/>
                              <w:ind w:left="39"/>
                              <w:rPr>
                                <w:sz w:val="20"/>
                              </w:rPr>
                            </w:pPr>
                            <w:r>
                              <w:rPr>
                                <w:sz w:val="20"/>
                              </w:rPr>
                              <w:t>对无证生产</w:t>
                            </w:r>
                          </w:p>
                          <w:p w14:paraId="59CD4686">
                            <w:pPr>
                              <w:pStyle w:val="9"/>
                              <w:spacing w:before="4" w:line="230" w:lineRule="auto"/>
                              <w:ind w:left="39" w:right="76"/>
                              <w:jc w:val="both"/>
                              <w:rPr>
                                <w:sz w:val="20"/>
                              </w:rPr>
                            </w:pPr>
                            <w:r>
                              <w:rPr>
                                <w:spacing w:val="-3"/>
                                <w:sz w:val="20"/>
                              </w:rPr>
                              <w:t>、经营兽药的，或者有</w:t>
                            </w:r>
                            <w:r>
                              <w:rPr>
                                <w:spacing w:val="-4"/>
                                <w:sz w:val="20"/>
                              </w:rPr>
                              <w:t>证生产、经</w:t>
                            </w:r>
                            <w:r>
                              <w:rPr>
                                <w:spacing w:val="-3"/>
                                <w:sz w:val="20"/>
                              </w:rPr>
                              <w:t>营假、劣兽药的，或者</w:t>
                            </w:r>
                            <w:r>
                              <w:rPr>
                                <w:spacing w:val="-4"/>
                                <w:sz w:val="20"/>
                              </w:rPr>
                              <w:t>兽药经营企业经营人用</w:t>
                            </w:r>
                            <w:r>
                              <w:rPr>
                                <w:sz w:val="20"/>
                              </w:rPr>
                              <w:t>药品的</w:t>
                            </w:r>
                          </w:p>
                        </w:tc>
                        <w:tc>
                          <w:tcPr>
                            <w:tcW w:w="1697" w:type="dxa"/>
                          </w:tcPr>
                          <w:p w14:paraId="7B82D867">
                            <w:pPr>
                              <w:pStyle w:val="9"/>
                              <w:spacing w:before="118" w:line="230" w:lineRule="auto"/>
                              <w:ind w:left="39" w:right="19"/>
                              <w:rPr>
                                <w:sz w:val="20"/>
                              </w:rPr>
                            </w:pPr>
                            <w:r>
                              <w:rPr>
                                <w:sz w:val="20"/>
                              </w:rPr>
                              <w:t>生产1种兽药产品或者经营1至2种兽药产品的</w:t>
                            </w:r>
                          </w:p>
                        </w:tc>
                        <w:tc>
                          <w:tcPr>
                            <w:tcW w:w="4611" w:type="dxa"/>
                          </w:tcPr>
                          <w:p w14:paraId="12378429">
                            <w:pPr>
                              <w:pStyle w:val="9"/>
                              <w:spacing w:before="110" w:line="252" w:lineRule="exact"/>
                              <w:ind w:left="39"/>
                              <w:rPr>
                                <w:sz w:val="20"/>
                              </w:rPr>
                            </w:pPr>
                            <w:r>
                              <w:rPr>
                                <w:sz w:val="20"/>
                              </w:rPr>
                              <w:t>责令其停止生产、经营，没收用于违法生产的原料</w:t>
                            </w:r>
                          </w:p>
                          <w:p w14:paraId="621A9043">
                            <w:pPr>
                              <w:pStyle w:val="9"/>
                              <w:spacing w:before="3" w:line="230" w:lineRule="auto"/>
                              <w:ind w:left="39" w:right="370"/>
                              <w:rPr>
                                <w:sz w:val="20"/>
                              </w:rPr>
                            </w:pPr>
                            <w:r>
                              <w:rPr>
                                <w:spacing w:val="-1"/>
                                <w:w w:val="95"/>
                                <w:sz w:val="20"/>
                              </w:rPr>
                              <w:t xml:space="preserve">、辅料、包装材料及生产、经营的兽药和违法所 </w:t>
                            </w:r>
                            <w:r>
                              <w:rPr>
                                <w:sz w:val="20"/>
                              </w:rPr>
                              <w:t>得，处10万元以上13万元以下罚款。</w:t>
                            </w:r>
                          </w:p>
                        </w:tc>
                        <w:tc>
                          <w:tcPr>
                            <w:tcW w:w="2319" w:type="dxa"/>
                            <w:vMerge w:val="continue"/>
                            <w:tcBorders>
                              <w:top w:val="nil"/>
                            </w:tcBorders>
                          </w:tcPr>
                          <w:p w14:paraId="34B4838D">
                            <w:pPr>
                              <w:rPr>
                                <w:sz w:val="2"/>
                                <w:szCs w:val="2"/>
                              </w:rPr>
                            </w:pPr>
                          </w:p>
                        </w:tc>
                      </w:tr>
                      <w:tr w14:paraId="42988B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13C9BAC5">
                            <w:pPr>
                              <w:rPr>
                                <w:sz w:val="2"/>
                                <w:szCs w:val="2"/>
                              </w:rPr>
                            </w:pPr>
                          </w:p>
                        </w:tc>
                        <w:tc>
                          <w:tcPr>
                            <w:tcW w:w="857" w:type="dxa"/>
                            <w:vMerge w:val="continue"/>
                            <w:tcBorders>
                              <w:top w:val="nil"/>
                            </w:tcBorders>
                          </w:tcPr>
                          <w:p w14:paraId="61DD3090">
                            <w:pPr>
                              <w:rPr>
                                <w:sz w:val="2"/>
                                <w:szCs w:val="2"/>
                              </w:rPr>
                            </w:pPr>
                          </w:p>
                        </w:tc>
                        <w:tc>
                          <w:tcPr>
                            <w:tcW w:w="3425" w:type="dxa"/>
                            <w:vMerge w:val="continue"/>
                            <w:tcBorders>
                              <w:top w:val="nil"/>
                            </w:tcBorders>
                          </w:tcPr>
                          <w:p w14:paraId="54345DF7">
                            <w:pPr>
                              <w:rPr>
                                <w:sz w:val="2"/>
                                <w:szCs w:val="2"/>
                              </w:rPr>
                            </w:pPr>
                          </w:p>
                        </w:tc>
                        <w:tc>
                          <w:tcPr>
                            <w:tcW w:w="6859" w:type="dxa"/>
                            <w:vMerge w:val="continue"/>
                            <w:tcBorders>
                              <w:top w:val="nil"/>
                            </w:tcBorders>
                          </w:tcPr>
                          <w:p w14:paraId="66EBEFC4">
                            <w:pPr>
                              <w:rPr>
                                <w:sz w:val="2"/>
                                <w:szCs w:val="2"/>
                              </w:rPr>
                            </w:pPr>
                          </w:p>
                        </w:tc>
                        <w:tc>
                          <w:tcPr>
                            <w:tcW w:w="1200" w:type="dxa"/>
                            <w:vMerge w:val="continue"/>
                            <w:tcBorders>
                              <w:top w:val="nil"/>
                            </w:tcBorders>
                          </w:tcPr>
                          <w:p w14:paraId="407AD937">
                            <w:pPr>
                              <w:rPr>
                                <w:sz w:val="2"/>
                                <w:szCs w:val="2"/>
                              </w:rPr>
                            </w:pPr>
                          </w:p>
                        </w:tc>
                        <w:tc>
                          <w:tcPr>
                            <w:tcW w:w="1133" w:type="dxa"/>
                            <w:vMerge w:val="continue"/>
                            <w:tcBorders>
                              <w:top w:val="nil"/>
                            </w:tcBorders>
                          </w:tcPr>
                          <w:p w14:paraId="14E6771D">
                            <w:pPr>
                              <w:rPr>
                                <w:sz w:val="2"/>
                                <w:szCs w:val="2"/>
                              </w:rPr>
                            </w:pPr>
                          </w:p>
                        </w:tc>
                        <w:tc>
                          <w:tcPr>
                            <w:tcW w:w="1697" w:type="dxa"/>
                          </w:tcPr>
                          <w:p w14:paraId="00863DBB">
                            <w:pPr>
                              <w:pStyle w:val="9"/>
                              <w:spacing w:before="6"/>
                              <w:rPr>
                                <w:sz w:val="14"/>
                              </w:rPr>
                            </w:pPr>
                          </w:p>
                          <w:p w14:paraId="7CC9729F">
                            <w:pPr>
                              <w:pStyle w:val="9"/>
                              <w:spacing w:line="230" w:lineRule="auto"/>
                              <w:ind w:left="39" w:right="19"/>
                              <w:rPr>
                                <w:sz w:val="20"/>
                              </w:rPr>
                            </w:pPr>
                            <w:r>
                              <w:rPr>
                                <w:sz w:val="20"/>
                              </w:rPr>
                              <w:t>生产2种兽药产品或者经营3至5种兽药产品的</w:t>
                            </w:r>
                          </w:p>
                        </w:tc>
                        <w:tc>
                          <w:tcPr>
                            <w:tcW w:w="4611" w:type="dxa"/>
                          </w:tcPr>
                          <w:p w14:paraId="5ABDD4F3">
                            <w:pPr>
                              <w:pStyle w:val="9"/>
                              <w:spacing w:before="178" w:line="252" w:lineRule="exact"/>
                              <w:ind w:left="39"/>
                              <w:rPr>
                                <w:sz w:val="20"/>
                              </w:rPr>
                            </w:pPr>
                            <w:r>
                              <w:rPr>
                                <w:sz w:val="20"/>
                              </w:rPr>
                              <w:t>责令其停止生产、经营，没收用于违法生产的原料</w:t>
                            </w:r>
                          </w:p>
                          <w:p w14:paraId="21F6E5CD">
                            <w:pPr>
                              <w:pStyle w:val="9"/>
                              <w:spacing w:before="3" w:line="230" w:lineRule="auto"/>
                              <w:ind w:left="39" w:right="370"/>
                              <w:rPr>
                                <w:sz w:val="20"/>
                              </w:rPr>
                            </w:pPr>
                            <w:r>
                              <w:rPr>
                                <w:spacing w:val="-1"/>
                                <w:w w:val="95"/>
                                <w:sz w:val="20"/>
                              </w:rPr>
                              <w:t xml:space="preserve">、辅料、包装材料及生产、经营的兽药和违法所 </w:t>
                            </w:r>
                            <w:r>
                              <w:rPr>
                                <w:sz w:val="20"/>
                              </w:rPr>
                              <w:t>得，处13万元以上17万元以下罚款。</w:t>
                            </w:r>
                          </w:p>
                        </w:tc>
                        <w:tc>
                          <w:tcPr>
                            <w:tcW w:w="2319" w:type="dxa"/>
                            <w:vMerge w:val="continue"/>
                            <w:tcBorders>
                              <w:top w:val="nil"/>
                            </w:tcBorders>
                          </w:tcPr>
                          <w:p w14:paraId="40D5C853">
                            <w:pPr>
                              <w:rPr>
                                <w:sz w:val="2"/>
                                <w:szCs w:val="2"/>
                              </w:rPr>
                            </w:pPr>
                          </w:p>
                        </w:tc>
                      </w:tr>
                      <w:tr w14:paraId="04C610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118AD122">
                            <w:pPr>
                              <w:rPr>
                                <w:sz w:val="2"/>
                                <w:szCs w:val="2"/>
                              </w:rPr>
                            </w:pPr>
                          </w:p>
                        </w:tc>
                        <w:tc>
                          <w:tcPr>
                            <w:tcW w:w="857" w:type="dxa"/>
                            <w:vMerge w:val="continue"/>
                            <w:tcBorders>
                              <w:top w:val="nil"/>
                            </w:tcBorders>
                          </w:tcPr>
                          <w:p w14:paraId="7CFB8945">
                            <w:pPr>
                              <w:rPr>
                                <w:sz w:val="2"/>
                                <w:szCs w:val="2"/>
                              </w:rPr>
                            </w:pPr>
                          </w:p>
                        </w:tc>
                        <w:tc>
                          <w:tcPr>
                            <w:tcW w:w="3425" w:type="dxa"/>
                            <w:vMerge w:val="continue"/>
                            <w:tcBorders>
                              <w:top w:val="nil"/>
                            </w:tcBorders>
                          </w:tcPr>
                          <w:p w14:paraId="3E1F8D4A">
                            <w:pPr>
                              <w:rPr>
                                <w:sz w:val="2"/>
                                <w:szCs w:val="2"/>
                              </w:rPr>
                            </w:pPr>
                          </w:p>
                        </w:tc>
                        <w:tc>
                          <w:tcPr>
                            <w:tcW w:w="6859" w:type="dxa"/>
                            <w:vMerge w:val="continue"/>
                            <w:tcBorders>
                              <w:top w:val="nil"/>
                            </w:tcBorders>
                          </w:tcPr>
                          <w:p w14:paraId="64456A46">
                            <w:pPr>
                              <w:rPr>
                                <w:sz w:val="2"/>
                                <w:szCs w:val="2"/>
                              </w:rPr>
                            </w:pPr>
                          </w:p>
                        </w:tc>
                        <w:tc>
                          <w:tcPr>
                            <w:tcW w:w="1200" w:type="dxa"/>
                            <w:vMerge w:val="continue"/>
                            <w:tcBorders>
                              <w:top w:val="nil"/>
                            </w:tcBorders>
                          </w:tcPr>
                          <w:p w14:paraId="63EC857E">
                            <w:pPr>
                              <w:rPr>
                                <w:sz w:val="2"/>
                                <w:szCs w:val="2"/>
                              </w:rPr>
                            </w:pPr>
                          </w:p>
                        </w:tc>
                        <w:tc>
                          <w:tcPr>
                            <w:tcW w:w="1133" w:type="dxa"/>
                            <w:vMerge w:val="continue"/>
                            <w:tcBorders>
                              <w:top w:val="nil"/>
                            </w:tcBorders>
                          </w:tcPr>
                          <w:p w14:paraId="0D49B176">
                            <w:pPr>
                              <w:rPr>
                                <w:sz w:val="2"/>
                                <w:szCs w:val="2"/>
                              </w:rPr>
                            </w:pPr>
                          </w:p>
                        </w:tc>
                        <w:tc>
                          <w:tcPr>
                            <w:tcW w:w="1697" w:type="dxa"/>
                          </w:tcPr>
                          <w:p w14:paraId="11D4BC33">
                            <w:pPr>
                              <w:pStyle w:val="9"/>
                              <w:spacing w:before="111" w:line="232" w:lineRule="auto"/>
                              <w:ind w:left="39" w:right="19"/>
                              <w:rPr>
                                <w:sz w:val="20"/>
                              </w:rPr>
                            </w:pPr>
                            <w:r>
                              <w:rPr>
                                <w:sz w:val="20"/>
                              </w:rPr>
                              <w:t>生产3种及以上兽药产品或者经营6 种及以上兽药产品的</w:t>
                            </w:r>
                          </w:p>
                        </w:tc>
                        <w:tc>
                          <w:tcPr>
                            <w:tcW w:w="4611" w:type="dxa"/>
                          </w:tcPr>
                          <w:p w14:paraId="37374F08">
                            <w:pPr>
                              <w:pStyle w:val="9"/>
                              <w:spacing w:before="12"/>
                              <w:rPr>
                                <w:sz w:val="17"/>
                              </w:rPr>
                            </w:pPr>
                          </w:p>
                          <w:p w14:paraId="4D4548C5">
                            <w:pPr>
                              <w:pStyle w:val="9"/>
                              <w:spacing w:line="252" w:lineRule="exact"/>
                              <w:ind w:left="39"/>
                              <w:rPr>
                                <w:sz w:val="20"/>
                              </w:rPr>
                            </w:pPr>
                            <w:r>
                              <w:rPr>
                                <w:sz w:val="20"/>
                              </w:rPr>
                              <w:t>责令其停止生产、经营，没收用于违法生产的原料</w:t>
                            </w:r>
                          </w:p>
                          <w:p w14:paraId="120C2249">
                            <w:pPr>
                              <w:pStyle w:val="9"/>
                              <w:spacing w:before="3" w:line="230" w:lineRule="auto"/>
                              <w:ind w:left="39" w:right="370"/>
                              <w:rPr>
                                <w:sz w:val="20"/>
                              </w:rPr>
                            </w:pPr>
                            <w:r>
                              <w:rPr>
                                <w:spacing w:val="-1"/>
                                <w:w w:val="95"/>
                                <w:sz w:val="20"/>
                              </w:rPr>
                              <w:t xml:space="preserve">、辅料、包装材料及生产、经营的兽药和违法所 </w:t>
                            </w:r>
                            <w:r>
                              <w:rPr>
                                <w:sz w:val="20"/>
                              </w:rPr>
                              <w:t>得，处17万元以上20万元以下罚款。</w:t>
                            </w:r>
                          </w:p>
                        </w:tc>
                        <w:tc>
                          <w:tcPr>
                            <w:tcW w:w="2319" w:type="dxa"/>
                            <w:vMerge w:val="continue"/>
                            <w:tcBorders>
                              <w:top w:val="nil"/>
                            </w:tcBorders>
                          </w:tcPr>
                          <w:p w14:paraId="52821B88">
                            <w:pPr>
                              <w:rPr>
                                <w:sz w:val="2"/>
                                <w:szCs w:val="2"/>
                              </w:rPr>
                            </w:pPr>
                          </w:p>
                        </w:tc>
                      </w:tr>
                      <w:tr w14:paraId="5209AB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57267808">
                            <w:pPr>
                              <w:rPr>
                                <w:sz w:val="2"/>
                                <w:szCs w:val="2"/>
                              </w:rPr>
                            </w:pPr>
                          </w:p>
                        </w:tc>
                        <w:tc>
                          <w:tcPr>
                            <w:tcW w:w="857" w:type="dxa"/>
                            <w:vMerge w:val="continue"/>
                            <w:tcBorders>
                              <w:top w:val="nil"/>
                            </w:tcBorders>
                          </w:tcPr>
                          <w:p w14:paraId="795CA1DE">
                            <w:pPr>
                              <w:rPr>
                                <w:sz w:val="2"/>
                                <w:szCs w:val="2"/>
                              </w:rPr>
                            </w:pPr>
                          </w:p>
                        </w:tc>
                        <w:tc>
                          <w:tcPr>
                            <w:tcW w:w="3425" w:type="dxa"/>
                            <w:vMerge w:val="continue"/>
                            <w:tcBorders>
                              <w:top w:val="nil"/>
                            </w:tcBorders>
                          </w:tcPr>
                          <w:p w14:paraId="1DC70187">
                            <w:pPr>
                              <w:rPr>
                                <w:sz w:val="2"/>
                                <w:szCs w:val="2"/>
                              </w:rPr>
                            </w:pPr>
                          </w:p>
                        </w:tc>
                        <w:tc>
                          <w:tcPr>
                            <w:tcW w:w="6859" w:type="dxa"/>
                            <w:vMerge w:val="continue"/>
                            <w:tcBorders>
                              <w:top w:val="nil"/>
                            </w:tcBorders>
                          </w:tcPr>
                          <w:p w14:paraId="3ECF3BA5">
                            <w:pPr>
                              <w:rPr>
                                <w:sz w:val="2"/>
                                <w:szCs w:val="2"/>
                              </w:rPr>
                            </w:pPr>
                          </w:p>
                        </w:tc>
                        <w:tc>
                          <w:tcPr>
                            <w:tcW w:w="1200" w:type="dxa"/>
                            <w:vMerge w:val="continue"/>
                            <w:tcBorders>
                              <w:top w:val="nil"/>
                            </w:tcBorders>
                          </w:tcPr>
                          <w:p w14:paraId="06BF9A80">
                            <w:pPr>
                              <w:rPr>
                                <w:sz w:val="2"/>
                                <w:szCs w:val="2"/>
                              </w:rPr>
                            </w:pPr>
                          </w:p>
                        </w:tc>
                        <w:tc>
                          <w:tcPr>
                            <w:tcW w:w="1133" w:type="dxa"/>
                            <w:vMerge w:val="restart"/>
                          </w:tcPr>
                          <w:p w14:paraId="678B2426">
                            <w:pPr>
                              <w:pStyle w:val="9"/>
                              <w:rPr>
                                <w:sz w:val="20"/>
                              </w:rPr>
                            </w:pPr>
                          </w:p>
                          <w:p w14:paraId="18C868A0">
                            <w:pPr>
                              <w:pStyle w:val="9"/>
                              <w:rPr>
                                <w:sz w:val="20"/>
                              </w:rPr>
                            </w:pPr>
                          </w:p>
                          <w:p w14:paraId="4D3CA0F6">
                            <w:pPr>
                              <w:pStyle w:val="9"/>
                              <w:rPr>
                                <w:sz w:val="20"/>
                              </w:rPr>
                            </w:pPr>
                          </w:p>
                          <w:p w14:paraId="49D54968">
                            <w:pPr>
                              <w:pStyle w:val="9"/>
                              <w:rPr>
                                <w:sz w:val="20"/>
                              </w:rPr>
                            </w:pPr>
                          </w:p>
                          <w:p w14:paraId="19F2216A">
                            <w:pPr>
                              <w:pStyle w:val="9"/>
                              <w:rPr>
                                <w:sz w:val="20"/>
                              </w:rPr>
                            </w:pPr>
                          </w:p>
                          <w:p w14:paraId="316994E8">
                            <w:pPr>
                              <w:pStyle w:val="9"/>
                              <w:rPr>
                                <w:sz w:val="20"/>
                              </w:rPr>
                            </w:pPr>
                          </w:p>
                          <w:p w14:paraId="61B99FC2">
                            <w:pPr>
                              <w:pStyle w:val="9"/>
                              <w:rPr>
                                <w:sz w:val="20"/>
                              </w:rPr>
                            </w:pPr>
                          </w:p>
                          <w:p w14:paraId="64BA5FBC">
                            <w:pPr>
                              <w:pStyle w:val="9"/>
                              <w:spacing w:before="9"/>
                              <w:rPr>
                                <w:sz w:val="24"/>
                              </w:rPr>
                            </w:pPr>
                          </w:p>
                          <w:p w14:paraId="575E26F6">
                            <w:pPr>
                              <w:pStyle w:val="9"/>
                              <w:spacing w:line="232" w:lineRule="auto"/>
                              <w:ind w:left="39" w:right="76"/>
                              <w:jc w:val="both"/>
                              <w:rPr>
                                <w:sz w:val="20"/>
                              </w:rPr>
                            </w:pPr>
                            <w:r>
                              <w:rPr>
                                <w:spacing w:val="-4"/>
                                <w:sz w:val="20"/>
                              </w:rPr>
                              <w:t>对伪造、涂改进口兽药证明文件进</w:t>
                            </w:r>
                            <w:r>
                              <w:rPr>
                                <w:sz w:val="20"/>
                              </w:rPr>
                              <w:t>口兽药的</w:t>
                            </w:r>
                          </w:p>
                        </w:tc>
                        <w:tc>
                          <w:tcPr>
                            <w:tcW w:w="1697" w:type="dxa"/>
                          </w:tcPr>
                          <w:p w14:paraId="5B5D9388">
                            <w:pPr>
                              <w:pStyle w:val="9"/>
                              <w:spacing w:before="6"/>
                              <w:rPr>
                                <w:sz w:val="20"/>
                              </w:rPr>
                            </w:pPr>
                          </w:p>
                          <w:p w14:paraId="7DB586FC">
                            <w:pPr>
                              <w:pStyle w:val="9"/>
                              <w:spacing w:line="230" w:lineRule="auto"/>
                              <w:ind w:left="39" w:right="100"/>
                              <w:rPr>
                                <w:sz w:val="20"/>
                              </w:rPr>
                            </w:pPr>
                            <w:r>
                              <w:rPr>
                                <w:sz w:val="20"/>
                              </w:rPr>
                              <w:t>伪造、涂改1个证明文件的</w:t>
                            </w:r>
                          </w:p>
                        </w:tc>
                        <w:tc>
                          <w:tcPr>
                            <w:tcW w:w="4611" w:type="dxa"/>
                          </w:tcPr>
                          <w:p w14:paraId="4673B9FE">
                            <w:pPr>
                              <w:pStyle w:val="9"/>
                              <w:spacing w:before="129" w:line="252" w:lineRule="exact"/>
                              <w:ind w:left="39"/>
                              <w:rPr>
                                <w:sz w:val="20"/>
                              </w:rPr>
                            </w:pPr>
                            <w:r>
                              <w:rPr>
                                <w:sz w:val="20"/>
                              </w:rPr>
                              <w:t>责令其停止生产、经营，没收用于违法生产的原料</w:t>
                            </w:r>
                          </w:p>
                          <w:p w14:paraId="65DBE1B6">
                            <w:pPr>
                              <w:pStyle w:val="9"/>
                              <w:spacing w:before="3" w:line="230" w:lineRule="auto"/>
                              <w:ind w:left="39" w:right="370"/>
                              <w:rPr>
                                <w:sz w:val="20"/>
                              </w:rPr>
                            </w:pPr>
                            <w:r>
                              <w:rPr>
                                <w:spacing w:val="-1"/>
                                <w:w w:val="95"/>
                                <w:sz w:val="20"/>
                              </w:rPr>
                              <w:t xml:space="preserve">、辅料、包装材料及生产、经营的兽药和违法所 </w:t>
                            </w:r>
                            <w:r>
                              <w:rPr>
                                <w:sz w:val="20"/>
                              </w:rPr>
                              <w:t>得，处10万元以上13万元以下罚款。</w:t>
                            </w:r>
                          </w:p>
                        </w:tc>
                        <w:tc>
                          <w:tcPr>
                            <w:tcW w:w="2319" w:type="dxa"/>
                            <w:vMerge w:val="continue"/>
                            <w:tcBorders>
                              <w:top w:val="nil"/>
                            </w:tcBorders>
                          </w:tcPr>
                          <w:p w14:paraId="251B1C3E">
                            <w:pPr>
                              <w:rPr>
                                <w:sz w:val="2"/>
                                <w:szCs w:val="2"/>
                              </w:rPr>
                            </w:pPr>
                          </w:p>
                        </w:tc>
                      </w:tr>
                      <w:tr w14:paraId="520D05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08" w:hRule="atLeast"/>
                        </w:trPr>
                        <w:tc>
                          <w:tcPr>
                            <w:tcW w:w="538" w:type="dxa"/>
                            <w:vMerge w:val="continue"/>
                            <w:tcBorders>
                              <w:top w:val="nil"/>
                            </w:tcBorders>
                          </w:tcPr>
                          <w:p w14:paraId="5786265E">
                            <w:pPr>
                              <w:rPr>
                                <w:sz w:val="2"/>
                                <w:szCs w:val="2"/>
                              </w:rPr>
                            </w:pPr>
                          </w:p>
                        </w:tc>
                        <w:tc>
                          <w:tcPr>
                            <w:tcW w:w="857" w:type="dxa"/>
                            <w:vMerge w:val="continue"/>
                            <w:tcBorders>
                              <w:top w:val="nil"/>
                            </w:tcBorders>
                          </w:tcPr>
                          <w:p w14:paraId="316A622C">
                            <w:pPr>
                              <w:rPr>
                                <w:sz w:val="2"/>
                                <w:szCs w:val="2"/>
                              </w:rPr>
                            </w:pPr>
                          </w:p>
                        </w:tc>
                        <w:tc>
                          <w:tcPr>
                            <w:tcW w:w="3425" w:type="dxa"/>
                            <w:vMerge w:val="continue"/>
                            <w:tcBorders>
                              <w:top w:val="nil"/>
                            </w:tcBorders>
                          </w:tcPr>
                          <w:p w14:paraId="2DBCF1DF">
                            <w:pPr>
                              <w:rPr>
                                <w:sz w:val="2"/>
                                <w:szCs w:val="2"/>
                              </w:rPr>
                            </w:pPr>
                          </w:p>
                        </w:tc>
                        <w:tc>
                          <w:tcPr>
                            <w:tcW w:w="6859" w:type="dxa"/>
                            <w:vMerge w:val="continue"/>
                            <w:tcBorders>
                              <w:top w:val="nil"/>
                            </w:tcBorders>
                          </w:tcPr>
                          <w:p w14:paraId="5217C6AB">
                            <w:pPr>
                              <w:rPr>
                                <w:sz w:val="2"/>
                                <w:szCs w:val="2"/>
                              </w:rPr>
                            </w:pPr>
                          </w:p>
                        </w:tc>
                        <w:tc>
                          <w:tcPr>
                            <w:tcW w:w="1200" w:type="dxa"/>
                            <w:vMerge w:val="continue"/>
                            <w:tcBorders>
                              <w:top w:val="nil"/>
                            </w:tcBorders>
                          </w:tcPr>
                          <w:p w14:paraId="0AE2AE1E">
                            <w:pPr>
                              <w:rPr>
                                <w:sz w:val="2"/>
                                <w:szCs w:val="2"/>
                              </w:rPr>
                            </w:pPr>
                          </w:p>
                        </w:tc>
                        <w:tc>
                          <w:tcPr>
                            <w:tcW w:w="1133" w:type="dxa"/>
                            <w:vMerge w:val="continue"/>
                            <w:tcBorders>
                              <w:top w:val="nil"/>
                            </w:tcBorders>
                          </w:tcPr>
                          <w:p w14:paraId="333B2552">
                            <w:pPr>
                              <w:rPr>
                                <w:sz w:val="2"/>
                                <w:szCs w:val="2"/>
                              </w:rPr>
                            </w:pPr>
                          </w:p>
                        </w:tc>
                        <w:tc>
                          <w:tcPr>
                            <w:tcW w:w="1697" w:type="dxa"/>
                          </w:tcPr>
                          <w:p w14:paraId="2BAEBB52">
                            <w:pPr>
                              <w:pStyle w:val="9"/>
                              <w:rPr>
                                <w:sz w:val="20"/>
                              </w:rPr>
                            </w:pPr>
                          </w:p>
                          <w:p w14:paraId="79FEE158">
                            <w:pPr>
                              <w:pStyle w:val="9"/>
                              <w:rPr>
                                <w:sz w:val="20"/>
                              </w:rPr>
                            </w:pPr>
                          </w:p>
                          <w:p w14:paraId="1B348A3B">
                            <w:pPr>
                              <w:pStyle w:val="9"/>
                              <w:rPr>
                                <w:sz w:val="20"/>
                              </w:rPr>
                            </w:pPr>
                          </w:p>
                          <w:p w14:paraId="77EB7B2E">
                            <w:pPr>
                              <w:pStyle w:val="9"/>
                              <w:spacing w:before="11"/>
                              <w:rPr>
                                <w:sz w:val="15"/>
                              </w:rPr>
                            </w:pPr>
                          </w:p>
                          <w:p w14:paraId="49F6B121">
                            <w:pPr>
                              <w:pStyle w:val="9"/>
                              <w:spacing w:before="1" w:line="230" w:lineRule="auto"/>
                              <w:ind w:left="39" w:right="100"/>
                              <w:rPr>
                                <w:sz w:val="20"/>
                              </w:rPr>
                            </w:pPr>
                            <w:r>
                              <w:rPr>
                                <w:sz w:val="20"/>
                              </w:rPr>
                              <w:t>伪造、涂改2个证明文件的</w:t>
                            </w:r>
                          </w:p>
                        </w:tc>
                        <w:tc>
                          <w:tcPr>
                            <w:tcW w:w="4611" w:type="dxa"/>
                          </w:tcPr>
                          <w:p w14:paraId="524EEF99">
                            <w:pPr>
                              <w:pStyle w:val="9"/>
                              <w:rPr>
                                <w:sz w:val="20"/>
                              </w:rPr>
                            </w:pPr>
                          </w:p>
                          <w:p w14:paraId="7A0D6A1E">
                            <w:pPr>
                              <w:pStyle w:val="9"/>
                              <w:rPr>
                                <w:sz w:val="20"/>
                              </w:rPr>
                            </w:pPr>
                          </w:p>
                          <w:p w14:paraId="16BEEA16">
                            <w:pPr>
                              <w:pStyle w:val="9"/>
                              <w:spacing w:before="8"/>
                              <w:rPr>
                                <w:sz w:val="25"/>
                              </w:rPr>
                            </w:pPr>
                          </w:p>
                          <w:p w14:paraId="424EB5F5">
                            <w:pPr>
                              <w:pStyle w:val="9"/>
                              <w:spacing w:before="1" w:line="252" w:lineRule="exact"/>
                              <w:ind w:left="39"/>
                              <w:rPr>
                                <w:sz w:val="20"/>
                              </w:rPr>
                            </w:pPr>
                            <w:r>
                              <w:rPr>
                                <w:sz w:val="20"/>
                              </w:rPr>
                              <w:t>责令其停止生产、经营，没收用于违法生产的原料</w:t>
                            </w:r>
                          </w:p>
                          <w:p w14:paraId="6953EECF">
                            <w:pPr>
                              <w:pStyle w:val="9"/>
                              <w:spacing w:before="4" w:line="230" w:lineRule="auto"/>
                              <w:ind w:left="39" w:right="370"/>
                              <w:rPr>
                                <w:sz w:val="20"/>
                              </w:rPr>
                            </w:pPr>
                            <w:r>
                              <w:rPr>
                                <w:spacing w:val="-1"/>
                                <w:w w:val="95"/>
                                <w:sz w:val="20"/>
                              </w:rPr>
                              <w:t xml:space="preserve">、辅料、包装材料及生产、经营的兽药和违法所 </w:t>
                            </w:r>
                            <w:r>
                              <w:rPr>
                                <w:sz w:val="20"/>
                              </w:rPr>
                              <w:t>得，处13万元以上17万元以下罚款。</w:t>
                            </w:r>
                          </w:p>
                        </w:tc>
                        <w:tc>
                          <w:tcPr>
                            <w:tcW w:w="2319" w:type="dxa"/>
                            <w:vMerge w:val="continue"/>
                            <w:tcBorders>
                              <w:top w:val="nil"/>
                            </w:tcBorders>
                          </w:tcPr>
                          <w:p w14:paraId="2A700C89">
                            <w:pPr>
                              <w:rPr>
                                <w:sz w:val="2"/>
                                <w:szCs w:val="2"/>
                              </w:rPr>
                            </w:pPr>
                          </w:p>
                        </w:tc>
                      </w:tr>
                      <w:tr w14:paraId="66EE7C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46" w:hRule="atLeast"/>
                        </w:trPr>
                        <w:tc>
                          <w:tcPr>
                            <w:tcW w:w="538" w:type="dxa"/>
                            <w:vMerge w:val="continue"/>
                            <w:tcBorders>
                              <w:top w:val="nil"/>
                            </w:tcBorders>
                          </w:tcPr>
                          <w:p w14:paraId="6D1DD841">
                            <w:pPr>
                              <w:rPr>
                                <w:sz w:val="2"/>
                                <w:szCs w:val="2"/>
                              </w:rPr>
                            </w:pPr>
                          </w:p>
                        </w:tc>
                        <w:tc>
                          <w:tcPr>
                            <w:tcW w:w="857" w:type="dxa"/>
                            <w:vMerge w:val="continue"/>
                            <w:tcBorders>
                              <w:top w:val="nil"/>
                            </w:tcBorders>
                          </w:tcPr>
                          <w:p w14:paraId="7B684A23">
                            <w:pPr>
                              <w:rPr>
                                <w:sz w:val="2"/>
                                <w:szCs w:val="2"/>
                              </w:rPr>
                            </w:pPr>
                          </w:p>
                        </w:tc>
                        <w:tc>
                          <w:tcPr>
                            <w:tcW w:w="3425" w:type="dxa"/>
                            <w:vMerge w:val="continue"/>
                            <w:tcBorders>
                              <w:top w:val="nil"/>
                            </w:tcBorders>
                          </w:tcPr>
                          <w:p w14:paraId="2220612D">
                            <w:pPr>
                              <w:rPr>
                                <w:sz w:val="2"/>
                                <w:szCs w:val="2"/>
                              </w:rPr>
                            </w:pPr>
                          </w:p>
                        </w:tc>
                        <w:tc>
                          <w:tcPr>
                            <w:tcW w:w="6859" w:type="dxa"/>
                            <w:vMerge w:val="continue"/>
                            <w:tcBorders>
                              <w:top w:val="nil"/>
                            </w:tcBorders>
                          </w:tcPr>
                          <w:p w14:paraId="4E3ABD9F">
                            <w:pPr>
                              <w:rPr>
                                <w:sz w:val="2"/>
                                <w:szCs w:val="2"/>
                              </w:rPr>
                            </w:pPr>
                          </w:p>
                        </w:tc>
                        <w:tc>
                          <w:tcPr>
                            <w:tcW w:w="1200" w:type="dxa"/>
                            <w:vMerge w:val="continue"/>
                            <w:tcBorders>
                              <w:top w:val="nil"/>
                            </w:tcBorders>
                          </w:tcPr>
                          <w:p w14:paraId="24810835">
                            <w:pPr>
                              <w:rPr>
                                <w:sz w:val="2"/>
                                <w:szCs w:val="2"/>
                              </w:rPr>
                            </w:pPr>
                          </w:p>
                        </w:tc>
                        <w:tc>
                          <w:tcPr>
                            <w:tcW w:w="1133" w:type="dxa"/>
                            <w:vMerge w:val="continue"/>
                            <w:tcBorders>
                              <w:top w:val="nil"/>
                            </w:tcBorders>
                          </w:tcPr>
                          <w:p w14:paraId="5949EFEC">
                            <w:pPr>
                              <w:rPr>
                                <w:sz w:val="2"/>
                                <w:szCs w:val="2"/>
                              </w:rPr>
                            </w:pPr>
                          </w:p>
                        </w:tc>
                        <w:tc>
                          <w:tcPr>
                            <w:tcW w:w="1697" w:type="dxa"/>
                          </w:tcPr>
                          <w:p w14:paraId="4AF1D934">
                            <w:pPr>
                              <w:pStyle w:val="9"/>
                              <w:rPr>
                                <w:sz w:val="20"/>
                              </w:rPr>
                            </w:pPr>
                          </w:p>
                          <w:p w14:paraId="7612AB45">
                            <w:pPr>
                              <w:pStyle w:val="9"/>
                              <w:spacing w:before="11"/>
                              <w:rPr>
                                <w:sz w:val="29"/>
                              </w:rPr>
                            </w:pPr>
                          </w:p>
                          <w:p w14:paraId="36CD511C">
                            <w:pPr>
                              <w:pStyle w:val="9"/>
                              <w:spacing w:line="232" w:lineRule="auto"/>
                              <w:ind w:left="39" w:right="100"/>
                              <w:rPr>
                                <w:sz w:val="20"/>
                              </w:rPr>
                            </w:pPr>
                            <w:r>
                              <w:rPr>
                                <w:sz w:val="20"/>
                              </w:rPr>
                              <w:t>伪造、涂改3个及以上证明文件的</w:t>
                            </w:r>
                          </w:p>
                        </w:tc>
                        <w:tc>
                          <w:tcPr>
                            <w:tcW w:w="4611" w:type="dxa"/>
                          </w:tcPr>
                          <w:p w14:paraId="7FA54B8C">
                            <w:pPr>
                              <w:pStyle w:val="9"/>
                              <w:rPr>
                                <w:sz w:val="20"/>
                              </w:rPr>
                            </w:pPr>
                          </w:p>
                          <w:p w14:paraId="7F3C1E75">
                            <w:pPr>
                              <w:pStyle w:val="9"/>
                              <w:spacing w:before="11"/>
                              <w:rPr>
                                <w:sz w:val="19"/>
                              </w:rPr>
                            </w:pPr>
                          </w:p>
                          <w:p w14:paraId="0BE32FEF">
                            <w:pPr>
                              <w:pStyle w:val="9"/>
                              <w:spacing w:line="252" w:lineRule="exact"/>
                              <w:ind w:left="39"/>
                              <w:rPr>
                                <w:sz w:val="20"/>
                              </w:rPr>
                            </w:pPr>
                            <w:r>
                              <w:rPr>
                                <w:sz w:val="20"/>
                              </w:rPr>
                              <w:t>责令其停止生产、经营，没收用于违法生产的原料</w:t>
                            </w:r>
                          </w:p>
                          <w:p w14:paraId="04753E7C">
                            <w:pPr>
                              <w:pStyle w:val="9"/>
                              <w:spacing w:before="3" w:line="230" w:lineRule="auto"/>
                              <w:ind w:left="39" w:right="370"/>
                              <w:rPr>
                                <w:sz w:val="20"/>
                              </w:rPr>
                            </w:pPr>
                            <w:r>
                              <w:rPr>
                                <w:spacing w:val="-1"/>
                                <w:w w:val="95"/>
                                <w:sz w:val="20"/>
                              </w:rPr>
                              <w:t xml:space="preserve">、辅料、包装材料及生产、经营的兽药和违法所 </w:t>
                            </w:r>
                            <w:r>
                              <w:rPr>
                                <w:sz w:val="20"/>
                              </w:rPr>
                              <w:t>得，处17万元以上20万元以下罚款。</w:t>
                            </w:r>
                          </w:p>
                        </w:tc>
                        <w:tc>
                          <w:tcPr>
                            <w:tcW w:w="2319" w:type="dxa"/>
                            <w:vMerge w:val="continue"/>
                            <w:tcBorders>
                              <w:top w:val="nil"/>
                            </w:tcBorders>
                          </w:tcPr>
                          <w:p w14:paraId="05DC19F5">
                            <w:pPr>
                              <w:rPr>
                                <w:sz w:val="2"/>
                                <w:szCs w:val="2"/>
                              </w:rPr>
                            </w:pPr>
                          </w:p>
                        </w:tc>
                      </w:tr>
                    </w:tbl>
                    <w:p w14:paraId="403050B9">
                      <w:pPr>
                        <w:pStyle w:val="3"/>
                      </w:pPr>
                    </w:p>
                  </w:txbxContent>
                </v:textbox>
              </v:shape>
            </w:pict>
          </mc:Fallback>
        </mc:AlternateContent>
      </w:r>
    </w:p>
    <w:p w14:paraId="1788FDF4">
      <w:pPr>
        <w:pStyle w:val="3"/>
      </w:pPr>
    </w:p>
    <w:p w14:paraId="6DD518CD">
      <w:pPr>
        <w:pStyle w:val="3"/>
      </w:pPr>
    </w:p>
    <w:p w14:paraId="2B90AE3D">
      <w:pPr>
        <w:pStyle w:val="3"/>
      </w:pPr>
    </w:p>
    <w:p w14:paraId="01BB6C6F">
      <w:pPr>
        <w:pStyle w:val="3"/>
      </w:pPr>
    </w:p>
    <w:p w14:paraId="0C8EDA6E">
      <w:pPr>
        <w:pStyle w:val="3"/>
      </w:pPr>
    </w:p>
    <w:p w14:paraId="6A404537">
      <w:pPr>
        <w:pStyle w:val="3"/>
      </w:pPr>
    </w:p>
    <w:p w14:paraId="7B322466">
      <w:pPr>
        <w:pStyle w:val="3"/>
      </w:pPr>
    </w:p>
    <w:p w14:paraId="3558E274">
      <w:pPr>
        <w:pStyle w:val="3"/>
      </w:pPr>
    </w:p>
    <w:p w14:paraId="62D7055D">
      <w:pPr>
        <w:pStyle w:val="3"/>
      </w:pPr>
    </w:p>
    <w:p w14:paraId="0D460059">
      <w:pPr>
        <w:pStyle w:val="3"/>
      </w:pPr>
    </w:p>
    <w:p w14:paraId="43B8A59B">
      <w:pPr>
        <w:pStyle w:val="3"/>
      </w:pPr>
    </w:p>
    <w:p w14:paraId="12579B1E">
      <w:pPr>
        <w:pStyle w:val="3"/>
      </w:pPr>
    </w:p>
    <w:p w14:paraId="4AD591E3">
      <w:pPr>
        <w:pStyle w:val="3"/>
      </w:pPr>
    </w:p>
    <w:p w14:paraId="7E323334">
      <w:pPr>
        <w:pStyle w:val="3"/>
      </w:pPr>
    </w:p>
    <w:p w14:paraId="548A8CA6">
      <w:pPr>
        <w:pStyle w:val="3"/>
      </w:pPr>
    </w:p>
    <w:p w14:paraId="7483D48A">
      <w:pPr>
        <w:pStyle w:val="3"/>
      </w:pPr>
    </w:p>
    <w:p w14:paraId="0F6708B9">
      <w:pPr>
        <w:pStyle w:val="3"/>
      </w:pPr>
    </w:p>
    <w:p w14:paraId="1E57E44B">
      <w:pPr>
        <w:pStyle w:val="3"/>
      </w:pPr>
    </w:p>
    <w:p w14:paraId="5776934B">
      <w:pPr>
        <w:pStyle w:val="3"/>
      </w:pPr>
    </w:p>
    <w:p w14:paraId="489B548D">
      <w:pPr>
        <w:pStyle w:val="3"/>
      </w:pPr>
    </w:p>
    <w:p w14:paraId="685251A9">
      <w:pPr>
        <w:pStyle w:val="3"/>
      </w:pPr>
    </w:p>
    <w:p w14:paraId="64DD092D">
      <w:pPr>
        <w:pStyle w:val="3"/>
      </w:pPr>
    </w:p>
    <w:p w14:paraId="7EB9A625">
      <w:pPr>
        <w:pStyle w:val="3"/>
      </w:pPr>
    </w:p>
    <w:p w14:paraId="1E93C0C5">
      <w:pPr>
        <w:pStyle w:val="3"/>
      </w:pPr>
    </w:p>
    <w:p w14:paraId="60A93C82">
      <w:pPr>
        <w:pStyle w:val="3"/>
      </w:pPr>
    </w:p>
    <w:p w14:paraId="77FFD073">
      <w:pPr>
        <w:pStyle w:val="3"/>
      </w:pPr>
    </w:p>
    <w:p w14:paraId="13E80E36">
      <w:pPr>
        <w:pStyle w:val="3"/>
      </w:pPr>
    </w:p>
    <w:p w14:paraId="572D6838">
      <w:pPr>
        <w:pStyle w:val="3"/>
      </w:pPr>
    </w:p>
    <w:p w14:paraId="52B4F95B">
      <w:pPr>
        <w:pStyle w:val="3"/>
      </w:pPr>
    </w:p>
    <w:p w14:paraId="32851DCF">
      <w:pPr>
        <w:pStyle w:val="3"/>
      </w:pPr>
    </w:p>
    <w:p w14:paraId="0D44961A">
      <w:pPr>
        <w:pStyle w:val="3"/>
      </w:pPr>
    </w:p>
    <w:p w14:paraId="3F143D39">
      <w:pPr>
        <w:pStyle w:val="3"/>
      </w:pPr>
    </w:p>
    <w:p w14:paraId="57E99E3A">
      <w:pPr>
        <w:pStyle w:val="3"/>
      </w:pPr>
    </w:p>
    <w:p w14:paraId="21EB6028">
      <w:pPr>
        <w:pStyle w:val="3"/>
      </w:pPr>
    </w:p>
    <w:p w14:paraId="4EA27F6E">
      <w:pPr>
        <w:pStyle w:val="3"/>
      </w:pPr>
    </w:p>
    <w:p w14:paraId="6C920627">
      <w:pPr>
        <w:pStyle w:val="3"/>
      </w:pPr>
    </w:p>
    <w:p w14:paraId="2C0B0C3D">
      <w:pPr>
        <w:pStyle w:val="3"/>
      </w:pPr>
    </w:p>
    <w:p w14:paraId="6C45017D">
      <w:pPr>
        <w:pStyle w:val="3"/>
      </w:pPr>
    </w:p>
    <w:p w14:paraId="3D9F3271">
      <w:pPr>
        <w:pStyle w:val="3"/>
      </w:pPr>
    </w:p>
    <w:p w14:paraId="52A8DE40">
      <w:pPr>
        <w:pStyle w:val="3"/>
      </w:pPr>
    </w:p>
    <w:p w14:paraId="6805BE33">
      <w:pPr>
        <w:pStyle w:val="3"/>
      </w:pPr>
    </w:p>
    <w:p w14:paraId="09EAE8B9">
      <w:pPr>
        <w:pStyle w:val="3"/>
      </w:pPr>
    </w:p>
    <w:p w14:paraId="079F8698">
      <w:pPr>
        <w:pStyle w:val="3"/>
      </w:pPr>
    </w:p>
    <w:p w14:paraId="5CC50418">
      <w:pPr>
        <w:pStyle w:val="3"/>
      </w:pPr>
    </w:p>
    <w:p w14:paraId="1B414466">
      <w:pPr>
        <w:pStyle w:val="3"/>
      </w:pPr>
    </w:p>
    <w:p w14:paraId="726DEA94">
      <w:pPr>
        <w:pStyle w:val="3"/>
      </w:pPr>
    </w:p>
    <w:p w14:paraId="6CFB1295">
      <w:pPr>
        <w:pStyle w:val="3"/>
      </w:pPr>
    </w:p>
    <w:p w14:paraId="30A7D3A8">
      <w:pPr>
        <w:pStyle w:val="3"/>
      </w:pPr>
    </w:p>
    <w:p w14:paraId="1B612FAA">
      <w:pPr>
        <w:pStyle w:val="3"/>
      </w:pPr>
    </w:p>
    <w:p w14:paraId="4FDF2884">
      <w:pPr>
        <w:pStyle w:val="3"/>
      </w:pPr>
    </w:p>
    <w:p w14:paraId="2D2601B0">
      <w:pPr>
        <w:pStyle w:val="3"/>
      </w:pPr>
    </w:p>
    <w:p w14:paraId="14A7C12B">
      <w:pPr>
        <w:pStyle w:val="3"/>
      </w:pPr>
    </w:p>
    <w:p w14:paraId="7B1E0A0B">
      <w:pPr>
        <w:pStyle w:val="3"/>
      </w:pPr>
    </w:p>
    <w:p w14:paraId="35CC56F7">
      <w:pPr>
        <w:pStyle w:val="3"/>
        <w:spacing w:before="10"/>
        <w:rPr>
          <w:sz w:val="18"/>
        </w:rPr>
      </w:pPr>
    </w:p>
    <w:p w14:paraId="20EDD276">
      <w:pPr>
        <w:pStyle w:val="3"/>
        <w:spacing w:before="1"/>
        <w:ind w:left="4976"/>
      </w:pPr>
      <w:r>
        <w:t>负责人和直接负责的主管人员按照《兽药管理条例》第五十六条规定处理，终</w:t>
      </w:r>
    </w:p>
    <w:p w14:paraId="2C428789">
      <w:pPr>
        <w:spacing w:after="0"/>
        <w:sectPr>
          <w:pgSz w:w="23820" w:h="16840" w:orient="landscape"/>
          <w:pgMar w:top="820" w:right="420" w:bottom="880" w:left="460" w:header="0" w:footer="532"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4610"/>
        <w:gridCol w:w="2318"/>
      </w:tblGrid>
      <w:tr w14:paraId="4BBAB0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2F298056">
            <w:pPr>
              <w:pStyle w:val="9"/>
              <w:spacing w:before="7"/>
              <w:rPr>
                <w:sz w:val="17"/>
              </w:rPr>
            </w:pPr>
          </w:p>
          <w:p w14:paraId="5EDF7DB4">
            <w:pPr>
              <w:pStyle w:val="9"/>
              <w:ind w:left="76"/>
              <w:rPr>
                <w:b/>
                <w:sz w:val="20"/>
              </w:rPr>
            </w:pPr>
            <w:r>
              <w:rPr>
                <w:b/>
                <w:sz w:val="20"/>
              </w:rPr>
              <w:t>序号</w:t>
            </w:r>
          </w:p>
        </w:tc>
        <w:tc>
          <w:tcPr>
            <w:tcW w:w="857" w:type="dxa"/>
          </w:tcPr>
          <w:p w14:paraId="6EA4CD62">
            <w:pPr>
              <w:pStyle w:val="9"/>
              <w:spacing w:before="111" w:line="230" w:lineRule="auto"/>
              <w:ind w:left="234" w:right="199"/>
              <w:rPr>
                <w:b/>
                <w:sz w:val="20"/>
              </w:rPr>
            </w:pPr>
            <w:r>
              <w:rPr>
                <w:b/>
                <w:sz w:val="20"/>
              </w:rPr>
              <w:t>事项类别</w:t>
            </w:r>
          </w:p>
        </w:tc>
        <w:tc>
          <w:tcPr>
            <w:tcW w:w="3425" w:type="dxa"/>
          </w:tcPr>
          <w:p w14:paraId="54B7E0D4">
            <w:pPr>
              <w:pStyle w:val="9"/>
              <w:spacing w:before="7"/>
              <w:rPr>
                <w:sz w:val="17"/>
              </w:rPr>
            </w:pPr>
          </w:p>
          <w:p w14:paraId="1C15E742">
            <w:pPr>
              <w:pStyle w:val="9"/>
              <w:ind w:left="1297" w:right="1264"/>
              <w:jc w:val="center"/>
              <w:rPr>
                <w:b/>
                <w:sz w:val="20"/>
              </w:rPr>
            </w:pPr>
            <w:r>
              <w:rPr>
                <w:b/>
                <w:sz w:val="20"/>
              </w:rPr>
              <w:t>事项名称</w:t>
            </w:r>
          </w:p>
        </w:tc>
        <w:tc>
          <w:tcPr>
            <w:tcW w:w="6859" w:type="dxa"/>
          </w:tcPr>
          <w:p w14:paraId="2774874F">
            <w:pPr>
              <w:pStyle w:val="9"/>
              <w:spacing w:before="7"/>
              <w:rPr>
                <w:sz w:val="17"/>
              </w:rPr>
            </w:pPr>
          </w:p>
          <w:p w14:paraId="75CB02DA">
            <w:pPr>
              <w:pStyle w:val="9"/>
              <w:ind w:left="3013" w:right="2982"/>
              <w:jc w:val="center"/>
              <w:rPr>
                <w:b/>
                <w:sz w:val="20"/>
              </w:rPr>
            </w:pPr>
            <w:r>
              <w:rPr>
                <w:b/>
                <w:sz w:val="20"/>
              </w:rPr>
              <w:t>实施依据</w:t>
            </w:r>
          </w:p>
        </w:tc>
        <w:tc>
          <w:tcPr>
            <w:tcW w:w="4029" w:type="dxa"/>
          </w:tcPr>
          <w:p w14:paraId="544A34FA">
            <w:pPr>
              <w:pStyle w:val="9"/>
              <w:spacing w:before="7"/>
              <w:rPr>
                <w:sz w:val="17"/>
              </w:rPr>
            </w:pPr>
          </w:p>
          <w:p w14:paraId="26819E67">
            <w:pPr>
              <w:pStyle w:val="9"/>
              <w:ind w:left="1599" w:right="1566"/>
              <w:jc w:val="center"/>
              <w:rPr>
                <w:b/>
                <w:sz w:val="20"/>
              </w:rPr>
            </w:pPr>
            <w:r>
              <w:rPr>
                <w:b/>
                <w:sz w:val="20"/>
              </w:rPr>
              <w:t>适用情形</w:t>
            </w:r>
          </w:p>
        </w:tc>
        <w:tc>
          <w:tcPr>
            <w:tcW w:w="6928" w:type="dxa"/>
            <w:gridSpan w:val="2"/>
          </w:tcPr>
          <w:p w14:paraId="69FCAB06">
            <w:pPr>
              <w:pStyle w:val="9"/>
              <w:spacing w:before="7"/>
              <w:rPr>
                <w:sz w:val="17"/>
              </w:rPr>
            </w:pPr>
          </w:p>
          <w:p w14:paraId="728BB8A8">
            <w:pPr>
              <w:pStyle w:val="9"/>
              <w:ind w:left="3050" w:right="3014"/>
              <w:jc w:val="center"/>
              <w:rPr>
                <w:b/>
                <w:sz w:val="20"/>
              </w:rPr>
            </w:pPr>
            <w:r>
              <w:rPr>
                <w:b/>
                <w:sz w:val="20"/>
              </w:rPr>
              <w:t>裁量标准</w:t>
            </w:r>
          </w:p>
        </w:tc>
      </w:tr>
      <w:tr w14:paraId="7F8D1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0" w:hRule="atLeast"/>
        </w:trPr>
        <w:tc>
          <w:tcPr>
            <w:tcW w:w="538" w:type="dxa"/>
            <w:vMerge w:val="restart"/>
          </w:tcPr>
          <w:p w14:paraId="3E2532F8">
            <w:pPr>
              <w:pStyle w:val="9"/>
              <w:rPr>
                <w:sz w:val="20"/>
              </w:rPr>
            </w:pPr>
          </w:p>
          <w:p w14:paraId="3192DBDC">
            <w:pPr>
              <w:pStyle w:val="9"/>
              <w:rPr>
                <w:sz w:val="20"/>
              </w:rPr>
            </w:pPr>
          </w:p>
          <w:p w14:paraId="22403E90">
            <w:pPr>
              <w:pStyle w:val="9"/>
              <w:rPr>
                <w:sz w:val="20"/>
              </w:rPr>
            </w:pPr>
          </w:p>
          <w:p w14:paraId="0B0B0AEF">
            <w:pPr>
              <w:pStyle w:val="9"/>
              <w:rPr>
                <w:sz w:val="20"/>
              </w:rPr>
            </w:pPr>
          </w:p>
          <w:p w14:paraId="7D30E914">
            <w:pPr>
              <w:pStyle w:val="9"/>
              <w:rPr>
                <w:sz w:val="20"/>
              </w:rPr>
            </w:pPr>
          </w:p>
          <w:p w14:paraId="259D542C">
            <w:pPr>
              <w:pStyle w:val="9"/>
              <w:rPr>
                <w:sz w:val="20"/>
              </w:rPr>
            </w:pPr>
          </w:p>
          <w:p w14:paraId="2A7A06F5">
            <w:pPr>
              <w:pStyle w:val="9"/>
              <w:rPr>
                <w:sz w:val="20"/>
              </w:rPr>
            </w:pPr>
          </w:p>
          <w:p w14:paraId="63A79871">
            <w:pPr>
              <w:pStyle w:val="9"/>
              <w:rPr>
                <w:sz w:val="20"/>
              </w:rPr>
            </w:pPr>
          </w:p>
          <w:p w14:paraId="26BFCB56">
            <w:pPr>
              <w:pStyle w:val="9"/>
              <w:rPr>
                <w:sz w:val="20"/>
              </w:rPr>
            </w:pPr>
          </w:p>
          <w:p w14:paraId="21118C2E">
            <w:pPr>
              <w:pStyle w:val="9"/>
              <w:rPr>
                <w:sz w:val="20"/>
              </w:rPr>
            </w:pPr>
          </w:p>
          <w:p w14:paraId="64332357">
            <w:pPr>
              <w:pStyle w:val="9"/>
              <w:rPr>
                <w:sz w:val="20"/>
              </w:rPr>
            </w:pPr>
          </w:p>
          <w:p w14:paraId="25464EF6">
            <w:pPr>
              <w:pStyle w:val="9"/>
              <w:rPr>
                <w:sz w:val="20"/>
              </w:rPr>
            </w:pPr>
          </w:p>
          <w:p w14:paraId="5CF20E64">
            <w:pPr>
              <w:pStyle w:val="9"/>
              <w:rPr>
                <w:sz w:val="20"/>
              </w:rPr>
            </w:pPr>
          </w:p>
          <w:p w14:paraId="4838D3AD">
            <w:pPr>
              <w:pStyle w:val="9"/>
              <w:spacing w:before="1"/>
              <w:rPr>
                <w:sz w:val="24"/>
              </w:rPr>
            </w:pPr>
          </w:p>
          <w:p w14:paraId="4F39E0C4">
            <w:pPr>
              <w:pStyle w:val="9"/>
              <w:ind w:left="177"/>
              <w:rPr>
                <w:sz w:val="20"/>
              </w:rPr>
            </w:pPr>
            <w:r>
              <w:rPr>
                <w:sz w:val="20"/>
              </w:rPr>
              <w:t>61</w:t>
            </w:r>
          </w:p>
        </w:tc>
        <w:tc>
          <w:tcPr>
            <w:tcW w:w="857" w:type="dxa"/>
            <w:vMerge w:val="restart"/>
          </w:tcPr>
          <w:p w14:paraId="6D74280D">
            <w:pPr>
              <w:pStyle w:val="9"/>
              <w:rPr>
                <w:sz w:val="20"/>
              </w:rPr>
            </w:pPr>
          </w:p>
          <w:p w14:paraId="4D05C82A">
            <w:pPr>
              <w:pStyle w:val="9"/>
              <w:rPr>
                <w:sz w:val="20"/>
              </w:rPr>
            </w:pPr>
          </w:p>
          <w:p w14:paraId="1B62D621">
            <w:pPr>
              <w:pStyle w:val="9"/>
              <w:rPr>
                <w:sz w:val="20"/>
              </w:rPr>
            </w:pPr>
          </w:p>
          <w:p w14:paraId="0882BAEC">
            <w:pPr>
              <w:pStyle w:val="9"/>
              <w:rPr>
                <w:sz w:val="20"/>
              </w:rPr>
            </w:pPr>
          </w:p>
          <w:p w14:paraId="775BE0A8">
            <w:pPr>
              <w:pStyle w:val="9"/>
              <w:rPr>
                <w:sz w:val="20"/>
              </w:rPr>
            </w:pPr>
          </w:p>
          <w:p w14:paraId="12CD30C1">
            <w:pPr>
              <w:pStyle w:val="9"/>
              <w:rPr>
                <w:sz w:val="20"/>
              </w:rPr>
            </w:pPr>
          </w:p>
          <w:p w14:paraId="76E1F224">
            <w:pPr>
              <w:pStyle w:val="9"/>
              <w:rPr>
                <w:sz w:val="20"/>
              </w:rPr>
            </w:pPr>
          </w:p>
          <w:p w14:paraId="1C97274D">
            <w:pPr>
              <w:pStyle w:val="9"/>
              <w:rPr>
                <w:sz w:val="20"/>
              </w:rPr>
            </w:pPr>
          </w:p>
          <w:p w14:paraId="4750FF0D">
            <w:pPr>
              <w:pStyle w:val="9"/>
              <w:rPr>
                <w:sz w:val="20"/>
              </w:rPr>
            </w:pPr>
          </w:p>
          <w:p w14:paraId="1C96B15A">
            <w:pPr>
              <w:pStyle w:val="9"/>
              <w:rPr>
                <w:sz w:val="20"/>
              </w:rPr>
            </w:pPr>
          </w:p>
          <w:p w14:paraId="4D8674A4">
            <w:pPr>
              <w:pStyle w:val="9"/>
              <w:rPr>
                <w:sz w:val="20"/>
              </w:rPr>
            </w:pPr>
          </w:p>
          <w:p w14:paraId="144E0A1A">
            <w:pPr>
              <w:pStyle w:val="9"/>
              <w:rPr>
                <w:sz w:val="20"/>
              </w:rPr>
            </w:pPr>
          </w:p>
          <w:p w14:paraId="0040F394">
            <w:pPr>
              <w:pStyle w:val="9"/>
              <w:rPr>
                <w:sz w:val="20"/>
              </w:rPr>
            </w:pPr>
          </w:p>
          <w:p w14:paraId="715D485E">
            <w:pPr>
              <w:pStyle w:val="9"/>
              <w:spacing w:before="1"/>
              <w:rPr>
                <w:sz w:val="24"/>
              </w:rPr>
            </w:pPr>
          </w:p>
          <w:p w14:paraId="027016E1">
            <w:pPr>
              <w:pStyle w:val="9"/>
              <w:ind w:left="236"/>
              <w:rPr>
                <w:sz w:val="20"/>
              </w:rPr>
            </w:pPr>
            <w:r>
              <w:rPr>
                <w:sz w:val="20"/>
              </w:rPr>
              <w:t>兽药</w:t>
            </w:r>
          </w:p>
        </w:tc>
        <w:tc>
          <w:tcPr>
            <w:tcW w:w="3425" w:type="dxa"/>
            <w:vMerge w:val="restart"/>
          </w:tcPr>
          <w:p w14:paraId="71812551">
            <w:pPr>
              <w:pStyle w:val="9"/>
              <w:rPr>
                <w:sz w:val="20"/>
              </w:rPr>
            </w:pPr>
          </w:p>
          <w:p w14:paraId="43974B6B">
            <w:pPr>
              <w:pStyle w:val="9"/>
              <w:rPr>
                <w:sz w:val="20"/>
              </w:rPr>
            </w:pPr>
          </w:p>
          <w:p w14:paraId="6B579D67">
            <w:pPr>
              <w:pStyle w:val="9"/>
              <w:rPr>
                <w:sz w:val="20"/>
              </w:rPr>
            </w:pPr>
          </w:p>
          <w:p w14:paraId="3A272474">
            <w:pPr>
              <w:pStyle w:val="9"/>
              <w:rPr>
                <w:sz w:val="20"/>
              </w:rPr>
            </w:pPr>
          </w:p>
          <w:p w14:paraId="7A37C95C">
            <w:pPr>
              <w:pStyle w:val="9"/>
              <w:rPr>
                <w:sz w:val="20"/>
              </w:rPr>
            </w:pPr>
          </w:p>
          <w:p w14:paraId="5CCA2344">
            <w:pPr>
              <w:pStyle w:val="9"/>
              <w:rPr>
                <w:sz w:val="20"/>
              </w:rPr>
            </w:pPr>
          </w:p>
          <w:p w14:paraId="09CF6310">
            <w:pPr>
              <w:pStyle w:val="9"/>
              <w:rPr>
                <w:sz w:val="20"/>
              </w:rPr>
            </w:pPr>
          </w:p>
          <w:p w14:paraId="79B33785">
            <w:pPr>
              <w:pStyle w:val="9"/>
              <w:rPr>
                <w:sz w:val="20"/>
              </w:rPr>
            </w:pPr>
          </w:p>
          <w:p w14:paraId="3852FE68">
            <w:pPr>
              <w:pStyle w:val="9"/>
              <w:rPr>
                <w:sz w:val="20"/>
              </w:rPr>
            </w:pPr>
          </w:p>
          <w:p w14:paraId="5EAC52F1">
            <w:pPr>
              <w:pStyle w:val="9"/>
              <w:rPr>
                <w:sz w:val="20"/>
              </w:rPr>
            </w:pPr>
          </w:p>
          <w:p w14:paraId="461E3C87">
            <w:pPr>
              <w:pStyle w:val="9"/>
              <w:rPr>
                <w:sz w:val="20"/>
              </w:rPr>
            </w:pPr>
          </w:p>
          <w:p w14:paraId="0517CFA3">
            <w:pPr>
              <w:pStyle w:val="9"/>
              <w:rPr>
                <w:sz w:val="20"/>
              </w:rPr>
            </w:pPr>
          </w:p>
          <w:p w14:paraId="46D5DE03">
            <w:pPr>
              <w:pStyle w:val="9"/>
              <w:spacing w:before="12"/>
              <w:rPr>
                <w:sz w:val="15"/>
              </w:rPr>
            </w:pPr>
          </w:p>
          <w:p w14:paraId="47BE8BFC">
            <w:pPr>
              <w:pStyle w:val="9"/>
              <w:spacing w:line="230" w:lineRule="auto"/>
              <w:ind w:left="39" w:right="179"/>
              <w:jc w:val="both"/>
              <w:rPr>
                <w:sz w:val="20"/>
              </w:rPr>
            </w:pPr>
            <w:r>
              <w:rPr>
                <w:w w:val="95"/>
                <w:sz w:val="20"/>
              </w:rPr>
              <w:t>对提供虚假的资料、样品或者采取其他欺骗手段取得兽药生产许可证、兽药经营许可证或者兽药批准证明文件</w:t>
            </w:r>
            <w:r>
              <w:rPr>
                <w:sz w:val="20"/>
              </w:rPr>
              <w:t>的行政处罚</w:t>
            </w:r>
          </w:p>
        </w:tc>
        <w:tc>
          <w:tcPr>
            <w:tcW w:w="6859" w:type="dxa"/>
            <w:vMerge w:val="restart"/>
          </w:tcPr>
          <w:p w14:paraId="64DA0C3F">
            <w:pPr>
              <w:pStyle w:val="9"/>
              <w:rPr>
                <w:sz w:val="20"/>
              </w:rPr>
            </w:pPr>
          </w:p>
          <w:p w14:paraId="5F43266E">
            <w:pPr>
              <w:pStyle w:val="9"/>
              <w:rPr>
                <w:sz w:val="20"/>
              </w:rPr>
            </w:pPr>
          </w:p>
          <w:p w14:paraId="77B3CABF">
            <w:pPr>
              <w:pStyle w:val="9"/>
              <w:rPr>
                <w:sz w:val="20"/>
              </w:rPr>
            </w:pPr>
          </w:p>
          <w:p w14:paraId="6D7A9F3F">
            <w:pPr>
              <w:pStyle w:val="9"/>
              <w:rPr>
                <w:sz w:val="20"/>
              </w:rPr>
            </w:pPr>
          </w:p>
          <w:p w14:paraId="6CA3FFFA">
            <w:pPr>
              <w:pStyle w:val="9"/>
              <w:rPr>
                <w:sz w:val="20"/>
              </w:rPr>
            </w:pPr>
          </w:p>
          <w:p w14:paraId="5CED7E5E">
            <w:pPr>
              <w:pStyle w:val="9"/>
              <w:rPr>
                <w:sz w:val="20"/>
              </w:rPr>
            </w:pPr>
          </w:p>
          <w:p w14:paraId="38547C05">
            <w:pPr>
              <w:pStyle w:val="9"/>
              <w:rPr>
                <w:sz w:val="20"/>
              </w:rPr>
            </w:pPr>
          </w:p>
          <w:p w14:paraId="1AC44706">
            <w:pPr>
              <w:pStyle w:val="9"/>
              <w:spacing w:before="4"/>
              <w:rPr>
                <w:sz w:val="28"/>
              </w:rPr>
            </w:pPr>
          </w:p>
          <w:p w14:paraId="1ECD0B1B">
            <w:pPr>
              <w:pStyle w:val="9"/>
              <w:spacing w:line="252" w:lineRule="exact"/>
              <w:ind w:left="39"/>
              <w:rPr>
                <w:b/>
                <w:sz w:val="20"/>
              </w:rPr>
            </w:pPr>
            <w:r>
              <w:rPr>
                <w:b/>
                <w:sz w:val="20"/>
              </w:rPr>
              <w:t>1.《兽药管理条例》(2020修订)</w:t>
            </w:r>
          </w:p>
          <w:p w14:paraId="036D8C46">
            <w:pPr>
              <w:pStyle w:val="9"/>
              <w:spacing w:before="4" w:line="230" w:lineRule="auto"/>
              <w:ind w:left="39" w:right="28"/>
              <w:rPr>
                <w:sz w:val="20"/>
              </w:rPr>
            </w:pPr>
            <w:r>
              <w:rPr>
                <w:b/>
                <w:spacing w:val="16"/>
                <w:sz w:val="20"/>
              </w:rPr>
              <w:t xml:space="preserve">第五十七条 </w:t>
            </w:r>
            <w:r>
              <w:rPr>
                <w:sz w:val="20"/>
              </w:rPr>
              <w:t>违反本条例规定，提供虚假的资料、样品或者采取其他欺</w:t>
            </w:r>
            <w:r>
              <w:rPr>
                <w:spacing w:val="-1"/>
                <w:w w:val="95"/>
                <w:sz w:val="20"/>
              </w:rPr>
              <w:t>骗手段取得兽药生产许可证、兽药经营许可证或者兽药批准证明文件的，吊销</w:t>
            </w:r>
            <w:r>
              <w:rPr>
                <w:sz w:val="20"/>
              </w:rPr>
              <w:t>兽药生产许可证、兽药经营许可证或者撤销兽药批准证明文件，并处5万元以</w:t>
            </w:r>
            <w:r>
              <w:rPr>
                <w:w w:val="95"/>
                <w:sz w:val="20"/>
              </w:rPr>
              <w:t>上10</w:t>
            </w:r>
            <w:r>
              <w:rPr>
                <w:spacing w:val="-1"/>
                <w:w w:val="95"/>
                <w:sz w:val="20"/>
              </w:rPr>
              <w:t>万元以下罚款；给他人造成损失的，依法承担赔偿责任。其主要负责人和</w:t>
            </w:r>
            <w:r>
              <w:rPr>
                <w:sz w:val="20"/>
              </w:rPr>
              <w:t>直接负责的主管人员终身不得从事兽药的生产、经营和进出口活动。</w:t>
            </w:r>
          </w:p>
          <w:p w14:paraId="7C909FFD">
            <w:pPr>
              <w:pStyle w:val="9"/>
              <w:spacing w:line="250" w:lineRule="exact"/>
              <w:ind w:left="39"/>
              <w:rPr>
                <w:b/>
                <w:sz w:val="20"/>
              </w:rPr>
            </w:pPr>
            <w:r>
              <w:rPr>
                <w:b/>
                <w:sz w:val="20"/>
              </w:rPr>
              <w:t>2.《兽药进口管理办法》(2022修订)</w:t>
            </w:r>
          </w:p>
          <w:p w14:paraId="1E2168A9">
            <w:pPr>
              <w:pStyle w:val="9"/>
              <w:spacing w:before="4" w:line="230" w:lineRule="auto"/>
              <w:ind w:left="39" w:right="189"/>
              <w:rPr>
                <w:sz w:val="20"/>
              </w:rPr>
            </w:pPr>
            <w:r>
              <w:rPr>
                <w:b/>
                <w:sz w:val="20"/>
              </w:rPr>
              <w:t xml:space="preserve">第二十三条第一款 </w:t>
            </w:r>
            <w:r>
              <w:rPr>
                <w:sz w:val="20"/>
              </w:rPr>
              <w:t>提供虚假资料或者采取其他欺骗手段取得进口兽药证明文件的，按照《兽药管理条例》第五十七条的规定处罚。</w:t>
            </w:r>
          </w:p>
          <w:p w14:paraId="6FB0653C">
            <w:pPr>
              <w:pStyle w:val="9"/>
              <w:spacing w:line="246" w:lineRule="exact"/>
              <w:ind w:left="39"/>
              <w:rPr>
                <w:b/>
                <w:sz w:val="20"/>
              </w:rPr>
            </w:pPr>
            <w:r>
              <w:rPr>
                <w:b/>
                <w:sz w:val="20"/>
              </w:rPr>
              <w:t xml:space="preserve">3.《兽药产品批准文号管理办法》（2022修订) </w:t>
            </w:r>
          </w:p>
          <w:p w14:paraId="5DC4A749">
            <w:pPr>
              <w:pStyle w:val="9"/>
              <w:spacing w:before="3" w:line="230" w:lineRule="auto"/>
              <w:ind w:left="39" w:right="4"/>
              <w:rPr>
                <w:sz w:val="20"/>
              </w:rPr>
            </w:pPr>
            <w:r>
              <w:rPr>
                <w:b/>
                <w:sz w:val="20"/>
              </w:rPr>
              <w:t xml:space="preserve">第三十条 </w:t>
            </w:r>
            <w:r>
              <w:rPr>
                <w:sz w:val="20"/>
              </w:rPr>
              <w:t>申请人提供虚假资料、样品或者采取其他欺骗手段取得兽药产品批准文号的，根据《兽药管理条例》第五十七条的规定予以处罚，申请人3 年内不得再次申请该兽药产品批准文号。</w:t>
            </w:r>
          </w:p>
        </w:tc>
        <w:tc>
          <w:tcPr>
            <w:tcW w:w="4029" w:type="dxa"/>
          </w:tcPr>
          <w:p w14:paraId="4BE7B191">
            <w:pPr>
              <w:pStyle w:val="9"/>
              <w:rPr>
                <w:sz w:val="20"/>
              </w:rPr>
            </w:pPr>
          </w:p>
          <w:p w14:paraId="2704B599">
            <w:pPr>
              <w:pStyle w:val="9"/>
              <w:rPr>
                <w:sz w:val="20"/>
              </w:rPr>
            </w:pPr>
          </w:p>
          <w:p w14:paraId="41A1136D">
            <w:pPr>
              <w:pStyle w:val="9"/>
              <w:rPr>
                <w:sz w:val="20"/>
              </w:rPr>
            </w:pPr>
          </w:p>
          <w:p w14:paraId="79A265DF">
            <w:pPr>
              <w:pStyle w:val="9"/>
              <w:spacing w:before="2"/>
              <w:rPr>
                <w:sz w:val="28"/>
              </w:rPr>
            </w:pPr>
          </w:p>
          <w:p w14:paraId="54EA6A11">
            <w:pPr>
              <w:pStyle w:val="9"/>
              <w:ind w:left="39"/>
              <w:rPr>
                <w:sz w:val="20"/>
              </w:rPr>
            </w:pPr>
            <w:r>
              <w:rPr>
                <w:sz w:val="20"/>
              </w:rPr>
              <w:t>尚未开展兽药生产、经营活动的</w:t>
            </w:r>
          </w:p>
        </w:tc>
        <w:tc>
          <w:tcPr>
            <w:tcW w:w="6928" w:type="dxa"/>
            <w:gridSpan w:val="2"/>
          </w:tcPr>
          <w:p w14:paraId="1F9DBB4E">
            <w:pPr>
              <w:pStyle w:val="9"/>
              <w:rPr>
                <w:sz w:val="20"/>
              </w:rPr>
            </w:pPr>
          </w:p>
          <w:p w14:paraId="0567B5FB">
            <w:pPr>
              <w:pStyle w:val="9"/>
              <w:rPr>
                <w:sz w:val="20"/>
              </w:rPr>
            </w:pPr>
          </w:p>
          <w:p w14:paraId="1A1848D3">
            <w:pPr>
              <w:pStyle w:val="9"/>
              <w:spacing w:before="8"/>
              <w:rPr>
                <w:sz w:val="19"/>
              </w:rPr>
            </w:pPr>
          </w:p>
          <w:p w14:paraId="7CDFF418">
            <w:pPr>
              <w:pStyle w:val="9"/>
              <w:spacing w:line="232" w:lineRule="auto"/>
              <w:ind w:left="40" w:right="1"/>
              <w:rPr>
                <w:sz w:val="20"/>
              </w:rPr>
            </w:pPr>
            <w:r>
              <w:rPr>
                <w:w w:val="95"/>
                <w:sz w:val="20"/>
              </w:rPr>
              <w:t>吊销兽药生产许可证、兽药经营许可证或者撤销兽药批准证明文件，并处5</w:t>
            </w:r>
            <w:r>
              <w:rPr>
                <w:spacing w:val="-10"/>
                <w:w w:val="95"/>
                <w:sz w:val="20"/>
              </w:rPr>
              <w:t>万元</w:t>
            </w:r>
            <w:r>
              <w:rPr>
                <w:w w:val="95"/>
                <w:sz w:val="20"/>
              </w:rPr>
              <w:t>以上6</w:t>
            </w:r>
            <w:r>
              <w:rPr>
                <w:spacing w:val="-1"/>
                <w:w w:val="95"/>
                <w:sz w:val="20"/>
              </w:rPr>
              <w:t>万元以下罚款。其主要负责人和直接负责的主管人员终身不得从事兽药的</w:t>
            </w:r>
            <w:r>
              <w:rPr>
                <w:sz w:val="20"/>
              </w:rPr>
              <w:t>生产、经营和进出口活动；提供虚假资料、样品或者采取其他欺骗手段取得兽药产品批准文号的，申请人3年内不得再次申请该兽药产品批准文号。</w:t>
            </w:r>
          </w:p>
        </w:tc>
      </w:tr>
      <w:tr w14:paraId="188139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0" w:hRule="atLeast"/>
        </w:trPr>
        <w:tc>
          <w:tcPr>
            <w:tcW w:w="538" w:type="dxa"/>
            <w:vMerge w:val="continue"/>
            <w:tcBorders>
              <w:top w:val="nil"/>
            </w:tcBorders>
          </w:tcPr>
          <w:p w14:paraId="3DA30380">
            <w:pPr>
              <w:rPr>
                <w:sz w:val="2"/>
                <w:szCs w:val="2"/>
              </w:rPr>
            </w:pPr>
          </w:p>
        </w:tc>
        <w:tc>
          <w:tcPr>
            <w:tcW w:w="857" w:type="dxa"/>
            <w:vMerge w:val="continue"/>
            <w:tcBorders>
              <w:top w:val="nil"/>
            </w:tcBorders>
          </w:tcPr>
          <w:p w14:paraId="038C10E6">
            <w:pPr>
              <w:rPr>
                <w:sz w:val="2"/>
                <w:szCs w:val="2"/>
              </w:rPr>
            </w:pPr>
          </w:p>
        </w:tc>
        <w:tc>
          <w:tcPr>
            <w:tcW w:w="3425" w:type="dxa"/>
            <w:vMerge w:val="continue"/>
            <w:tcBorders>
              <w:top w:val="nil"/>
            </w:tcBorders>
          </w:tcPr>
          <w:p w14:paraId="3D123485">
            <w:pPr>
              <w:rPr>
                <w:sz w:val="2"/>
                <w:szCs w:val="2"/>
              </w:rPr>
            </w:pPr>
          </w:p>
        </w:tc>
        <w:tc>
          <w:tcPr>
            <w:tcW w:w="6859" w:type="dxa"/>
            <w:vMerge w:val="continue"/>
            <w:tcBorders>
              <w:top w:val="nil"/>
            </w:tcBorders>
          </w:tcPr>
          <w:p w14:paraId="7E1A8105">
            <w:pPr>
              <w:rPr>
                <w:sz w:val="2"/>
                <w:szCs w:val="2"/>
              </w:rPr>
            </w:pPr>
          </w:p>
        </w:tc>
        <w:tc>
          <w:tcPr>
            <w:tcW w:w="4029" w:type="dxa"/>
          </w:tcPr>
          <w:p w14:paraId="31AE9F61">
            <w:pPr>
              <w:pStyle w:val="9"/>
              <w:rPr>
                <w:sz w:val="20"/>
              </w:rPr>
            </w:pPr>
          </w:p>
          <w:p w14:paraId="3071E27D">
            <w:pPr>
              <w:pStyle w:val="9"/>
              <w:rPr>
                <w:sz w:val="20"/>
              </w:rPr>
            </w:pPr>
          </w:p>
          <w:p w14:paraId="41246CA3">
            <w:pPr>
              <w:pStyle w:val="9"/>
              <w:rPr>
                <w:sz w:val="20"/>
              </w:rPr>
            </w:pPr>
          </w:p>
          <w:p w14:paraId="656DC3C0">
            <w:pPr>
              <w:pStyle w:val="9"/>
              <w:spacing w:before="1"/>
              <w:rPr>
                <w:sz w:val="19"/>
              </w:rPr>
            </w:pPr>
          </w:p>
          <w:p w14:paraId="5AE78A5C">
            <w:pPr>
              <w:pStyle w:val="9"/>
              <w:spacing w:line="230" w:lineRule="auto"/>
              <w:ind w:left="39" w:right="87"/>
              <w:rPr>
                <w:sz w:val="20"/>
              </w:rPr>
            </w:pPr>
            <w:r>
              <w:rPr>
                <w:w w:val="95"/>
                <w:sz w:val="20"/>
              </w:rPr>
              <w:t>生产、经营的兽药不足3</w:t>
            </w:r>
            <w:r>
              <w:rPr>
                <w:spacing w:val="-2"/>
                <w:w w:val="95"/>
                <w:sz w:val="20"/>
              </w:rPr>
              <w:t>个品种的，或者不足</w:t>
            </w:r>
            <w:r>
              <w:rPr>
                <w:sz w:val="20"/>
              </w:rPr>
              <w:t>5个批次的，或者货值金额不足2万元的</w:t>
            </w:r>
          </w:p>
        </w:tc>
        <w:tc>
          <w:tcPr>
            <w:tcW w:w="6928" w:type="dxa"/>
            <w:gridSpan w:val="2"/>
          </w:tcPr>
          <w:p w14:paraId="1FBC89D1">
            <w:pPr>
              <w:pStyle w:val="9"/>
              <w:rPr>
                <w:sz w:val="20"/>
              </w:rPr>
            </w:pPr>
          </w:p>
          <w:p w14:paraId="612B65FB">
            <w:pPr>
              <w:pStyle w:val="9"/>
              <w:rPr>
                <w:sz w:val="20"/>
              </w:rPr>
            </w:pPr>
          </w:p>
          <w:p w14:paraId="17B8E78F">
            <w:pPr>
              <w:pStyle w:val="9"/>
              <w:spacing w:before="7"/>
              <w:rPr>
                <w:sz w:val="19"/>
              </w:rPr>
            </w:pPr>
          </w:p>
          <w:p w14:paraId="7FA8948F">
            <w:pPr>
              <w:pStyle w:val="9"/>
              <w:spacing w:before="1" w:line="232" w:lineRule="auto"/>
              <w:ind w:left="40" w:right="1"/>
              <w:rPr>
                <w:sz w:val="20"/>
              </w:rPr>
            </w:pPr>
            <w:r>
              <w:rPr>
                <w:w w:val="95"/>
                <w:sz w:val="20"/>
              </w:rPr>
              <w:t>吊销兽药生产许可证、兽药经营许可证或者撤销兽药批准证明文件，并处6</w:t>
            </w:r>
            <w:r>
              <w:rPr>
                <w:spacing w:val="-10"/>
                <w:w w:val="95"/>
                <w:sz w:val="20"/>
              </w:rPr>
              <w:t>万元</w:t>
            </w:r>
            <w:r>
              <w:rPr>
                <w:w w:val="95"/>
                <w:sz w:val="20"/>
              </w:rPr>
              <w:t>以上8</w:t>
            </w:r>
            <w:r>
              <w:rPr>
                <w:spacing w:val="-1"/>
                <w:w w:val="95"/>
                <w:sz w:val="20"/>
              </w:rPr>
              <w:t>万元以下罚款。其主要负责人和直接负责的主管人员终身不得从事兽药的</w:t>
            </w:r>
            <w:r>
              <w:rPr>
                <w:sz w:val="20"/>
              </w:rPr>
              <w:t>生产、经营和进出口活动；提供虚假资料、样品或者采取其他欺骗手段取得兽药产品批准文号的，申请人3年内不得再次申请该兽药产品批准文号。</w:t>
            </w:r>
          </w:p>
        </w:tc>
      </w:tr>
      <w:tr w14:paraId="2F43F7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0" w:hRule="atLeast"/>
        </w:trPr>
        <w:tc>
          <w:tcPr>
            <w:tcW w:w="538" w:type="dxa"/>
            <w:vMerge w:val="continue"/>
            <w:tcBorders>
              <w:top w:val="nil"/>
            </w:tcBorders>
          </w:tcPr>
          <w:p w14:paraId="4DCD15E1">
            <w:pPr>
              <w:rPr>
                <w:sz w:val="2"/>
                <w:szCs w:val="2"/>
              </w:rPr>
            </w:pPr>
          </w:p>
        </w:tc>
        <w:tc>
          <w:tcPr>
            <w:tcW w:w="857" w:type="dxa"/>
            <w:vMerge w:val="continue"/>
            <w:tcBorders>
              <w:top w:val="nil"/>
            </w:tcBorders>
          </w:tcPr>
          <w:p w14:paraId="478EDA50">
            <w:pPr>
              <w:rPr>
                <w:sz w:val="2"/>
                <w:szCs w:val="2"/>
              </w:rPr>
            </w:pPr>
          </w:p>
        </w:tc>
        <w:tc>
          <w:tcPr>
            <w:tcW w:w="3425" w:type="dxa"/>
            <w:vMerge w:val="continue"/>
            <w:tcBorders>
              <w:top w:val="nil"/>
            </w:tcBorders>
          </w:tcPr>
          <w:p w14:paraId="75A6FC40">
            <w:pPr>
              <w:rPr>
                <w:sz w:val="2"/>
                <w:szCs w:val="2"/>
              </w:rPr>
            </w:pPr>
          </w:p>
        </w:tc>
        <w:tc>
          <w:tcPr>
            <w:tcW w:w="6859" w:type="dxa"/>
            <w:vMerge w:val="continue"/>
            <w:tcBorders>
              <w:top w:val="nil"/>
            </w:tcBorders>
          </w:tcPr>
          <w:p w14:paraId="0E326595">
            <w:pPr>
              <w:rPr>
                <w:sz w:val="2"/>
                <w:szCs w:val="2"/>
              </w:rPr>
            </w:pPr>
          </w:p>
        </w:tc>
        <w:tc>
          <w:tcPr>
            <w:tcW w:w="4029" w:type="dxa"/>
          </w:tcPr>
          <w:p w14:paraId="567DA0CC">
            <w:pPr>
              <w:pStyle w:val="9"/>
              <w:rPr>
                <w:sz w:val="20"/>
              </w:rPr>
            </w:pPr>
          </w:p>
          <w:p w14:paraId="751F9FF0">
            <w:pPr>
              <w:pStyle w:val="9"/>
              <w:rPr>
                <w:sz w:val="20"/>
              </w:rPr>
            </w:pPr>
          </w:p>
          <w:p w14:paraId="45F1754D">
            <w:pPr>
              <w:pStyle w:val="9"/>
              <w:rPr>
                <w:sz w:val="20"/>
              </w:rPr>
            </w:pPr>
          </w:p>
          <w:p w14:paraId="35D29505">
            <w:pPr>
              <w:pStyle w:val="9"/>
              <w:spacing w:before="1"/>
              <w:rPr>
                <w:sz w:val="19"/>
              </w:rPr>
            </w:pPr>
          </w:p>
          <w:p w14:paraId="6AD88433">
            <w:pPr>
              <w:pStyle w:val="9"/>
              <w:spacing w:line="230" w:lineRule="auto"/>
              <w:ind w:left="39" w:right="185"/>
              <w:rPr>
                <w:sz w:val="20"/>
              </w:rPr>
            </w:pPr>
            <w:r>
              <w:rPr>
                <w:w w:val="95"/>
                <w:sz w:val="20"/>
              </w:rPr>
              <w:t>生产、经营的兽药3个品种以上的，或者5批</w:t>
            </w:r>
            <w:r>
              <w:rPr>
                <w:sz w:val="20"/>
              </w:rPr>
              <w:t>次以上的，或者货值金额2万元以上的</w:t>
            </w:r>
          </w:p>
        </w:tc>
        <w:tc>
          <w:tcPr>
            <w:tcW w:w="6928" w:type="dxa"/>
            <w:gridSpan w:val="2"/>
          </w:tcPr>
          <w:p w14:paraId="7E3D6774">
            <w:pPr>
              <w:pStyle w:val="9"/>
              <w:rPr>
                <w:sz w:val="20"/>
              </w:rPr>
            </w:pPr>
          </w:p>
          <w:p w14:paraId="17099885">
            <w:pPr>
              <w:pStyle w:val="9"/>
              <w:rPr>
                <w:sz w:val="20"/>
              </w:rPr>
            </w:pPr>
          </w:p>
          <w:p w14:paraId="4F8DF906">
            <w:pPr>
              <w:pStyle w:val="9"/>
              <w:spacing w:before="12"/>
              <w:rPr>
                <w:sz w:val="19"/>
              </w:rPr>
            </w:pPr>
          </w:p>
          <w:p w14:paraId="6526196B">
            <w:pPr>
              <w:pStyle w:val="9"/>
              <w:spacing w:line="230" w:lineRule="auto"/>
              <w:ind w:left="40" w:right="1"/>
              <w:rPr>
                <w:sz w:val="20"/>
              </w:rPr>
            </w:pPr>
            <w:r>
              <w:rPr>
                <w:w w:val="95"/>
                <w:sz w:val="20"/>
              </w:rPr>
              <w:t>吊销兽药生产许可证、兽药经营许可证或者撤销兽药批准证明文件，并处8</w:t>
            </w:r>
            <w:r>
              <w:rPr>
                <w:spacing w:val="-10"/>
                <w:w w:val="95"/>
                <w:sz w:val="20"/>
              </w:rPr>
              <w:t>万元</w:t>
            </w:r>
            <w:r>
              <w:rPr>
                <w:sz w:val="20"/>
              </w:rPr>
              <w:t>以上10万元以下罚款。其主要负责人和直接负责的主管人员终身不得从事兽药的生产、经营和进出口活动；提供虚假资料、样品或者采取其他欺骗手段取得兽药产品批准文号的，申请人3年内不得再次申请该兽药产品批准文号。</w:t>
            </w:r>
          </w:p>
        </w:tc>
      </w:tr>
      <w:tr w14:paraId="27295B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6" w:hRule="atLeast"/>
        </w:trPr>
        <w:tc>
          <w:tcPr>
            <w:tcW w:w="538" w:type="dxa"/>
            <w:vMerge w:val="restart"/>
          </w:tcPr>
          <w:p w14:paraId="35B4DE0D">
            <w:pPr>
              <w:pStyle w:val="9"/>
              <w:rPr>
                <w:sz w:val="20"/>
              </w:rPr>
            </w:pPr>
          </w:p>
          <w:p w14:paraId="20DB25D4">
            <w:pPr>
              <w:pStyle w:val="9"/>
              <w:rPr>
                <w:sz w:val="20"/>
              </w:rPr>
            </w:pPr>
          </w:p>
          <w:p w14:paraId="117FA1F5">
            <w:pPr>
              <w:pStyle w:val="9"/>
              <w:rPr>
                <w:sz w:val="20"/>
              </w:rPr>
            </w:pPr>
          </w:p>
          <w:p w14:paraId="5329963B">
            <w:pPr>
              <w:pStyle w:val="9"/>
              <w:rPr>
                <w:sz w:val="20"/>
              </w:rPr>
            </w:pPr>
          </w:p>
          <w:p w14:paraId="661D00A1">
            <w:pPr>
              <w:pStyle w:val="9"/>
              <w:rPr>
                <w:sz w:val="20"/>
              </w:rPr>
            </w:pPr>
          </w:p>
          <w:p w14:paraId="296CCBC3">
            <w:pPr>
              <w:pStyle w:val="9"/>
              <w:rPr>
                <w:sz w:val="20"/>
              </w:rPr>
            </w:pPr>
          </w:p>
          <w:p w14:paraId="0772BAA4">
            <w:pPr>
              <w:pStyle w:val="9"/>
              <w:rPr>
                <w:sz w:val="20"/>
              </w:rPr>
            </w:pPr>
          </w:p>
          <w:p w14:paraId="1B1596B8">
            <w:pPr>
              <w:pStyle w:val="9"/>
              <w:rPr>
                <w:sz w:val="20"/>
              </w:rPr>
            </w:pPr>
          </w:p>
          <w:p w14:paraId="6DFDC06F">
            <w:pPr>
              <w:pStyle w:val="9"/>
              <w:rPr>
                <w:sz w:val="20"/>
              </w:rPr>
            </w:pPr>
          </w:p>
          <w:p w14:paraId="577B1389">
            <w:pPr>
              <w:pStyle w:val="9"/>
              <w:rPr>
                <w:sz w:val="20"/>
              </w:rPr>
            </w:pPr>
          </w:p>
          <w:p w14:paraId="7911909B">
            <w:pPr>
              <w:pStyle w:val="9"/>
              <w:spacing w:before="2"/>
              <w:rPr>
                <w:sz w:val="25"/>
              </w:rPr>
            </w:pPr>
          </w:p>
          <w:p w14:paraId="35C63756">
            <w:pPr>
              <w:pStyle w:val="9"/>
              <w:ind w:left="177"/>
              <w:rPr>
                <w:sz w:val="20"/>
              </w:rPr>
            </w:pPr>
            <w:r>
              <w:rPr>
                <w:sz w:val="20"/>
              </w:rPr>
              <w:t>62</w:t>
            </w:r>
          </w:p>
        </w:tc>
        <w:tc>
          <w:tcPr>
            <w:tcW w:w="857" w:type="dxa"/>
            <w:vMerge w:val="restart"/>
          </w:tcPr>
          <w:p w14:paraId="6B307E57">
            <w:pPr>
              <w:pStyle w:val="9"/>
              <w:rPr>
                <w:sz w:val="20"/>
              </w:rPr>
            </w:pPr>
          </w:p>
          <w:p w14:paraId="1DAC6A11">
            <w:pPr>
              <w:pStyle w:val="9"/>
              <w:rPr>
                <w:sz w:val="20"/>
              </w:rPr>
            </w:pPr>
          </w:p>
          <w:p w14:paraId="23185727">
            <w:pPr>
              <w:pStyle w:val="9"/>
              <w:rPr>
                <w:sz w:val="20"/>
              </w:rPr>
            </w:pPr>
          </w:p>
          <w:p w14:paraId="3CD9B454">
            <w:pPr>
              <w:pStyle w:val="9"/>
              <w:rPr>
                <w:sz w:val="20"/>
              </w:rPr>
            </w:pPr>
          </w:p>
          <w:p w14:paraId="040A7FCE">
            <w:pPr>
              <w:pStyle w:val="9"/>
              <w:rPr>
                <w:sz w:val="20"/>
              </w:rPr>
            </w:pPr>
          </w:p>
          <w:p w14:paraId="1B0F5B8C">
            <w:pPr>
              <w:pStyle w:val="9"/>
              <w:rPr>
                <w:sz w:val="20"/>
              </w:rPr>
            </w:pPr>
          </w:p>
          <w:p w14:paraId="4A96F479">
            <w:pPr>
              <w:pStyle w:val="9"/>
              <w:rPr>
                <w:sz w:val="20"/>
              </w:rPr>
            </w:pPr>
          </w:p>
          <w:p w14:paraId="00C89A3A">
            <w:pPr>
              <w:pStyle w:val="9"/>
              <w:rPr>
                <w:sz w:val="20"/>
              </w:rPr>
            </w:pPr>
          </w:p>
          <w:p w14:paraId="7EBBDEC2">
            <w:pPr>
              <w:pStyle w:val="9"/>
              <w:rPr>
                <w:sz w:val="20"/>
              </w:rPr>
            </w:pPr>
          </w:p>
          <w:p w14:paraId="61C047FC">
            <w:pPr>
              <w:pStyle w:val="9"/>
              <w:rPr>
                <w:sz w:val="20"/>
              </w:rPr>
            </w:pPr>
          </w:p>
          <w:p w14:paraId="75215639">
            <w:pPr>
              <w:pStyle w:val="9"/>
              <w:spacing w:before="2"/>
              <w:rPr>
                <w:sz w:val="25"/>
              </w:rPr>
            </w:pPr>
          </w:p>
          <w:p w14:paraId="3172CB9E">
            <w:pPr>
              <w:pStyle w:val="9"/>
              <w:ind w:left="236"/>
              <w:rPr>
                <w:sz w:val="20"/>
              </w:rPr>
            </w:pPr>
            <w:r>
              <w:rPr>
                <w:sz w:val="20"/>
              </w:rPr>
              <w:t>兽药</w:t>
            </w:r>
          </w:p>
        </w:tc>
        <w:tc>
          <w:tcPr>
            <w:tcW w:w="3425" w:type="dxa"/>
            <w:vMerge w:val="restart"/>
          </w:tcPr>
          <w:p w14:paraId="266C5CA4">
            <w:pPr>
              <w:pStyle w:val="9"/>
              <w:rPr>
                <w:sz w:val="20"/>
              </w:rPr>
            </w:pPr>
          </w:p>
          <w:p w14:paraId="78F13B36">
            <w:pPr>
              <w:pStyle w:val="9"/>
              <w:rPr>
                <w:sz w:val="20"/>
              </w:rPr>
            </w:pPr>
          </w:p>
          <w:p w14:paraId="20EE21AC">
            <w:pPr>
              <w:pStyle w:val="9"/>
              <w:rPr>
                <w:sz w:val="20"/>
              </w:rPr>
            </w:pPr>
          </w:p>
          <w:p w14:paraId="0173EFA6">
            <w:pPr>
              <w:pStyle w:val="9"/>
              <w:rPr>
                <w:sz w:val="20"/>
              </w:rPr>
            </w:pPr>
          </w:p>
          <w:p w14:paraId="645E3EF6">
            <w:pPr>
              <w:pStyle w:val="9"/>
              <w:rPr>
                <w:sz w:val="20"/>
              </w:rPr>
            </w:pPr>
          </w:p>
          <w:p w14:paraId="70F97D6F">
            <w:pPr>
              <w:pStyle w:val="9"/>
              <w:rPr>
                <w:sz w:val="20"/>
              </w:rPr>
            </w:pPr>
          </w:p>
          <w:p w14:paraId="092F60B0">
            <w:pPr>
              <w:pStyle w:val="9"/>
              <w:rPr>
                <w:sz w:val="20"/>
              </w:rPr>
            </w:pPr>
          </w:p>
          <w:p w14:paraId="6381B796">
            <w:pPr>
              <w:pStyle w:val="9"/>
              <w:rPr>
                <w:sz w:val="20"/>
              </w:rPr>
            </w:pPr>
          </w:p>
          <w:p w14:paraId="70E85431">
            <w:pPr>
              <w:pStyle w:val="9"/>
              <w:rPr>
                <w:sz w:val="20"/>
              </w:rPr>
            </w:pPr>
          </w:p>
          <w:p w14:paraId="6D6871CA">
            <w:pPr>
              <w:pStyle w:val="9"/>
              <w:spacing w:before="10"/>
              <w:rPr>
                <w:sz w:val="25"/>
              </w:rPr>
            </w:pPr>
          </w:p>
          <w:p w14:paraId="26479F3D">
            <w:pPr>
              <w:pStyle w:val="9"/>
              <w:spacing w:line="252" w:lineRule="exact"/>
              <w:ind w:left="39"/>
              <w:rPr>
                <w:sz w:val="20"/>
              </w:rPr>
            </w:pPr>
            <w:r>
              <w:rPr>
                <w:sz w:val="20"/>
              </w:rPr>
              <w:t>对买卖、出租、出借兽药生产许可证</w:t>
            </w:r>
          </w:p>
          <w:p w14:paraId="6405A5AF">
            <w:pPr>
              <w:pStyle w:val="9"/>
              <w:spacing w:before="4" w:line="230" w:lineRule="auto"/>
              <w:ind w:left="39" w:right="181"/>
              <w:rPr>
                <w:sz w:val="20"/>
              </w:rPr>
            </w:pPr>
            <w:r>
              <w:rPr>
                <w:w w:val="95"/>
                <w:sz w:val="20"/>
              </w:rPr>
              <w:t>、兽药经营许可证或者兽药批准证明</w:t>
            </w:r>
            <w:r>
              <w:rPr>
                <w:sz w:val="20"/>
              </w:rPr>
              <w:t>文件的行政处罚</w:t>
            </w:r>
          </w:p>
        </w:tc>
        <w:tc>
          <w:tcPr>
            <w:tcW w:w="6859" w:type="dxa"/>
            <w:vMerge w:val="restart"/>
          </w:tcPr>
          <w:p w14:paraId="475FF4D5">
            <w:pPr>
              <w:pStyle w:val="9"/>
              <w:rPr>
                <w:sz w:val="20"/>
              </w:rPr>
            </w:pPr>
          </w:p>
          <w:p w14:paraId="7A2C2E62">
            <w:pPr>
              <w:pStyle w:val="9"/>
              <w:rPr>
                <w:sz w:val="20"/>
              </w:rPr>
            </w:pPr>
          </w:p>
          <w:p w14:paraId="5BAAB1CA">
            <w:pPr>
              <w:pStyle w:val="9"/>
              <w:rPr>
                <w:sz w:val="20"/>
              </w:rPr>
            </w:pPr>
          </w:p>
          <w:p w14:paraId="77F000CA">
            <w:pPr>
              <w:pStyle w:val="9"/>
              <w:rPr>
                <w:sz w:val="20"/>
              </w:rPr>
            </w:pPr>
          </w:p>
          <w:p w14:paraId="72F5787F">
            <w:pPr>
              <w:pStyle w:val="9"/>
              <w:rPr>
                <w:sz w:val="20"/>
              </w:rPr>
            </w:pPr>
          </w:p>
          <w:p w14:paraId="3346B40E">
            <w:pPr>
              <w:pStyle w:val="9"/>
              <w:spacing w:before="9"/>
              <w:rPr>
                <w:sz w:val="28"/>
              </w:rPr>
            </w:pPr>
          </w:p>
          <w:p w14:paraId="537A5971">
            <w:pPr>
              <w:pStyle w:val="9"/>
              <w:spacing w:line="252" w:lineRule="exact"/>
              <w:ind w:left="39"/>
              <w:rPr>
                <w:b/>
                <w:sz w:val="20"/>
              </w:rPr>
            </w:pPr>
            <w:r>
              <w:rPr>
                <w:b/>
                <w:sz w:val="20"/>
              </w:rPr>
              <w:t>1.《兽药管理条例》(2020修订)</w:t>
            </w:r>
          </w:p>
          <w:p w14:paraId="5392B3CF">
            <w:pPr>
              <w:pStyle w:val="9"/>
              <w:spacing w:before="3" w:line="230" w:lineRule="auto"/>
              <w:ind w:left="39" w:right="32"/>
              <w:rPr>
                <w:sz w:val="20"/>
              </w:rPr>
            </w:pPr>
            <w:r>
              <w:rPr>
                <w:b/>
                <w:spacing w:val="16"/>
                <w:sz w:val="20"/>
              </w:rPr>
              <w:t xml:space="preserve">第五十八条 </w:t>
            </w:r>
            <w:r>
              <w:rPr>
                <w:sz w:val="20"/>
              </w:rPr>
              <w:t>买卖、出租、出借兽药生产许可证、兽药经营许可证和兽药批准证明文件的，没收违法所得，并处1万元以上10万元以下罚款；情节严</w:t>
            </w:r>
            <w:r>
              <w:rPr>
                <w:spacing w:val="-1"/>
                <w:w w:val="95"/>
                <w:sz w:val="20"/>
              </w:rPr>
              <w:t>重的，吊销兽药生产许可证、兽药经营许可证或者撤销兽药批准证明文件；构</w:t>
            </w:r>
            <w:r>
              <w:rPr>
                <w:sz w:val="20"/>
              </w:rPr>
              <w:t>成犯罪的，依法追究刑事责任；给他人造成损失的，依法承担赔偿责任。</w:t>
            </w:r>
          </w:p>
          <w:p w14:paraId="50BD1EEC">
            <w:pPr>
              <w:pStyle w:val="9"/>
              <w:spacing w:line="249" w:lineRule="exact"/>
              <w:ind w:left="39"/>
              <w:rPr>
                <w:b/>
                <w:sz w:val="20"/>
              </w:rPr>
            </w:pPr>
            <w:r>
              <w:rPr>
                <w:b/>
                <w:sz w:val="20"/>
              </w:rPr>
              <w:t>2.《兽药进口管理办法》(2022修订)</w:t>
            </w:r>
          </w:p>
          <w:p w14:paraId="078D6EB6">
            <w:pPr>
              <w:pStyle w:val="9"/>
              <w:spacing w:before="3" w:line="230" w:lineRule="auto"/>
              <w:ind w:left="39" w:right="200"/>
              <w:rPr>
                <w:sz w:val="20"/>
              </w:rPr>
            </w:pPr>
            <w:r>
              <w:rPr>
                <w:b/>
                <w:sz w:val="20"/>
              </w:rPr>
              <w:t xml:space="preserve">第二十四条 </w:t>
            </w:r>
            <w:r>
              <w:rPr>
                <w:sz w:val="20"/>
              </w:rPr>
              <w:t>买卖、出租、出借《进口兽药通关单》的，按照《兽药管理条例》第五十八条的规定处罚。</w:t>
            </w:r>
          </w:p>
          <w:p w14:paraId="126FEF5B">
            <w:pPr>
              <w:pStyle w:val="9"/>
              <w:spacing w:line="245" w:lineRule="exact"/>
              <w:ind w:left="39"/>
              <w:rPr>
                <w:b/>
                <w:sz w:val="20"/>
              </w:rPr>
            </w:pPr>
            <w:r>
              <w:rPr>
                <w:b/>
                <w:sz w:val="20"/>
              </w:rPr>
              <w:t>3.《兽药产品批准文号管理办法》(2022修订)</w:t>
            </w:r>
          </w:p>
          <w:p w14:paraId="56FF80CF">
            <w:pPr>
              <w:pStyle w:val="9"/>
              <w:spacing w:before="3" w:line="230" w:lineRule="auto"/>
              <w:ind w:left="39" w:right="198"/>
              <w:rPr>
                <w:sz w:val="20"/>
              </w:rPr>
            </w:pPr>
            <w:r>
              <w:rPr>
                <w:b/>
                <w:sz w:val="20"/>
              </w:rPr>
              <w:t xml:space="preserve">第二十六条 </w:t>
            </w:r>
            <w:r>
              <w:rPr>
                <w:sz w:val="20"/>
              </w:rPr>
              <w:t>买卖、出租、出借兽药产品批准文号的，按照《兽药管理条例》第五十八条规定处罚。</w:t>
            </w:r>
          </w:p>
        </w:tc>
        <w:tc>
          <w:tcPr>
            <w:tcW w:w="4029" w:type="dxa"/>
          </w:tcPr>
          <w:p w14:paraId="40C35721">
            <w:pPr>
              <w:pStyle w:val="9"/>
              <w:rPr>
                <w:sz w:val="20"/>
              </w:rPr>
            </w:pPr>
          </w:p>
          <w:p w14:paraId="2B050962">
            <w:pPr>
              <w:pStyle w:val="9"/>
              <w:spacing w:before="11"/>
              <w:rPr>
                <w:sz w:val="29"/>
              </w:rPr>
            </w:pPr>
          </w:p>
          <w:p w14:paraId="4F39E448">
            <w:pPr>
              <w:pStyle w:val="9"/>
              <w:spacing w:line="230" w:lineRule="auto"/>
              <w:ind w:left="39" w:right="35"/>
              <w:rPr>
                <w:sz w:val="20"/>
              </w:rPr>
            </w:pPr>
            <w:r>
              <w:rPr>
                <w:w w:val="95"/>
                <w:sz w:val="20"/>
              </w:rPr>
              <w:t>买卖、出租、出借1个兽药生产许可证、兽药</w:t>
            </w:r>
            <w:r>
              <w:rPr>
                <w:sz w:val="20"/>
              </w:rPr>
              <w:t>经营许可证和兽药批准证明文件的，或者违法所得金额不足5000元的</w:t>
            </w:r>
          </w:p>
        </w:tc>
        <w:tc>
          <w:tcPr>
            <w:tcW w:w="4610" w:type="dxa"/>
          </w:tcPr>
          <w:p w14:paraId="21A83144">
            <w:pPr>
              <w:pStyle w:val="9"/>
              <w:rPr>
                <w:sz w:val="20"/>
              </w:rPr>
            </w:pPr>
          </w:p>
          <w:p w14:paraId="5BBF15F6">
            <w:pPr>
              <w:pStyle w:val="9"/>
              <w:rPr>
                <w:sz w:val="20"/>
              </w:rPr>
            </w:pPr>
          </w:p>
          <w:p w14:paraId="749099B5">
            <w:pPr>
              <w:pStyle w:val="9"/>
              <w:spacing w:before="6"/>
              <w:rPr>
                <w:sz w:val="28"/>
              </w:rPr>
            </w:pPr>
          </w:p>
          <w:p w14:paraId="01FA06DB">
            <w:pPr>
              <w:pStyle w:val="9"/>
              <w:ind w:left="40"/>
              <w:rPr>
                <w:sz w:val="20"/>
              </w:rPr>
            </w:pPr>
            <w:r>
              <w:rPr>
                <w:sz w:val="20"/>
              </w:rPr>
              <w:t>没收违法所得，并处1万元以上4万元以下罚款。</w:t>
            </w:r>
          </w:p>
        </w:tc>
        <w:tc>
          <w:tcPr>
            <w:tcW w:w="2318" w:type="dxa"/>
            <w:vMerge w:val="restart"/>
          </w:tcPr>
          <w:p w14:paraId="5B2F46C3">
            <w:pPr>
              <w:pStyle w:val="9"/>
              <w:rPr>
                <w:sz w:val="20"/>
              </w:rPr>
            </w:pPr>
          </w:p>
          <w:p w14:paraId="30C50909">
            <w:pPr>
              <w:pStyle w:val="9"/>
              <w:rPr>
                <w:sz w:val="20"/>
              </w:rPr>
            </w:pPr>
          </w:p>
          <w:p w14:paraId="174D3F68">
            <w:pPr>
              <w:pStyle w:val="9"/>
              <w:rPr>
                <w:sz w:val="20"/>
              </w:rPr>
            </w:pPr>
          </w:p>
          <w:p w14:paraId="4FD5906A">
            <w:pPr>
              <w:pStyle w:val="9"/>
              <w:rPr>
                <w:sz w:val="20"/>
              </w:rPr>
            </w:pPr>
          </w:p>
          <w:p w14:paraId="1431D2CA">
            <w:pPr>
              <w:pStyle w:val="9"/>
              <w:rPr>
                <w:sz w:val="20"/>
              </w:rPr>
            </w:pPr>
          </w:p>
          <w:p w14:paraId="659EE4CA">
            <w:pPr>
              <w:pStyle w:val="9"/>
              <w:rPr>
                <w:sz w:val="20"/>
              </w:rPr>
            </w:pPr>
          </w:p>
          <w:p w14:paraId="559A1B04">
            <w:pPr>
              <w:pStyle w:val="9"/>
              <w:rPr>
                <w:sz w:val="20"/>
              </w:rPr>
            </w:pPr>
          </w:p>
          <w:p w14:paraId="04A4B6B1">
            <w:pPr>
              <w:pStyle w:val="9"/>
              <w:rPr>
                <w:sz w:val="20"/>
              </w:rPr>
            </w:pPr>
          </w:p>
          <w:p w14:paraId="5C5EC2C7">
            <w:pPr>
              <w:pStyle w:val="9"/>
              <w:rPr>
                <w:sz w:val="20"/>
              </w:rPr>
            </w:pPr>
          </w:p>
          <w:p w14:paraId="0E904E7B">
            <w:pPr>
              <w:pStyle w:val="9"/>
              <w:spacing w:before="11"/>
              <w:rPr>
                <w:sz w:val="16"/>
              </w:rPr>
            </w:pPr>
          </w:p>
          <w:p w14:paraId="4C7EA73E">
            <w:pPr>
              <w:pStyle w:val="9"/>
              <w:spacing w:line="230" w:lineRule="auto"/>
              <w:ind w:left="40" w:right="66"/>
              <w:jc w:val="both"/>
              <w:rPr>
                <w:sz w:val="20"/>
              </w:rPr>
            </w:pPr>
            <w:r>
              <w:rPr>
                <w:spacing w:val="-2"/>
                <w:sz w:val="20"/>
              </w:rPr>
              <w:t>情节严重的，吊销兽药生产许可证、兽药经营许可证或者撤销兽药批准证明</w:t>
            </w:r>
            <w:r>
              <w:rPr>
                <w:sz w:val="20"/>
              </w:rPr>
              <w:t>文件。</w:t>
            </w:r>
          </w:p>
        </w:tc>
      </w:tr>
      <w:tr w14:paraId="4186A6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6" w:hRule="atLeast"/>
        </w:trPr>
        <w:tc>
          <w:tcPr>
            <w:tcW w:w="538" w:type="dxa"/>
            <w:vMerge w:val="continue"/>
            <w:tcBorders>
              <w:top w:val="nil"/>
            </w:tcBorders>
          </w:tcPr>
          <w:p w14:paraId="29F31040">
            <w:pPr>
              <w:rPr>
                <w:sz w:val="2"/>
                <w:szCs w:val="2"/>
              </w:rPr>
            </w:pPr>
          </w:p>
        </w:tc>
        <w:tc>
          <w:tcPr>
            <w:tcW w:w="857" w:type="dxa"/>
            <w:vMerge w:val="continue"/>
            <w:tcBorders>
              <w:top w:val="nil"/>
            </w:tcBorders>
          </w:tcPr>
          <w:p w14:paraId="4F66BE72">
            <w:pPr>
              <w:rPr>
                <w:sz w:val="2"/>
                <w:szCs w:val="2"/>
              </w:rPr>
            </w:pPr>
          </w:p>
        </w:tc>
        <w:tc>
          <w:tcPr>
            <w:tcW w:w="3425" w:type="dxa"/>
            <w:vMerge w:val="continue"/>
            <w:tcBorders>
              <w:top w:val="nil"/>
            </w:tcBorders>
          </w:tcPr>
          <w:p w14:paraId="391A2018">
            <w:pPr>
              <w:rPr>
                <w:sz w:val="2"/>
                <w:szCs w:val="2"/>
              </w:rPr>
            </w:pPr>
          </w:p>
        </w:tc>
        <w:tc>
          <w:tcPr>
            <w:tcW w:w="6859" w:type="dxa"/>
            <w:vMerge w:val="continue"/>
            <w:tcBorders>
              <w:top w:val="nil"/>
            </w:tcBorders>
          </w:tcPr>
          <w:p w14:paraId="456D293C">
            <w:pPr>
              <w:rPr>
                <w:sz w:val="2"/>
                <w:szCs w:val="2"/>
              </w:rPr>
            </w:pPr>
          </w:p>
        </w:tc>
        <w:tc>
          <w:tcPr>
            <w:tcW w:w="4029" w:type="dxa"/>
          </w:tcPr>
          <w:p w14:paraId="5BBC9E03">
            <w:pPr>
              <w:pStyle w:val="9"/>
              <w:rPr>
                <w:sz w:val="20"/>
              </w:rPr>
            </w:pPr>
          </w:p>
          <w:p w14:paraId="7A2BBE0E">
            <w:pPr>
              <w:pStyle w:val="9"/>
              <w:spacing w:before="8"/>
              <w:rPr>
                <w:sz w:val="29"/>
              </w:rPr>
            </w:pPr>
          </w:p>
          <w:p w14:paraId="54AE3196">
            <w:pPr>
              <w:pStyle w:val="9"/>
              <w:spacing w:line="232" w:lineRule="auto"/>
              <w:ind w:left="39" w:right="35"/>
              <w:rPr>
                <w:sz w:val="20"/>
              </w:rPr>
            </w:pPr>
            <w:r>
              <w:rPr>
                <w:w w:val="95"/>
                <w:sz w:val="20"/>
              </w:rPr>
              <w:t>买卖、出租、出借2个兽药生产许可证、兽药</w:t>
            </w:r>
            <w:r>
              <w:rPr>
                <w:sz w:val="20"/>
              </w:rPr>
              <w:t>经营许可证和兽药批准证明文件的，或者违法所得金额5000元以上不足2万元的</w:t>
            </w:r>
          </w:p>
        </w:tc>
        <w:tc>
          <w:tcPr>
            <w:tcW w:w="4610" w:type="dxa"/>
          </w:tcPr>
          <w:p w14:paraId="2141DF7F">
            <w:pPr>
              <w:pStyle w:val="9"/>
              <w:rPr>
                <w:sz w:val="20"/>
              </w:rPr>
            </w:pPr>
          </w:p>
          <w:p w14:paraId="71527BDC">
            <w:pPr>
              <w:pStyle w:val="9"/>
              <w:rPr>
                <w:sz w:val="20"/>
              </w:rPr>
            </w:pPr>
          </w:p>
          <w:p w14:paraId="51E47A59">
            <w:pPr>
              <w:pStyle w:val="9"/>
              <w:spacing w:before="7"/>
              <w:rPr>
                <w:sz w:val="28"/>
              </w:rPr>
            </w:pPr>
          </w:p>
          <w:p w14:paraId="020A0A83">
            <w:pPr>
              <w:pStyle w:val="9"/>
              <w:ind w:left="40"/>
              <w:rPr>
                <w:sz w:val="20"/>
              </w:rPr>
            </w:pPr>
            <w:r>
              <w:rPr>
                <w:sz w:val="20"/>
              </w:rPr>
              <w:t>没收违法所得，并处4万元以上7万元以下罚款。</w:t>
            </w:r>
          </w:p>
        </w:tc>
        <w:tc>
          <w:tcPr>
            <w:tcW w:w="2318" w:type="dxa"/>
            <w:vMerge w:val="continue"/>
            <w:tcBorders>
              <w:top w:val="nil"/>
            </w:tcBorders>
          </w:tcPr>
          <w:p w14:paraId="1B7B3E63">
            <w:pPr>
              <w:rPr>
                <w:sz w:val="2"/>
                <w:szCs w:val="2"/>
              </w:rPr>
            </w:pPr>
          </w:p>
        </w:tc>
      </w:tr>
      <w:tr w14:paraId="66C028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6" w:hRule="atLeast"/>
        </w:trPr>
        <w:tc>
          <w:tcPr>
            <w:tcW w:w="538" w:type="dxa"/>
            <w:vMerge w:val="continue"/>
            <w:tcBorders>
              <w:top w:val="nil"/>
            </w:tcBorders>
          </w:tcPr>
          <w:p w14:paraId="772BB5AE">
            <w:pPr>
              <w:rPr>
                <w:sz w:val="2"/>
                <w:szCs w:val="2"/>
              </w:rPr>
            </w:pPr>
          </w:p>
        </w:tc>
        <w:tc>
          <w:tcPr>
            <w:tcW w:w="857" w:type="dxa"/>
            <w:vMerge w:val="continue"/>
            <w:tcBorders>
              <w:top w:val="nil"/>
            </w:tcBorders>
          </w:tcPr>
          <w:p w14:paraId="604DBFF2">
            <w:pPr>
              <w:rPr>
                <w:sz w:val="2"/>
                <w:szCs w:val="2"/>
              </w:rPr>
            </w:pPr>
          </w:p>
        </w:tc>
        <w:tc>
          <w:tcPr>
            <w:tcW w:w="3425" w:type="dxa"/>
            <w:vMerge w:val="continue"/>
            <w:tcBorders>
              <w:top w:val="nil"/>
            </w:tcBorders>
          </w:tcPr>
          <w:p w14:paraId="64574496">
            <w:pPr>
              <w:rPr>
                <w:sz w:val="2"/>
                <w:szCs w:val="2"/>
              </w:rPr>
            </w:pPr>
          </w:p>
        </w:tc>
        <w:tc>
          <w:tcPr>
            <w:tcW w:w="6859" w:type="dxa"/>
            <w:vMerge w:val="continue"/>
            <w:tcBorders>
              <w:top w:val="nil"/>
            </w:tcBorders>
          </w:tcPr>
          <w:p w14:paraId="26AFEF18">
            <w:pPr>
              <w:rPr>
                <w:sz w:val="2"/>
                <w:szCs w:val="2"/>
              </w:rPr>
            </w:pPr>
          </w:p>
        </w:tc>
        <w:tc>
          <w:tcPr>
            <w:tcW w:w="4029" w:type="dxa"/>
          </w:tcPr>
          <w:p w14:paraId="546CAD70">
            <w:pPr>
              <w:pStyle w:val="9"/>
              <w:rPr>
                <w:sz w:val="20"/>
              </w:rPr>
            </w:pPr>
          </w:p>
          <w:p w14:paraId="2AF25AA8">
            <w:pPr>
              <w:pStyle w:val="9"/>
              <w:spacing w:before="3"/>
              <w:rPr>
                <w:sz w:val="29"/>
              </w:rPr>
            </w:pPr>
          </w:p>
          <w:p w14:paraId="00C426EE">
            <w:pPr>
              <w:pStyle w:val="9"/>
              <w:spacing w:line="252" w:lineRule="exact"/>
              <w:ind w:left="39"/>
              <w:rPr>
                <w:sz w:val="20"/>
              </w:rPr>
            </w:pPr>
            <w:r>
              <w:rPr>
                <w:sz w:val="20"/>
              </w:rPr>
              <w:t>买卖、出租、出借3个及以上兽药生产许可证</w:t>
            </w:r>
          </w:p>
          <w:p w14:paraId="581ACA5B">
            <w:pPr>
              <w:pStyle w:val="9"/>
              <w:spacing w:before="3" w:line="230" w:lineRule="auto"/>
              <w:ind w:left="39" w:right="187"/>
              <w:rPr>
                <w:sz w:val="20"/>
              </w:rPr>
            </w:pPr>
            <w:r>
              <w:rPr>
                <w:w w:val="95"/>
                <w:sz w:val="20"/>
              </w:rPr>
              <w:t xml:space="preserve">、兽药经营许可证和兽药批准证明文件的， </w:t>
            </w:r>
            <w:r>
              <w:rPr>
                <w:sz w:val="20"/>
              </w:rPr>
              <w:t>或者违法所得金额2万元以上的</w:t>
            </w:r>
          </w:p>
        </w:tc>
        <w:tc>
          <w:tcPr>
            <w:tcW w:w="4610" w:type="dxa"/>
          </w:tcPr>
          <w:p w14:paraId="25F98BB3">
            <w:pPr>
              <w:pStyle w:val="9"/>
              <w:rPr>
                <w:sz w:val="20"/>
              </w:rPr>
            </w:pPr>
          </w:p>
          <w:p w14:paraId="4BA19E0F">
            <w:pPr>
              <w:pStyle w:val="9"/>
              <w:rPr>
                <w:sz w:val="20"/>
              </w:rPr>
            </w:pPr>
          </w:p>
          <w:p w14:paraId="1757FCC0">
            <w:pPr>
              <w:pStyle w:val="9"/>
              <w:spacing w:before="6"/>
              <w:rPr>
                <w:sz w:val="28"/>
              </w:rPr>
            </w:pPr>
          </w:p>
          <w:p w14:paraId="2921757F">
            <w:pPr>
              <w:pStyle w:val="9"/>
              <w:spacing w:before="1"/>
              <w:ind w:left="40"/>
              <w:rPr>
                <w:sz w:val="20"/>
              </w:rPr>
            </w:pPr>
            <w:r>
              <w:rPr>
                <w:sz w:val="20"/>
              </w:rPr>
              <w:t>没收违法所得，并处7万元以上10万元以下罚款。</w:t>
            </w:r>
          </w:p>
        </w:tc>
        <w:tc>
          <w:tcPr>
            <w:tcW w:w="2318" w:type="dxa"/>
            <w:vMerge w:val="continue"/>
            <w:tcBorders>
              <w:top w:val="nil"/>
            </w:tcBorders>
          </w:tcPr>
          <w:p w14:paraId="25B6B948">
            <w:pPr>
              <w:rPr>
                <w:sz w:val="2"/>
                <w:szCs w:val="2"/>
              </w:rPr>
            </w:pPr>
          </w:p>
        </w:tc>
      </w:tr>
    </w:tbl>
    <w:p w14:paraId="24D086BE">
      <w:pPr>
        <w:spacing w:after="0"/>
        <w:rPr>
          <w:sz w:val="2"/>
          <w:szCs w:val="2"/>
        </w:rPr>
        <w:sectPr>
          <w:pgSz w:w="23820" w:h="16840" w:orient="landscape"/>
          <w:pgMar w:top="820" w:right="420" w:bottom="880" w:left="460" w:header="0" w:footer="532"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4610"/>
        <w:gridCol w:w="2318"/>
      </w:tblGrid>
      <w:tr w14:paraId="201C2B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16E69ADC">
            <w:pPr>
              <w:pStyle w:val="9"/>
              <w:spacing w:before="7"/>
              <w:rPr>
                <w:sz w:val="17"/>
              </w:rPr>
            </w:pPr>
          </w:p>
          <w:p w14:paraId="5905BD74">
            <w:pPr>
              <w:pStyle w:val="9"/>
              <w:ind w:left="76"/>
              <w:rPr>
                <w:b/>
                <w:sz w:val="20"/>
              </w:rPr>
            </w:pPr>
            <w:r>
              <w:rPr>
                <w:b/>
                <w:sz w:val="20"/>
              </w:rPr>
              <w:t>序号</w:t>
            </w:r>
          </w:p>
        </w:tc>
        <w:tc>
          <w:tcPr>
            <w:tcW w:w="857" w:type="dxa"/>
          </w:tcPr>
          <w:p w14:paraId="1740B430">
            <w:pPr>
              <w:pStyle w:val="9"/>
              <w:spacing w:before="111" w:line="230" w:lineRule="auto"/>
              <w:ind w:left="234" w:right="199"/>
              <w:rPr>
                <w:b/>
                <w:sz w:val="20"/>
              </w:rPr>
            </w:pPr>
            <w:r>
              <w:rPr>
                <w:b/>
                <w:sz w:val="20"/>
              </w:rPr>
              <w:t>事项类别</w:t>
            </w:r>
          </w:p>
        </w:tc>
        <w:tc>
          <w:tcPr>
            <w:tcW w:w="3425" w:type="dxa"/>
          </w:tcPr>
          <w:p w14:paraId="59E3C221">
            <w:pPr>
              <w:pStyle w:val="9"/>
              <w:spacing w:before="7"/>
              <w:rPr>
                <w:sz w:val="17"/>
              </w:rPr>
            </w:pPr>
          </w:p>
          <w:p w14:paraId="0C9B8915">
            <w:pPr>
              <w:pStyle w:val="9"/>
              <w:ind w:left="1297" w:right="1264"/>
              <w:jc w:val="center"/>
              <w:rPr>
                <w:b/>
                <w:sz w:val="20"/>
              </w:rPr>
            </w:pPr>
            <w:r>
              <w:rPr>
                <w:b/>
                <w:sz w:val="20"/>
              </w:rPr>
              <w:t>事项名称</w:t>
            </w:r>
          </w:p>
        </w:tc>
        <w:tc>
          <w:tcPr>
            <w:tcW w:w="6859" w:type="dxa"/>
          </w:tcPr>
          <w:p w14:paraId="63A6FF66">
            <w:pPr>
              <w:pStyle w:val="9"/>
              <w:spacing w:before="7"/>
              <w:rPr>
                <w:sz w:val="17"/>
              </w:rPr>
            </w:pPr>
          </w:p>
          <w:p w14:paraId="326E1D43">
            <w:pPr>
              <w:pStyle w:val="9"/>
              <w:ind w:left="3013" w:right="2982"/>
              <w:jc w:val="center"/>
              <w:rPr>
                <w:b/>
                <w:sz w:val="20"/>
              </w:rPr>
            </w:pPr>
            <w:r>
              <w:rPr>
                <w:b/>
                <w:sz w:val="20"/>
              </w:rPr>
              <w:t>实施依据</w:t>
            </w:r>
          </w:p>
        </w:tc>
        <w:tc>
          <w:tcPr>
            <w:tcW w:w="4029" w:type="dxa"/>
          </w:tcPr>
          <w:p w14:paraId="7FFBACAF">
            <w:pPr>
              <w:pStyle w:val="9"/>
              <w:spacing w:before="7"/>
              <w:rPr>
                <w:sz w:val="17"/>
              </w:rPr>
            </w:pPr>
          </w:p>
          <w:p w14:paraId="7CFCD850">
            <w:pPr>
              <w:pStyle w:val="9"/>
              <w:ind w:left="1599" w:right="1566"/>
              <w:jc w:val="center"/>
              <w:rPr>
                <w:b/>
                <w:sz w:val="20"/>
              </w:rPr>
            </w:pPr>
            <w:r>
              <w:rPr>
                <w:b/>
                <w:sz w:val="20"/>
              </w:rPr>
              <w:t>适用情形</w:t>
            </w:r>
          </w:p>
        </w:tc>
        <w:tc>
          <w:tcPr>
            <w:tcW w:w="6928" w:type="dxa"/>
            <w:gridSpan w:val="2"/>
          </w:tcPr>
          <w:p w14:paraId="02816E3C">
            <w:pPr>
              <w:pStyle w:val="9"/>
              <w:spacing w:before="7"/>
              <w:rPr>
                <w:sz w:val="17"/>
              </w:rPr>
            </w:pPr>
          </w:p>
          <w:p w14:paraId="75D2DE51">
            <w:pPr>
              <w:pStyle w:val="9"/>
              <w:ind w:left="3050" w:right="3014"/>
              <w:jc w:val="center"/>
              <w:rPr>
                <w:b/>
                <w:sz w:val="20"/>
              </w:rPr>
            </w:pPr>
            <w:r>
              <w:rPr>
                <w:b/>
                <w:sz w:val="20"/>
              </w:rPr>
              <w:t>裁量标准</w:t>
            </w:r>
          </w:p>
        </w:tc>
      </w:tr>
      <w:tr w14:paraId="0CC77B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89" w:hRule="atLeast"/>
        </w:trPr>
        <w:tc>
          <w:tcPr>
            <w:tcW w:w="538" w:type="dxa"/>
            <w:vMerge w:val="restart"/>
          </w:tcPr>
          <w:p w14:paraId="615AF8DA">
            <w:pPr>
              <w:pStyle w:val="9"/>
              <w:rPr>
                <w:sz w:val="20"/>
              </w:rPr>
            </w:pPr>
          </w:p>
          <w:p w14:paraId="09087E35">
            <w:pPr>
              <w:pStyle w:val="9"/>
              <w:rPr>
                <w:sz w:val="20"/>
              </w:rPr>
            </w:pPr>
          </w:p>
          <w:p w14:paraId="1DB8DE41">
            <w:pPr>
              <w:pStyle w:val="9"/>
              <w:rPr>
                <w:sz w:val="20"/>
              </w:rPr>
            </w:pPr>
          </w:p>
          <w:p w14:paraId="528BB5D9">
            <w:pPr>
              <w:pStyle w:val="9"/>
              <w:rPr>
                <w:sz w:val="20"/>
              </w:rPr>
            </w:pPr>
          </w:p>
          <w:p w14:paraId="47B8495A">
            <w:pPr>
              <w:pStyle w:val="9"/>
              <w:rPr>
                <w:sz w:val="20"/>
              </w:rPr>
            </w:pPr>
          </w:p>
          <w:p w14:paraId="72A139FC">
            <w:pPr>
              <w:pStyle w:val="9"/>
              <w:rPr>
                <w:sz w:val="20"/>
              </w:rPr>
            </w:pPr>
          </w:p>
          <w:p w14:paraId="2E6C384D">
            <w:pPr>
              <w:pStyle w:val="9"/>
              <w:rPr>
                <w:sz w:val="20"/>
              </w:rPr>
            </w:pPr>
          </w:p>
          <w:p w14:paraId="2A851E0C">
            <w:pPr>
              <w:pStyle w:val="9"/>
              <w:rPr>
                <w:sz w:val="20"/>
              </w:rPr>
            </w:pPr>
          </w:p>
          <w:p w14:paraId="693EF346">
            <w:pPr>
              <w:pStyle w:val="9"/>
              <w:rPr>
                <w:sz w:val="20"/>
              </w:rPr>
            </w:pPr>
          </w:p>
          <w:p w14:paraId="25FFD8EC">
            <w:pPr>
              <w:pStyle w:val="9"/>
              <w:rPr>
                <w:sz w:val="20"/>
              </w:rPr>
            </w:pPr>
          </w:p>
          <w:p w14:paraId="77FDFD4E">
            <w:pPr>
              <w:pStyle w:val="9"/>
              <w:rPr>
                <w:sz w:val="20"/>
              </w:rPr>
            </w:pPr>
          </w:p>
          <w:p w14:paraId="35897A24">
            <w:pPr>
              <w:pStyle w:val="9"/>
              <w:rPr>
                <w:sz w:val="20"/>
              </w:rPr>
            </w:pPr>
          </w:p>
          <w:p w14:paraId="68BCDFB9">
            <w:pPr>
              <w:pStyle w:val="9"/>
              <w:rPr>
                <w:sz w:val="20"/>
              </w:rPr>
            </w:pPr>
          </w:p>
          <w:p w14:paraId="4AC6FED1">
            <w:pPr>
              <w:pStyle w:val="9"/>
              <w:rPr>
                <w:sz w:val="20"/>
              </w:rPr>
            </w:pPr>
          </w:p>
          <w:p w14:paraId="3BDCDC91">
            <w:pPr>
              <w:pStyle w:val="9"/>
              <w:rPr>
                <w:sz w:val="20"/>
              </w:rPr>
            </w:pPr>
          </w:p>
          <w:p w14:paraId="4758ED13">
            <w:pPr>
              <w:pStyle w:val="9"/>
              <w:spacing w:before="7"/>
              <w:rPr>
                <w:sz w:val="19"/>
              </w:rPr>
            </w:pPr>
          </w:p>
          <w:p w14:paraId="6109EB18">
            <w:pPr>
              <w:pStyle w:val="9"/>
              <w:ind w:left="177"/>
              <w:rPr>
                <w:sz w:val="20"/>
              </w:rPr>
            </w:pPr>
            <w:r>
              <w:rPr>
                <w:sz w:val="20"/>
              </w:rPr>
              <w:t>63</w:t>
            </w:r>
          </w:p>
        </w:tc>
        <w:tc>
          <w:tcPr>
            <w:tcW w:w="857" w:type="dxa"/>
            <w:vMerge w:val="restart"/>
          </w:tcPr>
          <w:p w14:paraId="24A59D8B">
            <w:pPr>
              <w:pStyle w:val="9"/>
              <w:rPr>
                <w:sz w:val="20"/>
              </w:rPr>
            </w:pPr>
          </w:p>
          <w:p w14:paraId="06A32C91">
            <w:pPr>
              <w:pStyle w:val="9"/>
              <w:rPr>
                <w:sz w:val="20"/>
              </w:rPr>
            </w:pPr>
          </w:p>
          <w:p w14:paraId="11A7B782">
            <w:pPr>
              <w:pStyle w:val="9"/>
              <w:rPr>
                <w:sz w:val="20"/>
              </w:rPr>
            </w:pPr>
          </w:p>
          <w:p w14:paraId="39510FA0">
            <w:pPr>
              <w:pStyle w:val="9"/>
              <w:rPr>
                <w:sz w:val="20"/>
              </w:rPr>
            </w:pPr>
          </w:p>
          <w:p w14:paraId="4E0D9524">
            <w:pPr>
              <w:pStyle w:val="9"/>
              <w:rPr>
                <w:sz w:val="20"/>
              </w:rPr>
            </w:pPr>
          </w:p>
          <w:p w14:paraId="7EE42548">
            <w:pPr>
              <w:pStyle w:val="9"/>
              <w:rPr>
                <w:sz w:val="20"/>
              </w:rPr>
            </w:pPr>
          </w:p>
          <w:p w14:paraId="38E80868">
            <w:pPr>
              <w:pStyle w:val="9"/>
              <w:rPr>
                <w:sz w:val="20"/>
              </w:rPr>
            </w:pPr>
          </w:p>
          <w:p w14:paraId="12CBE6D7">
            <w:pPr>
              <w:pStyle w:val="9"/>
              <w:rPr>
                <w:sz w:val="20"/>
              </w:rPr>
            </w:pPr>
          </w:p>
          <w:p w14:paraId="00A1D265">
            <w:pPr>
              <w:pStyle w:val="9"/>
              <w:rPr>
                <w:sz w:val="20"/>
              </w:rPr>
            </w:pPr>
          </w:p>
          <w:p w14:paraId="3BB6498D">
            <w:pPr>
              <w:pStyle w:val="9"/>
              <w:rPr>
                <w:sz w:val="20"/>
              </w:rPr>
            </w:pPr>
          </w:p>
          <w:p w14:paraId="1404A273">
            <w:pPr>
              <w:pStyle w:val="9"/>
              <w:rPr>
                <w:sz w:val="20"/>
              </w:rPr>
            </w:pPr>
          </w:p>
          <w:p w14:paraId="54CBFFF5">
            <w:pPr>
              <w:pStyle w:val="9"/>
              <w:rPr>
                <w:sz w:val="20"/>
              </w:rPr>
            </w:pPr>
          </w:p>
          <w:p w14:paraId="422BB9B5">
            <w:pPr>
              <w:pStyle w:val="9"/>
              <w:rPr>
                <w:sz w:val="20"/>
              </w:rPr>
            </w:pPr>
          </w:p>
          <w:p w14:paraId="088A9768">
            <w:pPr>
              <w:pStyle w:val="9"/>
              <w:rPr>
                <w:sz w:val="20"/>
              </w:rPr>
            </w:pPr>
          </w:p>
          <w:p w14:paraId="51BA7C01">
            <w:pPr>
              <w:pStyle w:val="9"/>
              <w:rPr>
                <w:sz w:val="20"/>
              </w:rPr>
            </w:pPr>
          </w:p>
          <w:p w14:paraId="7D252C03">
            <w:pPr>
              <w:pStyle w:val="9"/>
              <w:spacing w:before="7"/>
              <w:rPr>
                <w:sz w:val="19"/>
              </w:rPr>
            </w:pPr>
          </w:p>
          <w:p w14:paraId="760D61F1">
            <w:pPr>
              <w:pStyle w:val="9"/>
              <w:ind w:left="236"/>
              <w:rPr>
                <w:sz w:val="20"/>
              </w:rPr>
            </w:pPr>
            <w:r>
              <w:rPr>
                <w:sz w:val="20"/>
              </w:rPr>
              <w:t>兽药</w:t>
            </w:r>
          </w:p>
        </w:tc>
        <w:tc>
          <w:tcPr>
            <w:tcW w:w="3425" w:type="dxa"/>
            <w:vMerge w:val="restart"/>
          </w:tcPr>
          <w:p w14:paraId="6E7B2329">
            <w:pPr>
              <w:pStyle w:val="9"/>
              <w:rPr>
                <w:sz w:val="20"/>
              </w:rPr>
            </w:pPr>
          </w:p>
          <w:p w14:paraId="14ECADC4">
            <w:pPr>
              <w:pStyle w:val="9"/>
              <w:rPr>
                <w:sz w:val="20"/>
              </w:rPr>
            </w:pPr>
          </w:p>
          <w:p w14:paraId="6F3A6285">
            <w:pPr>
              <w:pStyle w:val="9"/>
              <w:rPr>
                <w:sz w:val="20"/>
              </w:rPr>
            </w:pPr>
          </w:p>
          <w:p w14:paraId="34D2682A">
            <w:pPr>
              <w:pStyle w:val="9"/>
              <w:rPr>
                <w:sz w:val="20"/>
              </w:rPr>
            </w:pPr>
          </w:p>
          <w:p w14:paraId="11D92FBA">
            <w:pPr>
              <w:pStyle w:val="9"/>
              <w:rPr>
                <w:sz w:val="20"/>
              </w:rPr>
            </w:pPr>
          </w:p>
          <w:p w14:paraId="00D98603">
            <w:pPr>
              <w:pStyle w:val="9"/>
              <w:rPr>
                <w:sz w:val="20"/>
              </w:rPr>
            </w:pPr>
          </w:p>
          <w:p w14:paraId="3E5E0A3B">
            <w:pPr>
              <w:pStyle w:val="9"/>
              <w:rPr>
                <w:sz w:val="20"/>
              </w:rPr>
            </w:pPr>
          </w:p>
          <w:p w14:paraId="58A67CAE">
            <w:pPr>
              <w:pStyle w:val="9"/>
              <w:rPr>
                <w:sz w:val="20"/>
              </w:rPr>
            </w:pPr>
          </w:p>
          <w:p w14:paraId="3B203C77">
            <w:pPr>
              <w:pStyle w:val="9"/>
              <w:rPr>
                <w:sz w:val="20"/>
              </w:rPr>
            </w:pPr>
          </w:p>
          <w:p w14:paraId="4873EEB5">
            <w:pPr>
              <w:pStyle w:val="9"/>
              <w:rPr>
                <w:sz w:val="20"/>
              </w:rPr>
            </w:pPr>
          </w:p>
          <w:p w14:paraId="35D9F053">
            <w:pPr>
              <w:pStyle w:val="9"/>
              <w:rPr>
                <w:sz w:val="20"/>
              </w:rPr>
            </w:pPr>
          </w:p>
          <w:p w14:paraId="4F031BFF">
            <w:pPr>
              <w:pStyle w:val="9"/>
              <w:rPr>
                <w:sz w:val="20"/>
              </w:rPr>
            </w:pPr>
          </w:p>
          <w:p w14:paraId="0FF44C59">
            <w:pPr>
              <w:pStyle w:val="9"/>
              <w:rPr>
                <w:sz w:val="20"/>
              </w:rPr>
            </w:pPr>
          </w:p>
          <w:p w14:paraId="58D80A49">
            <w:pPr>
              <w:pStyle w:val="9"/>
              <w:rPr>
                <w:sz w:val="20"/>
              </w:rPr>
            </w:pPr>
          </w:p>
          <w:p w14:paraId="275C5CD0">
            <w:pPr>
              <w:pStyle w:val="9"/>
              <w:spacing w:before="140" w:line="232" w:lineRule="auto"/>
              <w:ind w:left="39" w:right="179"/>
              <w:jc w:val="both"/>
              <w:rPr>
                <w:sz w:val="20"/>
              </w:rPr>
            </w:pPr>
            <w:r>
              <w:rPr>
                <w:w w:val="95"/>
                <w:sz w:val="20"/>
              </w:rPr>
              <w:t>对兽药安全性评价单位、临床试验单位、生产和经营企业未按照规定实施兽药研究试验、生产、经营质量管理</w:t>
            </w:r>
            <w:r>
              <w:rPr>
                <w:sz w:val="20"/>
              </w:rPr>
              <w:t>规范等行为的行政处罚</w:t>
            </w:r>
          </w:p>
        </w:tc>
        <w:tc>
          <w:tcPr>
            <w:tcW w:w="6859" w:type="dxa"/>
            <w:vMerge w:val="restart"/>
          </w:tcPr>
          <w:p w14:paraId="0822D8C6">
            <w:pPr>
              <w:pStyle w:val="9"/>
              <w:spacing w:before="19" w:line="252" w:lineRule="exact"/>
              <w:ind w:left="39"/>
              <w:rPr>
                <w:b/>
                <w:sz w:val="20"/>
              </w:rPr>
            </w:pPr>
            <w:r>
              <w:rPr>
                <w:b/>
                <w:sz w:val="20"/>
              </w:rPr>
              <w:t>1.《兽药管理条例》(2020修订)</w:t>
            </w:r>
          </w:p>
          <w:p w14:paraId="11C855F5">
            <w:pPr>
              <w:pStyle w:val="9"/>
              <w:spacing w:before="3" w:line="230" w:lineRule="auto"/>
              <w:ind w:left="39" w:right="32"/>
              <w:rPr>
                <w:sz w:val="20"/>
              </w:rPr>
            </w:pPr>
            <w:r>
              <w:rPr>
                <w:b/>
                <w:spacing w:val="10"/>
                <w:sz w:val="20"/>
              </w:rPr>
              <w:t xml:space="preserve">第五十九条第一款 </w:t>
            </w:r>
            <w:r>
              <w:rPr>
                <w:sz w:val="20"/>
              </w:rPr>
              <w:t>违反本条例规定，兽药安全性评价单位、临床试验</w:t>
            </w:r>
            <w:r>
              <w:rPr>
                <w:spacing w:val="-1"/>
                <w:w w:val="95"/>
                <w:sz w:val="20"/>
              </w:rPr>
              <w:t>单位、生产和经营企业未按照规定实施兽药研究试验、生产、经营质量管理规范的，给予警告，责令其限期改正；逾期不改正的，责令停止兽药研究试验、</w:t>
            </w:r>
            <w:r>
              <w:rPr>
                <w:sz w:val="20"/>
              </w:rPr>
              <w:t>生产、经营活动，并处5万元以下罚款；情节严重的，吊销兽药生产许可证、兽药经营许可证；给他人造成损失的，依法承担赔偿责任。</w:t>
            </w:r>
          </w:p>
          <w:p w14:paraId="2E59CE70">
            <w:pPr>
              <w:pStyle w:val="9"/>
              <w:spacing w:line="248" w:lineRule="exact"/>
              <w:ind w:left="39"/>
              <w:rPr>
                <w:b/>
                <w:sz w:val="20"/>
              </w:rPr>
            </w:pPr>
            <w:r>
              <w:rPr>
                <w:b/>
                <w:w w:val="98"/>
                <w:sz w:val="20"/>
              </w:rPr>
              <w:t xml:space="preserve"> </w:t>
            </w:r>
            <w:r>
              <w:rPr>
                <w:b/>
                <w:sz w:val="20"/>
              </w:rPr>
              <w:t>2.《兽用处方药和非处方药管理办法》（2013）</w:t>
            </w:r>
          </w:p>
          <w:p w14:paraId="1C4B041A">
            <w:pPr>
              <w:pStyle w:val="9"/>
              <w:spacing w:before="4" w:line="230" w:lineRule="auto"/>
              <w:ind w:left="39" w:right="10"/>
              <w:jc w:val="both"/>
              <w:rPr>
                <w:sz w:val="20"/>
              </w:rPr>
            </w:pPr>
            <w:r>
              <w:rPr>
                <w:b/>
                <w:spacing w:val="16"/>
                <w:sz w:val="20"/>
              </w:rPr>
              <w:t xml:space="preserve">第十六条 </w:t>
            </w:r>
            <w:r>
              <w:rPr>
                <w:spacing w:val="-1"/>
                <w:sz w:val="20"/>
              </w:rPr>
              <w:t>违反本办法规定，有下列情形之一的，依照《兽药管理条例》</w:t>
            </w:r>
            <w:r>
              <w:rPr>
                <w:w w:val="95"/>
                <w:sz w:val="20"/>
              </w:rPr>
              <w:t>第五十九条第一款的规定进行处罚：（一）兽药经营者未在经营场所明显位置悬挂或者张贴提示语的；（二）兽用处方药与兽用非处方药未分区或分柜摆放的；（三）兽用处方药采用开架自选方式销售的；（四）兽医处方笺和兽用处</w:t>
            </w:r>
            <w:r>
              <w:rPr>
                <w:sz w:val="20"/>
              </w:rPr>
              <w:t>方药购销记录未按规定保存的。</w:t>
            </w:r>
          </w:p>
          <w:p w14:paraId="6525A830">
            <w:pPr>
              <w:pStyle w:val="9"/>
              <w:spacing w:line="250" w:lineRule="exact"/>
              <w:ind w:left="39"/>
              <w:rPr>
                <w:b/>
                <w:sz w:val="20"/>
              </w:rPr>
            </w:pPr>
            <w:r>
              <w:rPr>
                <w:b/>
                <w:sz w:val="20"/>
              </w:rPr>
              <w:t xml:space="preserve">3.《新兽药研制管理办法》(2019修订) </w:t>
            </w:r>
          </w:p>
          <w:p w14:paraId="5357D98C">
            <w:pPr>
              <w:pStyle w:val="9"/>
              <w:spacing w:before="3" w:line="230" w:lineRule="auto"/>
              <w:ind w:left="39" w:right="33"/>
              <w:rPr>
                <w:sz w:val="20"/>
              </w:rPr>
            </w:pPr>
            <w:r>
              <w:rPr>
                <w:b/>
                <w:spacing w:val="10"/>
                <w:sz w:val="20"/>
              </w:rPr>
              <w:t xml:space="preserve">第二十七条第一款 </w:t>
            </w:r>
            <w:r>
              <w:rPr>
                <w:sz w:val="20"/>
              </w:rPr>
              <w:t>兽药安全性评价单位、临床试验单位未按照《兽药</w:t>
            </w:r>
            <w:r>
              <w:rPr>
                <w:spacing w:val="-1"/>
                <w:w w:val="95"/>
                <w:sz w:val="20"/>
              </w:rPr>
              <w:t>非临床研究质量管理规范》或《兽药临床试验质量管理规范》规定实施兽药研</w:t>
            </w:r>
            <w:r>
              <w:rPr>
                <w:sz w:val="20"/>
              </w:rPr>
              <w:t>究试验的，依照《兽药管理条例》第五十九条的规定予以处罚。</w:t>
            </w:r>
          </w:p>
          <w:p w14:paraId="493D5557">
            <w:pPr>
              <w:pStyle w:val="9"/>
              <w:spacing w:line="245" w:lineRule="exact"/>
              <w:ind w:left="39"/>
              <w:rPr>
                <w:b/>
                <w:sz w:val="20"/>
              </w:rPr>
            </w:pPr>
            <w:r>
              <w:rPr>
                <w:b/>
                <w:sz w:val="20"/>
              </w:rPr>
              <w:t>4.《兽用生物制品经营管理办法》(2021)</w:t>
            </w:r>
          </w:p>
          <w:p w14:paraId="4EE8A76A">
            <w:pPr>
              <w:pStyle w:val="9"/>
              <w:spacing w:before="1" w:line="232" w:lineRule="auto"/>
              <w:ind w:left="39" w:right="3"/>
              <w:jc w:val="both"/>
              <w:rPr>
                <w:sz w:val="20"/>
              </w:rPr>
            </w:pPr>
            <w:r>
              <w:rPr>
                <w:b/>
                <w:spacing w:val="16"/>
                <w:sz w:val="20"/>
              </w:rPr>
              <w:t xml:space="preserve">第十七条 </w:t>
            </w:r>
            <w:r>
              <w:rPr>
                <w:spacing w:val="-1"/>
                <w:sz w:val="20"/>
              </w:rPr>
              <w:t xml:space="preserve">兽用生物制品生产、经营企业未按照要求实施兽药产品追溯， </w:t>
            </w:r>
            <w:r>
              <w:rPr>
                <w:w w:val="95"/>
                <w:sz w:val="20"/>
              </w:rPr>
              <w:t>以及未按照要求建立真实、完整的贮存、销售、冷链运输记录或未实施冷链贮</w:t>
            </w:r>
            <w:r>
              <w:rPr>
                <w:sz w:val="20"/>
              </w:rPr>
              <w:t xml:space="preserve">存、运输的，按照《兽药管理条例》第五十九条的规定处罚。 </w:t>
            </w:r>
          </w:p>
          <w:p w14:paraId="6D8EABF2">
            <w:pPr>
              <w:pStyle w:val="9"/>
              <w:spacing w:line="242" w:lineRule="exact"/>
              <w:ind w:left="39"/>
              <w:rPr>
                <w:b/>
                <w:sz w:val="20"/>
              </w:rPr>
            </w:pPr>
            <w:r>
              <w:rPr>
                <w:b/>
                <w:sz w:val="20"/>
              </w:rPr>
              <w:t>5.《中华人民共和国农业农村部公告第97号》（2018）</w:t>
            </w:r>
          </w:p>
          <w:p w14:paraId="1C16F97F">
            <w:pPr>
              <w:pStyle w:val="9"/>
              <w:spacing w:before="4" w:line="230" w:lineRule="auto"/>
              <w:ind w:left="39" w:right="7"/>
              <w:rPr>
                <w:sz w:val="20"/>
              </w:rPr>
            </w:pPr>
            <w:r>
              <w:rPr>
                <w:b/>
                <w:spacing w:val="19"/>
                <w:sz w:val="20"/>
              </w:rPr>
              <w:t xml:space="preserve">第三条 </w:t>
            </w:r>
            <w:r>
              <w:rPr>
                <w:spacing w:val="-1"/>
                <w:sz w:val="20"/>
              </w:rPr>
              <w:t>持有兽药生产、经营许可证的兽药生产、经营者有下列情形之一</w:t>
            </w:r>
            <w:r>
              <w:rPr>
                <w:w w:val="95"/>
                <w:sz w:val="20"/>
              </w:rPr>
              <w:t>的，按照《兽药管理条例》第五十九条“情节严重的”规定处理，吊销兽药生产、经营许可证：（一）兽药生产者未在批准的兽药GMP车间生产兽药累计2批</w:t>
            </w:r>
            <w:r>
              <w:rPr>
                <w:sz w:val="20"/>
              </w:rPr>
              <w:t>次以上的；（二）未在批准的生产线生产兽药累计2批次以上的；（三）兽药出厂前未按规定进行质量检验，或检验不合格即出厂销售累计5批次以上的；</w:t>
            </w:r>
          </w:p>
          <w:p w14:paraId="10EBF044">
            <w:pPr>
              <w:pStyle w:val="9"/>
              <w:spacing w:before="6" w:line="230" w:lineRule="auto"/>
              <w:ind w:left="39" w:right="130"/>
              <w:rPr>
                <w:sz w:val="20"/>
              </w:rPr>
            </w:pPr>
            <w:r>
              <w:rPr>
                <w:sz w:val="20"/>
              </w:rPr>
              <w:t>（四）无兽药生产、检验记录或编造、伪造生产、检验记录累计3批次以上</w:t>
            </w:r>
            <w:r>
              <w:rPr>
                <w:w w:val="95"/>
                <w:sz w:val="20"/>
              </w:rPr>
              <w:t>的；（五）编造、伪造兽用疫苗批签发材料累计3批次以上的；（六）</w:t>
            </w:r>
            <w:r>
              <w:rPr>
                <w:spacing w:val="-6"/>
                <w:w w:val="95"/>
                <w:sz w:val="20"/>
              </w:rPr>
              <w:t>监督检</w:t>
            </w:r>
            <w:r>
              <w:rPr>
                <w:sz w:val="20"/>
              </w:rPr>
              <w:t>查和飞行检查发现兽药生产者有</w:t>
            </w:r>
            <w:r>
              <w:rPr>
                <w:spacing w:val="3"/>
                <w:sz w:val="20"/>
              </w:rPr>
              <w:t>2</w:t>
            </w:r>
            <w:r>
              <w:rPr>
                <w:sz w:val="20"/>
              </w:rPr>
              <w:t>个以上关键项不符合兽药GMP要求的。</w:t>
            </w:r>
          </w:p>
          <w:p w14:paraId="7676D6C0">
            <w:pPr>
              <w:pStyle w:val="9"/>
              <w:spacing w:line="232" w:lineRule="auto"/>
              <w:ind w:left="39" w:right="11"/>
              <w:jc w:val="both"/>
              <w:rPr>
                <w:sz w:val="20"/>
              </w:rPr>
            </w:pPr>
            <w:r>
              <w:rPr>
                <w:b/>
                <w:spacing w:val="19"/>
                <w:sz w:val="20"/>
              </w:rPr>
              <w:t xml:space="preserve">第八条 </w:t>
            </w:r>
            <w:r>
              <w:rPr>
                <w:spacing w:val="-1"/>
                <w:sz w:val="20"/>
              </w:rPr>
              <w:t>有本公告第一、二、三条规定违法情形的，对生产、经营者主要</w:t>
            </w:r>
            <w:r>
              <w:rPr>
                <w:w w:val="95"/>
                <w:sz w:val="20"/>
              </w:rPr>
              <w:t>负责人和直接负责的主管人员按照《兽药管理条例》第五十六条规定处理，终</w:t>
            </w:r>
            <w:r>
              <w:rPr>
                <w:sz w:val="20"/>
              </w:rPr>
              <w:t>身不得从事兽药的生产、经营活动。</w:t>
            </w:r>
          </w:p>
        </w:tc>
        <w:tc>
          <w:tcPr>
            <w:tcW w:w="4029" w:type="dxa"/>
          </w:tcPr>
          <w:p w14:paraId="23BAEC9D">
            <w:pPr>
              <w:pStyle w:val="9"/>
              <w:rPr>
                <w:sz w:val="20"/>
              </w:rPr>
            </w:pPr>
          </w:p>
          <w:p w14:paraId="749EB5DF">
            <w:pPr>
              <w:pStyle w:val="9"/>
              <w:rPr>
                <w:sz w:val="20"/>
              </w:rPr>
            </w:pPr>
          </w:p>
          <w:p w14:paraId="25262944">
            <w:pPr>
              <w:pStyle w:val="9"/>
              <w:rPr>
                <w:sz w:val="20"/>
              </w:rPr>
            </w:pPr>
          </w:p>
          <w:p w14:paraId="0A57F74F">
            <w:pPr>
              <w:pStyle w:val="9"/>
              <w:spacing w:before="159"/>
              <w:ind w:left="39"/>
              <w:rPr>
                <w:sz w:val="20"/>
              </w:rPr>
            </w:pPr>
            <w:r>
              <w:rPr>
                <w:sz w:val="20"/>
              </w:rPr>
              <w:t>责令改正后立即改正且情节不严重的</w:t>
            </w:r>
          </w:p>
        </w:tc>
        <w:tc>
          <w:tcPr>
            <w:tcW w:w="4610" w:type="dxa"/>
          </w:tcPr>
          <w:p w14:paraId="3C58A993">
            <w:pPr>
              <w:pStyle w:val="9"/>
              <w:rPr>
                <w:sz w:val="20"/>
              </w:rPr>
            </w:pPr>
          </w:p>
          <w:p w14:paraId="7D90F009">
            <w:pPr>
              <w:pStyle w:val="9"/>
              <w:rPr>
                <w:sz w:val="20"/>
              </w:rPr>
            </w:pPr>
          </w:p>
          <w:p w14:paraId="65F44A88">
            <w:pPr>
              <w:pStyle w:val="9"/>
              <w:rPr>
                <w:sz w:val="20"/>
              </w:rPr>
            </w:pPr>
          </w:p>
          <w:p w14:paraId="0FACE193">
            <w:pPr>
              <w:pStyle w:val="9"/>
              <w:spacing w:before="159"/>
              <w:ind w:left="40"/>
              <w:rPr>
                <w:sz w:val="20"/>
              </w:rPr>
            </w:pPr>
            <w:r>
              <w:rPr>
                <w:sz w:val="20"/>
              </w:rPr>
              <w:t>给予警告。</w:t>
            </w:r>
          </w:p>
        </w:tc>
        <w:tc>
          <w:tcPr>
            <w:tcW w:w="2318" w:type="dxa"/>
            <w:vMerge w:val="restart"/>
          </w:tcPr>
          <w:p w14:paraId="5D08B6ED">
            <w:pPr>
              <w:pStyle w:val="9"/>
              <w:rPr>
                <w:sz w:val="20"/>
              </w:rPr>
            </w:pPr>
          </w:p>
          <w:p w14:paraId="1A0DE0A7">
            <w:pPr>
              <w:pStyle w:val="9"/>
              <w:rPr>
                <w:sz w:val="20"/>
              </w:rPr>
            </w:pPr>
          </w:p>
          <w:p w14:paraId="4185D2F7">
            <w:pPr>
              <w:pStyle w:val="9"/>
              <w:rPr>
                <w:sz w:val="20"/>
              </w:rPr>
            </w:pPr>
          </w:p>
          <w:p w14:paraId="53B006DC">
            <w:pPr>
              <w:pStyle w:val="9"/>
              <w:rPr>
                <w:sz w:val="20"/>
              </w:rPr>
            </w:pPr>
          </w:p>
          <w:p w14:paraId="21966740">
            <w:pPr>
              <w:pStyle w:val="9"/>
              <w:rPr>
                <w:sz w:val="20"/>
              </w:rPr>
            </w:pPr>
          </w:p>
          <w:p w14:paraId="137A19EE">
            <w:pPr>
              <w:pStyle w:val="9"/>
              <w:rPr>
                <w:sz w:val="20"/>
              </w:rPr>
            </w:pPr>
          </w:p>
          <w:p w14:paraId="1499390A">
            <w:pPr>
              <w:pStyle w:val="9"/>
              <w:rPr>
                <w:sz w:val="20"/>
              </w:rPr>
            </w:pPr>
          </w:p>
          <w:p w14:paraId="317AAE1B">
            <w:pPr>
              <w:pStyle w:val="9"/>
              <w:rPr>
                <w:sz w:val="20"/>
              </w:rPr>
            </w:pPr>
          </w:p>
          <w:p w14:paraId="03A024E8">
            <w:pPr>
              <w:pStyle w:val="9"/>
              <w:rPr>
                <w:sz w:val="20"/>
              </w:rPr>
            </w:pPr>
          </w:p>
          <w:p w14:paraId="77C002F0">
            <w:pPr>
              <w:pStyle w:val="9"/>
              <w:rPr>
                <w:sz w:val="20"/>
              </w:rPr>
            </w:pPr>
          </w:p>
          <w:p w14:paraId="3C9A97FD">
            <w:pPr>
              <w:pStyle w:val="9"/>
              <w:rPr>
                <w:sz w:val="20"/>
              </w:rPr>
            </w:pPr>
          </w:p>
          <w:p w14:paraId="6B2E73AC">
            <w:pPr>
              <w:pStyle w:val="9"/>
              <w:rPr>
                <w:sz w:val="20"/>
              </w:rPr>
            </w:pPr>
          </w:p>
          <w:p w14:paraId="5DB33A87">
            <w:pPr>
              <w:pStyle w:val="9"/>
              <w:rPr>
                <w:sz w:val="20"/>
              </w:rPr>
            </w:pPr>
          </w:p>
          <w:p w14:paraId="32025B00">
            <w:pPr>
              <w:pStyle w:val="9"/>
              <w:spacing w:before="154" w:line="230" w:lineRule="auto"/>
              <w:ind w:left="40" w:right="67"/>
              <w:jc w:val="both"/>
              <w:rPr>
                <w:sz w:val="20"/>
              </w:rPr>
            </w:pPr>
            <w:r>
              <w:rPr>
                <w:spacing w:val="-2"/>
                <w:sz w:val="20"/>
              </w:rPr>
              <w:t>情节严重的，吊销兽药生产许可证、兽药经营许可</w:t>
            </w:r>
            <w:r>
              <w:rPr>
                <w:sz w:val="20"/>
              </w:rPr>
              <w:t>证。</w:t>
            </w:r>
          </w:p>
          <w:p w14:paraId="3707DAF0">
            <w:pPr>
              <w:pStyle w:val="9"/>
              <w:spacing w:line="232" w:lineRule="auto"/>
              <w:ind w:left="40" w:right="64"/>
              <w:jc w:val="both"/>
              <w:rPr>
                <w:sz w:val="20"/>
              </w:rPr>
            </w:pPr>
            <w:r>
              <w:rPr>
                <w:sz w:val="20"/>
              </w:rPr>
              <w:t>涉及农业农村部公告第</w:t>
            </w:r>
            <w:r>
              <w:rPr>
                <w:spacing w:val="-8"/>
                <w:sz w:val="20"/>
              </w:rPr>
              <w:t xml:space="preserve">97 </w:t>
            </w:r>
            <w:r>
              <w:rPr>
                <w:spacing w:val="-2"/>
                <w:sz w:val="20"/>
              </w:rPr>
              <w:t>号内容的，按照公告从重</w:t>
            </w:r>
            <w:r>
              <w:rPr>
                <w:sz w:val="20"/>
              </w:rPr>
              <w:t>处罚。</w:t>
            </w:r>
          </w:p>
        </w:tc>
      </w:tr>
      <w:tr w14:paraId="1145EF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89" w:hRule="atLeast"/>
        </w:trPr>
        <w:tc>
          <w:tcPr>
            <w:tcW w:w="538" w:type="dxa"/>
            <w:vMerge w:val="continue"/>
            <w:tcBorders>
              <w:top w:val="nil"/>
            </w:tcBorders>
          </w:tcPr>
          <w:p w14:paraId="103554AA">
            <w:pPr>
              <w:rPr>
                <w:sz w:val="2"/>
                <w:szCs w:val="2"/>
              </w:rPr>
            </w:pPr>
          </w:p>
        </w:tc>
        <w:tc>
          <w:tcPr>
            <w:tcW w:w="857" w:type="dxa"/>
            <w:vMerge w:val="continue"/>
            <w:tcBorders>
              <w:top w:val="nil"/>
            </w:tcBorders>
          </w:tcPr>
          <w:p w14:paraId="1AF30E13">
            <w:pPr>
              <w:rPr>
                <w:sz w:val="2"/>
                <w:szCs w:val="2"/>
              </w:rPr>
            </w:pPr>
          </w:p>
        </w:tc>
        <w:tc>
          <w:tcPr>
            <w:tcW w:w="3425" w:type="dxa"/>
            <w:vMerge w:val="continue"/>
            <w:tcBorders>
              <w:top w:val="nil"/>
            </w:tcBorders>
          </w:tcPr>
          <w:p w14:paraId="6687A2AB">
            <w:pPr>
              <w:rPr>
                <w:sz w:val="2"/>
                <w:szCs w:val="2"/>
              </w:rPr>
            </w:pPr>
          </w:p>
        </w:tc>
        <w:tc>
          <w:tcPr>
            <w:tcW w:w="6859" w:type="dxa"/>
            <w:vMerge w:val="continue"/>
            <w:tcBorders>
              <w:top w:val="nil"/>
            </w:tcBorders>
          </w:tcPr>
          <w:p w14:paraId="5AA26F1D">
            <w:pPr>
              <w:rPr>
                <w:sz w:val="2"/>
                <w:szCs w:val="2"/>
              </w:rPr>
            </w:pPr>
          </w:p>
        </w:tc>
        <w:tc>
          <w:tcPr>
            <w:tcW w:w="4029" w:type="dxa"/>
          </w:tcPr>
          <w:p w14:paraId="5CBE9D6E">
            <w:pPr>
              <w:pStyle w:val="9"/>
              <w:rPr>
                <w:sz w:val="20"/>
              </w:rPr>
            </w:pPr>
          </w:p>
          <w:p w14:paraId="21B54EAA">
            <w:pPr>
              <w:pStyle w:val="9"/>
              <w:rPr>
                <w:sz w:val="20"/>
              </w:rPr>
            </w:pPr>
          </w:p>
          <w:p w14:paraId="666B74EE">
            <w:pPr>
              <w:pStyle w:val="9"/>
              <w:rPr>
                <w:sz w:val="20"/>
              </w:rPr>
            </w:pPr>
          </w:p>
          <w:p w14:paraId="303F8EA8">
            <w:pPr>
              <w:pStyle w:val="9"/>
              <w:spacing w:before="160"/>
              <w:ind w:left="39"/>
              <w:rPr>
                <w:sz w:val="20"/>
              </w:rPr>
            </w:pPr>
            <w:r>
              <w:rPr>
                <w:sz w:val="20"/>
              </w:rPr>
              <w:t>逾期不改正，未造成重大损失的</w:t>
            </w:r>
          </w:p>
        </w:tc>
        <w:tc>
          <w:tcPr>
            <w:tcW w:w="4610" w:type="dxa"/>
          </w:tcPr>
          <w:p w14:paraId="0103CEC9">
            <w:pPr>
              <w:pStyle w:val="9"/>
              <w:rPr>
                <w:sz w:val="20"/>
              </w:rPr>
            </w:pPr>
          </w:p>
          <w:p w14:paraId="32B0DEB7">
            <w:pPr>
              <w:pStyle w:val="9"/>
              <w:rPr>
                <w:sz w:val="20"/>
              </w:rPr>
            </w:pPr>
          </w:p>
          <w:p w14:paraId="3C74FE60">
            <w:pPr>
              <w:pStyle w:val="9"/>
              <w:spacing w:before="7"/>
              <w:rPr>
                <w:sz w:val="23"/>
              </w:rPr>
            </w:pPr>
          </w:p>
          <w:p w14:paraId="583CB6F0">
            <w:pPr>
              <w:pStyle w:val="9"/>
              <w:spacing w:line="230" w:lineRule="auto"/>
              <w:ind w:left="40" w:right="69"/>
              <w:rPr>
                <w:sz w:val="20"/>
              </w:rPr>
            </w:pPr>
            <w:r>
              <w:rPr>
                <w:w w:val="95"/>
                <w:sz w:val="20"/>
              </w:rPr>
              <w:t>责令停止兽药研究试验、生产、经营活动，并处1</w:t>
            </w:r>
            <w:r>
              <w:rPr>
                <w:spacing w:val="-17"/>
                <w:w w:val="95"/>
                <w:sz w:val="20"/>
              </w:rPr>
              <w:t xml:space="preserve">万 </w:t>
            </w:r>
            <w:r>
              <w:rPr>
                <w:sz w:val="20"/>
              </w:rPr>
              <w:t>元以下罚款。</w:t>
            </w:r>
          </w:p>
        </w:tc>
        <w:tc>
          <w:tcPr>
            <w:tcW w:w="2318" w:type="dxa"/>
            <w:vMerge w:val="continue"/>
            <w:tcBorders>
              <w:top w:val="nil"/>
            </w:tcBorders>
          </w:tcPr>
          <w:p w14:paraId="12081ACA">
            <w:pPr>
              <w:rPr>
                <w:sz w:val="2"/>
                <w:szCs w:val="2"/>
              </w:rPr>
            </w:pPr>
          </w:p>
        </w:tc>
      </w:tr>
      <w:tr w14:paraId="0E8135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89" w:hRule="atLeast"/>
        </w:trPr>
        <w:tc>
          <w:tcPr>
            <w:tcW w:w="538" w:type="dxa"/>
            <w:vMerge w:val="continue"/>
            <w:tcBorders>
              <w:top w:val="nil"/>
            </w:tcBorders>
          </w:tcPr>
          <w:p w14:paraId="12787746">
            <w:pPr>
              <w:rPr>
                <w:sz w:val="2"/>
                <w:szCs w:val="2"/>
              </w:rPr>
            </w:pPr>
          </w:p>
        </w:tc>
        <w:tc>
          <w:tcPr>
            <w:tcW w:w="857" w:type="dxa"/>
            <w:vMerge w:val="continue"/>
            <w:tcBorders>
              <w:top w:val="nil"/>
            </w:tcBorders>
          </w:tcPr>
          <w:p w14:paraId="25011F14">
            <w:pPr>
              <w:rPr>
                <w:sz w:val="2"/>
                <w:szCs w:val="2"/>
              </w:rPr>
            </w:pPr>
          </w:p>
        </w:tc>
        <w:tc>
          <w:tcPr>
            <w:tcW w:w="3425" w:type="dxa"/>
            <w:vMerge w:val="continue"/>
            <w:tcBorders>
              <w:top w:val="nil"/>
            </w:tcBorders>
          </w:tcPr>
          <w:p w14:paraId="0C92429B">
            <w:pPr>
              <w:rPr>
                <w:sz w:val="2"/>
                <w:szCs w:val="2"/>
              </w:rPr>
            </w:pPr>
          </w:p>
        </w:tc>
        <w:tc>
          <w:tcPr>
            <w:tcW w:w="6859" w:type="dxa"/>
            <w:vMerge w:val="continue"/>
            <w:tcBorders>
              <w:top w:val="nil"/>
            </w:tcBorders>
          </w:tcPr>
          <w:p w14:paraId="7FE84A3B">
            <w:pPr>
              <w:rPr>
                <w:sz w:val="2"/>
                <w:szCs w:val="2"/>
              </w:rPr>
            </w:pPr>
          </w:p>
        </w:tc>
        <w:tc>
          <w:tcPr>
            <w:tcW w:w="4029" w:type="dxa"/>
          </w:tcPr>
          <w:p w14:paraId="735419CE">
            <w:pPr>
              <w:pStyle w:val="9"/>
              <w:rPr>
                <w:sz w:val="20"/>
              </w:rPr>
            </w:pPr>
          </w:p>
          <w:p w14:paraId="18D80713">
            <w:pPr>
              <w:pStyle w:val="9"/>
              <w:rPr>
                <w:sz w:val="20"/>
              </w:rPr>
            </w:pPr>
          </w:p>
          <w:p w14:paraId="05D9B93D">
            <w:pPr>
              <w:pStyle w:val="9"/>
              <w:rPr>
                <w:sz w:val="20"/>
              </w:rPr>
            </w:pPr>
          </w:p>
          <w:p w14:paraId="0A726AAC">
            <w:pPr>
              <w:pStyle w:val="9"/>
              <w:spacing w:before="160"/>
              <w:ind w:left="39"/>
              <w:rPr>
                <w:sz w:val="20"/>
              </w:rPr>
            </w:pPr>
            <w:r>
              <w:rPr>
                <w:sz w:val="20"/>
              </w:rPr>
              <w:t>逾期不改正，造成一般损失的</w:t>
            </w:r>
          </w:p>
        </w:tc>
        <w:tc>
          <w:tcPr>
            <w:tcW w:w="4610" w:type="dxa"/>
          </w:tcPr>
          <w:p w14:paraId="512EB999">
            <w:pPr>
              <w:pStyle w:val="9"/>
              <w:rPr>
                <w:sz w:val="20"/>
              </w:rPr>
            </w:pPr>
          </w:p>
          <w:p w14:paraId="48464A4D">
            <w:pPr>
              <w:pStyle w:val="9"/>
              <w:rPr>
                <w:sz w:val="20"/>
              </w:rPr>
            </w:pPr>
          </w:p>
          <w:p w14:paraId="0CB2F5A0">
            <w:pPr>
              <w:pStyle w:val="9"/>
              <w:spacing w:before="6"/>
              <w:rPr>
                <w:sz w:val="23"/>
              </w:rPr>
            </w:pPr>
          </w:p>
          <w:p w14:paraId="6259E29F">
            <w:pPr>
              <w:pStyle w:val="9"/>
              <w:spacing w:before="1" w:line="230" w:lineRule="auto"/>
              <w:ind w:left="40" w:right="69"/>
              <w:rPr>
                <w:sz w:val="20"/>
              </w:rPr>
            </w:pPr>
            <w:r>
              <w:rPr>
                <w:w w:val="95"/>
                <w:sz w:val="20"/>
              </w:rPr>
              <w:t>责令停止兽药研究试验、生产、经营活动，并处1</w:t>
            </w:r>
            <w:r>
              <w:rPr>
                <w:spacing w:val="-17"/>
                <w:w w:val="95"/>
                <w:sz w:val="20"/>
              </w:rPr>
              <w:t xml:space="preserve">万 </w:t>
            </w:r>
            <w:r>
              <w:rPr>
                <w:sz w:val="20"/>
              </w:rPr>
              <w:t>元以上</w:t>
            </w:r>
            <w:r>
              <w:rPr>
                <w:spacing w:val="3"/>
                <w:sz w:val="20"/>
              </w:rPr>
              <w:t>3</w:t>
            </w:r>
            <w:r>
              <w:rPr>
                <w:sz w:val="20"/>
              </w:rPr>
              <w:t>万元以下罚款。</w:t>
            </w:r>
          </w:p>
        </w:tc>
        <w:tc>
          <w:tcPr>
            <w:tcW w:w="2318" w:type="dxa"/>
            <w:vMerge w:val="continue"/>
            <w:tcBorders>
              <w:top w:val="nil"/>
            </w:tcBorders>
          </w:tcPr>
          <w:p w14:paraId="04F85F52">
            <w:pPr>
              <w:rPr>
                <w:sz w:val="2"/>
                <w:szCs w:val="2"/>
              </w:rPr>
            </w:pPr>
          </w:p>
        </w:tc>
      </w:tr>
      <w:tr w14:paraId="6E76ED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89" w:hRule="atLeast"/>
        </w:trPr>
        <w:tc>
          <w:tcPr>
            <w:tcW w:w="538" w:type="dxa"/>
            <w:vMerge w:val="continue"/>
            <w:tcBorders>
              <w:top w:val="nil"/>
            </w:tcBorders>
          </w:tcPr>
          <w:p w14:paraId="59178CB9">
            <w:pPr>
              <w:rPr>
                <w:sz w:val="2"/>
                <w:szCs w:val="2"/>
              </w:rPr>
            </w:pPr>
          </w:p>
        </w:tc>
        <w:tc>
          <w:tcPr>
            <w:tcW w:w="857" w:type="dxa"/>
            <w:vMerge w:val="continue"/>
            <w:tcBorders>
              <w:top w:val="nil"/>
            </w:tcBorders>
          </w:tcPr>
          <w:p w14:paraId="638848FA">
            <w:pPr>
              <w:rPr>
                <w:sz w:val="2"/>
                <w:szCs w:val="2"/>
              </w:rPr>
            </w:pPr>
          </w:p>
        </w:tc>
        <w:tc>
          <w:tcPr>
            <w:tcW w:w="3425" w:type="dxa"/>
            <w:vMerge w:val="continue"/>
            <w:tcBorders>
              <w:top w:val="nil"/>
            </w:tcBorders>
          </w:tcPr>
          <w:p w14:paraId="76722BEF">
            <w:pPr>
              <w:rPr>
                <w:sz w:val="2"/>
                <w:szCs w:val="2"/>
              </w:rPr>
            </w:pPr>
          </w:p>
        </w:tc>
        <w:tc>
          <w:tcPr>
            <w:tcW w:w="6859" w:type="dxa"/>
            <w:vMerge w:val="continue"/>
            <w:tcBorders>
              <w:top w:val="nil"/>
            </w:tcBorders>
          </w:tcPr>
          <w:p w14:paraId="26581E65">
            <w:pPr>
              <w:rPr>
                <w:sz w:val="2"/>
                <w:szCs w:val="2"/>
              </w:rPr>
            </w:pPr>
          </w:p>
        </w:tc>
        <w:tc>
          <w:tcPr>
            <w:tcW w:w="4029" w:type="dxa"/>
          </w:tcPr>
          <w:p w14:paraId="5A3F513F">
            <w:pPr>
              <w:pStyle w:val="9"/>
              <w:rPr>
                <w:sz w:val="20"/>
              </w:rPr>
            </w:pPr>
          </w:p>
          <w:p w14:paraId="30146F70">
            <w:pPr>
              <w:pStyle w:val="9"/>
              <w:rPr>
                <w:sz w:val="20"/>
              </w:rPr>
            </w:pPr>
          </w:p>
          <w:p w14:paraId="0834A9E0">
            <w:pPr>
              <w:pStyle w:val="9"/>
              <w:rPr>
                <w:sz w:val="20"/>
              </w:rPr>
            </w:pPr>
          </w:p>
          <w:p w14:paraId="4F30E4BA">
            <w:pPr>
              <w:pStyle w:val="9"/>
              <w:spacing w:before="159"/>
              <w:ind w:left="39"/>
              <w:rPr>
                <w:sz w:val="20"/>
              </w:rPr>
            </w:pPr>
            <w:r>
              <w:rPr>
                <w:sz w:val="20"/>
              </w:rPr>
              <w:t>逾期不改正，造成重大损失的</w:t>
            </w:r>
          </w:p>
        </w:tc>
        <w:tc>
          <w:tcPr>
            <w:tcW w:w="4610" w:type="dxa"/>
          </w:tcPr>
          <w:p w14:paraId="3A4F6D39">
            <w:pPr>
              <w:pStyle w:val="9"/>
              <w:rPr>
                <w:sz w:val="20"/>
              </w:rPr>
            </w:pPr>
          </w:p>
          <w:p w14:paraId="14EEB62B">
            <w:pPr>
              <w:pStyle w:val="9"/>
              <w:rPr>
                <w:sz w:val="20"/>
              </w:rPr>
            </w:pPr>
          </w:p>
          <w:p w14:paraId="66ED2550">
            <w:pPr>
              <w:pStyle w:val="9"/>
              <w:spacing w:before="7"/>
              <w:rPr>
                <w:sz w:val="23"/>
              </w:rPr>
            </w:pPr>
          </w:p>
          <w:p w14:paraId="1C8FD1E5">
            <w:pPr>
              <w:pStyle w:val="9"/>
              <w:spacing w:line="230" w:lineRule="auto"/>
              <w:ind w:left="40" w:right="69"/>
              <w:rPr>
                <w:sz w:val="20"/>
              </w:rPr>
            </w:pPr>
            <w:r>
              <w:rPr>
                <w:w w:val="95"/>
                <w:sz w:val="20"/>
              </w:rPr>
              <w:t>责令停止兽药研究试验、生产、经营活动，并处3</w:t>
            </w:r>
            <w:r>
              <w:rPr>
                <w:spacing w:val="-17"/>
                <w:w w:val="95"/>
                <w:sz w:val="20"/>
              </w:rPr>
              <w:t xml:space="preserve">万 </w:t>
            </w:r>
            <w:r>
              <w:rPr>
                <w:sz w:val="20"/>
              </w:rPr>
              <w:t>元以上</w:t>
            </w:r>
            <w:r>
              <w:rPr>
                <w:spacing w:val="3"/>
                <w:sz w:val="20"/>
              </w:rPr>
              <w:t>5</w:t>
            </w:r>
            <w:r>
              <w:rPr>
                <w:sz w:val="20"/>
              </w:rPr>
              <w:t>万元以下罚款。</w:t>
            </w:r>
          </w:p>
        </w:tc>
        <w:tc>
          <w:tcPr>
            <w:tcW w:w="2318" w:type="dxa"/>
            <w:vMerge w:val="continue"/>
            <w:tcBorders>
              <w:top w:val="nil"/>
            </w:tcBorders>
          </w:tcPr>
          <w:p w14:paraId="1D1DD33E">
            <w:pPr>
              <w:rPr>
                <w:sz w:val="2"/>
                <w:szCs w:val="2"/>
              </w:rPr>
            </w:pPr>
          </w:p>
        </w:tc>
      </w:tr>
      <w:tr w14:paraId="1BC1C9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restart"/>
          </w:tcPr>
          <w:p w14:paraId="616C705D">
            <w:pPr>
              <w:pStyle w:val="9"/>
              <w:rPr>
                <w:sz w:val="20"/>
              </w:rPr>
            </w:pPr>
          </w:p>
          <w:p w14:paraId="579FA745">
            <w:pPr>
              <w:pStyle w:val="9"/>
              <w:rPr>
                <w:sz w:val="20"/>
              </w:rPr>
            </w:pPr>
          </w:p>
          <w:p w14:paraId="4AB09932">
            <w:pPr>
              <w:pStyle w:val="9"/>
              <w:rPr>
                <w:sz w:val="20"/>
              </w:rPr>
            </w:pPr>
          </w:p>
          <w:p w14:paraId="4C7B9AD0">
            <w:pPr>
              <w:pStyle w:val="9"/>
              <w:rPr>
                <w:sz w:val="20"/>
              </w:rPr>
            </w:pPr>
          </w:p>
          <w:p w14:paraId="7A787B7F">
            <w:pPr>
              <w:pStyle w:val="9"/>
              <w:rPr>
                <w:sz w:val="20"/>
              </w:rPr>
            </w:pPr>
          </w:p>
          <w:p w14:paraId="06E3FF94">
            <w:pPr>
              <w:pStyle w:val="9"/>
              <w:spacing w:before="1"/>
              <w:rPr>
                <w:sz w:val="19"/>
              </w:rPr>
            </w:pPr>
          </w:p>
          <w:p w14:paraId="646B1E67">
            <w:pPr>
              <w:pStyle w:val="9"/>
              <w:ind w:left="177"/>
              <w:rPr>
                <w:sz w:val="20"/>
              </w:rPr>
            </w:pPr>
            <w:r>
              <w:rPr>
                <w:sz w:val="20"/>
              </w:rPr>
              <w:t>64</w:t>
            </w:r>
          </w:p>
        </w:tc>
        <w:tc>
          <w:tcPr>
            <w:tcW w:w="857" w:type="dxa"/>
            <w:vMerge w:val="restart"/>
          </w:tcPr>
          <w:p w14:paraId="6E41DF68">
            <w:pPr>
              <w:pStyle w:val="9"/>
              <w:rPr>
                <w:sz w:val="20"/>
              </w:rPr>
            </w:pPr>
          </w:p>
          <w:p w14:paraId="5E95D099">
            <w:pPr>
              <w:pStyle w:val="9"/>
              <w:rPr>
                <w:sz w:val="20"/>
              </w:rPr>
            </w:pPr>
          </w:p>
          <w:p w14:paraId="669581FF">
            <w:pPr>
              <w:pStyle w:val="9"/>
              <w:rPr>
                <w:sz w:val="20"/>
              </w:rPr>
            </w:pPr>
          </w:p>
          <w:p w14:paraId="162FF8D0">
            <w:pPr>
              <w:pStyle w:val="9"/>
              <w:rPr>
                <w:sz w:val="20"/>
              </w:rPr>
            </w:pPr>
          </w:p>
          <w:p w14:paraId="4B1645EE">
            <w:pPr>
              <w:pStyle w:val="9"/>
              <w:rPr>
                <w:sz w:val="20"/>
              </w:rPr>
            </w:pPr>
          </w:p>
          <w:p w14:paraId="501CB0AD">
            <w:pPr>
              <w:pStyle w:val="9"/>
              <w:spacing w:before="1"/>
              <w:rPr>
                <w:sz w:val="19"/>
              </w:rPr>
            </w:pPr>
          </w:p>
          <w:p w14:paraId="339D765C">
            <w:pPr>
              <w:pStyle w:val="9"/>
              <w:ind w:left="236"/>
              <w:rPr>
                <w:sz w:val="20"/>
              </w:rPr>
            </w:pPr>
            <w:r>
              <w:rPr>
                <w:sz w:val="20"/>
              </w:rPr>
              <w:t>兽药</w:t>
            </w:r>
          </w:p>
        </w:tc>
        <w:tc>
          <w:tcPr>
            <w:tcW w:w="3425" w:type="dxa"/>
            <w:vMerge w:val="restart"/>
          </w:tcPr>
          <w:p w14:paraId="21932DE4">
            <w:pPr>
              <w:pStyle w:val="9"/>
              <w:rPr>
                <w:sz w:val="20"/>
              </w:rPr>
            </w:pPr>
          </w:p>
          <w:p w14:paraId="74B0C210">
            <w:pPr>
              <w:pStyle w:val="9"/>
              <w:rPr>
                <w:sz w:val="20"/>
              </w:rPr>
            </w:pPr>
          </w:p>
          <w:p w14:paraId="7A9F84FD">
            <w:pPr>
              <w:pStyle w:val="9"/>
              <w:rPr>
                <w:sz w:val="20"/>
              </w:rPr>
            </w:pPr>
          </w:p>
          <w:p w14:paraId="5BA0AE39">
            <w:pPr>
              <w:pStyle w:val="9"/>
              <w:rPr>
                <w:sz w:val="20"/>
              </w:rPr>
            </w:pPr>
          </w:p>
          <w:p w14:paraId="0115A723">
            <w:pPr>
              <w:pStyle w:val="9"/>
              <w:spacing w:before="3"/>
              <w:rPr>
                <w:sz w:val="20"/>
              </w:rPr>
            </w:pPr>
          </w:p>
          <w:p w14:paraId="3CD64C1C">
            <w:pPr>
              <w:pStyle w:val="9"/>
              <w:spacing w:line="232" w:lineRule="auto"/>
              <w:ind w:left="39" w:right="179"/>
              <w:jc w:val="both"/>
              <w:rPr>
                <w:sz w:val="20"/>
              </w:rPr>
            </w:pPr>
            <w:r>
              <w:rPr>
                <w:w w:val="95"/>
                <w:sz w:val="20"/>
              </w:rPr>
              <w:t>对研制新兽药不具备规定的条件擅自使用一类病原微生物或者在实验室阶</w:t>
            </w:r>
            <w:r>
              <w:rPr>
                <w:sz w:val="20"/>
              </w:rPr>
              <w:t>段前未经批准的行政处罚</w:t>
            </w:r>
          </w:p>
        </w:tc>
        <w:tc>
          <w:tcPr>
            <w:tcW w:w="6859" w:type="dxa"/>
            <w:vMerge w:val="restart"/>
          </w:tcPr>
          <w:p w14:paraId="27FBCCC3">
            <w:pPr>
              <w:pStyle w:val="9"/>
              <w:rPr>
                <w:sz w:val="20"/>
              </w:rPr>
            </w:pPr>
          </w:p>
          <w:p w14:paraId="6F6EA392">
            <w:pPr>
              <w:pStyle w:val="9"/>
              <w:rPr>
                <w:sz w:val="20"/>
              </w:rPr>
            </w:pPr>
          </w:p>
          <w:p w14:paraId="6267CD77">
            <w:pPr>
              <w:pStyle w:val="9"/>
              <w:rPr>
                <w:sz w:val="20"/>
              </w:rPr>
            </w:pPr>
          </w:p>
          <w:p w14:paraId="63B38C84">
            <w:pPr>
              <w:pStyle w:val="9"/>
              <w:spacing w:before="141" w:line="252" w:lineRule="exact"/>
              <w:ind w:left="39"/>
              <w:rPr>
                <w:b/>
                <w:sz w:val="20"/>
              </w:rPr>
            </w:pPr>
            <w:r>
              <w:rPr>
                <w:b/>
                <w:sz w:val="20"/>
              </w:rPr>
              <w:t>《兽药管理条例》(2020修订)</w:t>
            </w:r>
          </w:p>
          <w:p w14:paraId="7EF8BBCC">
            <w:pPr>
              <w:pStyle w:val="9"/>
              <w:spacing w:before="3" w:line="230" w:lineRule="auto"/>
              <w:ind w:left="39" w:right="32"/>
              <w:rPr>
                <w:sz w:val="20"/>
              </w:rPr>
            </w:pPr>
            <w:r>
              <w:rPr>
                <w:b/>
                <w:spacing w:val="10"/>
                <w:sz w:val="20"/>
              </w:rPr>
              <w:t xml:space="preserve">第五十九条第二款 </w:t>
            </w:r>
            <w:r>
              <w:rPr>
                <w:sz w:val="20"/>
              </w:rPr>
              <w:t>违反本条例规定，研制新兽药不具备规定的条件擅</w:t>
            </w:r>
            <w:r>
              <w:rPr>
                <w:spacing w:val="-1"/>
                <w:w w:val="95"/>
                <w:sz w:val="20"/>
              </w:rPr>
              <w:t>自使用一类病原微生物或者在实验室阶段前未经批准的，责令其停止实验，并</w:t>
            </w:r>
            <w:r>
              <w:rPr>
                <w:sz w:val="20"/>
              </w:rPr>
              <w:t>处5万元以上10万元以下罚款；构成犯罪的，依法追究刑事责任；给他人造成损失的，依法承担赔偿责任。</w:t>
            </w:r>
          </w:p>
        </w:tc>
        <w:tc>
          <w:tcPr>
            <w:tcW w:w="4029" w:type="dxa"/>
          </w:tcPr>
          <w:p w14:paraId="7AB34F24">
            <w:pPr>
              <w:pStyle w:val="9"/>
              <w:spacing w:before="6"/>
              <w:rPr>
                <w:sz w:val="14"/>
              </w:rPr>
            </w:pPr>
          </w:p>
          <w:p w14:paraId="134C7CCC">
            <w:pPr>
              <w:pStyle w:val="9"/>
              <w:spacing w:line="230" w:lineRule="auto"/>
              <w:ind w:left="39" w:right="186"/>
              <w:rPr>
                <w:sz w:val="20"/>
              </w:rPr>
            </w:pPr>
            <w:r>
              <w:rPr>
                <w:w w:val="95"/>
                <w:sz w:val="20"/>
              </w:rPr>
              <w:t>研制新兽药不具备规定的条件擅自使用一类</w:t>
            </w:r>
            <w:r>
              <w:rPr>
                <w:sz w:val="20"/>
              </w:rPr>
              <w:t>病原微生物或者在实验室阶段前未经批准</w:t>
            </w:r>
            <w:r>
              <w:rPr>
                <w:w w:val="95"/>
                <w:sz w:val="20"/>
              </w:rPr>
              <w:t>的，且尚未造成病原扩散或动物疫病传播的</w:t>
            </w:r>
          </w:p>
        </w:tc>
        <w:tc>
          <w:tcPr>
            <w:tcW w:w="6928" w:type="dxa"/>
            <w:gridSpan w:val="2"/>
          </w:tcPr>
          <w:p w14:paraId="412B4F67">
            <w:pPr>
              <w:pStyle w:val="9"/>
              <w:rPr>
                <w:sz w:val="20"/>
              </w:rPr>
            </w:pPr>
          </w:p>
          <w:p w14:paraId="6DFB5B38">
            <w:pPr>
              <w:pStyle w:val="9"/>
              <w:spacing w:before="168"/>
              <w:ind w:left="40"/>
              <w:rPr>
                <w:sz w:val="20"/>
              </w:rPr>
            </w:pPr>
            <w:r>
              <w:rPr>
                <w:sz w:val="20"/>
              </w:rPr>
              <w:t>责令其停止实验，并处5万元以上6万元以下罚款。</w:t>
            </w:r>
          </w:p>
        </w:tc>
      </w:tr>
      <w:tr w14:paraId="56599D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2D28791C">
            <w:pPr>
              <w:rPr>
                <w:sz w:val="2"/>
                <w:szCs w:val="2"/>
              </w:rPr>
            </w:pPr>
          </w:p>
        </w:tc>
        <w:tc>
          <w:tcPr>
            <w:tcW w:w="857" w:type="dxa"/>
            <w:vMerge w:val="continue"/>
            <w:tcBorders>
              <w:top w:val="nil"/>
            </w:tcBorders>
          </w:tcPr>
          <w:p w14:paraId="18A60715">
            <w:pPr>
              <w:rPr>
                <w:sz w:val="2"/>
                <w:szCs w:val="2"/>
              </w:rPr>
            </w:pPr>
          </w:p>
        </w:tc>
        <w:tc>
          <w:tcPr>
            <w:tcW w:w="3425" w:type="dxa"/>
            <w:vMerge w:val="continue"/>
            <w:tcBorders>
              <w:top w:val="nil"/>
            </w:tcBorders>
          </w:tcPr>
          <w:p w14:paraId="46F097F4">
            <w:pPr>
              <w:rPr>
                <w:sz w:val="2"/>
                <w:szCs w:val="2"/>
              </w:rPr>
            </w:pPr>
          </w:p>
        </w:tc>
        <w:tc>
          <w:tcPr>
            <w:tcW w:w="6859" w:type="dxa"/>
            <w:vMerge w:val="continue"/>
            <w:tcBorders>
              <w:top w:val="nil"/>
            </w:tcBorders>
          </w:tcPr>
          <w:p w14:paraId="5B3788FD">
            <w:pPr>
              <w:rPr>
                <w:sz w:val="2"/>
                <w:szCs w:val="2"/>
              </w:rPr>
            </w:pPr>
          </w:p>
        </w:tc>
        <w:tc>
          <w:tcPr>
            <w:tcW w:w="4029" w:type="dxa"/>
          </w:tcPr>
          <w:p w14:paraId="76758C70">
            <w:pPr>
              <w:pStyle w:val="9"/>
              <w:spacing w:before="63" w:line="230" w:lineRule="auto"/>
              <w:ind w:left="39" w:right="186"/>
              <w:rPr>
                <w:sz w:val="20"/>
              </w:rPr>
            </w:pPr>
            <w:r>
              <w:rPr>
                <w:w w:val="95"/>
                <w:sz w:val="20"/>
              </w:rPr>
              <w:t>研制新兽药不具备规定的条件擅自使用一类</w:t>
            </w:r>
            <w:r>
              <w:rPr>
                <w:sz w:val="20"/>
              </w:rPr>
              <w:t>病原微生物或者在实验室阶段前未经批准</w:t>
            </w:r>
            <w:r>
              <w:rPr>
                <w:w w:val="95"/>
                <w:sz w:val="20"/>
              </w:rPr>
              <w:t>的，造成在本机构病原扩散或动物疫病传播</w:t>
            </w:r>
            <w:r>
              <w:rPr>
                <w:sz w:val="20"/>
              </w:rPr>
              <w:t>的，但未造成外溢的</w:t>
            </w:r>
          </w:p>
        </w:tc>
        <w:tc>
          <w:tcPr>
            <w:tcW w:w="6928" w:type="dxa"/>
            <w:gridSpan w:val="2"/>
          </w:tcPr>
          <w:p w14:paraId="0DA65EEB">
            <w:pPr>
              <w:pStyle w:val="9"/>
              <w:rPr>
                <w:sz w:val="20"/>
              </w:rPr>
            </w:pPr>
          </w:p>
          <w:p w14:paraId="46B7F60F">
            <w:pPr>
              <w:pStyle w:val="9"/>
              <w:spacing w:before="168"/>
              <w:ind w:left="40"/>
              <w:rPr>
                <w:sz w:val="20"/>
              </w:rPr>
            </w:pPr>
            <w:r>
              <w:rPr>
                <w:sz w:val="20"/>
              </w:rPr>
              <w:t>责令其停止实验，并处6万元以上8万元以下罚款。</w:t>
            </w:r>
          </w:p>
        </w:tc>
      </w:tr>
      <w:tr w14:paraId="2C99B3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788D0C9D">
            <w:pPr>
              <w:rPr>
                <w:sz w:val="2"/>
                <w:szCs w:val="2"/>
              </w:rPr>
            </w:pPr>
          </w:p>
        </w:tc>
        <w:tc>
          <w:tcPr>
            <w:tcW w:w="857" w:type="dxa"/>
            <w:vMerge w:val="continue"/>
            <w:tcBorders>
              <w:top w:val="nil"/>
            </w:tcBorders>
          </w:tcPr>
          <w:p w14:paraId="052B8F45">
            <w:pPr>
              <w:rPr>
                <w:sz w:val="2"/>
                <w:szCs w:val="2"/>
              </w:rPr>
            </w:pPr>
          </w:p>
        </w:tc>
        <w:tc>
          <w:tcPr>
            <w:tcW w:w="3425" w:type="dxa"/>
            <w:vMerge w:val="continue"/>
            <w:tcBorders>
              <w:top w:val="nil"/>
            </w:tcBorders>
          </w:tcPr>
          <w:p w14:paraId="28CDEB20">
            <w:pPr>
              <w:rPr>
                <w:sz w:val="2"/>
                <w:szCs w:val="2"/>
              </w:rPr>
            </w:pPr>
          </w:p>
        </w:tc>
        <w:tc>
          <w:tcPr>
            <w:tcW w:w="6859" w:type="dxa"/>
            <w:vMerge w:val="continue"/>
            <w:tcBorders>
              <w:top w:val="nil"/>
            </w:tcBorders>
          </w:tcPr>
          <w:p w14:paraId="71C27C7B">
            <w:pPr>
              <w:rPr>
                <w:sz w:val="2"/>
                <w:szCs w:val="2"/>
              </w:rPr>
            </w:pPr>
          </w:p>
        </w:tc>
        <w:tc>
          <w:tcPr>
            <w:tcW w:w="4029" w:type="dxa"/>
          </w:tcPr>
          <w:p w14:paraId="6A08C41B">
            <w:pPr>
              <w:pStyle w:val="9"/>
              <w:spacing w:before="60" w:line="232" w:lineRule="auto"/>
              <w:ind w:left="39" w:right="186"/>
              <w:rPr>
                <w:sz w:val="20"/>
              </w:rPr>
            </w:pPr>
            <w:r>
              <w:rPr>
                <w:w w:val="95"/>
                <w:sz w:val="20"/>
              </w:rPr>
              <w:t>研制新兽药不具备规定的条件擅自使用一类</w:t>
            </w:r>
            <w:r>
              <w:rPr>
                <w:sz w:val="20"/>
              </w:rPr>
              <w:t>病原微生物或者在实验室阶段前未经批准</w:t>
            </w:r>
            <w:r>
              <w:rPr>
                <w:w w:val="95"/>
                <w:sz w:val="20"/>
              </w:rPr>
              <w:t>的，造成病原扩散或造成动物疫病传播，且</w:t>
            </w:r>
            <w:r>
              <w:rPr>
                <w:sz w:val="20"/>
              </w:rPr>
              <w:t>造成外溢的</w:t>
            </w:r>
          </w:p>
        </w:tc>
        <w:tc>
          <w:tcPr>
            <w:tcW w:w="6928" w:type="dxa"/>
            <w:gridSpan w:val="2"/>
          </w:tcPr>
          <w:p w14:paraId="4283BAD8">
            <w:pPr>
              <w:pStyle w:val="9"/>
              <w:rPr>
                <w:sz w:val="20"/>
              </w:rPr>
            </w:pPr>
          </w:p>
          <w:p w14:paraId="21F9BE4B">
            <w:pPr>
              <w:pStyle w:val="9"/>
              <w:spacing w:before="168"/>
              <w:ind w:left="40"/>
              <w:rPr>
                <w:sz w:val="20"/>
              </w:rPr>
            </w:pPr>
            <w:r>
              <w:rPr>
                <w:sz w:val="20"/>
              </w:rPr>
              <w:t>责令其停止实验，并处8万元以上10万元以下罚款。</w:t>
            </w:r>
          </w:p>
        </w:tc>
      </w:tr>
      <w:tr w14:paraId="24C5B0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restart"/>
          </w:tcPr>
          <w:p w14:paraId="2BA8F172">
            <w:pPr>
              <w:pStyle w:val="9"/>
              <w:rPr>
                <w:sz w:val="20"/>
              </w:rPr>
            </w:pPr>
          </w:p>
          <w:p w14:paraId="083ECDD1">
            <w:pPr>
              <w:pStyle w:val="9"/>
              <w:rPr>
                <w:sz w:val="20"/>
              </w:rPr>
            </w:pPr>
          </w:p>
          <w:p w14:paraId="71C74224">
            <w:pPr>
              <w:pStyle w:val="9"/>
              <w:rPr>
                <w:sz w:val="20"/>
              </w:rPr>
            </w:pPr>
          </w:p>
          <w:p w14:paraId="53264969">
            <w:pPr>
              <w:pStyle w:val="9"/>
              <w:rPr>
                <w:sz w:val="24"/>
              </w:rPr>
            </w:pPr>
          </w:p>
          <w:p w14:paraId="0EA96718">
            <w:pPr>
              <w:pStyle w:val="9"/>
              <w:ind w:left="177"/>
              <w:rPr>
                <w:sz w:val="20"/>
              </w:rPr>
            </w:pPr>
            <w:r>
              <w:rPr>
                <w:sz w:val="20"/>
              </w:rPr>
              <w:t>65</w:t>
            </w:r>
          </w:p>
        </w:tc>
        <w:tc>
          <w:tcPr>
            <w:tcW w:w="857" w:type="dxa"/>
            <w:vMerge w:val="restart"/>
          </w:tcPr>
          <w:p w14:paraId="13FDF7FB">
            <w:pPr>
              <w:pStyle w:val="9"/>
              <w:rPr>
                <w:sz w:val="20"/>
              </w:rPr>
            </w:pPr>
          </w:p>
          <w:p w14:paraId="038B6C26">
            <w:pPr>
              <w:pStyle w:val="9"/>
              <w:rPr>
                <w:sz w:val="20"/>
              </w:rPr>
            </w:pPr>
          </w:p>
          <w:p w14:paraId="66D60DB4">
            <w:pPr>
              <w:pStyle w:val="9"/>
              <w:rPr>
                <w:sz w:val="20"/>
              </w:rPr>
            </w:pPr>
          </w:p>
          <w:p w14:paraId="726563DD">
            <w:pPr>
              <w:pStyle w:val="9"/>
              <w:rPr>
                <w:sz w:val="24"/>
              </w:rPr>
            </w:pPr>
          </w:p>
          <w:p w14:paraId="4C342AF3">
            <w:pPr>
              <w:pStyle w:val="9"/>
              <w:ind w:left="236"/>
              <w:rPr>
                <w:sz w:val="20"/>
              </w:rPr>
            </w:pPr>
            <w:r>
              <w:rPr>
                <w:sz w:val="20"/>
              </w:rPr>
              <w:t>兽药</w:t>
            </w:r>
          </w:p>
        </w:tc>
        <w:tc>
          <w:tcPr>
            <w:tcW w:w="3425" w:type="dxa"/>
            <w:vMerge w:val="restart"/>
          </w:tcPr>
          <w:p w14:paraId="20C96341">
            <w:pPr>
              <w:pStyle w:val="9"/>
              <w:rPr>
                <w:sz w:val="20"/>
              </w:rPr>
            </w:pPr>
          </w:p>
          <w:p w14:paraId="199ED5A2">
            <w:pPr>
              <w:pStyle w:val="9"/>
              <w:rPr>
                <w:sz w:val="20"/>
              </w:rPr>
            </w:pPr>
          </w:p>
          <w:p w14:paraId="6E583819">
            <w:pPr>
              <w:pStyle w:val="9"/>
              <w:rPr>
                <w:sz w:val="20"/>
              </w:rPr>
            </w:pPr>
          </w:p>
          <w:p w14:paraId="5CDAA62D">
            <w:pPr>
              <w:pStyle w:val="9"/>
              <w:rPr>
                <w:sz w:val="15"/>
              </w:rPr>
            </w:pPr>
          </w:p>
          <w:p w14:paraId="1D20D121">
            <w:pPr>
              <w:pStyle w:val="9"/>
              <w:spacing w:line="230" w:lineRule="auto"/>
              <w:ind w:left="39" w:right="179"/>
              <w:rPr>
                <w:sz w:val="20"/>
              </w:rPr>
            </w:pPr>
            <w:r>
              <w:rPr>
                <w:w w:val="95"/>
                <w:sz w:val="20"/>
              </w:rPr>
              <w:t>对开展新兽药临床试验应当备案而未</w:t>
            </w:r>
            <w:r>
              <w:rPr>
                <w:sz w:val="20"/>
              </w:rPr>
              <w:t>备案的行政处罚</w:t>
            </w:r>
          </w:p>
        </w:tc>
        <w:tc>
          <w:tcPr>
            <w:tcW w:w="6859" w:type="dxa"/>
            <w:vMerge w:val="restart"/>
          </w:tcPr>
          <w:p w14:paraId="6D35424B">
            <w:pPr>
              <w:pStyle w:val="9"/>
              <w:rPr>
                <w:sz w:val="20"/>
              </w:rPr>
            </w:pPr>
          </w:p>
          <w:p w14:paraId="34E9636A">
            <w:pPr>
              <w:pStyle w:val="9"/>
              <w:spacing w:before="6"/>
              <w:rPr>
                <w:sz w:val="25"/>
              </w:rPr>
            </w:pPr>
          </w:p>
          <w:p w14:paraId="52301D78">
            <w:pPr>
              <w:pStyle w:val="9"/>
              <w:spacing w:line="252" w:lineRule="exact"/>
              <w:ind w:left="39"/>
              <w:rPr>
                <w:b/>
                <w:sz w:val="20"/>
              </w:rPr>
            </w:pPr>
            <w:r>
              <w:rPr>
                <w:b/>
                <w:sz w:val="20"/>
              </w:rPr>
              <w:t>《兽药管理条例》(2020修订)</w:t>
            </w:r>
          </w:p>
          <w:p w14:paraId="28EBC41F">
            <w:pPr>
              <w:pStyle w:val="9"/>
              <w:spacing w:before="2" w:line="232" w:lineRule="auto"/>
              <w:ind w:left="39" w:right="128"/>
              <w:rPr>
                <w:sz w:val="20"/>
              </w:rPr>
            </w:pPr>
            <w:r>
              <w:rPr>
                <w:b/>
                <w:spacing w:val="10"/>
                <w:sz w:val="20"/>
              </w:rPr>
              <w:t xml:space="preserve">第五十九条第三款 </w:t>
            </w:r>
            <w:r>
              <w:rPr>
                <w:sz w:val="20"/>
              </w:rPr>
              <w:t>违反本条例规定，开展新兽药临床试验应当备案而</w:t>
            </w:r>
            <w:r>
              <w:rPr>
                <w:w w:val="95"/>
                <w:sz w:val="20"/>
              </w:rPr>
              <w:t>未备案的，责令其立即改正，给予警告，并处5万元以上10</w:t>
            </w:r>
            <w:r>
              <w:rPr>
                <w:spacing w:val="-2"/>
                <w:w w:val="95"/>
                <w:sz w:val="20"/>
              </w:rPr>
              <w:t>万元以下罚款；给</w:t>
            </w:r>
            <w:r>
              <w:rPr>
                <w:sz w:val="20"/>
              </w:rPr>
              <w:t>他人造成损失的，依法承担赔偿责任。</w:t>
            </w:r>
          </w:p>
        </w:tc>
        <w:tc>
          <w:tcPr>
            <w:tcW w:w="4029" w:type="dxa"/>
          </w:tcPr>
          <w:p w14:paraId="35959DA8">
            <w:pPr>
              <w:pStyle w:val="9"/>
              <w:spacing w:before="6"/>
              <w:rPr>
                <w:sz w:val="21"/>
              </w:rPr>
            </w:pPr>
          </w:p>
          <w:p w14:paraId="080B2FBC">
            <w:pPr>
              <w:pStyle w:val="9"/>
              <w:spacing w:before="1"/>
              <w:ind w:left="39"/>
              <w:rPr>
                <w:sz w:val="20"/>
              </w:rPr>
            </w:pPr>
            <w:r>
              <w:rPr>
                <w:sz w:val="20"/>
              </w:rPr>
              <w:t>立即改正的，且未给他人造成损失的</w:t>
            </w:r>
          </w:p>
        </w:tc>
        <w:tc>
          <w:tcPr>
            <w:tcW w:w="6928" w:type="dxa"/>
            <w:gridSpan w:val="2"/>
          </w:tcPr>
          <w:p w14:paraId="4EB423A6">
            <w:pPr>
              <w:pStyle w:val="9"/>
              <w:spacing w:before="6"/>
              <w:rPr>
                <w:sz w:val="21"/>
              </w:rPr>
            </w:pPr>
          </w:p>
          <w:p w14:paraId="28F8C2B5">
            <w:pPr>
              <w:pStyle w:val="9"/>
              <w:spacing w:before="1"/>
              <w:ind w:left="40"/>
              <w:rPr>
                <w:sz w:val="20"/>
              </w:rPr>
            </w:pPr>
            <w:r>
              <w:rPr>
                <w:sz w:val="20"/>
              </w:rPr>
              <w:t>警告，并处5万元以上6万元以下罚款。</w:t>
            </w:r>
          </w:p>
        </w:tc>
      </w:tr>
      <w:tr w14:paraId="7092E8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37D58178">
            <w:pPr>
              <w:rPr>
                <w:sz w:val="2"/>
                <w:szCs w:val="2"/>
              </w:rPr>
            </w:pPr>
          </w:p>
        </w:tc>
        <w:tc>
          <w:tcPr>
            <w:tcW w:w="857" w:type="dxa"/>
            <w:vMerge w:val="continue"/>
            <w:tcBorders>
              <w:top w:val="nil"/>
            </w:tcBorders>
          </w:tcPr>
          <w:p w14:paraId="7363BF39">
            <w:pPr>
              <w:rPr>
                <w:sz w:val="2"/>
                <w:szCs w:val="2"/>
              </w:rPr>
            </w:pPr>
          </w:p>
        </w:tc>
        <w:tc>
          <w:tcPr>
            <w:tcW w:w="3425" w:type="dxa"/>
            <w:vMerge w:val="continue"/>
            <w:tcBorders>
              <w:top w:val="nil"/>
            </w:tcBorders>
          </w:tcPr>
          <w:p w14:paraId="17910E03">
            <w:pPr>
              <w:rPr>
                <w:sz w:val="2"/>
                <w:szCs w:val="2"/>
              </w:rPr>
            </w:pPr>
          </w:p>
        </w:tc>
        <w:tc>
          <w:tcPr>
            <w:tcW w:w="6859" w:type="dxa"/>
            <w:vMerge w:val="continue"/>
            <w:tcBorders>
              <w:top w:val="nil"/>
            </w:tcBorders>
          </w:tcPr>
          <w:p w14:paraId="12A5EE37">
            <w:pPr>
              <w:rPr>
                <w:sz w:val="2"/>
                <w:szCs w:val="2"/>
              </w:rPr>
            </w:pPr>
          </w:p>
        </w:tc>
        <w:tc>
          <w:tcPr>
            <w:tcW w:w="4029" w:type="dxa"/>
          </w:tcPr>
          <w:p w14:paraId="2069BEA3">
            <w:pPr>
              <w:pStyle w:val="9"/>
              <w:spacing w:before="6"/>
              <w:rPr>
                <w:sz w:val="21"/>
              </w:rPr>
            </w:pPr>
          </w:p>
          <w:p w14:paraId="0EE3B8C0">
            <w:pPr>
              <w:pStyle w:val="9"/>
              <w:ind w:left="39"/>
              <w:rPr>
                <w:sz w:val="20"/>
              </w:rPr>
            </w:pPr>
            <w:r>
              <w:rPr>
                <w:sz w:val="20"/>
              </w:rPr>
              <w:t>拒不改正，且未给他人造成损失的</w:t>
            </w:r>
          </w:p>
        </w:tc>
        <w:tc>
          <w:tcPr>
            <w:tcW w:w="6928" w:type="dxa"/>
            <w:gridSpan w:val="2"/>
          </w:tcPr>
          <w:p w14:paraId="45CC3737">
            <w:pPr>
              <w:pStyle w:val="9"/>
              <w:spacing w:before="6"/>
              <w:rPr>
                <w:sz w:val="21"/>
              </w:rPr>
            </w:pPr>
          </w:p>
          <w:p w14:paraId="219ECCC2">
            <w:pPr>
              <w:pStyle w:val="9"/>
              <w:ind w:left="40"/>
              <w:rPr>
                <w:sz w:val="20"/>
              </w:rPr>
            </w:pPr>
            <w:r>
              <w:rPr>
                <w:sz w:val="20"/>
              </w:rPr>
              <w:t>警告，并处6万元以上8万元以下罚款。</w:t>
            </w:r>
          </w:p>
        </w:tc>
      </w:tr>
      <w:tr w14:paraId="2131A9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5EEBEEA9">
            <w:pPr>
              <w:rPr>
                <w:sz w:val="2"/>
                <w:szCs w:val="2"/>
              </w:rPr>
            </w:pPr>
          </w:p>
        </w:tc>
        <w:tc>
          <w:tcPr>
            <w:tcW w:w="857" w:type="dxa"/>
            <w:vMerge w:val="continue"/>
            <w:tcBorders>
              <w:top w:val="nil"/>
            </w:tcBorders>
          </w:tcPr>
          <w:p w14:paraId="54951082">
            <w:pPr>
              <w:rPr>
                <w:sz w:val="2"/>
                <w:szCs w:val="2"/>
              </w:rPr>
            </w:pPr>
          </w:p>
        </w:tc>
        <w:tc>
          <w:tcPr>
            <w:tcW w:w="3425" w:type="dxa"/>
            <w:vMerge w:val="continue"/>
            <w:tcBorders>
              <w:top w:val="nil"/>
            </w:tcBorders>
          </w:tcPr>
          <w:p w14:paraId="49BE196B">
            <w:pPr>
              <w:rPr>
                <w:sz w:val="2"/>
                <w:szCs w:val="2"/>
              </w:rPr>
            </w:pPr>
          </w:p>
        </w:tc>
        <w:tc>
          <w:tcPr>
            <w:tcW w:w="6859" w:type="dxa"/>
            <w:vMerge w:val="continue"/>
            <w:tcBorders>
              <w:top w:val="nil"/>
            </w:tcBorders>
          </w:tcPr>
          <w:p w14:paraId="7CAD3F8B">
            <w:pPr>
              <w:rPr>
                <w:sz w:val="2"/>
                <w:szCs w:val="2"/>
              </w:rPr>
            </w:pPr>
          </w:p>
        </w:tc>
        <w:tc>
          <w:tcPr>
            <w:tcW w:w="4029" w:type="dxa"/>
          </w:tcPr>
          <w:p w14:paraId="24D7299C">
            <w:pPr>
              <w:pStyle w:val="9"/>
              <w:spacing w:before="6"/>
              <w:rPr>
                <w:sz w:val="21"/>
              </w:rPr>
            </w:pPr>
          </w:p>
          <w:p w14:paraId="0CCAABD3">
            <w:pPr>
              <w:pStyle w:val="9"/>
              <w:ind w:left="39"/>
              <w:rPr>
                <w:sz w:val="20"/>
              </w:rPr>
            </w:pPr>
            <w:r>
              <w:rPr>
                <w:sz w:val="20"/>
              </w:rPr>
              <w:t>拒不改正，且给他人造成损失的</w:t>
            </w:r>
          </w:p>
        </w:tc>
        <w:tc>
          <w:tcPr>
            <w:tcW w:w="6928" w:type="dxa"/>
            <w:gridSpan w:val="2"/>
          </w:tcPr>
          <w:p w14:paraId="21623201">
            <w:pPr>
              <w:pStyle w:val="9"/>
              <w:spacing w:before="6"/>
              <w:rPr>
                <w:sz w:val="21"/>
              </w:rPr>
            </w:pPr>
          </w:p>
          <w:p w14:paraId="373D01E0">
            <w:pPr>
              <w:pStyle w:val="9"/>
              <w:ind w:left="40"/>
              <w:rPr>
                <w:sz w:val="20"/>
              </w:rPr>
            </w:pPr>
            <w:r>
              <w:rPr>
                <w:sz w:val="20"/>
              </w:rPr>
              <w:t>警告，并处8万元以上10万元以下罚款。</w:t>
            </w:r>
          </w:p>
        </w:tc>
      </w:tr>
    </w:tbl>
    <w:p w14:paraId="6DAEC81E">
      <w:pPr>
        <w:spacing w:after="0"/>
        <w:rPr>
          <w:sz w:val="20"/>
        </w:rPr>
        <w:sectPr>
          <w:pgSz w:w="23820" w:h="16840" w:orient="landscape"/>
          <w:pgMar w:top="820" w:right="420" w:bottom="880" w:left="460" w:header="0" w:footer="532"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4610"/>
        <w:gridCol w:w="2318"/>
      </w:tblGrid>
      <w:tr w14:paraId="1CBF99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4FCC5176">
            <w:pPr>
              <w:pStyle w:val="9"/>
              <w:spacing w:before="7"/>
              <w:rPr>
                <w:sz w:val="17"/>
              </w:rPr>
            </w:pPr>
          </w:p>
          <w:p w14:paraId="55DDA955">
            <w:pPr>
              <w:pStyle w:val="9"/>
              <w:ind w:left="76"/>
              <w:rPr>
                <w:b/>
                <w:sz w:val="20"/>
              </w:rPr>
            </w:pPr>
            <w:r>
              <w:rPr>
                <w:b/>
                <w:sz w:val="20"/>
              </w:rPr>
              <w:t>序号</w:t>
            </w:r>
          </w:p>
        </w:tc>
        <w:tc>
          <w:tcPr>
            <w:tcW w:w="857" w:type="dxa"/>
          </w:tcPr>
          <w:p w14:paraId="70F3BBB5">
            <w:pPr>
              <w:pStyle w:val="9"/>
              <w:spacing w:before="111" w:line="230" w:lineRule="auto"/>
              <w:ind w:left="234" w:right="199"/>
              <w:rPr>
                <w:b/>
                <w:sz w:val="20"/>
              </w:rPr>
            </w:pPr>
            <w:r>
              <w:rPr>
                <w:b/>
                <w:sz w:val="20"/>
              </w:rPr>
              <w:t>事项类别</w:t>
            </w:r>
          </w:p>
        </w:tc>
        <w:tc>
          <w:tcPr>
            <w:tcW w:w="3425" w:type="dxa"/>
          </w:tcPr>
          <w:p w14:paraId="23780743">
            <w:pPr>
              <w:pStyle w:val="9"/>
              <w:spacing w:before="7"/>
              <w:rPr>
                <w:sz w:val="17"/>
              </w:rPr>
            </w:pPr>
          </w:p>
          <w:p w14:paraId="50EA237C">
            <w:pPr>
              <w:pStyle w:val="9"/>
              <w:ind w:left="1297" w:right="1264"/>
              <w:jc w:val="center"/>
              <w:rPr>
                <w:b/>
                <w:sz w:val="20"/>
              </w:rPr>
            </w:pPr>
            <w:r>
              <w:rPr>
                <w:b/>
                <w:sz w:val="20"/>
              </w:rPr>
              <w:t>事项名称</w:t>
            </w:r>
          </w:p>
        </w:tc>
        <w:tc>
          <w:tcPr>
            <w:tcW w:w="6859" w:type="dxa"/>
          </w:tcPr>
          <w:p w14:paraId="6530F0AC">
            <w:pPr>
              <w:pStyle w:val="9"/>
              <w:spacing w:before="7"/>
              <w:rPr>
                <w:sz w:val="17"/>
              </w:rPr>
            </w:pPr>
          </w:p>
          <w:p w14:paraId="485E55CA">
            <w:pPr>
              <w:pStyle w:val="9"/>
              <w:ind w:left="3013" w:right="2982"/>
              <w:jc w:val="center"/>
              <w:rPr>
                <w:b/>
                <w:sz w:val="20"/>
              </w:rPr>
            </w:pPr>
            <w:r>
              <w:rPr>
                <w:b/>
                <w:sz w:val="20"/>
              </w:rPr>
              <w:t>实施依据</w:t>
            </w:r>
          </w:p>
        </w:tc>
        <w:tc>
          <w:tcPr>
            <w:tcW w:w="4029" w:type="dxa"/>
          </w:tcPr>
          <w:p w14:paraId="17B622A7">
            <w:pPr>
              <w:pStyle w:val="9"/>
              <w:spacing w:before="7"/>
              <w:rPr>
                <w:sz w:val="17"/>
              </w:rPr>
            </w:pPr>
          </w:p>
          <w:p w14:paraId="1B790D8A">
            <w:pPr>
              <w:pStyle w:val="9"/>
              <w:ind w:left="1599" w:right="1566"/>
              <w:jc w:val="center"/>
              <w:rPr>
                <w:b/>
                <w:sz w:val="20"/>
              </w:rPr>
            </w:pPr>
            <w:r>
              <w:rPr>
                <w:b/>
                <w:sz w:val="20"/>
              </w:rPr>
              <w:t>适用情形</w:t>
            </w:r>
          </w:p>
        </w:tc>
        <w:tc>
          <w:tcPr>
            <w:tcW w:w="6928" w:type="dxa"/>
            <w:gridSpan w:val="2"/>
          </w:tcPr>
          <w:p w14:paraId="4302B4B4">
            <w:pPr>
              <w:pStyle w:val="9"/>
              <w:spacing w:before="7"/>
              <w:rPr>
                <w:sz w:val="17"/>
              </w:rPr>
            </w:pPr>
          </w:p>
          <w:p w14:paraId="58887FCC">
            <w:pPr>
              <w:pStyle w:val="9"/>
              <w:ind w:left="3050" w:right="3014"/>
              <w:jc w:val="center"/>
              <w:rPr>
                <w:b/>
                <w:sz w:val="20"/>
              </w:rPr>
            </w:pPr>
            <w:r>
              <w:rPr>
                <w:b/>
                <w:sz w:val="20"/>
              </w:rPr>
              <w:t>裁量标准</w:t>
            </w:r>
          </w:p>
        </w:tc>
      </w:tr>
      <w:tr w14:paraId="2C1541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4" w:hRule="atLeast"/>
        </w:trPr>
        <w:tc>
          <w:tcPr>
            <w:tcW w:w="538" w:type="dxa"/>
            <w:vMerge w:val="restart"/>
          </w:tcPr>
          <w:p w14:paraId="1E5822C2">
            <w:pPr>
              <w:pStyle w:val="9"/>
              <w:rPr>
                <w:sz w:val="20"/>
              </w:rPr>
            </w:pPr>
          </w:p>
          <w:p w14:paraId="3A185A53">
            <w:pPr>
              <w:pStyle w:val="9"/>
              <w:rPr>
                <w:sz w:val="20"/>
              </w:rPr>
            </w:pPr>
          </w:p>
          <w:p w14:paraId="2D770E73">
            <w:pPr>
              <w:pStyle w:val="9"/>
              <w:rPr>
                <w:sz w:val="20"/>
              </w:rPr>
            </w:pPr>
          </w:p>
          <w:p w14:paraId="562A919A">
            <w:pPr>
              <w:pStyle w:val="9"/>
              <w:rPr>
                <w:sz w:val="20"/>
              </w:rPr>
            </w:pPr>
          </w:p>
          <w:p w14:paraId="592794D6">
            <w:pPr>
              <w:pStyle w:val="9"/>
              <w:rPr>
                <w:sz w:val="20"/>
              </w:rPr>
            </w:pPr>
          </w:p>
          <w:p w14:paraId="63BE3514">
            <w:pPr>
              <w:pStyle w:val="9"/>
              <w:rPr>
                <w:sz w:val="20"/>
              </w:rPr>
            </w:pPr>
          </w:p>
          <w:p w14:paraId="40B34AD4">
            <w:pPr>
              <w:pStyle w:val="9"/>
              <w:rPr>
                <w:sz w:val="20"/>
              </w:rPr>
            </w:pPr>
          </w:p>
          <w:p w14:paraId="773D09DE">
            <w:pPr>
              <w:pStyle w:val="9"/>
              <w:rPr>
                <w:sz w:val="20"/>
              </w:rPr>
            </w:pPr>
          </w:p>
          <w:p w14:paraId="10EEFBED">
            <w:pPr>
              <w:pStyle w:val="9"/>
              <w:spacing w:before="8"/>
              <w:rPr>
                <w:sz w:val="22"/>
              </w:rPr>
            </w:pPr>
          </w:p>
          <w:p w14:paraId="6B4539ED">
            <w:pPr>
              <w:pStyle w:val="9"/>
              <w:ind w:left="177"/>
              <w:rPr>
                <w:sz w:val="20"/>
              </w:rPr>
            </w:pPr>
            <w:r>
              <w:rPr>
                <w:sz w:val="20"/>
              </w:rPr>
              <w:t>66</w:t>
            </w:r>
          </w:p>
        </w:tc>
        <w:tc>
          <w:tcPr>
            <w:tcW w:w="857" w:type="dxa"/>
            <w:vMerge w:val="restart"/>
          </w:tcPr>
          <w:p w14:paraId="043588AD">
            <w:pPr>
              <w:pStyle w:val="9"/>
              <w:rPr>
                <w:sz w:val="20"/>
              </w:rPr>
            </w:pPr>
          </w:p>
          <w:p w14:paraId="10238253">
            <w:pPr>
              <w:pStyle w:val="9"/>
              <w:rPr>
                <w:sz w:val="20"/>
              </w:rPr>
            </w:pPr>
          </w:p>
          <w:p w14:paraId="5C8C364A">
            <w:pPr>
              <w:pStyle w:val="9"/>
              <w:rPr>
                <w:sz w:val="20"/>
              </w:rPr>
            </w:pPr>
          </w:p>
          <w:p w14:paraId="5E3BC48B">
            <w:pPr>
              <w:pStyle w:val="9"/>
              <w:rPr>
                <w:sz w:val="20"/>
              </w:rPr>
            </w:pPr>
          </w:p>
          <w:p w14:paraId="16B9830B">
            <w:pPr>
              <w:pStyle w:val="9"/>
              <w:rPr>
                <w:sz w:val="20"/>
              </w:rPr>
            </w:pPr>
          </w:p>
          <w:p w14:paraId="3787246D">
            <w:pPr>
              <w:pStyle w:val="9"/>
              <w:rPr>
                <w:sz w:val="20"/>
              </w:rPr>
            </w:pPr>
          </w:p>
          <w:p w14:paraId="1589728E">
            <w:pPr>
              <w:pStyle w:val="9"/>
              <w:rPr>
                <w:sz w:val="20"/>
              </w:rPr>
            </w:pPr>
          </w:p>
          <w:p w14:paraId="7AB0FB67">
            <w:pPr>
              <w:pStyle w:val="9"/>
              <w:rPr>
                <w:sz w:val="20"/>
              </w:rPr>
            </w:pPr>
          </w:p>
          <w:p w14:paraId="348B0872">
            <w:pPr>
              <w:pStyle w:val="9"/>
              <w:spacing w:before="8"/>
              <w:rPr>
                <w:sz w:val="22"/>
              </w:rPr>
            </w:pPr>
          </w:p>
          <w:p w14:paraId="32016B6C">
            <w:pPr>
              <w:pStyle w:val="9"/>
              <w:ind w:left="236"/>
              <w:rPr>
                <w:sz w:val="20"/>
              </w:rPr>
            </w:pPr>
            <w:r>
              <w:rPr>
                <w:sz w:val="20"/>
              </w:rPr>
              <w:t>兽药</w:t>
            </w:r>
          </w:p>
        </w:tc>
        <w:tc>
          <w:tcPr>
            <w:tcW w:w="3425" w:type="dxa"/>
            <w:vMerge w:val="restart"/>
          </w:tcPr>
          <w:p w14:paraId="2383FCC0">
            <w:pPr>
              <w:pStyle w:val="9"/>
              <w:rPr>
                <w:sz w:val="20"/>
              </w:rPr>
            </w:pPr>
          </w:p>
          <w:p w14:paraId="6038764C">
            <w:pPr>
              <w:pStyle w:val="9"/>
              <w:rPr>
                <w:sz w:val="20"/>
              </w:rPr>
            </w:pPr>
          </w:p>
          <w:p w14:paraId="47B6FD48">
            <w:pPr>
              <w:pStyle w:val="9"/>
              <w:rPr>
                <w:sz w:val="20"/>
              </w:rPr>
            </w:pPr>
          </w:p>
          <w:p w14:paraId="0CF9ADA5">
            <w:pPr>
              <w:pStyle w:val="9"/>
              <w:rPr>
                <w:sz w:val="20"/>
              </w:rPr>
            </w:pPr>
          </w:p>
          <w:p w14:paraId="4CFD780E">
            <w:pPr>
              <w:pStyle w:val="9"/>
              <w:rPr>
                <w:sz w:val="20"/>
              </w:rPr>
            </w:pPr>
          </w:p>
          <w:p w14:paraId="09B3E07F">
            <w:pPr>
              <w:pStyle w:val="9"/>
              <w:rPr>
                <w:sz w:val="20"/>
              </w:rPr>
            </w:pPr>
          </w:p>
          <w:p w14:paraId="3B1B7126">
            <w:pPr>
              <w:pStyle w:val="9"/>
              <w:rPr>
                <w:sz w:val="20"/>
              </w:rPr>
            </w:pPr>
          </w:p>
          <w:p w14:paraId="5326025E">
            <w:pPr>
              <w:pStyle w:val="9"/>
              <w:spacing w:before="3"/>
              <w:rPr>
                <w:sz w:val="14"/>
              </w:rPr>
            </w:pPr>
          </w:p>
          <w:p w14:paraId="592195B3">
            <w:pPr>
              <w:pStyle w:val="9"/>
              <w:spacing w:line="232" w:lineRule="auto"/>
              <w:ind w:left="39" w:right="179"/>
              <w:jc w:val="both"/>
              <w:rPr>
                <w:sz w:val="20"/>
              </w:rPr>
            </w:pPr>
            <w:r>
              <w:rPr>
                <w:w w:val="95"/>
                <w:sz w:val="20"/>
              </w:rPr>
              <w:t>对兽药的标签和说明书未经批准，或者兽药包装上未附有标签和说明书， 或者标签和说明书与批准的内容不一</w:t>
            </w:r>
            <w:r>
              <w:rPr>
                <w:sz w:val="20"/>
              </w:rPr>
              <w:t>致的行政处罚</w:t>
            </w:r>
          </w:p>
        </w:tc>
        <w:tc>
          <w:tcPr>
            <w:tcW w:w="6859" w:type="dxa"/>
            <w:vMerge w:val="restart"/>
          </w:tcPr>
          <w:p w14:paraId="12DCCD18">
            <w:pPr>
              <w:pStyle w:val="9"/>
              <w:spacing w:before="11"/>
              <w:rPr>
                <w:sz w:val="18"/>
              </w:rPr>
            </w:pPr>
          </w:p>
          <w:p w14:paraId="4465D519">
            <w:pPr>
              <w:pStyle w:val="9"/>
              <w:spacing w:line="252" w:lineRule="exact"/>
              <w:ind w:left="39"/>
              <w:rPr>
                <w:b/>
                <w:sz w:val="20"/>
              </w:rPr>
            </w:pPr>
            <w:r>
              <w:rPr>
                <w:b/>
                <w:sz w:val="20"/>
              </w:rPr>
              <w:t>1.《兽药管理条例》(2020修订)</w:t>
            </w:r>
          </w:p>
          <w:p w14:paraId="6731C442">
            <w:pPr>
              <w:pStyle w:val="9"/>
              <w:spacing w:before="4" w:line="230" w:lineRule="auto"/>
              <w:ind w:left="39" w:right="11"/>
              <w:rPr>
                <w:sz w:val="20"/>
              </w:rPr>
            </w:pPr>
            <w:r>
              <w:rPr>
                <w:b/>
                <w:sz w:val="20"/>
              </w:rPr>
              <w:t xml:space="preserve">第六十条 </w:t>
            </w:r>
            <w:r>
              <w:rPr>
                <w:sz w:val="20"/>
              </w:rPr>
              <w:t>违反本条例规定，兽药的标签和说明书未经批准的，责令其限期改正；逾期不改正的，按照生产、经营假兽药处罚；有兽药产品批准文号的，撤销兽药产品批准文号；给他人造成损失的，依法承担赔偿责任。</w:t>
            </w:r>
          </w:p>
          <w:p w14:paraId="623755EC">
            <w:pPr>
              <w:pStyle w:val="9"/>
              <w:spacing w:line="232" w:lineRule="auto"/>
              <w:ind w:left="39" w:right="25"/>
              <w:rPr>
                <w:sz w:val="20"/>
              </w:rPr>
            </w:pPr>
            <w:r>
              <w:rPr>
                <w:spacing w:val="-1"/>
                <w:w w:val="95"/>
                <w:sz w:val="20"/>
              </w:rPr>
              <w:t>兽药包装上未附有标签和说明书，或者标签和说明书与批准的内容不一致</w:t>
            </w:r>
            <w:r>
              <w:rPr>
                <w:sz w:val="20"/>
              </w:rPr>
              <w:t>的，责令其限期改正；情节严重的，依照前款规定处罚。</w:t>
            </w:r>
          </w:p>
          <w:p w14:paraId="4F468046">
            <w:pPr>
              <w:pStyle w:val="9"/>
              <w:spacing w:line="243" w:lineRule="exact"/>
              <w:ind w:left="39"/>
              <w:rPr>
                <w:b/>
                <w:sz w:val="20"/>
              </w:rPr>
            </w:pPr>
            <w:r>
              <w:rPr>
                <w:b/>
                <w:sz w:val="20"/>
              </w:rPr>
              <w:t>2.《兽用处方药和非处方药管理办法》（2013）</w:t>
            </w:r>
          </w:p>
          <w:p w14:paraId="5CB454D7">
            <w:pPr>
              <w:pStyle w:val="9"/>
              <w:spacing w:before="2" w:line="230" w:lineRule="auto"/>
              <w:ind w:left="39" w:right="11"/>
              <w:rPr>
                <w:sz w:val="20"/>
              </w:rPr>
            </w:pPr>
            <w:r>
              <w:rPr>
                <w:b/>
                <w:sz w:val="20"/>
              </w:rPr>
              <w:t xml:space="preserve">第十四条 </w:t>
            </w:r>
            <w:r>
              <w:rPr>
                <w:sz w:val="20"/>
              </w:rPr>
              <w:t>违反本办法第四条规定的，依照《兽药管理条例》第六十条第二款的规定进行处罚。</w:t>
            </w:r>
          </w:p>
          <w:p w14:paraId="7F1CD0F7">
            <w:pPr>
              <w:pStyle w:val="9"/>
              <w:spacing w:line="246" w:lineRule="exact"/>
              <w:ind w:left="39"/>
              <w:rPr>
                <w:b/>
                <w:sz w:val="20"/>
              </w:rPr>
            </w:pPr>
            <w:r>
              <w:rPr>
                <w:b/>
                <w:sz w:val="20"/>
              </w:rPr>
              <w:t>3.《兽药标签和说明书管理办法》(2017修订)</w:t>
            </w:r>
          </w:p>
          <w:p w14:paraId="4491C243">
            <w:pPr>
              <w:pStyle w:val="9"/>
              <w:spacing w:before="4" w:line="230" w:lineRule="auto"/>
              <w:ind w:left="39" w:right="9"/>
              <w:jc w:val="both"/>
              <w:rPr>
                <w:sz w:val="20"/>
              </w:rPr>
            </w:pPr>
            <w:r>
              <w:rPr>
                <w:b/>
                <w:spacing w:val="13"/>
                <w:sz w:val="20"/>
              </w:rPr>
              <w:t xml:space="preserve">第二十三条 </w:t>
            </w:r>
            <w:r>
              <w:rPr>
                <w:spacing w:val="-1"/>
                <w:sz w:val="20"/>
              </w:rPr>
              <w:t>凡违反本办法规定的，按照《兽药管理条例》有关规定进行</w:t>
            </w:r>
            <w:r>
              <w:rPr>
                <w:w w:val="95"/>
                <w:sz w:val="20"/>
              </w:rPr>
              <w:t>处罚。兽药产品标签未按要求使用电子追溯码的，按照《兽药管理条例》第六</w:t>
            </w:r>
            <w:r>
              <w:rPr>
                <w:sz w:val="20"/>
              </w:rPr>
              <w:t>十条第二款处罚。</w:t>
            </w:r>
          </w:p>
          <w:p w14:paraId="75AFEC32">
            <w:pPr>
              <w:pStyle w:val="9"/>
              <w:spacing w:line="246" w:lineRule="exact"/>
              <w:ind w:left="39"/>
              <w:rPr>
                <w:b/>
                <w:sz w:val="20"/>
              </w:rPr>
            </w:pPr>
            <w:r>
              <w:rPr>
                <w:b/>
                <w:sz w:val="20"/>
              </w:rPr>
              <w:t>4.《中华人民共和国农业农村部公告第97号》（2018）</w:t>
            </w:r>
          </w:p>
          <w:p w14:paraId="3FB51F34">
            <w:pPr>
              <w:pStyle w:val="9"/>
              <w:spacing w:before="2" w:line="230" w:lineRule="auto"/>
              <w:ind w:left="39" w:right="5"/>
              <w:jc w:val="both"/>
              <w:rPr>
                <w:sz w:val="20"/>
              </w:rPr>
            </w:pPr>
            <w:r>
              <w:rPr>
                <w:b/>
                <w:spacing w:val="19"/>
                <w:sz w:val="20"/>
              </w:rPr>
              <w:t xml:space="preserve">第六条 </w:t>
            </w:r>
            <w:r>
              <w:rPr>
                <w:spacing w:val="-1"/>
                <w:sz w:val="20"/>
              </w:rPr>
              <w:t xml:space="preserve">兽药产品标签和说明书未经批准擅自修改，限期改正后再犯的， </w:t>
            </w:r>
            <w:r>
              <w:rPr>
                <w:w w:val="95"/>
                <w:sz w:val="20"/>
              </w:rPr>
              <w:t>属于《兽药管理条例》第六十条“逾期不改正”的情形，按生产、经营假兽药</w:t>
            </w:r>
            <w:r>
              <w:rPr>
                <w:sz w:val="20"/>
              </w:rPr>
              <w:t>处罚。</w:t>
            </w:r>
          </w:p>
        </w:tc>
        <w:tc>
          <w:tcPr>
            <w:tcW w:w="4029" w:type="dxa"/>
          </w:tcPr>
          <w:p w14:paraId="3D83636B">
            <w:pPr>
              <w:pStyle w:val="9"/>
              <w:rPr>
                <w:sz w:val="20"/>
              </w:rPr>
            </w:pPr>
          </w:p>
          <w:p w14:paraId="61E296B1">
            <w:pPr>
              <w:pStyle w:val="9"/>
              <w:spacing w:before="4"/>
              <w:rPr>
                <w:sz w:val="25"/>
              </w:rPr>
            </w:pPr>
          </w:p>
          <w:p w14:paraId="1C36C118">
            <w:pPr>
              <w:pStyle w:val="9"/>
              <w:spacing w:line="230" w:lineRule="auto"/>
              <w:ind w:left="39" w:right="139"/>
              <w:rPr>
                <w:sz w:val="20"/>
              </w:rPr>
            </w:pPr>
            <w:r>
              <w:rPr>
                <w:w w:val="95"/>
                <w:sz w:val="20"/>
              </w:rPr>
              <w:t>兽药包装上未附有标签和说明书，或者标签和说明书批准的内容不一致，逾期不改正的</w:t>
            </w:r>
          </w:p>
        </w:tc>
        <w:tc>
          <w:tcPr>
            <w:tcW w:w="4610" w:type="dxa"/>
          </w:tcPr>
          <w:p w14:paraId="37F48597">
            <w:pPr>
              <w:pStyle w:val="9"/>
              <w:spacing w:before="79" w:line="252" w:lineRule="exact"/>
              <w:ind w:left="40"/>
              <w:rPr>
                <w:sz w:val="20"/>
              </w:rPr>
            </w:pPr>
            <w:r>
              <w:rPr>
                <w:sz w:val="20"/>
              </w:rPr>
              <w:t>责令其停止生产、经营，没收用于违法生产的原料</w:t>
            </w:r>
          </w:p>
          <w:p w14:paraId="3C4BB291">
            <w:pPr>
              <w:pStyle w:val="9"/>
              <w:spacing w:before="3" w:line="230" w:lineRule="auto"/>
              <w:ind w:left="40" w:right="165"/>
              <w:rPr>
                <w:sz w:val="20"/>
              </w:rPr>
            </w:pPr>
            <w:r>
              <w:rPr>
                <w:sz w:val="20"/>
              </w:rPr>
              <w:t>、辅料、包装材料及生产、经营的兽药和违法所</w:t>
            </w:r>
            <w:r>
              <w:rPr>
                <w:w w:val="95"/>
                <w:sz w:val="20"/>
              </w:rPr>
              <w:t>得，并处违法生产、经营的兽药（</w:t>
            </w:r>
            <w:r>
              <w:rPr>
                <w:spacing w:val="-2"/>
                <w:w w:val="95"/>
                <w:sz w:val="20"/>
              </w:rPr>
              <w:t xml:space="preserve">包括已出售的和 </w:t>
            </w:r>
            <w:r>
              <w:rPr>
                <w:w w:val="95"/>
                <w:sz w:val="20"/>
              </w:rPr>
              <w:t>未出售的兽药，下同）货值金额2倍以上3</w:t>
            </w:r>
            <w:r>
              <w:rPr>
                <w:spacing w:val="-4"/>
                <w:w w:val="95"/>
                <w:sz w:val="20"/>
              </w:rPr>
              <w:t xml:space="preserve">倍以下罚 </w:t>
            </w:r>
            <w:r>
              <w:rPr>
                <w:w w:val="95"/>
                <w:sz w:val="20"/>
              </w:rPr>
              <w:t>款；货值金额无法查证核实的，处10万元以上13</w:t>
            </w:r>
            <w:r>
              <w:rPr>
                <w:spacing w:val="-15"/>
                <w:w w:val="95"/>
                <w:sz w:val="20"/>
              </w:rPr>
              <w:t xml:space="preserve">万 </w:t>
            </w:r>
            <w:r>
              <w:rPr>
                <w:sz w:val="20"/>
              </w:rPr>
              <w:t>元以下罚款。</w:t>
            </w:r>
          </w:p>
        </w:tc>
        <w:tc>
          <w:tcPr>
            <w:tcW w:w="2318" w:type="dxa"/>
            <w:vMerge w:val="restart"/>
          </w:tcPr>
          <w:p w14:paraId="7D6BABD9">
            <w:pPr>
              <w:pStyle w:val="9"/>
              <w:rPr>
                <w:sz w:val="20"/>
              </w:rPr>
            </w:pPr>
          </w:p>
          <w:p w14:paraId="32F57F29">
            <w:pPr>
              <w:pStyle w:val="9"/>
              <w:rPr>
                <w:sz w:val="20"/>
              </w:rPr>
            </w:pPr>
          </w:p>
          <w:p w14:paraId="2A70DCD6">
            <w:pPr>
              <w:pStyle w:val="9"/>
              <w:rPr>
                <w:sz w:val="20"/>
              </w:rPr>
            </w:pPr>
          </w:p>
          <w:p w14:paraId="3B527B4F">
            <w:pPr>
              <w:pStyle w:val="9"/>
              <w:rPr>
                <w:sz w:val="20"/>
              </w:rPr>
            </w:pPr>
          </w:p>
          <w:p w14:paraId="62298AC6">
            <w:pPr>
              <w:pStyle w:val="9"/>
              <w:rPr>
                <w:sz w:val="20"/>
              </w:rPr>
            </w:pPr>
          </w:p>
          <w:p w14:paraId="298ED51A">
            <w:pPr>
              <w:pStyle w:val="9"/>
              <w:rPr>
                <w:sz w:val="20"/>
              </w:rPr>
            </w:pPr>
          </w:p>
          <w:p w14:paraId="0054A396">
            <w:pPr>
              <w:pStyle w:val="9"/>
              <w:spacing w:before="8"/>
              <w:rPr>
                <w:sz w:val="24"/>
              </w:rPr>
            </w:pPr>
          </w:p>
          <w:p w14:paraId="41CFAE56">
            <w:pPr>
              <w:pStyle w:val="9"/>
              <w:spacing w:line="230" w:lineRule="auto"/>
              <w:ind w:left="40" w:right="64"/>
              <w:jc w:val="both"/>
              <w:rPr>
                <w:sz w:val="20"/>
              </w:rPr>
            </w:pPr>
            <w:r>
              <w:rPr>
                <w:spacing w:val="-2"/>
                <w:sz w:val="20"/>
              </w:rPr>
              <w:t>有兽药产品批准文号的， 撤销兽药产品批准文号。</w:t>
            </w:r>
            <w:r>
              <w:rPr>
                <w:sz w:val="20"/>
              </w:rPr>
              <w:t>涉及农业农村部公告第</w:t>
            </w:r>
            <w:r>
              <w:rPr>
                <w:spacing w:val="-8"/>
                <w:sz w:val="20"/>
              </w:rPr>
              <w:t xml:space="preserve">97 </w:t>
            </w:r>
            <w:r>
              <w:rPr>
                <w:spacing w:val="-2"/>
                <w:sz w:val="20"/>
              </w:rPr>
              <w:t>号内容的，按照公告从重</w:t>
            </w:r>
            <w:r>
              <w:rPr>
                <w:sz w:val="20"/>
              </w:rPr>
              <w:t>处罚。</w:t>
            </w:r>
          </w:p>
        </w:tc>
      </w:tr>
      <w:tr w14:paraId="04DB91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4" w:hRule="atLeast"/>
        </w:trPr>
        <w:tc>
          <w:tcPr>
            <w:tcW w:w="538" w:type="dxa"/>
            <w:vMerge w:val="continue"/>
            <w:tcBorders>
              <w:top w:val="nil"/>
            </w:tcBorders>
          </w:tcPr>
          <w:p w14:paraId="1801D954">
            <w:pPr>
              <w:rPr>
                <w:sz w:val="2"/>
                <w:szCs w:val="2"/>
              </w:rPr>
            </w:pPr>
          </w:p>
        </w:tc>
        <w:tc>
          <w:tcPr>
            <w:tcW w:w="857" w:type="dxa"/>
            <w:vMerge w:val="continue"/>
            <w:tcBorders>
              <w:top w:val="nil"/>
            </w:tcBorders>
          </w:tcPr>
          <w:p w14:paraId="7D247312">
            <w:pPr>
              <w:rPr>
                <w:sz w:val="2"/>
                <w:szCs w:val="2"/>
              </w:rPr>
            </w:pPr>
          </w:p>
        </w:tc>
        <w:tc>
          <w:tcPr>
            <w:tcW w:w="3425" w:type="dxa"/>
            <w:vMerge w:val="continue"/>
            <w:tcBorders>
              <w:top w:val="nil"/>
            </w:tcBorders>
          </w:tcPr>
          <w:p w14:paraId="732CABB3">
            <w:pPr>
              <w:rPr>
                <w:sz w:val="2"/>
                <w:szCs w:val="2"/>
              </w:rPr>
            </w:pPr>
          </w:p>
        </w:tc>
        <w:tc>
          <w:tcPr>
            <w:tcW w:w="6859" w:type="dxa"/>
            <w:vMerge w:val="continue"/>
            <w:tcBorders>
              <w:top w:val="nil"/>
            </w:tcBorders>
          </w:tcPr>
          <w:p w14:paraId="24DAE8FB">
            <w:pPr>
              <w:rPr>
                <w:sz w:val="2"/>
                <w:szCs w:val="2"/>
              </w:rPr>
            </w:pPr>
          </w:p>
        </w:tc>
        <w:tc>
          <w:tcPr>
            <w:tcW w:w="4029" w:type="dxa"/>
          </w:tcPr>
          <w:p w14:paraId="5DAE8B08">
            <w:pPr>
              <w:pStyle w:val="9"/>
              <w:rPr>
                <w:sz w:val="20"/>
              </w:rPr>
            </w:pPr>
          </w:p>
          <w:p w14:paraId="7A93B83F">
            <w:pPr>
              <w:pStyle w:val="9"/>
              <w:spacing w:before="4"/>
              <w:rPr>
                <w:sz w:val="25"/>
              </w:rPr>
            </w:pPr>
          </w:p>
          <w:p w14:paraId="2F66EE96">
            <w:pPr>
              <w:pStyle w:val="9"/>
              <w:spacing w:line="230" w:lineRule="auto"/>
              <w:ind w:left="39" w:right="188"/>
              <w:rPr>
                <w:sz w:val="20"/>
              </w:rPr>
            </w:pPr>
            <w:r>
              <w:rPr>
                <w:w w:val="95"/>
                <w:sz w:val="20"/>
              </w:rPr>
              <w:t>兽药的标签和说明书未经批准，逾期不改正</w:t>
            </w:r>
            <w:r>
              <w:rPr>
                <w:sz w:val="20"/>
              </w:rPr>
              <w:t>的</w:t>
            </w:r>
          </w:p>
        </w:tc>
        <w:tc>
          <w:tcPr>
            <w:tcW w:w="4610" w:type="dxa"/>
          </w:tcPr>
          <w:p w14:paraId="4C6FABCA">
            <w:pPr>
              <w:pStyle w:val="9"/>
              <w:spacing w:before="79" w:line="252" w:lineRule="exact"/>
              <w:ind w:left="40"/>
              <w:rPr>
                <w:sz w:val="20"/>
              </w:rPr>
            </w:pPr>
            <w:r>
              <w:rPr>
                <w:sz w:val="20"/>
              </w:rPr>
              <w:t>责令其停止生产、经营，没收用于违法生产的原料</w:t>
            </w:r>
          </w:p>
          <w:p w14:paraId="5EFFEC99">
            <w:pPr>
              <w:pStyle w:val="9"/>
              <w:spacing w:before="3" w:line="230" w:lineRule="auto"/>
              <w:ind w:left="40" w:right="165"/>
              <w:rPr>
                <w:sz w:val="20"/>
              </w:rPr>
            </w:pPr>
            <w:r>
              <w:rPr>
                <w:sz w:val="20"/>
              </w:rPr>
              <w:t>、辅料、包装材料及生产、经营的兽药和违法所</w:t>
            </w:r>
            <w:r>
              <w:rPr>
                <w:w w:val="95"/>
                <w:sz w:val="20"/>
              </w:rPr>
              <w:t>得，并处违法生产、经营的兽药（</w:t>
            </w:r>
            <w:r>
              <w:rPr>
                <w:spacing w:val="-2"/>
                <w:w w:val="95"/>
                <w:sz w:val="20"/>
              </w:rPr>
              <w:t xml:space="preserve">包括已出售的和 </w:t>
            </w:r>
            <w:r>
              <w:rPr>
                <w:w w:val="95"/>
                <w:sz w:val="20"/>
              </w:rPr>
              <w:t>未出售的兽药，下同）货值金额3倍以上4</w:t>
            </w:r>
            <w:r>
              <w:rPr>
                <w:spacing w:val="-4"/>
                <w:w w:val="95"/>
                <w:sz w:val="20"/>
              </w:rPr>
              <w:t xml:space="preserve">倍以下罚 </w:t>
            </w:r>
            <w:r>
              <w:rPr>
                <w:w w:val="95"/>
                <w:sz w:val="20"/>
              </w:rPr>
              <w:t>款；货值金额无法查证核实的，处13万元以上17</w:t>
            </w:r>
            <w:r>
              <w:rPr>
                <w:spacing w:val="-15"/>
                <w:w w:val="95"/>
                <w:sz w:val="20"/>
              </w:rPr>
              <w:t xml:space="preserve">万 </w:t>
            </w:r>
            <w:r>
              <w:rPr>
                <w:sz w:val="20"/>
              </w:rPr>
              <w:t>元以下罚款。</w:t>
            </w:r>
          </w:p>
        </w:tc>
        <w:tc>
          <w:tcPr>
            <w:tcW w:w="2318" w:type="dxa"/>
            <w:vMerge w:val="continue"/>
            <w:tcBorders>
              <w:top w:val="nil"/>
            </w:tcBorders>
          </w:tcPr>
          <w:p w14:paraId="2C365154">
            <w:pPr>
              <w:rPr>
                <w:sz w:val="2"/>
                <w:szCs w:val="2"/>
              </w:rPr>
            </w:pPr>
          </w:p>
        </w:tc>
      </w:tr>
      <w:tr w14:paraId="4A8340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3" w:hRule="atLeast"/>
        </w:trPr>
        <w:tc>
          <w:tcPr>
            <w:tcW w:w="538" w:type="dxa"/>
            <w:vMerge w:val="continue"/>
            <w:tcBorders>
              <w:top w:val="nil"/>
            </w:tcBorders>
          </w:tcPr>
          <w:p w14:paraId="64A82F6F">
            <w:pPr>
              <w:rPr>
                <w:sz w:val="2"/>
                <w:szCs w:val="2"/>
              </w:rPr>
            </w:pPr>
          </w:p>
        </w:tc>
        <w:tc>
          <w:tcPr>
            <w:tcW w:w="857" w:type="dxa"/>
            <w:vMerge w:val="continue"/>
            <w:tcBorders>
              <w:top w:val="nil"/>
            </w:tcBorders>
          </w:tcPr>
          <w:p w14:paraId="56F9C046">
            <w:pPr>
              <w:rPr>
                <w:sz w:val="2"/>
                <w:szCs w:val="2"/>
              </w:rPr>
            </w:pPr>
          </w:p>
        </w:tc>
        <w:tc>
          <w:tcPr>
            <w:tcW w:w="3425" w:type="dxa"/>
            <w:vMerge w:val="continue"/>
            <w:tcBorders>
              <w:top w:val="nil"/>
            </w:tcBorders>
          </w:tcPr>
          <w:p w14:paraId="54E4F300">
            <w:pPr>
              <w:rPr>
                <w:sz w:val="2"/>
                <w:szCs w:val="2"/>
              </w:rPr>
            </w:pPr>
          </w:p>
        </w:tc>
        <w:tc>
          <w:tcPr>
            <w:tcW w:w="6859" w:type="dxa"/>
            <w:vMerge w:val="continue"/>
            <w:tcBorders>
              <w:top w:val="nil"/>
            </w:tcBorders>
          </w:tcPr>
          <w:p w14:paraId="6B902527">
            <w:pPr>
              <w:rPr>
                <w:sz w:val="2"/>
                <w:szCs w:val="2"/>
              </w:rPr>
            </w:pPr>
          </w:p>
        </w:tc>
        <w:tc>
          <w:tcPr>
            <w:tcW w:w="4029" w:type="dxa"/>
          </w:tcPr>
          <w:p w14:paraId="06842CD9">
            <w:pPr>
              <w:pStyle w:val="9"/>
              <w:rPr>
                <w:sz w:val="20"/>
              </w:rPr>
            </w:pPr>
          </w:p>
          <w:p w14:paraId="731CEC8D">
            <w:pPr>
              <w:pStyle w:val="9"/>
              <w:rPr>
                <w:sz w:val="20"/>
              </w:rPr>
            </w:pPr>
          </w:p>
          <w:p w14:paraId="6817B7CD">
            <w:pPr>
              <w:pStyle w:val="9"/>
              <w:spacing w:before="4"/>
              <w:rPr>
                <w:sz w:val="14"/>
              </w:rPr>
            </w:pPr>
          </w:p>
          <w:p w14:paraId="4D744572">
            <w:pPr>
              <w:pStyle w:val="9"/>
              <w:ind w:left="39"/>
              <w:rPr>
                <w:sz w:val="20"/>
              </w:rPr>
            </w:pPr>
            <w:r>
              <w:rPr>
                <w:sz w:val="20"/>
              </w:rPr>
              <w:t>两次以上违法或给他人造成重大损失的</w:t>
            </w:r>
          </w:p>
        </w:tc>
        <w:tc>
          <w:tcPr>
            <w:tcW w:w="4610" w:type="dxa"/>
          </w:tcPr>
          <w:p w14:paraId="2E12E8B7">
            <w:pPr>
              <w:pStyle w:val="9"/>
              <w:spacing w:before="79" w:line="252" w:lineRule="exact"/>
              <w:ind w:left="40"/>
              <w:rPr>
                <w:sz w:val="20"/>
              </w:rPr>
            </w:pPr>
            <w:r>
              <w:rPr>
                <w:sz w:val="20"/>
              </w:rPr>
              <w:t>责令其停止生产、经营，没收用于违法生产的原料</w:t>
            </w:r>
          </w:p>
          <w:p w14:paraId="636D26EF">
            <w:pPr>
              <w:pStyle w:val="9"/>
              <w:spacing w:before="3" w:line="230" w:lineRule="auto"/>
              <w:ind w:left="40" w:right="165"/>
              <w:rPr>
                <w:sz w:val="20"/>
              </w:rPr>
            </w:pPr>
            <w:r>
              <w:rPr>
                <w:sz w:val="20"/>
              </w:rPr>
              <w:t>、辅料、包装材料及生产、经营的兽药和违法所</w:t>
            </w:r>
            <w:r>
              <w:rPr>
                <w:w w:val="95"/>
                <w:sz w:val="20"/>
              </w:rPr>
              <w:t>得，并处违法生产、经营的兽药（</w:t>
            </w:r>
            <w:r>
              <w:rPr>
                <w:spacing w:val="-2"/>
                <w:w w:val="95"/>
                <w:sz w:val="20"/>
              </w:rPr>
              <w:t xml:space="preserve">包括已出售的和 </w:t>
            </w:r>
            <w:r>
              <w:rPr>
                <w:w w:val="95"/>
                <w:sz w:val="20"/>
              </w:rPr>
              <w:t>未出售的兽药，下同）货值金额4倍以上5</w:t>
            </w:r>
            <w:r>
              <w:rPr>
                <w:spacing w:val="-4"/>
                <w:w w:val="95"/>
                <w:sz w:val="20"/>
              </w:rPr>
              <w:t xml:space="preserve">倍以下罚 </w:t>
            </w:r>
            <w:r>
              <w:rPr>
                <w:w w:val="95"/>
                <w:sz w:val="20"/>
              </w:rPr>
              <w:t>款；货值金额无法查证核实的，处17万元以上20</w:t>
            </w:r>
            <w:r>
              <w:rPr>
                <w:spacing w:val="-15"/>
                <w:w w:val="95"/>
                <w:sz w:val="20"/>
              </w:rPr>
              <w:t xml:space="preserve">万 </w:t>
            </w:r>
            <w:r>
              <w:rPr>
                <w:sz w:val="20"/>
              </w:rPr>
              <w:t>元以下罚款。</w:t>
            </w:r>
          </w:p>
        </w:tc>
        <w:tc>
          <w:tcPr>
            <w:tcW w:w="2318" w:type="dxa"/>
            <w:vMerge w:val="continue"/>
            <w:tcBorders>
              <w:top w:val="nil"/>
            </w:tcBorders>
          </w:tcPr>
          <w:p w14:paraId="0B2BDA2A">
            <w:pPr>
              <w:rPr>
                <w:sz w:val="2"/>
                <w:szCs w:val="2"/>
              </w:rPr>
            </w:pPr>
          </w:p>
        </w:tc>
      </w:tr>
      <w:tr w14:paraId="1AE124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restart"/>
          </w:tcPr>
          <w:p w14:paraId="499E619C">
            <w:pPr>
              <w:pStyle w:val="9"/>
              <w:rPr>
                <w:sz w:val="20"/>
              </w:rPr>
            </w:pPr>
          </w:p>
          <w:p w14:paraId="35A99126">
            <w:pPr>
              <w:pStyle w:val="9"/>
              <w:rPr>
                <w:sz w:val="20"/>
              </w:rPr>
            </w:pPr>
          </w:p>
          <w:p w14:paraId="562DCFFC">
            <w:pPr>
              <w:pStyle w:val="9"/>
              <w:rPr>
                <w:sz w:val="20"/>
              </w:rPr>
            </w:pPr>
          </w:p>
          <w:p w14:paraId="35F95FC2">
            <w:pPr>
              <w:pStyle w:val="9"/>
              <w:rPr>
                <w:sz w:val="20"/>
              </w:rPr>
            </w:pPr>
          </w:p>
          <w:p w14:paraId="34BB83E0">
            <w:pPr>
              <w:pStyle w:val="9"/>
              <w:spacing w:before="11"/>
              <w:rPr>
                <w:sz w:val="27"/>
              </w:rPr>
            </w:pPr>
          </w:p>
          <w:p w14:paraId="712F9FEE">
            <w:pPr>
              <w:pStyle w:val="9"/>
              <w:ind w:left="177"/>
              <w:rPr>
                <w:sz w:val="20"/>
              </w:rPr>
            </w:pPr>
            <w:r>
              <w:rPr>
                <w:sz w:val="20"/>
              </w:rPr>
              <w:t>67</w:t>
            </w:r>
          </w:p>
        </w:tc>
        <w:tc>
          <w:tcPr>
            <w:tcW w:w="857" w:type="dxa"/>
            <w:vMerge w:val="restart"/>
          </w:tcPr>
          <w:p w14:paraId="4A46419A">
            <w:pPr>
              <w:pStyle w:val="9"/>
              <w:rPr>
                <w:sz w:val="20"/>
              </w:rPr>
            </w:pPr>
          </w:p>
          <w:p w14:paraId="19DB0094">
            <w:pPr>
              <w:pStyle w:val="9"/>
              <w:rPr>
                <w:sz w:val="20"/>
              </w:rPr>
            </w:pPr>
          </w:p>
          <w:p w14:paraId="5A0C75B3">
            <w:pPr>
              <w:pStyle w:val="9"/>
              <w:rPr>
                <w:sz w:val="20"/>
              </w:rPr>
            </w:pPr>
          </w:p>
          <w:p w14:paraId="7ACC7670">
            <w:pPr>
              <w:pStyle w:val="9"/>
              <w:rPr>
                <w:sz w:val="20"/>
              </w:rPr>
            </w:pPr>
          </w:p>
          <w:p w14:paraId="15D56894">
            <w:pPr>
              <w:pStyle w:val="9"/>
              <w:spacing w:before="11"/>
              <w:rPr>
                <w:sz w:val="27"/>
              </w:rPr>
            </w:pPr>
          </w:p>
          <w:p w14:paraId="735807FA">
            <w:pPr>
              <w:pStyle w:val="9"/>
              <w:ind w:left="236"/>
              <w:rPr>
                <w:sz w:val="20"/>
              </w:rPr>
            </w:pPr>
            <w:r>
              <w:rPr>
                <w:sz w:val="20"/>
              </w:rPr>
              <w:t>兽药</w:t>
            </w:r>
          </w:p>
        </w:tc>
        <w:tc>
          <w:tcPr>
            <w:tcW w:w="3425" w:type="dxa"/>
            <w:vMerge w:val="restart"/>
          </w:tcPr>
          <w:p w14:paraId="539B05D2">
            <w:pPr>
              <w:pStyle w:val="9"/>
              <w:rPr>
                <w:sz w:val="20"/>
              </w:rPr>
            </w:pPr>
          </w:p>
          <w:p w14:paraId="057F66F0">
            <w:pPr>
              <w:pStyle w:val="9"/>
              <w:rPr>
                <w:sz w:val="20"/>
              </w:rPr>
            </w:pPr>
          </w:p>
          <w:p w14:paraId="7CC1A3B8">
            <w:pPr>
              <w:pStyle w:val="9"/>
              <w:rPr>
                <w:sz w:val="20"/>
              </w:rPr>
            </w:pPr>
          </w:p>
          <w:p w14:paraId="25C78279">
            <w:pPr>
              <w:pStyle w:val="9"/>
              <w:rPr>
                <w:sz w:val="20"/>
              </w:rPr>
            </w:pPr>
          </w:p>
          <w:p w14:paraId="31A0239C">
            <w:pPr>
              <w:pStyle w:val="9"/>
              <w:spacing w:before="12"/>
              <w:rPr>
                <w:sz w:val="18"/>
              </w:rPr>
            </w:pPr>
          </w:p>
          <w:p w14:paraId="55F46AEC">
            <w:pPr>
              <w:pStyle w:val="9"/>
              <w:spacing w:line="230" w:lineRule="auto"/>
              <w:ind w:left="39" w:right="179"/>
              <w:rPr>
                <w:sz w:val="20"/>
              </w:rPr>
            </w:pPr>
            <w:r>
              <w:rPr>
                <w:w w:val="95"/>
                <w:sz w:val="20"/>
              </w:rPr>
              <w:t>对境外企业在中国直接销售兽药的行</w:t>
            </w:r>
            <w:r>
              <w:rPr>
                <w:sz w:val="20"/>
              </w:rPr>
              <w:t>政处罚</w:t>
            </w:r>
          </w:p>
        </w:tc>
        <w:tc>
          <w:tcPr>
            <w:tcW w:w="6859" w:type="dxa"/>
            <w:vMerge w:val="restart"/>
          </w:tcPr>
          <w:p w14:paraId="110998E6">
            <w:pPr>
              <w:pStyle w:val="9"/>
              <w:rPr>
                <w:sz w:val="20"/>
              </w:rPr>
            </w:pPr>
          </w:p>
          <w:p w14:paraId="00E0F63D">
            <w:pPr>
              <w:pStyle w:val="9"/>
              <w:rPr>
                <w:sz w:val="20"/>
              </w:rPr>
            </w:pPr>
          </w:p>
          <w:p w14:paraId="09615A91">
            <w:pPr>
              <w:pStyle w:val="9"/>
              <w:spacing w:before="9"/>
              <w:rPr>
                <w:sz w:val="19"/>
              </w:rPr>
            </w:pPr>
          </w:p>
          <w:p w14:paraId="6B11D059">
            <w:pPr>
              <w:pStyle w:val="9"/>
              <w:spacing w:line="252" w:lineRule="exact"/>
              <w:ind w:left="39"/>
              <w:rPr>
                <w:b/>
                <w:sz w:val="20"/>
              </w:rPr>
            </w:pPr>
            <w:r>
              <w:rPr>
                <w:b/>
                <w:sz w:val="20"/>
              </w:rPr>
              <w:t>《兽药管理条例》(2020修订)</w:t>
            </w:r>
          </w:p>
          <w:p w14:paraId="328B9D38">
            <w:pPr>
              <w:pStyle w:val="9"/>
              <w:spacing w:before="1" w:line="232" w:lineRule="auto"/>
              <w:ind w:left="39" w:right="8"/>
              <w:rPr>
                <w:sz w:val="20"/>
              </w:rPr>
            </w:pPr>
            <w:r>
              <w:rPr>
                <w:b/>
                <w:sz w:val="20"/>
              </w:rPr>
              <w:t xml:space="preserve">第六十一条 </w:t>
            </w:r>
            <w:r>
              <w:rPr>
                <w:sz w:val="20"/>
              </w:rPr>
              <w:t>违反本条例规定，境外企业在中国直接销售兽药的，责令其限期改正，没收直接销售的兽药和违法所得，并处5万元以上10万元以下罚</w:t>
            </w:r>
          </w:p>
          <w:p w14:paraId="0EBC39D8">
            <w:pPr>
              <w:pStyle w:val="9"/>
              <w:spacing w:line="230" w:lineRule="auto"/>
              <w:ind w:left="39" w:right="33"/>
              <w:rPr>
                <w:sz w:val="20"/>
              </w:rPr>
            </w:pPr>
            <w:r>
              <w:rPr>
                <w:spacing w:val="-1"/>
                <w:w w:val="95"/>
                <w:sz w:val="20"/>
              </w:rPr>
              <w:t>款；情节严重的，吊销进口兽药注册证书；给他人造成损失的，依法承担赔偿</w:t>
            </w:r>
            <w:r>
              <w:rPr>
                <w:sz w:val="20"/>
              </w:rPr>
              <w:t>责任。</w:t>
            </w:r>
          </w:p>
        </w:tc>
        <w:tc>
          <w:tcPr>
            <w:tcW w:w="4029" w:type="dxa"/>
          </w:tcPr>
          <w:p w14:paraId="6A9BD845">
            <w:pPr>
              <w:pStyle w:val="9"/>
              <w:spacing w:before="135" w:line="232" w:lineRule="auto"/>
              <w:ind w:left="39" w:right="86"/>
              <w:rPr>
                <w:sz w:val="20"/>
              </w:rPr>
            </w:pPr>
            <w:r>
              <w:rPr>
                <w:w w:val="95"/>
                <w:sz w:val="20"/>
              </w:rPr>
              <w:t>违法销售的兽药货值金额不足1万元的，或者</w:t>
            </w:r>
            <w:r>
              <w:rPr>
                <w:sz w:val="20"/>
              </w:rPr>
              <w:t>未造成动物疫病传播、扩散的，产生不良反应的</w:t>
            </w:r>
          </w:p>
        </w:tc>
        <w:tc>
          <w:tcPr>
            <w:tcW w:w="4610" w:type="dxa"/>
          </w:tcPr>
          <w:p w14:paraId="5403ABE8">
            <w:pPr>
              <w:pStyle w:val="9"/>
              <w:spacing w:before="5"/>
              <w:rPr>
                <w:sz w:val="20"/>
              </w:rPr>
            </w:pPr>
          </w:p>
          <w:p w14:paraId="1AAE7111">
            <w:pPr>
              <w:pStyle w:val="9"/>
              <w:spacing w:before="1" w:line="230" w:lineRule="auto"/>
              <w:ind w:left="40" w:right="170"/>
              <w:rPr>
                <w:sz w:val="20"/>
              </w:rPr>
            </w:pPr>
            <w:r>
              <w:rPr>
                <w:spacing w:val="-1"/>
                <w:w w:val="95"/>
                <w:sz w:val="20"/>
              </w:rPr>
              <w:t xml:space="preserve">责令限期改正，没收直接销售的兽药和违法所得， </w:t>
            </w:r>
            <w:r>
              <w:rPr>
                <w:sz w:val="20"/>
              </w:rPr>
              <w:t>并处5万元以上6万元以下罚款。</w:t>
            </w:r>
          </w:p>
        </w:tc>
        <w:tc>
          <w:tcPr>
            <w:tcW w:w="2318" w:type="dxa"/>
            <w:vMerge w:val="restart"/>
          </w:tcPr>
          <w:p w14:paraId="04C979A2">
            <w:pPr>
              <w:pStyle w:val="9"/>
              <w:rPr>
                <w:sz w:val="20"/>
              </w:rPr>
            </w:pPr>
          </w:p>
          <w:p w14:paraId="737CE92A">
            <w:pPr>
              <w:pStyle w:val="9"/>
              <w:rPr>
                <w:sz w:val="20"/>
              </w:rPr>
            </w:pPr>
          </w:p>
          <w:p w14:paraId="52439EE3">
            <w:pPr>
              <w:pStyle w:val="9"/>
              <w:rPr>
                <w:sz w:val="20"/>
              </w:rPr>
            </w:pPr>
          </w:p>
          <w:p w14:paraId="407EFEC9">
            <w:pPr>
              <w:pStyle w:val="9"/>
              <w:rPr>
                <w:sz w:val="20"/>
              </w:rPr>
            </w:pPr>
          </w:p>
          <w:p w14:paraId="585D538C">
            <w:pPr>
              <w:pStyle w:val="9"/>
              <w:spacing w:before="12"/>
              <w:rPr>
                <w:sz w:val="18"/>
              </w:rPr>
            </w:pPr>
          </w:p>
          <w:p w14:paraId="662DB527">
            <w:pPr>
              <w:pStyle w:val="9"/>
              <w:spacing w:line="230" w:lineRule="auto"/>
              <w:ind w:left="40" w:right="29"/>
              <w:rPr>
                <w:sz w:val="20"/>
              </w:rPr>
            </w:pPr>
            <w:r>
              <w:rPr>
                <w:sz w:val="20"/>
              </w:rPr>
              <w:t>情节严重的，吊销进口兽药注册证书。</w:t>
            </w:r>
          </w:p>
        </w:tc>
      </w:tr>
      <w:tr w14:paraId="03E31A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09C00C03">
            <w:pPr>
              <w:rPr>
                <w:sz w:val="2"/>
                <w:szCs w:val="2"/>
              </w:rPr>
            </w:pPr>
          </w:p>
        </w:tc>
        <w:tc>
          <w:tcPr>
            <w:tcW w:w="857" w:type="dxa"/>
            <w:vMerge w:val="continue"/>
            <w:tcBorders>
              <w:top w:val="nil"/>
            </w:tcBorders>
          </w:tcPr>
          <w:p w14:paraId="1F56A803">
            <w:pPr>
              <w:rPr>
                <w:sz w:val="2"/>
                <w:szCs w:val="2"/>
              </w:rPr>
            </w:pPr>
          </w:p>
        </w:tc>
        <w:tc>
          <w:tcPr>
            <w:tcW w:w="3425" w:type="dxa"/>
            <w:vMerge w:val="continue"/>
            <w:tcBorders>
              <w:top w:val="nil"/>
            </w:tcBorders>
          </w:tcPr>
          <w:p w14:paraId="78A9C23A">
            <w:pPr>
              <w:rPr>
                <w:sz w:val="2"/>
                <w:szCs w:val="2"/>
              </w:rPr>
            </w:pPr>
          </w:p>
        </w:tc>
        <w:tc>
          <w:tcPr>
            <w:tcW w:w="6859" w:type="dxa"/>
            <w:vMerge w:val="continue"/>
            <w:tcBorders>
              <w:top w:val="nil"/>
            </w:tcBorders>
          </w:tcPr>
          <w:p w14:paraId="1CBB00C8">
            <w:pPr>
              <w:rPr>
                <w:sz w:val="2"/>
                <w:szCs w:val="2"/>
              </w:rPr>
            </w:pPr>
          </w:p>
        </w:tc>
        <w:tc>
          <w:tcPr>
            <w:tcW w:w="4029" w:type="dxa"/>
          </w:tcPr>
          <w:p w14:paraId="25761FE0">
            <w:pPr>
              <w:pStyle w:val="9"/>
              <w:spacing w:before="139" w:line="230" w:lineRule="auto"/>
              <w:ind w:left="39" w:right="185"/>
              <w:rPr>
                <w:sz w:val="20"/>
              </w:rPr>
            </w:pPr>
            <w:r>
              <w:rPr>
                <w:w w:val="95"/>
                <w:sz w:val="20"/>
              </w:rPr>
              <w:t xml:space="preserve">违法销售的兽药货值金额在1万元以上不足3 </w:t>
            </w:r>
            <w:r>
              <w:rPr>
                <w:sz w:val="20"/>
              </w:rPr>
              <w:t>万元的，或者未造成动物疫病传播、扩散的，产生不良反应的</w:t>
            </w:r>
          </w:p>
        </w:tc>
        <w:tc>
          <w:tcPr>
            <w:tcW w:w="4610" w:type="dxa"/>
          </w:tcPr>
          <w:p w14:paraId="482A1A25">
            <w:pPr>
              <w:pStyle w:val="9"/>
              <w:spacing w:before="6"/>
              <w:rPr>
                <w:sz w:val="20"/>
              </w:rPr>
            </w:pPr>
          </w:p>
          <w:p w14:paraId="5546F0A3">
            <w:pPr>
              <w:pStyle w:val="9"/>
              <w:spacing w:line="230" w:lineRule="auto"/>
              <w:ind w:left="40" w:right="170"/>
              <w:rPr>
                <w:sz w:val="20"/>
              </w:rPr>
            </w:pPr>
            <w:r>
              <w:rPr>
                <w:spacing w:val="-1"/>
                <w:w w:val="95"/>
                <w:sz w:val="20"/>
              </w:rPr>
              <w:t xml:space="preserve">责令限期改正，没收直接销售的兽药和违法所得， </w:t>
            </w:r>
            <w:r>
              <w:rPr>
                <w:sz w:val="20"/>
              </w:rPr>
              <w:t>并处6万元以上8万元以下罚款。</w:t>
            </w:r>
          </w:p>
        </w:tc>
        <w:tc>
          <w:tcPr>
            <w:tcW w:w="2318" w:type="dxa"/>
            <w:vMerge w:val="continue"/>
            <w:tcBorders>
              <w:top w:val="nil"/>
            </w:tcBorders>
          </w:tcPr>
          <w:p w14:paraId="5C3B75D6">
            <w:pPr>
              <w:rPr>
                <w:sz w:val="2"/>
                <w:szCs w:val="2"/>
              </w:rPr>
            </w:pPr>
          </w:p>
        </w:tc>
      </w:tr>
      <w:tr w14:paraId="66B7D0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6138A3BE">
            <w:pPr>
              <w:rPr>
                <w:sz w:val="2"/>
                <w:szCs w:val="2"/>
              </w:rPr>
            </w:pPr>
          </w:p>
        </w:tc>
        <w:tc>
          <w:tcPr>
            <w:tcW w:w="857" w:type="dxa"/>
            <w:vMerge w:val="continue"/>
            <w:tcBorders>
              <w:top w:val="nil"/>
            </w:tcBorders>
          </w:tcPr>
          <w:p w14:paraId="08105328">
            <w:pPr>
              <w:rPr>
                <w:sz w:val="2"/>
                <w:szCs w:val="2"/>
              </w:rPr>
            </w:pPr>
          </w:p>
        </w:tc>
        <w:tc>
          <w:tcPr>
            <w:tcW w:w="3425" w:type="dxa"/>
            <w:vMerge w:val="continue"/>
            <w:tcBorders>
              <w:top w:val="nil"/>
            </w:tcBorders>
          </w:tcPr>
          <w:p w14:paraId="584C7378">
            <w:pPr>
              <w:rPr>
                <w:sz w:val="2"/>
                <w:szCs w:val="2"/>
              </w:rPr>
            </w:pPr>
          </w:p>
        </w:tc>
        <w:tc>
          <w:tcPr>
            <w:tcW w:w="6859" w:type="dxa"/>
            <w:vMerge w:val="continue"/>
            <w:tcBorders>
              <w:top w:val="nil"/>
            </w:tcBorders>
          </w:tcPr>
          <w:p w14:paraId="10674186">
            <w:pPr>
              <w:rPr>
                <w:sz w:val="2"/>
                <w:szCs w:val="2"/>
              </w:rPr>
            </w:pPr>
          </w:p>
        </w:tc>
        <w:tc>
          <w:tcPr>
            <w:tcW w:w="4029" w:type="dxa"/>
          </w:tcPr>
          <w:p w14:paraId="076D30C0">
            <w:pPr>
              <w:pStyle w:val="9"/>
              <w:spacing w:before="135" w:line="232" w:lineRule="auto"/>
              <w:ind w:left="39" w:right="35"/>
              <w:rPr>
                <w:sz w:val="20"/>
              </w:rPr>
            </w:pPr>
            <w:r>
              <w:rPr>
                <w:w w:val="95"/>
                <w:sz w:val="20"/>
              </w:rPr>
              <w:t>违法销售的兽药货值金额在3万元以上，或者</w:t>
            </w:r>
            <w:r>
              <w:rPr>
                <w:sz w:val="20"/>
              </w:rPr>
              <w:t>未造成动物疫病传播、扩散的，产生不良反应的</w:t>
            </w:r>
          </w:p>
        </w:tc>
        <w:tc>
          <w:tcPr>
            <w:tcW w:w="4610" w:type="dxa"/>
          </w:tcPr>
          <w:p w14:paraId="094B5C70">
            <w:pPr>
              <w:pStyle w:val="9"/>
              <w:spacing w:before="5"/>
              <w:rPr>
                <w:sz w:val="20"/>
              </w:rPr>
            </w:pPr>
          </w:p>
          <w:p w14:paraId="3E564347">
            <w:pPr>
              <w:pStyle w:val="9"/>
              <w:spacing w:line="230" w:lineRule="auto"/>
              <w:ind w:left="40" w:right="170"/>
              <w:rPr>
                <w:sz w:val="20"/>
              </w:rPr>
            </w:pPr>
            <w:r>
              <w:rPr>
                <w:spacing w:val="-1"/>
                <w:w w:val="95"/>
                <w:sz w:val="20"/>
              </w:rPr>
              <w:t xml:space="preserve">责令限期改正，没收直接销售的兽药和违法所得， </w:t>
            </w:r>
            <w:r>
              <w:rPr>
                <w:sz w:val="20"/>
              </w:rPr>
              <w:t>并处8万元以上10万元以下罚款。</w:t>
            </w:r>
          </w:p>
        </w:tc>
        <w:tc>
          <w:tcPr>
            <w:tcW w:w="2318" w:type="dxa"/>
            <w:vMerge w:val="continue"/>
            <w:tcBorders>
              <w:top w:val="nil"/>
            </w:tcBorders>
          </w:tcPr>
          <w:p w14:paraId="4C2CFE11">
            <w:pPr>
              <w:rPr>
                <w:sz w:val="2"/>
                <w:szCs w:val="2"/>
              </w:rPr>
            </w:pPr>
          </w:p>
        </w:tc>
      </w:tr>
      <w:tr w14:paraId="2EA6DD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restart"/>
          </w:tcPr>
          <w:p w14:paraId="1B076F8D">
            <w:pPr>
              <w:pStyle w:val="9"/>
              <w:rPr>
                <w:sz w:val="20"/>
              </w:rPr>
            </w:pPr>
          </w:p>
          <w:p w14:paraId="4FFD488C">
            <w:pPr>
              <w:pStyle w:val="9"/>
              <w:rPr>
                <w:sz w:val="20"/>
              </w:rPr>
            </w:pPr>
          </w:p>
          <w:p w14:paraId="2D3AA1EC">
            <w:pPr>
              <w:pStyle w:val="9"/>
              <w:rPr>
                <w:sz w:val="20"/>
              </w:rPr>
            </w:pPr>
          </w:p>
          <w:p w14:paraId="1116A95A">
            <w:pPr>
              <w:pStyle w:val="9"/>
              <w:rPr>
                <w:sz w:val="20"/>
              </w:rPr>
            </w:pPr>
          </w:p>
          <w:p w14:paraId="560CF70C">
            <w:pPr>
              <w:pStyle w:val="9"/>
              <w:rPr>
                <w:sz w:val="28"/>
              </w:rPr>
            </w:pPr>
          </w:p>
          <w:p w14:paraId="4609C3E1">
            <w:pPr>
              <w:pStyle w:val="9"/>
              <w:ind w:left="177"/>
              <w:rPr>
                <w:sz w:val="20"/>
              </w:rPr>
            </w:pPr>
            <w:r>
              <w:rPr>
                <w:sz w:val="20"/>
              </w:rPr>
              <w:t>68</w:t>
            </w:r>
          </w:p>
        </w:tc>
        <w:tc>
          <w:tcPr>
            <w:tcW w:w="857" w:type="dxa"/>
            <w:vMerge w:val="restart"/>
          </w:tcPr>
          <w:p w14:paraId="5C8EA004">
            <w:pPr>
              <w:pStyle w:val="9"/>
              <w:rPr>
                <w:sz w:val="20"/>
              </w:rPr>
            </w:pPr>
          </w:p>
          <w:p w14:paraId="74A9A4C1">
            <w:pPr>
              <w:pStyle w:val="9"/>
              <w:rPr>
                <w:sz w:val="20"/>
              </w:rPr>
            </w:pPr>
          </w:p>
          <w:p w14:paraId="07241566">
            <w:pPr>
              <w:pStyle w:val="9"/>
              <w:rPr>
                <w:sz w:val="20"/>
              </w:rPr>
            </w:pPr>
          </w:p>
          <w:p w14:paraId="54064E5A">
            <w:pPr>
              <w:pStyle w:val="9"/>
              <w:rPr>
                <w:sz w:val="20"/>
              </w:rPr>
            </w:pPr>
          </w:p>
          <w:p w14:paraId="2CB0F8B5">
            <w:pPr>
              <w:pStyle w:val="9"/>
              <w:rPr>
                <w:sz w:val="28"/>
              </w:rPr>
            </w:pPr>
          </w:p>
          <w:p w14:paraId="025FB1FB">
            <w:pPr>
              <w:pStyle w:val="9"/>
              <w:ind w:left="236"/>
              <w:rPr>
                <w:sz w:val="20"/>
              </w:rPr>
            </w:pPr>
            <w:r>
              <w:rPr>
                <w:sz w:val="20"/>
              </w:rPr>
              <w:t>兽药</w:t>
            </w:r>
          </w:p>
        </w:tc>
        <w:tc>
          <w:tcPr>
            <w:tcW w:w="3425" w:type="dxa"/>
            <w:vMerge w:val="restart"/>
          </w:tcPr>
          <w:p w14:paraId="0567D504">
            <w:pPr>
              <w:pStyle w:val="9"/>
              <w:rPr>
                <w:sz w:val="20"/>
              </w:rPr>
            </w:pPr>
          </w:p>
          <w:p w14:paraId="721AFEF4">
            <w:pPr>
              <w:pStyle w:val="9"/>
              <w:rPr>
                <w:sz w:val="20"/>
              </w:rPr>
            </w:pPr>
          </w:p>
          <w:p w14:paraId="109D8AF6">
            <w:pPr>
              <w:pStyle w:val="9"/>
              <w:rPr>
                <w:sz w:val="20"/>
              </w:rPr>
            </w:pPr>
          </w:p>
          <w:p w14:paraId="222B28FA">
            <w:pPr>
              <w:pStyle w:val="9"/>
              <w:spacing w:before="129" w:line="230" w:lineRule="auto"/>
              <w:ind w:left="39" w:right="179"/>
              <w:jc w:val="both"/>
              <w:rPr>
                <w:sz w:val="20"/>
              </w:rPr>
            </w:pPr>
            <w:r>
              <w:rPr>
                <w:w w:val="95"/>
                <w:sz w:val="20"/>
              </w:rPr>
              <w:t>对未按照国家有关兽药安全使用规定使用兽药的、未建立用药记录或者记录不完整真实的，或者使用禁止使用的药品和其他化合物的，或者将人用</w:t>
            </w:r>
            <w:r>
              <w:rPr>
                <w:sz w:val="20"/>
              </w:rPr>
              <w:t>药品用于动物的行政处罚</w:t>
            </w:r>
          </w:p>
        </w:tc>
        <w:tc>
          <w:tcPr>
            <w:tcW w:w="6859" w:type="dxa"/>
            <w:vMerge w:val="restart"/>
          </w:tcPr>
          <w:p w14:paraId="23D398FC">
            <w:pPr>
              <w:pStyle w:val="9"/>
              <w:spacing w:before="23" w:line="252" w:lineRule="exact"/>
              <w:ind w:left="39"/>
              <w:rPr>
                <w:b/>
                <w:sz w:val="20"/>
              </w:rPr>
            </w:pPr>
            <w:r>
              <w:rPr>
                <w:b/>
                <w:sz w:val="20"/>
              </w:rPr>
              <w:t>1.《兽药管理条例》(2020修订)</w:t>
            </w:r>
          </w:p>
          <w:p w14:paraId="74486F73">
            <w:pPr>
              <w:pStyle w:val="9"/>
              <w:spacing w:before="4" w:line="230" w:lineRule="auto"/>
              <w:ind w:left="39" w:right="9"/>
              <w:jc w:val="both"/>
              <w:rPr>
                <w:sz w:val="20"/>
              </w:rPr>
            </w:pPr>
            <w:r>
              <w:rPr>
                <w:b/>
                <w:spacing w:val="13"/>
                <w:sz w:val="20"/>
              </w:rPr>
              <w:t xml:space="preserve">第六十二条 </w:t>
            </w:r>
            <w:r>
              <w:rPr>
                <w:spacing w:val="-1"/>
                <w:sz w:val="20"/>
              </w:rPr>
              <w:t>违反本条例规定，未按照国家有关兽药安全使用规定使用兽</w:t>
            </w:r>
            <w:r>
              <w:rPr>
                <w:w w:val="95"/>
                <w:sz w:val="20"/>
              </w:rPr>
              <w:t>药的、未建立用药记录或者记录不完整真实的，或者使用禁止使用的药品和其他化合物的，或者将人用药品用于动物的，责令其立即改正，并对饲喂了违禁药物及其他化合物的动物及其产品进行无害化处理；对违法单位处1万元以上5</w:t>
            </w:r>
            <w:r>
              <w:rPr>
                <w:sz w:val="20"/>
              </w:rPr>
              <w:t>万元以下罚款；给他人造成损失的，依法承担赔偿责任。</w:t>
            </w:r>
          </w:p>
          <w:p w14:paraId="4BBCAD12">
            <w:pPr>
              <w:pStyle w:val="9"/>
              <w:spacing w:line="250" w:lineRule="exact"/>
              <w:ind w:left="39"/>
              <w:rPr>
                <w:b/>
                <w:sz w:val="20"/>
              </w:rPr>
            </w:pPr>
            <w:r>
              <w:rPr>
                <w:b/>
                <w:sz w:val="20"/>
              </w:rPr>
              <w:t>2.《中华人民共和国农业农村部公告第97号》（2018）</w:t>
            </w:r>
          </w:p>
          <w:p w14:paraId="16F12C98">
            <w:pPr>
              <w:pStyle w:val="9"/>
              <w:spacing w:before="3" w:line="230" w:lineRule="auto"/>
              <w:ind w:left="39" w:right="6"/>
              <w:rPr>
                <w:sz w:val="20"/>
              </w:rPr>
            </w:pPr>
            <w:r>
              <w:rPr>
                <w:b/>
                <w:spacing w:val="19"/>
                <w:sz w:val="20"/>
              </w:rPr>
              <w:t xml:space="preserve">第七条 </w:t>
            </w:r>
            <w:r>
              <w:rPr>
                <w:spacing w:val="-1"/>
                <w:sz w:val="20"/>
              </w:rPr>
              <w:t>兽药使用单位违反国家有关兽药安全使用规定，明知是假兽用疫</w:t>
            </w:r>
            <w:r>
              <w:rPr>
                <w:w w:val="95"/>
                <w:sz w:val="20"/>
              </w:rPr>
              <w:t>苗或者应当经审查批准而未经审查批准即生产、进口的兽用疫苗，仍非法使用</w:t>
            </w:r>
            <w:r>
              <w:rPr>
                <w:sz w:val="20"/>
              </w:rPr>
              <w:t>的，按照《兽药管理条例》第六十二条处理，按上限罚款；给他人造成损失的，依法承担赔偿责任。</w:t>
            </w:r>
          </w:p>
        </w:tc>
        <w:tc>
          <w:tcPr>
            <w:tcW w:w="4029" w:type="dxa"/>
          </w:tcPr>
          <w:p w14:paraId="7A0A71A3">
            <w:pPr>
              <w:pStyle w:val="9"/>
              <w:spacing w:before="6"/>
              <w:rPr>
                <w:sz w:val="20"/>
              </w:rPr>
            </w:pPr>
          </w:p>
          <w:p w14:paraId="11D5658B">
            <w:pPr>
              <w:pStyle w:val="9"/>
              <w:spacing w:line="230" w:lineRule="auto"/>
              <w:ind w:left="39" w:right="333"/>
              <w:rPr>
                <w:sz w:val="20"/>
              </w:rPr>
            </w:pPr>
            <w:r>
              <w:rPr>
                <w:sz w:val="20"/>
              </w:rPr>
              <w:t>违法使用的药品1-2个品种，或者1-2个批次，或者货值金额不足2000元的</w:t>
            </w:r>
          </w:p>
        </w:tc>
        <w:tc>
          <w:tcPr>
            <w:tcW w:w="4610" w:type="dxa"/>
          </w:tcPr>
          <w:p w14:paraId="1FBDAD79">
            <w:pPr>
              <w:pStyle w:val="9"/>
              <w:spacing w:before="137" w:line="230" w:lineRule="auto"/>
              <w:ind w:left="40" w:right="69"/>
              <w:rPr>
                <w:sz w:val="20"/>
              </w:rPr>
            </w:pPr>
            <w:r>
              <w:rPr>
                <w:sz w:val="20"/>
              </w:rPr>
              <w:t>责令立即改正，并对饲喂了违禁药物及其他化合物</w:t>
            </w:r>
            <w:r>
              <w:rPr>
                <w:w w:val="95"/>
                <w:sz w:val="20"/>
              </w:rPr>
              <w:t>的动物及其产品进行无害化处理，对违法单位处1</w:t>
            </w:r>
            <w:r>
              <w:rPr>
                <w:spacing w:val="-17"/>
                <w:w w:val="95"/>
                <w:sz w:val="20"/>
              </w:rPr>
              <w:t xml:space="preserve">万 </w:t>
            </w:r>
            <w:r>
              <w:rPr>
                <w:sz w:val="20"/>
              </w:rPr>
              <w:t>元以上</w:t>
            </w:r>
            <w:r>
              <w:rPr>
                <w:spacing w:val="3"/>
                <w:sz w:val="20"/>
              </w:rPr>
              <w:t>2</w:t>
            </w:r>
            <w:r>
              <w:rPr>
                <w:sz w:val="20"/>
              </w:rPr>
              <w:t>万元以下罚款。</w:t>
            </w:r>
          </w:p>
        </w:tc>
        <w:tc>
          <w:tcPr>
            <w:tcW w:w="2318" w:type="dxa"/>
            <w:vMerge w:val="restart"/>
          </w:tcPr>
          <w:p w14:paraId="35005456">
            <w:pPr>
              <w:pStyle w:val="9"/>
              <w:rPr>
                <w:sz w:val="20"/>
              </w:rPr>
            </w:pPr>
          </w:p>
          <w:p w14:paraId="79BED5F9">
            <w:pPr>
              <w:pStyle w:val="9"/>
              <w:rPr>
                <w:sz w:val="20"/>
              </w:rPr>
            </w:pPr>
          </w:p>
          <w:p w14:paraId="2464EB28">
            <w:pPr>
              <w:pStyle w:val="9"/>
              <w:rPr>
                <w:sz w:val="20"/>
              </w:rPr>
            </w:pPr>
          </w:p>
          <w:p w14:paraId="0E14A174">
            <w:pPr>
              <w:pStyle w:val="9"/>
              <w:spacing w:before="5"/>
              <w:rPr>
                <w:sz w:val="29"/>
              </w:rPr>
            </w:pPr>
          </w:p>
          <w:p w14:paraId="411DA9E7">
            <w:pPr>
              <w:pStyle w:val="9"/>
              <w:spacing w:line="230" w:lineRule="auto"/>
              <w:ind w:left="40" w:right="64"/>
              <w:jc w:val="both"/>
              <w:rPr>
                <w:sz w:val="20"/>
              </w:rPr>
            </w:pPr>
            <w:r>
              <w:rPr>
                <w:sz w:val="20"/>
              </w:rPr>
              <w:t>涉及农业农村部公告第</w:t>
            </w:r>
            <w:r>
              <w:rPr>
                <w:spacing w:val="-8"/>
                <w:sz w:val="20"/>
              </w:rPr>
              <w:t xml:space="preserve">97 </w:t>
            </w:r>
            <w:r>
              <w:rPr>
                <w:spacing w:val="-2"/>
                <w:sz w:val="20"/>
              </w:rPr>
              <w:t>号内容的，按照公告从重</w:t>
            </w:r>
            <w:r>
              <w:rPr>
                <w:sz w:val="20"/>
              </w:rPr>
              <w:t>处罚。</w:t>
            </w:r>
          </w:p>
        </w:tc>
      </w:tr>
      <w:tr w14:paraId="2F415B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63BA0ECD">
            <w:pPr>
              <w:rPr>
                <w:sz w:val="2"/>
                <w:szCs w:val="2"/>
              </w:rPr>
            </w:pPr>
          </w:p>
        </w:tc>
        <w:tc>
          <w:tcPr>
            <w:tcW w:w="857" w:type="dxa"/>
            <w:vMerge w:val="continue"/>
            <w:tcBorders>
              <w:top w:val="nil"/>
            </w:tcBorders>
          </w:tcPr>
          <w:p w14:paraId="0E42046A">
            <w:pPr>
              <w:rPr>
                <w:sz w:val="2"/>
                <w:szCs w:val="2"/>
              </w:rPr>
            </w:pPr>
          </w:p>
        </w:tc>
        <w:tc>
          <w:tcPr>
            <w:tcW w:w="3425" w:type="dxa"/>
            <w:vMerge w:val="continue"/>
            <w:tcBorders>
              <w:top w:val="nil"/>
            </w:tcBorders>
          </w:tcPr>
          <w:p w14:paraId="3A8DA5A5">
            <w:pPr>
              <w:rPr>
                <w:sz w:val="2"/>
                <w:szCs w:val="2"/>
              </w:rPr>
            </w:pPr>
          </w:p>
        </w:tc>
        <w:tc>
          <w:tcPr>
            <w:tcW w:w="6859" w:type="dxa"/>
            <w:vMerge w:val="continue"/>
            <w:tcBorders>
              <w:top w:val="nil"/>
            </w:tcBorders>
          </w:tcPr>
          <w:p w14:paraId="3F1D6C89">
            <w:pPr>
              <w:rPr>
                <w:sz w:val="2"/>
                <w:szCs w:val="2"/>
              </w:rPr>
            </w:pPr>
          </w:p>
        </w:tc>
        <w:tc>
          <w:tcPr>
            <w:tcW w:w="4029" w:type="dxa"/>
          </w:tcPr>
          <w:p w14:paraId="7F79D0EB">
            <w:pPr>
              <w:pStyle w:val="9"/>
              <w:spacing w:before="3"/>
              <w:rPr>
                <w:sz w:val="20"/>
              </w:rPr>
            </w:pPr>
          </w:p>
          <w:p w14:paraId="7EC29182">
            <w:pPr>
              <w:pStyle w:val="9"/>
              <w:spacing w:line="232" w:lineRule="auto"/>
              <w:ind w:left="39" w:right="133"/>
              <w:rPr>
                <w:sz w:val="20"/>
              </w:rPr>
            </w:pPr>
            <w:r>
              <w:rPr>
                <w:sz w:val="20"/>
              </w:rPr>
              <w:t>违法使用的药品3-4个品种，或者3-4批次， 或者货值金额2000元以上不足5000元的</w:t>
            </w:r>
          </w:p>
        </w:tc>
        <w:tc>
          <w:tcPr>
            <w:tcW w:w="4610" w:type="dxa"/>
          </w:tcPr>
          <w:p w14:paraId="1A83A8C1">
            <w:pPr>
              <w:pStyle w:val="9"/>
              <w:spacing w:before="137" w:line="230" w:lineRule="auto"/>
              <w:ind w:left="40" w:right="69"/>
              <w:rPr>
                <w:sz w:val="20"/>
              </w:rPr>
            </w:pPr>
            <w:r>
              <w:rPr>
                <w:sz w:val="20"/>
              </w:rPr>
              <w:t>责令立即改正，并对饲喂了违禁药物及其他化合物</w:t>
            </w:r>
            <w:r>
              <w:rPr>
                <w:w w:val="95"/>
                <w:sz w:val="20"/>
              </w:rPr>
              <w:t>的动物及其产品进行无害化处理，对违法单位处2</w:t>
            </w:r>
            <w:r>
              <w:rPr>
                <w:spacing w:val="-17"/>
                <w:w w:val="95"/>
                <w:sz w:val="20"/>
              </w:rPr>
              <w:t xml:space="preserve">万 </w:t>
            </w:r>
            <w:r>
              <w:rPr>
                <w:sz w:val="20"/>
              </w:rPr>
              <w:t>元以上</w:t>
            </w:r>
            <w:r>
              <w:rPr>
                <w:spacing w:val="3"/>
                <w:sz w:val="20"/>
              </w:rPr>
              <w:t>4</w:t>
            </w:r>
            <w:r>
              <w:rPr>
                <w:sz w:val="20"/>
              </w:rPr>
              <w:t>万元以下罚款。</w:t>
            </w:r>
          </w:p>
        </w:tc>
        <w:tc>
          <w:tcPr>
            <w:tcW w:w="2318" w:type="dxa"/>
            <w:vMerge w:val="continue"/>
            <w:tcBorders>
              <w:top w:val="nil"/>
            </w:tcBorders>
          </w:tcPr>
          <w:p w14:paraId="76525749">
            <w:pPr>
              <w:rPr>
                <w:sz w:val="2"/>
                <w:szCs w:val="2"/>
              </w:rPr>
            </w:pPr>
          </w:p>
        </w:tc>
      </w:tr>
      <w:tr w14:paraId="5A7182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4F2CA4CB">
            <w:pPr>
              <w:rPr>
                <w:sz w:val="2"/>
                <w:szCs w:val="2"/>
              </w:rPr>
            </w:pPr>
          </w:p>
        </w:tc>
        <w:tc>
          <w:tcPr>
            <w:tcW w:w="857" w:type="dxa"/>
            <w:vMerge w:val="continue"/>
            <w:tcBorders>
              <w:top w:val="nil"/>
            </w:tcBorders>
          </w:tcPr>
          <w:p w14:paraId="7D36C926">
            <w:pPr>
              <w:rPr>
                <w:sz w:val="2"/>
                <w:szCs w:val="2"/>
              </w:rPr>
            </w:pPr>
          </w:p>
        </w:tc>
        <w:tc>
          <w:tcPr>
            <w:tcW w:w="3425" w:type="dxa"/>
            <w:vMerge w:val="continue"/>
            <w:tcBorders>
              <w:top w:val="nil"/>
            </w:tcBorders>
          </w:tcPr>
          <w:p w14:paraId="23C8D430">
            <w:pPr>
              <w:rPr>
                <w:sz w:val="2"/>
                <w:szCs w:val="2"/>
              </w:rPr>
            </w:pPr>
          </w:p>
        </w:tc>
        <w:tc>
          <w:tcPr>
            <w:tcW w:w="6859" w:type="dxa"/>
            <w:vMerge w:val="continue"/>
            <w:tcBorders>
              <w:top w:val="nil"/>
            </w:tcBorders>
          </w:tcPr>
          <w:p w14:paraId="6C86E9BD">
            <w:pPr>
              <w:rPr>
                <w:sz w:val="2"/>
                <w:szCs w:val="2"/>
              </w:rPr>
            </w:pPr>
          </w:p>
        </w:tc>
        <w:tc>
          <w:tcPr>
            <w:tcW w:w="4029" w:type="dxa"/>
          </w:tcPr>
          <w:p w14:paraId="0ADA8D22">
            <w:pPr>
              <w:pStyle w:val="9"/>
              <w:spacing w:before="5"/>
              <w:rPr>
                <w:sz w:val="20"/>
              </w:rPr>
            </w:pPr>
          </w:p>
          <w:p w14:paraId="2F9ED3D3">
            <w:pPr>
              <w:pStyle w:val="9"/>
              <w:spacing w:before="1" w:line="230" w:lineRule="auto"/>
              <w:ind w:left="39" w:right="185"/>
              <w:rPr>
                <w:sz w:val="20"/>
              </w:rPr>
            </w:pPr>
            <w:r>
              <w:rPr>
                <w:w w:val="95"/>
                <w:sz w:val="20"/>
              </w:rPr>
              <w:t>违法使用的药品5个及以上品种，或者5个及</w:t>
            </w:r>
            <w:r>
              <w:rPr>
                <w:sz w:val="20"/>
              </w:rPr>
              <w:t>以上批次，或者货值金额5000元以上的</w:t>
            </w:r>
          </w:p>
        </w:tc>
        <w:tc>
          <w:tcPr>
            <w:tcW w:w="4610" w:type="dxa"/>
          </w:tcPr>
          <w:p w14:paraId="2A485A38">
            <w:pPr>
              <w:pStyle w:val="9"/>
              <w:spacing w:before="135" w:line="232" w:lineRule="auto"/>
              <w:ind w:left="40" w:right="69"/>
              <w:rPr>
                <w:sz w:val="20"/>
              </w:rPr>
            </w:pPr>
            <w:r>
              <w:rPr>
                <w:sz w:val="20"/>
              </w:rPr>
              <w:t>责令立即改正，并对饲喂了违禁药物及其他化合物</w:t>
            </w:r>
            <w:r>
              <w:rPr>
                <w:w w:val="95"/>
                <w:sz w:val="20"/>
              </w:rPr>
              <w:t>的动物及其产品进行无害化处理，对违法单位处4</w:t>
            </w:r>
            <w:r>
              <w:rPr>
                <w:spacing w:val="-17"/>
                <w:w w:val="95"/>
                <w:sz w:val="20"/>
              </w:rPr>
              <w:t xml:space="preserve">万 </w:t>
            </w:r>
            <w:r>
              <w:rPr>
                <w:sz w:val="20"/>
              </w:rPr>
              <w:t>元以上</w:t>
            </w:r>
            <w:r>
              <w:rPr>
                <w:spacing w:val="3"/>
                <w:sz w:val="20"/>
              </w:rPr>
              <w:t>5</w:t>
            </w:r>
            <w:r>
              <w:rPr>
                <w:sz w:val="20"/>
              </w:rPr>
              <w:t>万元以下罚款。</w:t>
            </w:r>
          </w:p>
        </w:tc>
        <w:tc>
          <w:tcPr>
            <w:tcW w:w="2318" w:type="dxa"/>
            <w:vMerge w:val="continue"/>
            <w:tcBorders>
              <w:top w:val="nil"/>
            </w:tcBorders>
          </w:tcPr>
          <w:p w14:paraId="5EEC91BA">
            <w:pPr>
              <w:rPr>
                <w:sz w:val="2"/>
                <w:szCs w:val="2"/>
              </w:rPr>
            </w:pPr>
          </w:p>
        </w:tc>
      </w:tr>
      <w:tr w14:paraId="413ABA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restart"/>
          </w:tcPr>
          <w:p w14:paraId="4EADC7AD">
            <w:pPr>
              <w:pStyle w:val="9"/>
              <w:rPr>
                <w:sz w:val="20"/>
              </w:rPr>
            </w:pPr>
          </w:p>
          <w:p w14:paraId="210F89A2">
            <w:pPr>
              <w:pStyle w:val="9"/>
              <w:rPr>
                <w:sz w:val="20"/>
              </w:rPr>
            </w:pPr>
          </w:p>
          <w:p w14:paraId="5B276F39">
            <w:pPr>
              <w:pStyle w:val="9"/>
              <w:rPr>
                <w:sz w:val="20"/>
              </w:rPr>
            </w:pPr>
          </w:p>
          <w:p w14:paraId="6733CB7E">
            <w:pPr>
              <w:pStyle w:val="9"/>
              <w:rPr>
                <w:sz w:val="20"/>
              </w:rPr>
            </w:pPr>
          </w:p>
          <w:p w14:paraId="48E0A9E7">
            <w:pPr>
              <w:pStyle w:val="9"/>
              <w:rPr>
                <w:sz w:val="28"/>
              </w:rPr>
            </w:pPr>
          </w:p>
          <w:p w14:paraId="456C97FE">
            <w:pPr>
              <w:pStyle w:val="9"/>
              <w:spacing w:before="1"/>
              <w:ind w:left="177"/>
              <w:rPr>
                <w:sz w:val="20"/>
              </w:rPr>
            </w:pPr>
            <w:r>
              <w:rPr>
                <w:sz w:val="20"/>
              </w:rPr>
              <w:t>69</w:t>
            </w:r>
          </w:p>
        </w:tc>
        <w:tc>
          <w:tcPr>
            <w:tcW w:w="857" w:type="dxa"/>
            <w:vMerge w:val="restart"/>
          </w:tcPr>
          <w:p w14:paraId="37F01F98">
            <w:pPr>
              <w:pStyle w:val="9"/>
              <w:rPr>
                <w:sz w:val="20"/>
              </w:rPr>
            </w:pPr>
          </w:p>
          <w:p w14:paraId="3FACF389">
            <w:pPr>
              <w:pStyle w:val="9"/>
              <w:rPr>
                <w:sz w:val="20"/>
              </w:rPr>
            </w:pPr>
          </w:p>
          <w:p w14:paraId="61FE80CC">
            <w:pPr>
              <w:pStyle w:val="9"/>
              <w:rPr>
                <w:sz w:val="20"/>
              </w:rPr>
            </w:pPr>
          </w:p>
          <w:p w14:paraId="4129D262">
            <w:pPr>
              <w:pStyle w:val="9"/>
              <w:rPr>
                <w:sz w:val="20"/>
              </w:rPr>
            </w:pPr>
          </w:p>
          <w:p w14:paraId="75B7747B">
            <w:pPr>
              <w:pStyle w:val="9"/>
              <w:rPr>
                <w:sz w:val="28"/>
              </w:rPr>
            </w:pPr>
          </w:p>
          <w:p w14:paraId="5AABAD4C">
            <w:pPr>
              <w:pStyle w:val="9"/>
              <w:spacing w:before="1"/>
              <w:ind w:left="236"/>
              <w:rPr>
                <w:sz w:val="20"/>
              </w:rPr>
            </w:pPr>
            <w:r>
              <w:rPr>
                <w:sz w:val="20"/>
              </w:rPr>
              <w:t>兽药</w:t>
            </w:r>
          </w:p>
        </w:tc>
        <w:tc>
          <w:tcPr>
            <w:tcW w:w="3425" w:type="dxa"/>
            <w:vMerge w:val="restart"/>
          </w:tcPr>
          <w:p w14:paraId="4C5E0815">
            <w:pPr>
              <w:pStyle w:val="9"/>
              <w:rPr>
                <w:sz w:val="20"/>
              </w:rPr>
            </w:pPr>
          </w:p>
          <w:p w14:paraId="18D18E84">
            <w:pPr>
              <w:pStyle w:val="9"/>
              <w:rPr>
                <w:sz w:val="20"/>
              </w:rPr>
            </w:pPr>
          </w:p>
          <w:p w14:paraId="529B10B8">
            <w:pPr>
              <w:pStyle w:val="9"/>
              <w:rPr>
                <w:sz w:val="20"/>
              </w:rPr>
            </w:pPr>
          </w:p>
          <w:p w14:paraId="56FAD746">
            <w:pPr>
              <w:pStyle w:val="9"/>
              <w:spacing w:before="6"/>
              <w:rPr>
                <w:sz w:val="19"/>
              </w:rPr>
            </w:pPr>
          </w:p>
          <w:p w14:paraId="24EE0D3A">
            <w:pPr>
              <w:pStyle w:val="9"/>
              <w:spacing w:line="232" w:lineRule="auto"/>
              <w:ind w:left="39" w:right="179"/>
              <w:jc w:val="both"/>
              <w:rPr>
                <w:sz w:val="20"/>
              </w:rPr>
            </w:pPr>
            <w:r>
              <w:rPr>
                <w:w w:val="95"/>
                <w:sz w:val="20"/>
              </w:rPr>
              <w:t>对销售尚在用药期、休药期内的动物及其产品用于食品消费的，或者销售含有违禁药物和兽药残留超标的动物产品用于食品消费等行为的行政处罚</w:t>
            </w:r>
          </w:p>
        </w:tc>
        <w:tc>
          <w:tcPr>
            <w:tcW w:w="6859" w:type="dxa"/>
            <w:vMerge w:val="restart"/>
          </w:tcPr>
          <w:p w14:paraId="6683D388">
            <w:pPr>
              <w:pStyle w:val="9"/>
              <w:rPr>
                <w:sz w:val="20"/>
              </w:rPr>
            </w:pPr>
          </w:p>
          <w:p w14:paraId="1885C27E">
            <w:pPr>
              <w:pStyle w:val="9"/>
              <w:rPr>
                <w:sz w:val="20"/>
              </w:rPr>
            </w:pPr>
          </w:p>
          <w:p w14:paraId="0C494033">
            <w:pPr>
              <w:pStyle w:val="9"/>
              <w:spacing w:before="9"/>
              <w:rPr>
                <w:sz w:val="19"/>
              </w:rPr>
            </w:pPr>
          </w:p>
          <w:p w14:paraId="05C455B4">
            <w:pPr>
              <w:pStyle w:val="9"/>
              <w:spacing w:line="252" w:lineRule="exact"/>
              <w:ind w:left="39"/>
              <w:rPr>
                <w:b/>
                <w:sz w:val="20"/>
              </w:rPr>
            </w:pPr>
            <w:r>
              <w:rPr>
                <w:b/>
                <w:sz w:val="20"/>
              </w:rPr>
              <w:t>《兽药管理条例》(2020修订)</w:t>
            </w:r>
          </w:p>
          <w:p w14:paraId="1A748B51">
            <w:pPr>
              <w:pStyle w:val="9"/>
              <w:spacing w:before="4" w:line="230" w:lineRule="auto"/>
              <w:ind w:left="39" w:right="31"/>
              <w:rPr>
                <w:sz w:val="20"/>
              </w:rPr>
            </w:pPr>
            <w:r>
              <w:rPr>
                <w:b/>
                <w:spacing w:val="16"/>
                <w:sz w:val="20"/>
              </w:rPr>
              <w:t xml:space="preserve">第六十三条 </w:t>
            </w:r>
            <w:r>
              <w:rPr>
                <w:sz w:val="20"/>
              </w:rPr>
              <w:t>违反本条例规定，销售尚在用药期、休药期内的动物及其</w:t>
            </w:r>
            <w:r>
              <w:rPr>
                <w:spacing w:val="-1"/>
                <w:w w:val="95"/>
                <w:sz w:val="20"/>
              </w:rPr>
              <w:t>产品用于食品消费的，或者销售含有违禁药物和兽药残留超标的动物产品用于食品消费的，责令其对含有违禁药物和兽药残留超标的动物产品进行无害化处</w:t>
            </w:r>
            <w:r>
              <w:rPr>
                <w:sz w:val="20"/>
              </w:rPr>
              <w:t>理，没收违法所得，并处3万元以上10万元以下罚款；构成犯罪的，依法追究刑事责任；给他人造成损失的，依法承担赔偿责任。</w:t>
            </w:r>
          </w:p>
        </w:tc>
        <w:tc>
          <w:tcPr>
            <w:tcW w:w="4029" w:type="dxa"/>
          </w:tcPr>
          <w:p w14:paraId="0B9BB540">
            <w:pPr>
              <w:pStyle w:val="9"/>
              <w:spacing w:before="6"/>
              <w:rPr>
                <w:sz w:val="20"/>
              </w:rPr>
            </w:pPr>
          </w:p>
          <w:p w14:paraId="76C223A0">
            <w:pPr>
              <w:pStyle w:val="9"/>
              <w:spacing w:line="230" w:lineRule="auto"/>
              <w:ind w:left="39" w:right="87"/>
              <w:rPr>
                <w:sz w:val="20"/>
              </w:rPr>
            </w:pPr>
            <w:r>
              <w:rPr>
                <w:sz w:val="20"/>
              </w:rPr>
              <w:t>销售尚在用药期、休药期内的动物及其产品</w:t>
            </w:r>
            <w:r>
              <w:rPr>
                <w:w w:val="95"/>
                <w:sz w:val="20"/>
              </w:rPr>
              <w:t>用于食品消费的，或者货值金额不足1万元的</w:t>
            </w:r>
          </w:p>
        </w:tc>
        <w:tc>
          <w:tcPr>
            <w:tcW w:w="6928" w:type="dxa"/>
            <w:gridSpan w:val="2"/>
          </w:tcPr>
          <w:p w14:paraId="2CE1D6BA">
            <w:pPr>
              <w:pStyle w:val="9"/>
              <w:spacing w:before="6"/>
              <w:rPr>
                <w:sz w:val="20"/>
              </w:rPr>
            </w:pPr>
          </w:p>
          <w:p w14:paraId="1D07DF8A">
            <w:pPr>
              <w:pStyle w:val="9"/>
              <w:spacing w:line="230" w:lineRule="auto"/>
              <w:ind w:left="40" w:right="100"/>
              <w:rPr>
                <w:sz w:val="20"/>
              </w:rPr>
            </w:pPr>
            <w:r>
              <w:rPr>
                <w:spacing w:val="-1"/>
                <w:w w:val="95"/>
                <w:sz w:val="20"/>
              </w:rPr>
              <w:t>责令其对含有违禁药物和兽药残留超标的动物产品进行无害化处理，没收违法</w:t>
            </w:r>
            <w:r>
              <w:rPr>
                <w:sz w:val="20"/>
              </w:rPr>
              <w:t>所得，并处3万元以上5万元以下罚款。</w:t>
            </w:r>
          </w:p>
        </w:tc>
      </w:tr>
      <w:tr w14:paraId="7E77BC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1B8A9237">
            <w:pPr>
              <w:rPr>
                <w:sz w:val="2"/>
                <w:szCs w:val="2"/>
              </w:rPr>
            </w:pPr>
          </w:p>
        </w:tc>
        <w:tc>
          <w:tcPr>
            <w:tcW w:w="857" w:type="dxa"/>
            <w:vMerge w:val="continue"/>
            <w:tcBorders>
              <w:top w:val="nil"/>
            </w:tcBorders>
          </w:tcPr>
          <w:p w14:paraId="10891911">
            <w:pPr>
              <w:rPr>
                <w:sz w:val="2"/>
                <w:szCs w:val="2"/>
              </w:rPr>
            </w:pPr>
          </w:p>
        </w:tc>
        <w:tc>
          <w:tcPr>
            <w:tcW w:w="3425" w:type="dxa"/>
            <w:vMerge w:val="continue"/>
            <w:tcBorders>
              <w:top w:val="nil"/>
            </w:tcBorders>
          </w:tcPr>
          <w:p w14:paraId="2D7E3806">
            <w:pPr>
              <w:rPr>
                <w:sz w:val="2"/>
                <w:szCs w:val="2"/>
              </w:rPr>
            </w:pPr>
          </w:p>
        </w:tc>
        <w:tc>
          <w:tcPr>
            <w:tcW w:w="6859" w:type="dxa"/>
            <w:vMerge w:val="continue"/>
            <w:tcBorders>
              <w:top w:val="nil"/>
            </w:tcBorders>
          </w:tcPr>
          <w:p w14:paraId="6AA2E0FE">
            <w:pPr>
              <w:rPr>
                <w:sz w:val="2"/>
                <w:szCs w:val="2"/>
              </w:rPr>
            </w:pPr>
          </w:p>
        </w:tc>
        <w:tc>
          <w:tcPr>
            <w:tcW w:w="4029" w:type="dxa"/>
          </w:tcPr>
          <w:p w14:paraId="1122A272">
            <w:pPr>
              <w:pStyle w:val="9"/>
              <w:spacing w:before="135" w:line="232" w:lineRule="auto"/>
              <w:ind w:left="39" w:right="185"/>
              <w:jc w:val="both"/>
              <w:rPr>
                <w:sz w:val="20"/>
              </w:rPr>
            </w:pPr>
            <w:r>
              <w:rPr>
                <w:spacing w:val="-1"/>
                <w:w w:val="95"/>
                <w:sz w:val="20"/>
              </w:rPr>
              <w:t xml:space="preserve">销售含有兽药残留超标的动物产品用于食品 </w:t>
            </w:r>
            <w:r>
              <w:rPr>
                <w:w w:val="95"/>
                <w:sz w:val="20"/>
              </w:rPr>
              <w:t>消费的，或者货值金额1万元以上不足2</w:t>
            </w:r>
            <w:r>
              <w:rPr>
                <w:spacing w:val="-8"/>
                <w:w w:val="95"/>
                <w:sz w:val="20"/>
              </w:rPr>
              <w:t>万元</w:t>
            </w:r>
            <w:r>
              <w:rPr>
                <w:sz w:val="20"/>
              </w:rPr>
              <w:t>的</w:t>
            </w:r>
          </w:p>
        </w:tc>
        <w:tc>
          <w:tcPr>
            <w:tcW w:w="6928" w:type="dxa"/>
            <w:gridSpan w:val="2"/>
          </w:tcPr>
          <w:p w14:paraId="65794479">
            <w:pPr>
              <w:pStyle w:val="9"/>
              <w:spacing w:before="5"/>
              <w:rPr>
                <w:sz w:val="20"/>
              </w:rPr>
            </w:pPr>
          </w:p>
          <w:p w14:paraId="6F255518">
            <w:pPr>
              <w:pStyle w:val="9"/>
              <w:spacing w:line="230" w:lineRule="auto"/>
              <w:ind w:left="40" w:right="100"/>
              <w:rPr>
                <w:sz w:val="20"/>
              </w:rPr>
            </w:pPr>
            <w:r>
              <w:rPr>
                <w:spacing w:val="-1"/>
                <w:w w:val="95"/>
                <w:sz w:val="20"/>
              </w:rPr>
              <w:t>责令其对含有违禁药物和兽药残留超标的动物产品进行无害化处理，没收违法</w:t>
            </w:r>
            <w:r>
              <w:rPr>
                <w:sz w:val="20"/>
              </w:rPr>
              <w:t>所得，并处5万元以上8万元以下罚款。</w:t>
            </w:r>
          </w:p>
        </w:tc>
      </w:tr>
      <w:tr w14:paraId="273795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0F3F86DF">
            <w:pPr>
              <w:rPr>
                <w:sz w:val="2"/>
                <w:szCs w:val="2"/>
              </w:rPr>
            </w:pPr>
          </w:p>
        </w:tc>
        <w:tc>
          <w:tcPr>
            <w:tcW w:w="857" w:type="dxa"/>
            <w:vMerge w:val="continue"/>
            <w:tcBorders>
              <w:top w:val="nil"/>
            </w:tcBorders>
          </w:tcPr>
          <w:p w14:paraId="32A4DD5C">
            <w:pPr>
              <w:rPr>
                <w:sz w:val="2"/>
                <w:szCs w:val="2"/>
              </w:rPr>
            </w:pPr>
          </w:p>
        </w:tc>
        <w:tc>
          <w:tcPr>
            <w:tcW w:w="3425" w:type="dxa"/>
            <w:vMerge w:val="continue"/>
            <w:tcBorders>
              <w:top w:val="nil"/>
            </w:tcBorders>
          </w:tcPr>
          <w:p w14:paraId="2C5834A2">
            <w:pPr>
              <w:rPr>
                <w:sz w:val="2"/>
                <w:szCs w:val="2"/>
              </w:rPr>
            </w:pPr>
          </w:p>
        </w:tc>
        <w:tc>
          <w:tcPr>
            <w:tcW w:w="6859" w:type="dxa"/>
            <w:vMerge w:val="continue"/>
            <w:tcBorders>
              <w:top w:val="nil"/>
            </w:tcBorders>
          </w:tcPr>
          <w:p w14:paraId="23F08F3D">
            <w:pPr>
              <w:rPr>
                <w:sz w:val="2"/>
                <w:szCs w:val="2"/>
              </w:rPr>
            </w:pPr>
          </w:p>
        </w:tc>
        <w:tc>
          <w:tcPr>
            <w:tcW w:w="4029" w:type="dxa"/>
          </w:tcPr>
          <w:p w14:paraId="22B3F239">
            <w:pPr>
              <w:pStyle w:val="9"/>
              <w:spacing w:before="6"/>
              <w:rPr>
                <w:sz w:val="20"/>
              </w:rPr>
            </w:pPr>
          </w:p>
          <w:p w14:paraId="2BE61284">
            <w:pPr>
              <w:pStyle w:val="9"/>
              <w:spacing w:line="230" w:lineRule="auto"/>
              <w:ind w:left="39" w:right="385"/>
              <w:rPr>
                <w:sz w:val="20"/>
              </w:rPr>
            </w:pPr>
            <w:r>
              <w:rPr>
                <w:w w:val="95"/>
                <w:sz w:val="20"/>
              </w:rPr>
              <w:t>销售含有违禁药物动物产品用于食品消费</w:t>
            </w:r>
            <w:r>
              <w:rPr>
                <w:sz w:val="20"/>
              </w:rPr>
              <w:t>的，或者货值金额2万元以上的</w:t>
            </w:r>
          </w:p>
        </w:tc>
        <w:tc>
          <w:tcPr>
            <w:tcW w:w="6928" w:type="dxa"/>
            <w:gridSpan w:val="2"/>
          </w:tcPr>
          <w:p w14:paraId="422A4987">
            <w:pPr>
              <w:pStyle w:val="9"/>
              <w:spacing w:before="6"/>
              <w:rPr>
                <w:sz w:val="20"/>
              </w:rPr>
            </w:pPr>
          </w:p>
          <w:p w14:paraId="64661132">
            <w:pPr>
              <w:pStyle w:val="9"/>
              <w:spacing w:line="230" w:lineRule="auto"/>
              <w:ind w:left="40" w:right="100"/>
              <w:rPr>
                <w:sz w:val="20"/>
              </w:rPr>
            </w:pPr>
            <w:r>
              <w:rPr>
                <w:spacing w:val="-1"/>
                <w:w w:val="95"/>
                <w:sz w:val="20"/>
              </w:rPr>
              <w:t>责令其对含有违禁药物和兽药残留超标的动物产品进行无害化处理，没收违法</w:t>
            </w:r>
            <w:r>
              <w:rPr>
                <w:sz w:val="20"/>
              </w:rPr>
              <w:t>所得，并处8万元以上10万元以下罚款。</w:t>
            </w:r>
          </w:p>
        </w:tc>
      </w:tr>
    </w:tbl>
    <w:p w14:paraId="69B5D56E">
      <w:pPr>
        <w:spacing w:after="0" w:line="230" w:lineRule="auto"/>
        <w:rPr>
          <w:sz w:val="20"/>
        </w:rPr>
        <w:sectPr>
          <w:pgSz w:w="23820" w:h="16840" w:orient="landscape"/>
          <w:pgMar w:top="820" w:right="420" w:bottom="880" w:left="460" w:header="0" w:footer="532"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4610"/>
        <w:gridCol w:w="2318"/>
      </w:tblGrid>
      <w:tr w14:paraId="059AA7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0B919EB7">
            <w:pPr>
              <w:pStyle w:val="9"/>
              <w:spacing w:before="7"/>
              <w:rPr>
                <w:sz w:val="17"/>
              </w:rPr>
            </w:pPr>
          </w:p>
          <w:p w14:paraId="469F578D">
            <w:pPr>
              <w:pStyle w:val="9"/>
              <w:ind w:left="76"/>
              <w:rPr>
                <w:b/>
                <w:sz w:val="20"/>
              </w:rPr>
            </w:pPr>
            <w:r>
              <w:rPr>
                <w:b/>
                <w:sz w:val="20"/>
              </w:rPr>
              <w:t>序号</w:t>
            </w:r>
          </w:p>
        </w:tc>
        <w:tc>
          <w:tcPr>
            <w:tcW w:w="857" w:type="dxa"/>
          </w:tcPr>
          <w:p w14:paraId="4A26DC12">
            <w:pPr>
              <w:pStyle w:val="9"/>
              <w:spacing w:before="111" w:line="230" w:lineRule="auto"/>
              <w:ind w:left="234" w:right="199"/>
              <w:rPr>
                <w:b/>
                <w:sz w:val="20"/>
              </w:rPr>
            </w:pPr>
            <w:r>
              <w:rPr>
                <w:b/>
                <w:sz w:val="20"/>
              </w:rPr>
              <w:t>事项类别</w:t>
            </w:r>
          </w:p>
        </w:tc>
        <w:tc>
          <w:tcPr>
            <w:tcW w:w="3425" w:type="dxa"/>
          </w:tcPr>
          <w:p w14:paraId="31DF0F45">
            <w:pPr>
              <w:pStyle w:val="9"/>
              <w:spacing w:before="7"/>
              <w:rPr>
                <w:sz w:val="17"/>
              </w:rPr>
            </w:pPr>
          </w:p>
          <w:p w14:paraId="2A81F6A5">
            <w:pPr>
              <w:pStyle w:val="9"/>
              <w:ind w:left="1297" w:right="1264"/>
              <w:jc w:val="center"/>
              <w:rPr>
                <w:b/>
                <w:sz w:val="20"/>
              </w:rPr>
            </w:pPr>
            <w:r>
              <w:rPr>
                <w:b/>
                <w:sz w:val="20"/>
              </w:rPr>
              <w:t>事项名称</w:t>
            </w:r>
          </w:p>
        </w:tc>
        <w:tc>
          <w:tcPr>
            <w:tcW w:w="6859" w:type="dxa"/>
          </w:tcPr>
          <w:p w14:paraId="1A428EE5">
            <w:pPr>
              <w:pStyle w:val="9"/>
              <w:spacing w:before="7"/>
              <w:rPr>
                <w:sz w:val="17"/>
              </w:rPr>
            </w:pPr>
          </w:p>
          <w:p w14:paraId="652D03DF">
            <w:pPr>
              <w:pStyle w:val="9"/>
              <w:ind w:left="3013" w:right="2982"/>
              <w:jc w:val="center"/>
              <w:rPr>
                <w:b/>
                <w:sz w:val="20"/>
              </w:rPr>
            </w:pPr>
            <w:r>
              <w:rPr>
                <w:b/>
                <w:sz w:val="20"/>
              </w:rPr>
              <w:t>实施依据</w:t>
            </w:r>
          </w:p>
        </w:tc>
        <w:tc>
          <w:tcPr>
            <w:tcW w:w="4029" w:type="dxa"/>
          </w:tcPr>
          <w:p w14:paraId="56F4D48C">
            <w:pPr>
              <w:pStyle w:val="9"/>
              <w:spacing w:before="7"/>
              <w:rPr>
                <w:sz w:val="17"/>
              </w:rPr>
            </w:pPr>
          </w:p>
          <w:p w14:paraId="05AF653B">
            <w:pPr>
              <w:pStyle w:val="9"/>
              <w:ind w:left="1599" w:right="1566"/>
              <w:jc w:val="center"/>
              <w:rPr>
                <w:b/>
                <w:sz w:val="20"/>
              </w:rPr>
            </w:pPr>
            <w:r>
              <w:rPr>
                <w:b/>
                <w:sz w:val="20"/>
              </w:rPr>
              <w:t>适用情形</w:t>
            </w:r>
          </w:p>
        </w:tc>
        <w:tc>
          <w:tcPr>
            <w:tcW w:w="6928" w:type="dxa"/>
            <w:gridSpan w:val="2"/>
          </w:tcPr>
          <w:p w14:paraId="6FAB9CBF">
            <w:pPr>
              <w:pStyle w:val="9"/>
              <w:spacing w:before="7"/>
              <w:rPr>
                <w:sz w:val="17"/>
              </w:rPr>
            </w:pPr>
          </w:p>
          <w:p w14:paraId="6527E525">
            <w:pPr>
              <w:pStyle w:val="9"/>
              <w:ind w:left="3050" w:right="3014"/>
              <w:jc w:val="center"/>
              <w:rPr>
                <w:b/>
                <w:sz w:val="20"/>
              </w:rPr>
            </w:pPr>
            <w:r>
              <w:rPr>
                <w:b/>
                <w:sz w:val="20"/>
              </w:rPr>
              <w:t>裁量标准</w:t>
            </w:r>
          </w:p>
        </w:tc>
      </w:tr>
      <w:tr w14:paraId="1F3216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restart"/>
          </w:tcPr>
          <w:p w14:paraId="1074F47A">
            <w:pPr>
              <w:pStyle w:val="9"/>
              <w:rPr>
                <w:sz w:val="20"/>
              </w:rPr>
            </w:pPr>
          </w:p>
          <w:p w14:paraId="6D428E39">
            <w:pPr>
              <w:pStyle w:val="9"/>
              <w:rPr>
                <w:sz w:val="20"/>
              </w:rPr>
            </w:pPr>
          </w:p>
          <w:p w14:paraId="39256DAC">
            <w:pPr>
              <w:pStyle w:val="9"/>
              <w:rPr>
                <w:sz w:val="20"/>
              </w:rPr>
            </w:pPr>
          </w:p>
          <w:p w14:paraId="450FF6EF">
            <w:pPr>
              <w:pStyle w:val="9"/>
              <w:rPr>
                <w:sz w:val="20"/>
              </w:rPr>
            </w:pPr>
          </w:p>
          <w:p w14:paraId="47500556">
            <w:pPr>
              <w:pStyle w:val="9"/>
              <w:spacing w:before="11"/>
              <w:rPr>
                <w:sz w:val="27"/>
              </w:rPr>
            </w:pPr>
          </w:p>
          <w:p w14:paraId="31BF9F08">
            <w:pPr>
              <w:pStyle w:val="9"/>
              <w:ind w:left="177"/>
              <w:rPr>
                <w:sz w:val="20"/>
              </w:rPr>
            </w:pPr>
            <w:r>
              <w:rPr>
                <w:sz w:val="20"/>
              </w:rPr>
              <w:t>70</w:t>
            </w:r>
          </w:p>
        </w:tc>
        <w:tc>
          <w:tcPr>
            <w:tcW w:w="857" w:type="dxa"/>
            <w:vMerge w:val="restart"/>
          </w:tcPr>
          <w:p w14:paraId="171D16A1">
            <w:pPr>
              <w:pStyle w:val="9"/>
              <w:rPr>
                <w:sz w:val="20"/>
              </w:rPr>
            </w:pPr>
          </w:p>
          <w:p w14:paraId="1FB2C04E">
            <w:pPr>
              <w:pStyle w:val="9"/>
              <w:rPr>
                <w:sz w:val="20"/>
              </w:rPr>
            </w:pPr>
          </w:p>
          <w:p w14:paraId="0CE66B42">
            <w:pPr>
              <w:pStyle w:val="9"/>
              <w:rPr>
                <w:sz w:val="20"/>
              </w:rPr>
            </w:pPr>
          </w:p>
          <w:p w14:paraId="4FE3D40C">
            <w:pPr>
              <w:pStyle w:val="9"/>
              <w:rPr>
                <w:sz w:val="20"/>
              </w:rPr>
            </w:pPr>
          </w:p>
          <w:p w14:paraId="7462EAC9">
            <w:pPr>
              <w:pStyle w:val="9"/>
              <w:spacing w:before="11"/>
              <w:rPr>
                <w:sz w:val="27"/>
              </w:rPr>
            </w:pPr>
          </w:p>
          <w:p w14:paraId="1FFFE2C9">
            <w:pPr>
              <w:pStyle w:val="9"/>
              <w:ind w:left="236"/>
              <w:rPr>
                <w:sz w:val="20"/>
              </w:rPr>
            </w:pPr>
            <w:r>
              <w:rPr>
                <w:sz w:val="20"/>
              </w:rPr>
              <w:t>兽药</w:t>
            </w:r>
          </w:p>
        </w:tc>
        <w:tc>
          <w:tcPr>
            <w:tcW w:w="3425" w:type="dxa"/>
            <w:vMerge w:val="restart"/>
          </w:tcPr>
          <w:p w14:paraId="4DC67539">
            <w:pPr>
              <w:pStyle w:val="9"/>
              <w:rPr>
                <w:sz w:val="20"/>
              </w:rPr>
            </w:pPr>
          </w:p>
          <w:p w14:paraId="37FC1311">
            <w:pPr>
              <w:pStyle w:val="9"/>
              <w:rPr>
                <w:sz w:val="20"/>
              </w:rPr>
            </w:pPr>
          </w:p>
          <w:p w14:paraId="29E14AE0">
            <w:pPr>
              <w:pStyle w:val="9"/>
              <w:rPr>
                <w:sz w:val="20"/>
              </w:rPr>
            </w:pPr>
          </w:p>
          <w:p w14:paraId="2452ADFE">
            <w:pPr>
              <w:pStyle w:val="9"/>
              <w:spacing w:before="129" w:line="230" w:lineRule="auto"/>
              <w:ind w:left="39" w:right="179"/>
              <w:jc w:val="both"/>
              <w:rPr>
                <w:sz w:val="20"/>
              </w:rPr>
            </w:pPr>
            <w:r>
              <w:rPr>
                <w:w w:val="95"/>
                <w:sz w:val="20"/>
              </w:rPr>
              <w:t>对因试验死亡的临床试验用食用动物及其产品作为动物性食品供人消费或者临床试验用食用动物及其产品供人消费未按要求提供对人安全并超过休</w:t>
            </w:r>
            <w:r>
              <w:rPr>
                <w:sz w:val="20"/>
              </w:rPr>
              <w:t>药期的证明的行政处罚</w:t>
            </w:r>
          </w:p>
        </w:tc>
        <w:tc>
          <w:tcPr>
            <w:tcW w:w="6859" w:type="dxa"/>
            <w:vMerge w:val="restart"/>
          </w:tcPr>
          <w:p w14:paraId="51427DD9">
            <w:pPr>
              <w:pStyle w:val="9"/>
              <w:rPr>
                <w:sz w:val="20"/>
              </w:rPr>
            </w:pPr>
          </w:p>
          <w:p w14:paraId="7840C934">
            <w:pPr>
              <w:pStyle w:val="9"/>
              <w:spacing w:before="5"/>
              <w:rPr>
                <w:sz w:val="20"/>
              </w:rPr>
            </w:pPr>
          </w:p>
          <w:p w14:paraId="288B8809">
            <w:pPr>
              <w:pStyle w:val="9"/>
              <w:spacing w:line="252" w:lineRule="exact"/>
              <w:ind w:left="39"/>
              <w:rPr>
                <w:b/>
                <w:sz w:val="20"/>
              </w:rPr>
            </w:pPr>
            <w:r>
              <w:rPr>
                <w:b/>
                <w:sz w:val="20"/>
              </w:rPr>
              <w:t xml:space="preserve">《新兽药研制管理办法》(2019修正) </w:t>
            </w:r>
          </w:p>
          <w:p w14:paraId="0589BCBC">
            <w:pPr>
              <w:pStyle w:val="9"/>
              <w:spacing w:before="4" w:line="230" w:lineRule="auto"/>
              <w:ind w:left="39" w:right="32"/>
              <w:rPr>
                <w:sz w:val="20"/>
              </w:rPr>
            </w:pPr>
            <w:r>
              <w:rPr>
                <w:b/>
                <w:spacing w:val="13"/>
                <w:sz w:val="20"/>
              </w:rPr>
              <w:t xml:space="preserve">第十七条第二款 </w:t>
            </w:r>
            <w:r>
              <w:rPr>
                <w:sz w:val="20"/>
              </w:rPr>
              <w:t>因试验死亡的临床试验用食用动物及其产品不得作为</w:t>
            </w:r>
            <w:r>
              <w:rPr>
                <w:spacing w:val="-1"/>
                <w:w w:val="95"/>
                <w:sz w:val="20"/>
              </w:rPr>
              <w:t>动物性食品供人消费，应当作无害化处理；临床试验用食用动物及其产品供人消费的，应当提供符合《兽药非临床研究质量管理规范》和《兽药临床试验质量管理规范》要求的兽药安全性评价实验室出具的对人安全并超过休药期的证</w:t>
            </w:r>
            <w:r>
              <w:rPr>
                <w:sz w:val="20"/>
              </w:rPr>
              <w:t>明。</w:t>
            </w:r>
          </w:p>
          <w:p w14:paraId="1D68B5DA">
            <w:pPr>
              <w:pStyle w:val="9"/>
              <w:spacing w:before="6" w:line="230" w:lineRule="auto"/>
              <w:ind w:left="39" w:right="197"/>
              <w:rPr>
                <w:sz w:val="20"/>
              </w:rPr>
            </w:pPr>
            <w:r>
              <w:rPr>
                <w:b/>
                <w:sz w:val="20"/>
              </w:rPr>
              <w:t xml:space="preserve">第二十五条 </w:t>
            </w:r>
            <w:r>
              <w:rPr>
                <w:sz w:val="20"/>
              </w:rPr>
              <w:t>违反本办法第十七条第二款规定，依照《兽药管理条例》第六十三条的规定予以处罚。</w:t>
            </w:r>
          </w:p>
        </w:tc>
        <w:tc>
          <w:tcPr>
            <w:tcW w:w="4029" w:type="dxa"/>
          </w:tcPr>
          <w:p w14:paraId="02E025DA">
            <w:pPr>
              <w:pStyle w:val="9"/>
              <w:spacing w:before="4"/>
              <w:rPr>
                <w:sz w:val="29"/>
              </w:rPr>
            </w:pPr>
          </w:p>
          <w:p w14:paraId="731C7F89">
            <w:pPr>
              <w:pStyle w:val="9"/>
              <w:ind w:left="39"/>
              <w:rPr>
                <w:sz w:val="20"/>
              </w:rPr>
            </w:pPr>
            <w:r>
              <w:rPr>
                <w:sz w:val="20"/>
              </w:rPr>
              <w:t>没有违法所得并及时撤回销售行为的</w:t>
            </w:r>
          </w:p>
        </w:tc>
        <w:tc>
          <w:tcPr>
            <w:tcW w:w="6928" w:type="dxa"/>
            <w:gridSpan w:val="2"/>
          </w:tcPr>
          <w:p w14:paraId="154F5D4B">
            <w:pPr>
              <w:pStyle w:val="9"/>
              <w:spacing w:before="5"/>
              <w:rPr>
                <w:sz w:val="20"/>
              </w:rPr>
            </w:pPr>
          </w:p>
          <w:p w14:paraId="748507A1">
            <w:pPr>
              <w:pStyle w:val="9"/>
              <w:spacing w:before="1" w:line="230" w:lineRule="auto"/>
              <w:ind w:left="40" w:right="100"/>
              <w:rPr>
                <w:sz w:val="20"/>
              </w:rPr>
            </w:pPr>
            <w:r>
              <w:rPr>
                <w:spacing w:val="-1"/>
                <w:w w:val="95"/>
                <w:sz w:val="20"/>
              </w:rPr>
              <w:t>责令其对含有违禁药物和兽药残留超标的动物产品进行无害化处理，没收违法</w:t>
            </w:r>
            <w:r>
              <w:rPr>
                <w:sz w:val="20"/>
              </w:rPr>
              <w:t>所得，并处3万元以上5万元以下罚款。</w:t>
            </w:r>
          </w:p>
        </w:tc>
      </w:tr>
      <w:tr w14:paraId="51ABC1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59EF23D1">
            <w:pPr>
              <w:rPr>
                <w:sz w:val="2"/>
                <w:szCs w:val="2"/>
              </w:rPr>
            </w:pPr>
          </w:p>
        </w:tc>
        <w:tc>
          <w:tcPr>
            <w:tcW w:w="857" w:type="dxa"/>
            <w:vMerge w:val="continue"/>
            <w:tcBorders>
              <w:top w:val="nil"/>
            </w:tcBorders>
          </w:tcPr>
          <w:p w14:paraId="48DA972E">
            <w:pPr>
              <w:rPr>
                <w:sz w:val="2"/>
                <w:szCs w:val="2"/>
              </w:rPr>
            </w:pPr>
          </w:p>
        </w:tc>
        <w:tc>
          <w:tcPr>
            <w:tcW w:w="3425" w:type="dxa"/>
            <w:vMerge w:val="continue"/>
            <w:tcBorders>
              <w:top w:val="nil"/>
            </w:tcBorders>
          </w:tcPr>
          <w:p w14:paraId="28D5A8DD">
            <w:pPr>
              <w:rPr>
                <w:sz w:val="2"/>
                <w:szCs w:val="2"/>
              </w:rPr>
            </w:pPr>
          </w:p>
        </w:tc>
        <w:tc>
          <w:tcPr>
            <w:tcW w:w="6859" w:type="dxa"/>
            <w:vMerge w:val="continue"/>
            <w:tcBorders>
              <w:top w:val="nil"/>
            </w:tcBorders>
          </w:tcPr>
          <w:p w14:paraId="345461B6">
            <w:pPr>
              <w:rPr>
                <w:sz w:val="2"/>
                <w:szCs w:val="2"/>
              </w:rPr>
            </w:pPr>
          </w:p>
        </w:tc>
        <w:tc>
          <w:tcPr>
            <w:tcW w:w="4029" w:type="dxa"/>
          </w:tcPr>
          <w:p w14:paraId="0E8D66F8">
            <w:pPr>
              <w:pStyle w:val="9"/>
              <w:spacing w:before="5"/>
              <w:rPr>
                <w:sz w:val="29"/>
              </w:rPr>
            </w:pPr>
          </w:p>
          <w:p w14:paraId="6342A711">
            <w:pPr>
              <w:pStyle w:val="9"/>
              <w:ind w:left="39"/>
              <w:rPr>
                <w:sz w:val="20"/>
              </w:rPr>
            </w:pPr>
            <w:r>
              <w:rPr>
                <w:sz w:val="20"/>
              </w:rPr>
              <w:t>违法所得在不足1000元的</w:t>
            </w:r>
          </w:p>
        </w:tc>
        <w:tc>
          <w:tcPr>
            <w:tcW w:w="6928" w:type="dxa"/>
            <w:gridSpan w:val="2"/>
          </w:tcPr>
          <w:p w14:paraId="72E3C387">
            <w:pPr>
              <w:pStyle w:val="9"/>
              <w:spacing w:before="6"/>
              <w:rPr>
                <w:sz w:val="20"/>
              </w:rPr>
            </w:pPr>
          </w:p>
          <w:p w14:paraId="343391E8">
            <w:pPr>
              <w:pStyle w:val="9"/>
              <w:spacing w:line="230" w:lineRule="auto"/>
              <w:ind w:left="40" w:right="100"/>
              <w:rPr>
                <w:sz w:val="20"/>
              </w:rPr>
            </w:pPr>
            <w:r>
              <w:rPr>
                <w:spacing w:val="-1"/>
                <w:w w:val="95"/>
                <w:sz w:val="20"/>
              </w:rPr>
              <w:t>责令其对含有违禁药物和兽药残留超标的动物产品进行无害化处理，没收违法</w:t>
            </w:r>
            <w:r>
              <w:rPr>
                <w:sz w:val="20"/>
              </w:rPr>
              <w:t>所得，并处5万元以上8万元以下罚款。</w:t>
            </w:r>
          </w:p>
        </w:tc>
      </w:tr>
      <w:tr w14:paraId="0FEFB5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681A7E23">
            <w:pPr>
              <w:rPr>
                <w:sz w:val="2"/>
                <w:szCs w:val="2"/>
              </w:rPr>
            </w:pPr>
          </w:p>
        </w:tc>
        <w:tc>
          <w:tcPr>
            <w:tcW w:w="857" w:type="dxa"/>
            <w:vMerge w:val="continue"/>
            <w:tcBorders>
              <w:top w:val="nil"/>
            </w:tcBorders>
          </w:tcPr>
          <w:p w14:paraId="7C5D309C">
            <w:pPr>
              <w:rPr>
                <w:sz w:val="2"/>
                <w:szCs w:val="2"/>
              </w:rPr>
            </w:pPr>
          </w:p>
        </w:tc>
        <w:tc>
          <w:tcPr>
            <w:tcW w:w="3425" w:type="dxa"/>
            <w:vMerge w:val="continue"/>
            <w:tcBorders>
              <w:top w:val="nil"/>
            </w:tcBorders>
          </w:tcPr>
          <w:p w14:paraId="769103F5">
            <w:pPr>
              <w:rPr>
                <w:sz w:val="2"/>
                <w:szCs w:val="2"/>
              </w:rPr>
            </w:pPr>
          </w:p>
        </w:tc>
        <w:tc>
          <w:tcPr>
            <w:tcW w:w="6859" w:type="dxa"/>
            <w:vMerge w:val="continue"/>
            <w:tcBorders>
              <w:top w:val="nil"/>
            </w:tcBorders>
          </w:tcPr>
          <w:p w14:paraId="06D039E1">
            <w:pPr>
              <w:rPr>
                <w:sz w:val="2"/>
                <w:szCs w:val="2"/>
              </w:rPr>
            </w:pPr>
          </w:p>
        </w:tc>
        <w:tc>
          <w:tcPr>
            <w:tcW w:w="4029" w:type="dxa"/>
          </w:tcPr>
          <w:p w14:paraId="6A2F9FCE">
            <w:pPr>
              <w:pStyle w:val="9"/>
              <w:spacing w:before="5"/>
              <w:rPr>
                <w:sz w:val="20"/>
              </w:rPr>
            </w:pPr>
          </w:p>
          <w:p w14:paraId="0E1805EC">
            <w:pPr>
              <w:pStyle w:val="9"/>
              <w:spacing w:line="230" w:lineRule="auto"/>
              <w:ind w:left="39" w:right="131"/>
              <w:rPr>
                <w:sz w:val="20"/>
              </w:rPr>
            </w:pPr>
            <w:r>
              <w:rPr>
                <w:w w:val="95"/>
                <w:sz w:val="20"/>
              </w:rPr>
              <w:t>违法所得在1000元以上或者造成危害后果但</w:t>
            </w:r>
            <w:r>
              <w:rPr>
                <w:sz w:val="20"/>
              </w:rPr>
              <w:t>不尚不构成犯罪的</w:t>
            </w:r>
          </w:p>
        </w:tc>
        <w:tc>
          <w:tcPr>
            <w:tcW w:w="6928" w:type="dxa"/>
            <w:gridSpan w:val="2"/>
          </w:tcPr>
          <w:p w14:paraId="1CAF550E">
            <w:pPr>
              <w:pStyle w:val="9"/>
              <w:spacing w:before="5"/>
              <w:rPr>
                <w:sz w:val="20"/>
              </w:rPr>
            </w:pPr>
          </w:p>
          <w:p w14:paraId="724A6712">
            <w:pPr>
              <w:pStyle w:val="9"/>
              <w:spacing w:line="230" w:lineRule="auto"/>
              <w:ind w:left="40" w:right="100"/>
              <w:rPr>
                <w:sz w:val="20"/>
              </w:rPr>
            </w:pPr>
            <w:r>
              <w:rPr>
                <w:spacing w:val="-1"/>
                <w:w w:val="95"/>
                <w:sz w:val="20"/>
              </w:rPr>
              <w:t>责令其对含有违禁药物和兽药残留超标的动物产品进行无害化处理，没收违法</w:t>
            </w:r>
            <w:r>
              <w:rPr>
                <w:sz w:val="20"/>
              </w:rPr>
              <w:t>所得，并处8万元以上10万元以下罚款。</w:t>
            </w:r>
          </w:p>
        </w:tc>
      </w:tr>
      <w:tr w14:paraId="61203C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restart"/>
          </w:tcPr>
          <w:p w14:paraId="1BD38EB7">
            <w:pPr>
              <w:pStyle w:val="9"/>
              <w:rPr>
                <w:sz w:val="20"/>
              </w:rPr>
            </w:pPr>
          </w:p>
          <w:p w14:paraId="14766127">
            <w:pPr>
              <w:pStyle w:val="9"/>
              <w:rPr>
                <w:sz w:val="20"/>
              </w:rPr>
            </w:pPr>
          </w:p>
          <w:p w14:paraId="2A40C2A8">
            <w:pPr>
              <w:pStyle w:val="9"/>
              <w:rPr>
                <w:sz w:val="20"/>
              </w:rPr>
            </w:pPr>
          </w:p>
          <w:p w14:paraId="04B8253F">
            <w:pPr>
              <w:pStyle w:val="9"/>
              <w:spacing w:before="159"/>
              <w:ind w:left="177"/>
              <w:rPr>
                <w:sz w:val="20"/>
              </w:rPr>
            </w:pPr>
            <w:r>
              <w:rPr>
                <w:sz w:val="20"/>
              </w:rPr>
              <w:t>71</w:t>
            </w:r>
          </w:p>
        </w:tc>
        <w:tc>
          <w:tcPr>
            <w:tcW w:w="857" w:type="dxa"/>
            <w:vMerge w:val="restart"/>
          </w:tcPr>
          <w:p w14:paraId="671FDD07">
            <w:pPr>
              <w:pStyle w:val="9"/>
              <w:rPr>
                <w:sz w:val="20"/>
              </w:rPr>
            </w:pPr>
          </w:p>
          <w:p w14:paraId="516C0D46">
            <w:pPr>
              <w:pStyle w:val="9"/>
              <w:rPr>
                <w:sz w:val="20"/>
              </w:rPr>
            </w:pPr>
          </w:p>
          <w:p w14:paraId="163E431B">
            <w:pPr>
              <w:pStyle w:val="9"/>
              <w:rPr>
                <w:sz w:val="20"/>
              </w:rPr>
            </w:pPr>
          </w:p>
          <w:p w14:paraId="23CFAC5F">
            <w:pPr>
              <w:pStyle w:val="9"/>
              <w:spacing w:before="159"/>
              <w:ind w:left="236"/>
              <w:rPr>
                <w:sz w:val="20"/>
              </w:rPr>
            </w:pPr>
            <w:r>
              <w:rPr>
                <w:sz w:val="20"/>
              </w:rPr>
              <w:t>兽药</w:t>
            </w:r>
          </w:p>
        </w:tc>
        <w:tc>
          <w:tcPr>
            <w:tcW w:w="3425" w:type="dxa"/>
            <w:vMerge w:val="restart"/>
          </w:tcPr>
          <w:p w14:paraId="337C338A">
            <w:pPr>
              <w:pStyle w:val="9"/>
              <w:rPr>
                <w:sz w:val="20"/>
              </w:rPr>
            </w:pPr>
          </w:p>
          <w:p w14:paraId="067B5485">
            <w:pPr>
              <w:pStyle w:val="9"/>
              <w:rPr>
                <w:sz w:val="20"/>
              </w:rPr>
            </w:pPr>
          </w:p>
          <w:p w14:paraId="205498BC">
            <w:pPr>
              <w:pStyle w:val="9"/>
              <w:spacing w:before="177" w:line="230" w:lineRule="auto"/>
              <w:ind w:left="39" w:right="179"/>
              <w:jc w:val="both"/>
              <w:rPr>
                <w:sz w:val="20"/>
              </w:rPr>
            </w:pPr>
            <w:r>
              <w:rPr>
                <w:w w:val="95"/>
                <w:sz w:val="20"/>
              </w:rPr>
              <w:t>对擅自转移、使用、销毁、销售被查封或者扣押的兽药及有关材料的行政</w:t>
            </w:r>
            <w:r>
              <w:rPr>
                <w:sz w:val="20"/>
              </w:rPr>
              <w:t>处罚</w:t>
            </w:r>
          </w:p>
        </w:tc>
        <w:tc>
          <w:tcPr>
            <w:tcW w:w="6859" w:type="dxa"/>
            <w:vMerge w:val="restart"/>
          </w:tcPr>
          <w:p w14:paraId="1CB4D8E9">
            <w:pPr>
              <w:pStyle w:val="9"/>
              <w:rPr>
                <w:sz w:val="20"/>
              </w:rPr>
            </w:pPr>
          </w:p>
          <w:p w14:paraId="63FE68CE">
            <w:pPr>
              <w:pStyle w:val="9"/>
              <w:rPr>
                <w:sz w:val="14"/>
              </w:rPr>
            </w:pPr>
          </w:p>
          <w:p w14:paraId="4879C21B">
            <w:pPr>
              <w:pStyle w:val="9"/>
              <w:spacing w:line="251" w:lineRule="exact"/>
              <w:ind w:left="39"/>
              <w:rPr>
                <w:b/>
                <w:sz w:val="20"/>
              </w:rPr>
            </w:pPr>
            <w:r>
              <w:rPr>
                <w:b/>
                <w:sz w:val="20"/>
              </w:rPr>
              <w:t>《兽药管理条例》(2020修订)</w:t>
            </w:r>
          </w:p>
          <w:p w14:paraId="2763C3EE">
            <w:pPr>
              <w:pStyle w:val="9"/>
              <w:spacing w:before="3" w:line="230" w:lineRule="auto"/>
              <w:ind w:left="39" w:right="9"/>
              <w:rPr>
                <w:sz w:val="20"/>
              </w:rPr>
            </w:pPr>
            <w:r>
              <w:rPr>
                <w:b/>
                <w:sz w:val="20"/>
              </w:rPr>
              <w:t xml:space="preserve">第六十四条 </w:t>
            </w:r>
            <w:r>
              <w:rPr>
                <w:sz w:val="20"/>
              </w:rPr>
              <w:t>违反本条例规定，擅自转移、使用、销毁、销售被查封或者扣押的兽药及有关材料的，责令其停止违法行为，给予警告，并处5万元以上10万元以下罚款。</w:t>
            </w:r>
          </w:p>
        </w:tc>
        <w:tc>
          <w:tcPr>
            <w:tcW w:w="4029" w:type="dxa"/>
          </w:tcPr>
          <w:p w14:paraId="0D961B0E">
            <w:pPr>
              <w:pStyle w:val="9"/>
              <w:spacing w:before="111" w:line="230" w:lineRule="auto"/>
              <w:ind w:left="39" w:right="186"/>
              <w:rPr>
                <w:sz w:val="20"/>
              </w:rPr>
            </w:pPr>
            <w:r>
              <w:rPr>
                <w:w w:val="95"/>
                <w:sz w:val="20"/>
              </w:rPr>
              <w:t>被查封或者扣押的兽药及有关材料能够全部</w:t>
            </w:r>
            <w:r>
              <w:rPr>
                <w:sz w:val="20"/>
              </w:rPr>
              <w:t>追回的</w:t>
            </w:r>
          </w:p>
        </w:tc>
        <w:tc>
          <w:tcPr>
            <w:tcW w:w="6928" w:type="dxa"/>
            <w:gridSpan w:val="2"/>
          </w:tcPr>
          <w:p w14:paraId="49DE10AC">
            <w:pPr>
              <w:pStyle w:val="9"/>
              <w:spacing w:before="7"/>
              <w:rPr>
                <w:sz w:val="17"/>
              </w:rPr>
            </w:pPr>
          </w:p>
          <w:p w14:paraId="05B7777A">
            <w:pPr>
              <w:pStyle w:val="9"/>
              <w:ind w:left="40"/>
              <w:rPr>
                <w:sz w:val="20"/>
              </w:rPr>
            </w:pPr>
            <w:r>
              <w:rPr>
                <w:sz w:val="20"/>
              </w:rPr>
              <w:t>责令其停止违法行为，警告，并处5万元以上6万元以下罚款。</w:t>
            </w:r>
          </w:p>
        </w:tc>
      </w:tr>
      <w:tr w14:paraId="3C1150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51F92C6B">
            <w:pPr>
              <w:rPr>
                <w:sz w:val="2"/>
                <w:szCs w:val="2"/>
              </w:rPr>
            </w:pPr>
          </w:p>
        </w:tc>
        <w:tc>
          <w:tcPr>
            <w:tcW w:w="857" w:type="dxa"/>
            <w:vMerge w:val="continue"/>
            <w:tcBorders>
              <w:top w:val="nil"/>
            </w:tcBorders>
          </w:tcPr>
          <w:p w14:paraId="6CA3894B">
            <w:pPr>
              <w:rPr>
                <w:sz w:val="2"/>
                <w:szCs w:val="2"/>
              </w:rPr>
            </w:pPr>
          </w:p>
        </w:tc>
        <w:tc>
          <w:tcPr>
            <w:tcW w:w="3425" w:type="dxa"/>
            <w:vMerge w:val="continue"/>
            <w:tcBorders>
              <w:top w:val="nil"/>
            </w:tcBorders>
          </w:tcPr>
          <w:p w14:paraId="19FE5C15">
            <w:pPr>
              <w:rPr>
                <w:sz w:val="2"/>
                <w:szCs w:val="2"/>
              </w:rPr>
            </w:pPr>
          </w:p>
        </w:tc>
        <w:tc>
          <w:tcPr>
            <w:tcW w:w="6859" w:type="dxa"/>
            <w:vMerge w:val="continue"/>
            <w:tcBorders>
              <w:top w:val="nil"/>
            </w:tcBorders>
          </w:tcPr>
          <w:p w14:paraId="4D2AF9D6">
            <w:pPr>
              <w:rPr>
                <w:sz w:val="2"/>
                <w:szCs w:val="2"/>
              </w:rPr>
            </w:pPr>
          </w:p>
        </w:tc>
        <w:tc>
          <w:tcPr>
            <w:tcW w:w="4029" w:type="dxa"/>
          </w:tcPr>
          <w:p w14:paraId="1E828151">
            <w:pPr>
              <w:pStyle w:val="9"/>
              <w:spacing w:before="111" w:line="230" w:lineRule="auto"/>
              <w:ind w:left="39" w:right="186"/>
              <w:rPr>
                <w:sz w:val="20"/>
              </w:rPr>
            </w:pPr>
            <w:r>
              <w:rPr>
                <w:w w:val="95"/>
                <w:sz w:val="20"/>
              </w:rPr>
              <w:t>被查封或者扣押的兽药及有关材料能够部分</w:t>
            </w:r>
            <w:r>
              <w:rPr>
                <w:sz w:val="20"/>
              </w:rPr>
              <w:t>追回的</w:t>
            </w:r>
          </w:p>
        </w:tc>
        <w:tc>
          <w:tcPr>
            <w:tcW w:w="6928" w:type="dxa"/>
            <w:gridSpan w:val="2"/>
          </w:tcPr>
          <w:p w14:paraId="4C1542F9">
            <w:pPr>
              <w:pStyle w:val="9"/>
              <w:spacing w:before="7"/>
              <w:rPr>
                <w:sz w:val="17"/>
              </w:rPr>
            </w:pPr>
          </w:p>
          <w:p w14:paraId="4377E27E">
            <w:pPr>
              <w:pStyle w:val="9"/>
              <w:ind w:left="40"/>
              <w:rPr>
                <w:sz w:val="20"/>
              </w:rPr>
            </w:pPr>
            <w:r>
              <w:rPr>
                <w:sz w:val="20"/>
              </w:rPr>
              <w:t>责令其停止违法行为，警告，并处6万元以上8万元以下罚款。</w:t>
            </w:r>
          </w:p>
        </w:tc>
      </w:tr>
      <w:tr w14:paraId="592FCA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7A142C3D">
            <w:pPr>
              <w:rPr>
                <w:sz w:val="2"/>
                <w:szCs w:val="2"/>
              </w:rPr>
            </w:pPr>
          </w:p>
        </w:tc>
        <w:tc>
          <w:tcPr>
            <w:tcW w:w="857" w:type="dxa"/>
            <w:vMerge w:val="continue"/>
            <w:tcBorders>
              <w:top w:val="nil"/>
            </w:tcBorders>
          </w:tcPr>
          <w:p w14:paraId="4E15492D">
            <w:pPr>
              <w:rPr>
                <w:sz w:val="2"/>
                <w:szCs w:val="2"/>
              </w:rPr>
            </w:pPr>
          </w:p>
        </w:tc>
        <w:tc>
          <w:tcPr>
            <w:tcW w:w="3425" w:type="dxa"/>
            <w:vMerge w:val="continue"/>
            <w:tcBorders>
              <w:top w:val="nil"/>
            </w:tcBorders>
          </w:tcPr>
          <w:p w14:paraId="4B1147A7">
            <w:pPr>
              <w:rPr>
                <w:sz w:val="2"/>
                <w:szCs w:val="2"/>
              </w:rPr>
            </w:pPr>
          </w:p>
        </w:tc>
        <w:tc>
          <w:tcPr>
            <w:tcW w:w="6859" w:type="dxa"/>
            <w:vMerge w:val="continue"/>
            <w:tcBorders>
              <w:top w:val="nil"/>
            </w:tcBorders>
          </w:tcPr>
          <w:p w14:paraId="3398D0CE">
            <w:pPr>
              <w:rPr>
                <w:sz w:val="2"/>
                <w:szCs w:val="2"/>
              </w:rPr>
            </w:pPr>
          </w:p>
        </w:tc>
        <w:tc>
          <w:tcPr>
            <w:tcW w:w="4029" w:type="dxa"/>
          </w:tcPr>
          <w:p w14:paraId="1575B561">
            <w:pPr>
              <w:pStyle w:val="9"/>
              <w:spacing w:before="111" w:line="230" w:lineRule="auto"/>
              <w:ind w:left="39" w:right="385"/>
              <w:rPr>
                <w:sz w:val="20"/>
              </w:rPr>
            </w:pPr>
            <w:r>
              <w:rPr>
                <w:w w:val="95"/>
                <w:sz w:val="20"/>
              </w:rPr>
              <w:t>被查封或者扣押的兽药及有关材料无法追</w:t>
            </w:r>
            <w:r>
              <w:rPr>
                <w:sz w:val="20"/>
              </w:rPr>
              <w:t>回，或者造成重大损失的</w:t>
            </w:r>
          </w:p>
        </w:tc>
        <w:tc>
          <w:tcPr>
            <w:tcW w:w="6928" w:type="dxa"/>
            <w:gridSpan w:val="2"/>
          </w:tcPr>
          <w:p w14:paraId="0AD2897E">
            <w:pPr>
              <w:pStyle w:val="9"/>
              <w:spacing w:before="7"/>
              <w:rPr>
                <w:sz w:val="17"/>
              </w:rPr>
            </w:pPr>
          </w:p>
          <w:p w14:paraId="77954174">
            <w:pPr>
              <w:pStyle w:val="9"/>
              <w:ind w:left="40"/>
              <w:rPr>
                <w:sz w:val="20"/>
              </w:rPr>
            </w:pPr>
            <w:r>
              <w:rPr>
                <w:sz w:val="20"/>
              </w:rPr>
              <w:t>责令其停止违法行为，警告，并处8万元以上10万元以下罚款。</w:t>
            </w:r>
          </w:p>
        </w:tc>
      </w:tr>
      <w:tr w14:paraId="7A6F3A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3" w:hRule="atLeast"/>
        </w:trPr>
        <w:tc>
          <w:tcPr>
            <w:tcW w:w="538" w:type="dxa"/>
            <w:vMerge w:val="restart"/>
          </w:tcPr>
          <w:p w14:paraId="6053F610">
            <w:pPr>
              <w:pStyle w:val="9"/>
              <w:rPr>
                <w:sz w:val="20"/>
              </w:rPr>
            </w:pPr>
          </w:p>
          <w:p w14:paraId="12DB821F">
            <w:pPr>
              <w:pStyle w:val="9"/>
              <w:rPr>
                <w:sz w:val="20"/>
              </w:rPr>
            </w:pPr>
          </w:p>
          <w:p w14:paraId="7A0BBFF5">
            <w:pPr>
              <w:pStyle w:val="9"/>
              <w:rPr>
                <w:sz w:val="20"/>
              </w:rPr>
            </w:pPr>
          </w:p>
          <w:p w14:paraId="300627F9">
            <w:pPr>
              <w:pStyle w:val="9"/>
              <w:spacing w:before="3"/>
              <w:rPr>
                <w:sz w:val="27"/>
              </w:rPr>
            </w:pPr>
          </w:p>
          <w:p w14:paraId="4379F8F5">
            <w:pPr>
              <w:pStyle w:val="9"/>
              <w:ind w:left="177"/>
              <w:rPr>
                <w:sz w:val="20"/>
              </w:rPr>
            </w:pPr>
            <w:r>
              <w:rPr>
                <w:sz w:val="20"/>
              </w:rPr>
              <w:t>72</w:t>
            </w:r>
          </w:p>
        </w:tc>
        <w:tc>
          <w:tcPr>
            <w:tcW w:w="857" w:type="dxa"/>
            <w:vMerge w:val="restart"/>
          </w:tcPr>
          <w:p w14:paraId="744EA550">
            <w:pPr>
              <w:pStyle w:val="9"/>
              <w:rPr>
                <w:sz w:val="20"/>
              </w:rPr>
            </w:pPr>
          </w:p>
          <w:p w14:paraId="0BB1FEE8">
            <w:pPr>
              <w:pStyle w:val="9"/>
              <w:rPr>
                <w:sz w:val="20"/>
              </w:rPr>
            </w:pPr>
          </w:p>
          <w:p w14:paraId="7F12AFE5">
            <w:pPr>
              <w:pStyle w:val="9"/>
              <w:rPr>
                <w:sz w:val="20"/>
              </w:rPr>
            </w:pPr>
          </w:p>
          <w:p w14:paraId="23338687">
            <w:pPr>
              <w:pStyle w:val="9"/>
              <w:spacing w:before="3"/>
              <w:rPr>
                <w:sz w:val="27"/>
              </w:rPr>
            </w:pPr>
          </w:p>
          <w:p w14:paraId="19DBDC88">
            <w:pPr>
              <w:pStyle w:val="9"/>
              <w:ind w:left="236"/>
              <w:rPr>
                <w:sz w:val="20"/>
              </w:rPr>
            </w:pPr>
            <w:r>
              <w:rPr>
                <w:sz w:val="20"/>
              </w:rPr>
              <w:t>兽药</w:t>
            </w:r>
          </w:p>
        </w:tc>
        <w:tc>
          <w:tcPr>
            <w:tcW w:w="3425" w:type="dxa"/>
            <w:vMerge w:val="restart"/>
          </w:tcPr>
          <w:p w14:paraId="78F166EA">
            <w:pPr>
              <w:pStyle w:val="9"/>
              <w:rPr>
                <w:sz w:val="20"/>
              </w:rPr>
            </w:pPr>
          </w:p>
          <w:p w14:paraId="425E9681">
            <w:pPr>
              <w:pStyle w:val="9"/>
              <w:rPr>
                <w:sz w:val="20"/>
              </w:rPr>
            </w:pPr>
          </w:p>
          <w:p w14:paraId="5E101D48">
            <w:pPr>
              <w:pStyle w:val="9"/>
              <w:spacing w:before="5"/>
              <w:rPr>
                <w:sz w:val="28"/>
              </w:rPr>
            </w:pPr>
          </w:p>
          <w:p w14:paraId="0EAB677F">
            <w:pPr>
              <w:pStyle w:val="9"/>
              <w:spacing w:line="232" w:lineRule="auto"/>
              <w:ind w:left="39" w:right="179"/>
              <w:jc w:val="both"/>
              <w:rPr>
                <w:sz w:val="20"/>
              </w:rPr>
            </w:pPr>
            <w:r>
              <w:rPr>
                <w:w w:val="95"/>
                <w:sz w:val="20"/>
              </w:rPr>
              <w:t>对兽药生产企业、经营企业、兽药使用单位和开具处方的兽医人员不按规定报告兽药严重不良反应的行政处罚</w:t>
            </w:r>
          </w:p>
        </w:tc>
        <w:tc>
          <w:tcPr>
            <w:tcW w:w="6859" w:type="dxa"/>
            <w:vMerge w:val="restart"/>
          </w:tcPr>
          <w:p w14:paraId="436D8732">
            <w:pPr>
              <w:pStyle w:val="9"/>
              <w:rPr>
                <w:sz w:val="20"/>
              </w:rPr>
            </w:pPr>
          </w:p>
          <w:p w14:paraId="3A6AA31D">
            <w:pPr>
              <w:pStyle w:val="9"/>
              <w:spacing w:before="2"/>
              <w:rPr>
                <w:sz w:val="19"/>
              </w:rPr>
            </w:pPr>
          </w:p>
          <w:p w14:paraId="4F02F56A">
            <w:pPr>
              <w:pStyle w:val="9"/>
              <w:spacing w:line="252" w:lineRule="exact"/>
              <w:ind w:left="39"/>
              <w:rPr>
                <w:b/>
                <w:sz w:val="20"/>
              </w:rPr>
            </w:pPr>
            <w:r>
              <w:rPr>
                <w:b/>
                <w:sz w:val="20"/>
              </w:rPr>
              <w:t>《兽药管理条例》(2020修订)</w:t>
            </w:r>
          </w:p>
          <w:p w14:paraId="32BACBA1">
            <w:pPr>
              <w:pStyle w:val="9"/>
              <w:spacing w:before="3" w:line="230" w:lineRule="auto"/>
              <w:ind w:left="39" w:right="32"/>
              <w:rPr>
                <w:sz w:val="20"/>
              </w:rPr>
            </w:pPr>
            <w:r>
              <w:rPr>
                <w:b/>
                <w:spacing w:val="11"/>
                <w:sz w:val="20"/>
              </w:rPr>
              <w:t xml:space="preserve">第六十五条第一款 </w:t>
            </w:r>
            <w:r>
              <w:rPr>
                <w:sz w:val="20"/>
              </w:rPr>
              <w:t>违反本条例规定，兽药生产企业、经营企业、兽药</w:t>
            </w:r>
            <w:r>
              <w:rPr>
                <w:spacing w:val="-1"/>
                <w:w w:val="95"/>
                <w:sz w:val="20"/>
              </w:rPr>
              <w:t>使用单位和开具处方的兽医人员发现可能与兽药使用有关的严重不良反应，不</w:t>
            </w:r>
            <w:r>
              <w:rPr>
                <w:sz w:val="20"/>
              </w:rPr>
              <w:t>向所在地人民政府兽医行政管理部门报告的，给予警告，并处5000元以上</w:t>
            </w:r>
            <w:r>
              <w:rPr>
                <w:spacing w:val="3"/>
                <w:sz w:val="20"/>
              </w:rPr>
              <w:t>1</w:t>
            </w:r>
            <w:r>
              <w:rPr>
                <w:sz w:val="20"/>
              </w:rPr>
              <w:t>万元以下罚款。</w:t>
            </w:r>
          </w:p>
        </w:tc>
        <w:tc>
          <w:tcPr>
            <w:tcW w:w="4029" w:type="dxa"/>
          </w:tcPr>
          <w:p w14:paraId="23E869E0">
            <w:pPr>
              <w:pStyle w:val="9"/>
              <w:spacing w:before="78" w:line="230" w:lineRule="auto"/>
              <w:ind w:left="39" w:right="187"/>
              <w:rPr>
                <w:sz w:val="20"/>
              </w:rPr>
            </w:pPr>
            <w:r>
              <w:rPr>
                <w:sz w:val="20"/>
              </w:rPr>
              <w:t>未向所在地人民政府兽医行政管理部门报</w:t>
            </w:r>
            <w:r>
              <w:rPr>
                <w:w w:val="95"/>
                <w:sz w:val="20"/>
              </w:rPr>
              <w:t>告，但已停止生产、经营、使用该兽药，并</w:t>
            </w:r>
            <w:r>
              <w:rPr>
                <w:sz w:val="20"/>
              </w:rPr>
              <w:t>主动召回或退回的</w:t>
            </w:r>
          </w:p>
        </w:tc>
        <w:tc>
          <w:tcPr>
            <w:tcW w:w="6928" w:type="dxa"/>
            <w:gridSpan w:val="2"/>
          </w:tcPr>
          <w:p w14:paraId="70C96479">
            <w:pPr>
              <w:pStyle w:val="9"/>
              <w:spacing w:before="9"/>
              <w:rPr>
                <w:sz w:val="24"/>
              </w:rPr>
            </w:pPr>
          </w:p>
          <w:p w14:paraId="3D7D02B4">
            <w:pPr>
              <w:pStyle w:val="9"/>
              <w:ind w:left="40"/>
              <w:rPr>
                <w:sz w:val="20"/>
              </w:rPr>
            </w:pPr>
            <w:r>
              <w:rPr>
                <w:sz w:val="20"/>
              </w:rPr>
              <w:t>警告，并处5000元以上6000元以下罚款。</w:t>
            </w:r>
          </w:p>
        </w:tc>
      </w:tr>
      <w:tr w14:paraId="6DC302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3" w:hRule="atLeast"/>
        </w:trPr>
        <w:tc>
          <w:tcPr>
            <w:tcW w:w="538" w:type="dxa"/>
            <w:vMerge w:val="continue"/>
            <w:tcBorders>
              <w:top w:val="nil"/>
            </w:tcBorders>
          </w:tcPr>
          <w:p w14:paraId="2959F04A">
            <w:pPr>
              <w:rPr>
                <w:sz w:val="2"/>
                <w:szCs w:val="2"/>
              </w:rPr>
            </w:pPr>
          </w:p>
        </w:tc>
        <w:tc>
          <w:tcPr>
            <w:tcW w:w="857" w:type="dxa"/>
            <w:vMerge w:val="continue"/>
            <w:tcBorders>
              <w:top w:val="nil"/>
            </w:tcBorders>
          </w:tcPr>
          <w:p w14:paraId="11D1AF74">
            <w:pPr>
              <w:rPr>
                <w:sz w:val="2"/>
                <w:szCs w:val="2"/>
              </w:rPr>
            </w:pPr>
          </w:p>
        </w:tc>
        <w:tc>
          <w:tcPr>
            <w:tcW w:w="3425" w:type="dxa"/>
            <w:vMerge w:val="continue"/>
            <w:tcBorders>
              <w:top w:val="nil"/>
            </w:tcBorders>
          </w:tcPr>
          <w:p w14:paraId="61AE5620">
            <w:pPr>
              <w:rPr>
                <w:sz w:val="2"/>
                <w:szCs w:val="2"/>
              </w:rPr>
            </w:pPr>
          </w:p>
        </w:tc>
        <w:tc>
          <w:tcPr>
            <w:tcW w:w="6859" w:type="dxa"/>
            <w:vMerge w:val="continue"/>
            <w:tcBorders>
              <w:top w:val="nil"/>
            </w:tcBorders>
          </w:tcPr>
          <w:p w14:paraId="550B35A8">
            <w:pPr>
              <w:rPr>
                <w:sz w:val="2"/>
                <w:szCs w:val="2"/>
              </w:rPr>
            </w:pPr>
          </w:p>
        </w:tc>
        <w:tc>
          <w:tcPr>
            <w:tcW w:w="4029" w:type="dxa"/>
          </w:tcPr>
          <w:p w14:paraId="0EE31089">
            <w:pPr>
              <w:pStyle w:val="9"/>
              <w:spacing w:before="77" w:line="230" w:lineRule="auto"/>
              <w:ind w:left="39" w:right="187"/>
              <w:rPr>
                <w:sz w:val="20"/>
              </w:rPr>
            </w:pPr>
            <w:r>
              <w:rPr>
                <w:sz w:val="20"/>
              </w:rPr>
              <w:t>未向所在地人民政府兽医行政管理部门报</w:t>
            </w:r>
            <w:r>
              <w:rPr>
                <w:w w:val="95"/>
                <w:sz w:val="20"/>
              </w:rPr>
              <w:t>告，但已停止生产、经营、使用该兽药，没</w:t>
            </w:r>
            <w:r>
              <w:rPr>
                <w:sz w:val="20"/>
              </w:rPr>
              <w:t>有采取召回或退回措施的</w:t>
            </w:r>
          </w:p>
        </w:tc>
        <w:tc>
          <w:tcPr>
            <w:tcW w:w="6928" w:type="dxa"/>
            <w:gridSpan w:val="2"/>
          </w:tcPr>
          <w:p w14:paraId="6954773F">
            <w:pPr>
              <w:pStyle w:val="9"/>
              <w:spacing w:before="9"/>
              <w:rPr>
                <w:sz w:val="24"/>
              </w:rPr>
            </w:pPr>
          </w:p>
          <w:p w14:paraId="3E7B0D0D">
            <w:pPr>
              <w:pStyle w:val="9"/>
              <w:ind w:left="40"/>
              <w:rPr>
                <w:sz w:val="20"/>
              </w:rPr>
            </w:pPr>
            <w:r>
              <w:rPr>
                <w:sz w:val="20"/>
              </w:rPr>
              <w:t>警告，并处6000元以上8000元以下罚款。</w:t>
            </w:r>
          </w:p>
        </w:tc>
      </w:tr>
      <w:tr w14:paraId="1A1B5B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538" w:type="dxa"/>
            <w:vMerge w:val="continue"/>
            <w:tcBorders>
              <w:top w:val="nil"/>
            </w:tcBorders>
          </w:tcPr>
          <w:p w14:paraId="40FF5CBC">
            <w:pPr>
              <w:rPr>
                <w:sz w:val="2"/>
                <w:szCs w:val="2"/>
              </w:rPr>
            </w:pPr>
          </w:p>
        </w:tc>
        <w:tc>
          <w:tcPr>
            <w:tcW w:w="857" w:type="dxa"/>
            <w:vMerge w:val="continue"/>
            <w:tcBorders>
              <w:top w:val="nil"/>
            </w:tcBorders>
          </w:tcPr>
          <w:p w14:paraId="189DB68C">
            <w:pPr>
              <w:rPr>
                <w:sz w:val="2"/>
                <w:szCs w:val="2"/>
              </w:rPr>
            </w:pPr>
          </w:p>
        </w:tc>
        <w:tc>
          <w:tcPr>
            <w:tcW w:w="3425" w:type="dxa"/>
            <w:vMerge w:val="continue"/>
            <w:tcBorders>
              <w:top w:val="nil"/>
            </w:tcBorders>
          </w:tcPr>
          <w:p w14:paraId="607A484E">
            <w:pPr>
              <w:rPr>
                <w:sz w:val="2"/>
                <w:szCs w:val="2"/>
              </w:rPr>
            </w:pPr>
          </w:p>
        </w:tc>
        <w:tc>
          <w:tcPr>
            <w:tcW w:w="6859" w:type="dxa"/>
            <w:vMerge w:val="continue"/>
            <w:tcBorders>
              <w:top w:val="nil"/>
            </w:tcBorders>
          </w:tcPr>
          <w:p w14:paraId="660475DC">
            <w:pPr>
              <w:rPr>
                <w:sz w:val="2"/>
                <w:szCs w:val="2"/>
              </w:rPr>
            </w:pPr>
          </w:p>
        </w:tc>
        <w:tc>
          <w:tcPr>
            <w:tcW w:w="4029" w:type="dxa"/>
          </w:tcPr>
          <w:p w14:paraId="7158E279">
            <w:pPr>
              <w:pStyle w:val="9"/>
              <w:spacing w:before="120" w:line="230" w:lineRule="auto"/>
              <w:ind w:left="39" w:right="385"/>
              <w:rPr>
                <w:sz w:val="20"/>
              </w:rPr>
            </w:pPr>
            <w:r>
              <w:rPr>
                <w:w w:val="95"/>
                <w:sz w:val="20"/>
              </w:rPr>
              <w:t>未向所在地人民政府兽医行政管理部门报</w:t>
            </w:r>
            <w:r>
              <w:rPr>
                <w:sz w:val="20"/>
              </w:rPr>
              <w:t>告，且继续生产、经营、使用该兽药的</w:t>
            </w:r>
          </w:p>
        </w:tc>
        <w:tc>
          <w:tcPr>
            <w:tcW w:w="6928" w:type="dxa"/>
            <w:gridSpan w:val="2"/>
          </w:tcPr>
          <w:p w14:paraId="0B004D8C">
            <w:pPr>
              <w:pStyle w:val="9"/>
              <w:spacing w:before="6"/>
              <w:rPr>
                <w:sz w:val="18"/>
              </w:rPr>
            </w:pPr>
          </w:p>
          <w:p w14:paraId="2712953E">
            <w:pPr>
              <w:pStyle w:val="9"/>
              <w:ind w:left="40"/>
              <w:rPr>
                <w:sz w:val="20"/>
              </w:rPr>
            </w:pPr>
            <w:r>
              <w:rPr>
                <w:sz w:val="20"/>
              </w:rPr>
              <w:t>警告，并处8000元以上1万元以下罚款。</w:t>
            </w:r>
          </w:p>
        </w:tc>
      </w:tr>
      <w:tr w14:paraId="5C75F6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restart"/>
          </w:tcPr>
          <w:p w14:paraId="2AB2C16C">
            <w:pPr>
              <w:pStyle w:val="9"/>
              <w:rPr>
                <w:sz w:val="20"/>
              </w:rPr>
            </w:pPr>
          </w:p>
          <w:p w14:paraId="2D2506D7">
            <w:pPr>
              <w:pStyle w:val="9"/>
              <w:rPr>
                <w:sz w:val="20"/>
              </w:rPr>
            </w:pPr>
          </w:p>
          <w:p w14:paraId="23AF77A6">
            <w:pPr>
              <w:pStyle w:val="9"/>
              <w:rPr>
                <w:sz w:val="20"/>
              </w:rPr>
            </w:pPr>
          </w:p>
          <w:p w14:paraId="16756FFC">
            <w:pPr>
              <w:pStyle w:val="9"/>
              <w:rPr>
                <w:sz w:val="20"/>
              </w:rPr>
            </w:pPr>
          </w:p>
          <w:p w14:paraId="79AB341A">
            <w:pPr>
              <w:pStyle w:val="9"/>
              <w:spacing w:before="11"/>
              <w:rPr>
                <w:sz w:val="27"/>
              </w:rPr>
            </w:pPr>
          </w:p>
          <w:p w14:paraId="3892574B">
            <w:pPr>
              <w:pStyle w:val="9"/>
              <w:ind w:left="177"/>
              <w:rPr>
                <w:sz w:val="20"/>
              </w:rPr>
            </w:pPr>
            <w:r>
              <w:rPr>
                <w:sz w:val="20"/>
              </w:rPr>
              <w:t>73</w:t>
            </w:r>
          </w:p>
        </w:tc>
        <w:tc>
          <w:tcPr>
            <w:tcW w:w="857" w:type="dxa"/>
            <w:vMerge w:val="restart"/>
          </w:tcPr>
          <w:p w14:paraId="53E3D096">
            <w:pPr>
              <w:pStyle w:val="9"/>
              <w:rPr>
                <w:sz w:val="20"/>
              </w:rPr>
            </w:pPr>
          </w:p>
          <w:p w14:paraId="1532FFCF">
            <w:pPr>
              <w:pStyle w:val="9"/>
              <w:rPr>
                <w:sz w:val="20"/>
              </w:rPr>
            </w:pPr>
          </w:p>
          <w:p w14:paraId="41C3E8F0">
            <w:pPr>
              <w:pStyle w:val="9"/>
              <w:rPr>
                <w:sz w:val="20"/>
              </w:rPr>
            </w:pPr>
          </w:p>
          <w:p w14:paraId="4B4B81D3">
            <w:pPr>
              <w:pStyle w:val="9"/>
              <w:rPr>
                <w:sz w:val="20"/>
              </w:rPr>
            </w:pPr>
          </w:p>
          <w:p w14:paraId="1F2DD749">
            <w:pPr>
              <w:pStyle w:val="9"/>
              <w:spacing w:before="11"/>
              <w:rPr>
                <w:sz w:val="27"/>
              </w:rPr>
            </w:pPr>
          </w:p>
          <w:p w14:paraId="33E6B57F">
            <w:pPr>
              <w:pStyle w:val="9"/>
              <w:ind w:left="236"/>
              <w:rPr>
                <w:sz w:val="20"/>
              </w:rPr>
            </w:pPr>
            <w:r>
              <w:rPr>
                <w:sz w:val="20"/>
              </w:rPr>
              <w:t>兽药</w:t>
            </w:r>
          </w:p>
        </w:tc>
        <w:tc>
          <w:tcPr>
            <w:tcW w:w="3425" w:type="dxa"/>
            <w:vMerge w:val="restart"/>
          </w:tcPr>
          <w:p w14:paraId="588F975A">
            <w:pPr>
              <w:pStyle w:val="9"/>
              <w:rPr>
                <w:sz w:val="20"/>
              </w:rPr>
            </w:pPr>
          </w:p>
          <w:p w14:paraId="16658245">
            <w:pPr>
              <w:pStyle w:val="9"/>
              <w:rPr>
                <w:sz w:val="20"/>
              </w:rPr>
            </w:pPr>
          </w:p>
          <w:p w14:paraId="3029434D">
            <w:pPr>
              <w:pStyle w:val="9"/>
              <w:rPr>
                <w:sz w:val="20"/>
              </w:rPr>
            </w:pPr>
          </w:p>
          <w:p w14:paraId="5CDEFCB4">
            <w:pPr>
              <w:pStyle w:val="9"/>
              <w:spacing w:before="2"/>
              <w:rPr>
                <w:sz w:val="29"/>
              </w:rPr>
            </w:pPr>
          </w:p>
          <w:p w14:paraId="6B2CBFF3">
            <w:pPr>
              <w:pStyle w:val="9"/>
              <w:spacing w:line="230" w:lineRule="auto"/>
              <w:ind w:left="39" w:right="179"/>
              <w:rPr>
                <w:sz w:val="20"/>
              </w:rPr>
            </w:pPr>
            <w:r>
              <w:rPr>
                <w:w w:val="95"/>
                <w:sz w:val="20"/>
              </w:rPr>
              <w:t>对兽药生产企业在新兽药监测期内不收集或者不及时报送该新兽药的疗效</w:t>
            </w:r>
          </w:p>
          <w:p w14:paraId="5822480C">
            <w:pPr>
              <w:pStyle w:val="9"/>
              <w:spacing w:line="250" w:lineRule="exact"/>
              <w:ind w:left="39"/>
              <w:rPr>
                <w:sz w:val="20"/>
              </w:rPr>
            </w:pPr>
            <w:r>
              <w:rPr>
                <w:sz w:val="20"/>
              </w:rPr>
              <w:t>、不良反应等资料的行政处罚</w:t>
            </w:r>
          </w:p>
        </w:tc>
        <w:tc>
          <w:tcPr>
            <w:tcW w:w="6859" w:type="dxa"/>
            <w:vMerge w:val="restart"/>
          </w:tcPr>
          <w:p w14:paraId="6CA11972">
            <w:pPr>
              <w:pStyle w:val="9"/>
              <w:rPr>
                <w:sz w:val="20"/>
              </w:rPr>
            </w:pPr>
          </w:p>
          <w:p w14:paraId="7D02E4EC">
            <w:pPr>
              <w:pStyle w:val="9"/>
              <w:rPr>
                <w:sz w:val="20"/>
              </w:rPr>
            </w:pPr>
          </w:p>
          <w:p w14:paraId="2E9E1D32">
            <w:pPr>
              <w:pStyle w:val="9"/>
              <w:rPr>
                <w:sz w:val="20"/>
              </w:rPr>
            </w:pPr>
          </w:p>
          <w:p w14:paraId="57EC31AE">
            <w:pPr>
              <w:pStyle w:val="9"/>
              <w:rPr>
                <w:sz w:val="19"/>
              </w:rPr>
            </w:pPr>
          </w:p>
          <w:p w14:paraId="671E3C15">
            <w:pPr>
              <w:pStyle w:val="9"/>
              <w:spacing w:before="1" w:line="252" w:lineRule="exact"/>
              <w:ind w:left="39"/>
              <w:rPr>
                <w:b/>
                <w:sz w:val="20"/>
              </w:rPr>
            </w:pPr>
            <w:r>
              <w:rPr>
                <w:b/>
                <w:sz w:val="20"/>
              </w:rPr>
              <w:t>《兽药管理条例》(2020修订)</w:t>
            </w:r>
          </w:p>
          <w:p w14:paraId="5D6B44BC">
            <w:pPr>
              <w:pStyle w:val="9"/>
              <w:spacing w:before="3" w:line="230" w:lineRule="auto"/>
              <w:ind w:left="39" w:right="29"/>
              <w:rPr>
                <w:sz w:val="20"/>
              </w:rPr>
            </w:pPr>
            <w:r>
              <w:rPr>
                <w:b/>
                <w:spacing w:val="11"/>
                <w:sz w:val="20"/>
              </w:rPr>
              <w:t xml:space="preserve">第六十五条第二款 </w:t>
            </w:r>
            <w:r>
              <w:rPr>
                <w:sz w:val="20"/>
              </w:rPr>
              <w:t>生产企业在新兽药监测期内不收集或者不及时报送</w:t>
            </w:r>
            <w:r>
              <w:rPr>
                <w:w w:val="95"/>
                <w:sz w:val="20"/>
              </w:rPr>
              <w:t>该新兽药的疗效、不良反应等资料的，责令其限期改正，并处1万元以上5</w:t>
            </w:r>
            <w:r>
              <w:rPr>
                <w:spacing w:val="-8"/>
                <w:w w:val="95"/>
                <w:sz w:val="20"/>
              </w:rPr>
              <w:t>万元</w:t>
            </w:r>
            <w:r>
              <w:rPr>
                <w:sz w:val="20"/>
              </w:rPr>
              <w:t>以下罚款；情节严重的，撤销该新兽药的产品批准文号。</w:t>
            </w:r>
          </w:p>
        </w:tc>
        <w:tc>
          <w:tcPr>
            <w:tcW w:w="4029" w:type="dxa"/>
          </w:tcPr>
          <w:p w14:paraId="5BF508FF">
            <w:pPr>
              <w:pStyle w:val="9"/>
              <w:spacing w:before="5"/>
              <w:rPr>
                <w:sz w:val="20"/>
              </w:rPr>
            </w:pPr>
          </w:p>
          <w:p w14:paraId="25A21796">
            <w:pPr>
              <w:pStyle w:val="9"/>
              <w:spacing w:line="230" w:lineRule="auto"/>
              <w:ind w:left="39" w:right="187"/>
              <w:rPr>
                <w:sz w:val="20"/>
              </w:rPr>
            </w:pPr>
            <w:r>
              <w:rPr>
                <w:w w:val="95"/>
                <w:sz w:val="20"/>
              </w:rPr>
              <w:t>不收集或者不及时报送该新兽药的疗效、不</w:t>
            </w:r>
            <w:r>
              <w:rPr>
                <w:sz w:val="20"/>
              </w:rPr>
              <w:t>良反应等资料的，未造成危害后果的</w:t>
            </w:r>
          </w:p>
        </w:tc>
        <w:tc>
          <w:tcPr>
            <w:tcW w:w="4610" w:type="dxa"/>
          </w:tcPr>
          <w:p w14:paraId="23FF0B39">
            <w:pPr>
              <w:pStyle w:val="9"/>
              <w:spacing w:before="5"/>
              <w:rPr>
                <w:sz w:val="29"/>
              </w:rPr>
            </w:pPr>
          </w:p>
          <w:p w14:paraId="05CD89BE">
            <w:pPr>
              <w:pStyle w:val="9"/>
              <w:ind w:left="40"/>
              <w:rPr>
                <w:sz w:val="20"/>
              </w:rPr>
            </w:pPr>
            <w:r>
              <w:rPr>
                <w:sz w:val="20"/>
              </w:rPr>
              <w:t>责令其限期改正，并处1万元以上2万元以下罚款。</w:t>
            </w:r>
          </w:p>
        </w:tc>
        <w:tc>
          <w:tcPr>
            <w:tcW w:w="2318" w:type="dxa"/>
            <w:vMerge w:val="restart"/>
          </w:tcPr>
          <w:p w14:paraId="411EAA5A">
            <w:pPr>
              <w:pStyle w:val="9"/>
              <w:rPr>
                <w:sz w:val="20"/>
              </w:rPr>
            </w:pPr>
          </w:p>
          <w:p w14:paraId="13BDC784">
            <w:pPr>
              <w:pStyle w:val="9"/>
              <w:rPr>
                <w:sz w:val="20"/>
              </w:rPr>
            </w:pPr>
          </w:p>
          <w:p w14:paraId="45EF8485">
            <w:pPr>
              <w:pStyle w:val="9"/>
              <w:rPr>
                <w:sz w:val="20"/>
              </w:rPr>
            </w:pPr>
          </w:p>
          <w:p w14:paraId="1CAA9FD9">
            <w:pPr>
              <w:pStyle w:val="9"/>
              <w:rPr>
                <w:sz w:val="20"/>
              </w:rPr>
            </w:pPr>
          </w:p>
          <w:p w14:paraId="4C52BA2A">
            <w:pPr>
              <w:pStyle w:val="9"/>
              <w:spacing w:before="12"/>
              <w:rPr>
                <w:sz w:val="18"/>
              </w:rPr>
            </w:pPr>
          </w:p>
          <w:p w14:paraId="003343AF">
            <w:pPr>
              <w:pStyle w:val="9"/>
              <w:spacing w:line="230" w:lineRule="auto"/>
              <w:ind w:left="40" w:right="29"/>
              <w:rPr>
                <w:sz w:val="20"/>
              </w:rPr>
            </w:pPr>
            <w:r>
              <w:rPr>
                <w:sz w:val="20"/>
              </w:rPr>
              <w:t>情节严重的，撤销该新兽药的产品批准文号。</w:t>
            </w:r>
          </w:p>
        </w:tc>
      </w:tr>
      <w:tr w14:paraId="6D8033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6A0C7B20">
            <w:pPr>
              <w:rPr>
                <w:sz w:val="2"/>
                <w:szCs w:val="2"/>
              </w:rPr>
            </w:pPr>
          </w:p>
        </w:tc>
        <w:tc>
          <w:tcPr>
            <w:tcW w:w="857" w:type="dxa"/>
            <w:vMerge w:val="continue"/>
            <w:tcBorders>
              <w:top w:val="nil"/>
            </w:tcBorders>
          </w:tcPr>
          <w:p w14:paraId="373DED01">
            <w:pPr>
              <w:rPr>
                <w:sz w:val="2"/>
                <w:szCs w:val="2"/>
              </w:rPr>
            </w:pPr>
          </w:p>
        </w:tc>
        <w:tc>
          <w:tcPr>
            <w:tcW w:w="3425" w:type="dxa"/>
            <w:vMerge w:val="continue"/>
            <w:tcBorders>
              <w:top w:val="nil"/>
            </w:tcBorders>
          </w:tcPr>
          <w:p w14:paraId="5AE6BC47">
            <w:pPr>
              <w:rPr>
                <w:sz w:val="2"/>
                <w:szCs w:val="2"/>
              </w:rPr>
            </w:pPr>
          </w:p>
        </w:tc>
        <w:tc>
          <w:tcPr>
            <w:tcW w:w="6859" w:type="dxa"/>
            <w:vMerge w:val="continue"/>
            <w:tcBorders>
              <w:top w:val="nil"/>
            </w:tcBorders>
          </w:tcPr>
          <w:p w14:paraId="58C5A1A0">
            <w:pPr>
              <w:rPr>
                <w:sz w:val="2"/>
                <w:szCs w:val="2"/>
              </w:rPr>
            </w:pPr>
          </w:p>
        </w:tc>
        <w:tc>
          <w:tcPr>
            <w:tcW w:w="4029" w:type="dxa"/>
          </w:tcPr>
          <w:p w14:paraId="369A19E2">
            <w:pPr>
              <w:pStyle w:val="9"/>
              <w:spacing w:before="6"/>
              <w:rPr>
                <w:sz w:val="20"/>
              </w:rPr>
            </w:pPr>
          </w:p>
          <w:p w14:paraId="4B54465A">
            <w:pPr>
              <w:pStyle w:val="9"/>
              <w:spacing w:line="230" w:lineRule="auto"/>
              <w:ind w:left="39" w:right="187"/>
              <w:rPr>
                <w:sz w:val="20"/>
              </w:rPr>
            </w:pPr>
            <w:r>
              <w:rPr>
                <w:w w:val="95"/>
                <w:sz w:val="20"/>
              </w:rPr>
              <w:t>不收集或者不及时报送该新兽药的疗效、不</w:t>
            </w:r>
            <w:r>
              <w:rPr>
                <w:sz w:val="20"/>
              </w:rPr>
              <w:t>良反应等资料的，造成危害后果的</w:t>
            </w:r>
          </w:p>
        </w:tc>
        <w:tc>
          <w:tcPr>
            <w:tcW w:w="4610" w:type="dxa"/>
          </w:tcPr>
          <w:p w14:paraId="0AAB9F57">
            <w:pPr>
              <w:pStyle w:val="9"/>
              <w:spacing w:before="4"/>
              <w:rPr>
                <w:sz w:val="29"/>
              </w:rPr>
            </w:pPr>
          </w:p>
          <w:p w14:paraId="522C9E67">
            <w:pPr>
              <w:pStyle w:val="9"/>
              <w:spacing w:before="1"/>
              <w:ind w:left="40"/>
              <w:rPr>
                <w:sz w:val="20"/>
              </w:rPr>
            </w:pPr>
            <w:r>
              <w:rPr>
                <w:sz w:val="20"/>
              </w:rPr>
              <w:t>责令其限期改正，并处2万元以上4万元以下罚款。</w:t>
            </w:r>
          </w:p>
        </w:tc>
        <w:tc>
          <w:tcPr>
            <w:tcW w:w="2318" w:type="dxa"/>
            <w:vMerge w:val="continue"/>
            <w:tcBorders>
              <w:top w:val="nil"/>
            </w:tcBorders>
          </w:tcPr>
          <w:p w14:paraId="562F6E5B">
            <w:pPr>
              <w:rPr>
                <w:sz w:val="2"/>
                <w:szCs w:val="2"/>
              </w:rPr>
            </w:pPr>
          </w:p>
        </w:tc>
      </w:tr>
      <w:tr w14:paraId="47B15D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6E1D2BD6">
            <w:pPr>
              <w:rPr>
                <w:sz w:val="2"/>
                <w:szCs w:val="2"/>
              </w:rPr>
            </w:pPr>
          </w:p>
        </w:tc>
        <w:tc>
          <w:tcPr>
            <w:tcW w:w="857" w:type="dxa"/>
            <w:vMerge w:val="continue"/>
            <w:tcBorders>
              <w:top w:val="nil"/>
            </w:tcBorders>
          </w:tcPr>
          <w:p w14:paraId="0D22A63E">
            <w:pPr>
              <w:rPr>
                <w:sz w:val="2"/>
                <w:szCs w:val="2"/>
              </w:rPr>
            </w:pPr>
          </w:p>
        </w:tc>
        <w:tc>
          <w:tcPr>
            <w:tcW w:w="3425" w:type="dxa"/>
            <w:vMerge w:val="continue"/>
            <w:tcBorders>
              <w:top w:val="nil"/>
            </w:tcBorders>
          </w:tcPr>
          <w:p w14:paraId="10EAA887">
            <w:pPr>
              <w:rPr>
                <w:sz w:val="2"/>
                <w:szCs w:val="2"/>
              </w:rPr>
            </w:pPr>
          </w:p>
        </w:tc>
        <w:tc>
          <w:tcPr>
            <w:tcW w:w="6859" w:type="dxa"/>
            <w:vMerge w:val="continue"/>
            <w:tcBorders>
              <w:top w:val="nil"/>
            </w:tcBorders>
          </w:tcPr>
          <w:p w14:paraId="61C94CBE">
            <w:pPr>
              <w:rPr>
                <w:sz w:val="2"/>
                <w:szCs w:val="2"/>
              </w:rPr>
            </w:pPr>
          </w:p>
        </w:tc>
        <w:tc>
          <w:tcPr>
            <w:tcW w:w="4029" w:type="dxa"/>
          </w:tcPr>
          <w:p w14:paraId="007B6B01">
            <w:pPr>
              <w:pStyle w:val="9"/>
              <w:spacing w:before="138" w:line="230" w:lineRule="auto"/>
              <w:ind w:left="39" w:right="187"/>
              <w:jc w:val="both"/>
              <w:rPr>
                <w:sz w:val="20"/>
              </w:rPr>
            </w:pPr>
            <w:r>
              <w:rPr>
                <w:spacing w:val="-1"/>
                <w:w w:val="95"/>
                <w:sz w:val="20"/>
              </w:rPr>
              <w:t>不收集或者不及时报送该新兽药的疗效、不良</w:t>
            </w:r>
            <w:r>
              <w:rPr>
                <w:spacing w:val="-2"/>
                <w:w w:val="95"/>
                <w:sz w:val="20"/>
              </w:rPr>
              <w:t>反应等资料的，造成危害后果且引发安全</w:t>
            </w:r>
            <w:r>
              <w:rPr>
                <w:sz w:val="20"/>
              </w:rPr>
              <w:t>生产事故的</w:t>
            </w:r>
          </w:p>
        </w:tc>
        <w:tc>
          <w:tcPr>
            <w:tcW w:w="4610" w:type="dxa"/>
          </w:tcPr>
          <w:p w14:paraId="700F42C7">
            <w:pPr>
              <w:pStyle w:val="9"/>
              <w:spacing w:before="5"/>
              <w:rPr>
                <w:sz w:val="29"/>
              </w:rPr>
            </w:pPr>
          </w:p>
          <w:p w14:paraId="7313DE69">
            <w:pPr>
              <w:pStyle w:val="9"/>
              <w:ind w:left="40"/>
              <w:rPr>
                <w:sz w:val="20"/>
              </w:rPr>
            </w:pPr>
            <w:r>
              <w:rPr>
                <w:sz w:val="20"/>
              </w:rPr>
              <w:t>责令其限期改正，并处4万元以上5万元以下罚款。</w:t>
            </w:r>
          </w:p>
        </w:tc>
        <w:tc>
          <w:tcPr>
            <w:tcW w:w="2318" w:type="dxa"/>
            <w:vMerge w:val="continue"/>
            <w:tcBorders>
              <w:top w:val="nil"/>
            </w:tcBorders>
          </w:tcPr>
          <w:p w14:paraId="78354BF8">
            <w:pPr>
              <w:rPr>
                <w:sz w:val="2"/>
                <w:szCs w:val="2"/>
              </w:rPr>
            </w:pPr>
          </w:p>
        </w:tc>
      </w:tr>
      <w:tr w14:paraId="5C606E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restart"/>
          </w:tcPr>
          <w:p w14:paraId="271AFFEE">
            <w:pPr>
              <w:pStyle w:val="9"/>
              <w:rPr>
                <w:sz w:val="20"/>
              </w:rPr>
            </w:pPr>
          </w:p>
          <w:p w14:paraId="06106783">
            <w:pPr>
              <w:pStyle w:val="9"/>
              <w:rPr>
                <w:sz w:val="20"/>
              </w:rPr>
            </w:pPr>
          </w:p>
          <w:p w14:paraId="4FD74472">
            <w:pPr>
              <w:pStyle w:val="9"/>
              <w:rPr>
                <w:sz w:val="20"/>
              </w:rPr>
            </w:pPr>
          </w:p>
          <w:p w14:paraId="23A78BBB">
            <w:pPr>
              <w:pStyle w:val="9"/>
              <w:rPr>
                <w:sz w:val="20"/>
              </w:rPr>
            </w:pPr>
          </w:p>
          <w:p w14:paraId="5D3BAED4">
            <w:pPr>
              <w:pStyle w:val="9"/>
              <w:spacing w:before="11"/>
              <w:rPr>
                <w:sz w:val="27"/>
              </w:rPr>
            </w:pPr>
          </w:p>
          <w:p w14:paraId="3696DC44">
            <w:pPr>
              <w:pStyle w:val="9"/>
              <w:ind w:left="177"/>
              <w:rPr>
                <w:sz w:val="20"/>
              </w:rPr>
            </w:pPr>
            <w:r>
              <w:rPr>
                <w:sz w:val="20"/>
              </w:rPr>
              <w:t>74</w:t>
            </w:r>
          </w:p>
        </w:tc>
        <w:tc>
          <w:tcPr>
            <w:tcW w:w="857" w:type="dxa"/>
            <w:vMerge w:val="restart"/>
          </w:tcPr>
          <w:p w14:paraId="6DC134E7">
            <w:pPr>
              <w:pStyle w:val="9"/>
              <w:rPr>
                <w:sz w:val="20"/>
              </w:rPr>
            </w:pPr>
          </w:p>
          <w:p w14:paraId="6EC38193">
            <w:pPr>
              <w:pStyle w:val="9"/>
              <w:rPr>
                <w:sz w:val="20"/>
              </w:rPr>
            </w:pPr>
          </w:p>
          <w:p w14:paraId="1C7FAE48">
            <w:pPr>
              <w:pStyle w:val="9"/>
              <w:rPr>
                <w:sz w:val="20"/>
              </w:rPr>
            </w:pPr>
          </w:p>
          <w:p w14:paraId="5F06B71C">
            <w:pPr>
              <w:pStyle w:val="9"/>
              <w:rPr>
                <w:sz w:val="20"/>
              </w:rPr>
            </w:pPr>
          </w:p>
          <w:p w14:paraId="3DBC9649">
            <w:pPr>
              <w:pStyle w:val="9"/>
              <w:spacing w:before="11"/>
              <w:rPr>
                <w:sz w:val="27"/>
              </w:rPr>
            </w:pPr>
          </w:p>
          <w:p w14:paraId="79C2D86E">
            <w:pPr>
              <w:pStyle w:val="9"/>
              <w:ind w:left="236"/>
              <w:rPr>
                <w:sz w:val="20"/>
              </w:rPr>
            </w:pPr>
            <w:r>
              <w:rPr>
                <w:sz w:val="20"/>
              </w:rPr>
              <w:t>兽药</w:t>
            </w:r>
          </w:p>
        </w:tc>
        <w:tc>
          <w:tcPr>
            <w:tcW w:w="3425" w:type="dxa"/>
            <w:vMerge w:val="restart"/>
          </w:tcPr>
          <w:p w14:paraId="066B308E">
            <w:pPr>
              <w:pStyle w:val="9"/>
              <w:rPr>
                <w:sz w:val="20"/>
              </w:rPr>
            </w:pPr>
          </w:p>
          <w:p w14:paraId="50BC3355">
            <w:pPr>
              <w:pStyle w:val="9"/>
              <w:rPr>
                <w:sz w:val="20"/>
              </w:rPr>
            </w:pPr>
          </w:p>
          <w:p w14:paraId="12284260">
            <w:pPr>
              <w:pStyle w:val="9"/>
              <w:rPr>
                <w:sz w:val="20"/>
              </w:rPr>
            </w:pPr>
          </w:p>
          <w:p w14:paraId="29A6CB7F">
            <w:pPr>
              <w:pStyle w:val="9"/>
              <w:rPr>
                <w:sz w:val="20"/>
              </w:rPr>
            </w:pPr>
          </w:p>
          <w:p w14:paraId="3429BE12">
            <w:pPr>
              <w:pStyle w:val="9"/>
              <w:spacing w:before="12"/>
              <w:rPr>
                <w:sz w:val="18"/>
              </w:rPr>
            </w:pPr>
          </w:p>
          <w:p w14:paraId="7E9F1274">
            <w:pPr>
              <w:pStyle w:val="9"/>
              <w:spacing w:line="230" w:lineRule="auto"/>
              <w:ind w:left="39" w:right="181"/>
              <w:rPr>
                <w:sz w:val="20"/>
              </w:rPr>
            </w:pPr>
            <w:r>
              <w:rPr>
                <w:w w:val="95"/>
                <w:sz w:val="20"/>
              </w:rPr>
              <w:t>对未经兽医开具处方销售、购买、使</w:t>
            </w:r>
            <w:r>
              <w:rPr>
                <w:sz w:val="20"/>
              </w:rPr>
              <w:t>用兽用处方药的行政处罚</w:t>
            </w:r>
          </w:p>
        </w:tc>
        <w:tc>
          <w:tcPr>
            <w:tcW w:w="6859" w:type="dxa"/>
            <w:vMerge w:val="restart"/>
          </w:tcPr>
          <w:p w14:paraId="06B5E80B">
            <w:pPr>
              <w:pStyle w:val="9"/>
              <w:rPr>
                <w:sz w:val="20"/>
              </w:rPr>
            </w:pPr>
          </w:p>
          <w:p w14:paraId="5055DE2F">
            <w:pPr>
              <w:pStyle w:val="9"/>
              <w:rPr>
                <w:sz w:val="20"/>
              </w:rPr>
            </w:pPr>
          </w:p>
          <w:p w14:paraId="1CF90274">
            <w:pPr>
              <w:pStyle w:val="9"/>
              <w:spacing w:before="130" w:line="252" w:lineRule="exact"/>
              <w:ind w:left="39"/>
              <w:rPr>
                <w:b/>
                <w:sz w:val="20"/>
              </w:rPr>
            </w:pPr>
            <w:r>
              <w:rPr>
                <w:b/>
                <w:sz w:val="20"/>
              </w:rPr>
              <w:t>1.《兽药管理条例》(2020修订)</w:t>
            </w:r>
          </w:p>
          <w:p w14:paraId="0592E321">
            <w:pPr>
              <w:pStyle w:val="9"/>
              <w:spacing w:before="4" w:line="230" w:lineRule="auto"/>
              <w:ind w:left="39" w:right="8"/>
              <w:rPr>
                <w:sz w:val="20"/>
              </w:rPr>
            </w:pPr>
            <w:r>
              <w:rPr>
                <w:b/>
                <w:sz w:val="20"/>
              </w:rPr>
              <w:t xml:space="preserve">第六十六条 </w:t>
            </w:r>
            <w:r>
              <w:rPr>
                <w:sz w:val="20"/>
              </w:rPr>
              <w:t>违反本条例规定，未经兽医开具处方销售、购买、使用兽用处方药的，责令其限期改正，没收违法所得，并处5万元以下罚款；给他人造成损失的，依法承担赔偿责任。</w:t>
            </w:r>
          </w:p>
          <w:p w14:paraId="7A9DED1A">
            <w:pPr>
              <w:pStyle w:val="9"/>
              <w:spacing w:line="245" w:lineRule="exact"/>
              <w:ind w:left="39"/>
              <w:rPr>
                <w:b/>
                <w:sz w:val="20"/>
              </w:rPr>
            </w:pPr>
            <w:r>
              <w:rPr>
                <w:b/>
                <w:sz w:val="20"/>
              </w:rPr>
              <w:t>2.《兽用处方药和非处方药管理办法》（2013）</w:t>
            </w:r>
          </w:p>
          <w:p w14:paraId="7C3099A9">
            <w:pPr>
              <w:pStyle w:val="9"/>
              <w:spacing w:before="1" w:line="232" w:lineRule="auto"/>
              <w:ind w:left="39" w:right="3"/>
              <w:rPr>
                <w:sz w:val="20"/>
              </w:rPr>
            </w:pPr>
            <w:r>
              <w:rPr>
                <w:b/>
                <w:sz w:val="20"/>
              </w:rPr>
              <w:t xml:space="preserve">第十五条 </w:t>
            </w:r>
            <w:r>
              <w:rPr>
                <w:sz w:val="20"/>
              </w:rPr>
              <w:t>违反本办法规定，未经注册执业兽医开具处方销售、购买、使用兽用处方药的，依照《兽药管理条例》第六十六条的规定进行处罚。</w:t>
            </w:r>
          </w:p>
        </w:tc>
        <w:tc>
          <w:tcPr>
            <w:tcW w:w="4029" w:type="dxa"/>
          </w:tcPr>
          <w:p w14:paraId="2EDFB14A">
            <w:pPr>
              <w:pStyle w:val="9"/>
              <w:spacing w:before="135" w:line="232" w:lineRule="auto"/>
              <w:ind w:left="39" w:right="85"/>
              <w:rPr>
                <w:sz w:val="20"/>
              </w:rPr>
            </w:pPr>
            <w:r>
              <w:rPr>
                <w:sz w:val="20"/>
              </w:rPr>
              <w:t>未经兽医开具处方销售、购买、使用兽用处</w:t>
            </w:r>
            <w:r>
              <w:rPr>
                <w:w w:val="95"/>
                <w:sz w:val="20"/>
              </w:rPr>
              <w:t>方药累计不足5个品种的，或者货值金额不足</w:t>
            </w:r>
            <w:r>
              <w:rPr>
                <w:sz w:val="20"/>
              </w:rPr>
              <w:t>3000元的</w:t>
            </w:r>
          </w:p>
        </w:tc>
        <w:tc>
          <w:tcPr>
            <w:tcW w:w="6928" w:type="dxa"/>
            <w:gridSpan w:val="2"/>
          </w:tcPr>
          <w:p w14:paraId="1FB0AED6">
            <w:pPr>
              <w:pStyle w:val="9"/>
              <w:spacing w:before="4"/>
              <w:rPr>
                <w:sz w:val="29"/>
              </w:rPr>
            </w:pPr>
          </w:p>
          <w:p w14:paraId="1C5421DC">
            <w:pPr>
              <w:pStyle w:val="9"/>
              <w:ind w:left="40"/>
              <w:rPr>
                <w:sz w:val="20"/>
              </w:rPr>
            </w:pPr>
            <w:r>
              <w:rPr>
                <w:sz w:val="20"/>
              </w:rPr>
              <w:t>责令其限期改正，没收违法所得，并处1万元以下罚款。</w:t>
            </w:r>
          </w:p>
        </w:tc>
      </w:tr>
      <w:tr w14:paraId="50A01E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569AB766">
            <w:pPr>
              <w:rPr>
                <w:sz w:val="2"/>
                <w:szCs w:val="2"/>
              </w:rPr>
            </w:pPr>
          </w:p>
        </w:tc>
        <w:tc>
          <w:tcPr>
            <w:tcW w:w="857" w:type="dxa"/>
            <w:vMerge w:val="continue"/>
            <w:tcBorders>
              <w:top w:val="nil"/>
            </w:tcBorders>
          </w:tcPr>
          <w:p w14:paraId="65142826">
            <w:pPr>
              <w:rPr>
                <w:sz w:val="2"/>
                <w:szCs w:val="2"/>
              </w:rPr>
            </w:pPr>
          </w:p>
        </w:tc>
        <w:tc>
          <w:tcPr>
            <w:tcW w:w="3425" w:type="dxa"/>
            <w:vMerge w:val="continue"/>
            <w:tcBorders>
              <w:top w:val="nil"/>
            </w:tcBorders>
          </w:tcPr>
          <w:p w14:paraId="3EC09887">
            <w:pPr>
              <w:rPr>
                <w:sz w:val="2"/>
                <w:szCs w:val="2"/>
              </w:rPr>
            </w:pPr>
          </w:p>
        </w:tc>
        <w:tc>
          <w:tcPr>
            <w:tcW w:w="6859" w:type="dxa"/>
            <w:vMerge w:val="continue"/>
            <w:tcBorders>
              <w:top w:val="nil"/>
            </w:tcBorders>
          </w:tcPr>
          <w:p w14:paraId="75F8020A">
            <w:pPr>
              <w:rPr>
                <w:sz w:val="2"/>
                <w:szCs w:val="2"/>
              </w:rPr>
            </w:pPr>
          </w:p>
        </w:tc>
        <w:tc>
          <w:tcPr>
            <w:tcW w:w="4029" w:type="dxa"/>
          </w:tcPr>
          <w:p w14:paraId="486EEDEC">
            <w:pPr>
              <w:pStyle w:val="9"/>
              <w:spacing w:before="139" w:line="230" w:lineRule="auto"/>
              <w:ind w:left="39" w:right="34"/>
              <w:rPr>
                <w:sz w:val="20"/>
              </w:rPr>
            </w:pPr>
            <w:r>
              <w:rPr>
                <w:sz w:val="20"/>
              </w:rPr>
              <w:t>未经兽医开具处方销售、购买、使用兽用处</w:t>
            </w:r>
            <w:r>
              <w:rPr>
                <w:w w:val="95"/>
                <w:sz w:val="20"/>
              </w:rPr>
              <w:t>方药累计5个以上品种不足10个品种的，或者</w:t>
            </w:r>
            <w:r>
              <w:rPr>
                <w:sz w:val="20"/>
              </w:rPr>
              <w:t>货值金额3000元以上不足3万元的</w:t>
            </w:r>
          </w:p>
        </w:tc>
        <w:tc>
          <w:tcPr>
            <w:tcW w:w="6928" w:type="dxa"/>
            <w:gridSpan w:val="2"/>
          </w:tcPr>
          <w:p w14:paraId="07B5CA8B">
            <w:pPr>
              <w:pStyle w:val="9"/>
              <w:spacing w:before="5"/>
              <w:rPr>
                <w:sz w:val="29"/>
              </w:rPr>
            </w:pPr>
          </w:p>
          <w:p w14:paraId="75C9CE14">
            <w:pPr>
              <w:pStyle w:val="9"/>
              <w:ind w:left="40"/>
              <w:rPr>
                <w:sz w:val="20"/>
              </w:rPr>
            </w:pPr>
            <w:r>
              <w:rPr>
                <w:sz w:val="20"/>
              </w:rPr>
              <w:t>责令其限期改正，没收违法所得，并处1万元以上3万元以下罚款。</w:t>
            </w:r>
          </w:p>
        </w:tc>
      </w:tr>
      <w:tr w14:paraId="29492F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61BD7ADD">
            <w:pPr>
              <w:rPr>
                <w:sz w:val="2"/>
                <w:szCs w:val="2"/>
              </w:rPr>
            </w:pPr>
          </w:p>
        </w:tc>
        <w:tc>
          <w:tcPr>
            <w:tcW w:w="857" w:type="dxa"/>
            <w:vMerge w:val="continue"/>
            <w:tcBorders>
              <w:top w:val="nil"/>
            </w:tcBorders>
          </w:tcPr>
          <w:p w14:paraId="7EBFBCC8">
            <w:pPr>
              <w:rPr>
                <w:sz w:val="2"/>
                <w:szCs w:val="2"/>
              </w:rPr>
            </w:pPr>
          </w:p>
        </w:tc>
        <w:tc>
          <w:tcPr>
            <w:tcW w:w="3425" w:type="dxa"/>
            <w:vMerge w:val="continue"/>
            <w:tcBorders>
              <w:top w:val="nil"/>
            </w:tcBorders>
          </w:tcPr>
          <w:p w14:paraId="450774C3">
            <w:pPr>
              <w:rPr>
                <w:sz w:val="2"/>
                <w:szCs w:val="2"/>
              </w:rPr>
            </w:pPr>
          </w:p>
        </w:tc>
        <w:tc>
          <w:tcPr>
            <w:tcW w:w="6859" w:type="dxa"/>
            <w:vMerge w:val="continue"/>
            <w:tcBorders>
              <w:top w:val="nil"/>
            </w:tcBorders>
          </w:tcPr>
          <w:p w14:paraId="4DAFE28A">
            <w:pPr>
              <w:rPr>
                <w:sz w:val="2"/>
                <w:szCs w:val="2"/>
              </w:rPr>
            </w:pPr>
          </w:p>
        </w:tc>
        <w:tc>
          <w:tcPr>
            <w:tcW w:w="4029" w:type="dxa"/>
          </w:tcPr>
          <w:p w14:paraId="676CE86B">
            <w:pPr>
              <w:pStyle w:val="9"/>
              <w:spacing w:before="135" w:line="232" w:lineRule="auto"/>
              <w:ind w:left="39" w:right="84"/>
              <w:rPr>
                <w:sz w:val="20"/>
              </w:rPr>
            </w:pPr>
            <w:r>
              <w:rPr>
                <w:sz w:val="20"/>
              </w:rPr>
              <w:t>未经兽医开具处方销售、购买、使用兽用处</w:t>
            </w:r>
            <w:r>
              <w:rPr>
                <w:w w:val="95"/>
                <w:sz w:val="20"/>
              </w:rPr>
              <w:t>方药累计10个以上品种的，或者货值金额3万</w:t>
            </w:r>
            <w:r>
              <w:rPr>
                <w:sz w:val="20"/>
              </w:rPr>
              <w:t>元以上的</w:t>
            </w:r>
          </w:p>
        </w:tc>
        <w:tc>
          <w:tcPr>
            <w:tcW w:w="6928" w:type="dxa"/>
            <w:gridSpan w:val="2"/>
          </w:tcPr>
          <w:p w14:paraId="558EF197">
            <w:pPr>
              <w:pStyle w:val="9"/>
              <w:spacing w:before="5"/>
              <w:rPr>
                <w:sz w:val="29"/>
              </w:rPr>
            </w:pPr>
          </w:p>
          <w:p w14:paraId="5B67D4E4">
            <w:pPr>
              <w:pStyle w:val="9"/>
              <w:ind w:left="40"/>
              <w:rPr>
                <w:sz w:val="20"/>
              </w:rPr>
            </w:pPr>
            <w:r>
              <w:rPr>
                <w:sz w:val="20"/>
              </w:rPr>
              <w:t>责令其限期改正，没收违法所得，并处3万元以上5万元以下罚款。</w:t>
            </w:r>
          </w:p>
        </w:tc>
      </w:tr>
    </w:tbl>
    <w:p w14:paraId="31A01BA7">
      <w:pPr>
        <w:spacing w:after="0"/>
        <w:rPr>
          <w:sz w:val="20"/>
        </w:rPr>
        <w:sectPr>
          <w:pgSz w:w="23820" w:h="16840" w:orient="landscape"/>
          <w:pgMar w:top="820" w:right="420" w:bottom="880" w:left="460" w:header="0" w:footer="532"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4610"/>
        <w:gridCol w:w="2318"/>
      </w:tblGrid>
      <w:tr w14:paraId="00CC78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0D09AA7F">
            <w:pPr>
              <w:pStyle w:val="9"/>
              <w:spacing w:before="7"/>
              <w:rPr>
                <w:sz w:val="17"/>
              </w:rPr>
            </w:pPr>
          </w:p>
          <w:p w14:paraId="4C9FF70A">
            <w:pPr>
              <w:pStyle w:val="9"/>
              <w:ind w:left="76"/>
              <w:rPr>
                <w:b/>
                <w:sz w:val="20"/>
              </w:rPr>
            </w:pPr>
            <w:r>
              <w:rPr>
                <w:b/>
                <w:sz w:val="20"/>
              </w:rPr>
              <w:t>序号</w:t>
            </w:r>
          </w:p>
        </w:tc>
        <w:tc>
          <w:tcPr>
            <w:tcW w:w="857" w:type="dxa"/>
          </w:tcPr>
          <w:p w14:paraId="3100A154">
            <w:pPr>
              <w:pStyle w:val="9"/>
              <w:spacing w:before="111" w:line="230" w:lineRule="auto"/>
              <w:ind w:left="234" w:right="199"/>
              <w:rPr>
                <w:b/>
                <w:sz w:val="20"/>
              </w:rPr>
            </w:pPr>
            <w:r>
              <w:rPr>
                <w:b/>
                <w:sz w:val="20"/>
              </w:rPr>
              <w:t>事项类别</w:t>
            </w:r>
          </w:p>
        </w:tc>
        <w:tc>
          <w:tcPr>
            <w:tcW w:w="3425" w:type="dxa"/>
          </w:tcPr>
          <w:p w14:paraId="095012A4">
            <w:pPr>
              <w:pStyle w:val="9"/>
              <w:spacing w:before="7"/>
              <w:rPr>
                <w:sz w:val="17"/>
              </w:rPr>
            </w:pPr>
          </w:p>
          <w:p w14:paraId="73772C32">
            <w:pPr>
              <w:pStyle w:val="9"/>
              <w:ind w:left="1297" w:right="1264"/>
              <w:jc w:val="center"/>
              <w:rPr>
                <w:b/>
                <w:sz w:val="20"/>
              </w:rPr>
            </w:pPr>
            <w:r>
              <w:rPr>
                <w:b/>
                <w:sz w:val="20"/>
              </w:rPr>
              <w:t>事项名称</w:t>
            </w:r>
          </w:p>
        </w:tc>
        <w:tc>
          <w:tcPr>
            <w:tcW w:w="6859" w:type="dxa"/>
          </w:tcPr>
          <w:p w14:paraId="41158876">
            <w:pPr>
              <w:pStyle w:val="9"/>
              <w:spacing w:before="7"/>
              <w:rPr>
                <w:sz w:val="17"/>
              </w:rPr>
            </w:pPr>
          </w:p>
          <w:p w14:paraId="13EF86E9">
            <w:pPr>
              <w:pStyle w:val="9"/>
              <w:ind w:left="3013" w:right="2982"/>
              <w:jc w:val="center"/>
              <w:rPr>
                <w:b/>
                <w:sz w:val="20"/>
              </w:rPr>
            </w:pPr>
            <w:r>
              <w:rPr>
                <w:b/>
                <w:sz w:val="20"/>
              </w:rPr>
              <w:t>实施依据</w:t>
            </w:r>
          </w:p>
        </w:tc>
        <w:tc>
          <w:tcPr>
            <w:tcW w:w="4029" w:type="dxa"/>
          </w:tcPr>
          <w:p w14:paraId="0802BD58">
            <w:pPr>
              <w:pStyle w:val="9"/>
              <w:spacing w:before="7"/>
              <w:rPr>
                <w:sz w:val="17"/>
              </w:rPr>
            </w:pPr>
          </w:p>
          <w:p w14:paraId="177F1EC6">
            <w:pPr>
              <w:pStyle w:val="9"/>
              <w:ind w:left="1599" w:right="1566"/>
              <w:jc w:val="center"/>
              <w:rPr>
                <w:b/>
                <w:sz w:val="20"/>
              </w:rPr>
            </w:pPr>
            <w:r>
              <w:rPr>
                <w:b/>
                <w:sz w:val="20"/>
              </w:rPr>
              <w:t>适用情形</w:t>
            </w:r>
          </w:p>
        </w:tc>
        <w:tc>
          <w:tcPr>
            <w:tcW w:w="6928" w:type="dxa"/>
            <w:gridSpan w:val="2"/>
          </w:tcPr>
          <w:p w14:paraId="5A8B19ED">
            <w:pPr>
              <w:pStyle w:val="9"/>
              <w:spacing w:before="7"/>
              <w:rPr>
                <w:sz w:val="17"/>
              </w:rPr>
            </w:pPr>
          </w:p>
          <w:p w14:paraId="1C6F50DC">
            <w:pPr>
              <w:pStyle w:val="9"/>
              <w:ind w:left="3050" w:right="3014"/>
              <w:jc w:val="center"/>
              <w:rPr>
                <w:b/>
                <w:sz w:val="20"/>
              </w:rPr>
            </w:pPr>
            <w:r>
              <w:rPr>
                <w:b/>
                <w:sz w:val="20"/>
              </w:rPr>
              <w:t>裁量标准</w:t>
            </w:r>
          </w:p>
        </w:tc>
      </w:tr>
      <w:tr w14:paraId="4F8A8F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8" w:hRule="atLeast"/>
        </w:trPr>
        <w:tc>
          <w:tcPr>
            <w:tcW w:w="538" w:type="dxa"/>
            <w:vMerge w:val="restart"/>
          </w:tcPr>
          <w:p w14:paraId="516E2D69">
            <w:pPr>
              <w:pStyle w:val="9"/>
              <w:rPr>
                <w:sz w:val="20"/>
              </w:rPr>
            </w:pPr>
          </w:p>
          <w:p w14:paraId="09E345CF">
            <w:pPr>
              <w:pStyle w:val="9"/>
              <w:rPr>
                <w:sz w:val="20"/>
              </w:rPr>
            </w:pPr>
          </w:p>
          <w:p w14:paraId="64EF07D3">
            <w:pPr>
              <w:pStyle w:val="9"/>
              <w:rPr>
                <w:sz w:val="20"/>
              </w:rPr>
            </w:pPr>
          </w:p>
          <w:p w14:paraId="658DC403">
            <w:pPr>
              <w:pStyle w:val="9"/>
              <w:rPr>
                <w:sz w:val="20"/>
              </w:rPr>
            </w:pPr>
          </w:p>
          <w:p w14:paraId="69196664">
            <w:pPr>
              <w:pStyle w:val="9"/>
              <w:rPr>
                <w:sz w:val="20"/>
              </w:rPr>
            </w:pPr>
          </w:p>
          <w:p w14:paraId="1B708AF7">
            <w:pPr>
              <w:pStyle w:val="9"/>
              <w:rPr>
                <w:sz w:val="20"/>
              </w:rPr>
            </w:pPr>
          </w:p>
          <w:p w14:paraId="3C0805DD">
            <w:pPr>
              <w:pStyle w:val="9"/>
              <w:rPr>
                <w:sz w:val="20"/>
              </w:rPr>
            </w:pPr>
          </w:p>
          <w:p w14:paraId="28CDDBA2">
            <w:pPr>
              <w:pStyle w:val="9"/>
              <w:rPr>
                <w:sz w:val="20"/>
              </w:rPr>
            </w:pPr>
          </w:p>
          <w:p w14:paraId="35882864">
            <w:pPr>
              <w:pStyle w:val="9"/>
              <w:spacing w:before="6"/>
              <w:rPr>
                <w:sz w:val="18"/>
              </w:rPr>
            </w:pPr>
          </w:p>
          <w:p w14:paraId="067C04AC">
            <w:pPr>
              <w:pStyle w:val="9"/>
              <w:ind w:left="177"/>
              <w:rPr>
                <w:sz w:val="20"/>
              </w:rPr>
            </w:pPr>
            <w:r>
              <w:rPr>
                <w:sz w:val="20"/>
              </w:rPr>
              <w:t>75</w:t>
            </w:r>
          </w:p>
        </w:tc>
        <w:tc>
          <w:tcPr>
            <w:tcW w:w="857" w:type="dxa"/>
            <w:vMerge w:val="restart"/>
          </w:tcPr>
          <w:p w14:paraId="693079C9">
            <w:pPr>
              <w:pStyle w:val="9"/>
              <w:rPr>
                <w:sz w:val="20"/>
              </w:rPr>
            </w:pPr>
          </w:p>
          <w:p w14:paraId="7CA49111">
            <w:pPr>
              <w:pStyle w:val="9"/>
              <w:rPr>
                <w:sz w:val="20"/>
              </w:rPr>
            </w:pPr>
          </w:p>
          <w:p w14:paraId="717727D2">
            <w:pPr>
              <w:pStyle w:val="9"/>
              <w:rPr>
                <w:sz w:val="20"/>
              </w:rPr>
            </w:pPr>
          </w:p>
          <w:p w14:paraId="45228049">
            <w:pPr>
              <w:pStyle w:val="9"/>
              <w:rPr>
                <w:sz w:val="20"/>
              </w:rPr>
            </w:pPr>
          </w:p>
          <w:p w14:paraId="23A6EBEB">
            <w:pPr>
              <w:pStyle w:val="9"/>
              <w:rPr>
                <w:sz w:val="20"/>
              </w:rPr>
            </w:pPr>
          </w:p>
          <w:p w14:paraId="7D79526A">
            <w:pPr>
              <w:pStyle w:val="9"/>
              <w:rPr>
                <w:sz w:val="20"/>
              </w:rPr>
            </w:pPr>
          </w:p>
          <w:p w14:paraId="6485C942">
            <w:pPr>
              <w:pStyle w:val="9"/>
              <w:rPr>
                <w:sz w:val="20"/>
              </w:rPr>
            </w:pPr>
          </w:p>
          <w:p w14:paraId="4147A78A">
            <w:pPr>
              <w:pStyle w:val="9"/>
              <w:rPr>
                <w:sz w:val="20"/>
              </w:rPr>
            </w:pPr>
          </w:p>
          <w:p w14:paraId="290CDEF1">
            <w:pPr>
              <w:pStyle w:val="9"/>
              <w:spacing w:before="6"/>
              <w:rPr>
                <w:sz w:val="18"/>
              </w:rPr>
            </w:pPr>
          </w:p>
          <w:p w14:paraId="7867E63C">
            <w:pPr>
              <w:pStyle w:val="9"/>
              <w:ind w:left="236"/>
              <w:rPr>
                <w:sz w:val="20"/>
              </w:rPr>
            </w:pPr>
            <w:r>
              <w:rPr>
                <w:sz w:val="20"/>
              </w:rPr>
              <w:t>兽药</w:t>
            </w:r>
          </w:p>
        </w:tc>
        <w:tc>
          <w:tcPr>
            <w:tcW w:w="3425" w:type="dxa"/>
            <w:vMerge w:val="restart"/>
          </w:tcPr>
          <w:p w14:paraId="101ED01E">
            <w:pPr>
              <w:pStyle w:val="9"/>
              <w:rPr>
                <w:sz w:val="20"/>
              </w:rPr>
            </w:pPr>
          </w:p>
          <w:p w14:paraId="5AE44E7B">
            <w:pPr>
              <w:pStyle w:val="9"/>
              <w:rPr>
                <w:sz w:val="20"/>
              </w:rPr>
            </w:pPr>
          </w:p>
          <w:p w14:paraId="0550969C">
            <w:pPr>
              <w:pStyle w:val="9"/>
              <w:rPr>
                <w:sz w:val="20"/>
              </w:rPr>
            </w:pPr>
          </w:p>
          <w:p w14:paraId="4541AAE7">
            <w:pPr>
              <w:pStyle w:val="9"/>
              <w:rPr>
                <w:sz w:val="20"/>
              </w:rPr>
            </w:pPr>
          </w:p>
          <w:p w14:paraId="5E124EBE">
            <w:pPr>
              <w:pStyle w:val="9"/>
              <w:rPr>
                <w:sz w:val="20"/>
              </w:rPr>
            </w:pPr>
          </w:p>
          <w:p w14:paraId="564A2523">
            <w:pPr>
              <w:pStyle w:val="9"/>
              <w:rPr>
                <w:sz w:val="20"/>
              </w:rPr>
            </w:pPr>
          </w:p>
          <w:p w14:paraId="2D7116E1">
            <w:pPr>
              <w:pStyle w:val="9"/>
              <w:rPr>
                <w:sz w:val="20"/>
              </w:rPr>
            </w:pPr>
          </w:p>
          <w:p w14:paraId="2D7879B2">
            <w:pPr>
              <w:pStyle w:val="9"/>
              <w:spacing w:before="131" w:line="230" w:lineRule="auto"/>
              <w:ind w:left="39" w:right="180"/>
              <w:rPr>
                <w:sz w:val="20"/>
              </w:rPr>
            </w:pPr>
            <w:r>
              <w:rPr>
                <w:w w:val="95"/>
                <w:sz w:val="20"/>
              </w:rPr>
              <w:t>对兽药生产、经营企业把原料药销售</w:t>
            </w:r>
            <w:r>
              <w:rPr>
                <w:sz w:val="20"/>
              </w:rPr>
              <w:t>给兽药生产企业以外的单位和个人</w:t>
            </w:r>
            <w:r>
              <w:rPr>
                <w:w w:val="95"/>
                <w:sz w:val="20"/>
              </w:rPr>
              <w:t>的，或者兽药经营企业拆零销售原料</w:t>
            </w:r>
            <w:r>
              <w:rPr>
                <w:sz w:val="20"/>
              </w:rPr>
              <w:t>药的行政处罚</w:t>
            </w:r>
          </w:p>
        </w:tc>
        <w:tc>
          <w:tcPr>
            <w:tcW w:w="6859" w:type="dxa"/>
            <w:vMerge w:val="restart"/>
          </w:tcPr>
          <w:p w14:paraId="786E5CE3">
            <w:pPr>
              <w:pStyle w:val="9"/>
              <w:rPr>
                <w:sz w:val="20"/>
              </w:rPr>
            </w:pPr>
          </w:p>
          <w:p w14:paraId="00C729D2">
            <w:pPr>
              <w:pStyle w:val="9"/>
              <w:rPr>
                <w:sz w:val="20"/>
              </w:rPr>
            </w:pPr>
          </w:p>
          <w:p w14:paraId="7DD6A598">
            <w:pPr>
              <w:pStyle w:val="9"/>
              <w:rPr>
                <w:sz w:val="20"/>
              </w:rPr>
            </w:pPr>
          </w:p>
          <w:p w14:paraId="34A0DC70">
            <w:pPr>
              <w:pStyle w:val="9"/>
              <w:rPr>
                <w:sz w:val="20"/>
              </w:rPr>
            </w:pPr>
          </w:p>
          <w:p w14:paraId="0CF27C26">
            <w:pPr>
              <w:pStyle w:val="9"/>
              <w:spacing w:before="151" w:line="252" w:lineRule="exact"/>
              <w:ind w:left="39"/>
              <w:rPr>
                <w:b/>
                <w:sz w:val="20"/>
              </w:rPr>
            </w:pPr>
            <w:r>
              <w:rPr>
                <w:b/>
                <w:sz w:val="20"/>
              </w:rPr>
              <w:t>1.《兽药管理条例》(2020修订)</w:t>
            </w:r>
          </w:p>
          <w:p w14:paraId="05B4E813">
            <w:pPr>
              <w:pStyle w:val="9"/>
              <w:spacing w:before="3" w:line="230" w:lineRule="auto"/>
              <w:ind w:left="39" w:right="8"/>
              <w:jc w:val="both"/>
              <w:rPr>
                <w:sz w:val="20"/>
              </w:rPr>
            </w:pPr>
            <w:r>
              <w:rPr>
                <w:b/>
                <w:spacing w:val="13"/>
                <w:sz w:val="20"/>
              </w:rPr>
              <w:t xml:space="preserve">第六十七条 </w:t>
            </w:r>
            <w:r>
              <w:rPr>
                <w:spacing w:val="-1"/>
                <w:sz w:val="20"/>
              </w:rPr>
              <w:t>违反本条例规定，兽药生产、经营企业把原料药销售给兽药</w:t>
            </w:r>
            <w:r>
              <w:rPr>
                <w:w w:val="95"/>
                <w:sz w:val="20"/>
              </w:rPr>
              <w:t>生产企业以外的单位和个人的，或者兽药经营企业拆零销售原料药的，责令其立即改正，给予警告，没收违法所得，并处2万元以上5万元以下罚款；情节严重的，吊销兽药生产许可证、兽药经营许可证；给他人造成损失的，依法承担</w:t>
            </w:r>
            <w:r>
              <w:rPr>
                <w:sz w:val="20"/>
              </w:rPr>
              <w:t>赔偿责任。</w:t>
            </w:r>
          </w:p>
          <w:p w14:paraId="12199257">
            <w:pPr>
              <w:pStyle w:val="9"/>
              <w:spacing w:line="247" w:lineRule="exact"/>
              <w:ind w:left="39"/>
              <w:rPr>
                <w:b/>
                <w:sz w:val="20"/>
              </w:rPr>
            </w:pPr>
            <w:r>
              <w:rPr>
                <w:b/>
                <w:sz w:val="20"/>
              </w:rPr>
              <w:t>2.《中华人民共和国农业农村部公告第97号》（2018）</w:t>
            </w:r>
          </w:p>
          <w:p w14:paraId="5D2E52ED">
            <w:pPr>
              <w:pStyle w:val="9"/>
              <w:spacing w:before="4" w:line="230" w:lineRule="auto"/>
              <w:ind w:left="39" w:right="5"/>
              <w:rPr>
                <w:sz w:val="20"/>
              </w:rPr>
            </w:pPr>
            <w:r>
              <w:rPr>
                <w:b/>
                <w:sz w:val="20"/>
              </w:rPr>
              <w:t xml:space="preserve">第四条 </w:t>
            </w:r>
            <w:r>
              <w:rPr>
                <w:sz w:val="20"/>
              </w:rPr>
              <w:t>兽药生产、经营者将原料药销售给养殖场（户）的，按照《兽药管理条例》第六十七条“情节严重的”规定处理，没收违法所得，按上限罚款，并吊销兽药生产、经营许可证。</w:t>
            </w:r>
          </w:p>
        </w:tc>
        <w:tc>
          <w:tcPr>
            <w:tcW w:w="4029" w:type="dxa"/>
          </w:tcPr>
          <w:p w14:paraId="3FA72276">
            <w:pPr>
              <w:pStyle w:val="9"/>
              <w:rPr>
                <w:sz w:val="20"/>
              </w:rPr>
            </w:pPr>
          </w:p>
          <w:p w14:paraId="298F3D09">
            <w:pPr>
              <w:pStyle w:val="9"/>
              <w:rPr>
                <w:sz w:val="20"/>
              </w:rPr>
            </w:pPr>
          </w:p>
          <w:p w14:paraId="5D87DC2B">
            <w:pPr>
              <w:pStyle w:val="9"/>
              <w:spacing w:before="166"/>
              <w:ind w:left="39"/>
              <w:rPr>
                <w:sz w:val="20"/>
              </w:rPr>
            </w:pPr>
            <w:r>
              <w:rPr>
                <w:sz w:val="20"/>
              </w:rPr>
              <w:t>违法所得不足5000元的</w:t>
            </w:r>
          </w:p>
        </w:tc>
        <w:tc>
          <w:tcPr>
            <w:tcW w:w="4610" w:type="dxa"/>
          </w:tcPr>
          <w:p w14:paraId="058C5272">
            <w:pPr>
              <w:pStyle w:val="9"/>
              <w:rPr>
                <w:sz w:val="20"/>
              </w:rPr>
            </w:pPr>
          </w:p>
          <w:p w14:paraId="7450DC62">
            <w:pPr>
              <w:pStyle w:val="9"/>
              <w:spacing w:before="11"/>
              <w:rPr>
                <w:sz w:val="23"/>
              </w:rPr>
            </w:pPr>
          </w:p>
          <w:p w14:paraId="06062180">
            <w:pPr>
              <w:pStyle w:val="9"/>
              <w:spacing w:line="230" w:lineRule="auto"/>
              <w:ind w:left="40" w:right="168"/>
              <w:rPr>
                <w:sz w:val="20"/>
              </w:rPr>
            </w:pPr>
            <w:r>
              <w:rPr>
                <w:w w:val="95"/>
                <w:sz w:val="20"/>
              </w:rPr>
              <w:t>责令改正，警告，没收违法所得，并处2万元以上</w:t>
            </w:r>
            <w:r>
              <w:rPr>
                <w:spacing w:val="-16"/>
                <w:w w:val="95"/>
                <w:sz w:val="20"/>
              </w:rPr>
              <w:t xml:space="preserve">3 </w:t>
            </w:r>
            <w:r>
              <w:rPr>
                <w:sz w:val="20"/>
              </w:rPr>
              <w:t>万元以下罚款。</w:t>
            </w:r>
          </w:p>
        </w:tc>
        <w:tc>
          <w:tcPr>
            <w:tcW w:w="2318" w:type="dxa"/>
            <w:vMerge w:val="restart"/>
          </w:tcPr>
          <w:p w14:paraId="2BE4366F">
            <w:pPr>
              <w:pStyle w:val="9"/>
              <w:rPr>
                <w:sz w:val="20"/>
              </w:rPr>
            </w:pPr>
          </w:p>
          <w:p w14:paraId="06AA08AE">
            <w:pPr>
              <w:pStyle w:val="9"/>
              <w:rPr>
                <w:sz w:val="20"/>
              </w:rPr>
            </w:pPr>
          </w:p>
          <w:p w14:paraId="735617F3">
            <w:pPr>
              <w:pStyle w:val="9"/>
              <w:rPr>
                <w:sz w:val="20"/>
              </w:rPr>
            </w:pPr>
          </w:p>
          <w:p w14:paraId="5A4FEAA6">
            <w:pPr>
              <w:pStyle w:val="9"/>
              <w:rPr>
                <w:sz w:val="20"/>
              </w:rPr>
            </w:pPr>
          </w:p>
          <w:p w14:paraId="1402A1EF">
            <w:pPr>
              <w:pStyle w:val="9"/>
              <w:rPr>
                <w:sz w:val="20"/>
              </w:rPr>
            </w:pPr>
          </w:p>
          <w:p w14:paraId="14B035E0">
            <w:pPr>
              <w:pStyle w:val="9"/>
              <w:rPr>
                <w:sz w:val="20"/>
              </w:rPr>
            </w:pPr>
          </w:p>
          <w:p w14:paraId="06D5ED89">
            <w:pPr>
              <w:pStyle w:val="9"/>
              <w:spacing w:before="140" w:line="230" w:lineRule="auto"/>
              <w:ind w:left="40" w:right="67"/>
              <w:jc w:val="both"/>
              <w:rPr>
                <w:sz w:val="20"/>
              </w:rPr>
            </w:pPr>
            <w:r>
              <w:rPr>
                <w:spacing w:val="-2"/>
                <w:sz w:val="20"/>
              </w:rPr>
              <w:t>情节严重的，吊销兽药生产许可证、兽药经营许可</w:t>
            </w:r>
            <w:r>
              <w:rPr>
                <w:sz w:val="20"/>
              </w:rPr>
              <w:t>证。</w:t>
            </w:r>
          </w:p>
          <w:p w14:paraId="1ECF90B1">
            <w:pPr>
              <w:pStyle w:val="9"/>
              <w:spacing w:line="232" w:lineRule="auto"/>
              <w:ind w:left="40" w:right="64"/>
              <w:jc w:val="both"/>
              <w:rPr>
                <w:sz w:val="20"/>
              </w:rPr>
            </w:pPr>
            <w:r>
              <w:rPr>
                <w:sz w:val="20"/>
              </w:rPr>
              <w:t>涉及农业农村部公告第</w:t>
            </w:r>
            <w:r>
              <w:rPr>
                <w:spacing w:val="-8"/>
                <w:sz w:val="20"/>
              </w:rPr>
              <w:t xml:space="preserve">97 </w:t>
            </w:r>
            <w:r>
              <w:rPr>
                <w:spacing w:val="-2"/>
                <w:sz w:val="20"/>
              </w:rPr>
              <w:t>号内容的，按照公告从重</w:t>
            </w:r>
            <w:r>
              <w:rPr>
                <w:sz w:val="20"/>
              </w:rPr>
              <w:t>处罚。</w:t>
            </w:r>
          </w:p>
        </w:tc>
      </w:tr>
      <w:tr w14:paraId="40DD46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538" w:type="dxa"/>
            <w:vMerge w:val="continue"/>
            <w:tcBorders>
              <w:top w:val="nil"/>
            </w:tcBorders>
          </w:tcPr>
          <w:p w14:paraId="4C56ADB3">
            <w:pPr>
              <w:rPr>
                <w:sz w:val="2"/>
                <w:szCs w:val="2"/>
              </w:rPr>
            </w:pPr>
          </w:p>
        </w:tc>
        <w:tc>
          <w:tcPr>
            <w:tcW w:w="857" w:type="dxa"/>
            <w:vMerge w:val="continue"/>
            <w:tcBorders>
              <w:top w:val="nil"/>
            </w:tcBorders>
          </w:tcPr>
          <w:p w14:paraId="2099A844">
            <w:pPr>
              <w:rPr>
                <w:sz w:val="2"/>
                <w:szCs w:val="2"/>
              </w:rPr>
            </w:pPr>
          </w:p>
        </w:tc>
        <w:tc>
          <w:tcPr>
            <w:tcW w:w="3425" w:type="dxa"/>
            <w:vMerge w:val="continue"/>
            <w:tcBorders>
              <w:top w:val="nil"/>
            </w:tcBorders>
          </w:tcPr>
          <w:p w14:paraId="44B570BE">
            <w:pPr>
              <w:rPr>
                <w:sz w:val="2"/>
                <w:szCs w:val="2"/>
              </w:rPr>
            </w:pPr>
          </w:p>
        </w:tc>
        <w:tc>
          <w:tcPr>
            <w:tcW w:w="6859" w:type="dxa"/>
            <w:vMerge w:val="continue"/>
            <w:tcBorders>
              <w:top w:val="nil"/>
            </w:tcBorders>
          </w:tcPr>
          <w:p w14:paraId="2F277745">
            <w:pPr>
              <w:rPr>
                <w:sz w:val="2"/>
                <w:szCs w:val="2"/>
              </w:rPr>
            </w:pPr>
          </w:p>
        </w:tc>
        <w:tc>
          <w:tcPr>
            <w:tcW w:w="4029" w:type="dxa"/>
          </w:tcPr>
          <w:p w14:paraId="3942B26E">
            <w:pPr>
              <w:pStyle w:val="9"/>
              <w:rPr>
                <w:sz w:val="20"/>
              </w:rPr>
            </w:pPr>
          </w:p>
          <w:p w14:paraId="5BD9928C">
            <w:pPr>
              <w:pStyle w:val="9"/>
              <w:rPr>
                <w:sz w:val="20"/>
              </w:rPr>
            </w:pPr>
          </w:p>
          <w:p w14:paraId="00E8D3DD">
            <w:pPr>
              <w:pStyle w:val="9"/>
              <w:spacing w:before="166"/>
              <w:ind w:left="39"/>
              <w:rPr>
                <w:sz w:val="20"/>
              </w:rPr>
            </w:pPr>
            <w:r>
              <w:rPr>
                <w:sz w:val="20"/>
              </w:rPr>
              <w:t>违法所得5000元以上不足1万元的</w:t>
            </w:r>
          </w:p>
        </w:tc>
        <w:tc>
          <w:tcPr>
            <w:tcW w:w="4610" w:type="dxa"/>
          </w:tcPr>
          <w:p w14:paraId="09BDFD52">
            <w:pPr>
              <w:pStyle w:val="9"/>
              <w:rPr>
                <w:sz w:val="20"/>
              </w:rPr>
            </w:pPr>
          </w:p>
          <w:p w14:paraId="03231318">
            <w:pPr>
              <w:pStyle w:val="9"/>
              <w:spacing w:before="11"/>
              <w:rPr>
                <w:sz w:val="23"/>
              </w:rPr>
            </w:pPr>
          </w:p>
          <w:p w14:paraId="05C184A2">
            <w:pPr>
              <w:pStyle w:val="9"/>
              <w:spacing w:line="230" w:lineRule="auto"/>
              <w:ind w:left="40" w:right="168"/>
              <w:rPr>
                <w:sz w:val="20"/>
              </w:rPr>
            </w:pPr>
            <w:r>
              <w:rPr>
                <w:w w:val="95"/>
                <w:sz w:val="20"/>
              </w:rPr>
              <w:t>责令改正，警告，没收违法所得，并处3万元以上</w:t>
            </w:r>
            <w:r>
              <w:rPr>
                <w:spacing w:val="-16"/>
                <w:w w:val="95"/>
                <w:sz w:val="20"/>
              </w:rPr>
              <w:t xml:space="preserve">4 </w:t>
            </w:r>
            <w:r>
              <w:rPr>
                <w:sz w:val="20"/>
              </w:rPr>
              <w:t>万元以下罚款。</w:t>
            </w:r>
          </w:p>
        </w:tc>
        <w:tc>
          <w:tcPr>
            <w:tcW w:w="2318" w:type="dxa"/>
            <w:vMerge w:val="continue"/>
            <w:tcBorders>
              <w:top w:val="nil"/>
            </w:tcBorders>
          </w:tcPr>
          <w:p w14:paraId="1789CF6B">
            <w:pPr>
              <w:rPr>
                <w:sz w:val="2"/>
                <w:szCs w:val="2"/>
              </w:rPr>
            </w:pPr>
          </w:p>
        </w:tc>
      </w:tr>
      <w:tr w14:paraId="081F23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8" w:hRule="atLeast"/>
        </w:trPr>
        <w:tc>
          <w:tcPr>
            <w:tcW w:w="538" w:type="dxa"/>
            <w:vMerge w:val="continue"/>
            <w:tcBorders>
              <w:top w:val="nil"/>
            </w:tcBorders>
          </w:tcPr>
          <w:p w14:paraId="2B221654">
            <w:pPr>
              <w:rPr>
                <w:sz w:val="2"/>
                <w:szCs w:val="2"/>
              </w:rPr>
            </w:pPr>
          </w:p>
        </w:tc>
        <w:tc>
          <w:tcPr>
            <w:tcW w:w="857" w:type="dxa"/>
            <w:vMerge w:val="continue"/>
            <w:tcBorders>
              <w:top w:val="nil"/>
            </w:tcBorders>
          </w:tcPr>
          <w:p w14:paraId="31AABAE3">
            <w:pPr>
              <w:rPr>
                <w:sz w:val="2"/>
                <w:szCs w:val="2"/>
              </w:rPr>
            </w:pPr>
          </w:p>
        </w:tc>
        <w:tc>
          <w:tcPr>
            <w:tcW w:w="3425" w:type="dxa"/>
            <w:vMerge w:val="continue"/>
            <w:tcBorders>
              <w:top w:val="nil"/>
            </w:tcBorders>
          </w:tcPr>
          <w:p w14:paraId="59022A63">
            <w:pPr>
              <w:rPr>
                <w:sz w:val="2"/>
                <w:szCs w:val="2"/>
              </w:rPr>
            </w:pPr>
          </w:p>
        </w:tc>
        <w:tc>
          <w:tcPr>
            <w:tcW w:w="6859" w:type="dxa"/>
            <w:vMerge w:val="continue"/>
            <w:tcBorders>
              <w:top w:val="nil"/>
            </w:tcBorders>
          </w:tcPr>
          <w:p w14:paraId="032C1A49">
            <w:pPr>
              <w:rPr>
                <w:sz w:val="2"/>
                <w:szCs w:val="2"/>
              </w:rPr>
            </w:pPr>
          </w:p>
        </w:tc>
        <w:tc>
          <w:tcPr>
            <w:tcW w:w="4029" w:type="dxa"/>
          </w:tcPr>
          <w:p w14:paraId="35EEC695">
            <w:pPr>
              <w:pStyle w:val="9"/>
              <w:rPr>
                <w:sz w:val="20"/>
              </w:rPr>
            </w:pPr>
          </w:p>
          <w:p w14:paraId="41CD3F02">
            <w:pPr>
              <w:pStyle w:val="9"/>
              <w:rPr>
                <w:sz w:val="20"/>
              </w:rPr>
            </w:pPr>
          </w:p>
          <w:p w14:paraId="0D2DDC85">
            <w:pPr>
              <w:pStyle w:val="9"/>
              <w:spacing w:before="166"/>
              <w:ind w:left="39"/>
              <w:rPr>
                <w:sz w:val="20"/>
              </w:rPr>
            </w:pPr>
            <w:r>
              <w:rPr>
                <w:sz w:val="20"/>
              </w:rPr>
              <w:t>违法所得1万元以上的</w:t>
            </w:r>
          </w:p>
        </w:tc>
        <w:tc>
          <w:tcPr>
            <w:tcW w:w="4610" w:type="dxa"/>
          </w:tcPr>
          <w:p w14:paraId="192C22C5">
            <w:pPr>
              <w:pStyle w:val="9"/>
              <w:rPr>
                <w:sz w:val="20"/>
              </w:rPr>
            </w:pPr>
          </w:p>
          <w:p w14:paraId="378D10C7">
            <w:pPr>
              <w:pStyle w:val="9"/>
              <w:spacing w:before="11"/>
              <w:rPr>
                <w:sz w:val="23"/>
              </w:rPr>
            </w:pPr>
          </w:p>
          <w:p w14:paraId="4B54663B">
            <w:pPr>
              <w:pStyle w:val="9"/>
              <w:spacing w:line="230" w:lineRule="auto"/>
              <w:ind w:left="40" w:right="168"/>
              <w:rPr>
                <w:sz w:val="20"/>
              </w:rPr>
            </w:pPr>
            <w:r>
              <w:rPr>
                <w:w w:val="95"/>
                <w:sz w:val="20"/>
              </w:rPr>
              <w:t>责令改正，警告，没收违法所得，并处4万元以上</w:t>
            </w:r>
            <w:r>
              <w:rPr>
                <w:spacing w:val="-16"/>
                <w:w w:val="95"/>
                <w:sz w:val="20"/>
              </w:rPr>
              <w:t xml:space="preserve">5 </w:t>
            </w:r>
            <w:r>
              <w:rPr>
                <w:sz w:val="20"/>
              </w:rPr>
              <w:t>万元以下罚款。</w:t>
            </w:r>
          </w:p>
        </w:tc>
        <w:tc>
          <w:tcPr>
            <w:tcW w:w="2318" w:type="dxa"/>
            <w:vMerge w:val="continue"/>
            <w:tcBorders>
              <w:top w:val="nil"/>
            </w:tcBorders>
          </w:tcPr>
          <w:p w14:paraId="2A88A0ED">
            <w:pPr>
              <w:rPr>
                <w:sz w:val="2"/>
                <w:szCs w:val="2"/>
              </w:rPr>
            </w:pPr>
          </w:p>
        </w:tc>
      </w:tr>
      <w:tr w14:paraId="1C67A7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538" w:type="dxa"/>
            <w:vMerge w:val="restart"/>
          </w:tcPr>
          <w:p w14:paraId="6945F13F">
            <w:pPr>
              <w:pStyle w:val="9"/>
              <w:rPr>
                <w:sz w:val="20"/>
              </w:rPr>
            </w:pPr>
          </w:p>
          <w:p w14:paraId="77BDBAEB">
            <w:pPr>
              <w:pStyle w:val="9"/>
              <w:rPr>
                <w:sz w:val="20"/>
              </w:rPr>
            </w:pPr>
          </w:p>
          <w:p w14:paraId="339CC49C">
            <w:pPr>
              <w:pStyle w:val="9"/>
              <w:rPr>
                <w:sz w:val="20"/>
              </w:rPr>
            </w:pPr>
          </w:p>
          <w:p w14:paraId="7133B132">
            <w:pPr>
              <w:pStyle w:val="9"/>
              <w:rPr>
                <w:sz w:val="20"/>
              </w:rPr>
            </w:pPr>
          </w:p>
          <w:p w14:paraId="38BEAB50">
            <w:pPr>
              <w:pStyle w:val="9"/>
              <w:rPr>
                <w:sz w:val="20"/>
              </w:rPr>
            </w:pPr>
          </w:p>
          <w:p w14:paraId="4F2C4B71">
            <w:pPr>
              <w:pStyle w:val="9"/>
              <w:rPr>
                <w:sz w:val="20"/>
              </w:rPr>
            </w:pPr>
          </w:p>
          <w:p w14:paraId="29EE4A20">
            <w:pPr>
              <w:pStyle w:val="9"/>
              <w:rPr>
                <w:sz w:val="20"/>
              </w:rPr>
            </w:pPr>
          </w:p>
          <w:p w14:paraId="28591938">
            <w:pPr>
              <w:pStyle w:val="9"/>
              <w:rPr>
                <w:sz w:val="20"/>
              </w:rPr>
            </w:pPr>
          </w:p>
          <w:p w14:paraId="4B0C8301">
            <w:pPr>
              <w:pStyle w:val="9"/>
              <w:spacing w:before="6"/>
              <w:rPr>
                <w:sz w:val="18"/>
              </w:rPr>
            </w:pPr>
          </w:p>
          <w:p w14:paraId="32AA05A0">
            <w:pPr>
              <w:pStyle w:val="9"/>
              <w:ind w:left="177"/>
              <w:rPr>
                <w:sz w:val="20"/>
              </w:rPr>
            </w:pPr>
            <w:r>
              <w:rPr>
                <w:sz w:val="20"/>
              </w:rPr>
              <w:t>76</w:t>
            </w:r>
          </w:p>
        </w:tc>
        <w:tc>
          <w:tcPr>
            <w:tcW w:w="857" w:type="dxa"/>
            <w:vMerge w:val="restart"/>
          </w:tcPr>
          <w:p w14:paraId="77D84568">
            <w:pPr>
              <w:pStyle w:val="9"/>
              <w:rPr>
                <w:sz w:val="20"/>
              </w:rPr>
            </w:pPr>
          </w:p>
          <w:p w14:paraId="210CFF53">
            <w:pPr>
              <w:pStyle w:val="9"/>
              <w:rPr>
                <w:sz w:val="20"/>
              </w:rPr>
            </w:pPr>
          </w:p>
          <w:p w14:paraId="2A979279">
            <w:pPr>
              <w:pStyle w:val="9"/>
              <w:rPr>
                <w:sz w:val="20"/>
              </w:rPr>
            </w:pPr>
          </w:p>
          <w:p w14:paraId="66543C0D">
            <w:pPr>
              <w:pStyle w:val="9"/>
              <w:rPr>
                <w:sz w:val="20"/>
              </w:rPr>
            </w:pPr>
          </w:p>
          <w:p w14:paraId="70173854">
            <w:pPr>
              <w:pStyle w:val="9"/>
              <w:rPr>
                <w:sz w:val="20"/>
              </w:rPr>
            </w:pPr>
          </w:p>
          <w:p w14:paraId="5AAE1B94">
            <w:pPr>
              <w:pStyle w:val="9"/>
              <w:rPr>
                <w:sz w:val="20"/>
              </w:rPr>
            </w:pPr>
          </w:p>
          <w:p w14:paraId="7662D6CA">
            <w:pPr>
              <w:pStyle w:val="9"/>
              <w:rPr>
                <w:sz w:val="20"/>
              </w:rPr>
            </w:pPr>
          </w:p>
          <w:p w14:paraId="3D922990">
            <w:pPr>
              <w:pStyle w:val="9"/>
              <w:rPr>
                <w:sz w:val="20"/>
              </w:rPr>
            </w:pPr>
          </w:p>
          <w:p w14:paraId="56A76953">
            <w:pPr>
              <w:pStyle w:val="9"/>
              <w:spacing w:before="6"/>
              <w:rPr>
                <w:sz w:val="18"/>
              </w:rPr>
            </w:pPr>
          </w:p>
          <w:p w14:paraId="79544F01">
            <w:pPr>
              <w:pStyle w:val="9"/>
              <w:ind w:left="236"/>
              <w:rPr>
                <w:sz w:val="20"/>
              </w:rPr>
            </w:pPr>
            <w:r>
              <w:rPr>
                <w:sz w:val="20"/>
              </w:rPr>
              <w:t>兽药</w:t>
            </w:r>
          </w:p>
        </w:tc>
        <w:tc>
          <w:tcPr>
            <w:tcW w:w="3425" w:type="dxa"/>
            <w:vMerge w:val="restart"/>
          </w:tcPr>
          <w:p w14:paraId="3898F0B2">
            <w:pPr>
              <w:pStyle w:val="9"/>
              <w:rPr>
                <w:sz w:val="20"/>
              </w:rPr>
            </w:pPr>
          </w:p>
          <w:p w14:paraId="2946FA24">
            <w:pPr>
              <w:pStyle w:val="9"/>
              <w:rPr>
                <w:sz w:val="20"/>
              </w:rPr>
            </w:pPr>
          </w:p>
          <w:p w14:paraId="0CD8D695">
            <w:pPr>
              <w:pStyle w:val="9"/>
              <w:rPr>
                <w:sz w:val="20"/>
              </w:rPr>
            </w:pPr>
          </w:p>
          <w:p w14:paraId="792E8745">
            <w:pPr>
              <w:pStyle w:val="9"/>
              <w:rPr>
                <w:sz w:val="20"/>
              </w:rPr>
            </w:pPr>
          </w:p>
          <w:p w14:paraId="75C30874">
            <w:pPr>
              <w:pStyle w:val="9"/>
              <w:rPr>
                <w:sz w:val="20"/>
              </w:rPr>
            </w:pPr>
          </w:p>
          <w:p w14:paraId="009195CD">
            <w:pPr>
              <w:pStyle w:val="9"/>
              <w:rPr>
                <w:sz w:val="20"/>
              </w:rPr>
            </w:pPr>
          </w:p>
          <w:p w14:paraId="5634908F">
            <w:pPr>
              <w:pStyle w:val="9"/>
              <w:rPr>
                <w:sz w:val="20"/>
              </w:rPr>
            </w:pPr>
          </w:p>
          <w:p w14:paraId="2E0AE051">
            <w:pPr>
              <w:pStyle w:val="9"/>
              <w:spacing w:before="4"/>
              <w:rPr>
                <w:sz w:val="29"/>
              </w:rPr>
            </w:pPr>
          </w:p>
          <w:p w14:paraId="7176785D">
            <w:pPr>
              <w:pStyle w:val="9"/>
              <w:spacing w:before="1" w:line="230" w:lineRule="auto"/>
              <w:ind w:left="39" w:right="179"/>
              <w:rPr>
                <w:sz w:val="20"/>
              </w:rPr>
            </w:pPr>
            <w:r>
              <w:rPr>
                <w:w w:val="95"/>
                <w:sz w:val="20"/>
              </w:rPr>
              <w:t>对直接将原料药添加到饲料及动物饮</w:t>
            </w:r>
            <w:r>
              <w:rPr>
                <w:sz w:val="20"/>
              </w:rPr>
              <w:t>用水中或者饲喂动物的行政处罚</w:t>
            </w:r>
          </w:p>
        </w:tc>
        <w:tc>
          <w:tcPr>
            <w:tcW w:w="6859" w:type="dxa"/>
            <w:vMerge w:val="restart"/>
          </w:tcPr>
          <w:p w14:paraId="20A10175">
            <w:pPr>
              <w:pStyle w:val="9"/>
              <w:rPr>
                <w:sz w:val="20"/>
              </w:rPr>
            </w:pPr>
          </w:p>
          <w:p w14:paraId="5C63BB5D">
            <w:pPr>
              <w:pStyle w:val="9"/>
              <w:rPr>
                <w:sz w:val="20"/>
              </w:rPr>
            </w:pPr>
          </w:p>
          <w:p w14:paraId="529DB0D2">
            <w:pPr>
              <w:pStyle w:val="9"/>
              <w:rPr>
                <w:sz w:val="20"/>
              </w:rPr>
            </w:pPr>
          </w:p>
          <w:p w14:paraId="2BA37F6D">
            <w:pPr>
              <w:pStyle w:val="9"/>
              <w:rPr>
                <w:sz w:val="20"/>
              </w:rPr>
            </w:pPr>
          </w:p>
          <w:p w14:paraId="1480D64B">
            <w:pPr>
              <w:pStyle w:val="9"/>
              <w:rPr>
                <w:sz w:val="20"/>
              </w:rPr>
            </w:pPr>
          </w:p>
          <w:p w14:paraId="0E9351ED">
            <w:pPr>
              <w:pStyle w:val="9"/>
              <w:spacing w:before="7"/>
              <w:rPr>
                <w:sz w:val="20"/>
              </w:rPr>
            </w:pPr>
          </w:p>
          <w:p w14:paraId="4266AB7A">
            <w:pPr>
              <w:pStyle w:val="9"/>
              <w:spacing w:line="252" w:lineRule="exact"/>
              <w:ind w:left="39"/>
              <w:rPr>
                <w:b/>
                <w:sz w:val="20"/>
              </w:rPr>
            </w:pPr>
            <w:r>
              <w:rPr>
                <w:b/>
                <w:sz w:val="20"/>
              </w:rPr>
              <w:t>《兽药管理条例》(2020修订)</w:t>
            </w:r>
          </w:p>
          <w:p w14:paraId="6650B1DE">
            <w:pPr>
              <w:pStyle w:val="9"/>
              <w:spacing w:before="4" w:line="230" w:lineRule="auto"/>
              <w:ind w:left="39" w:right="9"/>
              <w:rPr>
                <w:sz w:val="20"/>
              </w:rPr>
            </w:pPr>
            <w:r>
              <w:rPr>
                <w:b/>
                <w:spacing w:val="13"/>
                <w:sz w:val="20"/>
              </w:rPr>
              <w:t xml:space="preserve">第六十八条 </w:t>
            </w:r>
            <w:r>
              <w:rPr>
                <w:spacing w:val="-1"/>
                <w:sz w:val="20"/>
              </w:rPr>
              <w:t>违反本条例规定，在饲料和动物饮用水中添加激素类药品和</w:t>
            </w:r>
            <w:r>
              <w:rPr>
                <w:w w:val="95"/>
                <w:sz w:val="20"/>
              </w:rPr>
              <w:t>国务院兽医行政管理部门规定的其他禁用药品，依照《饲料和饲料添加剂管理条例》的有关规定处罚；直接将原料药添加到饲料及动物饮用水中，或者饲喂</w:t>
            </w:r>
            <w:r>
              <w:rPr>
                <w:sz w:val="20"/>
              </w:rPr>
              <w:t>动物的，责令其立即改正，并处</w:t>
            </w:r>
            <w:r>
              <w:rPr>
                <w:spacing w:val="3"/>
                <w:sz w:val="20"/>
              </w:rPr>
              <w:t>1</w:t>
            </w:r>
            <w:r>
              <w:rPr>
                <w:sz w:val="20"/>
              </w:rPr>
              <w:t>万元以上3万元以下罚款；给他人造成损失的，依法承担赔偿责任。</w:t>
            </w:r>
          </w:p>
        </w:tc>
        <w:tc>
          <w:tcPr>
            <w:tcW w:w="4029" w:type="dxa"/>
          </w:tcPr>
          <w:p w14:paraId="66AF8A23">
            <w:pPr>
              <w:pStyle w:val="9"/>
              <w:rPr>
                <w:sz w:val="20"/>
              </w:rPr>
            </w:pPr>
          </w:p>
          <w:p w14:paraId="00D422FB">
            <w:pPr>
              <w:pStyle w:val="9"/>
              <w:spacing w:before="11"/>
              <w:rPr>
                <w:sz w:val="23"/>
              </w:rPr>
            </w:pPr>
          </w:p>
          <w:p w14:paraId="1964AE34">
            <w:pPr>
              <w:pStyle w:val="9"/>
              <w:spacing w:line="230" w:lineRule="auto"/>
              <w:ind w:left="39" w:right="187"/>
              <w:rPr>
                <w:sz w:val="20"/>
              </w:rPr>
            </w:pPr>
            <w:r>
              <w:rPr>
                <w:w w:val="95"/>
                <w:sz w:val="20"/>
              </w:rPr>
              <w:t xml:space="preserve">直接将原料药添加到饲料及动物饮用水中， </w:t>
            </w:r>
            <w:r>
              <w:rPr>
                <w:sz w:val="20"/>
              </w:rPr>
              <w:t>或者饲喂动物，但动物尚未出售的</w:t>
            </w:r>
          </w:p>
        </w:tc>
        <w:tc>
          <w:tcPr>
            <w:tcW w:w="6928" w:type="dxa"/>
            <w:gridSpan w:val="2"/>
          </w:tcPr>
          <w:p w14:paraId="0B85DF8A">
            <w:pPr>
              <w:pStyle w:val="9"/>
              <w:rPr>
                <w:sz w:val="20"/>
              </w:rPr>
            </w:pPr>
          </w:p>
          <w:p w14:paraId="06C6A4F7">
            <w:pPr>
              <w:pStyle w:val="9"/>
              <w:rPr>
                <w:sz w:val="20"/>
              </w:rPr>
            </w:pPr>
          </w:p>
          <w:p w14:paraId="1950D01C">
            <w:pPr>
              <w:pStyle w:val="9"/>
              <w:spacing w:before="166"/>
              <w:ind w:left="40"/>
              <w:rPr>
                <w:sz w:val="20"/>
              </w:rPr>
            </w:pPr>
            <w:r>
              <w:rPr>
                <w:sz w:val="20"/>
              </w:rPr>
              <w:t>责令立即改正，并处1万元罚款。</w:t>
            </w:r>
          </w:p>
        </w:tc>
      </w:tr>
      <w:tr w14:paraId="190A9B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538" w:type="dxa"/>
            <w:vMerge w:val="continue"/>
            <w:tcBorders>
              <w:top w:val="nil"/>
            </w:tcBorders>
          </w:tcPr>
          <w:p w14:paraId="6D2547E8">
            <w:pPr>
              <w:rPr>
                <w:sz w:val="2"/>
                <w:szCs w:val="2"/>
              </w:rPr>
            </w:pPr>
          </w:p>
        </w:tc>
        <w:tc>
          <w:tcPr>
            <w:tcW w:w="857" w:type="dxa"/>
            <w:vMerge w:val="continue"/>
            <w:tcBorders>
              <w:top w:val="nil"/>
            </w:tcBorders>
          </w:tcPr>
          <w:p w14:paraId="05CD745D">
            <w:pPr>
              <w:rPr>
                <w:sz w:val="2"/>
                <w:szCs w:val="2"/>
              </w:rPr>
            </w:pPr>
          </w:p>
        </w:tc>
        <w:tc>
          <w:tcPr>
            <w:tcW w:w="3425" w:type="dxa"/>
            <w:vMerge w:val="continue"/>
            <w:tcBorders>
              <w:top w:val="nil"/>
            </w:tcBorders>
          </w:tcPr>
          <w:p w14:paraId="66DF45D9">
            <w:pPr>
              <w:rPr>
                <w:sz w:val="2"/>
                <w:szCs w:val="2"/>
              </w:rPr>
            </w:pPr>
          </w:p>
        </w:tc>
        <w:tc>
          <w:tcPr>
            <w:tcW w:w="6859" w:type="dxa"/>
            <w:vMerge w:val="continue"/>
            <w:tcBorders>
              <w:top w:val="nil"/>
            </w:tcBorders>
          </w:tcPr>
          <w:p w14:paraId="0AC36DE3">
            <w:pPr>
              <w:rPr>
                <w:sz w:val="2"/>
                <w:szCs w:val="2"/>
              </w:rPr>
            </w:pPr>
          </w:p>
        </w:tc>
        <w:tc>
          <w:tcPr>
            <w:tcW w:w="4029" w:type="dxa"/>
          </w:tcPr>
          <w:p w14:paraId="3DCAF33E">
            <w:pPr>
              <w:pStyle w:val="9"/>
              <w:rPr>
                <w:sz w:val="20"/>
              </w:rPr>
            </w:pPr>
          </w:p>
          <w:p w14:paraId="1DE7BDFE">
            <w:pPr>
              <w:pStyle w:val="9"/>
              <w:spacing w:before="4"/>
              <w:rPr>
                <w:sz w:val="14"/>
              </w:rPr>
            </w:pPr>
          </w:p>
          <w:p w14:paraId="6D5D2640">
            <w:pPr>
              <w:pStyle w:val="9"/>
              <w:spacing w:line="230" w:lineRule="auto"/>
              <w:ind w:left="39" w:right="87"/>
              <w:rPr>
                <w:sz w:val="20"/>
              </w:rPr>
            </w:pPr>
            <w:r>
              <w:rPr>
                <w:sz w:val="20"/>
              </w:rPr>
              <w:t xml:space="preserve">直接将原料药添加到饲料及动物饮用水中， </w:t>
            </w:r>
            <w:r>
              <w:rPr>
                <w:w w:val="95"/>
                <w:sz w:val="20"/>
              </w:rPr>
              <w:t xml:space="preserve">或者饲喂动物，动物已出售，销售金额不足1 </w:t>
            </w:r>
            <w:r>
              <w:rPr>
                <w:sz w:val="20"/>
              </w:rPr>
              <w:t>万元的</w:t>
            </w:r>
          </w:p>
        </w:tc>
        <w:tc>
          <w:tcPr>
            <w:tcW w:w="6928" w:type="dxa"/>
            <w:gridSpan w:val="2"/>
          </w:tcPr>
          <w:p w14:paraId="51ED600A">
            <w:pPr>
              <w:pStyle w:val="9"/>
              <w:rPr>
                <w:sz w:val="20"/>
              </w:rPr>
            </w:pPr>
          </w:p>
          <w:p w14:paraId="004211FC">
            <w:pPr>
              <w:pStyle w:val="9"/>
              <w:rPr>
                <w:sz w:val="20"/>
              </w:rPr>
            </w:pPr>
          </w:p>
          <w:p w14:paraId="167288FB">
            <w:pPr>
              <w:pStyle w:val="9"/>
              <w:spacing w:before="166"/>
              <w:ind w:left="40"/>
              <w:rPr>
                <w:sz w:val="20"/>
              </w:rPr>
            </w:pPr>
            <w:r>
              <w:rPr>
                <w:sz w:val="20"/>
              </w:rPr>
              <w:t>责令立即改正，并处1万元以上2万元以下罚款。</w:t>
            </w:r>
          </w:p>
        </w:tc>
      </w:tr>
      <w:tr w14:paraId="3B90F7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538" w:type="dxa"/>
            <w:vMerge w:val="continue"/>
            <w:tcBorders>
              <w:top w:val="nil"/>
            </w:tcBorders>
          </w:tcPr>
          <w:p w14:paraId="548A32B7">
            <w:pPr>
              <w:rPr>
                <w:sz w:val="2"/>
                <w:szCs w:val="2"/>
              </w:rPr>
            </w:pPr>
          </w:p>
        </w:tc>
        <w:tc>
          <w:tcPr>
            <w:tcW w:w="857" w:type="dxa"/>
            <w:vMerge w:val="continue"/>
            <w:tcBorders>
              <w:top w:val="nil"/>
            </w:tcBorders>
          </w:tcPr>
          <w:p w14:paraId="55CFBA34">
            <w:pPr>
              <w:rPr>
                <w:sz w:val="2"/>
                <w:szCs w:val="2"/>
              </w:rPr>
            </w:pPr>
          </w:p>
        </w:tc>
        <w:tc>
          <w:tcPr>
            <w:tcW w:w="3425" w:type="dxa"/>
            <w:vMerge w:val="continue"/>
            <w:tcBorders>
              <w:top w:val="nil"/>
            </w:tcBorders>
          </w:tcPr>
          <w:p w14:paraId="48541BC2">
            <w:pPr>
              <w:rPr>
                <w:sz w:val="2"/>
                <w:szCs w:val="2"/>
              </w:rPr>
            </w:pPr>
          </w:p>
        </w:tc>
        <w:tc>
          <w:tcPr>
            <w:tcW w:w="6859" w:type="dxa"/>
            <w:vMerge w:val="continue"/>
            <w:tcBorders>
              <w:top w:val="nil"/>
            </w:tcBorders>
          </w:tcPr>
          <w:p w14:paraId="468DC555">
            <w:pPr>
              <w:rPr>
                <w:sz w:val="2"/>
                <w:szCs w:val="2"/>
              </w:rPr>
            </w:pPr>
          </w:p>
        </w:tc>
        <w:tc>
          <w:tcPr>
            <w:tcW w:w="4029" w:type="dxa"/>
          </w:tcPr>
          <w:p w14:paraId="7C822881">
            <w:pPr>
              <w:pStyle w:val="9"/>
              <w:rPr>
                <w:sz w:val="20"/>
              </w:rPr>
            </w:pPr>
          </w:p>
          <w:p w14:paraId="1C652570">
            <w:pPr>
              <w:pStyle w:val="9"/>
              <w:spacing w:before="4"/>
              <w:rPr>
                <w:sz w:val="14"/>
              </w:rPr>
            </w:pPr>
          </w:p>
          <w:p w14:paraId="690E41F8">
            <w:pPr>
              <w:pStyle w:val="9"/>
              <w:spacing w:line="230" w:lineRule="auto"/>
              <w:ind w:left="39" w:right="86"/>
              <w:rPr>
                <w:sz w:val="20"/>
              </w:rPr>
            </w:pPr>
            <w:r>
              <w:rPr>
                <w:sz w:val="20"/>
              </w:rPr>
              <w:t xml:space="preserve">直接将原料药添加到饲料及动物饮用水中， </w:t>
            </w:r>
            <w:r>
              <w:rPr>
                <w:w w:val="95"/>
                <w:sz w:val="20"/>
              </w:rPr>
              <w:t>或者饲喂动物，动物已出售，销售金额1万元</w:t>
            </w:r>
            <w:r>
              <w:rPr>
                <w:sz w:val="20"/>
              </w:rPr>
              <w:t>以上的</w:t>
            </w:r>
          </w:p>
        </w:tc>
        <w:tc>
          <w:tcPr>
            <w:tcW w:w="6928" w:type="dxa"/>
            <w:gridSpan w:val="2"/>
          </w:tcPr>
          <w:p w14:paraId="4091EBF2">
            <w:pPr>
              <w:pStyle w:val="9"/>
              <w:rPr>
                <w:sz w:val="20"/>
              </w:rPr>
            </w:pPr>
          </w:p>
          <w:p w14:paraId="3C657DAF">
            <w:pPr>
              <w:pStyle w:val="9"/>
              <w:rPr>
                <w:sz w:val="20"/>
              </w:rPr>
            </w:pPr>
          </w:p>
          <w:p w14:paraId="49F39F16">
            <w:pPr>
              <w:pStyle w:val="9"/>
              <w:spacing w:before="166"/>
              <w:ind w:left="40"/>
              <w:rPr>
                <w:sz w:val="20"/>
              </w:rPr>
            </w:pPr>
            <w:r>
              <w:rPr>
                <w:sz w:val="20"/>
              </w:rPr>
              <w:t>责令立即改正，并处2万元以上3万元以下罚款。</w:t>
            </w:r>
          </w:p>
        </w:tc>
      </w:tr>
      <w:tr w14:paraId="152030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8" w:hRule="atLeast"/>
        </w:trPr>
        <w:tc>
          <w:tcPr>
            <w:tcW w:w="538" w:type="dxa"/>
            <w:vMerge w:val="restart"/>
          </w:tcPr>
          <w:p w14:paraId="46223F9D">
            <w:pPr>
              <w:pStyle w:val="9"/>
              <w:rPr>
                <w:sz w:val="20"/>
              </w:rPr>
            </w:pPr>
          </w:p>
          <w:p w14:paraId="19D75616">
            <w:pPr>
              <w:pStyle w:val="9"/>
              <w:rPr>
                <w:sz w:val="20"/>
              </w:rPr>
            </w:pPr>
          </w:p>
          <w:p w14:paraId="3D107673">
            <w:pPr>
              <w:pStyle w:val="9"/>
              <w:rPr>
                <w:sz w:val="20"/>
              </w:rPr>
            </w:pPr>
          </w:p>
          <w:p w14:paraId="0763E790">
            <w:pPr>
              <w:pStyle w:val="9"/>
              <w:rPr>
                <w:sz w:val="20"/>
              </w:rPr>
            </w:pPr>
          </w:p>
          <w:p w14:paraId="1672F04B">
            <w:pPr>
              <w:pStyle w:val="9"/>
              <w:rPr>
                <w:sz w:val="20"/>
              </w:rPr>
            </w:pPr>
          </w:p>
          <w:p w14:paraId="1DA2C458">
            <w:pPr>
              <w:pStyle w:val="9"/>
              <w:rPr>
                <w:sz w:val="20"/>
              </w:rPr>
            </w:pPr>
          </w:p>
          <w:p w14:paraId="1FF1C569">
            <w:pPr>
              <w:pStyle w:val="9"/>
              <w:rPr>
                <w:sz w:val="20"/>
              </w:rPr>
            </w:pPr>
          </w:p>
          <w:p w14:paraId="2C11AF68">
            <w:pPr>
              <w:pStyle w:val="9"/>
              <w:rPr>
                <w:sz w:val="20"/>
              </w:rPr>
            </w:pPr>
          </w:p>
          <w:p w14:paraId="3194A746">
            <w:pPr>
              <w:pStyle w:val="9"/>
              <w:spacing w:before="6"/>
              <w:rPr>
                <w:sz w:val="18"/>
              </w:rPr>
            </w:pPr>
          </w:p>
          <w:p w14:paraId="463FD465">
            <w:pPr>
              <w:pStyle w:val="9"/>
              <w:ind w:left="177"/>
              <w:rPr>
                <w:sz w:val="20"/>
              </w:rPr>
            </w:pPr>
            <w:r>
              <w:rPr>
                <w:sz w:val="20"/>
              </w:rPr>
              <w:t>77</w:t>
            </w:r>
          </w:p>
        </w:tc>
        <w:tc>
          <w:tcPr>
            <w:tcW w:w="857" w:type="dxa"/>
            <w:vMerge w:val="restart"/>
          </w:tcPr>
          <w:p w14:paraId="6ED056B0">
            <w:pPr>
              <w:pStyle w:val="9"/>
              <w:rPr>
                <w:sz w:val="20"/>
              </w:rPr>
            </w:pPr>
          </w:p>
          <w:p w14:paraId="26E56308">
            <w:pPr>
              <w:pStyle w:val="9"/>
              <w:rPr>
                <w:sz w:val="20"/>
              </w:rPr>
            </w:pPr>
          </w:p>
          <w:p w14:paraId="66050138">
            <w:pPr>
              <w:pStyle w:val="9"/>
              <w:rPr>
                <w:sz w:val="20"/>
              </w:rPr>
            </w:pPr>
          </w:p>
          <w:p w14:paraId="44E027E6">
            <w:pPr>
              <w:pStyle w:val="9"/>
              <w:rPr>
                <w:sz w:val="20"/>
              </w:rPr>
            </w:pPr>
          </w:p>
          <w:p w14:paraId="292A82F2">
            <w:pPr>
              <w:pStyle w:val="9"/>
              <w:rPr>
                <w:sz w:val="20"/>
              </w:rPr>
            </w:pPr>
          </w:p>
          <w:p w14:paraId="51CCE046">
            <w:pPr>
              <w:pStyle w:val="9"/>
              <w:rPr>
                <w:sz w:val="20"/>
              </w:rPr>
            </w:pPr>
          </w:p>
          <w:p w14:paraId="2AE1D41F">
            <w:pPr>
              <w:pStyle w:val="9"/>
              <w:rPr>
                <w:sz w:val="20"/>
              </w:rPr>
            </w:pPr>
          </w:p>
          <w:p w14:paraId="17EF5BC7">
            <w:pPr>
              <w:pStyle w:val="9"/>
              <w:rPr>
                <w:sz w:val="20"/>
              </w:rPr>
            </w:pPr>
          </w:p>
          <w:p w14:paraId="2600AE7F">
            <w:pPr>
              <w:pStyle w:val="9"/>
              <w:spacing w:before="6"/>
              <w:rPr>
                <w:sz w:val="18"/>
              </w:rPr>
            </w:pPr>
          </w:p>
          <w:p w14:paraId="55BCCB0B">
            <w:pPr>
              <w:pStyle w:val="9"/>
              <w:ind w:left="236"/>
              <w:rPr>
                <w:sz w:val="20"/>
              </w:rPr>
            </w:pPr>
            <w:r>
              <w:rPr>
                <w:sz w:val="20"/>
              </w:rPr>
              <w:t>饲料</w:t>
            </w:r>
          </w:p>
        </w:tc>
        <w:tc>
          <w:tcPr>
            <w:tcW w:w="3425" w:type="dxa"/>
            <w:vMerge w:val="restart"/>
          </w:tcPr>
          <w:p w14:paraId="1F02BD55">
            <w:pPr>
              <w:pStyle w:val="9"/>
              <w:rPr>
                <w:sz w:val="20"/>
              </w:rPr>
            </w:pPr>
          </w:p>
          <w:p w14:paraId="7CD031E6">
            <w:pPr>
              <w:pStyle w:val="9"/>
              <w:rPr>
                <w:sz w:val="20"/>
              </w:rPr>
            </w:pPr>
          </w:p>
          <w:p w14:paraId="17EFC4B0">
            <w:pPr>
              <w:pStyle w:val="9"/>
              <w:rPr>
                <w:sz w:val="20"/>
              </w:rPr>
            </w:pPr>
          </w:p>
          <w:p w14:paraId="1A6AF40F">
            <w:pPr>
              <w:pStyle w:val="9"/>
              <w:rPr>
                <w:sz w:val="20"/>
              </w:rPr>
            </w:pPr>
          </w:p>
          <w:p w14:paraId="22AA9C54">
            <w:pPr>
              <w:pStyle w:val="9"/>
              <w:rPr>
                <w:sz w:val="20"/>
              </w:rPr>
            </w:pPr>
          </w:p>
          <w:p w14:paraId="5F0E1FBE">
            <w:pPr>
              <w:pStyle w:val="9"/>
              <w:rPr>
                <w:sz w:val="20"/>
              </w:rPr>
            </w:pPr>
          </w:p>
          <w:p w14:paraId="26477BF2">
            <w:pPr>
              <w:pStyle w:val="9"/>
              <w:rPr>
                <w:sz w:val="20"/>
              </w:rPr>
            </w:pPr>
          </w:p>
          <w:p w14:paraId="62294DAC">
            <w:pPr>
              <w:pStyle w:val="9"/>
              <w:spacing w:before="11"/>
              <w:rPr>
                <w:sz w:val="19"/>
              </w:rPr>
            </w:pPr>
          </w:p>
          <w:p w14:paraId="26C593C7">
            <w:pPr>
              <w:pStyle w:val="9"/>
              <w:spacing w:line="230" w:lineRule="auto"/>
              <w:ind w:left="39" w:right="179"/>
              <w:jc w:val="both"/>
              <w:rPr>
                <w:sz w:val="20"/>
              </w:rPr>
            </w:pPr>
            <w:r>
              <w:rPr>
                <w:w w:val="95"/>
                <w:sz w:val="20"/>
              </w:rPr>
              <w:t>对提供虚假的资料、样品或者采取其他欺骗方式取得饲料、饲料添加剂许</w:t>
            </w:r>
            <w:r>
              <w:rPr>
                <w:sz w:val="20"/>
              </w:rPr>
              <w:t>可证明文件等行为的行政处罚</w:t>
            </w:r>
          </w:p>
        </w:tc>
        <w:tc>
          <w:tcPr>
            <w:tcW w:w="6859" w:type="dxa"/>
            <w:vMerge w:val="restart"/>
          </w:tcPr>
          <w:p w14:paraId="7ED50C52">
            <w:pPr>
              <w:pStyle w:val="9"/>
              <w:rPr>
                <w:sz w:val="20"/>
              </w:rPr>
            </w:pPr>
          </w:p>
          <w:p w14:paraId="11487FAC">
            <w:pPr>
              <w:pStyle w:val="9"/>
              <w:spacing w:before="5"/>
              <w:rPr>
                <w:sz w:val="23"/>
              </w:rPr>
            </w:pPr>
          </w:p>
          <w:p w14:paraId="45C7E231">
            <w:pPr>
              <w:pStyle w:val="9"/>
              <w:spacing w:line="252" w:lineRule="exact"/>
              <w:ind w:left="39"/>
              <w:rPr>
                <w:b/>
                <w:sz w:val="20"/>
              </w:rPr>
            </w:pPr>
            <w:r>
              <w:rPr>
                <w:b/>
                <w:sz w:val="20"/>
              </w:rPr>
              <w:t>1.《饲料和饲料添加剂管理条例》(2017修订)</w:t>
            </w:r>
          </w:p>
          <w:p w14:paraId="7C521C8A">
            <w:pPr>
              <w:pStyle w:val="9"/>
              <w:spacing w:before="4" w:line="230" w:lineRule="auto"/>
              <w:ind w:left="39" w:right="130"/>
              <w:rPr>
                <w:sz w:val="20"/>
              </w:rPr>
            </w:pPr>
            <w:r>
              <w:rPr>
                <w:b/>
                <w:spacing w:val="15"/>
                <w:sz w:val="20"/>
              </w:rPr>
              <w:t xml:space="preserve">第三十六条 </w:t>
            </w:r>
            <w:r>
              <w:rPr>
                <w:sz w:val="20"/>
              </w:rPr>
              <w:t>提供虚假的资料、样品或者采取其他欺骗方式取得许可证明文件的，由发证机关撤销相关许可证明文件，处5万元以上10万元以下罚</w:t>
            </w:r>
            <w:r>
              <w:rPr>
                <w:w w:val="95"/>
                <w:sz w:val="20"/>
              </w:rPr>
              <w:t>款，申请人3</w:t>
            </w:r>
            <w:r>
              <w:rPr>
                <w:spacing w:val="-1"/>
                <w:w w:val="95"/>
                <w:sz w:val="20"/>
              </w:rPr>
              <w:t>年内不得就同一事项申请行政许可。以欺骗方式取得许可证明文</w:t>
            </w:r>
            <w:r>
              <w:rPr>
                <w:sz w:val="20"/>
              </w:rPr>
              <w:t>件给他人造成损失的，依法承担赔偿责任。</w:t>
            </w:r>
          </w:p>
          <w:p w14:paraId="3C00E1C0">
            <w:pPr>
              <w:pStyle w:val="9"/>
              <w:spacing w:line="248" w:lineRule="exact"/>
              <w:ind w:left="39"/>
              <w:rPr>
                <w:b/>
                <w:sz w:val="20"/>
              </w:rPr>
            </w:pPr>
            <w:r>
              <w:rPr>
                <w:b/>
                <w:sz w:val="20"/>
              </w:rPr>
              <w:t>2.《饲料和饲料添加剂生产许可管理办法》(2022修订)</w:t>
            </w:r>
          </w:p>
          <w:p w14:paraId="415BEA3B">
            <w:pPr>
              <w:pStyle w:val="9"/>
              <w:spacing w:before="4" w:line="230" w:lineRule="auto"/>
              <w:ind w:left="39" w:right="4"/>
              <w:rPr>
                <w:sz w:val="20"/>
              </w:rPr>
            </w:pPr>
            <w:r>
              <w:rPr>
                <w:b/>
                <w:sz w:val="20"/>
              </w:rPr>
              <w:t xml:space="preserve">第十九条 </w:t>
            </w:r>
            <w:r>
              <w:rPr>
                <w:sz w:val="20"/>
              </w:rPr>
              <w:t>以欺骗、贿赂等不正当手段取得生产许可证的，由发证机关撤销生产许可证，申请人在3年内不得再次申请生产许可；以欺骗方式取得生产许可证的，并处5万元以上10万元以下罚款；涉嫌犯罪的，及时将案件移送司法机关，依法追究刑事责任。</w:t>
            </w:r>
          </w:p>
          <w:p w14:paraId="472F866A">
            <w:pPr>
              <w:pStyle w:val="9"/>
              <w:spacing w:line="246" w:lineRule="exact"/>
              <w:ind w:left="39"/>
              <w:rPr>
                <w:b/>
                <w:sz w:val="20"/>
              </w:rPr>
            </w:pPr>
            <w:r>
              <w:rPr>
                <w:b/>
                <w:sz w:val="20"/>
              </w:rPr>
              <w:t>3.《饲料添加剂产品批准文号管理办法》(2022修订)</w:t>
            </w:r>
          </w:p>
          <w:p w14:paraId="2D61484B">
            <w:pPr>
              <w:pStyle w:val="9"/>
              <w:spacing w:before="1" w:line="232" w:lineRule="auto"/>
              <w:ind w:left="39" w:right="130"/>
              <w:rPr>
                <w:sz w:val="20"/>
              </w:rPr>
            </w:pPr>
            <w:r>
              <w:rPr>
                <w:b/>
                <w:spacing w:val="12"/>
                <w:sz w:val="20"/>
              </w:rPr>
              <w:t xml:space="preserve">第十四条第二款 </w:t>
            </w:r>
            <w:r>
              <w:rPr>
                <w:sz w:val="20"/>
              </w:rPr>
              <w:t>以欺骗、贿赂等不正当手段取得产品批准文号的，由</w:t>
            </w:r>
            <w:r>
              <w:rPr>
                <w:w w:val="95"/>
                <w:sz w:val="20"/>
              </w:rPr>
              <w:t>发证机关撤销产品批准文号，申请人在3</w:t>
            </w:r>
            <w:r>
              <w:rPr>
                <w:spacing w:val="-2"/>
                <w:w w:val="95"/>
                <w:sz w:val="20"/>
              </w:rPr>
              <w:t>年内不得再次申请产品批准文号；以</w:t>
            </w:r>
            <w:r>
              <w:rPr>
                <w:sz w:val="20"/>
              </w:rPr>
              <w:t>欺骗方式取得产品批准文号的，并处5万元以上10万元以下罚款；涉嫌犯罪的，及时将案件移送司法机关，依法追究刑事责任。</w:t>
            </w:r>
          </w:p>
        </w:tc>
        <w:tc>
          <w:tcPr>
            <w:tcW w:w="4029" w:type="dxa"/>
          </w:tcPr>
          <w:p w14:paraId="0E514858">
            <w:pPr>
              <w:pStyle w:val="9"/>
              <w:rPr>
                <w:sz w:val="20"/>
              </w:rPr>
            </w:pPr>
          </w:p>
          <w:p w14:paraId="74A6925F">
            <w:pPr>
              <w:pStyle w:val="9"/>
              <w:rPr>
                <w:sz w:val="20"/>
              </w:rPr>
            </w:pPr>
          </w:p>
          <w:p w14:paraId="72939857">
            <w:pPr>
              <w:pStyle w:val="9"/>
              <w:spacing w:before="166"/>
              <w:ind w:left="39"/>
              <w:rPr>
                <w:sz w:val="20"/>
              </w:rPr>
            </w:pPr>
            <w:r>
              <w:rPr>
                <w:sz w:val="20"/>
              </w:rPr>
              <w:t>违法生产货值金额不足5万元的</w:t>
            </w:r>
          </w:p>
        </w:tc>
        <w:tc>
          <w:tcPr>
            <w:tcW w:w="6928" w:type="dxa"/>
            <w:gridSpan w:val="2"/>
          </w:tcPr>
          <w:p w14:paraId="6DF41C55">
            <w:pPr>
              <w:pStyle w:val="9"/>
              <w:rPr>
                <w:sz w:val="20"/>
              </w:rPr>
            </w:pPr>
          </w:p>
          <w:p w14:paraId="77443A1E">
            <w:pPr>
              <w:pStyle w:val="9"/>
              <w:spacing w:before="11"/>
              <w:rPr>
                <w:sz w:val="23"/>
              </w:rPr>
            </w:pPr>
          </w:p>
          <w:p w14:paraId="2C95E94D">
            <w:pPr>
              <w:pStyle w:val="9"/>
              <w:spacing w:line="230" w:lineRule="auto"/>
              <w:ind w:left="40" w:right="194"/>
              <w:rPr>
                <w:sz w:val="20"/>
              </w:rPr>
            </w:pPr>
            <w:r>
              <w:rPr>
                <w:w w:val="95"/>
                <w:sz w:val="20"/>
              </w:rPr>
              <w:t>撤销相关许可证明文件，处5万元以上</w:t>
            </w:r>
            <w:r>
              <w:rPr>
                <w:spacing w:val="3"/>
                <w:w w:val="95"/>
                <w:sz w:val="20"/>
              </w:rPr>
              <w:t>6</w:t>
            </w:r>
            <w:r>
              <w:rPr>
                <w:w w:val="95"/>
                <w:sz w:val="20"/>
              </w:rPr>
              <w:t>万元以下罚款，申请人3</w:t>
            </w:r>
            <w:r>
              <w:rPr>
                <w:spacing w:val="-3"/>
                <w:w w:val="95"/>
                <w:sz w:val="20"/>
              </w:rPr>
              <w:t>年内不得就同</w:t>
            </w:r>
            <w:r>
              <w:rPr>
                <w:sz w:val="20"/>
              </w:rPr>
              <w:t>一事项申请行政许可。</w:t>
            </w:r>
          </w:p>
        </w:tc>
      </w:tr>
      <w:tr w14:paraId="5A37F8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538" w:type="dxa"/>
            <w:vMerge w:val="continue"/>
            <w:tcBorders>
              <w:top w:val="nil"/>
            </w:tcBorders>
          </w:tcPr>
          <w:p w14:paraId="5B2EF02B">
            <w:pPr>
              <w:rPr>
                <w:sz w:val="2"/>
                <w:szCs w:val="2"/>
              </w:rPr>
            </w:pPr>
          </w:p>
        </w:tc>
        <w:tc>
          <w:tcPr>
            <w:tcW w:w="857" w:type="dxa"/>
            <w:vMerge w:val="continue"/>
            <w:tcBorders>
              <w:top w:val="nil"/>
            </w:tcBorders>
          </w:tcPr>
          <w:p w14:paraId="6DBAB92B">
            <w:pPr>
              <w:rPr>
                <w:sz w:val="2"/>
                <w:szCs w:val="2"/>
              </w:rPr>
            </w:pPr>
          </w:p>
        </w:tc>
        <w:tc>
          <w:tcPr>
            <w:tcW w:w="3425" w:type="dxa"/>
            <w:vMerge w:val="continue"/>
            <w:tcBorders>
              <w:top w:val="nil"/>
            </w:tcBorders>
          </w:tcPr>
          <w:p w14:paraId="144AE00B">
            <w:pPr>
              <w:rPr>
                <w:sz w:val="2"/>
                <w:szCs w:val="2"/>
              </w:rPr>
            </w:pPr>
          </w:p>
        </w:tc>
        <w:tc>
          <w:tcPr>
            <w:tcW w:w="6859" w:type="dxa"/>
            <w:vMerge w:val="continue"/>
            <w:tcBorders>
              <w:top w:val="nil"/>
            </w:tcBorders>
          </w:tcPr>
          <w:p w14:paraId="0B832103">
            <w:pPr>
              <w:rPr>
                <w:sz w:val="2"/>
                <w:szCs w:val="2"/>
              </w:rPr>
            </w:pPr>
          </w:p>
        </w:tc>
        <w:tc>
          <w:tcPr>
            <w:tcW w:w="4029" w:type="dxa"/>
          </w:tcPr>
          <w:p w14:paraId="5DF14572">
            <w:pPr>
              <w:pStyle w:val="9"/>
              <w:rPr>
                <w:sz w:val="20"/>
              </w:rPr>
            </w:pPr>
          </w:p>
          <w:p w14:paraId="551A3105">
            <w:pPr>
              <w:pStyle w:val="9"/>
              <w:rPr>
                <w:sz w:val="20"/>
              </w:rPr>
            </w:pPr>
          </w:p>
          <w:p w14:paraId="44BD2C16">
            <w:pPr>
              <w:pStyle w:val="9"/>
              <w:spacing w:before="166"/>
              <w:ind w:left="39"/>
              <w:rPr>
                <w:sz w:val="20"/>
              </w:rPr>
            </w:pPr>
            <w:r>
              <w:rPr>
                <w:sz w:val="20"/>
              </w:rPr>
              <w:t>违法生产货值金额5万元以上不足10万元的</w:t>
            </w:r>
          </w:p>
        </w:tc>
        <w:tc>
          <w:tcPr>
            <w:tcW w:w="6928" w:type="dxa"/>
            <w:gridSpan w:val="2"/>
          </w:tcPr>
          <w:p w14:paraId="1484F5C3">
            <w:pPr>
              <w:pStyle w:val="9"/>
              <w:rPr>
                <w:sz w:val="20"/>
              </w:rPr>
            </w:pPr>
          </w:p>
          <w:p w14:paraId="506C0950">
            <w:pPr>
              <w:pStyle w:val="9"/>
              <w:spacing w:before="11"/>
              <w:rPr>
                <w:sz w:val="23"/>
              </w:rPr>
            </w:pPr>
          </w:p>
          <w:p w14:paraId="4C880C73">
            <w:pPr>
              <w:pStyle w:val="9"/>
              <w:spacing w:line="230" w:lineRule="auto"/>
              <w:ind w:left="40" w:right="194"/>
              <w:rPr>
                <w:sz w:val="20"/>
              </w:rPr>
            </w:pPr>
            <w:r>
              <w:rPr>
                <w:w w:val="95"/>
                <w:sz w:val="20"/>
              </w:rPr>
              <w:t>撤销相关许可证明文件，处6万元以上</w:t>
            </w:r>
            <w:r>
              <w:rPr>
                <w:spacing w:val="3"/>
                <w:w w:val="95"/>
                <w:sz w:val="20"/>
              </w:rPr>
              <w:t>8</w:t>
            </w:r>
            <w:r>
              <w:rPr>
                <w:w w:val="95"/>
                <w:sz w:val="20"/>
              </w:rPr>
              <w:t>万元以下罚款，申请人3</w:t>
            </w:r>
            <w:r>
              <w:rPr>
                <w:spacing w:val="-3"/>
                <w:w w:val="95"/>
                <w:sz w:val="20"/>
              </w:rPr>
              <w:t>年内不得就同</w:t>
            </w:r>
            <w:r>
              <w:rPr>
                <w:sz w:val="20"/>
              </w:rPr>
              <w:t>一事项申请行政许可。</w:t>
            </w:r>
          </w:p>
        </w:tc>
      </w:tr>
      <w:tr w14:paraId="0D3917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538" w:type="dxa"/>
            <w:vMerge w:val="continue"/>
            <w:tcBorders>
              <w:top w:val="nil"/>
            </w:tcBorders>
          </w:tcPr>
          <w:p w14:paraId="2B946ACF">
            <w:pPr>
              <w:rPr>
                <w:sz w:val="2"/>
                <w:szCs w:val="2"/>
              </w:rPr>
            </w:pPr>
          </w:p>
        </w:tc>
        <w:tc>
          <w:tcPr>
            <w:tcW w:w="857" w:type="dxa"/>
            <w:vMerge w:val="continue"/>
            <w:tcBorders>
              <w:top w:val="nil"/>
            </w:tcBorders>
          </w:tcPr>
          <w:p w14:paraId="4DE1222E">
            <w:pPr>
              <w:rPr>
                <w:sz w:val="2"/>
                <w:szCs w:val="2"/>
              </w:rPr>
            </w:pPr>
          </w:p>
        </w:tc>
        <w:tc>
          <w:tcPr>
            <w:tcW w:w="3425" w:type="dxa"/>
            <w:vMerge w:val="continue"/>
            <w:tcBorders>
              <w:top w:val="nil"/>
            </w:tcBorders>
          </w:tcPr>
          <w:p w14:paraId="2858495E">
            <w:pPr>
              <w:rPr>
                <w:sz w:val="2"/>
                <w:szCs w:val="2"/>
              </w:rPr>
            </w:pPr>
          </w:p>
        </w:tc>
        <w:tc>
          <w:tcPr>
            <w:tcW w:w="6859" w:type="dxa"/>
            <w:vMerge w:val="continue"/>
            <w:tcBorders>
              <w:top w:val="nil"/>
            </w:tcBorders>
          </w:tcPr>
          <w:p w14:paraId="7F8F34CF">
            <w:pPr>
              <w:rPr>
                <w:sz w:val="2"/>
                <w:szCs w:val="2"/>
              </w:rPr>
            </w:pPr>
          </w:p>
        </w:tc>
        <w:tc>
          <w:tcPr>
            <w:tcW w:w="4029" w:type="dxa"/>
          </w:tcPr>
          <w:p w14:paraId="00AA0D70">
            <w:pPr>
              <w:pStyle w:val="9"/>
              <w:rPr>
                <w:sz w:val="20"/>
              </w:rPr>
            </w:pPr>
          </w:p>
          <w:p w14:paraId="32EFC0E1">
            <w:pPr>
              <w:pStyle w:val="9"/>
              <w:rPr>
                <w:sz w:val="20"/>
              </w:rPr>
            </w:pPr>
          </w:p>
          <w:p w14:paraId="3EF9C0A3">
            <w:pPr>
              <w:pStyle w:val="9"/>
              <w:spacing w:before="166"/>
              <w:ind w:left="39"/>
              <w:rPr>
                <w:sz w:val="20"/>
              </w:rPr>
            </w:pPr>
            <w:r>
              <w:rPr>
                <w:sz w:val="20"/>
              </w:rPr>
              <w:t>违法生产货值金额10万元以上的</w:t>
            </w:r>
          </w:p>
        </w:tc>
        <w:tc>
          <w:tcPr>
            <w:tcW w:w="6928" w:type="dxa"/>
            <w:gridSpan w:val="2"/>
          </w:tcPr>
          <w:p w14:paraId="5F9A6CEB">
            <w:pPr>
              <w:pStyle w:val="9"/>
              <w:rPr>
                <w:sz w:val="20"/>
              </w:rPr>
            </w:pPr>
          </w:p>
          <w:p w14:paraId="6A6B0D7A">
            <w:pPr>
              <w:pStyle w:val="9"/>
              <w:spacing w:before="11"/>
              <w:rPr>
                <w:sz w:val="23"/>
              </w:rPr>
            </w:pPr>
          </w:p>
          <w:p w14:paraId="15060DE6">
            <w:pPr>
              <w:pStyle w:val="9"/>
              <w:spacing w:line="230" w:lineRule="auto"/>
              <w:ind w:left="40" w:right="94"/>
              <w:rPr>
                <w:sz w:val="20"/>
              </w:rPr>
            </w:pPr>
            <w:r>
              <w:rPr>
                <w:w w:val="95"/>
                <w:sz w:val="20"/>
              </w:rPr>
              <w:t>撤销相关许可证明文件，处8万元以上10万元以下罚款，申请人3</w:t>
            </w:r>
            <w:r>
              <w:rPr>
                <w:spacing w:val="-3"/>
                <w:w w:val="95"/>
                <w:sz w:val="20"/>
              </w:rPr>
              <w:t>年内不得就同</w:t>
            </w:r>
            <w:r>
              <w:rPr>
                <w:sz w:val="20"/>
              </w:rPr>
              <w:t>一事项申请行政许可。</w:t>
            </w:r>
          </w:p>
        </w:tc>
      </w:tr>
    </w:tbl>
    <w:p w14:paraId="061B3615">
      <w:pPr>
        <w:spacing w:after="0" w:line="230" w:lineRule="auto"/>
        <w:rPr>
          <w:sz w:val="20"/>
        </w:rPr>
        <w:sectPr>
          <w:pgSz w:w="23820" w:h="16840" w:orient="landscape"/>
          <w:pgMar w:top="820" w:right="420" w:bottom="720" w:left="460" w:header="0" w:footer="532"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4612"/>
        <w:gridCol w:w="2320"/>
      </w:tblGrid>
      <w:tr w14:paraId="7D1C15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685CA921">
            <w:pPr>
              <w:pStyle w:val="9"/>
              <w:spacing w:before="7"/>
              <w:rPr>
                <w:sz w:val="17"/>
              </w:rPr>
            </w:pPr>
          </w:p>
          <w:p w14:paraId="13C3C5EB">
            <w:pPr>
              <w:pStyle w:val="9"/>
              <w:ind w:left="76"/>
              <w:rPr>
                <w:b/>
                <w:sz w:val="20"/>
              </w:rPr>
            </w:pPr>
            <w:r>
              <w:rPr>
                <w:b/>
                <w:sz w:val="20"/>
              </w:rPr>
              <w:t>序号</w:t>
            </w:r>
          </w:p>
        </w:tc>
        <w:tc>
          <w:tcPr>
            <w:tcW w:w="857" w:type="dxa"/>
          </w:tcPr>
          <w:p w14:paraId="28B4F3BB">
            <w:pPr>
              <w:pStyle w:val="9"/>
              <w:spacing w:before="111" w:line="230" w:lineRule="auto"/>
              <w:ind w:left="234" w:right="199"/>
              <w:rPr>
                <w:b/>
                <w:sz w:val="20"/>
              </w:rPr>
            </w:pPr>
            <w:r>
              <w:rPr>
                <w:b/>
                <w:sz w:val="20"/>
              </w:rPr>
              <w:t>事项类别</w:t>
            </w:r>
          </w:p>
        </w:tc>
        <w:tc>
          <w:tcPr>
            <w:tcW w:w="3426" w:type="dxa"/>
            <w:gridSpan w:val="2"/>
          </w:tcPr>
          <w:p w14:paraId="4CCB4BEC">
            <w:pPr>
              <w:pStyle w:val="9"/>
              <w:spacing w:before="7"/>
              <w:rPr>
                <w:sz w:val="17"/>
              </w:rPr>
            </w:pPr>
          </w:p>
          <w:p w14:paraId="74E99792">
            <w:pPr>
              <w:pStyle w:val="9"/>
              <w:ind w:left="1297" w:right="1265"/>
              <w:jc w:val="center"/>
              <w:rPr>
                <w:b/>
                <w:sz w:val="20"/>
              </w:rPr>
            </w:pPr>
            <w:r>
              <w:rPr>
                <w:b/>
                <w:sz w:val="20"/>
              </w:rPr>
              <w:t>事项名称</w:t>
            </w:r>
          </w:p>
        </w:tc>
        <w:tc>
          <w:tcPr>
            <w:tcW w:w="6860" w:type="dxa"/>
          </w:tcPr>
          <w:p w14:paraId="098EA8EA">
            <w:pPr>
              <w:pStyle w:val="9"/>
              <w:spacing w:before="7"/>
              <w:rPr>
                <w:sz w:val="17"/>
              </w:rPr>
            </w:pPr>
          </w:p>
          <w:p w14:paraId="27DFFC72">
            <w:pPr>
              <w:pStyle w:val="9"/>
              <w:ind w:left="3012" w:right="2984"/>
              <w:jc w:val="center"/>
              <w:rPr>
                <w:b/>
                <w:sz w:val="20"/>
              </w:rPr>
            </w:pPr>
            <w:r>
              <w:rPr>
                <w:b/>
                <w:sz w:val="20"/>
              </w:rPr>
              <w:t>实施依据</w:t>
            </w:r>
          </w:p>
        </w:tc>
        <w:tc>
          <w:tcPr>
            <w:tcW w:w="4032" w:type="dxa"/>
            <w:gridSpan w:val="2"/>
          </w:tcPr>
          <w:p w14:paraId="620691C9">
            <w:pPr>
              <w:pStyle w:val="9"/>
              <w:spacing w:before="7"/>
              <w:rPr>
                <w:sz w:val="17"/>
              </w:rPr>
            </w:pPr>
          </w:p>
          <w:p w14:paraId="37C05B52">
            <w:pPr>
              <w:pStyle w:val="9"/>
              <w:ind w:left="1597" w:right="1571"/>
              <w:jc w:val="center"/>
              <w:rPr>
                <w:b/>
                <w:sz w:val="20"/>
              </w:rPr>
            </w:pPr>
            <w:r>
              <w:rPr>
                <w:b/>
                <w:sz w:val="20"/>
              </w:rPr>
              <w:t>适用情形</w:t>
            </w:r>
          </w:p>
        </w:tc>
        <w:tc>
          <w:tcPr>
            <w:tcW w:w="6932" w:type="dxa"/>
            <w:gridSpan w:val="2"/>
          </w:tcPr>
          <w:p w14:paraId="221C29DA">
            <w:pPr>
              <w:pStyle w:val="9"/>
              <w:spacing w:before="7"/>
              <w:rPr>
                <w:sz w:val="17"/>
              </w:rPr>
            </w:pPr>
          </w:p>
          <w:p w14:paraId="782EF63A">
            <w:pPr>
              <w:pStyle w:val="9"/>
              <w:ind w:left="3045" w:right="3023"/>
              <w:jc w:val="center"/>
              <w:rPr>
                <w:b/>
                <w:sz w:val="20"/>
              </w:rPr>
            </w:pPr>
            <w:r>
              <w:rPr>
                <w:b/>
                <w:sz w:val="20"/>
              </w:rPr>
              <w:t>裁量标准</w:t>
            </w:r>
          </w:p>
        </w:tc>
      </w:tr>
      <w:tr w14:paraId="154355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8" w:hRule="atLeast"/>
        </w:trPr>
        <w:tc>
          <w:tcPr>
            <w:tcW w:w="538" w:type="dxa"/>
            <w:vMerge w:val="restart"/>
          </w:tcPr>
          <w:p w14:paraId="10F9A539">
            <w:pPr>
              <w:pStyle w:val="9"/>
              <w:rPr>
                <w:sz w:val="20"/>
              </w:rPr>
            </w:pPr>
          </w:p>
          <w:p w14:paraId="651A7B45">
            <w:pPr>
              <w:pStyle w:val="9"/>
              <w:rPr>
                <w:sz w:val="20"/>
              </w:rPr>
            </w:pPr>
          </w:p>
          <w:p w14:paraId="29160701">
            <w:pPr>
              <w:pStyle w:val="9"/>
              <w:rPr>
                <w:sz w:val="20"/>
              </w:rPr>
            </w:pPr>
          </w:p>
          <w:p w14:paraId="6B8B2C47">
            <w:pPr>
              <w:pStyle w:val="9"/>
              <w:rPr>
                <w:sz w:val="20"/>
              </w:rPr>
            </w:pPr>
          </w:p>
          <w:p w14:paraId="59AA079F">
            <w:pPr>
              <w:pStyle w:val="9"/>
              <w:rPr>
                <w:sz w:val="20"/>
              </w:rPr>
            </w:pPr>
          </w:p>
          <w:p w14:paraId="23AD6D12">
            <w:pPr>
              <w:pStyle w:val="9"/>
              <w:rPr>
                <w:sz w:val="20"/>
              </w:rPr>
            </w:pPr>
          </w:p>
          <w:p w14:paraId="0E8BE714">
            <w:pPr>
              <w:pStyle w:val="9"/>
              <w:rPr>
                <w:sz w:val="20"/>
              </w:rPr>
            </w:pPr>
          </w:p>
          <w:p w14:paraId="0D174508">
            <w:pPr>
              <w:pStyle w:val="9"/>
              <w:rPr>
                <w:sz w:val="20"/>
              </w:rPr>
            </w:pPr>
          </w:p>
          <w:p w14:paraId="46B5A504">
            <w:pPr>
              <w:pStyle w:val="9"/>
              <w:rPr>
                <w:sz w:val="20"/>
              </w:rPr>
            </w:pPr>
          </w:p>
          <w:p w14:paraId="748FEF95">
            <w:pPr>
              <w:pStyle w:val="9"/>
              <w:rPr>
                <w:sz w:val="20"/>
              </w:rPr>
            </w:pPr>
          </w:p>
          <w:p w14:paraId="49DCAA49">
            <w:pPr>
              <w:pStyle w:val="9"/>
              <w:rPr>
                <w:sz w:val="20"/>
              </w:rPr>
            </w:pPr>
          </w:p>
          <w:p w14:paraId="49EB14AC">
            <w:pPr>
              <w:pStyle w:val="9"/>
              <w:rPr>
                <w:sz w:val="20"/>
              </w:rPr>
            </w:pPr>
          </w:p>
          <w:p w14:paraId="750812C2">
            <w:pPr>
              <w:pStyle w:val="9"/>
              <w:rPr>
                <w:sz w:val="20"/>
              </w:rPr>
            </w:pPr>
          </w:p>
          <w:p w14:paraId="6321C98E">
            <w:pPr>
              <w:pStyle w:val="9"/>
              <w:rPr>
                <w:sz w:val="20"/>
              </w:rPr>
            </w:pPr>
          </w:p>
          <w:p w14:paraId="729A9464">
            <w:pPr>
              <w:pStyle w:val="9"/>
              <w:rPr>
                <w:sz w:val="20"/>
              </w:rPr>
            </w:pPr>
          </w:p>
          <w:p w14:paraId="60646B6D">
            <w:pPr>
              <w:pStyle w:val="9"/>
              <w:rPr>
                <w:sz w:val="20"/>
              </w:rPr>
            </w:pPr>
          </w:p>
          <w:p w14:paraId="6D2F0C68">
            <w:pPr>
              <w:pStyle w:val="9"/>
              <w:rPr>
                <w:sz w:val="20"/>
              </w:rPr>
            </w:pPr>
          </w:p>
          <w:p w14:paraId="442A8C5F">
            <w:pPr>
              <w:pStyle w:val="9"/>
              <w:spacing w:before="9"/>
              <w:rPr>
                <w:sz w:val="26"/>
              </w:rPr>
            </w:pPr>
          </w:p>
          <w:p w14:paraId="281D8C92">
            <w:pPr>
              <w:pStyle w:val="9"/>
              <w:spacing w:before="1"/>
              <w:ind w:left="177"/>
              <w:rPr>
                <w:sz w:val="20"/>
              </w:rPr>
            </w:pPr>
            <w:r>
              <w:rPr>
                <w:sz w:val="20"/>
              </w:rPr>
              <w:t>78</w:t>
            </w:r>
          </w:p>
        </w:tc>
        <w:tc>
          <w:tcPr>
            <w:tcW w:w="857" w:type="dxa"/>
            <w:vMerge w:val="restart"/>
          </w:tcPr>
          <w:p w14:paraId="0F781CA1">
            <w:pPr>
              <w:pStyle w:val="9"/>
              <w:rPr>
                <w:sz w:val="20"/>
              </w:rPr>
            </w:pPr>
          </w:p>
          <w:p w14:paraId="01FC4258">
            <w:pPr>
              <w:pStyle w:val="9"/>
              <w:rPr>
                <w:sz w:val="20"/>
              </w:rPr>
            </w:pPr>
          </w:p>
          <w:p w14:paraId="45D2E367">
            <w:pPr>
              <w:pStyle w:val="9"/>
              <w:rPr>
                <w:sz w:val="20"/>
              </w:rPr>
            </w:pPr>
          </w:p>
          <w:p w14:paraId="39B40029">
            <w:pPr>
              <w:pStyle w:val="9"/>
              <w:rPr>
                <w:sz w:val="20"/>
              </w:rPr>
            </w:pPr>
          </w:p>
          <w:p w14:paraId="689B9D86">
            <w:pPr>
              <w:pStyle w:val="9"/>
              <w:rPr>
                <w:sz w:val="20"/>
              </w:rPr>
            </w:pPr>
          </w:p>
          <w:p w14:paraId="0E9EBF4F">
            <w:pPr>
              <w:pStyle w:val="9"/>
              <w:rPr>
                <w:sz w:val="20"/>
              </w:rPr>
            </w:pPr>
          </w:p>
          <w:p w14:paraId="679DACC9">
            <w:pPr>
              <w:pStyle w:val="9"/>
              <w:rPr>
                <w:sz w:val="20"/>
              </w:rPr>
            </w:pPr>
          </w:p>
          <w:p w14:paraId="4F71142D">
            <w:pPr>
              <w:pStyle w:val="9"/>
              <w:rPr>
                <w:sz w:val="20"/>
              </w:rPr>
            </w:pPr>
          </w:p>
          <w:p w14:paraId="2FBC8F6D">
            <w:pPr>
              <w:pStyle w:val="9"/>
              <w:rPr>
                <w:sz w:val="20"/>
              </w:rPr>
            </w:pPr>
          </w:p>
          <w:p w14:paraId="7731E66A">
            <w:pPr>
              <w:pStyle w:val="9"/>
              <w:rPr>
                <w:sz w:val="20"/>
              </w:rPr>
            </w:pPr>
          </w:p>
          <w:p w14:paraId="3E00F449">
            <w:pPr>
              <w:pStyle w:val="9"/>
              <w:rPr>
                <w:sz w:val="20"/>
              </w:rPr>
            </w:pPr>
          </w:p>
          <w:p w14:paraId="3E069DBB">
            <w:pPr>
              <w:pStyle w:val="9"/>
              <w:rPr>
                <w:sz w:val="20"/>
              </w:rPr>
            </w:pPr>
          </w:p>
          <w:p w14:paraId="7690E0A5">
            <w:pPr>
              <w:pStyle w:val="9"/>
              <w:rPr>
                <w:sz w:val="20"/>
              </w:rPr>
            </w:pPr>
          </w:p>
          <w:p w14:paraId="276D9485">
            <w:pPr>
              <w:pStyle w:val="9"/>
              <w:rPr>
                <w:sz w:val="20"/>
              </w:rPr>
            </w:pPr>
          </w:p>
          <w:p w14:paraId="72749338">
            <w:pPr>
              <w:pStyle w:val="9"/>
              <w:rPr>
                <w:sz w:val="20"/>
              </w:rPr>
            </w:pPr>
          </w:p>
          <w:p w14:paraId="3E8C9F2E">
            <w:pPr>
              <w:pStyle w:val="9"/>
              <w:rPr>
                <w:sz w:val="20"/>
              </w:rPr>
            </w:pPr>
          </w:p>
          <w:p w14:paraId="43519F64">
            <w:pPr>
              <w:pStyle w:val="9"/>
              <w:rPr>
                <w:sz w:val="20"/>
              </w:rPr>
            </w:pPr>
          </w:p>
          <w:p w14:paraId="10526198">
            <w:pPr>
              <w:pStyle w:val="9"/>
              <w:spacing w:before="9"/>
              <w:rPr>
                <w:sz w:val="26"/>
              </w:rPr>
            </w:pPr>
          </w:p>
          <w:p w14:paraId="54F7A40F">
            <w:pPr>
              <w:pStyle w:val="9"/>
              <w:spacing w:before="1"/>
              <w:ind w:left="236"/>
              <w:rPr>
                <w:sz w:val="20"/>
              </w:rPr>
            </w:pPr>
            <w:r>
              <w:rPr>
                <w:sz w:val="20"/>
              </w:rPr>
              <w:t>饲料</w:t>
            </w:r>
          </w:p>
        </w:tc>
        <w:tc>
          <w:tcPr>
            <w:tcW w:w="1299" w:type="dxa"/>
            <w:vMerge w:val="restart"/>
          </w:tcPr>
          <w:p w14:paraId="7B8CBF03">
            <w:pPr>
              <w:pStyle w:val="9"/>
              <w:rPr>
                <w:sz w:val="20"/>
              </w:rPr>
            </w:pPr>
          </w:p>
          <w:p w14:paraId="16433E96">
            <w:pPr>
              <w:pStyle w:val="9"/>
              <w:rPr>
                <w:sz w:val="20"/>
              </w:rPr>
            </w:pPr>
          </w:p>
          <w:p w14:paraId="6D33BB23">
            <w:pPr>
              <w:pStyle w:val="9"/>
              <w:rPr>
                <w:sz w:val="20"/>
              </w:rPr>
            </w:pPr>
          </w:p>
          <w:p w14:paraId="5227074B">
            <w:pPr>
              <w:pStyle w:val="9"/>
              <w:rPr>
                <w:sz w:val="20"/>
              </w:rPr>
            </w:pPr>
          </w:p>
          <w:p w14:paraId="4677A3BE">
            <w:pPr>
              <w:pStyle w:val="9"/>
              <w:rPr>
                <w:sz w:val="20"/>
              </w:rPr>
            </w:pPr>
          </w:p>
          <w:p w14:paraId="42C3CB3E">
            <w:pPr>
              <w:pStyle w:val="9"/>
              <w:rPr>
                <w:sz w:val="20"/>
              </w:rPr>
            </w:pPr>
          </w:p>
          <w:p w14:paraId="124383F8">
            <w:pPr>
              <w:pStyle w:val="9"/>
              <w:rPr>
                <w:sz w:val="20"/>
              </w:rPr>
            </w:pPr>
          </w:p>
          <w:p w14:paraId="344E89DC">
            <w:pPr>
              <w:pStyle w:val="9"/>
              <w:rPr>
                <w:sz w:val="20"/>
              </w:rPr>
            </w:pPr>
          </w:p>
          <w:p w14:paraId="2579B96D">
            <w:pPr>
              <w:pStyle w:val="9"/>
              <w:rPr>
                <w:sz w:val="20"/>
              </w:rPr>
            </w:pPr>
          </w:p>
          <w:p w14:paraId="4A2B66BB">
            <w:pPr>
              <w:pStyle w:val="9"/>
              <w:rPr>
                <w:sz w:val="20"/>
              </w:rPr>
            </w:pPr>
          </w:p>
          <w:p w14:paraId="4BE51C1D">
            <w:pPr>
              <w:pStyle w:val="9"/>
              <w:rPr>
                <w:sz w:val="20"/>
              </w:rPr>
            </w:pPr>
          </w:p>
          <w:p w14:paraId="33BFF29F">
            <w:pPr>
              <w:pStyle w:val="9"/>
              <w:rPr>
                <w:sz w:val="20"/>
              </w:rPr>
            </w:pPr>
          </w:p>
          <w:p w14:paraId="3ECADEB4">
            <w:pPr>
              <w:pStyle w:val="9"/>
              <w:rPr>
                <w:sz w:val="20"/>
              </w:rPr>
            </w:pPr>
          </w:p>
          <w:p w14:paraId="589FD196">
            <w:pPr>
              <w:pStyle w:val="9"/>
              <w:rPr>
                <w:sz w:val="20"/>
              </w:rPr>
            </w:pPr>
          </w:p>
          <w:p w14:paraId="2A9B767C">
            <w:pPr>
              <w:pStyle w:val="9"/>
              <w:rPr>
                <w:sz w:val="20"/>
              </w:rPr>
            </w:pPr>
          </w:p>
          <w:p w14:paraId="11C05B55">
            <w:pPr>
              <w:pStyle w:val="9"/>
              <w:spacing w:before="9"/>
              <w:rPr>
                <w:sz w:val="28"/>
              </w:rPr>
            </w:pPr>
          </w:p>
          <w:p w14:paraId="0B13570A">
            <w:pPr>
              <w:pStyle w:val="9"/>
              <w:spacing w:line="230" w:lineRule="auto"/>
              <w:ind w:left="39" w:right="43"/>
              <w:jc w:val="both"/>
              <w:rPr>
                <w:sz w:val="20"/>
              </w:rPr>
            </w:pPr>
            <w:r>
              <w:rPr>
                <w:spacing w:val="-3"/>
                <w:sz w:val="20"/>
              </w:rPr>
              <w:t>对未取得生产许可证生产饲料、饲料添加剂等行为的行</w:t>
            </w:r>
            <w:r>
              <w:rPr>
                <w:sz w:val="20"/>
              </w:rPr>
              <w:t>政处罚</w:t>
            </w:r>
          </w:p>
        </w:tc>
        <w:tc>
          <w:tcPr>
            <w:tcW w:w="2127" w:type="dxa"/>
            <w:vMerge w:val="restart"/>
          </w:tcPr>
          <w:p w14:paraId="31332F56">
            <w:pPr>
              <w:pStyle w:val="9"/>
              <w:rPr>
                <w:sz w:val="20"/>
              </w:rPr>
            </w:pPr>
          </w:p>
          <w:p w14:paraId="06B71226">
            <w:pPr>
              <w:pStyle w:val="9"/>
              <w:rPr>
                <w:sz w:val="20"/>
              </w:rPr>
            </w:pPr>
          </w:p>
          <w:p w14:paraId="3484E8DA">
            <w:pPr>
              <w:pStyle w:val="9"/>
              <w:rPr>
                <w:sz w:val="20"/>
              </w:rPr>
            </w:pPr>
          </w:p>
          <w:p w14:paraId="196DADF6">
            <w:pPr>
              <w:pStyle w:val="9"/>
              <w:rPr>
                <w:sz w:val="20"/>
              </w:rPr>
            </w:pPr>
          </w:p>
          <w:p w14:paraId="40226062">
            <w:pPr>
              <w:pStyle w:val="9"/>
              <w:spacing w:before="1"/>
              <w:rPr>
                <w:sz w:val="17"/>
              </w:rPr>
            </w:pPr>
          </w:p>
          <w:p w14:paraId="3FA0F9B1">
            <w:pPr>
              <w:pStyle w:val="9"/>
              <w:spacing w:line="230" w:lineRule="auto"/>
              <w:ind w:left="36" w:right="77"/>
              <w:jc w:val="both"/>
              <w:rPr>
                <w:sz w:val="20"/>
              </w:rPr>
            </w:pPr>
            <w:r>
              <w:rPr>
                <w:spacing w:val="-2"/>
                <w:sz w:val="20"/>
              </w:rPr>
              <w:t>对未取得生产许可证生产饲料、饲料添加剂的</w:t>
            </w:r>
            <w:r>
              <w:rPr>
                <w:sz w:val="20"/>
              </w:rPr>
              <w:t>行政处罚</w:t>
            </w:r>
          </w:p>
        </w:tc>
        <w:tc>
          <w:tcPr>
            <w:tcW w:w="6860" w:type="dxa"/>
            <w:vMerge w:val="restart"/>
          </w:tcPr>
          <w:p w14:paraId="1E51AE1F">
            <w:pPr>
              <w:pStyle w:val="9"/>
              <w:rPr>
                <w:sz w:val="20"/>
              </w:rPr>
            </w:pPr>
          </w:p>
          <w:p w14:paraId="335E1F46">
            <w:pPr>
              <w:pStyle w:val="9"/>
              <w:rPr>
                <w:sz w:val="20"/>
              </w:rPr>
            </w:pPr>
          </w:p>
          <w:p w14:paraId="4A35A388">
            <w:pPr>
              <w:pStyle w:val="9"/>
              <w:rPr>
                <w:sz w:val="20"/>
              </w:rPr>
            </w:pPr>
          </w:p>
          <w:p w14:paraId="7B5B83FE">
            <w:pPr>
              <w:pStyle w:val="9"/>
              <w:rPr>
                <w:sz w:val="20"/>
              </w:rPr>
            </w:pPr>
          </w:p>
          <w:p w14:paraId="0AA2B921">
            <w:pPr>
              <w:pStyle w:val="9"/>
              <w:rPr>
                <w:sz w:val="20"/>
              </w:rPr>
            </w:pPr>
          </w:p>
          <w:p w14:paraId="13FCA988">
            <w:pPr>
              <w:pStyle w:val="9"/>
              <w:rPr>
                <w:sz w:val="20"/>
              </w:rPr>
            </w:pPr>
          </w:p>
          <w:p w14:paraId="02C2E9C1">
            <w:pPr>
              <w:pStyle w:val="9"/>
              <w:rPr>
                <w:sz w:val="20"/>
              </w:rPr>
            </w:pPr>
          </w:p>
          <w:p w14:paraId="3F982D6B">
            <w:pPr>
              <w:pStyle w:val="9"/>
              <w:rPr>
                <w:sz w:val="20"/>
              </w:rPr>
            </w:pPr>
          </w:p>
          <w:p w14:paraId="58C90F84">
            <w:pPr>
              <w:pStyle w:val="9"/>
              <w:rPr>
                <w:sz w:val="20"/>
              </w:rPr>
            </w:pPr>
          </w:p>
          <w:p w14:paraId="057B3F26">
            <w:pPr>
              <w:pStyle w:val="9"/>
              <w:rPr>
                <w:sz w:val="20"/>
              </w:rPr>
            </w:pPr>
          </w:p>
          <w:p w14:paraId="610F24E0">
            <w:pPr>
              <w:pStyle w:val="9"/>
              <w:spacing w:before="158" w:line="252" w:lineRule="exact"/>
              <w:ind w:left="38"/>
              <w:rPr>
                <w:b/>
                <w:sz w:val="20"/>
              </w:rPr>
            </w:pPr>
            <w:r>
              <w:rPr>
                <w:b/>
                <w:sz w:val="20"/>
              </w:rPr>
              <w:t>1.《饲料和饲料添加剂管理条例》(2017修订)</w:t>
            </w:r>
          </w:p>
          <w:p w14:paraId="4B74B0C2">
            <w:pPr>
              <w:pStyle w:val="9"/>
              <w:spacing w:before="2" w:line="232" w:lineRule="auto"/>
              <w:ind w:left="38" w:right="32"/>
              <w:rPr>
                <w:sz w:val="20"/>
              </w:rPr>
            </w:pPr>
            <w:r>
              <w:rPr>
                <w:b/>
                <w:spacing w:val="10"/>
                <w:sz w:val="20"/>
              </w:rPr>
              <w:t xml:space="preserve">第三十八条第一款 </w:t>
            </w:r>
            <w:r>
              <w:rPr>
                <w:sz w:val="20"/>
              </w:rPr>
              <w:t>未取得生产许可证生产饲料、饲料添加剂的，由县</w:t>
            </w:r>
            <w:r>
              <w:rPr>
                <w:spacing w:val="-1"/>
                <w:w w:val="95"/>
                <w:sz w:val="20"/>
              </w:rPr>
              <w:t>级以上地方人民政府饲料管理部门责令停止生产，没收违法所得、违法生产的产品和用于违法生产饲料的饲料原料、单一饲料、饲料添加剂、药物饲料添加剂、添加剂预混合饲料以及用于违法生产饲料添加剂的原料，违法生产的产品</w:t>
            </w:r>
            <w:r>
              <w:rPr>
                <w:sz w:val="20"/>
              </w:rPr>
              <w:t>货值金额不足1万元的，并处1万元以上</w:t>
            </w:r>
            <w:r>
              <w:rPr>
                <w:spacing w:val="3"/>
                <w:sz w:val="20"/>
              </w:rPr>
              <w:t>5</w:t>
            </w:r>
            <w:r>
              <w:rPr>
                <w:sz w:val="20"/>
              </w:rPr>
              <w:t>万元以下罚款，货值金额1万元以上的，并处货值金额5倍以上10倍以下罚款；情节严重的，没收其生产设备，生</w:t>
            </w:r>
            <w:r>
              <w:rPr>
                <w:w w:val="95"/>
                <w:sz w:val="20"/>
              </w:rPr>
              <w:t>产企业的主要负责人和直接负责的主管人员10</w:t>
            </w:r>
            <w:r>
              <w:rPr>
                <w:spacing w:val="-2"/>
                <w:w w:val="95"/>
                <w:sz w:val="20"/>
              </w:rPr>
              <w:t>年内不得从事饲料、饲料添加剂</w:t>
            </w:r>
            <w:r>
              <w:rPr>
                <w:sz w:val="20"/>
              </w:rPr>
              <w:t>生产、经营活动。</w:t>
            </w:r>
          </w:p>
          <w:p w14:paraId="76D11497">
            <w:pPr>
              <w:pStyle w:val="9"/>
              <w:spacing w:line="235" w:lineRule="exact"/>
              <w:ind w:left="38"/>
              <w:rPr>
                <w:b/>
                <w:sz w:val="20"/>
              </w:rPr>
            </w:pPr>
            <w:r>
              <w:rPr>
                <w:b/>
                <w:sz w:val="20"/>
              </w:rPr>
              <w:t>2.《饲料和饲料添加剂生产许可管理办法》(2022修订)</w:t>
            </w:r>
          </w:p>
          <w:p w14:paraId="2951AD08">
            <w:pPr>
              <w:pStyle w:val="9"/>
              <w:spacing w:before="3" w:line="230" w:lineRule="auto"/>
              <w:ind w:left="38" w:right="12"/>
              <w:jc w:val="both"/>
              <w:rPr>
                <w:sz w:val="20"/>
              </w:rPr>
            </w:pPr>
            <w:r>
              <w:rPr>
                <w:b/>
                <w:spacing w:val="16"/>
                <w:sz w:val="20"/>
              </w:rPr>
              <w:t xml:space="preserve">第二十条 </w:t>
            </w:r>
            <w:r>
              <w:rPr>
                <w:spacing w:val="-1"/>
                <w:sz w:val="20"/>
              </w:rPr>
              <w:t>饲料、饲料添加剂生产企业有下列情形之一的，依照《饲料和</w:t>
            </w:r>
            <w:r>
              <w:rPr>
                <w:w w:val="95"/>
                <w:sz w:val="20"/>
              </w:rPr>
              <w:t>饲料添加剂管理条例》第三十八条处罚：（一）超出许可范围生产饲料、饲料添加剂的；（二）生产许可证有效期届满后，未依法续展继续生产饲料、饲料</w:t>
            </w:r>
            <w:r>
              <w:rPr>
                <w:sz w:val="20"/>
              </w:rPr>
              <w:t>添加剂的。</w:t>
            </w:r>
          </w:p>
          <w:p w14:paraId="590F5EB6">
            <w:pPr>
              <w:pStyle w:val="9"/>
              <w:spacing w:line="247" w:lineRule="exact"/>
              <w:ind w:left="38"/>
              <w:rPr>
                <w:b/>
                <w:sz w:val="20"/>
              </w:rPr>
            </w:pPr>
            <w:r>
              <w:rPr>
                <w:b/>
                <w:sz w:val="20"/>
              </w:rPr>
              <w:t>3.《宠物饲料管理办法》（2018）</w:t>
            </w:r>
          </w:p>
          <w:p w14:paraId="6C063BF0">
            <w:pPr>
              <w:pStyle w:val="9"/>
              <w:spacing w:before="4" w:line="230" w:lineRule="auto"/>
              <w:ind w:left="38" w:right="4"/>
              <w:rPr>
                <w:sz w:val="20"/>
              </w:rPr>
            </w:pPr>
            <w:r>
              <w:rPr>
                <w:b/>
                <w:sz w:val="20"/>
              </w:rPr>
              <w:t xml:space="preserve">第十七条 </w:t>
            </w:r>
            <w:r>
              <w:rPr>
                <w:sz w:val="20"/>
              </w:rPr>
              <w:t>未取得饲料生产许可证生产宠物配合饲料、宠物添加剂预混合饲料的，依据《饲料和饲料添加剂管理条例》第三十八条进行处罚。</w:t>
            </w:r>
          </w:p>
        </w:tc>
        <w:tc>
          <w:tcPr>
            <w:tcW w:w="1201" w:type="dxa"/>
            <w:vMerge w:val="restart"/>
          </w:tcPr>
          <w:p w14:paraId="08442B68">
            <w:pPr>
              <w:pStyle w:val="9"/>
              <w:rPr>
                <w:sz w:val="20"/>
              </w:rPr>
            </w:pPr>
          </w:p>
          <w:p w14:paraId="3E6D129B">
            <w:pPr>
              <w:pStyle w:val="9"/>
              <w:rPr>
                <w:sz w:val="20"/>
              </w:rPr>
            </w:pPr>
          </w:p>
          <w:p w14:paraId="7AF0A470">
            <w:pPr>
              <w:pStyle w:val="9"/>
              <w:rPr>
                <w:sz w:val="20"/>
              </w:rPr>
            </w:pPr>
          </w:p>
          <w:p w14:paraId="3D14709C">
            <w:pPr>
              <w:pStyle w:val="9"/>
              <w:rPr>
                <w:sz w:val="20"/>
              </w:rPr>
            </w:pPr>
          </w:p>
          <w:p w14:paraId="514352CF">
            <w:pPr>
              <w:pStyle w:val="9"/>
              <w:rPr>
                <w:sz w:val="20"/>
              </w:rPr>
            </w:pPr>
          </w:p>
          <w:p w14:paraId="229C05BF">
            <w:pPr>
              <w:pStyle w:val="9"/>
              <w:rPr>
                <w:sz w:val="20"/>
              </w:rPr>
            </w:pPr>
          </w:p>
          <w:p w14:paraId="20F349F6">
            <w:pPr>
              <w:pStyle w:val="9"/>
              <w:rPr>
                <w:sz w:val="20"/>
              </w:rPr>
            </w:pPr>
          </w:p>
          <w:p w14:paraId="4732A14C">
            <w:pPr>
              <w:pStyle w:val="9"/>
              <w:spacing w:before="4"/>
              <w:rPr>
                <w:sz w:val="29"/>
              </w:rPr>
            </w:pPr>
          </w:p>
          <w:p w14:paraId="26DF0E1F">
            <w:pPr>
              <w:pStyle w:val="9"/>
              <w:spacing w:before="1" w:line="230" w:lineRule="auto"/>
              <w:ind w:left="37" w:right="105"/>
              <w:rPr>
                <w:sz w:val="20"/>
              </w:rPr>
            </w:pPr>
            <w:r>
              <w:rPr>
                <w:sz w:val="20"/>
              </w:rPr>
              <w:t>货值金额不足1万元的</w:t>
            </w:r>
          </w:p>
        </w:tc>
        <w:tc>
          <w:tcPr>
            <w:tcW w:w="2831" w:type="dxa"/>
          </w:tcPr>
          <w:p w14:paraId="09709341">
            <w:pPr>
              <w:pStyle w:val="9"/>
              <w:rPr>
                <w:sz w:val="20"/>
              </w:rPr>
            </w:pPr>
          </w:p>
          <w:p w14:paraId="2822F2CE">
            <w:pPr>
              <w:pStyle w:val="9"/>
              <w:spacing w:before="11"/>
              <w:rPr>
                <w:sz w:val="23"/>
              </w:rPr>
            </w:pPr>
          </w:p>
          <w:p w14:paraId="2724130F">
            <w:pPr>
              <w:pStyle w:val="9"/>
              <w:spacing w:line="230" w:lineRule="auto"/>
              <w:ind w:left="36" w:right="140"/>
              <w:rPr>
                <w:sz w:val="20"/>
              </w:rPr>
            </w:pPr>
            <w:r>
              <w:rPr>
                <w:sz w:val="20"/>
              </w:rPr>
              <w:t>违法生产的产品货值金额不足3000元的</w:t>
            </w:r>
          </w:p>
        </w:tc>
        <w:tc>
          <w:tcPr>
            <w:tcW w:w="4612" w:type="dxa"/>
          </w:tcPr>
          <w:p w14:paraId="72BA761A">
            <w:pPr>
              <w:pStyle w:val="9"/>
              <w:rPr>
                <w:sz w:val="15"/>
              </w:rPr>
            </w:pPr>
          </w:p>
          <w:p w14:paraId="625188E6">
            <w:pPr>
              <w:pStyle w:val="9"/>
              <w:spacing w:line="230" w:lineRule="auto"/>
              <w:ind w:left="35" w:right="174"/>
              <w:jc w:val="both"/>
              <w:rPr>
                <w:sz w:val="20"/>
              </w:rPr>
            </w:pPr>
            <w:r>
              <w:rPr>
                <w:spacing w:val="-1"/>
                <w:w w:val="95"/>
                <w:sz w:val="20"/>
              </w:rPr>
              <w:t xml:space="preserve">责令停止生产，没收违法所得、违法生产的产品和 用于违法生产饲料的饲料原料、单一饲料、饲料添 加剂、药物饲料添加剂、添加剂预混合饲料以及用 </w:t>
            </w:r>
            <w:r>
              <w:rPr>
                <w:w w:val="95"/>
                <w:sz w:val="20"/>
              </w:rPr>
              <w:t>于违法生产饲料添加剂的原料，并处1万元以上2</w:t>
            </w:r>
            <w:r>
              <w:rPr>
                <w:spacing w:val="-16"/>
                <w:w w:val="95"/>
                <w:sz w:val="20"/>
              </w:rPr>
              <w:t xml:space="preserve">万 </w:t>
            </w:r>
            <w:r>
              <w:rPr>
                <w:sz w:val="20"/>
              </w:rPr>
              <w:t>元以下罚款。</w:t>
            </w:r>
          </w:p>
        </w:tc>
        <w:tc>
          <w:tcPr>
            <w:tcW w:w="2320" w:type="dxa"/>
            <w:vMerge w:val="restart"/>
          </w:tcPr>
          <w:p w14:paraId="332BC34E">
            <w:pPr>
              <w:pStyle w:val="9"/>
              <w:rPr>
                <w:sz w:val="20"/>
              </w:rPr>
            </w:pPr>
          </w:p>
          <w:p w14:paraId="687ACD07">
            <w:pPr>
              <w:pStyle w:val="9"/>
              <w:rPr>
                <w:sz w:val="20"/>
              </w:rPr>
            </w:pPr>
          </w:p>
          <w:p w14:paraId="649B52BF">
            <w:pPr>
              <w:pStyle w:val="9"/>
              <w:rPr>
                <w:sz w:val="20"/>
              </w:rPr>
            </w:pPr>
          </w:p>
          <w:p w14:paraId="49FAA456">
            <w:pPr>
              <w:pStyle w:val="9"/>
              <w:rPr>
                <w:sz w:val="20"/>
              </w:rPr>
            </w:pPr>
          </w:p>
          <w:p w14:paraId="333B18F5">
            <w:pPr>
              <w:pStyle w:val="9"/>
              <w:rPr>
                <w:sz w:val="20"/>
              </w:rPr>
            </w:pPr>
          </w:p>
          <w:p w14:paraId="433E227D">
            <w:pPr>
              <w:pStyle w:val="9"/>
              <w:rPr>
                <w:sz w:val="20"/>
              </w:rPr>
            </w:pPr>
          </w:p>
          <w:p w14:paraId="60D6E3D3">
            <w:pPr>
              <w:pStyle w:val="9"/>
              <w:rPr>
                <w:sz w:val="20"/>
              </w:rPr>
            </w:pPr>
          </w:p>
          <w:p w14:paraId="666201C8">
            <w:pPr>
              <w:pStyle w:val="9"/>
              <w:rPr>
                <w:sz w:val="20"/>
              </w:rPr>
            </w:pPr>
          </w:p>
          <w:p w14:paraId="464CF3D4">
            <w:pPr>
              <w:pStyle w:val="9"/>
              <w:rPr>
                <w:sz w:val="20"/>
              </w:rPr>
            </w:pPr>
          </w:p>
          <w:p w14:paraId="226DFE3C">
            <w:pPr>
              <w:pStyle w:val="9"/>
              <w:rPr>
                <w:sz w:val="20"/>
              </w:rPr>
            </w:pPr>
          </w:p>
          <w:p w14:paraId="329929B3">
            <w:pPr>
              <w:pStyle w:val="9"/>
              <w:rPr>
                <w:sz w:val="20"/>
              </w:rPr>
            </w:pPr>
          </w:p>
          <w:p w14:paraId="33841625">
            <w:pPr>
              <w:pStyle w:val="9"/>
              <w:rPr>
                <w:sz w:val="20"/>
              </w:rPr>
            </w:pPr>
          </w:p>
          <w:p w14:paraId="2037A0DF">
            <w:pPr>
              <w:pStyle w:val="9"/>
              <w:rPr>
                <w:sz w:val="20"/>
              </w:rPr>
            </w:pPr>
          </w:p>
          <w:p w14:paraId="32F600D9">
            <w:pPr>
              <w:pStyle w:val="9"/>
              <w:rPr>
                <w:sz w:val="20"/>
              </w:rPr>
            </w:pPr>
          </w:p>
          <w:p w14:paraId="40D9F855">
            <w:pPr>
              <w:pStyle w:val="9"/>
              <w:rPr>
                <w:sz w:val="20"/>
              </w:rPr>
            </w:pPr>
          </w:p>
          <w:p w14:paraId="49C5963D">
            <w:pPr>
              <w:pStyle w:val="9"/>
              <w:spacing w:before="3"/>
              <w:rPr>
                <w:sz w:val="19"/>
              </w:rPr>
            </w:pPr>
          </w:p>
          <w:p w14:paraId="3A8C62B7">
            <w:pPr>
              <w:pStyle w:val="9"/>
              <w:spacing w:line="230" w:lineRule="auto"/>
              <w:ind w:left="33" w:right="73"/>
              <w:jc w:val="both"/>
              <w:rPr>
                <w:sz w:val="20"/>
              </w:rPr>
            </w:pPr>
            <w:r>
              <w:rPr>
                <w:spacing w:val="-2"/>
                <w:sz w:val="20"/>
              </w:rPr>
              <w:t>情节严重的，没收其生产设备，生产企业的主要负责人和直接负责的主管人</w:t>
            </w:r>
            <w:r>
              <w:rPr>
                <w:sz w:val="20"/>
              </w:rPr>
              <w:t>员10</w:t>
            </w:r>
            <w:r>
              <w:rPr>
                <w:spacing w:val="-2"/>
                <w:sz w:val="20"/>
              </w:rPr>
              <w:t>年内不得从事饲料、饲料添加剂生产、经营活</w:t>
            </w:r>
            <w:r>
              <w:rPr>
                <w:sz w:val="20"/>
              </w:rPr>
              <w:t>动。</w:t>
            </w:r>
          </w:p>
        </w:tc>
      </w:tr>
      <w:tr w14:paraId="0E4499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538" w:type="dxa"/>
            <w:vMerge w:val="continue"/>
            <w:tcBorders>
              <w:top w:val="nil"/>
            </w:tcBorders>
          </w:tcPr>
          <w:p w14:paraId="367B9E75">
            <w:pPr>
              <w:rPr>
                <w:sz w:val="2"/>
                <w:szCs w:val="2"/>
              </w:rPr>
            </w:pPr>
          </w:p>
        </w:tc>
        <w:tc>
          <w:tcPr>
            <w:tcW w:w="857" w:type="dxa"/>
            <w:vMerge w:val="continue"/>
            <w:tcBorders>
              <w:top w:val="nil"/>
            </w:tcBorders>
          </w:tcPr>
          <w:p w14:paraId="1A25977C">
            <w:pPr>
              <w:rPr>
                <w:sz w:val="2"/>
                <w:szCs w:val="2"/>
              </w:rPr>
            </w:pPr>
          </w:p>
        </w:tc>
        <w:tc>
          <w:tcPr>
            <w:tcW w:w="1299" w:type="dxa"/>
            <w:vMerge w:val="continue"/>
            <w:tcBorders>
              <w:top w:val="nil"/>
            </w:tcBorders>
          </w:tcPr>
          <w:p w14:paraId="16C40FF1">
            <w:pPr>
              <w:rPr>
                <w:sz w:val="2"/>
                <w:szCs w:val="2"/>
              </w:rPr>
            </w:pPr>
          </w:p>
        </w:tc>
        <w:tc>
          <w:tcPr>
            <w:tcW w:w="2127" w:type="dxa"/>
            <w:vMerge w:val="continue"/>
            <w:tcBorders>
              <w:top w:val="nil"/>
            </w:tcBorders>
          </w:tcPr>
          <w:p w14:paraId="4B336763">
            <w:pPr>
              <w:rPr>
                <w:sz w:val="2"/>
                <w:szCs w:val="2"/>
              </w:rPr>
            </w:pPr>
          </w:p>
        </w:tc>
        <w:tc>
          <w:tcPr>
            <w:tcW w:w="6860" w:type="dxa"/>
            <w:vMerge w:val="continue"/>
            <w:tcBorders>
              <w:top w:val="nil"/>
            </w:tcBorders>
          </w:tcPr>
          <w:p w14:paraId="1B18D0EF">
            <w:pPr>
              <w:rPr>
                <w:sz w:val="2"/>
                <w:szCs w:val="2"/>
              </w:rPr>
            </w:pPr>
          </w:p>
        </w:tc>
        <w:tc>
          <w:tcPr>
            <w:tcW w:w="1201" w:type="dxa"/>
            <w:vMerge w:val="continue"/>
            <w:tcBorders>
              <w:top w:val="nil"/>
            </w:tcBorders>
          </w:tcPr>
          <w:p w14:paraId="59489C50">
            <w:pPr>
              <w:rPr>
                <w:sz w:val="2"/>
                <w:szCs w:val="2"/>
              </w:rPr>
            </w:pPr>
          </w:p>
        </w:tc>
        <w:tc>
          <w:tcPr>
            <w:tcW w:w="2831" w:type="dxa"/>
          </w:tcPr>
          <w:p w14:paraId="3DC617EB">
            <w:pPr>
              <w:pStyle w:val="9"/>
              <w:rPr>
                <w:sz w:val="20"/>
              </w:rPr>
            </w:pPr>
          </w:p>
          <w:p w14:paraId="4029D4AA">
            <w:pPr>
              <w:pStyle w:val="9"/>
              <w:spacing w:before="11"/>
              <w:rPr>
                <w:sz w:val="23"/>
              </w:rPr>
            </w:pPr>
          </w:p>
          <w:p w14:paraId="1BBA689C">
            <w:pPr>
              <w:pStyle w:val="9"/>
              <w:spacing w:line="230" w:lineRule="auto"/>
              <w:ind w:left="36" w:right="137"/>
              <w:rPr>
                <w:sz w:val="20"/>
              </w:rPr>
            </w:pPr>
            <w:r>
              <w:rPr>
                <w:sz w:val="20"/>
              </w:rPr>
              <w:t>违法生产的产品货值金额3000 元以上不足7000元的</w:t>
            </w:r>
          </w:p>
        </w:tc>
        <w:tc>
          <w:tcPr>
            <w:tcW w:w="4612" w:type="dxa"/>
          </w:tcPr>
          <w:p w14:paraId="30D3E7C9">
            <w:pPr>
              <w:pStyle w:val="9"/>
              <w:rPr>
                <w:sz w:val="15"/>
              </w:rPr>
            </w:pPr>
          </w:p>
          <w:p w14:paraId="58B95429">
            <w:pPr>
              <w:pStyle w:val="9"/>
              <w:spacing w:line="230" w:lineRule="auto"/>
              <w:ind w:left="35" w:right="174"/>
              <w:jc w:val="both"/>
              <w:rPr>
                <w:sz w:val="20"/>
              </w:rPr>
            </w:pPr>
            <w:r>
              <w:rPr>
                <w:spacing w:val="-1"/>
                <w:w w:val="95"/>
                <w:sz w:val="20"/>
              </w:rPr>
              <w:t xml:space="preserve">责令停止生产，没收违法所得、违法生产的产品和 用于违法生产饲料的饲料原料、单一饲料、饲料添 加剂、药物饲料添加剂、添加剂预混合饲料以及用 </w:t>
            </w:r>
            <w:r>
              <w:rPr>
                <w:w w:val="95"/>
                <w:sz w:val="20"/>
              </w:rPr>
              <w:t>于违法生产饲料添加剂的原料，并处2万元以上4</w:t>
            </w:r>
            <w:r>
              <w:rPr>
                <w:spacing w:val="-16"/>
                <w:w w:val="95"/>
                <w:sz w:val="20"/>
              </w:rPr>
              <w:t xml:space="preserve">万 </w:t>
            </w:r>
            <w:r>
              <w:rPr>
                <w:sz w:val="20"/>
              </w:rPr>
              <w:t>元以下罚款。</w:t>
            </w:r>
          </w:p>
        </w:tc>
        <w:tc>
          <w:tcPr>
            <w:tcW w:w="2320" w:type="dxa"/>
            <w:vMerge w:val="continue"/>
            <w:tcBorders>
              <w:top w:val="nil"/>
            </w:tcBorders>
          </w:tcPr>
          <w:p w14:paraId="5B14242F">
            <w:pPr>
              <w:rPr>
                <w:sz w:val="2"/>
                <w:szCs w:val="2"/>
              </w:rPr>
            </w:pPr>
          </w:p>
        </w:tc>
      </w:tr>
      <w:tr w14:paraId="541CD9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8" w:hRule="atLeast"/>
        </w:trPr>
        <w:tc>
          <w:tcPr>
            <w:tcW w:w="538" w:type="dxa"/>
            <w:vMerge w:val="continue"/>
            <w:tcBorders>
              <w:top w:val="nil"/>
            </w:tcBorders>
          </w:tcPr>
          <w:p w14:paraId="3AF21911">
            <w:pPr>
              <w:rPr>
                <w:sz w:val="2"/>
                <w:szCs w:val="2"/>
              </w:rPr>
            </w:pPr>
          </w:p>
        </w:tc>
        <w:tc>
          <w:tcPr>
            <w:tcW w:w="857" w:type="dxa"/>
            <w:vMerge w:val="continue"/>
            <w:tcBorders>
              <w:top w:val="nil"/>
            </w:tcBorders>
          </w:tcPr>
          <w:p w14:paraId="129CED1E">
            <w:pPr>
              <w:rPr>
                <w:sz w:val="2"/>
                <w:szCs w:val="2"/>
              </w:rPr>
            </w:pPr>
          </w:p>
        </w:tc>
        <w:tc>
          <w:tcPr>
            <w:tcW w:w="1299" w:type="dxa"/>
            <w:vMerge w:val="continue"/>
            <w:tcBorders>
              <w:top w:val="nil"/>
            </w:tcBorders>
          </w:tcPr>
          <w:p w14:paraId="73810A78">
            <w:pPr>
              <w:rPr>
                <w:sz w:val="2"/>
                <w:szCs w:val="2"/>
              </w:rPr>
            </w:pPr>
          </w:p>
        </w:tc>
        <w:tc>
          <w:tcPr>
            <w:tcW w:w="2127" w:type="dxa"/>
            <w:vMerge w:val="restart"/>
          </w:tcPr>
          <w:p w14:paraId="0E32F521">
            <w:pPr>
              <w:pStyle w:val="9"/>
              <w:rPr>
                <w:sz w:val="20"/>
              </w:rPr>
            </w:pPr>
          </w:p>
          <w:p w14:paraId="6E2DF11D">
            <w:pPr>
              <w:pStyle w:val="9"/>
              <w:rPr>
                <w:sz w:val="20"/>
              </w:rPr>
            </w:pPr>
          </w:p>
          <w:p w14:paraId="25C04E21">
            <w:pPr>
              <w:pStyle w:val="9"/>
              <w:rPr>
                <w:sz w:val="20"/>
              </w:rPr>
            </w:pPr>
          </w:p>
          <w:p w14:paraId="7D398AA3">
            <w:pPr>
              <w:pStyle w:val="9"/>
              <w:rPr>
                <w:sz w:val="20"/>
              </w:rPr>
            </w:pPr>
          </w:p>
          <w:p w14:paraId="0F8EFDB7">
            <w:pPr>
              <w:pStyle w:val="9"/>
              <w:spacing w:before="1"/>
              <w:rPr>
                <w:sz w:val="17"/>
              </w:rPr>
            </w:pPr>
          </w:p>
          <w:p w14:paraId="1C287D29">
            <w:pPr>
              <w:pStyle w:val="9"/>
              <w:spacing w:line="230" w:lineRule="auto"/>
              <w:ind w:left="36" w:right="77"/>
              <w:jc w:val="both"/>
              <w:rPr>
                <w:sz w:val="20"/>
              </w:rPr>
            </w:pPr>
            <w:r>
              <w:rPr>
                <w:spacing w:val="-2"/>
                <w:sz w:val="20"/>
              </w:rPr>
              <w:t>对超出许可范围生产饲料、饲料添加剂的行政</w:t>
            </w:r>
            <w:r>
              <w:rPr>
                <w:sz w:val="20"/>
              </w:rPr>
              <w:t>处罚</w:t>
            </w:r>
          </w:p>
        </w:tc>
        <w:tc>
          <w:tcPr>
            <w:tcW w:w="6860" w:type="dxa"/>
            <w:vMerge w:val="continue"/>
            <w:tcBorders>
              <w:top w:val="nil"/>
            </w:tcBorders>
          </w:tcPr>
          <w:p w14:paraId="72B99689">
            <w:pPr>
              <w:rPr>
                <w:sz w:val="2"/>
                <w:szCs w:val="2"/>
              </w:rPr>
            </w:pPr>
          </w:p>
        </w:tc>
        <w:tc>
          <w:tcPr>
            <w:tcW w:w="1201" w:type="dxa"/>
            <w:vMerge w:val="continue"/>
            <w:tcBorders>
              <w:top w:val="nil"/>
            </w:tcBorders>
          </w:tcPr>
          <w:p w14:paraId="3731E850">
            <w:pPr>
              <w:rPr>
                <w:sz w:val="2"/>
                <w:szCs w:val="2"/>
              </w:rPr>
            </w:pPr>
          </w:p>
        </w:tc>
        <w:tc>
          <w:tcPr>
            <w:tcW w:w="2831" w:type="dxa"/>
          </w:tcPr>
          <w:p w14:paraId="3D36768C">
            <w:pPr>
              <w:pStyle w:val="9"/>
              <w:rPr>
                <w:sz w:val="20"/>
              </w:rPr>
            </w:pPr>
          </w:p>
          <w:p w14:paraId="4D0DD30A">
            <w:pPr>
              <w:pStyle w:val="9"/>
              <w:spacing w:before="11"/>
              <w:rPr>
                <w:sz w:val="23"/>
              </w:rPr>
            </w:pPr>
          </w:p>
          <w:p w14:paraId="46751B99">
            <w:pPr>
              <w:pStyle w:val="9"/>
              <w:spacing w:line="230" w:lineRule="auto"/>
              <w:ind w:left="36" w:right="137"/>
              <w:rPr>
                <w:sz w:val="20"/>
              </w:rPr>
            </w:pPr>
            <w:r>
              <w:rPr>
                <w:sz w:val="20"/>
              </w:rPr>
              <w:t>违法生产的产品货值金额7000 元以上不足1万元的</w:t>
            </w:r>
          </w:p>
        </w:tc>
        <w:tc>
          <w:tcPr>
            <w:tcW w:w="4612" w:type="dxa"/>
          </w:tcPr>
          <w:p w14:paraId="374834EA">
            <w:pPr>
              <w:pStyle w:val="9"/>
              <w:rPr>
                <w:sz w:val="15"/>
              </w:rPr>
            </w:pPr>
          </w:p>
          <w:p w14:paraId="56BC1310">
            <w:pPr>
              <w:pStyle w:val="9"/>
              <w:spacing w:line="230" w:lineRule="auto"/>
              <w:ind w:left="35" w:right="174"/>
              <w:jc w:val="both"/>
              <w:rPr>
                <w:sz w:val="20"/>
              </w:rPr>
            </w:pPr>
            <w:r>
              <w:rPr>
                <w:spacing w:val="-1"/>
                <w:w w:val="95"/>
                <w:sz w:val="20"/>
              </w:rPr>
              <w:t xml:space="preserve">责令停止生产，没收违法所得、违法生产的产品和 用于违法生产饲料的饲料原料、单一饲料、饲料添 加剂、药物饲料添加剂、添加剂预混合饲料以及用 </w:t>
            </w:r>
            <w:r>
              <w:rPr>
                <w:w w:val="95"/>
                <w:sz w:val="20"/>
              </w:rPr>
              <w:t>于违法生产饲料添加剂的原料，并处4万元以上5</w:t>
            </w:r>
            <w:r>
              <w:rPr>
                <w:spacing w:val="-16"/>
                <w:w w:val="95"/>
                <w:sz w:val="20"/>
              </w:rPr>
              <w:t xml:space="preserve">万 </w:t>
            </w:r>
            <w:r>
              <w:rPr>
                <w:sz w:val="20"/>
              </w:rPr>
              <w:t>元以下罚款。</w:t>
            </w:r>
          </w:p>
        </w:tc>
        <w:tc>
          <w:tcPr>
            <w:tcW w:w="2320" w:type="dxa"/>
            <w:vMerge w:val="continue"/>
            <w:tcBorders>
              <w:top w:val="nil"/>
            </w:tcBorders>
          </w:tcPr>
          <w:p w14:paraId="68DB97E8">
            <w:pPr>
              <w:rPr>
                <w:sz w:val="2"/>
                <w:szCs w:val="2"/>
              </w:rPr>
            </w:pPr>
          </w:p>
        </w:tc>
      </w:tr>
      <w:tr w14:paraId="67E21D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538" w:type="dxa"/>
            <w:vMerge w:val="continue"/>
            <w:tcBorders>
              <w:top w:val="nil"/>
            </w:tcBorders>
          </w:tcPr>
          <w:p w14:paraId="01E7A01A">
            <w:pPr>
              <w:rPr>
                <w:sz w:val="2"/>
                <w:szCs w:val="2"/>
              </w:rPr>
            </w:pPr>
          </w:p>
        </w:tc>
        <w:tc>
          <w:tcPr>
            <w:tcW w:w="857" w:type="dxa"/>
            <w:vMerge w:val="continue"/>
            <w:tcBorders>
              <w:top w:val="nil"/>
            </w:tcBorders>
          </w:tcPr>
          <w:p w14:paraId="1CDB1D43">
            <w:pPr>
              <w:rPr>
                <w:sz w:val="2"/>
                <w:szCs w:val="2"/>
              </w:rPr>
            </w:pPr>
          </w:p>
        </w:tc>
        <w:tc>
          <w:tcPr>
            <w:tcW w:w="1299" w:type="dxa"/>
            <w:vMerge w:val="continue"/>
            <w:tcBorders>
              <w:top w:val="nil"/>
            </w:tcBorders>
          </w:tcPr>
          <w:p w14:paraId="65B11FA1">
            <w:pPr>
              <w:rPr>
                <w:sz w:val="2"/>
                <w:szCs w:val="2"/>
              </w:rPr>
            </w:pPr>
          </w:p>
        </w:tc>
        <w:tc>
          <w:tcPr>
            <w:tcW w:w="2127" w:type="dxa"/>
            <w:vMerge w:val="continue"/>
            <w:tcBorders>
              <w:top w:val="nil"/>
            </w:tcBorders>
          </w:tcPr>
          <w:p w14:paraId="14DD0B11">
            <w:pPr>
              <w:rPr>
                <w:sz w:val="2"/>
                <w:szCs w:val="2"/>
              </w:rPr>
            </w:pPr>
          </w:p>
        </w:tc>
        <w:tc>
          <w:tcPr>
            <w:tcW w:w="6860" w:type="dxa"/>
            <w:vMerge w:val="continue"/>
            <w:tcBorders>
              <w:top w:val="nil"/>
            </w:tcBorders>
          </w:tcPr>
          <w:p w14:paraId="4D95A03E">
            <w:pPr>
              <w:rPr>
                <w:sz w:val="2"/>
                <w:szCs w:val="2"/>
              </w:rPr>
            </w:pPr>
          </w:p>
        </w:tc>
        <w:tc>
          <w:tcPr>
            <w:tcW w:w="1201" w:type="dxa"/>
            <w:vMerge w:val="restart"/>
          </w:tcPr>
          <w:p w14:paraId="2817D342">
            <w:pPr>
              <w:pStyle w:val="9"/>
              <w:rPr>
                <w:sz w:val="20"/>
              </w:rPr>
            </w:pPr>
          </w:p>
          <w:p w14:paraId="6E08C5CB">
            <w:pPr>
              <w:pStyle w:val="9"/>
              <w:rPr>
                <w:sz w:val="20"/>
              </w:rPr>
            </w:pPr>
          </w:p>
          <w:p w14:paraId="66E883CC">
            <w:pPr>
              <w:pStyle w:val="9"/>
              <w:rPr>
                <w:sz w:val="20"/>
              </w:rPr>
            </w:pPr>
          </w:p>
          <w:p w14:paraId="056909E7">
            <w:pPr>
              <w:pStyle w:val="9"/>
              <w:rPr>
                <w:sz w:val="20"/>
              </w:rPr>
            </w:pPr>
          </w:p>
          <w:p w14:paraId="3759C26C">
            <w:pPr>
              <w:pStyle w:val="9"/>
              <w:rPr>
                <w:sz w:val="20"/>
              </w:rPr>
            </w:pPr>
          </w:p>
          <w:p w14:paraId="5A2D866E">
            <w:pPr>
              <w:pStyle w:val="9"/>
              <w:rPr>
                <w:sz w:val="20"/>
              </w:rPr>
            </w:pPr>
          </w:p>
          <w:p w14:paraId="68E22F46">
            <w:pPr>
              <w:pStyle w:val="9"/>
              <w:rPr>
                <w:sz w:val="20"/>
              </w:rPr>
            </w:pPr>
          </w:p>
          <w:p w14:paraId="7F27D105">
            <w:pPr>
              <w:pStyle w:val="9"/>
              <w:spacing w:before="4"/>
              <w:rPr>
                <w:sz w:val="29"/>
              </w:rPr>
            </w:pPr>
          </w:p>
          <w:p w14:paraId="42830CC4">
            <w:pPr>
              <w:pStyle w:val="9"/>
              <w:spacing w:before="1" w:line="230" w:lineRule="auto"/>
              <w:ind w:left="37" w:right="22"/>
              <w:rPr>
                <w:sz w:val="20"/>
              </w:rPr>
            </w:pPr>
            <w:r>
              <w:rPr>
                <w:sz w:val="20"/>
              </w:rPr>
              <w:t>货值金额1万元以上的</w:t>
            </w:r>
          </w:p>
        </w:tc>
        <w:tc>
          <w:tcPr>
            <w:tcW w:w="2831" w:type="dxa"/>
          </w:tcPr>
          <w:p w14:paraId="3145DF69">
            <w:pPr>
              <w:pStyle w:val="9"/>
              <w:rPr>
                <w:sz w:val="20"/>
              </w:rPr>
            </w:pPr>
          </w:p>
          <w:p w14:paraId="0ED3B55E">
            <w:pPr>
              <w:pStyle w:val="9"/>
              <w:spacing w:before="11"/>
              <w:rPr>
                <w:sz w:val="23"/>
              </w:rPr>
            </w:pPr>
          </w:p>
          <w:p w14:paraId="4B780C4D">
            <w:pPr>
              <w:pStyle w:val="9"/>
              <w:spacing w:line="230" w:lineRule="auto"/>
              <w:ind w:left="36" w:right="139"/>
              <w:rPr>
                <w:sz w:val="20"/>
              </w:rPr>
            </w:pPr>
            <w:r>
              <w:rPr>
                <w:sz w:val="20"/>
              </w:rPr>
              <w:t>货值金额1万元以上不足5万元的</w:t>
            </w:r>
          </w:p>
        </w:tc>
        <w:tc>
          <w:tcPr>
            <w:tcW w:w="4612" w:type="dxa"/>
          </w:tcPr>
          <w:p w14:paraId="67032A72">
            <w:pPr>
              <w:pStyle w:val="9"/>
              <w:rPr>
                <w:sz w:val="15"/>
              </w:rPr>
            </w:pPr>
          </w:p>
          <w:p w14:paraId="3537ADE2">
            <w:pPr>
              <w:pStyle w:val="9"/>
              <w:spacing w:line="230" w:lineRule="auto"/>
              <w:ind w:left="35" w:right="76"/>
              <w:rPr>
                <w:sz w:val="20"/>
              </w:rPr>
            </w:pPr>
            <w:r>
              <w:rPr>
                <w:sz w:val="20"/>
              </w:rPr>
              <w:t>责令停止生产，没收违法所得、违法生产的产品和用于违法生产饲料的饲料原料、单一饲料、饲料添加剂、药物饲料添加剂、添加剂预混合饲料以及用</w:t>
            </w:r>
            <w:r>
              <w:rPr>
                <w:w w:val="95"/>
                <w:sz w:val="20"/>
              </w:rPr>
              <w:t>于违法生产饲料添加剂的原料，并处货值金额5</w:t>
            </w:r>
            <w:r>
              <w:rPr>
                <w:spacing w:val="-9"/>
                <w:w w:val="95"/>
                <w:sz w:val="20"/>
              </w:rPr>
              <w:t xml:space="preserve">倍以 </w:t>
            </w:r>
            <w:r>
              <w:rPr>
                <w:sz w:val="20"/>
              </w:rPr>
              <w:t>上6倍以下罚款。</w:t>
            </w:r>
          </w:p>
        </w:tc>
        <w:tc>
          <w:tcPr>
            <w:tcW w:w="2320" w:type="dxa"/>
            <w:vMerge w:val="continue"/>
            <w:tcBorders>
              <w:top w:val="nil"/>
            </w:tcBorders>
          </w:tcPr>
          <w:p w14:paraId="5C32AC8C">
            <w:pPr>
              <w:rPr>
                <w:sz w:val="2"/>
                <w:szCs w:val="2"/>
              </w:rPr>
            </w:pPr>
          </w:p>
        </w:tc>
      </w:tr>
      <w:tr w14:paraId="21B067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538" w:type="dxa"/>
            <w:vMerge w:val="continue"/>
            <w:tcBorders>
              <w:top w:val="nil"/>
            </w:tcBorders>
          </w:tcPr>
          <w:p w14:paraId="232B375D">
            <w:pPr>
              <w:rPr>
                <w:sz w:val="2"/>
                <w:szCs w:val="2"/>
              </w:rPr>
            </w:pPr>
          </w:p>
        </w:tc>
        <w:tc>
          <w:tcPr>
            <w:tcW w:w="857" w:type="dxa"/>
            <w:vMerge w:val="continue"/>
            <w:tcBorders>
              <w:top w:val="nil"/>
            </w:tcBorders>
          </w:tcPr>
          <w:p w14:paraId="3EFD8B5A">
            <w:pPr>
              <w:rPr>
                <w:sz w:val="2"/>
                <w:szCs w:val="2"/>
              </w:rPr>
            </w:pPr>
          </w:p>
        </w:tc>
        <w:tc>
          <w:tcPr>
            <w:tcW w:w="1299" w:type="dxa"/>
            <w:vMerge w:val="continue"/>
            <w:tcBorders>
              <w:top w:val="nil"/>
            </w:tcBorders>
          </w:tcPr>
          <w:p w14:paraId="26AF4E15">
            <w:pPr>
              <w:rPr>
                <w:sz w:val="2"/>
                <w:szCs w:val="2"/>
              </w:rPr>
            </w:pPr>
          </w:p>
        </w:tc>
        <w:tc>
          <w:tcPr>
            <w:tcW w:w="2127" w:type="dxa"/>
            <w:vMerge w:val="restart"/>
          </w:tcPr>
          <w:p w14:paraId="556E3D10">
            <w:pPr>
              <w:pStyle w:val="9"/>
              <w:rPr>
                <w:sz w:val="20"/>
              </w:rPr>
            </w:pPr>
          </w:p>
          <w:p w14:paraId="7E37DBDD">
            <w:pPr>
              <w:pStyle w:val="9"/>
              <w:rPr>
                <w:sz w:val="20"/>
              </w:rPr>
            </w:pPr>
          </w:p>
          <w:p w14:paraId="2276499C">
            <w:pPr>
              <w:pStyle w:val="9"/>
              <w:rPr>
                <w:sz w:val="20"/>
              </w:rPr>
            </w:pPr>
          </w:p>
          <w:p w14:paraId="4D552BD5">
            <w:pPr>
              <w:pStyle w:val="9"/>
              <w:spacing w:before="6"/>
              <w:rPr>
                <w:sz w:val="27"/>
              </w:rPr>
            </w:pPr>
          </w:p>
          <w:p w14:paraId="53034391">
            <w:pPr>
              <w:pStyle w:val="9"/>
              <w:spacing w:line="230" w:lineRule="auto"/>
              <w:ind w:left="36" w:right="77"/>
              <w:jc w:val="both"/>
              <w:rPr>
                <w:sz w:val="20"/>
              </w:rPr>
            </w:pPr>
            <w:r>
              <w:rPr>
                <w:spacing w:val="-2"/>
                <w:sz w:val="20"/>
              </w:rPr>
              <w:t>对生产许可证有效期届满后，未依法续展继续生产饲料、饲料添加剂</w:t>
            </w:r>
            <w:r>
              <w:rPr>
                <w:sz w:val="20"/>
              </w:rPr>
              <w:t>的行政处罚</w:t>
            </w:r>
          </w:p>
        </w:tc>
        <w:tc>
          <w:tcPr>
            <w:tcW w:w="6860" w:type="dxa"/>
            <w:vMerge w:val="continue"/>
            <w:tcBorders>
              <w:top w:val="nil"/>
            </w:tcBorders>
          </w:tcPr>
          <w:p w14:paraId="7E898684">
            <w:pPr>
              <w:rPr>
                <w:sz w:val="2"/>
                <w:szCs w:val="2"/>
              </w:rPr>
            </w:pPr>
          </w:p>
        </w:tc>
        <w:tc>
          <w:tcPr>
            <w:tcW w:w="1201" w:type="dxa"/>
            <w:vMerge w:val="continue"/>
            <w:tcBorders>
              <w:top w:val="nil"/>
            </w:tcBorders>
          </w:tcPr>
          <w:p w14:paraId="113E68F1">
            <w:pPr>
              <w:rPr>
                <w:sz w:val="2"/>
                <w:szCs w:val="2"/>
              </w:rPr>
            </w:pPr>
          </w:p>
        </w:tc>
        <w:tc>
          <w:tcPr>
            <w:tcW w:w="2831" w:type="dxa"/>
          </w:tcPr>
          <w:p w14:paraId="713EE46C">
            <w:pPr>
              <w:pStyle w:val="9"/>
              <w:rPr>
                <w:sz w:val="20"/>
              </w:rPr>
            </w:pPr>
          </w:p>
          <w:p w14:paraId="75DE9A85">
            <w:pPr>
              <w:pStyle w:val="9"/>
              <w:spacing w:before="4"/>
              <w:rPr>
                <w:sz w:val="14"/>
              </w:rPr>
            </w:pPr>
          </w:p>
          <w:p w14:paraId="4D0854EA">
            <w:pPr>
              <w:pStyle w:val="9"/>
              <w:spacing w:line="230" w:lineRule="auto"/>
              <w:ind w:left="36" w:right="38"/>
              <w:rPr>
                <w:sz w:val="20"/>
              </w:rPr>
            </w:pPr>
            <w:r>
              <w:rPr>
                <w:sz w:val="20"/>
              </w:rPr>
              <w:t>货值金额5万元以上不足10万元的</w:t>
            </w:r>
          </w:p>
        </w:tc>
        <w:tc>
          <w:tcPr>
            <w:tcW w:w="4612" w:type="dxa"/>
          </w:tcPr>
          <w:p w14:paraId="40FAC8AF">
            <w:pPr>
              <w:pStyle w:val="9"/>
              <w:rPr>
                <w:sz w:val="15"/>
              </w:rPr>
            </w:pPr>
          </w:p>
          <w:p w14:paraId="62B510DB">
            <w:pPr>
              <w:pStyle w:val="9"/>
              <w:spacing w:line="230" w:lineRule="auto"/>
              <w:ind w:left="35" w:right="76"/>
              <w:rPr>
                <w:sz w:val="20"/>
              </w:rPr>
            </w:pPr>
            <w:r>
              <w:rPr>
                <w:sz w:val="20"/>
              </w:rPr>
              <w:t>责令停止生产，没收违法所得、违法生产的产品和用于违法生产饲料的饲料原料、单一饲料、饲料添加剂、药物饲料添加剂、添加剂预混合饲料以及用</w:t>
            </w:r>
            <w:r>
              <w:rPr>
                <w:w w:val="95"/>
                <w:sz w:val="20"/>
              </w:rPr>
              <w:t>于违法生产饲料添加剂的原料，并处货值金额6</w:t>
            </w:r>
            <w:r>
              <w:rPr>
                <w:spacing w:val="-9"/>
                <w:w w:val="95"/>
                <w:sz w:val="20"/>
              </w:rPr>
              <w:t xml:space="preserve">倍以 </w:t>
            </w:r>
            <w:r>
              <w:rPr>
                <w:sz w:val="20"/>
              </w:rPr>
              <w:t>上8倍以下罚款。</w:t>
            </w:r>
          </w:p>
        </w:tc>
        <w:tc>
          <w:tcPr>
            <w:tcW w:w="2320" w:type="dxa"/>
            <w:vMerge w:val="continue"/>
            <w:tcBorders>
              <w:top w:val="nil"/>
            </w:tcBorders>
          </w:tcPr>
          <w:p w14:paraId="076266DC">
            <w:pPr>
              <w:rPr>
                <w:sz w:val="2"/>
                <w:szCs w:val="2"/>
              </w:rPr>
            </w:pPr>
          </w:p>
        </w:tc>
      </w:tr>
      <w:tr w14:paraId="3EAA9B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538" w:type="dxa"/>
            <w:vMerge w:val="continue"/>
            <w:tcBorders>
              <w:top w:val="nil"/>
            </w:tcBorders>
          </w:tcPr>
          <w:p w14:paraId="7BE36D9E">
            <w:pPr>
              <w:rPr>
                <w:sz w:val="2"/>
                <w:szCs w:val="2"/>
              </w:rPr>
            </w:pPr>
          </w:p>
        </w:tc>
        <w:tc>
          <w:tcPr>
            <w:tcW w:w="857" w:type="dxa"/>
            <w:vMerge w:val="continue"/>
            <w:tcBorders>
              <w:top w:val="nil"/>
            </w:tcBorders>
          </w:tcPr>
          <w:p w14:paraId="3A1C7E79">
            <w:pPr>
              <w:rPr>
                <w:sz w:val="2"/>
                <w:szCs w:val="2"/>
              </w:rPr>
            </w:pPr>
          </w:p>
        </w:tc>
        <w:tc>
          <w:tcPr>
            <w:tcW w:w="1299" w:type="dxa"/>
            <w:vMerge w:val="continue"/>
            <w:tcBorders>
              <w:top w:val="nil"/>
            </w:tcBorders>
          </w:tcPr>
          <w:p w14:paraId="11DD4952">
            <w:pPr>
              <w:rPr>
                <w:sz w:val="2"/>
                <w:szCs w:val="2"/>
              </w:rPr>
            </w:pPr>
          </w:p>
        </w:tc>
        <w:tc>
          <w:tcPr>
            <w:tcW w:w="2127" w:type="dxa"/>
            <w:vMerge w:val="continue"/>
            <w:tcBorders>
              <w:top w:val="nil"/>
            </w:tcBorders>
          </w:tcPr>
          <w:p w14:paraId="0C862E67">
            <w:pPr>
              <w:rPr>
                <w:sz w:val="2"/>
                <w:szCs w:val="2"/>
              </w:rPr>
            </w:pPr>
          </w:p>
        </w:tc>
        <w:tc>
          <w:tcPr>
            <w:tcW w:w="6860" w:type="dxa"/>
            <w:vMerge w:val="continue"/>
            <w:tcBorders>
              <w:top w:val="nil"/>
            </w:tcBorders>
          </w:tcPr>
          <w:p w14:paraId="05579D37">
            <w:pPr>
              <w:rPr>
                <w:sz w:val="2"/>
                <w:szCs w:val="2"/>
              </w:rPr>
            </w:pPr>
          </w:p>
        </w:tc>
        <w:tc>
          <w:tcPr>
            <w:tcW w:w="1201" w:type="dxa"/>
            <w:vMerge w:val="continue"/>
            <w:tcBorders>
              <w:top w:val="nil"/>
            </w:tcBorders>
          </w:tcPr>
          <w:p w14:paraId="0CCE9A2E">
            <w:pPr>
              <w:rPr>
                <w:sz w:val="2"/>
                <w:szCs w:val="2"/>
              </w:rPr>
            </w:pPr>
          </w:p>
        </w:tc>
        <w:tc>
          <w:tcPr>
            <w:tcW w:w="2831" w:type="dxa"/>
          </w:tcPr>
          <w:p w14:paraId="581A625B">
            <w:pPr>
              <w:pStyle w:val="9"/>
              <w:rPr>
                <w:sz w:val="20"/>
              </w:rPr>
            </w:pPr>
          </w:p>
          <w:p w14:paraId="0FF46F52">
            <w:pPr>
              <w:pStyle w:val="9"/>
              <w:spacing w:before="3"/>
              <w:rPr>
                <w:sz w:val="23"/>
              </w:rPr>
            </w:pPr>
          </w:p>
          <w:p w14:paraId="5DF481D3">
            <w:pPr>
              <w:pStyle w:val="9"/>
              <w:ind w:left="36"/>
              <w:rPr>
                <w:sz w:val="20"/>
              </w:rPr>
            </w:pPr>
            <w:r>
              <w:rPr>
                <w:sz w:val="20"/>
              </w:rPr>
              <w:t>货值金额10万元以上的</w:t>
            </w:r>
          </w:p>
        </w:tc>
        <w:tc>
          <w:tcPr>
            <w:tcW w:w="4612" w:type="dxa"/>
          </w:tcPr>
          <w:p w14:paraId="6EF14BFF">
            <w:pPr>
              <w:pStyle w:val="9"/>
              <w:rPr>
                <w:sz w:val="15"/>
              </w:rPr>
            </w:pPr>
          </w:p>
          <w:p w14:paraId="7AE84C07">
            <w:pPr>
              <w:pStyle w:val="9"/>
              <w:spacing w:line="230" w:lineRule="auto"/>
              <w:ind w:left="35" w:right="76"/>
              <w:rPr>
                <w:sz w:val="20"/>
              </w:rPr>
            </w:pPr>
            <w:r>
              <w:rPr>
                <w:sz w:val="20"/>
              </w:rPr>
              <w:t>责令停止生产，没收违法所得、违法生产的产品和用于违法生产饲料的饲料原料、单一饲料、饲料添加剂、药物饲料添加剂、添加剂预混合饲料以及用</w:t>
            </w:r>
            <w:r>
              <w:rPr>
                <w:w w:val="95"/>
                <w:sz w:val="20"/>
              </w:rPr>
              <w:t>于违法生产饲料添加剂的原料，并处货值金额8</w:t>
            </w:r>
            <w:r>
              <w:rPr>
                <w:spacing w:val="-9"/>
                <w:w w:val="95"/>
                <w:sz w:val="20"/>
              </w:rPr>
              <w:t xml:space="preserve">倍以 </w:t>
            </w:r>
            <w:r>
              <w:rPr>
                <w:sz w:val="20"/>
              </w:rPr>
              <w:t>上10倍以下罚款。</w:t>
            </w:r>
          </w:p>
        </w:tc>
        <w:tc>
          <w:tcPr>
            <w:tcW w:w="2320" w:type="dxa"/>
            <w:vMerge w:val="continue"/>
            <w:tcBorders>
              <w:top w:val="nil"/>
            </w:tcBorders>
          </w:tcPr>
          <w:p w14:paraId="0C8E66EB">
            <w:pPr>
              <w:rPr>
                <w:sz w:val="2"/>
                <w:szCs w:val="2"/>
              </w:rPr>
            </w:pPr>
          </w:p>
        </w:tc>
      </w:tr>
      <w:tr w14:paraId="5C57A7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restart"/>
          </w:tcPr>
          <w:p w14:paraId="686C730D">
            <w:pPr>
              <w:pStyle w:val="9"/>
              <w:rPr>
                <w:sz w:val="20"/>
              </w:rPr>
            </w:pPr>
          </w:p>
          <w:p w14:paraId="349504DE">
            <w:pPr>
              <w:pStyle w:val="9"/>
              <w:rPr>
                <w:sz w:val="20"/>
              </w:rPr>
            </w:pPr>
          </w:p>
          <w:p w14:paraId="644EB221">
            <w:pPr>
              <w:pStyle w:val="9"/>
              <w:rPr>
                <w:sz w:val="20"/>
              </w:rPr>
            </w:pPr>
          </w:p>
          <w:p w14:paraId="23AA5062">
            <w:pPr>
              <w:pStyle w:val="9"/>
              <w:rPr>
                <w:sz w:val="20"/>
              </w:rPr>
            </w:pPr>
          </w:p>
          <w:p w14:paraId="308D0B9F">
            <w:pPr>
              <w:pStyle w:val="9"/>
              <w:rPr>
                <w:sz w:val="20"/>
              </w:rPr>
            </w:pPr>
          </w:p>
          <w:p w14:paraId="0B125E47">
            <w:pPr>
              <w:pStyle w:val="9"/>
              <w:rPr>
                <w:sz w:val="20"/>
              </w:rPr>
            </w:pPr>
          </w:p>
          <w:p w14:paraId="54195024">
            <w:pPr>
              <w:pStyle w:val="9"/>
              <w:spacing w:before="1"/>
              <w:rPr>
                <w:sz w:val="23"/>
              </w:rPr>
            </w:pPr>
          </w:p>
          <w:p w14:paraId="2F7E399F">
            <w:pPr>
              <w:pStyle w:val="9"/>
              <w:ind w:left="177"/>
              <w:rPr>
                <w:sz w:val="20"/>
              </w:rPr>
            </w:pPr>
            <w:r>
              <w:rPr>
                <w:sz w:val="20"/>
              </w:rPr>
              <w:t>79</w:t>
            </w:r>
          </w:p>
        </w:tc>
        <w:tc>
          <w:tcPr>
            <w:tcW w:w="857" w:type="dxa"/>
            <w:vMerge w:val="restart"/>
          </w:tcPr>
          <w:p w14:paraId="058B3B47">
            <w:pPr>
              <w:pStyle w:val="9"/>
              <w:rPr>
                <w:sz w:val="20"/>
              </w:rPr>
            </w:pPr>
          </w:p>
          <w:p w14:paraId="08F05077">
            <w:pPr>
              <w:pStyle w:val="9"/>
              <w:rPr>
                <w:sz w:val="20"/>
              </w:rPr>
            </w:pPr>
          </w:p>
          <w:p w14:paraId="6A3F67FA">
            <w:pPr>
              <w:pStyle w:val="9"/>
              <w:rPr>
                <w:sz w:val="20"/>
              </w:rPr>
            </w:pPr>
          </w:p>
          <w:p w14:paraId="35BE34E4">
            <w:pPr>
              <w:pStyle w:val="9"/>
              <w:rPr>
                <w:sz w:val="20"/>
              </w:rPr>
            </w:pPr>
          </w:p>
          <w:p w14:paraId="0DCA07B7">
            <w:pPr>
              <w:pStyle w:val="9"/>
              <w:rPr>
                <w:sz w:val="20"/>
              </w:rPr>
            </w:pPr>
          </w:p>
          <w:p w14:paraId="464A4990">
            <w:pPr>
              <w:pStyle w:val="9"/>
              <w:rPr>
                <w:sz w:val="20"/>
              </w:rPr>
            </w:pPr>
          </w:p>
          <w:p w14:paraId="712D6339">
            <w:pPr>
              <w:pStyle w:val="9"/>
              <w:spacing w:before="1"/>
              <w:rPr>
                <w:sz w:val="23"/>
              </w:rPr>
            </w:pPr>
          </w:p>
          <w:p w14:paraId="13BA0FCC">
            <w:pPr>
              <w:pStyle w:val="9"/>
              <w:ind w:left="236"/>
              <w:rPr>
                <w:sz w:val="20"/>
              </w:rPr>
            </w:pPr>
            <w:r>
              <w:rPr>
                <w:sz w:val="20"/>
              </w:rPr>
              <w:t>饲料</w:t>
            </w:r>
          </w:p>
        </w:tc>
        <w:tc>
          <w:tcPr>
            <w:tcW w:w="3426" w:type="dxa"/>
            <w:gridSpan w:val="2"/>
            <w:vMerge w:val="restart"/>
          </w:tcPr>
          <w:p w14:paraId="73F9E06E">
            <w:pPr>
              <w:pStyle w:val="9"/>
              <w:rPr>
                <w:sz w:val="20"/>
              </w:rPr>
            </w:pPr>
          </w:p>
          <w:p w14:paraId="76FCBDAA">
            <w:pPr>
              <w:pStyle w:val="9"/>
              <w:rPr>
                <w:sz w:val="20"/>
              </w:rPr>
            </w:pPr>
          </w:p>
          <w:p w14:paraId="692F4C43">
            <w:pPr>
              <w:pStyle w:val="9"/>
              <w:rPr>
                <w:sz w:val="20"/>
              </w:rPr>
            </w:pPr>
          </w:p>
          <w:p w14:paraId="281323B3">
            <w:pPr>
              <w:pStyle w:val="9"/>
              <w:rPr>
                <w:sz w:val="20"/>
              </w:rPr>
            </w:pPr>
          </w:p>
          <w:p w14:paraId="41957276">
            <w:pPr>
              <w:pStyle w:val="9"/>
              <w:rPr>
                <w:sz w:val="20"/>
              </w:rPr>
            </w:pPr>
          </w:p>
          <w:p w14:paraId="137FB816">
            <w:pPr>
              <w:pStyle w:val="9"/>
              <w:spacing w:before="5"/>
              <w:rPr>
                <w:sz w:val="24"/>
              </w:rPr>
            </w:pPr>
          </w:p>
          <w:p w14:paraId="72C6D6AC">
            <w:pPr>
              <w:pStyle w:val="9"/>
              <w:spacing w:line="230" w:lineRule="auto"/>
              <w:ind w:left="39" w:right="180"/>
              <w:jc w:val="both"/>
              <w:rPr>
                <w:sz w:val="20"/>
              </w:rPr>
            </w:pPr>
            <w:r>
              <w:rPr>
                <w:w w:val="95"/>
                <w:sz w:val="20"/>
              </w:rPr>
              <w:t>对已经取得生产许可证，但不再具备规定的条件而继续生产饲料、饲料添</w:t>
            </w:r>
            <w:r>
              <w:rPr>
                <w:sz w:val="20"/>
              </w:rPr>
              <w:t>加剂的行政处罚</w:t>
            </w:r>
          </w:p>
        </w:tc>
        <w:tc>
          <w:tcPr>
            <w:tcW w:w="6860" w:type="dxa"/>
            <w:vMerge w:val="restart"/>
          </w:tcPr>
          <w:p w14:paraId="6B3BF5CD">
            <w:pPr>
              <w:pStyle w:val="9"/>
              <w:rPr>
                <w:sz w:val="20"/>
              </w:rPr>
            </w:pPr>
          </w:p>
          <w:p w14:paraId="7F393388">
            <w:pPr>
              <w:pStyle w:val="9"/>
              <w:rPr>
                <w:sz w:val="20"/>
              </w:rPr>
            </w:pPr>
          </w:p>
          <w:p w14:paraId="60B9D8E8">
            <w:pPr>
              <w:pStyle w:val="9"/>
              <w:rPr>
                <w:sz w:val="20"/>
              </w:rPr>
            </w:pPr>
          </w:p>
          <w:p w14:paraId="01339111">
            <w:pPr>
              <w:pStyle w:val="9"/>
              <w:rPr>
                <w:sz w:val="20"/>
              </w:rPr>
            </w:pPr>
          </w:p>
          <w:p w14:paraId="01F4E9BF">
            <w:pPr>
              <w:pStyle w:val="9"/>
              <w:spacing w:before="6"/>
              <w:rPr>
                <w:sz w:val="24"/>
              </w:rPr>
            </w:pPr>
          </w:p>
          <w:p w14:paraId="64DEB182">
            <w:pPr>
              <w:pStyle w:val="9"/>
              <w:spacing w:line="252" w:lineRule="exact"/>
              <w:ind w:left="38"/>
              <w:rPr>
                <w:b/>
                <w:sz w:val="20"/>
              </w:rPr>
            </w:pPr>
            <w:r>
              <w:rPr>
                <w:b/>
                <w:sz w:val="20"/>
              </w:rPr>
              <w:t>《饲料和饲料添加剂管理条例》(2017修订)</w:t>
            </w:r>
          </w:p>
          <w:p w14:paraId="25E4440F">
            <w:pPr>
              <w:pStyle w:val="9"/>
              <w:spacing w:before="2" w:line="232" w:lineRule="auto"/>
              <w:ind w:left="38" w:right="32"/>
              <w:rPr>
                <w:sz w:val="20"/>
              </w:rPr>
            </w:pPr>
            <w:r>
              <w:rPr>
                <w:b/>
                <w:spacing w:val="10"/>
                <w:sz w:val="20"/>
              </w:rPr>
              <w:t xml:space="preserve">第三十八条第二款 </w:t>
            </w:r>
            <w:r>
              <w:rPr>
                <w:sz w:val="20"/>
              </w:rPr>
              <w:t>已经取得生产许可证，但不再具备本条例第十四条</w:t>
            </w:r>
            <w:r>
              <w:rPr>
                <w:spacing w:val="-1"/>
                <w:w w:val="95"/>
                <w:sz w:val="20"/>
              </w:rPr>
              <w:t>规定的条件而继续生产饲料、饲料添加剂的，由县级以上地方人民政府饲料管</w:t>
            </w:r>
            <w:r>
              <w:rPr>
                <w:w w:val="95"/>
                <w:sz w:val="20"/>
              </w:rPr>
              <w:t>理部门责令停止生产、限期改正，并处1万元以上5</w:t>
            </w:r>
            <w:r>
              <w:rPr>
                <w:spacing w:val="-2"/>
                <w:w w:val="95"/>
                <w:sz w:val="20"/>
              </w:rPr>
              <w:t>万元以下罚款；逾期不改正</w:t>
            </w:r>
            <w:r>
              <w:rPr>
                <w:sz w:val="20"/>
              </w:rPr>
              <w:t>的，由发证机关吊销生产许可证。</w:t>
            </w:r>
          </w:p>
        </w:tc>
        <w:tc>
          <w:tcPr>
            <w:tcW w:w="4032" w:type="dxa"/>
            <w:gridSpan w:val="2"/>
          </w:tcPr>
          <w:p w14:paraId="2CFB1B72">
            <w:pPr>
              <w:pStyle w:val="9"/>
              <w:rPr>
                <w:sz w:val="20"/>
              </w:rPr>
            </w:pPr>
          </w:p>
          <w:p w14:paraId="5D996A7A">
            <w:pPr>
              <w:pStyle w:val="9"/>
              <w:spacing w:before="2"/>
              <w:rPr>
                <w:sz w:val="21"/>
              </w:rPr>
            </w:pPr>
          </w:p>
          <w:p w14:paraId="3C3DB399">
            <w:pPr>
              <w:pStyle w:val="9"/>
              <w:spacing w:before="1"/>
              <w:ind w:left="37"/>
              <w:rPr>
                <w:sz w:val="20"/>
              </w:rPr>
            </w:pPr>
            <w:r>
              <w:rPr>
                <w:sz w:val="20"/>
              </w:rPr>
              <w:t>违法生产产品货值金额不足5000元的</w:t>
            </w:r>
          </w:p>
        </w:tc>
        <w:tc>
          <w:tcPr>
            <w:tcW w:w="4612" w:type="dxa"/>
          </w:tcPr>
          <w:p w14:paraId="45E2CB1A">
            <w:pPr>
              <w:pStyle w:val="9"/>
              <w:rPr>
                <w:sz w:val="20"/>
              </w:rPr>
            </w:pPr>
          </w:p>
          <w:p w14:paraId="25346338">
            <w:pPr>
              <w:pStyle w:val="9"/>
              <w:spacing w:before="157" w:line="230" w:lineRule="auto"/>
              <w:ind w:left="35" w:right="175"/>
              <w:rPr>
                <w:sz w:val="20"/>
              </w:rPr>
            </w:pPr>
            <w:r>
              <w:rPr>
                <w:w w:val="95"/>
                <w:sz w:val="20"/>
              </w:rPr>
              <w:t>责令停止生产、限期改正，并处1万元以上2</w:t>
            </w:r>
            <w:r>
              <w:rPr>
                <w:spacing w:val="-6"/>
                <w:w w:val="95"/>
                <w:sz w:val="20"/>
              </w:rPr>
              <w:t xml:space="preserve">万元以 </w:t>
            </w:r>
            <w:r>
              <w:rPr>
                <w:sz w:val="20"/>
              </w:rPr>
              <w:t>下罚款。</w:t>
            </w:r>
          </w:p>
        </w:tc>
        <w:tc>
          <w:tcPr>
            <w:tcW w:w="2320" w:type="dxa"/>
            <w:vMerge w:val="restart"/>
          </w:tcPr>
          <w:p w14:paraId="3423E8F9">
            <w:pPr>
              <w:pStyle w:val="9"/>
              <w:rPr>
                <w:sz w:val="20"/>
              </w:rPr>
            </w:pPr>
          </w:p>
          <w:p w14:paraId="327F8952">
            <w:pPr>
              <w:pStyle w:val="9"/>
              <w:rPr>
                <w:sz w:val="20"/>
              </w:rPr>
            </w:pPr>
          </w:p>
          <w:p w14:paraId="0E98C4E1">
            <w:pPr>
              <w:pStyle w:val="9"/>
              <w:rPr>
                <w:sz w:val="20"/>
              </w:rPr>
            </w:pPr>
          </w:p>
          <w:p w14:paraId="7F864AD0">
            <w:pPr>
              <w:pStyle w:val="9"/>
              <w:rPr>
                <w:sz w:val="20"/>
              </w:rPr>
            </w:pPr>
          </w:p>
          <w:p w14:paraId="3CC4C175">
            <w:pPr>
              <w:pStyle w:val="9"/>
              <w:rPr>
                <w:sz w:val="20"/>
              </w:rPr>
            </w:pPr>
          </w:p>
          <w:p w14:paraId="0E6272E9">
            <w:pPr>
              <w:pStyle w:val="9"/>
              <w:rPr>
                <w:sz w:val="20"/>
              </w:rPr>
            </w:pPr>
          </w:p>
          <w:p w14:paraId="4C1B4AAC">
            <w:pPr>
              <w:pStyle w:val="9"/>
              <w:spacing w:before="176" w:line="232" w:lineRule="auto"/>
              <w:ind w:left="33" w:right="33"/>
              <w:rPr>
                <w:sz w:val="20"/>
              </w:rPr>
            </w:pPr>
            <w:r>
              <w:rPr>
                <w:sz w:val="20"/>
              </w:rPr>
              <w:t>逾期不改正的，由发证机关吊销生产许可证。</w:t>
            </w:r>
          </w:p>
        </w:tc>
      </w:tr>
      <w:tr w14:paraId="2A97FF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2D8E7A63">
            <w:pPr>
              <w:rPr>
                <w:sz w:val="2"/>
                <w:szCs w:val="2"/>
              </w:rPr>
            </w:pPr>
          </w:p>
        </w:tc>
        <w:tc>
          <w:tcPr>
            <w:tcW w:w="857" w:type="dxa"/>
            <w:vMerge w:val="continue"/>
            <w:tcBorders>
              <w:top w:val="nil"/>
            </w:tcBorders>
          </w:tcPr>
          <w:p w14:paraId="6158E250">
            <w:pPr>
              <w:rPr>
                <w:sz w:val="2"/>
                <w:szCs w:val="2"/>
              </w:rPr>
            </w:pPr>
          </w:p>
        </w:tc>
        <w:tc>
          <w:tcPr>
            <w:tcW w:w="3426" w:type="dxa"/>
            <w:gridSpan w:val="2"/>
            <w:vMerge w:val="continue"/>
            <w:tcBorders>
              <w:top w:val="nil"/>
            </w:tcBorders>
          </w:tcPr>
          <w:p w14:paraId="1DEF4AF4">
            <w:pPr>
              <w:rPr>
                <w:sz w:val="2"/>
                <w:szCs w:val="2"/>
              </w:rPr>
            </w:pPr>
          </w:p>
        </w:tc>
        <w:tc>
          <w:tcPr>
            <w:tcW w:w="6860" w:type="dxa"/>
            <w:vMerge w:val="continue"/>
            <w:tcBorders>
              <w:top w:val="nil"/>
            </w:tcBorders>
          </w:tcPr>
          <w:p w14:paraId="5DA30930">
            <w:pPr>
              <w:rPr>
                <w:sz w:val="2"/>
                <w:szCs w:val="2"/>
              </w:rPr>
            </w:pPr>
          </w:p>
        </w:tc>
        <w:tc>
          <w:tcPr>
            <w:tcW w:w="4032" w:type="dxa"/>
            <w:gridSpan w:val="2"/>
          </w:tcPr>
          <w:p w14:paraId="3C021057">
            <w:pPr>
              <w:pStyle w:val="9"/>
              <w:rPr>
                <w:sz w:val="20"/>
              </w:rPr>
            </w:pPr>
          </w:p>
          <w:p w14:paraId="26C87D10">
            <w:pPr>
              <w:pStyle w:val="9"/>
              <w:spacing w:before="157" w:line="230" w:lineRule="auto"/>
              <w:ind w:left="37" w:right="84"/>
              <w:rPr>
                <w:sz w:val="20"/>
              </w:rPr>
            </w:pPr>
            <w:r>
              <w:rPr>
                <w:w w:val="95"/>
                <w:sz w:val="20"/>
              </w:rPr>
              <w:t>违法生产产品货值金额5000元以上不足1</w:t>
            </w:r>
            <w:r>
              <w:rPr>
                <w:spacing w:val="-8"/>
                <w:w w:val="95"/>
                <w:sz w:val="20"/>
              </w:rPr>
              <w:t xml:space="preserve">万元 </w:t>
            </w:r>
            <w:r>
              <w:rPr>
                <w:sz w:val="20"/>
              </w:rPr>
              <w:t>的</w:t>
            </w:r>
          </w:p>
        </w:tc>
        <w:tc>
          <w:tcPr>
            <w:tcW w:w="4612" w:type="dxa"/>
          </w:tcPr>
          <w:p w14:paraId="2980295F">
            <w:pPr>
              <w:pStyle w:val="9"/>
              <w:rPr>
                <w:sz w:val="20"/>
              </w:rPr>
            </w:pPr>
          </w:p>
          <w:p w14:paraId="213DE186">
            <w:pPr>
              <w:pStyle w:val="9"/>
              <w:spacing w:before="157" w:line="230" w:lineRule="auto"/>
              <w:ind w:left="35" w:right="175"/>
              <w:rPr>
                <w:sz w:val="20"/>
              </w:rPr>
            </w:pPr>
            <w:r>
              <w:rPr>
                <w:w w:val="95"/>
                <w:sz w:val="20"/>
              </w:rPr>
              <w:t>责令停止生产、限期改正，并处2万元以上4</w:t>
            </w:r>
            <w:r>
              <w:rPr>
                <w:spacing w:val="-6"/>
                <w:w w:val="95"/>
                <w:sz w:val="20"/>
              </w:rPr>
              <w:t xml:space="preserve">万元以 </w:t>
            </w:r>
            <w:r>
              <w:rPr>
                <w:sz w:val="20"/>
              </w:rPr>
              <w:t>下罚款。</w:t>
            </w:r>
          </w:p>
        </w:tc>
        <w:tc>
          <w:tcPr>
            <w:tcW w:w="2320" w:type="dxa"/>
            <w:vMerge w:val="continue"/>
            <w:tcBorders>
              <w:top w:val="nil"/>
            </w:tcBorders>
          </w:tcPr>
          <w:p w14:paraId="3CAC56F4">
            <w:pPr>
              <w:rPr>
                <w:sz w:val="2"/>
                <w:szCs w:val="2"/>
              </w:rPr>
            </w:pPr>
          </w:p>
        </w:tc>
      </w:tr>
      <w:tr w14:paraId="75793A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5C0D62A0">
            <w:pPr>
              <w:rPr>
                <w:sz w:val="2"/>
                <w:szCs w:val="2"/>
              </w:rPr>
            </w:pPr>
          </w:p>
        </w:tc>
        <w:tc>
          <w:tcPr>
            <w:tcW w:w="857" w:type="dxa"/>
            <w:vMerge w:val="continue"/>
            <w:tcBorders>
              <w:top w:val="nil"/>
            </w:tcBorders>
          </w:tcPr>
          <w:p w14:paraId="1AB327AD">
            <w:pPr>
              <w:rPr>
                <w:sz w:val="2"/>
                <w:szCs w:val="2"/>
              </w:rPr>
            </w:pPr>
          </w:p>
        </w:tc>
        <w:tc>
          <w:tcPr>
            <w:tcW w:w="3426" w:type="dxa"/>
            <w:gridSpan w:val="2"/>
            <w:vMerge w:val="continue"/>
            <w:tcBorders>
              <w:top w:val="nil"/>
            </w:tcBorders>
          </w:tcPr>
          <w:p w14:paraId="39067DBF">
            <w:pPr>
              <w:rPr>
                <w:sz w:val="2"/>
                <w:szCs w:val="2"/>
              </w:rPr>
            </w:pPr>
          </w:p>
        </w:tc>
        <w:tc>
          <w:tcPr>
            <w:tcW w:w="6860" w:type="dxa"/>
            <w:vMerge w:val="continue"/>
            <w:tcBorders>
              <w:top w:val="nil"/>
            </w:tcBorders>
          </w:tcPr>
          <w:p w14:paraId="74DCAABB">
            <w:pPr>
              <w:rPr>
                <w:sz w:val="2"/>
                <w:szCs w:val="2"/>
              </w:rPr>
            </w:pPr>
          </w:p>
        </w:tc>
        <w:tc>
          <w:tcPr>
            <w:tcW w:w="4032" w:type="dxa"/>
            <w:gridSpan w:val="2"/>
          </w:tcPr>
          <w:p w14:paraId="00097E2B">
            <w:pPr>
              <w:pStyle w:val="9"/>
              <w:rPr>
                <w:sz w:val="20"/>
              </w:rPr>
            </w:pPr>
          </w:p>
          <w:p w14:paraId="1613F42D">
            <w:pPr>
              <w:pStyle w:val="9"/>
              <w:spacing w:before="2"/>
              <w:rPr>
                <w:sz w:val="21"/>
              </w:rPr>
            </w:pPr>
          </w:p>
          <w:p w14:paraId="047B6D52">
            <w:pPr>
              <w:pStyle w:val="9"/>
              <w:ind w:left="37"/>
              <w:rPr>
                <w:sz w:val="20"/>
              </w:rPr>
            </w:pPr>
            <w:r>
              <w:rPr>
                <w:sz w:val="20"/>
              </w:rPr>
              <w:t>违法生产产品货值金额1万元以上的</w:t>
            </w:r>
          </w:p>
        </w:tc>
        <w:tc>
          <w:tcPr>
            <w:tcW w:w="4612" w:type="dxa"/>
          </w:tcPr>
          <w:p w14:paraId="02E409D6">
            <w:pPr>
              <w:pStyle w:val="9"/>
              <w:rPr>
                <w:sz w:val="20"/>
              </w:rPr>
            </w:pPr>
          </w:p>
          <w:p w14:paraId="19C9571B">
            <w:pPr>
              <w:pStyle w:val="9"/>
              <w:spacing w:before="154" w:line="230" w:lineRule="auto"/>
              <w:ind w:left="35" w:right="175"/>
              <w:rPr>
                <w:sz w:val="20"/>
              </w:rPr>
            </w:pPr>
            <w:r>
              <w:rPr>
                <w:w w:val="95"/>
                <w:sz w:val="20"/>
              </w:rPr>
              <w:t>责令停止生产、限期改正，并处4万元以上5</w:t>
            </w:r>
            <w:r>
              <w:rPr>
                <w:spacing w:val="-6"/>
                <w:w w:val="95"/>
                <w:sz w:val="20"/>
              </w:rPr>
              <w:t xml:space="preserve">万元以 </w:t>
            </w:r>
            <w:r>
              <w:rPr>
                <w:sz w:val="20"/>
              </w:rPr>
              <w:t>下罚款。</w:t>
            </w:r>
          </w:p>
        </w:tc>
        <w:tc>
          <w:tcPr>
            <w:tcW w:w="2320" w:type="dxa"/>
            <w:vMerge w:val="continue"/>
            <w:tcBorders>
              <w:top w:val="nil"/>
            </w:tcBorders>
          </w:tcPr>
          <w:p w14:paraId="0FA9AD6D">
            <w:pPr>
              <w:rPr>
                <w:sz w:val="2"/>
                <w:szCs w:val="2"/>
              </w:rPr>
            </w:pPr>
          </w:p>
        </w:tc>
      </w:tr>
    </w:tbl>
    <w:p w14:paraId="513A1C1A">
      <w:pPr>
        <w:spacing w:after="0"/>
        <w:rPr>
          <w:sz w:val="2"/>
          <w:szCs w:val="2"/>
        </w:rPr>
        <w:sectPr>
          <w:footerReference r:id="rId14" w:type="default"/>
          <w:pgSz w:w="23820" w:h="16840" w:orient="landscape"/>
          <w:pgMar w:top="820" w:right="420" w:bottom="880" w:left="460" w:header="0" w:footer="691" w:gutter="0"/>
          <w:pgNumType w:start="8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4612"/>
        <w:gridCol w:w="2320"/>
      </w:tblGrid>
      <w:tr w14:paraId="19FB83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78F67600">
            <w:pPr>
              <w:pStyle w:val="9"/>
              <w:spacing w:before="7"/>
              <w:rPr>
                <w:sz w:val="17"/>
              </w:rPr>
            </w:pPr>
          </w:p>
          <w:p w14:paraId="510CF367">
            <w:pPr>
              <w:pStyle w:val="9"/>
              <w:ind w:left="56" w:right="20"/>
              <w:jc w:val="center"/>
              <w:rPr>
                <w:b/>
                <w:sz w:val="20"/>
              </w:rPr>
            </w:pPr>
            <w:r>
              <w:rPr>
                <w:b/>
                <w:sz w:val="20"/>
              </w:rPr>
              <w:t>序号</w:t>
            </w:r>
          </w:p>
        </w:tc>
        <w:tc>
          <w:tcPr>
            <w:tcW w:w="857" w:type="dxa"/>
          </w:tcPr>
          <w:p w14:paraId="677F87F0">
            <w:pPr>
              <w:pStyle w:val="9"/>
              <w:spacing w:before="111" w:line="230" w:lineRule="auto"/>
              <w:ind w:left="234" w:right="199"/>
              <w:rPr>
                <w:b/>
                <w:sz w:val="20"/>
              </w:rPr>
            </w:pPr>
            <w:r>
              <w:rPr>
                <w:b/>
                <w:sz w:val="20"/>
              </w:rPr>
              <w:t>事项类别</w:t>
            </w:r>
          </w:p>
        </w:tc>
        <w:tc>
          <w:tcPr>
            <w:tcW w:w="3426" w:type="dxa"/>
            <w:gridSpan w:val="2"/>
          </w:tcPr>
          <w:p w14:paraId="336FBBD2">
            <w:pPr>
              <w:pStyle w:val="9"/>
              <w:spacing w:before="7"/>
              <w:rPr>
                <w:sz w:val="17"/>
              </w:rPr>
            </w:pPr>
          </w:p>
          <w:p w14:paraId="4F4211F6">
            <w:pPr>
              <w:pStyle w:val="9"/>
              <w:ind w:left="1297" w:right="1265"/>
              <w:jc w:val="center"/>
              <w:rPr>
                <w:b/>
                <w:sz w:val="20"/>
              </w:rPr>
            </w:pPr>
            <w:r>
              <w:rPr>
                <w:b/>
                <w:sz w:val="20"/>
              </w:rPr>
              <w:t>事项名称</w:t>
            </w:r>
          </w:p>
        </w:tc>
        <w:tc>
          <w:tcPr>
            <w:tcW w:w="6860" w:type="dxa"/>
          </w:tcPr>
          <w:p w14:paraId="3D7AA3AE">
            <w:pPr>
              <w:pStyle w:val="9"/>
              <w:spacing w:before="7"/>
              <w:rPr>
                <w:sz w:val="17"/>
              </w:rPr>
            </w:pPr>
          </w:p>
          <w:p w14:paraId="19BE2696">
            <w:pPr>
              <w:pStyle w:val="9"/>
              <w:ind w:left="3012" w:right="2984"/>
              <w:jc w:val="center"/>
              <w:rPr>
                <w:b/>
                <w:sz w:val="20"/>
              </w:rPr>
            </w:pPr>
            <w:r>
              <w:rPr>
                <w:b/>
                <w:sz w:val="20"/>
              </w:rPr>
              <w:t>实施依据</w:t>
            </w:r>
          </w:p>
        </w:tc>
        <w:tc>
          <w:tcPr>
            <w:tcW w:w="4032" w:type="dxa"/>
            <w:gridSpan w:val="2"/>
          </w:tcPr>
          <w:p w14:paraId="504AB0EC">
            <w:pPr>
              <w:pStyle w:val="9"/>
              <w:spacing w:before="7"/>
              <w:rPr>
                <w:sz w:val="17"/>
              </w:rPr>
            </w:pPr>
          </w:p>
          <w:p w14:paraId="184940C7">
            <w:pPr>
              <w:pStyle w:val="9"/>
              <w:ind w:left="1597" w:right="1571"/>
              <w:jc w:val="center"/>
              <w:rPr>
                <w:b/>
                <w:sz w:val="20"/>
              </w:rPr>
            </w:pPr>
            <w:r>
              <w:rPr>
                <w:b/>
                <w:sz w:val="20"/>
              </w:rPr>
              <w:t>适用情形</w:t>
            </w:r>
          </w:p>
        </w:tc>
        <w:tc>
          <w:tcPr>
            <w:tcW w:w="6932" w:type="dxa"/>
            <w:gridSpan w:val="2"/>
          </w:tcPr>
          <w:p w14:paraId="4B1922CF">
            <w:pPr>
              <w:pStyle w:val="9"/>
              <w:spacing w:before="7"/>
              <w:rPr>
                <w:sz w:val="17"/>
              </w:rPr>
            </w:pPr>
          </w:p>
          <w:p w14:paraId="7CBBFBB4">
            <w:pPr>
              <w:pStyle w:val="9"/>
              <w:ind w:left="3045" w:right="3023"/>
              <w:jc w:val="center"/>
              <w:rPr>
                <w:b/>
                <w:sz w:val="20"/>
              </w:rPr>
            </w:pPr>
            <w:r>
              <w:rPr>
                <w:b/>
                <w:sz w:val="20"/>
              </w:rPr>
              <w:t>裁量标准</w:t>
            </w:r>
          </w:p>
        </w:tc>
      </w:tr>
      <w:tr w14:paraId="5A8757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68" w:hRule="atLeast"/>
        </w:trPr>
        <w:tc>
          <w:tcPr>
            <w:tcW w:w="538" w:type="dxa"/>
            <w:vMerge w:val="restart"/>
          </w:tcPr>
          <w:p w14:paraId="75E4E686">
            <w:pPr>
              <w:pStyle w:val="9"/>
              <w:rPr>
                <w:sz w:val="20"/>
              </w:rPr>
            </w:pPr>
          </w:p>
          <w:p w14:paraId="35275E5F">
            <w:pPr>
              <w:pStyle w:val="9"/>
              <w:rPr>
                <w:sz w:val="20"/>
              </w:rPr>
            </w:pPr>
          </w:p>
          <w:p w14:paraId="2ACDC779">
            <w:pPr>
              <w:pStyle w:val="9"/>
              <w:rPr>
                <w:sz w:val="20"/>
              </w:rPr>
            </w:pPr>
          </w:p>
          <w:p w14:paraId="303212AC">
            <w:pPr>
              <w:pStyle w:val="9"/>
              <w:rPr>
                <w:sz w:val="20"/>
              </w:rPr>
            </w:pPr>
          </w:p>
          <w:p w14:paraId="3F4BFE1C">
            <w:pPr>
              <w:pStyle w:val="9"/>
              <w:rPr>
                <w:sz w:val="20"/>
              </w:rPr>
            </w:pPr>
          </w:p>
          <w:p w14:paraId="746AD499">
            <w:pPr>
              <w:pStyle w:val="9"/>
              <w:rPr>
                <w:sz w:val="20"/>
              </w:rPr>
            </w:pPr>
          </w:p>
          <w:p w14:paraId="7A3213A7">
            <w:pPr>
              <w:pStyle w:val="9"/>
              <w:rPr>
                <w:sz w:val="20"/>
              </w:rPr>
            </w:pPr>
          </w:p>
          <w:p w14:paraId="704403F2">
            <w:pPr>
              <w:pStyle w:val="9"/>
              <w:spacing w:before="5"/>
              <w:rPr>
                <w:sz w:val="24"/>
              </w:rPr>
            </w:pPr>
          </w:p>
          <w:p w14:paraId="318BCB61">
            <w:pPr>
              <w:pStyle w:val="9"/>
              <w:spacing w:before="1"/>
              <w:ind w:left="177"/>
              <w:rPr>
                <w:sz w:val="20"/>
              </w:rPr>
            </w:pPr>
            <w:r>
              <w:rPr>
                <w:sz w:val="20"/>
              </w:rPr>
              <w:t>80</w:t>
            </w:r>
          </w:p>
        </w:tc>
        <w:tc>
          <w:tcPr>
            <w:tcW w:w="857" w:type="dxa"/>
            <w:vMerge w:val="restart"/>
          </w:tcPr>
          <w:p w14:paraId="33BDEBB2">
            <w:pPr>
              <w:pStyle w:val="9"/>
              <w:rPr>
                <w:sz w:val="20"/>
              </w:rPr>
            </w:pPr>
          </w:p>
          <w:p w14:paraId="224D599A">
            <w:pPr>
              <w:pStyle w:val="9"/>
              <w:rPr>
                <w:sz w:val="20"/>
              </w:rPr>
            </w:pPr>
          </w:p>
          <w:p w14:paraId="39105462">
            <w:pPr>
              <w:pStyle w:val="9"/>
              <w:rPr>
                <w:sz w:val="20"/>
              </w:rPr>
            </w:pPr>
          </w:p>
          <w:p w14:paraId="5DCF8294">
            <w:pPr>
              <w:pStyle w:val="9"/>
              <w:rPr>
                <w:sz w:val="20"/>
              </w:rPr>
            </w:pPr>
          </w:p>
          <w:p w14:paraId="61840CCE">
            <w:pPr>
              <w:pStyle w:val="9"/>
              <w:rPr>
                <w:sz w:val="20"/>
              </w:rPr>
            </w:pPr>
          </w:p>
          <w:p w14:paraId="0C88C0B8">
            <w:pPr>
              <w:pStyle w:val="9"/>
              <w:rPr>
                <w:sz w:val="20"/>
              </w:rPr>
            </w:pPr>
          </w:p>
          <w:p w14:paraId="39EF1855">
            <w:pPr>
              <w:pStyle w:val="9"/>
              <w:rPr>
                <w:sz w:val="20"/>
              </w:rPr>
            </w:pPr>
          </w:p>
          <w:p w14:paraId="00DF1EE4">
            <w:pPr>
              <w:pStyle w:val="9"/>
              <w:spacing w:before="5"/>
              <w:rPr>
                <w:sz w:val="24"/>
              </w:rPr>
            </w:pPr>
          </w:p>
          <w:p w14:paraId="6DE9AEE8">
            <w:pPr>
              <w:pStyle w:val="9"/>
              <w:spacing w:before="1"/>
              <w:ind w:left="236"/>
              <w:rPr>
                <w:sz w:val="20"/>
              </w:rPr>
            </w:pPr>
            <w:r>
              <w:rPr>
                <w:sz w:val="20"/>
              </w:rPr>
              <w:t>饲料</w:t>
            </w:r>
          </w:p>
        </w:tc>
        <w:tc>
          <w:tcPr>
            <w:tcW w:w="3426" w:type="dxa"/>
            <w:gridSpan w:val="2"/>
            <w:vMerge w:val="restart"/>
          </w:tcPr>
          <w:p w14:paraId="26959E47">
            <w:pPr>
              <w:pStyle w:val="9"/>
              <w:rPr>
                <w:sz w:val="20"/>
              </w:rPr>
            </w:pPr>
          </w:p>
          <w:p w14:paraId="37C0D3B5">
            <w:pPr>
              <w:pStyle w:val="9"/>
              <w:rPr>
                <w:sz w:val="20"/>
              </w:rPr>
            </w:pPr>
          </w:p>
          <w:p w14:paraId="60770E64">
            <w:pPr>
              <w:pStyle w:val="9"/>
              <w:rPr>
                <w:sz w:val="20"/>
              </w:rPr>
            </w:pPr>
          </w:p>
          <w:p w14:paraId="60557989">
            <w:pPr>
              <w:pStyle w:val="9"/>
              <w:rPr>
                <w:sz w:val="20"/>
              </w:rPr>
            </w:pPr>
          </w:p>
          <w:p w14:paraId="187F31C1">
            <w:pPr>
              <w:pStyle w:val="9"/>
              <w:rPr>
                <w:sz w:val="20"/>
              </w:rPr>
            </w:pPr>
          </w:p>
          <w:p w14:paraId="606612C3">
            <w:pPr>
              <w:pStyle w:val="9"/>
              <w:rPr>
                <w:sz w:val="20"/>
              </w:rPr>
            </w:pPr>
          </w:p>
          <w:p w14:paraId="1314616A">
            <w:pPr>
              <w:pStyle w:val="9"/>
              <w:spacing w:before="10"/>
              <w:rPr>
                <w:sz w:val="25"/>
              </w:rPr>
            </w:pPr>
          </w:p>
          <w:p w14:paraId="78E77D39">
            <w:pPr>
              <w:pStyle w:val="9"/>
              <w:spacing w:line="230" w:lineRule="auto"/>
              <w:ind w:left="39" w:right="180"/>
              <w:jc w:val="both"/>
              <w:rPr>
                <w:sz w:val="20"/>
              </w:rPr>
            </w:pPr>
            <w:r>
              <w:rPr>
                <w:w w:val="95"/>
                <w:sz w:val="20"/>
              </w:rPr>
              <w:t>对已经取得生产许可证，但未取得产品批准文号而生产饲料添加剂、添加</w:t>
            </w:r>
            <w:r>
              <w:rPr>
                <w:sz w:val="20"/>
              </w:rPr>
              <w:t>剂预混合饲料的行政处罚</w:t>
            </w:r>
          </w:p>
        </w:tc>
        <w:tc>
          <w:tcPr>
            <w:tcW w:w="6860" w:type="dxa"/>
            <w:vMerge w:val="restart"/>
          </w:tcPr>
          <w:p w14:paraId="1B1503A1">
            <w:pPr>
              <w:pStyle w:val="9"/>
              <w:spacing w:before="4"/>
              <w:rPr>
                <w:sz w:val="29"/>
              </w:rPr>
            </w:pPr>
          </w:p>
          <w:p w14:paraId="0E883C53">
            <w:pPr>
              <w:pStyle w:val="9"/>
              <w:spacing w:line="252" w:lineRule="exact"/>
              <w:ind w:left="38"/>
              <w:rPr>
                <w:b/>
                <w:sz w:val="20"/>
              </w:rPr>
            </w:pPr>
            <w:r>
              <w:rPr>
                <w:b/>
                <w:sz w:val="20"/>
              </w:rPr>
              <w:t>1.《饲料和饲料添加剂管理条例》(2017修订)</w:t>
            </w:r>
          </w:p>
          <w:p w14:paraId="121B3F29">
            <w:pPr>
              <w:pStyle w:val="9"/>
              <w:spacing w:before="4" w:line="230" w:lineRule="auto"/>
              <w:ind w:left="38" w:right="32"/>
              <w:rPr>
                <w:sz w:val="20"/>
              </w:rPr>
            </w:pPr>
            <w:r>
              <w:rPr>
                <w:b/>
                <w:spacing w:val="10"/>
                <w:sz w:val="20"/>
              </w:rPr>
              <w:t xml:space="preserve">第三十八条第三款 </w:t>
            </w:r>
            <w:r>
              <w:rPr>
                <w:sz w:val="20"/>
              </w:rPr>
              <w:t>已经取得生产许可证，但未取得产品批准文号而生</w:t>
            </w:r>
            <w:r>
              <w:rPr>
                <w:spacing w:val="-1"/>
                <w:w w:val="95"/>
                <w:sz w:val="20"/>
              </w:rPr>
              <w:t>产饲料添加剂、添加剂预混合饲料的，由县级以上地方人民政府饲料管理部门责令停止生产，没收违法所得、违法生产的产品和用于违法生产饲料的饲料原料、单一饲料、饲料添加剂、药物饲料添加剂以及用于违法生产饲料添加剂的</w:t>
            </w:r>
            <w:r>
              <w:rPr>
                <w:w w:val="95"/>
                <w:sz w:val="20"/>
              </w:rPr>
              <w:t>原料，限期补办产品批准文号，并处违法生产的产品货值金额1倍以上3</w:t>
            </w:r>
            <w:r>
              <w:rPr>
                <w:spacing w:val="-6"/>
                <w:w w:val="95"/>
                <w:sz w:val="20"/>
              </w:rPr>
              <w:t>倍以下</w:t>
            </w:r>
            <w:r>
              <w:rPr>
                <w:sz w:val="20"/>
              </w:rPr>
              <w:t>罚款；情节严重的，由发证机关吊销生产许可证。</w:t>
            </w:r>
          </w:p>
          <w:p w14:paraId="3B6E551E">
            <w:pPr>
              <w:pStyle w:val="9"/>
              <w:spacing w:line="251" w:lineRule="exact"/>
              <w:ind w:left="38"/>
              <w:rPr>
                <w:b/>
                <w:sz w:val="20"/>
              </w:rPr>
            </w:pPr>
            <w:r>
              <w:rPr>
                <w:b/>
                <w:sz w:val="20"/>
              </w:rPr>
              <w:t>2.《饲料添加剂产品批准文号管理办法》（2022修订）</w:t>
            </w:r>
          </w:p>
          <w:p w14:paraId="01C7BDEE">
            <w:pPr>
              <w:pStyle w:val="9"/>
              <w:spacing w:before="4" w:line="230" w:lineRule="auto"/>
              <w:ind w:left="38" w:right="4"/>
              <w:jc w:val="both"/>
              <w:rPr>
                <w:sz w:val="20"/>
              </w:rPr>
            </w:pPr>
            <w:r>
              <w:rPr>
                <w:b/>
                <w:spacing w:val="10"/>
                <w:sz w:val="20"/>
              </w:rPr>
              <w:t xml:space="preserve">第十七条第一款 </w:t>
            </w:r>
            <w:r>
              <w:rPr>
                <w:spacing w:val="-1"/>
                <w:sz w:val="20"/>
              </w:rPr>
              <w:t>饲料添加剂生产企业违反本办法规定，向定制企业以外</w:t>
            </w:r>
            <w:r>
              <w:rPr>
                <w:w w:val="95"/>
                <w:sz w:val="20"/>
              </w:rPr>
              <w:t>的其他饲料、饲料添加剂生产企业、经营者或养殖者销售定制产品的，依照《</w:t>
            </w:r>
            <w:r>
              <w:rPr>
                <w:sz w:val="20"/>
              </w:rPr>
              <w:t>饲料和饲料添加剂管理条例》第三十八条处罚。</w:t>
            </w:r>
          </w:p>
          <w:p w14:paraId="0CD60FEF">
            <w:pPr>
              <w:pStyle w:val="9"/>
              <w:spacing w:before="1" w:line="230" w:lineRule="auto"/>
              <w:ind w:left="38" w:right="15"/>
              <w:rPr>
                <w:b/>
                <w:sz w:val="20"/>
              </w:rPr>
            </w:pPr>
            <w:r>
              <w:rPr>
                <w:b/>
                <w:spacing w:val="3"/>
                <w:w w:val="95"/>
                <w:sz w:val="20"/>
              </w:rPr>
              <w:t>3</w:t>
            </w:r>
            <w:r>
              <w:rPr>
                <w:b/>
                <w:w w:val="95"/>
                <w:sz w:val="20"/>
              </w:rPr>
              <w:t>.《国务院关于取消和下放一批行政许可事项的决定》</w:t>
            </w:r>
            <w:r>
              <w:rPr>
                <w:b/>
                <w:spacing w:val="3"/>
                <w:w w:val="95"/>
                <w:sz w:val="20"/>
              </w:rPr>
              <w:t>（</w:t>
            </w:r>
            <w:r>
              <w:rPr>
                <w:b/>
                <w:spacing w:val="2"/>
                <w:w w:val="95"/>
                <w:sz w:val="20"/>
              </w:rPr>
              <w:t>国发〔2019</w:t>
            </w:r>
            <w:r>
              <w:rPr>
                <w:b/>
                <w:spacing w:val="3"/>
                <w:w w:val="95"/>
                <w:sz w:val="20"/>
              </w:rPr>
              <w:t>〕</w:t>
            </w:r>
            <w:r>
              <w:rPr>
                <w:b/>
                <w:spacing w:val="-12"/>
                <w:w w:val="95"/>
                <w:sz w:val="20"/>
              </w:rPr>
              <w:t>6</w:t>
            </w:r>
            <w:r>
              <w:rPr>
                <w:b/>
                <w:spacing w:val="3"/>
                <w:sz w:val="20"/>
              </w:rPr>
              <w:t>号</w:t>
            </w:r>
            <w:r>
              <w:rPr>
                <w:b/>
                <w:sz w:val="20"/>
              </w:rPr>
              <w:t>）</w:t>
            </w:r>
          </w:p>
          <w:p w14:paraId="19392336">
            <w:pPr>
              <w:pStyle w:val="9"/>
              <w:spacing w:before="3" w:line="230" w:lineRule="auto"/>
              <w:ind w:left="38" w:right="25"/>
              <w:rPr>
                <w:sz w:val="20"/>
              </w:rPr>
            </w:pPr>
            <w:r>
              <w:rPr>
                <w:w w:val="95"/>
                <w:sz w:val="20"/>
              </w:rPr>
              <w:t>附件《国务院决定取消的行政许可事项目录》第18</w:t>
            </w:r>
            <w:r>
              <w:rPr>
                <w:spacing w:val="-2"/>
                <w:w w:val="95"/>
                <w:sz w:val="20"/>
              </w:rPr>
              <w:t>项：饲料添加剂预混合</w:t>
            </w:r>
            <w:r>
              <w:rPr>
                <w:sz w:val="20"/>
              </w:rPr>
              <w:t>饲料、混合型饲料添加剂产品批准文号核发。</w:t>
            </w:r>
          </w:p>
        </w:tc>
        <w:tc>
          <w:tcPr>
            <w:tcW w:w="4032" w:type="dxa"/>
            <w:gridSpan w:val="2"/>
          </w:tcPr>
          <w:p w14:paraId="2E6D786A">
            <w:pPr>
              <w:pStyle w:val="9"/>
              <w:rPr>
                <w:sz w:val="20"/>
              </w:rPr>
            </w:pPr>
          </w:p>
          <w:p w14:paraId="1377A7A5">
            <w:pPr>
              <w:pStyle w:val="9"/>
              <w:spacing w:before="4"/>
              <w:rPr>
                <w:sz w:val="28"/>
              </w:rPr>
            </w:pPr>
          </w:p>
          <w:p w14:paraId="25F6E5AC">
            <w:pPr>
              <w:pStyle w:val="9"/>
              <w:ind w:left="37"/>
              <w:rPr>
                <w:sz w:val="20"/>
              </w:rPr>
            </w:pPr>
            <w:r>
              <w:rPr>
                <w:sz w:val="20"/>
              </w:rPr>
              <w:t>违法生产产品货值金额不足5000元的</w:t>
            </w:r>
          </w:p>
        </w:tc>
        <w:tc>
          <w:tcPr>
            <w:tcW w:w="4612" w:type="dxa"/>
          </w:tcPr>
          <w:p w14:paraId="6DCFA5D1">
            <w:pPr>
              <w:pStyle w:val="9"/>
              <w:spacing w:before="132" w:line="230" w:lineRule="auto"/>
              <w:ind w:left="35" w:right="176"/>
              <w:jc w:val="both"/>
              <w:rPr>
                <w:sz w:val="20"/>
              </w:rPr>
            </w:pPr>
            <w:r>
              <w:rPr>
                <w:spacing w:val="-1"/>
                <w:w w:val="95"/>
                <w:sz w:val="20"/>
              </w:rPr>
              <w:t xml:space="preserve">责令停止生产，没收违法所得、违法生产的产品和 用于违法生产饲料的饲料原料、单一饲料、饲料添 加剂、药物饲料添加剂以及用于违法生产饲料添加 剂的原料，限期补办产品批准文号，并处违法生产 </w:t>
            </w:r>
            <w:r>
              <w:rPr>
                <w:sz w:val="20"/>
              </w:rPr>
              <w:t>的产品货值金额1倍罚款。</w:t>
            </w:r>
          </w:p>
        </w:tc>
        <w:tc>
          <w:tcPr>
            <w:tcW w:w="2320" w:type="dxa"/>
            <w:vMerge w:val="restart"/>
          </w:tcPr>
          <w:p w14:paraId="388470BD">
            <w:pPr>
              <w:pStyle w:val="9"/>
              <w:rPr>
                <w:sz w:val="20"/>
              </w:rPr>
            </w:pPr>
          </w:p>
          <w:p w14:paraId="2B31E0AF">
            <w:pPr>
              <w:pStyle w:val="9"/>
              <w:rPr>
                <w:sz w:val="20"/>
              </w:rPr>
            </w:pPr>
          </w:p>
          <w:p w14:paraId="3B129CF3">
            <w:pPr>
              <w:pStyle w:val="9"/>
              <w:rPr>
                <w:sz w:val="20"/>
              </w:rPr>
            </w:pPr>
          </w:p>
          <w:p w14:paraId="0583991F">
            <w:pPr>
              <w:pStyle w:val="9"/>
              <w:rPr>
                <w:sz w:val="20"/>
              </w:rPr>
            </w:pPr>
          </w:p>
          <w:p w14:paraId="7410E92C">
            <w:pPr>
              <w:pStyle w:val="9"/>
              <w:rPr>
                <w:sz w:val="20"/>
              </w:rPr>
            </w:pPr>
          </w:p>
          <w:p w14:paraId="5ADEB063">
            <w:pPr>
              <w:pStyle w:val="9"/>
              <w:rPr>
                <w:sz w:val="20"/>
              </w:rPr>
            </w:pPr>
          </w:p>
          <w:p w14:paraId="7889DD2D">
            <w:pPr>
              <w:pStyle w:val="9"/>
              <w:rPr>
                <w:sz w:val="20"/>
              </w:rPr>
            </w:pPr>
          </w:p>
          <w:p w14:paraId="1B265A17">
            <w:pPr>
              <w:pStyle w:val="9"/>
              <w:spacing w:before="4"/>
              <w:rPr>
                <w:sz w:val="15"/>
              </w:rPr>
            </w:pPr>
          </w:p>
          <w:p w14:paraId="3741D918">
            <w:pPr>
              <w:pStyle w:val="9"/>
              <w:spacing w:line="230" w:lineRule="auto"/>
              <w:ind w:left="33" w:right="33"/>
              <w:rPr>
                <w:sz w:val="20"/>
              </w:rPr>
            </w:pPr>
            <w:r>
              <w:rPr>
                <w:sz w:val="20"/>
              </w:rPr>
              <w:t>情节严重的，由发证机关吊销生产许可证。</w:t>
            </w:r>
          </w:p>
        </w:tc>
      </w:tr>
      <w:tr w14:paraId="5DDEC9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67" w:hRule="atLeast"/>
        </w:trPr>
        <w:tc>
          <w:tcPr>
            <w:tcW w:w="538" w:type="dxa"/>
            <w:vMerge w:val="continue"/>
            <w:tcBorders>
              <w:top w:val="nil"/>
            </w:tcBorders>
          </w:tcPr>
          <w:p w14:paraId="7DBDA459">
            <w:pPr>
              <w:rPr>
                <w:sz w:val="2"/>
                <w:szCs w:val="2"/>
              </w:rPr>
            </w:pPr>
          </w:p>
        </w:tc>
        <w:tc>
          <w:tcPr>
            <w:tcW w:w="857" w:type="dxa"/>
            <w:vMerge w:val="continue"/>
            <w:tcBorders>
              <w:top w:val="nil"/>
            </w:tcBorders>
          </w:tcPr>
          <w:p w14:paraId="3B15B82C">
            <w:pPr>
              <w:rPr>
                <w:sz w:val="2"/>
                <w:szCs w:val="2"/>
              </w:rPr>
            </w:pPr>
          </w:p>
        </w:tc>
        <w:tc>
          <w:tcPr>
            <w:tcW w:w="3426" w:type="dxa"/>
            <w:gridSpan w:val="2"/>
            <w:vMerge w:val="continue"/>
            <w:tcBorders>
              <w:top w:val="nil"/>
            </w:tcBorders>
          </w:tcPr>
          <w:p w14:paraId="5051F0A8">
            <w:pPr>
              <w:rPr>
                <w:sz w:val="2"/>
                <w:szCs w:val="2"/>
              </w:rPr>
            </w:pPr>
          </w:p>
        </w:tc>
        <w:tc>
          <w:tcPr>
            <w:tcW w:w="6860" w:type="dxa"/>
            <w:vMerge w:val="continue"/>
            <w:tcBorders>
              <w:top w:val="nil"/>
            </w:tcBorders>
          </w:tcPr>
          <w:p w14:paraId="2FCF14FC">
            <w:pPr>
              <w:rPr>
                <w:sz w:val="2"/>
                <w:szCs w:val="2"/>
              </w:rPr>
            </w:pPr>
          </w:p>
        </w:tc>
        <w:tc>
          <w:tcPr>
            <w:tcW w:w="4032" w:type="dxa"/>
            <w:gridSpan w:val="2"/>
          </w:tcPr>
          <w:p w14:paraId="644BA9F0">
            <w:pPr>
              <w:pStyle w:val="9"/>
              <w:rPr>
                <w:sz w:val="20"/>
              </w:rPr>
            </w:pPr>
          </w:p>
          <w:p w14:paraId="6D07BB4E">
            <w:pPr>
              <w:pStyle w:val="9"/>
              <w:spacing w:before="2"/>
              <w:rPr>
                <w:sz w:val="19"/>
              </w:rPr>
            </w:pPr>
          </w:p>
          <w:p w14:paraId="49A36066">
            <w:pPr>
              <w:pStyle w:val="9"/>
              <w:spacing w:line="230" w:lineRule="auto"/>
              <w:ind w:left="37" w:right="84"/>
              <w:rPr>
                <w:sz w:val="20"/>
              </w:rPr>
            </w:pPr>
            <w:r>
              <w:rPr>
                <w:w w:val="95"/>
                <w:sz w:val="20"/>
              </w:rPr>
              <w:t>违法生产产品货值金额5000元以上不足1</w:t>
            </w:r>
            <w:r>
              <w:rPr>
                <w:spacing w:val="-8"/>
                <w:w w:val="95"/>
                <w:sz w:val="20"/>
              </w:rPr>
              <w:t xml:space="preserve">万元 </w:t>
            </w:r>
            <w:r>
              <w:rPr>
                <w:sz w:val="20"/>
              </w:rPr>
              <w:t>的</w:t>
            </w:r>
          </w:p>
        </w:tc>
        <w:tc>
          <w:tcPr>
            <w:tcW w:w="4612" w:type="dxa"/>
          </w:tcPr>
          <w:p w14:paraId="32D95C0D">
            <w:pPr>
              <w:pStyle w:val="9"/>
              <w:spacing w:before="132" w:line="230" w:lineRule="auto"/>
              <w:ind w:left="35" w:right="176"/>
              <w:jc w:val="both"/>
              <w:rPr>
                <w:sz w:val="20"/>
              </w:rPr>
            </w:pPr>
            <w:r>
              <w:rPr>
                <w:spacing w:val="-1"/>
                <w:w w:val="95"/>
                <w:sz w:val="20"/>
              </w:rPr>
              <w:t xml:space="preserve">责令停止生产，没收违法所得、违法生产的产品和 用于违法生产饲料的饲料原料、单一饲料、饲料添 加剂、药物饲料添加剂以及用于违法生产饲料添加 剂的原料，限期补办产品批准文号，并处违法生产 </w:t>
            </w:r>
            <w:r>
              <w:rPr>
                <w:sz w:val="20"/>
              </w:rPr>
              <w:t>的产品货值金额1倍以上2倍以下罚款。</w:t>
            </w:r>
          </w:p>
        </w:tc>
        <w:tc>
          <w:tcPr>
            <w:tcW w:w="2320" w:type="dxa"/>
            <w:vMerge w:val="continue"/>
            <w:tcBorders>
              <w:top w:val="nil"/>
            </w:tcBorders>
          </w:tcPr>
          <w:p w14:paraId="3BBF8183">
            <w:pPr>
              <w:rPr>
                <w:sz w:val="2"/>
                <w:szCs w:val="2"/>
              </w:rPr>
            </w:pPr>
          </w:p>
        </w:tc>
      </w:tr>
      <w:tr w14:paraId="3FB041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68" w:hRule="atLeast"/>
        </w:trPr>
        <w:tc>
          <w:tcPr>
            <w:tcW w:w="538" w:type="dxa"/>
            <w:vMerge w:val="continue"/>
            <w:tcBorders>
              <w:top w:val="nil"/>
            </w:tcBorders>
          </w:tcPr>
          <w:p w14:paraId="107C21CD">
            <w:pPr>
              <w:rPr>
                <w:sz w:val="2"/>
                <w:szCs w:val="2"/>
              </w:rPr>
            </w:pPr>
          </w:p>
        </w:tc>
        <w:tc>
          <w:tcPr>
            <w:tcW w:w="857" w:type="dxa"/>
            <w:vMerge w:val="continue"/>
            <w:tcBorders>
              <w:top w:val="nil"/>
            </w:tcBorders>
          </w:tcPr>
          <w:p w14:paraId="60CA2DA2">
            <w:pPr>
              <w:rPr>
                <w:sz w:val="2"/>
                <w:szCs w:val="2"/>
              </w:rPr>
            </w:pPr>
          </w:p>
        </w:tc>
        <w:tc>
          <w:tcPr>
            <w:tcW w:w="3426" w:type="dxa"/>
            <w:gridSpan w:val="2"/>
            <w:vMerge w:val="continue"/>
            <w:tcBorders>
              <w:top w:val="nil"/>
            </w:tcBorders>
          </w:tcPr>
          <w:p w14:paraId="57A0B162">
            <w:pPr>
              <w:rPr>
                <w:sz w:val="2"/>
                <w:szCs w:val="2"/>
              </w:rPr>
            </w:pPr>
          </w:p>
        </w:tc>
        <w:tc>
          <w:tcPr>
            <w:tcW w:w="6860" w:type="dxa"/>
            <w:vMerge w:val="continue"/>
            <w:tcBorders>
              <w:top w:val="nil"/>
            </w:tcBorders>
          </w:tcPr>
          <w:p w14:paraId="2C4341FB">
            <w:pPr>
              <w:rPr>
                <w:sz w:val="2"/>
                <w:szCs w:val="2"/>
              </w:rPr>
            </w:pPr>
          </w:p>
        </w:tc>
        <w:tc>
          <w:tcPr>
            <w:tcW w:w="4032" w:type="dxa"/>
            <w:gridSpan w:val="2"/>
          </w:tcPr>
          <w:p w14:paraId="518EB651">
            <w:pPr>
              <w:pStyle w:val="9"/>
              <w:rPr>
                <w:sz w:val="20"/>
              </w:rPr>
            </w:pPr>
          </w:p>
          <w:p w14:paraId="26262FC9">
            <w:pPr>
              <w:pStyle w:val="9"/>
              <w:spacing w:before="4"/>
              <w:rPr>
                <w:sz w:val="28"/>
              </w:rPr>
            </w:pPr>
          </w:p>
          <w:p w14:paraId="57AFCC40">
            <w:pPr>
              <w:pStyle w:val="9"/>
              <w:ind w:left="37"/>
              <w:rPr>
                <w:sz w:val="20"/>
              </w:rPr>
            </w:pPr>
            <w:r>
              <w:rPr>
                <w:sz w:val="20"/>
              </w:rPr>
              <w:t>违法生产产品货值金额1万元以上的</w:t>
            </w:r>
          </w:p>
        </w:tc>
        <w:tc>
          <w:tcPr>
            <w:tcW w:w="4612" w:type="dxa"/>
          </w:tcPr>
          <w:p w14:paraId="6B25561C">
            <w:pPr>
              <w:pStyle w:val="9"/>
              <w:spacing w:before="132" w:line="230" w:lineRule="auto"/>
              <w:ind w:left="35" w:right="176"/>
              <w:jc w:val="both"/>
              <w:rPr>
                <w:sz w:val="20"/>
              </w:rPr>
            </w:pPr>
            <w:r>
              <w:rPr>
                <w:spacing w:val="-1"/>
                <w:w w:val="95"/>
                <w:sz w:val="20"/>
              </w:rPr>
              <w:t xml:space="preserve">责令停止生产，没收违法所得、违法生产的产品和 用于违法生产饲料的饲料原料、单一饲料、饲料添 加剂、药物饲料添加剂以及用于违法生产饲料添加 剂的原料，限期补办产品批准文号，并处违法生产 </w:t>
            </w:r>
            <w:r>
              <w:rPr>
                <w:sz w:val="20"/>
              </w:rPr>
              <w:t>的产品货值金额2倍以上3倍以下罚款。</w:t>
            </w:r>
          </w:p>
        </w:tc>
        <w:tc>
          <w:tcPr>
            <w:tcW w:w="2320" w:type="dxa"/>
            <w:vMerge w:val="continue"/>
            <w:tcBorders>
              <w:top w:val="nil"/>
            </w:tcBorders>
          </w:tcPr>
          <w:p w14:paraId="202F92FF">
            <w:pPr>
              <w:rPr>
                <w:sz w:val="2"/>
                <w:szCs w:val="2"/>
              </w:rPr>
            </w:pPr>
          </w:p>
        </w:tc>
      </w:tr>
      <w:tr w14:paraId="34BDA8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5" w:hRule="atLeast"/>
        </w:trPr>
        <w:tc>
          <w:tcPr>
            <w:tcW w:w="538" w:type="dxa"/>
          </w:tcPr>
          <w:p w14:paraId="1E9CDA7D">
            <w:pPr>
              <w:pStyle w:val="9"/>
              <w:spacing w:before="2"/>
              <w:rPr>
                <w:sz w:val="27"/>
              </w:rPr>
            </w:pPr>
          </w:p>
          <w:p w14:paraId="24475743">
            <w:pPr>
              <w:pStyle w:val="9"/>
              <w:ind w:left="56" w:right="19"/>
              <w:jc w:val="center"/>
              <w:rPr>
                <w:sz w:val="20"/>
              </w:rPr>
            </w:pPr>
            <w:r>
              <w:rPr>
                <w:sz w:val="20"/>
              </w:rPr>
              <w:t>81</w:t>
            </w:r>
          </w:p>
        </w:tc>
        <w:tc>
          <w:tcPr>
            <w:tcW w:w="857" w:type="dxa"/>
          </w:tcPr>
          <w:p w14:paraId="68E60BBD">
            <w:pPr>
              <w:pStyle w:val="9"/>
              <w:spacing w:before="2"/>
              <w:rPr>
                <w:sz w:val="27"/>
              </w:rPr>
            </w:pPr>
          </w:p>
          <w:p w14:paraId="477A275B">
            <w:pPr>
              <w:pStyle w:val="9"/>
              <w:ind w:left="236"/>
              <w:rPr>
                <w:sz w:val="20"/>
              </w:rPr>
            </w:pPr>
            <w:r>
              <w:rPr>
                <w:sz w:val="20"/>
              </w:rPr>
              <w:t>饲料</w:t>
            </w:r>
          </w:p>
        </w:tc>
        <w:tc>
          <w:tcPr>
            <w:tcW w:w="3426" w:type="dxa"/>
            <w:gridSpan w:val="2"/>
          </w:tcPr>
          <w:p w14:paraId="27AFB07A">
            <w:pPr>
              <w:pStyle w:val="9"/>
              <w:spacing w:before="2"/>
              <w:rPr>
                <w:sz w:val="18"/>
              </w:rPr>
            </w:pPr>
          </w:p>
          <w:p w14:paraId="52C3792C">
            <w:pPr>
              <w:pStyle w:val="9"/>
              <w:spacing w:line="230" w:lineRule="auto"/>
              <w:ind w:left="39" w:right="182"/>
              <w:rPr>
                <w:sz w:val="20"/>
              </w:rPr>
            </w:pPr>
            <w:r>
              <w:rPr>
                <w:w w:val="95"/>
                <w:sz w:val="20"/>
              </w:rPr>
              <w:t>对假冒、伪造、买卖产品饲料、饲料</w:t>
            </w:r>
            <w:r>
              <w:rPr>
                <w:sz w:val="20"/>
              </w:rPr>
              <w:t>添加剂批准文号的行政处罚</w:t>
            </w:r>
          </w:p>
        </w:tc>
        <w:tc>
          <w:tcPr>
            <w:tcW w:w="6860" w:type="dxa"/>
          </w:tcPr>
          <w:p w14:paraId="158F2757">
            <w:pPr>
              <w:pStyle w:val="9"/>
              <w:spacing w:before="100" w:line="252" w:lineRule="exact"/>
              <w:ind w:left="38"/>
              <w:rPr>
                <w:b/>
                <w:sz w:val="20"/>
              </w:rPr>
            </w:pPr>
            <w:r>
              <w:rPr>
                <w:b/>
                <w:sz w:val="20"/>
              </w:rPr>
              <w:t>《饲料添加剂产品批准文号管理办法》(2022修订)</w:t>
            </w:r>
          </w:p>
          <w:p w14:paraId="50ABA3CD">
            <w:pPr>
              <w:pStyle w:val="9"/>
              <w:spacing w:before="4" w:line="230" w:lineRule="auto"/>
              <w:ind w:left="38" w:right="13"/>
              <w:rPr>
                <w:sz w:val="20"/>
              </w:rPr>
            </w:pPr>
            <w:r>
              <w:rPr>
                <w:b/>
                <w:sz w:val="20"/>
              </w:rPr>
              <w:t xml:space="preserve">第十五条 </w:t>
            </w:r>
            <w:r>
              <w:rPr>
                <w:sz w:val="20"/>
              </w:rPr>
              <w:t>假冒、伪造、买卖产品批准文号的，依照《饲料和饲料添加剂管理条例》第三十七条、第三十八条处罚。</w:t>
            </w:r>
          </w:p>
        </w:tc>
        <w:tc>
          <w:tcPr>
            <w:tcW w:w="8644" w:type="dxa"/>
            <w:gridSpan w:val="3"/>
          </w:tcPr>
          <w:p w14:paraId="38B83662">
            <w:pPr>
              <w:pStyle w:val="9"/>
              <w:spacing w:before="2"/>
              <w:rPr>
                <w:sz w:val="27"/>
              </w:rPr>
            </w:pPr>
          </w:p>
          <w:p w14:paraId="24EA024E">
            <w:pPr>
              <w:pStyle w:val="9"/>
              <w:ind w:left="37"/>
              <w:rPr>
                <w:sz w:val="20"/>
              </w:rPr>
            </w:pPr>
            <w:r>
              <w:rPr>
                <w:sz w:val="20"/>
              </w:rPr>
              <w:t>依照《饲料和饲料添加剂管理条例》第三十七条、第三十八条处罚。</w:t>
            </w:r>
          </w:p>
        </w:tc>
        <w:tc>
          <w:tcPr>
            <w:tcW w:w="2320" w:type="dxa"/>
          </w:tcPr>
          <w:p w14:paraId="7005ED62">
            <w:pPr>
              <w:pStyle w:val="9"/>
              <w:rPr>
                <w:rFonts w:ascii="Times New Roman"/>
                <w:sz w:val="18"/>
              </w:rPr>
            </w:pPr>
          </w:p>
        </w:tc>
      </w:tr>
      <w:tr w14:paraId="264D5F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3" w:hRule="atLeast"/>
        </w:trPr>
        <w:tc>
          <w:tcPr>
            <w:tcW w:w="538" w:type="dxa"/>
            <w:vMerge w:val="restart"/>
          </w:tcPr>
          <w:p w14:paraId="1A376F94">
            <w:pPr>
              <w:pStyle w:val="9"/>
              <w:rPr>
                <w:sz w:val="20"/>
              </w:rPr>
            </w:pPr>
          </w:p>
          <w:p w14:paraId="6A349812">
            <w:pPr>
              <w:pStyle w:val="9"/>
              <w:rPr>
                <w:sz w:val="20"/>
              </w:rPr>
            </w:pPr>
          </w:p>
          <w:p w14:paraId="388E20B2">
            <w:pPr>
              <w:pStyle w:val="9"/>
              <w:rPr>
                <w:sz w:val="20"/>
              </w:rPr>
            </w:pPr>
          </w:p>
          <w:p w14:paraId="55E54381">
            <w:pPr>
              <w:pStyle w:val="9"/>
              <w:rPr>
                <w:sz w:val="20"/>
              </w:rPr>
            </w:pPr>
          </w:p>
          <w:p w14:paraId="12E2FD5D">
            <w:pPr>
              <w:pStyle w:val="9"/>
              <w:rPr>
                <w:sz w:val="20"/>
              </w:rPr>
            </w:pPr>
          </w:p>
          <w:p w14:paraId="317711D6">
            <w:pPr>
              <w:pStyle w:val="9"/>
              <w:rPr>
                <w:sz w:val="20"/>
              </w:rPr>
            </w:pPr>
          </w:p>
          <w:p w14:paraId="1482A326">
            <w:pPr>
              <w:pStyle w:val="9"/>
              <w:rPr>
                <w:sz w:val="20"/>
              </w:rPr>
            </w:pPr>
          </w:p>
          <w:p w14:paraId="17BE39F7">
            <w:pPr>
              <w:pStyle w:val="9"/>
              <w:rPr>
                <w:sz w:val="20"/>
              </w:rPr>
            </w:pPr>
          </w:p>
          <w:p w14:paraId="6357D9B8">
            <w:pPr>
              <w:pStyle w:val="9"/>
              <w:rPr>
                <w:sz w:val="20"/>
              </w:rPr>
            </w:pPr>
          </w:p>
          <w:p w14:paraId="4752E387">
            <w:pPr>
              <w:pStyle w:val="9"/>
              <w:rPr>
                <w:sz w:val="20"/>
              </w:rPr>
            </w:pPr>
          </w:p>
          <w:p w14:paraId="75AEEF8C">
            <w:pPr>
              <w:pStyle w:val="9"/>
              <w:rPr>
                <w:sz w:val="20"/>
              </w:rPr>
            </w:pPr>
          </w:p>
          <w:p w14:paraId="1A8E556C">
            <w:pPr>
              <w:pStyle w:val="9"/>
              <w:rPr>
                <w:sz w:val="20"/>
              </w:rPr>
            </w:pPr>
          </w:p>
          <w:p w14:paraId="3DB25364">
            <w:pPr>
              <w:pStyle w:val="9"/>
              <w:rPr>
                <w:sz w:val="20"/>
              </w:rPr>
            </w:pPr>
          </w:p>
          <w:p w14:paraId="1146027B">
            <w:pPr>
              <w:pStyle w:val="9"/>
              <w:rPr>
                <w:sz w:val="20"/>
              </w:rPr>
            </w:pPr>
          </w:p>
          <w:p w14:paraId="64EB4794">
            <w:pPr>
              <w:pStyle w:val="9"/>
              <w:rPr>
                <w:sz w:val="20"/>
              </w:rPr>
            </w:pPr>
          </w:p>
          <w:p w14:paraId="74BE5C09">
            <w:pPr>
              <w:pStyle w:val="9"/>
              <w:rPr>
                <w:sz w:val="20"/>
              </w:rPr>
            </w:pPr>
          </w:p>
          <w:p w14:paraId="551C1D5F">
            <w:pPr>
              <w:pStyle w:val="9"/>
              <w:spacing w:before="9"/>
              <w:rPr>
                <w:sz w:val="14"/>
              </w:rPr>
            </w:pPr>
          </w:p>
          <w:p w14:paraId="7C3337B9">
            <w:pPr>
              <w:pStyle w:val="9"/>
              <w:ind w:left="177"/>
              <w:rPr>
                <w:sz w:val="20"/>
              </w:rPr>
            </w:pPr>
            <w:r>
              <w:rPr>
                <w:sz w:val="20"/>
              </w:rPr>
              <w:t>82</w:t>
            </w:r>
          </w:p>
        </w:tc>
        <w:tc>
          <w:tcPr>
            <w:tcW w:w="857" w:type="dxa"/>
            <w:vMerge w:val="restart"/>
          </w:tcPr>
          <w:p w14:paraId="2FBD70FD">
            <w:pPr>
              <w:pStyle w:val="9"/>
              <w:rPr>
                <w:sz w:val="20"/>
              </w:rPr>
            </w:pPr>
          </w:p>
          <w:p w14:paraId="13728A11">
            <w:pPr>
              <w:pStyle w:val="9"/>
              <w:rPr>
                <w:sz w:val="20"/>
              </w:rPr>
            </w:pPr>
          </w:p>
          <w:p w14:paraId="439C736C">
            <w:pPr>
              <w:pStyle w:val="9"/>
              <w:rPr>
                <w:sz w:val="20"/>
              </w:rPr>
            </w:pPr>
          </w:p>
          <w:p w14:paraId="65BCABD9">
            <w:pPr>
              <w:pStyle w:val="9"/>
              <w:rPr>
                <w:sz w:val="20"/>
              </w:rPr>
            </w:pPr>
          </w:p>
          <w:p w14:paraId="2C1567E7">
            <w:pPr>
              <w:pStyle w:val="9"/>
              <w:rPr>
                <w:sz w:val="20"/>
              </w:rPr>
            </w:pPr>
          </w:p>
          <w:p w14:paraId="09380896">
            <w:pPr>
              <w:pStyle w:val="9"/>
              <w:rPr>
                <w:sz w:val="20"/>
              </w:rPr>
            </w:pPr>
          </w:p>
          <w:p w14:paraId="493BAAC9">
            <w:pPr>
              <w:pStyle w:val="9"/>
              <w:rPr>
                <w:sz w:val="20"/>
              </w:rPr>
            </w:pPr>
          </w:p>
          <w:p w14:paraId="37C5F3B3">
            <w:pPr>
              <w:pStyle w:val="9"/>
              <w:rPr>
                <w:sz w:val="20"/>
              </w:rPr>
            </w:pPr>
          </w:p>
          <w:p w14:paraId="6DBBE4FC">
            <w:pPr>
              <w:pStyle w:val="9"/>
              <w:rPr>
                <w:sz w:val="20"/>
              </w:rPr>
            </w:pPr>
          </w:p>
          <w:p w14:paraId="52E3289F">
            <w:pPr>
              <w:pStyle w:val="9"/>
              <w:rPr>
                <w:sz w:val="20"/>
              </w:rPr>
            </w:pPr>
          </w:p>
          <w:p w14:paraId="674FADF6">
            <w:pPr>
              <w:pStyle w:val="9"/>
              <w:rPr>
                <w:sz w:val="20"/>
              </w:rPr>
            </w:pPr>
          </w:p>
          <w:p w14:paraId="4B1397F7">
            <w:pPr>
              <w:pStyle w:val="9"/>
              <w:rPr>
                <w:sz w:val="20"/>
              </w:rPr>
            </w:pPr>
          </w:p>
          <w:p w14:paraId="226699E7">
            <w:pPr>
              <w:pStyle w:val="9"/>
              <w:rPr>
                <w:sz w:val="20"/>
              </w:rPr>
            </w:pPr>
          </w:p>
          <w:p w14:paraId="55B817E1">
            <w:pPr>
              <w:pStyle w:val="9"/>
              <w:rPr>
                <w:sz w:val="20"/>
              </w:rPr>
            </w:pPr>
          </w:p>
          <w:p w14:paraId="32FC97C2">
            <w:pPr>
              <w:pStyle w:val="9"/>
              <w:rPr>
                <w:sz w:val="20"/>
              </w:rPr>
            </w:pPr>
          </w:p>
          <w:p w14:paraId="43A46127">
            <w:pPr>
              <w:pStyle w:val="9"/>
              <w:rPr>
                <w:sz w:val="20"/>
              </w:rPr>
            </w:pPr>
          </w:p>
          <w:p w14:paraId="5D005283">
            <w:pPr>
              <w:pStyle w:val="9"/>
              <w:spacing w:before="9"/>
              <w:rPr>
                <w:sz w:val="14"/>
              </w:rPr>
            </w:pPr>
          </w:p>
          <w:p w14:paraId="34B8D5F8">
            <w:pPr>
              <w:pStyle w:val="9"/>
              <w:ind w:left="236"/>
              <w:rPr>
                <w:sz w:val="20"/>
              </w:rPr>
            </w:pPr>
            <w:r>
              <w:rPr>
                <w:sz w:val="20"/>
              </w:rPr>
              <w:t>饲料</w:t>
            </w:r>
          </w:p>
        </w:tc>
        <w:tc>
          <w:tcPr>
            <w:tcW w:w="1299" w:type="dxa"/>
            <w:vMerge w:val="restart"/>
          </w:tcPr>
          <w:p w14:paraId="0F332854">
            <w:pPr>
              <w:pStyle w:val="9"/>
              <w:rPr>
                <w:sz w:val="20"/>
              </w:rPr>
            </w:pPr>
          </w:p>
          <w:p w14:paraId="69AA59E8">
            <w:pPr>
              <w:pStyle w:val="9"/>
              <w:rPr>
                <w:sz w:val="20"/>
              </w:rPr>
            </w:pPr>
          </w:p>
          <w:p w14:paraId="45AF3AB8">
            <w:pPr>
              <w:pStyle w:val="9"/>
              <w:rPr>
                <w:sz w:val="20"/>
              </w:rPr>
            </w:pPr>
          </w:p>
          <w:p w14:paraId="130B2741">
            <w:pPr>
              <w:pStyle w:val="9"/>
              <w:rPr>
                <w:sz w:val="20"/>
              </w:rPr>
            </w:pPr>
          </w:p>
          <w:p w14:paraId="7804D136">
            <w:pPr>
              <w:pStyle w:val="9"/>
              <w:rPr>
                <w:sz w:val="20"/>
              </w:rPr>
            </w:pPr>
          </w:p>
          <w:p w14:paraId="7BF58010">
            <w:pPr>
              <w:pStyle w:val="9"/>
              <w:rPr>
                <w:sz w:val="20"/>
              </w:rPr>
            </w:pPr>
          </w:p>
          <w:p w14:paraId="708B9DDB">
            <w:pPr>
              <w:pStyle w:val="9"/>
              <w:rPr>
                <w:sz w:val="20"/>
              </w:rPr>
            </w:pPr>
          </w:p>
          <w:p w14:paraId="7E0B143B">
            <w:pPr>
              <w:pStyle w:val="9"/>
              <w:rPr>
                <w:sz w:val="20"/>
              </w:rPr>
            </w:pPr>
          </w:p>
          <w:p w14:paraId="1F0DF1C7">
            <w:pPr>
              <w:pStyle w:val="9"/>
              <w:rPr>
                <w:sz w:val="20"/>
              </w:rPr>
            </w:pPr>
          </w:p>
          <w:p w14:paraId="7244D2D9">
            <w:pPr>
              <w:pStyle w:val="9"/>
              <w:rPr>
                <w:sz w:val="20"/>
              </w:rPr>
            </w:pPr>
          </w:p>
          <w:p w14:paraId="05CEC117">
            <w:pPr>
              <w:pStyle w:val="9"/>
              <w:rPr>
                <w:sz w:val="20"/>
              </w:rPr>
            </w:pPr>
          </w:p>
          <w:p w14:paraId="60DD6E9C">
            <w:pPr>
              <w:pStyle w:val="9"/>
              <w:spacing w:before="11"/>
              <w:rPr>
                <w:sz w:val="18"/>
              </w:rPr>
            </w:pPr>
          </w:p>
          <w:p w14:paraId="3FEE25A3">
            <w:pPr>
              <w:pStyle w:val="9"/>
              <w:spacing w:line="232" w:lineRule="auto"/>
              <w:ind w:left="39" w:right="43"/>
              <w:jc w:val="both"/>
              <w:rPr>
                <w:sz w:val="20"/>
              </w:rPr>
            </w:pPr>
            <w:r>
              <w:rPr>
                <w:spacing w:val="-3"/>
                <w:sz w:val="20"/>
              </w:rPr>
              <w:t>对饲料、饲料添加剂生产企业使用限制使用的饲料原料</w:t>
            </w:r>
          </w:p>
          <w:p w14:paraId="21721212">
            <w:pPr>
              <w:pStyle w:val="9"/>
              <w:spacing w:line="230" w:lineRule="auto"/>
              <w:ind w:left="39" w:right="43"/>
              <w:jc w:val="both"/>
              <w:rPr>
                <w:sz w:val="20"/>
              </w:rPr>
            </w:pPr>
            <w:r>
              <w:rPr>
                <w:spacing w:val="-3"/>
                <w:sz w:val="20"/>
              </w:rPr>
              <w:t>、单一饲料、饲料添加剂、药物饲料添加剂、添加剂预混合饲料生产饲料等行为的</w:t>
            </w:r>
            <w:r>
              <w:rPr>
                <w:sz w:val="20"/>
              </w:rPr>
              <w:t>行政处罚</w:t>
            </w:r>
          </w:p>
        </w:tc>
        <w:tc>
          <w:tcPr>
            <w:tcW w:w="2127" w:type="dxa"/>
            <w:vMerge w:val="restart"/>
          </w:tcPr>
          <w:p w14:paraId="13F9D821">
            <w:pPr>
              <w:pStyle w:val="9"/>
              <w:rPr>
                <w:sz w:val="20"/>
              </w:rPr>
            </w:pPr>
          </w:p>
          <w:p w14:paraId="5B6F6898">
            <w:pPr>
              <w:pStyle w:val="9"/>
              <w:rPr>
                <w:sz w:val="20"/>
              </w:rPr>
            </w:pPr>
          </w:p>
          <w:p w14:paraId="1F64B07F">
            <w:pPr>
              <w:pStyle w:val="9"/>
              <w:rPr>
                <w:sz w:val="20"/>
              </w:rPr>
            </w:pPr>
          </w:p>
          <w:p w14:paraId="70BC172A">
            <w:pPr>
              <w:pStyle w:val="9"/>
              <w:rPr>
                <w:sz w:val="20"/>
              </w:rPr>
            </w:pPr>
          </w:p>
          <w:p w14:paraId="6D40CC17">
            <w:pPr>
              <w:pStyle w:val="9"/>
              <w:spacing w:before="5"/>
              <w:rPr>
                <w:sz w:val="17"/>
              </w:rPr>
            </w:pPr>
          </w:p>
          <w:p w14:paraId="3C680180">
            <w:pPr>
              <w:pStyle w:val="9"/>
              <w:spacing w:line="230" w:lineRule="auto"/>
              <w:ind w:left="36" w:right="76"/>
              <w:jc w:val="both"/>
              <w:rPr>
                <w:sz w:val="20"/>
              </w:rPr>
            </w:pPr>
            <w:r>
              <w:rPr>
                <w:spacing w:val="-2"/>
                <w:sz w:val="20"/>
              </w:rPr>
              <w:t>对饲料、饲料添加剂生产企业使用限制使用的饲料原料、单一饲料、饲料添加剂、药物饲料添加剂、添加剂预混合饲料生产饲料的行政处</w:t>
            </w:r>
            <w:r>
              <w:rPr>
                <w:sz w:val="20"/>
              </w:rPr>
              <w:t>罚</w:t>
            </w:r>
          </w:p>
        </w:tc>
        <w:tc>
          <w:tcPr>
            <w:tcW w:w="6860" w:type="dxa"/>
            <w:vMerge w:val="restart"/>
          </w:tcPr>
          <w:p w14:paraId="2BCFD0DB">
            <w:pPr>
              <w:pStyle w:val="9"/>
              <w:rPr>
                <w:sz w:val="20"/>
              </w:rPr>
            </w:pPr>
          </w:p>
          <w:p w14:paraId="4EA36E58">
            <w:pPr>
              <w:pStyle w:val="9"/>
              <w:rPr>
                <w:sz w:val="20"/>
              </w:rPr>
            </w:pPr>
          </w:p>
          <w:p w14:paraId="5BDBAFF5">
            <w:pPr>
              <w:pStyle w:val="9"/>
              <w:rPr>
                <w:sz w:val="20"/>
              </w:rPr>
            </w:pPr>
          </w:p>
          <w:p w14:paraId="07A5540A">
            <w:pPr>
              <w:pStyle w:val="9"/>
              <w:rPr>
                <w:sz w:val="20"/>
              </w:rPr>
            </w:pPr>
          </w:p>
          <w:p w14:paraId="7BB89FF1">
            <w:pPr>
              <w:pStyle w:val="9"/>
              <w:rPr>
                <w:sz w:val="20"/>
              </w:rPr>
            </w:pPr>
          </w:p>
          <w:p w14:paraId="0BAAFAED">
            <w:pPr>
              <w:pStyle w:val="9"/>
              <w:rPr>
                <w:sz w:val="20"/>
              </w:rPr>
            </w:pPr>
          </w:p>
          <w:p w14:paraId="43721BE1">
            <w:pPr>
              <w:pStyle w:val="9"/>
              <w:rPr>
                <w:sz w:val="20"/>
              </w:rPr>
            </w:pPr>
          </w:p>
          <w:p w14:paraId="1DCC8FF8">
            <w:pPr>
              <w:pStyle w:val="9"/>
              <w:rPr>
                <w:sz w:val="20"/>
              </w:rPr>
            </w:pPr>
          </w:p>
          <w:p w14:paraId="276AC891">
            <w:pPr>
              <w:pStyle w:val="9"/>
              <w:rPr>
                <w:sz w:val="20"/>
              </w:rPr>
            </w:pPr>
          </w:p>
          <w:p w14:paraId="4283BEF7">
            <w:pPr>
              <w:pStyle w:val="9"/>
              <w:spacing w:before="7"/>
              <w:rPr>
                <w:sz w:val="29"/>
              </w:rPr>
            </w:pPr>
          </w:p>
          <w:p w14:paraId="71AEAE4F">
            <w:pPr>
              <w:pStyle w:val="9"/>
              <w:spacing w:line="252" w:lineRule="exact"/>
              <w:ind w:left="38"/>
              <w:rPr>
                <w:b/>
                <w:sz w:val="20"/>
              </w:rPr>
            </w:pPr>
            <w:r>
              <w:rPr>
                <w:b/>
                <w:sz w:val="20"/>
              </w:rPr>
              <w:t>《饲料和饲料添加剂管理条例》(2017修订)</w:t>
            </w:r>
          </w:p>
          <w:p w14:paraId="5010BF03">
            <w:pPr>
              <w:pStyle w:val="9"/>
              <w:spacing w:before="4" w:line="230" w:lineRule="auto"/>
              <w:ind w:left="38" w:right="27"/>
              <w:rPr>
                <w:sz w:val="20"/>
              </w:rPr>
            </w:pPr>
            <w:r>
              <w:rPr>
                <w:b/>
                <w:spacing w:val="16"/>
                <w:sz w:val="20"/>
              </w:rPr>
              <w:t xml:space="preserve">第三十九条 </w:t>
            </w:r>
            <w:r>
              <w:rPr>
                <w:sz w:val="20"/>
              </w:rPr>
              <w:t>饲料、饲料添加剂生产企业有下列行为之一的，由县级以</w:t>
            </w:r>
            <w:r>
              <w:rPr>
                <w:spacing w:val="-1"/>
                <w:w w:val="95"/>
                <w:sz w:val="20"/>
              </w:rPr>
              <w:t>上地方人民政府饲料管理部门责令改正，没收违法所得、违法生产的产品和用</w:t>
            </w:r>
            <w:r>
              <w:rPr>
                <w:w w:val="95"/>
                <w:sz w:val="20"/>
              </w:rPr>
              <w:t>于违法生产饲料的饲料原料、单一饲料、饲料添加剂、药物饲料添加剂、添加</w:t>
            </w:r>
            <w:r>
              <w:rPr>
                <w:spacing w:val="-1"/>
                <w:w w:val="95"/>
                <w:sz w:val="20"/>
              </w:rPr>
              <w:t>剂预混合饲料以及用于违法生产饲料添加剂的原料，违法生产的产品货值金额</w:t>
            </w:r>
            <w:r>
              <w:rPr>
                <w:w w:val="95"/>
                <w:sz w:val="20"/>
              </w:rPr>
              <w:t>不足</w:t>
            </w:r>
            <w:r>
              <w:rPr>
                <w:spacing w:val="3"/>
                <w:w w:val="95"/>
                <w:sz w:val="20"/>
              </w:rPr>
              <w:t>1</w:t>
            </w:r>
            <w:r>
              <w:rPr>
                <w:w w:val="95"/>
                <w:sz w:val="20"/>
              </w:rPr>
              <w:t>万元的，并处1万元以上5万元以下罚款，货值金额1</w:t>
            </w:r>
            <w:r>
              <w:rPr>
                <w:spacing w:val="-2"/>
                <w:w w:val="95"/>
                <w:sz w:val="20"/>
              </w:rPr>
              <w:t>万元以上的，并处货</w:t>
            </w:r>
            <w:r>
              <w:rPr>
                <w:sz w:val="20"/>
              </w:rPr>
              <w:t>值金额5倍以上10倍以下罚款；情节严重的，由发证机关吊销、撤销相关许可</w:t>
            </w:r>
            <w:r>
              <w:rPr>
                <w:w w:val="95"/>
                <w:sz w:val="20"/>
              </w:rPr>
              <w:t>证明文件，生产企业的主要负责人和直接负责的主管人员10</w:t>
            </w:r>
            <w:r>
              <w:rPr>
                <w:spacing w:val="-2"/>
                <w:w w:val="95"/>
                <w:sz w:val="20"/>
              </w:rPr>
              <w:t>年内不得从事饲料</w:t>
            </w:r>
          </w:p>
          <w:p w14:paraId="572C85C2">
            <w:pPr>
              <w:pStyle w:val="9"/>
              <w:spacing w:before="6" w:line="230" w:lineRule="auto"/>
              <w:ind w:left="38" w:right="33"/>
              <w:jc w:val="both"/>
              <w:rPr>
                <w:sz w:val="20"/>
              </w:rPr>
            </w:pPr>
            <w:r>
              <w:rPr>
                <w:w w:val="95"/>
                <w:sz w:val="20"/>
              </w:rPr>
              <w:t>、饲料添加剂生产、经营活动；构成犯罪的，依法追究刑事责任：（一）</w:t>
            </w:r>
            <w:r>
              <w:rPr>
                <w:spacing w:val="-8"/>
                <w:w w:val="95"/>
                <w:sz w:val="20"/>
              </w:rPr>
              <w:t>使用</w:t>
            </w:r>
            <w:r>
              <w:rPr>
                <w:spacing w:val="-1"/>
                <w:w w:val="95"/>
                <w:sz w:val="20"/>
              </w:rPr>
              <w:t>限制使用的饲料原料、单一饲料、饲料添加剂、药物饲料添加剂、添加剂预混</w:t>
            </w:r>
            <w:r>
              <w:rPr>
                <w:w w:val="95"/>
                <w:sz w:val="20"/>
              </w:rPr>
              <w:t>合饲料生产饲料，不遵守国务院农业行政主管部门的限制性规定的；（二）</w:t>
            </w:r>
            <w:r>
              <w:rPr>
                <w:spacing w:val="-16"/>
                <w:w w:val="95"/>
                <w:sz w:val="20"/>
              </w:rPr>
              <w:t>使</w:t>
            </w:r>
            <w:r>
              <w:rPr>
                <w:spacing w:val="-1"/>
                <w:w w:val="95"/>
                <w:sz w:val="20"/>
              </w:rPr>
              <w:t>用国务院农业行政主管部门公布的饲料原料目录、饲料添加剂品种目录和药物</w:t>
            </w:r>
            <w:r>
              <w:rPr>
                <w:w w:val="95"/>
                <w:sz w:val="20"/>
              </w:rPr>
              <w:t>饲料添加剂品种目录以外的物质生产饲料的；（三）</w:t>
            </w:r>
            <w:r>
              <w:rPr>
                <w:spacing w:val="-2"/>
                <w:w w:val="95"/>
                <w:sz w:val="20"/>
              </w:rPr>
              <w:t>生产未取得新饲料、新饲</w:t>
            </w:r>
            <w:r>
              <w:rPr>
                <w:sz w:val="20"/>
              </w:rPr>
              <w:t>料添加剂证书的新饲料、新饲料添加剂或者禁用的饲料、饲料添加剂的。</w:t>
            </w:r>
          </w:p>
        </w:tc>
        <w:tc>
          <w:tcPr>
            <w:tcW w:w="1201" w:type="dxa"/>
            <w:vMerge w:val="restart"/>
          </w:tcPr>
          <w:p w14:paraId="65D8E13F">
            <w:pPr>
              <w:pStyle w:val="9"/>
              <w:rPr>
                <w:sz w:val="20"/>
              </w:rPr>
            </w:pPr>
          </w:p>
          <w:p w14:paraId="5821EF27">
            <w:pPr>
              <w:pStyle w:val="9"/>
              <w:rPr>
                <w:sz w:val="20"/>
              </w:rPr>
            </w:pPr>
          </w:p>
          <w:p w14:paraId="692B6905">
            <w:pPr>
              <w:pStyle w:val="9"/>
              <w:rPr>
                <w:sz w:val="20"/>
              </w:rPr>
            </w:pPr>
          </w:p>
          <w:p w14:paraId="371801E3">
            <w:pPr>
              <w:pStyle w:val="9"/>
              <w:rPr>
                <w:sz w:val="20"/>
              </w:rPr>
            </w:pPr>
          </w:p>
          <w:p w14:paraId="16EA058D">
            <w:pPr>
              <w:pStyle w:val="9"/>
              <w:rPr>
                <w:sz w:val="20"/>
              </w:rPr>
            </w:pPr>
          </w:p>
          <w:p w14:paraId="1818E560">
            <w:pPr>
              <w:pStyle w:val="9"/>
              <w:spacing w:before="4"/>
              <w:rPr>
                <w:sz w:val="26"/>
              </w:rPr>
            </w:pPr>
          </w:p>
          <w:p w14:paraId="5A3F282B">
            <w:pPr>
              <w:pStyle w:val="9"/>
              <w:spacing w:line="230" w:lineRule="auto"/>
              <w:ind w:left="37" w:right="22"/>
              <w:rPr>
                <w:sz w:val="20"/>
              </w:rPr>
            </w:pPr>
            <w:r>
              <w:rPr>
                <w:sz w:val="20"/>
              </w:rPr>
              <w:t>违法生产的产品货值金额不足1万元的</w:t>
            </w:r>
          </w:p>
        </w:tc>
        <w:tc>
          <w:tcPr>
            <w:tcW w:w="2831" w:type="dxa"/>
          </w:tcPr>
          <w:p w14:paraId="1957582D">
            <w:pPr>
              <w:pStyle w:val="9"/>
              <w:rPr>
                <w:sz w:val="20"/>
              </w:rPr>
            </w:pPr>
          </w:p>
          <w:p w14:paraId="0778505B">
            <w:pPr>
              <w:pStyle w:val="9"/>
              <w:spacing w:before="5"/>
              <w:rPr>
                <w:sz w:val="15"/>
              </w:rPr>
            </w:pPr>
          </w:p>
          <w:p w14:paraId="178F9C1B">
            <w:pPr>
              <w:pStyle w:val="9"/>
              <w:ind w:left="36"/>
              <w:rPr>
                <w:sz w:val="20"/>
              </w:rPr>
            </w:pPr>
            <w:r>
              <w:rPr>
                <w:sz w:val="20"/>
              </w:rPr>
              <w:t>货值金额不足3000元的</w:t>
            </w:r>
          </w:p>
        </w:tc>
        <w:tc>
          <w:tcPr>
            <w:tcW w:w="4612" w:type="dxa"/>
          </w:tcPr>
          <w:p w14:paraId="3D001409">
            <w:pPr>
              <w:pStyle w:val="9"/>
              <w:spacing w:before="91" w:line="230" w:lineRule="auto"/>
              <w:ind w:left="35" w:right="176"/>
              <w:rPr>
                <w:sz w:val="20"/>
              </w:rPr>
            </w:pPr>
            <w:r>
              <w:rPr>
                <w:spacing w:val="-1"/>
                <w:w w:val="95"/>
                <w:sz w:val="20"/>
              </w:rPr>
              <w:t>责令改正，没收违法所得、违法生产的产品和用于 违法生产饲料的饲料原料、单一饲料、饲料添加剂</w:t>
            </w:r>
          </w:p>
          <w:p w14:paraId="7FE6FAEF">
            <w:pPr>
              <w:pStyle w:val="9"/>
              <w:spacing w:line="232" w:lineRule="auto"/>
              <w:ind w:left="35" w:right="175"/>
              <w:jc w:val="both"/>
              <w:rPr>
                <w:sz w:val="20"/>
              </w:rPr>
            </w:pPr>
            <w:r>
              <w:rPr>
                <w:spacing w:val="-1"/>
                <w:w w:val="95"/>
                <w:sz w:val="20"/>
              </w:rPr>
              <w:t xml:space="preserve">、药物饲料添加剂、添加剂预混合饲料以及用于违 </w:t>
            </w:r>
            <w:r>
              <w:rPr>
                <w:w w:val="95"/>
                <w:sz w:val="20"/>
              </w:rPr>
              <w:t>法生产饲料添加剂的原料，并处1万元以上2</w:t>
            </w:r>
            <w:r>
              <w:rPr>
                <w:spacing w:val="-6"/>
                <w:w w:val="95"/>
                <w:sz w:val="20"/>
              </w:rPr>
              <w:t xml:space="preserve">万元以 </w:t>
            </w:r>
            <w:r>
              <w:rPr>
                <w:sz w:val="20"/>
              </w:rPr>
              <w:t>下罚款。</w:t>
            </w:r>
          </w:p>
        </w:tc>
        <w:tc>
          <w:tcPr>
            <w:tcW w:w="2320" w:type="dxa"/>
            <w:vMerge w:val="restart"/>
          </w:tcPr>
          <w:p w14:paraId="6AF11AB0">
            <w:pPr>
              <w:pStyle w:val="9"/>
              <w:rPr>
                <w:sz w:val="20"/>
              </w:rPr>
            </w:pPr>
          </w:p>
          <w:p w14:paraId="2CBFC632">
            <w:pPr>
              <w:pStyle w:val="9"/>
              <w:rPr>
                <w:sz w:val="20"/>
              </w:rPr>
            </w:pPr>
          </w:p>
          <w:p w14:paraId="14DF898F">
            <w:pPr>
              <w:pStyle w:val="9"/>
              <w:rPr>
                <w:sz w:val="20"/>
              </w:rPr>
            </w:pPr>
          </w:p>
          <w:p w14:paraId="22263940">
            <w:pPr>
              <w:pStyle w:val="9"/>
              <w:rPr>
                <w:sz w:val="20"/>
              </w:rPr>
            </w:pPr>
          </w:p>
          <w:p w14:paraId="2574C529">
            <w:pPr>
              <w:pStyle w:val="9"/>
              <w:rPr>
                <w:sz w:val="20"/>
              </w:rPr>
            </w:pPr>
          </w:p>
          <w:p w14:paraId="5CCD00B9">
            <w:pPr>
              <w:pStyle w:val="9"/>
              <w:rPr>
                <w:sz w:val="20"/>
              </w:rPr>
            </w:pPr>
          </w:p>
          <w:p w14:paraId="0F9234A9">
            <w:pPr>
              <w:pStyle w:val="9"/>
              <w:rPr>
                <w:sz w:val="20"/>
              </w:rPr>
            </w:pPr>
          </w:p>
          <w:p w14:paraId="7B044029">
            <w:pPr>
              <w:pStyle w:val="9"/>
              <w:rPr>
                <w:sz w:val="20"/>
              </w:rPr>
            </w:pPr>
          </w:p>
          <w:p w14:paraId="3370FA7E">
            <w:pPr>
              <w:pStyle w:val="9"/>
              <w:rPr>
                <w:sz w:val="20"/>
              </w:rPr>
            </w:pPr>
          </w:p>
          <w:p w14:paraId="32A0E48E">
            <w:pPr>
              <w:pStyle w:val="9"/>
              <w:rPr>
                <w:sz w:val="20"/>
              </w:rPr>
            </w:pPr>
          </w:p>
          <w:p w14:paraId="3AEB4E81">
            <w:pPr>
              <w:pStyle w:val="9"/>
              <w:rPr>
                <w:sz w:val="20"/>
              </w:rPr>
            </w:pPr>
          </w:p>
          <w:p w14:paraId="535992D7">
            <w:pPr>
              <w:pStyle w:val="9"/>
              <w:rPr>
                <w:sz w:val="20"/>
              </w:rPr>
            </w:pPr>
          </w:p>
          <w:p w14:paraId="023311FB">
            <w:pPr>
              <w:pStyle w:val="9"/>
              <w:rPr>
                <w:sz w:val="20"/>
              </w:rPr>
            </w:pPr>
          </w:p>
          <w:p w14:paraId="7C486044">
            <w:pPr>
              <w:pStyle w:val="9"/>
              <w:spacing w:before="8"/>
              <w:rPr>
                <w:sz w:val="17"/>
              </w:rPr>
            </w:pPr>
          </w:p>
          <w:p w14:paraId="156A41EE">
            <w:pPr>
              <w:pStyle w:val="9"/>
              <w:spacing w:line="230" w:lineRule="auto"/>
              <w:ind w:left="33" w:right="73"/>
              <w:jc w:val="both"/>
              <w:rPr>
                <w:sz w:val="20"/>
              </w:rPr>
            </w:pPr>
            <w:r>
              <w:rPr>
                <w:spacing w:val="-2"/>
                <w:sz w:val="20"/>
              </w:rPr>
              <w:t>情节严重的，由发证机关吊销、撤销相关许可证明文件，生产企业的主要负责人和直接负责的主管人</w:t>
            </w:r>
            <w:r>
              <w:rPr>
                <w:sz w:val="20"/>
              </w:rPr>
              <w:t>员10</w:t>
            </w:r>
            <w:r>
              <w:rPr>
                <w:spacing w:val="-2"/>
                <w:sz w:val="20"/>
              </w:rPr>
              <w:t>年内不得从事饲料、饲料添加剂生产、经营活</w:t>
            </w:r>
            <w:r>
              <w:rPr>
                <w:sz w:val="20"/>
              </w:rPr>
              <w:t>动。</w:t>
            </w:r>
          </w:p>
        </w:tc>
      </w:tr>
      <w:tr w14:paraId="6904E7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continue"/>
            <w:tcBorders>
              <w:top w:val="nil"/>
            </w:tcBorders>
          </w:tcPr>
          <w:p w14:paraId="53E96185">
            <w:pPr>
              <w:rPr>
                <w:sz w:val="2"/>
                <w:szCs w:val="2"/>
              </w:rPr>
            </w:pPr>
          </w:p>
        </w:tc>
        <w:tc>
          <w:tcPr>
            <w:tcW w:w="857" w:type="dxa"/>
            <w:vMerge w:val="continue"/>
            <w:tcBorders>
              <w:top w:val="nil"/>
            </w:tcBorders>
          </w:tcPr>
          <w:p w14:paraId="0F86B73C">
            <w:pPr>
              <w:rPr>
                <w:sz w:val="2"/>
                <w:szCs w:val="2"/>
              </w:rPr>
            </w:pPr>
          </w:p>
        </w:tc>
        <w:tc>
          <w:tcPr>
            <w:tcW w:w="1299" w:type="dxa"/>
            <w:vMerge w:val="continue"/>
            <w:tcBorders>
              <w:top w:val="nil"/>
            </w:tcBorders>
          </w:tcPr>
          <w:p w14:paraId="3C55FBE3">
            <w:pPr>
              <w:rPr>
                <w:sz w:val="2"/>
                <w:szCs w:val="2"/>
              </w:rPr>
            </w:pPr>
          </w:p>
        </w:tc>
        <w:tc>
          <w:tcPr>
            <w:tcW w:w="2127" w:type="dxa"/>
            <w:vMerge w:val="continue"/>
            <w:tcBorders>
              <w:top w:val="nil"/>
            </w:tcBorders>
          </w:tcPr>
          <w:p w14:paraId="7A8616FB">
            <w:pPr>
              <w:rPr>
                <w:sz w:val="2"/>
                <w:szCs w:val="2"/>
              </w:rPr>
            </w:pPr>
          </w:p>
        </w:tc>
        <w:tc>
          <w:tcPr>
            <w:tcW w:w="6860" w:type="dxa"/>
            <w:vMerge w:val="continue"/>
            <w:tcBorders>
              <w:top w:val="nil"/>
            </w:tcBorders>
          </w:tcPr>
          <w:p w14:paraId="2FB7F30A">
            <w:pPr>
              <w:rPr>
                <w:sz w:val="2"/>
                <w:szCs w:val="2"/>
              </w:rPr>
            </w:pPr>
          </w:p>
        </w:tc>
        <w:tc>
          <w:tcPr>
            <w:tcW w:w="1201" w:type="dxa"/>
            <w:vMerge w:val="continue"/>
            <w:tcBorders>
              <w:top w:val="nil"/>
            </w:tcBorders>
          </w:tcPr>
          <w:p w14:paraId="07DA02EC">
            <w:pPr>
              <w:rPr>
                <w:sz w:val="2"/>
                <w:szCs w:val="2"/>
              </w:rPr>
            </w:pPr>
          </w:p>
        </w:tc>
        <w:tc>
          <w:tcPr>
            <w:tcW w:w="2831" w:type="dxa"/>
          </w:tcPr>
          <w:p w14:paraId="3F27A2C4">
            <w:pPr>
              <w:pStyle w:val="9"/>
              <w:rPr>
                <w:sz w:val="20"/>
              </w:rPr>
            </w:pPr>
          </w:p>
          <w:p w14:paraId="5477DA99">
            <w:pPr>
              <w:pStyle w:val="9"/>
              <w:rPr>
                <w:sz w:val="16"/>
              </w:rPr>
            </w:pPr>
          </w:p>
          <w:p w14:paraId="40390000">
            <w:pPr>
              <w:pStyle w:val="9"/>
              <w:spacing w:line="230" w:lineRule="auto"/>
              <w:ind w:left="36" w:right="175"/>
              <w:rPr>
                <w:sz w:val="20"/>
              </w:rPr>
            </w:pPr>
            <w:r>
              <w:rPr>
                <w:sz w:val="20"/>
              </w:rPr>
              <w:t>货值金额3000元以上不足7000 元的</w:t>
            </w:r>
          </w:p>
        </w:tc>
        <w:tc>
          <w:tcPr>
            <w:tcW w:w="4612" w:type="dxa"/>
          </w:tcPr>
          <w:p w14:paraId="43E7AFBE">
            <w:pPr>
              <w:pStyle w:val="9"/>
              <w:spacing w:before="91" w:line="230" w:lineRule="auto"/>
              <w:ind w:left="35" w:right="176"/>
              <w:rPr>
                <w:sz w:val="20"/>
              </w:rPr>
            </w:pPr>
            <w:r>
              <w:rPr>
                <w:spacing w:val="-1"/>
                <w:w w:val="95"/>
                <w:sz w:val="20"/>
              </w:rPr>
              <w:t>责令改正，没收违法所得、违法生产的产品和用于 违法生产饲料的饲料原料、单一饲料、饲料添加剂</w:t>
            </w:r>
          </w:p>
          <w:p w14:paraId="2A532532">
            <w:pPr>
              <w:pStyle w:val="9"/>
              <w:spacing w:line="232" w:lineRule="auto"/>
              <w:ind w:left="35" w:right="175"/>
              <w:jc w:val="both"/>
              <w:rPr>
                <w:sz w:val="20"/>
              </w:rPr>
            </w:pPr>
            <w:r>
              <w:rPr>
                <w:spacing w:val="-1"/>
                <w:w w:val="95"/>
                <w:sz w:val="20"/>
              </w:rPr>
              <w:t xml:space="preserve">、药物饲料添加剂、添加剂预混合饲料以及用于违 </w:t>
            </w:r>
            <w:r>
              <w:rPr>
                <w:w w:val="95"/>
                <w:sz w:val="20"/>
              </w:rPr>
              <w:t>法生产饲料添加剂的原料，并处2万元以上4</w:t>
            </w:r>
            <w:r>
              <w:rPr>
                <w:spacing w:val="-6"/>
                <w:w w:val="95"/>
                <w:sz w:val="20"/>
              </w:rPr>
              <w:t xml:space="preserve">万元以 </w:t>
            </w:r>
            <w:r>
              <w:rPr>
                <w:sz w:val="20"/>
              </w:rPr>
              <w:t>下罚款。</w:t>
            </w:r>
          </w:p>
        </w:tc>
        <w:tc>
          <w:tcPr>
            <w:tcW w:w="2320" w:type="dxa"/>
            <w:vMerge w:val="continue"/>
            <w:tcBorders>
              <w:top w:val="nil"/>
            </w:tcBorders>
          </w:tcPr>
          <w:p w14:paraId="14D4EF52">
            <w:pPr>
              <w:rPr>
                <w:sz w:val="2"/>
                <w:szCs w:val="2"/>
              </w:rPr>
            </w:pPr>
          </w:p>
        </w:tc>
      </w:tr>
      <w:tr w14:paraId="46755D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continue"/>
            <w:tcBorders>
              <w:top w:val="nil"/>
            </w:tcBorders>
          </w:tcPr>
          <w:p w14:paraId="5C6B5952">
            <w:pPr>
              <w:rPr>
                <w:sz w:val="2"/>
                <w:szCs w:val="2"/>
              </w:rPr>
            </w:pPr>
          </w:p>
        </w:tc>
        <w:tc>
          <w:tcPr>
            <w:tcW w:w="857" w:type="dxa"/>
            <w:vMerge w:val="continue"/>
            <w:tcBorders>
              <w:top w:val="nil"/>
            </w:tcBorders>
          </w:tcPr>
          <w:p w14:paraId="2B8CC469">
            <w:pPr>
              <w:rPr>
                <w:sz w:val="2"/>
                <w:szCs w:val="2"/>
              </w:rPr>
            </w:pPr>
          </w:p>
        </w:tc>
        <w:tc>
          <w:tcPr>
            <w:tcW w:w="1299" w:type="dxa"/>
            <w:vMerge w:val="continue"/>
            <w:tcBorders>
              <w:top w:val="nil"/>
            </w:tcBorders>
          </w:tcPr>
          <w:p w14:paraId="4D1AEF9C">
            <w:pPr>
              <w:rPr>
                <w:sz w:val="2"/>
                <w:szCs w:val="2"/>
              </w:rPr>
            </w:pPr>
          </w:p>
        </w:tc>
        <w:tc>
          <w:tcPr>
            <w:tcW w:w="2127" w:type="dxa"/>
            <w:vMerge w:val="continue"/>
            <w:tcBorders>
              <w:top w:val="nil"/>
            </w:tcBorders>
          </w:tcPr>
          <w:p w14:paraId="2B20E7CE">
            <w:pPr>
              <w:rPr>
                <w:sz w:val="2"/>
                <w:szCs w:val="2"/>
              </w:rPr>
            </w:pPr>
          </w:p>
        </w:tc>
        <w:tc>
          <w:tcPr>
            <w:tcW w:w="6860" w:type="dxa"/>
            <w:vMerge w:val="continue"/>
            <w:tcBorders>
              <w:top w:val="nil"/>
            </w:tcBorders>
          </w:tcPr>
          <w:p w14:paraId="02095769">
            <w:pPr>
              <w:rPr>
                <w:sz w:val="2"/>
                <w:szCs w:val="2"/>
              </w:rPr>
            </w:pPr>
          </w:p>
        </w:tc>
        <w:tc>
          <w:tcPr>
            <w:tcW w:w="1201" w:type="dxa"/>
            <w:vMerge w:val="continue"/>
            <w:tcBorders>
              <w:top w:val="nil"/>
            </w:tcBorders>
          </w:tcPr>
          <w:p w14:paraId="7BF3CD56">
            <w:pPr>
              <w:rPr>
                <w:sz w:val="2"/>
                <w:szCs w:val="2"/>
              </w:rPr>
            </w:pPr>
          </w:p>
        </w:tc>
        <w:tc>
          <w:tcPr>
            <w:tcW w:w="2831" w:type="dxa"/>
          </w:tcPr>
          <w:p w14:paraId="21EA99FC">
            <w:pPr>
              <w:pStyle w:val="9"/>
              <w:rPr>
                <w:sz w:val="20"/>
              </w:rPr>
            </w:pPr>
          </w:p>
          <w:p w14:paraId="7B006ADD">
            <w:pPr>
              <w:pStyle w:val="9"/>
              <w:rPr>
                <w:sz w:val="16"/>
              </w:rPr>
            </w:pPr>
          </w:p>
          <w:p w14:paraId="20401086">
            <w:pPr>
              <w:pStyle w:val="9"/>
              <w:spacing w:line="230" w:lineRule="auto"/>
              <w:ind w:left="36" w:right="37"/>
              <w:rPr>
                <w:sz w:val="20"/>
              </w:rPr>
            </w:pPr>
            <w:r>
              <w:rPr>
                <w:sz w:val="20"/>
              </w:rPr>
              <w:t>货值金额7000元以上不足1万元的</w:t>
            </w:r>
          </w:p>
        </w:tc>
        <w:tc>
          <w:tcPr>
            <w:tcW w:w="4612" w:type="dxa"/>
          </w:tcPr>
          <w:p w14:paraId="7980E66B">
            <w:pPr>
              <w:pStyle w:val="9"/>
              <w:spacing w:before="91" w:line="230" w:lineRule="auto"/>
              <w:ind w:left="35" w:right="176"/>
              <w:rPr>
                <w:sz w:val="20"/>
              </w:rPr>
            </w:pPr>
            <w:r>
              <w:rPr>
                <w:spacing w:val="-1"/>
                <w:w w:val="95"/>
                <w:sz w:val="20"/>
              </w:rPr>
              <w:t>责令改正，没收违法所得、违法生产的产品和用于 违法生产饲料的饲料原料、单一饲料、饲料添加剂</w:t>
            </w:r>
          </w:p>
          <w:p w14:paraId="44EB931A">
            <w:pPr>
              <w:pStyle w:val="9"/>
              <w:spacing w:line="232" w:lineRule="auto"/>
              <w:ind w:left="35" w:right="175"/>
              <w:jc w:val="both"/>
              <w:rPr>
                <w:sz w:val="20"/>
              </w:rPr>
            </w:pPr>
            <w:r>
              <w:rPr>
                <w:spacing w:val="-1"/>
                <w:w w:val="95"/>
                <w:sz w:val="20"/>
              </w:rPr>
              <w:t xml:space="preserve">、药物饲料添加剂、添加剂预混合饲料以及用于违 </w:t>
            </w:r>
            <w:r>
              <w:rPr>
                <w:w w:val="95"/>
                <w:sz w:val="20"/>
              </w:rPr>
              <w:t>法生产饲料添加剂的原料，并处4万元以上5</w:t>
            </w:r>
            <w:r>
              <w:rPr>
                <w:spacing w:val="-6"/>
                <w:w w:val="95"/>
                <w:sz w:val="20"/>
              </w:rPr>
              <w:t xml:space="preserve">万元以 </w:t>
            </w:r>
            <w:r>
              <w:rPr>
                <w:sz w:val="20"/>
              </w:rPr>
              <w:t>下罚款。</w:t>
            </w:r>
          </w:p>
        </w:tc>
        <w:tc>
          <w:tcPr>
            <w:tcW w:w="2320" w:type="dxa"/>
            <w:vMerge w:val="continue"/>
            <w:tcBorders>
              <w:top w:val="nil"/>
            </w:tcBorders>
          </w:tcPr>
          <w:p w14:paraId="5CE62F91">
            <w:pPr>
              <w:rPr>
                <w:sz w:val="2"/>
                <w:szCs w:val="2"/>
              </w:rPr>
            </w:pPr>
          </w:p>
        </w:tc>
      </w:tr>
      <w:tr w14:paraId="0C217F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4" w:hRule="atLeast"/>
        </w:trPr>
        <w:tc>
          <w:tcPr>
            <w:tcW w:w="538" w:type="dxa"/>
            <w:vMerge w:val="continue"/>
            <w:tcBorders>
              <w:top w:val="nil"/>
            </w:tcBorders>
          </w:tcPr>
          <w:p w14:paraId="7EB564C4">
            <w:pPr>
              <w:rPr>
                <w:sz w:val="2"/>
                <w:szCs w:val="2"/>
              </w:rPr>
            </w:pPr>
          </w:p>
        </w:tc>
        <w:tc>
          <w:tcPr>
            <w:tcW w:w="857" w:type="dxa"/>
            <w:vMerge w:val="continue"/>
            <w:tcBorders>
              <w:top w:val="nil"/>
            </w:tcBorders>
          </w:tcPr>
          <w:p w14:paraId="69BD493A">
            <w:pPr>
              <w:rPr>
                <w:sz w:val="2"/>
                <w:szCs w:val="2"/>
              </w:rPr>
            </w:pPr>
          </w:p>
        </w:tc>
        <w:tc>
          <w:tcPr>
            <w:tcW w:w="1299" w:type="dxa"/>
            <w:vMerge w:val="continue"/>
            <w:tcBorders>
              <w:top w:val="nil"/>
            </w:tcBorders>
          </w:tcPr>
          <w:p w14:paraId="46FFFC70">
            <w:pPr>
              <w:rPr>
                <w:sz w:val="2"/>
                <w:szCs w:val="2"/>
              </w:rPr>
            </w:pPr>
          </w:p>
        </w:tc>
        <w:tc>
          <w:tcPr>
            <w:tcW w:w="2127" w:type="dxa"/>
            <w:vMerge w:val="restart"/>
          </w:tcPr>
          <w:p w14:paraId="433E7A91">
            <w:pPr>
              <w:pStyle w:val="9"/>
              <w:rPr>
                <w:sz w:val="20"/>
              </w:rPr>
            </w:pPr>
          </w:p>
          <w:p w14:paraId="211C9436">
            <w:pPr>
              <w:pStyle w:val="9"/>
              <w:spacing w:before="2"/>
              <w:rPr>
                <w:sz w:val="16"/>
              </w:rPr>
            </w:pPr>
          </w:p>
          <w:p w14:paraId="3AF3F64D">
            <w:pPr>
              <w:pStyle w:val="9"/>
              <w:spacing w:line="230" w:lineRule="auto"/>
              <w:ind w:left="36" w:right="77"/>
              <w:jc w:val="both"/>
              <w:rPr>
                <w:sz w:val="20"/>
              </w:rPr>
            </w:pPr>
            <w:r>
              <w:rPr>
                <w:spacing w:val="-2"/>
                <w:sz w:val="20"/>
              </w:rPr>
              <w:t>对饲料、饲料添加剂生产企业使用国务院农业行政主管部门公布的饲料原料目录、饲料添加剂品种目录和药物饲料添加剂品种目录以外的物质生产饲料的行政处</w:t>
            </w:r>
            <w:r>
              <w:rPr>
                <w:sz w:val="20"/>
              </w:rPr>
              <w:t>罚</w:t>
            </w:r>
          </w:p>
        </w:tc>
        <w:tc>
          <w:tcPr>
            <w:tcW w:w="6860" w:type="dxa"/>
            <w:vMerge w:val="continue"/>
            <w:tcBorders>
              <w:top w:val="nil"/>
            </w:tcBorders>
          </w:tcPr>
          <w:p w14:paraId="75E2DF3F">
            <w:pPr>
              <w:rPr>
                <w:sz w:val="2"/>
                <w:szCs w:val="2"/>
              </w:rPr>
            </w:pPr>
          </w:p>
        </w:tc>
        <w:tc>
          <w:tcPr>
            <w:tcW w:w="1201" w:type="dxa"/>
            <w:vMerge w:val="restart"/>
          </w:tcPr>
          <w:p w14:paraId="6CBD027D">
            <w:pPr>
              <w:pStyle w:val="9"/>
              <w:rPr>
                <w:sz w:val="20"/>
              </w:rPr>
            </w:pPr>
          </w:p>
          <w:p w14:paraId="6272F11C">
            <w:pPr>
              <w:pStyle w:val="9"/>
              <w:rPr>
                <w:sz w:val="20"/>
              </w:rPr>
            </w:pPr>
          </w:p>
          <w:p w14:paraId="4A2025AC">
            <w:pPr>
              <w:pStyle w:val="9"/>
              <w:rPr>
                <w:sz w:val="20"/>
              </w:rPr>
            </w:pPr>
          </w:p>
          <w:p w14:paraId="5B23C58D">
            <w:pPr>
              <w:pStyle w:val="9"/>
              <w:rPr>
                <w:sz w:val="20"/>
              </w:rPr>
            </w:pPr>
          </w:p>
          <w:p w14:paraId="41B5E2D6">
            <w:pPr>
              <w:pStyle w:val="9"/>
              <w:rPr>
                <w:sz w:val="20"/>
              </w:rPr>
            </w:pPr>
          </w:p>
          <w:p w14:paraId="3D46A81F">
            <w:pPr>
              <w:pStyle w:val="9"/>
              <w:rPr>
                <w:sz w:val="20"/>
              </w:rPr>
            </w:pPr>
          </w:p>
          <w:p w14:paraId="79A0F469">
            <w:pPr>
              <w:pStyle w:val="9"/>
              <w:spacing w:before="3"/>
              <w:rPr>
                <w:sz w:val="22"/>
              </w:rPr>
            </w:pPr>
          </w:p>
          <w:p w14:paraId="47184CA2">
            <w:pPr>
              <w:pStyle w:val="9"/>
              <w:spacing w:line="230" w:lineRule="auto"/>
              <w:ind w:left="37" w:right="22"/>
              <w:rPr>
                <w:sz w:val="20"/>
              </w:rPr>
            </w:pPr>
            <w:r>
              <w:rPr>
                <w:sz w:val="20"/>
              </w:rPr>
              <w:t>违法生产的产品货值金额1万元以上的</w:t>
            </w:r>
          </w:p>
        </w:tc>
        <w:tc>
          <w:tcPr>
            <w:tcW w:w="2831" w:type="dxa"/>
          </w:tcPr>
          <w:p w14:paraId="781A1ED0">
            <w:pPr>
              <w:pStyle w:val="9"/>
              <w:rPr>
                <w:sz w:val="20"/>
              </w:rPr>
            </w:pPr>
          </w:p>
          <w:p w14:paraId="4FC04A8E">
            <w:pPr>
              <w:pStyle w:val="9"/>
              <w:spacing w:before="6"/>
              <w:rPr>
                <w:sz w:val="17"/>
              </w:rPr>
            </w:pPr>
          </w:p>
          <w:p w14:paraId="5684D3FA">
            <w:pPr>
              <w:pStyle w:val="9"/>
              <w:spacing w:line="230" w:lineRule="auto"/>
              <w:ind w:left="36" w:right="139"/>
              <w:rPr>
                <w:sz w:val="20"/>
              </w:rPr>
            </w:pPr>
            <w:r>
              <w:rPr>
                <w:sz w:val="20"/>
              </w:rPr>
              <w:t>货值金额1万元以上不足5万元的</w:t>
            </w:r>
          </w:p>
        </w:tc>
        <w:tc>
          <w:tcPr>
            <w:tcW w:w="4612" w:type="dxa"/>
          </w:tcPr>
          <w:p w14:paraId="3B4FA34B">
            <w:pPr>
              <w:pStyle w:val="9"/>
              <w:spacing w:before="108" w:line="232" w:lineRule="auto"/>
              <w:ind w:left="35" w:right="176"/>
              <w:rPr>
                <w:sz w:val="20"/>
              </w:rPr>
            </w:pPr>
            <w:r>
              <w:rPr>
                <w:spacing w:val="-1"/>
                <w:w w:val="95"/>
                <w:sz w:val="20"/>
              </w:rPr>
              <w:t>责令改正，没收违法所得、违法生产的产品和用于 违法生产饲料的饲料原料、单一饲料、饲料添加剂</w:t>
            </w:r>
          </w:p>
          <w:p w14:paraId="076C3E50">
            <w:pPr>
              <w:pStyle w:val="9"/>
              <w:spacing w:line="230" w:lineRule="auto"/>
              <w:ind w:left="35" w:right="175"/>
              <w:jc w:val="both"/>
              <w:rPr>
                <w:sz w:val="20"/>
              </w:rPr>
            </w:pPr>
            <w:r>
              <w:rPr>
                <w:spacing w:val="-1"/>
                <w:w w:val="95"/>
                <w:sz w:val="20"/>
              </w:rPr>
              <w:t xml:space="preserve">、药物饲料添加剂、添加剂预混合饲料以及用于违 </w:t>
            </w:r>
            <w:r>
              <w:rPr>
                <w:w w:val="95"/>
                <w:sz w:val="20"/>
              </w:rPr>
              <w:t>法生产饲料添加剂的原料，并处货值金额5倍以上</w:t>
            </w:r>
            <w:r>
              <w:rPr>
                <w:spacing w:val="-16"/>
                <w:w w:val="95"/>
                <w:sz w:val="20"/>
              </w:rPr>
              <w:t xml:space="preserve">6 </w:t>
            </w:r>
            <w:r>
              <w:rPr>
                <w:sz w:val="20"/>
              </w:rPr>
              <w:t>倍以下罚款。</w:t>
            </w:r>
          </w:p>
        </w:tc>
        <w:tc>
          <w:tcPr>
            <w:tcW w:w="2320" w:type="dxa"/>
            <w:vMerge w:val="continue"/>
            <w:tcBorders>
              <w:top w:val="nil"/>
            </w:tcBorders>
          </w:tcPr>
          <w:p w14:paraId="458DB153">
            <w:pPr>
              <w:rPr>
                <w:sz w:val="2"/>
                <w:szCs w:val="2"/>
              </w:rPr>
            </w:pPr>
          </w:p>
        </w:tc>
      </w:tr>
      <w:tr w14:paraId="73480C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4" w:hRule="atLeast"/>
        </w:trPr>
        <w:tc>
          <w:tcPr>
            <w:tcW w:w="538" w:type="dxa"/>
            <w:vMerge w:val="continue"/>
            <w:tcBorders>
              <w:top w:val="nil"/>
            </w:tcBorders>
          </w:tcPr>
          <w:p w14:paraId="47FBB775">
            <w:pPr>
              <w:rPr>
                <w:sz w:val="2"/>
                <w:szCs w:val="2"/>
              </w:rPr>
            </w:pPr>
          </w:p>
        </w:tc>
        <w:tc>
          <w:tcPr>
            <w:tcW w:w="857" w:type="dxa"/>
            <w:vMerge w:val="continue"/>
            <w:tcBorders>
              <w:top w:val="nil"/>
            </w:tcBorders>
          </w:tcPr>
          <w:p w14:paraId="77AFF611">
            <w:pPr>
              <w:rPr>
                <w:sz w:val="2"/>
                <w:szCs w:val="2"/>
              </w:rPr>
            </w:pPr>
          </w:p>
        </w:tc>
        <w:tc>
          <w:tcPr>
            <w:tcW w:w="1299" w:type="dxa"/>
            <w:vMerge w:val="continue"/>
            <w:tcBorders>
              <w:top w:val="nil"/>
            </w:tcBorders>
          </w:tcPr>
          <w:p w14:paraId="2E15898C">
            <w:pPr>
              <w:rPr>
                <w:sz w:val="2"/>
                <w:szCs w:val="2"/>
              </w:rPr>
            </w:pPr>
          </w:p>
        </w:tc>
        <w:tc>
          <w:tcPr>
            <w:tcW w:w="2127" w:type="dxa"/>
            <w:vMerge w:val="continue"/>
            <w:tcBorders>
              <w:top w:val="nil"/>
            </w:tcBorders>
          </w:tcPr>
          <w:p w14:paraId="7A5D9B21">
            <w:pPr>
              <w:rPr>
                <w:sz w:val="2"/>
                <w:szCs w:val="2"/>
              </w:rPr>
            </w:pPr>
          </w:p>
        </w:tc>
        <w:tc>
          <w:tcPr>
            <w:tcW w:w="6860" w:type="dxa"/>
            <w:vMerge w:val="continue"/>
            <w:tcBorders>
              <w:top w:val="nil"/>
            </w:tcBorders>
          </w:tcPr>
          <w:p w14:paraId="5F45C0E8">
            <w:pPr>
              <w:rPr>
                <w:sz w:val="2"/>
                <w:szCs w:val="2"/>
              </w:rPr>
            </w:pPr>
          </w:p>
        </w:tc>
        <w:tc>
          <w:tcPr>
            <w:tcW w:w="1201" w:type="dxa"/>
            <w:vMerge w:val="continue"/>
            <w:tcBorders>
              <w:top w:val="nil"/>
            </w:tcBorders>
          </w:tcPr>
          <w:p w14:paraId="29589165">
            <w:pPr>
              <w:rPr>
                <w:sz w:val="2"/>
                <w:szCs w:val="2"/>
              </w:rPr>
            </w:pPr>
          </w:p>
        </w:tc>
        <w:tc>
          <w:tcPr>
            <w:tcW w:w="2831" w:type="dxa"/>
          </w:tcPr>
          <w:p w14:paraId="674C0D73">
            <w:pPr>
              <w:pStyle w:val="9"/>
              <w:spacing w:before="9"/>
              <w:rPr>
                <w:sz w:val="27"/>
              </w:rPr>
            </w:pPr>
          </w:p>
          <w:p w14:paraId="69A9A5C7">
            <w:pPr>
              <w:pStyle w:val="9"/>
              <w:spacing w:before="1" w:line="232" w:lineRule="auto"/>
              <w:ind w:left="36" w:right="38"/>
              <w:rPr>
                <w:sz w:val="20"/>
              </w:rPr>
            </w:pPr>
            <w:r>
              <w:rPr>
                <w:sz w:val="20"/>
              </w:rPr>
              <w:t>货值金额5万元以上不足10万元的</w:t>
            </w:r>
          </w:p>
        </w:tc>
        <w:tc>
          <w:tcPr>
            <w:tcW w:w="4612" w:type="dxa"/>
          </w:tcPr>
          <w:p w14:paraId="557A96EE">
            <w:pPr>
              <w:pStyle w:val="9"/>
              <w:spacing w:before="110" w:line="230" w:lineRule="auto"/>
              <w:ind w:left="35" w:right="176"/>
              <w:rPr>
                <w:sz w:val="20"/>
              </w:rPr>
            </w:pPr>
            <w:r>
              <w:rPr>
                <w:spacing w:val="-1"/>
                <w:w w:val="95"/>
                <w:sz w:val="20"/>
              </w:rPr>
              <w:t>责令改正，没收违法所得、违法生产的产品和用于 违法生产饲料的饲料原料、单一饲料、饲料添加剂</w:t>
            </w:r>
          </w:p>
          <w:p w14:paraId="73839AF4">
            <w:pPr>
              <w:pStyle w:val="9"/>
              <w:spacing w:before="3" w:line="230" w:lineRule="auto"/>
              <w:ind w:left="35" w:right="175"/>
              <w:jc w:val="both"/>
              <w:rPr>
                <w:sz w:val="20"/>
              </w:rPr>
            </w:pPr>
            <w:r>
              <w:rPr>
                <w:spacing w:val="-1"/>
                <w:w w:val="95"/>
                <w:sz w:val="20"/>
              </w:rPr>
              <w:t xml:space="preserve">、药物饲料添加剂、添加剂预混合饲料以及用于违 </w:t>
            </w:r>
            <w:r>
              <w:rPr>
                <w:w w:val="95"/>
                <w:sz w:val="20"/>
              </w:rPr>
              <w:t>法生产饲料添加剂的原料，并处货值金额6倍以上</w:t>
            </w:r>
            <w:r>
              <w:rPr>
                <w:spacing w:val="-16"/>
                <w:w w:val="95"/>
                <w:sz w:val="20"/>
              </w:rPr>
              <w:t xml:space="preserve">8 </w:t>
            </w:r>
            <w:r>
              <w:rPr>
                <w:sz w:val="20"/>
              </w:rPr>
              <w:t>倍以下罚款。</w:t>
            </w:r>
          </w:p>
        </w:tc>
        <w:tc>
          <w:tcPr>
            <w:tcW w:w="2320" w:type="dxa"/>
            <w:vMerge w:val="continue"/>
            <w:tcBorders>
              <w:top w:val="nil"/>
            </w:tcBorders>
          </w:tcPr>
          <w:p w14:paraId="5CC89B78">
            <w:pPr>
              <w:rPr>
                <w:sz w:val="2"/>
                <w:szCs w:val="2"/>
              </w:rPr>
            </w:pPr>
          </w:p>
        </w:tc>
      </w:tr>
      <w:tr w14:paraId="28C8F5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7" w:hRule="atLeast"/>
        </w:trPr>
        <w:tc>
          <w:tcPr>
            <w:tcW w:w="538" w:type="dxa"/>
            <w:vMerge w:val="continue"/>
            <w:tcBorders>
              <w:top w:val="nil"/>
            </w:tcBorders>
          </w:tcPr>
          <w:p w14:paraId="58004243">
            <w:pPr>
              <w:rPr>
                <w:sz w:val="2"/>
                <w:szCs w:val="2"/>
              </w:rPr>
            </w:pPr>
          </w:p>
        </w:tc>
        <w:tc>
          <w:tcPr>
            <w:tcW w:w="857" w:type="dxa"/>
            <w:vMerge w:val="continue"/>
            <w:tcBorders>
              <w:top w:val="nil"/>
            </w:tcBorders>
          </w:tcPr>
          <w:p w14:paraId="0ED851CE">
            <w:pPr>
              <w:rPr>
                <w:sz w:val="2"/>
                <w:szCs w:val="2"/>
              </w:rPr>
            </w:pPr>
          </w:p>
        </w:tc>
        <w:tc>
          <w:tcPr>
            <w:tcW w:w="1299" w:type="dxa"/>
            <w:vMerge w:val="continue"/>
            <w:tcBorders>
              <w:top w:val="nil"/>
            </w:tcBorders>
          </w:tcPr>
          <w:p w14:paraId="3E891D6B">
            <w:pPr>
              <w:rPr>
                <w:sz w:val="2"/>
                <w:szCs w:val="2"/>
              </w:rPr>
            </w:pPr>
          </w:p>
        </w:tc>
        <w:tc>
          <w:tcPr>
            <w:tcW w:w="2127" w:type="dxa"/>
          </w:tcPr>
          <w:p w14:paraId="6876748F">
            <w:pPr>
              <w:pStyle w:val="9"/>
              <w:spacing w:before="130" w:line="230" w:lineRule="auto"/>
              <w:ind w:left="36" w:right="76"/>
              <w:jc w:val="both"/>
              <w:rPr>
                <w:sz w:val="20"/>
              </w:rPr>
            </w:pPr>
            <w:r>
              <w:rPr>
                <w:spacing w:val="-2"/>
                <w:sz w:val="20"/>
              </w:rPr>
              <w:t>对饲料、饲料添加剂生产企业生产未取得新饲料、新饲料添加剂证书的新饲料、新饲料添加剂或者禁用的饲料、饲</w:t>
            </w:r>
            <w:r>
              <w:rPr>
                <w:sz w:val="20"/>
              </w:rPr>
              <w:t>料添加剂的行政处罚</w:t>
            </w:r>
          </w:p>
        </w:tc>
        <w:tc>
          <w:tcPr>
            <w:tcW w:w="6860" w:type="dxa"/>
            <w:vMerge w:val="continue"/>
            <w:tcBorders>
              <w:top w:val="nil"/>
            </w:tcBorders>
          </w:tcPr>
          <w:p w14:paraId="7A39AE2D">
            <w:pPr>
              <w:rPr>
                <w:sz w:val="2"/>
                <w:szCs w:val="2"/>
              </w:rPr>
            </w:pPr>
          </w:p>
        </w:tc>
        <w:tc>
          <w:tcPr>
            <w:tcW w:w="1201" w:type="dxa"/>
            <w:vMerge w:val="continue"/>
            <w:tcBorders>
              <w:top w:val="nil"/>
            </w:tcBorders>
          </w:tcPr>
          <w:p w14:paraId="14EADEE3">
            <w:pPr>
              <w:rPr>
                <w:sz w:val="2"/>
                <w:szCs w:val="2"/>
              </w:rPr>
            </w:pPr>
          </w:p>
        </w:tc>
        <w:tc>
          <w:tcPr>
            <w:tcW w:w="2831" w:type="dxa"/>
          </w:tcPr>
          <w:p w14:paraId="4B125FAB">
            <w:pPr>
              <w:pStyle w:val="9"/>
              <w:rPr>
                <w:sz w:val="20"/>
              </w:rPr>
            </w:pPr>
          </w:p>
          <w:p w14:paraId="40A84451">
            <w:pPr>
              <w:pStyle w:val="9"/>
              <w:rPr>
                <w:sz w:val="20"/>
              </w:rPr>
            </w:pPr>
          </w:p>
          <w:p w14:paraId="28AEA838">
            <w:pPr>
              <w:pStyle w:val="9"/>
              <w:spacing w:before="8"/>
              <w:rPr>
                <w:sz w:val="17"/>
              </w:rPr>
            </w:pPr>
          </w:p>
          <w:p w14:paraId="6BF2C576">
            <w:pPr>
              <w:pStyle w:val="9"/>
              <w:ind w:left="36"/>
              <w:rPr>
                <w:sz w:val="20"/>
              </w:rPr>
            </w:pPr>
            <w:r>
              <w:rPr>
                <w:sz w:val="20"/>
              </w:rPr>
              <w:t>货值金额10万元以上的</w:t>
            </w:r>
          </w:p>
        </w:tc>
        <w:tc>
          <w:tcPr>
            <w:tcW w:w="4612" w:type="dxa"/>
          </w:tcPr>
          <w:p w14:paraId="0DEE73A5">
            <w:pPr>
              <w:pStyle w:val="9"/>
              <w:spacing w:before="9"/>
              <w:rPr>
                <w:sz w:val="19"/>
              </w:rPr>
            </w:pPr>
          </w:p>
          <w:p w14:paraId="000DBD0A">
            <w:pPr>
              <w:pStyle w:val="9"/>
              <w:spacing w:line="230" w:lineRule="auto"/>
              <w:ind w:left="35" w:right="176"/>
              <w:rPr>
                <w:sz w:val="20"/>
              </w:rPr>
            </w:pPr>
            <w:r>
              <w:rPr>
                <w:spacing w:val="-1"/>
                <w:w w:val="95"/>
                <w:sz w:val="20"/>
              </w:rPr>
              <w:t>责令改正，没收违法所得、违法生产的产品和用于 违法生产饲料的饲料原料、单一饲料、饲料添加剂</w:t>
            </w:r>
          </w:p>
          <w:p w14:paraId="22E63C60">
            <w:pPr>
              <w:pStyle w:val="9"/>
              <w:spacing w:before="2" w:line="230" w:lineRule="auto"/>
              <w:ind w:left="35" w:right="74"/>
              <w:rPr>
                <w:sz w:val="20"/>
              </w:rPr>
            </w:pPr>
            <w:r>
              <w:rPr>
                <w:sz w:val="20"/>
              </w:rPr>
              <w:t>、药物饲料添加剂、添加剂预混合饲料以及用于违</w:t>
            </w:r>
            <w:r>
              <w:rPr>
                <w:w w:val="95"/>
                <w:sz w:val="20"/>
              </w:rPr>
              <w:t>法生产饲料添加剂的原料，并处货值金额8倍以上</w:t>
            </w:r>
            <w:r>
              <w:rPr>
                <w:spacing w:val="-8"/>
                <w:w w:val="95"/>
                <w:sz w:val="20"/>
              </w:rPr>
              <w:t xml:space="preserve">10 </w:t>
            </w:r>
            <w:r>
              <w:rPr>
                <w:sz w:val="20"/>
              </w:rPr>
              <w:t>倍以下罚款。</w:t>
            </w:r>
          </w:p>
        </w:tc>
        <w:tc>
          <w:tcPr>
            <w:tcW w:w="2320" w:type="dxa"/>
            <w:vMerge w:val="continue"/>
            <w:tcBorders>
              <w:top w:val="nil"/>
            </w:tcBorders>
          </w:tcPr>
          <w:p w14:paraId="28E3C82C">
            <w:pPr>
              <w:rPr>
                <w:sz w:val="2"/>
                <w:szCs w:val="2"/>
              </w:rPr>
            </w:pPr>
          </w:p>
        </w:tc>
      </w:tr>
    </w:tbl>
    <w:p w14:paraId="0CEEE758">
      <w:pPr>
        <w:spacing w:after="0"/>
        <w:rPr>
          <w:sz w:val="2"/>
          <w:szCs w:val="2"/>
        </w:rPr>
        <w:sectPr>
          <w:pgSz w:w="23820" w:h="16840" w:orient="landscape"/>
          <w:pgMar w:top="820" w:right="420" w:bottom="880" w:left="460" w:header="0" w:footer="691"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4030"/>
        <w:gridCol w:w="4611"/>
        <w:gridCol w:w="2319"/>
      </w:tblGrid>
      <w:tr w14:paraId="3A5EC1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74A7434D">
            <w:pPr>
              <w:pStyle w:val="9"/>
              <w:spacing w:before="7"/>
              <w:rPr>
                <w:sz w:val="17"/>
              </w:rPr>
            </w:pPr>
          </w:p>
          <w:p w14:paraId="408147D0">
            <w:pPr>
              <w:pStyle w:val="9"/>
              <w:ind w:left="76"/>
              <w:rPr>
                <w:b/>
                <w:sz w:val="20"/>
              </w:rPr>
            </w:pPr>
            <w:r>
              <w:rPr>
                <w:b/>
                <w:sz w:val="20"/>
              </w:rPr>
              <w:t>序号</w:t>
            </w:r>
          </w:p>
        </w:tc>
        <w:tc>
          <w:tcPr>
            <w:tcW w:w="857" w:type="dxa"/>
          </w:tcPr>
          <w:p w14:paraId="69F93186">
            <w:pPr>
              <w:pStyle w:val="9"/>
              <w:spacing w:before="111" w:line="230" w:lineRule="auto"/>
              <w:ind w:left="234" w:right="199"/>
              <w:rPr>
                <w:b/>
                <w:sz w:val="20"/>
              </w:rPr>
            </w:pPr>
            <w:r>
              <w:rPr>
                <w:b/>
                <w:sz w:val="20"/>
              </w:rPr>
              <w:t>事项类别</w:t>
            </w:r>
          </w:p>
        </w:tc>
        <w:tc>
          <w:tcPr>
            <w:tcW w:w="3426" w:type="dxa"/>
            <w:gridSpan w:val="2"/>
          </w:tcPr>
          <w:p w14:paraId="11EA84EF">
            <w:pPr>
              <w:pStyle w:val="9"/>
              <w:spacing w:before="7"/>
              <w:rPr>
                <w:sz w:val="17"/>
              </w:rPr>
            </w:pPr>
          </w:p>
          <w:p w14:paraId="088EED9F">
            <w:pPr>
              <w:pStyle w:val="9"/>
              <w:ind w:left="1297" w:right="1265"/>
              <w:jc w:val="center"/>
              <w:rPr>
                <w:b/>
                <w:sz w:val="20"/>
              </w:rPr>
            </w:pPr>
            <w:r>
              <w:rPr>
                <w:b/>
                <w:sz w:val="20"/>
              </w:rPr>
              <w:t>事项名称</w:t>
            </w:r>
          </w:p>
        </w:tc>
        <w:tc>
          <w:tcPr>
            <w:tcW w:w="6860" w:type="dxa"/>
          </w:tcPr>
          <w:p w14:paraId="055D7A6F">
            <w:pPr>
              <w:pStyle w:val="9"/>
              <w:spacing w:before="7"/>
              <w:rPr>
                <w:sz w:val="17"/>
              </w:rPr>
            </w:pPr>
          </w:p>
          <w:p w14:paraId="3FF75824">
            <w:pPr>
              <w:pStyle w:val="9"/>
              <w:ind w:left="3012" w:right="2984"/>
              <w:jc w:val="center"/>
              <w:rPr>
                <w:b/>
                <w:sz w:val="20"/>
              </w:rPr>
            </w:pPr>
            <w:r>
              <w:rPr>
                <w:b/>
                <w:sz w:val="20"/>
              </w:rPr>
              <w:t>实施依据</w:t>
            </w:r>
          </w:p>
        </w:tc>
        <w:tc>
          <w:tcPr>
            <w:tcW w:w="4030" w:type="dxa"/>
          </w:tcPr>
          <w:p w14:paraId="7AF8EAC2">
            <w:pPr>
              <w:pStyle w:val="9"/>
              <w:spacing w:before="7"/>
              <w:rPr>
                <w:sz w:val="17"/>
              </w:rPr>
            </w:pPr>
          </w:p>
          <w:p w14:paraId="42C1E925">
            <w:pPr>
              <w:pStyle w:val="9"/>
              <w:ind w:left="1595" w:right="1567"/>
              <w:jc w:val="center"/>
              <w:rPr>
                <w:b/>
                <w:sz w:val="20"/>
              </w:rPr>
            </w:pPr>
            <w:r>
              <w:rPr>
                <w:b/>
                <w:sz w:val="20"/>
              </w:rPr>
              <w:t>适用情形</w:t>
            </w:r>
          </w:p>
        </w:tc>
        <w:tc>
          <w:tcPr>
            <w:tcW w:w="6930" w:type="dxa"/>
            <w:gridSpan w:val="2"/>
          </w:tcPr>
          <w:p w14:paraId="0312734B">
            <w:pPr>
              <w:pStyle w:val="9"/>
              <w:spacing w:before="7"/>
              <w:rPr>
                <w:sz w:val="17"/>
              </w:rPr>
            </w:pPr>
          </w:p>
          <w:p w14:paraId="3E8BBB9A">
            <w:pPr>
              <w:pStyle w:val="9"/>
              <w:ind w:left="3044" w:right="3016"/>
              <w:jc w:val="center"/>
              <w:rPr>
                <w:b/>
                <w:sz w:val="20"/>
              </w:rPr>
            </w:pPr>
            <w:r>
              <w:rPr>
                <w:b/>
                <w:sz w:val="20"/>
              </w:rPr>
              <w:t>裁量标准</w:t>
            </w:r>
          </w:p>
        </w:tc>
      </w:tr>
      <w:tr w14:paraId="3F15D3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38" w:type="dxa"/>
            <w:vMerge w:val="restart"/>
          </w:tcPr>
          <w:p w14:paraId="667CD739">
            <w:pPr>
              <w:pStyle w:val="9"/>
              <w:rPr>
                <w:sz w:val="20"/>
              </w:rPr>
            </w:pPr>
          </w:p>
          <w:p w14:paraId="7A43F1AD">
            <w:pPr>
              <w:pStyle w:val="9"/>
              <w:rPr>
                <w:sz w:val="20"/>
              </w:rPr>
            </w:pPr>
          </w:p>
          <w:p w14:paraId="07455D27">
            <w:pPr>
              <w:pStyle w:val="9"/>
              <w:rPr>
                <w:sz w:val="20"/>
              </w:rPr>
            </w:pPr>
          </w:p>
          <w:p w14:paraId="62773177">
            <w:pPr>
              <w:pStyle w:val="9"/>
              <w:rPr>
                <w:sz w:val="20"/>
              </w:rPr>
            </w:pPr>
          </w:p>
          <w:p w14:paraId="4539F777">
            <w:pPr>
              <w:pStyle w:val="9"/>
              <w:rPr>
                <w:sz w:val="20"/>
              </w:rPr>
            </w:pPr>
          </w:p>
          <w:p w14:paraId="2B38E20E">
            <w:pPr>
              <w:pStyle w:val="9"/>
              <w:rPr>
                <w:sz w:val="20"/>
              </w:rPr>
            </w:pPr>
          </w:p>
          <w:p w14:paraId="2A7A0EDB">
            <w:pPr>
              <w:pStyle w:val="9"/>
              <w:rPr>
                <w:sz w:val="20"/>
              </w:rPr>
            </w:pPr>
          </w:p>
          <w:p w14:paraId="7EF5BB6C">
            <w:pPr>
              <w:pStyle w:val="9"/>
              <w:rPr>
                <w:sz w:val="20"/>
              </w:rPr>
            </w:pPr>
          </w:p>
          <w:p w14:paraId="5F8D57E8">
            <w:pPr>
              <w:pStyle w:val="9"/>
              <w:rPr>
                <w:sz w:val="20"/>
              </w:rPr>
            </w:pPr>
          </w:p>
          <w:p w14:paraId="06ED1D37">
            <w:pPr>
              <w:pStyle w:val="9"/>
              <w:rPr>
                <w:sz w:val="20"/>
              </w:rPr>
            </w:pPr>
          </w:p>
          <w:p w14:paraId="51EC59C4">
            <w:pPr>
              <w:pStyle w:val="9"/>
              <w:rPr>
                <w:sz w:val="20"/>
              </w:rPr>
            </w:pPr>
          </w:p>
          <w:p w14:paraId="5949DF27">
            <w:pPr>
              <w:pStyle w:val="9"/>
              <w:rPr>
                <w:sz w:val="20"/>
              </w:rPr>
            </w:pPr>
          </w:p>
          <w:p w14:paraId="14B8DBF4">
            <w:pPr>
              <w:pStyle w:val="9"/>
              <w:rPr>
                <w:sz w:val="20"/>
              </w:rPr>
            </w:pPr>
          </w:p>
          <w:p w14:paraId="507AA85E">
            <w:pPr>
              <w:pStyle w:val="9"/>
              <w:rPr>
                <w:sz w:val="20"/>
              </w:rPr>
            </w:pPr>
          </w:p>
          <w:p w14:paraId="3B04A734">
            <w:pPr>
              <w:pStyle w:val="9"/>
              <w:spacing w:before="153"/>
              <w:ind w:left="177"/>
              <w:rPr>
                <w:sz w:val="20"/>
              </w:rPr>
            </w:pPr>
            <w:r>
              <w:rPr>
                <w:sz w:val="20"/>
              </w:rPr>
              <w:t>83</w:t>
            </w:r>
          </w:p>
        </w:tc>
        <w:tc>
          <w:tcPr>
            <w:tcW w:w="857" w:type="dxa"/>
            <w:vMerge w:val="restart"/>
          </w:tcPr>
          <w:p w14:paraId="3FB82533">
            <w:pPr>
              <w:pStyle w:val="9"/>
              <w:rPr>
                <w:sz w:val="20"/>
              </w:rPr>
            </w:pPr>
          </w:p>
          <w:p w14:paraId="2B522D45">
            <w:pPr>
              <w:pStyle w:val="9"/>
              <w:rPr>
                <w:sz w:val="20"/>
              </w:rPr>
            </w:pPr>
          </w:p>
          <w:p w14:paraId="34C47AB6">
            <w:pPr>
              <w:pStyle w:val="9"/>
              <w:rPr>
                <w:sz w:val="20"/>
              </w:rPr>
            </w:pPr>
          </w:p>
          <w:p w14:paraId="2AECDF38">
            <w:pPr>
              <w:pStyle w:val="9"/>
              <w:rPr>
                <w:sz w:val="20"/>
              </w:rPr>
            </w:pPr>
          </w:p>
          <w:p w14:paraId="066C5197">
            <w:pPr>
              <w:pStyle w:val="9"/>
              <w:rPr>
                <w:sz w:val="20"/>
              </w:rPr>
            </w:pPr>
          </w:p>
          <w:p w14:paraId="43108440">
            <w:pPr>
              <w:pStyle w:val="9"/>
              <w:rPr>
                <w:sz w:val="20"/>
              </w:rPr>
            </w:pPr>
          </w:p>
          <w:p w14:paraId="0D59480E">
            <w:pPr>
              <w:pStyle w:val="9"/>
              <w:rPr>
                <w:sz w:val="20"/>
              </w:rPr>
            </w:pPr>
          </w:p>
          <w:p w14:paraId="7B2357D4">
            <w:pPr>
              <w:pStyle w:val="9"/>
              <w:rPr>
                <w:sz w:val="20"/>
              </w:rPr>
            </w:pPr>
          </w:p>
          <w:p w14:paraId="020F9D4A">
            <w:pPr>
              <w:pStyle w:val="9"/>
              <w:rPr>
                <w:sz w:val="20"/>
              </w:rPr>
            </w:pPr>
          </w:p>
          <w:p w14:paraId="0FEC3DD5">
            <w:pPr>
              <w:pStyle w:val="9"/>
              <w:rPr>
                <w:sz w:val="20"/>
              </w:rPr>
            </w:pPr>
          </w:p>
          <w:p w14:paraId="09024F3E">
            <w:pPr>
              <w:pStyle w:val="9"/>
              <w:rPr>
                <w:sz w:val="20"/>
              </w:rPr>
            </w:pPr>
          </w:p>
          <w:p w14:paraId="2CAE4E13">
            <w:pPr>
              <w:pStyle w:val="9"/>
              <w:rPr>
                <w:sz w:val="20"/>
              </w:rPr>
            </w:pPr>
          </w:p>
          <w:p w14:paraId="6AE6DE8C">
            <w:pPr>
              <w:pStyle w:val="9"/>
              <w:rPr>
                <w:sz w:val="20"/>
              </w:rPr>
            </w:pPr>
          </w:p>
          <w:p w14:paraId="25BF34FE">
            <w:pPr>
              <w:pStyle w:val="9"/>
              <w:rPr>
                <w:sz w:val="20"/>
              </w:rPr>
            </w:pPr>
          </w:p>
          <w:p w14:paraId="2D4C11C0">
            <w:pPr>
              <w:pStyle w:val="9"/>
              <w:spacing w:before="153"/>
              <w:ind w:left="236"/>
              <w:rPr>
                <w:sz w:val="20"/>
              </w:rPr>
            </w:pPr>
            <w:r>
              <w:rPr>
                <w:sz w:val="20"/>
              </w:rPr>
              <w:t>饲料</w:t>
            </w:r>
          </w:p>
        </w:tc>
        <w:tc>
          <w:tcPr>
            <w:tcW w:w="1299" w:type="dxa"/>
            <w:vMerge w:val="restart"/>
          </w:tcPr>
          <w:p w14:paraId="626730FF">
            <w:pPr>
              <w:pStyle w:val="9"/>
              <w:rPr>
                <w:sz w:val="20"/>
              </w:rPr>
            </w:pPr>
          </w:p>
          <w:p w14:paraId="2F8F6EAF">
            <w:pPr>
              <w:pStyle w:val="9"/>
              <w:rPr>
                <w:sz w:val="20"/>
              </w:rPr>
            </w:pPr>
          </w:p>
          <w:p w14:paraId="34567EB3">
            <w:pPr>
              <w:pStyle w:val="9"/>
              <w:rPr>
                <w:sz w:val="20"/>
              </w:rPr>
            </w:pPr>
          </w:p>
          <w:p w14:paraId="4989465C">
            <w:pPr>
              <w:pStyle w:val="9"/>
              <w:rPr>
                <w:sz w:val="20"/>
              </w:rPr>
            </w:pPr>
          </w:p>
          <w:p w14:paraId="7B175BD7">
            <w:pPr>
              <w:pStyle w:val="9"/>
              <w:rPr>
                <w:sz w:val="20"/>
              </w:rPr>
            </w:pPr>
          </w:p>
          <w:p w14:paraId="5127C410">
            <w:pPr>
              <w:pStyle w:val="9"/>
              <w:rPr>
                <w:sz w:val="20"/>
              </w:rPr>
            </w:pPr>
          </w:p>
          <w:p w14:paraId="21F4FAEA">
            <w:pPr>
              <w:pStyle w:val="9"/>
              <w:rPr>
                <w:sz w:val="20"/>
              </w:rPr>
            </w:pPr>
          </w:p>
          <w:p w14:paraId="386ACD11">
            <w:pPr>
              <w:pStyle w:val="9"/>
              <w:spacing w:before="7"/>
              <w:rPr>
                <w:sz w:val="17"/>
              </w:rPr>
            </w:pPr>
          </w:p>
          <w:p w14:paraId="20B22C73">
            <w:pPr>
              <w:pStyle w:val="9"/>
              <w:spacing w:line="230" w:lineRule="auto"/>
              <w:ind w:left="39" w:right="43"/>
              <w:jc w:val="both"/>
              <w:rPr>
                <w:sz w:val="20"/>
              </w:rPr>
            </w:pPr>
            <w:r>
              <w:rPr>
                <w:spacing w:val="-3"/>
                <w:sz w:val="20"/>
              </w:rPr>
              <w:t>对饲料、饲料添加剂生产企业不按规定和有关标准对采购的饲料原料</w:t>
            </w:r>
          </w:p>
          <w:p w14:paraId="06503554">
            <w:pPr>
              <w:pStyle w:val="9"/>
              <w:spacing w:before="6" w:line="230" w:lineRule="auto"/>
              <w:ind w:left="39" w:right="43"/>
              <w:jc w:val="both"/>
              <w:rPr>
                <w:sz w:val="20"/>
              </w:rPr>
            </w:pPr>
            <w:r>
              <w:rPr>
                <w:spacing w:val="-3"/>
                <w:sz w:val="20"/>
              </w:rPr>
              <w:t>、单一饲料、饲料添加剂、药物饲料添加剂、添加剂预混合饲料和用于饲料添加剂生产的原料进行查验或者检验等行为的行</w:t>
            </w:r>
            <w:r>
              <w:rPr>
                <w:sz w:val="20"/>
              </w:rPr>
              <w:t>政处罚</w:t>
            </w:r>
          </w:p>
        </w:tc>
        <w:tc>
          <w:tcPr>
            <w:tcW w:w="2127" w:type="dxa"/>
            <w:vMerge w:val="restart"/>
          </w:tcPr>
          <w:p w14:paraId="00AA3280">
            <w:pPr>
              <w:pStyle w:val="9"/>
              <w:spacing w:before="12"/>
              <w:rPr>
                <w:sz w:val="24"/>
              </w:rPr>
            </w:pPr>
          </w:p>
          <w:p w14:paraId="0F84A524">
            <w:pPr>
              <w:pStyle w:val="9"/>
              <w:spacing w:line="230" w:lineRule="auto"/>
              <w:ind w:left="36" w:right="77"/>
              <w:jc w:val="both"/>
              <w:rPr>
                <w:sz w:val="20"/>
              </w:rPr>
            </w:pPr>
            <w:r>
              <w:rPr>
                <w:spacing w:val="-2"/>
                <w:sz w:val="20"/>
              </w:rPr>
              <w:t>对饲料、饲料添加剂生产企业不按规定和有关标准对采购的饲料原料</w:t>
            </w:r>
          </w:p>
          <w:p w14:paraId="70CA25BF">
            <w:pPr>
              <w:pStyle w:val="9"/>
              <w:spacing w:before="3" w:line="230" w:lineRule="auto"/>
              <w:ind w:left="36" w:right="76"/>
              <w:jc w:val="both"/>
              <w:rPr>
                <w:sz w:val="20"/>
              </w:rPr>
            </w:pPr>
            <w:r>
              <w:rPr>
                <w:spacing w:val="-2"/>
                <w:sz w:val="20"/>
              </w:rPr>
              <w:t>、单一饲料、饲料添加剂、药物饲料添加剂、添加剂预混合饲料和用于饲料添加剂生产的原料进行查验或者检验的</w:t>
            </w:r>
            <w:r>
              <w:rPr>
                <w:sz w:val="20"/>
              </w:rPr>
              <w:t>行政处罚</w:t>
            </w:r>
          </w:p>
        </w:tc>
        <w:tc>
          <w:tcPr>
            <w:tcW w:w="6860" w:type="dxa"/>
            <w:vMerge w:val="restart"/>
          </w:tcPr>
          <w:p w14:paraId="41DD951A">
            <w:pPr>
              <w:pStyle w:val="9"/>
              <w:rPr>
                <w:sz w:val="20"/>
              </w:rPr>
            </w:pPr>
          </w:p>
          <w:p w14:paraId="5944943C">
            <w:pPr>
              <w:pStyle w:val="9"/>
              <w:rPr>
                <w:sz w:val="20"/>
              </w:rPr>
            </w:pPr>
          </w:p>
          <w:p w14:paraId="454C8737">
            <w:pPr>
              <w:pStyle w:val="9"/>
              <w:rPr>
                <w:sz w:val="20"/>
              </w:rPr>
            </w:pPr>
          </w:p>
          <w:p w14:paraId="578A985E">
            <w:pPr>
              <w:pStyle w:val="9"/>
              <w:rPr>
                <w:sz w:val="20"/>
              </w:rPr>
            </w:pPr>
          </w:p>
          <w:p w14:paraId="53AF546F">
            <w:pPr>
              <w:pStyle w:val="9"/>
              <w:rPr>
                <w:sz w:val="20"/>
              </w:rPr>
            </w:pPr>
          </w:p>
          <w:p w14:paraId="446B7F2D">
            <w:pPr>
              <w:pStyle w:val="9"/>
              <w:rPr>
                <w:sz w:val="20"/>
              </w:rPr>
            </w:pPr>
          </w:p>
          <w:p w14:paraId="2ED2A0C6">
            <w:pPr>
              <w:pStyle w:val="9"/>
              <w:spacing w:before="2"/>
              <w:rPr>
                <w:sz w:val="27"/>
              </w:rPr>
            </w:pPr>
          </w:p>
          <w:p w14:paraId="2FF688C5">
            <w:pPr>
              <w:pStyle w:val="9"/>
              <w:spacing w:line="252" w:lineRule="exact"/>
              <w:ind w:left="38"/>
              <w:rPr>
                <w:b/>
                <w:sz w:val="20"/>
              </w:rPr>
            </w:pPr>
            <w:r>
              <w:rPr>
                <w:b/>
                <w:sz w:val="20"/>
              </w:rPr>
              <w:t>1.《饲料和饲料添加剂管理条例》(2017修订)</w:t>
            </w:r>
          </w:p>
          <w:p w14:paraId="78843F77">
            <w:pPr>
              <w:pStyle w:val="9"/>
              <w:spacing w:before="4" w:line="230" w:lineRule="auto"/>
              <w:ind w:left="38" w:right="13"/>
              <w:rPr>
                <w:sz w:val="20"/>
              </w:rPr>
            </w:pPr>
            <w:r>
              <w:rPr>
                <w:b/>
                <w:spacing w:val="16"/>
                <w:sz w:val="20"/>
              </w:rPr>
              <w:t xml:space="preserve">第四十条 </w:t>
            </w:r>
            <w:r>
              <w:rPr>
                <w:spacing w:val="-1"/>
                <w:sz w:val="20"/>
              </w:rPr>
              <w:t>饲料、饲料添加剂生产企业有下列行为之一的，由县级以上地</w:t>
            </w:r>
            <w:r>
              <w:rPr>
                <w:sz w:val="20"/>
              </w:rPr>
              <w:t>方人民政府饲料管理部门责令改正，处1万元以上2万元以下罚款；拒不改正</w:t>
            </w:r>
            <w:r>
              <w:rPr>
                <w:w w:val="95"/>
                <w:sz w:val="20"/>
              </w:rPr>
              <w:t>的，没收违法所得、违法生产的产品和用于违法生产饲料的饲料原料、单一饲料、饲料添加剂、药物饲料添加剂、添加剂预混合饲料以及用于违法生产饲料</w:t>
            </w:r>
            <w:r>
              <w:rPr>
                <w:sz w:val="20"/>
              </w:rPr>
              <w:t>添加剂的原料，并处5万元以上10万元以下罚款；情节严重的，责令停止生</w:t>
            </w:r>
          </w:p>
          <w:p w14:paraId="0FEBB1AD">
            <w:pPr>
              <w:pStyle w:val="9"/>
              <w:spacing w:before="6" w:line="230" w:lineRule="auto"/>
              <w:ind w:left="38" w:right="33"/>
              <w:jc w:val="both"/>
              <w:rPr>
                <w:sz w:val="20"/>
              </w:rPr>
            </w:pPr>
            <w:r>
              <w:rPr>
                <w:w w:val="95"/>
                <w:sz w:val="20"/>
              </w:rPr>
              <w:t>产，可以由发证机关吊销、撤销相关许可证明文件：（一）</w:t>
            </w:r>
            <w:r>
              <w:rPr>
                <w:spacing w:val="-2"/>
                <w:w w:val="95"/>
                <w:sz w:val="20"/>
              </w:rPr>
              <w:t>不按照国务院农业</w:t>
            </w:r>
            <w:r>
              <w:rPr>
                <w:spacing w:val="-1"/>
                <w:w w:val="95"/>
                <w:sz w:val="20"/>
              </w:rPr>
              <w:t>行政主管部门的规定和有关标准对采购的饲料原料、单一饲料、饲料添加剂、药物饲料添加剂、添加剂预混合饲料和用于饲料添加剂生产的原料进行查验或</w:t>
            </w:r>
            <w:r>
              <w:rPr>
                <w:w w:val="95"/>
                <w:sz w:val="20"/>
              </w:rPr>
              <w:t>者检验的；（二）</w:t>
            </w:r>
            <w:r>
              <w:rPr>
                <w:spacing w:val="-1"/>
                <w:w w:val="95"/>
                <w:sz w:val="20"/>
              </w:rPr>
              <w:t>饲料、饲料添加剂生产过程中不遵守国务院农业行政主管部门制定的饲料、饲料添加剂质量安全管理规范和饲料添加剂安全使用规范的；</w:t>
            </w:r>
          </w:p>
          <w:p w14:paraId="7538B09F">
            <w:pPr>
              <w:pStyle w:val="9"/>
              <w:spacing w:line="249" w:lineRule="exact"/>
              <w:ind w:left="38"/>
              <w:rPr>
                <w:sz w:val="20"/>
              </w:rPr>
            </w:pPr>
            <w:r>
              <w:rPr>
                <w:sz w:val="20"/>
              </w:rPr>
              <w:t>（三）生产的饲料、饲料添加剂未经产品质量检验的。</w:t>
            </w:r>
          </w:p>
          <w:p w14:paraId="711710CA">
            <w:pPr>
              <w:pStyle w:val="9"/>
              <w:spacing w:line="246" w:lineRule="exact"/>
              <w:ind w:left="38"/>
              <w:rPr>
                <w:b/>
                <w:sz w:val="20"/>
              </w:rPr>
            </w:pPr>
            <w:r>
              <w:rPr>
                <w:b/>
                <w:sz w:val="20"/>
              </w:rPr>
              <w:t>2.《饲料和饲料添加剂生产许可管理办法》(2022修订)</w:t>
            </w:r>
          </w:p>
          <w:p w14:paraId="0A3F1AC5">
            <w:pPr>
              <w:pStyle w:val="9"/>
              <w:spacing w:before="1" w:line="232" w:lineRule="auto"/>
              <w:ind w:left="38" w:right="34"/>
              <w:rPr>
                <w:sz w:val="20"/>
              </w:rPr>
            </w:pPr>
            <w:r>
              <w:rPr>
                <w:b/>
                <w:spacing w:val="16"/>
                <w:sz w:val="20"/>
              </w:rPr>
              <w:t xml:space="preserve">第二十一条 </w:t>
            </w:r>
            <w:r>
              <w:rPr>
                <w:sz w:val="20"/>
              </w:rPr>
              <w:t>饲料、饲料添加剂生产企业采购单一饲料、饲料添加剂、</w:t>
            </w:r>
            <w:r>
              <w:rPr>
                <w:spacing w:val="-1"/>
                <w:w w:val="95"/>
                <w:sz w:val="20"/>
              </w:rPr>
              <w:t>药物饲料添加剂、添加剂预混合饲料，未查验相关许可证明文件的，依照《饲</w:t>
            </w:r>
            <w:r>
              <w:rPr>
                <w:sz w:val="20"/>
              </w:rPr>
              <w:t>料和饲料添加剂管理条例》第四十条处罚。</w:t>
            </w:r>
          </w:p>
        </w:tc>
        <w:tc>
          <w:tcPr>
            <w:tcW w:w="4030" w:type="dxa"/>
          </w:tcPr>
          <w:p w14:paraId="7066CE96">
            <w:pPr>
              <w:pStyle w:val="9"/>
              <w:rPr>
                <w:sz w:val="20"/>
              </w:rPr>
            </w:pPr>
          </w:p>
          <w:p w14:paraId="7FDE021A">
            <w:pPr>
              <w:pStyle w:val="9"/>
              <w:spacing w:before="11"/>
              <w:rPr>
                <w:sz w:val="25"/>
              </w:rPr>
            </w:pPr>
          </w:p>
          <w:p w14:paraId="13FB9053">
            <w:pPr>
              <w:pStyle w:val="9"/>
              <w:ind w:left="37"/>
              <w:rPr>
                <w:sz w:val="20"/>
              </w:rPr>
            </w:pPr>
            <w:r>
              <w:rPr>
                <w:sz w:val="20"/>
              </w:rPr>
              <w:t>有任意1项违法行为的</w:t>
            </w:r>
          </w:p>
        </w:tc>
        <w:tc>
          <w:tcPr>
            <w:tcW w:w="4611" w:type="dxa"/>
          </w:tcPr>
          <w:p w14:paraId="017D1105">
            <w:pPr>
              <w:pStyle w:val="9"/>
              <w:rPr>
                <w:sz w:val="20"/>
              </w:rPr>
            </w:pPr>
          </w:p>
          <w:p w14:paraId="1651A05C">
            <w:pPr>
              <w:pStyle w:val="9"/>
              <w:spacing w:before="11"/>
              <w:rPr>
                <w:sz w:val="25"/>
              </w:rPr>
            </w:pPr>
          </w:p>
          <w:p w14:paraId="58023BEF">
            <w:pPr>
              <w:pStyle w:val="9"/>
              <w:ind w:left="37"/>
              <w:rPr>
                <w:sz w:val="20"/>
              </w:rPr>
            </w:pPr>
            <w:r>
              <w:rPr>
                <w:sz w:val="20"/>
              </w:rPr>
              <w:t>责令改正，处1万元以上1.5万元以下罚款。</w:t>
            </w:r>
          </w:p>
        </w:tc>
        <w:tc>
          <w:tcPr>
            <w:tcW w:w="2319" w:type="dxa"/>
            <w:vMerge w:val="restart"/>
          </w:tcPr>
          <w:p w14:paraId="43544161">
            <w:pPr>
              <w:pStyle w:val="9"/>
              <w:rPr>
                <w:sz w:val="20"/>
              </w:rPr>
            </w:pPr>
          </w:p>
          <w:p w14:paraId="29EB7EC7">
            <w:pPr>
              <w:pStyle w:val="9"/>
              <w:rPr>
                <w:sz w:val="20"/>
              </w:rPr>
            </w:pPr>
          </w:p>
          <w:p w14:paraId="46A342B8">
            <w:pPr>
              <w:pStyle w:val="9"/>
              <w:rPr>
                <w:sz w:val="20"/>
              </w:rPr>
            </w:pPr>
          </w:p>
          <w:p w14:paraId="4558DE53">
            <w:pPr>
              <w:pStyle w:val="9"/>
              <w:rPr>
                <w:sz w:val="20"/>
              </w:rPr>
            </w:pPr>
          </w:p>
          <w:p w14:paraId="10459568">
            <w:pPr>
              <w:pStyle w:val="9"/>
              <w:rPr>
                <w:sz w:val="20"/>
              </w:rPr>
            </w:pPr>
          </w:p>
          <w:p w14:paraId="760302AB">
            <w:pPr>
              <w:pStyle w:val="9"/>
              <w:rPr>
                <w:sz w:val="20"/>
              </w:rPr>
            </w:pPr>
          </w:p>
          <w:p w14:paraId="18068194">
            <w:pPr>
              <w:pStyle w:val="9"/>
              <w:rPr>
                <w:sz w:val="20"/>
              </w:rPr>
            </w:pPr>
          </w:p>
          <w:p w14:paraId="452EFB64">
            <w:pPr>
              <w:pStyle w:val="9"/>
              <w:rPr>
                <w:sz w:val="20"/>
              </w:rPr>
            </w:pPr>
          </w:p>
          <w:p w14:paraId="7D62C8DA">
            <w:pPr>
              <w:pStyle w:val="9"/>
              <w:rPr>
                <w:sz w:val="20"/>
              </w:rPr>
            </w:pPr>
          </w:p>
          <w:p w14:paraId="4E08BEE2">
            <w:pPr>
              <w:pStyle w:val="9"/>
              <w:rPr>
                <w:sz w:val="20"/>
              </w:rPr>
            </w:pPr>
          </w:p>
          <w:p w14:paraId="52E64120">
            <w:pPr>
              <w:pStyle w:val="9"/>
              <w:rPr>
                <w:sz w:val="20"/>
              </w:rPr>
            </w:pPr>
          </w:p>
          <w:p w14:paraId="0DC58667">
            <w:pPr>
              <w:pStyle w:val="9"/>
              <w:rPr>
                <w:sz w:val="20"/>
              </w:rPr>
            </w:pPr>
          </w:p>
          <w:p w14:paraId="621E7A13">
            <w:pPr>
              <w:pStyle w:val="9"/>
              <w:spacing w:before="7"/>
              <w:rPr>
                <w:sz w:val="23"/>
              </w:rPr>
            </w:pPr>
          </w:p>
          <w:p w14:paraId="35A919BC">
            <w:pPr>
              <w:pStyle w:val="9"/>
              <w:spacing w:line="230" w:lineRule="auto"/>
              <w:ind w:left="36" w:right="72"/>
              <w:rPr>
                <w:sz w:val="20"/>
              </w:rPr>
            </w:pPr>
            <w:r>
              <w:rPr>
                <w:spacing w:val="-2"/>
                <w:sz w:val="20"/>
              </w:rPr>
              <w:t>情节严重的，责令停止生</w:t>
            </w:r>
            <w:r>
              <w:rPr>
                <w:spacing w:val="-3"/>
                <w:w w:val="95"/>
                <w:sz w:val="20"/>
              </w:rPr>
              <w:t>产，可以由发证机关吊销</w:t>
            </w:r>
          </w:p>
          <w:p w14:paraId="34AE02CD">
            <w:pPr>
              <w:pStyle w:val="9"/>
              <w:spacing w:line="247" w:lineRule="exact"/>
              <w:ind w:left="36"/>
              <w:rPr>
                <w:sz w:val="20"/>
              </w:rPr>
            </w:pPr>
            <w:r>
              <w:rPr>
                <w:spacing w:val="-1"/>
                <w:w w:val="95"/>
                <w:sz w:val="20"/>
              </w:rPr>
              <w:t>、撤销相关许可证明文件</w:t>
            </w:r>
          </w:p>
          <w:p w14:paraId="4EB012C4">
            <w:pPr>
              <w:pStyle w:val="9"/>
              <w:spacing w:line="252" w:lineRule="exact"/>
              <w:ind w:left="36"/>
              <w:rPr>
                <w:sz w:val="20"/>
              </w:rPr>
            </w:pPr>
            <w:r>
              <w:rPr>
                <w:w w:val="99"/>
                <w:sz w:val="20"/>
              </w:rPr>
              <w:t>。</w:t>
            </w:r>
          </w:p>
        </w:tc>
      </w:tr>
      <w:tr w14:paraId="1ECD14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38" w:type="dxa"/>
            <w:vMerge w:val="continue"/>
            <w:tcBorders>
              <w:top w:val="nil"/>
            </w:tcBorders>
          </w:tcPr>
          <w:p w14:paraId="519D4231">
            <w:pPr>
              <w:rPr>
                <w:sz w:val="2"/>
                <w:szCs w:val="2"/>
              </w:rPr>
            </w:pPr>
          </w:p>
        </w:tc>
        <w:tc>
          <w:tcPr>
            <w:tcW w:w="857" w:type="dxa"/>
            <w:vMerge w:val="continue"/>
            <w:tcBorders>
              <w:top w:val="nil"/>
            </w:tcBorders>
          </w:tcPr>
          <w:p w14:paraId="34BFD0EB">
            <w:pPr>
              <w:rPr>
                <w:sz w:val="2"/>
                <w:szCs w:val="2"/>
              </w:rPr>
            </w:pPr>
          </w:p>
        </w:tc>
        <w:tc>
          <w:tcPr>
            <w:tcW w:w="1299" w:type="dxa"/>
            <w:vMerge w:val="continue"/>
            <w:tcBorders>
              <w:top w:val="nil"/>
            </w:tcBorders>
          </w:tcPr>
          <w:p w14:paraId="0C4E5F96">
            <w:pPr>
              <w:rPr>
                <w:sz w:val="2"/>
                <w:szCs w:val="2"/>
              </w:rPr>
            </w:pPr>
          </w:p>
        </w:tc>
        <w:tc>
          <w:tcPr>
            <w:tcW w:w="2127" w:type="dxa"/>
            <w:vMerge w:val="continue"/>
            <w:tcBorders>
              <w:top w:val="nil"/>
            </w:tcBorders>
          </w:tcPr>
          <w:p w14:paraId="4DF7BB28">
            <w:pPr>
              <w:rPr>
                <w:sz w:val="2"/>
                <w:szCs w:val="2"/>
              </w:rPr>
            </w:pPr>
          </w:p>
        </w:tc>
        <w:tc>
          <w:tcPr>
            <w:tcW w:w="6860" w:type="dxa"/>
            <w:vMerge w:val="continue"/>
            <w:tcBorders>
              <w:top w:val="nil"/>
            </w:tcBorders>
          </w:tcPr>
          <w:p w14:paraId="6CEBE466">
            <w:pPr>
              <w:rPr>
                <w:sz w:val="2"/>
                <w:szCs w:val="2"/>
              </w:rPr>
            </w:pPr>
          </w:p>
        </w:tc>
        <w:tc>
          <w:tcPr>
            <w:tcW w:w="4030" w:type="dxa"/>
          </w:tcPr>
          <w:p w14:paraId="68F7E56D">
            <w:pPr>
              <w:pStyle w:val="9"/>
              <w:rPr>
                <w:sz w:val="20"/>
              </w:rPr>
            </w:pPr>
          </w:p>
          <w:p w14:paraId="52BED4B7">
            <w:pPr>
              <w:pStyle w:val="9"/>
              <w:spacing w:before="11"/>
              <w:rPr>
                <w:sz w:val="25"/>
              </w:rPr>
            </w:pPr>
          </w:p>
          <w:p w14:paraId="58C4560A">
            <w:pPr>
              <w:pStyle w:val="9"/>
              <w:ind w:left="37"/>
              <w:rPr>
                <w:sz w:val="20"/>
              </w:rPr>
            </w:pPr>
            <w:r>
              <w:rPr>
                <w:sz w:val="20"/>
              </w:rPr>
              <w:t>有2-3项违法行为的</w:t>
            </w:r>
          </w:p>
        </w:tc>
        <w:tc>
          <w:tcPr>
            <w:tcW w:w="4611" w:type="dxa"/>
          </w:tcPr>
          <w:p w14:paraId="78879BD5">
            <w:pPr>
              <w:pStyle w:val="9"/>
              <w:rPr>
                <w:sz w:val="20"/>
              </w:rPr>
            </w:pPr>
          </w:p>
          <w:p w14:paraId="71D200DB">
            <w:pPr>
              <w:pStyle w:val="9"/>
              <w:spacing w:before="11"/>
              <w:rPr>
                <w:sz w:val="25"/>
              </w:rPr>
            </w:pPr>
          </w:p>
          <w:p w14:paraId="539B52EA">
            <w:pPr>
              <w:pStyle w:val="9"/>
              <w:ind w:left="37"/>
              <w:rPr>
                <w:sz w:val="20"/>
              </w:rPr>
            </w:pPr>
            <w:r>
              <w:rPr>
                <w:sz w:val="20"/>
              </w:rPr>
              <w:t>责令改正，处1.5万元以上2万元以下罚款。</w:t>
            </w:r>
          </w:p>
        </w:tc>
        <w:tc>
          <w:tcPr>
            <w:tcW w:w="2319" w:type="dxa"/>
            <w:vMerge w:val="continue"/>
            <w:tcBorders>
              <w:top w:val="nil"/>
            </w:tcBorders>
          </w:tcPr>
          <w:p w14:paraId="38D2EF01">
            <w:pPr>
              <w:rPr>
                <w:sz w:val="2"/>
                <w:szCs w:val="2"/>
              </w:rPr>
            </w:pPr>
          </w:p>
        </w:tc>
      </w:tr>
      <w:tr w14:paraId="13E4D1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29" w:hRule="atLeast"/>
        </w:trPr>
        <w:tc>
          <w:tcPr>
            <w:tcW w:w="538" w:type="dxa"/>
            <w:vMerge w:val="continue"/>
            <w:tcBorders>
              <w:top w:val="nil"/>
            </w:tcBorders>
          </w:tcPr>
          <w:p w14:paraId="6DF01BC9">
            <w:pPr>
              <w:rPr>
                <w:sz w:val="2"/>
                <w:szCs w:val="2"/>
              </w:rPr>
            </w:pPr>
          </w:p>
        </w:tc>
        <w:tc>
          <w:tcPr>
            <w:tcW w:w="857" w:type="dxa"/>
            <w:vMerge w:val="continue"/>
            <w:tcBorders>
              <w:top w:val="nil"/>
            </w:tcBorders>
          </w:tcPr>
          <w:p w14:paraId="7A5E61B9">
            <w:pPr>
              <w:rPr>
                <w:sz w:val="2"/>
                <w:szCs w:val="2"/>
              </w:rPr>
            </w:pPr>
          </w:p>
        </w:tc>
        <w:tc>
          <w:tcPr>
            <w:tcW w:w="1299" w:type="dxa"/>
            <w:vMerge w:val="continue"/>
            <w:tcBorders>
              <w:top w:val="nil"/>
            </w:tcBorders>
          </w:tcPr>
          <w:p w14:paraId="07AD7EE7">
            <w:pPr>
              <w:rPr>
                <w:sz w:val="2"/>
                <w:szCs w:val="2"/>
              </w:rPr>
            </w:pPr>
          </w:p>
        </w:tc>
        <w:tc>
          <w:tcPr>
            <w:tcW w:w="2127" w:type="dxa"/>
          </w:tcPr>
          <w:p w14:paraId="66332BE1">
            <w:pPr>
              <w:pStyle w:val="9"/>
              <w:spacing w:before="7"/>
              <w:rPr>
                <w:sz w:val="24"/>
              </w:rPr>
            </w:pPr>
          </w:p>
          <w:p w14:paraId="48ED14D3">
            <w:pPr>
              <w:pStyle w:val="9"/>
              <w:spacing w:line="230" w:lineRule="auto"/>
              <w:ind w:left="36" w:right="76"/>
              <w:jc w:val="both"/>
              <w:rPr>
                <w:sz w:val="20"/>
              </w:rPr>
            </w:pPr>
            <w:r>
              <w:rPr>
                <w:spacing w:val="-2"/>
                <w:sz w:val="20"/>
              </w:rPr>
              <w:t>对饲料、饲料添加剂生产企业在生产过程中不遵守国务院农业行政主管部门制定的饲料、饲料添加剂质量安全管理规范和饲料添加剂安全</w:t>
            </w:r>
            <w:r>
              <w:rPr>
                <w:sz w:val="20"/>
              </w:rPr>
              <w:t>使用规范的行政处罚</w:t>
            </w:r>
          </w:p>
        </w:tc>
        <w:tc>
          <w:tcPr>
            <w:tcW w:w="6860" w:type="dxa"/>
            <w:vMerge w:val="continue"/>
            <w:tcBorders>
              <w:top w:val="nil"/>
            </w:tcBorders>
          </w:tcPr>
          <w:p w14:paraId="5DBFDE2A">
            <w:pPr>
              <w:rPr>
                <w:sz w:val="2"/>
                <w:szCs w:val="2"/>
              </w:rPr>
            </w:pPr>
          </w:p>
        </w:tc>
        <w:tc>
          <w:tcPr>
            <w:tcW w:w="4030" w:type="dxa"/>
          </w:tcPr>
          <w:p w14:paraId="32BBEF93">
            <w:pPr>
              <w:pStyle w:val="9"/>
              <w:rPr>
                <w:sz w:val="20"/>
              </w:rPr>
            </w:pPr>
          </w:p>
          <w:p w14:paraId="37ABF0B3">
            <w:pPr>
              <w:pStyle w:val="9"/>
              <w:rPr>
                <w:sz w:val="20"/>
              </w:rPr>
            </w:pPr>
          </w:p>
          <w:p w14:paraId="452746C0">
            <w:pPr>
              <w:pStyle w:val="9"/>
              <w:rPr>
                <w:sz w:val="20"/>
              </w:rPr>
            </w:pPr>
          </w:p>
          <w:p w14:paraId="26E3BCCD">
            <w:pPr>
              <w:pStyle w:val="9"/>
              <w:spacing w:before="11"/>
              <w:rPr>
                <w:sz w:val="21"/>
              </w:rPr>
            </w:pPr>
          </w:p>
          <w:p w14:paraId="69B25A7C">
            <w:pPr>
              <w:pStyle w:val="9"/>
              <w:ind w:left="37"/>
              <w:rPr>
                <w:sz w:val="20"/>
              </w:rPr>
            </w:pPr>
            <w:r>
              <w:rPr>
                <w:sz w:val="20"/>
              </w:rPr>
              <w:t>拒不改正，货值金额不足5万元的</w:t>
            </w:r>
          </w:p>
        </w:tc>
        <w:tc>
          <w:tcPr>
            <w:tcW w:w="4611" w:type="dxa"/>
          </w:tcPr>
          <w:p w14:paraId="39F1A2EC">
            <w:pPr>
              <w:pStyle w:val="9"/>
              <w:rPr>
                <w:sz w:val="20"/>
              </w:rPr>
            </w:pPr>
          </w:p>
          <w:p w14:paraId="09E31EE3">
            <w:pPr>
              <w:pStyle w:val="9"/>
              <w:rPr>
                <w:sz w:val="20"/>
              </w:rPr>
            </w:pPr>
          </w:p>
          <w:p w14:paraId="179B04D4">
            <w:pPr>
              <w:pStyle w:val="9"/>
              <w:spacing w:before="172" w:line="232" w:lineRule="auto"/>
              <w:ind w:left="37" w:right="174"/>
              <w:jc w:val="both"/>
              <w:rPr>
                <w:sz w:val="20"/>
              </w:rPr>
            </w:pPr>
            <w:r>
              <w:rPr>
                <w:spacing w:val="-1"/>
                <w:w w:val="95"/>
                <w:sz w:val="20"/>
              </w:rPr>
              <w:t xml:space="preserve">没收违法所得、违法生产的产品和用于违法生产饲 料的饲料原料、单一饲料、饲料添加剂、药物饲料 添加剂、添加剂预混合饲料以及用于违法生产饲料 </w:t>
            </w:r>
            <w:r>
              <w:rPr>
                <w:sz w:val="20"/>
              </w:rPr>
              <w:t>添加剂的原料，并处5万元以上6万元以下罚款。</w:t>
            </w:r>
          </w:p>
        </w:tc>
        <w:tc>
          <w:tcPr>
            <w:tcW w:w="2319" w:type="dxa"/>
            <w:vMerge w:val="continue"/>
            <w:tcBorders>
              <w:top w:val="nil"/>
            </w:tcBorders>
          </w:tcPr>
          <w:p w14:paraId="38A4241C">
            <w:pPr>
              <w:rPr>
                <w:sz w:val="2"/>
                <w:szCs w:val="2"/>
              </w:rPr>
            </w:pPr>
          </w:p>
        </w:tc>
      </w:tr>
      <w:tr w14:paraId="22B061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4" w:hRule="atLeast"/>
        </w:trPr>
        <w:tc>
          <w:tcPr>
            <w:tcW w:w="538" w:type="dxa"/>
            <w:vMerge w:val="continue"/>
            <w:tcBorders>
              <w:top w:val="nil"/>
            </w:tcBorders>
          </w:tcPr>
          <w:p w14:paraId="08E7050B">
            <w:pPr>
              <w:rPr>
                <w:sz w:val="2"/>
                <w:szCs w:val="2"/>
              </w:rPr>
            </w:pPr>
          </w:p>
        </w:tc>
        <w:tc>
          <w:tcPr>
            <w:tcW w:w="857" w:type="dxa"/>
            <w:vMerge w:val="continue"/>
            <w:tcBorders>
              <w:top w:val="nil"/>
            </w:tcBorders>
          </w:tcPr>
          <w:p w14:paraId="02D364D3">
            <w:pPr>
              <w:rPr>
                <w:sz w:val="2"/>
                <w:szCs w:val="2"/>
              </w:rPr>
            </w:pPr>
          </w:p>
        </w:tc>
        <w:tc>
          <w:tcPr>
            <w:tcW w:w="1299" w:type="dxa"/>
            <w:vMerge w:val="continue"/>
            <w:tcBorders>
              <w:top w:val="nil"/>
            </w:tcBorders>
          </w:tcPr>
          <w:p w14:paraId="00F81447">
            <w:pPr>
              <w:rPr>
                <w:sz w:val="2"/>
                <w:szCs w:val="2"/>
              </w:rPr>
            </w:pPr>
          </w:p>
        </w:tc>
        <w:tc>
          <w:tcPr>
            <w:tcW w:w="2127" w:type="dxa"/>
            <w:vMerge w:val="restart"/>
          </w:tcPr>
          <w:p w14:paraId="6B89692A">
            <w:pPr>
              <w:pStyle w:val="9"/>
              <w:rPr>
                <w:sz w:val="20"/>
              </w:rPr>
            </w:pPr>
          </w:p>
          <w:p w14:paraId="490CFB2A">
            <w:pPr>
              <w:pStyle w:val="9"/>
              <w:rPr>
                <w:sz w:val="20"/>
              </w:rPr>
            </w:pPr>
          </w:p>
          <w:p w14:paraId="360074B7">
            <w:pPr>
              <w:pStyle w:val="9"/>
              <w:spacing w:before="9"/>
              <w:rPr>
                <w:sz w:val="20"/>
              </w:rPr>
            </w:pPr>
          </w:p>
          <w:p w14:paraId="735AF303">
            <w:pPr>
              <w:pStyle w:val="9"/>
              <w:spacing w:line="230" w:lineRule="auto"/>
              <w:ind w:left="36" w:right="76"/>
              <w:jc w:val="both"/>
              <w:rPr>
                <w:sz w:val="20"/>
              </w:rPr>
            </w:pPr>
            <w:r>
              <w:rPr>
                <w:spacing w:val="-2"/>
                <w:sz w:val="20"/>
              </w:rPr>
              <w:t>对饲料、饲料添加剂生产企业生产的饲料、饲料添加剂未经产品质量</w:t>
            </w:r>
            <w:r>
              <w:rPr>
                <w:sz w:val="20"/>
              </w:rPr>
              <w:t>检验的行政处罚</w:t>
            </w:r>
          </w:p>
        </w:tc>
        <w:tc>
          <w:tcPr>
            <w:tcW w:w="6860" w:type="dxa"/>
            <w:vMerge w:val="continue"/>
            <w:tcBorders>
              <w:top w:val="nil"/>
            </w:tcBorders>
          </w:tcPr>
          <w:p w14:paraId="776DB821">
            <w:pPr>
              <w:rPr>
                <w:sz w:val="2"/>
                <w:szCs w:val="2"/>
              </w:rPr>
            </w:pPr>
          </w:p>
        </w:tc>
        <w:tc>
          <w:tcPr>
            <w:tcW w:w="4030" w:type="dxa"/>
          </w:tcPr>
          <w:p w14:paraId="7ED65419">
            <w:pPr>
              <w:pStyle w:val="9"/>
              <w:rPr>
                <w:sz w:val="20"/>
              </w:rPr>
            </w:pPr>
          </w:p>
          <w:p w14:paraId="46E29CDC">
            <w:pPr>
              <w:pStyle w:val="9"/>
              <w:spacing w:before="8"/>
              <w:rPr>
                <w:sz w:val="19"/>
              </w:rPr>
            </w:pPr>
          </w:p>
          <w:p w14:paraId="0EC0ECA8">
            <w:pPr>
              <w:pStyle w:val="9"/>
              <w:ind w:left="37"/>
              <w:rPr>
                <w:sz w:val="20"/>
              </w:rPr>
            </w:pPr>
            <w:r>
              <w:rPr>
                <w:sz w:val="20"/>
              </w:rPr>
              <w:t>拒不改正，货值金额5万元以上不足10万元的</w:t>
            </w:r>
          </w:p>
        </w:tc>
        <w:tc>
          <w:tcPr>
            <w:tcW w:w="4611" w:type="dxa"/>
          </w:tcPr>
          <w:p w14:paraId="343D7E03">
            <w:pPr>
              <w:pStyle w:val="9"/>
              <w:spacing w:before="142" w:line="232" w:lineRule="auto"/>
              <w:ind w:left="37" w:right="174"/>
              <w:jc w:val="both"/>
              <w:rPr>
                <w:sz w:val="20"/>
              </w:rPr>
            </w:pPr>
            <w:r>
              <w:rPr>
                <w:spacing w:val="-1"/>
                <w:w w:val="95"/>
                <w:sz w:val="20"/>
              </w:rPr>
              <w:t xml:space="preserve">没收违法所得、违法生产的产品和用于违法生产饲 料的饲料原料、单一饲料、饲料添加剂、药物饲料 添加剂、添加剂预混合饲料以及用于违法生产饲料 </w:t>
            </w:r>
            <w:r>
              <w:rPr>
                <w:sz w:val="20"/>
              </w:rPr>
              <w:t>添加剂的原料，并处6万元以上8万元以下罚款。</w:t>
            </w:r>
          </w:p>
        </w:tc>
        <w:tc>
          <w:tcPr>
            <w:tcW w:w="2319" w:type="dxa"/>
            <w:vMerge w:val="continue"/>
            <w:tcBorders>
              <w:top w:val="nil"/>
            </w:tcBorders>
          </w:tcPr>
          <w:p w14:paraId="0A10C4C1">
            <w:pPr>
              <w:rPr>
                <w:sz w:val="2"/>
                <w:szCs w:val="2"/>
              </w:rPr>
            </w:pPr>
          </w:p>
        </w:tc>
      </w:tr>
      <w:tr w14:paraId="6E1009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4" w:hRule="atLeast"/>
        </w:trPr>
        <w:tc>
          <w:tcPr>
            <w:tcW w:w="538" w:type="dxa"/>
            <w:vMerge w:val="continue"/>
            <w:tcBorders>
              <w:top w:val="nil"/>
            </w:tcBorders>
          </w:tcPr>
          <w:p w14:paraId="5CE1AADC">
            <w:pPr>
              <w:rPr>
                <w:sz w:val="2"/>
                <w:szCs w:val="2"/>
              </w:rPr>
            </w:pPr>
          </w:p>
        </w:tc>
        <w:tc>
          <w:tcPr>
            <w:tcW w:w="857" w:type="dxa"/>
            <w:vMerge w:val="continue"/>
            <w:tcBorders>
              <w:top w:val="nil"/>
            </w:tcBorders>
          </w:tcPr>
          <w:p w14:paraId="434FC42B">
            <w:pPr>
              <w:rPr>
                <w:sz w:val="2"/>
                <w:szCs w:val="2"/>
              </w:rPr>
            </w:pPr>
          </w:p>
        </w:tc>
        <w:tc>
          <w:tcPr>
            <w:tcW w:w="1299" w:type="dxa"/>
            <w:vMerge w:val="continue"/>
            <w:tcBorders>
              <w:top w:val="nil"/>
            </w:tcBorders>
          </w:tcPr>
          <w:p w14:paraId="6B905E21">
            <w:pPr>
              <w:rPr>
                <w:sz w:val="2"/>
                <w:szCs w:val="2"/>
              </w:rPr>
            </w:pPr>
          </w:p>
        </w:tc>
        <w:tc>
          <w:tcPr>
            <w:tcW w:w="2127" w:type="dxa"/>
            <w:vMerge w:val="continue"/>
            <w:tcBorders>
              <w:top w:val="nil"/>
            </w:tcBorders>
          </w:tcPr>
          <w:p w14:paraId="2EAAF593">
            <w:pPr>
              <w:rPr>
                <w:sz w:val="2"/>
                <w:szCs w:val="2"/>
              </w:rPr>
            </w:pPr>
          </w:p>
        </w:tc>
        <w:tc>
          <w:tcPr>
            <w:tcW w:w="6860" w:type="dxa"/>
            <w:vMerge w:val="continue"/>
            <w:tcBorders>
              <w:top w:val="nil"/>
            </w:tcBorders>
          </w:tcPr>
          <w:p w14:paraId="0782B7FD">
            <w:pPr>
              <w:rPr>
                <w:sz w:val="2"/>
                <w:szCs w:val="2"/>
              </w:rPr>
            </w:pPr>
          </w:p>
        </w:tc>
        <w:tc>
          <w:tcPr>
            <w:tcW w:w="4030" w:type="dxa"/>
          </w:tcPr>
          <w:p w14:paraId="2A1C993A">
            <w:pPr>
              <w:pStyle w:val="9"/>
              <w:rPr>
                <w:sz w:val="20"/>
              </w:rPr>
            </w:pPr>
          </w:p>
          <w:p w14:paraId="5DAF8A25">
            <w:pPr>
              <w:pStyle w:val="9"/>
              <w:spacing w:before="8"/>
              <w:rPr>
                <w:sz w:val="19"/>
              </w:rPr>
            </w:pPr>
          </w:p>
          <w:p w14:paraId="4F66CA0E">
            <w:pPr>
              <w:pStyle w:val="9"/>
              <w:spacing w:before="1"/>
              <w:ind w:left="37"/>
              <w:rPr>
                <w:sz w:val="20"/>
              </w:rPr>
            </w:pPr>
            <w:r>
              <w:rPr>
                <w:sz w:val="20"/>
              </w:rPr>
              <w:t>拒不改正，货值金额10万元以上的</w:t>
            </w:r>
          </w:p>
        </w:tc>
        <w:tc>
          <w:tcPr>
            <w:tcW w:w="4611" w:type="dxa"/>
          </w:tcPr>
          <w:p w14:paraId="3178A23F">
            <w:pPr>
              <w:pStyle w:val="9"/>
              <w:spacing w:before="142" w:line="232" w:lineRule="auto"/>
              <w:ind w:left="37" w:right="174"/>
              <w:jc w:val="both"/>
              <w:rPr>
                <w:sz w:val="20"/>
              </w:rPr>
            </w:pPr>
            <w:r>
              <w:rPr>
                <w:spacing w:val="-1"/>
                <w:w w:val="95"/>
                <w:sz w:val="20"/>
              </w:rPr>
              <w:t xml:space="preserve">没收违法所得、违法生产的产品和用于违法生产饲 料的饲料原料、单一饲料、饲料添加剂、药物饲料 添加剂、添加剂预混合饲料以及用于违法生产饲料 </w:t>
            </w:r>
            <w:r>
              <w:rPr>
                <w:sz w:val="20"/>
              </w:rPr>
              <w:t>添加剂的原料，并处8万元以上10万元以下罚款。</w:t>
            </w:r>
          </w:p>
        </w:tc>
        <w:tc>
          <w:tcPr>
            <w:tcW w:w="2319" w:type="dxa"/>
            <w:vMerge w:val="continue"/>
            <w:tcBorders>
              <w:top w:val="nil"/>
            </w:tcBorders>
          </w:tcPr>
          <w:p w14:paraId="731D16DF">
            <w:pPr>
              <w:rPr>
                <w:sz w:val="2"/>
                <w:szCs w:val="2"/>
              </w:rPr>
            </w:pPr>
          </w:p>
        </w:tc>
      </w:tr>
      <w:tr w14:paraId="172FC8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1" w:hRule="atLeast"/>
        </w:trPr>
        <w:tc>
          <w:tcPr>
            <w:tcW w:w="538" w:type="dxa"/>
            <w:vMerge w:val="restart"/>
          </w:tcPr>
          <w:p w14:paraId="57D9FA8B">
            <w:pPr>
              <w:pStyle w:val="9"/>
              <w:rPr>
                <w:sz w:val="20"/>
              </w:rPr>
            </w:pPr>
          </w:p>
          <w:p w14:paraId="5D7F1C8A">
            <w:pPr>
              <w:pStyle w:val="9"/>
              <w:rPr>
                <w:sz w:val="20"/>
              </w:rPr>
            </w:pPr>
          </w:p>
          <w:p w14:paraId="07481EFC">
            <w:pPr>
              <w:pStyle w:val="9"/>
              <w:rPr>
                <w:sz w:val="20"/>
              </w:rPr>
            </w:pPr>
          </w:p>
          <w:p w14:paraId="0B61AE33">
            <w:pPr>
              <w:pStyle w:val="9"/>
              <w:rPr>
                <w:sz w:val="20"/>
              </w:rPr>
            </w:pPr>
          </w:p>
          <w:p w14:paraId="3759B64C">
            <w:pPr>
              <w:pStyle w:val="9"/>
              <w:rPr>
                <w:sz w:val="20"/>
              </w:rPr>
            </w:pPr>
          </w:p>
          <w:p w14:paraId="066009E3">
            <w:pPr>
              <w:pStyle w:val="9"/>
              <w:rPr>
                <w:sz w:val="20"/>
              </w:rPr>
            </w:pPr>
          </w:p>
          <w:p w14:paraId="139A0E66">
            <w:pPr>
              <w:pStyle w:val="9"/>
              <w:rPr>
                <w:sz w:val="20"/>
              </w:rPr>
            </w:pPr>
          </w:p>
          <w:p w14:paraId="2C4BA6A7">
            <w:pPr>
              <w:pStyle w:val="9"/>
              <w:rPr>
                <w:sz w:val="20"/>
              </w:rPr>
            </w:pPr>
          </w:p>
          <w:p w14:paraId="575B6FB4">
            <w:pPr>
              <w:pStyle w:val="9"/>
              <w:rPr>
                <w:sz w:val="20"/>
              </w:rPr>
            </w:pPr>
          </w:p>
          <w:p w14:paraId="0FEA5CCF">
            <w:pPr>
              <w:pStyle w:val="9"/>
              <w:rPr>
                <w:sz w:val="20"/>
              </w:rPr>
            </w:pPr>
          </w:p>
          <w:p w14:paraId="5336BB5A">
            <w:pPr>
              <w:pStyle w:val="9"/>
              <w:spacing w:before="142"/>
              <w:ind w:left="177"/>
              <w:rPr>
                <w:sz w:val="20"/>
              </w:rPr>
            </w:pPr>
            <w:r>
              <w:rPr>
                <w:sz w:val="20"/>
              </w:rPr>
              <w:t>84</w:t>
            </w:r>
          </w:p>
        </w:tc>
        <w:tc>
          <w:tcPr>
            <w:tcW w:w="857" w:type="dxa"/>
            <w:vMerge w:val="restart"/>
          </w:tcPr>
          <w:p w14:paraId="1BF277CD">
            <w:pPr>
              <w:pStyle w:val="9"/>
              <w:rPr>
                <w:sz w:val="20"/>
              </w:rPr>
            </w:pPr>
          </w:p>
          <w:p w14:paraId="07E3148D">
            <w:pPr>
              <w:pStyle w:val="9"/>
              <w:rPr>
                <w:sz w:val="20"/>
              </w:rPr>
            </w:pPr>
          </w:p>
          <w:p w14:paraId="63E99073">
            <w:pPr>
              <w:pStyle w:val="9"/>
              <w:rPr>
                <w:sz w:val="20"/>
              </w:rPr>
            </w:pPr>
          </w:p>
          <w:p w14:paraId="4CD44B0C">
            <w:pPr>
              <w:pStyle w:val="9"/>
              <w:rPr>
                <w:sz w:val="20"/>
              </w:rPr>
            </w:pPr>
          </w:p>
          <w:p w14:paraId="6EB5532C">
            <w:pPr>
              <w:pStyle w:val="9"/>
              <w:rPr>
                <w:sz w:val="20"/>
              </w:rPr>
            </w:pPr>
          </w:p>
          <w:p w14:paraId="05280F50">
            <w:pPr>
              <w:pStyle w:val="9"/>
              <w:rPr>
                <w:sz w:val="20"/>
              </w:rPr>
            </w:pPr>
          </w:p>
          <w:p w14:paraId="1BC0C95D">
            <w:pPr>
              <w:pStyle w:val="9"/>
              <w:rPr>
                <w:sz w:val="20"/>
              </w:rPr>
            </w:pPr>
          </w:p>
          <w:p w14:paraId="549A1385">
            <w:pPr>
              <w:pStyle w:val="9"/>
              <w:rPr>
                <w:sz w:val="20"/>
              </w:rPr>
            </w:pPr>
          </w:p>
          <w:p w14:paraId="5CF951BE">
            <w:pPr>
              <w:pStyle w:val="9"/>
              <w:rPr>
                <w:sz w:val="20"/>
              </w:rPr>
            </w:pPr>
          </w:p>
          <w:p w14:paraId="4ED1AD4A">
            <w:pPr>
              <w:pStyle w:val="9"/>
              <w:rPr>
                <w:sz w:val="20"/>
              </w:rPr>
            </w:pPr>
          </w:p>
          <w:p w14:paraId="1CA51A46">
            <w:pPr>
              <w:pStyle w:val="9"/>
              <w:spacing w:before="142"/>
              <w:ind w:left="236"/>
              <w:rPr>
                <w:sz w:val="20"/>
              </w:rPr>
            </w:pPr>
            <w:r>
              <w:rPr>
                <w:sz w:val="20"/>
              </w:rPr>
              <w:t>饲料</w:t>
            </w:r>
          </w:p>
        </w:tc>
        <w:tc>
          <w:tcPr>
            <w:tcW w:w="3426" w:type="dxa"/>
            <w:gridSpan w:val="2"/>
            <w:vMerge w:val="restart"/>
          </w:tcPr>
          <w:p w14:paraId="7154653F">
            <w:pPr>
              <w:pStyle w:val="9"/>
              <w:rPr>
                <w:sz w:val="20"/>
              </w:rPr>
            </w:pPr>
          </w:p>
          <w:p w14:paraId="39F9ABF3">
            <w:pPr>
              <w:pStyle w:val="9"/>
              <w:rPr>
                <w:sz w:val="20"/>
              </w:rPr>
            </w:pPr>
          </w:p>
          <w:p w14:paraId="729755F7">
            <w:pPr>
              <w:pStyle w:val="9"/>
              <w:rPr>
                <w:sz w:val="20"/>
              </w:rPr>
            </w:pPr>
          </w:p>
          <w:p w14:paraId="4B99B42B">
            <w:pPr>
              <w:pStyle w:val="9"/>
              <w:rPr>
                <w:sz w:val="20"/>
              </w:rPr>
            </w:pPr>
          </w:p>
          <w:p w14:paraId="6870EA82">
            <w:pPr>
              <w:pStyle w:val="9"/>
              <w:rPr>
                <w:sz w:val="20"/>
              </w:rPr>
            </w:pPr>
          </w:p>
          <w:p w14:paraId="45D96D32">
            <w:pPr>
              <w:pStyle w:val="9"/>
              <w:rPr>
                <w:sz w:val="20"/>
              </w:rPr>
            </w:pPr>
          </w:p>
          <w:p w14:paraId="55EE49F3">
            <w:pPr>
              <w:pStyle w:val="9"/>
              <w:rPr>
                <w:sz w:val="20"/>
              </w:rPr>
            </w:pPr>
          </w:p>
          <w:p w14:paraId="61A90E34">
            <w:pPr>
              <w:pStyle w:val="9"/>
              <w:rPr>
                <w:sz w:val="20"/>
              </w:rPr>
            </w:pPr>
          </w:p>
          <w:p w14:paraId="527E68C8">
            <w:pPr>
              <w:pStyle w:val="9"/>
              <w:rPr>
                <w:sz w:val="20"/>
              </w:rPr>
            </w:pPr>
          </w:p>
          <w:p w14:paraId="27412D04">
            <w:pPr>
              <w:pStyle w:val="9"/>
              <w:spacing w:before="159" w:line="230" w:lineRule="auto"/>
              <w:ind w:left="39" w:right="180"/>
              <w:jc w:val="both"/>
              <w:rPr>
                <w:sz w:val="20"/>
              </w:rPr>
            </w:pPr>
            <w:r>
              <w:rPr>
                <w:w w:val="95"/>
                <w:sz w:val="20"/>
              </w:rPr>
              <w:t>对饲料、饲料添加剂生产企业不依照规定实行采购、生产、销售记录制度</w:t>
            </w:r>
            <w:r>
              <w:rPr>
                <w:sz w:val="20"/>
              </w:rPr>
              <w:t>或者产品留样观察制度的行政处罚</w:t>
            </w:r>
          </w:p>
        </w:tc>
        <w:tc>
          <w:tcPr>
            <w:tcW w:w="6860" w:type="dxa"/>
            <w:vMerge w:val="restart"/>
          </w:tcPr>
          <w:p w14:paraId="11353521">
            <w:pPr>
              <w:pStyle w:val="9"/>
              <w:rPr>
                <w:sz w:val="20"/>
              </w:rPr>
            </w:pPr>
          </w:p>
          <w:p w14:paraId="367702D0">
            <w:pPr>
              <w:pStyle w:val="9"/>
              <w:rPr>
                <w:sz w:val="20"/>
              </w:rPr>
            </w:pPr>
          </w:p>
          <w:p w14:paraId="4865588C">
            <w:pPr>
              <w:pStyle w:val="9"/>
              <w:rPr>
                <w:sz w:val="20"/>
              </w:rPr>
            </w:pPr>
          </w:p>
          <w:p w14:paraId="3E085CA1">
            <w:pPr>
              <w:pStyle w:val="9"/>
              <w:rPr>
                <w:sz w:val="20"/>
              </w:rPr>
            </w:pPr>
          </w:p>
          <w:p w14:paraId="1E238F3F">
            <w:pPr>
              <w:pStyle w:val="9"/>
              <w:rPr>
                <w:sz w:val="20"/>
              </w:rPr>
            </w:pPr>
          </w:p>
          <w:p w14:paraId="5706C415">
            <w:pPr>
              <w:pStyle w:val="9"/>
              <w:rPr>
                <w:sz w:val="20"/>
              </w:rPr>
            </w:pPr>
          </w:p>
          <w:p w14:paraId="260662E1">
            <w:pPr>
              <w:pStyle w:val="9"/>
              <w:spacing w:before="8"/>
              <w:rPr>
                <w:sz w:val="23"/>
              </w:rPr>
            </w:pPr>
          </w:p>
          <w:p w14:paraId="792CDACB">
            <w:pPr>
              <w:pStyle w:val="9"/>
              <w:spacing w:line="252" w:lineRule="exact"/>
              <w:ind w:left="38"/>
              <w:rPr>
                <w:b/>
                <w:sz w:val="20"/>
              </w:rPr>
            </w:pPr>
            <w:r>
              <w:rPr>
                <w:b/>
                <w:sz w:val="20"/>
              </w:rPr>
              <w:t>《饲料和饲料添加剂管理条例》(2017修订)</w:t>
            </w:r>
          </w:p>
          <w:p w14:paraId="696127D9">
            <w:pPr>
              <w:pStyle w:val="9"/>
              <w:spacing w:before="4" w:line="230" w:lineRule="auto"/>
              <w:ind w:left="38" w:right="30"/>
              <w:rPr>
                <w:sz w:val="20"/>
              </w:rPr>
            </w:pPr>
            <w:r>
              <w:rPr>
                <w:b/>
                <w:spacing w:val="10"/>
                <w:sz w:val="20"/>
              </w:rPr>
              <w:t xml:space="preserve">第四十一条第一款 </w:t>
            </w:r>
            <w:r>
              <w:rPr>
                <w:sz w:val="20"/>
              </w:rPr>
              <w:t>饲料、饲料添加剂生产企业不依照本条例规定实行</w:t>
            </w:r>
            <w:r>
              <w:rPr>
                <w:spacing w:val="-1"/>
                <w:w w:val="95"/>
                <w:sz w:val="20"/>
              </w:rPr>
              <w:t>采购、生产、销售记录制度或者产品留样观察制度的，由县级以上地方人民政</w:t>
            </w:r>
            <w:r>
              <w:rPr>
                <w:w w:val="95"/>
                <w:sz w:val="20"/>
              </w:rPr>
              <w:t>府饲料管理部门责令改正，处1万元以上2</w:t>
            </w:r>
            <w:r>
              <w:rPr>
                <w:spacing w:val="-1"/>
                <w:w w:val="95"/>
                <w:sz w:val="20"/>
              </w:rPr>
              <w:t>万元以下罚款；拒不改正的，没收违法所得、违法生产的产品和用于违法生产饲料的饲料原料、单一饲料、饲料添加剂、药物饲料添加剂、添加剂预混合饲料以及用于违法生产饲料添加剂的原</w:t>
            </w:r>
            <w:r>
              <w:rPr>
                <w:w w:val="95"/>
                <w:sz w:val="20"/>
              </w:rPr>
              <w:t>料，处2万元以上5</w:t>
            </w:r>
            <w:r>
              <w:rPr>
                <w:spacing w:val="-1"/>
                <w:w w:val="95"/>
                <w:sz w:val="20"/>
              </w:rPr>
              <w:t>万元以下罚款，并可以由发证机关吊销、撤销相关许可证明</w:t>
            </w:r>
            <w:r>
              <w:rPr>
                <w:sz w:val="20"/>
              </w:rPr>
              <w:t>文件。</w:t>
            </w:r>
          </w:p>
        </w:tc>
        <w:tc>
          <w:tcPr>
            <w:tcW w:w="4030" w:type="dxa"/>
          </w:tcPr>
          <w:p w14:paraId="18E9C34C">
            <w:pPr>
              <w:pStyle w:val="9"/>
              <w:spacing w:before="10"/>
              <w:rPr>
                <w:sz w:val="16"/>
              </w:rPr>
            </w:pPr>
          </w:p>
          <w:p w14:paraId="673A7AF2">
            <w:pPr>
              <w:pStyle w:val="9"/>
              <w:spacing w:before="1"/>
              <w:ind w:left="37"/>
              <w:rPr>
                <w:sz w:val="20"/>
              </w:rPr>
            </w:pPr>
            <w:r>
              <w:rPr>
                <w:sz w:val="20"/>
              </w:rPr>
              <w:t>不实行任意1项制度的</w:t>
            </w:r>
          </w:p>
        </w:tc>
        <w:tc>
          <w:tcPr>
            <w:tcW w:w="6930" w:type="dxa"/>
            <w:gridSpan w:val="2"/>
          </w:tcPr>
          <w:p w14:paraId="748C4872">
            <w:pPr>
              <w:pStyle w:val="9"/>
              <w:spacing w:before="10"/>
              <w:rPr>
                <w:sz w:val="16"/>
              </w:rPr>
            </w:pPr>
          </w:p>
          <w:p w14:paraId="2913758C">
            <w:pPr>
              <w:pStyle w:val="9"/>
              <w:spacing w:before="1"/>
              <w:ind w:left="37"/>
              <w:rPr>
                <w:sz w:val="20"/>
              </w:rPr>
            </w:pPr>
            <w:r>
              <w:rPr>
                <w:sz w:val="20"/>
              </w:rPr>
              <w:t>责令改正，处1万元以上1.3万元以下罚款。</w:t>
            </w:r>
          </w:p>
        </w:tc>
      </w:tr>
      <w:tr w14:paraId="44AA7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1" w:hRule="atLeast"/>
        </w:trPr>
        <w:tc>
          <w:tcPr>
            <w:tcW w:w="538" w:type="dxa"/>
            <w:vMerge w:val="continue"/>
            <w:tcBorders>
              <w:top w:val="nil"/>
            </w:tcBorders>
          </w:tcPr>
          <w:p w14:paraId="3BEDFDE1">
            <w:pPr>
              <w:rPr>
                <w:sz w:val="2"/>
                <w:szCs w:val="2"/>
              </w:rPr>
            </w:pPr>
          </w:p>
        </w:tc>
        <w:tc>
          <w:tcPr>
            <w:tcW w:w="857" w:type="dxa"/>
            <w:vMerge w:val="continue"/>
            <w:tcBorders>
              <w:top w:val="nil"/>
            </w:tcBorders>
          </w:tcPr>
          <w:p w14:paraId="715B99C9">
            <w:pPr>
              <w:rPr>
                <w:sz w:val="2"/>
                <w:szCs w:val="2"/>
              </w:rPr>
            </w:pPr>
          </w:p>
        </w:tc>
        <w:tc>
          <w:tcPr>
            <w:tcW w:w="3426" w:type="dxa"/>
            <w:gridSpan w:val="2"/>
            <w:vMerge w:val="continue"/>
            <w:tcBorders>
              <w:top w:val="nil"/>
            </w:tcBorders>
          </w:tcPr>
          <w:p w14:paraId="7E4AA676">
            <w:pPr>
              <w:rPr>
                <w:sz w:val="2"/>
                <w:szCs w:val="2"/>
              </w:rPr>
            </w:pPr>
          </w:p>
        </w:tc>
        <w:tc>
          <w:tcPr>
            <w:tcW w:w="6860" w:type="dxa"/>
            <w:vMerge w:val="continue"/>
            <w:tcBorders>
              <w:top w:val="nil"/>
            </w:tcBorders>
          </w:tcPr>
          <w:p w14:paraId="123EA2BE">
            <w:pPr>
              <w:rPr>
                <w:sz w:val="2"/>
                <w:szCs w:val="2"/>
              </w:rPr>
            </w:pPr>
          </w:p>
        </w:tc>
        <w:tc>
          <w:tcPr>
            <w:tcW w:w="4030" w:type="dxa"/>
          </w:tcPr>
          <w:p w14:paraId="33321718">
            <w:pPr>
              <w:pStyle w:val="9"/>
              <w:spacing w:before="11"/>
              <w:rPr>
                <w:sz w:val="16"/>
              </w:rPr>
            </w:pPr>
          </w:p>
          <w:p w14:paraId="64035618">
            <w:pPr>
              <w:pStyle w:val="9"/>
              <w:ind w:left="37"/>
              <w:rPr>
                <w:sz w:val="20"/>
              </w:rPr>
            </w:pPr>
            <w:r>
              <w:rPr>
                <w:sz w:val="20"/>
              </w:rPr>
              <w:t>不实行任意2项制度的</w:t>
            </w:r>
          </w:p>
        </w:tc>
        <w:tc>
          <w:tcPr>
            <w:tcW w:w="6930" w:type="dxa"/>
            <w:gridSpan w:val="2"/>
          </w:tcPr>
          <w:p w14:paraId="57D9AD9E">
            <w:pPr>
              <w:pStyle w:val="9"/>
              <w:spacing w:before="11"/>
              <w:rPr>
                <w:sz w:val="16"/>
              </w:rPr>
            </w:pPr>
          </w:p>
          <w:p w14:paraId="01BBA808">
            <w:pPr>
              <w:pStyle w:val="9"/>
              <w:ind w:left="37"/>
              <w:rPr>
                <w:sz w:val="20"/>
              </w:rPr>
            </w:pPr>
            <w:r>
              <w:rPr>
                <w:sz w:val="20"/>
              </w:rPr>
              <w:t>责令改正，处1.3万元以1.7万元以下罚款。</w:t>
            </w:r>
          </w:p>
        </w:tc>
      </w:tr>
      <w:tr w14:paraId="708D27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1" w:hRule="atLeast"/>
        </w:trPr>
        <w:tc>
          <w:tcPr>
            <w:tcW w:w="538" w:type="dxa"/>
            <w:vMerge w:val="continue"/>
            <w:tcBorders>
              <w:top w:val="nil"/>
            </w:tcBorders>
          </w:tcPr>
          <w:p w14:paraId="3ACF25E1">
            <w:pPr>
              <w:rPr>
                <w:sz w:val="2"/>
                <w:szCs w:val="2"/>
              </w:rPr>
            </w:pPr>
          </w:p>
        </w:tc>
        <w:tc>
          <w:tcPr>
            <w:tcW w:w="857" w:type="dxa"/>
            <w:vMerge w:val="continue"/>
            <w:tcBorders>
              <w:top w:val="nil"/>
            </w:tcBorders>
          </w:tcPr>
          <w:p w14:paraId="10BB356E">
            <w:pPr>
              <w:rPr>
                <w:sz w:val="2"/>
                <w:szCs w:val="2"/>
              </w:rPr>
            </w:pPr>
          </w:p>
        </w:tc>
        <w:tc>
          <w:tcPr>
            <w:tcW w:w="3426" w:type="dxa"/>
            <w:gridSpan w:val="2"/>
            <w:vMerge w:val="continue"/>
            <w:tcBorders>
              <w:top w:val="nil"/>
            </w:tcBorders>
          </w:tcPr>
          <w:p w14:paraId="62637403">
            <w:pPr>
              <w:rPr>
                <w:sz w:val="2"/>
                <w:szCs w:val="2"/>
              </w:rPr>
            </w:pPr>
          </w:p>
        </w:tc>
        <w:tc>
          <w:tcPr>
            <w:tcW w:w="6860" w:type="dxa"/>
            <w:vMerge w:val="continue"/>
            <w:tcBorders>
              <w:top w:val="nil"/>
            </w:tcBorders>
          </w:tcPr>
          <w:p w14:paraId="11224B15">
            <w:pPr>
              <w:rPr>
                <w:sz w:val="2"/>
                <w:szCs w:val="2"/>
              </w:rPr>
            </w:pPr>
          </w:p>
        </w:tc>
        <w:tc>
          <w:tcPr>
            <w:tcW w:w="4030" w:type="dxa"/>
          </w:tcPr>
          <w:p w14:paraId="77F4A205">
            <w:pPr>
              <w:pStyle w:val="9"/>
              <w:spacing w:before="10"/>
              <w:rPr>
                <w:sz w:val="16"/>
              </w:rPr>
            </w:pPr>
          </w:p>
          <w:p w14:paraId="551FFA98">
            <w:pPr>
              <w:pStyle w:val="9"/>
              <w:ind w:left="37"/>
              <w:rPr>
                <w:sz w:val="20"/>
              </w:rPr>
            </w:pPr>
            <w:r>
              <w:rPr>
                <w:sz w:val="20"/>
              </w:rPr>
              <w:t>不实行任意3项及以上制度的</w:t>
            </w:r>
          </w:p>
        </w:tc>
        <w:tc>
          <w:tcPr>
            <w:tcW w:w="6930" w:type="dxa"/>
            <w:gridSpan w:val="2"/>
          </w:tcPr>
          <w:p w14:paraId="6B2DF03F">
            <w:pPr>
              <w:pStyle w:val="9"/>
              <w:spacing w:before="10"/>
              <w:rPr>
                <w:sz w:val="16"/>
              </w:rPr>
            </w:pPr>
          </w:p>
          <w:p w14:paraId="62FC597F">
            <w:pPr>
              <w:pStyle w:val="9"/>
              <w:ind w:left="37"/>
              <w:rPr>
                <w:sz w:val="20"/>
              </w:rPr>
            </w:pPr>
            <w:r>
              <w:rPr>
                <w:sz w:val="20"/>
              </w:rPr>
              <w:t>责令改正，处1.7万元以2万元以下罚款。</w:t>
            </w:r>
          </w:p>
        </w:tc>
      </w:tr>
      <w:tr w14:paraId="664FFD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1720A3F3">
            <w:pPr>
              <w:rPr>
                <w:sz w:val="2"/>
                <w:szCs w:val="2"/>
              </w:rPr>
            </w:pPr>
          </w:p>
        </w:tc>
        <w:tc>
          <w:tcPr>
            <w:tcW w:w="857" w:type="dxa"/>
            <w:vMerge w:val="continue"/>
            <w:tcBorders>
              <w:top w:val="nil"/>
            </w:tcBorders>
          </w:tcPr>
          <w:p w14:paraId="3C30F9F2">
            <w:pPr>
              <w:rPr>
                <w:sz w:val="2"/>
                <w:szCs w:val="2"/>
              </w:rPr>
            </w:pPr>
          </w:p>
        </w:tc>
        <w:tc>
          <w:tcPr>
            <w:tcW w:w="3426" w:type="dxa"/>
            <w:gridSpan w:val="2"/>
            <w:vMerge w:val="continue"/>
            <w:tcBorders>
              <w:top w:val="nil"/>
            </w:tcBorders>
          </w:tcPr>
          <w:p w14:paraId="74AA8AF1">
            <w:pPr>
              <w:rPr>
                <w:sz w:val="2"/>
                <w:szCs w:val="2"/>
              </w:rPr>
            </w:pPr>
          </w:p>
        </w:tc>
        <w:tc>
          <w:tcPr>
            <w:tcW w:w="6860" w:type="dxa"/>
            <w:vMerge w:val="continue"/>
            <w:tcBorders>
              <w:top w:val="nil"/>
            </w:tcBorders>
          </w:tcPr>
          <w:p w14:paraId="1A30F719">
            <w:pPr>
              <w:rPr>
                <w:sz w:val="2"/>
                <w:szCs w:val="2"/>
              </w:rPr>
            </w:pPr>
          </w:p>
        </w:tc>
        <w:tc>
          <w:tcPr>
            <w:tcW w:w="4030" w:type="dxa"/>
          </w:tcPr>
          <w:p w14:paraId="3E6C6A70">
            <w:pPr>
              <w:pStyle w:val="9"/>
              <w:rPr>
                <w:sz w:val="20"/>
              </w:rPr>
            </w:pPr>
          </w:p>
          <w:p w14:paraId="43C257DB">
            <w:pPr>
              <w:pStyle w:val="9"/>
              <w:spacing w:before="2"/>
              <w:rPr>
                <w:sz w:val="17"/>
              </w:rPr>
            </w:pPr>
          </w:p>
          <w:p w14:paraId="21BBFC99">
            <w:pPr>
              <w:pStyle w:val="9"/>
              <w:spacing w:before="1"/>
              <w:ind w:left="37"/>
              <w:rPr>
                <w:sz w:val="20"/>
              </w:rPr>
            </w:pPr>
            <w:r>
              <w:rPr>
                <w:sz w:val="20"/>
              </w:rPr>
              <w:t>不实行任意1项制度拒不改正的</w:t>
            </w:r>
          </w:p>
        </w:tc>
        <w:tc>
          <w:tcPr>
            <w:tcW w:w="6930" w:type="dxa"/>
            <w:gridSpan w:val="2"/>
          </w:tcPr>
          <w:p w14:paraId="20C2961E">
            <w:pPr>
              <w:pStyle w:val="9"/>
              <w:spacing w:before="111" w:line="232" w:lineRule="auto"/>
              <w:ind w:left="37" w:right="101"/>
              <w:jc w:val="both"/>
              <w:rPr>
                <w:sz w:val="20"/>
              </w:rPr>
            </w:pPr>
            <w:r>
              <w:rPr>
                <w:spacing w:val="-1"/>
                <w:w w:val="95"/>
                <w:sz w:val="20"/>
              </w:rPr>
              <w:t>没收违法所得、违法生产的产品和用于违法生产饲料的饲料原料、单一饲料、饲料添加剂、药物饲料添加剂、添加剂预混合饲料以及用于违法生产饲料添加</w:t>
            </w:r>
            <w:r>
              <w:rPr>
                <w:w w:val="95"/>
                <w:sz w:val="20"/>
              </w:rPr>
              <w:t>剂的原料，处2万元以上3</w:t>
            </w:r>
            <w:r>
              <w:rPr>
                <w:spacing w:val="-1"/>
                <w:w w:val="95"/>
                <w:sz w:val="20"/>
              </w:rPr>
              <w:t>万元以下罚款，并可以由发证机关吊销、撤销相关许</w:t>
            </w:r>
            <w:r>
              <w:rPr>
                <w:sz w:val="20"/>
              </w:rPr>
              <w:t>可证明文件。</w:t>
            </w:r>
          </w:p>
        </w:tc>
      </w:tr>
      <w:tr w14:paraId="398C95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00848C22">
            <w:pPr>
              <w:rPr>
                <w:sz w:val="2"/>
                <w:szCs w:val="2"/>
              </w:rPr>
            </w:pPr>
          </w:p>
        </w:tc>
        <w:tc>
          <w:tcPr>
            <w:tcW w:w="857" w:type="dxa"/>
            <w:vMerge w:val="continue"/>
            <w:tcBorders>
              <w:top w:val="nil"/>
            </w:tcBorders>
          </w:tcPr>
          <w:p w14:paraId="549D4488">
            <w:pPr>
              <w:rPr>
                <w:sz w:val="2"/>
                <w:szCs w:val="2"/>
              </w:rPr>
            </w:pPr>
          </w:p>
        </w:tc>
        <w:tc>
          <w:tcPr>
            <w:tcW w:w="3426" w:type="dxa"/>
            <w:gridSpan w:val="2"/>
            <w:vMerge w:val="continue"/>
            <w:tcBorders>
              <w:top w:val="nil"/>
            </w:tcBorders>
          </w:tcPr>
          <w:p w14:paraId="407B2959">
            <w:pPr>
              <w:rPr>
                <w:sz w:val="2"/>
                <w:szCs w:val="2"/>
              </w:rPr>
            </w:pPr>
          </w:p>
        </w:tc>
        <w:tc>
          <w:tcPr>
            <w:tcW w:w="6860" w:type="dxa"/>
            <w:vMerge w:val="continue"/>
            <w:tcBorders>
              <w:top w:val="nil"/>
            </w:tcBorders>
          </w:tcPr>
          <w:p w14:paraId="082E62DB">
            <w:pPr>
              <w:rPr>
                <w:sz w:val="2"/>
                <w:szCs w:val="2"/>
              </w:rPr>
            </w:pPr>
          </w:p>
        </w:tc>
        <w:tc>
          <w:tcPr>
            <w:tcW w:w="4030" w:type="dxa"/>
          </w:tcPr>
          <w:p w14:paraId="43FA39E2">
            <w:pPr>
              <w:pStyle w:val="9"/>
              <w:rPr>
                <w:sz w:val="20"/>
              </w:rPr>
            </w:pPr>
          </w:p>
          <w:p w14:paraId="2F055B73">
            <w:pPr>
              <w:pStyle w:val="9"/>
              <w:spacing w:before="3"/>
              <w:rPr>
                <w:sz w:val="17"/>
              </w:rPr>
            </w:pPr>
          </w:p>
          <w:p w14:paraId="751F273A">
            <w:pPr>
              <w:pStyle w:val="9"/>
              <w:ind w:left="37"/>
              <w:rPr>
                <w:sz w:val="20"/>
              </w:rPr>
            </w:pPr>
            <w:r>
              <w:rPr>
                <w:sz w:val="20"/>
              </w:rPr>
              <w:t>不实行任意2项制度拒不改正的</w:t>
            </w:r>
          </w:p>
        </w:tc>
        <w:tc>
          <w:tcPr>
            <w:tcW w:w="6930" w:type="dxa"/>
            <w:gridSpan w:val="2"/>
          </w:tcPr>
          <w:p w14:paraId="61BAC98D">
            <w:pPr>
              <w:pStyle w:val="9"/>
              <w:spacing w:before="111" w:line="232" w:lineRule="auto"/>
              <w:ind w:left="37" w:right="101"/>
              <w:jc w:val="both"/>
              <w:rPr>
                <w:sz w:val="20"/>
              </w:rPr>
            </w:pPr>
            <w:r>
              <w:rPr>
                <w:spacing w:val="-1"/>
                <w:w w:val="95"/>
                <w:sz w:val="20"/>
              </w:rPr>
              <w:t>没收违法所得、违法生产的产品和用于违法生产饲料的饲料原料、单一饲料、饲料添加剂、药物饲料添加剂、添加剂预混合饲料以及用于违法生产饲料添加</w:t>
            </w:r>
            <w:r>
              <w:rPr>
                <w:w w:val="95"/>
                <w:sz w:val="20"/>
              </w:rPr>
              <w:t>剂的原料，处3万元以上4</w:t>
            </w:r>
            <w:r>
              <w:rPr>
                <w:spacing w:val="-1"/>
                <w:w w:val="95"/>
                <w:sz w:val="20"/>
              </w:rPr>
              <w:t>万元以下罚款，并可以由发证机关吊销、撤销相关许</w:t>
            </w:r>
            <w:r>
              <w:rPr>
                <w:sz w:val="20"/>
              </w:rPr>
              <w:t>可证明文件。</w:t>
            </w:r>
          </w:p>
        </w:tc>
      </w:tr>
      <w:tr w14:paraId="2985B3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35E30D2F">
            <w:pPr>
              <w:rPr>
                <w:sz w:val="2"/>
                <w:szCs w:val="2"/>
              </w:rPr>
            </w:pPr>
          </w:p>
        </w:tc>
        <w:tc>
          <w:tcPr>
            <w:tcW w:w="857" w:type="dxa"/>
            <w:vMerge w:val="continue"/>
            <w:tcBorders>
              <w:top w:val="nil"/>
            </w:tcBorders>
          </w:tcPr>
          <w:p w14:paraId="6FE360B6">
            <w:pPr>
              <w:rPr>
                <w:sz w:val="2"/>
                <w:szCs w:val="2"/>
              </w:rPr>
            </w:pPr>
          </w:p>
        </w:tc>
        <w:tc>
          <w:tcPr>
            <w:tcW w:w="3426" w:type="dxa"/>
            <w:gridSpan w:val="2"/>
            <w:vMerge w:val="continue"/>
            <w:tcBorders>
              <w:top w:val="nil"/>
            </w:tcBorders>
          </w:tcPr>
          <w:p w14:paraId="103B1E14">
            <w:pPr>
              <w:rPr>
                <w:sz w:val="2"/>
                <w:szCs w:val="2"/>
              </w:rPr>
            </w:pPr>
          </w:p>
        </w:tc>
        <w:tc>
          <w:tcPr>
            <w:tcW w:w="6860" w:type="dxa"/>
            <w:vMerge w:val="continue"/>
            <w:tcBorders>
              <w:top w:val="nil"/>
            </w:tcBorders>
          </w:tcPr>
          <w:p w14:paraId="0986712C">
            <w:pPr>
              <w:rPr>
                <w:sz w:val="2"/>
                <w:szCs w:val="2"/>
              </w:rPr>
            </w:pPr>
          </w:p>
        </w:tc>
        <w:tc>
          <w:tcPr>
            <w:tcW w:w="4030" w:type="dxa"/>
          </w:tcPr>
          <w:p w14:paraId="5EC77839">
            <w:pPr>
              <w:pStyle w:val="9"/>
              <w:rPr>
                <w:sz w:val="20"/>
              </w:rPr>
            </w:pPr>
          </w:p>
          <w:p w14:paraId="576A308B">
            <w:pPr>
              <w:pStyle w:val="9"/>
              <w:spacing w:before="3"/>
              <w:rPr>
                <w:sz w:val="17"/>
              </w:rPr>
            </w:pPr>
          </w:p>
          <w:p w14:paraId="35FF7706">
            <w:pPr>
              <w:pStyle w:val="9"/>
              <w:ind w:left="37"/>
              <w:rPr>
                <w:sz w:val="20"/>
              </w:rPr>
            </w:pPr>
            <w:r>
              <w:rPr>
                <w:sz w:val="20"/>
              </w:rPr>
              <w:t>不实行任意3项及以上制度拒不改正的</w:t>
            </w:r>
          </w:p>
        </w:tc>
        <w:tc>
          <w:tcPr>
            <w:tcW w:w="6930" w:type="dxa"/>
            <w:gridSpan w:val="2"/>
          </w:tcPr>
          <w:p w14:paraId="6B356EDF">
            <w:pPr>
              <w:pStyle w:val="9"/>
              <w:spacing w:before="111" w:line="232" w:lineRule="auto"/>
              <w:ind w:left="37" w:right="101"/>
              <w:jc w:val="both"/>
              <w:rPr>
                <w:sz w:val="20"/>
              </w:rPr>
            </w:pPr>
            <w:r>
              <w:rPr>
                <w:spacing w:val="-1"/>
                <w:w w:val="95"/>
                <w:sz w:val="20"/>
              </w:rPr>
              <w:t>没收违法所得、违法生产的产品和用于违法生产饲料的饲料原料、单一饲料、饲料添加剂、药物饲料添加剂、添加剂预混合饲料以及用于违法生产饲料添加</w:t>
            </w:r>
            <w:r>
              <w:rPr>
                <w:w w:val="95"/>
                <w:sz w:val="20"/>
              </w:rPr>
              <w:t>剂的原料，处4万元以上5</w:t>
            </w:r>
            <w:r>
              <w:rPr>
                <w:spacing w:val="-1"/>
                <w:w w:val="95"/>
                <w:sz w:val="20"/>
              </w:rPr>
              <w:t>万元以下罚款，并可以由发证机关吊销、撤销相关许</w:t>
            </w:r>
            <w:r>
              <w:rPr>
                <w:sz w:val="20"/>
              </w:rPr>
              <w:t>可证明文件。</w:t>
            </w:r>
          </w:p>
        </w:tc>
      </w:tr>
    </w:tbl>
    <w:p w14:paraId="62AFBD49">
      <w:pPr>
        <w:spacing w:after="0" w:line="232" w:lineRule="auto"/>
        <w:jc w:val="both"/>
        <w:rPr>
          <w:sz w:val="20"/>
        </w:rPr>
        <w:sectPr>
          <w:pgSz w:w="23820" w:h="16840" w:orient="landscape"/>
          <w:pgMar w:top="820" w:right="420" w:bottom="880" w:left="460" w:header="0" w:footer="691"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1200"/>
        <w:gridCol w:w="2830"/>
        <w:gridCol w:w="4611"/>
        <w:gridCol w:w="2319"/>
      </w:tblGrid>
      <w:tr w14:paraId="59FC8D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08B3F287">
            <w:pPr>
              <w:pStyle w:val="9"/>
              <w:spacing w:before="7"/>
              <w:rPr>
                <w:sz w:val="17"/>
              </w:rPr>
            </w:pPr>
          </w:p>
          <w:p w14:paraId="6F41CCBE">
            <w:pPr>
              <w:pStyle w:val="9"/>
              <w:ind w:left="76"/>
              <w:rPr>
                <w:b/>
                <w:sz w:val="20"/>
              </w:rPr>
            </w:pPr>
            <w:r>
              <w:rPr>
                <w:b/>
                <w:sz w:val="20"/>
              </w:rPr>
              <w:t>序号</w:t>
            </w:r>
          </w:p>
        </w:tc>
        <w:tc>
          <w:tcPr>
            <w:tcW w:w="857" w:type="dxa"/>
          </w:tcPr>
          <w:p w14:paraId="4E7AF126">
            <w:pPr>
              <w:pStyle w:val="9"/>
              <w:spacing w:before="111" w:line="230" w:lineRule="auto"/>
              <w:ind w:left="234" w:right="199"/>
              <w:rPr>
                <w:b/>
                <w:sz w:val="20"/>
              </w:rPr>
            </w:pPr>
            <w:r>
              <w:rPr>
                <w:b/>
                <w:sz w:val="20"/>
              </w:rPr>
              <w:t>事项类别</w:t>
            </w:r>
          </w:p>
        </w:tc>
        <w:tc>
          <w:tcPr>
            <w:tcW w:w="3425" w:type="dxa"/>
          </w:tcPr>
          <w:p w14:paraId="58FBCB20">
            <w:pPr>
              <w:pStyle w:val="9"/>
              <w:spacing w:before="7"/>
              <w:rPr>
                <w:sz w:val="17"/>
              </w:rPr>
            </w:pPr>
          </w:p>
          <w:p w14:paraId="192D1CD3">
            <w:pPr>
              <w:pStyle w:val="9"/>
              <w:ind w:left="1297" w:right="1264"/>
              <w:jc w:val="center"/>
              <w:rPr>
                <w:b/>
                <w:sz w:val="20"/>
              </w:rPr>
            </w:pPr>
            <w:r>
              <w:rPr>
                <w:b/>
                <w:sz w:val="20"/>
              </w:rPr>
              <w:t>事项名称</w:t>
            </w:r>
          </w:p>
        </w:tc>
        <w:tc>
          <w:tcPr>
            <w:tcW w:w="6859" w:type="dxa"/>
          </w:tcPr>
          <w:p w14:paraId="29822002">
            <w:pPr>
              <w:pStyle w:val="9"/>
              <w:spacing w:before="7"/>
              <w:rPr>
                <w:sz w:val="17"/>
              </w:rPr>
            </w:pPr>
          </w:p>
          <w:p w14:paraId="02A64A24">
            <w:pPr>
              <w:pStyle w:val="9"/>
              <w:ind w:left="3013" w:right="2982"/>
              <w:jc w:val="center"/>
              <w:rPr>
                <w:b/>
                <w:sz w:val="20"/>
              </w:rPr>
            </w:pPr>
            <w:r>
              <w:rPr>
                <w:b/>
                <w:sz w:val="20"/>
              </w:rPr>
              <w:t>实施依据</w:t>
            </w:r>
          </w:p>
        </w:tc>
        <w:tc>
          <w:tcPr>
            <w:tcW w:w="4030" w:type="dxa"/>
            <w:gridSpan w:val="2"/>
          </w:tcPr>
          <w:p w14:paraId="37845CDF">
            <w:pPr>
              <w:pStyle w:val="9"/>
              <w:spacing w:before="7"/>
              <w:rPr>
                <w:sz w:val="17"/>
              </w:rPr>
            </w:pPr>
          </w:p>
          <w:p w14:paraId="26437D8B">
            <w:pPr>
              <w:pStyle w:val="9"/>
              <w:ind w:left="1597" w:right="1565"/>
              <w:jc w:val="center"/>
              <w:rPr>
                <w:b/>
                <w:sz w:val="20"/>
              </w:rPr>
            </w:pPr>
            <w:r>
              <w:rPr>
                <w:b/>
                <w:sz w:val="20"/>
              </w:rPr>
              <w:t>适用情形</w:t>
            </w:r>
          </w:p>
        </w:tc>
        <w:tc>
          <w:tcPr>
            <w:tcW w:w="6930" w:type="dxa"/>
            <w:gridSpan w:val="2"/>
          </w:tcPr>
          <w:p w14:paraId="7542E7A4">
            <w:pPr>
              <w:pStyle w:val="9"/>
              <w:spacing w:before="7"/>
              <w:rPr>
                <w:sz w:val="17"/>
              </w:rPr>
            </w:pPr>
          </w:p>
          <w:p w14:paraId="0C408B13">
            <w:pPr>
              <w:pStyle w:val="9"/>
              <w:ind w:left="3044" w:right="3012"/>
              <w:jc w:val="center"/>
              <w:rPr>
                <w:b/>
                <w:sz w:val="20"/>
              </w:rPr>
            </w:pPr>
            <w:r>
              <w:rPr>
                <w:b/>
                <w:sz w:val="20"/>
              </w:rPr>
              <w:t>裁量标准</w:t>
            </w:r>
          </w:p>
        </w:tc>
      </w:tr>
      <w:tr w14:paraId="684B66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restart"/>
          </w:tcPr>
          <w:p w14:paraId="69C6FB67">
            <w:pPr>
              <w:pStyle w:val="9"/>
              <w:rPr>
                <w:sz w:val="20"/>
              </w:rPr>
            </w:pPr>
          </w:p>
          <w:p w14:paraId="3983B7C2">
            <w:pPr>
              <w:pStyle w:val="9"/>
              <w:rPr>
                <w:sz w:val="20"/>
              </w:rPr>
            </w:pPr>
          </w:p>
          <w:p w14:paraId="21A8A9C6">
            <w:pPr>
              <w:pStyle w:val="9"/>
              <w:rPr>
                <w:sz w:val="20"/>
              </w:rPr>
            </w:pPr>
          </w:p>
          <w:p w14:paraId="34F22FC0">
            <w:pPr>
              <w:pStyle w:val="9"/>
              <w:rPr>
                <w:sz w:val="20"/>
              </w:rPr>
            </w:pPr>
          </w:p>
          <w:p w14:paraId="1B675E6E">
            <w:pPr>
              <w:pStyle w:val="9"/>
              <w:rPr>
                <w:sz w:val="20"/>
              </w:rPr>
            </w:pPr>
          </w:p>
          <w:p w14:paraId="52F98B9E">
            <w:pPr>
              <w:pStyle w:val="9"/>
              <w:rPr>
                <w:sz w:val="20"/>
              </w:rPr>
            </w:pPr>
          </w:p>
          <w:p w14:paraId="460D9D7B">
            <w:pPr>
              <w:pStyle w:val="9"/>
              <w:rPr>
                <w:sz w:val="20"/>
              </w:rPr>
            </w:pPr>
          </w:p>
          <w:p w14:paraId="1ACCFD4A">
            <w:pPr>
              <w:pStyle w:val="9"/>
              <w:spacing w:before="6"/>
              <w:rPr>
                <w:sz w:val="26"/>
              </w:rPr>
            </w:pPr>
          </w:p>
          <w:p w14:paraId="0F974BFA">
            <w:pPr>
              <w:pStyle w:val="9"/>
              <w:ind w:left="177"/>
              <w:rPr>
                <w:sz w:val="20"/>
              </w:rPr>
            </w:pPr>
            <w:r>
              <w:rPr>
                <w:sz w:val="20"/>
              </w:rPr>
              <w:t>85</w:t>
            </w:r>
          </w:p>
        </w:tc>
        <w:tc>
          <w:tcPr>
            <w:tcW w:w="857" w:type="dxa"/>
            <w:vMerge w:val="restart"/>
          </w:tcPr>
          <w:p w14:paraId="23625BBC">
            <w:pPr>
              <w:pStyle w:val="9"/>
              <w:rPr>
                <w:sz w:val="20"/>
              </w:rPr>
            </w:pPr>
          </w:p>
          <w:p w14:paraId="6F7EF055">
            <w:pPr>
              <w:pStyle w:val="9"/>
              <w:rPr>
                <w:sz w:val="20"/>
              </w:rPr>
            </w:pPr>
          </w:p>
          <w:p w14:paraId="5018C1B3">
            <w:pPr>
              <w:pStyle w:val="9"/>
              <w:rPr>
                <w:sz w:val="20"/>
              </w:rPr>
            </w:pPr>
          </w:p>
          <w:p w14:paraId="5D796EB0">
            <w:pPr>
              <w:pStyle w:val="9"/>
              <w:rPr>
                <w:sz w:val="20"/>
              </w:rPr>
            </w:pPr>
          </w:p>
          <w:p w14:paraId="528358A1">
            <w:pPr>
              <w:pStyle w:val="9"/>
              <w:rPr>
                <w:sz w:val="20"/>
              </w:rPr>
            </w:pPr>
          </w:p>
          <w:p w14:paraId="72642F22">
            <w:pPr>
              <w:pStyle w:val="9"/>
              <w:rPr>
                <w:sz w:val="20"/>
              </w:rPr>
            </w:pPr>
          </w:p>
          <w:p w14:paraId="77381C17">
            <w:pPr>
              <w:pStyle w:val="9"/>
              <w:rPr>
                <w:sz w:val="20"/>
              </w:rPr>
            </w:pPr>
          </w:p>
          <w:p w14:paraId="6964E86F">
            <w:pPr>
              <w:pStyle w:val="9"/>
              <w:spacing w:before="6"/>
              <w:rPr>
                <w:sz w:val="26"/>
              </w:rPr>
            </w:pPr>
          </w:p>
          <w:p w14:paraId="3EB54837">
            <w:pPr>
              <w:pStyle w:val="9"/>
              <w:ind w:left="236"/>
              <w:rPr>
                <w:sz w:val="20"/>
              </w:rPr>
            </w:pPr>
            <w:r>
              <w:rPr>
                <w:sz w:val="20"/>
              </w:rPr>
              <w:t>饲料</w:t>
            </w:r>
          </w:p>
        </w:tc>
        <w:tc>
          <w:tcPr>
            <w:tcW w:w="3425" w:type="dxa"/>
            <w:vMerge w:val="restart"/>
          </w:tcPr>
          <w:p w14:paraId="53760266">
            <w:pPr>
              <w:pStyle w:val="9"/>
              <w:rPr>
                <w:sz w:val="20"/>
              </w:rPr>
            </w:pPr>
          </w:p>
          <w:p w14:paraId="5C0B5721">
            <w:pPr>
              <w:pStyle w:val="9"/>
              <w:rPr>
                <w:sz w:val="20"/>
              </w:rPr>
            </w:pPr>
          </w:p>
          <w:p w14:paraId="1218D12E">
            <w:pPr>
              <w:pStyle w:val="9"/>
              <w:rPr>
                <w:sz w:val="20"/>
              </w:rPr>
            </w:pPr>
          </w:p>
          <w:p w14:paraId="031B6077">
            <w:pPr>
              <w:pStyle w:val="9"/>
              <w:rPr>
                <w:sz w:val="20"/>
              </w:rPr>
            </w:pPr>
          </w:p>
          <w:p w14:paraId="3CE334AB">
            <w:pPr>
              <w:pStyle w:val="9"/>
              <w:rPr>
                <w:sz w:val="20"/>
              </w:rPr>
            </w:pPr>
          </w:p>
          <w:p w14:paraId="3F947624">
            <w:pPr>
              <w:pStyle w:val="9"/>
              <w:rPr>
                <w:sz w:val="20"/>
              </w:rPr>
            </w:pPr>
          </w:p>
          <w:p w14:paraId="678EE346">
            <w:pPr>
              <w:pStyle w:val="9"/>
              <w:spacing w:before="11"/>
              <w:rPr>
                <w:sz w:val="17"/>
              </w:rPr>
            </w:pPr>
          </w:p>
          <w:p w14:paraId="73714913">
            <w:pPr>
              <w:pStyle w:val="9"/>
              <w:spacing w:before="1" w:line="232" w:lineRule="auto"/>
              <w:ind w:left="39" w:right="179"/>
              <w:jc w:val="both"/>
              <w:rPr>
                <w:sz w:val="20"/>
              </w:rPr>
            </w:pPr>
            <w:r>
              <w:rPr>
                <w:w w:val="95"/>
                <w:sz w:val="20"/>
              </w:rPr>
              <w:t>对饲料、饲料添加剂生产企业销售的饲料、饲料添加剂未附具产品质量检验合格证或者包装、标签不符合规定</w:t>
            </w:r>
            <w:r>
              <w:rPr>
                <w:sz w:val="20"/>
              </w:rPr>
              <w:t>的行政处罚</w:t>
            </w:r>
          </w:p>
        </w:tc>
        <w:tc>
          <w:tcPr>
            <w:tcW w:w="6859" w:type="dxa"/>
            <w:vMerge w:val="restart"/>
          </w:tcPr>
          <w:p w14:paraId="469B64C2">
            <w:pPr>
              <w:pStyle w:val="9"/>
              <w:rPr>
                <w:sz w:val="20"/>
              </w:rPr>
            </w:pPr>
          </w:p>
          <w:p w14:paraId="7143DF95">
            <w:pPr>
              <w:pStyle w:val="9"/>
              <w:rPr>
                <w:sz w:val="20"/>
              </w:rPr>
            </w:pPr>
          </w:p>
          <w:p w14:paraId="38231C16">
            <w:pPr>
              <w:pStyle w:val="9"/>
              <w:rPr>
                <w:sz w:val="20"/>
              </w:rPr>
            </w:pPr>
          </w:p>
          <w:p w14:paraId="05D51E46">
            <w:pPr>
              <w:pStyle w:val="9"/>
              <w:rPr>
                <w:sz w:val="20"/>
              </w:rPr>
            </w:pPr>
          </w:p>
          <w:p w14:paraId="256A5B9E">
            <w:pPr>
              <w:pStyle w:val="9"/>
              <w:rPr>
                <w:sz w:val="20"/>
              </w:rPr>
            </w:pPr>
          </w:p>
          <w:p w14:paraId="4C878F3C">
            <w:pPr>
              <w:pStyle w:val="9"/>
              <w:spacing w:before="12"/>
              <w:rPr>
                <w:sz w:val="27"/>
              </w:rPr>
            </w:pPr>
          </w:p>
          <w:p w14:paraId="2346C512">
            <w:pPr>
              <w:pStyle w:val="9"/>
              <w:spacing w:line="252" w:lineRule="exact"/>
              <w:ind w:left="39"/>
              <w:rPr>
                <w:b/>
                <w:sz w:val="20"/>
              </w:rPr>
            </w:pPr>
            <w:r>
              <w:rPr>
                <w:b/>
                <w:sz w:val="20"/>
              </w:rPr>
              <w:t>《饲料和饲料添加剂管理条例》(2017修订)</w:t>
            </w:r>
          </w:p>
          <w:p w14:paraId="2672AB72">
            <w:pPr>
              <w:pStyle w:val="9"/>
              <w:spacing w:before="3" w:line="230" w:lineRule="auto"/>
              <w:ind w:left="39" w:right="32"/>
              <w:rPr>
                <w:sz w:val="20"/>
              </w:rPr>
            </w:pPr>
            <w:r>
              <w:rPr>
                <w:b/>
                <w:spacing w:val="11"/>
                <w:sz w:val="20"/>
              </w:rPr>
              <w:t xml:space="preserve">第四十一条第二款 </w:t>
            </w:r>
            <w:r>
              <w:rPr>
                <w:sz w:val="20"/>
              </w:rPr>
              <w:t>饲料、饲料添加剂生产企业销售的饲料、饲料添加</w:t>
            </w:r>
            <w:r>
              <w:rPr>
                <w:spacing w:val="-1"/>
                <w:w w:val="95"/>
                <w:sz w:val="20"/>
              </w:rPr>
              <w:t>剂未附具产品质量检验合格证或者包装、标签不符合规定的，由县级以上地方人民政府饲料管理部门责令改正；情节严重的，没收违法所得和违法销售的产</w:t>
            </w:r>
            <w:r>
              <w:rPr>
                <w:sz w:val="20"/>
              </w:rPr>
              <w:t>品，可以处违法销售的产品货值金额30%以下罚款。</w:t>
            </w:r>
          </w:p>
        </w:tc>
        <w:tc>
          <w:tcPr>
            <w:tcW w:w="4030" w:type="dxa"/>
            <w:gridSpan w:val="2"/>
          </w:tcPr>
          <w:p w14:paraId="503B1AFF">
            <w:pPr>
              <w:pStyle w:val="9"/>
              <w:rPr>
                <w:sz w:val="20"/>
              </w:rPr>
            </w:pPr>
          </w:p>
          <w:p w14:paraId="6F3C1E33">
            <w:pPr>
              <w:pStyle w:val="9"/>
              <w:spacing w:before="11"/>
              <w:rPr>
                <w:sz w:val="28"/>
              </w:rPr>
            </w:pPr>
          </w:p>
          <w:p w14:paraId="2AA6507E">
            <w:pPr>
              <w:pStyle w:val="9"/>
              <w:ind w:left="39"/>
              <w:rPr>
                <w:sz w:val="20"/>
              </w:rPr>
            </w:pPr>
            <w:r>
              <w:rPr>
                <w:sz w:val="20"/>
              </w:rPr>
              <w:t>货值金额2万元以上不足5万元的</w:t>
            </w:r>
          </w:p>
        </w:tc>
        <w:tc>
          <w:tcPr>
            <w:tcW w:w="6930" w:type="dxa"/>
            <w:gridSpan w:val="2"/>
          </w:tcPr>
          <w:p w14:paraId="708BFDFA">
            <w:pPr>
              <w:pStyle w:val="9"/>
              <w:rPr>
                <w:sz w:val="20"/>
              </w:rPr>
            </w:pPr>
          </w:p>
          <w:p w14:paraId="4015A77E">
            <w:pPr>
              <w:pStyle w:val="9"/>
              <w:spacing w:before="12"/>
              <w:rPr>
                <w:sz w:val="19"/>
              </w:rPr>
            </w:pPr>
          </w:p>
          <w:p w14:paraId="0A027665">
            <w:pPr>
              <w:pStyle w:val="9"/>
              <w:spacing w:line="230" w:lineRule="auto"/>
              <w:ind w:left="39" w:right="197"/>
              <w:rPr>
                <w:sz w:val="20"/>
              </w:rPr>
            </w:pPr>
            <w:r>
              <w:rPr>
                <w:w w:val="95"/>
                <w:sz w:val="20"/>
              </w:rPr>
              <w:t>没收违法所得和违法销售的产品，可以处违法销售的产品货值金额10</w:t>
            </w:r>
            <w:r>
              <w:rPr>
                <w:spacing w:val="-4"/>
                <w:w w:val="95"/>
                <w:sz w:val="20"/>
              </w:rPr>
              <w:t>%以下罚</w:t>
            </w:r>
            <w:r>
              <w:rPr>
                <w:sz w:val="20"/>
              </w:rPr>
              <w:t>款。</w:t>
            </w:r>
          </w:p>
        </w:tc>
      </w:tr>
      <w:tr w14:paraId="2E0B5C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29E6BF98">
            <w:pPr>
              <w:rPr>
                <w:sz w:val="2"/>
                <w:szCs w:val="2"/>
              </w:rPr>
            </w:pPr>
          </w:p>
        </w:tc>
        <w:tc>
          <w:tcPr>
            <w:tcW w:w="857" w:type="dxa"/>
            <w:vMerge w:val="continue"/>
            <w:tcBorders>
              <w:top w:val="nil"/>
            </w:tcBorders>
          </w:tcPr>
          <w:p w14:paraId="77BB1338">
            <w:pPr>
              <w:rPr>
                <w:sz w:val="2"/>
                <w:szCs w:val="2"/>
              </w:rPr>
            </w:pPr>
          </w:p>
        </w:tc>
        <w:tc>
          <w:tcPr>
            <w:tcW w:w="3425" w:type="dxa"/>
            <w:vMerge w:val="continue"/>
            <w:tcBorders>
              <w:top w:val="nil"/>
            </w:tcBorders>
          </w:tcPr>
          <w:p w14:paraId="6EE368FB">
            <w:pPr>
              <w:rPr>
                <w:sz w:val="2"/>
                <w:szCs w:val="2"/>
              </w:rPr>
            </w:pPr>
          </w:p>
        </w:tc>
        <w:tc>
          <w:tcPr>
            <w:tcW w:w="6859" w:type="dxa"/>
            <w:vMerge w:val="continue"/>
            <w:tcBorders>
              <w:top w:val="nil"/>
            </w:tcBorders>
          </w:tcPr>
          <w:p w14:paraId="60B2C137">
            <w:pPr>
              <w:rPr>
                <w:sz w:val="2"/>
                <w:szCs w:val="2"/>
              </w:rPr>
            </w:pPr>
          </w:p>
        </w:tc>
        <w:tc>
          <w:tcPr>
            <w:tcW w:w="4030" w:type="dxa"/>
            <w:gridSpan w:val="2"/>
          </w:tcPr>
          <w:p w14:paraId="723B62F1">
            <w:pPr>
              <w:pStyle w:val="9"/>
              <w:rPr>
                <w:sz w:val="20"/>
              </w:rPr>
            </w:pPr>
          </w:p>
          <w:p w14:paraId="7541FCBD">
            <w:pPr>
              <w:pStyle w:val="9"/>
              <w:rPr>
                <w:sz w:val="29"/>
              </w:rPr>
            </w:pPr>
          </w:p>
          <w:p w14:paraId="1B0F8E55">
            <w:pPr>
              <w:pStyle w:val="9"/>
              <w:ind w:left="39"/>
              <w:rPr>
                <w:sz w:val="20"/>
              </w:rPr>
            </w:pPr>
            <w:r>
              <w:rPr>
                <w:sz w:val="20"/>
              </w:rPr>
              <w:t>货值金额5万元以上不足10万元的</w:t>
            </w:r>
          </w:p>
        </w:tc>
        <w:tc>
          <w:tcPr>
            <w:tcW w:w="6930" w:type="dxa"/>
            <w:gridSpan w:val="2"/>
          </w:tcPr>
          <w:p w14:paraId="05E11D0C">
            <w:pPr>
              <w:pStyle w:val="9"/>
              <w:rPr>
                <w:sz w:val="20"/>
              </w:rPr>
            </w:pPr>
          </w:p>
          <w:p w14:paraId="741E85D4">
            <w:pPr>
              <w:pStyle w:val="9"/>
              <w:spacing w:before="9"/>
              <w:rPr>
                <w:sz w:val="19"/>
              </w:rPr>
            </w:pPr>
          </w:p>
          <w:p w14:paraId="4273C5F7">
            <w:pPr>
              <w:pStyle w:val="9"/>
              <w:spacing w:line="232" w:lineRule="auto"/>
              <w:ind w:left="39" w:right="94"/>
              <w:rPr>
                <w:sz w:val="20"/>
              </w:rPr>
            </w:pPr>
            <w:r>
              <w:rPr>
                <w:w w:val="95"/>
                <w:sz w:val="20"/>
              </w:rPr>
              <w:t>没收违法所得和违法销售的产品，可以处违法销售的产品货值金额10%以上</w:t>
            </w:r>
            <w:r>
              <w:rPr>
                <w:spacing w:val="-4"/>
                <w:w w:val="95"/>
                <w:sz w:val="20"/>
              </w:rPr>
              <w:t>20%</w:t>
            </w:r>
            <w:r>
              <w:rPr>
                <w:sz w:val="20"/>
              </w:rPr>
              <w:t>以下罚款。</w:t>
            </w:r>
          </w:p>
        </w:tc>
      </w:tr>
      <w:tr w14:paraId="0E503A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057192FD">
            <w:pPr>
              <w:rPr>
                <w:sz w:val="2"/>
                <w:szCs w:val="2"/>
              </w:rPr>
            </w:pPr>
          </w:p>
        </w:tc>
        <w:tc>
          <w:tcPr>
            <w:tcW w:w="857" w:type="dxa"/>
            <w:vMerge w:val="continue"/>
            <w:tcBorders>
              <w:top w:val="nil"/>
            </w:tcBorders>
          </w:tcPr>
          <w:p w14:paraId="2AA0F170">
            <w:pPr>
              <w:rPr>
                <w:sz w:val="2"/>
                <w:szCs w:val="2"/>
              </w:rPr>
            </w:pPr>
          </w:p>
        </w:tc>
        <w:tc>
          <w:tcPr>
            <w:tcW w:w="3425" w:type="dxa"/>
            <w:vMerge w:val="continue"/>
            <w:tcBorders>
              <w:top w:val="nil"/>
            </w:tcBorders>
          </w:tcPr>
          <w:p w14:paraId="4FE4C40B">
            <w:pPr>
              <w:rPr>
                <w:sz w:val="2"/>
                <w:szCs w:val="2"/>
              </w:rPr>
            </w:pPr>
          </w:p>
        </w:tc>
        <w:tc>
          <w:tcPr>
            <w:tcW w:w="6859" w:type="dxa"/>
            <w:vMerge w:val="continue"/>
            <w:tcBorders>
              <w:top w:val="nil"/>
            </w:tcBorders>
          </w:tcPr>
          <w:p w14:paraId="41249C10">
            <w:pPr>
              <w:rPr>
                <w:sz w:val="2"/>
                <w:szCs w:val="2"/>
              </w:rPr>
            </w:pPr>
          </w:p>
        </w:tc>
        <w:tc>
          <w:tcPr>
            <w:tcW w:w="4030" w:type="dxa"/>
            <w:gridSpan w:val="2"/>
          </w:tcPr>
          <w:p w14:paraId="24A554AA">
            <w:pPr>
              <w:pStyle w:val="9"/>
              <w:rPr>
                <w:sz w:val="20"/>
              </w:rPr>
            </w:pPr>
          </w:p>
          <w:p w14:paraId="414086FB">
            <w:pPr>
              <w:pStyle w:val="9"/>
              <w:rPr>
                <w:sz w:val="29"/>
              </w:rPr>
            </w:pPr>
          </w:p>
          <w:p w14:paraId="493F7BE2">
            <w:pPr>
              <w:pStyle w:val="9"/>
              <w:ind w:left="39"/>
              <w:rPr>
                <w:sz w:val="20"/>
              </w:rPr>
            </w:pPr>
            <w:r>
              <w:rPr>
                <w:sz w:val="20"/>
              </w:rPr>
              <w:t>货值金额10万元以上的</w:t>
            </w:r>
          </w:p>
        </w:tc>
        <w:tc>
          <w:tcPr>
            <w:tcW w:w="6930" w:type="dxa"/>
            <w:gridSpan w:val="2"/>
          </w:tcPr>
          <w:p w14:paraId="7474DF96">
            <w:pPr>
              <w:pStyle w:val="9"/>
              <w:rPr>
                <w:sz w:val="20"/>
              </w:rPr>
            </w:pPr>
          </w:p>
          <w:p w14:paraId="1D0DDF1A">
            <w:pPr>
              <w:pStyle w:val="9"/>
              <w:spacing w:before="11"/>
              <w:rPr>
                <w:sz w:val="19"/>
              </w:rPr>
            </w:pPr>
          </w:p>
          <w:p w14:paraId="5A4C13DB">
            <w:pPr>
              <w:pStyle w:val="9"/>
              <w:spacing w:before="1" w:line="230" w:lineRule="auto"/>
              <w:ind w:left="39" w:right="94"/>
              <w:rPr>
                <w:sz w:val="20"/>
              </w:rPr>
            </w:pPr>
            <w:r>
              <w:rPr>
                <w:w w:val="95"/>
                <w:sz w:val="20"/>
              </w:rPr>
              <w:t>没收违法所得和违法销售的产品，可以处违法销售的产品货值金额20%以上</w:t>
            </w:r>
            <w:r>
              <w:rPr>
                <w:spacing w:val="-4"/>
                <w:w w:val="95"/>
                <w:sz w:val="20"/>
              </w:rPr>
              <w:t>30%</w:t>
            </w:r>
            <w:r>
              <w:rPr>
                <w:sz w:val="20"/>
              </w:rPr>
              <w:t>以下罚款。</w:t>
            </w:r>
          </w:p>
        </w:tc>
      </w:tr>
      <w:tr w14:paraId="176BD2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restart"/>
          </w:tcPr>
          <w:p w14:paraId="6F50D709">
            <w:pPr>
              <w:pStyle w:val="9"/>
              <w:rPr>
                <w:sz w:val="20"/>
              </w:rPr>
            </w:pPr>
          </w:p>
          <w:p w14:paraId="404016DB">
            <w:pPr>
              <w:pStyle w:val="9"/>
              <w:rPr>
                <w:sz w:val="20"/>
              </w:rPr>
            </w:pPr>
          </w:p>
          <w:p w14:paraId="207FA204">
            <w:pPr>
              <w:pStyle w:val="9"/>
              <w:rPr>
                <w:sz w:val="20"/>
              </w:rPr>
            </w:pPr>
          </w:p>
          <w:p w14:paraId="472F5171">
            <w:pPr>
              <w:pStyle w:val="9"/>
              <w:rPr>
                <w:sz w:val="20"/>
              </w:rPr>
            </w:pPr>
          </w:p>
          <w:p w14:paraId="3F4A78AC">
            <w:pPr>
              <w:pStyle w:val="9"/>
              <w:rPr>
                <w:sz w:val="20"/>
              </w:rPr>
            </w:pPr>
          </w:p>
          <w:p w14:paraId="0D9A9D0A">
            <w:pPr>
              <w:pStyle w:val="9"/>
              <w:rPr>
                <w:sz w:val="20"/>
              </w:rPr>
            </w:pPr>
          </w:p>
          <w:p w14:paraId="0659FF46">
            <w:pPr>
              <w:pStyle w:val="9"/>
              <w:rPr>
                <w:sz w:val="20"/>
              </w:rPr>
            </w:pPr>
          </w:p>
          <w:p w14:paraId="2BC90591">
            <w:pPr>
              <w:pStyle w:val="9"/>
              <w:rPr>
                <w:sz w:val="20"/>
              </w:rPr>
            </w:pPr>
          </w:p>
          <w:p w14:paraId="1CEB8F4D">
            <w:pPr>
              <w:pStyle w:val="9"/>
              <w:rPr>
                <w:sz w:val="20"/>
              </w:rPr>
            </w:pPr>
          </w:p>
          <w:p w14:paraId="3773D0DE">
            <w:pPr>
              <w:pStyle w:val="9"/>
              <w:rPr>
                <w:sz w:val="20"/>
              </w:rPr>
            </w:pPr>
          </w:p>
          <w:p w14:paraId="16E0E2C0">
            <w:pPr>
              <w:pStyle w:val="9"/>
              <w:rPr>
                <w:sz w:val="20"/>
              </w:rPr>
            </w:pPr>
          </w:p>
          <w:p w14:paraId="1348BE07">
            <w:pPr>
              <w:pStyle w:val="9"/>
              <w:rPr>
                <w:sz w:val="20"/>
              </w:rPr>
            </w:pPr>
          </w:p>
          <w:p w14:paraId="30B47DD6">
            <w:pPr>
              <w:pStyle w:val="9"/>
              <w:rPr>
                <w:sz w:val="20"/>
              </w:rPr>
            </w:pPr>
          </w:p>
          <w:p w14:paraId="77A21937">
            <w:pPr>
              <w:pStyle w:val="9"/>
              <w:rPr>
                <w:sz w:val="20"/>
              </w:rPr>
            </w:pPr>
          </w:p>
          <w:p w14:paraId="40FA7E1B">
            <w:pPr>
              <w:pStyle w:val="9"/>
              <w:rPr>
                <w:sz w:val="20"/>
              </w:rPr>
            </w:pPr>
          </w:p>
          <w:p w14:paraId="01DA61B7">
            <w:pPr>
              <w:pStyle w:val="9"/>
              <w:rPr>
                <w:sz w:val="20"/>
              </w:rPr>
            </w:pPr>
          </w:p>
          <w:p w14:paraId="0A522C73">
            <w:pPr>
              <w:pStyle w:val="9"/>
              <w:spacing w:before="7"/>
              <w:rPr>
                <w:sz w:val="22"/>
              </w:rPr>
            </w:pPr>
          </w:p>
          <w:p w14:paraId="43518AEB">
            <w:pPr>
              <w:pStyle w:val="9"/>
              <w:spacing w:before="1"/>
              <w:ind w:left="177"/>
              <w:rPr>
                <w:sz w:val="20"/>
              </w:rPr>
            </w:pPr>
            <w:r>
              <w:rPr>
                <w:sz w:val="20"/>
              </w:rPr>
              <w:t>86</w:t>
            </w:r>
          </w:p>
        </w:tc>
        <w:tc>
          <w:tcPr>
            <w:tcW w:w="857" w:type="dxa"/>
            <w:vMerge w:val="restart"/>
          </w:tcPr>
          <w:p w14:paraId="6B9C39D8">
            <w:pPr>
              <w:pStyle w:val="9"/>
              <w:rPr>
                <w:sz w:val="20"/>
              </w:rPr>
            </w:pPr>
          </w:p>
          <w:p w14:paraId="5AA4354C">
            <w:pPr>
              <w:pStyle w:val="9"/>
              <w:rPr>
                <w:sz w:val="20"/>
              </w:rPr>
            </w:pPr>
          </w:p>
          <w:p w14:paraId="691E548E">
            <w:pPr>
              <w:pStyle w:val="9"/>
              <w:rPr>
                <w:sz w:val="20"/>
              </w:rPr>
            </w:pPr>
          </w:p>
          <w:p w14:paraId="60DC16B6">
            <w:pPr>
              <w:pStyle w:val="9"/>
              <w:rPr>
                <w:sz w:val="20"/>
              </w:rPr>
            </w:pPr>
          </w:p>
          <w:p w14:paraId="34E1D3AC">
            <w:pPr>
              <w:pStyle w:val="9"/>
              <w:rPr>
                <w:sz w:val="20"/>
              </w:rPr>
            </w:pPr>
          </w:p>
          <w:p w14:paraId="14FA032B">
            <w:pPr>
              <w:pStyle w:val="9"/>
              <w:rPr>
                <w:sz w:val="20"/>
              </w:rPr>
            </w:pPr>
          </w:p>
          <w:p w14:paraId="6F31BBAA">
            <w:pPr>
              <w:pStyle w:val="9"/>
              <w:rPr>
                <w:sz w:val="20"/>
              </w:rPr>
            </w:pPr>
          </w:p>
          <w:p w14:paraId="3BD4AEA8">
            <w:pPr>
              <w:pStyle w:val="9"/>
              <w:rPr>
                <w:sz w:val="20"/>
              </w:rPr>
            </w:pPr>
          </w:p>
          <w:p w14:paraId="04A6636C">
            <w:pPr>
              <w:pStyle w:val="9"/>
              <w:rPr>
                <w:sz w:val="20"/>
              </w:rPr>
            </w:pPr>
          </w:p>
          <w:p w14:paraId="5AA1A90C">
            <w:pPr>
              <w:pStyle w:val="9"/>
              <w:rPr>
                <w:sz w:val="20"/>
              </w:rPr>
            </w:pPr>
          </w:p>
          <w:p w14:paraId="3EBD689F">
            <w:pPr>
              <w:pStyle w:val="9"/>
              <w:rPr>
                <w:sz w:val="20"/>
              </w:rPr>
            </w:pPr>
          </w:p>
          <w:p w14:paraId="5896DD07">
            <w:pPr>
              <w:pStyle w:val="9"/>
              <w:rPr>
                <w:sz w:val="20"/>
              </w:rPr>
            </w:pPr>
          </w:p>
          <w:p w14:paraId="16A67129">
            <w:pPr>
              <w:pStyle w:val="9"/>
              <w:rPr>
                <w:sz w:val="20"/>
              </w:rPr>
            </w:pPr>
          </w:p>
          <w:p w14:paraId="3B1AEC5E">
            <w:pPr>
              <w:pStyle w:val="9"/>
              <w:rPr>
                <w:sz w:val="20"/>
              </w:rPr>
            </w:pPr>
          </w:p>
          <w:p w14:paraId="50B9ABCE">
            <w:pPr>
              <w:pStyle w:val="9"/>
              <w:rPr>
                <w:sz w:val="20"/>
              </w:rPr>
            </w:pPr>
          </w:p>
          <w:p w14:paraId="7C8E562C">
            <w:pPr>
              <w:pStyle w:val="9"/>
              <w:rPr>
                <w:sz w:val="20"/>
              </w:rPr>
            </w:pPr>
          </w:p>
          <w:p w14:paraId="230C900A">
            <w:pPr>
              <w:pStyle w:val="9"/>
              <w:spacing w:before="7"/>
              <w:rPr>
                <w:sz w:val="22"/>
              </w:rPr>
            </w:pPr>
          </w:p>
          <w:p w14:paraId="3AE6C3FA">
            <w:pPr>
              <w:pStyle w:val="9"/>
              <w:spacing w:before="1"/>
              <w:ind w:left="236"/>
              <w:rPr>
                <w:sz w:val="20"/>
              </w:rPr>
            </w:pPr>
            <w:r>
              <w:rPr>
                <w:sz w:val="20"/>
              </w:rPr>
              <w:t>饲料</w:t>
            </w:r>
          </w:p>
        </w:tc>
        <w:tc>
          <w:tcPr>
            <w:tcW w:w="3425" w:type="dxa"/>
            <w:vMerge w:val="restart"/>
          </w:tcPr>
          <w:p w14:paraId="08CE0B36">
            <w:pPr>
              <w:pStyle w:val="9"/>
              <w:rPr>
                <w:sz w:val="20"/>
              </w:rPr>
            </w:pPr>
          </w:p>
          <w:p w14:paraId="5FFD0EEC">
            <w:pPr>
              <w:pStyle w:val="9"/>
              <w:rPr>
                <w:sz w:val="20"/>
              </w:rPr>
            </w:pPr>
          </w:p>
          <w:p w14:paraId="5FC25177">
            <w:pPr>
              <w:pStyle w:val="9"/>
              <w:rPr>
                <w:sz w:val="20"/>
              </w:rPr>
            </w:pPr>
          </w:p>
          <w:p w14:paraId="37E26D2B">
            <w:pPr>
              <w:pStyle w:val="9"/>
              <w:rPr>
                <w:sz w:val="20"/>
              </w:rPr>
            </w:pPr>
          </w:p>
          <w:p w14:paraId="3DE00C0E">
            <w:pPr>
              <w:pStyle w:val="9"/>
              <w:rPr>
                <w:sz w:val="20"/>
              </w:rPr>
            </w:pPr>
          </w:p>
          <w:p w14:paraId="490DD940">
            <w:pPr>
              <w:pStyle w:val="9"/>
              <w:rPr>
                <w:sz w:val="20"/>
              </w:rPr>
            </w:pPr>
          </w:p>
          <w:p w14:paraId="544FDC30">
            <w:pPr>
              <w:pStyle w:val="9"/>
              <w:rPr>
                <w:sz w:val="20"/>
              </w:rPr>
            </w:pPr>
          </w:p>
          <w:p w14:paraId="73306312">
            <w:pPr>
              <w:pStyle w:val="9"/>
              <w:rPr>
                <w:sz w:val="20"/>
              </w:rPr>
            </w:pPr>
          </w:p>
          <w:p w14:paraId="2E01E21D">
            <w:pPr>
              <w:pStyle w:val="9"/>
              <w:rPr>
                <w:sz w:val="20"/>
              </w:rPr>
            </w:pPr>
          </w:p>
          <w:p w14:paraId="6C7EEBD3">
            <w:pPr>
              <w:pStyle w:val="9"/>
              <w:rPr>
                <w:sz w:val="20"/>
              </w:rPr>
            </w:pPr>
          </w:p>
          <w:p w14:paraId="7E8E7AFF">
            <w:pPr>
              <w:pStyle w:val="9"/>
              <w:rPr>
                <w:sz w:val="20"/>
              </w:rPr>
            </w:pPr>
          </w:p>
          <w:p w14:paraId="370B27E1">
            <w:pPr>
              <w:pStyle w:val="9"/>
              <w:rPr>
                <w:sz w:val="20"/>
              </w:rPr>
            </w:pPr>
          </w:p>
          <w:p w14:paraId="17AFECB0">
            <w:pPr>
              <w:pStyle w:val="9"/>
              <w:rPr>
                <w:sz w:val="20"/>
              </w:rPr>
            </w:pPr>
          </w:p>
          <w:p w14:paraId="69DB0850">
            <w:pPr>
              <w:pStyle w:val="9"/>
              <w:rPr>
                <w:sz w:val="20"/>
              </w:rPr>
            </w:pPr>
          </w:p>
          <w:p w14:paraId="236E079F">
            <w:pPr>
              <w:pStyle w:val="9"/>
              <w:rPr>
                <w:sz w:val="20"/>
              </w:rPr>
            </w:pPr>
          </w:p>
          <w:p w14:paraId="0FEEC7E7">
            <w:pPr>
              <w:pStyle w:val="9"/>
              <w:rPr>
                <w:sz w:val="20"/>
              </w:rPr>
            </w:pPr>
          </w:p>
          <w:p w14:paraId="36296E6B">
            <w:pPr>
              <w:pStyle w:val="9"/>
              <w:spacing w:before="172" w:line="230" w:lineRule="auto"/>
              <w:ind w:left="39" w:right="181"/>
              <w:rPr>
                <w:sz w:val="20"/>
              </w:rPr>
            </w:pPr>
            <w:r>
              <w:rPr>
                <w:w w:val="95"/>
                <w:sz w:val="20"/>
              </w:rPr>
              <w:t>对不符合规定条件经营饲料、饲料添</w:t>
            </w:r>
            <w:r>
              <w:rPr>
                <w:sz w:val="20"/>
              </w:rPr>
              <w:t>加剂的行政处罚</w:t>
            </w:r>
          </w:p>
        </w:tc>
        <w:tc>
          <w:tcPr>
            <w:tcW w:w="6859" w:type="dxa"/>
            <w:vMerge w:val="restart"/>
          </w:tcPr>
          <w:p w14:paraId="0736C15B">
            <w:pPr>
              <w:pStyle w:val="9"/>
              <w:rPr>
                <w:sz w:val="20"/>
              </w:rPr>
            </w:pPr>
          </w:p>
          <w:p w14:paraId="5058C984">
            <w:pPr>
              <w:pStyle w:val="9"/>
              <w:rPr>
                <w:sz w:val="20"/>
              </w:rPr>
            </w:pPr>
          </w:p>
          <w:p w14:paraId="5E255460">
            <w:pPr>
              <w:pStyle w:val="9"/>
              <w:rPr>
                <w:sz w:val="20"/>
              </w:rPr>
            </w:pPr>
          </w:p>
          <w:p w14:paraId="4181F4E1">
            <w:pPr>
              <w:pStyle w:val="9"/>
              <w:rPr>
                <w:sz w:val="20"/>
              </w:rPr>
            </w:pPr>
          </w:p>
          <w:p w14:paraId="2339BF0C">
            <w:pPr>
              <w:pStyle w:val="9"/>
              <w:rPr>
                <w:sz w:val="20"/>
              </w:rPr>
            </w:pPr>
          </w:p>
          <w:p w14:paraId="7A94F263">
            <w:pPr>
              <w:pStyle w:val="9"/>
              <w:rPr>
                <w:sz w:val="20"/>
              </w:rPr>
            </w:pPr>
          </w:p>
          <w:p w14:paraId="51657F95">
            <w:pPr>
              <w:pStyle w:val="9"/>
              <w:rPr>
                <w:sz w:val="20"/>
              </w:rPr>
            </w:pPr>
          </w:p>
          <w:p w14:paraId="2F49BC2F">
            <w:pPr>
              <w:pStyle w:val="9"/>
              <w:rPr>
                <w:sz w:val="20"/>
              </w:rPr>
            </w:pPr>
          </w:p>
          <w:p w14:paraId="17750C99">
            <w:pPr>
              <w:pStyle w:val="9"/>
              <w:rPr>
                <w:sz w:val="20"/>
              </w:rPr>
            </w:pPr>
          </w:p>
          <w:p w14:paraId="506C6E17">
            <w:pPr>
              <w:pStyle w:val="9"/>
              <w:rPr>
                <w:sz w:val="20"/>
              </w:rPr>
            </w:pPr>
          </w:p>
          <w:p w14:paraId="45183BFE">
            <w:pPr>
              <w:pStyle w:val="9"/>
              <w:rPr>
                <w:sz w:val="20"/>
              </w:rPr>
            </w:pPr>
          </w:p>
          <w:p w14:paraId="4F0D2D8D">
            <w:pPr>
              <w:pStyle w:val="9"/>
              <w:spacing w:before="1"/>
              <w:rPr>
                <w:sz w:val="26"/>
              </w:rPr>
            </w:pPr>
          </w:p>
          <w:p w14:paraId="22B4809C">
            <w:pPr>
              <w:pStyle w:val="9"/>
              <w:spacing w:before="1" w:line="252" w:lineRule="exact"/>
              <w:ind w:left="39"/>
              <w:rPr>
                <w:b/>
                <w:sz w:val="20"/>
              </w:rPr>
            </w:pPr>
            <w:r>
              <w:rPr>
                <w:b/>
                <w:sz w:val="20"/>
              </w:rPr>
              <w:t>《饲料和饲料添加剂管理条例》(2017修订)</w:t>
            </w:r>
          </w:p>
          <w:p w14:paraId="0D34BCCB">
            <w:pPr>
              <w:pStyle w:val="9"/>
              <w:spacing w:before="3" w:line="230" w:lineRule="auto"/>
              <w:ind w:left="39" w:right="10"/>
              <w:jc w:val="both"/>
              <w:rPr>
                <w:rFonts w:hint="eastAsia" w:eastAsia="宋体"/>
                <w:sz w:val="20"/>
                <w:lang w:eastAsia="zh-CN"/>
              </w:rPr>
            </w:pPr>
            <w:r>
              <w:rPr>
                <w:b/>
                <w:spacing w:val="13"/>
                <w:sz w:val="20"/>
              </w:rPr>
              <w:t xml:space="preserve">第二十二条 </w:t>
            </w:r>
            <w:r>
              <w:rPr>
                <w:sz w:val="20"/>
              </w:rPr>
              <w:t>饲料、饲料添加剂经营者应当符合下列条件：（一）</w:t>
            </w:r>
            <w:r>
              <w:rPr>
                <w:spacing w:val="-5"/>
                <w:sz w:val="20"/>
              </w:rPr>
              <w:t>有与经</w:t>
            </w:r>
            <w:r>
              <w:rPr>
                <w:w w:val="95"/>
                <w:sz w:val="20"/>
              </w:rPr>
              <w:t>营饲料、饲料添加剂相适应的经营场所和仓储设施；（二）有具备饲料、饲料添加剂使用、贮存等知识的技术人员；（三）有必要的产品质量管理和安全管</w:t>
            </w:r>
            <w:r>
              <w:rPr>
                <w:sz w:val="20"/>
              </w:rPr>
              <w:t>理制度。</w:t>
            </w:r>
          </w:p>
          <w:p w14:paraId="223639BD">
            <w:pPr>
              <w:pStyle w:val="9"/>
              <w:spacing w:before="5" w:line="230" w:lineRule="auto"/>
              <w:ind w:left="39" w:right="8"/>
              <w:rPr>
                <w:sz w:val="20"/>
              </w:rPr>
            </w:pPr>
            <w:r>
              <w:rPr>
                <w:b/>
                <w:spacing w:val="13"/>
                <w:sz w:val="20"/>
              </w:rPr>
              <w:t xml:space="preserve">第四十二条 </w:t>
            </w:r>
            <w:r>
              <w:rPr>
                <w:spacing w:val="-1"/>
                <w:sz w:val="20"/>
              </w:rPr>
              <w:t>不符合本条例第二十二条规定的条件经营饲料、饲料添加剂</w:t>
            </w:r>
            <w:r>
              <w:rPr>
                <w:w w:val="95"/>
                <w:sz w:val="20"/>
              </w:rPr>
              <w:t>的，由县级人民政府饲料管理部门责令限期改正；逾期不改正的，没收违法所</w:t>
            </w:r>
            <w:r>
              <w:rPr>
                <w:sz w:val="20"/>
              </w:rPr>
              <w:t xml:space="preserve">得和违法经营的产品，违法经营的产品货值金额不足1万元的，并处2000元以上2万元以下罚款，货值金额1万元以上的，并处货值金额2倍以上5倍以下罚 </w:t>
            </w:r>
            <w:r>
              <w:rPr>
                <w:w w:val="95"/>
                <w:sz w:val="20"/>
              </w:rPr>
              <w:t>款；情节严重的，责令停止经营，并通知工商行政管理部门，由工商行政管理</w:t>
            </w:r>
            <w:r>
              <w:rPr>
                <w:sz w:val="20"/>
              </w:rPr>
              <w:t>部门吊销营业执照。</w:t>
            </w:r>
          </w:p>
        </w:tc>
        <w:tc>
          <w:tcPr>
            <w:tcW w:w="1200" w:type="dxa"/>
            <w:vMerge w:val="restart"/>
          </w:tcPr>
          <w:p w14:paraId="0E83F795">
            <w:pPr>
              <w:pStyle w:val="9"/>
              <w:rPr>
                <w:sz w:val="20"/>
              </w:rPr>
            </w:pPr>
          </w:p>
          <w:p w14:paraId="71573B7D">
            <w:pPr>
              <w:pStyle w:val="9"/>
              <w:rPr>
                <w:sz w:val="20"/>
              </w:rPr>
            </w:pPr>
          </w:p>
          <w:p w14:paraId="747D6C0E">
            <w:pPr>
              <w:pStyle w:val="9"/>
              <w:rPr>
                <w:sz w:val="20"/>
              </w:rPr>
            </w:pPr>
          </w:p>
          <w:p w14:paraId="192BE074">
            <w:pPr>
              <w:pStyle w:val="9"/>
              <w:rPr>
                <w:sz w:val="20"/>
              </w:rPr>
            </w:pPr>
          </w:p>
          <w:p w14:paraId="6EF48F89">
            <w:pPr>
              <w:pStyle w:val="9"/>
              <w:rPr>
                <w:sz w:val="20"/>
              </w:rPr>
            </w:pPr>
          </w:p>
          <w:p w14:paraId="4CE4DC27">
            <w:pPr>
              <w:pStyle w:val="9"/>
              <w:rPr>
                <w:sz w:val="20"/>
              </w:rPr>
            </w:pPr>
          </w:p>
          <w:p w14:paraId="7ADBEE52">
            <w:pPr>
              <w:pStyle w:val="9"/>
              <w:rPr>
                <w:sz w:val="20"/>
              </w:rPr>
            </w:pPr>
          </w:p>
          <w:p w14:paraId="0626F5EA">
            <w:pPr>
              <w:pStyle w:val="9"/>
              <w:spacing w:before="5"/>
              <w:rPr>
                <w:sz w:val="17"/>
              </w:rPr>
            </w:pPr>
          </w:p>
          <w:p w14:paraId="14BA6608">
            <w:pPr>
              <w:pStyle w:val="9"/>
              <w:spacing w:line="230" w:lineRule="auto"/>
              <w:ind w:left="39" w:right="102"/>
              <w:rPr>
                <w:sz w:val="20"/>
              </w:rPr>
            </w:pPr>
            <w:r>
              <w:rPr>
                <w:sz w:val="20"/>
              </w:rPr>
              <w:t>货值金额不足1万元的</w:t>
            </w:r>
          </w:p>
        </w:tc>
        <w:tc>
          <w:tcPr>
            <w:tcW w:w="2830" w:type="dxa"/>
          </w:tcPr>
          <w:p w14:paraId="3C413B0D">
            <w:pPr>
              <w:pStyle w:val="9"/>
              <w:rPr>
                <w:sz w:val="20"/>
              </w:rPr>
            </w:pPr>
          </w:p>
          <w:p w14:paraId="0E78E1F4">
            <w:pPr>
              <w:pStyle w:val="9"/>
              <w:spacing w:before="12"/>
              <w:rPr>
                <w:sz w:val="19"/>
              </w:rPr>
            </w:pPr>
          </w:p>
          <w:p w14:paraId="6AFBF8AE">
            <w:pPr>
              <w:pStyle w:val="9"/>
              <w:spacing w:line="230" w:lineRule="auto"/>
              <w:ind w:left="39" w:right="182"/>
              <w:rPr>
                <w:sz w:val="20"/>
              </w:rPr>
            </w:pPr>
            <w:r>
              <w:rPr>
                <w:w w:val="95"/>
                <w:sz w:val="20"/>
              </w:rPr>
              <w:t>逾期不改正的，且违法经营产</w:t>
            </w:r>
            <w:r>
              <w:rPr>
                <w:sz w:val="20"/>
              </w:rPr>
              <w:t>品货值金额不足3000元的</w:t>
            </w:r>
          </w:p>
        </w:tc>
        <w:tc>
          <w:tcPr>
            <w:tcW w:w="4611" w:type="dxa"/>
          </w:tcPr>
          <w:p w14:paraId="5F28014C">
            <w:pPr>
              <w:pStyle w:val="9"/>
              <w:rPr>
                <w:sz w:val="20"/>
              </w:rPr>
            </w:pPr>
          </w:p>
          <w:p w14:paraId="2AAE4529">
            <w:pPr>
              <w:pStyle w:val="9"/>
              <w:spacing w:before="12"/>
              <w:rPr>
                <w:sz w:val="19"/>
              </w:rPr>
            </w:pPr>
          </w:p>
          <w:p w14:paraId="3F25FFE6">
            <w:pPr>
              <w:pStyle w:val="9"/>
              <w:spacing w:line="230" w:lineRule="auto"/>
              <w:ind w:left="39" w:right="165"/>
              <w:rPr>
                <w:sz w:val="20"/>
              </w:rPr>
            </w:pPr>
            <w:r>
              <w:rPr>
                <w:w w:val="95"/>
                <w:sz w:val="20"/>
              </w:rPr>
              <w:t>没收违法所得和违法经营的产品，并处2000元以上</w:t>
            </w:r>
            <w:r>
              <w:rPr>
                <w:sz w:val="20"/>
              </w:rPr>
              <w:t>8000元以下罚款。</w:t>
            </w:r>
          </w:p>
        </w:tc>
        <w:tc>
          <w:tcPr>
            <w:tcW w:w="2319" w:type="dxa"/>
            <w:vMerge w:val="restart"/>
          </w:tcPr>
          <w:p w14:paraId="45B42D1C">
            <w:pPr>
              <w:pStyle w:val="9"/>
              <w:rPr>
                <w:sz w:val="20"/>
              </w:rPr>
            </w:pPr>
          </w:p>
          <w:p w14:paraId="3DE2FA25">
            <w:pPr>
              <w:pStyle w:val="9"/>
              <w:rPr>
                <w:sz w:val="20"/>
              </w:rPr>
            </w:pPr>
          </w:p>
          <w:p w14:paraId="1C67DDC1">
            <w:pPr>
              <w:pStyle w:val="9"/>
              <w:rPr>
                <w:sz w:val="20"/>
              </w:rPr>
            </w:pPr>
          </w:p>
          <w:p w14:paraId="4D34B44D">
            <w:pPr>
              <w:pStyle w:val="9"/>
              <w:rPr>
                <w:sz w:val="20"/>
              </w:rPr>
            </w:pPr>
          </w:p>
          <w:p w14:paraId="2DB73B5B">
            <w:pPr>
              <w:pStyle w:val="9"/>
              <w:rPr>
                <w:sz w:val="20"/>
              </w:rPr>
            </w:pPr>
          </w:p>
          <w:p w14:paraId="08A63E6E">
            <w:pPr>
              <w:pStyle w:val="9"/>
              <w:rPr>
                <w:sz w:val="20"/>
              </w:rPr>
            </w:pPr>
          </w:p>
          <w:p w14:paraId="48F5F503">
            <w:pPr>
              <w:pStyle w:val="9"/>
              <w:rPr>
                <w:sz w:val="20"/>
              </w:rPr>
            </w:pPr>
          </w:p>
          <w:p w14:paraId="69724FF9">
            <w:pPr>
              <w:pStyle w:val="9"/>
              <w:rPr>
                <w:sz w:val="20"/>
              </w:rPr>
            </w:pPr>
          </w:p>
          <w:p w14:paraId="4F9F3BDD">
            <w:pPr>
              <w:pStyle w:val="9"/>
              <w:rPr>
                <w:sz w:val="20"/>
              </w:rPr>
            </w:pPr>
          </w:p>
          <w:p w14:paraId="3E034AD8">
            <w:pPr>
              <w:pStyle w:val="9"/>
              <w:rPr>
                <w:sz w:val="20"/>
              </w:rPr>
            </w:pPr>
          </w:p>
          <w:p w14:paraId="038B74F7">
            <w:pPr>
              <w:pStyle w:val="9"/>
              <w:rPr>
                <w:sz w:val="20"/>
              </w:rPr>
            </w:pPr>
          </w:p>
          <w:p w14:paraId="62217671">
            <w:pPr>
              <w:pStyle w:val="9"/>
              <w:rPr>
                <w:sz w:val="20"/>
              </w:rPr>
            </w:pPr>
          </w:p>
          <w:p w14:paraId="186BD950">
            <w:pPr>
              <w:pStyle w:val="9"/>
              <w:rPr>
                <w:sz w:val="20"/>
              </w:rPr>
            </w:pPr>
          </w:p>
          <w:p w14:paraId="68E8D807">
            <w:pPr>
              <w:pStyle w:val="9"/>
              <w:rPr>
                <w:sz w:val="20"/>
              </w:rPr>
            </w:pPr>
          </w:p>
          <w:p w14:paraId="5D6701B1">
            <w:pPr>
              <w:pStyle w:val="9"/>
              <w:rPr>
                <w:sz w:val="20"/>
              </w:rPr>
            </w:pPr>
          </w:p>
          <w:p w14:paraId="2ABEB6E2">
            <w:pPr>
              <w:pStyle w:val="9"/>
              <w:spacing w:before="9"/>
              <w:rPr>
                <w:sz w:val="23"/>
              </w:rPr>
            </w:pPr>
          </w:p>
          <w:p w14:paraId="6F9E930E">
            <w:pPr>
              <w:pStyle w:val="9"/>
              <w:spacing w:line="232" w:lineRule="auto"/>
              <w:ind w:left="38" w:right="70"/>
              <w:jc w:val="both"/>
              <w:rPr>
                <w:sz w:val="20"/>
              </w:rPr>
            </w:pPr>
            <w:r>
              <w:rPr>
                <w:spacing w:val="-2"/>
                <w:sz w:val="20"/>
              </w:rPr>
              <w:t>情节严重的，责令停止经营，并通知市场监督主管</w:t>
            </w:r>
            <w:r>
              <w:rPr>
                <w:sz w:val="20"/>
              </w:rPr>
              <w:t>部门吊销营业执照。</w:t>
            </w:r>
          </w:p>
        </w:tc>
      </w:tr>
      <w:tr w14:paraId="73D33F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48379AA7">
            <w:pPr>
              <w:rPr>
                <w:sz w:val="2"/>
                <w:szCs w:val="2"/>
              </w:rPr>
            </w:pPr>
          </w:p>
        </w:tc>
        <w:tc>
          <w:tcPr>
            <w:tcW w:w="857" w:type="dxa"/>
            <w:vMerge w:val="continue"/>
            <w:tcBorders>
              <w:top w:val="nil"/>
            </w:tcBorders>
          </w:tcPr>
          <w:p w14:paraId="00CA52F0">
            <w:pPr>
              <w:rPr>
                <w:sz w:val="2"/>
                <w:szCs w:val="2"/>
              </w:rPr>
            </w:pPr>
          </w:p>
        </w:tc>
        <w:tc>
          <w:tcPr>
            <w:tcW w:w="3425" w:type="dxa"/>
            <w:vMerge w:val="continue"/>
            <w:tcBorders>
              <w:top w:val="nil"/>
            </w:tcBorders>
          </w:tcPr>
          <w:p w14:paraId="0C9EE6A5">
            <w:pPr>
              <w:rPr>
                <w:sz w:val="2"/>
                <w:szCs w:val="2"/>
              </w:rPr>
            </w:pPr>
          </w:p>
        </w:tc>
        <w:tc>
          <w:tcPr>
            <w:tcW w:w="6859" w:type="dxa"/>
            <w:vMerge w:val="continue"/>
            <w:tcBorders>
              <w:top w:val="nil"/>
            </w:tcBorders>
          </w:tcPr>
          <w:p w14:paraId="702CB231">
            <w:pPr>
              <w:rPr>
                <w:sz w:val="2"/>
                <w:szCs w:val="2"/>
              </w:rPr>
            </w:pPr>
          </w:p>
        </w:tc>
        <w:tc>
          <w:tcPr>
            <w:tcW w:w="1200" w:type="dxa"/>
            <w:vMerge w:val="continue"/>
            <w:tcBorders>
              <w:top w:val="nil"/>
            </w:tcBorders>
          </w:tcPr>
          <w:p w14:paraId="0BE56742">
            <w:pPr>
              <w:rPr>
                <w:sz w:val="2"/>
                <w:szCs w:val="2"/>
              </w:rPr>
            </w:pPr>
          </w:p>
        </w:tc>
        <w:tc>
          <w:tcPr>
            <w:tcW w:w="2830" w:type="dxa"/>
          </w:tcPr>
          <w:p w14:paraId="1E7AEE32">
            <w:pPr>
              <w:pStyle w:val="9"/>
              <w:rPr>
                <w:sz w:val="20"/>
              </w:rPr>
            </w:pPr>
          </w:p>
          <w:p w14:paraId="6F71498F">
            <w:pPr>
              <w:pStyle w:val="9"/>
              <w:spacing w:before="130" w:line="230" w:lineRule="auto"/>
              <w:ind w:left="39" w:right="36"/>
              <w:rPr>
                <w:sz w:val="20"/>
              </w:rPr>
            </w:pPr>
            <w:r>
              <w:rPr>
                <w:sz w:val="20"/>
              </w:rPr>
              <w:t>逾期不改正的,违法经营产品货值金额3000元以上不足7000元的</w:t>
            </w:r>
          </w:p>
        </w:tc>
        <w:tc>
          <w:tcPr>
            <w:tcW w:w="4611" w:type="dxa"/>
          </w:tcPr>
          <w:p w14:paraId="3C9AB3C4">
            <w:pPr>
              <w:pStyle w:val="9"/>
              <w:rPr>
                <w:sz w:val="20"/>
              </w:rPr>
            </w:pPr>
          </w:p>
          <w:p w14:paraId="75F33A6F">
            <w:pPr>
              <w:pStyle w:val="9"/>
              <w:spacing w:before="12"/>
              <w:rPr>
                <w:sz w:val="19"/>
              </w:rPr>
            </w:pPr>
          </w:p>
          <w:p w14:paraId="391932B9">
            <w:pPr>
              <w:pStyle w:val="9"/>
              <w:spacing w:line="230" w:lineRule="auto"/>
              <w:ind w:left="39" w:right="165"/>
              <w:rPr>
                <w:sz w:val="20"/>
              </w:rPr>
            </w:pPr>
            <w:r>
              <w:rPr>
                <w:w w:val="95"/>
                <w:sz w:val="20"/>
              </w:rPr>
              <w:t>没收违法所得和违法经营的产品，并处8000元以上</w:t>
            </w:r>
            <w:r>
              <w:rPr>
                <w:sz w:val="20"/>
              </w:rPr>
              <w:t>1.4万元以下罚款。</w:t>
            </w:r>
          </w:p>
        </w:tc>
        <w:tc>
          <w:tcPr>
            <w:tcW w:w="2319" w:type="dxa"/>
            <w:vMerge w:val="continue"/>
            <w:tcBorders>
              <w:top w:val="nil"/>
            </w:tcBorders>
          </w:tcPr>
          <w:p w14:paraId="1907D565">
            <w:pPr>
              <w:rPr>
                <w:sz w:val="2"/>
                <w:szCs w:val="2"/>
              </w:rPr>
            </w:pPr>
          </w:p>
        </w:tc>
      </w:tr>
      <w:tr w14:paraId="7C2A22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565EDF33">
            <w:pPr>
              <w:rPr>
                <w:sz w:val="2"/>
                <w:szCs w:val="2"/>
              </w:rPr>
            </w:pPr>
          </w:p>
        </w:tc>
        <w:tc>
          <w:tcPr>
            <w:tcW w:w="857" w:type="dxa"/>
            <w:vMerge w:val="continue"/>
            <w:tcBorders>
              <w:top w:val="nil"/>
            </w:tcBorders>
          </w:tcPr>
          <w:p w14:paraId="7AE9E9CA">
            <w:pPr>
              <w:rPr>
                <w:sz w:val="2"/>
                <w:szCs w:val="2"/>
              </w:rPr>
            </w:pPr>
          </w:p>
        </w:tc>
        <w:tc>
          <w:tcPr>
            <w:tcW w:w="3425" w:type="dxa"/>
            <w:vMerge w:val="continue"/>
            <w:tcBorders>
              <w:top w:val="nil"/>
            </w:tcBorders>
          </w:tcPr>
          <w:p w14:paraId="612761F6">
            <w:pPr>
              <w:rPr>
                <w:sz w:val="2"/>
                <w:szCs w:val="2"/>
              </w:rPr>
            </w:pPr>
          </w:p>
        </w:tc>
        <w:tc>
          <w:tcPr>
            <w:tcW w:w="6859" w:type="dxa"/>
            <w:vMerge w:val="continue"/>
            <w:tcBorders>
              <w:top w:val="nil"/>
            </w:tcBorders>
          </w:tcPr>
          <w:p w14:paraId="545B083E">
            <w:pPr>
              <w:rPr>
                <w:sz w:val="2"/>
                <w:szCs w:val="2"/>
              </w:rPr>
            </w:pPr>
          </w:p>
        </w:tc>
        <w:tc>
          <w:tcPr>
            <w:tcW w:w="1200" w:type="dxa"/>
            <w:vMerge w:val="continue"/>
            <w:tcBorders>
              <w:top w:val="nil"/>
            </w:tcBorders>
          </w:tcPr>
          <w:p w14:paraId="1AF2E5CC">
            <w:pPr>
              <w:rPr>
                <w:sz w:val="2"/>
                <w:szCs w:val="2"/>
              </w:rPr>
            </w:pPr>
          </w:p>
        </w:tc>
        <w:tc>
          <w:tcPr>
            <w:tcW w:w="2830" w:type="dxa"/>
          </w:tcPr>
          <w:p w14:paraId="16DD1C3C">
            <w:pPr>
              <w:pStyle w:val="9"/>
              <w:rPr>
                <w:sz w:val="20"/>
              </w:rPr>
            </w:pPr>
          </w:p>
          <w:p w14:paraId="3B6D0A3E">
            <w:pPr>
              <w:pStyle w:val="9"/>
              <w:spacing w:before="12"/>
              <w:rPr>
                <w:sz w:val="19"/>
              </w:rPr>
            </w:pPr>
          </w:p>
          <w:p w14:paraId="7A879A72">
            <w:pPr>
              <w:pStyle w:val="9"/>
              <w:spacing w:line="230" w:lineRule="auto"/>
              <w:ind w:left="39" w:right="35"/>
              <w:rPr>
                <w:sz w:val="20"/>
              </w:rPr>
            </w:pPr>
            <w:r>
              <w:rPr>
                <w:sz w:val="20"/>
              </w:rPr>
              <w:t>逾期不改正的,违法经营产品货值金额7000元以上不足1万元的</w:t>
            </w:r>
          </w:p>
        </w:tc>
        <w:tc>
          <w:tcPr>
            <w:tcW w:w="4611" w:type="dxa"/>
          </w:tcPr>
          <w:p w14:paraId="458C2948">
            <w:pPr>
              <w:pStyle w:val="9"/>
              <w:rPr>
                <w:sz w:val="20"/>
              </w:rPr>
            </w:pPr>
          </w:p>
          <w:p w14:paraId="0FD14B0E">
            <w:pPr>
              <w:pStyle w:val="9"/>
              <w:spacing w:before="12"/>
              <w:rPr>
                <w:sz w:val="19"/>
              </w:rPr>
            </w:pPr>
          </w:p>
          <w:p w14:paraId="15ACC88F">
            <w:pPr>
              <w:pStyle w:val="9"/>
              <w:spacing w:line="230" w:lineRule="auto"/>
              <w:ind w:left="39" w:right="67"/>
              <w:rPr>
                <w:sz w:val="20"/>
              </w:rPr>
            </w:pPr>
            <w:r>
              <w:rPr>
                <w:w w:val="95"/>
                <w:sz w:val="20"/>
              </w:rPr>
              <w:t>没收违法所得和违法经营的产品，并处1.4</w:t>
            </w:r>
            <w:r>
              <w:rPr>
                <w:spacing w:val="-4"/>
                <w:w w:val="95"/>
                <w:sz w:val="20"/>
              </w:rPr>
              <w:t>万元以上</w:t>
            </w:r>
            <w:r>
              <w:rPr>
                <w:sz w:val="20"/>
              </w:rPr>
              <w:t>2万元以下罚款。</w:t>
            </w:r>
          </w:p>
        </w:tc>
        <w:tc>
          <w:tcPr>
            <w:tcW w:w="2319" w:type="dxa"/>
            <w:vMerge w:val="continue"/>
            <w:tcBorders>
              <w:top w:val="nil"/>
            </w:tcBorders>
          </w:tcPr>
          <w:p w14:paraId="19CB2C21">
            <w:pPr>
              <w:rPr>
                <w:sz w:val="2"/>
                <w:szCs w:val="2"/>
              </w:rPr>
            </w:pPr>
          </w:p>
        </w:tc>
      </w:tr>
      <w:tr w14:paraId="49B996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70A61AE9">
            <w:pPr>
              <w:rPr>
                <w:sz w:val="2"/>
                <w:szCs w:val="2"/>
              </w:rPr>
            </w:pPr>
          </w:p>
        </w:tc>
        <w:tc>
          <w:tcPr>
            <w:tcW w:w="857" w:type="dxa"/>
            <w:vMerge w:val="continue"/>
            <w:tcBorders>
              <w:top w:val="nil"/>
            </w:tcBorders>
          </w:tcPr>
          <w:p w14:paraId="0DAFA19C">
            <w:pPr>
              <w:rPr>
                <w:sz w:val="2"/>
                <w:szCs w:val="2"/>
              </w:rPr>
            </w:pPr>
          </w:p>
        </w:tc>
        <w:tc>
          <w:tcPr>
            <w:tcW w:w="3425" w:type="dxa"/>
            <w:vMerge w:val="continue"/>
            <w:tcBorders>
              <w:top w:val="nil"/>
            </w:tcBorders>
          </w:tcPr>
          <w:p w14:paraId="18B19FFD">
            <w:pPr>
              <w:rPr>
                <w:sz w:val="2"/>
                <w:szCs w:val="2"/>
              </w:rPr>
            </w:pPr>
          </w:p>
        </w:tc>
        <w:tc>
          <w:tcPr>
            <w:tcW w:w="6859" w:type="dxa"/>
            <w:vMerge w:val="continue"/>
            <w:tcBorders>
              <w:top w:val="nil"/>
            </w:tcBorders>
          </w:tcPr>
          <w:p w14:paraId="166CC2BA">
            <w:pPr>
              <w:rPr>
                <w:sz w:val="2"/>
                <w:szCs w:val="2"/>
              </w:rPr>
            </w:pPr>
          </w:p>
        </w:tc>
        <w:tc>
          <w:tcPr>
            <w:tcW w:w="1200" w:type="dxa"/>
            <w:vMerge w:val="restart"/>
          </w:tcPr>
          <w:p w14:paraId="5F8A60E4">
            <w:pPr>
              <w:pStyle w:val="9"/>
              <w:rPr>
                <w:sz w:val="20"/>
              </w:rPr>
            </w:pPr>
          </w:p>
          <w:p w14:paraId="4CB252B4">
            <w:pPr>
              <w:pStyle w:val="9"/>
              <w:rPr>
                <w:sz w:val="20"/>
              </w:rPr>
            </w:pPr>
          </w:p>
          <w:p w14:paraId="60092879">
            <w:pPr>
              <w:pStyle w:val="9"/>
              <w:rPr>
                <w:sz w:val="20"/>
              </w:rPr>
            </w:pPr>
          </w:p>
          <w:p w14:paraId="52671E37">
            <w:pPr>
              <w:pStyle w:val="9"/>
              <w:rPr>
                <w:sz w:val="20"/>
              </w:rPr>
            </w:pPr>
          </w:p>
          <w:p w14:paraId="36577E03">
            <w:pPr>
              <w:pStyle w:val="9"/>
              <w:rPr>
                <w:sz w:val="20"/>
              </w:rPr>
            </w:pPr>
          </w:p>
          <w:p w14:paraId="691A5B90">
            <w:pPr>
              <w:pStyle w:val="9"/>
              <w:rPr>
                <w:sz w:val="20"/>
              </w:rPr>
            </w:pPr>
          </w:p>
          <w:p w14:paraId="7DBC8D73">
            <w:pPr>
              <w:pStyle w:val="9"/>
              <w:rPr>
                <w:sz w:val="20"/>
              </w:rPr>
            </w:pPr>
          </w:p>
          <w:p w14:paraId="33D093FF">
            <w:pPr>
              <w:pStyle w:val="9"/>
              <w:spacing w:before="4"/>
              <w:rPr>
                <w:sz w:val="17"/>
              </w:rPr>
            </w:pPr>
          </w:p>
          <w:p w14:paraId="7A5CE15A">
            <w:pPr>
              <w:pStyle w:val="9"/>
              <w:spacing w:before="1" w:line="230" w:lineRule="auto"/>
              <w:ind w:left="39" w:right="20"/>
              <w:rPr>
                <w:sz w:val="20"/>
              </w:rPr>
            </w:pPr>
            <w:r>
              <w:rPr>
                <w:sz w:val="20"/>
              </w:rPr>
              <w:t>货值金额1万元以上的</w:t>
            </w:r>
          </w:p>
        </w:tc>
        <w:tc>
          <w:tcPr>
            <w:tcW w:w="2830" w:type="dxa"/>
          </w:tcPr>
          <w:p w14:paraId="15266C0C">
            <w:pPr>
              <w:pStyle w:val="9"/>
              <w:rPr>
                <w:sz w:val="20"/>
              </w:rPr>
            </w:pPr>
          </w:p>
          <w:p w14:paraId="339A795F">
            <w:pPr>
              <w:pStyle w:val="9"/>
              <w:spacing w:before="9"/>
              <w:rPr>
                <w:sz w:val="19"/>
              </w:rPr>
            </w:pPr>
          </w:p>
          <w:p w14:paraId="5EC21B4B">
            <w:pPr>
              <w:pStyle w:val="9"/>
              <w:spacing w:line="232" w:lineRule="auto"/>
              <w:ind w:left="39" w:right="35"/>
              <w:rPr>
                <w:sz w:val="20"/>
              </w:rPr>
            </w:pPr>
            <w:r>
              <w:rPr>
                <w:sz w:val="20"/>
              </w:rPr>
              <w:t>逾期不改正的，货值金额1万元以上不足3万元的</w:t>
            </w:r>
          </w:p>
        </w:tc>
        <w:tc>
          <w:tcPr>
            <w:tcW w:w="4611" w:type="dxa"/>
          </w:tcPr>
          <w:p w14:paraId="6ABFE974">
            <w:pPr>
              <w:pStyle w:val="9"/>
              <w:rPr>
                <w:sz w:val="20"/>
              </w:rPr>
            </w:pPr>
          </w:p>
          <w:p w14:paraId="163D9074">
            <w:pPr>
              <w:pStyle w:val="9"/>
              <w:spacing w:before="9"/>
              <w:rPr>
                <w:sz w:val="19"/>
              </w:rPr>
            </w:pPr>
          </w:p>
          <w:p w14:paraId="6EF85D5B">
            <w:pPr>
              <w:pStyle w:val="9"/>
              <w:spacing w:line="232" w:lineRule="auto"/>
              <w:ind w:left="39" w:right="71"/>
              <w:rPr>
                <w:sz w:val="20"/>
              </w:rPr>
            </w:pPr>
            <w:r>
              <w:rPr>
                <w:w w:val="95"/>
                <w:sz w:val="20"/>
              </w:rPr>
              <w:t>没收违法所得和违法经营的产品，并处货值金额2</w:t>
            </w:r>
            <w:r>
              <w:rPr>
                <w:spacing w:val="-17"/>
                <w:w w:val="95"/>
                <w:sz w:val="20"/>
              </w:rPr>
              <w:t xml:space="preserve">倍 </w:t>
            </w:r>
            <w:r>
              <w:rPr>
                <w:sz w:val="20"/>
              </w:rPr>
              <w:t>以上3倍以下罚款。</w:t>
            </w:r>
          </w:p>
        </w:tc>
        <w:tc>
          <w:tcPr>
            <w:tcW w:w="2319" w:type="dxa"/>
            <w:vMerge w:val="continue"/>
            <w:tcBorders>
              <w:top w:val="nil"/>
            </w:tcBorders>
          </w:tcPr>
          <w:p w14:paraId="07348373">
            <w:pPr>
              <w:rPr>
                <w:sz w:val="2"/>
                <w:szCs w:val="2"/>
              </w:rPr>
            </w:pPr>
          </w:p>
        </w:tc>
      </w:tr>
      <w:tr w14:paraId="7D140E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78FBD4BF">
            <w:pPr>
              <w:rPr>
                <w:sz w:val="2"/>
                <w:szCs w:val="2"/>
              </w:rPr>
            </w:pPr>
          </w:p>
        </w:tc>
        <w:tc>
          <w:tcPr>
            <w:tcW w:w="857" w:type="dxa"/>
            <w:vMerge w:val="continue"/>
            <w:tcBorders>
              <w:top w:val="nil"/>
            </w:tcBorders>
          </w:tcPr>
          <w:p w14:paraId="137D1AA9">
            <w:pPr>
              <w:rPr>
                <w:sz w:val="2"/>
                <w:szCs w:val="2"/>
              </w:rPr>
            </w:pPr>
          </w:p>
        </w:tc>
        <w:tc>
          <w:tcPr>
            <w:tcW w:w="3425" w:type="dxa"/>
            <w:vMerge w:val="continue"/>
            <w:tcBorders>
              <w:top w:val="nil"/>
            </w:tcBorders>
          </w:tcPr>
          <w:p w14:paraId="6E833887">
            <w:pPr>
              <w:rPr>
                <w:sz w:val="2"/>
                <w:szCs w:val="2"/>
              </w:rPr>
            </w:pPr>
          </w:p>
        </w:tc>
        <w:tc>
          <w:tcPr>
            <w:tcW w:w="6859" w:type="dxa"/>
            <w:vMerge w:val="continue"/>
            <w:tcBorders>
              <w:top w:val="nil"/>
            </w:tcBorders>
          </w:tcPr>
          <w:p w14:paraId="25457312">
            <w:pPr>
              <w:rPr>
                <w:sz w:val="2"/>
                <w:szCs w:val="2"/>
              </w:rPr>
            </w:pPr>
          </w:p>
        </w:tc>
        <w:tc>
          <w:tcPr>
            <w:tcW w:w="1200" w:type="dxa"/>
            <w:vMerge w:val="continue"/>
            <w:tcBorders>
              <w:top w:val="nil"/>
            </w:tcBorders>
          </w:tcPr>
          <w:p w14:paraId="2CC0FD94">
            <w:pPr>
              <w:rPr>
                <w:sz w:val="2"/>
                <w:szCs w:val="2"/>
              </w:rPr>
            </w:pPr>
          </w:p>
        </w:tc>
        <w:tc>
          <w:tcPr>
            <w:tcW w:w="2830" w:type="dxa"/>
          </w:tcPr>
          <w:p w14:paraId="6EF6E2E9">
            <w:pPr>
              <w:pStyle w:val="9"/>
              <w:rPr>
                <w:sz w:val="20"/>
              </w:rPr>
            </w:pPr>
          </w:p>
          <w:p w14:paraId="1A79FACD">
            <w:pPr>
              <w:pStyle w:val="9"/>
              <w:spacing w:before="11"/>
              <w:rPr>
                <w:sz w:val="19"/>
              </w:rPr>
            </w:pPr>
          </w:p>
          <w:p w14:paraId="41E0D69B">
            <w:pPr>
              <w:pStyle w:val="9"/>
              <w:spacing w:before="1" w:line="230" w:lineRule="auto"/>
              <w:ind w:left="39" w:right="35"/>
              <w:rPr>
                <w:sz w:val="20"/>
              </w:rPr>
            </w:pPr>
            <w:r>
              <w:rPr>
                <w:sz w:val="20"/>
              </w:rPr>
              <w:t>逾期不改正的，货值金额3万元以上不足5万元的</w:t>
            </w:r>
          </w:p>
        </w:tc>
        <w:tc>
          <w:tcPr>
            <w:tcW w:w="4611" w:type="dxa"/>
          </w:tcPr>
          <w:p w14:paraId="4C22A519">
            <w:pPr>
              <w:pStyle w:val="9"/>
              <w:rPr>
                <w:sz w:val="20"/>
              </w:rPr>
            </w:pPr>
          </w:p>
          <w:p w14:paraId="331971A2">
            <w:pPr>
              <w:pStyle w:val="9"/>
              <w:spacing w:before="11"/>
              <w:rPr>
                <w:sz w:val="19"/>
              </w:rPr>
            </w:pPr>
          </w:p>
          <w:p w14:paraId="3CE0AAC4">
            <w:pPr>
              <w:pStyle w:val="9"/>
              <w:spacing w:before="1" w:line="230" w:lineRule="auto"/>
              <w:ind w:left="39" w:right="71"/>
              <w:rPr>
                <w:sz w:val="20"/>
              </w:rPr>
            </w:pPr>
            <w:r>
              <w:rPr>
                <w:w w:val="95"/>
                <w:sz w:val="20"/>
              </w:rPr>
              <w:t>没收违法所得和违法经营的产品，并处货值金额3</w:t>
            </w:r>
            <w:r>
              <w:rPr>
                <w:spacing w:val="-17"/>
                <w:w w:val="95"/>
                <w:sz w:val="20"/>
              </w:rPr>
              <w:t xml:space="preserve">倍 </w:t>
            </w:r>
            <w:r>
              <w:rPr>
                <w:sz w:val="20"/>
              </w:rPr>
              <w:t>以上4倍以下罚款。</w:t>
            </w:r>
          </w:p>
        </w:tc>
        <w:tc>
          <w:tcPr>
            <w:tcW w:w="2319" w:type="dxa"/>
            <w:vMerge w:val="continue"/>
            <w:tcBorders>
              <w:top w:val="nil"/>
            </w:tcBorders>
          </w:tcPr>
          <w:p w14:paraId="48FD0165">
            <w:pPr>
              <w:rPr>
                <w:sz w:val="2"/>
                <w:szCs w:val="2"/>
              </w:rPr>
            </w:pPr>
          </w:p>
        </w:tc>
      </w:tr>
      <w:tr w14:paraId="210216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6945A481">
            <w:pPr>
              <w:rPr>
                <w:sz w:val="2"/>
                <w:szCs w:val="2"/>
              </w:rPr>
            </w:pPr>
          </w:p>
        </w:tc>
        <w:tc>
          <w:tcPr>
            <w:tcW w:w="857" w:type="dxa"/>
            <w:vMerge w:val="continue"/>
            <w:tcBorders>
              <w:top w:val="nil"/>
            </w:tcBorders>
          </w:tcPr>
          <w:p w14:paraId="105B6761">
            <w:pPr>
              <w:rPr>
                <w:sz w:val="2"/>
                <w:szCs w:val="2"/>
              </w:rPr>
            </w:pPr>
          </w:p>
        </w:tc>
        <w:tc>
          <w:tcPr>
            <w:tcW w:w="3425" w:type="dxa"/>
            <w:vMerge w:val="continue"/>
            <w:tcBorders>
              <w:top w:val="nil"/>
            </w:tcBorders>
          </w:tcPr>
          <w:p w14:paraId="3E1E9919">
            <w:pPr>
              <w:rPr>
                <w:sz w:val="2"/>
                <w:szCs w:val="2"/>
              </w:rPr>
            </w:pPr>
          </w:p>
        </w:tc>
        <w:tc>
          <w:tcPr>
            <w:tcW w:w="6859" w:type="dxa"/>
            <w:vMerge w:val="continue"/>
            <w:tcBorders>
              <w:top w:val="nil"/>
            </w:tcBorders>
          </w:tcPr>
          <w:p w14:paraId="707B1766">
            <w:pPr>
              <w:rPr>
                <w:sz w:val="2"/>
                <w:szCs w:val="2"/>
              </w:rPr>
            </w:pPr>
          </w:p>
        </w:tc>
        <w:tc>
          <w:tcPr>
            <w:tcW w:w="1200" w:type="dxa"/>
            <w:vMerge w:val="continue"/>
            <w:tcBorders>
              <w:top w:val="nil"/>
            </w:tcBorders>
          </w:tcPr>
          <w:p w14:paraId="2825ECC1">
            <w:pPr>
              <w:rPr>
                <w:sz w:val="2"/>
                <w:szCs w:val="2"/>
              </w:rPr>
            </w:pPr>
          </w:p>
        </w:tc>
        <w:tc>
          <w:tcPr>
            <w:tcW w:w="2830" w:type="dxa"/>
          </w:tcPr>
          <w:p w14:paraId="6A61F365">
            <w:pPr>
              <w:pStyle w:val="9"/>
              <w:rPr>
                <w:sz w:val="20"/>
              </w:rPr>
            </w:pPr>
          </w:p>
          <w:p w14:paraId="335F3FA4">
            <w:pPr>
              <w:pStyle w:val="9"/>
              <w:spacing w:before="12"/>
              <w:rPr>
                <w:sz w:val="19"/>
              </w:rPr>
            </w:pPr>
          </w:p>
          <w:p w14:paraId="06E56486">
            <w:pPr>
              <w:pStyle w:val="9"/>
              <w:spacing w:line="230" w:lineRule="auto"/>
              <w:ind w:left="39" w:right="35"/>
              <w:rPr>
                <w:sz w:val="20"/>
              </w:rPr>
            </w:pPr>
            <w:r>
              <w:rPr>
                <w:sz w:val="20"/>
              </w:rPr>
              <w:t>逾期不改正的，货值金额5万元以上的</w:t>
            </w:r>
          </w:p>
        </w:tc>
        <w:tc>
          <w:tcPr>
            <w:tcW w:w="4611" w:type="dxa"/>
          </w:tcPr>
          <w:p w14:paraId="51F0465B">
            <w:pPr>
              <w:pStyle w:val="9"/>
              <w:rPr>
                <w:sz w:val="20"/>
              </w:rPr>
            </w:pPr>
          </w:p>
          <w:p w14:paraId="738F49E2">
            <w:pPr>
              <w:pStyle w:val="9"/>
              <w:spacing w:before="12"/>
              <w:rPr>
                <w:sz w:val="19"/>
              </w:rPr>
            </w:pPr>
          </w:p>
          <w:p w14:paraId="3889D162">
            <w:pPr>
              <w:pStyle w:val="9"/>
              <w:spacing w:line="230" w:lineRule="auto"/>
              <w:ind w:left="39" w:right="71"/>
              <w:rPr>
                <w:sz w:val="20"/>
              </w:rPr>
            </w:pPr>
            <w:r>
              <w:rPr>
                <w:w w:val="95"/>
                <w:sz w:val="20"/>
              </w:rPr>
              <w:t>没收违法所得和违法经营的产品，并处货值金额4</w:t>
            </w:r>
            <w:r>
              <w:rPr>
                <w:spacing w:val="-17"/>
                <w:w w:val="95"/>
                <w:sz w:val="20"/>
              </w:rPr>
              <w:t xml:space="preserve">倍 </w:t>
            </w:r>
            <w:r>
              <w:rPr>
                <w:sz w:val="20"/>
              </w:rPr>
              <w:t>以上5倍以下罚款。</w:t>
            </w:r>
          </w:p>
        </w:tc>
        <w:tc>
          <w:tcPr>
            <w:tcW w:w="2319" w:type="dxa"/>
            <w:vMerge w:val="continue"/>
            <w:tcBorders>
              <w:top w:val="nil"/>
            </w:tcBorders>
          </w:tcPr>
          <w:p w14:paraId="7AF6F29F">
            <w:pPr>
              <w:rPr>
                <w:sz w:val="2"/>
                <w:szCs w:val="2"/>
              </w:rPr>
            </w:pPr>
          </w:p>
        </w:tc>
      </w:tr>
    </w:tbl>
    <w:p w14:paraId="4385FD4E">
      <w:pPr>
        <w:spacing w:after="0"/>
        <w:rPr>
          <w:sz w:val="2"/>
          <w:szCs w:val="2"/>
        </w:rPr>
        <w:sectPr>
          <w:pgSz w:w="23820" w:h="16840" w:orient="landscape"/>
          <w:pgMar w:top="820" w:right="420" w:bottom="880" w:left="460" w:header="0" w:footer="691"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4612"/>
        <w:gridCol w:w="2320"/>
      </w:tblGrid>
      <w:tr w14:paraId="2D0C22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4DB52AA2">
            <w:pPr>
              <w:pStyle w:val="9"/>
              <w:spacing w:before="7"/>
              <w:rPr>
                <w:sz w:val="17"/>
              </w:rPr>
            </w:pPr>
          </w:p>
          <w:p w14:paraId="186F540F">
            <w:pPr>
              <w:pStyle w:val="9"/>
              <w:ind w:left="76"/>
              <w:rPr>
                <w:b/>
                <w:sz w:val="20"/>
              </w:rPr>
            </w:pPr>
            <w:r>
              <w:rPr>
                <w:b/>
                <w:sz w:val="20"/>
              </w:rPr>
              <w:t>序号</w:t>
            </w:r>
          </w:p>
        </w:tc>
        <w:tc>
          <w:tcPr>
            <w:tcW w:w="857" w:type="dxa"/>
          </w:tcPr>
          <w:p w14:paraId="5A8D6910">
            <w:pPr>
              <w:pStyle w:val="9"/>
              <w:spacing w:before="111" w:line="230" w:lineRule="auto"/>
              <w:ind w:left="234" w:right="199"/>
              <w:rPr>
                <w:b/>
                <w:sz w:val="20"/>
              </w:rPr>
            </w:pPr>
            <w:r>
              <w:rPr>
                <w:b/>
                <w:sz w:val="20"/>
              </w:rPr>
              <w:t>事项类别</w:t>
            </w:r>
          </w:p>
        </w:tc>
        <w:tc>
          <w:tcPr>
            <w:tcW w:w="3426" w:type="dxa"/>
            <w:gridSpan w:val="2"/>
          </w:tcPr>
          <w:p w14:paraId="4975A443">
            <w:pPr>
              <w:pStyle w:val="9"/>
              <w:spacing w:before="7"/>
              <w:rPr>
                <w:sz w:val="17"/>
              </w:rPr>
            </w:pPr>
          </w:p>
          <w:p w14:paraId="08F795C9">
            <w:pPr>
              <w:pStyle w:val="9"/>
              <w:ind w:left="1297" w:right="1265"/>
              <w:jc w:val="center"/>
              <w:rPr>
                <w:b/>
                <w:sz w:val="20"/>
              </w:rPr>
            </w:pPr>
            <w:r>
              <w:rPr>
                <w:b/>
                <w:sz w:val="20"/>
              </w:rPr>
              <w:t>事项名称</w:t>
            </w:r>
          </w:p>
        </w:tc>
        <w:tc>
          <w:tcPr>
            <w:tcW w:w="6860" w:type="dxa"/>
          </w:tcPr>
          <w:p w14:paraId="7D465484">
            <w:pPr>
              <w:pStyle w:val="9"/>
              <w:spacing w:before="7"/>
              <w:rPr>
                <w:sz w:val="17"/>
              </w:rPr>
            </w:pPr>
          </w:p>
          <w:p w14:paraId="2E5DEF12">
            <w:pPr>
              <w:pStyle w:val="9"/>
              <w:ind w:left="3012" w:right="2984"/>
              <w:jc w:val="center"/>
              <w:rPr>
                <w:b/>
                <w:sz w:val="20"/>
              </w:rPr>
            </w:pPr>
            <w:r>
              <w:rPr>
                <w:b/>
                <w:sz w:val="20"/>
              </w:rPr>
              <w:t>实施依据</w:t>
            </w:r>
          </w:p>
        </w:tc>
        <w:tc>
          <w:tcPr>
            <w:tcW w:w="4032" w:type="dxa"/>
            <w:gridSpan w:val="2"/>
          </w:tcPr>
          <w:p w14:paraId="5BC07350">
            <w:pPr>
              <w:pStyle w:val="9"/>
              <w:spacing w:before="7"/>
              <w:rPr>
                <w:sz w:val="17"/>
              </w:rPr>
            </w:pPr>
          </w:p>
          <w:p w14:paraId="32C4B2E2">
            <w:pPr>
              <w:pStyle w:val="9"/>
              <w:ind w:left="1597" w:right="1571"/>
              <w:jc w:val="center"/>
              <w:rPr>
                <w:b/>
                <w:sz w:val="20"/>
              </w:rPr>
            </w:pPr>
            <w:r>
              <w:rPr>
                <w:b/>
                <w:sz w:val="20"/>
              </w:rPr>
              <w:t>适用情形</w:t>
            </w:r>
          </w:p>
        </w:tc>
        <w:tc>
          <w:tcPr>
            <w:tcW w:w="6932" w:type="dxa"/>
            <w:gridSpan w:val="2"/>
          </w:tcPr>
          <w:p w14:paraId="7DF3F510">
            <w:pPr>
              <w:pStyle w:val="9"/>
              <w:spacing w:before="7"/>
              <w:rPr>
                <w:sz w:val="17"/>
              </w:rPr>
            </w:pPr>
          </w:p>
          <w:p w14:paraId="5C68545D">
            <w:pPr>
              <w:pStyle w:val="9"/>
              <w:ind w:left="3045" w:right="3023"/>
              <w:jc w:val="center"/>
              <w:rPr>
                <w:b/>
                <w:sz w:val="20"/>
              </w:rPr>
            </w:pPr>
            <w:r>
              <w:rPr>
                <w:b/>
                <w:sz w:val="20"/>
              </w:rPr>
              <w:t>裁量标准</w:t>
            </w:r>
          </w:p>
        </w:tc>
      </w:tr>
      <w:tr w14:paraId="19222C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8" w:hRule="atLeast"/>
        </w:trPr>
        <w:tc>
          <w:tcPr>
            <w:tcW w:w="538" w:type="dxa"/>
            <w:vMerge w:val="restart"/>
          </w:tcPr>
          <w:p w14:paraId="37E57A6D">
            <w:pPr>
              <w:pStyle w:val="9"/>
              <w:rPr>
                <w:sz w:val="20"/>
              </w:rPr>
            </w:pPr>
          </w:p>
          <w:p w14:paraId="0D3BBA0A">
            <w:pPr>
              <w:pStyle w:val="9"/>
              <w:rPr>
                <w:sz w:val="20"/>
              </w:rPr>
            </w:pPr>
          </w:p>
          <w:p w14:paraId="5B4F05D6">
            <w:pPr>
              <w:pStyle w:val="9"/>
              <w:rPr>
                <w:sz w:val="20"/>
              </w:rPr>
            </w:pPr>
          </w:p>
          <w:p w14:paraId="76543364">
            <w:pPr>
              <w:pStyle w:val="9"/>
              <w:rPr>
                <w:sz w:val="20"/>
              </w:rPr>
            </w:pPr>
          </w:p>
          <w:p w14:paraId="2B95F6A7">
            <w:pPr>
              <w:pStyle w:val="9"/>
              <w:rPr>
                <w:sz w:val="20"/>
              </w:rPr>
            </w:pPr>
          </w:p>
          <w:p w14:paraId="1D0A2D07">
            <w:pPr>
              <w:pStyle w:val="9"/>
              <w:rPr>
                <w:sz w:val="20"/>
              </w:rPr>
            </w:pPr>
          </w:p>
          <w:p w14:paraId="7EFB988D">
            <w:pPr>
              <w:pStyle w:val="9"/>
              <w:rPr>
                <w:sz w:val="20"/>
              </w:rPr>
            </w:pPr>
          </w:p>
          <w:p w14:paraId="24E1F98D">
            <w:pPr>
              <w:pStyle w:val="9"/>
              <w:rPr>
                <w:sz w:val="20"/>
              </w:rPr>
            </w:pPr>
          </w:p>
          <w:p w14:paraId="5ECF0915">
            <w:pPr>
              <w:pStyle w:val="9"/>
              <w:rPr>
                <w:sz w:val="20"/>
              </w:rPr>
            </w:pPr>
          </w:p>
          <w:p w14:paraId="16FF9719">
            <w:pPr>
              <w:pStyle w:val="9"/>
              <w:rPr>
                <w:sz w:val="20"/>
              </w:rPr>
            </w:pPr>
          </w:p>
          <w:p w14:paraId="333D2152">
            <w:pPr>
              <w:pStyle w:val="9"/>
              <w:rPr>
                <w:sz w:val="20"/>
              </w:rPr>
            </w:pPr>
          </w:p>
          <w:p w14:paraId="46C05BBE">
            <w:pPr>
              <w:pStyle w:val="9"/>
              <w:rPr>
                <w:sz w:val="20"/>
              </w:rPr>
            </w:pPr>
          </w:p>
          <w:p w14:paraId="7470A311">
            <w:pPr>
              <w:pStyle w:val="9"/>
              <w:rPr>
                <w:sz w:val="20"/>
              </w:rPr>
            </w:pPr>
          </w:p>
          <w:p w14:paraId="65BE951D">
            <w:pPr>
              <w:pStyle w:val="9"/>
              <w:rPr>
                <w:sz w:val="20"/>
              </w:rPr>
            </w:pPr>
          </w:p>
          <w:p w14:paraId="66963F3F">
            <w:pPr>
              <w:pStyle w:val="9"/>
              <w:rPr>
                <w:sz w:val="20"/>
              </w:rPr>
            </w:pPr>
          </w:p>
          <w:p w14:paraId="39C25251">
            <w:pPr>
              <w:pStyle w:val="9"/>
              <w:rPr>
                <w:sz w:val="20"/>
              </w:rPr>
            </w:pPr>
          </w:p>
          <w:p w14:paraId="683D955A">
            <w:pPr>
              <w:pStyle w:val="9"/>
              <w:rPr>
                <w:sz w:val="20"/>
              </w:rPr>
            </w:pPr>
          </w:p>
          <w:p w14:paraId="4D384ABE">
            <w:pPr>
              <w:pStyle w:val="9"/>
              <w:rPr>
                <w:sz w:val="20"/>
              </w:rPr>
            </w:pPr>
          </w:p>
          <w:p w14:paraId="73F7AC06">
            <w:pPr>
              <w:pStyle w:val="9"/>
              <w:rPr>
                <w:sz w:val="20"/>
              </w:rPr>
            </w:pPr>
          </w:p>
          <w:p w14:paraId="5ABE4517">
            <w:pPr>
              <w:pStyle w:val="9"/>
              <w:rPr>
                <w:sz w:val="20"/>
              </w:rPr>
            </w:pPr>
          </w:p>
          <w:p w14:paraId="187D65B9">
            <w:pPr>
              <w:pStyle w:val="9"/>
              <w:rPr>
                <w:sz w:val="20"/>
              </w:rPr>
            </w:pPr>
          </w:p>
          <w:p w14:paraId="5A6175C4">
            <w:pPr>
              <w:pStyle w:val="9"/>
              <w:rPr>
                <w:sz w:val="20"/>
              </w:rPr>
            </w:pPr>
          </w:p>
          <w:p w14:paraId="697A71D5">
            <w:pPr>
              <w:pStyle w:val="9"/>
              <w:rPr>
                <w:sz w:val="20"/>
              </w:rPr>
            </w:pPr>
          </w:p>
          <w:p w14:paraId="0B964A1A">
            <w:pPr>
              <w:pStyle w:val="9"/>
              <w:rPr>
                <w:sz w:val="20"/>
              </w:rPr>
            </w:pPr>
          </w:p>
          <w:p w14:paraId="781FE779">
            <w:pPr>
              <w:pStyle w:val="9"/>
              <w:rPr>
                <w:sz w:val="20"/>
              </w:rPr>
            </w:pPr>
          </w:p>
          <w:p w14:paraId="36CB8F30">
            <w:pPr>
              <w:pStyle w:val="9"/>
              <w:spacing w:before="136"/>
              <w:ind w:left="177"/>
              <w:rPr>
                <w:sz w:val="20"/>
              </w:rPr>
            </w:pPr>
            <w:r>
              <w:rPr>
                <w:sz w:val="20"/>
              </w:rPr>
              <w:t>87</w:t>
            </w:r>
          </w:p>
        </w:tc>
        <w:tc>
          <w:tcPr>
            <w:tcW w:w="857" w:type="dxa"/>
            <w:vMerge w:val="restart"/>
          </w:tcPr>
          <w:p w14:paraId="757CA601">
            <w:pPr>
              <w:pStyle w:val="9"/>
              <w:rPr>
                <w:sz w:val="20"/>
              </w:rPr>
            </w:pPr>
          </w:p>
          <w:p w14:paraId="1067263B">
            <w:pPr>
              <w:pStyle w:val="9"/>
              <w:rPr>
                <w:sz w:val="20"/>
              </w:rPr>
            </w:pPr>
          </w:p>
          <w:p w14:paraId="3FC25A5D">
            <w:pPr>
              <w:pStyle w:val="9"/>
              <w:rPr>
                <w:sz w:val="20"/>
              </w:rPr>
            </w:pPr>
          </w:p>
          <w:p w14:paraId="014418F0">
            <w:pPr>
              <w:pStyle w:val="9"/>
              <w:rPr>
                <w:sz w:val="20"/>
              </w:rPr>
            </w:pPr>
          </w:p>
          <w:p w14:paraId="67C6CB19">
            <w:pPr>
              <w:pStyle w:val="9"/>
              <w:rPr>
                <w:sz w:val="20"/>
              </w:rPr>
            </w:pPr>
          </w:p>
          <w:p w14:paraId="23EFF1A9">
            <w:pPr>
              <w:pStyle w:val="9"/>
              <w:rPr>
                <w:sz w:val="20"/>
              </w:rPr>
            </w:pPr>
          </w:p>
          <w:p w14:paraId="37280BCC">
            <w:pPr>
              <w:pStyle w:val="9"/>
              <w:rPr>
                <w:sz w:val="20"/>
              </w:rPr>
            </w:pPr>
          </w:p>
          <w:p w14:paraId="5CF6E63E">
            <w:pPr>
              <w:pStyle w:val="9"/>
              <w:rPr>
                <w:sz w:val="20"/>
              </w:rPr>
            </w:pPr>
          </w:p>
          <w:p w14:paraId="462E1D55">
            <w:pPr>
              <w:pStyle w:val="9"/>
              <w:rPr>
                <w:sz w:val="20"/>
              </w:rPr>
            </w:pPr>
          </w:p>
          <w:p w14:paraId="1BDD0FC6">
            <w:pPr>
              <w:pStyle w:val="9"/>
              <w:rPr>
                <w:sz w:val="20"/>
              </w:rPr>
            </w:pPr>
          </w:p>
          <w:p w14:paraId="0B4428DF">
            <w:pPr>
              <w:pStyle w:val="9"/>
              <w:rPr>
                <w:sz w:val="20"/>
              </w:rPr>
            </w:pPr>
          </w:p>
          <w:p w14:paraId="1C857D48">
            <w:pPr>
              <w:pStyle w:val="9"/>
              <w:rPr>
                <w:sz w:val="20"/>
              </w:rPr>
            </w:pPr>
          </w:p>
          <w:p w14:paraId="5E599896">
            <w:pPr>
              <w:pStyle w:val="9"/>
              <w:rPr>
                <w:sz w:val="20"/>
              </w:rPr>
            </w:pPr>
          </w:p>
          <w:p w14:paraId="1008B099">
            <w:pPr>
              <w:pStyle w:val="9"/>
              <w:rPr>
                <w:sz w:val="20"/>
              </w:rPr>
            </w:pPr>
          </w:p>
          <w:p w14:paraId="302ADB51">
            <w:pPr>
              <w:pStyle w:val="9"/>
              <w:rPr>
                <w:sz w:val="20"/>
              </w:rPr>
            </w:pPr>
          </w:p>
          <w:p w14:paraId="59EF69A6">
            <w:pPr>
              <w:pStyle w:val="9"/>
              <w:rPr>
                <w:sz w:val="20"/>
              </w:rPr>
            </w:pPr>
          </w:p>
          <w:p w14:paraId="3553ED90">
            <w:pPr>
              <w:pStyle w:val="9"/>
              <w:rPr>
                <w:sz w:val="20"/>
              </w:rPr>
            </w:pPr>
          </w:p>
          <w:p w14:paraId="0E06484B">
            <w:pPr>
              <w:pStyle w:val="9"/>
              <w:rPr>
                <w:sz w:val="20"/>
              </w:rPr>
            </w:pPr>
          </w:p>
          <w:p w14:paraId="674A4658">
            <w:pPr>
              <w:pStyle w:val="9"/>
              <w:rPr>
                <w:sz w:val="20"/>
              </w:rPr>
            </w:pPr>
          </w:p>
          <w:p w14:paraId="5B10CE2E">
            <w:pPr>
              <w:pStyle w:val="9"/>
              <w:rPr>
                <w:sz w:val="20"/>
              </w:rPr>
            </w:pPr>
          </w:p>
          <w:p w14:paraId="681FE4F6">
            <w:pPr>
              <w:pStyle w:val="9"/>
              <w:rPr>
                <w:sz w:val="20"/>
              </w:rPr>
            </w:pPr>
          </w:p>
          <w:p w14:paraId="5A9C4F92">
            <w:pPr>
              <w:pStyle w:val="9"/>
              <w:rPr>
                <w:sz w:val="20"/>
              </w:rPr>
            </w:pPr>
          </w:p>
          <w:p w14:paraId="4179FB2D">
            <w:pPr>
              <w:pStyle w:val="9"/>
              <w:rPr>
                <w:sz w:val="20"/>
              </w:rPr>
            </w:pPr>
          </w:p>
          <w:p w14:paraId="222C45F4">
            <w:pPr>
              <w:pStyle w:val="9"/>
              <w:rPr>
                <w:sz w:val="20"/>
              </w:rPr>
            </w:pPr>
          </w:p>
          <w:p w14:paraId="6F290AA4">
            <w:pPr>
              <w:pStyle w:val="9"/>
              <w:rPr>
                <w:sz w:val="20"/>
              </w:rPr>
            </w:pPr>
          </w:p>
          <w:p w14:paraId="33E8D8F9">
            <w:pPr>
              <w:pStyle w:val="9"/>
              <w:spacing w:before="136"/>
              <w:ind w:left="236"/>
              <w:rPr>
                <w:sz w:val="20"/>
              </w:rPr>
            </w:pPr>
            <w:r>
              <w:rPr>
                <w:sz w:val="20"/>
              </w:rPr>
              <w:t>饲料</w:t>
            </w:r>
          </w:p>
        </w:tc>
        <w:tc>
          <w:tcPr>
            <w:tcW w:w="1299" w:type="dxa"/>
            <w:vMerge w:val="restart"/>
          </w:tcPr>
          <w:p w14:paraId="5D7D00DA">
            <w:pPr>
              <w:pStyle w:val="9"/>
              <w:rPr>
                <w:sz w:val="20"/>
              </w:rPr>
            </w:pPr>
          </w:p>
          <w:p w14:paraId="119E4770">
            <w:pPr>
              <w:pStyle w:val="9"/>
              <w:rPr>
                <w:sz w:val="20"/>
              </w:rPr>
            </w:pPr>
          </w:p>
          <w:p w14:paraId="0FE6C216">
            <w:pPr>
              <w:pStyle w:val="9"/>
              <w:rPr>
                <w:sz w:val="20"/>
              </w:rPr>
            </w:pPr>
          </w:p>
          <w:p w14:paraId="7753BC86">
            <w:pPr>
              <w:pStyle w:val="9"/>
              <w:rPr>
                <w:sz w:val="20"/>
              </w:rPr>
            </w:pPr>
          </w:p>
          <w:p w14:paraId="5305F91C">
            <w:pPr>
              <w:pStyle w:val="9"/>
              <w:rPr>
                <w:sz w:val="20"/>
              </w:rPr>
            </w:pPr>
          </w:p>
          <w:p w14:paraId="469A34A9">
            <w:pPr>
              <w:pStyle w:val="9"/>
              <w:rPr>
                <w:sz w:val="20"/>
              </w:rPr>
            </w:pPr>
          </w:p>
          <w:p w14:paraId="7499CA39">
            <w:pPr>
              <w:pStyle w:val="9"/>
              <w:rPr>
                <w:sz w:val="20"/>
              </w:rPr>
            </w:pPr>
          </w:p>
          <w:p w14:paraId="2C8A7D4C">
            <w:pPr>
              <w:pStyle w:val="9"/>
              <w:rPr>
                <w:sz w:val="20"/>
              </w:rPr>
            </w:pPr>
          </w:p>
          <w:p w14:paraId="77AF539F">
            <w:pPr>
              <w:pStyle w:val="9"/>
              <w:rPr>
                <w:sz w:val="20"/>
              </w:rPr>
            </w:pPr>
          </w:p>
          <w:p w14:paraId="0F8AEAAD">
            <w:pPr>
              <w:pStyle w:val="9"/>
              <w:rPr>
                <w:sz w:val="20"/>
              </w:rPr>
            </w:pPr>
          </w:p>
          <w:p w14:paraId="4EAE442C">
            <w:pPr>
              <w:pStyle w:val="9"/>
              <w:rPr>
                <w:sz w:val="20"/>
              </w:rPr>
            </w:pPr>
          </w:p>
          <w:p w14:paraId="00E9DFCA">
            <w:pPr>
              <w:pStyle w:val="9"/>
              <w:rPr>
                <w:sz w:val="20"/>
              </w:rPr>
            </w:pPr>
          </w:p>
          <w:p w14:paraId="0FB50371">
            <w:pPr>
              <w:pStyle w:val="9"/>
              <w:rPr>
                <w:sz w:val="20"/>
              </w:rPr>
            </w:pPr>
          </w:p>
          <w:p w14:paraId="593C2FF7">
            <w:pPr>
              <w:pStyle w:val="9"/>
              <w:rPr>
                <w:sz w:val="20"/>
              </w:rPr>
            </w:pPr>
          </w:p>
          <w:p w14:paraId="5A75E4B2">
            <w:pPr>
              <w:pStyle w:val="9"/>
              <w:rPr>
                <w:sz w:val="20"/>
              </w:rPr>
            </w:pPr>
          </w:p>
          <w:p w14:paraId="49A3A567">
            <w:pPr>
              <w:pStyle w:val="9"/>
              <w:rPr>
                <w:sz w:val="20"/>
              </w:rPr>
            </w:pPr>
          </w:p>
          <w:p w14:paraId="1D95372A">
            <w:pPr>
              <w:pStyle w:val="9"/>
              <w:rPr>
                <w:sz w:val="20"/>
              </w:rPr>
            </w:pPr>
          </w:p>
          <w:p w14:paraId="4E382F18">
            <w:pPr>
              <w:pStyle w:val="9"/>
              <w:rPr>
                <w:sz w:val="20"/>
              </w:rPr>
            </w:pPr>
          </w:p>
          <w:p w14:paraId="06BF1F06">
            <w:pPr>
              <w:pStyle w:val="9"/>
              <w:rPr>
                <w:sz w:val="20"/>
              </w:rPr>
            </w:pPr>
          </w:p>
          <w:p w14:paraId="562EA0B2">
            <w:pPr>
              <w:pStyle w:val="9"/>
              <w:rPr>
                <w:sz w:val="20"/>
              </w:rPr>
            </w:pPr>
          </w:p>
          <w:p w14:paraId="11839853">
            <w:pPr>
              <w:pStyle w:val="9"/>
              <w:rPr>
                <w:sz w:val="20"/>
              </w:rPr>
            </w:pPr>
          </w:p>
          <w:p w14:paraId="7E262083">
            <w:pPr>
              <w:pStyle w:val="9"/>
              <w:rPr>
                <w:sz w:val="20"/>
              </w:rPr>
            </w:pPr>
          </w:p>
          <w:p w14:paraId="37D4D6B5">
            <w:pPr>
              <w:pStyle w:val="9"/>
              <w:spacing w:before="173" w:line="230" w:lineRule="auto"/>
              <w:ind w:left="39" w:right="43"/>
              <w:jc w:val="both"/>
              <w:rPr>
                <w:sz w:val="20"/>
              </w:rPr>
            </w:pPr>
            <w:r>
              <w:rPr>
                <w:spacing w:val="-3"/>
                <w:sz w:val="20"/>
              </w:rPr>
              <w:t>对饲料、饲料添加剂经营者对饲料、饲料添加剂进行再加工或者添加物质等行为的</w:t>
            </w:r>
            <w:r>
              <w:rPr>
                <w:sz w:val="20"/>
              </w:rPr>
              <w:t>行政处罚</w:t>
            </w:r>
          </w:p>
        </w:tc>
        <w:tc>
          <w:tcPr>
            <w:tcW w:w="2127" w:type="dxa"/>
          </w:tcPr>
          <w:p w14:paraId="1673C74E">
            <w:pPr>
              <w:pStyle w:val="9"/>
              <w:spacing w:before="9"/>
              <w:rPr>
                <w:sz w:val="24"/>
              </w:rPr>
            </w:pPr>
          </w:p>
          <w:p w14:paraId="4B8523C5">
            <w:pPr>
              <w:pStyle w:val="9"/>
              <w:spacing w:line="230" w:lineRule="auto"/>
              <w:ind w:left="36" w:right="77"/>
              <w:jc w:val="both"/>
              <w:rPr>
                <w:sz w:val="20"/>
              </w:rPr>
            </w:pPr>
            <w:r>
              <w:rPr>
                <w:spacing w:val="-2"/>
                <w:sz w:val="20"/>
              </w:rPr>
              <w:t>对饲料、饲料添加剂经营者对饲料、饲料添加剂进行再加工或者添加</w:t>
            </w:r>
            <w:r>
              <w:rPr>
                <w:sz w:val="20"/>
              </w:rPr>
              <w:t>物质的行政处罚</w:t>
            </w:r>
          </w:p>
        </w:tc>
        <w:tc>
          <w:tcPr>
            <w:tcW w:w="6860" w:type="dxa"/>
            <w:vMerge w:val="restart"/>
          </w:tcPr>
          <w:p w14:paraId="045D276F">
            <w:pPr>
              <w:pStyle w:val="9"/>
              <w:rPr>
                <w:sz w:val="20"/>
              </w:rPr>
            </w:pPr>
          </w:p>
          <w:p w14:paraId="4AEAB47B">
            <w:pPr>
              <w:pStyle w:val="9"/>
              <w:rPr>
                <w:sz w:val="20"/>
              </w:rPr>
            </w:pPr>
          </w:p>
          <w:p w14:paraId="13FD6F51">
            <w:pPr>
              <w:pStyle w:val="9"/>
              <w:rPr>
                <w:sz w:val="20"/>
              </w:rPr>
            </w:pPr>
          </w:p>
          <w:p w14:paraId="30AD6B5A">
            <w:pPr>
              <w:pStyle w:val="9"/>
              <w:rPr>
                <w:sz w:val="20"/>
              </w:rPr>
            </w:pPr>
          </w:p>
          <w:p w14:paraId="7848F590">
            <w:pPr>
              <w:pStyle w:val="9"/>
              <w:rPr>
                <w:sz w:val="20"/>
              </w:rPr>
            </w:pPr>
          </w:p>
          <w:p w14:paraId="3EF7EF95">
            <w:pPr>
              <w:pStyle w:val="9"/>
              <w:rPr>
                <w:sz w:val="20"/>
              </w:rPr>
            </w:pPr>
          </w:p>
          <w:p w14:paraId="5BBD4589">
            <w:pPr>
              <w:pStyle w:val="9"/>
              <w:rPr>
                <w:sz w:val="20"/>
              </w:rPr>
            </w:pPr>
          </w:p>
          <w:p w14:paraId="4A471379">
            <w:pPr>
              <w:pStyle w:val="9"/>
              <w:rPr>
                <w:sz w:val="20"/>
              </w:rPr>
            </w:pPr>
          </w:p>
          <w:p w14:paraId="6FF765CC">
            <w:pPr>
              <w:pStyle w:val="9"/>
              <w:rPr>
                <w:sz w:val="20"/>
              </w:rPr>
            </w:pPr>
          </w:p>
          <w:p w14:paraId="69A30136">
            <w:pPr>
              <w:pStyle w:val="9"/>
              <w:rPr>
                <w:sz w:val="20"/>
              </w:rPr>
            </w:pPr>
          </w:p>
          <w:p w14:paraId="11CE98B7">
            <w:pPr>
              <w:pStyle w:val="9"/>
              <w:rPr>
                <w:sz w:val="20"/>
              </w:rPr>
            </w:pPr>
          </w:p>
          <w:p w14:paraId="12DA1EBE">
            <w:pPr>
              <w:pStyle w:val="9"/>
              <w:rPr>
                <w:sz w:val="20"/>
              </w:rPr>
            </w:pPr>
          </w:p>
          <w:p w14:paraId="45B2C989">
            <w:pPr>
              <w:pStyle w:val="9"/>
              <w:rPr>
                <w:sz w:val="20"/>
              </w:rPr>
            </w:pPr>
          </w:p>
          <w:p w14:paraId="77288BD5">
            <w:pPr>
              <w:pStyle w:val="9"/>
              <w:rPr>
                <w:sz w:val="20"/>
              </w:rPr>
            </w:pPr>
          </w:p>
          <w:p w14:paraId="699C0380">
            <w:pPr>
              <w:pStyle w:val="9"/>
              <w:spacing w:before="3"/>
              <w:rPr>
                <w:sz w:val="28"/>
              </w:rPr>
            </w:pPr>
          </w:p>
          <w:p w14:paraId="141D39A1">
            <w:pPr>
              <w:pStyle w:val="9"/>
              <w:spacing w:before="1" w:line="252" w:lineRule="exact"/>
              <w:ind w:left="38"/>
              <w:rPr>
                <w:b/>
                <w:sz w:val="20"/>
              </w:rPr>
            </w:pPr>
            <w:r>
              <w:rPr>
                <w:b/>
                <w:sz w:val="20"/>
              </w:rPr>
              <w:t>1.《饲料和饲料添加剂管理条例》(2017修订)</w:t>
            </w:r>
          </w:p>
          <w:p w14:paraId="31A3EFE9">
            <w:pPr>
              <w:pStyle w:val="9"/>
              <w:spacing w:before="3" w:line="230" w:lineRule="auto"/>
              <w:ind w:left="38" w:right="31"/>
              <w:rPr>
                <w:sz w:val="20"/>
              </w:rPr>
            </w:pPr>
            <w:r>
              <w:rPr>
                <w:b/>
                <w:spacing w:val="16"/>
                <w:sz w:val="20"/>
              </w:rPr>
              <w:t xml:space="preserve">第四十三条 </w:t>
            </w:r>
            <w:r>
              <w:rPr>
                <w:sz w:val="20"/>
              </w:rPr>
              <w:t>饲料、饲料添加剂经营者有下列行为之一的，由县级人民</w:t>
            </w:r>
            <w:r>
              <w:rPr>
                <w:spacing w:val="-1"/>
                <w:w w:val="95"/>
                <w:sz w:val="20"/>
              </w:rPr>
              <w:t>政府饲料管理部门责令改正，没收违法所得和违法经营的产品，违法经营的产</w:t>
            </w:r>
            <w:r>
              <w:rPr>
                <w:sz w:val="20"/>
              </w:rPr>
              <w:t>品货值金额不足1万元的，并处2000元以上2万元以下罚款，货值金额1万元以</w:t>
            </w:r>
            <w:r>
              <w:rPr>
                <w:w w:val="95"/>
                <w:sz w:val="20"/>
              </w:rPr>
              <w:t>上的，并处货值金额2倍以上5</w:t>
            </w:r>
            <w:r>
              <w:rPr>
                <w:spacing w:val="-1"/>
                <w:w w:val="95"/>
                <w:sz w:val="20"/>
              </w:rPr>
              <w:t>倍以下罚款；情节严重的，责令停止经营，并通知工商行政管理部门，由工商行政管理部门吊销营业执照；构成犯罪的，依法</w:t>
            </w:r>
            <w:r>
              <w:rPr>
                <w:sz w:val="20"/>
              </w:rPr>
              <w:t>追究刑事责任：（一）对饲料、饲料添加剂进行再加工或者添加物质的；</w:t>
            </w:r>
          </w:p>
          <w:p w14:paraId="086DE536">
            <w:pPr>
              <w:pStyle w:val="9"/>
              <w:spacing w:before="5" w:line="230" w:lineRule="auto"/>
              <w:ind w:left="38" w:right="34"/>
              <w:rPr>
                <w:sz w:val="20"/>
              </w:rPr>
            </w:pPr>
            <w:r>
              <w:rPr>
                <w:w w:val="95"/>
                <w:sz w:val="20"/>
              </w:rPr>
              <w:t>（二）</w:t>
            </w:r>
            <w:r>
              <w:rPr>
                <w:spacing w:val="-1"/>
                <w:w w:val="95"/>
                <w:sz w:val="20"/>
              </w:rPr>
              <w:t>经营无产品标签、无生产许可证、无产品质量检验合格证的饲料、饲料添加剂的；</w:t>
            </w:r>
            <w:r>
              <w:rPr>
                <w:w w:val="95"/>
                <w:sz w:val="20"/>
              </w:rPr>
              <w:t>（三）</w:t>
            </w:r>
            <w:r>
              <w:rPr>
                <w:spacing w:val="-1"/>
                <w:w w:val="95"/>
                <w:sz w:val="20"/>
              </w:rPr>
              <w:t>经营无产品批准文号的饲料添加剂、添加剂预混合饲料的；</w:t>
            </w:r>
          </w:p>
          <w:p w14:paraId="59563BB3">
            <w:pPr>
              <w:pStyle w:val="9"/>
              <w:spacing w:line="232" w:lineRule="auto"/>
              <w:ind w:left="38" w:right="34"/>
              <w:jc w:val="both"/>
              <w:rPr>
                <w:sz w:val="20"/>
              </w:rPr>
            </w:pPr>
            <w:r>
              <w:rPr>
                <w:w w:val="95"/>
                <w:sz w:val="20"/>
              </w:rPr>
              <w:t>（四）</w:t>
            </w:r>
            <w:r>
              <w:rPr>
                <w:spacing w:val="-1"/>
                <w:w w:val="95"/>
                <w:sz w:val="20"/>
              </w:rPr>
              <w:t>经营用国务院农业行政主管部门公布的饲料原料目录、饲料添加剂品种</w:t>
            </w:r>
            <w:r>
              <w:rPr>
                <w:w w:val="95"/>
                <w:sz w:val="20"/>
              </w:rPr>
              <w:t>目录和药物饲料添加剂品种目录以外的物质生产的饲料的；（五）</w:t>
            </w:r>
            <w:r>
              <w:rPr>
                <w:spacing w:val="-4"/>
                <w:w w:val="95"/>
                <w:sz w:val="20"/>
              </w:rPr>
              <w:t>经营未取得</w:t>
            </w:r>
            <w:r>
              <w:rPr>
                <w:spacing w:val="-1"/>
                <w:w w:val="95"/>
                <w:sz w:val="20"/>
              </w:rPr>
              <w:t>新饲料、新饲料添加剂证书的新饲料、新饲料添加剂或者未取得饲料、饲料添</w:t>
            </w:r>
            <w:r>
              <w:rPr>
                <w:spacing w:val="-2"/>
                <w:w w:val="95"/>
                <w:sz w:val="20"/>
              </w:rPr>
              <w:t>加剂进口登记证的进口饲料、进口饲料添加剂以及禁用的饲料、饲料添加剂的</w:t>
            </w:r>
          </w:p>
          <w:p w14:paraId="56E5DAD3">
            <w:pPr>
              <w:pStyle w:val="9"/>
              <w:spacing w:line="239" w:lineRule="exact"/>
              <w:ind w:left="38"/>
              <w:rPr>
                <w:sz w:val="20"/>
              </w:rPr>
            </w:pPr>
            <w:r>
              <w:rPr>
                <w:w w:val="99"/>
                <w:sz w:val="20"/>
              </w:rPr>
              <w:t>。</w:t>
            </w:r>
          </w:p>
          <w:p w14:paraId="681A495A">
            <w:pPr>
              <w:pStyle w:val="9"/>
              <w:spacing w:line="246" w:lineRule="exact"/>
              <w:ind w:left="38"/>
              <w:rPr>
                <w:b/>
                <w:sz w:val="20"/>
              </w:rPr>
            </w:pPr>
            <w:r>
              <w:rPr>
                <w:b/>
                <w:sz w:val="20"/>
              </w:rPr>
              <w:t>2.《饲料添加剂产品批准文号管理办法》(2022修订)</w:t>
            </w:r>
          </w:p>
          <w:p w14:paraId="5C764A27">
            <w:pPr>
              <w:pStyle w:val="9"/>
              <w:spacing w:before="1" w:line="232" w:lineRule="auto"/>
              <w:ind w:left="38" w:right="33"/>
              <w:rPr>
                <w:sz w:val="20"/>
              </w:rPr>
            </w:pPr>
            <w:r>
              <w:rPr>
                <w:b/>
                <w:spacing w:val="13"/>
                <w:sz w:val="20"/>
              </w:rPr>
              <w:t xml:space="preserve">第十七条第二款 </w:t>
            </w:r>
            <w:r>
              <w:rPr>
                <w:sz w:val="20"/>
              </w:rPr>
              <w:t>定制企业违反本办法规定，向其他饲料、饲料添加剂</w:t>
            </w:r>
            <w:r>
              <w:rPr>
                <w:spacing w:val="-1"/>
                <w:w w:val="95"/>
                <w:sz w:val="20"/>
              </w:rPr>
              <w:t>生产企业、经营者和养殖者销售定制产品的，依照《饲料和饲料添加剂管理条</w:t>
            </w:r>
            <w:r>
              <w:rPr>
                <w:sz w:val="20"/>
              </w:rPr>
              <w:t>例》第四十三条处罚。</w:t>
            </w:r>
          </w:p>
          <w:p w14:paraId="7802EBA8">
            <w:pPr>
              <w:pStyle w:val="9"/>
              <w:spacing w:line="230" w:lineRule="auto"/>
              <w:ind w:left="38" w:right="15"/>
              <w:rPr>
                <w:b/>
                <w:sz w:val="20"/>
              </w:rPr>
            </w:pPr>
            <w:r>
              <w:rPr>
                <w:b/>
                <w:spacing w:val="3"/>
                <w:w w:val="95"/>
                <w:sz w:val="20"/>
              </w:rPr>
              <w:t>3</w:t>
            </w:r>
            <w:r>
              <w:rPr>
                <w:b/>
                <w:w w:val="95"/>
                <w:sz w:val="20"/>
              </w:rPr>
              <w:t>.《国务院关于取消和下放一批行政许可事项的决定》</w:t>
            </w:r>
            <w:r>
              <w:rPr>
                <w:b/>
                <w:spacing w:val="3"/>
                <w:w w:val="95"/>
                <w:sz w:val="20"/>
              </w:rPr>
              <w:t>（</w:t>
            </w:r>
            <w:r>
              <w:rPr>
                <w:b/>
                <w:spacing w:val="2"/>
                <w:w w:val="95"/>
                <w:sz w:val="20"/>
              </w:rPr>
              <w:t>国发〔2019</w:t>
            </w:r>
            <w:r>
              <w:rPr>
                <w:b/>
                <w:spacing w:val="3"/>
                <w:w w:val="95"/>
                <w:sz w:val="20"/>
              </w:rPr>
              <w:t>〕</w:t>
            </w:r>
            <w:r>
              <w:rPr>
                <w:b/>
                <w:spacing w:val="-12"/>
                <w:w w:val="95"/>
                <w:sz w:val="20"/>
              </w:rPr>
              <w:t>6</w:t>
            </w:r>
            <w:r>
              <w:rPr>
                <w:b/>
                <w:spacing w:val="3"/>
                <w:sz w:val="20"/>
              </w:rPr>
              <w:t>号</w:t>
            </w:r>
            <w:r>
              <w:rPr>
                <w:b/>
                <w:sz w:val="20"/>
              </w:rPr>
              <w:t>）</w:t>
            </w:r>
          </w:p>
          <w:p w14:paraId="448CD2B2">
            <w:pPr>
              <w:pStyle w:val="9"/>
              <w:spacing w:before="1" w:line="230" w:lineRule="auto"/>
              <w:ind w:left="38" w:right="18"/>
              <w:rPr>
                <w:sz w:val="20"/>
              </w:rPr>
            </w:pPr>
            <w:r>
              <w:rPr>
                <w:w w:val="95"/>
                <w:sz w:val="20"/>
              </w:rPr>
              <w:t>附件《国务院决定取消的行政许可事项目录》第18</w:t>
            </w:r>
            <w:r>
              <w:rPr>
                <w:spacing w:val="-2"/>
                <w:w w:val="95"/>
                <w:sz w:val="20"/>
              </w:rPr>
              <w:t>项：饲料添加剂预混合</w:t>
            </w:r>
            <w:r>
              <w:rPr>
                <w:sz w:val="20"/>
              </w:rPr>
              <w:t>饲料、混合型饲料添加剂产品批准文号核发。</w:t>
            </w:r>
          </w:p>
        </w:tc>
        <w:tc>
          <w:tcPr>
            <w:tcW w:w="1201" w:type="dxa"/>
            <w:vMerge w:val="restart"/>
          </w:tcPr>
          <w:p w14:paraId="39DDBBDF">
            <w:pPr>
              <w:pStyle w:val="9"/>
              <w:rPr>
                <w:sz w:val="20"/>
              </w:rPr>
            </w:pPr>
          </w:p>
          <w:p w14:paraId="333BEEB4">
            <w:pPr>
              <w:pStyle w:val="9"/>
              <w:rPr>
                <w:sz w:val="20"/>
              </w:rPr>
            </w:pPr>
          </w:p>
          <w:p w14:paraId="556ED273">
            <w:pPr>
              <w:pStyle w:val="9"/>
              <w:rPr>
                <w:sz w:val="20"/>
              </w:rPr>
            </w:pPr>
          </w:p>
          <w:p w14:paraId="24C543FE">
            <w:pPr>
              <w:pStyle w:val="9"/>
              <w:rPr>
                <w:sz w:val="20"/>
              </w:rPr>
            </w:pPr>
          </w:p>
          <w:p w14:paraId="2CECAA0C">
            <w:pPr>
              <w:pStyle w:val="9"/>
              <w:rPr>
                <w:sz w:val="20"/>
              </w:rPr>
            </w:pPr>
          </w:p>
          <w:p w14:paraId="1FD9DE89">
            <w:pPr>
              <w:pStyle w:val="9"/>
              <w:rPr>
                <w:sz w:val="20"/>
              </w:rPr>
            </w:pPr>
          </w:p>
          <w:p w14:paraId="61051C92">
            <w:pPr>
              <w:pStyle w:val="9"/>
              <w:rPr>
                <w:sz w:val="20"/>
              </w:rPr>
            </w:pPr>
          </w:p>
          <w:p w14:paraId="2A237341">
            <w:pPr>
              <w:pStyle w:val="9"/>
              <w:rPr>
                <w:sz w:val="20"/>
              </w:rPr>
            </w:pPr>
          </w:p>
          <w:p w14:paraId="440F4561">
            <w:pPr>
              <w:pStyle w:val="9"/>
              <w:rPr>
                <w:sz w:val="20"/>
              </w:rPr>
            </w:pPr>
          </w:p>
          <w:p w14:paraId="5AC4F65A">
            <w:pPr>
              <w:pStyle w:val="9"/>
              <w:spacing w:before="10"/>
              <w:rPr>
                <w:sz w:val="27"/>
              </w:rPr>
            </w:pPr>
          </w:p>
          <w:p w14:paraId="387E77E6">
            <w:pPr>
              <w:pStyle w:val="9"/>
              <w:spacing w:line="230" w:lineRule="auto"/>
              <w:ind w:left="37" w:right="105"/>
              <w:rPr>
                <w:sz w:val="20"/>
              </w:rPr>
            </w:pPr>
            <w:r>
              <w:rPr>
                <w:sz w:val="20"/>
              </w:rPr>
              <w:t>货值金额不足1万元的</w:t>
            </w:r>
          </w:p>
        </w:tc>
        <w:tc>
          <w:tcPr>
            <w:tcW w:w="2831" w:type="dxa"/>
          </w:tcPr>
          <w:p w14:paraId="6CDA5314">
            <w:pPr>
              <w:pStyle w:val="9"/>
              <w:rPr>
                <w:sz w:val="20"/>
              </w:rPr>
            </w:pPr>
          </w:p>
          <w:p w14:paraId="286ABF3F">
            <w:pPr>
              <w:pStyle w:val="9"/>
              <w:spacing w:before="11"/>
              <w:rPr>
                <w:sz w:val="23"/>
              </w:rPr>
            </w:pPr>
          </w:p>
          <w:p w14:paraId="13952C5F">
            <w:pPr>
              <w:pStyle w:val="9"/>
              <w:spacing w:line="230" w:lineRule="auto"/>
              <w:ind w:left="36" w:right="339"/>
              <w:rPr>
                <w:sz w:val="20"/>
              </w:rPr>
            </w:pPr>
            <w:r>
              <w:rPr>
                <w:sz w:val="20"/>
              </w:rPr>
              <w:t>违法经营产品货值金额不足3000元的</w:t>
            </w:r>
          </w:p>
        </w:tc>
        <w:tc>
          <w:tcPr>
            <w:tcW w:w="4612" w:type="dxa"/>
          </w:tcPr>
          <w:p w14:paraId="42EFFA1D">
            <w:pPr>
              <w:pStyle w:val="9"/>
              <w:rPr>
                <w:sz w:val="20"/>
              </w:rPr>
            </w:pPr>
          </w:p>
          <w:p w14:paraId="4262965F">
            <w:pPr>
              <w:pStyle w:val="9"/>
              <w:spacing w:before="11"/>
              <w:rPr>
                <w:sz w:val="23"/>
              </w:rPr>
            </w:pPr>
          </w:p>
          <w:p w14:paraId="45E6E9D7">
            <w:pPr>
              <w:pStyle w:val="9"/>
              <w:spacing w:line="230" w:lineRule="auto"/>
              <w:ind w:left="35" w:right="177"/>
              <w:rPr>
                <w:sz w:val="20"/>
              </w:rPr>
            </w:pPr>
            <w:r>
              <w:rPr>
                <w:w w:val="95"/>
                <w:sz w:val="20"/>
              </w:rPr>
              <w:t>责令改正，没收违法所得和违法经营的产品，并处</w:t>
            </w:r>
            <w:r>
              <w:rPr>
                <w:sz w:val="20"/>
              </w:rPr>
              <w:t>2000元以上8000元以下罚款。</w:t>
            </w:r>
          </w:p>
        </w:tc>
        <w:tc>
          <w:tcPr>
            <w:tcW w:w="2320" w:type="dxa"/>
            <w:vMerge w:val="restart"/>
          </w:tcPr>
          <w:p w14:paraId="7E12A2C8">
            <w:pPr>
              <w:pStyle w:val="9"/>
              <w:rPr>
                <w:sz w:val="20"/>
              </w:rPr>
            </w:pPr>
          </w:p>
          <w:p w14:paraId="3D4161EC">
            <w:pPr>
              <w:pStyle w:val="9"/>
              <w:rPr>
                <w:sz w:val="20"/>
              </w:rPr>
            </w:pPr>
          </w:p>
          <w:p w14:paraId="6E2E41C5">
            <w:pPr>
              <w:pStyle w:val="9"/>
              <w:rPr>
                <w:sz w:val="20"/>
              </w:rPr>
            </w:pPr>
          </w:p>
          <w:p w14:paraId="24505A35">
            <w:pPr>
              <w:pStyle w:val="9"/>
              <w:rPr>
                <w:sz w:val="20"/>
              </w:rPr>
            </w:pPr>
          </w:p>
          <w:p w14:paraId="0E94B686">
            <w:pPr>
              <w:pStyle w:val="9"/>
              <w:rPr>
                <w:sz w:val="20"/>
              </w:rPr>
            </w:pPr>
          </w:p>
          <w:p w14:paraId="02C4BB43">
            <w:pPr>
              <w:pStyle w:val="9"/>
              <w:rPr>
                <w:sz w:val="20"/>
              </w:rPr>
            </w:pPr>
          </w:p>
          <w:p w14:paraId="2872979E">
            <w:pPr>
              <w:pStyle w:val="9"/>
              <w:rPr>
                <w:sz w:val="20"/>
              </w:rPr>
            </w:pPr>
          </w:p>
          <w:p w14:paraId="439CFA18">
            <w:pPr>
              <w:pStyle w:val="9"/>
              <w:rPr>
                <w:sz w:val="20"/>
              </w:rPr>
            </w:pPr>
          </w:p>
          <w:p w14:paraId="66148625">
            <w:pPr>
              <w:pStyle w:val="9"/>
              <w:rPr>
                <w:sz w:val="20"/>
              </w:rPr>
            </w:pPr>
          </w:p>
          <w:p w14:paraId="3251FC08">
            <w:pPr>
              <w:pStyle w:val="9"/>
              <w:rPr>
                <w:sz w:val="20"/>
              </w:rPr>
            </w:pPr>
          </w:p>
          <w:p w14:paraId="5AE0A9A1">
            <w:pPr>
              <w:pStyle w:val="9"/>
              <w:rPr>
                <w:sz w:val="20"/>
              </w:rPr>
            </w:pPr>
          </w:p>
          <w:p w14:paraId="67F6DCD5">
            <w:pPr>
              <w:pStyle w:val="9"/>
              <w:rPr>
                <w:sz w:val="20"/>
              </w:rPr>
            </w:pPr>
          </w:p>
          <w:p w14:paraId="2BEE68C2">
            <w:pPr>
              <w:pStyle w:val="9"/>
              <w:rPr>
                <w:sz w:val="20"/>
              </w:rPr>
            </w:pPr>
          </w:p>
          <w:p w14:paraId="787FBA5E">
            <w:pPr>
              <w:pStyle w:val="9"/>
              <w:rPr>
                <w:sz w:val="20"/>
              </w:rPr>
            </w:pPr>
          </w:p>
          <w:p w14:paraId="4FC0F7E5">
            <w:pPr>
              <w:pStyle w:val="9"/>
              <w:rPr>
                <w:sz w:val="20"/>
              </w:rPr>
            </w:pPr>
          </w:p>
          <w:p w14:paraId="6846A63F">
            <w:pPr>
              <w:pStyle w:val="9"/>
              <w:rPr>
                <w:sz w:val="20"/>
              </w:rPr>
            </w:pPr>
          </w:p>
          <w:p w14:paraId="2AEA75B6">
            <w:pPr>
              <w:pStyle w:val="9"/>
              <w:rPr>
                <w:sz w:val="20"/>
              </w:rPr>
            </w:pPr>
          </w:p>
          <w:p w14:paraId="67484049">
            <w:pPr>
              <w:pStyle w:val="9"/>
              <w:rPr>
                <w:sz w:val="20"/>
              </w:rPr>
            </w:pPr>
          </w:p>
          <w:p w14:paraId="47CC51F1">
            <w:pPr>
              <w:pStyle w:val="9"/>
              <w:rPr>
                <w:sz w:val="20"/>
              </w:rPr>
            </w:pPr>
          </w:p>
          <w:p w14:paraId="5AE727EA">
            <w:pPr>
              <w:pStyle w:val="9"/>
              <w:rPr>
                <w:sz w:val="20"/>
              </w:rPr>
            </w:pPr>
          </w:p>
          <w:p w14:paraId="27F7A2BC">
            <w:pPr>
              <w:pStyle w:val="9"/>
              <w:rPr>
                <w:sz w:val="20"/>
              </w:rPr>
            </w:pPr>
          </w:p>
          <w:p w14:paraId="07DE623B">
            <w:pPr>
              <w:pStyle w:val="9"/>
              <w:rPr>
                <w:sz w:val="20"/>
              </w:rPr>
            </w:pPr>
          </w:p>
          <w:p w14:paraId="17CC943C">
            <w:pPr>
              <w:pStyle w:val="9"/>
              <w:rPr>
                <w:sz w:val="20"/>
              </w:rPr>
            </w:pPr>
          </w:p>
          <w:p w14:paraId="7C63421F">
            <w:pPr>
              <w:pStyle w:val="9"/>
              <w:rPr>
                <w:sz w:val="20"/>
              </w:rPr>
            </w:pPr>
          </w:p>
          <w:p w14:paraId="6C1ABE4A">
            <w:pPr>
              <w:pStyle w:val="9"/>
              <w:spacing w:before="155" w:line="230" w:lineRule="auto"/>
              <w:ind w:left="33" w:right="76"/>
              <w:jc w:val="both"/>
              <w:rPr>
                <w:sz w:val="20"/>
              </w:rPr>
            </w:pPr>
            <w:r>
              <w:rPr>
                <w:spacing w:val="-2"/>
                <w:sz w:val="20"/>
              </w:rPr>
              <w:t>情节严重的，责令停止经营，并通知市场监督主管</w:t>
            </w:r>
            <w:r>
              <w:rPr>
                <w:sz w:val="20"/>
              </w:rPr>
              <w:t>部门吊销营业执照。</w:t>
            </w:r>
          </w:p>
        </w:tc>
      </w:tr>
      <w:tr w14:paraId="316FB1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28" w:hRule="atLeast"/>
        </w:trPr>
        <w:tc>
          <w:tcPr>
            <w:tcW w:w="538" w:type="dxa"/>
            <w:vMerge w:val="continue"/>
            <w:tcBorders>
              <w:top w:val="nil"/>
            </w:tcBorders>
          </w:tcPr>
          <w:p w14:paraId="060744E0">
            <w:pPr>
              <w:rPr>
                <w:sz w:val="2"/>
                <w:szCs w:val="2"/>
              </w:rPr>
            </w:pPr>
          </w:p>
        </w:tc>
        <w:tc>
          <w:tcPr>
            <w:tcW w:w="857" w:type="dxa"/>
            <w:vMerge w:val="continue"/>
            <w:tcBorders>
              <w:top w:val="nil"/>
            </w:tcBorders>
          </w:tcPr>
          <w:p w14:paraId="083249EB">
            <w:pPr>
              <w:rPr>
                <w:sz w:val="2"/>
                <w:szCs w:val="2"/>
              </w:rPr>
            </w:pPr>
          </w:p>
        </w:tc>
        <w:tc>
          <w:tcPr>
            <w:tcW w:w="1299" w:type="dxa"/>
            <w:vMerge w:val="continue"/>
            <w:tcBorders>
              <w:top w:val="nil"/>
            </w:tcBorders>
          </w:tcPr>
          <w:p w14:paraId="0333523B">
            <w:pPr>
              <w:rPr>
                <w:sz w:val="2"/>
                <w:szCs w:val="2"/>
              </w:rPr>
            </w:pPr>
          </w:p>
        </w:tc>
        <w:tc>
          <w:tcPr>
            <w:tcW w:w="2127" w:type="dxa"/>
          </w:tcPr>
          <w:p w14:paraId="7F0F99C1">
            <w:pPr>
              <w:pStyle w:val="9"/>
              <w:rPr>
                <w:sz w:val="20"/>
              </w:rPr>
            </w:pPr>
          </w:p>
          <w:p w14:paraId="2A89CD05">
            <w:pPr>
              <w:pStyle w:val="9"/>
              <w:spacing w:before="131" w:line="232" w:lineRule="auto"/>
              <w:ind w:left="36" w:right="76"/>
              <w:jc w:val="both"/>
              <w:rPr>
                <w:sz w:val="20"/>
              </w:rPr>
            </w:pPr>
            <w:r>
              <w:rPr>
                <w:spacing w:val="-2"/>
                <w:sz w:val="20"/>
              </w:rPr>
              <w:t>对饲料、饲料添加剂经营者经营无产品标签、无生产许可证、无产品质量检验合格证的饲料</w:t>
            </w:r>
          </w:p>
          <w:p w14:paraId="13B87B55">
            <w:pPr>
              <w:pStyle w:val="9"/>
              <w:spacing w:line="230" w:lineRule="auto"/>
              <w:ind w:left="36" w:right="35"/>
              <w:rPr>
                <w:sz w:val="20"/>
              </w:rPr>
            </w:pPr>
            <w:r>
              <w:rPr>
                <w:sz w:val="20"/>
              </w:rPr>
              <w:t>、饲料添加剂的行政处罚</w:t>
            </w:r>
          </w:p>
        </w:tc>
        <w:tc>
          <w:tcPr>
            <w:tcW w:w="6860" w:type="dxa"/>
            <w:vMerge w:val="continue"/>
            <w:tcBorders>
              <w:top w:val="nil"/>
            </w:tcBorders>
          </w:tcPr>
          <w:p w14:paraId="5D5B9297">
            <w:pPr>
              <w:rPr>
                <w:sz w:val="2"/>
                <w:szCs w:val="2"/>
              </w:rPr>
            </w:pPr>
          </w:p>
        </w:tc>
        <w:tc>
          <w:tcPr>
            <w:tcW w:w="1201" w:type="dxa"/>
            <w:vMerge w:val="continue"/>
            <w:tcBorders>
              <w:top w:val="nil"/>
            </w:tcBorders>
          </w:tcPr>
          <w:p w14:paraId="14612938">
            <w:pPr>
              <w:rPr>
                <w:sz w:val="2"/>
                <w:szCs w:val="2"/>
              </w:rPr>
            </w:pPr>
          </w:p>
        </w:tc>
        <w:tc>
          <w:tcPr>
            <w:tcW w:w="2831" w:type="dxa"/>
          </w:tcPr>
          <w:p w14:paraId="6379BDE5">
            <w:pPr>
              <w:pStyle w:val="9"/>
              <w:rPr>
                <w:sz w:val="20"/>
              </w:rPr>
            </w:pPr>
          </w:p>
          <w:p w14:paraId="72C490D6">
            <w:pPr>
              <w:pStyle w:val="9"/>
              <w:rPr>
                <w:sz w:val="20"/>
              </w:rPr>
            </w:pPr>
          </w:p>
          <w:p w14:paraId="18022770">
            <w:pPr>
              <w:pStyle w:val="9"/>
              <w:rPr>
                <w:sz w:val="29"/>
              </w:rPr>
            </w:pPr>
          </w:p>
          <w:p w14:paraId="24AA7E2B">
            <w:pPr>
              <w:pStyle w:val="9"/>
              <w:spacing w:line="230" w:lineRule="auto"/>
              <w:ind w:left="36" w:right="137"/>
              <w:rPr>
                <w:sz w:val="20"/>
              </w:rPr>
            </w:pPr>
            <w:r>
              <w:rPr>
                <w:sz w:val="20"/>
              </w:rPr>
              <w:t>违法经营产品货值金额3000元以上不足7000元的</w:t>
            </w:r>
          </w:p>
        </w:tc>
        <w:tc>
          <w:tcPr>
            <w:tcW w:w="4612" w:type="dxa"/>
          </w:tcPr>
          <w:p w14:paraId="4A4E5EC1">
            <w:pPr>
              <w:pStyle w:val="9"/>
              <w:rPr>
                <w:sz w:val="20"/>
              </w:rPr>
            </w:pPr>
          </w:p>
          <w:p w14:paraId="213194F9">
            <w:pPr>
              <w:pStyle w:val="9"/>
              <w:rPr>
                <w:sz w:val="20"/>
              </w:rPr>
            </w:pPr>
          </w:p>
          <w:p w14:paraId="6D74908D">
            <w:pPr>
              <w:pStyle w:val="9"/>
              <w:rPr>
                <w:sz w:val="29"/>
              </w:rPr>
            </w:pPr>
          </w:p>
          <w:p w14:paraId="372B3680">
            <w:pPr>
              <w:pStyle w:val="9"/>
              <w:spacing w:line="230" w:lineRule="auto"/>
              <w:ind w:left="35" w:right="177"/>
              <w:rPr>
                <w:sz w:val="20"/>
              </w:rPr>
            </w:pPr>
            <w:r>
              <w:rPr>
                <w:w w:val="95"/>
                <w:sz w:val="20"/>
              </w:rPr>
              <w:t>责令改正，没收违法所得和违法经营的产品，并处</w:t>
            </w:r>
            <w:r>
              <w:rPr>
                <w:sz w:val="20"/>
              </w:rPr>
              <w:t>8000元以上1.4万元以下罚款。</w:t>
            </w:r>
          </w:p>
        </w:tc>
        <w:tc>
          <w:tcPr>
            <w:tcW w:w="2320" w:type="dxa"/>
            <w:vMerge w:val="continue"/>
            <w:tcBorders>
              <w:top w:val="nil"/>
            </w:tcBorders>
          </w:tcPr>
          <w:p w14:paraId="2EAE39CB">
            <w:pPr>
              <w:rPr>
                <w:sz w:val="2"/>
                <w:szCs w:val="2"/>
              </w:rPr>
            </w:pPr>
          </w:p>
        </w:tc>
      </w:tr>
      <w:tr w14:paraId="753E7C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26" w:hRule="atLeast"/>
        </w:trPr>
        <w:tc>
          <w:tcPr>
            <w:tcW w:w="538" w:type="dxa"/>
            <w:vMerge w:val="continue"/>
            <w:tcBorders>
              <w:top w:val="nil"/>
            </w:tcBorders>
          </w:tcPr>
          <w:p w14:paraId="70B085FE">
            <w:pPr>
              <w:rPr>
                <w:sz w:val="2"/>
                <w:szCs w:val="2"/>
              </w:rPr>
            </w:pPr>
          </w:p>
        </w:tc>
        <w:tc>
          <w:tcPr>
            <w:tcW w:w="857" w:type="dxa"/>
            <w:vMerge w:val="continue"/>
            <w:tcBorders>
              <w:top w:val="nil"/>
            </w:tcBorders>
          </w:tcPr>
          <w:p w14:paraId="3FD5343B">
            <w:pPr>
              <w:rPr>
                <w:sz w:val="2"/>
                <w:szCs w:val="2"/>
              </w:rPr>
            </w:pPr>
          </w:p>
        </w:tc>
        <w:tc>
          <w:tcPr>
            <w:tcW w:w="1299" w:type="dxa"/>
            <w:vMerge w:val="continue"/>
            <w:tcBorders>
              <w:top w:val="nil"/>
            </w:tcBorders>
          </w:tcPr>
          <w:p w14:paraId="26EB2C44">
            <w:pPr>
              <w:rPr>
                <w:sz w:val="2"/>
                <w:szCs w:val="2"/>
              </w:rPr>
            </w:pPr>
          </w:p>
        </w:tc>
        <w:tc>
          <w:tcPr>
            <w:tcW w:w="2127" w:type="dxa"/>
          </w:tcPr>
          <w:p w14:paraId="69ADFCA4">
            <w:pPr>
              <w:pStyle w:val="9"/>
              <w:spacing w:before="4"/>
              <w:rPr>
                <w:sz w:val="28"/>
              </w:rPr>
            </w:pPr>
          </w:p>
          <w:p w14:paraId="0951538E">
            <w:pPr>
              <w:pStyle w:val="9"/>
              <w:spacing w:line="230" w:lineRule="auto"/>
              <w:ind w:left="36" w:right="76"/>
              <w:jc w:val="both"/>
              <w:rPr>
                <w:sz w:val="20"/>
              </w:rPr>
            </w:pPr>
            <w:r>
              <w:rPr>
                <w:spacing w:val="-2"/>
                <w:sz w:val="20"/>
              </w:rPr>
              <w:t>对饲料、饲料添加剂经营者经营无产品批准文号的饲料添加剂、添加剂预混合饲料的行政处</w:t>
            </w:r>
            <w:r>
              <w:rPr>
                <w:sz w:val="20"/>
              </w:rPr>
              <w:t>罚</w:t>
            </w:r>
          </w:p>
        </w:tc>
        <w:tc>
          <w:tcPr>
            <w:tcW w:w="6860" w:type="dxa"/>
            <w:vMerge w:val="continue"/>
            <w:tcBorders>
              <w:top w:val="nil"/>
            </w:tcBorders>
          </w:tcPr>
          <w:p w14:paraId="53A623A5">
            <w:pPr>
              <w:rPr>
                <w:sz w:val="2"/>
                <w:szCs w:val="2"/>
              </w:rPr>
            </w:pPr>
          </w:p>
        </w:tc>
        <w:tc>
          <w:tcPr>
            <w:tcW w:w="1201" w:type="dxa"/>
            <w:vMerge w:val="continue"/>
            <w:tcBorders>
              <w:top w:val="nil"/>
            </w:tcBorders>
          </w:tcPr>
          <w:p w14:paraId="2E8D5A09">
            <w:pPr>
              <w:rPr>
                <w:sz w:val="2"/>
                <w:szCs w:val="2"/>
              </w:rPr>
            </w:pPr>
          </w:p>
        </w:tc>
        <w:tc>
          <w:tcPr>
            <w:tcW w:w="2831" w:type="dxa"/>
          </w:tcPr>
          <w:p w14:paraId="7D42E331">
            <w:pPr>
              <w:pStyle w:val="9"/>
              <w:rPr>
                <w:sz w:val="20"/>
              </w:rPr>
            </w:pPr>
          </w:p>
          <w:p w14:paraId="0CC1D7C1">
            <w:pPr>
              <w:pStyle w:val="9"/>
              <w:rPr>
                <w:sz w:val="20"/>
              </w:rPr>
            </w:pPr>
          </w:p>
          <w:p w14:paraId="7AD3BE79">
            <w:pPr>
              <w:pStyle w:val="9"/>
              <w:spacing w:before="2"/>
              <w:rPr>
                <w:sz w:val="17"/>
              </w:rPr>
            </w:pPr>
          </w:p>
          <w:p w14:paraId="79A26DA9">
            <w:pPr>
              <w:pStyle w:val="9"/>
              <w:spacing w:line="230" w:lineRule="auto"/>
              <w:ind w:left="36" w:right="137"/>
              <w:rPr>
                <w:sz w:val="20"/>
              </w:rPr>
            </w:pPr>
            <w:r>
              <w:rPr>
                <w:sz w:val="20"/>
              </w:rPr>
              <w:t>违法经营产品货值金额7000元以上不足1万元的</w:t>
            </w:r>
          </w:p>
        </w:tc>
        <w:tc>
          <w:tcPr>
            <w:tcW w:w="4612" w:type="dxa"/>
          </w:tcPr>
          <w:p w14:paraId="04C9BFDE">
            <w:pPr>
              <w:pStyle w:val="9"/>
              <w:rPr>
                <w:sz w:val="20"/>
              </w:rPr>
            </w:pPr>
          </w:p>
          <w:p w14:paraId="58F7BFA0">
            <w:pPr>
              <w:pStyle w:val="9"/>
              <w:rPr>
                <w:sz w:val="20"/>
              </w:rPr>
            </w:pPr>
          </w:p>
          <w:p w14:paraId="1AB0A89A">
            <w:pPr>
              <w:pStyle w:val="9"/>
              <w:spacing w:before="2"/>
              <w:rPr>
                <w:sz w:val="17"/>
              </w:rPr>
            </w:pPr>
          </w:p>
          <w:p w14:paraId="3155A602">
            <w:pPr>
              <w:pStyle w:val="9"/>
              <w:spacing w:line="230" w:lineRule="auto"/>
              <w:ind w:left="35" w:right="177"/>
              <w:rPr>
                <w:sz w:val="20"/>
              </w:rPr>
            </w:pPr>
            <w:r>
              <w:rPr>
                <w:w w:val="95"/>
                <w:sz w:val="20"/>
              </w:rPr>
              <w:t>责令改正，没收违法所得和违法经营的产品，并处</w:t>
            </w:r>
            <w:r>
              <w:rPr>
                <w:sz w:val="20"/>
              </w:rPr>
              <w:t>1.4万元以上2万元以下罚款。</w:t>
            </w:r>
          </w:p>
        </w:tc>
        <w:tc>
          <w:tcPr>
            <w:tcW w:w="2320" w:type="dxa"/>
            <w:vMerge w:val="continue"/>
            <w:tcBorders>
              <w:top w:val="nil"/>
            </w:tcBorders>
          </w:tcPr>
          <w:p w14:paraId="54C6EB59">
            <w:pPr>
              <w:rPr>
                <w:sz w:val="2"/>
                <w:szCs w:val="2"/>
              </w:rPr>
            </w:pPr>
          </w:p>
        </w:tc>
      </w:tr>
      <w:tr w14:paraId="4634C3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1" w:hRule="atLeast"/>
        </w:trPr>
        <w:tc>
          <w:tcPr>
            <w:tcW w:w="538" w:type="dxa"/>
            <w:vMerge w:val="continue"/>
            <w:tcBorders>
              <w:top w:val="nil"/>
            </w:tcBorders>
          </w:tcPr>
          <w:p w14:paraId="20C707D1">
            <w:pPr>
              <w:rPr>
                <w:sz w:val="2"/>
                <w:szCs w:val="2"/>
              </w:rPr>
            </w:pPr>
          </w:p>
        </w:tc>
        <w:tc>
          <w:tcPr>
            <w:tcW w:w="857" w:type="dxa"/>
            <w:vMerge w:val="continue"/>
            <w:tcBorders>
              <w:top w:val="nil"/>
            </w:tcBorders>
          </w:tcPr>
          <w:p w14:paraId="37525B00">
            <w:pPr>
              <w:rPr>
                <w:sz w:val="2"/>
                <w:szCs w:val="2"/>
              </w:rPr>
            </w:pPr>
          </w:p>
        </w:tc>
        <w:tc>
          <w:tcPr>
            <w:tcW w:w="1299" w:type="dxa"/>
            <w:vMerge w:val="continue"/>
            <w:tcBorders>
              <w:top w:val="nil"/>
            </w:tcBorders>
          </w:tcPr>
          <w:p w14:paraId="5E7F9DBC">
            <w:pPr>
              <w:rPr>
                <w:sz w:val="2"/>
                <w:szCs w:val="2"/>
              </w:rPr>
            </w:pPr>
          </w:p>
        </w:tc>
        <w:tc>
          <w:tcPr>
            <w:tcW w:w="2127" w:type="dxa"/>
          </w:tcPr>
          <w:p w14:paraId="68463007">
            <w:pPr>
              <w:pStyle w:val="9"/>
              <w:rPr>
                <w:sz w:val="20"/>
              </w:rPr>
            </w:pPr>
          </w:p>
          <w:p w14:paraId="702006E4">
            <w:pPr>
              <w:pStyle w:val="9"/>
              <w:spacing w:before="9"/>
              <w:rPr>
                <w:sz w:val="14"/>
              </w:rPr>
            </w:pPr>
          </w:p>
          <w:p w14:paraId="46699FEC">
            <w:pPr>
              <w:pStyle w:val="9"/>
              <w:spacing w:line="230" w:lineRule="auto"/>
              <w:ind w:left="36" w:right="77"/>
              <w:jc w:val="both"/>
              <w:rPr>
                <w:sz w:val="20"/>
              </w:rPr>
            </w:pPr>
            <w:r>
              <w:rPr>
                <w:spacing w:val="-2"/>
                <w:sz w:val="20"/>
              </w:rPr>
              <w:t>对饲料、饲料添加剂经营者经营用国务院农业行政主管部门公布的饲料原料目录、饲料添加剂品种目录和药物饲料添加剂品种目录以外的物质生产的饲料的行政</w:t>
            </w:r>
            <w:r>
              <w:rPr>
                <w:sz w:val="20"/>
              </w:rPr>
              <w:t>处罚</w:t>
            </w:r>
          </w:p>
        </w:tc>
        <w:tc>
          <w:tcPr>
            <w:tcW w:w="6860" w:type="dxa"/>
            <w:vMerge w:val="continue"/>
            <w:tcBorders>
              <w:top w:val="nil"/>
            </w:tcBorders>
          </w:tcPr>
          <w:p w14:paraId="3C1A48A4">
            <w:pPr>
              <w:rPr>
                <w:sz w:val="2"/>
                <w:szCs w:val="2"/>
              </w:rPr>
            </w:pPr>
          </w:p>
        </w:tc>
        <w:tc>
          <w:tcPr>
            <w:tcW w:w="1201" w:type="dxa"/>
            <w:vMerge w:val="restart"/>
          </w:tcPr>
          <w:p w14:paraId="40F6702C">
            <w:pPr>
              <w:pStyle w:val="9"/>
              <w:rPr>
                <w:sz w:val="20"/>
              </w:rPr>
            </w:pPr>
          </w:p>
          <w:p w14:paraId="68A54132">
            <w:pPr>
              <w:pStyle w:val="9"/>
              <w:rPr>
                <w:sz w:val="20"/>
              </w:rPr>
            </w:pPr>
          </w:p>
          <w:p w14:paraId="36987B87">
            <w:pPr>
              <w:pStyle w:val="9"/>
              <w:rPr>
                <w:sz w:val="20"/>
              </w:rPr>
            </w:pPr>
          </w:p>
          <w:p w14:paraId="735607F2">
            <w:pPr>
              <w:pStyle w:val="9"/>
              <w:rPr>
                <w:sz w:val="20"/>
              </w:rPr>
            </w:pPr>
          </w:p>
          <w:p w14:paraId="7EDAD236">
            <w:pPr>
              <w:pStyle w:val="9"/>
              <w:rPr>
                <w:sz w:val="20"/>
              </w:rPr>
            </w:pPr>
          </w:p>
          <w:p w14:paraId="25A9E10D">
            <w:pPr>
              <w:pStyle w:val="9"/>
              <w:rPr>
                <w:sz w:val="20"/>
              </w:rPr>
            </w:pPr>
          </w:p>
          <w:p w14:paraId="3B075EAD">
            <w:pPr>
              <w:pStyle w:val="9"/>
              <w:rPr>
                <w:sz w:val="20"/>
              </w:rPr>
            </w:pPr>
          </w:p>
          <w:p w14:paraId="443B72FF">
            <w:pPr>
              <w:pStyle w:val="9"/>
              <w:rPr>
                <w:sz w:val="20"/>
              </w:rPr>
            </w:pPr>
          </w:p>
          <w:p w14:paraId="6C163158">
            <w:pPr>
              <w:pStyle w:val="9"/>
              <w:rPr>
                <w:sz w:val="20"/>
              </w:rPr>
            </w:pPr>
          </w:p>
          <w:p w14:paraId="1C03AAA5">
            <w:pPr>
              <w:pStyle w:val="9"/>
              <w:rPr>
                <w:sz w:val="20"/>
              </w:rPr>
            </w:pPr>
          </w:p>
          <w:p w14:paraId="57BC6588">
            <w:pPr>
              <w:pStyle w:val="9"/>
              <w:rPr>
                <w:sz w:val="20"/>
              </w:rPr>
            </w:pPr>
          </w:p>
          <w:p w14:paraId="20730ADE">
            <w:pPr>
              <w:pStyle w:val="9"/>
              <w:rPr>
                <w:sz w:val="20"/>
              </w:rPr>
            </w:pPr>
          </w:p>
          <w:p w14:paraId="00D3245E">
            <w:pPr>
              <w:pStyle w:val="9"/>
              <w:rPr>
                <w:sz w:val="20"/>
              </w:rPr>
            </w:pPr>
          </w:p>
          <w:p w14:paraId="08FCB3D9">
            <w:pPr>
              <w:pStyle w:val="9"/>
              <w:spacing w:before="2"/>
              <w:rPr>
                <w:sz w:val="15"/>
              </w:rPr>
            </w:pPr>
          </w:p>
          <w:p w14:paraId="4B4E7D8B">
            <w:pPr>
              <w:pStyle w:val="9"/>
              <w:spacing w:line="230" w:lineRule="auto"/>
              <w:ind w:left="37" w:right="22"/>
              <w:rPr>
                <w:sz w:val="20"/>
              </w:rPr>
            </w:pPr>
            <w:r>
              <w:rPr>
                <w:sz w:val="20"/>
              </w:rPr>
              <w:t>货值金额1万元以上的</w:t>
            </w:r>
          </w:p>
        </w:tc>
        <w:tc>
          <w:tcPr>
            <w:tcW w:w="2831" w:type="dxa"/>
          </w:tcPr>
          <w:p w14:paraId="0F0787EA">
            <w:pPr>
              <w:pStyle w:val="9"/>
              <w:rPr>
                <w:sz w:val="20"/>
              </w:rPr>
            </w:pPr>
          </w:p>
          <w:p w14:paraId="773253D3">
            <w:pPr>
              <w:pStyle w:val="9"/>
              <w:rPr>
                <w:sz w:val="20"/>
              </w:rPr>
            </w:pPr>
          </w:p>
          <w:p w14:paraId="54AFF181">
            <w:pPr>
              <w:pStyle w:val="9"/>
              <w:rPr>
                <w:sz w:val="20"/>
              </w:rPr>
            </w:pPr>
          </w:p>
          <w:p w14:paraId="054EC9F3">
            <w:pPr>
              <w:pStyle w:val="9"/>
              <w:rPr>
                <w:sz w:val="20"/>
              </w:rPr>
            </w:pPr>
          </w:p>
          <w:p w14:paraId="7A823233">
            <w:pPr>
              <w:pStyle w:val="9"/>
              <w:spacing w:before="161" w:line="230" w:lineRule="auto"/>
              <w:ind w:left="36" w:right="139"/>
              <w:rPr>
                <w:sz w:val="20"/>
              </w:rPr>
            </w:pPr>
            <w:r>
              <w:rPr>
                <w:sz w:val="20"/>
              </w:rPr>
              <w:t>货值金额1万元以上不足3万元的</w:t>
            </w:r>
          </w:p>
        </w:tc>
        <w:tc>
          <w:tcPr>
            <w:tcW w:w="4612" w:type="dxa"/>
          </w:tcPr>
          <w:p w14:paraId="7E1E5108">
            <w:pPr>
              <w:pStyle w:val="9"/>
              <w:rPr>
                <w:sz w:val="20"/>
              </w:rPr>
            </w:pPr>
          </w:p>
          <w:p w14:paraId="591679F6">
            <w:pPr>
              <w:pStyle w:val="9"/>
              <w:rPr>
                <w:sz w:val="20"/>
              </w:rPr>
            </w:pPr>
          </w:p>
          <w:p w14:paraId="71B93998">
            <w:pPr>
              <w:pStyle w:val="9"/>
              <w:rPr>
                <w:sz w:val="20"/>
              </w:rPr>
            </w:pPr>
          </w:p>
          <w:p w14:paraId="7853EC1A">
            <w:pPr>
              <w:pStyle w:val="9"/>
              <w:rPr>
                <w:sz w:val="20"/>
              </w:rPr>
            </w:pPr>
          </w:p>
          <w:p w14:paraId="7B824D0D">
            <w:pPr>
              <w:pStyle w:val="9"/>
              <w:spacing w:before="161" w:line="230" w:lineRule="auto"/>
              <w:ind w:left="35" w:right="177"/>
              <w:rPr>
                <w:sz w:val="20"/>
              </w:rPr>
            </w:pPr>
            <w:r>
              <w:rPr>
                <w:spacing w:val="-1"/>
                <w:w w:val="95"/>
                <w:sz w:val="20"/>
              </w:rPr>
              <w:t xml:space="preserve">责令改正，没收违法所得和违法经营的产品，并处 </w:t>
            </w:r>
            <w:r>
              <w:rPr>
                <w:sz w:val="20"/>
              </w:rPr>
              <w:t>货值金额2倍以上3倍以下罚款。</w:t>
            </w:r>
          </w:p>
        </w:tc>
        <w:tc>
          <w:tcPr>
            <w:tcW w:w="2320" w:type="dxa"/>
            <w:vMerge w:val="continue"/>
            <w:tcBorders>
              <w:top w:val="nil"/>
            </w:tcBorders>
          </w:tcPr>
          <w:p w14:paraId="4ACE156D">
            <w:pPr>
              <w:rPr>
                <w:sz w:val="2"/>
                <w:szCs w:val="2"/>
              </w:rPr>
            </w:pPr>
          </w:p>
        </w:tc>
      </w:tr>
      <w:tr w14:paraId="1B53FB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89" w:hRule="atLeast"/>
        </w:trPr>
        <w:tc>
          <w:tcPr>
            <w:tcW w:w="538" w:type="dxa"/>
            <w:vMerge w:val="continue"/>
            <w:tcBorders>
              <w:top w:val="nil"/>
            </w:tcBorders>
          </w:tcPr>
          <w:p w14:paraId="0B627E09">
            <w:pPr>
              <w:rPr>
                <w:sz w:val="2"/>
                <w:szCs w:val="2"/>
              </w:rPr>
            </w:pPr>
          </w:p>
        </w:tc>
        <w:tc>
          <w:tcPr>
            <w:tcW w:w="857" w:type="dxa"/>
            <w:vMerge w:val="continue"/>
            <w:tcBorders>
              <w:top w:val="nil"/>
            </w:tcBorders>
          </w:tcPr>
          <w:p w14:paraId="7DE377F0">
            <w:pPr>
              <w:rPr>
                <w:sz w:val="2"/>
                <w:szCs w:val="2"/>
              </w:rPr>
            </w:pPr>
          </w:p>
        </w:tc>
        <w:tc>
          <w:tcPr>
            <w:tcW w:w="1299" w:type="dxa"/>
            <w:vMerge w:val="continue"/>
            <w:tcBorders>
              <w:top w:val="nil"/>
            </w:tcBorders>
          </w:tcPr>
          <w:p w14:paraId="6A8AECB8">
            <w:pPr>
              <w:rPr>
                <w:sz w:val="2"/>
                <w:szCs w:val="2"/>
              </w:rPr>
            </w:pPr>
          </w:p>
        </w:tc>
        <w:tc>
          <w:tcPr>
            <w:tcW w:w="2127" w:type="dxa"/>
            <w:vMerge w:val="restart"/>
          </w:tcPr>
          <w:p w14:paraId="123D23F6">
            <w:pPr>
              <w:pStyle w:val="9"/>
              <w:rPr>
                <w:sz w:val="20"/>
              </w:rPr>
            </w:pPr>
          </w:p>
          <w:p w14:paraId="0FB99B6C">
            <w:pPr>
              <w:pStyle w:val="9"/>
              <w:rPr>
                <w:sz w:val="20"/>
              </w:rPr>
            </w:pPr>
          </w:p>
          <w:p w14:paraId="5B3A93BA">
            <w:pPr>
              <w:pStyle w:val="9"/>
              <w:rPr>
                <w:sz w:val="20"/>
              </w:rPr>
            </w:pPr>
          </w:p>
          <w:p w14:paraId="43187EDE">
            <w:pPr>
              <w:pStyle w:val="9"/>
              <w:rPr>
                <w:sz w:val="20"/>
              </w:rPr>
            </w:pPr>
          </w:p>
          <w:p w14:paraId="5D718DF5">
            <w:pPr>
              <w:pStyle w:val="9"/>
              <w:spacing w:before="6"/>
              <w:rPr>
                <w:sz w:val="16"/>
              </w:rPr>
            </w:pPr>
          </w:p>
          <w:p w14:paraId="59FCB80C">
            <w:pPr>
              <w:pStyle w:val="9"/>
              <w:spacing w:before="1" w:line="230" w:lineRule="auto"/>
              <w:ind w:left="36" w:right="35"/>
              <w:rPr>
                <w:sz w:val="20"/>
              </w:rPr>
            </w:pPr>
            <w:r>
              <w:rPr>
                <w:sz w:val="20"/>
              </w:rPr>
              <w:t>对饲料、饲料添加剂经营者经营未取得新饲料</w:t>
            </w:r>
          </w:p>
          <w:p w14:paraId="5B0B12AF">
            <w:pPr>
              <w:pStyle w:val="9"/>
              <w:spacing w:before="1" w:line="230" w:lineRule="auto"/>
              <w:ind w:left="36" w:right="76"/>
              <w:jc w:val="both"/>
              <w:rPr>
                <w:sz w:val="20"/>
              </w:rPr>
            </w:pPr>
            <w:r>
              <w:rPr>
                <w:spacing w:val="-2"/>
                <w:sz w:val="20"/>
              </w:rPr>
              <w:t>、新饲料添加剂证书的新饲料、新饲料添加剂或者未取得饲料、饲料添加剂进口登记证的进口饲料、进口饲料添加剂以及禁用的饲料、饲</w:t>
            </w:r>
            <w:r>
              <w:rPr>
                <w:sz w:val="20"/>
              </w:rPr>
              <w:t>料添加剂的行政处罚</w:t>
            </w:r>
          </w:p>
        </w:tc>
        <w:tc>
          <w:tcPr>
            <w:tcW w:w="6860" w:type="dxa"/>
            <w:vMerge w:val="continue"/>
            <w:tcBorders>
              <w:top w:val="nil"/>
            </w:tcBorders>
          </w:tcPr>
          <w:p w14:paraId="2743B961">
            <w:pPr>
              <w:rPr>
                <w:sz w:val="2"/>
                <w:szCs w:val="2"/>
              </w:rPr>
            </w:pPr>
          </w:p>
        </w:tc>
        <w:tc>
          <w:tcPr>
            <w:tcW w:w="1201" w:type="dxa"/>
            <w:vMerge w:val="continue"/>
            <w:tcBorders>
              <w:top w:val="nil"/>
            </w:tcBorders>
          </w:tcPr>
          <w:p w14:paraId="2B38230A">
            <w:pPr>
              <w:rPr>
                <w:sz w:val="2"/>
                <w:szCs w:val="2"/>
              </w:rPr>
            </w:pPr>
          </w:p>
        </w:tc>
        <w:tc>
          <w:tcPr>
            <w:tcW w:w="2831" w:type="dxa"/>
          </w:tcPr>
          <w:p w14:paraId="274220FA">
            <w:pPr>
              <w:pStyle w:val="9"/>
              <w:rPr>
                <w:sz w:val="20"/>
              </w:rPr>
            </w:pPr>
          </w:p>
          <w:p w14:paraId="2A9DA5E3">
            <w:pPr>
              <w:pStyle w:val="9"/>
              <w:rPr>
                <w:sz w:val="20"/>
              </w:rPr>
            </w:pPr>
          </w:p>
          <w:p w14:paraId="522A61DC">
            <w:pPr>
              <w:pStyle w:val="9"/>
              <w:spacing w:before="4"/>
              <w:rPr>
                <w:sz w:val="23"/>
              </w:rPr>
            </w:pPr>
          </w:p>
          <w:p w14:paraId="6BD1299F">
            <w:pPr>
              <w:pStyle w:val="9"/>
              <w:spacing w:line="232" w:lineRule="auto"/>
              <w:ind w:left="36" w:right="139"/>
              <w:rPr>
                <w:sz w:val="20"/>
              </w:rPr>
            </w:pPr>
            <w:r>
              <w:rPr>
                <w:sz w:val="20"/>
              </w:rPr>
              <w:t>货值金额3万元以上不足5万元的</w:t>
            </w:r>
          </w:p>
        </w:tc>
        <w:tc>
          <w:tcPr>
            <w:tcW w:w="4612" w:type="dxa"/>
          </w:tcPr>
          <w:p w14:paraId="511A968B">
            <w:pPr>
              <w:pStyle w:val="9"/>
              <w:rPr>
                <w:sz w:val="20"/>
              </w:rPr>
            </w:pPr>
          </w:p>
          <w:p w14:paraId="52186CF5">
            <w:pPr>
              <w:pStyle w:val="9"/>
              <w:rPr>
                <w:sz w:val="20"/>
              </w:rPr>
            </w:pPr>
          </w:p>
          <w:p w14:paraId="16DD53C8">
            <w:pPr>
              <w:pStyle w:val="9"/>
              <w:spacing w:before="4"/>
              <w:rPr>
                <w:sz w:val="23"/>
              </w:rPr>
            </w:pPr>
          </w:p>
          <w:p w14:paraId="71926A68">
            <w:pPr>
              <w:pStyle w:val="9"/>
              <w:spacing w:line="232" w:lineRule="auto"/>
              <w:ind w:left="35" w:right="177"/>
              <w:rPr>
                <w:sz w:val="20"/>
              </w:rPr>
            </w:pPr>
            <w:r>
              <w:rPr>
                <w:spacing w:val="-1"/>
                <w:w w:val="95"/>
                <w:sz w:val="20"/>
              </w:rPr>
              <w:t xml:space="preserve">责令改正，没收违法所得和违法经营的产品，并处 </w:t>
            </w:r>
            <w:r>
              <w:rPr>
                <w:sz w:val="20"/>
              </w:rPr>
              <w:t>货值金额3倍以上4倍以下罚款。</w:t>
            </w:r>
          </w:p>
        </w:tc>
        <w:tc>
          <w:tcPr>
            <w:tcW w:w="2320" w:type="dxa"/>
            <w:vMerge w:val="continue"/>
            <w:tcBorders>
              <w:top w:val="nil"/>
            </w:tcBorders>
          </w:tcPr>
          <w:p w14:paraId="609669BC">
            <w:pPr>
              <w:rPr>
                <w:sz w:val="2"/>
                <w:szCs w:val="2"/>
              </w:rPr>
            </w:pPr>
          </w:p>
        </w:tc>
      </w:tr>
      <w:tr w14:paraId="7EA0EC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52" w:hRule="atLeast"/>
        </w:trPr>
        <w:tc>
          <w:tcPr>
            <w:tcW w:w="538" w:type="dxa"/>
            <w:vMerge w:val="continue"/>
            <w:tcBorders>
              <w:top w:val="nil"/>
            </w:tcBorders>
          </w:tcPr>
          <w:p w14:paraId="42B1E587">
            <w:pPr>
              <w:rPr>
                <w:sz w:val="2"/>
                <w:szCs w:val="2"/>
              </w:rPr>
            </w:pPr>
          </w:p>
        </w:tc>
        <w:tc>
          <w:tcPr>
            <w:tcW w:w="857" w:type="dxa"/>
            <w:vMerge w:val="continue"/>
            <w:tcBorders>
              <w:top w:val="nil"/>
            </w:tcBorders>
          </w:tcPr>
          <w:p w14:paraId="1132A62A">
            <w:pPr>
              <w:rPr>
                <w:sz w:val="2"/>
                <w:szCs w:val="2"/>
              </w:rPr>
            </w:pPr>
          </w:p>
        </w:tc>
        <w:tc>
          <w:tcPr>
            <w:tcW w:w="1299" w:type="dxa"/>
            <w:vMerge w:val="continue"/>
            <w:tcBorders>
              <w:top w:val="nil"/>
            </w:tcBorders>
          </w:tcPr>
          <w:p w14:paraId="67F8B654">
            <w:pPr>
              <w:rPr>
                <w:sz w:val="2"/>
                <w:szCs w:val="2"/>
              </w:rPr>
            </w:pPr>
          </w:p>
        </w:tc>
        <w:tc>
          <w:tcPr>
            <w:tcW w:w="2127" w:type="dxa"/>
            <w:vMerge w:val="continue"/>
            <w:tcBorders>
              <w:top w:val="nil"/>
            </w:tcBorders>
          </w:tcPr>
          <w:p w14:paraId="6D62D7C3">
            <w:pPr>
              <w:rPr>
                <w:sz w:val="2"/>
                <w:szCs w:val="2"/>
              </w:rPr>
            </w:pPr>
          </w:p>
        </w:tc>
        <w:tc>
          <w:tcPr>
            <w:tcW w:w="6860" w:type="dxa"/>
            <w:vMerge w:val="continue"/>
            <w:tcBorders>
              <w:top w:val="nil"/>
            </w:tcBorders>
          </w:tcPr>
          <w:p w14:paraId="1B8CD31E">
            <w:pPr>
              <w:rPr>
                <w:sz w:val="2"/>
                <w:szCs w:val="2"/>
              </w:rPr>
            </w:pPr>
          </w:p>
        </w:tc>
        <w:tc>
          <w:tcPr>
            <w:tcW w:w="1201" w:type="dxa"/>
            <w:vMerge w:val="continue"/>
            <w:tcBorders>
              <w:top w:val="nil"/>
            </w:tcBorders>
          </w:tcPr>
          <w:p w14:paraId="26CD04CE">
            <w:pPr>
              <w:rPr>
                <w:sz w:val="2"/>
                <w:szCs w:val="2"/>
              </w:rPr>
            </w:pPr>
          </w:p>
        </w:tc>
        <w:tc>
          <w:tcPr>
            <w:tcW w:w="2831" w:type="dxa"/>
          </w:tcPr>
          <w:p w14:paraId="5397D5DB">
            <w:pPr>
              <w:pStyle w:val="9"/>
              <w:rPr>
                <w:sz w:val="20"/>
              </w:rPr>
            </w:pPr>
          </w:p>
          <w:p w14:paraId="4BE0E5CF">
            <w:pPr>
              <w:pStyle w:val="9"/>
              <w:rPr>
                <w:sz w:val="20"/>
              </w:rPr>
            </w:pPr>
          </w:p>
          <w:p w14:paraId="4B8A5F50">
            <w:pPr>
              <w:pStyle w:val="9"/>
              <w:rPr>
                <w:sz w:val="20"/>
              </w:rPr>
            </w:pPr>
          </w:p>
          <w:p w14:paraId="6B6EF4F5">
            <w:pPr>
              <w:pStyle w:val="9"/>
              <w:rPr>
                <w:sz w:val="20"/>
              </w:rPr>
            </w:pPr>
          </w:p>
          <w:p w14:paraId="4F6581FA">
            <w:pPr>
              <w:pStyle w:val="9"/>
              <w:spacing w:before="136"/>
              <w:ind w:left="36"/>
              <w:rPr>
                <w:sz w:val="20"/>
              </w:rPr>
            </w:pPr>
            <w:r>
              <w:rPr>
                <w:sz w:val="20"/>
              </w:rPr>
              <w:t>货值金额5万元以上的</w:t>
            </w:r>
          </w:p>
        </w:tc>
        <w:tc>
          <w:tcPr>
            <w:tcW w:w="4612" w:type="dxa"/>
          </w:tcPr>
          <w:p w14:paraId="611FE916">
            <w:pPr>
              <w:pStyle w:val="9"/>
              <w:rPr>
                <w:sz w:val="20"/>
              </w:rPr>
            </w:pPr>
          </w:p>
          <w:p w14:paraId="6983E778">
            <w:pPr>
              <w:pStyle w:val="9"/>
              <w:rPr>
                <w:sz w:val="20"/>
              </w:rPr>
            </w:pPr>
          </w:p>
          <w:p w14:paraId="45A8F328">
            <w:pPr>
              <w:pStyle w:val="9"/>
              <w:rPr>
                <w:sz w:val="20"/>
              </w:rPr>
            </w:pPr>
          </w:p>
          <w:p w14:paraId="4059F772">
            <w:pPr>
              <w:pStyle w:val="9"/>
              <w:spacing w:before="4"/>
              <w:rPr>
                <w:sz w:val="21"/>
              </w:rPr>
            </w:pPr>
          </w:p>
          <w:p w14:paraId="18411648">
            <w:pPr>
              <w:pStyle w:val="9"/>
              <w:spacing w:line="232" w:lineRule="auto"/>
              <w:ind w:left="35" w:right="177"/>
              <w:rPr>
                <w:sz w:val="20"/>
              </w:rPr>
            </w:pPr>
            <w:r>
              <w:rPr>
                <w:spacing w:val="-1"/>
                <w:w w:val="95"/>
                <w:sz w:val="20"/>
              </w:rPr>
              <w:t xml:space="preserve">责令改正，没收违法所得和违法经营的产品，并处 </w:t>
            </w:r>
            <w:r>
              <w:rPr>
                <w:sz w:val="20"/>
              </w:rPr>
              <w:t>货值金额4倍以上5倍以下罚款。</w:t>
            </w:r>
          </w:p>
        </w:tc>
        <w:tc>
          <w:tcPr>
            <w:tcW w:w="2320" w:type="dxa"/>
            <w:vMerge w:val="continue"/>
            <w:tcBorders>
              <w:top w:val="nil"/>
            </w:tcBorders>
          </w:tcPr>
          <w:p w14:paraId="2478FBCE">
            <w:pPr>
              <w:rPr>
                <w:sz w:val="2"/>
                <w:szCs w:val="2"/>
              </w:rPr>
            </w:pPr>
          </w:p>
        </w:tc>
      </w:tr>
    </w:tbl>
    <w:p w14:paraId="0F715CC0">
      <w:pPr>
        <w:spacing w:after="0"/>
        <w:rPr>
          <w:sz w:val="2"/>
          <w:szCs w:val="2"/>
        </w:rPr>
        <w:sectPr>
          <w:pgSz w:w="23820" w:h="16840" w:orient="landscape"/>
          <w:pgMar w:top="820" w:right="420" w:bottom="880" w:left="460" w:header="0" w:footer="691"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4030"/>
        <w:gridCol w:w="6929"/>
      </w:tblGrid>
      <w:tr w14:paraId="382F13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375296B0">
            <w:pPr>
              <w:pStyle w:val="9"/>
              <w:spacing w:before="7"/>
              <w:rPr>
                <w:sz w:val="17"/>
              </w:rPr>
            </w:pPr>
          </w:p>
          <w:p w14:paraId="10EC0877">
            <w:pPr>
              <w:pStyle w:val="9"/>
              <w:ind w:left="76"/>
              <w:rPr>
                <w:b/>
                <w:sz w:val="20"/>
              </w:rPr>
            </w:pPr>
            <w:r>
              <w:rPr>
                <w:b/>
                <w:sz w:val="20"/>
              </w:rPr>
              <w:t>序号</w:t>
            </w:r>
          </w:p>
        </w:tc>
        <w:tc>
          <w:tcPr>
            <w:tcW w:w="857" w:type="dxa"/>
          </w:tcPr>
          <w:p w14:paraId="3B0B3496">
            <w:pPr>
              <w:pStyle w:val="9"/>
              <w:spacing w:before="111" w:line="230" w:lineRule="auto"/>
              <w:ind w:left="234" w:right="199"/>
              <w:rPr>
                <w:b/>
                <w:sz w:val="20"/>
              </w:rPr>
            </w:pPr>
            <w:r>
              <w:rPr>
                <w:b/>
                <w:sz w:val="20"/>
              </w:rPr>
              <w:t>事项类别</w:t>
            </w:r>
          </w:p>
        </w:tc>
        <w:tc>
          <w:tcPr>
            <w:tcW w:w="3426" w:type="dxa"/>
            <w:gridSpan w:val="2"/>
          </w:tcPr>
          <w:p w14:paraId="58449699">
            <w:pPr>
              <w:pStyle w:val="9"/>
              <w:spacing w:before="7"/>
              <w:rPr>
                <w:sz w:val="17"/>
              </w:rPr>
            </w:pPr>
          </w:p>
          <w:p w14:paraId="5FEA87B7">
            <w:pPr>
              <w:pStyle w:val="9"/>
              <w:ind w:left="1297" w:right="1265"/>
              <w:jc w:val="center"/>
              <w:rPr>
                <w:b/>
                <w:sz w:val="20"/>
              </w:rPr>
            </w:pPr>
            <w:r>
              <w:rPr>
                <w:b/>
                <w:sz w:val="20"/>
              </w:rPr>
              <w:t>事项名称</w:t>
            </w:r>
          </w:p>
        </w:tc>
        <w:tc>
          <w:tcPr>
            <w:tcW w:w="6860" w:type="dxa"/>
          </w:tcPr>
          <w:p w14:paraId="5EE838B6">
            <w:pPr>
              <w:pStyle w:val="9"/>
              <w:spacing w:before="7"/>
              <w:rPr>
                <w:sz w:val="17"/>
              </w:rPr>
            </w:pPr>
          </w:p>
          <w:p w14:paraId="20C565DC">
            <w:pPr>
              <w:pStyle w:val="9"/>
              <w:ind w:left="3012" w:right="2984"/>
              <w:jc w:val="center"/>
              <w:rPr>
                <w:b/>
                <w:sz w:val="20"/>
              </w:rPr>
            </w:pPr>
            <w:r>
              <w:rPr>
                <w:b/>
                <w:sz w:val="20"/>
              </w:rPr>
              <w:t>实施依据</w:t>
            </w:r>
          </w:p>
        </w:tc>
        <w:tc>
          <w:tcPr>
            <w:tcW w:w="4030" w:type="dxa"/>
          </w:tcPr>
          <w:p w14:paraId="5ABB69FC">
            <w:pPr>
              <w:pStyle w:val="9"/>
              <w:spacing w:before="7"/>
              <w:rPr>
                <w:sz w:val="17"/>
              </w:rPr>
            </w:pPr>
          </w:p>
          <w:p w14:paraId="39810C6C">
            <w:pPr>
              <w:pStyle w:val="9"/>
              <w:ind w:left="1595" w:right="1567"/>
              <w:jc w:val="center"/>
              <w:rPr>
                <w:b/>
                <w:sz w:val="20"/>
              </w:rPr>
            </w:pPr>
            <w:r>
              <w:rPr>
                <w:b/>
                <w:sz w:val="20"/>
              </w:rPr>
              <w:t>适用情形</w:t>
            </w:r>
          </w:p>
        </w:tc>
        <w:tc>
          <w:tcPr>
            <w:tcW w:w="6929" w:type="dxa"/>
          </w:tcPr>
          <w:p w14:paraId="680DAEA3">
            <w:pPr>
              <w:pStyle w:val="9"/>
              <w:spacing w:before="7"/>
              <w:rPr>
                <w:sz w:val="17"/>
              </w:rPr>
            </w:pPr>
          </w:p>
          <w:p w14:paraId="52429700">
            <w:pPr>
              <w:pStyle w:val="9"/>
              <w:ind w:left="3045" w:right="3016"/>
              <w:jc w:val="center"/>
              <w:rPr>
                <w:b/>
                <w:sz w:val="20"/>
              </w:rPr>
            </w:pPr>
            <w:r>
              <w:rPr>
                <w:b/>
                <w:sz w:val="20"/>
              </w:rPr>
              <w:t>裁量标准</w:t>
            </w:r>
          </w:p>
        </w:tc>
      </w:tr>
      <w:tr w14:paraId="14DF32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restart"/>
          </w:tcPr>
          <w:p w14:paraId="624810D3">
            <w:pPr>
              <w:pStyle w:val="9"/>
              <w:rPr>
                <w:sz w:val="20"/>
              </w:rPr>
            </w:pPr>
          </w:p>
          <w:p w14:paraId="65121668">
            <w:pPr>
              <w:pStyle w:val="9"/>
              <w:rPr>
                <w:sz w:val="20"/>
              </w:rPr>
            </w:pPr>
          </w:p>
          <w:p w14:paraId="52A5D3E6">
            <w:pPr>
              <w:pStyle w:val="9"/>
              <w:rPr>
                <w:sz w:val="20"/>
              </w:rPr>
            </w:pPr>
          </w:p>
          <w:p w14:paraId="0A555719">
            <w:pPr>
              <w:pStyle w:val="9"/>
              <w:rPr>
                <w:sz w:val="20"/>
              </w:rPr>
            </w:pPr>
          </w:p>
          <w:p w14:paraId="471CFCD0">
            <w:pPr>
              <w:pStyle w:val="9"/>
              <w:rPr>
                <w:sz w:val="20"/>
              </w:rPr>
            </w:pPr>
          </w:p>
          <w:p w14:paraId="6984312C">
            <w:pPr>
              <w:pStyle w:val="9"/>
              <w:rPr>
                <w:sz w:val="20"/>
              </w:rPr>
            </w:pPr>
          </w:p>
          <w:p w14:paraId="4A32CE47">
            <w:pPr>
              <w:pStyle w:val="9"/>
              <w:rPr>
                <w:sz w:val="20"/>
              </w:rPr>
            </w:pPr>
          </w:p>
          <w:p w14:paraId="422524D8">
            <w:pPr>
              <w:pStyle w:val="9"/>
              <w:rPr>
                <w:sz w:val="20"/>
              </w:rPr>
            </w:pPr>
          </w:p>
          <w:p w14:paraId="31106415">
            <w:pPr>
              <w:pStyle w:val="9"/>
              <w:rPr>
                <w:sz w:val="20"/>
              </w:rPr>
            </w:pPr>
          </w:p>
          <w:p w14:paraId="16727E89">
            <w:pPr>
              <w:pStyle w:val="9"/>
              <w:rPr>
                <w:sz w:val="20"/>
              </w:rPr>
            </w:pPr>
          </w:p>
          <w:p w14:paraId="29BF381E">
            <w:pPr>
              <w:pStyle w:val="9"/>
              <w:rPr>
                <w:sz w:val="20"/>
              </w:rPr>
            </w:pPr>
          </w:p>
          <w:p w14:paraId="3201ED02">
            <w:pPr>
              <w:pStyle w:val="9"/>
              <w:rPr>
                <w:sz w:val="20"/>
              </w:rPr>
            </w:pPr>
          </w:p>
          <w:p w14:paraId="367965FB">
            <w:pPr>
              <w:pStyle w:val="9"/>
              <w:rPr>
                <w:sz w:val="20"/>
              </w:rPr>
            </w:pPr>
          </w:p>
          <w:p w14:paraId="4CF87AFB">
            <w:pPr>
              <w:pStyle w:val="9"/>
              <w:spacing w:before="2"/>
              <w:rPr>
                <w:sz w:val="23"/>
              </w:rPr>
            </w:pPr>
          </w:p>
          <w:p w14:paraId="6DE41EBB">
            <w:pPr>
              <w:pStyle w:val="9"/>
              <w:ind w:left="177"/>
              <w:rPr>
                <w:sz w:val="20"/>
              </w:rPr>
            </w:pPr>
            <w:r>
              <w:rPr>
                <w:sz w:val="20"/>
              </w:rPr>
              <w:t>88</w:t>
            </w:r>
          </w:p>
        </w:tc>
        <w:tc>
          <w:tcPr>
            <w:tcW w:w="857" w:type="dxa"/>
            <w:vMerge w:val="restart"/>
          </w:tcPr>
          <w:p w14:paraId="5ABC7729">
            <w:pPr>
              <w:pStyle w:val="9"/>
              <w:rPr>
                <w:sz w:val="20"/>
              </w:rPr>
            </w:pPr>
          </w:p>
          <w:p w14:paraId="3E295FFC">
            <w:pPr>
              <w:pStyle w:val="9"/>
              <w:rPr>
                <w:sz w:val="20"/>
              </w:rPr>
            </w:pPr>
          </w:p>
          <w:p w14:paraId="135846BA">
            <w:pPr>
              <w:pStyle w:val="9"/>
              <w:rPr>
                <w:sz w:val="20"/>
              </w:rPr>
            </w:pPr>
          </w:p>
          <w:p w14:paraId="6C4BD24E">
            <w:pPr>
              <w:pStyle w:val="9"/>
              <w:rPr>
                <w:sz w:val="20"/>
              </w:rPr>
            </w:pPr>
          </w:p>
          <w:p w14:paraId="6A8AAB55">
            <w:pPr>
              <w:pStyle w:val="9"/>
              <w:rPr>
                <w:sz w:val="20"/>
              </w:rPr>
            </w:pPr>
          </w:p>
          <w:p w14:paraId="5E597A5C">
            <w:pPr>
              <w:pStyle w:val="9"/>
              <w:rPr>
                <w:sz w:val="20"/>
              </w:rPr>
            </w:pPr>
          </w:p>
          <w:p w14:paraId="0A8BDA5A">
            <w:pPr>
              <w:pStyle w:val="9"/>
              <w:rPr>
                <w:sz w:val="20"/>
              </w:rPr>
            </w:pPr>
          </w:p>
          <w:p w14:paraId="7EBFF677">
            <w:pPr>
              <w:pStyle w:val="9"/>
              <w:rPr>
                <w:sz w:val="20"/>
              </w:rPr>
            </w:pPr>
          </w:p>
          <w:p w14:paraId="67C18B59">
            <w:pPr>
              <w:pStyle w:val="9"/>
              <w:rPr>
                <w:sz w:val="20"/>
              </w:rPr>
            </w:pPr>
          </w:p>
          <w:p w14:paraId="0A0DB22C">
            <w:pPr>
              <w:pStyle w:val="9"/>
              <w:rPr>
                <w:sz w:val="20"/>
              </w:rPr>
            </w:pPr>
          </w:p>
          <w:p w14:paraId="7F4EBC30">
            <w:pPr>
              <w:pStyle w:val="9"/>
              <w:rPr>
                <w:sz w:val="20"/>
              </w:rPr>
            </w:pPr>
          </w:p>
          <w:p w14:paraId="111E7ED8">
            <w:pPr>
              <w:pStyle w:val="9"/>
              <w:rPr>
                <w:sz w:val="20"/>
              </w:rPr>
            </w:pPr>
          </w:p>
          <w:p w14:paraId="6325391C">
            <w:pPr>
              <w:pStyle w:val="9"/>
              <w:rPr>
                <w:sz w:val="20"/>
              </w:rPr>
            </w:pPr>
          </w:p>
          <w:p w14:paraId="0CDA6479">
            <w:pPr>
              <w:pStyle w:val="9"/>
              <w:spacing w:before="2"/>
              <w:rPr>
                <w:sz w:val="23"/>
              </w:rPr>
            </w:pPr>
          </w:p>
          <w:p w14:paraId="5F9A1CEB">
            <w:pPr>
              <w:pStyle w:val="9"/>
              <w:ind w:left="236"/>
              <w:rPr>
                <w:sz w:val="20"/>
              </w:rPr>
            </w:pPr>
            <w:r>
              <w:rPr>
                <w:sz w:val="20"/>
              </w:rPr>
              <w:t>饲料</w:t>
            </w:r>
          </w:p>
        </w:tc>
        <w:tc>
          <w:tcPr>
            <w:tcW w:w="1299" w:type="dxa"/>
            <w:vMerge w:val="restart"/>
          </w:tcPr>
          <w:p w14:paraId="444855A0">
            <w:pPr>
              <w:pStyle w:val="9"/>
              <w:rPr>
                <w:sz w:val="20"/>
              </w:rPr>
            </w:pPr>
          </w:p>
          <w:p w14:paraId="5B6AD6B4">
            <w:pPr>
              <w:pStyle w:val="9"/>
              <w:rPr>
                <w:sz w:val="20"/>
              </w:rPr>
            </w:pPr>
          </w:p>
          <w:p w14:paraId="073B0E1E">
            <w:pPr>
              <w:pStyle w:val="9"/>
              <w:rPr>
                <w:sz w:val="20"/>
              </w:rPr>
            </w:pPr>
          </w:p>
          <w:p w14:paraId="31634AB8">
            <w:pPr>
              <w:pStyle w:val="9"/>
              <w:rPr>
                <w:sz w:val="20"/>
              </w:rPr>
            </w:pPr>
          </w:p>
          <w:p w14:paraId="615BC3C4">
            <w:pPr>
              <w:pStyle w:val="9"/>
              <w:rPr>
                <w:sz w:val="20"/>
              </w:rPr>
            </w:pPr>
          </w:p>
          <w:p w14:paraId="77A748B0">
            <w:pPr>
              <w:pStyle w:val="9"/>
              <w:rPr>
                <w:sz w:val="20"/>
              </w:rPr>
            </w:pPr>
          </w:p>
          <w:p w14:paraId="6FDB8D44">
            <w:pPr>
              <w:pStyle w:val="9"/>
              <w:rPr>
                <w:sz w:val="20"/>
              </w:rPr>
            </w:pPr>
          </w:p>
          <w:p w14:paraId="5CE224B7">
            <w:pPr>
              <w:pStyle w:val="9"/>
              <w:rPr>
                <w:sz w:val="20"/>
              </w:rPr>
            </w:pPr>
          </w:p>
          <w:p w14:paraId="348CD2CA">
            <w:pPr>
              <w:pStyle w:val="9"/>
              <w:rPr>
                <w:sz w:val="20"/>
              </w:rPr>
            </w:pPr>
          </w:p>
          <w:p w14:paraId="31E13769">
            <w:pPr>
              <w:pStyle w:val="9"/>
              <w:rPr>
                <w:sz w:val="20"/>
              </w:rPr>
            </w:pPr>
          </w:p>
          <w:p w14:paraId="08000481">
            <w:pPr>
              <w:pStyle w:val="9"/>
              <w:rPr>
                <w:sz w:val="20"/>
              </w:rPr>
            </w:pPr>
          </w:p>
          <w:p w14:paraId="1A9EA06B">
            <w:pPr>
              <w:pStyle w:val="9"/>
              <w:spacing w:before="9"/>
              <w:rPr>
                <w:sz w:val="15"/>
              </w:rPr>
            </w:pPr>
          </w:p>
          <w:p w14:paraId="2D1282BA">
            <w:pPr>
              <w:pStyle w:val="9"/>
              <w:spacing w:line="230" w:lineRule="auto"/>
              <w:ind w:left="39" w:right="43"/>
              <w:jc w:val="both"/>
              <w:rPr>
                <w:sz w:val="20"/>
              </w:rPr>
            </w:pPr>
            <w:r>
              <w:rPr>
                <w:spacing w:val="-3"/>
                <w:sz w:val="20"/>
              </w:rPr>
              <w:t>对饲料、饲料添加剂经营者对饲料、饲料添加剂进行拆包、分装等行为的行政处罚</w:t>
            </w:r>
          </w:p>
        </w:tc>
        <w:tc>
          <w:tcPr>
            <w:tcW w:w="2127" w:type="dxa"/>
            <w:vMerge w:val="restart"/>
          </w:tcPr>
          <w:p w14:paraId="7FF11515">
            <w:pPr>
              <w:pStyle w:val="9"/>
              <w:rPr>
                <w:sz w:val="20"/>
              </w:rPr>
            </w:pPr>
          </w:p>
          <w:p w14:paraId="4643730E">
            <w:pPr>
              <w:pStyle w:val="9"/>
              <w:rPr>
                <w:sz w:val="20"/>
              </w:rPr>
            </w:pPr>
          </w:p>
          <w:p w14:paraId="178BF1AB">
            <w:pPr>
              <w:pStyle w:val="9"/>
              <w:rPr>
                <w:sz w:val="20"/>
              </w:rPr>
            </w:pPr>
          </w:p>
          <w:p w14:paraId="609F9034">
            <w:pPr>
              <w:pStyle w:val="9"/>
              <w:spacing w:before="148" w:line="230" w:lineRule="auto"/>
              <w:ind w:left="36" w:right="77"/>
              <w:jc w:val="both"/>
              <w:rPr>
                <w:sz w:val="20"/>
              </w:rPr>
            </w:pPr>
            <w:r>
              <w:rPr>
                <w:spacing w:val="-2"/>
                <w:sz w:val="20"/>
              </w:rPr>
              <w:t>对饲料、饲料添加剂经营者对饲料、饲料添加剂进行拆包、分装的行</w:t>
            </w:r>
            <w:r>
              <w:rPr>
                <w:sz w:val="20"/>
              </w:rPr>
              <w:t>政处罚</w:t>
            </w:r>
          </w:p>
        </w:tc>
        <w:tc>
          <w:tcPr>
            <w:tcW w:w="6860" w:type="dxa"/>
            <w:vMerge w:val="restart"/>
          </w:tcPr>
          <w:p w14:paraId="3285A50B">
            <w:pPr>
              <w:pStyle w:val="9"/>
              <w:rPr>
                <w:sz w:val="20"/>
              </w:rPr>
            </w:pPr>
          </w:p>
          <w:p w14:paraId="01553CD1">
            <w:pPr>
              <w:pStyle w:val="9"/>
              <w:rPr>
                <w:sz w:val="20"/>
              </w:rPr>
            </w:pPr>
          </w:p>
          <w:p w14:paraId="42438915">
            <w:pPr>
              <w:pStyle w:val="9"/>
              <w:rPr>
                <w:sz w:val="20"/>
              </w:rPr>
            </w:pPr>
          </w:p>
          <w:p w14:paraId="6F142B29">
            <w:pPr>
              <w:pStyle w:val="9"/>
              <w:rPr>
                <w:sz w:val="20"/>
              </w:rPr>
            </w:pPr>
          </w:p>
          <w:p w14:paraId="2F9AE57A">
            <w:pPr>
              <w:pStyle w:val="9"/>
              <w:rPr>
                <w:sz w:val="20"/>
              </w:rPr>
            </w:pPr>
          </w:p>
          <w:p w14:paraId="163C13C0">
            <w:pPr>
              <w:pStyle w:val="9"/>
              <w:rPr>
                <w:sz w:val="20"/>
              </w:rPr>
            </w:pPr>
          </w:p>
          <w:p w14:paraId="6A980318">
            <w:pPr>
              <w:pStyle w:val="9"/>
              <w:rPr>
                <w:sz w:val="20"/>
              </w:rPr>
            </w:pPr>
          </w:p>
          <w:p w14:paraId="3A228399">
            <w:pPr>
              <w:pStyle w:val="9"/>
              <w:rPr>
                <w:sz w:val="20"/>
              </w:rPr>
            </w:pPr>
          </w:p>
          <w:p w14:paraId="1D1CB84E">
            <w:pPr>
              <w:pStyle w:val="9"/>
              <w:rPr>
                <w:sz w:val="20"/>
              </w:rPr>
            </w:pPr>
          </w:p>
          <w:p w14:paraId="1507B514">
            <w:pPr>
              <w:pStyle w:val="9"/>
              <w:rPr>
                <w:sz w:val="20"/>
              </w:rPr>
            </w:pPr>
          </w:p>
          <w:p w14:paraId="03668242">
            <w:pPr>
              <w:pStyle w:val="9"/>
              <w:rPr>
                <w:sz w:val="20"/>
              </w:rPr>
            </w:pPr>
          </w:p>
          <w:p w14:paraId="643BC42F">
            <w:pPr>
              <w:pStyle w:val="9"/>
              <w:spacing w:before="1"/>
              <w:rPr>
                <w:sz w:val="15"/>
              </w:rPr>
            </w:pPr>
          </w:p>
          <w:p w14:paraId="386EC02A">
            <w:pPr>
              <w:pStyle w:val="9"/>
              <w:spacing w:line="252" w:lineRule="exact"/>
              <w:ind w:left="38"/>
              <w:rPr>
                <w:b/>
                <w:sz w:val="20"/>
              </w:rPr>
            </w:pPr>
            <w:r>
              <w:rPr>
                <w:b/>
                <w:sz w:val="20"/>
              </w:rPr>
              <w:t>《饲料和饲料添加剂管理条例》(2017修订)</w:t>
            </w:r>
          </w:p>
          <w:p w14:paraId="38B76F26">
            <w:pPr>
              <w:pStyle w:val="9"/>
              <w:spacing w:before="3" w:line="230" w:lineRule="auto"/>
              <w:ind w:left="38" w:right="11"/>
              <w:rPr>
                <w:sz w:val="20"/>
              </w:rPr>
            </w:pPr>
            <w:r>
              <w:rPr>
                <w:b/>
                <w:spacing w:val="13"/>
                <w:sz w:val="20"/>
              </w:rPr>
              <w:t xml:space="preserve">第四十四条 </w:t>
            </w:r>
            <w:r>
              <w:rPr>
                <w:spacing w:val="-1"/>
                <w:sz w:val="20"/>
              </w:rPr>
              <w:t>饲料、饲料添加剂经营者有下列行为之一的，由县级人民政</w:t>
            </w:r>
            <w:r>
              <w:rPr>
                <w:w w:val="95"/>
                <w:sz w:val="20"/>
              </w:rPr>
              <w:t xml:space="preserve">府饲料管理部门责令改正，没收违法所得和违法经营的产品，并处2000元以上 </w:t>
            </w:r>
            <w:r>
              <w:rPr>
                <w:sz w:val="20"/>
              </w:rPr>
              <w:t>1万元以下罚款：（一）对饲料、饲料添加剂进行拆包、分装的；（二）不依</w:t>
            </w:r>
            <w:r>
              <w:rPr>
                <w:w w:val="95"/>
                <w:sz w:val="20"/>
              </w:rPr>
              <w:t>照本条例规定实行产品购销台账制度的；（三）经营的饲料、饲料添加剂失效</w:t>
            </w:r>
          </w:p>
          <w:p w14:paraId="6748637B">
            <w:pPr>
              <w:pStyle w:val="9"/>
              <w:spacing w:line="250" w:lineRule="exact"/>
              <w:ind w:left="38"/>
              <w:rPr>
                <w:sz w:val="20"/>
              </w:rPr>
            </w:pPr>
            <w:r>
              <w:rPr>
                <w:sz w:val="20"/>
              </w:rPr>
              <w:t>、霉变或者超过保质期的。</w:t>
            </w:r>
          </w:p>
        </w:tc>
        <w:tc>
          <w:tcPr>
            <w:tcW w:w="4030" w:type="dxa"/>
          </w:tcPr>
          <w:p w14:paraId="41ECE9A2">
            <w:pPr>
              <w:pStyle w:val="9"/>
              <w:spacing w:before="9"/>
              <w:rPr>
                <w:sz w:val="16"/>
              </w:rPr>
            </w:pPr>
          </w:p>
          <w:p w14:paraId="4CBE5D62">
            <w:pPr>
              <w:pStyle w:val="9"/>
              <w:numPr>
                <w:ilvl w:val="0"/>
                <w:numId w:val="1"/>
              </w:numPr>
              <w:tabs>
                <w:tab w:val="left" w:pos="240"/>
              </w:tabs>
              <w:spacing w:before="0" w:after="0" w:line="230" w:lineRule="auto"/>
              <w:ind w:left="37" w:right="186" w:firstLine="0"/>
              <w:jc w:val="left"/>
              <w:rPr>
                <w:sz w:val="20"/>
              </w:rPr>
            </w:pPr>
            <w:r>
              <w:rPr>
                <w:spacing w:val="-1"/>
                <w:w w:val="95"/>
                <w:sz w:val="20"/>
              </w:rPr>
              <w:t>拆包、分装产品，首次违法，危害后果轻</w:t>
            </w:r>
            <w:r>
              <w:rPr>
                <w:sz w:val="20"/>
              </w:rPr>
              <w:t>微，及时改正，货值金额不足500元的</w:t>
            </w:r>
          </w:p>
          <w:p w14:paraId="76F71476">
            <w:pPr>
              <w:pStyle w:val="9"/>
              <w:numPr>
                <w:ilvl w:val="0"/>
                <w:numId w:val="1"/>
              </w:numPr>
              <w:tabs>
                <w:tab w:val="left" w:pos="240"/>
              </w:tabs>
              <w:spacing w:before="0" w:after="0" w:line="232" w:lineRule="auto"/>
              <w:ind w:left="37" w:right="191" w:firstLine="0"/>
              <w:jc w:val="left"/>
              <w:rPr>
                <w:sz w:val="20"/>
              </w:rPr>
            </w:pPr>
            <w:r>
              <w:rPr>
                <w:sz w:val="20"/>
              </w:rPr>
              <w:t>不依照本条例规定实行产品购销台账制</w:t>
            </w:r>
            <w:r>
              <w:rPr>
                <w:spacing w:val="-1"/>
                <w:w w:val="95"/>
                <w:sz w:val="20"/>
              </w:rPr>
              <w:t>度，首次违法，危害后果轻微，及时改正的</w:t>
            </w:r>
          </w:p>
        </w:tc>
        <w:tc>
          <w:tcPr>
            <w:tcW w:w="6929" w:type="dxa"/>
          </w:tcPr>
          <w:p w14:paraId="300FFCC8">
            <w:pPr>
              <w:pStyle w:val="9"/>
              <w:rPr>
                <w:sz w:val="20"/>
              </w:rPr>
            </w:pPr>
          </w:p>
          <w:p w14:paraId="405DD284">
            <w:pPr>
              <w:pStyle w:val="9"/>
              <w:spacing w:before="12"/>
              <w:rPr>
                <w:sz w:val="24"/>
              </w:rPr>
            </w:pPr>
          </w:p>
          <w:p w14:paraId="397BD4B8">
            <w:pPr>
              <w:pStyle w:val="9"/>
              <w:ind w:left="37"/>
              <w:rPr>
                <w:sz w:val="20"/>
              </w:rPr>
            </w:pPr>
            <w:r>
              <w:rPr>
                <w:sz w:val="20"/>
              </w:rPr>
              <w:t>可以不予行政处罚。</w:t>
            </w:r>
          </w:p>
        </w:tc>
      </w:tr>
      <w:tr w14:paraId="5C9D6F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continue"/>
            <w:tcBorders>
              <w:top w:val="nil"/>
            </w:tcBorders>
          </w:tcPr>
          <w:p w14:paraId="0B7B59EA">
            <w:pPr>
              <w:rPr>
                <w:sz w:val="2"/>
                <w:szCs w:val="2"/>
              </w:rPr>
            </w:pPr>
          </w:p>
        </w:tc>
        <w:tc>
          <w:tcPr>
            <w:tcW w:w="857" w:type="dxa"/>
            <w:vMerge w:val="continue"/>
            <w:tcBorders>
              <w:top w:val="nil"/>
            </w:tcBorders>
          </w:tcPr>
          <w:p w14:paraId="79C385C2">
            <w:pPr>
              <w:rPr>
                <w:sz w:val="2"/>
                <w:szCs w:val="2"/>
              </w:rPr>
            </w:pPr>
          </w:p>
        </w:tc>
        <w:tc>
          <w:tcPr>
            <w:tcW w:w="1299" w:type="dxa"/>
            <w:vMerge w:val="continue"/>
            <w:tcBorders>
              <w:top w:val="nil"/>
            </w:tcBorders>
          </w:tcPr>
          <w:p w14:paraId="778ED413">
            <w:pPr>
              <w:rPr>
                <w:sz w:val="2"/>
                <w:szCs w:val="2"/>
              </w:rPr>
            </w:pPr>
          </w:p>
        </w:tc>
        <w:tc>
          <w:tcPr>
            <w:tcW w:w="2127" w:type="dxa"/>
            <w:vMerge w:val="continue"/>
            <w:tcBorders>
              <w:top w:val="nil"/>
            </w:tcBorders>
          </w:tcPr>
          <w:p w14:paraId="634151AF">
            <w:pPr>
              <w:rPr>
                <w:sz w:val="2"/>
                <w:szCs w:val="2"/>
              </w:rPr>
            </w:pPr>
          </w:p>
        </w:tc>
        <w:tc>
          <w:tcPr>
            <w:tcW w:w="6860" w:type="dxa"/>
            <w:vMerge w:val="continue"/>
            <w:tcBorders>
              <w:top w:val="nil"/>
            </w:tcBorders>
          </w:tcPr>
          <w:p w14:paraId="26BC1CAB">
            <w:pPr>
              <w:rPr>
                <w:sz w:val="2"/>
                <w:szCs w:val="2"/>
              </w:rPr>
            </w:pPr>
          </w:p>
        </w:tc>
        <w:tc>
          <w:tcPr>
            <w:tcW w:w="4030" w:type="dxa"/>
          </w:tcPr>
          <w:p w14:paraId="601AD28C">
            <w:pPr>
              <w:pStyle w:val="9"/>
              <w:rPr>
                <w:sz w:val="20"/>
              </w:rPr>
            </w:pPr>
          </w:p>
          <w:p w14:paraId="3657AB5A">
            <w:pPr>
              <w:pStyle w:val="9"/>
              <w:spacing w:before="12"/>
              <w:rPr>
                <w:sz w:val="24"/>
              </w:rPr>
            </w:pPr>
          </w:p>
          <w:p w14:paraId="0E79E855">
            <w:pPr>
              <w:pStyle w:val="9"/>
              <w:ind w:left="37"/>
              <w:rPr>
                <w:sz w:val="20"/>
              </w:rPr>
            </w:pPr>
            <w:r>
              <w:rPr>
                <w:sz w:val="20"/>
              </w:rPr>
              <w:t>违法经营的产品货值金额不足2000元的</w:t>
            </w:r>
          </w:p>
        </w:tc>
        <w:tc>
          <w:tcPr>
            <w:tcW w:w="6929" w:type="dxa"/>
          </w:tcPr>
          <w:p w14:paraId="23713FA0">
            <w:pPr>
              <w:pStyle w:val="9"/>
              <w:rPr>
                <w:sz w:val="20"/>
              </w:rPr>
            </w:pPr>
          </w:p>
          <w:p w14:paraId="23C0E321">
            <w:pPr>
              <w:pStyle w:val="9"/>
              <w:spacing w:before="4"/>
              <w:rPr>
                <w:sz w:val="15"/>
              </w:rPr>
            </w:pPr>
          </w:p>
          <w:p w14:paraId="44A15B72">
            <w:pPr>
              <w:pStyle w:val="9"/>
              <w:spacing w:line="252" w:lineRule="exact"/>
              <w:ind w:left="37"/>
              <w:rPr>
                <w:sz w:val="20"/>
              </w:rPr>
            </w:pPr>
            <w:r>
              <w:rPr>
                <w:sz w:val="20"/>
              </w:rPr>
              <w:t>责令改正，没收违法所得和违法经营的产品，并处2000元以上5000元以下罚款</w:t>
            </w:r>
          </w:p>
          <w:p w14:paraId="07199965">
            <w:pPr>
              <w:pStyle w:val="9"/>
              <w:spacing w:line="252" w:lineRule="exact"/>
              <w:ind w:left="37"/>
              <w:rPr>
                <w:sz w:val="20"/>
              </w:rPr>
            </w:pPr>
            <w:r>
              <w:rPr>
                <w:w w:val="99"/>
                <w:sz w:val="20"/>
              </w:rPr>
              <w:t>。</w:t>
            </w:r>
          </w:p>
        </w:tc>
      </w:tr>
      <w:tr w14:paraId="4FBCCE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29" w:hRule="atLeast"/>
        </w:trPr>
        <w:tc>
          <w:tcPr>
            <w:tcW w:w="538" w:type="dxa"/>
            <w:vMerge w:val="continue"/>
            <w:tcBorders>
              <w:top w:val="nil"/>
            </w:tcBorders>
          </w:tcPr>
          <w:p w14:paraId="10FF601C">
            <w:pPr>
              <w:rPr>
                <w:sz w:val="2"/>
                <w:szCs w:val="2"/>
              </w:rPr>
            </w:pPr>
          </w:p>
        </w:tc>
        <w:tc>
          <w:tcPr>
            <w:tcW w:w="857" w:type="dxa"/>
            <w:vMerge w:val="continue"/>
            <w:tcBorders>
              <w:top w:val="nil"/>
            </w:tcBorders>
          </w:tcPr>
          <w:p w14:paraId="255CA927">
            <w:pPr>
              <w:rPr>
                <w:sz w:val="2"/>
                <w:szCs w:val="2"/>
              </w:rPr>
            </w:pPr>
          </w:p>
        </w:tc>
        <w:tc>
          <w:tcPr>
            <w:tcW w:w="1299" w:type="dxa"/>
            <w:vMerge w:val="continue"/>
            <w:tcBorders>
              <w:top w:val="nil"/>
            </w:tcBorders>
          </w:tcPr>
          <w:p w14:paraId="462B179B">
            <w:pPr>
              <w:rPr>
                <w:sz w:val="2"/>
                <w:szCs w:val="2"/>
              </w:rPr>
            </w:pPr>
          </w:p>
        </w:tc>
        <w:tc>
          <w:tcPr>
            <w:tcW w:w="2127" w:type="dxa"/>
          </w:tcPr>
          <w:p w14:paraId="34A447C9">
            <w:pPr>
              <w:pStyle w:val="9"/>
              <w:rPr>
                <w:sz w:val="20"/>
              </w:rPr>
            </w:pPr>
          </w:p>
          <w:p w14:paraId="7B961113">
            <w:pPr>
              <w:pStyle w:val="9"/>
              <w:spacing w:before="11"/>
              <w:rPr>
                <w:sz w:val="23"/>
              </w:rPr>
            </w:pPr>
          </w:p>
          <w:p w14:paraId="547415BE">
            <w:pPr>
              <w:pStyle w:val="9"/>
              <w:spacing w:line="230" w:lineRule="auto"/>
              <w:ind w:left="36" w:right="76"/>
              <w:jc w:val="both"/>
              <w:rPr>
                <w:sz w:val="20"/>
              </w:rPr>
            </w:pPr>
            <w:r>
              <w:rPr>
                <w:spacing w:val="-2"/>
                <w:sz w:val="20"/>
              </w:rPr>
              <w:t>对饲料、饲料添加剂经营者不依照《饲料和饲料添加剂管理条例》规定实行产品购销台账制</w:t>
            </w:r>
            <w:r>
              <w:rPr>
                <w:sz w:val="20"/>
              </w:rPr>
              <w:t>度的行政处罚</w:t>
            </w:r>
          </w:p>
        </w:tc>
        <w:tc>
          <w:tcPr>
            <w:tcW w:w="6860" w:type="dxa"/>
            <w:vMerge w:val="continue"/>
            <w:tcBorders>
              <w:top w:val="nil"/>
            </w:tcBorders>
          </w:tcPr>
          <w:p w14:paraId="471AD439">
            <w:pPr>
              <w:rPr>
                <w:sz w:val="2"/>
                <w:szCs w:val="2"/>
              </w:rPr>
            </w:pPr>
          </w:p>
        </w:tc>
        <w:tc>
          <w:tcPr>
            <w:tcW w:w="4030" w:type="dxa"/>
          </w:tcPr>
          <w:p w14:paraId="0DC62092">
            <w:pPr>
              <w:pStyle w:val="9"/>
              <w:rPr>
                <w:sz w:val="20"/>
              </w:rPr>
            </w:pPr>
          </w:p>
          <w:p w14:paraId="6DE640FC">
            <w:pPr>
              <w:pStyle w:val="9"/>
              <w:rPr>
                <w:sz w:val="20"/>
              </w:rPr>
            </w:pPr>
          </w:p>
          <w:p w14:paraId="0C11C59E">
            <w:pPr>
              <w:pStyle w:val="9"/>
              <w:rPr>
                <w:sz w:val="20"/>
              </w:rPr>
            </w:pPr>
          </w:p>
          <w:p w14:paraId="130BA4E6">
            <w:pPr>
              <w:pStyle w:val="9"/>
              <w:spacing w:before="165" w:line="230" w:lineRule="auto"/>
              <w:ind w:left="37" w:right="383"/>
              <w:rPr>
                <w:sz w:val="20"/>
              </w:rPr>
            </w:pPr>
            <w:r>
              <w:rPr>
                <w:w w:val="95"/>
                <w:sz w:val="20"/>
              </w:rPr>
              <w:t>违法经营的产品货值金额2000元以上不足</w:t>
            </w:r>
            <w:r>
              <w:rPr>
                <w:sz w:val="20"/>
              </w:rPr>
              <w:t>5000元的</w:t>
            </w:r>
          </w:p>
        </w:tc>
        <w:tc>
          <w:tcPr>
            <w:tcW w:w="6929" w:type="dxa"/>
          </w:tcPr>
          <w:p w14:paraId="26891F86">
            <w:pPr>
              <w:pStyle w:val="9"/>
              <w:rPr>
                <w:sz w:val="20"/>
              </w:rPr>
            </w:pPr>
          </w:p>
          <w:p w14:paraId="68C40C17">
            <w:pPr>
              <w:pStyle w:val="9"/>
              <w:rPr>
                <w:sz w:val="20"/>
              </w:rPr>
            </w:pPr>
          </w:p>
          <w:p w14:paraId="746C7609">
            <w:pPr>
              <w:pStyle w:val="9"/>
              <w:rPr>
                <w:sz w:val="20"/>
              </w:rPr>
            </w:pPr>
          </w:p>
          <w:p w14:paraId="4E41A5A0">
            <w:pPr>
              <w:pStyle w:val="9"/>
              <w:spacing w:before="157" w:line="252" w:lineRule="exact"/>
              <w:ind w:left="37"/>
              <w:rPr>
                <w:sz w:val="20"/>
              </w:rPr>
            </w:pPr>
            <w:r>
              <w:rPr>
                <w:sz w:val="20"/>
              </w:rPr>
              <w:t>责令改正，没收违法所得和违法经营的产品，并处5000元以上8000元以下罚款</w:t>
            </w:r>
          </w:p>
          <w:p w14:paraId="71652BB2">
            <w:pPr>
              <w:pStyle w:val="9"/>
              <w:spacing w:line="252" w:lineRule="exact"/>
              <w:ind w:left="37"/>
              <w:rPr>
                <w:sz w:val="20"/>
              </w:rPr>
            </w:pPr>
            <w:r>
              <w:rPr>
                <w:w w:val="99"/>
                <w:sz w:val="20"/>
              </w:rPr>
              <w:t>。</w:t>
            </w:r>
          </w:p>
        </w:tc>
      </w:tr>
      <w:tr w14:paraId="4B1C25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29" w:hRule="atLeast"/>
        </w:trPr>
        <w:tc>
          <w:tcPr>
            <w:tcW w:w="538" w:type="dxa"/>
            <w:vMerge w:val="continue"/>
            <w:tcBorders>
              <w:top w:val="nil"/>
            </w:tcBorders>
          </w:tcPr>
          <w:p w14:paraId="3F861A23">
            <w:pPr>
              <w:rPr>
                <w:sz w:val="2"/>
                <w:szCs w:val="2"/>
              </w:rPr>
            </w:pPr>
          </w:p>
        </w:tc>
        <w:tc>
          <w:tcPr>
            <w:tcW w:w="857" w:type="dxa"/>
            <w:vMerge w:val="continue"/>
            <w:tcBorders>
              <w:top w:val="nil"/>
            </w:tcBorders>
          </w:tcPr>
          <w:p w14:paraId="665C8187">
            <w:pPr>
              <w:rPr>
                <w:sz w:val="2"/>
                <w:szCs w:val="2"/>
              </w:rPr>
            </w:pPr>
          </w:p>
        </w:tc>
        <w:tc>
          <w:tcPr>
            <w:tcW w:w="1299" w:type="dxa"/>
            <w:vMerge w:val="continue"/>
            <w:tcBorders>
              <w:top w:val="nil"/>
            </w:tcBorders>
          </w:tcPr>
          <w:p w14:paraId="1644B7FC">
            <w:pPr>
              <w:rPr>
                <w:sz w:val="2"/>
                <w:szCs w:val="2"/>
              </w:rPr>
            </w:pPr>
          </w:p>
        </w:tc>
        <w:tc>
          <w:tcPr>
            <w:tcW w:w="2127" w:type="dxa"/>
          </w:tcPr>
          <w:p w14:paraId="5F7925AE">
            <w:pPr>
              <w:pStyle w:val="9"/>
              <w:rPr>
                <w:sz w:val="20"/>
              </w:rPr>
            </w:pPr>
          </w:p>
          <w:p w14:paraId="4D74AF8A">
            <w:pPr>
              <w:pStyle w:val="9"/>
              <w:rPr>
                <w:sz w:val="20"/>
              </w:rPr>
            </w:pPr>
          </w:p>
          <w:p w14:paraId="4E87BCB5">
            <w:pPr>
              <w:pStyle w:val="9"/>
              <w:spacing w:before="172" w:line="232" w:lineRule="auto"/>
              <w:ind w:left="36" w:right="76"/>
              <w:jc w:val="both"/>
              <w:rPr>
                <w:sz w:val="20"/>
              </w:rPr>
            </w:pPr>
            <w:r>
              <w:rPr>
                <w:spacing w:val="-2"/>
                <w:sz w:val="20"/>
              </w:rPr>
              <w:t>对饲料、饲料添加剂经营者经营的饲料、饲料添加剂失效、霉变或者超过保质期的行政处罚</w:t>
            </w:r>
          </w:p>
        </w:tc>
        <w:tc>
          <w:tcPr>
            <w:tcW w:w="6860" w:type="dxa"/>
            <w:vMerge w:val="continue"/>
            <w:tcBorders>
              <w:top w:val="nil"/>
            </w:tcBorders>
          </w:tcPr>
          <w:p w14:paraId="71FBCA65">
            <w:pPr>
              <w:rPr>
                <w:sz w:val="2"/>
                <w:szCs w:val="2"/>
              </w:rPr>
            </w:pPr>
          </w:p>
        </w:tc>
        <w:tc>
          <w:tcPr>
            <w:tcW w:w="4030" w:type="dxa"/>
          </w:tcPr>
          <w:p w14:paraId="524FF1C1">
            <w:pPr>
              <w:pStyle w:val="9"/>
              <w:rPr>
                <w:sz w:val="20"/>
              </w:rPr>
            </w:pPr>
          </w:p>
          <w:p w14:paraId="4EF28B52">
            <w:pPr>
              <w:pStyle w:val="9"/>
              <w:rPr>
                <w:sz w:val="20"/>
              </w:rPr>
            </w:pPr>
          </w:p>
          <w:p w14:paraId="647DF84A">
            <w:pPr>
              <w:pStyle w:val="9"/>
              <w:rPr>
                <w:sz w:val="20"/>
              </w:rPr>
            </w:pPr>
          </w:p>
          <w:p w14:paraId="60C57C97">
            <w:pPr>
              <w:pStyle w:val="9"/>
              <w:spacing w:before="10"/>
              <w:rPr>
                <w:sz w:val="21"/>
              </w:rPr>
            </w:pPr>
          </w:p>
          <w:p w14:paraId="57377C16">
            <w:pPr>
              <w:pStyle w:val="9"/>
              <w:ind w:left="37"/>
              <w:rPr>
                <w:sz w:val="20"/>
              </w:rPr>
            </w:pPr>
            <w:r>
              <w:rPr>
                <w:sz w:val="20"/>
              </w:rPr>
              <w:t>违法经营的产品货值金额5000元以上的</w:t>
            </w:r>
          </w:p>
        </w:tc>
        <w:tc>
          <w:tcPr>
            <w:tcW w:w="6929" w:type="dxa"/>
          </w:tcPr>
          <w:p w14:paraId="50DCB8F7">
            <w:pPr>
              <w:pStyle w:val="9"/>
              <w:rPr>
                <w:sz w:val="20"/>
              </w:rPr>
            </w:pPr>
          </w:p>
          <w:p w14:paraId="2D535753">
            <w:pPr>
              <w:pStyle w:val="9"/>
              <w:rPr>
                <w:sz w:val="20"/>
              </w:rPr>
            </w:pPr>
          </w:p>
          <w:p w14:paraId="491C91FE">
            <w:pPr>
              <w:pStyle w:val="9"/>
              <w:rPr>
                <w:sz w:val="20"/>
              </w:rPr>
            </w:pPr>
          </w:p>
          <w:p w14:paraId="58F9F4FF">
            <w:pPr>
              <w:pStyle w:val="9"/>
              <w:spacing w:before="158" w:line="252" w:lineRule="exact"/>
              <w:ind w:left="37"/>
              <w:rPr>
                <w:sz w:val="20"/>
              </w:rPr>
            </w:pPr>
            <w:r>
              <w:rPr>
                <w:sz w:val="20"/>
              </w:rPr>
              <w:t>责令改正，没收违法所得和违法经营的产品，并处8000元以上1万元以下罚款</w:t>
            </w:r>
          </w:p>
          <w:p w14:paraId="7B569C22">
            <w:pPr>
              <w:pStyle w:val="9"/>
              <w:spacing w:line="252" w:lineRule="exact"/>
              <w:ind w:left="37"/>
              <w:rPr>
                <w:sz w:val="20"/>
              </w:rPr>
            </w:pPr>
            <w:r>
              <w:rPr>
                <w:w w:val="99"/>
                <w:sz w:val="20"/>
              </w:rPr>
              <w:t>。</w:t>
            </w:r>
          </w:p>
        </w:tc>
      </w:tr>
      <w:tr w14:paraId="1C5A38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2" w:hRule="atLeast"/>
        </w:trPr>
        <w:tc>
          <w:tcPr>
            <w:tcW w:w="538" w:type="dxa"/>
            <w:vMerge w:val="restart"/>
          </w:tcPr>
          <w:p w14:paraId="5817EFF9">
            <w:pPr>
              <w:pStyle w:val="9"/>
              <w:rPr>
                <w:sz w:val="20"/>
              </w:rPr>
            </w:pPr>
          </w:p>
          <w:p w14:paraId="7456F357">
            <w:pPr>
              <w:pStyle w:val="9"/>
              <w:rPr>
                <w:sz w:val="20"/>
              </w:rPr>
            </w:pPr>
          </w:p>
          <w:p w14:paraId="19DF9CEC">
            <w:pPr>
              <w:pStyle w:val="9"/>
              <w:rPr>
                <w:sz w:val="20"/>
              </w:rPr>
            </w:pPr>
          </w:p>
          <w:p w14:paraId="50CF1ED0">
            <w:pPr>
              <w:pStyle w:val="9"/>
              <w:rPr>
                <w:sz w:val="20"/>
              </w:rPr>
            </w:pPr>
          </w:p>
          <w:p w14:paraId="2D6563E2">
            <w:pPr>
              <w:pStyle w:val="9"/>
              <w:rPr>
                <w:sz w:val="20"/>
              </w:rPr>
            </w:pPr>
          </w:p>
          <w:p w14:paraId="146AFC7A">
            <w:pPr>
              <w:pStyle w:val="9"/>
              <w:rPr>
                <w:sz w:val="20"/>
              </w:rPr>
            </w:pPr>
          </w:p>
          <w:p w14:paraId="3274FD6A">
            <w:pPr>
              <w:pStyle w:val="9"/>
              <w:rPr>
                <w:sz w:val="20"/>
              </w:rPr>
            </w:pPr>
          </w:p>
          <w:p w14:paraId="28645ACB">
            <w:pPr>
              <w:pStyle w:val="9"/>
              <w:rPr>
                <w:sz w:val="20"/>
              </w:rPr>
            </w:pPr>
          </w:p>
          <w:p w14:paraId="5BE71E70">
            <w:pPr>
              <w:pStyle w:val="9"/>
              <w:rPr>
                <w:sz w:val="20"/>
              </w:rPr>
            </w:pPr>
          </w:p>
          <w:p w14:paraId="636A32AB">
            <w:pPr>
              <w:pStyle w:val="9"/>
              <w:spacing w:before="1"/>
              <w:rPr>
                <w:sz w:val="25"/>
              </w:rPr>
            </w:pPr>
          </w:p>
          <w:p w14:paraId="067F59B2">
            <w:pPr>
              <w:pStyle w:val="9"/>
              <w:ind w:left="177"/>
              <w:rPr>
                <w:sz w:val="20"/>
              </w:rPr>
            </w:pPr>
            <w:r>
              <w:rPr>
                <w:sz w:val="20"/>
              </w:rPr>
              <w:t>89</w:t>
            </w:r>
          </w:p>
        </w:tc>
        <w:tc>
          <w:tcPr>
            <w:tcW w:w="857" w:type="dxa"/>
            <w:vMerge w:val="restart"/>
          </w:tcPr>
          <w:p w14:paraId="459890D3">
            <w:pPr>
              <w:pStyle w:val="9"/>
              <w:rPr>
                <w:sz w:val="20"/>
              </w:rPr>
            </w:pPr>
          </w:p>
          <w:p w14:paraId="08306EB1">
            <w:pPr>
              <w:pStyle w:val="9"/>
              <w:rPr>
                <w:sz w:val="20"/>
              </w:rPr>
            </w:pPr>
          </w:p>
          <w:p w14:paraId="4A7FD157">
            <w:pPr>
              <w:pStyle w:val="9"/>
              <w:rPr>
                <w:sz w:val="20"/>
              </w:rPr>
            </w:pPr>
          </w:p>
          <w:p w14:paraId="26789BC9">
            <w:pPr>
              <w:pStyle w:val="9"/>
              <w:rPr>
                <w:sz w:val="20"/>
              </w:rPr>
            </w:pPr>
          </w:p>
          <w:p w14:paraId="25996B94">
            <w:pPr>
              <w:pStyle w:val="9"/>
              <w:rPr>
                <w:sz w:val="20"/>
              </w:rPr>
            </w:pPr>
          </w:p>
          <w:p w14:paraId="4588A85E">
            <w:pPr>
              <w:pStyle w:val="9"/>
              <w:rPr>
                <w:sz w:val="20"/>
              </w:rPr>
            </w:pPr>
          </w:p>
          <w:p w14:paraId="761A8FCA">
            <w:pPr>
              <w:pStyle w:val="9"/>
              <w:rPr>
                <w:sz w:val="20"/>
              </w:rPr>
            </w:pPr>
          </w:p>
          <w:p w14:paraId="3F60F73E">
            <w:pPr>
              <w:pStyle w:val="9"/>
              <w:rPr>
                <w:sz w:val="20"/>
              </w:rPr>
            </w:pPr>
          </w:p>
          <w:p w14:paraId="72DF4140">
            <w:pPr>
              <w:pStyle w:val="9"/>
              <w:rPr>
                <w:sz w:val="20"/>
              </w:rPr>
            </w:pPr>
          </w:p>
          <w:p w14:paraId="29FC48CF">
            <w:pPr>
              <w:pStyle w:val="9"/>
              <w:spacing w:before="1"/>
              <w:rPr>
                <w:sz w:val="25"/>
              </w:rPr>
            </w:pPr>
          </w:p>
          <w:p w14:paraId="51C1DA3F">
            <w:pPr>
              <w:pStyle w:val="9"/>
              <w:ind w:left="236"/>
              <w:rPr>
                <w:sz w:val="20"/>
              </w:rPr>
            </w:pPr>
            <w:r>
              <w:rPr>
                <w:sz w:val="20"/>
              </w:rPr>
              <w:t>饲料</w:t>
            </w:r>
          </w:p>
        </w:tc>
        <w:tc>
          <w:tcPr>
            <w:tcW w:w="3426" w:type="dxa"/>
            <w:gridSpan w:val="2"/>
            <w:vMerge w:val="restart"/>
          </w:tcPr>
          <w:p w14:paraId="3AB81AAE">
            <w:pPr>
              <w:pStyle w:val="9"/>
              <w:rPr>
                <w:sz w:val="20"/>
              </w:rPr>
            </w:pPr>
          </w:p>
          <w:p w14:paraId="413F5D76">
            <w:pPr>
              <w:pStyle w:val="9"/>
              <w:rPr>
                <w:sz w:val="20"/>
              </w:rPr>
            </w:pPr>
          </w:p>
          <w:p w14:paraId="118A0B22">
            <w:pPr>
              <w:pStyle w:val="9"/>
              <w:rPr>
                <w:sz w:val="20"/>
              </w:rPr>
            </w:pPr>
          </w:p>
          <w:p w14:paraId="30E07D4D">
            <w:pPr>
              <w:pStyle w:val="9"/>
              <w:rPr>
                <w:sz w:val="20"/>
              </w:rPr>
            </w:pPr>
          </w:p>
          <w:p w14:paraId="0674D32B">
            <w:pPr>
              <w:pStyle w:val="9"/>
              <w:rPr>
                <w:sz w:val="20"/>
              </w:rPr>
            </w:pPr>
          </w:p>
          <w:p w14:paraId="663F0B2D">
            <w:pPr>
              <w:pStyle w:val="9"/>
              <w:rPr>
                <w:sz w:val="20"/>
              </w:rPr>
            </w:pPr>
          </w:p>
          <w:p w14:paraId="1FE561D6">
            <w:pPr>
              <w:pStyle w:val="9"/>
              <w:rPr>
                <w:sz w:val="20"/>
              </w:rPr>
            </w:pPr>
          </w:p>
          <w:p w14:paraId="159F8764">
            <w:pPr>
              <w:pStyle w:val="9"/>
              <w:rPr>
                <w:sz w:val="20"/>
              </w:rPr>
            </w:pPr>
          </w:p>
          <w:p w14:paraId="10834A0F">
            <w:pPr>
              <w:pStyle w:val="9"/>
              <w:rPr>
                <w:sz w:val="20"/>
              </w:rPr>
            </w:pPr>
          </w:p>
          <w:p w14:paraId="7FBE1449">
            <w:pPr>
              <w:pStyle w:val="9"/>
              <w:spacing w:before="12"/>
              <w:rPr>
                <w:sz w:val="15"/>
              </w:rPr>
            </w:pPr>
          </w:p>
          <w:p w14:paraId="5B97FE41">
            <w:pPr>
              <w:pStyle w:val="9"/>
              <w:spacing w:line="230" w:lineRule="auto"/>
              <w:ind w:left="39" w:right="180"/>
              <w:rPr>
                <w:sz w:val="20"/>
              </w:rPr>
            </w:pPr>
            <w:r>
              <w:rPr>
                <w:w w:val="95"/>
                <w:sz w:val="20"/>
              </w:rPr>
              <w:t>对饲料和饲料添加剂生产企业发现问</w:t>
            </w:r>
            <w:r>
              <w:rPr>
                <w:sz w:val="20"/>
              </w:rPr>
              <w:t>题产品不主动召回的行政处罚</w:t>
            </w:r>
          </w:p>
        </w:tc>
        <w:tc>
          <w:tcPr>
            <w:tcW w:w="6860" w:type="dxa"/>
            <w:vMerge w:val="restart"/>
          </w:tcPr>
          <w:p w14:paraId="475E94F4">
            <w:pPr>
              <w:pStyle w:val="9"/>
              <w:rPr>
                <w:sz w:val="20"/>
              </w:rPr>
            </w:pPr>
          </w:p>
          <w:p w14:paraId="15D6C170">
            <w:pPr>
              <w:pStyle w:val="9"/>
              <w:rPr>
                <w:sz w:val="20"/>
              </w:rPr>
            </w:pPr>
          </w:p>
          <w:p w14:paraId="7D1DAF0F">
            <w:pPr>
              <w:pStyle w:val="9"/>
              <w:spacing w:before="6"/>
              <w:rPr>
                <w:sz w:val="20"/>
              </w:rPr>
            </w:pPr>
          </w:p>
          <w:p w14:paraId="17D9B58E">
            <w:pPr>
              <w:pStyle w:val="9"/>
              <w:spacing w:line="252" w:lineRule="exact"/>
              <w:ind w:left="38"/>
              <w:rPr>
                <w:b/>
                <w:sz w:val="20"/>
              </w:rPr>
            </w:pPr>
            <w:r>
              <w:rPr>
                <w:b/>
                <w:sz w:val="20"/>
              </w:rPr>
              <w:t>《饲料和饲料添加剂管理条例》(2017修订)</w:t>
            </w:r>
          </w:p>
          <w:p w14:paraId="45F52E87">
            <w:pPr>
              <w:pStyle w:val="9"/>
              <w:spacing w:before="1" w:line="232" w:lineRule="auto"/>
              <w:ind w:left="38" w:right="6"/>
              <w:jc w:val="both"/>
              <w:rPr>
                <w:sz w:val="20"/>
              </w:rPr>
            </w:pPr>
            <w:r>
              <w:rPr>
                <w:b/>
                <w:spacing w:val="13"/>
                <w:sz w:val="20"/>
              </w:rPr>
              <w:t xml:space="preserve">第二十八条 </w:t>
            </w:r>
            <w:r>
              <w:rPr>
                <w:spacing w:val="-1"/>
                <w:sz w:val="20"/>
              </w:rPr>
              <w:t>饲料、饲料添加剂生产企业发现其生产的饲料、饲料添加剂</w:t>
            </w:r>
            <w:r>
              <w:rPr>
                <w:w w:val="95"/>
                <w:sz w:val="20"/>
              </w:rPr>
              <w:t>对养殖动物、人体健康有害或者存在其他安全隐患的，应当立即停止生产，通知经营者、使用者，向饲料管理部门报告，主动召回产品，并记录召回和通知</w:t>
            </w:r>
            <w:r>
              <w:rPr>
                <w:sz w:val="20"/>
              </w:rPr>
              <w:t>情况。召回的产品应当在饲料管理部门监督下予以无害化处理或者销毁。</w:t>
            </w:r>
          </w:p>
          <w:p w14:paraId="2E60DADF">
            <w:pPr>
              <w:pStyle w:val="9"/>
              <w:spacing w:line="230" w:lineRule="auto"/>
              <w:ind w:left="38" w:right="33" w:firstLine="396"/>
              <w:jc w:val="both"/>
              <w:rPr>
                <w:sz w:val="20"/>
              </w:rPr>
            </w:pPr>
            <w:r>
              <w:rPr>
                <w:spacing w:val="-1"/>
                <w:w w:val="95"/>
                <w:sz w:val="20"/>
              </w:rPr>
              <w:t>饲料、饲料添加剂经营者发现其销售的饲料、饲料添加剂具有前款规定情形的，应当立即停止销售，通知生产企业、供货者和使用者，向饲料管理部门</w:t>
            </w:r>
            <w:r>
              <w:rPr>
                <w:sz w:val="20"/>
              </w:rPr>
              <w:t>报告，并记录通知情况。</w:t>
            </w:r>
          </w:p>
          <w:p w14:paraId="5078C7F5">
            <w:pPr>
              <w:pStyle w:val="9"/>
              <w:spacing w:line="230" w:lineRule="auto"/>
              <w:ind w:left="38" w:right="34" w:firstLine="396"/>
              <w:rPr>
                <w:sz w:val="20"/>
              </w:rPr>
            </w:pPr>
            <w:r>
              <w:rPr>
                <w:spacing w:val="-1"/>
                <w:w w:val="95"/>
                <w:sz w:val="20"/>
              </w:rPr>
              <w:t>养殖者发现其使用的饲料、饲料添加剂具有本条第一款规定情形的，应当</w:t>
            </w:r>
            <w:r>
              <w:rPr>
                <w:sz w:val="20"/>
              </w:rPr>
              <w:t xml:space="preserve">立即停止使用，通知供货者，并向饲料管理部门报告。 </w:t>
            </w:r>
          </w:p>
          <w:p w14:paraId="53A6849F">
            <w:pPr>
              <w:pStyle w:val="9"/>
              <w:spacing w:before="1" w:line="230" w:lineRule="auto"/>
              <w:ind w:left="38" w:right="31"/>
              <w:rPr>
                <w:sz w:val="20"/>
              </w:rPr>
            </w:pPr>
            <w:r>
              <w:rPr>
                <w:spacing w:val="1"/>
                <w:w w:val="99"/>
                <w:sz w:val="20"/>
              </w:rPr>
              <w:t xml:space="preserve"> </w:t>
            </w:r>
            <w:r>
              <w:rPr>
                <w:b/>
                <w:spacing w:val="10"/>
                <w:sz w:val="20"/>
              </w:rPr>
              <w:t xml:space="preserve">第四十五条第一款 </w:t>
            </w:r>
            <w:r>
              <w:rPr>
                <w:sz w:val="20"/>
              </w:rPr>
              <w:t>对本条例第二十八条规定的饲料、饲料添加剂，生</w:t>
            </w:r>
            <w:r>
              <w:rPr>
                <w:spacing w:val="-1"/>
                <w:w w:val="95"/>
                <w:sz w:val="20"/>
              </w:rPr>
              <w:t>产企业不主动召回的，由县级以上地方人民政府饲料管理部门责令召回，并监督生产企业对召回的产品予以无害化处理或者销毁；情节严重的，没收违法所</w:t>
            </w:r>
            <w:r>
              <w:rPr>
                <w:w w:val="95"/>
                <w:sz w:val="20"/>
              </w:rPr>
              <w:t>得，并处应召回的产品货值金额</w:t>
            </w:r>
            <w:r>
              <w:rPr>
                <w:spacing w:val="3"/>
                <w:w w:val="95"/>
                <w:sz w:val="20"/>
              </w:rPr>
              <w:t>1</w:t>
            </w:r>
            <w:r>
              <w:rPr>
                <w:w w:val="95"/>
                <w:sz w:val="20"/>
              </w:rPr>
              <w:t>倍以上3</w:t>
            </w:r>
            <w:r>
              <w:rPr>
                <w:spacing w:val="-1"/>
                <w:w w:val="95"/>
                <w:sz w:val="20"/>
              </w:rPr>
              <w:t>倍以下罚款，可以由发证机关吊销、</w:t>
            </w:r>
            <w:r>
              <w:rPr>
                <w:sz w:val="20"/>
              </w:rPr>
              <w:t>撤销相关许可证明文件；生产企业对召回的产品不予以无害化处理或者销毁的，由县级人民政府饲料管理部门代为销毁，所需费用由生产企业承担。</w:t>
            </w:r>
          </w:p>
        </w:tc>
        <w:tc>
          <w:tcPr>
            <w:tcW w:w="4030" w:type="dxa"/>
          </w:tcPr>
          <w:p w14:paraId="3DB46D7C">
            <w:pPr>
              <w:pStyle w:val="9"/>
              <w:rPr>
                <w:sz w:val="20"/>
              </w:rPr>
            </w:pPr>
          </w:p>
          <w:p w14:paraId="0547CCE1">
            <w:pPr>
              <w:pStyle w:val="9"/>
              <w:rPr>
                <w:sz w:val="20"/>
              </w:rPr>
            </w:pPr>
          </w:p>
          <w:p w14:paraId="5EB782A5">
            <w:pPr>
              <w:pStyle w:val="9"/>
              <w:rPr>
                <w:sz w:val="20"/>
              </w:rPr>
            </w:pPr>
          </w:p>
          <w:p w14:paraId="4E6D6E56">
            <w:pPr>
              <w:pStyle w:val="9"/>
              <w:rPr>
                <w:sz w:val="20"/>
              </w:rPr>
            </w:pPr>
          </w:p>
          <w:p w14:paraId="08E9B1FB">
            <w:pPr>
              <w:pStyle w:val="9"/>
              <w:spacing w:before="7"/>
              <w:rPr>
                <w:sz w:val="17"/>
              </w:rPr>
            </w:pPr>
          </w:p>
          <w:p w14:paraId="63AD50CE">
            <w:pPr>
              <w:pStyle w:val="9"/>
              <w:ind w:left="37"/>
              <w:rPr>
                <w:sz w:val="20"/>
              </w:rPr>
            </w:pPr>
            <w:r>
              <w:rPr>
                <w:sz w:val="20"/>
              </w:rPr>
              <w:t>拒不召回，且应召回货值金额不足5万元的</w:t>
            </w:r>
          </w:p>
        </w:tc>
        <w:tc>
          <w:tcPr>
            <w:tcW w:w="6929" w:type="dxa"/>
          </w:tcPr>
          <w:p w14:paraId="7F235A7F">
            <w:pPr>
              <w:pStyle w:val="9"/>
              <w:rPr>
                <w:sz w:val="20"/>
              </w:rPr>
            </w:pPr>
          </w:p>
          <w:p w14:paraId="67F07B27">
            <w:pPr>
              <w:pStyle w:val="9"/>
              <w:rPr>
                <w:sz w:val="20"/>
              </w:rPr>
            </w:pPr>
          </w:p>
          <w:p w14:paraId="698A45C5">
            <w:pPr>
              <w:pStyle w:val="9"/>
              <w:rPr>
                <w:sz w:val="20"/>
              </w:rPr>
            </w:pPr>
          </w:p>
          <w:p w14:paraId="6DBD8441">
            <w:pPr>
              <w:pStyle w:val="9"/>
              <w:spacing w:before="8"/>
              <w:rPr>
                <w:sz w:val="28"/>
              </w:rPr>
            </w:pPr>
          </w:p>
          <w:p w14:paraId="61B4B221">
            <w:pPr>
              <w:pStyle w:val="9"/>
              <w:spacing w:line="230" w:lineRule="auto"/>
              <w:ind w:left="37" w:right="100"/>
              <w:rPr>
                <w:sz w:val="20"/>
              </w:rPr>
            </w:pPr>
            <w:r>
              <w:rPr>
                <w:w w:val="95"/>
                <w:sz w:val="20"/>
              </w:rPr>
              <w:t>没收违法所得，并处应召回的产品货值金额1倍以上2</w:t>
            </w:r>
            <w:r>
              <w:rPr>
                <w:spacing w:val="-2"/>
                <w:w w:val="95"/>
                <w:sz w:val="20"/>
              </w:rPr>
              <w:t>倍以下罚款，可以由发证</w:t>
            </w:r>
            <w:r>
              <w:rPr>
                <w:sz w:val="20"/>
              </w:rPr>
              <w:t>机关吊销、撤销相关许可证明文件。</w:t>
            </w:r>
          </w:p>
        </w:tc>
      </w:tr>
      <w:tr w14:paraId="53DC45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2" w:hRule="atLeast"/>
        </w:trPr>
        <w:tc>
          <w:tcPr>
            <w:tcW w:w="538" w:type="dxa"/>
            <w:vMerge w:val="continue"/>
            <w:tcBorders>
              <w:top w:val="nil"/>
            </w:tcBorders>
          </w:tcPr>
          <w:p w14:paraId="2B58D3D6">
            <w:pPr>
              <w:rPr>
                <w:sz w:val="2"/>
                <w:szCs w:val="2"/>
              </w:rPr>
            </w:pPr>
          </w:p>
        </w:tc>
        <w:tc>
          <w:tcPr>
            <w:tcW w:w="857" w:type="dxa"/>
            <w:vMerge w:val="continue"/>
            <w:tcBorders>
              <w:top w:val="nil"/>
            </w:tcBorders>
          </w:tcPr>
          <w:p w14:paraId="03488B2B">
            <w:pPr>
              <w:rPr>
                <w:sz w:val="2"/>
                <w:szCs w:val="2"/>
              </w:rPr>
            </w:pPr>
          </w:p>
        </w:tc>
        <w:tc>
          <w:tcPr>
            <w:tcW w:w="3426" w:type="dxa"/>
            <w:gridSpan w:val="2"/>
            <w:vMerge w:val="continue"/>
            <w:tcBorders>
              <w:top w:val="nil"/>
            </w:tcBorders>
          </w:tcPr>
          <w:p w14:paraId="2AA1ADAD">
            <w:pPr>
              <w:rPr>
                <w:sz w:val="2"/>
                <w:szCs w:val="2"/>
              </w:rPr>
            </w:pPr>
          </w:p>
        </w:tc>
        <w:tc>
          <w:tcPr>
            <w:tcW w:w="6860" w:type="dxa"/>
            <w:vMerge w:val="continue"/>
            <w:tcBorders>
              <w:top w:val="nil"/>
            </w:tcBorders>
          </w:tcPr>
          <w:p w14:paraId="231B623A">
            <w:pPr>
              <w:rPr>
                <w:sz w:val="2"/>
                <w:szCs w:val="2"/>
              </w:rPr>
            </w:pPr>
          </w:p>
        </w:tc>
        <w:tc>
          <w:tcPr>
            <w:tcW w:w="4030" w:type="dxa"/>
          </w:tcPr>
          <w:p w14:paraId="4E43375F">
            <w:pPr>
              <w:pStyle w:val="9"/>
              <w:rPr>
                <w:sz w:val="20"/>
              </w:rPr>
            </w:pPr>
          </w:p>
          <w:p w14:paraId="5CADD4D1">
            <w:pPr>
              <w:pStyle w:val="9"/>
              <w:rPr>
                <w:sz w:val="20"/>
              </w:rPr>
            </w:pPr>
          </w:p>
          <w:p w14:paraId="466F0DBC">
            <w:pPr>
              <w:pStyle w:val="9"/>
              <w:rPr>
                <w:sz w:val="20"/>
              </w:rPr>
            </w:pPr>
          </w:p>
          <w:p w14:paraId="66159D01">
            <w:pPr>
              <w:pStyle w:val="9"/>
              <w:rPr>
                <w:sz w:val="20"/>
              </w:rPr>
            </w:pPr>
          </w:p>
          <w:p w14:paraId="528ADDE4">
            <w:pPr>
              <w:pStyle w:val="9"/>
              <w:spacing w:before="7"/>
              <w:rPr>
                <w:sz w:val="17"/>
              </w:rPr>
            </w:pPr>
          </w:p>
          <w:p w14:paraId="15522F38">
            <w:pPr>
              <w:pStyle w:val="9"/>
              <w:ind w:left="37"/>
              <w:rPr>
                <w:sz w:val="20"/>
              </w:rPr>
            </w:pPr>
            <w:r>
              <w:rPr>
                <w:sz w:val="20"/>
              </w:rPr>
              <w:t>拒不召回，且应召回货值金额5万元以上的</w:t>
            </w:r>
          </w:p>
        </w:tc>
        <w:tc>
          <w:tcPr>
            <w:tcW w:w="6929" w:type="dxa"/>
          </w:tcPr>
          <w:p w14:paraId="12432F76">
            <w:pPr>
              <w:pStyle w:val="9"/>
              <w:rPr>
                <w:sz w:val="20"/>
              </w:rPr>
            </w:pPr>
          </w:p>
          <w:p w14:paraId="3716A187">
            <w:pPr>
              <w:pStyle w:val="9"/>
              <w:rPr>
                <w:sz w:val="20"/>
              </w:rPr>
            </w:pPr>
          </w:p>
          <w:p w14:paraId="2F5EBEBC">
            <w:pPr>
              <w:pStyle w:val="9"/>
              <w:rPr>
                <w:sz w:val="20"/>
              </w:rPr>
            </w:pPr>
          </w:p>
          <w:p w14:paraId="0517DCF6">
            <w:pPr>
              <w:pStyle w:val="9"/>
              <w:spacing w:before="8"/>
              <w:rPr>
                <w:sz w:val="28"/>
              </w:rPr>
            </w:pPr>
          </w:p>
          <w:p w14:paraId="1F3B1134">
            <w:pPr>
              <w:pStyle w:val="9"/>
              <w:spacing w:line="230" w:lineRule="auto"/>
              <w:ind w:left="37" w:right="100"/>
              <w:rPr>
                <w:sz w:val="20"/>
              </w:rPr>
            </w:pPr>
            <w:r>
              <w:rPr>
                <w:w w:val="95"/>
                <w:sz w:val="20"/>
              </w:rPr>
              <w:t>没收违法所得，并处应召回的产品货值金额2倍以上3</w:t>
            </w:r>
            <w:r>
              <w:rPr>
                <w:spacing w:val="-2"/>
                <w:w w:val="95"/>
                <w:sz w:val="20"/>
              </w:rPr>
              <w:t>倍以下罚款，可以由发证</w:t>
            </w:r>
            <w:r>
              <w:rPr>
                <w:sz w:val="20"/>
              </w:rPr>
              <w:t>机关吊销、撤销相关许可证明文件。</w:t>
            </w:r>
          </w:p>
        </w:tc>
      </w:tr>
    </w:tbl>
    <w:p w14:paraId="44F36B0F">
      <w:pPr>
        <w:spacing w:after="0" w:line="230" w:lineRule="auto"/>
        <w:rPr>
          <w:sz w:val="20"/>
        </w:rPr>
        <w:sectPr>
          <w:pgSz w:w="23820" w:h="16840" w:orient="landscape"/>
          <w:pgMar w:top="820" w:right="420" w:bottom="880" w:left="460" w:header="0" w:footer="691"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4612"/>
        <w:gridCol w:w="2320"/>
      </w:tblGrid>
      <w:tr w14:paraId="01A2F9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5A107651">
            <w:pPr>
              <w:pStyle w:val="9"/>
              <w:spacing w:before="7"/>
              <w:rPr>
                <w:sz w:val="17"/>
              </w:rPr>
            </w:pPr>
          </w:p>
          <w:p w14:paraId="4A820B21">
            <w:pPr>
              <w:pStyle w:val="9"/>
              <w:ind w:left="76"/>
              <w:rPr>
                <w:b/>
                <w:sz w:val="20"/>
              </w:rPr>
            </w:pPr>
            <w:r>
              <w:rPr>
                <w:b/>
                <w:sz w:val="20"/>
              </w:rPr>
              <w:t>序号</w:t>
            </w:r>
          </w:p>
        </w:tc>
        <w:tc>
          <w:tcPr>
            <w:tcW w:w="857" w:type="dxa"/>
          </w:tcPr>
          <w:p w14:paraId="1FE413CF">
            <w:pPr>
              <w:pStyle w:val="9"/>
              <w:spacing w:before="111" w:line="230" w:lineRule="auto"/>
              <w:ind w:left="234" w:right="199"/>
              <w:rPr>
                <w:b/>
                <w:sz w:val="20"/>
              </w:rPr>
            </w:pPr>
            <w:r>
              <w:rPr>
                <w:b/>
                <w:sz w:val="20"/>
              </w:rPr>
              <w:t>事项类别</w:t>
            </w:r>
          </w:p>
        </w:tc>
        <w:tc>
          <w:tcPr>
            <w:tcW w:w="3426" w:type="dxa"/>
            <w:gridSpan w:val="2"/>
          </w:tcPr>
          <w:p w14:paraId="5FA9370C">
            <w:pPr>
              <w:pStyle w:val="9"/>
              <w:spacing w:before="7"/>
              <w:rPr>
                <w:sz w:val="17"/>
              </w:rPr>
            </w:pPr>
          </w:p>
          <w:p w14:paraId="200EF073">
            <w:pPr>
              <w:pStyle w:val="9"/>
              <w:ind w:left="1297" w:right="1265"/>
              <w:jc w:val="center"/>
              <w:rPr>
                <w:b/>
                <w:sz w:val="20"/>
              </w:rPr>
            </w:pPr>
            <w:r>
              <w:rPr>
                <w:b/>
                <w:sz w:val="20"/>
              </w:rPr>
              <w:t>事项名称</w:t>
            </w:r>
          </w:p>
        </w:tc>
        <w:tc>
          <w:tcPr>
            <w:tcW w:w="6860" w:type="dxa"/>
          </w:tcPr>
          <w:p w14:paraId="59A21E80">
            <w:pPr>
              <w:pStyle w:val="9"/>
              <w:spacing w:before="7"/>
              <w:rPr>
                <w:sz w:val="17"/>
              </w:rPr>
            </w:pPr>
          </w:p>
          <w:p w14:paraId="5C3DAEAF">
            <w:pPr>
              <w:pStyle w:val="9"/>
              <w:ind w:left="3012" w:right="2984"/>
              <w:jc w:val="center"/>
              <w:rPr>
                <w:b/>
                <w:sz w:val="20"/>
              </w:rPr>
            </w:pPr>
            <w:r>
              <w:rPr>
                <w:b/>
                <w:sz w:val="20"/>
              </w:rPr>
              <w:t>实施依据</w:t>
            </w:r>
          </w:p>
        </w:tc>
        <w:tc>
          <w:tcPr>
            <w:tcW w:w="4032" w:type="dxa"/>
            <w:gridSpan w:val="2"/>
          </w:tcPr>
          <w:p w14:paraId="3D053681">
            <w:pPr>
              <w:pStyle w:val="9"/>
              <w:spacing w:before="7"/>
              <w:rPr>
                <w:sz w:val="17"/>
              </w:rPr>
            </w:pPr>
          </w:p>
          <w:p w14:paraId="223104F8">
            <w:pPr>
              <w:pStyle w:val="9"/>
              <w:ind w:left="1597" w:right="1571"/>
              <w:jc w:val="center"/>
              <w:rPr>
                <w:b/>
                <w:sz w:val="20"/>
              </w:rPr>
            </w:pPr>
            <w:r>
              <w:rPr>
                <w:b/>
                <w:sz w:val="20"/>
              </w:rPr>
              <w:t>适用情形</w:t>
            </w:r>
          </w:p>
        </w:tc>
        <w:tc>
          <w:tcPr>
            <w:tcW w:w="6932" w:type="dxa"/>
            <w:gridSpan w:val="2"/>
          </w:tcPr>
          <w:p w14:paraId="71A4C1F0">
            <w:pPr>
              <w:pStyle w:val="9"/>
              <w:spacing w:before="7"/>
              <w:rPr>
                <w:sz w:val="17"/>
              </w:rPr>
            </w:pPr>
          </w:p>
          <w:p w14:paraId="3A6F6B56">
            <w:pPr>
              <w:pStyle w:val="9"/>
              <w:ind w:left="3045" w:right="3023"/>
              <w:jc w:val="center"/>
              <w:rPr>
                <w:b/>
                <w:sz w:val="20"/>
              </w:rPr>
            </w:pPr>
            <w:r>
              <w:rPr>
                <w:b/>
                <w:sz w:val="20"/>
              </w:rPr>
              <w:t>裁量标准</w:t>
            </w:r>
          </w:p>
        </w:tc>
      </w:tr>
      <w:tr w14:paraId="5082BC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06" w:hRule="atLeast"/>
        </w:trPr>
        <w:tc>
          <w:tcPr>
            <w:tcW w:w="538" w:type="dxa"/>
            <w:vMerge w:val="restart"/>
          </w:tcPr>
          <w:p w14:paraId="4CF2A332">
            <w:pPr>
              <w:pStyle w:val="9"/>
              <w:rPr>
                <w:sz w:val="20"/>
              </w:rPr>
            </w:pPr>
          </w:p>
          <w:p w14:paraId="60772B59">
            <w:pPr>
              <w:pStyle w:val="9"/>
              <w:rPr>
                <w:sz w:val="20"/>
              </w:rPr>
            </w:pPr>
          </w:p>
          <w:p w14:paraId="5388D03F">
            <w:pPr>
              <w:pStyle w:val="9"/>
              <w:rPr>
                <w:sz w:val="20"/>
              </w:rPr>
            </w:pPr>
          </w:p>
          <w:p w14:paraId="4AEC76A1">
            <w:pPr>
              <w:pStyle w:val="9"/>
              <w:rPr>
                <w:sz w:val="20"/>
              </w:rPr>
            </w:pPr>
          </w:p>
          <w:p w14:paraId="5F56320A">
            <w:pPr>
              <w:pStyle w:val="9"/>
              <w:rPr>
                <w:sz w:val="20"/>
              </w:rPr>
            </w:pPr>
          </w:p>
          <w:p w14:paraId="1B3A1BD9">
            <w:pPr>
              <w:pStyle w:val="9"/>
              <w:rPr>
                <w:sz w:val="20"/>
              </w:rPr>
            </w:pPr>
          </w:p>
          <w:p w14:paraId="7635D538">
            <w:pPr>
              <w:pStyle w:val="9"/>
              <w:rPr>
                <w:sz w:val="20"/>
              </w:rPr>
            </w:pPr>
          </w:p>
          <w:p w14:paraId="7B232C00">
            <w:pPr>
              <w:pStyle w:val="9"/>
              <w:rPr>
                <w:sz w:val="20"/>
              </w:rPr>
            </w:pPr>
          </w:p>
          <w:p w14:paraId="63406B56">
            <w:pPr>
              <w:pStyle w:val="9"/>
              <w:rPr>
                <w:sz w:val="20"/>
              </w:rPr>
            </w:pPr>
          </w:p>
          <w:p w14:paraId="4C03BC4F">
            <w:pPr>
              <w:pStyle w:val="9"/>
              <w:spacing w:before="12"/>
              <w:rPr>
                <w:sz w:val="23"/>
              </w:rPr>
            </w:pPr>
          </w:p>
          <w:p w14:paraId="68D7D7BC">
            <w:pPr>
              <w:pStyle w:val="9"/>
              <w:ind w:left="177"/>
              <w:rPr>
                <w:sz w:val="20"/>
              </w:rPr>
            </w:pPr>
            <w:r>
              <w:rPr>
                <w:sz w:val="20"/>
              </w:rPr>
              <w:t>90</w:t>
            </w:r>
          </w:p>
        </w:tc>
        <w:tc>
          <w:tcPr>
            <w:tcW w:w="857" w:type="dxa"/>
            <w:vMerge w:val="restart"/>
          </w:tcPr>
          <w:p w14:paraId="46FF09F1">
            <w:pPr>
              <w:pStyle w:val="9"/>
              <w:rPr>
                <w:sz w:val="20"/>
              </w:rPr>
            </w:pPr>
          </w:p>
          <w:p w14:paraId="101BEDFF">
            <w:pPr>
              <w:pStyle w:val="9"/>
              <w:rPr>
                <w:sz w:val="20"/>
              </w:rPr>
            </w:pPr>
          </w:p>
          <w:p w14:paraId="328CDD0F">
            <w:pPr>
              <w:pStyle w:val="9"/>
              <w:rPr>
                <w:sz w:val="20"/>
              </w:rPr>
            </w:pPr>
          </w:p>
          <w:p w14:paraId="7535D8EE">
            <w:pPr>
              <w:pStyle w:val="9"/>
              <w:rPr>
                <w:sz w:val="20"/>
              </w:rPr>
            </w:pPr>
          </w:p>
          <w:p w14:paraId="5161366E">
            <w:pPr>
              <w:pStyle w:val="9"/>
              <w:rPr>
                <w:sz w:val="20"/>
              </w:rPr>
            </w:pPr>
          </w:p>
          <w:p w14:paraId="57EF598F">
            <w:pPr>
              <w:pStyle w:val="9"/>
              <w:rPr>
                <w:sz w:val="20"/>
              </w:rPr>
            </w:pPr>
          </w:p>
          <w:p w14:paraId="2741A530">
            <w:pPr>
              <w:pStyle w:val="9"/>
              <w:rPr>
                <w:sz w:val="20"/>
              </w:rPr>
            </w:pPr>
          </w:p>
          <w:p w14:paraId="4ADCA5C6">
            <w:pPr>
              <w:pStyle w:val="9"/>
              <w:rPr>
                <w:sz w:val="20"/>
              </w:rPr>
            </w:pPr>
          </w:p>
          <w:p w14:paraId="6EE60A14">
            <w:pPr>
              <w:pStyle w:val="9"/>
              <w:rPr>
                <w:sz w:val="20"/>
              </w:rPr>
            </w:pPr>
          </w:p>
          <w:p w14:paraId="51B3A69E">
            <w:pPr>
              <w:pStyle w:val="9"/>
              <w:spacing w:before="12"/>
              <w:rPr>
                <w:sz w:val="23"/>
              </w:rPr>
            </w:pPr>
          </w:p>
          <w:p w14:paraId="147034CC">
            <w:pPr>
              <w:pStyle w:val="9"/>
              <w:ind w:left="236"/>
              <w:rPr>
                <w:sz w:val="20"/>
              </w:rPr>
            </w:pPr>
            <w:r>
              <w:rPr>
                <w:sz w:val="20"/>
              </w:rPr>
              <w:t>饲料</w:t>
            </w:r>
          </w:p>
        </w:tc>
        <w:tc>
          <w:tcPr>
            <w:tcW w:w="3426" w:type="dxa"/>
            <w:gridSpan w:val="2"/>
            <w:vMerge w:val="restart"/>
          </w:tcPr>
          <w:p w14:paraId="2DBE20D7">
            <w:pPr>
              <w:pStyle w:val="9"/>
              <w:rPr>
                <w:sz w:val="20"/>
              </w:rPr>
            </w:pPr>
          </w:p>
          <w:p w14:paraId="5D811C22">
            <w:pPr>
              <w:pStyle w:val="9"/>
              <w:rPr>
                <w:sz w:val="20"/>
              </w:rPr>
            </w:pPr>
          </w:p>
          <w:p w14:paraId="272D732C">
            <w:pPr>
              <w:pStyle w:val="9"/>
              <w:rPr>
                <w:sz w:val="20"/>
              </w:rPr>
            </w:pPr>
          </w:p>
          <w:p w14:paraId="5F65A5CD">
            <w:pPr>
              <w:pStyle w:val="9"/>
              <w:rPr>
                <w:sz w:val="20"/>
              </w:rPr>
            </w:pPr>
          </w:p>
          <w:p w14:paraId="4E6D1FBD">
            <w:pPr>
              <w:pStyle w:val="9"/>
              <w:rPr>
                <w:sz w:val="20"/>
              </w:rPr>
            </w:pPr>
          </w:p>
          <w:p w14:paraId="6DB89EF4">
            <w:pPr>
              <w:pStyle w:val="9"/>
              <w:rPr>
                <w:sz w:val="20"/>
              </w:rPr>
            </w:pPr>
          </w:p>
          <w:p w14:paraId="2F9071AA">
            <w:pPr>
              <w:pStyle w:val="9"/>
              <w:rPr>
                <w:sz w:val="20"/>
              </w:rPr>
            </w:pPr>
          </w:p>
          <w:p w14:paraId="0126F1A2">
            <w:pPr>
              <w:pStyle w:val="9"/>
              <w:rPr>
                <w:sz w:val="20"/>
              </w:rPr>
            </w:pPr>
          </w:p>
          <w:p w14:paraId="78A41DCB">
            <w:pPr>
              <w:pStyle w:val="9"/>
              <w:rPr>
                <w:sz w:val="20"/>
              </w:rPr>
            </w:pPr>
          </w:p>
          <w:p w14:paraId="35C72C83">
            <w:pPr>
              <w:pStyle w:val="9"/>
              <w:rPr>
                <w:sz w:val="15"/>
              </w:rPr>
            </w:pPr>
          </w:p>
          <w:p w14:paraId="46E14C21">
            <w:pPr>
              <w:pStyle w:val="9"/>
              <w:spacing w:line="230" w:lineRule="auto"/>
              <w:ind w:left="39" w:right="181"/>
              <w:rPr>
                <w:sz w:val="20"/>
              </w:rPr>
            </w:pPr>
            <w:r>
              <w:rPr>
                <w:w w:val="95"/>
                <w:sz w:val="20"/>
              </w:rPr>
              <w:t>对饲料、饲料添加剂经营者发现问题</w:t>
            </w:r>
            <w:r>
              <w:rPr>
                <w:sz w:val="20"/>
              </w:rPr>
              <w:t>产品不停止销售的行政处罚</w:t>
            </w:r>
          </w:p>
        </w:tc>
        <w:tc>
          <w:tcPr>
            <w:tcW w:w="6860" w:type="dxa"/>
            <w:vMerge w:val="restart"/>
          </w:tcPr>
          <w:p w14:paraId="41A76324">
            <w:pPr>
              <w:pStyle w:val="9"/>
              <w:rPr>
                <w:sz w:val="20"/>
              </w:rPr>
            </w:pPr>
          </w:p>
          <w:p w14:paraId="32A540B7">
            <w:pPr>
              <w:pStyle w:val="9"/>
              <w:rPr>
                <w:sz w:val="20"/>
              </w:rPr>
            </w:pPr>
          </w:p>
          <w:p w14:paraId="765B3534">
            <w:pPr>
              <w:pStyle w:val="9"/>
              <w:spacing w:before="1"/>
              <w:rPr>
                <w:sz w:val="29"/>
              </w:rPr>
            </w:pPr>
          </w:p>
          <w:p w14:paraId="18D8B062">
            <w:pPr>
              <w:pStyle w:val="9"/>
              <w:spacing w:line="252" w:lineRule="exact"/>
              <w:ind w:left="38"/>
              <w:rPr>
                <w:b/>
                <w:sz w:val="20"/>
              </w:rPr>
            </w:pPr>
            <w:r>
              <w:rPr>
                <w:b/>
                <w:sz w:val="20"/>
              </w:rPr>
              <w:t>《饲料和饲料添加剂管理条例》(2017修订)</w:t>
            </w:r>
          </w:p>
          <w:p w14:paraId="02D6CD9D">
            <w:pPr>
              <w:pStyle w:val="9"/>
              <w:spacing w:before="1" w:line="232" w:lineRule="auto"/>
              <w:ind w:left="38" w:right="6"/>
              <w:jc w:val="both"/>
              <w:rPr>
                <w:sz w:val="20"/>
              </w:rPr>
            </w:pPr>
            <w:r>
              <w:rPr>
                <w:b/>
                <w:spacing w:val="13"/>
                <w:sz w:val="20"/>
              </w:rPr>
              <w:t xml:space="preserve">第二十八条 </w:t>
            </w:r>
            <w:r>
              <w:rPr>
                <w:spacing w:val="-1"/>
                <w:sz w:val="20"/>
              </w:rPr>
              <w:t>饲料、饲料添加剂生产企业发现其生产的饲料、饲料添加剂</w:t>
            </w:r>
            <w:r>
              <w:rPr>
                <w:w w:val="95"/>
                <w:sz w:val="20"/>
              </w:rPr>
              <w:t>对养殖动物、人体健康有害或者存在其他安全隐患的，应当立即停止生产，通知经营者、使用者，向饲料管理部门报告，主动召回产品，并记录召回和通知</w:t>
            </w:r>
            <w:r>
              <w:rPr>
                <w:sz w:val="20"/>
              </w:rPr>
              <w:t>情况。召回的产品应当在饲料管理部门监督下予以无害化处理或者销毁。</w:t>
            </w:r>
          </w:p>
          <w:p w14:paraId="26B23341">
            <w:pPr>
              <w:pStyle w:val="9"/>
              <w:spacing w:line="230" w:lineRule="auto"/>
              <w:ind w:left="38" w:right="33" w:firstLine="396"/>
              <w:jc w:val="both"/>
              <w:rPr>
                <w:sz w:val="20"/>
              </w:rPr>
            </w:pPr>
            <w:r>
              <w:rPr>
                <w:spacing w:val="-1"/>
                <w:w w:val="95"/>
                <w:sz w:val="20"/>
              </w:rPr>
              <w:t>饲料、饲料添加剂经营者发现其销售的饲料、饲料添加剂具有前款规定情形的，应当立即停止销售，通知生产企业、供货者和使用者，向饲料管理部门</w:t>
            </w:r>
            <w:r>
              <w:rPr>
                <w:sz w:val="20"/>
              </w:rPr>
              <w:t>报告，并记录通知情况。</w:t>
            </w:r>
          </w:p>
          <w:p w14:paraId="5F825933">
            <w:pPr>
              <w:pStyle w:val="9"/>
              <w:spacing w:line="232" w:lineRule="auto"/>
              <w:ind w:left="38" w:right="34" w:firstLine="396"/>
              <w:rPr>
                <w:sz w:val="20"/>
              </w:rPr>
            </w:pPr>
            <w:r>
              <w:rPr>
                <w:spacing w:val="-1"/>
                <w:w w:val="95"/>
                <w:sz w:val="20"/>
              </w:rPr>
              <w:t>养殖者发现其使用的饲料、饲料添加剂具有本条第一款规定情形的，应当</w:t>
            </w:r>
            <w:r>
              <w:rPr>
                <w:sz w:val="20"/>
              </w:rPr>
              <w:t xml:space="preserve">立即停止使用，通知供货者，并向饲料管理部门报告。 </w:t>
            </w:r>
          </w:p>
          <w:p w14:paraId="7B6C6203">
            <w:pPr>
              <w:pStyle w:val="9"/>
              <w:spacing w:line="230" w:lineRule="auto"/>
              <w:ind w:left="38" w:right="34"/>
              <w:rPr>
                <w:sz w:val="20"/>
              </w:rPr>
            </w:pPr>
            <w:r>
              <w:rPr>
                <w:b/>
                <w:spacing w:val="10"/>
                <w:sz w:val="20"/>
              </w:rPr>
              <w:t xml:space="preserve">第四十五条第二款 </w:t>
            </w:r>
            <w:r>
              <w:rPr>
                <w:sz w:val="20"/>
              </w:rPr>
              <w:t>对本条例第二十八条规定的饲料、饲料添加剂，经</w:t>
            </w:r>
            <w:r>
              <w:rPr>
                <w:spacing w:val="-1"/>
                <w:w w:val="95"/>
                <w:sz w:val="20"/>
              </w:rPr>
              <w:t>营者不停止销售的，由县级以上地方人民政府饲料管理部门责令停止销售；拒</w:t>
            </w:r>
            <w:r>
              <w:rPr>
                <w:sz w:val="20"/>
              </w:rPr>
              <w:t>不停止销售的，没收违法所得，处1000元以上</w:t>
            </w:r>
            <w:r>
              <w:rPr>
                <w:spacing w:val="3"/>
                <w:sz w:val="20"/>
              </w:rPr>
              <w:t>5</w:t>
            </w:r>
            <w:r>
              <w:rPr>
                <w:sz w:val="20"/>
              </w:rPr>
              <w:t xml:space="preserve">万元以下罚款；情节严重的， </w:t>
            </w:r>
            <w:r>
              <w:rPr>
                <w:spacing w:val="-1"/>
                <w:w w:val="95"/>
                <w:sz w:val="20"/>
              </w:rPr>
              <w:t>责令停止经营，并通知工商行政管理部门，由工商行政管理部门吊销营业执照</w:t>
            </w:r>
          </w:p>
          <w:p w14:paraId="7BDE0B96">
            <w:pPr>
              <w:pStyle w:val="9"/>
              <w:spacing w:line="253" w:lineRule="exact"/>
              <w:ind w:left="38"/>
              <w:rPr>
                <w:sz w:val="20"/>
              </w:rPr>
            </w:pPr>
            <w:r>
              <w:rPr>
                <w:w w:val="99"/>
                <w:sz w:val="20"/>
              </w:rPr>
              <w:t>。</w:t>
            </w:r>
          </w:p>
        </w:tc>
        <w:tc>
          <w:tcPr>
            <w:tcW w:w="4032" w:type="dxa"/>
            <w:gridSpan w:val="2"/>
          </w:tcPr>
          <w:p w14:paraId="1BFD2A51">
            <w:pPr>
              <w:pStyle w:val="9"/>
              <w:rPr>
                <w:sz w:val="20"/>
              </w:rPr>
            </w:pPr>
          </w:p>
          <w:p w14:paraId="076B7F12">
            <w:pPr>
              <w:pStyle w:val="9"/>
              <w:rPr>
                <w:sz w:val="20"/>
              </w:rPr>
            </w:pPr>
          </w:p>
          <w:p w14:paraId="2A02959C">
            <w:pPr>
              <w:pStyle w:val="9"/>
              <w:spacing w:before="157" w:line="232" w:lineRule="auto"/>
              <w:ind w:left="37" w:right="92"/>
              <w:rPr>
                <w:sz w:val="20"/>
              </w:rPr>
            </w:pPr>
            <w:r>
              <w:rPr>
                <w:sz w:val="20"/>
              </w:rPr>
              <w:t>拒不停止销售，但未造成质量安全事件或恶</w:t>
            </w:r>
            <w:r>
              <w:rPr>
                <w:w w:val="95"/>
                <w:sz w:val="20"/>
              </w:rPr>
              <w:t>劣影响，或者违法产品货值金额不足1万元的</w:t>
            </w:r>
          </w:p>
        </w:tc>
        <w:tc>
          <w:tcPr>
            <w:tcW w:w="4612" w:type="dxa"/>
          </w:tcPr>
          <w:p w14:paraId="1DBF0836">
            <w:pPr>
              <w:pStyle w:val="9"/>
              <w:rPr>
                <w:sz w:val="20"/>
              </w:rPr>
            </w:pPr>
          </w:p>
          <w:p w14:paraId="7A2BA977">
            <w:pPr>
              <w:pStyle w:val="9"/>
              <w:rPr>
                <w:sz w:val="20"/>
              </w:rPr>
            </w:pPr>
          </w:p>
          <w:p w14:paraId="11C4AE0A">
            <w:pPr>
              <w:pStyle w:val="9"/>
              <w:spacing w:before="7"/>
              <w:rPr>
                <w:sz w:val="21"/>
              </w:rPr>
            </w:pPr>
          </w:p>
          <w:p w14:paraId="70145ACA">
            <w:pPr>
              <w:pStyle w:val="9"/>
              <w:ind w:left="35"/>
              <w:rPr>
                <w:sz w:val="20"/>
              </w:rPr>
            </w:pPr>
            <w:r>
              <w:rPr>
                <w:sz w:val="20"/>
              </w:rPr>
              <w:t>没收违法所得，处1000元以上1万元以下罚款。</w:t>
            </w:r>
          </w:p>
        </w:tc>
        <w:tc>
          <w:tcPr>
            <w:tcW w:w="2320" w:type="dxa"/>
            <w:vMerge w:val="restart"/>
          </w:tcPr>
          <w:p w14:paraId="720B0E05">
            <w:pPr>
              <w:pStyle w:val="9"/>
              <w:rPr>
                <w:sz w:val="20"/>
              </w:rPr>
            </w:pPr>
          </w:p>
          <w:p w14:paraId="11F5CFF4">
            <w:pPr>
              <w:pStyle w:val="9"/>
              <w:rPr>
                <w:sz w:val="20"/>
              </w:rPr>
            </w:pPr>
          </w:p>
          <w:p w14:paraId="7863B9E8">
            <w:pPr>
              <w:pStyle w:val="9"/>
              <w:rPr>
                <w:sz w:val="20"/>
              </w:rPr>
            </w:pPr>
          </w:p>
          <w:p w14:paraId="7FBA6F34">
            <w:pPr>
              <w:pStyle w:val="9"/>
              <w:rPr>
                <w:sz w:val="20"/>
              </w:rPr>
            </w:pPr>
          </w:p>
          <w:p w14:paraId="2B750743">
            <w:pPr>
              <w:pStyle w:val="9"/>
              <w:rPr>
                <w:sz w:val="20"/>
              </w:rPr>
            </w:pPr>
          </w:p>
          <w:p w14:paraId="264E4DFF">
            <w:pPr>
              <w:pStyle w:val="9"/>
              <w:rPr>
                <w:sz w:val="20"/>
              </w:rPr>
            </w:pPr>
          </w:p>
          <w:p w14:paraId="20C0A48F">
            <w:pPr>
              <w:pStyle w:val="9"/>
              <w:rPr>
                <w:sz w:val="20"/>
              </w:rPr>
            </w:pPr>
          </w:p>
          <w:p w14:paraId="6FFE088C">
            <w:pPr>
              <w:pStyle w:val="9"/>
              <w:rPr>
                <w:sz w:val="20"/>
              </w:rPr>
            </w:pPr>
          </w:p>
          <w:p w14:paraId="5B483A13">
            <w:pPr>
              <w:pStyle w:val="9"/>
              <w:spacing w:before="3"/>
              <w:rPr>
                <w:sz w:val="25"/>
              </w:rPr>
            </w:pPr>
          </w:p>
          <w:p w14:paraId="1F4CC882">
            <w:pPr>
              <w:pStyle w:val="9"/>
              <w:spacing w:before="1" w:line="230" w:lineRule="auto"/>
              <w:ind w:left="33" w:right="76"/>
              <w:jc w:val="both"/>
              <w:rPr>
                <w:sz w:val="20"/>
              </w:rPr>
            </w:pPr>
            <w:r>
              <w:rPr>
                <w:spacing w:val="-2"/>
                <w:sz w:val="20"/>
              </w:rPr>
              <w:t>情节严重的，责令停止经营，并通知市场监督主管</w:t>
            </w:r>
            <w:r>
              <w:rPr>
                <w:sz w:val="20"/>
              </w:rPr>
              <w:t>部门吊销营业执照。</w:t>
            </w:r>
          </w:p>
        </w:tc>
      </w:tr>
      <w:tr w14:paraId="662200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06" w:hRule="atLeast"/>
        </w:trPr>
        <w:tc>
          <w:tcPr>
            <w:tcW w:w="538" w:type="dxa"/>
            <w:vMerge w:val="continue"/>
            <w:tcBorders>
              <w:top w:val="nil"/>
            </w:tcBorders>
          </w:tcPr>
          <w:p w14:paraId="18302F6A">
            <w:pPr>
              <w:rPr>
                <w:sz w:val="2"/>
                <w:szCs w:val="2"/>
              </w:rPr>
            </w:pPr>
          </w:p>
        </w:tc>
        <w:tc>
          <w:tcPr>
            <w:tcW w:w="857" w:type="dxa"/>
            <w:vMerge w:val="continue"/>
            <w:tcBorders>
              <w:top w:val="nil"/>
            </w:tcBorders>
          </w:tcPr>
          <w:p w14:paraId="06C42472">
            <w:pPr>
              <w:rPr>
                <w:sz w:val="2"/>
                <w:szCs w:val="2"/>
              </w:rPr>
            </w:pPr>
          </w:p>
        </w:tc>
        <w:tc>
          <w:tcPr>
            <w:tcW w:w="3426" w:type="dxa"/>
            <w:gridSpan w:val="2"/>
            <w:vMerge w:val="continue"/>
            <w:tcBorders>
              <w:top w:val="nil"/>
            </w:tcBorders>
          </w:tcPr>
          <w:p w14:paraId="6A4FA4AE">
            <w:pPr>
              <w:rPr>
                <w:sz w:val="2"/>
                <w:szCs w:val="2"/>
              </w:rPr>
            </w:pPr>
          </w:p>
        </w:tc>
        <w:tc>
          <w:tcPr>
            <w:tcW w:w="6860" w:type="dxa"/>
            <w:vMerge w:val="continue"/>
            <w:tcBorders>
              <w:top w:val="nil"/>
            </w:tcBorders>
          </w:tcPr>
          <w:p w14:paraId="5378147B">
            <w:pPr>
              <w:rPr>
                <w:sz w:val="2"/>
                <w:szCs w:val="2"/>
              </w:rPr>
            </w:pPr>
          </w:p>
        </w:tc>
        <w:tc>
          <w:tcPr>
            <w:tcW w:w="4032" w:type="dxa"/>
            <w:gridSpan w:val="2"/>
          </w:tcPr>
          <w:p w14:paraId="2369CCDC">
            <w:pPr>
              <w:pStyle w:val="9"/>
              <w:rPr>
                <w:sz w:val="20"/>
              </w:rPr>
            </w:pPr>
          </w:p>
          <w:p w14:paraId="5735E001">
            <w:pPr>
              <w:pStyle w:val="9"/>
              <w:spacing w:before="9"/>
              <w:rPr>
                <w:sz w:val="22"/>
              </w:rPr>
            </w:pPr>
          </w:p>
          <w:p w14:paraId="03BBFBAA">
            <w:pPr>
              <w:pStyle w:val="9"/>
              <w:spacing w:line="230" w:lineRule="auto"/>
              <w:ind w:left="37" w:right="92"/>
              <w:rPr>
                <w:sz w:val="20"/>
              </w:rPr>
            </w:pPr>
            <w:r>
              <w:rPr>
                <w:sz w:val="20"/>
              </w:rPr>
              <w:t>拒不停止销售，但未造成质量安全事件或恶</w:t>
            </w:r>
            <w:r>
              <w:rPr>
                <w:w w:val="95"/>
                <w:sz w:val="20"/>
              </w:rPr>
              <w:t>劣影响，或者违法产品货值金额1万元以上不</w:t>
            </w:r>
            <w:r>
              <w:rPr>
                <w:sz w:val="20"/>
              </w:rPr>
              <w:t>足5万元的</w:t>
            </w:r>
          </w:p>
        </w:tc>
        <w:tc>
          <w:tcPr>
            <w:tcW w:w="4612" w:type="dxa"/>
          </w:tcPr>
          <w:p w14:paraId="36B9B95D">
            <w:pPr>
              <w:pStyle w:val="9"/>
              <w:rPr>
                <w:sz w:val="20"/>
              </w:rPr>
            </w:pPr>
          </w:p>
          <w:p w14:paraId="130833EE">
            <w:pPr>
              <w:pStyle w:val="9"/>
              <w:rPr>
                <w:sz w:val="20"/>
              </w:rPr>
            </w:pPr>
          </w:p>
          <w:p w14:paraId="68C1B10E">
            <w:pPr>
              <w:pStyle w:val="9"/>
              <w:spacing w:before="5"/>
              <w:rPr>
                <w:sz w:val="21"/>
              </w:rPr>
            </w:pPr>
          </w:p>
          <w:p w14:paraId="71AFADE6">
            <w:pPr>
              <w:pStyle w:val="9"/>
              <w:ind w:left="35"/>
              <w:rPr>
                <w:sz w:val="20"/>
              </w:rPr>
            </w:pPr>
            <w:r>
              <w:rPr>
                <w:sz w:val="20"/>
              </w:rPr>
              <w:t>没收违法所得，处1万元以上3万元以下罚款。</w:t>
            </w:r>
          </w:p>
        </w:tc>
        <w:tc>
          <w:tcPr>
            <w:tcW w:w="2320" w:type="dxa"/>
            <w:vMerge w:val="continue"/>
            <w:tcBorders>
              <w:top w:val="nil"/>
            </w:tcBorders>
          </w:tcPr>
          <w:p w14:paraId="7BC9A29E">
            <w:pPr>
              <w:rPr>
                <w:sz w:val="2"/>
                <w:szCs w:val="2"/>
              </w:rPr>
            </w:pPr>
          </w:p>
        </w:tc>
      </w:tr>
      <w:tr w14:paraId="565471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06" w:hRule="atLeast"/>
        </w:trPr>
        <w:tc>
          <w:tcPr>
            <w:tcW w:w="538" w:type="dxa"/>
            <w:vMerge w:val="continue"/>
            <w:tcBorders>
              <w:top w:val="nil"/>
            </w:tcBorders>
          </w:tcPr>
          <w:p w14:paraId="184A2198">
            <w:pPr>
              <w:rPr>
                <w:sz w:val="2"/>
                <w:szCs w:val="2"/>
              </w:rPr>
            </w:pPr>
          </w:p>
        </w:tc>
        <w:tc>
          <w:tcPr>
            <w:tcW w:w="857" w:type="dxa"/>
            <w:vMerge w:val="continue"/>
            <w:tcBorders>
              <w:top w:val="nil"/>
            </w:tcBorders>
          </w:tcPr>
          <w:p w14:paraId="647A21A6">
            <w:pPr>
              <w:rPr>
                <w:sz w:val="2"/>
                <w:szCs w:val="2"/>
              </w:rPr>
            </w:pPr>
          </w:p>
        </w:tc>
        <w:tc>
          <w:tcPr>
            <w:tcW w:w="3426" w:type="dxa"/>
            <w:gridSpan w:val="2"/>
            <w:vMerge w:val="continue"/>
            <w:tcBorders>
              <w:top w:val="nil"/>
            </w:tcBorders>
          </w:tcPr>
          <w:p w14:paraId="22DA09F4">
            <w:pPr>
              <w:rPr>
                <w:sz w:val="2"/>
                <w:szCs w:val="2"/>
              </w:rPr>
            </w:pPr>
          </w:p>
        </w:tc>
        <w:tc>
          <w:tcPr>
            <w:tcW w:w="6860" w:type="dxa"/>
            <w:vMerge w:val="continue"/>
            <w:tcBorders>
              <w:top w:val="nil"/>
            </w:tcBorders>
          </w:tcPr>
          <w:p w14:paraId="7650FA9E">
            <w:pPr>
              <w:rPr>
                <w:sz w:val="2"/>
                <w:szCs w:val="2"/>
              </w:rPr>
            </w:pPr>
          </w:p>
        </w:tc>
        <w:tc>
          <w:tcPr>
            <w:tcW w:w="4032" w:type="dxa"/>
            <w:gridSpan w:val="2"/>
          </w:tcPr>
          <w:p w14:paraId="1C24F286">
            <w:pPr>
              <w:pStyle w:val="9"/>
              <w:rPr>
                <w:sz w:val="20"/>
              </w:rPr>
            </w:pPr>
          </w:p>
          <w:p w14:paraId="0C64E2C1">
            <w:pPr>
              <w:pStyle w:val="9"/>
              <w:rPr>
                <w:sz w:val="20"/>
              </w:rPr>
            </w:pPr>
          </w:p>
          <w:p w14:paraId="4477EEB1">
            <w:pPr>
              <w:pStyle w:val="9"/>
              <w:spacing w:before="160" w:line="230" w:lineRule="auto"/>
              <w:ind w:left="37" w:right="92"/>
              <w:rPr>
                <w:sz w:val="20"/>
              </w:rPr>
            </w:pPr>
            <w:r>
              <w:rPr>
                <w:sz w:val="20"/>
              </w:rPr>
              <w:t>拒不停止销售，但未造成质量安全事件或恶</w:t>
            </w:r>
            <w:r>
              <w:rPr>
                <w:w w:val="95"/>
                <w:sz w:val="20"/>
              </w:rPr>
              <w:t>劣影响，或者违法产品货值金额5万元以上的</w:t>
            </w:r>
          </w:p>
        </w:tc>
        <w:tc>
          <w:tcPr>
            <w:tcW w:w="4612" w:type="dxa"/>
          </w:tcPr>
          <w:p w14:paraId="12EE46A0">
            <w:pPr>
              <w:pStyle w:val="9"/>
              <w:rPr>
                <w:sz w:val="20"/>
              </w:rPr>
            </w:pPr>
          </w:p>
          <w:p w14:paraId="0B3ED22F">
            <w:pPr>
              <w:pStyle w:val="9"/>
              <w:rPr>
                <w:sz w:val="20"/>
              </w:rPr>
            </w:pPr>
          </w:p>
          <w:p w14:paraId="02EF7F83">
            <w:pPr>
              <w:pStyle w:val="9"/>
              <w:spacing w:before="7"/>
              <w:rPr>
                <w:sz w:val="21"/>
              </w:rPr>
            </w:pPr>
          </w:p>
          <w:p w14:paraId="1BC3BF18">
            <w:pPr>
              <w:pStyle w:val="9"/>
              <w:spacing w:before="1"/>
              <w:ind w:left="35"/>
              <w:rPr>
                <w:sz w:val="20"/>
              </w:rPr>
            </w:pPr>
            <w:r>
              <w:rPr>
                <w:sz w:val="20"/>
              </w:rPr>
              <w:t>没收违法所得，处3万元以上5万元以下罚款。</w:t>
            </w:r>
          </w:p>
        </w:tc>
        <w:tc>
          <w:tcPr>
            <w:tcW w:w="2320" w:type="dxa"/>
            <w:vMerge w:val="continue"/>
            <w:tcBorders>
              <w:top w:val="nil"/>
            </w:tcBorders>
          </w:tcPr>
          <w:p w14:paraId="1424FAE5">
            <w:pPr>
              <w:rPr>
                <w:sz w:val="2"/>
                <w:szCs w:val="2"/>
              </w:rPr>
            </w:pPr>
          </w:p>
        </w:tc>
      </w:tr>
      <w:tr w14:paraId="6FAEC2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3" w:hRule="atLeast"/>
        </w:trPr>
        <w:tc>
          <w:tcPr>
            <w:tcW w:w="538" w:type="dxa"/>
            <w:vMerge w:val="restart"/>
          </w:tcPr>
          <w:p w14:paraId="7CB45A99">
            <w:pPr>
              <w:pStyle w:val="9"/>
              <w:rPr>
                <w:sz w:val="20"/>
              </w:rPr>
            </w:pPr>
          </w:p>
          <w:p w14:paraId="37A7522F">
            <w:pPr>
              <w:pStyle w:val="9"/>
              <w:rPr>
                <w:sz w:val="20"/>
              </w:rPr>
            </w:pPr>
          </w:p>
          <w:p w14:paraId="62B9092B">
            <w:pPr>
              <w:pStyle w:val="9"/>
              <w:rPr>
                <w:sz w:val="20"/>
              </w:rPr>
            </w:pPr>
          </w:p>
          <w:p w14:paraId="7B0B3AB4">
            <w:pPr>
              <w:pStyle w:val="9"/>
              <w:rPr>
                <w:sz w:val="20"/>
              </w:rPr>
            </w:pPr>
          </w:p>
          <w:p w14:paraId="24A22DCD">
            <w:pPr>
              <w:pStyle w:val="9"/>
              <w:rPr>
                <w:sz w:val="20"/>
              </w:rPr>
            </w:pPr>
          </w:p>
          <w:p w14:paraId="67EC3E9C">
            <w:pPr>
              <w:pStyle w:val="9"/>
              <w:rPr>
                <w:sz w:val="20"/>
              </w:rPr>
            </w:pPr>
          </w:p>
          <w:p w14:paraId="32645526">
            <w:pPr>
              <w:pStyle w:val="9"/>
              <w:rPr>
                <w:sz w:val="20"/>
              </w:rPr>
            </w:pPr>
          </w:p>
          <w:p w14:paraId="3D89AB00">
            <w:pPr>
              <w:pStyle w:val="9"/>
              <w:rPr>
                <w:sz w:val="20"/>
              </w:rPr>
            </w:pPr>
          </w:p>
          <w:p w14:paraId="08AA8A8E">
            <w:pPr>
              <w:pStyle w:val="9"/>
              <w:rPr>
                <w:sz w:val="20"/>
              </w:rPr>
            </w:pPr>
          </w:p>
          <w:p w14:paraId="1CF8C75C">
            <w:pPr>
              <w:pStyle w:val="9"/>
              <w:rPr>
                <w:sz w:val="20"/>
              </w:rPr>
            </w:pPr>
          </w:p>
          <w:p w14:paraId="78CA0BC9">
            <w:pPr>
              <w:pStyle w:val="9"/>
              <w:rPr>
                <w:sz w:val="20"/>
              </w:rPr>
            </w:pPr>
          </w:p>
          <w:p w14:paraId="65BF1C50">
            <w:pPr>
              <w:pStyle w:val="9"/>
              <w:rPr>
                <w:sz w:val="20"/>
              </w:rPr>
            </w:pPr>
          </w:p>
          <w:p w14:paraId="109A5A02">
            <w:pPr>
              <w:pStyle w:val="9"/>
              <w:rPr>
                <w:sz w:val="20"/>
              </w:rPr>
            </w:pPr>
          </w:p>
          <w:p w14:paraId="725CD2D0">
            <w:pPr>
              <w:pStyle w:val="9"/>
              <w:rPr>
                <w:sz w:val="20"/>
              </w:rPr>
            </w:pPr>
          </w:p>
          <w:p w14:paraId="4E85AB77">
            <w:pPr>
              <w:pStyle w:val="9"/>
              <w:rPr>
                <w:sz w:val="20"/>
              </w:rPr>
            </w:pPr>
          </w:p>
          <w:p w14:paraId="7D2B6B3A">
            <w:pPr>
              <w:pStyle w:val="9"/>
              <w:spacing w:before="12"/>
              <w:rPr>
                <w:sz w:val="18"/>
              </w:rPr>
            </w:pPr>
          </w:p>
          <w:p w14:paraId="6DF1C858">
            <w:pPr>
              <w:pStyle w:val="9"/>
              <w:ind w:left="177"/>
              <w:rPr>
                <w:sz w:val="20"/>
              </w:rPr>
            </w:pPr>
            <w:r>
              <w:rPr>
                <w:sz w:val="20"/>
              </w:rPr>
              <w:t>91</w:t>
            </w:r>
          </w:p>
        </w:tc>
        <w:tc>
          <w:tcPr>
            <w:tcW w:w="857" w:type="dxa"/>
            <w:vMerge w:val="restart"/>
          </w:tcPr>
          <w:p w14:paraId="29FDC457">
            <w:pPr>
              <w:pStyle w:val="9"/>
              <w:rPr>
                <w:sz w:val="20"/>
              </w:rPr>
            </w:pPr>
          </w:p>
          <w:p w14:paraId="72F6613D">
            <w:pPr>
              <w:pStyle w:val="9"/>
              <w:rPr>
                <w:sz w:val="20"/>
              </w:rPr>
            </w:pPr>
          </w:p>
          <w:p w14:paraId="5644F073">
            <w:pPr>
              <w:pStyle w:val="9"/>
              <w:rPr>
                <w:sz w:val="20"/>
              </w:rPr>
            </w:pPr>
          </w:p>
          <w:p w14:paraId="2D4305F8">
            <w:pPr>
              <w:pStyle w:val="9"/>
              <w:rPr>
                <w:sz w:val="20"/>
              </w:rPr>
            </w:pPr>
          </w:p>
          <w:p w14:paraId="33D82F7D">
            <w:pPr>
              <w:pStyle w:val="9"/>
              <w:rPr>
                <w:sz w:val="20"/>
              </w:rPr>
            </w:pPr>
          </w:p>
          <w:p w14:paraId="7F745A05">
            <w:pPr>
              <w:pStyle w:val="9"/>
              <w:rPr>
                <w:sz w:val="20"/>
              </w:rPr>
            </w:pPr>
          </w:p>
          <w:p w14:paraId="498CD60C">
            <w:pPr>
              <w:pStyle w:val="9"/>
              <w:rPr>
                <w:sz w:val="20"/>
              </w:rPr>
            </w:pPr>
          </w:p>
          <w:p w14:paraId="77BABAE3">
            <w:pPr>
              <w:pStyle w:val="9"/>
              <w:rPr>
                <w:sz w:val="20"/>
              </w:rPr>
            </w:pPr>
          </w:p>
          <w:p w14:paraId="67E714AF">
            <w:pPr>
              <w:pStyle w:val="9"/>
              <w:rPr>
                <w:sz w:val="20"/>
              </w:rPr>
            </w:pPr>
          </w:p>
          <w:p w14:paraId="0243C2FF">
            <w:pPr>
              <w:pStyle w:val="9"/>
              <w:rPr>
                <w:sz w:val="20"/>
              </w:rPr>
            </w:pPr>
          </w:p>
          <w:p w14:paraId="7BFDC913">
            <w:pPr>
              <w:pStyle w:val="9"/>
              <w:rPr>
                <w:sz w:val="20"/>
              </w:rPr>
            </w:pPr>
          </w:p>
          <w:p w14:paraId="6D8E4E48">
            <w:pPr>
              <w:pStyle w:val="9"/>
              <w:rPr>
                <w:sz w:val="20"/>
              </w:rPr>
            </w:pPr>
          </w:p>
          <w:p w14:paraId="66CE4D08">
            <w:pPr>
              <w:pStyle w:val="9"/>
              <w:rPr>
                <w:sz w:val="20"/>
              </w:rPr>
            </w:pPr>
          </w:p>
          <w:p w14:paraId="1A945C4E">
            <w:pPr>
              <w:pStyle w:val="9"/>
              <w:rPr>
                <w:sz w:val="20"/>
              </w:rPr>
            </w:pPr>
          </w:p>
          <w:p w14:paraId="1107DAD5">
            <w:pPr>
              <w:pStyle w:val="9"/>
              <w:rPr>
                <w:sz w:val="20"/>
              </w:rPr>
            </w:pPr>
          </w:p>
          <w:p w14:paraId="2DC6F265">
            <w:pPr>
              <w:pStyle w:val="9"/>
              <w:spacing w:before="12"/>
              <w:rPr>
                <w:sz w:val="18"/>
              </w:rPr>
            </w:pPr>
          </w:p>
          <w:p w14:paraId="77C441FD">
            <w:pPr>
              <w:pStyle w:val="9"/>
              <w:ind w:left="236"/>
              <w:rPr>
                <w:sz w:val="20"/>
              </w:rPr>
            </w:pPr>
            <w:r>
              <w:rPr>
                <w:sz w:val="20"/>
              </w:rPr>
              <w:t>饲料</w:t>
            </w:r>
          </w:p>
        </w:tc>
        <w:tc>
          <w:tcPr>
            <w:tcW w:w="1299" w:type="dxa"/>
            <w:vMerge w:val="restart"/>
          </w:tcPr>
          <w:p w14:paraId="2619E633">
            <w:pPr>
              <w:pStyle w:val="9"/>
              <w:rPr>
                <w:sz w:val="20"/>
              </w:rPr>
            </w:pPr>
          </w:p>
          <w:p w14:paraId="68906DC2">
            <w:pPr>
              <w:pStyle w:val="9"/>
              <w:rPr>
                <w:sz w:val="20"/>
              </w:rPr>
            </w:pPr>
          </w:p>
          <w:p w14:paraId="2DBEAEE1">
            <w:pPr>
              <w:pStyle w:val="9"/>
              <w:rPr>
                <w:sz w:val="20"/>
              </w:rPr>
            </w:pPr>
          </w:p>
          <w:p w14:paraId="63FDEF58">
            <w:pPr>
              <w:pStyle w:val="9"/>
              <w:rPr>
                <w:sz w:val="20"/>
              </w:rPr>
            </w:pPr>
          </w:p>
          <w:p w14:paraId="4564DB13">
            <w:pPr>
              <w:pStyle w:val="9"/>
              <w:rPr>
                <w:sz w:val="20"/>
              </w:rPr>
            </w:pPr>
          </w:p>
          <w:p w14:paraId="78F6749E">
            <w:pPr>
              <w:pStyle w:val="9"/>
              <w:rPr>
                <w:sz w:val="20"/>
              </w:rPr>
            </w:pPr>
          </w:p>
          <w:p w14:paraId="355796FB">
            <w:pPr>
              <w:pStyle w:val="9"/>
              <w:rPr>
                <w:sz w:val="20"/>
              </w:rPr>
            </w:pPr>
          </w:p>
          <w:p w14:paraId="1A64B58B">
            <w:pPr>
              <w:pStyle w:val="9"/>
              <w:rPr>
                <w:sz w:val="20"/>
              </w:rPr>
            </w:pPr>
          </w:p>
          <w:p w14:paraId="74AAC8DE">
            <w:pPr>
              <w:pStyle w:val="9"/>
              <w:rPr>
                <w:sz w:val="20"/>
              </w:rPr>
            </w:pPr>
          </w:p>
          <w:p w14:paraId="1E583069">
            <w:pPr>
              <w:pStyle w:val="9"/>
              <w:rPr>
                <w:sz w:val="20"/>
              </w:rPr>
            </w:pPr>
          </w:p>
          <w:p w14:paraId="706EBF42">
            <w:pPr>
              <w:pStyle w:val="9"/>
              <w:spacing w:before="1"/>
              <w:rPr>
                <w:sz w:val="23"/>
              </w:rPr>
            </w:pPr>
          </w:p>
          <w:p w14:paraId="1CBA85AA">
            <w:pPr>
              <w:pStyle w:val="9"/>
              <w:spacing w:before="1" w:line="230" w:lineRule="auto"/>
              <w:ind w:left="39" w:right="43"/>
              <w:jc w:val="both"/>
              <w:rPr>
                <w:sz w:val="20"/>
              </w:rPr>
            </w:pPr>
            <w:r>
              <w:rPr>
                <w:spacing w:val="-3"/>
                <w:sz w:val="20"/>
              </w:rPr>
              <w:t>对在生产、经营过程中，以非饲料、非饲料添加剂冒充饲料、饲料添加剂或者以此种饲料、饲料添加剂冒充他种饲料、饲料添加剂等行为</w:t>
            </w:r>
            <w:r>
              <w:rPr>
                <w:sz w:val="20"/>
              </w:rPr>
              <w:t>的行政处罚</w:t>
            </w:r>
          </w:p>
        </w:tc>
        <w:tc>
          <w:tcPr>
            <w:tcW w:w="2127" w:type="dxa"/>
            <w:vMerge w:val="restart"/>
          </w:tcPr>
          <w:p w14:paraId="53DE841D">
            <w:pPr>
              <w:pStyle w:val="9"/>
              <w:rPr>
                <w:sz w:val="20"/>
              </w:rPr>
            </w:pPr>
          </w:p>
          <w:p w14:paraId="5F224DF9">
            <w:pPr>
              <w:pStyle w:val="9"/>
              <w:spacing w:before="4"/>
              <w:rPr>
                <w:sz w:val="22"/>
              </w:rPr>
            </w:pPr>
          </w:p>
          <w:p w14:paraId="0BB48643">
            <w:pPr>
              <w:pStyle w:val="9"/>
              <w:spacing w:before="1" w:line="232" w:lineRule="auto"/>
              <w:ind w:left="36" w:right="76"/>
              <w:rPr>
                <w:sz w:val="20"/>
              </w:rPr>
            </w:pPr>
            <w:r>
              <w:rPr>
                <w:sz w:val="20"/>
              </w:rPr>
              <w:t>对在生产、经营过程</w:t>
            </w:r>
            <w:r>
              <w:rPr>
                <w:spacing w:val="-2"/>
                <w:sz w:val="20"/>
              </w:rPr>
              <w:t>中，以非饲料、非饲料添加剂冒充饲料、饲料添加剂或者以此种饲料</w:t>
            </w:r>
          </w:p>
          <w:p w14:paraId="39B44722">
            <w:pPr>
              <w:pStyle w:val="9"/>
              <w:spacing w:line="230" w:lineRule="auto"/>
              <w:ind w:left="36" w:right="77"/>
              <w:jc w:val="both"/>
              <w:rPr>
                <w:sz w:val="20"/>
              </w:rPr>
            </w:pPr>
            <w:r>
              <w:rPr>
                <w:spacing w:val="-2"/>
                <w:sz w:val="20"/>
              </w:rPr>
              <w:t>、饲料添加剂冒充他种饲料、饲料添加剂的行</w:t>
            </w:r>
            <w:r>
              <w:rPr>
                <w:sz w:val="20"/>
              </w:rPr>
              <w:t>政处罚</w:t>
            </w:r>
          </w:p>
        </w:tc>
        <w:tc>
          <w:tcPr>
            <w:tcW w:w="6860" w:type="dxa"/>
            <w:vMerge w:val="restart"/>
          </w:tcPr>
          <w:p w14:paraId="2AFED72C">
            <w:pPr>
              <w:pStyle w:val="9"/>
              <w:rPr>
                <w:sz w:val="20"/>
              </w:rPr>
            </w:pPr>
          </w:p>
          <w:p w14:paraId="73544EA8">
            <w:pPr>
              <w:pStyle w:val="9"/>
              <w:rPr>
                <w:sz w:val="20"/>
              </w:rPr>
            </w:pPr>
          </w:p>
          <w:p w14:paraId="1FB0DBE7">
            <w:pPr>
              <w:pStyle w:val="9"/>
              <w:rPr>
                <w:sz w:val="20"/>
              </w:rPr>
            </w:pPr>
          </w:p>
          <w:p w14:paraId="7078DBE2">
            <w:pPr>
              <w:pStyle w:val="9"/>
              <w:rPr>
                <w:sz w:val="20"/>
              </w:rPr>
            </w:pPr>
          </w:p>
          <w:p w14:paraId="14F7C1F6">
            <w:pPr>
              <w:pStyle w:val="9"/>
              <w:rPr>
                <w:sz w:val="20"/>
              </w:rPr>
            </w:pPr>
          </w:p>
          <w:p w14:paraId="4CAA2DA9">
            <w:pPr>
              <w:pStyle w:val="9"/>
              <w:rPr>
                <w:sz w:val="20"/>
              </w:rPr>
            </w:pPr>
          </w:p>
          <w:p w14:paraId="0BF6A92D">
            <w:pPr>
              <w:pStyle w:val="9"/>
              <w:rPr>
                <w:sz w:val="20"/>
              </w:rPr>
            </w:pPr>
          </w:p>
          <w:p w14:paraId="07DFEDC7">
            <w:pPr>
              <w:pStyle w:val="9"/>
              <w:rPr>
                <w:sz w:val="20"/>
              </w:rPr>
            </w:pPr>
          </w:p>
          <w:p w14:paraId="724BA51E">
            <w:pPr>
              <w:pStyle w:val="9"/>
              <w:rPr>
                <w:sz w:val="20"/>
              </w:rPr>
            </w:pPr>
          </w:p>
          <w:p w14:paraId="2AC62FA4">
            <w:pPr>
              <w:pStyle w:val="9"/>
              <w:spacing w:before="3"/>
              <w:rPr>
                <w:sz w:val="23"/>
              </w:rPr>
            </w:pPr>
          </w:p>
          <w:p w14:paraId="6212E03F">
            <w:pPr>
              <w:pStyle w:val="9"/>
              <w:spacing w:line="252" w:lineRule="exact"/>
              <w:ind w:left="38"/>
              <w:rPr>
                <w:b/>
                <w:sz w:val="20"/>
              </w:rPr>
            </w:pPr>
            <w:r>
              <w:rPr>
                <w:b/>
                <w:sz w:val="20"/>
              </w:rPr>
              <w:t>《饲料和饲料添加剂管理条例》(2017修订)</w:t>
            </w:r>
          </w:p>
          <w:p w14:paraId="41A9CD05">
            <w:pPr>
              <w:pStyle w:val="9"/>
              <w:spacing w:before="3" w:line="230" w:lineRule="auto"/>
              <w:ind w:left="38" w:right="10"/>
              <w:rPr>
                <w:sz w:val="20"/>
              </w:rPr>
            </w:pPr>
            <w:r>
              <w:rPr>
                <w:b/>
                <w:spacing w:val="13"/>
                <w:sz w:val="20"/>
              </w:rPr>
              <w:t xml:space="preserve">第四十六条 </w:t>
            </w:r>
            <w:r>
              <w:rPr>
                <w:spacing w:val="-1"/>
                <w:sz w:val="20"/>
              </w:rPr>
              <w:t>饲料、饲料添加剂生产企业、经营者有下列行为之一的，由</w:t>
            </w:r>
            <w:r>
              <w:rPr>
                <w:w w:val="95"/>
                <w:sz w:val="20"/>
              </w:rPr>
              <w:t>县级以上地方人民政府饲料管理部门责令停止生产、经营，没收违法所得和违</w:t>
            </w:r>
            <w:r>
              <w:rPr>
                <w:sz w:val="20"/>
              </w:rPr>
              <w:t>法生产、经营的产品，违法生产、经营的产品货值金额不足</w:t>
            </w:r>
            <w:r>
              <w:rPr>
                <w:spacing w:val="3"/>
                <w:sz w:val="20"/>
              </w:rPr>
              <w:t>1</w:t>
            </w:r>
            <w:r>
              <w:rPr>
                <w:sz w:val="20"/>
              </w:rPr>
              <w:t>万元的，并处</w:t>
            </w:r>
            <w:r>
              <w:rPr>
                <w:w w:val="95"/>
                <w:sz w:val="20"/>
              </w:rPr>
              <w:t>2000元以上2万元以下罚款，货值金额1万元以上的，并处货值金额2倍以上5倍以下罚款；构成犯罪的，依法追究刑事责任：（一）在生产、经营过程中，以非饲料、非饲料添加剂冒充饲料、饲料添加剂或者以此种饲料、饲料添加剂冒充他种饲料、饲料添加剂的；（二）生产、经营无产品质量标准或者不符合产品质量标准的饲料、饲料添加剂的；（三）生产、经营的饲料、饲料添加剂与</w:t>
            </w:r>
            <w:r>
              <w:rPr>
                <w:sz w:val="20"/>
              </w:rPr>
              <w:t>标签标示的内容不一致的。</w:t>
            </w:r>
          </w:p>
          <w:p w14:paraId="7CD1A4E7">
            <w:pPr>
              <w:pStyle w:val="9"/>
              <w:spacing w:before="6" w:line="232" w:lineRule="auto"/>
              <w:ind w:left="38" w:right="27"/>
              <w:jc w:val="both"/>
              <w:rPr>
                <w:sz w:val="20"/>
              </w:rPr>
            </w:pPr>
            <w:r>
              <w:rPr>
                <w:spacing w:val="-1"/>
                <w:w w:val="95"/>
                <w:sz w:val="20"/>
              </w:rPr>
              <w:t>饲料、饲料添加剂生产企业有前款规定的行为，情节严重的，由发证机关</w:t>
            </w:r>
            <w:r>
              <w:rPr>
                <w:w w:val="95"/>
                <w:sz w:val="20"/>
              </w:rPr>
              <w:t>吊销、撤销相关许可证明文件；饲料、饲料添加剂经营者有前款规定的行为，</w:t>
            </w:r>
            <w:r>
              <w:rPr>
                <w:sz w:val="20"/>
              </w:rPr>
              <w:t>情节严重的，通知工商行政管理部门，由工商行政管理部门吊销营业执照。</w:t>
            </w:r>
          </w:p>
        </w:tc>
        <w:tc>
          <w:tcPr>
            <w:tcW w:w="1201" w:type="dxa"/>
            <w:vMerge w:val="restart"/>
          </w:tcPr>
          <w:p w14:paraId="34224385">
            <w:pPr>
              <w:pStyle w:val="9"/>
              <w:rPr>
                <w:sz w:val="20"/>
              </w:rPr>
            </w:pPr>
          </w:p>
          <w:p w14:paraId="2B3925AC">
            <w:pPr>
              <w:pStyle w:val="9"/>
              <w:rPr>
                <w:sz w:val="20"/>
              </w:rPr>
            </w:pPr>
          </w:p>
          <w:p w14:paraId="71BC4ED9">
            <w:pPr>
              <w:pStyle w:val="9"/>
              <w:rPr>
                <w:sz w:val="20"/>
              </w:rPr>
            </w:pPr>
          </w:p>
          <w:p w14:paraId="075D6DED">
            <w:pPr>
              <w:pStyle w:val="9"/>
              <w:rPr>
                <w:sz w:val="20"/>
              </w:rPr>
            </w:pPr>
          </w:p>
          <w:p w14:paraId="70AE1E46">
            <w:pPr>
              <w:pStyle w:val="9"/>
              <w:rPr>
                <w:sz w:val="20"/>
              </w:rPr>
            </w:pPr>
          </w:p>
          <w:p w14:paraId="1440DD75">
            <w:pPr>
              <w:pStyle w:val="9"/>
              <w:rPr>
                <w:sz w:val="20"/>
              </w:rPr>
            </w:pPr>
          </w:p>
          <w:p w14:paraId="35CD288B">
            <w:pPr>
              <w:pStyle w:val="9"/>
              <w:spacing w:before="5"/>
              <w:rPr>
                <w:sz w:val="25"/>
              </w:rPr>
            </w:pPr>
          </w:p>
          <w:p w14:paraId="7F173573">
            <w:pPr>
              <w:pStyle w:val="9"/>
              <w:spacing w:line="232" w:lineRule="auto"/>
              <w:ind w:left="37" w:right="105"/>
              <w:rPr>
                <w:sz w:val="20"/>
              </w:rPr>
            </w:pPr>
            <w:r>
              <w:rPr>
                <w:sz w:val="20"/>
              </w:rPr>
              <w:t>货值金额不足1万元的</w:t>
            </w:r>
          </w:p>
        </w:tc>
        <w:tc>
          <w:tcPr>
            <w:tcW w:w="2831" w:type="dxa"/>
          </w:tcPr>
          <w:p w14:paraId="2E0CF8AE">
            <w:pPr>
              <w:pStyle w:val="9"/>
              <w:rPr>
                <w:sz w:val="20"/>
              </w:rPr>
            </w:pPr>
          </w:p>
          <w:p w14:paraId="62D5C02E">
            <w:pPr>
              <w:pStyle w:val="9"/>
              <w:spacing w:before="12"/>
              <w:rPr>
                <w:sz w:val="24"/>
              </w:rPr>
            </w:pPr>
          </w:p>
          <w:p w14:paraId="654C3D6F">
            <w:pPr>
              <w:pStyle w:val="9"/>
              <w:ind w:left="36"/>
              <w:rPr>
                <w:sz w:val="20"/>
              </w:rPr>
            </w:pPr>
            <w:r>
              <w:rPr>
                <w:sz w:val="20"/>
              </w:rPr>
              <w:t>货值金额不足3000元的</w:t>
            </w:r>
          </w:p>
        </w:tc>
        <w:tc>
          <w:tcPr>
            <w:tcW w:w="4612" w:type="dxa"/>
          </w:tcPr>
          <w:p w14:paraId="1B6D32FD">
            <w:pPr>
              <w:pStyle w:val="9"/>
              <w:rPr>
                <w:sz w:val="20"/>
              </w:rPr>
            </w:pPr>
          </w:p>
          <w:p w14:paraId="6167CF37">
            <w:pPr>
              <w:pStyle w:val="9"/>
              <w:spacing w:before="10"/>
              <w:rPr>
                <w:sz w:val="15"/>
              </w:rPr>
            </w:pPr>
          </w:p>
          <w:p w14:paraId="2DDCAB28">
            <w:pPr>
              <w:pStyle w:val="9"/>
              <w:spacing w:line="232" w:lineRule="auto"/>
              <w:ind w:left="35" w:right="177"/>
              <w:rPr>
                <w:sz w:val="20"/>
              </w:rPr>
            </w:pPr>
            <w:r>
              <w:rPr>
                <w:spacing w:val="-1"/>
                <w:w w:val="95"/>
                <w:sz w:val="20"/>
              </w:rPr>
              <w:t xml:space="preserve">责令停止生产、经营，没收违法所得和违法生产、 </w:t>
            </w:r>
            <w:r>
              <w:rPr>
                <w:sz w:val="20"/>
              </w:rPr>
              <w:t>经营的产品，并处2000元以上8000元以下罚款。</w:t>
            </w:r>
          </w:p>
        </w:tc>
        <w:tc>
          <w:tcPr>
            <w:tcW w:w="2320" w:type="dxa"/>
            <w:vMerge w:val="restart"/>
          </w:tcPr>
          <w:p w14:paraId="14CB5755">
            <w:pPr>
              <w:pStyle w:val="9"/>
              <w:rPr>
                <w:sz w:val="20"/>
              </w:rPr>
            </w:pPr>
          </w:p>
          <w:p w14:paraId="799E17C9">
            <w:pPr>
              <w:pStyle w:val="9"/>
              <w:rPr>
                <w:sz w:val="20"/>
              </w:rPr>
            </w:pPr>
          </w:p>
          <w:p w14:paraId="597E356A">
            <w:pPr>
              <w:pStyle w:val="9"/>
              <w:rPr>
                <w:sz w:val="20"/>
              </w:rPr>
            </w:pPr>
          </w:p>
          <w:p w14:paraId="4DC2C17F">
            <w:pPr>
              <w:pStyle w:val="9"/>
              <w:rPr>
                <w:sz w:val="20"/>
              </w:rPr>
            </w:pPr>
          </w:p>
          <w:p w14:paraId="234CCA7E">
            <w:pPr>
              <w:pStyle w:val="9"/>
              <w:rPr>
                <w:sz w:val="20"/>
              </w:rPr>
            </w:pPr>
          </w:p>
          <w:p w14:paraId="5F851BEB">
            <w:pPr>
              <w:pStyle w:val="9"/>
              <w:rPr>
                <w:sz w:val="20"/>
              </w:rPr>
            </w:pPr>
          </w:p>
          <w:p w14:paraId="5071440B">
            <w:pPr>
              <w:pStyle w:val="9"/>
              <w:rPr>
                <w:sz w:val="20"/>
              </w:rPr>
            </w:pPr>
          </w:p>
          <w:p w14:paraId="687C351E">
            <w:pPr>
              <w:pStyle w:val="9"/>
              <w:rPr>
                <w:sz w:val="20"/>
              </w:rPr>
            </w:pPr>
          </w:p>
          <w:p w14:paraId="2FC0B0B7">
            <w:pPr>
              <w:pStyle w:val="9"/>
              <w:rPr>
                <w:sz w:val="20"/>
              </w:rPr>
            </w:pPr>
          </w:p>
          <w:p w14:paraId="00620617">
            <w:pPr>
              <w:pStyle w:val="9"/>
              <w:rPr>
                <w:sz w:val="20"/>
              </w:rPr>
            </w:pPr>
          </w:p>
          <w:p w14:paraId="3FA91E21">
            <w:pPr>
              <w:pStyle w:val="9"/>
              <w:rPr>
                <w:sz w:val="20"/>
              </w:rPr>
            </w:pPr>
          </w:p>
          <w:p w14:paraId="2E062D79">
            <w:pPr>
              <w:pStyle w:val="9"/>
              <w:rPr>
                <w:sz w:val="20"/>
              </w:rPr>
            </w:pPr>
          </w:p>
          <w:p w14:paraId="2C611C59">
            <w:pPr>
              <w:pStyle w:val="9"/>
              <w:spacing w:before="6"/>
              <w:rPr>
                <w:sz w:val="21"/>
              </w:rPr>
            </w:pPr>
          </w:p>
          <w:p w14:paraId="288DFC21">
            <w:pPr>
              <w:pStyle w:val="9"/>
              <w:spacing w:before="1" w:line="232" w:lineRule="auto"/>
              <w:ind w:left="33" w:right="76"/>
              <w:jc w:val="both"/>
              <w:rPr>
                <w:sz w:val="20"/>
              </w:rPr>
            </w:pPr>
            <w:r>
              <w:rPr>
                <w:spacing w:val="-2"/>
                <w:sz w:val="20"/>
              </w:rPr>
              <w:t>情节严重的，由发证机关吊销、撤销相关许可证明</w:t>
            </w:r>
            <w:r>
              <w:rPr>
                <w:sz w:val="20"/>
              </w:rPr>
              <w:t>文件。</w:t>
            </w:r>
          </w:p>
          <w:p w14:paraId="1F87E0F0">
            <w:pPr>
              <w:pStyle w:val="9"/>
              <w:spacing w:line="230" w:lineRule="auto"/>
              <w:ind w:left="33" w:right="75"/>
              <w:jc w:val="both"/>
              <w:rPr>
                <w:sz w:val="20"/>
              </w:rPr>
            </w:pPr>
            <w:r>
              <w:rPr>
                <w:spacing w:val="-2"/>
                <w:sz w:val="20"/>
              </w:rPr>
              <w:t>饲料、饲料添加剂经营者有前款规定的行为，情节严重的，通知市场监督主</w:t>
            </w:r>
            <w:r>
              <w:rPr>
                <w:sz w:val="20"/>
              </w:rPr>
              <w:t>管部门吊销营业执照。</w:t>
            </w:r>
          </w:p>
        </w:tc>
      </w:tr>
      <w:tr w14:paraId="2D6E9C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continue"/>
            <w:tcBorders>
              <w:top w:val="nil"/>
            </w:tcBorders>
          </w:tcPr>
          <w:p w14:paraId="6D92F2C5">
            <w:pPr>
              <w:rPr>
                <w:sz w:val="2"/>
                <w:szCs w:val="2"/>
              </w:rPr>
            </w:pPr>
          </w:p>
        </w:tc>
        <w:tc>
          <w:tcPr>
            <w:tcW w:w="857" w:type="dxa"/>
            <w:vMerge w:val="continue"/>
            <w:tcBorders>
              <w:top w:val="nil"/>
            </w:tcBorders>
          </w:tcPr>
          <w:p w14:paraId="0055B13A">
            <w:pPr>
              <w:rPr>
                <w:sz w:val="2"/>
                <w:szCs w:val="2"/>
              </w:rPr>
            </w:pPr>
          </w:p>
        </w:tc>
        <w:tc>
          <w:tcPr>
            <w:tcW w:w="1299" w:type="dxa"/>
            <w:vMerge w:val="continue"/>
            <w:tcBorders>
              <w:top w:val="nil"/>
            </w:tcBorders>
          </w:tcPr>
          <w:p w14:paraId="25327510">
            <w:pPr>
              <w:rPr>
                <w:sz w:val="2"/>
                <w:szCs w:val="2"/>
              </w:rPr>
            </w:pPr>
          </w:p>
        </w:tc>
        <w:tc>
          <w:tcPr>
            <w:tcW w:w="2127" w:type="dxa"/>
            <w:vMerge w:val="continue"/>
            <w:tcBorders>
              <w:top w:val="nil"/>
            </w:tcBorders>
          </w:tcPr>
          <w:p w14:paraId="2EAD5938">
            <w:pPr>
              <w:rPr>
                <w:sz w:val="2"/>
                <w:szCs w:val="2"/>
              </w:rPr>
            </w:pPr>
          </w:p>
        </w:tc>
        <w:tc>
          <w:tcPr>
            <w:tcW w:w="6860" w:type="dxa"/>
            <w:vMerge w:val="continue"/>
            <w:tcBorders>
              <w:top w:val="nil"/>
            </w:tcBorders>
          </w:tcPr>
          <w:p w14:paraId="3E34755A">
            <w:pPr>
              <w:rPr>
                <w:sz w:val="2"/>
                <w:szCs w:val="2"/>
              </w:rPr>
            </w:pPr>
          </w:p>
        </w:tc>
        <w:tc>
          <w:tcPr>
            <w:tcW w:w="1201" w:type="dxa"/>
            <w:vMerge w:val="continue"/>
            <w:tcBorders>
              <w:top w:val="nil"/>
            </w:tcBorders>
          </w:tcPr>
          <w:p w14:paraId="128493BD">
            <w:pPr>
              <w:rPr>
                <w:sz w:val="2"/>
                <w:szCs w:val="2"/>
              </w:rPr>
            </w:pPr>
          </w:p>
        </w:tc>
        <w:tc>
          <w:tcPr>
            <w:tcW w:w="2831" w:type="dxa"/>
          </w:tcPr>
          <w:p w14:paraId="706FED06">
            <w:pPr>
              <w:pStyle w:val="9"/>
              <w:rPr>
                <w:sz w:val="20"/>
              </w:rPr>
            </w:pPr>
          </w:p>
          <w:p w14:paraId="2A234A11">
            <w:pPr>
              <w:pStyle w:val="9"/>
              <w:spacing w:before="10"/>
              <w:rPr>
                <w:sz w:val="15"/>
              </w:rPr>
            </w:pPr>
          </w:p>
          <w:p w14:paraId="3573F5AD">
            <w:pPr>
              <w:pStyle w:val="9"/>
              <w:spacing w:line="232" w:lineRule="auto"/>
              <w:ind w:left="36" w:right="175"/>
              <w:rPr>
                <w:sz w:val="20"/>
              </w:rPr>
            </w:pPr>
            <w:r>
              <w:rPr>
                <w:sz w:val="20"/>
              </w:rPr>
              <w:t>货值金额3000元以上不足7000 元的</w:t>
            </w:r>
          </w:p>
        </w:tc>
        <w:tc>
          <w:tcPr>
            <w:tcW w:w="4612" w:type="dxa"/>
          </w:tcPr>
          <w:p w14:paraId="40EE9BF9">
            <w:pPr>
              <w:pStyle w:val="9"/>
              <w:rPr>
                <w:sz w:val="20"/>
              </w:rPr>
            </w:pPr>
          </w:p>
          <w:p w14:paraId="6FCF3206">
            <w:pPr>
              <w:pStyle w:val="9"/>
              <w:spacing w:before="10"/>
              <w:rPr>
                <w:sz w:val="15"/>
              </w:rPr>
            </w:pPr>
          </w:p>
          <w:p w14:paraId="01A96129">
            <w:pPr>
              <w:pStyle w:val="9"/>
              <w:spacing w:line="232" w:lineRule="auto"/>
              <w:ind w:left="35" w:right="177"/>
              <w:rPr>
                <w:sz w:val="20"/>
              </w:rPr>
            </w:pPr>
            <w:r>
              <w:rPr>
                <w:spacing w:val="-1"/>
                <w:w w:val="95"/>
                <w:sz w:val="20"/>
              </w:rPr>
              <w:t xml:space="preserve">责令停止生产、经营，没收违法所得和违法生产、 </w:t>
            </w:r>
            <w:r>
              <w:rPr>
                <w:sz w:val="20"/>
              </w:rPr>
              <w:t>经营的产品，并处8000元以上1.4万元以下罚款。</w:t>
            </w:r>
          </w:p>
        </w:tc>
        <w:tc>
          <w:tcPr>
            <w:tcW w:w="2320" w:type="dxa"/>
            <w:vMerge w:val="continue"/>
            <w:tcBorders>
              <w:top w:val="nil"/>
            </w:tcBorders>
          </w:tcPr>
          <w:p w14:paraId="386DB51B">
            <w:pPr>
              <w:rPr>
                <w:sz w:val="2"/>
                <w:szCs w:val="2"/>
              </w:rPr>
            </w:pPr>
          </w:p>
        </w:tc>
      </w:tr>
      <w:tr w14:paraId="4419B2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continue"/>
            <w:tcBorders>
              <w:top w:val="nil"/>
            </w:tcBorders>
          </w:tcPr>
          <w:p w14:paraId="7F626063">
            <w:pPr>
              <w:rPr>
                <w:sz w:val="2"/>
                <w:szCs w:val="2"/>
              </w:rPr>
            </w:pPr>
          </w:p>
        </w:tc>
        <w:tc>
          <w:tcPr>
            <w:tcW w:w="857" w:type="dxa"/>
            <w:vMerge w:val="continue"/>
            <w:tcBorders>
              <w:top w:val="nil"/>
            </w:tcBorders>
          </w:tcPr>
          <w:p w14:paraId="245FE410">
            <w:pPr>
              <w:rPr>
                <w:sz w:val="2"/>
                <w:szCs w:val="2"/>
              </w:rPr>
            </w:pPr>
          </w:p>
        </w:tc>
        <w:tc>
          <w:tcPr>
            <w:tcW w:w="1299" w:type="dxa"/>
            <w:vMerge w:val="continue"/>
            <w:tcBorders>
              <w:top w:val="nil"/>
            </w:tcBorders>
          </w:tcPr>
          <w:p w14:paraId="79BD8F25">
            <w:pPr>
              <w:rPr>
                <w:sz w:val="2"/>
                <w:szCs w:val="2"/>
              </w:rPr>
            </w:pPr>
          </w:p>
        </w:tc>
        <w:tc>
          <w:tcPr>
            <w:tcW w:w="2127" w:type="dxa"/>
            <w:vMerge w:val="restart"/>
          </w:tcPr>
          <w:p w14:paraId="491C7ED2">
            <w:pPr>
              <w:pStyle w:val="9"/>
              <w:rPr>
                <w:sz w:val="20"/>
              </w:rPr>
            </w:pPr>
          </w:p>
          <w:p w14:paraId="56E327E3">
            <w:pPr>
              <w:pStyle w:val="9"/>
              <w:rPr>
                <w:sz w:val="20"/>
              </w:rPr>
            </w:pPr>
          </w:p>
          <w:p w14:paraId="2B372558">
            <w:pPr>
              <w:pStyle w:val="9"/>
              <w:rPr>
                <w:sz w:val="20"/>
              </w:rPr>
            </w:pPr>
          </w:p>
          <w:p w14:paraId="1F4C03D5">
            <w:pPr>
              <w:pStyle w:val="9"/>
              <w:spacing w:before="144" w:line="232" w:lineRule="auto"/>
              <w:ind w:left="36" w:right="76"/>
              <w:jc w:val="both"/>
              <w:rPr>
                <w:sz w:val="20"/>
              </w:rPr>
            </w:pPr>
            <w:r>
              <w:rPr>
                <w:spacing w:val="-2"/>
                <w:sz w:val="20"/>
              </w:rPr>
              <w:t>对生产、经营无产品质量标准或者不符合产品质量标准的饲料、饲料</w:t>
            </w:r>
            <w:r>
              <w:rPr>
                <w:sz w:val="20"/>
              </w:rPr>
              <w:t>添加剂的行政处罚</w:t>
            </w:r>
          </w:p>
        </w:tc>
        <w:tc>
          <w:tcPr>
            <w:tcW w:w="6860" w:type="dxa"/>
            <w:vMerge w:val="continue"/>
            <w:tcBorders>
              <w:top w:val="nil"/>
            </w:tcBorders>
          </w:tcPr>
          <w:p w14:paraId="05BB3C8C">
            <w:pPr>
              <w:rPr>
                <w:sz w:val="2"/>
                <w:szCs w:val="2"/>
              </w:rPr>
            </w:pPr>
          </w:p>
        </w:tc>
        <w:tc>
          <w:tcPr>
            <w:tcW w:w="1201" w:type="dxa"/>
            <w:vMerge w:val="continue"/>
            <w:tcBorders>
              <w:top w:val="nil"/>
            </w:tcBorders>
          </w:tcPr>
          <w:p w14:paraId="7ECDDF29">
            <w:pPr>
              <w:rPr>
                <w:sz w:val="2"/>
                <w:szCs w:val="2"/>
              </w:rPr>
            </w:pPr>
          </w:p>
        </w:tc>
        <w:tc>
          <w:tcPr>
            <w:tcW w:w="2831" w:type="dxa"/>
          </w:tcPr>
          <w:p w14:paraId="362E62C2">
            <w:pPr>
              <w:pStyle w:val="9"/>
              <w:rPr>
                <w:sz w:val="20"/>
              </w:rPr>
            </w:pPr>
          </w:p>
          <w:p w14:paraId="11F6CCBF">
            <w:pPr>
              <w:pStyle w:val="9"/>
              <w:spacing w:before="10"/>
              <w:rPr>
                <w:sz w:val="15"/>
              </w:rPr>
            </w:pPr>
          </w:p>
          <w:p w14:paraId="2EAFD3BC">
            <w:pPr>
              <w:pStyle w:val="9"/>
              <w:spacing w:line="232" w:lineRule="auto"/>
              <w:ind w:left="36" w:right="37"/>
              <w:rPr>
                <w:sz w:val="20"/>
              </w:rPr>
            </w:pPr>
            <w:r>
              <w:rPr>
                <w:sz w:val="20"/>
              </w:rPr>
              <w:t>货值金额7000元以上不足1万元的</w:t>
            </w:r>
          </w:p>
        </w:tc>
        <w:tc>
          <w:tcPr>
            <w:tcW w:w="4612" w:type="dxa"/>
          </w:tcPr>
          <w:p w14:paraId="7D205180">
            <w:pPr>
              <w:pStyle w:val="9"/>
              <w:rPr>
                <w:sz w:val="20"/>
              </w:rPr>
            </w:pPr>
          </w:p>
          <w:p w14:paraId="2F0090A1">
            <w:pPr>
              <w:pStyle w:val="9"/>
              <w:spacing w:before="10"/>
              <w:rPr>
                <w:sz w:val="15"/>
              </w:rPr>
            </w:pPr>
          </w:p>
          <w:p w14:paraId="5EF19D00">
            <w:pPr>
              <w:pStyle w:val="9"/>
              <w:spacing w:line="232" w:lineRule="auto"/>
              <w:ind w:left="35" w:right="177"/>
              <w:rPr>
                <w:sz w:val="20"/>
              </w:rPr>
            </w:pPr>
            <w:r>
              <w:rPr>
                <w:spacing w:val="-1"/>
                <w:w w:val="95"/>
                <w:sz w:val="20"/>
              </w:rPr>
              <w:t xml:space="preserve">责令停止生产、经营，没收违法所得和违法生产、 </w:t>
            </w:r>
            <w:r>
              <w:rPr>
                <w:sz w:val="20"/>
              </w:rPr>
              <w:t>经营的产品，并处1.4万元以上2万元以下罚款。</w:t>
            </w:r>
          </w:p>
        </w:tc>
        <w:tc>
          <w:tcPr>
            <w:tcW w:w="2320" w:type="dxa"/>
            <w:vMerge w:val="continue"/>
            <w:tcBorders>
              <w:top w:val="nil"/>
            </w:tcBorders>
          </w:tcPr>
          <w:p w14:paraId="7CCE5253">
            <w:pPr>
              <w:rPr>
                <w:sz w:val="2"/>
                <w:szCs w:val="2"/>
              </w:rPr>
            </w:pPr>
          </w:p>
        </w:tc>
      </w:tr>
      <w:tr w14:paraId="50673C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3" w:hRule="atLeast"/>
        </w:trPr>
        <w:tc>
          <w:tcPr>
            <w:tcW w:w="538" w:type="dxa"/>
            <w:vMerge w:val="continue"/>
            <w:tcBorders>
              <w:top w:val="nil"/>
            </w:tcBorders>
          </w:tcPr>
          <w:p w14:paraId="2CC01239">
            <w:pPr>
              <w:rPr>
                <w:sz w:val="2"/>
                <w:szCs w:val="2"/>
              </w:rPr>
            </w:pPr>
          </w:p>
        </w:tc>
        <w:tc>
          <w:tcPr>
            <w:tcW w:w="857" w:type="dxa"/>
            <w:vMerge w:val="continue"/>
            <w:tcBorders>
              <w:top w:val="nil"/>
            </w:tcBorders>
          </w:tcPr>
          <w:p w14:paraId="4DC657D5">
            <w:pPr>
              <w:rPr>
                <w:sz w:val="2"/>
                <w:szCs w:val="2"/>
              </w:rPr>
            </w:pPr>
          </w:p>
        </w:tc>
        <w:tc>
          <w:tcPr>
            <w:tcW w:w="1299" w:type="dxa"/>
            <w:vMerge w:val="continue"/>
            <w:tcBorders>
              <w:top w:val="nil"/>
            </w:tcBorders>
          </w:tcPr>
          <w:p w14:paraId="6EF2D9D1">
            <w:pPr>
              <w:rPr>
                <w:sz w:val="2"/>
                <w:szCs w:val="2"/>
              </w:rPr>
            </w:pPr>
          </w:p>
        </w:tc>
        <w:tc>
          <w:tcPr>
            <w:tcW w:w="2127" w:type="dxa"/>
            <w:vMerge w:val="continue"/>
            <w:tcBorders>
              <w:top w:val="nil"/>
            </w:tcBorders>
          </w:tcPr>
          <w:p w14:paraId="4F50300A">
            <w:pPr>
              <w:rPr>
                <w:sz w:val="2"/>
                <w:szCs w:val="2"/>
              </w:rPr>
            </w:pPr>
          </w:p>
        </w:tc>
        <w:tc>
          <w:tcPr>
            <w:tcW w:w="6860" w:type="dxa"/>
            <w:vMerge w:val="continue"/>
            <w:tcBorders>
              <w:top w:val="nil"/>
            </w:tcBorders>
          </w:tcPr>
          <w:p w14:paraId="336C57F9">
            <w:pPr>
              <w:rPr>
                <w:sz w:val="2"/>
                <w:szCs w:val="2"/>
              </w:rPr>
            </w:pPr>
          </w:p>
        </w:tc>
        <w:tc>
          <w:tcPr>
            <w:tcW w:w="1201" w:type="dxa"/>
            <w:vMerge w:val="restart"/>
          </w:tcPr>
          <w:p w14:paraId="733B9900">
            <w:pPr>
              <w:pStyle w:val="9"/>
              <w:rPr>
                <w:sz w:val="20"/>
              </w:rPr>
            </w:pPr>
          </w:p>
          <w:p w14:paraId="45EA5A4B">
            <w:pPr>
              <w:pStyle w:val="9"/>
              <w:rPr>
                <w:sz w:val="20"/>
              </w:rPr>
            </w:pPr>
          </w:p>
          <w:p w14:paraId="6EEF14DB">
            <w:pPr>
              <w:pStyle w:val="9"/>
              <w:rPr>
                <w:sz w:val="20"/>
              </w:rPr>
            </w:pPr>
          </w:p>
          <w:p w14:paraId="16B548D6">
            <w:pPr>
              <w:pStyle w:val="9"/>
              <w:rPr>
                <w:sz w:val="20"/>
              </w:rPr>
            </w:pPr>
          </w:p>
          <w:p w14:paraId="7FCEAED1">
            <w:pPr>
              <w:pStyle w:val="9"/>
              <w:rPr>
                <w:sz w:val="20"/>
              </w:rPr>
            </w:pPr>
          </w:p>
          <w:p w14:paraId="7DF31D8E">
            <w:pPr>
              <w:pStyle w:val="9"/>
              <w:rPr>
                <w:sz w:val="20"/>
              </w:rPr>
            </w:pPr>
          </w:p>
          <w:p w14:paraId="4B55A8BA">
            <w:pPr>
              <w:pStyle w:val="9"/>
              <w:spacing w:before="5"/>
              <w:rPr>
                <w:sz w:val="25"/>
              </w:rPr>
            </w:pPr>
          </w:p>
          <w:p w14:paraId="1535D9BA">
            <w:pPr>
              <w:pStyle w:val="9"/>
              <w:spacing w:line="232" w:lineRule="auto"/>
              <w:ind w:left="37" w:right="22"/>
              <w:rPr>
                <w:sz w:val="20"/>
              </w:rPr>
            </w:pPr>
            <w:r>
              <w:rPr>
                <w:sz w:val="20"/>
              </w:rPr>
              <w:t>货值金额1万元以上的</w:t>
            </w:r>
          </w:p>
        </w:tc>
        <w:tc>
          <w:tcPr>
            <w:tcW w:w="2831" w:type="dxa"/>
          </w:tcPr>
          <w:p w14:paraId="706231EF">
            <w:pPr>
              <w:pStyle w:val="9"/>
              <w:rPr>
                <w:sz w:val="20"/>
              </w:rPr>
            </w:pPr>
          </w:p>
          <w:p w14:paraId="3D4AB93B">
            <w:pPr>
              <w:pStyle w:val="9"/>
              <w:spacing w:before="12"/>
              <w:rPr>
                <w:sz w:val="24"/>
              </w:rPr>
            </w:pPr>
          </w:p>
          <w:p w14:paraId="4D80D74D">
            <w:pPr>
              <w:pStyle w:val="9"/>
              <w:ind w:left="36"/>
              <w:rPr>
                <w:sz w:val="20"/>
              </w:rPr>
            </w:pPr>
            <w:r>
              <w:rPr>
                <w:sz w:val="20"/>
              </w:rPr>
              <w:t>货值金额1万元以上不足3万元</w:t>
            </w:r>
          </w:p>
        </w:tc>
        <w:tc>
          <w:tcPr>
            <w:tcW w:w="4612" w:type="dxa"/>
          </w:tcPr>
          <w:p w14:paraId="6EEA6033">
            <w:pPr>
              <w:pStyle w:val="9"/>
              <w:rPr>
                <w:sz w:val="20"/>
              </w:rPr>
            </w:pPr>
          </w:p>
          <w:p w14:paraId="5BD48BBF">
            <w:pPr>
              <w:pStyle w:val="9"/>
              <w:spacing w:before="10"/>
              <w:rPr>
                <w:sz w:val="15"/>
              </w:rPr>
            </w:pPr>
          </w:p>
          <w:p w14:paraId="7AAA8E35">
            <w:pPr>
              <w:pStyle w:val="9"/>
              <w:spacing w:line="232" w:lineRule="auto"/>
              <w:ind w:left="35" w:right="174"/>
              <w:rPr>
                <w:sz w:val="20"/>
              </w:rPr>
            </w:pPr>
            <w:r>
              <w:rPr>
                <w:spacing w:val="-1"/>
                <w:w w:val="95"/>
                <w:sz w:val="20"/>
              </w:rPr>
              <w:t xml:space="preserve">责令停止生产、经营，没收违法所得和违法生产、 </w:t>
            </w:r>
            <w:r>
              <w:rPr>
                <w:w w:val="95"/>
                <w:sz w:val="20"/>
              </w:rPr>
              <w:t>经营的产品，并处货值金额2倍以上3</w:t>
            </w:r>
            <w:r>
              <w:rPr>
                <w:spacing w:val="-3"/>
                <w:w w:val="95"/>
                <w:sz w:val="20"/>
              </w:rPr>
              <w:t>倍以下罚款。</w:t>
            </w:r>
          </w:p>
        </w:tc>
        <w:tc>
          <w:tcPr>
            <w:tcW w:w="2320" w:type="dxa"/>
            <w:vMerge w:val="continue"/>
            <w:tcBorders>
              <w:top w:val="nil"/>
            </w:tcBorders>
          </w:tcPr>
          <w:p w14:paraId="39EDEA25">
            <w:pPr>
              <w:rPr>
                <w:sz w:val="2"/>
                <w:szCs w:val="2"/>
              </w:rPr>
            </w:pPr>
          </w:p>
        </w:tc>
      </w:tr>
      <w:tr w14:paraId="7452FA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continue"/>
            <w:tcBorders>
              <w:top w:val="nil"/>
            </w:tcBorders>
          </w:tcPr>
          <w:p w14:paraId="7F8FD0B5">
            <w:pPr>
              <w:rPr>
                <w:sz w:val="2"/>
                <w:szCs w:val="2"/>
              </w:rPr>
            </w:pPr>
          </w:p>
        </w:tc>
        <w:tc>
          <w:tcPr>
            <w:tcW w:w="857" w:type="dxa"/>
            <w:vMerge w:val="continue"/>
            <w:tcBorders>
              <w:top w:val="nil"/>
            </w:tcBorders>
          </w:tcPr>
          <w:p w14:paraId="0343968F">
            <w:pPr>
              <w:rPr>
                <w:sz w:val="2"/>
                <w:szCs w:val="2"/>
              </w:rPr>
            </w:pPr>
          </w:p>
        </w:tc>
        <w:tc>
          <w:tcPr>
            <w:tcW w:w="1299" w:type="dxa"/>
            <w:vMerge w:val="continue"/>
            <w:tcBorders>
              <w:top w:val="nil"/>
            </w:tcBorders>
          </w:tcPr>
          <w:p w14:paraId="202D9299">
            <w:pPr>
              <w:rPr>
                <w:sz w:val="2"/>
                <w:szCs w:val="2"/>
              </w:rPr>
            </w:pPr>
          </w:p>
        </w:tc>
        <w:tc>
          <w:tcPr>
            <w:tcW w:w="2127" w:type="dxa"/>
            <w:vMerge w:val="restart"/>
          </w:tcPr>
          <w:p w14:paraId="203D07F4">
            <w:pPr>
              <w:pStyle w:val="9"/>
              <w:rPr>
                <w:sz w:val="20"/>
              </w:rPr>
            </w:pPr>
          </w:p>
          <w:p w14:paraId="3D863547">
            <w:pPr>
              <w:pStyle w:val="9"/>
              <w:rPr>
                <w:sz w:val="20"/>
              </w:rPr>
            </w:pPr>
          </w:p>
          <w:p w14:paraId="20FCDC5D">
            <w:pPr>
              <w:pStyle w:val="9"/>
              <w:rPr>
                <w:sz w:val="20"/>
              </w:rPr>
            </w:pPr>
          </w:p>
          <w:p w14:paraId="0131774A">
            <w:pPr>
              <w:pStyle w:val="9"/>
              <w:spacing w:before="144" w:line="232" w:lineRule="auto"/>
              <w:ind w:left="36" w:right="76"/>
              <w:jc w:val="both"/>
              <w:rPr>
                <w:sz w:val="20"/>
              </w:rPr>
            </w:pPr>
            <w:r>
              <w:rPr>
                <w:spacing w:val="-2"/>
                <w:sz w:val="20"/>
              </w:rPr>
              <w:t>对生产、经营的饲料、饲料添加剂与标签标示的内容不一致的行政处</w:t>
            </w:r>
            <w:r>
              <w:rPr>
                <w:sz w:val="20"/>
              </w:rPr>
              <w:t>罚</w:t>
            </w:r>
          </w:p>
        </w:tc>
        <w:tc>
          <w:tcPr>
            <w:tcW w:w="6860" w:type="dxa"/>
            <w:vMerge w:val="continue"/>
            <w:tcBorders>
              <w:top w:val="nil"/>
            </w:tcBorders>
          </w:tcPr>
          <w:p w14:paraId="4B2B6CB4">
            <w:pPr>
              <w:rPr>
                <w:sz w:val="2"/>
                <w:szCs w:val="2"/>
              </w:rPr>
            </w:pPr>
          </w:p>
        </w:tc>
        <w:tc>
          <w:tcPr>
            <w:tcW w:w="1201" w:type="dxa"/>
            <w:vMerge w:val="continue"/>
            <w:tcBorders>
              <w:top w:val="nil"/>
            </w:tcBorders>
          </w:tcPr>
          <w:p w14:paraId="47EE352F">
            <w:pPr>
              <w:rPr>
                <w:sz w:val="2"/>
                <w:szCs w:val="2"/>
              </w:rPr>
            </w:pPr>
          </w:p>
        </w:tc>
        <w:tc>
          <w:tcPr>
            <w:tcW w:w="2831" w:type="dxa"/>
          </w:tcPr>
          <w:p w14:paraId="57D0E9EA">
            <w:pPr>
              <w:pStyle w:val="9"/>
              <w:rPr>
                <w:sz w:val="20"/>
              </w:rPr>
            </w:pPr>
          </w:p>
          <w:p w14:paraId="15C07733">
            <w:pPr>
              <w:pStyle w:val="9"/>
              <w:spacing w:before="12"/>
              <w:rPr>
                <w:sz w:val="24"/>
              </w:rPr>
            </w:pPr>
          </w:p>
          <w:p w14:paraId="75548C83">
            <w:pPr>
              <w:pStyle w:val="9"/>
              <w:ind w:left="36"/>
              <w:rPr>
                <w:sz w:val="20"/>
              </w:rPr>
            </w:pPr>
            <w:r>
              <w:rPr>
                <w:sz w:val="20"/>
              </w:rPr>
              <w:t>货值金额3万元以上不足5万元</w:t>
            </w:r>
          </w:p>
        </w:tc>
        <w:tc>
          <w:tcPr>
            <w:tcW w:w="4612" w:type="dxa"/>
          </w:tcPr>
          <w:p w14:paraId="2094EFB8">
            <w:pPr>
              <w:pStyle w:val="9"/>
              <w:rPr>
                <w:sz w:val="20"/>
              </w:rPr>
            </w:pPr>
          </w:p>
          <w:p w14:paraId="5DB39A35">
            <w:pPr>
              <w:pStyle w:val="9"/>
              <w:spacing w:before="10"/>
              <w:rPr>
                <w:sz w:val="15"/>
              </w:rPr>
            </w:pPr>
          </w:p>
          <w:p w14:paraId="3F1B8C6F">
            <w:pPr>
              <w:pStyle w:val="9"/>
              <w:spacing w:line="232" w:lineRule="auto"/>
              <w:ind w:left="35" w:right="174"/>
              <w:rPr>
                <w:sz w:val="20"/>
              </w:rPr>
            </w:pPr>
            <w:r>
              <w:rPr>
                <w:spacing w:val="-1"/>
                <w:w w:val="95"/>
                <w:sz w:val="20"/>
              </w:rPr>
              <w:t xml:space="preserve">责令停止生产、经营，没收违法所得和违法生产、 </w:t>
            </w:r>
            <w:r>
              <w:rPr>
                <w:w w:val="95"/>
                <w:sz w:val="20"/>
              </w:rPr>
              <w:t>经营的产品，并处货值金额3倍以上4</w:t>
            </w:r>
            <w:r>
              <w:rPr>
                <w:spacing w:val="-3"/>
                <w:w w:val="95"/>
                <w:sz w:val="20"/>
              </w:rPr>
              <w:t>倍以下罚款。</w:t>
            </w:r>
          </w:p>
        </w:tc>
        <w:tc>
          <w:tcPr>
            <w:tcW w:w="2320" w:type="dxa"/>
            <w:vMerge w:val="continue"/>
            <w:tcBorders>
              <w:top w:val="nil"/>
            </w:tcBorders>
          </w:tcPr>
          <w:p w14:paraId="30D338C6">
            <w:pPr>
              <w:rPr>
                <w:sz w:val="2"/>
                <w:szCs w:val="2"/>
              </w:rPr>
            </w:pPr>
          </w:p>
        </w:tc>
      </w:tr>
      <w:tr w14:paraId="698C8C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continue"/>
            <w:tcBorders>
              <w:top w:val="nil"/>
            </w:tcBorders>
          </w:tcPr>
          <w:p w14:paraId="2BF404C8">
            <w:pPr>
              <w:rPr>
                <w:sz w:val="2"/>
                <w:szCs w:val="2"/>
              </w:rPr>
            </w:pPr>
          </w:p>
        </w:tc>
        <w:tc>
          <w:tcPr>
            <w:tcW w:w="857" w:type="dxa"/>
            <w:vMerge w:val="continue"/>
            <w:tcBorders>
              <w:top w:val="nil"/>
            </w:tcBorders>
          </w:tcPr>
          <w:p w14:paraId="1F23C8D1">
            <w:pPr>
              <w:rPr>
                <w:sz w:val="2"/>
                <w:szCs w:val="2"/>
              </w:rPr>
            </w:pPr>
          </w:p>
        </w:tc>
        <w:tc>
          <w:tcPr>
            <w:tcW w:w="1299" w:type="dxa"/>
            <w:vMerge w:val="continue"/>
            <w:tcBorders>
              <w:top w:val="nil"/>
            </w:tcBorders>
          </w:tcPr>
          <w:p w14:paraId="17E8A69A">
            <w:pPr>
              <w:rPr>
                <w:sz w:val="2"/>
                <w:szCs w:val="2"/>
              </w:rPr>
            </w:pPr>
          </w:p>
        </w:tc>
        <w:tc>
          <w:tcPr>
            <w:tcW w:w="2127" w:type="dxa"/>
            <w:vMerge w:val="continue"/>
            <w:tcBorders>
              <w:top w:val="nil"/>
            </w:tcBorders>
          </w:tcPr>
          <w:p w14:paraId="48BC9773">
            <w:pPr>
              <w:rPr>
                <w:sz w:val="2"/>
                <w:szCs w:val="2"/>
              </w:rPr>
            </w:pPr>
          </w:p>
        </w:tc>
        <w:tc>
          <w:tcPr>
            <w:tcW w:w="6860" w:type="dxa"/>
            <w:vMerge w:val="continue"/>
            <w:tcBorders>
              <w:top w:val="nil"/>
            </w:tcBorders>
          </w:tcPr>
          <w:p w14:paraId="6E688976">
            <w:pPr>
              <w:rPr>
                <w:sz w:val="2"/>
                <w:szCs w:val="2"/>
              </w:rPr>
            </w:pPr>
          </w:p>
        </w:tc>
        <w:tc>
          <w:tcPr>
            <w:tcW w:w="1201" w:type="dxa"/>
            <w:vMerge w:val="continue"/>
            <w:tcBorders>
              <w:top w:val="nil"/>
            </w:tcBorders>
          </w:tcPr>
          <w:p w14:paraId="29C4F7AF">
            <w:pPr>
              <w:rPr>
                <w:sz w:val="2"/>
                <w:szCs w:val="2"/>
              </w:rPr>
            </w:pPr>
          </w:p>
        </w:tc>
        <w:tc>
          <w:tcPr>
            <w:tcW w:w="2831" w:type="dxa"/>
          </w:tcPr>
          <w:p w14:paraId="46F4818F">
            <w:pPr>
              <w:pStyle w:val="9"/>
              <w:rPr>
                <w:sz w:val="20"/>
              </w:rPr>
            </w:pPr>
          </w:p>
          <w:p w14:paraId="4E70FA23">
            <w:pPr>
              <w:pStyle w:val="9"/>
              <w:spacing w:before="12"/>
              <w:rPr>
                <w:sz w:val="24"/>
              </w:rPr>
            </w:pPr>
          </w:p>
          <w:p w14:paraId="75EA6DA7">
            <w:pPr>
              <w:pStyle w:val="9"/>
              <w:ind w:left="36"/>
              <w:rPr>
                <w:sz w:val="20"/>
              </w:rPr>
            </w:pPr>
            <w:r>
              <w:rPr>
                <w:sz w:val="20"/>
              </w:rPr>
              <w:t>货值金额5万元以上的</w:t>
            </w:r>
          </w:p>
        </w:tc>
        <w:tc>
          <w:tcPr>
            <w:tcW w:w="4612" w:type="dxa"/>
          </w:tcPr>
          <w:p w14:paraId="34679C8B">
            <w:pPr>
              <w:pStyle w:val="9"/>
              <w:rPr>
                <w:sz w:val="20"/>
              </w:rPr>
            </w:pPr>
          </w:p>
          <w:p w14:paraId="3941BE93">
            <w:pPr>
              <w:pStyle w:val="9"/>
              <w:spacing w:before="10"/>
              <w:rPr>
                <w:sz w:val="15"/>
              </w:rPr>
            </w:pPr>
          </w:p>
          <w:p w14:paraId="25B294B5">
            <w:pPr>
              <w:pStyle w:val="9"/>
              <w:spacing w:line="232" w:lineRule="auto"/>
              <w:ind w:left="35" w:right="174"/>
              <w:rPr>
                <w:sz w:val="20"/>
              </w:rPr>
            </w:pPr>
            <w:r>
              <w:rPr>
                <w:spacing w:val="-1"/>
                <w:w w:val="95"/>
                <w:sz w:val="20"/>
              </w:rPr>
              <w:t xml:space="preserve">责令停止生产、经营，没收违法所得和违法生产、 </w:t>
            </w:r>
            <w:r>
              <w:rPr>
                <w:w w:val="95"/>
                <w:sz w:val="20"/>
              </w:rPr>
              <w:t>经营的产品，并处货值金额4倍以上5</w:t>
            </w:r>
            <w:r>
              <w:rPr>
                <w:spacing w:val="-3"/>
                <w:w w:val="95"/>
                <w:sz w:val="20"/>
              </w:rPr>
              <w:t>倍以下罚款。</w:t>
            </w:r>
          </w:p>
        </w:tc>
        <w:tc>
          <w:tcPr>
            <w:tcW w:w="2320" w:type="dxa"/>
            <w:vMerge w:val="continue"/>
            <w:tcBorders>
              <w:top w:val="nil"/>
            </w:tcBorders>
          </w:tcPr>
          <w:p w14:paraId="7AF375B0">
            <w:pPr>
              <w:rPr>
                <w:sz w:val="2"/>
                <w:szCs w:val="2"/>
              </w:rPr>
            </w:pPr>
          </w:p>
        </w:tc>
      </w:tr>
    </w:tbl>
    <w:p w14:paraId="006BD5FF">
      <w:pPr>
        <w:spacing w:after="0"/>
        <w:rPr>
          <w:sz w:val="2"/>
          <w:szCs w:val="2"/>
        </w:rPr>
        <w:sectPr>
          <w:pgSz w:w="23820" w:h="16840" w:orient="landscape"/>
          <w:pgMar w:top="820" w:right="420" w:bottom="880" w:left="460" w:header="0" w:footer="691"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6930"/>
      </w:tblGrid>
      <w:tr w14:paraId="07BAB2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41566113">
            <w:pPr>
              <w:pStyle w:val="9"/>
              <w:spacing w:before="7"/>
              <w:rPr>
                <w:sz w:val="17"/>
              </w:rPr>
            </w:pPr>
          </w:p>
          <w:p w14:paraId="50CA4432">
            <w:pPr>
              <w:pStyle w:val="9"/>
              <w:ind w:left="76"/>
              <w:rPr>
                <w:b/>
                <w:sz w:val="20"/>
              </w:rPr>
            </w:pPr>
            <w:r>
              <w:rPr>
                <w:b/>
                <w:sz w:val="20"/>
              </w:rPr>
              <w:t>序号</w:t>
            </w:r>
          </w:p>
        </w:tc>
        <w:tc>
          <w:tcPr>
            <w:tcW w:w="857" w:type="dxa"/>
          </w:tcPr>
          <w:p w14:paraId="250E63C1">
            <w:pPr>
              <w:pStyle w:val="9"/>
              <w:spacing w:before="111" w:line="230" w:lineRule="auto"/>
              <w:ind w:left="234" w:right="199"/>
              <w:rPr>
                <w:b/>
                <w:sz w:val="20"/>
              </w:rPr>
            </w:pPr>
            <w:r>
              <w:rPr>
                <w:b/>
                <w:sz w:val="20"/>
              </w:rPr>
              <w:t>事项类别</w:t>
            </w:r>
          </w:p>
        </w:tc>
        <w:tc>
          <w:tcPr>
            <w:tcW w:w="3426" w:type="dxa"/>
            <w:gridSpan w:val="2"/>
          </w:tcPr>
          <w:p w14:paraId="2E9C52A6">
            <w:pPr>
              <w:pStyle w:val="9"/>
              <w:spacing w:before="7"/>
              <w:rPr>
                <w:sz w:val="17"/>
              </w:rPr>
            </w:pPr>
          </w:p>
          <w:p w14:paraId="7E8FE33C">
            <w:pPr>
              <w:pStyle w:val="9"/>
              <w:ind w:left="1297" w:right="1265"/>
              <w:jc w:val="center"/>
              <w:rPr>
                <w:b/>
                <w:sz w:val="20"/>
              </w:rPr>
            </w:pPr>
            <w:r>
              <w:rPr>
                <w:b/>
                <w:sz w:val="20"/>
              </w:rPr>
              <w:t>事项名称</w:t>
            </w:r>
          </w:p>
        </w:tc>
        <w:tc>
          <w:tcPr>
            <w:tcW w:w="6860" w:type="dxa"/>
          </w:tcPr>
          <w:p w14:paraId="62EBBDFF">
            <w:pPr>
              <w:pStyle w:val="9"/>
              <w:spacing w:before="7"/>
              <w:rPr>
                <w:sz w:val="17"/>
              </w:rPr>
            </w:pPr>
          </w:p>
          <w:p w14:paraId="113C3AE5">
            <w:pPr>
              <w:pStyle w:val="9"/>
              <w:ind w:left="3012" w:right="2984"/>
              <w:jc w:val="center"/>
              <w:rPr>
                <w:b/>
                <w:sz w:val="20"/>
              </w:rPr>
            </w:pPr>
            <w:r>
              <w:rPr>
                <w:b/>
                <w:sz w:val="20"/>
              </w:rPr>
              <w:t>实施依据</w:t>
            </w:r>
          </w:p>
        </w:tc>
        <w:tc>
          <w:tcPr>
            <w:tcW w:w="4032" w:type="dxa"/>
            <w:gridSpan w:val="2"/>
          </w:tcPr>
          <w:p w14:paraId="27984463">
            <w:pPr>
              <w:pStyle w:val="9"/>
              <w:spacing w:before="7"/>
              <w:rPr>
                <w:sz w:val="17"/>
              </w:rPr>
            </w:pPr>
          </w:p>
          <w:p w14:paraId="6AE9C9C0">
            <w:pPr>
              <w:pStyle w:val="9"/>
              <w:ind w:left="1597" w:right="1571"/>
              <w:jc w:val="center"/>
              <w:rPr>
                <w:b/>
                <w:sz w:val="20"/>
              </w:rPr>
            </w:pPr>
            <w:r>
              <w:rPr>
                <w:b/>
                <w:sz w:val="20"/>
              </w:rPr>
              <w:t>适用情形</w:t>
            </w:r>
          </w:p>
        </w:tc>
        <w:tc>
          <w:tcPr>
            <w:tcW w:w="6930" w:type="dxa"/>
          </w:tcPr>
          <w:p w14:paraId="173F9352">
            <w:pPr>
              <w:pStyle w:val="9"/>
              <w:spacing w:before="7"/>
              <w:rPr>
                <w:sz w:val="17"/>
              </w:rPr>
            </w:pPr>
          </w:p>
          <w:p w14:paraId="79B7EE0F">
            <w:pPr>
              <w:pStyle w:val="9"/>
              <w:ind w:left="3041" w:right="3017"/>
              <w:jc w:val="center"/>
              <w:rPr>
                <w:b/>
                <w:sz w:val="20"/>
              </w:rPr>
            </w:pPr>
            <w:r>
              <w:rPr>
                <w:b/>
                <w:sz w:val="20"/>
              </w:rPr>
              <w:t>裁量标准</w:t>
            </w:r>
          </w:p>
        </w:tc>
      </w:tr>
      <w:tr w14:paraId="30C74A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66" w:hRule="atLeast"/>
        </w:trPr>
        <w:tc>
          <w:tcPr>
            <w:tcW w:w="538" w:type="dxa"/>
            <w:vMerge w:val="restart"/>
          </w:tcPr>
          <w:p w14:paraId="5BD535DB">
            <w:pPr>
              <w:pStyle w:val="9"/>
              <w:rPr>
                <w:sz w:val="20"/>
              </w:rPr>
            </w:pPr>
          </w:p>
          <w:p w14:paraId="1D61A9E6">
            <w:pPr>
              <w:pStyle w:val="9"/>
              <w:rPr>
                <w:sz w:val="20"/>
              </w:rPr>
            </w:pPr>
          </w:p>
          <w:p w14:paraId="42B5575C">
            <w:pPr>
              <w:pStyle w:val="9"/>
              <w:rPr>
                <w:sz w:val="20"/>
              </w:rPr>
            </w:pPr>
          </w:p>
          <w:p w14:paraId="15437D41">
            <w:pPr>
              <w:pStyle w:val="9"/>
              <w:rPr>
                <w:sz w:val="20"/>
              </w:rPr>
            </w:pPr>
          </w:p>
          <w:p w14:paraId="7DC420AE">
            <w:pPr>
              <w:pStyle w:val="9"/>
              <w:rPr>
                <w:sz w:val="20"/>
              </w:rPr>
            </w:pPr>
          </w:p>
          <w:p w14:paraId="7A6D0BE8">
            <w:pPr>
              <w:pStyle w:val="9"/>
              <w:rPr>
                <w:sz w:val="20"/>
              </w:rPr>
            </w:pPr>
          </w:p>
          <w:p w14:paraId="7307FA75">
            <w:pPr>
              <w:pStyle w:val="9"/>
              <w:rPr>
                <w:sz w:val="20"/>
              </w:rPr>
            </w:pPr>
          </w:p>
          <w:p w14:paraId="645668D6">
            <w:pPr>
              <w:pStyle w:val="9"/>
              <w:rPr>
                <w:sz w:val="20"/>
              </w:rPr>
            </w:pPr>
          </w:p>
          <w:p w14:paraId="303F8247">
            <w:pPr>
              <w:pStyle w:val="9"/>
              <w:rPr>
                <w:sz w:val="20"/>
              </w:rPr>
            </w:pPr>
          </w:p>
          <w:p w14:paraId="3B141CE4">
            <w:pPr>
              <w:pStyle w:val="9"/>
              <w:rPr>
                <w:sz w:val="20"/>
              </w:rPr>
            </w:pPr>
          </w:p>
          <w:p w14:paraId="2BF8BAE3">
            <w:pPr>
              <w:pStyle w:val="9"/>
              <w:rPr>
                <w:sz w:val="20"/>
              </w:rPr>
            </w:pPr>
          </w:p>
          <w:p w14:paraId="6E9F0172">
            <w:pPr>
              <w:pStyle w:val="9"/>
              <w:rPr>
                <w:sz w:val="20"/>
              </w:rPr>
            </w:pPr>
          </w:p>
          <w:p w14:paraId="68F44A70">
            <w:pPr>
              <w:pStyle w:val="9"/>
              <w:rPr>
                <w:sz w:val="20"/>
              </w:rPr>
            </w:pPr>
          </w:p>
          <w:p w14:paraId="1381C686">
            <w:pPr>
              <w:pStyle w:val="9"/>
              <w:rPr>
                <w:sz w:val="20"/>
              </w:rPr>
            </w:pPr>
          </w:p>
          <w:p w14:paraId="64577C17">
            <w:pPr>
              <w:pStyle w:val="9"/>
              <w:rPr>
                <w:sz w:val="20"/>
              </w:rPr>
            </w:pPr>
          </w:p>
          <w:p w14:paraId="24A950CE">
            <w:pPr>
              <w:pStyle w:val="9"/>
              <w:rPr>
                <w:sz w:val="20"/>
              </w:rPr>
            </w:pPr>
          </w:p>
          <w:p w14:paraId="469265D7">
            <w:pPr>
              <w:pStyle w:val="9"/>
              <w:rPr>
                <w:sz w:val="20"/>
              </w:rPr>
            </w:pPr>
          </w:p>
          <w:p w14:paraId="14636479">
            <w:pPr>
              <w:pStyle w:val="9"/>
              <w:rPr>
                <w:sz w:val="20"/>
              </w:rPr>
            </w:pPr>
          </w:p>
          <w:p w14:paraId="5B64A0F4">
            <w:pPr>
              <w:pStyle w:val="9"/>
              <w:spacing w:before="7"/>
              <w:rPr>
                <w:sz w:val="26"/>
              </w:rPr>
            </w:pPr>
          </w:p>
          <w:p w14:paraId="0CB06D8E">
            <w:pPr>
              <w:pStyle w:val="9"/>
              <w:ind w:left="177"/>
              <w:rPr>
                <w:sz w:val="20"/>
              </w:rPr>
            </w:pPr>
            <w:r>
              <w:rPr>
                <w:sz w:val="20"/>
              </w:rPr>
              <w:t>92</w:t>
            </w:r>
          </w:p>
        </w:tc>
        <w:tc>
          <w:tcPr>
            <w:tcW w:w="857" w:type="dxa"/>
            <w:vMerge w:val="restart"/>
          </w:tcPr>
          <w:p w14:paraId="69D5F840">
            <w:pPr>
              <w:pStyle w:val="9"/>
              <w:rPr>
                <w:sz w:val="20"/>
              </w:rPr>
            </w:pPr>
          </w:p>
          <w:p w14:paraId="3132B20F">
            <w:pPr>
              <w:pStyle w:val="9"/>
              <w:rPr>
                <w:sz w:val="20"/>
              </w:rPr>
            </w:pPr>
          </w:p>
          <w:p w14:paraId="1D5C4AA9">
            <w:pPr>
              <w:pStyle w:val="9"/>
              <w:rPr>
                <w:sz w:val="20"/>
              </w:rPr>
            </w:pPr>
          </w:p>
          <w:p w14:paraId="24CE7110">
            <w:pPr>
              <w:pStyle w:val="9"/>
              <w:rPr>
                <w:sz w:val="20"/>
              </w:rPr>
            </w:pPr>
          </w:p>
          <w:p w14:paraId="3B441B0F">
            <w:pPr>
              <w:pStyle w:val="9"/>
              <w:rPr>
                <w:sz w:val="20"/>
              </w:rPr>
            </w:pPr>
          </w:p>
          <w:p w14:paraId="528DCD41">
            <w:pPr>
              <w:pStyle w:val="9"/>
              <w:rPr>
                <w:sz w:val="20"/>
              </w:rPr>
            </w:pPr>
          </w:p>
          <w:p w14:paraId="72E0DC28">
            <w:pPr>
              <w:pStyle w:val="9"/>
              <w:rPr>
                <w:sz w:val="20"/>
              </w:rPr>
            </w:pPr>
          </w:p>
          <w:p w14:paraId="001C435E">
            <w:pPr>
              <w:pStyle w:val="9"/>
              <w:rPr>
                <w:sz w:val="20"/>
              </w:rPr>
            </w:pPr>
          </w:p>
          <w:p w14:paraId="159DF0B8">
            <w:pPr>
              <w:pStyle w:val="9"/>
              <w:rPr>
                <w:sz w:val="20"/>
              </w:rPr>
            </w:pPr>
          </w:p>
          <w:p w14:paraId="4E345C85">
            <w:pPr>
              <w:pStyle w:val="9"/>
              <w:rPr>
                <w:sz w:val="20"/>
              </w:rPr>
            </w:pPr>
          </w:p>
          <w:p w14:paraId="41507962">
            <w:pPr>
              <w:pStyle w:val="9"/>
              <w:rPr>
                <w:sz w:val="20"/>
              </w:rPr>
            </w:pPr>
          </w:p>
          <w:p w14:paraId="0056E6AD">
            <w:pPr>
              <w:pStyle w:val="9"/>
              <w:rPr>
                <w:sz w:val="20"/>
              </w:rPr>
            </w:pPr>
          </w:p>
          <w:p w14:paraId="5738895F">
            <w:pPr>
              <w:pStyle w:val="9"/>
              <w:rPr>
                <w:sz w:val="20"/>
              </w:rPr>
            </w:pPr>
          </w:p>
          <w:p w14:paraId="4B745FC6">
            <w:pPr>
              <w:pStyle w:val="9"/>
              <w:rPr>
                <w:sz w:val="20"/>
              </w:rPr>
            </w:pPr>
          </w:p>
          <w:p w14:paraId="57FE5670">
            <w:pPr>
              <w:pStyle w:val="9"/>
              <w:rPr>
                <w:sz w:val="20"/>
              </w:rPr>
            </w:pPr>
          </w:p>
          <w:p w14:paraId="5F1726E6">
            <w:pPr>
              <w:pStyle w:val="9"/>
              <w:rPr>
                <w:sz w:val="20"/>
              </w:rPr>
            </w:pPr>
          </w:p>
          <w:p w14:paraId="6CD5301B">
            <w:pPr>
              <w:pStyle w:val="9"/>
              <w:rPr>
                <w:sz w:val="20"/>
              </w:rPr>
            </w:pPr>
          </w:p>
          <w:p w14:paraId="547A0DC1">
            <w:pPr>
              <w:pStyle w:val="9"/>
              <w:rPr>
                <w:sz w:val="20"/>
              </w:rPr>
            </w:pPr>
          </w:p>
          <w:p w14:paraId="60B0FE19">
            <w:pPr>
              <w:pStyle w:val="9"/>
              <w:spacing w:before="7"/>
              <w:rPr>
                <w:sz w:val="26"/>
              </w:rPr>
            </w:pPr>
          </w:p>
          <w:p w14:paraId="2FE344FE">
            <w:pPr>
              <w:pStyle w:val="9"/>
              <w:ind w:left="236"/>
              <w:rPr>
                <w:sz w:val="20"/>
              </w:rPr>
            </w:pPr>
            <w:r>
              <w:rPr>
                <w:sz w:val="20"/>
              </w:rPr>
              <w:t>饲料</w:t>
            </w:r>
          </w:p>
        </w:tc>
        <w:tc>
          <w:tcPr>
            <w:tcW w:w="1299" w:type="dxa"/>
            <w:vMerge w:val="restart"/>
          </w:tcPr>
          <w:p w14:paraId="6F5A7126">
            <w:pPr>
              <w:pStyle w:val="9"/>
              <w:rPr>
                <w:sz w:val="20"/>
              </w:rPr>
            </w:pPr>
          </w:p>
          <w:p w14:paraId="404ED01E">
            <w:pPr>
              <w:pStyle w:val="9"/>
              <w:rPr>
                <w:sz w:val="20"/>
              </w:rPr>
            </w:pPr>
          </w:p>
          <w:p w14:paraId="3D0B4CE2">
            <w:pPr>
              <w:pStyle w:val="9"/>
              <w:rPr>
                <w:sz w:val="20"/>
              </w:rPr>
            </w:pPr>
          </w:p>
          <w:p w14:paraId="6AC21954">
            <w:pPr>
              <w:pStyle w:val="9"/>
              <w:rPr>
                <w:sz w:val="20"/>
              </w:rPr>
            </w:pPr>
          </w:p>
          <w:p w14:paraId="665231D7">
            <w:pPr>
              <w:pStyle w:val="9"/>
              <w:rPr>
                <w:sz w:val="20"/>
              </w:rPr>
            </w:pPr>
          </w:p>
          <w:p w14:paraId="5E6E0B04">
            <w:pPr>
              <w:pStyle w:val="9"/>
              <w:rPr>
                <w:sz w:val="20"/>
              </w:rPr>
            </w:pPr>
          </w:p>
          <w:p w14:paraId="533B3692">
            <w:pPr>
              <w:pStyle w:val="9"/>
              <w:rPr>
                <w:sz w:val="20"/>
              </w:rPr>
            </w:pPr>
          </w:p>
          <w:p w14:paraId="44ED4A47">
            <w:pPr>
              <w:pStyle w:val="9"/>
              <w:rPr>
                <w:sz w:val="20"/>
              </w:rPr>
            </w:pPr>
          </w:p>
          <w:p w14:paraId="0910082A">
            <w:pPr>
              <w:pStyle w:val="9"/>
              <w:rPr>
                <w:sz w:val="20"/>
              </w:rPr>
            </w:pPr>
          </w:p>
          <w:p w14:paraId="155F9AFF">
            <w:pPr>
              <w:pStyle w:val="9"/>
              <w:rPr>
                <w:sz w:val="20"/>
              </w:rPr>
            </w:pPr>
          </w:p>
          <w:p w14:paraId="3E879793">
            <w:pPr>
              <w:pStyle w:val="9"/>
              <w:rPr>
                <w:sz w:val="20"/>
              </w:rPr>
            </w:pPr>
          </w:p>
          <w:p w14:paraId="4B2944F1">
            <w:pPr>
              <w:pStyle w:val="9"/>
              <w:rPr>
                <w:sz w:val="20"/>
              </w:rPr>
            </w:pPr>
          </w:p>
          <w:p w14:paraId="3F2F56F5">
            <w:pPr>
              <w:pStyle w:val="9"/>
              <w:rPr>
                <w:sz w:val="20"/>
              </w:rPr>
            </w:pPr>
          </w:p>
          <w:p w14:paraId="5376C6A6">
            <w:pPr>
              <w:pStyle w:val="9"/>
              <w:spacing w:before="4"/>
              <w:rPr>
                <w:sz w:val="21"/>
              </w:rPr>
            </w:pPr>
          </w:p>
          <w:p w14:paraId="2E3994B2">
            <w:pPr>
              <w:pStyle w:val="9"/>
              <w:spacing w:before="1" w:line="230" w:lineRule="auto"/>
              <w:ind w:left="39" w:right="20"/>
              <w:rPr>
                <w:sz w:val="20"/>
              </w:rPr>
            </w:pPr>
            <w:r>
              <w:rPr>
                <w:sz w:val="20"/>
              </w:rPr>
              <w:t>对养殖者使用未取得新饲料</w:t>
            </w:r>
          </w:p>
          <w:p w14:paraId="58D47AC4">
            <w:pPr>
              <w:pStyle w:val="9"/>
              <w:spacing w:line="230" w:lineRule="auto"/>
              <w:ind w:left="39" w:right="43"/>
              <w:jc w:val="both"/>
              <w:rPr>
                <w:sz w:val="20"/>
              </w:rPr>
            </w:pPr>
            <w:r>
              <w:rPr>
                <w:spacing w:val="-3"/>
                <w:sz w:val="20"/>
              </w:rPr>
              <w:t>、新饲料添加剂证书的新饲料、新饲料添加剂或者未取得饲料、饲料添加剂进口登记证的进口饲料、进口饲料添加剂等行为</w:t>
            </w:r>
            <w:r>
              <w:rPr>
                <w:sz w:val="20"/>
              </w:rPr>
              <w:t>的行政处罚</w:t>
            </w:r>
          </w:p>
        </w:tc>
        <w:tc>
          <w:tcPr>
            <w:tcW w:w="2127" w:type="dxa"/>
          </w:tcPr>
          <w:p w14:paraId="46AC4F25">
            <w:pPr>
              <w:pStyle w:val="9"/>
              <w:spacing w:before="82" w:line="232" w:lineRule="auto"/>
              <w:ind w:left="36" w:right="76"/>
              <w:jc w:val="both"/>
              <w:rPr>
                <w:sz w:val="20"/>
              </w:rPr>
            </w:pPr>
            <w:r>
              <w:rPr>
                <w:spacing w:val="-2"/>
                <w:sz w:val="20"/>
              </w:rPr>
              <w:t>对养殖者使用未取得新饲料、新饲料添加剂证书的新饲料、新饲料添加剂或者未取得饲料、饲料添加剂进口登记证的进口饲料、进口饲料</w:t>
            </w:r>
            <w:r>
              <w:rPr>
                <w:sz w:val="20"/>
              </w:rPr>
              <w:t>添加剂的行政处罚</w:t>
            </w:r>
          </w:p>
        </w:tc>
        <w:tc>
          <w:tcPr>
            <w:tcW w:w="6860" w:type="dxa"/>
            <w:vMerge w:val="restart"/>
          </w:tcPr>
          <w:p w14:paraId="7412086D">
            <w:pPr>
              <w:pStyle w:val="9"/>
              <w:rPr>
                <w:sz w:val="20"/>
              </w:rPr>
            </w:pPr>
          </w:p>
          <w:p w14:paraId="55714F7F">
            <w:pPr>
              <w:pStyle w:val="9"/>
              <w:rPr>
                <w:sz w:val="20"/>
              </w:rPr>
            </w:pPr>
          </w:p>
          <w:p w14:paraId="3B6F2056">
            <w:pPr>
              <w:pStyle w:val="9"/>
              <w:rPr>
                <w:sz w:val="20"/>
              </w:rPr>
            </w:pPr>
          </w:p>
          <w:p w14:paraId="4EDF234D">
            <w:pPr>
              <w:pStyle w:val="9"/>
              <w:rPr>
                <w:sz w:val="20"/>
              </w:rPr>
            </w:pPr>
          </w:p>
          <w:p w14:paraId="6BE1C4CC">
            <w:pPr>
              <w:pStyle w:val="9"/>
              <w:rPr>
                <w:sz w:val="20"/>
              </w:rPr>
            </w:pPr>
          </w:p>
          <w:p w14:paraId="177FCD47">
            <w:pPr>
              <w:pStyle w:val="9"/>
              <w:rPr>
                <w:sz w:val="20"/>
              </w:rPr>
            </w:pPr>
          </w:p>
          <w:p w14:paraId="19A0A491">
            <w:pPr>
              <w:pStyle w:val="9"/>
              <w:rPr>
                <w:sz w:val="20"/>
              </w:rPr>
            </w:pPr>
          </w:p>
          <w:p w14:paraId="58E366EE">
            <w:pPr>
              <w:pStyle w:val="9"/>
              <w:rPr>
                <w:sz w:val="20"/>
              </w:rPr>
            </w:pPr>
          </w:p>
          <w:p w14:paraId="36355564">
            <w:pPr>
              <w:pStyle w:val="9"/>
              <w:rPr>
                <w:sz w:val="20"/>
              </w:rPr>
            </w:pPr>
          </w:p>
          <w:p w14:paraId="15EABD02">
            <w:pPr>
              <w:pStyle w:val="9"/>
              <w:rPr>
                <w:sz w:val="20"/>
              </w:rPr>
            </w:pPr>
          </w:p>
          <w:p w14:paraId="1F163375">
            <w:pPr>
              <w:pStyle w:val="9"/>
              <w:rPr>
                <w:sz w:val="20"/>
              </w:rPr>
            </w:pPr>
          </w:p>
          <w:p w14:paraId="2F39DD9E">
            <w:pPr>
              <w:pStyle w:val="9"/>
              <w:spacing w:before="159" w:line="252" w:lineRule="exact"/>
              <w:ind w:left="38"/>
              <w:rPr>
                <w:b/>
                <w:sz w:val="20"/>
              </w:rPr>
            </w:pPr>
            <w:r>
              <w:rPr>
                <w:b/>
                <w:sz w:val="20"/>
              </w:rPr>
              <w:t>1.《饲料和饲料添加剂管理条例》(2017修订)</w:t>
            </w:r>
          </w:p>
          <w:p w14:paraId="48C97F6A">
            <w:pPr>
              <w:pStyle w:val="9"/>
              <w:spacing w:before="4" w:line="230" w:lineRule="auto"/>
              <w:ind w:left="38" w:right="29"/>
              <w:rPr>
                <w:sz w:val="20"/>
              </w:rPr>
            </w:pPr>
            <w:r>
              <w:rPr>
                <w:b/>
                <w:spacing w:val="11"/>
                <w:sz w:val="20"/>
              </w:rPr>
              <w:t xml:space="preserve">第四十七条第一款 </w:t>
            </w:r>
            <w:r>
              <w:rPr>
                <w:sz w:val="20"/>
              </w:rPr>
              <w:t>养殖者有下列行为之一的，由县级人民政府饲料管</w:t>
            </w:r>
            <w:r>
              <w:rPr>
                <w:w w:val="95"/>
                <w:sz w:val="20"/>
              </w:rPr>
              <w:t>理部门没收违法使用的产品和非法添加物质，对单位处1万元以上5</w:t>
            </w:r>
            <w:r>
              <w:rPr>
                <w:spacing w:val="-3"/>
                <w:w w:val="95"/>
                <w:sz w:val="20"/>
              </w:rPr>
              <w:t>万元以下罚</w:t>
            </w:r>
            <w:r>
              <w:rPr>
                <w:w w:val="95"/>
                <w:sz w:val="20"/>
              </w:rPr>
              <w:t>款，对个人处5000元以下罚款；构成犯罪的，依法追究刑事责任：（一）</w:t>
            </w:r>
            <w:r>
              <w:rPr>
                <w:spacing w:val="-8"/>
                <w:w w:val="95"/>
                <w:sz w:val="20"/>
              </w:rPr>
              <w:t>使用</w:t>
            </w:r>
            <w:r>
              <w:rPr>
                <w:spacing w:val="-1"/>
                <w:w w:val="95"/>
                <w:sz w:val="20"/>
              </w:rPr>
              <w:t>未取得新饲料、新饲料添加剂证书的新饲料、新饲料添加剂或者未取得饲料、</w:t>
            </w:r>
            <w:r>
              <w:rPr>
                <w:w w:val="95"/>
                <w:sz w:val="20"/>
              </w:rPr>
              <w:t>饲料添加剂进口登记证的进口饲料、进口饲料添加剂的；（二）</w:t>
            </w:r>
            <w:r>
              <w:rPr>
                <w:spacing w:val="-2"/>
                <w:w w:val="95"/>
                <w:sz w:val="20"/>
              </w:rPr>
              <w:t>使用无产品标</w:t>
            </w:r>
            <w:r>
              <w:rPr>
                <w:spacing w:val="-1"/>
                <w:w w:val="95"/>
                <w:sz w:val="20"/>
              </w:rPr>
              <w:t>签、无生产许可证、无产品质量标准、无产品质量检验合格证的饲料、饲料添</w:t>
            </w:r>
            <w:r>
              <w:rPr>
                <w:sz w:val="20"/>
              </w:rPr>
              <w:t>加剂的；（三）使用无产品批准文号的饲料添加剂、添加剂预混合饲料的；</w:t>
            </w:r>
          </w:p>
          <w:p w14:paraId="65EAB9DF">
            <w:pPr>
              <w:pStyle w:val="9"/>
              <w:spacing w:before="6" w:line="230" w:lineRule="auto"/>
              <w:ind w:left="38" w:right="33"/>
              <w:jc w:val="both"/>
              <w:rPr>
                <w:sz w:val="20"/>
              </w:rPr>
            </w:pPr>
            <w:r>
              <w:rPr>
                <w:w w:val="95"/>
                <w:sz w:val="20"/>
              </w:rPr>
              <w:t>（四）</w:t>
            </w:r>
            <w:r>
              <w:rPr>
                <w:spacing w:val="-1"/>
                <w:w w:val="95"/>
                <w:sz w:val="20"/>
              </w:rPr>
              <w:t>在饲料或者动物饮用水中添加饲料添加剂，不遵守国务院农业行政主管</w:t>
            </w:r>
            <w:r>
              <w:rPr>
                <w:w w:val="95"/>
                <w:sz w:val="20"/>
              </w:rPr>
              <w:t>部门制定的饲料添加剂安全使用规范的；（五）</w:t>
            </w:r>
            <w:r>
              <w:rPr>
                <w:spacing w:val="-2"/>
                <w:w w:val="95"/>
                <w:sz w:val="20"/>
              </w:rPr>
              <w:t>使用自行配制的饲料，不遵守</w:t>
            </w:r>
            <w:r>
              <w:rPr>
                <w:w w:val="95"/>
                <w:sz w:val="20"/>
              </w:rPr>
              <w:t>国务院农业行政主管部门制定的自行配制饲料使用规范的；（六）</w:t>
            </w:r>
            <w:r>
              <w:rPr>
                <w:spacing w:val="-4"/>
                <w:w w:val="95"/>
                <w:sz w:val="20"/>
              </w:rPr>
              <w:t>使用限制使</w:t>
            </w:r>
            <w:r>
              <w:rPr>
                <w:w w:val="95"/>
                <w:sz w:val="20"/>
              </w:rPr>
              <w:t>用的物质养殖动物，不遵守国务院农业行政主管部门的限制性规定的；（七</w:t>
            </w:r>
            <w:r>
              <w:rPr>
                <w:spacing w:val="-16"/>
                <w:w w:val="95"/>
                <w:sz w:val="20"/>
              </w:rPr>
              <w:t>）</w:t>
            </w:r>
            <w:r>
              <w:rPr>
                <w:sz w:val="20"/>
              </w:rPr>
              <w:t>在反刍动物饲料中添加乳和乳制品以外的动物源性成分的。</w:t>
            </w:r>
          </w:p>
          <w:p w14:paraId="6142CCC0">
            <w:pPr>
              <w:pStyle w:val="9"/>
              <w:spacing w:before="6" w:line="230" w:lineRule="auto"/>
              <w:ind w:left="38" w:right="15"/>
              <w:rPr>
                <w:b/>
                <w:sz w:val="20"/>
              </w:rPr>
            </w:pPr>
            <w:r>
              <w:rPr>
                <w:b/>
                <w:spacing w:val="3"/>
                <w:w w:val="95"/>
                <w:sz w:val="20"/>
              </w:rPr>
              <w:t>2</w:t>
            </w:r>
            <w:r>
              <w:rPr>
                <w:b/>
                <w:w w:val="95"/>
                <w:sz w:val="20"/>
              </w:rPr>
              <w:t>.《国务院关于取消和下放一批行政许可事项的决定》</w:t>
            </w:r>
            <w:r>
              <w:rPr>
                <w:b/>
                <w:spacing w:val="3"/>
                <w:w w:val="95"/>
                <w:sz w:val="20"/>
              </w:rPr>
              <w:t>（</w:t>
            </w:r>
            <w:r>
              <w:rPr>
                <w:b/>
                <w:spacing w:val="2"/>
                <w:w w:val="95"/>
                <w:sz w:val="20"/>
              </w:rPr>
              <w:t>国发〔2019</w:t>
            </w:r>
            <w:r>
              <w:rPr>
                <w:b/>
                <w:spacing w:val="3"/>
                <w:w w:val="95"/>
                <w:sz w:val="20"/>
              </w:rPr>
              <w:t>〕</w:t>
            </w:r>
            <w:r>
              <w:rPr>
                <w:b/>
                <w:spacing w:val="-12"/>
                <w:w w:val="95"/>
                <w:sz w:val="20"/>
              </w:rPr>
              <w:t>6</w:t>
            </w:r>
            <w:r>
              <w:rPr>
                <w:b/>
                <w:spacing w:val="3"/>
                <w:sz w:val="20"/>
              </w:rPr>
              <w:t>号</w:t>
            </w:r>
            <w:r>
              <w:rPr>
                <w:b/>
                <w:sz w:val="20"/>
              </w:rPr>
              <w:t>）</w:t>
            </w:r>
          </w:p>
          <w:p w14:paraId="380DE9E2">
            <w:pPr>
              <w:pStyle w:val="9"/>
              <w:spacing w:before="3" w:line="230" w:lineRule="auto"/>
              <w:ind w:left="38" w:right="25"/>
              <w:rPr>
                <w:sz w:val="20"/>
              </w:rPr>
            </w:pPr>
            <w:r>
              <w:rPr>
                <w:w w:val="95"/>
                <w:sz w:val="20"/>
              </w:rPr>
              <w:t>附件《国务院决定取消的行政许可事项目录》第18</w:t>
            </w:r>
            <w:r>
              <w:rPr>
                <w:spacing w:val="-2"/>
                <w:w w:val="95"/>
                <w:sz w:val="20"/>
              </w:rPr>
              <w:t>项：饲料添加剂预混合</w:t>
            </w:r>
            <w:r>
              <w:rPr>
                <w:sz w:val="20"/>
              </w:rPr>
              <w:t>饲料、混合型饲料添加剂产品批准文号核发。</w:t>
            </w:r>
          </w:p>
        </w:tc>
        <w:tc>
          <w:tcPr>
            <w:tcW w:w="1201" w:type="dxa"/>
            <w:vMerge w:val="restart"/>
          </w:tcPr>
          <w:p w14:paraId="462FBCAA">
            <w:pPr>
              <w:pStyle w:val="9"/>
              <w:rPr>
                <w:sz w:val="20"/>
              </w:rPr>
            </w:pPr>
          </w:p>
          <w:p w14:paraId="01CD9F4C">
            <w:pPr>
              <w:pStyle w:val="9"/>
              <w:rPr>
                <w:sz w:val="20"/>
              </w:rPr>
            </w:pPr>
          </w:p>
          <w:p w14:paraId="1E479E27">
            <w:pPr>
              <w:pStyle w:val="9"/>
              <w:rPr>
                <w:sz w:val="20"/>
              </w:rPr>
            </w:pPr>
          </w:p>
          <w:p w14:paraId="7DC1AC96">
            <w:pPr>
              <w:pStyle w:val="9"/>
              <w:rPr>
                <w:sz w:val="20"/>
              </w:rPr>
            </w:pPr>
          </w:p>
          <w:p w14:paraId="7896310F">
            <w:pPr>
              <w:pStyle w:val="9"/>
              <w:rPr>
                <w:sz w:val="20"/>
              </w:rPr>
            </w:pPr>
          </w:p>
          <w:p w14:paraId="0919BB48">
            <w:pPr>
              <w:pStyle w:val="9"/>
              <w:rPr>
                <w:sz w:val="20"/>
              </w:rPr>
            </w:pPr>
          </w:p>
          <w:p w14:paraId="00007D70">
            <w:pPr>
              <w:pStyle w:val="9"/>
              <w:rPr>
                <w:sz w:val="20"/>
              </w:rPr>
            </w:pPr>
          </w:p>
          <w:p w14:paraId="106AECF8">
            <w:pPr>
              <w:pStyle w:val="9"/>
              <w:spacing w:before="3"/>
              <w:rPr>
                <w:sz w:val="25"/>
              </w:rPr>
            </w:pPr>
          </w:p>
          <w:p w14:paraId="3BF59469">
            <w:pPr>
              <w:pStyle w:val="9"/>
              <w:spacing w:line="230" w:lineRule="auto"/>
              <w:ind w:left="37" w:right="105"/>
              <w:rPr>
                <w:sz w:val="20"/>
              </w:rPr>
            </w:pPr>
            <w:r>
              <w:rPr>
                <w:sz w:val="20"/>
              </w:rPr>
              <w:t>对个人的行政处罚</w:t>
            </w:r>
          </w:p>
        </w:tc>
        <w:tc>
          <w:tcPr>
            <w:tcW w:w="2831" w:type="dxa"/>
          </w:tcPr>
          <w:p w14:paraId="60544A21">
            <w:pPr>
              <w:pStyle w:val="9"/>
              <w:rPr>
                <w:sz w:val="20"/>
              </w:rPr>
            </w:pPr>
          </w:p>
          <w:p w14:paraId="3CA15997">
            <w:pPr>
              <w:pStyle w:val="9"/>
              <w:rPr>
                <w:sz w:val="20"/>
              </w:rPr>
            </w:pPr>
          </w:p>
          <w:p w14:paraId="248F2C22">
            <w:pPr>
              <w:pStyle w:val="9"/>
              <w:spacing w:before="9"/>
              <w:rPr>
                <w:sz w:val="14"/>
              </w:rPr>
            </w:pPr>
          </w:p>
          <w:p w14:paraId="63456A1F">
            <w:pPr>
              <w:pStyle w:val="9"/>
              <w:spacing w:line="230" w:lineRule="auto"/>
              <w:ind w:left="36" w:right="140"/>
              <w:rPr>
                <w:sz w:val="20"/>
              </w:rPr>
            </w:pPr>
            <w:r>
              <w:rPr>
                <w:sz w:val="20"/>
              </w:rPr>
              <w:t>违法使用的产品和非法添加物质货值金额不足2000元的</w:t>
            </w:r>
          </w:p>
        </w:tc>
        <w:tc>
          <w:tcPr>
            <w:tcW w:w="6930" w:type="dxa"/>
          </w:tcPr>
          <w:p w14:paraId="04C8AADD">
            <w:pPr>
              <w:pStyle w:val="9"/>
              <w:rPr>
                <w:sz w:val="20"/>
              </w:rPr>
            </w:pPr>
          </w:p>
          <w:p w14:paraId="5CF51407">
            <w:pPr>
              <w:pStyle w:val="9"/>
              <w:rPr>
                <w:sz w:val="20"/>
              </w:rPr>
            </w:pPr>
          </w:p>
          <w:p w14:paraId="1817FE11">
            <w:pPr>
              <w:pStyle w:val="9"/>
              <w:spacing w:before="11"/>
              <w:rPr>
                <w:sz w:val="23"/>
              </w:rPr>
            </w:pPr>
          </w:p>
          <w:p w14:paraId="4EE18962">
            <w:pPr>
              <w:pStyle w:val="9"/>
              <w:ind w:left="35"/>
              <w:rPr>
                <w:sz w:val="20"/>
              </w:rPr>
            </w:pPr>
            <w:r>
              <w:rPr>
                <w:sz w:val="20"/>
              </w:rPr>
              <w:t>没收违法使用的产品和非法添加物质，处1000元以下罚款。</w:t>
            </w:r>
          </w:p>
        </w:tc>
      </w:tr>
      <w:tr w14:paraId="7D406C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4" w:hRule="atLeast"/>
        </w:trPr>
        <w:tc>
          <w:tcPr>
            <w:tcW w:w="538" w:type="dxa"/>
            <w:vMerge w:val="continue"/>
            <w:tcBorders>
              <w:top w:val="nil"/>
            </w:tcBorders>
          </w:tcPr>
          <w:p w14:paraId="7531D293">
            <w:pPr>
              <w:rPr>
                <w:sz w:val="2"/>
                <w:szCs w:val="2"/>
              </w:rPr>
            </w:pPr>
          </w:p>
        </w:tc>
        <w:tc>
          <w:tcPr>
            <w:tcW w:w="857" w:type="dxa"/>
            <w:vMerge w:val="continue"/>
            <w:tcBorders>
              <w:top w:val="nil"/>
            </w:tcBorders>
          </w:tcPr>
          <w:p w14:paraId="085916B5">
            <w:pPr>
              <w:rPr>
                <w:sz w:val="2"/>
                <w:szCs w:val="2"/>
              </w:rPr>
            </w:pPr>
          </w:p>
        </w:tc>
        <w:tc>
          <w:tcPr>
            <w:tcW w:w="1299" w:type="dxa"/>
            <w:vMerge w:val="continue"/>
            <w:tcBorders>
              <w:top w:val="nil"/>
            </w:tcBorders>
          </w:tcPr>
          <w:p w14:paraId="075945AF">
            <w:pPr>
              <w:rPr>
                <w:sz w:val="2"/>
                <w:szCs w:val="2"/>
              </w:rPr>
            </w:pPr>
          </w:p>
        </w:tc>
        <w:tc>
          <w:tcPr>
            <w:tcW w:w="2127" w:type="dxa"/>
          </w:tcPr>
          <w:p w14:paraId="52B44757">
            <w:pPr>
              <w:pStyle w:val="9"/>
              <w:spacing w:before="54" w:line="232" w:lineRule="auto"/>
              <w:ind w:left="36" w:right="76"/>
              <w:jc w:val="both"/>
              <w:rPr>
                <w:sz w:val="20"/>
              </w:rPr>
            </w:pPr>
            <w:r>
              <w:rPr>
                <w:spacing w:val="-2"/>
                <w:sz w:val="20"/>
              </w:rPr>
              <w:t>对养殖者使用无产品标签、无生产许可证、无产品质量标准、无产品质量检验合格证的饲料</w:t>
            </w:r>
          </w:p>
          <w:p w14:paraId="643196EA">
            <w:pPr>
              <w:pStyle w:val="9"/>
              <w:spacing w:line="230" w:lineRule="auto"/>
              <w:ind w:left="36" w:right="35"/>
              <w:rPr>
                <w:sz w:val="20"/>
              </w:rPr>
            </w:pPr>
            <w:r>
              <w:rPr>
                <w:sz w:val="20"/>
              </w:rPr>
              <w:t>、饲料添加剂的行政处罚</w:t>
            </w:r>
          </w:p>
        </w:tc>
        <w:tc>
          <w:tcPr>
            <w:tcW w:w="6860" w:type="dxa"/>
            <w:vMerge w:val="continue"/>
            <w:tcBorders>
              <w:top w:val="nil"/>
            </w:tcBorders>
          </w:tcPr>
          <w:p w14:paraId="4E7C081B">
            <w:pPr>
              <w:rPr>
                <w:sz w:val="2"/>
                <w:szCs w:val="2"/>
              </w:rPr>
            </w:pPr>
          </w:p>
        </w:tc>
        <w:tc>
          <w:tcPr>
            <w:tcW w:w="1201" w:type="dxa"/>
            <w:vMerge w:val="continue"/>
            <w:tcBorders>
              <w:top w:val="nil"/>
            </w:tcBorders>
          </w:tcPr>
          <w:p w14:paraId="3DE6F548">
            <w:pPr>
              <w:rPr>
                <w:sz w:val="2"/>
                <w:szCs w:val="2"/>
              </w:rPr>
            </w:pPr>
          </w:p>
        </w:tc>
        <w:tc>
          <w:tcPr>
            <w:tcW w:w="2831" w:type="dxa"/>
          </w:tcPr>
          <w:p w14:paraId="78857069">
            <w:pPr>
              <w:pStyle w:val="9"/>
              <w:rPr>
                <w:sz w:val="20"/>
              </w:rPr>
            </w:pPr>
          </w:p>
          <w:p w14:paraId="5A0F8A35">
            <w:pPr>
              <w:pStyle w:val="9"/>
              <w:spacing w:before="171" w:line="230" w:lineRule="auto"/>
              <w:ind w:left="36" w:right="140"/>
              <w:rPr>
                <w:sz w:val="20"/>
              </w:rPr>
            </w:pPr>
            <w:r>
              <w:rPr>
                <w:sz w:val="20"/>
              </w:rPr>
              <w:t>违法使用的产品和非法添加物质货值金额2000元以上不足5000元的</w:t>
            </w:r>
          </w:p>
        </w:tc>
        <w:tc>
          <w:tcPr>
            <w:tcW w:w="6930" w:type="dxa"/>
          </w:tcPr>
          <w:p w14:paraId="6EFEF504">
            <w:pPr>
              <w:pStyle w:val="9"/>
              <w:rPr>
                <w:sz w:val="20"/>
              </w:rPr>
            </w:pPr>
          </w:p>
          <w:p w14:paraId="0099A9D3">
            <w:pPr>
              <w:pStyle w:val="9"/>
              <w:rPr>
                <w:sz w:val="20"/>
              </w:rPr>
            </w:pPr>
          </w:p>
          <w:p w14:paraId="7764AFB1">
            <w:pPr>
              <w:pStyle w:val="9"/>
              <w:spacing w:before="154"/>
              <w:ind w:left="35"/>
              <w:rPr>
                <w:sz w:val="20"/>
              </w:rPr>
            </w:pPr>
            <w:r>
              <w:rPr>
                <w:sz w:val="20"/>
              </w:rPr>
              <w:t>没收违法使用的产品和非法添加物质，处1000元以上3000元以下罚款。</w:t>
            </w:r>
          </w:p>
        </w:tc>
      </w:tr>
      <w:tr w14:paraId="388077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5" w:hRule="atLeast"/>
        </w:trPr>
        <w:tc>
          <w:tcPr>
            <w:tcW w:w="538" w:type="dxa"/>
            <w:vMerge w:val="continue"/>
            <w:tcBorders>
              <w:top w:val="nil"/>
            </w:tcBorders>
          </w:tcPr>
          <w:p w14:paraId="6A7A9F31">
            <w:pPr>
              <w:rPr>
                <w:sz w:val="2"/>
                <w:szCs w:val="2"/>
              </w:rPr>
            </w:pPr>
          </w:p>
        </w:tc>
        <w:tc>
          <w:tcPr>
            <w:tcW w:w="857" w:type="dxa"/>
            <w:vMerge w:val="continue"/>
            <w:tcBorders>
              <w:top w:val="nil"/>
            </w:tcBorders>
          </w:tcPr>
          <w:p w14:paraId="4564437F">
            <w:pPr>
              <w:rPr>
                <w:sz w:val="2"/>
                <w:szCs w:val="2"/>
              </w:rPr>
            </w:pPr>
          </w:p>
        </w:tc>
        <w:tc>
          <w:tcPr>
            <w:tcW w:w="1299" w:type="dxa"/>
            <w:vMerge w:val="continue"/>
            <w:tcBorders>
              <w:top w:val="nil"/>
            </w:tcBorders>
          </w:tcPr>
          <w:p w14:paraId="79D6E26B">
            <w:pPr>
              <w:rPr>
                <w:sz w:val="2"/>
                <w:szCs w:val="2"/>
              </w:rPr>
            </w:pPr>
          </w:p>
        </w:tc>
        <w:tc>
          <w:tcPr>
            <w:tcW w:w="2127" w:type="dxa"/>
          </w:tcPr>
          <w:p w14:paraId="73B94AD7">
            <w:pPr>
              <w:pStyle w:val="9"/>
              <w:spacing w:before="133" w:line="232" w:lineRule="auto"/>
              <w:ind w:left="36" w:right="76"/>
              <w:jc w:val="both"/>
              <w:rPr>
                <w:sz w:val="20"/>
              </w:rPr>
            </w:pPr>
            <w:r>
              <w:rPr>
                <w:spacing w:val="-2"/>
                <w:sz w:val="20"/>
              </w:rPr>
              <w:t>对养殖者使用无产品批准文号的饲料添加剂、添加剂预混合饲料的行</w:t>
            </w:r>
            <w:r>
              <w:rPr>
                <w:sz w:val="20"/>
              </w:rPr>
              <w:t>政处罚</w:t>
            </w:r>
          </w:p>
        </w:tc>
        <w:tc>
          <w:tcPr>
            <w:tcW w:w="6860" w:type="dxa"/>
            <w:vMerge w:val="continue"/>
            <w:tcBorders>
              <w:top w:val="nil"/>
            </w:tcBorders>
          </w:tcPr>
          <w:p w14:paraId="276DBF78">
            <w:pPr>
              <w:rPr>
                <w:sz w:val="2"/>
                <w:szCs w:val="2"/>
              </w:rPr>
            </w:pPr>
          </w:p>
        </w:tc>
        <w:tc>
          <w:tcPr>
            <w:tcW w:w="1201" w:type="dxa"/>
            <w:vMerge w:val="continue"/>
            <w:tcBorders>
              <w:top w:val="nil"/>
            </w:tcBorders>
          </w:tcPr>
          <w:p w14:paraId="031D53AD">
            <w:pPr>
              <w:rPr>
                <w:sz w:val="2"/>
                <w:szCs w:val="2"/>
              </w:rPr>
            </w:pPr>
          </w:p>
        </w:tc>
        <w:tc>
          <w:tcPr>
            <w:tcW w:w="2831" w:type="dxa"/>
          </w:tcPr>
          <w:p w14:paraId="032B240C">
            <w:pPr>
              <w:pStyle w:val="9"/>
              <w:spacing w:before="8"/>
              <w:rPr>
                <w:sz w:val="29"/>
              </w:rPr>
            </w:pPr>
          </w:p>
          <w:p w14:paraId="4A8E2C6C">
            <w:pPr>
              <w:pStyle w:val="9"/>
              <w:spacing w:line="232" w:lineRule="auto"/>
              <w:ind w:left="36" w:right="140"/>
              <w:rPr>
                <w:sz w:val="20"/>
              </w:rPr>
            </w:pPr>
            <w:r>
              <w:rPr>
                <w:sz w:val="20"/>
              </w:rPr>
              <w:t>违法使用的产品和非法添加物质货值金额5000元以上的</w:t>
            </w:r>
          </w:p>
        </w:tc>
        <w:tc>
          <w:tcPr>
            <w:tcW w:w="6930" w:type="dxa"/>
          </w:tcPr>
          <w:p w14:paraId="6C4D10B9">
            <w:pPr>
              <w:pStyle w:val="9"/>
              <w:rPr>
                <w:sz w:val="20"/>
              </w:rPr>
            </w:pPr>
          </w:p>
          <w:p w14:paraId="18431722">
            <w:pPr>
              <w:pStyle w:val="9"/>
              <w:spacing w:before="9"/>
              <w:rPr>
                <w:sz w:val="18"/>
              </w:rPr>
            </w:pPr>
          </w:p>
          <w:p w14:paraId="707E5DFE">
            <w:pPr>
              <w:pStyle w:val="9"/>
              <w:spacing w:before="1"/>
              <w:ind w:left="35"/>
              <w:rPr>
                <w:sz w:val="20"/>
              </w:rPr>
            </w:pPr>
            <w:r>
              <w:rPr>
                <w:sz w:val="20"/>
              </w:rPr>
              <w:t>没收违法使用的产品和非法添加物质，处3000元以上5000元以下罚款。</w:t>
            </w:r>
          </w:p>
        </w:tc>
      </w:tr>
      <w:tr w14:paraId="6E1ECE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538" w:type="dxa"/>
            <w:vMerge w:val="continue"/>
            <w:tcBorders>
              <w:top w:val="nil"/>
            </w:tcBorders>
          </w:tcPr>
          <w:p w14:paraId="44114B60">
            <w:pPr>
              <w:rPr>
                <w:sz w:val="2"/>
                <w:szCs w:val="2"/>
              </w:rPr>
            </w:pPr>
          </w:p>
        </w:tc>
        <w:tc>
          <w:tcPr>
            <w:tcW w:w="857" w:type="dxa"/>
            <w:vMerge w:val="continue"/>
            <w:tcBorders>
              <w:top w:val="nil"/>
            </w:tcBorders>
          </w:tcPr>
          <w:p w14:paraId="2A36E9B6">
            <w:pPr>
              <w:rPr>
                <w:sz w:val="2"/>
                <w:szCs w:val="2"/>
              </w:rPr>
            </w:pPr>
          </w:p>
        </w:tc>
        <w:tc>
          <w:tcPr>
            <w:tcW w:w="1299" w:type="dxa"/>
            <w:vMerge w:val="continue"/>
            <w:tcBorders>
              <w:top w:val="nil"/>
            </w:tcBorders>
          </w:tcPr>
          <w:p w14:paraId="6D477B1B">
            <w:pPr>
              <w:rPr>
                <w:sz w:val="2"/>
                <w:szCs w:val="2"/>
              </w:rPr>
            </w:pPr>
          </w:p>
        </w:tc>
        <w:tc>
          <w:tcPr>
            <w:tcW w:w="2127" w:type="dxa"/>
          </w:tcPr>
          <w:p w14:paraId="04773EF4">
            <w:pPr>
              <w:pStyle w:val="9"/>
              <w:spacing w:before="80" w:line="230" w:lineRule="auto"/>
              <w:ind w:left="36" w:right="77"/>
              <w:jc w:val="both"/>
              <w:rPr>
                <w:sz w:val="20"/>
              </w:rPr>
            </w:pPr>
            <w:r>
              <w:rPr>
                <w:spacing w:val="-2"/>
                <w:sz w:val="20"/>
              </w:rPr>
              <w:t>对养殖者在饲料或者动物饮用水中添加饲料添加剂，不遵守国务院农业行政主管部门制定的饲料添加剂安全使用规</w:t>
            </w:r>
            <w:r>
              <w:rPr>
                <w:sz w:val="20"/>
              </w:rPr>
              <w:t>范的行政处罚</w:t>
            </w:r>
          </w:p>
        </w:tc>
        <w:tc>
          <w:tcPr>
            <w:tcW w:w="6860" w:type="dxa"/>
            <w:vMerge w:val="continue"/>
            <w:tcBorders>
              <w:top w:val="nil"/>
            </w:tcBorders>
          </w:tcPr>
          <w:p w14:paraId="417FF45F">
            <w:pPr>
              <w:rPr>
                <w:sz w:val="2"/>
                <w:szCs w:val="2"/>
              </w:rPr>
            </w:pPr>
          </w:p>
        </w:tc>
        <w:tc>
          <w:tcPr>
            <w:tcW w:w="1201" w:type="dxa"/>
            <w:vMerge w:val="restart"/>
          </w:tcPr>
          <w:p w14:paraId="07BC0ABC">
            <w:pPr>
              <w:pStyle w:val="9"/>
              <w:rPr>
                <w:sz w:val="20"/>
              </w:rPr>
            </w:pPr>
          </w:p>
          <w:p w14:paraId="46658F15">
            <w:pPr>
              <w:pStyle w:val="9"/>
              <w:rPr>
                <w:sz w:val="20"/>
              </w:rPr>
            </w:pPr>
          </w:p>
          <w:p w14:paraId="474C2775">
            <w:pPr>
              <w:pStyle w:val="9"/>
              <w:rPr>
                <w:sz w:val="20"/>
              </w:rPr>
            </w:pPr>
          </w:p>
          <w:p w14:paraId="72BDCE8D">
            <w:pPr>
              <w:pStyle w:val="9"/>
              <w:rPr>
                <w:sz w:val="20"/>
              </w:rPr>
            </w:pPr>
          </w:p>
          <w:p w14:paraId="1DE65391">
            <w:pPr>
              <w:pStyle w:val="9"/>
              <w:rPr>
                <w:sz w:val="20"/>
              </w:rPr>
            </w:pPr>
          </w:p>
          <w:p w14:paraId="69E08982">
            <w:pPr>
              <w:pStyle w:val="9"/>
              <w:rPr>
                <w:sz w:val="20"/>
              </w:rPr>
            </w:pPr>
          </w:p>
          <w:p w14:paraId="2C58C766">
            <w:pPr>
              <w:pStyle w:val="9"/>
              <w:rPr>
                <w:sz w:val="20"/>
              </w:rPr>
            </w:pPr>
          </w:p>
          <w:p w14:paraId="3BB61650">
            <w:pPr>
              <w:pStyle w:val="9"/>
              <w:rPr>
                <w:sz w:val="20"/>
              </w:rPr>
            </w:pPr>
          </w:p>
          <w:p w14:paraId="44B32671">
            <w:pPr>
              <w:pStyle w:val="9"/>
              <w:rPr>
                <w:sz w:val="20"/>
              </w:rPr>
            </w:pPr>
          </w:p>
          <w:p w14:paraId="30A04807">
            <w:pPr>
              <w:pStyle w:val="9"/>
              <w:spacing w:before="176" w:line="230" w:lineRule="auto"/>
              <w:ind w:left="37" w:right="105"/>
              <w:rPr>
                <w:sz w:val="20"/>
              </w:rPr>
            </w:pPr>
            <w:r>
              <w:rPr>
                <w:sz w:val="20"/>
              </w:rPr>
              <w:t>对单位的行政处罚</w:t>
            </w:r>
          </w:p>
        </w:tc>
        <w:tc>
          <w:tcPr>
            <w:tcW w:w="2831" w:type="dxa"/>
          </w:tcPr>
          <w:p w14:paraId="0F19AE9B">
            <w:pPr>
              <w:pStyle w:val="9"/>
              <w:rPr>
                <w:sz w:val="20"/>
              </w:rPr>
            </w:pPr>
          </w:p>
          <w:p w14:paraId="1EDABCD4">
            <w:pPr>
              <w:pStyle w:val="9"/>
              <w:rPr>
                <w:sz w:val="20"/>
              </w:rPr>
            </w:pPr>
          </w:p>
          <w:p w14:paraId="42EE293E">
            <w:pPr>
              <w:pStyle w:val="9"/>
              <w:spacing w:before="175"/>
              <w:ind w:left="36"/>
              <w:rPr>
                <w:sz w:val="20"/>
              </w:rPr>
            </w:pPr>
            <w:r>
              <w:rPr>
                <w:sz w:val="20"/>
              </w:rPr>
              <w:t>货值金额不足5000元的</w:t>
            </w:r>
          </w:p>
        </w:tc>
        <w:tc>
          <w:tcPr>
            <w:tcW w:w="6930" w:type="dxa"/>
          </w:tcPr>
          <w:p w14:paraId="2B7502C8">
            <w:pPr>
              <w:pStyle w:val="9"/>
              <w:rPr>
                <w:sz w:val="20"/>
              </w:rPr>
            </w:pPr>
          </w:p>
          <w:p w14:paraId="75CE7658">
            <w:pPr>
              <w:pStyle w:val="9"/>
              <w:rPr>
                <w:sz w:val="20"/>
              </w:rPr>
            </w:pPr>
          </w:p>
          <w:p w14:paraId="46C7A4CC">
            <w:pPr>
              <w:pStyle w:val="9"/>
              <w:spacing w:before="175"/>
              <w:ind w:left="35"/>
              <w:rPr>
                <w:sz w:val="20"/>
              </w:rPr>
            </w:pPr>
            <w:r>
              <w:rPr>
                <w:sz w:val="20"/>
              </w:rPr>
              <w:t>没收违法使用的产品和非法添加物质，处1万元以上2万元以下罚款。</w:t>
            </w:r>
          </w:p>
        </w:tc>
      </w:tr>
      <w:tr w14:paraId="259E0E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4E751A99">
            <w:pPr>
              <w:rPr>
                <w:sz w:val="2"/>
                <w:szCs w:val="2"/>
              </w:rPr>
            </w:pPr>
          </w:p>
        </w:tc>
        <w:tc>
          <w:tcPr>
            <w:tcW w:w="857" w:type="dxa"/>
            <w:vMerge w:val="continue"/>
            <w:tcBorders>
              <w:top w:val="nil"/>
            </w:tcBorders>
          </w:tcPr>
          <w:p w14:paraId="56C1D4B9">
            <w:pPr>
              <w:rPr>
                <w:sz w:val="2"/>
                <w:szCs w:val="2"/>
              </w:rPr>
            </w:pPr>
          </w:p>
        </w:tc>
        <w:tc>
          <w:tcPr>
            <w:tcW w:w="1299" w:type="dxa"/>
            <w:vMerge w:val="continue"/>
            <w:tcBorders>
              <w:top w:val="nil"/>
            </w:tcBorders>
          </w:tcPr>
          <w:p w14:paraId="4E081F18">
            <w:pPr>
              <w:rPr>
                <w:sz w:val="2"/>
                <w:szCs w:val="2"/>
              </w:rPr>
            </w:pPr>
          </w:p>
        </w:tc>
        <w:tc>
          <w:tcPr>
            <w:tcW w:w="2127" w:type="dxa"/>
          </w:tcPr>
          <w:p w14:paraId="1F32BBE3">
            <w:pPr>
              <w:pStyle w:val="9"/>
              <w:spacing w:before="39" w:line="232" w:lineRule="auto"/>
              <w:ind w:left="36" w:right="77"/>
              <w:jc w:val="both"/>
              <w:rPr>
                <w:sz w:val="20"/>
              </w:rPr>
            </w:pPr>
            <w:r>
              <w:rPr>
                <w:spacing w:val="-2"/>
                <w:sz w:val="20"/>
              </w:rPr>
              <w:t>对养殖者使用自行配制的饲料，不遵守国务院农业行政主管部门制定的自行配制饲料使用规</w:t>
            </w:r>
          </w:p>
          <w:p w14:paraId="2BE5EB6A">
            <w:pPr>
              <w:pStyle w:val="9"/>
              <w:spacing w:line="232" w:lineRule="exact"/>
              <w:ind w:left="36"/>
              <w:rPr>
                <w:sz w:val="20"/>
              </w:rPr>
            </w:pPr>
            <w:r>
              <w:rPr>
                <w:sz w:val="20"/>
              </w:rPr>
              <w:t>范的行政处罚</w:t>
            </w:r>
          </w:p>
        </w:tc>
        <w:tc>
          <w:tcPr>
            <w:tcW w:w="6860" w:type="dxa"/>
            <w:vMerge w:val="continue"/>
            <w:tcBorders>
              <w:top w:val="nil"/>
            </w:tcBorders>
          </w:tcPr>
          <w:p w14:paraId="73E50122">
            <w:pPr>
              <w:rPr>
                <w:sz w:val="2"/>
                <w:szCs w:val="2"/>
              </w:rPr>
            </w:pPr>
          </w:p>
        </w:tc>
        <w:tc>
          <w:tcPr>
            <w:tcW w:w="1201" w:type="dxa"/>
            <w:vMerge w:val="continue"/>
            <w:tcBorders>
              <w:top w:val="nil"/>
            </w:tcBorders>
          </w:tcPr>
          <w:p w14:paraId="54158485">
            <w:pPr>
              <w:rPr>
                <w:sz w:val="2"/>
                <w:szCs w:val="2"/>
              </w:rPr>
            </w:pPr>
          </w:p>
        </w:tc>
        <w:tc>
          <w:tcPr>
            <w:tcW w:w="2831" w:type="dxa"/>
          </w:tcPr>
          <w:p w14:paraId="348BAE45">
            <w:pPr>
              <w:pStyle w:val="9"/>
              <w:rPr>
                <w:sz w:val="20"/>
              </w:rPr>
            </w:pPr>
          </w:p>
          <w:p w14:paraId="0FE2CE31">
            <w:pPr>
              <w:pStyle w:val="9"/>
              <w:spacing w:before="154" w:line="230" w:lineRule="auto"/>
              <w:ind w:left="36" w:right="37"/>
              <w:rPr>
                <w:sz w:val="20"/>
              </w:rPr>
            </w:pPr>
            <w:r>
              <w:rPr>
                <w:sz w:val="20"/>
              </w:rPr>
              <w:t>货值金额5000元以上不足1万元的</w:t>
            </w:r>
          </w:p>
        </w:tc>
        <w:tc>
          <w:tcPr>
            <w:tcW w:w="6930" w:type="dxa"/>
          </w:tcPr>
          <w:p w14:paraId="3C9317FD">
            <w:pPr>
              <w:pStyle w:val="9"/>
              <w:rPr>
                <w:sz w:val="20"/>
              </w:rPr>
            </w:pPr>
          </w:p>
          <w:p w14:paraId="118175FF">
            <w:pPr>
              <w:pStyle w:val="9"/>
              <w:spacing w:before="2"/>
              <w:rPr>
                <w:sz w:val="21"/>
              </w:rPr>
            </w:pPr>
          </w:p>
          <w:p w14:paraId="0B6BB613">
            <w:pPr>
              <w:pStyle w:val="9"/>
              <w:ind w:left="35"/>
              <w:rPr>
                <w:sz w:val="20"/>
              </w:rPr>
            </w:pPr>
            <w:r>
              <w:rPr>
                <w:sz w:val="20"/>
              </w:rPr>
              <w:t>没收违法使用的产品和非法添加物质，处2万元以上4万元以下罚款。</w:t>
            </w:r>
          </w:p>
        </w:tc>
      </w:tr>
      <w:tr w14:paraId="07E31E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5" w:hRule="atLeast"/>
        </w:trPr>
        <w:tc>
          <w:tcPr>
            <w:tcW w:w="538" w:type="dxa"/>
            <w:vMerge w:val="continue"/>
            <w:tcBorders>
              <w:top w:val="nil"/>
            </w:tcBorders>
          </w:tcPr>
          <w:p w14:paraId="70FDA60B">
            <w:pPr>
              <w:rPr>
                <w:sz w:val="2"/>
                <w:szCs w:val="2"/>
              </w:rPr>
            </w:pPr>
          </w:p>
        </w:tc>
        <w:tc>
          <w:tcPr>
            <w:tcW w:w="857" w:type="dxa"/>
            <w:vMerge w:val="continue"/>
            <w:tcBorders>
              <w:top w:val="nil"/>
            </w:tcBorders>
          </w:tcPr>
          <w:p w14:paraId="3343727E">
            <w:pPr>
              <w:rPr>
                <w:sz w:val="2"/>
                <w:szCs w:val="2"/>
              </w:rPr>
            </w:pPr>
          </w:p>
        </w:tc>
        <w:tc>
          <w:tcPr>
            <w:tcW w:w="1299" w:type="dxa"/>
            <w:vMerge w:val="continue"/>
            <w:tcBorders>
              <w:top w:val="nil"/>
            </w:tcBorders>
          </w:tcPr>
          <w:p w14:paraId="7FBDC301">
            <w:pPr>
              <w:rPr>
                <w:sz w:val="2"/>
                <w:szCs w:val="2"/>
              </w:rPr>
            </w:pPr>
          </w:p>
        </w:tc>
        <w:tc>
          <w:tcPr>
            <w:tcW w:w="2127" w:type="dxa"/>
          </w:tcPr>
          <w:p w14:paraId="2B76AE09">
            <w:pPr>
              <w:pStyle w:val="9"/>
              <w:spacing w:before="72" w:line="230" w:lineRule="auto"/>
              <w:ind w:left="36" w:right="76"/>
              <w:jc w:val="both"/>
              <w:rPr>
                <w:sz w:val="20"/>
              </w:rPr>
            </w:pPr>
            <w:r>
              <w:rPr>
                <w:spacing w:val="-2"/>
                <w:sz w:val="20"/>
              </w:rPr>
              <w:t>对养殖者使用限制使用的物质养殖动物，不遵守国务院农业行政主管部门的限制性规定的行</w:t>
            </w:r>
            <w:r>
              <w:rPr>
                <w:sz w:val="20"/>
              </w:rPr>
              <w:t>政处罚</w:t>
            </w:r>
          </w:p>
        </w:tc>
        <w:tc>
          <w:tcPr>
            <w:tcW w:w="6860" w:type="dxa"/>
            <w:vMerge w:val="continue"/>
            <w:tcBorders>
              <w:top w:val="nil"/>
            </w:tcBorders>
          </w:tcPr>
          <w:p w14:paraId="528BB79F">
            <w:pPr>
              <w:rPr>
                <w:sz w:val="2"/>
                <w:szCs w:val="2"/>
              </w:rPr>
            </w:pPr>
          </w:p>
        </w:tc>
        <w:tc>
          <w:tcPr>
            <w:tcW w:w="1201" w:type="dxa"/>
            <w:vMerge w:val="continue"/>
            <w:tcBorders>
              <w:top w:val="nil"/>
            </w:tcBorders>
          </w:tcPr>
          <w:p w14:paraId="772691A6">
            <w:pPr>
              <w:rPr>
                <w:sz w:val="2"/>
                <w:szCs w:val="2"/>
              </w:rPr>
            </w:pPr>
          </w:p>
        </w:tc>
        <w:tc>
          <w:tcPr>
            <w:tcW w:w="2831" w:type="dxa"/>
            <w:vMerge w:val="restart"/>
          </w:tcPr>
          <w:p w14:paraId="0E54524B">
            <w:pPr>
              <w:pStyle w:val="9"/>
              <w:rPr>
                <w:sz w:val="20"/>
              </w:rPr>
            </w:pPr>
          </w:p>
          <w:p w14:paraId="4512465B">
            <w:pPr>
              <w:pStyle w:val="9"/>
              <w:rPr>
                <w:sz w:val="20"/>
              </w:rPr>
            </w:pPr>
          </w:p>
          <w:p w14:paraId="760D8EB3">
            <w:pPr>
              <w:pStyle w:val="9"/>
              <w:rPr>
                <w:sz w:val="20"/>
              </w:rPr>
            </w:pPr>
          </w:p>
          <w:p w14:paraId="0189D17E">
            <w:pPr>
              <w:pStyle w:val="9"/>
              <w:spacing w:before="2"/>
              <w:rPr>
                <w:sz w:val="28"/>
              </w:rPr>
            </w:pPr>
          </w:p>
          <w:p w14:paraId="064963C2">
            <w:pPr>
              <w:pStyle w:val="9"/>
              <w:spacing w:before="1"/>
              <w:ind w:left="36"/>
              <w:rPr>
                <w:sz w:val="20"/>
              </w:rPr>
            </w:pPr>
            <w:r>
              <w:rPr>
                <w:sz w:val="20"/>
              </w:rPr>
              <w:t>货值金额1万元以上的</w:t>
            </w:r>
          </w:p>
        </w:tc>
        <w:tc>
          <w:tcPr>
            <w:tcW w:w="6930" w:type="dxa"/>
            <w:vMerge w:val="restart"/>
          </w:tcPr>
          <w:p w14:paraId="0259960B">
            <w:pPr>
              <w:pStyle w:val="9"/>
              <w:rPr>
                <w:sz w:val="20"/>
              </w:rPr>
            </w:pPr>
          </w:p>
          <w:p w14:paraId="45B58A8E">
            <w:pPr>
              <w:pStyle w:val="9"/>
              <w:rPr>
                <w:sz w:val="20"/>
              </w:rPr>
            </w:pPr>
          </w:p>
          <w:p w14:paraId="69EDF129">
            <w:pPr>
              <w:pStyle w:val="9"/>
              <w:rPr>
                <w:sz w:val="20"/>
              </w:rPr>
            </w:pPr>
          </w:p>
          <w:p w14:paraId="5392D076">
            <w:pPr>
              <w:pStyle w:val="9"/>
              <w:spacing w:before="2"/>
              <w:rPr>
                <w:sz w:val="28"/>
              </w:rPr>
            </w:pPr>
          </w:p>
          <w:p w14:paraId="26EF69C3">
            <w:pPr>
              <w:pStyle w:val="9"/>
              <w:spacing w:before="1"/>
              <w:ind w:left="35"/>
              <w:rPr>
                <w:sz w:val="20"/>
              </w:rPr>
            </w:pPr>
            <w:r>
              <w:rPr>
                <w:sz w:val="20"/>
              </w:rPr>
              <w:t>没收违法使用的产品和非法添加物质，处4万元以上5万元以下罚款。</w:t>
            </w:r>
          </w:p>
        </w:tc>
      </w:tr>
      <w:tr w14:paraId="6D3E6E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4" w:hRule="atLeast"/>
        </w:trPr>
        <w:tc>
          <w:tcPr>
            <w:tcW w:w="538" w:type="dxa"/>
            <w:vMerge w:val="continue"/>
            <w:tcBorders>
              <w:top w:val="nil"/>
            </w:tcBorders>
          </w:tcPr>
          <w:p w14:paraId="478A782D">
            <w:pPr>
              <w:rPr>
                <w:sz w:val="2"/>
                <w:szCs w:val="2"/>
              </w:rPr>
            </w:pPr>
          </w:p>
        </w:tc>
        <w:tc>
          <w:tcPr>
            <w:tcW w:w="857" w:type="dxa"/>
            <w:vMerge w:val="continue"/>
            <w:tcBorders>
              <w:top w:val="nil"/>
            </w:tcBorders>
          </w:tcPr>
          <w:p w14:paraId="6C395F1D">
            <w:pPr>
              <w:rPr>
                <w:sz w:val="2"/>
                <w:szCs w:val="2"/>
              </w:rPr>
            </w:pPr>
          </w:p>
        </w:tc>
        <w:tc>
          <w:tcPr>
            <w:tcW w:w="1299" w:type="dxa"/>
            <w:vMerge w:val="continue"/>
            <w:tcBorders>
              <w:top w:val="nil"/>
            </w:tcBorders>
          </w:tcPr>
          <w:p w14:paraId="706D5B8D">
            <w:pPr>
              <w:rPr>
                <w:sz w:val="2"/>
                <w:szCs w:val="2"/>
              </w:rPr>
            </w:pPr>
          </w:p>
        </w:tc>
        <w:tc>
          <w:tcPr>
            <w:tcW w:w="2127" w:type="dxa"/>
          </w:tcPr>
          <w:p w14:paraId="5DFBB70A">
            <w:pPr>
              <w:pStyle w:val="9"/>
              <w:spacing w:before="85" w:line="230" w:lineRule="auto"/>
              <w:ind w:left="36" w:right="78"/>
              <w:jc w:val="both"/>
              <w:rPr>
                <w:sz w:val="20"/>
              </w:rPr>
            </w:pPr>
            <w:r>
              <w:rPr>
                <w:spacing w:val="-2"/>
                <w:sz w:val="20"/>
              </w:rPr>
              <w:t>对养殖者在反刍动物饲料中添加乳和乳制品以外的动物源性成分的行</w:t>
            </w:r>
            <w:r>
              <w:rPr>
                <w:sz w:val="20"/>
              </w:rPr>
              <w:t>政处罚</w:t>
            </w:r>
          </w:p>
        </w:tc>
        <w:tc>
          <w:tcPr>
            <w:tcW w:w="6860" w:type="dxa"/>
            <w:vMerge w:val="continue"/>
            <w:tcBorders>
              <w:top w:val="nil"/>
            </w:tcBorders>
          </w:tcPr>
          <w:p w14:paraId="058311DD">
            <w:pPr>
              <w:rPr>
                <w:sz w:val="2"/>
                <w:szCs w:val="2"/>
              </w:rPr>
            </w:pPr>
          </w:p>
        </w:tc>
        <w:tc>
          <w:tcPr>
            <w:tcW w:w="1201" w:type="dxa"/>
            <w:vMerge w:val="continue"/>
            <w:tcBorders>
              <w:top w:val="nil"/>
            </w:tcBorders>
          </w:tcPr>
          <w:p w14:paraId="559D1398">
            <w:pPr>
              <w:rPr>
                <w:sz w:val="2"/>
                <w:szCs w:val="2"/>
              </w:rPr>
            </w:pPr>
          </w:p>
        </w:tc>
        <w:tc>
          <w:tcPr>
            <w:tcW w:w="2831" w:type="dxa"/>
            <w:vMerge w:val="continue"/>
            <w:tcBorders>
              <w:top w:val="nil"/>
            </w:tcBorders>
          </w:tcPr>
          <w:p w14:paraId="7DBA957B">
            <w:pPr>
              <w:rPr>
                <w:sz w:val="2"/>
                <w:szCs w:val="2"/>
              </w:rPr>
            </w:pPr>
          </w:p>
        </w:tc>
        <w:tc>
          <w:tcPr>
            <w:tcW w:w="6930" w:type="dxa"/>
            <w:vMerge w:val="continue"/>
            <w:tcBorders>
              <w:top w:val="nil"/>
            </w:tcBorders>
          </w:tcPr>
          <w:p w14:paraId="4BBF0059">
            <w:pPr>
              <w:rPr>
                <w:sz w:val="2"/>
                <w:szCs w:val="2"/>
              </w:rPr>
            </w:pPr>
          </w:p>
        </w:tc>
      </w:tr>
      <w:tr w14:paraId="10FC46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538" w:type="dxa"/>
            <w:vMerge w:val="restart"/>
          </w:tcPr>
          <w:p w14:paraId="4FEAD0AF">
            <w:pPr>
              <w:pStyle w:val="9"/>
              <w:rPr>
                <w:sz w:val="20"/>
              </w:rPr>
            </w:pPr>
          </w:p>
          <w:p w14:paraId="6FFDEFCF">
            <w:pPr>
              <w:pStyle w:val="9"/>
              <w:rPr>
                <w:sz w:val="20"/>
              </w:rPr>
            </w:pPr>
          </w:p>
          <w:p w14:paraId="431356E0">
            <w:pPr>
              <w:pStyle w:val="9"/>
              <w:rPr>
                <w:sz w:val="20"/>
              </w:rPr>
            </w:pPr>
          </w:p>
          <w:p w14:paraId="0A52A1A6">
            <w:pPr>
              <w:pStyle w:val="9"/>
              <w:spacing w:before="12"/>
              <w:rPr>
                <w:sz w:val="16"/>
              </w:rPr>
            </w:pPr>
          </w:p>
          <w:p w14:paraId="6BA79CD1">
            <w:pPr>
              <w:pStyle w:val="9"/>
              <w:ind w:left="177"/>
              <w:rPr>
                <w:sz w:val="20"/>
              </w:rPr>
            </w:pPr>
            <w:r>
              <w:rPr>
                <w:sz w:val="20"/>
              </w:rPr>
              <w:t>93</w:t>
            </w:r>
          </w:p>
        </w:tc>
        <w:tc>
          <w:tcPr>
            <w:tcW w:w="857" w:type="dxa"/>
            <w:vMerge w:val="restart"/>
          </w:tcPr>
          <w:p w14:paraId="15A58AB3">
            <w:pPr>
              <w:pStyle w:val="9"/>
              <w:rPr>
                <w:sz w:val="20"/>
              </w:rPr>
            </w:pPr>
          </w:p>
          <w:p w14:paraId="06F315F7">
            <w:pPr>
              <w:pStyle w:val="9"/>
              <w:rPr>
                <w:sz w:val="20"/>
              </w:rPr>
            </w:pPr>
          </w:p>
          <w:p w14:paraId="7D654A30">
            <w:pPr>
              <w:pStyle w:val="9"/>
              <w:rPr>
                <w:sz w:val="20"/>
              </w:rPr>
            </w:pPr>
          </w:p>
          <w:p w14:paraId="36192009">
            <w:pPr>
              <w:pStyle w:val="9"/>
              <w:spacing w:before="12"/>
              <w:rPr>
                <w:sz w:val="16"/>
              </w:rPr>
            </w:pPr>
          </w:p>
          <w:p w14:paraId="0C4FA3CB">
            <w:pPr>
              <w:pStyle w:val="9"/>
              <w:ind w:left="236"/>
              <w:rPr>
                <w:sz w:val="20"/>
              </w:rPr>
            </w:pPr>
            <w:r>
              <w:rPr>
                <w:sz w:val="20"/>
              </w:rPr>
              <w:t>饲料</w:t>
            </w:r>
          </w:p>
        </w:tc>
        <w:tc>
          <w:tcPr>
            <w:tcW w:w="3426" w:type="dxa"/>
            <w:gridSpan w:val="2"/>
            <w:vMerge w:val="restart"/>
          </w:tcPr>
          <w:p w14:paraId="0B1955EC">
            <w:pPr>
              <w:pStyle w:val="9"/>
              <w:rPr>
                <w:sz w:val="20"/>
              </w:rPr>
            </w:pPr>
          </w:p>
          <w:p w14:paraId="025A3353">
            <w:pPr>
              <w:pStyle w:val="9"/>
              <w:spacing w:before="2"/>
              <w:rPr>
                <w:sz w:val="19"/>
              </w:rPr>
            </w:pPr>
          </w:p>
          <w:p w14:paraId="04A8A2B6">
            <w:pPr>
              <w:pStyle w:val="9"/>
              <w:spacing w:line="230" w:lineRule="auto"/>
              <w:ind w:left="39" w:right="180"/>
              <w:jc w:val="both"/>
              <w:rPr>
                <w:sz w:val="20"/>
              </w:rPr>
            </w:pPr>
            <w:r>
              <w:rPr>
                <w:w w:val="95"/>
                <w:sz w:val="20"/>
              </w:rPr>
              <w:t>对养殖者在饲料或者动物饮用水中添加国务院农业农村主管部门公布禁用的物质以及对人体具有直接或者潜在危害的其他物质，或者直接使用上述</w:t>
            </w:r>
            <w:r>
              <w:rPr>
                <w:sz w:val="20"/>
              </w:rPr>
              <w:t>物质养殖动物的行政处罚</w:t>
            </w:r>
          </w:p>
        </w:tc>
        <w:tc>
          <w:tcPr>
            <w:tcW w:w="6860" w:type="dxa"/>
            <w:vMerge w:val="restart"/>
          </w:tcPr>
          <w:p w14:paraId="6E4DC923">
            <w:pPr>
              <w:pStyle w:val="9"/>
              <w:spacing w:before="10"/>
              <w:rPr>
                <w:sz w:val="28"/>
              </w:rPr>
            </w:pPr>
          </w:p>
          <w:p w14:paraId="150AB4CB">
            <w:pPr>
              <w:pStyle w:val="9"/>
              <w:spacing w:line="252" w:lineRule="exact"/>
              <w:ind w:left="38"/>
              <w:rPr>
                <w:b/>
                <w:sz w:val="20"/>
              </w:rPr>
            </w:pPr>
            <w:r>
              <w:rPr>
                <w:b/>
                <w:sz w:val="20"/>
              </w:rPr>
              <w:t>《饲料和饲料添加剂管理条例》(2017修订)</w:t>
            </w:r>
          </w:p>
          <w:p w14:paraId="4AC6CF35">
            <w:pPr>
              <w:pStyle w:val="9"/>
              <w:spacing w:before="4" w:line="230" w:lineRule="auto"/>
              <w:ind w:left="38" w:right="33"/>
              <w:rPr>
                <w:sz w:val="20"/>
              </w:rPr>
            </w:pPr>
            <w:r>
              <w:rPr>
                <w:b/>
                <w:spacing w:val="10"/>
                <w:sz w:val="20"/>
              </w:rPr>
              <w:t xml:space="preserve">第四十七条第二款 </w:t>
            </w:r>
            <w:r>
              <w:rPr>
                <w:sz w:val="20"/>
              </w:rPr>
              <w:t>在饲料或者动物饮用水中添加国务院农业行政主管</w:t>
            </w:r>
            <w:r>
              <w:rPr>
                <w:spacing w:val="-1"/>
                <w:w w:val="95"/>
                <w:sz w:val="20"/>
              </w:rPr>
              <w:t>部门公布禁用的物质以及对人体具有直接或者潜在危害的其他物质，或者直接使用上述物质养殖动物的，由县级以上地方人民政府饲料管理部门责令其对饲</w:t>
            </w:r>
            <w:r>
              <w:rPr>
                <w:sz w:val="20"/>
              </w:rPr>
              <w:t>喂了违禁物质的动物进行无害化处理，处3万元以上10万元以下罚款；构成犯罪的，依法追究刑事责任。</w:t>
            </w:r>
          </w:p>
        </w:tc>
        <w:tc>
          <w:tcPr>
            <w:tcW w:w="4032" w:type="dxa"/>
            <w:gridSpan w:val="2"/>
          </w:tcPr>
          <w:p w14:paraId="5DD5D7B5">
            <w:pPr>
              <w:pStyle w:val="9"/>
              <w:spacing w:before="1"/>
              <w:rPr>
                <w:sz w:val="19"/>
              </w:rPr>
            </w:pPr>
          </w:p>
          <w:p w14:paraId="1DE4AA7C">
            <w:pPr>
              <w:pStyle w:val="9"/>
              <w:ind w:left="37"/>
              <w:rPr>
                <w:sz w:val="20"/>
              </w:rPr>
            </w:pPr>
            <w:r>
              <w:rPr>
                <w:sz w:val="20"/>
              </w:rPr>
              <w:t>尚未造成危害的</w:t>
            </w:r>
          </w:p>
        </w:tc>
        <w:tc>
          <w:tcPr>
            <w:tcW w:w="6930" w:type="dxa"/>
          </w:tcPr>
          <w:p w14:paraId="06F5585F">
            <w:pPr>
              <w:pStyle w:val="9"/>
              <w:spacing w:before="1"/>
              <w:rPr>
                <w:sz w:val="19"/>
              </w:rPr>
            </w:pPr>
          </w:p>
          <w:p w14:paraId="286FA0EE">
            <w:pPr>
              <w:pStyle w:val="9"/>
              <w:ind w:left="35"/>
              <w:rPr>
                <w:sz w:val="20"/>
              </w:rPr>
            </w:pPr>
            <w:r>
              <w:rPr>
                <w:sz w:val="20"/>
              </w:rPr>
              <w:t>责令对饲喂了违禁物质的动物进行无害化处理，处3万元以上5万元以下罚款。</w:t>
            </w:r>
          </w:p>
        </w:tc>
      </w:tr>
      <w:tr w14:paraId="3A5FB0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538" w:type="dxa"/>
            <w:vMerge w:val="continue"/>
            <w:tcBorders>
              <w:top w:val="nil"/>
            </w:tcBorders>
          </w:tcPr>
          <w:p w14:paraId="4ED2B542">
            <w:pPr>
              <w:rPr>
                <w:sz w:val="2"/>
                <w:szCs w:val="2"/>
              </w:rPr>
            </w:pPr>
          </w:p>
        </w:tc>
        <w:tc>
          <w:tcPr>
            <w:tcW w:w="857" w:type="dxa"/>
            <w:vMerge w:val="continue"/>
            <w:tcBorders>
              <w:top w:val="nil"/>
            </w:tcBorders>
          </w:tcPr>
          <w:p w14:paraId="54B0A963">
            <w:pPr>
              <w:rPr>
                <w:sz w:val="2"/>
                <w:szCs w:val="2"/>
              </w:rPr>
            </w:pPr>
          </w:p>
        </w:tc>
        <w:tc>
          <w:tcPr>
            <w:tcW w:w="3426" w:type="dxa"/>
            <w:gridSpan w:val="2"/>
            <w:vMerge w:val="continue"/>
            <w:tcBorders>
              <w:top w:val="nil"/>
            </w:tcBorders>
          </w:tcPr>
          <w:p w14:paraId="69CA2864">
            <w:pPr>
              <w:rPr>
                <w:sz w:val="2"/>
                <w:szCs w:val="2"/>
              </w:rPr>
            </w:pPr>
          </w:p>
        </w:tc>
        <w:tc>
          <w:tcPr>
            <w:tcW w:w="6860" w:type="dxa"/>
            <w:vMerge w:val="continue"/>
            <w:tcBorders>
              <w:top w:val="nil"/>
            </w:tcBorders>
          </w:tcPr>
          <w:p w14:paraId="3AC03E70">
            <w:pPr>
              <w:rPr>
                <w:sz w:val="2"/>
                <w:szCs w:val="2"/>
              </w:rPr>
            </w:pPr>
          </w:p>
        </w:tc>
        <w:tc>
          <w:tcPr>
            <w:tcW w:w="4032" w:type="dxa"/>
            <w:gridSpan w:val="2"/>
          </w:tcPr>
          <w:p w14:paraId="62E7C3CA">
            <w:pPr>
              <w:pStyle w:val="9"/>
              <w:rPr>
                <w:sz w:val="19"/>
              </w:rPr>
            </w:pPr>
          </w:p>
          <w:p w14:paraId="3D2EF39E">
            <w:pPr>
              <w:pStyle w:val="9"/>
              <w:spacing w:before="1"/>
              <w:ind w:left="37"/>
              <w:rPr>
                <w:sz w:val="20"/>
              </w:rPr>
            </w:pPr>
            <w:r>
              <w:rPr>
                <w:sz w:val="20"/>
              </w:rPr>
              <w:t>造成一定危害但能主动消除危害后果的</w:t>
            </w:r>
          </w:p>
        </w:tc>
        <w:tc>
          <w:tcPr>
            <w:tcW w:w="6930" w:type="dxa"/>
          </w:tcPr>
          <w:p w14:paraId="6F8286A4">
            <w:pPr>
              <w:pStyle w:val="9"/>
              <w:rPr>
                <w:sz w:val="19"/>
              </w:rPr>
            </w:pPr>
          </w:p>
          <w:p w14:paraId="170069B2">
            <w:pPr>
              <w:pStyle w:val="9"/>
              <w:spacing w:before="1"/>
              <w:ind w:left="35"/>
              <w:rPr>
                <w:sz w:val="20"/>
              </w:rPr>
            </w:pPr>
            <w:r>
              <w:rPr>
                <w:sz w:val="20"/>
              </w:rPr>
              <w:t>责令对饲喂了违禁物质的动物进行无害化处理，处5万元以上8万元以下罚款。</w:t>
            </w:r>
          </w:p>
        </w:tc>
      </w:tr>
      <w:tr w14:paraId="169889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538" w:type="dxa"/>
            <w:vMerge w:val="continue"/>
            <w:tcBorders>
              <w:top w:val="nil"/>
            </w:tcBorders>
          </w:tcPr>
          <w:p w14:paraId="5C2981E3">
            <w:pPr>
              <w:rPr>
                <w:sz w:val="2"/>
                <w:szCs w:val="2"/>
              </w:rPr>
            </w:pPr>
          </w:p>
        </w:tc>
        <w:tc>
          <w:tcPr>
            <w:tcW w:w="857" w:type="dxa"/>
            <w:vMerge w:val="continue"/>
            <w:tcBorders>
              <w:top w:val="nil"/>
            </w:tcBorders>
          </w:tcPr>
          <w:p w14:paraId="1538AA8B">
            <w:pPr>
              <w:rPr>
                <w:sz w:val="2"/>
                <w:szCs w:val="2"/>
              </w:rPr>
            </w:pPr>
          </w:p>
        </w:tc>
        <w:tc>
          <w:tcPr>
            <w:tcW w:w="3426" w:type="dxa"/>
            <w:gridSpan w:val="2"/>
            <w:vMerge w:val="continue"/>
            <w:tcBorders>
              <w:top w:val="nil"/>
            </w:tcBorders>
          </w:tcPr>
          <w:p w14:paraId="0B6E27EE">
            <w:pPr>
              <w:rPr>
                <w:sz w:val="2"/>
                <w:szCs w:val="2"/>
              </w:rPr>
            </w:pPr>
          </w:p>
        </w:tc>
        <w:tc>
          <w:tcPr>
            <w:tcW w:w="6860" w:type="dxa"/>
            <w:vMerge w:val="continue"/>
            <w:tcBorders>
              <w:top w:val="nil"/>
            </w:tcBorders>
          </w:tcPr>
          <w:p w14:paraId="1A7291C9">
            <w:pPr>
              <w:rPr>
                <w:sz w:val="2"/>
                <w:szCs w:val="2"/>
              </w:rPr>
            </w:pPr>
          </w:p>
        </w:tc>
        <w:tc>
          <w:tcPr>
            <w:tcW w:w="4032" w:type="dxa"/>
            <w:gridSpan w:val="2"/>
          </w:tcPr>
          <w:p w14:paraId="744051D8">
            <w:pPr>
              <w:pStyle w:val="9"/>
              <w:spacing w:before="1"/>
              <w:rPr>
                <w:sz w:val="19"/>
              </w:rPr>
            </w:pPr>
          </w:p>
          <w:p w14:paraId="34BC02BE">
            <w:pPr>
              <w:pStyle w:val="9"/>
              <w:ind w:left="37"/>
              <w:rPr>
                <w:sz w:val="20"/>
              </w:rPr>
            </w:pPr>
            <w:r>
              <w:rPr>
                <w:sz w:val="20"/>
              </w:rPr>
              <w:t>造成危害后果且无法消除的</w:t>
            </w:r>
          </w:p>
        </w:tc>
        <w:tc>
          <w:tcPr>
            <w:tcW w:w="6930" w:type="dxa"/>
          </w:tcPr>
          <w:p w14:paraId="2AD841CA">
            <w:pPr>
              <w:pStyle w:val="9"/>
              <w:spacing w:before="122" w:line="252" w:lineRule="exact"/>
              <w:ind w:left="35"/>
              <w:rPr>
                <w:sz w:val="20"/>
              </w:rPr>
            </w:pPr>
            <w:r>
              <w:rPr>
                <w:sz w:val="20"/>
              </w:rPr>
              <w:t>责令对饲喂了违禁物质的动物进行无害化处理，处8万元以上10万元以下罚款</w:t>
            </w:r>
          </w:p>
          <w:p w14:paraId="0409186C">
            <w:pPr>
              <w:pStyle w:val="9"/>
              <w:spacing w:line="252" w:lineRule="exact"/>
              <w:ind w:left="35"/>
              <w:rPr>
                <w:sz w:val="20"/>
              </w:rPr>
            </w:pPr>
            <w:r>
              <w:rPr>
                <w:w w:val="99"/>
                <w:sz w:val="20"/>
              </w:rPr>
              <w:t>。</w:t>
            </w:r>
          </w:p>
        </w:tc>
      </w:tr>
      <w:tr w14:paraId="158379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538" w:type="dxa"/>
            <w:vMerge w:val="restart"/>
          </w:tcPr>
          <w:p w14:paraId="534CCDBF">
            <w:pPr>
              <w:pStyle w:val="9"/>
              <w:rPr>
                <w:sz w:val="20"/>
              </w:rPr>
            </w:pPr>
          </w:p>
          <w:p w14:paraId="5E8EDA81">
            <w:pPr>
              <w:pStyle w:val="9"/>
              <w:rPr>
                <w:sz w:val="20"/>
              </w:rPr>
            </w:pPr>
          </w:p>
          <w:p w14:paraId="198FC916">
            <w:pPr>
              <w:pStyle w:val="9"/>
              <w:spacing w:before="7"/>
              <w:rPr>
                <w:sz w:val="25"/>
              </w:rPr>
            </w:pPr>
          </w:p>
          <w:p w14:paraId="60721391">
            <w:pPr>
              <w:pStyle w:val="9"/>
              <w:ind w:left="177"/>
              <w:rPr>
                <w:sz w:val="20"/>
              </w:rPr>
            </w:pPr>
            <w:r>
              <w:rPr>
                <w:sz w:val="20"/>
              </w:rPr>
              <w:t>94</w:t>
            </w:r>
          </w:p>
        </w:tc>
        <w:tc>
          <w:tcPr>
            <w:tcW w:w="857" w:type="dxa"/>
            <w:vMerge w:val="restart"/>
          </w:tcPr>
          <w:p w14:paraId="452C6AC7">
            <w:pPr>
              <w:pStyle w:val="9"/>
              <w:rPr>
                <w:sz w:val="20"/>
              </w:rPr>
            </w:pPr>
          </w:p>
          <w:p w14:paraId="50604E88">
            <w:pPr>
              <w:pStyle w:val="9"/>
              <w:rPr>
                <w:sz w:val="20"/>
              </w:rPr>
            </w:pPr>
          </w:p>
          <w:p w14:paraId="357AC0DB">
            <w:pPr>
              <w:pStyle w:val="9"/>
              <w:spacing w:before="7"/>
              <w:rPr>
                <w:sz w:val="25"/>
              </w:rPr>
            </w:pPr>
          </w:p>
          <w:p w14:paraId="1AAE8B7B">
            <w:pPr>
              <w:pStyle w:val="9"/>
              <w:ind w:left="236"/>
              <w:rPr>
                <w:sz w:val="20"/>
              </w:rPr>
            </w:pPr>
            <w:r>
              <w:rPr>
                <w:sz w:val="20"/>
              </w:rPr>
              <w:t>饲料</w:t>
            </w:r>
          </w:p>
        </w:tc>
        <w:tc>
          <w:tcPr>
            <w:tcW w:w="3426" w:type="dxa"/>
            <w:gridSpan w:val="2"/>
            <w:vMerge w:val="restart"/>
          </w:tcPr>
          <w:p w14:paraId="6D4B20FE">
            <w:pPr>
              <w:pStyle w:val="9"/>
              <w:rPr>
                <w:sz w:val="20"/>
              </w:rPr>
            </w:pPr>
          </w:p>
          <w:p w14:paraId="783F9D58">
            <w:pPr>
              <w:pStyle w:val="9"/>
              <w:rPr>
                <w:sz w:val="20"/>
              </w:rPr>
            </w:pPr>
          </w:p>
          <w:p w14:paraId="146550B1">
            <w:pPr>
              <w:pStyle w:val="9"/>
              <w:spacing w:before="7"/>
              <w:rPr>
                <w:sz w:val="16"/>
              </w:rPr>
            </w:pPr>
          </w:p>
          <w:p w14:paraId="239E1E1C">
            <w:pPr>
              <w:pStyle w:val="9"/>
              <w:spacing w:line="230" w:lineRule="auto"/>
              <w:ind w:left="39" w:right="180"/>
              <w:rPr>
                <w:sz w:val="20"/>
              </w:rPr>
            </w:pPr>
            <w:r>
              <w:rPr>
                <w:w w:val="95"/>
                <w:sz w:val="20"/>
              </w:rPr>
              <w:t>对养殖者对外提供自行配制的饲料的</w:t>
            </w:r>
            <w:r>
              <w:rPr>
                <w:sz w:val="20"/>
              </w:rPr>
              <w:t>行政处罚</w:t>
            </w:r>
          </w:p>
        </w:tc>
        <w:tc>
          <w:tcPr>
            <w:tcW w:w="6860" w:type="dxa"/>
            <w:vMerge w:val="restart"/>
          </w:tcPr>
          <w:p w14:paraId="53D6D6EC">
            <w:pPr>
              <w:pStyle w:val="9"/>
              <w:rPr>
                <w:sz w:val="20"/>
              </w:rPr>
            </w:pPr>
          </w:p>
          <w:p w14:paraId="1DAAD7DF">
            <w:pPr>
              <w:pStyle w:val="9"/>
              <w:spacing w:before="2"/>
              <w:rPr>
                <w:sz w:val="26"/>
              </w:rPr>
            </w:pPr>
          </w:p>
          <w:p w14:paraId="67944C7E">
            <w:pPr>
              <w:pStyle w:val="9"/>
              <w:spacing w:before="1" w:line="252" w:lineRule="exact"/>
              <w:ind w:left="38"/>
              <w:rPr>
                <w:b/>
                <w:sz w:val="20"/>
              </w:rPr>
            </w:pPr>
            <w:r>
              <w:rPr>
                <w:b/>
                <w:spacing w:val="2"/>
                <w:w w:val="95"/>
                <w:sz w:val="20"/>
              </w:rPr>
              <w:t>《饲料和饲料添加剂管理条例》(</w:t>
            </w:r>
            <w:r>
              <w:rPr>
                <w:b/>
                <w:spacing w:val="3"/>
                <w:w w:val="95"/>
                <w:sz w:val="20"/>
              </w:rPr>
              <w:t>2017</w:t>
            </w:r>
            <w:r>
              <w:rPr>
                <w:b/>
                <w:spacing w:val="2"/>
                <w:w w:val="95"/>
                <w:sz w:val="20"/>
              </w:rPr>
              <w:t>修订)</w:t>
            </w:r>
          </w:p>
          <w:p w14:paraId="49BBB06B">
            <w:pPr>
              <w:pStyle w:val="9"/>
              <w:spacing w:before="3" w:line="230" w:lineRule="auto"/>
              <w:ind w:left="38" w:right="7"/>
              <w:rPr>
                <w:sz w:val="20"/>
              </w:rPr>
            </w:pPr>
            <w:r>
              <w:rPr>
                <w:b/>
                <w:spacing w:val="14"/>
                <w:sz w:val="20"/>
              </w:rPr>
              <w:t xml:space="preserve">第四十八条 </w:t>
            </w:r>
            <w:r>
              <w:rPr>
                <w:spacing w:val="-1"/>
                <w:sz w:val="20"/>
              </w:rPr>
              <w:t>养殖者对外提供自行配制的饲料的，由县级人民政府饲料管</w:t>
            </w:r>
            <w:r>
              <w:rPr>
                <w:sz w:val="20"/>
              </w:rPr>
              <w:t>理部门责令改正，处2000元以上2万元以下罚款。</w:t>
            </w:r>
          </w:p>
        </w:tc>
        <w:tc>
          <w:tcPr>
            <w:tcW w:w="4032" w:type="dxa"/>
            <w:gridSpan w:val="2"/>
          </w:tcPr>
          <w:p w14:paraId="53228556">
            <w:pPr>
              <w:pStyle w:val="9"/>
              <w:spacing w:before="4"/>
              <w:rPr>
                <w:sz w:val="15"/>
              </w:rPr>
            </w:pPr>
          </w:p>
          <w:p w14:paraId="5A7182A4">
            <w:pPr>
              <w:pStyle w:val="9"/>
              <w:ind w:left="37"/>
              <w:rPr>
                <w:sz w:val="20"/>
              </w:rPr>
            </w:pPr>
            <w:r>
              <w:rPr>
                <w:sz w:val="20"/>
              </w:rPr>
              <w:t>提供自配饲料货值金额不足5000元的</w:t>
            </w:r>
          </w:p>
        </w:tc>
        <w:tc>
          <w:tcPr>
            <w:tcW w:w="6930" w:type="dxa"/>
          </w:tcPr>
          <w:p w14:paraId="2ADA7D6C">
            <w:pPr>
              <w:pStyle w:val="9"/>
              <w:spacing w:before="4"/>
              <w:rPr>
                <w:sz w:val="15"/>
              </w:rPr>
            </w:pPr>
          </w:p>
          <w:p w14:paraId="20283838">
            <w:pPr>
              <w:pStyle w:val="9"/>
              <w:ind w:left="35"/>
              <w:rPr>
                <w:sz w:val="20"/>
              </w:rPr>
            </w:pPr>
            <w:r>
              <w:rPr>
                <w:sz w:val="20"/>
              </w:rPr>
              <w:t>责令改正，处2000元以上8000元以下罚款。</w:t>
            </w:r>
          </w:p>
        </w:tc>
      </w:tr>
      <w:tr w14:paraId="1554FA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538" w:type="dxa"/>
            <w:vMerge w:val="continue"/>
            <w:tcBorders>
              <w:top w:val="nil"/>
            </w:tcBorders>
          </w:tcPr>
          <w:p w14:paraId="1981D05D">
            <w:pPr>
              <w:rPr>
                <w:sz w:val="2"/>
                <w:szCs w:val="2"/>
              </w:rPr>
            </w:pPr>
          </w:p>
        </w:tc>
        <w:tc>
          <w:tcPr>
            <w:tcW w:w="857" w:type="dxa"/>
            <w:vMerge w:val="continue"/>
            <w:tcBorders>
              <w:top w:val="nil"/>
            </w:tcBorders>
          </w:tcPr>
          <w:p w14:paraId="53AE38AE">
            <w:pPr>
              <w:rPr>
                <w:sz w:val="2"/>
                <w:szCs w:val="2"/>
              </w:rPr>
            </w:pPr>
          </w:p>
        </w:tc>
        <w:tc>
          <w:tcPr>
            <w:tcW w:w="3426" w:type="dxa"/>
            <w:gridSpan w:val="2"/>
            <w:vMerge w:val="continue"/>
            <w:tcBorders>
              <w:top w:val="nil"/>
            </w:tcBorders>
          </w:tcPr>
          <w:p w14:paraId="6D96BACA">
            <w:pPr>
              <w:rPr>
                <w:sz w:val="2"/>
                <w:szCs w:val="2"/>
              </w:rPr>
            </w:pPr>
          </w:p>
        </w:tc>
        <w:tc>
          <w:tcPr>
            <w:tcW w:w="6860" w:type="dxa"/>
            <w:vMerge w:val="continue"/>
            <w:tcBorders>
              <w:top w:val="nil"/>
            </w:tcBorders>
          </w:tcPr>
          <w:p w14:paraId="46D35C97">
            <w:pPr>
              <w:rPr>
                <w:sz w:val="2"/>
                <w:szCs w:val="2"/>
              </w:rPr>
            </w:pPr>
          </w:p>
        </w:tc>
        <w:tc>
          <w:tcPr>
            <w:tcW w:w="4032" w:type="dxa"/>
            <w:gridSpan w:val="2"/>
          </w:tcPr>
          <w:p w14:paraId="5EDFF48B">
            <w:pPr>
              <w:pStyle w:val="9"/>
              <w:spacing w:before="82" w:line="230" w:lineRule="auto"/>
              <w:ind w:left="37" w:right="84"/>
              <w:rPr>
                <w:sz w:val="20"/>
              </w:rPr>
            </w:pPr>
            <w:r>
              <w:rPr>
                <w:w w:val="95"/>
                <w:sz w:val="20"/>
              </w:rPr>
              <w:t>提供自配饲料货值金额5000元以上不足1</w:t>
            </w:r>
            <w:r>
              <w:rPr>
                <w:spacing w:val="-8"/>
                <w:w w:val="95"/>
                <w:sz w:val="20"/>
              </w:rPr>
              <w:t xml:space="preserve">万元 </w:t>
            </w:r>
            <w:r>
              <w:rPr>
                <w:sz w:val="20"/>
              </w:rPr>
              <w:t>的</w:t>
            </w:r>
          </w:p>
        </w:tc>
        <w:tc>
          <w:tcPr>
            <w:tcW w:w="6930" w:type="dxa"/>
          </w:tcPr>
          <w:p w14:paraId="6CF58C91">
            <w:pPr>
              <w:pStyle w:val="9"/>
              <w:spacing w:before="4"/>
              <w:rPr>
                <w:sz w:val="15"/>
              </w:rPr>
            </w:pPr>
          </w:p>
          <w:p w14:paraId="7788F84C">
            <w:pPr>
              <w:pStyle w:val="9"/>
              <w:spacing w:before="1"/>
              <w:ind w:left="35"/>
              <w:rPr>
                <w:sz w:val="20"/>
              </w:rPr>
            </w:pPr>
            <w:r>
              <w:rPr>
                <w:sz w:val="20"/>
              </w:rPr>
              <w:t>责令改正，处8000元以上1.4万元以下罚款。</w:t>
            </w:r>
          </w:p>
        </w:tc>
      </w:tr>
      <w:tr w14:paraId="29C613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538" w:type="dxa"/>
            <w:vMerge w:val="continue"/>
            <w:tcBorders>
              <w:top w:val="nil"/>
            </w:tcBorders>
          </w:tcPr>
          <w:p w14:paraId="1368DD7D">
            <w:pPr>
              <w:rPr>
                <w:sz w:val="2"/>
                <w:szCs w:val="2"/>
              </w:rPr>
            </w:pPr>
          </w:p>
        </w:tc>
        <w:tc>
          <w:tcPr>
            <w:tcW w:w="857" w:type="dxa"/>
            <w:vMerge w:val="continue"/>
            <w:tcBorders>
              <w:top w:val="nil"/>
            </w:tcBorders>
          </w:tcPr>
          <w:p w14:paraId="1ED9875B">
            <w:pPr>
              <w:rPr>
                <w:sz w:val="2"/>
                <w:szCs w:val="2"/>
              </w:rPr>
            </w:pPr>
          </w:p>
        </w:tc>
        <w:tc>
          <w:tcPr>
            <w:tcW w:w="3426" w:type="dxa"/>
            <w:gridSpan w:val="2"/>
            <w:vMerge w:val="continue"/>
            <w:tcBorders>
              <w:top w:val="nil"/>
            </w:tcBorders>
          </w:tcPr>
          <w:p w14:paraId="733CFB1B">
            <w:pPr>
              <w:rPr>
                <w:sz w:val="2"/>
                <w:szCs w:val="2"/>
              </w:rPr>
            </w:pPr>
          </w:p>
        </w:tc>
        <w:tc>
          <w:tcPr>
            <w:tcW w:w="6860" w:type="dxa"/>
            <w:vMerge w:val="continue"/>
            <w:tcBorders>
              <w:top w:val="nil"/>
            </w:tcBorders>
          </w:tcPr>
          <w:p w14:paraId="7EE344CD">
            <w:pPr>
              <w:rPr>
                <w:sz w:val="2"/>
                <w:szCs w:val="2"/>
              </w:rPr>
            </w:pPr>
          </w:p>
        </w:tc>
        <w:tc>
          <w:tcPr>
            <w:tcW w:w="4032" w:type="dxa"/>
            <w:gridSpan w:val="2"/>
          </w:tcPr>
          <w:p w14:paraId="396FBF3A">
            <w:pPr>
              <w:pStyle w:val="9"/>
              <w:spacing w:before="80" w:line="230" w:lineRule="auto"/>
              <w:ind w:left="37" w:right="92"/>
              <w:rPr>
                <w:sz w:val="20"/>
              </w:rPr>
            </w:pPr>
            <w:r>
              <w:rPr>
                <w:w w:val="95"/>
                <w:sz w:val="20"/>
              </w:rPr>
              <w:t>提供自配饲料货值金额1万元以上，或者造成</w:t>
            </w:r>
            <w:r>
              <w:rPr>
                <w:sz w:val="20"/>
              </w:rPr>
              <w:t>危害后果的</w:t>
            </w:r>
          </w:p>
        </w:tc>
        <w:tc>
          <w:tcPr>
            <w:tcW w:w="6930" w:type="dxa"/>
          </w:tcPr>
          <w:p w14:paraId="2B96121D">
            <w:pPr>
              <w:pStyle w:val="9"/>
              <w:spacing w:before="4"/>
              <w:rPr>
                <w:sz w:val="15"/>
              </w:rPr>
            </w:pPr>
          </w:p>
          <w:p w14:paraId="665E5D11">
            <w:pPr>
              <w:pStyle w:val="9"/>
              <w:ind w:left="35"/>
              <w:rPr>
                <w:sz w:val="20"/>
              </w:rPr>
            </w:pPr>
            <w:r>
              <w:rPr>
                <w:sz w:val="20"/>
              </w:rPr>
              <w:t>责令改正，处1.4万元以上2万元以下罚款。</w:t>
            </w:r>
          </w:p>
        </w:tc>
      </w:tr>
    </w:tbl>
    <w:p w14:paraId="3555DD3D">
      <w:pPr>
        <w:spacing w:after="0"/>
        <w:rPr>
          <w:sz w:val="20"/>
        </w:rPr>
        <w:sectPr>
          <w:pgSz w:w="23820" w:h="16840" w:orient="landscape"/>
          <w:pgMar w:top="820" w:right="420" w:bottom="880" w:left="460" w:header="0" w:footer="691"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4610"/>
        <w:gridCol w:w="2318"/>
      </w:tblGrid>
      <w:tr w14:paraId="028D4E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3C2D44A6">
            <w:pPr>
              <w:pStyle w:val="9"/>
              <w:spacing w:before="7"/>
              <w:rPr>
                <w:sz w:val="17"/>
              </w:rPr>
            </w:pPr>
          </w:p>
          <w:p w14:paraId="4051EAC1">
            <w:pPr>
              <w:pStyle w:val="9"/>
              <w:ind w:left="56" w:right="20"/>
              <w:jc w:val="center"/>
              <w:rPr>
                <w:b/>
                <w:sz w:val="20"/>
              </w:rPr>
            </w:pPr>
            <w:r>
              <w:rPr>
                <w:b/>
                <w:sz w:val="20"/>
              </w:rPr>
              <w:t>序号</w:t>
            </w:r>
          </w:p>
        </w:tc>
        <w:tc>
          <w:tcPr>
            <w:tcW w:w="857" w:type="dxa"/>
          </w:tcPr>
          <w:p w14:paraId="1A6127A3">
            <w:pPr>
              <w:pStyle w:val="9"/>
              <w:spacing w:before="111" w:line="230" w:lineRule="auto"/>
              <w:ind w:left="234" w:right="199"/>
              <w:rPr>
                <w:b/>
                <w:sz w:val="20"/>
              </w:rPr>
            </w:pPr>
            <w:r>
              <w:rPr>
                <w:b/>
                <w:sz w:val="20"/>
              </w:rPr>
              <w:t>事项类别</w:t>
            </w:r>
          </w:p>
        </w:tc>
        <w:tc>
          <w:tcPr>
            <w:tcW w:w="3425" w:type="dxa"/>
          </w:tcPr>
          <w:p w14:paraId="0D188E46">
            <w:pPr>
              <w:pStyle w:val="9"/>
              <w:spacing w:before="7"/>
              <w:rPr>
                <w:sz w:val="17"/>
              </w:rPr>
            </w:pPr>
          </w:p>
          <w:p w14:paraId="513CE004">
            <w:pPr>
              <w:pStyle w:val="9"/>
              <w:ind w:left="1297" w:right="1264"/>
              <w:jc w:val="center"/>
              <w:rPr>
                <w:b/>
                <w:sz w:val="20"/>
              </w:rPr>
            </w:pPr>
            <w:r>
              <w:rPr>
                <w:b/>
                <w:sz w:val="20"/>
              </w:rPr>
              <w:t>事项名称</w:t>
            </w:r>
          </w:p>
        </w:tc>
        <w:tc>
          <w:tcPr>
            <w:tcW w:w="6859" w:type="dxa"/>
          </w:tcPr>
          <w:p w14:paraId="17826F19">
            <w:pPr>
              <w:pStyle w:val="9"/>
              <w:spacing w:before="7"/>
              <w:rPr>
                <w:sz w:val="17"/>
              </w:rPr>
            </w:pPr>
          </w:p>
          <w:p w14:paraId="33345EDE">
            <w:pPr>
              <w:pStyle w:val="9"/>
              <w:ind w:left="3013" w:right="2982"/>
              <w:jc w:val="center"/>
              <w:rPr>
                <w:b/>
                <w:sz w:val="20"/>
              </w:rPr>
            </w:pPr>
            <w:r>
              <w:rPr>
                <w:b/>
                <w:sz w:val="20"/>
              </w:rPr>
              <w:t>实施依据</w:t>
            </w:r>
          </w:p>
        </w:tc>
        <w:tc>
          <w:tcPr>
            <w:tcW w:w="4029" w:type="dxa"/>
          </w:tcPr>
          <w:p w14:paraId="24F6DC74">
            <w:pPr>
              <w:pStyle w:val="9"/>
              <w:spacing w:before="7"/>
              <w:rPr>
                <w:sz w:val="17"/>
              </w:rPr>
            </w:pPr>
          </w:p>
          <w:p w14:paraId="099B91A4">
            <w:pPr>
              <w:pStyle w:val="9"/>
              <w:ind w:left="1599" w:right="1566"/>
              <w:jc w:val="center"/>
              <w:rPr>
                <w:b/>
                <w:sz w:val="20"/>
              </w:rPr>
            </w:pPr>
            <w:r>
              <w:rPr>
                <w:b/>
                <w:sz w:val="20"/>
              </w:rPr>
              <w:t>适用情形</w:t>
            </w:r>
          </w:p>
        </w:tc>
        <w:tc>
          <w:tcPr>
            <w:tcW w:w="6928" w:type="dxa"/>
            <w:gridSpan w:val="2"/>
          </w:tcPr>
          <w:p w14:paraId="1295C36D">
            <w:pPr>
              <w:pStyle w:val="9"/>
              <w:spacing w:before="7"/>
              <w:rPr>
                <w:sz w:val="17"/>
              </w:rPr>
            </w:pPr>
          </w:p>
          <w:p w14:paraId="2849C21B">
            <w:pPr>
              <w:pStyle w:val="9"/>
              <w:ind w:left="3050" w:right="3014"/>
              <w:jc w:val="center"/>
              <w:rPr>
                <w:b/>
                <w:sz w:val="20"/>
              </w:rPr>
            </w:pPr>
            <w:r>
              <w:rPr>
                <w:b/>
                <w:sz w:val="20"/>
              </w:rPr>
              <w:t>裁量标准</w:t>
            </w:r>
          </w:p>
        </w:tc>
      </w:tr>
      <w:tr w14:paraId="2D4063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5" w:hRule="atLeast"/>
        </w:trPr>
        <w:tc>
          <w:tcPr>
            <w:tcW w:w="538" w:type="dxa"/>
          </w:tcPr>
          <w:p w14:paraId="22B1D615">
            <w:pPr>
              <w:pStyle w:val="9"/>
              <w:rPr>
                <w:sz w:val="20"/>
              </w:rPr>
            </w:pPr>
          </w:p>
          <w:p w14:paraId="458F4826">
            <w:pPr>
              <w:pStyle w:val="9"/>
              <w:rPr>
                <w:sz w:val="20"/>
              </w:rPr>
            </w:pPr>
          </w:p>
          <w:p w14:paraId="1DE8DEAE">
            <w:pPr>
              <w:pStyle w:val="9"/>
              <w:rPr>
                <w:sz w:val="20"/>
              </w:rPr>
            </w:pPr>
          </w:p>
          <w:p w14:paraId="288BB494">
            <w:pPr>
              <w:pStyle w:val="9"/>
              <w:rPr>
                <w:sz w:val="20"/>
              </w:rPr>
            </w:pPr>
          </w:p>
          <w:p w14:paraId="60CD61D8">
            <w:pPr>
              <w:pStyle w:val="9"/>
              <w:rPr>
                <w:sz w:val="20"/>
              </w:rPr>
            </w:pPr>
          </w:p>
          <w:p w14:paraId="23B15D28">
            <w:pPr>
              <w:pStyle w:val="9"/>
              <w:spacing w:before="10"/>
              <w:rPr>
                <w:sz w:val="25"/>
              </w:rPr>
            </w:pPr>
          </w:p>
          <w:p w14:paraId="5B8C02E9">
            <w:pPr>
              <w:pStyle w:val="9"/>
              <w:ind w:left="56" w:right="19"/>
              <w:jc w:val="center"/>
              <w:rPr>
                <w:sz w:val="20"/>
              </w:rPr>
            </w:pPr>
            <w:r>
              <w:rPr>
                <w:sz w:val="20"/>
              </w:rPr>
              <w:t>95</w:t>
            </w:r>
          </w:p>
        </w:tc>
        <w:tc>
          <w:tcPr>
            <w:tcW w:w="857" w:type="dxa"/>
          </w:tcPr>
          <w:p w14:paraId="3DD18543">
            <w:pPr>
              <w:pStyle w:val="9"/>
              <w:rPr>
                <w:sz w:val="20"/>
              </w:rPr>
            </w:pPr>
          </w:p>
          <w:p w14:paraId="7C319AE3">
            <w:pPr>
              <w:pStyle w:val="9"/>
              <w:rPr>
                <w:sz w:val="20"/>
              </w:rPr>
            </w:pPr>
          </w:p>
          <w:p w14:paraId="69CDC877">
            <w:pPr>
              <w:pStyle w:val="9"/>
              <w:rPr>
                <w:sz w:val="20"/>
              </w:rPr>
            </w:pPr>
          </w:p>
          <w:p w14:paraId="06FE373B">
            <w:pPr>
              <w:pStyle w:val="9"/>
              <w:rPr>
                <w:sz w:val="20"/>
              </w:rPr>
            </w:pPr>
          </w:p>
          <w:p w14:paraId="225F0006">
            <w:pPr>
              <w:pStyle w:val="9"/>
              <w:rPr>
                <w:sz w:val="20"/>
              </w:rPr>
            </w:pPr>
          </w:p>
          <w:p w14:paraId="77B3A982">
            <w:pPr>
              <w:pStyle w:val="9"/>
              <w:spacing w:before="10"/>
              <w:rPr>
                <w:sz w:val="25"/>
              </w:rPr>
            </w:pPr>
          </w:p>
          <w:p w14:paraId="4765BD81">
            <w:pPr>
              <w:pStyle w:val="9"/>
              <w:ind w:left="138"/>
              <w:rPr>
                <w:sz w:val="20"/>
              </w:rPr>
            </w:pPr>
            <w:r>
              <w:rPr>
                <w:sz w:val="20"/>
              </w:rPr>
              <w:t>生鲜乳</w:t>
            </w:r>
          </w:p>
        </w:tc>
        <w:tc>
          <w:tcPr>
            <w:tcW w:w="3425" w:type="dxa"/>
          </w:tcPr>
          <w:p w14:paraId="392D38C0">
            <w:pPr>
              <w:pStyle w:val="9"/>
              <w:rPr>
                <w:sz w:val="20"/>
              </w:rPr>
            </w:pPr>
          </w:p>
          <w:p w14:paraId="2F7C4578">
            <w:pPr>
              <w:pStyle w:val="9"/>
              <w:rPr>
                <w:sz w:val="20"/>
              </w:rPr>
            </w:pPr>
          </w:p>
          <w:p w14:paraId="635F21E0">
            <w:pPr>
              <w:pStyle w:val="9"/>
              <w:rPr>
                <w:sz w:val="20"/>
              </w:rPr>
            </w:pPr>
          </w:p>
          <w:p w14:paraId="04FCDB6B">
            <w:pPr>
              <w:pStyle w:val="9"/>
              <w:rPr>
                <w:sz w:val="20"/>
              </w:rPr>
            </w:pPr>
          </w:p>
          <w:p w14:paraId="739CDF8D">
            <w:pPr>
              <w:pStyle w:val="9"/>
              <w:spacing w:before="8"/>
              <w:rPr>
                <w:sz w:val="17"/>
              </w:rPr>
            </w:pPr>
          </w:p>
          <w:p w14:paraId="54E13616">
            <w:pPr>
              <w:pStyle w:val="9"/>
              <w:spacing w:line="230" w:lineRule="auto"/>
              <w:ind w:left="39" w:right="179"/>
              <w:jc w:val="both"/>
              <w:rPr>
                <w:sz w:val="20"/>
              </w:rPr>
            </w:pPr>
            <w:r>
              <w:rPr>
                <w:w w:val="95"/>
                <w:sz w:val="20"/>
              </w:rPr>
              <w:t>对生鲜乳收购者、乳制品生产企业在生鲜乳收购、乳制品生产过程中，加入非食品用化学物质或者其他可能危</w:t>
            </w:r>
            <w:r>
              <w:rPr>
                <w:sz w:val="20"/>
              </w:rPr>
              <w:t>害人体健康的物质的行政处罚</w:t>
            </w:r>
          </w:p>
        </w:tc>
        <w:tc>
          <w:tcPr>
            <w:tcW w:w="6859" w:type="dxa"/>
          </w:tcPr>
          <w:p w14:paraId="55723882">
            <w:pPr>
              <w:pStyle w:val="9"/>
              <w:spacing w:before="129" w:line="252" w:lineRule="exact"/>
              <w:ind w:left="39"/>
              <w:rPr>
                <w:b/>
                <w:sz w:val="20"/>
              </w:rPr>
            </w:pPr>
            <w:r>
              <w:rPr>
                <w:b/>
                <w:sz w:val="20"/>
              </w:rPr>
              <w:t>1.《乳品质量安全监督管理条例》（2008）</w:t>
            </w:r>
          </w:p>
          <w:p w14:paraId="7AD7E8A6">
            <w:pPr>
              <w:pStyle w:val="9"/>
              <w:spacing w:before="3" w:line="230" w:lineRule="auto"/>
              <w:ind w:left="39" w:right="8"/>
              <w:jc w:val="both"/>
              <w:rPr>
                <w:sz w:val="20"/>
              </w:rPr>
            </w:pPr>
            <w:r>
              <w:rPr>
                <w:b/>
                <w:spacing w:val="13"/>
                <w:sz w:val="20"/>
              </w:rPr>
              <w:t xml:space="preserve">第五十四条 </w:t>
            </w:r>
            <w:r>
              <w:rPr>
                <w:spacing w:val="-1"/>
                <w:sz w:val="20"/>
              </w:rPr>
              <w:t>生鲜乳收购者、乳制品生产企业在生鲜乳收购、乳制品生产</w:t>
            </w:r>
            <w:r>
              <w:rPr>
                <w:w w:val="95"/>
                <w:sz w:val="20"/>
              </w:rPr>
              <w:t>过程中，加入非食品用化学物质或者其他可能危害人体健康的物质，依照刑法第一百四十四条的规定，构成犯罪的，依法追究刑事责任，并由发证机关吊销许可证照；尚不构成犯罪的，由畜牧兽医主管部门、质量监督部门依据各自职责没收违法所得和违法生产的乳品，以及相关的工具、设备等物品，并处违法</w:t>
            </w:r>
            <w:r>
              <w:rPr>
                <w:sz w:val="20"/>
              </w:rPr>
              <w:t>乳品货值金额15倍以上30倍以下罚款，由发证机关吊销许可证照。</w:t>
            </w:r>
          </w:p>
          <w:p w14:paraId="27780AB6">
            <w:pPr>
              <w:pStyle w:val="9"/>
              <w:spacing w:before="8" w:line="230" w:lineRule="auto"/>
              <w:ind w:left="39" w:right="124"/>
              <w:rPr>
                <w:b/>
                <w:sz w:val="20"/>
              </w:rPr>
            </w:pPr>
            <w:r>
              <w:rPr>
                <w:b/>
                <w:w w:val="95"/>
                <w:sz w:val="20"/>
              </w:rPr>
              <w:t xml:space="preserve">2.农业部关于印发《奶畜养殖和生鲜乳收购运输环节违法行为依法从重 </w:t>
            </w:r>
            <w:r>
              <w:rPr>
                <w:b/>
                <w:sz w:val="20"/>
              </w:rPr>
              <w:t>处罚的规定》的通知（农牧发[2011]4号）</w:t>
            </w:r>
          </w:p>
          <w:p w14:paraId="237EB036">
            <w:pPr>
              <w:pStyle w:val="9"/>
              <w:spacing w:before="2" w:line="230" w:lineRule="auto"/>
              <w:ind w:left="39" w:right="5"/>
              <w:rPr>
                <w:sz w:val="20"/>
              </w:rPr>
            </w:pPr>
            <w:r>
              <w:rPr>
                <w:b/>
                <w:spacing w:val="19"/>
                <w:sz w:val="20"/>
              </w:rPr>
              <w:t xml:space="preserve">第二条 </w:t>
            </w:r>
            <w:r>
              <w:rPr>
                <w:spacing w:val="-1"/>
                <w:sz w:val="20"/>
              </w:rPr>
              <w:t>生鲜乳收购者在生鲜乳收购过程中，加入非食品用化学物质或者</w:t>
            </w:r>
            <w:r>
              <w:rPr>
                <w:w w:val="95"/>
                <w:sz w:val="20"/>
              </w:rPr>
              <w:t>其他可能危害人体健康的物质，依照《乳品质量安全监督管理条例》第五十四</w:t>
            </w:r>
            <w:r>
              <w:rPr>
                <w:sz w:val="20"/>
              </w:rPr>
              <w:t>条的规定，没收违法所得和违法生产的生鲜乳，以及相关的工具、设备等物品，并处违法生鲜乳货值金额30倍罚款。</w:t>
            </w:r>
          </w:p>
        </w:tc>
        <w:tc>
          <w:tcPr>
            <w:tcW w:w="4029" w:type="dxa"/>
          </w:tcPr>
          <w:p w14:paraId="1211D4AA">
            <w:pPr>
              <w:pStyle w:val="9"/>
              <w:rPr>
                <w:sz w:val="20"/>
              </w:rPr>
            </w:pPr>
          </w:p>
          <w:p w14:paraId="657D4C38">
            <w:pPr>
              <w:pStyle w:val="9"/>
              <w:rPr>
                <w:sz w:val="20"/>
              </w:rPr>
            </w:pPr>
          </w:p>
          <w:p w14:paraId="4CB5DD34">
            <w:pPr>
              <w:pStyle w:val="9"/>
              <w:rPr>
                <w:sz w:val="20"/>
              </w:rPr>
            </w:pPr>
          </w:p>
          <w:p w14:paraId="62ABC76C">
            <w:pPr>
              <w:pStyle w:val="9"/>
              <w:rPr>
                <w:sz w:val="20"/>
              </w:rPr>
            </w:pPr>
          </w:p>
          <w:p w14:paraId="5C14939F">
            <w:pPr>
              <w:pStyle w:val="9"/>
              <w:rPr>
                <w:sz w:val="27"/>
              </w:rPr>
            </w:pPr>
          </w:p>
          <w:p w14:paraId="67498D29">
            <w:pPr>
              <w:pStyle w:val="9"/>
              <w:spacing w:line="232" w:lineRule="auto"/>
              <w:ind w:left="39" w:right="186"/>
              <w:jc w:val="both"/>
              <w:rPr>
                <w:sz w:val="20"/>
              </w:rPr>
            </w:pPr>
            <w:r>
              <w:rPr>
                <w:spacing w:val="-1"/>
                <w:w w:val="95"/>
                <w:sz w:val="20"/>
              </w:rPr>
              <w:t>生鲜乳收购者、乳制品生产企业在生鲜乳收购</w:t>
            </w:r>
            <w:r>
              <w:rPr>
                <w:spacing w:val="-2"/>
                <w:w w:val="95"/>
                <w:sz w:val="20"/>
              </w:rPr>
              <w:t>、乳制品生产过程中，加入非食品用化学</w:t>
            </w:r>
            <w:r>
              <w:rPr>
                <w:sz w:val="20"/>
              </w:rPr>
              <w:t>物质或者其他可能危害人体健康的物质的</w:t>
            </w:r>
          </w:p>
        </w:tc>
        <w:tc>
          <w:tcPr>
            <w:tcW w:w="6928" w:type="dxa"/>
            <w:gridSpan w:val="2"/>
          </w:tcPr>
          <w:p w14:paraId="31B992DF">
            <w:pPr>
              <w:pStyle w:val="9"/>
              <w:rPr>
                <w:sz w:val="20"/>
              </w:rPr>
            </w:pPr>
          </w:p>
          <w:p w14:paraId="68EE99AB">
            <w:pPr>
              <w:pStyle w:val="9"/>
              <w:rPr>
                <w:sz w:val="20"/>
              </w:rPr>
            </w:pPr>
          </w:p>
          <w:p w14:paraId="0B494E93">
            <w:pPr>
              <w:pStyle w:val="9"/>
              <w:rPr>
                <w:sz w:val="20"/>
              </w:rPr>
            </w:pPr>
          </w:p>
          <w:p w14:paraId="198D18FE">
            <w:pPr>
              <w:pStyle w:val="9"/>
              <w:rPr>
                <w:sz w:val="20"/>
              </w:rPr>
            </w:pPr>
          </w:p>
          <w:p w14:paraId="2101F538">
            <w:pPr>
              <w:pStyle w:val="9"/>
              <w:rPr>
                <w:sz w:val="20"/>
              </w:rPr>
            </w:pPr>
          </w:p>
          <w:p w14:paraId="0C0F2CAD">
            <w:pPr>
              <w:pStyle w:val="9"/>
              <w:spacing w:before="11"/>
              <w:rPr>
                <w:sz w:val="16"/>
              </w:rPr>
            </w:pPr>
          </w:p>
          <w:p w14:paraId="609AA6B9">
            <w:pPr>
              <w:pStyle w:val="9"/>
              <w:spacing w:before="1" w:line="230" w:lineRule="auto"/>
              <w:ind w:left="40" w:right="100"/>
              <w:rPr>
                <w:sz w:val="20"/>
              </w:rPr>
            </w:pPr>
            <w:r>
              <w:rPr>
                <w:spacing w:val="-1"/>
                <w:w w:val="95"/>
                <w:sz w:val="20"/>
              </w:rPr>
              <w:t>没收违法所得和违法生产的生鲜乳，以及相关的工具、设备等物品，并处违法</w:t>
            </w:r>
            <w:r>
              <w:rPr>
                <w:sz w:val="20"/>
              </w:rPr>
              <w:t>生鲜乳货值金额30倍罚款，由发证机关吊销许可证照。</w:t>
            </w:r>
          </w:p>
        </w:tc>
      </w:tr>
      <w:tr w14:paraId="1E7BBF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restart"/>
          </w:tcPr>
          <w:p w14:paraId="2BA312E2">
            <w:pPr>
              <w:pStyle w:val="9"/>
              <w:rPr>
                <w:sz w:val="20"/>
              </w:rPr>
            </w:pPr>
          </w:p>
          <w:p w14:paraId="23C9D2CF">
            <w:pPr>
              <w:pStyle w:val="9"/>
              <w:rPr>
                <w:sz w:val="20"/>
              </w:rPr>
            </w:pPr>
          </w:p>
          <w:p w14:paraId="06BF7D49">
            <w:pPr>
              <w:pStyle w:val="9"/>
              <w:rPr>
                <w:sz w:val="20"/>
              </w:rPr>
            </w:pPr>
          </w:p>
          <w:p w14:paraId="73DBD8C0">
            <w:pPr>
              <w:pStyle w:val="9"/>
              <w:rPr>
                <w:sz w:val="20"/>
              </w:rPr>
            </w:pPr>
          </w:p>
          <w:p w14:paraId="5E3FD236">
            <w:pPr>
              <w:pStyle w:val="9"/>
              <w:rPr>
                <w:sz w:val="20"/>
              </w:rPr>
            </w:pPr>
          </w:p>
          <w:p w14:paraId="2E15F51B">
            <w:pPr>
              <w:pStyle w:val="9"/>
              <w:rPr>
                <w:sz w:val="20"/>
              </w:rPr>
            </w:pPr>
          </w:p>
          <w:p w14:paraId="68E9F924">
            <w:pPr>
              <w:pStyle w:val="9"/>
              <w:rPr>
                <w:sz w:val="20"/>
              </w:rPr>
            </w:pPr>
          </w:p>
          <w:p w14:paraId="40B3086A">
            <w:pPr>
              <w:pStyle w:val="9"/>
              <w:rPr>
                <w:sz w:val="20"/>
              </w:rPr>
            </w:pPr>
          </w:p>
          <w:p w14:paraId="261825CF">
            <w:pPr>
              <w:pStyle w:val="9"/>
              <w:spacing w:before="4"/>
              <w:rPr>
                <w:sz w:val="18"/>
              </w:rPr>
            </w:pPr>
          </w:p>
          <w:p w14:paraId="4905C0FA">
            <w:pPr>
              <w:pStyle w:val="9"/>
              <w:ind w:left="177"/>
              <w:rPr>
                <w:sz w:val="20"/>
              </w:rPr>
            </w:pPr>
            <w:r>
              <w:rPr>
                <w:sz w:val="20"/>
              </w:rPr>
              <w:t>96</w:t>
            </w:r>
          </w:p>
        </w:tc>
        <w:tc>
          <w:tcPr>
            <w:tcW w:w="857" w:type="dxa"/>
            <w:vMerge w:val="restart"/>
          </w:tcPr>
          <w:p w14:paraId="5D691C5F">
            <w:pPr>
              <w:pStyle w:val="9"/>
              <w:rPr>
                <w:sz w:val="20"/>
              </w:rPr>
            </w:pPr>
          </w:p>
          <w:p w14:paraId="47EF951E">
            <w:pPr>
              <w:pStyle w:val="9"/>
              <w:rPr>
                <w:sz w:val="20"/>
              </w:rPr>
            </w:pPr>
          </w:p>
          <w:p w14:paraId="0B63F35E">
            <w:pPr>
              <w:pStyle w:val="9"/>
              <w:rPr>
                <w:sz w:val="20"/>
              </w:rPr>
            </w:pPr>
          </w:p>
          <w:p w14:paraId="513BF1A2">
            <w:pPr>
              <w:pStyle w:val="9"/>
              <w:rPr>
                <w:sz w:val="20"/>
              </w:rPr>
            </w:pPr>
          </w:p>
          <w:p w14:paraId="61CAEE95">
            <w:pPr>
              <w:pStyle w:val="9"/>
              <w:rPr>
                <w:sz w:val="20"/>
              </w:rPr>
            </w:pPr>
          </w:p>
          <w:p w14:paraId="5D26C47A">
            <w:pPr>
              <w:pStyle w:val="9"/>
              <w:rPr>
                <w:sz w:val="20"/>
              </w:rPr>
            </w:pPr>
          </w:p>
          <w:p w14:paraId="1E2EFC8C">
            <w:pPr>
              <w:pStyle w:val="9"/>
              <w:rPr>
                <w:sz w:val="20"/>
              </w:rPr>
            </w:pPr>
          </w:p>
          <w:p w14:paraId="65180CF7">
            <w:pPr>
              <w:pStyle w:val="9"/>
              <w:rPr>
                <w:sz w:val="20"/>
              </w:rPr>
            </w:pPr>
          </w:p>
          <w:p w14:paraId="3FDCA385">
            <w:pPr>
              <w:pStyle w:val="9"/>
              <w:spacing w:before="4"/>
              <w:rPr>
                <w:sz w:val="18"/>
              </w:rPr>
            </w:pPr>
          </w:p>
          <w:p w14:paraId="345F581F">
            <w:pPr>
              <w:pStyle w:val="9"/>
              <w:ind w:left="138"/>
              <w:rPr>
                <w:sz w:val="20"/>
              </w:rPr>
            </w:pPr>
            <w:r>
              <w:rPr>
                <w:sz w:val="20"/>
              </w:rPr>
              <w:t>生鲜乳</w:t>
            </w:r>
          </w:p>
        </w:tc>
        <w:tc>
          <w:tcPr>
            <w:tcW w:w="3425" w:type="dxa"/>
            <w:vMerge w:val="restart"/>
          </w:tcPr>
          <w:p w14:paraId="6FC9EF0F">
            <w:pPr>
              <w:pStyle w:val="9"/>
              <w:rPr>
                <w:sz w:val="20"/>
              </w:rPr>
            </w:pPr>
          </w:p>
          <w:p w14:paraId="6C90A3FF">
            <w:pPr>
              <w:pStyle w:val="9"/>
              <w:rPr>
                <w:sz w:val="20"/>
              </w:rPr>
            </w:pPr>
          </w:p>
          <w:p w14:paraId="2C099BEF">
            <w:pPr>
              <w:pStyle w:val="9"/>
              <w:rPr>
                <w:sz w:val="20"/>
              </w:rPr>
            </w:pPr>
          </w:p>
          <w:p w14:paraId="78799F7A">
            <w:pPr>
              <w:pStyle w:val="9"/>
              <w:rPr>
                <w:sz w:val="20"/>
              </w:rPr>
            </w:pPr>
          </w:p>
          <w:p w14:paraId="012D2267">
            <w:pPr>
              <w:pStyle w:val="9"/>
              <w:rPr>
                <w:sz w:val="20"/>
              </w:rPr>
            </w:pPr>
          </w:p>
          <w:p w14:paraId="1D31AE1D">
            <w:pPr>
              <w:pStyle w:val="9"/>
              <w:rPr>
                <w:sz w:val="20"/>
              </w:rPr>
            </w:pPr>
          </w:p>
          <w:p w14:paraId="3AA78695">
            <w:pPr>
              <w:pStyle w:val="9"/>
              <w:rPr>
                <w:sz w:val="20"/>
              </w:rPr>
            </w:pPr>
          </w:p>
          <w:p w14:paraId="2314D794">
            <w:pPr>
              <w:pStyle w:val="9"/>
              <w:spacing w:before="4"/>
              <w:rPr>
                <w:sz w:val="29"/>
              </w:rPr>
            </w:pPr>
          </w:p>
          <w:p w14:paraId="64A425C7">
            <w:pPr>
              <w:pStyle w:val="9"/>
              <w:spacing w:line="230" w:lineRule="auto"/>
              <w:ind w:left="39" w:right="180"/>
              <w:rPr>
                <w:sz w:val="20"/>
              </w:rPr>
            </w:pPr>
            <w:r>
              <w:rPr>
                <w:w w:val="95"/>
                <w:sz w:val="20"/>
              </w:rPr>
              <w:t>对生产、销售不符合乳品质量安全国</w:t>
            </w:r>
            <w:r>
              <w:rPr>
                <w:sz w:val="20"/>
              </w:rPr>
              <w:t>家标准的乳品的行政处罚</w:t>
            </w:r>
          </w:p>
        </w:tc>
        <w:tc>
          <w:tcPr>
            <w:tcW w:w="6859" w:type="dxa"/>
            <w:vMerge w:val="restart"/>
          </w:tcPr>
          <w:p w14:paraId="079C2895">
            <w:pPr>
              <w:pStyle w:val="9"/>
              <w:rPr>
                <w:sz w:val="20"/>
              </w:rPr>
            </w:pPr>
          </w:p>
          <w:p w14:paraId="5EEAD168">
            <w:pPr>
              <w:pStyle w:val="9"/>
              <w:rPr>
                <w:sz w:val="20"/>
              </w:rPr>
            </w:pPr>
          </w:p>
          <w:p w14:paraId="41FB1B6C">
            <w:pPr>
              <w:pStyle w:val="9"/>
              <w:rPr>
                <w:sz w:val="20"/>
              </w:rPr>
            </w:pPr>
          </w:p>
          <w:p w14:paraId="0D7C4C20">
            <w:pPr>
              <w:pStyle w:val="9"/>
              <w:spacing w:before="11"/>
              <w:rPr>
                <w:sz w:val="21"/>
              </w:rPr>
            </w:pPr>
          </w:p>
          <w:p w14:paraId="1489A4CF">
            <w:pPr>
              <w:pStyle w:val="9"/>
              <w:spacing w:line="252" w:lineRule="exact"/>
              <w:ind w:left="39"/>
              <w:rPr>
                <w:b/>
                <w:sz w:val="20"/>
              </w:rPr>
            </w:pPr>
            <w:r>
              <w:rPr>
                <w:b/>
                <w:sz w:val="20"/>
              </w:rPr>
              <w:t>1.《乳品质量安全监督管理条例》（2008）</w:t>
            </w:r>
          </w:p>
          <w:p w14:paraId="187601B8">
            <w:pPr>
              <w:pStyle w:val="9"/>
              <w:spacing w:before="3" w:line="230" w:lineRule="auto"/>
              <w:ind w:left="39" w:right="8"/>
              <w:jc w:val="both"/>
              <w:rPr>
                <w:sz w:val="20"/>
              </w:rPr>
            </w:pPr>
            <w:r>
              <w:rPr>
                <w:b/>
                <w:spacing w:val="13"/>
                <w:sz w:val="20"/>
              </w:rPr>
              <w:t xml:space="preserve">第五十五条 </w:t>
            </w:r>
            <w:r>
              <w:rPr>
                <w:spacing w:val="-1"/>
                <w:sz w:val="20"/>
              </w:rPr>
              <w:t>生产、销售不符合乳品质量安全国家标准的乳品，依照刑法</w:t>
            </w:r>
            <w:r>
              <w:rPr>
                <w:w w:val="95"/>
                <w:sz w:val="20"/>
              </w:rPr>
              <w:t>第一百四十三条的规定，构成犯罪的，依法追究刑事责任，并由发证机关吊销许可证照；尚不构成犯罪的，由畜牧兽医主管部门、质量监督部门、工商行政管理部门依据各自职责没收违法所得、违法乳品和相关的工具、设备等物品，</w:t>
            </w:r>
            <w:r>
              <w:rPr>
                <w:sz w:val="20"/>
              </w:rPr>
              <w:t>并处违法乳品货值金额10倍以上20倍以下罚款，由发证机关吊销许可证照。</w:t>
            </w:r>
          </w:p>
          <w:p w14:paraId="47A57D69">
            <w:pPr>
              <w:pStyle w:val="9"/>
              <w:spacing w:before="6" w:line="230" w:lineRule="auto"/>
              <w:ind w:left="39" w:right="129"/>
              <w:rPr>
                <w:b/>
                <w:sz w:val="20"/>
              </w:rPr>
            </w:pPr>
            <w:r>
              <w:rPr>
                <w:b/>
                <w:w w:val="95"/>
                <w:sz w:val="20"/>
              </w:rPr>
              <w:t xml:space="preserve">2.农业部关于印发《奶畜养殖和生鲜乳收购运输环节违法行为依法从重 </w:t>
            </w:r>
            <w:r>
              <w:rPr>
                <w:b/>
                <w:sz w:val="20"/>
              </w:rPr>
              <w:t>处罚的规定》的通知（农牧发[2011]4号）</w:t>
            </w:r>
          </w:p>
          <w:p w14:paraId="357A4D42">
            <w:pPr>
              <w:pStyle w:val="9"/>
              <w:spacing w:before="2" w:line="230" w:lineRule="auto"/>
              <w:ind w:left="39" w:right="12"/>
              <w:jc w:val="both"/>
              <w:rPr>
                <w:sz w:val="20"/>
              </w:rPr>
            </w:pPr>
            <w:r>
              <w:rPr>
                <w:b/>
                <w:spacing w:val="18"/>
                <w:sz w:val="20"/>
              </w:rPr>
              <w:t xml:space="preserve">第三条 </w:t>
            </w:r>
            <w:r>
              <w:rPr>
                <w:spacing w:val="-1"/>
                <w:sz w:val="20"/>
              </w:rPr>
              <w:t>生产、销售的生鲜乳含有违禁物质，不符合国家限量标准的，依</w:t>
            </w:r>
            <w:r>
              <w:rPr>
                <w:w w:val="95"/>
                <w:sz w:val="20"/>
              </w:rPr>
              <w:t>照《乳品质量安全监督管理条例》第五十五条的规定，没收违法所得、违法生</w:t>
            </w:r>
            <w:r>
              <w:rPr>
                <w:sz w:val="20"/>
              </w:rPr>
              <w:t>鲜乳和相关的工具、设备等物品，并处违法生鲜乳货值金额20倍罚款。</w:t>
            </w:r>
          </w:p>
        </w:tc>
        <w:tc>
          <w:tcPr>
            <w:tcW w:w="4029" w:type="dxa"/>
          </w:tcPr>
          <w:p w14:paraId="532279E7">
            <w:pPr>
              <w:pStyle w:val="9"/>
              <w:rPr>
                <w:sz w:val="20"/>
              </w:rPr>
            </w:pPr>
          </w:p>
          <w:p w14:paraId="56500270">
            <w:pPr>
              <w:pStyle w:val="9"/>
              <w:spacing w:before="2"/>
              <w:rPr>
                <w:sz w:val="17"/>
              </w:rPr>
            </w:pPr>
          </w:p>
          <w:p w14:paraId="1B91CB60">
            <w:pPr>
              <w:pStyle w:val="9"/>
              <w:spacing w:before="1"/>
              <w:ind w:left="39"/>
              <w:rPr>
                <w:sz w:val="20"/>
              </w:rPr>
            </w:pPr>
            <w:r>
              <w:rPr>
                <w:sz w:val="20"/>
              </w:rPr>
              <w:t>货值金额不足1万元的</w:t>
            </w:r>
          </w:p>
        </w:tc>
        <w:tc>
          <w:tcPr>
            <w:tcW w:w="6928" w:type="dxa"/>
            <w:gridSpan w:val="2"/>
          </w:tcPr>
          <w:p w14:paraId="49FDC8FC">
            <w:pPr>
              <w:pStyle w:val="9"/>
              <w:spacing w:before="2"/>
              <w:rPr>
                <w:sz w:val="28"/>
              </w:rPr>
            </w:pPr>
          </w:p>
          <w:p w14:paraId="6C3351B5">
            <w:pPr>
              <w:pStyle w:val="9"/>
              <w:spacing w:line="230" w:lineRule="auto"/>
              <w:ind w:left="40" w:right="99"/>
              <w:rPr>
                <w:sz w:val="20"/>
              </w:rPr>
            </w:pPr>
            <w:r>
              <w:rPr>
                <w:spacing w:val="-1"/>
                <w:w w:val="95"/>
                <w:sz w:val="20"/>
              </w:rPr>
              <w:t>没收违法所得、违法生鲜乳和相关的工具、设备等物品，并处违法生鲜乳货值</w:t>
            </w:r>
            <w:r>
              <w:rPr>
                <w:sz w:val="20"/>
              </w:rPr>
              <w:t>金额10倍以上13倍以下罚款，由发证机关吊销许可证照。</w:t>
            </w:r>
          </w:p>
        </w:tc>
      </w:tr>
      <w:tr w14:paraId="76CB00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7C9F95F7">
            <w:pPr>
              <w:rPr>
                <w:sz w:val="2"/>
                <w:szCs w:val="2"/>
              </w:rPr>
            </w:pPr>
          </w:p>
        </w:tc>
        <w:tc>
          <w:tcPr>
            <w:tcW w:w="857" w:type="dxa"/>
            <w:vMerge w:val="continue"/>
            <w:tcBorders>
              <w:top w:val="nil"/>
            </w:tcBorders>
          </w:tcPr>
          <w:p w14:paraId="3924BB0C">
            <w:pPr>
              <w:rPr>
                <w:sz w:val="2"/>
                <w:szCs w:val="2"/>
              </w:rPr>
            </w:pPr>
          </w:p>
        </w:tc>
        <w:tc>
          <w:tcPr>
            <w:tcW w:w="3425" w:type="dxa"/>
            <w:vMerge w:val="continue"/>
            <w:tcBorders>
              <w:top w:val="nil"/>
            </w:tcBorders>
          </w:tcPr>
          <w:p w14:paraId="0C348A50">
            <w:pPr>
              <w:rPr>
                <w:sz w:val="2"/>
                <w:szCs w:val="2"/>
              </w:rPr>
            </w:pPr>
          </w:p>
        </w:tc>
        <w:tc>
          <w:tcPr>
            <w:tcW w:w="6859" w:type="dxa"/>
            <w:vMerge w:val="continue"/>
            <w:tcBorders>
              <w:top w:val="nil"/>
            </w:tcBorders>
          </w:tcPr>
          <w:p w14:paraId="0DAE294C">
            <w:pPr>
              <w:rPr>
                <w:sz w:val="2"/>
                <w:szCs w:val="2"/>
              </w:rPr>
            </w:pPr>
          </w:p>
        </w:tc>
        <w:tc>
          <w:tcPr>
            <w:tcW w:w="4029" w:type="dxa"/>
          </w:tcPr>
          <w:p w14:paraId="6A56833E">
            <w:pPr>
              <w:pStyle w:val="9"/>
              <w:rPr>
                <w:sz w:val="20"/>
              </w:rPr>
            </w:pPr>
          </w:p>
          <w:p w14:paraId="754470BF">
            <w:pPr>
              <w:pStyle w:val="9"/>
              <w:spacing w:before="3"/>
              <w:rPr>
                <w:sz w:val="17"/>
              </w:rPr>
            </w:pPr>
          </w:p>
          <w:p w14:paraId="00275974">
            <w:pPr>
              <w:pStyle w:val="9"/>
              <w:ind w:left="39"/>
              <w:rPr>
                <w:sz w:val="20"/>
              </w:rPr>
            </w:pPr>
            <w:r>
              <w:rPr>
                <w:sz w:val="20"/>
              </w:rPr>
              <w:t>货值金额1万元以上不足3万元的</w:t>
            </w:r>
          </w:p>
        </w:tc>
        <w:tc>
          <w:tcPr>
            <w:tcW w:w="6928" w:type="dxa"/>
            <w:gridSpan w:val="2"/>
          </w:tcPr>
          <w:p w14:paraId="12C4A4EB">
            <w:pPr>
              <w:pStyle w:val="9"/>
              <w:spacing w:before="12"/>
              <w:rPr>
                <w:sz w:val="27"/>
              </w:rPr>
            </w:pPr>
          </w:p>
          <w:p w14:paraId="01987899">
            <w:pPr>
              <w:pStyle w:val="9"/>
              <w:spacing w:line="232" w:lineRule="auto"/>
              <w:ind w:left="40" w:right="99"/>
              <w:rPr>
                <w:sz w:val="20"/>
              </w:rPr>
            </w:pPr>
            <w:r>
              <w:rPr>
                <w:spacing w:val="-1"/>
                <w:w w:val="95"/>
                <w:sz w:val="20"/>
              </w:rPr>
              <w:t>没收违法所得、违法生鲜乳和相关的工具、设备等物品，并处违法生鲜乳货值</w:t>
            </w:r>
            <w:r>
              <w:rPr>
                <w:sz w:val="20"/>
              </w:rPr>
              <w:t>金额13倍以上17倍以下罚款，由发证机关吊销许可证照。</w:t>
            </w:r>
          </w:p>
        </w:tc>
      </w:tr>
      <w:tr w14:paraId="4CEDE6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4C8C8CF7">
            <w:pPr>
              <w:rPr>
                <w:sz w:val="2"/>
                <w:szCs w:val="2"/>
              </w:rPr>
            </w:pPr>
          </w:p>
        </w:tc>
        <w:tc>
          <w:tcPr>
            <w:tcW w:w="857" w:type="dxa"/>
            <w:vMerge w:val="continue"/>
            <w:tcBorders>
              <w:top w:val="nil"/>
            </w:tcBorders>
          </w:tcPr>
          <w:p w14:paraId="3145D195">
            <w:pPr>
              <w:rPr>
                <w:sz w:val="2"/>
                <w:szCs w:val="2"/>
              </w:rPr>
            </w:pPr>
          </w:p>
        </w:tc>
        <w:tc>
          <w:tcPr>
            <w:tcW w:w="3425" w:type="dxa"/>
            <w:vMerge w:val="continue"/>
            <w:tcBorders>
              <w:top w:val="nil"/>
            </w:tcBorders>
          </w:tcPr>
          <w:p w14:paraId="50A2F4A5">
            <w:pPr>
              <w:rPr>
                <w:sz w:val="2"/>
                <w:szCs w:val="2"/>
              </w:rPr>
            </w:pPr>
          </w:p>
        </w:tc>
        <w:tc>
          <w:tcPr>
            <w:tcW w:w="6859" w:type="dxa"/>
            <w:vMerge w:val="continue"/>
            <w:tcBorders>
              <w:top w:val="nil"/>
            </w:tcBorders>
          </w:tcPr>
          <w:p w14:paraId="19394604">
            <w:pPr>
              <w:rPr>
                <w:sz w:val="2"/>
                <w:szCs w:val="2"/>
              </w:rPr>
            </w:pPr>
          </w:p>
        </w:tc>
        <w:tc>
          <w:tcPr>
            <w:tcW w:w="4029" w:type="dxa"/>
          </w:tcPr>
          <w:p w14:paraId="6CA909AD">
            <w:pPr>
              <w:pStyle w:val="9"/>
              <w:rPr>
                <w:sz w:val="20"/>
              </w:rPr>
            </w:pPr>
          </w:p>
          <w:p w14:paraId="320B49C9">
            <w:pPr>
              <w:pStyle w:val="9"/>
              <w:spacing w:before="3"/>
              <w:rPr>
                <w:sz w:val="17"/>
              </w:rPr>
            </w:pPr>
          </w:p>
          <w:p w14:paraId="064E9E03">
            <w:pPr>
              <w:pStyle w:val="9"/>
              <w:ind w:left="39"/>
              <w:rPr>
                <w:sz w:val="20"/>
              </w:rPr>
            </w:pPr>
            <w:r>
              <w:rPr>
                <w:sz w:val="20"/>
              </w:rPr>
              <w:t>货值金额3万元以上的</w:t>
            </w:r>
          </w:p>
        </w:tc>
        <w:tc>
          <w:tcPr>
            <w:tcW w:w="6928" w:type="dxa"/>
            <w:gridSpan w:val="2"/>
          </w:tcPr>
          <w:p w14:paraId="50C0EFC6">
            <w:pPr>
              <w:pStyle w:val="9"/>
              <w:spacing w:before="1"/>
              <w:rPr>
                <w:sz w:val="28"/>
              </w:rPr>
            </w:pPr>
          </w:p>
          <w:p w14:paraId="2D017176">
            <w:pPr>
              <w:pStyle w:val="9"/>
              <w:spacing w:line="230" w:lineRule="auto"/>
              <w:ind w:left="40" w:right="99"/>
              <w:rPr>
                <w:sz w:val="20"/>
              </w:rPr>
            </w:pPr>
            <w:r>
              <w:rPr>
                <w:spacing w:val="-1"/>
                <w:w w:val="95"/>
                <w:sz w:val="20"/>
              </w:rPr>
              <w:t>没收违法所得、违法生鲜乳和相关的工具、设备等物品，并处违法生鲜乳货值</w:t>
            </w:r>
            <w:r>
              <w:rPr>
                <w:sz w:val="20"/>
              </w:rPr>
              <w:t>金额17倍以上20倍以下罚款，由发证机关吊销许可证照。</w:t>
            </w:r>
          </w:p>
        </w:tc>
      </w:tr>
      <w:tr w14:paraId="63D072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41E0AC6F">
            <w:pPr>
              <w:rPr>
                <w:sz w:val="2"/>
                <w:szCs w:val="2"/>
              </w:rPr>
            </w:pPr>
          </w:p>
        </w:tc>
        <w:tc>
          <w:tcPr>
            <w:tcW w:w="857" w:type="dxa"/>
            <w:vMerge w:val="continue"/>
            <w:tcBorders>
              <w:top w:val="nil"/>
            </w:tcBorders>
          </w:tcPr>
          <w:p w14:paraId="22CCBE26">
            <w:pPr>
              <w:rPr>
                <w:sz w:val="2"/>
                <w:szCs w:val="2"/>
              </w:rPr>
            </w:pPr>
          </w:p>
        </w:tc>
        <w:tc>
          <w:tcPr>
            <w:tcW w:w="3425" w:type="dxa"/>
            <w:vMerge w:val="continue"/>
            <w:tcBorders>
              <w:top w:val="nil"/>
            </w:tcBorders>
          </w:tcPr>
          <w:p w14:paraId="16A1167A">
            <w:pPr>
              <w:rPr>
                <w:sz w:val="2"/>
                <w:szCs w:val="2"/>
              </w:rPr>
            </w:pPr>
          </w:p>
        </w:tc>
        <w:tc>
          <w:tcPr>
            <w:tcW w:w="6859" w:type="dxa"/>
            <w:vMerge w:val="continue"/>
            <w:tcBorders>
              <w:top w:val="nil"/>
            </w:tcBorders>
          </w:tcPr>
          <w:p w14:paraId="028D5320">
            <w:pPr>
              <w:rPr>
                <w:sz w:val="2"/>
                <w:szCs w:val="2"/>
              </w:rPr>
            </w:pPr>
          </w:p>
        </w:tc>
        <w:tc>
          <w:tcPr>
            <w:tcW w:w="4029" w:type="dxa"/>
          </w:tcPr>
          <w:p w14:paraId="0DAAA4CE">
            <w:pPr>
              <w:pStyle w:val="9"/>
              <w:rPr>
                <w:sz w:val="20"/>
              </w:rPr>
            </w:pPr>
          </w:p>
          <w:p w14:paraId="0C4D7E58">
            <w:pPr>
              <w:pStyle w:val="9"/>
              <w:spacing w:before="3"/>
              <w:rPr>
                <w:sz w:val="17"/>
              </w:rPr>
            </w:pPr>
          </w:p>
          <w:p w14:paraId="7B846333">
            <w:pPr>
              <w:pStyle w:val="9"/>
              <w:ind w:left="39"/>
              <w:rPr>
                <w:sz w:val="20"/>
              </w:rPr>
            </w:pPr>
            <w:r>
              <w:rPr>
                <w:sz w:val="20"/>
              </w:rPr>
              <w:t>生产、销售的生鲜乳含有违禁物质的</w:t>
            </w:r>
          </w:p>
        </w:tc>
        <w:tc>
          <w:tcPr>
            <w:tcW w:w="6928" w:type="dxa"/>
            <w:gridSpan w:val="2"/>
          </w:tcPr>
          <w:p w14:paraId="0BC79226">
            <w:pPr>
              <w:pStyle w:val="9"/>
              <w:spacing w:before="1"/>
              <w:rPr>
                <w:sz w:val="28"/>
              </w:rPr>
            </w:pPr>
          </w:p>
          <w:p w14:paraId="6C3DA713">
            <w:pPr>
              <w:pStyle w:val="9"/>
              <w:spacing w:before="1" w:line="230" w:lineRule="auto"/>
              <w:ind w:left="40" w:right="99"/>
              <w:rPr>
                <w:sz w:val="20"/>
              </w:rPr>
            </w:pPr>
            <w:r>
              <w:rPr>
                <w:spacing w:val="-1"/>
                <w:w w:val="95"/>
                <w:sz w:val="20"/>
              </w:rPr>
              <w:t>没收违法所得、违法生鲜乳和相关的工具、设备等物品，并处违法生鲜乳货值</w:t>
            </w:r>
            <w:r>
              <w:rPr>
                <w:sz w:val="20"/>
              </w:rPr>
              <w:t>金额20倍罚款，由发证机关吊销许可证照。</w:t>
            </w:r>
          </w:p>
        </w:tc>
      </w:tr>
      <w:tr w14:paraId="72A755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restart"/>
          </w:tcPr>
          <w:p w14:paraId="61E5BAA1">
            <w:pPr>
              <w:pStyle w:val="9"/>
              <w:rPr>
                <w:sz w:val="20"/>
              </w:rPr>
            </w:pPr>
          </w:p>
          <w:p w14:paraId="5CE93772">
            <w:pPr>
              <w:pStyle w:val="9"/>
              <w:rPr>
                <w:sz w:val="20"/>
              </w:rPr>
            </w:pPr>
          </w:p>
          <w:p w14:paraId="05401758">
            <w:pPr>
              <w:pStyle w:val="9"/>
              <w:rPr>
                <w:sz w:val="20"/>
              </w:rPr>
            </w:pPr>
          </w:p>
          <w:p w14:paraId="6B7BBDBF">
            <w:pPr>
              <w:pStyle w:val="9"/>
              <w:rPr>
                <w:sz w:val="20"/>
              </w:rPr>
            </w:pPr>
          </w:p>
          <w:p w14:paraId="398E45A0">
            <w:pPr>
              <w:pStyle w:val="9"/>
              <w:rPr>
                <w:sz w:val="20"/>
              </w:rPr>
            </w:pPr>
          </w:p>
          <w:p w14:paraId="264C10B4">
            <w:pPr>
              <w:pStyle w:val="9"/>
              <w:rPr>
                <w:sz w:val="20"/>
              </w:rPr>
            </w:pPr>
          </w:p>
          <w:p w14:paraId="2C8A31EB">
            <w:pPr>
              <w:pStyle w:val="9"/>
              <w:rPr>
                <w:sz w:val="20"/>
              </w:rPr>
            </w:pPr>
          </w:p>
          <w:p w14:paraId="6F26DF5A">
            <w:pPr>
              <w:pStyle w:val="9"/>
              <w:rPr>
                <w:sz w:val="20"/>
              </w:rPr>
            </w:pPr>
          </w:p>
          <w:p w14:paraId="02358A47">
            <w:pPr>
              <w:pStyle w:val="9"/>
              <w:rPr>
                <w:sz w:val="20"/>
              </w:rPr>
            </w:pPr>
          </w:p>
          <w:p w14:paraId="467193C7">
            <w:pPr>
              <w:pStyle w:val="9"/>
              <w:spacing w:before="4"/>
              <w:rPr>
                <w:sz w:val="29"/>
              </w:rPr>
            </w:pPr>
          </w:p>
          <w:p w14:paraId="275A23A4">
            <w:pPr>
              <w:pStyle w:val="9"/>
              <w:spacing w:before="1"/>
              <w:ind w:left="177"/>
              <w:rPr>
                <w:sz w:val="20"/>
              </w:rPr>
            </w:pPr>
            <w:r>
              <w:rPr>
                <w:sz w:val="20"/>
              </w:rPr>
              <w:t>97</w:t>
            </w:r>
          </w:p>
        </w:tc>
        <w:tc>
          <w:tcPr>
            <w:tcW w:w="857" w:type="dxa"/>
            <w:vMerge w:val="restart"/>
          </w:tcPr>
          <w:p w14:paraId="47DCB858">
            <w:pPr>
              <w:pStyle w:val="9"/>
              <w:rPr>
                <w:sz w:val="20"/>
              </w:rPr>
            </w:pPr>
          </w:p>
          <w:p w14:paraId="56BF1E9F">
            <w:pPr>
              <w:pStyle w:val="9"/>
              <w:rPr>
                <w:sz w:val="20"/>
              </w:rPr>
            </w:pPr>
          </w:p>
          <w:p w14:paraId="4CAA7545">
            <w:pPr>
              <w:pStyle w:val="9"/>
              <w:rPr>
                <w:sz w:val="20"/>
              </w:rPr>
            </w:pPr>
          </w:p>
          <w:p w14:paraId="76517B06">
            <w:pPr>
              <w:pStyle w:val="9"/>
              <w:rPr>
                <w:sz w:val="20"/>
              </w:rPr>
            </w:pPr>
          </w:p>
          <w:p w14:paraId="34D48449">
            <w:pPr>
              <w:pStyle w:val="9"/>
              <w:rPr>
                <w:sz w:val="20"/>
              </w:rPr>
            </w:pPr>
          </w:p>
          <w:p w14:paraId="788ABC27">
            <w:pPr>
              <w:pStyle w:val="9"/>
              <w:rPr>
                <w:sz w:val="20"/>
              </w:rPr>
            </w:pPr>
          </w:p>
          <w:p w14:paraId="305E01D0">
            <w:pPr>
              <w:pStyle w:val="9"/>
              <w:rPr>
                <w:sz w:val="20"/>
              </w:rPr>
            </w:pPr>
          </w:p>
          <w:p w14:paraId="2C1821FF">
            <w:pPr>
              <w:pStyle w:val="9"/>
              <w:rPr>
                <w:sz w:val="20"/>
              </w:rPr>
            </w:pPr>
          </w:p>
          <w:p w14:paraId="008A79B8">
            <w:pPr>
              <w:pStyle w:val="9"/>
              <w:rPr>
                <w:sz w:val="20"/>
              </w:rPr>
            </w:pPr>
          </w:p>
          <w:p w14:paraId="70F11576">
            <w:pPr>
              <w:pStyle w:val="9"/>
              <w:spacing w:before="4"/>
              <w:rPr>
                <w:sz w:val="29"/>
              </w:rPr>
            </w:pPr>
          </w:p>
          <w:p w14:paraId="33AD1D35">
            <w:pPr>
              <w:pStyle w:val="9"/>
              <w:spacing w:before="1"/>
              <w:ind w:left="138"/>
              <w:rPr>
                <w:sz w:val="20"/>
              </w:rPr>
            </w:pPr>
            <w:r>
              <w:rPr>
                <w:sz w:val="20"/>
              </w:rPr>
              <w:t>生鲜乳</w:t>
            </w:r>
          </w:p>
        </w:tc>
        <w:tc>
          <w:tcPr>
            <w:tcW w:w="3425" w:type="dxa"/>
            <w:vMerge w:val="restart"/>
          </w:tcPr>
          <w:p w14:paraId="12494B62">
            <w:pPr>
              <w:pStyle w:val="9"/>
              <w:rPr>
                <w:sz w:val="20"/>
              </w:rPr>
            </w:pPr>
          </w:p>
          <w:p w14:paraId="41BE5682">
            <w:pPr>
              <w:pStyle w:val="9"/>
              <w:rPr>
                <w:sz w:val="20"/>
              </w:rPr>
            </w:pPr>
          </w:p>
          <w:p w14:paraId="4B7C2495">
            <w:pPr>
              <w:pStyle w:val="9"/>
              <w:rPr>
                <w:sz w:val="20"/>
              </w:rPr>
            </w:pPr>
          </w:p>
          <w:p w14:paraId="7C59AB0C">
            <w:pPr>
              <w:pStyle w:val="9"/>
              <w:rPr>
                <w:sz w:val="20"/>
              </w:rPr>
            </w:pPr>
          </w:p>
          <w:p w14:paraId="725E4583">
            <w:pPr>
              <w:pStyle w:val="9"/>
              <w:rPr>
                <w:sz w:val="20"/>
              </w:rPr>
            </w:pPr>
          </w:p>
          <w:p w14:paraId="0E2E2D3C">
            <w:pPr>
              <w:pStyle w:val="9"/>
              <w:rPr>
                <w:sz w:val="20"/>
              </w:rPr>
            </w:pPr>
          </w:p>
          <w:p w14:paraId="0F425DA6">
            <w:pPr>
              <w:pStyle w:val="9"/>
              <w:rPr>
                <w:sz w:val="20"/>
              </w:rPr>
            </w:pPr>
          </w:p>
          <w:p w14:paraId="7E7629AD">
            <w:pPr>
              <w:pStyle w:val="9"/>
              <w:rPr>
                <w:sz w:val="20"/>
              </w:rPr>
            </w:pPr>
          </w:p>
          <w:p w14:paraId="339050AB">
            <w:pPr>
              <w:pStyle w:val="9"/>
              <w:rPr>
                <w:sz w:val="20"/>
              </w:rPr>
            </w:pPr>
          </w:p>
          <w:p w14:paraId="3E33F163">
            <w:pPr>
              <w:pStyle w:val="9"/>
              <w:spacing w:before="137" w:line="230" w:lineRule="auto"/>
              <w:ind w:left="39" w:right="179"/>
              <w:jc w:val="both"/>
              <w:rPr>
                <w:sz w:val="20"/>
              </w:rPr>
            </w:pPr>
            <w:r>
              <w:rPr>
                <w:w w:val="95"/>
                <w:sz w:val="20"/>
              </w:rPr>
              <w:t>对奶畜养殖者、生鲜乳收购者、乳制品生产企业和销售者在发生乳品质量安全事故后未报告、处置的行政处罚</w:t>
            </w:r>
          </w:p>
        </w:tc>
        <w:tc>
          <w:tcPr>
            <w:tcW w:w="6859" w:type="dxa"/>
            <w:vMerge w:val="restart"/>
          </w:tcPr>
          <w:p w14:paraId="6C382E5B">
            <w:pPr>
              <w:pStyle w:val="9"/>
              <w:rPr>
                <w:sz w:val="20"/>
              </w:rPr>
            </w:pPr>
          </w:p>
          <w:p w14:paraId="7C8767DD">
            <w:pPr>
              <w:pStyle w:val="9"/>
              <w:rPr>
                <w:sz w:val="20"/>
              </w:rPr>
            </w:pPr>
          </w:p>
          <w:p w14:paraId="347C3150">
            <w:pPr>
              <w:pStyle w:val="9"/>
              <w:rPr>
                <w:sz w:val="20"/>
              </w:rPr>
            </w:pPr>
          </w:p>
          <w:p w14:paraId="454CC344">
            <w:pPr>
              <w:pStyle w:val="9"/>
              <w:rPr>
                <w:sz w:val="20"/>
              </w:rPr>
            </w:pPr>
          </w:p>
          <w:p w14:paraId="760BE3B9">
            <w:pPr>
              <w:pStyle w:val="9"/>
              <w:rPr>
                <w:sz w:val="20"/>
              </w:rPr>
            </w:pPr>
          </w:p>
          <w:p w14:paraId="34EFA307">
            <w:pPr>
              <w:pStyle w:val="9"/>
              <w:rPr>
                <w:sz w:val="20"/>
              </w:rPr>
            </w:pPr>
          </w:p>
          <w:p w14:paraId="08156CA5">
            <w:pPr>
              <w:pStyle w:val="9"/>
              <w:rPr>
                <w:sz w:val="20"/>
              </w:rPr>
            </w:pPr>
          </w:p>
          <w:p w14:paraId="55C83BFF">
            <w:pPr>
              <w:pStyle w:val="9"/>
              <w:rPr>
                <w:sz w:val="21"/>
              </w:rPr>
            </w:pPr>
          </w:p>
          <w:p w14:paraId="6CEC7E61">
            <w:pPr>
              <w:pStyle w:val="9"/>
              <w:spacing w:before="1" w:line="252" w:lineRule="exact"/>
              <w:ind w:left="39"/>
              <w:rPr>
                <w:b/>
                <w:sz w:val="20"/>
              </w:rPr>
            </w:pPr>
            <w:r>
              <w:rPr>
                <w:b/>
                <w:sz w:val="20"/>
              </w:rPr>
              <w:t>《乳品质量安全监督管理条例》（2008）</w:t>
            </w:r>
          </w:p>
          <w:p w14:paraId="4A61B8DE">
            <w:pPr>
              <w:pStyle w:val="9"/>
              <w:spacing w:before="3" w:line="230" w:lineRule="auto"/>
              <w:ind w:left="39" w:right="8"/>
              <w:jc w:val="both"/>
              <w:rPr>
                <w:sz w:val="20"/>
              </w:rPr>
            </w:pPr>
            <w:r>
              <w:rPr>
                <w:b/>
                <w:spacing w:val="13"/>
                <w:sz w:val="20"/>
              </w:rPr>
              <w:t xml:space="preserve">第五十九条 </w:t>
            </w:r>
            <w:r>
              <w:rPr>
                <w:spacing w:val="-1"/>
                <w:sz w:val="20"/>
              </w:rPr>
              <w:t>奶畜养殖者、生鲜乳收购者、乳制品生产企业和销售者在发</w:t>
            </w:r>
            <w:r>
              <w:rPr>
                <w:w w:val="95"/>
                <w:sz w:val="20"/>
              </w:rPr>
              <w:t>生乳品质量安全事故后未报告、处置的，由畜牧兽医、质量监督、工商行政管理、食品药品监督等部门依据各自职责，责令改正，给予警告；毁灭有关证据的，责令停产停业，并处10万元以上20万元以下罚款；造成严重后果的，由发</w:t>
            </w:r>
            <w:r>
              <w:rPr>
                <w:sz w:val="20"/>
              </w:rPr>
              <w:t xml:space="preserve">证机关吊销许可证照；构成犯罪的，依法追究刑事责任。 </w:t>
            </w:r>
          </w:p>
        </w:tc>
        <w:tc>
          <w:tcPr>
            <w:tcW w:w="4029" w:type="dxa"/>
          </w:tcPr>
          <w:p w14:paraId="4C16D899">
            <w:pPr>
              <w:pStyle w:val="9"/>
              <w:rPr>
                <w:sz w:val="20"/>
              </w:rPr>
            </w:pPr>
          </w:p>
          <w:p w14:paraId="45C2BD72">
            <w:pPr>
              <w:pStyle w:val="9"/>
              <w:spacing w:before="12"/>
              <w:rPr>
                <w:sz w:val="24"/>
              </w:rPr>
            </w:pPr>
          </w:p>
          <w:p w14:paraId="15AB3FDE">
            <w:pPr>
              <w:pStyle w:val="9"/>
              <w:ind w:left="39"/>
              <w:rPr>
                <w:sz w:val="20"/>
              </w:rPr>
            </w:pPr>
            <w:r>
              <w:rPr>
                <w:sz w:val="20"/>
              </w:rPr>
              <w:t>未毁灭有关证据的</w:t>
            </w:r>
          </w:p>
        </w:tc>
        <w:tc>
          <w:tcPr>
            <w:tcW w:w="4610" w:type="dxa"/>
          </w:tcPr>
          <w:p w14:paraId="5F52554D">
            <w:pPr>
              <w:pStyle w:val="9"/>
              <w:rPr>
                <w:sz w:val="20"/>
              </w:rPr>
            </w:pPr>
          </w:p>
          <w:p w14:paraId="4E9F7479">
            <w:pPr>
              <w:pStyle w:val="9"/>
              <w:spacing w:before="12"/>
              <w:rPr>
                <w:sz w:val="24"/>
              </w:rPr>
            </w:pPr>
          </w:p>
          <w:p w14:paraId="6D69EAE5">
            <w:pPr>
              <w:pStyle w:val="9"/>
              <w:ind w:left="40"/>
              <w:rPr>
                <w:sz w:val="20"/>
              </w:rPr>
            </w:pPr>
            <w:r>
              <w:rPr>
                <w:sz w:val="20"/>
              </w:rPr>
              <w:t>责令改正，给予警告。</w:t>
            </w:r>
          </w:p>
        </w:tc>
        <w:tc>
          <w:tcPr>
            <w:tcW w:w="2318" w:type="dxa"/>
            <w:vMerge w:val="restart"/>
          </w:tcPr>
          <w:p w14:paraId="75B213A0">
            <w:pPr>
              <w:pStyle w:val="9"/>
              <w:rPr>
                <w:sz w:val="20"/>
              </w:rPr>
            </w:pPr>
          </w:p>
          <w:p w14:paraId="4B815B4C">
            <w:pPr>
              <w:pStyle w:val="9"/>
              <w:rPr>
                <w:sz w:val="20"/>
              </w:rPr>
            </w:pPr>
          </w:p>
          <w:p w14:paraId="14B0443F">
            <w:pPr>
              <w:pStyle w:val="9"/>
              <w:rPr>
                <w:sz w:val="20"/>
              </w:rPr>
            </w:pPr>
          </w:p>
          <w:p w14:paraId="55729A58">
            <w:pPr>
              <w:pStyle w:val="9"/>
              <w:rPr>
                <w:sz w:val="20"/>
              </w:rPr>
            </w:pPr>
          </w:p>
          <w:p w14:paraId="27FD3CF6">
            <w:pPr>
              <w:pStyle w:val="9"/>
              <w:rPr>
                <w:sz w:val="20"/>
              </w:rPr>
            </w:pPr>
          </w:p>
          <w:p w14:paraId="5CBF62E0">
            <w:pPr>
              <w:pStyle w:val="9"/>
              <w:rPr>
                <w:sz w:val="20"/>
              </w:rPr>
            </w:pPr>
          </w:p>
          <w:p w14:paraId="34BAE8E2">
            <w:pPr>
              <w:pStyle w:val="9"/>
              <w:rPr>
                <w:sz w:val="20"/>
              </w:rPr>
            </w:pPr>
          </w:p>
          <w:p w14:paraId="7BC3859A">
            <w:pPr>
              <w:pStyle w:val="9"/>
              <w:rPr>
                <w:sz w:val="20"/>
              </w:rPr>
            </w:pPr>
          </w:p>
          <w:p w14:paraId="45FD2915">
            <w:pPr>
              <w:pStyle w:val="9"/>
              <w:rPr>
                <w:sz w:val="20"/>
              </w:rPr>
            </w:pPr>
          </w:p>
          <w:p w14:paraId="759B7E08">
            <w:pPr>
              <w:pStyle w:val="9"/>
              <w:spacing w:before="1"/>
              <w:rPr>
                <w:sz w:val="20"/>
              </w:rPr>
            </w:pPr>
          </w:p>
          <w:p w14:paraId="0EF03DBA">
            <w:pPr>
              <w:pStyle w:val="9"/>
              <w:spacing w:line="232" w:lineRule="auto"/>
              <w:ind w:left="40" w:right="29"/>
              <w:rPr>
                <w:sz w:val="20"/>
              </w:rPr>
            </w:pPr>
            <w:r>
              <w:rPr>
                <w:sz w:val="20"/>
              </w:rPr>
              <w:t>造成严重后果的，由发证机关吊销许可证照。</w:t>
            </w:r>
          </w:p>
        </w:tc>
      </w:tr>
      <w:tr w14:paraId="4EAF28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3" w:hRule="atLeast"/>
        </w:trPr>
        <w:tc>
          <w:tcPr>
            <w:tcW w:w="538" w:type="dxa"/>
            <w:vMerge w:val="continue"/>
            <w:tcBorders>
              <w:top w:val="nil"/>
            </w:tcBorders>
          </w:tcPr>
          <w:p w14:paraId="3D6C0EAF">
            <w:pPr>
              <w:rPr>
                <w:sz w:val="2"/>
                <w:szCs w:val="2"/>
              </w:rPr>
            </w:pPr>
          </w:p>
        </w:tc>
        <w:tc>
          <w:tcPr>
            <w:tcW w:w="857" w:type="dxa"/>
            <w:vMerge w:val="continue"/>
            <w:tcBorders>
              <w:top w:val="nil"/>
            </w:tcBorders>
          </w:tcPr>
          <w:p w14:paraId="2BD2E5CB">
            <w:pPr>
              <w:rPr>
                <w:sz w:val="2"/>
                <w:szCs w:val="2"/>
              </w:rPr>
            </w:pPr>
          </w:p>
        </w:tc>
        <w:tc>
          <w:tcPr>
            <w:tcW w:w="3425" w:type="dxa"/>
            <w:vMerge w:val="continue"/>
            <w:tcBorders>
              <w:top w:val="nil"/>
            </w:tcBorders>
          </w:tcPr>
          <w:p w14:paraId="15721A55">
            <w:pPr>
              <w:rPr>
                <w:sz w:val="2"/>
                <w:szCs w:val="2"/>
              </w:rPr>
            </w:pPr>
          </w:p>
        </w:tc>
        <w:tc>
          <w:tcPr>
            <w:tcW w:w="6859" w:type="dxa"/>
            <w:vMerge w:val="continue"/>
            <w:tcBorders>
              <w:top w:val="nil"/>
            </w:tcBorders>
          </w:tcPr>
          <w:p w14:paraId="0C9ECAFF">
            <w:pPr>
              <w:rPr>
                <w:sz w:val="2"/>
                <w:szCs w:val="2"/>
              </w:rPr>
            </w:pPr>
          </w:p>
        </w:tc>
        <w:tc>
          <w:tcPr>
            <w:tcW w:w="4029" w:type="dxa"/>
          </w:tcPr>
          <w:p w14:paraId="6E98849F">
            <w:pPr>
              <w:pStyle w:val="9"/>
              <w:rPr>
                <w:sz w:val="20"/>
              </w:rPr>
            </w:pPr>
          </w:p>
          <w:p w14:paraId="53C5B884">
            <w:pPr>
              <w:pStyle w:val="9"/>
              <w:rPr>
                <w:sz w:val="16"/>
              </w:rPr>
            </w:pPr>
          </w:p>
          <w:p w14:paraId="793420D2">
            <w:pPr>
              <w:pStyle w:val="9"/>
              <w:spacing w:line="230" w:lineRule="auto"/>
              <w:ind w:left="39" w:right="187"/>
              <w:rPr>
                <w:sz w:val="20"/>
              </w:rPr>
            </w:pPr>
            <w:r>
              <w:rPr>
                <w:w w:val="95"/>
                <w:sz w:val="20"/>
              </w:rPr>
              <w:t>发生一级或者二级乳品质量安全事故后，未</w:t>
            </w:r>
            <w:r>
              <w:rPr>
                <w:sz w:val="20"/>
              </w:rPr>
              <w:t>报告、处置，毁灭有关证据的</w:t>
            </w:r>
          </w:p>
        </w:tc>
        <w:tc>
          <w:tcPr>
            <w:tcW w:w="4610" w:type="dxa"/>
          </w:tcPr>
          <w:p w14:paraId="0F68D50B">
            <w:pPr>
              <w:pStyle w:val="9"/>
              <w:rPr>
                <w:sz w:val="20"/>
              </w:rPr>
            </w:pPr>
          </w:p>
          <w:p w14:paraId="6CA3F5B7">
            <w:pPr>
              <w:pStyle w:val="9"/>
              <w:spacing w:before="12"/>
              <w:rPr>
                <w:sz w:val="24"/>
              </w:rPr>
            </w:pPr>
          </w:p>
          <w:p w14:paraId="25C01A14">
            <w:pPr>
              <w:pStyle w:val="9"/>
              <w:ind w:left="40"/>
              <w:rPr>
                <w:sz w:val="20"/>
              </w:rPr>
            </w:pPr>
            <w:r>
              <w:rPr>
                <w:sz w:val="20"/>
              </w:rPr>
              <w:t>责令停产停业，并处10万元以上13万元以下罚款。</w:t>
            </w:r>
          </w:p>
        </w:tc>
        <w:tc>
          <w:tcPr>
            <w:tcW w:w="2318" w:type="dxa"/>
            <w:vMerge w:val="continue"/>
            <w:tcBorders>
              <w:top w:val="nil"/>
            </w:tcBorders>
          </w:tcPr>
          <w:p w14:paraId="1FA1D324">
            <w:pPr>
              <w:rPr>
                <w:sz w:val="2"/>
                <w:szCs w:val="2"/>
              </w:rPr>
            </w:pPr>
          </w:p>
        </w:tc>
      </w:tr>
      <w:tr w14:paraId="67518B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continue"/>
            <w:tcBorders>
              <w:top w:val="nil"/>
            </w:tcBorders>
          </w:tcPr>
          <w:p w14:paraId="6298BA3A">
            <w:pPr>
              <w:rPr>
                <w:sz w:val="2"/>
                <w:szCs w:val="2"/>
              </w:rPr>
            </w:pPr>
          </w:p>
        </w:tc>
        <w:tc>
          <w:tcPr>
            <w:tcW w:w="857" w:type="dxa"/>
            <w:vMerge w:val="continue"/>
            <w:tcBorders>
              <w:top w:val="nil"/>
            </w:tcBorders>
          </w:tcPr>
          <w:p w14:paraId="42BA0195">
            <w:pPr>
              <w:rPr>
                <w:sz w:val="2"/>
                <w:szCs w:val="2"/>
              </w:rPr>
            </w:pPr>
          </w:p>
        </w:tc>
        <w:tc>
          <w:tcPr>
            <w:tcW w:w="3425" w:type="dxa"/>
            <w:vMerge w:val="continue"/>
            <w:tcBorders>
              <w:top w:val="nil"/>
            </w:tcBorders>
          </w:tcPr>
          <w:p w14:paraId="798F1C68">
            <w:pPr>
              <w:rPr>
                <w:sz w:val="2"/>
                <w:szCs w:val="2"/>
              </w:rPr>
            </w:pPr>
          </w:p>
        </w:tc>
        <w:tc>
          <w:tcPr>
            <w:tcW w:w="6859" w:type="dxa"/>
            <w:vMerge w:val="continue"/>
            <w:tcBorders>
              <w:top w:val="nil"/>
            </w:tcBorders>
          </w:tcPr>
          <w:p w14:paraId="1F412270">
            <w:pPr>
              <w:rPr>
                <w:sz w:val="2"/>
                <w:szCs w:val="2"/>
              </w:rPr>
            </w:pPr>
          </w:p>
        </w:tc>
        <w:tc>
          <w:tcPr>
            <w:tcW w:w="4029" w:type="dxa"/>
          </w:tcPr>
          <w:p w14:paraId="4A73FC83">
            <w:pPr>
              <w:pStyle w:val="9"/>
              <w:rPr>
                <w:sz w:val="20"/>
              </w:rPr>
            </w:pPr>
          </w:p>
          <w:p w14:paraId="5436E2DE">
            <w:pPr>
              <w:pStyle w:val="9"/>
              <w:rPr>
                <w:sz w:val="16"/>
              </w:rPr>
            </w:pPr>
          </w:p>
          <w:p w14:paraId="1F8B028F">
            <w:pPr>
              <w:pStyle w:val="9"/>
              <w:spacing w:line="230" w:lineRule="auto"/>
              <w:ind w:left="39" w:right="187"/>
              <w:rPr>
                <w:sz w:val="20"/>
              </w:rPr>
            </w:pPr>
            <w:r>
              <w:rPr>
                <w:w w:val="95"/>
                <w:sz w:val="20"/>
              </w:rPr>
              <w:t>发生三级乳品质量安全事故后，未报告、处</w:t>
            </w:r>
            <w:r>
              <w:rPr>
                <w:sz w:val="20"/>
              </w:rPr>
              <w:t>置，毁灭有关证据的</w:t>
            </w:r>
          </w:p>
        </w:tc>
        <w:tc>
          <w:tcPr>
            <w:tcW w:w="4610" w:type="dxa"/>
          </w:tcPr>
          <w:p w14:paraId="684C2698">
            <w:pPr>
              <w:pStyle w:val="9"/>
              <w:rPr>
                <w:sz w:val="20"/>
              </w:rPr>
            </w:pPr>
          </w:p>
          <w:p w14:paraId="39302612">
            <w:pPr>
              <w:pStyle w:val="9"/>
              <w:spacing w:before="12"/>
              <w:rPr>
                <w:sz w:val="24"/>
              </w:rPr>
            </w:pPr>
          </w:p>
          <w:p w14:paraId="0C3178F2">
            <w:pPr>
              <w:pStyle w:val="9"/>
              <w:ind w:left="40"/>
              <w:rPr>
                <w:sz w:val="20"/>
              </w:rPr>
            </w:pPr>
            <w:r>
              <w:rPr>
                <w:sz w:val="20"/>
              </w:rPr>
              <w:t>责令停产停业，并处13万元以上17万元以下罚款。</w:t>
            </w:r>
          </w:p>
        </w:tc>
        <w:tc>
          <w:tcPr>
            <w:tcW w:w="2318" w:type="dxa"/>
            <w:vMerge w:val="continue"/>
            <w:tcBorders>
              <w:top w:val="nil"/>
            </w:tcBorders>
          </w:tcPr>
          <w:p w14:paraId="1C185677">
            <w:pPr>
              <w:rPr>
                <w:sz w:val="2"/>
                <w:szCs w:val="2"/>
              </w:rPr>
            </w:pPr>
          </w:p>
        </w:tc>
      </w:tr>
      <w:tr w14:paraId="3CDE9B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3" w:hRule="atLeast"/>
        </w:trPr>
        <w:tc>
          <w:tcPr>
            <w:tcW w:w="538" w:type="dxa"/>
            <w:vMerge w:val="continue"/>
            <w:tcBorders>
              <w:top w:val="nil"/>
            </w:tcBorders>
          </w:tcPr>
          <w:p w14:paraId="6DC60B1E">
            <w:pPr>
              <w:rPr>
                <w:sz w:val="2"/>
                <w:szCs w:val="2"/>
              </w:rPr>
            </w:pPr>
          </w:p>
        </w:tc>
        <w:tc>
          <w:tcPr>
            <w:tcW w:w="857" w:type="dxa"/>
            <w:vMerge w:val="continue"/>
            <w:tcBorders>
              <w:top w:val="nil"/>
            </w:tcBorders>
          </w:tcPr>
          <w:p w14:paraId="713304CF">
            <w:pPr>
              <w:rPr>
                <w:sz w:val="2"/>
                <w:szCs w:val="2"/>
              </w:rPr>
            </w:pPr>
          </w:p>
        </w:tc>
        <w:tc>
          <w:tcPr>
            <w:tcW w:w="3425" w:type="dxa"/>
            <w:vMerge w:val="continue"/>
            <w:tcBorders>
              <w:top w:val="nil"/>
            </w:tcBorders>
          </w:tcPr>
          <w:p w14:paraId="33948182">
            <w:pPr>
              <w:rPr>
                <w:sz w:val="2"/>
                <w:szCs w:val="2"/>
              </w:rPr>
            </w:pPr>
          </w:p>
        </w:tc>
        <w:tc>
          <w:tcPr>
            <w:tcW w:w="6859" w:type="dxa"/>
            <w:vMerge w:val="continue"/>
            <w:tcBorders>
              <w:top w:val="nil"/>
            </w:tcBorders>
          </w:tcPr>
          <w:p w14:paraId="295801CE">
            <w:pPr>
              <w:rPr>
                <w:sz w:val="2"/>
                <w:szCs w:val="2"/>
              </w:rPr>
            </w:pPr>
          </w:p>
        </w:tc>
        <w:tc>
          <w:tcPr>
            <w:tcW w:w="4029" w:type="dxa"/>
          </w:tcPr>
          <w:p w14:paraId="31079006">
            <w:pPr>
              <w:pStyle w:val="9"/>
              <w:rPr>
                <w:sz w:val="20"/>
              </w:rPr>
            </w:pPr>
          </w:p>
          <w:p w14:paraId="24525989">
            <w:pPr>
              <w:pStyle w:val="9"/>
              <w:rPr>
                <w:sz w:val="16"/>
              </w:rPr>
            </w:pPr>
          </w:p>
          <w:p w14:paraId="3C0D7281">
            <w:pPr>
              <w:pStyle w:val="9"/>
              <w:spacing w:line="230" w:lineRule="auto"/>
              <w:ind w:left="39" w:right="187"/>
              <w:rPr>
                <w:sz w:val="20"/>
              </w:rPr>
            </w:pPr>
            <w:r>
              <w:rPr>
                <w:w w:val="95"/>
                <w:sz w:val="20"/>
              </w:rPr>
              <w:t>发生四级乳品质量安全事故后，未报告、处</w:t>
            </w:r>
            <w:r>
              <w:rPr>
                <w:sz w:val="20"/>
              </w:rPr>
              <w:t>置，毁灭有关证据的</w:t>
            </w:r>
          </w:p>
        </w:tc>
        <w:tc>
          <w:tcPr>
            <w:tcW w:w="4610" w:type="dxa"/>
          </w:tcPr>
          <w:p w14:paraId="3E55182E">
            <w:pPr>
              <w:pStyle w:val="9"/>
              <w:rPr>
                <w:sz w:val="20"/>
              </w:rPr>
            </w:pPr>
          </w:p>
          <w:p w14:paraId="652A20F1">
            <w:pPr>
              <w:pStyle w:val="9"/>
              <w:spacing w:before="12"/>
              <w:rPr>
                <w:sz w:val="24"/>
              </w:rPr>
            </w:pPr>
          </w:p>
          <w:p w14:paraId="1920ECB8">
            <w:pPr>
              <w:pStyle w:val="9"/>
              <w:ind w:left="40"/>
              <w:rPr>
                <w:sz w:val="20"/>
              </w:rPr>
            </w:pPr>
            <w:r>
              <w:rPr>
                <w:sz w:val="20"/>
              </w:rPr>
              <w:t>责令停产停业，并处17万元以上20万元以下罚款。</w:t>
            </w:r>
          </w:p>
        </w:tc>
        <w:tc>
          <w:tcPr>
            <w:tcW w:w="2318" w:type="dxa"/>
            <w:vMerge w:val="continue"/>
            <w:tcBorders>
              <w:top w:val="nil"/>
            </w:tcBorders>
          </w:tcPr>
          <w:p w14:paraId="3AA53743">
            <w:pPr>
              <w:rPr>
                <w:sz w:val="2"/>
                <w:szCs w:val="2"/>
              </w:rPr>
            </w:pPr>
          </w:p>
        </w:tc>
      </w:tr>
    </w:tbl>
    <w:p w14:paraId="1EE94625">
      <w:pPr>
        <w:spacing w:after="0"/>
        <w:rPr>
          <w:sz w:val="2"/>
          <w:szCs w:val="2"/>
        </w:rPr>
        <w:sectPr>
          <w:pgSz w:w="23820" w:h="16840" w:orient="landscape"/>
          <w:pgMar w:top="820" w:right="420" w:bottom="880" w:left="460" w:header="0" w:footer="691"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6930"/>
      </w:tblGrid>
      <w:tr w14:paraId="5FB7A9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3FFE9F85">
            <w:pPr>
              <w:pStyle w:val="9"/>
              <w:spacing w:before="7"/>
              <w:rPr>
                <w:sz w:val="17"/>
              </w:rPr>
            </w:pPr>
          </w:p>
          <w:p w14:paraId="01CDA0C7">
            <w:pPr>
              <w:pStyle w:val="9"/>
              <w:ind w:left="76"/>
              <w:rPr>
                <w:b/>
                <w:sz w:val="20"/>
              </w:rPr>
            </w:pPr>
            <w:r>
              <w:rPr>
                <w:b/>
                <w:sz w:val="20"/>
              </w:rPr>
              <w:t>序号</w:t>
            </w:r>
          </w:p>
        </w:tc>
        <w:tc>
          <w:tcPr>
            <w:tcW w:w="857" w:type="dxa"/>
          </w:tcPr>
          <w:p w14:paraId="37A1BE6C">
            <w:pPr>
              <w:pStyle w:val="9"/>
              <w:spacing w:before="111" w:line="230" w:lineRule="auto"/>
              <w:ind w:left="234" w:right="199"/>
              <w:rPr>
                <w:b/>
                <w:sz w:val="20"/>
              </w:rPr>
            </w:pPr>
            <w:r>
              <w:rPr>
                <w:b/>
                <w:sz w:val="20"/>
              </w:rPr>
              <w:t>事项类别</w:t>
            </w:r>
          </w:p>
        </w:tc>
        <w:tc>
          <w:tcPr>
            <w:tcW w:w="3426" w:type="dxa"/>
            <w:gridSpan w:val="2"/>
          </w:tcPr>
          <w:p w14:paraId="35E5DF89">
            <w:pPr>
              <w:pStyle w:val="9"/>
              <w:spacing w:before="7"/>
              <w:rPr>
                <w:sz w:val="17"/>
              </w:rPr>
            </w:pPr>
          </w:p>
          <w:p w14:paraId="4AAEF91D">
            <w:pPr>
              <w:pStyle w:val="9"/>
              <w:ind w:left="1297" w:right="1265"/>
              <w:jc w:val="center"/>
              <w:rPr>
                <w:b/>
                <w:sz w:val="20"/>
              </w:rPr>
            </w:pPr>
            <w:r>
              <w:rPr>
                <w:b/>
                <w:sz w:val="20"/>
              </w:rPr>
              <w:t>事项名称</w:t>
            </w:r>
          </w:p>
        </w:tc>
        <w:tc>
          <w:tcPr>
            <w:tcW w:w="6860" w:type="dxa"/>
          </w:tcPr>
          <w:p w14:paraId="195E561A">
            <w:pPr>
              <w:pStyle w:val="9"/>
              <w:spacing w:before="7"/>
              <w:rPr>
                <w:sz w:val="17"/>
              </w:rPr>
            </w:pPr>
          </w:p>
          <w:p w14:paraId="06AAEF9B">
            <w:pPr>
              <w:pStyle w:val="9"/>
              <w:ind w:left="3012" w:right="2984"/>
              <w:jc w:val="center"/>
              <w:rPr>
                <w:b/>
                <w:sz w:val="20"/>
              </w:rPr>
            </w:pPr>
            <w:r>
              <w:rPr>
                <w:b/>
                <w:sz w:val="20"/>
              </w:rPr>
              <w:t>实施依据</w:t>
            </w:r>
          </w:p>
        </w:tc>
        <w:tc>
          <w:tcPr>
            <w:tcW w:w="4032" w:type="dxa"/>
            <w:gridSpan w:val="2"/>
          </w:tcPr>
          <w:p w14:paraId="704975EA">
            <w:pPr>
              <w:pStyle w:val="9"/>
              <w:spacing w:before="7"/>
              <w:rPr>
                <w:sz w:val="17"/>
              </w:rPr>
            </w:pPr>
          </w:p>
          <w:p w14:paraId="67794975">
            <w:pPr>
              <w:pStyle w:val="9"/>
              <w:ind w:left="1597" w:right="1571"/>
              <w:jc w:val="center"/>
              <w:rPr>
                <w:b/>
                <w:sz w:val="20"/>
              </w:rPr>
            </w:pPr>
            <w:r>
              <w:rPr>
                <w:b/>
                <w:sz w:val="20"/>
              </w:rPr>
              <w:t>适用情形</w:t>
            </w:r>
          </w:p>
        </w:tc>
        <w:tc>
          <w:tcPr>
            <w:tcW w:w="6930" w:type="dxa"/>
          </w:tcPr>
          <w:p w14:paraId="5C9E5D79">
            <w:pPr>
              <w:pStyle w:val="9"/>
              <w:spacing w:before="7"/>
              <w:rPr>
                <w:sz w:val="17"/>
              </w:rPr>
            </w:pPr>
          </w:p>
          <w:p w14:paraId="55B34CEA">
            <w:pPr>
              <w:pStyle w:val="9"/>
              <w:ind w:left="3041" w:right="3017"/>
              <w:jc w:val="center"/>
              <w:rPr>
                <w:b/>
                <w:sz w:val="20"/>
              </w:rPr>
            </w:pPr>
            <w:r>
              <w:rPr>
                <w:b/>
                <w:sz w:val="20"/>
              </w:rPr>
              <w:t>裁量标准</w:t>
            </w:r>
          </w:p>
        </w:tc>
      </w:tr>
      <w:tr w14:paraId="39C8B0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38" w:type="dxa"/>
            <w:vMerge w:val="restart"/>
          </w:tcPr>
          <w:p w14:paraId="00A56C71">
            <w:pPr>
              <w:pStyle w:val="9"/>
              <w:rPr>
                <w:sz w:val="20"/>
              </w:rPr>
            </w:pPr>
          </w:p>
          <w:p w14:paraId="35C09A2E">
            <w:pPr>
              <w:pStyle w:val="9"/>
              <w:rPr>
                <w:sz w:val="20"/>
              </w:rPr>
            </w:pPr>
          </w:p>
          <w:p w14:paraId="3038A60E">
            <w:pPr>
              <w:pStyle w:val="9"/>
              <w:rPr>
                <w:sz w:val="20"/>
              </w:rPr>
            </w:pPr>
          </w:p>
          <w:p w14:paraId="33F6E93B">
            <w:pPr>
              <w:pStyle w:val="9"/>
              <w:rPr>
                <w:sz w:val="20"/>
              </w:rPr>
            </w:pPr>
          </w:p>
          <w:p w14:paraId="01CFCB2B">
            <w:pPr>
              <w:pStyle w:val="9"/>
              <w:rPr>
                <w:sz w:val="20"/>
              </w:rPr>
            </w:pPr>
          </w:p>
          <w:p w14:paraId="3C9C038E">
            <w:pPr>
              <w:pStyle w:val="9"/>
              <w:rPr>
                <w:sz w:val="20"/>
              </w:rPr>
            </w:pPr>
          </w:p>
          <w:p w14:paraId="586BBDDD">
            <w:pPr>
              <w:pStyle w:val="9"/>
              <w:rPr>
                <w:sz w:val="20"/>
              </w:rPr>
            </w:pPr>
          </w:p>
          <w:p w14:paraId="7357F210">
            <w:pPr>
              <w:pStyle w:val="9"/>
              <w:rPr>
                <w:sz w:val="20"/>
              </w:rPr>
            </w:pPr>
          </w:p>
          <w:p w14:paraId="21B865DC">
            <w:pPr>
              <w:pStyle w:val="9"/>
              <w:spacing w:before="7"/>
              <w:rPr>
                <w:sz w:val="23"/>
              </w:rPr>
            </w:pPr>
          </w:p>
          <w:p w14:paraId="0E82813E">
            <w:pPr>
              <w:pStyle w:val="9"/>
              <w:ind w:left="177"/>
              <w:rPr>
                <w:sz w:val="20"/>
              </w:rPr>
            </w:pPr>
            <w:r>
              <w:rPr>
                <w:sz w:val="20"/>
              </w:rPr>
              <w:t>98</w:t>
            </w:r>
          </w:p>
        </w:tc>
        <w:tc>
          <w:tcPr>
            <w:tcW w:w="857" w:type="dxa"/>
            <w:vMerge w:val="restart"/>
          </w:tcPr>
          <w:p w14:paraId="0A3A03FF">
            <w:pPr>
              <w:pStyle w:val="9"/>
              <w:rPr>
                <w:sz w:val="20"/>
              </w:rPr>
            </w:pPr>
          </w:p>
          <w:p w14:paraId="4CB20657">
            <w:pPr>
              <w:pStyle w:val="9"/>
              <w:rPr>
                <w:sz w:val="20"/>
              </w:rPr>
            </w:pPr>
          </w:p>
          <w:p w14:paraId="0FF074B3">
            <w:pPr>
              <w:pStyle w:val="9"/>
              <w:rPr>
                <w:sz w:val="20"/>
              </w:rPr>
            </w:pPr>
          </w:p>
          <w:p w14:paraId="2F86FA7F">
            <w:pPr>
              <w:pStyle w:val="9"/>
              <w:rPr>
                <w:sz w:val="20"/>
              </w:rPr>
            </w:pPr>
          </w:p>
          <w:p w14:paraId="2C8ECCBC">
            <w:pPr>
              <w:pStyle w:val="9"/>
              <w:rPr>
                <w:sz w:val="20"/>
              </w:rPr>
            </w:pPr>
          </w:p>
          <w:p w14:paraId="715B7D85">
            <w:pPr>
              <w:pStyle w:val="9"/>
              <w:rPr>
                <w:sz w:val="20"/>
              </w:rPr>
            </w:pPr>
          </w:p>
          <w:p w14:paraId="149C256B">
            <w:pPr>
              <w:pStyle w:val="9"/>
              <w:rPr>
                <w:sz w:val="20"/>
              </w:rPr>
            </w:pPr>
          </w:p>
          <w:p w14:paraId="62C4C436">
            <w:pPr>
              <w:pStyle w:val="9"/>
              <w:rPr>
                <w:sz w:val="20"/>
              </w:rPr>
            </w:pPr>
          </w:p>
          <w:p w14:paraId="75EC1C98">
            <w:pPr>
              <w:pStyle w:val="9"/>
              <w:spacing w:before="7"/>
              <w:rPr>
                <w:sz w:val="23"/>
              </w:rPr>
            </w:pPr>
          </w:p>
          <w:p w14:paraId="4A49A38E">
            <w:pPr>
              <w:pStyle w:val="9"/>
              <w:ind w:left="138"/>
              <w:rPr>
                <w:sz w:val="20"/>
              </w:rPr>
            </w:pPr>
            <w:r>
              <w:rPr>
                <w:sz w:val="20"/>
              </w:rPr>
              <w:t>生鲜乳</w:t>
            </w:r>
          </w:p>
        </w:tc>
        <w:tc>
          <w:tcPr>
            <w:tcW w:w="1299" w:type="dxa"/>
            <w:vMerge w:val="restart"/>
          </w:tcPr>
          <w:p w14:paraId="5BD9CEA8">
            <w:pPr>
              <w:pStyle w:val="9"/>
              <w:rPr>
                <w:sz w:val="20"/>
              </w:rPr>
            </w:pPr>
          </w:p>
          <w:p w14:paraId="012C9B6C">
            <w:pPr>
              <w:pStyle w:val="9"/>
              <w:rPr>
                <w:sz w:val="20"/>
              </w:rPr>
            </w:pPr>
          </w:p>
          <w:p w14:paraId="246C26B9">
            <w:pPr>
              <w:pStyle w:val="9"/>
              <w:rPr>
                <w:sz w:val="20"/>
              </w:rPr>
            </w:pPr>
          </w:p>
          <w:p w14:paraId="4B3660EF">
            <w:pPr>
              <w:pStyle w:val="9"/>
              <w:rPr>
                <w:sz w:val="20"/>
              </w:rPr>
            </w:pPr>
          </w:p>
          <w:p w14:paraId="1BF3C443">
            <w:pPr>
              <w:pStyle w:val="9"/>
              <w:rPr>
                <w:sz w:val="20"/>
              </w:rPr>
            </w:pPr>
          </w:p>
          <w:p w14:paraId="697218DE">
            <w:pPr>
              <w:pStyle w:val="9"/>
              <w:rPr>
                <w:sz w:val="20"/>
              </w:rPr>
            </w:pPr>
          </w:p>
          <w:p w14:paraId="7577AD8B">
            <w:pPr>
              <w:pStyle w:val="9"/>
              <w:spacing w:before="7"/>
              <w:rPr>
                <w:sz w:val="25"/>
              </w:rPr>
            </w:pPr>
          </w:p>
          <w:p w14:paraId="24A0FF68">
            <w:pPr>
              <w:pStyle w:val="9"/>
              <w:spacing w:line="230" w:lineRule="auto"/>
              <w:ind w:left="39" w:right="43"/>
              <w:jc w:val="both"/>
              <w:rPr>
                <w:sz w:val="20"/>
              </w:rPr>
            </w:pPr>
            <w:r>
              <w:rPr>
                <w:spacing w:val="-3"/>
                <w:sz w:val="20"/>
              </w:rPr>
              <w:t>对未取得生鲜乳收购许可证收购生鲜乳等行为的行政处</w:t>
            </w:r>
            <w:r>
              <w:rPr>
                <w:sz w:val="20"/>
              </w:rPr>
              <w:t>罚</w:t>
            </w:r>
          </w:p>
        </w:tc>
        <w:tc>
          <w:tcPr>
            <w:tcW w:w="2127" w:type="dxa"/>
          </w:tcPr>
          <w:p w14:paraId="3EF4EF55">
            <w:pPr>
              <w:pStyle w:val="9"/>
              <w:spacing w:before="154" w:line="232" w:lineRule="auto"/>
              <w:ind w:left="36" w:right="78"/>
              <w:jc w:val="both"/>
              <w:rPr>
                <w:sz w:val="20"/>
              </w:rPr>
            </w:pPr>
            <w:r>
              <w:rPr>
                <w:spacing w:val="-2"/>
                <w:sz w:val="20"/>
              </w:rPr>
              <w:t>对未取得生鲜乳收购许可证收购生鲜乳的行政</w:t>
            </w:r>
            <w:r>
              <w:rPr>
                <w:sz w:val="20"/>
              </w:rPr>
              <w:t>处罚</w:t>
            </w:r>
          </w:p>
        </w:tc>
        <w:tc>
          <w:tcPr>
            <w:tcW w:w="6860" w:type="dxa"/>
            <w:vMerge w:val="restart"/>
          </w:tcPr>
          <w:p w14:paraId="50284438">
            <w:pPr>
              <w:pStyle w:val="9"/>
              <w:rPr>
                <w:sz w:val="20"/>
              </w:rPr>
            </w:pPr>
          </w:p>
          <w:p w14:paraId="79D438CA">
            <w:pPr>
              <w:pStyle w:val="9"/>
              <w:rPr>
                <w:sz w:val="20"/>
              </w:rPr>
            </w:pPr>
          </w:p>
          <w:p w14:paraId="1A78FAE2">
            <w:pPr>
              <w:pStyle w:val="9"/>
              <w:spacing w:before="3"/>
              <w:rPr>
                <w:sz w:val="18"/>
              </w:rPr>
            </w:pPr>
          </w:p>
          <w:p w14:paraId="5D6234FE">
            <w:pPr>
              <w:pStyle w:val="9"/>
              <w:spacing w:line="252" w:lineRule="exact"/>
              <w:ind w:left="38"/>
              <w:rPr>
                <w:b/>
                <w:sz w:val="20"/>
              </w:rPr>
            </w:pPr>
            <w:r>
              <w:rPr>
                <w:b/>
                <w:sz w:val="20"/>
              </w:rPr>
              <w:t>1.《乳品质量安全监督管理条例》（2008）</w:t>
            </w:r>
          </w:p>
          <w:p w14:paraId="5D00E648">
            <w:pPr>
              <w:pStyle w:val="9"/>
              <w:spacing w:before="1" w:line="232" w:lineRule="auto"/>
              <w:ind w:left="38" w:right="8"/>
              <w:jc w:val="both"/>
              <w:rPr>
                <w:sz w:val="20"/>
              </w:rPr>
            </w:pPr>
            <w:r>
              <w:rPr>
                <w:b/>
                <w:spacing w:val="16"/>
                <w:sz w:val="20"/>
              </w:rPr>
              <w:t xml:space="preserve">第六十条 </w:t>
            </w:r>
            <w:r>
              <w:rPr>
                <w:spacing w:val="-1"/>
                <w:sz w:val="20"/>
              </w:rPr>
              <w:t>有下列情形之一的，由县级以上地方人民政府畜牧兽医主管部</w:t>
            </w:r>
            <w:r>
              <w:rPr>
                <w:w w:val="95"/>
                <w:sz w:val="20"/>
              </w:rPr>
              <w:t>门没收违法所得、违法收购的生鲜乳和相关的设备、设施等物品，并处违法乳</w:t>
            </w:r>
            <w:r>
              <w:rPr>
                <w:sz w:val="20"/>
              </w:rPr>
              <w:t>品货值金额5倍以上10倍以下罚款；有许可证照的，由发证机关吊销许可证</w:t>
            </w:r>
          </w:p>
          <w:p w14:paraId="723D9DD3">
            <w:pPr>
              <w:pStyle w:val="9"/>
              <w:spacing w:line="230" w:lineRule="auto"/>
              <w:ind w:left="38" w:right="34"/>
              <w:jc w:val="both"/>
              <w:rPr>
                <w:sz w:val="20"/>
              </w:rPr>
            </w:pPr>
            <w:r>
              <w:rPr>
                <w:w w:val="95"/>
                <w:sz w:val="20"/>
              </w:rPr>
              <w:t>照：（一）未取得生鲜乳收购许可证收购生鲜乳的；（二）</w:t>
            </w:r>
            <w:r>
              <w:rPr>
                <w:spacing w:val="-2"/>
                <w:w w:val="95"/>
                <w:sz w:val="20"/>
              </w:rPr>
              <w:t>生鲜乳收购站取得</w:t>
            </w:r>
            <w:r>
              <w:rPr>
                <w:w w:val="95"/>
                <w:sz w:val="20"/>
              </w:rPr>
              <w:t>生鲜乳收购许可证后，不再符合许可条件继续从事生鲜乳收购的；（三）</w:t>
            </w:r>
            <w:r>
              <w:rPr>
                <w:spacing w:val="-9"/>
                <w:w w:val="95"/>
                <w:sz w:val="20"/>
              </w:rPr>
              <w:t>生鲜</w:t>
            </w:r>
            <w:r>
              <w:rPr>
                <w:sz w:val="20"/>
              </w:rPr>
              <w:t xml:space="preserve">乳收购站收购本条例第二十四条规定禁止收购的生鲜乳的。 </w:t>
            </w:r>
          </w:p>
          <w:p w14:paraId="32FDD5AF">
            <w:pPr>
              <w:pStyle w:val="9"/>
              <w:spacing w:line="232" w:lineRule="auto"/>
              <w:ind w:left="38" w:right="131"/>
              <w:rPr>
                <w:b/>
                <w:sz w:val="20"/>
              </w:rPr>
            </w:pPr>
            <w:r>
              <w:rPr>
                <w:b/>
                <w:w w:val="95"/>
                <w:sz w:val="20"/>
              </w:rPr>
              <w:t xml:space="preserve">2.农业部关于印发《奶畜养殖和生鲜乳收购运输环节违法行为依法从重 </w:t>
            </w:r>
            <w:r>
              <w:rPr>
                <w:b/>
                <w:sz w:val="20"/>
              </w:rPr>
              <w:t>处罚的规定》的通知（农牧发[2011]4号）</w:t>
            </w:r>
          </w:p>
          <w:p w14:paraId="428ABD9D">
            <w:pPr>
              <w:pStyle w:val="9"/>
              <w:spacing w:line="230" w:lineRule="auto"/>
              <w:ind w:left="38" w:right="15"/>
              <w:rPr>
                <w:sz w:val="20"/>
              </w:rPr>
            </w:pPr>
            <w:r>
              <w:rPr>
                <w:b/>
                <w:spacing w:val="19"/>
                <w:sz w:val="20"/>
              </w:rPr>
              <w:t xml:space="preserve">第四条 </w:t>
            </w:r>
            <w:r>
              <w:rPr>
                <w:spacing w:val="-1"/>
                <w:sz w:val="20"/>
              </w:rPr>
              <w:t>未取得生鲜乳收购许可证收购生鲜乳的，或者收购《乳品质量安</w:t>
            </w:r>
            <w:r>
              <w:rPr>
                <w:w w:val="95"/>
                <w:sz w:val="20"/>
              </w:rPr>
              <w:t>全监督管理条例》第二十四条规定禁止收购的生鲜乳的，依照《乳品质量安全监督管理条例》第六十条的规定，没收违法所得、违法收购的生鲜乳和相关的</w:t>
            </w:r>
            <w:r>
              <w:rPr>
                <w:sz w:val="20"/>
              </w:rPr>
              <w:t>设备、设施等物品，并处违法收购的生鲜乳货值金额8倍以上10倍以下罚款； 有生鲜乳收购许可证的，由发证机关吊销许可证。</w:t>
            </w:r>
          </w:p>
        </w:tc>
        <w:tc>
          <w:tcPr>
            <w:tcW w:w="1201" w:type="dxa"/>
            <w:vMerge w:val="restart"/>
          </w:tcPr>
          <w:p w14:paraId="3B56E344">
            <w:pPr>
              <w:pStyle w:val="9"/>
              <w:rPr>
                <w:sz w:val="20"/>
              </w:rPr>
            </w:pPr>
          </w:p>
          <w:p w14:paraId="012F9B37">
            <w:pPr>
              <w:pStyle w:val="9"/>
              <w:rPr>
                <w:sz w:val="20"/>
              </w:rPr>
            </w:pPr>
          </w:p>
          <w:p w14:paraId="7DE2F281">
            <w:pPr>
              <w:pStyle w:val="9"/>
              <w:spacing w:before="10"/>
              <w:rPr>
                <w:sz w:val="25"/>
              </w:rPr>
            </w:pPr>
          </w:p>
          <w:p w14:paraId="1EE7ECE2">
            <w:pPr>
              <w:pStyle w:val="9"/>
              <w:spacing w:line="230" w:lineRule="auto"/>
              <w:ind w:left="37" w:right="146"/>
              <w:jc w:val="both"/>
              <w:rPr>
                <w:sz w:val="20"/>
              </w:rPr>
            </w:pPr>
            <w:r>
              <w:rPr>
                <w:spacing w:val="-4"/>
                <w:sz w:val="20"/>
              </w:rPr>
              <w:t>生鲜乳收购站取得生鲜乳收购许可</w:t>
            </w:r>
            <w:r>
              <w:rPr>
                <w:spacing w:val="-3"/>
                <w:sz w:val="20"/>
              </w:rPr>
              <w:t>证后，不再</w:t>
            </w:r>
            <w:r>
              <w:rPr>
                <w:spacing w:val="-4"/>
                <w:sz w:val="20"/>
              </w:rPr>
              <w:t>符合许可条件继续从事生鲜乳收购</w:t>
            </w:r>
            <w:r>
              <w:rPr>
                <w:sz w:val="20"/>
              </w:rPr>
              <w:t>的</w:t>
            </w:r>
          </w:p>
        </w:tc>
        <w:tc>
          <w:tcPr>
            <w:tcW w:w="2831" w:type="dxa"/>
          </w:tcPr>
          <w:p w14:paraId="2AD24D75">
            <w:pPr>
              <w:pStyle w:val="9"/>
              <w:rPr>
                <w:sz w:val="20"/>
              </w:rPr>
            </w:pPr>
          </w:p>
          <w:p w14:paraId="7760D123">
            <w:pPr>
              <w:pStyle w:val="9"/>
              <w:spacing w:before="140"/>
              <w:ind w:left="36"/>
              <w:rPr>
                <w:sz w:val="20"/>
              </w:rPr>
            </w:pPr>
            <w:r>
              <w:rPr>
                <w:sz w:val="20"/>
              </w:rPr>
              <w:t>违法乳品货值金额不足1万元的</w:t>
            </w:r>
          </w:p>
        </w:tc>
        <w:tc>
          <w:tcPr>
            <w:tcW w:w="6930" w:type="dxa"/>
          </w:tcPr>
          <w:p w14:paraId="071851E1">
            <w:pPr>
              <w:pStyle w:val="9"/>
              <w:spacing w:before="12"/>
              <w:rPr>
                <w:sz w:val="21"/>
              </w:rPr>
            </w:pPr>
          </w:p>
          <w:p w14:paraId="5CCD5C4F">
            <w:pPr>
              <w:pStyle w:val="9"/>
              <w:spacing w:line="230" w:lineRule="auto"/>
              <w:ind w:left="35" w:right="108"/>
              <w:rPr>
                <w:sz w:val="20"/>
              </w:rPr>
            </w:pPr>
            <w:r>
              <w:rPr>
                <w:spacing w:val="-1"/>
                <w:w w:val="95"/>
                <w:sz w:val="20"/>
              </w:rPr>
              <w:t>没收违法所得、违法收购的生鲜乳和相关的设备、设施等物品，并处违法乳品</w:t>
            </w:r>
            <w:r>
              <w:rPr>
                <w:sz w:val="20"/>
              </w:rPr>
              <w:t>货值金额5倍以上6倍以下罚款，由发证机关吊销许可证。</w:t>
            </w:r>
          </w:p>
        </w:tc>
      </w:tr>
      <w:tr w14:paraId="7F915A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67" w:hRule="atLeast"/>
        </w:trPr>
        <w:tc>
          <w:tcPr>
            <w:tcW w:w="538" w:type="dxa"/>
            <w:vMerge w:val="continue"/>
            <w:tcBorders>
              <w:top w:val="nil"/>
            </w:tcBorders>
          </w:tcPr>
          <w:p w14:paraId="16411B8C">
            <w:pPr>
              <w:rPr>
                <w:sz w:val="2"/>
                <w:szCs w:val="2"/>
              </w:rPr>
            </w:pPr>
          </w:p>
        </w:tc>
        <w:tc>
          <w:tcPr>
            <w:tcW w:w="857" w:type="dxa"/>
            <w:vMerge w:val="continue"/>
            <w:tcBorders>
              <w:top w:val="nil"/>
            </w:tcBorders>
          </w:tcPr>
          <w:p w14:paraId="47DB2217">
            <w:pPr>
              <w:rPr>
                <w:sz w:val="2"/>
                <w:szCs w:val="2"/>
              </w:rPr>
            </w:pPr>
          </w:p>
        </w:tc>
        <w:tc>
          <w:tcPr>
            <w:tcW w:w="1299" w:type="dxa"/>
            <w:vMerge w:val="continue"/>
            <w:tcBorders>
              <w:top w:val="nil"/>
            </w:tcBorders>
          </w:tcPr>
          <w:p w14:paraId="250E5EAF">
            <w:pPr>
              <w:rPr>
                <w:sz w:val="2"/>
                <w:szCs w:val="2"/>
              </w:rPr>
            </w:pPr>
          </w:p>
        </w:tc>
        <w:tc>
          <w:tcPr>
            <w:tcW w:w="2127" w:type="dxa"/>
          </w:tcPr>
          <w:p w14:paraId="79AA0D82">
            <w:pPr>
              <w:pStyle w:val="9"/>
              <w:spacing w:before="1"/>
              <w:rPr>
                <w:sz w:val="22"/>
              </w:rPr>
            </w:pPr>
          </w:p>
          <w:p w14:paraId="7DF8BDBB">
            <w:pPr>
              <w:pStyle w:val="9"/>
              <w:spacing w:line="230" w:lineRule="auto"/>
              <w:ind w:left="36" w:right="76"/>
              <w:jc w:val="both"/>
              <w:rPr>
                <w:sz w:val="20"/>
              </w:rPr>
            </w:pPr>
            <w:r>
              <w:rPr>
                <w:spacing w:val="-2"/>
                <w:sz w:val="20"/>
              </w:rPr>
              <w:t>对生鲜乳收购站取得生鲜乳收购许可证后，不再符合许可条件继续从事生鲜乳收购的行政处</w:t>
            </w:r>
            <w:r>
              <w:rPr>
                <w:sz w:val="20"/>
              </w:rPr>
              <w:t>罚</w:t>
            </w:r>
          </w:p>
        </w:tc>
        <w:tc>
          <w:tcPr>
            <w:tcW w:w="6860" w:type="dxa"/>
            <w:vMerge w:val="continue"/>
            <w:tcBorders>
              <w:top w:val="nil"/>
            </w:tcBorders>
          </w:tcPr>
          <w:p w14:paraId="32AA4CA0">
            <w:pPr>
              <w:rPr>
                <w:sz w:val="2"/>
                <w:szCs w:val="2"/>
              </w:rPr>
            </w:pPr>
          </w:p>
        </w:tc>
        <w:tc>
          <w:tcPr>
            <w:tcW w:w="1201" w:type="dxa"/>
            <w:vMerge w:val="continue"/>
            <w:tcBorders>
              <w:top w:val="nil"/>
            </w:tcBorders>
          </w:tcPr>
          <w:p w14:paraId="68946DDC">
            <w:pPr>
              <w:rPr>
                <w:sz w:val="2"/>
                <w:szCs w:val="2"/>
              </w:rPr>
            </w:pPr>
          </w:p>
        </w:tc>
        <w:tc>
          <w:tcPr>
            <w:tcW w:w="2831" w:type="dxa"/>
          </w:tcPr>
          <w:p w14:paraId="23561D35">
            <w:pPr>
              <w:pStyle w:val="9"/>
              <w:rPr>
                <w:sz w:val="20"/>
              </w:rPr>
            </w:pPr>
          </w:p>
          <w:p w14:paraId="2211A613">
            <w:pPr>
              <w:pStyle w:val="9"/>
              <w:rPr>
                <w:sz w:val="20"/>
              </w:rPr>
            </w:pPr>
          </w:p>
          <w:p w14:paraId="149B6F6D">
            <w:pPr>
              <w:pStyle w:val="9"/>
              <w:spacing w:before="141" w:line="230" w:lineRule="auto"/>
              <w:ind w:left="36" w:right="40"/>
              <w:rPr>
                <w:sz w:val="20"/>
              </w:rPr>
            </w:pPr>
            <w:r>
              <w:rPr>
                <w:sz w:val="20"/>
              </w:rPr>
              <w:t>违法乳品货值金额1万元以上不足3万元的</w:t>
            </w:r>
          </w:p>
        </w:tc>
        <w:tc>
          <w:tcPr>
            <w:tcW w:w="6930" w:type="dxa"/>
          </w:tcPr>
          <w:p w14:paraId="59B8E0D9">
            <w:pPr>
              <w:pStyle w:val="9"/>
              <w:rPr>
                <w:sz w:val="20"/>
              </w:rPr>
            </w:pPr>
          </w:p>
          <w:p w14:paraId="1EDA6C30">
            <w:pPr>
              <w:pStyle w:val="9"/>
              <w:rPr>
                <w:sz w:val="20"/>
              </w:rPr>
            </w:pPr>
          </w:p>
          <w:p w14:paraId="197A9A57">
            <w:pPr>
              <w:pStyle w:val="9"/>
              <w:spacing w:before="141" w:line="230" w:lineRule="auto"/>
              <w:ind w:left="35" w:right="108"/>
              <w:rPr>
                <w:sz w:val="20"/>
              </w:rPr>
            </w:pPr>
            <w:r>
              <w:rPr>
                <w:spacing w:val="-1"/>
                <w:w w:val="95"/>
                <w:sz w:val="20"/>
              </w:rPr>
              <w:t>没收违法所得、违法收购的生鲜乳和相关的设备、设施等物品，并处违法乳品</w:t>
            </w:r>
            <w:r>
              <w:rPr>
                <w:sz w:val="20"/>
              </w:rPr>
              <w:t>货值金额6倍以上8倍以下罚款，由发证机关吊销许可证。</w:t>
            </w:r>
          </w:p>
        </w:tc>
      </w:tr>
      <w:tr w14:paraId="45007D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538" w:type="dxa"/>
            <w:vMerge w:val="continue"/>
            <w:tcBorders>
              <w:top w:val="nil"/>
            </w:tcBorders>
          </w:tcPr>
          <w:p w14:paraId="4CF1D3D2">
            <w:pPr>
              <w:rPr>
                <w:sz w:val="2"/>
                <w:szCs w:val="2"/>
              </w:rPr>
            </w:pPr>
          </w:p>
        </w:tc>
        <w:tc>
          <w:tcPr>
            <w:tcW w:w="857" w:type="dxa"/>
            <w:vMerge w:val="continue"/>
            <w:tcBorders>
              <w:top w:val="nil"/>
            </w:tcBorders>
          </w:tcPr>
          <w:p w14:paraId="20312A7E">
            <w:pPr>
              <w:rPr>
                <w:sz w:val="2"/>
                <w:szCs w:val="2"/>
              </w:rPr>
            </w:pPr>
          </w:p>
        </w:tc>
        <w:tc>
          <w:tcPr>
            <w:tcW w:w="1299" w:type="dxa"/>
            <w:vMerge w:val="continue"/>
            <w:tcBorders>
              <w:top w:val="nil"/>
            </w:tcBorders>
          </w:tcPr>
          <w:p w14:paraId="0C4343DF">
            <w:pPr>
              <w:rPr>
                <w:sz w:val="2"/>
                <w:szCs w:val="2"/>
              </w:rPr>
            </w:pPr>
          </w:p>
        </w:tc>
        <w:tc>
          <w:tcPr>
            <w:tcW w:w="2127" w:type="dxa"/>
            <w:vMerge w:val="restart"/>
          </w:tcPr>
          <w:p w14:paraId="484221E4">
            <w:pPr>
              <w:pStyle w:val="9"/>
              <w:rPr>
                <w:sz w:val="20"/>
              </w:rPr>
            </w:pPr>
          </w:p>
          <w:p w14:paraId="0C351B45">
            <w:pPr>
              <w:pStyle w:val="9"/>
              <w:spacing w:before="3"/>
              <w:rPr>
                <w:sz w:val="15"/>
              </w:rPr>
            </w:pPr>
          </w:p>
          <w:p w14:paraId="72D7FC8E">
            <w:pPr>
              <w:pStyle w:val="9"/>
              <w:spacing w:line="230" w:lineRule="auto"/>
              <w:ind w:left="36" w:right="76"/>
              <w:jc w:val="both"/>
              <w:rPr>
                <w:sz w:val="20"/>
              </w:rPr>
            </w:pPr>
            <w:r>
              <w:rPr>
                <w:spacing w:val="-2"/>
                <w:sz w:val="20"/>
              </w:rPr>
              <w:t>对生鲜乳收购站收购《乳品质量安全监督管理条例》第二十四条规定禁止收购的生鲜乳的行</w:t>
            </w:r>
            <w:r>
              <w:rPr>
                <w:sz w:val="20"/>
              </w:rPr>
              <w:t>政处罚</w:t>
            </w:r>
          </w:p>
        </w:tc>
        <w:tc>
          <w:tcPr>
            <w:tcW w:w="6860" w:type="dxa"/>
            <w:vMerge w:val="continue"/>
            <w:tcBorders>
              <w:top w:val="nil"/>
            </w:tcBorders>
          </w:tcPr>
          <w:p w14:paraId="55ADD428">
            <w:pPr>
              <w:rPr>
                <w:sz w:val="2"/>
                <w:szCs w:val="2"/>
              </w:rPr>
            </w:pPr>
          </w:p>
        </w:tc>
        <w:tc>
          <w:tcPr>
            <w:tcW w:w="1201" w:type="dxa"/>
            <w:vMerge w:val="continue"/>
            <w:tcBorders>
              <w:top w:val="nil"/>
            </w:tcBorders>
          </w:tcPr>
          <w:p w14:paraId="45F47D69">
            <w:pPr>
              <w:rPr>
                <w:sz w:val="2"/>
                <w:szCs w:val="2"/>
              </w:rPr>
            </w:pPr>
          </w:p>
        </w:tc>
        <w:tc>
          <w:tcPr>
            <w:tcW w:w="2831" w:type="dxa"/>
          </w:tcPr>
          <w:p w14:paraId="3C482B41">
            <w:pPr>
              <w:pStyle w:val="9"/>
              <w:spacing w:before="3"/>
              <w:rPr>
                <w:sz w:val="22"/>
              </w:rPr>
            </w:pPr>
          </w:p>
          <w:p w14:paraId="5FD31B91">
            <w:pPr>
              <w:pStyle w:val="9"/>
              <w:ind w:left="36"/>
              <w:rPr>
                <w:sz w:val="20"/>
              </w:rPr>
            </w:pPr>
            <w:r>
              <w:rPr>
                <w:sz w:val="20"/>
              </w:rPr>
              <w:t>违法乳品货值金额3万元以上的</w:t>
            </w:r>
          </w:p>
        </w:tc>
        <w:tc>
          <w:tcPr>
            <w:tcW w:w="6930" w:type="dxa"/>
          </w:tcPr>
          <w:p w14:paraId="3B2930CA">
            <w:pPr>
              <w:pStyle w:val="9"/>
              <w:spacing w:before="168" w:line="230" w:lineRule="auto"/>
              <w:ind w:left="35" w:right="108"/>
              <w:rPr>
                <w:sz w:val="20"/>
              </w:rPr>
            </w:pPr>
            <w:r>
              <w:rPr>
                <w:spacing w:val="-1"/>
                <w:w w:val="95"/>
                <w:sz w:val="20"/>
              </w:rPr>
              <w:t>没收违法所得、违法收购的生鲜乳和相关的设备、设施等物品，并处违法乳品</w:t>
            </w:r>
            <w:r>
              <w:rPr>
                <w:sz w:val="20"/>
              </w:rPr>
              <w:t>货值金额8倍以上10倍以下罚款，由发证机关吊销许可证。</w:t>
            </w:r>
          </w:p>
        </w:tc>
      </w:tr>
      <w:tr w14:paraId="34A508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2120FD72">
            <w:pPr>
              <w:rPr>
                <w:sz w:val="2"/>
                <w:szCs w:val="2"/>
              </w:rPr>
            </w:pPr>
          </w:p>
        </w:tc>
        <w:tc>
          <w:tcPr>
            <w:tcW w:w="857" w:type="dxa"/>
            <w:vMerge w:val="continue"/>
            <w:tcBorders>
              <w:top w:val="nil"/>
            </w:tcBorders>
          </w:tcPr>
          <w:p w14:paraId="60D8864E">
            <w:pPr>
              <w:rPr>
                <w:sz w:val="2"/>
                <w:szCs w:val="2"/>
              </w:rPr>
            </w:pPr>
          </w:p>
        </w:tc>
        <w:tc>
          <w:tcPr>
            <w:tcW w:w="1299" w:type="dxa"/>
            <w:vMerge w:val="continue"/>
            <w:tcBorders>
              <w:top w:val="nil"/>
            </w:tcBorders>
          </w:tcPr>
          <w:p w14:paraId="61B07AEE">
            <w:pPr>
              <w:rPr>
                <w:sz w:val="2"/>
                <w:szCs w:val="2"/>
              </w:rPr>
            </w:pPr>
          </w:p>
        </w:tc>
        <w:tc>
          <w:tcPr>
            <w:tcW w:w="2127" w:type="dxa"/>
            <w:vMerge w:val="continue"/>
            <w:tcBorders>
              <w:top w:val="nil"/>
            </w:tcBorders>
          </w:tcPr>
          <w:p w14:paraId="7F0D3766">
            <w:pPr>
              <w:rPr>
                <w:sz w:val="2"/>
                <w:szCs w:val="2"/>
              </w:rPr>
            </w:pPr>
          </w:p>
        </w:tc>
        <w:tc>
          <w:tcPr>
            <w:tcW w:w="6860" w:type="dxa"/>
            <w:vMerge w:val="continue"/>
            <w:tcBorders>
              <w:top w:val="nil"/>
            </w:tcBorders>
          </w:tcPr>
          <w:p w14:paraId="38567F1F">
            <w:pPr>
              <w:rPr>
                <w:sz w:val="2"/>
                <w:szCs w:val="2"/>
              </w:rPr>
            </w:pPr>
          </w:p>
        </w:tc>
        <w:tc>
          <w:tcPr>
            <w:tcW w:w="4032" w:type="dxa"/>
            <w:gridSpan w:val="2"/>
          </w:tcPr>
          <w:p w14:paraId="45AACBEC">
            <w:pPr>
              <w:pStyle w:val="9"/>
              <w:spacing w:before="6"/>
              <w:rPr>
                <w:sz w:val="22"/>
              </w:rPr>
            </w:pPr>
          </w:p>
          <w:p w14:paraId="399E00CB">
            <w:pPr>
              <w:pStyle w:val="9"/>
              <w:spacing w:before="1" w:line="230" w:lineRule="auto"/>
              <w:ind w:left="37" w:right="192"/>
              <w:jc w:val="both"/>
              <w:rPr>
                <w:sz w:val="20"/>
              </w:rPr>
            </w:pPr>
            <w:r>
              <w:rPr>
                <w:spacing w:val="-1"/>
                <w:w w:val="95"/>
                <w:sz w:val="20"/>
              </w:rPr>
              <w:t>未取得生鲜乳收购许可证收购生鲜乳的，或者收购《乳品质量安全监督管理条例》第二</w:t>
            </w:r>
            <w:r>
              <w:rPr>
                <w:sz w:val="20"/>
              </w:rPr>
              <w:t>十四条规定禁止收购的生鲜乳的</w:t>
            </w:r>
          </w:p>
        </w:tc>
        <w:tc>
          <w:tcPr>
            <w:tcW w:w="6930" w:type="dxa"/>
          </w:tcPr>
          <w:p w14:paraId="67E0E909">
            <w:pPr>
              <w:pStyle w:val="9"/>
              <w:spacing w:before="6"/>
              <w:rPr>
                <w:sz w:val="22"/>
              </w:rPr>
            </w:pPr>
          </w:p>
          <w:p w14:paraId="230F5EA9">
            <w:pPr>
              <w:pStyle w:val="9"/>
              <w:spacing w:before="1" w:line="230" w:lineRule="auto"/>
              <w:ind w:left="35" w:right="108"/>
              <w:rPr>
                <w:sz w:val="20"/>
              </w:rPr>
            </w:pPr>
            <w:r>
              <w:rPr>
                <w:spacing w:val="-1"/>
                <w:w w:val="95"/>
                <w:sz w:val="20"/>
              </w:rPr>
              <w:t>没收违法所得、违法收购的生鲜乳和相关的设备、设施等物品，并处违法收购</w:t>
            </w:r>
            <w:r>
              <w:rPr>
                <w:sz w:val="20"/>
              </w:rPr>
              <w:t>的生鲜乳货值金额8倍以上10倍以下罚款；有生鲜乳收购许可证的，由发证机关吊销许可证。</w:t>
            </w:r>
          </w:p>
        </w:tc>
      </w:tr>
      <w:tr w14:paraId="708768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4" w:hRule="atLeast"/>
        </w:trPr>
        <w:tc>
          <w:tcPr>
            <w:tcW w:w="538" w:type="dxa"/>
            <w:vMerge w:val="restart"/>
          </w:tcPr>
          <w:p w14:paraId="45DE8CAB">
            <w:pPr>
              <w:pStyle w:val="9"/>
              <w:rPr>
                <w:sz w:val="20"/>
              </w:rPr>
            </w:pPr>
          </w:p>
          <w:p w14:paraId="268782C7">
            <w:pPr>
              <w:pStyle w:val="9"/>
              <w:rPr>
                <w:sz w:val="20"/>
              </w:rPr>
            </w:pPr>
          </w:p>
          <w:p w14:paraId="0E80AF20">
            <w:pPr>
              <w:pStyle w:val="9"/>
              <w:rPr>
                <w:sz w:val="20"/>
              </w:rPr>
            </w:pPr>
          </w:p>
          <w:p w14:paraId="273D76ED">
            <w:pPr>
              <w:pStyle w:val="9"/>
              <w:rPr>
                <w:sz w:val="20"/>
              </w:rPr>
            </w:pPr>
          </w:p>
          <w:p w14:paraId="2AF0797F">
            <w:pPr>
              <w:pStyle w:val="9"/>
              <w:rPr>
                <w:sz w:val="20"/>
              </w:rPr>
            </w:pPr>
          </w:p>
          <w:p w14:paraId="3444B840">
            <w:pPr>
              <w:pStyle w:val="9"/>
              <w:rPr>
                <w:sz w:val="20"/>
              </w:rPr>
            </w:pPr>
          </w:p>
          <w:p w14:paraId="08544C51">
            <w:pPr>
              <w:pStyle w:val="9"/>
              <w:rPr>
                <w:sz w:val="20"/>
              </w:rPr>
            </w:pPr>
          </w:p>
          <w:p w14:paraId="110C5F93">
            <w:pPr>
              <w:pStyle w:val="9"/>
              <w:rPr>
                <w:sz w:val="20"/>
              </w:rPr>
            </w:pPr>
          </w:p>
          <w:p w14:paraId="1A80977B">
            <w:pPr>
              <w:pStyle w:val="9"/>
              <w:spacing w:before="8"/>
              <w:rPr>
                <w:sz w:val="22"/>
              </w:rPr>
            </w:pPr>
          </w:p>
          <w:p w14:paraId="397BF1F6">
            <w:pPr>
              <w:pStyle w:val="9"/>
              <w:ind w:left="177"/>
              <w:rPr>
                <w:sz w:val="20"/>
              </w:rPr>
            </w:pPr>
            <w:r>
              <w:rPr>
                <w:sz w:val="20"/>
              </w:rPr>
              <w:t>99</w:t>
            </w:r>
          </w:p>
        </w:tc>
        <w:tc>
          <w:tcPr>
            <w:tcW w:w="857" w:type="dxa"/>
            <w:vMerge w:val="restart"/>
          </w:tcPr>
          <w:p w14:paraId="7A8FEBA6">
            <w:pPr>
              <w:pStyle w:val="9"/>
              <w:rPr>
                <w:sz w:val="20"/>
              </w:rPr>
            </w:pPr>
          </w:p>
          <w:p w14:paraId="238975B3">
            <w:pPr>
              <w:pStyle w:val="9"/>
              <w:rPr>
                <w:sz w:val="20"/>
              </w:rPr>
            </w:pPr>
          </w:p>
          <w:p w14:paraId="0AC998BF">
            <w:pPr>
              <w:pStyle w:val="9"/>
              <w:rPr>
                <w:sz w:val="20"/>
              </w:rPr>
            </w:pPr>
          </w:p>
          <w:p w14:paraId="3CBCB9DA">
            <w:pPr>
              <w:pStyle w:val="9"/>
              <w:rPr>
                <w:sz w:val="20"/>
              </w:rPr>
            </w:pPr>
          </w:p>
          <w:p w14:paraId="5CE631FB">
            <w:pPr>
              <w:pStyle w:val="9"/>
              <w:rPr>
                <w:sz w:val="20"/>
              </w:rPr>
            </w:pPr>
          </w:p>
          <w:p w14:paraId="1FA0555C">
            <w:pPr>
              <w:pStyle w:val="9"/>
              <w:rPr>
                <w:sz w:val="20"/>
              </w:rPr>
            </w:pPr>
          </w:p>
          <w:p w14:paraId="25DA2A2C">
            <w:pPr>
              <w:pStyle w:val="9"/>
              <w:rPr>
                <w:sz w:val="20"/>
              </w:rPr>
            </w:pPr>
          </w:p>
          <w:p w14:paraId="4676C8F3">
            <w:pPr>
              <w:pStyle w:val="9"/>
              <w:rPr>
                <w:sz w:val="20"/>
              </w:rPr>
            </w:pPr>
          </w:p>
          <w:p w14:paraId="74DC56B5">
            <w:pPr>
              <w:pStyle w:val="9"/>
              <w:spacing w:before="8"/>
              <w:rPr>
                <w:sz w:val="22"/>
              </w:rPr>
            </w:pPr>
          </w:p>
          <w:p w14:paraId="0152D0E9">
            <w:pPr>
              <w:pStyle w:val="9"/>
              <w:ind w:left="138"/>
              <w:rPr>
                <w:sz w:val="20"/>
              </w:rPr>
            </w:pPr>
            <w:r>
              <w:rPr>
                <w:sz w:val="20"/>
              </w:rPr>
              <w:t>生鲜乳</w:t>
            </w:r>
          </w:p>
        </w:tc>
        <w:tc>
          <w:tcPr>
            <w:tcW w:w="3426" w:type="dxa"/>
            <w:gridSpan w:val="2"/>
            <w:vMerge w:val="restart"/>
          </w:tcPr>
          <w:p w14:paraId="4FD75D26">
            <w:pPr>
              <w:pStyle w:val="9"/>
              <w:rPr>
                <w:sz w:val="20"/>
              </w:rPr>
            </w:pPr>
          </w:p>
          <w:p w14:paraId="0E449211">
            <w:pPr>
              <w:pStyle w:val="9"/>
              <w:rPr>
                <w:sz w:val="20"/>
              </w:rPr>
            </w:pPr>
          </w:p>
          <w:p w14:paraId="71B58DAD">
            <w:pPr>
              <w:pStyle w:val="9"/>
              <w:rPr>
                <w:sz w:val="20"/>
              </w:rPr>
            </w:pPr>
          </w:p>
          <w:p w14:paraId="780AB3ED">
            <w:pPr>
              <w:pStyle w:val="9"/>
              <w:rPr>
                <w:sz w:val="20"/>
              </w:rPr>
            </w:pPr>
          </w:p>
          <w:p w14:paraId="68A0F327">
            <w:pPr>
              <w:pStyle w:val="9"/>
              <w:rPr>
                <w:sz w:val="20"/>
              </w:rPr>
            </w:pPr>
          </w:p>
          <w:p w14:paraId="09298231">
            <w:pPr>
              <w:pStyle w:val="9"/>
              <w:rPr>
                <w:sz w:val="20"/>
              </w:rPr>
            </w:pPr>
          </w:p>
          <w:p w14:paraId="3BC15B17">
            <w:pPr>
              <w:pStyle w:val="9"/>
              <w:rPr>
                <w:sz w:val="20"/>
              </w:rPr>
            </w:pPr>
          </w:p>
          <w:p w14:paraId="74CE16AA">
            <w:pPr>
              <w:pStyle w:val="9"/>
              <w:rPr>
                <w:sz w:val="20"/>
              </w:rPr>
            </w:pPr>
          </w:p>
          <w:p w14:paraId="05FC67DE">
            <w:pPr>
              <w:pStyle w:val="9"/>
              <w:spacing w:before="175" w:line="230" w:lineRule="auto"/>
              <w:ind w:left="39" w:right="180"/>
              <w:rPr>
                <w:sz w:val="20"/>
              </w:rPr>
            </w:pPr>
            <w:r>
              <w:rPr>
                <w:w w:val="95"/>
                <w:sz w:val="20"/>
              </w:rPr>
              <w:t>在奶畜养殖过程中使用违禁药品和其</w:t>
            </w:r>
            <w:r>
              <w:rPr>
                <w:sz w:val="20"/>
              </w:rPr>
              <w:t>他化合物的行政处罚</w:t>
            </w:r>
          </w:p>
        </w:tc>
        <w:tc>
          <w:tcPr>
            <w:tcW w:w="6860" w:type="dxa"/>
            <w:vMerge w:val="restart"/>
          </w:tcPr>
          <w:p w14:paraId="3B853FDD">
            <w:pPr>
              <w:pStyle w:val="9"/>
              <w:rPr>
                <w:sz w:val="20"/>
              </w:rPr>
            </w:pPr>
          </w:p>
          <w:p w14:paraId="0E53E4D9">
            <w:pPr>
              <w:pStyle w:val="9"/>
              <w:spacing w:before="2"/>
              <w:rPr>
                <w:sz w:val="18"/>
              </w:rPr>
            </w:pPr>
          </w:p>
          <w:p w14:paraId="47E6A5BB">
            <w:pPr>
              <w:pStyle w:val="9"/>
              <w:spacing w:line="251" w:lineRule="exact"/>
              <w:ind w:left="38"/>
              <w:rPr>
                <w:b/>
                <w:sz w:val="20"/>
              </w:rPr>
            </w:pPr>
            <w:r>
              <w:rPr>
                <w:b/>
                <w:w w:val="98"/>
                <w:sz w:val="20"/>
              </w:rPr>
              <w:t xml:space="preserve"> </w:t>
            </w:r>
            <w:r>
              <w:rPr>
                <w:b/>
                <w:sz w:val="20"/>
              </w:rPr>
              <w:t>1.《国务院关于加强食品等产品安全监督管理的特别规定》（2007）</w:t>
            </w:r>
          </w:p>
          <w:p w14:paraId="5F3779A8">
            <w:pPr>
              <w:pStyle w:val="9"/>
              <w:spacing w:before="2" w:line="230" w:lineRule="auto"/>
              <w:ind w:left="38" w:right="20"/>
              <w:rPr>
                <w:sz w:val="20"/>
              </w:rPr>
            </w:pPr>
            <w:r>
              <w:rPr>
                <w:b/>
                <w:spacing w:val="3"/>
                <w:w w:val="98"/>
                <w:sz w:val="20"/>
              </w:rPr>
              <w:t xml:space="preserve"> </w:t>
            </w:r>
            <w:r>
              <w:rPr>
                <w:b/>
                <w:spacing w:val="13"/>
                <w:sz w:val="20"/>
              </w:rPr>
              <w:t xml:space="preserve">第四条第二款 </w:t>
            </w:r>
            <w:r>
              <w:rPr>
                <w:sz w:val="20"/>
              </w:rPr>
              <w:t>违反前款规定，违法使用原料、辅料、添加剂、农业投入</w:t>
            </w:r>
            <w:r>
              <w:rPr>
                <w:w w:val="95"/>
                <w:sz w:val="20"/>
              </w:rPr>
              <w:t>品的，由农业、卫生、质检、商务、药品等监督管理部门依据各自职责没收违法所得，货值金额不足5000元的，并处2万元罚款；货值金额5000元以上不足</w:t>
            </w:r>
            <w:r>
              <w:rPr>
                <w:spacing w:val="-12"/>
                <w:w w:val="95"/>
                <w:sz w:val="20"/>
              </w:rPr>
              <w:t>1</w:t>
            </w:r>
            <w:r>
              <w:rPr>
                <w:sz w:val="20"/>
              </w:rPr>
              <w:t>万元的，并处5万元罚款；货值金额</w:t>
            </w:r>
            <w:r>
              <w:rPr>
                <w:spacing w:val="3"/>
                <w:sz w:val="20"/>
              </w:rPr>
              <w:t>1</w:t>
            </w:r>
            <w:r>
              <w:rPr>
                <w:sz w:val="20"/>
              </w:rPr>
              <w:t>万元以上的，并处货值金额5倍以上10倍</w:t>
            </w:r>
            <w:r>
              <w:rPr>
                <w:w w:val="95"/>
                <w:sz w:val="20"/>
              </w:rPr>
              <w:t>以下的罚款；造成严重后果的，由原发证部门吊销许可证照；构成生产、销售</w:t>
            </w:r>
            <w:r>
              <w:rPr>
                <w:sz w:val="20"/>
              </w:rPr>
              <w:t>伪劣商品罪的，依法追究刑事责任。</w:t>
            </w:r>
          </w:p>
          <w:p w14:paraId="1A94F8CB">
            <w:pPr>
              <w:pStyle w:val="9"/>
              <w:spacing w:before="7" w:line="230" w:lineRule="auto"/>
              <w:ind w:left="38" w:right="131"/>
              <w:rPr>
                <w:b/>
                <w:sz w:val="20"/>
              </w:rPr>
            </w:pPr>
            <w:r>
              <w:rPr>
                <w:b/>
                <w:w w:val="95"/>
                <w:sz w:val="20"/>
              </w:rPr>
              <w:t xml:space="preserve">2.农业部关于印发《奶畜养殖和生鲜乳收购运输环节违法行为依法从重 </w:t>
            </w:r>
            <w:r>
              <w:rPr>
                <w:b/>
                <w:sz w:val="20"/>
              </w:rPr>
              <w:t>处罚的规定》的通知（农牧发[2011]4号）</w:t>
            </w:r>
          </w:p>
          <w:p w14:paraId="5BC64DD0">
            <w:pPr>
              <w:pStyle w:val="9"/>
              <w:spacing w:before="3" w:line="230" w:lineRule="auto"/>
              <w:ind w:left="38" w:right="15"/>
              <w:jc w:val="both"/>
              <w:rPr>
                <w:sz w:val="20"/>
              </w:rPr>
            </w:pPr>
            <w:r>
              <w:rPr>
                <w:b/>
                <w:spacing w:val="19"/>
                <w:sz w:val="20"/>
              </w:rPr>
              <w:t xml:space="preserve">第一条 </w:t>
            </w:r>
            <w:r>
              <w:rPr>
                <w:spacing w:val="-1"/>
                <w:sz w:val="20"/>
              </w:rPr>
              <w:t>在奶畜养殖过程中使用违禁药品和其他化合物的，依照《国务院</w:t>
            </w:r>
            <w:r>
              <w:rPr>
                <w:w w:val="95"/>
                <w:sz w:val="20"/>
              </w:rPr>
              <w:t>关于加强食品等产品安全监督管理的特别规定》第四条第二款的规定，没收违法所得，货值金额不足5000元的，并处2万元罚款；货值金额5000元以上不足1万元的，并处5万元罚款；货值金额</w:t>
            </w:r>
            <w:r>
              <w:rPr>
                <w:spacing w:val="3"/>
                <w:w w:val="95"/>
                <w:sz w:val="20"/>
              </w:rPr>
              <w:t>1</w:t>
            </w:r>
            <w:r>
              <w:rPr>
                <w:w w:val="95"/>
                <w:sz w:val="20"/>
              </w:rPr>
              <w:t>万元以上的，并处货值金额10倍的罚款。对饲喂了违禁药品和其他化合物的奶畜所产的生鲜乳，依照《兽药管理条例》第六十二条的规定，责令违法行为人进行无害化处理。对违禁药品，依照《饲</w:t>
            </w:r>
            <w:r>
              <w:rPr>
                <w:sz w:val="20"/>
              </w:rPr>
              <w:t>料和饲料添加剂管理条例》第二十九条第二款的规定予以没收。</w:t>
            </w:r>
          </w:p>
        </w:tc>
        <w:tc>
          <w:tcPr>
            <w:tcW w:w="4032" w:type="dxa"/>
            <w:gridSpan w:val="2"/>
          </w:tcPr>
          <w:p w14:paraId="4918346B">
            <w:pPr>
              <w:pStyle w:val="9"/>
              <w:rPr>
                <w:sz w:val="20"/>
              </w:rPr>
            </w:pPr>
          </w:p>
          <w:p w14:paraId="103B4BF7">
            <w:pPr>
              <w:pStyle w:val="9"/>
              <w:rPr>
                <w:sz w:val="20"/>
              </w:rPr>
            </w:pPr>
          </w:p>
          <w:p w14:paraId="10AE1043">
            <w:pPr>
              <w:pStyle w:val="9"/>
              <w:spacing w:before="4"/>
              <w:rPr>
                <w:sz w:val="14"/>
              </w:rPr>
            </w:pPr>
          </w:p>
          <w:p w14:paraId="24CC799C">
            <w:pPr>
              <w:pStyle w:val="9"/>
              <w:ind w:left="37"/>
              <w:rPr>
                <w:sz w:val="20"/>
              </w:rPr>
            </w:pPr>
            <w:r>
              <w:rPr>
                <w:sz w:val="20"/>
              </w:rPr>
              <w:t>货值金额不足5000元的</w:t>
            </w:r>
          </w:p>
        </w:tc>
        <w:tc>
          <w:tcPr>
            <w:tcW w:w="6930" w:type="dxa"/>
          </w:tcPr>
          <w:p w14:paraId="1E923D29">
            <w:pPr>
              <w:pStyle w:val="9"/>
              <w:rPr>
                <w:sz w:val="20"/>
              </w:rPr>
            </w:pPr>
          </w:p>
          <w:p w14:paraId="346F2C5C">
            <w:pPr>
              <w:pStyle w:val="9"/>
              <w:rPr>
                <w:sz w:val="20"/>
              </w:rPr>
            </w:pPr>
          </w:p>
          <w:p w14:paraId="0B200032">
            <w:pPr>
              <w:pStyle w:val="9"/>
              <w:spacing w:before="4"/>
              <w:rPr>
                <w:sz w:val="14"/>
              </w:rPr>
            </w:pPr>
          </w:p>
          <w:p w14:paraId="22DC8841">
            <w:pPr>
              <w:pStyle w:val="9"/>
              <w:ind w:left="35"/>
              <w:rPr>
                <w:sz w:val="20"/>
              </w:rPr>
            </w:pPr>
            <w:r>
              <w:rPr>
                <w:sz w:val="20"/>
              </w:rPr>
              <w:t>没收违法所得，并处2万元罚款。</w:t>
            </w:r>
          </w:p>
        </w:tc>
      </w:tr>
      <w:tr w14:paraId="01A3CC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4" w:hRule="atLeast"/>
        </w:trPr>
        <w:tc>
          <w:tcPr>
            <w:tcW w:w="538" w:type="dxa"/>
            <w:vMerge w:val="continue"/>
            <w:tcBorders>
              <w:top w:val="nil"/>
            </w:tcBorders>
          </w:tcPr>
          <w:p w14:paraId="0EBF6450">
            <w:pPr>
              <w:rPr>
                <w:sz w:val="2"/>
                <w:szCs w:val="2"/>
              </w:rPr>
            </w:pPr>
          </w:p>
        </w:tc>
        <w:tc>
          <w:tcPr>
            <w:tcW w:w="857" w:type="dxa"/>
            <w:vMerge w:val="continue"/>
            <w:tcBorders>
              <w:top w:val="nil"/>
            </w:tcBorders>
          </w:tcPr>
          <w:p w14:paraId="23C72E29">
            <w:pPr>
              <w:rPr>
                <w:sz w:val="2"/>
                <w:szCs w:val="2"/>
              </w:rPr>
            </w:pPr>
          </w:p>
        </w:tc>
        <w:tc>
          <w:tcPr>
            <w:tcW w:w="3426" w:type="dxa"/>
            <w:gridSpan w:val="2"/>
            <w:vMerge w:val="continue"/>
            <w:tcBorders>
              <w:top w:val="nil"/>
            </w:tcBorders>
          </w:tcPr>
          <w:p w14:paraId="7A309FBB">
            <w:pPr>
              <w:rPr>
                <w:sz w:val="2"/>
                <w:szCs w:val="2"/>
              </w:rPr>
            </w:pPr>
          </w:p>
        </w:tc>
        <w:tc>
          <w:tcPr>
            <w:tcW w:w="6860" w:type="dxa"/>
            <w:vMerge w:val="continue"/>
            <w:tcBorders>
              <w:top w:val="nil"/>
            </w:tcBorders>
          </w:tcPr>
          <w:p w14:paraId="156B148E">
            <w:pPr>
              <w:rPr>
                <w:sz w:val="2"/>
                <w:szCs w:val="2"/>
              </w:rPr>
            </w:pPr>
          </w:p>
        </w:tc>
        <w:tc>
          <w:tcPr>
            <w:tcW w:w="4032" w:type="dxa"/>
            <w:gridSpan w:val="2"/>
          </w:tcPr>
          <w:p w14:paraId="57794AAA">
            <w:pPr>
              <w:pStyle w:val="9"/>
              <w:rPr>
                <w:sz w:val="20"/>
              </w:rPr>
            </w:pPr>
          </w:p>
          <w:p w14:paraId="783184CD">
            <w:pPr>
              <w:pStyle w:val="9"/>
              <w:rPr>
                <w:sz w:val="20"/>
              </w:rPr>
            </w:pPr>
          </w:p>
          <w:p w14:paraId="1B677E30">
            <w:pPr>
              <w:pStyle w:val="9"/>
              <w:spacing w:before="4"/>
              <w:rPr>
                <w:sz w:val="14"/>
              </w:rPr>
            </w:pPr>
          </w:p>
          <w:p w14:paraId="317FE20A">
            <w:pPr>
              <w:pStyle w:val="9"/>
              <w:ind w:left="37"/>
              <w:rPr>
                <w:sz w:val="20"/>
              </w:rPr>
            </w:pPr>
            <w:r>
              <w:rPr>
                <w:sz w:val="20"/>
              </w:rPr>
              <w:t>货值金额5000元以上不足1万元的</w:t>
            </w:r>
          </w:p>
        </w:tc>
        <w:tc>
          <w:tcPr>
            <w:tcW w:w="6930" w:type="dxa"/>
          </w:tcPr>
          <w:p w14:paraId="11389C31">
            <w:pPr>
              <w:pStyle w:val="9"/>
              <w:rPr>
                <w:sz w:val="20"/>
              </w:rPr>
            </w:pPr>
          </w:p>
          <w:p w14:paraId="798A8927">
            <w:pPr>
              <w:pStyle w:val="9"/>
              <w:rPr>
                <w:sz w:val="20"/>
              </w:rPr>
            </w:pPr>
          </w:p>
          <w:p w14:paraId="36AE1C0F">
            <w:pPr>
              <w:pStyle w:val="9"/>
              <w:spacing w:before="4"/>
              <w:rPr>
                <w:sz w:val="14"/>
              </w:rPr>
            </w:pPr>
          </w:p>
          <w:p w14:paraId="5C6DBC90">
            <w:pPr>
              <w:pStyle w:val="9"/>
              <w:ind w:left="35"/>
              <w:rPr>
                <w:sz w:val="20"/>
              </w:rPr>
            </w:pPr>
            <w:r>
              <w:rPr>
                <w:sz w:val="20"/>
              </w:rPr>
              <w:t>没收违法所得，并处5万元罚款。</w:t>
            </w:r>
          </w:p>
        </w:tc>
      </w:tr>
      <w:tr w14:paraId="0EF845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3" w:hRule="atLeast"/>
        </w:trPr>
        <w:tc>
          <w:tcPr>
            <w:tcW w:w="538" w:type="dxa"/>
            <w:vMerge w:val="continue"/>
            <w:tcBorders>
              <w:top w:val="nil"/>
            </w:tcBorders>
          </w:tcPr>
          <w:p w14:paraId="480C2F49">
            <w:pPr>
              <w:rPr>
                <w:sz w:val="2"/>
                <w:szCs w:val="2"/>
              </w:rPr>
            </w:pPr>
          </w:p>
        </w:tc>
        <w:tc>
          <w:tcPr>
            <w:tcW w:w="857" w:type="dxa"/>
            <w:vMerge w:val="continue"/>
            <w:tcBorders>
              <w:top w:val="nil"/>
            </w:tcBorders>
          </w:tcPr>
          <w:p w14:paraId="17DE751A">
            <w:pPr>
              <w:rPr>
                <w:sz w:val="2"/>
                <w:szCs w:val="2"/>
              </w:rPr>
            </w:pPr>
          </w:p>
        </w:tc>
        <w:tc>
          <w:tcPr>
            <w:tcW w:w="3426" w:type="dxa"/>
            <w:gridSpan w:val="2"/>
            <w:vMerge w:val="continue"/>
            <w:tcBorders>
              <w:top w:val="nil"/>
            </w:tcBorders>
          </w:tcPr>
          <w:p w14:paraId="4227291A">
            <w:pPr>
              <w:rPr>
                <w:sz w:val="2"/>
                <w:szCs w:val="2"/>
              </w:rPr>
            </w:pPr>
          </w:p>
        </w:tc>
        <w:tc>
          <w:tcPr>
            <w:tcW w:w="6860" w:type="dxa"/>
            <w:vMerge w:val="continue"/>
            <w:tcBorders>
              <w:top w:val="nil"/>
            </w:tcBorders>
          </w:tcPr>
          <w:p w14:paraId="4FAE0418">
            <w:pPr>
              <w:rPr>
                <w:sz w:val="2"/>
                <w:szCs w:val="2"/>
              </w:rPr>
            </w:pPr>
          </w:p>
        </w:tc>
        <w:tc>
          <w:tcPr>
            <w:tcW w:w="4032" w:type="dxa"/>
            <w:gridSpan w:val="2"/>
          </w:tcPr>
          <w:p w14:paraId="176E7E5A">
            <w:pPr>
              <w:pStyle w:val="9"/>
              <w:rPr>
                <w:sz w:val="20"/>
              </w:rPr>
            </w:pPr>
          </w:p>
          <w:p w14:paraId="31807C8A">
            <w:pPr>
              <w:pStyle w:val="9"/>
              <w:rPr>
                <w:sz w:val="20"/>
              </w:rPr>
            </w:pPr>
          </w:p>
          <w:p w14:paraId="661EE82F">
            <w:pPr>
              <w:pStyle w:val="9"/>
              <w:spacing w:before="4"/>
              <w:rPr>
                <w:sz w:val="14"/>
              </w:rPr>
            </w:pPr>
          </w:p>
          <w:p w14:paraId="40267C74">
            <w:pPr>
              <w:pStyle w:val="9"/>
              <w:ind w:left="37"/>
              <w:rPr>
                <w:sz w:val="20"/>
              </w:rPr>
            </w:pPr>
            <w:r>
              <w:rPr>
                <w:sz w:val="20"/>
              </w:rPr>
              <w:t>货值金额1万元以上的</w:t>
            </w:r>
          </w:p>
        </w:tc>
        <w:tc>
          <w:tcPr>
            <w:tcW w:w="6930" w:type="dxa"/>
          </w:tcPr>
          <w:p w14:paraId="03B521DF">
            <w:pPr>
              <w:pStyle w:val="9"/>
              <w:rPr>
                <w:sz w:val="20"/>
              </w:rPr>
            </w:pPr>
          </w:p>
          <w:p w14:paraId="4E97847C">
            <w:pPr>
              <w:pStyle w:val="9"/>
              <w:rPr>
                <w:sz w:val="20"/>
              </w:rPr>
            </w:pPr>
          </w:p>
          <w:p w14:paraId="02796EB8">
            <w:pPr>
              <w:pStyle w:val="9"/>
              <w:spacing w:before="4"/>
              <w:rPr>
                <w:sz w:val="14"/>
              </w:rPr>
            </w:pPr>
          </w:p>
          <w:p w14:paraId="3BCB9259">
            <w:pPr>
              <w:pStyle w:val="9"/>
              <w:ind w:left="35"/>
              <w:rPr>
                <w:sz w:val="20"/>
              </w:rPr>
            </w:pPr>
            <w:r>
              <w:rPr>
                <w:sz w:val="20"/>
              </w:rPr>
              <w:t>没收违法所得，货值金额10倍的罚款。</w:t>
            </w:r>
          </w:p>
        </w:tc>
      </w:tr>
      <w:tr w14:paraId="546D7B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restart"/>
          </w:tcPr>
          <w:p w14:paraId="0AA570A0">
            <w:pPr>
              <w:pStyle w:val="9"/>
              <w:rPr>
                <w:sz w:val="20"/>
              </w:rPr>
            </w:pPr>
          </w:p>
          <w:p w14:paraId="74A252D3">
            <w:pPr>
              <w:pStyle w:val="9"/>
              <w:rPr>
                <w:sz w:val="20"/>
              </w:rPr>
            </w:pPr>
          </w:p>
          <w:p w14:paraId="7DAA802A">
            <w:pPr>
              <w:pStyle w:val="9"/>
              <w:rPr>
                <w:sz w:val="20"/>
              </w:rPr>
            </w:pPr>
          </w:p>
          <w:p w14:paraId="3C83177A">
            <w:pPr>
              <w:pStyle w:val="9"/>
              <w:rPr>
                <w:sz w:val="20"/>
              </w:rPr>
            </w:pPr>
          </w:p>
          <w:p w14:paraId="713CFB55">
            <w:pPr>
              <w:pStyle w:val="9"/>
              <w:rPr>
                <w:sz w:val="20"/>
              </w:rPr>
            </w:pPr>
          </w:p>
          <w:p w14:paraId="5785AD1D">
            <w:pPr>
              <w:pStyle w:val="9"/>
              <w:rPr>
                <w:sz w:val="20"/>
              </w:rPr>
            </w:pPr>
          </w:p>
          <w:p w14:paraId="0E2FA9D9">
            <w:pPr>
              <w:pStyle w:val="9"/>
              <w:rPr>
                <w:sz w:val="20"/>
              </w:rPr>
            </w:pPr>
          </w:p>
          <w:p w14:paraId="40E0E21F">
            <w:pPr>
              <w:pStyle w:val="9"/>
              <w:spacing w:before="9"/>
              <w:rPr>
                <w:sz w:val="22"/>
              </w:rPr>
            </w:pPr>
          </w:p>
          <w:p w14:paraId="2802BA4F">
            <w:pPr>
              <w:pStyle w:val="9"/>
              <w:ind w:left="126"/>
              <w:rPr>
                <w:sz w:val="20"/>
              </w:rPr>
            </w:pPr>
            <w:r>
              <w:rPr>
                <w:sz w:val="20"/>
              </w:rPr>
              <w:t>100</w:t>
            </w:r>
          </w:p>
        </w:tc>
        <w:tc>
          <w:tcPr>
            <w:tcW w:w="857" w:type="dxa"/>
            <w:vMerge w:val="restart"/>
          </w:tcPr>
          <w:p w14:paraId="0A0D377C">
            <w:pPr>
              <w:pStyle w:val="9"/>
              <w:rPr>
                <w:sz w:val="20"/>
              </w:rPr>
            </w:pPr>
          </w:p>
          <w:p w14:paraId="6766C331">
            <w:pPr>
              <w:pStyle w:val="9"/>
              <w:rPr>
                <w:sz w:val="20"/>
              </w:rPr>
            </w:pPr>
          </w:p>
          <w:p w14:paraId="5169CCD8">
            <w:pPr>
              <w:pStyle w:val="9"/>
              <w:rPr>
                <w:sz w:val="20"/>
              </w:rPr>
            </w:pPr>
          </w:p>
          <w:p w14:paraId="3DCBAED0">
            <w:pPr>
              <w:pStyle w:val="9"/>
              <w:rPr>
                <w:sz w:val="20"/>
              </w:rPr>
            </w:pPr>
          </w:p>
          <w:p w14:paraId="4E13D971">
            <w:pPr>
              <w:pStyle w:val="9"/>
              <w:rPr>
                <w:sz w:val="20"/>
              </w:rPr>
            </w:pPr>
          </w:p>
          <w:p w14:paraId="17E311A2">
            <w:pPr>
              <w:pStyle w:val="9"/>
              <w:rPr>
                <w:sz w:val="20"/>
              </w:rPr>
            </w:pPr>
          </w:p>
          <w:p w14:paraId="4CCC8273">
            <w:pPr>
              <w:pStyle w:val="9"/>
              <w:rPr>
                <w:sz w:val="20"/>
              </w:rPr>
            </w:pPr>
          </w:p>
          <w:p w14:paraId="02EEFFBA">
            <w:pPr>
              <w:pStyle w:val="9"/>
              <w:spacing w:before="9"/>
              <w:rPr>
                <w:sz w:val="22"/>
              </w:rPr>
            </w:pPr>
          </w:p>
          <w:p w14:paraId="281A2F0F">
            <w:pPr>
              <w:pStyle w:val="9"/>
              <w:ind w:left="138"/>
              <w:rPr>
                <w:sz w:val="20"/>
              </w:rPr>
            </w:pPr>
            <w:r>
              <w:rPr>
                <w:sz w:val="20"/>
              </w:rPr>
              <w:t>生鲜乳</w:t>
            </w:r>
          </w:p>
        </w:tc>
        <w:tc>
          <w:tcPr>
            <w:tcW w:w="3426" w:type="dxa"/>
            <w:gridSpan w:val="2"/>
            <w:vMerge w:val="restart"/>
          </w:tcPr>
          <w:p w14:paraId="5693123C">
            <w:pPr>
              <w:pStyle w:val="9"/>
              <w:rPr>
                <w:sz w:val="20"/>
              </w:rPr>
            </w:pPr>
          </w:p>
          <w:p w14:paraId="29C6F543">
            <w:pPr>
              <w:pStyle w:val="9"/>
              <w:rPr>
                <w:sz w:val="20"/>
              </w:rPr>
            </w:pPr>
          </w:p>
          <w:p w14:paraId="0DE7ED48">
            <w:pPr>
              <w:pStyle w:val="9"/>
              <w:rPr>
                <w:sz w:val="20"/>
              </w:rPr>
            </w:pPr>
          </w:p>
          <w:p w14:paraId="0773EF29">
            <w:pPr>
              <w:pStyle w:val="9"/>
              <w:rPr>
                <w:sz w:val="20"/>
              </w:rPr>
            </w:pPr>
          </w:p>
          <w:p w14:paraId="41D1B061">
            <w:pPr>
              <w:pStyle w:val="9"/>
              <w:rPr>
                <w:sz w:val="20"/>
              </w:rPr>
            </w:pPr>
          </w:p>
          <w:p w14:paraId="354B9AD7">
            <w:pPr>
              <w:pStyle w:val="9"/>
              <w:rPr>
                <w:sz w:val="20"/>
              </w:rPr>
            </w:pPr>
          </w:p>
          <w:p w14:paraId="67C89784">
            <w:pPr>
              <w:pStyle w:val="9"/>
              <w:rPr>
                <w:sz w:val="20"/>
              </w:rPr>
            </w:pPr>
          </w:p>
          <w:p w14:paraId="61CAF5F8">
            <w:pPr>
              <w:pStyle w:val="9"/>
              <w:spacing w:before="172" w:line="232" w:lineRule="auto"/>
              <w:ind w:left="39" w:right="180"/>
              <w:rPr>
                <w:sz w:val="20"/>
              </w:rPr>
            </w:pPr>
            <w:r>
              <w:rPr>
                <w:w w:val="95"/>
                <w:sz w:val="20"/>
              </w:rPr>
              <w:t>生鲜乳运输车辆未取得生鲜乳准运证</w:t>
            </w:r>
            <w:r>
              <w:rPr>
                <w:sz w:val="20"/>
              </w:rPr>
              <w:t>明的行政处罚</w:t>
            </w:r>
          </w:p>
        </w:tc>
        <w:tc>
          <w:tcPr>
            <w:tcW w:w="6860" w:type="dxa"/>
            <w:vMerge w:val="restart"/>
          </w:tcPr>
          <w:p w14:paraId="0A8D9739">
            <w:pPr>
              <w:pStyle w:val="9"/>
              <w:rPr>
                <w:sz w:val="20"/>
              </w:rPr>
            </w:pPr>
          </w:p>
          <w:p w14:paraId="002B7556">
            <w:pPr>
              <w:pStyle w:val="9"/>
              <w:rPr>
                <w:sz w:val="27"/>
              </w:rPr>
            </w:pPr>
          </w:p>
          <w:p w14:paraId="0F23B6E0">
            <w:pPr>
              <w:pStyle w:val="9"/>
              <w:spacing w:line="252" w:lineRule="exact"/>
              <w:ind w:left="38"/>
              <w:rPr>
                <w:b/>
                <w:sz w:val="20"/>
              </w:rPr>
            </w:pPr>
            <w:r>
              <w:rPr>
                <w:b/>
                <w:w w:val="98"/>
                <w:sz w:val="20"/>
              </w:rPr>
              <w:t xml:space="preserve"> </w:t>
            </w:r>
            <w:r>
              <w:rPr>
                <w:b/>
                <w:sz w:val="20"/>
              </w:rPr>
              <w:t>1.《国务院关于加强食品等产品安全监督管理的特别规定》（2007）</w:t>
            </w:r>
          </w:p>
          <w:p w14:paraId="79C00F91">
            <w:pPr>
              <w:pStyle w:val="9"/>
              <w:tabs>
                <w:tab w:val="left" w:pos="1761"/>
              </w:tabs>
              <w:spacing w:before="3" w:line="230" w:lineRule="auto"/>
              <w:ind w:left="38" w:right="27"/>
              <w:rPr>
                <w:sz w:val="20"/>
              </w:rPr>
            </w:pPr>
            <w:r>
              <w:rPr>
                <w:b/>
                <w:spacing w:val="3"/>
                <w:w w:val="98"/>
                <w:sz w:val="20"/>
              </w:rPr>
              <w:t xml:space="preserve"> </w:t>
            </w:r>
            <w:r>
              <w:rPr>
                <w:b/>
                <w:spacing w:val="3"/>
                <w:sz w:val="20"/>
              </w:rPr>
              <w:t>第三条第四</w:t>
            </w:r>
            <w:r>
              <w:rPr>
                <w:b/>
                <w:sz w:val="20"/>
              </w:rPr>
              <w:t>款</w:t>
            </w:r>
            <w:r>
              <w:rPr>
                <w:b/>
                <w:sz w:val="20"/>
              </w:rPr>
              <w:tab/>
            </w:r>
            <w:r>
              <w:rPr>
                <w:sz w:val="20"/>
              </w:rPr>
              <w:t>依法应当取得许可证照而未取得许可证照从事生产经营活动的，由农业、卫生、质检、商务、工商、药品等监督管理部门依据各自职</w:t>
            </w:r>
            <w:r>
              <w:rPr>
                <w:w w:val="95"/>
                <w:sz w:val="20"/>
              </w:rPr>
              <w:t>责，没收违法所得、产品和用于违法生产的工具、设备、原材料等物品，货值金额不足1万元的，并处10万元罚款；货值金额1万元以上的，并处货值金额</w:t>
            </w:r>
            <w:r>
              <w:rPr>
                <w:spacing w:val="-7"/>
                <w:w w:val="95"/>
                <w:sz w:val="20"/>
              </w:rPr>
              <w:t>10</w:t>
            </w:r>
            <w:r>
              <w:rPr>
                <w:sz w:val="20"/>
              </w:rPr>
              <w:t>倍以上20倍以下的罚款；构成非法经营罪的，依法追究刑事责任。</w:t>
            </w:r>
          </w:p>
          <w:p w14:paraId="2529D46B">
            <w:pPr>
              <w:pStyle w:val="9"/>
              <w:spacing w:before="6" w:line="230" w:lineRule="auto"/>
              <w:ind w:left="38" w:right="32"/>
              <w:rPr>
                <w:b/>
                <w:sz w:val="20"/>
              </w:rPr>
            </w:pPr>
            <w:r>
              <w:rPr>
                <w:w w:val="99"/>
                <w:sz w:val="20"/>
              </w:rPr>
              <w:t xml:space="preserve"> </w:t>
            </w:r>
            <w:r>
              <w:rPr>
                <w:b/>
                <w:spacing w:val="3"/>
                <w:w w:val="95"/>
                <w:sz w:val="20"/>
              </w:rPr>
              <w:t>2</w:t>
            </w:r>
            <w:r>
              <w:rPr>
                <w:b/>
                <w:spacing w:val="1"/>
                <w:w w:val="95"/>
                <w:sz w:val="20"/>
              </w:rPr>
              <w:t>.农业部关于印发《奶畜养殖和生鲜乳收购运输环节违法行为依法从重处</w:t>
            </w:r>
            <w:r>
              <w:rPr>
                <w:b/>
                <w:spacing w:val="2"/>
                <w:sz w:val="20"/>
              </w:rPr>
              <w:t>罚的规定》的通知</w:t>
            </w:r>
            <w:r>
              <w:rPr>
                <w:b/>
                <w:spacing w:val="3"/>
                <w:sz w:val="20"/>
              </w:rPr>
              <w:t>（农牧发</w:t>
            </w:r>
            <w:r>
              <w:rPr>
                <w:b/>
                <w:spacing w:val="2"/>
                <w:sz w:val="20"/>
              </w:rPr>
              <w:t>[2011]4</w:t>
            </w:r>
            <w:r>
              <w:rPr>
                <w:b/>
                <w:spacing w:val="3"/>
                <w:sz w:val="20"/>
              </w:rPr>
              <w:t>号</w:t>
            </w:r>
            <w:r>
              <w:rPr>
                <w:b/>
                <w:sz w:val="20"/>
              </w:rPr>
              <w:t>）</w:t>
            </w:r>
          </w:p>
          <w:p w14:paraId="23CBDDB4">
            <w:pPr>
              <w:pStyle w:val="9"/>
              <w:spacing w:before="3" w:line="230" w:lineRule="auto"/>
              <w:ind w:left="38" w:right="3"/>
              <w:rPr>
                <w:sz w:val="20"/>
              </w:rPr>
            </w:pPr>
            <w:r>
              <w:rPr>
                <w:b/>
                <w:sz w:val="20"/>
              </w:rPr>
              <w:t xml:space="preserve">第五条 </w:t>
            </w:r>
            <w:r>
              <w:rPr>
                <w:sz w:val="20"/>
              </w:rPr>
              <w:t>生鲜乳运输车辆未取得生鲜乳准运证明的，依照《国务院关于加</w:t>
            </w:r>
            <w:r>
              <w:rPr>
                <w:w w:val="95"/>
                <w:sz w:val="20"/>
              </w:rPr>
              <w:t>强食品等产品安全监督管理的特别规定》第三条第四款的规定，没收违法所得</w:t>
            </w:r>
          </w:p>
          <w:p w14:paraId="225C4DD9">
            <w:pPr>
              <w:pStyle w:val="9"/>
              <w:spacing w:before="2" w:line="230" w:lineRule="auto"/>
              <w:ind w:left="38" w:right="123"/>
              <w:rPr>
                <w:sz w:val="20"/>
              </w:rPr>
            </w:pPr>
            <w:r>
              <w:rPr>
                <w:w w:val="95"/>
                <w:sz w:val="20"/>
              </w:rPr>
              <w:t>、违法运输的生鲜乳和运输工具、设备等物品，货值金额不足1万元的，并处10万元罚款；货值金额1万元以上的，并处货值金额15倍以上20</w:t>
            </w:r>
            <w:r>
              <w:rPr>
                <w:spacing w:val="-3"/>
                <w:w w:val="95"/>
                <w:sz w:val="20"/>
              </w:rPr>
              <w:t>倍以下的罚款</w:t>
            </w:r>
          </w:p>
          <w:p w14:paraId="411690D0">
            <w:pPr>
              <w:pStyle w:val="9"/>
              <w:spacing w:line="248" w:lineRule="exact"/>
              <w:ind w:left="38"/>
              <w:rPr>
                <w:sz w:val="20"/>
              </w:rPr>
            </w:pPr>
            <w:r>
              <w:rPr>
                <w:w w:val="99"/>
                <w:sz w:val="20"/>
              </w:rPr>
              <w:t>。</w:t>
            </w:r>
          </w:p>
        </w:tc>
        <w:tc>
          <w:tcPr>
            <w:tcW w:w="4032" w:type="dxa"/>
            <w:gridSpan w:val="2"/>
          </w:tcPr>
          <w:p w14:paraId="1F9D4E57">
            <w:pPr>
              <w:pStyle w:val="9"/>
              <w:spacing w:before="4"/>
              <w:rPr>
                <w:sz w:val="29"/>
              </w:rPr>
            </w:pPr>
          </w:p>
          <w:p w14:paraId="2F8B4BF7">
            <w:pPr>
              <w:pStyle w:val="9"/>
              <w:ind w:left="37"/>
              <w:rPr>
                <w:sz w:val="20"/>
              </w:rPr>
            </w:pPr>
            <w:r>
              <w:rPr>
                <w:sz w:val="20"/>
              </w:rPr>
              <w:t>货值金额不足1万元的</w:t>
            </w:r>
          </w:p>
        </w:tc>
        <w:tc>
          <w:tcPr>
            <w:tcW w:w="6930" w:type="dxa"/>
          </w:tcPr>
          <w:p w14:paraId="48F088D7">
            <w:pPr>
              <w:pStyle w:val="9"/>
              <w:spacing w:before="10"/>
              <w:rPr>
                <w:sz w:val="19"/>
              </w:rPr>
            </w:pPr>
          </w:p>
          <w:p w14:paraId="151827D4">
            <w:pPr>
              <w:pStyle w:val="9"/>
              <w:spacing w:line="252" w:lineRule="exact"/>
              <w:ind w:left="35"/>
              <w:rPr>
                <w:sz w:val="20"/>
              </w:rPr>
            </w:pPr>
            <w:r>
              <w:rPr>
                <w:sz w:val="20"/>
              </w:rPr>
              <w:t>没收违法所得、违法运输的生鲜乳和运输工具、设备等物品，并处10万元罚款</w:t>
            </w:r>
          </w:p>
          <w:p w14:paraId="7E4EDADA">
            <w:pPr>
              <w:pStyle w:val="9"/>
              <w:spacing w:line="252" w:lineRule="exact"/>
              <w:ind w:left="35"/>
              <w:rPr>
                <w:sz w:val="20"/>
              </w:rPr>
            </w:pPr>
            <w:r>
              <w:rPr>
                <w:w w:val="99"/>
                <w:sz w:val="20"/>
              </w:rPr>
              <w:t>。</w:t>
            </w:r>
          </w:p>
        </w:tc>
      </w:tr>
      <w:tr w14:paraId="498CEE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3B8AEF61">
            <w:pPr>
              <w:rPr>
                <w:sz w:val="2"/>
                <w:szCs w:val="2"/>
              </w:rPr>
            </w:pPr>
          </w:p>
        </w:tc>
        <w:tc>
          <w:tcPr>
            <w:tcW w:w="857" w:type="dxa"/>
            <w:vMerge w:val="continue"/>
            <w:tcBorders>
              <w:top w:val="nil"/>
            </w:tcBorders>
          </w:tcPr>
          <w:p w14:paraId="76EF497C">
            <w:pPr>
              <w:rPr>
                <w:sz w:val="2"/>
                <w:szCs w:val="2"/>
              </w:rPr>
            </w:pPr>
          </w:p>
        </w:tc>
        <w:tc>
          <w:tcPr>
            <w:tcW w:w="3426" w:type="dxa"/>
            <w:gridSpan w:val="2"/>
            <w:vMerge w:val="continue"/>
            <w:tcBorders>
              <w:top w:val="nil"/>
            </w:tcBorders>
          </w:tcPr>
          <w:p w14:paraId="40BC98F6">
            <w:pPr>
              <w:rPr>
                <w:sz w:val="2"/>
                <w:szCs w:val="2"/>
              </w:rPr>
            </w:pPr>
          </w:p>
        </w:tc>
        <w:tc>
          <w:tcPr>
            <w:tcW w:w="6860" w:type="dxa"/>
            <w:vMerge w:val="continue"/>
            <w:tcBorders>
              <w:top w:val="nil"/>
            </w:tcBorders>
          </w:tcPr>
          <w:p w14:paraId="45C674D5">
            <w:pPr>
              <w:rPr>
                <w:sz w:val="2"/>
                <w:szCs w:val="2"/>
              </w:rPr>
            </w:pPr>
          </w:p>
        </w:tc>
        <w:tc>
          <w:tcPr>
            <w:tcW w:w="4032" w:type="dxa"/>
            <w:gridSpan w:val="2"/>
          </w:tcPr>
          <w:p w14:paraId="701A3FB0">
            <w:pPr>
              <w:pStyle w:val="9"/>
              <w:spacing w:before="5"/>
              <w:rPr>
                <w:sz w:val="29"/>
              </w:rPr>
            </w:pPr>
          </w:p>
          <w:p w14:paraId="428CD9EC">
            <w:pPr>
              <w:pStyle w:val="9"/>
              <w:ind w:left="37"/>
              <w:rPr>
                <w:sz w:val="20"/>
              </w:rPr>
            </w:pPr>
            <w:r>
              <w:rPr>
                <w:sz w:val="20"/>
              </w:rPr>
              <w:t>货值金额1万元以上不足3万元的</w:t>
            </w:r>
          </w:p>
        </w:tc>
        <w:tc>
          <w:tcPr>
            <w:tcW w:w="6930" w:type="dxa"/>
          </w:tcPr>
          <w:p w14:paraId="5A7C8E1B">
            <w:pPr>
              <w:pStyle w:val="9"/>
              <w:spacing w:before="6"/>
              <w:rPr>
                <w:sz w:val="20"/>
              </w:rPr>
            </w:pPr>
          </w:p>
          <w:p w14:paraId="0D4D9C7F">
            <w:pPr>
              <w:pStyle w:val="9"/>
              <w:spacing w:line="230" w:lineRule="auto"/>
              <w:ind w:left="35" w:right="105"/>
              <w:rPr>
                <w:sz w:val="20"/>
              </w:rPr>
            </w:pPr>
            <w:r>
              <w:rPr>
                <w:w w:val="95"/>
                <w:sz w:val="20"/>
              </w:rPr>
              <w:t>没收违法所得、违法运输的生鲜乳和运输工具、设备等物品，并处货值金额</w:t>
            </w:r>
            <w:r>
              <w:rPr>
                <w:spacing w:val="-8"/>
                <w:w w:val="95"/>
                <w:sz w:val="20"/>
              </w:rPr>
              <w:t>15</w:t>
            </w:r>
            <w:r>
              <w:rPr>
                <w:sz w:val="20"/>
              </w:rPr>
              <w:t>倍以上16倍以下的罚款。</w:t>
            </w:r>
          </w:p>
        </w:tc>
      </w:tr>
      <w:tr w14:paraId="47EE35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7B1F2A3E">
            <w:pPr>
              <w:rPr>
                <w:sz w:val="2"/>
                <w:szCs w:val="2"/>
              </w:rPr>
            </w:pPr>
          </w:p>
        </w:tc>
        <w:tc>
          <w:tcPr>
            <w:tcW w:w="857" w:type="dxa"/>
            <w:vMerge w:val="continue"/>
            <w:tcBorders>
              <w:top w:val="nil"/>
            </w:tcBorders>
          </w:tcPr>
          <w:p w14:paraId="4A63CB67">
            <w:pPr>
              <w:rPr>
                <w:sz w:val="2"/>
                <w:szCs w:val="2"/>
              </w:rPr>
            </w:pPr>
          </w:p>
        </w:tc>
        <w:tc>
          <w:tcPr>
            <w:tcW w:w="3426" w:type="dxa"/>
            <w:gridSpan w:val="2"/>
            <w:vMerge w:val="continue"/>
            <w:tcBorders>
              <w:top w:val="nil"/>
            </w:tcBorders>
          </w:tcPr>
          <w:p w14:paraId="48191786">
            <w:pPr>
              <w:rPr>
                <w:sz w:val="2"/>
                <w:szCs w:val="2"/>
              </w:rPr>
            </w:pPr>
          </w:p>
        </w:tc>
        <w:tc>
          <w:tcPr>
            <w:tcW w:w="6860" w:type="dxa"/>
            <w:vMerge w:val="continue"/>
            <w:tcBorders>
              <w:top w:val="nil"/>
            </w:tcBorders>
          </w:tcPr>
          <w:p w14:paraId="0595BABB">
            <w:pPr>
              <w:rPr>
                <w:sz w:val="2"/>
                <w:szCs w:val="2"/>
              </w:rPr>
            </w:pPr>
          </w:p>
        </w:tc>
        <w:tc>
          <w:tcPr>
            <w:tcW w:w="4032" w:type="dxa"/>
            <w:gridSpan w:val="2"/>
          </w:tcPr>
          <w:p w14:paraId="3ADA39D9">
            <w:pPr>
              <w:pStyle w:val="9"/>
              <w:spacing w:before="5"/>
              <w:rPr>
                <w:sz w:val="29"/>
              </w:rPr>
            </w:pPr>
          </w:p>
          <w:p w14:paraId="4EA924CF">
            <w:pPr>
              <w:pStyle w:val="9"/>
              <w:ind w:left="37"/>
              <w:rPr>
                <w:sz w:val="20"/>
              </w:rPr>
            </w:pPr>
            <w:r>
              <w:rPr>
                <w:sz w:val="20"/>
              </w:rPr>
              <w:t>货值金额3万元以上不足5万元的</w:t>
            </w:r>
          </w:p>
        </w:tc>
        <w:tc>
          <w:tcPr>
            <w:tcW w:w="6930" w:type="dxa"/>
          </w:tcPr>
          <w:p w14:paraId="26110625">
            <w:pPr>
              <w:pStyle w:val="9"/>
              <w:spacing w:before="5"/>
              <w:rPr>
                <w:sz w:val="20"/>
              </w:rPr>
            </w:pPr>
          </w:p>
          <w:p w14:paraId="0046475D">
            <w:pPr>
              <w:pStyle w:val="9"/>
              <w:spacing w:line="230" w:lineRule="auto"/>
              <w:ind w:left="35" w:right="105"/>
              <w:rPr>
                <w:sz w:val="20"/>
              </w:rPr>
            </w:pPr>
            <w:r>
              <w:rPr>
                <w:w w:val="95"/>
                <w:sz w:val="20"/>
              </w:rPr>
              <w:t>没收违法所得、违法运输的生鲜乳和运输工具、设备等物品，并处货值金额</w:t>
            </w:r>
            <w:r>
              <w:rPr>
                <w:spacing w:val="-8"/>
                <w:w w:val="95"/>
                <w:sz w:val="20"/>
              </w:rPr>
              <w:t>16</w:t>
            </w:r>
            <w:r>
              <w:rPr>
                <w:sz w:val="20"/>
              </w:rPr>
              <w:t>倍以上18倍以下的罚款。</w:t>
            </w:r>
          </w:p>
        </w:tc>
      </w:tr>
      <w:tr w14:paraId="7361C3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continue"/>
            <w:tcBorders>
              <w:top w:val="nil"/>
            </w:tcBorders>
          </w:tcPr>
          <w:p w14:paraId="786FFD29">
            <w:pPr>
              <w:rPr>
                <w:sz w:val="2"/>
                <w:szCs w:val="2"/>
              </w:rPr>
            </w:pPr>
          </w:p>
        </w:tc>
        <w:tc>
          <w:tcPr>
            <w:tcW w:w="857" w:type="dxa"/>
            <w:vMerge w:val="continue"/>
            <w:tcBorders>
              <w:top w:val="nil"/>
            </w:tcBorders>
          </w:tcPr>
          <w:p w14:paraId="25F76737">
            <w:pPr>
              <w:rPr>
                <w:sz w:val="2"/>
                <w:szCs w:val="2"/>
              </w:rPr>
            </w:pPr>
          </w:p>
        </w:tc>
        <w:tc>
          <w:tcPr>
            <w:tcW w:w="3426" w:type="dxa"/>
            <w:gridSpan w:val="2"/>
            <w:vMerge w:val="continue"/>
            <w:tcBorders>
              <w:top w:val="nil"/>
            </w:tcBorders>
          </w:tcPr>
          <w:p w14:paraId="4F55CF90">
            <w:pPr>
              <w:rPr>
                <w:sz w:val="2"/>
                <w:szCs w:val="2"/>
              </w:rPr>
            </w:pPr>
          </w:p>
        </w:tc>
        <w:tc>
          <w:tcPr>
            <w:tcW w:w="6860" w:type="dxa"/>
            <w:vMerge w:val="continue"/>
            <w:tcBorders>
              <w:top w:val="nil"/>
            </w:tcBorders>
          </w:tcPr>
          <w:p w14:paraId="1DDFB95F">
            <w:pPr>
              <w:rPr>
                <w:sz w:val="2"/>
                <w:szCs w:val="2"/>
              </w:rPr>
            </w:pPr>
          </w:p>
        </w:tc>
        <w:tc>
          <w:tcPr>
            <w:tcW w:w="4032" w:type="dxa"/>
            <w:gridSpan w:val="2"/>
          </w:tcPr>
          <w:p w14:paraId="1167983C">
            <w:pPr>
              <w:pStyle w:val="9"/>
              <w:rPr>
                <w:sz w:val="20"/>
              </w:rPr>
            </w:pPr>
          </w:p>
          <w:p w14:paraId="0B46BD89">
            <w:pPr>
              <w:pStyle w:val="9"/>
              <w:spacing w:before="11"/>
              <w:rPr>
                <w:sz w:val="24"/>
              </w:rPr>
            </w:pPr>
          </w:p>
          <w:p w14:paraId="20B0BE90">
            <w:pPr>
              <w:pStyle w:val="9"/>
              <w:ind w:left="37"/>
              <w:rPr>
                <w:sz w:val="20"/>
              </w:rPr>
            </w:pPr>
            <w:r>
              <w:rPr>
                <w:sz w:val="20"/>
              </w:rPr>
              <w:t>货值金额5万元以上的</w:t>
            </w:r>
          </w:p>
        </w:tc>
        <w:tc>
          <w:tcPr>
            <w:tcW w:w="6930" w:type="dxa"/>
          </w:tcPr>
          <w:p w14:paraId="52D69F08">
            <w:pPr>
              <w:pStyle w:val="9"/>
              <w:rPr>
                <w:sz w:val="20"/>
              </w:rPr>
            </w:pPr>
          </w:p>
          <w:p w14:paraId="27BFD240">
            <w:pPr>
              <w:pStyle w:val="9"/>
              <w:rPr>
                <w:sz w:val="16"/>
              </w:rPr>
            </w:pPr>
          </w:p>
          <w:p w14:paraId="7381993C">
            <w:pPr>
              <w:pStyle w:val="9"/>
              <w:spacing w:line="230" w:lineRule="auto"/>
              <w:ind w:left="35" w:right="105"/>
              <w:rPr>
                <w:sz w:val="20"/>
              </w:rPr>
            </w:pPr>
            <w:r>
              <w:rPr>
                <w:w w:val="95"/>
                <w:sz w:val="20"/>
              </w:rPr>
              <w:t>没收违法所得、违法运输的生鲜乳和运输工具、设备等物品，并处货值金额</w:t>
            </w:r>
            <w:r>
              <w:rPr>
                <w:spacing w:val="-8"/>
                <w:w w:val="95"/>
                <w:sz w:val="20"/>
              </w:rPr>
              <w:t>18</w:t>
            </w:r>
            <w:r>
              <w:rPr>
                <w:sz w:val="20"/>
              </w:rPr>
              <w:t>倍以上20倍以下的罚款。</w:t>
            </w:r>
          </w:p>
        </w:tc>
      </w:tr>
    </w:tbl>
    <w:p w14:paraId="76047FA4">
      <w:pPr>
        <w:spacing w:after="0" w:line="230" w:lineRule="auto"/>
        <w:rPr>
          <w:sz w:val="20"/>
        </w:rPr>
        <w:sectPr>
          <w:pgSz w:w="23820" w:h="16840" w:orient="landscape"/>
          <w:pgMar w:top="820" w:right="420" w:bottom="880" w:left="460" w:header="0" w:footer="691"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1200"/>
        <w:gridCol w:w="2830"/>
        <w:gridCol w:w="4611"/>
        <w:gridCol w:w="2319"/>
      </w:tblGrid>
      <w:tr w14:paraId="2A4594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63701718">
            <w:pPr>
              <w:pStyle w:val="9"/>
              <w:spacing w:before="7"/>
              <w:rPr>
                <w:sz w:val="17"/>
              </w:rPr>
            </w:pPr>
          </w:p>
          <w:p w14:paraId="05825461">
            <w:pPr>
              <w:pStyle w:val="9"/>
              <w:ind w:left="76"/>
              <w:rPr>
                <w:b/>
                <w:sz w:val="20"/>
              </w:rPr>
            </w:pPr>
            <w:r>
              <w:rPr>
                <w:b/>
                <w:sz w:val="20"/>
              </w:rPr>
              <w:t>序号</w:t>
            </w:r>
          </w:p>
        </w:tc>
        <w:tc>
          <w:tcPr>
            <w:tcW w:w="857" w:type="dxa"/>
          </w:tcPr>
          <w:p w14:paraId="426130B1">
            <w:pPr>
              <w:pStyle w:val="9"/>
              <w:spacing w:before="111" w:line="230" w:lineRule="auto"/>
              <w:ind w:left="234" w:right="199"/>
              <w:rPr>
                <w:b/>
                <w:sz w:val="20"/>
              </w:rPr>
            </w:pPr>
            <w:r>
              <w:rPr>
                <w:b/>
                <w:sz w:val="20"/>
              </w:rPr>
              <w:t>事项类别</w:t>
            </w:r>
          </w:p>
        </w:tc>
        <w:tc>
          <w:tcPr>
            <w:tcW w:w="3425" w:type="dxa"/>
          </w:tcPr>
          <w:p w14:paraId="1A41E6B2">
            <w:pPr>
              <w:pStyle w:val="9"/>
              <w:spacing w:before="7"/>
              <w:rPr>
                <w:sz w:val="17"/>
              </w:rPr>
            </w:pPr>
          </w:p>
          <w:p w14:paraId="50452548">
            <w:pPr>
              <w:pStyle w:val="9"/>
              <w:ind w:left="1297" w:right="1264"/>
              <w:jc w:val="center"/>
              <w:rPr>
                <w:b/>
                <w:sz w:val="20"/>
              </w:rPr>
            </w:pPr>
            <w:r>
              <w:rPr>
                <w:b/>
                <w:sz w:val="20"/>
              </w:rPr>
              <w:t>事项名称</w:t>
            </w:r>
          </w:p>
        </w:tc>
        <w:tc>
          <w:tcPr>
            <w:tcW w:w="6859" w:type="dxa"/>
          </w:tcPr>
          <w:p w14:paraId="053D547D">
            <w:pPr>
              <w:pStyle w:val="9"/>
              <w:spacing w:before="7"/>
              <w:rPr>
                <w:sz w:val="17"/>
              </w:rPr>
            </w:pPr>
          </w:p>
          <w:p w14:paraId="77218D2F">
            <w:pPr>
              <w:pStyle w:val="9"/>
              <w:ind w:left="3013" w:right="2982"/>
              <w:jc w:val="center"/>
              <w:rPr>
                <w:b/>
                <w:sz w:val="20"/>
              </w:rPr>
            </w:pPr>
            <w:r>
              <w:rPr>
                <w:b/>
                <w:sz w:val="20"/>
              </w:rPr>
              <w:t>实施依据</w:t>
            </w:r>
          </w:p>
        </w:tc>
        <w:tc>
          <w:tcPr>
            <w:tcW w:w="4030" w:type="dxa"/>
            <w:gridSpan w:val="2"/>
          </w:tcPr>
          <w:p w14:paraId="68A13AD6">
            <w:pPr>
              <w:pStyle w:val="9"/>
              <w:spacing w:before="7"/>
              <w:rPr>
                <w:sz w:val="17"/>
              </w:rPr>
            </w:pPr>
          </w:p>
          <w:p w14:paraId="0FA3A887">
            <w:pPr>
              <w:pStyle w:val="9"/>
              <w:ind w:left="1597" w:right="1565"/>
              <w:jc w:val="center"/>
              <w:rPr>
                <w:b/>
                <w:sz w:val="20"/>
              </w:rPr>
            </w:pPr>
            <w:r>
              <w:rPr>
                <w:b/>
                <w:sz w:val="20"/>
              </w:rPr>
              <w:t>适用情形</w:t>
            </w:r>
          </w:p>
        </w:tc>
        <w:tc>
          <w:tcPr>
            <w:tcW w:w="6930" w:type="dxa"/>
            <w:gridSpan w:val="2"/>
          </w:tcPr>
          <w:p w14:paraId="2D3AB0BD">
            <w:pPr>
              <w:pStyle w:val="9"/>
              <w:spacing w:before="7"/>
              <w:rPr>
                <w:sz w:val="17"/>
              </w:rPr>
            </w:pPr>
          </w:p>
          <w:p w14:paraId="45AB1B22">
            <w:pPr>
              <w:pStyle w:val="9"/>
              <w:ind w:left="3044" w:right="3012"/>
              <w:jc w:val="center"/>
              <w:rPr>
                <w:b/>
                <w:sz w:val="20"/>
              </w:rPr>
            </w:pPr>
            <w:r>
              <w:rPr>
                <w:b/>
                <w:sz w:val="20"/>
              </w:rPr>
              <w:t>裁量标准</w:t>
            </w:r>
          </w:p>
        </w:tc>
      </w:tr>
      <w:tr w14:paraId="230A70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538" w:type="dxa"/>
            <w:vMerge w:val="restart"/>
          </w:tcPr>
          <w:p w14:paraId="37D438FE">
            <w:pPr>
              <w:pStyle w:val="9"/>
              <w:rPr>
                <w:sz w:val="20"/>
              </w:rPr>
            </w:pPr>
          </w:p>
          <w:p w14:paraId="31BC9E3C">
            <w:pPr>
              <w:pStyle w:val="9"/>
              <w:rPr>
                <w:sz w:val="20"/>
              </w:rPr>
            </w:pPr>
          </w:p>
          <w:p w14:paraId="6E4102D8">
            <w:pPr>
              <w:pStyle w:val="9"/>
              <w:rPr>
                <w:sz w:val="20"/>
              </w:rPr>
            </w:pPr>
          </w:p>
          <w:p w14:paraId="6219C998">
            <w:pPr>
              <w:pStyle w:val="9"/>
              <w:rPr>
                <w:sz w:val="20"/>
              </w:rPr>
            </w:pPr>
          </w:p>
          <w:p w14:paraId="33361FEE">
            <w:pPr>
              <w:pStyle w:val="9"/>
              <w:rPr>
                <w:sz w:val="20"/>
              </w:rPr>
            </w:pPr>
          </w:p>
          <w:p w14:paraId="0BAC5EEB">
            <w:pPr>
              <w:pStyle w:val="9"/>
              <w:rPr>
                <w:sz w:val="20"/>
              </w:rPr>
            </w:pPr>
          </w:p>
          <w:p w14:paraId="250D7F6D">
            <w:pPr>
              <w:pStyle w:val="9"/>
              <w:rPr>
                <w:sz w:val="20"/>
              </w:rPr>
            </w:pPr>
          </w:p>
          <w:p w14:paraId="3BE4250E">
            <w:pPr>
              <w:pStyle w:val="9"/>
              <w:spacing w:before="10"/>
              <w:rPr>
                <w:sz w:val="24"/>
              </w:rPr>
            </w:pPr>
          </w:p>
          <w:p w14:paraId="03454F7E">
            <w:pPr>
              <w:pStyle w:val="9"/>
              <w:spacing w:before="1"/>
              <w:ind w:left="126"/>
              <w:rPr>
                <w:sz w:val="20"/>
              </w:rPr>
            </w:pPr>
            <w:r>
              <w:rPr>
                <w:sz w:val="20"/>
              </w:rPr>
              <w:t>101</w:t>
            </w:r>
          </w:p>
        </w:tc>
        <w:tc>
          <w:tcPr>
            <w:tcW w:w="857" w:type="dxa"/>
            <w:vMerge w:val="restart"/>
          </w:tcPr>
          <w:p w14:paraId="11B9BE03">
            <w:pPr>
              <w:pStyle w:val="9"/>
              <w:rPr>
                <w:sz w:val="20"/>
              </w:rPr>
            </w:pPr>
          </w:p>
          <w:p w14:paraId="5AC61E31">
            <w:pPr>
              <w:pStyle w:val="9"/>
              <w:rPr>
                <w:sz w:val="20"/>
              </w:rPr>
            </w:pPr>
          </w:p>
          <w:p w14:paraId="53F76E1F">
            <w:pPr>
              <w:pStyle w:val="9"/>
              <w:rPr>
                <w:sz w:val="20"/>
              </w:rPr>
            </w:pPr>
          </w:p>
          <w:p w14:paraId="68EAA120">
            <w:pPr>
              <w:pStyle w:val="9"/>
              <w:rPr>
                <w:sz w:val="20"/>
              </w:rPr>
            </w:pPr>
          </w:p>
          <w:p w14:paraId="41E93354">
            <w:pPr>
              <w:pStyle w:val="9"/>
              <w:rPr>
                <w:sz w:val="20"/>
              </w:rPr>
            </w:pPr>
          </w:p>
          <w:p w14:paraId="07ED786D">
            <w:pPr>
              <w:pStyle w:val="9"/>
              <w:rPr>
                <w:sz w:val="20"/>
              </w:rPr>
            </w:pPr>
          </w:p>
          <w:p w14:paraId="4E39CCEF">
            <w:pPr>
              <w:pStyle w:val="9"/>
              <w:rPr>
                <w:sz w:val="20"/>
              </w:rPr>
            </w:pPr>
          </w:p>
          <w:p w14:paraId="654059EC">
            <w:pPr>
              <w:pStyle w:val="9"/>
              <w:spacing w:before="11"/>
              <w:rPr>
                <w:sz w:val="15"/>
              </w:rPr>
            </w:pPr>
          </w:p>
          <w:p w14:paraId="4B534EEF">
            <w:pPr>
              <w:pStyle w:val="9"/>
              <w:spacing w:line="230" w:lineRule="auto"/>
              <w:ind w:left="236" w:right="200"/>
              <w:rPr>
                <w:sz w:val="20"/>
              </w:rPr>
            </w:pPr>
            <w:r>
              <w:rPr>
                <w:sz w:val="20"/>
              </w:rPr>
              <w:t>畜禽屠宰</w:t>
            </w:r>
          </w:p>
        </w:tc>
        <w:tc>
          <w:tcPr>
            <w:tcW w:w="3425" w:type="dxa"/>
            <w:vMerge w:val="restart"/>
          </w:tcPr>
          <w:p w14:paraId="3615F82C">
            <w:pPr>
              <w:pStyle w:val="9"/>
              <w:rPr>
                <w:sz w:val="20"/>
              </w:rPr>
            </w:pPr>
          </w:p>
          <w:p w14:paraId="024D66D1">
            <w:pPr>
              <w:pStyle w:val="9"/>
              <w:rPr>
                <w:sz w:val="20"/>
              </w:rPr>
            </w:pPr>
          </w:p>
          <w:p w14:paraId="50C1CD90">
            <w:pPr>
              <w:pStyle w:val="9"/>
              <w:rPr>
                <w:sz w:val="20"/>
              </w:rPr>
            </w:pPr>
          </w:p>
          <w:p w14:paraId="2F52D7B9">
            <w:pPr>
              <w:pStyle w:val="9"/>
              <w:rPr>
                <w:sz w:val="20"/>
              </w:rPr>
            </w:pPr>
          </w:p>
          <w:p w14:paraId="6880CB18">
            <w:pPr>
              <w:pStyle w:val="9"/>
              <w:rPr>
                <w:sz w:val="20"/>
              </w:rPr>
            </w:pPr>
          </w:p>
          <w:p w14:paraId="751B6022">
            <w:pPr>
              <w:pStyle w:val="9"/>
              <w:rPr>
                <w:sz w:val="20"/>
              </w:rPr>
            </w:pPr>
          </w:p>
          <w:p w14:paraId="59951999">
            <w:pPr>
              <w:pStyle w:val="9"/>
              <w:spacing w:before="7"/>
              <w:rPr>
                <w:sz w:val="16"/>
              </w:rPr>
            </w:pPr>
          </w:p>
          <w:p w14:paraId="720CEEF5">
            <w:pPr>
              <w:pStyle w:val="9"/>
              <w:spacing w:line="230" w:lineRule="auto"/>
              <w:ind w:left="39" w:right="179"/>
              <w:jc w:val="both"/>
              <w:rPr>
                <w:sz w:val="20"/>
              </w:rPr>
            </w:pPr>
            <w:r>
              <w:rPr>
                <w:w w:val="95"/>
                <w:sz w:val="20"/>
              </w:rPr>
              <w:t>对畜禽屠宰企业未建立畜禽屠宰质量安全管理制度，或者畜禽屠宰经营者对经检验不合格的畜禽产品未按照国</w:t>
            </w:r>
            <w:r>
              <w:rPr>
                <w:sz w:val="20"/>
              </w:rPr>
              <w:t>家有关规定处理的行政处罚</w:t>
            </w:r>
          </w:p>
        </w:tc>
        <w:tc>
          <w:tcPr>
            <w:tcW w:w="6859" w:type="dxa"/>
            <w:vMerge w:val="restart"/>
          </w:tcPr>
          <w:p w14:paraId="74833D0B">
            <w:pPr>
              <w:pStyle w:val="9"/>
              <w:rPr>
                <w:sz w:val="20"/>
              </w:rPr>
            </w:pPr>
          </w:p>
          <w:p w14:paraId="5EF9AEFC">
            <w:pPr>
              <w:pStyle w:val="9"/>
              <w:rPr>
                <w:sz w:val="20"/>
              </w:rPr>
            </w:pPr>
          </w:p>
          <w:p w14:paraId="78AA8470">
            <w:pPr>
              <w:pStyle w:val="9"/>
              <w:rPr>
                <w:sz w:val="20"/>
              </w:rPr>
            </w:pPr>
          </w:p>
          <w:p w14:paraId="336EC221">
            <w:pPr>
              <w:pStyle w:val="9"/>
              <w:spacing w:before="8"/>
              <w:rPr>
                <w:sz w:val="27"/>
              </w:rPr>
            </w:pPr>
          </w:p>
          <w:p w14:paraId="01F133F5">
            <w:pPr>
              <w:pStyle w:val="9"/>
              <w:spacing w:line="252" w:lineRule="exact"/>
              <w:ind w:left="39"/>
              <w:rPr>
                <w:b/>
                <w:sz w:val="20"/>
              </w:rPr>
            </w:pPr>
            <w:r>
              <w:rPr>
                <w:b/>
                <w:sz w:val="20"/>
              </w:rPr>
              <w:t xml:space="preserve">《中华人民共和国畜牧法》(2022修订) </w:t>
            </w:r>
          </w:p>
          <w:p w14:paraId="358B8DEE">
            <w:pPr>
              <w:pStyle w:val="9"/>
              <w:spacing w:before="4" w:line="230" w:lineRule="auto"/>
              <w:ind w:left="39" w:right="8"/>
              <w:jc w:val="both"/>
              <w:rPr>
                <w:sz w:val="20"/>
              </w:rPr>
            </w:pPr>
            <w:r>
              <w:rPr>
                <w:b/>
                <w:spacing w:val="13"/>
                <w:sz w:val="20"/>
              </w:rPr>
              <w:t xml:space="preserve">第九十一条 </w:t>
            </w:r>
            <w:r>
              <w:rPr>
                <w:spacing w:val="-1"/>
                <w:sz w:val="20"/>
              </w:rPr>
              <w:t>违反本法第六十八条规定，畜禽屠宰企业未建立畜禽屠宰质</w:t>
            </w:r>
            <w:r>
              <w:rPr>
                <w:w w:val="95"/>
                <w:sz w:val="20"/>
              </w:rPr>
              <w:t>量安全管理制度，或者畜禽屠宰经营者对经检验不合格的畜禽产品未按照国家有关规定处理的，由县级以上地方人民政府农业农村主管部门责令改正，给予警告；拒不改正的，责令停业整顿，并处五千元以上五万元以下罚款，对直接负责的主管人员和其他直接责任人员处二千元以上二万元以下罚款；情节严重的，责令关闭，对实行定点屠宰管理的，由发证机关依法吊销定点屠宰证书。</w:t>
            </w:r>
          </w:p>
          <w:p w14:paraId="5B65E371">
            <w:pPr>
              <w:pStyle w:val="9"/>
              <w:spacing w:before="7" w:line="230" w:lineRule="auto"/>
              <w:ind w:left="39" w:right="27"/>
              <w:rPr>
                <w:sz w:val="20"/>
              </w:rPr>
            </w:pPr>
            <w:r>
              <w:rPr>
                <w:spacing w:val="-1"/>
                <w:w w:val="95"/>
                <w:sz w:val="20"/>
              </w:rPr>
              <w:t>违反本法第六十八条规定的其他行为的，依照有关法律法规的规定处理、</w:t>
            </w:r>
            <w:r>
              <w:rPr>
                <w:sz w:val="20"/>
              </w:rPr>
              <w:t>处罚。</w:t>
            </w:r>
          </w:p>
        </w:tc>
        <w:tc>
          <w:tcPr>
            <w:tcW w:w="4030" w:type="dxa"/>
            <w:gridSpan w:val="2"/>
          </w:tcPr>
          <w:p w14:paraId="17E12970">
            <w:pPr>
              <w:pStyle w:val="9"/>
              <w:spacing w:before="124"/>
              <w:ind w:left="39"/>
              <w:rPr>
                <w:sz w:val="20"/>
              </w:rPr>
            </w:pPr>
            <w:r>
              <w:rPr>
                <w:sz w:val="20"/>
              </w:rPr>
              <w:t>按时改正的</w:t>
            </w:r>
          </w:p>
        </w:tc>
        <w:tc>
          <w:tcPr>
            <w:tcW w:w="4611" w:type="dxa"/>
          </w:tcPr>
          <w:p w14:paraId="5837EA99">
            <w:pPr>
              <w:pStyle w:val="9"/>
              <w:spacing w:before="124"/>
              <w:ind w:left="39"/>
              <w:rPr>
                <w:sz w:val="20"/>
              </w:rPr>
            </w:pPr>
            <w:r>
              <w:rPr>
                <w:sz w:val="20"/>
              </w:rPr>
              <w:t>给予警告。</w:t>
            </w:r>
          </w:p>
        </w:tc>
        <w:tc>
          <w:tcPr>
            <w:tcW w:w="2319" w:type="dxa"/>
            <w:vMerge w:val="restart"/>
          </w:tcPr>
          <w:p w14:paraId="7FCA872C">
            <w:pPr>
              <w:pStyle w:val="9"/>
              <w:rPr>
                <w:sz w:val="20"/>
              </w:rPr>
            </w:pPr>
          </w:p>
          <w:p w14:paraId="3383E804">
            <w:pPr>
              <w:pStyle w:val="9"/>
              <w:rPr>
                <w:sz w:val="20"/>
              </w:rPr>
            </w:pPr>
          </w:p>
          <w:p w14:paraId="13940AE6">
            <w:pPr>
              <w:pStyle w:val="9"/>
              <w:rPr>
                <w:sz w:val="20"/>
              </w:rPr>
            </w:pPr>
          </w:p>
          <w:p w14:paraId="5C0E4F5F">
            <w:pPr>
              <w:pStyle w:val="9"/>
              <w:rPr>
                <w:sz w:val="20"/>
              </w:rPr>
            </w:pPr>
          </w:p>
          <w:p w14:paraId="4A99EFED">
            <w:pPr>
              <w:pStyle w:val="9"/>
              <w:rPr>
                <w:sz w:val="20"/>
              </w:rPr>
            </w:pPr>
          </w:p>
          <w:p w14:paraId="6CC7C4DC">
            <w:pPr>
              <w:pStyle w:val="9"/>
              <w:rPr>
                <w:sz w:val="20"/>
              </w:rPr>
            </w:pPr>
          </w:p>
          <w:p w14:paraId="03FE6D40">
            <w:pPr>
              <w:pStyle w:val="9"/>
              <w:spacing w:before="7"/>
              <w:rPr>
                <w:sz w:val="16"/>
              </w:rPr>
            </w:pPr>
          </w:p>
          <w:p w14:paraId="11606040">
            <w:pPr>
              <w:pStyle w:val="9"/>
              <w:spacing w:line="230" w:lineRule="auto"/>
              <w:ind w:left="38" w:right="69"/>
              <w:jc w:val="both"/>
              <w:rPr>
                <w:sz w:val="20"/>
              </w:rPr>
            </w:pPr>
            <w:r>
              <w:rPr>
                <w:spacing w:val="-2"/>
                <w:sz w:val="20"/>
              </w:rPr>
              <w:t>情节严重的，责令关闭， 对实行定点屠宰管理的， 由发证机关依法吊销定点</w:t>
            </w:r>
            <w:r>
              <w:rPr>
                <w:sz w:val="20"/>
              </w:rPr>
              <w:t>屠宰证书。</w:t>
            </w:r>
          </w:p>
        </w:tc>
      </w:tr>
      <w:tr w14:paraId="08C4A7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538" w:type="dxa"/>
            <w:vMerge w:val="continue"/>
            <w:tcBorders>
              <w:top w:val="nil"/>
            </w:tcBorders>
          </w:tcPr>
          <w:p w14:paraId="371E44C1">
            <w:pPr>
              <w:rPr>
                <w:sz w:val="2"/>
                <w:szCs w:val="2"/>
              </w:rPr>
            </w:pPr>
          </w:p>
        </w:tc>
        <w:tc>
          <w:tcPr>
            <w:tcW w:w="857" w:type="dxa"/>
            <w:vMerge w:val="continue"/>
            <w:tcBorders>
              <w:top w:val="nil"/>
            </w:tcBorders>
          </w:tcPr>
          <w:p w14:paraId="78CD8321">
            <w:pPr>
              <w:rPr>
                <w:sz w:val="2"/>
                <w:szCs w:val="2"/>
              </w:rPr>
            </w:pPr>
          </w:p>
        </w:tc>
        <w:tc>
          <w:tcPr>
            <w:tcW w:w="3425" w:type="dxa"/>
            <w:vMerge w:val="continue"/>
            <w:tcBorders>
              <w:top w:val="nil"/>
            </w:tcBorders>
          </w:tcPr>
          <w:p w14:paraId="34E22ECD">
            <w:pPr>
              <w:rPr>
                <w:sz w:val="2"/>
                <w:szCs w:val="2"/>
              </w:rPr>
            </w:pPr>
          </w:p>
        </w:tc>
        <w:tc>
          <w:tcPr>
            <w:tcW w:w="6859" w:type="dxa"/>
            <w:vMerge w:val="continue"/>
            <w:tcBorders>
              <w:top w:val="nil"/>
            </w:tcBorders>
          </w:tcPr>
          <w:p w14:paraId="1C8BC4B6">
            <w:pPr>
              <w:rPr>
                <w:sz w:val="2"/>
                <w:szCs w:val="2"/>
              </w:rPr>
            </w:pPr>
          </w:p>
        </w:tc>
        <w:tc>
          <w:tcPr>
            <w:tcW w:w="4030" w:type="dxa"/>
            <w:gridSpan w:val="2"/>
          </w:tcPr>
          <w:p w14:paraId="3BB490E0">
            <w:pPr>
              <w:pStyle w:val="9"/>
              <w:spacing w:before="171" w:line="232" w:lineRule="auto"/>
              <w:ind w:left="39" w:right="187"/>
              <w:jc w:val="both"/>
              <w:rPr>
                <w:sz w:val="20"/>
              </w:rPr>
            </w:pPr>
            <w:r>
              <w:rPr>
                <w:spacing w:val="-1"/>
                <w:w w:val="95"/>
                <w:sz w:val="20"/>
              </w:rPr>
              <w:t>畜禽屠宰企业未建立畜禽屠宰质量安全管理 制度，或者畜禽屠宰经营者对经检验不合格的畜禽产品未按照国家有关规定处理，拒不</w:t>
            </w:r>
            <w:r>
              <w:rPr>
                <w:sz w:val="20"/>
              </w:rPr>
              <w:t>改正的</w:t>
            </w:r>
          </w:p>
        </w:tc>
        <w:tc>
          <w:tcPr>
            <w:tcW w:w="4611" w:type="dxa"/>
          </w:tcPr>
          <w:p w14:paraId="1149D033">
            <w:pPr>
              <w:pStyle w:val="9"/>
              <w:spacing w:before="1"/>
              <w:rPr>
                <w:sz w:val="23"/>
              </w:rPr>
            </w:pPr>
          </w:p>
          <w:p w14:paraId="4C7A720A">
            <w:pPr>
              <w:pStyle w:val="9"/>
              <w:spacing w:line="232" w:lineRule="auto"/>
              <w:ind w:left="39" w:right="64"/>
              <w:rPr>
                <w:sz w:val="20"/>
              </w:rPr>
            </w:pPr>
            <w:r>
              <w:rPr>
                <w:w w:val="95"/>
                <w:sz w:val="20"/>
              </w:rPr>
              <w:t>责令停业整顿，并处5000元以上2</w:t>
            </w:r>
            <w:r>
              <w:rPr>
                <w:spacing w:val="-2"/>
                <w:w w:val="95"/>
                <w:sz w:val="20"/>
              </w:rPr>
              <w:t xml:space="preserve">万元以下罚款，对 </w:t>
            </w:r>
            <w:r>
              <w:rPr>
                <w:sz w:val="20"/>
              </w:rPr>
              <w:t>直接负责的主管人员和其他直接责任人员处2000元以上8000元以下罚款。</w:t>
            </w:r>
          </w:p>
        </w:tc>
        <w:tc>
          <w:tcPr>
            <w:tcW w:w="2319" w:type="dxa"/>
            <w:vMerge w:val="continue"/>
            <w:tcBorders>
              <w:top w:val="nil"/>
            </w:tcBorders>
          </w:tcPr>
          <w:p w14:paraId="3AC52054">
            <w:pPr>
              <w:rPr>
                <w:sz w:val="2"/>
                <w:szCs w:val="2"/>
              </w:rPr>
            </w:pPr>
          </w:p>
        </w:tc>
      </w:tr>
      <w:tr w14:paraId="719EF4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538" w:type="dxa"/>
            <w:vMerge w:val="continue"/>
            <w:tcBorders>
              <w:top w:val="nil"/>
            </w:tcBorders>
          </w:tcPr>
          <w:p w14:paraId="6806503E">
            <w:pPr>
              <w:rPr>
                <w:sz w:val="2"/>
                <w:szCs w:val="2"/>
              </w:rPr>
            </w:pPr>
          </w:p>
        </w:tc>
        <w:tc>
          <w:tcPr>
            <w:tcW w:w="857" w:type="dxa"/>
            <w:vMerge w:val="continue"/>
            <w:tcBorders>
              <w:top w:val="nil"/>
            </w:tcBorders>
          </w:tcPr>
          <w:p w14:paraId="49292751">
            <w:pPr>
              <w:rPr>
                <w:sz w:val="2"/>
                <w:szCs w:val="2"/>
              </w:rPr>
            </w:pPr>
          </w:p>
        </w:tc>
        <w:tc>
          <w:tcPr>
            <w:tcW w:w="3425" w:type="dxa"/>
            <w:vMerge w:val="continue"/>
            <w:tcBorders>
              <w:top w:val="nil"/>
            </w:tcBorders>
          </w:tcPr>
          <w:p w14:paraId="106D42D8">
            <w:pPr>
              <w:rPr>
                <w:sz w:val="2"/>
                <w:szCs w:val="2"/>
              </w:rPr>
            </w:pPr>
          </w:p>
        </w:tc>
        <w:tc>
          <w:tcPr>
            <w:tcW w:w="6859" w:type="dxa"/>
            <w:vMerge w:val="continue"/>
            <w:tcBorders>
              <w:top w:val="nil"/>
            </w:tcBorders>
          </w:tcPr>
          <w:p w14:paraId="3C2F4155">
            <w:pPr>
              <w:rPr>
                <w:sz w:val="2"/>
                <w:szCs w:val="2"/>
              </w:rPr>
            </w:pPr>
          </w:p>
        </w:tc>
        <w:tc>
          <w:tcPr>
            <w:tcW w:w="4030" w:type="dxa"/>
            <w:gridSpan w:val="2"/>
          </w:tcPr>
          <w:p w14:paraId="4D247551">
            <w:pPr>
              <w:pStyle w:val="9"/>
              <w:spacing w:before="171" w:line="232" w:lineRule="auto"/>
              <w:ind w:left="39" w:right="187"/>
              <w:jc w:val="both"/>
              <w:rPr>
                <w:sz w:val="20"/>
              </w:rPr>
            </w:pPr>
            <w:r>
              <w:rPr>
                <w:spacing w:val="-1"/>
                <w:w w:val="95"/>
                <w:sz w:val="20"/>
              </w:rPr>
              <w:t>畜禽屠宰企业未建立畜禽屠宰质量安全管理 制度，同时畜禽屠宰经营者对经检验不合格的畜禽产品未按照国家有关规定处理，拒不</w:t>
            </w:r>
            <w:r>
              <w:rPr>
                <w:sz w:val="20"/>
              </w:rPr>
              <w:t>改正的</w:t>
            </w:r>
          </w:p>
        </w:tc>
        <w:tc>
          <w:tcPr>
            <w:tcW w:w="4611" w:type="dxa"/>
          </w:tcPr>
          <w:p w14:paraId="7BC3B385">
            <w:pPr>
              <w:pStyle w:val="9"/>
              <w:spacing w:before="3"/>
              <w:rPr>
                <w:sz w:val="23"/>
              </w:rPr>
            </w:pPr>
          </w:p>
          <w:p w14:paraId="5E6291B5">
            <w:pPr>
              <w:pStyle w:val="9"/>
              <w:spacing w:line="230" w:lineRule="auto"/>
              <w:ind w:left="39" w:right="167"/>
              <w:jc w:val="both"/>
              <w:rPr>
                <w:sz w:val="20"/>
              </w:rPr>
            </w:pPr>
            <w:r>
              <w:rPr>
                <w:w w:val="95"/>
                <w:sz w:val="20"/>
              </w:rPr>
              <w:t>责令停业整顿，并处2万元以上3.5</w:t>
            </w:r>
            <w:r>
              <w:rPr>
                <w:spacing w:val="-3"/>
                <w:w w:val="95"/>
                <w:sz w:val="20"/>
              </w:rPr>
              <w:t xml:space="preserve">万元以下罚款， </w:t>
            </w:r>
            <w:r>
              <w:rPr>
                <w:w w:val="95"/>
                <w:sz w:val="20"/>
              </w:rPr>
              <w:t>对直接负责的主管人员和其他直接责任人员处</w:t>
            </w:r>
            <w:r>
              <w:rPr>
                <w:spacing w:val="-4"/>
                <w:w w:val="95"/>
                <w:sz w:val="20"/>
              </w:rPr>
              <w:t xml:space="preserve">8000 </w:t>
            </w:r>
            <w:r>
              <w:rPr>
                <w:sz w:val="20"/>
              </w:rPr>
              <w:t>元以上1.4万元以下罚款。</w:t>
            </w:r>
          </w:p>
        </w:tc>
        <w:tc>
          <w:tcPr>
            <w:tcW w:w="2319" w:type="dxa"/>
            <w:vMerge w:val="continue"/>
            <w:tcBorders>
              <w:top w:val="nil"/>
            </w:tcBorders>
          </w:tcPr>
          <w:p w14:paraId="7F0E46D4">
            <w:pPr>
              <w:rPr>
                <w:sz w:val="2"/>
                <w:szCs w:val="2"/>
              </w:rPr>
            </w:pPr>
          </w:p>
        </w:tc>
      </w:tr>
      <w:tr w14:paraId="40285A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538" w:type="dxa"/>
            <w:vMerge w:val="continue"/>
            <w:tcBorders>
              <w:top w:val="nil"/>
            </w:tcBorders>
          </w:tcPr>
          <w:p w14:paraId="78D4A87E">
            <w:pPr>
              <w:rPr>
                <w:sz w:val="2"/>
                <w:szCs w:val="2"/>
              </w:rPr>
            </w:pPr>
          </w:p>
        </w:tc>
        <w:tc>
          <w:tcPr>
            <w:tcW w:w="857" w:type="dxa"/>
            <w:vMerge w:val="continue"/>
            <w:tcBorders>
              <w:top w:val="nil"/>
            </w:tcBorders>
          </w:tcPr>
          <w:p w14:paraId="1C2510EC">
            <w:pPr>
              <w:rPr>
                <w:sz w:val="2"/>
                <w:szCs w:val="2"/>
              </w:rPr>
            </w:pPr>
          </w:p>
        </w:tc>
        <w:tc>
          <w:tcPr>
            <w:tcW w:w="3425" w:type="dxa"/>
            <w:vMerge w:val="continue"/>
            <w:tcBorders>
              <w:top w:val="nil"/>
            </w:tcBorders>
          </w:tcPr>
          <w:p w14:paraId="465187AE">
            <w:pPr>
              <w:rPr>
                <w:sz w:val="2"/>
                <w:szCs w:val="2"/>
              </w:rPr>
            </w:pPr>
          </w:p>
        </w:tc>
        <w:tc>
          <w:tcPr>
            <w:tcW w:w="6859" w:type="dxa"/>
            <w:vMerge w:val="continue"/>
            <w:tcBorders>
              <w:top w:val="nil"/>
            </w:tcBorders>
          </w:tcPr>
          <w:p w14:paraId="0EA74594">
            <w:pPr>
              <w:rPr>
                <w:sz w:val="2"/>
                <w:szCs w:val="2"/>
              </w:rPr>
            </w:pPr>
          </w:p>
        </w:tc>
        <w:tc>
          <w:tcPr>
            <w:tcW w:w="4030" w:type="dxa"/>
            <w:gridSpan w:val="2"/>
          </w:tcPr>
          <w:p w14:paraId="1E63A1F7">
            <w:pPr>
              <w:pStyle w:val="9"/>
              <w:spacing w:before="51" w:line="230" w:lineRule="auto"/>
              <w:ind w:left="39" w:right="187"/>
              <w:jc w:val="both"/>
              <w:rPr>
                <w:sz w:val="20"/>
              </w:rPr>
            </w:pPr>
            <w:r>
              <w:rPr>
                <w:spacing w:val="-1"/>
                <w:w w:val="95"/>
                <w:sz w:val="20"/>
              </w:rPr>
              <w:t>畜禽屠宰企业未建立畜禽屠宰质量安全管理 制度，或者畜禽屠宰经营者对经检验不合格的畜禽产品未按照国家有关规定处理，拒不 改正，造成农产品质量安全事故等危害后果</w:t>
            </w:r>
            <w:r>
              <w:rPr>
                <w:sz w:val="20"/>
              </w:rPr>
              <w:t>的</w:t>
            </w:r>
          </w:p>
        </w:tc>
        <w:tc>
          <w:tcPr>
            <w:tcW w:w="4611" w:type="dxa"/>
          </w:tcPr>
          <w:p w14:paraId="683F27D0">
            <w:pPr>
              <w:pStyle w:val="9"/>
              <w:spacing w:before="3"/>
              <w:rPr>
                <w:sz w:val="23"/>
              </w:rPr>
            </w:pPr>
          </w:p>
          <w:p w14:paraId="1BAD6671">
            <w:pPr>
              <w:pStyle w:val="9"/>
              <w:spacing w:line="230" w:lineRule="auto"/>
              <w:ind w:left="39" w:right="69"/>
              <w:rPr>
                <w:sz w:val="20"/>
              </w:rPr>
            </w:pPr>
            <w:r>
              <w:rPr>
                <w:sz w:val="20"/>
              </w:rPr>
              <w:t xml:space="preserve">责令停业整顿，并处3.5万元以上5万元以下罚款， </w:t>
            </w:r>
            <w:r>
              <w:rPr>
                <w:w w:val="95"/>
                <w:sz w:val="20"/>
              </w:rPr>
              <w:t>对直接负责的主管人员和其他直接责任人员处1.4</w:t>
            </w:r>
            <w:r>
              <w:rPr>
                <w:spacing w:val="-16"/>
                <w:w w:val="95"/>
                <w:sz w:val="20"/>
              </w:rPr>
              <w:t xml:space="preserve">万 </w:t>
            </w:r>
            <w:r>
              <w:rPr>
                <w:sz w:val="20"/>
              </w:rPr>
              <w:t>元以上</w:t>
            </w:r>
            <w:r>
              <w:rPr>
                <w:spacing w:val="3"/>
                <w:sz w:val="20"/>
              </w:rPr>
              <w:t>2</w:t>
            </w:r>
            <w:r>
              <w:rPr>
                <w:sz w:val="20"/>
              </w:rPr>
              <w:t>万元以下罚款。</w:t>
            </w:r>
          </w:p>
        </w:tc>
        <w:tc>
          <w:tcPr>
            <w:tcW w:w="2319" w:type="dxa"/>
            <w:vMerge w:val="continue"/>
            <w:tcBorders>
              <w:top w:val="nil"/>
            </w:tcBorders>
          </w:tcPr>
          <w:p w14:paraId="567449EE">
            <w:pPr>
              <w:rPr>
                <w:sz w:val="2"/>
                <w:szCs w:val="2"/>
              </w:rPr>
            </w:pPr>
          </w:p>
        </w:tc>
      </w:tr>
      <w:tr w14:paraId="61DD9E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538" w:type="dxa"/>
            <w:vMerge w:val="restart"/>
          </w:tcPr>
          <w:p w14:paraId="510B43FA">
            <w:pPr>
              <w:pStyle w:val="9"/>
              <w:rPr>
                <w:sz w:val="20"/>
              </w:rPr>
            </w:pPr>
          </w:p>
          <w:p w14:paraId="43C6788F">
            <w:pPr>
              <w:pStyle w:val="9"/>
              <w:rPr>
                <w:sz w:val="20"/>
              </w:rPr>
            </w:pPr>
          </w:p>
          <w:p w14:paraId="20B0A2A5">
            <w:pPr>
              <w:pStyle w:val="9"/>
              <w:rPr>
                <w:sz w:val="20"/>
              </w:rPr>
            </w:pPr>
          </w:p>
          <w:p w14:paraId="6B0D4212">
            <w:pPr>
              <w:pStyle w:val="9"/>
              <w:rPr>
                <w:sz w:val="20"/>
              </w:rPr>
            </w:pPr>
          </w:p>
          <w:p w14:paraId="2DA165DF">
            <w:pPr>
              <w:pStyle w:val="9"/>
              <w:rPr>
                <w:sz w:val="20"/>
              </w:rPr>
            </w:pPr>
          </w:p>
          <w:p w14:paraId="59793F86">
            <w:pPr>
              <w:pStyle w:val="9"/>
              <w:rPr>
                <w:sz w:val="20"/>
              </w:rPr>
            </w:pPr>
          </w:p>
          <w:p w14:paraId="1776B8ED">
            <w:pPr>
              <w:pStyle w:val="9"/>
              <w:rPr>
                <w:sz w:val="20"/>
              </w:rPr>
            </w:pPr>
          </w:p>
          <w:p w14:paraId="2D2643DF">
            <w:pPr>
              <w:pStyle w:val="9"/>
              <w:spacing w:before="7"/>
              <w:rPr>
                <w:sz w:val="19"/>
              </w:rPr>
            </w:pPr>
          </w:p>
          <w:p w14:paraId="56D5F1DE">
            <w:pPr>
              <w:pStyle w:val="9"/>
              <w:ind w:left="126"/>
              <w:rPr>
                <w:sz w:val="20"/>
              </w:rPr>
            </w:pPr>
            <w:r>
              <w:rPr>
                <w:sz w:val="20"/>
              </w:rPr>
              <w:t>102</w:t>
            </w:r>
          </w:p>
        </w:tc>
        <w:tc>
          <w:tcPr>
            <w:tcW w:w="857" w:type="dxa"/>
            <w:vMerge w:val="restart"/>
          </w:tcPr>
          <w:p w14:paraId="7B3798B2">
            <w:pPr>
              <w:pStyle w:val="9"/>
              <w:rPr>
                <w:sz w:val="20"/>
              </w:rPr>
            </w:pPr>
          </w:p>
          <w:p w14:paraId="139BDC3C">
            <w:pPr>
              <w:pStyle w:val="9"/>
              <w:rPr>
                <w:sz w:val="20"/>
              </w:rPr>
            </w:pPr>
          </w:p>
          <w:p w14:paraId="43F1C32B">
            <w:pPr>
              <w:pStyle w:val="9"/>
              <w:rPr>
                <w:sz w:val="20"/>
              </w:rPr>
            </w:pPr>
          </w:p>
          <w:p w14:paraId="0890E647">
            <w:pPr>
              <w:pStyle w:val="9"/>
              <w:rPr>
                <w:sz w:val="20"/>
              </w:rPr>
            </w:pPr>
          </w:p>
          <w:p w14:paraId="713576C3">
            <w:pPr>
              <w:pStyle w:val="9"/>
              <w:rPr>
                <w:sz w:val="20"/>
              </w:rPr>
            </w:pPr>
          </w:p>
          <w:p w14:paraId="31FB1AB3">
            <w:pPr>
              <w:pStyle w:val="9"/>
              <w:rPr>
                <w:sz w:val="20"/>
              </w:rPr>
            </w:pPr>
          </w:p>
          <w:p w14:paraId="7C6CE521">
            <w:pPr>
              <w:pStyle w:val="9"/>
              <w:rPr>
                <w:sz w:val="20"/>
              </w:rPr>
            </w:pPr>
          </w:p>
          <w:p w14:paraId="4B3E7F0E">
            <w:pPr>
              <w:pStyle w:val="9"/>
              <w:spacing w:before="134" w:line="230" w:lineRule="auto"/>
              <w:ind w:left="236" w:right="200"/>
              <w:rPr>
                <w:sz w:val="20"/>
              </w:rPr>
            </w:pPr>
            <w:r>
              <w:rPr>
                <w:sz w:val="20"/>
              </w:rPr>
              <w:t>畜禽屠宰</w:t>
            </w:r>
          </w:p>
        </w:tc>
        <w:tc>
          <w:tcPr>
            <w:tcW w:w="3425" w:type="dxa"/>
            <w:vMerge w:val="restart"/>
          </w:tcPr>
          <w:p w14:paraId="1E11313B">
            <w:pPr>
              <w:pStyle w:val="9"/>
              <w:rPr>
                <w:sz w:val="20"/>
              </w:rPr>
            </w:pPr>
          </w:p>
          <w:p w14:paraId="0ADF9B9B">
            <w:pPr>
              <w:pStyle w:val="9"/>
              <w:rPr>
                <w:sz w:val="20"/>
              </w:rPr>
            </w:pPr>
          </w:p>
          <w:p w14:paraId="441657AD">
            <w:pPr>
              <w:pStyle w:val="9"/>
              <w:rPr>
                <w:sz w:val="20"/>
              </w:rPr>
            </w:pPr>
          </w:p>
          <w:p w14:paraId="12C7F917">
            <w:pPr>
              <w:pStyle w:val="9"/>
              <w:rPr>
                <w:sz w:val="20"/>
              </w:rPr>
            </w:pPr>
          </w:p>
          <w:p w14:paraId="08E9A03C">
            <w:pPr>
              <w:pStyle w:val="9"/>
              <w:rPr>
                <w:sz w:val="20"/>
              </w:rPr>
            </w:pPr>
          </w:p>
          <w:p w14:paraId="5B183A99">
            <w:pPr>
              <w:pStyle w:val="9"/>
              <w:rPr>
                <w:sz w:val="20"/>
              </w:rPr>
            </w:pPr>
          </w:p>
          <w:p w14:paraId="063B8C3A">
            <w:pPr>
              <w:pStyle w:val="9"/>
              <w:rPr>
                <w:sz w:val="20"/>
              </w:rPr>
            </w:pPr>
          </w:p>
          <w:p w14:paraId="66F32D7F">
            <w:pPr>
              <w:pStyle w:val="9"/>
              <w:spacing w:before="134" w:line="230" w:lineRule="auto"/>
              <w:ind w:left="39" w:right="179"/>
              <w:rPr>
                <w:sz w:val="20"/>
              </w:rPr>
            </w:pPr>
            <w:r>
              <w:rPr>
                <w:w w:val="95"/>
                <w:sz w:val="20"/>
              </w:rPr>
              <w:t>对未经定点从事生猪屠宰活动的行政</w:t>
            </w:r>
            <w:r>
              <w:rPr>
                <w:sz w:val="20"/>
              </w:rPr>
              <w:t>处罚</w:t>
            </w:r>
          </w:p>
        </w:tc>
        <w:tc>
          <w:tcPr>
            <w:tcW w:w="6859" w:type="dxa"/>
            <w:vMerge w:val="restart"/>
          </w:tcPr>
          <w:p w14:paraId="6939DB39">
            <w:pPr>
              <w:pStyle w:val="9"/>
              <w:rPr>
                <w:sz w:val="20"/>
              </w:rPr>
            </w:pPr>
          </w:p>
          <w:p w14:paraId="44EAC223">
            <w:pPr>
              <w:pStyle w:val="9"/>
              <w:rPr>
                <w:sz w:val="20"/>
              </w:rPr>
            </w:pPr>
          </w:p>
          <w:p w14:paraId="4C241711">
            <w:pPr>
              <w:pStyle w:val="9"/>
              <w:rPr>
                <w:sz w:val="20"/>
              </w:rPr>
            </w:pPr>
          </w:p>
          <w:p w14:paraId="772AF9CA">
            <w:pPr>
              <w:pStyle w:val="9"/>
              <w:spacing w:before="4"/>
              <w:rPr>
                <w:sz w:val="22"/>
              </w:rPr>
            </w:pPr>
          </w:p>
          <w:p w14:paraId="49985952">
            <w:pPr>
              <w:pStyle w:val="9"/>
              <w:spacing w:before="1" w:line="252" w:lineRule="exact"/>
              <w:ind w:left="39"/>
              <w:rPr>
                <w:b/>
                <w:sz w:val="20"/>
              </w:rPr>
            </w:pPr>
            <w:r>
              <w:rPr>
                <w:sz w:val="20"/>
              </w:rPr>
              <w:t>1.</w:t>
            </w:r>
            <w:r>
              <w:rPr>
                <w:b/>
                <w:sz w:val="20"/>
              </w:rPr>
              <w:t>《生猪屠宰管理条例》(2021修订)</w:t>
            </w:r>
          </w:p>
          <w:p w14:paraId="35FECCC8">
            <w:pPr>
              <w:pStyle w:val="9"/>
              <w:spacing w:before="1" w:line="232" w:lineRule="auto"/>
              <w:ind w:left="39" w:right="25"/>
              <w:rPr>
                <w:sz w:val="20"/>
              </w:rPr>
            </w:pPr>
            <w:r>
              <w:rPr>
                <w:b/>
                <w:spacing w:val="11"/>
                <w:sz w:val="20"/>
              </w:rPr>
              <w:t xml:space="preserve">第三十一条第一款 </w:t>
            </w:r>
            <w:r>
              <w:rPr>
                <w:sz w:val="20"/>
              </w:rPr>
              <w:t xml:space="preserve">违反本条例规定，未经定点从事生猪屠宰活动的， </w:t>
            </w:r>
            <w:r>
              <w:rPr>
                <w:spacing w:val="-1"/>
                <w:w w:val="95"/>
                <w:sz w:val="20"/>
              </w:rPr>
              <w:t>由农业农村主管部门责令关闭，没收生猪、生猪产品、屠宰工具和设备以及违</w:t>
            </w:r>
            <w:r>
              <w:rPr>
                <w:w w:val="95"/>
                <w:sz w:val="20"/>
              </w:rPr>
              <w:t>法所得；货值金额不足1万元的，并处5万元以上10</w:t>
            </w:r>
            <w:r>
              <w:rPr>
                <w:spacing w:val="-2"/>
                <w:w w:val="95"/>
                <w:sz w:val="20"/>
              </w:rPr>
              <w:t xml:space="preserve">万元以下的罚款；货值金额 </w:t>
            </w:r>
            <w:r>
              <w:rPr>
                <w:sz w:val="20"/>
              </w:rPr>
              <w:t>1万元以上的，并处货值金额10倍以上20倍以下的罚款。</w:t>
            </w:r>
          </w:p>
          <w:p w14:paraId="2A8D55C6">
            <w:pPr>
              <w:pStyle w:val="9"/>
              <w:spacing w:line="239" w:lineRule="exact"/>
              <w:ind w:left="39"/>
              <w:rPr>
                <w:b/>
                <w:sz w:val="20"/>
              </w:rPr>
            </w:pPr>
            <w:r>
              <w:rPr>
                <w:b/>
                <w:sz w:val="20"/>
              </w:rPr>
              <w:t xml:space="preserve">2.《中华人民共和国畜牧法》(2022修订) </w:t>
            </w:r>
          </w:p>
          <w:p w14:paraId="038DDA7E">
            <w:pPr>
              <w:pStyle w:val="9"/>
              <w:tabs>
                <w:tab w:val="left" w:pos="1659"/>
              </w:tabs>
              <w:spacing w:before="2" w:line="230" w:lineRule="auto"/>
              <w:ind w:left="39" w:right="4"/>
              <w:rPr>
                <w:sz w:val="20"/>
              </w:rPr>
            </w:pPr>
            <w:r>
              <w:rPr>
                <w:b/>
                <w:spacing w:val="3"/>
                <w:sz w:val="20"/>
              </w:rPr>
              <w:t>第八十九</w:t>
            </w:r>
            <w:r>
              <w:rPr>
                <w:b/>
                <w:sz w:val="20"/>
              </w:rPr>
              <w:t>条</w:t>
            </w:r>
            <w:r>
              <w:rPr>
                <w:b/>
                <w:sz w:val="20"/>
              </w:rPr>
              <w:tab/>
            </w:r>
            <w:r>
              <w:rPr>
                <w:w w:val="95"/>
                <w:sz w:val="20"/>
              </w:rPr>
              <w:t>违反本法规定，未经定点从事畜禽屠宰活动的，依照有关</w:t>
            </w:r>
            <w:r>
              <w:rPr>
                <w:spacing w:val="-17"/>
                <w:w w:val="95"/>
                <w:sz w:val="20"/>
              </w:rPr>
              <w:t xml:space="preserve">法 </w:t>
            </w:r>
            <w:r>
              <w:rPr>
                <w:sz w:val="20"/>
              </w:rPr>
              <w:t>律法规的规定处理、处罚。</w:t>
            </w:r>
          </w:p>
        </w:tc>
        <w:tc>
          <w:tcPr>
            <w:tcW w:w="1200" w:type="dxa"/>
            <w:vMerge w:val="restart"/>
          </w:tcPr>
          <w:p w14:paraId="4D50C9D9">
            <w:pPr>
              <w:pStyle w:val="9"/>
              <w:rPr>
                <w:sz w:val="20"/>
              </w:rPr>
            </w:pPr>
          </w:p>
          <w:p w14:paraId="1905B08E">
            <w:pPr>
              <w:pStyle w:val="9"/>
              <w:rPr>
                <w:sz w:val="20"/>
              </w:rPr>
            </w:pPr>
          </w:p>
          <w:p w14:paraId="04230608">
            <w:pPr>
              <w:pStyle w:val="9"/>
              <w:spacing w:before="4"/>
              <w:rPr>
                <w:sz w:val="29"/>
              </w:rPr>
            </w:pPr>
          </w:p>
          <w:p w14:paraId="13F98408">
            <w:pPr>
              <w:pStyle w:val="9"/>
              <w:spacing w:line="230" w:lineRule="auto"/>
              <w:ind w:left="39" w:right="102"/>
              <w:rPr>
                <w:sz w:val="20"/>
              </w:rPr>
            </w:pPr>
            <w:r>
              <w:rPr>
                <w:sz w:val="20"/>
              </w:rPr>
              <w:t>货值金额不足1万元的</w:t>
            </w:r>
          </w:p>
        </w:tc>
        <w:tc>
          <w:tcPr>
            <w:tcW w:w="2830" w:type="dxa"/>
          </w:tcPr>
          <w:p w14:paraId="4127320D">
            <w:pPr>
              <w:pStyle w:val="9"/>
              <w:spacing w:before="8"/>
              <w:rPr>
                <w:sz w:val="22"/>
              </w:rPr>
            </w:pPr>
          </w:p>
          <w:p w14:paraId="2353928B">
            <w:pPr>
              <w:pStyle w:val="9"/>
              <w:ind w:left="39"/>
              <w:rPr>
                <w:sz w:val="20"/>
              </w:rPr>
            </w:pPr>
            <w:r>
              <w:rPr>
                <w:sz w:val="20"/>
              </w:rPr>
              <w:t>货值金额不足3000元的</w:t>
            </w:r>
          </w:p>
        </w:tc>
        <w:tc>
          <w:tcPr>
            <w:tcW w:w="6930" w:type="dxa"/>
            <w:gridSpan w:val="2"/>
          </w:tcPr>
          <w:p w14:paraId="392C63E5">
            <w:pPr>
              <w:pStyle w:val="9"/>
              <w:spacing w:before="175" w:line="230" w:lineRule="auto"/>
              <w:ind w:left="39" w:right="2"/>
              <w:rPr>
                <w:sz w:val="20"/>
              </w:rPr>
            </w:pPr>
            <w:r>
              <w:rPr>
                <w:w w:val="95"/>
                <w:sz w:val="20"/>
              </w:rPr>
              <w:t>责令关闭，没收生猪、生猪产品、屠宰工具和设备以及违法所得，并处5</w:t>
            </w:r>
            <w:r>
              <w:rPr>
                <w:spacing w:val="-6"/>
                <w:w w:val="95"/>
                <w:sz w:val="20"/>
              </w:rPr>
              <w:t>万元以</w:t>
            </w:r>
            <w:r>
              <w:rPr>
                <w:sz w:val="20"/>
              </w:rPr>
              <w:t>上6万元以下罚款。</w:t>
            </w:r>
          </w:p>
        </w:tc>
      </w:tr>
      <w:tr w14:paraId="406F38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3" w:hRule="atLeast"/>
        </w:trPr>
        <w:tc>
          <w:tcPr>
            <w:tcW w:w="538" w:type="dxa"/>
            <w:vMerge w:val="continue"/>
            <w:tcBorders>
              <w:top w:val="nil"/>
            </w:tcBorders>
          </w:tcPr>
          <w:p w14:paraId="59B1B615">
            <w:pPr>
              <w:rPr>
                <w:sz w:val="2"/>
                <w:szCs w:val="2"/>
              </w:rPr>
            </w:pPr>
          </w:p>
        </w:tc>
        <w:tc>
          <w:tcPr>
            <w:tcW w:w="857" w:type="dxa"/>
            <w:vMerge w:val="continue"/>
            <w:tcBorders>
              <w:top w:val="nil"/>
            </w:tcBorders>
          </w:tcPr>
          <w:p w14:paraId="0A5451D0">
            <w:pPr>
              <w:rPr>
                <w:sz w:val="2"/>
                <w:szCs w:val="2"/>
              </w:rPr>
            </w:pPr>
          </w:p>
        </w:tc>
        <w:tc>
          <w:tcPr>
            <w:tcW w:w="3425" w:type="dxa"/>
            <w:vMerge w:val="continue"/>
            <w:tcBorders>
              <w:top w:val="nil"/>
            </w:tcBorders>
          </w:tcPr>
          <w:p w14:paraId="11B21A5F">
            <w:pPr>
              <w:rPr>
                <w:sz w:val="2"/>
                <w:szCs w:val="2"/>
              </w:rPr>
            </w:pPr>
          </w:p>
        </w:tc>
        <w:tc>
          <w:tcPr>
            <w:tcW w:w="6859" w:type="dxa"/>
            <w:vMerge w:val="continue"/>
            <w:tcBorders>
              <w:top w:val="nil"/>
            </w:tcBorders>
          </w:tcPr>
          <w:p w14:paraId="481E3FE4">
            <w:pPr>
              <w:rPr>
                <w:sz w:val="2"/>
                <w:szCs w:val="2"/>
              </w:rPr>
            </w:pPr>
          </w:p>
        </w:tc>
        <w:tc>
          <w:tcPr>
            <w:tcW w:w="1200" w:type="dxa"/>
            <w:vMerge w:val="continue"/>
            <w:tcBorders>
              <w:top w:val="nil"/>
            </w:tcBorders>
          </w:tcPr>
          <w:p w14:paraId="6D2EACF1">
            <w:pPr>
              <w:rPr>
                <w:sz w:val="2"/>
                <w:szCs w:val="2"/>
              </w:rPr>
            </w:pPr>
          </w:p>
        </w:tc>
        <w:tc>
          <w:tcPr>
            <w:tcW w:w="2830" w:type="dxa"/>
          </w:tcPr>
          <w:p w14:paraId="224CD429">
            <w:pPr>
              <w:pStyle w:val="9"/>
              <w:spacing w:before="130" w:line="230" w:lineRule="auto"/>
              <w:ind w:left="39" w:right="171"/>
              <w:rPr>
                <w:sz w:val="20"/>
              </w:rPr>
            </w:pPr>
            <w:r>
              <w:rPr>
                <w:sz w:val="20"/>
              </w:rPr>
              <w:t>货值金额3000元以上不足7000 元的</w:t>
            </w:r>
          </w:p>
        </w:tc>
        <w:tc>
          <w:tcPr>
            <w:tcW w:w="6930" w:type="dxa"/>
            <w:gridSpan w:val="2"/>
          </w:tcPr>
          <w:p w14:paraId="65654BF1">
            <w:pPr>
              <w:pStyle w:val="9"/>
              <w:spacing w:before="130" w:line="230" w:lineRule="auto"/>
              <w:ind w:left="39" w:right="2"/>
              <w:rPr>
                <w:sz w:val="20"/>
              </w:rPr>
            </w:pPr>
            <w:r>
              <w:rPr>
                <w:w w:val="95"/>
                <w:sz w:val="20"/>
              </w:rPr>
              <w:t>责令关闭，没收生猪、生猪产品、屠宰工具和设备以及违法所得，并处6</w:t>
            </w:r>
            <w:r>
              <w:rPr>
                <w:spacing w:val="-6"/>
                <w:w w:val="95"/>
                <w:sz w:val="20"/>
              </w:rPr>
              <w:t>万元以</w:t>
            </w:r>
            <w:r>
              <w:rPr>
                <w:sz w:val="20"/>
              </w:rPr>
              <w:t>上8万元以下罚款。</w:t>
            </w:r>
          </w:p>
        </w:tc>
      </w:tr>
      <w:tr w14:paraId="4A8DC6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4" w:hRule="atLeast"/>
        </w:trPr>
        <w:tc>
          <w:tcPr>
            <w:tcW w:w="538" w:type="dxa"/>
            <w:vMerge w:val="continue"/>
            <w:tcBorders>
              <w:top w:val="nil"/>
            </w:tcBorders>
          </w:tcPr>
          <w:p w14:paraId="2AC19898">
            <w:pPr>
              <w:rPr>
                <w:sz w:val="2"/>
                <w:szCs w:val="2"/>
              </w:rPr>
            </w:pPr>
          </w:p>
        </w:tc>
        <w:tc>
          <w:tcPr>
            <w:tcW w:w="857" w:type="dxa"/>
            <w:vMerge w:val="continue"/>
            <w:tcBorders>
              <w:top w:val="nil"/>
            </w:tcBorders>
          </w:tcPr>
          <w:p w14:paraId="4188C84C">
            <w:pPr>
              <w:rPr>
                <w:sz w:val="2"/>
                <w:szCs w:val="2"/>
              </w:rPr>
            </w:pPr>
          </w:p>
        </w:tc>
        <w:tc>
          <w:tcPr>
            <w:tcW w:w="3425" w:type="dxa"/>
            <w:vMerge w:val="continue"/>
            <w:tcBorders>
              <w:top w:val="nil"/>
            </w:tcBorders>
          </w:tcPr>
          <w:p w14:paraId="2CBDCCF2">
            <w:pPr>
              <w:rPr>
                <w:sz w:val="2"/>
                <w:szCs w:val="2"/>
              </w:rPr>
            </w:pPr>
          </w:p>
        </w:tc>
        <w:tc>
          <w:tcPr>
            <w:tcW w:w="6859" w:type="dxa"/>
            <w:vMerge w:val="continue"/>
            <w:tcBorders>
              <w:top w:val="nil"/>
            </w:tcBorders>
          </w:tcPr>
          <w:p w14:paraId="562578A2">
            <w:pPr>
              <w:rPr>
                <w:sz w:val="2"/>
                <w:szCs w:val="2"/>
              </w:rPr>
            </w:pPr>
          </w:p>
        </w:tc>
        <w:tc>
          <w:tcPr>
            <w:tcW w:w="1200" w:type="dxa"/>
            <w:vMerge w:val="continue"/>
            <w:tcBorders>
              <w:top w:val="nil"/>
            </w:tcBorders>
          </w:tcPr>
          <w:p w14:paraId="11714F94">
            <w:pPr>
              <w:rPr>
                <w:sz w:val="2"/>
                <w:szCs w:val="2"/>
              </w:rPr>
            </w:pPr>
          </w:p>
        </w:tc>
        <w:tc>
          <w:tcPr>
            <w:tcW w:w="2830" w:type="dxa"/>
          </w:tcPr>
          <w:p w14:paraId="6BFBB2EB">
            <w:pPr>
              <w:pStyle w:val="9"/>
              <w:spacing w:before="101" w:line="230" w:lineRule="auto"/>
              <w:ind w:left="39" w:right="35"/>
              <w:rPr>
                <w:sz w:val="20"/>
              </w:rPr>
            </w:pPr>
            <w:r>
              <w:rPr>
                <w:sz w:val="20"/>
              </w:rPr>
              <w:t>货值金额7000元以上不足1万元的</w:t>
            </w:r>
          </w:p>
        </w:tc>
        <w:tc>
          <w:tcPr>
            <w:tcW w:w="6930" w:type="dxa"/>
            <w:gridSpan w:val="2"/>
          </w:tcPr>
          <w:p w14:paraId="68956F4B">
            <w:pPr>
              <w:pStyle w:val="9"/>
              <w:spacing w:before="101" w:line="230" w:lineRule="auto"/>
              <w:ind w:left="39" w:right="2"/>
              <w:rPr>
                <w:sz w:val="20"/>
              </w:rPr>
            </w:pPr>
            <w:r>
              <w:rPr>
                <w:w w:val="95"/>
                <w:sz w:val="20"/>
              </w:rPr>
              <w:t>责令关闭，没收生猪、生猪产品、屠宰工具和设备以及违法所得，并处8</w:t>
            </w:r>
            <w:r>
              <w:rPr>
                <w:spacing w:val="-6"/>
                <w:w w:val="95"/>
                <w:sz w:val="20"/>
              </w:rPr>
              <w:t>万元以</w:t>
            </w:r>
            <w:r>
              <w:rPr>
                <w:sz w:val="20"/>
              </w:rPr>
              <w:t>上10万元以下罚款。</w:t>
            </w:r>
          </w:p>
        </w:tc>
      </w:tr>
      <w:tr w14:paraId="136D57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3" w:hRule="atLeast"/>
        </w:trPr>
        <w:tc>
          <w:tcPr>
            <w:tcW w:w="538" w:type="dxa"/>
            <w:vMerge w:val="continue"/>
            <w:tcBorders>
              <w:top w:val="nil"/>
            </w:tcBorders>
          </w:tcPr>
          <w:p w14:paraId="119373DF">
            <w:pPr>
              <w:rPr>
                <w:sz w:val="2"/>
                <w:szCs w:val="2"/>
              </w:rPr>
            </w:pPr>
          </w:p>
        </w:tc>
        <w:tc>
          <w:tcPr>
            <w:tcW w:w="857" w:type="dxa"/>
            <w:vMerge w:val="continue"/>
            <w:tcBorders>
              <w:top w:val="nil"/>
            </w:tcBorders>
          </w:tcPr>
          <w:p w14:paraId="1634E623">
            <w:pPr>
              <w:rPr>
                <w:sz w:val="2"/>
                <w:szCs w:val="2"/>
              </w:rPr>
            </w:pPr>
          </w:p>
        </w:tc>
        <w:tc>
          <w:tcPr>
            <w:tcW w:w="3425" w:type="dxa"/>
            <w:vMerge w:val="continue"/>
            <w:tcBorders>
              <w:top w:val="nil"/>
            </w:tcBorders>
          </w:tcPr>
          <w:p w14:paraId="1E639CFA">
            <w:pPr>
              <w:rPr>
                <w:sz w:val="2"/>
                <w:szCs w:val="2"/>
              </w:rPr>
            </w:pPr>
          </w:p>
        </w:tc>
        <w:tc>
          <w:tcPr>
            <w:tcW w:w="6859" w:type="dxa"/>
            <w:vMerge w:val="continue"/>
            <w:tcBorders>
              <w:top w:val="nil"/>
            </w:tcBorders>
          </w:tcPr>
          <w:p w14:paraId="5B3E4CDA">
            <w:pPr>
              <w:rPr>
                <w:sz w:val="2"/>
                <w:szCs w:val="2"/>
              </w:rPr>
            </w:pPr>
          </w:p>
        </w:tc>
        <w:tc>
          <w:tcPr>
            <w:tcW w:w="1200" w:type="dxa"/>
            <w:vMerge w:val="restart"/>
          </w:tcPr>
          <w:p w14:paraId="25D4FBEB">
            <w:pPr>
              <w:pStyle w:val="9"/>
              <w:rPr>
                <w:sz w:val="20"/>
              </w:rPr>
            </w:pPr>
          </w:p>
          <w:p w14:paraId="131CFF74">
            <w:pPr>
              <w:pStyle w:val="9"/>
              <w:rPr>
                <w:sz w:val="20"/>
              </w:rPr>
            </w:pPr>
          </w:p>
          <w:p w14:paraId="20AF594A">
            <w:pPr>
              <w:pStyle w:val="9"/>
              <w:spacing w:before="2"/>
              <w:rPr>
                <w:sz w:val="22"/>
              </w:rPr>
            </w:pPr>
          </w:p>
          <w:p w14:paraId="3481FECD">
            <w:pPr>
              <w:pStyle w:val="9"/>
              <w:spacing w:before="1" w:line="230" w:lineRule="auto"/>
              <w:ind w:left="39" w:right="20"/>
              <w:rPr>
                <w:sz w:val="20"/>
              </w:rPr>
            </w:pPr>
            <w:r>
              <w:rPr>
                <w:sz w:val="20"/>
              </w:rPr>
              <w:t>货值金额1万元以上的</w:t>
            </w:r>
          </w:p>
        </w:tc>
        <w:tc>
          <w:tcPr>
            <w:tcW w:w="2830" w:type="dxa"/>
          </w:tcPr>
          <w:p w14:paraId="03677100">
            <w:pPr>
              <w:pStyle w:val="9"/>
              <w:spacing w:before="101" w:line="230" w:lineRule="auto"/>
              <w:ind w:left="39" w:right="135"/>
              <w:rPr>
                <w:sz w:val="20"/>
              </w:rPr>
            </w:pPr>
            <w:r>
              <w:rPr>
                <w:sz w:val="20"/>
              </w:rPr>
              <w:t>货值金额1万元以上不足5万元的</w:t>
            </w:r>
          </w:p>
        </w:tc>
        <w:tc>
          <w:tcPr>
            <w:tcW w:w="6930" w:type="dxa"/>
            <w:gridSpan w:val="2"/>
          </w:tcPr>
          <w:p w14:paraId="0B41204B">
            <w:pPr>
              <w:pStyle w:val="9"/>
              <w:spacing w:before="101" w:line="230" w:lineRule="auto"/>
              <w:ind w:left="39" w:right="104"/>
              <w:rPr>
                <w:sz w:val="20"/>
              </w:rPr>
            </w:pPr>
            <w:r>
              <w:rPr>
                <w:spacing w:val="-1"/>
                <w:w w:val="95"/>
                <w:sz w:val="20"/>
              </w:rPr>
              <w:t>责令关闭，没收生猪、生猪产品、屠宰工具和设备以及违法所得，并处货值金</w:t>
            </w:r>
            <w:r>
              <w:rPr>
                <w:sz w:val="20"/>
              </w:rPr>
              <w:t>额10倍以上13倍以下罚款。</w:t>
            </w:r>
          </w:p>
        </w:tc>
      </w:tr>
      <w:tr w14:paraId="6CAB1D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2" w:hRule="atLeast"/>
        </w:trPr>
        <w:tc>
          <w:tcPr>
            <w:tcW w:w="538" w:type="dxa"/>
            <w:vMerge w:val="continue"/>
            <w:tcBorders>
              <w:top w:val="nil"/>
            </w:tcBorders>
          </w:tcPr>
          <w:p w14:paraId="36770861">
            <w:pPr>
              <w:rPr>
                <w:sz w:val="2"/>
                <w:szCs w:val="2"/>
              </w:rPr>
            </w:pPr>
          </w:p>
        </w:tc>
        <w:tc>
          <w:tcPr>
            <w:tcW w:w="857" w:type="dxa"/>
            <w:vMerge w:val="continue"/>
            <w:tcBorders>
              <w:top w:val="nil"/>
            </w:tcBorders>
          </w:tcPr>
          <w:p w14:paraId="5D7673D5">
            <w:pPr>
              <w:rPr>
                <w:sz w:val="2"/>
                <w:szCs w:val="2"/>
              </w:rPr>
            </w:pPr>
          </w:p>
        </w:tc>
        <w:tc>
          <w:tcPr>
            <w:tcW w:w="3425" w:type="dxa"/>
            <w:vMerge w:val="continue"/>
            <w:tcBorders>
              <w:top w:val="nil"/>
            </w:tcBorders>
          </w:tcPr>
          <w:p w14:paraId="2CAF4FDE">
            <w:pPr>
              <w:rPr>
                <w:sz w:val="2"/>
                <w:szCs w:val="2"/>
              </w:rPr>
            </w:pPr>
          </w:p>
        </w:tc>
        <w:tc>
          <w:tcPr>
            <w:tcW w:w="6859" w:type="dxa"/>
            <w:vMerge w:val="continue"/>
            <w:tcBorders>
              <w:top w:val="nil"/>
            </w:tcBorders>
          </w:tcPr>
          <w:p w14:paraId="6DF273DC">
            <w:pPr>
              <w:rPr>
                <w:sz w:val="2"/>
                <w:szCs w:val="2"/>
              </w:rPr>
            </w:pPr>
          </w:p>
        </w:tc>
        <w:tc>
          <w:tcPr>
            <w:tcW w:w="1200" w:type="dxa"/>
            <w:vMerge w:val="continue"/>
            <w:tcBorders>
              <w:top w:val="nil"/>
            </w:tcBorders>
          </w:tcPr>
          <w:p w14:paraId="2F5C252A">
            <w:pPr>
              <w:rPr>
                <w:sz w:val="2"/>
                <w:szCs w:val="2"/>
              </w:rPr>
            </w:pPr>
          </w:p>
        </w:tc>
        <w:tc>
          <w:tcPr>
            <w:tcW w:w="2830" w:type="dxa"/>
          </w:tcPr>
          <w:p w14:paraId="20F7D125">
            <w:pPr>
              <w:pStyle w:val="9"/>
              <w:spacing w:before="65" w:line="230" w:lineRule="auto"/>
              <w:ind w:left="39" w:right="35"/>
              <w:rPr>
                <w:sz w:val="20"/>
              </w:rPr>
            </w:pPr>
            <w:r>
              <w:rPr>
                <w:sz w:val="20"/>
              </w:rPr>
              <w:t>货值金额5万元以上不足10万元的</w:t>
            </w:r>
          </w:p>
        </w:tc>
        <w:tc>
          <w:tcPr>
            <w:tcW w:w="6930" w:type="dxa"/>
            <w:gridSpan w:val="2"/>
          </w:tcPr>
          <w:p w14:paraId="1E2A5BF1">
            <w:pPr>
              <w:pStyle w:val="9"/>
              <w:spacing w:before="65" w:line="230" w:lineRule="auto"/>
              <w:ind w:left="39" w:right="104"/>
              <w:rPr>
                <w:sz w:val="20"/>
              </w:rPr>
            </w:pPr>
            <w:r>
              <w:rPr>
                <w:spacing w:val="-1"/>
                <w:w w:val="95"/>
                <w:sz w:val="20"/>
              </w:rPr>
              <w:t>责令关闭，没收生猪、生猪产品、屠宰工具和设备以及违法所得，并处货值金</w:t>
            </w:r>
            <w:r>
              <w:rPr>
                <w:sz w:val="20"/>
              </w:rPr>
              <w:t>额13倍以上17倍以下罚款。</w:t>
            </w:r>
          </w:p>
        </w:tc>
      </w:tr>
      <w:tr w14:paraId="23603C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2" w:hRule="atLeast"/>
        </w:trPr>
        <w:tc>
          <w:tcPr>
            <w:tcW w:w="538" w:type="dxa"/>
            <w:vMerge w:val="continue"/>
            <w:tcBorders>
              <w:top w:val="nil"/>
            </w:tcBorders>
          </w:tcPr>
          <w:p w14:paraId="460690C4">
            <w:pPr>
              <w:rPr>
                <w:sz w:val="2"/>
                <w:szCs w:val="2"/>
              </w:rPr>
            </w:pPr>
          </w:p>
        </w:tc>
        <w:tc>
          <w:tcPr>
            <w:tcW w:w="857" w:type="dxa"/>
            <w:vMerge w:val="continue"/>
            <w:tcBorders>
              <w:top w:val="nil"/>
            </w:tcBorders>
          </w:tcPr>
          <w:p w14:paraId="35426989">
            <w:pPr>
              <w:rPr>
                <w:sz w:val="2"/>
                <w:szCs w:val="2"/>
              </w:rPr>
            </w:pPr>
          </w:p>
        </w:tc>
        <w:tc>
          <w:tcPr>
            <w:tcW w:w="3425" w:type="dxa"/>
            <w:vMerge w:val="continue"/>
            <w:tcBorders>
              <w:top w:val="nil"/>
            </w:tcBorders>
          </w:tcPr>
          <w:p w14:paraId="40BE05B9">
            <w:pPr>
              <w:rPr>
                <w:sz w:val="2"/>
                <w:szCs w:val="2"/>
              </w:rPr>
            </w:pPr>
          </w:p>
        </w:tc>
        <w:tc>
          <w:tcPr>
            <w:tcW w:w="6859" w:type="dxa"/>
            <w:vMerge w:val="continue"/>
            <w:tcBorders>
              <w:top w:val="nil"/>
            </w:tcBorders>
          </w:tcPr>
          <w:p w14:paraId="79F01E5F">
            <w:pPr>
              <w:rPr>
                <w:sz w:val="2"/>
                <w:szCs w:val="2"/>
              </w:rPr>
            </w:pPr>
          </w:p>
        </w:tc>
        <w:tc>
          <w:tcPr>
            <w:tcW w:w="1200" w:type="dxa"/>
            <w:vMerge w:val="continue"/>
            <w:tcBorders>
              <w:top w:val="nil"/>
            </w:tcBorders>
          </w:tcPr>
          <w:p w14:paraId="3D42AEF5">
            <w:pPr>
              <w:rPr>
                <w:sz w:val="2"/>
                <w:szCs w:val="2"/>
              </w:rPr>
            </w:pPr>
          </w:p>
        </w:tc>
        <w:tc>
          <w:tcPr>
            <w:tcW w:w="2830" w:type="dxa"/>
          </w:tcPr>
          <w:p w14:paraId="3CD33844">
            <w:pPr>
              <w:pStyle w:val="9"/>
              <w:spacing w:before="9"/>
              <w:rPr>
                <w:sz w:val="20"/>
              </w:rPr>
            </w:pPr>
          </w:p>
          <w:p w14:paraId="54B1A8CA">
            <w:pPr>
              <w:pStyle w:val="9"/>
              <w:spacing w:before="1"/>
              <w:ind w:left="39"/>
              <w:rPr>
                <w:sz w:val="20"/>
              </w:rPr>
            </w:pPr>
            <w:r>
              <w:rPr>
                <w:sz w:val="20"/>
              </w:rPr>
              <w:t>货值金额10万元以上的</w:t>
            </w:r>
          </w:p>
        </w:tc>
        <w:tc>
          <w:tcPr>
            <w:tcW w:w="6930" w:type="dxa"/>
            <w:gridSpan w:val="2"/>
          </w:tcPr>
          <w:p w14:paraId="79978381">
            <w:pPr>
              <w:pStyle w:val="9"/>
              <w:spacing w:before="149" w:line="230" w:lineRule="auto"/>
              <w:ind w:left="39" w:right="104"/>
              <w:rPr>
                <w:sz w:val="20"/>
              </w:rPr>
            </w:pPr>
            <w:r>
              <w:rPr>
                <w:spacing w:val="-1"/>
                <w:w w:val="95"/>
                <w:sz w:val="20"/>
              </w:rPr>
              <w:t>责令关闭，没收生猪、生猪产品、屠宰工具和设备以及违法所得，并处货值金</w:t>
            </w:r>
            <w:r>
              <w:rPr>
                <w:sz w:val="20"/>
              </w:rPr>
              <w:t>额17倍以上20倍以下罚款。</w:t>
            </w:r>
          </w:p>
        </w:tc>
      </w:tr>
      <w:tr w14:paraId="2506CE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1" w:hRule="atLeast"/>
        </w:trPr>
        <w:tc>
          <w:tcPr>
            <w:tcW w:w="538" w:type="dxa"/>
            <w:vMerge w:val="restart"/>
          </w:tcPr>
          <w:p w14:paraId="0508C76B">
            <w:pPr>
              <w:pStyle w:val="9"/>
              <w:rPr>
                <w:sz w:val="20"/>
              </w:rPr>
            </w:pPr>
          </w:p>
          <w:p w14:paraId="2C25CD2E">
            <w:pPr>
              <w:pStyle w:val="9"/>
              <w:rPr>
                <w:sz w:val="20"/>
              </w:rPr>
            </w:pPr>
          </w:p>
          <w:p w14:paraId="5603B49C">
            <w:pPr>
              <w:pStyle w:val="9"/>
              <w:rPr>
                <w:sz w:val="20"/>
              </w:rPr>
            </w:pPr>
          </w:p>
          <w:p w14:paraId="58F5167B">
            <w:pPr>
              <w:pStyle w:val="9"/>
              <w:rPr>
                <w:sz w:val="20"/>
              </w:rPr>
            </w:pPr>
          </w:p>
          <w:p w14:paraId="3DBCE597">
            <w:pPr>
              <w:pStyle w:val="9"/>
              <w:rPr>
                <w:sz w:val="20"/>
              </w:rPr>
            </w:pPr>
          </w:p>
          <w:p w14:paraId="3A8141A0">
            <w:pPr>
              <w:pStyle w:val="9"/>
              <w:rPr>
                <w:sz w:val="20"/>
              </w:rPr>
            </w:pPr>
          </w:p>
          <w:p w14:paraId="580319B8">
            <w:pPr>
              <w:pStyle w:val="9"/>
              <w:rPr>
                <w:sz w:val="20"/>
              </w:rPr>
            </w:pPr>
          </w:p>
          <w:p w14:paraId="1CAB952F">
            <w:pPr>
              <w:pStyle w:val="9"/>
              <w:rPr>
                <w:sz w:val="20"/>
              </w:rPr>
            </w:pPr>
          </w:p>
          <w:p w14:paraId="0741F128">
            <w:pPr>
              <w:pStyle w:val="9"/>
              <w:rPr>
                <w:sz w:val="20"/>
              </w:rPr>
            </w:pPr>
          </w:p>
          <w:p w14:paraId="20C9D578">
            <w:pPr>
              <w:pStyle w:val="9"/>
              <w:rPr>
                <w:sz w:val="26"/>
              </w:rPr>
            </w:pPr>
          </w:p>
          <w:p w14:paraId="64FD1904">
            <w:pPr>
              <w:pStyle w:val="9"/>
              <w:ind w:left="126"/>
              <w:rPr>
                <w:sz w:val="20"/>
              </w:rPr>
            </w:pPr>
            <w:r>
              <w:rPr>
                <w:sz w:val="20"/>
              </w:rPr>
              <w:t>103</w:t>
            </w:r>
          </w:p>
        </w:tc>
        <w:tc>
          <w:tcPr>
            <w:tcW w:w="857" w:type="dxa"/>
            <w:vMerge w:val="restart"/>
          </w:tcPr>
          <w:p w14:paraId="4CF62D82">
            <w:pPr>
              <w:pStyle w:val="9"/>
              <w:rPr>
                <w:sz w:val="20"/>
              </w:rPr>
            </w:pPr>
          </w:p>
          <w:p w14:paraId="15A88F20">
            <w:pPr>
              <w:pStyle w:val="9"/>
              <w:rPr>
                <w:sz w:val="20"/>
              </w:rPr>
            </w:pPr>
          </w:p>
          <w:p w14:paraId="4ECF1F2A">
            <w:pPr>
              <w:pStyle w:val="9"/>
              <w:rPr>
                <w:sz w:val="20"/>
              </w:rPr>
            </w:pPr>
          </w:p>
          <w:p w14:paraId="2BFD4EAE">
            <w:pPr>
              <w:pStyle w:val="9"/>
              <w:rPr>
                <w:sz w:val="20"/>
              </w:rPr>
            </w:pPr>
          </w:p>
          <w:p w14:paraId="668D176C">
            <w:pPr>
              <w:pStyle w:val="9"/>
              <w:rPr>
                <w:sz w:val="20"/>
              </w:rPr>
            </w:pPr>
          </w:p>
          <w:p w14:paraId="1E3B391D">
            <w:pPr>
              <w:pStyle w:val="9"/>
              <w:rPr>
                <w:sz w:val="20"/>
              </w:rPr>
            </w:pPr>
          </w:p>
          <w:p w14:paraId="027751AB">
            <w:pPr>
              <w:pStyle w:val="9"/>
              <w:rPr>
                <w:sz w:val="20"/>
              </w:rPr>
            </w:pPr>
          </w:p>
          <w:p w14:paraId="2C74D4BF">
            <w:pPr>
              <w:pStyle w:val="9"/>
              <w:rPr>
                <w:sz w:val="20"/>
              </w:rPr>
            </w:pPr>
          </w:p>
          <w:p w14:paraId="07BF45C3">
            <w:pPr>
              <w:pStyle w:val="9"/>
              <w:rPr>
                <w:sz w:val="20"/>
              </w:rPr>
            </w:pPr>
          </w:p>
          <w:p w14:paraId="559C7C5F">
            <w:pPr>
              <w:pStyle w:val="9"/>
              <w:spacing w:before="11"/>
              <w:rPr>
                <w:sz w:val="16"/>
              </w:rPr>
            </w:pPr>
          </w:p>
          <w:p w14:paraId="52E0D215">
            <w:pPr>
              <w:pStyle w:val="9"/>
              <w:spacing w:line="230" w:lineRule="auto"/>
              <w:ind w:left="236" w:right="200"/>
              <w:rPr>
                <w:sz w:val="20"/>
              </w:rPr>
            </w:pPr>
            <w:r>
              <w:rPr>
                <w:sz w:val="20"/>
              </w:rPr>
              <w:t>畜禽屠宰</w:t>
            </w:r>
          </w:p>
        </w:tc>
        <w:tc>
          <w:tcPr>
            <w:tcW w:w="3425" w:type="dxa"/>
            <w:vMerge w:val="restart"/>
          </w:tcPr>
          <w:p w14:paraId="2B5319A3">
            <w:pPr>
              <w:pStyle w:val="9"/>
              <w:rPr>
                <w:sz w:val="20"/>
              </w:rPr>
            </w:pPr>
          </w:p>
          <w:p w14:paraId="7C4E7641">
            <w:pPr>
              <w:pStyle w:val="9"/>
              <w:rPr>
                <w:sz w:val="20"/>
              </w:rPr>
            </w:pPr>
          </w:p>
          <w:p w14:paraId="69EFD96B">
            <w:pPr>
              <w:pStyle w:val="9"/>
              <w:rPr>
                <w:sz w:val="20"/>
              </w:rPr>
            </w:pPr>
          </w:p>
          <w:p w14:paraId="54A2DB78">
            <w:pPr>
              <w:pStyle w:val="9"/>
              <w:rPr>
                <w:sz w:val="20"/>
              </w:rPr>
            </w:pPr>
          </w:p>
          <w:p w14:paraId="23A3D2E5">
            <w:pPr>
              <w:pStyle w:val="9"/>
              <w:rPr>
                <w:sz w:val="20"/>
              </w:rPr>
            </w:pPr>
          </w:p>
          <w:p w14:paraId="08D1EE9B">
            <w:pPr>
              <w:pStyle w:val="9"/>
              <w:rPr>
                <w:sz w:val="20"/>
              </w:rPr>
            </w:pPr>
          </w:p>
          <w:p w14:paraId="631262FF">
            <w:pPr>
              <w:pStyle w:val="9"/>
              <w:rPr>
                <w:sz w:val="20"/>
              </w:rPr>
            </w:pPr>
          </w:p>
          <w:p w14:paraId="0C51EF1D">
            <w:pPr>
              <w:pStyle w:val="9"/>
              <w:spacing w:before="1"/>
              <w:rPr>
                <w:sz w:val="28"/>
              </w:rPr>
            </w:pPr>
          </w:p>
          <w:p w14:paraId="16B77F96">
            <w:pPr>
              <w:pStyle w:val="9"/>
              <w:spacing w:line="230" w:lineRule="auto"/>
              <w:ind w:left="39" w:right="179"/>
              <w:jc w:val="both"/>
              <w:rPr>
                <w:sz w:val="20"/>
              </w:rPr>
            </w:pPr>
            <w:r>
              <w:rPr>
                <w:w w:val="95"/>
                <w:sz w:val="20"/>
              </w:rPr>
              <w:t>对未取得畜禽定点屠宰证书和畜禽定点屠宰标志牌从事畜禽屠宰活动，或者冒用或者使用伪造的畜禽定点屠宰证书或者畜禽定点屠宰标志牌的行政</w:t>
            </w:r>
            <w:r>
              <w:rPr>
                <w:sz w:val="20"/>
              </w:rPr>
              <w:t>处罚</w:t>
            </w:r>
          </w:p>
        </w:tc>
        <w:tc>
          <w:tcPr>
            <w:tcW w:w="6859" w:type="dxa"/>
            <w:vMerge w:val="restart"/>
          </w:tcPr>
          <w:p w14:paraId="0EFC24AC">
            <w:pPr>
              <w:pStyle w:val="9"/>
              <w:rPr>
                <w:sz w:val="20"/>
              </w:rPr>
            </w:pPr>
          </w:p>
          <w:p w14:paraId="7BECD0FF">
            <w:pPr>
              <w:pStyle w:val="9"/>
              <w:rPr>
                <w:sz w:val="20"/>
              </w:rPr>
            </w:pPr>
          </w:p>
          <w:p w14:paraId="6507D0D4">
            <w:pPr>
              <w:pStyle w:val="9"/>
              <w:rPr>
                <w:sz w:val="20"/>
              </w:rPr>
            </w:pPr>
          </w:p>
          <w:p w14:paraId="6E0CFB51">
            <w:pPr>
              <w:pStyle w:val="9"/>
              <w:rPr>
                <w:sz w:val="20"/>
              </w:rPr>
            </w:pPr>
          </w:p>
          <w:p w14:paraId="4703C39C">
            <w:pPr>
              <w:pStyle w:val="9"/>
              <w:spacing w:before="131" w:line="252" w:lineRule="exact"/>
              <w:ind w:left="39"/>
              <w:rPr>
                <w:b/>
                <w:sz w:val="20"/>
              </w:rPr>
            </w:pPr>
            <w:r>
              <w:rPr>
                <w:b/>
                <w:sz w:val="20"/>
              </w:rPr>
              <w:t>1.《生猪屠宰管理条例》(2021修订)</w:t>
            </w:r>
          </w:p>
          <w:p w14:paraId="6D94FDAE">
            <w:pPr>
              <w:pStyle w:val="9"/>
              <w:spacing w:before="4" w:line="230" w:lineRule="auto"/>
              <w:ind w:left="39" w:right="194"/>
              <w:rPr>
                <w:sz w:val="20"/>
              </w:rPr>
            </w:pPr>
            <w:r>
              <w:rPr>
                <w:b/>
                <w:sz w:val="20"/>
              </w:rPr>
              <w:t xml:space="preserve">第三十一条第二款 </w:t>
            </w:r>
            <w:r>
              <w:rPr>
                <w:sz w:val="20"/>
              </w:rPr>
              <w:t>冒用或者使用伪造的生猪定点屠宰证书或者生猪定点屠宰标志牌的，依照前款的规定处罚。</w:t>
            </w:r>
          </w:p>
          <w:p w14:paraId="110F3549">
            <w:pPr>
              <w:pStyle w:val="9"/>
              <w:spacing w:line="246" w:lineRule="exact"/>
              <w:ind w:left="39"/>
              <w:rPr>
                <w:b/>
                <w:sz w:val="20"/>
              </w:rPr>
            </w:pPr>
            <w:r>
              <w:rPr>
                <w:b/>
                <w:sz w:val="20"/>
              </w:rPr>
              <w:t>2.《山西省畜禽屠宰管理条例》（2024修订）</w:t>
            </w:r>
          </w:p>
          <w:p w14:paraId="1CDA2C5F">
            <w:pPr>
              <w:pStyle w:val="9"/>
              <w:spacing w:before="4" w:line="230" w:lineRule="auto"/>
              <w:ind w:left="39" w:right="32"/>
              <w:rPr>
                <w:sz w:val="20"/>
              </w:rPr>
            </w:pPr>
            <w:r>
              <w:rPr>
                <w:b/>
                <w:spacing w:val="9"/>
                <w:sz w:val="20"/>
              </w:rPr>
              <w:t xml:space="preserve">第三十一条第一、二款 </w:t>
            </w:r>
            <w:r>
              <w:rPr>
                <w:sz w:val="20"/>
              </w:rPr>
              <w:t>违反本条例规定，未取得畜禽定点屠宰证书和</w:t>
            </w:r>
            <w:r>
              <w:rPr>
                <w:spacing w:val="-1"/>
                <w:w w:val="95"/>
                <w:sz w:val="20"/>
              </w:rPr>
              <w:t>畜禽定点屠宰标志牌从事畜禽屠宰活动的，由县级以上人民政府农业农村主管部门责令停止违法行为，没收畜禽产品、屠宰工具和设备以及违法所得；屠宰畜类货值金额不足一万元的，并处五万元以上十万元以下的罚款，货值金额一万元以上的，并处货值金额十倍以上二十倍以下的罚款；屠宰禽类的，并处货</w:t>
            </w:r>
            <w:r>
              <w:rPr>
                <w:sz w:val="20"/>
              </w:rPr>
              <w:t>值金额十倍的罚款。</w:t>
            </w:r>
          </w:p>
          <w:p w14:paraId="7D6B4EF7">
            <w:pPr>
              <w:pStyle w:val="9"/>
              <w:spacing w:before="2" w:line="232" w:lineRule="auto"/>
              <w:ind w:left="39" w:right="27"/>
              <w:rPr>
                <w:sz w:val="20"/>
              </w:rPr>
            </w:pPr>
            <w:r>
              <w:rPr>
                <w:spacing w:val="-1"/>
                <w:w w:val="95"/>
                <w:sz w:val="20"/>
              </w:rPr>
              <w:t>冒用或者使用伪造的畜禽定点屠宰证书或者畜禽定点屠宰标志牌的，依照</w:t>
            </w:r>
            <w:r>
              <w:rPr>
                <w:sz w:val="20"/>
              </w:rPr>
              <w:t>前款的规定处罚。</w:t>
            </w:r>
          </w:p>
        </w:tc>
        <w:tc>
          <w:tcPr>
            <w:tcW w:w="1200" w:type="dxa"/>
            <w:vMerge w:val="restart"/>
          </w:tcPr>
          <w:p w14:paraId="4504C9DD">
            <w:pPr>
              <w:pStyle w:val="9"/>
              <w:rPr>
                <w:sz w:val="20"/>
              </w:rPr>
            </w:pPr>
          </w:p>
          <w:p w14:paraId="34C6137F">
            <w:pPr>
              <w:pStyle w:val="9"/>
              <w:rPr>
                <w:sz w:val="20"/>
              </w:rPr>
            </w:pPr>
          </w:p>
          <w:p w14:paraId="072F13B2">
            <w:pPr>
              <w:pStyle w:val="9"/>
              <w:rPr>
                <w:sz w:val="20"/>
              </w:rPr>
            </w:pPr>
          </w:p>
          <w:p w14:paraId="4DAE26BF">
            <w:pPr>
              <w:pStyle w:val="9"/>
              <w:rPr>
                <w:sz w:val="29"/>
              </w:rPr>
            </w:pPr>
          </w:p>
          <w:p w14:paraId="01375836">
            <w:pPr>
              <w:pStyle w:val="9"/>
              <w:spacing w:line="230" w:lineRule="auto"/>
              <w:ind w:left="39" w:right="102"/>
              <w:rPr>
                <w:sz w:val="20"/>
              </w:rPr>
            </w:pPr>
            <w:r>
              <w:rPr>
                <w:sz w:val="20"/>
              </w:rPr>
              <w:t>货值金额不足1万元的</w:t>
            </w:r>
          </w:p>
        </w:tc>
        <w:tc>
          <w:tcPr>
            <w:tcW w:w="2830" w:type="dxa"/>
          </w:tcPr>
          <w:p w14:paraId="2EABC082">
            <w:pPr>
              <w:pStyle w:val="9"/>
              <w:spacing w:before="2"/>
              <w:rPr>
                <w:sz w:val="26"/>
              </w:rPr>
            </w:pPr>
          </w:p>
          <w:p w14:paraId="3FA2E194">
            <w:pPr>
              <w:pStyle w:val="9"/>
              <w:ind w:left="39"/>
              <w:rPr>
                <w:sz w:val="20"/>
              </w:rPr>
            </w:pPr>
            <w:r>
              <w:rPr>
                <w:sz w:val="20"/>
              </w:rPr>
              <w:t>货值金额不足3000元的</w:t>
            </w:r>
          </w:p>
        </w:tc>
        <w:tc>
          <w:tcPr>
            <w:tcW w:w="6930" w:type="dxa"/>
            <w:gridSpan w:val="2"/>
          </w:tcPr>
          <w:p w14:paraId="4032ECDA">
            <w:pPr>
              <w:pStyle w:val="9"/>
              <w:rPr>
                <w:sz w:val="17"/>
              </w:rPr>
            </w:pPr>
          </w:p>
          <w:p w14:paraId="66B17B61">
            <w:pPr>
              <w:pStyle w:val="9"/>
              <w:spacing w:before="1" w:line="230" w:lineRule="auto"/>
              <w:ind w:left="39" w:right="102"/>
              <w:rPr>
                <w:sz w:val="20"/>
              </w:rPr>
            </w:pPr>
            <w:r>
              <w:rPr>
                <w:w w:val="95"/>
                <w:sz w:val="20"/>
              </w:rPr>
              <w:t>责令关闭，没收畜禽（生猪）、畜禽（生猪）</w:t>
            </w:r>
            <w:r>
              <w:rPr>
                <w:spacing w:val="-2"/>
                <w:w w:val="95"/>
                <w:sz w:val="20"/>
              </w:rPr>
              <w:t>产品、屠宰工具和设备以及违法</w:t>
            </w:r>
            <w:r>
              <w:rPr>
                <w:sz w:val="20"/>
              </w:rPr>
              <w:t>所得，并处5万元以上6万元以下罚款。</w:t>
            </w:r>
          </w:p>
        </w:tc>
      </w:tr>
      <w:tr w14:paraId="05B0E2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1" w:hRule="atLeast"/>
        </w:trPr>
        <w:tc>
          <w:tcPr>
            <w:tcW w:w="538" w:type="dxa"/>
            <w:vMerge w:val="continue"/>
            <w:tcBorders>
              <w:top w:val="nil"/>
            </w:tcBorders>
          </w:tcPr>
          <w:p w14:paraId="4AD1B48B">
            <w:pPr>
              <w:rPr>
                <w:sz w:val="2"/>
                <w:szCs w:val="2"/>
              </w:rPr>
            </w:pPr>
          </w:p>
        </w:tc>
        <w:tc>
          <w:tcPr>
            <w:tcW w:w="857" w:type="dxa"/>
            <w:vMerge w:val="continue"/>
            <w:tcBorders>
              <w:top w:val="nil"/>
            </w:tcBorders>
          </w:tcPr>
          <w:p w14:paraId="638AA2FB">
            <w:pPr>
              <w:rPr>
                <w:sz w:val="2"/>
                <w:szCs w:val="2"/>
              </w:rPr>
            </w:pPr>
          </w:p>
        </w:tc>
        <w:tc>
          <w:tcPr>
            <w:tcW w:w="3425" w:type="dxa"/>
            <w:vMerge w:val="continue"/>
            <w:tcBorders>
              <w:top w:val="nil"/>
            </w:tcBorders>
          </w:tcPr>
          <w:p w14:paraId="232E6E68">
            <w:pPr>
              <w:rPr>
                <w:sz w:val="2"/>
                <w:szCs w:val="2"/>
              </w:rPr>
            </w:pPr>
          </w:p>
        </w:tc>
        <w:tc>
          <w:tcPr>
            <w:tcW w:w="6859" w:type="dxa"/>
            <w:vMerge w:val="continue"/>
            <w:tcBorders>
              <w:top w:val="nil"/>
            </w:tcBorders>
          </w:tcPr>
          <w:p w14:paraId="0C34CFE9">
            <w:pPr>
              <w:rPr>
                <w:sz w:val="2"/>
                <w:szCs w:val="2"/>
              </w:rPr>
            </w:pPr>
          </w:p>
        </w:tc>
        <w:tc>
          <w:tcPr>
            <w:tcW w:w="1200" w:type="dxa"/>
            <w:vMerge w:val="continue"/>
            <w:tcBorders>
              <w:top w:val="nil"/>
            </w:tcBorders>
          </w:tcPr>
          <w:p w14:paraId="741D8C4C">
            <w:pPr>
              <w:rPr>
                <w:sz w:val="2"/>
                <w:szCs w:val="2"/>
              </w:rPr>
            </w:pPr>
          </w:p>
        </w:tc>
        <w:tc>
          <w:tcPr>
            <w:tcW w:w="2830" w:type="dxa"/>
          </w:tcPr>
          <w:p w14:paraId="5C028F32">
            <w:pPr>
              <w:pStyle w:val="9"/>
              <w:spacing w:before="3"/>
              <w:rPr>
                <w:sz w:val="17"/>
              </w:rPr>
            </w:pPr>
          </w:p>
          <w:p w14:paraId="11F806BB">
            <w:pPr>
              <w:pStyle w:val="9"/>
              <w:spacing w:line="230" w:lineRule="auto"/>
              <w:ind w:left="39" w:right="171"/>
              <w:rPr>
                <w:sz w:val="20"/>
              </w:rPr>
            </w:pPr>
            <w:r>
              <w:rPr>
                <w:sz w:val="20"/>
              </w:rPr>
              <w:t>货值金额3000元以上不足7000 元的</w:t>
            </w:r>
          </w:p>
        </w:tc>
        <w:tc>
          <w:tcPr>
            <w:tcW w:w="6930" w:type="dxa"/>
            <w:gridSpan w:val="2"/>
          </w:tcPr>
          <w:p w14:paraId="5BB9D456">
            <w:pPr>
              <w:pStyle w:val="9"/>
              <w:spacing w:before="3"/>
              <w:rPr>
                <w:sz w:val="17"/>
              </w:rPr>
            </w:pPr>
          </w:p>
          <w:p w14:paraId="37EF30E4">
            <w:pPr>
              <w:pStyle w:val="9"/>
              <w:spacing w:line="230" w:lineRule="auto"/>
              <w:ind w:left="39" w:right="102"/>
              <w:rPr>
                <w:sz w:val="20"/>
              </w:rPr>
            </w:pPr>
            <w:r>
              <w:rPr>
                <w:w w:val="95"/>
                <w:sz w:val="20"/>
              </w:rPr>
              <w:t>责令关闭，没收畜禽（生猪）、畜禽（生猪）</w:t>
            </w:r>
            <w:r>
              <w:rPr>
                <w:spacing w:val="-2"/>
                <w:w w:val="95"/>
                <w:sz w:val="20"/>
              </w:rPr>
              <w:t>产品、屠宰工具和设备以及违法</w:t>
            </w:r>
            <w:r>
              <w:rPr>
                <w:sz w:val="20"/>
              </w:rPr>
              <w:t>所得，并处6万元以上8万元以下罚款。</w:t>
            </w:r>
          </w:p>
        </w:tc>
      </w:tr>
      <w:tr w14:paraId="1B750B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1" w:hRule="atLeast"/>
        </w:trPr>
        <w:tc>
          <w:tcPr>
            <w:tcW w:w="538" w:type="dxa"/>
            <w:vMerge w:val="continue"/>
            <w:tcBorders>
              <w:top w:val="nil"/>
            </w:tcBorders>
          </w:tcPr>
          <w:p w14:paraId="17E2E052">
            <w:pPr>
              <w:rPr>
                <w:sz w:val="2"/>
                <w:szCs w:val="2"/>
              </w:rPr>
            </w:pPr>
          </w:p>
        </w:tc>
        <w:tc>
          <w:tcPr>
            <w:tcW w:w="857" w:type="dxa"/>
            <w:vMerge w:val="continue"/>
            <w:tcBorders>
              <w:top w:val="nil"/>
            </w:tcBorders>
          </w:tcPr>
          <w:p w14:paraId="7AE0A227">
            <w:pPr>
              <w:rPr>
                <w:sz w:val="2"/>
                <w:szCs w:val="2"/>
              </w:rPr>
            </w:pPr>
          </w:p>
        </w:tc>
        <w:tc>
          <w:tcPr>
            <w:tcW w:w="3425" w:type="dxa"/>
            <w:vMerge w:val="continue"/>
            <w:tcBorders>
              <w:top w:val="nil"/>
            </w:tcBorders>
          </w:tcPr>
          <w:p w14:paraId="462CA324">
            <w:pPr>
              <w:rPr>
                <w:sz w:val="2"/>
                <w:szCs w:val="2"/>
              </w:rPr>
            </w:pPr>
          </w:p>
        </w:tc>
        <w:tc>
          <w:tcPr>
            <w:tcW w:w="6859" w:type="dxa"/>
            <w:vMerge w:val="continue"/>
            <w:tcBorders>
              <w:top w:val="nil"/>
            </w:tcBorders>
          </w:tcPr>
          <w:p w14:paraId="634B0B79">
            <w:pPr>
              <w:rPr>
                <w:sz w:val="2"/>
                <w:szCs w:val="2"/>
              </w:rPr>
            </w:pPr>
          </w:p>
        </w:tc>
        <w:tc>
          <w:tcPr>
            <w:tcW w:w="1200" w:type="dxa"/>
            <w:vMerge w:val="continue"/>
            <w:tcBorders>
              <w:top w:val="nil"/>
            </w:tcBorders>
          </w:tcPr>
          <w:p w14:paraId="68BFA27F">
            <w:pPr>
              <w:rPr>
                <w:sz w:val="2"/>
                <w:szCs w:val="2"/>
              </w:rPr>
            </w:pPr>
          </w:p>
        </w:tc>
        <w:tc>
          <w:tcPr>
            <w:tcW w:w="2830" w:type="dxa"/>
          </w:tcPr>
          <w:p w14:paraId="49DF5DCE">
            <w:pPr>
              <w:pStyle w:val="9"/>
              <w:spacing w:before="3"/>
              <w:rPr>
                <w:sz w:val="17"/>
              </w:rPr>
            </w:pPr>
          </w:p>
          <w:p w14:paraId="15438B8D">
            <w:pPr>
              <w:pStyle w:val="9"/>
              <w:spacing w:line="230" w:lineRule="auto"/>
              <w:ind w:left="39" w:right="35"/>
              <w:rPr>
                <w:sz w:val="20"/>
              </w:rPr>
            </w:pPr>
            <w:r>
              <w:rPr>
                <w:sz w:val="20"/>
              </w:rPr>
              <w:t>货值金额7000元以上不足1万元的</w:t>
            </w:r>
          </w:p>
        </w:tc>
        <w:tc>
          <w:tcPr>
            <w:tcW w:w="6930" w:type="dxa"/>
            <w:gridSpan w:val="2"/>
          </w:tcPr>
          <w:p w14:paraId="11A4A538">
            <w:pPr>
              <w:pStyle w:val="9"/>
              <w:spacing w:before="3"/>
              <w:rPr>
                <w:sz w:val="17"/>
              </w:rPr>
            </w:pPr>
          </w:p>
          <w:p w14:paraId="2371EAE5">
            <w:pPr>
              <w:pStyle w:val="9"/>
              <w:spacing w:line="230" w:lineRule="auto"/>
              <w:ind w:left="39" w:right="102"/>
              <w:rPr>
                <w:sz w:val="20"/>
              </w:rPr>
            </w:pPr>
            <w:r>
              <w:rPr>
                <w:w w:val="95"/>
                <w:sz w:val="20"/>
              </w:rPr>
              <w:t>责令关闭，没收畜禽（生猪）、畜禽（生猪）</w:t>
            </w:r>
            <w:r>
              <w:rPr>
                <w:spacing w:val="-2"/>
                <w:w w:val="95"/>
                <w:sz w:val="20"/>
              </w:rPr>
              <w:t>产品、屠宰工具和设备以及违法</w:t>
            </w:r>
            <w:r>
              <w:rPr>
                <w:sz w:val="20"/>
              </w:rPr>
              <w:t>所得，并处8万元以上10万元以下罚款。</w:t>
            </w:r>
          </w:p>
        </w:tc>
      </w:tr>
      <w:tr w14:paraId="041B48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1" w:hRule="atLeast"/>
        </w:trPr>
        <w:tc>
          <w:tcPr>
            <w:tcW w:w="538" w:type="dxa"/>
            <w:vMerge w:val="continue"/>
            <w:tcBorders>
              <w:top w:val="nil"/>
            </w:tcBorders>
          </w:tcPr>
          <w:p w14:paraId="465991A4">
            <w:pPr>
              <w:rPr>
                <w:sz w:val="2"/>
                <w:szCs w:val="2"/>
              </w:rPr>
            </w:pPr>
          </w:p>
        </w:tc>
        <w:tc>
          <w:tcPr>
            <w:tcW w:w="857" w:type="dxa"/>
            <w:vMerge w:val="continue"/>
            <w:tcBorders>
              <w:top w:val="nil"/>
            </w:tcBorders>
          </w:tcPr>
          <w:p w14:paraId="60A66F20">
            <w:pPr>
              <w:rPr>
                <w:sz w:val="2"/>
                <w:szCs w:val="2"/>
              </w:rPr>
            </w:pPr>
          </w:p>
        </w:tc>
        <w:tc>
          <w:tcPr>
            <w:tcW w:w="3425" w:type="dxa"/>
            <w:vMerge w:val="continue"/>
            <w:tcBorders>
              <w:top w:val="nil"/>
            </w:tcBorders>
          </w:tcPr>
          <w:p w14:paraId="1663FEE6">
            <w:pPr>
              <w:rPr>
                <w:sz w:val="2"/>
                <w:szCs w:val="2"/>
              </w:rPr>
            </w:pPr>
          </w:p>
        </w:tc>
        <w:tc>
          <w:tcPr>
            <w:tcW w:w="6859" w:type="dxa"/>
            <w:vMerge w:val="continue"/>
            <w:tcBorders>
              <w:top w:val="nil"/>
            </w:tcBorders>
          </w:tcPr>
          <w:p w14:paraId="2098CB5B">
            <w:pPr>
              <w:rPr>
                <w:sz w:val="2"/>
                <w:szCs w:val="2"/>
              </w:rPr>
            </w:pPr>
          </w:p>
        </w:tc>
        <w:tc>
          <w:tcPr>
            <w:tcW w:w="1200" w:type="dxa"/>
            <w:vMerge w:val="restart"/>
          </w:tcPr>
          <w:p w14:paraId="64765E9E">
            <w:pPr>
              <w:pStyle w:val="9"/>
              <w:rPr>
                <w:sz w:val="20"/>
              </w:rPr>
            </w:pPr>
          </w:p>
          <w:p w14:paraId="33D36B68">
            <w:pPr>
              <w:pStyle w:val="9"/>
              <w:rPr>
                <w:sz w:val="20"/>
              </w:rPr>
            </w:pPr>
          </w:p>
          <w:p w14:paraId="4CCA3D94">
            <w:pPr>
              <w:pStyle w:val="9"/>
              <w:rPr>
                <w:sz w:val="20"/>
              </w:rPr>
            </w:pPr>
          </w:p>
          <w:p w14:paraId="37EAB140">
            <w:pPr>
              <w:pStyle w:val="9"/>
              <w:rPr>
                <w:sz w:val="29"/>
              </w:rPr>
            </w:pPr>
          </w:p>
          <w:p w14:paraId="4406DA36">
            <w:pPr>
              <w:pStyle w:val="9"/>
              <w:spacing w:line="230" w:lineRule="auto"/>
              <w:ind w:left="39" w:right="20"/>
              <w:rPr>
                <w:sz w:val="20"/>
              </w:rPr>
            </w:pPr>
            <w:r>
              <w:rPr>
                <w:sz w:val="20"/>
              </w:rPr>
              <w:t>货值金额1万元以上的</w:t>
            </w:r>
          </w:p>
        </w:tc>
        <w:tc>
          <w:tcPr>
            <w:tcW w:w="2830" w:type="dxa"/>
          </w:tcPr>
          <w:p w14:paraId="34E8550A">
            <w:pPr>
              <w:pStyle w:val="9"/>
              <w:spacing w:before="1"/>
              <w:rPr>
                <w:sz w:val="17"/>
              </w:rPr>
            </w:pPr>
          </w:p>
          <w:p w14:paraId="6AA5A5E5">
            <w:pPr>
              <w:pStyle w:val="9"/>
              <w:spacing w:line="230" w:lineRule="auto"/>
              <w:ind w:left="39" w:right="135"/>
              <w:rPr>
                <w:sz w:val="20"/>
              </w:rPr>
            </w:pPr>
            <w:r>
              <w:rPr>
                <w:sz w:val="20"/>
              </w:rPr>
              <w:t>货值金额1万元以上不足5万元的</w:t>
            </w:r>
          </w:p>
        </w:tc>
        <w:tc>
          <w:tcPr>
            <w:tcW w:w="6930" w:type="dxa"/>
            <w:gridSpan w:val="2"/>
          </w:tcPr>
          <w:p w14:paraId="39514AA6">
            <w:pPr>
              <w:pStyle w:val="9"/>
              <w:spacing w:before="1"/>
              <w:rPr>
                <w:sz w:val="17"/>
              </w:rPr>
            </w:pPr>
          </w:p>
          <w:p w14:paraId="770A86DD">
            <w:pPr>
              <w:pStyle w:val="9"/>
              <w:spacing w:line="230" w:lineRule="auto"/>
              <w:ind w:left="39" w:right="102"/>
              <w:rPr>
                <w:sz w:val="20"/>
              </w:rPr>
            </w:pPr>
            <w:r>
              <w:rPr>
                <w:w w:val="95"/>
                <w:sz w:val="20"/>
              </w:rPr>
              <w:t>责令关闭，没收畜禽（生猪）、畜禽（生猪）</w:t>
            </w:r>
            <w:r>
              <w:rPr>
                <w:spacing w:val="-2"/>
                <w:w w:val="95"/>
                <w:sz w:val="20"/>
              </w:rPr>
              <w:t>产品、屠宰工具和设备以及违法</w:t>
            </w:r>
            <w:r>
              <w:rPr>
                <w:sz w:val="20"/>
              </w:rPr>
              <w:t>所得，并处货值金额10倍以上13倍以下罚款。</w:t>
            </w:r>
          </w:p>
        </w:tc>
      </w:tr>
      <w:tr w14:paraId="1CED8D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1" w:hRule="atLeast"/>
        </w:trPr>
        <w:tc>
          <w:tcPr>
            <w:tcW w:w="538" w:type="dxa"/>
            <w:vMerge w:val="continue"/>
            <w:tcBorders>
              <w:top w:val="nil"/>
            </w:tcBorders>
          </w:tcPr>
          <w:p w14:paraId="1DCC67F4">
            <w:pPr>
              <w:rPr>
                <w:sz w:val="2"/>
                <w:szCs w:val="2"/>
              </w:rPr>
            </w:pPr>
          </w:p>
        </w:tc>
        <w:tc>
          <w:tcPr>
            <w:tcW w:w="857" w:type="dxa"/>
            <w:vMerge w:val="continue"/>
            <w:tcBorders>
              <w:top w:val="nil"/>
            </w:tcBorders>
          </w:tcPr>
          <w:p w14:paraId="03966AAA">
            <w:pPr>
              <w:rPr>
                <w:sz w:val="2"/>
                <w:szCs w:val="2"/>
              </w:rPr>
            </w:pPr>
          </w:p>
        </w:tc>
        <w:tc>
          <w:tcPr>
            <w:tcW w:w="3425" w:type="dxa"/>
            <w:vMerge w:val="continue"/>
            <w:tcBorders>
              <w:top w:val="nil"/>
            </w:tcBorders>
          </w:tcPr>
          <w:p w14:paraId="6FD00E5D">
            <w:pPr>
              <w:rPr>
                <w:sz w:val="2"/>
                <w:szCs w:val="2"/>
              </w:rPr>
            </w:pPr>
          </w:p>
        </w:tc>
        <w:tc>
          <w:tcPr>
            <w:tcW w:w="6859" w:type="dxa"/>
            <w:vMerge w:val="continue"/>
            <w:tcBorders>
              <w:top w:val="nil"/>
            </w:tcBorders>
          </w:tcPr>
          <w:p w14:paraId="48DB22D2">
            <w:pPr>
              <w:rPr>
                <w:sz w:val="2"/>
                <w:szCs w:val="2"/>
              </w:rPr>
            </w:pPr>
          </w:p>
        </w:tc>
        <w:tc>
          <w:tcPr>
            <w:tcW w:w="1200" w:type="dxa"/>
            <w:vMerge w:val="continue"/>
            <w:tcBorders>
              <w:top w:val="nil"/>
            </w:tcBorders>
          </w:tcPr>
          <w:p w14:paraId="3473B46D">
            <w:pPr>
              <w:rPr>
                <w:sz w:val="2"/>
                <w:szCs w:val="2"/>
              </w:rPr>
            </w:pPr>
          </w:p>
        </w:tc>
        <w:tc>
          <w:tcPr>
            <w:tcW w:w="2830" w:type="dxa"/>
          </w:tcPr>
          <w:p w14:paraId="0D8AB106">
            <w:pPr>
              <w:pStyle w:val="9"/>
              <w:spacing w:before="3"/>
              <w:rPr>
                <w:sz w:val="17"/>
              </w:rPr>
            </w:pPr>
          </w:p>
          <w:p w14:paraId="1485B1B4">
            <w:pPr>
              <w:pStyle w:val="9"/>
              <w:spacing w:line="230" w:lineRule="auto"/>
              <w:ind w:left="39" w:right="35"/>
              <w:rPr>
                <w:sz w:val="20"/>
              </w:rPr>
            </w:pPr>
            <w:r>
              <w:rPr>
                <w:sz w:val="20"/>
              </w:rPr>
              <w:t>货值金额5万元以上不足10万元的</w:t>
            </w:r>
          </w:p>
        </w:tc>
        <w:tc>
          <w:tcPr>
            <w:tcW w:w="6930" w:type="dxa"/>
            <w:gridSpan w:val="2"/>
          </w:tcPr>
          <w:p w14:paraId="5D57CDDE">
            <w:pPr>
              <w:pStyle w:val="9"/>
              <w:spacing w:before="3"/>
              <w:rPr>
                <w:sz w:val="17"/>
              </w:rPr>
            </w:pPr>
          </w:p>
          <w:p w14:paraId="0B10ABCC">
            <w:pPr>
              <w:pStyle w:val="9"/>
              <w:spacing w:line="230" w:lineRule="auto"/>
              <w:ind w:left="39" w:right="102"/>
              <w:rPr>
                <w:sz w:val="20"/>
              </w:rPr>
            </w:pPr>
            <w:r>
              <w:rPr>
                <w:w w:val="95"/>
                <w:sz w:val="20"/>
              </w:rPr>
              <w:t>责令关闭，没收畜禽（生猪）、畜禽（生猪）</w:t>
            </w:r>
            <w:r>
              <w:rPr>
                <w:spacing w:val="-2"/>
                <w:w w:val="95"/>
                <w:sz w:val="20"/>
              </w:rPr>
              <w:t>产品、屠宰工具和设备以及违法</w:t>
            </w:r>
            <w:r>
              <w:rPr>
                <w:sz w:val="20"/>
              </w:rPr>
              <w:t>所得，并处货值金额13倍以上17倍以下罚款。</w:t>
            </w:r>
          </w:p>
        </w:tc>
      </w:tr>
      <w:tr w14:paraId="1FC041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1" w:hRule="atLeast"/>
        </w:trPr>
        <w:tc>
          <w:tcPr>
            <w:tcW w:w="538" w:type="dxa"/>
            <w:vMerge w:val="continue"/>
            <w:tcBorders>
              <w:top w:val="nil"/>
            </w:tcBorders>
          </w:tcPr>
          <w:p w14:paraId="34764ACB">
            <w:pPr>
              <w:rPr>
                <w:sz w:val="2"/>
                <w:szCs w:val="2"/>
              </w:rPr>
            </w:pPr>
          </w:p>
        </w:tc>
        <w:tc>
          <w:tcPr>
            <w:tcW w:w="857" w:type="dxa"/>
            <w:vMerge w:val="continue"/>
            <w:tcBorders>
              <w:top w:val="nil"/>
            </w:tcBorders>
          </w:tcPr>
          <w:p w14:paraId="0F576ED4">
            <w:pPr>
              <w:rPr>
                <w:sz w:val="2"/>
                <w:szCs w:val="2"/>
              </w:rPr>
            </w:pPr>
          </w:p>
        </w:tc>
        <w:tc>
          <w:tcPr>
            <w:tcW w:w="3425" w:type="dxa"/>
            <w:vMerge w:val="continue"/>
            <w:tcBorders>
              <w:top w:val="nil"/>
            </w:tcBorders>
          </w:tcPr>
          <w:p w14:paraId="0ADEA187">
            <w:pPr>
              <w:rPr>
                <w:sz w:val="2"/>
                <w:szCs w:val="2"/>
              </w:rPr>
            </w:pPr>
          </w:p>
        </w:tc>
        <w:tc>
          <w:tcPr>
            <w:tcW w:w="6859" w:type="dxa"/>
            <w:vMerge w:val="continue"/>
            <w:tcBorders>
              <w:top w:val="nil"/>
            </w:tcBorders>
          </w:tcPr>
          <w:p w14:paraId="58619C5C">
            <w:pPr>
              <w:rPr>
                <w:sz w:val="2"/>
                <w:szCs w:val="2"/>
              </w:rPr>
            </w:pPr>
          </w:p>
        </w:tc>
        <w:tc>
          <w:tcPr>
            <w:tcW w:w="1200" w:type="dxa"/>
            <w:vMerge w:val="continue"/>
            <w:tcBorders>
              <w:top w:val="nil"/>
            </w:tcBorders>
          </w:tcPr>
          <w:p w14:paraId="6C77868E">
            <w:pPr>
              <w:rPr>
                <w:sz w:val="2"/>
                <w:szCs w:val="2"/>
              </w:rPr>
            </w:pPr>
          </w:p>
        </w:tc>
        <w:tc>
          <w:tcPr>
            <w:tcW w:w="2830" w:type="dxa"/>
          </w:tcPr>
          <w:p w14:paraId="5AC0ECF6">
            <w:pPr>
              <w:pStyle w:val="9"/>
              <w:spacing w:before="2"/>
              <w:rPr>
                <w:sz w:val="26"/>
              </w:rPr>
            </w:pPr>
          </w:p>
          <w:p w14:paraId="18174251">
            <w:pPr>
              <w:pStyle w:val="9"/>
              <w:ind w:left="39"/>
              <w:rPr>
                <w:sz w:val="20"/>
              </w:rPr>
            </w:pPr>
            <w:r>
              <w:rPr>
                <w:sz w:val="20"/>
              </w:rPr>
              <w:t>货值金额10万元以上的</w:t>
            </w:r>
          </w:p>
        </w:tc>
        <w:tc>
          <w:tcPr>
            <w:tcW w:w="6930" w:type="dxa"/>
            <w:gridSpan w:val="2"/>
          </w:tcPr>
          <w:p w14:paraId="4F048F80">
            <w:pPr>
              <w:pStyle w:val="9"/>
              <w:rPr>
                <w:sz w:val="17"/>
              </w:rPr>
            </w:pPr>
          </w:p>
          <w:p w14:paraId="53216417">
            <w:pPr>
              <w:pStyle w:val="9"/>
              <w:spacing w:before="1" w:line="230" w:lineRule="auto"/>
              <w:ind w:left="39" w:right="102"/>
              <w:rPr>
                <w:sz w:val="20"/>
              </w:rPr>
            </w:pPr>
            <w:r>
              <w:rPr>
                <w:w w:val="95"/>
                <w:sz w:val="20"/>
              </w:rPr>
              <w:t>责令关闭，没收畜禽（生猪）、畜禽（生猪）</w:t>
            </w:r>
            <w:r>
              <w:rPr>
                <w:spacing w:val="-2"/>
                <w:w w:val="95"/>
                <w:sz w:val="20"/>
              </w:rPr>
              <w:t>产品、屠宰工具和设备以及违法</w:t>
            </w:r>
            <w:r>
              <w:rPr>
                <w:sz w:val="20"/>
              </w:rPr>
              <w:t>所得，并处货值金额17倍以上20倍以下罚款。</w:t>
            </w:r>
          </w:p>
        </w:tc>
      </w:tr>
    </w:tbl>
    <w:p w14:paraId="4D885E11">
      <w:pPr>
        <w:spacing w:after="0" w:line="230" w:lineRule="auto"/>
        <w:rPr>
          <w:sz w:val="20"/>
        </w:rPr>
        <w:sectPr>
          <w:footerReference r:id="rId15" w:type="default"/>
          <w:pgSz w:w="23820" w:h="16840" w:orient="landscape"/>
          <w:pgMar w:top="820" w:right="420" w:bottom="860" w:left="460" w:header="0" w:footer="664" w:gutter="0"/>
          <w:pgNumType w:start="9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4030"/>
        <w:gridCol w:w="4611"/>
        <w:gridCol w:w="2319"/>
      </w:tblGrid>
      <w:tr w14:paraId="401F48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35CF60AF">
            <w:pPr>
              <w:pStyle w:val="9"/>
              <w:spacing w:before="7"/>
              <w:rPr>
                <w:sz w:val="17"/>
              </w:rPr>
            </w:pPr>
          </w:p>
          <w:p w14:paraId="7B34DF06">
            <w:pPr>
              <w:pStyle w:val="9"/>
              <w:ind w:left="76"/>
              <w:rPr>
                <w:b/>
                <w:sz w:val="20"/>
              </w:rPr>
            </w:pPr>
            <w:r>
              <w:rPr>
                <w:b/>
                <w:sz w:val="20"/>
              </w:rPr>
              <w:t>序号</w:t>
            </w:r>
          </w:p>
        </w:tc>
        <w:tc>
          <w:tcPr>
            <w:tcW w:w="857" w:type="dxa"/>
          </w:tcPr>
          <w:p w14:paraId="07EA4246">
            <w:pPr>
              <w:pStyle w:val="9"/>
              <w:spacing w:before="111" w:line="230" w:lineRule="auto"/>
              <w:ind w:left="234" w:right="199"/>
              <w:rPr>
                <w:b/>
                <w:sz w:val="20"/>
              </w:rPr>
            </w:pPr>
            <w:r>
              <w:rPr>
                <w:b/>
                <w:sz w:val="20"/>
              </w:rPr>
              <w:t>事项类别</w:t>
            </w:r>
          </w:p>
        </w:tc>
        <w:tc>
          <w:tcPr>
            <w:tcW w:w="3426" w:type="dxa"/>
            <w:gridSpan w:val="2"/>
          </w:tcPr>
          <w:p w14:paraId="3351B9D7">
            <w:pPr>
              <w:pStyle w:val="9"/>
              <w:spacing w:before="7"/>
              <w:rPr>
                <w:sz w:val="17"/>
              </w:rPr>
            </w:pPr>
          </w:p>
          <w:p w14:paraId="1156839A">
            <w:pPr>
              <w:pStyle w:val="9"/>
              <w:ind w:left="1297" w:right="1265"/>
              <w:jc w:val="center"/>
              <w:rPr>
                <w:b/>
                <w:sz w:val="20"/>
              </w:rPr>
            </w:pPr>
            <w:r>
              <w:rPr>
                <w:b/>
                <w:sz w:val="20"/>
              </w:rPr>
              <w:t>事项名称</w:t>
            </w:r>
          </w:p>
        </w:tc>
        <w:tc>
          <w:tcPr>
            <w:tcW w:w="6860" w:type="dxa"/>
          </w:tcPr>
          <w:p w14:paraId="6EEDCF32">
            <w:pPr>
              <w:pStyle w:val="9"/>
              <w:spacing w:before="7"/>
              <w:rPr>
                <w:sz w:val="17"/>
              </w:rPr>
            </w:pPr>
          </w:p>
          <w:p w14:paraId="67AB8130">
            <w:pPr>
              <w:pStyle w:val="9"/>
              <w:ind w:left="3012" w:right="2984"/>
              <w:jc w:val="center"/>
              <w:rPr>
                <w:b/>
                <w:sz w:val="20"/>
              </w:rPr>
            </w:pPr>
            <w:r>
              <w:rPr>
                <w:b/>
                <w:sz w:val="20"/>
              </w:rPr>
              <w:t>实施依据</w:t>
            </w:r>
          </w:p>
        </w:tc>
        <w:tc>
          <w:tcPr>
            <w:tcW w:w="4030" w:type="dxa"/>
          </w:tcPr>
          <w:p w14:paraId="14AE3EC7">
            <w:pPr>
              <w:pStyle w:val="9"/>
              <w:spacing w:before="7"/>
              <w:rPr>
                <w:sz w:val="17"/>
              </w:rPr>
            </w:pPr>
          </w:p>
          <w:p w14:paraId="21FB80AD">
            <w:pPr>
              <w:pStyle w:val="9"/>
              <w:ind w:left="1595" w:right="1567"/>
              <w:jc w:val="center"/>
              <w:rPr>
                <w:b/>
                <w:sz w:val="20"/>
              </w:rPr>
            </w:pPr>
            <w:r>
              <w:rPr>
                <w:b/>
                <w:sz w:val="20"/>
              </w:rPr>
              <w:t>适用情形</w:t>
            </w:r>
          </w:p>
        </w:tc>
        <w:tc>
          <w:tcPr>
            <w:tcW w:w="6930" w:type="dxa"/>
            <w:gridSpan w:val="2"/>
          </w:tcPr>
          <w:p w14:paraId="137565C1">
            <w:pPr>
              <w:pStyle w:val="9"/>
              <w:spacing w:before="7"/>
              <w:rPr>
                <w:sz w:val="17"/>
              </w:rPr>
            </w:pPr>
          </w:p>
          <w:p w14:paraId="64B30313">
            <w:pPr>
              <w:pStyle w:val="9"/>
              <w:ind w:left="3044" w:right="3016"/>
              <w:jc w:val="center"/>
              <w:rPr>
                <w:b/>
                <w:sz w:val="20"/>
              </w:rPr>
            </w:pPr>
            <w:r>
              <w:rPr>
                <w:b/>
                <w:sz w:val="20"/>
              </w:rPr>
              <w:t>裁量标准</w:t>
            </w:r>
          </w:p>
        </w:tc>
      </w:tr>
      <w:tr w14:paraId="435085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5" w:hRule="atLeast"/>
        </w:trPr>
        <w:tc>
          <w:tcPr>
            <w:tcW w:w="538" w:type="dxa"/>
            <w:vMerge w:val="restart"/>
          </w:tcPr>
          <w:p w14:paraId="4875A865">
            <w:pPr>
              <w:pStyle w:val="9"/>
              <w:rPr>
                <w:sz w:val="20"/>
              </w:rPr>
            </w:pPr>
          </w:p>
          <w:p w14:paraId="09A7F869">
            <w:pPr>
              <w:pStyle w:val="9"/>
              <w:rPr>
                <w:sz w:val="20"/>
              </w:rPr>
            </w:pPr>
          </w:p>
          <w:p w14:paraId="420C54D8">
            <w:pPr>
              <w:pStyle w:val="9"/>
              <w:rPr>
                <w:sz w:val="20"/>
              </w:rPr>
            </w:pPr>
          </w:p>
          <w:p w14:paraId="0F00A6EC">
            <w:pPr>
              <w:pStyle w:val="9"/>
              <w:rPr>
                <w:sz w:val="20"/>
              </w:rPr>
            </w:pPr>
          </w:p>
          <w:p w14:paraId="1017D82A">
            <w:pPr>
              <w:pStyle w:val="9"/>
              <w:spacing w:before="11"/>
              <w:rPr>
                <w:sz w:val="20"/>
              </w:rPr>
            </w:pPr>
          </w:p>
          <w:p w14:paraId="53EDB5C9">
            <w:pPr>
              <w:pStyle w:val="9"/>
              <w:spacing w:before="1"/>
              <w:ind w:left="126"/>
              <w:rPr>
                <w:sz w:val="20"/>
              </w:rPr>
            </w:pPr>
            <w:r>
              <w:rPr>
                <w:sz w:val="20"/>
              </w:rPr>
              <w:t>104</w:t>
            </w:r>
          </w:p>
        </w:tc>
        <w:tc>
          <w:tcPr>
            <w:tcW w:w="857" w:type="dxa"/>
            <w:vMerge w:val="restart"/>
          </w:tcPr>
          <w:p w14:paraId="41463886">
            <w:pPr>
              <w:pStyle w:val="9"/>
              <w:rPr>
                <w:sz w:val="20"/>
              </w:rPr>
            </w:pPr>
          </w:p>
          <w:p w14:paraId="2CF6CA93">
            <w:pPr>
              <w:pStyle w:val="9"/>
              <w:rPr>
                <w:sz w:val="20"/>
              </w:rPr>
            </w:pPr>
          </w:p>
          <w:p w14:paraId="1B7B3EAF">
            <w:pPr>
              <w:pStyle w:val="9"/>
              <w:rPr>
                <w:sz w:val="20"/>
              </w:rPr>
            </w:pPr>
          </w:p>
          <w:p w14:paraId="79BC0A82">
            <w:pPr>
              <w:pStyle w:val="9"/>
              <w:rPr>
                <w:sz w:val="20"/>
              </w:rPr>
            </w:pPr>
          </w:p>
          <w:p w14:paraId="5C7A483E">
            <w:pPr>
              <w:pStyle w:val="9"/>
              <w:spacing w:before="149" w:line="232" w:lineRule="auto"/>
              <w:ind w:left="236" w:right="200"/>
              <w:rPr>
                <w:sz w:val="20"/>
              </w:rPr>
            </w:pPr>
            <w:r>
              <w:rPr>
                <w:sz w:val="20"/>
              </w:rPr>
              <w:t>畜禽屠宰</w:t>
            </w:r>
          </w:p>
        </w:tc>
        <w:tc>
          <w:tcPr>
            <w:tcW w:w="3426" w:type="dxa"/>
            <w:gridSpan w:val="2"/>
            <w:vMerge w:val="restart"/>
          </w:tcPr>
          <w:p w14:paraId="7EA6F775">
            <w:pPr>
              <w:pStyle w:val="9"/>
              <w:rPr>
                <w:sz w:val="20"/>
              </w:rPr>
            </w:pPr>
          </w:p>
          <w:p w14:paraId="4A364F80">
            <w:pPr>
              <w:pStyle w:val="9"/>
              <w:rPr>
                <w:sz w:val="20"/>
              </w:rPr>
            </w:pPr>
          </w:p>
          <w:p w14:paraId="24C74462">
            <w:pPr>
              <w:pStyle w:val="9"/>
              <w:rPr>
                <w:sz w:val="20"/>
              </w:rPr>
            </w:pPr>
          </w:p>
          <w:p w14:paraId="36F9DEE9">
            <w:pPr>
              <w:pStyle w:val="9"/>
              <w:spacing w:before="158" w:line="232" w:lineRule="auto"/>
              <w:ind w:left="39" w:right="180"/>
              <w:jc w:val="both"/>
              <w:rPr>
                <w:sz w:val="20"/>
              </w:rPr>
            </w:pPr>
            <w:r>
              <w:rPr>
                <w:w w:val="95"/>
                <w:sz w:val="20"/>
              </w:rPr>
              <w:t>对畜禽（生猪）定点屠宰厂（场）出借、出租、转让畜禽（生猪）定点屠宰证书或者畜禽定点屠宰标志牌的的</w:t>
            </w:r>
            <w:r>
              <w:rPr>
                <w:sz w:val="20"/>
              </w:rPr>
              <w:t>行政处罚</w:t>
            </w:r>
          </w:p>
        </w:tc>
        <w:tc>
          <w:tcPr>
            <w:tcW w:w="6860" w:type="dxa"/>
            <w:vMerge w:val="restart"/>
          </w:tcPr>
          <w:p w14:paraId="444B919D">
            <w:pPr>
              <w:pStyle w:val="9"/>
              <w:spacing w:before="2"/>
              <w:rPr>
                <w:sz w:val="14"/>
              </w:rPr>
            </w:pPr>
          </w:p>
          <w:p w14:paraId="236B4B19">
            <w:pPr>
              <w:pStyle w:val="9"/>
              <w:spacing w:before="1" w:line="252" w:lineRule="exact"/>
              <w:ind w:left="38"/>
              <w:rPr>
                <w:b/>
                <w:sz w:val="20"/>
              </w:rPr>
            </w:pPr>
            <w:r>
              <w:rPr>
                <w:b/>
                <w:spacing w:val="3"/>
                <w:w w:val="95"/>
                <w:sz w:val="20"/>
              </w:rPr>
              <w:t>1</w:t>
            </w:r>
            <w:r>
              <w:rPr>
                <w:b/>
                <w:spacing w:val="1"/>
                <w:w w:val="95"/>
                <w:sz w:val="20"/>
              </w:rPr>
              <w:t>.《生猪屠宰管理条例》</w:t>
            </w:r>
            <w:r>
              <w:rPr>
                <w:b/>
                <w:spacing w:val="2"/>
                <w:w w:val="95"/>
                <w:sz w:val="20"/>
              </w:rPr>
              <w:t>(2021修订)</w:t>
            </w:r>
          </w:p>
          <w:p w14:paraId="5EAFD627">
            <w:pPr>
              <w:pStyle w:val="9"/>
              <w:spacing w:before="3" w:line="230" w:lineRule="auto"/>
              <w:ind w:left="38" w:right="34"/>
              <w:rPr>
                <w:sz w:val="20"/>
              </w:rPr>
            </w:pPr>
            <w:r>
              <w:rPr>
                <w:b/>
                <w:spacing w:val="10"/>
                <w:sz w:val="20"/>
              </w:rPr>
              <w:t xml:space="preserve">第三十一条第三款 </w:t>
            </w:r>
            <w:r>
              <w:rPr>
                <w:sz w:val="20"/>
              </w:rPr>
              <w:t>生猪定点屠宰厂（场）出借、转让生猪定点屠宰证书或者生猪定点屠宰标志牌的，由设区的市级人民政府吊销生猪定点屠宰证</w:t>
            </w:r>
            <w:r>
              <w:rPr>
                <w:spacing w:val="-1"/>
                <w:w w:val="95"/>
                <w:sz w:val="20"/>
              </w:rPr>
              <w:t>书，收回生猪定点屠宰标志牌；有违法所得的，由农业农村主管部门没收违法</w:t>
            </w:r>
            <w:r>
              <w:rPr>
                <w:sz w:val="20"/>
              </w:rPr>
              <w:t>所得，并处5万元以上10万元以下的罚款。</w:t>
            </w:r>
          </w:p>
          <w:p w14:paraId="265ED0C2">
            <w:pPr>
              <w:pStyle w:val="9"/>
              <w:spacing w:line="247" w:lineRule="exact"/>
              <w:ind w:left="38"/>
              <w:rPr>
                <w:b/>
                <w:sz w:val="20"/>
              </w:rPr>
            </w:pPr>
            <w:r>
              <w:rPr>
                <w:b/>
                <w:sz w:val="20"/>
              </w:rPr>
              <w:t>2.《山西省畜禽屠宰管理条例》（2024修订）</w:t>
            </w:r>
          </w:p>
          <w:p w14:paraId="6EC38494">
            <w:pPr>
              <w:pStyle w:val="9"/>
              <w:spacing w:before="3" w:line="230" w:lineRule="auto"/>
              <w:ind w:left="38" w:right="33"/>
              <w:rPr>
                <w:sz w:val="20"/>
              </w:rPr>
            </w:pPr>
            <w:r>
              <w:rPr>
                <w:b/>
                <w:spacing w:val="10"/>
                <w:sz w:val="20"/>
              </w:rPr>
              <w:t xml:space="preserve">第三十一条第三款 </w:t>
            </w:r>
            <w:r>
              <w:rPr>
                <w:sz w:val="20"/>
              </w:rPr>
              <w:t>畜禽定点屠宰厂（场）出借、出租、转让畜禽定点</w:t>
            </w:r>
            <w:r>
              <w:rPr>
                <w:spacing w:val="-1"/>
                <w:w w:val="95"/>
                <w:sz w:val="20"/>
              </w:rPr>
              <w:t>屠宰证书或者畜禽定点屠宰标志牌的，由设区的市人民政府吊销其畜禽定点屠宰证书，收回畜禽定点屠宰标志牌；有违法所得的，由县级以上人民政府农业</w:t>
            </w:r>
            <w:r>
              <w:rPr>
                <w:sz w:val="20"/>
              </w:rPr>
              <w:t>农村主管部门没收违法所得，并处五万元以上十万元以下的罚款。</w:t>
            </w:r>
          </w:p>
        </w:tc>
        <w:tc>
          <w:tcPr>
            <w:tcW w:w="4030" w:type="dxa"/>
          </w:tcPr>
          <w:p w14:paraId="3003AA0E">
            <w:pPr>
              <w:pStyle w:val="9"/>
              <w:spacing w:before="2"/>
              <w:rPr>
                <w:sz w:val="27"/>
              </w:rPr>
            </w:pPr>
          </w:p>
          <w:p w14:paraId="5FF0D9B4">
            <w:pPr>
              <w:pStyle w:val="9"/>
              <w:ind w:left="37"/>
              <w:rPr>
                <w:sz w:val="20"/>
              </w:rPr>
            </w:pPr>
            <w:r>
              <w:rPr>
                <w:sz w:val="20"/>
              </w:rPr>
              <w:t>违法所得不足1万元的</w:t>
            </w:r>
          </w:p>
        </w:tc>
        <w:tc>
          <w:tcPr>
            <w:tcW w:w="6930" w:type="dxa"/>
            <w:gridSpan w:val="2"/>
          </w:tcPr>
          <w:p w14:paraId="39098839">
            <w:pPr>
              <w:pStyle w:val="9"/>
              <w:spacing w:before="2"/>
              <w:rPr>
                <w:sz w:val="18"/>
              </w:rPr>
            </w:pPr>
          </w:p>
          <w:p w14:paraId="4E599A8D">
            <w:pPr>
              <w:pStyle w:val="9"/>
              <w:spacing w:line="230" w:lineRule="auto"/>
              <w:ind w:left="37" w:right="105"/>
              <w:rPr>
                <w:sz w:val="20"/>
              </w:rPr>
            </w:pPr>
            <w:r>
              <w:rPr>
                <w:w w:val="95"/>
                <w:sz w:val="20"/>
              </w:rPr>
              <w:t>吊销畜禽（生猪）定点屠宰证书，收回畜禽（生猪）</w:t>
            </w:r>
            <w:r>
              <w:rPr>
                <w:spacing w:val="-2"/>
                <w:w w:val="95"/>
                <w:sz w:val="20"/>
              </w:rPr>
              <w:t>定点屠宰标志牌；有违法</w:t>
            </w:r>
            <w:r>
              <w:rPr>
                <w:sz w:val="20"/>
              </w:rPr>
              <w:t>所得的，没收违法所得，并处5万元以上6万元以下罚款。</w:t>
            </w:r>
          </w:p>
        </w:tc>
      </w:tr>
      <w:tr w14:paraId="47F3DE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5" w:hRule="atLeast"/>
        </w:trPr>
        <w:tc>
          <w:tcPr>
            <w:tcW w:w="538" w:type="dxa"/>
            <w:vMerge w:val="continue"/>
            <w:tcBorders>
              <w:top w:val="nil"/>
            </w:tcBorders>
          </w:tcPr>
          <w:p w14:paraId="65A06809">
            <w:pPr>
              <w:rPr>
                <w:sz w:val="2"/>
                <w:szCs w:val="2"/>
              </w:rPr>
            </w:pPr>
          </w:p>
        </w:tc>
        <w:tc>
          <w:tcPr>
            <w:tcW w:w="857" w:type="dxa"/>
            <w:vMerge w:val="continue"/>
            <w:tcBorders>
              <w:top w:val="nil"/>
            </w:tcBorders>
          </w:tcPr>
          <w:p w14:paraId="4E8AE95D">
            <w:pPr>
              <w:rPr>
                <w:sz w:val="2"/>
                <w:szCs w:val="2"/>
              </w:rPr>
            </w:pPr>
          </w:p>
        </w:tc>
        <w:tc>
          <w:tcPr>
            <w:tcW w:w="3426" w:type="dxa"/>
            <w:gridSpan w:val="2"/>
            <w:vMerge w:val="continue"/>
            <w:tcBorders>
              <w:top w:val="nil"/>
            </w:tcBorders>
          </w:tcPr>
          <w:p w14:paraId="6A7A3778">
            <w:pPr>
              <w:rPr>
                <w:sz w:val="2"/>
                <w:szCs w:val="2"/>
              </w:rPr>
            </w:pPr>
          </w:p>
        </w:tc>
        <w:tc>
          <w:tcPr>
            <w:tcW w:w="6860" w:type="dxa"/>
            <w:vMerge w:val="continue"/>
            <w:tcBorders>
              <w:top w:val="nil"/>
            </w:tcBorders>
          </w:tcPr>
          <w:p w14:paraId="0263D734">
            <w:pPr>
              <w:rPr>
                <w:sz w:val="2"/>
                <w:szCs w:val="2"/>
              </w:rPr>
            </w:pPr>
          </w:p>
        </w:tc>
        <w:tc>
          <w:tcPr>
            <w:tcW w:w="4030" w:type="dxa"/>
          </w:tcPr>
          <w:p w14:paraId="507CEE4F">
            <w:pPr>
              <w:pStyle w:val="9"/>
              <w:spacing w:before="1"/>
              <w:rPr>
                <w:sz w:val="27"/>
              </w:rPr>
            </w:pPr>
          </w:p>
          <w:p w14:paraId="41B0D39F">
            <w:pPr>
              <w:pStyle w:val="9"/>
              <w:ind w:left="37"/>
              <w:rPr>
                <w:sz w:val="20"/>
              </w:rPr>
            </w:pPr>
            <w:r>
              <w:rPr>
                <w:sz w:val="20"/>
              </w:rPr>
              <w:t>违法所得1万元以上不足2万元的</w:t>
            </w:r>
          </w:p>
        </w:tc>
        <w:tc>
          <w:tcPr>
            <w:tcW w:w="6930" w:type="dxa"/>
            <w:gridSpan w:val="2"/>
          </w:tcPr>
          <w:p w14:paraId="1C713CBD">
            <w:pPr>
              <w:pStyle w:val="9"/>
              <w:spacing w:before="2"/>
              <w:rPr>
                <w:sz w:val="18"/>
              </w:rPr>
            </w:pPr>
          </w:p>
          <w:p w14:paraId="7D243740">
            <w:pPr>
              <w:pStyle w:val="9"/>
              <w:spacing w:before="1" w:line="230" w:lineRule="auto"/>
              <w:ind w:left="37" w:right="105"/>
              <w:rPr>
                <w:sz w:val="20"/>
              </w:rPr>
            </w:pPr>
            <w:r>
              <w:rPr>
                <w:w w:val="95"/>
                <w:sz w:val="20"/>
              </w:rPr>
              <w:t>吊销畜禽（生猪）定点屠宰证书，收回畜禽（生猪）</w:t>
            </w:r>
            <w:r>
              <w:rPr>
                <w:spacing w:val="-2"/>
                <w:w w:val="95"/>
                <w:sz w:val="20"/>
              </w:rPr>
              <w:t>定点屠宰标志牌；有违法</w:t>
            </w:r>
            <w:r>
              <w:rPr>
                <w:sz w:val="20"/>
              </w:rPr>
              <w:t>所得的，没收违法所得，并处6万元以上8万元以下罚款。</w:t>
            </w:r>
          </w:p>
        </w:tc>
      </w:tr>
      <w:tr w14:paraId="1B7713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5" w:hRule="atLeast"/>
        </w:trPr>
        <w:tc>
          <w:tcPr>
            <w:tcW w:w="538" w:type="dxa"/>
            <w:vMerge w:val="continue"/>
            <w:tcBorders>
              <w:top w:val="nil"/>
            </w:tcBorders>
          </w:tcPr>
          <w:p w14:paraId="04BB0CD8">
            <w:pPr>
              <w:rPr>
                <w:sz w:val="2"/>
                <w:szCs w:val="2"/>
              </w:rPr>
            </w:pPr>
          </w:p>
        </w:tc>
        <w:tc>
          <w:tcPr>
            <w:tcW w:w="857" w:type="dxa"/>
            <w:vMerge w:val="continue"/>
            <w:tcBorders>
              <w:top w:val="nil"/>
            </w:tcBorders>
          </w:tcPr>
          <w:p w14:paraId="29C60444">
            <w:pPr>
              <w:rPr>
                <w:sz w:val="2"/>
                <w:szCs w:val="2"/>
              </w:rPr>
            </w:pPr>
          </w:p>
        </w:tc>
        <w:tc>
          <w:tcPr>
            <w:tcW w:w="3426" w:type="dxa"/>
            <w:gridSpan w:val="2"/>
            <w:vMerge w:val="continue"/>
            <w:tcBorders>
              <w:top w:val="nil"/>
            </w:tcBorders>
          </w:tcPr>
          <w:p w14:paraId="5481302C">
            <w:pPr>
              <w:rPr>
                <w:sz w:val="2"/>
                <w:szCs w:val="2"/>
              </w:rPr>
            </w:pPr>
          </w:p>
        </w:tc>
        <w:tc>
          <w:tcPr>
            <w:tcW w:w="6860" w:type="dxa"/>
            <w:vMerge w:val="continue"/>
            <w:tcBorders>
              <w:top w:val="nil"/>
            </w:tcBorders>
          </w:tcPr>
          <w:p w14:paraId="44B64781">
            <w:pPr>
              <w:rPr>
                <w:sz w:val="2"/>
                <w:szCs w:val="2"/>
              </w:rPr>
            </w:pPr>
          </w:p>
        </w:tc>
        <w:tc>
          <w:tcPr>
            <w:tcW w:w="4030" w:type="dxa"/>
          </w:tcPr>
          <w:p w14:paraId="3534C539">
            <w:pPr>
              <w:pStyle w:val="9"/>
              <w:spacing w:before="2"/>
              <w:rPr>
                <w:sz w:val="27"/>
              </w:rPr>
            </w:pPr>
          </w:p>
          <w:p w14:paraId="0B85E731">
            <w:pPr>
              <w:pStyle w:val="9"/>
              <w:ind w:left="37"/>
              <w:rPr>
                <w:sz w:val="20"/>
              </w:rPr>
            </w:pPr>
            <w:r>
              <w:rPr>
                <w:sz w:val="20"/>
              </w:rPr>
              <w:t>违法所得2万元以上的</w:t>
            </w:r>
          </w:p>
        </w:tc>
        <w:tc>
          <w:tcPr>
            <w:tcW w:w="6930" w:type="dxa"/>
            <w:gridSpan w:val="2"/>
          </w:tcPr>
          <w:p w14:paraId="531075BF">
            <w:pPr>
              <w:pStyle w:val="9"/>
              <w:rPr>
                <w:sz w:val="18"/>
              </w:rPr>
            </w:pPr>
          </w:p>
          <w:p w14:paraId="67295911">
            <w:pPr>
              <w:pStyle w:val="9"/>
              <w:spacing w:line="230" w:lineRule="auto"/>
              <w:ind w:left="37" w:right="105"/>
              <w:rPr>
                <w:sz w:val="20"/>
              </w:rPr>
            </w:pPr>
            <w:r>
              <w:rPr>
                <w:w w:val="95"/>
                <w:sz w:val="20"/>
              </w:rPr>
              <w:t>吊销畜禽（生猪）定点屠宰证书，收回畜禽（生猪）</w:t>
            </w:r>
            <w:r>
              <w:rPr>
                <w:spacing w:val="-2"/>
                <w:w w:val="95"/>
                <w:sz w:val="20"/>
              </w:rPr>
              <w:t>定点屠宰标志牌；有违法</w:t>
            </w:r>
            <w:r>
              <w:rPr>
                <w:sz w:val="20"/>
              </w:rPr>
              <w:t>所得的，没收违法所得，并处8万元以上10万元以下罚款。</w:t>
            </w:r>
          </w:p>
        </w:tc>
      </w:tr>
      <w:tr w14:paraId="72DD63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28" w:hRule="atLeast"/>
        </w:trPr>
        <w:tc>
          <w:tcPr>
            <w:tcW w:w="538" w:type="dxa"/>
            <w:vMerge w:val="restart"/>
          </w:tcPr>
          <w:p w14:paraId="1868B1CB">
            <w:pPr>
              <w:pStyle w:val="9"/>
              <w:rPr>
                <w:sz w:val="20"/>
              </w:rPr>
            </w:pPr>
          </w:p>
          <w:p w14:paraId="2382F220">
            <w:pPr>
              <w:pStyle w:val="9"/>
              <w:rPr>
                <w:sz w:val="20"/>
              </w:rPr>
            </w:pPr>
          </w:p>
          <w:p w14:paraId="1CD32E9D">
            <w:pPr>
              <w:pStyle w:val="9"/>
              <w:rPr>
                <w:sz w:val="20"/>
              </w:rPr>
            </w:pPr>
          </w:p>
          <w:p w14:paraId="5609EB5F">
            <w:pPr>
              <w:pStyle w:val="9"/>
              <w:rPr>
                <w:sz w:val="20"/>
              </w:rPr>
            </w:pPr>
          </w:p>
          <w:p w14:paraId="715503E1">
            <w:pPr>
              <w:pStyle w:val="9"/>
              <w:rPr>
                <w:sz w:val="20"/>
              </w:rPr>
            </w:pPr>
          </w:p>
          <w:p w14:paraId="4F7D3297">
            <w:pPr>
              <w:pStyle w:val="9"/>
              <w:rPr>
                <w:sz w:val="20"/>
              </w:rPr>
            </w:pPr>
          </w:p>
          <w:p w14:paraId="7F0A11EE">
            <w:pPr>
              <w:pStyle w:val="9"/>
              <w:rPr>
                <w:sz w:val="20"/>
              </w:rPr>
            </w:pPr>
          </w:p>
          <w:p w14:paraId="3AC460E8">
            <w:pPr>
              <w:pStyle w:val="9"/>
              <w:rPr>
                <w:sz w:val="20"/>
              </w:rPr>
            </w:pPr>
          </w:p>
          <w:p w14:paraId="291E2A5B">
            <w:pPr>
              <w:pStyle w:val="9"/>
              <w:rPr>
                <w:sz w:val="20"/>
              </w:rPr>
            </w:pPr>
          </w:p>
          <w:p w14:paraId="53D05906">
            <w:pPr>
              <w:pStyle w:val="9"/>
              <w:rPr>
                <w:sz w:val="20"/>
              </w:rPr>
            </w:pPr>
          </w:p>
          <w:p w14:paraId="19077488">
            <w:pPr>
              <w:pStyle w:val="9"/>
              <w:rPr>
                <w:sz w:val="20"/>
              </w:rPr>
            </w:pPr>
          </w:p>
          <w:p w14:paraId="3AFF9C90">
            <w:pPr>
              <w:pStyle w:val="9"/>
              <w:rPr>
                <w:sz w:val="20"/>
              </w:rPr>
            </w:pPr>
          </w:p>
          <w:p w14:paraId="3D1BF7DA">
            <w:pPr>
              <w:pStyle w:val="9"/>
              <w:rPr>
                <w:sz w:val="20"/>
              </w:rPr>
            </w:pPr>
          </w:p>
          <w:p w14:paraId="5173FBDD">
            <w:pPr>
              <w:pStyle w:val="9"/>
              <w:rPr>
                <w:sz w:val="20"/>
              </w:rPr>
            </w:pPr>
          </w:p>
          <w:p w14:paraId="6DC10A8D">
            <w:pPr>
              <w:pStyle w:val="9"/>
              <w:rPr>
                <w:sz w:val="20"/>
              </w:rPr>
            </w:pPr>
          </w:p>
          <w:p w14:paraId="30C417A4">
            <w:pPr>
              <w:pStyle w:val="9"/>
              <w:rPr>
                <w:sz w:val="20"/>
              </w:rPr>
            </w:pPr>
          </w:p>
          <w:p w14:paraId="6722BE06">
            <w:pPr>
              <w:pStyle w:val="9"/>
              <w:rPr>
                <w:sz w:val="20"/>
              </w:rPr>
            </w:pPr>
          </w:p>
          <w:p w14:paraId="0F05D03E">
            <w:pPr>
              <w:pStyle w:val="9"/>
              <w:rPr>
                <w:sz w:val="20"/>
              </w:rPr>
            </w:pPr>
          </w:p>
          <w:p w14:paraId="588C6FDC">
            <w:pPr>
              <w:pStyle w:val="9"/>
              <w:rPr>
                <w:sz w:val="20"/>
              </w:rPr>
            </w:pPr>
          </w:p>
          <w:p w14:paraId="202F7099">
            <w:pPr>
              <w:pStyle w:val="9"/>
              <w:spacing w:before="3"/>
              <w:rPr>
                <w:sz w:val="20"/>
              </w:rPr>
            </w:pPr>
          </w:p>
          <w:p w14:paraId="3A542CD8">
            <w:pPr>
              <w:pStyle w:val="9"/>
              <w:ind w:left="126"/>
              <w:rPr>
                <w:sz w:val="20"/>
              </w:rPr>
            </w:pPr>
            <w:r>
              <w:rPr>
                <w:sz w:val="20"/>
              </w:rPr>
              <w:t>105</w:t>
            </w:r>
          </w:p>
        </w:tc>
        <w:tc>
          <w:tcPr>
            <w:tcW w:w="857" w:type="dxa"/>
            <w:vMerge w:val="restart"/>
          </w:tcPr>
          <w:p w14:paraId="525D2679">
            <w:pPr>
              <w:pStyle w:val="9"/>
              <w:rPr>
                <w:sz w:val="20"/>
              </w:rPr>
            </w:pPr>
          </w:p>
          <w:p w14:paraId="3227AB54">
            <w:pPr>
              <w:pStyle w:val="9"/>
              <w:rPr>
                <w:sz w:val="20"/>
              </w:rPr>
            </w:pPr>
          </w:p>
          <w:p w14:paraId="3381ABA6">
            <w:pPr>
              <w:pStyle w:val="9"/>
              <w:rPr>
                <w:sz w:val="20"/>
              </w:rPr>
            </w:pPr>
          </w:p>
          <w:p w14:paraId="5582C4DA">
            <w:pPr>
              <w:pStyle w:val="9"/>
              <w:rPr>
                <w:sz w:val="20"/>
              </w:rPr>
            </w:pPr>
          </w:p>
          <w:p w14:paraId="3170ACAA">
            <w:pPr>
              <w:pStyle w:val="9"/>
              <w:rPr>
                <w:sz w:val="20"/>
              </w:rPr>
            </w:pPr>
          </w:p>
          <w:p w14:paraId="03A9D09C">
            <w:pPr>
              <w:pStyle w:val="9"/>
              <w:rPr>
                <w:sz w:val="20"/>
              </w:rPr>
            </w:pPr>
          </w:p>
          <w:p w14:paraId="0273062A">
            <w:pPr>
              <w:pStyle w:val="9"/>
              <w:rPr>
                <w:sz w:val="20"/>
              </w:rPr>
            </w:pPr>
          </w:p>
          <w:p w14:paraId="26865E43">
            <w:pPr>
              <w:pStyle w:val="9"/>
              <w:rPr>
                <w:sz w:val="20"/>
              </w:rPr>
            </w:pPr>
          </w:p>
          <w:p w14:paraId="1808FAF9">
            <w:pPr>
              <w:pStyle w:val="9"/>
              <w:rPr>
                <w:sz w:val="20"/>
              </w:rPr>
            </w:pPr>
          </w:p>
          <w:p w14:paraId="0E964C64">
            <w:pPr>
              <w:pStyle w:val="9"/>
              <w:rPr>
                <w:sz w:val="20"/>
              </w:rPr>
            </w:pPr>
          </w:p>
          <w:p w14:paraId="76ECEB95">
            <w:pPr>
              <w:pStyle w:val="9"/>
              <w:rPr>
                <w:sz w:val="20"/>
              </w:rPr>
            </w:pPr>
          </w:p>
          <w:p w14:paraId="12052E5E">
            <w:pPr>
              <w:pStyle w:val="9"/>
              <w:rPr>
                <w:sz w:val="20"/>
              </w:rPr>
            </w:pPr>
          </w:p>
          <w:p w14:paraId="0E27479C">
            <w:pPr>
              <w:pStyle w:val="9"/>
              <w:rPr>
                <w:sz w:val="20"/>
              </w:rPr>
            </w:pPr>
          </w:p>
          <w:p w14:paraId="5C56E722">
            <w:pPr>
              <w:pStyle w:val="9"/>
              <w:rPr>
                <w:sz w:val="20"/>
              </w:rPr>
            </w:pPr>
          </w:p>
          <w:p w14:paraId="73F069F4">
            <w:pPr>
              <w:pStyle w:val="9"/>
              <w:rPr>
                <w:sz w:val="20"/>
              </w:rPr>
            </w:pPr>
          </w:p>
          <w:p w14:paraId="1098DA2F">
            <w:pPr>
              <w:pStyle w:val="9"/>
              <w:rPr>
                <w:sz w:val="20"/>
              </w:rPr>
            </w:pPr>
          </w:p>
          <w:p w14:paraId="445EA1A7">
            <w:pPr>
              <w:pStyle w:val="9"/>
              <w:rPr>
                <w:sz w:val="20"/>
              </w:rPr>
            </w:pPr>
          </w:p>
          <w:p w14:paraId="6967C668">
            <w:pPr>
              <w:pStyle w:val="9"/>
              <w:rPr>
                <w:sz w:val="20"/>
              </w:rPr>
            </w:pPr>
          </w:p>
          <w:p w14:paraId="302D203F">
            <w:pPr>
              <w:pStyle w:val="9"/>
              <w:rPr>
                <w:sz w:val="20"/>
              </w:rPr>
            </w:pPr>
          </w:p>
          <w:p w14:paraId="6C1D1C6E">
            <w:pPr>
              <w:pStyle w:val="9"/>
              <w:spacing w:before="145" w:line="230" w:lineRule="auto"/>
              <w:ind w:left="236" w:right="200"/>
              <w:rPr>
                <w:sz w:val="20"/>
              </w:rPr>
            </w:pPr>
            <w:r>
              <w:rPr>
                <w:sz w:val="20"/>
              </w:rPr>
              <w:t>畜禽屠宰</w:t>
            </w:r>
          </w:p>
        </w:tc>
        <w:tc>
          <w:tcPr>
            <w:tcW w:w="1299" w:type="dxa"/>
            <w:vMerge w:val="restart"/>
          </w:tcPr>
          <w:p w14:paraId="754A0115">
            <w:pPr>
              <w:pStyle w:val="9"/>
              <w:rPr>
                <w:sz w:val="20"/>
              </w:rPr>
            </w:pPr>
          </w:p>
          <w:p w14:paraId="222F3EE8">
            <w:pPr>
              <w:pStyle w:val="9"/>
              <w:rPr>
                <w:sz w:val="20"/>
              </w:rPr>
            </w:pPr>
          </w:p>
          <w:p w14:paraId="1CCABF57">
            <w:pPr>
              <w:pStyle w:val="9"/>
              <w:rPr>
                <w:sz w:val="20"/>
              </w:rPr>
            </w:pPr>
          </w:p>
          <w:p w14:paraId="3DD4303C">
            <w:pPr>
              <w:pStyle w:val="9"/>
              <w:rPr>
                <w:sz w:val="20"/>
              </w:rPr>
            </w:pPr>
          </w:p>
          <w:p w14:paraId="14493A4B">
            <w:pPr>
              <w:pStyle w:val="9"/>
              <w:rPr>
                <w:sz w:val="20"/>
              </w:rPr>
            </w:pPr>
          </w:p>
          <w:p w14:paraId="5953DC47">
            <w:pPr>
              <w:pStyle w:val="9"/>
              <w:rPr>
                <w:sz w:val="20"/>
              </w:rPr>
            </w:pPr>
          </w:p>
          <w:p w14:paraId="71F9C974">
            <w:pPr>
              <w:pStyle w:val="9"/>
              <w:rPr>
                <w:sz w:val="20"/>
              </w:rPr>
            </w:pPr>
          </w:p>
          <w:p w14:paraId="7C40C913">
            <w:pPr>
              <w:pStyle w:val="9"/>
              <w:rPr>
                <w:sz w:val="20"/>
              </w:rPr>
            </w:pPr>
          </w:p>
          <w:p w14:paraId="1E1216F2">
            <w:pPr>
              <w:pStyle w:val="9"/>
              <w:rPr>
                <w:sz w:val="20"/>
              </w:rPr>
            </w:pPr>
          </w:p>
          <w:p w14:paraId="60A4D146">
            <w:pPr>
              <w:pStyle w:val="9"/>
              <w:rPr>
                <w:sz w:val="20"/>
              </w:rPr>
            </w:pPr>
          </w:p>
          <w:p w14:paraId="331B94A5">
            <w:pPr>
              <w:pStyle w:val="9"/>
              <w:rPr>
                <w:sz w:val="20"/>
              </w:rPr>
            </w:pPr>
          </w:p>
          <w:p w14:paraId="007E99F3">
            <w:pPr>
              <w:pStyle w:val="9"/>
              <w:rPr>
                <w:sz w:val="20"/>
              </w:rPr>
            </w:pPr>
          </w:p>
          <w:p w14:paraId="73BC1EC0">
            <w:pPr>
              <w:pStyle w:val="9"/>
              <w:rPr>
                <w:sz w:val="20"/>
              </w:rPr>
            </w:pPr>
          </w:p>
          <w:p w14:paraId="1FC5EC50">
            <w:pPr>
              <w:pStyle w:val="9"/>
              <w:rPr>
                <w:sz w:val="20"/>
              </w:rPr>
            </w:pPr>
          </w:p>
          <w:p w14:paraId="1F6E8AF9">
            <w:pPr>
              <w:pStyle w:val="9"/>
              <w:rPr>
                <w:sz w:val="20"/>
              </w:rPr>
            </w:pPr>
          </w:p>
          <w:p w14:paraId="70190800">
            <w:pPr>
              <w:pStyle w:val="9"/>
              <w:spacing w:before="2"/>
              <w:rPr>
                <w:sz w:val="14"/>
              </w:rPr>
            </w:pPr>
          </w:p>
          <w:p w14:paraId="52A35801">
            <w:pPr>
              <w:pStyle w:val="9"/>
              <w:spacing w:line="230" w:lineRule="auto"/>
              <w:ind w:left="39" w:right="43"/>
              <w:jc w:val="both"/>
              <w:rPr>
                <w:sz w:val="20"/>
              </w:rPr>
            </w:pPr>
            <w:r>
              <w:rPr>
                <w:spacing w:val="-3"/>
                <w:sz w:val="20"/>
              </w:rPr>
              <w:t>对畜禽定点屠</w:t>
            </w:r>
            <w:r>
              <w:rPr>
                <w:sz w:val="20"/>
              </w:rPr>
              <w:t>宰厂（场）</w:t>
            </w:r>
            <w:r>
              <w:rPr>
                <w:spacing w:val="-16"/>
                <w:sz w:val="20"/>
              </w:rPr>
              <w:t>未</w:t>
            </w:r>
            <w:r>
              <w:rPr>
                <w:spacing w:val="-3"/>
                <w:sz w:val="20"/>
              </w:rPr>
              <w:t>按照规定建立并遵守畜禽进</w:t>
            </w:r>
            <w:r>
              <w:rPr>
                <w:sz w:val="20"/>
              </w:rPr>
              <w:t>厂（场）</w:t>
            </w:r>
            <w:r>
              <w:rPr>
                <w:spacing w:val="-8"/>
                <w:sz w:val="20"/>
              </w:rPr>
              <w:t>查验</w:t>
            </w:r>
            <w:r>
              <w:rPr>
                <w:spacing w:val="-3"/>
                <w:sz w:val="20"/>
              </w:rPr>
              <w:t>登记制度、畜</w:t>
            </w:r>
            <w:r>
              <w:rPr>
                <w:sz w:val="20"/>
              </w:rPr>
              <w:t>禽产品出厂</w:t>
            </w:r>
          </w:p>
          <w:p w14:paraId="2FA69144">
            <w:pPr>
              <w:pStyle w:val="9"/>
              <w:spacing w:before="6" w:line="230" w:lineRule="auto"/>
              <w:ind w:left="39" w:right="43"/>
              <w:jc w:val="both"/>
              <w:rPr>
                <w:sz w:val="20"/>
              </w:rPr>
            </w:pPr>
            <w:r>
              <w:rPr>
                <w:sz w:val="20"/>
              </w:rPr>
              <w:t>（场）</w:t>
            </w:r>
            <w:r>
              <w:rPr>
                <w:spacing w:val="-5"/>
                <w:sz w:val="20"/>
              </w:rPr>
              <w:t>记录制</w:t>
            </w:r>
            <w:r>
              <w:rPr>
                <w:spacing w:val="-3"/>
                <w:sz w:val="20"/>
              </w:rPr>
              <w:t>度的等行为的</w:t>
            </w:r>
            <w:r>
              <w:rPr>
                <w:sz w:val="20"/>
              </w:rPr>
              <w:t>行政处罚</w:t>
            </w:r>
          </w:p>
        </w:tc>
        <w:tc>
          <w:tcPr>
            <w:tcW w:w="2127" w:type="dxa"/>
          </w:tcPr>
          <w:p w14:paraId="7DF15627">
            <w:pPr>
              <w:pStyle w:val="9"/>
              <w:spacing w:before="9"/>
              <w:rPr>
                <w:sz w:val="29"/>
              </w:rPr>
            </w:pPr>
          </w:p>
          <w:p w14:paraId="14A92726">
            <w:pPr>
              <w:pStyle w:val="9"/>
              <w:spacing w:before="1" w:line="252" w:lineRule="exact"/>
              <w:ind w:left="36"/>
              <w:rPr>
                <w:sz w:val="20"/>
              </w:rPr>
            </w:pPr>
            <w:r>
              <w:rPr>
                <w:sz w:val="20"/>
              </w:rPr>
              <w:t>对畜禽定点屠宰厂</w:t>
            </w:r>
          </w:p>
          <w:p w14:paraId="30425C42">
            <w:pPr>
              <w:pStyle w:val="9"/>
              <w:spacing w:before="3" w:line="230" w:lineRule="auto"/>
              <w:ind w:left="36" w:right="76"/>
              <w:jc w:val="both"/>
              <w:rPr>
                <w:sz w:val="20"/>
              </w:rPr>
            </w:pPr>
            <w:r>
              <w:rPr>
                <w:sz w:val="20"/>
              </w:rPr>
              <w:t>（场）</w:t>
            </w:r>
            <w:r>
              <w:rPr>
                <w:spacing w:val="-3"/>
                <w:sz w:val="20"/>
              </w:rPr>
              <w:t>未按照规定建立</w:t>
            </w:r>
            <w:r>
              <w:rPr>
                <w:sz w:val="20"/>
              </w:rPr>
              <w:t>并遵守进厂（场）</w:t>
            </w:r>
            <w:r>
              <w:rPr>
                <w:spacing w:val="-9"/>
                <w:sz w:val="20"/>
              </w:rPr>
              <w:t>查验</w:t>
            </w:r>
            <w:r>
              <w:rPr>
                <w:spacing w:val="-2"/>
                <w:sz w:val="20"/>
              </w:rPr>
              <w:t>登记制度、畜禽产品出</w:t>
            </w:r>
            <w:r>
              <w:rPr>
                <w:sz w:val="20"/>
              </w:rPr>
              <w:t>厂（场）</w:t>
            </w:r>
            <w:r>
              <w:rPr>
                <w:spacing w:val="-3"/>
                <w:sz w:val="20"/>
              </w:rPr>
              <w:t>记录制度的行</w:t>
            </w:r>
            <w:r>
              <w:rPr>
                <w:sz w:val="20"/>
              </w:rPr>
              <w:t>政处罚</w:t>
            </w:r>
          </w:p>
        </w:tc>
        <w:tc>
          <w:tcPr>
            <w:tcW w:w="6860" w:type="dxa"/>
            <w:vMerge w:val="restart"/>
          </w:tcPr>
          <w:p w14:paraId="27B34A6D">
            <w:pPr>
              <w:pStyle w:val="9"/>
              <w:rPr>
                <w:sz w:val="20"/>
              </w:rPr>
            </w:pPr>
          </w:p>
          <w:p w14:paraId="1A9332BC">
            <w:pPr>
              <w:pStyle w:val="9"/>
              <w:rPr>
                <w:sz w:val="20"/>
              </w:rPr>
            </w:pPr>
          </w:p>
          <w:p w14:paraId="01B6451E">
            <w:pPr>
              <w:pStyle w:val="9"/>
              <w:rPr>
                <w:sz w:val="20"/>
              </w:rPr>
            </w:pPr>
          </w:p>
          <w:p w14:paraId="4346A2FB">
            <w:pPr>
              <w:pStyle w:val="9"/>
              <w:rPr>
                <w:sz w:val="20"/>
              </w:rPr>
            </w:pPr>
          </w:p>
          <w:p w14:paraId="693A6AF7">
            <w:pPr>
              <w:pStyle w:val="9"/>
              <w:rPr>
                <w:sz w:val="20"/>
              </w:rPr>
            </w:pPr>
          </w:p>
          <w:p w14:paraId="1A867F10">
            <w:pPr>
              <w:pStyle w:val="9"/>
              <w:rPr>
                <w:sz w:val="20"/>
              </w:rPr>
            </w:pPr>
          </w:p>
          <w:p w14:paraId="3ACC0B6E">
            <w:pPr>
              <w:pStyle w:val="9"/>
              <w:rPr>
                <w:sz w:val="20"/>
              </w:rPr>
            </w:pPr>
          </w:p>
          <w:p w14:paraId="38EAC283">
            <w:pPr>
              <w:pStyle w:val="9"/>
              <w:rPr>
                <w:sz w:val="20"/>
              </w:rPr>
            </w:pPr>
          </w:p>
          <w:p w14:paraId="09DE477C">
            <w:pPr>
              <w:pStyle w:val="9"/>
              <w:spacing w:before="2"/>
              <w:rPr>
                <w:sz w:val="28"/>
              </w:rPr>
            </w:pPr>
          </w:p>
          <w:p w14:paraId="3314C659">
            <w:pPr>
              <w:pStyle w:val="9"/>
              <w:spacing w:line="252" w:lineRule="exact"/>
              <w:ind w:left="38"/>
              <w:rPr>
                <w:b/>
                <w:sz w:val="20"/>
              </w:rPr>
            </w:pPr>
            <w:r>
              <w:rPr>
                <w:b/>
                <w:sz w:val="20"/>
              </w:rPr>
              <w:t>1.《生猪屠宰管理条例》(2021修订)</w:t>
            </w:r>
          </w:p>
          <w:p w14:paraId="1CDDB5F4">
            <w:pPr>
              <w:pStyle w:val="9"/>
              <w:spacing w:before="4" w:line="230" w:lineRule="auto"/>
              <w:ind w:left="38" w:right="31"/>
              <w:rPr>
                <w:sz w:val="20"/>
              </w:rPr>
            </w:pPr>
            <w:r>
              <w:rPr>
                <w:b/>
                <w:spacing w:val="11"/>
                <w:sz w:val="20"/>
              </w:rPr>
              <w:t xml:space="preserve">第三十二条第一款 </w:t>
            </w:r>
            <w:r>
              <w:rPr>
                <w:sz w:val="20"/>
              </w:rPr>
              <w:t>违反本条例规定，生猪定点屠宰厂（场）有下列情</w:t>
            </w:r>
            <w:r>
              <w:rPr>
                <w:spacing w:val="-1"/>
                <w:w w:val="95"/>
                <w:sz w:val="20"/>
              </w:rPr>
              <w:t>形之一的，由农业农村主管部门责令改正，给予警告；拒不改正的，责令停业</w:t>
            </w:r>
            <w:r>
              <w:rPr>
                <w:sz w:val="20"/>
              </w:rPr>
              <w:t>整顿，处5000元以上5万元以下的罚款，对其直接负责的主管人员和其他直接</w:t>
            </w:r>
            <w:r>
              <w:rPr>
                <w:w w:val="95"/>
                <w:sz w:val="20"/>
              </w:rPr>
              <w:t>责任人员处2万元以上5</w:t>
            </w:r>
            <w:r>
              <w:rPr>
                <w:spacing w:val="-1"/>
                <w:w w:val="95"/>
                <w:sz w:val="20"/>
              </w:rPr>
              <w:t>万元以下的罚款；情节严重的，由设区的市级人民政府</w:t>
            </w:r>
            <w:r>
              <w:rPr>
                <w:w w:val="95"/>
                <w:sz w:val="20"/>
              </w:rPr>
              <w:t>吊销生猪定点屠宰证书，收回生猪定点屠宰标志牌：（一）</w:t>
            </w:r>
            <w:r>
              <w:rPr>
                <w:spacing w:val="-2"/>
                <w:w w:val="95"/>
                <w:sz w:val="20"/>
              </w:rPr>
              <w:t>未按照规定建立并</w:t>
            </w:r>
            <w:r>
              <w:rPr>
                <w:w w:val="95"/>
                <w:sz w:val="20"/>
              </w:rPr>
              <w:t>遵守生猪进厂（场）查验登记制度、生猪产品出厂（场）记录制度的；（二</w:t>
            </w:r>
            <w:r>
              <w:rPr>
                <w:spacing w:val="-14"/>
                <w:w w:val="95"/>
                <w:sz w:val="20"/>
              </w:rPr>
              <w:t>）</w:t>
            </w:r>
            <w:r>
              <w:rPr>
                <w:w w:val="95"/>
                <w:sz w:val="20"/>
              </w:rPr>
              <w:t>未按照规定签订、保存委托屠宰协议的；（三）</w:t>
            </w:r>
            <w:r>
              <w:rPr>
                <w:spacing w:val="-2"/>
                <w:w w:val="95"/>
                <w:sz w:val="20"/>
              </w:rPr>
              <w:t>屠宰生猪不遵守国家规定的操</w:t>
            </w:r>
            <w:r>
              <w:rPr>
                <w:w w:val="95"/>
                <w:sz w:val="20"/>
              </w:rPr>
              <w:t>作规程、技术要求和生猪屠宰质量管理规范以及消毒技术规范的；（四）</w:t>
            </w:r>
            <w:r>
              <w:rPr>
                <w:spacing w:val="-7"/>
                <w:w w:val="95"/>
                <w:sz w:val="20"/>
              </w:rPr>
              <w:t>未按</w:t>
            </w:r>
            <w:r>
              <w:rPr>
                <w:w w:val="95"/>
                <w:sz w:val="20"/>
              </w:rPr>
              <w:t>照规定建立并遵守肉品品质检验制度的；（五）</w:t>
            </w:r>
            <w:r>
              <w:rPr>
                <w:spacing w:val="-2"/>
                <w:w w:val="95"/>
                <w:sz w:val="20"/>
              </w:rPr>
              <w:t>对经肉品品质检验不合格的生</w:t>
            </w:r>
            <w:r>
              <w:rPr>
                <w:sz w:val="20"/>
              </w:rPr>
              <w:t>猪产品未按照国家有关规定处理并如实记录处理情况的。</w:t>
            </w:r>
          </w:p>
          <w:p w14:paraId="10319459">
            <w:pPr>
              <w:pStyle w:val="9"/>
              <w:spacing w:before="1" w:line="252" w:lineRule="exact"/>
              <w:ind w:left="38"/>
              <w:rPr>
                <w:b/>
                <w:sz w:val="20"/>
              </w:rPr>
            </w:pPr>
            <w:r>
              <w:rPr>
                <w:b/>
                <w:sz w:val="20"/>
              </w:rPr>
              <w:t>2.《山西省畜禽屠宰管理条例》（2024修订）</w:t>
            </w:r>
          </w:p>
          <w:p w14:paraId="6869BE3F">
            <w:pPr>
              <w:pStyle w:val="9"/>
              <w:spacing w:before="4" w:line="230" w:lineRule="auto"/>
              <w:ind w:left="38" w:right="33"/>
              <w:rPr>
                <w:sz w:val="20"/>
              </w:rPr>
            </w:pPr>
            <w:r>
              <w:rPr>
                <w:b/>
                <w:w w:val="98"/>
                <w:sz w:val="20"/>
              </w:rPr>
              <w:t xml:space="preserve"> </w:t>
            </w:r>
            <w:r>
              <w:rPr>
                <w:b/>
                <w:sz w:val="20"/>
              </w:rPr>
              <w:t>第三十三条</w:t>
            </w:r>
            <w:r>
              <w:rPr>
                <w:sz w:val="20"/>
              </w:rPr>
              <w:t>违反本条例规定，畜禽定点屠宰厂（场）有下列情形之一的，由县级以上人民政府农业农村主管部门责令改正，给予警告；拒不改正</w:t>
            </w:r>
            <w:r>
              <w:rPr>
                <w:w w:val="95"/>
                <w:sz w:val="20"/>
              </w:rPr>
              <w:t>的，责令停业整顿，处一万元以上五万元以下的罚款，对其直接负责的主管人员和其他直接责任人员处二千元以上二万元以下的罚款；情节严重的，由设区的市人民政府吊销畜禽定点屠宰证书，收回畜禽定点屠宰标志牌：（一）未按照规定建立并遵守畜禽进厂（场）查验登记制度、畜禽产品出厂（场）记录制度的；（二）未按照规定签订、保存委托屠宰协议的；（三）屠宰畜禽不遵守</w:t>
            </w:r>
            <w:r>
              <w:rPr>
                <w:sz w:val="20"/>
              </w:rPr>
              <w:t>国家规定的操作规程、技术要求和畜禽屠宰质量管理规范以及消毒技术规范</w:t>
            </w:r>
            <w:r>
              <w:rPr>
                <w:w w:val="95"/>
                <w:sz w:val="20"/>
              </w:rPr>
              <w:t>的；（四）未按照规定建立并遵守肉品品质检验制度的；（五）对经肉品品质</w:t>
            </w:r>
            <w:r>
              <w:rPr>
                <w:sz w:val="20"/>
              </w:rPr>
              <w:t>检验不合格的畜禽产品未按照国家有关规定处理并如实记录处理情况的。</w:t>
            </w:r>
          </w:p>
        </w:tc>
        <w:tc>
          <w:tcPr>
            <w:tcW w:w="4030" w:type="dxa"/>
          </w:tcPr>
          <w:p w14:paraId="2ABC355E">
            <w:pPr>
              <w:pStyle w:val="9"/>
              <w:rPr>
                <w:sz w:val="20"/>
              </w:rPr>
            </w:pPr>
          </w:p>
          <w:p w14:paraId="636EF7A9">
            <w:pPr>
              <w:pStyle w:val="9"/>
              <w:rPr>
                <w:sz w:val="20"/>
              </w:rPr>
            </w:pPr>
          </w:p>
          <w:p w14:paraId="31C67AAE">
            <w:pPr>
              <w:pStyle w:val="9"/>
              <w:rPr>
                <w:sz w:val="20"/>
              </w:rPr>
            </w:pPr>
          </w:p>
          <w:p w14:paraId="380B50DA">
            <w:pPr>
              <w:pStyle w:val="9"/>
              <w:spacing w:before="1"/>
              <w:rPr>
                <w:sz w:val="18"/>
              </w:rPr>
            </w:pPr>
          </w:p>
          <w:p w14:paraId="403BDE2A">
            <w:pPr>
              <w:pStyle w:val="9"/>
              <w:ind w:left="37"/>
              <w:rPr>
                <w:sz w:val="20"/>
              </w:rPr>
            </w:pPr>
            <w:r>
              <w:rPr>
                <w:sz w:val="20"/>
              </w:rPr>
              <w:t>首次发生违法行为，没有造成不良后果的</w:t>
            </w:r>
          </w:p>
        </w:tc>
        <w:tc>
          <w:tcPr>
            <w:tcW w:w="4611" w:type="dxa"/>
          </w:tcPr>
          <w:p w14:paraId="785E64F5">
            <w:pPr>
              <w:pStyle w:val="9"/>
              <w:rPr>
                <w:sz w:val="20"/>
              </w:rPr>
            </w:pPr>
          </w:p>
          <w:p w14:paraId="128B3430">
            <w:pPr>
              <w:pStyle w:val="9"/>
              <w:rPr>
                <w:sz w:val="20"/>
              </w:rPr>
            </w:pPr>
          </w:p>
          <w:p w14:paraId="1DE40308">
            <w:pPr>
              <w:pStyle w:val="9"/>
              <w:rPr>
                <w:sz w:val="20"/>
              </w:rPr>
            </w:pPr>
          </w:p>
          <w:p w14:paraId="1958F43D">
            <w:pPr>
              <w:pStyle w:val="9"/>
              <w:spacing w:before="1"/>
              <w:rPr>
                <w:sz w:val="18"/>
              </w:rPr>
            </w:pPr>
          </w:p>
          <w:p w14:paraId="2F514EE3">
            <w:pPr>
              <w:pStyle w:val="9"/>
              <w:ind w:left="37"/>
              <w:rPr>
                <w:sz w:val="20"/>
              </w:rPr>
            </w:pPr>
            <w:r>
              <w:rPr>
                <w:sz w:val="20"/>
              </w:rPr>
              <w:t>责令限期改正，给予警告。</w:t>
            </w:r>
          </w:p>
        </w:tc>
        <w:tc>
          <w:tcPr>
            <w:tcW w:w="2319" w:type="dxa"/>
            <w:vMerge w:val="restart"/>
          </w:tcPr>
          <w:p w14:paraId="310F78BE">
            <w:pPr>
              <w:pStyle w:val="9"/>
              <w:rPr>
                <w:sz w:val="20"/>
              </w:rPr>
            </w:pPr>
          </w:p>
          <w:p w14:paraId="76A458CF">
            <w:pPr>
              <w:pStyle w:val="9"/>
              <w:rPr>
                <w:sz w:val="20"/>
              </w:rPr>
            </w:pPr>
          </w:p>
          <w:p w14:paraId="0AE02895">
            <w:pPr>
              <w:pStyle w:val="9"/>
              <w:rPr>
                <w:sz w:val="20"/>
              </w:rPr>
            </w:pPr>
          </w:p>
          <w:p w14:paraId="0DA0F9C7">
            <w:pPr>
              <w:pStyle w:val="9"/>
              <w:rPr>
                <w:sz w:val="20"/>
              </w:rPr>
            </w:pPr>
          </w:p>
          <w:p w14:paraId="58FD39E1">
            <w:pPr>
              <w:pStyle w:val="9"/>
              <w:rPr>
                <w:sz w:val="20"/>
              </w:rPr>
            </w:pPr>
          </w:p>
          <w:p w14:paraId="54CEDD28">
            <w:pPr>
              <w:pStyle w:val="9"/>
              <w:rPr>
                <w:sz w:val="20"/>
              </w:rPr>
            </w:pPr>
          </w:p>
          <w:p w14:paraId="433E9581">
            <w:pPr>
              <w:pStyle w:val="9"/>
              <w:rPr>
                <w:sz w:val="20"/>
              </w:rPr>
            </w:pPr>
          </w:p>
          <w:p w14:paraId="6FA93F47">
            <w:pPr>
              <w:pStyle w:val="9"/>
              <w:rPr>
                <w:sz w:val="20"/>
              </w:rPr>
            </w:pPr>
          </w:p>
          <w:p w14:paraId="42F7F461">
            <w:pPr>
              <w:pStyle w:val="9"/>
              <w:rPr>
                <w:sz w:val="20"/>
              </w:rPr>
            </w:pPr>
          </w:p>
          <w:p w14:paraId="369AB21A">
            <w:pPr>
              <w:pStyle w:val="9"/>
              <w:rPr>
                <w:sz w:val="20"/>
              </w:rPr>
            </w:pPr>
          </w:p>
          <w:p w14:paraId="4CCD66E0">
            <w:pPr>
              <w:pStyle w:val="9"/>
              <w:rPr>
                <w:sz w:val="20"/>
              </w:rPr>
            </w:pPr>
          </w:p>
          <w:p w14:paraId="79141540">
            <w:pPr>
              <w:pStyle w:val="9"/>
              <w:rPr>
                <w:sz w:val="20"/>
              </w:rPr>
            </w:pPr>
          </w:p>
          <w:p w14:paraId="5DF34EC3">
            <w:pPr>
              <w:pStyle w:val="9"/>
              <w:rPr>
                <w:sz w:val="20"/>
              </w:rPr>
            </w:pPr>
          </w:p>
          <w:p w14:paraId="0FF559C5">
            <w:pPr>
              <w:pStyle w:val="9"/>
              <w:rPr>
                <w:sz w:val="20"/>
              </w:rPr>
            </w:pPr>
          </w:p>
          <w:p w14:paraId="5343E679">
            <w:pPr>
              <w:pStyle w:val="9"/>
              <w:rPr>
                <w:sz w:val="20"/>
              </w:rPr>
            </w:pPr>
          </w:p>
          <w:p w14:paraId="41F8825B">
            <w:pPr>
              <w:pStyle w:val="9"/>
              <w:rPr>
                <w:sz w:val="20"/>
              </w:rPr>
            </w:pPr>
          </w:p>
          <w:p w14:paraId="6F9E71D9">
            <w:pPr>
              <w:pStyle w:val="9"/>
              <w:rPr>
                <w:sz w:val="20"/>
              </w:rPr>
            </w:pPr>
          </w:p>
          <w:p w14:paraId="481BFA4E">
            <w:pPr>
              <w:pStyle w:val="9"/>
              <w:spacing w:before="4"/>
              <w:rPr>
                <w:sz w:val="22"/>
              </w:rPr>
            </w:pPr>
          </w:p>
          <w:p w14:paraId="7C197672">
            <w:pPr>
              <w:pStyle w:val="9"/>
              <w:spacing w:line="230" w:lineRule="auto"/>
              <w:ind w:left="36" w:right="71"/>
              <w:jc w:val="both"/>
              <w:rPr>
                <w:sz w:val="20"/>
              </w:rPr>
            </w:pPr>
            <w:r>
              <w:rPr>
                <w:spacing w:val="-2"/>
                <w:sz w:val="20"/>
              </w:rPr>
              <w:t>情节严重的，由设区的市</w:t>
            </w:r>
            <w:r>
              <w:rPr>
                <w:sz w:val="20"/>
              </w:rPr>
              <w:t>级人民政府吊销畜禽（</w:t>
            </w:r>
            <w:r>
              <w:rPr>
                <w:spacing w:val="-17"/>
                <w:sz w:val="20"/>
              </w:rPr>
              <w:t>生</w:t>
            </w:r>
            <w:r>
              <w:rPr>
                <w:sz w:val="20"/>
              </w:rPr>
              <w:t>猪）</w:t>
            </w:r>
            <w:r>
              <w:rPr>
                <w:spacing w:val="-2"/>
                <w:sz w:val="20"/>
              </w:rPr>
              <w:t>定点屠宰证书，收回</w:t>
            </w:r>
            <w:r>
              <w:rPr>
                <w:sz w:val="20"/>
              </w:rPr>
              <w:t>畜禽（生猪）</w:t>
            </w:r>
            <w:r>
              <w:rPr>
                <w:spacing w:val="-4"/>
                <w:sz w:val="20"/>
              </w:rPr>
              <w:t>定点屠宰标</w:t>
            </w:r>
            <w:r>
              <w:rPr>
                <w:sz w:val="20"/>
              </w:rPr>
              <w:t>志牌。</w:t>
            </w:r>
          </w:p>
        </w:tc>
      </w:tr>
      <w:tr w14:paraId="704D00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0" w:hRule="atLeast"/>
        </w:trPr>
        <w:tc>
          <w:tcPr>
            <w:tcW w:w="538" w:type="dxa"/>
            <w:vMerge w:val="continue"/>
            <w:tcBorders>
              <w:top w:val="nil"/>
            </w:tcBorders>
          </w:tcPr>
          <w:p w14:paraId="14386104">
            <w:pPr>
              <w:rPr>
                <w:sz w:val="2"/>
                <w:szCs w:val="2"/>
              </w:rPr>
            </w:pPr>
          </w:p>
        </w:tc>
        <w:tc>
          <w:tcPr>
            <w:tcW w:w="857" w:type="dxa"/>
            <w:vMerge w:val="continue"/>
            <w:tcBorders>
              <w:top w:val="nil"/>
            </w:tcBorders>
          </w:tcPr>
          <w:p w14:paraId="18655008">
            <w:pPr>
              <w:rPr>
                <w:sz w:val="2"/>
                <w:szCs w:val="2"/>
              </w:rPr>
            </w:pPr>
          </w:p>
        </w:tc>
        <w:tc>
          <w:tcPr>
            <w:tcW w:w="1299" w:type="dxa"/>
            <w:vMerge w:val="continue"/>
            <w:tcBorders>
              <w:top w:val="nil"/>
            </w:tcBorders>
          </w:tcPr>
          <w:p w14:paraId="23AD4724">
            <w:pPr>
              <w:rPr>
                <w:sz w:val="2"/>
                <w:szCs w:val="2"/>
              </w:rPr>
            </w:pPr>
          </w:p>
        </w:tc>
        <w:tc>
          <w:tcPr>
            <w:tcW w:w="2127" w:type="dxa"/>
          </w:tcPr>
          <w:p w14:paraId="0CCB9A13">
            <w:pPr>
              <w:pStyle w:val="9"/>
              <w:rPr>
                <w:sz w:val="20"/>
              </w:rPr>
            </w:pPr>
          </w:p>
          <w:p w14:paraId="3F565653">
            <w:pPr>
              <w:pStyle w:val="9"/>
              <w:spacing w:before="7"/>
              <w:rPr>
                <w:sz w:val="27"/>
              </w:rPr>
            </w:pPr>
          </w:p>
          <w:p w14:paraId="5E9AE1CF">
            <w:pPr>
              <w:pStyle w:val="9"/>
              <w:spacing w:line="252" w:lineRule="exact"/>
              <w:ind w:left="36"/>
              <w:rPr>
                <w:sz w:val="20"/>
              </w:rPr>
            </w:pPr>
            <w:r>
              <w:rPr>
                <w:sz w:val="20"/>
              </w:rPr>
              <w:t>对畜禽定点屠宰厂</w:t>
            </w:r>
          </w:p>
          <w:p w14:paraId="25DC10C8">
            <w:pPr>
              <w:pStyle w:val="9"/>
              <w:spacing w:line="247" w:lineRule="exact"/>
              <w:ind w:left="36"/>
              <w:rPr>
                <w:sz w:val="20"/>
              </w:rPr>
            </w:pPr>
            <w:r>
              <w:rPr>
                <w:sz w:val="20"/>
              </w:rPr>
              <w:t>（场）未按照规定签订</w:t>
            </w:r>
          </w:p>
          <w:p w14:paraId="6A400D56">
            <w:pPr>
              <w:pStyle w:val="9"/>
              <w:spacing w:before="3" w:line="230" w:lineRule="auto"/>
              <w:ind w:left="36" w:right="35"/>
              <w:rPr>
                <w:sz w:val="20"/>
              </w:rPr>
            </w:pPr>
            <w:r>
              <w:rPr>
                <w:sz w:val="20"/>
              </w:rPr>
              <w:t>、保存委托屠宰协议的行政处罚</w:t>
            </w:r>
          </w:p>
        </w:tc>
        <w:tc>
          <w:tcPr>
            <w:tcW w:w="6860" w:type="dxa"/>
            <w:vMerge w:val="continue"/>
            <w:tcBorders>
              <w:top w:val="nil"/>
            </w:tcBorders>
          </w:tcPr>
          <w:p w14:paraId="7C0B538B">
            <w:pPr>
              <w:rPr>
                <w:sz w:val="2"/>
                <w:szCs w:val="2"/>
              </w:rPr>
            </w:pPr>
          </w:p>
        </w:tc>
        <w:tc>
          <w:tcPr>
            <w:tcW w:w="4030" w:type="dxa"/>
          </w:tcPr>
          <w:p w14:paraId="7F578F32">
            <w:pPr>
              <w:pStyle w:val="9"/>
              <w:rPr>
                <w:sz w:val="20"/>
              </w:rPr>
            </w:pPr>
          </w:p>
          <w:p w14:paraId="468771B2">
            <w:pPr>
              <w:pStyle w:val="9"/>
              <w:rPr>
                <w:sz w:val="20"/>
              </w:rPr>
            </w:pPr>
          </w:p>
          <w:p w14:paraId="204C61E6">
            <w:pPr>
              <w:pStyle w:val="9"/>
              <w:spacing w:before="6"/>
              <w:rPr>
                <w:sz w:val="27"/>
              </w:rPr>
            </w:pPr>
          </w:p>
          <w:p w14:paraId="6AE807CC">
            <w:pPr>
              <w:pStyle w:val="9"/>
              <w:spacing w:line="230" w:lineRule="auto"/>
              <w:ind w:left="37" w:right="191"/>
              <w:rPr>
                <w:sz w:val="20"/>
              </w:rPr>
            </w:pPr>
            <w:r>
              <w:rPr>
                <w:w w:val="95"/>
                <w:sz w:val="20"/>
              </w:rPr>
              <w:t>畜禽（生猪）定点屠宰厂（场）有本款所列</w:t>
            </w:r>
            <w:r>
              <w:rPr>
                <w:sz w:val="20"/>
              </w:rPr>
              <w:t>任意1项情形，拒不改正的</w:t>
            </w:r>
          </w:p>
        </w:tc>
        <w:tc>
          <w:tcPr>
            <w:tcW w:w="4611" w:type="dxa"/>
          </w:tcPr>
          <w:p w14:paraId="2055AF24">
            <w:pPr>
              <w:pStyle w:val="9"/>
              <w:spacing w:before="11"/>
              <w:rPr>
                <w:sz w:val="28"/>
              </w:rPr>
            </w:pPr>
          </w:p>
          <w:p w14:paraId="0600A6B8">
            <w:pPr>
              <w:pStyle w:val="9"/>
              <w:spacing w:before="1" w:line="230" w:lineRule="auto"/>
              <w:ind w:left="37" w:right="173"/>
              <w:rPr>
                <w:sz w:val="20"/>
              </w:rPr>
            </w:pPr>
            <w:r>
              <w:rPr>
                <w:sz w:val="20"/>
              </w:rPr>
              <w:t>生猪：责令停业整顿，处5000元以上2万元以下罚</w:t>
            </w:r>
            <w:r>
              <w:rPr>
                <w:spacing w:val="-1"/>
                <w:w w:val="95"/>
                <w:sz w:val="20"/>
              </w:rPr>
              <w:t xml:space="preserve">款，对其直接负责的主管人员和其他直接责任人员 </w:t>
            </w:r>
            <w:r>
              <w:rPr>
                <w:sz w:val="20"/>
              </w:rPr>
              <w:t>处2万元以上3万元以下罚款。</w:t>
            </w:r>
          </w:p>
          <w:p w14:paraId="058E3218">
            <w:pPr>
              <w:pStyle w:val="9"/>
              <w:spacing w:before="1" w:line="232" w:lineRule="auto"/>
              <w:ind w:left="37" w:right="172"/>
              <w:jc w:val="both"/>
              <w:rPr>
                <w:sz w:val="20"/>
              </w:rPr>
            </w:pPr>
            <w:r>
              <w:rPr>
                <w:w w:val="95"/>
                <w:sz w:val="20"/>
              </w:rPr>
              <w:t>其他畜禽：责令停业整顿，处1万元以上2</w:t>
            </w:r>
            <w:r>
              <w:rPr>
                <w:spacing w:val="-4"/>
                <w:w w:val="95"/>
                <w:sz w:val="20"/>
              </w:rPr>
              <w:t xml:space="preserve">万元以下 </w:t>
            </w:r>
            <w:r>
              <w:rPr>
                <w:spacing w:val="-1"/>
                <w:w w:val="95"/>
                <w:sz w:val="20"/>
              </w:rPr>
              <w:t xml:space="preserve">的罚款，对其直接负责的主管人员和其他直接责任 </w:t>
            </w:r>
            <w:r>
              <w:rPr>
                <w:sz w:val="20"/>
              </w:rPr>
              <w:t>人员处2000元以上8000元以下的罚款。</w:t>
            </w:r>
          </w:p>
        </w:tc>
        <w:tc>
          <w:tcPr>
            <w:tcW w:w="2319" w:type="dxa"/>
            <w:vMerge w:val="continue"/>
            <w:tcBorders>
              <w:top w:val="nil"/>
            </w:tcBorders>
          </w:tcPr>
          <w:p w14:paraId="3544F4C1">
            <w:pPr>
              <w:rPr>
                <w:sz w:val="2"/>
                <w:szCs w:val="2"/>
              </w:rPr>
            </w:pPr>
          </w:p>
        </w:tc>
      </w:tr>
      <w:tr w14:paraId="36337B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0" w:hRule="atLeast"/>
        </w:trPr>
        <w:tc>
          <w:tcPr>
            <w:tcW w:w="538" w:type="dxa"/>
            <w:vMerge w:val="continue"/>
            <w:tcBorders>
              <w:top w:val="nil"/>
            </w:tcBorders>
          </w:tcPr>
          <w:p w14:paraId="1B505EF4">
            <w:pPr>
              <w:rPr>
                <w:sz w:val="2"/>
                <w:szCs w:val="2"/>
              </w:rPr>
            </w:pPr>
          </w:p>
        </w:tc>
        <w:tc>
          <w:tcPr>
            <w:tcW w:w="857" w:type="dxa"/>
            <w:vMerge w:val="continue"/>
            <w:tcBorders>
              <w:top w:val="nil"/>
            </w:tcBorders>
          </w:tcPr>
          <w:p w14:paraId="2B768612">
            <w:pPr>
              <w:rPr>
                <w:sz w:val="2"/>
                <w:szCs w:val="2"/>
              </w:rPr>
            </w:pPr>
          </w:p>
        </w:tc>
        <w:tc>
          <w:tcPr>
            <w:tcW w:w="1299" w:type="dxa"/>
            <w:vMerge w:val="continue"/>
            <w:tcBorders>
              <w:top w:val="nil"/>
            </w:tcBorders>
          </w:tcPr>
          <w:p w14:paraId="33847CED">
            <w:pPr>
              <w:rPr>
                <w:sz w:val="2"/>
                <w:szCs w:val="2"/>
              </w:rPr>
            </w:pPr>
          </w:p>
        </w:tc>
        <w:tc>
          <w:tcPr>
            <w:tcW w:w="2127" w:type="dxa"/>
          </w:tcPr>
          <w:p w14:paraId="7C84B8EA">
            <w:pPr>
              <w:pStyle w:val="9"/>
              <w:spacing w:before="3"/>
              <w:rPr>
                <w:sz w:val="28"/>
              </w:rPr>
            </w:pPr>
          </w:p>
          <w:p w14:paraId="64EDF4C3">
            <w:pPr>
              <w:pStyle w:val="9"/>
              <w:spacing w:line="252" w:lineRule="exact"/>
              <w:ind w:left="36"/>
              <w:rPr>
                <w:sz w:val="20"/>
              </w:rPr>
            </w:pPr>
            <w:r>
              <w:rPr>
                <w:w w:val="95"/>
                <w:sz w:val="20"/>
              </w:rPr>
              <w:t>对畜禽定点屠宰厂</w:t>
            </w:r>
          </w:p>
          <w:p w14:paraId="6A39A965">
            <w:pPr>
              <w:pStyle w:val="9"/>
              <w:spacing w:before="4" w:line="230" w:lineRule="auto"/>
              <w:ind w:left="36" w:right="76"/>
              <w:jc w:val="both"/>
              <w:rPr>
                <w:sz w:val="20"/>
              </w:rPr>
            </w:pPr>
            <w:r>
              <w:rPr>
                <w:sz w:val="20"/>
              </w:rPr>
              <w:t>（场）</w:t>
            </w:r>
            <w:r>
              <w:rPr>
                <w:spacing w:val="-3"/>
                <w:sz w:val="20"/>
              </w:rPr>
              <w:t>屠宰畜禽不遵守</w:t>
            </w:r>
            <w:r>
              <w:rPr>
                <w:spacing w:val="-2"/>
                <w:sz w:val="20"/>
              </w:rPr>
              <w:t>国家规定的操作规程、技术要求和畜禽屠宰质量管理规范以及消毒技</w:t>
            </w:r>
            <w:r>
              <w:rPr>
                <w:sz w:val="20"/>
              </w:rPr>
              <w:t>术规范的行政处罚</w:t>
            </w:r>
          </w:p>
        </w:tc>
        <w:tc>
          <w:tcPr>
            <w:tcW w:w="6860" w:type="dxa"/>
            <w:vMerge w:val="continue"/>
            <w:tcBorders>
              <w:top w:val="nil"/>
            </w:tcBorders>
          </w:tcPr>
          <w:p w14:paraId="1077F789">
            <w:pPr>
              <w:rPr>
                <w:sz w:val="2"/>
                <w:szCs w:val="2"/>
              </w:rPr>
            </w:pPr>
          </w:p>
        </w:tc>
        <w:tc>
          <w:tcPr>
            <w:tcW w:w="4030" w:type="dxa"/>
          </w:tcPr>
          <w:p w14:paraId="093A9E7F">
            <w:pPr>
              <w:pStyle w:val="9"/>
              <w:rPr>
                <w:sz w:val="20"/>
              </w:rPr>
            </w:pPr>
          </w:p>
          <w:p w14:paraId="713381C4">
            <w:pPr>
              <w:pStyle w:val="9"/>
              <w:rPr>
                <w:sz w:val="20"/>
              </w:rPr>
            </w:pPr>
          </w:p>
          <w:p w14:paraId="36281E60">
            <w:pPr>
              <w:pStyle w:val="9"/>
              <w:spacing w:before="3"/>
              <w:rPr>
                <w:sz w:val="27"/>
              </w:rPr>
            </w:pPr>
          </w:p>
          <w:p w14:paraId="2B68A81F">
            <w:pPr>
              <w:pStyle w:val="9"/>
              <w:spacing w:line="232" w:lineRule="auto"/>
              <w:ind w:left="37" w:right="191"/>
              <w:rPr>
                <w:sz w:val="20"/>
              </w:rPr>
            </w:pPr>
            <w:r>
              <w:rPr>
                <w:w w:val="95"/>
                <w:sz w:val="20"/>
              </w:rPr>
              <w:t>畜禽（生猪）定点屠宰厂（场）有本款所列</w:t>
            </w:r>
            <w:r>
              <w:rPr>
                <w:sz w:val="20"/>
              </w:rPr>
              <w:t>任意2-3项情形，拒不改正的</w:t>
            </w:r>
          </w:p>
        </w:tc>
        <w:tc>
          <w:tcPr>
            <w:tcW w:w="4611" w:type="dxa"/>
          </w:tcPr>
          <w:p w14:paraId="6609BD61">
            <w:pPr>
              <w:pStyle w:val="9"/>
              <w:spacing w:before="11"/>
              <w:rPr>
                <w:sz w:val="28"/>
              </w:rPr>
            </w:pPr>
          </w:p>
          <w:p w14:paraId="034A5CC1">
            <w:pPr>
              <w:pStyle w:val="9"/>
              <w:spacing w:line="230" w:lineRule="auto"/>
              <w:ind w:left="37" w:right="167"/>
              <w:jc w:val="both"/>
              <w:rPr>
                <w:sz w:val="20"/>
              </w:rPr>
            </w:pPr>
            <w:r>
              <w:rPr>
                <w:w w:val="95"/>
                <w:sz w:val="20"/>
              </w:rPr>
              <w:t>生猪：责令停业整顿，处2万元以上3.5</w:t>
            </w:r>
            <w:r>
              <w:rPr>
                <w:spacing w:val="-3"/>
                <w:w w:val="95"/>
                <w:sz w:val="20"/>
              </w:rPr>
              <w:t xml:space="preserve">万元以下罚 </w:t>
            </w:r>
            <w:r>
              <w:rPr>
                <w:spacing w:val="-1"/>
                <w:w w:val="95"/>
                <w:sz w:val="20"/>
              </w:rPr>
              <w:t xml:space="preserve">款，对其直接负责的主管人员和其他直接责任人员 </w:t>
            </w:r>
            <w:r>
              <w:rPr>
                <w:sz w:val="20"/>
              </w:rPr>
              <w:t>处3万元以上4万元以下罚款。</w:t>
            </w:r>
          </w:p>
          <w:p w14:paraId="7CF737DA">
            <w:pPr>
              <w:pStyle w:val="9"/>
              <w:spacing w:before="4" w:line="230" w:lineRule="auto"/>
              <w:ind w:left="37" w:right="172"/>
              <w:jc w:val="both"/>
              <w:rPr>
                <w:sz w:val="20"/>
              </w:rPr>
            </w:pPr>
            <w:r>
              <w:rPr>
                <w:w w:val="95"/>
                <w:sz w:val="20"/>
              </w:rPr>
              <w:t>其他畜禽：责令停业整顿，处2万元以上4</w:t>
            </w:r>
            <w:r>
              <w:rPr>
                <w:spacing w:val="-4"/>
                <w:w w:val="95"/>
                <w:sz w:val="20"/>
              </w:rPr>
              <w:t xml:space="preserve">万元以下 </w:t>
            </w:r>
            <w:r>
              <w:rPr>
                <w:spacing w:val="-1"/>
                <w:w w:val="95"/>
                <w:sz w:val="20"/>
              </w:rPr>
              <w:t xml:space="preserve">的罚款，对其直接负责的主管人员和其他直接责任 </w:t>
            </w:r>
            <w:r>
              <w:rPr>
                <w:sz w:val="20"/>
              </w:rPr>
              <w:t>人员处8000元以上1.4万元以下的罚款。</w:t>
            </w:r>
          </w:p>
        </w:tc>
        <w:tc>
          <w:tcPr>
            <w:tcW w:w="2319" w:type="dxa"/>
            <w:vMerge w:val="continue"/>
            <w:tcBorders>
              <w:top w:val="nil"/>
            </w:tcBorders>
          </w:tcPr>
          <w:p w14:paraId="36CC988C">
            <w:pPr>
              <w:rPr>
                <w:sz w:val="2"/>
                <w:szCs w:val="2"/>
              </w:rPr>
            </w:pPr>
          </w:p>
        </w:tc>
      </w:tr>
      <w:tr w14:paraId="789EDD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538" w:type="dxa"/>
            <w:vMerge w:val="continue"/>
            <w:tcBorders>
              <w:top w:val="nil"/>
            </w:tcBorders>
          </w:tcPr>
          <w:p w14:paraId="11A36492">
            <w:pPr>
              <w:rPr>
                <w:sz w:val="2"/>
                <w:szCs w:val="2"/>
              </w:rPr>
            </w:pPr>
          </w:p>
        </w:tc>
        <w:tc>
          <w:tcPr>
            <w:tcW w:w="857" w:type="dxa"/>
            <w:vMerge w:val="continue"/>
            <w:tcBorders>
              <w:top w:val="nil"/>
            </w:tcBorders>
          </w:tcPr>
          <w:p w14:paraId="5605D7C4">
            <w:pPr>
              <w:rPr>
                <w:sz w:val="2"/>
                <w:szCs w:val="2"/>
              </w:rPr>
            </w:pPr>
          </w:p>
        </w:tc>
        <w:tc>
          <w:tcPr>
            <w:tcW w:w="1299" w:type="dxa"/>
            <w:vMerge w:val="continue"/>
            <w:tcBorders>
              <w:top w:val="nil"/>
            </w:tcBorders>
          </w:tcPr>
          <w:p w14:paraId="2600B4BA">
            <w:pPr>
              <w:rPr>
                <w:sz w:val="2"/>
                <w:szCs w:val="2"/>
              </w:rPr>
            </w:pPr>
          </w:p>
        </w:tc>
        <w:tc>
          <w:tcPr>
            <w:tcW w:w="2127" w:type="dxa"/>
          </w:tcPr>
          <w:p w14:paraId="38DC9DEA">
            <w:pPr>
              <w:pStyle w:val="9"/>
              <w:spacing w:before="12"/>
              <w:rPr>
                <w:sz w:val="23"/>
              </w:rPr>
            </w:pPr>
          </w:p>
          <w:p w14:paraId="7C3076B5">
            <w:pPr>
              <w:pStyle w:val="9"/>
              <w:spacing w:line="252" w:lineRule="exact"/>
              <w:ind w:left="36"/>
              <w:rPr>
                <w:sz w:val="20"/>
              </w:rPr>
            </w:pPr>
            <w:r>
              <w:rPr>
                <w:sz w:val="20"/>
              </w:rPr>
              <w:t>对畜禽定点屠宰厂</w:t>
            </w:r>
          </w:p>
          <w:p w14:paraId="151B5371">
            <w:pPr>
              <w:pStyle w:val="9"/>
              <w:spacing w:before="1" w:line="232" w:lineRule="auto"/>
              <w:ind w:left="36" w:right="77"/>
              <w:jc w:val="both"/>
              <w:rPr>
                <w:sz w:val="20"/>
              </w:rPr>
            </w:pPr>
            <w:r>
              <w:rPr>
                <w:sz w:val="20"/>
              </w:rPr>
              <w:t>（场）</w:t>
            </w:r>
            <w:r>
              <w:rPr>
                <w:spacing w:val="-3"/>
                <w:sz w:val="20"/>
              </w:rPr>
              <w:t>未按照规定建立</w:t>
            </w:r>
            <w:r>
              <w:rPr>
                <w:spacing w:val="-2"/>
                <w:sz w:val="20"/>
              </w:rPr>
              <w:t>并遵守肉品品质检验制</w:t>
            </w:r>
            <w:r>
              <w:rPr>
                <w:sz w:val="20"/>
              </w:rPr>
              <w:t>度的行政处罚</w:t>
            </w:r>
          </w:p>
        </w:tc>
        <w:tc>
          <w:tcPr>
            <w:tcW w:w="6860" w:type="dxa"/>
            <w:vMerge w:val="continue"/>
            <w:tcBorders>
              <w:top w:val="nil"/>
            </w:tcBorders>
          </w:tcPr>
          <w:p w14:paraId="5C8183F6">
            <w:pPr>
              <w:rPr>
                <w:sz w:val="2"/>
                <w:szCs w:val="2"/>
              </w:rPr>
            </w:pPr>
          </w:p>
        </w:tc>
        <w:tc>
          <w:tcPr>
            <w:tcW w:w="4030" w:type="dxa"/>
            <w:vMerge w:val="restart"/>
          </w:tcPr>
          <w:p w14:paraId="38D3C43B">
            <w:pPr>
              <w:pStyle w:val="9"/>
              <w:rPr>
                <w:sz w:val="20"/>
              </w:rPr>
            </w:pPr>
          </w:p>
          <w:p w14:paraId="14AC1F23">
            <w:pPr>
              <w:pStyle w:val="9"/>
              <w:rPr>
                <w:sz w:val="20"/>
              </w:rPr>
            </w:pPr>
          </w:p>
          <w:p w14:paraId="05A2814B">
            <w:pPr>
              <w:pStyle w:val="9"/>
              <w:rPr>
                <w:sz w:val="20"/>
              </w:rPr>
            </w:pPr>
          </w:p>
          <w:p w14:paraId="5D08BB13">
            <w:pPr>
              <w:pStyle w:val="9"/>
              <w:rPr>
                <w:sz w:val="20"/>
              </w:rPr>
            </w:pPr>
          </w:p>
          <w:p w14:paraId="3D01D053">
            <w:pPr>
              <w:pStyle w:val="9"/>
              <w:rPr>
                <w:sz w:val="20"/>
              </w:rPr>
            </w:pPr>
          </w:p>
          <w:p w14:paraId="7D38042C">
            <w:pPr>
              <w:pStyle w:val="9"/>
              <w:rPr>
                <w:sz w:val="20"/>
              </w:rPr>
            </w:pPr>
          </w:p>
          <w:p w14:paraId="4236E5C6">
            <w:pPr>
              <w:pStyle w:val="9"/>
              <w:spacing w:before="138" w:line="232" w:lineRule="auto"/>
              <w:ind w:left="37" w:right="191"/>
              <w:rPr>
                <w:sz w:val="20"/>
              </w:rPr>
            </w:pPr>
            <w:r>
              <w:rPr>
                <w:w w:val="95"/>
                <w:sz w:val="20"/>
              </w:rPr>
              <w:t>畜禽（生猪）定点屠宰厂（场）有本款所列</w:t>
            </w:r>
            <w:r>
              <w:rPr>
                <w:sz w:val="20"/>
              </w:rPr>
              <w:t>任意4-5项情形，拒不改正的</w:t>
            </w:r>
          </w:p>
        </w:tc>
        <w:tc>
          <w:tcPr>
            <w:tcW w:w="4611" w:type="dxa"/>
            <w:vMerge w:val="restart"/>
          </w:tcPr>
          <w:p w14:paraId="6285C599">
            <w:pPr>
              <w:pStyle w:val="9"/>
              <w:rPr>
                <w:sz w:val="20"/>
              </w:rPr>
            </w:pPr>
          </w:p>
          <w:p w14:paraId="01BCD671">
            <w:pPr>
              <w:pStyle w:val="9"/>
              <w:rPr>
                <w:sz w:val="20"/>
              </w:rPr>
            </w:pPr>
          </w:p>
          <w:p w14:paraId="53E022E4">
            <w:pPr>
              <w:pStyle w:val="9"/>
              <w:rPr>
                <w:sz w:val="20"/>
              </w:rPr>
            </w:pPr>
          </w:p>
          <w:p w14:paraId="2AAC12E5">
            <w:pPr>
              <w:pStyle w:val="9"/>
              <w:rPr>
                <w:sz w:val="20"/>
              </w:rPr>
            </w:pPr>
          </w:p>
          <w:p w14:paraId="3518A88C">
            <w:pPr>
              <w:pStyle w:val="9"/>
              <w:spacing w:before="158" w:line="230" w:lineRule="auto"/>
              <w:ind w:left="37" w:right="167"/>
              <w:jc w:val="both"/>
              <w:rPr>
                <w:sz w:val="20"/>
              </w:rPr>
            </w:pPr>
            <w:r>
              <w:rPr>
                <w:w w:val="95"/>
                <w:sz w:val="20"/>
              </w:rPr>
              <w:t>生猪：责令停业整顿，处3.5万元以上5</w:t>
            </w:r>
            <w:r>
              <w:rPr>
                <w:spacing w:val="-3"/>
                <w:w w:val="95"/>
                <w:sz w:val="20"/>
              </w:rPr>
              <w:t xml:space="preserve">万元以下罚 </w:t>
            </w:r>
            <w:r>
              <w:rPr>
                <w:spacing w:val="-1"/>
                <w:w w:val="95"/>
                <w:sz w:val="20"/>
              </w:rPr>
              <w:t xml:space="preserve">款，对其直接负责的主管人员和其他直接责任人员 </w:t>
            </w:r>
            <w:r>
              <w:rPr>
                <w:sz w:val="20"/>
              </w:rPr>
              <w:t>处4万元以上5万元以下罚款。</w:t>
            </w:r>
          </w:p>
          <w:p w14:paraId="6C83D6A4">
            <w:pPr>
              <w:pStyle w:val="9"/>
              <w:spacing w:before="4" w:line="230" w:lineRule="auto"/>
              <w:ind w:left="37" w:right="172"/>
              <w:jc w:val="both"/>
              <w:rPr>
                <w:sz w:val="20"/>
              </w:rPr>
            </w:pPr>
            <w:r>
              <w:rPr>
                <w:w w:val="95"/>
                <w:sz w:val="20"/>
              </w:rPr>
              <w:t>其他畜禽：责令停业整顿，处4万元以上5</w:t>
            </w:r>
            <w:r>
              <w:rPr>
                <w:spacing w:val="-4"/>
                <w:w w:val="95"/>
                <w:sz w:val="20"/>
              </w:rPr>
              <w:t xml:space="preserve">万元以下 </w:t>
            </w:r>
            <w:r>
              <w:rPr>
                <w:spacing w:val="-1"/>
                <w:w w:val="95"/>
                <w:sz w:val="20"/>
              </w:rPr>
              <w:t xml:space="preserve">的罚款，对其直接负责的主管人员和其他直接责任 </w:t>
            </w:r>
            <w:r>
              <w:rPr>
                <w:sz w:val="20"/>
              </w:rPr>
              <w:t>人员处1.4万元以上2万元以下的罚款。</w:t>
            </w:r>
          </w:p>
        </w:tc>
        <w:tc>
          <w:tcPr>
            <w:tcW w:w="2319" w:type="dxa"/>
            <w:vMerge w:val="continue"/>
            <w:tcBorders>
              <w:top w:val="nil"/>
            </w:tcBorders>
          </w:tcPr>
          <w:p w14:paraId="0A93EC62">
            <w:pPr>
              <w:rPr>
                <w:sz w:val="2"/>
                <w:szCs w:val="2"/>
              </w:rPr>
            </w:pPr>
          </w:p>
        </w:tc>
      </w:tr>
      <w:tr w14:paraId="748C99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9" w:hRule="atLeast"/>
        </w:trPr>
        <w:tc>
          <w:tcPr>
            <w:tcW w:w="538" w:type="dxa"/>
            <w:vMerge w:val="continue"/>
            <w:tcBorders>
              <w:top w:val="nil"/>
            </w:tcBorders>
          </w:tcPr>
          <w:p w14:paraId="1C714874">
            <w:pPr>
              <w:rPr>
                <w:sz w:val="2"/>
                <w:szCs w:val="2"/>
              </w:rPr>
            </w:pPr>
          </w:p>
        </w:tc>
        <w:tc>
          <w:tcPr>
            <w:tcW w:w="857" w:type="dxa"/>
            <w:vMerge w:val="continue"/>
            <w:tcBorders>
              <w:top w:val="nil"/>
            </w:tcBorders>
          </w:tcPr>
          <w:p w14:paraId="2C218AD0">
            <w:pPr>
              <w:rPr>
                <w:sz w:val="2"/>
                <w:szCs w:val="2"/>
              </w:rPr>
            </w:pPr>
          </w:p>
        </w:tc>
        <w:tc>
          <w:tcPr>
            <w:tcW w:w="1299" w:type="dxa"/>
            <w:vMerge w:val="continue"/>
            <w:tcBorders>
              <w:top w:val="nil"/>
            </w:tcBorders>
          </w:tcPr>
          <w:p w14:paraId="4F2A35E2">
            <w:pPr>
              <w:rPr>
                <w:sz w:val="2"/>
                <w:szCs w:val="2"/>
              </w:rPr>
            </w:pPr>
          </w:p>
        </w:tc>
        <w:tc>
          <w:tcPr>
            <w:tcW w:w="2127" w:type="dxa"/>
          </w:tcPr>
          <w:p w14:paraId="49F32A4D">
            <w:pPr>
              <w:pStyle w:val="9"/>
              <w:rPr>
                <w:sz w:val="29"/>
              </w:rPr>
            </w:pPr>
          </w:p>
          <w:p w14:paraId="1AB2BF77">
            <w:pPr>
              <w:pStyle w:val="9"/>
              <w:spacing w:line="252" w:lineRule="exact"/>
              <w:ind w:left="36"/>
              <w:rPr>
                <w:sz w:val="20"/>
              </w:rPr>
            </w:pPr>
            <w:r>
              <w:rPr>
                <w:sz w:val="20"/>
              </w:rPr>
              <w:t>对畜禽定点屠宰厂</w:t>
            </w:r>
          </w:p>
          <w:p w14:paraId="3059797F">
            <w:pPr>
              <w:pStyle w:val="9"/>
              <w:spacing w:before="3" w:line="230" w:lineRule="auto"/>
              <w:ind w:left="36" w:right="77"/>
              <w:jc w:val="both"/>
              <w:rPr>
                <w:sz w:val="20"/>
              </w:rPr>
            </w:pPr>
            <w:r>
              <w:rPr>
                <w:sz w:val="20"/>
              </w:rPr>
              <w:t>（场）</w:t>
            </w:r>
            <w:r>
              <w:rPr>
                <w:spacing w:val="-3"/>
                <w:sz w:val="20"/>
              </w:rPr>
              <w:t>对经肉品品质检</w:t>
            </w:r>
            <w:r>
              <w:rPr>
                <w:spacing w:val="-2"/>
                <w:sz w:val="20"/>
              </w:rPr>
              <w:t>验不合格的畜禽产品未按照国家有关规定处理并如实记录处理情况的</w:t>
            </w:r>
            <w:r>
              <w:rPr>
                <w:sz w:val="20"/>
              </w:rPr>
              <w:t>行政处罚</w:t>
            </w:r>
          </w:p>
        </w:tc>
        <w:tc>
          <w:tcPr>
            <w:tcW w:w="6860" w:type="dxa"/>
            <w:vMerge w:val="continue"/>
            <w:tcBorders>
              <w:top w:val="nil"/>
            </w:tcBorders>
          </w:tcPr>
          <w:p w14:paraId="1BF17B97">
            <w:pPr>
              <w:rPr>
                <w:sz w:val="2"/>
                <w:szCs w:val="2"/>
              </w:rPr>
            </w:pPr>
          </w:p>
        </w:tc>
        <w:tc>
          <w:tcPr>
            <w:tcW w:w="4030" w:type="dxa"/>
            <w:vMerge w:val="continue"/>
            <w:tcBorders>
              <w:top w:val="nil"/>
            </w:tcBorders>
          </w:tcPr>
          <w:p w14:paraId="7FAA1C05">
            <w:pPr>
              <w:rPr>
                <w:sz w:val="2"/>
                <w:szCs w:val="2"/>
              </w:rPr>
            </w:pPr>
          </w:p>
        </w:tc>
        <w:tc>
          <w:tcPr>
            <w:tcW w:w="4611" w:type="dxa"/>
            <w:vMerge w:val="continue"/>
            <w:tcBorders>
              <w:top w:val="nil"/>
            </w:tcBorders>
          </w:tcPr>
          <w:p w14:paraId="08F2BF6B">
            <w:pPr>
              <w:rPr>
                <w:sz w:val="2"/>
                <w:szCs w:val="2"/>
              </w:rPr>
            </w:pPr>
          </w:p>
        </w:tc>
        <w:tc>
          <w:tcPr>
            <w:tcW w:w="2319" w:type="dxa"/>
            <w:vMerge w:val="continue"/>
            <w:tcBorders>
              <w:top w:val="nil"/>
            </w:tcBorders>
          </w:tcPr>
          <w:p w14:paraId="5A31A879">
            <w:pPr>
              <w:rPr>
                <w:sz w:val="2"/>
                <w:szCs w:val="2"/>
              </w:rPr>
            </w:pPr>
          </w:p>
        </w:tc>
      </w:tr>
    </w:tbl>
    <w:p w14:paraId="7B43C3FD">
      <w:pPr>
        <w:spacing w:after="0"/>
        <w:rPr>
          <w:sz w:val="2"/>
          <w:szCs w:val="2"/>
        </w:rPr>
        <w:sectPr>
          <w:pgSz w:w="23820" w:h="16840" w:orient="landscape"/>
          <w:pgMar w:top="820" w:right="420" w:bottom="880" w:left="460" w:header="0" w:footer="664"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1200"/>
        <w:gridCol w:w="2830"/>
        <w:gridCol w:w="4611"/>
        <w:gridCol w:w="2319"/>
      </w:tblGrid>
      <w:tr w14:paraId="1AD0A6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37237D9F">
            <w:pPr>
              <w:pStyle w:val="9"/>
              <w:spacing w:before="7"/>
              <w:rPr>
                <w:sz w:val="17"/>
              </w:rPr>
            </w:pPr>
          </w:p>
          <w:p w14:paraId="60525DBF">
            <w:pPr>
              <w:pStyle w:val="9"/>
              <w:ind w:left="76"/>
              <w:rPr>
                <w:b/>
                <w:sz w:val="20"/>
              </w:rPr>
            </w:pPr>
            <w:r>
              <w:rPr>
                <w:b/>
                <w:sz w:val="20"/>
              </w:rPr>
              <w:t>序号</w:t>
            </w:r>
          </w:p>
        </w:tc>
        <w:tc>
          <w:tcPr>
            <w:tcW w:w="857" w:type="dxa"/>
          </w:tcPr>
          <w:p w14:paraId="5364F97E">
            <w:pPr>
              <w:pStyle w:val="9"/>
              <w:spacing w:before="111" w:line="230" w:lineRule="auto"/>
              <w:ind w:left="234" w:right="199"/>
              <w:rPr>
                <w:b/>
                <w:sz w:val="20"/>
              </w:rPr>
            </w:pPr>
            <w:r>
              <w:rPr>
                <w:b/>
                <w:sz w:val="20"/>
              </w:rPr>
              <w:t>事项类别</w:t>
            </w:r>
          </w:p>
        </w:tc>
        <w:tc>
          <w:tcPr>
            <w:tcW w:w="3425" w:type="dxa"/>
          </w:tcPr>
          <w:p w14:paraId="712AA4C1">
            <w:pPr>
              <w:pStyle w:val="9"/>
              <w:spacing w:before="7"/>
              <w:rPr>
                <w:sz w:val="17"/>
              </w:rPr>
            </w:pPr>
          </w:p>
          <w:p w14:paraId="2335F853">
            <w:pPr>
              <w:pStyle w:val="9"/>
              <w:ind w:left="1297" w:right="1264"/>
              <w:jc w:val="center"/>
              <w:rPr>
                <w:b/>
                <w:sz w:val="20"/>
              </w:rPr>
            </w:pPr>
            <w:r>
              <w:rPr>
                <w:b/>
                <w:sz w:val="20"/>
              </w:rPr>
              <w:t>事项名称</w:t>
            </w:r>
          </w:p>
        </w:tc>
        <w:tc>
          <w:tcPr>
            <w:tcW w:w="6859" w:type="dxa"/>
          </w:tcPr>
          <w:p w14:paraId="0F2892E6">
            <w:pPr>
              <w:pStyle w:val="9"/>
              <w:spacing w:before="7"/>
              <w:rPr>
                <w:sz w:val="17"/>
              </w:rPr>
            </w:pPr>
          </w:p>
          <w:p w14:paraId="3C288F41">
            <w:pPr>
              <w:pStyle w:val="9"/>
              <w:ind w:left="3013" w:right="2982"/>
              <w:jc w:val="center"/>
              <w:rPr>
                <w:b/>
                <w:sz w:val="20"/>
              </w:rPr>
            </w:pPr>
            <w:r>
              <w:rPr>
                <w:b/>
                <w:sz w:val="20"/>
              </w:rPr>
              <w:t>实施依据</w:t>
            </w:r>
          </w:p>
        </w:tc>
        <w:tc>
          <w:tcPr>
            <w:tcW w:w="4030" w:type="dxa"/>
            <w:gridSpan w:val="2"/>
          </w:tcPr>
          <w:p w14:paraId="3984EBB5">
            <w:pPr>
              <w:pStyle w:val="9"/>
              <w:spacing w:before="7"/>
              <w:rPr>
                <w:sz w:val="17"/>
              </w:rPr>
            </w:pPr>
          </w:p>
          <w:p w14:paraId="0A76565F">
            <w:pPr>
              <w:pStyle w:val="9"/>
              <w:ind w:left="1597" w:right="1565"/>
              <w:jc w:val="center"/>
              <w:rPr>
                <w:b/>
                <w:sz w:val="20"/>
              </w:rPr>
            </w:pPr>
            <w:r>
              <w:rPr>
                <w:b/>
                <w:sz w:val="20"/>
              </w:rPr>
              <w:t>适用情形</w:t>
            </w:r>
          </w:p>
        </w:tc>
        <w:tc>
          <w:tcPr>
            <w:tcW w:w="6930" w:type="dxa"/>
            <w:gridSpan w:val="2"/>
          </w:tcPr>
          <w:p w14:paraId="5F80E72B">
            <w:pPr>
              <w:pStyle w:val="9"/>
              <w:spacing w:before="7"/>
              <w:rPr>
                <w:sz w:val="17"/>
              </w:rPr>
            </w:pPr>
          </w:p>
          <w:p w14:paraId="265AE330">
            <w:pPr>
              <w:pStyle w:val="9"/>
              <w:ind w:left="3044" w:right="3012"/>
              <w:jc w:val="center"/>
              <w:rPr>
                <w:b/>
                <w:sz w:val="20"/>
              </w:rPr>
            </w:pPr>
            <w:r>
              <w:rPr>
                <w:b/>
                <w:sz w:val="20"/>
              </w:rPr>
              <w:t>裁量标准</w:t>
            </w:r>
          </w:p>
        </w:tc>
      </w:tr>
      <w:tr w14:paraId="39B3AF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8" w:hRule="atLeast"/>
        </w:trPr>
        <w:tc>
          <w:tcPr>
            <w:tcW w:w="538" w:type="dxa"/>
            <w:vMerge w:val="restart"/>
          </w:tcPr>
          <w:p w14:paraId="673C1971">
            <w:pPr>
              <w:pStyle w:val="9"/>
              <w:rPr>
                <w:sz w:val="20"/>
              </w:rPr>
            </w:pPr>
          </w:p>
          <w:p w14:paraId="4954F6E1">
            <w:pPr>
              <w:pStyle w:val="9"/>
              <w:rPr>
                <w:sz w:val="20"/>
              </w:rPr>
            </w:pPr>
          </w:p>
          <w:p w14:paraId="3CCF1F27">
            <w:pPr>
              <w:pStyle w:val="9"/>
              <w:rPr>
                <w:sz w:val="20"/>
              </w:rPr>
            </w:pPr>
          </w:p>
          <w:p w14:paraId="75DFD4AD">
            <w:pPr>
              <w:pStyle w:val="9"/>
              <w:rPr>
                <w:sz w:val="20"/>
              </w:rPr>
            </w:pPr>
          </w:p>
          <w:p w14:paraId="1B387259">
            <w:pPr>
              <w:pStyle w:val="9"/>
              <w:rPr>
                <w:sz w:val="20"/>
              </w:rPr>
            </w:pPr>
          </w:p>
          <w:p w14:paraId="097DCDFA">
            <w:pPr>
              <w:pStyle w:val="9"/>
              <w:rPr>
                <w:sz w:val="20"/>
              </w:rPr>
            </w:pPr>
          </w:p>
          <w:p w14:paraId="36CB09D1">
            <w:pPr>
              <w:pStyle w:val="9"/>
              <w:rPr>
                <w:sz w:val="20"/>
              </w:rPr>
            </w:pPr>
          </w:p>
          <w:p w14:paraId="72BF4A0E">
            <w:pPr>
              <w:pStyle w:val="9"/>
              <w:rPr>
                <w:sz w:val="20"/>
              </w:rPr>
            </w:pPr>
          </w:p>
          <w:p w14:paraId="414E833F">
            <w:pPr>
              <w:pStyle w:val="9"/>
              <w:rPr>
                <w:sz w:val="20"/>
              </w:rPr>
            </w:pPr>
          </w:p>
          <w:p w14:paraId="55D8E920">
            <w:pPr>
              <w:pStyle w:val="9"/>
              <w:rPr>
                <w:sz w:val="20"/>
              </w:rPr>
            </w:pPr>
          </w:p>
          <w:p w14:paraId="306DEA5F">
            <w:pPr>
              <w:pStyle w:val="9"/>
              <w:spacing w:before="173"/>
              <w:ind w:left="126"/>
              <w:rPr>
                <w:sz w:val="20"/>
              </w:rPr>
            </w:pPr>
            <w:r>
              <w:rPr>
                <w:sz w:val="20"/>
              </w:rPr>
              <w:t>106</w:t>
            </w:r>
          </w:p>
        </w:tc>
        <w:tc>
          <w:tcPr>
            <w:tcW w:w="857" w:type="dxa"/>
            <w:vMerge w:val="restart"/>
          </w:tcPr>
          <w:p w14:paraId="117B548A">
            <w:pPr>
              <w:pStyle w:val="9"/>
              <w:rPr>
                <w:sz w:val="20"/>
              </w:rPr>
            </w:pPr>
          </w:p>
          <w:p w14:paraId="461023BD">
            <w:pPr>
              <w:pStyle w:val="9"/>
              <w:rPr>
                <w:sz w:val="20"/>
              </w:rPr>
            </w:pPr>
          </w:p>
          <w:p w14:paraId="21B7CCA5">
            <w:pPr>
              <w:pStyle w:val="9"/>
              <w:rPr>
                <w:sz w:val="20"/>
              </w:rPr>
            </w:pPr>
          </w:p>
          <w:p w14:paraId="4591622A">
            <w:pPr>
              <w:pStyle w:val="9"/>
              <w:rPr>
                <w:sz w:val="20"/>
              </w:rPr>
            </w:pPr>
          </w:p>
          <w:p w14:paraId="17EBCECD">
            <w:pPr>
              <w:pStyle w:val="9"/>
              <w:rPr>
                <w:sz w:val="20"/>
              </w:rPr>
            </w:pPr>
          </w:p>
          <w:p w14:paraId="4B42B18F">
            <w:pPr>
              <w:pStyle w:val="9"/>
              <w:rPr>
                <w:sz w:val="20"/>
              </w:rPr>
            </w:pPr>
          </w:p>
          <w:p w14:paraId="5966B8AC">
            <w:pPr>
              <w:pStyle w:val="9"/>
              <w:rPr>
                <w:sz w:val="20"/>
              </w:rPr>
            </w:pPr>
          </w:p>
          <w:p w14:paraId="6BBC7E4F">
            <w:pPr>
              <w:pStyle w:val="9"/>
              <w:rPr>
                <w:sz w:val="20"/>
              </w:rPr>
            </w:pPr>
          </w:p>
          <w:p w14:paraId="42E0CD17">
            <w:pPr>
              <w:pStyle w:val="9"/>
              <w:rPr>
                <w:sz w:val="20"/>
              </w:rPr>
            </w:pPr>
          </w:p>
          <w:p w14:paraId="1F472D6C">
            <w:pPr>
              <w:pStyle w:val="9"/>
              <w:spacing w:before="7"/>
              <w:rPr>
                <w:sz w:val="24"/>
              </w:rPr>
            </w:pPr>
          </w:p>
          <w:p w14:paraId="09E4FA7E">
            <w:pPr>
              <w:pStyle w:val="9"/>
              <w:spacing w:line="230" w:lineRule="auto"/>
              <w:ind w:left="236" w:right="200"/>
              <w:rPr>
                <w:sz w:val="20"/>
              </w:rPr>
            </w:pPr>
            <w:r>
              <w:rPr>
                <w:sz w:val="20"/>
              </w:rPr>
              <w:t>畜禽屠宰</w:t>
            </w:r>
          </w:p>
        </w:tc>
        <w:tc>
          <w:tcPr>
            <w:tcW w:w="3425" w:type="dxa"/>
            <w:vMerge w:val="restart"/>
          </w:tcPr>
          <w:p w14:paraId="3CA29C29">
            <w:pPr>
              <w:pStyle w:val="9"/>
              <w:rPr>
                <w:sz w:val="20"/>
              </w:rPr>
            </w:pPr>
          </w:p>
          <w:p w14:paraId="1A9CF7CF">
            <w:pPr>
              <w:pStyle w:val="9"/>
              <w:rPr>
                <w:sz w:val="20"/>
              </w:rPr>
            </w:pPr>
          </w:p>
          <w:p w14:paraId="097688DA">
            <w:pPr>
              <w:pStyle w:val="9"/>
              <w:rPr>
                <w:sz w:val="20"/>
              </w:rPr>
            </w:pPr>
          </w:p>
          <w:p w14:paraId="272F1BF4">
            <w:pPr>
              <w:pStyle w:val="9"/>
              <w:rPr>
                <w:sz w:val="20"/>
              </w:rPr>
            </w:pPr>
          </w:p>
          <w:p w14:paraId="68BCA86A">
            <w:pPr>
              <w:pStyle w:val="9"/>
              <w:rPr>
                <w:sz w:val="20"/>
              </w:rPr>
            </w:pPr>
          </w:p>
          <w:p w14:paraId="1AA83A6D">
            <w:pPr>
              <w:pStyle w:val="9"/>
              <w:rPr>
                <w:sz w:val="20"/>
              </w:rPr>
            </w:pPr>
          </w:p>
          <w:p w14:paraId="78C70422">
            <w:pPr>
              <w:pStyle w:val="9"/>
              <w:rPr>
                <w:sz w:val="20"/>
              </w:rPr>
            </w:pPr>
          </w:p>
          <w:p w14:paraId="02D51B83">
            <w:pPr>
              <w:pStyle w:val="9"/>
              <w:rPr>
                <w:sz w:val="20"/>
              </w:rPr>
            </w:pPr>
          </w:p>
          <w:p w14:paraId="6D32AD89">
            <w:pPr>
              <w:pStyle w:val="9"/>
              <w:rPr>
                <w:sz w:val="20"/>
              </w:rPr>
            </w:pPr>
          </w:p>
          <w:p w14:paraId="677157E4">
            <w:pPr>
              <w:pStyle w:val="9"/>
              <w:spacing w:before="2"/>
              <w:rPr>
                <w:sz w:val="14"/>
              </w:rPr>
            </w:pPr>
          </w:p>
          <w:p w14:paraId="6F333A0D">
            <w:pPr>
              <w:pStyle w:val="9"/>
              <w:spacing w:line="252" w:lineRule="exact"/>
              <w:ind w:left="39"/>
              <w:rPr>
                <w:sz w:val="20"/>
              </w:rPr>
            </w:pPr>
            <w:r>
              <w:rPr>
                <w:sz w:val="20"/>
              </w:rPr>
              <w:t>对发生动物疫情时，畜禽定点屠宰厂</w:t>
            </w:r>
          </w:p>
          <w:p w14:paraId="2638924D">
            <w:pPr>
              <w:pStyle w:val="9"/>
              <w:spacing w:before="4" w:line="230" w:lineRule="auto"/>
              <w:ind w:left="39" w:right="181"/>
              <w:rPr>
                <w:sz w:val="20"/>
              </w:rPr>
            </w:pPr>
            <w:r>
              <w:rPr>
                <w:w w:val="95"/>
                <w:sz w:val="20"/>
              </w:rPr>
              <w:t>（场）未按照规定开展动物疫病检测</w:t>
            </w:r>
            <w:r>
              <w:rPr>
                <w:sz w:val="20"/>
              </w:rPr>
              <w:t>的行政处罚</w:t>
            </w:r>
          </w:p>
        </w:tc>
        <w:tc>
          <w:tcPr>
            <w:tcW w:w="6859" w:type="dxa"/>
            <w:vMerge w:val="restart"/>
          </w:tcPr>
          <w:p w14:paraId="6703A81E">
            <w:pPr>
              <w:pStyle w:val="9"/>
              <w:rPr>
                <w:sz w:val="20"/>
              </w:rPr>
            </w:pPr>
          </w:p>
          <w:p w14:paraId="4EF72885">
            <w:pPr>
              <w:pStyle w:val="9"/>
              <w:rPr>
                <w:sz w:val="20"/>
              </w:rPr>
            </w:pPr>
          </w:p>
          <w:p w14:paraId="25EB6847">
            <w:pPr>
              <w:pStyle w:val="9"/>
              <w:rPr>
                <w:sz w:val="20"/>
              </w:rPr>
            </w:pPr>
          </w:p>
          <w:p w14:paraId="39A01845">
            <w:pPr>
              <w:pStyle w:val="9"/>
              <w:rPr>
                <w:sz w:val="20"/>
              </w:rPr>
            </w:pPr>
          </w:p>
          <w:p w14:paraId="742716D6">
            <w:pPr>
              <w:pStyle w:val="9"/>
              <w:spacing w:before="6"/>
              <w:rPr>
                <w:sz w:val="27"/>
              </w:rPr>
            </w:pPr>
          </w:p>
          <w:p w14:paraId="150FBF8D">
            <w:pPr>
              <w:pStyle w:val="9"/>
              <w:spacing w:line="252" w:lineRule="exact"/>
              <w:ind w:left="39"/>
              <w:rPr>
                <w:b/>
                <w:sz w:val="20"/>
              </w:rPr>
            </w:pPr>
            <w:r>
              <w:rPr>
                <w:b/>
                <w:sz w:val="20"/>
              </w:rPr>
              <w:t>1.《生猪屠宰管理条例》(2021修订)</w:t>
            </w:r>
          </w:p>
          <w:p w14:paraId="04627E92">
            <w:pPr>
              <w:pStyle w:val="9"/>
              <w:spacing w:before="1" w:line="232" w:lineRule="auto"/>
              <w:ind w:left="39" w:right="25"/>
              <w:rPr>
                <w:sz w:val="20"/>
              </w:rPr>
            </w:pPr>
            <w:r>
              <w:rPr>
                <w:b/>
                <w:spacing w:val="11"/>
                <w:sz w:val="20"/>
              </w:rPr>
              <w:t xml:space="preserve">第三十二条第二款 </w:t>
            </w:r>
            <w:r>
              <w:rPr>
                <w:sz w:val="20"/>
              </w:rPr>
              <w:t>发生动物疫情时，生猪定点屠宰厂（场）未按照规</w:t>
            </w:r>
            <w:r>
              <w:rPr>
                <w:w w:val="95"/>
                <w:sz w:val="20"/>
              </w:rPr>
              <w:t>定开展动物疫病检测的，由农业农村主管部门责令停业整顿，并处5000</w:t>
            </w:r>
            <w:r>
              <w:rPr>
                <w:spacing w:val="-5"/>
                <w:w w:val="95"/>
                <w:sz w:val="20"/>
              </w:rPr>
              <w:t xml:space="preserve">元以上 </w:t>
            </w:r>
            <w:r>
              <w:rPr>
                <w:w w:val="95"/>
                <w:sz w:val="20"/>
              </w:rPr>
              <w:t>5万元以下的罚款，对其直接负责的主管人员和其他直接责任人员处2</w:t>
            </w:r>
            <w:r>
              <w:rPr>
                <w:spacing w:val="-3"/>
                <w:w w:val="95"/>
                <w:sz w:val="20"/>
              </w:rPr>
              <w:t>万元以上</w:t>
            </w:r>
          </w:p>
          <w:p w14:paraId="38D62EE9">
            <w:pPr>
              <w:pStyle w:val="9"/>
              <w:spacing w:line="230" w:lineRule="auto"/>
              <w:ind w:left="39" w:right="129"/>
              <w:rPr>
                <w:sz w:val="20"/>
              </w:rPr>
            </w:pPr>
            <w:r>
              <w:rPr>
                <w:w w:val="95"/>
                <w:sz w:val="20"/>
              </w:rPr>
              <w:t>5</w:t>
            </w:r>
            <w:r>
              <w:rPr>
                <w:spacing w:val="-1"/>
                <w:w w:val="95"/>
                <w:sz w:val="20"/>
              </w:rPr>
              <w:t>万元以下的罚款；情节严重的，由设区的市级人民政府吊销生猪定点屠宰证</w:t>
            </w:r>
            <w:r>
              <w:rPr>
                <w:sz w:val="20"/>
              </w:rPr>
              <w:t>书，收回生猪定点屠宰标志牌。</w:t>
            </w:r>
          </w:p>
          <w:p w14:paraId="332370B9">
            <w:pPr>
              <w:pStyle w:val="9"/>
              <w:spacing w:line="246" w:lineRule="exact"/>
              <w:ind w:left="39"/>
              <w:rPr>
                <w:b/>
                <w:sz w:val="20"/>
              </w:rPr>
            </w:pPr>
            <w:r>
              <w:rPr>
                <w:b/>
                <w:sz w:val="20"/>
              </w:rPr>
              <w:t>2.《山西省畜禽屠宰管理条例》（2024修订）</w:t>
            </w:r>
          </w:p>
          <w:p w14:paraId="48241056">
            <w:pPr>
              <w:pStyle w:val="9"/>
              <w:spacing w:before="3" w:line="230" w:lineRule="auto"/>
              <w:ind w:left="39" w:right="32"/>
              <w:rPr>
                <w:sz w:val="20"/>
              </w:rPr>
            </w:pPr>
            <w:r>
              <w:rPr>
                <w:b/>
                <w:spacing w:val="16"/>
                <w:sz w:val="20"/>
              </w:rPr>
              <w:t xml:space="preserve">第三十二条 </w:t>
            </w:r>
            <w:r>
              <w:rPr>
                <w:sz w:val="20"/>
              </w:rPr>
              <w:t>发生动物疫情时，畜禽定点屠宰厂（场）未按照规定开展</w:t>
            </w:r>
            <w:r>
              <w:rPr>
                <w:spacing w:val="-1"/>
                <w:w w:val="95"/>
                <w:sz w:val="20"/>
              </w:rPr>
              <w:t>动物疫病检测的，由县级以上人民政府农业农村主管部门责令停业整顿，并处一万元以上五万元以下的罚款；对其直接负责的主管人员和其他直接责任人员处二万元以上五万元以下的罚款；情节严重的，由设区的市人民政府吊销畜禽</w:t>
            </w:r>
            <w:r>
              <w:rPr>
                <w:sz w:val="20"/>
              </w:rPr>
              <w:t>定点屠宰证书，收回畜禽定点屠宰标志牌。</w:t>
            </w:r>
          </w:p>
        </w:tc>
        <w:tc>
          <w:tcPr>
            <w:tcW w:w="4030" w:type="dxa"/>
            <w:gridSpan w:val="2"/>
          </w:tcPr>
          <w:p w14:paraId="14B00011">
            <w:pPr>
              <w:pStyle w:val="9"/>
              <w:rPr>
                <w:sz w:val="20"/>
              </w:rPr>
            </w:pPr>
          </w:p>
          <w:p w14:paraId="4395CED7">
            <w:pPr>
              <w:pStyle w:val="9"/>
              <w:spacing w:before="3"/>
              <w:rPr>
                <w:sz w:val="25"/>
              </w:rPr>
            </w:pPr>
          </w:p>
          <w:p w14:paraId="7443C923">
            <w:pPr>
              <w:pStyle w:val="9"/>
              <w:spacing w:line="252" w:lineRule="exact"/>
              <w:ind w:left="39"/>
              <w:rPr>
                <w:sz w:val="20"/>
              </w:rPr>
            </w:pPr>
            <w:r>
              <w:rPr>
                <w:sz w:val="20"/>
              </w:rPr>
              <w:t>发生动物疫情时，畜禽（生猪）定点屠宰厂</w:t>
            </w:r>
          </w:p>
          <w:p w14:paraId="391DDAEC">
            <w:pPr>
              <w:pStyle w:val="9"/>
              <w:spacing w:before="4" w:line="230" w:lineRule="auto"/>
              <w:ind w:left="39" w:right="134"/>
              <w:rPr>
                <w:sz w:val="20"/>
              </w:rPr>
            </w:pPr>
            <w:r>
              <w:rPr>
                <w:w w:val="95"/>
                <w:sz w:val="20"/>
              </w:rPr>
              <w:t>（场）未按照规定开展动物疫病检测的，未</w:t>
            </w:r>
            <w:r>
              <w:rPr>
                <w:sz w:val="20"/>
              </w:rPr>
              <w:t>造成动物疫病发生的</w:t>
            </w:r>
          </w:p>
        </w:tc>
        <w:tc>
          <w:tcPr>
            <w:tcW w:w="4611" w:type="dxa"/>
          </w:tcPr>
          <w:p w14:paraId="65AF0E19">
            <w:pPr>
              <w:pStyle w:val="9"/>
              <w:spacing w:before="1"/>
              <w:rPr>
                <w:sz w:val="17"/>
              </w:rPr>
            </w:pPr>
          </w:p>
          <w:p w14:paraId="7AAA0235">
            <w:pPr>
              <w:pStyle w:val="9"/>
              <w:spacing w:line="230" w:lineRule="auto"/>
              <w:ind w:left="39" w:right="171"/>
              <w:rPr>
                <w:sz w:val="20"/>
              </w:rPr>
            </w:pPr>
            <w:r>
              <w:rPr>
                <w:sz w:val="20"/>
              </w:rPr>
              <w:t>生猪：责令停业整顿，处5000元以上2万元以下罚</w:t>
            </w:r>
            <w:r>
              <w:rPr>
                <w:spacing w:val="-1"/>
                <w:w w:val="95"/>
                <w:sz w:val="20"/>
              </w:rPr>
              <w:t xml:space="preserve">款，对其直接负责的主管人员和其他直接责任人员 </w:t>
            </w:r>
            <w:r>
              <w:rPr>
                <w:sz w:val="20"/>
              </w:rPr>
              <w:t>处2万元以上3万元以下罚款。</w:t>
            </w:r>
          </w:p>
          <w:p w14:paraId="597B3753">
            <w:pPr>
              <w:pStyle w:val="9"/>
              <w:spacing w:before="1" w:line="232" w:lineRule="auto"/>
              <w:ind w:left="39" w:right="170"/>
              <w:jc w:val="both"/>
              <w:rPr>
                <w:sz w:val="20"/>
              </w:rPr>
            </w:pPr>
            <w:r>
              <w:rPr>
                <w:w w:val="95"/>
                <w:sz w:val="20"/>
              </w:rPr>
              <w:t>其他畜禽：责令停业整顿，处1万元以上2</w:t>
            </w:r>
            <w:r>
              <w:rPr>
                <w:spacing w:val="-4"/>
                <w:w w:val="95"/>
                <w:sz w:val="20"/>
              </w:rPr>
              <w:t xml:space="preserve">万元以下 </w:t>
            </w:r>
            <w:r>
              <w:rPr>
                <w:spacing w:val="-1"/>
                <w:w w:val="95"/>
                <w:sz w:val="20"/>
              </w:rPr>
              <w:t xml:space="preserve">罚款，对其直接负责的主管人员和其他直接责任人 </w:t>
            </w:r>
            <w:r>
              <w:rPr>
                <w:sz w:val="20"/>
              </w:rPr>
              <w:t>员处2万元以上3万元以下罚款。</w:t>
            </w:r>
          </w:p>
        </w:tc>
        <w:tc>
          <w:tcPr>
            <w:tcW w:w="2319" w:type="dxa"/>
            <w:vMerge w:val="restart"/>
          </w:tcPr>
          <w:p w14:paraId="420966F5">
            <w:pPr>
              <w:pStyle w:val="9"/>
              <w:rPr>
                <w:sz w:val="20"/>
              </w:rPr>
            </w:pPr>
          </w:p>
          <w:p w14:paraId="175D753E">
            <w:pPr>
              <w:pStyle w:val="9"/>
              <w:rPr>
                <w:sz w:val="20"/>
              </w:rPr>
            </w:pPr>
          </w:p>
          <w:p w14:paraId="7B3AF758">
            <w:pPr>
              <w:pStyle w:val="9"/>
              <w:rPr>
                <w:sz w:val="20"/>
              </w:rPr>
            </w:pPr>
          </w:p>
          <w:p w14:paraId="19DCCB35">
            <w:pPr>
              <w:pStyle w:val="9"/>
              <w:rPr>
                <w:sz w:val="20"/>
              </w:rPr>
            </w:pPr>
          </w:p>
          <w:p w14:paraId="7EB5E1B5">
            <w:pPr>
              <w:pStyle w:val="9"/>
              <w:rPr>
                <w:sz w:val="20"/>
              </w:rPr>
            </w:pPr>
          </w:p>
          <w:p w14:paraId="4C3DCBF2">
            <w:pPr>
              <w:pStyle w:val="9"/>
              <w:rPr>
                <w:sz w:val="20"/>
              </w:rPr>
            </w:pPr>
          </w:p>
          <w:p w14:paraId="45A4C713">
            <w:pPr>
              <w:pStyle w:val="9"/>
              <w:rPr>
                <w:sz w:val="20"/>
              </w:rPr>
            </w:pPr>
          </w:p>
          <w:p w14:paraId="6BBAB2C1">
            <w:pPr>
              <w:pStyle w:val="9"/>
              <w:rPr>
                <w:sz w:val="20"/>
              </w:rPr>
            </w:pPr>
          </w:p>
          <w:p w14:paraId="0E893FC8">
            <w:pPr>
              <w:pStyle w:val="9"/>
              <w:spacing w:before="1"/>
              <w:rPr>
                <w:sz w:val="25"/>
              </w:rPr>
            </w:pPr>
          </w:p>
          <w:p w14:paraId="2C261E6B">
            <w:pPr>
              <w:pStyle w:val="9"/>
              <w:spacing w:before="1" w:line="232" w:lineRule="auto"/>
              <w:ind w:left="38" w:right="69"/>
              <w:jc w:val="both"/>
              <w:rPr>
                <w:sz w:val="20"/>
              </w:rPr>
            </w:pPr>
            <w:r>
              <w:rPr>
                <w:spacing w:val="-2"/>
                <w:sz w:val="20"/>
              </w:rPr>
              <w:t>情节严重的，由设区的市级人民政府吊销生猪定点屠宰证书，收回生猪定点</w:t>
            </w:r>
            <w:r>
              <w:rPr>
                <w:sz w:val="20"/>
              </w:rPr>
              <w:t>屠宰标志牌。</w:t>
            </w:r>
          </w:p>
        </w:tc>
      </w:tr>
      <w:tr w14:paraId="75EB40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7" w:hRule="atLeast"/>
        </w:trPr>
        <w:tc>
          <w:tcPr>
            <w:tcW w:w="538" w:type="dxa"/>
            <w:vMerge w:val="continue"/>
            <w:tcBorders>
              <w:top w:val="nil"/>
            </w:tcBorders>
          </w:tcPr>
          <w:p w14:paraId="62A26BFD">
            <w:pPr>
              <w:rPr>
                <w:sz w:val="2"/>
                <w:szCs w:val="2"/>
              </w:rPr>
            </w:pPr>
          </w:p>
        </w:tc>
        <w:tc>
          <w:tcPr>
            <w:tcW w:w="857" w:type="dxa"/>
            <w:vMerge w:val="continue"/>
            <w:tcBorders>
              <w:top w:val="nil"/>
            </w:tcBorders>
          </w:tcPr>
          <w:p w14:paraId="7D5C0EE3">
            <w:pPr>
              <w:rPr>
                <w:sz w:val="2"/>
                <w:szCs w:val="2"/>
              </w:rPr>
            </w:pPr>
          </w:p>
        </w:tc>
        <w:tc>
          <w:tcPr>
            <w:tcW w:w="3425" w:type="dxa"/>
            <w:vMerge w:val="continue"/>
            <w:tcBorders>
              <w:top w:val="nil"/>
            </w:tcBorders>
          </w:tcPr>
          <w:p w14:paraId="2B08E8FE">
            <w:pPr>
              <w:rPr>
                <w:sz w:val="2"/>
                <w:szCs w:val="2"/>
              </w:rPr>
            </w:pPr>
          </w:p>
        </w:tc>
        <w:tc>
          <w:tcPr>
            <w:tcW w:w="6859" w:type="dxa"/>
            <w:vMerge w:val="continue"/>
            <w:tcBorders>
              <w:top w:val="nil"/>
            </w:tcBorders>
          </w:tcPr>
          <w:p w14:paraId="507B244B">
            <w:pPr>
              <w:rPr>
                <w:sz w:val="2"/>
                <w:szCs w:val="2"/>
              </w:rPr>
            </w:pPr>
          </w:p>
        </w:tc>
        <w:tc>
          <w:tcPr>
            <w:tcW w:w="4030" w:type="dxa"/>
            <w:gridSpan w:val="2"/>
          </w:tcPr>
          <w:p w14:paraId="1AD81419">
            <w:pPr>
              <w:pStyle w:val="9"/>
              <w:rPr>
                <w:sz w:val="20"/>
              </w:rPr>
            </w:pPr>
          </w:p>
          <w:p w14:paraId="40BABFE5">
            <w:pPr>
              <w:pStyle w:val="9"/>
              <w:spacing w:before="3"/>
              <w:rPr>
                <w:sz w:val="25"/>
              </w:rPr>
            </w:pPr>
          </w:p>
          <w:p w14:paraId="42C0CA36">
            <w:pPr>
              <w:pStyle w:val="9"/>
              <w:spacing w:line="252" w:lineRule="exact"/>
              <w:ind w:left="39"/>
              <w:rPr>
                <w:sz w:val="20"/>
              </w:rPr>
            </w:pPr>
            <w:r>
              <w:rPr>
                <w:sz w:val="20"/>
              </w:rPr>
              <w:t>发生动物疫情时，畜禽（生猪）定点屠宰厂</w:t>
            </w:r>
          </w:p>
          <w:p w14:paraId="3B31E6EC">
            <w:pPr>
              <w:pStyle w:val="9"/>
              <w:spacing w:before="4" w:line="230" w:lineRule="auto"/>
              <w:ind w:left="39" w:right="134"/>
              <w:rPr>
                <w:sz w:val="20"/>
              </w:rPr>
            </w:pPr>
            <w:r>
              <w:rPr>
                <w:w w:val="95"/>
                <w:sz w:val="20"/>
              </w:rPr>
              <w:t>（场）未按照规定开展动物疫病检测的，引</w:t>
            </w:r>
            <w:r>
              <w:rPr>
                <w:sz w:val="20"/>
              </w:rPr>
              <w:t>起动物疫病发生的</w:t>
            </w:r>
          </w:p>
        </w:tc>
        <w:tc>
          <w:tcPr>
            <w:tcW w:w="4611" w:type="dxa"/>
          </w:tcPr>
          <w:p w14:paraId="71DAF9FB">
            <w:pPr>
              <w:pStyle w:val="9"/>
              <w:spacing w:before="1"/>
              <w:rPr>
                <w:sz w:val="17"/>
              </w:rPr>
            </w:pPr>
          </w:p>
          <w:p w14:paraId="2E5E6018">
            <w:pPr>
              <w:pStyle w:val="9"/>
              <w:spacing w:line="230" w:lineRule="auto"/>
              <w:ind w:left="39" w:right="165"/>
              <w:jc w:val="both"/>
              <w:rPr>
                <w:sz w:val="20"/>
              </w:rPr>
            </w:pPr>
            <w:r>
              <w:rPr>
                <w:w w:val="95"/>
                <w:sz w:val="20"/>
              </w:rPr>
              <w:t>生猪：责令停业整顿，处2万元以上3.5</w:t>
            </w:r>
            <w:r>
              <w:rPr>
                <w:spacing w:val="-3"/>
                <w:w w:val="95"/>
                <w:sz w:val="20"/>
              </w:rPr>
              <w:t xml:space="preserve">万元以下罚 </w:t>
            </w:r>
            <w:r>
              <w:rPr>
                <w:spacing w:val="-1"/>
                <w:w w:val="95"/>
                <w:sz w:val="20"/>
              </w:rPr>
              <w:t xml:space="preserve">款，对其直接负责的主管人员和其他直接责任人员 </w:t>
            </w:r>
            <w:r>
              <w:rPr>
                <w:sz w:val="20"/>
              </w:rPr>
              <w:t>处3万元以上4万元以下罚款。</w:t>
            </w:r>
          </w:p>
          <w:p w14:paraId="40A57900">
            <w:pPr>
              <w:pStyle w:val="9"/>
              <w:spacing w:before="1" w:line="232" w:lineRule="auto"/>
              <w:ind w:left="39" w:right="170"/>
              <w:jc w:val="both"/>
              <w:rPr>
                <w:sz w:val="20"/>
              </w:rPr>
            </w:pPr>
            <w:r>
              <w:rPr>
                <w:w w:val="95"/>
                <w:sz w:val="20"/>
              </w:rPr>
              <w:t>其他畜禽：责令停业整顿，处2万元以上4</w:t>
            </w:r>
            <w:r>
              <w:rPr>
                <w:spacing w:val="-4"/>
                <w:w w:val="95"/>
                <w:sz w:val="20"/>
              </w:rPr>
              <w:t xml:space="preserve">万元以下 </w:t>
            </w:r>
            <w:r>
              <w:rPr>
                <w:spacing w:val="-1"/>
                <w:w w:val="95"/>
                <w:sz w:val="20"/>
              </w:rPr>
              <w:t xml:space="preserve">罚款，对其直接负责的主管人员和其他直接责任人 </w:t>
            </w:r>
            <w:r>
              <w:rPr>
                <w:sz w:val="20"/>
              </w:rPr>
              <w:t>员处3万元以上4万元以下罚款。</w:t>
            </w:r>
          </w:p>
        </w:tc>
        <w:tc>
          <w:tcPr>
            <w:tcW w:w="2319" w:type="dxa"/>
            <w:vMerge w:val="continue"/>
            <w:tcBorders>
              <w:top w:val="nil"/>
            </w:tcBorders>
          </w:tcPr>
          <w:p w14:paraId="5146FCB0">
            <w:pPr>
              <w:rPr>
                <w:sz w:val="2"/>
                <w:szCs w:val="2"/>
              </w:rPr>
            </w:pPr>
          </w:p>
        </w:tc>
      </w:tr>
      <w:tr w14:paraId="146257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8" w:hRule="atLeast"/>
        </w:trPr>
        <w:tc>
          <w:tcPr>
            <w:tcW w:w="538" w:type="dxa"/>
            <w:vMerge w:val="continue"/>
            <w:tcBorders>
              <w:top w:val="nil"/>
            </w:tcBorders>
          </w:tcPr>
          <w:p w14:paraId="73535B2E">
            <w:pPr>
              <w:rPr>
                <w:sz w:val="2"/>
                <w:szCs w:val="2"/>
              </w:rPr>
            </w:pPr>
          </w:p>
        </w:tc>
        <w:tc>
          <w:tcPr>
            <w:tcW w:w="857" w:type="dxa"/>
            <w:vMerge w:val="continue"/>
            <w:tcBorders>
              <w:top w:val="nil"/>
            </w:tcBorders>
          </w:tcPr>
          <w:p w14:paraId="5CCBA639">
            <w:pPr>
              <w:rPr>
                <w:sz w:val="2"/>
                <w:szCs w:val="2"/>
              </w:rPr>
            </w:pPr>
          </w:p>
        </w:tc>
        <w:tc>
          <w:tcPr>
            <w:tcW w:w="3425" w:type="dxa"/>
            <w:vMerge w:val="continue"/>
            <w:tcBorders>
              <w:top w:val="nil"/>
            </w:tcBorders>
          </w:tcPr>
          <w:p w14:paraId="45A469FB">
            <w:pPr>
              <w:rPr>
                <w:sz w:val="2"/>
                <w:szCs w:val="2"/>
              </w:rPr>
            </w:pPr>
          </w:p>
        </w:tc>
        <w:tc>
          <w:tcPr>
            <w:tcW w:w="6859" w:type="dxa"/>
            <w:vMerge w:val="continue"/>
            <w:tcBorders>
              <w:top w:val="nil"/>
            </w:tcBorders>
          </w:tcPr>
          <w:p w14:paraId="270FB5E6">
            <w:pPr>
              <w:rPr>
                <w:sz w:val="2"/>
                <w:szCs w:val="2"/>
              </w:rPr>
            </w:pPr>
          </w:p>
        </w:tc>
        <w:tc>
          <w:tcPr>
            <w:tcW w:w="4030" w:type="dxa"/>
            <w:gridSpan w:val="2"/>
          </w:tcPr>
          <w:p w14:paraId="2138FA7F">
            <w:pPr>
              <w:pStyle w:val="9"/>
              <w:rPr>
                <w:sz w:val="20"/>
              </w:rPr>
            </w:pPr>
          </w:p>
          <w:p w14:paraId="246E33AA">
            <w:pPr>
              <w:pStyle w:val="9"/>
              <w:spacing w:before="3"/>
              <w:rPr>
                <w:sz w:val="25"/>
              </w:rPr>
            </w:pPr>
          </w:p>
          <w:p w14:paraId="529354FB">
            <w:pPr>
              <w:pStyle w:val="9"/>
              <w:spacing w:line="252" w:lineRule="exact"/>
              <w:ind w:left="39"/>
              <w:rPr>
                <w:sz w:val="20"/>
              </w:rPr>
            </w:pPr>
            <w:r>
              <w:rPr>
                <w:sz w:val="20"/>
              </w:rPr>
              <w:t>发生动物疫情时，畜禽（生猪）定点屠宰厂</w:t>
            </w:r>
          </w:p>
          <w:p w14:paraId="1C7068A2">
            <w:pPr>
              <w:pStyle w:val="9"/>
              <w:spacing w:before="4" w:line="230" w:lineRule="auto"/>
              <w:ind w:left="39" w:right="134"/>
              <w:rPr>
                <w:sz w:val="20"/>
              </w:rPr>
            </w:pPr>
            <w:r>
              <w:rPr>
                <w:w w:val="95"/>
                <w:sz w:val="20"/>
              </w:rPr>
              <w:t>（场）未按照规定开展动物疫病检测的，造</w:t>
            </w:r>
            <w:r>
              <w:rPr>
                <w:sz w:val="20"/>
              </w:rPr>
              <w:t>成动物疫病扩散、传播的</w:t>
            </w:r>
          </w:p>
        </w:tc>
        <w:tc>
          <w:tcPr>
            <w:tcW w:w="4611" w:type="dxa"/>
          </w:tcPr>
          <w:p w14:paraId="01E3D261">
            <w:pPr>
              <w:pStyle w:val="9"/>
              <w:spacing w:before="1"/>
              <w:rPr>
                <w:sz w:val="17"/>
              </w:rPr>
            </w:pPr>
          </w:p>
          <w:p w14:paraId="4E9332C4">
            <w:pPr>
              <w:pStyle w:val="9"/>
              <w:spacing w:line="230" w:lineRule="auto"/>
              <w:ind w:left="39" w:right="165"/>
              <w:jc w:val="both"/>
              <w:rPr>
                <w:sz w:val="20"/>
              </w:rPr>
            </w:pPr>
            <w:r>
              <w:rPr>
                <w:w w:val="95"/>
                <w:sz w:val="20"/>
              </w:rPr>
              <w:t>生猪：责令停业整顿，处3.5万元以上5</w:t>
            </w:r>
            <w:r>
              <w:rPr>
                <w:spacing w:val="-3"/>
                <w:w w:val="95"/>
                <w:sz w:val="20"/>
              </w:rPr>
              <w:t xml:space="preserve">万元以下罚 </w:t>
            </w:r>
            <w:r>
              <w:rPr>
                <w:spacing w:val="-1"/>
                <w:w w:val="95"/>
                <w:sz w:val="20"/>
              </w:rPr>
              <w:t xml:space="preserve">款，对其直接负责的主管人员和其他直接责任人员 </w:t>
            </w:r>
            <w:r>
              <w:rPr>
                <w:sz w:val="20"/>
              </w:rPr>
              <w:t>处4万元以上5万元以下罚款。</w:t>
            </w:r>
          </w:p>
          <w:p w14:paraId="51675706">
            <w:pPr>
              <w:pStyle w:val="9"/>
              <w:spacing w:before="1" w:line="232" w:lineRule="auto"/>
              <w:ind w:left="39" w:right="170"/>
              <w:jc w:val="both"/>
              <w:rPr>
                <w:sz w:val="20"/>
              </w:rPr>
            </w:pPr>
            <w:r>
              <w:rPr>
                <w:w w:val="95"/>
                <w:sz w:val="20"/>
              </w:rPr>
              <w:t>其他畜禽：责令停业整顿，处4万元以上5</w:t>
            </w:r>
            <w:r>
              <w:rPr>
                <w:spacing w:val="-4"/>
                <w:w w:val="95"/>
                <w:sz w:val="20"/>
              </w:rPr>
              <w:t xml:space="preserve">万元以下 </w:t>
            </w:r>
            <w:r>
              <w:rPr>
                <w:spacing w:val="-1"/>
                <w:w w:val="95"/>
                <w:sz w:val="20"/>
              </w:rPr>
              <w:t xml:space="preserve">罚款，对其直接负责的主管人员和其他直接责任人 </w:t>
            </w:r>
            <w:r>
              <w:rPr>
                <w:sz w:val="20"/>
              </w:rPr>
              <w:t>员处4万元以上5万元以下罚款。</w:t>
            </w:r>
          </w:p>
        </w:tc>
        <w:tc>
          <w:tcPr>
            <w:tcW w:w="2319" w:type="dxa"/>
            <w:vMerge w:val="continue"/>
            <w:tcBorders>
              <w:top w:val="nil"/>
            </w:tcBorders>
          </w:tcPr>
          <w:p w14:paraId="315F4958">
            <w:pPr>
              <w:rPr>
                <w:sz w:val="2"/>
                <w:szCs w:val="2"/>
              </w:rPr>
            </w:pPr>
          </w:p>
        </w:tc>
      </w:tr>
      <w:tr w14:paraId="1D1F14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67" w:hRule="atLeast"/>
        </w:trPr>
        <w:tc>
          <w:tcPr>
            <w:tcW w:w="538" w:type="dxa"/>
            <w:vMerge w:val="restart"/>
          </w:tcPr>
          <w:p w14:paraId="54FBDE80">
            <w:pPr>
              <w:pStyle w:val="9"/>
              <w:rPr>
                <w:sz w:val="20"/>
              </w:rPr>
            </w:pPr>
          </w:p>
          <w:p w14:paraId="65C6A853">
            <w:pPr>
              <w:pStyle w:val="9"/>
              <w:rPr>
                <w:sz w:val="20"/>
              </w:rPr>
            </w:pPr>
          </w:p>
          <w:p w14:paraId="4A8EFD94">
            <w:pPr>
              <w:pStyle w:val="9"/>
              <w:rPr>
                <w:sz w:val="20"/>
              </w:rPr>
            </w:pPr>
          </w:p>
          <w:p w14:paraId="2577E9C1">
            <w:pPr>
              <w:pStyle w:val="9"/>
              <w:rPr>
                <w:sz w:val="20"/>
              </w:rPr>
            </w:pPr>
          </w:p>
          <w:p w14:paraId="4E7DED31">
            <w:pPr>
              <w:pStyle w:val="9"/>
              <w:rPr>
                <w:sz w:val="20"/>
              </w:rPr>
            </w:pPr>
          </w:p>
          <w:p w14:paraId="598371F1">
            <w:pPr>
              <w:pStyle w:val="9"/>
              <w:rPr>
                <w:sz w:val="20"/>
              </w:rPr>
            </w:pPr>
          </w:p>
          <w:p w14:paraId="34457695">
            <w:pPr>
              <w:pStyle w:val="9"/>
              <w:rPr>
                <w:sz w:val="20"/>
              </w:rPr>
            </w:pPr>
          </w:p>
          <w:p w14:paraId="1E864F19">
            <w:pPr>
              <w:pStyle w:val="9"/>
              <w:rPr>
                <w:sz w:val="20"/>
              </w:rPr>
            </w:pPr>
          </w:p>
          <w:p w14:paraId="7AF99632">
            <w:pPr>
              <w:pStyle w:val="9"/>
              <w:rPr>
                <w:sz w:val="20"/>
              </w:rPr>
            </w:pPr>
          </w:p>
          <w:p w14:paraId="1A2BBE36">
            <w:pPr>
              <w:pStyle w:val="9"/>
              <w:rPr>
                <w:sz w:val="20"/>
              </w:rPr>
            </w:pPr>
          </w:p>
          <w:p w14:paraId="08A0875F">
            <w:pPr>
              <w:pStyle w:val="9"/>
              <w:rPr>
                <w:sz w:val="20"/>
              </w:rPr>
            </w:pPr>
          </w:p>
          <w:p w14:paraId="7D6D31D3">
            <w:pPr>
              <w:pStyle w:val="9"/>
              <w:rPr>
                <w:sz w:val="20"/>
              </w:rPr>
            </w:pPr>
          </w:p>
          <w:p w14:paraId="08E9F672">
            <w:pPr>
              <w:pStyle w:val="9"/>
              <w:rPr>
                <w:sz w:val="20"/>
              </w:rPr>
            </w:pPr>
          </w:p>
          <w:p w14:paraId="05E3217A">
            <w:pPr>
              <w:pStyle w:val="9"/>
              <w:rPr>
                <w:sz w:val="20"/>
              </w:rPr>
            </w:pPr>
          </w:p>
          <w:p w14:paraId="470F769C">
            <w:pPr>
              <w:pStyle w:val="9"/>
              <w:rPr>
                <w:sz w:val="20"/>
              </w:rPr>
            </w:pPr>
          </w:p>
          <w:p w14:paraId="424CAC24">
            <w:pPr>
              <w:pStyle w:val="9"/>
              <w:spacing w:before="5"/>
              <w:rPr>
                <w:sz w:val="19"/>
              </w:rPr>
            </w:pPr>
          </w:p>
          <w:p w14:paraId="2466960F">
            <w:pPr>
              <w:pStyle w:val="9"/>
              <w:ind w:left="126"/>
              <w:rPr>
                <w:sz w:val="20"/>
              </w:rPr>
            </w:pPr>
            <w:r>
              <w:rPr>
                <w:sz w:val="20"/>
              </w:rPr>
              <w:t>107</w:t>
            </w:r>
          </w:p>
        </w:tc>
        <w:tc>
          <w:tcPr>
            <w:tcW w:w="857" w:type="dxa"/>
            <w:vMerge w:val="restart"/>
          </w:tcPr>
          <w:p w14:paraId="18F13979">
            <w:pPr>
              <w:pStyle w:val="9"/>
              <w:rPr>
                <w:sz w:val="20"/>
              </w:rPr>
            </w:pPr>
          </w:p>
          <w:p w14:paraId="5894CA88">
            <w:pPr>
              <w:pStyle w:val="9"/>
              <w:rPr>
                <w:sz w:val="20"/>
              </w:rPr>
            </w:pPr>
          </w:p>
          <w:p w14:paraId="32272269">
            <w:pPr>
              <w:pStyle w:val="9"/>
              <w:rPr>
                <w:sz w:val="20"/>
              </w:rPr>
            </w:pPr>
          </w:p>
          <w:p w14:paraId="70A5900D">
            <w:pPr>
              <w:pStyle w:val="9"/>
              <w:rPr>
                <w:sz w:val="20"/>
              </w:rPr>
            </w:pPr>
          </w:p>
          <w:p w14:paraId="19B96E86">
            <w:pPr>
              <w:pStyle w:val="9"/>
              <w:rPr>
                <w:sz w:val="20"/>
              </w:rPr>
            </w:pPr>
          </w:p>
          <w:p w14:paraId="75C9F0A5">
            <w:pPr>
              <w:pStyle w:val="9"/>
              <w:rPr>
                <w:sz w:val="20"/>
              </w:rPr>
            </w:pPr>
          </w:p>
          <w:p w14:paraId="376320AB">
            <w:pPr>
              <w:pStyle w:val="9"/>
              <w:rPr>
                <w:sz w:val="20"/>
              </w:rPr>
            </w:pPr>
          </w:p>
          <w:p w14:paraId="2E02C238">
            <w:pPr>
              <w:pStyle w:val="9"/>
              <w:rPr>
                <w:sz w:val="20"/>
              </w:rPr>
            </w:pPr>
          </w:p>
          <w:p w14:paraId="3B202094">
            <w:pPr>
              <w:pStyle w:val="9"/>
              <w:rPr>
                <w:sz w:val="20"/>
              </w:rPr>
            </w:pPr>
          </w:p>
          <w:p w14:paraId="29EF723E">
            <w:pPr>
              <w:pStyle w:val="9"/>
              <w:rPr>
                <w:sz w:val="20"/>
              </w:rPr>
            </w:pPr>
          </w:p>
          <w:p w14:paraId="7C1DF617">
            <w:pPr>
              <w:pStyle w:val="9"/>
              <w:rPr>
                <w:sz w:val="20"/>
              </w:rPr>
            </w:pPr>
          </w:p>
          <w:p w14:paraId="31430887">
            <w:pPr>
              <w:pStyle w:val="9"/>
              <w:rPr>
                <w:sz w:val="20"/>
              </w:rPr>
            </w:pPr>
          </w:p>
          <w:p w14:paraId="41E9C214">
            <w:pPr>
              <w:pStyle w:val="9"/>
              <w:rPr>
                <w:sz w:val="20"/>
              </w:rPr>
            </w:pPr>
          </w:p>
          <w:p w14:paraId="5FA072C9">
            <w:pPr>
              <w:pStyle w:val="9"/>
              <w:rPr>
                <w:sz w:val="20"/>
              </w:rPr>
            </w:pPr>
          </w:p>
          <w:p w14:paraId="18C2CF24">
            <w:pPr>
              <w:pStyle w:val="9"/>
              <w:rPr>
                <w:sz w:val="20"/>
              </w:rPr>
            </w:pPr>
          </w:p>
          <w:p w14:paraId="187ADE2F">
            <w:pPr>
              <w:pStyle w:val="9"/>
              <w:spacing w:before="133" w:line="230" w:lineRule="auto"/>
              <w:ind w:left="236" w:right="200"/>
              <w:rPr>
                <w:sz w:val="20"/>
              </w:rPr>
            </w:pPr>
            <w:r>
              <w:rPr>
                <w:sz w:val="20"/>
              </w:rPr>
              <w:t>畜禽屠宰</w:t>
            </w:r>
          </w:p>
        </w:tc>
        <w:tc>
          <w:tcPr>
            <w:tcW w:w="3425" w:type="dxa"/>
            <w:vMerge w:val="restart"/>
          </w:tcPr>
          <w:p w14:paraId="73056567">
            <w:pPr>
              <w:pStyle w:val="9"/>
              <w:rPr>
                <w:sz w:val="20"/>
              </w:rPr>
            </w:pPr>
          </w:p>
          <w:p w14:paraId="3EECF75D">
            <w:pPr>
              <w:pStyle w:val="9"/>
              <w:rPr>
                <w:sz w:val="20"/>
              </w:rPr>
            </w:pPr>
          </w:p>
          <w:p w14:paraId="0755E25A">
            <w:pPr>
              <w:pStyle w:val="9"/>
              <w:rPr>
                <w:sz w:val="20"/>
              </w:rPr>
            </w:pPr>
          </w:p>
          <w:p w14:paraId="7AC258CA">
            <w:pPr>
              <w:pStyle w:val="9"/>
              <w:rPr>
                <w:sz w:val="20"/>
              </w:rPr>
            </w:pPr>
          </w:p>
          <w:p w14:paraId="1AFC9382">
            <w:pPr>
              <w:pStyle w:val="9"/>
              <w:rPr>
                <w:sz w:val="20"/>
              </w:rPr>
            </w:pPr>
          </w:p>
          <w:p w14:paraId="21A1E81E">
            <w:pPr>
              <w:pStyle w:val="9"/>
              <w:rPr>
                <w:sz w:val="20"/>
              </w:rPr>
            </w:pPr>
          </w:p>
          <w:p w14:paraId="3594B2BF">
            <w:pPr>
              <w:pStyle w:val="9"/>
              <w:rPr>
                <w:sz w:val="20"/>
              </w:rPr>
            </w:pPr>
          </w:p>
          <w:p w14:paraId="792E5EB8">
            <w:pPr>
              <w:pStyle w:val="9"/>
              <w:rPr>
                <w:sz w:val="20"/>
              </w:rPr>
            </w:pPr>
          </w:p>
          <w:p w14:paraId="7E58A9C7">
            <w:pPr>
              <w:pStyle w:val="9"/>
              <w:rPr>
                <w:sz w:val="20"/>
              </w:rPr>
            </w:pPr>
          </w:p>
          <w:p w14:paraId="17251083">
            <w:pPr>
              <w:pStyle w:val="9"/>
              <w:rPr>
                <w:sz w:val="20"/>
              </w:rPr>
            </w:pPr>
          </w:p>
          <w:p w14:paraId="10350C2F">
            <w:pPr>
              <w:pStyle w:val="9"/>
              <w:rPr>
                <w:sz w:val="20"/>
              </w:rPr>
            </w:pPr>
          </w:p>
          <w:p w14:paraId="2B22F52B">
            <w:pPr>
              <w:pStyle w:val="9"/>
              <w:rPr>
                <w:sz w:val="20"/>
              </w:rPr>
            </w:pPr>
          </w:p>
          <w:p w14:paraId="1FBC9491">
            <w:pPr>
              <w:pStyle w:val="9"/>
              <w:rPr>
                <w:sz w:val="20"/>
              </w:rPr>
            </w:pPr>
          </w:p>
          <w:p w14:paraId="7CAF296E">
            <w:pPr>
              <w:pStyle w:val="9"/>
              <w:rPr>
                <w:sz w:val="20"/>
              </w:rPr>
            </w:pPr>
          </w:p>
          <w:p w14:paraId="21678913">
            <w:pPr>
              <w:pStyle w:val="9"/>
              <w:spacing w:before="6"/>
              <w:rPr>
                <w:sz w:val="20"/>
              </w:rPr>
            </w:pPr>
          </w:p>
          <w:p w14:paraId="6430E1D4">
            <w:pPr>
              <w:pStyle w:val="9"/>
              <w:spacing w:line="232" w:lineRule="auto"/>
              <w:ind w:left="39" w:right="179"/>
              <w:jc w:val="both"/>
              <w:rPr>
                <w:sz w:val="20"/>
              </w:rPr>
            </w:pPr>
            <w:r>
              <w:rPr>
                <w:w w:val="95"/>
                <w:sz w:val="20"/>
              </w:rPr>
              <w:t>对畜禽定点屠宰厂（场）出厂（场） 未经肉品品质检验或者经肉品品质检</w:t>
            </w:r>
            <w:r>
              <w:rPr>
                <w:sz w:val="20"/>
              </w:rPr>
              <w:t>验不合格的生猪产品的行政处罚</w:t>
            </w:r>
          </w:p>
        </w:tc>
        <w:tc>
          <w:tcPr>
            <w:tcW w:w="6859" w:type="dxa"/>
            <w:vMerge w:val="restart"/>
          </w:tcPr>
          <w:p w14:paraId="2F9B22B8">
            <w:pPr>
              <w:pStyle w:val="9"/>
              <w:rPr>
                <w:sz w:val="20"/>
              </w:rPr>
            </w:pPr>
          </w:p>
          <w:p w14:paraId="2FA62704">
            <w:pPr>
              <w:pStyle w:val="9"/>
              <w:rPr>
                <w:sz w:val="20"/>
              </w:rPr>
            </w:pPr>
          </w:p>
          <w:p w14:paraId="77550216">
            <w:pPr>
              <w:pStyle w:val="9"/>
              <w:rPr>
                <w:sz w:val="20"/>
              </w:rPr>
            </w:pPr>
          </w:p>
          <w:p w14:paraId="1E198DA7">
            <w:pPr>
              <w:pStyle w:val="9"/>
              <w:rPr>
                <w:sz w:val="20"/>
              </w:rPr>
            </w:pPr>
          </w:p>
          <w:p w14:paraId="3CEEBEAC">
            <w:pPr>
              <w:pStyle w:val="9"/>
              <w:rPr>
                <w:sz w:val="20"/>
              </w:rPr>
            </w:pPr>
          </w:p>
          <w:p w14:paraId="66341E9A">
            <w:pPr>
              <w:pStyle w:val="9"/>
              <w:rPr>
                <w:sz w:val="20"/>
              </w:rPr>
            </w:pPr>
          </w:p>
          <w:p w14:paraId="0FA12BE9">
            <w:pPr>
              <w:pStyle w:val="9"/>
              <w:spacing w:before="11"/>
              <w:rPr>
                <w:sz w:val="25"/>
              </w:rPr>
            </w:pPr>
          </w:p>
          <w:p w14:paraId="1E01F619">
            <w:pPr>
              <w:pStyle w:val="9"/>
              <w:spacing w:line="252" w:lineRule="exact"/>
              <w:ind w:left="39"/>
              <w:rPr>
                <w:b/>
                <w:sz w:val="20"/>
              </w:rPr>
            </w:pPr>
            <w:r>
              <w:rPr>
                <w:b/>
                <w:sz w:val="20"/>
              </w:rPr>
              <w:t>1.《生猪屠宰管理条例》(2021修订)</w:t>
            </w:r>
          </w:p>
          <w:p w14:paraId="44D053D4">
            <w:pPr>
              <w:pStyle w:val="9"/>
              <w:spacing w:before="3" w:line="230" w:lineRule="auto"/>
              <w:ind w:left="39" w:right="8"/>
              <w:rPr>
                <w:sz w:val="20"/>
              </w:rPr>
            </w:pPr>
            <w:r>
              <w:rPr>
                <w:b/>
                <w:spacing w:val="13"/>
                <w:sz w:val="20"/>
              </w:rPr>
              <w:t xml:space="preserve">第三十三条 </w:t>
            </w:r>
            <w:r>
              <w:rPr>
                <w:sz w:val="20"/>
              </w:rPr>
              <w:t>违反本条例规定，生猪定点屠宰厂（场）出厂（场）</w:t>
            </w:r>
            <w:r>
              <w:rPr>
                <w:spacing w:val="-5"/>
                <w:sz w:val="20"/>
              </w:rPr>
              <w:t>未经肉</w:t>
            </w:r>
            <w:r>
              <w:rPr>
                <w:w w:val="95"/>
                <w:sz w:val="20"/>
              </w:rPr>
              <w:t>品品质检验或者经肉品品质检验不合格的生猪产品的，由农业农村主管部门责</w:t>
            </w:r>
            <w:r>
              <w:rPr>
                <w:sz w:val="20"/>
              </w:rPr>
              <w:t>令停业整顿，没收生猪产品和违法所得；货值金额不足1万元的，并处10万元以上15万元以下的罚款；货值金额1万元以上的，并处货值金额15倍以上30倍以下的罚款；对其直接负责的主管人员和其他直接责任人员处5万元以上10万</w:t>
            </w:r>
            <w:r>
              <w:rPr>
                <w:w w:val="95"/>
                <w:sz w:val="20"/>
              </w:rPr>
              <w:t>元以下的罚款；情节严重的，由设区的市级人民政府吊销生猪定点屠宰证书，收回生猪定点屠宰标志牌，并可以由公安机关依照《中华人民共和国食品安全</w:t>
            </w:r>
            <w:r>
              <w:rPr>
                <w:sz w:val="20"/>
              </w:rPr>
              <w:t>法》的规定，对其直接负责的主管人员和其他直接责任人员处5日以上15日以下拘留。</w:t>
            </w:r>
          </w:p>
          <w:p w14:paraId="76A12134">
            <w:pPr>
              <w:pStyle w:val="9"/>
              <w:spacing w:before="1" w:line="252" w:lineRule="exact"/>
              <w:ind w:left="39"/>
              <w:rPr>
                <w:b/>
                <w:sz w:val="20"/>
              </w:rPr>
            </w:pPr>
            <w:r>
              <w:rPr>
                <w:b/>
                <w:sz w:val="20"/>
              </w:rPr>
              <w:t>2.《山西省畜禽屠宰管理条例》（2024修订）</w:t>
            </w:r>
          </w:p>
          <w:p w14:paraId="4CD77E01">
            <w:pPr>
              <w:pStyle w:val="9"/>
              <w:spacing w:before="4" w:line="230" w:lineRule="auto"/>
              <w:ind w:left="39" w:right="31"/>
              <w:rPr>
                <w:sz w:val="20"/>
              </w:rPr>
            </w:pPr>
            <w:r>
              <w:rPr>
                <w:b/>
                <w:spacing w:val="16"/>
                <w:sz w:val="20"/>
              </w:rPr>
              <w:t xml:space="preserve">第三十四条 </w:t>
            </w:r>
            <w:r>
              <w:rPr>
                <w:sz w:val="20"/>
              </w:rPr>
              <w:t>违反本条例规定，畜禽定点屠宰厂（场）出厂（场）未经</w:t>
            </w:r>
            <w:r>
              <w:rPr>
                <w:spacing w:val="-1"/>
                <w:w w:val="95"/>
                <w:sz w:val="20"/>
              </w:rPr>
              <w:t>肉品品质检验或者经肉品品质检验不合格畜禽产品的，由县级以上人民政府农业农村主管部门责令停业整顿，没收畜禽产品和违法所得；货值金额不足一万元的，并处十万元以上十五万元以下的罚款；货值金额一万元以上的，并处货值金额十五倍以上三十倍以下的罚款；对其直接负责的主管人员和其他直接责任人员处五万元以上十万元以下的罚款；情节严重的，由设区的市人民政府吊销畜禽定点屠宰证书，收回畜禽定点屠宰标志牌，并可以由公安机关依照《中</w:t>
            </w:r>
            <w:r>
              <w:rPr>
                <w:sz w:val="20"/>
              </w:rPr>
              <w:t>华人民共和国食品安全法》的规定予以处罚。</w:t>
            </w:r>
          </w:p>
        </w:tc>
        <w:tc>
          <w:tcPr>
            <w:tcW w:w="1200" w:type="dxa"/>
            <w:vMerge w:val="restart"/>
          </w:tcPr>
          <w:p w14:paraId="2BCB3717">
            <w:pPr>
              <w:pStyle w:val="9"/>
              <w:rPr>
                <w:sz w:val="20"/>
              </w:rPr>
            </w:pPr>
          </w:p>
          <w:p w14:paraId="69008647">
            <w:pPr>
              <w:pStyle w:val="9"/>
              <w:rPr>
                <w:sz w:val="20"/>
              </w:rPr>
            </w:pPr>
          </w:p>
          <w:p w14:paraId="6D655A4E">
            <w:pPr>
              <w:pStyle w:val="9"/>
              <w:rPr>
                <w:sz w:val="20"/>
              </w:rPr>
            </w:pPr>
          </w:p>
          <w:p w14:paraId="7C9335AD">
            <w:pPr>
              <w:pStyle w:val="9"/>
              <w:rPr>
                <w:sz w:val="20"/>
              </w:rPr>
            </w:pPr>
          </w:p>
          <w:p w14:paraId="163AB2EB">
            <w:pPr>
              <w:pStyle w:val="9"/>
              <w:rPr>
                <w:sz w:val="20"/>
              </w:rPr>
            </w:pPr>
          </w:p>
          <w:p w14:paraId="44779BED">
            <w:pPr>
              <w:pStyle w:val="9"/>
              <w:spacing w:before="164" w:line="230" w:lineRule="auto"/>
              <w:ind w:left="39" w:right="102"/>
              <w:rPr>
                <w:sz w:val="20"/>
              </w:rPr>
            </w:pPr>
            <w:r>
              <w:rPr>
                <w:sz w:val="20"/>
              </w:rPr>
              <w:t>货值金额不足1万元的</w:t>
            </w:r>
          </w:p>
        </w:tc>
        <w:tc>
          <w:tcPr>
            <w:tcW w:w="2830" w:type="dxa"/>
          </w:tcPr>
          <w:p w14:paraId="05DC5BB4">
            <w:pPr>
              <w:pStyle w:val="9"/>
              <w:rPr>
                <w:sz w:val="20"/>
              </w:rPr>
            </w:pPr>
          </w:p>
          <w:p w14:paraId="0B130343">
            <w:pPr>
              <w:pStyle w:val="9"/>
              <w:rPr>
                <w:sz w:val="20"/>
              </w:rPr>
            </w:pPr>
          </w:p>
          <w:p w14:paraId="4ABDBB08">
            <w:pPr>
              <w:pStyle w:val="9"/>
              <w:spacing w:before="12"/>
              <w:rPr>
                <w:sz w:val="15"/>
              </w:rPr>
            </w:pPr>
          </w:p>
          <w:p w14:paraId="0F29FFE3">
            <w:pPr>
              <w:pStyle w:val="9"/>
              <w:ind w:left="39"/>
              <w:rPr>
                <w:sz w:val="20"/>
              </w:rPr>
            </w:pPr>
            <w:r>
              <w:rPr>
                <w:sz w:val="20"/>
              </w:rPr>
              <w:t>货值金额不足5000元的</w:t>
            </w:r>
          </w:p>
        </w:tc>
        <w:tc>
          <w:tcPr>
            <w:tcW w:w="4611" w:type="dxa"/>
          </w:tcPr>
          <w:p w14:paraId="627FFAF1">
            <w:pPr>
              <w:pStyle w:val="9"/>
              <w:spacing w:before="10"/>
              <w:rPr>
                <w:sz w:val="27"/>
              </w:rPr>
            </w:pPr>
          </w:p>
          <w:p w14:paraId="553E88FB">
            <w:pPr>
              <w:pStyle w:val="9"/>
              <w:spacing w:line="230" w:lineRule="auto"/>
              <w:ind w:left="39" w:right="165"/>
              <w:rPr>
                <w:sz w:val="20"/>
              </w:rPr>
            </w:pPr>
            <w:r>
              <w:rPr>
                <w:sz w:val="20"/>
              </w:rPr>
              <w:t>责令停业整顿，没收畜禽（生猪）产品和违法所</w:t>
            </w:r>
            <w:r>
              <w:rPr>
                <w:w w:val="95"/>
                <w:sz w:val="20"/>
              </w:rPr>
              <w:t>得，并处10万元以上12</w:t>
            </w:r>
            <w:r>
              <w:rPr>
                <w:spacing w:val="-2"/>
                <w:w w:val="95"/>
                <w:sz w:val="20"/>
              </w:rPr>
              <w:t xml:space="preserve">万元以下罚款；对其直接负 </w:t>
            </w:r>
            <w:r>
              <w:rPr>
                <w:w w:val="95"/>
                <w:sz w:val="20"/>
              </w:rPr>
              <w:t>责的主管人员和其他直接责任人员处5万元以上6</w:t>
            </w:r>
            <w:r>
              <w:rPr>
                <w:spacing w:val="-12"/>
                <w:w w:val="95"/>
                <w:sz w:val="20"/>
              </w:rPr>
              <w:t xml:space="preserve">万 </w:t>
            </w:r>
            <w:r>
              <w:rPr>
                <w:sz w:val="20"/>
              </w:rPr>
              <w:t>元以下罚款。</w:t>
            </w:r>
          </w:p>
        </w:tc>
        <w:tc>
          <w:tcPr>
            <w:tcW w:w="2319" w:type="dxa"/>
            <w:vMerge w:val="restart"/>
          </w:tcPr>
          <w:p w14:paraId="167697BF">
            <w:pPr>
              <w:pStyle w:val="9"/>
              <w:rPr>
                <w:sz w:val="20"/>
              </w:rPr>
            </w:pPr>
          </w:p>
          <w:p w14:paraId="25B280DE">
            <w:pPr>
              <w:pStyle w:val="9"/>
              <w:rPr>
                <w:sz w:val="20"/>
              </w:rPr>
            </w:pPr>
          </w:p>
          <w:p w14:paraId="24D1E38F">
            <w:pPr>
              <w:pStyle w:val="9"/>
              <w:rPr>
                <w:sz w:val="20"/>
              </w:rPr>
            </w:pPr>
          </w:p>
          <w:p w14:paraId="789E290F">
            <w:pPr>
              <w:pStyle w:val="9"/>
              <w:rPr>
                <w:sz w:val="20"/>
              </w:rPr>
            </w:pPr>
          </w:p>
          <w:p w14:paraId="6AE3E3A6">
            <w:pPr>
              <w:pStyle w:val="9"/>
              <w:rPr>
                <w:sz w:val="20"/>
              </w:rPr>
            </w:pPr>
          </w:p>
          <w:p w14:paraId="1A165A8E">
            <w:pPr>
              <w:pStyle w:val="9"/>
              <w:rPr>
                <w:sz w:val="20"/>
              </w:rPr>
            </w:pPr>
          </w:p>
          <w:p w14:paraId="1E2E4970">
            <w:pPr>
              <w:pStyle w:val="9"/>
              <w:rPr>
                <w:sz w:val="20"/>
              </w:rPr>
            </w:pPr>
          </w:p>
          <w:p w14:paraId="7E71B818">
            <w:pPr>
              <w:pStyle w:val="9"/>
              <w:rPr>
                <w:sz w:val="20"/>
              </w:rPr>
            </w:pPr>
          </w:p>
          <w:p w14:paraId="5319D8B2">
            <w:pPr>
              <w:pStyle w:val="9"/>
              <w:rPr>
                <w:sz w:val="20"/>
              </w:rPr>
            </w:pPr>
          </w:p>
          <w:p w14:paraId="6A4F690F">
            <w:pPr>
              <w:pStyle w:val="9"/>
              <w:rPr>
                <w:sz w:val="20"/>
              </w:rPr>
            </w:pPr>
          </w:p>
          <w:p w14:paraId="3A3F47A4">
            <w:pPr>
              <w:pStyle w:val="9"/>
              <w:rPr>
                <w:sz w:val="20"/>
              </w:rPr>
            </w:pPr>
          </w:p>
          <w:p w14:paraId="3D218D9E">
            <w:pPr>
              <w:pStyle w:val="9"/>
              <w:rPr>
                <w:sz w:val="20"/>
              </w:rPr>
            </w:pPr>
          </w:p>
          <w:p w14:paraId="19C583C7">
            <w:pPr>
              <w:pStyle w:val="9"/>
              <w:rPr>
                <w:sz w:val="20"/>
              </w:rPr>
            </w:pPr>
          </w:p>
          <w:p w14:paraId="57CE3DEF">
            <w:pPr>
              <w:pStyle w:val="9"/>
              <w:rPr>
                <w:sz w:val="20"/>
              </w:rPr>
            </w:pPr>
          </w:p>
          <w:p w14:paraId="07FDCACB">
            <w:pPr>
              <w:pStyle w:val="9"/>
              <w:spacing w:before="140" w:line="232" w:lineRule="auto"/>
              <w:ind w:left="38" w:right="69"/>
              <w:jc w:val="both"/>
              <w:rPr>
                <w:sz w:val="20"/>
              </w:rPr>
            </w:pPr>
            <w:r>
              <w:rPr>
                <w:spacing w:val="-2"/>
                <w:sz w:val="20"/>
              </w:rPr>
              <w:t>情节严重的，由设区的市级人民政府吊销生猪定点屠宰证书，收回生猪定点</w:t>
            </w:r>
            <w:r>
              <w:rPr>
                <w:sz w:val="20"/>
              </w:rPr>
              <w:t>屠宰标志牌。</w:t>
            </w:r>
          </w:p>
        </w:tc>
      </w:tr>
      <w:tr w14:paraId="6C65A9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67" w:hRule="atLeast"/>
        </w:trPr>
        <w:tc>
          <w:tcPr>
            <w:tcW w:w="538" w:type="dxa"/>
            <w:vMerge w:val="continue"/>
            <w:tcBorders>
              <w:top w:val="nil"/>
            </w:tcBorders>
          </w:tcPr>
          <w:p w14:paraId="18BE50A0">
            <w:pPr>
              <w:rPr>
                <w:sz w:val="2"/>
                <w:szCs w:val="2"/>
              </w:rPr>
            </w:pPr>
          </w:p>
        </w:tc>
        <w:tc>
          <w:tcPr>
            <w:tcW w:w="857" w:type="dxa"/>
            <w:vMerge w:val="continue"/>
            <w:tcBorders>
              <w:top w:val="nil"/>
            </w:tcBorders>
          </w:tcPr>
          <w:p w14:paraId="763923E9">
            <w:pPr>
              <w:rPr>
                <w:sz w:val="2"/>
                <w:szCs w:val="2"/>
              </w:rPr>
            </w:pPr>
          </w:p>
        </w:tc>
        <w:tc>
          <w:tcPr>
            <w:tcW w:w="3425" w:type="dxa"/>
            <w:vMerge w:val="continue"/>
            <w:tcBorders>
              <w:top w:val="nil"/>
            </w:tcBorders>
          </w:tcPr>
          <w:p w14:paraId="3197E198">
            <w:pPr>
              <w:rPr>
                <w:sz w:val="2"/>
                <w:szCs w:val="2"/>
              </w:rPr>
            </w:pPr>
          </w:p>
        </w:tc>
        <w:tc>
          <w:tcPr>
            <w:tcW w:w="6859" w:type="dxa"/>
            <w:vMerge w:val="continue"/>
            <w:tcBorders>
              <w:top w:val="nil"/>
            </w:tcBorders>
          </w:tcPr>
          <w:p w14:paraId="2367B728">
            <w:pPr>
              <w:rPr>
                <w:sz w:val="2"/>
                <w:szCs w:val="2"/>
              </w:rPr>
            </w:pPr>
          </w:p>
        </w:tc>
        <w:tc>
          <w:tcPr>
            <w:tcW w:w="1200" w:type="dxa"/>
            <w:vMerge w:val="continue"/>
            <w:tcBorders>
              <w:top w:val="nil"/>
            </w:tcBorders>
          </w:tcPr>
          <w:p w14:paraId="70E0B529">
            <w:pPr>
              <w:rPr>
                <w:sz w:val="2"/>
                <w:szCs w:val="2"/>
              </w:rPr>
            </w:pPr>
          </w:p>
        </w:tc>
        <w:tc>
          <w:tcPr>
            <w:tcW w:w="2830" w:type="dxa"/>
          </w:tcPr>
          <w:p w14:paraId="5EA974D5">
            <w:pPr>
              <w:pStyle w:val="9"/>
              <w:rPr>
                <w:sz w:val="20"/>
              </w:rPr>
            </w:pPr>
          </w:p>
          <w:p w14:paraId="348BC973">
            <w:pPr>
              <w:pStyle w:val="9"/>
              <w:rPr>
                <w:sz w:val="27"/>
              </w:rPr>
            </w:pPr>
          </w:p>
          <w:p w14:paraId="0A7BC921">
            <w:pPr>
              <w:pStyle w:val="9"/>
              <w:spacing w:before="1" w:line="230" w:lineRule="auto"/>
              <w:ind w:left="39" w:right="35"/>
              <w:rPr>
                <w:sz w:val="20"/>
              </w:rPr>
            </w:pPr>
            <w:r>
              <w:rPr>
                <w:sz w:val="20"/>
              </w:rPr>
              <w:t>货值金额5000元以上不足1万元的</w:t>
            </w:r>
          </w:p>
        </w:tc>
        <w:tc>
          <w:tcPr>
            <w:tcW w:w="4611" w:type="dxa"/>
          </w:tcPr>
          <w:p w14:paraId="1D25203F">
            <w:pPr>
              <w:pStyle w:val="9"/>
              <w:spacing w:before="10"/>
              <w:rPr>
                <w:sz w:val="27"/>
              </w:rPr>
            </w:pPr>
          </w:p>
          <w:p w14:paraId="24DB7475">
            <w:pPr>
              <w:pStyle w:val="9"/>
              <w:spacing w:line="230" w:lineRule="auto"/>
              <w:ind w:left="39" w:right="165"/>
              <w:rPr>
                <w:sz w:val="20"/>
              </w:rPr>
            </w:pPr>
            <w:r>
              <w:rPr>
                <w:sz w:val="20"/>
              </w:rPr>
              <w:t>责令停业整顿，没收畜禽（生猪）产品和违法所</w:t>
            </w:r>
            <w:r>
              <w:rPr>
                <w:w w:val="95"/>
                <w:sz w:val="20"/>
              </w:rPr>
              <w:t>得，并处12万元以上15</w:t>
            </w:r>
            <w:r>
              <w:rPr>
                <w:spacing w:val="-2"/>
                <w:w w:val="95"/>
                <w:sz w:val="20"/>
              </w:rPr>
              <w:t xml:space="preserve">万元以下罚款；对其直接负 </w:t>
            </w:r>
            <w:r>
              <w:rPr>
                <w:w w:val="95"/>
                <w:sz w:val="20"/>
              </w:rPr>
              <w:t>责的主管人员和其他直接责任人员处6万元以上7</w:t>
            </w:r>
            <w:r>
              <w:rPr>
                <w:spacing w:val="-12"/>
                <w:w w:val="95"/>
                <w:sz w:val="20"/>
              </w:rPr>
              <w:t xml:space="preserve">万 </w:t>
            </w:r>
            <w:r>
              <w:rPr>
                <w:sz w:val="20"/>
              </w:rPr>
              <w:t>元以下罚款。</w:t>
            </w:r>
          </w:p>
        </w:tc>
        <w:tc>
          <w:tcPr>
            <w:tcW w:w="2319" w:type="dxa"/>
            <w:vMerge w:val="continue"/>
            <w:tcBorders>
              <w:top w:val="nil"/>
            </w:tcBorders>
          </w:tcPr>
          <w:p w14:paraId="14B642FA">
            <w:pPr>
              <w:rPr>
                <w:sz w:val="2"/>
                <w:szCs w:val="2"/>
              </w:rPr>
            </w:pPr>
          </w:p>
        </w:tc>
      </w:tr>
      <w:tr w14:paraId="72CB13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67" w:hRule="atLeast"/>
        </w:trPr>
        <w:tc>
          <w:tcPr>
            <w:tcW w:w="538" w:type="dxa"/>
            <w:vMerge w:val="continue"/>
            <w:tcBorders>
              <w:top w:val="nil"/>
            </w:tcBorders>
          </w:tcPr>
          <w:p w14:paraId="05B2C67F">
            <w:pPr>
              <w:rPr>
                <w:sz w:val="2"/>
                <w:szCs w:val="2"/>
              </w:rPr>
            </w:pPr>
          </w:p>
        </w:tc>
        <w:tc>
          <w:tcPr>
            <w:tcW w:w="857" w:type="dxa"/>
            <w:vMerge w:val="continue"/>
            <w:tcBorders>
              <w:top w:val="nil"/>
            </w:tcBorders>
          </w:tcPr>
          <w:p w14:paraId="501FBCA5">
            <w:pPr>
              <w:rPr>
                <w:sz w:val="2"/>
                <w:szCs w:val="2"/>
              </w:rPr>
            </w:pPr>
          </w:p>
        </w:tc>
        <w:tc>
          <w:tcPr>
            <w:tcW w:w="3425" w:type="dxa"/>
            <w:vMerge w:val="continue"/>
            <w:tcBorders>
              <w:top w:val="nil"/>
            </w:tcBorders>
          </w:tcPr>
          <w:p w14:paraId="45B6860A">
            <w:pPr>
              <w:rPr>
                <w:sz w:val="2"/>
                <w:szCs w:val="2"/>
              </w:rPr>
            </w:pPr>
          </w:p>
        </w:tc>
        <w:tc>
          <w:tcPr>
            <w:tcW w:w="6859" w:type="dxa"/>
            <w:vMerge w:val="continue"/>
            <w:tcBorders>
              <w:top w:val="nil"/>
            </w:tcBorders>
          </w:tcPr>
          <w:p w14:paraId="0CDC21E0">
            <w:pPr>
              <w:rPr>
                <w:sz w:val="2"/>
                <w:szCs w:val="2"/>
              </w:rPr>
            </w:pPr>
          </w:p>
        </w:tc>
        <w:tc>
          <w:tcPr>
            <w:tcW w:w="1200" w:type="dxa"/>
            <w:vMerge w:val="restart"/>
          </w:tcPr>
          <w:p w14:paraId="435B6A78">
            <w:pPr>
              <w:pStyle w:val="9"/>
              <w:rPr>
                <w:sz w:val="20"/>
              </w:rPr>
            </w:pPr>
          </w:p>
          <w:p w14:paraId="10674B01">
            <w:pPr>
              <w:pStyle w:val="9"/>
              <w:rPr>
                <w:sz w:val="20"/>
              </w:rPr>
            </w:pPr>
          </w:p>
          <w:p w14:paraId="060E9240">
            <w:pPr>
              <w:pStyle w:val="9"/>
              <w:rPr>
                <w:sz w:val="20"/>
              </w:rPr>
            </w:pPr>
          </w:p>
          <w:p w14:paraId="3E105D1D">
            <w:pPr>
              <w:pStyle w:val="9"/>
              <w:rPr>
                <w:sz w:val="20"/>
              </w:rPr>
            </w:pPr>
          </w:p>
          <w:p w14:paraId="604CA7B7">
            <w:pPr>
              <w:pStyle w:val="9"/>
              <w:rPr>
                <w:sz w:val="20"/>
              </w:rPr>
            </w:pPr>
          </w:p>
          <w:p w14:paraId="7F042F38">
            <w:pPr>
              <w:pStyle w:val="9"/>
              <w:rPr>
                <w:sz w:val="20"/>
              </w:rPr>
            </w:pPr>
          </w:p>
          <w:p w14:paraId="113AE68C">
            <w:pPr>
              <w:pStyle w:val="9"/>
              <w:rPr>
                <w:sz w:val="20"/>
              </w:rPr>
            </w:pPr>
          </w:p>
          <w:p w14:paraId="1E44F9FB">
            <w:pPr>
              <w:pStyle w:val="9"/>
              <w:rPr>
                <w:sz w:val="20"/>
              </w:rPr>
            </w:pPr>
          </w:p>
          <w:p w14:paraId="64EE27C8">
            <w:pPr>
              <w:pStyle w:val="9"/>
              <w:spacing w:before="7"/>
              <w:rPr>
                <w:sz w:val="18"/>
              </w:rPr>
            </w:pPr>
          </w:p>
          <w:p w14:paraId="2E1229D2">
            <w:pPr>
              <w:pStyle w:val="9"/>
              <w:spacing w:line="232" w:lineRule="auto"/>
              <w:ind w:left="39" w:right="20"/>
              <w:rPr>
                <w:sz w:val="20"/>
              </w:rPr>
            </w:pPr>
            <w:r>
              <w:rPr>
                <w:sz w:val="20"/>
              </w:rPr>
              <w:t>货值金额1万元以上的</w:t>
            </w:r>
          </w:p>
        </w:tc>
        <w:tc>
          <w:tcPr>
            <w:tcW w:w="2830" w:type="dxa"/>
          </w:tcPr>
          <w:p w14:paraId="77B68401">
            <w:pPr>
              <w:pStyle w:val="9"/>
              <w:rPr>
                <w:sz w:val="20"/>
              </w:rPr>
            </w:pPr>
          </w:p>
          <w:p w14:paraId="0885B8AE">
            <w:pPr>
              <w:pStyle w:val="9"/>
              <w:rPr>
                <w:sz w:val="27"/>
              </w:rPr>
            </w:pPr>
          </w:p>
          <w:p w14:paraId="7CA40A4E">
            <w:pPr>
              <w:pStyle w:val="9"/>
              <w:spacing w:line="230" w:lineRule="auto"/>
              <w:ind w:left="39" w:right="135"/>
              <w:rPr>
                <w:sz w:val="20"/>
              </w:rPr>
            </w:pPr>
            <w:r>
              <w:rPr>
                <w:sz w:val="20"/>
              </w:rPr>
              <w:t>货值金额1万元以上不足3万元的</w:t>
            </w:r>
          </w:p>
        </w:tc>
        <w:tc>
          <w:tcPr>
            <w:tcW w:w="4611" w:type="dxa"/>
          </w:tcPr>
          <w:p w14:paraId="26CFE715">
            <w:pPr>
              <w:pStyle w:val="9"/>
              <w:spacing w:before="7"/>
              <w:rPr>
                <w:sz w:val="27"/>
              </w:rPr>
            </w:pPr>
          </w:p>
          <w:p w14:paraId="109A42C7">
            <w:pPr>
              <w:pStyle w:val="9"/>
              <w:spacing w:before="1" w:line="232" w:lineRule="auto"/>
              <w:ind w:left="39" w:right="166"/>
              <w:rPr>
                <w:sz w:val="20"/>
              </w:rPr>
            </w:pPr>
            <w:r>
              <w:rPr>
                <w:sz w:val="20"/>
              </w:rPr>
              <w:t>责令停业整顿，没收畜禽（生猪）产品和违法所</w:t>
            </w:r>
            <w:r>
              <w:rPr>
                <w:w w:val="95"/>
                <w:sz w:val="20"/>
              </w:rPr>
              <w:t>得，并处15倍以上20</w:t>
            </w:r>
            <w:r>
              <w:rPr>
                <w:spacing w:val="-2"/>
                <w:w w:val="95"/>
                <w:sz w:val="20"/>
              </w:rPr>
              <w:t xml:space="preserve">倍以下罚款；对其直接负责的 </w:t>
            </w:r>
            <w:r>
              <w:rPr>
                <w:w w:val="95"/>
                <w:sz w:val="20"/>
              </w:rPr>
              <w:t>主管人员和其他直接责任人员处7万元以上8</w:t>
            </w:r>
            <w:r>
              <w:rPr>
                <w:spacing w:val="-4"/>
                <w:w w:val="95"/>
                <w:sz w:val="20"/>
              </w:rPr>
              <w:t xml:space="preserve">万元以 </w:t>
            </w:r>
            <w:r>
              <w:rPr>
                <w:sz w:val="20"/>
              </w:rPr>
              <w:t>下罚款。</w:t>
            </w:r>
          </w:p>
        </w:tc>
        <w:tc>
          <w:tcPr>
            <w:tcW w:w="2319" w:type="dxa"/>
            <w:vMerge w:val="continue"/>
            <w:tcBorders>
              <w:top w:val="nil"/>
            </w:tcBorders>
          </w:tcPr>
          <w:p w14:paraId="212C2384">
            <w:pPr>
              <w:rPr>
                <w:sz w:val="2"/>
                <w:szCs w:val="2"/>
              </w:rPr>
            </w:pPr>
          </w:p>
        </w:tc>
      </w:tr>
      <w:tr w14:paraId="20CDDC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67" w:hRule="atLeast"/>
        </w:trPr>
        <w:tc>
          <w:tcPr>
            <w:tcW w:w="538" w:type="dxa"/>
            <w:vMerge w:val="continue"/>
            <w:tcBorders>
              <w:top w:val="nil"/>
            </w:tcBorders>
          </w:tcPr>
          <w:p w14:paraId="278FFF67">
            <w:pPr>
              <w:rPr>
                <w:sz w:val="2"/>
                <w:szCs w:val="2"/>
              </w:rPr>
            </w:pPr>
          </w:p>
        </w:tc>
        <w:tc>
          <w:tcPr>
            <w:tcW w:w="857" w:type="dxa"/>
            <w:vMerge w:val="continue"/>
            <w:tcBorders>
              <w:top w:val="nil"/>
            </w:tcBorders>
          </w:tcPr>
          <w:p w14:paraId="658DB1D5">
            <w:pPr>
              <w:rPr>
                <w:sz w:val="2"/>
                <w:szCs w:val="2"/>
              </w:rPr>
            </w:pPr>
          </w:p>
        </w:tc>
        <w:tc>
          <w:tcPr>
            <w:tcW w:w="3425" w:type="dxa"/>
            <w:vMerge w:val="continue"/>
            <w:tcBorders>
              <w:top w:val="nil"/>
            </w:tcBorders>
          </w:tcPr>
          <w:p w14:paraId="2D8D62F1">
            <w:pPr>
              <w:rPr>
                <w:sz w:val="2"/>
                <w:szCs w:val="2"/>
              </w:rPr>
            </w:pPr>
          </w:p>
        </w:tc>
        <w:tc>
          <w:tcPr>
            <w:tcW w:w="6859" w:type="dxa"/>
            <w:vMerge w:val="continue"/>
            <w:tcBorders>
              <w:top w:val="nil"/>
            </w:tcBorders>
          </w:tcPr>
          <w:p w14:paraId="3B41443F">
            <w:pPr>
              <w:rPr>
                <w:sz w:val="2"/>
                <w:szCs w:val="2"/>
              </w:rPr>
            </w:pPr>
          </w:p>
        </w:tc>
        <w:tc>
          <w:tcPr>
            <w:tcW w:w="1200" w:type="dxa"/>
            <w:vMerge w:val="continue"/>
            <w:tcBorders>
              <w:top w:val="nil"/>
            </w:tcBorders>
          </w:tcPr>
          <w:p w14:paraId="515E7BF4">
            <w:pPr>
              <w:rPr>
                <w:sz w:val="2"/>
                <w:szCs w:val="2"/>
              </w:rPr>
            </w:pPr>
          </w:p>
        </w:tc>
        <w:tc>
          <w:tcPr>
            <w:tcW w:w="2830" w:type="dxa"/>
          </w:tcPr>
          <w:p w14:paraId="101B10A3">
            <w:pPr>
              <w:pStyle w:val="9"/>
              <w:rPr>
                <w:sz w:val="20"/>
              </w:rPr>
            </w:pPr>
          </w:p>
          <w:p w14:paraId="677FE135">
            <w:pPr>
              <w:pStyle w:val="9"/>
              <w:spacing w:before="11"/>
              <w:rPr>
                <w:sz w:val="26"/>
              </w:rPr>
            </w:pPr>
          </w:p>
          <w:p w14:paraId="2C2E1CDF">
            <w:pPr>
              <w:pStyle w:val="9"/>
              <w:spacing w:line="232" w:lineRule="auto"/>
              <w:ind w:left="39" w:right="135"/>
              <w:rPr>
                <w:sz w:val="20"/>
              </w:rPr>
            </w:pPr>
            <w:r>
              <w:rPr>
                <w:sz w:val="20"/>
              </w:rPr>
              <w:t>货值金额3万元以上不足5万元的</w:t>
            </w:r>
          </w:p>
        </w:tc>
        <w:tc>
          <w:tcPr>
            <w:tcW w:w="4611" w:type="dxa"/>
          </w:tcPr>
          <w:p w14:paraId="7EBE8105">
            <w:pPr>
              <w:pStyle w:val="9"/>
              <w:spacing w:before="7"/>
              <w:rPr>
                <w:sz w:val="27"/>
              </w:rPr>
            </w:pPr>
          </w:p>
          <w:p w14:paraId="6FA31F98">
            <w:pPr>
              <w:pStyle w:val="9"/>
              <w:spacing w:line="232" w:lineRule="auto"/>
              <w:ind w:left="39" w:right="166"/>
              <w:rPr>
                <w:sz w:val="20"/>
              </w:rPr>
            </w:pPr>
            <w:r>
              <w:rPr>
                <w:sz w:val="20"/>
              </w:rPr>
              <w:t>责令停业整顿，没收畜禽（生猪）产品和违法所</w:t>
            </w:r>
            <w:r>
              <w:rPr>
                <w:w w:val="95"/>
                <w:sz w:val="20"/>
              </w:rPr>
              <w:t>得，并处20倍以上25</w:t>
            </w:r>
            <w:r>
              <w:rPr>
                <w:spacing w:val="-2"/>
                <w:w w:val="95"/>
                <w:sz w:val="20"/>
              </w:rPr>
              <w:t xml:space="preserve">倍以下罚款；对其直接负责的 </w:t>
            </w:r>
            <w:r>
              <w:rPr>
                <w:w w:val="95"/>
                <w:sz w:val="20"/>
              </w:rPr>
              <w:t>主管人员和其他直接责任人员处8万元以上9</w:t>
            </w:r>
            <w:r>
              <w:rPr>
                <w:spacing w:val="-4"/>
                <w:w w:val="95"/>
                <w:sz w:val="20"/>
              </w:rPr>
              <w:t xml:space="preserve">万元以 </w:t>
            </w:r>
            <w:r>
              <w:rPr>
                <w:sz w:val="20"/>
              </w:rPr>
              <w:t>下罚款。</w:t>
            </w:r>
          </w:p>
        </w:tc>
        <w:tc>
          <w:tcPr>
            <w:tcW w:w="2319" w:type="dxa"/>
            <w:vMerge w:val="continue"/>
            <w:tcBorders>
              <w:top w:val="nil"/>
            </w:tcBorders>
          </w:tcPr>
          <w:p w14:paraId="2909A0B0">
            <w:pPr>
              <w:rPr>
                <w:sz w:val="2"/>
                <w:szCs w:val="2"/>
              </w:rPr>
            </w:pPr>
          </w:p>
        </w:tc>
      </w:tr>
      <w:tr w14:paraId="3E5D74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67" w:hRule="atLeast"/>
        </w:trPr>
        <w:tc>
          <w:tcPr>
            <w:tcW w:w="538" w:type="dxa"/>
            <w:vMerge w:val="continue"/>
            <w:tcBorders>
              <w:top w:val="nil"/>
            </w:tcBorders>
          </w:tcPr>
          <w:p w14:paraId="0CA9066F">
            <w:pPr>
              <w:rPr>
                <w:sz w:val="2"/>
                <w:szCs w:val="2"/>
              </w:rPr>
            </w:pPr>
          </w:p>
        </w:tc>
        <w:tc>
          <w:tcPr>
            <w:tcW w:w="857" w:type="dxa"/>
            <w:vMerge w:val="continue"/>
            <w:tcBorders>
              <w:top w:val="nil"/>
            </w:tcBorders>
          </w:tcPr>
          <w:p w14:paraId="5E54411E">
            <w:pPr>
              <w:rPr>
                <w:sz w:val="2"/>
                <w:szCs w:val="2"/>
              </w:rPr>
            </w:pPr>
          </w:p>
        </w:tc>
        <w:tc>
          <w:tcPr>
            <w:tcW w:w="3425" w:type="dxa"/>
            <w:vMerge w:val="continue"/>
            <w:tcBorders>
              <w:top w:val="nil"/>
            </w:tcBorders>
          </w:tcPr>
          <w:p w14:paraId="0302CDBD">
            <w:pPr>
              <w:rPr>
                <w:sz w:val="2"/>
                <w:szCs w:val="2"/>
              </w:rPr>
            </w:pPr>
          </w:p>
        </w:tc>
        <w:tc>
          <w:tcPr>
            <w:tcW w:w="6859" w:type="dxa"/>
            <w:vMerge w:val="continue"/>
            <w:tcBorders>
              <w:top w:val="nil"/>
            </w:tcBorders>
          </w:tcPr>
          <w:p w14:paraId="76331361">
            <w:pPr>
              <w:rPr>
                <w:sz w:val="2"/>
                <w:szCs w:val="2"/>
              </w:rPr>
            </w:pPr>
          </w:p>
        </w:tc>
        <w:tc>
          <w:tcPr>
            <w:tcW w:w="1200" w:type="dxa"/>
            <w:vMerge w:val="continue"/>
            <w:tcBorders>
              <w:top w:val="nil"/>
            </w:tcBorders>
          </w:tcPr>
          <w:p w14:paraId="12C8A743">
            <w:pPr>
              <w:rPr>
                <w:sz w:val="2"/>
                <w:szCs w:val="2"/>
              </w:rPr>
            </w:pPr>
          </w:p>
        </w:tc>
        <w:tc>
          <w:tcPr>
            <w:tcW w:w="2830" w:type="dxa"/>
          </w:tcPr>
          <w:p w14:paraId="622770C7">
            <w:pPr>
              <w:pStyle w:val="9"/>
              <w:rPr>
                <w:sz w:val="20"/>
              </w:rPr>
            </w:pPr>
          </w:p>
          <w:p w14:paraId="008E3DC1">
            <w:pPr>
              <w:pStyle w:val="9"/>
              <w:rPr>
                <w:sz w:val="20"/>
              </w:rPr>
            </w:pPr>
          </w:p>
          <w:p w14:paraId="1E083B29">
            <w:pPr>
              <w:pStyle w:val="9"/>
              <w:spacing w:before="12"/>
              <w:rPr>
                <w:sz w:val="15"/>
              </w:rPr>
            </w:pPr>
          </w:p>
          <w:p w14:paraId="34EE0BE7">
            <w:pPr>
              <w:pStyle w:val="9"/>
              <w:ind w:left="39"/>
              <w:rPr>
                <w:sz w:val="20"/>
              </w:rPr>
            </w:pPr>
            <w:r>
              <w:rPr>
                <w:sz w:val="20"/>
              </w:rPr>
              <w:t>货值金额5万元以上的</w:t>
            </w:r>
          </w:p>
        </w:tc>
        <w:tc>
          <w:tcPr>
            <w:tcW w:w="4611" w:type="dxa"/>
          </w:tcPr>
          <w:p w14:paraId="72A015B8">
            <w:pPr>
              <w:pStyle w:val="9"/>
              <w:spacing w:before="7"/>
              <w:rPr>
                <w:sz w:val="27"/>
              </w:rPr>
            </w:pPr>
          </w:p>
          <w:p w14:paraId="646245ED">
            <w:pPr>
              <w:pStyle w:val="9"/>
              <w:spacing w:line="232" w:lineRule="auto"/>
              <w:ind w:left="39" w:right="166"/>
              <w:rPr>
                <w:sz w:val="20"/>
              </w:rPr>
            </w:pPr>
            <w:r>
              <w:rPr>
                <w:sz w:val="20"/>
              </w:rPr>
              <w:t>责令停业整顿，没收畜禽（生猪）产品和违法所</w:t>
            </w:r>
            <w:r>
              <w:rPr>
                <w:w w:val="95"/>
                <w:sz w:val="20"/>
              </w:rPr>
              <w:t>得，并处25倍以上30倍以下罚款；对其直接负责的</w:t>
            </w:r>
          </w:p>
          <w:p w14:paraId="12D1EA67">
            <w:pPr>
              <w:pStyle w:val="9"/>
              <w:spacing w:line="230" w:lineRule="auto"/>
              <w:ind w:left="39" w:right="69"/>
              <w:rPr>
                <w:sz w:val="20"/>
              </w:rPr>
            </w:pPr>
            <w:r>
              <w:rPr>
                <w:w w:val="95"/>
                <w:sz w:val="20"/>
              </w:rPr>
              <w:t>主管人员和其他直接责任人员处9万元以上10</w:t>
            </w:r>
            <w:r>
              <w:rPr>
                <w:spacing w:val="-6"/>
                <w:w w:val="95"/>
                <w:sz w:val="20"/>
              </w:rPr>
              <w:t xml:space="preserve">万元以 </w:t>
            </w:r>
            <w:r>
              <w:rPr>
                <w:sz w:val="20"/>
              </w:rPr>
              <w:t>下罚款。</w:t>
            </w:r>
          </w:p>
        </w:tc>
        <w:tc>
          <w:tcPr>
            <w:tcW w:w="2319" w:type="dxa"/>
            <w:vMerge w:val="continue"/>
            <w:tcBorders>
              <w:top w:val="nil"/>
            </w:tcBorders>
          </w:tcPr>
          <w:p w14:paraId="672F9FF1">
            <w:pPr>
              <w:rPr>
                <w:sz w:val="2"/>
                <w:szCs w:val="2"/>
              </w:rPr>
            </w:pPr>
          </w:p>
        </w:tc>
      </w:tr>
    </w:tbl>
    <w:p w14:paraId="469F3AC2">
      <w:pPr>
        <w:spacing w:after="0"/>
        <w:rPr>
          <w:sz w:val="2"/>
          <w:szCs w:val="2"/>
        </w:rPr>
        <w:sectPr>
          <w:pgSz w:w="23820" w:h="16840" w:orient="landscape"/>
          <w:pgMar w:top="820" w:right="420" w:bottom="880" w:left="460" w:header="0" w:footer="664"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1200"/>
        <w:gridCol w:w="2830"/>
        <w:gridCol w:w="4611"/>
        <w:gridCol w:w="2319"/>
      </w:tblGrid>
      <w:tr w14:paraId="7EF988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58C41448">
            <w:pPr>
              <w:pStyle w:val="9"/>
              <w:spacing w:before="7"/>
              <w:rPr>
                <w:sz w:val="17"/>
              </w:rPr>
            </w:pPr>
          </w:p>
          <w:p w14:paraId="5AC3B3C8">
            <w:pPr>
              <w:pStyle w:val="9"/>
              <w:ind w:left="76"/>
              <w:rPr>
                <w:b/>
                <w:sz w:val="20"/>
              </w:rPr>
            </w:pPr>
            <w:r>
              <w:rPr>
                <w:b/>
                <w:sz w:val="20"/>
              </w:rPr>
              <w:t>序号</w:t>
            </w:r>
          </w:p>
        </w:tc>
        <w:tc>
          <w:tcPr>
            <w:tcW w:w="857" w:type="dxa"/>
          </w:tcPr>
          <w:p w14:paraId="6C2DCD3F">
            <w:pPr>
              <w:pStyle w:val="9"/>
              <w:spacing w:before="111" w:line="230" w:lineRule="auto"/>
              <w:ind w:left="234" w:right="199"/>
              <w:rPr>
                <w:b/>
                <w:sz w:val="20"/>
              </w:rPr>
            </w:pPr>
            <w:r>
              <w:rPr>
                <w:b/>
                <w:sz w:val="20"/>
              </w:rPr>
              <w:t>事项类别</w:t>
            </w:r>
          </w:p>
        </w:tc>
        <w:tc>
          <w:tcPr>
            <w:tcW w:w="3425" w:type="dxa"/>
          </w:tcPr>
          <w:p w14:paraId="07F8C975">
            <w:pPr>
              <w:pStyle w:val="9"/>
              <w:spacing w:before="7"/>
              <w:rPr>
                <w:sz w:val="17"/>
              </w:rPr>
            </w:pPr>
          </w:p>
          <w:p w14:paraId="6623B4BD">
            <w:pPr>
              <w:pStyle w:val="9"/>
              <w:ind w:left="1297" w:right="1264"/>
              <w:jc w:val="center"/>
              <w:rPr>
                <w:b/>
                <w:sz w:val="20"/>
              </w:rPr>
            </w:pPr>
            <w:r>
              <w:rPr>
                <w:b/>
                <w:sz w:val="20"/>
              </w:rPr>
              <w:t>事项名称</w:t>
            </w:r>
          </w:p>
        </w:tc>
        <w:tc>
          <w:tcPr>
            <w:tcW w:w="6859" w:type="dxa"/>
          </w:tcPr>
          <w:p w14:paraId="01CB4615">
            <w:pPr>
              <w:pStyle w:val="9"/>
              <w:spacing w:before="7"/>
              <w:rPr>
                <w:sz w:val="17"/>
              </w:rPr>
            </w:pPr>
          </w:p>
          <w:p w14:paraId="60B8F036">
            <w:pPr>
              <w:pStyle w:val="9"/>
              <w:ind w:left="3013" w:right="2982"/>
              <w:jc w:val="center"/>
              <w:rPr>
                <w:b/>
                <w:sz w:val="20"/>
              </w:rPr>
            </w:pPr>
            <w:r>
              <w:rPr>
                <w:b/>
                <w:sz w:val="20"/>
              </w:rPr>
              <w:t>实施依据</w:t>
            </w:r>
          </w:p>
        </w:tc>
        <w:tc>
          <w:tcPr>
            <w:tcW w:w="4030" w:type="dxa"/>
            <w:gridSpan w:val="2"/>
          </w:tcPr>
          <w:p w14:paraId="1B909262">
            <w:pPr>
              <w:pStyle w:val="9"/>
              <w:spacing w:before="7"/>
              <w:rPr>
                <w:sz w:val="17"/>
              </w:rPr>
            </w:pPr>
          </w:p>
          <w:p w14:paraId="331E6E43">
            <w:pPr>
              <w:pStyle w:val="9"/>
              <w:ind w:left="1597" w:right="1565"/>
              <w:jc w:val="center"/>
              <w:rPr>
                <w:b/>
                <w:sz w:val="20"/>
              </w:rPr>
            </w:pPr>
            <w:r>
              <w:rPr>
                <w:b/>
                <w:sz w:val="20"/>
              </w:rPr>
              <w:t>适用情形</w:t>
            </w:r>
          </w:p>
        </w:tc>
        <w:tc>
          <w:tcPr>
            <w:tcW w:w="6930" w:type="dxa"/>
            <w:gridSpan w:val="2"/>
          </w:tcPr>
          <w:p w14:paraId="40D8A111">
            <w:pPr>
              <w:pStyle w:val="9"/>
              <w:spacing w:before="7"/>
              <w:rPr>
                <w:sz w:val="17"/>
              </w:rPr>
            </w:pPr>
          </w:p>
          <w:p w14:paraId="699E2C72">
            <w:pPr>
              <w:pStyle w:val="9"/>
              <w:ind w:left="3044" w:right="3012"/>
              <w:jc w:val="center"/>
              <w:rPr>
                <w:b/>
                <w:sz w:val="20"/>
              </w:rPr>
            </w:pPr>
            <w:r>
              <w:rPr>
                <w:b/>
                <w:sz w:val="20"/>
              </w:rPr>
              <w:t>裁量标准</w:t>
            </w:r>
          </w:p>
        </w:tc>
      </w:tr>
      <w:tr w14:paraId="22DE5F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538" w:type="dxa"/>
            <w:vMerge w:val="restart"/>
          </w:tcPr>
          <w:p w14:paraId="32C7DD44">
            <w:pPr>
              <w:pStyle w:val="9"/>
              <w:rPr>
                <w:sz w:val="20"/>
              </w:rPr>
            </w:pPr>
          </w:p>
          <w:p w14:paraId="777C77F9">
            <w:pPr>
              <w:pStyle w:val="9"/>
              <w:rPr>
                <w:sz w:val="20"/>
              </w:rPr>
            </w:pPr>
          </w:p>
          <w:p w14:paraId="1AE13712">
            <w:pPr>
              <w:pStyle w:val="9"/>
              <w:rPr>
                <w:sz w:val="20"/>
              </w:rPr>
            </w:pPr>
          </w:p>
          <w:p w14:paraId="408B771A">
            <w:pPr>
              <w:pStyle w:val="9"/>
              <w:rPr>
                <w:sz w:val="20"/>
              </w:rPr>
            </w:pPr>
          </w:p>
          <w:p w14:paraId="27754E80">
            <w:pPr>
              <w:pStyle w:val="9"/>
              <w:rPr>
                <w:sz w:val="20"/>
              </w:rPr>
            </w:pPr>
          </w:p>
          <w:p w14:paraId="09EC97B0">
            <w:pPr>
              <w:pStyle w:val="9"/>
              <w:rPr>
                <w:sz w:val="20"/>
              </w:rPr>
            </w:pPr>
          </w:p>
          <w:p w14:paraId="751F16A2">
            <w:pPr>
              <w:pStyle w:val="9"/>
              <w:rPr>
                <w:sz w:val="20"/>
              </w:rPr>
            </w:pPr>
          </w:p>
          <w:p w14:paraId="5C0A14A7">
            <w:pPr>
              <w:pStyle w:val="9"/>
              <w:rPr>
                <w:sz w:val="20"/>
              </w:rPr>
            </w:pPr>
          </w:p>
          <w:p w14:paraId="5B7362E4">
            <w:pPr>
              <w:pStyle w:val="9"/>
              <w:rPr>
                <w:sz w:val="20"/>
              </w:rPr>
            </w:pPr>
          </w:p>
          <w:p w14:paraId="10C56F23">
            <w:pPr>
              <w:pStyle w:val="9"/>
              <w:rPr>
                <w:sz w:val="20"/>
              </w:rPr>
            </w:pPr>
          </w:p>
          <w:p w14:paraId="7F88802E">
            <w:pPr>
              <w:pStyle w:val="9"/>
              <w:rPr>
                <w:sz w:val="20"/>
              </w:rPr>
            </w:pPr>
          </w:p>
          <w:p w14:paraId="5C452804">
            <w:pPr>
              <w:pStyle w:val="9"/>
              <w:spacing w:before="3"/>
              <w:rPr>
                <w:sz w:val="23"/>
              </w:rPr>
            </w:pPr>
          </w:p>
          <w:p w14:paraId="72F7CC76">
            <w:pPr>
              <w:pStyle w:val="9"/>
              <w:ind w:left="126"/>
              <w:rPr>
                <w:sz w:val="20"/>
              </w:rPr>
            </w:pPr>
            <w:r>
              <w:rPr>
                <w:sz w:val="20"/>
              </w:rPr>
              <w:t>108</w:t>
            </w:r>
          </w:p>
        </w:tc>
        <w:tc>
          <w:tcPr>
            <w:tcW w:w="857" w:type="dxa"/>
            <w:vMerge w:val="restart"/>
          </w:tcPr>
          <w:p w14:paraId="31EB9899">
            <w:pPr>
              <w:pStyle w:val="9"/>
              <w:rPr>
                <w:sz w:val="20"/>
              </w:rPr>
            </w:pPr>
          </w:p>
          <w:p w14:paraId="5AD59BEA">
            <w:pPr>
              <w:pStyle w:val="9"/>
              <w:rPr>
                <w:sz w:val="20"/>
              </w:rPr>
            </w:pPr>
          </w:p>
          <w:p w14:paraId="1C66BDD5">
            <w:pPr>
              <w:pStyle w:val="9"/>
              <w:rPr>
                <w:sz w:val="20"/>
              </w:rPr>
            </w:pPr>
          </w:p>
          <w:p w14:paraId="713A3E51">
            <w:pPr>
              <w:pStyle w:val="9"/>
              <w:rPr>
                <w:sz w:val="20"/>
              </w:rPr>
            </w:pPr>
          </w:p>
          <w:p w14:paraId="4CA72C0F">
            <w:pPr>
              <w:pStyle w:val="9"/>
              <w:rPr>
                <w:sz w:val="20"/>
              </w:rPr>
            </w:pPr>
          </w:p>
          <w:p w14:paraId="20EF0454">
            <w:pPr>
              <w:pStyle w:val="9"/>
              <w:rPr>
                <w:sz w:val="20"/>
              </w:rPr>
            </w:pPr>
          </w:p>
          <w:p w14:paraId="60F6ADF1">
            <w:pPr>
              <w:pStyle w:val="9"/>
              <w:rPr>
                <w:sz w:val="20"/>
              </w:rPr>
            </w:pPr>
          </w:p>
          <w:p w14:paraId="66C72035">
            <w:pPr>
              <w:pStyle w:val="9"/>
              <w:rPr>
                <w:sz w:val="20"/>
              </w:rPr>
            </w:pPr>
          </w:p>
          <w:p w14:paraId="2522725B">
            <w:pPr>
              <w:pStyle w:val="9"/>
              <w:rPr>
                <w:sz w:val="20"/>
              </w:rPr>
            </w:pPr>
          </w:p>
          <w:p w14:paraId="79ECC2E2">
            <w:pPr>
              <w:pStyle w:val="9"/>
              <w:rPr>
                <w:sz w:val="20"/>
              </w:rPr>
            </w:pPr>
          </w:p>
          <w:p w14:paraId="3FBBD4C7">
            <w:pPr>
              <w:pStyle w:val="9"/>
              <w:rPr>
                <w:sz w:val="20"/>
              </w:rPr>
            </w:pPr>
          </w:p>
          <w:p w14:paraId="4A9CEBB8">
            <w:pPr>
              <w:pStyle w:val="9"/>
              <w:spacing w:before="179" w:line="232" w:lineRule="auto"/>
              <w:ind w:left="236" w:right="200"/>
              <w:rPr>
                <w:sz w:val="20"/>
              </w:rPr>
            </w:pPr>
            <w:r>
              <w:rPr>
                <w:sz w:val="20"/>
              </w:rPr>
              <w:t>畜禽屠宰</w:t>
            </w:r>
          </w:p>
        </w:tc>
        <w:tc>
          <w:tcPr>
            <w:tcW w:w="3425" w:type="dxa"/>
            <w:vMerge w:val="restart"/>
          </w:tcPr>
          <w:p w14:paraId="6AA79056">
            <w:pPr>
              <w:pStyle w:val="9"/>
              <w:rPr>
                <w:sz w:val="20"/>
              </w:rPr>
            </w:pPr>
          </w:p>
          <w:p w14:paraId="14943BEF">
            <w:pPr>
              <w:pStyle w:val="9"/>
              <w:rPr>
                <w:sz w:val="20"/>
              </w:rPr>
            </w:pPr>
          </w:p>
          <w:p w14:paraId="5BB9B58E">
            <w:pPr>
              <w:pStyle w:val="9"/>
              <w:rPr>
                <w:sz w:val="20"/>
              </w:rPr>
            </w:pPr>
          </w:p>
          <w:p w14:paraId="0B117B4B">
            <w:pPr>
              <w:pStyle w:val="9"/>
              <w:rPr>
                <w:sz w:val="20"/>
              </w:rPr>
            </w:pPr>
          </w:p>
          <w:p w14:paraId="108CFF68">
            <w:pPr>
              <w:pStyle w:val="9"/>
              <w:rPr>
                <w:sz w:val="20"/>
              </w:rPr>
            </w:pPr>
          </w:p>
          <w:p w14:paraId="53C45375">
            <w:pPr>
              <w:pStyle w:val="9"/>
              <w:rPr>
                <w:sz w:val="20"/>
              </w:rPr>
            </w:pPr>
          </w:p>
          <w:p w14:paraId="723DFE31">
            <w:pPr>
              <w:pStyle w:val="9"/>
              <w:rPr>
                <w:sz w:val="20"/>
              </w:rPr>
            </w:pPr>
          </w:p>
          <w:p w14:paraId="47FB7D64">
            <w:pPr>
              <w:pStyle w:val="9"/>
              <w:rPr>
                <w:sz w:val="20"/>
              </w:rPr>
            </w:pPr>
          </w:p>
          <w:p w14:paraId="224DAB3E">
            <w:pPr>
              <w:pStyle w:val="9"/>
              <w:rPr>
                <w:sz w:val="20"/>
              </w:rPr>
            </w:pPr>
          </w:p>
          <w:p w14:paraId="1F54937F">
            <w:pPr>
              <w:pStyle w:val="9"/>
              <w:rPr>
                <w:sz w:val="20"/>
              </w:rPr>
            </w:pPr>
          </w:p>
          <w:p w14:paraId="68C67078">
            <w:pPr>
              <w:pStyle w:val="9"/>
              <w:spacing w:before="8"/>
              <w:rPr>
                <w:sz w:val="24"/>
              </w:rPr>
            </w:pPr>
          </w:p>
          <w:p w14:paraId="6D4596E4">
            <w:pPr>
              <w:pStyle w:val="9"/>
              <w:spacing w:line="230" w:lineRule="auto"/>
              <w:ind w:left="39" w:right="179"/>
              <w:jc w:val="both"/>
              <w:rPr>
                <w:sz w:val="20"/>
              </w:rPr>
            </w:pPr>
            <w:r>
              <w:rPr>
                <w:w w:val="95"/>
                <w:sz w:val="20"/>
              </w:rPr>
              <w:t>对畜禽定点屠宰厂（场）或其委托人应当召回畜禽产品而拒不召回或者拒</w:t>
            </w:r>
            <w:r>
              <w:rPr>
                <w:sz w:val="20"/>
              </w:rPr>
              <w:t>不停止屠宰的行政处罚</w:t>
            </w:r>
          </w:p>
        </w:tc>
        <w:tc>
          <w:tcPr>
            <w:tcW w:w="6859" w:type="dxa"/>
            <w:vMerge w:val="restart"/>
          </w:tcPr>
          <w:p w14:paraId="3E90293D">
            <w:pPr>
              <w:pStyle w:val="9"/>
              <w:rPr>
                <w:sz w:val="20"/>
              </w:rPr>
            </w:pPr>
          </w:p>
          <w:p w14:paraId="50D5327D">
            <w:pPr>
              <w:pStyle w:val="9"/>
              <w:rPr>
                <w:sz w:val="20"/>
              </w:rPr>
            </w:pPr>
          </w:p>
          <w:p w14:paraId="2C03549D">
            <w:pPr>
              <w:pStyle w:val="9"/>
              <w:spacing w:before="8"/>
              <w:rPr>
                <w:sz w:val="29"/>
              </w:rPr>
            </w:pPr>
          </w:p>
          <w:p w14:paraId="26DB7973">
            <w:pPr>
              <w:pStyle w:val="9"/>
              <w:spacing w:line="252" w:lineRule="exact"/>
              <w:ind w:left="39"/>
              <w:rPr>
                <w:b/>
                <w:sz w:val="20"/>
              </w:rPr>
            </w:pPr>
            <w:r>
              <w:rPr>
                <w:b/>
                <w:sz w:val="20"/>
              </w:rPr>
              <w:t>1.《生猪屠宰管理条例》(2021修订)</w:t>
            </w:r>
          </w:p>
          <w:p w14:paraId="0BCFB0D9">
            <w:pPr>
              <w:pStyle w:val="9"/>
              <w:spacing w:before="4" w:line="230" w:lineRule="auto"/>
              <w:ind w:left="39" w:right="31"/>
              <w:rPr>
                <w:sz w:val="20"/>
              </w:rPr>
            </w:pPr>
            <w:r>
              <w:rPr>
                <w:b/>
                <w:spacing w:val="16"/>
                <w:sz w:val="20"/>
              </w:rPr>
              <w:t xml:space="preserve">第三十四条 </w:t>
            </w:r>
            <w:r>
              <w:rPr>
                <w:sz w:val="20"/>
              </w:rPr>
              <w:t>生猪定点屠宰厂（场）依照本条例规定应当召回生猪产品</w:t>
            </w:r>
            <w:r>
              <w:rPr>
                <w:spacing w:val="-1"/>
                <w:w w:val="95"/>
                <w:sz w:val="20"/>
              </w:rPr>
              <w:t>而不召回的，由农业农村主管部门责令召回，停止屠宰；拒不召回或者拒不停</w:t>
            </w:r>
            <w:r>
              <w:rPr>
                <w:sz w:val="20"/>
              </w:rPr>
              <w:t>止屠宰的，责令停业整顿，没收生猪产品和违法所得；货值金额不足1万元</w:t>
            </w:r>
          </w:p>
          <w:p w14:paraId="73FC5FBE">
            <w:pPr>
              <w:pStyle w:val="9"/>
              <w:spacing w:before="1" w:line="232" w:lineRule="auto"/>
              <w:ind w:left="39" w:right="25"/>
              <w:rPr>
                <w:sz w:val="20"/>
              </w:rPr>
            </w:pPr>
            <w:r>
              <w:rPr>
                <w:w w:val="95"/>
                <w:sz w:val="20"/>
              </w:rPr>
              <w:t>的，并处5万元以上10万元以下的罚款；货值金额1</w:t>
            </w:r>
            <w:r>
              <w:rPr>
                <w:spacing w:val="-2"/>
                <w:w w:val="95"/>
                <w:sz w:val="20"/>
              </w:rPr>
              <w:t>万元以上的，并处货值金额</w:t>
            </w:r>
            <w:r>
              <w:rPr>
                <w:sz w:val="20"/>
              </w:rPr>
              <w:t xml:space="preserve">10倍以上20倍以下的罚款；对其直接负责的主管人员和其他直接责任人员处5 </w:t>
            </w:r>
            <w:r>
              <w:rPr>
                <w:w w:val="95"/>
                <w:sz w:val="20"/>
              </w:rPr>
              <w:t>万元以上10</w:t>
            </w:r>
            <w:r>
              <w:rPr>
                <w:spacing w:val="-1"/>
                <w:w w:val="95"/>
                <w:sz w:val="20"/>
              </w:rPr>
              <w:t>万元以下的罚款；情节严重的，由设区的市级人民政府吊销生猪定</w:t>
            </w:r>
            <w:r>
              <w:rPr>
                <w:sz w:val="20"/>
              </w:rPr>
              <w:t>点屠宰证书，收回生猪定点屠宰标志牌。</w:t>
            </w:r>
          </w:p>
          <w:p w14:paraId="07691C5B">
            <w:pPr>
              <w:pStyle w:val="9"/>
              <w:spacing w:line="240" w:lineRule="exact"/>
              <w:ind w:left="39"/>
              <w:rPr>
                <w:sz w:val="20"/>
              </w:rPr>
            </w:pPr>
            <w:r>
              <w:rPr>
                <w:sz w:val="20"/>
              </w:rPr>
              <w:t>委托人拒不执行召回规定的，依照前款规定处罚。</w:t>
            </w:r>
          </w:p>
          <w:p w14:paraId="110BD41C">
            <w:pPr>
              <w:pStyle w:val="9"/>
              <w:spacing w:line="246" w:lineRule="exact"/>
              <w:ind w:left="39"/>
              <w:rPr>
                <w:b/>
                <w:sz w:val="20"/>
              </w:rPr>
            </w:pPr>
            <w:r>
              <w:rPr>
                <w:b/>
                <w:sz w:val="20"/>
              </w:rPr>
              <w:t>2.《山西省畜禽屠宰管理条例》（2024修订）</w:t>
            </w:r>
          </w:p>
          <w:p w14:paraId="7D384F96">
            <w:pPr>
              <w:pStyle w:val="9"/>
              <w:spacing w:before="2" w:line="230" w:lineRule="auto"/>
              <w:ind w:left="39" w:right="31"/>
              <w:rPr>
                <w:sz w:val="20"/>
              </w:rPr>
            </w:pPr>
            <w:r>
              <w:rPr>
                <w:b/>
                <w:spacing w:val="16"/>
                <w:sz w:val="20"/>
              </w:rPr>
              <w:t xml:space="preserve">第三十五条 </w:t>
            </w:r>
            <w:r>
              <w:rPr>
                <w:sz w:val="20"/>
              </w:rPr>
              <w:t>违反本条例规定，有下列情形之一的，由县级以上人民政</w:t>
            </w:r>
            <w:r>
              <w:rPr>
                <w:spacing w:val="-1"/>
                <w:w w:val="95"/>
                <w:sz w:val="20"/>
              </w:rPr>
              <w:t>府农业农村主管部门责令停业整顿，没收畜禽产品和违法所得；货值金额不足一万元的，并处五万元以上十万元以下的罚款；货值金额一万元以上的，并处货值金额十倍以上二十倍以下的罚款；对其直接负责的主管人员和其他直接责任人员处五万元以上十万元以下的罚款；情节严重的，由设区的市人民政府吊</w:t>
            </w:r>
            <w:r>
              <w:rPr>
                <w:sz w:val="20"/>
              </w:rPr>
              <w:t>销畜禽定点屠宰证书，收回畜禽定点屠宰标志牌：（一）畜禽定点屠宰厂</w:t>
            </w:r>
          </w:p>
          <w:p w14:paraId="2D8C567F">
            <w:pPr>
              <w:pStyle w:val="9"/>
              <w:spacing w:line="251" w:lineRule="exact"/>
              <w:ind w:left="39"/>
              <w:rPr>
                <w:sz w:val="20"/>
              </w:rPr>
            </w:pPr>
            <w:r>
              <w:rPr>
                <w:sz w:val="20"/>
              </w:rPr>
              <w:t>（场）依照本条例规定应当召回畜禽产品，拒不召回或者拒不停止屠宰的；</w:t>
            </w:r>
          </w:p>
          <w:p w14:paraId="34910BB2">
            <w:pPr>
              <w:pStyle w:val="9"/>
              <w:spacing w:before="1" w:line="232" w:lineRule="auto"/>
              <w:ind w:left="39" w:right="32"/>
              <w:rPr>
                <w:sz w:val="20"/>
              </w:rPr>
            </w:pPr>
            <w:r>
              <w:rPr>
                <w:w w:val="95"/>
                <w:sz w:val="20"/>
              </w:rPr>
              <w:t>（二）畜禽定点屠宰厂（场）</w:t>
            </w:r>
            <w:r>
              <w:rPr>
                <w:spacing w:val="-1"/>
                <w:w w:val="95"/>
                <w:sz w:val="20"/>
              </w:rPr>
              <w:t>委托人依照本条例规定应当召回畜禽产品，拒不</w:t>
            </w:r>
            <w:r>
              <w:rPr>
                <w:sz w:val="20"/>
              </w:rPr>
              <w:t>执行召回规定的。</w:t>
            </w:r>
          </w:p>
        </w:tc>
        <w:tc>
          <w:tcPr>
            <w:tcW w:w="4030" w:type="dxa"/>
            <w:gridSpan w:val="2"/>
          </w:tcPr>
          <w:p w14:paraId="5CE1F541">
            <w:pPr>
              <w:pStyle w:val="9"/>
              <w:spacing w:before="89" w:line="230" w:lineRule="auto"/>
              <w:ind w:left="39" w:right="188"/>
              <w:rPr>
                <w:sz w:val="20"/>
              </w:rPr>
            </w:pPr>
            <w:r>
              <w:rPr>
                <w:w w:val="95"/>
                <w:sz w:val="20"/>
              </w:rPr>
              <w:t>应当召回畜禽（生猪）产品而不召回，属初</w:t>
            </w:r>
            <w:r>
              <w:rPr>
                <w:sz w:val="20"/>
              </w:rPr>
              <w:t>次违法行为的</w:t>
            </w:r>
          </w:p>
        </w:tc>
        <w:tc>
          <w:tcPr>
            <w:tcW w:w="4611" w:type="dxa"/>
          </w:tcPr>
          <w:p w14:paraId="35DFCD1E">
            <w:pPr>
              <w:pStyle w:val="9"/>
              <w:spacing w:before="1"/>
              <w:rPr>
                <w:sz w:val="16"/>
              </w:rPr>
            </w:pPr>
          </w:p>
          <w:p w14:paraId="48F21784">
            <w:pPr>
              <w:pStyle w:val="9"/>
              <w:ind w:left="39"/>
              <w:rPr>
                <w:sz w:val="20"/>
              </w:rPr>
            </w:pPr>
            <w:r>
              <w:rPr>
                <w:sz w:val="20"/>
              </w:rPr>
              <w:t>责令召回，停止屠宰。</w:t>
            </w:r>
          </w:p>
        </w:tc>
        <w:tc>
          <w:tcPr>
            <w:tcW w:w="2319" w:type="dxa"/>
            <w:vMerge w:val="restart"/>
          </w:tcPr>
          <w:p w14:paraId="425AB080">
            <w:pPr>
              <w:pStyle w:val="9"/>
              <w:rPr>
                <w:sz w:val="20"/>
              </w:rPr>
            </w:pPr>
          </w:p>
          <w:p w14:paraId="4BCF8153">
            <w:pPr>
              <w:pStyle w:val="9"/>
              <w:rPr>
                <w:sz w:val="20"/>
              </w:rPr>
            </w:pPr>
          </w:p>
          <w:p w14:paraId="5E38273F">
            <w:pPr>
              <w:pStyle w:val="9"/>
              <w:rPr>
                <w:sz w:val="20"/>
              </w:rPr>
            </w:pPr>
          </w:p>
          <w:p w14:paraId="6F309395">
            <w:pPr>
              <w:pStyle w:val="9"/>
              <w:rPr>
                <w:sz w:val="20"/>
              </w:rPr>
            </w:pPr>
          </w:p>
          <w:p w14:paraId="7B28FD11">
            <w:pPr>
              <w:pStyle w:val="9"/>
              <w:rPr>
                <w:sz w:val="20"/>
              </w:rPr>
            </w:pPr>
          </w:p>
          <w:p w14:paraId="6F5169A1">
            <w:pPr>
              <w:pStyle w:val="9"/>
              <w:rPr>
                <w:sz w:val="20"/>
              </w:rPr>
            </w:pPr>
          </w:p>
          <w:p w14:paraId="5E940E7F">
            <w:pPr>
              <w:pStyle w:val="9"/>
              <w:rPr>
                <w:sz w:val="20"/>
              </w:rPr>
            </w:pPr>
          </w:p>
          <w:p w14:paraId="3D01B1AC">
            <w:pPr>
              <w:pStyle w:val="9"/>
              <w:rPr>
                <w:sz w:val="20"/>
              </w:rPr>
            </w:pPr>
          </w:p>
          <w:p w14:paraId="3F5BFDF2">
            <w:pPr>
              <w:pStyle w:val="9"/>
              <w:rPr>
                <w:sz w:val="20"/>
              </w:rPr>
            </w:pPr>
          </w:p>
          <w:p w14:paraId="66BBCBA7">
            <w:pPr>
              <w:pStyle w:val="9"/>
              <w:spacing w:before="4"/>
              <w:rPr>
                <w:sz w:val="25"/>
              </w:rPr>
            </w:pPr>
          </w:p>
          <w:p w14:paraId="2F6D7BEF">
            <w:pPr>
              <w:pStyle w:val="9"/>
              <w:spacing w:line="230" w:lineRule="auto"/>
              <w:ind w:left="38" w:right="69"/>
              <w:jc w:val="both"/>
              <w:rPr>
                <w:sz w:val="20"/>
              </w:rPr>
            </w:pPr>
            <w:r>
              <w:rPr>
                <w:spacing w:val="-2"/>
                <w:sz w:val="20"/>
              </w:rPr>
              <w:t>情节严重的，由设区的市</w:t>
            </w:r>
            <w:r>
              <w:rPr>
                <w:sz w:val="20"/>
              </w:rPr>
              <w:t>级人民政府吊销畜禽（</w:t>
            </w:r>
            <w:r>
              <w:rPr>
                <w:spacing w:val="-17"/>
                <w:sz w:val="20"/>
              </w:rPr>
              <w:t>生</w:t>
            </w:r>
            <w:r>
              <w:rPr>
                <w:sz w:val="20"/>
              </w:rPr>
              <w:t>猪）</w:t>
            </w:r>
            <w:r>
              <w:rPr>
                <w:spacing w:val="-2"/>
                <w:sz w:val="20"/>
              </w:rPr>
              <w:t>定点屠宰证书，收回</w:t>
            </w:r>
            <w:r>
              <w:rPr>
                <w:sz w:val="20"/>
              </w:rPr>
              <w:t>畜禽（生猪）</w:t>
            </w:r>
            <w:r>
              <w:rPr>
                <w:spacing w:val="-4"/>
                <w:sz w:val="20"/>
              </w:rPr>
              <w:t>定点屠宰标</w:t>
            </w:r>
            <w:r>
              <w:rPr>
                <w:sz w:val="20"/>
              </w:rPr>
              <w:t>志牌。</w:t>
            </w:r>
          </w:p>
        </w:tc>
      </w:tr>
      <w:tr w14:paraId="5FBAFD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3" w:hRule="atLeast"/>
        </w:trPr>
        <w:tc>
          <w:tcPr>
            <w:tcW w:w="538" w:type="dxa"/>
            <w:vMerge w:val="continue"/>
            <w:tcBorders>
              <w:top w:val="nil"/>
            </w:tcBorders>
          </w:tcPr>
          <w:p w14:paraId="2F3DDEDA">
            <w:pPr>
              <w:rPr>
                <w:sz w:val="2"/>
                <w:szCs w:val="2"/>
              </w:rPr>
            </w:pPr>
          </w:p>
        </w:tc>
        <w:tc>
          <w:tcPr>
            <w:tcW w:w="857" w:type="dxa"/>
            <w:vMerge w:val="continue"/>
            <w:tcBorders>
              <w:top w:val="nil"/>
            </w:tcBorders>
          </w:tcPr>
          <w:p w14:paraId="75DDDDA8">
            <w:pPr>
              <w:rPr>
                <w:sz w:val="2"/>
                <w:szCs w:val="2"/>
              </w:rPr>
            </w:pPr>
          </w:p>
        </w:tc>
        <w:tc>
          <w:tcPr>
            <w:tcW w:w="3425" w:type="dxa"/>
            <w:vMerge w:val="continue"/>
            <w:tcBorders>
              <w:top w:val="nil"/>
            </w:tcBorders>
          </w:tcPr>
          <w:p w14:paraId="2256AC1A">
            <w:pPr>
              <w:rPr>
                <w:sz w:val="2"/>
                <w:szCs w:val="2"/>
              </w:rPr>
            </w:pPr>
          </w:p>
        </w:tc>
        <w:tc>
          <w:tcPr>
            <w:tcW w:w="6859" w:type="dxa"/>
            <w:vMerge w:val="continue"/>
            <w:tcBorders>
              <w:top w:val="nil"/>
            </w:tcBorders>
          </w:tcPr>
          <w:p w14:paraId="6FDFC705">
            <w:pPr>
              <w:rPr>
                <w:sz w:val="2"/>
                <w:szCs w:val="2"/>
              </w:rPr>
            </w:pPr>
          </w:p>
        </w:tc>
        <w:tc>
          <w:tcPr>
            <w:tcW w:w="1200" w:type="dxa"/>
            <w:vMerge w:val="restart"/>
          </w:tcPr>
          <w:p w14:paraId="02A53F63">
            <w:pPr>
              <w:pStyle w:val="9"/>
              <w:rPr>
                <w:sz w:val="20"/>
              </w:rPr>
            </w:pPr>
          </w:p>
          <w:p w14:paraId="098716EB">
            <w:pPr>
              <w:pStyle w:val="9"/>
              <w:spacing w:before="1"/>
              <w:rPr>
                <w:sz w:val="23"/>
              </w:rPr>
            </w:pPr>
          </w:p>
          <w:p w14:paraId="0B305681">
            <w:pPr>
              <w:pStyle w:val="9"/>
              <w:spacing w:before="1" w:line="230" w:lineRule="auto"/>
              <w:ind w:left="39" w:right="20"/>
              <w:rPr>
                <w:sz w:val="20"/>
              </w:rPr>
            </w:pPr>
            <w:r>
              <w:rPr>
                <w:sz w:val="20"/>
              </w:rPr>
              <w:t>拒不召回或者拒不停止屠宰，货值金额不足1万元的</w:t>
            </w:r>
          </w:p>
        </w:tc>
        <w:tc>
          <w:tcPr>
            <w:tcW w:w="2830" w:type="dxa"/>
          </w:tcPr>
          <w:p w14:paraId="10B96A8D">
            <w:pPr>
              <w:pStyle w:val="9"/>
              <w:rPr>
                <w:sz w:val="20"/>
              </w:rPr>
            </w:pPr>
          </w:p>
          <w:p w14:paraId="03BF4527">
            <w:pPr>
              <w:pStyle w:val="9"/>
              <w:spacing w:before="7"/>
              <w:rPr>
                <w:sz w:val="15"/>
              </w:rPr>
            </w:pPr>
          </w:p>
          <w:p w14:paraId="64967662">
            <w:pPr>
              <w:pStyle w:val="9"/>
              <w:ind w:left="39"/>
              <w:rPr>
                <w:sz w:val="20"/>
              </w:rPr>
            </w:pPr>
            <w:r>
              <w:rPr>
                <w:sz w:val="20"/>
              </w:rPr>
              <w:t>货值金额不足5000元的</w:t>
            </w:r>
          </w:p>
        </w:tc>
        <w:tc>
          <w:tcPr>
            <w:tcW w:w="4611" w:type="dxa"/>
          </w:tcPr>
          <w:p w14:paraId="690F7CD5">
            <w:pPr>
              <w:pStyle w:val="9"/>
              <w:spacing w:before="92" w:line="232" w:lineRule="auto"/>
              <w:ind w:left="39" w:right="168"/>
              <w:rPr>
                <w:sz w:val="20"/>
              </w:rPr>
            </w:pPr>
            <w:r>
              <w:rPr>
                <w:sz w:val="20"/>
              </w:rPr>
              <w:t>责令停业整顿，没收畜禽（生猪）产品和违法所</w:t>
            </w:r>
            <w:r>
              <w:rPr>
                <w:w w:val="95"/>
                <w:sz w:val="20"/>
              </w:rPr>
              <w:t>得，并处5万元以上7</w:t>
            </w:r>
            <w:r>
              <w:rPr>
                <w:spacing w:val="-2"/>
                <w:w w:val="95"/>
                <w:sz w:val="20"/>
              </w:rPr>
              <w:t xml:space="preserve">万元以下罚款；对其直接负责 </w:t>
            </w:r>
            <w:r>
              <w:rPr>
                <w:w w:val="95"/>
                <w:sz w:val="20"/>
              </w:rPr>
              <w:t>的主管人员和其他直接责任人员处</w:t>
            </w:r>
            <w:r>
              <w:rPr>
                <w:spacing w:val="3"/>
                <w:w w:val="95"/>
                <w:sz w:val="20"/>
              </w:rPr>
              <w:t>5</w:t>
            </w:r>
            <w:r>
              <w:rPr>
                <w:w w:val="95"/>
                <w:sz w:val="20"/>
              </w:rPr>
              <w:t>万元以上6</w:t>
            </w:r>
            <w:r>
              <w:rPr>
                <w:spacing w:val="-7"/>
                <w:w w:val="95"/>
                <w:sz w:val="20"/>
              </w:rPr>
              <w:t xml:space="preserve">万元 </w:t>
            </w:r>
            <w:r>
              <w:rPr>
                <w:sz w:val="20"/>
              </w:rPr>
              <w:t>以下罚款。</w:t>
            </w:r>
          </w:p>
        </w:tc>
        <w:tc>
          <w:tcPr>
            <w:tcW w:w="2319" w:type="dxa"/>
            <w:vMerge w:val="continue"/>
            <w:tcBorders>
              <w:top w:val="nil"/>
            </w:tcBorders>
          </w:tcPr>
          <w:p w14:paraId="6D28FBEF">
            <w:pPr>
              <w:rPr>
                <w:sz w:val="2"/>
                <w:szCs w:val="2"/>
              </w:rPr>
            </w:pPr>
          </w:p>
        </w:tc>
      </w:tr>
      <w:tr w14:paraId="329BE3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4" w:hRule="atLeast"/>
        </w:trPr>
        <w:tc>
          <w:tcPr>
            <w:tcW w:w="538" w:type="dxa"/>
            <w:vMerge w:val="continue"/>
            <w:tcBorders>
              <w:top w:val="nil"/>
            </w:tcBorders>
          </w:tcPr>
          <w:p w14:paraId="37BCEE98">
            <w:pPr>
              <w:rPr>
                <w:sz w:val="2"/>
                <w:szCs w:val="2"/>
              </w:rPr>
            </w:pPr>
          </w:p>
        </w:tc>
        <w:tc>
          <w:tcPr>
            <w:tcW w:w="857" w:type="dxa"/>
            <w:vMerge w:val="continue"/>
            <w:tcBorders>
              <w:top w:val="nil"/>
            </w:tcBorders>
          </w:tcPr>
          <w:p w14:paraId="456FE26C">
            <w:pPr>
              <w:rPr>
                <w:sz w:val="2"/>
                <w:szCs w:val="2"/>
              </w:rPr>
            </w:pPr>
          </w:p>
        </w:tc>
        <w:tc>
          <w:tcPr>
            <w:tcW w:w="3425" w:type="dxa"/>
            <w:vMerge w:val="continue"/>
            <w:tcBorders>
              <w:top w:val="nil"/>
            </w:tcBorders>
          </w:tcPr>
          <w:p w14:paraId="26832B49">
            <w:pPr>
              <w:rPr>
                <w:sz w:val="2"/>
                <w:szCs w:val="2"/>
              </w:rPr>
            </w:pPr>
          </w:p>
        </w:tc>
        <w:tc>
          <w:tcPr>
            <w:tcW w:w="6859" w:type="dxa"/>
            <w:vMerge w:val="continue"/>
            <w:tcBorders>
              <w:top w:val="nil"/>
            </w:tcBorders>
          </w:tcPr>
          <w:p w14:paraId="799A29E8">
            <w:pPr>
              <w:rPr>
                <w:sz w:val="2"/>
                <w:szCs w:val="2"/>
              </w:rPr>
            </w:pPr>
          </w:p>
        </w:tc>
        <w:tc>
          <w:tcPr>
            <w:tcW w:w="1200" w:type="dxa"/>
            <w:vMerge w:val="continue"/>
            <w:tcBorders>
              <w:top w:val="nil"/>
            </w:tcBorders>
          </w:tcPr>
          <w:p w14:paraId="03F0D502">
            <w:pPr>
              <w:rPr>
                <w:sz w:val="2"/>
                <w:szCs w:val="2"/>
              </w:rPr>
            </w:pPr>
          </w:p>
        </w:tc>
        <w:tc>
          <w:tcPr>
            <w:tcW w:w="2830" w:type="dxa"/>
          </w:tcPr>
          <w:p w14:paraId="0CC6FF27">
            <w:pPr>
              <w:pStyle w:val="9"/>
              <w:spacing w:before="8"/>
              <w:rPr>
                <w:sz w:val="26"/>
              </w:rPr>
            </w:pPr>
          </w:p>
          <w:p w14:paraId="1075A9CC">
            <w:pPr>
              <w:pStyle w:val="9"/>
              <w:spacing w:line="230" w:lineRule="auto"/>
              <w:ind w:left="39" w:right="35"/>
              <w:rPr>
                <w:sz w:val="20"/>
              </w:rPr>
            </w:pPr>
            <w:r>
              <w:rPr>
                <w:sz w:val="20"/>
              </w:rPr>
              <w:t>货值金额5000元以上不足1万元的</w:t>
            </w:r>
          </w:p>
        </w:tc>
        <w:tc>
          <w:tcPr>
            <w:tcW w:w="4611" w:type="dxa"/>
          </w:tcPr>
          <w:p w14:paraId="7B8AE0D6">
            <w:pPr>
              <w:pStyle w:val="9"/>
              <w:spacing w:before="86" w:line="252" w:lineRule="exact"/>
              <w:ind w:left="39"/>
              <w:rPr>
                <w:sz w:val="20"/>
              </w:rPr>
            </w:pPr>
            <w:r>
              <w:rPr>
                <w:sz w:val="20"/>
              </w:rPr>
              <w:t>责令停业整顿，没收畜禽（生猪）产品和违法所</w:t>
            </w:r>
          </w:p>
          <w:p w14:paraId="6DA9E5DF">
            <w:pPr>
              <w:pStyle w:val="9"/>
              <w:spacing w:before="3" w:line="230" w:lineRule="auto"/>
              <w:ind w:left="39" w:right="67"/>
              <w:rPr>
                <w:sz w:val="20"/>
              </w:rPr>
            </w:pPr>
            <w:r>
              <w:rPr>
                <w:w w:val="95"/>
                <w:sz w:val="20"/>
              </w:rPr>
              <w:t>得，并处7万元以上10</w:t>
            </w:r>
            <w:r>
              <w:rPr>
                <w:spacing w:val="-2"/>
                <w:w w:val="95"/>
                <w:sz w:val="20"/>
              </w:rPr>
              <w:t xml:space="preserve">万元以下罚款；对其直接负责 </w:t>
            </w:r>
            <w:r>
              <w:rPr>
                <w:sz w:val="20"/>
              </w:rPr>
              <w:t>的主管人员和其他直接责任人员处</w:t>
            </w:r>
            <w:r>
              <w:rPr>
                <w:spacing w:val="3"/>
                <w:sz w:val="20"/>
              </w:rPr>
              <w:t>6</w:t>
            </w:r>
            <w:r>
              <w:rPr>
                <w:sz w:val="20"/>
              </w:rPr>
              <w:t>万元以上7万元以下罚款。</w:t>
            </w:r>
          </w:p>
        </w:tc>
        <w:tc>
          <w:tcPr>
            <w:tcW w:w="2319" w:type="dxa"/>
            <w:vMerge w:val="continue"/>
            <w:tcBorders>
              <w:top w:val="nil"/>
            </w:tcBorders>
          </w:tcPr>
          <w:p w14:paraId="381FC55B">
            <w:pPr>
              <w:rPr>
                <w:sz w:val="2"/>
                <w:szCs w:val="2"/>
              </w:rPr>
            </w:pPr>
          </w:p>
        </w:tc>
      </w:tr>
      <w:tr w14:paraId="0E3ED3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4" w:hRule="atLeast"/>
        </w:trPr>
        <w:tc>
          <w:tcPr>
            <w:tcW w:w="538" w:type="dxa"/>
            <w:vMerge w:val="continue"/>
            <w:tcBorders>
              <w:top w:val="nil"/>
            </w:tcBorders>
          </w:tcPr>
          <w:p w14:paraId="4A4E65D6">
            <w:pPr>
              <w:rPr>
                <w:sz w:val="2"/>
                <w:szCs w:val="2"/>
              </w:rPr>
            </w:pPr>
          </w:p>
        </w:tc>
        <w:tc>
          <w:tcPr>
            <w:tcW w:w="857" w:type="dxa"/>
            <w:vMerge w:val="continue"/>
            <w:tcBorders>
              <w:top w:val="nil"/>
            </w:tcBorders>
          </w:tcPr>
          <w:p w14:paraId="505831CB">
            <w:pPr>
              <w:rPr>
                <w:sz w:val="2"/>
                <w:szCs w:val="2"/>
              </w:rPr>
            </w:pPr>
          </w:p>
        </w:tc>
        <w:tc>
          <w:tcPr>
            <w:tcW w:w="3425" w:type="dxa"/>
            <w:vMerge w:val="continue"/>
            <w:tcBorders>
              <w:top w:val="nil"/>
            </w:tcBorders>
          </w:tcPr>
          <w:p w14:paraId="7702076C">
            <w:pPr>
              <w:rPr>
                <w:sz w:val="2"/>
                <w:szCs w:val="2"/>
              </w:rPr>
            </w:pPr>
          </w:p>
        </w:tc>
        <w:tc>
          <w:tcPr>
            <w:tcW w:w="6859" w:type="dxa"/>
            <w:vMerge w:val="continue"/>
            <w:tcBorders>
              <w:top w:val="nil"/>
            </w:tcBorders>
          </w:tcPr>
          <w:p w14:paraId="3DF32609">
            <w:pPr>
              <w:rPr>
                <w:sz w:val="2"/>
                <w:szCs w:val="2"/>
              </w:rPr>
            </w:pPr>
          </w:p>
        </w:tc>
        <w:tc>
          <w:tcPr>
            <w:tcW w:w="1200" w:type="dxa"/>
            <w:vMerge w:val="restart"/>
          </w:tcPr>
          <w:p w14:paraId="382A4DB6">
            <w:pPr>
              <w:pStyle w:val="9"/>
              <w:rPr>
                <w:sz w:val="20"/>
              </w:rPr>
            </w:pPr>
          </w:p>
          <w:p w14:paraId="1B3692D3">
            <w:pPr>
              <w:pStyle w:val="9"/>
              <w:rPr>
                <w:sz w:val="20"/>
              </w:rPr>
            </w:pPr>
          </w:p>
          <w:p w14:paraId="04BDF28A">
            <w:pPr>
              <w:pStyle w:val="9"/>
              <w:rPr>
                <w:sz w:val="20"/>
              </w:rPr>
            </w:pPr>
          </w:p>
          <w:p w14:paraId="73F775E7">
            <w:pPr>
              <w:pStyle w:val="9"/>
              <w:spacing w:before="6"/>
              <w:rPr>
                <w:sz w:val="28"/>
              </w:rPr>
            </w:pPr>
          </w:p>
          <w:p w14:paraId="0DC48084">
            <w:pPr>
              <w:pStyle w:val="9"/>
              <w:spacing w:line="230" w:lineRule="auto"/>
              <w:ind w:left="39" w:right="20"/>
              <w:rPr>
                <w:sz w:val="20"/>
              </w:rPr>
            </w:pPr>
            <w:r>
              <w:rPr>
                <w:sz w:val="20"/>
              </w:rPr>
              <w:t>拒不召回或者拒不停止屠宰，货值金额1万元以上的</w:t>
            </w:r>
          </w:p>
        </w:tc>
        <w:tc>
          <w:tcPr>
            <w:tcW w:w="2830" w:type="dxa"/>
          </w:tcPr>
          <w:p w14:paraId="55C3BDAB">
            <w:pPr>
              <w:pStyle w:val="9"/>
              <w:spacing w:before="8"/>
              <w:rPr>
                <w:sz w:val="26"/>
              </w:rPr>
            </w:pPr>
          </w:p>
          <w:p w14:paraId="1A06FF38">
            <w:pPr>
              <w:pStyle w:val="9"/>
              <w:spacing w:line="230" w:lineRule="auto"/>
              <w:ind w:left="39" w:right="135"/>
              <w:rPr>
                <w:sz w:val="20"/>
              </w:rPr>
            </w:pPr>
            <w:r>
              <w:rPr>
                <w:sz w:val="20"/>
              </w:rPr>
              <w:t>货值金额1万元以上不足3万元的</w:t>
            </w:r>
          </w:p>
        </w:tc>
        <w:tc>
          <w:tcPr>
            <w:tcW w:w="4611" w:type="dxa"/>
          </w:tcPr>
          <w:p w14:paraId="37DD64B9">
            <w:pPr>
              <w:pStyle w:val="9"/>
              <w:spacing w:before="91" w:line="232" w:lineRule="auto"/>
              <w:ind w:left="39" w:right="166"/>
              <w:rPr>
                <w:sz w:val="20"/>
              </w:rPr>
            </w:pPr>
            <w:r>
              <w:rPr>
                <w:sz w:val="20"/>
              </w:rPr>
              <w:t>责令停业整顿，没收畜禽（生猪）产品和违法所</w:t>
            </w:r>
            <w:r>
              <w:rPr>
                <w:w w:val="95"/>
                <w:sz w:val="20"/>
              </w:rPr>
              <w:t>得，并处10倍以上13</w:t>
            </w:r>
            <w:r>
              <w:rPr>
                <w:spacing w:val="-2"/>
                <w:w w:val="95"/>
                <w:sz w:val="20"/>
              </w:rPr>
              <w:t xml:space="preserve">倍以下罚款；对其直接负责的 </w:t>
            </w:r>
            <w:r>
              <w:rPr>
                <w:w w:val="95"/>
                <w:sz w:val="20"/>
              </w:rPr>
              <w:t>主管人员和其他直接责任人员处7万元以上8</w:t>
            </w:r>
            <w:r>
              <w:rPr>
                <w:spacing w:val="-4"/>
                <w:w w:val="95"/>
                <w:sz w:val="20"/>
              </w:rPr>
              <w:t xml:space="preserve">万元以 </w:t>
            </w:r>
            <w:r>
              <w:rPr>
                <w:sz w:val="20"/>
              </w:rPr>
              <w:t>下罚款。</w:t>
            </w:r>
          </w:p>
        </w:tc>
        <w:tc>
          <w:tcPr>
            <w:tcW w:w="2319" w:type="dxa"/>
            <w:vMerge w:val="continue"/>
            <w:tcBorders>
              <w:top w:val="nil"/>
            </w:tcBorders>
          </w:tcPr>
          <w:p w14:paraId="44CA8768">
            <w:pPr>
              <w:rPr>
                <w:sz w:val="2"/>
                <w:szCs w:val="2"/>
              </w:rPr>
            </w:pPr>
          </w:p>
        </w:tc>
      </w:tr>
      <w:tr w14:paraId="5FCA6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3" w:hRule="atLeast"/>
        </w:trPr>
        <w:tc>
          <w:tcPr>
            <w:tcW w:w="538" w:type="dxa"/>
            <w:vMerge w:val="continue"/>
            <w:tcBorders>
              <w:top w:val="nil"/>
            </w:tcBorders>
          </w:tcPr>
          <w:p w14:paraId="1FB010EB">
            <w:pPr>
              <w:rPr>
                <w:sz w:val="2"/>
                <w:szCs w:val="2"/>
              </w:rPr>
            </w:pPr>
          </w:p>
        </w:tc>
        <w:tc>
          <w:tcPr>
            <w:tcW w:w="857" w:type="dxa"/>
            <w:vMerge w:val="continue"/>
            <w:tcBorders>
              <w:top w:val="nil"/>
            </w:tcBorders>
          </w:tcPr>
          <w:p w14:paraId="325169FD">
            <w:pPr>
              <w:rPr>
                <w:sz w:val="2"/>
                <w:szCs w:val="2"/>
              </w:rPr>
            </w:pPr>
          </w:p>
        </w:tc>
        <w:tc>
          <w:tcPr>
            <w:tcW w:w="3425" w:type="dxa"/>
            <w:vMerge w:val="continue"/>
            <w:tcBorders>
              <w:top w:val="nil"/>
            </w:tcBorders>
          </w:tcPr>
          <w:p w14:paraId="422ED465">
            <w:pPr>
              <w:rPr>
                <w:sz w:val="2"/>
                <w:szCs w:val="2"/>
              </w:rPr>
            </w:pPr>
          </w:p>
        </w:tc>
        <w:tc>
          <w:tcPr>
            <w:tcW w:w="6859" w:type="dxa"/>
            <w:vMerge w:val="continue"/>
            <w:tcBorders>
              <w:top w:val="nil"/>
            </w:tcBorders>
          </w:tcPr>
          <w:p w14:paraId="3FA9A448">
            <w:pPr>
              <w:rPr>
                <w:sz w:val="2"/>
                <w:szCs w:val="2"/>
              </w:rPr>
            </w:pPr>
          </w:p>
        </w:tc>
        <w:tc>
          <w:tcPr>
            <w:tcW w:w="1200" w:type="dxa"/>
            <w:vMerge w:val="continue"/>
            <w:tcBorders>
              <w:top w:val="nil"/>
            </w:tcBorders>
          </w:tcPr>
          <w:p w14:paraId="0FE0CCF6">
            <w:pPr>
              <w:rPr>
                <w:sz w:val="2"/>
                <w:szCs w:val="2"/>
              </w:rPr>
            </w:pPr>
          </w:p>
        </w:tc>
        <w:tc>
          <w:tcPr>
            <w:tcW w:w="2830" w:type="dxa"/>
          </w:tcPr>
          <w:p w14:paraId="7883C4E3">
            <w:pPr>
              <w:pStyle w:val="9"/>
              <w:spacing w:before="8"/>
              <w:rPr>
                <w:sz w:val="26"/>
              </w:rPr>
            </w:pPr>
          </w:p>
          <w:p w14:paraId="67B2F266">
            <w:pPr>
              <w:pStyle w:val="9"/>
              <w:spacing w:line="230" w:lineRule="auto"/>
              <w:ind w:left="39" w:right="135"/>
              <w:rPr>
                <w:sz w:val="20"/>
              </w:rPr>
            </w:pPr>
            <w:r>
              <w:rPr>
                <w:sz w:val="20"/>
              </w:rPr>
              <w:t>货值金额3万元以上不足5万元的</w:t>
            </w:r>
          </w:p>
        </w:tc>
        <w:tc>
          <w:tcPr>
            <w:tcW w:w="4611" w:type="dxa"/>
          </w:tcPr>
          <w:p w14:paraId="2807D88F">
            <w:pPr>
              <w:pStyle w:val="9"/>
              <w:spacing w:before="91" w:line="232" w:lineRule="auto"/>
              <w:ind w:left="39" w:right="166"/>
              <w:rPr>
                <w:sz w:val="20"/>
              </w:rPr>
            </w:pPr>
            <w:r>
              <w:rPr>
                <w:sz w:val="20"/>
              </w:rPr>
              <w:t>责令停业整顿，没收畜禽（生猪）产品和违法所</w:t>
            </w:r>
            <w:r>
              <w:rPr>
                <w:w w:val="95"/>
                <w:sz w:val="20"/>
              </w:rPr>
              <w:t>得，并处13倍以上17</w:t>
            </w:r>
            <w:r>
              <w:rPr>
                <w:spacing w:val="-2"/>
                <w:w w:val="95"/>
                <w:sz w:val="20"/>
              </w:rPr>
              <w:t xml:space="preserve">倍以下罚款；对其直接负责的 </w:t>
            </w:r>
            <w:r>
              <w:rPr>
                <w:w w:val="95"/>
                <w:sz w:val="20"/>
              </w:rPr>
              <w:t>主管人员和其他直接责任人员处8万元以上9</w:t>
            </w:r>
            <w:r>
              <w:rPr>
                <w:spacing w:val="-4"/>
                <w:w w:val="95"/>
                <w:sz w:val="20"/>
              </w:rPr>
              <w:t xml:space="preserve">万元以 </w:t>
            </w:r>
            <w:r>
              <w:rPr>
                <w:sz w:val="20"/>
              </w:rPr>
              <w:t>下罚款。</w:t>
            </w:r>
          </w:p>
        </w:tc>
        <w:tc>
          <w:tcPr>
            <w:tcW w:w="2319" w:type="dxa"/>
            <w:vMerge w:val="continue"/>
            <w:tcBorders>
              <w:top w:val="nil"/>
            </w:tcBorders>
          </w:tcPr>
          <w:p w14:paraId="724B412E">
            <w:pPr>
              <w:rPr>
                <w:sz w:val="2"/>
                <w:szCs w:val="2"/>
              </w:rPr>
            </w:pPr>
          </w:p>
        </w:tc>
      </w:tr>
      <w:tr w14:paraId="23A40C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4" w:hRule="atLeast"/>
        </w:trPr>
        <w:tc>
          <w:tcPr>
            <w:tcW w:w="538" w:type="dxa"/>
            <w:vMerge w:val="continue"/>
            <w:tcBorders>
              <w:top w:val="nil"/>
            </w:tcBorders>
          </w:tcPr>
          <w:p w14:paraId="3CDC8850">
            <w:pPr>
              <w:rPr>
                <w:sz w:val="2"/>
                <w:szCs w:val="2"/>
              </w:rPr>
            </w:pPr>
          </w:p>
        </w:tc>
        <w:tc>
          <w:tcPr>
            <w:tcW w:w="857" w:type="dxa"/>
            <w:vMerge w:val="continue"/>
            <w:tcBorders>
              <w:top w:val="nil"/>
            </w:tcBorders>
          </w:tcPr>
          <w:p w14:paraId="08C6804B">
            <w:pPr>
              <w:rPr>
                <w:sz w:val="2"/>
                <w:szCs w:val="2"/>
              </w:rPr>
            </w:pPr>
          </w:p>
        </w:tc>
        <w:tc>
          <w:tcPr>
            <w:tcW w:w="3425" w:type="dxa"/>
            <w:vMerge w:val="continue"/>
            <w:tcBorders>
              <w:top w:val="nil"/>
            </w:tcBorders>
          </w:tcPr>
          <w:p w14:paraId="55620A69">
            <w:pPr>
              <w:rPr>
                <w:sz w:val="2"/>
                <w:szCs w:val="2"/>
              </w:rPr>
            </w:pPr>
          </w:p>
        </w:tc>
        <w:tc>
          <w:tcPr>
            <w:tcW w:w="6859" w:type="dxa"/>
            <w:vMerge w:val="continue"/>
            <w:tcBorders>
              <w:top w:val="nil"/>
            </w:tcBorders>
          </w:tcPr>
          <w:p w14:paraId="17F513FD">
            <w:pPr>
              <w:rPr>
                <w:sz w:val="2"/>
                <w:szCs w:val="2"/>
              </w:rPr>
            </w:pPr>
          </w:p>
        </w:tc>
        <w:tc>
          <w:tcPr>
            <w:tcW w:w="1200" w:type="dxa"/>
            <w:vMerge w:val="continue"/>
            <w:tcBorders>
              <w:top w:val="nil"/>
            </w:tcBorders>
          </w:tcPr>
          <w:p w14:paraId="554808AE">
            <w:pPr>
              <w:rPr>
                <w:sz w:val="2"/>
                <w:szCs w:val="2"/>
              </w:rPr>
            </w:pPr>
          </w:p>
        </w:tc>
        <w:tc>
          <w:tcPr>
            <w:tcW w:w="2830" w:type="dxa"/>
          </w:tcPr>
          <w:p w14:paraId="2E46C7FB">
            <w:pPr>
              <w:pStyle w:val="9"/>
              <w:rPr>
                <w:sz w:val="20"/>
              </w:rPr>
            </w:pPr>
          </w:p>
          <w:p w14:paraId="18AAB0A4">
            <w:pPr>
              <w:pStyle w:val="9"/>
              <w:spacing w:before="7"/>
              <w:rPr>
                <w:sz w:val="15"/>
              </w:rPr>
            </w:pPr>
          </w:p>
          <w:p w14:paraId="6EED58AE">
            <w:pPr>
              <w:pStyle w:val="9"/>
              <w:ind w:left="39"/>
              <w:rPr>
                <w:sz w:val="20"/>
              </w:rPr>
            </w:pPr>
            <w:r>
              <w:rPr>
                <w:sz w:val="20"/>
              </w:rPr>
              <w:t>货值金额5万元以上的</w:t>
            </w:r>
          </w:p>
        </w:tc>
        <w:tc>
          <w:tcPr>
            <w:tcW w:w="4611" w:type="dxa"/>
          </w:tcPr>
          <w:p w14:paraId="3E8A9727">
            <w:pPr>
              <w:pStyle w:val="9"/>
              <w:spacing w:before="92" w:line="232" w:lineRule="auto"/>
              <w:ind w:left="39" w:right="166"/>
              <w:rPr>
                <w:sz w:val="20"/>
              </w:rPr>
            </w:pPr>
            <w:r>
              <w:rPr>
                <w:sz w:val="20"/>
              </w:rPr>
              <w:t>责令停业整顿，没收畜禽（生猪）产品和违法所</w:t>
            </w:r>
            <w:r>
              <w:rPr>
                <w:w w:val="95"/>
                <w:sz w:val="20"/>
              </w:rPr>
              <w:t>得，并处17倍以上20倍以下罚款；对其直接负责的</w:t>
            </w:r>
          </w:p>
          <w:p w14:paraId="6C873A7E">
            <w:pPr>
              <w:pStyle w:val="9"/>
              <w:spacing w:line="230" w:lineRule="auto"/>
              <w:ind w:left="39" w:right="69"/>
              <w:rPr>
                <w:sz w:val="20"/>
              </w:rPr>
            </w:pPr>
            <w:r>
              <w:rPr>
                <w:w w:val="95"/>
                <w:sz w:val="20"/>
              </w:rPr>
              <w:t>主管人员和其他直接责任人员处9万元以上10</w:t>
            </w:r>
            <w:r>
              <w:rPr>
                <w:spacing w:val="-6"/>
                <w:w w:val="95"/>
                <w:sz w:val="20"/>
              </w:rPr>
              <w:t xml:space="preserve">万元以 </w:t>
            </w:r>
            <w:r>
              <w:rPr>
                <w:sz w:val="20"/>
              </w:rPr>
              <w:t>下罚款。</w:t>
            </w:r>
          </w:p>
        </w:tc>
        <w:tc>
          <w:tcPr>
            <w:tcW w:w="2319" w:type="dxa"/>
            <w:vMerge w:val="continue"/>
            <w:tcBorders>
              <w:top w:val="nil"/>
            </w:tcBorders>
          </w:tcPr>
          <w:p w14:paraId="403072E1">
            <w:pPr>
              <w:rPr>
                <w:sz w:val="2"/>
                <w:szCs w:val="2"/>
              </w:rPr>
            </w:pPr>
          </w:p>
        </w:tc>
      </w:tr>
      <w:tr w14:paraId="48A66C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38" w:type="dxa"/>
            <w:vMerge w:val="restart"/>
          </w:tcPr>
          <w:p w14:paraId="7B28F0F2">
            <w:pPr>
              <w:pStyle w:val="9"/>
              <w:rPr>
                <w:sz w:val="20"/>
              </w:rPr>
            </w:pPr>
          </w:p>
          <w:p w14:paraId="69048B22">
            <w:pPr>
              <w:pStyle w:val="9"/>
              <w:rPr>
                <w:sz w:val="20"/>
              </w:rPr>
            </w:pPr>
          </w:p>
          <w:p w14:paraId="41679C65">
            <w:pPr>
              <w:pStyle w:val="9"/>
              <w:rPr>
                <w:sz w:val="20"/>
              </w:rPr>
            </w:pPr>
          </w:p>
          <w:p w14:paraId="15482FEC">
            <w:pPr>
              <w:pStyle w:val="9"/>
              <w:rPr>
                <w:sz w:val="20"/>
              </w:rPr>
            </w:pPr>
          </w:p>
          <w:p w14:paraId="21A381AE">
            <w:pPr>
              <w:pStyle w:val="9"/>
              <w:rPr>
                <w:sz w:val="20"/>
              </w:rPr>
            </w:pPr>
          </w:p>
          <w:p w14:paraId="537AAB6B">
            <w:pPr>
              <w:pStyle w:val="9"/>
              <w:rPr>
                <w:sz w:val="20"/>
              </w:rPr>
            </w:pPr>
          </w:p>
          <w:p w14:paraId="13D5A4B4">
            <w:pPr>
              <w:pStyle w:val="9"/>
              <w:rPr>
                <w:sz w:val="20"/>
              </w:rPr>
            </w:pPr>
          </w:p>
          <w:p w14:paraId="4BFF6394">
            <w:pPr>
              <w:pStyle w:val="9"/>
              <w:rPr>
                <w:sz w:val="20"/>
              </w:rPr>
            </w:pPr>
          </w:p>
          <w:p w14:paraId="56080C88">
            <w:pPr>
              <w:pStyle w:val="9"/>
              <w:rPr>
                <w:sz w:val="20"/>
              </w:rPr>
            </w:pPr>
          </w:p>
          <w:p w14:paraId="0289E19C">
            <w:pPr>
              <w:pStyle w:val="9"/>
              <w:rPr>
                <w:sz w:val="20"/>
              </w:rPr>
            </w:pPr>
          </w:p>
          <w:p w14:paraId="69A82CA9">
            <w:pPr>
              <w:pStyle w:val="9"/>
              <w:rPr>
                <w:sz w:val="20"/>
              </w:rPr>
            </w:pPr>
          </w:p>
          <w:p w14:paraId="23481425">
            <w:pPr>
              <w:pStyle w:val="9"/>
              <w:rPr>
                <w:sz w:val="20"/>
              </w:rPr>
            </w:pPr>
          </w:p>
          <w:p w14:paraId="26B72FEB">
            <w:pPr>
              <w:pStyle w:val="9"/>
              <w:spacing w:before="4"/>
              <w:rPr>
                <w:sz w:val="20"/>
              </w:rPr>
            </w:pPr>
          </w:p>
          <w:p w14:paraId="229A329D">
            <w:pPr>
              <w:pStyle w:val="9"/>
              <w:ind w:left="126"/>
              <w:rPr>
                <w:sz w:val="20"/>
              </w:rPr>
            </w:pPr>
            <w:r>
              <w:rPr>
                <w:sz w:val="20"/>
              </w:rPr>
              <w:t>109</w:t>
            </w:r>
          </w:p>
        </w:tc>
        <w:tc>
          <w:tcPr>
            <w:tcW w:w="857" w:type="dxa"/>
            <w:vMerge w:val="restart"/>
          </w:tcPr>
          <w:p w14:paraId="2DE3D7A3">
            <w:pPr>
              <w:pStyle w:val="9"/>
              <w:rPr>
                <w:sz w:val="20"/>
              </w:rPr>
            </w:pPr>
          </w:p>
          <w:p w14:paraId="25638367">
            <w:pPr>
              <w:pStyle w:val="9"/>
              <w:rPr>
                <w:sz w:val="20"/>
              </w:rPr>
            </w:pPr>
          </w:p>
          <w:p w14:paraId="4DD9EF9F">
            <w:pPr>
              <w:pStyle w:val="9"/>
              <w:rPr>
                <w:sz w:val="20"/>
              </w:rPr>
            </w:pPr>
          </w:p>
          <w:p w14:paraId="56A9BDE0">
            <w:pPr>
              <w:pStyle w:val="9"/>
              <w:rPr>
                <w:sz w:val="20"/>
              </w:rPr>
            </w:pPr>
          </w:p>
          <w:p w14:paraId="782ADB47">
            <w:pPr>
              <w:pStyle w:val="9"/>
              <w:rPr>
                <w:sz w:val="20"/>
              </w:rPr>
            </w:pPr>
          </w:p>
          <w:p w14:paraId="2B1BA0C5">
            <w:pPr>
              <w:pStyle w:val="9"/>
              <w:rPr>
                <w:sz w:val="20"/>
              </w:rPr>
            </w:pPr>
          </w:p>
          <w:p w14:paraId="4F6A7433">
            <w:pPr>
              <w:pStyle w:val="9"/>
              <w:rPr>
                <w:sz w:val="20"/>
              </w:rPr>
            </w:pPr>
          </w:p>
          <w:p w14:paraId="36F40021">
            <w:pPr>
              <w:pStyle w:val="9"/>
              <w:rPr>
                <w:sz w:val="20"/>
              </w:rPr>
            </w:pPr>
          </w:p>
          <w:p w14:paraId="78807628">
            <w:pPr>
              <w:pStyle w:val="9"/>
              <w:rPr>
                <w:sz w:val="20"/>
              </w:rPr>
            </w:pPr>
          </w:p>
          <w:p w14:paraId="5361AFB4">
            <w:pPr>
              <w:pStyle w:val="9"/>
              <w:rPr>
                <w:sz w:val="20"/>
              </w:rPr>
            </w:pPr>
          </w:p>
          <w:p w14:paraId="1BF379C2">
            <w:pPr>
              <w:pStyle w:val="9"/>
              <w:rPr>
                <w:sz w:val="20"/>
              </w:rPr>
            </w:pPr>
          </w:p>
          <w:p w14:paraId="7C72DACD">
            <w:pPr>
              <w:pStyle w:val="9"/>
              <w:rPr>
                <w:sz w:val="20"/>
              </w:rPr>
            </w:pPr>
          </w:p>
          <w:p w14:paraId="5EFA8C4A">
            <w:pPr>
              <w:pStyle w:val="9"/>
              <w:spacing w:before="147" w:line="230" w:lineRule="auto"/>
              <w:ind w:left="236" w:right="200"/>
              <w:rPr>
                <w:sz w:val="20"/>
              </w:rPr>
            </w:pPr>
            <w:r>
              <w:rPr>
                <w:sz w:val="20"/>
              </w:rPr>
              <w:t>畜禽屠宰</w:t>
            </w:r>
          </w:p>
        </w:tc>
        <w:tc>
          <w:tcPr>
            <w:tcW w:w="3425" w:type="dxa"/>
            <w:vMerge w:val="restart"/>
          </w:tcPr>
          <w:p w14:paraId="721CE9CC">
            <w:pPr>
              <w:pStyle w:val="9"/>
              <w:rPr>
                <w:sz w:val="20"/>
              </w:rPr>
            </w:pPr>
          </w:p>
          <w:p w14:paraId="0C3A8BC9">
            <w:pPr>
              <w:pStyle w:val="9"/>
              <w:rPr>
                <w:sz w:val="20"/>
              </w:rPr>
            </w:pPr>
          </w:p>
          <w:p w14:paraId="027E04AD">
            <w:pPr>
              <w:pStyle w:val="9"/>
              <w:rPr>
                <w:sz w:val="20"/>
              </w:rPr>
            </w:pPr>
          </w:p>
          <w:p w14:paraId="740CBFEB">
            <w:pPr>
              <w:pStyle w:val="9"/>
              <w:rPr>
                <w:sz w:val="20"/>
              </w:rPr>
            </w:pPr>
          </w:p>
          <w:p w14:paraId="71F6A19D">
            <w:pPr>
              <w:pStyle w:val="9"/>
              <w:rPr>
                <w:sz w:val="20"/>
              </w:rPr>
            </w:pPr>
          </w:p>
          <w:p w14:paraId="6AA60792">
            <w:pPr>
              <w:pStyle w:val="9"/>
              <w:rPr>
                <w:sz w:val="20"/>
              </w:rPr>
            </w:pPr>
          </w:p>
          <w:p w14:paraId="578F9647">
            <w:pPr>
              <w:pStyle w:val="9"/>
              <w:rPr>
                <w:sz w:val="20"/>
              </w:rPr>
            </w:pPr>
          </w:p>
          <w:p w14:paraId="1024A51F">
            <w:pPr>
              <w:pStyle w:val="9"/>
              <w:rPr>
                <w:sz w:val="20"/>
              </w:rPr>
            </w:pPr>
          </w:p>
          <w:p w14:paraId="5136FB26">
            <w:pPr>
              <w:pStyle w:val="9"/>
              <w:rPr>
                <w:sz w:val="20"/>
              </w:rPr>
            </w:pPr>
          </w:p>
          <w:p w14:paraId="64789021">
            <w:pPr>
              <w:pStyle w:val="9"/>
              <w:rPr>
                <w:sz w:val="20"/>
              </w:rPr>
            </w:pPr>
          </w:p>
          <w:p w14:paraId="13260430">
            <w:pPr>
              <w:pStyle w:val="9"/>
              <w:rPr>
                <w:sz w:val="20"/>
              </w:rPr>
            </w:pPr>
          </w:p>
          <w:p w14:paraId="3BCE9EB0">
            <w:pPr>
              <w:pStyle w:val="9"/>
              <w:spacing w:before="8"/>
              <w:rPr>
                <w:sz w:val="21"/>
              </w:rPr>
            </w:pPr>
          </w:p>
          <w:p w14:paraId="656DF4BD">
            <w:pPr>
              <w:pStyle w:val="9"/>
              <w:spacing w:before="1" w:line="230" w:lineRule="auto"/>
              <w:ind w:left="39" w:right="179"/>
              <w:jc w:val="both"/>
              <w:rPr>
                <w:sz w:val="20"/>
              </w:rPr>
            </w:pPr>
            <w:r>
              <w:rPr>
                <w:w w:val="95"/>
                <w:sz w:val="20"/>
              </w:rPr>
              <w:t>对畜禽定点屠宰厂（场）、其他单位和个人对畜禽、畜禽产品注水或者注</w:t>
            </w:r>
            <w:r>
              <w:rPr>
                <w:sz w:val="20"/>
              </w:rPr>
              <w:t>入其他物质的行政处罚</w:t>
            </w:r>
          </w:p>
        </w:tc>
        <w:tc>
          <w:tcPr>
            <w:tcW w:w="6859" w:type="dxa"/>
            <w:vMerge w:val="restart"/>
          </w:tcPr>
          <w:p w14:paraId="4AC7CB10">
            <w:pPr>
              <w:pStyle w:val="9"/>
              <w:rPr>
                <w:sz w:val="29"/>
              </w:rPr>
            </w:pPr>
          </w:p>
          <w:p w14:paraId="56A70CA9">
            <w:pPr>
              <w:pStyle w:val="9"/>
              <w:spacing w:line="252" w:lineRule="exact"/>
              <w:ind w:left="39"/>
              <w:rPr>
                <w:b/>
                <w:sz w:val="20"/>
              </w:rPr>
            </w:pPr>
            <w:r>
              <w:rPr>
                <w:b/>
                <w:sz w:val="20"/>
              </w:rPr>
              <w:t>1.《生猪屠宰管理条例》(2021修订)</w:t>
            </w:r>
          </w:p>
          <w:p w14:paraId="479B7F12">
            <w:pPr>
              <w:pStyle w:val="9"/>
              <w:spacing w:before="3" w:line="230" w:lineRule="auto"/>
              <w:ind w:left="39" w:right="9"/>
              <w:rPr>
                <w:sz w:val="20"/>
              </w:rPr>
            </w:pPr>
            <w:r>
              <w:rPr>
                <w:b/>
                <w:spacing w:val="13"/>
                <w:sz w:val="20"/>
              </w:rPr>
              <w:t xml:space="preserve">第三十五条 </w:t>
            </w:r>
            <w:r>
              <w:rPr>
                <w:sz w:val="20"/>
              </w:rPr>
              <w:t>违反本条例规定，生猪定点屠宰厂（场）</w:t>
            </w:r>
            <w:r>
              <w:rPr>
                <w:spacing w:val="-2"/>
                <w:sz w:val="20"/>
              </w:rPr>
              <w:t>、其他单位和个人</w:t>
            </w:r>
            <w:r>
              <w:rPr>
                <w:w w:val="95"/>
                <w:sz w:val="20"/>
              </w:rPr>
              <w:t>对生猪、生猪产品注水或者注入其他物质的，由农业农村主管部门没收注水或者注入其他物质的生猪、生猪产品、注水工具和设备以及违法所得；货值金额</w:t>
            </w:r>
            <w:r>
              <w:rPr>
                <w:sz w:val="20"/>
              </w:rPr>
              <w:t>不足</w:t>
            </w:r>
            <w:r>
              <w:rPr>
                <w:spacing w:val="3"/>
                <w:sz w:val="20"/>
              </w:rPr>
              <w:t>1</w:t>
            </w:r>
            <w:r>
              <w:rPr>
                <w:sz w:val="20"/>
              </w:rPr>
              <w:t>万元的，并处5万元以上10万元以下的罚款；货值金额1万元以上的，并</w:t>
            </w:r>
            <w:r>
              <w:rPr>
                <w:w w:val="95"/>
                <w:sz w:val="20"/>
              </w:rPr>
              <w:t>处货值金额10倍以上20倍以下的罚款；对生猪定点屠宰厂（场）或者其他单位</w:t>
            </w:r>
            <w:r>
              <w:rPr>
                <w:sz w:val="20"/>
              </w:rPr>
              <w:t>的直接负责的主管人员和其他直接责任人员处5万元以上10万元以下的罚款。</w:t>
            </w:r>
            <w:r>
              <w:rPr>
                <w:w w:val="95"/>
                <w:sz w:val="20"/>
              </w:rPr>
              <w:t>注入其他物质的，还可以由公安机关依照《中华人民共和国食品安全法》的规</w:t>
            </w:r>
            <w:r>
              <w:rPr>
                <w:sz w:val="20"/>
              </w:rPr>
              <w:t>定，对其直接负责的主管人员和其他直接责任人员处5日以上15日以下拘留。</w:t>
            </w:r>
          </w:p>
          <w:p w14:paraId="1CFEE12D">
            <w:pPr>
              <w:pStyle w:val="9"/>
              <w:spacing w:before="5" w:line="232" w:lineRule="auto"/>
              <w:ind w:left="39" w:right="27"/>
              <w:jc w:val="both"/>
              <w:rPr>
                <w:sz w:val="20"/>
              </w:rPr>
            </w:pPr>
            <w:r>
              <w:rPr>
                <w:w w:val="95"/>
                <w:sz w:val="20"/>
              </w:rPr>
              <w:t>生猪定点屠宰厂（场）</w:t>
            </w:r>
            <w:r>
              <w:rPr>
                <w:spacing w:val="-1"/>
                <w:w w:val="95"/>
                <w:sz w:val="20"/>
              </w:rPr>
              <w:t>对生猪、生猪产品注水或者注入其他物质的，除依照前款规定处罚外，还应当由农业农村主管部门责令停业整顿；情节严重的，</w:t>
            </w:r>
            <w:r>
              <w:rPr>
                <w:sz w:val="20"/>
              </w:rPr>
              <w:t>由设区的市级人民政府吊销生猪定点屠宰证书，收回生猪定点屠宰标志牌。</w:t>
            </w:r>
          </w:p>
          <w:p w14:paraId="46CC5832">
            <w:pPr>
              <w:pStyle w:val="9"/>
              <w:spacing w:line="242" w:lineRule="exact"/>
              <w:ind w:left="39"/>
              <w:rPr>
                <w:b/>
                <w:sz w:val="20"/>
              </w:rPr>
            </w:pPr>
            <w:r>
              <w:rPr>
                <w:b/>
                <w:sz w:val="20"/>
              </w:rPr>
              <w:t>2.《山西省畜禽屠宰管理条例》（2024修订）</w:t>
            </w:r>
          </w:p>
          <w:p w14:paraId="01CA0A33">
            <w:pPr>
              <w:pStyle w:val="9"/>
              <w:spacing w:before="4" w:line="230" w:lineRule="auto"/>
              <w:ind w:left="39" w:right="31"/>
              <w:rPr>
                <w:sz w:val="20"/>
              </w:rPr>
            </w:pPr>
            <w:r>
              <w:rPr>
                <w:b/>
                <w:spacing w:val="16"/>
                <w:sz w:val="20"/>
              </w:rPr>
              <w:t xml:space="preserve">第三十六条 </w:t>
            </w:r>
            <w:r>
              <w:rPr>
                <w:sz w:val="20"/>
              </w:rPr>
              <w:t>违反本条例规定，畜禽定点屠宰厂（场）、其他单位和个</w:t>
            </w:r>
            <w:r>
              <w:rPr>
                <w:spacing w:val="-1"/>
                <w:w w:val="95"/>
                <w:sz w:val="20"/>
              </w:rPr>
              <w:t>人对畜禽、畜禽产品注水或者注入其他物质的，由县级以上人民政府农业农村主管部门没收注水或者注入其他物质的畜禽、畜禽产品、注水工具和设备以及违法所得；货值金额不足一万元的，并处五万元以上十万元以下的罚款；货值金额一万元以上的，并处货值金额十倍以上二十倍以下的罚款；对畜禽定点屠</w:t>
            </w:r>
            <w:r>
              <w:rPr>
                <w:w w:val="95"/>
                <w:sz w:val="20"/>
              </w:rPr>
              <w:t>宰厂（场）</w:t>
            </w:r>
            <w:r>
              <w:rPr>
                <w:spacing w:val="-1"/>
                <w:w w:val="95"/>
                <w:sz w:val="20"/>
              </w:rPr>
              <w:t>或者其他单位的直接负责的主管人员和其他直接责任人员处五万元以上十万元以下的罚款。注入其他物质的，还可以由公安机关依照《中华人民</w:t>
            </w:r>
            <w:r>
              <w:rPr>
                <w:sz w:val="20"/>
              </w:rPr>
              <w:t>共和国食品安全法》的规定予以处罚。</w:t>
            </w:r>
          </w:p>
          <w:p w14:paraId="1483F985">
            <w:pPr>
              <w:pStyle w:val="9"/>
              <w:spacing w:before="5" w:line="232" w:lineRule="auto"/>
              <w:ind w:left="39" w:right="27"/>
              <w:jc w:val="both"/>
              <w:rPr>
                <w:sz w:val="20"/>
              </w:rPr>
            </w:pPr>
            <w:r>
              <w:rPr>
                <w:w w:val="95"/>
                <w:sz w:val="20"/>
              </w:rPr>
              <w:t>畜禽定点屠宰厂（场）</w:t>
            </w:r>
            <w:r>
              <w:rPr>
                <w:spacing w:val="-1"/>
                <w:w w:val="95"/>
                <w:sz w:val="20"/>
              </w:rPr>
              <w:t>对畜禽、畜禽产品注水或者注入其他物质的，除依照前款规定处罚外，还应当由县级以上人民政府农业农村主管部门责令停业整顿；情节严重的，由设区的市人民政府吊销畜禽定点屠宰证书，收回畜禽定点</w:t>
            </w:r>
            <w:r>
              <w:rPr>
                <w:sz w:val="20"/>
              </w:rPr>
              <w:t>屠宰标志牌。</w:t>
            </w:r>
          </w:p>
        </w:tc>
        <w:tc>
          <w:tcPr>
            <w:tcW w:w="1200" w:type="dxa"/>
            <w:vMerge w:val="restart"/>
          </w:tcPr>
          <w:p w14:paraId="0FA37656">
            <w:pPr>
              <w:pStyle w:val="9"/>
              <w:rPr>
                <w:sz w:val="20"/>
              </w:rPr>
            </w:pPr>
          </w:p>
          <w:p w14:paraId="0CFB8C0B">
            <w:pPr>
              <w:pStyle w:val="9"/>
              <w:rPr>
                <w:sz w:val="20"/>
              </w:rPr>
            </w:pPr>
          </w:p>
          <w:p w14:paraId="7314D95A">
            <w:pPr>
              <w:pStyle w:val="9"/>
              <w:rPr>
                <w:sz w:val="20"/>
              </w:rPr>
            </w:pPr>
          </w:p>
          <w:p w14:paraId="5412A25E">
            <w:pPr>
              <w:pStyle w:val="9"/>
              <w:spacing w:before="2"/>
              <w:rPr>
                <w:sz w:val="29"/>
              </w:rPr>
            </w:pPr>
          </w:p>
          <w:p w14:paraId="710C52F1">
            <w:pPr>
              <w:pStyle w:val="9"/>
              <w:spacing w:line="230" w:lineRule="auto"/>
              <w:ind w:left="39" w:right="102"/>
              <w:rPr>
                <w:sz w:val="20"/>
              </w:rPr>
            </w:pPr>
            <w:r>
              <w:rPr>
                <w:sz w:val="20"/>
              </w:rPr>
              <w:t>货值金额不足1万元的</w:t>
            </w:r>
          </w:p>
        </w:tc>
        <w:tc>
          <w:tcPr>
            <w:tcW w:w="2830" w:type="dxa"/>
          </w:tcPr>
          <w:p w14:paraId="615BD658">
            <w:pPr>
              <w:pStyle w:val="9"/>
              <w:rPr>
                <w:sz w:val="20"/>
              </w:rPr>
            </w:pPr>
          </w:p>
          <w:p w14:paraId="1D689124">
            <w:pPr>
              <w:pStyle w:val="9"/>
              <w:spacing w:before="2"/>
              <w:rPr>
                <w:sz w:val="24"/>
              </w:rPr>
            </w:pPr>
          </w:p>
          <w:p w14:paraId="54DBCD52">
            <w:pPr>
              <w:pStyle w:val="9"/>
              <w:ind w:left="39"/>
              <w:rPr>
                <w:sz w:val="20"/>
              </w:rPr>
            </w:pPr>
            <w:r>
              <w:rPr>
                <w:sz w:val="20"/>
              </w:rPr>
              <w:t>货值金额不足5000元的</w:t>
            </w:r>
          </w:p>
        </w:tc>
        <w:tc>
          <w:tcPr>
            <w:tcW w:w="4611" w:type="dxa"/>
          </w:tcPr>
          <w:p w14:paraId="4A02E8A5">
            <w:pPr>
              <w:pStyle w:val="9"/>
              <w:spacing w:before="72" w:line="252" w:lineRule="exact"/>
              <w:ind w:left="39"/>
              <w:rPr>
                <w:sz w:val="20"/>
              </w:rPr>
            </w:pPr>
            <w:r>
              <w:rPr>
                <w:sz w:val="20"/>
              </w:rPr>
              <w:t>没收注水或者注入其他物质的畜禽（生猪）、畜禽</w:t>
            </w:r>
          </w:p>
          <w:p w14:paraId="6E80AA9F">
            <w:pPr>
              <w:pStyle w:val="9"/>
              <w:spacing w:before="1" w:line="232" w:lineRule="auto"/>
              <w:ind w:left="39" w:right="168"/>
              <w:jc w:val="both"/>
              <w:rPr>
                <w:sz w:val="20"/>
              </w:rPr>
            </w:pPr>
            <w:r>
              <w:rPr>
                <w:w w:val="95"/>
                <w:sz w:val="20"/>
              </w:rPr>
              <w:t>（生猪）</w:t>
            </w:r>
            <w:r>
              <w:rPr>
                <w:spacing w:val="-1"/>
                <w:w w:val="95"/>
                <w:sz w:val="20"/>
              </w:rPr>
              <w:t xml:space="preserve">产品、注水工具和设备以及违法所得，并 </w:t>
            </w:r>
            <w:r>
              <w:rPr>
                <w:w w:val="95"/>
                <w:sz w:val="20"/>
              </w:rPr>
              <w:t>处5万元以上7</w:t>
            </w:r>
            <w:r>
              <w:rPr>
                <w:spacing w:val="-1"/>
                <w:w w:val="95"/>
                <w:sz w:val="20"/>
              </w:rPr>
              <w:t xml:space="preserve">万元以下罚款；对其直接负责的主管 </w:t>
            </w:r>
            <w:r>
              <w:rPr>
                <w:w w:val="95"/>
                <w:sz w:val="20"/>
              </w:rPr>
              <w:t>人员和其他直接责任人员处5万元以上</w:t>
            </w:r>
            <w:r>
              <w:rPr>
                <w:spacing w:val="3"/>
                <w:w w:val="95"/>
                <w:sz w:val="20"/>
              </w:rPr>
              <w:t>6</w:t>
            </w:r>
            <w:r>
              <w:rPr>
                <w:spacing w:val="-4"/>
                <w:w w:val="95"/>
                <w:sz w:val="20"/>
              </w:rPr>
              <w:t xml:space="preserve">万元以下罚 </w:t>
            </w:r>
            <w:r>
              <w:rPr>
                <w:sz w:val="20"/>
              </w:rPr>
              <w:t>款。</w:t>
            </w:r>
          </w:p>
        </w:tc>
        <w:tc>
          <w:tcPr>
            <w:tcW w:w="2319" w:type="dxa"/>
            <w:vMerge w:val="restart"/>
          </w:tcPr>
          <w:p w14:paraId="134EF5C4">
            <w:pPr>
              <w:pStyle w:val="9"/>
              <w:rPr>
                <w:sz w:val="20"/>
              </w:rPr>
            </w:pPr>
          </w:p>
          <w:p w14:paraId="19CA2F59">
            <w:pPr>
              <w:pStyle w:val="9"/>
              <w:rPr>
                <w:sz w:val="20"/>
              </w:rPr>
            </w:pPr>
          </w:p>
          <w:p w14:paraId="418E9B6F">
            <w:pPr>
              <w:pStyle w:val="9"/>
              <w:rPr>
                <w:sz w:val="20"/>
              </w:rPr>
            </w:pPr>
          </w:p>
          <w:p w14:paraId="257ACAA3">
            <w:pPr>
              <w:pStyle w:val="9"/>
              <w:rPr>
                <w:sz w:val="20"/>
              </w:rPr>
            </w:pPr>
          </w:p>
          <w:p w14:paraId="4074E731">
            <w:pPr>
              <w:pStyle w:val="9"/>
              <w:rPr>
                <w:sz w:val="20"/>
              </w:rPr>
            </w:pPr>
          </w:p>
          <w:p w14:paraId="084B4553">
            <w:pPr>
              <w:pStyle w:val="9"/>
              <w:rPr>
                <w:sz w:val="20"/>
              </w:rPr>
            </w:pPr>
          </w:p>
          <w:p w14:paraId="20D5BADA">
            <w:pPr>
              <w:pStyle w:val="9"/>
              <w:rPr>
                <w:sz w:val="20"/>
              </w:rPr>
            </w:pPr>
          </w:p>
          <w:p w14:paraId="5ED3F280">
            <w:pPr>
              <w:pStyle w:val="9"/>
              <w:rPr>
                <w:sz w:val="20"/>
              </w:rPr>
            </w:pPr>
          </w:p>
          <w:p w14:paraId="363629AA">
            <w:pPr>
              <w:pStyle w:val="9"/>
              <w:rPr>
                <w:sz w:val="20"/>
              </w:rPr>
            </w:pPr>
          </w:p>
          <w:p w14:paraId="35370F2B">
            <w:pPr>
              <w:pStyle w:val="9"/>
              <w:spacing w:before="11"/>
              <w:rPr>
                <w:sz w:val="22"/>
              </w:rPr>
            </w:pPr>
          </w:p>
          <w:p w14:paraId="3B26966D">
            <w:pPr>
              <w:pStyle w:val="9"/>
              <w:spacing w:line="232" w:lineRule="auto"/>
              <w:ind w:left="38" w:right="61"/>
              <w:rPr>
                <w:sz w:val="20"/>
              </w:rPr>
            </w:pPr>
            <w:r>
              <w:rPr>
                <w:sz w:val="20"/>
              </w:rPr>
              <w:t>对畜禽（生猪）定点屠宰厂（场）还应当责令停业整顿；情节严重的，由设区的市级人民政府吊销畜禽（生猪）定点屠宰证书，收回畜禽（生猪）定点屠宰标志牌。</w:t>
            </w:r>
          </w:p>
        </w:tc>
      </w:tr>
      <w:tr w14:paraId="6E60FE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38" w:type="dxa"/>
            <w:vMerge w:val="continue"/>
            <w:tcBorders>
              <w:top w:val="nil"/>
            </w:tcBorders>
          </w:tcPr>
          <w:p w14:paraId="70FFA3E7">
            <w:pPr>
              <w:rPr>
                <w:sz w:val="2"/>
                <w:szCs w:val="2"/>
              </w:rPr>
            </w:pPr>
          </w:p>
        </w:tc>
        <w:tc>
          <w:tcPr>
            <w:tcW w:w="857" w:type="dxa"/>
            <w:vMerge w:val="continue"/>
            <w:tcBorders>
              <w:top w:val="nil"/>
            </w:tcBorders>
          </w:tcPr>
          <w:p w14:paraId="708004AA">
            <w:pPr>
              <w:rPr>
                <w:sz w:val="2"/>
                <w:szCs w:val="2"/>
              </w:rPr>
            </w:pPr>
          </w:p>
        </w:tc>
        <w:tc>
          <w:tcPr>
            <w:tcW w:w="3425" w:type="dxa"/>
            <w:vMerge w:val="continue"/>
            <w:tcBorders>
              <w:top w:val="nil"/>
            </w:tcBorders>
          </w:tcPr>
          <w:p w14:paraId="325A028D">
            <w:pPr>
              <w:rPr>
                <w:sz w:val="2"/>
                <w:szCs w:val="2"/>
              </w:rPr>
            </w:pPr>
          </w:p>
        </w:tc>
        <w:tc>
          <w:tcPr>
            <w:tcW w:w="6859" w:type="dxa"/>
            <w:vMerge w:val="continue"/>
            <w:tcBorders>
              <w:top w:val="nil"/>
            </w:tcBorders>
          </w:tcPr>
          <w:p w14:paraId="50254BC1">
            <w:pPr>
              <w:rPr>
                <w:sz w:val="2"/>
                <w:szCs w:val="2"/>
              </w:rPr>
            </w:pPr>
          </w:p>
        </w:tc>
        <w:tc>
          <w:tcPr>
            <w:tcW w:w="1200" w:type="dxa"/>
            <w:vMerge w:val="continue"/>
            <w:tcBorders>
              <w:top w:val="nil"/>
            </w:tcBorders>
          </w:tcPr>
          <w:p w14:paraId="58D43BDF">
            <w:pPr>
              <w:rPr>
                <w:sz w:val="2"/>
                <w:szCs w:val="2"/>
              </w:rPr>
            </w:pPr>
          </w:p>
        </w:tc>
        <w:tc>
          <w:tcPr>
            <w:tcW w:w="2830" w:type="dxa"/>
          </w:tcPr>
          <w:p w14:paraId="0EBAB623">
            <w:pPr>
              <w:pStyle w:val="9"/>
              <w:rPr>
                <w:sz w:val="20"/>
              </w:rPr>
            </w:pPr>
          </w:p>
          <w:p w14:paraId="574CC94D">
            <w:pPr>
              <w:pStyle w:val="9"/>
              <w:spacing w:before="3"/>
              <w:rPr>
                <w:sz w:val="15"/>
              </w:rPr>
            </w:pPr>
          </w:p>
          <w:p w14:paraId="62CFD69E">
            <w:pPr>
              <w:pStyle w:val="9"/>
              <w:spacing w:line="230" w:lineRule="auto"/>
              <w:ind w:left="39" w:right="35"/>
              <w:rPr>
                <w:sz w:val="20"/>
              </w:rPr>
            </w:pPr>
            <w:r>
              <w:rPr>
                <w:sz w:val="20"/>
              </w:rPr>
              <w:t>货值金额5000元以上不足1万元的</w:t>
            </w:r>
          </w:p>
        </w:tc>
        <w:tc>
          <w:tcPr>
            <w:tcW w:w="4611" w:type="dxa"/>
          </w:tcPr>
          <w:p w14:paraId="649A5E84">
            <w:pPr>
              <w:pStyle w:val="9"/>
              <w:spacing w:before="74" w:line="251" w:lineRule="exact"/>
              <w:ind w:left="39"/>
              <w:rPr>
                <w:sz w:val="20"/>
              </w:rPr>
            </w:pPr>
            <w:r>
              <w:rPr>
                <w:sz w:val="20"/>
              </w:rPr>
              <w:t>没收注水或者注入其他物质的畜禽（生猪）、畜禽</w:t>
            </w:r>
          </w:p>
          <w:p w14:paraId="4B1A87F3">
            <w:pPr>
              <w:pStyle w:val="9"/>
              <w:spacing w:line="232" w:lineRule="auto"/>
              <w:ind w:left="39" w:right="68"/>
              <w:rPr>
                <w:sz w:val="20"/>
              </w:rPr>
            </w:pPr>
            <w:r>
              <w:rPr>
                <w:sz w:val="20"/>
              </w:rPr>
              <w:t>（生猪）产品、注水工具和设备以及违法所得，并</w:t>
            </w:r>
            <w:r>
              <w:rPr>
                <w:w w:val="95"/>
                <w:sz w:val="20"/>
              </w:rPr>
              <w:t>处7万元以上10</w:t>
            </w:r>
            <w:r>
              <w:rPr>
                <w:spacing w:val="-1"/>
                <w:w w:val="95"/>
                <w:sz w:val="20"/>
              </w:rPr>
              <w:t xml:space="preserve">万元以下罚款；对其直接负责的主管 </w:t>
            </w:r>
            <w:r>
              <w:rPr>
                <w:sz w:val="20"/>
              </w:rPr>
              <w:t>人员和其他直接责任人员处6万元以上</w:t>
            </w:r>
            <w:r>
              <w:rPr>
                <w:spacing w:val="3"/>
                <w:sz w:val="20"/>
              </w:rPr>
              <w:t>7</w:t>
            </w:r>
            <w:r>
              <w:rPr>
                <w:sz w:val="20"/>
              </w:rPr>
              <w:t>万元以下罚款。</w:t>
            </w:r>
          </w:p>
        </w:tc>
        <w:tc>
          <w:tcPr>
            <w:tcW w:w="2319" w:type="dxa"/>
            <w:vMerge w:val="continue"/>
            <w:tcBorders>
              <w:top w:val="nil"/>
            </w:tcBorders>
          </w:tcPr>
          <w:p w14:paraId="4516AD46">
            <w:pPr>
              <w:rPr>
                <w:sz w:val="2"/>
                <w:szCs w:val="2"/>
              </w:rPr>
            </w:pPr>
          </w:p>
        </w:tc>
      </w:tr>
      <w:tr w14:paraId="4E4E03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38" w:type="dxa"/>
            <w:vMerge w:val="continue"/>
            <w:tcBorders>
              <w:top w:val="nil"/>
            </w:tcBorders>
          </w:tcPr>
          <w:p w14:paraId="1E2C9C69">
            <w:pPr>
              <w:rPr>
                <w:sz w:val="2"/>
                <w:szCs w:val="2"/>
              </w:rPr>
            </w:pPr>
          </w:p>
        </w:tc>
        <w:tc>
          <w:tcPr>
            <w:tcW w:w="857" w:type="dxa"/>
            <w:vMerge w:val="continue"/>
            <w:tcBorders>
              <w:top w:val="nil"/>
            </w:tcBorders>
          </w:tcPr>
          <w:p w14:paraId="1DC862F9">
            <w:pPr>
              <w:rPr>
                <w:sz w:val="2"/>
                <w:szCs w:val="2"/>
              </w:rPr>
            </w:pPr>
          </w:p>
        </w:tc>
        <w:tc>
          <w:tcPr>
            <w:tcW w:w="3425" w:type="dxa"/>
            <w:vMerge w:val="continue"/>
            <w:tcBorders>
              <w:top w:val="nil"/>
            </w:tcBorders>
          </w:tcPr>
          <w:p w14:paraId="657D4098">
            <w:pPr>
              <w:rPr>
                <w:sz w:val="2"/>
                <w:szCs w:val="2"/>
              </w:rPr>
            </w:pPr>
          </w:p>
        </w:tc>
        <w:tc>
          <w:tcPr>
            <w:tcW w:w="6859" w:type="dxa"/>
            <w:vMerge w:val="continue"/>
            <w:tcBorders>
              <w:top w:val="nil"/>
            </w:tcBorders>
          </w:tcPr>
          <w:p w14:paraId="26CF2BCD">
            <w:pPr>
              <w:rPr>
                <w:sz w:val="2"/>
                <w:szCs w:val="2"/>
              </w:rPr>
            </w:pPr>
          </w:p>
        </w:tc>
        <w:tc>
          <w:tcPr>
            <w:tcW w:w="1200" w:type="dxa"/>
            <w:vMerge w:val="restart"/>
          </w:tcPr>
          <w:p w14:paraId="75081E98">
            <w:pPr>
              <w:pStyle w:val="9"/>
              <w:rPr>
                <w:sz w:val="20"/>
              </w:rPr>
            </w:pPr>
          </w:p>
          <w:p w14:paraId="6564070A">
            <w:pPr>
              <w:pStyle w:val="9"/>
              <w:rPr>
                <w:sz w:val="20"/>
              </w:rPr>
            </w:pPr>
          </w:p>
          <w:p w14:paraId="05E2F827">
            <w:pPr>
              <w:pStyle w:val="9"/>
              <w:rPr>
                <w:sz w:val="20"/>
              </w:rPr>
            </w:pPr>
          </w:p>
          <w:p w14:paraId="16B64D4F">
            <w:pPr>
              <w:pStyle w:val="9"/>
              <w:rPr>
                <w:sz w:val="20"/>
              </w:rPr>
            </w:pPr>
          </w:p>
          <w:p w14:paraId="7344530A">
            <w:pPr>
              <w:pStyle w:val="9"/>
              <w:rPr>
                <w:sz w:val="20"/>
              </w:rPr>
            </w:pPr>
          </w:p>
          <w:p w14:paraId="2693858B">
            <w:pPr>
              <w:pStyle w:val="9"/>
              <w:rPr>
                <w:sz w:val="20"/>
              </w:rPr>
            </w:pPr>
          </w:p>
          <w:p w14:paraId="1DED7123">
            <w:pPr>
              <w:pStyle w:val="9"/>
              <w:spacing w:before="2"/>
              <w:rPr>
                <w:sz w:val="23"/>
              </w:rPr>
            </w:pPr>
          </w:p>
          <w:p w14:paraId="6FDC65B9">
            <w:pPr>
              <w:pStyle w:val="9"/>
              <w:spacing w:line="232" w:lineRule="auto"/>
              <w:ind w:left="39" w:right="20"/>
              <w:rPr>
                <w:sz w:val="20"/>
              </w:rPr>
            </w:pPr>
            <w:r>
              <w:rPr>
                <w:sz w:val="20"/>
              </w:rPr>
              <w:t>货值金额1万元以上的</w:t>
            </w:r>
          </w:p>
        </w:tc>
        <w:tc>
          <w:tcPr>
            <w:tcW w:w="2830" w:type="dxa"/>
          </w:tcPr>
          <w:p w14:paraId="7B325BE4">
            <w:pPr>
              <w:pStyle w:val="9"/>
              <w:rPr>
                <w:sz w:val="20"/>
              </w:rPr>
            </w:pPr>
          </w:p>
          <w:p w14:paraId="50AC21B8">
            <w:pPr>
              <w:pStyle w:val="9"/>
              <w:spacing w:before="3"/>
              <w:rPr>
                <w:sz w:val="15"/>
              </w:rPr>
            </w:pPr>
          </w:p>
          <w:p w14:paraId="188B620F">
            <w:pPr>
              <w:pStyle w:val="9"/>
              <w:spacing w:line="230" w:lineRule="auto"/>
              <w:ind w:left="39" w:right="135"/>
              <w:rPr>
                <w:sz w:val="20"/>
              </w:rPr>
            </w:pPr>
            <w:r>
              <w:rPr>
                <w:sz w:val="20"/>
              </w:rPr>
              <w:t>货值金额1万元以上不足3万元的</w:t>
            </w:r>
          </w:p>
        </w:tc>
        <w:tc>
          <w:tcPr>
            <w:tcW w:w="4611" w:type="dxa"/>
          </w:tcPr>
          <w:p w14:paraId="69B7A4A4">
            <w:pPr>
              <w:pStyle w:val="9"/>
              <w:spacing w:before="74" w:line="252" w:lineRule="exact"/>
              <w:ind w:left="39"/>
              <w:rPr>
                <w:sz w:val="20"/>
              </w:rPr>
            </w:pPr>
            <w:r>
              <w:rPr>
                <w:spacing w:val="-1"/>
                <w:w w:val="95"/>
                <w:sz w:val="20"/>
              </w:rPr>
              <w:t>没收注水或者注入其他物质的畜禽</w:t>
            </w:r>
            <w:r>
              <w:rPr>
                <w:w w:val="95"/>
                <w:sz w:val="20"/>
              </w:rPr>
              <w:t>（生猪）、畜禽</w:t>
            </w:r>
          </w:p>
          <w:p w14:paraId="4F3EA315">
            <w:pPr>
              <w:pStyle w:val="9"/>
              <w:spacing w:before="3" w:line="230" w:lineRule="auto"/>
              <w:ind w:left="39" w:right="166"/>
              <w:jc w:val="both"/>
              <w:rPr>
                <w:sz w:val="20"/>
              </w:rPr>
            </w:pPr>
            <w:r>
              <w:rPr>
                <w:w w:val="95"/>
                <w:sz w:val="20"/>
              </w:rPr>
              <w:t>（生猪）</w:t>
            </w:r>
            <w:r>
              <w:rPr>
                <w:spacing w:val="-1"/>
                <w:w w:val="95"/>
                <w:sz w:val="20"/>
              </w:rPr>
              <w:t xml:space="preserve">产品、注水工具和设备以及违法所得，并 </w:t>
            </w:r>
            <w:r>
              <w:rPr>
                <w:w w:val="95"/>
                <w:sz w:val="20"/>
              </w:rPr>
              <w:t>处10倍以上13</w:t>
            </w:r>
            <w:r>
              <w:rPr>
                <w:spacing w:val="-1"/>
                <w:w w:val="95"/>
                <w:sz w:val="20"/>
              </w:rPr>
              <w:t xml:space="preserve">倍以下罚款；对其直接负责的主管人 </w:t>
            </w:r>
            <w:r>
              <w:rPr>
                <w:w w:val="95"/>
                <w:sz w:val="20"/>
              </w:rPr>
              <w:t>员和其他直接责任人员处7万元以上8</w:t>
            </w:r>
            <w:r>
              <w:rPr>
                <w:spacing w:val="-3"/>
                <w:w w:val="95"/>
                <w:sz w:val="20"/>
              </w:rPr>
              <w:t>万元以下罚款</w:t>
            </w:r>
          </w:p>
          <w:p w14:paraId="016FE4D8">
            <w:pPr>
              <w:pStyle w:val="9"/>
              <w:spacing w:line="249" w:lineRule="exact"/>
              <w:ind w:left="39"/>
              <w:rPr>
                <w:sz w:val="20"/>
              </w:rPr>
            </w:pPr>
            <w:r>
              <w:rPr>
                <w:w w:val="99"/>
                <w:sz w:val="20"/>
              </w:rPr>
              <w:t>。</w:t>
            </w:r>
          </w:p>
        </w:tc>
        <w:tc>
          <w:tcPr>
            <w:tcW w:w="2319" w:type="dxa"/>
            <w:vMerge w:val="continue"/>
            <w:tcBorders>
              <w:top w:val="nil"/>
            </w:tcBorders>
          </w:tcPr>
          <w:p w14:paraId="5A68E07E">
            <w:pPr>
              <w:rPr>
                <w:sz w:val="2"/>
                <w:szCs w:val="2"/>
              </w:rPr>
            </w:pPr>
          </w:p>
        </w:tc>
      </w:tr>
      <w:tr w14:paraId="795544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38" w:type="dxa"/>
            <w:vMerge w:val="continue"/>
            <w:tcBorders>
              <w:top w:val="nil"/>
            </w:tcBorders>
          </w:tcPr>
          <w:p w14:paraId="66B65FE8">
            <w:pPr>
              <w:rPr>
                <w:sz w:val="2"/>
                <w:szCs w:val="2"/>
              </w:rPr>
            </w:pPr>
          </w:p>
        </w:tc>
        <w:tc>
          <w:tcPr>
            <w:tcW w:w="857" w:type="dxa"/>
            <w:vMerge w:val="continue"/>
            <w:tcBorders>
              <w:top w:val="nil"/>
            </w:tcBorders>
          </w:tcPr>
          <w:p w14:paraId="29ECEA47">
            <w:pPr>
              <w:rPr>
                <w:sz w:val="2"/>
                <w:szCs w:val="2"/>
              </w:rPr>
            </w:pPr>
          </w:p>
        </w:tc>
        <w:tc>
          <w:tcPr>
            <w:tcW w:w="3425" w:type="dxa"/>
            <w:vMerge w:val="continue"/>
            <w:tcBorders>
              <w:top w:val="nil"/>
            </w:tcBorders>
          </w:tcPr>
          <w:p w14:paraId="127E1471">
            <w:pPr>
              <w:rPr>
                <w:sz w:val="2"/>
                <w:szCs w:val="2"/>
              </w:rPr>
            </w:pPr>
          </w:p>
        </w:tc>
        <w:tc>
          <w:tcPr>
            <w:tcW w:w="6859" w:type="dxa"/>
            <w:vMerge w:val="continue"/>
            <w:tcBorders>
              <w:top w:val="nil"/>
            </w:tcBorders>
          </w:tcPr>
          <w:p w14:paraId="3C20B595">
            <w:pPr>
              <w:rPr>
                <w:sz w:val="2"/>
                <w:szCs w:val="2"/>
              </w:rPr>
            </w:pPr>
          </w:p>
        </w:tc>
        <w:tc>
          <w:tcPr>
            <w:tcW w:w="1200" w:type="dxa"/>
            <w:vMerge w:val="continue"/>
            <w:tcBorders>
              <w:top w:val="nil"/>
            </w:tcBorders>
          </w:tcPr>
          <w:p w14:paraId="0E49C646">
            <w:pPr>
              <w:rPr>
                <w:sz w:val="2"/>
                <w:szCs w:val="2"/>
              </w:rPr>
            </w:pPr>
          </w:p>
        </w:tc>
        <w:tc>
          <w:tcPr>
            <w:tcW w:w="2830" w:type="dxa"/>
          </w:tcPr>
          <w:p w14:paraId="68BE4280">
            <w:pPr>
              <w:pStyle w:val="9"/>
              <w:rPr>
                <w:sz w:val="20"/>
              </w:rPr>
            </w:pPr>
          </w:p>
          <w:p w14:paraId="7F0F3A14">
            <w:pPr>
              <w:pStyle w:val="9"/>
              <w:rPr>
                <w:sz w:val="15"/>
              </w:rPr>
            </w:pPr>
          </w:p>
          <w:p w14:paraId="4F64DC45">
            <w:pPr>
              <w:pStyle w:val="9"/>
              <w:spacing w:before="1" w:line="232" w:lineRule="auto"/>
              <w:ind w:left="39" w:right="135"/>
              <w:rPr>
                <w:sz w:val="20"/>
              </w:rPr>
            </w:pPr>
            <w:r>
              <w:rPr>
                <w:sz w:val="20"/>
              </w:rPr>
              <w:t>货值金额3万元以上不足5万元的</w:t>
            </w:r>
          </w:p>
        </w:tc>
        <w:tc>
          <w:tcPr>
            <w:tcW w:w="4611" w:type="dxa"/>
          </w:tcPr>
          <w:p w14:paraId="3D957B61">
            <w:pPr>
              <w:pStyle w:val="9"/>
              <w:spacing w:before="74" w:line="252" w:lineRule="exact"/>
              <w:ind w:left="39"/>
              <w:rPr>
                <w:sz w:val="20"/>
              </w:rPr>
            </w:pPr>
            <w:r>
              <w:rPr>
                <w:spacing w:val="-1"/>
                <w:w w:val="95"/>
                <w:sz w:val="20"/>
              </w:rPr>
              <w:t>没收注水或者注入其他物质的畜禽</w:t>
            </w:r>
            <w:r>
              <w:rPr>
                <w:w w:val="95"/>
                <w:sz w:val="20"/>
              </w:rPr>
              <w:t>（生猪）、畜禽</w:t>
            </w:r>
          </w:p>
          <w:p w14:paraId="7D76A000">
            <w:pPr>
              <w:pStyle w:val="9"/>
              <w:spacing w:before="3" w:line="230" w:lineRule="auto"/>
              <w:ind w:left="39" w:right="166"/>
              <w:jc w:val="both"/>
              <w:rPr>
                <w:sz w:val="20"/>
              </w:rPr>
            </w:pPr>
            <w:r>
              <w:rPr>
                <w:w w:val="95"/>
                <w:sz w:val="20"/>
              </w:rPr>
              <w:t>（生猪）</w:t>
            </w:r>
            <w:r>
              <w:rPr>
                <w:spacing w:val="-1"/>
                <w:w w:val="95"/>
                <w:sz w:val="20"/>
              </w:rPr>
              <w:t xml:space="preserve">产品、注水工具和设备以及违法所得，并 </w:t>
            </w:r>
            <w:r>
              <w:rPr>
                <w:w w:val="95"/>
                <w:sz w:val="20"/>
              </w:rPr>
              <w:t>处13倍以上17</w:t>
            </w:r>
            <w:r>
              <w:rPr>
                <w:spacing w:val="-1"/>
                <w:w w:val="95"/>
                <w:sz w:val="20"/>
              </w:rPr>
              <w:t xml:space="preserve">倍以下罚款；对其直接负责的主管人 </w:t>
            </w:r>
            <w:r>
              <w:rPr>
                <w:w w:val="95"/>
                <w:sz w:val="20"/>
              </w:rPr>
              <w:t>员和其他直接责任人员处8万元以上9</w:t>
            </w:r>
            <w:r>
              <w:rPr>
                <w:spacing w:val="-3"/>
                <w:w w:val="95"/>
                <w:sz w:val="20"/>
              </w:rPr>
              <w:t>万元以下罚款</w:t>
            </w:r>
          </w:p>
          <w:p w14:paraId="69CC43BE">
            <w:pPr>
              <w:pStyle w:val="9"/>
              <w:spacing w:line="249" w:lineRule="exact"/>
              <w:ind w:left="39"/>
              <w:rPr>
                <w:sz w:val="20"/>
              </w:rPr>
            </w:pPr>
            <w:r>
              <w:rPr>
                <w:w w:val="99"/>
                <w:sz w:val="20"/>
              </w:rPr>
              <w:t>。</w:t>
            </w:r>
          </w:p>
        </w:tc>
        <w:tc>
          <w:tcPr>
            <w:tcW w:w="2319" w:type="dxa"/>
            <w:vMerge w:val="continue"/>
            <w:tcBorders>
              <w:top w:val="nil"/>
            </w:tcBorders>
          </w:tcPr>
          <w:p w14:paraId="43294B28">
            <w:pPr>
              <w:rPr>
                <w:sz w:val="2"/>
                <w:szCs w:val="2"/>
              </w:rPr>
            </w:pPr>
          </w:p>
        </w:tc>
      </w:tr>
      <w:tr w14:paraId="3DE60E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38" w:type="dxa"/>
            <w:vMerge w:val="continue"/>
            <w:tcBorders>
              <w:top w:val="nil"/>
            </w:tcBorders>
          </w:tcPr>
          <w:p w14:paraId="06E0F05F">
            <w:pPr>
              <w:rPr>
                <w:sz w:val="2"/>
                <w:szCs w:val="2"/>
              </w:rPr>
            </w:pPr>
          </w:p>
        </w:tc>
        <w:tc>
          <w:tcPr>
            <w:tcW w:w="857" w:type="dxa"/>
            <w:vMerge w:val="continue"/>
            <w:tcBorders>
              <w:top w:val="nil"/>
            </w:tcBorders>
          </w:tcPr>
          <w:p w14:paraId="73473108">
            <w:pPr>
              <w:rPr>
                <w:sz w:val="2"/>
                <w:szCs w:val="2"/>
              </w:rPr>
            </w:pPr>
          </w:p>
        </w:tc>
        <w:tc>
          <w:tcPr>
            <w:tcW w:w="3425" w:type="dxa"/>
            <w:vMerge w:val="continue"/>
            <w:tcBorders>
              <w:top w:val="nil"/>
            </w:tcBorders>
          </w:tcPr>
          <w:p w14:paraId="575C7306">
            <w:pPr>
              <w:rPr>
                <w:sz w:val="2"/>
                <w:szCs w:val="2"/>
              </w:rPr>
            </w:pPr>
          </w:p>
        </w:tc>
        <w:tc>
          <w:tcPr>
            <w:tcW w:w="6859" w:type="dxa"/>
            <w:vMerge w:val="continue"/>
            <w:tcBorders>
              <w:top w:val="nil"/>
            </w:tcBorders>
          </w:tcPr>
          <w:p w14:paraId="13AC6671">
            <w:pPr>
              <w:rPr>
                <w:sz w:val="2"/>
                <w:szCs w:val="2"/>
              </w:rPr>
            </w:pPr>
          </w:p>
        </w:tc>
        <w:tc>
          <w:tcPr>
            <w:tcW w:w="1200" w:type="dxa"/>
            <w:vMerge w:val="continue"/>
            <w:tcBorders>
              <w:top w:val="nil"/>
            </w:tcBorders>
          </w:tcPr>
          <w:p w14:paraId="412F14D8">
            <w:pPr>
              <w:rPr>
                <w:sz w:val="2"/>
                <w:szCs w:val="2"/>
              </w:rPr>
            </w:pPr>
          </w:p>
        </w:tc>
        <w:tc>
          <w:tcPr>
            <w:tcW w:w="2830" w:type="dxa"/>
          </w:tcPr>
          <w:p w14:paraId="58006E34">
            <w:pPr>
              <w:pStyle w:val="9"/>
              <w:rPr>
                <w:sz w:val="20"/>
              </w:rPr>
            </w:pPr>
          </w:p>
          <w:p w14:paraId="101DCE3A">
            <w:pPr>
              <w:pStyle w:val="9"/>
              <w:spacing w:before="4"/>
              <w:rPr>
                <w:sz w:val="24"/>
              </w:rPr>
            </w:pPr>
          </w:p>
          <w:p w14:paraId="4171594F">
            <w:pPr>
              <w:pStyle w:val="9"/>
              <w:spacing w:before="1"/>
              <w:ind w:left="39"/>
              <w:rPr>
                <w:sz w:val="20"/>
              </w:rPr>
            </w:pPr>
            <w:r>
              <w:rPr>
                <w:sz w:val="20"/>
              </w:rPr>
              <w:t>货值金额5万元以上的</w:t>
            </w:r>
          </w:p>
        </w:tc>
        <w:tc>
          <w:tcPr>
            <w:tcW w:w="4611" w:type="dxa"/>
          </w:tcPr>
          <w:p w14:paraId="01B4DCAA">
            <w:pPr>
              <w:pStyle w:val="9"/>
              <w:spacing w:before="74" w:line="252" w:lineRule="exact"/>
              <w:ind w:left="39"/>
              <w:rPr>
                <w:sz w:val="20"/>
              </w:rPr>
            </w:pPr>
            <w:r>
              <w:rPr>
                <w:sz w:val="20"/>
              </w:rPr>
              <w:t>没收注水或者注入其他物质的畜禽（生猪）、畜禽</w:t>
            </w:r>
          </w:p>
          <w:p w14:paraId="669C6BF7">
            <w:pPr>
              <w:pStyle w:val="9"/>
              <w:spacing w:before="4" w:line="230" w:lineRule="auto"/>
              <w:ind w:left="39" w:right="67"/>
              <w:jc w:val="both"/>
              <w:rPr>
                <w:sz w:val="20"/>
              </w:rPr>
            </w:pPr>
            <w:r>
              <w:rPr>
                <w:sz w:val="20"/>
              </w:rPr>
              <w:t>（生猪）产品、注水工具和设备以及违法所得，并处17倍以上20倍以下罚款；对其直接负责的主管人</w:t>
            </w:r>
            <w:r>
              <w:rPr>
                <w:w w:val="95"/>
                <w:sz w:val="20"/>
              </w:rPr>
              <w:t>员和其他直接责任人员处9万元以上10万元以下罚款</w:t>
            </w:r>
          </w:p>
          <w:p w14:paraId="382B2E84">
            <w:pPr>
              <w:pStyle w:val="9"/>
              <w:spacing w:line="249" w:lineRule="exact"/>
              <w:ind w:left="39"/>
              <w:rPr>
                <w:sz w:val="20"/>
              </w:rPr>
            </w:pPr>
            <w:r>
              <w:rPr>
                <w:w w:val="99"/>
                <w:sz w:val="20"/>
              </w:rPr>
              <w:t>。</w:t>
            </w:r>
          </w:p>
        </w:tc>
        <w:tc>
          <w:tcPr>
            <w:tcW w:w="2319" w:type="dxa"/>
            <w:vMerge w:val="continue"/>
            <w:tcBorders>
              <w:top w:val="nil"/>
            </w:tcBorders>
          </w:tcPr>
          <w:p w14:paraId="4D3C757A">
            <w:pPr>
              <w:rPr>
                <w:sz w:val="2"/>
                <w:szCs w:val="2"/>
              </w:rPr>
            </w:pPr>
          </w:p>
        </w:tc>
      </w:tr>
    </w:tbl>
    <w:p w14:paraId="6F784C26">
      <w:pPr>
        <w:spacing w:after="0"/>
        <w:rPr>
          <w:sz w:val="2"/>
          <w:szCs w:val="2"/>
        </w:rPr>
        <w:sectPr>
          <w:pgSz w:w="23820" w:h="16840" w:orient="landscape"/>
          <w:pgMar w:top="820" w:right="420" w:bottom="880" w:left="460" w:header="0" w:footer="664"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1200"/>
        <w:gridCol w:w="2830"/>
        <w:gridCol w:w="4611"/>
        <w:gridCol w:w="2319"/>
      </w:tblGrid>
      <w:tr w14:paraId="4864D0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3E2465B1">
            <w:pPr>
              <w:pStyle w:val="9"/>
              <w:spacing w:before="7"/>
              <w:rPr>
                <w:sz w:val="17"/>
              </w:rPr>
            </w:pPr>
          </w:p>
          <w:p w14:paraId="203137A4">
            <w:pPr>
              <w:pStyle w:val="9"/>
              <w:ind w:left="76"/>
              <w:rPr>
                <w:b/>
                <w:sz w:val="20"/>
              </w:rPr>
            </w:pPr>
            <w:r>
              <w:rPr>
                <w:b/>
                <w:sz w:val="20"/>
              </w:rPr>
              <w:t>序号</w:t>
            </w:r>
          </w:p>
        </w:tc>
        <w:tc>
          <w:tcPr>
            <w:tcW w:w="857" w:type="dxa"/>
          </w:tcPr>
          <w:p w14:paraId="3DFCC498">
            <w:pPr>
              <w:pStyle w:val="9"/>
              <w:spacing w:before="111" w:line="230" w:lineRule="auto"/>
              <w:ind w:left="234" w:right="199"/>
              <w:rPr>
                <w:b/>
                <w:sz w:val="20"/>
              </w:rPr>
            </w:pPr>
            <w:r>
              <w:rPr>
                <w:b/>
                <w:sz w:val="20"/>
              </w:rPr>
              <w:t>事项类别</w:t>
            </w:r>
          </w:p>
        </w:tc>
        <w:tc>
          <w:tcPr>
            <w:tcW w:w="3425" w:type="dxa"/>
          </w:tcPr>
          <w:p w14:paraId="263FAD4E">
            <w:pPr>
              <w:pStyle w:val="9"/>
              <w:spacing w:before="7"/>
              <w:rPr>
                <w:sz w:val="17"/>
              </w:rPr>
            </w:pPr>
          </w:p>
          <w:p w14:paraId="01E38189">
            <w:pPr>
              <w:pStyle w:val="9"/>
              <w:ind w:left="1297" w:right="1264"/>
              <w:jc w:val="center"/>
              <w:rPr>
                <w:b/>
                <w:sz w:val="20"/>
              </w:rPr>
            </w:pPr>
            <w:r>
              <w:rPr>
                <w:b/>
                <w:sz w:val="20"/>
              </w:rPr>
              <w:t>事项名称</w:t>
            </w:r>
          </w:p>
        </w:tc>
        <w:tc>
          <w:tcPr>
            <w:tcW w:w="6859" w:type="dxa"/>
          </w:tcPr>
          <w:p w14:paraId="1CE1B258">
            <w:pPr>
              <w:pStyle w:val="9"/>
              <w:spacing w:before="7"/>
              <w:rPr>
                <w:sz w:val="17"/>
              </w:rPr>
            </w:pPr>
          </w:p>
          <w:p w14:paraId="7DEA7B1B">
            <w:pPr>
              <w:pStyle w:val="9"/>
              <w:ind w:left="3013" w:right="2982"/>
              <w:jc w:val="center"/>
              <w:rPr>
                <w:b/>
                <w:sz w:val="20"/>
              </w:rPr>
            </w:pPr>
            <w:r>
              <w:rPr>
                <w:b/>
                <w:sz w:val="20"/>
              </w:rPr>
              <w:t>实施依据</w:t>
            </w:r>
          </w:p>
        </w:tc>
        <w:tc>
          <w:tcPr>
            <w:tcW w:w="4030" w:type="dxa"/>
            <w:gridSpan w:val="2"/>
          </w:tcPr>
          <w:p w14:paraId="7991116E">
            <w:pPr>
              <w:pStyle w:val="9"/>
              <w:spacing w:before="7"/>
              <w:rPr>
                <w:sz w:val="17"/>
              </w:rPr>
            </w:pPr>
          </w:p>
          <w:p w14:paraId="0A766324">
            <w:pPr>
              <w:pStyle w:val="9"/>
              <w:ind w:left="1597" w:right="1565"/>
              <w:jc w:val="center"/>
              <w:rPr>
                <w:b/>
                <w:sz w:val="20"/>
              </w:rPr>
            </w:pPr>
            <w:r>
              <w:rPr>
                <w:b/>
                <w:sz w:val="20"/>
              </w:rPr>
              <w:t>适用情形</w:t>
            </w:r>
          </w:p>
        </w:tc>
        <w:tc>
          <w:tcPr>
            <w:tcW w:w="6930" w:type="dxa"/>
            <w:gridSpan w:val="2"/>
          </w:tcPr>
          <w:p w14:paraId="107765C7">
            <w:pPr>
              <w:pStyle w:val="9"/>
              <w:spacing w:before="7"/>
              <w:rPr>
                <w:sz w:val="17"/>
              </w:rPr>
            </w:pPr>
          </w:p>
          <w:p w14:paraId="295E8F5D">
            <w:pPr>
              <w:pStyle w:val="9"/>
              <w:ind w:left="3044" w:right="3012"/>
              <w:jc w:val="center"/>
              <w:rPr>
                <w:b/>
                <w:sz w:val="20"/>
              </w:rPr>
            </w:pPr>
            <w:r>
              <w:rPr>
                <w:b/>
                <w:sz w:val="20"/>
              </w:rPr>
              <w:t>裁量标准</w:t>
            </w:r>
          </w:p>
        </w:tc>
      </w:tr>
      <w:tr w14:paraId="6F2882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538" w:type="dxa"/>
            <w:vMerge w:val="restart"/>
          </w:tcPr>
          <w:p w14:paraId="24B29F9E">
            <w:pPr>
              <w:pStyle w:val="9"/>
              <w:rPr>
                <w:sz w:val="20"/>
              </w:rPr>
            </w:pPr>
          </w:p>
          <w:p w14:paraId="32423FD8">
            <w:pPr>
              <w:pStyle w:val="9"/>
              <w:rPr>
                <w:sz w:val="20"/>
              </w:rPr>
            </w:pPr>
          </w:p>
          <w:p w14:paraId="53154FF8">
            <w:pPr>
              <w:pStyle w:val="9"/>
              <w:rPr>
                <w:sz w:val="20"/>
              </w:rPr>
            </w:pPr>
          </w:p>
          <w:p w14:paraId="0FE2221A">
            <w:pPr>
              <w:pStyle w:val="9"/>
              <w:rPr>
                <w:sz w:val="20"/>
              </w:rPr>
            </w:pPr>
          </w:p>
          <w:p w14:paraId="4FD9915A">
            <w:pPr>
              <w:pStyle w:val="9"/>
              <w:rPr>
                <w:sz w:val="20"/>
              </w:rPr>
            </w:pPr>
          </w:p>
          <w:p w14:paraId="07949887">
            <w:pPr>
              <w:pStyle w:val="9"/>
              <w:rPr>
                <w:sz w:val="20"/>
              </w:rPr>
            </w:pPr>
          </w:p>
          <w:p w14:paraId="1F4BCFE3">
            <w:pPr>
              <w:pStyle w:val="9"/>
              <w:rPr>
                <w:sz w:val="20"/>
              </w:rPr>
            </w:pPr>
          </w:p>
          <w:p w14:paraId="4B67DAA1">
            <w:pPr>
              <w:pStyle w:val="9"/>
              <w:rPr>
                <w:sz w:val="20"/>
              </w:rPr>
            </w:pPr>
          </w:p>
          <w:p w14:paraId="57D722D2">
            <w:pPr>
              <w:pStyle w:val="9"/>
              <w:rPr>
                <w:sz w:val="20"/>
              </w:rPr>
            </w:pPr>
          </w:p>
          <w:p w14:paraId="4CD17267">
            <w:pPr>
              <w:pStyle w:val="9"/>
              <w:rPr>
                <w:sz w:val="20"/>
              </w:rPr>
            </w:pPr>
          </w:p>
          <w:p w14:paraId="6DF4F86B">
            <w:pPr>
              <w:pStyle w:val="9"/>
              <w:rPr>
                <w:sz w:val="20"/>
              </w:rPr>
            </w:pPr>
          </w:p>
          <w:p w14:paraId="3F9B59BD">
            <w:pPr>
              <w:pStyle w:val="9"/>
              <w:rPr>
                <w:sz w:val="20"/>
              </w:rPr>
            </w:pPr>
          </w:p>
          <w:p w14:paraId="32D122CC">
            <w:pPr>
              <w:pStyle w:val="9"/>
              <w:rPr>
                <w:sz w:val="20"/>
              </w:rPr>
            </w:pPr>
          </w:p>
          <w:p w14:paraId="267A8FFF">
            <w:pPr>
              <w:pStyle w:val="9"/>
              <w:rPr>
                <w:sz w:val="20"/>
              </w:rPr>
            </w:pPr>
          </w:p>
          <w:p w14:paraId="08ABA485">
            <w:pPr>
              <w:pStyle w:val="9"/>
              <w:rPr>
                <w:sz w:val="20"/>
              </w:rPr>
            </w:pPr>
          </w:p>
          <w:p w14:paraId="5EE0C008">
            <w:pPr>
              <w:pStyle w:val="9"/>
              <w:rPr>
                <w:sz w:val="20"/>
              </w:rPr>
            </w:pPr>
          </w:p>
          <w:p w14:paraId="314FDBAF">
            <w:pPr>
              <w:pStyle w:val="9"/>
              <w:spacing w:before="10"/>
              <w:rPr>
                <w:sz w:val="22"/>
              </w:rPr>
            </w:pPr>
          </w:p>
          <w:p w14:paraId="03A370B9">
            <w:pPr>
              <w:pStyle w:val="9"/>
              <w:ind w:left="126"/>
              <w:rPr>
                <w:sz w:val="20"/>
              </w:rPr>
            </w:pPr>
            <w:r>
              <w:rPr>
                <w:sz w:val="20"/>
              </w:rPr>
              <w:t>110</w:t>
            </w:r>
          </w:p>
        </w:tc>
        <w:tc>
          <w:tcPr>
            <w:tcW w:w="857" w:type="dxa"/>
            <w:vMerge w:val="restart"/>
          </w:tcPr>
          <w:p w14:paraId="022CF504">
            <w:pPr>
              <w:pStyle w:val="9"/>
              <w:rPr>
                <w:sz w:val="20"/>
              </w:rPr>
            </w:pPr>
          </w:p>
          <w:p w14:paraId="33EA7DCC">
            <w:pPr>
              <w:pStyle w:val="9"/>
              <w:rPr>
                <w:sz w:val="20"/>
              </w:rPr>
            </w:pPr>
          </w:p>
          <w:p w14:paraId="1103A4FF">
            <w:pPr>
              <w:pStyle w:val="9"/>
              <w:rPr>
                <w:sz w:val="20"/>
              </w:rPr>
            </w:pPr>
          </w:p>
          <w:p w14:paraId="688F455B">
            <w:pPr>
              <w:pStyle w:val="9"/>
              <w:rPr>
                <w:sz w:val="20"/>
              </w:rPr>
            </w:pPr>
          </w:p>
          <w:p w14:paraId="4806A6ED">
            <w:pPr>
              <w:pStyle w:val="9"/>
              <w:rPr>
                <w:sz w:val="20"/>
              </w:rPr>
            </w:pPr>
          </w:p>
          <w:p w14:paraId="2E9DCB94">
            <w:pPr>
              <w:pStyle w:val="9"/>
              <w:rPr>
                <w:sz w:val="20"/>
              </w:rPr>
            </w:pPr>
          </w:p>
          <w:p w14:paraId="27208F88">
            <w:pPr>
              <w:pStyle w:val="9"/>
              <w:rPr>
                <w:sz w:val="20"/>
              </w:rPr>
            </w:pPr>
          </w:p>
          <w:p w14:paraId="5584F47D">
            <w:pPr>
              <w:pStyle w:val="9"/>
              <w:rPr>
                <w:sz w:val="20"/>
              </w:rPr>
            </w:pPr>
          </w:p>
          <w:p w14:paraId="7CABCBB2">
            <w:pPr>
              <w:pStyle w:val="9"/>
              <w:rPr>
                <w:sz w:val="20"/>
              </w:rPr>
            </w:pPr>
          </w:p>
          <w:p w14:paraId="020349AA">
            <w:pPr>
              <w:pStyle w:val="9"/>
              <w:rPr>
                <w:sz w:val="20"/>
              </w:rPr>
            </w:pPr>
          </w:p>
          <w:p w14:paraId="073C39C7">
            <w:pPr>
              <w:pStyle w:val="9"/>
              <w:rPr>
                <w:sz w:val="20"/>
              </w:rPr>
            </w:pPr>
          </w:p>
          <w:p w14:paraId="3F52D9BB">
            <w:pPr>
              <w:pStyle w:val="9"/>
              <w:rPr>
                <w:sz w:val="20"/>
              </w:rPr>
            </w:pPr>
          </w:p>
          <w:p w14:paraId="5559C7E5">
            <w:pPr>
              <w:pStyle w:val="9"/>
              <w:rPr>
                <w:sz w:val="20"/>
              </w:rPr>
            </w:pPr>
          </w:p>
          <w:p w14:paraId="47375CFC">
            <w:pPr>
              <w:pStyle w:val="9"/>
              <w:rPr>
                <w:sz w:val="20"/>
              </w:rPr>
            </w:pPr>
          </w:p>
          <w:p w14:paraId="39B4DAB9">
            <w:pPr>
              <w:pStyle w:val="9"/>
              <w:rPr>
                <w:sz w:val="20"/>
              </w:rPr>
            </w:pPr>
          </w:p>
          <w:p w14:paraId="7E0E32A0">
            <w:pPr>
              <w:pStyle w:val="9"/>
              <w:rPr>
                <w:sz w:val="20"/>
              </w:rPr>
            </w:pPr>
          </w:p>
          <w:p w14:paraId="1647A846">
            <w:pPr>
              <w:pStyle w:val="9"/>
              <w:spacing w:before="177" w:line="230" w:lineRule="auto"/>
              <w:ind w:left="236" w:right="200"/>
              <w:rPr>
                <w:sz w:val="20"/>
              </w:rPr>
            </w:pPr>
            <w:r>
              <w:rPr>
                <w:sz w:val="20"/>
              </w:rPr>
              <w:t>畜禽屠宰</w:t>
            </w:r>
          </w:p>
        </w:tc>
        <w:tc>
          <w:tcPr>
            <w:tcW w:w="3425" w:type="dxa"/>
            <w:vMerge w:val="restart"/>
          </w:tcPr>
          <w:p w14:paraId="2860C9BA">
            <w:pPr>
              <w:pStyle w:val="9"/>
              <w:rPr>
                <w:sz w:val="20"/>
              </w:rPr>
            </w:pPr>
          </w:p>
          <w:p w14:paraId="12F0A285">
            <w:pPr>
              <w:pStyle w:val="9"/>
              <w:rPr>
                <w:sz w:val="20"/>
              </w:rPr>
            </w:pPr>
          </w:p>
          <w:p w14:paraId="0E521B43">
            <w:pPr>
              <w:pStyle w:val="9"/>
              <w:rPr>
                <w:sz w:val="20"/>
              </w:rPr>
            </w:pPr>
          </w:p>
          <w:p w14:paraId="656742FE">
            <w:pPr>
              <w:pStyle w:val="9"/>
              <w:rPr>
                <w:sz w:val="20"/>
              </w:rPr>
            </w:pPr>
          </w:p>
          <w:p w14:paraId="5A972BD4">
            <w:pPr>
              <w:pStyle w:val="9"/>
              <w:rPr>
                <w:sz w:val="20"/>
              </w:rPr>
            </w:pPr>
          </w:p>
          <w:p w14:paraId="4F907D52">
            <w:pPr>
              <w:pStyle w:val="9"/>
              <w:rPr>
                <w:sz w:val="20"/>
              </w:rPr>
            </w:pPr>
          </w:p>
          <w:p w14:paraId="33F24072">
            <w:pPr>
              <w:pStyle w:val="9"/>
              <w:rPr>
                <w:sz w:val="20"/>
              </w:rPr>
            </w:pPr>
          </w:p>
          <w:p w14:paraId="73BF39AE">
            <w:pPr>
              <w:pStyle w:val="9"/>
              <w:rPr>
                <w:sz w:val="20"/>
              </w:rPr>
            </w:pPr>
          </w:p>
          <w:p w14:paraId="20F4AF3B">
            <w:pPr>
              <w:pStyle w:val="9"/>
              <w:rPr>
                <w:sz w:val="20"/>
              </w:rPr>
            </w:pPr>
          </w:p>
          <w:p w14:paraId="1D1B0060">
            <w:pPr>
              <w:pStyle w:val="9"/>
              <w:rPr>
                <w:sz w:val="20"/>
              </w:rPr>
            </w:pPr>
          </w:p>
          <w:p w14:paraId="68284A68">
            <w:pPr>
              <w:pStyle w:val="9"/>
              <w:rPr>
                <w:sz w:val="20"/>
              </w:rPr>
            </w:pPr>
          </w:p>
          <w:p w14:paraId="2FC8E3F9">
            <w:pPr>
              <w:pStyle w:val="9"/>
              <w:rPr>
                <w:sz w:val="20"/>
              </w:rPr>
            </w:pPr>
          </w:p>
          <w:p w14:paraId="786880F8">
            <w:pPr>
              <w:pStyle w:val="9"/>
              <w:rPr>
                <w:sz w:val="20"/>
              </w:rPr>
            </w:pPr>
          </w:p>
          <w:p w14:paraId="0528C747">
            <w:pPr>
              <w:pStyle w:val="9"/>
              <w:rPr>
                <w:sz w:val="20"/>
              </w:rPr>
            </w:pPr>
          </w:p>
          <w:p w14:paraId="7EAF9972">
            <w:pPr>
              <w:pStyle w:val="9"/>
              <w:rPr>
                <w:sz w:val="20"/>
              </w:rPr>
            </w:pPr>
          </w:p>
          <w:p w14:paraId="3C2C4CE6">
            <w:pPr>
              <w:pStyle w:val="9"/>
              <w:rPr>
                <w:sz w:val="20"/>
              </w:rPr>
            </w:pPr>
          </w:p>
          <w:p w14:paraId="645CF82D">
            <w:pPr>
              <w:pStyle w:val="9"/>
              <w:spacing w:before="177" w:line="230" w:lineRule="auto"/>
              <w:ind w:left="39" w:right="179"/>
              <w:rPr>
                <w:sz w:val="20"/>
              </w:rPr>
            </w:pPr>
            <w:r>
              <w:rPr>
                <w:w w:val="95"/>
                <w:sz w:val="20"/>
              </w:rPr>
              <w:t>对生猪定点屠宰厂（场）屠宰注水或</w:t>
            </w:r>
            <w:r>
              <w:rPr>
                <w:sz w:val="20"/>
              </w:rPr>
              <w:t>者注入其他物质的生猪的行政处罚</w:t>
            </w:r>
          </w:p>
        </w:tc>
        <w:tc>
          <w:tcPr>
            <w:tcW w:w="6859" w:type="dxa"/>
            <w:vMerge w:val="restart"/>
          </w:tcPr>
          <w:p w14:paraId="4E64E5E5">
            <w:pPr>
              <w:pStyle w:val="9"/>
              <w:rPr>
                <w:sz w:val="20"/>
              </w:rPr>
            </w:pPr>
          </w:p>
          <w:p w14:paraId="2CB0C19B">
            <w:pPr>
              <w:pStyle w:val="9"/>
              <w:rPr>
                <w:sz w:val="20"/>
              </w:rPr>
            </w:pPr>
          </w:p>
          <w:p w14:paraId="21DD901B">
            <w:pPr>
              <w:pStyle w:val="9"/>
              <w:rPr>
                <w:sz w:val="20"/>
              </w:rPr>
            </w:pPr>
          </w:p>
          <w:p w14:paraId="0BC684A4">
            <w:pPr>
              <w:pStyle w:val="9"/>
              <w:rPr>
                <w:sz w:val="20"/>
              </w:rPr>
            </w:pPr>
          </w:p>
          <w:p w14:paraId="76B50A4B">
            <w:pPr>
              <w:pStyle w:val="9"/>
              <w:rPr>
                <w:sz w:val="20"/>
              </w:rPr>
            </w:pPr>
          </w:p>
          <w:p w14:paraId="76B90CA7">
            <w:pPr>
              <w:pStyle w:val="9"/>
              <w:rPr>
                <w:sz w:val="20"/>
              </w:rPr>
            </w:pPr>
          </w:p>
          <w:p w14:paraId="2C190BF8">
            <w:pPr>
              <w:pStyle w:val="9"/>
              <w:rPr>
                <w:sz w:val="20"/>
              </w:rPr>
            </w:pPr>
          </w:p>
          <w:p w14:paraId="59356F9A">
            <w:pPr>
              <w:pStyle w:val="9"/>
              <w:rPr>
                <w:sz w:val="20"/>
              </w:rPr>
            </w:pPr>
          </w:p>
          <w:p w14:paraId="7A28ECA8">
            <w:pPr>
              <w:pStyle w:val="9"/>
              <w:rPr>
                <w:sz w:val="20"/>
              </w:rPr>
            </w:pPr>
          </w:p>
          <w:p w14:paraId="635B88AA">
            <w:pPr>
              <w:pStyle w:val="9"/>
              <w:rPr>
                <w:sz w:val="20"/>
              </w:rPr>
            </w:pPr>
          </w:p>
          <w:p w14:paraId="5D1F13DA">
            <w:pPr>
              <w:pStyle w:val="9"/>
              <w:rPr>
                <w:sz w:val="20"/>
              </w:rPr>
            </w:pPr>
          </w:p>
          <w:p w14:paraId="523B75BD">
            <w:pPr>
              <w:pStyle w:val="9"/>
              <w:rPr>
                <w:sz w:val="20"/>
              </w:rPr>
            </w:pPr>
          </w:p>
          <w:p w14:paraId="5D8133D5">
            <w:pPr>
              <w:pStyle w:val="9"/>
              <w:spacing w:before="9"/>
              <w:rPr>
                <w:sz w:val="25"/>
              </w:rPr>
            </w:pPr>
          </w:p>
          <w:p w14:paraId="20D4019E">
            <w:pPr>
              <w:pStyle w:val="9"/>
              <w:spacing w:before="1" w:line="251" w:lineRule="exact"/>
              <w:ind w:left="39"/>
              <w:rPr>
                <w:b/>
                <w:sz w:val="20"/>
              </w:rPr>
            </w:pPr>
            <w:r>
              <w:rPr>
                <w:b/>
                <w:sz w:val="20"/>
              </w:rPr>
              <w:t>《生猪屠宰管理条例》(2021修订)</w:t>
            </w:r>
          </w:p>
          <w:p w14:paraId="729F4A9E">
            <w:pPr>
              <w:pStyle w:val="9"/>
              <w:spacing w:before="2" w:line="230" w:lineRule="auto"/>
              <w:ind w:left="39" w:right="4"/>
              <w:rPr>
                <w:rFonts w:hint="eastAsia" w:eastAsia="宋体"/>
                <w:sz w:val="20"/>
                <w:lang w:eastAsia="zh-CN"/>
              </w:rPr>
            </w:pPr>
            <w:r>
              <w:rPr>
                <w:b/>
                <w:spacing w:val="14"/>
                <w:sz w:val="20"/>
              </w:rPr>
              <w:t xml:space="preserve">第三十六条 </w:t>
            </w:r>
            <w:r>
              <w:rPr>
                <w:sz w:val="20"/>
              </w:rPr>
              <w:t>违反本条例规定，生猪定点屠宰厂（场）</w:t>
            </w:r>
            <w:r>
              <w:rPr>
                <w:spacing w:val="-2"/>
                <w:sz w:val="20"/>
              </w:rPr>
              <w:t>屠宰注水或者注</w:t>
            </w:r>
            <w:r>
              <w:rPr>
                <w:w w:val="95"/>
                <w:sz w:val="20"/>
              </w:rPr>
              <w:t>入其他物质的生猪的，由农业农村主管部门责令停业整顿，没收注水或者注入其他物质的生猪、生猪产品和违法所得；货值金额不足1万元的，并处5万元以</w:t>
            </w:r>
            <w:r>
              <w:rPr>
                <w:sz w:val="20"/>
              </w:rPr>
              <w:t>上10万元以下的罚款；货值金额1万元以上的，并处货值金额10倍以上20倍以下的罚款；对其直接负责的主管人员和其他直接责任人员处</w:t>
            </w:r>
            <w:r>
              <w:rPr>
                <w:spacing w:val="3"/>
                <w:sz w:val="20"/>
              </w:rPr>
              <w:t>5</w:t>
            </w:r>
            <w:r>
              <w:rPr>
                <w:sz w:val="20"/>
              </w:rPr>
              <w:t>万元以上10万元</w:t>
            </w:r>
            <w:r>
              <w:rPr>
                <w:w w:val="95"/>
                <w:sz w:val="20"/>
              </w:rPr>
              <w:t>以下的罚款；情节严重的，由设区的市级人民政府吊销生猪定点屠宰证书，收</w:t>
            </w:r>
            <w:r>
              <w:rPr>
                <w:sz w:val="20"/>
              </w:rPr>
              <w:t>回生猪定点屠宰标志牌。</w:t>
            </w:r>
          </w:p>
        </w:tc>
        <w:tc>
          <w:tcPr>
            <w:tcW w:w="1200" w:type="dxa"/>
            <w:vMerge w:val="restart"/>
          </w:tcPr>
          <w:p w14:paraId="5E38F90C">
            <w:pPr>
              <w:pStyle w:val="9"/>
              <w:rPr>
                <w:sz w:val="20"/>
              </w:rPr>
            </w:pPr>
          </w:p>
          <w:p w14:paraId="38D2AD31">
            <w:pPr>
              <w:pStyle w:val="9"/>
              <w:rPr>
                <w:sz w:val="20"/>
              </w:rPr>
            </w:pPr>
          </w:p>
          <w:p w14:paraId="17920A0B">
            <w:pPr>
              <w:pStyle w:val="9"/>
              <w:rPr>
                <w:sz w:val="20"/>
              </w:rPr>
            </w:pPr>
          </w:p>
          <w:p w14:paraId="280F42F6">
            <w:pPr>
              <w:pStyle w:val="9"/>
              <w:rPr>
                <w:sz w:val="20"/>
              </w:rPr>
            </w:pPr>
          </w:p>
          <w:p w14:paraId="6EAAA549">
            <w:pPr>
              <w:pStyle w:val="9"/>
              <w:rPr>
                <w:sz w:val="20"/>
              </w:rPr>
            </w:pPr>
          </w:p>
          <w:p w14:paraId="2793E54F">
            <w:pPr>
              <w:pStyle w:val="9"/>
              <w:spacing w:before="2"/>
              <w:rPr>
                <w:sz w:val="22"/>
              </w:rPr>
            </w:pPr>
          </w:p>
          <w:p w14:paraId="67CE5B7B">
            <w:pPr>
              <w:pStyle w:val="9"/>
              <w:spacing w:line="230" w:lineRule="auto"/>
              <w:ind w:left="39" w:right="102"/>
              <w:rPr>
                <w:sz w:val="20"/>
              </w:rPr>
            </w:pPr>
            <w:r>
              <w:rPr>
                <w:sz w:val="20"/>
              </w:rPr>
              <w:t>货值金额不足1万元的</w:t>
            </w:r>
          </w:p>
        </w:tc>
        <w:tc>
          <w:tcPr>
            <w:tcW w:w="2830" w:type="dxa"/>
          </w:tcPr>
          <w:p w14:paraId="59B49F17">
            <w:pPr>
              <w:pStyle w:val="9"/>
              <w:rPr>
                <w:sz w:val="20"/>
              </w:rPr>
            </w:pPr>
          </w:p>
          <w:p w14:paraId="4048CE0E">
            <w:pPr>
              <w:pStyle w:val="9"/>
              <w:rPr>
                <w:sz w:val="20"/>
              </w:rPr>
            </w:pPr>
          </w:p>
          <w:p w14:paraId="61C62242">
            <w:pPr>
              <w:pStyle w:val="9"/>
              <w:spacing w:before="8"/>
              <w:rPr>
                <w:sz w:val="20"/>
              </w:rPr>
            </w:pPr>
          </w:p>
          <w:p w14:paraId="2F9304CC">
            <w:pPr>
              <w:pStyle w:val="9"/>
              <w:ind w:left="39"/>
              <w:rPr>
                <w:sz w:val="20"/>
              </w:rPr>
            </w:pPr>
            <w:r>
              <w:rPr>
                <w:sz w:val="20"/>
              </w:rPr>
              <w:t>货值金额不足5000元的</w:t>
            </w:r>
          </w:p>
        </w:tc>
        <w:tc>
          <w:tcPr>
            <w:tcW w:w="4611" w:type="dxa"/>
          </w:tcPr>
          <w:p w14:paraId="3D09EEFD">
            <w:pPr>
              <w:pStyle w:val="9"/>
              <w:rPr>
                <w:sz w:val="20"/>
              </w:rPr>
            </w:pPr>
          </w:p>
          <w:p w14:paraId="42999172">
            <w:pPr>
              <w:pStyle w:val="9"/>
              <w:spacing w:before="152" w:line="252" w:lineRule="exact"/>
              <w:ind w:left="39"/>
              <w:rPr>
                <w:sz w:val="20"/>
              </w:rPr>
            </w:pPr>
            <w:r>
              <w:rPr>
                <w:sz w:val="20"/>
              </w:rPr>
              <w:t>责令停业整顿，没收注水或者注入其他物质的生猪</w:t>
            </w:r>
          </w:p>
          <w:p w14:paraId="68C214F6">
            <w:pPr>
              <w:pStyle w:val="9"/>
              <w:spacing w:before="3" w:line="230" w:lineRule="auto"/>
              <w:ind w:left="39" w:right="165"/>
              <w:jc w:val="both"/>
              <w:rPr>
                <w:sz w:val="20"/>
              </w:rPr>
            </w:pPr>
            <w:r>
              <w:rPr>
                <w:w w:val="95"/>
                <w:sz w:val="20"/>
              </w:rPr>
              <w:t>、生猪产品和违法所得，并处5万元以上7.5</w:t>
            </w:r>
            <w:r>
              <w:rPr>
                <w:spacing w:val="-5"/>
                <w:w w:val="95"/>
                <w:sz w:val="20"/>
              </w:rPr>
              <w:t xml:space="preserve">万元以 </w:t>
            </w:r>
            <w:r>
              <w:rPr>
                <w:w w:val="95"/>
                <w:sz w:val="20"/>
              </w:rPr>
              <w:t xml:space="preserve">下罚款；对其直接负责的主管人员和其他直接责任 </w:t>
            </w:r>
            <w:r>
              <w:rPr>
                <w:sz w:val="20"/>
              </w:rPr>
              <w:t>人员处</w:t>
            </w:r>
            <w:r>
              <w:rPr>
                <w:spacing w:val="3"/>
                <w:sz w:val="20"/>
              </w:rPr>
              <w:t>5</w:t>
            </w:r>
            <w:r>
              <w:rPr>
                <w:sz w:val="20"/>
              </w:rPr>
              <w:t>万元以上6万元以下罚款。</w:t>
            </w:r>
          </w:p>
        </w:tc>
        <w:tc>
          <w:tcPr>
            <w:tcW w:w="2319" w:type="dxa"/>
            <w:vMerge w:val="restart"/>
          </w:tcPr>
          <w:p w14:paraId="1C7CAA9D">
            <w:pPr>
              <w:pStyle w:val="9"/>
              <w:rPr>
                <w:sz w:val="20"/>
              </w:rPr>
            </w:pPr>
          </w:p>
          <w:p w14:paraId="5A6E0B72">
            <w:pPr>
              <w:pStyle w:val="9"/>
              <w:rPr>
                <w:sz w:val="20"/>
              </w:rPr>
            </w:pPr>
          </w:p>
          <w:p w14:paraId="05081237">
            <w:pPr>
              <w:pStyle w:val="9"/>
              <w:rPr>
                <w:sz w:val="20"/>
              </w:rPr>
            </w:pPr>
          </w:p>
          <w:p w14:paraId="4CB11E1C">
            <w:pPr>
              <w:pStyle w:val="9"/>
              <w:rPr>
                <w:sz w:val="20"/>
              </w:rPr>
            </w:pPr>
          </w:p>
          <w:p w14:paraId="51B3315C">
            <w:pPr>
              <w:pStyle w:val="9"/>
              <w:rPr>
                <w:sz w:val="20"/>
              </w:rPr>
            </w:pPr>
          </w:p>
          <w:p w14:paraId="320A9D1B">
            <w:pPr>
              <w:pStyle w:val="9"/>
              <w:rPr>
                <w:sz w:val="20"/>
              </w:rPr>
            </w:pPr>
          </w:p>
          <w:p w14:paraId="56C729B3">
            <w:pPr>
              <w:pStyle w:val="9"/>
              <w:rPr>
                <w:sz w:val="20"/>
              </w:rPr>
            </w:pPr>
          </w:p>
          <w:p w14:paraId="20A1C322">
            <w:pPr>
              <w:pStyle w:val="9"/>
              <w:rPr>
                <w:sz w:val="20"/>
              </w:rPr>
            </w:pPr>
          </w:p>
          <w:p w14:paraId="0866F736">
            <w:pPr>
              <w:pStyle w:val="9"/>
              <w:rPr>
                <w:sz w:val="20"/>
              </w:rPr>
            </w:pPr>
          </w:p>
          <w:p w14:paraId="4496DA59">
            <w:pPr>
              <w:pStyle w:val="9"/>
              <w:rPr>
                <w:sz w:val="20"/>
              </w:rPr>
            </w:pPr>
          </w:p>
          <w:p w14:paraId="05326239">
            <w:pPr>
              <w:pStyle w:val="9"/>
              <w:rPr>
                <w:sz w:val="20"/>
              </w:rPr>
            </w:pPr>
          </w:p>
          <w:p w14:paraId="307401DC">
            <w:pPr>
              <w:pStyle w:val="9"/>
              <w:rPr>
                <w:sz w:val="20"/>
              </w:rPr>
            </w:pPr>
          </w:p>
          <w:p w14:paraId="2771E19D">
            <w:pPr>
              <w:pStyle w:val="9"/>
              <w:rPr>
                <w:sz w:val="20"/>
              </w:rPr>
            </w:pPr>
          </w:p>
          <w:p w14:paraId="51AFAC74">
            <w:pPr>
              <w:pStyle w:val="9"/>
              <w:rPr>
                <w:sz w:val="20"/>
              </w:rPr>
            </w:pPr>
          </w:p>
          <w:p w14:paraId="3CF0E949">
            <w:pPr>
              <w:pStyle w:val="9"/>
              <w:rPr>
                <w:sz w:val="20"/>
              </w:rPr>
            </w:pPr>
          </w:p>
          <w:p w14:paraId="76D4F1AF">
            <w:pPr>
              <w:pStyle w:val="9"/>
              <w:spacing w:before="5"/>
              <w:rPr>
                <w:sz w:val="14"/>
              </w:rPr>
            </w:pPr>
          </w:p>
          <w:p w14:paraId="541F167C">
            <w:pPr>
              <w:pStyle w:val="9"/>
              <w:spacing w:line="232" w:lineRule="auto"/>
              <w:ind w:left="38" w:right="69"/>
              <w:jc w:val="both"/>
              <w:rPr>
                <w:sz w:val="20"/>
              </w:rPr>
            </w:pPr>
            <w:r>
              <w:rPr>
                <w:spacing w:val="-2"/>
                <w:sz w:val="20"/>
              </w:rPr>
              <w:t>情节严重的，由设区的市级人民政府吊销生猪定点屠宰证书，收回生猪定点</w:t>
            </w:r>
            <w:r>
              <w:rPr>
                <w:sz w:val="20"/>
              </w:rPr>
              <w:t>屠宰标志牌。</w:t>
            </w:r>
          </w:p>
        </w:tc>
      </w:tr>
      <w:tr w14:paraId="0D5FA9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538" w:type="dxa"/>
            <w:vMerge w:val="continue"/>
            <w:tcBorders>
              <w:top w:val="nil"/>
            </w:tcBorders>
          </w:tcPr>
          <w:p w14:paraId="230FCAAC">
            <w:pPr>
              <w:rPr>
                <w:sz w:val="2"/>
                <w:szCs w:val="2"/>
              </w:rPr>
            </w:pPr>
          </w:p>
        </w:tc>
        <w:tc>
          <w:tcPr>
            <w:tcW w:w="857" w:type="dxa"/>
            <w:vMerge w:val="continue"/>
            <w:tcBorders>
              <w:top w:val="nil"/>
            </w:tcBorders>
          </w:tcPr>
          <w:p w14:paraId="03CC22BF">
            <w:pPr>
              <w:rPr>
                <w:sz w:val="2"/>
                <w:szCs w:val="2"/>
              </w:rPr>
            </w:pPr>
          </w:p>
        </w:tc>
        <w:tc>
          <w:tcPr>
            <w:tcW w:w="3425" w:type="dxa"/>
            <w:vMerge w:val="continue"/>
            <w:tcBorders>
              <w:top w:val="nil"/>
            </w:tcBorders>
          </w:tcPr>
          <w:p w14:paraId="04EB1F1B">
            <w:pPr>
              <w:rPr>
                <w:sz w:val="2"/>
                <w:szCs w:val="2"/>
              </w:rPr>
            </w:pPr>
          </w:p>
        </w:tc>
        <w:tc>
          <w:tcPr>
            <w:tcW w:w="6859" w:type="dxa"/>
            <w:vMerge w:val="continue"/>
            <w:tcBorders>
              <w:top w:val="nil"/>
            </w:tcBorders>
          </w:tcPr>
          <w:p w14:paraId="1804735D">
            <w:pPr>
              <w:rPr>
                <w:sz w:val="2"/>
                <w:szCs w:val="2"/>
              </w:rPr>
            </w:pPr>
          </w:p>
        </w:tc>
        <w:tc>
          <w:tcPr>
            <w:tcW w:w="1200" w:type="dxa"/>
            <w:vMerge w:val="continue"/>
            <w:tcBorders>
              <w:top w:val="nil"/>
            </w:tcBorders>
          </w:tcPr>
          <w:p w14:paraId="258E9F08">
            <w:pPr>
              <w:rPr>
                <w:sz w:val="2"/>
                <w:szCs w:val="2"/>
              </w:rPr>
            </w:pPr>
          </w:p>
        </w:tc>
        <w:tc>
          <w:tcPr>
            <w:tcW w:w="2830" w:type="dxa"/>
          </w:tcPr>
          <w:p w14:paraId="5AB361A9">
            <w:pPr>
              <w:pStyle w:val="9"/>
              <w:rPr>
                <w:sz w:val="20"/>
              </w:rPr>
            </w:pPr>
          </w:p>
          <w:p w14:paraId="42F0BEDE">
            <w:pPr>
              <w:pStyle w:val="9"/>
              <w:rPr>
                <w:sz w:val="20"/>
              </w:rPr>
            </w:pPr>
          </w:p>
          <w:p w14:paraId="51DA2430">
            <w:pPr>
              <w:pStyle w:val="9"/>
              <w:spacing w:before="150" w:line="230" w:lineRule="auto"/>
              <w:ind w:left="39" w:right="35"/>
              <w:rPr>
                <w:sz w:val="20"/>
              </w:rPr>
            </w:pPr>
            <w:r>
              <w:rPr>
                <w:sz w:val="20"/>
              </w:rPr>
              <w:t>货值金额5000元以上不足1万元的</w:t>
            </w:r>
          </w:p>
        </w:tc>
        <w:tc>
          <w:tcPr>
            <w:tcW w:w="4611" w:type="dxa"/>
          </w:tcPr>
          <w:p w14:paraId="21A242F3">
            <w:pPr>
              <w:pStyle w:val="9"/>
              <w:rPr>
                <w:sz w:val="20"/>
              </w:rPr>
            </w:pPr>
          </w:p>
          <w:p w14:paraId="410802F3">
            <w:pPr>
              <w:pStyle w:val="9"/>
              <w:spacing w:before="151" w:line="252" w:lineRule="exact"/>
              <w:ind w:left="39"/>
              <w:rPr>
                <w:sz w:val="20"/>
              </w:rPr>
            </w:pPr>
            <w:r>
              <w:rPr>
                <w:sz w:val="20"/>
              </w:rPr>
              <w:t>责令停业整顿，没收注水或者注入其他物质的生猪</w:t>
            </w:r>
          </w:p>
          <w:p w14:paraId="2FA0EDA3">
            <w:pPr>
              <w:pStyle w:val="9"/>
              <w:spacing w:before="4" w:line="230" w:lineRule="auto"/>
              <w:ind w:left="39" w:right="64"/>
              <w:rPr>
                <w:sz w:val="20"/>
              </w:rPr>
            </w:pPr>
            <w:r>
              <w:rPr>
                <w:w w:val="95"/>
                <w:sz w:val="20"/>
              </w:rPr>
              <w:t>、生猪产品和违法所得，并处7.5万元以上10</w:t>
            </w:r>
            <w:r>
              <w:rPr>
                <w:spacing w:val="-5"/>
                <w:w w:val="95"/>
                <w:sz w:val="20"/>
              </w:rPr>
              <w:t xml:space="preserve">万元以 </w:t>
            </w:r>
            <w:r>
              <w:rPr>
                <w:sz w:val="20"/>
              </w:rPr>
              <w:t>下罚款；对其直接负责的主管人员和其他直接责任人员处</w:t>
            </w:r>
            <w:r>
              <w:rPr>
                <w:spacing w:val="3"/>
                <w:sz w:val="20"/>
              </w:rPr>
              <w:t>6</w:t>
            </w:r>
            <w:r>
              <w:rPr>
                <w:sz w:val="20"/>
              </w:rPr>
              <w:t>万元以上7万元以下罚款。</w:t>
            </w:r>
          </w:p>
        </w:tc>
        <w:tc>
          <w:tcPr>
            <w:tcW w:w="2319" w:type="dxa"/>
            <w:vMerge w:val="continue"/>
            <w:tcBorders>
              <w:top w:val="nil"/>
            </w:tcBorders>
          </w:tcPr>
          <w:p w14:paraId="3118AEC6">
            <w:pPr>
              <w:rPr>
                <w:sz w:val="2"/>
                <w:szCs w:val="2"/>
              </w:rPr>
            </w:pPr>
          </w:p>
        </w:tc>
      </w:tr>
      <w:tr w14:paraId="6493AA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538" w:type="dxa"/>
            <w:vMerge w:val="continue"/>
            <w:tcBorders>
              <w:top w:val="nil"/>
            </w:tcBorders>
          </w:tcPr>
          <w:p w14:paraId="60DD1D92">
            <w:pPr>
              <w:rPr>
                <w:sz w:val="2"/>
                <w:szCs w:val="2"/>
              </w:rPr>
            </w:pPr>
          </w:p>
        </w:tc>
        <w:tc>
          <w:tcPr>
            <w:tcW w:w="857" w:type="dxa"/>
            <w:vMerge w:val="continue"/>
            <w:tcBorders>
              <w:top w:val="nil"/>
            </w:tcBorders>
          </w:tcPr>
          <w:p w14:paraId="601EA556">
            <w:pPr>
              <w:rPr>
                <w:sz w:val="2"/>
                <w:szCs w:val="2"/>
              </w:rPr>
            </w:pPr>
          </w:p>
        </w:tc>
        <w:tc>
          <w:tcPr>
            <w:tcW w:w="3425" w:type="dxa"/>
            <w:vMerge w:val="continue"/>
            <w:tcBorders>
              <w:top w:val="nil"/>
            </w:tcBorders>
          </w:tcPr>
          <w:p w14:paraId="31362599">
            <w:pPr>
              <w:rPr>
                <w:sz w:val="2"/>
                <w:szCs w:val="2"/>
              </w:rPr>
            </w:pPr>
          </w:p>
        </w:tc>
        <w:tc>
          <w:tcPr>
            <w:tcW w:w="6859" w:type="dxa"/>
            <w:vMerge w:val="continue"/>
            <w:tcBorders>
              <w:top w:val="nil"/>
            </w:tcBorders>
          </w:tcPr>
          <w:p w14:paraId="53D0842F">
            <w:pPr>
              <w:rPr>
                <w:sz w:val="2"/>
                <w:szCs w:val="2"/>
              </w:rPr>
            </w:pPr>
          </w:p>
        </w:tc>
        <w:tc>
          <w:tcPr>
            <w:tcW w:w="1200" w:type="dxa"/>
            <w:vMerge w:val="restart"/>
          </w:tcPr>
          <w:p w14:paraId="0D92F0DB">
            <w:pPr>
              <w:pStyle w:val="9"/>
              <w:rPr>
                <w:sz w:val="20"/>
              </w:rPr>
            </w:pPr>
          </w:p>
          <w:p w14:paraId="12C03EEB">
            <w:pPr>
              <w:pStyle w:val="9"/>
              <w:rPr>
                <w:sz w:val="20"/>
              </w:rPr>
            </w:pPr>
          </w:p>
          <w:p w14:paraId="5DBEB64A">
            <w:pPr>
              <w:pStyle w:val="9"/>
              <w:rPr>
                <w:sz w:val="20"/>
              </w:rPr>
            </w:pPr>
          </w:p>
          <w:p w14:paraId="3DB377DC">
            <w:pPr>
              <w:pStyle w:val="9"/>
              <w:rPr>
                <w:sz w:val="20"/>
              </w:rPr>
            </w:pPr>
          </w:p>
          <w:p w14:paraId="669E7C33">
            <w:pPr>
              <w:pStyle w:val="9"/>
              <w:rPr>
                <w:sz w:val="20"/>
              </w:rPr>
            </w:pPr>
          </w:p>
          <w:p w14:paraId="31800AA1">
            <w:pPr>
              <w:pStyle w:val="9"/>
              <w:rPr>
                <w:sz w:val="20"/>
              </w:rPr>
            </w:pPr>
          </w:p>
          <w:p w14:paraId="1D58A1CB">
            <w:pPr>
              <w:pStyle w:val="9"/>
              <w:rPr>
                <w:sz w:val="20"/>
              </w:rPr>
            </w:pPr>
          </w:p>
          <w:p w14:paraId="2840F7C8">
            <w:pPr>
              <w:pStyle w:val="9"/>
              <w:rPr>
                <w:sz w:val="20"/>
              </w:rPr>
            </w:pPr>
          </w:p>
          <w:p w14:paraId="084F3AAF">
            <w:pPr>
              <w:pStyle w:val="9"/>
              <w:rPr>
                <w:sz w:val="20"/>
              </w:rPr>
            </w:pPr>
          </w:p>
          <w:p w14:paraId="5E8AA587">
            <w:pPr>
              <w:pStyle w:val="9"/>
              <w:spacing w:before="161" w:line="232" w:lineRule="auto"/>
              <w:ind w:left="39" w:right="20"/>
              <w:rPr>
                <w:sz w:val="20"/>
              </w:rPr>
            </w:pPr>
            <w:r>
              <w:rPr>
                <w:sz w:val="20"/>
              </w:rPr>
              <w:t>货值金额1万元以上的</w:t>
            </w:r>
          </w:p>
        </w:tc>
        <w:tc>
          <w:tcPr>
            <w:tcW w:w="2830" w:type="dxa"/>
          </w:tcPr>
          <w:p w14:paraId="2E2FFFDA">
            <w:pPr>
              <w:pStyle w:val="9"/>
              <w:rPr>
                <w:sz w:val="20"/>
              </w:rPr>
            </w:pPr>
          </w:p>
          <w:p w14:paraId="3BEE0D41">
            <w:pPr>
              <w:pStyle w:val="9"/>
              <w:rPr>
                <w:sz w:val="20"/>
              </w:rPr>
            </w:pPr>
          </w:p>
          <w:p w14:paraId="77DC3599">
            <w:pPr>
              <w:pStyle w:val="9"/>
              <w:spacing w:before="150" w:line="230" w:lineRule="auto"/>
              <w:ind w:left="39" w:right="135"/>
              <w:rPr>
                <w:sz w:val="20"/>
              </w:rPr>
            </w:pPr>
            <w:r>
              <w:rPr>
                <w:sz w:val="20"/>
              </w:rPr>
              <w:t>货值金额1万元以上不足3万元的</w:t>
            </w:r>
          </w:p>
        </w:tc>
        <w:tc>
          <w:tcPr>
            <w:tcW w:w="4611" w:type="dxa"/>
          </w:tcPr>
          <w:p w14:paraId="448E2FC4">
            <w:pPr>
              <w:pStyle w:val="9"/>
              <w:rPr>
                <w:sz w:val="20"/>
              </w:rPr>
            </w:pPr>
          </w:p>
          <w:p w14:paraId="4394644C">
            <w:pPr>
              <w:pStyle w:val="9"/>
              <w:spacing w:before="151" w:line="252" w:lineRule="exact"/>
              <w:ind w:left="39"/>
              <w:rPr>
                <w:sz w:val="20"/>
              </w:rPr>
            </w:pPr>
            <w:r>
              <w:rPr>
                <w:sz w:val="20"/>
              </w:rPr>
              <w:t>责令停业整顿，没收注水或者注入其他物质的生猪</w:t>
            </w:r>
          </w:p>
          <w:p w14:paraId="6196D9B8">
            <w:pPr>
              <w:pStyle w:val="9"/>
              <w:spacing w:before="2" w:line="232" w:lineRule="auto"/>
              <w:ind w:left="39" w:right="167"/>
              <w:jc w:val="both"/>
              <w:rPr>
                <w:sz w:val="20"/>
              </w:rPr>
            </w:pPr>
            <w:r>
              <w:rPr>
                <w:w w:val="95"/>
                <w:sz w:val="20"/>
              </w:rPr>
              <w:t>、生猪产品和违法所得，并处货值金额10倍以上</w:t>
            </w:r>
            <w:r>
              <w:rPr>
                <w:spacing w:val="-8"/>
                <w:w w:val="95"/>
                <w:sz w:val="20"/>
              </w:rPr>
              <w:t xml:space="preserve">13 </w:t>
            </w:r>
            <w:r>
              <w:rPr>
                <w:spacing w:val="-1"/>
                <w:w w:val="95"/>
                <w:sz w:val="20"/>
              </w:rPr>
              <w:t xml:space="preserve">倍以下罚款；对其直接负责的主管人员和其他直接 </w:t>
            </w:r>
            <w:r>
              <w:rPr>
                <w:sz w:val="20"/>
              </w:rPr>
              <w:t>责任人员处7万元以上8万元以下罚款。</w:t>
            </w:r>
          </w:p>
        </w:tc>
        <w:tc>
          <w:tcPr>
            <w:tcW w:w="2319" w:type="dxa"/>
            <w:vMerge w:val="continue"/>
            <w:tcBorders>
              <w:top w:val="nil"/>
            </w:tcBorders>
          </w:tcPr>
          <w:p w14:paraId="57B45F3D">
            <w:pPr>
              <w:rPr>
                <w:sz w:val="2"/>
                <w:szCs w:val="2"/>
              </w:rPr>
            </w:pPr>
          </w:p>
        </w:tc>
      </w:tr>
      <w:tr w14:paraId="110A25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538" w:type="dxa"/>
            <w:vMerge w:val="continue"/>
            <w:tcBorders>
              <w:top w:val="nil"/>
            </w:tcBorders>
          </w:tcPr>
          <w:p w14:paraId="058BC718">
            <w:pPr>
              <w:rPr>
                <w:sz w:val="2"/>
                <w:szCs w:val="2"/>
              </w:rPr>
            </w:pPr>
          </w:p>
        </w:tc>
        <w:tc>
          <w:tcPr>
            <w:tcW w:w="857" w:type="dxa"/>
            <w:vMerge w:val="continue"/>
            <w:tcBorders>
              <w:top w:val="nil"/>
            </w:tcBorders>
          </w:tcPr>
          <w:p w14:paraId="03A2E060">
            <w:pPr>
              <w:rPr>
                <w:sz w:val="2"/>
                <w:szCs w:val="2"/>
              </w:rPr>
            </w:pPr>
          </w:p>
        </w:tc>
        <w:tc>
          <w:tcPr>
            <w:tcW w:w="3425" w:type="dxa"/>
            <w:vMerge w:val="continue"/>
            <w:tcBorders>
              <w:top w:val="nil"/>
            </w:tcBorders>
          </w:tcPr>
          <w:p w14:paraId="45BDA108">
            <w:pPr>
              <w:rPr>
                <w:sz w:val="2"/>
                <w:szCs w:val="2"/>
              </w:rPr>
            </w:pPr>
          </w:p>
        </w:tc>
        <w:tc>
          <w:tcPr>
            <w:tcW w:w="6859" w:type="dxa"/>
            <w:vMerge w:val="continue"/>
            <w:tcBorders>
              <w:top w:val="nil"/>
            </w:tcBorders>
          </w:tcPr>
          <w:p w14:paraId="515B1100">
            <w:pPr>
              <w:rPr>
                <w:sz w:val="2"/>
                <w:szCs w:val="2"/>
              </w:rPr>
            </w:pPr>
          </w:p>
        </w:tc>
        <w:tc>
          <w:tcPr>
            <w:tcW w:w="1200" w:type="dxa"/>
            <w:vMerge w:val="continue"/>
            <w:tcBorders>
              <w:top w:val="nil"/>
            </w:tcBorders>
          </w:tcPr>
          <w:p w14:paraId="47317877">
            <w:pPr>
              <w:rPr>
                <w:sz w:val="2"/>
                <w:szCs w:val="2"/>
              </w:rPr>
            </w:pPr>
          </w:p>
        </w:tc>
        <w:tc>
          <w:tcPr>
            <w:tcW w:w="2830" w:type="dxa"/>
          </w:tcPr>
          <w:p w14:paraId="4FA7E3BD">
            <w:pPr>
              <w:pStyle w:val="9"/>
              <w:rPr>
                <w:sz w:val="20"/>
              </w:rPr>
            </w:pPr>
          </w:p>
          <w:p w14:paraId="3182947C">
            <w:pPr>
              <w:pStyle w:val="9"/>
              <w:rPr>
                <w:sz w:val="20"/>
              </w:rPr>
            </w:pPr>
          </w:p>
          <w:p w14:paraId="43188596">
            <w:pPr>
              <w:pStyle w:val="9"/>
              <w:spacing w:before="148" w:line="232" w:lineRule="auto"/>
              <w:ind w:left="39" w:right="135"/>
              <w:rPr>
                <w:sz w:val="20"/>
              </w:rPr>
            </w:pPr>
            <w:r>
              <w:rPr>
                <w:sz w:val="20"/>
              </w:rPr>
              <w:t>货值金额3万元以上不足5万元的</w:t>
            </w:r>
          </w:p>
        </w:tc>
        <w:tc>
          <w:tcPr>
            <w:tcW w:w="4611" w:type="dxa"/>
          </w:tcPr>
          <w:p w14:paraId="60347F51">
            <w:pPr>
              <w:pStyle w:val="9"/>
              <w:rPr>
                <w:sz w:val="20"/>
              </w:rPr>
            </w:pPr>
          </w:p>
          <w:p w14:paraId="41B50169">
            <w:pPr>
              <w:pStyle w:val="9"/>
              <w:spacing w:before="151" w:line="252" w:lineRule="exact"/>
              <w:ind w:left="39"/>
              <w:rPr>
                <w:sz w:val="20"/>
              </w:rPr>
            </w:pPr>
            <w:r>
              <w:rPr>
                <w:sz w:val="20"/>
              </w:rPr>
              <w:t>责令停业整顿，没收注水或者注入其他物质的生猪</w:t>
            </w:r>
          </w:p>
          <w:p w14:paraId="7F3C0E02">
            <w:pPr>
              <w:pStyle w:val="9"/>
              <w:spacing w:before="1" w:line="232" w:lineRule="auto"/>
              <w:ind w:left="39" w:right="167"/>
              <w:jc w:val="both"/>
              <w:rPr>
                <w:sz w:val="20"/>
              </w:rPr>
            </w:pPr>
            <w:r>
              <w:rPr>
                <w:w w:val="95"/>
                <w:sz w:val="20"/>
              </w:rPr>
              <w:t>、生猪产品和违法所得，并处货值金额13倍以上</w:t>
            </w:r>
            <w:r>
              <w:rPr>
                <w:spacing w:val="-8"/>
                <w:w w:val="95"/>
                <w:sz w:val="20"/>
              </w:rPr>
              <w:t xml:space="preserve">17 </w:t>
            </w:r>
            <w:r>
              <w:rPr>
                <w:spacing w:val="-1"/>
                <w:w w:val="95"/>
                <w:sz w:val="20"/>
              </w:rPr>
              <w:t xml:space="preserve">倍以下罚款；对其直接负责的主管人员和其他直接 </w:t>
            </w:r>
            <w:r>
              <w:rPr>
                <w:sz w:val="20"/>
              </w:rPr>
              <w:t>责任人员处8万元以上9万元以下罚款。</w:t>
            </w:r>
          </w:p>
        </w:tc>
        <w:tc>
          <w:tcPr>
            <w:tcW w:w="2319" w:type="dxa"/>
            <w:vMerge w:val="continue"/>
            <w:tcBorders>
              <w:top w:val="nil"/>
            </w:tcBorders>
          </w:tcPr>
          <w:p w14:paraId="3A8BD1CF">
            <w:pPr>
              <w:rPr>
                <w:sz w:val="2"/>
                <w:szCs w:val="2"/>
              </w:rPr>
            </w:pPr>
          </w:p>
        </w:tc>
      </w:tr>
      <w:tr w14:paraId="1F103D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538" w:type="dxa"/>
            <w:vMerge w:val="continue"/>
            <w:tcBorders>
              <w:top w:val="nil"/>
            </w:tcBorders>
          </w:tcPr>
          <w:p w14:paraId="70A3D638">
            <w:pPr>
              <w:rPr>
                <w:sz w:val="2"/>
                <w:szCs w:val="2"/>
              </w:rPr>
            </w:pPr>
          </w:p>
        </w:tc>
        <w:tc>
          <w:tcPr>
            <w:tcW w:w="857" w:type="dxa"/>
            <w:vMerge w:val="continue"/>
            <w:tcBorders>
              <w:top w:val="nil"/>
            </w:tcBorders>
          </w:tcPr>
          <w:p w14:paraId="2FDDE8F4">
            <w:pPr>
              <w:rPr>
                <w:sz w:val="2"/>
                <w:szCs w:val="2"/>
              </w:rPr>
            </w:pPr>
          </w:p>
        </w:tc>
        <w:tc>
          <w:tcPr>
            <w:tcW w:w="3425" w:type="dxa"/>
            <w:vMerge w:val="continue"/>
            <w:tcBorders>
              <w:top w:val="nil"/>
            </w:tcBorders>
          </w:tcPr>
          <w:p w14:paraId="374BE585">
            <w:pPr>
              <w:rPr>
                <w:sz w:val="2"/>
                <w:szCs w:val="2"/>
              </w:rPr>
            </w:pPr>
          </w:p>
        </w:tc>
        <w:tc>
          <w:tcPr>
            <w:tcW w:w="6859" w:type="dxa"/>
            <w:vMerge w:val="continue"/>
            <w:tcBorders>
              <w:top w:val="nil"/>
            </w:tcBorders>
          </w:tcPr>
          <w:p w14:paraId="014B3217">
            <w:pPr>
              <w:rPr>
                <w:sz w:val="2"/>
                <w:szCs w:val="2"/>
              </w:rPr>
            </w:pPr>
          </w:p>
        </w:tc>
        <w:tc>
          <w:tcPr>
            <w:tcW w:w="1200" w:type="dxa"/>
            <w:vMerge w:val="continue"/>
            <w:tcBorders>
              <w:top w:val="nil"/>
            </w:tcBorders>
          </w:tcPr>
          <w:p w14:paraId="53ED124E">
            <w:pPr>
              <w:rPr>
                <w:sz w:val="2"/>
                <w:szCs w:val="2"/>
              </w:rPr>
            </w:pPr>
          </w:p>
        </w:tc>
        <w:tc>
          <w:tcPr>
            <w:tcW w:w="2830" w:type="dxa"/>
          </w:tcPr>
          <w:p w14:paraId="6DF0C20C">
            <w:pPr>
              <w:pStyle w:val="9"/>
              <w:rPr>
                <w:sz w:val="20"/>
              </w:rPr>
            </w:pPr>
          </w:p>
          <w:p w14:paraId="76DFE507">
            <w:pPr>
              <w:pStyle w:val="9"/>
              <w:rPr>
                <w:sz w:val="20"/>
              </w:rPr>
            </w:pPr>
          </w:p>
          <w:p w14:paraId="02FC2663">
            <w:pPr>
              <w:pStyle w:val="9"/>
              <w:spacing w:before="8"/>
              <w:rPr>
                <w:sz w:val="20"/>
              </w:rPr>
            </w:pPr>
          </w:p>
          <w:p w14:paraId="1EC8DDCF">
            <w:pPr>
              <w:pStyle w:val="9"/>
              <w:ind w:left="39"/>
              <w:rPr>
                <w:sz w:val="20"/>
              </w:rPr>
            </w:pPr>
            <w:r>
              <w:rPr>
                <w:sz w:val="20"/>
              </w:rPr>
              <w:t>货值金额5万元以上的</w:t>
            </w:r>
          </w:p>
        </w:tc>
        <w:tc>
          <w:tcPr>
            <w:tcW w:w="4611" w:type="dxa"/>
          </w:tcPr>
          <w:p w14:paraId="530AB34E">
            <w:pPr>
              <w:pStyle w:val="9"/>
              <w:rPr>
                <w:sz w:val="20"/>
              </w:rPr>
            </w:pPr>
          </w:p>
          <w:p w14:paraId="09C3C204">
            <w:pPr>
              <w:pStyle w:val="9"/>
              <w:spacing w:before="151" w:line="252" w:lineRule="exact"/>
              <w:ind w:left="39"/>
              <w:rPr>
                <w:sz w:val="20"/>
              </w:rPr>
            </w:pPr>
            <w:r>
              <w:rPr>
                <w:sz w:val="20"/>
              </w:rPr>
              <w:t>责令停业整顿，没收注水或者注入其他物质的生猪</w:t>
            </w:r>
          </w:p>
          <w:p w14:paraId="29A72FBE">
            <w:pPr>
              <w:pStyle w:val="9"/>
              <w:spacing w:before="4" w:line="230" w:lineRule="auto"/>
              <w:ind w:left="39" w:right="167"/>
              <w:jc w:val="both"/>
              <w:rPr>
                <w:sz w:val="20"/>
              </w:rPr>
            </w:pPr>
            <w:r>
              <w:rPr>
                <w:w w:val="95"/>
                <w:sz w:val="20"/>
              </w:rPr>
              <w:t>、生猪产品和违法所得，并处货值金额17倍以上</w:t>
            </w:r>
            <w:r>
              <w:rPr>
                <w:spacing w:val="-8"/>
                <w:w w:val="95"/>
                <w:sz w:val="20"/>
              </w:rPr>
              <w:t xml:space="preserve">20 </w:t>
            </w:r>
            <w:r>
              <w:rPr>
                <w:spacing w:val="-1"/>
                <w:w w:val="95"/>
                <w:sz w:val="20"/>
              </w:rPr>
              <w:t xml:space="preserve">倍以下罚款；对其直接负责的主管人员和其他直接 </w:t>
            </w:r>
            <w:r>
              <w:rPr>
                <w:sz w:val="20"/>
              </w:rPr>
              <w:t>责任人员处9万元以上10万元以下罚款。</w:t>
            </w:r>
          </w:p>
        </w:tc>
        <w:tc>
          <w:tcPr>
            <w:tcW w:w="2319" w:type="dxa"/>
            <w:vMerge w:val="continue"/>
            <w:tcBorders>
              <w:top w:val="nil"/>
            </w:tcBorders>
          </w:tcPr>
          <w:p w14:paraId="7A2AB660">
            <w:pPr>
              <w:rPr>
                <w:sz w:val="2"/>
                <w:szCs w:val="2"/>
              </w:rPr>
            </w:pPr>
          </w:p>
        </w:tc>
      </w:tr>
      <w:tr w14:paraId="141A7D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4" w:hRule="atLeast"/>
        </w:trPr>
        <w:tc>
          <w:tcPr>
            <w:tcW w:w="538" w:type="dxa"/>
            <w:vMerge w:val="restart"/>
          </w:tcPr>
          <w:p w14:paraId="44E1CE92">
            <w:pPr>
              <w:pStyle w:val="9"/>
              <w:rPr>
                <w:sz w:val="20"/>
              </w:rPr>
            </w:pPr>
          </w:p>
          <w:p w14:paraId="01800F02">
            <w:pPr>
              <w:pStyle w:val="9"/>
              <w:rPr>
                <w:sz w:val="20"/>
              </w:rPr>
            </w:pPr>
          </w:p>
          <w:p w14:paraId="0E2F4E70">
            <w:pPr>
              <w:pStyle w:val="9"/>
              <w:rPr>
                <w:sz w:val="20"/>
              </w:rPr>
            </w:pPr>
          </w:p>
          <w:p w14:paraId="3A8A5016">
            <w:pPr>
              <w:pStyle w:val="9"/>
              <w:rPr>
                <w:sz w:val="20"/>
              </w:rPr>
            </w:pPr>
          </w:p>
          <w:p w14:paraId="5F45B94E">
            <w:pPr>
              <w:pStyle w:val="9"/>
              <w:rPr>
                <w:sz w:val="20"/>
              </w:rPr>
            </w:pPr>
          </w:p>
          <w:p w14:paraId="0605B0B7">
            <w:pPr>
              <w:pStyle w:val="9"/>
              <w:rPr>
                <w:sz w:val="20"/>
              </w:rPr>
            </w:pPr>
          </w:p>
          <w:p w14:paraId="550A4A5D">
            <w:pPr>
              <w:pStyle w:val="9"/>
              <w:rPr>
                <w:sz w:val="20"/>
              </w:rPr>
            </w:pPr>
          </w:p>
          <w:p w14:paraId="4DFC3B09">
            <w:pPr>
              <w:pStyle w:val="9"/>
              <w:spacing w:before="5"/>
              <w:rPr>
                <w:sz w:val="19"/>
              </w:rPr>
            </w:pPr>
          </w:p>
          <w:p w14:paraId="333ACCA9">
            <w:pPr>
              <w:pStyle w:val="9"/>
              <w:ind w:left="126"/>
              <w:rPr>
                <w:sz w:val="20"/>
              </w:rPr>
            </w:pPr>
            <w:r>
              <w:rPr>
                <w:sz w:val="20"/>
              </w:rPr>
              <w:t>111</w:t>
            </w:r>
          </w:p>
        </w:tc>
        <w:tc>
          <w:tcPr>
            <w:tcW w:w="857" w:type="dxa"/>
            <w:vMerge w:val="restart"/>
          </w:tcPr>
          <w:p w14:paraId="79AA1A25">
            <w:pPr>
              <w:pStyle w:val="9"/>
              <w:rPr>
                <w:sz w:val="20"/>
              </w:rPr>
            </w:pPr>
          </w:p>
          <w:p w14:paraId="54A2E5DF">
            <w:pPr>
              <w:pStyle w:val="9"/>
              <w:rPr>
                <w:sz w:val="20"/>
              </w:rPr>
            </w:pPr>
          </w:p>
          <w:p w14:paraId="7A8C177B">
            <w:pPr>
              <w:pStyle w:val="9"/>
              <w:rPr>
                <w:sz w:val="20"/>
              </w:rPr>
            </w:pPr>
          </w:p>
          <w:p w14:paraId="1CCB4621">
            <w:pPr>
              <w:pStyle w:val="9"/>
              <w:rPr>
                <w:sz w:val="20"/>
              </w:rPr>
            </w:pPr>
          </w:p>
          <w:p w14:paraId="56F125AA">
            <w:pPr>
              <w:pStyle w:val="9"/>
              <w:rPr>
                <w:sz w:val="20"/>
              </w:rPr>
            </w:pPr>
          </w:p>
          <w:p w14:paraId="3E95A28B">
            <w:pPr>
              <w:pStyle w:val="9"/>
              <w:rPr>
                <w:sz w:val="20"/>
              </w:rPr>
            </w:pPr>
          </w:p>
          <w:p w14:paraId="43BA2D2C">
            <w:pPr>
              <w:pStyle w:val="9"/>
              <w:rPr>
                <w:sz w:val="20"/>
              </w:rPr>
            </w:pPr>
          </w:p>
          <w:p w14:paraId="07432463">
            <w:pPr>
              <w:pStyle w:val="9"/>
              <w:spacing w:before="131" w:line="230" w:lineRule="auto"/>
              <w:ind w:left="236" w:right="200"/>
              <w:rPr>
                <w:sz w:val="20"/>
              </w:rPr>
            </w:pPr>
            <w:r>
              <w:rPr>
                <w:sz w:val="20"/>
              </w:rPr>
              <w:t>畜禽屠宰</w:t>
            </w:r>
          </w:p>
        </w:tc>
        <w:tc>
          <w:tcPr>
            <w:tcW w:w="3425" w:type="dxa"/>
            <w:vMerge w:val="restart"/>
          </w:tcPr>
          <w:p w14:paraId="3E393713">
            <w:pPr>
              <w:pStyle w:val="9"/>
              <w:rPr>
                <w:sz w:val="20"/>
              </w:rPr>
            </w:pPr>
          </w:p>
          <w:p w14:paraId="6622B569">
            <w:pPr>
              <w:pStyle w:val="9"/>
              <w:rPr>
                <w:sz w:val="20"/>
              </w:rPr>
            </w:pPr>
          </w:p>
          <w:p w14:paraId="652A2553">
            <w:pPr>
              <w:pStyle w:val="9"/>
              <w:rPr>
                <w:sz w:val="20"/>
              </w:rPr>
            </w:pPr>
          </w:p>
          <w:p w14:paraId="03F869CE">
            <w:pPr>
              <w:pStyle w:val="9"/>
              <w:rPr>
                <w:sz w:val="20"/>
              </w:rPr>
            </w:pPr>
          </w:p>
          <w:p w14:paraId="42E5D980">
            <w:pPr>
              <w:pStyle w:val="9"/>
              <w:rPr>
                <w:sz w:val="20"/>
              </w:rPr>
            </w:pPr>
          </w:p>
          <w:p w14:paraId="7B3EDA5C">
            <w:pPr>
              <w:pStyle w:val="9"/>
              <w:spacing w:before="5"/>
              <w:rPr>
                <w:sz w:val="21"/>
              </w:rPr>
            </w:pPr>
          </w:p>
          <w:p w14:paraId="25C0B2DF">
            <w:pPr>
              <w:pStyle w:val="9"/>
              <w:spacing w:before="1" w:line="230" w:lineRule="auto"/>
              <w:ind w:left="39" w:right="179"/>
              <w:jc w:val="both"/>
              <w:rPr>
                <w:sz w:val="20"/>
              </w:rPr>
            </w:pPr>
            <w:r>
              <w:rPr>
                <w:w w:val="95"/>
                <w:sz w:val="20"/>
              </w:rPr>
              <w:t>对为未经定点违法从事畜禽屠宰活动的单位和个人提供畜禽屠宰场所或者产品储存设施，或者为对畜禽、畜禽产品注水或者注入其他物质的单位和</w:t>
            </w:r>
            <w:r>
              <w:rPr>
                <w:sz w:val="20"/>
              </w:rPr>
              <w:t>个人提供场所的行政处罚</w:t>
            </w:r>
          </w:p>
        </w:tc>
        <w:tc>
          <w:tcPr>
            <w:tcW w:w="6859" w:type="dxa"/>
            <w:vMerge w:val="restart"/>
          </w:tcPr>
          <w:p w14:paraId="55B2F0C2">
            <w:pPr>
              <w:pStyle w:val="9"/>
              <w:rPr>
                <w:sz w:val="20"/>
              </w:rPr>
            </w:pPr>
          </w:p>
          <w:p w14:paraId="6D3E8CCC">
            <w:pPr>
              <w:pStyle w:val="9"/>
              <w:rPr>
                <w:sz w:val="20"/>
              </w:rPr>
            </w:pPr>
          </w:p>
          <w:p w14:paraId="2DFBCCEB">
            <w:pPr>
              <w:pStyle w:val="9"/>
              <w:rPr>
                <w:sz w:val="20"/>
              </w:rPr>
            </w:pPr>
          </w:p>
          <w:p w14:paraId="44D02C9C">
            <w:pPr>
              <w:pStyle w:val="9"/>
              <w:spacing w:before="162" w:line="252" w:lineRule="exact"/>
              <w:ind w:left="39"/>
              <w:rPr>
                <w:b/>
                <w:sz w:val="20"/>
              </w:rPr>
            </w:pPr>
            <w:r>
              <w:rPr>
                <w:b/>
                <w:sz w:val="20"/>
              </w:rPr>
              <w:t>1.《生猪屠宰管理条例》(2021修订)</w:t>
            </w:r>
          </w:p>
          <w:p w14:paraId="5C063C4D">
            <w:pPr>
              <w:pStyle w:val="9"/>
              <w:spacing w:before="4" w:line="230" w:lineRule="auto"/>
              <w:ind w:left="39" w:right="9"/>
              <w:rPr>
                <w:sz w:val="20"/>
              </w:rPr>
            </w:pPr>
            <w:r>
              <w:rPr>
                <w:b/>
                <w:spacing w:val="13"/>
                <w:sz w:val="20"/>
              </w:rPr>
              <w:t xml:space="preserve">第三十七条 </w:t>
            </w:r>
            <w:r>
              <w:rPr>
                <w:spacing w:val="-1"/>
                <w:sz w:val="20"/>
              </w:rPr>
              <w:t>违反本条例规定，为未经定点违法从事生猪屠宰活动的单位</w:t>
            </w:r>
            <w:r>
              <w:rPr>
                <w:w w:val="95"/>
                <w:sz w:val="20"/>
              </w:rPr>
              <w:t>和个人提供生猪屠宰场所或者生猪产品储存设施，或者为对生猪、生猪产品注</w:t>
            </w:r>
            <w:r>
              <w:rPr>
                <w:sz w:val="20"/>
              </w:rPr>
              <w:t>水或者注入其他物质的单位和个人提供场所的，由农业农村主管部门责令改正，没收违法所得，并处5万元以上10万以下的罚款。</w:t>
            </w:r>
          </w:p>
          <w:p w14:paraId="5F99952E">
            <w:pPr>
              <w:pStyle w:val="9"/>
              <w:spacing w:line="246" w:lineRule="exact"/>
              <w:ind w:left="39"/>
              <w:rPr>
                <w:b/>
                <w:sz w:val="20"/>
              </w:rPr>
            </w:pPr>
            <w:r>
              <w:rPr>
                <w:b/>
                <w:sz w:val="20"/>
              </w:rPr>
              <w:t>2.《山西省畜禽屠宰管理条例》（2024修订）</w:t>
            </w:r>
          </w:p>
          <w:p w14:paraId="7E2FC56B">
            <w:pPr>
              <w:pStyle w:val="9"/>
              <w:spacing w:before="3" w:line="230" w:lineRule="auto"/>
              <w:ind w:left="39" w:right="31"/>
              <w:rPr>
                <w:sz w:val="20"/>
              </w:rPr>
            </w:pPr>
            <w:r>
              <w:rPr>
                <w:b/>
                <w:spacing w:val="16"/>
                <w:sz w:val="20"/>
              </w:rPr>
              <w:t xml:space="preserve">第三十七条 </w:t>
            </w:r>
            <w:r>
              <w:rPr>
                <w:sz w:val="20"/>
              </w:rPr>
              <w:t>违反本条例规定，为未经定点违法从事畜禽屠宰活动的单</w:t>
            </w:r>
            <w:r>
              <w:rPr>
                <w:spacing w:val="-1"/>
                <w:w w:val="95"/>
                <w:sz w:val="20"/>
              </w:rPr>
              <w:t>位和个人提供畜禽屠宰场所或者畜禽产品储存设施，或者为对畜禽、畜禽产品注水或者注入其他物质的单位和个人提供场所的，由县级以上人民政府农业农</w:t>
            </w:r>
            <w:r>
              <w:rPr>
                <w:sz w:val="20"/>
              </w:rPr>
              <w:t>村主管部门责令改正，没收违法所得，并处五万元以上十万元以下的罚款。</w:t>
            </w:r>
          </w:p>
        </w:tc>
        <w:tc>
          <w:tcPr>
            <w:tcW w:w="4030" w:type="dxa"/>
            <w:gridSpan w:val="2"/>
          </w:tcPr>
          <w:p w14:paraId="102123DA">
            <w:pPr>
              <w:pStyle w:val="9"/>
              <w:rPr>
                <w:sz w:val="20"/>
              </w:rPr>
            </w:pPr>
          </w:p>
          <w:p w14:paraId="543069EE">
            <w:pPr>
              <w:pStyle w:val="9"/>
              <w:spacing w:before="7"/>
              <w:rPr>
                <w:sz w:val="26"/>
              </w:rPr>
            </w:pPr>
          </w:p>
          <w:p w14:paraId="5A4F51AD">
            <w:pPr>
              <w:pStyle w:val="9"/>
              <w:spacing w:before="1"/>
              <w:ind w:left="39"/>
              <w:rPr>
                <w:sz w:val="20"/>
              </w:rPr>
            </w:pPr>
            <w:r>
              <w:rPr>
                <w:sz w:val="20"/>
              </w:rPr>
              <w:t>提供场所或储存设施的违法所得不足1万元的</w:t>
            </w:r>
          </w:p>
        </w:tc>
        <w:tc>
          <w:tcPr>
            <w:tcW w:w="6930" w:type="dxa"/>
            <w:gridSpan w:val="2"/>
          </w:tcPr>
          <w:p w14:paraId="54E1D7C8">
            <w:pPr>
              <w:pStyle w:val="9"/>
              <w:rPr>
                <w:sz w:val="20"/>
              </w:rPr>
            </w:pPr>
          </w:p>
          <w:p w14:paraId="3AFC5596">
            <w:pPr>
              <w:pStyle w:val="9"/>
              <w:spacing w:before="7"/>
              <w:rPr>
                <w:sz w:val="26"/>
              </w:rPr>
            </w:pPr>
          </w:p>
          <w:p w14:paraId="15807049">
            <w:pPr>
              <w:pStyle w:val="9"/>
              <w:spacing w:before="1"/>
              <w:ind w:left="39"/>
              <w:rPr>
                <w:sz w:val="20"/>
              </w:rPr>
            </w:pPr>
            <w:r>
              <w:rPr>
                <w:sz w:val="20"/>
              </w:rPr>
              <w:t>责令改正，没收违法所得，并处5万元以上6万元以下罚款。</w:t>
            </w:r>
          </w:p>
        </w:tc>
      </w:tr>
      <w:tr w14:paraId="3620A7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4" w:hRule="atLeast"/>
        </w:trPr>
        <w:tc>
          <w:tcPr>
            <w:tcW w:w="538" w:type="dxa"/>
            <w:vMerge w:val="continue"/>
            <w:tcBorders>
              <w:top w:val="nil"/>
            </w:tcBorders>
          </w:tcPr>
          <w:p w14:paraId="60B36191">
            <w:pPr>
              <w:rPr>
                <w:sz w:val="2"/>
                <w:szCs w:val="2"/>
              </w:rPr>
            </w:pPr>
          </w:p>
        </w:tc>
        <w:tc>
          <w:tcPr>
            <w:tcW w:w="857" w:type="dxa"/>
            <w:vMerge w:val="continue"/>
            <w:tcBorders>
              <w:top w:val="nil"/>
            </w:tcBorders>
          </w:tcPr>
          <w:p w14:paraId="60BF71C9">
            <w:pPr>
              <w:rPr>
                <w:sz w:val="2"/>
                <w:szCs w:val="2"/>
              </w:rPr>
            </w:pPr>
          </w:p>
        </w:tc>
        <w:tc>
          <w:tcPr>
            <w:tcW w:w="3425" w:type="dxa"/>
            <w:vMerge w:val="continue"/>
            <w:tcBorders>
              <w:top w:val="nil"/>
            </w:tcBorders>
          </w:tcPr>
          <w:p w14:paraId="493CFA83">
            <w:pPr>
              <w:rPr>
                <w:sz w:val="2"/>
                <w:szCs w:val="2"/>
              </w:rPr>
            </w:pPr>
          </w:p>
        </w:tc>
        <w:tc>
          <w:tcPr>
            <w:tcW w:w="6859" w:type="dxa"/>
            <w:vMerge w:val="continue"/>
            <w:tcBorders>
              <w:top w:val="nil"/>
            </w:tcBorders>
          </w:tcPr>
          <w:p w14:paraId="7BE39F44">
            <w:pPr>
              <w:rPr>
                <w:sz w:val="2"/>
                <w:szCs w:val="2"/>
              </w:rPr>
            </w:pPr>
          </w:p>
        </w:tc>
        <w:tc>
          <w:tcPr>
            <w:tcW w:w="4030" w:type="dxa"/>
            <w:gridSpan w:val="2"/>
          </w:tcPr>
          <w:p w14:paraId="696F2115">
            <w:pPr>
              <w:pStyle w:val="9"/>
              <w:rPr>
                <w:sz w:val="20"/>
              </w:rPr>
            </w:pPr>
          </w:p>
          <w:p w14:paraId="41BB23EB">
            <w:pPr>
              <w:pStyle w:val="9"/>
              <w:spacing w:before="6"/>
              <w:rPr>
                <w:sz w:val="17"/>
              </w:rPr>
            </w:pPr>
          </w:p>
          <w:p w14:paraId="384D300D">
            <w:pPr>
              <w:pStyle w:val="9"/>
              <w:spacing w:line="230" w:lineRule="auto"/>
              <w:ind w:left="39" w:right="88"/>
              <w:rPr>
                <w:sz w:val="20"/>
              </w:rPr>
            </w:pPr>
            <w:r>
              <w:rPr>
                <w:w w:val="95"/>
                <w:sz w:val="20"/>
              </w:rPr>
              <w:t>提供场所或储存设施的违法所得1万元以上不</w:t>
            </w:r>
            <w:r>
              <w:rPr>
                <w:sz w:val="20"/>
              </w:rPr>
              <w:t>足2万元的</w:t>
            </w:r>
          </w:p>
        </w:tc>
        <w:tc>
          <w:tcPr>
            <w:tcW w:w="6930" w:type="dxa"/>
            <w:gridSpan w:val="2"/>
          </w:tcPr>
          <w:p w14:paraId="199585FE">
            <w:pPr>
              <w:pStyle w:val="9"/>
              <w:rPr>
                <w:sz w:val="20"/>
              </w:rPr>
            </w:pPr>
          </w:p>
          <w:p w14:paraId="1F7A6F42">
            <w:pPr>
              <w:pStyle w:val="9"/>
              <w:spacing w:before="8"/>
              <w:rPr>
                <w:sz w:val="26"/>
              </w:rPr>
            </w:pPr>
          </w:p>
          <w:p w14:paraId="1CA6E95D">
            <w:pPr>
              <w:pStyle w:val="9"/>
              <w:ind w:left="39"/>
              <w:rPr>
                <w:sz w:val="20"/>
              </w:rPr>
            </w:pPr>
            <w:r>
              <w:rPr>
                <w:sz w:val="20"/>
              </w:rPr>
              <w:t>责令改正，没收违法所得，并处6万元以上8万元以下罚款。</w:t>
            </w:r>
          </w:p>
        </w:tc>
      </w:tr>
      <w:tr w14:paraId="400B52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4" w:hRule="atLeast"/>
        </w:trPr>
        <w:tc>
          <w:tcPr>
            <w:tcW w:w="538" w:type="dxa"/>
            <w:vMerge w:val="continue"/>
            <w:tcBorders>
              <w:top w:val="nil"/>
            </w:tcBorders>
          </w:tcPr>
          <w:p w14:paraId="5EA2276F">
            <w:pPr>
              <w:rPr>
                <w:sz w:val="2"/>
                <w:szCs w:val="2"/>
              </w:rPr>
            </w:pPr>
          </w:p>
        </w:tc>
        <w:tc>
          <w:tcPr>
            <w:tcW w:w="857" w:type="dxa"/>
            <w:vMerge w:val="continue"/>
            <w:tcBorders>
              <w:top w:val="nil"/>
            </w:tcBorders>
          </w:tcPr>
          <w:p w14:paraId="7536E59A">
            <w:pPr>
              <w:rPr>
                <w:sz w:val="2"/>
                <w:szCs w:val="2"/>
              </w:rPr>
            </w:pPr>
          </w:p>
        </w:tc>
        <w:tc>
          <w:tcPr>
            <w:tcW w:w="3425" w:type="dxa"/>
            <w:vMerge w:val="continue"/>
            <w:tcBorders>
              <w:top w:val="nil"/>
            </w:tcBorders>
          </w:tcPr>
          <w:p w14:paraId="4B7145D2">
            <w:pPr>
              <w:rPr>
                <w:sz w:val="2"/>
                <w:szCs w:val="2"/>
              </w:rPr>
            </w:pPr>
          </w:p>
        </w:tc>
        <w:tc>
          <w:tcPr>
            <w:tcW w:w="6859" w:type="dxa"/>
            <w:vMerge w:val="continue"/>
            <w:tcBorders>
              <w:top w:val="nil"/>
            </w:tcBorders>
          </w:tcPr>
          <w:p w14:paraId="058984E7">
            <w:pPr>
              <w:rPr>
                <w:sz w:val="2"/>
                <w:szCs w:val="2"/>
              </w:rPr>
            </w:pPr>
          </w:p>
        </w:tc>
        <w:tc>
          <w:tcPr>
            <w:tcW w:w="4030" w:type="dxa"/>
            <w:gridSpan w:val="2"/>
          </w:tcPr>
          <w:p w14:paraId="2CC957DF">
            <w:pPr>
              <w:pStyle w:val="9"/>
              <w:rPr>
                <w:sz w:val="20"/>
              </w:rPr>
            </w:pPr>
          </w:p>
          <w:p w14:paraId="2D22EA0A">
            <w:pPr>
              <w:pStyle w:val="9"/>
              <w:spacing w:before="8"/>
              <w:rPr>
                <w:sz w:val="26"/>
              </w:rPr>
            </w:pPr>
          </w:p>
          <w:p w14:paraId="5E0B3150">
            <w:pPr>
              <w:pStyle w:val="9"/>
              <w:ind w:left="39"/>
              <w:rPr>
                <w:sz w:val="20"/>
              </w:rPr>
            </w:pPr>
            <w:r>
              <w:rPr>
                <w:sz w:val="20"/>
              </w:rPr>
              <w:t>提供场所或储存设施的违法所得2万元以上的</w:t>
            </w:r>
          </w:p>
        </w:tc>
        <w:tc>
          <w:tcPr>
            <w:tcW w:w="6930" w:type="dxa"/>
            <w:gridSpan w:val="2"/>
          </w:tcPr>
          <w:p w14:paraId="15F7818C">
            <w:pPr>
              <w:pStyle w:val="9"/>
              <w:rPr>
                <w:sz w:val="20"/>
              </w:rPr>
            </w:pPr>
          </w:p>
          <w:p w14:paraId="2EFFE2CF">
            <w:pPr>
              <w:pStyle w:val="9"/>
              <w:spacing w:before="8"/>
              <w:rPr>
                <w:sz w:val="26"/>
              </w:rPr>
            </w:pPr>
          </w:p>
          <w:p w14:paraId="68466207">
            <w:pPr>
              <w:pStyle w:val="9"/>
              <w:ind w:left="39"/>
              <w:rPr>
                <w:sz w:val="20"/>
              </w:rPr>
            </w:pPr>
            <w:r>
              <w:rPr>
                <w:sz w:val="20"/>
              </w:rPr>
              <w:t>责令改正，没收违法所得，并处8万元以上10万以下罚款。</w:t>
            </w:r>
          </w:p>
        </w:tc>
      </w:tr>
    </w:tbl>
    <w:p w14:paraId="69AD4CBE">
      <w:pPr>
        <w:spacing w:after="0"/>
        <w:rPr>
          <w:sz w:val="20"/>
        </w:rPr>
        <w:sectPr>
          <w:pgSz w:w="23820" w:h="16840" w:orient="landscape"/>
          <w:pgMar w:top="820" w:right="420" w:bottom="880" w:left="460" w:header="0" w:footer="664"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4030"/>
        <w:gridCol w:w="6929"/>
      </w:tblGrid>
      <w:tr w14:paraId="7C98C1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3AE4BEC4">
            <w:pPr>
              <w:pStyle w:val="9"/>
              <w:spacing w:before="7"/>
              <w:rPr>
                <w:sz w:val="17"/>
              </w:rPr>
            </w:pPr>
          </w:p>
          <w:p w14:paraId="6FB2B43A">
            <w:pPr>
              <w:pStyle w:val="9"/>
              <w:ind w:left="76"/>
              <w:rPr>
                <w:b/>
                <w:sz w:val="20"/>
              </w:rPr>
            </w:pPr>
            <w:r>
              <w:rPr>
                <w:b/>
                <w:sz w:val="20"/>
              </w:rPr>
              <w:t>序号</w:t>
            </w:r>
          </w:p>
        </w:tc>
        <w:tc>
          <w:tcPr>
            <w:tcW w:w="857" w:type="dxa"/>
          </w:tcPr>
          <w:p w14:paraId="6C9A1D24">
            <w:pPr>
              <w:pStyle w:val="9"/>
              <w:spacing w:before="111" w:line="230" w:lineRule="auto"/>
              <w:ind w:left="234" w:right="199"/>
              <w:rPr>
                <w:b/>
                <w:sz w:val="20"/>
              </w:rPr>
            </w:pPr>
            <w:r>
              <w:rPr>
                <w:b/>
                <w:sz w:val="20"/>
              </w:rPr>
              <w:t>事项类别</w:t>
            </w:r>
          </w:p>
        </w:tc>
        <w:tc>
          <w:tcPr>
            <w:tcW w:w="3426" w:type="dxa"/>
            <w:gridSpan w:val="2"/>
          </w:tcPr>
          <w:p w14:paraId="71E4B389">
            <w:pPr>
              <w:pStyle w:val="9"/>
              <w:spacing w:before="7"/>
              <w:rPr>
                <w:sz w:val="17"/>
              </w:rPr>
            </w:pPr>
          </w:p>
          <w:p w14:paraId="37BC0A0F">
            <w:pPr>
              <w:pStyle w:val="9"/>
              <w:ind w:left="1297" w:right="1265"/>
              <w:jc w:val="center"/>
              <w:rPr>
                <w:b/>
                <w:sz w:val="20"/>
              </w:rPr>
            </w:pPr>
            <w:r>
              <w:rPr>
                <w:b/>
                <w:sz w:val="20"/>
              </w:rPr>
              <w:t>事项名称</w:t>
            </w:r>
          </w:p>
        </w:tc>
        <w:tc>
          <w:tcPr>
            <w:tcW w:w="6860" w:type="dxa"/>
          </w:tcPr>
          <w:p w14:paraId="503BDBA7">
            <w:pPr>
              <w:pStyle w:val="9"/>
              <w:spacing w:before="7"/>
              <w:rPr>
                <w:sz w:val="17"/>
              </w:rPr>
            </w:pPr>
          </w:p>
          <w:p w14:paraId="4E3D3FF4">
            <w:pPr>
              <w:pStyle w:val="9"/>
              <w:ind w:left="3012" w:right="2984"/>
              <w:jc w:val="center"/>
              <w:rPr>
                <w:b/>
                <w:sz w:val="20"/>
              </w:rPr>
            </w:pPr>
            <w:r>
              <w:rPr>
                <w:b/>
                <w:sz w:val="20"/>
              </w:rPr>
              <w:t>实施依据</w:t>
            </w:r>
          </w:p>
        </w:tc>
        <w:tc>
          <w:tcPr>
            <w:tcW w:w="4030" w:type="dxa"/>
          </w:tcPr>
          <w:p w14:paraId="704B0110">
            <w:pPr>
              <w:pStyle w:val="9"/>
              <w:spacing w:before="7"/>
              <w:rPr>
                <w:sz w:val="17"/>
              </w:rPr>
            </w:pPr>
          </w:p>
          <w:p w14:paraId="5B690287">
            <w:pPr>
              <w:pStyle w:val="9"/>
              <w:ind w:left="1595" w:right="1567"/>
              <w:jc w:val="center"/>
              <w:rPr>
                <w:b/>
                <w:sz w:val="20"/>
              </w:rPr>
            </w:pPr>
            <w:r>
              <w:rPr>
                <w:b/>
                <w:sz w:val="20"/>
              </w:rPr>
              <w:t>适用情形</w:t>
            </w:r>
          </w:p>
        </w:tc>
        <w:tc>
          <w:tcPr>
            <w:tcW w:w="6929" w:type="dxa"/>
          </w:tcPr>
          <w:p w14:paraId="2E3262EF">
            <w:pPr>
              <w:pStyle w:val="9"/>
              <w:spacing w:before="7"/>
              <w:rPr>
                <w:sz w:val="17"/>
              </w:rPr>
            </w:pPr>
          </w:p>
          <w:p w14:paraId="563E4CBF">
            <w:pPr>
              <w:pStyle w:val="9"/>
              <w:ind w:left="3045" w:right="3016"/>
              <w:jc w:val="center"/>
              <w:rPr>
                <w:b/>
                <w:sz w:val="20"/>
              </w:rPr>
            </w:pPr>
            <w:r>
              <w:rPr>
                <w:b/>
                <w:sz w:val="20"/>
              </w:rPr>
              <w:t>裁量标准</w:t>
            </w:r>
          </w:p>
        </w:tc>
      </w:tr>
      <w:tr w14:paraId="0E31D9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38" w:type="dxa"/>
            <w:vMerge w:val="restart"/>
          </w:tcPr>
          <w:p w14:paraId="6033FD72">
            <w:pPr>
              <w:pStyle w:val="9"/>
              <w:rPr>
                <w:sz w:val="20"/>
              </w:rPr>
            </w:pPr>
          </w:p>
          <w:p w14:paraId="65DF39A4">
            <w:pPr>
              <w:pStyle w:val="9"/>
              <w:rPr>
                <w:sz w:val="20"/>
              </w:rPr>
            </w:pPr>
          </w:p>
          <w:p w14:paraId="52EB3360">
            <w:pPr>
              <w:pStyle w:val="9"/>
              <w:rPr>
                <w:sz w:val="20"/>
              </w:rPr>
            </w:pPr>
          </w:p>
          <w:p w14:paraId="23498809">
            <w:pPr>
              <w:pStyle w:val="9"/>
              <w:rPr>
                <w:sz w:val="20"/>
              </w:rPr>
            </w:pPr>
          </w:p>
          <w:p w14:paraId="2188AB66">
            <w:pPr>
              <w:pStyle w:val="9"/>
              <w:rPr>
                <w:sz w:val="20"/>
              </w:rPr>
            </w:pPr>
          </w:p>
          <w:p w14:paraId="0B473CF9">
            <w:pPr>
              <w:pStyle w:val="9"/>
              <w:rPr>
                <w:sz w:val="20"/>
              </w:rPr>
            </w:pPr>
          </w:p>
          <w:p w14:paraId="42E7BD03">
            <w:pPr>
              <w:pStyle w:val="9"/>
              <w:rPr>
                <w:sz w:val="20"/>
              </w:rPr>
            </w:pPr>
          </w:p>
          <w:p w14:paraId="0BDE5112">
            <w:pPr>
              <w:pStyle w:val="9"/>
              <w:rPr>
                <w:sz w:val="20"/>
              </w:rPr>
            </w:pPr>
          </w:p>
          <w:p w14:paraId="7F35F34E">
            <w:pPr>
              <w:pStyle w:val="9"/>
              <w:rPr>
                <w:sz w:val="20"/>
              </w:rPr>
            </w:pPr>
          </w:p>
          <w:p w14:paraId="79103939">
            <w:pPr>
              <w:pStyle w:val="9"/>
              <w:rPr>
                <w:sz w:val="20"/>
              </w:rPr>
            </w:pPr>
          </w:p>
          <w:p w14:paraId="4C86ED38">
            <w:pPr>
              <w:pStyle w:val="9"/>
              <w:rPr>
                <w:sz w:val="20"/>
              </w:rPr>
            </w:pPr>
          </w:p>
          <w:p w14:paraId="414525D8">
            <w:pPr>
              <w:pStyle w:val="9"/>
              <w:spacing w:before="11"/>
              <w:rPr>
                <w:sz w:val="17"/>
              </w:rPr>
            </w:pPr>
          </w:p>
          <w:p w14:paraId="673F407D">
            <w:pPr>
              <w:pStyle w:val="9"/>
              <w:ind w:left="126"/>
              <w:rPr>
                <w:sz w:val="20"/>
              </w:rPr>
            </w:pPr>
            <w:r>
              <w:rPr>
                <w:sz w:val="20"/>
              </w:rPr>
              <w:t>112</w:t>
            </w:r>
          </w:p>
        </w:tc>
        <w:tc>
          <w:tcPr>
            <w:tcW w:w="857" w:type="dxa"/>
            <w:vMerge w:val="restart"/>
          </w:tcPr>
          <w:p w14:paraId="63565110">
            <w:pPr>
              <w:pStyle w:val="9"/>
              <w:rPr>
                <w:sz w:val="20"/>
              </w:rPr>
            </w:pPr>
          </w:p>
          <w:p w14:paraId="7C68462B">
            <w:pPr>
              <w:pStyle w:val="9"/>
              <w:rPr>
                <w:sz w:val="20"/>
              </w:rPr>
            </w:pPr>
          </w:p>
          <w:p w14:paraId="5B9CADC5">
            <w:pPr>
              <w:pStyle w:val="9"/>
              <w:rPr>
                <w:sz w:val="20"/>
              </w:rPr>
            </w:pPr>
          </w:p>
          <w:p w14:paraId="532102D0">
            <w:pPr>
              <w:pStyle w:val="9"/>
              <w:rPr>
                <w:sz w:val="20"/>
              </w:rPr>
            </w:pPr>
          </w:p>
          <w:p w14:paraId="738C211E">
            <w:pPr>
              <w:pStyle w:val="9"/>
              <w:rPr>
                <w:sz w:val="20"/>
              </w:rPr>
            </w:pPr>
          </w:p>
          <w:p w14:paraId="7D7C2981">
            <w:pPr>
              <w:pStyle w:val="9"/>
              <w:rPr>
                <w:sz w:val="20"/>
              </w:rPr>
            </w:pPr>
          </w:p>
          <w:p w14:paraId="051AD918">
            <w:pPr>
              <w:pStyle w:val="9"/>
              <w:rPr>
                <w:sz w:val="20"/>
              </w:rPr>
            </w:pPr>
          </w:p>
          <w:p w14:paraId="29CB1F5A">
            <w:pPr>
              <w:pStyle w:val="9"/>
              <w:rPr>
                <w:sz w:val="20"/>
              </w:rPr>
            </w:pPr>
          </w:p>
          <w:p w14:paraId="54A80198">
            <w:pPr>
              <w:pStyle w:val="9"/>
              <w:rPr>
                <w:sz w:val="20"/>
              </w:rPr>
            </w:pPr>
          </w:p>
          <w:p w14:paraId="41C24DE0">
            <w:pPr>
              <w:pStyle w:val="9"/>
              <w:rPr>
                <w:sz w:val="20"/>
              </w:rPr>
            </w:pPr>
          </w:p>
          <w:p w14:paraId="499230AA">
            <w:pPr>
              <w:pStyle w:val="9"/>
              <w:rPr>
                <w:sz w:val="19"/>
              </w:rPr>
            </w:pPr>
          </w:p>
          <w:p w14:paraId="76598CFB">
            <w:pPr>
              <w:pStyle w:val="9"/>
              <w:spacing w:line="232" w:lineRule="auto"/>
              <w:ind w:left="236" w:right="200"/>
              <w:jc w:val="both"/>
              <w:rPr>
                <w:sz w:val="20"/>
              </w:rPr>
            </w:pPr>
            <w:r>
              <w:rPr>
                <w:sz w:val="20"/>
              </w:rPr>
              <w:t>动物卫生监督</w:t>
            </w:r>
          </w:p>
        </w:tc>
        <w:tc>
          <w:tcPr>
            <w:tcW w:w="1299" w:type="dxa"/>
            <w:vMerge w:val="restart"/>
          </w:tcPr>
          <w:p w14:paraId="6D3A08FE">
            <w:pPr>
              <w:pStyle w:val="9"/>
              <w:rPr>
                <w:sz w:val="20"/>
              </w:rPr>
            </w:pPr>
          </w:p>
          <w:p w14:paraId="69F2F94E">
            <w:pPr>
              <w:pStyle w:val="9"/>
              <w:rPr>
                <w:sz w:val="20"/>
              </w:rPr>
            </w:pPr>
          </w:p>
          <w:p w14:paraId="0D73E539">
            <w:pPr>
              <w:pStyle w:val="9"/>
              <w:rPr>
                <w:sz w:val="20"/>
              </w:rPr>
            </w:pPr>
          </w:p>
          <w:p w14:paraId="34526244">
            <w:pPr>
              <w:pStyle w:val="9"/>
              <w:rPr>
                <w:sz w:val="20"/>
              </w:rPr>
            </w:pPr>
          </w:p>
          <w:p w14:paraId="16B66160">
            <w:pPr>
              <w:pStyle w:val="9"/>
              <w:rPr>
                <w:sz w:val="20"/>
              </w:rPr>
            </w:pPr>
          </w:p>
          <w:p w14:paraId="1FE6D34C">
            <w:pPr>
              <w:pStyle w:val="9"/>
              <w:rPr>
                <w:sz w:val="20"/>
              </w:rPr>
            </w:pPr>
          </w:p>
          <w:p w14:paraId="64922012">
            <w:pPr>
              <w:pStyle w:val="9"/>
              <w:rPr>
                <w:sz w:val="20"/>
              </w:rPr>
            </w:pPr>
          </w:p>
          <w:p w14:paraId="5DE0A762">
            <w:pPr>
              <w:pStyle w:val="9"/>
              <w:rPr>
                <w:sz w:val="20"/>
              </w:rPr>
            </w:pPr>
          </w:p>
          <w:p w14:paraId="5EA90931">
            <w:pPr>
              <w:pStyle w:val="9"/>
              <w:spacing w:before="7"/>
              <w:rPr>
                <w:sz w:val="20"/>
              </w:rPr>
            </w:pPr>
          </w:p>
          <w:p w14:paraId="3BF06C89">
            <w:pPr>
              <w:pStyle w:val="9"/>
              <w:spacing w:before="1" w:line="230" w:lineRule="auto"/>
              <w:ind w:left="39" w:right="43"/>
              <w:jc w:val="both"/>
              <w:rPr>
                <w:sz w:val="20"/>
              </w:rPr>
            </w:pPr>
            <w:r>
              <w:rPr>
                <w:spacing w:val="-3"/>
                <w:sz w:val="20"/>
              </w:rPr>
              <w:t>对饲养的动物未按照动物疫病强制免疫计划或者免疫技术规范实施免疫接种的等行为的行政处罚</w:t>
            </w:r>
          </w:p>
        </w:tc>
        <w:tc>
          <w:tcPr>
            <w:tcW w:w="2127" w:type="dxa"/>
          </w:tcPr>
          <w:p w14:paraId="47CA5728">
            <w:pPr>
              <w:pStyle w:val="9"/>
              <w:spacing w:before="8"/>
              <w:rPr>
                <w:sz w:val="17"/>
              </w:rPr>
            </w:pPr>
          </w:p>
          <w:p w14:paraId="09F160CE">
            <w:pPr>
              <w:pStyle w:val="9"/>
              <w:spacing w:line="230" w:lineRule="auto"/>
              <w:ind w:left="36" w:right="78"/>
              <w:jc w:val="both"/>
              <w:rPr>
                <w:sz w:val="20"/>
              </w:rPr>
            </w:pPr>
            <w:r>
              <w:rPr>
                <w:spacing w:val="-2"/>
                <w:sz w:val="20"/>
              </w:rPr>
              <w:t>对饲养的动物未按照动物疫病强制免疫计划或者免疫技术规范实施免</w:t>
            </w:r>
            <w:r>
              <w:rPr>
                <w:sz w:val="20"/>
              </w:rPr>
              <w:t>疫接种的行政处罚</w:t>
            </w:r>
          </w:p>
        </w:tc>
        <w:tc>
          <w:tcPr>
            <w:tcW w:w="6860" w:type="dxa"/>
            <w:vMerge w:val="restart"/>
          </w:tcPr>
          <w:p w14:paraId="7DA76CE7">
            <w:pPr>
              <w:pStyle w:val="9"/>
              <w:rPr>
                <w:sz w:val="20"/>
              </w:rPr>
            </w:pPr>
          </w:p>
          <w:p w14:paraId="2638DB47">
            <w:pPr>
              <w:pStyle w:val="9"/>
              <w:rPr>
                <w:sz w:val="20"/>
              </w:rPr>
            </w:pPr>
          </w:p>
          <w:p w14:paraId="0FCE0B05">
            <w:pPr>
              <w:pStyle w:val="9"/>
              <w:rPr>
                <w:sz w:val="20"/>
              </w:rPr>
            </w:pPr>
          </w:p>
          <w:p w14:paraId="49336787">
            <w:pPr>
              <w:pStyle w:val="9"/>
              <w:rPr>
                <w:sz w:val="20"/>
              </w:rPr>
            </w:pPr>
          </w:p>
          <w:p w14:paraId="22EF73EC">
            <w:pPr>
              <w:pStyle w:val="9"/>
              <w:rPr>
                <w:sz w:val="20"/>
              </w:rPr>
            </w:pPr>
          </w:p>
          <w:p w14:paraId="17BFA5F7">
            <w:pPr>
              <w:pStyle w:val="9"/>
              <w:rPr>
                <w:sz w:val="20"/>
              </w:rPr>
            </w:pPr>
          </w:p>
          <w:p w14:paraId="5C038DF6">
            <w:pPr>
              <w:pStyle w:val="9"/>
              <w:rPr>
                <w:sz w:val="20"/>
              </w:rPr>
            </w:pPr>
          </w:p>
          <w:p w14:paraId="78969BC6">
            <w:pPr>
              <w:pStyle w:val="9"/>
              <w:spacing w:before="142" w:line="252" w:lineRule="exact"/>
              <w:ind w:left="38"/>
              <w:rPr>
                <w:b/>
                <w:sz w:val="20"/>
              </w:rPr>
            </w:pPr>
            <w:r>
              <w:rPr>
                <w:b/>
                <w:sz w:val="20"/>
              </w:rPr>
              <w:t>《中华人民共和国动物防疫法》(2021修订)</w:t>
            </w:r>
          </w:p>
          <w:p w14:paraId="0D81CD71">
            <w:pPr>
              <w:pStyle w:val="9"/>
              <w:spacing w:before="4" w:line="230" w:lineRule="auto"/>
              <w:ind w:left="38" w:right="33"/>
              <w:rPr>
                <w:b/>
                <w:sz w:val="20"/>
              </w:rPr>
            </w:pPr>
            <w:r>
              <w:rPr>
                <w:b/>
                <w:spacing w:val="16"/>
                <w:sz w:val="20"/>
              </w:rPr>
              <w:t xml:space="preserve">第九十二条 </w:t>
            </w:r>
            <w:r>
              <w:rPr>
                <w:sz w:val="20"/>
              </w:rPr>
              <w:t>违反本法规定，有下列行为之一的，由县级以上地方人民政府农业农村主管部门责令限期改正，可以处一千元以下罚款；逾期不改正</w:t>
            </w:r>
            <w:r>
              <w:rPr>
                <w:spacing w:val="-1"/>
                <w:w w:val="95"/>
                <w:sz w:val="20"/>
              </w:rPr>
              <w:t>的，处一千元以上五千元以下罚款，由县级以上地方人民政府农业农村主管部门委托动物诊疗机构、无害化处理场所等代为处理，所需费用由违法行为人承</w:t>
            </w:r>
            <w:r>
              <w:rPr>
                <w:w w:val="95"/>
                <w:sz w:val="20"/>
              </w:rPr>
              <w:t>担：（一）</w:t>
            </w:r>
            <w:r>
              <w:rPr>
                <w:spacing w:val="-1"/>
                <w:w w:val="95"/>
                <w:sz w:val="20"/>
              </w:rPr>
              <w:t>对饲养的动物未按照动物疫病强制免疫计划或者免疫技术规范实施</w:t>
            </w:r>
            <w:r>
              <w:rPr>
                <w:w w:val="95"/>
                <w:sz w:val="20"/>
              </w:rPr>
              <w:t>免疫接种的；（二）</w:t>
            </w:r>
            <w:r>
              <w:rPr>
                <w:spacing w:val="-1"/>
                <w:w w:val="95"/>
                <w:sz w:val="20"/>
              </w:rPr>
              <w:t>对饲养的种用、乳用动物未按照国务院农业农村主管部门</w:t>
            </w:r>
            <w:r>
              <w:rPr>
                <w:w w:val="95"/>
                <w:sz w:val="20"/>
              </w:rPr>
              <w:t>的要求定期开展疫病检测，或者经检测不合格而未按照规定处理的；（三）</w:t>
            </w:r>
            <w:r>
              <w:rPr>
                <w:spacing w:val="-16"/>
                <w:w w:val="95"/>
                <w:sz w:val="20"/>
              </w:rPr>
              <w:t>对</w:t>
            </w:r>
            <w:r>
              <w:rPr>
                <w:w w:val="95"/>
                <w:sz w:val="20"/>
              </w:rPr>
              <w:t>饲养的犬只未按照规定定期进行狂犬病免疫接种的；（四）</w:t>
            </w:r>
            <w:r>
              <w:rPr>
                <w:spacing w:val="-2"/>
                <w:w w:val="95"/>
                <w:sz w:val="20"/>
              </w:rPr>
              <w:t>动物、动物产品的</w:t>
            </w:r>
            <w:r>
              <w:rPr>
                <w:sz w:val="20"/>
              </w:rPr>
              <w:t>运载工具在装载前和卸载后未按照规定及时清洗、消毒的</w:t>
            </w:r>
            <w:r>
              <w:rPr>
                <w:b/>
                <w:sz w:val="20"/>
              </w:rPr>
              <w:t>。</w:t>
            </w:r>
          </w:p>
        </w:tc>
        <w:tc>
          <w:tcPr>
            <w:tcW w:w="4030" w:type="dxa"/>
          </w:tcPr>
          <w:p w14:paraId="37E0F8F0">
            <w:pPr>
              <w:pStyle w:val="9"/>
              <w:spacing w:before="8"/>
              <w:rPr>
                <w:sz w:val="17"/>
              </w:rPr>
            </w:pPr>
          </w:p>
          <w:p w14:paraId="26C50B30">
            <w:pPr>
              <w:pStyle w:val="9"/>
              <w:spacing w:line="230" w:lineRule="auto"/>
              <w:ind w:left="37" w:right="136"/>
              <w:rPr>
                <w:sz w:val="20"/>
              </w:rPr>
            </w:pPr>
            <w:r>
              <w:rPr>
                <w:sz w:val="20"/>
              </w:rPr>
              <w:t>仅违反第（一）项，且同时满足以下条件</w:t>
            </w:r>
            <w:r>
              <w:rPr>
                <w:w w:val="95"/>
                <w:sz w:val="20"/>
              </w:rPr>
              <w:t>的：1.未发生强制免疫病种的疫病；2.应免 疫动物未离开饲养场；3.能在当日采取措施</w:t>
            </w:r>
            <w:r>
              <w:rPr>
                <w:sz w:val="20"/>
              </w:rPr>
              <w:t>实施免疫</w:t>
            </w:r>
          </w:p>
        </w:tc>
        <w:tc>
          <w:tcPr>
            <w:tcW w:w="6929" w:type="dxa"/>
          </w:tcPr>
          <w:p w14:paraId="5EE0F361">
            <w:pPr>
              <w:pStyle w:val="9"/>
              <w:rPr>
                <w:sz w:val="20"/>
              </w:rPr>
            </w:pPr>
          </w:p>
          <w:p w14:paraId="1A46A4C2">
            <w:pPr>
              <w:pStyle w:val="9"/>
              <w:spacing w:before="11"/>
              <w:rPr>
                <w:sz w:val="25"/>
              </w:rPr>
            </w:pPr>
          </w:p>
          <w:p w14:paraId="732A79CE">
            <w:pPr>
              <w:pStyle w:val="9"/>
              <w:ind w:left="37"/>
              <w:rPr>
                <w:sz w:val="20"/>
              </w:rPr>
            </w:pPr>
            <w:r>
              <w:rPr>
                <w:sz w:val="20"/>
              </w:rPr>
              <w:t>可以不予行政处罚。</w:t>
            </w:r>
          </w:p>
        </w:tc>
      </w:tr>
      <w:tr w14:paraId="05FF1A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538" w:type="dxa"/>
            <w:vMerge w:val="continue"/>
            <w:tcBorders>
              <w:top w:val="nil"/>
            </w:tcBorders>
          </w:tcPr>
          <w:p w14:paraId="4B5E2E41">
            <w:pPr>
              <w:rPr>
                <w:sz w:val="2"/>
                <w:szCs w:val="2"/>
              </w:rPr>
            </w:pPr>
          </w:p>
        </w:tc>
        <w:tc>
          <w:tcPr>
            <w:tcW w:w="857" w:type="dxa"/>
            <w:vMerge w:val="continue"/>
            <w:tcBorders>
              <w:top w:val="nil"/>
            </w:tcBorders>
          </w:tcPr>
          <w:p w14:paraId="1AB8774C">
            <w:pPr>
              <w:rPr>
                <w:sz w:val="2"/>
                <w:szCs w:val="2"/>
              </w:rPr>
            </w:pPr>
          </w:p>
        </w:tc>
        <w:tc>
          <w:tcPr>
            <w:tcW w:w="1299" w:type="dxa"/>
            <w:vMerge w:val="continue"/>
            <w:tcBorders>
              <w:top w:val="nil"/>
            </w:tcBorders>
          </w:tcPr>
          <w:p w14:paraId="343B11FD">
            <w:pPr>
              <w:rPr>
                <w:sz w:val="2"/>
                <w:szCs w:val="2"/>
              </w:rPr>
            </w:pPr>
          </w:p>
        </w:tc>
        <w:tc>
          <w:tcPr>
            <w:tcW w:w="2127" w:type="dxa"/>
            <w:vMerge w:val="restart"/>
          </w:tcPr>
          <w:p w14:paraId="4B519AEE">
            <w:pPr>
              <w:pStyle w:val="9"/>
              <w:spacing w:before="8"/>
              <w:rPr>
                <w:sz w:val="22"/>
              </w:rPr>
            </w:pPr>
          </w:p>
          <w:p w14:paraId="3C793DE7">
            <w:pPr>
              <w:pStyle w:val="9"/>
              <w:spacing w:line="230" w:lineRule="auto"/>
              <w:ind w:left="36" w:right="76"/>
              <w:jc w:val="both"/>
              <w:rPr>
                <w:sz w:val="20"/>
              </w:rPr>
            </w:pPr>
            <w:r>
              <w:rPr>
                <w:spacing w:val="-2"/>
                <w:sz w:val="20"/>
              </w:rPr>
              <w:t>对饲养的种用、乳用动物未按照国务院农业农村主管部门的要求定期开展疫病检测，或者经检测不合格而未按照规</w:t>
            </w:r>
            <w:r>
              <w:rPr>
                <w:sz w:val="20"/>
              </w:rPr>
              <w:t>定处理的行政处罚</w:t>
            </w:r>
          </w:p>
        </w:tc>
        <w:tc>
          <w:tcPr>
            <w:tcW w:w="6860" w:type="dxa"/>
            <w:vMerge w:val="continue"/>
            <w:tcBorders>
              <w:top w:val="nil"/>
            </w:tcBorders>
          </w:tcPr>
          <w:p w14:paraId="54A0E333">
            <w:pPr>
              <w:rPr>
                <w:sz w:val="2"/>
                <w:szCs w:val="2"/>
              </w:rPr>
            </w:pPr>
          </w:p>
        </w:tc>
        <w:tc>
          <w:tcPr>
            <w:tcW w:w="4030" w:type="dxa"/>
          </w:tcPr>
          <w:p w14:paraId="2F35B2C9">
            <w:pPr>
              <w:pStyle w:val="9"/>
              <w:spacing w:before="2"/>
              <w:rPr>
                <w:sz w:val="21"/>
              </w:rPr>
            </w:pPr>
          </w:p>
          <w:p w14:paraId="253F72EA">
            <w:pPr>
              <w:pStyle w:val="9"/>
              <w:spacing w:line="230" w:lineRule="auto"/>
              <w:ind w:left="37" w:right="191"/>
              <w:rPr>
                <w:sz w:val="20"/>
              </w:rPr>
            </w:pPr>
            <w:r>
              <w:rPr>
                <w:w w:val="95"/>
                <w:sz w:val="20"/>
              </w:rPr>
              <w:t>初次违法造成相关人损失（损害）或者再次</w:t>
            </w:r>
            <w:r>
              <w:rPr>
                <w:sz w:val="20"/>
              </w:rPr>
              <w:t>违法的</w:t>
            </w:r>
          </w:p>
        </w:tc>
        <w:tc>
          <w:tcPr>
            <w:tcW w:w="6929" w:type="dxa"/>
          </w:tcPr>
          <w:p w14:paraId="67B92C4A">
            <w:pPr>
              <w:pStyle w:val="9"/>
              <w:rPr>
                <w:sz w:val="20"/>
              </w:rPr>
            </w:pPr>
          </w:p>
          <w:p w14:paraId="1EF9B7D3">
            <w:pPr>
              <w:pStyle w:val="9"/>
              <w:spacing w:before="132"/>
              <w:ind w:left="37"/>
              <w:rPr>
                <w:sz w:val="20"/>
              </w:rPr>
            </w:pPr>
            <w:r>
              <w:rPr>
                <w:sz w:val="20"/>
              </w:rPr>
              <w:t>责令限期改正，可以处1000元以下罚款。</w:t>
            </w:r>
          </w:p>
        </w:tc>
      </w:tr>
      <w:tr w14:paraId="2A24A0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538" w:type="dxa"/>
            <w:vMerge w:val="continue"/>
            <w:tcBorders>
              <w:top w:val="nil"/>
            </w:tcBorders>
          </w:tcPr>
          <w:p w14:paraId="694CFD46">
            <w:pPr>
              <w:rPr>
                <w:sz w:val="2"/>
                <w:szCs w:val="2"/>
              </w:rPr>
            </w:pPr>
          </w:p>
        </w:tc>
        <w:tc>
          <w:tcPr>
            <w:tcW w:w="857" w:type="dxa"/>
            <w:vMerge w:val="continue"/>
            <w:tcBorders>
              <w:top w:val="nil"/>
            </w:tcBorders>
          </w:tcPr>
          <w:p w14:paraId="1CB71A4F">
            <w:pPr>
              <w:rPr>
                <w:sz w:val="2"/>
                <w:szCs w:val="2"/>
              </w:rPr>
            </w:pPr>
          </w:p>
        </w:tc>
        <w:tc>
          <w:tcPr>
            <w:tcW w:w="1299" w:type="dxa"/>
            <w:vMerge w:val="continue"/>
            <w:tcBorders>
              <w:top w:val="nil"/>
            </w:tcBorders>
          </w:tcPr>
          <w:p w14:paraId="4352D716">
            <w:pPr>
              <w:rPr>
                <w:sz w:val="2"/>
                <w:szCs w:val="2"/>
              </w:rPr>
            </w:pPr>
          </w:p>
        </w:tc>
        <w:tc>
          <w:tcPr>
            <w:tcW w:w="2127" w:type="dxa"/>
            <w:vMerge w:val="continue"/>
            <w:tcBorders>
              <w:top w:val="nil"/>
            </w:tcBorders>
          </w:tcPr>
          <w:p w14:paraId="6D637925">
            <w:pPr>
              <w:rPr>
                <w:sz w:val="2"/>
                <w:szCs w:val="2"/>
              </w:rPr>
            </w:pPr>
          </w:p>
        </w:tc>
        <w:tc>
          <w:tcPr>
            <w:tcW w:w="6860" w:type="dxa"/>
            <w:vMerge w:val="continue"/>
            <w:tcBorders>
              <w:top w:val="nil"/>
            </w:tcBorders>
          </w:tcPr>
          <w:p w14:paraId="02406FB8">
            <w:pPr>
              <w:rPr>
                <w:sz w:val="2"/>
                <w:szCs w:val="2"/>
              </w:rPr>
            </w:pPr>
          </w:p>
        </w:tc>
        <w:tc>
          <w:tcPr>
            <w:tcW w:w="4030" w:type="dxa"/>
          </w:tcPr>
          <w:p w14:paraId="1F7E563F">
            <w:pPr>
              <w:pStyle w:val="9"/>
              <w:rPr>
                <w:sz w:val="20"/>
              </w:rPr>
            </w:pPr>
          </w:p>
          <w:p w14:paraId="3B9C6755">
            <w:pPr>
              <w:pStyle w:val="9"/>
              <w:spacing w:before="129"/>
              <w:ind w:left="37"/>
              <w:rPr>
                <w:sz w:val="20"/>
              </w:rPr>
            </w:pPr>
            <w:r>
              <w:rPr>
                <w:sz w:val="20"/>
              </w:rPr>
              <w:t>逾期不改正，没有引发动物疫病的</w:t>
            </w:r>
          </w:p>
        </w:tc>
        <w:tc>
          <w:tcPr>
            <w:tcW w:w="6929" w:type="dxa"/>
          </w:tcPr>
          <w:p w14:paraId="62140411">
            <w:pPr>
              <w:pStyle w:val="9"/>
              <w:rPr>
                <w:sz w:val="20"/>
              </w:rPr>
            </w:pPr>
          </w:p>
          <w:p w14:paraId="249B2823">
            <w:pPr>
              <w:pStyle w:val="9"/>
              <w:spacing w:before="129"/>
              <w:ind w:left="37"/>
              <w:rPr>
                <w:sz w:val="20"/>
              </w:rPr>
            </w:pPr>
            <w:r>
              <w:rPr>
                <w:sz w:val="20"/>
              </w:rPr>
              <w:t>责令限期改正，处1000元以上2000元以下罚款。</w:t>
            </w:r>
          </w:p>
        </w:tc>
      </w:tr>
      <w:tr w14:paraId="2B9CDB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5" w:hRule="atLeast"/>
        </w:trPr>
        <w:tc>
          <w:tcPr>
            <w:tcW w:w="538" w:type="dxa"/>
            <w:vMerge w:val="continue"/>
            <w:tcBorders>
              <w:top w:val="nil"/>
            </w:tcBorders>
          </w:tcPr>
          <w:p w14:paraId="2F65E711">
            <w:pPr>
              <w:rPr>
                <w:sz w:val="2"/>
                <w:szCs w:val="2"/>
              </w:rPr>
            </w:pPr>
          </w:p>
        </w:tc>
        <w:tc>
          <w:tcPr>
            <w:tcW w:w="857" w:type="dxa"/>
            <w:vMerge w:val="continue"/>
            <w:tcBorders>
              <w:top w:val="nil"/>
            </w:tcBorders>
          </w:tcPr>
          <w:p w14:paraId="04D715B2">
            <w:pPr>
              <w:rPr>
                <w:sz w:val="2"/>
                <w:szCs w:val="2"/>
              </w:rPr>
            </w:pPr>
          </w:p>
        </w:tc>
        <w:tc>
          <w:tcPr>
            <w:tcW w:w="1299" w:type="dxa"/>
            <w:vMerge w:val="continue"/>
            <w:tcBorders>
              <w:top w:val="nil"/>
            </w:tcBorders>
          </w:tcPr>
          <w:p w14:paraId="729C3664">
            <w:pPr>
              <w:rPr>
                <w:sz w:val="2"/>
                <w:szCs w:val="2"/>
              </w:rPr>
            </w:pPr>
          </w:p>
        </w:tc>
        <w:tc>
          <w:tcPr>
            <w:tcW w:w="2127" w:type="dxa"/>
          </w:tcPr>
          <w:p w14:paraId="176ABBBF">
            <w:pPr>
              <w:pStyle w:val="9"/>
              <w:spacing w:before="7"/>
              <w:rPr>
                <w:sz w:val="24"/>
              </w:rPr>
            </w:pPr>
          </w:p>
          <w:p w14:paraId="298CCDDB">
            <w:pPr>
              <w:pStyle w:val="9"/>
              <w:spacing w:line="232" w:lineRule="auto"/>
              <w:ind w:left="36" w:right="78"/>
              <w:jc w:val="both"/>
              <w:rPr>
                <w:sz w:val="20"/>
              </w:rPr>
            </w:pPr>
            <w:r>
              <w:rPr>
                <w:spacing w:val="-2"/>
                <w:sz w:val="20"/>
              </w:rPr>
              <w:t>对饲养的犬只未按照规定定期进行狂犬病免疫</w:t>
            </w:r>
            <w:r>
              <w:rPr>
                <w:sz w:val="20"/>
              </w:rPr>
              <w:t>接种的行政处罚</w:t>
            </w:r>
          </w:p>
        </w:tc>
        <w:tc>
          <w:tcPr>
            <w:tcW w:w="6860" w:type="dxa"/>
            <w:vMerge w:val="continue"/>
            <w:tcBorders>
              <w:top w:val="nil"/>
            </w:tcBorders>
          </w:tcPr>
          <w:p w14:paraId="4298FBCD">
            <w:pPr>
              <w:rPr>
                <w:sz w:val="2"/>
                <w:szCs w:val="2"/>
              </w:rPr>
            </w:pPr>
          </w:p>
        </w:tc>
        <w:tc>
          <w:tcPr>
            <w:tcW w:w="4030" w:type="dxa"/>
          </w:tcPr>
          <w:p w14:paraId="71131130">
            <w:pPr>
              <w:pStyle w:val="9"/>
              <w:rPr>
                <w:sz w:val="20"/>
              </w:rPr>
            </w:pPr>
          </w:p>
          <w:p w14:paraId="35F4C84F">
            <w:pPr>
              <w:pStyle w:val="9"/>
              <w:spacing w:before="6"/>
              <w:rPr>
                <w:sz w:val="14"/>
              </w:rPr>
            </w:pPr>
          </w:p>
          <w:p w14:paraId="737FC00D">
            <w:pPr>
              <w:pStyle w:val="9"/>
              <w:spacing w:line="230" w:lineRule="auto"/>
              <w:ind w:left="37" w:right="191"/>
              <w:rPr>
                <w:sz w:val="20"/>
              </w:rPr>
            </w:pPr>
            <w:r>
              <w:rPr>
                <w:w w:val="95"/>
                <w:sz w:val="20"/>
              </w:rPr>
              <w:t>逾期不改正，引发动物疫病，但没有造成传</w:t>
            </w:r>
            <w:r>
              <w:rPr>
                <w:sz w:val="20"/>
              </w:rPr>
              <w:t>播、扩散的</w:t>
            </w:r>
          </w:p>
        </w:tc>
        <w:tc>
          <w:tcPr>
            <w:tcW w:w="6929" w:type="dxa"/>
          </w:tcPr>
          <w:p w14:paraId="163232C5">
            <w:pPr>
              <w:pStyle w:val="9"/>
              <w:rPr>
                <w:sz w:val="20"/>
              </w:rPr>
            </w:pPr>
          </w:p>
          <w:p w14:paraId="5556E684">
            <w:pPr>
              <w:pStyle w:val="9"/>
              <w:spacing w:before="6"/>
              <w:rPr>
                <w:sz w:val="23"/>
              </w:rPr>
            </w:pPr>
          </w:p>
          <w:p w14:paraId="290B8889">
            <w:pPr>
              <w:pStyle w:val="9"/>
              <w:ind w:left="37"/>
              <w:rPr>
                <w:sz w:val="20"/>
              </w:rPr>
            </w:pPr>
            <w:r>
              <w:rPr>
                <w:sz w:val="20"/>
              </w:rPr>
              <w:t>责令限期改正，处2000元以上4000元以下罚款。</w:t>
            </w:r>
          </w:p>
        </w:tc>
      </w:tr>
      <w:tr w14:paraId="62EA31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72957053">
            <w:pPr>
              <w:rPr>
                <w:sz w:val="2"/>
                <w:szCs w:val="2"/>
              </w:rPr>
            </w:pPr>
          </w:p>
        </w:tc>
        <w:tc>
          <w:tcPr>
            <w:tcW w:w="857" w:type="dxa"/>
            <w:vMerge w:val="continue"/>
            <w:tcBorders>
              <w:top w:val="nil"/>
            </w:tcBorders>
          </w:tcPr>
          <w:p w14:paraId="4BBE43F9">
            <w:pPr>
              <w:rPr>
                <w:sz w:val="2"/>
                <w:szCs w:val="2"/>
              </w:rPr>
            </w:pPr>
          </w:p>
        </w:tc>
        <w:tc>
          <w:tcPr>
            <w:tcW w:w="1299" w:type="dxa"/>
            <w:vMerge w:val="continue"/>
            <w:tcBorders>
              <w:top w:val="nil"/>
            </w:tcBorders>
          </w:tcPr>
          <w:p w14:paraId="5351D8E9">
            <w:pPr>
              <w:rPr>
                <w:sz w:val="2"/>
                <w:szCs w:val="2"/>
              </w:rPr>
            </w:pPr>
          </w:p>
        </w:tc>
        <w:tc>
          <w:tcPr>
            <w:tcW w:w="2127" w:type="dxa"/>
          </w:tcPr>
          <w:p w14:paraId="77195374">
            <w:pPr>
              <w:pStyle w:val="9"/>
              <w:spacing w:before="6"/>
              <w:rPr>
                <w:sz w:val="20"/>
              </w:rPr>
            </w:pPr>
          </w:p>
          <w:p w14:paraId="342CCD12">
            <w:pPr>
              <w:pStyle w:val="9"/>
              <w:spacing w:line="232" w:lineRule="auto"/>
              <w:ind w:left="36" w:right="77"/>
              <w:jc w:val="both"/>
              <w:rPr>
                <w:sz w:val="20"/>
              </w:rPr>
            </w:pPr>
            <w:r>
              <w:rPr>
                <w:spacing w:val="-2"/>
                <w:sz w:val="20"/>
              </w:rPr>
              <w:t>对动物、动物产品的运载工具在装载前和卸载后未按照规定及时清洗</w:t>
            </w:r>
          </w:p>
          <w:p w14:paraId="029E417D">
            <w:pPr>
              <w:pStyle w:val="9"/>
              <w:spacing w:line="247" w:lineRule="exact"/>
              <w:ind w:left="36"/>
              <w:rPr>
                <w:sz w:val="20"/>
              </w:rPr>
            </w:pPr>
            <w:r>
              <w:rPr>
                <w:sz w:val="20"/>
              </w:rPr>
              <w:t>、消毒的行政处罚</w:t>
            </w:r>
          </w:p>
        </w:tc>
        <w:tc>
          <w:tcPr>
            <w:tcW w:w="6860" w:type="dxa"/>
            <w:vMerge w:val="continue"/>
            <w:tcBorders>
              <w:top w:val="nil"/>
            </w:tcBorders>
          </w:tcPr>
          <w:p w14:paraId="0D2C551B">
            <w:pPr>
              <w:rPr>
                <w:sz w:val="2"/>
                <w:szCs w:val="2"/>
              </w:rPr>
            </w:pPr>
          </w:p>
        </w:tc>
        <w:tc>
          <w:tcPr>
            <w:tcW w:w="4030" w:type="dxa"/>
          </w:tcPr>
          <w:p w14:paraId="0E715139">
            <w:pPr>
              <w:pStyle w:val="9"/>
              <w:rPr>
                <w:sz w:val="20"/>
              </w:rPr>
            </w:pPr>
          </w:p>
          <w:p w14:paraId="6D014CAC">
            <w:pPr>
              <w:pStyle w:val="9"/>
              <w:spacing w:before="9"/>
              <w:rPr>
                <w:sz w:val="19"/>
              </w:rPr>
            </w:pPr>
          </w:p>
          <w:p w14:paraId="42388A5A">
            <w:pPr>
              <w:pStyle w:val="9"/>
              <w:spacing w:line="232" w:lineRule="auto"/>
              <w:ind w:left="37" w:right="190"/>
              <w:rPr>
                <w:sz w:val="20"/>
              </w:rPr>
            </w:pPr>
            <w:r>
              <w:rPr>
                <w:w w:val="95"/>
                <w:sz w:val="20"/>
              </w:rPr>
              <w:t>逾期不改正，引发动物疫病并造成传播、扩</w:t>
            </w:r>
            <w:r>
              <w:rPr>
                <w:sz w:val="20"/>
              </w:rPr>
              <w:t>散的</w:t>
            </w:r>
          </w:p>
        </w:tc>
        <w:tc>
          <w:tcPr>
            <w:tcW w:w="6929" w:type="dxa"/>
          </w:tcPr>
          <w:p w14:paraId="5AF8C1F6">
            <w:pPr>
              <w:pStyle w:val="9"/>
              <w:rPr>
                <w:sz w:val="20"/>
              </w:rPr>
            </w:pPr>
          </w:p>
          <w:p w14:paraId="424CFC8B">
            <w:pPr>
              <w:pStyle w:val="9"/>
              <w:rPr>
                <w:sz w:val="29"/>
              </w:rPr>
            </w:pPr>
          </w:p>
          <w:p w14:paraId="244FF3B6">
            <w:pPr>
              <w:pStyle w:val="9"/>
              <w:ind w:left="37"/>
              <w:rPr>
                <w:sz w:val="20"/>
              </w:rPr>
            </w:pPr>
            <w:r>
              <w:rPr>
                <w:sz w:val="20"/>
              </w:rPr>
              <w:t>责令限期改正，处4000元以上5000元以下罚款。</w:t>
            </w:r>
          </w:p>
        </w:tc>
      </w:tr>
      <w:tr w14:paraId="2BC7BC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restart"/>
          </w:tcPr>
          <w:p w14:paraId="2E7BBF88">
            <w:pPr>
              <w:pStyle w:val="9"/>
              <w:rPr>
                <w:sz w:val="20"/>
              </w:rPr>
            </w:pPr>
          </w:p>
          <w:p w14:paraId="1E1D4960">
            <w:pPr>
              <w:pStyle w:val="9"/>
              <w:rPr>
                <w:sz w:val="20"/>
              </w:rPr>
            </w:pPr>
          </w:p>
          <w:p w14:paraId="11A8C791">
            <w:pPr>
              <w:pStyle w:val="9"/>
              <w:rPr>
                <w:sz w:val="20"/>
              </w:rPr>
            </w:pPr>
          </w:p>
          <w:p w14:paraId="4615F5E6">
            <w:pPr>
              <w:pStyle w:val="9"/>
              <w:rPr>
                <w:sz w:val="20"/>
              </w:rPr>
            </w:pPr>
          </w:p>
          <w:p w14:paraId="4EFA39A6">
            <w:pPr>
              <w:pStyle w:val="9"/>
              <w:rPr>
                <w:sz w:val="20"/>
              </w:rPr>
            </w:pPr>
          </w:p>
          <w:p w14:paraId="0245B87B">
            <w:pPr>
              <w:pStyle w:val="9"/>
              <w:rPr>
                <w:sz w:val="20"/>
              </w:rPr>
            </w:pPr>
          </w:p>
          <w:p w14:paraId="7CB24F5D">
            <w:pPr>
              <w:pStyle w:val="9"/>
              <w:rPr>
                <w:sz w:val="20"/>
              </w:rPr>
            </w:pPr>
          </w:p>
          <w:p w14:paraId="4958890D">
            <w:pPr>
              <w:pStyle w:val="9"/>
              <w:rPr>
                <w:sz w:val="20"/>
              </w:rPr>
            </w:pPr>
          </w:p>
          <w:p w14:paraId="2427E4CF">
            <w:pPr>
              <w:pStyle w:val="9"/>
              <w:rPr>
                <w:sz w:val="20"/>
              </w:rPr>
            </w:pPr>
          </w:p>
          <w:p w14:paraId="28B19800">
            <w:pPr>
              <w:pStyle w:val="9"/>
              <w:rPr>
                <w:sz w:val="20"/>
              </w:rPr>
            </w:pPr>
          </w:p>
          <w:p w14:paraId="597E31D1">
            <w:pPr>
              <w:pStyle w:val="9"/>
              <w:rPr>
                <w:sz w:val="20"/>
              </w:rPr>
            </w:pPr>
          </w:p>
          <w:p w14:paraId="7A87CC3D">
            <w:pPr>
              <w:pStyle w:val="9"/>
              <w:rPr>
                <w:sz w:val="20"/>
              </w:rPr>
            </w:pPr>
          </w:p>
          <w:p w14:paraId="6AD5EFD2">
            <w:pPr>
              <w:pStyle w:val="9"/>
              <w:rPr>
                <w:sz w:val="20"/>
              </w:rPr>
            </w:pPr>
          </w:p>
          <w:p w14:paraId="5BF2A6B0">
            <w:pPr>
              <w:pStyle w:val="9"/>
              <w:rPr>
                <w:sz w:val="20"/>
              </w:rPr>
            </w:pPr>
          </w:p>
          <w:p w14:paraId="6A7A1BCA">
            <w:pPr>
              <w:pStyle w:val="9"/>
              <w:spacing w:before="11"/>
              <w:rPr>
                <w:sz w:val="15"/>
              </w:rPr>
            </w:pPr>
          </w:p>
          <w:p w14:paraId="79A11567">
            <w:pPr>
              <w:pStyle w:val="9"/>
              <w:spacing w:before="1"/>
              <w:ind w:left="126"/>
              <w:rPr>
                <w:sz w:val="20"/>
              </w:rPr>
            </w:pPr>
            <w:r>
              <w:rPr>
                <w:sz w:val="20"/>
              </w:rPr>
              <w:t>113</w:t>
            </w:r>
          </w:p>
        </w:tc>
        <w:tc>
          <w:tcPr>
            <w:tcW w:w="857" w:type="dxa"/>
            <w:vMerge w:val="restart"/>
          </w:tcPr>
          <w:p w14:paraId="58A2B603">
            <w:pPr>
              <w:pStyle w:val="9"/>
              <w:rPr>
                <w:sz w:val="20"/>
              </w:rPr>
            </w:pPr>
          </w:p>
          <w:p w14:paraId="13D536C1">
            <w:pPr>
              <w:pStyle w:val="9"/>
              <w:rPr>
                <w:sz w:val="20"/>
              </w:rPr>
            </w:pPr>
          </w:p>
          <w:p w14:paraId="3FB815D8">
            <w:pPr>
              <w:pStyle w:val="9"/>
              <w:rPr>
                <w:sz w:val="20"/>
              </w:rPr>
            </w:pPr>
          </w:p>
          <w:p w14:paraId="06266183">
            <w:pPr>
              <w:pStyle w:val="9"/>
              <w:rPr>
                <w:sz w:val="20"/>
              </w:rPr>
            </w:pPr>
          </w:p>
          <w:p w14:paraId="6DD5A9B6">
            <w:pPr>
              <w:pStyle w:val="9"/>
              <w:rPr>
                <w:sz w:val="20"/>
              </w:rPr>
            </w:pPr>
          </w:p>
          <w:p w14:paraId="0CCA5DEC">
            <w:pPr>
              <w:pStyle w:val="9"/>
              <w:rPr>
                <w:sz w:val="20"/>
              </w:rPr>
            </w:pPr>
          </w:p>
          <w:p w14:paraId="32AB20C5">
            <w:pPr>
              <w:pStyle w:val="9"/>
              <w:rPr>
                <w:sz w:val="20"/>
              </w:rPr>
            </w:pPr>
          </w:p>
          <w:p w14:paraId="49597D74">
            <w:pPr>
              <w:pStyle w:val="9"/>
              <w:rPr>
                <w:sz w:val="20"/>
              </w:rPr>
            </w:pPr>
          </w:p>
          <w:p w14:paraId="75AA5C18">
            <w:pPr>
              <w:pStyle w:val="9"/>
              <w:rPr>
                <w:sz w:val="20"/>
              </w:rPr>
            </w:pPr>
          </w:p>
          <w:p w14:paraId="6C02123F">
            <w:pPr>
              <w:pStyle w:val="9"/>
              <w:rPr>
                <w:sz w:val="20"/>
              </w:rPr>
            </w:pPr>
          </w:p>
          <w:p w14:paraId="71944424">
            <w:pPr>
              <w:pStyle w:val="9"/>
              <w:rPr>
                <w:sz w:val="20"/>
              </w:rPr>
            </w:pPr>
          </w:p>
          <w:p w14:paraId="508226FF">
            <w:pPr>
              <w:pStyle w:val="9"/>
              <w:rPr>
                <w:sz w:val="20"/>
              </w:rPr>
            </w:pPr>
          </w:p>
          <w:p w14:paraId="04C47B25">
            <w:pPr>
              <w:pStyle w:val="9"/>
              <w:rPr>
                <w:sz w:val="20"/>
              </w:rPr>
            </w:pPr>
          </w:p>
          <w:p w14:paraId="4EEBF482">
            <w:pPr>
              <w:pStyle w:val="9"/>
              <w:spacing w:before="3"/>
              <w:rPr>
                <w:sz w:val="17"/>
              </w:rPr>
            </w:pPr>
          </w:p>
          <w:p w14:paraId="05895934">
            <w:pPr>
              <w:pStyle w:val="9"/>
              <w:spacing w:line="230" w:lineRule="auto"/>
              <w:ind w:left="236" w:right="200"/>
              <w:jc w:val="both"/>
              <w:rPr>
                <w:sz w:val="20"/>
              </w:rPr>
            </w:pPr>
            <w:r>
              <w:rPr>
                <w:sz w:val="20"/>
              </w:rPr>
              <w:t>动物卫生监督</w:t>
            </w:r>
          </w:p>
        </w:tc>
        <w:tc>
          <w:tcPr>
            <w:tcW w:w="3426" w:type="dxa"/>
            <w:gridSpan w:val="2"/>
            <w:vMerge w:val="restart"/>
          </w:tcPr>
          <w:p w14:paraId="49BC2D96">
            <w:pPr>
              <w:pStyle w:val="9"/>
              <w:rPr>
                <w:sz w:val="20"/>
              </w:rPr>
            </w:pPr>
          </w:p>
          <w:p w14:paraId="79D2F5FF">
            <w:pPr>
              <w:pStyle w:val="9"/>
              <w:rPr>
                <w:sz w:val="20"/>
              </w:rPr>
            </w:pPr>
          </w:p>
          <w:p w14:paraId="5C164062">
            <w:pPr>
              <w:pStyle w:val="9"/>
              <w:rPr>
                <w:sz w:val="20"/>
              </w:rPr>
            </w:pPr>
          </w:p>
          <w:p w14:paraId="4A875AA4">
            <w:pPr>
              <w:pStyle w:val="9"/>
              <w:rPr>
                <w:sz w:val="20"/>
              </w:rPr>
            </w:pPr>
          </w:p>
          <w:p w14:paraId="0A2297A1">
            <w:pPr>
              <w:pStyle w:val="9"/>
              <w:rPr>
                <w:sz w:val="20"/>
              </w:rPr>
            </w:pPr>
          </w:p>
          <w:p w14:paraId="1E9E46ED">
            <w:pPr>
              <w:pStyle w:val="9"/>
              <w:rPr>
                <w:sz w:val="20"/>
              </w:rPr>
            </w:pPr>
          </w:p>
          <w:p w14:paraId="5A747F0A">
            <w:pPr>
              <w:pStyle w:val="9"/>
              <w:rPr>
                <w:sz w:val="20"/>
              </w:rPr>
            </w:pPr>
          </w:p>
          <w:p w14:paraId="008B0D1F">
            <w:pPr>
              <w:pStyle w:val="9"/>
              <w:rPr>
                <w:sz w:val="20"/>
              </w:rPr>
            </w:pPr>
          </w:p>
          <w:p w14:paraId="4A9D4646">
            <w:pPr>
              <w:pStyle w:val="9"/>
              <w:rPr>
                <w:sz w:val="20"/>
              </w:rPr>
            </w:pPr>
          </w:p>
          <w:p w14:paraId="68456CCE">
            <w:pPr>
              <w:pStyle w:val="9"/>
              <w:rPr>
                <w:sz w:val="20"/>
              </w:rPr>
            </w:pPr>
          </w:p>
          <w:p w14:paraId="641E1611">
            <w:pPr>
              <w:pStyle w:val="9"/>
              <w:rPr>
                <w:sz w:val="20"/>
              </w:rPr>
            </w:pPr>
          </w:p>
          <w:p w14:paraId="39838640">
            <w:pPr>
              <w:pStyle w:val="9"/>
              <w:rPr>
                <w:sz w:val="20"/>
              </w:rPr>
            </w:pPr>
          </w:p>
          <w:p w14:paraId="61E52179">
            <w:pPr>
              <w:pStyle w:val="9"/>
              <w:spacing w:before="1"/>
              <w:rPr>
                <w:sz w:val="27"/>
              </w:rPr>
            </w:pPr>
          </w:p>
          <w:p w14:paraId="3BD141C1">
            <w:pPr>
              <w:pStyle w:val="9"/>
              <w:spacing w:line="252" w:lineRule="exact"/>
              <w:ind w:left="39"/>
              <w:rPr>
                <w:sz w:val="20"/>
              </w:rPr>
            </w:pPr>
            <w:r>
              <w:rPr>
                <w:sz w:val="20"/>
              </w:rPr>
              <w:t>对动物、动物产品的运载工具、垫料</w:t>
            </w:r>
          </w:p>
          <w:p w14:paraId="7133FD14">
            <w:pPr>
              <w:pStyle w:val="9"/>
              <w:spacing w:before="4" w:line="230" w:lineRule="auto"/>
              <w:ind w:left="39" w:right="180"/>
              <w:jc w:val="both"/>
              <w:rPr>
                <w:sz w:val="20"/>
              </w:rPr>
            </w:pPr>
            <w:r>
              <w:rPr>
                <w:w w:val="95"/>
                <w:sz w:val="20"/>
              </w:rPr>
              <w:t>、包装物、容器等不符合国务院农业农村主管部门规定的动物防疫要求的</w:t>
            </w:r>
            <w:r>
              <w:rPr>
                <w:sz w:val="20"/>
              </w:rPr>
              <w:t>行政处罚</w:t>
            </w:r>
          </w:p>
        </w:tc>
        <w:tc>
          <w:tcPr>
            <w:tcW w:w="6860" w:type="dxa"/>
            <w:vMerge w:val="restart"/>
          </w:tcPr>
          <w:p w14:paraId="57078230">
            <w:pPr>
              <w:pStyle w:val="9"/>
              <w:rPr>
                <w:sz w:val="20"/>
              </w:rPr>
            </w:pPr>
          </w:p>
          <w:p w14:paraId="0403B8ED">
            <w:pPr>
              <w:pStyle w:val="9"/>
              <w:rPr>
                <w:sz w:val="20"/>
              </w:rPr>
            </w:pPr>
          </w:p>
          <w:p w14:paraId="4C454C02">
            <w:pPr>
              <w:pStyle w:val="9"/>
              <w:rPr>
                <w:sz w:val="20"/>
              </w:rPr>
            </w:pPr>
          </w:p>
          <w:p w14:paraId="32A8C57B">
            <w:pPr>
              <w:pStyle w:val="9"/>
              <w:rPr>
                <w:sz w:val="20"/>
              </w:rPr>
            </w:pPr>
          </w:p>
          <w:p w14:paraId="255B4A15">
            <w:pPr>
              <w:pStyle w:val="9"/>
              <w:rPr>
                <w:sz w:val="20"/>
              </w:rPr>
            </w:pPr>
          </w:p>
          <w:p w14:paraId="2D43DF27">
            <w:pPr>
              <w:pStyle w:val="9"/>
              <w:rPr>
                <w:sz w:val="20"/>
              </w:rPr>
            </w:pPr>
          </w:p>
          <w:p w14:paraId="4CDADC15">
            <w:pPr>
              <w:pStyle w:val="9"/>
              <w:rPr>
                <w:sz w:val="20"/>
              </w:rPr>
            </w:pPr>
          </w:p>
          <w:p w14:paraId="4EA18E40">
            <w:pPr>
              <w:pStyle w:val="9"/>
              <w:rPr>
                <w:sz w:val="20"/>
              </w:rPr>
            </w:pPr>
          </w:p>
          <w:p w14:paraId="0B0ECAD4">
            <w:pPr>
              <w:pStyle w:val="9"/>
              <w:rPr>
                <w:sz w:val="20"/>
              </w:rPr>
            </w:pPr>
          </w:p>
          <w:p w14:paraId="748CC6C4">
            <w:pPr>
              <w:pStyle w:val="9"/>
              <w:rPr>
                <w:sz w:val="20"/>
              </w:rPr>
            </w:pPr>
          </w:p>
          <w:p w14:paraId="0546AF94">
            <w:pPr>
              <w:pStyle w:val="9"/>
              <w:spacing w:before="9"/>
              <w:rPr>
                <w:sz w:val="18"/>
              </w:rPr>
            </w:pPr>
          </w:p>
          <w:p w14:paraId="1AEEA7E5">
            <w:pPr>
              <w:pStyle w:val="9"/>
              <w:spacing w:line="252" w:lineRule="exact"/>
              <w:ind w:left="38"/>
              <w:rPr>
                <w:b/>
                <w:sz w:val="20"/>
              </w:rPr>
            </w:pPr>
            <w:r>
              <w:rPr>
                <w:b/>
                <w:sz w:val="20"/>
              </w:rPr>
              <w:t>1.《中华人民共和国动物防疫法》(2021修订)</w:t>
            </w:r>
          </w:p>
          <w:p w14:paraId="14DD2871">
            <w:pPr>
              <w:pStyle w:val="9"/>
              <w:spacing w:line="248" w:lineRule="exact"/>
              <w:ind w:left="38"/>
              <w:rPr>
                <w:sz w:val="20"/>
              </w:rPr>
            </w:pPr>
            <w:r>
              <w:rPr>
                <w:b/>
                <w:sz w:val="20"/>
              </w:rPr>
              <w:t xml:space="preserve">第九十四条 </w:t>
            </w:r>
            <w:r>
              <w:rPr>
                <w:sz w:val="20"/>
              </w:rPr>
              <w:t>违反本法规定，动物、动物产品的运载工具、垫料、包装物</w:t>
            </w:r>
          </w:p>
          <w:p w14:paraId="6A626B47">
            <w:pPr>
              <w:pStyle w:val="9"/>
              <w:spacing w:before="4" w:line="230" w:lineRule="auto"/>
              <w:ind w:left="38" w:right="34"/>
              <w:jc w:val="both"/>
              <w:rPr>
                <w:sz w:val="20"/>
              </w:rPr>
            </w:pPr>
            <w:r>
              <w:rPr>
                <w:spacing w:val="-1"/>
                <w:w w:val="95"/>
                <w:sz w:val="20"/>
              </w:rPr>
              <w:t>、容器等不符合国务院农业农村主管部门规定的动物防疫要求的，由县级以上地方人民政府农业农村主管部门责令改正，可以处五千元以下罚款；情节严重</w:t>
            </w:r>
            <w:r>
              <w:rPr>
                <w:sz w:val="20"/>
              </w:rPr>
              <w:t>的，处五千元以上五万元以下罚款。</w:t>
            </w:r>
          </w:p>
          <w:p w14:paraId="1AB7CAB0">
            <w:pPr>
              <w:pStyle w:val="9"/>
              <w:spacing w:line="247" w:lineRule="exact"/>
              <w:ind w:left="38"/>
              <w:rPr>
                <w:b/>
                <w:sz w:val="20"/>
              </w:rPr>
            </w:pPr>
            <w:r>
              <w:rPr>
                <w:b/>
                <w:sz w:val="20"/>
              </w:rPr>
              <w:t>2.《病死畜禽和病害畜禽产品无害化处理管理办法》（2022）</w:t>
            </w:r>
          </w:p>
          <w:p w14:paraId="400D5581">
            <w:pPr>
              <w:pStyle w:val="9"/>
              <w:spacing w:before="3" w:line="230" w:lineRule="auto"/>
              <w:ind w:left="38" w:right="13"/>
              <w:jc w:val="both"/>
              <w:rPr>
                <w:sz w:val="20"/>
              </w:rPr>
            </w:pPr>
            <w:r>
              <w:rPr>
                <w:b/>
                <w:spacing w:val="13"/>
                <w:sz w:val="20"/>
              </w:rPr>
              <w:t xml:space="preserve">第三十五条 </w:t>
            </w:r>
            <w:r>
              <w:rPr>
                <w:spacing w:val="-1"/>
                <w:sz w:val="20"/>
              </w:rPr>
              <w:t>专业从事病死畜禽和病害畜禽产品运输的车辆，未经备案或</w:t>
            </w:r>
            <w:r>
              <w:rPr>
                <w:w w:val="95"/>
                <w:sz w:val="20"/>
              </w:rPr>
              <w:t>者不符合本办法第十四条规定的，分别按照《动物防疫法》第九十八条、第九</w:t>
            </w:r>
            <w:r>
              <w:rPr>
                <w:sz w:val="20"/>
              </w:rPr>
              <w:t>十四条处罚。</w:t>
            </w:r>
          </w:p>
        </w:tc>
        <w:tc>
          <w:tcPr>
            <w:tcW w:w="4030" w:type="dxa"/>
          </w:tcPr>
          <w:p w14:paraId="4CF40B64">
            <w:pPr>
              <w:pStyle w:val="9"/>
              <w:spacing w:before="6"/>
              <w:rPr>
                <w:sz w:val="22"/>
              </w:rPr>
            </w:pPr>
          </w:p>
          <w:p w14:paraId="093693D4">
            <w:pPr>
              <w:pStyle w:val="9"/>
              <w:spacing w:line="230" w:lineRule="auto"/>
              <w:ind w:left="37" w:right="184"/>
              <w:jc w:val="both"/>
              <w:rPr>
                <w:sz w:val="20"/>
              </w:rPr>
            </w:pPr>
            <w:r>
              <w:rPr>
                <w:w w:val="95"/>
                <w:sz w:val="20"/>
              </w:rPr>
              <w:t>同时满足以下条件的：1</w:t>
            </w:r>
            <w:r>
              <w:rPr>
                <w:spacing w:val="-2"/>
                <w:w w:val="95"/>
                <w:sz w:val="20"/>
              </w:rPr>
              <w:t xml:space="preserve">.未造成运载污物泄 </w:t>
            </w:r>
            <w:r>
              <w:rPr>
                <w:w w:val="95"/>
                <w:sz w:val="20"/>
              </w:rPr>
              <w:t>露；2.能立即采取整改措施；3</w:t>
            </w:r>
            <w:r>
              <w:rPr>
                <w:spacing w:val="-3"/>
                <w:w w:val="95"/>
                <w:sz w:val="20"/>
              </w:rPr>
              <w:t>.非重大动物</w:t>
            </w:r>
            <w:r>
              <w:rPr>
                <w:sz w:val="20"/>
              </w:rPr>
              <w:t>疫情防控期间且未造成动物疫病发生</w:t>
            </w:r>
          </w:p>
        </w:tc>
        <w:tc>
          <w:tcPr>
            <w:tcW w:w="6929" w:type="dxa"/>
          </w:tcPr>
          <w:p w14:paraId="313F913F">
            <w:pPr>
              <w:pStyle w:val="9"/>
              <w:rPr>
                <w:sz w:val="20"/>
              </w:rPr>
            </w:pPr>
          </w:p>
          <w:p w14:paraId="6BE00662">
            <w:pPr>
              <w:pStyle w:val="9"/>
              <w:spacing w:before="2"/>
              <w:rPr>
                <w:sz w:val="21"/>
              </w:rPr>
            </w:pPr>
          </w:p>
          <w:p w14:paraId="4CA626E9">
            <w:pPr>
              <w:pStyle w:val="9"/>
              <w:ind w:left="37"/>
              <w:rPr>
                <w:sz w:val="20"/>
              </w:rPr>
            </w:pPr>
            <w:r>
              <w:rPr>
                <w:sz w:val="20"/>
              </w:rPr>
              <w:t>可以不予行政处罚。</w:t>
            </w:r>
          </w:p>
        </w:tc>
      </w:tr>
      <w:tr w14:paraId="07BEEC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4AB4D2BC">
            <w:pPr>
              <w:rPr>
                <w:sz w:val="2"/>
                <w:szCs w:val="2"/>
              </w:rPr>
            </w:pPr>
          </w:p>
        </w:tc>
        <w:tc>
          <w:tcPr>
            <w:tcW w:w="857" w:type="dxa"/>
            <w:vMerge w:val="continue"/>
            <w:tcBorders>
              <w:top w:val="nil"/>
            </w:tcBorders>
          </w:tcPr>
          <w:p w14:paraId="65AEBAA7">
            <w:pPr>
              <w:rPr>
                <w:sz w:val="2"/>
                <w:szCs w:val="2"/>
              </w:rPr>
            </w:pPr>
          </w:p>
        </w:tc>
        <w:tc>
          <w:tcPr>
            <w:tcW w:w="3426" w:type="dxa"/>
            <w:gridSpan w:val="2"/>
            <w:vMerge w:val="continue"/>
            <w:tcBorders>
              <w:top w:val="nil"/>
            </w:tcBorders>
          </w:tcPr>
          <w:p w14:paraId="75097F96">
            <w:pPr>
              <w:rPr>
                <w:sz w:val="2"/>
                <w:szCs w:val="2"/>
              </w:rPr>
            </w:pPr>
          </w:p>
        </w:tc>
        <w:tc>
          <w:tcPr>
            <w:tcW w:w="6860" w:type="dxa"/>
            <w:vMerge w:val="continue"/>
            <w:tcBorders>
              <w:top w:val="nil"/>
            </w:tcBorders>
          </w:tcPr>
          <w:p w14:paraId="4C28DE03">
            <w:pPr>
              <w:rPr>
                <w:sz w:val="2"/>
                <w:szCs w:val="2"/>
              </w:rPr>
            </w:pPr>
          </w:p>
        </w:tc>
        <w:tc>
          <w:tcPr>
            <w:tcW w:w="4030" w:type="dxa"/>
          </w:tcPr>
          <w:p w14:paraId="2601F18B">
            <w:pPr>
              <w:pStyle w:val="9"/>
              <w:spacing w:before="33" w:line="252" w:lineRule="exact"/>
              <w:ind w:left="37"/>
              <w:rPr>
                <w:sz w:val="20"/>
              </w:rPr>
            </w:pPr>
            <w:r>
              <w:rPr>
                <w:w w:val="95"/>
                <w:sz w:val="20"/>
              </w:rPr>
              <w:t>违反本法规定，动物、动物产品的运载工具</w:t>
            </w:r>
          </w:p>
          <w:p w14:paraId="57BD1A85">
            <w:pPr>
              <w:pStyle w:val="9"/>
              <w:spacing w:before="4" w:line="230" w:lineRule="auto"/>
              <w:ind w:left="37" w:right="189"/>
              <w:jc w:val="both"/>
              <w:rPr>
                <w:sz w:val="20"/>
              </w:rPr>
            </w:pPr>
            <w:r>
              <w:rPr>
                <w:spacing w:val="-1"/>
                <w:w w:val="95"/>
                <w:sz w:val="20"/>
              </w:rPr>
              <w:t>、垫料、包装物、容器等不符合国务院农业 农村主管部门规定的动物防疫要求的，由县 级以上地方人民政府农业农村主管部门责令</w:t>
            </w:r>
          </w:p>
          <w:p w14:paraId="34FADB7E">
            <w:pPr>
              <w:pStyle w:val="9"/>
              <w:spacing w:line="239" w:lineRule="exact"/>
              <w:ind w:left="37"/>
              <w:rPr>
                <w:sz w:val="20"/>
              </w:rPr>
            </w:pPr>
            <w:r>
              <w:rPr>
                <w:sz w:val="20"/>
              </w:rPr>
              <w:t>改正，立即改正的</w:t>
            </w:r>
          </w:p>
        </w:tc>
        <w:tc>
          <w:tcPr>
            <w:tcW w:w="6929" w:type="dxa"/>
          </w:tcPr>
          <w:p w14:paraId="78BE9FFE">
            <w:pPr>
              <w:pStyle w:val="9"/>
              <w:rPr>
                <w:sz w:val="20"/>
              </w:rPr>
            </w:pPr>
          </w:p>
          <w:p w14:paraId="05D13221">
            <w:pPr>
              <w:pStyle w:val="9"/>
              <w:spacing w:before="2"/>
              <w:rPr>
                <w:sz w:val="21"/>
              </w:rPr>
            </w:pPr>
          </w:p>
          <w:p w14:paraId="3067C4B1">
            <w:pPr>
              <w:pStyle w:val="9"/>
              <w:ind w:left="37"/>
              <w:rPr>
                <w:sz w:val="20"/>
              </w:rPr>
            </w:pPr>
            <w:r>
              <w:rPr>
                <w:sz w:val="20"/>
              </w:rPr>
              <w:t>可以处3000元以下罚款。</w:t>
            </w:r>
          </w:p>
        </w:tc>
      </w:tr>
      <w:tr w14:paraId="2E0F3E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43B9F5AC">
            <w:pPr>
              <w:rPr>
                <w:sz w:val="2"/>
                <w:szCs w:val="2"/>
              </w:rPr>
            </w:pPr>
          </w:p>
        </w:tc>
        <w:tc>
          <w:tcPr>
            <w:tcW w:w="857" w:type="dxa"/>
            <w:vMerge w:val="continue"/>
            <w:tcBorders>
              <w:top w:val="nil"/>
            </w:tcBorders>
          </w:tcPr>
          <w:p w14:paraId="56A051FF">
            <w:pPr>
              <w:rPr>
                <w:sz w:val="2"/>
                <w:szCs w:val="2"/>
              </w:rPr>
            </w:pPr>
          </w:p>
        </w:tc>
        <w:tc>
          <w:tcPr>
            <w:tcW w:w="3426" w:type="dxa"/>
            <w:gridSpan w:val="2"/>
            <w:vMerge w:val="continue"/>
            <w:tcBorders>
              <w:top w:val="nil"/>
            </w:tcBorders>
          </w:tcPr>
          <w:p w14:paraId="201F6507">
            <w:pPr>
              <w:rPr>
                <w:sz w:val="2"/>
                <w:szCs w:val="2"/>
              </w:rPr>
            </w:pPr>
          </w:p>
        </w:tc>
        <w:tc>
          <w:tcPr>
            <w:tcW w:w="6860" w:type="dxa"/>
            <w:vMerge w:val="continue"/>
            <w:tcBorders>
              <w:top w:val="nil"/>
            </w:tcBorders>
          </w:tcPr>
          <w:p w14:paraId="6A363AA5">
            <w:pPr>
              <w:rPr>
                <w:sz w:val="2"/>
                <w:szCs w:val="2"/>
              </w:rPr>
            </w:pPr>
          </w:p>
        </w:tc>
        <w:tc>
          <w:tcPr>
            <w:tcW w:w="4030" w:type="dxa"/>
          </w:tcPr>
          <w:p w14:paraId="03F70BA3">
            <w:pPr>
              <w:pStyle w:val="9"/>
              <w:spacing w:before="158" w:line="252" w:lineRule="exact"/>
              <w:ind w:left="37"/>
              <w:rPr>
                <w:sz w:val="20"/>
              </w:rPr>
            </w:pPr>
            <w:r>
              <w:rPr>
                <w:sz w:val="20"/>
              </w:rPr>
              <w:t>违反本法规定，动物、动物产品的运载工具</w:t>
            </w:r>
          </w:p>
          <w:p w14:paraId="2838483E">
            <w:pPr>
              <w:pStyle w:val="9"/>
              <w:spacing w:before="3" w:line="230" w:lineRule="auto"/>
              <w:ind w:left="37" w:right="190"/>
              <w:jc w:val="both"/>
              <w:rPr>
                <w:sz w:val="20"/>
              </w:rPr>
            </w:pPr>
            <w:r>
              <w:rPr>
                <w:spacing w:val="-1"/>
                <w:w w:val="95"/>
                <w:sz w:val="20"/>
              </w:rPr>
              <w:t>、垫料、包装物、容器等不符合国务院农业农</w:t>
            </w:r>
            <w:r>
              <w:rPr>
                <w:spacing w:val="-2"/>
                <w:w w:val="95"/>
                <w:sz w:val="20"/>
              </w:rPr>
              <w:t>村主管部门规定的动物防疫要求，经责令</w:t>
            </w:r>
            <w:r>
              <w:rPr>
                <w:sz w:val="20"/>
              </w:rPr>
              <w:t>改正，在规定期限内改正的</w:t>
            </w:r>
          </w:p>
        </w:tc>
        <w:tc>
          <w:tcPr>
            <w:tcW w:w="6929" w:type="dxa"/>
          </w:tcPr>
          <w:p w14:paraId="64FB823F">
            <w:pPr>
              <w:pStyle w:val="9"/>
              <w:rPr>
                <w:sz w:val="20"/>
              </w:rPr>
            </w:pPr>
          </w:p>
          <w:p w14:paraId="3A113159">
            <w:pPr>
              <w:pStyle w:val="9"/>
              <w:spacing w:before="2"/>
              <w:rPr>
                <w:sz w:val="21"/>
              </w:rPr>
            </w:pPr>
          </w:p>
          <w:p w14:paraId="49312046">
            <w:pPr>
              <w:pStyle w:val="9"/>
              <w:ind w:left="37"/>
              <w:rPr>
                <w:sz w:val="20"/>
              </w:rPr>
            </w:pPr>
            <w:r>
              <w:rPr>
                <w:sz w:val="20"/>
              </w:rPr>
              <w:t>可以处3000元以上5000元以下罚款。</w:t>
            </w:r>
          </w:p>
        </w:tc>
      </w:tr>
      <w:tr w14:paraId="715A25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12A8D516">
            <w:pPr>
              <w:rPr>
                <w:sz w:val="2"/>
                <w:szCs w:val="2"/>
              </w:rPr>
            </w:pPr>
          </w:p>
        </w:tc>
        <w:tc>
          <w:tcPr>
            <w:tcW w:w="857" w:type="dxa"/>
            <w:vMerge w:val="continue"/>
            <w:tcBorders>
              <w:top w:val="nil"/>
            </w:tcBorders>
          </w:tcPr>
          <w:p w14:paraId="3EE21B94">
            <w:pPr>
              <w:rPr>
                <w:sz w:val="2"/>
                <w:szCs w:val="2"/>
              </w:rPr>
            </w:pPr>
          </w:p>
        </w:tc>
        <w:tc>
          <w:tcPr>
            <w:tcW w:w="3426" w:type="dxa"/>
            <w:gridSpan w:val="2"/>
            <w:vMerge w:val="continue"/>
            <w:tcBorders>
              <w:top w:val="nil"/>
            </w:tcBorders>
          </w:tcPr>
          <w:p w14:paraId="173E64B8">
            <w:pPr>
              <w:rPr>
                <w:sz w:val="2"/>
                <w:szCs w:val="2"/>
              </w:rPr>
            </w:pPr>
          </w:p>
        </w:tc>
        <w:tc>
          <w:tcPr>
            <w:tcW w:w="6860" w:type="dxa"/>
            <w:vMerge w:val="continue"/>
            <w:tcBorders>
              <w:top w:val="nil"/>
            </w:tcBorders>
          </w:tcPr>
          <w:p w14:paraId="21D85856">
            <w:pPr>
              <w:rPr>
                <w:sz w:val="2"/>
                <w:szCs w:val="2"/>
              </w:rPr>
            </w:pPr>
          </w:p>
        </w:tc>
        <w:tc>
          <w:tcPr>
            <w:tcW w:w="4030" w:type="dxa"/>
          </w:tcPr>
          <w:p w14:paraId="1CDC39A3">
            <w:pPr>
              <w:pStyle w:val="9"/>
              <w:spacing w:before="34" w:line="252" w:lineRule="exact"/>
              <w:ind w:left="37"/>
              <w:rPr>
                <w:sz w:val="20"/>
              </w:rPr>
            </w:pPr>
            <w:r>
              <w:rPr>
                <w:sz w:val="20"/>
              </w:rPr>
              <w:t>违反本法规定，动物、动物产品的运载工具</w:t>
            </w:r>
          </w:p>
          <w:p w14:paraId="62886D04">
            <w:pPr>
              <w:pStyle w:val="9"/>
              <w:spacing w:before="3" w:line="230" w:lineRule="auto"/>
              <w:ind w:left="37" w:right="190"/>
              <w:jc w:val="both"/>
              <w:rPr>
                <w:sz w:val="20"/>
              </w:rPr>
            </w:pPr>
            <w:r>
              <w:rPr>
                <w:spacing w:val="-1"/>
                <w:w w:val="95"/>
                <w:sz w:val="20"/>
              </w:rPr>
              <w:t>、垫料、包装物、容器等不符合国务院农业农</w:t>
            </w:r>
            <w:r>
              <w:rPr>
                <w:spacing w:val="-2"/>
                <w:w w:val="95"/>
                <w:sz w:val="20"/>
              </w:rPr>
              <w:t>村主管部门规定的动物防疫要求，经责令</w:t>
            </w:r>
            <w:r>
              <w:rPr>
                <w:sz w:val="20"/>
              </w:rPr>
              <w:t>改正，拒不改正或者改正后仍达不到要求</w:t>
            </w:r>
          </w:p>
          <w:p w14:paraId="6E62DDE1">
            <w:pPr>
              <w:pStyle w:val="9"/>
              <w:spacing w:line="239" w:lineRule="exact"/>
              <w:ind w:left="37"/>
              <w:rPr>
                <w:sz w:val="20"/>
              </w:rPr>
            </w:pPr>
            <w:r>
              <w:rPr>
                <w:sz w:val="20"/>
              </w:rPr>
              <w:t>的，未引发动物疫病的</w:t>
            </w:r>
          </w:p>
        </w:tc>
        <w:tc>
          <w:tcPr>
            <w:tcW w:w="6929" w:type="dxa"/>
          </w:tcPr>
          <w:p w14:paraId="53D5FA3B">
            <w:pPr>
              <w:pStyle w:val="9"/>
              <w:rPr>
                <w:sz w:val="20"/>
              </w:rPr>
            </w:pPr>
          </w:p>
          <w:p w14:paraId="1F6B6262">
            <w:pPr>
              <w:pStyle w:val="9"/>
              <w:spacing w:before="2"/>
              <w:rPr>
                <w:sz w:val="21"/>
              </w:rPr>
            </w:pPr>
          </w:p>
          <w:p w14:paraId="6A4231C8">
            <w:pPr>
              <w:pStyle w:val="9"/>
              <w:ind w:left="37"/>
              <w:rPr>
                <w:sz w:val="20"/>
              </w:rPr>
            </w:pPr>
            <w:r>
              <w:rPr>
                <w:sz w:val="20"/>
              </w:rPr>
              <w:t>处5000元以上1万元以下罚款。</w:t>
            </w:r>
          </w:p>
        </w:tc>
      </w:tr>
      <w:tr w14:paraId="013845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6E4815F8">
            <w:pPr>
              <w:rPr>
                <w:sz w:val="2"/>
                <w:szCs w:val="2"/>
              </w:rPr>
            </w:pPr>
          </w:p>
        </w:tc>
        <w:tc>
          <w:tcPr>
            <w:tcW w:w="857" w:type="dxa"/>
            <w:vMerge w:val="continue"/>
            <w:tcBorders>
              <w:top w:val="nil"/>
            </w:tcBorders>
          </w:tcPr>
          <w:p w14:paraId="7090E657">
            <w:pPr>
              <w:rPr>
                <w:sz w:val="2"/>
                <w:szCs w:val="2"/>
              </w:rPr>
            </w:pPr>
          </w:p>
        </w:tc>
        <w:tc>
          <w:tcPr>
            <w:tcW w:w="3426" w:type="dxa"/>
            <w:gridSpan w:val="2"/>
            <w:vMerge w:val="continue"/>
            <w:tcBorders>
              <w:top w:val="nil"/>
            </w:tcBorders>
          </w:tcPr>
          <w:p w14:paraId="1ED201C4">
            <w:pPr>
              <w:rPr>
                <w:sz w:val="2"/>
                <w:szCs w:val="2"/>
              </w:rPr>
            </w:pPr>
          </w:p>
        </w:tc>
        <w:tc>
          <w:tcPr>
            <w:tcW w:w="6860" w:type="dxa"/>
            <w:vMerge w:val="continue"/>
            <w:tcBorders>
              <w:top w:val="nil"/>
            </w:tcBorders>
          </w:tcPr>
          <w:p w14:paraId="6058BA1F">
            <w:pPr>
              <w:rPr>
                <w:sz w:val="2"/>
                <w:szCs w:val="2"/>
              </w:rPr>
            </w:pPr>
          </w:p>
        </w:tc>
        <w:tc>
          <w:tcPr>
            <w:tcW w:w="4030" w:type="dxa"/>
          </w:tcPr>
          <w:p w14:paraId="3F649146">
            <w:pPr>
              <w:pStyle w:val="9"/>
              <w:spacing w:before="33" w:line="252" w:lineRule="exact"/>
              <w:ind w:left="37"/>
              <w:rPr>
                <w:sz w:val="20"/>
              </w:rPr>
            </w:pPr>
            <w:r>
              <w:rPr>
                <w:w w:val="95"/>
                <w:sz w:val="20"/>
              </w:rPr>
              <w:t>违反本法规定，动物、动物产品的运载工具</w:t>
            </w:r>
          </w:p>
          <w:p w14:paraId="26EF3213">
            <w:pPr>
              <w:pStyle w:val="9"/>
              <w:spacing w:before="1" w:line="232" w:lineRule="auto"/>
              <w:ind w:left="37" w:right="190"/>
              <w:jc w:val="both"/>
              <w:rPr>
                <w:sz w:val="20"/>
              </w:rPr>
            </w:pPr>
            <w:r>
              <w:rPr>
                <w:spacing w:val="-1"/>
                <w:w w:val="95"/>
                <w:sz w:val="20"/>
              </w:rPr>
              <w:t>、垫料、包装物、容器等不符合国务院农业农</w:t>
            </w:r>
            <w:r>
              <w:rPr>
                <w:spacing w:val="-3"/>
                <w:w w:val="95"/>
                <w:sz w:val="20"/>
              </w:rPr>
              <w:t>村主管部门规定的动物防疫要求，经责令 改</w:t>
            </w:r>
            <w:r>
              <w:rPr>
                <w:spacing w:val="-1"/>
                <w:w w:val="95"/>
                <w:sz w:val="20"/>
              </w:rPr>
              <w:t>正，拒不改正或者改正后仍达不到要求，</w:t>
            </w:r>
          </w:p>
          <w:p w14:paraId="717C3FA2">
            <w:pPr>
              <w:pStyle w:val="9"/>
              <w:spacing w:line="234" w:lineRule="exact"/>
              <w:ind w:left="37"/>
              <w:rPr>
                <w:sz w:val="20"/>
              </w:rPr>
            </w:pPr>
            <w:r>
              <w:rPr>
                <w:sz w:val="20"/>
              </w:rPr>
              <w:t>引发动物疫病的</w:t>
            </w:r>
          </w:p>
        </w:tc>
        <w:tc>
          <w:tcPr>
            <w:tcW w:w="6929" w:type="dxa"/>
          </w:tcPr>
          <w:p w14:paraId="5F1EEF7D">
            <w:pPr>
              <w:pStyle w:val="9"/>
              <w:rPr>
                <w:sz w:val="20"/>
              </w:rPr>
            </w:pPr>
          </w:p>
          <w:p w14:paraId="702B37BC">
            <w:pPr>
              <w:pStyle w:val="9"/>
              <w:spacing w:before="2"/>
              <w:rPr>
                <w:sz w:val="21"/>
              </w:rPr>
            </w:pPr>
          </w:p>
          <w:p w14:paraId="5479AA8C">
            <w:pPr>
              <w:pStyle w:val="9"/>
              <w:spacing w:before="1"/>
              <w:ind w:left="37"/>
              <w:rPr>
                <w:sz w:val="20"/>
              </w:rPr>
            </w:pPr>
            <w:r>
              <w:rPr>
                <w:sz w:val="20"/>
              </w:rPr>
              <w:t>处1万元以上3万元以下罚款。</w:t>
            </w:r>
          </w:p>
        </w:tc>
      </w:tr>
      <w:tr w14:paraId="1D2B6A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3C301976">
            <w:pPr>
              <w:rPr>
                <w:sz w:val="2"/>
                <w:szCs w:val="2"/>
              </w:rPr>
            </w:pPr>
          </w:p>
        </w:tc>
        <w:tc>
          <w:tcPr>
            <w:tcW w:w="857" w:type="dxa"/>
            <w:vMerge w:val="continue"/>
            <w:tcBorders>
              <w:top w:val="nil"/>
            </w:tcBorders>
          </w:tcPr>
          <w:p w14:paraId="56A7DC7E">
            <w:pPr>
              <w:rPr>
                <w:sz w:val="2"/>
                <w:szCs w:val="2"/>
              </w:rPr>
            </w:pPr>
          </w:p>
        </w:tc>
        <w:tc>
          <w:tcPr>
            <w:tcW w:w="3426" w:type="dxa"/>
            <w:gridSpan w:val="2"/>
            <w:vMerge w:val="continue"/>
            <w:tcBorders>
              <w:top w:val="nil"/>
            </w:tcBorders>
          </w:tcPr>
          <w:p w14:paraId="7B6968E5">
            <w:pPr>
              <w:rPr>
                <w:sz w:val="2"/>
                <w:szCs w:val="2"/>
              </w:rPr>
            </w:pPr>
          </w:p>
        </w:tc>
        <w:tc>
          <w:tcPr>
            <w:tcW w:w="6860" w:type="dxa"/>
            <w:vMerge w:val="continue"/>
            <w:tcBorders>
              <w:top w:val="nil"/>
            </w:tcBorders>
          </w:tcPr>
          <w:p w14:paraId="6134A083">
            <w:pPr>
              <w:rPr>
                <w:sz w:val="2"/>
                <w:szCs w:val="2"/>
              </w:rPr>
            </w:pPr>
          </w:p>
        </w:tc>
        <w:tc>
          <w:tcPr>
            <w:tcW w:w="4030" w:type="dxa"/>
          </w:tcPr>
          <w:p w14:paraId="09D6304D">
            <w:pPr>
              <w:pStyle w:val="9"/>
              <w:spacing w:before="33" w:line="252" w:lineRule="exact"/>
              <w:ind w:left="37"/>
              <w:rPr>
                <w:sz w:val="20"/>
              </w:rPr>
            </w:pPr>
            <w:r>
              <w:rPr>
                <w:w w:val="95"/>
                <w:sz w:val="20"/>
              </w:rPr>
              <w:t>违反本法规定，动物、动物产品的运载工具</w:t>
            </w:r>
          </w:p>
          <w:p w14:paraId="38A9D867">
            <w:pPr>
              <w:pStyle w:val="9"/>
              <w:spacing w:before="4" w:line="230" w:lineRule="auto"/>
              <w:ind w:left="37" w:right="190"/>
              <w:jc w:val="both"/>
              <w:rPr>
                <w:sz w:val="20"/>
              </w:rPr>
            </w:pPr>
            <w:r>
              <w:rPr>
                <w:spacing w:val="-1"/>
                <w:w w:val="95"/>
                <w:sz w:val="20"/>
              </w:rPr>
              <w:t>、垫料、包装物、容器等不符合国务院农业农</w:t>
            </w:r>
            <w:r>
              <w:rPr>
                <w:spacing w:val="-3"/>
                <w:w w:val="95"/>
                <w:sz w:val="20"/>
              </w:rPr>
              <w:t>村主管部门规定的动物防疫要求，经责令 改</w:t>
            </w:r>
            <w:r>
              <w:rPr>
                <w:spacing w:val="-1"/>
                <w:w w:val="95"/>
                <w:sz w:val="20"/>
              </w:rPr>
              <w:t>正，拒不改正或者改正后仍达不到要求，</w:t>
            </w:r>
          </w:p>
          <w:p w14:paraId="7E2CDB8E">
            <w:pPr>
              <w:pStyle w:val="9"/>
              <w:spacing w:line="239" w:lineRule="exact"/>
              <w:ind w:left="37"/>
              <w:rPr>
                <w:sz w:val="20"/>
              </w:rPr>
            </w:pPr>
            <w:r>
              <w:rPr>
                <w:sz w:val="20"/>
              </w:rPr>
              <w:t>引发动物疫病造成传播、扩散的</w:t>
            </w:r>
          </w:p>
        </w:tc>
        <w:tc>
          <w:tcPr>
            <w:tcW w:w="6929" w:type="dxa"/>
          </w:tcPr>
          <w:p w14:paraId="21876FEF">
            <w:pPr>
              <w:pStyle w:val="9"/>
              <w:rPr>
                <w:sz w:val="20"/>
              </w:rPr>
            </w:pPr>
          </w:p>
          <w:p w14:paraId="5244EC3E">
            <w:pPr>
              <w:pStyle w:val="9"/>
              <w:spacing w:before="2"/>
              <w:rPr>
                <w:sz w:val="21"/>
              </w:rPr>
            </w:pPr>
          </w:p>
          <w:p w14:paraId="53884C2E">
            <w:pPr>
              <w:pStyle w:val="9"/>
              <w:ind w:left="37"/>
              <w:rPr>
                <w:sz w:val="20"/>
              </w:rPr>
            </w:pPr>
            <w:r>
              <w:rPr>
                <w:sz w:val="20"/>
              </w:rPr>
              <w:t>处3万元以上5万元以下罚款。</w:t>
            </w:r>
          </w:p>
        </w:tc>
      </w:tr>
    </w:tbl>
    <w:p w14:paraId="25B58986">
      <w:pPr>
        <w:spacing w:after="0"/>
        <w:rPr>
          <w:sz w:val="20"/>
        </w:rPr>
        <w:sectPr>
          <w:pgSz w:w="23820" w:h="16840" w:orient="landscape"/>
          <w:pgMar w:top="820" w:right="420" w:bottom="880" w:left="460" w:header="0" w:footer="664"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1200"/>
        <w:gridCol w:w="2830"/>
        <w:gridCol w:w="4611"/>
        <w:gridCol w:w="2319"/>
      </w:tblGrid>
      <w:tr w14:paraId="798E72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591041C5">
            <w:pPr>
              <w:pStyle w:val="9"/>
              <w:spacing w:before="7"/>
              <w:rPr>
                <w:sz w:val="17"/>
              </w:rPr>
            </w:pPr>
          </w:p>
          <w:p w14:paraId="44DA595D">
            <w:pPr>
              <w:pStyle w:val="9"/>
              <w:ind w:left="76"/>
              <w:rPr>
                <w:b/>
                <w:sz w:val="20"/>
              </w:rPr>
            </w:pPr>
            <w:r>
              <w:rPr>
                <w:b/>
                <w:sz w:val="20"/>
              </w:rPr>
              <w:t>序号</w:t>
            </w:r>
          </w:p>
        </w:tc>
        <w:tc>
          <w:tcPr>
            <w:tcW w:w="857" w:type="dxa"/>
          </w:tcPr>
          <w:p w14:paraId="30A83CC6">
            <w:pPr>
              <w:pStyle w:val="9"/>
              <w:spacing w:before="111" w:line="230" w:lineRule="auto"/>
              <w:ind w:left="234" w:right="199"/>
              <w:rPr>
                <w:b/>
                <w:sz w:val="20"/>
              </w:rPr>
            </w:pPr>
            <w:r>
              <w:rPr>
                <w:b/>
                <w:sz w:val="20"/>
              </w:rPr>
              <w:t>事项类别</w:t>
            </w:r>
          </w:p>
        </w:tc>
        <w:tc>
          <w:tcPr>
            <w:tcW w:w="3425" w:type="dxa"/>
          </w:tcPr>
          <w:p w14:paraId="6937A8C4">
            <w:pPr>
              <w:pStyle w:val="9"/>
              <w:spacing w:before="7"/>
              <w:rPr>
                <w:sz w:val="17"/>
              </w:rPr>
            </w:pPr>
          </w:p>
          <w:p w14:paraId="488B21E8">
            <w:pPr>
              <w:pStyle w:val="9"/>
              <w:ind w:left="1297" w:right="1264"/>
              <w:jc w:val="center"/>
              <w:rPr>
                <w:b/>
                <w:sz w:val="20"/>
              </w:rPr>
            </w:pPr>
            <w:r>
              <w:rPr>
                <w:b/>
                <w:sz w:val="20"/>
              </w:rPr>
              <w:t>事项名称</w:t>
            </w:r>
          </w:p>
        </w:tc>
        <w:tc>
          <w:tcPr>
            <w:tcW w:w="6859" w:type="dxa"/>
          </w:tcPr>
          <w:p w14:paraId="751E9C6A">
            <w:pPr>
              <w:pStyle w:val="9"/>
              <w:spacing w:before="7"/>
              <w:rPr>
                <w:sz w:val="17"/>
              </w:rPr>
            </w:pPr>
          </w:p>
          <w:p w14:paraId="39AED13A">
            <w:pPr>
              <w:pStyle w:val="9"/>
              <w:ind w:left="3013" w:right="2982"/>
              <w:jc w:val="center"/>
              <w:rPr>
                <w:b/>
                <w:sz w:val="20"/>
              </w:rPr>
            </w:pPr>
            <w:r>
              <w:rPr>
                <w:b/>
                <w:sz w:val="20"/>
              </w:rPr>
              <w:t>实施依据</w:t>
            </w:r>
          </w:p>
        </w:tc>
        <w:tc>
          <w:tcPr>
            <w:tcW w:w="4030" w:type="dxa"/>
            <w:gridSpan w:val="2"/>
          </w:tcPr>
          <w:p w14:paraId="1862B107">
            <w:pPr>
              <w:pStyle w:val="9"/>
              <w:spacing w:before="7"/>
              <w:rPr>
                <w:sz w:val="17"/>
              </w:rPr>
            </w:pPr>
          </w:p>
          <w:p w14:paraId="4FCDEF08">
            <w:pPr>
              <w:pStyle w:val="9"/>
              <w:ind w:left="1597" w:right="1565"/>
              <w:jc w:val="center"/>
              <w:rPr>
                <w:b/>
                <w:sz w:val="20"/>
              </w:rPr>
            </w:pPr>
            <w:r>
              <w:rPr>
                <w:b/>
                <w:sz w:val="20"/>
              </w:rPr>
              <w:t>适用情形</w:t>
            </w:r>
          </w:p>
        </w:tc>
        <w:tc>
          <w:tcPr>
            <w:tcW w:w="6930" w:type="dxa"/>
            <w:gridSpan w:val="2"/>
          </w:tcPr>
          <w:p w14:paraId="542D1DC4">
            <w:pPr>
              <w:pStyle w:val="9"/>
              <w:spacing w:before="7"/>
              <w:rPr>
                <w:sz w:val="17"/>
              </w:rPr>
            </w:pPr>
          </w:p>
          <w:p w14:paraId="532A8013">
            <w:pPr>
              <w:pStyle w:val="9"/>
              <w:ind w:left="3044" w:right="3012"/>
              <w:jc w:val="center"/>
              <w:rPr>
                <w:b/>
                <w:sz w:val="20"/>
              </w:rPr>
            </w:pPr>
            <w:r>
              <w:rPr>
                <w:b/>
                <w:sz w:val="20"/>
              </w:rPr>
              <w:t>裁量标准</w:t>
            </w:r>
          </w:p>
        </w:tc>
      </w:tr>
      <w:tr w14:paraId="6E3A30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2" w:hRule="atLeast"/>
        </w:trPr>
        <w:tc>
          <w:tcPr>
            <w:tcW w:w="538" w:type="dxa"/>
            <w:vMerge w:val="restart"/>
          </w:tcPr>
          <w:p w14:paraId="33ECC156">
            <w:pPr>
              <w:pStyle w:val="9"/>
              <w:rPr>
                <w:sz w:val="20"/>
              </w:rPr>
            </w:pPr>
          </w:p>
          <w:p w14:paraId="5DF7F3D1">
            <w:pPr>
              <w:pStyle w:val="9"/>
              <w:rPr>
                <w:sz w:val="20"/>
              </w:rPr>
            </w:pPr>
          </w:p>
          <w:p w14:paraId="2012DDDB">
            <w:pPr>
              <w:pStyle w:val="9"/>
              <w:rPr>
                <w:sz w:val="20"/>
              </w:rPr>
            </w:pPr>
          </w:p>
          <w:p w14:paraId="19613344">
            <w:pPr>
              <w:pStyle w:val="9"/>
              <w:spacing w:before="9"/>
              <w:rPr>
                <w:sz w:val="14"/>
              </w:rPr>
            </w:pPr>
          </w:p>
          <w:p w14:paraId="124FCCDF">
            <w:pPr>
              <w:pStyle w:val="9"/>
              <w:ind w:left="126"/>
              <w:rPr>
                <w:sz w:val="20"/>
              </w:rPr>
            </w:pPr>
            <w:r>
              <w:rPr>
                <w:sz w:val="20"/>
              </w:rPr>
              <w:t>114</w:t>
            </w:r>
          </w:p>
        </w:tc>
        <w:tc>
          <w:tcPr>
            <w:tcW w:w="857" w:type="dxa"/>
            <w:vMerge w:val="restart"/>
          </w:tcPr>
          <w:p w14:paraId="2A6ABD3F">
            <w:pPr>
              <w:pStyle w:val="9"/>
              <w:rPr>
                <w:sz w:val="20"/>
              </w:rPr>
            </w:pPr>
          </w:p>
          <w:p w14:paraId="49B3A3E9">
            <w:pPr>
              <w:pStyle w:val="9"/>
              <w:rPr>
                <w:sz w:val="20"/>
              </w:rPr>
            </w:pPr>
          </w:p>
          <w:p w14:paraId="5D53EE7B">
            <w:pPr>
              <w:pStyle w:val="9"/>
              <w:rPr>
                <w:sz w:val="16"/>
              </w:rPr>
            </w:pPr>
          </w:p>
          <w:p w14:paraId="77AE101D">
            <w:pPr>
              <w:pStyle w:val="9"/>
              <w:spacing w:line="230" w:lineRule="auto"/>
              <w:ind w:left="236" w:right="200"/>
              <w:jc w:val="both"/>
              <w:rPr>
                <w:sz w:val="20"/>
              </w:rPr>
            </w:pPr>
            <w:r>
              <w:rPr>
                <w:sz w:val="20"/>
              </w:rPr>
              <w:t>动物卫生监督</w:t>
            </w:r>
          </w:p>
        </w:tc>
        <w:tc>
          <w:tcPr>
            <w:tcW w:w="3425" w:type="dxa"/>
            <w:vMerge w:val="restart"/>
          </w:tcPr>
          <w:p w14:paraId="518CEA8E">
            <w:pPr>
              <w:pStyle w:val="9"/>
              <w:rPr>
                <w:sz w:val="20"/>
              </w:rPr>
            </w:pPr>
          </w:p>
          <w:p w14:paraId="78081B18">
            <w:pPr>
              <w:pStyle w:val="9"/>
              <w:spacing w:before="6"/>
              <w:rPr>
                <w:sz w:val="26"/>
              </w:rPr>
            </w:pPr>
          </w:p>
          <w:p w14:paraId="13D1BA68">
            <w:pPr>
              <w:pStyle w:val="9"/>
              <w:spacing w:before="1" w:line="230" w:lineRule="auto"/>
              <w:ind w:left="39" w:right="179"/>
              <w:jc w:val="both"/>
              <w:rPr>
                <w:sz w:val="20"/>
              </w:rPr>
            </w:pPr>
            <w:r>
              <w:rPr>
                <w:w w:val="95"/>
                <w:sz w:val="20"/>
              </w:rPr>
              <w:t>对染疫动物及其排泄物、染疫动物产品或者被染疫动物、动物产品污染的运载工具、垫料、包装物、容器等未</w:t>
            </w:r>
            <w:r>
              <w:rPr>
                <w:sz w:val="20"/>
              </w:rPr>
              <w:t>按照规定处置的行政处罚</w:t>
            </w:r>
          </w:p>
        </w:tc>
        <w:tc>
          <w:tcPr>
            <w:tcW w:w="6859" w:type="dxa"/>
            <w:vMerge w:val="restart"/>
          </w:tcPr>
          <w:p w14:paraId="31879245">
            <w:pPr>
              <w:pStyle w:val="9"/>
              <w:spacing w:before="7"/>
              <w:rPr>
                <w:sz w:val="26"/>
              </w:rPr>
            </w:pPr>
          </w:p>
          <w:p w14:paraId="0D5733CC">
            <w:pPr>
              <w:pStyle w:val="9"/>
              <w:spacing w:line="252" w:lineRule="exact"/>
              <w:ind w:left="39"/>
              <w:rPr>
                <w:b/>
                <w:sz w:val="20"/>
              </w:rPr>
            </w:pPr>
            <w:r>
              <w:rPr>
                <w:b/>
                <w:sz w:val="20"/>
              </w:rPr>
              <w:t>《中华人民共和国动物防疫法》(2021修订)</w:t>
            </w:r>
          </w:p>
          <w:p w14:paraId="4AA1D48A">
            <w:pPr>
              <w:pStyle w:val="9"/>
              <w:spacing w:before="4" w:line="230" w:lineRule="auto"/>
              <w:ind w:left="39" w:right="32"/>
              <w:rPr>
                <w:sz w:val="20"/>
              </w:rPr>
            </w:pPr>
            <w:r>
              <w:rPr>
                <w:b/>
                <w:spacing w:val="10"/>
                <w:sz w:val="20"/>
              </w:rPr>
              <w:t xml:space="preserve">第九十五条第一款 </w:t>
            </w:r>
            <w:r>
              <w:rPr>
                <w:sz w:val="20"/>
              </w:rPr>
              <w:t>违反本法规定，对染疫动物及其排泄物、染疫动物</w:t>
            </w:r>
            <w:r>
              <w:rPr>
                <w:spacing w:val="-1"/>
                <w:w w:val="95"/>
                <w:sz w:val="20"/>
              </w:rPr>
              <w:t>产品或者被染疫动物、动物产品污染的运载工具、垫料、包装物、容器等未按照规定处置的，由县级以上地方人民政府农业农村主管部门责令限期处理；逾期不处理的，由县级以上地方人民政府农业农村主管部门委托有关单位代为处</w:t>
            </w:r>
            <w:r>
              <w:rPr>
                <w:sz w:val="20"/>
              </w:rPr>
              <w:t>理，所需费用由违法行为人承担，处五千元以上五万元以下罚款。</w:t>
            </w:r>
          </w:p>
        </w:tc>
        <w:tc>
          <w:tcPr>
            <w:tcW w:w="4030" w:type="dxa"/>
            <w:gridSpan w:val="2"/>
          </w:tcPr>
          <w:p w14:paraId="479D4CBA">
            <w:pPr>
              <w:pStyle w:val="9"/>
              <w:spacing w:before="177"/>
              <w:ind w:left="39"/>
              <w:rPr>
                <w:sz w:val="20"/>
              </w:rPr>
            </w:pPr>
            <w:r>
              <w:rPr>
                <w:sz w:val="20"/>
              </w:rPr>
              <w:t>逾期不处理，未造成疫病传播、扩散的</w:t>
            </w:r>
          </w:p>
        </w:tc>
        <w:tc>
          <w:tcPr>
            <w:tcW w:w="6930" w:type="dxa"/>
            <w:gridSpan w:val="2"/>
          </w:tcPr>
          <w:p w14:paraId="6FBFE319">
            <w:pPr>
              <w:pStyle w:val="9"/>
              <w:spacing w:before="177"/>
              <w:ind w:left="39"/>
              <w:rPr>
                <w:sz w:val="20"/>
              </w:rPr>
            </w:pPr>
            <w:r>
              <w:rPr>
                <w:sz w:val="20"/>
              </w:rPr>
              <w:t>处5000元以上2万元以下罚款。</w:t>
            </w:r>
          </w:p>
        </w:tc>
      </w:tr>
      <w:tr w14:paraId="154154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2" w:hRule="atLeast"/>
        </w:trPr>
        <w:tc>
          <w:tcPr>
            <w:tcW w:w="538" w:type="dxa"/>
            <w:vMerge w:val="continue"/>
            <w:tcBorders>
              <w:top w:val="nil"/>
            </w:tcBorders>
          </w:tcPr>
          <w:p w14:paraId="33EDA024">
            <w:pPr>
              <w:rPr>
                <w:sz w:val="2"/>
                <w:szCs w:val="2"/>
              </w:rPr>
            </w:pPr>
          </w:p>
        </w:tc>
        <w:tc>
          <w:tcPr>
            <w:tcW w:w="857" w:type="dxa"/>
            <w:vMerge w:val="continue"/>
            <w:tcBorders>
              <w:top w:val="nil"/>
            </w:tcBorders>
          </w:tcPr>
          <w:p w14:paraId="742FB8B6">
            <w:pPr>
              <w:rPr>
                <w:sz w:val="2"/>
                <w:szCs w:val="2"/>
              </w:rPr>
            </w:pPr>
          </w:p>
        </w:tc>
        <w:tc>
          <w:tcPr>
            <w:tcW w:w="3425" w:type="dxa"/>
            <w:vMerge w:val="continue"/>
            <w:tcBorders>
              <w:top w:val="nil"/>
            </w:tcBorders>
          </w:tcPr>
          <w:p w14:paraId="549EE245">
            <w:pPr>
              <w:rPr>
                <w:sz w:val="2"/>
                <w:szCs w:val="2"/>
              </w:rPr>
            </w:pPr>
          </w:p>
        </w:tc>
        <w:tc>
          <w:tcPr>
            <w:tcW w:w="6859" w:type="dxa"/>
            <w:vMerge w:val="continue"/>
            <w:tcBorders>
              <w:top w:val="nil"/>
            </w:tcBorders>
          </w:tcPr>
          <w:p w14:paraId="706EBCB2">
            <w:pPr>
              <w:rPr>
                <w:sz w:val="2"/>
                <w:szCs w:val="2"/>
              </w:rPr>
            </w:pPr>
          </w:p>
        </w:tc>
        <w:tc>
          <w:tcPr>
            <w:tcW w:w="4030" w:type="dxa"/>
            <w:gridSpan w:val="2"/>
          </w:tcPr>
          <w:p w14:paraId="4DC81516">
            <w:pPr>
              <w:pStyle w:val="9"/>
              <w:spacing w:before="150" w:line="230" w:lineRule="auto"/>
              <w:ind w:left="39" w:right="188"/>
              <w:rPr>
                <w:sz w:val="20"/>
              </w:rPr>
            </w:pPr>
            <w:r>
              <w:rPr>
                <w:w w:val="95"/>
                <w:sz w:val="20"/>
              </w:rPr>
              <w:t>逾期不处理，引发非重大动物疫病，造成疫</w:t>
            </w:r>
            <w:r>
              <w:rPr>
                <w:sz w:val="20"/>
              </w:rPr>
              <w:t>病传播、扩散的</w:t>
            </w:r>
          </w:p>
        </w:tc>
        <w:tc>
          <w:tcPr>
            <w:tcW w:w="6930" w:type="dxa"/>
            <w:gridSpan w:val="2"/>
          </w:tcPr>
          <w:p w14:paraId="0DAFF49B">
            <w:pPr>
              <w:pStyle w:val="9"/>
              <w:spacing w:before="9"/>
              <w:rPr>
                <w:sz w:val="20"/>
              </w:rPr>
            </w:pPr>
          </w:p>
          <w:p w14:paraId="55E90415">
            <w:pPr>
              <w:pStyle w:val="9"/>
              <w:ind w:left="39"/>
              <w:rPr>
                <w:sz w:val="20"/>
              </w:rPr>
            </w:pPr>
            <w:r>
              <w:rPr>
                <w:sz w:val="20"/>
              </w:rPr>
              <w:t>处2万元以上3.5万元以下罚款。</w:t>
            </w:r>
          </w:p>
        </w:tc>
      </w:tr>
      <w:tr w14:paraId="1F9510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2" w:hRule="atLeast"/>
        </w:trPr>
        <w:tc>
          <w:tcPr>
            <w:tcW w:w="538" w:type="dxa"/>
            <w:vMerge w:val="continue"/>
            <w:tcBorders>
              <w:top w:val="nil"/>
            </w:tcBorders>
          </w:tcPr>
          <w:p w14:paraId="49D4AD50">
            <w:pPr>
              <w:rPr>
                <w:sz w:val="2"/>
                <w:szCs w:val="2"/>
              </w:rPr>
            </w:pPr>
          </w:p>
        </w:tc>
        <w:tc>
          <w:tcPr>
            <w:tcW w:w="857" w:type="dxa"/>
            <w:vMerge w:val="continue"/>
            <w:tcBorders>
              <w:top w:val="nil"/>
            </w:tcBorders>
          </w:tcPr>
          <w:p w14:paraId="23F61ED2">
            <w:pPr>
              <w:rPr>
                <w:sz w:val="2"/>
                <w:szCs w:val="2"/>
              </w:rPr>
            </w:pPr>
          </w:p>
        </w:tc>
        <w:tc>
          <w:tcPr>
            <w:tcW w:w="3425" w:type="dxa"/>
            <w:vMerge w:val="continue"/>
            <w:tcBorders>
              <w:top w:val="nil"/>
            </w:tcBorders>
          </w:tcPr>
          <w:p w14:paraId="6085C3A0">
            <w:pPr>
              <w:rPr>
                <w:sz w:val="2"/>
                <w:szCs w:val="2"/>
              </w:rPr>
            </w:pPr>
          </w:p>
        </w:tc>
        <w:tc>
          <w:tcPr>
            <w:tcW w:w="6859" w:type="dxa"/>
            <w:vMerge w:val="continue"/>
            <w:tcBorders>
              <w:top w:val="nil"/>
            </w:tcBorders>
          </w:tcPr>
          <w:p w14:paraId="7525293A">
            <w:pPr>
              <w:rPr>
                <w:sz w:val="2"/>
                <w:szCs w:val="2"/>
              </w:rPr>
            </w:pPr>
          </w:p>
        </w:tc>
        <w:tc>
          <w:tcPr>
            <w:tcW w:w="4030" w:type="dxa"/>
            <w:gridSpan w:val="2"/>
          </w:tcPr>
          <w:p w14:paraId="0BBCDDE8">
            <w:pPr>
              <w:pStyle w:val="9"/>
              <w:spacing w:before="149" w:line="230" w:lineRule="auto"/>
              <w:ind w:left="39" w:right="189"/>
              <w:rPr>
                <w:sz w:val="20"/>
              </w:rPr>
            </w:pPr>
            <w:r>
              <w:rPr>
                <w:w w:val="95"/>
                <w:sz w:val="20"/>
              </w:rPr>
              <w:t>逾期不处理，引发重大动物疫病，造成疫病</w:t>
            </w:r>
            <w:r>
              <w:rPr>
                <w:sz w:val="20"/>
              </w:rPr>
              <w:t>传播、扩散的</w:t>
            </w:r>
          </w:p>
        </w:tc>
        <w:tc>
          <w:tcPr>
            <w:tcW w:w="6930" w:type="dxa"/>
            <w:gridSpan w:val="2"/>
          </w:tcPr>
          <w:p w14:paraId="73687BAA">
            <w:pPr>
              <w:pStyle w:val="9"/>
              <w:spacing w:before="10"/>
              <w:rPr>
                <w:sz w:val="20"/>
              </w:rPr>
            </w:pPr>
          </w:p>
          <w:p w14:paraId="79DB3F1B">
            <w:pPr>
              <w:pStyle w:val="9"/>
              <w:ind w:left="39"/>
              <w:rPr>
                <w:sz w:val="20"/>
              </w:rPr>
            </w:pPr>
            <w:r>
              <w:rPr>
                <w:sz w:val="20"/>
              </w:rPr>
              <w:t>处3.5万元以上5万元以下罚款。</w:t>
            </w:r>
          </w:p>
        </w:tc>
      </w:tr>
      <w:tr w14:paraId="7CF68C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restart"/>
          </w:tcPr>
          <w:p w14:paraId="4770B3C7">
            <w:pPr>
              <w:pStyle w:val="9"/>
              <w:rPr>
                <w:sz w:val="20"/>
              </w:rPr>
            </w:pPr>
          </w:p>
          <w:p w14:paraId="6FAFB519">
            <w:pPr>
              <w:pStyle w:val="9"/>
              <w:rPr>
                <w:sz w:val="20"/>
              </w:rPr>
            </w:pPr>
          </w:p>
          <w:p w14:paraId="0C6F3A74">
            <w:pPr>
              <w:pStyle w:val="9"/>
              <w:rPr>
                <w:sz w:val="20"/>
              </w:rPr>
            </w:pPr>
          </w:p>
          <w:p w14:paraId="5AAD1596">
            <w:pPr>
              <w:pStyle w:val="9"/>
              <w:spacing w:before="169"/>
              <w:ind w:left="126"/>
              <w:rPr>
                <w:sz w:val="20"/>
              </w:rPr>
            </w:pPr>
            <w:r>
              <w:rPr>
                <w:sz w:val="20"/>
              </w:rPr>
              <w:t>115</w:t>
            </w:r>
          </w:p>
        </w:tc>
        <w:tc>
          <w:tcPr>
            <w:tcW w:w="857" w:type="dxa"/>
            <w:vMerge w:val="restart"/>
          </w:tcPr>
          <w:p w14:paraId="004B3935">
            <w:pPr>
              <w:pStyle w:val="9"/>
              <w:rPr>
                <w:sz w:val="20"/>
              </w:rPr>
            </w:pPr>
          </w:p>
          <w:p w14:paraId="52204145">
            <w:pPr>
              <w:pStyle w:val="9"/>
              <w:rPr>
                <w:sz w:val="20"/>
              </w:rPr>
            </w:pPr>
          </w:p>
          <w:p w14:paraId="211DAD03">
            <w:pPr>
              <w:pStyle w:val="9"/>
              <w:spacing w:before="7"/>
              <w:rPr>
                <w:sz w:val="14"/>
              </w:rPr>
            </w:pPr>
          </w:p>
          <w:p w14:paraId="58534A25">
            <w:pPr>
              <w:pStyle w:val="9"/>
              <w:spacing w:line="230" w:lineRule="auto"/>
              <w:ind w:left="236" w:right="200"/>
              <w:jc w:val="both"/>
              <w:rPr>
                <w:sz w:val="20"/>
              </w:rPr>
            </w:pPr>
            <w:r>
              <w:rPr>
                <w:sz w:val="20"/>
              </w:rPr>
              <w:t>动物卫生监督</w:t>
            </w:r>
          </w:p>
        </w:tc>
        <w:tc>
          <w:tcPr>
            <w:tcW w:w="3425" w:type="dxa"/>
            <w:vMerge w:val="restart"/>
          </w:tcPr>
          <w:p w14:paraId="12E187BB">
            <w:pPr>
              <w:pStyle w:val="9"/>
              <w:rPr>
                <w:sz w:val="20"/>
              </w:rPr>
            </w:pPr>
          </w:p>
          <w:p w14:paraId="29B63C8F">
            <w:pPr>
              <w:pStyle w:val="9"/>
              <w:spacing w:before="5"/>
              <w:rPr>
                <w:sz w:val="15"/>
              </w:rPr>
            </w:pPr>
          </w:p>
          <w:p w14:paraId="57EF5D8C">
            <w:pPr>
              <w:pStyle w:val="9"/>
              <w:spacing w:line="230" w:lineRule="auto"/>
              <w:ind w:left="39" w:right="181"/>
              <w:rPr>
                <w:sz w:val="20"/>
              </w:rPr>
            </w:pPr>
            <w:r>
              <w:rPr>
                <w:w w:val="95"/>
                <w:sz w:val="20"/>
              </w:rPr>
              <w:t>对患有人畜共患传染病的人员，直接</w:t>
            </w:r>
            <w:r>
              <w:rPr>
                <w:sz w:val="20"/>
              </w:rPr>
              <w:t>从事动物疫病监测、检测、检验检</w:t>
            </w:r>
            <w:r>
              <w:rPr>
                <w:w w:val="95"/>
                <w:sz w:val="20"/>
              </w:rPr>
              <w:t>疫，动物诊疗以及易感染动物的饲养</w:t>
            </w:r>
          </w:p>
          <w:p w14:paraId="4B5133C2">
            <w:pPr>
              <w:pStyle w:val="9"/>
              <w:spacing w:line="232" w:lineRule="auto"/>
              <w:ind w:left="39" w:right="179"/>
              <w:rPr>
                <w:sz w:val="20"/>
              </w:rPr>
            </w:pPr>
            <w:r>
              <w:rPr>
                <w:w w:val="95"/>
                <w:sz w:val="20"/>
              </w:rPr>
              <w:t>、屠宰、经营、隔离、运输等活动的</w:t>
            </w:r>
            <w:r>
              <w:rPr>
                <w:sz w:val="20"/>
              </w:rPr>
              <w:t>行政处罚</w:t>
            </w:r>
          </w:p>
        </w:tc>
        <w:tc>
          <w:tcPr>
            <w:tcW w:w="6859" w:type="dxa"/>
            <w:vMerge w:val="restart"/>
          </w:tcPr>
          <w:p w14:paraId="28E1053E">
            <w:pPr>
              <w:pStyle w:val="9"/>
              <w:rPr>
                <w:sz w:val="25"/>
              </w:rPr>
            </w:pPr>
          </w:p>
          <w:p w14:paraId="50BAE839">
            <w:pPr>
              <w:pStyle w:val="9"/>
              <w:spacing w:line="252" w:lineRule="exact"/>
              <w:ind w:left="39"/>
              <w:rPr>
                <w:b/>
                <w:sz w:val="20"/>
              </w:rPr>
            </w:pPr>
            <w:r>
              <w:rPr>
                <w:b/>
                <w:w w:val="98"/>
                <w:sz w:val="20"/>
              </w:rPr>
              <w:t xml:space="preserve"> </w:t>
            </w:r>
            <w:r>
              <w:rPr>
                <w:b/>
                <w:sz w:val="20"/>
              </w:rPr>
              <w:t>《中华人民共和国动物防疫法》(2021修订)</w:t>
            </w:r>
          </w:p>
          <w:p w14:paraId="532E8C1B">
            <w:pPr>
              <w:pStyle w:val="9"/>
              <w:spacing w:before="4" w:line="230" w:lineRule="auto"/>
              <w:ind w:left="39" w:right="9"/>
              <w:jc w:val="both"/>
              <w:rPr>
                <w:sz w:val="20"/>
              </w:rPr>
            </w:pPr>
            <w:r>
              <w:rPr>
                <w:b/>
                <w:spacing w:val="13"/>
                <w:sz w:val="20"/>
              </w:rPr>
              <w:t xml:space="preserve">第九十六条 </w:t>
            </w:r>
            <w:r>
              <w:rPr>
                <w:spacing w:val="-1"/>
                <w:sz w:val="20"/>
              </w:rPr>
              <w:t>违反本法规定，患有人畜共患传染病的人员，直接从事动物</w:t>
            </w:r>
            <w:r>
              <w:rPr>
                <w:w w:val="95"/>
                <w:sz w:val="20"/>
              </w:rPr>
              <w:t>疫病监测、检测、检验检疫，动物诊疗以及易感染动物的饲养、屠宰、经营、隔离、运输等活动的，由县级以上地方人民政府农业农村或者野生动物保护主管部门责令改正；拒不改正的，处一千元以上一万元以下罚款；情节严重的，</w:t>
            </w:r>
            <w:r>
              <w:rPr>
                <w:sz w:val="20"/>
              </w:rPr>
              <w:t>处一万元以上五万元以下罚款。</w:t>
            </w:r>
          </w:p>
        </w:tc>
        <w:tc>
          <w:tcPr>
            <w:tcW w:w="4030" w:type="dxa"/>
            <w:gridSpan w:val="2"/>
          </w:tcPr>
          <w:p w14:paraId="46443EA3">
            <w:pPr>
              <w:pStyle w:val="9"/>
              <w:spacing w:before="111" w:line="230" w:lineRule="auto"/>
              <w:ind w:left="39" w:right="189"/>
              <w:rPr>
                <w:sz w:val="20"/>
              </w:rPr>
            </w:pPr>
            <w:r>
              <w:rPr>
                <w:w w:val="95"/>
                <w:sz w:val="20"/>
              </w:rPr>
              <w:t>首次违法，经责令改正拒不改正，没有引发</w:t>
            </w:r>
            <w:r>
              <w:rPr>
                <w:sz w:val="20"/>
              </w:rPr>
              <w:t>动物疫病的</w:t>
            </w:r>
          </w:p>
        </w:tc>
        <w:tc>
          <w:tcPr>
            <w:tcW w:w="6930" w:type="dxa"/>
            <w:gridSpan w:val="2"/>
          </w:tcPr>
          <w:p w14:paraId="1F704973">
            <w:pPr>
              <w:pStyle w:val="9"/>
              <w:spacing w:before="7"/>
              <w:rPr>
                <w:sz w:val="17"/>
              </w:rPr>
            </w:pPr>
          </w:p>
          <w:p w14:paraId="084DAA14">
            <w:pPr>
              <w:pStyle w:val="9"/>
              <w:ind w:left="39"/>
              <w:rPr>
                <w:sz w:val="20"/>
              </w:rPr>
            </w:pPr>
            <w:r>
              <w:rPr>
                <w:sz w:val="20"/>
              </w:rPr>
              <w:t>处1000元以上1万元以下罚款。</w:t>
            </w:r>
          </w:p>
        </w:tc>
      </w:tr>
      <w:tr w14:paraId="76C4BA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2D5B0E1B">
            <w:pPr>
              <w:rPr>
                <w:sz w:val="2"/>
                <w:szCs w:val="2"/>
              </w:rPr>
            </w:pPr>
          </w:p>
        </w:tc>
        <w:tc>
          <w:tcPr>
            <w:tcW w:w="857" w:type="dxa"/>
            <w:vMerge w:val="continue"/>
            <w:tcBorders>
              <w:top w:val="nil"/>
            </w:tcBorders>
          </w:tcPr>
          <w:p w14:paraId="572DC3DF">
            <w:pPr>
              <w:rPr>
                <w:sz w:val="2"/>
                <w:szCs w:val="2"/>
              </w:rPr>
            </w:pPr>
          </w:p>
        </w:tc>
        <w:tc>
          <w:tcPr>
            <w:tcW w:w="3425" w:type="dxa"/>
            <w:vMerge w:val="continue"/>
            <w:tcBorders>
              <w:top w:val="nil"/>
            </w:tcBorders>
          </w:tcPr>
          <w:p w14:paraId="5DDA132A">
            <w:pPr>
              <w:rPr>
                <w:sz w:val="2"/>
                <w:szCs w:val="2"/>
              </w:rPr>
            </w:pPr>
          </w:p>
        </w:tc>
        <w:tc>
          <w:tcPr>
            <w:tcW w:w="6859" w:type="dxa"/>
            <w:vMerge w:val="continue"/>
            <w:tcBorders>
              <w:top w:val="nil"/>
            </w:tcBorders>
          </w:tcPr>
          <w:p w14:paraId="5D33A5BD">
            <w:pPr>
              <w:rPr>
                <w:sz w:val="2"/>
                <w:szCs w:val="2"/>
              </w:rPr>
            </w:pPr>
          </w:p>
        </w:tc>
        <w:tc>
          <w:tcPr>
            <w:tcW w:w="4030" w:type="dxa"/>
            <w:gridSpan w:val="2"/>
          </w:tcPr>
          <w:p w14:paraId="4AB0727E">
            <w:pPr>
              <w:pStyle w:val="9"/>
              <w:spacing w:before="111" w:line="230" w:lineRule="auto"/>
              <w:ind w:left="39" w:right="187"/>
              <w:rPr>
                <w:sz w:val="20"/>
              </w:rPr>
            </w:pPr>
            <w:r>
              <w:rPr>
                <w:w w:val="95"/>
                <w:sz w:val="20"/>
              </w:rPr>
              <w:t>拒不改正，引发动物疫病，但没有造成动物</w:t>
            </w:r>
            <w:r>
              <w:rPr>
                <w:sz w:val="20"/>
              </w:rPr>
              <w:t>疫病传播、扩散的</w:t>
            </w:r>
          </w:p>
        </w:tc>
        <w:tc>
          <w:tcPr>
            <w:tcW w:w="6930" w:type="dxa"/>
            <w:gridSpan w:val="2"/>
          </w:tcPr>
          <w:p w14:paraId="42E22328">
            <w:pPr>
              <w:pStyle w:val="9"/>
              <w:spacing w:before="7"/>
              <w:rPr>
                <w:sz w:val="17"/>
              </w:rPr>
            </w:pPr>
          </w:p>
          <w:p w14:paraId="51133FF5">
            <w:pPr>
              <w:pStyle w:val="9"/>
              <w:spacing w:before="1"/>
              <w:ind w:left="39"/>
              <w:rPr>
                <w:sz w:val="20"/>
              </w:rPr>
            </w:pPr>
            <w:r>
              <w:rPr>
                <w:sz w:val="20"/>
              </w:rPr>
              <w:t>处1万元以上3万元以下罚款。</w:t>
            </w:r>
          </w:p>
        </w:tc>
      </w:tr>
      <w:tr w14:paraId="1EB64A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538" w:type="dxa"/>
            <w:vMerge w:val="continue"/>
            <w:tcBorders>
              <w:top w:val="nil"/>
            </w:tcBorders>
          </w:tcPr>
          <w:p w14:paraId="05FAFA21">
            <w:pPr>
              <w:rPr>
                <w:sz w:val="2"/>
                <w:szCs w:val="2"/>
              </w:rPr>
            </w:pPr>
          </w:p>
        </w:tc>
        <w:tc>
          <w:tcPr>
            <w:tcW w:w="857" w:type="dxa"/>
            <w:vMerge w:val="continue"/>
            <w:tcBorders>
              <w:top w:val="nil"/>
            </w:tcBorders>
          </w:tcPr>
          <w:p w14:paraId="59404C9A">
            <w:pPr>
              <w:rPr>
                <w:sz w:val="2"/>
                <w:szCs w:val="2"/>
              </w:rPr>
            </w:pPr>
          </w:p>
        </w:tc>
        <w:tc>
          <w:tcPr>
            <w:tcW w:w="3425" w:type="dxa"/>
            <w:vMerge w:val="continue"/>
            <w:tcBorders>
              <w:top w:val="nil"/>
            </w:tcBorders>
          </w:tcPr>
          <w:p w14:paraId="7D420DDD">
            <w:pPr>
              <w:rPr>
                <w:sz w:val="2"/>
                <w:szCs w:val="2"/>
              </w:rPr>
            </w:pPr>
          </w:p>
        </w:tc>
        <w:tc>
          <w:tcPr>
            <w:tcW w:w="6859" w:type="dxa"/>
            <w:vMerge w:val="continue"/>
            <w:tcBorders>
              <w:top w:val="nil"/>
            </w:tcBorders>
          </w:tcPr>
          <w:p w14:paraId="301D7AC0">
            <w:pPr>
              <w:rPr>
                <w:sz w:val="2"/>
                <w:szCs w:val="2"/>
              </w:rPr>
            </w:pPr>
          </w:p>
        </w:tc>
        <w:tc>
          <w:tcPr>
            <w:tcW w:w="4030" w:type="dxa"/>
            <w:gridSpan w:val="2"/>
          </w:tcPr>
          <w:p w14:paraId="764E2DCB">
            <w:pPr>
              <w:pStyle w:val="9"/>
              <w:spacing w:before="120" w:line="230" w:lineRule="auto"/>
              <w:ind w:left="39" w:right="187"/>
              <w:rPr>
                <w:sz w:val="20"/>
              </w:rPr>
            </w:pPr>
            <w:r>
              <w:rPr>
                <w:w w:val="95"/>
                <w:sz w:val="20"/>
              </w:rPr>
              <w:t>拒不改正，引发动物疫病，造成动物疫病传</w:t>
            </w:r>
            <w:r>
              <w:rPr>
                <w:sz w:val="20"/>
              </w:rPr>
              <w:t>播、扩散的</w:t>
            </w:r>
          </w:p>
        </w:tc>
        <w:tc>
          <w:tcPr>
            <w:tcW w:w="6930" w:type="dxa"/>
            <w:gridSpan w:val="2"/>
          </w:tcPr>
          <w:p w14:paraId="4A88A682">
            <w:pPr>
              <w:pStyle w:val="9"/>
              <w:spacing w:before="6"/>
              <w:rPr>
                <w:sz w:val="18"/>
              </w:rPr>
            </w:pPr>
          </w:p>
          <w:p w14:paraId="7E6EED5A">
            <w:pPr>
              <w:pStyle w:val="9"/>
              <w:spacing w:before="1"/>
              <w:ind w:left="39"/>
              <w:rPr>
                <w:sz w:val="20"/>
              </w:rPr>
            </w:pPr>
            <w:r>
              <w:rPr>
                <w:sz w:val="20"/>
              </w:rPr>
              <w:t>处3万元以上5万元以下罚款。</w:t>
            </w:r>
          </w:p>
        </w:tc>
      </w:tr>
      <w:tr w14:paraId="0F81A2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38" w:type="dxa"/>
            <w:vMerge w:val="restart"/>
          </w:tcPr>
          <w:p w14:paraId="31CADB73">
            <w:pPr>
              <w:pStyle w:val="9"/>
              <w:rPr>
                <w:sz w:val="20"/>
              </w:rPr>
            </w:pPr>
          </w:p>
          <w:p w14:paraId="01AB8400">
            <w:pPr>
              <w:pStyle w:val="9"/>
              <w:rPr>
                <w:sz w:val="20"/>
              </w:rPr>
            </w:pPr>
          </w:p>
          <w:p w14:paraId="650B0BA2">
            <w:pPr>
              <w:pStyle w:val="9"/>
              <w:rPr>
                <w:sz w:val="20"/>
              </w:rPr>
            </w:pPr>
          </w:p>
          <w:p w14:paraId="6F0D4FDE">
            <w:pPr>
              <w:pStyle w:val="9"/>
              <w:rPr>
                <w:sz w:val="20"/>
              </w:rPr>
            </w:pPr>
          </w:p>
          <w:p w14:paraId="46649CA1">
            <w:pPr>
              <w:pStyle w:val="9"/>
              <w:rPr>
                <w:sz w:val="20"/>
              </w:rPr>
            </w:pPr>
          </w:p>
          <w:p w14:paraId="353017F0">
            <w:pPr>
              <w:pStyle w:val="9"/>
              <w:rPr>
                <w:sz w:val="20"/>
              </w:rPr>
            </w:pPr>
          </w:p>
          <w:p w14:paraId="56A2CF6E">
            <w:pPr>
              <w:pStyle w:val="9"/>
              <w:rPr>
                <w:sz w:val="20"/>
              </w:rPr>
            </w:pPr>
          </w:p>
          <w:p w14:paraId="5CEF7D13">
            <w:pPr>
              <w:pStyle w:val="9"/>
              <w:rPr>
                <w:sz w:val="20"/>
              </w:rPr>
            </w:pPr>
          </w:p>
          <w:p w14:paraId="14EB89B6">
            <w:pPr>
              <w:pStyle w:val="9"/>
              <w:rPr>
                <w:sz w:val="20"/>
              </w:rPr>
            </w:pPr>
          </w:p>
          <w:p w14:paraId="594CE7CD">
            <w:pPr>
              <w:pStyle w:val="9"/>
              <w:rPr>
                <w:sz w:val="20"/>
              </w:rPr>
            </w:pPr>
          </w:p>
          <w:p w14:paraId="0A13EDE1">
            <w:pPr>
              <w:pStyle w:val="9"/>
              <w:rPr>
                <w:sz w:val="20"/>
              </w:rPr>
            </w:pPr>
          </w:p>
          <w:p w14:paraId="004E61E4">
            <w:pPr>
              <w:pStyle w:val="9"/>
              <w:rPr>
                <w:sz w:val="20"/>
              </w:rPr>
            </w:pPr>
          </w:p>
          <w:p w14:paraId="50876354">
            <w:pPr>
              <w:pStyle w:val="9"/>
              <w:rPr>
                <w:sz w:val="20"/>
              </w:rPr>
            </w:pPr>
          </w:p>
          <w:p w14:paraId="1CD868F4">
            <w:pPr>
              <w:pStyle w:val="9"/>
              <w:rPr>
                <w:sz w:val="20"/>
              </w:rPr>
            </w:pPr>
          </w:p>
          <w:p w14:paraId="41934B77">
            <w:pPr>
              <w:pStyle w:val="9"/>
              <w:rPr>
                <w:sz w:val="20"/>
              </w:rPr>
            </w:pPr>
          </w:p>
          <w:p w14:paraId="7705068B">
            <w:pPr>
              <w:pStyle w:val="9"/>
              <w:spacing w:before="6"/>
              <w:rPr>
                <w:sz w:val="14"/>
              </w:rPr>
            </w:pPr>
          </w:p>
          <w:p w14:paraId="6FD0C842">
            <w:pPr>
              <w:pStyle w:val="9"/>
              <w:ind w:left="126"/>
              <w:rPr>
                <w:sz w:val="20"/>
              </w:rPr>
            </w:pPr>
            <w:r>
              <w:rPr>
                <w:sz w:val="20"/>
              </w:rPr>
              <w:t>116</w:t>
            </w:r>
          </w:p>
        </w:tc>
        <w:tc>
          <w:tcPr>
            <w:tcW w:w="857" w:type="dxa"/>
            <w:vMerge w:val="restart"/>
          </w:tcPr>
          <w:p w14:paraId="398305DC">
            <w:pPr>
              <w:pStyle w:val="9"/>
              <w:rPr>
                <w:sz w:val="20"/>
              </w:rPr>
            </w:pPr>
          </w:p>
          <w:p w14:paraId="223CB3D5">
            <w:pPr>
              <w:pStyle w:val="9"/>
              <w:rPr>
                <w:sz w:val="20"/>
              </w:rPr>
            </w:pPr>
          </w:p>
          <w:p w14:paraId="75468A35">
            <w:pPr>
              <w:pStyle w:val="9"/>
              <w:rPr>
                <w:sz w:val="20"/>
              </w:rPr>
            </w:pPr>
          </w:p>
          <w:p w14:paraId="755D308A">
            <w:pPr>
              <w:pStyle w:val="9"/>
              <w:rPr>
                <w:sz w:val="20"/>
              </w:rPr>
            </w:pPr>
          </w:p>
          <w:p w14:paraId="7C5ED63A">
            <w:pPr>
              <w:pStyle w:val="9"/>
              <w:rPr>
                <w:sz w:val="20"/>
              </w:rPr>
            </w:pPr>
          </w:p>
          <w:p w14:paraId="65FD5DC6">
            <w:pPr>
              <w:pStyle w:val="9"/>
              <w:rPr>
                <w:sz w:val="20"/>
              </w:rPr>
            </w:pPr>
          </w:p>
          <w:p w14:paraId="78DB050C">
            <w:pPr>
              <w:pStyle w:val="9"/>
              <w:rPr>
                <w:sz w:val="20"/>
              </w:rPr>
            </w:pPr>
          </w:p>
          <w:p w14:paraId="3BBBAE4F">
            <w:pPr>
              <w:pStyle w:val="9"/>
              <w:rPr>
                <w:sz w:val="20"/>
              </w:rPr>
            </w:pPr>
          </w:p>
          <w:p w14:paraId="22DCF0BD">
            <w:pPr>
              <w:pStyle w:val="9"/>
              <w:rPr>
                <w:sz w:val="20"/>
              </w:rPr>
            </w:pPr>
          </w:p>
          <w:p w14:paraId="275C24D9">
            <w:pPr>
              <w:pStyle w:val="9"/>
              <w:rPr>
                <w:sz w:val="20"/>
              </w:rPr>
            </w:pPr>
          </w:p>
          <w:p w14:paraId="70A72B18">
            <w:pPr>
              <w:pStyle w:val="9"/>
              <w:rPr>
                <w:sz w:val="20"/>
              </w:rPr>
            </w:pPr>
          </w:p>
          <w:p w14:paraId="23FAE387">
            <w:pPr>
              <w:pStyle w:val="9"/>
              <w:rPr>
                <w:sz w:val="20"/>
              </w:rPr>
            </w:pPr>
          </w:p>
          <w:p w14:paraId="671A2F10">
            <w:pPr>
              <w:pStyle w:val="9"/>
              <w:rPr>
                <w:sz w:val="20"/>
              </w:rPr>
            </w:pPr>
          </w:p>
          <w:p w14:paraId="5369EAAE">
            <w:pPr>
              <w:pStyle w:val="9"/>
              <w:rPr>
                <w:sz w:val="20"/>
              </w:rPr>
            </w:pPr>
          </w:p>
          <w:p w14:paraId="122655CD">
            <w:pPr>
              <w:pStyle w:val="9"/>
              <w:spacing w:before="10"/>
              <w:rPr>
                <w:sz w:val="15"/>
              </w:rPr>
            </w:pPr>
          </w:p>
          <w:p w14:paraId="4401C73C">
            <w:pPr>
              <w:pStyle w:val="9"/>
              <w:spacing w:line="230" w:lineRule="auto"/>
              <w:ind w:left="236" w:right="200"/>
              <w:jc w:val="both"/>
              <w:rPr>
                <w:sz w:val="20"/>
              </w:rPr>
            </w:pPr>
            <w:r>
              <w:rPr>
                <w:sz w:val="20"/>
              </w:rPr>
              <w:t>动物卫生监督</w:t>
            </w:r>
          </w:p>
        </w:tc>
        <w:tc>
          <w:tcPr>
            <w:tcW w:w="3425" w:type="dxa"/>
            <w:vMerge w:val="restart"/>
          </w:tcPr>
          <w:p w14:paraId="53559EF7">
            <w:pPr>
              <w:pStyle w:val="9"/>
              <w:rPr>
                <w:sz w:val="20"/>
              </w:rPr>
            </w:pPr>
          </w:p>
          <w:p w14:paraId="1843F211">
            <w:pPr>
              <w:pStyle w:val="9"/>
              <w:rPr>
                <w:sz w:val="20"/>
              </w:rPr>
            </w:pPr>
          </w:p>
          <w:p w14:paraId="121B7964">
            <w:pPr>
              <w:pStyle w:val="9"/>
              <w:rPr>
                <w:sz w:val="20"/>
              </w:rPr>
            </w:pPr>
          </w:p>
          <w:p w14:paraId="09FBBE81">
            <w:pPr>
              <w:pStyle w:val="9"/>
              <w:rPr>
                <w:sz w:val="20"/>
              </w:rPr>
            </w:pPr>
          </w:p>
          <w:p w14:paraId="77346BFE">
            <w:pPr>
              <w:pStyle w:val="9"/>
              <w:rPr>
                <w:sz w:val="20"/>
              </w:rPr>
            </w:pPr>
          </w:p>
          <w:p w14:paraId="47DDEC6B">
            <w:pPr>
              <w:pStyle w:val="9"/>
              <w:rPr>
                <w:sz w:val="20"/>
              </w:rPr>
            </w:pPr>
          </w:p>
          <w:p w14:paraId="5F827BB7">
            <w:pPr>
              <w:pStyle w:val="9"/>
              <w:rPr>
                <w:sz w:val="20"/>
              </w:rPr>
            </w:pPr>
          </w:p>
          <w:p w14:paraId="6BD70224">
            <w:pPr>
              <w:pStyle w:val="9"/>
              <w:rPr>
                <w:sz w:val="20"/>
              </w:rPr>
            </w:pPr>
          </w:p>
          <w:p w14:paraId="3A266824">
            <w:pPr>
              <w:pStyle w:val="9"/>
              <w:rPr>
                <w:sz w:val="20"/>
              </w:rPr>
            </w:pPr>
          </w:p>
          <w:p w14:paraId="34C72D7E">
            <w:pPr>
              <w:pStyle w:val="9"/>
              <w:rPr>
                <w:sz w:val="20"/>
              </w:rPr>
            </w:pPr>
          </w:p>
          <w:p w14:paraId="008602FD">
            <w:pPr>
              <w:pStyle w:val="9"/>
              <w:rPr>
                <w:sz w:val="20"/>
              </w:rPr>
            </w:pPr>
          </w:p>
          <w:p w14:paraId="4CE09FD3">
            <w:pPr>
              <w:pStyle w:val="9"/>
              <w:rPr>
                <w:sz w:val="20"/>
              </w:rPr>
            </w:pPr>
          </w:p>
          <w:p w14:paraId="239AE12F">
            <w:pPr>
              <w:pStyle w:val="9"/>
              <w:rPr>
                <w:sz w:val="20"/>
              </w:rPr>
            </w:pPr>
          </w:p>
          <w:p w14:paraId="177EC0E5">
            <w:pPr>
              <w:pStyle w:val="9"/>
              <w:rPr>
                <w:sz w:val="20"/>
              </w:rPr>
            </w:pPr>
          </w:p>
          <w:p w14:paraId="57E27A77">
            <w:pPr>
              <w:pStyle w:val="9"/>
              <w:spacing w:before="10"/>
              <w:rPr>
                <w:sz w:val="15"/>
              </w:rPr>
            </w:pPr>
          </w:p>
          <w:p w14:paraId="4D8B8EC2">
            <w:pPr>
              <w:pStyle w:val="9"/>
              <w:spacing w:line="230" w:lineRule="auto"/>
              <w:ind w:left="39" w:right="179"/>
              <w:jc w:val="both"/>
              <w:rPr>
                <w:sz w:val="20"/>
              </w:rPr>
            </w:pPr>
            <w:r>
              <w:rPr>
                <w:w w:val="95"/>
                <w:sz w:val="20"/>
              </w:rPr>
              <w:t>对屠宰、经营、运输动物或者生产、经营、加工、贮藏、运输动物产品不</w:t>
            </w:r>
            <w:r>
              <w:rPr>
                <w:sz w:val="20"/>
              </w:rPr>
              <w:t>符合动物防疫规定的行政处罚</w:t>
            </w:r>
          </w:p>
        </w:tc>
        <w:tc>
          <w:tcPr>
            <w:tcW w:w="6859" w:type="dxa"/>
            <w:vMerge w:val="restart"/>
          </w:tcPr>
          <w:p w14:paraId="44005259">
            <w:pPr>
              <w:pStyle w:val="9"/>
              <w:rPr>
                <w:sz w:val="20"/>
              </w:rPr>
            </w:pPr>
          </w:p>
          <w:p w14:paraId="76A2AEB7">
            <w:pPr>
              <w:pStyle w:val="9"/>
              <w:rPr>
                <w:sz w:val="20"/>
              </w:rPr>
            </w:pPr>
          </w:p>
          <w:p w14:paraId="7B618AE2">
            <w:pPr>
              <w:pStyle w:val="9"/>
              <w:rPr>
                <w:sz w:val="20"/>
              </w:rPr>
            </w:pPr>
          </w:p>
          <w:p w14:paraId="51817FFA">
            <w:pPr>
              <w:pStyle w:val="9"/>
              <w:rPr>
                <w:sz w:val="20"/>
              </w:rPr>
            </w:pPr>
          </w:p>
          <w:p w14:paraId="1E7CFF51">
            <w:pPr>
              <w:pStyle w:val="9"/>
              <w:rPr>
                <w:sz w:val="20"/>
              </w:rPr>
            </w:pPr>
          </w:p>
          <w:p w14:paraId="3C8ABF26">
            <w:pPr>
              <w:pStyle w:val="9"/>
              <w:rPr>
                <w:sz w:val="20"/>
              </w:rPr>
            </w:pPr>
          </w:p>
          <w:p w14:paraId="21D1D87F">
            <w:pPr>
              <w:pStyle w:val="9"/>
              <w:rPr>
                <w:sz w:val="20"/>
              </w:rPr>
            </w:pPr>
          </w:p>
          <w:p w14:paraId="7543E540">
            <w:pPr>
              <w:pStyle w:val="9"/>
              <w:rPr>
                <w:sz w:val="20"/>
              </w:rPr>
            </w:pPr>
          </w:p>
          <w:p w14:paraId="590B5B01">
            <w:pPr>
              <w:pStyle w:val="9"/>
              <w:rPr>
                <w:sz w:val="20"/>
              </w:rPr>
            </w:pPr>
          </w:p>
          <w:p w14:paraId="698636BE">
            <w:pPr>
              <w:pStyle w:val="9"/>
              <w:rPr>
                <w:sz w:val="20"/>
              </w:rPr>
            </w:pPr>
          </w:p>
          <w:p w14:paraId="43A6CAD0">
            <w:pPr>
              <w:pStyle w:val="9"/>
              <w:rPr>
                <w:sz w:val="18"/>
              </w:rPr>
            </w:pPr>
          </w:p>
          <w:p w14:paraId="2207D6E9">
            <w:pPr>
              <w:pStyle w:val="9"/>
              <w:spacing w:line="252" w:lineRule="exact"/>
              <w:ind w:left="39"/>
              <w:rPr>
                <w:b/>
                <w:sz w:val="20"/>
              </w:rPr>
            </w:pPr>
            <w:r>
              <w:rPr>
                <w:b/>
                <w:sz w:val="20"/>
              </w:rPr>
              <w:t>《中华人民共和国动物防疫法》(2021修订)</w:t>
            </w:r>
          </w:p>
          <w:p w14:paraId="2220ACB9">
            <w:pPr>
              <w:pStyle w:val="9"/>
              <w:spacing w:before="3" w:line="230" w:lineRule="auto"/>
              <w:ind w:left="39" w:right="32"/>
              <w:rPr>
                <w:sz w:val="20"/>
              </w:rPr>
            </w:pPr>
            <w:r>
              <w:rPr>
                <w:b/>
                <w:spacing w:val="16"/>
                <w:sz w:val="20"/>
              </w:rPr>
              <w:t xml:space="preserve">第九十七条 </w:t>
            </w:r>
            <w:r>
              <w:rPr>
                <w:sz w:val="20"/>
              </w:rPr>
              <w:t>违反本法第二十九条规定，屠宰、经营、运输动物或者生</w:t>
            </w:r>
            <w:r>
              <w:rPr>
                <w:spacing w:val="-1"/>
                <w:w w:val="95"/>
                <w:sz w:val="20"/>
              </w:rPr>
              <w:t>产、经营、加工、贮藏、运输动物产品的，由县级以上地方人民政府农业农村主管部门责令改正、采取补救措施，没收违法所得、动物和动物产品，并处同类检疫合格动物、动物产品货值金额十五倍以上三十倍以下罚款；同类检疫合</w:t>
            </w:r>
            <w:r>
              <w:rPr>
                <w:sz w:val="20"/>
              </w:rPr>
              <w:t>格动物、动物产品货值金额不足一万元的，并处五万元以上十五万元以下罚款；其中依法应当检疫而未检疫的，依照本法第一百条的规定处罚。</w:t>
            </w:r>
          </w:p>
          <w:p w14:paraId="792D1D58">
            <w:pPr>
              <w:pStyle w:val="9"/>
              <w:spacing w:before="8" w:line="230" w:lineRule="auto"/>
              <w:ind w:left="39" w:right="26"/>
              <w:jc w:val="both"/>
              <w:rPr>
                <w:sz w:val="20"/>
              </w:rPr>
            </w:pPr>
            <w:r>
              <w:rPr>
                <w:w w:val="95"/>
                <w:sz w:val="20"/>
              </w:rPr>
              <w:t>前款规定的违法行为人及其法定代表人（负责人）</w:t>
            </w:r>
            <w:r>
              <w:rPr>
                <w:spacing w:val="-2"/>
                <w:w w:val="95"/>
                <w:sz w:val="20"/>
              </w:rPr>
              <w:t>、直接负责的主管人员</w:t>
            </w:r>
            <w:r>
              <w:rPr>
                <w:spacing w:val="-1"/>
                <w:w w:val="95"/>
                <w:sz w:val="20"/>
              </w:rPr>
              <w:t>和其他直接责任人员，自处罚决定作出之日起五年内不得从事相关活动；构成犯罪的，终身不得从事屠宰、经营、运输动物或者生产、经营、加工、贮藏、</w:t>
            </w:r>
            <w:r>
              <w:rPr>
                <w:sz w:val="20"/>
              </w:rPr>
              <w:t>运输动物产品等相关活动。</w:t>
            </w:r>
          </w:p>
        </w:tc>
        <w:tc>
          <w:tcPr>
            <w:tcW w:w="1200" w:type="dxa"/>
            <w:vMerge w:val="restart"/>
          </w:tcPr>
          <w:p w14:paraId="2A431CB1">
            <w:pPr>
              <w:pStyle w:val="9"/>
              <w:rPr>
                <w:sz w:val="20"/>
              </w:rPr>
            </w:pPr>
          </w:p>
          <w:p w14:paraId="3C15A898">
            <w:pPr>
              <w:pStyle w:val="9"/>
              <w:rPr>
                <w:sz w:val="20"/>
              </w:rPr>
            </w:pPr>
          </w:p>
          <w:p w14:paraId="61F1C1C4">
            <w:pPr>
              <w:pStyle w:val="9"/>
              <w:rPr>
                <w:sz w:val="20"/>
              </w:rPr>
            </w:pPr>
          </w:p>
          <w:p w14:paraId="0F414AA4">
            <w:pPr>
              <w:pStyle w:val="9"/>
              <w:rPr>
                <w:sz w:val="20"/>
              </w:rPr>
            </w:pPr>
          </w:p>
          <w:p w14:paraId="77144BD1">
            <w:pPr>
              <w:pStyle w:val="9"/>
              <w:rPr>
                <w:sz w:val="20"/>
              </w:rPr>
            </w:pPr>
          </w:p>
          <w:p w14:paraId="26E926E9">
            <w:pPr>
              <w:pStyle w:val="9"/>
              <w:spacing w:before="6"/>
              <w:rPr>
                <w:sz w:val="14"/>
              </w:rPr>
            </w:pPr>
          </w:p>
          <w:p w14:paraId="69EEC10D">
            <w:pPr>
              <w:pStyle w:val="9"/>
              <w:spacing w:line="230" w:lineRule="auto"/>
              <w:ind w:left="39" w:right="20"/>
              <w:rPr>
                <w:sz w:val="20"/>
              </w:rPr>
            </w:pPr>
            <w:r>
              <w:rPr>
                <w:sz w:val="20"/>
              </w:rPr>
              <w:t>同类检疫合格动物、动物产品货值金额不足1万元的</w:t>
            </w:r>
          </w:p>
        </w:tc>
        <w:tc>
          <w:tcPr>
            <w:tcW w:w="2830" w:type="dxa"/>
          </w:tcPr>
          <w:p w14:paraId="05BE77AF">
            <w:pPr>
              <w:pStyle w:val="9"/>
              <w:rPr>
                <w:sz w:val="20"/>
              </w:rPr>
            </w:pPr>
          </w:p>
          <w:p w14:paraId="1A7493BE">
            <w:pPr>
              <w:pStyle w:val="9"/>
              <w:spacing w:before="2"/>
              <w:rPr>
                <w:sz w:val="24"/>
              </w:rPr>
            </w:pPr>
          </w:p>
          <w:p w14:paraId="279BC774">
            <w:pPr>
              <w:pStyle w:val="9"/>
              <w:ind w:left="39"/>
              <w:rPr>
                <w:sz w:val="20"/>
              </w:rPr>
            </w:pPr>
            <w:r>
              <w:rPr>
                <w:sz w:val="20"/>
              </w:rPr>
              <w:t>货值金额不足3000元的</w:t>
            </w:r>
          </w:p>
        </w:tc>
        <w:tc>
          <w:tcPr>
            <w:tcW w:w="4611" w:type="dxa"/>
          </w:tcPr>
          <w:p w14:paraId="0A64F412">
            <w:pPr>
              <w:pStyle w:val="9"/>
              <w:rPr>
                <w:sz w:val="20"/>
              </w:rPr>
            </w:pPr>
          </w:p>
          <w:p w14:paraId="0EFECF32">
            <w:pPr>
              <w:pStyle w:val="9"/>
              <w:spacing w:before="3"/>
              <w:rPr>
                <w:sz w:val="15"/>
              </w:rPr>
            </w:pPr>
          </w:p>
          <w:p w14:paraId="777865B5">
            <w:pPr>
              <w:pStyle w:val="9"/>
              <w:spacing w:line="230" w:lineRule="auto"/>
              <w:ind w:left="39" w:right="172"/>
              <w:rPr>
                <w:sz w:val="20"/>
              </w:rPr>
            </w:pPr>
            <w:r>
              <w:rPr>
                <w:spacing w:val="-1"/>
                <w:w w:val="95"/>
                <w:sz w:val="20"/>
              </w:rPr>
              <w:t xml:space="preserve">责令改正、采取补救措施，没收违法所得、动物和 </w:t>
            </w:r>
            <w:r>
              <w:rPr>
                <w:sz w:val="20"/>
              </w:rPr>
              <w:t>动物产品，并处5万元以上8万元以下罚款。</w:t>
            </w:r>
          </w:p>
        </w:tc>
        <w:tc>
          <w:tcPr>
            <w:tcW w:w="2319" w:type="dxa"/>
            <w:vMerge w:val="restart"/>
          </w:tcPr>
          <w:p w14:paraId="46937977">
            <w:pPr>
              <w:pStyle w:val="9"/>
              <w:rPr>
                <w:sz w:val="20"/>
              </w:rPr>
            </w:pPr>
          </w:p>
          <w:p w14:paraId="1F5BCDB5">
            <w:pPr>
              <w:pStyle w:val="9"/>
              <w:rPr>
                <w:sz w:val="20"/>
              </w:rPr>
            </w:pPr>
          </w:p>
          <w:p w14:paraId="4AC85F8F">
            <w:pPr>
              <w:pStyle w:val="9"/>
              <w:rPr>
                <w:sz w:val="20"/>
              </w:rPr>
            </w:pPr>
          </w:p>
          <w:p w14:paraId="54233145">
            <w:pPr>
              <w:pStyle w:val="9"/>
              <w:rPr>
                <w:sz w:val="20"/>
              </w:rPr>
            </w:pPr>
          </w:p>
          <w:p w14:paraId="4918737A">
            <w:pPr>
              <w:pStyle w:val="9"/>
              <w:rPr>
                <w:sz w:val="20"/>
              </w:rPr>
            </w:pPr>
          </w:p>
          <w:p w14:paraId="06B5BDD5">
            <w:pPr>
              <w:pStyle w:val="9"/>
              <w:rPr>
                <w:sz w:val="20"/>
              </w:rPr>
            </w:pPr>
          </w:p>
          <w:p w14:paraId="46A9B07E">
            <w:pPr>
              <w:pStyle w:val="9"/>
              <w:rPr>
                <w:sz w:val="20"/>
              </w:rPr>
            </w:pPr>
          </w:p>
          <w:p w14:paraId="5DFC45D0">
            <w:pPr>
              <w:pStyle w:val="9"/>
              <w:rPr>
                <w:sz w:val="20"/>
              </w:rPr>
            </w:pPr>
          </w:p>
          <w:p w14:paraId="532FD122">
            <w:pPr>
              <w:pStyle w:val="9"/>
              <w:rPr>
                <w:sz w:val="20"/>
              </w:rPr>
            </w:pPr>
          </w:p>
          <w:p w14:paraId="1E8E3257">
            <w:pPr>
              <w:pStyle w:val="9"/>
              <w:rPr>
                <w:sz w:val="20"/>
              </w:rPr>
            </w:pPr>
          </w:p>
          <w:p w14:paraId="65D36186">
            <w:pPr>
              <w:pStyle w:val="9"/>
              <w:spacing w:before="4"/>
              <w:rPr>
                <w:sz w:val="28"/>
              </w:rPr>
            </w:pPr>
          </w:p>
          <w:p w14:paraId="08C93219">
            <w:pPr>
              <w:pStyle w:val="9"/>
              <w:spacing w:before="1" w:line="230" w:lineRule="auto"/>
              <w:ind w:left="38" w:right="30"/>
              <w:rPr>
                <w:sz w:val="20"/>
              </w:rPr>
            </w:pPr>
            <w:r>
              <w:rPr>
                <w:sz w:val="20"/>
              </w:rPr>
              <w:t>前款规定的违法行为人及其法定代表人（负责人）</w:t>
            </w:r>
          </w:p>
          <w:p w14:paraId="08989788">
            <w:pPr>
              <w:pStyle w:val="9"/>
              <w:spacing w:line="232" w:lineRule="auto"/>
              <w:ind w:left="38" w:right="69"/>
              <w:jc w:val="both"/>
              <w:rPr>
                <w:sz w:val="20"/>
              </w:rPr>
            </w:pPr>
            <w:r>
              <w:rPr>
                <w:spacing w:val="-2"/>
                <w:sz w:val="20"/>
              </w:rPr>
              <w:t>、直接负责的主管人员和其他直接责任人员，自处罚决定作出之日起五年内</w:t>
            </w:r>
            <w:r>
              <w:rPr>
                <w:sz w:val="20"/>
              </w:rPr>
              <w:t>不得从事相关活动。</w:t>
            </w:r>
          </w:p>
          <w:p w14:paraId="651E0274">
            <w:pPr>
              <w:pStyle w:val="9"/>
              <w:spacing w:line="230" w:lineRule="auto"/>
              <w:ind w:left="38" w:right="69"/>
              <w:jc w:val="both"/>
              <w:rPr>
                <w:sz w:val="20"/>
              </w:rPr>
            </w:pPr>
            <w:r>
              <w:rPr>
                <w:spacing w:val="-2"/>
                <w:sz w:val="20"/>
              </w:rPr>
              <w:t>构成犯罪的，终身不得从事屠宰、经营、运输动物或者生产、经营、加工、贮藏、运输动物产品等相</w:t>
            </w:r>
            <w:r>
              <w:rPr>
                <w:sz w:val="20"/>
              </w:rPr>
              <w:t>关活动。</w:t>
            </w:r>
          </w:p>
        </w:tc>
      </w:tr>
      <w:tr w14:paraId="05E262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38" w:type="dxa"/>
            <w:vMerge w:val="continue"/>
            <w:tcBorders>
              <w:top w:val="nil"/>
            </w:tcBorders>
          </w:tcPr>
          <w:p w14:paraId="51792B0D">
            <w:pPr>
              <w:rPr>
                <w:sz w:val="2"/>
                <w:szCs w:val="2"/>
              </w:rPr>
            </w:pPr>
          </w:p>
        </w:tc>
        <w:tc>
          <w:tcPr>
            <w:tcW w:w="857" w:type="dxa"/>
            <w:vMerge w:val="continue"/>
            <w:tcBorders>
              <w:top w:val="nil"/>
            </w:tcBorders>
          </w:tcPr>
          <w:p w14:paraId="59FD761C">
            <w:pPr>
              <w:rPr>
                <w:sz w:val="2"/>
                <w:szCs w:val="2"/>
              </w:rPr>
            </w:pPr>
          </w:p>
        </w:tc>
        <w:tc>
          <w:tcPr>
            <w:tcW w:w="3425" w:type="dxa"/>
            <w:vMerge w:val="continue"/>
            <w:tcBorders>
              <w:top w:val="nil"/>
            </w:tcBorders>
          </w:tcPr>
          <w:p w14:paraId="279A818B">
            <w:pPr>
              <w:rPr>
                <w:sz w:val="2"/>
                <w:szCs w:val="2"/>
              </w:rPr>
            </w:pPr>
          </w:p>
        </w:tc>
        <w:tc>
          <w:tcPr>
            <w:tcW w:w="6859" w:type="dxa"/>
            <w:vMerge w:val="continue"/>
            <w:tcBorders>
              <w:top w:val="nil"/>
            </w:tcBorders>
          </w:tcPr>
          <w:p w14:paraId="1414ECF6">
            <w:pPr>
              <w:rPr>
                <w:sz w:val="2"/>
                <w:szCs w:val="2"/>
              </w:rPr>
            </w:pPr>
          </w:p>
        </w:tc>
        <w:tc>
          <w:tcPr>
            <w:tcW w:w="1200" w:type="dxa"/>
            <w:vMerge w:val="continue"/>
            <w:tcBorders>
              <w:top w:val="nil"/>
            </w:tcBorders>
          </w:tcPr>
          <w:p w14:paraId="394348D6">
            <w:pPr>
              <w:rPr>
                <w:sz w:val="2"/>
                <w:szCs w:val="2"/>
              </w:rPr>
            </w:pPr>
          </w:p>
        </w:tc>
        <w:tc>
          <w:tcPr>
            <w:tcW w:w="2830" w:type="dxa"/>
          </w:tcPr>
          <w:p w14:paraId="35E3AFF8">
            <w:pPr>
              <w:pStyle w:val="9"/>
              <w:rPr>
                <w:sz w:val="20"/>
              </w:rPr>
            </w:pPr>
          </w:p>
          <w:p w14:paraId="5DCBED83">
            <w:pPr>
              <w:pStyle w:val="9"/>
              <w:rPr>
                <w:sz w:val="15"/>
              </w:rPr>
            </w:pPr>
          </w:p>
          <w:p w14:paraId="0EC0CE86">
            <w:pPr>
              <w:pStyle w:val="9"/>
              <w:spacing w:before="1" w:line="232" w:lineRule="auto"/>
              <w:ind w:left="39" w:right="171"/>
              <w:rPr>
                <w:sz w:val="20"/>
              </w:rPr>
            </w:pPr>
            <w:r>
              <w:rPr>
                <w:sz w:val="20"/>
              </w:rPr>
              <w:t>货值金额3000元以上不足7000 元的</w:t>
            </w:r>
          </w:p>
        </w:tc>
        <w:tc>
          <w:tcPr>
            <w:tcW w:w="4611" w:type="dxa"/>
          </w:tcPr>
          <w:p w14:paraId="3A05AE40">
            <w:pPr>
              <w:pStyle w:val="9"/>
              <w:rPr>
                <w:sz w:val="20"/>
              </w:rPr>
            </w:pPr>
          </w:p>
          <w:p w14:paraId="5CA40ACE">
            <w:pPr>
              <w:pStyle w:val="9"/>
              <w:rPr>
                <w:sz w:val="15"/>
              </w:rPr>
            </w:pPr>
          </w:p>
          <w:p w14:paraId="64FEDA8D">
            <w:pPr>
              <w:pStyle w:val="9"/>
              <w:spacing w:before="1" w:line="232" w:lineRule="auto"/>
              <w:ind w:left="39" w:right="172"/>
              <w:rPr>
                <w:sz w:val="20"/>
              </w:rPr>
            </w:pPr>
            <w:r>
              <w:rPr>
                <w:spacing w:val="-1"/>
                <w:w w:val="95"/>
                <w:sz w:val="20"/>
              </w:rPr>
              <w:t xml:space="preserve">责令改正、采取补救措施，没收违法所得、动物和 </w:t>
            </w:r>
            <w:r>
              <w:rPr>
                <w:sz w:val="20"/>
              </w:rPr>
              <w:t>动物产品，并处8万元以上12万元以下罚款。</w:t>
            </w:r>
          </w:p>
        </w:tc>
        <w:tc>
          <w:tcPr>
            <w:tcW w:w="2319" w:type="dxa"/>
            <w:vMerge w:val="continue"/>
            <w:tcBorders>
              <w:top w:val="nil"/>
            </w:tcBorders>
          </w:tcPr>
          <w:p w14:paraId="045CDB5A">
            <w:pPr>
              <w:rPr>
                <w:sz w:val="2"/>
                <w:szCs w:val="2"/>
              </w:rPr>
            </w:pPr>
          </w:p>
        </w:tc>
      </w:tr>
      <w:tr w14:paraId="19FA72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38" w:type="dxa"/>
            <w:vMerge w:val="continue"/>
            <w:tcBorders>
              <w:top w:val="nil"/>
            </w:tcBorders>
          </w:tcPr>
          <w:p w14:paraId="008C1264">
            <w:pPr>
              <w:rPr>
                <w:sz w:val="2"/>
                <w:szCs w:val="2"/>
              </w:rPr>
            </w:pPr>
          </w:p>
        </w:tc>
        <w:tc>
          <w:tcPr>
            <w:tcW w:w="857" w:type="dxa"/>
            <w:vMerge w:val="continue"/>
            <w:tcBorders>
              <w:top w:val="nil"/>
            </w:tcBorders>
          </w:tcPr>
          <w:p w14:paraId="0E92B882">
            <w:pPr>
              <w:rPr>
                <w:sz w:val="2"/>
                <w:szCs w:val="2"/>
              </w:rPr>
            </w:pPr>
          </w:p>
        </w:tc>
        <w:tc>
          <w:tcPr>
            <w:tcW w:w="3425" w:type="dxa"/>
            <w:vMerge w:val="continue"/>
            <w:tcBorders>
              <w:top w:val="nil"/>
            </w:tcBorders>
          </w:tcPr>
          <w:p w14:paraId="24E555F2">
            <w:pPr>
              <w:rPr>
                <w:sz w:val="2"/>
                <w:szCs w:val="2"/>
              </w:rPr>
            </w:pPr>
          </w:p>
        </w:tc>
        <w:tc>
          <w:tcPr>
            <w:tcW w:w="6859" w:type="dxa"/>
            <w:vMerge w:val="continue"/>
            <w:tcBorders>
              <w:top w:val="nil"/>
            </w:tcBorders>
          </w:tcPr>
          <w:p w14:paraId="4FCF13C8">
            <w:pPr>
              <w:rPr>
                <w:sz w:val="2"/>
                <w:szCs w:val="2"/>
              </w:rPr>
            </w:pPr>
          </w:p>
        </w:tc>
        <w:tc>
          <w:tcPr>
            <w:tcW w:w="1200" w:type="dxa"/>
            <w:vMerge w:val="continue"/>
            <w:tcBorders>
              <w:top w:val="nil"/>
            </w:tcBorders>
          </w:tcPr>
          <w:p w14:paraId="2C44AD9E">
            <w:pPr>
              <w:rPr>
                <w:sz w:val="2"/>
                <w:szCs w:val="2"/>
              </w:rPr>
            </w:pPr>
          </w:p>
        </w:tc>
        <w:tc>
          <w:tcPr>
            <w:tcW w:w="2830" w:type="dxa"/>
          </w:tcPr>
          <w:p w14:paraId="2600FC2F">
            <w:pPr>
              <w:pStyle w:val="9"/>
              <w:rPr>
                <w:sz w:val="20"/>
              </w:rPr>
            </w:pPr>
          </w:p>
          <w:p w14:paraId="3838A577">
            <w:pPr>
              <w:pStyle w:val="9"/>
              <w:spacing w:before="3"/>
              <w:rPr>
                <w:sz w:val="15"/>
              </w:rPr>
            </w:pPr>
          </w:p>
          <w:p w14:paraId="0D468AE1">
            <w:pPr>
              <w:pStyle w:val="9"/>
              <w:spacing w:line="230" w:lineRule="auto"/>
              <w:ind w:left="39" w:right="35"/>
              <w:rPr>
                <w:sz w:val="20"/>
              </w:rPr>
            </w:pPr>
            <w:r>
              <w:rPr>
                <w:sz w:val="20"/>
              </w:rPr>
              <w:t>货值金额7000元以上不足1万元的</w:t>
            </w:r>
          </w:p>
        </w:tc>
        <w:tc>
          <w:tcPr>
            <w:tcW w:w="4611" w:type="dxa"/>
          </w:tcPr>
          <w:p w14:paraId="7911594C">
            <w:pPr>
              <w:pStyle w:val="9"/>
              <w:rPr>
                <w:sz w:val="20"/>
              </w:rPr>
            </w:pPr>
          </w:p>
          <w:p w14:paraId="2829EB70">
            <w:pPr>
              <w:pStyle w:val="9"/>
              <w:spacing w:before="3"/>
              <w:rPr>
                <w:sz w:val="15"/>
              </w:rPr>
            </w:pPr>
          </w:p>
          <w:p w14:paraId="3138657A">
            <w:pPr>
              <w:pStyle w:val="9"/>
              <w:spacing w:line="230" w:lineRule="auto"/>
              <w:ind w:left="39" w:right="172"/>
              <w:rPr>
                <w:sz w:val="20"/>
              </w:rPr>
            </w:pPr>
            <w:r>
              <w:rPr>
                <w:spacing w:val="-1"/>
                <w:w w:val="95"/>
                <w:sz w:val="20"/>
              </w:rPr>
              <w:t xml:space="preserve">责令改正、采取补救措施，没收违法所得、动物和 </w:t>
            </w:r>
            <w:r>
              <w:rPr>
                <w:sz w:val="20"/>
              </w:rPr>
              <w:t>动物产品，并处12万元以上15万元以下罚款。</w:t>
            </w:r>
          </w:p>
        </w:tc>
        <w:tc>
          <w:tcPr>
            <w:tcW w:w="2319" w:type="dxa"/>
            <w:vMerge w:val="continue"/>
            <w:tcBorders>
              <w:top w:val="nil"/>
            </w:tcBorders>
          </w:tcPr>
          <w:p w14:paraId="7B1568BD">
            <w:pPr>
              <w:rPr>
                <w:sz w:val="2"/>
                <w:szCs w:val="2"/>
              </w:rPr>
            </w:pPr>
          </w:p>
        </w:tc>
      </w:tr>
      <w:tr w14:paraId="796487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38" w:type="dxa"/>
            <w:vMerge w:val="continue"/>
            <w:tcBorders>
              <w:top w:val="nil"/>
            </w:tcBorders>
          </w:tcPr>
          <w:p w14:paraId="3D39AFA4">
            <w:pPr>
              <w:rPr>
                <w:sz w:val="2"/>
                <w:szCs w:val="2"/>
              </w:rPr>
            </w:pPr>
          </w:p>
        </w:tc>
        <w:tc>
          <w:tcPr>
            <w:tcW w:w="857" w:type="dxa"/>
            <w:vMerge w:val="continue"/>
            <w:tcBorders>
              <w:top w:val="nil"/>
            </w:tcBorders>
          </w:tcPr>
          <w:p w14:paraId="184D4CAA">
            <w:pPr>
              <w:rPr>
                <w:sz w:val="2"/>
                <w:szCs w:val="2"/>
              </w:rPr>
            </w:pPr>
          </w:p>
        </w:tc>
        <w:tc>
          <w:tcPr>
            <w:tcW w:w="3425" w:type="dxa"/>
            <w:vMerge w:val="continue"/>
            <w:tcBorders>
              <w:top w:val="nil"/>
            </w:tcBorders>
          </w:tcPr>
          <w:p w14:paraId="78D80206">
            <w:pPr>
              <w:rPr>
                <w:sz w:val="2"/>
                <w:szCs w:val="2"/>
              </w:rPr>
            </w:pPr>
          </w:p>
        </w:tc>
        <w:tc>
          <w:tcPr>
            <w:tcW w:w="6859" w:type="dxa"/>
            <w:vMerge w:val="continue"/>
            <w:tcBorders>
              <w:top w:val="nil"/>
            </w:tcBorders>
          </w:tcPr>
          <w:p w14:paraId="6DB36A9A">
            <w:pPr>
              <w:rPr>
                <w:sz w:val="2"/>
                <w:szCs w:val="2"/>
              </w:rPr>
            </w:pPr>
          </w:p>
        </w:tc>
        <w:tc>
          <w:tcPr>
            <w:tcW w:w="1200" w:type="dxa"/>
            <w:vMerge w:val="restart"/>
          </w:tcPr>
          <w:p w14:paraId="26F3E55A">
            <w:pPr>
              <w:pStyle w:val="9"/>
              <w:rPr>
                <w:sz w:val="20"/>
              </w:rPr>
            </w:pPr>
          </w:p>
          <w:p w14:paraId="7F0A023C">
            <w:pPr>
              <w:pStyle w:val="9"/>
              <w:rPr>
                <w:sz w:val="20"/>
              </w:rPr>
            </w:pPr>
          </w:p>
          <w:p w14:paraId="45342699">
            <w:pPr>
              <w:pStyle w:val="9"/>
              <w:rPr>
                <w:sz w:val="20"/>
              </w:rPr>
            </w:pPr>
          </w:p>
          <w:p w14:paraId="14A651F0">
            <w:pPr>
              <w:pStyle w:val="9"/>
              <w:rPr>
                <w:sz w:val="20"/>
              </w:rPr>
            </w:pPr>
          </w:p>
          <w:p w14:paraId="013254C4">
            <w:pPr>
              <w:pStyle w:val="9"/>
              <w:rPr>
                <w:sz w:val="20"/>
              </w:rPr>
            </w:pPr>
          </w:p>
          <w:p w14:paraId="7248FAD1">
            <w:pPr>
              <w:pStyle w:val="9"/>
              <w:spacing w:before="6"/>
              <w:rPr>
                <w:sz w:val="14"/>
              </w:rPr>
            </w:pPr>
          </w:p>
          <w:p w14:paraId="7855C01D">
            <w:pPr>
              <w:pStyle w:val="9"/>
              <w:spacing w:line="230" w:lineRule="auto"/>
              <w:ind w:left="39" w:right="20"/>
              <w:rPr>
                <w:sz w:val="20"/>
              </w:rPr>
            </w:pPr>
            <w:r>
              <w:rPr>
                <w:sz w:val="20"/>
              </w:rPr>
              <w:t>同类检疫合格动物、动物产品货值金额1万元以上的</w:t>
            </w:r>
          </w:p>
        </w:tc>
        <w:tc>
          <w:tcPr>
            <w:tcW w:w="2830" w:type="dxa"/>
          </w:tcPr>
          <w:p w14:paraId="15A3F45D">
            <w:pPr>
              <w:pStyle w:val="9"/>
              <w:rPr>
                <w:sz w:val="20"/>
              </w:rPr>
            </w:pPr>
          </w:p>
          <w:p w14:paraId="7BA81A6D">
            <w:pPr>
              <w:pStyle w:val="9"/>
              <w:spacing w:before="3"/>
              <w:rPr>
                <w:sz w:val="15"/>
              </w:rPr>
            </w:pPr>
          </w:p>
          <w:p w14:paraId="1A83FB18">
            <w:pPr>
              <w:pStyle w:val="9"/>
              <w:spacing w:line="230" w:lineRule="auto"/>
              <w:ind w:left="39" w:right="135"/>
              <w:rPr>
                <w:sz w:val="20"/>
              </w:rPr>
            </w:pPr>
            <w:r>
              <w:rPr>
                <w:sz w:val="20"/>
              </w:rPr>
              <w:t>货值金额1万元以上不足3万元</w:t>
            </w:r>
            <w:r>
              <w:rPr>
                <w:w w:val="95"/>
                <w:sz w:val="20"/>
              </w:rPr>
              <w:t>的，或者采取补救措施召回的</w:t>
            </w:r>
          </w:p>
        </w:tc>
        <w:tc>
          <w:tcPr>
            <w:tcW w:w="4611" w:type="dxa"/>
          </w:tcPr>
          <w:p w14:paraId="49080894">
            <w:pPr>
              <w:pStyle w:val="9"/>
              <w:spacing w:before="4"/>
              <w:rPr>
                <w:sz w:val="25"/>
              </w:rPr>
            </w:pPr>
          </w:p>
          <w:p w14:paraId="4D5351ED">
            <w:pPr>
              <w:pStyle w:val="9"/>
              <w:spacing w:line="232" w:lineRule="auto"/>
              <w:ind w:left="39" w:right="172"/>
              <w:jc w:val="both"/>
              <w:rPr>
                <w:sz w:val="20"/>
              </w:rPr>
            </w:pPr>
            <w:r>
              <w:rPr>
                <w:spacing w:val="-1"/>
                <w:w w:val="95"/>
                <w:sz w:val="20"/>
              </w:rPr>
              <w:t xml:space="preserve">责令改正、采取补救措施，没收违法所得、动物和 动物产品，并处同类检疫合格动物、动物产品货值 </w:t>
            </w:r>
            <w:r>
              <w:rPr>
                <w:sz w:val="20"/>
              </w:rPr>
              <w:t>金额15倍以上20倍以下罚款。</w:t>
            </w:r>
          </w:p>
        </w:tc>
        <w:tc>
          <w:tcPr>
            <w:tcW w:w="2319" w:type="dxa"/>
            <w:vMerge w:val="continue"/>
            <w:tcBorders>
              <w:top w:val="nil"/>
            </w:tcBorders>
          </w:tcPr>
          <w:p w14:paraId="5669F817">
            <w:pPr>
              <w:rPr>
                <w:sz w:val="2"/>
                <w:szCs w:val="2"/>
              </w:rPr>
            </w:pPr>
          </w:p>
        </w:tc>
      </w:tr>
      <w:tr w14:paraId="025286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38" w:type="dxa"/>
            <w:vMerge w:val="continue"/>
            <w:tcBorders>
              <w:top w:val="nil"/>
            </w:tcBorders>
          </w:tcPr>
          <w:p w14:paraId="0BCE566C">
            <w:pPr>
              <w:rPr>
                <w:sz w:val="2"/>
                <w:szCs w:val="2"/>
              </w:rPr>
            </w:pPr>
          </w:p>
        </w:tc>
        <w:tc>
          <w:tcPr>
            <w:tcW w:w="857" w:type="dxa"/>
            <w:vMerge w:val="continue"/>
            <w:tcBorders>
              <w:top w:val="nil"/>
            </w:tcBorders>
          </w:tcPr>
          <w:p w14:paraId="57E03E75">
            <w:pPr>
              <w:rPr>
                <w:sz w:val="2"/>
                <w:szCs w:val="2"/>
              </w:rPr>
            </w:pPr>
          </w:p>
        </w:tc>
        <w:tc>
          <w:tcPr>
            <w:tcW w:w="3425" w:type="dxa"/>
            <w:vMerge w:val="continue"/>
            <w:tcBorders>
              <w:top w:val="nil"/>
            </w:tcBorders>
          </w:tcPr>
          <w:p w14:paraId="11A7B31F">
            <w:pPr>
              <w:rPr>
                <w:sz w:val="2"/>
                <w:szCs w:val="2"/>
              </w:rPr>
            </w:pPr>
          </w:p>
        </w:tc>
        <w:tc>
          <w:tcPr>
            <w:tcW w:w="6859" w:type="dxa"/>
            <w:vMerge w:val="continue"/>
            <w:tcBorders>
              <w:top w:val="nil"/>
            </w:tcBorders>
          </w:tcPr>
          <w:p w14:paraId="1C8F25E6">
            <w:pPr>
              <w:rPr>
                <w:sz w:val="2"/>
                <w:szCs w:val="2"/>
              </w:rPr>
            </w:pPr>
          </w:p>
        </w:tc>
        <w:tc>
          <w:tcPr>
            <w:tcW w:w="1200" w:type="dxa"/>
            <w:vMerge w:val="continue"/>
            <w:tcBorders>
              <w:top w:val="nil"/>
            </w:tcBorders>
          </w:tcPr>
          <w:p w14:paraId="7C08738C">
            <w:pPr>
              <w:rPr>
                <w:sz w:val="2"/>
                <w:szCs w:val="2"/>
              </w:rPr>
            </w:pPr>
          </w:p>
        </w:tc>
        <w:tc>
          <w:tcPr>
            <w:tcW w:w="2830" w:type="dxa"/>
          </w:tcPr>
          <w:p w14:paraId="525668C4">
            <w:pPr>
              <w:pStyle w:val="9"/>
              <w:spacing w:before="6"/>
              <w:rPr>
                <w:sz w:val="25"/>
              </w:rPr>
            </w:pPr>
          </w:p>
          <w:p w14:paraId="1F20A5D8">
            <w:pPr>
              <w:pStyle w:val="9"/>
              <w:spacing w:line="230" w:lineRule="auto"/>
              <w:ind w:left="39" w:right="179"/>
              <w:jc w:val="both"/>
              <w:rPr>
                <w:sz w:val="20"/>
              </w:rPr>
            </w:pPr>
            <w:r>
              <w:rPr>
                <w:sz w:val="20"/>
              </w:rPr>
              <w:t>货值金额3万元以上不足5</w:t>
            </w:r>
            <w:r>
              <w:rPr>
                <w:spacing w:val="-8"/>
                <w:sz w:val="20"/>
              </w:rPr>
              <w:t>万元</w:t>
            </w:r>
            <w:r>
              <w:rPr>
                <w:spacing w:val="-2"/>
                <w:sz w:val="20"/>
              </w:rPr>
              <w:t xml:space="preserve">的，或者没有采取补救措施， </w:t>
            </w:r>
            <w:r>
              <w:rPr>
                <w:sz w:val="20"/>
              </w:rPr>
              <w:t>引发动物疫病的</w:t>
            </w:r>
          </w:p>
        </w:tc>
        <w:tc>
          <w:tcPr>
            <w:tcW w:w="4611" w:type="dxa"/>
          </w:tcPr>
          <w:p w14:paraId="4B065591">
            <w:pPr>
              <w:pStyle w:val="9"/>
              <w:spacing w:before="6"/>
              <w:rPr>
                <w:sz w:val="25"/>
              </w:rPr>
            </w:pPr>
          </w:p>
          <w:p w14:paraId="5DAE6205">
            <w:pPr>
              <w:pStyle w:val="9"/>
              <w:spacing w:line="230" w:lineRule="auto"/>
              <w:ind w:left="39" w:right="172"/>
              <w:jc w:val="both"/>
              <w:rPr>
                <w:sz w:val="20"/>
              </w:rPr>
            </w:pPr>
            <w:r>
              <w:rPr>
                <w:spacing w:val="-1"/>
                <w:w w:val="95"/>
                <w:sz w:val="20"/>
              </w:rPr>
              <w:t xml:space="preserve">责令改正、采取补救措施，没收违法所得、动物和 动物产品，并处同类检疫合格动物、动物产品货值 </w:t>
            </w:r>
            <w:r>
              <w:rPr>
                <w:sz w:val="20"/>
              </w:rPr>
              <w:t>金额20倍以上25倍以下罚款。</w:t>
            </w:r>
          </w:p>
        </w:tc>
        <w:tc>
          <w:tcPr>
            <w:tcW w:w="2319" w:type="dxa"/>
            <w:vMerge w:val="continue"/>
            <w:tcBorders>
              <w:top w:val="nil"/>
            </w:tcBorders>
          </w:tcPr>
          <w:p w14:paraId="1B79C070">
            <w:pPr>
              <w:rPr>
                <w:sz w:val="2"/>
                <w:szCs w:val="2"/>
              </w:rPr>
            </w:pPr>
          </w:p>
        </w:tc>
      </w:tr>
      <w:tr w14:paraId="208E3A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38" w:type="dxa"/>
            <w:vMerge w:val="continue"/>
            <w:tcBorders>
              <w:top w:val="nil"/>
            </w:tcBorders>
          </w:tcPr>
          <w:p w14:paraId="0570C1AA">
            <w:pPr>
              <w:rPr>
                <w:sz w:val="2"/>
                <w:szCs w:val="2"/>
              </w:rPr>
            </w:pPr>
          </w:p>
        </w:tc>
        <w:tc>
          <w:tcPr>
            <w:tcW w:w="857" w:type="dxa"/>
            <w:vMerge w:val="continue"/>
            <w:tcBorders>
              <w:top w:val="nil"/>
            </w:tcBorders>
          </w:tcPr>
          <w:p w14:paraId="7B83541C">
            <w:pPr>
              <w:rPr>
                <w:sz w:val="2"/>
                <w:szCs w:val="2"/>
              </w:rPr>
            </w:pPr>
          </w:p>
        </w:tc>
        <w:tc>
          <w:tcPr>
            <w:tcW w:w="3425" w:type="dxa"/>
            <w:vMerge w:val="continue"/>
            <w:tcBorders>
              <w:top w:val="nil"/>
            </w:tcBorders>
          </w:tcPr>
          <w:p w14:paraId="646B983E">
            <w:pPr>
              <w:rPr>
                <w:sz w:val="2"/>
                <w:szCs w:val="2"/>
              </w:rPr>
            </w:pPr>
          </w:p>
        </w:tc>
        <w:tc>
          <w:tcPr>
            <w:tcW w:w="6859" w:type="dxa"/>
            <w:vMerge w:val="continue"/>
            <w:tcBorders>
              <w:top w:val="nil"/>
            </w:tcBorders>
          </w:tcPr>
          <w:p w14:paraId="217D35FE">
            <w:pPr>
              <w:rPr>
                <w:sz w:val="2"/>
                <w:szCs w:val="2"/>
              </w:rPr>
            </w:pPr>
          </w:p>
        </w:tc>
        <w:tc>
          <w:tcPr>
            <w:tcW w:w="1200" w:type="dxa"/>
            <w:vMerge w:val="continue"/>
            <w:tcBorders>
              <w:top w:val="nil"/>
            </w:tcBorders>
          </w:tcPr>
          <w:p w14:paraId="71575EB2">
            <w:pPr>
              <w:rPr>
                <w:sz w:val="2"/>
                <w:szCs w:val="2"/>
              </w:rPr>
            </w:pPr>
          </w:p>
        </w:tc>
        <w:tc>
          <w:tcPr>
            <w:tcW w:w="2830" w:type="dxa"/>
          </w:tcPr>
          <w:p w14:paraId="41F930D7">
            <w:pPr>
              <w:pStyle w:val="9"/>
              <w:spacing w:before="8"/>
              <w:rPr>
                <w:sz w:val="25"/>
              </w:rPr>
            </w:pPr>
          </w:p>
          <w:p w14:paraId="7801DD1F">
            <w:pPr>
              <w:pStyle w:val="9"/>
              <w:spacing w:before="1" w:line="230" w:lineRule="auto"/>
              <w:ind w:left="39" w:right="35"/>
              <w:rPr>
                <w:sz w:val="20"/>
              </w:rPr>
            </w:pPr>
            <w:r>
              <w:rPr>
                <w:sz w:val="20"/>
              </w:rPr>
              <w:t>货值金额5万元以上的，或者没有采取补救措施，造成动物疫病传播的</w:t>
            </w:r>
          </w:p>
        </w:tc>
        <w:tc>
          <w:tcPr>
            <w:tcW w:w="4611" w:type="dxa"/>
          </w:tcPr>
          <w:p w14:paraId="7DE6981B">
            <w:pPr>
              <w:pStyle w:val="9"/>
              <w:spacing w:before="8"/>
              <w:rPr>
                <w:sz w:val="25"/>
              </w:rPr>
            </w:pPr>
          </w:p>
          <w:p w14:paraId="50C45CC1">
            <w:pPr>
              <w:pStyle w:val="9"/>
              <w:spacing w:before="1" w:line="230" w:lineRule="auto"/>
              <w:ind w:left="39" w:right="172"/>
              <w:jc w:val="both"/>
              <w:rPr>
                <w:sz w:val="20"/>
              </w:rPr>
            </w:pPr>
            <w:r>
              <w:rPr>
                <w:spacing w:val="-1"/>
                <w:w w:val="95"/>
                <w:sz w:val="20"/>
              </w:rPr>
              <w:t xml:space="preserve">责令改正、采取补救措施，没收违法所得、动物和 动物产品，并处同类检疫合格动物、动物产品货值 </w:t>
            </w:r>
            <w:r>
              <w:rPr>
                <w:sz w:val="20"/>
              </w:rPr>
              <w:t>金额25倍以上30倍以下罚款。</w:t>
            </w:r>
          </w:p>
        </w:tc>
        <w:tc>
          <w:tcPr>
            <w:tcW w:w="2319" w:type="dxa"/>
            <w:vMerge w:val="continue"/>
            <w:tcBorders>
              <w:top w:val="nil"/>
            </w:tcBorders>
          </w:tcPr>
          <w:p w14:paraId="21987444">
            <w:pPr>
              <w:rPr>
                <w:sz w:val="2"/>
                <w:szCs w:val="2"/>
              </w:rPr>
            </w:pPr>
          </w:p>
        </w:tc>
      </w:tr>
    </w:tbl>
    <w:p w14:paraId="717148D6">
      <w:pPr>
        <w:spacing w:after="0"/>
        <w:rPr>
          <w:sz w:val="2"/>
          <w:szCs w:val="2"/>
        </w:rPr>
        <w:sectPr>
          <w:pgSz w:w="23820" w:h="16840" w:orient="landscape"/>
          <w:pgMar w:top="820" w:right="420" w:bottom="880" w:left="460" w:header="0" w:footer="664"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4030"/>
        <w:gridCol w:w="6929"/>
      </w:tblGrid>
      <w:tr w14:paraId="1C269C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4F692FD9">
            <w:pPr>
              <w:pStyle w:val="9"/>
              <w:spacing w:before="7"/>
              <w:rPr>
                <w:sz w:val="17"/>
              </w:rPr>
            </w:pPr>
          </w:p>
          <w:p w14:paraId="2A557AAF">
            <w:pPr>
              <w:pStyle w:val="9"/>
              <w:ind w:left="76"/>
              <w:rPr>
                <w:b/>
                <w:sz w:val="20"/>
              </w:rPr>
            </w:pPr>
            <w:r>
              <w:rPr>
                <w:b/>
                <w:sz w:val="20"/>
              </w:rPr>
              <w:t>序号</w:t>
            </w:r>
          </w:p>
        </w:tc>
        <w:tc>
          <w:tcPr>
            <w:tcW w:w="857" w:type="dxa"/>
          </w:tcPr>
          <w:p w14:paraId="71BE7738">
            <w:pPr>
              <w:pStyle w:val="9"/>
              <w:spacing w:before="111" w:line="230" w:lineRule="auto"/>
              <w:ind w:left="234" w:right="199"/>
              <w:rPr>
                <w:b/>
                <w:sz w:val="20"/>
              </w:rPr>
            </w:pPr>
            <w:r>
              <w:rPr>
                <w:b/>
                <w:sz w:val="20"/>
              </w:rPr>
              <w:t>事项类别</w:t>
            </w:r>
          </w:p>
        </w:tc>
        <w:tc>
          <w:tcPr>
            <w:tcW w:w="3426" w:type="dxa"/>
            <w:gridSpan w:val="2"/>
          </w:tcPr>
          <w:p w14:paraId="150AE1C9">
            <w:pPr>
              <w:pStyle w:val="9"/>
              <w:spacing w:before="7"/>
              <w:rPr>
                <w:sz w:val="17"/>
              </w:rPr>
            </w:pPr>
          </w:p>
          <w:p w14:paraId="6A1C04BB">
            <w:pPr>
              <w:pStyle w:val="9"/>
              <w:ind w:left="1297" w:right="1265"/>
              <w:jc w:val="center"/>
              <w:rPr>
                <w:b/>
                <w:sz w:val="20"/>
              </w:rPr>
            </w:pPr>
            <w:r>
              <w:rPr>
                <w:b/>
                <w:sz w:val="20"/>
              </w:rPr>
              <w:t>事项名称</w:t>
            </w:r>
          </w:p>
        </w:tc>
        <w:tc>
          <w:tcPr>
            <w:tcW w:w="6860" w:type="dxa"/>
          </w:tcPr>
          <w:p w14:paraId="28F7BB66">
            <w:pPr>
              <w:pStyle w:val="9"/>
              <w:spacing w:before="7"/>
              <w:rPr>
                <w:sz w:val="17"/>
              </w:rPr>
            </w:pPr>
          </w:p>
          <w:p w14:paraId="761CA704">
            <w:pPr>
              <w:pStyle w:val="9"/>
              <w:ind w:left="3012" w:right="2984"/>
              <w:jc w:val="center"/>
              <w:rPr>
                <w:b/>
                <w:sz w:val="20"/>
              </w:rPr>
            </w:pPr>
            <w:r>
              <w:rPr>
                <w:b/>
                <w:sz w:val="20"/>
              </w:rPr>
              <w:t>实施依据</w:t>
            </w:r>
          </w:p>
        </w:tc>
        <w:tc>
          <w:tcPr>
            <w:tcW w:w="4030" w:type="dxa"/>
          </w:tcPr>
          <w:p w14:paraId="63ECCD45">
            <w:pPr>
              <w:pStyle w:val="9"/>
              <w:spacing w:before="7"/>
              <w:rPr>
                <w:sz w:val="17"/>
              </w:rPr>
            </w:pPr>
          </w:p>
          <w:p w14:paraId="11138422">
            <w:pPr>
              <w:pStyle w:val="9"/>
              <w:ind w:left="1595" w:right="1567"/>
              <w:jc w:val="center"/>
              <w:rPr>
                <w:b/>
                <w:sz w:val="20"/>
              </w:rPr>
            </w:pPr>
            <w:r>
              <w:rPr>
                <w:b/>
                <w:sz w:val="20"/>
              </w:rPr>
              <w:t>适用情形</w:t>
            </w:r>
          </w:p>
        </w:tc>
        <w:tc>
          <w:tcPr>
            <w:tcW w:w="6929" w:type="dxa"/>
          </w:tcPr>
          <w:p w14:paraId="5451C31C">
            <w:pPr>
              <w:pStyle w:val="9"/>
              <w:spacing w:before="7"/>
              <w:rPr>
                <w:sz w:val="17"/>
              </w:rPr>
            </w:pPr>
          </w:p>
          <w:p w14:paraId="31D77CB3">
            <w:pPr>
              <w:pStyle w:val="9"/>
              <w:ind w:left="3045" w:right="3016"/>
              <w:jc w:val="center"/>
              <w:rPr>
                <w:b/>
                <w:sz w:val="20"/>
              </w:rPr>
            </w:pPr>
            <w:r>
              <w:rPr>
                <w:b/>
                <w:sz w:val="20"/>
              </w:rPr>
              <w:t>裁量标准</w:t>
            </w:r>
          </w:p>
        </w:tc>
      </w:tr>
      <w:tr w14:paraId="6E6115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50" w:hRule="atLeast"/>
        </w:trPr>
        <w:tc>
          <w:tcPr>
            <w:tcW w:w="538" w:type="dxa"/>
            <w:vMerge w:val="restart"/>
          </w:tcPr>
          <w:p w14:paraId="475DA0EC">
            <w:pPr>
              <w:pStyle w:val="9"/>
              <w:rPr>
                <w:sz w:val="20"/>
              </w:rPr>
            </w:pPr>
          </w:p>
          <w:p w14:paraId="4D328A18">
            <w:pPr>
              <w:pStyle w:val="9"/>
              <w:rPr>
                <w:sz w:val="20"/>
              </w:rPr>
            </w:pPr>
          </w:p>
          <w:p w14:paraId="6DE13239">
            <w:pPr>
              <w:pStyle w:val="9"/>
              <w:rPr>
                <w:sz w:val="20"/>
              </w:rPr>
            </w:pPr>
          </w:p>
          <w:p w14:paraId="1B78CC02">
            <w:pPr>
              <w:pStyle w:val="9"/>
              <w:rPr>
                <w:sz w:val="20"/>
              </w:rPr>
            </w:pPr>
          </w:p>
          <w:p w14:paraId="5D1572FC">
            <w:pPr>
              <w:pStyle w:val="9"/>
              <w:rPr>
                <w:sz w:val="20"/>
              </w:rPr>
            </w:pPr>
          </w:p>
          <w:p w14:paraId="6CBBF95B">
            <w:pPr>
              <w:pStyle w:val="9"/>
              <w:rPr>
                <w:sz w:val="20"/>
              </w:rPr>
            </w:pPr>
          </w:p>
          <w:p w14:paraId="2D53EEA4">
            <w:pPr>
              <w:pStyle w:val="9"/>
              <w:rPr>
                <w:sz w:val="20"/>
              </w:rPr>
            </w:pPr>
          </w:p>
          <w:p w14:paraId="255EA3B8">
            <w:pPr>
              <w:pStyle w:val="9"/>
              <w:rPr>
                <w:sz w:val="20"/>
              </w:rPr>
            </w:pPr>
          </w:p>
          <w:p w14:paraId="3E42E82E">
            <w:pPr>
              <w:pStyle w:val="9"/>
              <w:rPr>
                <w:sz w:val="20"/>
              </w:rPr>
            </w:pPr>
          </w:p>
          <w:p w14:paraId="4A372B42">
            <w:pPr>
              <w:pStyle w:val="9"/>
              <w:rPr>
                <w:sz w:val="20"/>
              </w:rPr>
            </w:pPr>
          </w:p>
          <w:p w14:paraId="41C50746">
            <w:pPr>
              <w:pStyle w:val="9"/>
              <w:rPr>
                <w:sz w:val="20"/>
              </w:rPr>
            </w:pPr>
          </w:p>
          <w:p w14:paraId="26F9861E">
            <w:pPr>
              <w:pStyle w:val="9"/>
              <w:rPr>
                <w:sz w:val="20"/>
              </w:rPr>
            </w:pPr>
          </w:p>
          <w:p w14:paraId="314F7FE8">
            <w:pPr>
              <w:pStyle w:val="9"/>
              <w:rPr>
                <w:sz w:val="20"/>
              </w:rPr>
            </w:pPr>
          </w:p>
          <w:p w14:paraId="06A01A27">
            <w:pPr>
              <w:pStyle w:val="9"/>
              <w:rPr>
                <w:sz w:val="20"/>
              </w:rPr>
            </w:pPr>
          </w:p>
          <w:p w14:paraId="7DB80FF3">
            <w:pPr>
              <w:pStyle w:val="9"/>
              <w:rPr>
                <w:sz w:val="20"/>
              </w:rPr>
            </w:pPr>
          </w:p>
          <w:p w14:paraId="69BA4051">
            <w:pPr>
              <w:pStyle w:val="9"/>
              <w:rPr>
                <w:sz w:val="20"/>
              </w:rPr>
            </w:pPr>
          </w:p>
          <w:p w14:paraId="75459334">
            <w:pPr>
              <w:pStyle w:val="9"/>
              <w:rPr>
                <w:sz w:val="20"/>
              </w:rPr>
            </w:pPr>
          </w:p>
          <w:p w14:paraId="4AA3D93F">
            <w:pPr>
              <w:pStyle w:val="9"/>
              <w:rPr>
                <w:sz w:val="20"/>
              </w:rPr>
            </w:pPr>
          </w:p>
          <w:p w14:paraId="1855B0D6">
            <w:pPr>
              <w:pStyle w:val="9"/>
              <w:rPr>
                <w:sz w:val="20"/>
              </w:rPr>
            </w:pPr>
          </w:p>
          <w:p w14:paraId="04F6DA07">
            <w:pPr>
              <w:pStyle w:val="9"/>
              <w:rPr>
                <w:sz w:val="20"/>
              </w:rPr>
            </w:pPr>
          </w:p>
          <w:p w14:paraId="3E8DCD1D">
            <w:pPr>
              <w:pStyle w:val="9"/>
              <w:rPr>
                <w:sz w:val="20"/>
              </w:rPr>
            </w:pPr>
          </w:p>
          <w:p w14:paraId="2E896A1D">
            <w:pPr>
              <w:pStyle w:val="9"/>
              <w:rPr>
                <w:sz w:val="20"/>
              </w:rPr>
            </w:pPr>
          </w:p>
          <w:p w14:paraId="040CC403">
            <w:pPr>
              <w:pStyle w:val="9"/>
              <w:rPr>
                <w:sz w:val="20"/>
              </w:rPr>
            </w:pPr>
          </w:p>
          <w:p w14:paraId="655E98BD">
            <w:pPr>
              <w:pStyle w:val="9"/>
              <w:rPr>
                <w:sz w:val="20"/>
              </w:rPr>
            </w:pPr>
          </w:p>
          <w:p w14:paraId="22DABDFA">
            <w:pPr>
              <w:pStyle w:val="9"/>
              <w:rPr>
                <w:sz w:val="20"/>
              </w:rPr>
            </w:pPr>
          </w:p>
          <w:p w14:paraId="67B4BF32">
            <w:pPr>
              <w:pStyle w:val="9"/>
              <w:rPr>
                <w:sz w:val="20"/>
              </w:rPr>
            </w:pPr>
          </w:p>
          <w:p w14:paraId="12F4FFF1">
            <w:pPr>
              <w:pStyle w:val="9"/>
              <w:spacing w:before="2"/>
              <w:rPr>
                <w:sz w:val="17"/>
              </w:rPr>
            </w:pPr>
          </w:p>
          <w:p w14:paraId="049EEE12">
            <w:pPr>
              <w:pStyle w:val="9"/>
              <w:spacing w:before="1"/>
              <w:ind w:left="126"/>
              <w:rPr>
                <w:sz w:val="20"/>
              </w:rPr>
            </w:pPr>
            <w:r>
              <w:rPr>
                <w:sz w:val="20"/>
              </w:rPr>
              <w:t>117</w:t>
            </w:r>
          </w:p>
        </w:tc>
        <w:tc>
          <w:tcPr>
            <w:tcW w:w="857" w:type="dxa"/>
            <w:vMerge w:val="restart"/>
          </w:tcPr>
          <w:p w14:paraId="1E0BBED7">
            <w:pPr>
              <w:pStyle w:val="9"/>
              <w:rPr>
                <w:sz w:val="20"/>
              </w:rPr>
            </w:pPr>
          </w:p>
          <w:p w14:paraId="215EA826">
            <w:pPr>
              <w:pStyle w:val="9"/>
              <w:rPr>
                <w:sz w:val="20"/>
              </w:rPr>
            </w:pPr>
          </w:p>
          <w:p w14:paraId="4D4C5671">
            <w:pPr>
              <w:pStyle w:val="9"/>
              <w:rPr>
                <w:sz w:val="20"/>
              </w:rPr>
            </w:pPr>
          </w:p>
          <w:p w14:paraId="7287D6ED">
            <w:pPr>
              <w:pStyle w:val="9"/>
              <w:rPr>
                <w:sz w:val="20"/>
              </w:rPr>
            </w:pPr>
          </w:p>
          <w:p w14:paraId="68E01DB3">
            <w:pPr>
              <w:pStyle w:val="9"/>
              <w:rPr>
                <w:sz w:val="20"/>
              </w:rPr>
            </w:pPr>
          </w:p>
          <w:p w14:paraId="5A980135">
            <w:pPr>
              <w:pStyle w:val="9"/>
              <w:rPr>
                <w:sz w:val="20"/>
              </w:rPr>
            </w:pPr>
          </w:p>
          <w:p w14:paraId="4595E869">
            <w:pPr>
              <w:pStyle w:val="9"/>
              <w:rPr>
                <w:sz w:val="20"/>
              </w:rPr>
            </w:pPr>
          </w:p>
          <w:p w14:paraId="283CE6DB">
            <w:pPr>
              <w:pStyle w:val="9"/>
              <w:rPr>
                <w:sz w:val="20"/>
              </w:rPr>
            </w:pPr>
          </w:p>
          <w:p w14:paraId="0CD67A31">
            <w:pPr>
              <w:pStyle w:val="9"/>
              <w:rPr>
                <w:sz w:val="20"/>
              </w:rPr>
            </w:pPr>
          </w:p>
          <w:p w14:paraId="0C9A073C">
            <w:pPr>
              <w:pStyle w:val="9"/>
              <w:rPr>
                <w:sz w:val="20"/>
              </w:rPr>
            </w:pPr>
          </w:p>
          <w:p w14:paraId="1C1B8FC8">
            <w:pPr>
              <w:pStyle w:val="9"/>
              <w:rPr>
                <w:sz w:val="20"/>
              </w:rPr>
            </w:pPr>
          </w:p>
          <w:p w14:paraId="22026F43">
            <w:pPr>
              <w:pStyle w:val="9"/>
              <w:rPr>
                <w:sz w:val="20"/>
              </w:rPr>
            </w:pPr>
          </w:p>
          <w:p w14:paraId="263F3EB0">
            <w:pPr>
              <w:pStyle w:val="9"/>
              <w:rPr>
                <w:sz w:val="20"/>
              </w:rPr>
            </w:pPr>
          </w:p>
          <w:p w14:paraId="49AACA93">
            <w:pPr>
              <w:pStyle w:val="9"/>
              <w:rPr>
                <w:sz w:val="20"/>
              </w:rPr>
            </w:pPr>
          </w:p>
          <w:p w14:paraId="7594499B">
            <w:pPr>
              <w:pStyle w:val="9"/>
              <w:rPr>
                <w:sz w:val="20"/>
              </w:rPr>
            </w:pPr>
          </w:p>
          <w:p w14:paraId="04E9ECEC">
            <w:pPr>
              <w:pStyle w:val="9"/>
              <w:rPr>
                <w:sz w:val="20"/>
              </w:rPr>
            </w:pPr>
          </w:p>
          <w:p w14:paraId="59B44EF6">
            <w:pPr>
              <w:pStyle w:val="9"/>
              <w:rPr>
                <w:sz w:val="20"/>
              </w:rPr>
            </w:pPr>
          </w:p>
          <w:p w14:paraId="2A68281A">
            <w:pPr>
              <w:pStyle w:val="9"/>
              <w:rPr>
                <w:sz w:val="20"/>
              </w:rPr>
            </w:pPr>
          </w:p>
          <w:p w14:paraId="6C2C58EF">
            <w:pPr>
              <w:pStyle w:val="9"/>
              <w:rPr>
                <w:sz w:val="20"/>
              </w:rPr>
            </w:pPr>
          </w:p>
          <w:p w14:paraId="13C66B9A">
            <w:pPr>
              <w:pStyle w:val="9"/>
              <w:rPr>
                <w:sz w:val="20"/>
              </w:rPr>
            </w:pPr>
          </w:p>
          <w:p w14:paraId="06B67755">
            <w:pPr>
              <w:pStyle w:val="9"/>
              <w:rPr>
                <w:sz w:val="20"/>
              </w:rPr>
            </w:pPr>
          </w:p>
          <w:p w14:paraId="4CC25F57">
            <w:pPr>
              <w:pStyle w:val="9"/>
              <w:rPr>
                <w:sz w:val="20"/>
              </w:rPr>
            </w:pPr>
          </w:p>
          <w:p w14:paraId="7271179C">
            <w:pPr>
              <w:pStyle w:val="9"/>
              <w:rPr>
                <w:sz w:val="20"/>
              </w:rPr>
            </w:pPr>
          </w:p>
          <w:p w14:paraId="25D80E8D">
            <w:pPr>
              <w:pStyle w:val="9"/>
              <w:rPr>
                <w:sz w:val="20"/>
              </w:rPr>
            </w:pPr>
          </w:p>
          <w:p w14:paraId="657D0169">
            <w:pPr>
              <w:pStyle w:val="9"/>
              <w:rPr>
                <w:sz w:val="20"/>
              </w:rPr>
            </w:pPr>
          </w:p>
          <w:p w14:paraId="32C96EDF">
            <w:pPr>
              <w:pStyle w:val="9"/>
              <w:spacing w:before="7"/>
              <w:rPr>
                <w:sz w:val="18"/>
              </w:rPr>
            </w:pPr>
          </w:p>
          <w:p w14:paraId="52F0DB87">
            <w:pPr>
              <w:pStyle w:val="9"/>
              <w:spacing w:line="230" w:lineRule="auto"/>
              <w:ind w:left="236" w:right="200"/>
              <w:jc w:val="both"/>
              <w:rPr>
                <w:sz w:val="20"/>
              </w:rPr>
            </w:pPr>
            <w:r>
              <w:rPr>
                <w:sz w:val="20"/>
              </w:rPr>
              <w:t>动物卫生监督</w:t>
            </w:r>
          </w:p>
        </w:tc>
        <w:tc>
          <w:tcPr>
            <w:tcW w:w="1299" w:type="dxa"/>
            <w:vMerge w:val="restart"/>
          </w:tcPr>
          <w:p w14:paraId="6724FD94">
            <w:pPr>
              <w:pStyle w:val="9"/>
              <w:rPr>
                <w:sz w:val="20"/>
              </w:rPr>
            </w:pPr>
          </w:p>
          <w:p w14:paraId="1C9227CA">
            <w:pPr>
              <w:pStyle w:val="9"/>
              <w:rPr>
                <w:sz w:val="20"/>
              </w:rPr>
            </w:pPr>
          </w:p>
          <w:p w14:paraId="2274FA95">
            <w:pPr>
              <w:pStyle w:val="9"/>
              <w:rPr>
                <w:sz w:val="20"/>
              </w:rPr>
            </w:pPr>
          </w:p>
          <w:p w14:paraId="21C0621C">
            <w:pPr>
              <w:pStyle w:val="9"/>
              <w:rPr>
                <w:sz w:val="20"/>
              </w:rPr>
            </w:pPr>
          </w:p>
          <w:p w14:paraId="0BCF15C1">
            <w:pPr>
              <w:pStyle w:val="9"/>
              <w:rPr>
                <w:sz w:val="20"/>
              </w:rPr>
            </w:pPr>
          </w:p>
          <w:p w14:paraId="29B543A8">
            <w:pPr>
              <w:pStyle w:val="9"/>
              <w:rPr>
                <w:sz w:val="20"/>
              </w:rPr>
            </w:pPr>
          </w:p>
          <w:p w14:paraId="4133A971">
            <w:pPr>
              <w:pStyle w:val="9"/>
              <w:rPr>
                <w:sz w:val="20"/>
              </w:rPr>
            </w:pPr>
          </w:p>
          <w:p w14:paraId="1020D005">
            <w:pPr>
              <w:pStyle w:val="9"/>
              <w:rPr>
                <w:sz w:val="20"/>
              </w:rPr>
            </w:pPr>
          </w:p>
          <w:p w14:paraId="4AD8732E">
            <w:pPr>
              <w:pStyle w:val="9"/>
              <w:rPr>
                <w:sz w:val="20"/>
              </w:rPr>
            </w:pPr>
          </w:p>
          <w:p w14:paraId="11FE7953">
            <w:pPr>
              <w:pStyle w:val="9"/>
              <w:rPr>
                <w:sz w:val="20"/>
              </w:rPr>
            </w:pPr>
          </w:p>
          <w:p w14:paraId="68693543">
            <w:pPr>
              <w:pStyle w:val="9"/>
              <w:rPr>
                <w:sz w:val="20"/>
              </w:rPr>
            </w:pPr>
          </w:p>
          <w:p w14:paraId="410A1067">
            <w:pPr>
              <w:pStyle w:val="9"/>
              <w:rPr>
                <w:sz w:val="20"/>
              </w:rPr>
            </w:pPr>
          </w:p>
          <w:p w14:paraId="67E10C66">
            <w:pPr>
              <w:pStyle w:val="9"/>
              <w:rPr>
                <w:sz w:val="20"/>
              </w:rPr>
            </w:pPr>
          </w:p>
          <w:p w14:paraId="2F11B7B8">
            <w:pPr>
              <w:pStyle w:val="9"/>
              <w:rPr>
                <w:sz w:val="20"/>
              </w:rPr>
            </w:pPr>
          </w:p>
          <w:p w14:paraId="6D06BA55">
            <w:pPr>
              <w:pStyle w:val="9"/>
              <w:rPr>
                <w:sz w:val="20"/>
              </w:rPr>
            </w:pPr>
          </w:p>
          <w:p w14:paraId="79137BB0">
            <w:pPr>
              <w:pStyle w:val="9"/>
              <w:rPr>
                <w:sz w:val="20"/>
              </w:rPr>
            </w:pPr>
          </w:p>
          <w:p w14:paraId="4AF33C77">
            <w:pPr>
              <w:pStyle w:val="9"/>
              <w:rPr>
                <w:sz w:val="20"/>
              </w:rPr>
            </w:pPr>
          </w:p>
          <w:p w14:paraId="5FAA183D">
            <w:pPr>
              <w:pStyle w:val="9"/>
              <w:rPr>
                <w:sz w:val="20"/>
              </w:rPr>
            </w:pPr>
          </w:p>
          <w:p w14:paraId="23744D91">
            <w:pPr>
              <w:pStyle w:val="9"/>
              <w:rPr>
                <w:sz w:val="20"/>
              </w:rPr>
            </w:pPr>
          </w:p>
          <w:p w14:paraId="7FC1FA1F">
            <w:pPr>
              <w:pStyle w:val="9"/>
              <w:rPr>
                <w:sz w:val="20"/>
              </w:rPr>
            </w:pPr>
          </w:p>
          <w:p w14:paraId="637C4D6C">
            <w:pPr>
              <w:pStyle w:val="9"/>
              <w:rPr>
                <w:sz w:val="20"/>
              </w:rPr>
            </w:pPr>
          </w:p>
          <w:p w14:paraId="4D54A45B">
            <w:pPr>
              <w:pStyle w:val="9"/>
              <w:rPr>
                <w:sz w:val="20"/>
              </w:rPr>
            </w:pPr>
          </w:p>
          <w:p w14:paraId="017BB63C">
            <w:pPr>
              <w:pStyle w:val="9"/>
              <w:spacing w:before="142" w:line="230" w:lineRule="auto"/>
              <w:ind w:left="39" w:right="43"/>
              <w:jc w:val="both"/>
              <w:rPr>
                <w:sz w:val="20"/>
              </w:rPr>
            </w:pPr>
            <w:r>
              <w:rPr>
                <w:spacing w:val="-3"/>
                <w:sz w:val="20"/>
              </w:rPr>
              <w:t>对开办动物饲养场和隔离场所、动物屠宰加工场所以及动物和动物产品无害化处理场所，未取得动物防疫条件合格证等行为</w:t>
            </w:r>
            <w:r>
              <w:rPr>
                <w:sz w:val="20"/>
              </w:rPr>
              <w:t>的行政处罚</w:t>
            </w:r>
          </w:p>
        </w:tc>
        <w:tc>
          <w:tcPr>
            <w:tcW w:w="2127" w:type="dxa"/>
          </w:tcPr>
          <w:p w14:paraId="63392D3C">
            <w:pPr>
              <w:pStyle w:val="9"/>
              <w:rPr>
                <w:sz w:val="20"/>
              </w:rPr>
            </w:pPr>
          </w:p>
          <w:p w14:paraId="1505CE6F">
            <w:pPr>
              <w:pStyle w:val="9"/>
              <w:spacing w:before="145" w:line="230" w:lineRule="auto"/>
              <w:ind w:left="36" w:right="76"/>
              <w:jc w:val="both"/>
              <w:rPr>
                <w:sz w:val="20"/>
              </w:rPr>
            </w:pPr>
            <w:r>
              <w:rPr>
                <w:spacing w:val="-2"/>
                <w:sz w:val="20"/>
              </w:rPr>
              <w:t>对开办动物饲养场和隔离场所、动物屠宰加工场所以及动物和动物产品无害化处理场所，未取得动物防疫条件合格</w:t>
            </w:r>
            <w:r>
              <w:rPr>
                <w:sz w:val="20"/>
              </w:rPr>
              <w:t>证的行政处罚</w:t>
            </w:r>
          </w:p>
        </w:tc>
        <w:tc>
          <w:tcPr>
            <w:tcW w:w="6860" w:type="dxa"/>
            <w:vMerge w:val="restart"/>
          </w:tcPr>
          <w:p w14:paraId="4CEE89F0">
            <w:pPr>
              <w:pStyle w:val="9"/>
              <w:rPr>
                <w:sz w:val="20"/>
              </w:rPr>
            </w:pPr>
          </w:p>
          <w:p w14:paraId="1FCCC164">
            <w:pPr>
              <w:pStyle w:val="9"/>
              <w:rPr>
                <w:sz w:val="20"/>
              </w:rPr>
            </w:pPr>
          </w:p>
          <w:p w14:paraId="67474B5A">
            <w:pPr>
              <w:pStyle w:val="9"/>
              <w:rPr>
                <w:sz w:val="20"/>
              </w:rPr>
            </w:pPr>
          </w:p>
          <w:p w14:paraId="6CE3E234">
            <w:pPr>
              <w:pStyle w:val="9"/>
              <w:rPr>
                <w:sz w:val="20"/>
              </w:rPr>
            </w:pPr>
          </w:p>
          <w:p w14:paraId="2419B718">
            <w:pPr>
              <w:pStyle w:val="9"/>
              <w:rPr>
                <w:sz w:val="20"/>
              </w:rPr>
            </w:pPr>
          </w:p>
          <w:p w14:paraId="2891EB7B">
            <w:pPr>
              <w:pStyle w:val="9"/>
              <w:rPr>
                <w:sz w:val="20"/>
              </w:rPr>
            </w:pPr>
          </w:p>
          <w:p w14:paraId="76D17D8A">
            <w:pPr>
              <w:pStyle w:val="9"/>
              <w:rPr>
                <w:sz w:val="20"/>
              </w:rPr>
            </w:pPr>
          </w:p>
          <w:p w14:paraId="1636B6DD">
            <w:pPr>
              <w:pStyle w:val="9"/>
              <w:rPr>
                <w:sz w:val="20"/>
              </w:rPr>
            </w:pPr>
          </w:p>
          <w:p w14:paraId="7CD9535F">
            <w:pPr>
              <w:pStyle w:val="9"/>
              <w:rPr>
                <w:sz w:val="20"/>
              </w:rPr>
            </w:pPr>
          </w:p>
          <w:p w14:paraId="4A0B1098">
            <w:pPr>
              <w:pStyle w:val="9"/>
              <w:rPr>
                <w:sz w:val="20"/>
              </w:rPr>
            </w:pPr>
          </w:p>
          <w:p w14:paraId="5A48936C">
            <w:pPr>
              <w:pStyle w:val="9"/>
              <w:rPr>
                <w:sz w:val="20"/>
              </w:rPr>
            </w:pPr>
          </w:p>
          <w:p w14:paraId="46662B2E">
            <w:pPr>
              <w:pStyle w:val="9"/>
              <w:rPr>
                <w:sz w:val="20"/>
              </w:rPr>
            </w:pPr>
          </w:p>
          <w:p w14:paraId="116E9FC2">
            <w:pPr>
              <w:pStyle w:val="9"/>
              <w:spacing w:before="9"/>
              <w:rPr>
                <w:sz w:val="17"/>
              </w:rPr>
            </w:pPr>
          </w:p>
          <w:p w14:paraId="55CD93DE">
            <w:pPr>
              <w:pStyle w:val="9"/>
              <w:spacing w:line="252" w:lineRule="exact"/>
              <w:ind w:left="38"/>
              <w:rPr>
                <w:b/>
                <w:sz w:val="20"/>
              </w:rPr>
            </w:pPr>
            <w:r>
              <w:rPr>
                <w:b/>
                <w:sz w:val="20"/>
              </w:rPr>
              <w:t>1.《中华人民共和国动物防疫法》(2021修订)</w:t>
            </w:r>
          </w:p>
          <w:p w14:paraId="7277FC47">
            <w:pPr>
              <w:pStyle w:val="9"/>
              <w:spacing w:before="3" w:line="230" w:lineRule="auto"/>
              <w:ind w:left="38" w:right="34"/>
              <w:rPr>
                <w:sz w:val="20"/>
              </w:rPr>
            </w:pPr>
            <w:r>
              <w:rPr>
                <w:b/>
                <w:spacing w:val="16"/>
                <w:sz w:val="20"/>
              </w:rPr>
              <w:t xml:space="preserve">第九十八条 </w:t>
            </w:r>
            <w:r>
              <w:rPr>
                <w:sz w:val="20"/>
              </w:rPr>
              <w:t>违反本法规定，有下列行为之一的，由县级以上地方人民政府农业农村主管部门责令改正，处三千元以上三万元以下罚款；情节严重</w:t>
            </w:r>
            <w:r>
              <w:rPr>
                <w:w w:val="95"/>
                <w:sz w:val="20"/>
              </w:rPr>
              <w:t>的，责令停业整顿，并处三万元以上十万元以下罚款：（一）</w:t>
            </w:r>
            <w:r>
              <w:rPr>
                <w:spacing w:val="-3"/>
                <w:w w:val="95"/>
                <w:sz w:val="20"/>
              </w:rPr>
              <w:t>开办动物饲养场</w:t>
            </w:r>
            <w:r>
              <w:rPr>
                <w:spacing w:val="-1"/>
                <w:w w:val="95"/>
                <w:sz w:val="20"/>
              </w:rPr>
              <w:t>和隔离场所、动物屠宰加工场所以及动物和动物产品无害化处理场所，未取得</w:t>
            </w:r>
            <w:r>
              <w:rPr>
                <w:w w:val="95"/>
                <w:sz w:val="20"/>
              </w:rPr>
              <w:t>动物防疫条件合格证的；（二）</w:t>
            </w:r>
            <w:r>
              <w:rPr>
                <w:spacing w:val="-1"/>
                <w:w w:val="95"/>
                <w:sz w:val="20"/>
              </w:rPr>
              <w:t>经营动物、动物产品的集贸市场不具备国务院</w:t>
            </w:r>
            <w:r>
              <w:rPr>
                <w:sz w:val="20"/>
              </w:rPr>
              <w:t>农业农村主管部门规定的防疫条件的；（三）未经备案从事动物运输的；</w:t>
            </w:r>
          </w:p>
          <w:p w14:paraId="5FB55A98">
            <w:pPr>
              <w:pStyle w:val="9"/>
              <w:spacing w:before="5" w:line="230" w:lineRule="auto"/>
              <w:ind w:left="38" w:right="33"/>
              <w:jc w:val="both"/>
              <w:rPr>
                <w:sz w:val="20"/>
              </w:rPr>
            </w:pPr>
            <w:r>
              <w:rPr>
                <w:w w:val="95"/>
                <w:sz w:val="20"/>
              </w:rPr>
              <w:t>（四）</w:t>
            </w:r>
            <w:r>
              <w:rPr>
                <w:spacing w:val="-1"/>
                <w:w w:val="95"/>
                <w:sz w:val="20"/>
              </w:rPr>
              <w:t>未按照规定保存行程路线和托运人提供的动物名称、检疫证明编号、数</w:t>
            </w:r>
            <w:r>
              <w:rPr>
                <w:w w:val="95"/>
                <w:sz w:val="20"/>
              </w:rPr>
              <w:t>量等信息的；（五）</w:t>
            </w:r>
            <w:r>
              <w:rPr>
                <w:spacing w:val="-1"/>
                <w:w w:val="95"/>
                <w:sz w:val="20"/>
              </w:rPr>
              <w:t>未经检疫合格，向无规定动物疫病区输入动物、动物产品</w:t>
            </w:r>
            <w:r>
              <w:rPr>
                <w:w w:val="95"/>
                <w:sz w:val="20"/>
              </w:rPr>
              <w:t>的；（六）</w:t>
            </w:r>
            <w:r>
              <w:rPr>
                <w:spacing w:val="-1"/>
                <w:w w:val="95"/>
                <w:sz w:val="20"/>
              </w:rPr>
              <w:t>跨省、自治区、直辖市引进种用、乳用动物到达输入地后未按照规</w:t>
            </w:r>
            <w:r>
              <w:rPr>
                <w:w w:val="95"/>
                <w:sz w:val="20"/>
              </w:rPr>
              <w:t>定进行隔离观察的；（七）</w:t>
            </w:r>
            <w:r>
              <w:rPr>
                <w:spacing w:val="-1"/>
                <w:w w:val="95"/>
                <w:sz w:val="20"/>
              </w:rPr>
              <w:t>未按照规定处理或者随意弃置病死动物、病害动物</w:t>
            </w:r>
            <w:r>
              <w:rPr>
                <w:w w:val="95"/>
                <w:sz w:val="20"/>
              </w:rPr>
              <w:t>产品的；（八）</w:t>
            </w:r>
            <w:r>
              <w:rPr>
                <w:spacing w:val="-1"/>
                <w:w w:val="95"/>
                <w:sz w:val="20"/>
              </w:rPr>
              <w:t>饲养种用、乳用动物的单位和个人，未按照国务院农业农村主</w:t>
            </w:r>
            <w:r>
              <w:rPr>
                <w:sz w:val="20"/>
              </w:rPr>
              <w:t>管部门的要求定期开展动物疫病检测的。</w:t>
            </w:r>
          </w:p>
          <w:p w14:paraId="49963BF3">
            <w:pPr>
              <w:pStyle w:val="9"/>
              <w:spacing w:line="250" w:lineRule="exact"/>
              <w:ind w:left="38"/>
              <w:rPr>
                <w:b/>
                <w:sz w:val="20"/>
              </w:rPr>
            </w:pPr>
            <w:r>
              <w:rPr>
                <w:b/>
                <w:sz w:val="20"/>
              </w:rPr>
              <w:t xml:space="preserve">2.《动物防疫条件审查办法》(2022) </w:t>
            </w:r>
          </w:p>
          <w:p w14:paraId="28DB1DD3">
            <w:pPr>
              <w:pStyle w:val="9"/>
              <w:spacing w:before="3" w:line="230" w:lineRule="auto"/>
              <w:ind w:left="38" w:right="34"/>
              <w:rPr>
                <w:sz w:val="20"/>
              </w:rPr>
            </w:pPr>
            <w:r>
              <w:rPr>
                <w:b/>
                <w:spacing w:val="16"/>
                <w:sz w:val="20"/>
              </w:rPr>
              <w:t xml:space="preserve">第二十四条 </w:t>
            </w:r>
            <w:r>
              <w:rPr>
                <w:sz w:val="20"/>
              </w:rPr>
              <w:t>违反本办法规定，有下列行为之一的，依照《中华人民共</w:t>
            </w:r>
            <w:r>
              <w:rPr>
                <w:w w:val="95"/>
                <w:sz w:val="20"/>
              </w:rPr>
              <w:t>和国动物防疫法》第九十八条的规定予以处罚：（一）</w:t>
            </w:r>
            <w:r>
              <w:rPr>
                <w:spacing w:val="-2"/>
                <w:w w:val="95"/>
                <w:sz w:val="20"/>
              </w:rPr>
              <w:t>动物饲养场、动物隔离</w:t>
            </w:r>
            <w:r>
              <w:rPr>
                <w:spacing w:val="-1"/>
                <w:w w:val="95"/>
                <w:sz w:val="20"/>
              </w:rPr>
              <w:t>场所、动物屠宰加工场所以及动物和动物产品无害化处理场所变更场所地址或</w:t>
            </w:r>
            <w:r>
              <w:rPr>
                <w:w w:val="95"/>
                <w:sz w:val="20"/>
              </w:rPr>
              <w:t>者经营范围，未按规定重新办理动物防疫条件合格证的；（二）</w:t>
            </w:r>
            <w:r>
              <w:rPr>
                <w:spacing w:val="-3"/>
                <w:w w:val="95"/>
                <w:sz w:val="20"/>
              </w:rPr>
              <w:t>经营动物和动</w:t>
            </w:r>
            <w:r>
              <w:rPr>
                <w:sz w:val="20"/>
              </w:rPr>
              <w:t>物产品的集贸市场不符合本办法第十一条、第十二条动物防疫条件的。</w:t>
            </w:r>
          </w:p>
          <w:p w14:paraId="6A1A78E4">
            <w:pPr>
              <w:pStyle w:val="9"/>
              <w:spacing w:line="250" w:lineRule="exact"/>
              <w:ind w:left="38"/>
              <w:rPr>
                <w:b/>
                <w:sz w:val="20"/>
              </w:rPr>
            </w:pPr>
            <w:r>
              <w:rPr>
                <w:b/>
                <w:w w:val="98"/>
                <w:sz w:val="20"/>
              </w:rPr>
              <w:t xml:space="preserve"> </w:t>
            </w:r>
            <w:r>
              <w:rPr>
                <w:b/>
                <w:sz w:val="20"/>
              </w:rPr>
              <w:t>3.《病死畜禽和病害畜禽产品无害化处理管理办法》（2022）</w:t>
            </w:r>
          </w:p>
          <w:p w14:paraId="439EE442">
            <w:pPr>
              <w:pStyle w:val="9"/>
              <w:spacing w:line="247" w:lineRule="exact"/>
              <w:ind w:left="38"/>
              <w:rPr>
                <w:sz w:val="20"/>
              </w:rPr>
            </w:pPr>
            <w:r>
              <w:rPr>
                <w:b/>
                <w:sz w:val="20"/>
              </w:rPr>
              <w:t xml:space="preserve">第三十三条 </w:t>
            </w:r>
            <w:r>
              <w:rPr>
                <w:sz w:val="20"/>
              </w:rPr>
              <w:t>未按照本办法第十一条、第十二条、第十五条、第十九条</w:t>
            </w:r>
          </w:p>
          <w:p w14:paraId="13550B47">
            <w:pPr>
              <w:pStyle w:val="9"/>
              <w:spacing w:before="1" w:line="232" w:lineRule="auto"/>
              <w:ind w:left="38" w:right="34"/>
              <w:rPr>
                <w:sz w:val="20"/>
              </w:rPr>
            </w:pPr>
            <w:r>
              <w:rPr>
                <w:spacing w:val="-1"/>
                <w:w w:val="95"/>
                <w:sz w:val="20"/>
              </w:rPr>
              <w:t>、第二十二条规定处理病死畜禽和病害畜禽产品的，按照《动物防疫法》第九</w:t>
            </w:r>
            <w:r>
              <w:rPr>
                <w:sz w:val="20"/>
              </w:rPr>
              <w:t>十八条规定予以处罚。</w:t>
            </w:r>
          </w:p>
          <w:p w14:paraId="7AFD40C0">
            <w:pPr>
              <w:pStyle w:val="9"/>
              <w:spacing w:line="230" w:lineRule="auto"/>
              <w:ind w:left="38" w:right="34"/>
              <w:rPr>
                <w:sz w:val="20"/>
              </w:rPr>
            </w:pPr>
            <w:r>
              <w:rPr>
                <w:b/>
                <w:spacing w:val="16"/>
                <w:sz w:val="20"/>
              </w:rPr>
              <w:t xml:space="preserve">第三十四条 </w:t>
            </w:r>
            <w:r>
              <w:rPr>
                <w:sz w:val="20"/>
              </w:rPr>
              <w:t>畜禽养殖场、屠宰厂（场）、隔离场、病死畜禽无害化处</w:t>
            </w:r>
            <w:r>
              <w:rPr>
                <w:spacing w:val="-1"/>
                <w:w w:val="95"/>
                <w:sz w:val="20"/>
              </w:rPr>
              <w:t>理场未取得动物防疫条件合格证或生产经营条件发生变化，不再符合动物防疫条件继续从事无害化处理活动的，分别按照《动物防疫法》第九十八条、第九</w:t>
            </w:r>
            <w:r>
              <w:rPr>
                <w:sz w:val="20"/>
              </w:rPr>
              <w:t>十九条处罚。</w:t>
            </w:r>
          </w:p>
          <w:p w14:paraId="1376D0F9">
            <w:pPr>
              <w:pStyle w:val="9"/>
              <w:spacing w:line="232" w:lineRule="auto"/>
              <w:ind w:left="38" w:right="34"/>
              <w:rPr>
                <w:sz w:val="20"/>
              </w:rPr>
            </w:pPr>
            <w:r>
              <w:rPr>
                <w:b/>
                <w:spacing w:val="16"/>
                <w:sz w:val="20"/>
              </w:rPr>
              <w:t xml:space="preserve">第三十五条 </w:t>
            </w:r>
            <w:r>
              <w:rPr>
                <w:sz w:val="20"/>
              </w:rPr>
              <w:t>专业从事病死畜禽和病害畜禽产品运输的车辆，未经备案</w:t>
            </w:r>
            <w:r>
              <w:rPr>
                <w:spacing w:val="-1"/>
                <w:w w:val="95"/>
                <w:sz w:val="20"/>
              </w:rPr>
              <w:t>或者不符合本办法第十四条规定的，分别按照《动物防疫法》第九十八条、第</w:t>
            </w:r>
            <w:r>
              <w:rPr>
                <w:sz w:val="20"/>
              </w:rPr>
              <w:t>九十四条处罚。</w:t>
            </w:r>
          </w:p>
        </w:tc>
        <w:tc>
          <w:tcPr>
            <w:tcW w:w="4030" w:type="dxa"/>
          </w:tcPr>
          <w:p w14:paraId="397D3D4E">
            <w:pPr>
              <w:pStyle w:val="9"/>
              <w:rPr>
                <w:sz w:val="20"/>
              </w:rPr>
            </w:pPr>
          </w:p>
          <w:p w14:paraId="7C611578">
            <w:pPr>
              <w:pStyle w:val="9"/>
              <w:rPr>
                <w:sz w:val="20"/>
              </w:rPr>
            </w:pPr>
          </w:p>
          <w:p w14:paraId="19E9B341">
            <w:pPr>
              <w:pStyle w:val="9"/>
              <w:spacing w:before="2"/>
              <w:rPr>
                <w:sz w:val="20"/>
              </w:rPr>
            </w:pPr>
          </w:p>
          <w:p w14:paraId="2506693A">
            <w:pPr>
              <w:pStyle w:val="9"/>
              <w:spacing w:line="230" w:lineRule="auto"/>
              <w:ind w:left="37" w:right="184"/>
              <w:jc w:val="both"/>
              <w:rPr>
                <w:sz w:val="20"/>
              </w:rPr>
            </w:pPr>
            <w:r>
              <w:rPr>
                <w:w w:val="95"/>
                <w:sz w:val="20"/>
              </w:rPr>
              <w:t>仅违反第（四）</w:t>
            </w:r>
            <w:r>
              <w:rPr>
                <w:spacing w:val="-1"/>
                <w:w w:val="95"/>
                <w:sz w:val="20"/>
              </w:rPr>
              <w:t xml:space="preserve">项，同时满足以下条件的： </w:t>
            </w:r>
            <w:r>
              <w:rPr>
                <w:w w:val="95"/>
                <w:sz w:val="20"/>
              </w:rPr>
              <w:t>1.非重大动物疫情防控期间；2</w:t>
            </w:r>
            <w:r>
              <w:rPr>
                <w:spacing w:val="-3"/>
                <w:w w:val="95"/>
                <w:sz w:val="20"/>
              </w:rPr>
              <w:t xml:space="preserve">.限期内已及 </w:t>
            </w:r>
            <w:r>
              <w:rPr>
                <w:w w:val="95"/>
                <w:sz w:val="20"/>
              </w:rPr>
              <w:t>时改正；3</w:t>
            </w:r>
            <w:r>
              <w:rPr>
                <w:spacing w:val="-1"/>
                <w:w w:val="95"/>
                <w:sz w:val="20"/>
              </w:rPr>
              <w:t>.未造成动物疫病发生等危害后果</w:t>
            </w:r>
          </w:p>
        </w:tc>
        <w:tc>
          <w:tcPr>
            <w:tcW w:w="6929" w:type="dxa"/>
          </w:tcPr>
          <w:p w14:paraId="73B1EE32">
            <w:pPr>
              <w:pStyle w:val="9"/>
              <w:rPr>
                <w:sz w:val="20"/>
              </w:rPr>
            </w:pPr>
          </w:p>
          <w:p w14:paraId="08BB7660">
            <w:pPr>
              <w:pStyle w:val="9"/>
              <w:rPr>
                <w:sz w:val="20"/>
              </w:rPr>
            </w:pPr>
          </w:p>
          <w:p w14:paraId="27C656BB">
            <w:pPr>
              <w:pStyle w:val="9"/>
              <w:rPr>
                <w:sz w:val="20"/>
              </w:rPr>
            </w:pPr>
          </w:p>
          <w:p w14:paraId="137F9BB2">
            <w:pPr>
              <w:pStyle w:val="9"/>
              <w:spacing w:before="10"/>
              <w:rPr>
                <w:sz w:val="18"/>
              </w:rPr>
            </w:pPr>
          </w:p>
          <w:p w14:paraId="26C70766">
            <w:pPr>
              <w:pStyle w:val="9"/>
              <w:spacing w:before="1"/>
              <w:ind w:left="37"/>
              <w:rPr>
                <w:sz w:val="20"/>
              </w:rPr>
            </w:pPr>
            <w:r>
              <w:rPr>
                <w:sz w:val="20"/>
              </w:rPr>
              <w:t>可以减轻行政处罚。</w:t>
            </w:r>
          </w:p>
        </w:tc>
      </w:tr>
      <w:tr w14:paraId="561BE4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27" w:hRule="atLeast"/>
        </w:trPr>
        <w:tc>
          <w:tcPr>
            <w:tcW w:w="538" w:type="dxa"/>
            <w:vMerge w:val="continue"/>
            <w:tcBorders>
              <w:top w:val="nil"/>
            </w:tcBorders>
          </w:tcPr>
          <w:p w14:paraId="0DDD5ABC">
            <w:pPr>
              <w:rPr>
                <w:sz w:val="2"/>
                <w:szCs w:val="2"/>
              </w:rPr>
            </w:pPr>
          </w:p>
        </w:tc>
        <w:tc>
          <w:tcPr>
            <w:tcW w:w="857" w:type="dxa"/>
            <w:vMerge w:val="continue"/>
            <w:tcBorders>
              <w:top w:val="nil"/>
            </w:tcBorders>
          </w:tcPr>
          <w:p w14:paraId="35196E01">
            <w:pPr>
              <w:rPr>
                <w:sz w:val="2"/>
                <w:szCs w:val="2"/>
              </w:rPr>
            </w:pPr>
          </w:p>
        </w:tc>
        <w:tc>
          <w:tcPr>
            <w:tcW w:w="1299" w:type="dxa"/>
            <w:vMerge w:val="continue"/>
            <w:tcBorders>
              <w:top w:val="nil"/>
            </w:tcBorders>
          </w:tcPr>
          <w:p w14:paraId="52C253FD">
            <w:pPr>
              <w:rPr>
                <w:sz w:val="2"/>
                <w:szCs w:val="2"/>
              </w:rPr>
            </w:pPr>
          </w:p>
        </w:tc>
        <w:tc>
          <w:tcPr>
            <w:tcW w:w="2127" w:type="dxa"/>
          </w:tcPr>
          <w:p w14:paraId="2CC79A08">
            <w:pPr>
              <w:pStyle w:val="9"/>
              <w:rPr>
                <w:sz w:val="20"/>
              </w:rPr>
            </w:pPr>
          </w:p>
          <w:p w14:paraId="1B209E43">
            <w:pPr>
              <w:pStyle w:val="9"/>
              <w:spacing w:before="154" w:line="230" w:lineRule="auto"/>
              <w:ind w:left="36" w:right="77"/>
              <w:jc w:val="both"/>
              <w:rPr>
                <w:sz w:val="20"/>
              </w:rPr>
            </w:pPr>
            <w:r>
              <w:rPr>
                <w:spacing w:val="-2"/>
                <w:sz w:val="20"/>
              </w:rPr>
              <w:t>对经营动物、动物产品的集贸市场不具备国务院农业农村主管部门规定的防疫条件的行政处</w:t>
            </w:r>
            <w:r>
              <w:rPr>
                <w:sz w:val="20"/>
              </w:rPr>
              <w:t>罚</w:t>
            </w:r>
          </w:p>
        </w:tc>
        <w:tc>
          <w:tcPr>
            <w:tcW w:w="6860" w:type="dxa"/>
            <w:vMerge w:val="continue"/>
            <w:tcBorders>
              <w:top w:val="nil"/>
            </w:tcBorders>
          </w:tcPr>
          <w:p w14:paraId="43AEC64E">
            <w:pPr>
              <w:rPr>
                <w:sz w:val="2"/>
                <w:szCs w:val="2"/>
              </w:rPr>
            </w:pPr>
          </w:p>
        </w:tc>
        <w:tc>
          <w:tcPr>
            <w:tcW w:w="4030" w:type="dxa"/>
          </w:tcPr>
          <w:p w14:paraId="14BAC059">
            <w:pPr>
              <w:pStyle w:val="9"/>
              <w:rPr>
                <w:sz w:val="20"/>
              </w:rPr>
            </w:pPr>
          </w:p>
          <w:p w14:paraId="41A6E8E5">
            <w:pPr>
              <w:pStyle w:val="9"/>
              <w:rPr>
                <w:sz w:val="20"/>
              </w:rPr>
            </w:pPr>
          </w:p>
          <w:p w14:paraId="5D317335">
            <w:pPr>
              <w:pStyle w:val="9"/>
              <w:rPr>
                <w:sz w:val="20"/>
              </w:rPr>
            </w:pPr>
          </w:p>
          <w:p w14:paraId="08EDCBE7">
            <w:pPr>
              <w:pStyle w:val="9"/>
              <w:spacing w:before="129"/>
              <w:ind w:left="37"/>
              <w:rPr>
                <w:sz w:val="20"/>
              </w:rPr>
            </w:pPr>
            <w:r>
              <w:rPr>
                <w:sz w:val="20"/>
              </w:rPr>
              <w:t>立即改正的或者在规定期限内改正的</w:t>
            </w:r>
          </w:p>
        </w:tc>
        <w:tc>
          <w:tcPr>
            <w:tcW w:w="6929" w:type="dxa"/>
          </w:tcPr>
          <w:p w14:paraId="70AC4934">
            <w:pPr>
              <w:pStyle w:val="9"/>
              <w:rPr>
                <w:sz w:val="20"/>
              </w:rPr>
            </w:pPr>
          </w:p>
          <w:p w14:paraId="291E0BB5">
            <w:pPr>
              <w:pStyle w:val="9"/>
              <w:rPr>
                <w:sz w:val="20"/>
              </w:rPr>
            </w:pPr>
          </w:p>
          <w:p w14:paraId="0BDCBFB0">
            <w:pPr>
              <w:pStyle w:val="9"/>
              <w:rPr>
                <w:sz w:val="20"/>
              </w:rPr>
            </w:pPr>
          </w:p>
          <w:p w14:paraId="0403E267">
            <w:pPr>
              <w:pStyle w:val="9"/>
              <w:spacing w:before="129"/>
              <w:ind w:left="37"/>
              <w:rPr>
                <w:sz w:val="20"/>
              </w:rPr>
            </w:pPr>
            <w:r>
              <w:rPr>
                <w:sz w:val="20"/>
              </w:rPr>
              <w:t>处3000元以上1.5万元以下罚款。</w:t>
            </w:r>
          </w:p>
        </w:tc>
      </w:tr>
      <w:tr w14:paraId="2B99DF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5" w:hRule="atLeast"/>
        </w:trPr>
        <w:tc>
          <w:tcPr>
            <w:tcW w:w="538" w:type="dxa"/>
            <w:vMerge w:val="continue"/>
            <w:tcBorders>
              <w:top w:val="nil"/>
            </w:tcBorders>
          </w:tcPr>
          <w:p w14:paraId="3F4D5261">
            <w:pPr>
              <w:rPr>
                <w:sz w:val="2"/>
                <w:szCs w:val="2"/>
              </w:rPr>
            </w:pPr>
          </w:p>
        </w:tc>
        <w:tc>
          <w:tcPr>
            <w:tcW w:w="857" w:type="dxa"/>
            <w:vMerge w:val="continue"/>
            <w:tcBorders>
              <w:top w:val="nil"/>
            </w:tcBorders>
          </w:tcPr>
          <w:p w14:paraId="0CBD94FC">
            <w:pPr>
              <w:rPr>
                <w:sz w:val="2"/>
                <w:szCs w:val="2"/>
              </w:rPr>
            </w:pPr>
          </w:p>
        </w:tc>
        <w:tc>
          <w:tcPr>
            <w:tcW w:w="1299" w:type="dxa"/>
            <w:vMerge w:val="continue"/>
            <w:tcBorders>
              <w:top w:val="nil"/>
            </w:tcBorders>
          </w:tcPr>
          <w:p w14:paraId="474449A3">
            <w:pPr>
              <w:rPr>
                <w:sz w:val="2"/>
                <w:szCs w:val="2"/>
              </w:rPr>
            </w:pPr>
          </w:p>
        </w:tc>
        <w:tc>
          <w:tcPr>
            <w:tcW w:w="2127" w:type="dxa"/>
          </w:tcPr>
          <w:p w14:paraId="172813CC">
            <w:pPr>
              <w:pStyle w:val="9"/>
              <w:spacing w:before="7"/>
              <w:rPr>
                <w:sz w:val="27"/>
              </w:rPr>
            </w:pPr>
          </w:p>
          <w:p w14:paraId="63C18E98">
            <w:pPr>
              <w:pStyle w:val="9"/>
              <w:spacing w:line="230" w:lineRule="auto"/>
              <w:ind w:left="36" w:right="35"/>
              <w:rPr>
                <w:sz w:val="20"/>
              </w:rPr>
            </w:pPr>
            <w:r>
              <w:rPr>
                <w:sz w:val="20"/>
              </w:rPr>
              <w:t>对未经备案从事动物运输的行政处罚</w:t>
            </w:r>
          </w:p>
        </w:tc>
        <w:tc>
          <w:tcPr>
            <w:tcW w:w="6860" w:type="dxa"/>
            <w:vMerge w:val="continue"/>
            <w:tcBorders>
              <w:top w:val="nil"/>
            </w:tcBorders>
          </w:tcPr>
          <w:p w14:paraId="62E76CD5">
            <w:pPr>
              <w:rPr>
                <w:sz w:val="2"/>
                <w:szCs w:val="2"/>
              </w:rPr>
            </w:pPr>
          </w:p>
        </w:tc>
        <w:tc>
          <w:tcPr>
            <w:tcW w:w="4030" w:type="dxa"/>
            <w:vMerge w:val="restart"/>
          </w:tcPr>
          <w:p w14:paraId="75AE17DA">
            <w:pPr>
              <w:pStyle w:val="9"/>
              <w:rPr>
                <w:sz w:val="20"/>
              </w:rPr>
            </w:pPr>
          </w:p>
          <w:p w14:paraId="3C52C87E">
            <w:pPr>
              <w:pStyle w:val="9"/>
              <w:rPr>
                <w:sz w:val="20"/>
              </w:rPr>
            </w:pPr>
          </w:p>
          <w:p w14:paraId="26A9FFF6">
            <w:pPr>
              <w:pStyle w:val="9"/>
              <w:rPr>
                <w:sz w:val="20"/>
              </w:rPr>
            </w:pPr>
          </w:p>
          <w:p w14:paraId="72594F85">
            <w:pPr>
              <w:pStyle w:val="9"/>
              <w:rPr>
                <w:sz w:val="20"/>
              </w:rPr>
            </w:pPr>
          </w:p>
          <w:p w14:paraId="2F492A26">
            <w:pPr>
              <w:pStyle w:val="9"/>
              <w:rPr>
                <w:sz w:val="20"/>
              </w:rPr>
            </w:pPr>
          </w:p>
          <w:p w14:paraId="21F115B1">
            <w:pPr>
              <w:pStyle w:val="9"/>
              <w:spacing w:before="158"/>
              <w:ind w:left="37"/>
              <w:rPr>
                <w:sz w:val="20"/>
              </w:rPr>
            </w:pPr>
            <w:r>
              <w:rPr>
                <w:sz w:val="20"/>
              </w:rPr>
              <w:t>逾期不改正的</w:t>
            </w:r>
          </w:p>
        </w:tc>
        <w:tc>
          <w:tcPr>
            <w:tcW w:w="6929" w:type="dxa"/>
            <w:vMerge w:val="restart"/>
          </w:tcPr>
          <w:p w14:paraId="542889CE">
            <w:pPr>
              <w:pStyle w:val="9"/>
              <w:rPr>
                <w:sz w:val="20"/>
              </w:rPr>
            </w:pPr>
          </w:p>
          <w:p w14:paraId="10972B5E">
            <w:pPr>
              <w:pStyle w:val="9"/>
              <w:rPr>
                <w:sz w:val="20"/>
              </w:rPr>
            </w:pPr>
          </w:p>
          <w:p w14:paraId="6AE7D7E9">
            <w:pPr>
              <w:pStyle w:val="9"/>
              <w:rPr>
                <w:sz w:val="20"/>
              </w:rPr>
            </w:pPr>
          </w:p>
          <w:p w14:paraId="7ED551CF">
            <w:pPr>
              <w:pStyle w:val="9"/>
              <w:rPr>
                <w:sz w:val="20"/>
              </w:rPr>
            </w:pPr>
          </w:p>
          <w:p w14:paraId="63CDFE60">
            <w:pPr>
              <w:pStyle w:val="9"/>
              <w:rPr>
                <w:sz w:val="20"/>
              </w:rPr>
            </w:pPr>
          </w:p>
          <w:p w14:paraId="3E217276">
            <w:pPr>
              <w:pStyle w:val="9"/>
              <w:spacing w:before="158"/>
              <w:ind w:left="37"/>
              <w:rPr>
                <w:sz w:val="20"/>
              </w:rPr>
            </w:pPr>
            <w:r>
              <w:rPr>
                <w:sz w:val="20"/>
              </w:rPr>
              <w:t>责令停业整顿，并处1.5万元以上3万元以下罚款。</w:t>
            </w:r>
          </w:p>
        </w:tc>
      </w:tr>
      <w:tr w14:paraId="21FD32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26" w:hRule="atLeast"/>
        </w:trPr>
        <w:tc>
          <w:tcPr>
            <w:tcW w:w="538" w:type="dxa"/>
            <w:vMerge w:val="continue"/>
            <w:tcBorders>
              <w:top w:val="nil"/>
            </w:tcBorders>
          </w:tcPr>
          <w:p w14:paraId="7FEF63B9">
            <w:pPr>
              <w:rPr>
                <w:sz w:val="2"/>
                <w:szCs w:val="2"/>
              </w:rPr>
            </w:pPr>
          </w:p>
        </w:tc>
        <w:tc>
          <w:tcPr>
            <w:tcW w:w="857" w:type="dxa"/>
            <w:vMerge w:val="continue"/>
            <w:tcBorders>
              <w:top w:val="nil"/>
            </w:tcBorders>
          </w:tcPr>
          <w:p w14:paraId="56724236">
            <w:pPr>
              <w:rPr>
                <w:sz w:val="2"/>
                <w:szCs w:val="2"/>
              </w:rPr>
            </w:pPr>
          </w:p>
        </w:tc>
        <w:tc>
          <w:tcPr>
            <w:tcW w:w="1299" w:type="dxa"/>
            <w:vMerge w:val="continue"/>
            <w:tcBorders>
              <w:top w:val="nil"/>
            </w:tcBorders>
          </w:tcPr>
          <w:p w14:paraId="17D6CB97">
            <w:pPr>
              <w:rPr>
                <w:sz w:val="2"/>
                <w:szCs w:val="2"/>
              </w:rPr>
            </w:pPr>
          </w:p>
        </w:tc>
        <w:tc>
          <w:tcPr>
            <w:tcW w:w="2127" w:type="dxa"/>
          </w:tcPr>
          <w:p w14:paraId="7CF98ECC">
            <w:pPr>
              <w:pStyle w:val="9"/>
              <w:spacing w:before="4"/>
              <w:rPr>
                <w:sz w:val="28"/>
              </w:rPr>
            </w:pPr>
          </w:p>
          <w:p w14:paraId="28E07162">
            <w:pPr>
              <w:pStyle w:val="9"/>
              <w:spacing w:line="230" w:lineRule="auto"/>
              <w:ind w:left="36" w:right="77"/>
              <w:jc w:val="both"/>
              <w:rPr>
                <w:sz w:val="20"/>
              </w:rPr>
            </w:pPr>
            <w:r>
              <w:rPr>
                <w:spacing w:val="-2"/>
                <w:sz w:val="20"/>
              </w:rPr>
              <w:t>对未按照规定保存行程路线和托运人提供的动物名称、检疫证明编号</w:t>
            </w:r>
          </w:p>
          <w:p w14:paraId="11DA3AB3">
            <w:pPr>
              <w:pStyle w:val="9"/>
              <w:spacing w:before="1" w:line="230" w:lineRule="auto"/>
              <w:ind w:left="36" w:right="35"/>
              <w:rPr>
                <w:sz w:val="20"/>
              </w:rPr>
            </w:pPr>
            <w:r>
              <w:rPr>
                <w:sz w:val="20"/>
              </w:rPr>
              <w:t>、数量等信息的行政处罚</w:t>
            </w:r>
          </w:p>
        </w:tc>
        <w:tc>
          <w:tcPr>
            <w:tcW w:w="6860" w:type="dxa"/>
            <w:vMerge w:val="continue"/>
            <w:tcBorders>
              <w:top w:val="nil"/>
            </w:tcBorders>
          </w:tcPr>
          <w:p w14:paraId="0A1EE678">
            <w:pPr>
              <w:rPr>
                <w:sz w:val="2"/>
                <w:szCs w:val="2"/>
              </w:rPr>
            </w:pPr>
          </w:p>
        </w:tc>
        <w:tc>
          <w:tcPr>
            <w:tcW w:w="4030" w:type="dxa"/>
            <w:vMerge w:val="continue"/>
            <w:tcBorders>
              <w:top w:val="nil"/>
            </w:tcBorders>
          </w:tcPr>
          <w:p w14:paraId="4C35A1E9">
            <w:pPr>
              <w:rPr>
                <w:sz w:val="2"/>
                <w:szCs w:val="2"/>
              </w:rPr>
            </w:pPr>
          </w:p>
        </w:tc>
        <w:tc>
          <w:tcPr>
            <w:tcW w:w="6929" w:type="dxa"/>
            <w:vMerge w:val="continue"/>
            <w:tcBorders>
              <w:top w:val="nil"/>
            </w:tcBorders>
          </w:tcPr>
          <w:p w14:paraId="464D4FA9">
            <w:pPr>
              <w:rPr>
                <w:sz w:val="2"/>
                <w:szCs w:val="2"/>
              </w:rPr>
            </w:pPr>
          </w:p>
        </w:tc>
      </w:tr>
      <w:tr w14:paraId="6781A9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4" w:hRule="atLeast"/>
        </w:trPr>
        <w:tc>
          <w:tcPr>
            <w:tcW w:w="538" w:type="dxa"/>
            <w:vMerge w:val="continue"/>
            <w:tcBorders>
              <w:top w:val="nil"/>
            </w:tcBorders>
          </w:tcPr>
          <w:p w14:paraId="387C0E8C">
            <w:pPr>
              <w:rPr>
                <w:sz w:val="2"/>
                <w:szCs w:val="2"/>
              </w:rPr>
            </w:pPr>
          </w:p>
        </w:tc>
        <w:tc>
          <w:tcPr>
            <w:tcW w:w="857" w:type="dxa"/>
            <w:vMerge w:val="continue"/>
            <w:tcBorders>
              <w:top w:val="nil"/>
            </w:tcBorders>
          </w:tcPr>
          <w:p w14:paraId="639B57E0">
            <w:pPr>
              <w:rPr>
                <w:sz w:val="2"/>
                <w:szCs w:val="2"/>
              </w:rPr>
            </w:pPr>
          </w:p>
        </w:tc>
        <w:tc>
          <w:tcPr>
            <w:tcW w:w="1299" w:type="dxa"/>
            <w:vMerge w:val="continue"/>
            <w:tcBorders>
              <w:top w:val="nil"/>
            </w:tcBorders>
          </w:tcPr>
          <w:p w14:paraId="3C1BA5D8">
            <w:pPr>
              <w:rPr>
                <w:sz w:val="2"/>
                <w:szCs w:val="2"/>
              </w:rPr>
            </w:pPr>
          </w:p>
        </w:tc>
        <w:tc>
          <w:tcPr>
            <w:tcW w:w="2127" w:type="dxa"/>
          </w:tcPr>
          <w:p w14:paraId="2791ACB0">
            <w:pPr>
              <w:pStyle w:val="9"/>
              <w:spacing w:before="10"/>
              <w:rPr>
                <w:sz w:val="23"/>
              </w:rPr>
            </w:pPr>
          </w:p>
          <w:p w14:paraId="13452C44">
            <w:pPr>
              <w:pStyle w:val="9"/>
              <w:spacing w:before="1" w:line="230" w:lineRule="auto"/>
              <w:ind w:left="36" w:right="76"/>
              <w:jc w:val="both"/>
              <w:rPr>
                <w:sz w:val="20"/>
              </w:rPr>
            </w:pPr>
            <w:r>
              <w:rPr>
                <w:spacing w:val="-2"/>
                <w:sz w:val="20"/>
              </w:rPr>
              <w:t>对未经检疫合格，向无规定动物疫病区输入动物、动物产品的行政处</w:t>
            </w:r>
            <w:r>
              <w:rPr>
                <w:sz w:val="20"/>
              </w:rPr>
              <w:t>罚</w:t>
            </w:r>
          </w:p>
        </w:tc>
        <w:tc>
          <w:tcPr>
            <w:tcW w:w="6860" w:type="dxa"/>
            <w:vMerge w:val="continue"/>
            <w:tcBorders>
              <w:top w:val="nil"/>
            </w:tcBorders>
          </w:tcPr>
          <w:p w14:paraId="3B5648B3">
            <w:pPr>
              <w:rPr>
                <w:sz w:val="2"/>
                <w:szCs w:val="2"/>
              </w:rPr>
            </w:pPr>
          </w:p>
        </w:tc>
        <w:tc>
          <w:tcPr>
            <w:tcW w:w="4030" w:type="dxa"/>
            <w:vMerge w:val="restart"/>
          </w:tcPr>
          <w:p w14:paraId="7A60F559">
            <w:pPr>
              <w:pStyle w:val="9"/>
              <w:rPr>
                <w:sz w:val="20"/>
              </w:rPr>
            </w:pPr>
          </w:p>
          <w:p w14:paraId="636FDBA9">
            <w:pPr>
              <w:pStyle w:val="9"/>
              <w:rPr>
                <w:sz w:val="20"/>
              </w:rPr>
            </w:pPr>
          </w:p>
          <w:p w14:paraId="7FB71418">
            <w:pPr>
              <w:pStyle w:val="9"/>
              <w:rPr>
                <w:sz w:val="20"/>
              </w:rPr>
            </w:pPr>
          </w:p>
          <w:p w14:paraId="436F3A75">
            <w:pPr>
              <w:pStyle w:val="9"/>
              <w:rPr>
                <w:sz w:val="20"/>
              </w:rPr>
            </w:pPr>
          </w:p>
          <w:p w14:paraId="41536DFE">
            <w:pPr>
              <w:pStyle w:val="9"/>
              <w:rPr>
                <w:sz w:val="20"/>
              </w:rPr>
            </w:pPr>
          </w:p>
          <w:p w14:paraId="122B25AD">
            <w:pPr>
              <w:pStyle w:val="9"/>
              <w:spacing w:before="170"/>
              <w:ind w:left="37"/>
              <w:rPr>
                <w:sz w:val="20"/>
              </w:rPr>
            </w:pPr>
            <w:r>
              <w:rPr>
                <w:sz w:val="20"/>
              </w:rPr>
              <w:t>情节严重，拒不改正，没有造成危害后果的</w:t>
            </w:r>
          </w:p>
        </w:tc>
        <w:tc>
          <w:tcPr>
            <w:tcW w:w="6929" w:type="dxa"/>
            <w:vMerge w:val="restart"/>
          </w:tcPr>
          <w:p w14:paraId="4F5062BA">
            <w:pPr>
              <w:pStyle w:val="9"/>
              <w:rPr>
                <w:sz w:val="20"/>
              </w:rPr>
            </w:pPr>
          </w:p>
          <w:p w14:paraId="4B9FEAA0">
            <w:pPr>
              <w:pStyle w:val="9"/>
              <w:rPr>
                <w:sz w:val="20"/>
              </w:rPr>
            </w:pPr>
          </w:p>
          <w:p w14:paraId="4E3F1AE5">
            <w:pPr>
              <w:pStyle w:val="9"/>
              <w:rPr>
                <w:sz w:val="20"/>
              </w:rPr>
            </w:pPr>
          </w:p>
          <w:p w14:paraId="5D2A1038">
            <w:pPr>
              <w:pStyle w:val="9"/>
              <w:rPr>
                <w:sz w:val="20"/>
              </w:rPr>
            </w:pPr>
          </w:p>
          <w:p w14:paraId="6B8C2561">
            <w:pPr>
              <w:pStyle w:val="9"/>
              <w:rPr>
                <w:sz w:val="20"/>
              </w:rPr>
            </w:pPr>
          </w:p>
          <w:p w14:paraId="5A80EDB7">
            <w:pPr>
              <w:pStyle w:val="9"/>
              <w:spacing w:before="170"/>
              <w:ind w:left="37"/>
              <w:rPr>
                <w:sz w:val="20"/>
              </w:rPr>
            </w:pPr>
            <w:r>
              <w:rPr>
                <w:sz w:val="20"/>
              </w:rPr>
              <w:t>责令停业整顿，并处3万元以上5万元以下罚款。</w:t>
            </w:r>
          </w:p>
        </w:tc>
      </w:tr>
      <w:tr w14:paraId="5FE45E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7" w:hRule="atLeast"/>
        </w:trPr>
        <w:tc>
          <w:tcPr>
            <w:tcW w:w="538" w:type="dxa"/>
            <w:vMerge w:val="continue"/>
            <w:tcBorders>
              <w:top w:val="nil"/>
            </w:tcBorders>
          </w:tcPr>
          <w:p w14:paraId="1CE99E4D">
            <w:pPr>
              <w:rPr>
                <w:sz w:val="2"/>
                <w:szCs w:val="2"/>
              </w:rPr>
            </w:pPr>
          </w:p>
        </w:tc>
        <w:tc>
          <w:tcPr>
            <w:tcW w:w="857" w:type="dxa"/>
            <w:vMerge w:val="continue"/>
            <w:tcBorders>
              <w:top w:val="nil"/>
            </w:tcBorders>
          </w:tcPr>
          <w:p w14:paraId="76900665">
            <w:pPr>
              <w:rPr>
                <w:sz w:val="2"/>
                <w:szCs w:val="2"/>
              </w:rPr>
            </w:pPr>
          </w:p>
        </w:tc>
        <w:tc>
          <w:tcPr>
            <w:tcW w:w="1299" w:type="dxa"/>
            <w:vMerge w:val="continue"/>
            <w:tcBorders>
              <w:top w:val="nil"/>
            </w:tcBorders>
          </w:tcPr>
          <w:p w14:paraId="2D9F20C2">
            <w:pPr>
              <w:rPr>
                <w:sz w:val="2"/>
                <w:szCs w:val="2"/>
              </w:rPr>
            </w:pPr>
          </w:p>
        </w:tc>
        <w:tc>
          <w:tcPr>
            <w:tcW w:w="2127" w:type="dxa"/>
          </w:tcPr>
          <w:p w14:paraId="60095EC9">
            <w:pPr>
              <w:pStyle w:val="9"/>
              <w:spacing w:before="173" w:line="230" w:lineRule="auto"/>
              <w:ind w:left="36" w:right="76"/>
              <w:jc w:val="both"/>
              <w:rPr>
                <w:sz w:val="20"/>
              </w:rPr>
            </w:pPr>
            <w:r>
              <w:rPr>
                <w:spacing w:val="-2"/>
                <w:sz w:val="20"/>
              </w:rPr>
              <w:t>对跨省、自治区、直辖市引进种用、乳用动物到达输入地后未按照规定进行隔离观察的行政</w:t>
            </w:r>
            <w:r>
              <w:rPr>
                <w:sz w:val="20"/>
              </w:rPr>
              <w:t>处罚</w:t>
            </w:r>
          </w:p>
        </w:tc>
        <w:tc>
          <w:tcPr>
            <w:tcW w:w="6860" w:type="dxa"/>
            <w:vMerge w:val="continue"/>
            <w:tcBorders>
              <w:top w:val="nil"/>
            </w:tcBorders>
          </w:tcPr>
          <w:p w14:paraId="599035CB">
            <w:pPr>
              <w:rPr>
                <w:sz w:val="2"/>
                <w:szCs w:val="2"/>
              </w:rPr>
            </w:pPr>
          </w:p>
        </w:tc>
        <w:tc>
          <w:tcPr>
            <w:tcW w:w="4030" w:type="dxa"/>
            <w:vMerge w:val="continue"/>
            <w:tcBorders>
              <w:top w:val="nil"/>
            </w:tcBorders>
          </w:tcPr>
          <w:p w14:paraId="76E6B9C3">
            <w:pPr>
              <w:rPr>
                <w:sz w:val="2"/>
                <w:szCs w:val="2"/>
              </w:rPr>
            </w:pPr>
          </w:p>
        </w:tc>
        <w:tc>
          <w:tcPr>
            <w:tcW w:w="6929" w:type="dxa"/>
            <w:vMerge w:val="continue"/>
            <w:tcBorders>
              <w:top w:val="nil"/>
            </w:tcBorders>
          </w:tcPr>
          <w:p w14:paraId="6B91926D">
            <w:pPr>
              <w:rPr>
                <w:sz w:val="2"/>
                <w:szCs w:val="2"/>
              </w:rPr>
            </w:pPr>
          </w:p>
        </w:tc>
      </w:tr>
      <w:tr w14:paraId="0DFF4D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538" w:type="dxa"/>
            <w:vMerge w:val="continue"/>
            <w:tcBorders>
              <w:top w:val="nil"/>
            </w:tcBorders>
          </w:tcPr>
          <w:p w14:paraId="29423380">
            <w:pPr>
              <w:rPr>
                <w:sz w:val="2"/>
                <w:szCs w:val="2"/>
              </w:rPr>
            </w:pPr>
          </w:p>
        </w:tc>
        <w:tc>
          <w:tcPr>
            <w:tcW w:w="857" w:type="dxa"/>
            <w:vMerge w:val="continue"/>
            <w:tcBorders>
              <w:top w:val="nil"/>
            </w:tcBorders>
          </w:tcPr>
          <w:p w14:paraId="36C040B9">
            <w:pPr>
              <w:rPr>
                <w:sz w:val="2"/>
                <w:szCs w:val="2"/>
              </w:rPr>
            </w:pPr>
          </w:p>
        </w:tc>
        <w:tc>
          <w:tcPr>
            <w:tcW w:w="1299" w:type="dxa"/>
            <w:vMerge w:val="continue"/>
            <w:tcBorders>
              <w:top w:val="nil"/>
            </w:tcBorders>
          </w:tcPr>
          <w:p w14:paraId="28D2E458">
            <w:pPr>
              <w:rPr>
                <w:sz w:val="2"/>
                <w:szCs w:val="2"/>
              </w:rPr>
            </w:pPr>
          </w:p>
        </w:tc>
        <w:tc>
          <w:tcPr>
            <w:tcW w:w="2127" w:type="dxa"/>
          </w:tcPr>
          <w:p w14:paraId="489F790D">
            <w:pPr>
              <w:pStyle w:val="9"/>
              <w:spacing w:before="3"/>
              <w:rPr>
                <w:sz w:val="23"/>
              </w:rPr>
            </w:pPr>
          </w:p>
          <w:p w14:paraId="344E15F2">
            <w:pPr>
              <w:pStyle w:val="9"/>
              <w:spacing w:line="230" w:lineRule="auto"/>
              <w:ind w:left="36" w:right="76"/>
              <w:jc w:val="both"/>
              <w:rPr>
                <w:sz w:val="20"/>
              </w:rPr>
            </w:pPr>
            <w:r>
              <w:rPr>
                <w:spacing w:val="-2"/>
                <w:sz w:val="20"/>
              </w:rPr>
              <w:t>对未按照规定处理或者随意弃置病死动物、病害动物产品的行政处罚</w:t>
            </w:r>
          </w:p>
        </w:tc>
        <w:tc>
          <w:tcPr>
            <w:tcW w:w="6860" w:type="dxa"/>
            <w:vMerge w:val="continue"/>
            <w:tcBorders>
              <w:top w:val="nil"/>
            </w:tcBorders>
          </w:tcPr>
          <w:p w14:paraId="7CFAA74D">
            <w:pPr>
              <w:rPr>
                <w:sz w:val="2"/>
                <w:szCs w:val="2"/>
              </w:rPr>
            </w:pPr>
          </w:p>
        </w:tc>
        <w:tc>
          <w:tcPr>
            <w:tcW w:w="4030" w:type="dxa"/>
            <w:vMerge w:val="restart"/>
          </w:tcPr>
          <w:p w14:paraId="600B8A58">
            <w:pPr>
              <w:pStyle w:val="9"/>
              <w:rPr>
                <w:sz w:val="20"/>
              </w:rPr>
            </w:pPr>
          </w:p>
          <w:p w14:paraId="2114A197">
            <w:pPr>
              <w:pStyle w:val="9"/>
              <w:rPr>
                <w:sz w:val="20"/>
              </w:rPr>
            </w:pPr>
          </w:p>
          <w:p w14:paraId="6A868E5A">
            <w:pPr>
              <w:pStyle w:val="9"/>
              <w:rPr>
                <w:sz w:val="20"/>
              </w:rPr>
            </w:pPr>
          </w:p>
          <w:p w14:paraId="04400455">
            <w:pPr>
              <w:pStyle w:val="9"/>
              <w:rPr>
                <w:sz w:val="20"/>
              </w:rPr>
            </w:pPr>
          </w:p>
          <w:p w14:paraId="44660F5B">
            <w:pPr>
              <w:pStyle w:val="9"/>
              <w:rPr>
                <w:sz w:val="20"/>
              </w:rPr>
            </w:pPr>
          </w:p>
          <w:p w14:paraId="48D236A2">
            <w:pPr>
              <w:pStyle w:val="9"/>
              <w:spacing w:before="5"/>
              <w:rPr>
                <w:sz w:val="23"/>
              </w:rPr>
            </w:pPr>
          </w:p>
          <w:p w14:paraId="5CD3EA23">
            <w:pPr>
              <w:pStyle w:val="9"/>
              <w:ind w:left="37"/>
              <w:rPr>
                <w:sz w:val="20"/>
              </w:rPr>
            </w:pPr>
            <w:r>
              <w:rPr>
                <w:sz w:val="20"/>
              </w:rPr>
              <w:t>情节严重，拒不改正，造成危害后果的</w:t>
            </w:r>
          </w:p>
        </w:tc>
        <w:tc>
          <w:tcPr>
            <w:tcW w:w="6929" w:type="dxa"/>
            <w:vMerge w:val="restart"/>
          </w:tcPr>
          <w:p w14:paraId="14A269F4">
            <w:pPr>
              <w:pStyle w:val="9"/>
              <w:rPr>
                <w:sz w:val="20"/>
              </w:rPr>
            </w:pPr>
          </w:p>
          <w:p w14:paraId="4499B7EB">
            <w:pPr>
              <w:pStyle w:val="9"/>
              <w:rPr>
                <w:sz w:val="20"/>
              </w:rPr>
            </w:pPr>
          </w:p>
          <w:p w14:paraId="6C85B425">
            <w:pPr>
              <w:pStyle w:val="9"/>
              <w:rPr>
                <w:sz w:val="20"/>
              </w:rPr>
            </w:pPr>
          </w:p>
          <w:p w14:paraId="319AFD47">
            <w:pPr>
              <w:pStyle w:val="9"/>
              <w:rPr>
                <w:sz w:val="20"/>
              </w:rPr>
            </w:pPr>
          </w:p>
          <w:p w14:paraId="513D0605">
            <w:pPr>
              <w:pStyle w:val="9"/>
              <w:rPr>
                <w:sz w:val="20"/>
              </w:rPr>
            </w:pPr>
          </w:p>
          <w:p w14:paraId="298A33B5">
            <w:pPr>
              <w:pStyle w:val="9"/>
              <w:spacing w:before="5"/>
              <w:rPr>
                <w:sz w:val="23"/>
              </w:rPr>
            </w:pPr>
          </w:p>
          <w:p w14:paraId="35F4B9C7">
            <w:pPr>
              <w:pStyle w:val="9"/>
              <w:ind w:left="37"/>
              <w:rPr>
                <w:sz w:val="20"/>
              </w:rPr>
            </w:pPr>
            <w:r>
              <w:rPr>
                <w:sz w:val="20"/>
              </w:rPr>
              <w:t>责令停业整顿，并处5万元以上10万元以下罚款。</w:t>
            </w:r>
          </w:p>
        </w:tc>
      </w:tr>
      <w:tr w14:paraId="0FBDFB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70" w:hRule="atLeast"/>
        </w:trPr>
        <w:tc>
          <w:tcPr>
            <w:tcW w:w="538" w:type="dxa"/>
            <w:vMerge w:val="continue"/>
            <w:tcBorders>
              <w:top w:val="nil"/>
            </w:tcBorders>
          </w:tcPr>
          <w:p w14:paraId="722C03CF">
            <w:pPr>
              <w:rPr>
                <w:sz w:val="2"/>
                <w:szCs w:val="2"/>
              </w:rPr>
            </w:pPr>
          </w:p>
        </w:tc>
        <w:tc>
          <w:tcPr>
            <w:tcW w:w="857" w:type="dxa"/>
            <w:vMerge w:val="continue"/>
            <w:tcBorders>
              <w:top w:val="nil"/>
            </w:tcBorders>
          </w:tcPr>
          <w:p w14:paraId="71DB63D7">
            <w:pPr>
              <w:rPr>
                <w:sz w:val="2"/>
                <w:szCs w:val="2"/>
              </w:rPr>
            </w:pPr>
          </w:p>
        </w:tc>
        <w:tc>
          <w:tcPr>
            <w:tcW w:w="1299" w:type="dxa"/>
            <w:vMerge w:val="continue"/>
            <w:tcBorders>
              <w:top w:val="nil"/>
            </w:tcBorders>
          </w:tcPr>
          <w:p w14:paraId="6C768EEE">
            <w:pPr>
              <w:rPr>
                <w:sz w:val="2"/>
                <w:szCs w:val="2"/>
              </w:rPr>
            </w:pPr>
          </w:p>
        </w:tc>
        <w:tc>
          <w:tcPr>
            <w:tcW w:w="2127" w:type="dxa"/>
          </w:tcPr>
          <w:p w14:paraId="76F72B4A">
            <w:pPr>
              <w:pStyle w:val="9"/>
              <w:rPr>
                <w:sz w:val="20"/>
              </w:rPr>
            </w:pPr>
          </w:p>
          <w:p w14:paraId="311FBC6C">
            <w:pPr>
              <w:pStyle w:val="9"/>
              <w:spacing w:before="178" w:line="230" w:lineRule="auto"/>
              <w:ind w:left="36" w:right="76"/>
              <w:jc w:val="both"/>
              <w:rPr>
                <w:sz w:val="20"/>
              </w:rPr>
            </w:pPr>
            <w:r>
              <w:rPr>
                <w:spacing w:val="-2"/>
                <w:sz w:val="20"/>
              </w:rPr>
              <w:t>对饲养种用、乳用动物的单位和个人，未按照国务院农业农村主管部门的要求定期开展动物</w:t>
            </w:r>
            <w:r>
              <w:rPr>
                <w:sz w:val="20"/>
              </w:rPr>
              <w:t>疫病检测的行政处罚</w:t>
            </w:r>
          </w:p>
        </w:tc>
        <w:tc>
          <w:tcPr>
            <w:tcW w:w="6860" w:type="dxa"/>
            <w:vMerge w:val="continue"/>
            <w:tcBorders>
              <w:top w:val="nil"/>
            </w:tcBorders>
          </w:tcPr>
          <w:p w14:paraId="180A8F10">
            <w:pPr>
              <w:rPr>
                <w:sz w:val="2"/>
                <w:szCs w:val="2"/>
              </w:rPr>
            </w:pPr>
          </w:p>
        </w:tc>
        <w:tc>
          <w:tcPr>
            <w:tcW w:w="4030" w:type="dxa"/>
            <w:vMerge w:val="continue"/>
            <w:tcBorders>
              <w:top w:val="nil"/>
            </w:tcBorders>
          </w:tcPr>
          <w:p w14:paraId="39BB12AE">
            <w:pPr>
              <w:rPr>
                <w:sz w:val="2"/>
                <w:szCs w:val="2"/>
              </w:rPr>
            </w:pPr>
          </w:p>
        </w:tc>
        <w:tc>
          <w:tcPr>
            <w:tcW w:w="6929" w:type="dxa"/>
            <w:vMerge w:val="continue"/>
            <w:tcBorders>
              <w:top w:val="nil"/>
            </w:tcBorders>
          </w:tcPr>
          <w:p w14:paraId="1C54D06A">
            <w:pPr>
              <w:rPr>
                <w:sz w:val="2"/>
                <w:szCs w:val="2"/>
              </w:rPr>
            </w:pPr>
          </w:p>
        </w:tc>
      </w:tr>
    </w:tbl>
    <w:p w14:paraId="20D70490">
      <w:pPr>
        <w:spacing w:after="0"/>
        <w:rPr>
          <w:sz w:val="2"/>
          <w:szCs w:val="2"/>
        </w:rPr>
        <w:sectPr>
          <w:pgSz w:w="23820" w:h="16840" w:orient="landscape"/>
          <w:pgMar w:top="820" w:right="420" w:bottom="880" w:left="460" w:header="0" w:footer="664"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6928"/>
      </w:tblGrid>
      <w:tr w14:paraId="17193C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1F299C62">
            <w:pPr>
              <w:pStyle w:val="9"/>
              <w:spacing w:before="7"/>
              <w:rPr>
                <w:sz w:val="17"/>
              </w:rPr>
            </w:pPr>
          </w:p>
          <w:p w14:paraId="1E65C7AF">
            <w:pPr>
              <w:pStyle w:val="9"/>
              <w:ind w:left="76"/>
              <w:rPr>
                <w:b/>
                <w:sz w:val="20"/>
              </w:rPr>
            </w:pPr>
            <w:r>
              <w:rPr>
                <w:b/>
                <w:sz w:val="20"/>
              </w:rPr>
              <w:t>序号</w:t>
            </w:r>
          </w:p>
        </w:tc>
        <w:tc>
          <w:tcPr>
            <w:tcW w:w="857" w:type="dxa"/>
          </w:tcPr>
          <w:p w14:paraId="0939EED8">
            <w:pPr>
              <w:pStyle w:val="9"/>
              <w:spacing w:before="111" w:line="230" w:lineRule="auto"/>
              <w:ind w:left="234" w:right="199"/>
              <w:rPr>
                <w:b/>
                <w:sz w:val="20"/>
              </w:rPr>
            </w:pPr>
            <w:r>
              <w:rPr>
                <w:b/>
                <w:sz w:val="20"/>
              </w:rPr>
              <w:t>事项类别</w:t>
            </w:r>
          </w:p>
        </w:tc>
        <w:tc>
          <w:tcPr>
            <w:tcW w:w="3425" w:type="dxa"/>
          </w:tcPr>
          <w:p w14:paraId="206ABD41">
            <w:pPr>
              <w:pStyle w:val="9"/>
              <w:spacing w:before="7"/>
              <w:rPr>
                <w:sz w:val="17"/>
              </w:rPr>
            </w:pPr>
          </w:p>
          <w:p w14:paraId="4273107F">
            <w:pPr>
              <w:pStyle w:val="9"/>
              <w:ind w:left="1297" w:right="1264"/>
              <w:jc w:val="center"/>
              <w:rPr>
                <w:b/>
                <w:sz w:val="20"/>
              </w:rPr>
            </w:pPr>
            <w:r>
              <w:rPr>
                <w:b/>
                <w:sz w:val="20"/>
              </w:rPr>
              <w:t>事项名称</w:t>
            </w:r>
          </w:p>
        </w:tc>
        <w:tc>
          <w:tcPr>
            <w:tcW w:w="6859" w:type="dxa"/>
          </w:tcPr>
          <w:p w14:paraId="54F09BE8">
            <w:pPr>
              <w:pStyle w:val="9"/>
              <w:spacing w:before="7"/>
              <w:rPr>
                <w:sz w:val="17"/>
              </w:rPr>
            </w:pPr>
          </w:p>
          <w:p w14:paraId="53FF199C">
            <w:pPr>
              <w:pStyle w:val="9"/>
              <w:ind w:left="3013" w:right="2982"/>
              <w:jc w:val="center"/>
              <w:rPr>
                <w:b/>
                <w:sz w:val="20"/>
              </w:rPr>
            </w:pPr>
            <w:r>
              <w:rPr>
                <w:b/>
                <w:sz w:val="20"/>
              </w:rPr>
              <w:t>实施依据</w:t>
            </w:r>
          </w:p>
        </w:tc>
        <w:tc>
          <w:tcPr>
            <w:tcW w:w="4029" w:type="dxa"/>
          </w:tcPr>
          <w:p w14:paraId="4491A8BE">
            <w:pPr>
              <w:pStyle w:val="9"/>
              <w:spacing w:before="7"/>
              <w:rPr>
                <w:sz w:val="17"/>
              </w:rPr>
            </w:pPr>
          </w:p>
          <w:p w14:paraId="0DB12F4F">
            <w:pPr>
              <w:pStyle w:val="9"/>
              <w:ind w:left="1599" w:right="1566"/>
              <w:jc w:val="center"/>
              <w:rPr>
                <w:b/>
                <w:sz w:val="20"/>
              </w:rPr>
            </w:pPr>
            <w:r>
              <w:rPr>
                <w:b/>
                <w:sz w:val="20"/>
              </w:rPr>
              <w:t>适用情形</w:t>
            </w:r>
          </w:p>
        </w:tc>
        <w:tc>
          <w:tcPr>
            <w:tcW w:w="6928" w:type="dxa"/>
          </w:tcPr>
          <w:p w14:paraId="3F03414B">
            <w:pPr>
              <w:pStyle w:val="9"/>
              <w:spacing w:before="7"/>
              <w:rPr>
                <w:sz w:val="17"/>
              </w:rPr>
            </w:pPr>
          </w:p>
          <w:p w14:paraId="676676BA">
            <w:pPr>
              <w:pStyle w:val="9"/>
              <w:ind w:left="3050" w:right="3014"/>
              <w:jc w:val="center"/>
              <w:rPr>
                <w:b/>
                <w:sz w:val="20"/>
              </w:rPr>
            </w:pPr>
            <w:r>
              <w:rPr>
                <w:b/>
                <w:sz w:val="20"/>
              </w:rPr>
              <w:t>裁量标准</w:t>
            </w:r>
          </w:p>
        </w:tc>
      </w:tr>
      <w:tr w14:paraId="5ED73C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restart"/>
          </w:tcPr>
          <w:p w14:paraId="73F6F8D0">
            <w:pPr>
              <w:pStyle w:val="9"/>
              <w:rPr>
                <w:sz w:val="20"/>
              </w:rPr>
            </w:pPr>
          </w:p>
          <w:p w14:paraId="5B73D0BB">
            <w:pPr>
              <w:pStyle w:val="9"/>
              <w:rPr>
                <w:sz w:val="20"/>
              </w:rPr>
            </w:pPr>
          </w:p>
          <w:p w14:paraId="75164537">
            <w:pPr>
              <w:pStyle w:val="9"/>
              <w:rPr>
                <w:sz w:val="20"/>
              </w:rPr>
            </w:pPr>
          </w:p>
          <w:p w14:paraId="1BB43F70">
            <w:pPr>
              <w:pStyle w:val="9"/>
              <w:rPr>
                <w:sz w:val="20"/>
              </w:rPr>
            </w:pPr>
          </w:p>
          <w:p w14:paraId="3281AEDA">
            <w:pPr>
              <w:pStyle w:val="9"/>
              <w:rPr>
                <w:sz w:val="20"/>
              </w:rPr>
            </w:pPr>
          </w:p>
          <w:p w14:paraId="07E10B2A">
            <w:pPr>
              <w:pStyle w:val="9"/>
              <w:spacing w:before="1"/>
              <w:rPr>
                <w:sz w:val="19"/>
              </w:rPr>
            </w:pPr>
          </w:p>
          <w:p w14:paraId="2F0C0C6B">
            <w:pPr>
              <w:pStyle w:val="9"/>
              <w:ind w:left="126"/>
              <w:rPr>
                <w:sz w:val="20"/>
              </w:rPr>
            </w:pPr>
            <w:r>
              <w:rPr>
                <w:sz w:val="20"/>
              </w:rPr>
              <w:t>118</w:t>
            </w:r>
          </w:p>
        </w:tc>
        <w:tc>
          <w:tcPr>
            <w:tcW w:w="857" w:type="dxa"/>
            <w:vMerge w:val="restart"/>
          </w:tcPr>
          <w:p w14:paraId="2CBA7AC7">
            <w:pPr>
              <w:pStyle w:val="9"/>
              <w:rPr>
                <w:sz w:val="20"/>
              </w:rPr>
            </w:pPr>
          </w:p>
          <w:p w14:paraId="7221B1E3">
            <w:pPr>
              <w:pStyle w:val="9"/>
              <w:rPr>
                <w:sz w:val="20"/>
              </w:rPr>
            </w:pPr>
          </w:p>
          <w:p w14:paraId="77A1D16C">
            <w:pPr>
              <w:pStyle w:val="9"/>
              <w:rPr>
                <w:sz w:val="20"/>
              </w:rPr>
            </w:pPr>
          </w:p>
          <w:p w14:paraId="2B0DBF85">
            <w:pPr>
              <w:pStyle w:val="9"/>
              <w:rPr>
                <w:sz w:val="20"/>
              </w:rPr>
            </w:pPr>
          </w:p>
          <w:p w14:paraId="621A1D90">
            <w:pPr>
              <w:pStyle w:val="9"/>
              <w:spacing w:before="7"/>
              <w:rPr>
                <w:sz w:val="20"/>
              </w:rPr>
            </w:pPr>
          </w:p>
          <w:p w14:paraId="6A0BB205">
            <w:pPr>
              <w:pStyle w:val="9"/>
              <w:spacing w:before="1" w:line="230" w:lineRule="auto"/>
              <w:ind w:left="236" w:right="200"/>
              <w:jc w:val="both"/>
              <w:rPr>
                <w:sz w:val="20"/>
              </w:rPr>
            </w:pPr>
            <w:r>
              <w:rPr>
                <w:sz w:val="20"/>
              </w:rPr>
              <w:t>动物卫生监督</w:t>
            </w:r>
          </w:p>
        </w:tc>
        <w:tc>
          <w:tcPr>
            <w:tcW w:w="3425" w:type="dxa"/>
            <w:vMerge w:val="restart"/>
          </w:tcPr>
          <w:p w14:paraId="0374ADE7">
            <w:pPr>
              <w:pStyle w:val="9"/>
              <w:rPr>
                <w:sz w:val="20"/>
              </w:rPr>
            </w:pPr>
          </w:p>
          <w:p w14:paraId="3B7FFCFD">
            <w:pPr>
              <w:pStyle w:val="9"/>
              <w:rPr>
                <w:sz w:val="20"/>
              </w:rPr>
            </w:pPr>
          </w:p>
          <w:p w14:paraId="1B952D09">
            <w:pPr>
              <w:pStyle w:val="9"/>
              <w:rPr>
                <w:sz w:val="20"/>
              </w:rPr>
            </w:pPr>
          </w:p>
          <w:p w14:paraId="1713600B">
            <w:pPr>
              <w:pStyle w:val="9"/>
              <w:rPr>
                <w:sz w:val="20"/>
              </w:rPr>
            </w:pPr>
          </w:p>
          <w:p w14:paraId="7FEECEF1">
            <w:pPr>
              <w:pStyle w:val="9"/>
              <w:spacing w:before="7"/>
              <w:rPr>
                <w:sz w:val="20"/>
              </w:rPr>
            </w:pPr>
          </w:p>
          <w:p w14:paraId="2EC1A153">
            <w:pPr>
              <w:pStyle w:val="9"/>
              <w:spacing w:before="1" w:line="230" w:lineRule="auto"/>
              <w:ind w:left="39" w:right="180"/>
              <w:jc w:val="both"/>
              <w:rPr>
                <w:sz w:val="20"/>
              </w:rPr>
            </w:pPr>
            <w:r>
              <w:rPr>
                <w:w w:val="95"/>
                <w:sz w:val="20"/>
              </w:rPr>
              <w:t>对屠宰、经营、运输的动物未附有检疫证明，经营和运输的动物产品未附</w:t>
            </w:r>
            <w:r>
              <w:rPr>
                <w:sz w:val="20"/>
              </w:rPr>
              <w:t>有检疫证明、检疫标志的行政处罚</w:t>
            </w:r>
          </w:p>
        </w:tc>
        <w:tc>
          <w:tcPr>
            <w:tcW w:w="6859" w:type="dxa"/>
            <w:vMerge w:val="restart"/>
          </w:tcPr>
          <w:p w14:paraId="08648D5D">
            <w:pPr>
              <w:pStyle w:val="9"/>
              <w:rPr>
                <w:sz w:val="20"/>
              </w:rPr>
            </w:pPr>
          </w:p>
          <w:p w14:paraId="4C8FEB31">
            <w:pPr>
              <w:pStyle w:val="9"/>
              <w:spacing w:before="159" w:line="252" w:lineRule="exact"/>
              <w:ind w:left="39"/>
              <w:rPr>
                <w:b/>
                <w:sz w:val="20"/>
              </w:rPr>
            </w:pPr>
            <w:r>
              <w:rPr>
                <w:b/>
                <w:sz w:val="20"/>
              </w:rPr>
              <w:t>1.《中华人民共和国动物防疫法》（2021修订）</w:t>
            </w:r>
          </w:p>
          <w:p w14:paraId="3AC26901">
            <w:pPr>
              <w:pStyle w:val="9"/>
              <w:spacing w:before="3" w:line="230" w:lineRule="auto"/>
              <w:ind w:left="39" w:right="32"/>
              <w:rPr>
                <w:sz w:val="20"/>
              </w:rPr>
            </w:pPr>
            <w:r>
              <w:rPr>
                <w:b/>
                <w:spacing w:val="12"/>
                <w:sz w:val="20"/>
              </w:rPr>
              <w:t xml:space="preserve">第一百条第一款 </w:t>
            </w:r>
            <w:r>
              <w:rPr>
                <w:sz w:val="20"/>
              </w:rPr>
              <w:t>违反本法规定，屠宰、经营、运输的动物未附有检疫</w:t>
            </w:r>
            <w:r>
              <w:rPr>
                <w:spacing w:val="-1"/>
                <w:w w:val="95"/>
                <w:sz w:val="20"/>
              </w:rPr>
              <w:t>证明，经营和运输的动物产品未附有检疫证明、检疫标志的，由县级以上地方人民政府农业农村主管部门责令改正，处同类检疫合格动物、动物产品货值金额一倍以下罚款；对货主以外的承运人处运输费用三倍以上五倍以下罚款，情</w:t>
            </w:r>
            <w:r>
              <w:rPr>
                <w:sz w:val="20"/>
              </w:rPr>
              <w:t>节严重的，处五倍以上十倍以下罚款。</w:t>
            </w:r>
          </w:p>
          <w:p w14:paraId="71FA6D93">
            <w:pPr>
              <w:pStyle w:val="9"/>
              <w:spacing w:line="250" w:lineRule="exact"/>
              <w:ind w:left="39"/>
              <w:rPr>
                <w:b/>
                <w:sz w:val="20"/>
              </w:rPr>
            </w:pPr>
            <w:r>
              <w:rPr>
                <w:b/>
                <w:sz w:val="20"/>
              </w:rPr>
              <w:t>2.《中华人民共和国畜牧法》（2022修订）</w:t>
            </w:r>
          </w:p>
          <w:p w14:paraId="16750AF6">
            <w:pPr>
              <w:pStyle w:val="9"/>
              <w:spacing w:before="3" w:line="230" w:lineRule="auto"/>
              <w:ind w:left="39" w:right="31"/>
              <w:rPr>
                <w:sz w:val="20"/>
              </w:rPr>
            </w:pPr>
            <w:r>
              <w:rPr>
                <w:b/>
                <w:spacing w:val="10"/>
                <w:sz w:val="20"/>
              </w:rPr>
              <w:t xml:space="preserve">第八十八条第二款 </w:t>
            </w:r>
            <w:r>
              <w:rPr>
                <w:sz w:val="20"/>
              </w:rPr>
              <w:t>销售的种畜禽未附具检疫证明，伪造、变造畜禽标</w:t>
            </w:r>
            <w:r>
              <w:rPr>
                <w:spacing w:val="-1"/>
                <w:w w:val="95"/>
                <w:sz w:val="20"/>
              </w:rPr>
              <w:t>识，或者持有、使用伪造、变造的畜禽标识的，依照《中华人民共和国动物防</w:t>
            </w:r>
            <w:r>
              <w:rPr>
                <w:sz w:val="20"/>
              </w:rPr>
              <w:t>疫法》的有关规定追究法律责任。</w:t>
            </w:r>
          </w:p>
        </w:tc>
        <w:tc>
          <w:tcPr>
            <w:tcW w:w="4029" w:type="dxa"/>
          </w:tcPr>
          <w:p w14:paraId="0481BED7">
            <w:pPr>
              <w:pStyle w:val="9"/>
              <w:spacing w:before="2"/>
              <w:rPr>
                <w:sz w:val="24"/>
              </w:rPr>
            </w:pPr>
          </w:p>
          <w:p w14:paraId="08508508">
            <w:pPr>
              <w:pStyle w:val="9"/>
              <w:spacing w:line="230" w:lineRule="auto"/>
              <w:ind w:left="39" w:right="187"/>
              <w:rPr>
                <w:sz w:val="20"/>
              </w:rPr>
            </w:pPr>
            <w:r>
              <w:rPr>
                <w:w w:val="95"/>
                <w:sz w:val="20"/>
              </w:rPr>
              <w:t>屠宰、经营、运输的动物依法应当检疫而未</w:t>
            </w:r>
            <w:r>
              <w:rPr>
                <w:sz w:val="20"/>
              </w:rPr>
              <w:t>检疫的，货值金额不足3万元的。</w:t>
            </w:r>
          </w:p>
        </w:tc>
        <w:tc>
          <w:tcPr>
            <w:tcW w:w="6928" w:type="dxa"/>
          </w:tcPr>
          <w:p w14:paraId="057432C5">
            <w:pPr>
              <w:pStyle w:val="9"/>
              <w:spacing w:before="2"/>
              <w:rPr>
                <w:sz w:val="24"/>
              </w:rPr>
            </w:pPr>
          </w:p>
          <w:p w14:paraId="18A46E7D">
            <w:pPr>
              <w:pStyle w:val="9"/>
              <w:spacing w:line="230" w:lineRule="auto"/>
              <w:ind w:left="40" w:right="194"/>
              <w:rPr>
                <w:sz w:val="20"/>
              </w:rPr>
            </w:pPr>
            <w:r>
              <w:rPr>
                <w:w w:val="95"/>
                <w:sz w:val="20"/>
              </w:rPr>
              <w:t>责令改正，处同类检疫合格动物、动物产品货值金额0.3</w:t>
            </w:r>
            <w:r>
              <w:rPr>
                <w:spacing w:val="-2"/>
                <w:w w:val="95"/>
                <w:sz w:val="20"/>
              </w:rPr>
              <w:t>倍以下罚款；对货主</w:t>
            </w:r>
            <w:r>
              <w:rPr>
                <w:sz w:val="20"/>
              </w:rPr>
              <w:t>以外的承运人处运输费用3倍以上4倍以下罚款。</w:t>
            </w:r>
          </w:p>
        </w:tc>
      </w:tr>
      <w:tr w14:paraId="2A458F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2A1835FB">
            <w:pPr>
              <w:rPr>
                <w:sz w:val="2"/>
                <w:szCs w:val="2"/>
              </w:rPr>
            </w:pPr>
          </w:p>
        </w:tc>
        <w:tc>
          <w:tcPr>
            <w:tcW w:w="857" w:type="dxa"/>
            <w:vMerge w:val="continue"/>
            <w:tcBorders>
              <w:top w:val="nil"/>
            </w:tcBorders>
          </w:tcPr>
          <w:p w14:paraId="50FCEF5D">
            <w:pPr>
              <w:rPr>
                <w:sz w:val="2"/>
                <w:szCs w:val="2"/>
              </w:rPr>
            </w:pPr>
          </w:p>
        </w:tc>
        <w:tc>
          <w:tcPr>
            <w:tcW w:w="3425" w:type="dxa"/>
            <w:vMerge w:val="continue"/>
            <w:tcBorders>
              <w:top w:val="nil"/>
            </w:tcBorders>
          </w:tcPr>
          <w:p w14:paraId="610DC988">
            <w:pPr>
              <w:rPr>
                <w:sz w:val="2"/>
                <w:szCs w:val="2"/>
              </w:rPr>
            </w:pPr>
          </w:p>
        </w:tc>
        <w:tc>
          <w:tcPr>
            <w:tcW w:w="6859" w:type="dxa"/>
            <w:vMerge w:val="continue"/>
            <w:tcBorders>
              <w:top w:val="nil"/>
            </w:tcBorders>
          </w:tcPr>
          <w:p w14:paraId="4734775F">
            <w:pPr>
              <w:rPr>
                <w:sz w:val="2"/>
                <w:szCs w:val="2"/>
              </w:rPr>
            </w:pPr>
          </w:p>
        </w:tc>
        <w:tc>
          <w:tcPr>
            <w:tcW w:w="4029" w:type="dxa"/>
          </w:tcPr>
          <w:p w14:paraId="0EE1D158">
            <w:pPr>
              <w:pStyle w:val="9"/>
              <w:spacing w:before="3"/>
              <w:rPr>
                <w:sz w:val="24"/>
              </w:rPr>
            </w:pPr>
          </w:p>
          <w:p w14:paraId="5FC4F059">
            <w:pPr>
              <w:pStyle w:val="9"/>
              <w:spacing w:line="230" w:lineRule="auto"/>
              <w:ind w:left="39" w:right="84"/>
              <w:rPr>
                <w:sz w:val="20"/>
              </w:rPr>
            </w:pPr>
            <w:r>
              <w:rPr>
                <w:sz w:val="20"/>
              </w:rPr>
              <w:t>屠宰、经营、运输的动物依法应当检疫而未</w:t>
            </w:r>
            <w:r>
              <w:rPr>
                <w:w w:val="95"/>
                <w:sz w:val="20"/>
              </w:rPr>
              <w:t>检疫的，货值金额3万元以上不足10万元的。</w:t>
            </w:r>
          </w:p>
        </w:tc>
        <w:tc>
          <w:tcPr>
            <w:tcW w:w="6928" w:type="dxa"/>
          </w:tcPr>
          <w:p w14:paraId="56B3D5ED">
            <w:pPr>
              <w:pStyle w:val="9"/>
              <w:spacing w:before="3"/>
              <w:rPr>
                <w:sz w:val="24"/>
              </w:rPr>
            </w:pPr>
          </w:p>
          <w:p w14:paraId="679F9D62">
            <w:pPr>
              <w:pStyle w:val="9"/>
              <w:spacing w:line="230" w:lineRule="auto"/>
              <w:ind w:left="40" w:right="290"/>
              <w:rPr>
                <w:sz w:val="20"/>
              </w:rPr>
            </w:pPr>
            <w:r>
              <w:rPr>
                <w:w w:val="95"/>
                <w:sz w:val="20"/>
              </w:rPr>
              <w:t>责令改正，处同类检疫合格动物、动物产品货值金额0.3倍以上0.7</w:t>
            </w:r>
            <w:r>
              <w:rPr>
                <w:spacing w:val="-4"/>
                <w:w w:val="95"/>
                <w:sz w:val="20"/>
              </w:rPr>
              <w:t>倍以下罚</w:t>
            </w:r>
            <w:r>
              <w:rPr>
                <w:sz w:val="20"/>
              </w:rPr>
              <w:t>款；对货主以外的承运人处运输费用4以上5倍以下罚款。</w:t>
            </w:r>
          </w:p>
        </w:tc>
      </w:tr>
      <w:tr w14:paraId="1ABC38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35A053E9">
            <w:pPr>
              <w:rPr>
                <w:sz w:val="2"/>
                <w:szCs w:val="2"/>
              </w:rPr>
            </w:pPr>
          </w:p>
        </w:tc>
        <w:tc>
          <w:tcPr>
            <w:tcW w:w="857" w:type="dxa"/>
            <w:vMerge w:val="continue"/>
            <w:tcBorders>
              <w:top w:val="nil"/>
            </w:tcBorders>
          </w:tcPr>
          <w:p w14:paraId="2A5EDE2D">
            <w:pPr>
              <w:rPr>
                <w:sz w:val="2"/>
                <w:szCs w:val="2"/>
              </w:rPr>
            </w:pPr>
          </w:p>
        </w:tc>
        <w:tc>
          <w:tcPr>
            <w:tcW w:w="3425" w:type="dxa"/>
            <w:vMerge w:val="continue"/>
            <w:tcBorders>
              <w:top w:val="nil"/>
            </w:tcBorders>
          </w:tcPr>
          <w:p w14:paraId="6B7A23D9">
            <w:pPr>
              <w:rPr>
                <w:sz w:val="2"/>
                <w:szCs w:val="2"/>
              </w:rPr>
            </w:pPr>
          </w:p>
        </w:tc>
        <w:tc>
          <w:tcPr>
            <w:tcW w:w="6859" w:type="dxa"/>
            <w:vMerge w:val="continue"/>
            <w:tcBorders>
              <w:top w:val="nil"/>
            </w:tcBorders>
          </w:tcPr>
          <w:p w14:paraId="3EE872CE">
            <w:pPr>
              <w:rPr>
                <w:sz w:val="2"/>
                <w:szCs w:val="2"/>
              </w:rPr>
            </w:pPr>
          </w:p>
        </w:tc>
        <w:tc>
          <w:tcPr>
            <w:tcW w:w="4029" w:type="dxa"/>
          </w:tcPr>
          <w:p w14:paraId="7368BE3E">
            <w:pPr>
              <w:pStyle w:val="9"/>
              <w:spacing w:before="61" w:line="232" w:lineRule="auto"/>
              <w:ind w:left="39" w:right="183"/>
              <w:jc w:val="both"/>
              <w:rPr>
                <w:sz w:val="20"/>
              </w:rPr>
            </w:pPr>
            <w:r>
              <w:rPr>
                <w:spacing w:val="-1"/>
                <w:w w:val="95"/>
                <w:sz w:val="20"/>
              </w:rPr>
              <w:t>屠宰、经营、运输的动物依法应当检疫而未检疫的，货值金额10</w:t>
            </w:r>
            <w:r>
              <w:rPr>
                <w:spacing w:val="-5"/>
                <w:w w:val="95"/>
                <w:sz w:val="20"/>
              </w:rPr>
              <w:t>万元以上的，或多次从 事</w:t>
            </w:r>
            <w:r>
              <w:rPr>
                <w:spacing w:val="-6"/>
                <w:w w:val="95"/>
                <w:sz w:val="20"/>
              </w:rPr>
              <w:t>本条规定的违法活动的，或造成动物疫病</w:t>
            </w:r>
            <w:r>
              <w:rPr>
                <w:sz w:val="20"/>
              </w:rPr>
              <w:t>传播等社会危害后果的。</w:t>
            </w:r>
          </w:p>
        </w:tc>
        <w:tc>
          <w:tcPr>
            <w:tcW w:w="6928" w:type="dxa"/>
          </w:tcPr>
          <w:p w14:paraId="1B82B48A">
            <w:pPr>
              <w:pStyle w:val="9"/>
              <w:spacing w:before="2"/>
              <w:rPr>
                <w:sz w:val="24"/>
              </w:rPr>
            </w:pPr>
          </w:p>
          <w:p w14:paraId="6ED4110A">
            <w:pPr>
              <w:pStyle w:val="9"/>
              <w:spacing w:line="230" w:lineRule="auto"/>
              <w:ind w:left="40" w:right="95"/>
              <w:rPr>
                <w:sz w:val="20"/>
              </w:rPr>
            </w:pPr>
            <w:r>
              <w:rPr>
                <w:w w:val="95"/>
                <w:sz w:val="20"/>
              </w:rPr>
              <w:t>责令改正，处同类检疫合格动物、动物产品货值金额0.7倍以上1</w:t>
            </w:r>
            <w:r>
              <w:rPr>
                <w:spacing w:val="-3"/>
                <w:w w:val="95"/>
                <w:sz w:val="20"/>
              </w:rPr>
              <w:t>倍以下罚款；</w:t>
            </w:r>
            <w:r>
              <w:rPr>
                <w:sz w:val="20"/>
              </w:rPr>
              <w:t>对货主以外的承运人处运输费用5倍以上10倍以下罚款。</w:t>
            </w:r>
          </w:p>
        </w:tc>
      </w:tr>
      <w:tr w14:paraId="0D6257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4" w:hRule="atLeast"/>
        </w:trPr>
        <w:tc>
          <w:tcPr>
            <w:tcW w:w="538" w:type="dxa"/>
            <w:vMerge w:val="restart"/>
          </w:tcPr>
          <w:p w14:paraId="3AAC309D">
            <w:pPr>
              <w:pStyle w:val="9"/>
              <w:rPr>
                <w:sz w:val="20"/>
              </w:rPr>
            </w:pPr>
          </w:p>
          <w:p w14:paraId="25A54F98">
            <w:pPr>
              <w:pStyle w:val="9"/>
              <w:rPr>
                <w:sz w:val="20"/>
              </w:rPr>
            </w:pPr>
          </w:p>
          <w:p w14:paraId="3B831626">
            <w:pPr>
              <w:pStyle w:val="9"/>
              <w:rPr>
                <w:sz w:val="20"/>
              </w:rPr>
            </w:pPr>
          </w:p>
          <w:p w14:paraId="7FDA1413">
            <w:pPr>
              <w:pStyle w:val="9"/>
              <w:rPr>
                <w:sz w:val="20"/>
              </w:rPr>
            </w:pPr>
          </w:p>
          <w:p w14:paraId="6BC315D2">
            <w:pPr>
              <w:pStyle w:val="9"/>
              <w:rPr>
                <w:sz w:val="20"/>
              </w:rPr>
            </w:pPr>
          </w:p>
          <w:p w14:paraId="6F27128D">
            <w:pPr>
              <w:pStyle w:val="9"/>
              <w:rPr>
                <w:sz w:val="20"/>
              </w:rPr>
            </w:pPr>
          </w:p>
          <w:p w14:paraId="452DF692">
            <w:pPr>
              <w:pStyle w:val="9"/>
              <w:spacing w:before="5"/>
              <w:rPr>
                <w:sz w:val="20"/>
              </w:rPr>
            </w:pPr>
          </w:p>
          <w:p w14:paraId="7CE534A7">
            <w:pPr>
              <w:pStyle w:val="9"/>
              <w:ind w:left="126"/>
              <w:rPr>
                <w:sz w:val="20"/>
              </w:rPr>
            </w:pPr>
            <w:r>
              <w:rPr>
                <w:sz w:val="20"/>
              </w:rPr>
              <w:t>119</w:t>
            </w:r>
          </w:p>
        </w:tc>
        <w:tc>
          <w:tcPr>
            <w:tcW w:w="857" w:type="dxa"/>
            <w:vMerge w:val="restart"/>
          </w:tcPr>
          <w:p w14:paraId="6FE2BA13">
            <w:pPr>
              <w:pStyle w:val="9"/>
              <w:rPr>
                <w:sz w:val="20"/>
              </w:rPr>
            </w:pPr>
          </w:p>
          <w:p w14:paraId="1451B18A">
            <w:pPr>
              <w:pStyle w:val="9"/>
              <w:rPr>
                <w:sz w:val="20"/>
              </w:rPr>
            </w:pPr>
          </w:p>
          <w:p w14:paraId="5389478C">
            <w:pPr>
              <w:pStyle w:val="9"/>
              <w:rPr>
                <w:sz w:val="20"/>
              </w:rPr>
            </w:pPr>
          </w:p>
          <w:p w14:paraId="26882AB7">
            <w:pPr>
              <w:pStyle w:val="9"/>
              <w:rPr>
                <w:sz w:val="20"/>
              </w:rPr>
            </w:pPr>
          </w:p>
          <w:p w14:paraId="3ECDE54D">
            <w:pPr>
              <w:pStyle w:val="9"/>
              <w:rPr>
                <w:sz w:val="20"/>
              </w:rPr>
            </w:pPr>
          </w:p>
          <w:p w14:paraId="5C146C00">
            <w:pPr>
              <w:pStyle w:val="9"/>
              <w:spacing w:before="8"/>
              <w:rPr>
                <w:sz w:val="21"/>
              </w:rPr>
            </w:pPr>
          </w:p>
          <w:p w14:paraId="3D794EBC">
            <w:pPr>
              <w:pStyle w:val="9"/>
              <w:spacing w:line="232" w:lineRule="auto"/>
              <w:ind w:left="236" w:right="200"/>
              <w:jc w:val="both"/>
              <w:rPr>
                <w:sz w:val="20"/>
              </w:rPr>
            </w:pPr>
            <w:r>
              <w:rPr>
                <w:sz w:val="20"/>
              </w:rPr>
              <w:t>动物卫生监督</w:t>
            </w:r>
          </w:p>
        </w:tc>
        <w:tc>
          <w:tcPr>
            <w:tcW w:w="3425" w:type="dxa"/>
            <w:vMerge w:val="restart"/>
          </w:tcPr>
          <w:p w14:paraId="05E55F1A">
            <w:pPr>
              <w:pStyle w:val="9"/>
              <w:rPr>
                <w:sz w:val="20"/>
              </w:rPr>
            </w:pPr>
          </w:p>
          <w:p w14:paraId="0C62EA84">
            <w:pPr>
              <w:pStyle w:val="9"/>
              <w:rPr>
                <w:sz w:val="20"/>
              </w:rPr>
            </w:pPr>
          </w:p>
          <w:p w14:paraId="19015070">
            <w:pPr>
              <w:pStyle w:val="9"/>
              <w:rPr>
                <w:sz w:val="20"/>
              </w:rPr>
            </w:pPr>
          </w:p>
          <w:p w14:paraId="3CA0B2DB">
            <w:pPr>
              <w:pStyle w:val="9"/>
              <w:rPr>
                <w:sz w:val="20"/>
              </w:rPr>
            </w:pPr>
          </w:p>
          <w:p w14:paraId="06C4EBF5">
            <w:pPr>
              <w:pStyle w:val="9"/>
              <w:rPr>
                <w:sz w:val="20"/>
              </w:rPr>
            </w:pPr>
          </w:p>
          <w:p w14:paraId="1B86432D">
            <w:pPr>
              <w:pStyle w:val="9"/>
              <w:spacing w:before="8"/>
              <w:rPr>
                <w:sz w:val="21"/>
              </w:rPr>
            </w:pPr>
          </w:p>
          <w:p w14:paraId="479074C6">
            <w:pPr>
              <w:pStyle w:val="9"/>
              <w:spacing w:line="232" w:lineRule="auto"/>
              <w:ind w:left="39" w:right="179"/>
              <w:jc w:val="both"/>
              <w:rPr>
                <w:sz w:val="20"/>
              </w:rPr>
            </w:pPr>
            <w:r>
              <w:rPr>
                <w:w w:val="95"/>
                <w:sz w:val="20"/>
              </w:rPr>
              <w:t>对用于科研、展示、演出和比赛等非食用性利用的动物未附有检疫证明的</w:t>
            </w:r>
            <w:r>
              <w:rPr>
                <w:sz w:val="20"/>
              </w:rPr>
              <w:t>行政处罚</w:t>
            </w:r>
          </w:p>
        </w:tc>
        <w:tc>
          <w:tcPr>
            <w:tcW w:w="6859" w:type="dxa"/>
            <w:vMerge w:val="restart"/>
          </w:tcPr>
          <w:p w14:paraId="72A82CD1">
            <w:pPr>
              <w:pStyle w:val="9"/>
              <w:rPr>
                <w:sz w:val="20"/>
              </w:rPr>
            </w:pPr>
          </w:p>
          <w:p w14:paraId="21CAC5FF">
            <w:pPr>
              <w:pStyle w:val="9"/>
              <w:rPr>
                <w:sz w:val="20"/>
              </w:rPr>
            </w:pPr>
          </w:p>
          <w:p w14:paraId="0283FDD2">
            <w:pPr>
              <w:pStyle w:val="9"/>
              <w:rPr>
                <w:sz w:val="20"/>
              </w:rPr>
            </w:pPr>
          </w:p>
          <w:p w14:paraId="198D4580">
            <w:pPr>
              <w:pStyle w:val="9"/>
              <w:rPr>
                <w:sz w:val="20"/>
              </w:rPr>
            </w:pPr>
          </w:p>
          <w:p w14:paraId="32C70F50">
            <w:pPr>
              <w:pStyle w:val="9"/>
              <w:rPr>
                <w:sz w:val="20"/>
              </w:rPr>
            </w:pPr>
          </w:p>
          <w:p w14:paraId="344C70B4">
            <w:pPr>
              <w:pStyle w:val="9"/>
              <w:spacing w:before="149" w:line="252" w:lineRule="exact"/>
              <w:ind w:left="39"/>
              <w:rPr>
                <w:b/>
                <w:sz w:val="20"/>
              </w:rPr>
            </w:pPr>
            <w:r>
              <w:rPr>
                <w:b/>
                <w:sz w:val="20"/>
              </w:rPr>
              <w:t>《中华人民共和国动物防疫法》（2021修订）</w:t>
            </w:r>
          </w:p>
          <w:p w14:paraId="6E80A4BB">
            <w:pPr>
              <w:pStyle w:val="9"/>
              <w:spacing w:before="3" w:line="230" w:lineRule="auto"/>
              <w:ind w:left="39" w:right="2"/>
              <w:jc w:val="both"/>
              <w:rPr>
                <w:sz w:val="20"/>
              </w:rPr>
            </w:pPr>
            <w:r>
              <w:rPr>
                <w:b/>
                <w:spacing w:val="10"/>
                <w:sz w:val="20"/>
              </w:rPr>
              <w:t xml:space="preserve">第一百条第二款 </w:t>
            </w:r>
            <w:r>
              <w:rPr>
                <w:spacing w:val="-1"/>
                <w:sz w:val="20"/>
              </w:rPr>
              <w:t>违反本法规定，用于科研、展示、演出和比赛等非食用</w:t>
            </w:r>
            <w:r>
              <w:rPr>
                <w:w w:val="95"/>
                <w:sz w:val="20"/>
              </w:rPr>
              <w:t>性利用的动物未附有检疫证明的，由县级以上地方人民政府农业农村主管部门</w:t>
            </w:r>
            <w:r>
              <w:rPr>
                <w:sz w:val="20"/>
              </w:rPr>
              <w:t>责令改正，处三千元以上一万元以下罚款。</w:t>
            </w:r>
          </w:p>
        </w:tc>
        <w:tc>
          <w:tcPr>
            <w:tcW w:w="4029" w:type="dxa"/>
          </w:tcPr>
          <w:p w14:paraId="69D7FC70">
            <w:pPr>
              <w:pStyle w:val="9"/>
              <w:spacing w:before="5"/>
              <w:rPr>
                <w:sz w:val="21"/>
              </w:rPr>
            </w:pPr>
          </w:p>
          <w:p w14:paraId="0C7A74EE">
            <w:pPr>
              <w:pStyle w:val="9"/>
              <w:spacing w:line="232" w:lineRule="auto"/>
              <w:ind w:left="39" w:right="180"/>
              <w:jc w:val="both"/>
              <w:rPr>
                <w:sz w:val="20"/>
              </w:rPr>
            </w:pPr>
            <w:r>
              <w:rPr>
                <w:w w:val="95"/>
                <w:sz w:val="20"/>
              </w:rPr>
              <w:t>同时满足以下条件的：1.用于科研；2</w:t>
            </w:r>
            <w:r>
              <w:rPr>
                <w:spacing w:val="-5"/>
                <w:w w:val="95"/>
                <w:sz w:val="20"/>
              </w:rPr>
              <w:t xml:space="preserve">.未附 </w:t>
            </w:r>
            <w:r>
              <w:rPr>
                <w:w w:val="95"/>
                <w:sz w:val="20"/>
              </w:rPr>
              <w:t>有检疫证明且经查实经过检疫；3</w:t>
            </w:r>
            <w:r>
              <w:rPr>
                <w:spacing w:val="-3"/>
                <w:w w:val="95"/>
                <w:sz w:val="20"/>
              </w:rPr>
              <w:t>.期限内已</w:t>
            </w:r>
            <w:r>
              <w:rPr>
                <w:sz w:val="20"/>
              </w:rPr>
              <w:t>及时改正；4.未造成危害后果</w:t>
            </w:r>
          </w:p>
        </w:tc>
        <w:tc>
          <w:tcPr>
            <w:tcW w:w="6928" w:type="dxa"/>
          </w:tcPr>
          <w:p w14:paraId="46454211">
            <w:pPr>
              <w:pStyle w:val="9"/>
              <w:rPr>
                <w:sz w:val="20"/>
              </w:rPr>
            </w:pPr>
          </w:p>
          <w:p w14:paraId="7EE87F0B">
            <w:pPr>
              <w:pStyle w:val="9"/>
              <w:spacing w:before="2"/>
              <w:rPr>
                <w:sz w:val="20"/>
              </w:rPr>
            </w:pPr>
          </w:p>
          <w:p w14:paraId="5944C412">
            <w:pPr>
              <w:pStyle w:val="9"/>
              <w:spacing w:before="1"/>
              <w:ind w:left="40"/>
              <w:rPr>
                <w:sz w:val="20"/>
              </w:rPr>
            </w:pPr>
            <w:r>
              <w:rPr>
                <w:sz w:val="20"/>
              </w:rPr>
              <w:t>可以减轻行政处罚。</w:t>
            </w:r>
          </w:p>
        </w:tc>
      </w:tr>
      <w:tr w14:paraId="5661AA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3" w:hRule="atLeast"/>
        </w:trPr>
        <w:tc>
          <w:tcPr>
            <w:tcW w:w="538" w:type="dxa"/>
            <w:vMerge w:val="continue"/>
            <w:tcBorders>
              <w:top w:val="nil"/>
            </w:tcBorders>
          </w:tcPr>
          <w:p w14:paraId="579A47CD">
            <w:pPr>
              <w:rPr>
                <w:sz w:val="2"/>
                <w:szCs w:val="2"/>
              </w:rPr>
            </w:pPr>
          </w:p>
        </w:tc>
        <w:tc>
          <w:tcPr>
            <w:tcW w:w="857" w:type="dxa"/>
            <w:vMerge w:val="continue"/>
            <w:tcBorders>
              <w:top w:val="nil"/>
            </w:tcBorders>
          </w:tcPr>
          <w:p w14:paraId="4355071E">
            <w:pPr>
              <w:rPr>
                <w:sz w:val="2"/>
                <w:szCs w:val="2"/>
              </w:rPr>
            </w:pPr>
          </w:p>
        </w:tc>
        <w:tc>
          <w:tcPr>
            <w:tcW w:w="3425" w:type="dxa"/>
            <w:vMerge w:val="continue"/>
            <w:tcBorders>
              <w:top w:val="nil"/>
            </w:tcBorders>
          </w:tcPr>
          <w:p w14:paraId="59E4621C">
            <w:pPr>
              <w:rPr>
                <w:sz w:val="2"/>
                <w:szCs w:val="2"/>
              </w:rPr>
            </w:pPr>
          </w:p>
        </w:tc>
        <w:tc>
          <w:tcPr>
            <w:tcW w:w="6859" w:type="dxa"/>
            <w:vMerge w:val="continue"/>
            <w:tcBorders>
              <w:top w:val="nil"/>
            </w:tcBorders>
          </w:tcPr>
          <w:p w14:paraId="758E1D91">
            <w:pPr>
              <w:rPr>
                <w:sz w:val="2"/>
                <w:szCs w:val="2"/>
              </w:rPr>
            </w:pPr>
          </w:p>
        </w:tc>
        <w:tc>
          <w:tcPr>
            <w:tcW w:w="4029" w:type="dxa"/>
          </w:tcPr>
          <w:p w14:paraId="7089AA71">
            <w:pPr>
              <w:pStyle w:val="9"/>
              <w:rPr>
                <w:sz w:val="20"/>
              </w:rPr>
            </w:pPr>
          </w:p>
          <w:p w14:paraId="03E171E9">
            <w:pPr>
              <w:pStyle w:val="9"/>
              <w:spacing w:before="145" w:line="230" w:lineRule="auto"/>
              <w:ind w:left="39" w:right="187"/>
              <w:rPr>
                <w:sz w:val="20"/>
              </w:rPr>
            </w:pPr>
            <w:r>
              <w:rPr>
                <w:w w:val="95"/>
                <w:sz w:val="20"/>
              </w:rPr>
              <w:t>用于科研、展示、演出和比赛等的非食用性</w:t>
            </w:r>
            <w:r>
              <w:rPr>
                <w:sz w:val="20"/>
              </w:rPr>
              <w:t>利用动物有检疫证明未附有的</w:t>
            </w:r>
          </w:p>
        </w:tc>
        <w:tc>
          <w:tcPr>
            <w:tcW w:w="6928" w:type="dxa"/>
          </w:tcPr>
          <w:p w14:paraId="2B101B47">
            <w:pPr>
              <w:pStyle w:val="9"/>
              <w:rPr>
                <w:sz w:val="20"/>
              </w:rPr>
            </w:pPr>
          </w:p>
          <w:p w14:paraId="37A24858">
            <w:pPr>
              <w:pStyle w:val="9"/>
              <w:spacing w:before="2"/>
              <w:rPr>
                <w:sz w:val="20"/>
              </w:rPr>
            </w:pPr>
          </w:p>
          <w:p w14:paraId="0A5DE17A">
            <w:pPr>
              <w:pStyle w:val="9"/>
              <w:spacing w:before="1"/>
              <w:ind w:left="40"/>
              <w:rPr>
                <w:sz w:val="20"/>
              </w:rPr>
            </w:pPr>
            <w:r>
              <w:rPr>
                <w:sz w:val="20"/>
              </w:rPr>
              <w:t>责令改正，处3000元以上5000元以下罚款。</w:t>
            </w:r>
          </w:p>
        </w:tc>
      </w:tr>
      <w:tr w14:paraId="5D97DA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4" w:hRule="atLeast"/>
        </w:trPr>
        <w:tc>
          <w:tcPr>
            <w:tcW w:w="538" w:type="dxa"/>
            <w:vMerge w:val="continue"/>
            <w:tcBorders>
              <w:top w:val="nil"/>
            </w:tcBorders>
          </w:tcPr>
          <w:p w14:paraId="41C1C74E">
            <w:pPr>
              <w:rPr>
                <w:sz w:val="2"/>
                <w:szCs w:val="2"/>
              </w:rPr>
            </w:pPr>
          </w:p>
        </w:tc>
        <w:tc>
          <w:tcPr>
            <w:tcW w:w="857" w:type="dxa"/>
            <w:vMerge w:val="continue"/>
            <w:tcBorders>
              <w:top w:val="nil"/>
            </w:tcBorders>
          </w:tcPr>
          <w:p w14:paraId="1C9CD789">
            <w:pPr>
              <w:rPr>
                <w:sz w:val="2"/>
                <w:szCs w:val="2"/>
              </w:rPr>
            </w:pPr>
          </w:p>
        </w:tc>
        <w:tc>
          <w:tcPr>
            <w:tcW w:w="3425" w:type="dxa"/>
            <w:vMerge w:val="continue"/>
            <w:tcBorders>
              <w:top w:val="nil"/>
            </w:tcBorders>
          </w:tcPr>
          <w:p w14:paraId="656A8049">
            <w:pPr>
              <w:rPr>
                <w:sz w:val="2"/>
                <w:szCs w:val="2"/>
              </w:rPr>
            </w:pPr>
          </w:p>
        </w:tc>
        <w:tc>
          <w:tcPr>
            <w:tcW w:w="6859" w:type="dxa"/>
            <w:vMerge w:val="continue"/>
            <w:tcBorders>
              <w:top w:val="nil"/>
            </w:tcBorders>
          </w:tcPr>
          <w:p w14:paraId="04E73614">
            <w:pPr>
              <w:rPr>
                <w:sz w:val="2"/>
                <w:szCs w:val="2"/>
              </w:rPr>
            </w:pPr>
          </w:p>
        </w:tc>
        <w:tc>
          <w:tcPr>
            <w:tcW w:w="4029" w:type="dxa"/>
          </w:tcPr>
          <w:p w14:paraId="16EA3243">
            <w:pPr>
              <w:pStyle w:val="9"/>
              <w:rPr>
                <w:sz w:val="20"/>
              </w:rPr>
            </w:pPr>
          </w:p>
          <w:p w14:paraId="61FA8C06">
            <w:pPr>
              <w:pStyle w:val="9"/>
              <w:spacing w:before="145" w:line="230" w:lineRule="auto"/>
              <w:ind w:left="39" w:right="187"/>
              <w:rPr>
                <w:sz w:val="20"/>
              </w:rPr>
            </w:pPr>
            <w:r>
              <w:rPr>
                <w:w w:val="95"/>
                <w:sz w:val="20"/>
              </w:rPr>
              <w:t>用于科研、展示、演出和比赛等的非食用性</w:t>
            </w:r>
            <w:r>
              <w:rPr>
                <w:sz w:val="20"/>
              </w:rPr>
              <w:t>利用动物没有检疫证明的</w:t>
            </w:r>
          </w:p>
        </w:tc>
        <w:tc>
          <w:tcPr>
            <w:tcW w:w="6928" w:type="dxa"/>
          </w:tcPr>
          <w:p w14:paraId="526002D8">
            <w:pPr>
              <w:pStyle w:val="9"/>
              <w:rPr>
                <w:sz w:val="20"/>
              </w:rPr>
            </w:pPr>
          </w:p>
          <w:p w14:paraId="14F3B86E">
            <w:pPr>
              <w:pStyle w:val="9"/>
              <w:spacing w:before="2"/>
              <w:rPr>
                <w:sz w:val="20"/>
              </w:rPr>
            </w:pPr>
          </w:p>
          <w:p w14:paraId="5F9F5384">
            <w:pPr>
              <w:pStyle w:val="9"/>
              <w:spacing w:before="1"/>
              <w:ind w:left="40"/>
              <w:rPr>
                <w:sz w:val="20"/>
              </w:rPr>
            </w:pPr>
            <w:r>
              <w:rPr>
                <w:sz w:val="20"/>
              </w:rPr>
              <w:t>责令改正，处5000元以上1万元以下罚款。</w:t>
            </w:r>
          </w:p>
        </w:tc>
      </w:tr>
      <w:tr w14:paraId="2BD4DE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538" w:type="dxa"/>
            <w:vMerge w:val="restart"/>
          </w:tcPr>
          <w:p w14:paraId="058AE20D">
            <w:pPr>
              <w:pStyle w:val="9"/>
              <w:rPr>
                <w:sz w:val="20"/>
              </w:rPr>
            </w:pPr>
          </w:p>
          <w:p w14:paraId="76E794ED">
            <w:pPr>
              <w:pStyle w:val="9"/>
              <w:rPr>
                <w:sz w:val="20"/>
              </w:rPr>
            </w:pPr>
          </w:p>
          <w:p w14:paraId="12264357">
            <w:pPr>
              <w:pStyle w:val="9"/>
              <w:rPr>
                <w:sz w:val="20"/>
              </w:rPr>
            </w:pPr>
          </w:p>
          <w:p w14:paraId="38E73B17">
            <w:pPr>
              <w:pStyle w:val="9"/>
              <w:rPr>
                <w:sz w:val="20"/>
              </w:rPr>
            </w:pPr>
          </w:p>
          <w:p w14:paraId="7C8EAB1C">
            <w:pPr>
              <w:pStyle w:val="9"/>
              <w:rPr>
                <w:sz w:val="20"/>
              </w:rPr>
            </w:pPr>
          </w:p>
          <w:p w14:paraId="0D2F7DB3">
            <w:pPr>
              <w:pStyle w:val="9"/>
              <w:spacing w:before="3"/>
              <w:rPr>
                <w:sz w:val="17"/>
              </w:rPr>
            </w:pPr>
          </w:p>
          <w:p w14:paraId="2DA06753">
            <w:pPr>
              <w:pStyle w:val="9"/>
              <w:ind w:left="126"/>
              <w:rPr>
                <w:sz w:val="20"/>
              </w:rPr>
            </w:pPr>
            <w:r>
              <w:rPr>
                <w:sz w:val="20"/>
              </w:rPr>
              <w:t>120</w:t>
            </w:r>
          </w:p>
        </w:tc>
        <w:tc>
          <w:tcPr>
            <w:tcW w:w="857" w:type="dxa"/>
            <w:vMerge w:val="restart"/>
          </w:tcPr>
          <w:p w14:paraId="17FBB18E">
            <w:pPr>
              <w:pStyle w:val="9"/>
              <w:rPr>
                <w:sz w:val="20"/>
              </w:rPr>
            </w:pPr>
          </w:p>
          <w:p w14:paraId="02EC365F">
            <w:pPr>
              <w:pStyle w:val="9"/>
              <w:rPr>
                <w:sz w:val="20"/>
              </w:rPr>
            </w:pPr>
          </w:p>
          <w:p w14:paraId="5DAACF6F">
            <w:pPr>
              <w:pStyle w:val="9"/>
              <w:rPr>
                <w:sz w:val="20"/>
              </w:rPr>
            </w:pPr>
          </w:p>
          <w:p w14:paraId="31DEF272">
            <w:pPr>
              <w:pStyle w:val="9"/>
              <w:rPr>
                <w:sz w:val="20"/>
              </w:rPr>
            </w:pPr>
          </w:p>
          <w:p w14:paraId="69A97B09">
            <w:pPr>
              <w:pStyle w:val="9"/>
              <w:spacing w:before="7"/>
              <w:rPr>
                <w:sz w:val="18"/>
              </w:rPr>
            </w:pPr>
          </w:p>
          <w:p w14:paraId="079FDFD9">
            <w:pPr>
              <w:pStyle w:val="9"/>
              <w:spacing w:line="230" w:lineRule="auto"/>
              <w:ind w:left="236" w:right="200"/>
              <w:jc w:val="both"/>
              <w:rPr>
                <w:sz w:val="20"/>
              </w:rPr>
            </w:pPr>
            <w:r>
              <w:rPr>
                <w:sz w:val="20"/>
              </w:rPr>
              <w:t>动物卫生监督</w:t>
            </w:r>
          </w:p>
        </w:tc>
        <w:tc>
          <w:tcPr>
            <w:tcW w:w="3425" w:type="dxa"/>
            <w:vMerge w:val="restart"/>
          </w:tcPr>
          <w:p w14:paraId="15DA473E">
            <w:pPr>
              <w:pStyle w:val="9"/>
              <w:rPr>
                <w:sz w:val="20"/>
              </w:rPr>
            </w:pPr>
          </w:p>
          <w:p w14:paraId="22E4A8E3">
            <w:pPr>
              <w:pStyle w:val="9"/>
              <w:rPr>
                <w:sz w:val="20"/>
              </w:rPr>
            </w:pPr>
          </w:p>
          <w:p w14:paraId="6E77DC96">
            <w:pPr>
              <w:pStyle w:val="9"/>
              <w:rPr>
                <w:sz w:val="20"/>
              </w:rPr>
            </w:pPr>
          </w:p>
          <w:p w14:paraId="1B66F73F">
            <w:pPr>
              <w:pStyle w:val="9"/>
              <w:rPr>
                <w:sz w:val="20"/>
              </w:rPr>
            </w:pPr>
          </w:p>
          <w:p w14:paraId="2FCE78B0">
            <w:pPr>
              <w:pStyle w:val="9"/>
              <w:spacing w:before="7"/>
              <w:rPr>
                <w:sz w:val="18"/>
              </w:rPr>
            </w:pPr>
          </w:p>
          <w:p w14:paraId="4656FFE2">
            <w:pPr>
              <w:pStyle w:val="9"/>
              <w:spacing w:line="230" w:lineRule="auto"/>
              <w:ind w:left="39" w:right="179"/>
              <w:jc w:val="both"/>
              <w:rPr>
                <w:sz w:val="20"/>
              </w:rPr>
            </w:pPr>
            <w:r>
              <w:rPr>
                <w:w w:val="95"/>
                <w:sz w:val="20"/>
              </w:rPr>
              <w:t>对将禁止或者限制调运的特定动物、动物产品由动物疫病高风险区调入低</w:t>
            </w:r>
            <w:r>
              <w:rPr>
                <w:sz w:val="20"/>
              </w:rPr>
              <w:t>风险区的行政处罚</w:t>
            </w:r>
          </w:p>
        </w:tc>
        <w:tc>
          <w:tcPr>
            <w:tcW w:w="6859" w:type="dxa"/>
            <w:vMerge w:val="restart"/>
          </w:tcPr>
          <w:p w14:paraId="5AB982B6">
            <w:pPr>
              <w:pStyle w:val="9"/>
              <w:rPr>
                <w:sz w:val="20"/>
              </w:rPr>
            </w:pPr>
          </w:p>
          <w:p w14:paraId="798460AD">
            <w:pPr>
              <w:pStyle w:val="9"/>
              <w:rPr>
                <w:sz w:val="20"/>
              </w:rPr>
            </w:pPr>
          </w:p>
          <w:p w14:paraId="3218A435">
            <w:pPr>
              <w:pStyle w:val="9"/>
              <w:rPr>
                <w:sz w:val="20"/>
              </w:rPr>
            </w:pPr>
          </w:p>
          <w:p w14:paraId="532C9D34">
            <w:pPr>
              <w:pStyle w:val="9"/>
              <w:spacing w:before="8"/>
              <w:rPr>
                <w:sz w:val="18"/>
              </w:rPr>
            </w:pPr>
          </w:p>
          <w:p w14:paraId="32355FDD">
            <w:pPr>
              <w:pStyle w:val="9"/>
              <w:spacing w:line="252" w:lineRule="exact"/>
              <w:ind w:left="39"/>
              <w:rPr>
                <w:b/>
                <w:sz w:val="20"/>
              </w:rPr>
            </w:pPr>
            <w:r>
              <w:rPr>
                <w:b/>
                <w:sz w:val="20"/>
              </w:rPr>
              <w:t>《中华人民共和国动物防疫法》（2021修订）</w:t>
            </w:r>
          </w:p>
          <w:p w14:paraId="5967D64F">
            <w:pPr>
              <w:pStyle w:val="9"/>
              <w:spacing w:before="4" w:line="230" w:lineRule="auto"/>
              <w:ind w:left="39" w:right="31"/>
              <w:rPr>
                <w:sz w:val="20"/>
              </w:rPr>
            </w:pPr>
            <w:r>
              <w:rPr>
                <w:b/>
                <w:spacing w:val="14"/>
                <w:sz w:val="20"/>
              </w:rPr>
              <w:t xml:space="preserve">第一百零一条 </w:t>
            </w:r>
            <w:r>
              <w:rPr>
                <w:sz w:val="20"/>
              </w:rPr>
              <w:t>违反本法规定，将禁止或者限制调运的特定动物、动物</w:t>
            </w:r>
            <w:r>
              <w:rPr>
                <w:spacing w:val="-1"/>
                <w:w w:val="95"/>
                <w:sz w:val="20"/>
              </w:rPr>
              <w:t>产品由动物疫病高风险区调入低风险区的，由县级以上地方人民政府农业农村主管部门没收运输费用、违法运输的动物和动物产品，并处运输费用一倍以上</w:t>
            </w:r>
            <w:r>
              <w:rPr>
                <w:sz w:val="20"/>
              </w:rPr>
              <w:t>五倍以下罚款。</w:t>
            </w:r>
          </w:p>
        </w:tc>
        <w:tc>
          <w:tcPr>
            <w:tcW w:w="4029" w:type="dxa"/>
          </w:tcPr>
          <w:p w14:paraId="44FE3092">
            <w:pPr>
              <w:pStyle w:val="9"/>
              <w:spacing w:before="5"/>
              <w:rPr>
                <w:sz w:val="23"/>
              </w:rPr>
            </w:pPr>
          </w:p>
          <w:p w14:paraId="1472E606">
            <w:pPr>
              <w:pStyle w:val="9"/>
              <w:spacing w:line="230" w:lineRule="auto"/>
              <w:ind w:left="39" w:right="130"/>
              <w:rPr>
                <w:sz w:val="20"/>
              </w:rPr>
            </w:pPr>
            <w:r>
              <w:rPr>
                <w:w w:val="95"/>
                <w:sz w:val="20"/>
              </w:rPr>
              <w:t>运输费用不足3000元的，或者未引发动物疫</w:t>
            </w:r>
            <w:r>
              <w:rPr>
                <w:sz w:val="20"/>
              </w:rPr>
              <w:t>病的</w:t>
            </w:r>
          </w:p>
        </w:tc>
        <w:tc>
          <w:tcPr>
            <w:tcW w:w="6928" w:type="dxa"/>
          </w:tcPr>
          <w:p w14:paraId="2474CF4F">
            <w:pPr>
              <w:pStyle w:val="9"/>
              <w:spacing w:before="5"/>
              <w:rPr>
                <w:sz w:val="23"/>
              </w:rPr>
            </w:pPr>
          </w:p>
          <w:p w14:paraId="32299DA0">
            <w:pPr>
              <w:pStyle w:val="9"/>
              <w:spacing w:line="230" w:lineRule="auto"/>
              <w:ind w:left="40" w:right="98"/>
              <w:rPr>
                <w:sz w:val="20"/>
              </w:rPr>
            </w:pPr>
            <w:r>
              <w:rPr>
                <w:w w:val="95"/>
                <w:sz w:val="20"/>
              </w:rPr>
              <w:t>没收运输费用、违法运输的动物和动物产品，并处运输费用1倍以上2</w:t>
            </w:r>
            <w:r>
              <w:rPr>
                <w:spacing w:val="-4"/>
                <w:w w:val="95"/>
                <w:sz w:val="20"/>
              </w:rPr>
              <w:t>倍以下罚</w:t>
            </w:r>
            <w:r>
              <w:rPr>
                <w:sz w:val="20"/>
              </w:rPr>
              <w:t>款。</w:t>
            </w:r>
          </w:p>
        </w:tc>
      </w:tr>
      <w:tr w14:paraId="0F0899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538" w:type="dxa"/>
            <w:vMerge w:val="continue"/>
            <w:tcBorders>
              <w:top w:val="nil"/>
            </w:tcBorders>
          </w:tcPr>
          <w:p w14:paraId="6C23902A">
            <w:pPr>
              <w:rPr>
                <w:sz w:val="2"/>
                <w:szCs w:val="2"/>
              </w:rPr>
            </w:pPr>
          </w:p>
        </w:tc>
        <w:tc>
          <w:tcPr>
            <w:tcW w:w="857" w:type="dxa"/>
            <w:vMerge w:val="continue"/>
            <w:tcBorders>
              <w:top w:val="nil"/>
            </w:tcBorders>
          </w:tcPr>
          <w:p w14:paraId="28ECB0C8">
            <w:pPr>
              <w:rPr>
                <w:sz w:val="2"/>
                <w:szCs w:val="2"/>
              </w:rPr>
            </w:pPr>
          </w:p>
        </w:tc>
        <w:tc>
          <w:tcPr>
            <w:tcW w:w="3425" w:type="dxa"/>
            <w:vMerge w:val="continue"/>
            <w:tcBorders>
              <w:top w:val="nil"/>
            </w:tcBorders>
          </w:tcPr>
          <w:p w14:paraId="6C96C514">
            <w:pPr>
              <w:rPr>
                <w:sz w:val="2"/>
                <w:szCs w:val="2"/>
              </w:rPr>
            </w:pPr>
          </w:p>
        </w:tc>
        <w:tc>
          <w:tcPr>
            <w:tcW w:w="6859" w:type="dxa"/>
            <w:vMerge w:val="continue"/>
            <w:tcBorders>
              <w:top w:val="nil"/>
            </w:tcBorders>
          </w:tcPr>
          <w:p w14:paraId="7BEA8876">
            <w:pPr>
              <w:rPr>
                <w:sz w:val="2"/>
                <w:szCs w:val="2"/>
              </w:rPr>
            </w:pPr>
          </w:p>
        </w:tc>
        <w:tc>
          <w:tcPr>
            <w:tcW w:w="4029" w:type="dxa"/>
          </w:tcPr>
          <w:p w14:paraId="1C74FE11">
            <w:pPr>
              <w:pStyle w:val="9"/>
              <w:spacing w:before="5"/>
              <w:rPr>
                <w:sz w:val="23"/>
              </w:rPr>
            </w:pPr>
          </w:p>
          <w:p w14:paraId="1CCE55B3">
            <w:pPr>
              <w:pStyle w:val="9"/>
              <w:spacing w:before="1" w:line="230" w:lineRule="auto"/>
              <w:ind w:left="39" w:right="132"/>
              <w:rPr>
                <w:sz w:val="20"/>
              </w:rPr>
            </w:pPr>
            <w:r>
              <w:rPr>
                <w:sz w:val="20"/>
              </w:rPr>
              <w:t>运输费用3000元以上不足5000元的，或者引发动物疫病但未造成传播、扩散的</w:t>
            </w:r>
          </w:p>
        </w:tc>
        <w:tc>
          <w:tcPr>
            <w:tcW w:w="6928" w:type="dxa"/>
          </w:tcPr>
          <w:p w14:paraId="5D160BF9">
            <w:pPr>
              <w:pStyle w:val="9"/>
              <w:spacing w:before="5"/>
              <w:rPr>
                <w:sz w:val="23"/>
              </w:rPr>
            </w:pPr>
          </w:p>
          <w:p w14:paraId="46C0633D">
            <w:pPr>
              <w:pStyle w:val="9"/>
              <w:spacing w:before="1" w:line="230" w:lineRule="auto"/>
              <w:ind w:left="40" w:right="98"/>
              <w:rPr>
                <w:sz w:val="20"/>
              </w:rPr>
            </w:pPr>
            <w:r>
              <w:rPr>
                <w:w w:val="95"/>
                <w:sz w:val="20"/>
              </w:rPr>
              <w:t>没收运输费用、违法运输的动物和动物产品，并处运输费用2倍以上4</w:t>
            </w:r>
            <w:r>
              <w:rPr>
                <w:spacing w:val="-4"/>
                <w:w w:val="95"/>
                <w:sz w:val="20"/>
              </w:rPr>
              <w:t>倍以下罚</w:t>
            </w:r>
            <w:r>
              <w:rPr>
                <w:sz w:val="20"/>
              </w:rPr>
              <w:t>款。</w:t>
            </w:r>
          </w:p>
        </w:tc>
      </w:tr>
      <w:tr w14:paraId="3E9464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538" w:type="dxa"/>
            <w:vMerge w:val="continue"/>
            <w:tcBorders>
              <w:top w:val="nil"/>
            </w:tcBorders>
          </w:tcPr>
          <w:p w14:paraId="5F0D35C1">
            <w:pPr>
              <w:rPr>
                <w:sz w:val="2"/>
                <w:szCs w:val="2"/>
              </w:rPr>
            </w:pPr>
          </w:p>
        </w:tc>
        <w:tc>
          <w:tcPr>
            <w:tcW w:w="857" w:type="dxa"/>
            <w:vMerge w:val="continue"/>
            <w:tcBorders>
              <w:top w:val="nil"/>
            </w:tcBorders>
          </w:tcPr>
          <w:p w14:paraId="3ABFBCA6">
            <w:pPr>
              <w:rPr>
                <w:sz w:val="2"/>
                <w:szCs w:val="2"/>
              </w:rPr>
            </w:pPr>
          </w:p>
        </w:tc>
        <w:tc>
          <w:tcPr>
            <w:tcW w:w="3425" w:type="dxa"/>
            <w:vMerge w:val="continue"/>
            <w:tcBorders>
              <w:top w:val="nil"/>
            </w:tcBorders>
          </w:tcPr>
          <w:p w14:paraId="563A365F">
            <w:pPr>
              <w:rPr>
                <w:sz w:val="2"/>
                <w:szCs w:val="2"/>
              </w:rPr>
            </w:pPr>
          </w:p>
        </w:tc>
        <w:tc>
          <w:tcPr>
            <w:tcW w:w="6859" w:type="dxa"/>
            <w:vMerge w:val="continue"/>
            <w:tcBorders>
              <w:top w:val="nil"/>
            </w:tcBorders>
          </w:tcPr>
          <w:p w14:paraId="71348C71">
            <w:pPr>
              <w:rPr>
                <w:sz w:val="2"/>
                <w:szCs w:val="2"/>
              </w:rPr>
            </w:pPr>
          </w:p>
        </w:tc>
        <w:tc>
          <w:tcPr>
            <w:tcW w:w="4029" w:type="dxa"/>
          </w:tcPr>
          <w:p w14:paraId="73178DB9">
            <w:pPr>
              <w:pStyle w:val="9"/>
              <w:spacing w:before="6"/>
              <w:rPr>
                <w:sz w:val="23"/>
              </w:rPr>
            </w:pPr>
          </w:p>
          <w:p w14:paraId="7D4C1F18">
            <w:pPr>
              <w:pStyle w:val="9"/>
              <w:spacing w:line="230" w:lineRule="auto"/>
              <w:ind w:left="39" w:right="130"/>
              <w:rPr>
                <w:sz w:val="20"/>
              </w:rPr>
            </w:pPr>
            <w:r>
              <w:rPr>
                <w:w w:val="95"/>
                <w:sz w:val="20"/>
              </w:rPr>
              <w:t>运输费用5000元以上的，或者引发动物疫病</w:t>
            </w:r>
            <w:r>
              <w:rPr>
                <w:sz w:val="20"/>
              </w:rPr>
              <w:t>造成传播、扩散的</w:t>
            </w:r>
          </w:p>
        </w:tc>
        <w:tc>
          <w:tcPr>
            <w:tcW w:w="6928" w:type="dxa"/>
          </w:tcPr>
          <w:p w14:paraId="3A9AE7EA">
            <w:pPr>
              <w:pStyle w:val="9"/>
              <w:spacing w:before="6"/>
              <w:rPr>
                <w:sz w:val="23"/>
              </w:rPr>
            </w:pPr>
          </w:p>
          <w:p w14:paraId="40C143B1">
            <w:pPr>
              <w:pStyle w:val="9"/>
              <w:spacing w:line="230" w:lineRule="auto"/>
              <w:ind w:left="40" w:right="98"/>
              <w:rPr>
                <w:sz w:val="20"/>
              </w:rPr>
            </w:pPr>
            <w:r>
              <w:rPr>
                <w:w w:val="95"/>
                <w:sz w:val="20"/>
              </w:rPr>
              <w:t>没收运输费用、违法运输的动物和动物产品，并处运输费用4倍以上5</w:t>
            </w:r>
            <w:r>
              <w:rPr>
                <w:spacing w:val="-4"/>
                <w:w w:val="95"/>
                <w:sz w:val="20"/>
              </w:rPr>
              <w:t>倍以下罚</w:t>
            </w:r>
            <w:r>
              <w:rPr>
                <w:sz w:val="20"/>
              </w:rPr>
              <w:t>款。</w:t>
            </w:r>
          </w:p>
        </w:tc>
      </w:tr>
      <w:tr w14:paraId="4C9434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1" w:hRule="atLeast"/>
        </w:trPr>
        <w:tc>
          <w:tcPr>
            <w:tcW w:w="538" w:type="dxa"/>
            <w:vMerge w:val="restart"/>
          </w:tcPr>
          <w:p w14:paraId="4A66BC69">
            <w:pPr>
              <w:pStyle w:val="9"/>
              <w:rPr>
                <w:sz w:val="20"/>
              </w:rPr>
            </w:pPr>
          </w:p>
          <w:p w14:paraId="23957B63">
            <w:pPr>
              <w:pStyle w:val="9"/>
              <w:rPr>
                <w:sz w:val="20"/>
              </w:rPr>
            </w:pPr>
          </w:p>
          <w:p w14:paraId="0F015BE2">
            <w:pPr>
              <w:pStyle w:val="9"/>
              <w:rPr>
                <w:sz w:val="20"/>
              </w:rPr>
            </w:pPr>
          </w:p>
          <w:p w14:paraId="257B7831">
            <w:pPr>
              <w:pStyle w:val="9"/>
              <w:rPr>
                <w:sz w:val="20"/>
              </w:rPr>
            </w:pPr>
          </w:p>
          <w:p w14:paraId="11E9C824">
            <w:pPr>
              <w:pStyle w:val="9"/>
              <w:spacing w:before="141"/>
              <w:ind w:left="126"/>
              <w:rPr>
                <w:sz w:val="20"/>
              </w:rPr>
            </w:pPr>
            <w:r>
              <w:rPr>
                <w:sz w:val="20"/>
              </w:rPr>
              <w:t>121</w:t>
            </w:r>
          </w:p>
        </w:tc>
        <w:tc>
          <w:tcPr>
            <w:tcW w:w="857" w:type="dxa"/>
            <w:vMerge w:val="restart"/>
          </w:tcPr>
          <w:p w14:paraId="183B6127">
            <w:pPr>
              <w:pStyle w:val="9"/>
              <w:rPr>
                <w:sz w:val="20"/>
              </w:rPr>
            </w:pPr>
          </w:p>
          <w:p w14:paraId="32C6670D">
            <w:pPr>
              <w:pStyle w:val="9"/>
              <w:rPr>
                <w:sz w:val="20"/>
              </w:rPr>
            </w:pPr>
          </w:p>
          <w:p w14:paraId="4EC32FBD">
            <w:pPr>
              <w:pStyle w:val="9"/>
              <w:rPr>
                <w:sz w:val="20"/>
              </w:rPr>
            </w:pPr>
          </w:p>
          <w:p w14:paraId="0D5A1EB7">
            <w:pPr>
              <w:pStyle w:val="9"/>
              <w:spacing w:before="158" w:line="230" w:lineRule="auto"/>
              <w:ind w:left="236" w:right="200"/>
              <w:jc w:val="both"/>
              <w:rPr>
                <w:sz w:val="20"/>
              </w:rPr>
            </w:pPr>
            <w:r>
              <w:rPr>
                <w:sz w:val="20"/>
              </w:rPr>
              <w:t>动物卫生监督</w:t>
            </w:r>
          </w:p>
        </w:tc>
        <w:tc>
          <w:tcPr>
            <w:tcW w:w="3425" w:type="dxa"/>
            <w:vMerge w:val="restart"/>
          </w:tcPr>
          <w:p w14:paraId="5BC5BE05">
            <w:pPr>
              <w:pStyle w:val="9"/>
              <w:rPr>
                <w:sz w:val="20"/>
              </w:rPr>
            </w:pPr>
          </w:p>
          <w:p w14:paraId="3197A518">
            <w:pPr>
              <w:pStyle w:val="9"/>
              <w:rPr>
                <w:sz w:val="20"/>
              </w:rPr>
            </w:pPr>
          </w:p>
          <w:p w14:paraId="55FB250C">
            <w:pPr>
              <w:pStyle w:val="9"/>
              <w:spacing w:before="10"/>
              <w:rPr>
                <w:sz w:val="22"/>
              </w:rPr>
            </w:pPr>
          </w:p>
          <w:p w14:paraId="2524D76D">
            <w:pPr>
              <w:pStyle w:val="9"/>
              <w:spacing w:line="230" w:lineRule="auto"/>
              <w:ind w:left="39" w:right="179"/>
              <w:jc w:val="both"/>
              <w:rPr>
                <w:sz w:val="20"/>
              </w:rPr>
            </w:pPr>
            <w:r>
              <w:rPr>
                <w:w w:val="95"/>
                <w:sz w:val="20"/>
              </w:rPr>
              <w:t>对通过道路跨省、自治区、直辖市运输动物，未经省、自治区、直辖市人民政府设立的指定通道入省境或者过</w:t>
            </w:r>
            <w:r>
              <w:rPr>
                <w:sz w:val="20"/>
              </w:rPr>
              <w:t>省境的行政处罚</w:t>
            </w:r>
          </w:p>
        </w:tc>
        <w:tc>
          <w:tcPr>
            <w:tcW w:w="6859" w:type="dxa"/>
            <w:vMerge w:val="restart"/>
          </w:tcPr>
          <w:p w14:paraId="6766BBC4">
            <w:pPr>
              <w:pStyle w:val="9"/>
              <w:rPr>
                <w:sz w:val="20"/>
              </w:rPr>
            </w:pPr>
          </w:p>
          <w:p w14:paraId="0B379AD3">
            <w:pPr>
              <w:pStyle w:val="9"/>
              <w:rPr>
                <w:sz w:val="20"/>
              </w:rPr>
            </w:pPr>
          </w:p>
          <w:p w14:paraId="6EF8F4A6">
            <w:pPr>
              <w:pStyle w:val="9"/>
              <w:spacing w:before="161" w:line="251" w:lineRule="exact"/>
              <w:ind w:left="39"/>
              <w:rPr>
                <w:b/>
                <w:sz w:val="20"/>
              </w:rPr>
            </w:pPr>
            <w:r>
              <w:rPr>
                <w:b/>
                <w:sz w:val="20"/>
              </w:rPr>
              <w:t>《中华人民共和国动物防疫法》(2021修订)</w:t>
            </w:r>
          </w:p>
          <w:p w14:paraId="716EC72C">
            <w:pPr>
              <w:pStyle w:val="9"/>
              <w:spacing w:before="1" w:line="232" w:lineRule="auto"/>
              <w:ind w:left="39" w:right="31"/>
              <w:rPr>
                <w:sz w:val="20"/>
              </w:rPr>
            </w:pPr>
            <w:r>
              <w:rPr>
                <w:b/>
                <w:spacing w:val="14"/>
                <w:sz w:val="20"/>
              </w:rPr>
              <w:t xml:space="preserve">第一百零二条 </w:t>
            </w:r>
            <w:r>
              <w:rPr>
                <w:sz w:val="20"/>
              </w:rPr>
              <w:t>违反本法规定，通过道路跨省、自治区、直辖市运输动</w:t>
            </w:r>
            <w:r>
              <w:rPr>
                <w:spacing w:val="-1"/>
                <w:w w:val="95"/>
                <w:sz w:val="20"/>
              </w:rPr>
              <w:t>物，未经省、自治区、直辖市人民政府设立的指定通道入省境或者过省境的，由县级以上地方人民政府农业农村主管部门对运输人处五千元以上一万元以下</w:t>
            </w:r>
            <w:r>
              <w:rPr>
                <w:sz w:val="20"/>
              </w:rPr>
              <w:t>罚款；情节严重的，处一万元以上五万元以下罚款。</w:t>
            </w:r>
          </w:p>
        </w:tc>
        <w:tc>
          <w:tcPr>
            <w:tcW w:w="4029" w:type="dxa"/>
          </w:tcPr>
          <w:p w14:paraId="791479F0">
            <w:pPr>
              <w:pStyle w:val="9"/>
              <w:spacing w:before="10"/>
              <w:rPr>
                <w:sz w:val="23"/>
              </w:rPr>
            </w:pPr>
          </w:p>
          <w:p w14:paraId="5A1E7229">
            <w:pPr>
              <w:pStyle w:val="9"/>
              <w:ind w:left="39"/>
              <w:rPr>
                <w:sz w:val="20"/>
              </w:rPr>
            </w:pPr>
            <w:r>
              <w:rPr>
                <w:sz w:val="20"/>
              </w:rPr>
              <w:t>同类检疫合格动物货值金额不足3万元的</w:t>
            </w:r>
          </w:p>
        </w:tc>
        <w:tc>
          <w:tcPr>
            <w:tcW w:w="6928" w:type="dxa"/>
          </w:tcPr>
          <w:p w14:paraId="0C8DDE4F">
            <w:pPr>
              <w:pStyle w:val="9"/>
              <w:spacing w:before="10"/>
              <w:rPr>
                <w:sz w:val="23"/>
              </w:rPr>
            </w:pPr>
          </w:p>
          <w:p w14:paraId="1EBCB23A">
            <w:pPr>
              <w:pStyle w:val="9"/>
              <w:ind w:left="40"/>
              <w:rPr>
                <w:sz w:val="20"/>
              </w:rPr>
            </w:pPr>
            <w:r>
              <w:rPr>
                <w:sz w:val="20"/>
              </w:rPr>
              <w:t>处5000元以上1万元以下罚款。</w:t>
            </w:r>
          </w:p>
        </w:tc>
      </w:tr>
      <w:tr w14:paraId="356C08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1" w:hRule="atLeast"/>
        </w:trPr>
        <w:tc>
          <w:tcPr>
            <w:tcW w:w="538" w:type="dxa"/>
            <w:vMerge w:val="continue"/>
            <w:tcBorders>
              <w:top w:val="nil"/>
            </w:tcBorders>
          </w:tcPr>
          <w:p w14:paraId="36E2EF8D">
            <w:pPr>
              <w:rPr>
                <w:sz w:val="2"/>
                <w:szCs w:val="2"/>
              </w:rPr>
            </w:pPr>
          </w:p>
        </w:tc>
        <w:tc>
          <w:tcPr>
            <w:tcW w:w="857" w:type="dxa"/>
            <w:vMerge w:val="continue"/>
            <w:tcBorders>
              <w:top w:val="nil"/>
            </w:tcBorders>
          </w:tcPr>
          <w:p w14:paraId="71DC9DC0">
            <w:pPr>
              <w:rPr>
                <w:sz w:val="2"/>
                <w:szCs w:val="2"/>
              </w:rPr>
            </w:pPr>
          </w:p>
        </w:tc>
        <w:tc>
          <w:tcPr>
            <w:tcW w:w="3425" w:type="dxa"/>
            <w:vMerge w:val="continue"/>
            <w:tcBorders>
              <w:top w:val="nil"/>
            </w:tcBorders>
          </w:tcPr>
          <w:p w14:paraId="7F2F4461">
            <w:pPr>
              <w:rPr>
                <w:sz w:val="2"/>
                <w:szCs w:val="2"/>
              </w:rPr>
            </w:pPr>
          </w:p>
        </w:tc>
        <w:tc>
          <w:tcPr>
            <w:tcW w:w="6859" w:type="dxa"/>
            <w:vMerge w:val="continue"/>
            <w:tcBorders>
              <w:top w:val="nil"/>
            </w:tcBorders>
          </w:tcPr>
          <w:p w14:paraId="35DD2ED3">
            <w:pPr>
              <w:rPr>
                <w:sz w:val="2"/>
                <w:szCs w:val="2"/>
              </w:rPr>
            </w:pPr>
          </w:p>
        </w:tc>
        <w:tc>
          <w:tcPr>
            <w:tcW w:w="4029" w:type="dxa"/>
          </w:tcPr>
          <w:p w14:paraId="0AA4FD8B">
            <w:pPr>
              <w:pStyle w:val="9"/>
              <w:spacing w:before="11"/>
              <w:rPr>
                <w:sz w:val="14"/>
              </w:rPr>
            </w:pPr>
          </w:p>
          <w:p w14:paraId="33465C1F">
            <w:pPr>
              <w:pStyle w:val="9"/>
              <w:spacing w:line="230" w:lineRule="auto"/>
              <w:ind w:left="39" w:right="84"/>
              <w:rPr>
                <w:sz w:val="20"/>
              </w:rPr>
            </w:pPr>
            <w:r>
              <w:rPr>
                <w:w w:val="95"/>
                <w:sz w:val="20"/>
              </w:rPr>
              <w:t xml:space="preserve">同类检疫合格动物货值金额3万元以上不足10 </w:t>
            </w:r>
            <w:r>
              <w:rPr>
                <w:sz w:val="20"/>
              </w:rPr>
              <w:t>万元的</w:t>
            </w:r>
          </w:p>
        </w:tc>
        <w:tc>
          <w:tcPr>
            <w:tcW w:w="6928" w:type="dxa"/>
          </w:tcPr>
          <w:p w14:paraId="656A7D84">
            <w:pPr>
              <w:pStyle w:val="9"/>
              <w:spacing w:before="9"/>
              <w:rPr>
                <w:sz w:val="23"/>
              </w:rPr>
            </w:pPr>
          </w:p>
          <w:p w14:paraId="3A23972B">
            <w:pPr>
              <w:pStyle w:val="9"/>
              <w:ind w:left="40"/>
              <w:rPr>
                <w:sz w:val="20"/>
              </w:rPr>
            </w:pPr>
            <w:r>
              <w:rPr>
                <w:sz w:val="20"/>
              </w:rPr>
              <w:t>处1万元以上3万元以下罚款。</w:t>
            </w:r>
          </w:p>
        </w:tc>
      </w:tr>
      <w:tr w14:paraId="285899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1" w:hRule="atLeast"/>
        </w:trPr>
        <w:tc>
          <w:tcPr>
            <w:tcW w:w="538" w:type="dxa"/>
            <w:vMerge w:val="continue"/>
            <w:tcBorders>
              <w:top w:val="nil"/>
            </w:tcBorders>
          </w:tcPr>
          <w:p w14:paraId="27E61795">
            <w:pPr>
              <w:rPr>
                <w:sz w:val="2"/>
                <w:szCs w:val="2"/>
              </w:rPr>
            </w:pPr>
          </w:p>
        </w:tc>
        <w:tc>
          <w:tcPr>
            <w:tcW w:w="857" w:type="dxa"/>
            <w:vMerge w:val="continue"/>
            <w:tcBorders>
              <w:top w:val="nil"/>
            </w:tcBorders>
          </w:tcPr>
          <w:p w14:paraId="7F4E3DCE">
            <w:pPr>
              <w:rPr>
                <w:sz w:val="2"/>
                <w:szCs w:val="2"/>
              </w:rPr>
            </w:pPr>
          </w:p>
        </w:tc>
        <w:tc>
          <w:tcPr>
            <w:tcW w:w="3425" w:type="dxa"/>
            <w:vMerge w:val="continue"/>
            <w:tcBorders>
              <w:top w:val="nil"/>
            </w:tcBorders>
          </w:tcPr>
          <w:p w14:paraId="6D52E498">
            <w:pPr>
              <w:rPr>
                <w:sz w:val="2"/>
                <w:szCs w:val="2"/>
              </w:rPr>
            </w:pPr>
          </w:p>
        </w:tc>
        <w:tc>
          <w:tcPr>
            <w:tcW w:w="6859" w:type="dxa"/>
            <w:vMerge w:val="continue"/>
            <w:tcBorders>
              <w:top w:val="nil"/>
            </w:tcBorders>
          </w:tcPr>
          <w:p w14:paraId="3397F9B0">
            <w:pPr>
              <w:rPr>
                <w:sz w:val="2"/>
                <w:szCs w:val="2"/>
              </w:rPr>
            </w:pPr>
          </w:p>
        </w:tc>
        <w:tc>
          <w:tcPr>
            <w:tcW w:w="4029" w:type="dxa"/>
          </w:tcPr>
          <w:p w14:paraId="6CBB265A">
            <w:pPr>
              <w:pStyle w:val="9"/>
              <w:spacing w:before="10"/>
              <w:rPr>
                <w:sz w:val="23"/>
              </w:rPr>
            </w:pPr>
          </w:p>
          <w:p w14:paraId="78AA81AA">
            <w:pPr>
              <w:pStyle w:val="9"/>
              <w:ind w:left="39"/>
              <w:rPr>
                <w:sz w:val="20"/>
              </w:rPr>
            </w:pPr>
            <w:r>
              <w:rPr>
                <w:sz w:val="20"/>
              </w:rPr>
              <w:t>同类检疫合格动物货值金额10万元以上的</w:t>
            </w:r>
          </w:p>
        </w:tc>
        <w:tc>
          <w:tcPr>
            <w:tcW w:w="6928" w:type="dxa"/>
          </w:tcPr>
          <w:p w14:paraId="357C39D7">
            <w:pPr>
              <w:pStyle w:val="9"/>
              <w:spacing w:before="10"/>
              <w:rPr>
                <w:sz w:val="23"/>
              </w:rPr>
            </w:pPr>
          </w:p>
          <w:p w14:paraId="5C1584B7">
            <w:pPr>
              <w:pStyle w:val="9"/>
              <w:ind w:left="40"/>
              <w:rPr>
                <w:sz w:val="20"/>
              </w:rPr>
            </w:pPr>
            <w:r>
              <w:rPr>
                <w:sz w:val="20"/>
              </w:rPr>
              <w:t>处3万元以上5万元以下罚款。</w:t>
            </w:r>
          </w:p>
        </w:tc>
      </w:tr>
    </w:tbl>
    <w:p w14:paraId="01C1F47F">
      <w:pPr>
        <w:spacing w:after="0"/>
        <w:rPr>
          <w:sz w:val="20"/>
        </w:rPr>
        <w:sectPr>
          <w:pgSz w:w="23820" w:h="16840" w:orient="landscape"/>
          <w:pgMar w:top="820" w:right="420" w:bottom="880" w:left="460" w:header="0" w:footer="664"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4030"/>
        <w:gridCol w:w="6929"/>
      </w:tblGrid>
      <w:tr w14:paraId="46FB3B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3BC0EB3C">
            <w:pPr>
              <w:pStyle w:val="9"/>
              <w:spacing w:before="7"/>
              <w:rPr>
                <w:sz w:val="17"/>
              </w:rPr>
            </w:pPr>
          </w:p>
          <w:p w14:paraId="05B2107C">
            <w:pPr>
              <w:pStyle w:val="9"/>
              <w:ind w:left="76"/>
              <w:rPr>
                <w:b/>
                <w:sz w:val="20"/>
              </w:rPr>
            </w:pPr>
            <w:r>
              <w:rPr>
                <w:b/>
                <w:sz w:val="20"/>
              </w:rPr>
              <w:t>序号</w:t>
            </w:r>
          </w:p>
        </w:tc>
        <w:tc>
          <w:tcPr>
            <w:tcW w:w="857" w:type="dxa"/>
          </w:tcPr>
          <w:p w14:paraId="3881D0D1">
            <w:pPr>
              <w:pStyle w:val="9"/>
              <w:spacing w:before="111" w:line="230" w:lineRule="auto"/>
              <w:ind w:left="234" w:right="199"/>
              <w:rPr>
                <w:b/>
                <w:sz w:val="20"/>
              </w:rPr>
            </w:pPr>
            <w:r>
              <w:rPr>
                <w:b/>
                <w:sz w:val="20"/>
              </w:rPr>
              <w:t>事项类别</w:t>
            </w:r>
          </w:p>
        </w:tc>
        <w:tc>
          <w:tcPr>
            <w:tcW w:w="3426" w:type="dxa"/>
            <w:gridSpan w:val="2"/>
          </w:tcPr>
          <w:p w14:paraId="3FEE77BE">
            <w:pPr>
              <w:pStyle w:val="9"/>
              <w:spacing w:before="7"/>
              <w:rPr>
                <w:sz w:val="17"/>
              </w:rPr>
            </w:pPr>
          </w:p>
          <w:p w14:paraId="0E218A9E">
            <w:pPr>
              <w:pStyle w:val="9"/>
              <w:ind w:left="1297" w:right="1265"/>
              <w:jc w:val="center"/>
              <w:rPr>
                <w:b/>
                <w:sz w:val="20"/>
              </w:rPr>
            </w:pPr>
            <w:r>
              <w:rPr>
                <w:b/>
                <w:sz w:val="20"/>
              </w:rPr>
              <w:t>事项名称</w:t>
            </w:r>
          </w:p>
        </w:tc>
        <w:tc>
          <w:tcPr>
            <w:tcW w:w="6860" w:type="dxa"/>
          </w:tcPr>
          <w:p w14:paraId="5B1CA4EE">
            <w:pPr>
              <w:pStyle w:val="9"/>
              <w:spacing w:before="7"/>
              <w:rPr>
                <w:sz w:val="17"/>
              </w:rPr>
            </w:pPr>
          </w:p>
          <w:p w14:paraId="0CF7E009">
            <w:pPr>
              <w:pStyle w:val="9"/>
              <w:ind w:left="3012" w:right="2984"/>
              <w:jc w:val="center"/>
              <w:rPr>
                <w:b/>
                <w:sz w:val="20"/>
              </w:rPr>
            </w:pPr>
            <w:r>
              <w:rPr>
                <w:b/>
                <w:sz w:val="20"/>
              </w:rPr>
              <w:t>实施依据</w:t>
            </w:r>
          </w:p>
        </w:tc>
        <w:tc>
          <w:tcPr>
            <w:tcW w:w="4030" w:type="dxa"/>
          </w:tcPr>
          <w:p w14:paraId="74B7D24D">
            <w:pPr>
              <w:pStyle w:val="9"/>
              <w:spacing w:before="7"/>
              <w:rPr>
                <w:sz w:val="17"/>
              </w:rPr>
            </w:pPr>
          </w:p>
          <w:p w14:paraId="45AFEDF9">
            <w:pPr>
              <w:pStyle w:val="9"/>
              <w:ind w:left="1595" w:right="1567"/>
              <w:jc w:val="center"/>
              <w:rPr>
                <w:b/>
                <w:sz w:val="20"/>
              </w:rPr>
            </w:pPr>
            <w:r>
              <w:rPr>
                <w:b/>
                <w:sz w:val="20"/>
              </w:rPr>
              <w:t>适用情形</w:t>
            </w:r>
          </w:p>
        </w:tc>
        <w:tc>
          <w:tcPr>
            <w:tcW w:w="6929" w:type="dxa"/>
          </w:tcPr>
          <w:p w14:paraId="6EA0B285">
            <w:pPr>
              <w:pStyle w:val="9"/>
              <w:spacing w:before="7"/>
              <w:rPr>
                <w:sz w:val="17"/>
              </w:rPr>
            </w:pPr>
          </w:p>
          <w:p w14:paraId="4D223A62">
            <w:pPr>
              <w:pStyle w:val="9"/>
              <w:ind w:left="3045" w:right="3016"/>
              <w:jc w:val="center"/>
              <w:rPr>
                <w:b/>
                <w:sz w:val="20"/>
              </w:rPr>
            </w:pPr>
            <w:r>
              <w:rPr>
                <w:b/>
                <w:sz w:val="20"/>
              </w:rPr>
              <w:t>裁量标准</w:t>
            </w:r>
          </w:p>
        </w:tc>
      </w:tr>
      <w:tr w14:paraId="2497C3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70" w:hRule="atLeast"/>
        </w:trPr>
        <w:tc>
          <w:tcPr>
            <w:tcW w:w="538" w:type="dxa"/>
            <w:vMerge w:val="restart"/>
          </w:tcPr>
          <w:p w14:paraId="19109046">
            <w:pPr>
              <w:pStyle w:val="9"/>
              <w:rPr>
                <w:sz w:val="20"/>
              </w:rPr>
            </w:pPr>
          </w:p>
          <w:p w14:paraId="29F4E22D">
            <w:pPr>
              <w:pStyle w:val="9"/>
              <w:rPr>
                <w:sz w:val="20"/>
              </w:rPr>
            </w:pPr>
          </w:p>
          <w:p w14:paraId="180247A0">
            <w:pPr>
              <w:pStyle w:val="9"/>
              <w:rPr>
                <w:sz w:val="20"/>
              </w:rPr>
            </w:pPr>
          </w:p>
          <w:p w14:paraId="331F2BFA">
            <w:pPr>
              <w:pStyle w:val="9"/>
              <w:rPr>
                <w:sz w:val="20"/>
              </w:rPr>
            </w:pPr>
          </w:p>
          <w:p w14:paraId="3B6CDABB">
            <w:pPr>
              <w:pStyle w:val="9"/>
              <w:rPr>
                <w:sz w:val="20"/>
              </w:rPr>
            </w:pPr>
          </w:p>
          <w:p w14:paraId="2AFA996D">
            <w:pPr>
              <w:pStyle w:val="9"/>
              <w:rPr>
                <w:sz w:val="20"/>
              </w:rPr>
            </w:pPr>
          </w:p>
          <w:p w14:paraId="03087A64">
            <w:pPr>
              <w:pStyle w:val="9"/>
              <w:rPr>
                <w:sz w:val="20"/>
              </w:rPr>
            </w:pPr>
          </w:p>
          <w:p w14:paraId="21A88564">
            <w:pPr>
              <w:pStyle w:val="9"/>
              <w:rPr>
                <w:sz w:val="20"/>
              </w:rPr>
            </w:pPr>
          </w:p>
          <w:p w14:paraId="780F6F21">
            <w:pPr>
              <w:pStyle w:val="9"/>
              <w:rPr>
                <w:sz w:val="20"/>
              </w:rPr>
            </w:pPr>
          </w:p>
          <w:p w14:paraId="49CE9AA3">
            <w:pPr>
              <w:pStyle w:val="9"/>
              <w:rPr>
                <w:sz w:val="20"/>
              </w:rPr>
            </w:pPr>
          </w:p>
          <w:p w14:paraId="0F9AA2BF">
            <w:pPr>
              <w:pStyle w:val="9"/>
              <w:rPr>
                <w:sz w:val="20"/>
              </w:rPr>
            </w:pPr>
          </w:p>
          <w:p w14:paraId="07C8E279">
            <w:pPr>
              <w:pStyle w:val="9"/>
              <w:rPr>
                <w:sz w:val="20"/>
              </w:rPr>
            </w:pPr>
          </w:p>
          <w:p w14:paraId="6C3D372E">
            <w:pPr>
              <w:pStyle w:val="9"/>
              <w:spacing w:before="11"/>
              <w:rPr>
                <w:sz w:val="15"/>
              </w:rPr>
            </w:pPr>
          </w:p>
          <w:p w14:paraId="2E4A17E2">
            <w:pPr>
              <w:pStyle w:val="9"/>
              <w:ind w:left="126"/>
              <w:rPr>
                <w:sz w:val="20"/>
              </w:rPr>
            </w:pPr>
            <w:r>
              <w:rPr>
                <w:sz w:val="20"/>
              </w:rPr>
              <w:t>122</w:t>
            </w:r>
          </w:p>
        </w:tc>
        <w:tc>
          <w:tcPr>
            <w:tcW w:w="857" w:type="dxa"/>
            <w:vMerge w:val="restart"/>
          </w:tcPr>
          <w:p w14:paraId="4C7E6068">
            <w:pPr>
              <w:pStyle w:val="9"/>
              <w:rPr>
                <w:sz w:val="20"/>
              </w:rPr>
            </w:pPr>
          </w:p>
          <w:p w14:paraId="5773B3D6">
            <w:pPr>
              <w:pStyle w:val="9"/>
              <w:rPr>
                <w:sz w:val="20"/>
              </w:rPr>
            </w:pPr>
          </w:p>
          <w:p w14:paraId="0EABBB2F">
            <w:pPr>
              <w:pStyle w:val="9"/>
              <w:rPr>
                <w:sz w:val="20"/>
              </w:rPr>
            </w:pPr>
          </w:p>
          <w:p w14:paraId="6020ABB1">
            <w:pPr>
              <w:pStyle w:val="9"/>
              <w:rPr>
                <w:sz w:val="20"/>
              </w:rPr>
            </w:pPr>
          </w:p>
          <w:p w14:paraId="567FB45D">
            <w:pPr>
              <w:pStyle w:val="9"/>
              <w:rPr>
                <w:sz w:val="20"/>
              </w:rPr>
            </w:pPr>
          </w:p>
          <w:p w14:paraId="1C7F5451">
            <w:pPr>
              <w:pStyle w:val="9"/>
              <w:rPr>
                <w:sz w:val="20"/>
              </w:rPr>
            </w:pPr>
          </w:p>
          <w:p w14:paraId="04E8DA59">
            <w:pPr>
              <w:pStyle w:val="9"/>
              <w:rPr>
                <w:sz w:val="20"/>
              </w:rPr>
            </w:pPr>
          </w:p>
          <w:p w14:paraId="522914C6">
            <w:pPr>
              <w:pStyle w:val="9"/>
              <w:rPr>
                <w:sz w:val="20"/>
              </w:rPr>
            </w:pPr>
          </w:p>
          <w:p w14:paraId="325B3E05">
            <w:pPr>
              <w:pStyle w:val="9"/>
              <w:rPr>
                <w:sz w:val="20"/>
              </w:rPr>
            </w:pPr>
          </w:p>
          <w:p w14:paraId="5A7B1057">
            <w:pPr>
              <w:pStyle w:val="9"/>
              <w:rPr>
                <w:sz w:val="20"/>
              </w:rPr>
            </w:pPr>
          </w:p>
          <w:p w14:paraId="4303FD0B">
            <w:pPr>
              <w:pStyle w:val="9"/>
              <w:rPr>
                <w:sz w:val="20"/>
              </w:rPr>
            </w:pPr>
          </w:p>
          <w:p w14:paraId="2D88BB9C">
            <w:pPr>
              <w:pStyle w:val="9"/>
              <w:spacing w:before="2"/>
              <w:rPr>
                <w:sz w:val="17"/>
              </w:rPr>
            </w:pPr>
          </w:p>
          <w:p w14:paraId="40A51ACE">
            <w:pPr>
              <w:pStyle w:val="9"/>
              <w:spacing w:line="230" w:lineRule="auto"/>
              <w:ind w:left="236" w:right="200"/>
              <w:jc w:val="both"/>
              <w:rPr>
                <w:sz w:val="20"/>
              </w:rPr>
            </w:pPr>
            <w:r>
              <w:rPr>
                <w:sz w:val="20"/>
              </w:rPr>
              <w:t>动物卫生监督</w:t>
            </w:r>
          </w:p>
        </w:tc>
        <w:tc>
          <w:tcPr>
            <w:tcW w:w="1299" w:type="dxa"/>
            <w:vMerge w:val="restart"/>
          </w:tcPr>
          <w:p w14:paraId="0DCD831F">
            <w:pPr>
              <w:pStyle w:val="9"/>
              <w:rPr>
                <w:sz w:val="20"/>
              </w:rPr>
            </w:pPr>
          </w:p>
          <w:p w14:paraId="02E2D083">
            <w:pPr>
              <w:pStyle w:val="9"/>
              <w:rPr>
                <w:sz w:val="20"/>
              </w:rPr>
            </w:pPr>
          </w:p>
          <w:p w14:paraId="76C8E02E">
            <w:pPr>
              <w:pStyle w:val="9"/>
              <w:rPr>
                <w:sz w:val="20"/>
              </w:rPr>
            </w:pPr>
          </w:p>
          <w:p w14:paraId="7AC8190C">
            <w:pPr>
              <w:pStyle w:val="9"/>
              <w:rPr>
                <w:sz w:val="20"/>
              </w:rPr>
            </w:pPr>
          </w:p>
          <w:p w14:paraId="4AC00CE2">
            <w:pPr>
              <w:pStyle w:val="9"/>
              <w:rPr>
                <w:sz w:val="20"/>
              </w:rPr>
            </w:pPr>
          </w:p>
          <w:p w14:paraId="51E1B162">
            <w:pPr>
              <w:pStyle w:val="9"/>
              <w:rPr>
                <w:sz w:val="20"/>
              </w:rPr>
            </w:pPr>
          </w:p>
          <w:p w14:paraId="092B25F7">
            <w:pPr>
              <w:pStyle w:val="9"/>
              <w:rPr>
                <w:sz w:val="20"/>
              </w:rPr>
            </w:pPr>
          </w:p>
          <w:p w14:paraId="62C4F229">
            <w:pPr>
              <w:pStyle w:val="9"/>
              <w:spacing w:before="9"/>
              <w:rPr>
                <w:sz w:val="29"/>
              </w:rPr>
            </w:pPr>
          </w:p>
          <w:p w14:paraId="0EFC569A">
            <w:pPr>
              <w:pStyle w:val="9"/>
              <w:spacing w:before="1" w:line="230" w:lineRule="auto"/>
              <w:ind w:left="39" w:right="43"/>
              <w:jc w:val="both"/>
              <w:rPr>
                <w:sz w:val="20"/>
              </w:rPr>
            </w:pPr>
            <w:r>
              <w:rPr>
                <w:spacing w:val="-3"/>
                <w:sz w:val="20"/>
              </w:rPr>
              <w:t>对违反畜禽运输有关规定运输用于继续饲养或者屠宰的畜禽到达目的地后，未向启运地动物卫生监督机构报告等行为的行政</w:t>
            </w:r>
            <w:r>
              <w:rPr>
                <w:sz w:val="20"/>
              </w:rPr>
              <w:t>处罚</w:t>
            </w:r>
          </w:p>
        </w:tc>
        <w:tc>
          <w:tcPr>
            <w:tcW w:w="2127" w:type="dxa"/>
          </w:tcPr>
          <w:p w14:paraId="690FE6BD">
            <w:pPr>
              <w:pStyle w:val="9"/>
              <w:spacing w:before="2"/>
              <w:rPr>
                <w:sz w:val="24"/>
              </w:rPr>
            </w:pPr>
          </w:p>
          <w:p w14:paraId="54EAC5FC">
            <w:pPr>
              <w:pStyle w:val="9"/>
              <w:spacing w:line="230" w:lineRule="auto"/>
              <w:ind w:left="36" w:right="77"/>
              <w:jc w:val="both"/>
              <w:rPr>
                <w:sz w:val="20"/>
              </w:rPr>
            </w:pPr>
            <w:r>
              <w:rPr>
                <w:spacing w:val="-2"/>
                <w:sz w:val="20"/>
              </w:rPr>
              <w:t>对违反畜禽运输有关规定运输用于继续饲养或者屠宰的畜禽到达目的地后，未向启运地动物卫生监督机构报告的行</w:t>
            </w:r>
            <w:r>
              <w:rPr>
                <w:sz w:val="20"/>
              </w:rPr>
              <w:t>政处罚</w:t>
            </w:r>
          </w:p>
        </w:tc>
        <w:tc>
          <w:tcPr>
            <w:tcW w:w="6860" w:type="dxa"/>
            <w:vMerge w:val="restart"/>
          </w:tcPr>
          <w:p w14:paraId="0637125F">
            <w:pPr>
              <w:pStyle w:val="9"/>
              <w:rPr>
                <w:sz w:val="20"/>
              </w:rPr>
            </w:pPr>
          </w:p>
          <w:p w14:paraId="25E478CC">
            <w:pPr>
              <w:pStyle w:val="9"/>
              <w:rPr>
                <w:sz w:val="20"/>
              </w:rPr>
            </w:pPr>
          </w:p>
          <w:p w14:paraId="21A166A4">
            <w:pPr>
              <w:pStyle w:val="9"/>
              <w:rPr>
                <w:sz w:val="20"/>
              </w:rPr>
            </w:pPr>
          </w:p>
          <w:p w14:paraId="0D0808CE">
            <w:pPr>
              <w:pStyle w:val="9"/>
              <w:rPr>
                <w:sz w:val="20"/>
              </w:rPr>
            </w:pPr>
          </w:p>
          <w:p w14:paraId="5507B4FE">
            <w:pPr>
              <w:pStyle w:val="9"/>
              <w:rPr>
                <w:sz w:val="20"/>
              </w:rPr>
            </w:pPr>
          </w:p>
          <w:p w14:paraId="5DEB4C63">
            <w:pPr>
              <w:pStyle w:val="9"/>
              <w:rPr>
                <w:sz w:val="20"/>
              </w:rPr>
            </w:pPr>
          </w:p>
          <w:p w14:paraId="2C9EB331">
            <w:pPr>
              <w:pStyle w:val="9"/>
              <w:rPr>
                <w:sz w:val="20"/>
              </w:rPr>
            </w:pPr>
          </w:p>
          <w:p w14:paraId="4D2D1D4A">
            <w:pPr>
              <w:pStyle w:val="9"/>
              <w:rPr>
                <w:sz w:val="20"/>
              </w:rPr>
            </w:pPr>
          </w:p>
          <w:p w14:paraId="22BC1F91">
            <w:pPr>
              <w:pStyle w:val="9"/>
              <w:rPr>
                <w:sz w:val="20"/>
              </w:rPr>
            </w:pPr>
          </w:p>
          <w:p w14:paraId="5EF09C0F">
            <w:pPr>
              <w:pStyle w:val="9"/>
              <w:spacing w:before="12"/>
              <w:rPr>
                <w:sz w:val="17"/>
              </w:rPr>
            </w:pPr>
          </w:p>
          <w:p w14:paraId="3863C94B">
            <w:pPr>
              <w:pStyle w:val="9"/>
              <w:spacing w:line="252" w:lineRule="exact"/>
              <w:ind w:left="38"/>
              <w:rPr>
                <w:b/>
                <w:sz w:val="20"/>
              </w:rPr>
            </w:pPr>
            <w:r>
              <w:rPr>
                <w:b/>
                <w:sz w:val="20"/>
              </w:rPr>
              <w:t xml:space="preserve">《动物检疫管理办法》(2022) </w:t>
            </w:r>
          </w:p>
          <w:p w14:paraId="59601A0B">
            <w:pPr>
              <w:pStyle w:val="9"/>
              <w:spacing w:before="4" w:line="230" w:lineRule="auto"/>
              <w:ind w:left="38" w:right="10"/>
              <w:jc w:val="both"/>
              <w:rPr>
                <w:sz w:val="20"/>
              </w:rPr>
            </w:pPr>
            <w:r>
              <w:rPr>
                <w:b/>
                <w:spacing w:val="13"/>
                <w:sz w:val="20"/>
              </w:rPr>
              <w:t xml:space="preserve">第四十九条 </w:t>
            </w:r>
            <w:r>
              <w:rPr>
                <w:spacing w:val="-1"/>
                <w:sz w:val="20"/>
              </w:rPr>
              <w:t>违反本办法规定运输畜禽，有下列行为之一的，由县级以上</w:t>
            </w:r>
            <w:r>
              <w:rPr>
                <w:w w:val="95"/>
                <w:sz w:val="20"/>
              </w:rPr>
              <w:t>地方人民政府农业农村主管部门处一千元以上三千元以下罚款；情节严重的，处三千元以上三万元以下罚款：（一）运输用于继续饲养或者屠宰的畜禽到达目的地后，未向启运地动物卫生监督机构报告的；（二）未按照动物检疫证明载明的目的地运输的；（三）未按照动物检疫证明规定时间运达且无正当理由</w:t>
            </w:r>
            <w:r>
              <w:rPr>
                <w:sz w:val="20"/>
              </w:rPr>
              <w:t>的；（四）实际运输的数量少于动物检疫证明载明数量且无正当理由的。</w:t>
            </w:r>
          </w:p>
        </w:tc>
        <w:tc>
          <w:tcPr>
            <w:tcW w:w="4030" w:type="dxa"/>
          </w:tcPr>
          <w:p w14:paraId="2A1A1CAB">
            <w:pPr>
              <w:pStyle w:val="9"/>
              <w:rPr>
                <w:sz w:val="20"/>
              </w:rPr>
            </w:pPr>
          </w:p>
          <w:p w14:paraId="7E290D5D">
            <w:pPr>
              <w:pStyle w:val="9"/>
              <w:rPr>
                <w:sz w:val="20"/>
              </w:rPr>
            </w:pPr>
          </w:p>
          <w:p w14:paraId="0610C72C">
            <w:pPr>
              <w:pStyle w:val="9"/>
              <w:rPr>
                <w:sz w:val="20"/>
              </w:rPr>
            </w:pPr>
          </w:p>
          <w:p w14:paraId="5771E73F">
            <w:pPr>
              <w:pStyle w:val="9"/>
              <w:spacing w:before="152"/>
              <w:ind w:left="37"/>
              <w:rPr>
                <w:sz w:val="20"/>
              </w:rPr>
            </w:pPr>
            <w:r>
              <w:rPr>
                <w:sz w:val="20"/>
              </w:rPr>
              <w:t>同类检疫合格动物货值金额不足3万元的</w:t>
            </w:r>
          </w:p>
        </w:tc>
        <w:tc>
          <w:tcPr>
            <w:tcW w:w="6929" w:type="dxa"/>
          </w:tcPr>
          <w:p w14:paraId="614C4DE6">
            <w:pPr>
              <w:pStyle w:val="9"/>
              <w:rPr>
                <w:sz w:val="20"/>
              </w:rPr>
            </w:pPr>
          </w:p>
          <w:p w14:paraId="15454BA7">
            <w:pPr>
              <w:pStyle w:val="9"/>
              <w:rPr>
                <w:sz w:val="20"/>
              </w:rPr>
            </w:pPr>
          </w:p>
          <w:p w14:paraId="2C7E77E6">
            <w:pPr>
              <w:pStyle w:val="9"/>
              <w:rPr>
                <w:sz w:val="20"/>
              </w:rPr>
            </w:pPr>
          </w:p>
          <w:p w14:paraId="4F19AB99">
            <w:pPr>
              <w:pStyle w:val="9"/>
              <w:spacing w:before="152"/>
              <w:ind w:left="37"/>
              <w:rPr>
                <w:sz w:val="20"/>
              </w:rPr>
            </w:pPr>
            <w:r>
              <w:rPr>
                <w:sz w:val="20"/>
              </w:rPr>
              <w:t>处1000元以上3000元以下罚款。</w:t>
            </w:r>
          </w:p>
        </w:tc>
      </w:tr>
      <w:tr w14:paraId="0C1569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38" w:type="dxa"/>
            <w:vMerge w:val="continue"/>
            <w:tcBorders>
              <w:top w:val="nil"/>
            </w:tcBorders>
          </w:tcPr>
          <w:p w14:paraId="26EB0346">
            <w:pPr>
              <w:rPr>
                <w:sz w:val="2"/>
                <w:szCs w:val="2"/>
              </w:rPr>
            </w:pPr>
          </w:p>
        </w:tc>
        <w:tc>
          <w:tcPr>
            <w:tcW w:w="857" w:type="dxa"/>
            <w:vMerge w:val="continue"/>
            <w:tcBorders>
              <w:top w:val="nil"/>
            </w:tcBorders>
          </w:tcPr>
          <w:p w14:paraId="6B29202E">
            <w:pPr>
              <w:rPr>
                <w:sz w:val="2"/>
                <w:szCs w:val="2"/>
              </w:rPr>
            </w:pPr>
          </w:p>
        </w:tc>
        <w:tc>
          <w:tcPr>
            <w:tcW w:w="1299" w:type="dxa"/>
            <w:vMerge w:val="continue"/>
            <w:tcBorders>
              <w:top w:val="nil"/>
            </w:tcBorders>
          </w:tcPr>
          <w:p w14:paraId="350104B1">
            <w:pPr>
              <w:rPr>
                <w:sz w:val="2"/>
                <w:szCs w:val="2"/>
              </w:rPr>
            </w:pPr>
          </w:p>
        </w:tc>
        <w:tc>
          <w:tcPr>
            <w:tcW w:w="2127" w:type="dxa"/>
          </w:tcPr>
          <w:p w14:paraId="141572FA">
            <w:pPr>
              <w:pStyle w:val="9"/>
              <w:spacing w:before="12"/>
              <w:rPr>
                <w:sz w:val="15"/>
              </w:rPr>
            </w:pPr>
          </w:p>
          <w:p w14:paraId="3097AFED">
            <w:pPr>
              <w:pStyle w:val="9"/>
              <w:spacing w:line="230" w:lineRule="auto"/>
              <w:ind w:left="36" w:right="78"/>
              <w:jc w:val="both"/>
              <w:rPr>
                <w:sz w:val="20"/>
              </w:rPr>
            </w:pPr>
            <w:r>
              <w:rPr>
                <w:spacing w:val="-2"/>
                <w:sz w:val="20"/>
              </w:rPr>
              <w:t>对违反畜禽运输有关规定未按照动物检疫证明载明的目的地运输的行</w:t>
            </w:r>
            <w:r>
              <w:rPr>
                <w:sz w:val="20"/>
              </w:rPr>
              <w:t>政处罚</w:t>
            </w:r>
          </w:p>
        </w:tc>
        <w:tc>
          <w:tcPr>
            <w:tcW w:w="6860" w:type="dxa"/>
            <w:vMerge w:val="continue"/>
            <w:tcBorders>
              <w:top w:val="nil"/>
            </w:tcBorders>
          </w:tcPr>
          <w:p w14:paraId="6EDD0E09">
            <w:pPr>
              <w:rPr>
                <w:sz w:val="2"/>
                <w:szCs w:val="2"/>
              </w:rPr>
            </w:pPr>
          </w:p>
        </w:tc>
        <w:tc>
          <w:tcPr>
            <w:tcW w:w="4030" w:type="dxa"/>
          </w:tcPr>
          <w:p w14:paraId="3CE8AB0D">
            <w:pPr>
              <w:pStyle w:val="9"/>
              <w:rPr>
                <w:sz w:val="20"/>
              </w:rPr>
            </w:pPr>
          </w:p>
          <w:p w14:paraId="182569FC">
            <w:pPr>
              <w:pStyle w:val="9"/>
              <w:spacing w:before="3"/>
              <w:rPr>
                <w:sz w:val="15"/>
              </w:rPr>
            </w:pPr>
          </w:p>
          <w:p w14:paraId="08D7BFC1">
            <w:pPr>
              <w:pStyle w:val="9"/>
              <w:spacing w:line="230" w:lineRule="auto"/>
              <w:ind w:left="37" w:right="87"/>
              <w:rPr>
                <w:sz w:val="20"/>
              </w:rPr>
            </w:pPr>
            <w:r>
              <w:rPr>
                <w:w w:val="95"/>
                <w:sz w:val="20"/>
              </w:rPr>
              <w:t xml:space="preserve">同类检疫合格动物货值金额3万元以上不足10 </w:t>
            </w:r>
            <w:r>
              <w:rPr>
                <w:sz w:val="20"/>
              </w:rPr>
              <w:t>万元的</w:t>
            </w:r>
          </w:p>
        </w:tc>
        <w:tc>
          <w:tcPr>
            <w:tcW w:w="6929" w:type="dxa"/>
          </w:tcPr>
          <w:p w14:paraId="10FC97D3">
            <w:pPr>
              <w:pStyle w:val="9"/>
              <w:rPr>
                <w:sz w:val="20"/>
              </w:rPr>
            </w:pPr>
          </w:p>
          <w:p w14:paraId="6D9A6ECB">
            <w:pPr>
              <w:pStyle w:val="9"/>
              <w:spacing w:before="2"/>
              <w:rPr>
                <w:sz w:val="24"/>
              </w:rPr>
            </w:pPr>
          </w:p>
          <w:p w14:paraId="7FA9A467">
            <w:pPr>
              <w:pStyle w:val="9"/>
              <w:ind w:left="37"/>
              <w:rPr>
                <w:sz w:val="20"/>
              </w:rPr>
            </w:pPr>
            <w:r>
              <w:rPr>
                <w:sz w:val="20"/>
              </w:rPr>
              <w:t>处3000元以上1.5万元以下罚款。</w:t>
            </w:r>
          </w:p>
        </w:tc>
      </w:tr>
      <w:tr w14:paraId="7C7C6D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tcPr>
          <w:p w14:paraId="197B9CC3">
            <w:pPr>
              <w:rPr>
                <w:sz w:val="2"/>
                <w:szCs w:val="2"/>
              </w:rPr>
            </w:pPr>
          </w:p>
        </w:tc>
        <w:tc>
          <w:tcPr>
            <w:tcW w:w="857" w:type="dxa"/>
            <w:vMerge w:val="continue"/>
            <w:tcBorders>
              <w:top w:val="nil"/>
            </w:tcBorders>
          </w:tcPr>
          <w:p w14:paraId="3A5FC860">
            <w:pPr>
              <w:rPr>
                <w:sz w:val="2"/>
                <w:szCs w:val="2"/>
              </w:rPr>
            </w:pPr>
          </w:p>
        </w:tc>
        <w:tc>
          <w:tcPr>
            <w:tcW w:w="1299" w:type="dxa"/>
            <w:vMerge w:val="continue"/>
            <w:tcBorders>
              <w:top w:val="nil"/>
            </w:tcBorders>
          </w:tcPr>
          <w:p w14:paraId="10C2699A">
            <w:pPr>
              <w:rPr>
                <w:sz w:val="2"/>
                <w:szCs w:val="2"/>
              </w:rPr>
            </w:pPr>
          </w:p>
        </w:tc>
        <w:tc>
          <w:tcPr>
            <w:tcW w:w="2127" w:type="dxa"/>
          </w:tcPr>
          <w:p w14:paraId="26678EEC">
            <w:pPr>
              <w:pStyle w:val="9"/>
              <w:spacing w:before="8"/>
              <w:rPr>
                <w:sz w:val="20"/>
              </w:rPr>
            </w:pPr>
          </w:p>
          <w:p w14:paraId="1BE19BFD">
            <w:pPr>
              <w:pStyle w:val="9"/>
              <w:spacing w:line="230" w:lineRule="auto"/>
              <w:ind w:left="36" w:right="78"/>
              <w:jc w:val="both"/>
              <w:rPr>
                <w:sz w:val="20"/>
              </w:rPr>
            </w:pPr>
            <w:r>
              <w:rPr>
                <w:spacing w:val="-2"/>
                <w:sz w:val="20"/>
              </w:rPr>
              <w:t>对违反畜禽运输有关规定未按照动物检疫证明规定时间运达且无正当</w:t>
            </w:r>
            <w:r>
              <w:rPr>
                <w:sz w:val="20"/>
              </w:rPr>
              <w:t>理由的行政处罚</w:t>
            </w:r>
          </w:p>
        </w:tc>
        <w:tc>
          <w:tcPr>
            <w:tcW w:w="6860" w:type="dxa"/>
            <w:vMerge w:val="continue"/>
            <w:tcBorders>
              <w:top w:val="nil"/>
            </w:tcBorders>
          </w:tcPr>
          <w:p w14:paraId="67B5E9DC">
            <w:pPr>
              <w:rPr>
                <w:sz w:val="2"/>
                <w:szCs w:val="2"/>
              </w:rPr>
            </w:pPr>
          </w:p>
        </w:tc>
        <w:tc>
          <w:tcPr>
            <w:tcW w:w="4030" w:type="dxa"/>
            <w:vMerge w:val="restart"/>
          </w:tcPr>
          <w:p w14:paraId="26993100">
            <w:pPr>
              <w:pStyle w:val="9"/>
              <w:rPr>
                <w:sz w:val="20"/>
              </w:rPr>
            </w:pPr>
          </w:p>
          <w:p w14:paraId="398ED50C">
            <w:pPr>
              <w:pStyle w:val="9"/>
              <w:rPr>
                <w:sz w:val="20"/>
              </w:rPr>
            </w:pPr>
          </w:p>
          <w:p w14:paraId="59E230F3">
            <w:pPr>
              <w:pStyle w:val="9"/>
              <w:rPr>
                <w:sz w:val="20"/>
              </w:rPr>
            </w:pPr>
          </w:p>
          <w:p w14:paraId="2960A95D">
            <w:pPr>
              <w:pStyle w:val="9"/>
              <w:rPr>
                <w:sz w:val="20"/>
              </w:rPr>
            </w:pPr>
          </w:p>
          <w:p w14:paraId="6C67092E">
            <w:pPr>
              <w:pStyle w:val="9"/>
              <w:rPr>
                <w:sz w:val="20"/>
              </w:rPr>
            </w:pPr>
          </w:p>
          <w:p w14:paraId="64302529">
            <w:pPr>
              <w:pStyle w:val="9"/>
              <w:spacing w:before="3"/>
              <w:rPr>
                <w:sz w:val="20"/>
              </w:rPr>
            </w:pPr>
          </w:p>
          <w:p w14:paraId="5D73100E">
            <w:pPr>
              <w:pStyle w:val="9"/>
              <w:ind w:left="37"/>
              <w:rPr>
                <w:sz w:val="20"/>
              </w:rPr>
            </w:pPr>
            <w:r>
              <w:rPr>
                <w:sz w:val="20"/>
              </w:rPr>
              <w:t>同类检疫合格动物货值金额10万元以上的</w:t>
            </w:r>
          </w:p>
        </w:tc>
        <w:tc>
          <w:tcPr>
            <w:tcW w:w="6929" w:type="dxa"/>
            <w:vMerge w:val="restart"/>
          </w:tcPr>
          <w:p w14:paraId="40F45115">
            <w:pPr>
              <w:pStyle w:val="9"/>
              <w:rPr>
                <w:sz w:val="20"/>
              </w:rPr>
            </w:pPr>
          </w:p>
          <w:p w14:paraId="2F4181E5">
            <w:pPr>
              <w:pStyle w:val="9"/>
              <w:rPr>
                <w:sz w:val="20"/>
              </w:rPr>
            </w:pPr>
          </w:p>
          <w:p w14:paraId="04C267F7">
            <w:pPr>
              <w:pStyle w:val="9"/>
              <w:rPr>
                <w:sz w:val="20"/>
              </w:rPr>
            </w:pPr>
          </w:p>
          <w:p w14:paraId="5D15CB25">
            <w:pPr>
              <w:pStyle w:val="9"/>
              <w:rPr>
                <w:sz w:val="20"/>
              </w:rPr>
            </w:pPr>
          </w:p>
          <w:p w14:paraId="4498B927">
            <w:pPr>
              <w:pStyle w:val="9"/>
              <w:rPr>
                <w:sz w:val="20"/>
              </w:rPr>
            </w:pPr>
          </w:p>
          <w:p w14:paraId="2C9420DD">
            <w:pPr>
              <w:pStyle w:val="9"/>
              <w:spacing w:before="3"/>
              <w:rPr>
                <w:sz w:val="20"/>
              </w:rPr>
            </w:pPr>
          </w:p>
          <w:p w14:paraId="0A7F1DAB">
            <w:pPr>
              <w:pStyle w:val="9"/>
              <w:ind w:left="37"/>
              <w:rPr>
                <w:sz w:val="20"/>
              </w:rPr>
            </w:pPr>
            <w:r>
              <w:rPr>
                <w:sz w:val="20"/>
              </w:rPr>
              <w:t>处1.5万元以上3万元以下罚款。</w:t>
            </w:r>
          </w:p>
        </w:tc>
      </w:tr>
      <w:tr w14:paraId="6B7F21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06" w:hRule="atLeast"/>
        </w:trPr>
        <w:tc>
          <w:tcPr>
            <w:tcW w:w="538" w:type="dxa"/>
            <w:vMerge w:val="continue"/>
            <w:tcBorders>
              <w:top w:val="nil"/>
            </w:tcBorders>
          </w:tcPr>
          <w:p w14:paraId="64039DB0">
            <w:pPr>
              <w:rPr>
                <w:sz w:val="2"/>
                <w:szCs w:val="2"/>
              </w:rPr>
            </w:pPr>
          </w:p>
        </w:tc>
        <w:tc>
          <w:tcPr>
            <w:tcW w:w="857" w:type="dxa"/>
            <w:vMerge w:val="continue"/>
            <w:tcBorders>
              <w:top w:val="nil"/>
            </w:tcBorders>
          </w:tcPr>
          <w:p w14:paraId="6937EB7B">
            <w:pPr>
              <w:rPr>
                <w:sz w:val="2"/>
                <w:szCs w:val="2"/>
              </w:rPr>
            </w:pPr>
          </w:p>
        </w:tc>
        <w:tc>
          <w:tcPr>
            <w:tcW w:w="1299" w:type="dxa"/>
            <w:vMerge w:val="continue"/>
            <w:tcBorders>
              <w:top w:val="nil"/>
            </w:tcBorders>
          </w:tcPr>
          <w:p w14:paraId="11D3C30C">
            <w:pPr>
              <w:rPr>
                <w:sz w:val="2"/>
                <w:szCs w:val="2"/>
              </w:rPr>
            </w:pPr>
          </w:p>
        </w:tc>
        <w:tc>
          <w:tcPr>
            <w:tcW w:w="2127" w:type="dxa"/>
          </w:tcPr>
          <w:p w14:paraId="1BF2EE9B">
            <w:pPr>
              <w:pStyle w:val="9"/>
              <w:spacing w:before="8"/>
              <w:rPr>
                <w:sz w:val="23"/>
              </w:rPr>
            </w:pPr>
          </w:p>
          <w:p w14:paraId="5A1BF0B8">
            <w:pPr>
              <w:pStyle w:val="9"/>
              <w:spacing w:line="230" w:lineRule="auto"/>
              <w:ind w:left="36" w:right="78"/>
              <w:jc w:val="both"/>
              <w:rPr>
                <w:sz w:val="20"/>
              </w:rPr>
            </w:pPr>
            <w:r>
              <w:rPr>
                <w:spacing w:val="-2"/>
                <w:sz w:val="20"/>
              </w:rPr>
              <w:t>对违反畜禽运输有关规定实际运输的数量少于动物检疫证明载明数量且无正当理由的行政处</w:t>
            </w:r>
            <w:r>
              <w:rPr>
                <w:sz w:val="20"/>
              </w:rPr>
              <w:t>罚</w:t>
            </w:r>
          </w:p>
        </w:tc>
        <w:tc>
          <w:tcPr>
            <w:tcW w:w="6860" w:type="dxa"/>
            <w:vMerge w:val="continue"/>
            <w:tcBorders>
              <w:top w:val="nil"/>
            </w:tcBorders>
          </w:tcPr>
          <w:p w14:paraId="5200C00C">
            <w:pPr>
              <w:rPr>
                <w:sz w:val="2"/>
                <w:szCs w:val="2"/>
              </w:rPr>
            </w:pPr>
          </w:p>
        </w:tc>
        <w:tc>
          <w:tcPr>
            <w:tcW w:w="4030" w:type="dxa"/>
            <w:vMerge w:val="continue"/>
            <w:tcBorders>
              <w:top w:val="nil"/>
            </w:tcBorders>
          </w:tcPr>
          <w:p w14:paraId="414AE7B9">
            <w:pPr>
              <w:rPr>
                <w:sz w:val="2"/>
                <w:szCs w:val="2"/>
              </w:rPr>
            </w:pPr>
          </w:p>
        </w:tc>
        <w:tc>
          <w:tcPr>
            <w:tcW w:w="6929" w:type="dxa"/>
            <w:vMerge w:val="continue"/>
            <w:tcBorders>
              <w:top w:val="nil"/>
            </w:tcBorders>
          </w:tcPr>
          <w:p w14:paraId="481E5060">
            <w:pPr>
              <w:rPr>
                <w:sz w:val="2"/>
                <w:szCs w:val="2"/>
              </w:rPr>
            </w:pPr>
          </w:p>
        </w:tc>
      </w:tr>
      <w:tr w14:paraId="6B2407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5" w:hRule="atLeast"/>
        </w:trPr>
        <w:tc>
          <w:tcPr>
            <w:tcW w:w="538" w:type="dxa"/>
            <w:vMerge w:val="restart"/>
          </w:tcPr>
          <w:p w14:paraId="042EF0F6">
            <w:pPr>
              <w:pStyle w:val="9"/>
              <w:rPr>
                <w:sz w:val="20"/>
              </w:rPr>
            </w:pPr>
          </w:p>
          <w:p w14:paraId="0F17213A">
            <w:pPr>
              <w:pStyle w:val="9"/>
              <w:rPr>
                <w:sz w:val="20"/>
              </w:rPr>
            </w:pPr>
          </w:p>
          <w:p w14:paraId="0FCC7C07">
            <w:pPr>
              <w:pStyle w:val="9"/>
              <w:rPr>
                <w:sz w:val="20"/>
              </w:rPr>
            </w:pPr>
          </w:p>
          <w:p w14:paraId="70DA233B">
            <w:pPr>
              <w:pStyle w:val="9"/>
              <w:rPr>
                <w:sz w:val="20"/>
              </w:rPr>
            </w:pPr>
          </w:p>
          <w:p w14:paraId="4987287F">
            <w:pPr>
              <w:pStyle w:val="9"/>
              <w:rPr>
                <w:sz w:val="20"/>
              </w:rPr>
            </w:pPr>
          </w:p>
          <w:p w14:paraId="33662DDD">
            <w:pPr>
              <w:pStyle w:val="9"/>
              <w:spacing w:before="11"/>
              <w:rPr>
                <w:sz w:val="21"/>
              </w:rPr>
            </w:pPr>
          </w:p>
          <w:p w14:paraId="642139D5">
            <w:pPr>
              <w:pStyle w:val="9"/>
              <w:ind w:left="126"/>
              <w:rPr>
                <w:sz w:val="20"/>
              </w:rPr>
            </w:pPr>
            <w:r>
              <w:rPr>
                <w:sz w:val="20"/>
              </w:rPr>
              <w:t>123</w:t>
            </w:r>
          </w:p>
        </w:tc>
        <w:tc>
          <w:tcPr>
            <w:tcW w:w="857" w:type="dxa"/>
            <w:vMerge w:val="restart"/>
          </w:tcPr>
          <w:p w14:paraId="5CB91FB2">
            <w:pPr>
              <w:pStyle w:val="9"/>
              <w:rPr>
                <w:sz w:val="20"/>
              </w:rPr>
            </w:pPr>
          </w:p>
          <w:p w14:paraId="4B0EBA4F">
            <w:pPr>
              <w:pStyle w:val="9"/>
              <w:rPr>
                <w:sz w:val="20"/>
              </w:rPr>
            </w:pPr>
          </w:p>
          <w:p w14:paraId="53EE1AA0">
            <w:pPr>
              <w:pStyle w:val="9"/>
              <w:rPr>
                <w:sz w:val="20"/>
              </w:rPr>
            </w:pPr>
          </w:p>
          <w:p w14:paraId="61C81504">
            <w:pPr>
              <w:pStyle w:val="9"/>
              <w:rPr>
                <w:sz w:val="20"/>
              </w:rPr>
            </w:pPr>
          </w:p>
          <w:p w14:paraId="5A465B9D">
            <w:pPr>
              <w:pStyle w:val="9"/>
              <w:spacing w:before="1"/>
              <w:rPr>
                <w:sz w:val="23"/>
              </w:rPr>
            </w:pPr>
          </w:p>
          <w:p w14:paraId="0B9B2F2D">
            <w:pPr>
              <w:pStyle w:val="9"/>
              <w:spacing w:line="232" w:lineRule="auto"/>
              <w:ind w:left="236" w:right="200"/>
              <w:jc w:val="both"/>
              <w:rPr>
                <w:sz w:val="20"/>
              </w:rPr>
            </w:pPr>
            <w:r>
              <w:rPr>
                <w:sz w:val="20"/>
              </w:rPr>
              <w:t>动物卫生监督</w:t>
            </w:r>
          </w:p>
        </w:tc>
        <w:tc>
          <w:tcPr>
            <w:tcW w:w="3426" w:type="dxa"/>
            <w:gridSpan w:val="2"/>
            <w:vMerge w:val="restart"/>
          </w:tcPr>
          <w:p w14:paraId="3D29250D">
            <w:pPr>
              <w:pStyle w:val="9"/>
              <w:rPr>
                <w:sz w:val="20"/>
              </w:rPr>
            </w:pPr>
          </w:p>
          <w:p w14:paraId="26ACCDF4">
            <w:pPr>
              <w:pStyle w:val="9"/>
              <w:rPr>
                <w:sz w:val="20"/>
              </w:rPr>
            </w:pPr>
          </w:p>
          <w:p w14:paraId="56E73130">
            <w:pPr>
              <w:pStyle w:val="9"/>
              <w:rPr>
                <w:sz w:val="20"/>
              </w:rPr>
            </w:pPr>
          </w:p>
          <w:p w14:paraId="718124AC">
            <w:pPr>
              <w:pStyle w:val="9"/>
              <w:rPr>
                <w:sz w:val="20"/>
              </w:rPr>
            </w:pPr>
          </w:p>
          <w:p w14:paraId="5D7FBF37">
            <w:pPr>
              <w:pStyle w:val="9"/>
              <w:rPr>
                <w:sz w:val="20"/>
              </w:rPr>
            </w:pPr>
          </w:p>
          <w:p w14:paraId="1E3FC261">
            <w:pPr>
              <w:pStyle w:val="9"/>
              <w:spacing w:before="166" w:line="230" w:lineRule="auto"/>
              <w:ind w:left="39" w:right="182"/>
              <w:rPr>
                <w:sz w:val="20"/>
              </w:rPr>
            </w:pPr>
            <w:r>
              <w:rPr>
                <w:w w:val="95"/>
                <w:sz w:val="20"/>
              </w:rPr>
              <w:t>对转让、伪造或者变造检疫证明、检</w:t>
            </w:r>
            <w:r>
              <w:rPr>
                <w:sz w:val="20"/>
              </w:rPr>
              <w:t>疫标志或者畜禽标识的行政处罚</w:t>
            </w:r>
          </w:p>
        </w:tc>
        <w:tc>
          <w:tcPr>
            <w:tcW w:w="6860" w:type="dxa"/>
            <w:vMerge w:val="restart"/>
          </w:tcPr>
          <w:p w14:paraId="23E62CFA">
            <w:pPr>
              <w:pStyle w:val="9"/>
              <w:rPr>
                <w:sz w:val="20"/>
              </w:rPr>
            </w:pPr>
          </w:p>
          <w:p w14:paraId="14FC00BC">
            <w:pPr>
              <w:pStyle w:val="9"/>
              <w:rPr>
                <w:sz w:val="20"/>
              </w:rPr>
            </w:pPr>
          </w:p>
          <w:p w14:paraId="580B445F">
            <w:pPr>
              <w:pStyle w:val="9"/>
              <w:spacing w:before="5"/>
              <w:rPr>
                <w:sz w:val="14"/>
              </w:rPr>
            </w:pPr>
          </w:p>
          <w:p w14:paraId="338ABE0F">
            <w:pPr>
              <w:pStyle w:val="9"/>
              <w:spacing w:before="1" w:line="252" w:lineRule="exact"/>
              <w:ind w:left="38"/>
              <w:rPr>
                <w:b/>
                <w:sz w:val="20"/>
              </w:rPr>
            </w:pPr>
            <w:r>
              <w:rPr>
                <w:b/>
                <w:sz w:val="20"/>
              </w:rPr>
              <w:t>1.《中华人民共和国动物防疫法》(2021修订)</w:t>
            </w:r>
          </w:p>
          <w:p w14:paraId="74E97247">
            <w:pPr>
              <w:pStyle w:val="9"/>
              <w:tabs>
                <w:tab w:val="left" w:pos="2457"/>
              </w:tabs>
              <w:spacing w:before="3" w:line="230" w:lineRule="auto"/>
              <w:ind w:left="38" w:right="33"/>
              <w:rPr>
                <w:sz w:val="20"/>
              </w:rPr>
            </w:pPr>
            <w:r>
              <w:rPr>
                <w:b/>
                <w:spacing w:val="3"/>
                <w:sz w:val="20"/>
              </w:rPr>
              <w:t>第一百零三条第一</w:t>
            </w:r>
            <w:r>
              <w:rPr>
                <w:b/>
                <w:sz w:val="20"/>
              </w:rPr>
              <w:t>款</w:t>
            </w:r>
            <w:r>
              <w:rPr>
                <w:b/>
                <w:sz w:val="20"/>
              </w:rPr>
              <w:tab/>
            </w:r>
            <w:r>
              <w:rPr>
                <w:sz w:val="20"/>
              </w:rPr>
              <w:t>违反本法规定，转让、伪造或者变造检疫证明、</w:t>
            </w:r>
            <w:r>
              <w:rPr>
                <w:w w:val="95"/>
                <w:sz w:val="20"/>
              </w:rPr>
              <w:t>检疫标志或者畜禽标识的，由县级以上地方人民政府农业农村主管部门没收</w:t>
            </w:r>
            <w:r>
              <w:rPr>
                <w:spacing w:val="-17"/>
                <w:w w:val="95"/>
                <w:sz w:val="20"/>
              </w:rPr>
              <w:t>违</w:t>
            </w:r>
            <w:r>
              <w:rPr>
                <w:w w:val="95"/>
                <w:sz w:val="20"/>
              </w:rPr>
              <w:t>法所得和检疫证明、检疫标志、畜禽标识，并处五千元以上五万元以下罚款</w:t>
            </w:r>
            <w:r>
              <w:rPr>
                <w:spacing w:val="-16"/>
                <w:w w:val="95"/>
                <w:sz w:val="20"/>
              </w:rPr>
              <w:t>。</w:t>
            </w:r>
          </w:p>
          <w:p w14:paraId="5ECC9576">
            <w:pPr>
              <w:pStyle w:val="9"/>
              <w:spacing w:line="246" w:lineRule="exact"/>
              <w:ind w:left="38"/>
              <w:rPr>
                <w:b/>
                <w:sz w:val="20"/>
              </w:rPr>
            </w:pPr>
            <w:r>
              <w:rPr>
                <w:b/>
                <w:sz w:val="20"/>
              </w:rPr>
              <w:t>2.《中华人民共和国畜牧法》(2022修订）</w:t>
            </w:r>
          </w:p>
          <w:p w14:paraId="070B6513">
            <w:pPr>
              <w:pStyle w:val="9"/>
              <w:spacing w:before="3" w:line="230" w:lineRule="auto"/>
              <w:ind w:left="38" w:right="33"/>
              <w:rPr>
                <w:sz w:val="20"/>
              </w:rPr>
            </w:pPr>
            <w:r>
              <w:rPr>
                <w:b/>
                <w:spacing w:val="11"/>
                <w:sz w:val="20"/>
              </w:rPr>
              <w:t xml:space="preserve">第八十八条第二款 </w:t>
            </w:r>
            <w:r>
              <w:rPr>
                <w:sz w:val="20"/>
              </w:rPr>
              <w:t>销售的种畜禽未附具检疫证明，伪造、变造畜禽标</w:t>
            </w:r>
            <w:r>
              <w:rPr>
                <w:spacing w:val="-1"/>
                <w:w w:val="95"/>
                <w:sz w:val="20"/>
              </w:rPr>
              <w:t>识，或者持有、使用伪造、变造的畜禽标识的，依照《中华人民共和国动物防</w:t>
            </w:r>
            <w:r>
              <w:rPr>
                <w:sz w:val="20"/>
              </w:rPr>
              <w:t>疫法》的有关规定追究法律责任。</w:t>
            </w:r>
          </w:p>
        </w:tc>
        <w:tc>
          <w:tcPr>
            <w:tcW w:w="4030" w:type="dxa"/>
          </w:tcPr>
          <w:p w14:paraId="3E6DD381">
            <w:pPr>
              <w:pStyle w:val="9"/>
              <w:rPr>
                <w:sz w:val="20"/>
              </w:rPr>
            </w:pPr>
          </w:p>
          <w:p w14:paraId="5835CEA4">
            <w:pPr>
              <w:pStyle w:val="9"/>
              <w:spacing w:before="1"/>
              <w:rPr>
                <w:sz w:val="14"/>
              </w:rPr>
            </w:pPr>
          </w:p>
          <w:p w14:paraId="33D4156D">
            <w:pPr>
              <w:pStyle w:val="9"/>
              <w:ind w:left="37"/>
              <w:rPr>
                <w:sz w:val="20"/>
              </w:rPr>
            </w:pPr>
            <w:r>
              <w:rPr>
                <w:sz w:val="20"/>
              </w:rPr>
              <w:t>没有违法所得或者违法所得不足3000元的</w:t>
            </w:r>
          </w:p>
        </w:tc>
        <w:tc>
          <w:tcPr>
            <w:tcW w:w="6929" w:type="dxa"/>
          </w:tcPr>
          <w:p w14:paraId="301D818C">
            <w:pPr>
              <w:pStyle w:val="9"/>
              <w:spacing w:before="12"/>
              <w:rPr>
                <w:sz w:val="24"/>
              </w:rPr>
            </w:pPr>
          </w:p>
          <w:p w14:paraId="7834ED0F">
            <w:pPr>
              <w:pStyle w:val="9"/>
              <w:spacing w:line="232" w:lineRule="auto"/>
              <w:ind w:left="37" w:right="196"/>
              <w:rPr>
                <w:sz w:val="20"/>
              </w:rPr>
            </w:pPr>
            <w:r>
              <w:rPr>
                <w:w w:val="95"/>
                <w:sz w:val="20"/>
              </w:rPr>
              <w:t>没收违法所得和检疫证明、检疫标志、畜禽标识，并处5000元以上2</w:t>
            </w:r>
            <w:r>
              <w:rPr>
                <w:spacing w:val="-4"/>
                <w:w w:val="95"/>
                <w:sz w:val="20"/>
              </w:rPr>
              <w:t>万元以下</w:t>
            </w:r>
            <w:r>
              <w:rPr>
                <w:sz w:val="20"/>
              </w:rPr>
              <w:t>罚款。</w:t>
            </w:r>
          </w:p>
        </w:tc>
      </w:tr>
      <w:tr w14:paraId="59114E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5" w:hRule="atLeast"/>
        </w:trPr>
        <w:tc>
          <w:tcPr>
            <w:tcW w:w="538" w:type="dxa"/>
            <w:vMerge w:val="continue"/>
            <w:tcBorders>
              <w:top w:val="nil"/>
            </w:tcBorders>
          </w:tcPr>
          <w:p w14:paraId="4735B7A1">
            <w:pPr>
              <w:rPr>
                <w:sz w:val="2"/>
                <w:szCs w:val="2"/>
              </w:rPr>
            </w:pPr>
          </w:p>
        </w:tc>
        <w:tc>
          <w:tcPr>
            <w:tcW w:w="857" w:type="dxa"/>
            <w:vMerge w:val="continue"/>
            <w:tcBorders>
              <w:top w:val="nil"/>
            </w:tcBorders>
          </w:tcPr>
          <w:p w14:paraId="68F88286">
            <w:pPr>
              <w:rPr>
                <w:sz w:val="2"/>
                <w:szCs w:val="2"/>
              </w:rPr>
            </w:pPr>
          </w:p>
        </w:tc>
        <w:tc>
          <w:tcPr>
            <w:tcW w:w="3426" w:type="dxa"/>
            <w:gridSpan w:val="2"/>
            <w:vMerge w:val="continue"/>
            <w:tcBorders>
              <w:top w:val="nil"/>
            </w:tcBorders>
          </w:tcPr>
          <w:p w14:paraId="6D21424E">
            <w:pPr>
              <w:rPr>
                <w:sz w:val="2"/>
                <w:szCs w:val="2"/>
              </w:rPr>
            </w:pPr>
          </w:p>
        </w:tc>
        <w:tc>
          <w:tcPr>
            <w:tcW w:w="6860" w:type="dxa"/>
            <w:vMerge w:val="continue"/>
            <w:tcBorders>
              <w:top w:val="nil"/>
            </w:tcBorders>
          </w:tcPr>
          <w:p w14:paraId="7D351230">
            <w:pPr>
              <w:rPr>
                <w:sz w:val="2"/>
                <w:szCs w:val="2"/>
              </w:rPr>
            </w:pPr>
          </w:p>
        </w:tc>
        <w:tc>
          <w:tcPr>
            <w:tcW w:w="4030" w:type="dxa"/>
          </w:tcPr>
          <w:p w14:paraId="1A7C1838">
            <w:pPr>
              <w:pStyle w:val="9"/>
              <w:rPr>
                <w:sz w:val="20"/>
              </w:rPr>
            </w:pPr>
          </w:p>
          <w:p w14:paraId="55BFB9FF">
            <w:pPr>
              <w:pStyle w:val="9"/>
              <w:spacing w:before="180"/>
              <w:ind w:left="37"/>
              <w:rPr>
                <w:sz w:val="20"/>
              </w:rPr>
            </w:pPr>
            <w:r>
              <w:rPr>
                <w:sz w:val="20"/>
              </w:rPr>
              <w:t>违法所得3000元以上不足5000元的</w:t>
            </w:r>
          </w:p>
        </w:tc>
        <w:tc>
          <w:tcPr>
            <w:tcW w:w="6929" w:type="dxa"/>
          </w:tcPr>
          <w:p w14:paraId="0648D0E7">
            <w:pPr>
              <w:pStyle w:val="9"/>
              <w:spacing w:before="1"/>
              <w:rPr>
                <w:sz w:val="25"/>
              </w:rPr>
            </w:pPr>
          </w:p>
          <w:p w14:paraId="7D2082D0">
            <w:pPr>
              <w:pStyle w:val="9"/>
              <w:spacing w:before="1" w:line="230" w:lineRule="auto"/>
              <w:ind w:left="37" w:right="97"/>
              <w:rPr>
                <w:sz w:val="20"/>
              </w:rPr>
            </w:pPr>
            <w:r>
              <w:rPr>
                <w:w w:val="95"/>
                <w:sz w:val="20"/>
              </w:rPr>
              <w:t>没收违法所得和检疫证明、检疫标志、畜禽标识，并处2万元以上3.5</w:t>
            </w:r>
            <w:r>
              <w:rPr>
                <w:spacing w:val="-4"/>
                <w:w w:val="95"/>
                <w:sz w:val="20"/>
              </w:rPr>
              <w:t>万元以下</w:t>
            </w:r>
            <w:r>
              <w:rPr>
                <w:sz w:val="20"/>
              </w:rPr>
              <w:t>罚款。</w:t>
            </w:r>
          </w:p>
        </w:tc>
      </w:tr>
      <w:tr w14:paraId="630C3F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5" w:hRule="atLeast"/>
        </w:trPr>
        <w:tc>
          <w:tcPr>
            <w:tcW w:w="538" w:type="dxa"/>
            <w:vMerge w:val="continue"/>
            <w:tcBorders>
              <w:top w:val="nil"/>
            </w:tcBorders>
          </w:tcPr>
          <w:p w14:paraId="6ECCCA81">
            <w:pPr>
              <w:rPr>
                <w:sz w:val="2"/>
                <w:szCs w:val="2"/>
              </w:rPr>
            </w:pPr>
          </w:p>
        </w:tc>
        <w:tc>
          <w:tcPr>
            <w:tcW w:w="857" w:type="dxa"/>
            <w:vMerge w:val="continue"/>
            <w:tcBorders>
              <w:top w:val="nil"/>
            </w:tcBorders>
          </w:tcPr>
          <w:p w14:paraId="1FCB95D8">
            <w:pPr>
              <w:rPr>
                <w:sz w:val="2"/>
                <w:szCs w:val="2"/>
              </w:rPr>
            </w:pPr>
          </w:p>
        </w:tc>
        <w:tc>
          <w:tcPr>
            <w:tcW w:w="3426" w:type="dxa"/>
            <w:gridSpan w:val="2"/>
            <w:vMerge w:val="continue"/>
            <w:tcBorders>
              <w:top w:val="nil"/>
            </w:tcBorders>
          </w:tcPr>
          <w:p w14:paraId="51D47368">
            <w:pPr>
              <w:rPr>
                <w:sz w:val="2"/>
                <w:szCs w:val="2"/>
              </w:rPr>
            </w:pPr>
          </w:p>
        </w:tc>
        <w:tc>
          <w:tcPr>
            <w:tcW w:w="6860" w:type="dxa"/>
            <w:vMerge w:val="continue"/>
            <w:tcBorders>
              <w:top w:val="nil"/>
            </w:tcBorders>
          </w:tcPr>
          <w:p w14:paraId="2EC329BF">
            <w:pPr>
              <w:rPr>
                <w:sz w:val="2"/>
                <w:szCs w:val="2"/>
              </w:rPr>
            </w:pPr>
          </w:p>
        </w:tc>
        <w:tc>
          <w:tcPr>
            <w:tcW w:w="4030" w:type="dxa"/>
          </w:tcPr>
          <w:p w14:paraId="7376429F">
            <w:pPr>
              <w:pStyle w:val="9"/>
              <w:rPr>
                <w:sz w:val="20"/>
              </w:rPr>
            </w:pPr>
          </w:p>
          <w:p w14:paraId="31E9D95D">
            <w:pPr>
              <w:pStyle w:val="9"/>
              <w:rPr>
                <w:sz w:val="14"/>
              </w:rPr>
            </w:pPr>
          </w:p>
          <w:p w14:paraId="5F166F3E">
            <w:pPr>
              <w:pStyle w:val="9"/>
              <w:spacing w:before="1"/>
              <w:ind w:left="37"/>
              <w:rPr>
                <w:sz w:val="20"/>
              </w:rPr>
            </w:pPr>
            <w:r>
              <w:rPr>
                <w:sz w:val="20"/>
              </w:rPr>
              <w:t>违法所得5000元以上的</w:t>
            </w:r>
          </w:p>
        </w:tc>
        <w:tc>
          <w:tcPr>
            <w:tcW w:w="6929" w:type="dxa"/>
          </w:tcPr>
          <w:p w14:paraId="49A055C5">
            <w:pPr>
              <w:pStyle w:val="9"/>
              <w:spacing w:before="2"/>
              <w:rPr>
                <w:sz w:val="25"/>
              </w:rPr>
            </w:pPr>
          </w:p>
          <w:p w14:paraId="4B62A7EA">
            <w:pPr>
              <w:pStyle w:val="9"/>
              <w:spacing w:line="230" w:lineRule="auto"/>
              <w:ind w:left="37" w:right="97"/>
              <w:rPr>
                <w:sz w:val="20"/>
              </w:rPr>
            </w:pPr>
            <w:r>
              <w:rPr>
                <w:w w:val="95"/>
                <w:sz w:val="20"/>
              </w:rPr>
              <w:t>没收违法所得和检疫证明、检疫标志、畜禽标识，并处3.5万元以上5</w:t>
            </w:r>
            <w:r>
              <w:rPr>
                <w:spacing w:val="-4"/>
                <w:w w:val="95"/>
                <w:sz w:val="20"/>
              </w:rPr>
              <w:t>万元以下</w:t>
            </w:r>
            <w:r>
              <w:rPr>
                <w:sz w:val="20"/>
              </w:rPr>
              <w:t>罚款。</w:t>
            </w:r>
          </w:p>
        </w:tc>
      </w:tr>
      <w:tr w14:paraId="38766B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restart"/>
          </w:tcPr>
          <w:p w14:paraId="2EBE1E8B">
            <w:pPr>
              <w:pStyle w:val="9"/>
              <w:rPr>
                <w:sz w:val="20"/>
              </w:rPr>
            </w:pPr>
          </w:p>
          <w:p w14:paraId="2A281094">
            <w:pPr>
              <w:pStyle w:val="9"/>
              <w:rPr>
                <w:sz w:val="20"/>
              </w:rPr>
            </w:pPr>
          </w:p>
          <w:p w14:paraId="3F1088C4">
            <w:pPr>
              <w:pStyle w:val="9"/>
              <w:rPr>
                <w:sz w:val="20"/>
              </w:rPr>
            </w:pPr>
          </w:p>
          <w:p w14:paraId="5D50FF2C">
            <w:pPr>
              <w:pStyle w:val="9"/>
              <w:rPr>
                <w:sz w:val="20"/>
              </w:rPr>
            </w:pPr>
          </w:p>
          <w:p w14:paraId="1957993F">
            <w:pPr>
              <w:pStyle w:val="9"/>
              <w:rPr>
                <w:sz w:val="20"/>
              </w:rPr>
            </w:pPr>
          </w:p>
          <w:p w14:paraId="0955B882">
            <w:pPr>
              <w:pStyle w:val="9"/>
              <w:rPr>
                <w:sz w:val="20"/>
              </w:rPr>
            </w:pPr>
          </w:p>
          <w:p w14:paraId="2C5DC8DE">
            <w:pPr>
              <w:pStyle w:val="9"/>
              <w:spacing w:before="144"/>
              <w:ind w:left="126"/>
              <w:rPr>
                <w:sz w:val="20"/>
              </w:rPr>
            </w:pPr>
            <w:r>
              <w:rPr>
                <w:sz w:val="20"/>
              </w:rPr>
              <w:t>124</w:t>
            </w:r>
          </w:p>
        </w:tc>
        <w:tc>
          <w:tcPr>
            <w:tcW w:w="857" w:type="dxa"/>
            <w:vMerge w:val="restart"/>
          </w:tcPr>
          <w:p w14:paraId="0387BB7F">
            <w:pPr>
              <w:pStyle w:val="9"/>
              <w:rPr>
                <w:sz w:val="20"/>
              </w:rPr>
            </w:pPr>
          </w:p>
          <w:p w14:paraId="5170506E">
            <w:pPr>
              <w:pStyle w:val="9"/>
              <w:rPr>
                <w:sz w:val="20"/>
              </w:rPr>
            </w:pPr>
          </w:p>
          <w:p w14:paraId="70CEC2BB">
            <w:pPr>
              <w:pStyle w:val="9"/>
              <w:rPr>
                <w:sz w:val="20"/>
              </w:rPr>
            </w:pPr>
          </w:p>
          <w:p w14:paraId="2032BB69">
            <w:pPr>
              <w:pStyle w:val="9"/>
              <w:rPr>
                <w:sz w:val="20"/>
              </w:rPr>
            </w:pPr>
          </w:p>
          <w:p w14:paraId="2C67BF52">
            <w:pPr>
              <w:pStyle w:val="9"/>
              <w:rPr>
                <w:sz w:val="20"/>
              </w:rPr>
            </w:pPr>
          </w:p>
          <w:p w14:paraId="44580605">
            <w:pPr>
              <w:pStyle w:val="9"/>
              <w:spacing w:before="161" w:line="230" w:lineRule="auto"/>
              <w:ind w:left="236" w:right="200"/>
              <w:jc w:val="both"/>
              <w:rPr>
                <w:sz w:val="20"/>
              </w:rPr>
            </w:pPr>
            <w:r>
              <w:rPr>
                <w:sz w:val="20"/>
              </w:rPr>
              <w:t>动物卫生监督</w:t>
            </w:r>
          </w:p>
        </w:tc>
        <w:tc>
          <w:tcPr>
            <w:tcW w:w="3426" w:type="dxa"/>
            <w:gridSpan w:val="2"/>
            <w:vMerge w:val="restart"/>
          </w:tcPr>
          <w:p w14:paraId="2E79ED79">
            <w:pPr>
              <w:pStyle w:val="9"/>
              <w:rPr>
                <w:sz w:val="20"/>
              </w:rPr>
            </w:pPr>
          </w:p>
          <w:p w14:paraId="44139AD4">
            <w:pPr>
              <w:pStyle w:val="9"/>
              <w:rPr>
                <w:sz w:val="20"/>
              </w:rPr>
            </w:pPr>
          </w:p>
          <w:p w14:paraId="74084B5D">
            <w:pPr>
              <w:pStyle w:val="9"/>
              <w:rPr>
                <w:sz w:val="20"/>
              </w:rPr>
            </w:pPr>
          </w:p>
          <w:p w14:paraId="4A10EFF2">
            <w:pPr>
              <w:pStyle w:val="9"/>
              <w:rPr>
                <w:sz w:val="20"/>
              </w:rPr>
            </w:pPr>
          </w:p>
          <w:p w14:paraId="4BA9EFA7">
            <w:pPr>
              <w:pStyle w:val="9"/>
              <w:rPr>
                <w:sz w:val="20"/>
              </w:rPr>
            </w:pPr>
          </w:p>
          <w:p w14:paraId="408B14BB">
            <w:pPr>
              <w:pStyle w:val="9"/>
              <w:spacing w:before="161" w:line="230" w:lineRule="auto"/>
              <w:ind w:left="39" w:right="181"/>
              <w:jc w:val="both"/>
              <w:rPr>
                <w:sz w:val="20"/>
              </w:rPr>
            </w:pPr>
            <w:r>
              <w:rPr>
                <w:w w:val="95"/>
                <w:sz w:val="20"/>
              </w:rPr>
              <w:t>对持有、使用伪造或者变造的检疫证明、检疫标志或者畜禽标识的行政处</w:t>
            </w:r>
            <w:r>
              <w:rPr>
                <w:sz w:val="20"/>
              </w:rPr>
              <w:t>罚</w:t>
            </w:r>
          </w:p>
        </w:tc>
        <w:tc>
          <w:tcPr>
            <w:tcW w:w="6860" w:type="dxa"/>
            <w:vMerge w:val="restart"/>
          </w:tcPr>
          <w:p w14:paraId="44F0D260">
            <w:pPr>
              <w:pStyle w:val="9"/>
              <w:rPr>
                <w:sz w:val="20"/>
              </w:rPr>
            </w:pPr>
          </w:p>
          <w:p w14:paraId="18589BE7">
            <w:pPr>
              <w:pStyle w:val="9"/>
              <w:rPr>
                <w:sz w:val="20"/>
              </w:rPr>
            </w:pPr>
          </w:p>
          <w:p w14:paraId="3DF8B057">
            <w:pPr>
              <w:pStyle w:val="9"/>
              <w:rPr>
                <w:sz w:val="20"/>
              </w:rPr>
            </w:pPr>
          </w:p>
          <w:p w14:paraId="16663562">
            <w:pPr>
              <w:pStyle w:val="9"/>
              <w:rPr>
                <w:sz w:val="20"/>
              </w:rPr>
            </w:pPr>
          </w:p>
          <w:p w14:paraId="485E25C4">
            <w:pPr>
              <w:pStyle w:val="9"/>
              <w:spacing w:before="3"/>
              <w:rPr>
                <w:sz w:val="22"/>
              </w:rPr>
            </w:pPr>
          </w:p>
          <w:p w14:paraId="347EA0A6">
            <w:pPr>
              <w:pStyle w:val="9"/>
              <w:spacing w:line="252" w:lineRule="exact"/>
              <w:ind w:left="38"/>
              <w:rPr>
                <w:b/>
                <w:sz w:val="20"/>
              </w:rPr>
            </w:pPr>
            <w:r>
              <w:rPr>
                <w:b/>
                <w:sz w:val="20"/>
              </w:rPr>
              <w:t>《中华人民共和国动物防疫法》(2021修订)</w:t>
            </w:r>
          </w:p>
          <w:p w14:paraId="364037CD">
            <w:pPr>
              <w:pStyle w:val="9"/>
              <w:spacing w:before="1" w:line="232" w:lineRule="auto"/>
              <w:ind w:left="38" w:right="34"/>
              <w:rPr>
                <w:sz w:val="20"/>
              </w:rPr>
            </w:pPr>
            <w:r>
              <w:rPr>
                <w:b/>
                <w:spacing w:val="10"/>
                <w:sz w:val="20"/>
              </w:rPr>
              <w:t xml:space="preserve">第一百零三条第二款 </w:t>
            </w:r>
            <w:r>
              <w:rPr>
                <w:sz w:val="20"/>
              </w:rPr>
              <w:t>持有、使用伪造或者变造的检疫证明、检疫标志</w:t>
            </w:r>
            <w:r>
              <w:rPr>
                <w:spacing w:val="-1"/>
                <w:w w:val="95"/>
                <w:sz w:val="20"/>
              </w:rPr>
              <w:t>或者畜禽标识的，由县级以上人民政府农业农村主管部门没收检疫证明、检疫标志、畜禽标识和对应的动物、动物产品，并处三千元以上三万元以下罚款。</w:t>
            </w:r>
          </w:p>
        </w:tc>
        <w:tc>
          <w:tcPr>
            <w:tcW w:w="4030" w:type="dxa"/>
          </w:tcPr>
          <w:p w14:paraId="0E06ACB7">
            <w:pPr>
              <w:pStyle w:val="9"/>
              <w:spacing w:before="2"/>
              <w:rPr>
                <w:sz w:val="28"/>
              </w:rPr>
            </w:pPr>
          </w:p>
          <w:p w14:paraId="25296749">
            <w:pPr>
              <w:pStyle w:val="9"/>
              <w:spacing w:line="230" w:lineRule="auto"/>
              <w:ind w:left="37" w:right="189"/>
              <w:rPr>
                <w:sz w:val="20"/>
              </w:rPr>
            </w:pPr>
            <w:r>
              <w:rPr>
                <w:w w:val="95"/>
                <w:sz w:val="20"/>
              </w:rPr>
              <w:t>同类检疫合格动物、动物产品货值金额不足</w:t>
            </w:r>
            <w:r>
              <w:rPr>
                <w:sz w:val="20"/>
              </w:rPr>
              <w:t>2000元的</w:t>
            </w:r>
          </w:p>
        </w:tc>
        <w:tc>
          <w:tcPr>
            <w:tcW w:w="6929" w:type="dxa"/>
          </w:tcPr>
          <w:p w14:paraId="34A7F5EA">
            <w:pPr>
              <w:pStyle w:val="9"/>
              <w:spacing w:before="2"/>
              <w:rPr>
                <w:sz w:val="28"/>
              </w:rPr>
            </w:pPr>
          </w:p>
          <w:p w14:paraId="576EFD57">
            <w:pPr>
              <w:pStyle w:val="9"/>
              <w:spacing w:line="230" w:lineRule="auto"/>
              <w:ind w:left="37" w:right="97"/>
              <w:rPr>
                <w:sz w:val="20"/>
              </w:rPr>
            </w:pPr>
            <w:r>
              <w:rPr>
                <w:w w:val="95"/>
                <w:sz w:val="20"/>
              </w:rPr>
              <w:t>没收检疫证明、检疫标志、畜禽标识和对应的动物、动物产品，并处3000</w:t>
            </w:r>
            <w:r>
              <w:rPr>
                <w:spacing w:val="-8"/>
                <w:w w:val="95"/>
                <w:sz w:val="20"/>
              </w:rPr>
              <w:t>元以</w:t>
            </w:r>
            <w:r>
              <w:rPr>
                <w:sz w:val="20"/>
              </w:rPr>
              <w:t>上1万元以下罚款。</w:t>
            </w:r>
          </w:p>
        </w:tc>
      </w:tr>
      <w:tr w14:paraId="6BEEFD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501CB2F9">
            <w:pPr>
              <w:rPr>
                <w:sz w:val="2"/>
                <w:szCs w:val="2"/>
              </w:rPr>
            </w:pPr>
          </w:p>
        </w:tc>
        <w:tc>
          <w:tcPr>
            <w:tcW w:w="857" w:type="dxa"/>
            <w:vMerge w:val="continue"/>
            <w:tcBorders>
              <w:top w:val="nil"/>
            </w:tcBorders>
          </w:tcPr>
          <w:p w14:paraId="3CAFD9B2">
            <w:pPr>
              <w:rPr>
                <w:sz w:val="2"/>
                <w:szCs w:val="2"/>
              </w:rPr>
            </w:pPr>
          </w:p>
        </w:tc>
        <w:tc>
          <w:tcPr>
            <w:tcW w:w="3426" w:type="dxa"/>
            <w:gridSpan w:val="2"/>
            <w:vMerge w:val="continue"/>
            <w:tcBorders>
              <w:top w:val="nil"/>
            </w:tcBorders>
          </w:tcPr>
          <w:p w14:paraId="0F01049E">
            <w:pPr>
              <w:rPr>
                <w:sz w:val="2"/>
                <w:szCs w:val="2"/>
              </w:rPr>
            </w:pPr>
          </w:p>
        </w:tc>
        <w:tc>
          <w:tcPr>
            <w:tcW w:w="6860" w:type="dxa"/>
            <w:vMerge w:val="continue"/>
            <w:tcBorders>
              <w:top w:val="nil"/>
            </w:tcBorders>
          </w:tcPr>
          <w:p w14:paraId="364A582E">
            <w:pPr>
              <w:rPr>
                <w:sz w:val="2"/>
                <w:szCs w:val="2"/>
              </w:rPr>
            </w:pPr>
          </w:p>
        </w:tc>
        <w:tc>
          <w:tcPr>
            <w:tcW w:w="4030" w:type="dxa"/>
          </w:tcPr>
          <w:p w14:paraId="158413F7">
            <w:pPr>
              <w:pStyle w:val="9"/>
              <w:spacing w:before="12"/>
              <w:rPr>
                <w:sz w:val="27"/>
              </w:rPr>
            </w:pPr>
          </w:p>
          <w:p w14:paraId="453B93BF">
            <w:pPr>
              <w:pStyle w:val="9"/>
              <w:spacing w:line="232" w:lineRule="auto"/>
              <w:ind w:left="37" w:right="185"/>
              <w:rPr>
                <w:sz w:val="20"/>
              </w:rPr>
            </w:pPr>
            <w:r>
              <w:rPr>
                <w:w w:val="95"/>
                <w:sz w:val="20"/>
              </w:rPr>
              <w:t xml:space="preserve">同类检疫合格动物、动物产品货值金额2000 </w:t>
            </w:r>
            <w:r>
              <w:rPr>
                <w:sz w:val="20"/>
              </w:rPr>
              <w:t>元以上不足5000元的</w:t>
            </w:r>
          </w:p>
        </w:tc>
        <w:tc>
          <w:tcPr>
            <w:tcW w:w="6929" w:type="dxa"/>
          </w:tcPr>
          <w:p w14:paraId="447F4CC3">
            <w:pPr>
              <w:pStyle w:val="9"/>
              <w:spacing w:before="12"/>
              <w:rPr>
                <w:sz w:val="27"/>
              </w:rPr>
            </w:pPr>
          </w:p>
          <w:p w14:paraId="5381F6D5">
            <w:pPr>
              <w:pStyle w:val="9"/>
              <w:spacing w:line="232" w:lineRule="auto"/>
              <w:ind w:left="37" w:right="4"/>
              <w:rPr>
                <w:sz w:val="20"/>
              </w:rPr>
            </w:pPr>
            <w:r>
              <w:rPr>
                <w:w w:val="95"/>
                <w:sz w:val="20"/>
              </w:rPr>
              <w:t>没收检疫证明、检疫标志、畜禽标识和对应的动物、动物产品，并处1</w:t>
            </w:r>
            <w:r>
              <w:rPr>
                <w:spacing w:val="-5"/>
                <w:w w:val="95"/>
                <w:sz w:val="20"/>
              </w:rPr>
              <w:t xml:space="preserve">万元以上 </w:t>
            </w:r>
            <w:r>
              <w:rPr>
                <w:sz w:val="20"/>
              </w:rPr>
              <w:t>2万元以下罚款。</w:t>
            </w:r>
          </w:p>
        </w:tc>
      </w:tr>
      <w:tr w14:paraId="79FD0C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291E6577">
            <w:pPr>
              <w:rPr>
                <w:sz w:val="2"/>
                <w:szCs w:val="2"/>
              </w:rPr>
            </w:pPr>
          </w:p>
        </w:tc>
        <w:tc>
          <w:tcPr>
            <w:tcW w:w="857" w:type="dxa"/>
            <w:vMerge w:val="continue"/>
            <w:tcBorders>
              <w:top w:val="nil"/>
            </w:tcBorders>
          </w:tcPr>
          <w:p w14:paraId="1E156E72">
            <w:pPr>
              <w:rPr>
                <w:sz w:val="2"/>
                <w:szCs w:val="2"/>
              </w:rPr>
            </w:pPr>
          </w:p>
        </w:tc>
        <w:tc>
          <w:tcPr>
            <w:tcW w:w="3426" w:type="dxa"/>
            <w:gridSpan w:val="2"/>
            <w:vMerge w:val="continue"/>
            <w:tcBorders>
              <w:top w:val="nil"/>
            </w:tcBorders>
          </w:tcPr>
          <w:p w14:paraId="5C84ED93">
            <w:pPr>
              <w:rPr>
                <w:sz w:val="2"/>
                <w:szCs w:val="2"/>
              </w:rPr>
            </w:pPr>
          </w:p>
        </w:tc>
        <w:tc>
          <w:tcPr>
            <w:tcW w:w="6860" w:type="dxa"/>
            <w:vMerge w:val="continue"/>
            <w:tcBorders>
              <w:top w:val="nil"/>
            </w:tcBorders>
          </w:tcPr>
          <w:p w14:paraId="24B9C6AD">
            <w:pPr>
              <w:rPr>
                <w:sz w:val="2"/>
                <w:szCs w:val="2"/>
              </w:rPr>
            </w:pPr>
          </w:p>
        </w:tc>
        <w:tc>
          <w:tcPr>
            <w:tcW w:w="4030" w:type="dxa"/>
          </w:tcPr>
          <w:p w14:paraId="46A92192">
            <w:pPr>
              <w:pStyle w:val="9"/>
              <w:spacing w:before="1"/>
              <w:rPr>
                <w:sz w:val="28"/>
              </w:rPr>
            </w:pPr>
          </w:p>
          <w:p w14:paraId="6C47E4B4">
            <w:pPr>
              <w:pStyle w:val="9"/>
              <w:spacing w:line="230" w:lineRule="auto"/>
              <w:ind w:left="37" w:right="185"/>
              <w:rPr>
                <w:sz w:val="20"/>
              </w:rPr>
            </w:pPr>
            <w:r>
              <w:rPr>
                <w:w w:val="95"/>
                <w:sz w:val="20"/>
              </w:rPr>
              <w:t xml:space="preserve">同类检疫合格动物、动物产品货值金额5000 </w:t>
            </w:r>
            <w:r>
              <w:rPr>
                <w:sz w:val="20"/>
              </w:rPr>
              <w:t>元以上的</w:t>
            </w:r>
          </w:p>
        </w:tc>
        <w:tc>
          <w:tcPr>
            <w:tcW w:w="6929" w:type="dxa"/>
          </w:tcPr>
          <w:p w14:paraId="163FDAFB">
            <w:pPr>
              <w:pStyle w:val="9"/>
              <w:spacing w:before="1"/>
              <w:rPr>
                <w:sz w:val="28"/>
              </w:rPr>
            </w:pPr>
          </w:p>
          <w:p w14:paraId="0F0BD628">
            <w:pPr>
              <w:pStyle w:val="9"/>
              <w:spacing w:line="230" w:lineRule="auto"/>
              <w:ind w:left="37" w:right="4"/>
              <w:rPr>
                <w:sz w:val="20"/>
              </w:rPr>
            </w:pPr>
            <w:r>
              <w:rPr>
                <w:w w:val="95"/>
                <w:sz w:val="20"/>
              </w:rPr>
              <w:t>没收检疫证明、检疫标志、畜禽标识和对应的动物、动物产品，并处2</w:t>
            </w:r>
            <w:r>
              <w:rPr>
                <w:spacing w:val="-5"/>
                <w:w w:val="95"/>
                <w:sz w:val="20"/>
              </w:rPr>
              <w:t xml:space="preserve">万元以上 </w:t>
            </w:r>
            <w:r>
              <w:rPr>
                <w:sz w:val="20"/>
              </w:rPr>
              <w:t>3万元以下罚款。</w:t>
            </w:r>
          </w:p>
        </w:tc>
      </w:tr>
    </w:tbl>
    <w:p w14:paraId="14CEE38D">
      <w:pPr>
        <w:spacing w:after="0" w:line="230" w:lineRule="auto"/>
        <w:rPr>
          <w:sz w:val="20"/>
        </w:rPr>
        <w:sectPr>
          <w:pgSz w:w="23820" w:h="16840" w:orient="landscape"/>
          <w:pgMar w:top="820" w:right="420" w:bottom="880" w:left="460" w:header="0" w:footer="664"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4612"/>
        <w:gridCol w:w="2320"/>
      </w:tblGrid>
      <w:tr w14:paraId="514EC5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119C1CF7">
            <w:pPr>
              <w:pStyle w:val="9"/>
              <w:spacing w:before="7"/>
              <w:rPr>
                <w:sz w:val="17"/>
              </w:rPr>
            </w:pPr>
          </w:p>
          <w:p w14:paraId="20C71A32">
            <w:pPr>
              <w:pStyle w:val="9"/>
              <w:ind w:left="76"/>
              <w:rPr>
                <w:b/>
                <w:sz w:val="20"/>
              </w:rPr>
            </w:pPr>
            <w:r>
              <w:rPr>
                <w:b/>
                <w:sz w:val="20"/>
              </w:rPr>
              <w:t>序号</w:t>
            </w:r>
          </w:p>
        </w:tc>
        <w:tc>
          <w:tcPr>
            <w:tcW w:w="857" w:type="dxa"/>
          </w:tcPr>
          <w:p w14:paraId="100DFBA6">
            <w:pPr>
              <w:pStyle w:val="9"/>
              <w:spacing w:before="111" w:line="230" w:lineRule="auto"/>
              <w:ind w:left="234" w:right="199"/>
              <w:rPr>
                <w:b/>
                <w:sz w:val="20"/>
              </w:rPr>
            </w:pPr>
            <w:r>
              <w:rPr>
                <w:b/>
                <w:sz w:val="20"/>
              </w:rPr>
              <w:t>事项类别</w:t>
            </w:r>
          </w:p>
        </w:tc>
        <w:tc>
          <w:tcPr>
            <w:tcW w:w="3426" w:type="dxa"/>
            <w:gridSpan w:val="2"/>
          </w:tcPr>
          <w:p w14:paraId="026F6BBA">
            <w:pPr>
              <w:pStyle w:val="9"/>
              <w:spacing w:before="7"/>
              <w:rPr>
                <w:sz w:val="17"/>
              </w:rPr>
            </w:pPr>
          </w:p>
          <w:p w14:paraId="08189C9E">
            <w:pPr>
              <w:pStyle w:val="9"/>
              <w:ind w:left="1297" w:right="1265"/>
              <w:jc w:val="center"/>
              <w:rPr>
                <w:b/>
                <w:sz w:val="20"/>
              </w:rPr>
            </w:pPr>
            <w:r>
              <w:rPr>
                <w:b/>
                <w:sz w:val="20"/>
              </w:rPr>
              <w:t>事项名称</w:t>
            </w:r>
          </w:p>
        </w:tc>
        <w:tc>
          <w:tcPr>
            <w:tcW w:w="6860" w:type="dxa"/>
          </w:tcPr>
          <w:p w14:paraId="3C2BB24D">
            <w:pPr>
              <w:pStyle w:val="9"/>
              <w:spacing w:before="7"/>
              <w:rPr>
                <w:sz w:val="17"/>
              </w:rPr>
            </w:pPr>
          </w:p>
          <w:p w14:paraId="499E52B5">
            <w:pPr>
              <w:pStyle w:val="9"/>
              <w:ind w:left="3012" w:right="2984"/>
              <w:jc w:val="center"/>
              <w:rPr>
                <w:b/>
                <w:sz w:val="20"/>
              </w:rPr>
            </w:pPr>
            <w:r>
              <w:rPr>
                <w:b/>
                <w:sz w:val="20"/>
              </w:rPr>
              <w:t>实施依据</w:t>
            </w:r>
          </w:p>
        </w:tc>
        <w:tc>
          <w:tcPr>
            <w:tcW w:w="4032" w:type="dxa"/>
            <w:gridSpan w:val="2"/>
          </w:tcPr>
          <w:p w14:paraId="6695B6B4">
            <w:pPr>
              <w:pStyle w:val="9"/>
              <w:spacing w:before="7"/>
              <w:rPr>
                <w:sz w:val="17"/>
              </w:rPr>
            </w:pPr>
          </w:p>
          <w:p w14:paraId="35A4D30D">
            <w:pPr>
              <w:pStyle w:val="9"/>
              <w:ind w:left="1597" w:right="1571"/>
              <w:jc w:val="center"/>
              <w:rPr>
                <w:b/>
                <w:sz w:val="20"/>
              </w:rPr>
            </w:pPr>
            <w:r>
              <w:rPr>
                <w:b/>
                <w:sz w:val="20"/>
              </w:rPr>
              <w:t>适用情形</w:t>
            </w:r>
          </w:p>
        </w:tc>
        <w:tc>
          <w:tcPr>
            <w:tcW w:w="6932" w:type="dxa"/>
            <w:gridSpan w:val="2"/>
          </w:tcPr>
          <w:p w14:paraId="2FB213DB">
            <w:pPr>
              <w:pStyle w:val="9"/>
              <w:spacing w:before="7"/>
              <w:rPr>
                <w:sz w:val="17"/>
              </w:rPr>
            </w:pPr>
          </w:p>
          <w:p w14:paraId="51ACEDBD">
            <w:pPr>
              <w:pStyle w:val="9"/>
              <w:ind w:left="3045" w:right="3023"/>
              <w:jc w:val="center"/>
              <w:rPr>
                <w:b/>
                <w:sz w:val="20"/>
              </w:rPr>
            </w:pPr>
            <w:r>
              <w:rPr>
                <w:b/>
                <w:sz w:val="20"/>
              </w:rPr>
              <w:t>裁量标准</w:t>
            </w:r>
          </w:p>
        </w:tc>
      </w:tr>
      <w:tr w14:paraId="4D0D3C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538" w:type="dxa"/>
            <w:vMerge w:val="restart"/>
          </w:tcPr>
          <w:p w14:paraId="0FA8DA14">
            <w:pPr>
              <w:pStyle w:val="9"/>
              <w:rPr>
                <w:sz w:val="20"/>
              </w:rPr>
            </w:pPr>
          </w:p>
          <w:p w14:paraId="76BB93C7">
            <w:pPr>
              <w:pStyle w:val="9"/>
              <w:rPr>
                <w:sz w:val="20"/>
              </w:rPr>
            </w:pPr>
          </w:p>
          <w:p w14:paraId="19476739">
            <w:pPr>
              <w:pStyle w:val="9"/>
              <w:rPr>
                <w:sz w:val="20"/>
              </w:rPr>
            </w:pPr>
          </w:p>
          <w:p w14:paraId="66DC4AEA">
            <w:pPr>
              <w:pStyle w:val="9"/>
              <w:rPr>
                <w:sz w:val="20"/>
              </w:rPr>
            </w:pPr>
          </w:p>
          <w:p w14:paraId="1FA0FC01">
            <w:pPr>
              <w:pStyle w:val="9"/>
              <w:rPr>
                <w:sz w:val="20"/>
              </w:rPr>
            </w:pPr>
          </w:p>
          <w:p w14:paraId="633C36A1">
            <w:pPr>
              <w:pStyle w:val="9"/>
              <w:rPr>
                <w:sz w:val="20"/>
              </w:rPr>
            </w:pPr>
          </w:p>
          <w:p w14:paraId="108FFD77">
            <w:pPr>
              <w:pStyle w:val="9"/>
              <w:rPr>
                <w:sz w:val="20"/>
              </w:rPr>
            </w:pPr>
          </w:p>
          <w:p w14:paraId="481A6C64">
            <w:pPr>
              <w:pStyle w:val="9"/>
              <w:rPr>
                <w:sz w:val="20"/>
              </w:rPr>
            </w:pPr>
          </w:p>
          <w:p w14:paraId="2630AB3E">
            <w:pPr>
              <w:pStyle w:val="9"/>
              <w:rPr>
                <w:sz w:val="20"/>
              </w:rPr>
            </w:pPr>
          </w:p>
          <w:p w14:paraId="7B3CAE52">
            <w:pPr>
              <w:pStyle w:val="9"/>
              <w:spacing w:before="5"/>
              <w:rPr>
                <w:sz w:val="20"/>
              </w:rPr>
            </w:pPr>
          </w:p>
          <w:p w14:paraId="22DA102D">
            <w:pPr>
              <w:pStyle w:val="9"/>
              <w:ind w:left="126"/>
              <w:rPr>
                <w:sz w:val="20"/>
              </w:rPr>
            </w:pPr>
            <w:r>
              <w:rPr>
                <w:sz w:val="20"/>
              </w:rPr>
              <w:t>125</w:t>
            </w:r>
          </w:p>
        </w:tc>
        <w:tc>
          <w:tcPr>
            <w:tcW w:w="857" w:type="dxa"/>
            <w:vMerge w:val="restart"/>
          </w:tcPr>
          <w:p w14:paraId="3ED475D4">
            <w:pPr>
              <w:pStyle w:val="9"/>
              <w:rPr>
                <w:sz w:val="20"/>
              </w:rPr>
            </w:pPr>
          </w:p>
          <w:p w14:paraId="4A2904B9">
            <w:pPr>
              <w:pStyle w:val="9"/>
              <w:rPr>
                <w:sz w:val="20"/>
              </w:rPr>
            </w:pPr>
          </w:p>
          <w:p w14:paraId="24387375">
            <w:pPr>
              <w:pStyle w:val="9"/>
              <w:rPr>
                <w:sz w:val="20"/>
              </w:rPr>
            </w:pPr>
          </w:p>
          <w:p w14:paraId="0714E19C">
            <w:pPr>
              <w:pStyle w:val="9"/>
              <w:rPr>
                <w:sz w:val="20"/>
              </w:rPr>
            </w:pPr>
          </w:p>
          <w:p w14:paraId="3A61D7F3">
            <w:pPr>
              <w:pStyle w:val="9"/>
              <w:rPr>
                <w:sz w:val="20"/>
              </w:rPr>
            </w:pPr>
          </w:p>
          <w:p w14:paraId="226B2F2A">
            <w:pPr>
              <w:pStyle w:val="9"/>
              <w:rPr>
                <w:sz w:val="20"/>
              </w:rPr>
            </w:pPr>
          </w:p>
          <w:p w14:paraId="1C4BFC49">
            <w:pPr>
              <w:pStyle w:val="9"/>
              <w:rPr>
                <w:sz w:val="20"/>
              </w:rPr>
            </w:pPr>
          </w:p>
          <w:p w14:paraId="1BA01421">
            <w:pPr>
              <w:pStyle w:val="9"/>
              <w:rPr>
                <w:sz w:val="20"/>
              </w:rPr>
            </w:pPr>
          </w:p>
          <w:p w14:paraId="31D4D413">
            <w:pPr>
              <w:pStyle w:val="9"/>
              <w:spacing w:before="7"/>
              <w:rPr>
                <w:sz w:val="21"/>
              </w:rPr>
            </w:pPr>
          </w:p>
          <w:p w14:paraId="1695ED62">
            <w:pPr>
              <w:pStyle w:val="9"/>
              <w:spacing w:line="232" w:lineRule="auto"/>
              <w:ind w:left="236" w:right="200"/>
              <w:jc w:val="both"/>
              <w:rPr>
                <w:sz w:val="20"/>
              </w:rPr>
            </w:pPr>
            <w:r>
              <w:rPr>
                <w:sz w:val="20"/>
              </w:rPr>
              <w:t>动物卫生监督</w:t>
            </w:r>
          </w:p>
        </w:tc>
        <w:tc>
          <w:tcPr>
            <w:tcW w:w="1299" w:type="dxa"/>
            <w:vMerge w:val="restart"/>
          </w:tcPr>
          <w:p w14:paraId="4EEAA87E">
            <w:pPr>
              <w:pStyle w:val="9"/>
              <w:rPr>
                <w:sz w:val="20"/>
              </w:rPr>
            </w:pPr>
          </w:p>
          <w:p w14:paraId="00E2637E">
            <w:pPr>
              <w:pStyle w:val="9"/>
              <w:rPr>
                <w:sz w:val="20"/>
              </w:rPr>
            </w:pPr>
          </w:p>
          <w:p w14:paraId="342CE305">
            <w:pPr>
              <w:pStyle w:val="9"/>
              <w:rPr>
                <w:sz w:val="20"/>
              </w:rPr>
            </w:pPr>
          </w:p>
          <w:p w14:paraId="1BE6B477">
            <w:pPr>
              <w:pStyle w:val="9"/>
              <w:rPr>
                <w:sz w:val="20"/>
              </w:rPr>
            </w:pPr>
          </w:p>
          <w:p w14:paraId="0CBD1332">
            <w:pPr>
              <w:pStyle w:val="9"/>
              <w:rPr>
                <w:sz w:val="20"/>
              </w:rPr>
            </w:pPr>
          </w:p>
          <w:p w14:paraId="11596255">
            <w:pPr>
              <w:pStyle w:val="9"/>
              <w:rPr>
                <w:sz w:val="20"/>
              </w:rPr>
            </w:pPr>
          </w:p>
          <w:p w14:paraId="32116CCB">
            <w:pPr>
              <w:pStyle w:val="9"/>
              <w:rPr>
                <w:sz w:val="20"/>
              </w:rPr>
            </w:pPr>
          </w:p>
          <w:p w14:paraId="12F3CD41">
            <w:pPr>
              <w:pStyle w:val="9"/>
              <w:rPr>
                <w:sz w:val="20"/>
              </w:rPr>
            </w:pPr>
          </w:p>
          <w:p w14:paraId="1AEB5A66">
            <w:pPr>
              <w:pStyle w:val="9"/>
              <w:spacing w:before="7"/>
              <w:rPr>
                <w:sz w:val="21"/>
              </w:rPr>
            </w:pPr>
          </w:p>
          <w:p w14:paraId="7AF23B2C">
            <w:pPr>
              <w:pStyle w:val="9"/>
              <w:spacing w:line="232" w:lineRule="auto"/>
              <w:ind w:left="39" w:right="43"/>
              <w:jc w:val="both"/>
              <w:rPr>
                <w:sz w:val="20"/>
              </w:rPr>
            </w:pPr>
            <w:r>
              <w:rPr>
                <w:spacing w:val="-3"/>
                <w:sz w:val="20"/>
              </w:rPr>
              <w:t>对擅自发布动物疫情等行为</w:t>
            </w:r>
            <w:r>
              <w:rPr>
                <w:sz w:val="20"/>
              </w:rPr>
              <w:t>的行政处罚</w:t>
            </w:r>
          </w:p>
        </w:tc>
        <w:tc>
          <w:tcPr>
            <w:tcW w:w="2127" w:type="dxa"/>
          </w:tcPr>
          <w:p w14:paraId="4F0351CB">
            <w:pPr>
              <w:pStyle w:val="9"/>
              <w:rPr>
                <w:sz w:val="20"/>
              </w:rPr>
            </w:pPr>
          </w:p>
          <w:p w14:paraId="00EA6BF8">
            <w:pPr>
              <w:pStyle w:val="9"/>
              <w:spacing w:before="162" w:line="232" w:lineRule="auto"/>
              <w:ind w:left="36" w:right="35"/>
              <w:rPr>
                <w:sz w:val="20"/>
              </w:rPr>
            </w:pPr>
            <w:r>
              <w:rPr>
                <w:sz w:val="20"/>
              </w:rPr>
              <w:t>对擅自发布动物疫情的行政处罚</w:t>
            </w:r>
          </w:p>
        </w:tc>
        <w:tc>
          <w:tcPr>
            <w:tcW w:w="6860" w:type="dxa"/>
            <w:vMerge w:val="restart"/>
          </w:tcPr>
          <w:p w14:paraId="03DC57DE">
            <w:pPr>
              <w:pStyle w:val="9"/>
              <w:rPr>
                <w:sz w:val="20"/>
              </w:rPr>
            </w:pPr>
          </w:p>
          <w:p w14:paraId="57C90CC5">
            <w:pPr>
              <w:pStyle w:val="9"/>
              <w:rPr>
                <w:sz w:val="20"/>
              </w:rPr>
            </w:pPr>
          </w:p>
          <w:p w14:paraId="18A5415B">
            <w:pPr>
              <w:pStyle w:val="9"/>
              <w:rPr>
                <w:sz w:val="20"/>
              </w:rPr>
            </w:pPr>
          </w:p>
          <w:p w14:paraId="1224C30E">
            <w:pPr>
              <w:pStyle w:val="9"/>
              <w:rPr>
                <w:sz w:val="20"/>
              </w:rPr>
            </w:pPr>
          </w:p>
          <w:p w14:paraId="290B9758">
            <w:pPr>
              <w:pStyle w:val="9"/>
              <w:rPr>
                <w:sz w:val="20"/>
              </w:rPr>
            </w:pPr>
          </w:p>
          <w:p w14:paraId="1AE037C6">
            <w:pPr>
              <w:pStyle w:val="9"/>
              <w:rPr>
                <w:sz w:val="20"/>
              </w:rPr>
            </w:pPr>
          </w:p>
          <w:p w14:paraId="516375E7">
            <w:pPr>
              <w:pStyle w:val="9"/>
              <w:rPr>
                <w:sz w:val="20"/>
              </w:rPr>
            </w:pPr>
          </w:p>
          <w:p w14:paraId="3A8D54EE">
            <w:pPr>
              <w:pStyle w:val="9"/>
              <w:spacing w:before="157" w:line="252" w:lineRule="exact"/>
              <w:ind w:left="38"/>
              <w:rPr>
                <w:b/>
                <w:sz w:val="20"/>
              </w:rPr>
            </w:pPr>
            <w:r>
              <w:rPr>
                <w:b/>
                <w:sz w:val="20"/>
              </w:rPr>
              <w:t>《中华人民共和国动物防疫法》(2021修订)</w:t>
            </w:r>
          </w:p>
          <w:p w14:paraId="54E68665">
            <w:pPr>
              <w:pStyle w:val="9"/>
              <w:spacing w:before="4" w:line="230" w:lineRule="auto"/>
              <w:ind w:left="38" w:right="4"/>
              <w:jc w:val="both"/>
              <w:rPr>
                <w:sz w:val="20"/>
              </w:rPr>
            </w:pPr>
            <w:r>
              <w:rPr>
                <w:b/>
                <w:spacing w:val="12"/>
                <w:sz w:val="20"/>
              </w:rPr>
              <w:t xml:space="preserve">第一百零四条 </w:t>
            </w:r>
            <w:r>
              <w:rPr>
                <w:spacing w:val="-1"/>
                <w:sz w:val="20"/>
              </w:rPr>
              <w:t>违反本法规定，有下列行为之一的，由县级以上地方人民</w:t>
            </w:r>
            <w:r>
              <w:rPr>
                <w:w w:val="95"/>
                <w:sz w:val="20"/>
              </w:rPr>
              <w:t>政府农业农村主管部门责令改正，处三千元以上三万元以下罚款：（一）擅自发布动物疫情的；（二）不遵守县级以上人民政府及其农业农村主管部门依法作出的有关控制动物疫病规定的；（三）藏匿、转移、盗掘已被依法隔离、封</w:t>
            </w:r>
            <w:r>
              <w:rPr>
                <w:sz w:val="20"/>
              </w:rPr>
              <w:t>存、处理的动物和动物产品的。</w:t>
            </w:r>
          </w:p>
        </w:tc>
        <w:tc>
          <w:tcPr>
            <w:tcW w:w="4032" w:type="dxa"/>
            <w:gridSpan w:val="2"/>
          </w:tcPr>
          <w:p w14:paraId="121BCCAB">
            <w:pPr>
              <w:pStyle w:val="9"/>
              <w:rPr>
                <w:sz w:val="20"/>
              </w:rPr>
            </w:pPr>
          </w:p>
          <w:p w14:paraId="07CD8A83">
            <w:pPr>
              <w:pStyle w:val="9"/>
              <w:spacing w:before="162" w:line="232" w:lineRule="auto"/>
              <w:ind w:left="37" w:right="193"/>
              <w:rPr>
                <w:sz w:val="20"/>
              </w:rPr>
            </w:pPr>
            <w:r>
              <w:rPr>
                <w:w w:val="95"/>
                <w:sz w:val="20"/>
              </w:rPr>
              <w:t>经责令改正能及时改正违法行为，主动采取</w:t>
            </w:r>
            <w:r>
              <w:rPr>
                <w:sz w:val="20"/>
              </w:rPr>
              <w:t>补救措施，未造成影响的</w:t>
            </w:r>
          </w:p>
        </w:tc>
        <w:tc>
          <w:tcPr>
            <w:tcW w:w="6932" w:type="dxa"/>
            <w:gridSpan w:val="2"/>
          </w:tcPr>
          <w:p w14:paraId="33CC10F3">
            <w:pPr>
              <w:pStyle w:val="9"/>
              <w:rPr>
                <w:sz w:val="20"/>
              </w:rPr>
            </w:pPr>
          </w:p>
          <w:p w14:paraId="1E44623B">
            <w:pPr>
              <w:pStyle w:val="9"/>
              <w:spacing w:before="11"/>
              <w:rPr>
                <w:sz w:val="21"/>
              </w:rPr>
            </w:pPr>
          </w:p>
          <w:p w14:paraId="129CB925">
            <w:pPr>
              <w:pStyle w:val="9"/>
              <w:spacing w:before="1"/>
              <w:ind w:left="35"/>
              <w:rPr>
                <w:sz w:val="20"/>
              </w:rPr>
            </w:pPr>
            <w:r>
              <w:rPr>
                <w:sz w:val="20"/>
              </w:rPr>
              <w:t>处3000元以上1万元以下罚款。</w:t>
            </w:r>
          </w:p>
        </w:tc>
      </w:tr>
      <w:tr w14:paraId="24CD7A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10" w:hRule="atLeast"/>
        </w:trPr>
        <w:tc>
          <w:tcPr>
            <w:tcW w:w="538" w:type="dxa"/>
            <w:vMerge w:val="continue"/>
            <w:tcBorders>
              <w:top w:val="nil"/>
            </w:tcBorders>
          </w:tcPr>
          <w:p w14:paraId="4BE183E9">
            <w:pPr>
              <w:rPr>
                <w:sz w:val="2"/>
                <w:szCs w:val="2"/>
              </w:rPr>
            </w:pPr>
          </w:p>
        </w:tc>
        <w:tc>
          <w:tcPr>
            <w:tcW w:w="857" w:type="dxa"/>
            <w:vMerge w:val="continue"/>
            <w:tcBorders>
              <w:top w:val="nil"/>
            </w:tcBorders>
          </w:tcPr>
          <w:p w14:paraId="6503F3AC">
            <w:pPr>
              <w:rPr>
                <w:sz w:val="2"/>
                <w:szCs w:val="2"/>
              </w:rPr>
            </w:pPr>
          </w:p>
        </w:tc>
        <w:tc>
          <w:tcPr>
            <w:tcW w:w="1299" w:type="dxa"/>
            <w:vMerge w:val="continue"/>
            <w:tcBorders>
              <w:top w:val="nil"/>
            </w:tcBorders>
          </w:tcPr>
          <w:p w14:paraId="5E7878EE">
            <w:pPr>
              <w:rPr>
                <w:sz w:val="2"/>
                <w:szCs w:val="2"/>
              </w:rPr>
            </w:pPr>
          </w:p>
        </w:tc>
        <w:tc>
          <w:tcPr>
            <w:tcW w:w="2127" w:type="dxa"/>
          </w:tcPr>
          <w:p w14:paraId="55F0E049">
            <w:pPr>
              <w:pStyle w:val="9"/>
              <w:rPr>
                <w:sz w:val="20"/>
              </w:rPr>
            </w:pPr>
          </w:p>
          <w:p w14:paraId="1A245D19">
            <w:pPr>
              <w:pStyle w:val="9"/>
              <w:spacing w:before="147" w:line="230" w:lineRule="auto"/>
              <w:ind w:left="36" w:right="78"/>
              <w:jc w:val="both"/>
              <w:rPr>
                <w:sz w:val="20"/>
              </w:rPr>
            </w:pPr>
            <w:r>
              <w:rPr>
                <w:spacing w:val="-2"/>
                <w:sz w:val="20"/>
              </w:rPr>
              <w:t>对不遵守县级以上人民政府及其农业农村主管部门依法作出的有关控制动物疫病规定的行政</w:t>
            </w:r>
            <w:r>
              <w:rPr>
                <w:sz w:val="20"/>
              </w:rPr>
              <w:t>处罚</w:t>
            </w:r>
          </w:p>
        </w:tc>
        <w:tc>
          <w:tcPr>
            <w:tcW w:w="6860" w:type="dxa"/>
            <w:vMerge w:val="continue"/>
            <w:tcBorders>
              <w:top w:val="nil"/>
            </w:tcBorders>
          </w:tcPr>
          <w:p w14:paraId="13C54B5B">
            <w:pPr>
              <w:rPr>
                <w:sz w:val="2"/>
                <w:szCs w:val="2"/>
              </w:rPr>
            </w:pPr>
          </w:p>
        </w:tc>
        <w:tc>
          <w:tcPr>
            <w:tcW w:w="4032" w:type="dxa"/>
            <w:gridSpan w:val="2"/>
          </w:tcPr>
          <w:p w14:paraId="26E49993">
            <w:pPr>
              <w:pStyle w:val="9"/>
              <w:rPr>
                <w:sz w:val="20"/>
              </w:rPr>
            </w:pPr>
          </w:p>
          <w:p w14:paraId="102E7C61">
            <w:pPr>
              <w:pStyle w:val="9"/>
              <w:rPr>
                <w:sz w:val="20"/>
              </w:rPr>
            </w:pPr>
          </w:p>
          <w:p w14:paraId="3F131C63">
            <w:pPr>
              <w:pStyle w:val="9"/>
              <w:spacing w:before="4"/>
              <w:rPr>
                <w:sz w:val="20"/>
              </w:rPr>
            </w:pPr>
          </w:p>
          <w:p w14:paraId="571A5157">
            <w:pPr>
              <w:pStyle w:val="9"/>
              <w:spacing w:line="230" w:lineRule="auto"/>
              <w:ind w:left="37" w:right="191"/>
              <w:rPr>
                <w:sz w:val="20"/>
              </w:rPr>
            </w:pPr>
            <w:r>
              <w:rPr>
                <w:w w:val="95"/>
                <w:sz w:val="20"/>
              </w:rPr>
              <w:t>不及时主动采取补救措施，造成舆情传播或</w:t>
            </w:r>
            <w:r>
              <w:rPr>
                <w:sz w:val="20"/>
              </w:rPr>
              <w:t>者引发动物疫病的</w:t>
            </w:r>
          </w:p>
        </w:tc>
        <w:tc>
          <w:tcPr>
            <w:tcW w:w="6932" w:type="dxa"/>
            <w:gridSpan w:val="2"/>
          </w:tcPr>
          <w:p w14:paraId="190F8436">
            <w:pPr>
              <w:pStyle w:val="9"/>
              <w:rPr>
                <w:sz w:val="20"/>
              </w:rPr>
            </w:pPr>
          </w:p>
          <w:p w14:paraId="58B20404">
            <w:pPr>
              <w:pStyle w:val="9"/>
              <w:rPr>
                <w:sz w:val="20"/>
              </w:rPr>
            </w:pPr>
          </w:p>
          <w:p w14:paraId="533F5C80">
            <w:pPr>
              <w:pStyle w:val="9"/>
              <w:spacing w:before="6"/>
              <w:rPr>
                <w:sz w:val="29"/>
              </w:rPr>
            </w:pPr>
          </w:p>
          <w:p w14:paraId="772ABD53">
            <w:pPr>
              <w:pStyle w:val="9"/>
              <w:ind w:left="35"/>
              <w:rPr>
                <w:sz w:val="20"/>
              </w:rPr>
            </w:pPr>
            <w:r>
              <w:rPr>
                <w:sz w:val="20"/>
              </w:rPr>
              <w:t>责令改正，处1万元以上2万元以下罚款。</w:t>
            </w:r>
          </w:p>
        </w:tc>
      </w:tr>
      <w:tr w14:paraId="38A7FD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10" w:hRule="atLeast"/>
        </w:trPr>
        <w:tc>
          <w:tcPr>
            <w:tcW w:w="538" w:type="dxa"/>
            <w:vMerge w:val="continue"/>
            <w:tcBorders>
              <w:top w:val="nil"/>
            </w:tcBorders>
          </w:tcPr>
          <w:p w14:paraId="4E46586F">
            <w:pPr>
              <w:rPr>
                <w:sz w:val="2"/>
                <w:szCs w:val="2"/>
              </w:rPr>
            </w:pPr>
          </w:p>
        </w:tc>
        <w:tc>
          <w:tcPr>
            <w:tcW w:w="857" w:type="dxa"/>
            <w:vMerge w:val="continue"/>
            <w:tcBorders>
              <w:top w:val="nil"/>
            </w:tcBorders>
          </w:tcPr>
          <w:p w14:paraId="65A8B73B">
            <w:pPr>
              <w:rPr>
                <w:sz w:val="2"/>
                <w:szCs w:val="2"/>
              </w:rPr>
            </w:pPr>
          </w:p>
        </w:tc>
        <w:tc>
          <w:tcPr>
            <w:tcW w:w="1299" w:type="dxa"/>
            <w:vMerge w:val="continue"/>
            <w:tcBorders>
              <w:top w:val="nil"/>
            </w:tcBorders>
          </w:tcPr>
          <w:p w14:paraId="2405291C">
            <w:pPr>
              <w:rPr>
                <w:sz w:val="2"/>
                <w:szCs w:val="2"/>
              </w:rPr>
            </w:pPr>
          </w:p>
        </w:tc>
        <w:tc>
          <w:tcPr>
            <w:tcW w:w="2127" w:type="dxa"/>
          </w:tcPr>
          <w:p w14:paraId="1C2460BC">
            <w:pPr>
              <w:pStyle w:val="9"/>
              <w:rPr>
                <w:sz w:val="20"/>
              </w:rPr>
            </w:pPr>
          </w:p>
          <w:p w14:paraId="3F618E7B">
            <w:pPr>
              <w:pStyle w:val="9"/>
              <w:spacing w:before="11"/>
              <w:rPr>
                <w:sz w:val="20"/>
              </w:rPr>
            </w:pPr>
          </w:p>
          <w:p w14:paraId="477537E0">
            <w:pPr>
              <w:pStyle w:val="9"/>
              <w:spacing w:line="232" w:lineRule="auto"/>
              <w:ind w:left="36" w:right="76"/>
              <w:jc w:val="both"/>
              <w:rPr>
                <w:sz w:val="20"/>
              </w:rPr>
            </w:pPr>
            <w:r>
              <w:rPr>
                <w:spacing w:val="-2"/>
                <w:sz w:val="20"/>
              </w:rPr>
              <w:t>对藏匿、转移、盗掘已被依法隔离、封存、处理的动物和动物产品的</w:t>
            </w:r>
            <w:r>
              <w:rPr>
                <w:sz w:val="20"/>
              </w:rPr>
              <w:t>行政处罚</w:t>
            </w:r>
          </w:p>
        </w:tc>
        <w:tc>
          <w:tcPr>
            <w:tcW w:w="6860" w:type="dxa"/>
            <w:vMerge w:val="continue"/>
            <w:tcBorders>
              <w:top w:val="nil"/>
            </w:tcBorders>
          </w:tcPr>
          <w:p w14:paraId="4622819D">
            <w:pPr>
              <w:rPr>
                <w:sz w:val="2"/>
                <w:szCs w:val="2"/>
              </w:rPr>
            </w:pPr>
          </w:p>
        </w:tc>
        <w:tc>
          <w:tcPr>
            <w:tcW w:w="4032" w:type="dxa"/>
            <w:gridSpan w:val="2"/>
          </w:tcPr>
          <w:p w14:paraId="1E875213">
            <w:pPr>
              <w:pStyle w:val="9"/>
              <w:rPr>
                <w:sz w:val="20"/>
              </w:rPr>
            </w:pPr>
          </w:p>
          <w:p w14:paraId="6A2846FA">
            <w:pPr>
              <w:pStyle w:val="9"/>
              <w:rPr>
                <w:sz w:val="20"/>
              </w:rPr>
            </w:pPr>
          </w:p>
          <w:p w14:paraId="098980CF">
            <w:pPr>
              <w:pStyle w:val="9"/>
              <w:spacing w:before="138" w:line="230" w:lineRule="auto"/>
              <w:ind w:left="37" w:right="191"/>
              <w:rPr>
                <w:sz w:val="20"/>
              </w:rPr>
            </w:pPr>
            <w:r>
              <w:rPr>
                <w:w w:val="95"/>
                <w:sz w:val="20"/>
              </w:rPr>
              <w:t>不及时主动采取补救措施，造成动物疫病传</w:t>
            </w:r>
            <w:r>
              <w:rPr>
                <w:sz w:val="20"/>
              </w:rPr>
              <w:t>播、扩散，或者造成动物源性食品安全事故，产生不良社会影响的</w:t>
            </w:r>
          </w:p>
        </w:tc>
        <w:tc>
          <w:tcPr>
            <w:tcW w:w="6932" w:type="dxa"/>
            <w:gridSpan w:val="2"/>
          </w:tcPr>
          <w:p w14:paraId="1834988D">
            <w:pPr>
              <w:pStyle w:val="9"/>
              <w:rPr>
                <w:sz w:val="20"/>
              </w:rPr>
            </w:pPr>
          </w:p>
          <w:p w14:paraId="69D3CF78">
            <w:pPr>
              <w:pStyle w:val="9"/>
              <w:rPr>
                <w:sz w:val="20"/>
              </w:rPr>
            </w:pPr>
          </w:p>
          <w:p w14:paraId="10115E1B">
            <w:pPr>
              <w:pStyle w:val="9"/>
              <w:spacing w:before="5"/>
              <w:rPr>
                <w:sz w:val="29"/>
              </w:rPr>
            </w:pPr>
          </w:p>
          <w:p w14:paraId="6EF50492">
            <w:pPr>
              <w:pStyle w:val="9"/>
              <w:spacing w:before="1"/>
              <w:ind w:left="35"/>
              <w:rPr>
                <w:sz w:val="20"/>
              </w:rPr>
            </w:pPr>
            <w:r>
              <w:rPr>
                <w:sz w:val="20"/>
              </w:rPr>
              <w:t>责令改正，处2万元以上3万元以下罚款。</w:t>
            </w:r>
          </w:p>
        </w:tc>
      </w:tr>
      <w:tr w14:paraId="397A53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26" w:hRule="atLeast"/>
        </w:trPr>
        <w:tc>
          <w:tcPr>
            <w:tcW w:w="538" w:type="dxa"/>
            <w:vMerge w:val="restart"/>
          </w:tcPr>
          <w:p w14:paraId="24E2ED5C">
            <w:pPr>
              <w:pStyle w:val="9"/>
              <w:rPr>
                <w:sz w:val="20"/>
              </w:rPr>
            </w:pPr>
          </w:p>
          <w:p w14:paraId="4334487A">
            <w:pPr>
              <w:pStyle w:val="9"/>
              <w:rPr>
                <w:sz w:val="20"/>
              </w:rPr>
            </w:pPr>
          </w:p>
          <w:p w14:paraId="7B5DFFA7">
            <w:pPr>
              <w:pStyle w:val="9"/>
              <w:rPr>
                <w:sz w:val="20"/>
              </w:rPr>
            </w:pPr>
          </w:p>
          <w:p w14:paraId="1E1B7892">
            <w:pPr>
              <w:pStyle w:val="9"/>
              <w:rPr>
                <w:sz w:val="20"/>
              </w:rPr>
            </w:pPr>
          </w:p>
          <w:p w14:paraId="5155A927">
            <w:pPr>
              <w:pStyle w:val="9"/>
              <w:rPr>
                <w:sz w:val="20"/>
              </w:rPr>
            </w:pPr>
          </w:p>
          <w:p w14:paraId="04A96AC1">
            <w:pPr>
              <w:pStyle w:val="9"/>
              <w:rPr>
                <w:sz w:val="20"/>
              </w:rPr>
            </w:pPr>
          </w:p>
          <w:p w14:paraId="0F8411F6">
            <w:pPr>
              <w:pStyle w:val="9"/>
              <w:rPr>
                <w:sz w:val="20"/>
              </w:rPr>
            </w:pPr>
          </w:p>
          <w:p w14:paraId="7EC460AB">
            <w:pPr>
              <w:pStyle w:val="9"/>
              <w:rPr>
                <w:sz w:val="20"/>
              </w:rPr>
            </w:pPr>
          </w:p>
          <w:p w14:paraId="050F2425">
            <w:pPr>
              <w:pStyle w:val="9"/>
              <w:rPr>
                <w:sz w:val="20"/>
              </w:rPr>
            </w:pPr>
          </w:p>
          <w:p w14:paraId="040CCAA5">
            <w:pPr>
              <w:pStyle w:val="9"/>
              <w:rPr>
                <w:sz w:val="20"/>
              </w:rPr>
            </w:pPr>
          </w:p>
          <w:p w14:paraId="78CB8F1F">
            <w:pPr>
              <w:pStyle w:val="9"/>
              <w:rPr>
                <w:sz w:val="20"/>
              </w:rPr>
            </w:pPr>
          </w:p>
          <w:p w14:paraId="61A02804">
            <w:pPr>
              <w:pStyle w:val="9"/>
              <w:rPr>
                <w:sz w:val="20"/>
              </w:rPr>
            </w:pPr>
          </w:p>
          <w:p w14:paraId="37A8A745">
            <w:pPr>
              <w:pStyle w:val="9"/>
              <w:rPr>
                <w:sz w:val="20"/>
              </w:rPr>
            </w:pPr>
          </w:p>
          <w:p w14:paraId="738B5B31">
            <w:pPr>
              <w:pStyle w:val="9"/>
              <w:rPr>
                <w:sz w:val="20"/>
              </w:rPr>
            </w:pPr>
          </w:p>
          <w:p w14:paraId="109580D4">
            <w:pPr>
              <w:pStyle w:val="9"/>
              <w:rPr>
                <w:sz w:val="20"/>
              </w:rPr>
            </w:pPr>
          </w:p>
          <w:p w14:paraId="5F572427">
            <w:pPr>
              <w:pStyle w:val="9"/>
              <w:spacing w:before="1"/>
              <w:rPr>
                <w:sz w:val="22"/>
              </w:rPr>
            </w:pPr>
          </w:p>
          <w:p w14:paraId="2FEE40BD">
            <w:pPr>
              <w:pStyle w:val="9"/>
              <w:spacing w:before="1"/>
              <w:ind w:left="126"/>
              <w:rPr>
                <w:sz w:val="20"/>
              </w:rPr>
            </w:pPr>
            <w:r>
              <w:rPr>
                <w:sz w:val="20"/>
              </w:rPr>
              <w:t>126</w:t>
            </w:r>
          </w:p>
        </w:tc>
        <w:tc>
          <w:tcPr>
            <w:tcW w:w="857" w:type="dxa"/>
            <w:vMerge w:val="restart"/>
          </w:tcPr>
          <w:p w14:paraId="65FE2BCA">
            <w:pPr>
              <w:pStyle w:val="9"/>
              <w:rPr>
                <w:sz w:val="20"/>
              </w:rPr>
            </w:pPr>
          </w:p>
          <w:p w14:paraId="4466E4B5">
            <w:pPr>
              <w:pStyle w:val="9"/>
              <w:rPr>
                <w:sz w:val="20"/>
              </w:rPr>
            </w:pPr>
          </w:p>
          <w:p w14:paraId="2854B643">
            <w:pPr>
              <w:pStyle w:val="9"/>
              <w:rPr>
                <w:sz w:val="20"/>
              </w:rPr>
            </w:pPr>
          </w:p>
          <w:p w14:paraId="7E529901">
            <w:pPr>
              <w:pStyle w:val="9"/>
              <w:rPr>
                <w:sz w:val="20"/>
              </w:rPr>
            </w:pPr>
          </w:p>
          <w:p w14:paraId="00348809">
            <w:pPr>
              <w:pStyle w:val="9"/>
              <w:rPr>
                <w:sz w:val="20"/>
              </w:rPr>
            </w:pPr>
          </w:p>
          <w:p w14:paraId="1BFE980C">
            <w:pPr>
              <w:pStyle w:val="9"/>
              <w:rPr>
                <w:sz w:val="20"/>
              </w:rPr>
            </w:pPr>
          </w:p>
          <w:p w14:paraId="1513439D">
            <w:pPr>
              <w:pStyle w:val="9"/>
              <w:rPr>
                <w:sz w:val="20"/>
              </w:rPr>
            </w:pPr>
          </w:p>
          <w:p w14:paraId="49541D7D">
            <w:pPr>
              <w:pStyle w:val="9"/>
              <w:rPr>
                <w:sz w:val="20"/>
              </w:rPr>
            </w:pPr>
          </w:p>
          <w:p w14:paraId="7D9971A5">
            <w:pPr>
              <w:pStyle w:val="9"/>
              <w:rPr>
                <w:sz w:val="20"/>
              </w:rPr>
            </w:pPr>
          </w:p>
          <w:p w14:paraId="5DBEFEC7">
            <w:pPr>
              <w:pStyle w:val="9"/>
              <w:rPr>
                <w:sz w:val="20"/>
              </w:rPr>
            </w:pPr>
          </w:p>
          <w:p w14:paraId="66C2BCCF">
            <w:pPr>
              <w:pStyle w:val="9"/>
              <w:rPr>
                <w:sz w:val="20"/>
              </w:rPr>
            </w:pPr>
          </w:p>
          <w:p w14:paraId="4322981A">
            <w:pPr>
              <w:pStyle w:val="9"/>
              <w:rPr>
                <w:sz w:val="20"/>
              </w:rPr>
            </w:pPr>
          </w:p>
          <w:p w14:paraId="473540A0">
            <w:pPr>
              <w:pStyle w:val="9"/>
              <w:rPr>
                <w:sz w:val="20"/>
              </w:rPr>
            </w:pPr>
          </w:p>
          <w:p w14:paraId="4FBE7C69">
            <w:pPr>
              <w:pStyle w:val="9"/>
              <w:rPr>
                <w:sz w:val="20"/>
              </w:rPr>
            </w:pPr>
          </w:p>
          <w:p w14:paraId="06A9F4F6">
            <w:pPr>
              <w:pStyle w:val="9"/>
              <w:spacing w:before="6"/>
              <w:rPr>
                <w:sz w:val="23"/>
              </w:rPr>
            </w:pPr>
          </w:p>
          <w:p w14:paraId="382F7F04">
            <w:pPr>
              <w:pStyle w:val="9"/>
              <w:spacing w:line="230" w:lineRule="auto"/>
              <w:ind w:left="236" w:right="200"/>
              <w:jc w:val="both"/>
              <w:rPr>
                <w:sz w:val="20"/>
              </w:rPr>
            </w:pPr>
            <w:r>
              <w:rPr>
                <w:sz w:val="20"/>
              </w:rPr>
              <w:t>动物卫生监督</w:t>
            </w:r>
          </w:p>
        </w:tc>
        <w:tc>
          <w:tcPr>
            <w:tcW w:w="1299" w:type="dxa"/>
            <w:vMerge w:val="restart"/>
          </w:tcPr>
          <w:p w14:paraId="43E73F62">
            <w:pPr>
              <w:pStyle w:val="9"/>
              <w:rPr>
                <w:sz w:val="20"/>
              </w:rPr>
            </w:pPr>
          </w:p>
          <w:p w14:paraId="02A4DC88">
            <w:pPr>
              <w:pStyle w:val="9"/>
              <w:rPr>
                <w:sz w:val="20"/>
              </w:rPr>
            </w:pPr>
          </w:p>
          <w:p w14:paraId="6896E4EA">
            <w:pPr>
              <w:pStyle w:val="9"/>
              <w:rPr>
                <w:sz w:val="20"/>
              </w:rPr>
            </w:pPr>
          </w:p>
          <w:p w14:paraId="36DB8138">
            <w:pPr>
              <w:pStyle w:val="9"/>
              <w:rPr>
                <w:sz w:val="20"/>
              </w:rPr>
            </w:pPr>
          </w:p>
          <w:p w14:paraId="4701DB3D">
            <w:pPr>
              <w:pStyle w:val="9"/>
              <w:rPr>
                <w:sz w:val="20"/>
              </w:rPr>
            </w:pPr>
          </w:p>
          <w:p w14:paraId="4D7EE524">
            <w:pPr>
              <w:pStyle w:val="9"/>
              <w:rPr>
                <w:sz w:val="20"/>
              </w:rPr>
            </w:pPr>
          </w:p>
          <w:p w14:paraId="39408CF0">
            <w:pPr>
              <w:pStyle w:val="9"/>
              <w:rPr>
                <w:sz w:val="20"/>
              </w:rPr>
            </w:pPr>
          </w:p>
          <w:p w14:paraId="4738A64B">
            <w:pPr>
              <w:pStyle w:val="9"/>
              <w:rPr>
                <w:sz w:val="20"/>
              </w:rPr>
            </w:pPr>
          </w:p>
          <w:p w14:paraId="7B5C3A76">
            <w:pPr>
              <w:pStyle w:val="9"/>
              <w:rPr>
                <w:sz w:val="20"/>
              </w:rPr>
            </w:pPr>
          </w:p>
          <w:p w14:paraId="0BBF07CE">
            <w:pPr>
              <w:pStyle w:val="9"/>
              <w:rPr>
                <w:sz w:val="20"/>
              </w:rPr>
            </w:pPr>
          </w:p>
          <w:p w14:paraId="378AF626">
            <w:pPr>
              <w:pStyle w:val="9"/>
              <w:rPr>
                <w:sz w:val="20"/>
              </w:rPr>
            </w:pPr>
          </w:p>
          <w:p w14:paraId="3AA57E3C">
            <w:pPr>
              <w:pStyle w:val="9"/>
              <w:rPr>
                <w:sz w:val="20"/>
              </w:rPr>
            </w:pPr>
          </w:p>
          <w:p w14:paraId="2FB4A1E3">
            <w:pPr>
              <w:pStyle w:val="9"/>
              <w:rPr>
                <w:sz w:val="20"/>
              </w:rPr>
            </w:pPr>
          </w:p>
          <w:p w14:paraId="681221A4">
            <w:pPr>
              <w:pStyle w:val="9"/>
              <w:spacing w:before="4"/>
              <w:rPr>
                <w:sz w:val="24"/>
              </w:rPr>
            </w:pPr>
          </w:p>
          <w:p w14:paraId="10CDC322">
            <w:pPr>
              <w:pStyle w:val="9"/>
              <w:spacing w:before="1" w:line="230" w:lineRule="auto"/>
              <w:ind w:left="39" w:right="43"/>
              <w:jc w:val="both"/>
              <w:rPr>
                <w:sz w:val="20"/>
              </w:rPr>
            </w:pPr>
            <w:r>
              <w:rPr>
                <w:spacing w:val="-3"/>
                <w:sz w:val="20"/>
              </w:rPr>
              <w:t>对未取得动物诊疗许可证从事动物诊疗活动等行为的行</w:t>
            </w:r>
            <w:r>
              <w:rPr>
                <w:sz w:val="20"/>
              </w:rPr>
              <w:t>政处罚</w:t>
            </w:r>
          </w:p>
        </w:tc>
        <w:tc>
          <w:tcPr>
            <w:tcW w:w="2127" w:type="dxa"/>
          </w:tcPr>
          <w:p w14:paraId="56B20526">
            <w:pPr>
              <w:pStyle w:val="9"/>
              <w:rPr>
                <w:sz w:val="20"/>
              </w:rPr>
            </w:pPr>
          </w:p>
          <w:p w14:paraId="5685DA05">
            <w:pPr>
              <w:pStyle w:val="9"/>
              <w:spacing w:before="8"/>
              <w:rPr>
                <w:sz w:val="27"/>
              </w:rPr>
            </w:pPr>
          </w:p>
          <w:p w14:paraId="02BC5440">
            <w:pPr>
              <w:pStyle w:val="9"/>
              <w:spacing w:line="230" w:lineRule="auto"/>
              <w:ind w:left="36" w:right="78"/>
              <w:jc w:val="both"/>
              <w:rPr>
                <w:sz w:val="20"/>
              </w:rPr>
            </w:pPr>
            <w:r>
              <w:rPr>
                <w:spacing w:val="-2"/>
                <w:sz w:val="20"/>
              </w:rPr>
              <w:t>对未取得动物诊疗许可证从事动物诊疗活动的</w:t>
            </w:r>
            <w:r>
              <w:rPr>
                <w:sz w:val="20"/>
              </w:rPr>
              <w:t>行政处罚</w:t>
            </w:r>
          </w:p>
        </w:tc>
        <w:tc>
          <w:tcPr>
            <w:tcW w:w="6860" w:type="dxa"/>
            <w:vMerge w:val="restart"/>
          </w:tcPr>
          <w:p w14:paraId="24064BB0">
            <w:pPr>
              <w:pStyle w:val="9"/>
              <w:rPr>
                <w:sz w:val="20"/>
              </w:rPr>
            </w:pPr>
          </w:p>
          <w:p w14:paraId="1849A7F7">
            <w:pPr>
              <w:pStyle w:val="9"/>
              <w:rPr>
                <w:sz w:val="20"/>
              </w:rPr>
            </w:pPr>
          </w:p>
          <w:p w14:paraId="1BCF9AC4">
            <w:pPr>
              <w:pStyle w:val="9"/>
              <w:rPr>
                <w:sz w:val="20"/>
              </w:rPr>
            </w:pPr>
          </w:p>
          <w:p w14:paraId="11AC72FC">
            <w:pPr>
              <w:pStyle w:val="9"/>
              <w:rPr>
                <w:sz w:val="20"/>
              </w:rPr>
            </w:pPr>
          </w:p>
          <w:p w14:paraId="775DDDAE">
            <w:pPr>
              <w:pStyle w:val="9"/>
              <w:rPr>
                <w:sz w:val="20"/>
              </w:rPr>
            </w:pPr>
          </w:p>
          <w:p w14:paraId="53705ED3">
            <w:pPr>
              <w:pStyle w:val="9"/>
              <w:rPr>
                <w:sz w:val="20"/>
              </w:rPr>
            </w:pPr>
          </w:p>
          <w:p w14:paraId="040A53B3">
            <w:pPr>
              <w:pStyle w:val="9"/>
              <w:rPr>
                <w:sz w:val="20"/>
              </w:rPr>
            </w:pPr>
          </w:p>
          <w:p w14:paraId="1E9A17FB">
            <w:pPr>
              <w:pStyle w:val="9"/>
              <w:rPr>
                <w:sz w:val="20"/>
              </w:rPr>
            </w:pPr>
          </w:p>
          <w:p w14:paraId="7F49928C">
            <w:pPr>
              <w:pStyle w:val="9"/>
              <w:rPr>
                <w:sz w:val="20"/>
              </w:rPr>
            </w:pPr>
          </w:p>
          <w:p w14:paraId="6E019EED">
            <w:pPr>
              <w:pStyle w:val="9"/>
              <w:spacing w:before="7"/>
              <w:rPr>
                <w:sz w:val="26"/>
              </w:rPr>
            </w:pPr>
          </w:p>
          <w:p w14:paraId="2A093F43">
            <w:pPr>
              <w:pStyle w:val="9"/>
              <w:spacing w:line="252" w:lineRule="exact"/>
              <w:ind w:left="38"/>
              <w:rPr>
                <w:b/>
                <w:sz w:val="20"/>
              </w:rPr>
            </w:pPr>
            <w:r>
              <w:rPr>
                <w:b/>
                <w:sz w:val="20"/>
              </w:rPr>
              <w:t>1.《中华人民共和国动物防疫法》（2021修订）</w:t>
            </w:r>
          </w:p>
          <w:p w14:paraId="59DF1AC8">
            <w:pPr>
              <w:pStyle w:val="9"/>
              <w:spacing w:before="4" w:line="230" w:lineRule="auto"/>
              <w:ind w:left="38" w:right="34"/>
              <w:rPr>
                <w:sz w:val="20"/>
              </w:rPr>
            </w:pPr>
            <w:r>
              <w:rPr>
                <w:b/>
                <w:spacing w:val="9"/>
                <w:sz w:val="20"/>
              </w:rPr>
              <w:t xml:space="preserve">第一百零五条第一款 </w:t>
            </w:r>
            <w:r>
              <w:rPr>
                <w:sz w:val="20"/>
              </w:rPr>
              <w:t>违反本法规定，未取得动物诊疗许可证从事动物</w:t>
            </w:r>
            <w:r>
              <w:rPr>
                <w:spacing w:val="-1"/>
                <w:w w:val="95"/>
                <w:sz w:val="20"/>
              </w:rPr>
              <w:t>诊疗活动的，由县级以上地方人民政府农业农村主管部门责令停止诊疗活动，</w:t>
            </w:r>
            <w:r>
              <w:rPr>
                <w:sz w:val="20"/>
              </w:rPr>
              <w:t>没收违法所得，并处违法所得一倍以上三倍以下罚款；违法所得不足三万元的，并处三千元以上三万元以下罚款。</w:t>
            </w:r>
          </w:p>
          <w:p w14:paraId="4B9999C6">
            <w:pPr>
              <w:pStyle w:val="9"/>
              <w:spacing w:line="246" w:lineRule="exact"/>
              <w:ind w:left="38"/>
              <w:rPr>
                <w:b/>
                <w:sz w:val="20"/>
              </w:rPr>
            </w:pPr>
            <w:r>
              <w:rPr>
                <w:b/>
                <w:sz w:val="20"/>
              </w:rPr>
              <w:t>2.《动物诊疗机构管理办法》（2022）</w:t>
            </w:r>
          </w:p>
          <w:p w14:paraId="2048C96D">
            <w:pPr>
              <w:pStyle w:val="9"/>
              <w:spacing w:line="247" w:lineRule="exact"/>
              <w:ind w:left="38"/>
              <w:rPr>
                <w:sz w:val="20"/>
              </w:rPr>
            </w:pPr>
            <w:r>
              <w:rPr>
                <w:b/>
                <w:sz w:val="20"/>
              </w:rPr>
              <w:t xml:space="preserve">第三十二条 </w:t>
            </w:r>
            <w:r>
              <w:rPr>
                <w:sz w:val="20"/>
              </w:rPr>
              <w:t>违反本办法规定，动物诊疗机构有下列行为之一的，依照</w:t>
            </w:r>
          </w:p>
          <w:p w14:paraId="72B85D84">
            <w:pPr>
              <w:pStyle w:val="9"/>
              <w:spacing w:before="1" w:line="232" w:lineRule="auto"/>
              <w:ind w:left="38" w:right="34"/>
              <w:jc w:val="both"/>
              <w:rPr>
                <w:sz w:val="20"/>
              </w:rPr>
            </w:pPr>
            <w:r>
              <w:rPr>
                <w:w w:val="95"/>
                <w:sz w:val="20"/>
              </w:rPr>
              <w:t>《中华人民共和国动物防疫法》第一百零五条第一款的规定予以处罚：（一</w:t>
            </w:r>
            <w:r>
              <w:rPr>
                <w:spacing w:val="-17"/>
                <w:w w:val="95"/>
                <w:sz w:val="20"/>
              </w:rPr>
              <w:t>）</w:t>
            </w:r>
            <w:r>
              <w:rPr>
                <w:w w:val="95"/>
                <w:sz w:val="20"/>
              </w:rPr>
              <w:t>超出动物诊疗许可证核定的诊疗活动范围从事动物诊疗活动的；（二）</w:t>
            </w:r>
            <w:r>
              <w:rPr>
                <w:spacing w:val="-6"/>
                <w:w w:val="95"/>
                <w:sz w:val="20"/>
              </w:rPr>
              <w:t>变更从</w:t>
            </w:r>
            <w:r>
              <w:rPr>
                <w:sz w:val="20"/>
              </w:rPr>
              <w:t>业地点、诊疗活动范围未重新办理动物诊疗许可证的。</w:t>
            </w:r>
          </w:p>
          <w:p w14:paraId="626E3AAB">
            <w:pPr>
              <w:pStyle w:val="9"/>
              <w:spacing w:line="230" w:lineRule="auto"/>
              <w:ind w:left="38" w:right="10"/>
              <w:jc w:val="both"/>
              <w:rPr>
                <w:sz w:val="20"/>
              </w:rPr>
            </w:pPr>
            <w:r>
              <w:rPr>
                <w:b/>
                <w:spacing w:val="13"/>
                <w:sz w:val="20"/>
              </w:rPr>
              <w:t xml:space="preserve">第三十三条 </w:t>
            </w:r>
            <w:r>
              <w:rPr>
                <w:spacing w:val="-1"/>
                <w:sz w:val="20"/>
              </w:rPr>
              <w:t xml:space="preserve">使用伪造、变造、受让、租用、借用的动物诊疗许可证的， </w:t>
            </w:r>
            <w:r>
              <w:rPr>
                <w:w w:val="95"/>
                <w:sz w:val="20"/>
              </w:rPr>
              <w:t>县级以上地方人民政府农业农村主管部门应当依法收缴，并依照《中华人民共</w:t>
            </w:r>
            <w:r>
              <w:rPr>
                <w:sz w:val="20"/>
              </w:rPr>
              <w:t>和国动物防疫法》第一百零五条第一款的规定予以处罚。</w:t>
            </w:r>
          </w:p>
        </w:tc>
        <w:tc>
          <w:tcPr>
            <w:tcW w:w="1201" w:type="dxa"/>
            <w:vMerge w:val="restart"/>
          </w:tcPr>
          <w:p w14:paraId="1889EB87">
            <w:pPr>
              <w:pStyle w:val="9"/>
              <w:rPr>
                <w:sz w:val="20"/>
              </w:rPr>
            </w:pPr>
          </w:p>
          <w:p w14:paraId="42DD6D88">
            <w:pPr>
              <w:pStyle w:val="9"/>
              <w:rPr>
                <w:sz w:val="20"/>
              </w:rPr>
            </w:pPr>
          </w:p>
          <w:p w14:paraId="4E17D110">
            <w:pPr>
              <w:pStyle w:val="9"/>
              <w:rPr>
                <w:sz w:val="20"/>
              </w:rPr>
            </w:pPr>
          </w:p>
          <w:p w14:paraId="7165FBF7">
            <w:pPr>
              <w:pStyle w:val="9"/>
              <w:rPr>
                <w:sz w:val="20"/>
              </w:rPr>
            </w:pPr>
          </w:p>
          <w:p w14:paraId="5E7EB8FC">
            <w:pPr>
              <w:pStyle w:val="9"/>
              <w:rPr>
                <w:sz w:val="20"/>
              </w:rPr>
            </w:pPr>
          </w:p>
          <w:p w14:paraId="678ADC12">
            <w:pPr>
              <w:pStyle w:val="9"/>
              <w:rPr>
                <w:sz w:val="20"/>
              </w:rPr>
            </w:pPr>
          </w:p>
          <w:p w14:paraId="75A5BCDD">
            <w:pPr>
              <w:pStyle w:val="9"/>
              <w:rPr>
                <w:sz w:val="20"/>
              </w:rPr>
            </w:pPr>
          </w:p>
          <w:p w14:paraId="3464F4DF">
            <w:pPr>
              <w:pStyle w:val="9"/>
              <w:rPr>
                <w:sz w:val="20"/>
              </w:rPr>
            </w:pPr>
          </w:p>
          <w:p w14:paraId="6232E675">
            <w:pPr>
              <w:pStyle w:val="9"/>
              <w:rPr>
                <w:sz w:val="20"/>
              </w:rPr>
            </w:pPr>
          </w:p>
          <w:p w14:paraId="50C8ED6A">
            <w:pPr>
              <w:pStyle w:val="9"/>
              <w:spacing w:before="11"/>
              <w:rPr>
                <w:sz w:val="28"/>
              </w:rPr>
            </w:pPr>
          </w:p>
          <w:p w14:paraId="541D56EB">
            <w:pPr>
              <w:pStyle w:val="9"/>
              <w:spacing w:line="232" w:lineRule="auto"/>
              <w:ind w:left="37" w:right="105"/>
              <w:rPr>
                <w:sz w:val="20"/>
              </w:rPr>
            </w:pPr>
            <w:r>
              <w:rPr>
                <w:sz w:val="20"/>
              </w:rPr>
              <w:t>违法所得不足3万元的</w:t>
            </w:r>
          </w:p>
        </w:tc>
        <w:tc>
          <w:tcPr>
            <w:tcW w:w="2831" w:type="dxa"/>
          </w:tcPr>
          <w:p w14:paraId="0587D40D">
            <w:pPr>
              <w:pStyle w:val="9"/>
              <w:rPr>
                <w:sz w:val="20"/>
              </w:rPr>
            </w:pPr>
          </w:p>
          <w:p w14:paraId="13C6A828">
            <w:pPr>
              <w:pStyle w:val="9"/>
              <w:rPr>
                <w:sz w:val="20"/>
              </w:rPr>
            </w:pPr>
          </w:p>
          <w:p w14:paraId="65664AED">
            <w:pPr>
              <w:pStyle w:val="9"/>
              <w:spacing w:before="3"/>
              <w:rPr>
                <w:sz w:val="26"/>
              </w:rPr>
            </w:pPr>
          </w:p>
          <w:p w14:paraId="377FCD58">
            <w:pPr>
              <w:pStyle w:val="9"/>
              <w:spacing w:before="1"/>
              <w:ind w:left="36"/>
              <w:rPr>
                <w:sz w:val="20"/>
              </w:rPr>
            </w:pPr>
            <w:r>
              <w:rPr>
                <w:sz w:val="20"/>
              </w:rPr>
              <w:t>违法所得不足1万元的</w:t>
            </w:r>
          </w:p>
        </w:tc>
        <w:tc>
          <w:tcPr>
            <w:tcW w:w="4612" w:type="dxa"/>
          </w:tcPr>
          <w:p w14:paraId="3BAE15C1">
            <w:pPr>
              <w:pStyle w:val="9"/>
              <w:rPr>
                <w:sz w:val="20"/>
              </w:rPr>
            </w:pPr>
          </w:p>
          <w:p w14:paraId="26187BA3">
            <w:pPr>
              <w:pStyle w:val="9"/>
              <w:rPr>
                <w:sz w:val="20"/>
              </w:rPr>
            </w:pPr>
          </w:p>
          <w:p w14:paraId="54143E70">
            <w:pPr>
              <w:pStyle w:val="9"/>
              <w:spacing w:before="2"/>
              <w:rPr>
                <w:sz w:val="17"/>
              </w:rPr>
            </w:pPr>
          </w:p>
          <w:p w14:paraId="25009125">
            <w:pPr>
              <w:pStyle w:val="9"/>
              <w:spacing w:line="230" w:lineRule="auto"/>
              <w:ind w:left="35" w:right="170"/>
              <w:rPr>
                <w:sz w:val="20"/>
              </w:rPr>
            </w:pPr>
            <w:r>
              <w:rPr>
                <w:w w:val="95"/>
                <w:sz w:val="20"/>
              </w:rPr>
              <w:t>责令停止诊疗活动，没收违法所得，并处3000</w:t>
            </w:r>
            <w:r>
              <w:rPr>
                <w:spacing w:val="-8"/>
                <w:w w:val="95"/>
                <w:sz w:val="20"/>
              </w:rPr>
              <w:t xml:space="preserve">元以 </w:t>
            </w:r>
            <w:r>
              <w:rPr>
                <w:sz w:val="20"/>
              </w:rPr>
              <w:t>上1万元以下罚款。</w:t>
            </w:r>
          </w:p>
        </w:tc>
        <w:tc>
          <w:tcPr>
            <w:tcW w:w="2320" w:type="dxa"/>
            <w:vMerge w:val="restart"/>
          </w:tcPr>
          <w:p w14:paraId="1FB07CA1">
            <w:pPr>
              <w:pStyle w:val="9"/>
              <w:rPr>
                <w:sz w:val="20"/>
              </w:rPr>
            </w:pPr>
          </w:p>
          <w:p w14:paraId="3297CF87">
            <w:pPr>
              <w:pStyle w:val="9"/>
              <w:rPr>
                <w:sz w:val="20"/>
              </w:rPr>
            </w:pPr>
          </w:p>
          <w:p w14:paraId="05F838C8">
            <w:pPr>
              <w:pStyle w:val="9"/>
              <w:rPr>
                <w:sz w:val="20"/>
              </w:rPr>
            </w:pPr>
          </w:p>
          <w:p w14:paraId="705D4498">
            <w:pPr>
              <w:pStyle w:val="9"/>
              <w:rPr>
                <w:sz w:val="20"/>
              </w:rPr>
            </w:pPr>
          </w:p>
          <w:p w14:paraId="2483D137">
            <w:pPr>
              <w:pStyle w:val="9"/>
              <w:rPr>
                <w:sz w:val="20"/>
              </w:rPr>
            </w:pPr>
          </w:p>
          <w:p w14:paraId="4746CE99">
            <w:pPr>
              <w:pStyle w:val="9"/>
              <w:rPr>
                <w:sz w:val="20"/>
              </w:rPr>
            </w:pPr>
          </w:p>
          <w:p w14:paraId="25EB1514">
            <w:pPr>
              <w:pStyle w:val="9"/>
              <w:rPr>
                <w:sz w:val="20"/>
              </w:rPr>
            </w:pPr>
          </w:p>
          <w:p w14:paraId="78811CFD">
            <w:pPr>
              <w:pStyle w:val="9"/>
              <w:rPr>
                <w:sz w:val="20"/>
              </w:rPr>
            </w:pPr>
          </w:p>
          <w:p w14:paraId="46893FD4">
            <w:pPr>
              <w:pStyle w:val="9"/>
              <w:rPr>
                <w:sz w:val="20"/>
              </w:rPr>
            </w:pPr>
          </w:p>
          <w:p w14:paraId="5593A6D3">
            <w:pPr>
              <w:pStyle w:val="9"/>
              <w:rPr>
                <w:sz w:val="20"/>
              </w:rPr>
            </w:pPr>
          </w:p>
          <w:p w14:paraId="3C49E873">
            <w:pPr>
              <w:pStyle w:val="9"/>
              <w:rPr>
                <w:sz w:val="20"/>
              </w:rPr>
            </w:pPr>
          </w:p>
          <w:p w14:paraId="48E2D210">
            <w:pPr>
              <w:pStyle w:val="9"/>
              <w:rPr>
                <w:sz w:val="20"/>
              </w:rPr>
            </w:pPr>
          </w:p>
          <w:p w14:paraId="39F12E00">
            <w:pPr>
              <w:pStyle w:val="9"/>
              <w:rPr>
                <w:sz w:val="20"/>
              </w:rPr>
            </w:pPr>
          </w:p>
          <w:p w14:paraId="12CC316F">
            <w:pPr>
              <w:pStyle w:val="9"/>
              <w:rPr>
                <w:sz w:val="20"/>
              </w:rPr>
            </w:pPr>
          </w:p>
          <w:p w14:paraId="764F8AA8">
            <w:pPr>
              <w:pStyle w:val="9"/>
              <w:spacing w:before="6"/>
              <w:rPr>
                <w:sz w:val="23"/>
              </w:rPr>
            </w:pPr>
          </w:p>
          <w:p w14:paraId="4B0637E6">
            <w:pPr>
              <w:pStyle w:val="9"/>
              <w:spacing w:line="230" w:lineRule="auto"/>
              <w:ind w:left="33" w:right="75"/>
              <w:jc w:val="both"/>
              <w:rPr>
                <w:sz w:val="20"/>
              </w:rPr>
            </w:pPr>
            <w:r>
              <w:rPr>
                <w:spacing w:val="-2"/>
                <w:sz w:val="20"/>
              </w:rPr>
              <w:t>使用伪造、变造、受让、租用、借用的动物诊疗许可证的，应当依法收缴。</w:t>
            </w:r>
          </w:p>
        </w:tc>
      </w:tr>
      <w:tr w14:paraId="6BC8D9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26" w:hRule="atLeast"/>
        </w:trPr>
        <w:tc>
          <w:tcPr>
            <w:tcW w:w="538" w:type="dxa"/>
            <w:vMerge w:val="continue"/>
            <w:tcBorders>
              <w:top w:val="nil"/>
            </w:tcBorders>
          </w:tcPr>
          <w:p w14:paraId="52C6BC4A">
            <w:pPr>
              <w:rPr>
                <w:sz w:val="2"/>
                <w:szCs w:val="2"/>
              </w:rPr>
            </w:pPr>
          </w:p>
        </w:tc>
        <w:tc>
          <w:tcPr>
            <w:tcW w:w="857" w:type="dxa"/>
            <w:vMerge w:val="continue"/>
            <w:tcBorders>
              <w:top w:val="nil"/>
            </w:tcBorders>
          </w:tcPr>
          <w:p w14:paraId="14BFF4B7">
            <w:pPr>
              <w:rPr>
                <w:sz w:val="2"/>
                <w:szCs w:val="2"/>
              </w:rPr>
            </w:pPr>
          </w:p>
        </w:tc>
        <w:tc>
          <w:tcPr>
            <w:tcW w:w="1299" w:type="dxa"/>
            <w:vMerge w:val="continue"/>
            <w:tcBorders>
              <w:top w:val="nil"/>
            </w:tcBorders>
          </w:tcPr>
          <w:p w14:paraId="186D0BB0">
            <w:pPr>
              <w:rPr>
                <w:sz w:val="2"/>
                <w:szCs w:val="2"/>
              </w:rPr>
            </w:pPr>
          </w:p>
        </w:tc>
        <w:tc>
          <w:tcPr>
            <w:tcW w:w="2127" w:type="dxa"/>
          </w:tcPr>
          <w:p w14:paraId="2346D3EF">
            <w:pPr>
              <w:pStyle w:val="9"/>
              <w:rPr>
                <w:sz w:val="20"/>
              </w:rPr>
            </w:pPr>
          </w:p>
          <w:p w14:paraId="7BD7C621">
            <w:pPr>
              <w:pStyle w:val="9"/>
              <w:spacing w:before="9"/>
              <w:rPr>
                <w:sz w:val="17"/>
              </w:rPr>
            </w:pPr>
          </w:p>
          <w:p w14:paraId="45D19AFE">
            <w:pPr>
              <w:pStyle w:val="9"/>
              <w:spacing w:line="232" w:lineRule="auto"/>
              <w:ind w:left="36" w:right="78"/>
              <w:jc w:val="both"/>
              <w:rPr>
                <w:sz w:val="20"/>
              </w:rPr>
            </w:pPr>
            <w:r>
              <w:rPr>
                <w:spacing w:val="-2"/>
                <w:sz w:val="20"/>
              </w:rPr>
              <w:t>对超出动物诊疗许可证核定的诊疗活动范围从事动物诊疗活动的行政</w:t>
            </w:r>
            <w:r>
              <w:rPr>
                <w:sz w:val="20"/>
              </w:rPr>
              <w:t>处罚</w:t>
            </w:r>
          </w:p>
        </w:tc>
        <w:tc>
          <w:tcPr>
            <w:tcW w:w="6860" w:type="dxa"/>
            <w:vMerge w:val="continue"/>
            <w:tcBorders>
              <w:top w:val="nil"/>
            </w:tcBorders>
          </w:tcPr>
          <w:p w14:paraId="6A53322B">
            <w:pPr>
              <w:rPr>
                <w:sz w:val="2"/>
                <w:szCs w:val="2"/>
              </w:rPr>
            </w:pPr>
          </w:p>
        </w:tc>
        <w:tc>
          <w:tcPr>
            <w:tcW w:w="1201" w:type="dxa"/>
            <w:vMerge w:val="continue"/>
            <w:tcBorders>
              <w:top w:val="nil"/>
            </w:tcBorders>
          </w:tcPr>
          <w:p w14:paraId="635ADFDA">
            <w:pPr>
              <w:rPr>
                <w:sz w:val="2"/>
                <w:szCs w:val="2"/>
              </w:rPr>
            </w:pPr>
          </w:p>
        </w:tc>
        <w:tc>
          <w:tcPr>
            <w:tcW w:w="2831" w:type="dxa"/>
          </w:tcPr>
          <w:p w14:paraId="47CBB60A">
            <w:pPr>
              <w:pStyle w:val="9"/>
              <w:rPr>
                <w:sz w:val="20"/>
              </w:rPr>
            </w:pPr>
          </w:p>
          <w:p w14:paraId="2AF4E10B">
            <w:pPr>
              <w:pStyle w:val="9"/>
              <w:rPr>
                <w:sz w:val="20"/>
              </w:rPr>
            </w:pPr>
          </w:p>
          <w:p w14:paraId="14906674">
            <w:pPr>
              <w:pStyle w:val="9"/>
              <w:spacing w:before="12"/>
              <w:rPr>
                <w:sz w:val="16"/>
              </w:rPr>
            </w:pPr>
          </w:p>
          <w:p w14:paraId="74DC87FD">
            <w:pPr>
              <w:pStyle w:val="9"/>
              <w:spacing w:line="232" w:lineRule="auto"/>
              <w:ind w:left="36" w:right="139"/>
              <w:rPr>
                <w:sz w:val="20"/>
              </w:rPr>
            </w:pPr>
            <w:r>
              <w:rPr>
                <w:sz w:val="20"/>
              </w:rPr>
              <w:t>违法所得1万元以上不足2万元的</w:t>
            </w:r>
          </w:p>
        </w:tc>
        <w:tc>
          <w:tcPr>
            <w:tcW w:w="4612" w:type="dxa"/>
          </w:tcPr>
          <w:p w14:paraId="645F868E">
            <w:pPr>
              <w:pStyle w:val="9"/>
              <w:rPr>
                <w:sz w:val="20"/>
              </w:rPr>
            </w:pPr>
          </w:p>
          <w:p w14:paraId="25C8C084">
            <w:pPr>
              <w:pStyle w:val="9"/>
              <w:rPr>
                <w:sz w:val="20"/>
              </w:rPr>
            </w:pPr>
          </w:p>
          <w:p w14:paraId="1E975336">
            <w:pPr>
              <w:pStyle w:val="9"/>
              <w:spacing w:before="12"/>
              <w:rPr>
                <w:sz w:val="16"/>
              </w:rPr>
            </w:pPr>
          </w:p>
          <w:p w14:paraId="112BE956">
            <w:pPr>
              <w:pStyle w:val="9"/>
              <w:spacing w:line="232" w:lineRule="auto"/>
              <w:ind w:left="35" w:right="77"/>
              <w:rPr>
                <w:sz w:val="20"/>
              </w:rPr>
            </w:pPr>
            <w:r>
              <w:rPr>
                <w:w w:val="95"/>
                <w:sz w:val="20"/>
              </w:rPr>
              <w:t>责令停止诊疗活动，没收违法所得，并处1</w:t>
            </w:r>
            <w:r>
              <w:rPr>
                <w:spacing w:val="-5"/>
                <w:w w:val="95"/>
                <w:sz w:val="20"/>
              </w:rPr>
              <w:t>万元以上</w:t>
            </w:r>
            <w:r>
              <w:rPr>
                <w:sz w:val="20"/>
              </w:rPr>
              <w:t>2万元以下罚款。</w:t>
            </w:r>
          </w:p>
        </w:tc>
        <w:tc>
          <w:tcPr>
            <w:tcW w:w="2320" w:type="dxa"/>
            <w:vMerge w:val="continue"/>
            <w:tcBorders>
              <w:top w:val="nil"/>
            </w:tcBorders>
          </w:tcPr>
          <w:p w14:paraId="162BD484">
            <w:pPr>
              <w:rPr>
                <w:sz w:val="2"/>
                <w:szCs w:val="2"/>
              </w:rPr>
            </w:pPr>
          </w:p>
        </w:tc>
      </w:tr>
      <w:tr w14:paraId="485537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26" w:hRule="atLeast"/>
        </w:trPr>
        <w:tc>
          <w:tcPr>
            <w:tcW w:w="538" w:type="dxa"/>
            <w:vMerge w:val="continue"/>
            <w:tcBorders>
              <w:top w:val="nil"/>
            </w:tcBorders>
          </w:tcPr>
          <w:p w14:paraId="698792E9">
            <w:pPr>
              <w:rPr>
                <w:sz w:val="2"/>
                <w:szCs w:val="2"/>
              </w:rPr>
            </w:pPr>
          </w:p>
        </w:tc>
        <w:tc>
          <w:tcPr>
            <w:tcW w:w="857" w:type="dxa"/>
            <w:vMerge w:val="continue"/>
            <w:tcBorders>
              <w:top w:val="nil"/>
            </w:tcBorders>
          </w:tcPr>
          <w:p w14:paraId="001A10BA">
            <w:pPr>
              <w:rPr>
                <w:sz w:val="2"/>
                <w:szCs w:val="2"/>
              </w:rPr>
            </w:pPr>
          </w:p>
        </w:tc>
        <w:tc>
          <w:tcPr>
            <w:tcW w:w="1299" w:type="dxa"/>
            <w:vMerge w:val="continue"/>
            <w:tcBorders>
              <w:top w:val="nil"/>
            </w:tcBorders>
          </w:tcPr>
          <w:p w14:paraId="7A8D20D3">
            <w:pPr>
              <w:rPr>
                <w:sz w:val="2"/>
                <w:szCs w:val="2"/>
              </w:rPr>
            </w:pPr>
          </w:p>
        </w:tc>
        <w:tc>
          <w:tcPr>
            <w:tcW w:w="2127" w:type="dxa"/>
          </w:tcPr>
          <w:p w14:paraId="5D637E26">
            <w:pPr>
              <w:pStyle w:val="9"/>
              <w:rPr>
                <w:sz w:val="20"/>
              </w:rPr>
            </w:pPr>
          </w:p>
          <w:p w14:paraId="18D20661">
            <w:pPr>
              <w:pStyle w:val="9"/>
              <w:spacing w:before="11"/>
              <w:rPr>
                <w:sz w:val="17"/>
              </w:rPr>
            </w:pPr>
          </w:p>
          <w:p w14:paraId="7BB16377">
            <w:pPr>
              <w:pStyle w:val="9"/>
              <w:spacing w:line="230" w:lineRule="auto"/>
              <w:ind w:left="36" w:right="76"/>
              <w:jc w:val="both"/>
              <w:rPr>
                <w:sz w:val="20"/>
              </w:rPr>
            </w:pPr>
            <w:r>
              <w:rPr>
                <w:spacing w:val="-2"/>
                <w:sz w:val="20"/>
              </w:rPr>
              <w:t>对变更从业地点、诊疗活动范围未重新办理动物诊疗许可证的行政处</w:t>
            </w:r>
            <w:r>
              <w:rPr>
                <w:sz w:val="20"/>
              </w:rPr>
              <w:t>罚</w:t>
            </w:r>
          </w:p>
        </w:tc>
        <w:tc>
          <w:tcPr>
            <w:tcW w:w="6860" w:type="dxa"/>
            <w:vMerge w:val="continue"/>
            <w:tcBorders>
              <w:top w:val="nil"/>
            </w:tcBorders>
          </w:tcPr>
          <w:p w14:paraId="45E87A57">
            <w:pPr>
              <w:rPr>
                <w:sz w:val="2"/>
                <w:szCs w:val="2"/>
              </w:rPr>
            </w:pPr>
          </w:p>
        </w:tc>
        <w:tc>
          <w:tcPr>
            <w:tcW w:w="1201" w:type="dxa"/>
            <w:vMerge w:val="continue"/>
            <w:tcBorders>
              <w:top w:val="nil"/>
            </w:tcBorders>
          </w:tcPr>
          <w:p w14:paraId="08EA76DF">
            <w:pPr>
              <w:rPr>
                <w:sz w:val="2"/>
                <w:szCs w:val="2"/>
              </w:rPr>
            </w:pPr>
          </w:p>
        </w:tc>
        <w:tc>
          <w:tcPr>
            <w:tcW w:w="2831" w:type="dxa"/>
          </w:tcPr>
          <w:p w14:paraId="3BEBAC0D">
            <w:pPr>
              <w:pStyle w:val="9"/>
              <w:rPr>
                <w:sz w:val="20"/>
              </w:rPr>
            </w:pPr>
          </w:p>
          <w:p w14:paraId="2D5F619E">
            <w:pPr>
              <w:pStyle w:val="9"/>
              <w:rPr>
                <w:sz w:val="20"/>
              </w:rPr>
            </w:pPr>
          </w:p>
          <w:p w14:paraId="57E452FA">
            <w:pPr>
              <w:pStyle w:val="9"/>
              <w:spacing w:before="2"/>
              <w:rPr>
                <w:sz w:val="17"/>
              </w:rPr>
            </w:pPr>
          </w:p>
          <w:p w14:paraId="714B0044">
            <w:pPr>
              <w:pStyle w:val="9"/>
              <w:spacing w:line="230" w:lineRule="auto"/>
              <w:ind w:left="36" w:right="139"/>
              <w:rPr>
                <w:sz w:val="20"/>
              </w:rPr>
            </w:pPr>
            <w:r>
              <w:rPr>
                <w:sz w:val="20"/>
              </w:rPr>
              <w:t>违法所得2万元以上不足3万元的</w:t>
            </w:r>
          </w:p>
        </w:tc>
        <w:tc>
          <w:tcPr>
            <w:tcW w:w="4612" w:type="dxa"/>
          </w:tcPr>
          <w:p w14:paraId="4F3841A5">
            <w:pPr>
              <w:pStyle w:val="9"/>
              <w:rPr>
                <w:sz w:val="20"/>
              </w:rPr>
            </w:pPr>
          </w:p>
          <w:p w14:paraId="581A5CB0">
            <w:pPr>
              <w:pStyle w:val="9"/>
              <w:rPr>
                <w:sz w:val="20"/>
              </w:rPr>
            </w:pPr>
          </w:p>
          <w:p w14:paraId="508A53FB">
            <w:pPr>
              <w:pStyle w:val="9"/>
              <w:spacing w:before="2"/>
              <w:rPr>
                <w:sz w:val="17"/>
              </w:rPr>
            </w:pPr>
          </w:p>
          <w:p w14:paraId="01D0C9B4">
            <w:pPr>
              <w:pStyle w:val="9"/>
              <w:spacing w:line="230" w:lineRule="auto"/>
              <w:ind w:left="35" w:right="77"/>
              <w:rPr>
                <w:sz w:val="20"/>
              </w:rPr>
            </w:pPr>
            <w:r>
              <w:rPr>
                <w:w w:val="95"/>
                <w:sz w:val="20"/>
              </w:rPr>
              <w:t>责令停止诊疗活动，没收违法所得，并处2</w:t>
            </w:r>
            <w:r>
              <w:rPr>
                <w:spacing w:val="-5"/>
                <w:w w:val="95"/>
                <w:sz w:val="20"/>
              </w:rPr>
              <w:t>万元以上</w:t>
            </w:r>
            <w:r>
              <w:rPr>
                <w:sz w:val="20"/>
              </w:rPr>
              <w:t>3万元以下罚款。</w:t>
            </w:r>
          </w:p>
        </w:tc>
        <w:tc>
          <w:tcPr>
            <w:tcW w:w="2320" w:type="dxa"/>
            <w:vMerge w:val="continue"/>
            <w:tcBorders>
              <w:top w:val="nil"/>
            </w:tcBorders>
          </w:tcPr>
          <w:p w14:paraId="7897583E">
            <w:pPr>
              <w:rPr>
                <w:sz w:val="2"/>
                <w:szCs w:val="2"/>
              </w:rPr>
            </w:pPr>
          </w:p>
        </w:tc>
      </w:tr>
      <w:tr w14:paraId="17118E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4" w:hRule="atLeast"/>
        </w:trPr>
        <w:tc>
          <w:tcPr>
            <w:tcW w:w="538" w:type="dxa"/>
            <w:vMerge w:val="continue"/>
            <w:tcBorders>
              <w:top w:val="nil"/>
            </w:tcBorders>
          </w:tcPr>
          <w:p w14:paraId="083019CA">
            <w:pPr>
              <w:rPr>
                <w:sz w:val="2"/>
                <w:szCs w:val="2"/>
              </w:rPr>
            </w:pPr>
          </w:p>
        </w:tc>
        <w:tc>
          <w:tcPr>
            <w:tcW w:w="857" w:type="dxa"/>
            <w:vMerge w:val="continue"/>
            <w:tcBorders>
              <w:top w:val="nil"/>
            </w:tcBorders>
          </w:tcPr>
          <w:p w14:paraId="1925C8C9">
            <w:pPr>
              <w:rPr>
                <w:sz w:val="2"/>
                <w:szCs w:val="2"/>
              </w:rPr>
            </w:pPr>
          </w:p>
        </w:tc>
        <w:tc>
          <w:tcPr>
            <w:tcW w:w="1299" w:type="dxa"/>
            <w:vMerge w:val="continue"/>
            <w:tcBorders>
              <w:top w:val="nil"/>
            </w:tcBorders>
          </w:tcPr>
          <w:p w14:paraId="07B0A19A">
            <w:pPr>
              <w:rPr>
                <w:sz w:val="2"/>
                <w:szCs w:val="2"/>
              </w:rPr>
            </w:pPr>
          </w:p>
        </w:tc>
        <w:tc>
          <w:tcPr>
            <w:tcW w:w="2127" w:type="dxa"/>
            <w:vMerge w:val="restart"/>
          </w:tcPr>
          <w:p w14:paraId="14080343">
            <w:pPr>
              <w:pStyle w:val="9"/>
              <w:rPr>
                <w:sz w:val="20"/>
              </w:rPr>
            </w:pPr>
          </w:p>
          <w:p w14:paraId="717683AA">
            <w:pPr>
              <w:pStyle w:val="9"/>
              <w:rPr>
                <w:sz w:val="20"/>
              </w:rPr>
            </w:pPr>
          </w:p>
          <w:p w14:paraId="492B6AD8">
            <w:pPr>
              <w:pStyle w:val="9"/>
              <w:rPr>
                <w:sz w:val="20"/>
              </w:rPr>
            </w:pPr>
          </w:p>
          <w:p w14:paraId="6D40EFCB">
            <w:pPr>
              <w:pStyle w:val="9"/>
              <w:spacing w:before="9"/>
              <w:rPr>
                <w:sz w:val="15"/>
              </w:rPr>
            </w:pPr>
          </w:p>
          <w:p w14:paraId="768B5F05">
            <w:pPr>
              <w:pStyle w:val="9"/>
              <w:spacing w:line="230" w:lineRule="auto"/>
              <w:ind w:left="36" w:right="76"/>
              <w:jc w:val="both"/>
              <w:rPr>
                <w:sz w:val="20"/>
              </w:rPr>
            </w:pPr>
            <w:r>
              <w:rPr>
                <w:spacing w:val="-2"/>
                <w:sz w:val="20"/>
              </w:rPr>
              <w:t>对使用伪造、变造、受让、租用、借用的动物诊疗许可证的行政处罚</w:t>
            </w:r>
          </w:p>
        </w:tc>
        <w:tc>
          <w:tcPr>
            <w:tcW w:w="6860" w:type="dxa"/>
            <w:vMerge w:val="continue"/>
            <w:tcBorders>
              <w:top w:val="nil"/>
            </w:tcBorders>
          </w:tcPr>
          <w:p w14:paraId="09340E7A">
            <w:pPr>
              <w:rPr>
                <w:sz w:val="2"/>
                <w:szCs w:val="2"/>
              </w:rPr>
            </w:pPr>
          </w:p>
        </w:tc>
        <w:tc>
          <w:tcPr>
            <w:tcW w:w="1201" w:type="dxa"/>
            <w:vMerge w:val="restart"/>
          </w:tcPr>
          <w:p w14:paraId="0A3A6F9D">
            <w:pPr>
              <w:pStyle w:val="9"/>
              <w:rPr>
                <w:sz w:val="20"/>
              </w:rPr>
            </w:pPr>
          </w:p>
          <w:p w14:paraId="4A568F1B">
            <w:pPr>
              <w:pStyle w:val="9"/>
              <w:rPr>
                <w:sz w:val="20"/>
              </w:rPr>
            </w:pPr>
          </w:p>
          <w:p w14:paraId="0DD77A54">
            <w:pPr>
              <w:pStyle w:val="9"/>
              <w:rPr>
                <w:sz w:val="20"/>
              </w:rPr>
            </w:pPr>
          </w:p>
          <w:p w14:paraId="20FF7E1C">
            <w:pPr>
              <w:pStyle w:val="9"/>
              <w:spacing w:before="3"/>
              <w:rPr>
                <w:sz w:val="25"/>
              </w:rPr>
            </w:pPr>
          </w:p>
          <w:p w14:paraId="499953A8">
            <w:pPr>
              <w:pStyle w:val="9"/>
              <w:spacing w:line="230" w:lineRule="auto"/>
              <w:ind w:left="37" w:right="22"/>
              <w:rPr>
                <w:sz w:val="20"/>
              </w:rPr>
            </w:pPr>
            <w:r>
              <w:rPr>
                <w:sz w:val="20"/>
              </w:rPr>
              <w:t>违法所得3万元以上的</w:t>
            </w:r>
          </w:p>
        </w:tc>
        <w:tc>
          <w:tcPr>
            <w:tcW w:w="2831" w:type="dxa"/>
          </w:tcPr>
          <w:p w14:paraId="4B6A1C14">
            <w:pPr>
              <w:pStyle w:val="9"/>
              <w:rPr>
                <w:sz w:val="20"/>
              </w:rPr>
            </w:pPr>
          </w:p>
          <w:p w14:paraId="373780DD">
            <w:pPr>
              <w:pStyle w:val="9"/>
              <w:spacing w:before="145" w:line="230" w:lineRule="auto"/>
              <w:ind w:left="36" w:right="139"/>
              <w:rPr>
                <w:sz w:val="20"/>
              </w:rPr>
            </w:pPr>
            <w:r>
              <w:rPr>
                <w:sz w:val="20"/>
              </w:rPr>
              <w:t>违法所得3万元以上不足5万元的</w:t>
            </w:r>
          </w:p>
        </w:tc>
        <w:tc>
          <w:tcPr>
            <w:tcW w:w="4612" w:type="dxa"/>
          </w:tcPr>
          <w:p w14:paraId="31115BDD">
            <w:pPr>
              <w:pStyle w:val="9"/>
              <w:rPr>
                <w:sz w:val="20"/>
              </w:rPr>
            </w:pPr>
          </w:p>
          <w:p w14:paraId="4D8569D0">
            <w:pPr>
              <w:pStyle w:val="9"/>
              <w:spacing w:before="145" w:line="230" w:lineRule="auto"/>
              <w:ind w:left="35" w:right="77"/>
              <w:rPr>
                <w:sz w:val="20"/>
              </w:rPr>
            </w:pPr>
            <w:r>
              <w:rPr>
                <w:w w:val="95"/>
                <w:sz w:val="20"/>
              </w:rPr>
              <w:t>责令停止诊疗活动，没收违法所得，并处违法所得</w:t>
            </w:r>
            <w:r>
              <w:rPr>
                <w:spacing w:val="-17"/>
                <w:w w:val="95"/>
                <w:sz w:val="20"/>
              </w:rPr>
              <w:t xml:space="preserve">1 </w:t>
            </w:r>
            <w:r>
              <w:rPr>
                <w:sz w:val="20"/>
              </w:rPr>
              <w:t>倍以上</w:t>
            </w:r>
            <w:r>
              <w:rPr>
                <w:spacing w:val="3"/>
                <w:sz w:val="20"/>
              </w:rPr>
              <w:t>2</w:t>
            </w:r>
            <w:r>
              <w:rPr>
                <w:sz w:val="20"/>
              </w:rPr>
              <w:t>倍以下罚款。</w:t>
            </w:r>
          </w:p>
        </w:tc>
        <w:tc>
          <w:tcPr>
            <w:tcW w:w="2320" w:type="dxa"/>
            <w:vMerge w:val="continue"/>
            <w:tcBorders>
              <w:top w:val="nil"/>
            </w:tcBorders>
          </w:tcPr>
          <w:p w14:paraId="1D409B7A">
            <w:pPr>
              <w:rPr>
                <w:sz w:val="2"/>
                <w:szCs w:val="2"/>
              </w:rPr>
            </w:pPr>
          </w:p>
        </w:tc>
      </w:tr>
      <w:tr w14:paraId="4E4F6D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38" w:type="dxa"/>
            <w:vMerge w:val="continue"/>
            <w:tcBorders>
              <w:top w:val="nil"/>
            </w:tcBorders>
          </w:tcPr>
          <w:p w14:paraId="41B2A7C6">
            <w:pPr>
              <w:rPr>
                <w:sz w:val="2"/>
                <w:szCs w:val="2"/>
              </w:rPr>
            </w:pPr>
          </w:p>
        </w:tc>
        <w:tc>
          <w:tcPr>
            <w:tcW w:w="857" w:type="dxa"/>
            <w:vMerge w:val="continue"/>
            <w:tcBorders>
              <w:top w:val="nil"/>
            </w:tcBorders>
          </w:tcPr>
          <w:p w14:paraId="41951CD9">
            <w:pPr>
              <w:rPr>
                <w:sz w:val="2"/>
                <w:szCs w:val="2"/>
              </w:rPr>
            </w:pPr>
          </w:p>
        </w:tc>
        <w:tc>
          <w:tcPr>
            <w:tcW w:w="1299" w:type="dxa"/>
            <w:vMerge w:val="continue"/>
            <w:tcBorders>
              <w:top w:val="nil"/>
            </w:tcBorders>
          </w:tcPr>
          <w:p w14:paraId="04DA22FE">
            <w:pPr>
              <w:rPr>
                <w:sz w:val="2"/>
                <w:szCs w:val="2"/>
              </w:rPr>
            </w:pPr>
          </w:p>
        </w:tc>
        <w:tc>
          <w:tcPr>
            <w:tcW w:w="2127" w:type="dxa"/>
            <w:vMerge w:val="continue"/>
            <w:tcBorders>
              <w:top w:val="nil"/>
            </w:tcBorders>
          </w:tcPr>
          <w:p w14:paraId="70327F74">
            <w:pPr>
              <w:rPr>
                <w:sz w:val="2"/>
                <w:szCs w:val="2"/>
              </w:rPr>
            </w:pPr>
          </w:p>
        </w:tc>
        <w:tc>
          <w:tcPr>
            <w:tcW w:w="6860" w:type="dxa"/>
            <w:vMerge w:val="continue"/>
            <w:tcBorders>
              <w:top w:val="nil"/>
            </w:tcBorders>
          </w:tcPr>
          <w:p w14:paraId="47063369">
            <w:pPr>
              <w:rPr>
                <w:sz w:val="2"/>
                <w:szCs w:val="2"/>
              </w:rPr>
            </w:pPr>
          </w:p>
        </w:tc>
        <w:tc>
          <w:tcPr>
            <w:tcW w:w="1201" w:type="dxa"/>
            <w:vMerge w:val="continue"/>
            <w:tcBorders>
              <w:top w:val="nil"/>
            </w:tcBorders>
          </w:tcPr>
          <w:p w14:paraId="6BFF0274">
            <w:pPr>
              <w:rPr>
                <w:sz w:val="2"/>
                <w:szCs w:val="2"/>
              </w:rPr>
            </w:pPr>
          </w:p>
        </w:tc>
        <w:tc>
          <w:tcPr>
            <w:tcW w:w="2831" w:type="dxa"/>
          </w:tcPr>
          <w:p w14:paraId="3A3D81DC">
            <w:pPr>
              <w:pStyle w:val="9"/>
              <w:rPr>
                <w:sz w:val="20"/>
              </w:rPr>
            </w:pPr>
          </w:p>
          <w:p w14:paraId="445FCB6D">
            <w:pPr>
              <w:pStyle w:val="9"/>
              <w:spacing w:before="4"/>
              <w:rPr>
                <w:sz w:val="24"/>
              </w:rPr>
            </w:pPr>
          </w:p>
          <w:p w14:paraId="5B7A1D5E">
            <w:pPr>
              <w:pStyle w:val="9"/>
              <w:ind w:left="36"/>
              <w:rPr>
                <w:sz w:val="20"/>
              </w:rPr>
            </w:pPr>
            <w:r>
              <w:rPr>
                <w:sz w:val="20"/>
              </w:rPr>
              <w:t>违法所得5万元以上的</w:t>
            </w:r>
          </w:p>
        </w:tc>
        <w:tc>
          <w:tcPr>
            <w:tcW w:w="4612" w:type="dxa"/>
          </w:tcPr>
          <w:p w14:paraId="383172AD">
            <w:pPr>
              <w:pStyle w:val="9"/>
              <w:rPr>
                <w:sz w:val="20"/>
              </w:rPr>
            </w:pPr>
          </w:p>
          <w:p w14:paraId="46DAE060">
            <w:pPr>
              <w:pStyle w:val="9"/>
              <w:rPr>
                <w:sz w:val="15"/>
              </w:rPr>
            </w:pPr>
          </w:p>
          <w:p w14:paraId="18B5F875">
            <w:pPr>
              <w:pStyle w:val="9"/>
              <w:spacing w:before="1" w:line="232" w:lineRule="auto"/>
              <w:ind w:left="35" w:right="77"/>
              <w:rPr>
                <w:sz w:val="20"/>
              </w:rPr>
            </w:pPr>
            <w:r>
              <w:rPr>
                <w:w w:val="95"/>
                <w:sz w:val="20"/>
              </w:rPr>
              <w:t>责令停止诊疗活动，没收违法所得，并处违法所得</w:t>
            </w:r>
            <w:r>
              <w:rPr>
                <w:spacing w:val="-17"/>
                <w:w w:val="95"/>
                <w:sz w:val="20"/>
              </w:rPr>
              <w:t xml:space="preserve">2 </w:t>
            </w:r>
            <w:r>
              <w:rPr>
                <w:sz w:val="20"/>
              </w:rPr>
              <w:t>倍以上</w:t>
            </w:r>
            <w:r>
              <w:rPr>
                <w:spacing w:val="3"/>
                <w:sz w:val="20"/>
              </w:rPr>
              <w:t>3</w:t>
            </w:r>
            <w:r>
              <w:rPr>
                <w:sz w:val="20"/>
              </w:rPr>
              <w:t>倍以下罚款。</w:t>
            </w:r>
          </w:p>
        </w:tc>
        <w:tc>
          <w:tcPr>
            <w:tcW w:w="2320" w:type="dxa"/>
            <w:vMerge w:val="continue"/>
            <w:tcBorders>
              <w:top w:val="nil"/>
            </w:tcBorders>
          </w:tcPr>
          <w:p w14:paraId="204A55DB">
            <w:pPr>
              <w:rPr>
                <w:sz w:val="2"/>
                <w:szCs w:val="2"/>
              </w:rPr>
            </w:pPr>
          </w:p>
        </w:tc>
      </w:tr>
    </w:tbl>
    <w:p w14:paraId="209794E6">
      <w:pPr>
        <w:spacing w:after="0"/>
        <w:rPr>
          <w:sz w:val="2"/>
          <w:szCs w:val="2"/>
        </w:rPr>
        <w:sectPr>
          <w:footerReference r:id="rId16" w:type="default"/>
          <w:pgSz w:w="23820" w:h="16840" w:orient="landscape"/>
          <w:pgMar w:top="820" w:right="420" w:bottom="880" w:left="460" w:header="0" w:footer="686" w:gutter="0"/>
          <w:pgNumType w:start="10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4030"/>
        <w:gridCol w:w="4611"/>
        <w:gridCol w:w="2319"/>
      </w:tblGrid>
      <w:tr w14:paraId="2B09DE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5DF372A0">
            <w:pPr>
              <w:pStyle w:val="9"/>
              <w:spacing w:before="7"/>
              <w:rPr>
                <w:sz w:val="17"/>
              </w:rPr>
            </w:pPr>
          </w:p>
          <w:p w14:paraId="0F11572B">
            <w:pPr>
              <w:pStyle w:val="9"/>
              <w:ind w:left="76"/>
              <w:rPr>
                <w:b/>
                <w:sz w:val="20"/>
              </w:rPr>
            </w:pPr>
            <w:r>
              <w:rPr>
                <w:b/>
                <w:sz w:val="20"/>
              </w:rPr>
              <w:t>序号</w:t>
            </w:r>
          </w:p>
        </w:tc>
        <w:tc>
          <w:tcPr>
            <w:tcW w:w="857" w:type="dxa"/>
          </w:tcPr>
          <w:p w14:paraId="7BF78830">
            <w:pPr>
              <w:pStyle w:val="9"/>
              <w:spacing w:before="111" w:line="230" w:lineRule="auto"/>
              <w:ind w:left="234" w:right="199"/>
              <w:rPr>
                <w:b/>
                <w:sz w:val="20"/>
              </w:rPr>
            </w:pPr>
            <w:r>
              <w:rPr>
                <w:b/>
                <w:sz w:val="20"/>
              </w:rPr>
              <w:t>事项类别</w:t>
            </w:r>
          </w:p>
        </w:tc>
        <w:tc>
          <w:tcPr>
            <w:tcW w:w="3426" w:type="dxa"/>
            <w:gridSpan w:val="2"/>
          </w:tcPr>
          <w:p w14:paraId="516C9EE3">
            <w:pPr>
              <w:pStyle w:val="9"/>
              <w:spacing w:before="7"/>
              <w:rPr>
                <w:sz w:val="17"/>
              </w:rPr>
            </w:pPr>
          </w:p>
          <w:p w14:paraId="145B9621">
            <w:pPr>
              <w:pStyle w:val="9"/>
              <w:ind w:left="1297" w:right="1265"/>
              <w:jc w:val="center"/>
              <w:rPr>
                <w:b/>
                <w:sz w:val="20"/>
              </w:rPr>
            </w:pPr>
            <w:r>
              <w:rPr>
                <w:b/>
                <w:sz w:val="20"/>
              </w:rPr>
              <w:t>事项名称</w:t>
            </w:r>
          </w:p>
        </w:tc>
        <w:tc>
          <w:tcPr>
            <w:tcW w:w="6860" w:type="dxa"/>
          </w:tcPr>
          <w:p w14:paraId="61FBE9D6">
            <w:pPr>
              <w:pStyle w:val="9"/>
              <w:spacing w:before="7"/>
              <w:rPr>
                <w:sz w:val="17"/>
              </w:rPr>
            </w:pPr>
          </w:p>
          <w:p w14:paraId="55D6B11E">
            <w:pPr>
              <w:pStyle w:val="9"/>
              <w:ind w:left="3012" w:right="2984"/>
              <w:jc w:val="center"/>
              <w:rPr>
                <w:b/>
                <w:sz w:val="20"/>
              </w:rPr>
            </w:pPr>
            <w:r>
              <w:rPr>
                <w:b/>
                <w:sz w:val="20"/>
              </w:rPr>
              <w:t>实施依据</w:t>
            </w:r>
          </w:p>
        </w:tc>
        <w:tc>
          <w:tcPr>
            <w:tcW w:w="4030" w:type="dxa"/>
          </w:tcPr>
          <w:p w14:paraId="2FA46DAA">
            <w:pPr>
              <w:pStyle w:val="9"/>
              <w:spacing w:before="7"/>
              <w:rPr>
                <w:sz w:val="17"/>
              </w:rPr>
            </w:pPr>
          </w:p>
          <w:p w14:paraId="7AF9C7FD">
            <w:pPr>
              <w:pStyle w:val="9"/>
              <w:ind w:left="1595" w:right="1567"/>
              <w:jc w:val="center"/>
              <w:rPr>
                <w:b/>
                <w:sz w:val="20"/>
              </w:rPr>
            </w:pPr>
            <w:r>
              <w:rPr>
                <w:b/>
                <w:sz w:val="20"/>
              </w:rPr>
              <w:t>适用情形</w:t>
            </w:r>
          </w:p>
        </w:tc>
        <w:tc>
          <w:tcPr>
            <w:tcW w:w="6930" w:type="dxa"/>
            <w:gridSpan w:val="2"/>
          </w:tcPr>
          <w:p w14:paraId="426901B2">
            <w:pPr>
              <w:pStyle w:val="9"/>
              <w:spacing w:before="7"/>
              <w:rPr>
                <w:sz w:val="17"/>
              </w:rPr>
            </w:pPr>
          </w:p>
          <w:p w14:paraId="4F2DB666">
            <w:pPr>
              <w:pStyle w:val="9"/>
              <w:ind w:left="3044" w:right="3016"/>
              <w:jc w:val="center"/>
              <w:rPr>
                <w:b/>
                <w:sz w:val="20"/>
              </w:rPr>
            </w:pPr>
            <w:r>
              <w:rPr>
                <w:b/>
                <w:sz w:val="20"/>
              </w:rPr>
              <w:t>裁量标准</w:t>
            </w:r>
          </w:p>
        </w:tc>
      </w:tr>
      <w:tr w14:paraId="53E086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restart"/>
          </w:tcPr>
          <w:p w14:paraId="4540C95F">
            <w:pPr>
              <w:pStyle w:val="9"/>
              <w:rPr>
                <w:sz w:val="20"/>
              </w:rPr>
            </w:pPr>
          </w:p>
          <w:p w14:paraId="5CC817C9">
            <w:pPr>
              <w:pStyle w:val="9"/>
              <w:rPr>
                <w:sz w:val="20"/>
              </w:rPr>
            </w:pPr>
          </w:p>
          <w:p w14:paraId="2736AF38">
            <w:pPr>
              <w:pStyle w:val="9"/>
              <w:rPr>
                <w:sz w:val="20"/>
              </w:rPr>
            </w:pPr>
          </w:p>
          <w:p w14:paraId="18FDCEBF">
            <w:pPr>
              <w:pStyle w:val="9"/>
              <w:rPr>
                <w:sz w:val="20"/>
              </w:rPr>
            </w:pPr>
          </w:p>
          <w:p w14:paraId="6B2E8041">
            <w:pPr>
              <w:pStyle w:val="9"/>
              <w:rPr>
                <w:sz w:val="20"/>
              </w:rPr>
            </w:pPr>
          </w:p>
          <w:p w14:paraId="5BC84F55">
            <w:pPr>
              <w:pStyle w:val="9"/>
              <w:rPr>
                <w:sz w:val="20"/>
              </w:rPr>
            </w:pPr>
          </w:p>
          <w:p w14:paraId="2C27A475">
            <w:pPr>
              <w:pStyle w:val="9"/>
              <w:rPr>
                <w:sz w:val="20"/>
              </w:rPr>
            </w:pPr>
          </w:p>
          <w:p w14:paraId="720F3076">
            <w:pPr>
              <w:pStyle w:val="9"/>
              <w:rPr>
                <w:sz w:val="20"/>
              </w:rPr>
            </w:pPr>
          </w:p>
          <w:p w14:paraId="7BA79495">
            <w:pPr>
              <w:pStyle w:val="9"/>
              <w:rPr>
                <w:sz w:val="20"/>
              </w:rPr>
            </w:pPr>
          </w:p>
          <w:p w14:paraId="1F49C110">
            <w:pPr>
              <w:pStyle w:val="9"/>
              <w:rPr>
                <w:sz w:val="20"/>
              </w:rPr>
            </w:pPr>
          </w:p>
          <w:p w14:paraId="7F35213F">
            <w:pPr>
              <w:pStyle w:val="9"/>
              <w:rPr>
                <w:sz w:val="20"/>
              </w:rPr>
            </w:pPr>
          </w:p>
          <w:p w14:paraId="3CDCF94C">
            <w:pPr>
              <w:pStyle w:val="9"/>
              <w:rPr>
                <w:sz w:val="20"/>
              </w:rPr>
            </w:pPr>
          </w:p>
          <w:p w14:paraId="796CBCC8">
            <w:pPr>
              <w:pStyle w:val="9"/>
              <w:rPr>
                <w:sz w:val="20"/>
              </w:rPr>
            </w:pPr>
          </w:p>
          <w:p w14:paraId="09B1F675">
            <w:pPr>
              <w:pStyle w:val="9"/>
              <w:rPr>
                <w:sz w:val="20"/>
              </w:rPr>
            </w:pPr>
          </w:p>
          <w:p w14:paraId="3E55CA38">
            <w:pPr>
              <w:pStyle w:val="9"/>
              <w:spacing w:before="132"/>
              <w:ind w:left="126"/>
              <w:rPr>
                <w:sz w:val="20"/>
              </w:rPr>
            </w:pPr>
            <w:r>
              <w:rPr>
                <w:sz w:val="20"/>
              </w:rPr>
              <w:t>127</w:t>
            </w:r>
          </w:p>
        </w:tc>
        <w:tc>
          <w:tcPr>
            <w:tcW w:w="857" w:type="dxa"/>
            <w:vMerge w:val="restart"/>
          </w:tcPr>
          <w:p w14:paraId="40DFE80E">
            <w:pPr>
              <w:pStyle w:val="9"/>
              <w:rPr>
                <w:sz w:val="20"/>
              </w:rPr>
            </w:pPr>
          </w:p>
          <w:p w14:paraId="4053FFCE">
            <w:pPr>
              <w:pStyle w:val="9"/>
              <w:rPr>
                <w:sz w:val="20"/>
              </w:rPr>
            </w:pPr>
          </w:p>
          <w:p w14:paraId="126874C9">
            <w:pPr>
              <w:pStyle w:val="9"/>
              <w:rPr>
                <w:sz w:val="20"/>
              </w:rPr>
            </w:pPr>
          </w:p>
          <w:p w14:paraId="75ED2364">
            <w:pPr>
              <w:pStyle w:val="9"/>
              <w:rPr>
                <w:sz w:val="20"/>
              </w:rPr>
            </w:pPr>
          </w:p>
          <w:p w14:paraId="67304169">
            <w:pPr>
              <w:pStyle w:val="9"/>
              <w:rPr>
                <w:sz w:val="20"/>
              </w:rPr>
            </w:pPr>
          </w:p>
          <w:p w14:paraId="3B08A061">
            <w:pPr>
              <w:pStyle w:val="9"/>
              <w:rPr>
                <w:sz w:val="20"/>
              </w:rPr>
            </w:pPr>
          </w:p>
          <w:p w14:paraId="3130C431">
            <w:pPr>
              <w:pStyle w:val="9"/>
              <w:rPr>
                <w:sz w:val="20"/>
              </w:rPr>
            </w:pPr>
          </w:p>
          <w:p w14:paraId="3FA6909A">
            <w:pPr>
              <w:pStyle w:val="9"/>
              <w:rPr>
                <w:sz w:val="20"/>
              </w:rPr>
            </w:pPr>
          </w:p>
          <w:p w14:paraId="5BBE8052">
            <w:pPr>
              <w:pStyle w:val="9"/>
              <w:rPr>
                <w:sz w:val="20"/>
              </w:rPr>
            </w:pPr>
          </w:p>
          <w:p w14:paraId="1D82E1AB">
            <w:pPr>
              <w:pStyle w:val="9"/>
              <w:rPr>
                <w:sz w:val="20"/>
              </w:rPr>
            </w:pPr>
          </w:p>
          <w:p w14:paraId="3BC58214">
            <w:pPr>
              <w:pStyle w:val="9"/>
              <w:rPr>
                <w:sz w:val="20"/>
              </w:rPr>
            </w:pPr>
          </w:p>
          <w:p w14:paraId="0179420C">
            <w:pPr>
              <w:pStyle w:val="9"/>
              <w:rPr>
                <w:sz w:val="20"/>
              </w:rPr>
            </w:pPr>
          </w:p>
          <w:p w14:paraId="76F55D0B">
            <w:pPr>
              <w:pStyle w:val="9"/>
              <w:rPr>
                <w:sz w:val="20"/>
              </w:rPr>
            </w:pPr>
          </w:p>
          <w:p w14:paraId="1C97D049">
            <w:pPr>
              <w:pStyle w:val="9"/>
              <w:spacing w:before="147" w:line="232" w:lineRule="auto"/>
              <w:ind w:left="236" w:right="200"/>
              <w:jc w:val="both"/>
              <w:rPr>
                <w:sz w:val="20"/>
              </w:rPr>
            </w:pPr>
            <w:r>
              <w:rPr>
                <w:sz w:val="20"/>
              </w:rPr>
              <w:t>动物卫生监督</w:t>
            </w:r>
          </w:p>
        </w:tc>
        <w:tc>
          <w:tcPr>
            <w:tcW w:w="1299" w:type="dxa"/>
            <w:vMerge w:val="restart"/>
          </w:tcPr>
          <w:p w14:paraId="40C61525">
            <w:pPr>
              <w:pStyle w:val="9"/>
              <w:rPr>
                <w:sz w:val="20"/>
              </w:rPr>
            </w:pPr>
          </w:p>
          <w:p w14:paraId="2156DA5F">
            <w:pPr>
              <w:pStyle w:val="9"/>
              <w:rPr>
                <w:sz w:val="20"/>
              </w:rPr>
            </w:pPr>
          </w:p>
          <w:p w14:paraId="0840701E">
            <w:pPr>
              <w:pStyle w:val="9"/>
              <w:rPr>
                <w:sz w:val="20"/>
              </w:rPr>
            </w:pPr>
          </w:p>
          <w:p w14:paraId="3309DF0B">
            <w:pPr>
              <w:pStyle w:val="9"/>
              <w:rPr>
                <w:sz w:val="20"/>
              </w:rPr>
            </w:pPr>
          </w:p>
          <w:p w14:paraId="33342E5F">
            <w:pPr>
              <w:pStyle w:val="9"/>
              <w:rPr>
                <w:sz w:val="20"/>
              </w:rPr>
            </w:pPr>
          </w:p>
          <w:p w14:paraId="252772E4">
            <w:pPr>
              <w:pStyle w:val="9"/>
              <w:rPr>
                <w:sz w:val="20"/>
              </w:rPr>
            </w:pPr>
          </w:p>
          <w:p w14:paraId="731D6FAD">
            <w:pPr>
              <w:pStyle w:val="9"/>
              <w:rPr>
                <w:sz w:val="20"/>
              </w:rPr>
            </w:pPr>
          </w:p>
          <w:p w14:paraId="66E83820">
            <w:pPr>
              <w:pStyle w:val="9"/>
              <w:rPr>
                <w:sz w:val="20"/>
              </w:rPr>
            </w:pPr>
          </w:p>
          <w:p w14:paraId="288C77BB">
            <w:pPr>
              <w:pStyle w:val="9"/>
              <w:rPr>
                <w:sz w:val="20"/>
              </w:rPr>
            </w:pPr>
          </w:p>
          <w:p w14:paraId="76066B1E">
            <w:pPr>
              <w:pStyle w:val="9"/>
              <w:rPr>
                <w:sz w:val="20"/>
              </w:rPr>
            </w:pPr>
          </w:p>
          <w:p w14:paraId="632F4AF2">
            <w:pPr>
              <w:pStyle w:val="9"/>
              <w:rPr>
                <w:sz w:val="20"/>
              </w:rPr>
            </w:pPr>
          </w:p>
          <w:p w14:paraId="146F421C">
            <w:pPr>
              <w:pStyle w:val="9"/>
              <w:spacing w:before="167" w:line="230" w:lineRule="auto"/>
              <w:ind w:left="39" w:right="40"/>
              <w:rPr>
                <w:sz w:val="20"/>
              </w:rPr>
            </w:pPr>
            <w:r>
              <w:rPr>
                <w:sz w:val="20"/>
              </w:rPr>
              <w:t>对动物诊疗机构变更机构名称或者法定代表人（负责人）未办理变更手续等行为的行政处罚</w:t>
            </w:r>
          </w:p>
        </w:tc>
        <w:tc>
          <w:tcPr>
            <w:tcW w:w="2127" w:type="dxa"/>
            <w:vMerge w:val="restart"/>
          </w:tcPr>
          <w:p w14:paraId="0D69B5A3">
            <w:pPr>
              <w:pStyle w:val="9"/>
              <w:rPr>
                <w:sz w:val="20"/>
              </w:rPr>
            </w:pPr>
          </w:p>
          <w:p w14:paraId="70B2E8B6">
            <w:pPr>
              <w:pStyle w:val="9"/>
              <w:rPr>
                <w:sz w:val="20"/>
              </w:rPr>
            </w:pPr>
          </w:p>
          <w:p w14:paraId="15561E19">
            <w:pPr>
              <w:pStyle w:val="9"/>
              <w:rPr>
                <w:sz w:val="16"/>
              </w:rPr>
            </w:pPr>
          </w:p>
          <w:p w14:paraId="62B8B120">
            <w:pPr>
              <w:pStyle w:val="9"/>
              <w:spacing w:line="230" w:lineRule="auto"/>
              <w:ind w:left="36" w:right="35"/>
              <w:rPr>
                <w:sz w:val="20"/>
              </w:rPr>
            </w:pPr>
            <w:r>
              <w:rPr>
                <w:sz w:val="20"/>
              </w:rPr>
              <w:t>对动物诊疗机构变更机构名称或者法定代表人</w:t>
            </w:r>
          </w:p>
          <w:p w14:paraId="0EB19B4A">
            <w:pPr>
              <w:pStyle w:val="9"/>
              <w:spacing w:line="230" w:lineRule="auto"/>
              <w:ind w:left="36" w:right="35"/>
              <w:rPr>
                <w:sz w:val="20"/>
              </w:rPr>
            </w:pPr>
            <w:r>
              <w:rPr>
                <w:sz w:val="20"/>
              </w:rPr>
              <w:t>（负责人）未办理变更手续的行政处罚</w:t>
            </w:r>
          </w:p>
        </w:tc>
        <w:tc>
          <w:tcPr>
            <w:tcW w:w="6860" w:type="dxa"/>
            <w:vMerge w:val="restart"/>
          </w:tcPr>
          <w:p w14:paraId="0B98105C">
            <w:pPr>
              <w:pStyle w:val="9"/>
              <w:rPr>
                <w:sz w:val="20"/>
              </w:rPr>
            </w:pPr>
          </w:p>
          <w:p w14:paraId="7B25C5F8">
            <w:pPr>
              <w:pStyle w:val="9"/>
              <w:rPr>
                <w:sz w:val="20"/>
              </w:rPr>
            </w:pPr>
          </w:p>
          <w:p w14:paraId="512C945D">
            <w:pPr>
              <w:pStyle w:val="9"/>
              <w:rPr>
                <w:sz w:val="20"/>
              </w:rPr>
            </w:pPr>
          </w:p>
          <w:p w14:paraId="1FF9A479">
            <w:pPr>
              <w:pStyle w:val="9"/>
              <w:rPr>
                <w:sz w:val="20"/>
              </w:rPr>
            </w:pPr>
          </w:p>
          <w:p w14:paraId="3E6D15B6">
            <w:pPr>
              <w:pStyle w:val="9"/>
              <w:rPr>
                <w:sz w:val="20"/>
              </w:rPr>
            </w:pPr>
          </w:p>
          <w:p w14:paraId="26767ACB">
            <w:pPr>
              <w:pStyle w:val="9"/>
              <w:rPr>
                <w:sz w:val="20"/>
              </w:rPr>
            </w:pPr>
          </w:p>
          <w:p w14:paraId="025035E1">
            <w:pPr>
              <w:pStyle w:val="9"/>
              <w:rPr>
                <w:sz w:val="20"/>
              </w:rPr>
            </w:pPr>
          </w:p>
          <w:p w14:paraId="7550F3A5">
            <w:pPr>
              <w:pStyle w:val="9"/>
              <w:rPr>
                <w:sz w:val="20"/>
              </w:rPr>
            </w:pPr>
          </w:p>
          <w:p w14:paraId="1B1CCA12">
            <w:pPr>
              <w:pStyle w:val="9"/>
              <w:rPr>
                <w:sz w:val="20"/>
              </w:rPr>
            </w:pPr>
          </w:p>
          <w:p w14:paraId="413DADF5">
            <w:pPr>
              <w:pStyle w:val="9"/>
              <w:rPr>
                <w:sz w:val="20"/>
              </w:rPr>
            </w:pPr>
          </w:p>
          <w:p w14:paraId="39D30EB7">
            <w:pPr>
              <w:pStyle w:val="9"/>
              <w:spacing w:before="11"/>
              <w:rPr>
                <w:sz w:val="22"/>
              </w:rPr>
            </w:pPr>
          </w:p>
          <w:p w14:paraId="2C85D562">
            <w:pPr>
              <w:pStyle w:val="9"/>
              <w:spacing w:before="1" w:line="252" w:lineRule="exact"/>
              <w:ind w:left="38"/>
              <w:rPr>
                <w:b/>
                <w:sz w:val="20"/>
              </w:rPr>
            </w:pPr>
            <w:r>
              <w:rPr>
                <w:b/>
                <w:sz w:val="20"/>
              </w:rPr>
              <w:t>《动物诊疗机构管理办法》（2022）</w:t>
            </w:r>
          </w:p>
          <w:p w14:paraId="4DCFA2B4">
            <w:pPr>
              <w:pStyle w:val="9"/>
              <w:spacing w:before="3" w:line="230" w:lineRule="auto"/>
              <w:ind w:left="38" w:right="10"/>
              <w:jc w:val="both"/>
              <w:rPr>
                <w:sz w:val="20"/>
              </w:rPr>
            </w:pPr>
            <w:r>
              <w:rPr>
                <w:b/>
                <w:spacing w:val="13"/>
                <w:sz w:val="20"/>
              </w:rPr>
              <w:t xml:space="preserve">第三十五条 </w:t>
            </w:r>
            <w:r>
              <w:rPr>
                <w:spacing w:val="-1"/>
                <w:sz w:val="20"/>
              </w:rPr>
              <w:t>违反本办法规定，动物诊疗机构有下列行为之一的，由县级</w:t>
            </w:r>
            <w:r>
              <w:rPr>
                <w:w w:val="95"/>
                <w:sz w:val="20"/>
              </w:rPr>
              <w:t>以上地方人民政府农业农村主管部门责令限期改正，处一千元以上五千元以下</w:t>
            </w:r>
            <w:r>
              <w:rPr>
                <w:sz w:val="20"/>
              </w:rPr>
              <w:t>罚款：（一）变更机构名称或者法定代表人（负责人）未办理变更手续的；</w:t>
            </w:r>
          </w:p>
          <w:p w14:paraId="5BB996A9">
            <w:pPr>
              <w:pStyle w:val="9"/>
              <w:spacing w:line="232" w:lineRule="auto"/>
              <w:ind w:left="38" w:right="34"/>
              <w:jc w:val="both"/>
              <w:rPr>
                <w:sz w:val="20"/>
              </w:rPr>
            </w:pPr>
            <w:r>
              <w:rPr>
                <w:w w:val="95"/>
                <w:sz w:val="20"/>
              </w:rPr>
              <w:t>（二）</w:t>
            </w:r>
            <w:r>
              <w:rPr>
                <w:spacing w:val="-1"/>
                <w:w w:val="95"/>
                <w:sz w:val="20"/>
              </w:rPr>
              <w:t>未在诊疗场所悬挂动物诊疗许可证或者公示诊疗活动从业人员基本情况</w:t>
            </w:r>
            <w:r>
              <w:rPr>
                <w:w w:val="95"/>
                <w:sz w:val="20"/>
              </w:rPr>
              <w:t>的；（三）</w:t>
            </w:r>
            <w:r>
              <w:rPr>
                <w:spacing w:val="-1"/>
                <w:w w:val="95"/>
                <w:sz w:val="20"/>
              </w:rPr>
              <w:t>未使用规范的病历或未按规定为执业兽医师提供处方笺的，或者不</w:t>
            </w:r>
            <w:r>
              <w:rPr>
                <w:w w:val="95"/>
                <w:sz w:val="20"/>
              </w:rPr>
              <w:t>按规定保存病历档案的；（四）</w:t>
            </w:r>
            <w:r>
              <w:rPr>
                <w:spacing w:val="-1"/>
                <w:w w:val="95"/>
                <w:sz w:val="20"/>
              </w:rPr>
              <w:t>使用未在本机构备案从业的执业兽医从事动物</w:t>
            </w:r>
            <w:r>
              <w:rPr>
                <w:sz w:val="20"/>
              </w:rPr>
              <w:t>诊疗活动的。</w:t>
            </w:r>
          </w:p>
        </w:tc>
        <w:tc>
          <w:tcPr>
            <w:tcW w:w="4030" w:type="dxa"/>
          </w:tcPr>
          <w:p w14:paraId="4905D14C">
            <w:pPr>
              <w:pStyle w:val="9"/>
              <w:rPr>
                <w:sz w:val="20"/>
              </w:rPr>
            </w:pPr>
          </w:p>
          <w:p w14:paraId="3996502D">
            <w:pPr>
              <w:pStyle w:val="9"/>
              <w:spacing w:before="3"/>
              <w:rPr>
                <w:sz w:val="17"/>
              </w:rPr>
            </w:pPr>
          </w:p>
          <w:p w14:paraId="3A9377A8">
            <w:pPr>
              <w:pStyle w:val="9"/>
              <w:ind w:left="37"/>
              <w:rPr>
                <w:sz w:val="20"/>
              </w:rPr>
            </w:pPr>
            <w:r>
              <w:rPr>
                <w:sz w:val="20"/>
              </w:rPr>
              <w:t>首次违法，危害后果轻微，及时改正的</w:t>
            </w:r>
          </w:p>
        </w:tc>
        <w:tc>
          <w:tcPr>
            <w:tcW w:w="6930" w:type="dxa"/>
            <w:gridSpan w:val="2"/>
          </w:tcPr>
          <w:p w14:paraId="6A138096">
            <w:pPr>
              <w:pStyle w:val="9"/>
              <w:rPr>
                <w:sz w:val="20"/>
              </w:rPr>
            </w:pPr>
          </w:p>
          <w:p w14:paraId="3630E8EC">
            <w:pPr>
              <w:pStyle w:val="9"/>
              <w:spacing w:before="3"/>
              <w:rPr>
                <w:sz w:val="17"/>
              </w:rPr>
            </w:pPr>
          </w:p>
          <w:p w14:paraId="251BC2E1">
            <w:pPr>
              <w:pStyle w:val="9"/>
              <w:ind w:left="37"/>
              <w:rPr>
                <w:sz w:val="20"/>
              </w:rPr>
            </w:pPr>
            <w:r>
              <w:rPr>
                <w:sz w:val="20"/>
              </w:rPr>
              <w:t>可以不予行政处罚。</w:t>
            </w:r>
          </w:p>
        </w:tc>
      </w:tr>
      <w:tr w14:paraId="6A0814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01D636A7">
            <w:pPr>
              <w:rPr>
                <w:sz w:val="2"/>
                <w:szCs w:val="2"/>
              </w:rPr>
            </w:pPr>
          </w:p>
        </w:tc>
        <w:tc>
          <w:tcPr>
            <w:tcW w:w="857" w:type="dxa"/>
            <w:vMerge w:val="continue"/>
            <w:tcBorders>
              <w:top w:val="nil"/>
            </w:tcBorders>
          </w:tcPr>
          <w:p w14:paraId="5514C6E1">
            <w:pPr>
              <w:rPr>
                <w:sz w:val="2"/>
                <w:szCs w:val="2"/>
              </w:rPr>
            </w:pPr>
          </w:p>
        </w:tc>
        <w:tc>
          <w:tcPr>
            <w:tcW w:w="1299" w:type="dxa"/>
            <w:vMerge w:val="continue"/>
            <w:tcBorders>
              <w:top w:val="nil"/>
            </w:tcBorders>
          </w:tcPr>
          <w:p w14:paraId="37E5C740">
            <w:pPr>
              <w:rPr>
                <w:sz w:val="2"/>
                <w:szCs w:val="2"/>
              </w:rPr>
            </w:pPr>
          </w:p>
        </w:tc>
        <w:tc>
          <w:tcPr>
            <w:tcW w:w="2127" w:type="dxa"/>
            <w:vMerge w:val="continue"/>
            <w:tcBorders>
              <w:top w:val="nil"/>
            </w:tcBorders>
          </w:tcPr>
          <w:p w14:paraId="3123FDFF">
            <w:pPr>
              <w:rPr>
                <w:sz w:val="2"/>
                <w:szCs w:val="2"/>
              </w:rPr>
            </w:pPr>
          </w:p>
        </w:tc>
        <w:tc>
          <w:tcPr>
            <w:tcW w:w="6860" w:type="dxa"/>
            <w:vMerge w:val="continue"/>
            <w:tcBorders>
              <w:top w:val="nil"/>
            </w:tcBorders>
          </w:tcPr>
          <w:p w14:paraId="365307FE">
            <w:pPr>
              <w:rPr>
                <w:sz w:val="2"/>
                <w:szCs w:val="2"/>
              </w:rPr>
            </w:pPr>
          </w:p>
        </w:tc>
        <w:tc>
          <w:tcPr>
            <w:tcW w:w="4030" w:type="dxa"/>
          </w:tcPr>
          <w:p w14:paraId="58209B41">
            <w:pPr>
              <w:pStyle w:val="9"/>
              <w:rPr>
                <w:sz w:val="20"/>
              </w:rPr>
            </w:pPr>
          </w:p>
          <w:p w14:paraId="480A6CD1">
            <w:pPr>
              <w:pStyle w:val="9"/>
              <w:spacing w:before="3"/>
              <w:rPr>
                <w:sz w:val="17"/>
              </w:rPr>
            </w:pPr>
          </w:p>
          <w:p w14:paraId="55317765">
            <w:pPr>
              <w:pStyle w:val="9"/>
              <w:ind w:left="37"/>
              <w:rPr>
                <w:sz w:val="20"/>
              </w:rPr>
            </w:pPr>
            <w:r>
              <w:rPr>
                <w:sz w:val="20"/>
              </w:rPr>
              <w:t>有本条规定任意1项行为的</w:t>
            </w:r>
          </w:p>
        </w:tc>
        <w:tc>
          <w:tcPr>
            <w:tcW w:w="6930" w:type="dxa"/>
            <w:gridSpan w:val="2"/>
          </w:tcPr>
          <w:p w14:paraId="20F21E94">
            <w:pPr>
              <w:pStyle w:val="9"/>
              <w:rPr>
                <w:sz w:val="20"/>
              </w:rPr>
            </w:pPr>
          </w:p>
          <w:p w14:paraId="49C5B702">
            <w:pPr>
              <w:pStyle w:val="9"/>
              <w:spacing w:before="3"/>
              <w:rPr>
                <w:sz w:val="17"/>
              </w:rPr>
            </w:pPr>
          </w:p>
          <w:p w14:paraId="34695805">
            <w:pPr>
              <w:pStyle w:val="9"/>
              <w:ind w:left="37"/>
              <w:rPr>
                <w:sz w:val="20"/>
              </w:rPr>
            </w:pPr>
            <w:r>
              <w:rPr>
                <w:sz w:val="20"/>
              </w:rPr>
              <w:t>责令限期改正，处1000元以上2000元以下罚款。</w:t>
            </w:r>
          </w:p>
        </w:tc>
      </w:tr>
      <w:tr w14:paraId="007F67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86" w:hRule="atLeast"/>
        </w:trPr>
        <w:tc>
          <w:tcPr>
            <w:tcW w:w="538" w:type="dxa"/>
            <w:vMerge w:val="continue"/>
            <w:tcBorders>
              <w:top w:val="nil"/>
            </w:tcBorders>
          </w:tcPr>
          <w:p w14:paraId="6D653B35">
            <w:pPr>
              <w:rPr>
                <w:sz w:val="2"/>
                <w:szCs w:val="2"/>
              </w:rPr>
            </w:pPr>
          </w:p>
        </w:tc>
        <w:tc>
          <w:tcPr>
            <w:tcW w:w="857" w:type="dxa"/>
            <w:vMerge w:val="continue"/>
            <w:tcBorders>
              <w:top w:val="nil"/>
            </w:tcBorders>
          </w:tcPr>
          <w:p w14:paraId="4FDEC593">
            <w:pPr>
              <w:rPr>
                <w:sz w:val="2"/>
                <w:szCs w:val="2"/>
              </w:rPr>
            </w:pPr>
          </w:p>
        </w:tc>
        <w:tc>
          <w:tcPr>
            <w:tcW w:w="1299" w:type="dxa"/>
            <w:vMerge w:val="continue"/>
            <w:tcBorders>
              <w:top w:val="nil"/>
            </w:tcBorders>
          </w:tcPr>
          <w:p w14:paraId="12A8D1E1">
            <w:pPr>
              <w:rPr>
                <w:sz w:val="2"/>
                <w:szCs w:val="2"/>
              </w:rPr>
            </w:pPr>
          </w:p>
        </w:tc>
        <w:tc>
          <w:tcPr>
            <w:tcW w:w="2127" w:type="dxa"/>
          </w:tcPr>
          <w:p w14:paraId="24406FE9">
            <w:pPr>
              <w:pStyle w:val="9"/>
              <w:spacing w:before="11"/>
              <w:rPr>
                <w:sz w:val="18"/>
              </w:rPr>
            </w:pPr>
          </w:p>
          <w:p w14:paraId="48651D75">
            <w:pPr>
              <w:pStyle w:val="9"/>
              <w:spacing w:before="1" w:line="230" w:lineRule="auto"/>
              <w:ind w:left="36" w:right="78"/>
              <w:jc w:val="both"/>
              <w:rPr>
                <w:sz w:val="20"/>
              </w:rPr>
            </w:pPr>
            <w:r>
              <w:rPr>
                <w:spacing w:val="-2"/>
                <w:sz w:val="20"/>
              </w:rPr>
              <w:t>对动物诊疗机构未在诊疗场所悬挂动物诊疗许可证或者公示诊疗活动从业人员基本情况的行</w:t>
            </w:r>
            <w:r>
              <w:rPr>
                <w:sz w:val="20"/>
              </w:rPr>
              <w:t>政处罚</w:t>
            </w:r>
          </w:p>
        </w:tc>
        <w:tc>
          <w:tcPr>
            <w:tcW w:w="6860" w:type="dxa"/>
            <w:vMerge w:val="continue"/>
            <w:tcBorders>
              <w:top w:val="nil"/>
            </w:tcBorders>
          </w:tcPr>
          <w:p w14:paraId="02C13465">
            <w:pPr>
              <w:rPr>
                <w:sz w:val="2"/>
                <w:szCs w:val="2"/>
              </w:rPr>
            </w:pPr>
          </w:p>
        </w:tc>
        <w:tc>
          <w:tcPr>
            <w:tcW w:w="4030" w:type="dxa"/>
          </w:tcPr>
          <w:p w14:paraId="097313F5">
            <w:pPr>
              <w:pStyle w:val="9"/>
              <w:rPr>
                <w:sz w:val="20"/>
              </w:rPr>
            </w:pPr>
          </w:p>
          <w:p w14:paraId="4F854F55">
            <w:pPr>
              <w:pStyle w:val="9"/>
              <w:rPr>
                <w:sz w:val="20"/>
              </w:rPr>
            </w:pPr>
          </w:p>
          <w:p w14:paraId="62830AFF">
            <w:pPr>
              <w:pStyle w:val="9"/>
              <w:spacing w:before="12"/>
              <w:rPr>
                <w:sz w:val="16"/>
              </w:rPr>
            </w:pPr>
          </w:p>
          <w:p w14:paraId="15E296E8">
            <w:pPr>
              <w:pStyle w:val="9"/>
              <w:ind w:left="37"/>
              <w:rPr>
                <w:sz w:val="20"/>
              </w:rPr>
            </w:pPr>
            <w:r>
              <w:rPr>
                <w:sz w:val="20"/>
              </w:rPr>
              <w:t>有本条规定任意2项行为的</w:t>
            </w:r>
          </w:p>
        </w:tc>
        <w:tc>
          <w:tcPr>
            <w:tcW w:w="6930" w:type="dxa"/>
            <w:gridSpan w:val="2"/>
          </w:tcPr>
          <w:p w14:paraId="2B51E66B">
            <w:pPr>
              <w:pStyle w:val="9"/>
              <w:rPr>
                <w:sz w:val="20"/>
              </w:rPr>
            </w:pPr>
          </w:p>
          <w:p w14:paraId="62CDCFA1">
            <w:pPr>
              <w:pStyle w:val="9"/>
              <w:rPr>
                <w:sz w:val="20"/>
              </w:rPr>
            </w:pPr>
          </w:p>
          <w:p w14:paraId="062547F9">
            <w:pPr>
              <w:pStyle w:val="9"/>
              <w:spacing w:before="12"/>
              <w:rPr>
                <w:sz w:val="16"/>
              </w:rPr>
            </w:pPr>
          </w:p>
          <w:p w14:paraId="245D0329">
            <w:pPr>
              <w:pStyle w:val="9"/>
              <w:ind w:left="37"/>
              <w:rPr>
                <w:sz w:val="20"/>
              </w:rPr>
            </w:pPr>
            <w:r>
              <w:rPr>
                <w:sz w:val="20"/>
              </w:rPr>
              <w:t>责令限期改正，处2000元以上4000元以下罚款。</w:t>
            </w:r>
          </w:p>
        </w:tc>
      </w:tr>
      <w:tr w14:paraId="71FBE3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66" w:hRule="atLeast"/>
        </w:trPr>
        <w:tc>
          <w:tcPr>
            <w:tcW w:w="538" w:type="dxa"/>
            <w:vMerge w:val="continue"/>
            <w:tcBorders>
              <w:top w:val="nil"/>
            </w:tcBorders>
          </w:tcPr>
          <w:p w14:paraId="6DF73419">
            <w:pPr>
              <w:rPr>
                <w:sz w:val="2"/>
                <w:szCs w:val="2"/>
              </w:rPr>
            </w:pPr>
          </w:p>
        </w:tc>
        <w:tc>
          <w:tcPr>
            <w:tcW w:w="857" w:type="dxa"/>
            <w:vMerge w:val="continue"/>
            <w:tcBorders>
              <w:top w:val="nil"/>
            </w:tcBorders>
          </w:tcPr>
          <w:p w14:paraId="4E256C50">
            <w:pPr>
              <w:rPr>
                <w:sz w:val="2"/>
                <w:szCs w:val="2"/>
              </w:rPr>
            </w:pPr>
          </w:p>
        </w:tc>
        <w:tc>
          <w:tcPr>
            <w:tcW w:w="1299" w:type="dxa"/>
            <w:vMerge w:val="continue"/>
            <w:tcBorders>
              <w:top w:val="nil"/>
            </w:tcBorders>
          </w:tcPr>
          <w:p w14:paraId="5D7F0325">
            <w:pPr>
              <w:rPr>
                <w:sz w:val="2"/>
                <w:szCs w:val="2"/>
              </w:rPr>
            </w:pPr>
          </w:p>
        </w:tc>
        <w:tc>
          <w:tcPr>
            <w:tcW w:w="2127" w:type="dxa"/>
          </w:tcPr>
          <w:p w14:paraId="6697AC9C">
            <w:pPr>
              <w:pStyle w:val="9"/>
              <w:spacing w:before="11"/>
              <w:rPr>
                <w:sz w:val="25"/>
              </w:rPr>
            </w:pPr>
          </w:p>
          <w:p w14:paraId="1DF40627">
            <w:pPr>
              <w:pStyle w:val="9"/>
              <w:spacing w:before="1" w:line="230" w:lineRule="auto"/>
              <w:ind w:left="36" w:right="77"/>
              <w:jc w:val="both"/>
              <w:rPr>
                <w:sz w:val="20"/>
              </w:rPr>
            </w:pPr>
            <w:r>
              <w:rPr>
                <w:spacing w:val="-2"/>
                <w:sz w:val="20"/>
              </w:rPr>
              <w:t>对动物诊疗机构未使用规范的病历或未按规定为执业兽医师提供处方笺的，或者不按规定保存病历档案的行政处罚</w:t>
            </w:r>
          </w:p>
        </w:tc>
        <w:tc>
          <w:tcPr>
            <w:tcW w:w="6860" w:type="dxa"/>
            <w:vMerge w:val="continue"/>
            <w:tcBorders>
              <w:top w:val="nil"/>
            </w:tcBorders>
          </w:tcPr>
          <w:p w14:paraId="5F420E50">
            <w:pPr>
              <w:rPr>
                <w:sz w:val="2"/>
                <w:szCs w:val="2"/>
              </w:rPr>
            </w:pPr>
          </w:p>
        </w:tc>
        <w:tc>
          <w:tcPr>
            <w:tcW w:w="4030" w:type="dxa"/>
            <w:vMerge w:val="restart"/>
          </w:tcPr>
          <w:p w14:paraId="700295E6">
            <w:pPr>
              <w:pStyle w:val="9"/>
              <w:rPr>
                <w:sz w:val="20"/>
              </w:rPr>
            </w:pPr>
          </w:p>
          <w:p w14:paraId="163F6406">
            <w:pPr>
              <w:pStyle w:val="9"/>
              <w:rPr>
                <w:sz w:val="20"/>
              </w:rPr>
            </w:pPr>
          </w:p>
          <w:p w14:paraId="4EADCD2C">
            <w:pPr>
              <w:pStyle w:val="9"/>
              <w:rPr>
                <w:sz w:val="20"/>
              </w:rPr>
            </w:pPr>
          </w:p>
          <w:p w14:paraId="749B7C95">
            <w:pPr>
              <w:pStyle w:val="9"/>
              <w:rPr>
                <w:sz w:val="20"/>
              </w:rPr>
            </w:pPr>
          </w:p>
          <w:p w14:paraId="2C1560EA">
            <w:pPr>
              <w:pStyle w:val="9"/>
              <w:rPr>
                <w:sz w:val="20"/>
              </w:rPr>
            </w:pPr>
          </w:p>
          <w:p w14:paraId="72E13698">
            <w:pPr>
              <w:pStyle w:val="9"/>
              <w:spacing w:before="7"/>
              <w:rPr>
                <w:sz w:val="29"/>
              </w:rPr>
            </w:pPr>
          </w:p>
          <w:p w14:paraId="6CC1CEB6">
            <w:pPr>
              <w:pStyle w:val="9"/>
              <w:ind w:left="37"/>
              <w:rPr>
                <w:sz w:val="20"/>
              </w:rPr>
            </w:pPr>
            <w:r>
              <w:rPr>
                <w:sz w:val="20"/>
              </w:rPr>
              <w:t>有本条规定任意3项及以上行为的</w:t>
            </w:r>
          </w:p>
        </w:tc>
        <w:tc>
          <w:tcPr>
            <w:tcW w:w="6930" w:type="dxa"/>
            <w:gridSpan w:val="2"/>
            <w:vMerge w:val="restart"/>
          </w:tcPr>
          <w:p w14:paraId="47920649">
            <w:pPr>
              <w:pStyle w:val="9"/>
              <w:rPr>
                <w:sz w:val="20"/>
              </w:rPr>
            </w:pPr>
          </w:p>
          <w:p w14:paraId="37628494">
            <w:pPr>
              <w:pStyle w:val="9"/>
              <w:rPr>
                <w:sz w:val="20"/>
              </w:rPr>
            </w:pPr>
          </w:p>
          <w:p w14:paraId="12B8BB66">
            <w:pPr>
              <w:pStyle w:val="9"/>
              <w:rPr>
                <w:sz w:val="20"/>
              </w:rPr>
            </w:pPr>
          </w:p>
          <w:p w14:paraId="1D90D115">
            <w:pPr>
              <w:pStyle w:val="9"/>
              <w:rPr>
                <w:sz w:val="20"/>
              </w:rPr>
            </w:pPr>
          </w:p>
          <w:p w14:paraId="05E5D427">
            <w:pPr>
              <w:pStyle w:val="9"/>
              <w:rPr>
                <w:sz w:val="20"/>
              </w:rPr>
            </w:pPr>
          </w:p>
          <w:p w14:paraId="7C7AF33B">
            <w:pPr>
              <w:pStyle w:val="9"/>
              <w:spacing w:before="7"/>
              <w:rPr>
                <w:sz w:val="29"/>
              </w:rPr>
            </w:pPr>
          </w:p>
          <w:p w14:paraId="23C871AC">
            <w:pPr>
              <w:pStyle w:val="9"/>
              <w:ind w:left="37"/>
              <w:rPr>
                <w:sz w:val="20"/>
              </w:rPr>
            </w:pPr>
            <w:r>
              <w:rPr>
                <w:sz w:val="20"/>
              </w:rPr>
              <w:t>责令限期改正，处4000元以上5000元以下罚款。</w:t>
            </w:r>
          </w:p>
        </w:tc>
      </w:tr>
      <w:tr w14:paraId="742FD2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67" w:hRule="atLeast"/>
        </w:trPr>
        <w:tc>
          <w:tcPr>
            <w:tcW w:w="538" w:type="dxa"/>
            <w:vMerge w:val="continue"/>
            <w:tcBorders>
              <w:top w:val="nil"/>
            </w:tcBorders>
          </w:tcPr>
          <w:p w14:paraId="0C3897F9">
            <w:pPr>
              <w:rPr>
                <w:sz w:val="2"/>
                <w:szCs w:val="2"/>
              </w:rPr>
            </w:pPr>
          </w:p>
        </w:tc>
        <w:tc>
          <w:tcPr>
            <w:tcW w:w="857" w:type="dxa"/>
            <w:vMerge w:val="continue"/>
            <w:tcBorders>
              <w:top w:val="nil"/>
            </w:tcBorders>
          </w:tcPr>
          <w:p w14:paraId="56BE3A01">
            <w:pPr>
              <w:rPr>
                <w:sz w:val="2"/>
                <w:szCs w:val="2"/>
              </w:rPr>
            </w:pPr>
          </w:p>
        </w:tc>
        <w:tc>
          <w:tcPr>
            <w:tcW w:w="1299" w:type="dxa"/>
            <w:vMerge w:val="continue"/>
            <w:tcBorders>
              <w:top w:val="nil"/>
            </w:tcBorders>
          </w:tcPr>
          <w:p w14:paraId="200C58B6">
            <w:pPr>
              <w:rPr>
                <w:sz w:val="2"/>
                <w:szCs w:val="2"/>
              </w:rPr>
            </w:pPr>
          </w:p>
        </w:tc>
        <w:tc>
          <w:tcPr>
            <w:tcW w:w="2127" w:type="dxa"/>
          </w:tcPr>
          <w:p w14:paraId="6C15FC72">
            <w:pPr>
              <w:pStyle w:val="9"/>
              <w:spacing w:before="7"/>
              <w:rPr>
                <w:sz w:val="27"/>
              </w:rPr>
            </w:pPr>
          </w:p>
          <w:p w14:paraId="3E068A7F">
            <w:pPr>
              <w:pStyle w:val="9"/>
              <w:spacing w:before="1" w:line="232" w:lineRule="auto"/>
              <w:ind w:left="36" w:right="78"/>
              <w:jc w:val="both"/>
              <w:rPr>
                <w:sz w:val="20"/>
              </w:rPr>
            </w:pPr>
            <w:r>
              <w:rPr>
                <w:spacing w:val="-2"/>
                <w:sz w:val="20"/>
              </w:rPr>
              <w:t>对动物诊疗机构使用未在本机构备案从业的执业兽医从事动物诊疗活</w:t>
            </w:r>
            <w:r>
              <w:rPr>
                <w:sz w:val="20"/>
              </w:rPr>
              <w:t>动的行政处罚</w:t>
            </w:r>
          </w:p>
        </w:tc>
        <w:tc>
          <w:tcPr>
            <w:tcW w:w="6860" w:type="dxa"/>
            <w:vMerge w:val="continue"/>
            <w:tcBorders>
              <w:top w:val="nil"/>
            </w:tcBorders>
          </w:tcPr>
          <w:p w14:paraId="37C903F2">
            <w:pPr>
              <w:rPr>
                <w:sz w:val="2"/>
                <w:szCs w:val="2"/>
              </w:rPr>
            </w:pPr>
          </w:p>
        </w:tc>
        <w:tc>
          <w:tcPr>
            <w:tcW w:w="4030" w:type="dxa"/>
            <w:vMerge w:val="continue"/>
            <w:tcBorders>
              <w:top w:val="nil"/>
            </w:tcBorders>
          </w:tcPr>
          <w:p w14:paraId="5FC748F0">
            <w:pPr>
              <w:rPr>
                <w:sz w:val="2"/>
                <w:szCs w:val="2"/>
              </w:rPr>
            </w:pPr>
          </w:p>
        </w:tc>
        <w:tc>
          <w:tcPr>
            <w:tcW w:w="6930" w:type="dxa"/>
            <w:gridSpan w:val="2"/>
            <w:vMerge w:val="continue"/>
            <w:tcBorders>
              <w:top w:val="nil"/>
            </w:tcBorders>
          </w:tcPr>
          <w:p w14:paraId="2AD0C96B">
            <w:pPr>
              <w:rPr>
                <w:sz w:val="2"/>
                <w:szCs w:val="2"/>
              </w:rPr>
            </w:pPr>
          </w:p>
        </w:tc>
      </w:tr>
      <w:tr w14:paraId="722F35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6" w:hRule="atLeast"/>
        </w:trPr>
        <w:tc>
          <w:tcPr>
            <w:tcW w:w="538" w:type="dxa"/>
            <w:vMerge w:val="restart"/>
          </w:tcPr>
          <w:p w14:paraId="10B3890C">
            <w:pPr>
              <w:pStyle w:val="9"/>
              <w:rPr>
                <w:sz w:val="20"/>
              </w:rPr>
            </w:pPr>
          </w:p>
          <w:p w14:paraId="15C832BA">
            <w:pPr>
              <w:pStyle w:val="9"/>
              <w:rPr>
                <w:sz w:val="20"/>
              </w:rPr>
            </w:pPr>
          </w:p>
          <w:p w14:paraId="328BF50A">
            <w:pPr>
              <w:pStyle w:val="9"/>
              <w:rPr>
                <w:sz w:val="20"/>
              </w:rPr>
            </w:pPr>
          </w:p>
          <w:p w14:paraId="5272B537">
            <w:pPr>
              <w:pStyle w:val="9"/>
              <w:rPr>
                <w:sz w:val="20"/>
              </w:rPr>
            </w:pPr>
          </w:p>
          <w:p w14:paraId="56984004">
            <w:pPr>
              <w:pStyle w:val="9"/>
              <w:rPr>
                <w:sz w:val="20"/>
              </w:rPr>
            </w:pPr>
          </w:p>
          <w:p w14:paraId="1ADE3153">
            <w:pPr>
              <w:pStyle w:val="9"/>
              <w:rPr>
                <w:sz w:val="20"/>
              </w:rPr>
            </w:pPr>
          </w:p>
          <w:p w14:paraId="6535A04F">
            <w:pPr>
              <w:pStyle w:val="9"/>
              <w:rPr>
                <w:sz w:val="20"/>
              </w:rPr>
            </w:pPr>
          </w:p>
          <w:p w14:paraId="64E5DC49">
            <w:pPr>
              <w:pStyle w:val="9"/>
              <w:rPr>
                <w:sz w:val="20"/>
              </w:rPr>
            </w:pPr>
          </w:p>
          <w:p w14:paraId="531B6AD5">
            <w:pPr>
              <w:pStyle w:val="9"/>
              <w:rPr>
                <w:sz w:val="20"/>
              </w:rPr>
            </w:pPr>
          </w:p>
          <w:p w14:paraId="4CCFA749">
            <w:pPr>
              <w:pStyle w:val="9"/>
              <w:rPr>
                <w:sz w:val="20"/>
              </w:rPr>
            </w:pPr>
          </w:p>
          <w:p w14:paraId="70E5FC67">
            <w:pPr>
              <w:pStyle w:val="9"/>
              <w:rPr>
                <w:sz w:val="20"/>
              </w:rPr>
            </w:pPr>
          </w:p>
          <w:p w14:paraId="087C2863">
            <w:pPr>
              <w:pStyle w:val="9"/>
              <w:spacing w:before="162"/>
              <w:ind w:left="126"/>
              <w:rPr>
                <w:sz w:val="20"/>
              </w:rPr>
            </w:pPr>
            <w:r>
              <w:rPr>
                <w:sz w:val="20"/>
              </w:rPr>
              <w:t>128</w:t>
            </w:r>
          </w:p>
        </w:tc>
        <w:tc>
          <w:tcPr>
            <w:tcW w:w="857" w:type="dxa"/>
            <w:vMerge w:val="restart"/>
          </w:tcPr>
          <w:p w14:paraId="41E181B1">
            <w:pPr>
              <w:pStyle w:val="9"/>
              <w:rPr>
                <w:sz w:val="20"/>
              </w:rPr>
            </w:pPr>
          </w:p>
          <w:p w14:paraId="3B5CAB51">
            <w:pPr>
              <w:pStyle w:val="9"/>
              <w:rPr>
                <w:sz w:val="20"/>
              </w:rPr>
            </w:pPr>
          </w:p>
          <w:p w14:paraId="09456308">
            <w:pPr>
              <w:pStyle w:val="9"/>
              <w:rPr>
                <w:sz w:val="20"/>
              </w:rPr>
            </w:pPr>
          </w:p>
          <w:p w14:paraId="142F8E85">
            <w:pPr>
              <w:pStyle w:val="9"/>
              <w:rPr>
                <w:sz w:val="20"/>
              </w:rPr>
            </w:pPr>
          </w:p>
          <w:p w14:paraId="0E73018F">
            <w:pPr>
              <w:pStyle w:val="9"/>
              <w:rPr>
                <w:sz w:val="20"/>
              </w:rPr>
            </w:pPr>
          </w:p>
          <w:p w14:paraId="22C19000">
            <w:pPr>
              <w:pStyle w:val="9"/>
              <w:rPr>
                <w:sz w:val="20"/>
              </w:rPr>
            </w:pPr>
          </w:p>
          <w:p w14:paraId="4C56B5AC">
            <w:pPr>
              <w:pStyle w:val="9"/>
              <w:rPr>
                <w:sz w:val="20"/>
              </w:rPr>
            </w:pPr>
          </w:p>
          <w:p w14:paraId="29011C28">
            <w:pPr>
              <w:pStyle w:val="9"/>
              <w:rPr>
                <w:sz w:val="20"/>
              </w:rPr>
            </w:pPr>
          </w:p>
          <w:p w14:paraId="1B44927D">
            <w:pPr>
              <w:pStyle w:val="9"/>
              <w:rPr>
                <w:sz w:val="20"/>
              </w:rPr>
            </w:pPr>
          </w:p>
          <w:p w14:paraId="62A4B784">
            <w:pPr>
              <w:pStyle w:val="9"/>
              <w:rPr>
                <w:sz w:val="20"/>
              </w:rPr>
            </w:pPr>
          </w:p>
          <w:p w14:paraId="54D424B7">
            <w:pPr>
              <w:pStyle w:val="9"/>
              <w:spacing w:before="1"/>
              <w:rPr>
                <w:sz w:val="14"/>
              </w:rPr>
            </w:pPr>
          </w:p>
          <w:p w14:paraId="4B1BAEDF">
            <w:pPr>
              <w:pStyle w:val="9"/>
              <w:spacing w:line="230" w:lineRule="auto"/>
              <w:ind w:left="236" w:right="200"/>
              <w:jc w:val="both"/>
              <w:rPr>
                <w:sz w:val="20"/>
              </w:rPr>
            </w:pPr>
            <w:r>
              <w:rPr>
                <w:sz w:val="20"/>
              </w:rPr>
              <w:t>动物卫生监督</w:t>
            </w:r>
          </w:p>
        </w:tc>
        <w:tc>
          <w:tcPr>
            <w:tcW w:w="3426" w:type="dxa"/>
            <w:gridSpan w:val="2"/>
            <w:vMerge w:val="restart"/>
          </w:tcPr>
          <w:p w14:paraId="251E4E86">
            <w:pPr>
              <w:pStyle w:val="9"/>
              <w:rPr>
                <w:sz w:val="20"/>
              </w:rPr>
            </w:pPr>
          </w:p>
          <w:p w14:paraId="633DA9B6">
            <w:pPr>
              <w:pStyle w:val="9"/>
              <w:rPr>
                <w:sz w:val="20"/>
              </w:rPr>
            </w:pPr>
          </w:p>
          <w:p w14:paraId="236626AD">
            <w:pPr>
              <w:pStyle w:val="9"/>
              <w:rPr>
                <w:sz w:val="20"/>
              </w:rPr>
            </w:pPr>
          </w:p>
          <w:p w14:paraId="2811A44C">
            <w:pPr>
              <w:pStyle w:val="9"/>
              <w:rPr>
                <w:sz w:val="20"/>
              </w:rPr>
            </w:pPr>
          </w:p>
          <w:p w14:paraId="4BA7FF0E">
            <w:pPr>
              <w:pStyle w:val="9"/>
              <w:rPr>
                <w:sz w:val="20"/>
              </w:rPr>
            </w:pPr>
          </w:p>
          <w:p w14:paraId="3DD4C3A7">
            <w:pPr>
              <w:pStyle w:val="9"/>
              <w:rPr>
                <w:sz w:val="20"/>
              </w:rPr>
            </w:pPr>
          </w:p>
          <w:p w14:paraId="2A459FD5">
            <w:pPr>
              <w:pStyle w:val="9"/>
              <w:rPr>
                <w:sz w:val="20"/>
              </w:rPr>
            </w:pPr>
          </w:p>
          <w:p w14:paraId="591C2F7E">
            <w:pPr>
              <w:pStyle w:val="9"/>
              <w:rPr>
                <w:sz w:val="20"/>
              </w:rPr>
            </w:pPr>
          </w:p>
          <w:p w14:paraId="6F5DD8A8">
            <w:pPr>
              <w:pStyle w:val="9"/>
              <w:rPr>
                <w:sz w:val="20"/>
              </w:rPr>
            </w:pPr>
          </w:p>
          <w:p w14:paraId="4177ABFC">
            <w:pPr>
              <w:pStyle w:val="9"/>
              <w:rPr>
                <w:sz w:val="20"/>
              </w:rPr>
            </w:pPr>
          </w:p>
          <w:p w14:paraId="26E90129">
            <w:pPr>
              <w:pStyle w:val="9"/>
              <w:spacing w:before="1"/>
              <w:rPr>
                <w:sz w:val="14"/>
              </w:rPr>
            </w:pPr>
          </w:p>
          <w:p w14:paraId="2B202CD2">
            <w:pPr>
              <w:pStyle w:val="9"/>
              <w:spacing w:line="230" w:lineRule="auto"/>
              <w:ind w:left="39" w:right="180"/>
              <w:jc w:val="both"/>
              <w:rPr>
                <w:sz w:val="20"/>
              </w:rPr>
            </w:pPr>
            <w:r>
              <w:rPr>
                <w:w w:val="95"/>
                <w:sz w:val="20"/>
              </w:rPr>
              <w:t>对动物诊疗机构未按照规定实施卫生安全防护、消毒、隔离和处置诊疗废</w:t>
            </w:r>
            <w:r>
              <w:rPr>
                <w:sz w:val="20"/>
              </w:rPr>
              <w:t>弃物的行政处罚</w:t>
            </w:r>
          </w:p>
        </w:tc>
        <w:tc>
          <w:tcPr>
            <w:tcW w:w="6860" w:type="dxa"/>
            <w:vMerge w:val="restart"/>
          </w:tcPr>
          <w:p w14:paraId="3554E6E6">
            <w:pPr>
              <w:pStyle w:val="9"/>
              <w:rPr>
                <w:sz w:val="20"/>
              </w:rPr>
            </w:pPr>
          </w:p>
          <w:p w14:paraId="3A139D14">
            <w:pPr>
              <w:pStyle w:val="9"/>
              <w:rPr>
                <w:sz w:val="20"/>
              </w:rPr>
            </w:pPr>
          </w:p>
          <w:p w14:paraId="09240BEB">
            <w:pPr>
              <w:pStyle w:val="9"/>
              <w:rPr>
                <w:sz w:val="20"/>
              </w:rPr>
            </w:pPr>
          </w:p>
          <w:p w14:paraId="2C8AED03">
            <w:pPr>
              <w:pStyle w:val="9"/>
              <w:rPr>
                <w:sz w:val="20"/>
              </w:rPr>
            </w:pPr>
          </w:p>
          <w:p w14:paraId="420CABD6">
            <w:pPr>
              <w:pStyle w:val="9"/>
              <w:rPr>
                <w:sz w:val="20"/>
              </w:rPr>
            </w:pPr>
          </w:p>
          <w:p w14:paraId="28C7303A">
            <w:pPr>
              <w:pStyle w:val="9"/>
              <w:rPr>
                <w:sz w:val="20"/>
              </w:rPr>
            </w:pPr>
          </w:p>
          <w:p w14:paraId="166986FD">
            <w:pPr>
              <w:pStyle w:val="9"/>
              <w:rPr>
                <w:sz w:val="20"/>
              </w:rPr>
            </w:pPr>
          </w:p>
          <w:p w14:paraId="53763A0A">
            <w:pPr>
              <w:pStyle w:val="9"/>
              <w:spacing w:before="8"/>
              <w:rPr>
                <w:sz w:val="15"/>
              </w:rPr>
            </w:pPr>
          </w:p>
          <w:p w14:paraId="264EE68D">
            <w:pPr>
              <w:pStyle w:val="9"/>
              <w:spacing w:line="252" w:lineRule="exact"/>
              <w:ind w:left="38"/>
              <w:rPr>
                <w:b/>
                <w:sz w:val="20"/>
              </w:rPr>
            </w:pPr>
            <w:r>
              <w:rPr>
                <w:b/>
                <w:sz w:val="20"/>
              </w:rPr>
              <w:t>1.《中华人民共和国动物防疫法》（2021修订）</w:t>
            </w:r>
          </w:p>
          <w:p w14:paraId="5015B5B1">
            <w:pPr>
              <w:pStyle w:val="9"/>
              <w:spacing w:before="4" w:line="230" w:lineRule="auto"/>
              <w:ind w:left="38" w:right="34"/>
              <w:rPr>
                <w:sz w:val="20"/>
              </w:rPr>
            </w:pPr>
            <w:r>
              <w:rPr>
                <w:b/>
                <w:spacing w:val="11"/>
                <w:sz w:val="20"/>
              </w:rPr>
              <w:t xml:space="preserve">第一百零五条第二款 </w:t>
            </w:r>
            <w:r>
              <w:rPr>
                <w:sz w:val="20"/>
              </w:rPr>
              <w:t>动物诊疗机构违反本法规定，未按照规定实施卫</w:t>
            </w:r>
            <w:r>
              <w:rPr>
                <w:spacing w:val="-1"/>
                <w:w w:val="95"/>
                <w:sz w:val="20"/>
              </w:rPr>
              <w:t>生安全防护、消毒、隔离和处置诊疗废弃物的，由县级以上地方人民政府农业</w:t>
            </w:r>
            <w:r>
              <w:rPr>
                <w:sz w:val="20"/>
              </w:rPr>
              <w:t>农村主管部门责令改正，处一千元以上一万元以下罚款；造成动物疫病扩散的，处一万元以上五万元以下罚款；情节严重的，吊销动物诊疗许可证。</w:t>
            </w:r>
          </w:p>
          <w:p w14:paraId="77B0FE55">
            <w:pPr>
              <w:pStyle w:val="9"/>
              <w:spacing w:line="246" w:lineRule="exact"/>
              <w:ind w:left="38"/>
              <w:rPr>
                <w:b/>
                <w:sz w:val="20"/>
              </w:rPr>
            </w:pPr>
            <w:r>
              <w:rPr>
                <w:b/>
                <w:sz w:val="20"/>
              </w:rPr>
              <w:t>2.《动物诊疗机构管理办法》（2022）</w:t>
            </w:r>
          </w:p>
          <w:p w14:paraId="19144284">
            <w:pPr>
              <w:pStyle w:val="9"/>
              <w:spacing w:before="1" w:line="232" w:lineRule="auto"/>
              <w:ind w:left="38" w:right="33"/>
              <w:rPr>
                <w:sz w:val="20"/>
              </w:rPr>
            </w:pPr>
            <w:r>
              <w:rPr>
                <w:b/>
                <w:spacing w:val="16"/>
                <w:sz w:val="20"/>
              </w:rPr>
              <w:t xml:space="preserve">第三十六条 </w:t>
            </w:r>
            <w:r>
              <w:rPr>
                <w:sz w:val="20"/>
              </w:rPr>
              <w:t>动物诊疗机构未按规定实施卫生安全防护、消毒、隔离和</w:t>
            </w:r>
            <w:r>
              <w:rPr>
                <w:spacing w:val="-1"/>
                <w:w w:val="95"/>
                <w:sz w:val="20"/>
              </w:rPr>
              <w:t>处置诊疗废弃物的，依照《中华人民共和国动物防疫法》第一百零五条第二款</w:t>
            </w:r>
            <w:r>
              <w:rPr>
                <w:sz w:val="20"/>
              </w:rPr>
              <w:t xml:space="preserve">的规定予以处罚。 </w:t>
            </w:r>
          </w:p>
        </w:tc>
        <w:tc>
          <w:tcPr>
            <w:tcW w:w="4030" w:type="dxa"/>
          </w:tcPr>
          <w:p w14:paraId="62E63794">
            <w:pPr>
              <w:pStyle w:val="9"/>
              <w:spacing w:before="53" w:line="230" w:lineRule="auto"/>
              <w:ind w:left="37" w:right="184"/>
              <w:jc w:val="both"/>
              <w:rPr>
                <w:sz w:val="20"/>
              </w:rPr>
            </w:pPr>
            <w:r>
              <w:rPr>
                <w:w w:val="95"/>
                <w:sz w:val="20"/>
              </w:rPr>
              <w:t>同时满足以下条件的：1</w:t>
            </w:r>
            <w:r>
              <w:rPr>
                <w:spacing w:val="-2"/>
                <w:w w:val="95"/>
                <w:sz w:val="20"/>
              </w:rPr>
              <w:t xml:space="preserve">.已对诊疗废弃物分 </w:t>
            </w:r>
            <w:r>
              <w:rPr>
                <w:spacing w:val="-1"/>
                <w:w w:val="95"/>
                <w:sz w:val="20"/>
              </w:rPr>
              <w:t>类但未达到《医疗废物管理条例》规定的分</w:t>
            </w:r>
            <w:r>
              <w:rPr>
                <w:w w:val="95"/>
                <w:sz w:val="20"/>
              </w:rPr>
              <w:t>类要求；2</w:t>
            </w:r>
            <w:r>
              <w:rPr>
                <w:spacing w:val="-1"/>
                <w:w w:val="95"/>
                <w:sz w:val="20"/>
              </w:rPr>
              <w:t xml:space="preserve">.对诊疗废弃物相对合理存放并有 </w:t>
            </w:r>
            <w:r>
              <w:rPr>
                <w:w w:val="95"/>
                <w:sz w:val="20"/>
              </w:rPr>
              <w:t>处置记录；3</w:t>
            </w:r>
            <w:r>
              <w:rPr>
                <w:spacing w:val="-1"/>
                <w:w w:val="95"/>
                <w:sz w:val="20"/>
              </w:rPr>
              <w:t xml:space="preserve">.已委托专业诊疗废弃物收集单 </w:t>
            </w:r>
            <w:r>
              <w:rPr>
                <w:w w:val="95"/>
                <w:sz w:val="20"/>
              </w:rPr>
              <w:t>位收集处理；4.首次违法；5</w:t>
            </w:r>
            <w:r>
              <w:rPr>
                <w:spacing w:val="-3"/>
                <w:w w:val="95"/>
                <w:sz w:val="20"/>
              </w:rPr>
              <w:t>.责令改正后及</w:t>
            </w:r>
            <w:r>
              <w:rPr>
                <w:sz w:val="20"/>
              </w:rPr>
              <w:t>时改正</w:t>
            </w:r>
          </w:p>
        </w:tc>
        <w:tc>
          <w:tcPr>
            <w:tcW w:w="6930" w:type="dxa"/>
            <w:gridSpan w:val="2"/>
          </w:tcPr>
          <w:p w14:paraId="408F4B67">
            <w:pPr>
              <w:pStyle w:val="9"/>
              <w:rPr>
                <w:sz w:val="20"/>
              </w:rPr>
            </w:pPr>
          </w:p>
          <w:p w14:paraId="54D4636A">
            <w:pPr>
              <w:pStyle w:val="9"/>
              <w:rPr>
                <w:sz w:val="20"/>
              </w:rPr>
            </w:pPr>
          </w:p>
          <w:p w14:paraId="1E182502">
            <w:pPr>
              <w:pStyle w:val="9"/>
              <w:spacing w:before="152"/>
              <w:ind w:left="37"/>
              <w:rPr>
                <w:sz w:val="20"/>
              </w:rPr>
            </w:pPr>
            <w:r>
              <w:rPr>
                <w:sz w:val="20"/>
              </w:rPr>
              <w:t>可以不予行政处罚。</w:t>
            </w:r>
          </w:p>
        </w:tc>
      </w:tr>
      <w:tr w14:paraId="7A0143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538" w:type="dxa"/>
            <w:vMerge w:val="continue"/>
            <w:tcBorders>
              <w:top w:val="nil"/>
            </w:tcBorders>
          </w:tcPr>
          <w:p w14:paraId="49672E06">
            <w:pPr>
              <w:rPr>
                <w:sz w:val="2"/>
                <w:szCs w:val="2"/>
              </w:rPr>
            </w:pPr>
          </w:p>
        </w:tc>
        <w:tc>
          <w:tcPr>
            <w:tcW w:w="857" w:type="dxa"/>
            <w:vMerge w:val="continue"/>
            <w:tcBorders>
              <w:top w:val="nil"/>
            </w:tcBorders>
          </w:tcPr>
          <w:p w14:paraId="2A037295">
            <w:pPr>
              <w:rPr>
                <w:sz w:val="2"/>
                <w:szCs w:val="2"/>
              </w:rPr>
            </w:pPr>
          </w:p>
        </w:tc>
        <w:tc>
          <w:tcPr>
            <w:tcW w:w="3426" w:type="dxa"/>
            <w:gridSpan w:val="2"/>
            <w:vMerge w:val="continue"/>
            <w:tcBorders>
              <w:top w:val="nil"/>
            </w:tcBorders>
          </w:tcPr>
          <w:p w14:paraId="1F263229">
            <w:pPr>
              <w:rPr>
                <w:sz w:val="2"/>
                <w:szCs w:val="2"/>
              </w:rPr>
            </w:pPr>
          </w:p>
        </w:tc>
        <w:tc>
          <w:tcPr>
            <w:tcW w:w="6860" w:type="dxa"/>
            <w:vMerge w:val="continue"/>
            <w:tcBorders>
              <w:top w:val="nil"/>
            </w:tcBorders>
          </w:tcPr>
          <w:p w14:paraId="23FF42E7">
            <w:pPr>
              <w:rPr>
                <w:sz w:val="2"/>
                <w:szCs w:val="2"/>
              </w:rPr>
            </w:pPr>
          </w:p>
        </w:tc>
        <w:tc>
          <w:tcPr>
            <w:tcW w:w="4030" w:type="dxa"/>
          </w:tcPr>
          <w:p w14:paraId="68B2C180">
            <w:pPr>
              <w:pStyle w:val="9"/>
              <w:spacing w:before="170" w:line="230" w:lineRule="auto"/>
              <w:ind w:left="37" w:right="190"/>
              <w:rPr>
                <w:sz w:val="20"/>
              </w:rPr>
            </w:pPr>
            <w:r>
              <w:rPr>
                <w:w w:val="95"/>
                <w:sz w:val="20"/>
              </w:rPr>
              <w:t>未按照规定实施卫生安全防护、消毒、隔离</w:t>
            </w:r>
            <w:r>
              <w:rPr>
                <w:sz w:val="20"/>
              </w:rPr>
              <w:t>和处置诊疗废弃物等任意1项行为的</w:t>
            </w:r>
          </w:p>
        </w:tc>
        <w:tc>
          <w:tcPr>
            <w:tcW w:w="4611" w:type="dxa"/>
          </w:tcPr>
          <w:p w14:paraId="7E1DE0F9">
            <w:pPr>
              <w:pStyle w:val="9"/>
              <w:spacing w:before="3"/>
              <w:rPr>
                <w:sz w:val="22"/>
              </w:rPr>
            </w:pPr>
          </w:p>
          <w:p w14:paraId="606EBB58">
            <w:pPr>
              <w:pStyle w:val="9"/>
              <w:spacing w:before="1"/>
              <w:ind w:left="37"/>
              <w:rPr>
                <w:sz w:val="20"/>
              </w:rPr>
            </w:pPr>
            <w:r>
              <w:rPr>
                <w:sz w:val="20"/>
              </w:rPr>
              <w:t>责令改正，处1000元以上4000元以下罚款。</w:t>
            </w:r>
          </w:p>
        </w:tc>
        <w:tc>
          <w:tcPr>
            <w:tcW w:w="2319" w:type="dxa"/>
            <w:vMerge w:val="restart"/>
          </w:tcPr>
          <w:p w14:paraId="1C60314D">
            <w:pPr>
              <w:pStyle w:val="9"/>
              <w:rPr>
                <w:sz w:val="20"/>
              </w:rPr>
            </w:pPr>
          </w:p>
          <w:p w14:paraId="765722B7">
            <w:pPr>
              <w:pStyle w:val="9"/>
              <w:rPr>
                <w:sz w:val="20"/>
              </w:rPr>
            </w:pPr>
          </w:p>
          <w:p w14:paraId="36C2C158">
            <w:pPr>
              <w:pStyle w:val="9"/>
              <w:rPr>
                <w:sz w:val="20"/>
              </w:rPr>
            </w:pPr>
          </w:p>
          <w:p w14:paraId="3A2EFDF0">
            <w:pPr>
              <w:pStyle w:val="9"/>
              <w:rPr>
                <w:sz w:val="20"/>
              </w:rPr>
            </w:pPr>
          </w:p>
          <w:p w14:paraId="10D8EA07">
            <w:pPr>
              <w:pStyle w:val="9"/>
              <w:rPr>
                <w:sz w:val="20"/>
              </w:rPr>
            </w:pPr>
          </w:p>
          <w:p w14:paraId="55487F9E">
            <w:pPr>
              <w:pStyle w:val="9"/>
              <w:rPr>
                <w:sz w:val="20"/>
              </w:rPr>
            </w:pPr>
          </w:p>
          <w:p w14:paraId="731D19E6">
            <w:pPr>
              <w:pStyle w:val="9"/>
              <w:rPr>
                <w:sz w:val="20"/>
              </w:rPr>
            </w:pPr>
          </w:p>
          <w:p w14:paraId="7BAA1635">
            <w:pPr>
              <w:pStyle w:val="9"/>
              <w:spacing w:before="1"/>
              <w:rPr>
                <w:sz w:val="22"/>
              </w:rPr>
            </w:pPr>
          </w:p>
          <w:p w14:paraId="4F0354C8">
            <w:pPr>
              <w:pStyle w:val="9"/>
              <w:spacing w:line="230" w:lineRule="auto"/>
              <w:ind w:left="36" w:right="31"/>
              <w:rPr>
                <w:sz w:val="20"/>
              </w:rPr>
            </w:pPr>
            <w:r>
              <w:rPr>
                <w:sz w:val="20"/>
              </w:rPr>
              <w:t>情节严重的，吊销动物诊疗许可证。</w:t>
            </w:r>
          </w:p>
        </w:tc>
      </w:tr>
      <w:tr w14:paraId="279E42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538" w:type="dxa"/>
            <w:vMerge w:val="continue"/>
            <w:tcBorders>
              <w:top w:val="nil"/>
            </w:tcBorders>
          </w:tcPr>
          <w:p w14:paraId="1D9027A9">
            <w:pPr>
              <w:rPr>
                <w:sz w:val="2"/>
                <w:szCs w:val="2"/>
              </w:rPr>
            </w:pPr>
          </w:p>
        </w:tc>
        <w:tc>
          <w:tcPr>
            <w:tcW w:w="857" w:type="dxa"/>
            <w:vMerge w:val="continue"/>
            <w:tcBorders>
              <w:top w:val="nil"/>
            </w:tcBorders>
          </w:tcPr>
          <w:p w14:paraId="40CB6572">
            <w:pPr>
              <w:rPr>
                <w:sz w:val="2"/>
                <w:szCs w:val="2"/>
              </w:rPr>
            </w:pPr>
          </w:p>
        </w:tc>
        <w:tc>
          <w:tcPr>
            <w:tcW w:w="3426" w:type="dxa"/>
            <w:gridSpan w:val="2"/>
            <w:vMerge w:val="continue"/>
            <w:tcBorders>
              <w:top w:val="nil"/>
            </w:tcBorders>
          </w:tcPr>
          <w:p w14:paraId="2B3F7D9F">
            <w:pPr>
              <w:rPr>
                <w:sz w:val="2"/>
                <w:szCs w:val="2"/>
              </w:rPr>
            </w:pPr>
          </w:p>
        </w:tc>
        <w:tc>
          <w:tcPr>
            <w:tcW w:w="6860" w:type="dxa"/>
            <w:vMerge w:val="continue"/>
            <w:tcBorders>
              <w:top w:val="nil"/>
            </w:tcBorders>
          </w:tcPr>
          <w:p w14:paraId="58F7D220">
            <w:pPr>
              <w:rPr>
                <w:sz w:val="2"/>
                <w:szCs w:val="2"/>
              </w:rPr>
            </w:pPr>
          </w:p>
        </w:tc>
        <w:tc>
          <w:tcPr>
            <w:tcW w:w="4030" w:type="dxa"/>
          </w:tcPr>
          <w:p w14:paraId="175C5CB8">
            <w:pPr>
              <w:pStyle w:val="9"/>
              <w:spacing w:before="168" w:line="232" w:lineRule="auto"/>
              <w:ind w:left="37" w:right="190"/>
              <w:rPr>
                <w:sz w:val="20"/>
              </w:rPr>
            </w:pPr>
            <w:r>
              <w:rPr>
                <w:w w:val="95"/>
                <w:sz w:val="20"/>
              </w:rPr>
              <w:t>未按照规定实施卫生安全防护、消毒、隔离</w:t>
            </w:r>
            <w:r>
              <w:rPr>
                <w:sz w:val="20"/>
              </w:rPr>
              <w:t>和处置诊疗废弃物等任意2项行为的</w:t>
            </w:r>
          </w:p>
        </w:tc>
        <w:tc>
          <w:tcPr>
            <w:tcW w:w="4611" w:type="dxa"/>
          </w:tcPr>
          <w:p w14:paraId="606B8C5A">
            <w:pPr>
              <w:pStyle w:val="9"/>
              <w:spacing w:before="5"/>
              <w:rPr>
                <w:sz w:val="22"/>
              </w:rPr>
            </w:pPr>
          </w:p>
          <w:p w14:paraId="2333F01E">
            <w:pPr>
              <w:pStyle w:val="9"/>
              <w:ind w:left="37"/>
              <w:rPr>
                <w:sz w:val="20"/>
              </w:rPr>
            </w:pPr>
            <w:r>
              <w:rPr>
                <w:sz w:val="20"/>
              </w:rPr>
              <w:t>责令改正，处4000元以上7000元以下罚款。</w:t>
            </w:r>
          </w:p>
        </w:tc>
        <w:tc>
          <w:tcPr>
            <w:tcW w:w="2319" w:type="dxa"/>
            <w:vMerge w:val="continue"/>
            <w:tcBorders>
              <w:top w:val="nil"/>
            </w:tcBorders>
          </w:tcPr>
          <w:p w14:paraId="6A3B9D56">
            <w:pPr>
              <w:rPr>
                <w:sz w:val="2"/>
                <w:szCs w:val="2"/>
              </w:rPr>
            </w:pPr>
          </w:p>
        </w:tc>
      </w:tr>
      <w:tr w14:paraId="2022E2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538" w:type="dxa"/>
            <w:vMerge w:val="continue"/>
            <w:tcBorders>
              <w:top w:val="nil"/>
            </w:tcBorders>
          </w:tcPr>
          <w:p w14:paraId="2631C08F">
            <w:pPr>
              <w:rPr>
                <w:sz w:val="2"/>
                <w:szCs w:val="2"/>
              </w:rPr>
            </w:pPr>
          </w:p>
        </w:tc>
        <w:tc>
          <w:tcPr>
            <w:tcW w:w="857" w:type="dxa"/>
            <w:vMerge w:val="continue"/>
            <w:tcBorders>
              <w:top w:val="nil"/>
            </w:tcBorders>
          </w:tcPr>
          <w:p w14:paraId="6FA4A254">
            <w:pPr>
              <w:rPr>
                <w:sz w:val="2"/>
                <w:szCs w:val="2"/>
              </w:rPr>
            </w:pPr>
          </w:p>
        </w:tc>
        <w:tc>
          <w:tcPr>
            <w:tcW w:w="3426" w:type="dxa"/>
            <w:gridSpan w:val="2"/>
            <w:vMerge w:val="continue"/>
            <w:tcBorders>
              <w:top w:val="nil"/>
            </w:tcBorders>
          </w:tcPr>
          <w:p w14:paraId="1A9A0553">
            <w:pPr>
              <w:rPr>
                <w:sz w:val="2"/>
                <w:szCs w:val="2"/>
              </w:rPr>
            </w:pPr>
          </w:p>
        </w:tc>
        <w:tc>
          <w:tcPr>
            <w:tcW w:w="6860" w:type="dxa"/>
            <w:vMerge w:val="continue"/>
            <w:tcBorders>
              <w:top w:val="nil"/>
            </w:tcBorders>
          </w:tcPr>
          <w:p w14:paraId="0F4041F0">
            <w:pPr>
              <w:rPr>
                <w:sz w:val="2"/>
                <w:szCs w:val="2"/>
              </w:rPr>
            </w:pPr>
          </w:p>
        </w:tc>
        <w:tc>
          <w:tcPr>
            <w:tcW w:w="4030" w:type="dxa"/>
          </w:tcPr>
          <w:p w14:paraId="1F9BD1E8">
            <w:pPr>
              <w:pStyle w:val="9"/>
              <w:spacing w:before="171" w:line="230" w:lineRule="auto"/>
              <w:ind w:left="37" w:right="190"/>
              <w:rPr>
                <w:sz w:val="20"/>
              </w:rPr>
            </w:pPr>
            <w:r>
              <w:rPr>
                <w:w w:val="95"/>
                <w:sz w:val="20"/>
              </w:rPr>
              <w:t>未按照规定实施卫生安全防护、消毒、隔离</w:t>
            </w:r>
            <w:r>
              <w:rPr>
                <w:sz w:val="20"/>
              </w:rPr>
              <w:t>和处置诊疗废弃物等任意3项及以上行为的</w:t>
            </w:r>
          </w:p>
        </w:tc>
        <w:tc>
          <w:tcPr>
            <w:tcW w:w="4611" w:type="dxa"/>
          </w:tcPr>
          <w:p w14:paraId="1029E15C">
            <w:pPr>
              <w:pStyle w:val="9"/>
              <w:spacing w:before="3"/>
              <w:rPr>
                <w:sz w:val="22"/>
              </w:rPr>
            </w:pPr>
          </w:p>
          <w:p w14:paraId="07E08239">
            <w:pPr>
              <w:pStyle w:val="9"/>
              <w:ind w:left="37"/>
              <w:rPr>
                <w:sz w:val="20"/>
              </w:rPr>
            </w:pPr>
            <w:r>
              <w:rPr>
                <w:sz w:val="20"/>
              </w:rPr>
              <w:t>责令改正，处7000元以上1万元以下罚款。</w:t>
            </w:r>
          </w:p>
        </w:tc>
        <w:tc>
          <w:tcPr>
            <w:tcW w:w="2319" w:type="dxa"/>
            <w:vMerge w:val="continue"/>
            <w:tcBorders>
              <w:top w:val="nil"/>
            </w:tcBorders>
          </w:tcPr>
          <w:p w14:paraId="206817B6">
            <w:pPr>
              <w:rPr>
                <w:sz w:val="2"/>
                <w:szCs w:val="2"/>
              </w:rPr>
            </w:pPr>
          </w:p>
        </w:tc>
      </w:tr>
      <w:tr w14:paraId="147A3C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538" w:type="dxa"/>
            <w:vMerge w:val="continue"/>
            <w:tcBorders>
              <w:top w:val="nil"/>
            </w:tcBorders>
          </w:tcPr>
          <w:p w14:paraId="797325D3">
            <w:pPr>
              <w:rPr>
                <w:sz w:val="2"/>
                <w:szCs w:val="2"/>
              </w:rPr>
            </w:pPr>
          </w:p>
        </w:tc>
        <w:tc>
          <w:tcPr>
            <w:tcW w:w="857" w:type="dxa"/>
            <w:vMerge w:val="continue"/>
            <w:tcBorders>
              <w:top w:val="nil"/>
            </w:tcBorders>
          </w:tcPr>
          <w:p w14:paraId="20C5A9BB">
            <w:pPr>
              <w:rPr>
                <w:sz w:val="2"/>
                <w:szCs w:val="2"/>
              </w:rPr>
            </w:pPr>
          </w:p>
        </w:tc>
        <w:tc>
          <w:tcPr>
            <w:tcW w:w="3426" w:type="dxa"/>
            <w:gridSpan w:val="2"/>
            <w:vMerge w:val="continue"/>
            <w:tcBorders>
              <w:top w:val="nil"/>
            </w:tcBorders>
          </w:tcPr>
          <w:p w14:paraId="21109E7C">
            <w:pPr>
              <w:rPr>
                <w:sz w:val="2"/>
                <w:szCs w:val="2"/>
              </w:rPr>
            </w:pPr>
          </w:p>
        </w:tc>
        <w:tc>
          <w:tcPr>
            <w:tcW w:w="6860" w:type="dxa"/>
            <w:vMerge w:val="continue"/>
            <w:tcBorders>
              <w:top w:val="nil"/>
            </w:tcBorders>
          </w:tcPr>
          <w:p w14:paraId="3734BA1F">
            <w:pPr>
              <w:rPr>
                <w:sz w:val="2"/>
                <w:szCs w:val="2"/>
              </w:rPr>
            </w:pPr>
          </w:p>
        </w:tc>
        <w:tc>
          <w:tcPr>
            <w:tcW w:w="4030" w:type="dxa"/>
          </w:tcPr>
          <w:p w14:paraId="5373725F">
            <w:pPr>
              <w:pStyle w:val="9"/>
              <w:spacing w:before="6"/>
              <w:rPr>
                <w:sz w:val="18"/>
              </w:rPr>
            </w:pPr>
          </w:p>
          <w:p w14:paraId="71639CC4">
            <w:pPr>
              <w:pStyle w:val="9"/>
              <w:ind w:left="37"/>
              <w:rPr>
                <w:sz w:val="20"/>
              </w:rPr>
            </w:pPr>
            <w:r>
              <w:rPr>
                <w:sz w:val="20"/>
              </w:rPr>
              <w:t>造成三类动物疫病传播、扩散的</w:t>
            </w:r>
          </w:p>
        </w:tc>
        <w:tc>
          <w:tcPr>
            <w:tcW w:w="4611" w:type="dxa"/>
          </w:tcPr>
          <w:p w14:paraId="19E0F07B">
            <w:pPr>
              <w:pStyle w:val="9"/>
              <w:spacing w:before="6"/>
              <w:rPr>
                <w:sz w:val="18"/>
              </w:rPr>
            </w:pPr>
          </w:p>
          <w:p w14:paraId="77A723ED">
            <w:pPr>
              <w:pStyle w:val="9"/>
              <w:ind w:left="37"/>
              <w:rPr>
                <w:sz w:val="20"/>
              </w:rPr>
            </w:pPr>
            <w:r>
              <w:rPr>
                <w:sz w:val="20"/>
              </w:rPr>
              <w:t>责令改正，处1万元以上2万元以下罚款。</w:t>
            </w:r>
          </w:p>
        </w:tc>
        <w:tc>
          <w:tcPr>
            <w:tcW w:w="2319" w:type="dxa"/>
            <w:vMerge w:val="continue"/>
            <w:tcBorders>
              <w:top w:val="nil"/>
            </w:tcBorders>
          </w:tcPr>
          <w:p w14:paraId="0A1B3847">
            <w:pPr>
              <w:rPr>
                <w:sz w:val="2"/>
                <w:szCs w:val="2"/>
              </w:rPr>
            </w:pPr>
          </w:p>
        </w:tc>
      </w:tr>
      <w:tr w14:paraId="1F3C38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538" w:type="dxa"/>
            <w:vMerge w:val="continue"/>
            <w:tcBorders>
              <w:top w:val="nil"/>
            </w:tcBorders>
          </w:tcPr>
          <w:p w14:paraId="04D16D98">
            <w:pPr>
              <w:rPr>
                <w:sz w:val="2"/>
                <w:szCs w:val="2"/>
              </w:rPr>
            </w:pPr>
          </w:p>
        </w:tc>
        <w:tc>
          <w:tcPr>
            <w:tcW w:w="857" w:type="dxa"/>
            <w:vMerge w:val="continue"/>
            <w:tcBorders>
              <w:top w:val="nil"/>
            </w:tcBorders>
          </w:tcPr>
          <w:p w14:paraId="450F5A83">
            <w:pPr>
              <w:rPr>
                <w:sz w:val="2"/>
                <w:szCs w:val="2"/>
              </w:rPr>
            </w:pPr>
          </w:p>
        </w:tc>
        <w:tc>
          <w:tcPr>
            <w:tcW w:w="3426" w:type="dxa"/>
            <w:gridSpan w:val="2"/>
            <w:vMerge w:val="continue"/>
            <w:tcBorders>
              <w:top w:val="nil"/>
            </w:tcBorders>
          </w:tcPr>
          <w:p w14:paraId="5037F59C">
            <w:pPr>
              <w:rPr>
                <w:sz w:val="2"/>
                <w:szCs w:val="2"/>
              </w:rPr>
            </w:pPr>
          </w:p>
        </w:tc>
        <w:tc>
          <w:tcPr>
            <w:tcW w:w="6860" w:type="dxa"/>
            <w:vMerge w:val="continue"/>
            <w:tcBorders>
              <w:top w:val="nil"/>
            </w:tcBorders>
          </w:tcPr>
          <w:p w14:paraId="67CEAA00">
            <w:pPr>
              <w:rPr>
                <w:sz w:val="2"/>
                <w:szCs w:val="2"/>
              </w:rPr>
            </w:pPr>
          </w:p>
        </w:tc>
        <w:tc>
          <w:tcPr>
            <w:tcW w:w="4030" w:type="dxa"/>
          </w:tcPr>
          <w:p w14:paraId="74B25BFB">
            <w:pPr>
              <w:pStyle w:val="9"/>
              <w:spacing w:before="4"/>
              <w:rPr>
                <w:sz w:val="18"/>
              </w:rPr>
            </w:pPr>
          </w:p>
          <w:p w14:paraId="078FA09D">
            <w:pPr>
              <w:pStyle w:val="9"/>
              <w:ind w:left="37"/>
              <w:rPr>
                <w:sz w:val="20"/>
              </w:rPr>
            </w:pPr>
            <w:r>
              <w:rPr>
                <w:sz w:val="20"/>
              </w:rPr>
              <w:t>造成二类动物疫病传播、扩散的</w:t>
            </w:r>
          </w:p>
        </w:tc>
        <w:tc>
          <w:tcPr>
            <w:tcW w:w="4611" w:type="dxa"/>
          </w:tcPr>
          <w:p w14:paraId="2D9FF67F">
            <w:pPr>
              <w:pStyle w:val="9"/>
              <w:spacing w:before="4"/>
              <w:rPr>
                <w:sz w:val="18"/>
              </w:rPr>
            </w:pPr>
          </w:p>
          <w:p w14:paraId="4B4D4304">
            <w:pPr>
              <w:pStyle w:val="9"/>
              <w:ind w:left="37"/>
              <w:rPr>
                <w:sz w:val="20"/>
              </w:rPr>
            </w:pPr>
            <w:r>
              <w:rPr>
                <w:sz w:val="20"/>
              </w:rPr>
              <w:t>责令改正，处2万元以上4万元以下罚款。</w:t>
            </w:r>
          </w:p>
        </w:tc>
        <w:tc>
          <w:tcPr>
            <w:tcW w:w="2319" w:type="dxa"/>
            <w:vMerge w:val="continue"/>
            <w:tcBorders>
              <w:top w:val="nil"/>
            </w:tcBorders>
          </w:tcPr>
          <w:p w14:paraId="419D11FE">
            <w:pPr>
              <w:rPr>
                <w:sz w:val="2"/>
                <w:szCs w:val="2"/>
              </w:rPr>
            </w:pPr>
          </w:p>
        </w:tc>
      </w:tr>
      <w:tr w14:paraId="258E31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538" w:type="dxa"/>
            <w:vMerge w:val="continue"/>
            <w:tcBorders>
              <w:top w:val="nil"/>
            </w:tcBorders>
          </w:tcPr>
          <w:p w14:paraId="5B02FD88">
            <w:pPr>
              <w:rPr>
                <w:sz w:val="2"/>
                <w:szCs w:val="2"/>
              </w:rPr>
            </w:pPr>
          </w:p>
        </w:tc>
        <w:tc>
          <w:tcPr>
            <w:tcW w:w="857" w:type="dxa"/>
            <w:vMerge w:val="continue"/>
            <w:tcBorders>
              <w:top w:val="nil"/>
            </w:tcBorders>
          </w:tcPr>
          <w:p w14:paraId="1E710DE0">
            <w:pPr>
              <w:rPr>
                <w:sz w:val="2"/>
                <w:szCs w:val="2"/>
              </w:rPr>
            </w:pPr>
          </w:p>
        </w:tc>
        <w:tc>
          <w:tcPr>
            <w:tcW w:w="3426" w:type="dxa"/>
            <w:gridSpan w:val="2"/>
            <w:vMerge w:val="continue"/>
            <w:tcBorders>
              <w:top w:val="nil"/>
            </w:tcBorders>
          </w:tcPr>
          <w:p w14:paraId="4BF1692E">
            <w:pPr>
              <w:rPr>
                <w:sz w:val="2"/>
                <w:szCs w:val="2"/>
              </w:rPr>
            </w:pPr>
          </w:p>
        </w:tc>
        <w:tc>
          <w:tcPr>
            <w:tcW w:w="6860" w:type="dxa"/>
            <w:vMerge w:val="continue"/>
            <w:tcBorders>
              <w:top w:val="nil"/>
            </w:tcBorders>
          </w:tcPr>
          <w:p w14:paraId="2973B2F0">
            <w:pPr>
              <w:rPr>
                <w:sz w:val="2"/>
                <w:szCs w:val="2"/>
              </w:rPr>
            </w:pPr>
          </w:p>
        </w:tc>
        <w:tc>
          <w:tcPr>
            <w:tcW w:w="4030" w:type="dxa"/>
          </w:tcPr>
          <w:p w14:paraId="64139B7F">
            <w:pPr>
              <w:pStyle w:val="9"/>
              <w:spacing w:before="120" w:line="230" w:lineRule="auto"/>
              <w:ind w:left="37" w:right="189"/>
              <w:rPr>
                <w:sz w:val="20"/>
              </w:rPr>
            </w:pPr>
            <w:r>
              <w:rPr>
                <w:w w:val="95"/>
                <w:sz w:val="20"/>
              </w:rPr>
              <w:t>造成动物疫病大面积爆发，或者造成一类动</w:t>
            </w:r>
            <w:r>
              <w:rPr>
                <w:sz w:val="20"/>
              </w:rPr>
              <w:t>物疫病传播、扩散的</w:t>
            </w:r>
          </w:p>
        </w:tc>
        <w:tc>
          <w:tcPr>
            <w:tcW w:w="4611" w:type="dxa"/>
          </w:tcPr>
          <w:p w14:paraId="2B82F88D">
            <w:pPr>
              <w:pStyle w:val="9"/>
              <w:spacing w:before="6"/>
              <w:rPr>
                <w:sz w:val="18"/>
              </w:rPr>
            </w:pPr>
          </w:p>
          <w:p w14:paraId="019B0068">
            <w:pPr>
              <w:pStyle w:val="9"/>
              <w:ind w:left="37"/>
              <w:rPr>
                <w:sz w:val="20"/>
              </w:rPr>
            </w:pPr>
            <w:r>
              <w:rPr>
                <w:sz w:val="20"/>
              </w:rPr>
              <w:t>责令改正，处4万元以上5万元以下罚款。</w:t>
            </w:r>
          </w:p>
        </w:tc>
        <w:tc>
          <w:tcPr>
            <w:tcW w:w="2319" w:type="dxa"/>
            <w:vMerge w:val="continue"/>
            <w:tcBorders>
              <w:top w:val="nil"/>
            </w:tcBorders>
          </w:tcPr>
          <w:p w14:paraId="41E5F6BA">
            <w:pPr>
              <w:rPr>
                <w:sz w:val="2"/>
                <w:szCs w:val="2"/>
              </w:rPr>
            </w:pPr>
          </w:p>
        </w:tc>
      </w:tr>
    </w:tbl>
    <w:p w14:paraId="5623A978">
      <w:pPr>
        <w:spacing w:after="0"/>
        <w:rPr>
          <w:sz w:val="2"/>
          <w:szCs w:val="2"/>
        </w:rPr>
        <w:sectPr>
          <w:pgSz w:w="23820" w:h="16840" w:orient="landscape"/>
          <w:pgMar w:top="820" w:right="420" w:bottom="880" w:left="460" w:header="0" w:footer="686"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4030"/>
        <w:gridCol w:w="6929"/>
      </w:tblGrid>
      <w:tr w14:paraId="799918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640E31A2">
            <w:pPr>
              <w:pStyle w:val="9"/>
              <w:spacing w:before="7"/>
              <w:rPr>
                <w:sz w:val="17"/>
              </w:rPr>
            </w:pPr>
          </w:p>
          <w:p w14:paraId="104214B9">
            <w:pPr>
              <w:pStyle w:val="9"/>
              <w:ind w:left="76"/>
              <w:rPr>
                <w:b/>
                <w:sz w:val="20"/>
              </w:rPr>
            </w:pPr>
            <w:r>
              <w:rPr>
                <w:b/>
                <w:sz w:val="20"/>
              </w:rPr>
              <w:t>序号</w:t>
            </w:r>
          </w:p>
        </w:tc>
        <w:tc>
          <w:tcPr>
            <w:tcW w:w="857" w:type="dxa"/>
          </w:tcPr>
          <w:p w14:paraId="7C5B0662">
            <w:pPr>
              <w:pStyle w:val="9"/>
              <w:spacing w:before="111" w:line="230" w:lineRule="auto"/>
              <w:ind w:left="234" w:right="199"/>
              <w:rPr>
                <w:b/>
                <w:sz w:val="20"/>
              </w:rPr>
            </w:pPr>
            <w:r>
              <w:rPr>
                <w:b/>
                <w:sz w:val="20"/>
              </w:rPr>
              <w:t>事项类别</w:t>
            </w:r>
          </w:p>
        </w:tc>
        <w:tc>
          <w:tcPr>
            <w:tcW w:w="3426" w:type="dxa"/>
            <w:gridSpan w:val="2"/>
          </w:tcPr>
          <w:p w14:paraId="52192083">
            <w:pPr>
              <w:pStyle w:val="9"/>
              <w:spacing w:before="7"/>
              <w:rPr>
                <w:sz w:val="17"/>
              </w:rPr>
            </w:pPr>
          </w:p>
          <w:p w14:paraId="3DB7AFEB">
            <w:pPr>
              <w:pStyle w:val="9"/>
              <w:ind w:left="1297" w:right="1265"/>
              <w:jc w:val="center"/>
              <w:rPr>
                <w:b/>
                <w:sz w:val="20"/>
              </w:rPr>
            </w:pPr>
            <w:r>
              <w:rPr>
                <w:b/>
                <w:sz w:val="20"/>
              </w:rPr>
              <w:t>事项名称</w:t>
            </w:r>
          </w:p>
        </w:tc>
        <w:tc>
          <w:tcPr>
            <w:tcW w:w="6860" w:type="dxa"/>
          </w:tcPr>
          <w:p w14:paraId="5485DC55">
            <w:pPr>
              <w:pStyle w:val="9"/>
              <w:spacing w:before="7"/>
              <w:rPr>
                <w:sz w:val="17"/>
              </w:rPr>
            </w:pPr>
          </w:p>
          <w:p w14:paraId="03C95B0E">
            <w:pPr>
              <w:pStyle w:val="9"/>
              <w:ind w:left="3012" w:right="2984"/>
              <w:jc w:val="center"/>
              <w:rPr>
                <w:b/>
                <w:sz w:val="20"/>
              </w:rPr>
            </w:pPr>
            <w:r>
              <w:rPr>
                <w:b/>
                <w:sz w:val="20"/>
              </w:rPr>
              <w:t>实施依据</w:t>
            </w:r>
          </w:p>
        </w:tc>
        <w:tc>
          <w:tcPr>
            <w:tcW w:w="4030" w:type="dxa"/>
          </w:tcPr>
          <w:p w14:paraId="1550FC66">
            <w:pPr>
              <w:pStyle w:val="9"/>
              <w:spacing w:before="7"/>
              <w:rPr>
                <w:sz w:val="17"/>
              </w:rPr>
            </w:pPr>
          </w:p>
          <w:p w14:paraId="73575C37">
            <w:pPr>
              <w:pStyle w:val="9"/>
              <w:ind w:left="1595" w:right="1567"/>
              <w:jc w:val="center"/>
              <w:rPr>
                <w:b/>
                <w:sz w:val="20"/>
              </w:rPr>
            </w:pPr>
            <w:r>
              <w:rPr>
                <w:b/>
                <w:sz w:val="20"/>
              </w:rPr>
              <w:t>适用情形</w:t>
            </w:r>
          </w:p>
        </w:tc>
        <w:tc>
          <w:tcPr>
            <w:tcW w:w="6929" w:type="dxa"/>
          </w:tcPr>
          <w:p w14:paraId="2F16D9AE">
            <w:pPr>
              <w:pStyle w:val="9"/>
              <w:spacing w:before="7"/>
              <w:rPr>
                <w:sz w:val="17"/>
              </w:rPr>
            </w:pPr>
          </w:p>
          <w:p w14:paraId="7FAF40E9">
            <w:pPr>
              <w:pStyle w:val="9"/>
              <w:ind w:left="3045" w:right="3016"/>
              <w:jc w:val="center"/>
              <w:rPr>
                <w:b/>
                <w:sz w:val="20"/>
              </w:rPr>
            </w:pPr>
            <w:r>
              <w:rPr>
                <w:b/>
                <w:sz w:val="20"/>
              </w:rPr>
              <w:t>裁量标准</w:t>
            </w:r>
          </w:p>
        </w:tc>
      </w:tr>
      <w:tr w14:paraId="17F363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09" w:hRule="atLeast"/>
        </w:trPr>
        <w:tc>
          <w:tcPr>
            <w:tcW w:w="538" w:type="dxa"/>
            <w:vMerge w:val="restart"/>
          </w:tcPr>
          <w:p w14:paraId="764E59A0">
            <w:pPr>
              <w:pStyle w:val="9"/>
              <w:rPr>
                <w:sz w:val="20"/>
              </w:rPr>
            </w:pPr>
          </w:p>
          <w:p w14:paraId="72484D89">
            <w:pPr>
              <w:pStyle w:val="9"/>
              <w:rPr>
                <w:sz w:val="20"/>
              </w:rPr>
            </w:pPr>
          </w:p>
          <w:p w14:paraId="2EBE83CA">
            <w:pPr>
              <w:pStyle w:val="9"/>
              <w:rPr>
                <w:sz w:val="20"/>
              </w:rPr>
            </w:pPr>
          </w:p>
          <w:p w14:paraId="3410D69E">
            <w:pPr>
              <w:pStyle w:val="9"/>
              <w:rPr>
                <w:sz w:val="20"/>
              </w:rPr>
            </w:pPr>
          </w:p>
          <w:p w14:paraId="5124B5D8">
            <w:pPr>
              <w:pStyle w:val="9"/>
              <w:rPr>
                <w:sz w:val="20"/>
              </w:rPr>
            </w:pPr>
          </w:p>
          <w:p w14:paraId="7688841A">
            <w:pPr>
              <w:pStyle w:val="9"/>
              <w:rPr>
                <w:sz w:val="20"/>
              </w:rPr>
            </w:pPr>
          </w:p>
          <w:p w14:paraId="53561E2D">
            <w:pPr>
              <w:pStyle w:val="9"/>
              <w:rPr>
                <w:sz w:val="20"/>
              </w:rPr>
            </w:pPr>
          </w:p>
          <w:p w14:paraId="6BAC09C2">
            <w:pPr>
              <w:pStyle w:val="9"/>
              <w:rPr>
                <w:sz w:val="20"/>
              </w:rPr>
            </w:pPr>
          </w:p>
          <w:p w14:paraId="132713BE">
            <w:pPr>
              <w:pStyle w:val="9"/>
              <w:rPr>
                <w:sz w:val="20"/>
              </w:rPr>
            </w:pPr>
          </w:p>
          <w:p w14:paraId="308B8C7A">
            <w:pPr>
              <w:pStyle w:val="9"/>
              <w:rPr>
                <w:sz w:val="20"/>
              </w:rPr>
            </w:pPr>
          </w:p>
          <w:p w14:paraId="27708AD6">
            <w:pPr>
              <w:pStyle w:val="9"/>
              <w:rPr>
                <w:sz w:val="20"/>
              </w:rPr>
            </w:pPr>
          </w:p>
          <w:p w14:paraId="67CBB164">
            <w:pPr>
              <w:pStyle w:val="9"/>
              <w:rPr>
                <w:sz w:val="20"/>
              </w:rPr>
            </w:pPr>
          </w:p>
          <w:p w14:paraId="702744F4">
            <w:pPr>
              <w:pStyle w:val="9"/>
              <w:rPr>
                <w:sz w:val="20"/>
              </w:rPr>
            </w:pPr>
          </w:p>
          <w:p w14:paraId="60E0FB97">
            <w:pPr>
              <w:pStyle w:val="9"/>
              <w:rPr>
                <w:sz w:val="20"/>
              </w:rPr>
            </w:pPr>
          </w:p>
          <w:p w14:paraId="226D655F">
            <w:pPr>
              <w:pStyle w:val="9"/>
              <w:rPr>
                <w:sz w:val="20"/>
              </w:rPr>
            </w:pPr>
          </w:p>
          <w:p w14:paraId="52EF5C73">
            <w:pPr>
              <w:pStyle w:val="9"/>
              <w:rPr>
                <w:sz w:val="20"/>
              </w:rPr>
            </w:pPr>
          </w:p>
          <w:p w14:paraId="59C5FF9A">
            <w:pPr>
              <w:pStyle w:val="9"/>
              <w:rPr>
                <w:sz w:val="20"/>
              </w:rPr>
            </w:pPr>
          </w:p>
          <w:p w14:paraId="053E1A15">
            <w:pPr>
              <w:pStyle w:val="9"/>
              <w:rPr>
                <w:sz w:val="20"/>
              </w:rPr>
            </w:pPr>
          </w:p>
          <w:p w14:paraId="0996FE22">
            <w:pPr>
              <w:pStyle w:val="9"/>
              <w:rPr>
                <w:sz w:val="20"/>
              </w:rPr>
            </w:pPr>
          </w:p>
          <w:p w14:paraId="6F6F5FCE">
            <w:pPr>
              <w:pStyle w:val="9"/>
              <w:rPr>
                <w:sz w:val="20"/>
              </w:rPr>
            </w:pPr>
          </w:p>
          <w:p w14:paraId="290E528C">
            <w:pPr>
              <w:pStyle w:val="9"/>
              <w:rPr>
                <w:sz w:val="20"/>
              </w:rPr>
            </w:pPr>
          </w:p>
          <w:p w14:paraId="7DD9EEF2">
            <w:pPr>
              <w:pStyle w:val="9"/>
              <w:rPr>
                <w:sz w:val="20"/>
              </w:rPr>
            </w:pPr>
          </w:p>
          <w:p w14:paraId="5E16F4AE">
            <w:pPr>
              <w:pStyle w:val="9"/>
              <w:rPr>
                <w:sz w:val="20"/>
              </w:rPr>
            </w:pPr>
          </w:p>
          <w:p w14:paraId="6B850D93">
            <w:pPr>
              <w:pStyle w:val="9"/>
              <w:rPr>
                <w:sz w:val="20"/>
              </w:rPr>
            </w:pPr>
          </w:p>
          <w:p w14:paraId="7E2B44FA">
            <w:pPr>
              <w:pStyle w:val="9"/>
              <w:rPr>
                <w:sz w:val="20"/>
              </w:rPr>
            </w:pPr>
          </w:p>
          <w:p w14:paraId="23C41DC9">
            <w:pPr>
              <w:pStyle w:val="9"/>
              <w:spacing w:before="1"/>
              <w:rPr>
                <w:sz w:val="15"/>
              </w:rPr>
            </w:pPr>
          </w:p>
          <w:p w14:paraId="76292340">
            <w:pPr>
              <w:pStyle w:val="9"/>
              <w:ind w:left="126"/>
              <w:rPr>
                <w:sz w:val="20"/>
              </w:rPr>
            </w:pPr>
            <w:r>
              <w:rPr>
                <w:sz w:val="20"/>
              </w:rPr>
              <w:t>129</w:t>
            </w:r>
          </w:p>
        </w:tc>
        <w:tc>
          <w:tcPr>
            <w:tcW w:w="857" w:type="dxa"/>
            <w:vMerge w:val="restart"/>
          </w:tcPr>
          <w:p w14:paraId="5B04DD31">
            <w:pPr>
              <w:pStyle w:val="9"/>
              <w:rPr>
                <w:sz w:val="20"/>
              </w:rPr>
            </w:pPr>
          </w:p>
          <w:p w14:paraId="27D7EAEF">
            <w:pPr>
              <w:pStyle w:val="9"/>
              <w:rPr>
                <w:sz w:val="20"/>
              </w:rPr>
            </w:pPr>
          </w:p>
          <w:p w14:paraId="50FDDC1F">
            <w:pPr>
              <w:pStyle w:val="9"/>
              <w:rPr>
                <w:sz w:val="20"/>
              </w:rPr>
            </w:pPr>
          </w:p>
          <w:p w14:paraId="019EEE4B">
            <w:pPr>
              <w:pStyle w:val="9"/>
              <w:rPr>
                <w:sz w:val="20"/>
              </w:rPr>
            </w:pPr>
          </w:p>
          <w:p w14:paraId="51351366">
            <w:pPr>
              <w:pStyle w:val="9"/>
              <w:rPr>
                <w:sz w:val="20"/>
              </w:rPr>
            </w:pPr>
          </w:p>
          <w:p w14:paraId="6BFBC133">
            <w:pPr>
              <w:pStyle w:val="9"/>
              <w:rPr>
                <w:sz w:val="20"/>
              </w:rPr>
            </w:pPr>
          </w:p>
          <w:p w14:paraId="382A74CB">
            <w:pPr>
              <w:pStyle w:val="9"/>
              <w:rPr>
                <w:sz w:val="20"/>
              </w:rPr>
            </w:pPr>
          </w:p>
          <w:p w14:paraId="3A115088">
            <w:pPr>
              <w:pStyle w:val="9"/>
              <w:rPr>
                <w:sz w:val="20"/>
              </w:rPr>
            </w:pPr>
          </w:p>
          <w:p w14:paraId="37951DEF">
            <w:pPr>
              <w:pStyle w:val="9"/>
              <w:rPr>
                <w:sz w:val="20"/>
              </w:rPr>
            </w:pPr>
          </w:p>
          <w:p w14:paraId="59F8DDA4">
            <w:pPr>
              <w:pStyle w:val="9"/>
              <w:rPr>
                <w:sz w:val="20"/>
              </w:rPr>
            </w:pPr>
          </w:p>
          <w:p w14:paraId="09882A37">
            <w:pPr>
              <w:pStyle w:val="9"/>
              <w:rPr>
                <w:sz w:val="20"/>
              </w:rPr>
            </w:pPr>
          </w:p>
          <w:p w14:paraId="5F9C058B">
            <w:pPr>
              <w:pStyle w:val="9"/>
              <w:rPr>
                <w:sz w:val="20"/>
              </w:rPr>
            </w:pPr>
          </w:p>
          <w:p w14:paraId="6CDFEE9B">
            <w:pPr>
              <w:pStyle w:val="9"/>
              <w:rPr>
                <w:sz w:val="20"/>
              </w:rPr>
            </w:pPr>
          </w:p>
          <w:p w14:paraId="7C768ED5">
            <w:pPr>
              <w:pStyle w:val="9"/>
              <w:rPr>
                <w:sz w:val="20"/>
              </w:rPr>
            </w:pPr>
          </w:p>
          <w:p w14:paraId="081F08AD">
            <w:pPr>
              <w:pStyle w:val="9"/>
              <w:rPr>
                <w:sz w:val="20"/>
              </w:rPr>
            </w:pPr>
          </w:p>
          <w:p w14:paraId="3ED0FB08">
            <w:pPr>
              <w:pStyle w:val="9"/>
              <w:rPr>
                <w:sz w:val="20"/>
              </w:rPr>
            </w:pPr>
          </w:p>
          <w:p w14:paraId="5241D42C">
            <w:pPr>
              <w:pStyle w:val="9"/>
              <w:rPr>
                <w:sz w:val="20"/>
              </w:rPr>
            </w:pPr>
          </w:p>
          <w:p w14:paraId="398A4C0D">
            <w:pPr>
              <w:pStyle w:val="9"/>
              <w:rPr>
                <w:sz w:val="20"/>
              </w:rPr>
            </w:pPr>
          </w:p>
          <w:p w14:paraId="75D26580">
            <w:pPr>
              <w:pStyle w:val="9"/>
              <w:rPr>
                <w:sz w:val="20"/>
              </w:rPr>
            </w:pPr>
          </w:p>
          <w:p w14:paraId="0118752E">
            <w:pPr>
              <w:pStyle w:val="9"/>
              <w:rPr>
                <w:sz w:val="20"/>
              </w:rPr>
            </w:pPr>
          </w:p>
          <w:p w14:paraId="1C197CE0">
            <w:pPr>
              <w:pStyle w:val="9"/>
              <w:rPr>
                <w:sz w:val="20"/>
              </w:rPr>
            </w:pPr>
          </w:p>
          <w:p w14:paraId="3F916C36">
            <w:pPr>
              <w:pStyle w:val="9"/>
              <w:rPr>
                <w:sz w:val="20"/>
              </w:rPr>
            </w:pPr>
          </w:p>
          <w:p w14:paraId="1B8CFBEA">
            <w:pPr>
              <w:pStyle w:val="9"/>
              <w:rPr>
                <w:sz w:val="20"/>
              </w:rPr>
            </w:pPr>
          </w:p>
          <w:p w14:paraId="139144AE">
            <w:pPr>
              <w:pStyle w:val="9"/>
              <w:rPr>
                <w:sz w:val="20"/>
              </w:rPr>
            </w:pPr>
          </w:p>
          <w:p w14:paraId="75BB976A">
            <w:pPr>
              <w:pStyle w:val="9"/>
              <w:spacing w:before="3"/>
              <w:rPr>
                <w:sz w:val="16"/>
              </w:rPr>
            </w:pPr>
          </w:p>
          <w:p w14:paraId="576610AF">
            <w:pPr>
              <w:pStyle w:val="9"/>
              <w:spacing w:line="232" w:lineRule="auto"/>
              <w:ind w:left="236" w:right="200"/>
              <w:jc w:val="both"/>
              <w:rPr>
                <w:sz w:val="20"/>
              </w:rPr>
            </w:pPr>
            <w:r>
              <w:rPr>
                <w:sz w:val="20"/>
              </w:rPr>
              <w:t>动物卫生监督</w:t>
            </w:r>
          </w:p>
        </w:tc>
        <w:tc>
          <w:tcPr>
            <w:tcW w:w="1299" w:type="dxa"/>
            <w:vMerge w:val="restart"/>
          </w:tcPr>
          <w:p w14:paraId="787E2084">
            <w:pPr>
              <w:pStyle w:val="9"/>
              <w:rPr>
                <w:sz w:val="20"/>
              </w:rPr>
            </w:pPr>
          </w:p>
          <w:p w14:paraId="08BE3CEA">
            <w:pPr>
              <w:pStyle w:val="9"/>
              <w:rPr>
                <w:sz w:val="20"/>
              </w:rPr>
            </w:pPr>
          </w:p>
          <w:p w14:paraId="4182D6BD">
            <w:pPr>
              <w:pStyle w:val="9"/>
              <w:rPr>
                <w:sz w:val="20"/>
              </w:rPr>
            </w:pPr>
          </w:p>
          <w:p w14:paraId="073478D2">
            <w:pPr>
              <w:pStyle w:val="9"/>
              <w:rPr>
                <w:sz w:val="20"/>
              </w:rPr>
            </w:pPr>
          </w:p>
          <w:p w14:paraId="5E448BAF">
            <w:pPr>
              <w:pStyle w:val="9"/>
              <w:rPr>
                <w:sz w:val="20"/>
              </w:rPr>
            </w:pPr>
          </w:p>
          <w:p w14:paraId="0DB9A8AC">
            <w:pPr>
              <w:pStyle w:val="9"/>
              <w:rPr>
                <w:sz w:val="20"/>
              </w:rPr>
            </w:pPr>
          </w:p>
          <w:p w14:paraId="7B0F5B04">
            <w:pPr>
              <w:pStyle w:val="9"/>
              <w:rPr>
                <w:sz w:val="20"/>
              </w:rPr>
            </w:pPr>
          </w:p>
          <w:p w14:paraId="59E33CD5">
            <w:pPr>
              <w:pStyle w:val="9"/>
              <w:rPr>
                <w:sz w:val="20"/>
              </w:rPr>
            </w:pPr>
          </w:p>
          <w:p w14:paraId="36EA04A2">
            <w:pPr>
              <w:pStyle w:val="9"/>
              <w:rPr>
                <w:sz w:val="20"/>
              </w:rPr>
            </w:pPr>
          </w:p>
          <w:p w14:paraId="1210B1DC">
            <w:pPr>
              <w:pStyle w:val="9"/>
              <w:rPr>
                <w:sz w:val="20"/>
              </w:rPr>
            </w:pPr>
          </w:p>
          <w:p w14:paraId="4EFCFF6E">
            <w:pPr>
              <w:pStyle w:val="9"/>
              <w:rPr>
                <w:sz w:val="20"/>
              </w:rPr>
            </w:pPr>
          </w:p>
          <w:p w14:paraId="3DFBF987">
            <w:pPr>
              <w:pStyle w:val="9"/>
              <w:rPr>
                <w:sz w:val="20"/>
              </w:rPr>
            </w:pPr>
          </w:p>
          <w:p w14:paraId="74404AE5">
            <w:pPr>
              <w:pStyle w:val="9"/>
              <w:rPr>
                <w:sz w:val="20"/>
              </w:rPr>
            </w:pPr>
          </w:p>
          <w:p w14:paraId="74134A23">
            <w:pPr>
              <w:pStyle w:val="9"/>
              <w:rPr>
                <w:sz w:val="20"/>
              </w:rPr>
            </w:pPr>
          </w:p>
          <w:p w14:paraId="0B1D54F7">
            <w:pPr>
              <w:pStyle w:val="9"/>
              <w:rPr>
                <w:sz w:val="20"/>
              </w:rPr>
            </w:pPr>
          </w:p>
          <w:p w14:paraId="724F6352">
            <w:pPr>
              <w:pStyle w:val="9"/>
              <w:rPr>
                <w:sz w:val="20"/>
              </w:rPr>
            </w:pPr>
          </w:p>
          <w:p w14:paraId="293A20BF">
            <w:pPr>
              <w:pStyle w:val="9"/>
              <w:rPr>
                <w:sz w:val="20"/>
              </w:rPr>
            </w:pPr>
          </w:p>
          <w:p w14:paraId="052174E3">
            <w:pPr>
              <w:pStyle w:val="9"/>
              <w:rPr>
                <w:sz w:val="20"/>
              </w:rPr>
            </w:pPr>
          </w:p>
          <w:p w14:paraId="7D4DEBAD">
            <w:pPr>
              <w:pStyle w:val="9"/>
              <w:rPr>
                <w:sz w:val="20"/>
              </w:rPr>
            </w:pPr>
          </w:p>
          <w:p w14:paraId="609BE357">
            <w:pPr>
              <w:pStyle w:val="9"/>
              <w:rPr>
                <w:sz w:val="20"/>
              </w:rPr>
            </w:pPr>
          </w:p>
          <w:p w14:paraId="447AB6BB">
            <w:pPr>
              <w:pStyle w:val="9"/>
              <w:rPr>
                <w:sz w:val="20"/>
              </w:rPr>
            </w:pPr>
          </w:p>
          <w:p w14:paraId="27CC3DD9">
            <w:pPr>
              <w:pStyle w:val="9"/>
              <w:rPr>
                <w:sz w:val="20"/>
              </w:rPr>
            </w:pPr>
          </w:p>
          <w:p w14:paraId="4FD33586">
            <w:pPr>
              <w:pStyle w:val="9"/>
              <w:rPr>
                <w:sz w:val="20"/>
              </w:rPr>
            </w:pPr>
          </w:p>
          <w:p w14:paraId="6F6ED76A">
            <w:pPr>
              <w:pStyle w:val="9"/>
              <w:spacing w:before="1"/>
              <w:rPr>
                <w:sz w:val="17"/>
              </w:rPr>
            </w:pPr>
          </w:p>
          <w:p w14:paraId="71FBB74A">
            <w:pPr>
              <w:pStyle w:val="9"/>
              <w:spacing w:line="230" w:lineRule="auto"/>
              <w:ind w:left="39" w:right="43"/>
              <w:jc w:val="both"/>
              <w:rPr>
                <w:sz w:val="20"/>
              </w:rPr>
            </w:pPr>
            <w:r>
              <w:rPr>
                <w:spacing w:val="-3"/>
                <w:sz w:val="20"/>
              </w:rPr>
              <w:t>对未经执业兽医备案从事经营性动物诊疗活动等行为的</w:t>
            </w:r>
            <w:r>
              <w:rPr>
                <w:sz w:val="20"/>
              </w:rPr>
              <w:t>行政处罚</w:t>
            </w:r>
          </w:p>
        </w:tc>
        <w:tc>
          <w:tcPr>
            <w:tcW w:w="2127" w:type="dxa"/>
          </w:tcPr>
          <w:p w14:paraId="3DF4F5C3">
            <w:pPr>
              <w:pStyle w:val="9"/>
              <w:rPr>
                <w:sz w:val="20"/>
              </w:rPr>
            </w:pPr>
          </w:p>
          <w:p w14:paraId="07FC82C9">
            <w:pPr>
              <w:pStyle w:val="9"/>
              <w:rPr>
                <w:sz w:val="20"/>
              </w:rPr>
            </w:pPr>
          </w:p>
          <w:p w14:paraId="03A66210">
            <w:pPr>
              <w:pStyle w:val="9"/>
              <w:rPr>
                <w:sz w:val="20"/>
              </w:rPr>
            </w:pPr>
          </w:p>
          <w:p w14:paraId="40590BA5">
            <w:pPr>
              <w:pStyle w:val="9"/>
              <w:spacing w:before="129" w:line="232" w:lineRule="auto"/>
              <w:ind w:left="36" w:right="78"/>
              <w:jc w:val="both"/>
              <w:rPr>
                <w:sz w:val="20"/>
              </w:rPr>
            </w:pPr>
            <w:r>
              <w:rPr>
                <w:spacing w:val="-2"/>
                <w:sz w:val="20"/>
              </w:rPr>
              <w:t>对未经执业兽医备案从事经营性动物诊疗活动</w:t>
            </w:r>
            <w:r>
              <w:rPr>
                <w:sz w:val="20"/>
              </w:rPr>
              <w:t>的行政处罚</w:t>
            </w:r>
          </w:p>
        </w:tc>
        <w:tc>
          <w:tcPr>
            <w:tcW w:w="6860" w:type="dxa"/>
            <w:vMerge w:val="restart"/>
          </w:tcPr>
          <w:p w14:paraId="26CFE70A">
            <w:pPr>
              <w:pStyle w:val="9"/>
              <w:rPr>
                <w:sz w:val="20"/>
              </w:rPr>
            </w:pPr>
          </w:p>
          <w:p w14:paraId="592BCF12">
            <w:pPr>
              <w:pStyle w:val="9"/>
              <w:rPr>
                <w:sz w:val="20"/>
              </w:rPr>
            </w:pPr>
          </w:p>
          <w:p w14:paraId="5C4EB243">
            <w:pPr>
              <w:pStyle w:val="9"/>
              <w:rPr>
                <w:sz w:val="20"/>
              </w:rPr>
            </w:pPr>
          </w:p>
          <w:p w14:paraId="41BACBC4">
            <w:pPr>
              <w:pStyle w:val="9"/>
              <w:rPr>
                <w:sz w:val="20"/>
              </w:rPr>
            </w:pPr>
          </w:p>
          <w:p w14:paraId="0A404EE1">
            <w:pPr>
              <w:pStyle w:val="9"/>
              <w:rPr>
                <w:sz w:val="20"/>
              </w:rPr>
            </w:pPr>
          </w:p>
          <w:p w14:paraId="7AAF28DE">
            <w:pPr>
              <w:pStyle w:val="9"/>
              <w:rPr>
                <w:sz w:val="20"/>
              </w:rPr>
            </w:pPr>
          </w:p>
          <w:p w14:paraId="4F5C5991">
            <w:pPr>
              <w:pStyle w:val="9"/>
              <w:rPr>
                <w:sz w:val="20"/>
              </w:rPr>
            </w:pPr>
          </w:p>
          <w:p w14:paraId="6B477D06">
            <w:pPr>
              <w:pStyle w:val="9"/>
              <w:rPr>
                <w:sz w:val="20"/>
              </w:rPr>
            </w:pPr>
          </w:p>
          <w:p w14:paraId="025FA074">
            <w:pPr>
              <w:pStyle w:val="9"/>
              <w:rPr>
                <w:sz w:val="20"/>
              </w:rPr>
            </w:pPr>
          </w:p>
          <w:p w14:paraId="65869516">
            <w:pPr>
              <w:pStyle w:val="9"/>
              <w:rPr>
                <w:sz w:val="20"/>
              </w:rPr>
            </w:pPr>
          </w:p>
          <w:p w14:paraId="18C120F9">
            <w:pPr>
              <w:pStyle w:val="9"/>
              <w:rPr>
                <w:sz w:val="20"/>
              </w:rPr>
            </w:pPr>
          </w:p>
          <w:p w14:paraId="7D00B6E6">
            <w:pPr>
              <w:pStyle w:val="9"/>
              <w:rPr>
                <w:sz w:val="20"/>
              </w:rPr>
            </w:pPr>
          </w:p>
          <w:p w14:paraId="1E10FB0B">
            <w:pPr>
              <w:pStyle w:val="9"/>
              <w:rPr>
                <w:sz w:val="20"/>
              </w:rPr>
            </w:pPr>
          </w:p>
          <w:p w14:paraId="067AC6CC">
            <w:pPr>
              <w:pStyle w:val="9"/>
              <w:rPr>
                <w:sz w:val="20"/>
              </w:rPr>
            </w:pPr>
          </w:p>
          <w:p w14:paraId="2A4E6963">
            <w:pPr>
              <w:pStyle w:val="9"/>
              <w:rPr>
                <w:sz w:val="20"/>
              </w:rPr>
            </w:pPr>
          </w:p>
          <w:p w14:paraId="25736760">
            <w:pPr>
              <w:pStyle w:val="9"/>
              <w:rPr>
                <w:sz w:val="20"/>
              </w:rPr>
            </w:pPr>
          </w:p>
          <w:p w14:paraId="3A2962E4">
            <w:pPr>
              <w:pStyle w:val="9"/>
              <w:spacing w:before="8"/>
              <w:rPr>
                <w:sz w:val="21"/>
              </w:rPr>
            </w:pPr>
          </w:p>
          <w:p w14:paraId="7CE33B08">
            <w:pPr>
              <w:pStyle w:val="9"/>
              <w:spacing w:line="252" w:lineRule="exact"/>
              <w:ind w:left="38"/>
              <w:rPr>
                <w:b/>
                <w:sz w:val="20"/>
              </w:rPr>
            </w:pPr>
            <w:r>
              <w:rPr>
                <w:b/>
                <w:sz w:val="20"/>
              </w:rPr>
              <w:t>1.《中华人民共和国动物防疫法》（2021修订）</w:t>
            </w:r>
          </w:p>
          <w:p w14:paraId="0C2048F7">
            <w:pPr>
              <w:pStyle w:val="9"/>
              <w:spacing w:before="1" w:line="232" w:lineRule="auto"/>
              <w:ind w:left="38" w:right="33"/>
              <w:rPr>
                <w:sz w:val="20"/>
              </w:rPr>
            </w:pPr>
            <w:r>
              <w:rPr>
                <w:b/>
                <w:spacing w:val="10"/>
                <w:sz w:val="20"/>
              </w:rPr>
              <w:t xml:space="preserve">第一百零六条第一款 </w:t>
            </w:r>
            <w:r>
              <w:rPr>
                <w:sz w:val="20"/>
              </w:rPr>
              <w:t>违反本法规定，未经执业兽医备案从事经营性动</w:t>
            </w:r>
            <w:r>
              <w:rPr>
                <w:spacing w:val="-1"/>
                <w:w w:val="95"/>
                <w:sz w:val="20"/>
              </w:rPr>
              <w:t>物诊疗活动的，由县级以上地方人民政府农业农村主管部门责令停止动物诊疗活动，没收违法所得，并处三千元以上三万元以下罚款；对其所在的动物诊疗</w:t>
            </w:r>
            <w:r>
              <w:rPr>
                <w:sz w:val="20"/>
              </w:rPr>
              <w:t>机构处一万元以上五万元以下罚款。</w:t>
            </w:r>
          </w:p>
          <w:p w14:paraId="476AA61E">
            <w:pPr>
              <w:pStyle w:val="9"/>
              <w:spacing w:line="239" w:lineRule="exact"/>
              <w:ind w:left="38"/>
              <w:rPr>
                <w:b/>
                <w:sz w:val="20"/>
              </w:rPr>
            </w:pPr>
            <w:r>
              <w:rPr>
                <w:b/>
                <w:sz w:val="20"/>
              </w:rPr>
              <w:t>2.《动物诊疗机构管理办法》（2022）</w:t>
            </w:r>
          </w:p>
          <w:p w14:paraId="3643BA75">
            <w:pPr>
              <w:pStyle w:val="9"/>
              <w:spacing w:before="3" w:line="230" w:lineRule="auto"/>
              <w:ind w:left="38" w:right="34"/>
              <w:rPr>
                <w:sz w:val="20"/>
              </w:rPr>
            </w:pPr>
            <w:r>
              <w:rPr>
                <w:b/>
                <w:spacing w:val="16"/>
                <w:sz w:val="20"/>
              </w:rPr>
              <w:t xml:space="preserve">第三十七条 </w:t>
            </w:r>
            <w:r>
              <w:rPr>
                <w:sz w:val="20"/>
              </w:rPr>
              <w:t>诊疗活动从业人员有下列行为之一的，依照《中华人民共</w:t>
            </w:r>
            <w:r>
              <w:rPr>
                <w:spacing w:val="-1"/>
                <w:w w:val="95"/>
                <w:sz w:val="20"/>
              </w:rPr>
              <w:t>和国动物防疫法》第一百零六条第一款的规定，对其所在的动物诊疗机构予以</w:t>
            </w:r>
            <w:r>
              <w:rPr>
                <w:w w:val="95"/>
                <w:sz w:val="20"/>
              </w:rPr>
              <w:t>处罚：（一）</w:t>
            </w:r>
            <w:r>
              <w:rPr>
                <w:spacing w:val="-1"/>
                <w:w w:val="95"/>
                <w:sz w:val="20"/>
              </w:rPr>
              <w:t>执业兽医超出备案所在县域或者执业范围从事动物诊疗活动的；</w:t>
            </w:r>
          </w:p>
          <w:p w14:paraId="7392D168">
            <w:pPr>
              <w:pStyle w:val="9"/>
              <w:spacing w:before="4" w:line="230" w:lineRule="auto"/>
              <w:ind w:left="38" w:right="33"/>
              <w:jc w:val="both"/>
              <w:rPr>
                <w:sz w:val="20"/>
              </w:rPr>
            </w:pPr>
            <w:r>
              <w:rPr>
                <w:w w:val="95"/>
                <w:sz w:val="20"/>
              </w:rPr>
              <w:t>（二）执业兽医被责令暂停动物诊疗活动期间从事动物诊疗活动的；（三）</w:t>
            </w:r>
            <w:r>
              <w:rPr>
                <w:spacing w:val="-16"/>
                <w:w w:val="95"/>
                <w:sz w:val="20"/>
              </w:rPr>
              <w:t>执</w:t>
            </w:r>
            <w:r>
              <w:rPr>
                <w:spacing w:val="-1"/>
                <w:w w:val="95"/>
                <w:sz w:val="20"/>
              </w:rPr>
              <w:t>业助理兽医师未按规定开展手术活动，或者开具处方、填写诊断书、出具动物</w:t>
            </w:r>
            <w:r>
              <w:rPr>
                <w:w w:val="95"/>
                <w:sz w:val="20"/>
              </w:rPr>
              <w:t>诊疗有关证明文件的；（四）</w:t>
            </w:r>
            <w:r>
              <w:rPr>
                <w:spacing w:val="-1"/>
                <w:w w:val="95"/>
                <w:sz w:val="20"/>
              </w:rPr>
              <w:t>参加教学实践的学生或者工作实践的毕业生未经</w:t>
            </w:r>
            <w:r>
              <w:rPr>
                <w:sz w:val="20"/>
              </w:rPr>
              <w:t>执业兽医师指导开展动物诊疗活动的。</w:t>
            </w:r>
          </w:p>
          <w:p w14:paraId="6D26E481">
            <w:pPr>
              <w:pStyle w:val="9"/>
              <w:spacing w:line="248" w:lineRule="exact"/>
              <w:ind w:left="38"/>
              <w:rPr>
                <w:b/>
                <w:sz w:val="20"/>
              </w:rPr>
            </w:pPr>
            <w:r>
              <w:rPr>
                <w:b/>
                <w:sz w:val="20"/>
              </w:rPr>
              <w:t>3.《执业兽医和乡村兽医管理办法》（2022）</w:t>
            </w:r>
          </w:p>
          <w:p w14:paraId="4A27EA1E">
            <w:pPr>
              <w:pStyle w:val="9"/>
              <w:spacing w:before="3" w:line="230" w:lineRule="auto"/>
              <w:ind w:left="38" w:right="33"/>
              <w:rPr>
                <w:sz w:val="20"/>
              </w:rPr>
            </w:pPr>
            <w:r>
              <w:rPr>
                <w:b/>
                <w:spacing w:val="16"/>
                <w:sz w:val="20"/>
              </w:rPr>
              <w:t xml:space="preserve">第二十九条 </w:t>
            </w:r>
            <w:r>
              <w:rPr>
                <w:sz w:val="20"/>
              </w:rPr>
              <w:t>违反本办法规定，执业兽医有下列行为之一的，依照《中</w:t>
            </w:r>
            <w:r>
              <w:rPr>
                <w:w w:val="95"/>
                <w:sz w:val="20"/>
              </w:rPr>
              <w:t>华人民共和国动物防疫法》第一百零六条第一款的规定予以处罚：（一）</w:t>
            </w:r>
            <w:r>
              <w:rPr>
                <w:spacing w:val="-8"/>
                <w:w w:val="95"/>
                <w:sz w:val="20"/>
              </w:rPr>
              <w:t>在责</w:t>
            </w:r>
            <w:r>
              <w:rPr>
                <w:w w:val="95"/>
                <w:sz w:val="20"/>
              </w:rPr>
              <w:t>令暂停动物诊疗活动期间从事动物诊疗活动的；（二）</w:t>
            </w:r>
            <w:r>
              <w:rPr>
                <w:spacing w:val="-2"/>
                <w:w w:val="95"/>
                <w:sz w:val="20"/>
              </w:rPr>
              <w:t>超出备案所在县域或者</w:t>
            </w:r>
            <w:r>
              <w:rPr>
                <w:w w:val="95"/>
                <w:sz w:val="20"/>
              </w:rPr>
              <w:t>执业范围从事动物诊疗活动的；（三）</w:t>
            </w:r>
            <w:r>
              <w:rPr>
                <w:spacing w:val="-1"/>
                <w:w w:val="95"/>
                <w:sz w:val="20"/>
              </w:rPr>
              <w:t>执业助理兽医师直接开展手术，或者开</w:t>
            </w:r>
            <w:r>
              <w:rPr>
                <w:sz w:val="20"/>
              </w:rPr>
              <w:t>具处方、填写诊断书、出具动物诊疗有关证明文件的。</w:t>
            </w:r>
          </w:p>
        </w:tc>
        <w:tc>
          <w:tcPr>
            <w:tcW w:w="4030" w:type="dxa"/>
            <w:vMerge w:val="restart"/>
          </w:tcPr>
          <w:p w14:paraId="79A54E1A">
            <w:pPr>
              <w:pStyle w:val="9"/>
              <w:rPr>
                <w:sz w:val="20"/>
              </w:rPr>
            </w:pPr>
          </w:p>
          <w:p w14:paraId="25A096E0">
            <w:pPr>
              <w:pStyle w:val="9"/>
              <w:rPr>
                <w:sz w:val="20"/>
              </w:rPr>
            </w:pPr>
          </w:p>
          <w:p w14:paraId="157E472C">
            <w:pPr>
              <w:pStyle w:val="9"/>
              <w:rPr>
                <w:sz w:val="20"/>
              </w:rPr>
            </w:pPr>
          </w:p>
          <w:p w14:paraId="4533A0D7">
            <w:pPr>
              <w:pStyle w:val="9"/>
              <w:rPr>
                <w:sz w:val="20"/>
              </w:rPr>
            </w:pPr>
          </w:p>
          <w:p w14:paraId="22378AE4">
            <w:pPr>
              <w:pStyle w:val="9"/>
              <w:rPr>
                <w:sz w:val="20"/>
              </w:rPr>
            </w:pPr>
          </w:p>
          <w:p w14:paraId="23A1B8D3">
            <w:pPr>
              <w:pStyle w:val="9"/>
              <w:rPr>
                <w:sz w:val="20"/>
              </w:rPr>
            </w:pPr>
          </w:p>
          <w:p w14:paraId="1AC185D0">
            <w:pPr>
              <w:pStyle w:val="9"/>
              <w:rPr>
                <w:sz w:val="20"/>
              </w:rPr>
            </w:pPr>
          </w:p>
          <w:p w14:paraId="3DB04328">
            <w:pPr>
              <w:pStyle w:val="9"/>
              <w:rPr>
                <w:sz w:val="20"/>
              </w:rPr>
            </w:pPr>
          </w:p>
          <w:p w14:paraId="44AA34BA">
            <w:pPr>
              <w:pStyle w:val="9"/>
              <w:spacing w:before="8"/>
              <w:rPr>
                <w:sz w:val="27"/>
              </w:rPr>
            </w:pPr>
          </w:p>
          <w:p w14:paraId="5294CF94">
            <w:pPr>
              <w:pStyle w:val="9"/>
              <w:ind w:left="37"/>
              <w:rPr>
                <w:sz w:val="20"/>
              </w:rPr>
            </w:pPr>
            <w:r>
              <w:rPr>
                <w:sz w:val="20"/>
              </w:rPr>
              <w:t>违法所得不足1万元的</w:t>
            </w:r>
          </w:p>
        </w:tc>
        <w:tc>
          <w:tcPr>
            <w:tcW w:w="6929" w:type="dxa"/>
            <w:vMerge w:val="restart"/>
          </w:tcPr>
          <w:p w14:paraId="48A93339">
            <w:pPr>
              <w:pStyle w:val="9"/>
              <w:rPr>
                <w:sz w:val="20"/>
              </w:rPr>
            </w:pPr>
          </w:p>
          <w:p w14:paraId="14ABED45">
            <w:pPr>
              <w:pStyle w:val="9"/>
              <w:rPr>
                <w:sz w:val="20"/>
              </w:rPr>
            </w:pPr>
          </w:p>
          <w:p w14:paraId="2396B166">
            <w:pPr>
              <w:pStyle w:val="9"/>
              <w:rPr>
                <w:sz w:val="20"/>
              </w:rPr>
            </w:pPr>
          </w:p>
          <w:p w14:paraId="2B1A9A5B">
            <w:pPr>
              <w:pStyle w:val="9"/>
              <w:rPr>
                <w:sz w:val="20"/>
              </w:rPr>
            </w:pPr>
          </w:p>
          <w:p w14:paraId="38719E81">
            <w:pPr>
              <w:pStyle w:val="9"/>
              <w:rPr>
                <w:sz w:val="20"/>
              </w:rPr>
            </w:pPr>
          </w:p>
          <w:p w14:paraId="74A184C5">
            <w:pPr>
              <w:pStyle w:val="9"/>
              <w:rPr>
                <w:sz w:val="20"/>
              </w:rPr>
            </w:pPr>
          </w:p>
          <w:p w14:paraId="7384B4B3">
            <w:pPr>
              <w:pStyle w:val="9"/>
              <w:rPr>
                <w:sz w:val="20"/>
              </w:rPr>
            </w:pPr>
          </w:p>
          <w:p w14:paraId="6F825DAC">
            <w:pPr>
              <w:pStyle w:val="9"/>
              <w:rPr>
                <w:sz w:val="20"/>
              </w:rPr>
            </w:pPr>
          </w:p>
          <w:p w14:paraId="23FDEE78">
            <w:pPr>
              <w:pStyle w:val="9"/>
              <w:spacing w:before="9"/>
              <w:rPr>
                <w:sz w:val="18"/>
              </w:rPr>
            </w:pPr>
          </w:p>
          <w:p w14:paraId="2DCFCBA8">
            <w:pPr>
              <w:pStyle w:val="9"/>
              <w:spacing w:line="230" w:lineRule="auto"/>
              <w:ind w:left="37" w:right="196"/>
              <w:rPr>
                <w:sz w:val="20"/>
              </w:rPr>
            </w:pPr>
            <w:r>
              <w:rPr>
                <w:w w:val="95"/>
                <w:sz w:val="20"/>
              </w:rPr>
              <w:t>对兽医责令停止动物诊疗活动，没收违法所得，并处3000元以上1</w:t>
            </w:r>
            <w:r>
              <w:rPr>
                <w:spacing w:val="-3"/>
                <w:w w:val="95"/>
                <w:sz w:val="20"/>
              </w:rPr>
              <w:t>万元以下罚</w:t>
            </w:r>
            <w:r>
              <w:rPr>
                <w:sz w:val="20"/>
              </w:rPr>
              <w:t>款；对其所在的动物诊疗机构处1万元以上2万元以下罚款。</w:t>
            </w:r>
          </w:p>
        </w:tc>
      </w:tr>
      <w:tr w14:paraId="40022A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09" w:hRule="atLeast"/>
        </w:trPr>
        <w:tc>
          <w:tcPr>
            <w:tcW w:w="538" w:type="dxa"/>
            <w:vMerge w:val="continue"/>
            <w:tcBorders>
              <w:top w:val="nil"/>
            </w:tcBorders>
          </w:tcPr>
          <w:p w14:paraId="02534DDE">
            <w:pPr>
              <w:rPr>
                <w:sz w:val="2"/>
                <w:szCs w:val="2"/>
              </w:rPr>
            </w:pPr>
          </w:p>
        </w:tc>
        <w:tc>
          <w:tcPr>
            <w:tcW w:w="857" w:type="dxa"/>
            <w:vMerge w:val="continue"/>
            <w:tcBorders>
              <w:top w:val="nil"/>
            </w:tcBorders>
          </w:tcPr>
          <w:p w14:paraId="7BCB9F6F">
            <w:pPr>
              <w:rPr>
                <w:sz w:val="2"/>
                <w:szCs w:val="2"/>
              </w:rPr>
            </w:pPr>
          </w:p>
        </w:tc>
        <w:tc>
          <w:tcPr>
            <w:tcW w:w="1299" w:type="dxa"/>
            <w:vMerge w:val="continue"/>
            <w:tcBorders>
              <w:top w:val="nil"/>
            </w:tcBorders>
          </w:tcPr>
          <w:p w14:paraId="649A6C0E">
            <w:pPr>
              <w:rPr>
                <w:sz w:val="2"/>
                <w:szCs w:val="2"/>
              </w:rPr>
            </w:pPr>
          </w:p>
        </w:tc>
        <w:tc>
          <w:tcPr>
            <w:tcW w:w="2127" w:type="dxa"/>
          </w:tcPr>
          <w:p w14:paraId="181B7787">
            <w:pPr>
              <w:pStyle w:val="9"/>
              <w:rPr>
                <w:sz w:val="20"/>
              </w:rPr>
            </w:pPr>
          </w:p>
          <w:p w14:paraId="2A590FB7">
            <w:pPr>
              <w:pStyle w:val="9"/>
              <w:rPr>
                <w:sz w:val="20"/>
              </w:rPr>
            </w:pPr>
          </w:p>
          <w:p w14:paraId="45ADD158">
            <w:pPr>
              <w:pStyle w:val="9"/>
              <w:spacing w:before="9"/>
              <w:rPr>
                <w:sz w:val="20"/>
              </w:rPr>
            </w:pPr>
          </w:p>
          <w:p w14:paraId="098B20DC">
            <w:pPr>
              <w:pStyle w:val="9"/>
              <w:spacing w:before="1" w:line="230" w:lineRule="auto"/>
              <w:ind w:left="36" w:right="78"/>
              <w:jc w:val="both"/>
              <w:rPr>
                <w:sz w:val="20"/>
              </w:rPr>
            </w:pPr>
            <w:r>
              <w:rPr>
                <w:spacing w:val="-2"/>
                <w:sz w:val="20"/>
              </w:rPr>
              <w:t>对执业兽医超出备案所在县域或者执业范围从事动物诊疗活动的行政</w:t>
            </w:r>
            <w:r>
              <w:rPr>
                <w:sz w:val="20"/>
              </w:rPr>
              <w:t>处罚</w:t>
            </w:r>
          </w:p>
        </w:tc>
        <w:tc>
          <w:tcPr>
            <w:tcW w:w="6860" w:type="dxa"/>
            <w:vMerge w:val="continue"/>
            <w:tcBorders>
              <w:top w:val="nil"/>
            </w:tcBorders>
          </w:tcPr>
          <w:p w14:paraId="07EBB7D6">
            <w:pPr>
              <w:rPr>
                <w:sz w:val="2"/>
                <w:szCs w:val="2"/>
              </w:rPr>
            </w:pPr>
          </w:p>
        </w:tc>
        <w:tc>
          <w:tcPr>
            <w:tcW w:w="4030" w:type="dxa"/>
            <w:vMerge w:val="continue"/>
            <w:tcBorders>
              <w:top w:val="nil"/>
            </w:tcBorders>
          </w:tcPr>
          <w:p w14:paraId="68D6E085">
            <w:pPr>
              <w:rPr>
                <w:sz w:val="2"/>
                <w:szCs w:val="2"/>
              </w:rPr>
            </w:pPr>
          </w:p>
        </w:tc>
        <w:tc>
          <w:tcPr>
            <w:tcW w:w="6929" w:type="dxa"/>
            <w:vMerge w:val="continue"/>
            <w:tcBorders>
              <w:top w:val="nil"/>
            </w:tcBorders>
          </w:tcPr>
          <w:p w14:paraId="6FCFB5DA">
            <w:pPr>
              <w:rPr>
                <w:sz w:val="2"/>
                <w:szCs w:val="2"/>
              </w:rPr>
            </w:pPr>
          </w:p>
        </w:tc>
      </w:tr>
      <w:tr w14:paraId="728790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2" w:hRule="atLeast"/>
        </w:trPr>
        <w:tc>
          <w:tcPr>
            <w:tcW w:w="538" w:type="dxa"/>
            <w:vMerge w:val="continue"/>
            <w:tcBorders>
              <w:top w:val="nil"/>
            </w:tcBorders>
          </w:tcPr>
          <w:p w14:paraId="6FEA487F">
            <w:pPr>
              <w:rPr>
                <w:sz w:val="2"/>
                <w:szCs w:val="2"/>
              </w:rPr>
            </w:pPr>
          </w:p>
        </w:tc>
        <w:tc>
          <w:tcPr>
            <w:tcW w:w="857" w:type="dxa"/>
            <w:vMerge w:val="continue"/>
            <w:tcBorders>
              <w:top w:val="nil"/>
            </w:tcBorders>
          </w:tcPr>
          <w:p w14:paraId="3933AF61">
            <w:pPr>
              <w:rPr>
                <w:sz w:val="2"/>
                <w:szCs w:val="2"/>
              </w:rPr>
            </w:pPr>
          </w:p>
        </w:tc>
        <w:tc>
          <w:tcPr>
            <w:tcW w:w="1299" w:type="dxa"/>
            <w:vMerge w:val="continue"/>
            <w:tcBorders>
              <w:top w:val="nil"/>
            </w:tcBorders>
          </w:tcPr>
          <w:p w14:paraId="5009DD21">
            <w:pPr>
              <w:rPr>
                <w:sz w:val="2"/>
                <w:szCs w:val="2"/>
              </w:rPr>
            </w:pPr>
          </w:p>
        </w:tc>
        <w:tc>
          <w:tcPr>
            <w:tcW w:w="2127" w:type="dxa"/>
          </w:tcPr>
          <w:p w14:paraId="2EDFE458">
            <w:pPr>
              <w:pStyle w:val="9"/>
              <w:rPr>
                <w:sz w:val="20"/>
              </w:rPr>
            </w:pPr>
          </w:p>
          <w:p w14:paraId="78770102">
            <w:pPr>
              <w:pStyle w:val="9"/>
              <w:rPr>
                <w:sz w:val="20"/>
              </w:rPr>
            </w:pPr>
          </w:p>
          <w:p w14:paraId="720CFB08">
            <w:pPr>
              <w:pStyle w:val="9"/>
              <w:rPr>
                <w:sz w:val="20"/>
              </w:rPr>
            </w:pPr>
          </w:p>
          <w:p w14:paraId="484E7243">
            <w:pPr>
              <w:pStyle w:val="9"/>
              <w:spacing w:before="3"/>
              <w:rPr>
                <w:sz w:val="19"/>
              </w:rPr>
            </w:pPr>
          </w:p>
          <w:p w14:paraId="185BE6BA">
            <w:pPr>
              <w:pStyle w:val="9"/>
              <w:spacing w:before="1" w:line="232" w:lineRule="auto"/>
              <w:ind w:left="36" w:right="78"/>
              <w:jc w:val="both"/>
              <w:rPr>
                <w:sz w:val="20"/>
              </w:rPr>
            </w:pPr>
            <w:r>
              <w:rPr>
                <w:spacing w:val="-2"/>
                <w:sz w:val="20"/>
              </w:rPr>
              <w:t>对执业兽医被责令暂停动物诊疗活动期间从事动物诊疗活动的行政处</w:t>
            </w:r>
            <w:r>
              <w:rPr>
                <w:sz w:val="20"/>
              </w:rPr>
              <w:t>罚</w:t>
            </w:r>
          </w:p>
        </w:tc>
        <w:tc>
          <w:tcPr>
            <w:tcW w:w="6860" w:type="dxa"/>
            <w:vMerge w:val="continue"/>
            <w:tcBorders>
              <w:top w:val="nil"/>
            </w:tcBorders>
          </w:tcPr>
          <w:p w14:paraId="401B9737">
            <w:pPr>
              <w:rPr>
                <w:sz w:val="2"/>
                <w:szCs w:val="2"/>
              </w:rPr>
            </w:pPr>
          </w:p>
        </w:tc>
        <w:tc>
          <w:tcPr>
            <w:tcW w:w="4030" w:type="dxa"/>
          </w:tcPr>
          <w:p w14:paraId="402D1D58">
            <w:pPr>
              <w:pStyle w:val="9"/>
              <w:rPr>
                <w:sz w:val="20"/>
              </w:rPr>
            </w:pPr>
          </w:p>
          <w:p w14:paraId="2E725D7C">
            <w:pPr>
              <w:pStyle w:val="9"/>
              <w:rPr>
                <w:sz w:val="20"/>
              </w:rPr>
            </w:pPr>
          </w:p>
          <w:p w14:paraId="0F743212">
            <w:pPr>
              <w:pStyle w:val="9"/>
              <w:rPr>
                <w:sz w:val="20"/>
              </w:rPr>
            </w:pPr>
          </w:p>
          <w:p w14:paraId="2E8E440A">
            <w:pPr>
              <w:pStyle w:val="9"/>
              <w:rPr>
                <w:sz w:val="20"/>
              </w:rPr>
            </w:pPr>
          </w:p>
          <w:p w14:paraId="4CDD1D14">
            <w:pPr>
              <w:pStyle w:val="9"/>
              <w:spacing w:before="9"/>
              <w:rPr>
                <w:sz w:val="27"/>
              </w:rPr>
            </w:pPr>
          </w:p>
          <w:p w14:paraId="61210DE2">
            <w:pPr>
              <w:pStyle w:val="9"/>
              <w:ind w:left="37"/>
              <w:rPr>
                <w:sz w:val="20"/>
              </w:rPr>
            </w:pPr>
            <w:r>
              <w:rPr>
                <w:sz w:val="20"/>
              </w:rPr>
              <w:t>违法所得1万元以上不足3万元的</w:t>
            </w:r>
          </w:p>
        </w:tc>
        <w:tc>
          <w:tcPr>
            <w:tcW w:w="6929" w:type="dxa"/>
          </w:tcPr>
          <w:p w14:paraId="7A5D3313">
            <w:pPr>
              <w:pStyle w:val="9"/>
              <w:rPr>
                <w:sz w:val="20"/>
              </w:rPr>
            </w:pPr>
          </w:p>
          <w:p w14:paraId="0914B139">
            <w:pPr>
              <w:pStyle w:val="9"/>
              <w:rPr>
                <w:sz w:val="20"/>
              </w:rPr>
            </w:pPr>
          </w:p>
          <w:p w14:paraId="4A9D4C0F">
            <w:pPr>
              <w:pStyle w:val="9"/>
              <w:rPr>
                <w:sz w:val="20"/>
              </w:rPr>
            </w:pPr>
          </w:p>
          <w:p w14:paraId="2C8E6253">
            <w:pPr>
              <w:pStyle w:val="9"/>
              <w:rPr>
                <w:sz w:val="20"/>
              </w:rPr>
            </w:pPr>
          </w:p>
          <w:p w14:paraId="223F848E">
            <w:pPr>
              <w:pStyle w:val="9"/>
              <w:spacing w:before="7"/>
              <w:rPr>
                <w:sz w:val="18"/>
              </w:rPr>
            </w:pPr>
          </w:p>
          <w:p w14:paraId="2B7F492D">
            <w:pPr>
              <w:pStyle w:val="9"/>
              <w:spacing w:line="232" w:lineRule="auto"/>
              <w:ind w:left="37" w:right="299"/>
              <w:rPr>
                <w:sz w:val="20"/>
              </w:rPr>
            </w:pPr>
            <w:r>
              <w:rPr>
                <w:w w:val="95"/>
                <w:sz w:val="20"/>
              </w:rPr>
              <w:t>对兽医责令停止动物诊疗活动，没收违法所得，并处1万元以上2</w:t>
            </w:r>
            <w:r>
              <w:rPr>
                <w:spacing w:val="-4"/>
                <w:w w:val="95"/>
                <w:sz w:val="20"/>
              </w:rPr>
              <w:t>万元以下罚</w:t>
            </w:r>
            <w:r>
              <w:rPr>
                <w:sz w:val="20"/>
              </w:rPr>
              <w:t>款；对其所在的动物诊疗机构处2万元以上4万元以下罚款。</w:t>
            </w:r>
          </w:p>
        </w:tc>
      </w:tr>
      <w:tr w14:paraId="39840E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09" w:hRule="atLeast"/>
        </w:trPr>
        <w:tc>
          <w:tcPr>
            <w:tcW w:w="538" w:type="dxa"/>
            <w:vMerge w:val="continue"/>
            <w:tcBorders>
              <w:top w:val="nil"/>
            </w:tcBorders>
          </w:tcPr>
          <w:p w14:paraId="11478BE4">
            <w:pPr>
              <w:rPr>
                <w:sz w:val="2"/>
                <w:szCs w:val="2"/>
              </w:rPr>
            </w:pPr>
          </w:p>
        </w:tc>
        <w:tc>
          <w:tcPr>
            <w:tcW w:w="857" w:type="dxa"/>
            <w:vMerge w:val="continue"/>
            <w:tcBorders>
              <w:top w:val="nil"/>
            </w:tcBorders>
          </w:tcPr>
          <w:p w14:paraId="7E94F020">
            <w:pPr>
              <w:rPr>
                <w:sz w:val="2"/>
                <w:szCs w:val="2"/>
              </w:rPr>
            </w:pPr>
          </w:p>
        </w:tc>
        <w:tc>
          <w:tcPr>
            <w:tcW w:w="1299" w:type="dxa"/>
            <w:vMerge w:val="continue"/>
            <w:tcBorders>
              <w:top w:val="nil"/>
            </w:tcBorders>
          </w:tcPr>
          <w:p w14:paraId="0A43E93E">
            <w:pPr>
              <w:rPr>
                <w:sz w:val="2"/>
                <w:szCs w:val="2"/>
              </w:rPr>
            </w:pPr>
          </w:p>
        </w:tc>
        <w:tc>
          <w:tcPr>
            <w:tcW w:w="2127" w:type="dxa"/>
          </w:tcPr>
          <w:p w14:paraId="3CC83475">
            <w:pPr>
              <w:pStyle w:val="9"/>
              <w:rPr>
                <w:sz w:val="20"/>
              </w:rPr>
            </w:pPr>
          </w:p>
          <w:p w14:paraId="36CA01D0">
            <w:pPr>
              <w:pStyle w:val="9"/>
              <w:rPr>
                <w:sz w:val="20"/>
              </w:rPr>
            </w:pPr>
          </w:p>
          <w:p w14:paraId="6F92C0C8">
            <w:pPr>
              <w:pStyle w:val="9"/>
              <w:spacing w:before="140" w:line="230" w:lineRule="auto"/>
              <w:ind w:left="36" w:right="76"/>
              <w:jc w:val="both"/>
              <w:rPr>
                <w:sz w:val="20"/>
              </w:rPr>
            </w:pPr>
            <w:r>
              <w:rPr>
                <w:spacing w:val="-2"/>
                <w:sz w:val="20"/>
              </w:rPr>
              <w:t>对执业助理兽医师未按规定开展手术活动，或者开具处方、填写诊断书、出具动物诊疗有关</w:t>
            </w:r>
            <w:r>
              <w:rPr>
                <w:sz w:val="20"/>
              </w:rPr>
              <w:t>证明文件的行政处罚</w:t>
            </w:r>
          </w:p>
        </w:tc>
        <w:tc>
          <w:tcPr>
            <w:tcW w:w="6860" w:type="dxa"/>
            <w:vMerge w:val="continue"/>
            <w:tcBorders>
              <w:top w:val="nil"/>
            </w:tcBorders>
          </w:tcPr>
          <w:p w14:paraId="4B05D421">
            <w:pPr>
              <w:rPr>
                <w:sz w:val="2"/>
                <w:szCs w:val="2"/>
              </w:rPr>
            </w:pPr>
          </w:p>
        </w:tc>
        <w:tc>
          <w:tcPr>
            <w:tcW w:w="4030" w:type="dxa"/>
            <w:vMerge w:val="restart"/>
          </w:tcPr>
          <w:p w14:paraId="714719D4">
            <w:pPr>
              <w:pStyle w:val="9"/>
              <w:rPr>
                <w:sz w:val="20"/>
              </w:rPr>
            </w:pPr>
          </w:p>
          <w:p w14:paraId="4A37143A">
            <w:pPr>
              <w:pStyle w:val="9"/>
              <w:rPr>
                <w:sz w:val="20"/>
              </w:rPr>
            </w:pPr>
          </w:p>
          <w:p w14:paraId="1CA8A045">
            <w:pPr>
              <w:pStyle w:val="9"/>
              <w:rPr>
                <w:sz w:val="20"/>
              </w:rPr>
            </w:pPr>
          </w:p>
          <w:p w14:paraId="65E9F3AD">
            <w:pPr>
              <w:pStyle w:val="9"/>
              <w:rPr>
                <w:sz w:val="20"/>
              </w:rPr>
            </w:pPr>
          </w:p>
          <w:p w14:paraId="1D883D30">
            <w:pPr>
              <w:pStyle w:val="9"/>
              <w:rPr>
                <w:sz w:val="20"/>
              </w:rPr>
            </w:pPr>
          </w:p>
          <w:p w14:paraId="3DABA72A">
            <w:pPr>
              <w:pStyle w:val="9"/>
              <w:rPr>
                <w:sz w:val="20"/>
              </w:rPr>
            </w:pPr>
          </w:p>
          <w:p w14:paraId="6FD7465B">
            <w:pPr>
              <w:pStyle w:val="9"/>
              <w:rPr>
                <w:sz w:val="20"/>
              </w:rPr>
            </w:pPr>
          </w:p>
          <w:p w14:paraId="5A5C67A4">
            <w:pPr>
              <w:pStyle w:val="9"/>
              <w:rPr>
                <w:sz w:val="20"/>
              </w:rPr>
            </w:pPr>
          </w:p>
          <w:p w14:paraId="3DCA21C6">
            <w:pPr>
              <w:pStyle w:val="9"/>
              <w:rPr>
                <w:sz w:val="20"/>
              </w:rPr>
            </w:pPr>
          </w:p>
          <w:p w14:paraId="2E4C8044">
            <w:pPr>
              <w:pStyle w:val="9"/>
              <w:spacing w:before="2"/>
              <w:rPr>
                <w:sz w:val="20"/>
              </w:rPr>
            </w:pPr>
          </w:p>
          <w:p w14:paraId="137B0395">
            <w:pPr>
              <w:pStyle w:val="9"/>
              <w:ind w:left="37"/>
              <w:rPr>
                <w:sz w:val="20"/>
              </w:rPr>
            </w:pPr>
            <w:r>
              <w:rPr>
                <w:sz w:val="20"/>
              </w:rPr>
              <w:t>违法所得3万元以上的</w:t>
            </w:r>
          </w:p>
        </w:tc>
        <w:tc>
          <w:tcPr>
            <w:tcW w:w="6929" w:type="dxa"/>
            <w:vMerge w:val="restart"/>
          </w:tcPr>
          <w:p w14:paraId="2DD9F69C">
            <w:pPr>
              <w:pStyle w:val="9"/>
              <w:rPr>
                <w:sz w:val="20"/>
              </w:rPr>
            </w:pPr>
          </w:p>
          <w:p w14:paraId="65AEE5A7">
            <w:pPr>
              <w:pStyle w:val="9"/>
              <w:rPr>
                <w:sz w:val="20"/>
              </w:rPr>
            </w:pPr>
          </w:p>
          <w:p w14:paraId="76BF768B">
            <w:pPr>
              <w:pStyle w:val="9"/>
              <w:rPr>
                <w:sz w:val="20"/>
              </w:rPr>
            </w:pPr>
          </w:p>
          <w:p w14:paraId="30F51FE3">
            <w:pPr>
              <w:pStyle w:val="9"/>
              <w:rPr>
                <w:sz w:val="20"/>
              </w:rPr>
            </w:pPr>
          </w:p>
          <w:p w14:paraId="67CBE6DB">
            <w:pPr>
              <w:pStyle w:val="9"/>
              <w:rPr>
                <w:sz w:val="20"/>
              </w:rPr>
            </w:pPr>
          </w:p>
          <w:p w14:paraId="4F5C6F9A">
            <w:pPr>
              <w:pStyle w:val="9"/>
              <w:rPr>
                <w:sz w:val="20"/>
              </w:rPr>
            </w:pPr>
          </w:p>
          <w:p w14:paraId="386228C6">
            <w:pPr>
              <w:pStyle w:val="9"/>
              <w:rPr>
                <w:sz w:val="20"/>
              </w:rPr>
            </w:pPr>
          </w:p>
          <w:p w14:paraId="1AC23060">
            <w:pPr>
              <w:pStyle w:val="9"/>
              <w:rPr>
                <w:sz w:val="20"/>
              </w:rPr>
            </w:pPr>
          </w:p>
          <w:p w14:paraId="6FE34024">
            <w:pPr>
              <w:pStyle w:val="9"/>
              <w:rPr>
                <w:sz w:val="20"/>
              </w:rPr>
            </w:pPr>
          </w:p>
          <w:p w14:paraId="19BAB249">
            <w:pPr>
              <w:pStyle w:val="9"/>
              <w:spacing w:before="142" w:line="230" w:lineRule="auto"/>
              <w:ind w:left="37" w:right="299"/>
              <w:rPr>
                <w:sz w:val="20"/>
              </w:rPr>
            </w:pPr>
            <w:r>
              <w:rPr>
                <w:w w:val="95"/>
                <w:sz w:val="20"/>
              </w:rPr>
              <w:t>对兽医责令停止动物诊疗活动，没收违法所得，并处2万元以上3</w:t>
            </w:r>
            <w:r>
              <w:rPr>
                <w:spacing w:val="-4"/>
                <w:w w:val="95"/>
                <w:sz w:val="20"/>
              </w:rPr>
              <w:t>万元以下罚</w:t>
            </w:r>
            <w:r>
              <w:rPr>
                <w:sz w:val="20"/>
              </w:rPr>
              <w:t>款；对其所在的动物诊疗机构处4万元以上5万元以下罚款。</w:t>
            </w:r>
          </w:p>
        </w:tc>
      </w:tr>
      <w:tr w14:paraId="17DEB6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1" w:hRule="atLeast"/>
        </w:trPr>
        <w:tc>
          <w:tcPr>
            <w:tcW w:w="538" w:type="dxa"/>
            <w:vMerge w:val="continue"/>
            <w:tcBorders>
              <w:top w:val="nil"/>
            </w:tcBorders>
          </w:tcPr>
          <w:p w14:paraId="2547C45B">
            <w:pPr>
              <w:rPr>
                <w:sz w:val="2"/>
                <w:szCs w:val="2"/>
              </w:rPr>
            </w:pPr>
          </w:p>
        </w:tc>
        <w:tc>
          <w:tcPr>
            <w:tcW w:w="857" w:type="dxa"/>
            <w:vMerge w:val="continue"/>
            <w:tcBorders>
              <w:top w:val="nil"/>
            </w:tcBorders>
          </w:tcPr>
          <w:p w14:paraId="2144F341">
            <w:pPr>
              <w:rPr>
                <w:sz w:val="2"/>
                <w:szCs w:val="2"/>
              </w:rPr>
            </w:pPr>
          </w:p>
        </w:tc>
        <w:tc>
          <w:tcPr>
            <w:tcW w:w="1299" w:type="dxa"/>
            <w:vMerge w:val="continue"/>
            <w:tcBorders>
              <w:top w:val="nil"/>
            </w:tcBorders>
          </w:tcPr>
          <w:p w14:paraId="51E90001">
            <w:pPr>
              <w:rPr>
                <w:sz w:val="2"/>
                <w:szCs w:val="2"/>
              </w:rPr>
            </w:pPr>
          </w:p>
        </w:tc>
        <w:tc>
          <w:tcPr>
            <w:tcW w:w="2127" w:type="dxa"/>
          </w:tcPr>
          <w:p w14:paraId="37887B67">
            <w:pPr>
              <w:pStyle w:val="9"/>
              <w:rPr>
                <w:sz w:val="20"/>
              </w:rPr>
            </w:pPr>
          </w:p>
          <w:p w14:paraId="6C64FFBD">
            <w:pPr>
              <w:pStyle w:val="9"/>
              <w:rPr>
                <w:sz w:val="20"/>
              </w:rPr>
            </w:pPr>
          </w:p>
          <w:p w14:paraId="2479C23E">
            <w:pPr>
              <w:pStyle w:val="9"/>
              <w:spacing w:before="7"/>
              <w:rPr>
                <w:sz w:val="23"/>
              </w:rPr>
            </w:pPr>
          </w:p>
          <w:p w14:paraId="219DF72D">
            <w:pPr>
              <w:pStyle w:val="9"/>
              <w:spacing w:line="230" w:lineRule="auto"/>
              <w:ind w:left="36" w:right="78"/>
              <w:jc w:val="both"/>
              <w:rPr>
                <w:sz w:val="20"/>
              </w:rPr>
            </w:pPr>
            <w:r>
              <w:rPr>
                <w:spacing w:val="-2"/>
                <w:sz w:val="20"/>
              </w:rPr>
              <w:t>对参加教学实践的学生或者工作实践的毕业生未经执业兽医师指导开展动物诊疗活动的行政</w:t>
            </w:r>
            <w:r>
              <w:rPr>
                <w:sz w:val="20"/>
              </w:rPr>
              <w:t>处罚</w:t>
            </w:r>
          </w:p>
        </w:tc>
        <w:tc>
          <w:tcPr>
            <w:tcW w:w="6860" w:type="dxa"/>
            <w:vMerge w:val="continue"/>
            <w:tcBorders>
              <w:top w:val="nil"/>
            </w:tcBorders>
          </w:tcPr>
          <w:p w14:paraId="1D716D65">
            <w:pPr>
              <w:rPr>
                <w:sz w:val="2"/>
                <w:szCs w:val="2"/>
              </w:rPr>
            </w:pPr>
          </w:p>
        </w:tc>
        <w:tc>
          <w:tcPr>
            <w:tcW w:w="4030" w:type="dxa"/>
            <w:vMerge w:val="continue"/>
            <w:tcBorders>
              <w:top w:val="nil"/>
            </w:tcBorders>
          </w:tcPr>
          <w:p w14:paraId="1CB4C074">
            <w:pPr>
              <w:rPr>
                <w:sz w:val="2"/>
                <w:szCs w:val="2"/>
              </w:rPr>
            </w:pPr>
          </w:p>
        </w:tc>
        <w:tc>
          <w:tcPr>
            <w:tcW w:w="6929" w:type="dxa"/>
            <w:vMerge w:val="continue"/>
            <w:tcBorders>
              <w:top w:val="nil"/>
            </w:tcBorders>
          </w:tcPr>
          <w:p w14:paraId="6440D867">
            <w:pPr>
              <w:rPr>
                <w:sz w:val="2"/>
                <w:szCs w:val="2"/>
              </w:rPr>
            </w:pPr>
          </w:p>
        </w:tc>
      </w:tr>
    </w:tbl>
    <w:p w14:paraId="516051B8">
      <w:pPr>
        <w:spacing w:after="0"/>
        <w:rPr>
          <w:sz w:val="2"/>
          <w:szCs w:val="2"/>
        </w:rPr>
        <w:sectPr>
          <w:pgSz w:w="23820" w:h="16840" w:orient="landscape"/>
          <w:pgMar w:top="820" w:right="420" w:bottom="880" w:left="460" w:header="0" w:footer="686"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6930"/>
      </w:tblGrid>
      <w:tr w14:paraId="32C759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1EA793F9">
            <w:pPr>
              <w:pStyle w:val="9"/>
              <w:spacing w:before="7"/>
              <w:rPr>
                <w:sz w:val="17"/>
              </w:rPr>
            </w:pPr>
          </w:p>
          <w:p w14:paraId="42EFDBB8">
            <w:pPr>
              <w:pStyle w:val="9"/>
              <w:ind w:left="76"/>
              <w:rPr>
                <w:b/>
                <w:sz w:val="20"/>
              </w:rPr>
            </w:pPr>
            <w:r>
              <w:rPr>
                <w:b/>
                <w:sz w:val="20"/>
              </w:rPr>
              <w:t>序号</w:t>
            </w:r>
          </w:p>
        </w:tc>
        <w:tc>
          <w:tcPr>
            <w:tcW w:w="857" w:type="dxa"/>
          </w:tcPr>
          <w:p w14:paraId="6CC321EC">
            <w:pPr>
              <w:pStyle w:val="9"/>
              <w:spacing w:before="111" w:line="230" w:lineRule="auto"/>
              <w:ind w:left="234" w:right="199"/>
              <w:rPr>
                <w:b/>
                <w:sz w:val="20"/>
              </w:rPr>
            </w:pPr>
            <w:r>
              <w:rPr>
                <w:b/>
                <w:sz w:val="20"/>
              </w:rPr>
              <w:t>事项类别</w:t>
            </w:r>
          </w:p>
        </w:tc>
        <w:tc>
          <w:tcPr>
            <w:tcW w:w="3426" w:type="dxa"/>
            <w:gridSpan w:val="2"/>
          </w:tcPr>
          <w:p w14:paraId="73EA7C45">
            <w:pPr>
              <w:pStyle w:val="9"/>
              <w:spacing w:before="7"/>
              <w:rPr>
                <w:sz w:val="17"/>
              </w:rPr>
            </w:pPr>
          </w:p>
          <w:p w14:paraId="79B2AD29">
            <w:pPr>
              <w:pStyle w:val="9"/>
              <w:ind w:left="1297" w:right="1265"/>
              <w:jc w:val="center"/>
              <w:rPr>
                <w:b/>
                <w:sz w:val="20"/>
              </w:rPr>
            </w:pPr>
            <w:r>
              <w:rPr>
                <w:b/>
                <w:sz w:val="20"/>
              </w:rPr>
              <w:t>事项名称</w:t>
            </w:r>
          </w:p>
        </w:tc>
        <w:tc>
          <w:tcPr>
            <w:tcW w:w="6860" w:type="dxa"/>
          </w:tcPr>
          <w:p w14:paraId="33F4A564">
            <w:pPr>
              <w:pStyle w:val="9"/>
              <w:spacing w:before="7"/>
              <w:rPr>
                <w:sz w:val="17"/>
              </w:rPr>
            </w:pPr>
          </w:p>
          <w:p w14:paraId="5E6109DD">
            <w:pPr>
              <w:pStyle w:val="9"/>
              <w:ind w:left="3012" w:right="2984"/>
              <w:jc w:val="center"/>
              <w:rPr>
                <w:b/>
                <w:sz w:val="20"/>
              </w:rPr>
            </w:pPr>
            <w:r>
              <w:rPr>
                <w:b/>
                <w:sz w:val="20"/>
              </w:rPr>
              <w:t>实施依据</w:t>
            </w:r>
          </w:p>
        </w:tc>
        <w:tc>
          <w:tcPr>
            <w:tcW w:w="4032" w:type="dxa"/>
            <w:gridSpan w:val="2"/>
          </w:tcPr>
          <w:p w14:paraId="7E1B3C47">
            <w:pPr>
              <w:pStyle w:val="9"/>
              <w:spacing w:before="7"/>
              <w:rPr>
                <w:sz w:val="17"/>
              </w:rPr>
            </w:pPr>
          </w:p>
          <w:p w14:paraId="22979BC7">
            <w:pPr>
              <w:pStyle w:val="9"/>
              <w:ind w:left="1597" w:right="1571"/>
              <w:jc w:val="center"/>
              <w:rPr>
                <w:b/>
                <w:sz w:val="20"/>
              </w:rPr>
            </w:pPr>
            <w:r>
              <w:rPr>
                <w:b/>
                <w:sz w:val="20"/>
              </w:rPr>
              <w:t>适用情形</w:t>
            </w:r>
          </w:p>
        </w:tc>
        <w:tc>
          <w:tcPr>
            <w:tcW w:w="6930" w:type="dxa"/>
          </w:tcPr>
          <w:p w14:paraId="55DD4C96">
            <w:pPr>
              <w:pStyle w:val="9"/>
              <w:spacing w:before="7"/>
              <w:rPr>
                <w:sz w:val="17"/>
              </w:rPr>
            </w:pPr>
          </w:p>
          <w:p w14:paraId="64F8604E">
            <w:pPr>
              <w:pStyle w:val="9"/>
              <w:ind w:left="3041" w:right="3017"/>
              <w:jc w:val="center"/>
              <w:rPr>
                <w:b/>
                <w:sz w:val="20"/>
              </w:rPr>
            </w:pPr>
            <w:r>
              <w:rPr>
                <w:b/>
                <w:sz w:val="20"/>
              </w:rPr>
              <w:t>裁量标准</w:t>
            </w:r>
          </w:p>
        </w:tc>
      </w:tr>
      <w:tr w14:paraId="014F2C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4" w:hRule="atLeast"/>
        </w:trPr>
        <w:tc>
          <w:tcPr>
            <w:tcW w:w="538" w:type="dxa"/>
            <w:vMerge w:val="restart"/>
          </w:tcPr>
          <w:p w14:paraId="500AB958">
            <w:pPr>
              <w:pStyle w:val="9"/>
              <w:rPr>
                <w:sz w:val="20"/>
              </w:rPr>
            </w:pPr>
          </w:p>
          <w:p w14:paraId="28C171EB">
            <w:pPr>
              <w:pStyle w:val="9"/>
              <w:rPr>
                <w:sz w:val="20"/>
              </w:rPr>
            </w:pPr>
          </w:p>
          <w:p w14:paraId="513CDC4A">
            <w:pPr>
              <w:pStyle w:val="9"/>
              <w:rPr>
                <w:sz w:val="20"/>
              </w:rPr>
            </w:pPr>
          </w:p>
          <w:p w14:paraId="18E94150">
            <w:pPr>
              <w:pStyle w:val="9"/>
              <w:rPr>
                <w:sz w:val="20"/>
              </w:rPr>
            </w:pPr>
          </w:p>
          <w:p w14:paraId="6BB81840">
            <w:pPr>
              <w:pStyle w:val="9"/>
              <w:rPr>
                <w:sz w:val="20"/>
              </w:rPr>
            </w:pPr>
          </w:p>
          <w:p w14:paraId="1F784EFE">
            <w:pPr>
              <w:pStyle w:val="9"/>
              <w:rPr>
                <w:sz w:val="20"/>
              </w:rPr>
            </w:pPr>
          </w:p>
          <w:p w14:paraId="4B74533C">
            <w:pPr>
              <w:pStyle w:val="9"/>
              <w:rPr>
                <w:sz w:val="20"/>
              </w:rPr>
            </w:pPr>
          </w:p>
          <w:p w14:paraId="60C45B26">
            <w:pPr>
              <w:pStyle w:val="9"/>
              <w:rPr>
                <w:sz w:val="20"/>
              </w:rPr>
            </w:pPr>
          </w:p>
          <w:p w14:paraId="0FF63FF9">
            <w:pPr>
              <w:pStyle w:val="9"/>
              <w:rPr>
                <w:sz w:val="20"/>
              </w:rPr>
            </w:pPr>
          </w:p>
          <w:p w14:paraId="576719D2">
            <w:pPr>
              <w:pStyle w:val="9"/>
              <w:rPr>
                <w:sz w:val="20"/>
              </w:rPr>
            </w:pPr>
          </w:p>
          <w:p w14:paraId="62833873">
            <w:pPr>
              <w:pStyle w:val="9"/>
              <w:rPr>
                <w:sz w:val="20"/>
              </w:rPr>
            </w:pPr>
          </w:p>
          <w:p w14:paraId="2C89EDE6">
            <w:pPr>
              <w:pStyle w:val="9"/>
              <w:rPr>
                <w:sz w:val="20"/>
              </w:rPr>
            </w:pPr>
          </w:p>
          <w:p w14:paraId="34150606">
            <w:pPr>
              <w:pStyle w:val="9"/>
              <w:rPr>
                <w:sz w:val="20"/>
              </w:rPr>
            </w:pPr>
          </w:p>
          <w:p w14:paraId="7E3B6538">
            <w:pPr>
              <w:pStyle w:val="9"/>
              <w:rPr>
                <w:sz w:val="20"/>
              </w:rPr>
            </w:pPr>
          </w:p>
          <w:p w14:paraId="4F7C5359">
            <w:pPr>
              <w:pStyle w:val="9"/>
              <w:spacing w:before="5"/>
              <w:rPr>
                <w:sz w:val="29"/>
              </w:rPr>
            </w:pPr>
          </w:p>
          <w:p w14:paraId="5C5D4F50">
            <w:pPr>
              <w:pStyle w:val="9"/>
              <w:ind w:left="126"/>
              <w:rPr>
                <w:sz w:val="20"/>
              </w:rPr>
            </w:pPr>
            <w:r>
              <w:rPr>
                <w:sz w:val="20"/>
              </w:rPr>
              <w:t>130</w:t>
            </w:r>
          </w:p>
        </w:tc>
        <w:tc>
          <w:tcPr>
            <w:tcW w:w="857" w:type="dxa"/>
            <w:vMerge w:val="restart"/>
          </w:tcPr>
          <w:p w14:paraId="25D6CC3B">
            <w:pPr>
              <w:pStyle w:val="9"/>
              <w:rPr>
                <w:sz w:val="20"/>
              </w:rPr>
            </w:pPr>
          </w:p>
          <w:p w14:paraId="65FF95FD">
            <w:pPr>
              <w:pStyle w:val="9"/>
              <w:rPr>
                <w:sz w:val="20"/>
              </w:rPr>
            </w:pPr>
          </w:p>
          <w:p w14:paraId="22ABBFC5">
            <w:pPr>
              <w:pStyle w:val="9"/>
              <w:rPr>
                <w:sz w:val="20"/>
              </w:rPr>
            </w:pPr>
          </w:p>
          <w:p w14:paraId="3B79EF9B">
            <w:pPr>
              <w:pStyle w:val="9"/>
              <w:rPr>
                <w:sz w:val="20"/>
              </w:rPr>
            </w:pPr>
          </w:p>
          <w:p w14:paraId="39AAB966">
            <w:pPr>
              <w:pStyle w:val="9"/>
              <w:rPr>
                <w:sz w:val="20"/>
              </w:rPr>
            </w:pPr>
          </w:p>
          <w:p w14:paraId="460FD449">
            <w:pPr>
              <w:pStyle w:val="9"/>
              <w:rPr>
                <w:sz w:val="20"/>
              </w:rPr>
            </w:pPr>
          </w:p>
          <w:p w14:paraId="08BEA455">
            <w:pPr>
              <w:pStyle w:val="9"/>
              <w:rPr>
                <w:sz w:val="20"/>
              </w:rPr>
            </w:pPr>
          </w:p>
          <w:p w14:paraId="15D6D11C">
            <w:pPr>
              <w:pStyle w:val="9"/>
              <w:rPr>
                <w:sz w:val="20"/>
              </w:rPr>
            </w:pPr>
          </w:p>
          <w:p w14:paraId="33E1CD4B">
            <w:pPr>
              <w:pStyle w:val="9"/>
              <w:rPr>
                <w:sz w:val="20"/>
              </w:rPr>
            </w:pPr>
          </w:p>
          <w:p w14:paraId="43F586FB">
            <w:pPr>
              <w:pStyle w:val="9"/>
              <w:rPr>
                <w:sz w:val="20"/>
              </w:rPr>
            </w:pPr>
          </w:p>
          <w:p w14:paraId="15A10BFB">
            <w:pPr>
              <w:pStyle w:val="9"/>
              <w:rPr>
                <w:sz w:val="20"/>
              </w:rPr>
            </w:pPr>
          </w:p>
          <w:p w14:paraId="2ACAA9B5">
            <w:pPr>
              <w:pStyle w:val="9"/>
              <w:rPr>
                <w:sz w:val="20"/>
              </w:rPr>
            </w:pPr>
          </w:p>
          <w:p w14:paraId="4C85BC47">
            <w:pPr>
              <w:pStyle w:val="9"/>
              <w:rPr>
                <w:sz w:val="20"/>
              </w:rPr>
            </w:pPr>
          </w:p>
          <w:p w14:paraId="458A4E79">
            <w:pPr>
              <w:pStyle w:val="9"/>
              <w:rPr>
                <w:sz w:val="20"/>
              </w:rPr>
            </w:pPr>
          </w:p>
          <w:p w14:paraId="11ECFA96">
            <w:pPr>
              <w:pStyle w:val="9"/>
              <w:spacing w:before="135" w:line="232" w:lineRule="auto"/>
              <w:ind w:left="236" w:right="200"/>
              <w:jc w:val="both"/>
              <w:rPr>
                <w:sz w:val="20"/>
              </w:rPr>
            </w:pPr>
            <w:r>
              <w:rPr>
                <w:sz w:val="20"/>
              </w:rPr>
              <w:t>动物卫生监督</w:t>
            </w:r>
          </w:p>
        </w:tc>
        <w:tc>
          <w:tcPr>
            <w:tcW w:w="1299" w:type="dxa"/>
            <w:vMerge w:val="restart"/>
          </w:tcPr>
          <w:p w14:paraId="06637C08">
            <w:pPr>
              <w:pStyle w:val="9"/>
              <w:rPr>
                <w:sz w:val="20"/>
              </w:rPr>
            </w:pPr>
          </w:p>
          <w:p w14:paraId="478A392D">
            <w:pPr>
              <w:pStyle w:val="9"/>
              <w:rPr>
                <w:sz w:val="20"/>
              </w:rPr>
            </w:pPr>
          </w:p>
          <w:p w14:paraId="62135F0A">
            <w:pPr>
              <w:pStyle w:val="9"/>
              <w:rPr>
                <w:sz w:val="20"/>
              </w:rPr>
            </w:pPr>
          </w:p>
          <w:p w14:paraId="21114666">
            <w:pPr>
              <w:pStyle w:val="9"/>
              <w:rPr>
                <w:sz w:val="20"/>
              </w:rPr>
            </w:pPr>
          </w:p>
          <w:p w14:paraId="2CCAA262">
            <w:pPr>
              <w:pStyle w:val="9"/>
              <w:rPr>
                <w:sz w:val="20"/>
              </w:rPr>
            </w:pPr>
          </w:p>
          <w:p w14:paraId="4D856EB2">
            <w:pPr>
              <w:pStyle w:val="9"/>
              <w:rPr>
                <w:sz w:val="20"/>
              </w:rPr>
            </w:pPr>
          </w:p>
          <w:p w14:paraId="5A443003">
            <w:pPr>
              <w:pStyle w:val="9"/>
              <w:rPr>
                <w:sz w:val="20"/>
              </w:rPr>
            </w:pPr>
          </w:p>
          <w:p w14:paraId="4DBA2A38">
            <w:pPr>
              <w:pStyle w:val="9"/>
              <w:rPr>
                <w:sz w:val="20"/>
              </w:rPr>
            </w:pPr>
          </w:p>
          <w:p w14:paraId="7E314D2E">
            <w:pPr>
              <w:pStyle w:val="9"/>
              <w:rPr>
                <w:sz w:val="20"/>
              </w:rPr>
            </w:pPr>
          </w:p>
          <w:p w14:paraId="17D53317">
            <w:pPr>
              <w:pStyle w:val="9"/>
              <w:rPr>
                <w:sz w:val="20"/>
              </w:rPr>
            </w:pPr>
          </w:p>
          <w:p w14:paraId="2C586C61">
            <w:pPr>
              <w:pStyle w:val="9"/>
              <w:rPr>
                <w:sz w:val="20"/>
              </w:rPr>
            </w:pPr>
          </w:p>
          <w:p w14:paraId="47218F3B">
            <w:pPr>
              <w:pStyle w:val="9"/>
              <w:spacing w:before="7"/>
              <w:rPr>
                <w:sz w:val="22"/>
              </w:rPr>
            </w:pPr>
          </w:p>
          <w:p w14:paraId="5D61C1B1">
            <w:pPr>
              <w:pStyle w:val="9"/>
              <w:spacing w:line="230" w:lineRule="auto"/>
              <w:ind w:left="39" w:right="43"/>
              <w:jc w:val="both"/>
              <w:rPr>
                <w:sz w:val="20"/>
              </w:rPr>
            </w:pPr>
            <w:r>
              <w:rPr>
                <w:spacing w:val="-3"/>
                <w:sz w:val="20"/>
              </w:rPr>
              <w:t>对执业兽医违反有关动物诊疗的操作技术规范，造成或者可能造成动物疫病传播、流行等行为的</w:t>
            </w:r>
            <w:r>
              <w:rPr>
                <w:sz w:val="20"/>
              </w:rPr>
              <w:t>行政处罚</w:t>
            </w:r>
          </w:p>
        </w:tc>
        <w:tc>
          <w:tcPr>
            <w:tcW w:w="2127" w:type="dxa"/>
            <w:vMerge w:val="restart"/>
          </w:tcPr>
          <w:p w14:paraId="1CA9AE86">
            <w:pPr>
              <w:pStyle w:val="9"/>
              <w:rPr>
                <w:sz w:val="20"/>
              </w:rPr>
            </w:pPr>
          </w:p>
          <w:p w14:paraId="5A42B8DB">
            <w:pPr>
              <w:pStyle w:val="9"/>
              <w:spacing w:before="3"/>
              <w:rPr>
                <w:sz w:val="18"/>
              </w:rPr>
            </w:pPr>
          </w:p>
          <w:p w14:paraId="67DB9BF8">
            <w:pPr>
              <w:pStyle w:val="9"/>
              <w:spacing w:line="230" w:lineRule="auto"/>
              <w:ind w:left="36" w:right="76"/>
              <w:rPr>
                <w:sz w:val="20"/>
              </w:rPr>
            </w:pPr>
            <w:r>
              <w:rPr>
                <w:spacing w:val="-2"/>
                <w:sz w:val="20"/>
              </w:rPr>
              <w:t>对执业兽医违反有关动</w:t>
            </w:r>
            <w:r>
              <w:rPr>
                <w:sz w:val="20"/>
              </w:rPr>
              <w:t>物诊疗的操作技术规</w:t>
            </w:r>
            <w:r>
              <w:rPr>
                <w:spacing w:val="-2"/>
                <w:sz w:val="20"/>
              </w:rPr>
              <w:t>范，造成或者可能造成动物疫病传播、流行的</w:t>
            </w:r>
            <w:r>
              <w:rPr>
                <w:sz w:val="20"/>
              </w:rPr>
              <w:t>行政处罚</w:t>
            </w:r>
          </w:p>
        </w:tc>
        <w:tc>
          <w:tcPr>
            <w:tcW w:w="6860" w:type="dxa"/>
            <w:vMerge w:val="restart"/>
          </w:tcPr>
          <w:p w14:paraId="5842B8C3">
            <w:pPr>
              <w:pStyle w:val="9"/>
              <w:rPr>
                <w:sz w:val="20"/>
              </w:rPr>
            </w:pPr>
          </w:p>
          <w:p w14:paraId="0CD192BB">
            <w:pPr>
              <w:pStyle w:val="9"/>
              <w:rPr>
                <w:sz w:val="20"/>
              </w:rPr>
            </w:pPr>
          </w:p>
          <w:p w14:paraId="4EE542E9">
            <w:pPr>
              <w:pStyle w:val="9"/>
              <w:rPr>
                <w:sz w:val="20"/>
              </w:rPr>
            </w:pPr>
          </w:p>
          <w:p w14:paraId="31F463E9">
            <w:pPr>
              <w:pStyle w:val="9"/>
              <w:rPr>
                <w:sz w:val="20"/>
              </w:rPr>
            </w:pPr>
          </w:p>
          <w:p w14:paraId="08B883CA">
            <w:pPr>
              <w:pStyle w:val="9"/>
              <w:rPr>
                <w:sz w:val="20"/>
              </w:rPr>
            </w:pPr>
          </w:p>
          <w:p w14:paraId="0C55C07D">
            <w:pPr>
              <w:pStyle w:val="9"/>
              <w:rPr>
                <w:sz w:val="20"/>
              </w:rPr>
            </w:pPr>
          </w:p>
          <w:p w14:paraId="48229CF3">
            <w:pPr>
              <w:pStyle w:val="9"/>
              <w:rPr>
                <w:sz w:val="20"/>
              </w:rPr>
            </w:pPr>
          </w:p>
          <w:p w14:paraId="6B4F4D3F">
            <w:pPr>
              <w:pStyle w:val="9"/>
              <w:rPr>
                <w:sz w:val="20"/>
              </w:rPr>
            </w:pPr>
          </w:p>
          <w:p w14:paraId="0E880D53">
            <w:pPr>
              <w:pStyle w:val="9"/>
              <w:rPr>
                <w:sz w:val="20"/>
              </w:rPr>
            </w:pPr>
          </w:p>
          <w:p w14:paraId="56B27BC4">
            <w:pPr>
              <w:pStyle w:val="9"/>
              <w:rPr>
                <w:sz w:val="20"/>
              </w:rPr>
            </w:pPr>
          </w:p>
          <w:p w14:paraId="788AE384">
            <w:pPr>
              <w:pStyle w:val="9"/>
              <w:spacing w:before="165" w:line="252" w:lineRule="exact"/>
              <w:ind w:left="38"/>
              <w:rPr>
                <w:b/>
                <w:sz w:val="20"/>
              </w:rPr>
            </w:pPr>
            <w:r>
              <w:rPr>
                <w:b/>
                <w:sz w:val="20"/>
              </w:rPr>
              <w:t>1.《中华人民共和国动物防疫法》（2021修订）</w:t>
            </w:r>
          </w:p>
          <w:p w14:paraId="06978351">
            <w:pPr>
              <w:pStyle w:val="9"/>
              <w:spacing w:before="4" w:line="230" w:lineRule="auto"/>
              <w:ind w:left="38" w:right="33"/>
              <w:rPr>
                <w:sz w:val="20"/>
              </w:rPr>
            </w:pPr>
            <w:r>
              <w:rPr>
                <w:b/>
                <w:spacing w:val="10"/>
                <w:sz w:val="20"/>
              </w:rPr>
              <w:t xml:space="preserve">第一百零六条第二款 </w:t>
            </w:r>
            <w:r>
              <w:rPr>
                <w:sz w:val="20"/>
              </w:rPr>
              <w:t>执业兽医有下列行为之一的，由县级以上地方人</w:t>
            </w:r>
            <w:r>
              <w:rPr>
                <w:spacing w:val="-1"/>
                <w:w w:val="95"/>
                <w:sz w:val="20"/>
              </w:rPr>
              <w:t>民政府农业农村主管部门给予警告，责令暂停六个月以上一年以下动物诊疗活</w:t>
            </w:r>
            <w:r>
              <w:rPr>
                <w:w w:val="95"/>
                <w:sz w:val="20"/>
              </w:rPr>
              <w:t>动；情节严重的，吊销执业兽医资格证书：（一）</w:t>
            </w:r>
            <w:r>
              <w:rPr>
                <w:spacing w:val="-2"/>
                <w:w w:val="95"/>
                <w:sz w:val="20"/>
              </w:rPr>
              <w:t>违反有关动物诊疗的操作技</w:t>
            </w:r>
            <w:r>
              <w:rPr>
                <w:w w:val="95"/>
                <w:sz w:val="20"/>
              </w:rPr>
              <w:t>术规范，造成或者可能造成动物疫病传播、流行的；（二）</w:t>
            </w:r>
            <w:r>
              <w:rPr>
                <w:spacing w:val="-2"/>
                <w:w w:val="95"/>
                <w:sz w:val="20"/>
              </w:rPr>
              <w:t>使用不符合规定的</w:t>
            </w:r>
            <w:r>
              <w:rPr>
                <w:w w:val="95"/>
                <w:sz w:val="20"/>
              </w:rPr>
              <w:t>兽药和兽医器械的；（三）</w:t>
            </w:r>
            <w:r>
              <w:rPr>
                <w:spacing w:val="-1"/>
                <w:w w:val="95"/>
                <w:sz w:val="20"/>
              </w:rPr>
              <w:t>未按照当地人民政府或者农业农村主管部门要求参</w:t>
            </w:r>
            <w:r>
              <w:rPr>
                <w:sz w:val="20"/>
              </w:rPr>
              <w:t>加动物疫病预防、控制和动物疫情扑灭活动的。</w:t>
            </w:r>
          </w:p>
          <w:p w14:paraId="45DDB394">
            <w:pPr>
              <w:pStyle w:val="9"/>
              <w:spacing w:line="251" w:lineRule="exact"/>
              <w:ind w:left="38"/>
              <w:rPr>
                <w:b/>
                <w:sz w:val="20"/>
              </w:rPr>
            </w:pPr>
            <w:r>
              <w:rPr>
                <w:b/>
                <w:sz w:val="20"/>
              </w:rPr>
              <w:t>2.《执业兽医和乡村兽医管理办法》（2022）</w:t>
            </w:r>
          </w:p>
          <w:p w14:paraId="6825EEB1">
            <w:pPr>
              <w:pStyle w:val="9"/>
              <w:spacing w:before="4" w:line="230" w:lineRule="auto"/>
              <w:ind w:left="38" w:right="6"/>
              <w:rPr>
                <w:sz w:val="20"/>
              </w:rPr>
            </w:pPr>
            <w:r>
              <w:rPr>
                <w:b/>
                <w:sz w:val="20"/>
              </w:rPr>
              <w:t xml:space="preserve">第三十条 </w:t>
            </w:r>
            <w:r>
              <w:rPr>
                <w:sz w:val="20"/>
              </w:rPr>
              <w:t>违反本办法规定，执业兽医对患有或者疑似患有国家规定应当</w:t>
            </w:r>
            <w:r>
              <w:rPr>
                <w:w w:val="95"/>
                <w:sz w:val="20"/>
              </w:rPr>
              <w:t>扑杀的疫病的动物进行治疗，造成或者可能造成动物疫病传播、流行的，依照</w:t>
            </w:r>
          </w:p>
          <w:p w14:paraId="25100E9D">
            <w:pPr>
              <w:pStyle w:val="9"/>
              <w:spacing w:line="248" w:lineRule="exact"/>
              <w:ind w:left="38"/>
              <w:rPr>
                <w:sz w:val="20"/>
              </w:rPr>
            </w:pPr>
            <w:r>
              <w:rPr>
                <w:sz w:val="20"/>
              </w:rPr>
              <w:t>《中华人民共和国动物防疫法》第一百零六条第二款的规定予以处罚。</w:t>
            </w:r>
          </w:p>
        </w:tc>
        <w:tc>
          <w:tcPr>
            <w:tcW w:w="1201" w:type="dxa"/>
            <w:vMerge w:val="restart"/>
          </w:tcPr>
          <w:p w14:paraId="1BB0E5B6">
            <w:pPr>
              <w:pStyle w:val="9"/>
              <w:rPr>
                <w:sz w:val="20"/>
              </w:rPr>
            </w:pPr>
          </w:p>
          <w:p w14:paraId="692FA441">
            <w:pPr>
              <w:pStyle w:val="9"/>
              <w:rPr>
                <w:sz w:val="20"/>
              </w:rPr>
            </w:pPr>
          </w:p>
          <w:p w14:paraId="6C308F73">
            <w:pPr>
              <w:pStyle w:val="9"/>
              <w:spacing w:before="8"/>
              <w:rPr>
                <w:sz w:val="26"/>
              </w:rPr>
            </w:pPr>
          </w:p>
          <w:p w14:paraId="2E49EA4F">
            <w:pPr>
              <w:pStyle w:val="9"/>
              <w:spacing w:line="252" w:lineRule="exact"/>
              <w:ind w:left="37"/>
              <w:rPr>
                <w:sz w:val="20"/>
              </w:rPr>
            </w:pPr>
            <w:r>
              <w:rPr>
                <w:sz w:val="20"/>
              </w:rPr>
              <w:t>违反第</w:t>
            </w:r>
          </w:p>
          <w:p w14:paraId="6CACF47D">
            <w:pPr>
              <w:pStyle w:val="9"/>
              <w:spacing w:line="252" w:lineRule="exact"/>
              <w:ind w:left="37"/>
              <w:rPr>
                <w:sz w:val="20"/>
              </w:rPr>
            </w:pPr>
            <w:r>
              <w:rPr>
                <w:sz w:val="20"/>
              </w:rPr>
              <w:t>（一）项的</w:t>
            </w:r>
          </w:p>
        </w:tc>
        <w:tc>
          <w:tcPr>
            <w:tcW w:w="2831" w:type="dxa"/>
          </w:tcPr>
          <w:p w14:paraId="7CB03E25">
            <w:pPr>
              <w:pStyle w:val="9"/>
              <w:spacing w:before="82" w:line="232" w:lineRule="auto"/>
              <w:ind w:left="36" w:right="185"/>
              <w:rPr>
                <w:sz w:val="20"/>
              </w:rPr>
            </w:pPr>
            <w:r>
              <w:rPr>
                <w:sz w:val="20"/>
              </w:rPr>
              <w:t>可能造成动物疫病传播、流行，能够认识到行为的危害</w:t>
            </w:r>
            <w:r>
              <w:rPr>
                <w:spacing w:val="-2"/>
                <w:sz w:val="20"/>
              </w:rPr>
              <w:t>性，及时改正违法行为，没有</w:t>
            </w:r>
            <w:r>
              <w:rPr>
                <w:sz w:val="20"/>
              </w:rPr>
              <w:t>导致动物疫病传播、流行的</w:t>
            </w:r>
          </w:p>
        </w:tc>
        <w:tc>
          <w:tcPr>
            <w:tcW w:w="6930" w:type="dxa"/>
          </w:tcPr>
          <w:p w14:paraId="3AF92B7C">
            <w:pPr>
              <w:pStyle w:val="9"/>
              <w:rPr>
                <w:sz w:val="20"/>
              </w:rPr>
            </w:pPr>
          </w:p>
          <w:p w14:paraId="0C25742A">
            <w:pPr>
              <w:pStyle w:val="9"/>
              <w:spacing w:before="10"/>
              <w:rPr>
                <w:sz w:val="14"/>
              </w:rPr>
            </w:pPr>
          </w:p>
          <w:p w14:paraId="6AC3EFBE">
            <w:pPr>
              <w:pStyle w:val="9"/>
              <w:ind w:left="35"/>
              <w:rPr>
                <w:sz w:val="20"/>
              </w:rPr>
            </w:pPr>
            <w:r>
              <w:rPr>
                <w:sz w:val="20"/>
              </w:rPr>
              <w:t>警告，责令暂停六个月以上九个月以下动物诊疗活动。</w:t>
            </w:r>
          </w:p>
        </w:tc>
      </w:tr>
      <w:tr w14:paraId="427035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538" w:type="dxa"/>
            <w:vMerge w:val="continue"/>
            <w:tcBorders>
              <w:top w:val="nil"/>
            </w:tcBorders>
          </w:tcPr>
          <w:p w14:paraId="6A73ACAD">
            <w:pPr>
              <w:rPr>
                <w:sz w:val="2"/>
                <w:szCs w:val="2"/>
              </w:rPr>
            </w:pPr>
          </w:p>
        </w:tc>
        <w:tc>
          <w:tcPr>
            <w:tcW w:w="857" w:type="dxa"/>
            <w:vMerge w:val="continue"/>
            <w:tcBorders>
              <w:top w:val="nil"/>
            </w:tcBorders>
          </w:tcPr>
          <w:p w14:paraId="5997CB35">
            <w:pPr>
              <w:rPr>
                <w:sz w:val="2"/>
                <w:szCs w:val="2"/>
              </w:rPr>
            </w:pPr>
          </w:p>
        </w:tc>
        <w:tc>
          <w:tcPr>
            <w:tcW w:w="1299" w:type="dxa"/>
            <w:vMerge w:val="continue"/>
            <w:tcBorders>
              <w:top w:val="nil"/>
            </w:tcBorders>
          </w:tcPr>
          <w:p w14:paraId="6EE05328">
            <w:pPr>
              <w:rPr>
                <w:sz w:val="2"/>
                <w:szCs w:val="2"/>
              </w:rPr>
            </w:pPr>
          </w:p>
        </w:tc>
        <w:tc>
          <w:tcPr>
            <w:tcW w:w="2127" w:type="dxa"/>
            <w:vMerge w:val="continue"/>
            <w:tcBorders>
              <w:top w:val="nil"/>
            </w:tcBorders>
          </w:tcPr>
          <w:p w14:paraId="54194037">
            <w:pPr>
              <w:rPr>
                <w:sz w:val="2"/>
                <w:szCs w:val="2"/>
              </w:rPr>
            </w:pPr>
          </w:p>
        </w:tc>
        <w:tc>
          <w:tcPr>
            <w:tcW w:w="6860" w:type="dxa"/>
            <w:vMerge w:val="continue"/>
            <w:tcBorders>
              <w:top w:val="nil"/>
            </w:tcBorders>
          </w:tcPr>
          <w:p w14:paraId="265A3B1C">
            <w:pPr>
              <w:rPr>
                <w:sz w:val="2"/>
                <w:szCs w:val="2"/>
              </w:rPr>
            </w:pPr>
          </w:p>
        </w:tc>
        <w:tc>
          <w:tcPr>
            <w:tcW w:w="1201" w:type="dxa"/>
            <w:vMerge w:val="continue"/>
            <w:tcBorders>
              <w:top w:val="nil"/>
            </w:tcBorders>
          </w:tcPr>
          <w:p w14:paraId="293E65E3">
            <w:pPr>
              <w:rPr>
                <w:sz w:val="2"/>
                <w:szCs w:val="2"/>
              </w:rPr>
            </w:pPr>
          </w:p>
        </w:tc>
        <w:tc>
          <w:tcPr>
            <w:tcW w:w="2831" w:type="dxa"/>
          </w:tcPr>
          <w:p w14:paraId="74404957">
            <w:pPr>
              <w:pStyle w:val="9"/>
              <w:spacing w:before="5" w:line="246" w:lineRule="exact"/>
              <w:ind w:left="36" w:right="140"/>
              <w:rPr>
                <w:sz w:val="20"/>
              </w:rPr>
            </w:pPr>
            <w:r>
              <w:rPr>
                <w:sz w:val="20"/>
              </w:rPr>
              <w:t>造成三类动物疫病传播、流行的</w:t>
            </w:r>
          </w:p>
        </w:tc>
        <w:tc>
          <w:tcPr>
            <w:tcW w:w="6930" w:type="dxa"/>
          </w:tcPr>
          <w:p w14:paraId="0CD73502">
            <w:pPr>
              <w:pStyle w:val="9"/>
              <w:spacing w:before="124"/>
              <w:ind w:left="35"/>
              <w:rPr>
                <w:sz w:val="20"/>
              </w:rPr>
            </w:pPr>
            <w:r>
              <w:rPr>
                <w:sz w:val="20"/>
              </w:rPr>
              <w:t>警告，责令暂停九个月以上一年以下动物诊疗活动。</w:t>
            </w:r>
          </w:p>
        </w:tc>
      </w:tr>
      <w:tr w14:paraId="06CB5A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1" w:hRule="atLeast"/>
        </w:trPr>
        <w:tc>
          <w:tcPr>
            <w:tcW w:w="538" w:type="dxa"/>
            <w:vMerge w:val="continue"/>
            <w:tcBorders>
              <w:top w:val="nil"/>
            </w:tcBorders>
          </w:tcPr>
          <w:p w14:paraId="472E4430">
            <w:pPr>
              <w:rPr>
                <w:sz w:val="2"/>
                <w:szCs w:val="2"/>
              </w:rPr>
            </w:pPr>
          </w:p>
        </w:tc>
        <w:tc>
          <w:tcPr>
            <w:tcW w:w="857" w:type="dxa"/>
            <w:vMerge w:val="continue"/>
            <w:tcBorders>
              <w:top w:val="nil"/>
            </w:tcBorders>
          </w:tcPr>
          <w:p w14:paraId="2F2074B5">
            <w:pPr>
              <w:rPr>
                <w:sz w:val="2"/>
                <w:szCs w:val="2"/>
              </w:rPr>
            </w:pPr>
          </w:p>
        </w:tc>
        <w:tc>
          <w:tcPr>
            <w:tcW w:w="1299" w:type="dxa"/>
            <w:vMerge w:val="continue"/>
            <w:tcBorders>
              <w:top w:val="nil"/>
            </w:tcBorders>
          </w:tcPr>
          <w:p w14:paraId="78C75678">
            <w:pPr>
              <w:rPr>
                <w:sz w:val="2"/>
                <w:szCs w:val="2"/>
              </w:rPr>
            </w:pPr>
          </w:p>
        </w:tc>
        <w:tc>
          <w:tcPr>
            <w:tcW w:w="2127" w:type="dxa"/>
            <w:vMerge w:val="continue"/>
            <w:tcBorders>
              <w:top w:val="nil"/>
            </w:tcBorders>
          </w:tcPr>
          <w:p w14:paraId="28E82A9F">
            <w:pPr>
              <w:rPr>
                <w:sz w:val="2"/>
                <w:szCs w:val="2"/>
              </w:rPr>
            </w:pPr>
          </w:p>
        </w:tc>
        <w:tc>
          <w:tcPr>
            <w:tcW w:w="6860" w:type="dxa"/>
            <w:vMerge w:val="continue"/>
            <w:tcBorders>
              <w:top w:val="nil"/>
            </w:tcBorders>
          </w:tcPr>
          <w:p w14:paraId="09D3EBEE">
            <w:pPr>
              <w:rPr>
                <w:sz w:val="2"/>
                <w:szCs w:val="2"/>
              </w:rPr>
            </w:pPr>
          </w:p>
        </w:tc>
        <w:tc>
          <w:tcPr>
            <w:tcW w:w="1201" w:type="dxa"/>
            <w:vMerge w:val="continue"/>
            <w:tcBorders>
              <w:top w:val="nil"/>
            </w:tcBorders>
          </w:tcPr>
          <w:p w14:paraId="4092FF14">
            <w:pPr>
              <w:rPr>
                <w:sz w:val="2"/>
                <w:szCs w:val="2"/>
              </w:rPr>
            </w:pPr>
          </w:p>
        </w:tc>
        <w:tc>
          <w:tcPr>
            <w:tcW w:w="2831" w:type="dxa"/>
          </w:tcPr>
          <w:p w14:paraId="386AF06D">
            <w:pPr>
              <w:pStyle w:val="9"/>
              <w:spacing w:before="15" w:line="248" w:lineRule="exact"/>
              <w:ind w:left="36" w:right="140"/>
              <w:rPr>
                <w:sz w:val="20"/>
              </w:rPr>
            </w:pPr>
            <w:r>
              <w:rPr>
                <w:sz w:val="20"/>
              </w:rPr>
              <w:t>造成一、二类动物疫病传播、流行的</w:t>
            </w:r>
          </w:p>
        </w:tc>
        <w:tc>
          <w:tcPr>
            <w:tcW w:w="6930" w:type="dxa"/>
          </w:tcPr>
          <w:p w14:paraId="2E87F84B">
            <w:pPr>
              <w:pStyle w:val="9"/>
              <w:spacing w:before="135"/>
              <w:ind w:left="35"/>
              <w:rPr>
                <w:sz w:val="20"/>
              </w:rPr>
            </w:pPr>
            <w:r>
              <w:rPr>
                <w:sz w:val="20"/>
              </w:rPr>
              <w:t>吊销执业兽医资格证书。</w:t>
            </w:r>
          </w:p>
        </w:tc>
      </w:tr>
      <w:tr w14:paraId="11068D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3" w:hRule="atLeast"/>
        </w:trPr>
        <w:tc>
          <w:tcPr>
            <w:tcW w:w="538" w:type="dxa"/>
            <w:vMerge w:val="continue"/>
            <w:tcBorders>
              <w:top w:val="nil"/>
            </w:tcBorders>
          </w:tcPr>
          <w:p w14:paraId="0EDCB53F">
            <w:pPr>
              <w:rPr>
                <w:sz w:val="2"/>
                <w:szCs w:val="2"/>
              </w:rPr>
            </w:pPr>
          </w:p>
        </w:tc>
        <w:tc>
          <w:tcPr>
            <w:tcW w:w="857" w:type="dxa"/>
            <w:vMerge w:val="continue"/>
            <w:tcBorders>
              <w:top w:val="nil"/>
            </w:tcBorders>
          </w:tcPr>
          <w:p w14:paraId="00216EF9">
            <w:pPr>
              <w:rPr>
                <w:sz w:val="2"/>
                <w:szCs w:val="2"/>
              </w:rPr>
            </w:pPr>
          </w:p>
        </w:tc>
        <w:tc>
          <w:tcPr>
            <w:tcW w:w="1299" w:type="dxa"/>
            <w:vMerge w:val="continue"/>
            <w:tcBorders>
              <w:top w:val="nil"/>
            </w:tcBorders>
          </w:tcPr>
          <w:p w14:paraId="7CEC1A99">
            <w:pPr>
              <w:rPr>
                <w:sz w:val="2"/>
                <w:szCs w:val="2"/>
              </w:rPr>
            </w:pPr>
          </w:p>
        </w:tc>
        <w:tc>
          <w:tcPr>
            <w:tcW w:w="2127" w:type="dxa"/>
            <w:vMerge w:val="restart"/>
          </w:tcPr>
          <w:p w14:paraId="48F80727">
            <w:pPr>
              <w:pStyle w:val="9"/>
              <w:rPr>
                <w:sz w:val="20"/>
              </w:rPr>
            </w:pPr>
          </w:p>
          <w:p w14:paraId="341DADA3">
            <w:pPr>
              <w:pStyle w:val="9"/>
              <w:rPr>
                <w:sz w:val="20"/>
              </w:rPr>
            </w:pPr>
          </w:p>
          <w:p w14:paraId="17EF8CE5">
            <w:pPr>
              <w:pStyle w:val="9"/>
              <w:rPr>
                <w:sz w:val="20"/>
              </w:rPr>
            </w:pPr>
          </w:p>
          <w:p w14:paraId="7AF0D2F3">
            <w:pPr>
              <w:pStyle w:val="9"/>
              <w:rPr>
                <w:sz w:val="20"/>
              </w:rPr>
            </w:pPr>
          </w:p>
          <w:p w14:paraId="70A919E1">
            <w:pPr>
              <w:pStyle w:val="9"/>
              <w:spacing w:before="11"/>
              <w:rPr>
                <w:sz w:val="19"/>
              </w:rPr>
            </w:pPr>
          </w:p>
          <w:p w14:paraId="25F3AAD9">
            <w:pPr>
              <w:pStyle w:val="9"/>
              <w:spacing w:line="230" w:lineRule="auto"/>
              <w:ind w:left="36" w:right="78"/>
              <w:jc w:val="both"/>
              <w:rPr>
                <w:sz w:val="20"/>
              </w:rPr>
            </w:pPr>
            <w:r>
              <w:rPr>
                <w:spacing w:val="-2"/>
                <w:sz w:val="20"/>
              </w:rPr>
              <w:t>对职执业兽医使用不符合规定的兽药和兽医器</w:t>
            </w:r>
            <w:r>
              <w:rPr>
                <w:sz w:val="20"/>
              </w:rPr>
              <w:t>械的行政处罚</w:t>
            </w:r>
          </w:p>
        </w:tc>
        <w:tc>
          <w:tcPr>
            <w:tcW w:w="6860" w:type="dxa"/>
            <w:vMerge w:val="continue"/>
            <w:tcBorders>
              <w:top w:val="nil"/>
            </w:tcBorders>
          </w:tcPr>
          <w:p w14:paraId="3FFFAE33">
            <w:pPr>
              <w:rPr>
                <w:sz w:val="2"/>
                <w:szCs w:val="2"/>
              </w:rPr>
            </w:pPr>
          </w:p>
        </w:tc>
        <w:tc>
          <w:tcPr>
            <w:tcW w:w="1201" w:type="dxa"/>
            <w:vMerge w:val="restart"/>
          </w:tcPr>
          <w:p w14:paraId="4E4A53E4">
            <w:pPr>
              <w:pStyle w:val="9"/>
              <w:rPr>
                <w:sz w:val="20"/>
              </w:rPr>
            </w:pPr>
          </w:p>
          <w:p w14:paraId="4C128D8F">
            <w:pPr>
              <w:pStyle w:val="9"/>
              <w:rPr>
                <w:sz w:val="20"/>
              </w:rPr>
            </w:pPr>
          </w:p>
          <w:p w14:paraId="5AA46743">
            <w:pPr>
              <w:pStyle w:val="9"/>
              <w:rPr>
                <w:sz w:val="20"/>
              </w:rPr>
            </w:pPr>
          </w:p>
          <w:p w14:paraId="0286F73F">
            <w:pPr>
              <w:pStyle w:val="9"/>
              <w:rPr>
                <w:sz w:val="20"/>
              </w:rPr>
            </w:pPr>
          </w:p>
          <w:p w14:paraId="53CE05A6">
            <w:pPr>
              <w:pStyle w:val="9"/>
              <w:spacing w:before="10"/>
              <w:rPr>
                <w:sz w:val="28"/>
              </w:rPr>
            </w:pPr>
          </w:p>
          <w:p w14:paraId="6C38A6EA">
            <w:pPr>
              <w:pStyle w:val="9"/>
              <w:spacing w:line="252" w:lineRule="exact"/>
              <w:ind w:left="37"/>
              <w:rPr>
                <w:sz w:val="20"/>
              </w:rPr>
            </w:pPr>
            <w:r>
              <w:rPr>
                <w:sz w:val="20"/>
              </w:rPr>
              <w:t>违反第</w:t>
            </w:r>
          </w:p>
          <w:p w14:paraId="57C4F137">
            <w:pPr>
              <w:pStyle w:val="9"/>
              <w:spacing w:line="252" w:lineRule="exact"/>
              <w:ind w:left="37"/>
              <w:rPr>
                <w:sz w:val="20"/>
              </w:rPr>
            </w:pPr>
            <w:r>
              <w:rPr>
                <w:sz w:val="20"/>
              </w:rPr>
              <w:t>（二）项的</w:t>
            </w:r>
          </w:p>
        </w:tc>
        <w:tc>
          <w:tcPr>
            <w:tcW w:w="2831" w:type="dxa"/>
          </w:tcPr>
          <w:p w14:paraId="0EE65770">
            <w:pPr>
              <w:pStyle w:val="9"/>
              <w:spacing w:before="58" w:line="230" w:lineRule="auto"/>
              <w:ind w:left="36" w:right="38"/>
              <w:rPr>
                <w:sz w:val="20"/>
              </w:rPr>
            </w:pPr>
            <w:r>
              <w:rPr>
                <w:sz w:val="20"/>
              </w:rPr>
              <w:t>仅违反第（二）项，且同时满足以下条件的：1.首次违法， 使用不符合规定的兽药和兽医器械的种类不超过3种；2.没有应当没收的违法所得；3.未造成动物诊疗事故且及时改正</w:t>
            </w:r>
          </w:p>
        </w:tc>
        <w:tc>
          <w:tcPr>
            <w:tcW w:w="6930" w:type="dxa"/>
          </w:tcPr>
          <w:p w14:paraId="1D9601E9">
            <w:pPr>
              <w:pStyle w:val="9"/>
              <w:rPr>
                <w:sz w:val="20"/>
              </w:rPr>
            </w:pPr>
          </w:p>
          <w:p w14:paraId="6957CB05">
            <w:pPr>
              <w:pStyle w:val="9"/>
              <w:rPr>
                <w:sz w:val="20"/>
              </w:rPr>
            </w:pPr>
          </w:p>
          <w:p w14:paraId="26EAA353">
            <w:pPr>
              <w:pStyle w:val="9"/>
              <w:spacing w:before="154"/>
              <w:ind w:left="35"/>
              <w:rPr>
                <w:sz w:val="20"/>
              </w:rPr>
            </w:pPr>
            <w:r>
              <w:rPr>
                <w:sz w:val="20"/>
              </w:rPr>
              <w:t>可以不予行政处罚。</w:t>
            </w:r>
          </w:p>
        </w:tc>
      </w:tr>
      <w:tr w14:paraId="469FE3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3" w:hRule="atLeast"/>
        </w:trPr>
        <w:tc>
          <w:tcPr>
            <w:tcW w:w="538" w:type="dxa"/>
            <w:vMerge w:val="continue"/>
            <w:tcBorders>
              <w:top w:val="nil"/>
            </w:tcBorders>
          </w:tcPr>
          <w:p w14:paraId="49DEBAFE">
            <w:pPr>
              <w:rPr>
                <w:sz w:val="2"/>
                <w:szCs w:val="2"/>
              </w:rPr>
            </w:pPr>
          </w:p>
        </w:tc>
        <w:tc>
          <w:tcPr>
            <w:tcW w:w="857" w:type="dxa"/>
            <w:vMerge w:val="continue"/>
            <w:tcBorders>
              <w:top w:val="nil"/>
            </w:tcBorders>
          </w:tcPr>
          <w:p w14:paraId="44B5E32D">
            <w:pPr>
              <w:rPr>
                <w:sz w:val="2"/>
                <w:szCs w:val="2"/>
              </w:rPr>
            </w:pPr>
          </w:p>
        </w:tc>
        <w:tc>
          <w:tcPr>
            <w:tcW w:w="1299" w:type="dxa"/>
            <w:vMerge w:val="continue"/>
            <w:tcBorders>
              <w:top w:val="nil"/>
            </w:tcBorders>
          </w:tcPr>
          <w:p w14:paraId="49D7DC4D">
            <w:pPr>
              <w:rPr>
                <w:sz w:val="2"/>
                <w:szCs w:val="2"/>
              </w:rPr>
            </w:pPr>
          </w:p>
        </w:tc>
        <w:tc>
          <w:tcPr>
            <w:tcW w:w="2127" w:type="dxa"/>
            <w:vMerge w:val="continue"/>
            <w:tcBorders>
              <w:top w:val="nil"/>
            </w:tcBorders>
          </w:tcPr>
          <w:p w14:paraId="0561598C">
            <w:pPr>
              <w:rPr>
                <w:sz w:val="2"/>
                <w:szCs w:val="2"/>
              </w:rPr>
            </w:pPr>
          </w:p>
        </w:tc>
        <w:tc>
          <w:tcPr>
            <w:tcW w:w="6860" w:type="dxa"/>
            <w:vMerge w:val="continue"/>
            <w:tcBorders>
              <w:top w:val="nil"/>
            </w:tcBorders>
          </w:tcPr>
          <w:p w14:paraId="56C9A3B3">
            <w:pPr>
              <w:rPr>
                <w:sz w:val="2"/>
                <w:szCs w:val="2"/>
              </w:rPr>
            </w:pPr>
          </w:p>
        </w:tc>
        <w:tc>
          <w:tcPr>
            <w:tcW w:w="1201" w:type="dxa"/>
            <w:vMerge w:val="continue"/>
            <w:tcBorders>
              <w:top w:val="nil"/>
            </w:tcBorders>
          </w:tcPr>
          <w:p w14:paraId="552C4E3D">
            <w:pPr>
              <w:rPr>
                <w:sz w:val="2"/>
                <w:szCs w:val="2"/>
              </w:rPr>
            </w:pPr>
          </w:p>
        </w:tc>
        <w:tc>
          <w:tcPr>
            <w:tcW w:w="2831" w:type="dxa"/>
          </w:tcPr>
          <w:p w14:paraId="705D22D5">
            <w:pPr>
              <w:pStyle w:val="9"/>
              <w:spacing w:before="137"/>
              <w:ind w:left="36"/>
              <w:rPr>
                <w:sz w:val="20"/>
              </w:rPr>
            </w:pPr>
            <w:r>
              <w:rPr>
                <w:sz w:val="20"/>
              </w:rPr>
              <w:t>未造成动物诊疗事故的</w:t>
            </w:r>
          </w:p>
        </w:tc>
        <w:tc>
          <w:tcPr>
            <w:tcW w:w="6930" w:type="dxa"/>
          </w:tcPr>
          <w:p w14:paraId="7831968C">
            <w:pPr>
              <w:pStyle w:val="9"/>
              <w:spacing w:before="137"/>
              <w:ind w:left="35"/>
              <w:rPr>
                <w:sz w:val="20"/>
              </w:rPr>
            </w:pPr>
            <w:r>
              <w:rPr>
                <w:sz w:val="20"/>
              </w:rPr>
              <w:t>警告，责令暂停六个月以上九个月以下动物诊疗活动。</w:t>
            </w:r>
          </w:p>
        </w:tc>
      </w:tr>
      <w:tr w14:paraId="7415EC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538" w:type="dxa"/>
            <w:vMerge w:val="continue"/>
            <w:tcBorders>
              <w:top w:val="nil"/>
            </w:tcBorders>
          </w:tcPr>
          <w:p w14:paraId="44C19CDB">
            <w:pPr>
              <w:rPr>
                <w:sz w:val="2"/>
                <w:szCs w:val="2"/>
              </w:rPr>
            </w:pPr>
          </w:p>
        </w:tc>
        <w:tc>
          <w:tcPr>
            <w:tcW w:w="857" w:type="dxa"/>
            <w:vMerge w:val="continue"/>
            <w:tcBorders>
              <w:top w:val="nil"/>
            </w:tcBorders>
          </w:tcPr>
          <w:p w14:paraId="675D84ED">
            <w:pPr>
              <w:rPr>
                <w:sz w:val="2"/>
                <w:szCs w:val="2"/>
              </w:rPr>
            </w:pPr>
          </w:p>
        </w:tc>
        <w:tc>
          <w:tcPr>
            <w:tcW w:w="1299" w:type="dxa"/>
            <w:vMerge w:val="continue"/>
            <w:tcBorders>
              <w:top w:val="nil"/>
            </w:tcBorders>
          </w:tcPr>
          <w:p w14:paraId="2851CE10">
            <w:pPr>
              <w:rPr>
                <w:sz w:val="2"/>
                <w:szCs w:val="2"/>
              </w:rPr>
            </w:pPr>
          </w:p>
        </w:tc>
        <w:tc>
          <w:tcPr>
            <w:tcW w:w="2127" w:type="dxa"/>
            <w:vMerge w:val="continue"/>
            <w:tcBorders>
              <w:top w:val="nil"/>
            </w:tcBorders>
          </w:tcPr>
          <w:p w14:paraId="6B66D368">
            <w:pPr>
              <w:rPr>
                <w:sz w:val="2"/>
                <w:szCs w:val="2"/>
              </w:rPr>
            </w:pPr>
          </w:p>
        </w:tc>
        <w:tc>
          <w:tcPr>
            <w:tcW w:w="6860" w:type="dxa"/>
            <w:vMerge w:val="continue"/>
            <w:tcBorders>
              <w:top w:val="nil"/>
            </w:tcBorders>
          </w:tcPr>
          <w:p w14:paraId="302D427D">
            <w:pPr>
              <w:rPr>
                <w:sz w:val="2"/>
                <w:szCs w:val="2"/>
              </w:rPr>
            </w:pPr>
          </w:p>
        </w:tc>
        <w:tc>
          <w:tcPr>
            <w:tcW w:w="1201" w:type="dxa"/>
            <w:vMerge w:val="continue"/>
            <w:tcBorders>
              <w:top w:val="nil"/>
            </w:tcBorders>
          </w:tcPr>
          <w:p w14:paraId="0FF91AC3">
            <w:pPr>
              <w:rPr>
                <w:sz w:val="2"/>
                <w:szCs w:val="2"/>
              </w:rPr>
            </w:pPr>
          </w:p>
        </w:tc>
        <w:tc>
          <w:tcPr>
            <w:tcW w:w="2831" w:type="dxa"/>
          </w:tcPr>
          <w:p w14:paraId="31ADACE8">
            <w:pPr>
              <w:pStyle w:val="9"/>
              <w:spacing w:before="124"/>
              <w:ind w:left="36"/>
              <w:rPr>
                <w:sz w:val="20"/>
              </w:rPr>
            </w:pPr>
            <w:r>
              <w:rPr>
                <w:sz w:val="20"/>
              </w:rPr>
              <w:t>造成动物诊疗事故的</w:t>
            </w:r>
          </w:p>
        </w:tc>
        <w:tc>
          <w:tcPr>
            <w:tcW w:w="6930" w:type="dxa"/>
          </w:tcPr>
          <w:p w14:paraId="73D31AAF">
            <w:pPr>
              <w:pStyle w:val="9"/>
              <w:spacing w:before="124"/>
              <w:ind w:left="35"/>
              <w:rPr>
                <w:sz w:val="20"/>
              </w:rPr>
            </w:pPr>
            <w:r>
              <w:rPr>
                <w:sz w:val="20"/>
              </w:rPr>
              <w:t>警告，责令暂停九个月以上一年以下动物诊疗活动。</w:t>
            </w:r>
          </w:p>
        </w:tc>
      </w:tr>
      <w:tr w14:paraId="7ECA1F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1" w:hRule="atLeast"/>
        </w:trPr>
        <w:tc>
          <w:tcPr>
            <w:tcW w:w="538" w:type="dxa"/>
            <w:vMerge w:val="continue"/>
            <w:tcBorders>
              <w:top w:val="nil"/>
            </w:tcBorders>
          </w:tcPr>
          <w:p w14:paraId="72DDCC21">
            <w:pPr>
              <w:rPr>
                <w:sz w:val="2"/>
                <w:szCs w:val="2"/>
              </w:rPr>
            </w:pPr>
          </w:p>
        </w:tc>
        <w:tc>
          <w:tcPr>
            <w:tcW w:w="857" w:type="dxa"/>
            <w:vMerge w:val="continue"/>
            <w:tcBorders>
              <w:top w:val="nil"/>
            </w:tcBorders>
          </w:tcPr>
          <w:p w14:paraId="578C2A9A">
            <w:pPr>
              <w:rPr>
                <w:sz w:val="2"/>
                <w:szCs w:val="2"/>
              </w:rPr>
            </w:pPr>
          </w:p>
        </w:tc>
        <w:tc>
          <w:tcPr>
            <w:tcW w:w="1299" w:type="dxa"/>
            <w:vMerge w:val="continue"/>
            <w:tcBorders>
              <w:top w:val="nil"/>
            </w:tcBorders>
          </w:tcPr>
          <w:p w14:paraId="24C64A7B">
            <w:pPr>
              <w:rPr>
                <w:sz w:val="2"/>
                <w:szCs w:val="2"/>
              </w:rPr>
            </w:pPr>
          </w:p>
        </w:tc>
        <w:tc>
          <w:tcPr>
            <w:tcW w:w="2127" w:type="dxa"/>
            <w:vMerge w:val="continue"/>
            <w:tcBorders>
              <w:top w:val="nil"/>
            </w:tcBorders>
          </w:tcPr>
          <w:p w14:paraId="2E3F3BE8">
            <w:pPr>
              <w:rPr>
                <w:sz w:val="2"/>
                <w:szCs w:val="2"/>
              </w:rPr>
            </w:pPr>
          </w:p>
        </w:tc>
        <w:tc>
          <w:tcPr>
            <w:tcW w:w="6860" w:type="dxa"/>
            <w:vMerge w:val="continue"/>
            <w:tcBorders>
              <w:top w:val="nil"/>
            </w:tcBorders>
          </w:tcPr>
          <w:p w14:paraId="537EB56D">
            <w:pPr>
              <w:rPr>
                <w:sz w:val="2"/>
                <w:szCs w:val="2"/>
              </w:rPr>
            </w:pPr>
          </w:p>
        </w:tc>
        <w:tc>
          <w:tcPr>
            <w:tcW w:w="1201" w:type="dxa"/>
            <w:vMerge w:val="continue"/>
            <w:tcBorders>
              <w:top w:val="nil"/>
            </w:tcBorders>
          </w:tcPr>
          <w:p w14:paraId="6E829AF0">
            <w:pPr>
              <w:rPr>
                <w:sz w:val="2"/>
                <w:szCs w:val="2"/>
              </w:rPr>
            </w:pPr>
          </w:p>
        </w:tc>
        <w:tc>
          <w:tcPr>
            <w:tcW w:w="2831" w:type="dxa"/>
          </w:tcPr>
          <w:p w14:paraId="619CD586">
            <w:pPr>
              <w:pStyle w:val="9"/>
              <w:spacing w:before="101" w:line="230" w:lineRule="auto"/>
              <w:ind w:left="36" w:right="140"/>
              <w:rPr>
                <w:sz w:val="20"/>
              </w:rPr>
            </w:pPr>
            <w:r>
              <w:rPr>
                <w:sz w:val="20"/>
              </w:rPr>
              <w:t>造成动物诊疗事故，且造成不良影响的</w:t>
            </w:r>
          </w:p>
        </w:tc>
        <w:tc>
          <w:tcPr>
            <w:tcW w:w="6930" w:type="dxa"/>
          </w:tcPr>
          <w:p w14:paraId="16E5EC4A">
            <w:pPr>
              <w:pStyle w:val="9"/>
              <w:spacing w:before="10"/>
              <w:rPr>
                <w:sz w:val="16"/>
              </w:rPr>
            </w:pPr>
          </w:p>
          <w:p w14:paraId="1254BA50">
            <w:pPr>
              <w:pStyle w:val="9"/>
              <w:ind w:left="35"/>
              <w:rPr>
                <w:sz w:val="20"/>
              </w:rPr>
            </w:pPr>
            <w:r>
              <w:rPr>
                <w:sz w:val="20"/>
              </w:rPr>
              <w:t>吊销执业兽医资格证书。</w:t>
            </w:r>
          </w:p>
        </w:tc>
      </w:tr>
      <w:tr w14:paraId="6A5592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538" w:type="dxa"/>
            <w:vMerge w:val="continue"/>
            <w:tcBorders>
              <w:top w:val="nil"/>
            </w:tcBorders>
          </w:tcPr>
          <w:p w14:paraId="5CE5AA1D">
            <w:pPr>
              <w:rPr>
                <w:sz w:val="2"/>
                <w:szCs w:val="2"/>
              </w:rPr>
            </w:pPr>
          </w:p>
        </w:tc>
        <w:tc>
          <w:tcPr>
            <w:tcW w:w="857" w:type="dxa"/>
            <w:vMerge w:val="continue"/>
            <w:tcBorders>
              <w:top w:val="nil"/>
            </w:tcBorders>
          </w:tcPr>
          <w:p w14:paraId="3881C057">
            <w:pPr>
              <w:rPr>
                <w:sz w:val="2"/>
                <w:szCs w:val="2"/>
              </w:rPr>
            </w:pPr>
          </w:p>
        </w:tc>
        <w:tc>
          <w:tcPr>
            <w:tcW w:w="1299" w:type="dxa"/>
            <w:vMerge w:val="continue"/>
            <w:tcBorders>
              <w:top w:val="nil"/>
            </w:tcBorders>
          </w:tcPr>
          <w:p w14:paraId="5697E431">
            <w:pPr>
              <w:rPr>
                <w:sz w:val="2"/>
                <w:szCs w:val="2"/>
              </w:rPr>
            </w:pPr>
          </w:p>
        </w:tc>
        <w:tc>
          <w:tcPr>
            <w:tcW w:w="2127" w:type="dxa"/>
            <w:vMerge w:val="restart"/>
          </w:tcPr>
          <w:p w14:paraId="6AC0D718">
            <w:pPr>
              <w:pStyle w:val="9"/>
              <w:rPr>
                <w:sz w:val="20"/>
              </w:rPr>
            </w:pPr>
          </w:p>
          <w:p w14:paraId="2DDDE37E">
            <w:pPr>
              <w:pStyle w:val="9"/>
              <w:spacing w:before="7"/>
              <w:rPr>
                <w:sz w:val="27"/>
              </w:rPr>
            </w:pPr>
          </w:p>
          <w:p w14:paraId="7B8A450E">
            <w:pPr>
              <w:pStyle w:val="9"/>
              <w:spacing w:before="1" w:line="230" w:lineRule="auto"/>
              <w:ind w:left="36" w:right="77"/>
              <w:jc w:val="both"/>
              <w:rPr>
                <w:sz w:val="20"/>
              </w:rPr>
            </w:pPr>
            <w:r>
              <w:rPr>
                <w:spacing w:val="-2"/>
                <w:sz w:val="20"/>
              </w:rPr>
              <w:t>对执业兽医未按照当地人民政府或者农业农村主管部门要求参加动物疫病预防、控制和动物疫情扑灭活动的行政处</w:t>
            </w:r>
            <w:r>
              <w:rPr>
                <w:sz w:val="20"/>
              </w:rPr>
              <w:t>罚</w:t>
            </w:r>
          </w:p>
        </w:tc>
        <w:tc>
          <w:tcPr>
            <w:tcW w:w="6860" w:type="dxa"/>
            <w:vMerge w:val="continue"/>
            <w:tcBorders>
              <w:top w:val="nil"/>
            </w:tcBorders>
          </w:tcPr>
          <w:p w14:paraId="2BFBAA4C">
            <w:pPr>
              <w:rPr>
                <w:sz w:val="2"/>
                <w:szCs w:val="2"/>
              </w:rPr>
            </w:pPr>
          </w:p>
        </w:tc>
        <w:tc>
          <w:tcPr>
            <w:tcW w:w="1201" w:type="dxa"/>
            <w:vMerge w:val="restart"/>
          </w:tcPr>
          <w:p w14:paraId="49EFAB26">
            <w:pPr>
              <w:pStyle w:val="9"/>
              <w:rPr>
                <w:sz w:val="20"/>
              </w:rPr>
            </w:pPr>
          </w:p>
          <w:p w14:paraId="611DF63A">
            <w:pPr>
              <w:pStyle w:val="9"/>
              <w:rPr>
                <w:sz w:val="20"/>
              </w:rPr>
            </w:pPr>
          </w:p>
          <w:p w14:paraId="55175699">
            <w:pPr>
              <w:pStyle w:val="9"/>
              <w:rPr>
                <w:sz w:val="20"/>
              </w:rPr>
            </w:pPr>
          </w:p>
          <w:p w14:paraId="51BA7F3A">
            <w:pPr>
              <w:pStyle w:val="9"/>
              <w:spacing w:before="4"/>
              <w:rPr>
                <w:sz w:val="25"/>
              </w:rPr>
            </w:pPr>
          </w:p>
          <w:p w14:paraId="61C4F74B">
            <w:pPr>
              <w:pStyle w:val="9"/>
              <w:spacing w:before="1" w:line="252" w:lineRule="exact"/>
              <w:ind w:left="37"/>
              <w:rPr>
                <w:sz w:val="20"/>
              </w:rPr>
            </w:pPr>
            <w:r>
              <w:rPr>
                <w:sz w:val="20"/>
              </w:rPr>
              <w:t>违反第</w:t>
            </w:r>
          </w:p>
          <w:p w14:paraId="3005F539">
            <w:pPr>
              <w:pStyle w:val="9"/>
              <w:spacing w:line="252" w:lineRule="exact"/>
              <w:ind w:left="37"/>
              <w:rPr>
                <w:sz w:val="20"/>
              </w:rPr>
            </w:pPr>
            <w:r>
              <w:rPr>
                <w:sz w:val="20"/>
              </w:rPr>
              <w:t>（三）项的</w:t>
            </w:r>
          </w:p>
        </w:tc>
        <w:tc>
          <w:tcPr>
            <w:tcW w:w="2831" w:type="dxa"/>
          </w:tcPr>
          <w:p w14:paraId="7DE3185C">
            <w:pPr>
              <w:pStyle w:val="9"/>
              <w:spacing w:before="46" w:line="230" w:lineRule="auto"/>
              <w:ind w:left="36" w:right="140"/>
              <w:rPr>
                <w:sz w:val="20"/>
              </w:rPr>
            </w:pPr>
            <w:r>
              <w:rPr>
                <w:sz w:val="20"/>
              </w:rPr>
              <w:t>初次同类违法行为，未对动物</w:t>
            </w:r>
            <w:r>
              <w:rPr>
                <w:w w:val="95"/>
                <w:sz w:val="20"/>
              </w:rPr>
              <w:t>疫病预防、控制和扑灭活动造</w:t>
            </w:r>
          </w:p>
          <w:p w14:paraId="371576F0">
            <w:pPr>
              <w:pStyle w:val="9"/>
              <w:spacing w:line="245" w:lineRule="exact"/>
              <w:ind w:left="36"/>
              <w:rPr>
                <w:sz w:val="20"/>
              </w:rPr>
            </w:pPr>
            <w:r>
              <w:rPr>
                <w:sz w:val="20"/>
              </w:rPr>
              <w:t>成不良影响的</w:t>
            </w:r>
          </w:p>
        </w:tc>
        <w:tc>
          <w:tcPr>
            <w:tcW w:w="6930" w:type="dxa"/>
          </w:tcPr>
          <w:p w14:paraId="255558FF">
            <w:pPr>
              <w:pStyle w:val="9"/>
              <w:spacing w:before="3"/>
              <w:rPr>
                <w:sz w:val="22"/>
              </w:rPr>
            </w:pPr>
          </w:p>
          <w:p w14:paraId="18CDE6E1">
            <w:pPr>
              <w:pStyle w:val="9"/>
              <w:ind w:left="35"/>
              <w:rPr>
                <w:sz w:val="20"/>
              </w:rPr>
            </w:pPr>
            <w:r>
              <w:rPr>
                <w:sz w:val="20"/>
              </w:rPr>
              <w:t>警告，责令暂停六个月以上九个月以下动物诊疗活动。</w:t>
            </w:r>
          </w:p>
        </w:tc>
      </w:tr>
      <w:tr w14:paraId="7CA03B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538" w:type="dxa"/>
            <w:vMerge w:val="continue"/>
            <w:tcBorders>
              <w:top w:val="nil"/>
            </w:tcBorders>
          </w:tcPr>
          <w:p w14:paraId="55B553B6">
            <w:pPr>
              <w:rPr>
                <w:sz w:val="2"/>
                <w:szCs w:val="2"/>
              </w:rPr>
            </w:pPr>
          </w:p>
        </w:tc>
        <w:tc>
          <w:tcPr>
            <w:tcW w:w="857" w:type="dxa"/>
            <w:vMerge w:val="continue"/>
            <w:tcBorders>
              <w:top w:val="nil"/>
            </w:tcBorders>
          </w:tcPr>
          <w:p w14:paraId="20D0E1DD">
            <w:pPr>
              <w:rPr>
                <w:sz w:val="2"/>
                <w:szCs w:val="2"/>
              </w:rPr>
            </w:pPr>
          </w:p>
        </w:tc>
        <w:tc>
          <w:tcPr>
            <w:tcW w:w="1299" w:type="dxa"/>
            <w:vMerge w:val="continue"/>
            <w:tcBorders>
              <w:top w:val="nil"/>
            </w:tcBorders>
          </w:tcPr>
          <w:p w14:paraId="547A54F7">
            <w:pPr>
              <w:rPr>
                <w:sz w:val="2"/>
                <w:szCs w:val="2"/>
              </w:rPr>
            </w:pPr>
          </w:p>
        </w:tc>
        <w:tc>
          <w:tcPr>
            <w:tcW w:w="2127" w:type="dxa"/>
            <w:vMerge w:val="continue"/>
            <w:tcBorders>
              <w:top w:val="nil"/>
            </w:tcBorders>
          </w:tcPr>
          <w:p w14:paraId="2127640F">
            <w:pPr>
              <w:rPr>
                <w:sz w:val="2"/>
                <w:szCs w:val="2"/>
              </w:rPr>
            </w:pPr>
          </w:p>
        </w:tc>
        <w:tc>
          <w:tcPr>
            <w:tcW w:w="6860" w:type="dxa"/>
            <w:vMerge w:val="continue"/>
            <w:tcBorders>
              <w:top w:val="nil"/>
            </w:tcBorders>
          </w:tcPr>
          <w:p w14:paraId="3007A183">
            <w:pPr>
              <w:rPr>
                <w:sz w:val="2"/>
                <w:szCs w:val="2"/>
              </w:rPr>
            </w:pPr>
          </w:p>
        </w:tc>
        <w:tc>
          <w:tcPr>
            <w:tcW w:w="1201" w:type="dxa"/>
            <w:vMerge w:val="continue"/>
            <w:tcBorders>
              <w:top w:val="nil"/>
            </w:tcBorders>
          </w:tcPr>
          <w:p w14:paraId="091A6EE6">
            <w:pPr>
              <w:rPr>
                <w:sz w:val="2"/>
                <w:szCs w:val="2"/>
              </w:rPr>
            </w:pPr>
          </w:p>
        </w:tc>
        <w:tc>
          <w:tcPr>
            <w:tcW w:w="2831" w:type="dxa"/>
          </w:tcPr>
          <w:p w14:paraId="5A7117BF">
            <w:pPr>
              <w:pStyle w:val="9"/>
              <w:spacing w:before="43" w:line="232" w:lineRule="auto"/>
              <w:ind w:left="36" w:right="140"/>
              <w:rPr>
                <w:sz w:val="20"/>
              </w:rPr>
            </w:pPr>
            <w:r>
              <w:rPr>
                <w:sz w:val="20"/>
              </w:rPr>
              <w:t>再次同类违法行为，未对动物</w:t>
            </w:r>
            <w:r>
              <w:rPr>
                <w:w w:val="95"/>
                <w:sz w:val="20"/>
              </w:rPr>
              <w:t>疫病预防、控制和扑灭活动造</w:t>
            </w:r>
          </w:p>
          <w:p w14:paraId="47EC0B96">
            <w:pPr>
              <w:pStyle w:val="9"/>
              <w:spacing w:line="242" w:lineRule="exact"/>
              <w:ind w:left="36"/>
              <w:rPr>
                <w:sz w:val="20"/>
              </w:rPr>
            </w:pPr>
            <w:r>
              <w:rPr>
                <w:sz w:val="20"/>
              </w:rPr>
              <w:t>成不良影响的</w:t>
            </w:r>
          </w:p>
        </w:tc>
        <w:tc>
          <w:tcPr>
            <w:tcW w:w="6930" w:type="dxa"/>
          </w:tcPr>
          <w:p w14:paraId="2CFF0A02">
            <w:pPr>
              <w:pStyle w:val="9"/>
              <w:spacing w:before="3"/>
              <w:rPr>
                <w:sz w:val="22"/>
              </w:rPr>
            </w:pPr>
          </w:p>
          <w:p w14:paraId="3276DCAE">
            <w:pPr>
              <w:pStyle w:val="9"/>
              <w:spacing w:before="1"/>
              <w:ind w:left="35"/>
              <w:rPr>
                <w:sz w:val="20"/>
              </w:rPr>
            </w:pPr>
            <w:r>
              <w:rPr>
                <w:sz w:val="20"/>
              </w:rPr>
              <w:t>警告，责令暂停九个月以上一年以下动物诊疗活动。</w:t>
            </w:r>
          </w:p>
        </w:tc>
      </w:tr>
      <w:tr w14:paraId="428B12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38" w:type="dxa"/>
            <w:vMerge w:val="continue"/>
            <w:tcBorders>
              <w:top w:val="nil"/>
            </w:tcBorders>
          </w:tcPr>
          <w:p w14:paraId="644240A7">
            <w:pPr>
              <w:rPr>
                <w:sz w:val="2"/>
                <w:szCs w:val="2"/>
              </w:rPr>
            </w:pPr>
          </w:p>
        </w:tc>
        <w:tc>
          <w:tcPr>
            <w:tcW w:w="857" w:type="dxa"/>
            <w:vMerge w:val="continue"/>
            <w:tcBorders>
              <w:top w:val="nil"/>
            </w:tcBorders>
          </w:tcPr>
          <w:p w14:paraId="4E5883CA">
            <w:pPr>
              <w:rPr>
                <w:sz w:val="2"/>
                <w:szCs w:val="2"/>
              </w:rPr>
            </w:pPr>
          </w:p>
        </w:tc>
        <w:tc>
          <w:tcPr>
            <w:tcW w:w="1299" w:type="dxa"/>
            <w:vMerge w:val="continue"/>
            <w:tcBorders>
              <w:top w:val="nil"/>
            </w:tcBorders>
          </w:tcPr>
          <w:p w14:paraId="0332E24D">
            <w:pPr>
              <w:rPr>
                <w:sz w:val="2"/>
                <w:szCs w:val="2"/>
              </w:rPr>
            </w:pPr>
          </w:p>
        </w:tc>
        <w:tc>
          <w:tcPr>
            <w:tcW w:w="2127" w:type="dxa"/>
            <w:vMerge w:val="continue"/>
            <w:tcBorders>
              <w:top w:val="nil"/>
            </w:tcBorders>
          </w:tcPr>
          <w:p w14:paraId="3F1B4735">
            <w:pPr>
              <w:rPr>
                <w:sz w:val="2"/>
                <w:szCs w:val="2"/>
              </w:rPr>
            </w:pPr>
          </w:p>
        </w:tc>
        <w:tc>
          <w:tcPr>
            <w:tcW w:w="6860" w:type="dxa"/>
            <w:vMerge w:val="continue"/>
            <w:tcBorders>
              <w:top w:val="nil"/>
            </w:tcBorders>
          </w:tcPr>
          <w:p w14:paraId="0AAB8150">
            <w:pPr>
              <w:rPr>
                <w:sz w:val="2"/>
                <w:szCs w:val="2"/>
              </w:rPr>
            </w:pPr>
          </w:p>
        </w:tc>
        <w:tc>
          <w:tcPr>
            <w:tcW w:w="1201" w:type="dxa"/>
            <w:vMerge w:val="continue"/>
            <w:tcBorders>
              <w:top w:val="nil"/>
            </w:tcBorders>
          </w:tcPr>
          <w:p w14:paraId="3A82211A">
            <w:pPr>
              <w:rPr>
                <w:sz w:val="2"/>
                <w:szCs w:val="2"/>
              </w:rPr>
            </w:pPr>
          </w:p>
        </w:tc>
        <w:tc>
          <w:tcPr>
            <w:tcW w:w="2831" w:type="dxa"/>
          </w:tcPr>
          <w:p w14:paraId="374DBD77">
            <w:pPr>
              <w:pStyle w:val="9"/>
              <w:spacing w:before="156" w:line="230" w:lineRule="auto"/>
              <w:ind w:left="36" w:right="185"/>
              <w:jc w:val="both"/>
              <w:rPr>
                <w:sz w:val="20"/>
              </w:rPr>
            </w:pPr>
            <w:r>
              <w:rPr>
                <w:spacing w:val="-2"/>
                <w:sz w:val="20"/>
              </w:rPr>
              <w:t>三次及以上同类违法行为，或者对动物疫病预防、控制和扑</w:t>
            </w:r>
            <w:r>
              <w:rPr>
                <w:sz w:val="20"/>
              </w:rPr>
              <w:t>灭活动造成不良影响的</w:t>
            </w:r>
          </w:p>
        </w:tc>
        <w:tc>
          <w:tcPr>
            <w:tcW w:w="6930" w:type="dxa"/>
          </w:tcPr>
          <w:p w14:paraId="7096362B">
            <w:pPr>
              <w:pStyle w:val="9"/>
              <w:rPr>
                <w:sz w:val="20"/>
              </w:rPr>
            </w:pPr>
          </w:p>
          <w:p w14:paraId="202039EC">
            <w:pPr>
              <w:pStyle w:val="9"/>
              <w:spacing w:before="139"/>
              <w:ind w:left="35"/>
              <w:rPr>
                <w:sz w:val="20"/>
              </w:rPr>
            </w:pPr>
            <w:r>
              <w:rPr>
                <w:sz w:val="20"/>
              </w:rPr>
              <w:t>吊销执业兽医资格证书。</w:t>
            </w:r>
          </w:p>
        </w:tc>
      </w:tr>
      <w:tr w14:paraId="7BC759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restart"/>
          </w:tcPr>
          <w:p w14:paraId="1AFEC75D">
            <w:pPr>
              <w:pStyle w:val="9"/>
              <w:rPr>
                <w:sz w:val="20"/>
              </w:rPr>
            </w:pPr>
          </w:p>
          <w:p w14:paraId="34C48504">
            <w:pPr>
              <w:pStyle w:val="9"/>
              <w:rPr>
                <w:sz w:val="20"/>
              </w:rPr>
            </w:pPr>
          </w:p>
          <w:p w14:paraId="54FCDFFA">
            <w:pPr>
              <w:pStyle w:val="9"/>
              <w:rPr>
                <w:sz w:val="20"/>
              </w:rPr>
            </w:pPr>
          </w:p>
          <w:p w14:paraId="1498B0EE">
            <w:pPr>
              <w:pStyle w:val="9"/>
              <w:spacing w:before="160"/>
              <w:ind w:left="126"/>
              <w:rPr>
                <w:sz w:val="20"/>
              </w:rPr>
            </w:pPr>
            <w:r>
              <w:rPr>
                <w:sz w:val="20"/>
              </w:rPr>
              <w:t>131</w:t>
            </w:r>
          </w:p>
        </w:tc>
        <w:tc>
          <w:tcPr>
            <w:tcW w:w="857" w:type="dxa"/>
            <w:vMerge w:val="restart"/>
          </w:tcPr>
          <w:p w14:paraId="01FADB4F">
            <w:pPr>
              <w:pStyle w:val="9"/>
              <w:rPr>
                <w:sz w:val="20"/>
              </w:rPr>
            </w:pPr>
          </w:p>
          <w:p w14:paraId="28071487">
            <w:pPr>
              <w:pStyle w:val="9"/>
              <w:rPr>
                <w:sz w:val="20"/>
              </w:rPr>
            </w:pPr>
          </w:p>
          <w:p w14:paraId="2963D4F6">
            <w:pPr>
              <w:pStyle w:val="9"/>
              <w:spacing w:before="174" w:line="232" w:lineRule="auto"/>
              <w:ind w:left="236" w:right="200"/>
              <w:jc w:val="both"/>
              <w:rPr>
                <w:sz w:val="20"/>
              </w:rPr>
            </w:pPr>
            <w:r>
              <w:rPr>
                <w:sz w:val="20"/>
              </w:rPr>
              <w:t>动物卫生监督</w:t>
            </w:r>
          </w:p>
        </w:tc>
        <w:tc>
          <w:tcPr>
            <w:tcW w:w="3426" w:type="dxa"/>
            <w:gridSpan w:val="2"/>
            <w:vMerge w:val="restart"/>
          </w:tcPr>
          <w:p w14:paraId="47681756">
            <w:pPr>
              <w:pStyle w:val="9"/>
              <w:rPr>
                <w:sz w:val="20"/>
              </w:rPr>
            </w:pPr>
          </w:p>
          <w:p w14:paraId="7D07758E">
            <w:pPr>
              <w:pStyle w:val="9"/>
              <w:rPr>
                <w:sz w:val="20"/>
              </w:rPr>
            </w:pPr>
          </w:p>
          <w:p w14:paraId="369EF6F8">
            <w:pPr>
              <w:pStyle w:val="9"/>
              <w:spacing w:before="6"/>
              <w:rPr>
                <w:sz w:val="23"/>
              </w:rPr>
            </w:pPr>
          </w:p>
          <w:p w14:paraId="5A8D37FF">
            <w:pPr>
              <w:pStyle w:val="9"/>
              <w:spacing w:before="1" w:line="230" w:lineRule="auto"/>
              <w:ind w:left="39" w:right="180"/>
              <w:rPr>
                <w:sz w:val="20"/>
              </w:rPr>
            </w:pPr>
            <w:r>
              <w:rPr>
                <w:w w:val="95"/>
                <w:sz w:val="20"/>
              </w:rPr>
              <w:t>对生产经营兽医器械，产品质量不符</w:t>
            </w:r>
            <w:r>
              <w:rPr>
                <w:sz w:val="20"/>
              </w:rPr>
              <w:t>合要求的行政处罚</w:t>
            </w:r>
          </w:p>
        </w:tc>
        <w:tc>
          <w:tcPr>
            <w:tcW w:w="6860" w:type="dxa"/>
            <w:vMerge w:val="restart"/>
          </w:tcPr>
          <w:p w14:paraId="4D4843C3">
            <w:pPr>
              <w:pStyle w:val="9"/>
              <w:rPr>
                <w:sz w:val="20"/>
              </w:rPr>
            </w:pPr>
          </w:p>
          <w:p w14:paraId="1FDF19F8">
            <w:pPr>
              <w:pStyle w:val="9"/>
              <w:spacing w:before="8"/>
              <w:rPr>
                <w:sz w:val="23"/>
              </w:rPr>
            </w:pPr>
          </w:p>
          <w:p w14:paraId="23E1588D">
            <w:pPr>
              <w:pStyle w:val="9"/>
              <w:spacing w:line="252" w:lineRule="exact"/>
              <w:ind w:left="38"/>
              <w:rPr>
                <w:b/>
                <w:sz w:val="20"/>
              </w:rPr>
            </w:pPr>
            <w:r>
              <w:rPr>
                <w:b/>
                <w:sz w:val="20"/>
              </w:rPr>
              <w:t>《中华人民共和国动物防疫法》（2021修订）</w:t>
            </w:r>
          </w:p>
          <w:p w14:paraId="197AC604">
            <w:pPr>
              <w:pStyle w:val="9"/>
              <w:spacing w:before="1" w:line="232" w:lineRule="auto"/>
              <w:ind w:left="38" w:right="6"/>
              <w:jc w:val="both"/>
              <w:rPr>
                <w:sz w:val="20"/>
              </w:rPr>
            </w:pPr>
            <w:r>
              <w:rPr>
                <w:b/>
                <w:spacing w:val="12"/>
                <w:sz w:val="20"/>
              </w:rPr>
              <w:t xml:space="preserve">第一百零七条 </w:t>
            </w:r>
            <w:r>
              <w:rPr>
                <w:spacing w:val="-1"/>
                <w:sz w:val="20"/>
              </w:rPr>
              <w:t>违反本法规定，生产经营兽医器械，产品质量不符合要求</w:t>
            </w:r>
            <w:r>
              <w:rPr>
                <w:w w:val="95"/>
                <w:sz w:val="20"/>
              </w:rPr>
              <w:t>的，由县级以上地方人民政府农业农村主管部门责令限期整改；情节严重的，</w:t>
            </w:r>
            <w:r>
              <w:rPr>
                <w:sz w:val="20"/>
              </w:rPr>
              <w:t>责令停业整顿，并处二万元以上十万元以下罚款。</w:t>
            </w:r>
          </w:p>
        </w:tc>
        <w:tc>
          <w:tcPr>
            <w:tcW w:w="4032" w:type="dxa"/>
            <w:gridSpan w:val="2"/>
          </w:tcPr>
          <w:p w14:paraId="713AB5BF">
            <w:pPr>
              <w:pStyle w:val="9"/>
              <w:spacing w:before="111" w:line="230" w:lineRule="auto"/>
              <w:ind w:left="37" w:right="91"/>
              <w:rPr>
                <w:sz w:val="20"/>
              </w:rPr>
            </w:pPr>
            <w:r>
              <w:rPr>
                <w:w w:val="95"/>
                <w:sz w:val="20"/>
              </w:rPr>
              <w:t>经责令限期整改拒不改正，货值金额不足1万</w:t>
            </w:r>
            <w:r>
              <w:rPr>
                <w:sz w:val="20"/>
              </w:rPr>
              <w:t>元的</w:t>
            </w:r>
          </w:p>
        </w:tc>
        <w:tc>
          <w:tcPr>
            <w:tcW w:w="6930" w:type="dxa"/>
          </w:tcPr>
          <w:p w14:paraId="72A5A465">
            <w:pPr>
              <w:pStyle w:val="9"/>
              <w:spacing w:before="7"/>
              <w:rPr>
                <w:sz w:val="17"/>
              </w:rPr>
            </w:pPr>
          </w:p>
          <w:p w14:paraId="380AC493">
            <w:pPr>
              <w:pStyle w:val="9"/>
              <w:ind w:left="35"/>
              <w:rPr>
                <w:sz w:val="20"/>
              </w:rPr>
            </w:pPr>
            <w:r>
              <w:rPr>
                <w:sz w:val="20"/>
              </w:rPr>
              <w:t>责令停业整顿，并处2万元以上4万元以下罚款。</w:t>
            </w:r>
          </w:p>
        </w:tc>
      </w:tr>
      <w:tr w14:paraId="0415B4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36EC2A17">
            <w:pPr>
              <w:rPr>
                <w:sz w:val="2"/>
                <w:szCs w:val="2"/>
              </w:rPr>
            </w:pPr>
          </w:p>
        </w:tc>
        <w:tc>
          <w:tcPr>
            <w:tcW w:w="857" w:type="dxa"/>
            <w:vMerge w:val="continue"/>
            <w:tcBorders>
              <w:top w:val="nil"/>
            </w:tcBorders>
          </w:tcPr>
          <w:p w14:paraId="33134238">
            <w:pPr>
              <w:rPr>
                <w:sz w:val="2"/>
                <w:szCs w:val="2"/>
              </w:rPr>
            </w:pPr>
          </w:p>
        </w:tc>
        <w:tc>
          <w:tcPr>
            <w:tcW w:w="3426" w:type="dxa"/>
            <w:gridSpan w:val="2"/>
            <w:vMerge w:val="continue"/>
            <w:tcBorders>
              <w:top w:val="nil"/>
            </w:tcBorders>
          </w:tcPr>
          <w:p w14:paraId="40B214E6">
            <w:pPr>
              <w:rPr>
                <w:sz w:val="2"/>
                <w:szCs w:val="2"/>
              </w:rPr>
            </w:pPr>
          </w:p>
        </w:tc>
        <w:tc>
          <w:tcPr>
            <w:tcW w:w="6860" w:type="dxa"/>
            <w:vMerge w:val="continue"/>
            <w:tcBorders>
              <w:top w:val="nil"/>
            </w:tcBorders>
          </w:tcPr>
          <w:p w14:paraId="36060931">
            <w:pPr>
              <w:rPr>
                <w:sz w:val="2"/>
                <w:szCs w:val="2"/>
              </w:rPr>
            </w:pPr>
          </w:p>
        </w:tc>
        <w:tc>
          <w:tcPr>
            <w:tcW w:w="4032" w:type="dxa"/>
            <w:gridSpan w:val="2"/>
          </w:tcPr>
          <w:p w14:paraId="5E979D4A">
            <w:pPr>
              <w:pStyle w:val="9"/>
              <w:spacing w:before="110" w:line="230" w:lineRule="auto"/>
              <w:ind w:left="37" w:right="92"/>
              <w:rPr>
                <w:sz w:val="20"/>
              </w:rPr>
            </w:pPr>
            <w:r>
              <w:rPr>
                <w:w w:val="95"/>
                <w:sz w:val="20"/>
              </w:rPr>
              <w:t>经责令限期整改拒不改正，货值金额1万元以</w:t>
            </w:r>
            <w:r>
              <w:rPr>
                <w:sz w:val="20"/>
              </w:rPr>
              <w:t>上不足5万元的</w:t>
            </w:r>
          </w:p>
        </w:tc>
        <w:tc>
          <w:tcPr>
            <w:tcW w:w="6930" w:type="dxa"/>
          </w:tcPr>
          <w:p w14:paraId="73BAE5AC">
            <w:pPr>
              <w:pStyle w:val="9"/>
              <w:spacing w:before="7"/>
              <w:rPr>
                <w:sz w:val="17"/>
              </w:rPr>
            </w:pPr>
          </w:p>
          <w:p w14:paraId="4E7967A8">
            <w:pPr>
              <w:pStyle w:val="9"/>
              <w:spacing w:before="1"/>
              <w:ind w:left="35"/>
              <w:rPr>
                <w:sz w:val="20"/>
              </w:rPr>
            </w:pPr>
            <w:r>
              <w:rPr>
                <w:sz w:val="20"/>
              </w:rPr>
              <w:t>责令停业整顿，并处4万元以上7万元以下罚款。</w:t>
            </w:r>
          </w:p>
        </w:tc>
      </w:tr>
      <w:tr w14:paraId="3C8590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7949A2CA">
            <w:pPr>
              <w:rPr>
                <w:sz w:val="2"/>
                <w:szCs w:val="2"/>
              </w:rPr>
            </w:pPr>
          </w:p>
        </w:tc>
        <w:tc>
          <w:tcPr>
            <w:tcW w:w="857" w:type="dxa"/>
            <w:vMerge w:val="continue"/>
            <w:tcBorders>
              <w:top w:val="nil"/>
            </w:tcBorders>
          </w:tcPr>
          <w:p w14:paraId="682B9FC0">
            <w:pPr>
              <w:rPr>
                <w:sz w:val="2"/>
                <w:szCs w:val="2"/>
              </w:rPr>
            </w:pPr>
          </w:p>
        </w:tc>
        <w:tc>
          <w:tcPr>
            <w:tcW w:w="3426" w:type="dxa"/>
            <w:gridSpan w:val="2"/>
            <w:vMerge w:val="continue"/>
            <w:tcBorders>
              <w:top w:val="nil"/>
            </w:tcBorders>
          </w:tcPr>
          <w:p w14:paraId="03105010">
            <w:pPr>
              <w:rPr>
                <w:sz w:val="2"/>
                <w:szCs w:val="2"/>
              </w:rPr>
            </w:pPr>
          </w:p>
        </w:tc>
        <w:tc>
          <w:tcPr>
            <w:tcW w:w="6860" w:type="dxa"/>
            <w:vMerge w:val="continue"/>
            <w:tcBorders>
              <w:top w:val="nil"/>
            </w:tcBorders>
          </w:tcPr>
          <w:p w14:paraId="454C1432">
            <w:pPr>
              <w:rPr>
                <w:sz w:val="2"/>
                <w:szCs w:val="2"/>
              </w:rPr>
            </w:pPr>
          </w:p>
        </w:tc>
        <w:tc>
          <w:tcPr>
            <w:tcW w:w="4032" w:type="dxa"/>
            <w:gridSpan w:val="2"/>
          </w:tcPr>
          <w:p w14:paraId="1770FBC3">
            <w:pPr>
              <w:pStyle w:val="9"/>
              <w:spacing w:before="108" w:line="232" w:lineRule="auto"/>
              <w:ind w:left="37" w:right="92"/>
              <w:rPr>
                <w:sz w:val="20"/>
              </w:rPr>
            </w:pPr>
            <w:r>
              <w:rPr>
                <w:w w:val="95"/>
                <w:sz w:val="20"/>
              </w:rPr>
              <w:t>经责令限期整改拒不改正，货值金额5万元以</w:t>
            </w:r>
            <w:r>
              <w:rPr>
                <w:sz w:val="20"/>
              </w:rPr>
              <w:t>上的，或者造成动物诊疗事故的</w:t>
            </w:r>
          </w:p>
        </w:tc>
        <w:tc>
          <w:tcPr>
            <w:tcW w:w="6930" w:type="dxa"/>
          </w:tcPr>
          <w:p w14:paraId="467BA148">
            <w:pPr>
              <w:pStyle w:val="9"/>
              <w:spacing w:before="9"/>
              <w:rPr>
                <w:sz w:val="17"/>
              </w:rPr>
            </w:pPr>
          </w:p>
          <w:p w14:paraId="17730321">
            <w:pPr>
              <w:pStyle w:val="9"/>
              <w:ind w:left="35"/>
              <w:rPr>
                <w:sz w:val="20"/>
              </w:rPr>
            </w:pPr>
            <w:r>
              <w:rPr>
                <w:sz w:val="20"/>
              </w:rPr>
              <w:t>责令停业整顿，并处7万元以上10万元以下罚款。</w:t>
            </w:r>
          </w:p>
        </w:tc>
      </w:tr>
      <w:tr w14:paraId="365F0B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restart"/>
          </w:tcPr>
          <w:p w14:paraId="330C1A7D">
            <w:pPr>
              <w:pStyle w:val="9"/>
              <w:rPr>
                <w:sz w:val="20"/>
              </w:rPr>
            </w:pPr>
          </w:p>
          <w:p w14:paraId="7DB43B1E">
            <w:pPr>
              <w:pStyle w:val="9"/>
              <w:rPr>
                <w:sz w:val="20"/>
              </w:rPr>
            </w:pPr>
          </w:p>
          <w:p w14:paraId="5BA30725">
            <w:pPr>
              <w:pStyle w:val="9"/>
              <w:rPr>
                <w:sz w:val="20"/>
              </w:rPr>
            </w:pPr>
          </w:p>
          <w:p w14:paraId="793EE21E">
            <w:pPr>
              <w:pStyle w:val="9"/>
              <w:rPr>
                <w:sz w:val="20"/>
              </w:rPr>
            </w:pPr>
          </w:p>
          <w:p w14:paraId="39993C6B">
            <w:pPr>
              <w:pStyle w:val="9"/>
              <w:rPr>
                <w:sz w:val="20"/>
              </w:rPr>
            </w:pPr>
          </w:p>
          <w:p w14:paraId="11D94C83">
            <w:pPr>
              <w:pStyle w:val="9"/>
              <w:spacing w:before="3"/>
              <w:rPr>
                <w:sz w:val="19"/>
              </w:rPr>
            </w:pPr>
          </w:p>
          <w:p w14:paraId="4A7F4BC8">
            <w:pPr>
              <w:pStyle w:val="9"/>
              <w:ind w:left="126"/>
              <w:rPr>
                <w:sz w:val="20"/>
              </w:rPr>
            </w:pPr>
            <w:r>
              <w:rPr>
                <w:sz w:val="20"/>
              </w:rPr>
              <w:t>132</w:t>
            </w:r>
          </w:p>
        </w:tc>
        <w:tc>
          <w:tcPr>
            <w:tcW w:w="857" w:type="dxa"/>
            <w:vMerge w:val="restart"/>
          </w:tcPr>
          <w:p w14:paraId="636B4D50">
            <w:pPr>
              <w:pStyle w:val="9"/>
              <w:rPr>
                <w:sz w:val="20"/>
              </w:rPr>
            </w:pPr>
          </w:p>
          <w:p w14:paraId="286F924C">
            <w:pPr>
              <w:pStyle w:val="9"/>
              <w:rPr>
                <w:sz w:val="20"/>
              </w:rPr>
            </w:pPr>
          </w:p>
          <w:p w14:paraId="73FC3D6F">
            <w:pPr>
              <w:pStyle w:val="9"/>
              <w:rPr>
                <w:sz w:val="20"/>
              </w:rPr>
            </w:pPr>
          </w:p>
          <w:p w14:paraId="2479361F">
            <w:pPr>
              <w:pStyle w:val="9"/>
              <w:rPr>
                <w:sz w:val="20"/>
              </w:rPr>
            </w:pPr>
          </w:p>
          <w:p w14:paraId="3C67D99C">
            <w:pPr>
              <w:pStyle w:val="9"/>
              <w:spacing w:before="8"/>
              <w:rPr>
                <w:sz w:val="20"/>
              </w:rPr>
            </w:pPr>
          </w:p>
          <w:p w14:paraId="52FAB1E1">
            <w:pPr>
              <w:pStyle w:val="9"/>
              <w:spacing w:line="230" w:lineRule="auto"/>
              <w:ind w:left="236" w:right="200"/>
              <w:jc w:val="both"/>
              <w:rPr>
                <w:sz w:val="20"/>
              </w:rPr>
            </w:pPr>
            <w:r>
              <w:rPr>
                <w:sz w:val="20"/>
              </w:rPr>
              <w:t>动物卫生监督</w:t>
            </w:r>
          </w:p>
        </w:tc>
        <w:tc>
          <w:tcPr>
            <w:tcW w:w="3426" w:type="dxa"/>
            <w:gridSpan w:val="2"/>
            <w:vMerge w:val="restart"/>
          </w:tcPr>
          <w:p w14:paraId="096197D0">
            <w:pPr>
              <w:pStyle w:val="9"/>
              <w:rPr>
                <w:sz w:val="20"/>
              </w:rPr>
            </w:pPr>
          </w:p>
          <w:p w14:paraId="6A301498">
            <w:pPr>
              <w:pStyle w:val="9"/>
              <w:rPr>
                <w:sz w:val="20"/>
              </w:rPr>
            </w:pPr>
          </w:p>
          <w:p w14:paraId="424212F9">
            <w:pPr>
              <w:pStyle w:val="9"/>
              <w:rPr>
                <w:sz w:val="20"/>
              </w:rPr>
            </w:pPr>
          </w:p>
          <w:p w14:paraId="471F2C46">
            <w:pPr>
              <w:pStyle w:val="9"/>
              <w:spacing w:before="4"/>
              <w:rPr>
                <w:sz w:val="21"/>
              </w:rPr>
            </w:pPr>
          </w:p>
          <w:p w14:paraId="6ABF3E11">
            <w:pPr>
              <w:pStyle w:val="9"/>
              <w:spacing w:line="230" w:lineRule="auto"/>
              <w:ind w:left="39" w:right="180"/>
              <w:jc w:val="both"/>
              <w:rPr>
                <w:sz w:val="20"/>
              </w:rPr>
            </w:pPr>
            <w:r>
              <w:rPr>
                <w:w w:val="95"/>
                <w:sz w:val="20"/>
              </w:rPr>
              <w:t>对动物饲养场、动物隔离场所、动物屠宰加工场所以及动物和动物产品无害化处理场所变更单位名称或者法定代表人（负责人）未办理变更手续的</w:t>
            </w:r>
            <w:r>
              <w:rPr>
                <w:sz w:val="20"/>
              </w:rPr>
              <w:t>行政处罚</w:t>
            </w:r>
          </w:p>
        </w:tc>
        <w:tc>
          <w:tcPr>
            <w:tcW w:w="6860" w:type="dxa"/>
            <w:vMerge w:val="restart"/>
          </w:tcPr>
          <w:p w14:paraId="6D043D96">
            <w:pPr>
              <w:pStyle w:val="9"/>
              <w:rPr>
                <w:sz w:val="20"/>
              </w:rPr>
            </w:pPr>
          </w:p>
          <w:p w14:paraId="7BD034B3">
            <w:pPr>
              <w:pStyle w:val="9"/>
              <w:rPr>
                <w:sz w:val="20"/>
              </w:rPr>
            </w:pPr>
          </w:p>
          <w:p w14:paraId="562FB919">
            <w:pPr>
              <w:pStyle w:val="9"/>
              <w:rPr>
                <w:sz w:val="20"/>
              </w:rPr>
            </w:pPr>
          </w:p>
          <w:p w14:paraId="04F1EC21">
            <w:pPr>
              <w:pStyle w:val="9"/>
              <w:spacing w:before="9"/>
              <w:rPr>
                <w:sz w:val="20"/>
              </w:rPr>
            </w:pPr>
          </w:p>
          <w:p w14:paraId="1190F024">
            <w:pPr>
              <w:pStyle w:val="9"/>
              <w:spacing w:line="252" w:lineRule="exact"/>
              <w:ind w:left="38"/>
              <w:rPr>
                <w:b/>
                <w:sz w:val="20"/>
              </w:rPr>
            </w:pPr>
            <w:r>
              <w:rPr>
                <w:b/>
                <w:sz w:val="20"/>
              </w:rPr>
              <w:t>《动物防疫条件审查办法》（2022）</w:t>
            </w:r>
          </w:p>
          <w:p w14:paraId="1F49C81F">
            <w:pPr>
              <w:pStyle w:val="9"/>
              <w:spacing w:before="3" w:line="230" w:lineRule="auto"/>
              <w:ind w:left="38" w:right="10"/>
              <w:jc w:val="both"/>
              <w:rPr>
                <w:sz w:val="20"/>
              </w:rPr>
            </w:pPr>
            <w:r>
              <w:rPr>
                <w:b/>
                <w:spacing w:val="13"/>
                <w:sz w:val="20"/>
              </w:rPr>
              <w:t xml:space="preserve">第二十六条 </w:t>
            </w:r>
            <w:r>
              <w:rPr>
                <w:spacing w:val="-1"/>
                <w:sz w:val="20"/>
              </w:rPr>
              <w:t>违反本办法规定，动物饲养场、动物隔离场所、动物屠宰加</w:t>
            </w:r>
            <w:r>
              <w:rPr>
                <w:w w:val="95"/>
                <w:sz w:val="20"/>
              </w:rPr>
              <w:t>工场所以及动物和动物产品无害化处理场所变更单位名称或者法定代表人（负责人）未办理变更手续的，由县级以上地方人民政府农业农村主管部门责令限</w:t>
            </w:r>
            <w:r>
              <w:rPr>
                <w:sz w:val="20"/>
              </w:rPr>
              <w:t>期改正；逾期不改正的，处一千元以上五千元以下罚款。</w:t>
            </w:r>
          </w:p>
        </w:tc>
        <w:tc>
          <w:tcPr>
            <w:tcW w:w="4032" w:type="dxa"/>
            <w:gridSpan w:val="2"/>
          </w:tcPr>
          <w:p w14:paraId="5AFDD13E">
            <w:pPr>
              <w:pStyle w:val="9"/>
              <w:spacing w:before="2"/>
              <w:rPr>
                <w:sz w:val="24"/>
              </w:rPr>
            </w:pPr>
          </w:p>
          <w:p w14:paraId="780A02C8">
            <w:pPr>
              <w:pStyle w:val="9"/>
              <w:spacing w:before="1" w:line="230" w:lineRule="auto"/>
              <w:ind w:left="37" w:right="192"/>
              <w:rPr>
                <w:sz w:val="20"/>
              </w:rPr>
            </w:pPr>
            <w:r>
              <w:rPr>
                <w:w w:val="95"/>
                <w:sz w:val="20"/>
              </w:rPr>
              <w:t>逾期不改正的，未造成危害后果或不良影响</w:t>
            </w:r>
            <w:r>
              <w:rPr>
                <w:sz w:val="20"/>
              </w:rPr>
              <w:t>的</w:t>
            </w:r>
          </w:p>
        </w:tc>
        <w:tc>
          <w:tcPr>
            <w:tcW w:w="6930" w:type="dxa"/>
          </w:tcPr>
          <w:p w14:paraId="6D48B2D6">
            <w:pPr>
              <w:pStyle w:val="9"/>
              <w:rPr>
                <w:sz w:val="20"/>
              </w:rPr>
            </w:pPr>
          </w:p>
          <w:p w14:paraId="0ADE0758">
            <w:pPr>
              <w:pStyle w:val="9"/>
              <w:spacing w:before="168"/>
              <w:ind w:left="35"/>
              <w:rPr>
                <w:sz w:val="20"/>
              </w:rPr>
            </w:pPr>
            <w:r>
              <w:rPr>
                <w:sz w:val="20"/>
              </w:rPr>
              <w:t>处1000元以上2000元以下罚款。</w:t>
            </w:r>
          </w:p>
        </w:tc>
      </w:tr>
      <w:tr w14:paraId="74EEA0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3F0C8DBC">
            <w:pPr>
              <w:rPr>
                <w:sz w:val="2"/>
                <w:szCs w:val="2"/>
              </w:rPr>
            </w:pPr>
          </w:p>
        </w:tc>
        <w:tc>
          <w:tcPr>
            <w:tcW w:w="857" w:type="dxa"/>
            <w:vMerge w:val="continue"/>
            <w:tcBorders>
              <w:top w:val="nil"/>
            </w:tcBorders>
          </w:tcPr>
          <w:p w14:paraId="3B5EDC22">
            <w:pPr>
              <w:rPr>
                <w:sz w:val="2"/>
                <w:szCs w:val="2"/>
              </w:rPr>
            </w:pPr>
          </w:p>
        </w:tc>
        <w:tc>
          <w:tcPr>
            <w:tcW w:w="3426" w:type="dxa"/>
            <w:gridSpan w:val="2"/>
            <w:vMerge w:val="continue"/>
            <w:tcBorders>
              <w:top w:val="nil"/>
            </w:tcBorders>
          </w:tcPr>
          <w:p w14:paraId="192B58CB">
            <w:pPr>
              <w:rPr>
                <w:sz w:val="2"/>
                <w:szCs w:val="2"/>
              </w:rPr>
            </w:pPr>
          </w:p>
        </w:tc>
        <w:tc>
          <w:tcPr>
            <w:tcW w:w="6860" w:type="dxa"/>
            <w:vMerge w:val="continue"/>
            <w:tcBorders>
              <w:top w:val="nil"/>
            </w:tcBorders>
          </w:tcPr>
          <w:p w14:paraId="2A6FB023">
            <w:pPr>
              <w:rPr>
                <w:sz w:val="2"/>
                <w:szCs w:val="2"/>
              </w:rPr>
            </w:pPr>
          </w:p>
        </w:tc>
        <w:tc>
          <w:tcPr>
            <w:tcW w:w="4032" w:type="dxa"/>
            <w:gridSpan w:val="2"/>
          </w:tcPr>
          <w:p w14:paraId="528971A9">
            <w:pPr>
              <w:pStyle w:val="9"/>
              <w:rPr>
                <w:sz w:val="24"/>
              </w:rPr>
            </w:pPr>
          </w:p>
          <w:p w14:paraId="62DEBD64">
            <w:pPr>
              <w:pStyle w:val="9"/>
              <w:spacing w:line="232" w:lineRule="auto"/>
              <w:ind w:left="37" w:right="192"/>
              <w:rPr>
                <w:sz w:val="20"/>
              </w:rPr>
            </w:pPr>
            <w:r>
              <w:rPr>
                <w:w w:val="95"/>
                <w:sz w:val="20"/>
              </w:rPr>
              <w:t>逾期不改正的，虽造成危害后果或不良影响</w:t>
            </w:r>
            <w:r>
              <w:rPr>
                <w:sz w:val="20"/>
              </w:rPr>
              <w:t>的，但及时消除的</w:t>
            </w:r>
          </w:p>
        </w:tc>
        <w:tc>
          <w:tcPr>
            <w:tcW w:w="6930" w:type="dxa"/>
          </w:tcPr>
          <w:p w14:paraId="5E959859">
            <w:pPr>
              <w:pStyle w:val="9"/>
              <w:rPr>
                <w:sz w:val="20"/>
              </w:rPr>
            </w:pPr>
          </w:p>
          <w:p w14:paraId="7ACAA58B">
            <w:pPr>
              <w:pStyle w:val="9"/>
              <w:spacing w:before="168"/>
              <w:ind w:left="35"/>
              <w:rPr>
                <w:sz w:val="20"/>
              </w:rPr>
            </w:pPr>
            <w:r>
              <w:rPr>
                <w:sz w:val="20"/>
              </w:rPr>
              <w:t>处2000元以上4000元以下罚款。</w:t>
            </w:r>
          </w:p>
        </w:tc>
      </w:tr>
      <w:tr w14:paraId="1628BF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08F0F6CA">
            <w:pPr>
              <w:rPr>
                <w:sz w:val="2"/>
                <w:szCs w:val="2"/>
              </w:rPr>
            </w:pPr>
          </w:p>
        </w:tc>
        <w:tc>
          <w:tcPr>
            <w:tcW w:w="857" w:type="dxa"/>
            <w:vMerge w:val="continue"/>
            <w:tcBorders>
              <w:top w:val="nil"/>
            </w:tcBorders>
          </w:tcPr>
          <w:p w14:paraId="08E0E273">
            <w:pPr>
              <w:rPr>
                <w:sz w:val="2"/>
                <w:szCs w:val="2"/>
              </w:rPr>
            </w:pPr>
          </w:p>
        </w:tc>
        <w:tc>
          <w:tcPr>
            <w:tcW w:w="3426" w:type="dxa"/>
            <w:gridSpan w:val="2"/>
            <w:vMerge w:val="continue"/>
            <w:tcBorders>
              <w:top w:val="nil"/>
            </w:tcBorders>
          </w:tcPr>
          <w:p w14:paraId="15A5AA86">
            <w:pPr>
              <w:rPr>
                <w:sz w:val="2"/>
                <w:szCs w:val="2"/>
              </w:rPr>
            </w:pPr>
          </w:p>
        </w:tc>
        <w:tc>
          <w:tcPr>
            <w:tcW w:w="6860" w:type="dxa"/>
            <w:vMerge w:val="continue"/>
            <w:tcBorders>
              <w:top w:val="nil"/>
            </w:tcBorders>
          </w:tcPr>
          <w:p w14:paraId="5C2E8F9B">
            <w:pPr>
              <w:rPr>
                <w:sz w:val="2"/>
                <w:szCs w:val="2"/>
              </w:rPr>
            </w:pPr>
          </w:p>
        </w:tc>
        <w:tc>
          <w:tcPr>
            <w:tcW w:w="4032" w:type="dxa"/>
            <w:gridSpan w:val="2"/>
          </w:tcPr>
          <w:p w14:paraId="6CE1B906">
            <w:pPr>
              <w:pStyle w:val="9"/>
              <w:spacing w:before="2"/>
              <w:rPr>
                <w:sz w:val="24"/>
              </w:rPr>
            </w:pPr>
          </w:p>
          <w:p w14:paraId="29F80679">
            <w:pPr>
              <w:pStyle w:val="9"/>
              <w:spacing w:line="230" w:lineRule="auto"/>
              <w:ind w:left="37" w:right="192"/>
              <w:rPr>
                <w:sz w:val="20"/>
              </w:rPr>
            </w:pPr>
            <w:r>
              <w:rPr>
                <w:w w:val="95"/>
                <w:sz w:val="20"/>
              </w:rPr>
              <w:t>逾期不改正的，造成严重危害后果或不良影</w:t>
            </w:r>
            <w:r>
              <w:rPr>
                <w:sz w:val="20"/>
              </w:rPr>
              <w:t>响的，无法消除的</w:t>
            </w:r>
          </w:p>
        </w:tc>
        <w:tc>
          <w:tcPr>
            <w:tcW w:w="6930" w:type="dxa"/>
          </w:tcPr>
          <w:p w14:paraId="3727CFBC">
            <w:pPr>
              <w:pStyle w:val="9"/>
              <w:rPr>
                <w:sz w:val="20"/>
              </w:rPr>
            </w:pPr>
          </w:p>
          <w:p w14:paraId="6A5A27B6">
            <w:pPr>
              <w:pStyle w:val="9"/>
              <w:spacing w:before="168"/>
              <w:ind w:left="35"/>
              <w:rPr>
                <w:sz w:val="20"/>
              </w:rPr>
            </w:pPr>
            <w:r>
              <w:rPr>
                <w:sz w:val="20"/>
              </w:rPr>
              <w:t>处4000元以上5000元以下罚款。</w:t>
            </w:r>
          </w:p>
        </w:tc>
      </w:tr>
    </w:tbl>
    <w:p w14:paraId="58B878EF">
      <w:pPr>
        <w:spacing w:after="0"/>
        <w:rPr>
          <w:sz w:val="20"/>
        </w:rPr>
        <w:sectPr>
          <w:pgSz w:w="23820" w:h="16840" w:orient="landscape"/>
          <w:pgMar w:top="820" w:right="420" w:bottom="880" w:left="460" w:header="0" w:footer="686"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6930"/>
      </w:tblGrid>
      <w:tr w14:paraId="34F70B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20EF98A9">
            <w:pPr>
              <w:pStyle w:val="9"/>
              <w:spacing w:before="7"/>
              <w:rPr>
                <w:sz w:val="17"/>
              </w:rPr>
            </w:pPr>
          </w:p>
          <w:p w14:paraId="20C74A8A">
            <w:pPr>
              <w:pStyle w:val="9"/>
              <w:ind w:left="76"/>
              <w:rPr>
                <w:b/>
                <w:sz w:val="20"/>
              </w:rPr>
            </w:pPr>
            <w:r>
              <w:rPr>
                <w:b/>
                <w:sz w:val="20"/>
              </w:rPr>
              <w:t>序号</w:t>
            </w:r>
          </w:p>
        </w:tc>
        <w:tc>
          <w:tcPr>
            <w:tcW w:w="857" w:type="dxa"/>
          </w:tcPr>
          <w:p w14:paraId="66516F3E">
            <w:pPr>
              <w:pStyle w:val="9"/>
              <w:spacing w:before="111" w:line="230" w:lineRule="auto"/>
              <w:ind w:left="234" w:right="199"/>
              <w:rPr>
                <w:b/>
                <w:sz w:val="20"/>
              </w:rPr>
            </w:pPr>
            <w:r>
              <w:rPr>
                <w:b/>
                <w:sz w:val="20"/>
              </w:rPr>
              <w:t>事项类别</w:t>
            </w:r>
          </w:p>
        </w:tc>
        <w:tc>
          <w:tcPr>
            <w:tcW w:w="3426" w:type="dxa"/>
            <w:gridSpan w:val="2"/>
          </w:tcPr>
          <w:p w14:paraId="2DBFD19C">
            <w:pPr>
              <w:pStyle w:val="9"/>
              <w:spacing w:before="7"/>
              <w:rPr>
                <w:sz w:val="17"/>
              </w:rPr>
            </w:pPr>
          </w:p>
          <w:p w14:paraId="2931E110">
            <w:pPr>
              <w:pStyle w:val="9"/>
              <w:ind w:left="1297" w:right="1265"/>
              <w:jc w:val="center"/>
              <w:rPr>
                <w:b/>
                <w:sz w:val="20"/>
              </w:rPr>
            </w:pPr>
            <w:r>
              <w:rPr>
                <w:b/>
                <w:sz w:val="20"/>
              </w:rPr>
              <w:t>事项名称</w:t>
            </w:r>
          </w:p>
        </w:tc>
        <w:tc>
          <w:tcPr>
            <w:tcW w:w="6860" w:type="dxa"/>
          </w:tcPr>
          <w:p w14:paraId="1414DA83">
            <w:pPr>
              <w:pStyle w:val="9"/>
              <w:spacing w:before="7"/>
              <w:rPr>
                <w:sz w:val="17"/>
              </w:rPr>
            </w:pPr>
          </w:p>
          <w:p w14:paraId="1B09C2B8">
            <w:pPr>
              <w:pStyle w:val="9"/>
              <w:ind w:left="3012" w:right="2984"/>
              <w:jc w:val="center"/>
              <w:rPr>
                <w:b/>
                <w:sz w:val="20"/>
              </w:rPr>
            </w:pPr>
            <w:r>
              <w:rPr>
                <w:b/>
                <w:sz w:val="20"/>
              </w:rPr>
              <w:t>实施依据</w:t>
            </w:r>
          </w:p>
        </w:tc>
        <w:tc>
          <w:tcPr>
            <w:tcW w:w="4032" w:type="dxa"/>
            <w:gridSpan w:val="2"/>
          </w:tcPr>
          <w:p w14:paraId="057A3393">
            <w:pPr>
              <w:pStyle w:val="9"/>
              <w:spacing w:before="7"/>
              <w:rPr>
                <w:sz w:val="17"/>
              </w:rPr>
            </w:pPr>
          </w:p>
          <w:p w14:paraId="4BBE01D0">
            <w:pPr>
              <w:pStyle w:val="9"/>
              <w:ind w:left="1597" w:right="1571"/>
              <w:jc w:val="center"/>
              <w:rPr>
                <w:b/>
                <w:sz w:val="20"/>
              </w:rPr>
            </w:pPr>
            <w:r>
              <w:rPr>
                <w:b/>
                <w:sz w:val="20"/>
              </w:rPr>
              <w:t>适用情形</w:t>
            </w:r>
          </w:p>
        </w:tc>
        <w:tc>
          <w:tcPr>
            <w:tcW w:w="6930" w:type="dxa"/>
          </w:tcPr>
          <w:p w14:paraId="3A0EE354">
            <w:pPr>
              <w:pStyle w:val="9"/>
              <w:spacing w:before="7"/>
              <w:rPr>
                <w:sz w:val="17"/>
              </w:rPr>
            </w:pPr>
          </w:p>
          <w:p w14:paraId="4872FDD5">
            <w:pPr>
              <w:pStyle w:val="9"/>
              <w:ind w:left="3041" w:right="3017"/>
              <w:jc w:val="center"/>
              <w:rPr>
                <w:b/>
                <w:sz w:val="20"/>
              </w:rPr>
            </w:pPr>
            <w:r>
              <w:rPr>
                <w:b/>
                <w:sz w:val="20"/>
              </w:rPr>
              <w:t>裁量标准</w:t>
            </w:r>
          </w:p>
        </w:tc>
      </w:tr>
      <w:tr w14:paraId="6D7046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restart"/>
          </w:tcPr>
          <w:p w14:paraId="5BC09FF3">
            <w:pPr>
              <w:pStyle w:val="9"/>
              <w:rPr>
                <w:sz w:val="20"/>
              </w:rPr>
            </w:pPr>
          </w:p>
          <w:p w14:paraId="6D94BDEF">
            <w:pPr>
              <w:pStyle w:val="9"/>
              <w:rPr>
                <w:sz w:val="20"/>
              </w:rPr>
            </w:pPr>
          </w:p>
          <w:p w14:paraId="7603CFB8">
            <w:pPr>
              <w:pStyle w:val="9"/>
              <w:rPr>
                <w:sz w:val="20"/>
              </w:rPr>
            </w:pPr>
          </w:p>
          <w:p w14:paraId="28661CB9">
            <w:pPr>
              <w:pStyle w:val="9"/>
              <w:rPr>
                <w:sz w:val="20"/>
              </w:rPr>
            </w:pPr>
          </w:p>
          <w:p w14:paraId="33A5FE13">
            <w:pPr>
              <w:pStyle w:val="9"/>
              <w:rPr>
                <w:sz w:val="20"/>
              </w:rPr>
            </w:pPr>
          </w:p>
          <w:p w14:paraId="1958087D">
            <w:pPr>
              <w:pStyle w:val="9"/>
              <w:rPr>
                <w:sz w:val="20"/>
              </w:rPr>
            </w:pPr>
          </w:p>
          <w:p w14:paraId="16617DC4">
            <w:pPr>
              <w:pStyle w:val="9"/>
              <w:rPr>
                <w:sz w:val="20"/>
              </w:rPr>
            </w:pPr>
          </w:p>
          <w:p w14:paraId="7C780817">
            <w:pPr>
              <w:pStyle w:val="9"/>
              <w:rPr>
                <w:sz w:val="20"/>
              </w:rPr>
            </w:pPr>
          </w:p>
          <w:p w14:paraId="3D0AE8D5">
            <w:pPr>
              <w:pStyle w:val="9"/>
              <w:rPr>
                <w:sz w:val="20"/>
              </w:rPr>
            </w:pPr>
          </w:p>
          <w:p w14:paraId="42D52E1D">
            <w:pPr>
              <w:pStyle w:val="9"/>
              <w:rPr>
                <w:sz w:val="20"/>
              </w:rPr>
            </w:pPr>
          </w:p>
          <w:p w14:paraId="4535F8FF">
            <w:pPr>
              <w:pStyle w:val="9"/>
              <w:rPr>
                <w:sz w:val="20"/>
              </w:rPr>
            </w:pPr>
          </w:p>
          <w:p w14:paraId="21548F52">
            <w:pPr>
              <w:pStyle w:val="9"/>
              <w:rPr>
                <w:sz w:val="20"/>
              </w:rPr>
            </w:pPr>
          </w:p>
          <w:p w14:paraId="060F8007">
            <w:pPr>
              <w:pStyle w:val="9"/>
              <w:rPr>
                <w:sz w:val="20"/>
              </w:rPr>
            </w:pPr>
          </w:p>
          <w:p w14:paraId="3C86DA11">
            <w:pPr>
              <w:pStyle w:val="9"/>
              <w:rPr>
                <w:sz w:val="20"/>
              </w:rPr>
            </w:pPr>
          </w:p>
          <w:p w14:paraId="2B69D4A6">
            <w:pPr>
              <w:pStyle w:val="9"/>
              <w:rPr>
                <w:sz w:val="20"/>
              </w:rPr>
            </w:pPr>
          </w:p>
          <w:p w14:paraId="2DBA66B4">
            <w:pPr>
              <w:pStyle w:val="9"/>
              <w:rPr>
                <w:sz w:val="20"/>
              </w:rPr>
            </w:pPr>
          </w:p>
          <w:p w14:paraId="543A931F">
            <w:pPr>
              <w:pStyle w:val="9"/>
              <w:rPr>
                <w:sz w:val="20"/>
              </w:rPr>
            </w:pPr>
          </w:p>
          <w:p w14:paraId="50392815">
            <w:pPr>
              <w:pStyle w:val="9"/>
              <w:rPr>
                <w:sz w:val="20"/>
              </w:rPr>
            </w:pPr>
          </w:p>
          <w:p w14:paraId="3F8A66A5">
            <w:pPr>
              <w:pStyle w:val="9"/>
              <w:rPr>
                <w:sz w:val="20"/>
              </w:rPr>
            </w:pPr>
          </w:p>
          <w:p w14:paraId="7AD4A127">
            <w:pPr>
              <w:pStyle w:val="9"/>
              <w:rPr>
                <w:sz w:val="20"/>
              </w:rPr>
            </w:pPr>
          </w:p>
          <w:p w14:paraId="7D8A4842">
            <w:pPr>
              <w:pStyle w:val="9"/>
              <w:rPr>
                <w:sz w:val="20"/>
              </w:rPr>
            </w:pPr>
          </w:p>
          <w:p w14:paraId="5ECAC025">
            <w:pPr>
              <w:pStyle w:val="9"/>
              <w:rPr>
                <w:sz w:val="20"/>
              </w:rPr>
            </w:pPr>
          </w:p>
          <w:p w14:paraId="246F1AC2">
            <w:pPr>
              <w:pStyle w:val="9"/>
              <w:rPr>
                <w:sz w:val="20"/>
              </w:rPr>
            </w:pPr>
          </w:p>
          <w:p w14:paraId="4975EE12">
            <w:pPr>
              <w:pStyle w:val="9"/>
              <w:rPr>
                <w:sz w:val="20"/>
              </w:rPr>
            </w:pPr>
          </w:p>
          <w:p w14:paraId="3171FE03">
            <w:pPr>
              <w:pStyle w:val="9"/>
              <w:spacing w:before="1"/>
              <w:rPr>
                <w:sz w:val="23"/>
              </w:rPr>
            </w:pPr>
          </w:p>
          <w:p w14:paraId="66532B63">
            <w:pPr>
              <w:pStyle w:val="9"/>
              <w:ind w:left="126"/>
              <w:rPr>
                <w:sz w:val="20"/>
              </w:rPr>
            </w:pPr>
            <w:r>
              <w:rPr>
                <w:sz w:val="20"/>
              </w:rPr>
              <w:t>133</w:t>
            </w:r>
          </w:p>
        </w:tc>
        <w:tc>
          <w:tcPr>
            <w:tcW w:w="857" w:type="dxa"/>
            <w:vMerge w:val="restart"/>
          </w:tcPr>
          <w:p w14:paraId="090AD2EC">
            <w:pPr>
              <w:pStyle w:val="9"/>
              <w:rPr>
                <w:sz w:val="20"/>
              </w:rPr>
            </w:pPr>
          </w:p>
          <w:p w14:paraId="46A9DB76">
            <w:pPr>
              <w:pStyle w:val="9"/>
              <w:rPr>
                <w:sz w:val="20"/>
              </w:rPr>
            </w:pPr>
          </w:p>
          <w:p w14:paraId="488995DD">
            <w:pPr>
              <w:pStyle w:val="9"/>
              <w:rPr>
                <w:sz w:val="20"/>
              </w:rPr>
            </w:pPr>
          </w:p>
          <w:p w14:paraId="36C72B74">
            <w:pPr>
              <w:pStyle w:val="9"/>
              <w:rPr>
                <w:sz w:val="20"/>
              </w:rPr>
            </w:pPr>
          </w:p>
          <w:p w14:paraId="50E9E54C">
            <w:pPr>
              <w:pStyle w:val="9"/>
              <w:rPr>
                <w:sz w:val="20"/>
              </w:rPr>
            </w:pPr>
          </w:p>
          <w:p w14:paraId="7809FB56">
            <w:pPr>
              <w:pStyle w:val="9"/>
              <w:rPr>
                <w:sz w:val="20"/>
              </w:rPr>
            </w:pPr>
          </w:p>
          <w:p w14:paraId="38391F65">
            <w:pPr>
              <w:pStyle w:val="9"/>
              <w:rPr>
                <w:sz w:val="20"/>
              </w:rPr>
            </w:pPr>
          </w:p>
          <w:p w14:paraId="5B0F54DA">
            <w:pPr>
              <w:pStyle w:val="9"/>
              <w:rPr>
                <w:sz w:val="20"/>
              </w:rPr>
            </w:pPr>
          </w:p>
          <w:p w14:paraId="06658643">
            <w:pPr>
              <w:pStyle w:val="9"/>
              <w:rPr>
                <w:sz w:val="20"/>
              </w:rPr>
            </w:pPr>
          </w:p>
          <w:p w14:paraId="71D74C8E">
            <w:pPr>
              <w:pStyle w:val="9"/>
              <w:rPr>
                <w:sz w:val="20"/>
              </w:rPr>
            </w:pPr>
          </w:p>
          <w:p w14:paraId="333F0E8F">
            <w:pPr>
              <w:pStyle w:val="9"/>
              <w:rPr>
                <w:sz w:val="20"/>
              </w:rPr>
            </w:pPr>
          </w:p>
          <w:p w14:paraId="3FA18082">
            <w:pPr>
              <w:pStyle w:val="9"/>
              <w:rPr>
                <w:sz w:val="20"/>
              </w:rPr>
            </w:pPr>
          </w:p>
          <w:p w14:paraId="03696E90">
            <w:pPr>
              <w:pStyle w:val="9"/>
              <w:rPr>
                <w:sz w:val="20"/>
              </w:rPr>
            </w:pPr>
          </w:p>
          <w:p w14:paraId="401163E9">
            <w:pPr>
              <w:pStyle w:val="9"/>
              <w:rPr>
                <w:sz w:val="20"/>
              </w:rPr>
            </w:pPr>
          </w:p>
          <w:p w14:paraId="21E4D4EA">
            <w:pPr>
              <w:pStyle w:val="9"/>
              <w:rPr>
                <w:sz w:val="20"/>
              </w:rPr>
            </w:pPr>
          </w:p>
          <w:p w14:paraId="5571BDD5">
            <w:pPr>
              <w:pStyle w:val="9"/>
              <w:rPr>
                <w:sz w:val="20"/>
              </w:rPr>
            </w:pPr>
          </w:p>
          <w:p w14:paraId="78872107">
            <w:pPr>
              <w:pStyle w:val="9"/>
              <w:rPr>
                <w:sz w:val="20"/>
              </w:rPr>
            </w:pPr>
          </w:p>
          <w:p w14:paraId="368E2B08">
            <w:pPr>
              <w:pStyle w:val="9"/>
              <w:rPr>
                <w:sz w:val="20"/>
              </w:rPr>
            </w:pPr>
          </w:p>
          <w:p w14:paraId="191C2505">
            <w:pPr>
              <w:pStyle w:val="9"/>
              <w:rPr>
                <w:sz w:val="20"/>
              </w:rPr>
            </w:pPr>
          </w:p>
          <w:p w14:paraId="2957BEF1">
            <w:pPr>
              <w:pStyle w:val="9"/>
              <w:rPr>
                <w:sz w:val="20"/>
              </w:rPr>
            </w:pPr>
          </w:p>
          <w:p w14:paraId="45D8BD36">
            <w:pPr>
              <w:pStyle w:val="9"/>
              <w:rPr>
                <w:sz w:val="20"/>
              </w:rPr>
            </w:pPr>
          </w:p>
          <w:p w14:paraId="081E90A2">
            <w:pPr>
              <w:pStyle w:val="9"/>
              <w:rPr>
                <w:sz w:val="20"/>
              </w:rPr>
            </w:pPr>
          </w:p>
          <w:p w14:paraId="3F20DA3D">
            <w:pPr>
              <w:pStyle w:val="9"/>
              <w:rPr>
                <w:sz w:val="20"/>
              </w:rPr>
            </w:pPr>
          </w:p>
          <w:p w14:paraId="02A04680">
            <w:pPr>
              <w:pStyle w:val="9"/>
              <w:spacing w:before="7"/>
              <w:rPr>
                <w:sz w:val="24"/>
              </w:rPr>
            </w:pPr>
          </w:p>
          <w:p w14:paraId="3F0FA995">
            <w:pPr>
              <w:pStyle w:val="9"/>
              <w:spacing w:before="1" w:line="230" w:lineRule="auto"/>
              <w:ind w:left="236" w:right="200"/>
              <w:jc w:val="both"/>
              <w:rPr>
                <w:sz w:val="20"/>
              </w:rPr>
            </w:pPr>
            <w:r>
              <w:rPr>
                <w:sz w:val="20"/>
              </w:rPr>
              <w:t>动物卫生监督</w:t>
            </w:r>
          </w:p>
        </w:tc>
        <w:tc>
          <w:tcPr>
            <w:tcW w:w="1299" w:type="dxa"/>
            <w:vMerge w:val="restart"/>
          </w:tcPr>
          <w:p w14:paraId="505A56E5">
            <w:pPr>
              <w:pStyle w:val="9"/>
              <w:rPr>
                <w:sz w:val="20"/>
              </w:rPr>
            </w:pPr>
          </w:p>
          <w:p w14:paraId="0E0D8FCD">
            <w:pPr>
              <w:pStyle w:val="9"/>
              <w:rPr>
                <w:sz w:val="20"/>
              </w:rPr>
            </w:pPr>
          </w:p>
          <w:p w14:paraId="2E46235E">
            <w:pPr>
              <w:pStyle w:val="9"/>
              <w:rPr>
                <w:sz w:val="20"/>
              </w:rPr>
            </w:pPr>
          </w:p>
          <w:p w14:paraId="51734872">
            <w:pPr>
              <w:pStyle w:val="9"/>
              <w:rPr>
                <w:sz w:val="20"/>
              </w:rPr>
            </w:pPr>
          </w:p>
          <w:p w14:paraId="15A7AB33">
            <w:pPr>
              <w:pStyle w:val="9"/>
              <w:rPr>
                <w:sz w:val="20"/>
              </w:rPr>
            </w:pPr>
          </w:p>
          <w:p w14:paraId="653E6EC1">
            <w:pPr>
              <w:pStyle w:val="9"/>
              <w:rPr>
                <w:sz w:val="20"/>
              </w:rPr>
            </w:pPr>
          </w:p>
          <w:p w14:paraId="73E68B56">
            <w:pPr>
              <w:pStyle w:val="9"/>
              <w:rPr>
                <w:sz w:val="20"/>
              </w:rPr>
            </w:pPr>
          </w:p>
          <w:p w14:paraId="3A84D1FB">
            <w:pPr>
              <w:pStyle w:val="9"/>
              <w:rPr>
                <w:sz w:val="20"/>
              </w:rPr>
            </w:pPr>
          </w:p>
          <w:p w14:paraId="3D561C2C">
            <w:pPr>
              <w:pStyle w:val="9"/>
              <w:rPr>
                <w:sz w:val="20"/>
              </w:rPr>
            </w:pPr>
          </w:p>
          <w:p w14:paraId="048516EF">
            <w:pPr>
              <w:pStyle w:val="9"/>
              <w:rPr>
                <w:sz w:val="20"/>
              </w:rPr>
            </w:pPr>
          </w:p>
          <w:p w14:paraId="06A50CD6">
            <w:pPr>
              <w:pStyle w:val="9"/>
              <w:rPr>
                <w:sz w:val="20"/>
              </w:rPr>
            </w:pPr>
          </w:p>
          <w:p w14:paraId="5F332563">
            <w:pPr>
              <w:pStyle w:val="9"/>
              <w:rPr>
                <w:sz w:val="20"/>
              </w:rPr>
            </w:pPr>
          </w:p>
          <w:p w14:paraId="4596285A">
            <w:pPr>
              <w:pStyle w:val="9"/>
              <w:rPr>
                <w:sz w:val="20"/>
              </w:rPr>
            </w:pPr>
          </w:p>
          <w:p w14:paraId="59F8A797">
            <w:pPr>
              <w:pStyle w:val="9"/>
              <w:rPr>
                <w:sz w:val="20"/>
              </w:rPr>
            </w:pPr>
          </w:p>
          <w:p w14:paraId="6B25EF2F">
            <w:pPr>
              <w:pStyle w:val="9"/>
              <w:rPr>
                <w:sz w:val="20"/>
              </w:rPr>
            </w:pPr>
          </w:p>
          <w:p w14:paraId="5B0C7D2C">
            <w:pPr>
              <w:pStyle w:val="9"/>
              <w:rPr>
                <w:sz w:val="20"/>
              </w:rPr>
            </w:pPr>
          </w:p>
          <w:p w14:paraId="665B57EF">
            <w:pPr>
              <w:pStyle w:val="9"/>
              <w:spacing w:before="7"/>
              <w:rPr>
                <w:sz w:val="29"/>
              </w:rPr>
            </w:pPr>
          </w:p>
          <w:p w14:paraId="0D37F8EF">
            <w:pPr>
              <w:pStyle w:val="9"/>
              <w:spacing w:line="230" w:lineRule="auto"/>
              <w:ind w:left="39" w:right="43"/>
              <w:jc w:val="both"/>
              <w:rPr>
                <w:sz w:val="20"/>
              </w:rPr>
            </w:pPr>
            <w:r>
              <w:rPr>
                <w:spacing w:val="-3"/>
                <w:sz w:val="20"/>
              </w:rPr>
              <w:t>对从事动物疫病研究、诊疗和动物饲养、屠宰、经营、隔离、运输， 以及动物产品生产、经营、加工、贮藏、无害化处理等活动的单位和个人发现动物染疫、疑似染疫未报告，或者未采取隔离等控制措施等行为的行政处</w:t>
            </w:r>
            <w:r>
              <w:rPr>
                <w:sz w:val="20"/>
              </w:rPr>
              <w:t>罚</w:t>
            </w:r>
          </w:p>
        </w:tc>
        <w:tc>
          <w:tcPr>
            <w:tcW w:w="2127" w:type="dxa"/>
            <w:vMerge w:val="restart"/>
          </w:tcPr>
          <w:p w14:paraId="038CE146">
            <w:pPr>
              <w:pStyle w:val="9"/>
              <w:spacing w:before="77" w:line="230" w:lineRule="auto"/>
              <w:ind w:left="36" w:right="35"/>
              <w:rPr>
                <w:sz w:val="20"/>
              </w:rPr>
            </w:pPr>
            <w:r>
              <w:rPr>
                <w:sz w:val="20"/>
              </w:rPr>
              <w:t>对从事动物疫病研究、诊疗和动物饲养、屠宰</w:t>
            </w:r>
          </w:p>
          <w:p w14:paraId="24E7392C">
            <w:pPr>
              <w:pStyle w:val="9"/>
              <w:spacing w:before="3" w:line="230" w:lineRule="auto"/>
              <w:ind w:left="36" w:right="76"/>
              <w:jc w:val="both"/>
              <w:rPr>
                <w:sz w:val="20"/>
              </w:rPr>
            </w:pPr>
            <w:r>
              <w:rPr>
                <w:spacing w:val="-2"/>
                <w:sz w:val="20"/>
              </w:rPr>
              <w:t>、经营、隔离、运输， 以及动物产品生产、经营、加工、贮藏、无害化处理等活动的单位和个人发现动物染疫、疑似染疫未报告，或者未采取隔离等控制措施的</w:t>
            </w:r>
            <w:r>
              <w:rPr>
                <w:sz w:val="20"/>
              </w:rPr>
              <w:t>行政处罚</w:t>
            </w:r>
          </w:p>
        </w:tc>
        <w:tc>
          <w:tcPr>
            <w:tcW w:w="6860" w:type="dxa"/>
            <w:vMerge w:val="restart"/>
          </w:tcPr>
          <w:p w14:paraId="53183347">
            <w:pPr>
              <w:pStyle w:val="9"/>
              <w:rPr>
                <w:sz w:val="20"/>
              </w:rPr>
            </w:pPr>
          </w:p>
          <w:p w14:paraId="2330DBCD">
            <w:pPr>
              <w:pStyle w:val="9"/>
              <w:rPr>
                <w:sz w:val="20"/>
              </w:rPr>
            </w:pPr>
          </w:p>
          <w:p w14:paraId="7978B81D">
            <w:pPr>
              <w:pStyle w:val="9"/>
              <w:rPr>
                <w:sz w:val="20"/>
              </w:rPr>
            </w:pPr>
          </w:p>
          <w:p w14:paraId="6F0AE9B1">
            <w:pPr>
              <w:pStyle w:val="9"/>
              <w:rPr>
                <w:sz w:val="20"/>
              </w:rPr>
            </w:pPr>
          </w:p>
          <w:p w14:paraId="73579FC8">
            <w:pPr>
              <w:pStyle w:val="9"/>
              <w:rPr>
                <w:sz w:val="20"/>
              </w:rPr>
            </w:pPr>
          </w:p>
          <w:p w14:paraId="6EA5D660">
            <w:pPr>
              <w:pStyle w:val="9"/>
              <w:rPr>
                <w:sz w:val="20"/>
              </w:rPr>
            </w:pPr>
          </w:p>
          <w:p w14:paraId="13D80142">
            <w:pPr>
              <w:pStyle w:val="9"/>
              <w:rPr>
                <w:sz w:val="20"/>
              </w:rPr>
            </w:pPr>
          </w:p>
          <w:p w14:paraId="74AF917E">
            <w:pPr>
              <w:pStyle w:val="9"/>
              <w:rPr>
                <w:sz w:val="20"/>
              </w:rPr>
            </w:pPr>
          </w:p>
          <w:p w14:paraId="4FA5A016">
            <w:pPr>
              <w:pStyle w:val="9"/>
              <w:rPr>
                <w:sz w:val="20"/>
              </w:rPr>
            </w:pPr>
          </w:p>
          <w:p w14:paraId="4AF71284">
            <w:pPr>
              <w:pStyle w:val="9"/>
              <w:rPr>
                <w:sz w:val="20"/>
              </w:rPr>
            </w:pPr>
          </w:p>
          <w:p w14:paraId="69C69FB1">
            <w:pPr>
              <w:pStyle w:val="9"/>
              <w:rPr>
                <w:sz w:val="20"/>
              </w:rPr>
            </w:pPr>
          </w:p>
          <w:p w14:paraId="74050155">
            <w:pPr>
              <w:pStyle w:val="9"/>
              <w:rPr>
                <w:sz w:val="20"/>
              </w:rPr>
            </w:pPr>
          </w:p>
          <w:p w14:paraId="7CBED192">
            <w:pPr>
              <w:pStyle w:val="9"/>
              <w:rPr>
                <w:sz w:val="20"/>
              </w:rPr>
            </w:pPr>
          </w:p>
          <w:p w14:paraId="03C47DD4">
            <w:pPr>
              <w:pStyle w:val="9"/>
              <w:rPr>
                <w:sz w:val="20"/>
              </w:rPr>
            </w:pPr>
          </w:p>
          <w:p w14:paraId="3B82A1D6">
            <w:pPr>
              <w:pStyle w:val="9"/>
              <w:spacing w:before="141" w:line="252" w:lineRule="exact"/>
              <w:ind w:left="38"/>
              <w:rPr>
                <w:b/>
                <w:sz w:val="20"/>
              </w:rPr>
            </w:pPr>
            <w:r>
              <w:rPr>
                <w:b/>
                <w:sz w:val="20"/>
              </w:rPr>
              <w:t>1.《中华人民共和国动物防疫法》（2021修订）</w:t>
            </w:r>
          </w:p>
          <w:p w14:paraId="5FCD1A2D">
            <w:pPr>
              <w:pStyle w:val="9"/>
              <w:spacing w:before="4" w:line="230" w:lineRule="auto"/>
              <w:ind w:left="38" w:right="34"/>
              <w:rPr>
                <w:sz w:val="20"/>
              </w:rPr>
            </w:pPr>
            <w:r>
              <w:rPr>
                <w:b/>
                <w:spacing w:val="14"/>
                <w:sz w:val="20"/>
              </w:rPr>
              <w:t xml:space="preserve">第一百零八条 </w:t>
            </w:r>
            <w:r>
              <w:rPr>
                <w:sz w:val="20"/>
              </w:rPr>
              <w:t>违反本法规定，从事动物疫病研究、诊疗和动物饲养、</w:t>
            </w:r>
            <w:r>
              <w:rPr>
                <w:spacing w:val="-1"/>
                <w:w w:val="95"/>
                <w:sz w:val="20"/>
              </w:rPr>
              <w:t>屠宰、经营、隔离、运输，以及动物产品生产、经营、加工、贮藏、无害化处理等活动的单位和个人，有下列行为之一的，由县级以上地方人民政府农业农村主管部门责令改正，可以处一万元以下罚款；拒不改正的，处一万元以上五</w:t>
            </w:r>
            <w:r>
              <w:rPr>
                <w:sz w:val="20"/>
              </w:rPr>
              <w:t>万元以下罚款，并可以责令停业整顿：（一）发现动物染疫、疑似染疫未报</w:t>
            </w:r>
            <w:r>
              <w:rPr>
                <w:w w:val="95"/>
                <w:sz w:val="20"/>
              </w:rPr>
              <w:t>告，或者未采取隔离等控制措施的；（二）</w:t>
            </w:r>
            <w:r>
              <w:rPr>
                <w:spacing w:val="-2"/>
                <w:w w:val="95"/>
                <w:sz w:val="20"/>
              </w:rPr>
              <w:t>不如实提供与动物防疫有关的资料</w:t>
            </w:r>
            <w:r>
              <w:rPr>
                <w:w w:val="95"/>
                <w:sz w:val="20"/>
              </w:rPr>
              <w:t>的；（三）拒绝或者阻碍农业农村主管部门进行监督检查的；（四）</w:t>
            </w:r>
            <w:r>
              <w:rPr>
                <w:spacing w:val="-5"/>
                <w:w w:val="95"/>
                <w:sz w:val="20"/>
              </w:rPr>
              <w:t>拒绝或者</w:t>
            </w:r>
            <w:r>
              <w:rPr>
                <w:w w:val="95"/>
                <w:sz w:val="20"/>
              </w:rPr>
              <w:t>阻碍动物疫病预防控制机构进行动物疫病监测、检测、评估的；（五）</w:t>
            </w:r>
            <w:r>
              <w:rPr>
                <w:spacing w:val="-6"/>
                <w:w w:val="95"/>
                <w:sz w:val="20"/>
              </w:rPr>
              <w:t>拒绝或</w:t>
            </w:r>
            <w:r>
              <w:rPr>
                <w:sz w:val="20"/>
              </w:rPr>
              <w:t>者阻碍官方兽医依法履行职责的。</w:t>
            </w:r>
          </w:p>
          <w:p w14:paraId="5EEB9368">
            <w:pPr>
              <w:pStyle w:val="9"/>
              <w:spacing w:before="3" w:line="251" w:lineRule="exact"/>
              <w:ind w:left="38"/>
              <w:rPr>
                <w:b/>
                <w:sz w:val="20"/>
              </w:rPr>
            </w:pPr>
            <w:r>
              <w:rPr>
                <w:b/>
                <w:sz w:val="20"/>
              </w:rPr>
              <w:t>2.《动物诊疗机构管理办法》（2022）</w:t>
            </w:r>
          </w:p>
          <w:p w14:paraId="085C45FF">
            <w:pPr>
              <w:pStyle w:val="9"/>
              <w:spacing w:before="2" w:line="230" w:lineRule="auto"/>
              <w:ind w:left="38" w:right="34"/>
              <w:rPr>
                <w:sz w:val="20"/>
              </w:rPr>
            </w:pPr>
            <w:r>
              <w:rPr>
                <w:b/>
                <w:sz w:val="20"/>
              </w:rPr>
              <w:t xml:space="preserve">第三十八条 </w:t>
            </w:r>
            <w:r>
              <w:rPr>
                <w:sz w:val="20"/>
              </w:rPr>
              <w:t>违反本办法规定，动物诊疗机构未按规定报告动物诊疗活</w:t>
            </w:r>
            <w:r>
              <w:rPr>
                <w:w w:val="95"/>
                <w:sz w:val="20"/>
              </w:rPr>
              <w:t>动情况的，依照《中华人民共和国动物防疫法》第一百零八条的规定予以处罚</w:t>
            </w:r>
          </w:p>
          <w:p w14:paraId="537E9FD9">
            <w:pPr>
              <w:pStyle w:val="9"/>
              <w:spacing w:line="246" w:lineRule="exact"/>
              <w:ind w:left="38"/>
              <w:rPr>
                <w:sz w:val="20"/>
              </w:rPr>
            </w:pPr>
            <w:r>
              <w:rPr>
                <w:w w:val="99"/>
                <w:sz w:val="20"/>
              </w:rPr>
              <w:t>。</w:t>
            </w:r>
          </w:p>
          <w:p w14:paraId="5D7F9269">
            <w:pPr>
              <w:pStyle w:val="9"/>
              <w:spacing w:line="248" w:lineRule="exact"/>
              <w:ind w:left="38"/>
              <w:rPr>
                <w:b/>
                <w:sz w:val="20"/>
              </w:rPr>
            </w:pPr>
            <w:r>
              <w:rPr>
                <w:b/>
                <w:sz w:val="20"/>
              </w:rPr>
              <w:t>3.《执业兽医和乡村兽医管理办法》（2022）</w:t>
            </w:r>
          </w:p>
          <w:p w14:paraId="0A40FCEE">
            <w:pPr>
              <w:pStyle w:val="9"/>
              <w:spacing w:before="4" w:line="230" w:lineRule="auto"/>
              <w:ind w:left="38" w:right="33"/>
              <w:rPr>
                <w:sz w:val="20"/>
              </w:rPr>
            </w:pPr>
            <w:r>
              <w:rPr>
                <w:b/>
                <w:spacing w:val="16"/>
                <w:sz w:val="20"/>
              </w:rPr>
              <w:t xml:space="preserve">第三十一条 </w:t>
            </w:r>
            <w:r>
              <w:rPr>
                <w:sz w:val="20"/>
              </w:rPr>
              <w:t>违反本办法规定，执业兽医未按县级人民政府农业农村主</w:t>
            </w:r>
            <w:r>
              <w:rPr>
                <w:spacing w:val="-1"/>
                <w:w w:val="95"/>
                <w:sz w:val="20"/>
              </w:rPr>
              <w:t>管部门要求如实形成兽医执业活动情况报告的，依照《中华人民共和国动物防</w:t>
            </w:r>
            <w:r>
              <w:rPr>
                <w:sz w:val="20"/>
              </w:rPr>
              <w:t>疫法》第一百零八条的规定予以处罚。</w:t>
            </w:r>
          </w:p>
          <w:p w14:paraId="59D9D328">
            <w:pPr>
              <w:pStyle w:val="9"/>
              <w:spacing w:line="247" w:lineRule="exact"/>
              <w:ind w:left="38"/>
              <w:rPr>
                <w:b/>
                <w:sz w:val="20"/>
              </w:rPr>
            </w:pPr>
            <w:r>
              <w:rPr>
                <w:b/>
                <w:sz w:val="20"/>
              </w:rPr>
              <w:t>4.《动物防疫条件审查办法》（2022）</w:t>
            </w:r>
          </w:p>
          <w:p w14:paraId="3303F568">
            <w:pPr>
              <w:pStyle w:val="9"/>
              <w:spacing w:before="3" w:line="230" w:lineRule="auto"/>
              <w:ind w:left="38" w:right="33"/>
              <w:rPr>
                <w:sz w:val="20"/>
              </w:rPr>
            </w:pPr>
            <w:r>
              <w:rPr>
                <w:b/>
                <w:spacing w:val="16"/>
                <w:sz w:val="20"/>
              </w:rPr>
              <w:t xml:space="preserve">第二十七条 </w:t>
            </w:r>
            <w:r>
              <w:rPr>
                <w:sz w:val="20"/>
              </w:rPr>
              <w:t>违反本办法规定，动物饲养场、动物隔离场所、动物屠宰</w:t>
            </w:r>
            <w:r>
              <w:rPr>
                <w:spacing w:val="-1"/>
                <w:w w:val="95"/>
                <w:sz w:val="20"/>
              </w:rPr>
              <w:t>加工场所以及动物和动物产品无害化处理场所未按规定报告动物防疫条件情况和防疫制度执行情况的，依照《中华人民共和国动物防疫法》第一百零八条的</w:t>
            </w:r>
            <w:r>
              <w:rPr>
                <w:sz w:val="20"/>
              </w:rPr>
              <w:t>规定予以处罚。</w:t>
            </w:r>
          </w:p>
        </w:tc>
        <w:tc>
          <w:tcPr>
            <w:tcW w:w="1201" w:type="dxa"/>
            <w:vMerge w:val="restart"/>
          </w:tcPr>
          <w:p w14:paraId="0943B965">
            <w:pPr>
              <w:pStyle w:val="9"/>
              <w:rPr>
                <w:sz w:val="20"/>
              </w:rPr>
            </w:pPr>
          </w:p>
          <w:p w14:paraId="414DB214">
            <w:pPr>
              <w:pStyle w:val="9"/>
              <w:rPr>
                <w:sz w:val="20"/>
              </w:rPr>
            </w:pPr>
          </w:p>
          <w:p w14:paraId="279BBB46">
            <w:pPr>
              <w:pStyle w:val="9"/>
              <w:rPr>
                <w:sz w:val="20"/>
              </w:rPr>
            </w:pPr>
          </w:p>
          <w:p w14:paraId="196EA619">
            <w:pPr>
              <w:pStyle w:val="9"/>
              <w:rPr>
                <w:sz w:val="20"/>
              </w:rPr>
            </w:pPr>
          </w:p>
          <w:p w14:paraId="6EC68003">
            <w:pPr>
              <w:pStyle w:val="9"/>
              <w:rPr>
                <w:sz w:val="20"/>
              </w:rPr>
            </w:pPr>
          </w:p>
          <w:p w14:paraId="34C06475">
            <w:pPr>
              <w:pStyle w:val="9"/>
              <w:rPr>
                <w:sz w:val="20"/>
              </w:rPr>
            </w:pPr>
          </w:p>
          <w:p w14:paraId="434288DC">
            <w:pPr>
              <w:pStyle w:val="9"/>
              <w:rPr>
                <w:sz w:val="20"/>
              </w:rPr>
            </w:pPr>
          </w:p>
          <w:p w14:paraId="30E8DF91">
            <w:pPr>
              <w:pStyle w:val="9"/>
              <w:rPr>
                <w:sz w:val="20"/>
              </w:rPr>
            </w:pPr>
          </w:p>
          <w:p w14:paraId="3FDCC6F3">
            <w:pPr>
              <w:pStyle w:val="9"/>
              <w:spacing w:before="11"/>
              <w:rPr>
                <w:sz w:val="16"/>
              </w:rPr>
            </w:pPr>
          </w:p>
          <w:p w14:paraId="497E002A">
            <w:pPr>
              <w:pStyle w:val="9"/>
              <w:spacing w:line="230" w:lineRule="auto"/>
              <w:ind w:left="37" w:right="105"/>
              <w:rPr>
                <w:sz w:val="20"/>
              </w:rPr>
            </w:pPr>
            <w:r>
              <w:rPr>
                <w:sz w:val="20"/>
              </w:rPr>
              <w:t>有第（一） 项行为的</w:t>
            </w:r>
          </w:p>
        </w:tc>
        <w:tc>
          <w:tcPr>
            <w:tcW w:w="2831" w:type="dxa"/>
          </w:tcPr>
          <w:p w14:paraId="719BBFAB">
            <w:pPr>
              <w:pStyle w:val="9"/>
              <w:spacing w:before="4"/>
              <w:rPr>
                <w:sz w:val="22"/>
              </w:rPr>
            </w:pPr>
          </w:p>
          <w:p w14:paraId="1263F360">
            <w:pPr>
              <w:pStyle w:val="9"/>
              <w:spacing w:line="232" w:lineRule="auto"/>
              <w:ind w:left="36" w:right="185"/>
              <w:jc w:val="both"/>
              <w:rPr>
                <w:sz w:val="20"/>
              </w:rPr>
            </w:pPr>
            <w:r>
              <w:rPr>
                <w:spacing w:val="-2"/>
                <w:w w:val="95"/>
                <w:sz w:val="20"/>
              </w:rPr>
              <w:t>及时改正，或者引发动物疫病</w:t>
            </w:r>
            <w:r>
              <w:rPr>
                <w:spacing w:val="-2"/>
                <w:sz w:val="20"/>
              </w:rPr>
              <w:t>但未造成动物疫病扩散、传播</w:t>
            </w:r>
            <w:r>
              <w:rPr>
                <w:sz w:val="20"/>
              </w:rPr>
              <w:t>的</w:t>
            </w:r>
          </w:p>
        </w:tc>
        <w:tc>
          <w:tcPr>
            <w:tcW w:w="6930" w:type="dxa"/>
          </w:tcPr>
          <w:p w14:paraId="787AFA3E">
            <w:pPr>
              <w:pStyle w:val="9"/>
              <w:rPr>
                <w:sz w:val="20"/>
              </w:rPr>
            </w:pPr>
          </w:p>
          <w:p w14:paraId="7161ACD5">
            <w:pPr>
              <w:pStyle w:val="9"/>
              <w:spacing w:before="2"/>
              <w:rPr>
                <w:sz w:val="21"/>
              </w:rPr>
            </w:pPr>
          </w:p>
          <w:p w14:paraId="1F294432">
            <w:pPr>
              <w:pStyle w:val="9"/>
              <w:spacing w:before="1"/>
              <w:ind w:left="35"/>
              <w:rPr>
                <w:sz w:val="20"/>
              </w:rPr>
            </w:pPr>
            <w:r>
              <w:rPr>
                <w:sz w:val="20"/>
              </w:rPr>
              <w:t>可以处5000元以下罚款。</w:t>
            </w:r>
          </w:p>
        </w:tc>
      </w:tr>
      <w:tr w14:paraId="2F844E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1513E9D0">
            <w:pPr>
              <w:rPr>
                <w:sz w:val="2"/>
                <w:szCs w:val="2"/>
              </w:rPr>
            </w:pPr>
          </w:p>
        </w:tc>
        <w:tc>
          <w:tcPr>
            <w:tcW w:w="857" w:type="dxa"/>
            <w:vMerge w:val="continue"/>
            <w:tcBorders>
              <w:top w:val="nil"/>
            </w:tcBorders>
          </w:tcPr>
          <w:p w14:paraId="394D0BF3">
            <w:pPr>
              <w:rPr>
                <w:sz w:val="2"/>
                <w:szCs w:val="2"/>
              </w:rPr>
            </w:pPr>
          </w:p>
        </w:tc>
        <w:tc>
          <w:tcPr>
            <w:tcW w:w="1299" w:type="dxa"/>
            <w:vMerge w:val="continue"/>
            <w:tcBorders>
              <w:top w:val="nil"/>
            </w:tcBorders>
          </w:tcPr>
          <w:p w14:paraId="2D9096BF">
            <w:pPr>
              <w:rPr>
                <w:sz w:val="2"/>
                <w:szCs w:val="2"/>
              </w:rPr>
            </w:pPr>
          </w:p>
        </w:tc>
        <w:tc>
          <w:tcPr>
            <w:tcW w:w="2127" w:type="dxa"/>
            <w:vMerge w:val="continue"/>
            <w:tcBorders>
              <w:top w:val="nil"/>
            </w:tcBorders>
          </w:tcPr>
          <w:p w14:paraId="68949CBA">
            <w:pPr>
              <w:rPr>
                <w:sz w:val="2"/>
                <w:szCs w:val="2"/>
              </w:rPr>
            </w:pPr>
          </w:p>
        </w:tc>
        <w:tc>
          <w:tcPr>
            <w:tcW w:w="6860" w:type="dxa"/>
            <w:vMerge w:val="continue"/>
            <w:tcBorders>
              <w:top w:val="nil"/>
            </w:tcBorders>
          </w:tcPr>
          <w:p w14:paraId="1ADC43DA">
            <w:pPr>
              <w:rPr>
                <w:sz w:val="2"/>
                <w:szCs w:val="2"/>
              </w:rPr>
            </w:pPr>
          </w:p>
        </w:tc>
        <w:tc>
          <w:tcPr>
            <w:tcW w:w="1201" w:type="dxa"/>
            <w:vMerge w:val="continue"/>
            <w:tcBorders>
              <w:top w:val="nil"/>
            </w:tcBorders>
          </w:tcPr>
          <w:p w14:paraId="6228D619">
            <w:pPr>
              <w:rPr>
                <w:sz w:val="2"/>
                <w:szCs w:val="2"/>
              </w:rPr>
            </w:pPr>
          </w:p>
        </w:tc>
        <w:tc>
          <w:tcPr>
            <w:tcW w:w="2831" w:type="dxa"/>
          </w:tcPr>
          <w:p w14:paraId="5D4371D8">
            <w:pPr>
              <w:pStyle w:val="9"/>
              <w:rPr>
                <w:sz w:val="20"/>
              </w:rPr>
            </w:pPr>
          </w:p>
          <w:p w14:paraId="5D52CF51">
            <w:pPr>
              <w:pStyle w:val="9"/>
              <w:spacing w:before="149" w:line="252" w:lineRule="exact"/>
              <w:ind w:left="36"/>
              <w:rPr>
                <w:sz w:val="20"/>
              </w:rPr>
            </w:pPr>
            <w:r>
              <w:rPr>
                <w:sz w:val="20"/>
              </w:rPr>
              <w:t>及时改正，引发动物疫病传播</w:t>
            </w:r>
          </w:p>
          <w:p w14:paraId="4DA56021">
            <w:pPr>
              <w:pStyle w:val="9"/>
              <w:spacing w:line="252" w:lineRule="exact"/>
              <w:ind w:left="36"/>
              <w:rPr>
                <w:sz w:val="20"/>
              </w:rPr>
            </w:pPr>
            <w:r>
              <w:rPr>
                <w:sz w:val="20"/>
              </w:rPr>
              <w:t>、扩散的</w:t>
            </w:r>
          </w:p>
        </w:tc>
        <w:tc>
          <w:tcPr>
            <w:tcW w:w="6930" w:type="dxa"/>
          </w:tcPr>
          <w:p w14:paraId="3C6BA672">
            <w:pPr>
              <w:pStyle w:val="9"/>
              <w:rPr>
                <w:sz w:val="20"/>
              </w:rPr>
            </w:pPr>
          </w:p>
          <w:p w14:paraId="22FEBA77">
            <w:pPr>
              <w:pStyle w:val="9"/>
              <w:spacing w:before="2"/>
              <w:rPr>
                <w:sz w:val="21"/>
              </w:rPr>
            </w:pPr>
          </w:p>
          <w:p w14:paraId="5B746724">
            <w:pPr>
              <w:pStyle w:val="9"/>
              <w:ind w:left="35"/>
              <w:rPr>
                <w:sz w:val="20"/>
              </w:rPr>
            </w:pPr>
            <w:r>
              <w:rPr>
                <w:sz w:val="20"/>
              </w:rPr>
              <w:t>可以处5000元以上1万元以下罚款。</w:t>
            </w:r>
          </w:p>
        </w:tc>
      </w:tr>
      <w:tr w14:paraId="4D30E0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5C820D47">
            <w:pPr>
              <w:rPr>
                <w:sz w:val="2"/>
                <w:szCs w:val="2"/>
              </w:rPr>
            </w:pPr>
          </w:p>
        </w:tc>
        <w:tc>
          <w:tcPr>
            <w:tcW w:w="857" w:type="dxa"/>
            <w:vMerge w:val="continue"/>
            <w:tcBorders>
              <w:top w:val="nil"/>
            </w:tcBorders>
          </w:tcPr>
          <w:p w14:paraId="27232D7D">
            <w:pPr>
              <w:rPr>
                <w:sz w:val="2"/>
                <w:szCs w:val="2"/>
              </w:rPr>
            </w:pPr>
          </w:p>
        </w:tc>
        <w:tc>
          <w:tcPr>
            <w:tcW w:w="1299" w:type="dxa"/>
            <w:vMerge w:val="continue"/>
            <w:tcBorders>
              <w:top w:val="nil"/>
            </w:tcBorders>
          </w:tcPr>
          <w:p w14:paraId="63EA3D0D">
            <w:pPr>
              <w:rPr>
                <w:sz w:val="2"/>
                <w:szCs w:val="2"/>
              </w:rPr>
            </w:pPr>
          </w:p>
        </w:tc>
        <w:tc>
          <w:tcPr>
            <w:tcW w:w="2127" w:type="dxa"/>
            <w:vMerge w:val="restart"/>
          </w:tcPr>
          <w:p w14:paraId="7D26B5E1">
            <w:pPr>
              <w:pStyle w:val="9"/>
              <w:spacing w:before="97" w:line="230" w:lineRule="auto"/>
              <w:ind w:left="36" w:right="35"/>
              <w:rPr>
                <w:sz w:val="20"/>
              </w:rPr>
            </w:pPr>
            <w:r>
              <w:rPr>
                <w:sz w:val="20"/>
              </w:rPr>
              <w:t>对从事动物疫病研究、诊疗和动物饲养、屠宰</w:t>
            </w:r>
          </w:p>
          <w:p w14:paraId="77A21804">
            <w:pPr>
              <w:pStyle w:val="9"/>
              <w:spacing w:before="2" w:line="230" w:lineRule="auto"/>
              <w:ind w:left="36" w:right="76"/>
              <w:jc w:val="both"/>
              <w:rPr>
                <w:sz w:val="20"/>
              </w:rPr>
            </w:pPr>
            <w:r>
              <w:rPr>
                <w:spacing w:val="-2"/>
                <w:sz w:val="20"/>
              </w:rPr>
              <w:t>、经营、隔离、运输， 以及动物产品生产、经营、加工、贮藏、无害化处理等活动的单位和个人不如实提供与动物防疫有关的资料的行政</w:t>
            </w:r>
            <w:r>
              <w:rPr>
                <w:sz w:val="20"/>
              </w:rPr>
              <w:t>处罚</w:t>
            </w:r>
          </w:p>
        </w:tc>
        <w:tc>
          <w:tcPr>
            <w:tcW w:w="6860" w:type="dxa"/>
            <w:vMerge w:val="continue"/>
            <w:tcBorders>
              <w:top w:val="nil"/>
            </w:tcBorders>
          </w:tcPr>
          <w:p w14:paraId="48643A18">
            <w:pPr>
              <w:rPr>
                <w:sz w:val="2"/>
                <w:szCs w:val="2"/>
              </w:rPr>
            </w:pPr>
          </w:p>
        </w:tc>
        <w:tc>
          <w:tcPr>
            <w:tcW w:w="1201" w:type="dxa"/>
            <w:vMerge w:val="continue"/>
            <w:tcBorders>
              <w:top w:val="nil"/>
            </w:tcBorders>
          </w:tcPr>
          <w:p w14:paraId="13BF886E">
            <w:pPr>
              <w:rPr>
                <w:sz w:val="2"/>
                <w:szCs w:val="2"/>
              </w:rPr>
            </w:pPr>
          </w:p>
        </w:tc>
        <w:tc>
          <w:tcPr>
            <w:tcW w:w="2831" w:type="dxa"/>
          </w:tcPr>
          <w:p w14:paraId="56BF538C">
            <w:pPr>
              <w:pStyle w:val="9"/>
              <w:spacing w:before="159" w:line="230" w:lineRule="auto"/>
              <w:ind w:left="36" w:right="186"/>
              <w:rPr>
                <w:sz w:val="20"/>
              </w:rPr>
            </w:pPr>
            <w:r>
              <w:rPr>
                <w:w w:val="95"/>
                <w:sz w:val="20"/>
              </w:rPr>
              <w:t>拒不改正，且未引发动物疫病</w:t>
            </w:r>
            <w:r>
              <w:rPr>
                <w:sz w:val="20"/>
              </w:rPr>
              <w:t>传播、扩散的</w:t>
            </w:r>
          </w:p>
        </w:tc>
        <w:tc>
          <w:tcPr>
            <w:tcW w:w="6930" w:type="dxa"/>
          </w:tcPr>
          <w:p w14:paraId="2AEC069A">
            <w:pPr>
              <w:pStyle w:val="9"/>
              <w:spacing w:before="6"/>
              <w:rPr>
                <w:sz w:val="21"/>
              </w:rPr>
            </w:pPr>
          </w:p>
          <w:p w14:paraId="5C1951FB">
            <w:pPr>
              <w:pStyle w:val="9"/>
              <w:spacing w:before="1"/>
              <w:ind w:left="35"/>
              <w:rPr>
                <w:sz w:val="20"/>
              </w:rPr>
            </w:pPr>
            <w:r>
              <w:rPr>
                <w:sz w:val="20"/>
              </w:rPr>
              <w:t>处1万元以上2万元以下罚款，并可以责令停业整顿。</w:t>
            </w:r>
          </w:p>
        </w:tc>
      </w:tr>
      <w:tr w14:paraId="2A7C2E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17A2CD96">
            <w:pPr>
              <w:rPr>
                <w:sz w:val="2"/>
                <w:szCs w:val="2"/>
              </w:rPr>
            </w:pPr>
          </w:p>
        </w:tc>
        <w:tc>
          <w:tcPr>
            <w:tcW w:w="857" w:type="dxa"/>
            <w:vMerge w:val="continue"/>
            <w:tcBorders>
              <w:top w:val="nil"/>
            </w:tcBorders>
          </w:tcPr>
          <w:p w14:paraId="4F3F5292">
            <w:pPr>
              <w:rPr>
                <w:sz w:val="2"/>
                <w:szCs w:val="2"/>
              </w:rPr>
            </w:pPr>
          </w:p>
        </w:tc>
        <w:tc>
          <w:tcPr>
            <w:tcW w:w="1299" w:type="dxa"/>
            <w:vMerge w:val="continue"/>
            <w:tcBorders>
              <w:top w:val="nil"/>
            </w:tcBorders>
          </w:tcPr>
          <w:p w14:paraId="18F6D192">
            <w:pPr>
              <w:rPr>
                <w:sz w:val="2"/>
                <w:szCs w:val="2"/>
              </w:rPr>
            </w:pPr>
          </w:p>
        </w:tc>
        <w:tc>
          <w:tcPr>
            <w:tcW w:w="2127" w:type="dxa"/>
            <w:vMerge w:val="continue"/>
            <w:tcBorders>
              <w:top w:val="nil"/>
            </w:tcBorders>
          </w:tcPr>
          <w:p w14:paraId="2335550B">
            <w:pPr>
              <w:rPr>
                <w:sz w:val="2"/>
                <w:szCs w:val="2"/>
              </w:rPr>
            </w:pPr>
          </w:p>
        </w:tc>
        <w:tc>
          <w:tcPr>
            <w:tcW w:w="6860" w:type="dxa"/>
            <w:vMerge w:val="continue"/>
            <w:tcBorders>
              <w:top w:val="nil"/>
            </w:tcBorders>
          </w:tcPr>
          <w:p w14:paraId="6A22A829">
            <w:pPr>
              <w:rPr>
                <w:sz w:val="2"/>
                <w:szCs w:val="2"/>
              </w:rPr>
            </w:pPr>
          </w:p>
        </w:tc>
        <w:tc>
          <w:tcPr>
            <w:tcW w:w="1201" w:type="dxa"/>
            <w:vMerge w:val="continue"/>
            <w:tcBorders>
              <w:top w:val="nil"/>
            </w:tcBorders>
          </w:tcPr>
          <w:p w14:paraId="7DCE3763">
            <w:pPr>
              <w:rPr>
                <w:sz w:val="2"/>
                <w:szCs w:val="2"/>
              </w:rPr>
            </w:pPr>
          </w:p>
        </w:tc>
        <w:tc>
          <w:tcPr>
            <w:tcW w:w="2831" w:type="dxa"/>
          </w:tcPr>
          <w:p w14:paraId="4B5C5144">
            <w:pPr>
              <w:pStyle w:val="9"/>
              <w:spacing w:before="161" w:line="230" w:lineRule="auto"/>
              <w:ind w:left="36" w:right="186"/>
              <w:rPr>
                <w:sz w:val="20"/>
              </w:rPr>
            </w:pPr>
            <w:r>
              <w:rPr>
                <w:w w:val="95"/>
                <w:sz w:val="20"/>
              </w:rPr>
              <w:t>拒不改正，且引发三类动物疫</w:t>
            </w:r>
            <w:r>
              <w:rPr>
                <w:sz w:val="20"/>
              </w:rPr>
              <w:t>病传播、扩散的</w:t>
            </w:r>
          </w:p>
        </w:tc>
        <w:tc>
          <w:tcPr>
            <w:tcW w:w="6930" w:type="dxa"/>
          </w:tcPr>
          <w:p w14:paraId="19DF9930">
            <w:pPr>
              <w:pStyle w:val="9"/>
              <w:spacing w:before="6"/>
              <w:rPr>
                <w:sz w:val="21"/>
              </w:rPr>
            </w:pPr>
          </w:p>
          <w:p w14:paraId="6CFB16CD">
            <w:pPr>
              <w:pStyle w:val="9"/>
              <w:ind w:left="35"/>
              <w:rPr>
                <w:sz w:val="20"/>
              </w:rPr>
            </w:pPr>
            <w:r>
              <w:rPr>
                <w:sz w:val="20"/>
              </w:rPr>
              <w:t>处2万元以上4万元以下罚款，并可以责令停业整顿。</w:t>
            </w:r>
          </w:p>
        </w:tc>
      </w:tr>
      <w:tr w14:paraId="4307C8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0E64740B">
            <w:pPr>
              <w:rPr>
                <w:sz w:val="2"/>
                <w:szCs w:val="2"/>
              </w:rPr>
            </w:pPr>
          </w:p>
        </w:tc>
        <w:tc>
          <w:tcPr>
            <w:tcW w:w="857" w:type="dxa"/>
            <w:vMerge w:val="continue"/>
            <w:tcBorders>
              <w:top w:val="nil"/>
            </w:tcBorders>
          </w:tcPr>
          <w:p w14:paraId="4BF21DFB">
            <w:pPr>
              <w:rPr>
                <w:sz w:val="2"/>
                <w:szCs w:val="2"/>
              </w:rPr>
            </w:pPr>
          </w:p>
        </w:tc>
        <w:tc>
          <w:tcPr>
            <w:tcW w:w="1299" w:type="dxa"/>
            <w:vMerge w:val="continue"/>
            <w:tcBorders>
              <w:top w:val="nil"/>
            </w:tcBorders>
          </w:tcPr>
          <w:p w14:paraId="10E2714C">
            <w:pPr>
              <w:rPr>
                <w:sz w:val="2"/>
                <w:szCs w:val="2"/>
              </w:rPr>
            </w:pPr>
          </w:p>
        </w:tc>
        <w:tc>
          <w:tcPr>
            <w:tcW w:w="2127" w:type="dxa"/>
            <w:vMerge w:val="continue"/>
            <w:tcBorders>
              <w:top w:val="nil"/>
            </w:tcBorders>
          </w:tcPr>
          <w:p w14:paraId="745C3E6E">
            <w:pPr>
              <w:rPr>
                <w:sz w:val="2"/>
                <w:szCs w:val="2"/>
              </w:rPr>
            </w:pPr>
          </w:p>
        </w:tc>
        <w:tc>
          <w:tcPr>
            <w:tcW w:w="6860" w:type="dxa"/>
            <w:vMerge w:val="continue"/>
            <w:tcBorders>
              <w:top w:val="nil"/>
            </w:tcBorders>
          </w:tcPr>
          <w:p w14:paraId="300E895B">
            <w:pPr>
              <w:rPr>
                <w:sz w:val="2"/>
                <w:szCs w:val="2"/>
              </w:rPr>
            </w:pPr>
          </w:p>
        </w:tc>
        <w:tc>
          <w:tcPr>
            <w:tcW w:w="1201" w:type="dxa"/>
            <w:vMerge w:val="continue"/>
            <w:tcBorders>
              <w:top w:val="nil"/>
            </w:tcBorders>
          </w:tcPr>
          <w:p w14:paraId="18AAC621">
            <w:pPr>
              <w:rPr>
                <w:sz w:val="2"/>
                <w:szCs w:val="2"/>
              </w:rPr>
            </w:pPr>
          </w:p>
        </w:tc>
        <w:tc>
          <w:tcPr>
            <w:tcW w:w="2831" w:type="dxa"/>
          </w:tcPr>
          <w:p w14:paraId="6E8CD09C">
            <w:pPr>
              <w:pStyle w:val="9"/>
              <w:spacing w:before="158" w:line="230" w:lineRule="auto"/>
              <w:ind w:left="36" w:right="186"/>
              <w:rPr>
                <w:sz w:val="20"/>
              </w:rPr>
            </w:pPr>
            <w:r>
              <w:rPr>
                <w:w w:val="95"/>
                <w:sz w:val="20"/>
              </w:rPr>
              <w:t>拒不改正，引发二类或者一类</w:t>
            </w:r>
            <w:r>
              <w:rPr>
                <w:sz w:val="20"/>
              </w:rPr>
              <w:t>动物疫病的</w:t>
            </w:r>
          </w:p>
        </w:tc>
        <w:tc>
          <w:tcPr>
            <w:tcW w:w="6930" w:type="dxa"/>
          </w:tcPr>
          <w:p w14:paraId="17E0F7C1">
            <w:pPr>
              <w:pStyle w:val="9"/>
              <w:spacing w:before="6"/>
              <w:rPr>
                <w:sz w:val="21"/>
              </w:rPr>
            </w:pPr>
          </w:p>
          <w:p w14:paraId="45E6A5E9">
            <w:pPr>
              <w:pStyle w:val="9"/>
              <w:ind w:left="35"/>
              <w:rPr>
                <w:sz w:val="20"/>
              </w:rPr>
            </w:pPr>
            <w:r>
              <w:rPr>
                <w:sz w:val="20"/>
              </w:rPr>
              <w:t>处4万元以上5万元以下罚款，并可以责令停业整顿。</w:t>
            </w:r>
          </w:p>
        </w:tc>
      </w:tr>
      <w:tr w14:paraId="56DCBF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4" w:hRule="atLeast"/>
        </w:trPr>
        <w:tc>
          <w:tcPr>
            <w:tcW w:w="538" w:type="dxa"/>
            <w:vMerge w:val="continue"/>
            <w:tcBorders>
              <w:top w:val="nil"/>
            </w:tcBorders>
          </w:tcPr>
          <w:p w14:paraId="5705D639">
            <w:pPr>
              <w:rPr>
                <w:sz w:val="2"/>
                <w:szCs w:val="2"/>
              </w:rPr>
            </w:pPr>
          </w:p>
        </w:tc>
        <w:tc>
          <w:tcPr>
            <w:tcW w:w="857" w:type="dxa"/>
            <w:vMerge w:val="continue"/>
            <w:tcBorders>
              <w:top w:val="nil"/>
            </w:tcBorders>
          </w:tcPr>
          <w:p w14:paraId="7A3281CD">
            <w:pPr>
              <w:rPr>
                <w:sz w:val="2"/>
                <w:szCs w:val="2"/>
              </w:rPr>
            </w:pPr>
          </w:p>
        </w:tc>
        <w:tc>
          <w:tcPr>
            <w:tcW w:w="1299" w:type="dxa"/>
            <w:vMerge w:val="continue"/>
            <w:tcBorders>
              <w:top w:val="nil"/>
            </w:tcBorders>
          </w:tcPr>
          <w:p w14:paraId="0F1AE953">
            <w:pPr>
              <w:rPr>
                <w:sz w:val="2"/>
                <w:szCs w:val="2"/>
              </w:rPr>
            </w:pPr>
          </w:p>
        </w:tc>
        <w:tc>
          <w:tcPr>
            <w:tcW w:w="2127" w:type="dxa"/>
            <w:vMerge w:val="restart"/>
          </w:tcPr>
          <w:p w14:paraId="1FAEA730">
            <w:pPr>
              <w:pStyle w:val="9"/>
              <w:spacing w:before="4"/>
              <w:rPr>
                <w:sz w:val="19"/>
              </w:rPr>
            </w:pPr>
          </w:p>
          <w:p w14:paraId="78A6D338">
            <w:pPr>
              <w:pStyle w:val="9"/>
              <w:spacing w:line="230" w:lineRule="auto"/>
              <w:ind w:left="36" w:right="35"/>
              <w:rPr>
                <w:sz w:val="20"/>
              </w:rPr>
            </w:pPr>
            <w:r>
              <w:rPr>
                <w:sz w:val="20"/>
              </w:rPr>
              <w:t>对从事动物疫病研究、诊疗和动物饲养、屠宰</w:t>
            </w:r>
          </w:p>
          <w:p w14:paraId="13B2857C">
            <w:pPr>
              <w:pStyle w:val="9"/>
              <w:spacing w:before="2" w:line="230" w:lineRule="auto"/>
              <w:ind w:left="36" w:right="76"/>
              <w:jc w:val="both"/>
              <w:rPr>
                <w:sz w:val="20"/>
              </w:rPr>
            </w:pPr>
            <w:r>
              <w:rPr>
                <w:spacing w:val="-2"/>
                <w:sz w:val="20"/>
              </w:rPr>
              <w:t>、经营、隔离、运输， 以及动物产品生产、经营、加工、贮藏、无害化处理等活动的单位和个人拒绝或者阻碍农业农村主管部门进行监督</w:t>
            </w:r>
            <w:r>
              <w:rPr>
                <w:sz w:val="20"/>
              </w:rPr>
              <w:t>检查的行政处罚</w:t>
            </w:r>
          </w:p>
        </w:tc>
        <w:tc>
          <w:tcPr>
            <w:tcW w:w="6860" w:type="dxa"/>
            <w:vMerge w:val="continue"/>
            <w:tcBorders>
              <w:top w:val="nil"/>
            </w:tcBorders>
          </w:tcPr>
          <w:p w14:paraId="4F76C0C2">
            <w:pPr>
              <w:rPr>
                <w:sz w:val="2"/>
                <w:szCs w:val="2"/>
              </w:rPr>
            </w:pPr>
          </w:p>
        </w:tc>
        <w:tc>
          <w:tcPr>
            <w:tcW w:w="1201" w:type="dxa"/>
            <w:vMerge w:val="restart"/>
          </w:tcPr>
          <w:p w14:paraId="01A65EEF">
            <w:pPr>
              <w:pStyle w:val="9"/>
              <w:rPr>
                <w:sz w:val="20"/>
              </w:rPr>
            </w:pPr>
          </w:p>
          <w:p w14:paraId="0014C422">
            <w:pPr>
              <w:pStyle w:val="9"/>
              <w:rPr>
                <w:sz w:val="20"/>
              </w:rPr>
            </w:pPr>
          </w:p>
          <w:p w14:paraId="5F82E6B2">
            <w:pPr>
              <w:pStyle w:val="9"/>
              <w:rPr>
                <w:sz w:val="20"/>
              </w:rPr>
            </w:pPr>
          </w:p>
          <w:p w14:paraId="34F694A5">
            <w:pPr>
              <w:pStyle w:val="9"/>
              <w:rPr>
                <w:sz w:val="20"/>
              </w:rPr>
            </w:pPr>
          </w:p>
          <w:p w14:paraId="2D2773D4">
            <w:pPr>
              <w:pStyle w:val="9"/>
              <w:rPr>
                <w:sz w:val="20"/>
              </w:rPr>
            </w:pPr>
          </w:p>
          <w:p w14:paraId="00E8D6AC">
            <w:pPr>
              <w:pStyle w:val="9"/>
              <w:rPr>
                <w:sz w:val="20"/>
              </w:rPr>
            </w:pPr>
          </w:p>
          <w:p w14:paraId="1C001F98">
            <w:pPr>
              <w:pStyle w:val="9"/>
              <w:rPr>
                <w:sz w:val="20"/>
              </w:rPr>
            </w:pPr>
          </w:p>
          <w:p w14:paraId="0CA65C02">
            <w:pPr>
              <w:pStyle w:val="9"/>
              <w:rPr>
                <w:sz w:val="20"/>
              </w:rPr>
            </w:pPr>
          </w:p>
          <w:p w14:paraId="33125F3C">
            <w:pPr>
              <w:pStyle w:val="9"/>
              <w:rPr>
                <w:sz w:val="20"/>
              </w:rPr>
            </w:pPr>
          </w:p>
          <w:p w14:paraId="1AC33841">
            <w:pPr>
              <w:pStyle w:val="9"/>
              <w:rPr>
                <w:sz w:val="20"/>
              </w:rPr>
            </w:pPr>
          </w:p>
          <w:p w14:paraId="4E371319">
            <w:pPr>
              <w:pStyle w:val="9"/>
              <w:rPr>
                <w:sz w:val="20"/>
              </w:rPr>
            </w:pPr>
          </w:p>
          <w:p w14:paraId="7A8E077A">
            <w:pPr>
              <w:pStyle w:val="9"/>
              <w:rPr>
                <w:sz w:val="20"/>
              </w:rPr>
            </w:pPr>
          </w:p>
          <w:p w14:paraId="260A8248">
            <w:pPr>
              <w:pStyle w:val="9"/>
              <w:spacing w:before="12"/>
              <w:rPr>
                <w:sz w:val="28"/>
              </w:rPr>
            </w:pPr>
          </w:p>
          <w:p w14:paraId="105DBB18">
            <w:pPr>
              <w:pStyle w:val="9"/>
              <w:spacing w:line="252" w:lineRule="exact"/>
              <w:ind w:left="37"/>
              <w:rPr>
                <w:sz w:val="20"/>
              </w:rPr>
            </w:pPr>
            <w:r>
              <w:rPr>
                <w:sz w:val="20"/>
              </w:rPr>
              <w:t>有第（二）</w:t>
            </w:r>
          </w:p>
          <w:p w14:paraId="343F5BC5">
            <w:pPr>
              <w:pStyle w:val="9"/>
              <w:spacing w:line="246" w:lineRule="exact"/>
              <w:ind w:left="37"/>
              <w:rPr>
                <w:sz w:val="20"/>
              </w:rPr>
            </w:pPr>
            <w:r>
              <w:rPr>
                <w:spacing w:val="-1"/>
                <w:w w:val="95"/>
                <w:sz w:val="20"/>
              </w:rPr>
              <w:t>（三</w:t>
            </w:r>
            <w:r>
              <w:rPr>
                <w:w w:val="95"/>
                <w:sz w:val="20"/>
              </w:rPr>
              <w:t>）</w:t>
            </w:r>
          </w:p>
          <w:p w14:paraId="435018BD">
            <w:pPr>
              <w:pStyle w:val="9"/>
              <w:spacing w:line="246" w:lineRule="exact"/>
              <w:ind w:left="37"/>
              <w:rPr>
                <w:sz w:val="20"/>
              </w:rPr>
            </w:pPr>
            <w:r>
              <w:rPr>
                <w:spacing w:val="-1"/>
                <w:w w:val="95"/>
                <w:sz w:val="20"/>
              </w:rPr>
              <w:t>（四</w:t>
            </w:r>
            <w:r>
              <w:rPr>
                <w:w w:val="95"/>
                <w:sz w:val="20"/>
              </w:rPr>
              <w:t>）</w:t>
            </w:r>
          </w:p>
          <w:p w14:paraId="3D04AF4A">
            <w:pPr>
              <w:pStyle w:val="9"/>
              <w:spacing w:before="4" w:line="230" w:lineRule="auto"/>
              <w:ind w:left="37" w:right="106"/>
              <w:rPr>
                <w:sz w:val="20"/>
              </w:rPr>
            </w:pPr>
            <w:r>
              <w:rPr>
                <w:sz w:val="20"/>
              </w:rPr>
              <w:t>（五）项行为的</w:t>
            </w:r>
          </w:p>
        </w:tc>
        <w:tc>
          <w:tcPr>
            <w:tcW w:w="2831" w:type="dxa"/>
          </w:tcPr>
          <w:p w14:paraId="1594DD38">
            <w:pPr>
              <w:pStyle w:val="9"/>
              <w:rPr>
                <w:sz w:val="20"/>
              </w:rPr>
            </w:pPr>
          </w:p>
          <w:p w14:paraId="17826958">
            <w:pPr>
              <w:pStyle w:val="9"/>
              <w:rPr>
                <w:sz w:val="22"/>
              </w:rPr>
            </w:pPr>
          </w:p>
          <w:p w14:paraId="5D6DE0A6">
            <w:pPr>
              <w:pStyle w:val="9"/>
              <w:spacing w:line="230" w:lineRule="auto"/>
              <w:ind w:left="36" w:right="186"/>
              <w:jc w:val="both"/>
              <w:rPr>
                <w:sz w:val="20"/>
              </w:rPr>
            </w:pPr>
            <w:r>
              <w:rPr>
                <w:w w:val="95"/>
                <w:sz w:val="20"/>
              </w:rPr>
              <w:t>积极改正的，不属于动物疫病发生地、疫情流行期或紧急防</w:t>
            </w:r>
            <w:r>
              <w:rPr>
                <w:sz w:val="20"/>
              </w:rPr>
              <w:t>控期的</w:t>
            </w:r>
          </w:p>
        </w:tc>
        <w:tc>
          <w:tcPr>
            <w:tcW w:w="6930" w:type="dxa"/>
          </w:tcPr>
          <w:p w14:paraId="7DB88156">
            <w:pPr>
              <w:pStyle w:val="9"/>
              <w:rPr>
                <w:sz w:val="20"/>
              </w:rPr>
            </w:pPr>
          </w:p>
          <w:p w14:paraId="444AB67C">
            <w:pPr>
              <w:pStyle w:val="9"/>
              <w:rPr>
                <w:sz w:val="20"/>
              </w:rPr>
            </w:pPr>
          </w:p>
          <w:p w14:paraId="2DDCEA6B">
            <w:pPr>
              <w:pStyle w:val="9"/>
              <w:spacing w:before="8"/>
              <w:rPr>
                <w:sz w:val="20"/>
              </w:rPr>
            </w:pPr>
          </w:p>
          <w:p w14:paraId="7009CFA2">
            <w:pPr>
              <w:pStyle w:val="9"/>
              <w:ind w:left="35"/>
              <w:rPr>
                <w:sz w:val="20"/>
              </w:rPr>
            </w:pPr>
            <w:r>
              <w:rPr>
                <w:sz w:val="20"/>
              </w:rPr>
              <w:t>可以处5000元以下罚款。</w:t>
            </w:r>
          </w:p>
        </w:tc>
      </w:tr>
      <w:tr w14:paraId="5B61C3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6B71EC7F">
            <w:pPr>
              <w:rPr>
                <w:sz w:val="2"/>
                <w:szCs w:val="2"/>
              </w:rPr>
            </w:pPr>
          </w:p>
        </w:tc>
        <w:tc>
          <w:tcPr>
            <w:tcW w:w="857" w:type="dxa"/>
            <w:vMerge w:val="continue"/>
            <w:tcBorders>
              <w:top w:val="nil"/>
            </w:tcBorders>
          </w:tcPr>
          <w:p w14:paraId="3839F643">
            <w:pPr>
              <w:rPr>
                <w:sz w:val="2"/>
                <w:szCs w:val="2"/>
              </w:rPr>
            </w:pPr>
          </w:p>
        </w:tc>
        <w:tc>
          <w:tcPr>
            <w:tcW w:w="1299" w:type="dxa"/>
            <w:vMerge w:val="continue"/>
            <w:tcBorders>
              <w:top w:val="nil"/>
            </w:tcBorders>
          </w:tcPr>
          <w:p w14:paraId="1AE6A72D">
            <w:pPr>
              <w:rPr>
                <w:sz w:val="2"/>
                <w:szCs w:val="2"/>
              </w:rPr>
            </w:pPr>
          </w:p>
        </w:tc>
        <w:tc>
          <w:tcPr>
            <w:tcW w:w="2127" w:type="dxa"/>
            <w:vMerge w:val="continue"/>
            <w:tcBorders>
              <w:top w:val="nil"/>
            </w:tcBorders>
          </w:tcPr>
          <w:p w14:paraId="3534E145">
            <w:pPr>
              <w:rPr>
                <w:sz w:val="2"/>
                <w:szCs w:val="2"/>
              </w:rPr>
            </w:pPr>
          </w:p>
        </w:tc>
        <w:tc>
          <w:tcPr>
            <w:tcW w:w="6860" w:type="dxa"/>
            <w:vMerge w:val="continue"/>
            <w:tcBorders>
              <w:top w:val="nil"/>
            </w:tcBorders>
          </w:tcPr>
          <w:p w14:paraId="48F51B07">
            <w:pPr>
              <w:rPr>
                <w:sz w:val="2"/>
                <w:szCs w:val="2"/>
              </w:rPr>
            </w:pPr>
          </w:p>
        </w:tc>
        <w:tc>
          <w:tcPr>
            <w:tcW w:w="1201" w:type="dxa"/>
            <w:vMerge w:val="continue"/>
            <w:tcBorders>
              <w:top w:val="nil"/>
            </w:tcBorders>
          </w:tcPr>
          <w:p w14:paraId="39B4A24D">
            <w:pPr>
              <w:rPr>
                <w:sz w:val="2"/>
                <w:szCs w:val="2"/>
              </w:rPr>
            </w:pPr>
          </w:p>
        </w:tc>
        <w:tc>
          <w:tcPr>
            <w:tcW w:w="2831" w:type="dxa"/>
          </w:tcPr>
          <w:p w14:paraId="3A1DAAE6">
            <w:pPr>
              <w:pStyle w:val="9"/>
              <w:spacing w:before="87" w:line="230" w:lineRule="auto"/>
              <w:ind w:left="36" w:right="186"/>
              <w:jc w:val="both"/>
              <w:rPr>
                <w:sz w:val="20"/>
              </w:rPr>
            </w:pPr>
            <w:r>
              <w:rPr>
                <w:w w:val="95"/>
                <w:sz w:val="20"/>
              </w:rPr>
              <w:t>积极改正的，属于动物疫病发生地、疫情流行期或紧急防控</w:t>
            </w:r>
            <w:r>
              <w:rPr>
                <w:sz w:val="20"/>
              </w:rPr>
              <w:t>期的</w:t>
            </w:r>
          </w:p>
        </w:tc>
        <w:tc>
          <w:tcPr>
            <w:tcW w:w="6930" w:type="dxa"/>
          </w:tcPr>
          <w:p w14:paraId="2DE50B6A">
            <w:pPr>
              <w:pStyle w:val="9"/>
              <w:spacing w:before="6"/>
              <w:rPr>
                <w:sz w:val="25"/>
              </w:rPr>
            </w:pPr>
          </w:p>
          <w:p w14:paraId="1E5F5F8B">
            <w:pPr>
              <w:pStyle w:val="9"/>
              <w:ind w:left="35"/>
              <w:rPr>
                <w:sz w:val="20"/>
              </w:rPr>
            </w:pPr>
            <w:r>
              <w:rPr>
                <w:sz w:val="20"/>
              </w:rPr>
              <w:t>可以处5000元以上1万元以下罚款。</w:t>
            </w:r>
          </w:p>
        </w:tc>
      </w:tr>
      <w:tr w14:paraId="74681B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2" w:hRule="atLeast"/>
        </w:trPr>
        <w:tc>
          <w:tcPr>
            <w:tcW w:w="538" w:type="dxa"/>
            <w:vMerge w:val="continue"/>
            <w:tcBorders>
              <w:top w:val="nil"/>
            </w:tcBorders>
          </w:tcPr>
          <w:p w14:paraId="3F9D6077">
            <w:pPr>
              <w:rPr>
                <w:sz w:val="2"/>
                <w:szCs w:val="2"/>
              </w:rPr>
            </w:pPr>
          </w:p>
        </w:tc>
        <w:tc>
          <w:tcPr>
            <w:tcW w:w="857" w:type="dxa"/>
            <w:vMerge w:val="continue"/>
            <w:tcBorders>
              <w:top w:val="nil"/>
            </w:tcBorders>
          </w:tcPr>
          <w:p w14:paraId="092FD94B">
            <w:pPr>
              <w:rPr>
                <w:sz w:val="2"/>
                <w:szCs w:val="2"/>
              </w:rPr>
            </w:pPr>
          </w:p>
        </w:tc>
        <w:tc>
          <w:tcPr>
            <w:tcW w:w="1299" w:type="dxa"/>
            <w:vMerge w:val="continue"/>
            <w:tcBorders>
              <w:top w:val="nil"/>
            </w:tcBorders>
          </w:tcPr>
          <w:p w14:paraId="7A237B32">
            <w:pPr>
              <w:rPr>
                <w:sz w:val="2"/>
                <w:szCs w:val="2"/>
              </w:rPr>
            </w:pPr>
          </w:p>
        </w:tc>
        <w:tc>
          <w:tcPr>
            <w:tcW w:w="2127" w:type="dxa"/>
          </w:tcPr>
          <w:p w14:paraId="4CBFF702">
            <w:pPr>
              <w:pStyle w:val="9"/>
              <w:spacing w:before="7"/>
              <w:rPr>
                <w:sz w:val="21"/>
              </w:rPr>
            </w:pPr>
          </w:p>
          <w:p w14:paraId="10AEBE3F">
            <w:pPr>
              <w:pStyle w:val="9"/>
              <w:spacing w:before="1" w:line="230" w:lineRule="auto"/>
              <w:ind w:left="36" w:right="35"/>
              <w:rPr>
                <w:sz w:val="20"/>
              </w:rPr>
            </w:pPr>
            <w:r>
              <w:rPr>
                <w:sz w:val="20"/>
              </w:rPr>
              <w:t>对从事动物疫病研究、诊疗和动物饲养、屠宰</w:t>
            </w:r>
          </w:p>
          <w:p w14:paraId="5BACDE40">
            <w:pPr>
              <w:pStyle w:val="9"/>
              <w:spacing w:before="2" w:line="230" w:lineRule="auto"/>
              <w:ind w:left="36" w:right="76"/>
              <w:jc w:val="both"/>
              <w:rPr>
                <w:sz w:val="20"/>
              </w:rPr>
            </w:pPr>
            <w:r>
              <w:rPr>
                <w:spacing w:val="-2"/>
                <w:sz w:val="20"/>
              </w:rPr>
              <w:t>、经营、隔离、运输， 以及动物产品生产、经营、加工、贮藏、无害化处理等活动的单位和个人拒绝或者阻碍动物疫病预防控制机构进行动物疫病监测、检测、</w:t>
            </w:r>
            <w:r>
              <w:rPr>
                <w:sz w:val="20"/>
              </w:rPr>
              <w:t>评估的行政处罚</w:t>
            </w:r>
          </w:p>
        </w:tc>
        <w:tc>
          <w:tcPr>
            <w:tcW w:w="6860" w:type="dxa"/>
            <w:vMerge w:val="continue"/>
            <w:tcBorders>
              <w:top w:val="nil"/>
            </w:tcBorders>
          </w:tcPr>
          <w:p w14:paraId="4E02A11A">
            <w:pPr>
              <w:rPr>
                <w:sz w:val="2"/>
                <w:szCs w:val="2"/>
              </w:rPr>
            </w:pPr>
          </w:p>
        </w:tc>
        <w:tc>
          <w:tcPr>
            <w:tcW w:w="1201" w:type="dxa"/>
            <w:vMerge w:val="continue"/>
            <w:tcBorders>
              <w:top w:val="nil"/>
            </w:tcBorders>
          </w:tcPr>
          <w:p w14:paraId="7ADCE43D">
            <w:pPr>
              <w:rPr>
                <w:sz w:val="2"/>
                <w:szCs w:val="2"/>
              </w:rPr>
            </w:pPr>
          </w:p>
        </w:tc>
        <w:tc>
          <w:tcPr>
            <w:tcW w:w="2831" w:type="dxa"/>
          </w:tcPr>
          <w:p w14:paraId="0C12DA57">
            <w:pPr>
              <w:pStyle w:val="9"/>
              <w:rPr>
                <w:sz w:val="20"/>
              </w:rPr>
            </w:pPr>
          </w:p>
          <w:p w14:paraId="75580271">
            <w:pPr>
              <w:pStyle w:val="9"/>
              <w:rPr>
                <w:sz w:val="20"/>
              </w:rPr>
            </w:pPr>
          </w:p>
          <w:p w14:paraId="017EFE1C">
            <w:pPr>
              <w:pStyle w:val="9"/>
              <w:rPr>
                <w:sz w:val="20"/>
              </w:rPr>
            </w:pPr>
          </w:p>
          <w:p w14:paraId="4BFC802C">
            <w:pPr>
              <w:pStyle w:val="9"/>
              <w:rPr>
                <w:sz w:val="29"/>
              </w:rPr>
            </w:pPr>
          </w:p>
          <w:p w14:paraId="2EA0C232">
            <w:pPr>
              <w:pStyle w:val="9"/>
              <w:spacing w:line="230" w:lineRule="auto"/>
              <w:ind w:left="36" w:right="186"/>
              <w:jc w:val="both"/>
              <w:rPr>
                <w:sz w:val="20"/>
              </w:rPr>
            </w:pPr>
            <w:r>
              <w:rPr>
                <w:w w:val="95"/>
                <w:sz w:val="20"/>
              </w:rPr>
              <w:t>拒不改正的，不属于动物疫病发生地、疫情流行期或紧急防</w:t>
            </w:r>
            <w:r>
              <w:rPr>
                <w:sz w:val="20"/>
              </w:rPr>
              <w:t>控期的</w:t>
            </w:r>
          </w:p>
        </w:tc>
        <w:tc>
          <w:tcPr>
            <w:tcW w:w="6930" w:type="dxa"/>
          </w:tcPr>
          <w:p w14:paraId="0ED0C5A4">
            <w:pPr>
              <w:pStyle w:val="9"/>
              <w:rPr>
                <w:sz w:val="20"/>
              </w:rPr>
            </w:pPr>
          </w:p>
          <w:p w14:paraId="6AB967CF">
            <w:pPr>
              <w:pStyle w:val="9"/>
              <w:rPr>
                <w:sz w:val="20"/>
              </w:rPr>
            </w:pPr>
          </w:p>
          <w:p w14:paraId="38736BA8">
            <w:pPr>
              <w:pStyle w:val="9"/>
              <w:rPr>
                <w:sz w:val="20"/>
              </w:rPr>
            </w:pPr>
          </w:p>
          <w:p w14:paraId="30DF6EE4">
            <w:pPr>
              <w:pStyle w:val="9"/>
              <w:rPr>
                <w:sz w:val="20"/>
              </w:rPr>
            </w:pPr>
          </w:p>
          <w:p w14:paraId="4F616CE6">
            <w:pPr>
              <w:pStyle w:val="9"/>
              <w:spacing w:before="9"/>
              <w:rPr>
                <w:sz w:val="27"/>
              </w:rPr>
            </w:pPr>
          </w:p>
          <w:p w14:paraId="259B9CD0">
            <w:pPr>
              <w:pStyle w:val="9"/>
              <w:ind w:left="35"/>
              <w:rPr>
                <w:sz w:val="20"/>
              </w:rPr>
            </w:pPr>
            <w:r>
              <w:rPr>
                <w:sz w:val="20"/>
              </w:rPr>
              <w:t>处1万元以上3万元以下罚款，并可以责令停业整顿。</w:t>
            </w:r>
          </w:p>
        </w:tc>
      </w:tr>
      <w:tr w14:paraId="508B54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89" w:hRule="atLeast"/>
        </w:trPr>
        <w:tc>
          <w:tcPr>
            <w:tcW w:w="538" w:type="dxa"/>
            <w:vMerge w:val="continue"/>
            <w:tcBorders>
              <w:top w:val="nil"/>
            </w:tcBorders>
          </w:tcPr>
          <w:p w14:paraId="781F3A4F">
            <w:pPr>
              <w:rPr>
                <w:sz w:val="2"/>
                <w:szCs w:val="2"/>
              </w:rPr>
            </w:pPr>
          </w:p>
        </w:tc>
        <w:tc>
          <w:tcPr>
            <w:tcW w:w="857" w:type="dxa"/>
            <w:vMerge w:val="continue"/>
            <w:tcBorders>
              <w:top w:val="nil"/>
            </w:tcBorders>
          </w:tcPr>
          <w:p w14:paraId="3D811799">
            <w:pPr>
              <w:rPr>
                <w:sz w:val="2"/>
                <w:szCs w:val="2"/>
              </w:rPr>
            </w:pPr>
          </w:p>
        </w:tc>
        <w:tc>
          <w:tcPr>
            <w:tcW w:w="1299" w:type="dxa"/>
            <w:vMerge w:val="continue"/>
            <w:tcBorders>
              <w:top w:val="nil"/>
            </w:tcBorders>
          </w:tcPr>
          <w:p w14:paraId="598451F5">
            <w:pPr>
              <w:rPr>
                <w:sz w:val="2"/>
                <w:szCs w:val="2"/>
              </w:rPr>
            </w:pPr>
          </w:p>
        </w:tc>
        <w:tc>
          <w:tcPr>
            <w:tcW w:w="2127" w:type="dxa"/>
          </w:tcPr>
          <w:p w14:paraId="080FEA48">
            <w:pPr>
              <w:pStyle w:val="9"/>
              <w:spacing w:before="99" w:line="230" w:lineRule="auto"/>
              <w:ind w:left="36" w:right="35"/>
              <w:rPr>
                <w:sz w:val="20"/>
              </w:rPr>
            </w:pPr>
            <w:r>
              <w:rPr>
                <w:sz w:val="20"/>
              </w:rPr>
              <w:t>对从事动物疫病研究、诊疗和动物饲养、屠宰</w:t>
            </w:r>
          </w:p>
          <w:p w14:paraId="78411C1E">
            <w:pPr>
              <w:pStyle w:val="9"/>
              <w:spacing w:before="2" w:line="230" w:lineRule="auto"/>
              <w:ind w:left="36" w:right="76"/>
              <w:jc w:val="both"/>
              <w:rPr>
                <w:sz w:val="20"/>
              </w:rPr>
            </w:pPr>
            <w:r>
              <w:rPr>
                <w:spacing w:val="-2"/>
                <w:sz w:val="20"/>
              </w:rPr>
              <w:t>、经营、隔离、运输， 以及动物产品生产、经营、加工、贮藏、无害化处理等活动的单位和个人拒绝或者阻碍官方兽医依法履行职责的行</w:t>
            </w:r>
            <w:r>
              <w:rPr>
                <w:sz w:val="20"/>
              </w:rPr>
              <w:t>政处罚</w:t>
            </w:r>
          </w:p>
        </w:tc>
        <w:tc>
          <w:tcPr>
            <w:tcW w:w="6860" w:type="dxa"/>
            <w:vMerge w:val="continue"/>
            <w:tcBorders>
              <w:top w:val="nil"/>
            </w:tcBorders>
          </w:tcPr>
          <w:p w14:paraId="496BEAB0">
            <w:pPr>
              <w:rPr>
                <w:sz w:val="2"/>
                <w:szCs w:val="2"/>
              </w:rPr>
            </w:pPr>
          </w:p>
        </w:tc>
        <w:tc>
          <w:tcPr>
            <w:tcW w:w="1201" w:type="dxa"/>
            <w:vMerge w:val="continue"/>
            <w:tcBorders>
              <w:top w:val="nil"/>
            </w:tcBorders>
          </w:tcPr>
          <w:p w14:paraId="26018901">
            <w:pPr>
              <w:rPr>
                <w:sz w:val="2"/>
                <w:szCs w:val="2"/>
              </w:rPr>
            </w:pPr>
          </w:p>
        </w:tc>
        <w:tc>
          <w:tcPr>
            <w:tcW w:w="2831" w:type="dxa"/>
          </w:tcPr>
          <w:p w14:paraId="73838D04">
            <w:pPr>
              <w:pStyle w:val="9"/>
              <w:rPr>
                <w:sz w:val="20"/>
              </w:rPr>
            </w:pPr>
          </w:p>
          <w:p w14:paraId="3C4C052A">
            <w:pPr>
              <w:pStyle w:val="9"/>
              <w:rPr>
                <w:sz w:val="20"/>
              </w:rPr>
            </w:pPr>
          </w:p>
          <w:p w14:paraId="04BCD361">
            <w:pPr>
              <w:pStyle w:val="9"/>
              <w:spacing w:before="8"/>
              <w:rPr>
                <w:sz w:val="25"/>
              </w:rPr>
            </w:pPr>
          </w:p>
          <w:p w14:paraId="21B255A6">
            <w:pPr>
              <w:pStyle w:val="9"/>
              <w:spacing w:line="230" w:lineRule="auto"/>
              <w:ind w:left="36" w:right="186"/>
              <w:jc w:val="both"/>
              <w:rPr>
                <w:sz w:val="20"/>
              </w:rPr>
            </w:pPr>
            <w:r>
              <w:rPr>
                <w:w w:val="95"/>
                <w:sz w:val="20"/>
              </w:rPr>
              <w:t>拒不改正的，属于动物疫病发生地、疫情流行期或紧急防控</w:t>
            </w:r>
            <w:r>
              <w:rPr>
                <w:sz w:val="20"/>
              </w:rPr>
              <w:t>期的</w:t>
            </w:r>
          </w:p>
        </w:tc>
        <w:tc>
          <w:tcPr>
            <w:tcW w:w="6930" w:type="dxa"/>
          </w:tcPr>
          <w:p w14:paraId="5F4EAF52">
            <w:pPr>
              <w:pStyle w:val="9"/>
              <w:rPr>
                <w:sz w:val="20"/>
              </w:rPr>
            </w:pPr>
          </w:p>
          <w:p w14:paraId="758287C9">
            <w:pPr>
              <w:pStyle w:val="9"/>
              <w:rPr>
                <w:sz w:val="20"/>
              </w:rPr>
            </w:pPr>
          </w:p>
          <w:p w14:paraId="151F255B">
            <w:pPr>
              <w:pStyle w:val="9"/>
              <w:rPr>
                <w:sz w:val="20"/>
              </w:rPr>
            </w:pPr>
          </w:p>
          <w:p w14:paraId="7A6A27A6">
            <w:pPr>
              <w:pStyle w:val="9"/>
              <w:spacing w:before="3"/>
              <w:rPr>
                <w:sz w:val="24"/>
              </w:rPr>
            </w:pPr>
          </w:p>
          <w:p w14:paraId="3F15DB9B">
            <w:pPr>
              <w:pStyle w:val="9"/>
              <w:ind w:left="35"/>
              <w:rPr>
                <w:sz w:val="20"/>
              </w:rPr>
            </w:pPr>
            <w:r>
              <w:rPr>
                <w:sz w:val="20"/>
              </w:rPr>
              <w:t>处3万元以上5万元以下罚款，并可以责令停业整顿。</w:t>
            </w:r>
          </w:p>
        </w:tc>
      </w:tr>
    </w:tbl>
    <w:p w14:paraId="15767C62">
      <w:pPr>
        <w:spacing w:after="0"/>
        <w:rPr>
          <w:sz w:val="20"/>
        </w:rPr>
        <w:sectPr>
          <w:pgSz w:w="23820" w:h="16840" w:orient="landscape"/>
          <w:pgMar w:top="820" w:right="420" w:bottom="880" w:left="460" w:header="0" w:footer="686"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4030"/>
        <w:gridCol w:w="6929"/>
      </w:tblGrid>
      <w:tr w14:paraId="5689EF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47B38099">
            <w:pPr>
              <w:pStyle w:val="9"/>
              <w:spacing w:before="7"/>
              <w:rPr>
                <w:sz w:val="17"/>
              </w:rPr>
            </w:pPr>
          </w:p>
          <w:p w14:paraId="422166C3">
            <w:pPr>
              <w:pStyle w:val="9"/>
              <w:ind w:left="76"/>
              <w:rPr>
                <w:b/>
                <w:sz w:val="20"/>
              </w:rPr>
            </w:pPr>
            <w:r>
              <w:rPr>
                <w:b/>
                <w:sz w:val="20"/>
              </w:rPr>
              <w:t>序号</w:t>
            </w:r>
          </w:p>
        </w:tc>
        <w:tc>
          <w:tcPr>
            <w:tcW w:w="857" w:type="dxa"/>
          </w:tcPr>
          <w:p w14:paraId="40979947">
            <w:pPr>
              <w:pStyle w:val="9"/>
              <w:spacing w:before="111" w:line="230" w:lineRule="auto"/>
              <w:ind w:left="234" w:right="199"/>
              <w:rPr>
                <w:b/>
                <w:sz w:val="20"/>
              </w:rPr>
            </w:pPr>
            <w:r>
              <w:rPr>
                <w:b/>
                <w:sz w:val="20"/>
              </w:rPr>
              <w:t>事项类别</w:t>
            </w:r>
          </w:p>
        </w:tc>
        <w:tc>
          <w:tcPr>
            <w:tcW w:w="3426" w:type="dxa"/>
            <w:gridSpan w:val="2"/>
          </w:tcPr>
          <w:p w14:paraId="08EC7975">
            <w:pPr>
              <w:pStyle w:val="9"/>
              <w:spacing w:before="7"/>
              <w:rPr>
                <w:sz w:val="17"/>
              </w:rPr>
            </w:pPr>
          </w:p>
          <w:p w14:paraId="00C6271E">
            <w:pPr>
              <w:pStyle w:val="9"/>
              <w:ind w:left="1297" w:right="1265"/>
              <w:jc w:val="center"/>
              <w:rPr>
                <w:b/>
                <w:sz w:val="20"/>
              </w:rPr>
            </w:pPr>
            <w:r>
              <w:rPr>
                <w:b/>
                <w:sz w:val="20"/>
              </w:rPr>
              <w:t>事项名称</w:t>
            </w:r>
          </w:p>
        </w:tc>
        <w:tc>
          <w:tcPr>
            <w:tcW w:w="6860" w:type="dxa"/>
          </w:tcPr>
          <w:p w14:paraId="062AA6E6">
            <w:pPr>
              <w:pStyle w:val="9"/>
              <w:spacing w:before="7"/>
              <w:rPr>
                <w:sz w:val="17"/>
              </w:rPr>
            </w:pPr>
          </w:p>
          <w:p w14:paraId="79D5C8DA">
            <w:pPr>
              <w:pStyle w:val="9"/>
              <w:ind w:left="3012" w:right="2984"/>
              <w:jc w:val="center"/>
              <w:rPr>
                <w:b/>
                <w:sz w:val="20"/>
              </w:rPr>
            </w:pPr>
            <w:r>
              <w:rPr>
                <w:b/>
                <w:sz w:val="20"/>
              </w:rPr>
              <w:t>实施依据</w:t>
            </w:r>
          </w:p>
        </w:tc>
        <w:tc>
          <w:tcPr>
            <w:tcW w:w="4030" w:type="dxa"/>
          </w:tcPr>
          <w:p w14:paraId="326E1643">
            <w:pPr>
              <w:pStyle w:val="9"/>
              <w:spacing w:before="7"/>
              <w:rPr>
                <w:sz w:val="17"/>
              </w:rPr>
            </w:pPr>
          </w:p>
          <w:p w14:paraId="6957EF9C">
            <w:pPr>
              <w:pStyle w:val="9"/>
              <w:ind w:left="1595" w:right="1567"/>
              <w:jc w:val="center"/>
              <w:rPr>
                <w:b/>
                <w:sz w:val="20"/>
              </w:rPr>
            </w:pPr>
            <w:r>
              <w:rPr>
                <w:b/>
                <w:sz w:val="20"/>
              </w:rPr>
              <w:t>适用情形</w:t>
            </w:r>
          </w:p>
        </w:tc>
        <w:tc>
          <w:tcPr>
            <w:tcW w:w="6929" w:type="dxa"/>
          </w:tcPr>
          <w:p w14:paraId="129280E6">
            <w:pPr>
              <w:pStyle w:val="9"/>
              <w:spacing w:before="7"/>
              <w:rPr>
                <w:sz w:val="17"/>
              </w:rPr>
            </w:pPr>
          </w:p>
          <w:p w14:paraId="08C7B370">
            <w:pPr>
              <w:pStyle w:val="9"/>
              <w:ind w:left="3045" w:right="3016"/>
              <w:jc w:val="center"/>
              <w:rPr>
                <w:b/>
                <w:sz w:val="20"/>
              </w:rPr>
            </w:pPr>
            <w:r>
              <w:rPr>
                <w:b/>
                <w:sz w:val="20"/>
              </w:rPr>
              <w:t>裁量标准</w:t>
            </w:r>
          </w:p>
        </w:tc>
      </w:tr>
      <w:tr w14:paraId="3E74BA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28" w:hRule="atLeast"/>
        </w:trPr>
        <w:tc>
          <w:tcPr>
            <w:tcW w:w="538" w:type="dxa"/>
            <w:vMerge w:val="restart"/>
          </w:tcPr>
          <w:p w14:paraId="246808EE">
            <w:pPr>
              <w:pStyle w:val="9"/>
              <w:rPr>
                <w:sz w:val="20"/>
              </w:rPr>
            </w:pPr>
          </w:p>
          <w:p w14:paraId="39DE90DA">
            <w:pPr>
              <w:pStyle w:val="9"/>
              <w:rPr>
                <w:sz w:val="20"/>
              </w:rPr>
            </w:pPr>
          </w:p>
          <w:p w14:paraId="5FDF6528">
            <w:pPr>
              <w:pStyle w:val="9"/>
              <w:rPr>
                <w:sz w:val="20"/>
              </w:rPr>
            </w:pPr>
          </w:p>
          <w:p w14:paraId="09E18746">
            <w:pPr>
              <w:pStyle w:val="9"/>
              <w:rPr>
                <w:sz w:val="20"/>
              </w:rPr>
            </w:pPr>
          </w:p>
          <w:p w14:paraId="02FFD41C">
            <w:pPr>
              <w:pStyle w:val="9"/>
              <w:rPr>
                <w:sz w:val="20"/>
              </w:rPr>
            </w:pPr>
          </w:p>
          <w:p w14:paraId="496734B0">
            <w:pPr>
              <w:pStyle w:val="9"/>
              <w:rPr>
                <w:sz w:val="20"/>
              </w:rPr>
            </w:pPr>
          </w:p>
          <w:p w14:paraId="4FBD2B3F">
            <w:pPr>
              <w:pStyle w:val="9"/>
              <w:rPr>
                <w:sz w:val="20"/>
              </w:rPr>
            </w:pPr>
          </w:p>
          <w:p w14:paraId="1691CCEA">
            <w:pPr>
              <w:pStyle w:val="9"/>
              <w:rPr>
                <w:sz w:val="20"/>
              </w:rPr>
            </w:pPr>
          </w:p>
          <w:p w14:paraId="549C8D2D">
            <w:pPr>
              <w:pStyle w:val="9"/>
              <w:rPr>
                <w:sz w:val="20"/>
              </w:rPr>
            </w:pPr>
          </w:p>
          <w:p w14:paraId="44EFEED0">
            <w:pPr>
              <w:pStyle w:val="9"/>
              <w:rPr>
                <w:sz w:val="20"/>
              </w:rPr>
            </w:pPr>
          </w:p>
          <w:p w14:paraId="3E2DDA94">
            <w:pPr>
              <w:pStyle w:val="9"/>
              <w:rPr>
                <w:sz w:val="20"/>
              </w:rPr>
            </w:pPr>
          </w:p>
          <w:p w14:paraId="2657D6C9">
            <w:pPr>
              <w:pStyle w:val="9"/>
              <w:rPr>
                <w:sz w:val="20"/>
              </w:rPr>
            </w:pPr>
          </w:p>
          <w:p w14:paraId="3261E52A">
            <w:pPr>
              <w:pStyle w:val="9"/>
              <w:spacing w:before="6"/>
              <w:rPr>
                <w:sz w:val="29"/>
              </w:rPr>
            </w:pPr>
          </w:p>
          <w:p w14:paraId="659A0AEF">
            <w:pPr>
              <w:pStyle w:val="9"/>
              <w:ind w:left="126"/>
              <w:rPr>
                <w:sz w:val="20"/>
              </w:rPr>
            </w:pPr>
            <w:r>
              <w:rPr>
                <w:sz w:val="20"/>
              </w:rPr>
              <w:t>134</w:t>
            </w:r>
          </w:p>
        </w:tc>
        <w:tc>
          <w:tcPr>
            <w:tcW w:w="857" w:type="dxa"/>
            <w:vMerge w:val="restart"/>
          </w:tcPr>
          <w:p w14:paraId="0713A5E3">
            <w:pPr>
              <w:pStyle w:val="9"/>
              <w:rPr>
                <w:sz w:val="20"/>
              </w:rPr>
            </w:pPr>
          </w:p>
          <w:p w14:paraId="6E1BAB06">
            <w:pPr>
              <w:pStyle w:val="9"/>
              <w:rPr>
                <w:sz w:val="20"/>
              </w:rPr>
            </w:pPr>
          </w:p>
          <w:p w14:paraId="04021A38">
            <w:pPr>
              <w:pStyle w:val="9"/>
              <w:rPr>
                <w:sz w:val="20"/>
              </w:rPr>
            </w:pPr>
          </w:p>
          <w:p w14:paraId="5010B0A6">
            <w:pPr>
              <w:pStyle w:val="9"/>
              <w:rPr>
                <w:sz w:val="20"/>
              </w:rPr>
            </w:pPr>
          </w:p>
          <w:p w14:paraId="60E20321">
            <w:pPr>
              <w:pStyle w:val="9"/>
              <w:rPr>
                <w:sz w:val="20"/>
              </w:rPr>
            </w:pPr>
          </w:p>
          <w:p w14:paraId="0E628716">
            <w:pPr>
              <w:pStyle w:val="9"/>
              <w:rPr>
                <w:sz w:val="20"/>
              </w:rPr>
            </w:pPr>
          </w:p>
          <w:p w14:paraId="2158C366">
            <w:pPr>
              <w:pStyle w:val="9"/>
              <w:rPr>
                <w:sz w:val="20"/>
              </w:rPr>
            </w:pPr>
          </w:p>
          <w:p w14:paraId="58F2BC10">
            <w:pPr>
              <w:pStyle w:val="9"/>
              <w:rPr>
                <w:sz w:val="20"/>
              </w:rPr>
            </w:pPr>
          </w:p>
          <w:p w14:paraId="25289E92">
            <w:pPr>
              <w:pStyle w:val="9"/>
              <w:rPr>
                <w:sz w:val="20"/>
              </w:rPr>
            </w:pPr>
          </w:p>
          <w:p w14:paraId="27122A9B">
            <w:pPr>
              <w:pStyle w:val="9"/>
              <w:rPr>
                <w:sz w:val="20"/>
              </w:rPr>
            </w:pPr>
          </w:p>
          <w:p w14:paraId="2E963E72">
            <w:pPr>
              <w:pStyle w:val="9"/>
              <w:rPr>
                <w:sz w:val="20"/>
              </w:rPr>
            </w:pPr>
          </w:p>
          <w:p w14:paraId="55CB03CB">
            <w:pPr>
              <w:pStyle w:val="9"/>
              <w:rPr>
                <w:sz w:val="20"/>
              </w:rPr>
            </w:pPr>
          </w:p>
          <w:p w14:paraId="71DA05B2">
            <w:pPr>
              <w:pStyle w:val="9"/>
              <w:spacing w:before="139" w:line="230" w:lineRule="auto"/>
              <w:ind w:left="236" w:right="200"/>
              <w:jc w:val="both"/>
              <w:rPr>
                <w:sz w:val="20"/>
              </w:rPr>
            </w:pPr>
            <w:r>
              <w:rPr>
                <w:sz w:val="20"/>
              </w:rPr>
              <w:t>动物卫生监督</w:t>
            </w:r>
          </w:p>
        </w:tc>
        <w:tc>
          <w:tcPr>
            <w:tcW w:w="1299" w:type="dxa"/>
            <w:vMerge w:val="restart"/>
          </w:tcPr>
          <w:p w14:paraId="3EC2DD74">
            <w:pPr>
              <w:pStyle w:val="9"/>
              <w:rPr>
                <w:sz w:val="20"/>
              </w:rPr>
            </w:pPr>
          </w:p>
          <w:p w14:paraId="3C8A7C93">
            <w:pPr>
              <w:pStyle w:val="9"/>
              <w:rPr>
                <w:sz w:val="20"/>
              </w:rPr>
            </w:pPr>
          </w:p>
          <w:p w14:paraId="4F1AC2A0">
            <w:pPr>
              <w:pStyle w:val="9"/>
              <w:rPr>
                <w:sz w:val="20"/>
              </w:rPr>
            </w:pPr>
          </w:p>
          <w:p w14:paraId="6258F6DE">
            <w:pPr>
              <w:pStyle w:val="9"/>
              <w:rPr>
                <w:sz w:val="20"/>
              </w:rPr>
            </w:pPr>
          </w:p>
          <w:p w14:paraId="7A9395EB">
            <w:pPr>
              <w:pStyle w:val="9"/>
              <w:rPr>
                <w:sz w:val="20"/>
              </w:rPr>
            </w:pPr>
          </w:p>
          <w:p w14:paraId="1A148E80">
            <w:pPr>
              <w:pStyle w:val="9"/>
              <w:rPr>
                <w:sz w:val="20"/>
              </w:rPr>
            </w:pPr>
          </w:p>
          <w:p w14:paraId="0268B3D6">
            <w:pPr>
              <w:pStyle w:val="9"/>
              <w:rPr>
                <w:sz w:val="20"/>
              </w:rPr>
            </w:pPr>
          </w:p>
          <w:p w14:paraId="4EA3F8F4">
            <w:pPr>
              <w:pStyle w:val="9"/>
              <w:rPr>
                <w:sz w:val="20"/>
              </w:rPr>
            </w:pPr>
          </w:p>
          <w:p w14:paraId="0D6A7061">
            <w:pPr>
              <w:pStyle w:val="9"/>
              <w:rPr>
                <w:sz w:val="20"/>
              </w:rPr>
            </w:pPr>
          </w:p>
          <w:p w14:paraId="049DBF9A">
            <w:pPr>
              <w:pStyle w:val="9"/>
              <w:rPr>
                <w:sz w:val="20"/>
              </w:rPr>
            </w:pPr>
          </w:p>
          <w:p w14:paraId="52DF32AD">
            <w:pPr>
              <w:pStyle w:val="9"/>
              <w:spacing w:before="157" w:line="230" w:lineRule="auto"/>
              <w:ind w:left="39" w:right="43"/>
              <w:jc w:val="both"/>
              <w:rPr>
                <w:sz w:val="20"/>
              </w:rPr>
            </w:pPr>
            <w:r>
              <w:rPr>
                <w:spacing w:val="-3"/>
                <w:sz w:val="20"/>
              </w:rPr>
              <w:t>对执业兽医在动物诊疗活动中有不使用病历或者应当开具处方未开具处方等行为的</w:t>
            </w:r>
            <w:r>
              <w:rPr>
                <w:sz w:val="20"/>
              </w:rPr>
              <w:t>行政处罚</w:t>
            </w:r>
          </w:p>
        </w:tc>
        <w:tc>
          <w:tcPr>
            <w:tcW w:w="2127" w:type="dxa"/>
          </w:tcPr>
          <w:p w14:paraId="0BCCD41F">
            <w:pPr>
              <w:pStyle w:val="9"/>
              <w:spacing w:before="2"/>
              <w:rPr>
                <w:sz w:val="22"/>
              </w:rPr>
            </w:pPr>
          </w:p>
          <w:p w14:paraId="156C90D7">
            <w:pPr>
              <w:pStyle w:val="9"/>
              <w:spacing w:line="232" w:lineRule="auto"/>
              <w:ind w:left="36" w:right="78"/>
              <w:jc w:val="both"/>
              <w:rPr>
                <w:sz w:val="20"/>
              </w:rPr>
            </w:pPr>
            <w:r>
              <w:rPr>
                <w:spacing w:val="-2"/>
                <w:sz w:val="20"/>
              </w:rPr>
              <w:t>对职业兽医在动物诊疗活动中不使用病历或者应当开具处方未开具处</w:t>
            </w:r>
            <w:r>
              <w:rPr>
                <w:sz w:val="20"/>
              </w:rPr>
              <w:t>方的行政处罚</w:t>
            </w:r>
          </w:p>
        </w:tc>
        <w:tc>
          <w:tcPr>
            <w:tcW w:w="6860" w:type="dxa"/>
            <w:vMerge w:val="restart"/>
          </w:tcPr>
          <w:p w14:paraId="7B5A301A">
            <w:pPr>
              <w:pStyle w:val="9"/>
              <w:rPr>
                <w:sz w:val="20"/>
              </w:rPr>
            </w:pPr>
          </w:p>
          <w:p w14:paraId="3027B247">
            <w:pPr>
              <w:pStyle w:val="9"/>
              <w:rPr>
                <w:sz w:val="20"/>
              </w:rPr>
            </w:pPr>
          </w:p>
          <w:p w14:paraId="249A0707">
            <w:pPr>
              <w:pStyle w:val="9"/>
              <w:rPr>
                <w:sz w:val="20"/>
              </w:rPr>
            </w:pPr>
          </w:p>
          <w:p w14:paraId="3AF1117C">
            <w:pPr>
              <w:pStyle w:val="9"/>
              <w:rPr>
                <w:sz w:val="20"/>
              </w:rPr>
            </w:pPr>
          </w:p>
          <w:p w14:paraId="419B6BD1">
            <w:pPr>
              <w:pStyle w:val="9"/>
              <w:rPr>
                <w:sz w:val="20"/>
              </w:rPr>
            </w:pPr>
          </w:p>
          <w:p w14:paraId="59B224F3">
            <w:pPr>
              <w:pStyle w:val="9"/>
              <w:rPr>
                <w:sz w:val="20"/>
              </w:rPr>
            </w:pPr>
          </w:p>
          <w:p w14:paraId="568FD4BA">
            <w:pPr>
              <w:pStyle w:val="9"/>
              <w:rPr>
                <w:sz w:val="20"/>
              </w:rPr>
            </w:pPr>
          </w:p>
          <w:p w14:paraId="1C923896">
            <w:pPr>
              <w:pStyle w:val="9"/>
              <w:rPr>
                <w:sz w:val="20"/>
              </w:rPr>
            </w:pPr>
          </w:p>
          <w:p w14:paraId="193CFACF">
            <w:pPr>
              <w:pStyle w:val="9"/>
              <w:rPr>
                <w:sz w:val="20"/>
              </w:rPr>
            </w:pPr>
          </w:p>
          <w:p w14:paraId="5DF4560F">
            <w:pPr>
              <w:pStyle w:val="9"/>
              <w:rPr>
                <w:sz w:val="20"/>
              </w:rPr>
            </w:pPr>
          </w:p>
          <w:p w14:paraId="73CD2836">
            <w:pPr>
              <w:pStyle w:val="9"/>
              <w:spacing w:before="149" w:line="252" w:lineRule="exact"/>
              <w:ind w:left="38"/>
              <w:rPr>
                <w:b/>
                <w:sz w:val="20"/>
              </w:rPr>
            </w:pPr>
            <w:r>
              <w:rPr>
                <w:b/>
                <w:sz w:val="20"/>
              </w:rPr>
              <w:t>《执业兽医和乡村兽医管理办法》（2022）</w:t>
            </w:r>
          </w:p>
          <w:p w14:paraId="23A36851">
            <w:pPr>
              <w:pStyle w:val="9"/>
              <w:spacing w:before="4" w:line="230" w:lineRule="auto"/>
              <w:ind w:left="38" w:right="34"/>
              <w:rPr>
                <w:sz w:val="20"/>
              </w:rPr>
            </w:pPr>
            <w:r>
              <w:rPr>
                <w:b/>
                <w:spacing w:val="16"/>
                <w:sz w:val="20"/>
              </w:rPr>
              <w:t xml:space="preserve">第三十二条 </w:t>
            </w:r>
            <w:r>
              <w:rPr>
                <w:sz w:val="20"/>
              </w:rPr>
              <w:t>违反本办法规定，执业兽医在动物诊疗活动中有下列行为</w:t>
            </w:r>
            <w:r>
              <w:rPr>
                <w:spacing w:val="-1"/>
                <w:w w:val="95"/>
                <w:sz w:val="20"/>
              </w:rPr>
              <w:t>之一的，由县级以上地方人民政府农业农村主管部门责令限期改正，处一千元</w:t>
            </w:r>
            <w:r>
              <w:rPr>
                <w:w w:val="95"/>
                <w:sz w:val="20"/>
              </w:rPr>
              <w:t>以上五千元以下罚款：（一）</w:t>
            </w:r>
            <w:r>
              <w:rPr>
                <w:spacing w:val="-1"/>
                <w:w w:val="95"/>
                <w:sz w:val="20"/>
              </w:rPr>
              <w:t>不使用病历，或者应当开具处方未开具处方的；</w:t>
            </w:r>
          </w:p>
          <w:p w14:paraId="6A0B657F">
            <w:pPr>
              <w:pStyle w:val="9"/>
              <w:spacing w:before="1" w:line="232" w:lineRule="auto"/>
              <w:ind w:left="38" w:right="34"/>
              <w:jc w:val="both"/>
              <w:rPr>
                <w:sz w:val="20"/>
              </w:rPr>
            </w:pPr>
            <w:r>
              <w:rPr>
                <w:w w:val="95"/>
                <w:sz w:val="20"/>
              </w:rPr>
              <w:t>（二）不规范填写处方笺、病历的；（三）</w:t>
            </w:r>
            <w:r>
              <w:rPr>
                <w:spacing w:val="-2"/>
                <w:w w:val="95"/>
                <w:sz w:val="20"/>
              </w:rPr>
              <w:t>未经亲自诊断、治疗，开具处方、</w:t>
            </w:r>
            <w:r>
              <w:rPr>
                <w:w w:val="95"/>
                <w:sz w:val="20"/>
              </w:rPr>
              <w:t>填写诊断书、出具动物诊疗有关证明文件的；（四）</w:t>
            </w:r>
            <w:r>
              <w:rPr>
                <w:spacing w:val="-2"/>
                <w:w w:val="95"/>
                <w:sz w:val="20"/>
              </w:rPr>
              <w:t>伪造诊断结果，出具虚假</w:t>
            </w:r>
            <w:r>
              <w:rPr>
                <w:sz w:val="20"/>
              </w:rPr>
              <w:t>动物诊疗证明文件的。</w:t>
            </w:r>
          </w:p>
        </w:tc>
        <w:tc>
          <w:tcPr>
            <w:tcW w:w="4030" w:type="dxa"/>
          </w:tcPr>
          <w:p w14:paraId="5B75194F">
            <w:pPr>
              <w:pStyle w:val="9"/>
              <w:rPr>
                <w:sz w:val="20"/>
              </w:rPr>
            </w:pPr>
          </w:p>
          <w:p w14:paraId="00085C57">
            <w:pPr>
              <w:pStyle w:val="9"/>
              <w:rPr>
                <w:sz w:val="20"/>
              </w:rPr>
            </w:pPr>
          </w:p>
          <w:p w14:paraId="0C4854B7">
            <w:pPr>
              <w:pStyle w:val="9"/>
              <w:spacing w:before="135"/>
              <w:ind w:left="37"/>
              <w:rPr>
                <w:sz w:val="20"/>
              </w:rPr>
            </w:pPr>
            <w:r>
              <w:rPr>
                <w:sz w:val="20"/>
              </w:rPr>
              <w:t>未造成动物诊疗事故的</w:t>
            </w:r>
          </w:p>
        </w:tc>
        <w:tc>
          <w:tcPr>
            <w:tcW w:w="6929" w:type="dxa"/>
          </w:tcPr>
          <w:p w14:paraId="6530FC60">
            <w:pPr>
              <w:pStyle w:val="9"/>
              <w:rPr>
                <w:sz w:val="20"/>
              </w:rPr>
            </w:pPr>
          </w:p>
          <w:p w14:paraId="55EE9F92">
            <w:pPr>
              <w:pStyle w:val="9"/>
              <w:rPr>
                <w:sz w:val="20"/>
              </w:rPr>
            </w:pPr>
          </w:p>
          <w:p w14:paraId="7B482845">
            <w:pPr>
              <w:pStyle w:val="9"/>
              <w:spacing w:before="135"/>
              <w:ind w:left="37"/>
              <w:rPr>
                <w:sz w:val="20"/>
              </w:rPr>
            </w:pPr>
            <w:r>
              <w:rPr>
                <w:sz w:val="20"/>
              </w:rPr>
              <w:t>责令限期改正，处1000元以上2000元以下罚款。</w:t>
            </w:r>
          </w:p>
        </w:tc>
      </w:tr>
      <w:tr w14:paraId="201FC6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27" w:hRule="atLeast"/>
        </w:trPr>
        <w:tc>
          <w:tcPr>
            <w:tcW w:w="538" w:type="dxa"/>
            <w:vMerge w:val="continue"/>
            <w:tcBorders>
              <w:top w:val="nil"/>
            </w:tcBorders>
          </w:tcPr>
          <w:p w14:paraId="7C63ECE5">
            <w:pPr>
              <w:rPr>
                <w:sz w:val="2"/>
                <w:szCs w:val="2"/>
              </w:rPr>
            </w:pPr>
          </w:p>
        </w:tc>
        <w:tc>
          <w:tcPr>
            <w:tcW w:w="857" w:type="dxa"/>
            <w:vMerge w:val="continue"/>
            <w:tcBorders>
              <w:top w:val="nil"/>
            </w:tcBorders>
          </w:tcPr>
          <w:p w14:paraId="267A58FF">
            <w:pPr>
              <w:rPr>
                <w:sz w:val="2"/>
                <w:szCs w:val="2"/>
              </w:rPr>
            </w:pPr>
          </w:p>
        </w:tc>
        <w:tc>
          <w:tcPr>
            <w:tcW w:w="1299" w:type="dxa"/>
            <w:vMerge w:val="continue"/>
            <w:tcBorders>
              <w:top w:val="nil"/>
            </w:tcBorders>
          </w:tcPr>
          <w:p w14:paraId="466595AD">
            <w:pPr>
              <w:rPr>
                <w:sz w:val="2"/>
                <w:szCs w:val="2"/>
              </w:rPr>
            </w:pPr>
          </w:p>
        </w:tc>
        <w:tc>
          <w:tcPr>
            <w:tcW w:w="2127" w:type="dxa"/>
          </w:tcPr>
          <w:p w14:paraId="4949E93F">
            <w:pPr>
              <w:pStyle w:val="9"/>
              <w:rPr>
                <w:sz w:val="20"/>
              </w:rPr>
            </w:pPr>
          </w:p>
          <w:p w14:paraId="182F735D">
            <w:pPr>
              <w:pStyle w:val="9"/>
              <w:spacing w:before="150" w:line="232" w:lineRule="auto"/>
              <w:ind w:left="36" w:right="78"/>
              <w:jc w:val="both"/>
              <w:rPr>
                <w:sz w:val="20"/>
              </w:rPr>
            </w:pPr>
            <w:r>
              <w:rPr>
                <w:spacing w:val="-2"/>
                <w:sz w:val="20"/>
              </w:rPr>
              <w:t>对职业兽医在动物诊疗活动中不规范填写处方</w:t>
            </w:r>
            <w:r>
              <w:rPr>
                <w:sz w:val="20"/>
              </w:rPr>
              <w:t>笺、病历的行政处罚</w:t>
            </w:r>
          </w:p>
        </w:tc>
        <w:tc>
          <w:tcPr>
            <w:tcW w:w="6860" w:type="dxa"/>
            <w:vMerge w:val="continue"/>
            <w:tcBorders>
              <w:top w:val="nil"/>
            </w:tcBorders>
          </w:tcPr>
          <w:p w14:paraId="7BBDBE52">
            <w:pPr>
              <w:rPr>
                <w:sz w:val="2"/>
                <w:szCs w:val="2"/>
              </w:rPr>
            </w:pPr>
          </w:p>
        </w:tc>
        <w:tc>
          <w:tcPr>
            <w:tcW w:w="4030" w:type="dxa"/>
          </w:tcPr>
          <w:p w14:paraId="2B08B46D">
            <w:pPr>
              <w:pStyle w:val="9"/>
              <w:rPr>
                <w:sz w:val="20"/>
              </w:rPr>
            </w:pPr>
          </w:p>
          <w:p w14:paraId="5FA39EAA">
            <w:pPr>
              <w:pStyle w:val="9"/>
              <w:rPr>
                <w:sz w:val="20"/>
              </w:rPr>
            </w:pPr>
          </w:p>
          <w:p w14:paraId="4343408F">
            <w:pPr>
              <w:pStyle w:val="9"/>
              <w:spacing w:before="135"/>
              <w:ind w:left="37"/>
              <w:rPr>
                <w:sz w:val="20"/>
              </w:rPr>
            </w:pPr>
            <w:r>
              <w:rPr>
                <w:sz w:val="20"/>
              </w:rPr>
              <w:t>造成动物诊疗事故的</w:t>
            </w:r>
          </w:p>
        </w:tc>
        <w:tc>
          <w:tcPr>
            <w:tcW w:w="6929" w:type="dxa"/>
          </w:tcPr>
          <w:p w14:paraId="71E10156">
            <w:pPr>
              <w:pStyle w:val="9"/>
              <w:rPr>
                <w:sz w:val="20"/>
              </w:rPr>
            </w:pPr>
          </w:p>
          <w:p w14:paraId="3D6288B2">
            <w:pPr>
              <w:pStyle w:val="9"/>
              <w:rPr>
                <w:sz w:val="20"/>
              </w:rPr>
            </w:pPr>
          </w:p>
          <w:p w14:paraId="337EE23E">
            <w:pPr>
              <w:pStyle w:val="9"/>
              <w:spacing w:before="135"/>
              <w:ind w:left="37"/>
              <w:rPr>
                <w:sz w:val="20"/>
              </w:rPr>
            </w:pPr>
            <w:r>
              <w:rPr>
                <w:sz w:val="20"/>
              </w:rPr>
              <w:t>责令限期改正，处2000元以上4000元以下罚款。</w:t>
            </w:r>
          </w:p>
        </w:tc>
      </w:tr>
      <w:tr w14:paraId="23647A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10" w:hRule="atLeast"/>
        </w:trPr>
        <w:tc>
          <w:tcPr>
            <w:tcW w:w="538" w:type="dxa"/>
            <w:vMerge w:val="continue"/>
            <w:tcBorders>
              <w:top w:val="nil"/>
            </w:tcBorders>
          </w:tcPr>
          <w:p w14:paraId="0A621B92">
            <w:pPr>
              <w:rPr>
                <w:sz w:val="2"/>
                <w:szCs w:val="2"/>
              </w:rPr>
            </w:pPr>
          </w:p>
        </w:tc>
        <w:tc>
          <w:tcPr>
            <w:tcW w:w="857" w:type="dxa"/>
            <w:vMerge w:val="continue"/>
            <w:tcBorders>
              <w:top w:val="nil"/>
            </w:tcBorders>
          </w:tcPr>
          <w:p w14:paraId="39A90E38">
            <w:pPr>
              <w:rPr>
                <w:sz w:val="2"/>
                <w:szCs w:val="2"/>
              </w:rPr>
            </w:pPr>
          </w:p>
        </w:tc>
        <w:tc>
          <w:tcPr>
            <w:tcW w:w="1299" w:type="dxa"/>
            <w:vMerge w:val="continue"/>
            <w:tcBorders>
              <w:top w:val="nil"/>
            </w:tcBorders>
          </w:tcPr>
          <w:p w14:paraId="25C90B9B">
            <w:pPr>
              <w:rPr>
                <w:sz w:val="2"/>
                <w:szCs w:val="2"/>
              </w:rPr>
            </w:pPr>
          </w:p>
        </w:tc>
        <w:tc>
          <w:tcPr>
            <w:tcW w:w="2127" w:type="dxa"/>
          </w:tcPr>
          <w:p w14:paraId="436451E6">
            <w:pPr>
              <w:pStyle w:val="9"/>
              <w:spacing w:before="12"/>
              <w:rPr>
                <w:sz w:val="21"/>
              </w:rPr>
            </w:pPr>
          </w:p>
          <w:p w14:paraId="68CE684D">
            <w:pPr>
              <w:pStyle w:val="9"/>
              <w:spacing w:line="230" w:lineRule="auto"/>
              <w:ind w:left="36" w:right="76"/>
              <w:jc w:val="both"/>
              <w:rPr>
                <w:sz w:val="20"/>
              </w:rPr>
            </w:pPr>
            <w:r>
              <w:rPr>
                <w:spacing w:val="-2"/>
                <w:sz w:val="20"/>
              </w:rPr>
              <w:t>对职业兽医在动物诊疗活动中未经亲自诊断、治疗，开具处方、填写诊断书、出具动物诊疗有关证明文件的行政处</w:t>
            </w:r>
            <w:r>
              <w:rPr>
                <w:sz w:val="20"/>
              </w:rPr>
              <w:t>罚</w:t>
            </w:r>
          </w:p>
        </w:tc>
        <w:tc>
          <w:tcPr>
            <w:tcW w:w="6860" w:type="dxa"/>
            <w:vMerge w:val="continue"/>
            <w:tcBorders>
              <w:top w:val="nil"/>
            </w:tcBorders>
          </w:tcPr>
          <w:p w14:paraId="0CB03E68">
            <w:pPr>
              <w:rPr>
                <w:sz w:val="2"/>
                <w:szCs w:val="2"/>
              </w:rPr>
            </w:pPr>
          </w:p>
        </w:tc>
        <w:tc>
          <w:tcPr>
            <w:tcW w:w="4030" w:type="dxa"/>
            <w:vMerge w:val="restart"/>
          </w:tcPr>
          <w:p w14:paraId="6BFD3B02">
            <w:pPr>
              <w:pStyle w:val="9"/>
              <w:rPr>
                <w:sz w:val="20"/>
              </w:rPr>
            </w:pPr>
          </w:p>
          <w:p w14:paraId="63ECDC30">
            <w:pPr>
              <w:pStyle w:val="9"/>
              <w:rPr>
                <w:sz w:val="20"/>
              </w:rPr>
            </w:pPr>
          </w:p>
          <w:p w14:paraId="3A61F9FD">
            <w:pPr>
              <w:pStyle w:val="9"/>
              <w:rPr>
                <w:sz w:val="20"/>
              </w:rPr>
            </w:pPr>
          </w:p>
          <w:p w14:paraId="46F85A71">
            <w:pPr>
              <w:pStyle w:val="9"/>
              <w:rPr>
                <w:sz w:val="20"/>
              </w:rPr>
            </w:pPr>
          </w:p>
          <w:p w14:paraId="193E6A26">
            <w:pPr>
              <w:pStyle w:val="9"/>
              <w:rPr>
                <w:sz w:val="20"/>
              </w:rPr>
            </w:pPr>
          </w:p>
          <w:p w14:paraId="06E303CF">
            <w:pPr>
              <w:pStyle w:val="9"/>
              <w:rPr>
                <w:sz w:val="20"/>
              </w:rPr>
            </w:pPr>
          </w:p>
          <w:p w14:paraId="0EA00154">
            <w:pPr>
              <w:pStyle w:val="9"/>
              <w:spacing w:before="8"/>
              <w:rPr>
                <w:sz w:val="28"/>
              </w:rPr>
            </w:pPr>
          </w:p>
          <w:p w14:paraId="03BD89BE">
            <w:pPr>
              <w:pStyle w:val="9"/>
              <w:spacing w:before="1"/>
              <w:ind w:left="37"/>
              <w:rPr>
                <w:sz w:val="20"/>
              </w:rPr>
            </w:pPr>
            <w:r>
              <w:rPr>
                <w:sz w:val="20"/>
              </w:rPr>
              <w:t>造成动物诊疗事故，并造成不良影响的</w:t>
            </w:r>
          </w:p>
        </w:tc>
        <w:tc>
          <w:tcPr>
            <w:tcW w:w="6929" w:type="dxa"/>
            <w:vMerge w:val="restart"/>
          </w:tcPr>
          <w:p w14:paraId="2B8D9DA7">
            <w:pPr>
              <w:pStyle w:val="9"/>
              <w:rPr>
                <w:sz w:val="20"/>
              </w:rPr>
            </w:pPr>
          </w:p>
          <w:p w14:paraId="0195030F">
            <w:pPr>
              <w:pStyle w:val="9"/>
              <w:rPr>
                <w:sz w:val="20"/>
              </w:rPr>
            </w:pPr>
          </w:p>
          <w:p w14:paraId="575932A3">
            <w:pPr>
              <w:pStyle w:val="9"/>
              <w:rPr>
                <w:sz w:val="20"/>
              </w:rPr>
            </w:pPr>
          </w:p>
          <w:p w14:paraId="576F3D19">
            <w:pPr>
              <w:pStyle w:val="9"/>
              <w:rPr>
                <w:sz w:val="20"/>
              </w:rPr>
            </w:pPr>
          </w:p>
          <w:p w14:paraId="48953F09">
            <w:pPr>
              <w:pStyle w:val="9"/>
              <w:rPr>
                <w:sz w:val="20"/>
              </w:rPr>
            </w:pPr>
          </w:p>
          <w:p w14:paraId="2E6467A8">
            <w:pPr>
              <w:pStyle w:val="9"/>
              <w:rPr>
                <w:sz w:val="20"/>
              </w:rPr>
            </w:pPr>
          </w:p>
          <w:p w14:paraId="06C281B4">
            <w:pPr>
              <w:pStyle w:val="9"/>
              <w:spacing w:before="8"/>
              <w:rPr>
                <w:sz w:val="28"/>
              </w:rPr>
            </w:pPr>
          </w:p>
          <w:p w14:paraId="7C8A3956">
            <w:pPr>
              <w:pStyle w:val="9"/>
              <w:spacing w:before="1"/>
              <w:ind w:left="37"/>
              <w:rPr>
                <w:sz w:val="20"/>
              </w:rPr>
            </w:pPr>
            <w:r>
              <w:rPr>
                <w:sz w:val="20"/>
              </w:rPr>
              <w:t>责令限期改正，处4000元以上5000元以下罚款。</w:t>
            </w:r>
          </w:p>
        </w:tc>
      </w:tr>
      <w:tr w14:paraId="2BD8A2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10" w:hRule="atLeast"/>
        </w:trPr>
        <w:tc>
          <w:tcPr>
            <w:tcW w:w="538" w:type="dxa"/>
            <w:vMerge w:val="continue"/>
            <w:tcBorders>
              <w:top w:val="nil"/>
            </w:tcBorders>
          </w:tcPr>
          <w:p w14:paraId="72095B05">
            <w:pPr>
              <w:rPr>
                <w:sz w:val="2"/>
                <w:szCs w:val="2"/>
              </w:rPr>
            </w:pPr>
          </w:p>
        </w:tc>
        <w:tc>
          <w:tcPr>
            <w:tcW w:w="857" w:type="dxa"/>
            <w:vMerge w:val="continue"/>
            <w:tcBorders>
              <w:top w:val="nil"/>
            </w:tcBorders>
          </w:tcPr>
          <w:p w14:paraId="0C7F434E">
            <w:pPr>
              <w:rPr>
                <w:sz w:val="2"/>
                <w:szCs w:val="2"/>
              </w:rPr>
            </w:pPr>
          </w:p>
        </w:tc>
        <w:tc>
          <w:tcPr>
            <w:tcW w:w="1299" w:type="dxa"/>
            <w:vMerge w:val="continue"/>
            <w:tcBorders>
              <w:top w:val="nil"/>
            </w:tcBorders>
          </w:tcPr>
          <w:p w14:paraId="0BDD1E99">
            <w:pPr>
              <w:rPr>
                <w:sz w:val="2"/>
                <w:szCs w:val="2"/>
              </w:rPr>
            </w:pPr>
          </w:p>
        </w:tc>
        <w:tc>
          <w:tcPr>
            <w:tcW w:w="2127" w:type="dxa"/>
          </w:tcPr>
          <w:p w14:paraId="45B74044">
            <w:pPr>
              <w:pStyle w:val="9"/>
              <w:rPr>
                <w:sz w:val="20"/>
              </w:rPr>
            </w:pPr>
          </w:p>
          <w:p w14:paraId="63729D9F">
            <w:pPr>
              <w:pStyle w:val="9"/>
              <w:spacing w:before="11"/>
              <w:rPr>
                <w:sz w:val="20"/>
              </w:rPr>
            </w:pPr>
          </w:p>
          <w:p w14:paraId="4D6240CC">
            <w:pPr>
              <w:pStyle w:val="9"/>
              <w:spacing w:line="232" w:lineRule="auto"/>
              <w:ind w:left="36" w:right="76"/>
              <w:jc w:val="both"/>
              <w:rPr>
                <w:sz w:val="20"/>
              </w:rPr>
            </w:pPr>
            <w:r>
              <w:rPr>
                <w:spacing w:val="-2"/>
                <w:sz w:val="20"/>
              </w:rPr>
              <w:t>对职业兽医在动物诊疗活动中伪造诊断结果， 出具虚假动物诊疗证明</w:t>
            </w:r>
            <w:r>
              <w:rPr>
                <w:sz w:val="20"/>
              </w:rPr>
              <w:t>文件的行政处罚</w:t>
            </w:r>
          </w:p>
        </w:tc>
        <w:tc>
          <w:tcPr>
            <w:tcW w:w="6860" w:type="dxa"/>
            <w:vMerge w:val="continue"/>
            <w:tcBorders>
              <w:top w:val="nil"/>
            </w:tcBorders>
          </w:tcPr>
          <w:p w14:paraId="7113A55F">
            <w:pPr>
              <w:rPr>
                <w:sz w:val="2"/>
                <w:szCs w:val="2"/>
              </w:rPr>
            </w:pPr>
          </w:p>
        </w:tc>
        <w:tc>
          <w:tcPr>
            <w:tcW w:w="4030" w:type="dxa"/>
            <w:vMerge w:val="continue"/>
            <w:tcBorders>
              <w:top w:val="nil"/>
            </w:tcBorders>
          </w:tcPr>
          <w:p w14:paraId="3BBCABCF">
            <w:pPr>
              <w:rPr>
                <w:sz w:val="2"/>
                <w:szCs w:val="2"/>
              </w:rPr>
            </w:pPr>
          </w:p>
        </w:tc>
        <w:tc>
          <w:tcPr>
            <w:tcW w:w="6929" w:type="dxa"/>
            <w:vMerge w:val="continue"/>
            <w:tcBorders>
              <w:top w:val="nil"/>
            </w:tcBorders>
          </w:tcPr>
          <w:p w14:paraId="01B21785">
            <w:pPr>
              <w:rPr>
                <w:sz w:val="2"/>
                <w:szCs w:val="2"/>
              </w:rPr>
            </w:pPr>
          </w:p>
        </w:tc>
      </w:tr>
      <w:tr w14:paraId="7EC8BC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restart"/>
          </w:tcPr>
          <w:p w14:paraId="34376F45">
            <w:pPr>
              <w:pStyle w:val="9"/>
              <w:rPr>
                <w:sz w:val="20"/>
              </w:rPr>
            </w:pPr>
          </w:p>
          <w:p w14:paraId="4A10B06E">
            <w:pPr>
              <w:pStyle w:val="9"/>
              <w:rPr>
                <w:sz w:val="20"/>
              </w:rPr>
            </w:pPr>
          </w:p>
          <w:p w14:paraId="4732AD90">
            <w:pPr>
              <w:pStyle w:val="9"/>
              <w:rPr>
                <w:sz w:val="20"/>
              </w:rPr>
            </w:pPr>
          </w:p>
          <w:p w14:paraId="0F6DA84B">
            <w:pPr>
              <w:pStyle w:val="9"/>
              <w:rPr>
                <w:sz w:val="20"/>
              </w:rPr>
            </w:pPr>
          </w:p>
          <w:p w14:paraId="1BA77AAA">
            <w:pPr>
              <w:pStyle w:val="9"/>
              <w:rPr>
                <w:sz w:val="20"/>
              </w:rPr>
            </w:pPr>
          </w:p>
          <w:p w14:paraId="42A0DAD8">
            <w:pPr>
              <w:pStyle w:val="9"/>
              <w:rPr>
                <w:sz w:val="20"/>
              </w:rPr>
            </w:pPr>
          </w:p>
          <w:p w14:paraId="7B212043">
            <w:pPr>
              <w:pStyle w:val="9"/>
              <w:spacing w:before="142"/>
              <w:ind w:left="126"/>
              <w:rPr>
                <w:sz w:val="20"/>
              </w:rPr>
            </w:pPr>
            <w:r>
              <w:rPr>
                <w:sz w:val="20"/>
              </w:rPr>
              <w:t>135</w:t>
            </w:r>
          </w:p>
        </w:tc>
        <w:tc>
          <w:tcPr>
            <w:tcW w:w="857" w:type="dxa"/>
            <w:vMerge w:val="restart"/>
          </w:tcPr>
          <w:p w14:paraId="295EBB4C">
            <w:pPr>
              <w:pStyle w:val="9"/>
              <w:rPr>
                <w:sz w:val="20"/>
              </w:rPr>
            </w:pPr>
          </w:p>
          <w:p w14:paraId="14CD1A58">
            <w:pPr>
              <w:pStyle w:val="9"/>
              <w:rPr>
                <w:sz w:val="20"/>
              </w:rPr>
            </w:pPr>
          </w:p>
          <w:p w14:paraId="68E74F76">
            <w:pPr>
              <w:pStyle w:val="9"/>
              <w:rPr>
                <w:sz w:val="20"/>
              </w:rPr>
            </w:pPr>
          </w:p>
          <w:p w14:paraId="2830F476">
            <w:pPr>
              <w:pStyle w:val="9"/>
              <w:rPr>
                <w:sz w:val="20"/>
              </w:rPr>
            </w:pPr>
          </w:p>
          <w:p w14:paraId="05BEEB28">
            <w:pPr>
              <w:pStyle w:val="9"/>
              <w:rPr>
                <w:sz w:val="20"/>
              </w:rPr>
            </w:pPr>
          </w:p>
          <w:p w14:paraId="2EC6B104">
            <w:pPr>
              <w:pStyle w:val="9"/>
              <w:spacing w:before="157" w:line="232" w:lineRule="auto"/>
              <w:ind w:left="236" w:right="200"/>
              <w:jc w:val="both"/>
              <w:rPr>
                <w:sz w:val="20"/>
              </w:rPr>
            </w:pPr>
            <w:r>
              <w:rPr>
                <w:sz w:val="20"/>
              </w:rPr>
              <w:t>动物卫生监督</w:t>
            </w:r>
          </w:p>
        </w:tc>
        <w:tc>
          <w:tcPr>
            <w:tcW w:w="3426" w:type="dxa"/>
            <w:gridSpan w:val="2"/>
            <w:vMerge w:val="restart"/>
          </w:tcPr>
          <w:p w14:paraId="48695178">
            <w:pPr>
              <w:pStyle w:val="9"/>
              <w:rPr>
                <w:sz w:val="20"/>
              </w:rPr>
            </w:pPr>
          </w:p>
          <w:p w14:paraId="2288DF1E">
            <w:pPr>
              <w:pStyle w:val="9"/>
              <w:rPr>
                <w:sz w:val="20"/>
              </w:rPr>
            </w:pPr>
          </w:p>
          <w:p w14:paraId="3C42ADAE">
            <w:pPr>
              <w:pStyle w:val="9"/>
              <w:rPr>
                <w:sz w:val="20"/>
              </w:rPr>
            </w:pPr>
          </w:p>
          <w:p w14:paraId="08BE3544">
            <w:pPr>
              <w:pStyle w:val="9"/>
              <w:rPr>
                <w:sz w:val="20"/>
              </w:rPr>
            </w:pPr>
          </w:p>
          <w:p w14:paraId="1658896B">
            <w:pPr>
              <w:pStyle w:val="9"/>
              <w:rPr>
                <w:sz w:val="20"/>
              </w:rPr>
            </w:pPr>
          </w:p>
          <w:p w14:paraId="0C94B2A0">
            <w:pPr>
              <w:pStyle w:val="9"/>
              <w:spacing w:before="2"/>
              <w:rPr>
                <w:sz w:val="22"/>
              </w:rPr>
            </w:pPr>
          </w:p>
          <w:p w14:paraId="1A54A6C5">
            <w:pPr>
              <w:pStyle w:val="9"/>
              <w:spacing w:line="230" w:lineRule="auto"/>
              <w:ind w:left="39" w:right="180"/>
              <w:rPr>
                <w:sz w:val="20"/>
              </w:rPr>
            </w:pPr>
            <w:r>
              <w:rPr>
                <w:w w:val="95"/>
                <w:sz w:val="20"/>
              </w:rPr>
              <w:t>对乡村兽医不按照备案规定区域从事</w:t>
            </w:r>
            <w:r>
              <w:rPr>
                <w:sz w:val="20"/>
              </w:rPr>
              <w:t>动物诊疗活动的行政处罚</w:t>
            </w:r>
          </w:p>
        </w:tc>
        <w:tc>
          <w:tcPr>
            <w:tcW w:w="6860" w:type="dxa"/>
            <w:vMerge w:val="restart"/>
          </w:tcPr>
          <w:p w14:paraId="07B68076">
            <w:pPr>
              <w:pStyle w:val="9"/>
              <w:rPr>
                <w:sz w:val="20"/>
              </w:rPr>
            </w:pPr>
          </w:p>
          <w:p w14:paraId="2DFE791E">
            <w:pPr>
              <w:pStyle w:val="9"/>
              <w:rPr>
                <w:sz w:val="20"/>
              </w:rPr>
            </w:pPr>
          </w:p>
          <w:p w14:paraId="1AB4F5D6">
            <w:pPr>
              <w:pStyle w:val="9"/>
              <w:rPr>
                <w:sz w:val="20"/>
              </w:rPr>
            </w:pPr>
          </w:p>
          <w:p w14:paraId="31318B22">
            <w:pPr>
              <w:pStyle w:val="9"/>
              <w:rPr>
                <w:sz w:val="20"/>
              </w:rPr>
            </w:pPr>
          </w:p>
          <w:p w14:paraId="7CB2F8ED">
            <w:pPr>
              <w:pStyle w:val="9"/>
              <w:spacing w:before="3"/>
              <w:rPr>
                <w:sz w:val="22"/>
              </w:rPr>
            </w:pPr>
          </w:p>
          <w:p w14:paraId="6EE185ED">
            <w:pPr>
              <w:pStyle w:val="9"/>
              <w:spacing w:line="252" w:lineRule="exact"/>
              <w:ind w:left="38"/>
              <w:rPr>
                <w:b/>
                <w:sz w:val="20"/>
              </w:rPr>
            </w:pPr>
            <w:r>
              <w:rPr>
                <w:b/>
                <w:sz w:val="20"/>
              </w:rPr>
              <w:t>《执业兽医和乡村兽医管理办法》（2022）</w:t>
            </w:r>
          </w:p>
          <w:p w14:paraId="082911C9">
            <w:pPr>
              <w:pStyle w:val="9"/>
              <w:spacing w:before="4" w:line="230" w:lineRule="auto"/>
              <w:ind w:left="38" w:right="34"/>
              <w:rPr>
                <w:sz w:val="20"/>
              </w:rPr>
            </w:pPr>
            <w:r>
              <w:rPr>
                <w:b/>
                <w:spacing w:val="16"/>
                <w:sz w:val="20"/>
              </w:rPr>
              <w:t xml:space="preserve">第三十三条 </w:t>
            </w:r>
            <w:r>
              <w:rPr>
                <w:sz w:val="20"/>
              </w:rPr>
              <w:t>违反本办法规定，乡村兽医不按照备案规定区域从事动物</w:t>
            </w:r>
            <w:r>
              <w:rPr>
                <w:spacing w:val="-1"/>
                <w:w w:val="95"/>
                <w:sz w:val="20"/>
              </w:rPr>
              <w:t>诊疗活动的，由县级以上地方人民政府农业农村主管部门责令限期改正，处一</w:t>
            </w:r>
            <w:r>
              <w:rPr>
                <w:sz w:val="20"/>
              </w:rPr>
              <w:t>千元以上五千元以下罚款。</w:t>
            </w:r>
          </w:p>
        </w:tc>
        <w:tc>
          <w:tcPr>
            <w:tcW w:w="4030" w:type="dxa"/>
          </w:tcPr>
          <w:p w14:paraId="53E77F41">
            <w:pPr>
              <w:pStyle w:val="9"/>
              <w:spacing w:before="6"/>
              <w:rPr>
                <w:sz w:val="25"/>
              </w:rPr>
            </w:pPr>
          </w:p>
          <w:p w14:paraId="0E1C360E">
            <w:pPr>
              <w:pStyle w:val="9"/>
              <w:ind w:left="37"/>
              <w:rPr>
                <w:sz w:val="20"/>
              </w:rPr>
            </w:pPr>
            <w:r>
              <w:rPr>
                <w:sz w:val="20"/>
              </w:rPr>
              <w:t>首次违法，危害后果轻微，及时改正的</w:t>
            </w:r>
          </w:p>
        </w:tc>
        <w:tc>
          <w:tcPr>
            <w:tcW w:w="6929" w:type="dxa"/>
          </w:tcPr>
          <w:p w14:paraId="4D9CA016">
            <w:pPr>
              <w:pStyle w:val="9"/>
              <w:spacing w:before="6"/>
              <w:rPr>
                <w:sz w:val="25"/>
              </w:rPr>
            </w:pPr>
          </w:p>
          <w:p w14:paraId="6A763E38">
            <w:pPr>
              <w:pStyle w:val="9"/>
              <w:ind w:left="37"/>
              <w:rPr>
                <w:sz w:val="20"/>
              </w:rPr>
            </w:pPr>
            <w:r>
              <w:rPr>
                <w:sz w:val="20"/>
              </w:rPr>
              <w:t>可以不予行政处罚。</w:t>
            </w:r>
          </w:p>
        </w:tc>
      </w:tr>
      <w:tr w14:paraId="2EEE8C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41681E88">
            <w:pPr>
              <w:rPr>
                <w:sz w:val="2"/>
                <w:szCs w:val="2"/>
              </w:rPr>
            </w:pPr>
          </w:p>
        </w:tc>
        <w:tc>
          <w:tcPr>
            <w:tcW w:w="857" w:type="dxa"/>
            <w:vMerge w:val="continue"/>
            <w:tcBorders>
              <w:top w:val="nil"/>
            </w:tcBorders>
          </w:tcPr>
          <w:p w14:paraId="4929ECED">
            <w:pPr>
              <w:rPr>
                <w:sz w:val="2"/>
                <w:szCs w:val="2"/>
              </w:rPr>
            </w:pPr>
          </w:p>
        </w:tc>
        <w:tc>
          <w:tcPr>
            <w:tcW w:w="3426" w:type="dxa"/>
            <w:gridSpan w:val="2"/>
            <w:vMerge w:val="continue"/>
            <w:tcBorders>
              <w:top w:val="nil"/>
            </w:tcBorders>
          </w:tcPr>
          <w:p w14:paraId="2D85E520">
            <w:pPr>
              <w:rPr>
                <w:sz w:val="2"/>
                <w:szCs w:val="2"/>
              </w:rPr>
            </w:pPr>
          </w:p>
        </w:tc>
        <w:tc>
          <w:tcPr>
            <w:tcW w:w="6860" w:type="dxa"/>
            <w:vMerge w:val="continue"/>
            <w:tcBorders>
              <w:top w:val="nil"/>
            </w:tcBorders>
          </w:tcPr>
          <w:p w14:paraId="12B42762">
            <w:pPr>
              <w:rPr>
                <w:sz w:val="2"/>
                <w:szCs w:val="2"/>
              </w:rPr>
            </w:pPr>
          </w:p>
        </w:tc>
        <w:tc>
          <w:tcPr>
            <w:tcW w:w="4030" w:type="dxa"/>
          </w:tcPr>
          <w:p w14:paraId="3AD37294">
            <w:pPr>
              <w:pStyle w:val="9"/>
              <w:spacing w:before="5"/>
              <w:rPr>
                <w:sz w:val="25"/>
              </w:rPr>
            </w:pPr>
          </w:p>
          <w:p w14:paraId="4F7D2530">
            <w:pPr>
              <w:pStyle w:val="9"/>
              <w:ind w:left="37"/>
              <w:rPr>
                <w:sz w:val="20"/>
              </w:rPr>
            </w:pPr>
            <w:r>
              <w:rPr>
                <w:sz w:val="20"/>
              </w:rPr>
              <w:t>跨1个区域从事诊疗活动的</w:t>
            </w:r>
          </w:p>
        </w:tc>
        <w:tc>
          <w:tcPr>
            <w:tcW w:w="6929" w:type="dxa"/>
          </w:tcPr>
          <w:p w14:paraId="49779867">
            <w:pPr>
              <w:pStyle w:val="9"/>
              <w:spacing w:before="5"/>
              <w:rPr>
                <w:sz w:val="25"/>
              </w:rPr>
            </w:pPr>
          </w:p>
          <w:p w14:paraId="23A136D9">
            <w:pPr>
              <w:pStyle w:val="9"/>
              <w:ind w:left="37"/>
              <w:rPr>
                <w:sz w:val="20"/>
              </w:rPr>
            </w:pPr>
            <w:r>
              <w:rPr>
                <w:sz w:val="20"/>
              </w:rPr>
              <w:t>责令限期改正，处1000元以上2000元以下罚款。</w:t>
            </w:r>
          </w:p>
        </w:tc>
      </w:tr>
      <w:tr w14:paraId="27BE9D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01FB3521">
            <w:pPr>
              <w:rPr>
                <w:sz w:val="2"/>
                <w:szCs w:val="2"/>
              </w:rPr>
            </w:pPr>
          </w:p>
        </w:tc>
        <w:tc>
          <w:tcPr>
            <w:tcW w:w="857" w:type="dxa"/>
            <w:vMerge w:val="continue"/>
            <w:tcBorders>
              <w:top w:val="nil"/>
            </w:tcBorders>
          </w:tcPr>
          <w:p w14:paraId="7DC3D076">
            <w:pPr>
              <w:rPr>
                <w:sz w:val="2"/>
                <w:szCs w:val="2"/>
              </w:rPr>
            </w:pPr>
          </w:p>
        </w:tc>
        <w:tc>
          <w:tcPr>
            <w:tcW w:w="3426" w:type="dxa"/>
            <w:gridSpan w:val="2"/>
            <w:vMerge w:val="continue"/>
            <w:tcBorders>
              <w:top w:val="nil"/>
            </w:tcBorders>
          </w:tcPr>
          <w:p w14:paraId="3D3B64C3">
            <w:pPr>
              <w:rPr>
                <w:sz w:val="2"/>
                <w:szCs w:val="2"/>
              </w:rPr>
            </w:pPr>
          </w:p>
        </w:tc>
        <w:tc>
          <w:tcPr>
            <w:tcW w:w="6860" w:type="dxa"/>
            <w:vMerge w:val="continue"/>
            <w:tcBorders>
              <w:top w:val="nil"/>
            </w:tcBorders>
          </w:tcPr>
          <w:p w14:paraId="14CB1FFA">
            <w:pPr>
              <w:rPr>
                <w:sz w:val="2"/>
                <w:szCs w:val="2"/>
              </w:rPr>
            </w:pPr>
          </w:p>
        </w:tc>
        <w:tc>
          <w:tcPr>
            <w:tcW w:w="4030" w:type="dxa"/>
          </w:tcPr>
          <w:p w14:paraId="5DFDE684">
            <w:pPr>
              <w:pStyle w:val="9"/>
              <w:spacing w:before="6"/>
              <w:rPr>
                <w:sz w:val="25"/>
              </w:rPr>
            </w:pPr>
          </w:p>
          <w:p w14:paraId="18A2D1F3">
            <w:pPr>
              <w:pStyle w:val="9"/>
              <w:ind w:left="37"/>
              <w:rPr>
                <w:sz w:val="20"/>
              </w:rPr>
            </w:pPr>
            <w:r>
              <w:rPr>
                <w:sz w:val="20"/>
              </w:rPr>
              <w:t>跨2个区域从事诊疗活动的</w:t>
            </w:r>
          </w:p>
        </w:tc>
        <w:tc>
          <w:tcPr>
            <w:tcW w:w="6929" w:type="dxa"/>
          </w:tcPr>
          <w:p w14:paraId="3FDCD805">
            <w:pPr>
              <w:pStyle w:val="9"/>
              <w:spacing w:before="6"/>
              <w:rPr>
                <w:sz w:val="25"/>
              </w:rPr>
            </w:pPr>
          </w:p>
          <w:p w14:paraId="142863A2">
            <w:pPr>
              <w:pStyle w:val="9"/>
              <w:ind w:left="37"/>
              <w:rPr>
                <w:sz w:val="20"/>
              </w:rPr>
            </w:pPr>
            <w:r>
              <w:rPr>
                <w:sz w:val="20"/>
              </w:rPr>
              <w:t>责令限期改正，处2000元以上4000元以下罚款。</w:t>
            </w:r>
          </w:p>
        </w:tc>
      </w:tr>
      <w:tr w14:paraId="71DFD4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52630E9B">
            <w:pPr>
              <w:rPr>
                <w:sz w:val="2"/>
                <w:szCs w:val="2"/>
              </w:rPr>
            </w:pPr>
          </w:p>
        </w:tc>
        <w:tc>
          <w:tcPr>
            <w:tcW w:w="857" w:type="dxa"/>
            <w:vMerge w:val="continue"/>
            <w:tcBorders>
              <w:top w:val="nil"/>
            </w:tcBorders>
          </w:tcPr>
          <w:p w14:paraId="7F081BBC">
            <w:pPr>
              <w:rPr>
                <w:sz w:val="2"/>
                <w:szCs w:val="2"/>
              </w:rPr>
            </w:pPr>
          </w:p>
        </w:tc>
        <w:tc>
          <w:tcPr>
            <w:tcW w:w="3426" w:type="dxa"/>
            <w:gridSpan w:val="2"/>
            <w:vMerge w:val="continue"/>
            <w:tcBorders>
              <w:top w:val="nil"/>
            </w:tcBorders>
          </w:tcPr>
          <w:p w14:paraId="3DF24277">
            <w:pPr>
              <w:rPr>
                <w:sz w:val="2"/>
                <w:szCs w:val="2"/>
              </w:rPr>
            </w:pPr>
          </w:p>
        </w:tc>
        <w:tc>
          <w:tcPr>
            <w:tcW w:w="6860" w:type="dxa"/>
            <w:vMerge w:val="continue"/>
            <w:tcBorders>
              <w:top w:val="nil"/>
            </w:tcBorders>
          </w:tcPr>
          <w:p w14:paraId="503763C9">
            <w:pPr>
              <w:rPr>
                <w:sz w:val="2"/>
                <w:szCs w:val="2"/>
              </w:rPr>
            </w:pPr>
          </w:p>
        </w:tc>
        <w:tc>
          <w:tcPr>
            <w:tcW w:w="4030" w:type="dxa"/>
          </w:tcPr>
          <w:p w14:paraId="09136DB2">
            <w:pPr>
              <w:pStyle w:val="9"/>
              <w:spacing w:before="5"/>
              <w:rPr>
                <w:sz w:val="25"/>
              </w:rPr>
            </w:pPr>
          </w:p>
          <w:p w14:paraId="5B04B692">
            <w:pPr>
              <w:pStyle w:val="9"/>
              <w:spacing w:before="1"/>
              <w:ind w:left="37"/>
              <w:rPr>
                <w:sz w:val="20"/>
              </w:rPr>
            </w:pPr>
            <w:r>
              <w:rPr>
                <w:sz w:val="20"/>
              </w:rPr>
              <w:t>跨3个及以上区域从事诊疗活动的</w:t>
            </w:r>
          </w:p>
        </w:tc>
        <w:tc>
          <w:tcPr>
            <w:tcW w:w="6929" w:type="dxa"/>
          </w:tcPr>
          <w:p w14:paraId="152868EC">
            <w:pPr>
              <w:pStyle w:val="9"/>
              <w:spacing w:before="5"/>
              <w:rPr>
                <w:sz w:val="25"/>
              </w:rPr>
            </w:pPr>
          </w:p>
          <w:p w14:paraId="6AB7424F">
            <w:pPr>
              <w:pStyle w:val="9"/>
              <w:spacing w:before="1"/>
              <w:ind w:left="37"/>
              <w:rPr>
                <w:sz w:val="20"/>
              </w:rPr>
            </w:pPr>
            <w:r>
              <w:rPr>
                <w:sz w:val="20"/>
              </w:rPr>
              <w:t>责令限期改正，处4000元以上5000元以下罚款。</w:t>
            </w:r>
          </w:p>
        </w:tc>
      </w:tr>
      <w:tr w14:paraId="158DBC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restart"/>
          </w:tcPr>
          <w:p w14:paraId="31CA7C20">
            <w:pPr>
              <w:pStyle w:val="9"/>
              <w:rPr>
                <w:sz w:val="20"/>
              </w:rPr>
            </w:pPr>
          </w:p>
          <w:p w14:paraId="0E24A7CE">
            <w:pPr>
              <w:pStyle w:val="9"/>
              <w:rPr>
                <w:sz w:val="20"/>
              </w:rPr>
            </w:pPr>
          </w:p>
          <w:p w14:paraId="1E3DD2C4">
            <w:pPr>
              <w:pStyle w:val="9"/>
              <w:rPr>
                <w:sz w:val="20"/>
              </w:rPr>
            </w:pPr>
          </w:p>
          <w:p w14:paraId="402A5F1A">
            <w:pPr>
              <w:pStyle w:val="9"/>
              <w:rPr>
                <w:sz w:val="20"/>
              </w:rPr>
            </w:pPr>
          </w:p>
          <w:p w14:paraId="3FE372DB">
            <w:pPr>
              <w:pStyle w:val="9"/>
              <w:rPr>
                <w:sz w:val="20"/>
              </w:rPr>
            </w:pPr>
          </w:p>
          <w:p w14:paraId="353BA8C5">
            <w:pPr>
              <w:pStyle w:val="9"/>
              <w:spacing w:before="1"/>
              <w:rPr>
                <w:sz w:val="19"/>
              </w:rPr>
            </w:pPr>
          </w:p>
          <w:p w14:paraId="6DA9585A">
            <w:pPr>
              <w:pStyle w:val="9"/>
              <w:ind w:left="126"/>
              <w:rPr>
                <w:sz w:val="20"/>
              </w:rPr>
            </w:pPr>
            <w:r>
              <w:rPr>
                <w:sz w:val="20"/>
              </w:rPr>
              <w:t>136</w:t>
            </w:r>
          </w:p>
        </w:tc>
        <w:tc>
          <w:tcPr>
            <w:tcW w:w="857" w:type="dxa"/>
            <w:vMerge w:val="restart"/>
          </w:tcPr>
          <w:p w14:paraId="3DD69A64">
            <w:pPr>
              <w:pStyle w:val="9"/>
              <w:rPr>
                <w:sz w:val="20"/>
              </w:rPr>
            </w:pPr>
          </w:p>
          <w:p w14:paraId="6053E260">
            <w:pPr>
              <w:pStyle w:val="9"/>
              <w:rPr>
                <w:sz w:val="20"/>
              </w:rPr>
            </w:pPr>
          </w:p>
          <w:p w14:paraId="038246B7">
            <w:pPr>
              <w:pStyle w:val="9"/>
              <w:rPr>
                <w:sz w:val="20"/>
              </w:rPr>
            </w:pPr>
          </w:p>
          <w:p w14:paraId="6EE7DEF5">
            <w:pPr>
              <w:pStyle w:val="9"/>
              <w:rPr>
                <w:sz w:val="20"/>
              </w:rPr>
            </w:pPr>
          </w:p>
          <w:p w14:paraId="0FA2F5B2">
            <w:pPr>
              <w:pStyle w:val="9"/>
              <w:spacing w:before="3"/>
              <w:rPr>
                <w:sz w:val="20"/>
              </w:rPr>
            </w:pPr>
          </w:p>
          <w:p w14:paraId="59D790B2">
            <w:pPr>
              <w:pStyle w:val="9"/>
              <w:spacing w:line="232" w:lineRule="auto"/>
              <w:ind w:left="236" w:right="200"/>
              <w:jc w:val="both"/>
              <w:rPr>
                <w:sz w:val="20"/>
              </w:rPr>
            </w:pPr>
            <w:r>
              <w:rPr>
                <w:sz w:val="20"/>
              </w:rPr>
              <w:t>动物卫生监督</w:t>
            </w:r>
          </w:p>
        </w:tc>
        <w:tc>
          <w:tcPr>
            <w:tcW w:w="3426" w:type="dxa"/>
            <w:gridSpan w:val="2"/>
            <w:vMerge w:val="restart"/>
          </w:tcPr>
          <w:p w14:paraId="3A734197">
            <w:pPr>
              <w:pStyle w:val="9"/>
              <w:rPr>
                <w:sz w:val="20"/>
              </w:rPr>
            </w:pPr>
          </w:p>
          <w:p w14:paraId="2DE46DEE">
            <w:pPr>
              <w:pStyle w:val="9"/>
              <w:rPr>
                <w:sz w:val="20"/>
              </w:rPr>
            </w:pPr>
          </w:p>
          <w:p w14:paraId="4252D3D5">
            <w:pPr>
              <w:pStyle w:val="9"/>
              <w:rPr>
                <w:sz w:val="20"/>
              </w:rPr>
            </w:pPr>
          </w:p>
          <w:p w14:paraId="61021AC4">
            <w:pPr>
              <w:pStyle w:val="9"/>
              <w:rPr>
                <w:sz w:val="20"/>
              </w:rPr>
            </w:pPr>
          </w:p>
          <w:p w14:paraId="34A198F3">
            <w:pPr>
              <w:pStyle w:val="9"/>
              <w:rPr>
                <w:sz w:val="20"/>
              </w:rPr>
            </w:pPr>
          </w:p>
          <w:p w14:paraId="0A724826">
            <w:pPr>
              <w:pStyle w:val="9"/>
              <w:spacing w:before="130" w:line="230" w:lineRule="auto"/>
              <w:ind w:left="39" w:right="180"/>
              <w:rPr>
                <w:sz w:val="20"/>
              </w:rPr>
            </w:pPr>
            <w:r>
              <w:rPr>
                <w:w w:val="95"/>
                <w:sz w:val="20"/>
              </w:rPr>
              <w:t>对未建立管理制度、台账或者进行视</w:t>
            </w:r>
            <w:r>
              <w:rPr>
                <w:sz w:val="20"/>
              </w:rPr>
              <w:t>频监控的行政处罚</w:t>
            </w:r>
          </w:p>
        </w:tc>
        <w:tc>
          <w:tcPr>
            <w:tcW w:w="6860" w:type="dxa"/>
            <w:vMerge w:val="restart"/>
          </w:tcPr>
          <w:p w14:paraId="562B91FE">
            <w:pPr>
              <w:pStyle w:val="9"/>
              <w:rPr>
                <w:sz w:val="20"/>
              </w:rPr>
            </w:pPr>
          </w:p>
          <w:p w14:paraId="2C5FA02C">
            <w:pPr>
              <w:pStyle w:val="9"/>
              <w:rPr>
                <w:sz w:val="20"/>
              </w:rPr>
            </w:pPr>
          </w:p>
          <w:p w14:paraId="3D72E00C">
            <w:pPr>
              <w:pStyle w:val="9"/>
              <w:rPr>
                <w:sz w:val="20"/>
              </w:rPr>
            </w:pPr>
          </w:p>
          <w:p w14:paraId="50815CAE">
            <w:pPr>
              <w:pStyle w:val="9"/>
              <w:rPr>
                <w:sz w:val="20"/>
              </w:rPr>
            </w:pPr>
          </w:p>
          <w:p w14:paraId="2BD45EDD">
            <w:pPr>
              <w:pStyle w:val="9"/>
              <w:spacing w:before="131" w:line="252" w:lineRule="exact"/>
              <w:ind w:left="38"/>
              <w:rPr>
                <w:b/>
                <w:sz w:val="20"/>
              </w:rPr>
            </w:pPr>
            <w:r>
              <w:rPr>
                <w:b/>
                <w:w w:val="98"/>
                <w:sz w:val="20"/>
              </w:rPr>
              <w:t xml:space="preserve"> </w:t>
            </w:r>
            <w:r>
              <w:rPr>
                <w:b/>
                <w:sz w:val="20"/>
              </w:rPr>
              <w:t>《病死畜禽和病害畜禽产品无害化处理管理办法》（2022）</w:t>
            </w:r>
          </w:p>
          <w:p w14:paraId="10E137CD">
            <w:pPr>
              <w:pStyle w:val="9"/>
              <w:spacing w:before="4" w:line="230" w:lineRule="auto"/>
              <w:ind w:left="38" w:right="35"/>
              <w:rPr>
                <w:sz w:val="20"/>
              </w:rPr>
            </w:pPr>
            <w:r>
              <w:rPr>
                <w:b/>
                <w:spacing w:val="16"/>
                <w:sz w:val="20"/>
              </w:rPr>
              <w:t xml:space="preserve">第三十六条 </w:t>
            </w:r>
            <w:r>
              <w:rPr>
                <w:sz w:val="20"/>
              </w:rPr>
              <w:t>违反本办法第二十八条、第二十九条规定，未建立管理制</w:t>
            </w:r>
            <w:r>
              <w:rPr>
                <w:spacing w:val="-1"/>
                <w:w w:val="95"/>
                <w:sz w:val="20"/>
              </w:rPr>
              <w:t>度、台账或者进行视频监控的，由县级以上地方人民政府农业农村主管部门责</w:t>
            </w:r>
            <w:r>
              <w:rPr>
                <w:sz w:val="20"/>
              </w:rPr>
              <w:t>令改正；拒不改正或者情节严重的，处二千元以上二万元以下罚款。</w:t>
            </w:r>
          </w:p>
        </w:tc>
        <w:tc>
          <w:tcPr>
            <w:tcW w:w="4030" w:type="dxa"/>
          </w:tcPr>
          <w:p w14:paraId="0A1DF17C">
            <w:pPr>
              <w:pStyle w:val="9"/>
              <w:rPr>
                <w:sz w:val="24"/>
              </w:rPr>
            </w:pPr>
          </w:p>
          <w:p w14:paraId="670661B8">
            <w:pPr>
              <w:pStyle w:val="9"/>
              <w:spacing w:line="232" w:lineRule="auto"/>
              <w:ind w:left="37" w:right="190"/>
              <w:rPr>
                <w:sz w:val="20"/>
              </w:rPr>
            </w:pPr>
            <w:r>
              <w:rPr>
                <w:w w:val="95"/>
                <w:sz w:val="20"/>
              </w:rPr>
              <w:t>拒不改正，未造成病死畜禽和病死畜禽产品</w:t>
            </w:r>
            <w:r>
              <w:rPr>
                <w:sz w:val="20"/>
              </w:rPr>
              <w:t>流出、疫情传播等后果的</w:t>
            </w:r>
          </w:p>
        </w:tc>
        <w:tc>
          <w:tcPr>
            <w:tcW w:w="6929" w:type="dxa"/>
          </w:tcPr>
          <w:p w14:paraId="1A4D6951">
            <w:pPr>
              <w:pStyle w:val="9"/>
              <w:rPr>
                <w:sz w:val="20"/>
              </w:rPr>
            </w:pPr>
          </w:p>
          <w:p w14:paraId="6F27F850">
            <w:pPr>
              <w:pStyle w:val="9"/>
              <w:spacing w:before="168"/>
              <w:ind w:left="37"/>
              <w:rPr>
                <w:sz w:val="20"/>
              </w:rPr>
            </w:pPr>
            <w:r>
              <w:rPr>
                <w:sz w:val="20"/>
              </w:rPr>
              <w:t>处2000元以上8000元以下罚款。</w:t>
            </w:r>
          </w:p>
        </w:tc>
      </w:tr>
      <w:tr w14:paraId="314A94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2ED7EE5B">
            <w:pPr>
              <w:rPr>
                <w:sz w:val="2"/>
                <w:szCs w:val="2"/>
              </w:rPr>
            </w:pPr>
          </w:p>
        </w:tc>
        <w:tc>
          <w:tcPr>
            <w:tcW w:w="857" w:type="dxa"/>
            <w:vMerge w:val="continue"/>
            <w:tcBorders>
              <w:top w:val="nil"/>
            </w:tcBorders>
          </w:tcPr>
          <w:p w14:paraId="74CFC7FC">
            <w:pPr>
              <w:rPr>
                <w:sz w:val="2"/>
                <w:szCs w:val="2"/>
              </w:rPr>
            </w:pPr>
          </w:p>
        </w:tc>
        <w:tc>
          <w:tcPr>
            <w:tcW w:w="3426" w:type="dxa"/>
            <w:gridSpan w:val="2"/>
            <w:vMerge w:val="continue"/>
            <w:tcBorders>
              <w:top w:val="nil"/>
            </w:tcBorders>
          </w:tcPr>
          <w:p w14:paraId="6CE1F0DB">
            <w:pPr>
              <w:rPr>
                <w:sz w:val="2"/>
                <w:szCs w:val="2"/>
              </w:rPr>
            </w:pPr>
          </w:p>
        </w:tc>
        <w:tc>
          <w:tcPr>
            <w:tcW w:w="6860" w:type="dxa"/>
            <w:vMerge w:val="continue"/>
            <w:tcBorders>
              <w:top w:val="nil"/>
            </w:tcBorders>
          </w:tcPr>
          <w:p w14:paraId="3E71CE04">
            <w:pPr>
              <w:rPr>
                <w:sz w:val="2"/>
                <w:szCs w:val="2"/>
              </w:rPr>
            </w:pPr>
          </w:p>
        </w:tc>
        <w:tc>
          <w:tcPr>
            <w:tcW w:w="4030" w:type="dxa"/>
          </w:tcPr>
          <w:p w14:paraId="54C12CFF">
            <w:pPr>
              <w:pStyle w:val="9"/>
              <w:spacing w:before="2"/>
              <w:rPr>
                <w:sz w:val="24"/>
              </w:rPr>
            </w:pPr>
          </w:p>
          <w:p w14:paraId="46A44F45">
            <w:pPr>
              <w:pStyle w:val="9"/>
              <w:spacing w:line="230" w:lineRule="auto"/>
              <w:ind w:left="37" w:right="190"/>
              <w:rPr>
                <w:sz w:val="20"/>
              </w:rPr>
            </w:pPr>
            <w:r>
              <w:rPr>
                <w:w w:val="95"/>
                <w:sz w:val="20"/>
              </w:rPr>
              <w:t>拒不改正，造成病死畜禽和病死畜禽产品流</w:t>
            </w:r>
            <w:r>
              <w:rPr>
                <w:sz w:val="20"/>
              </w:rPr>
              <w:t>出，但未引发疫情传播等后果的</w:t>
            </w:r>
          </w:p>
        </w:tc>
        <w:tc>
          <w:tcPr>
            <w:tcW w:w="6929" w:type="dxa"/>
          </w:tcPr>
          <w:p w14:paraId="77281AD0">
            <w:pPr>
              <w:pStyle w:val="9"/>
              <w:rPr>
                <w:sz w:val="20"/>
              </w:rPr>
            </w:pPr>
          </w:p>
          <w:p w14:paraId="1D392FA9">
            <w:pPr>
              <w:pStyle w:val="9"/>
              <w:spacing w:before="168"/>
              <w:ind w:left="37"/>
              <w:rPr>
                <w:sz w:val="20"/>
              </w:rPr>
            </w:pPr>
            <w:r>
              <w:rPr>
                <w:sz w:val="20"/>
              </w:rPr>
              <w:t>处8000元以上1.4万元以下罚款。</w:t>
            </w:r>
          </w:p>
        </w:tc>
      </w:tr>
      <w:tr w14:paraId="4B59E2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6B8E099F">
            <w:pPr>
              <w:rPr>
                <w:sz w:val="2"/>
                <w:szCs w:val="2"/>
              </w:rPr>
            </w:pPr>
          </w:p>
        </w:tc>
        <w:tc>
          <w:tcPr>
            <w:tcW w:w="857" w:type="dxa"/>
            <w:vMerge w:val="continue"/>
            <w:tcBorders>
              <w:top w:val="nil"/>
            </w:tcBorders>
          </w:tcPr>
          <w:p w14:paraId="1E91755D">
            <w:pPr>
              <w:rPr>
                <w:sz w:val="2"/>
                <w:szCs w:val="2"/>
              </w:rPr>
            </w:pPr>
          </w:p>
        </w:tc>
        <w:tc>
          <w:tcPr>
            <w:tcW w:w="3426" w:type="dxa"/>
            <w:gridSpan w:val="2"/>
            <w:vMerge w:val="continue"/>
            <w:tcBorders>
              <w:top w:val="nil"/>
            </w:tcBorders>
          </w:tcPr>
          <w:p w14:paraId="31509673">
            <w:pPr>
              <w:rPr>
                <w:sz w:val="2"/>
                <w:szCs w:val="2"/>
              </w:rPr>
            </w:pPr>
          </w:p>
        </w:tc>
        <w:tc>
          <w:tcPr>
            <w:tcW w:w="6860" w:type="dxa"/>
            <w:vMerge w:val="continue"/>
            <w:tcBorders>
              <w:top w:val="nil"/>
            </w:tcBorders>
          </w:tcPr>
          <w:p w14:paraId="08521BFA">
            <w:pPr>
              <w:rPr>
                <w:sz w:val="2"/>
                <w:szCs w:val="2"/>
              </w:rPr>
            </w:pPr>
          </w:p>
        </w:tc>
        <w:tc>
          <w:tcPr>
            <w:tcW w:w="4030" w:type="dxa"/>
          </w:tcPr>
          <w:p w14:paraId="3E3B5C86">
            <w:pPr>
              <w:pStyle w:val="9"/>
              <w:spacing w:before="3"/>
              <w:rPr>
                <w:sz w:val="24"/>
              </w:rPr>
            </w:pPr>
          </w:p>
          <w:p w14:paraId="07D6B080">
            <w:pPr>
              <w:pStyle w:val="9"/>
              <w:spacing w:line="230" w:lineRule="auto"/>
              <w:ind w:left="37" w:right="190"/>
              <w:rPr>
                <w:sz w:val="20"/>
              </w:rPr>
            </w:pPr>
            <w:r>
              <w:rPr>
                <w:w w:val="95"/>
                <w:sz w:val="20"/>
              </w:rPr>
              <w:t>拒不改正，造成病死畜禽和病死畜禽产品流</w:t>
            </w:r>
            <w:r>
              <w:rPr>
                <w:sz w:val="20"/>
              </w:rPr>
              <w:t>出且引发疫情传播等后果的</w:t>
            </w:r>
          </w:p>
        </w:tc>
        <w:tc>
          <w:tcPr>
            <w:tcW w:w="6929" w:type="dxa"/>
          </w:tcPr>
          <w:p w14:paraId="0E4983B4">
            <w:pPr>
              <w:pStyle w:val="9"/>
              <w:rPr>
                <w:sz w:val="20"/>
              </w:rPr>
            </w:pPr>
          </w:p>
          <w:p w14:paraId="5DB0DC22">
            <w:pPr>
              <w:pStyle w:val="9"/>
              <w:spacing w:before="168"/>
              <w:ind w:left="37"/>
              <w:rPr>
                <w:sz w:val="20"/>
              </w:rPr>
            </w:pPr>
            <w:r>
              <w:rPr>
                <w:sz w:val="20"/>
              </w:rPr>
              <w:t>处1.4万元以上2万元以下罚款。</w:t>
            </w:r>
          </w:p>
        </w:tc>
      </w:tr>
    </w:tbl>
    <w:p w14:paraId="09DB2BFD">
      <w:pPr>
        <w:spacing w:after="0"/>
        <w:rPr>
          <w:sz w:val="20"/>
        </w:rPr>
        <w:sectPr>
          <w:pgSz w:w="23820" w:h="16840" w:orient="landscape"/>
          <w:pgMar w:top="820" w:right="420" w:bottom="880" w:left="460" w:header="0" w:footer="686"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6928"/>
      </w:tblGrid>
      <w:tr w14:paraId="73C236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7D88B94F">
            <w:pPr>
              <w:pStyle w:val="9"/>
              <w:spacing w:before="7"/>
              <w:rPr>
                <w:sz w:val="17"/>
              </w:rPr>
            </w:pPr>
          </w:p>
          <w:p w14:paraId="4BF5BDC6">
            <w:pPr>
              <w:pStyle w:val="9"/>
              <w:ind w:left="76"/>
              <w:rPr>
                <w:b/>
                <w:sz w:val="20"/>
              </w:rPr>
            </w:pPr>
            <w:r>
              <w:rPr>
                <w:b/>
                <w:sz w:val="20"/>
              </w:rPr>
              <w:t>序号</w:t>
            </w:r>
          </w:p>
        </w:tc>
        <w:tc>
          <w:tcPr>
            <w:tcW w:w="857" w:type="dxa"/>
          </w:tcPr>
          <w:p w14:paraId="57C7A0AC">
            <w:pPr>
              <w:pStyle w:val="9"/>
              <w:spacing w:before="111" w:line="230" w:lineRule="auto"/>
              <w:ind w:left="234" w:right="199"/>
              <w:rPr>
                <w:b/>
                <w:sz w:val="20"/>
              </w:rPr>
            </w:pPr>
            <w:r>
              <w:rPr>
                <w:b/>
                <w:sz w:val="20"/>
              </w:rPr>
              <w:t>事项类别</w:t>
            </w:r>
          </w:p>
        </w:tc>
        <w:tc>
          <w:tcPr>
            <w:tcW w:w="3425" w:type="dxa"/>
          </w:tcPr>
          <w:p w14:paraId="665DC992">
            <w:pPr>
              <w:pStyle w:val="9"/>
              <w:spacing w:before="7"/>
              <w:rPr>
                <w:sz w:val="17"/>
              </w:rPr>
            </w:pPr>
          </w:p>
          <w:p w14:paraId="194B1B20">
            <w:pPr>
              <w:pStyle w:val="9"/>
              <w:ind w:left="1297" w:right="1264"/>
              <w:jc w:val="center"/>
              <w:rPr>
                <w:b/>
                <w:sz w:val="20"/>
              </w:rPr>
            </w:pPr>
            <w:r>
              <w:rPr>
                <w:b/>
                <w:sz w:val="20"/>
              </w:rPr>
              <w:t>事项名称</w:t>
            </w:r>
          </w:p>
        </w:tc>
        <w:tc>
          <w:tcPr>
            <w:tcW w:w="6859" w:type="dxa"/>
          </w:tcPr>
          <w:p w14:paraId="5376DCFC">
            <w:pPr>
              <w:pStyle w:val="9"/>
              <w:spacing w:before="7"/>
              <w:rPr>
                <w:sz w:val="17"/>
              </w:rPr>
            </w:pPr>
          </w:p>
          <w:p w14:paraId="05D069F8">
            <w:pPr>
              <w:pStyle w:val="9"/>
              <w:ind w:left="3013" w:right="2982"/>
              <w:jc w:val="center"/>
              <w:rPr>
                <w:b/>
                <w:sz w:val="20"/>
              </w:rPr>
            </w:pPr>
            <w:r>
              <w:rPr>
                <w:b/>
                <w:sz w:val="20"/>
              </w:rPr>
              <w:t>实施依据</w:t>
            </w:r>
          </w:p>
        </w:tc>
        <w:tc>
          <w:tcPr>
            <w:tcW w:w="4029" w:type="dxa"/>
          </w:tcPr>
          <w:p w14:paraId="1B9E36C1">
            <w:pPr>
              <w:pStyle w:val="9"/>
              <w:spacing w:before="7"/>
              <w:rPr>
                <w:sz w:val="17"/>
              </w:rPr>
            </w:pPr>
          </w:p>
          <w:p w14:paraId="0A8FCFFD">
            <w:pPr>
              <w:pStyle w:val="9"/>
              <w:ind w:left="1599" w:right="1566"/>
              <w:jc w:val="center"/>
              <w:rPr>
                <w:b/>
                <w:sz w:val="20"/>
              </w:rPr>
            </w:pPr>
            <w:r>
              <w:rPr>
                <w:b/>
                <w:sz w:val="20"/>
              </w:rPr>
              <w:t>适用情形</w:t>
            </w:r>
          </w:p>
        </w:tc>
        <w:tc>
          <w:tcPr>
            <w:tcW w:w="6928" w:type="dxa"/>
          </w:tcPr>
          <w:p w14:paraId="345106F4">
            <w:pPr>
              <w:pStyle w:val="9"/>
              <w:spacing w:before="7"/>
              <w:rPr>
                <w:sz w:val="17"/>
              </w:rPr>
            </w:pPr>
          </w:p>
          <w:p w14:paraId="7C44C3FD">
            <w:pPr>
              <w:pStyle w:val="9"/>
              <w:ind w:left="3050" w:right="3014"/>
              <w:jc w:val="center"/>
              <w:rPr>
                <w:b/>
                <w:sz w:val="20"/>
              </w:rPr>
            </w:pPr>
            <w:r>
              <w:rPr>
                <w:b/>
                <w:sz w:val="20"/>
              </w:rPr>
              <w:t>裁量标准</w:t>
            </w:r>
          </w:p>
        </w:tc>
      </w:tr>
      <w:tr w14:paraId="230B75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538" w:type="dxa"/>
            <w:vMerge w:val="restart"/>
          </w:tcPr>
          <w:p w14:paraId="503DFB87">
            <w:pPr>
              <w:pStyle w:val="9"/>
              <w:rPr>
                <w:sz w:val="20"/>
              </w:rPr>
            </w:pPr>
          </w:p>
          <w:p w14:paraId="23353415">
            <w:pPr>
              <w:pStyle w:val="9"/>
              <w:rPr>
                <w:sz w:val="20"/>
              </w:rPr>
            </w:pPr>
          </w:p>
          <w:p w14:paraId="0381C888">
            <w:pPr>
              <w:pStyle w:val="9"/>
              <w:spacing w:before="9"/>
              <w:rPr>
                <w:sz w:val="16"/>
              </w:rPr>
            </w:pPr>
          </w:p>
          <w:p w14:paraId="3DE1993A">
            <w:pPr>
              <w:pStyle w:val="9"/>
              <w:ind w:left="126"/>
              <w:rPr>
                <w:sz w:val="20"/>
              </w:rPr>
            </w:pPr>
            <w:r>
              <w:rPr>
                <w:sz w:val="20"/>
              </w:rPr>
              <w:t>137</w:t>
            </w:r>
          </w:p>
        </w:tc>
        <w:tc>
          <w:tcPr>
            <w:tcW w:w="857" w:type="dxa"/>
            <w:vMerge w:val="restart"/>
          </w:tcPr>
          <w:p w14:paraId="2F4FBBFA">
            <w:pPr>
              <w:pStyle w:val="9"/>
              <w:rPr>
                <w:sz w:val="20"/>
              </w:rPr>
            </w:pPr>
          </w:p>
          <w:p w14:paraId="09C4A3E0">
            <w:pPr>
              <w:pStyle w:val="9"/>
              <w:spacing w:before="1"/>
              <w:rPr>
                <w:sz w:val="18"/>
              </w:rPr>
            </w:pPr>
          </w:p>
          <w:p w14:paraId="531FE371">
            <w:pPr>
              <w:pStyle w:val="9"/>
              <w:spacing w:line="230" w:lineRule="auto"/>
              <w:ind w:left="236" w:right="200"/>
              <w:jc w:val="both"/>
              <w:rPr>
                <w:sz w:val="20"/>
              </w:rPr>
            </w:pPr>
            <w:r>
              <w:rPr>
                <w:sz w:val="20"/>
              </w:rPr>
              <w:t>动物卫生监督</w:t>
            </w:r>
          </w:p>
        </w:tc>
        <w:tc>
          <w:tcPr>
            <w:tcW w:w="3425" w:type="dxa"/>
            <w:vMerge w:val="restart"/>
          </w:tcPr>
          <w:p w14:paraId="7F843B81">
            <w:pPr>
              <w:pStyle w:val="9"/>
              <w:rPr>
                <w:sz w:val="20"/>
              </w:rPr>
            </w:pPr>
          </w:p>
          <w:p w14:paraId="2FC773E8">
            <w:pPr>
              <w:pStyle w:val="9"/>
              <w:spacing w:before="1"/>
              <w:rPr>
                <w:sz w:val="18"/>
              </w:rPr>
            </w:pPr>
          </w:p>
          <w:p w14:paraId="40F91BA0">
            <w:pPr>
              <w:pStyle w:val="9"/>
              <w:spacing w:line="230" w:lineRule="auto"/>
              <w:ind w:left="39" w:right="179"/>
              <w:jc w:val="both"/>
              <w:rPr>
                <w:sz w:val="20"/>
              </w:rPr>
            </w:pPr>
            <w:r>
              <w:rPr>
                <w:w w:val="95"/>
                <w:sz w:val="20"/>
              </w:rPr>
              <w:t>对未按照动物检疫合格证明填写的目的地运输，中途转运、销售、更换动</w:t>
            </w:r>
            <w:r>
              <w:rPr>
                <w:sz w:val="20"/>
              </w:rPr>
              <w:t>物和动物产品的行政处罚</w:t>
            </w:r>
          </w:p>
        </w:tc>
        <w:tc>
          <w:tcPr>
            <w:tcW w:w="6859" w:type="dxa"/>
            <w:vMerge w:val="restart"/>
          </w:tcPr>
          <w:p w14:paraId="2DA44679">
            <w:pPr>
              <w:pStyle w:val="9"/>
              <w:spacing w:before="11"/>
              <w:rPr>
                <w:sz w:val="27"/>
              </w:rPr>
            </w:pPr>
          </w:p>
          <w:p w14:paraId="2B34357C">
            <w:pPr>
              <w:pStyle w:val="9"/>
              <w:spacing w:line="251" w:lineRule="exact"/>
              <w:ind w:left="39"/>
              <w:rPr>
                <w:b/>
                <w:sz w:val="20"/>
              </w:rPr>
            </w:pPr>
            <w:r>
              <w:rPr>
                <w:b/>
                <w:sz w:val="20"/>
              </w:rPr>
              <w:t>《山西省动物防疫条例》(2021修订)</w:t>
            </w:r>
          </w:p>
          <w:p w14:paraId="5C26CE2B">
            <w:pPr>
              <w:pStyle w:val="9"/>
              <w:spacing w:before="2" w:line="230" w:lineRule="auto"/>
              <w:ind w:left="39" w:right="32"/>
              <w:rPr>
                <w:sz w:val="20"/>
              </w:rPr>
            </w:pPr>
            <w:r>
              <w:rPr>
                <w:b/>
                <w:spacing w:val="18"/>
                <w:sz w:val="20"/>
              </w:rPr>
              <w:t xml:space="preserve">第三十条 </w:t>
            </w:r>
            <w:r>
              <w:rPr>
                <w:sz w:val="20"/>
              </w:rPr>
              <w:t>违反本条例规定，未按照动物检疫合格证明填写的目的地运</w:t>
            </w:r>
            <w:r>
              <w:rPr>
                <w:spacing w:val="-1"/>
                <w:w w:val="95"/>
                <w:sz w:val="20"/>
              </w:rPr>
              <w:t>输，中途转运、销售、更换动物和动物产品的，由县级以上人民政府农业农村</w:t>
            </w:r>
            <w:r>
              <w:rPr>
                <w:sz w:val="20"/>
              </w:rPr>
              <w:t>主管部门责令改正，处五千元以上三万元以下罚款。</w:t>
            </w:r>
          </w:p>
        </w:tc>
        <w:tc>
          <w:tcPr>
            <w:tcW w:w="4029" w:type="dxa"/>
          </w:tcPr>
          <w:p w14:paraId="3DB8E867">
            <w:pPr>
              <w:pStyle w:val="9"/>
              <w:spacing w:before="146"/>
              <w:ind w:left="39"/>
              <w:rPr>
                <w:sz w:val="20"/>
              </w:rPr>
            </w:pPr>
            <w:r>
              <w:rPr>
                <w:sz w:val="20"/>
              </w:rPr>
              <w:t>没有引发动物疫病的</w:t>
            </w:r>
          </w:p>
        </w:tc>
        <w:tc>
          <w:tcPr>
            <w:tcW w:w="6928" w:type="dxa"/>
          </w:tcPr>
          <w:p w14:paraId="54B96393">
            <w:pPr>
              <w:pStyle w:val="9"/>
              <w:spacing w:before="146"/>
              <w:ind w:left="40"/>
              <w:rPr>
                <w:sz w:val="20"/>
              </w:rPr>
            </w:pPr>
            <w:r>
              <w:rPr>
                <w:sz w:val="20"/>
              </w:rPr>
              <w:t>责令改正，处5000元以上1万元以下罚款。</w:t>
            </w:r>
          </w:p>
        </w:tc>
      </w:tr>
      <w:tr w14:paraId="24C2CE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538" w:type="dxa"/>
            <w:vMerge w:val="continue"/>
            <w:tcBorders>
              <w:top w:val="nil"/>
            </w:tcBorders>
          </w:tcPr>
          <w:p w14:paraId="156BF20D">
            <w:pPr>
              <w:rPr>
                <w:sz w:val="2"/>
                <w:szCs w:val="2"/>
              </w:rPr>
            </w:pPr>
          </w:p>
        </w:tc>
        <w:tc>
          <w:tcPr>
            <w:tcW w:w="857" w:type="dxa"/>
            <w:vMerge w:val="continue"/>
            <w:tcBorders>
              <w:top w:val="nil"/>
            </w:tcBorders>
          </w:tcPr>
          <w:p w14:paraId="0B04673B">
            <w:pPr>
              <w:rPr>
                <w:sz w:val="2"/>
                <w:szCs w:val="2"/>
              </w:rPr>
            </w:pPr>
          </w:p>
        </w:tc>
        <w:tc>
          <w:tcPr>
            <w:tcW w:w="3425" w:type="dxa"/>
            <w:vMerge w:val="continue"/>
            <w:tcBorders>
              <w:top w:val="nil"/>
            </w:tcBorders>
          </w:tcPr>
          <w:p w14:paraId="4E07A589">
            <w:pPr>
              <w:rPr>
                <w:sz w:val="2"/>
                <w:szCs w:val="2"/>
              </w:rPr>
            </w:pPr>
          </w:p>
        </w:tc>
        <w:tc>
          <w:tcPr>
            <w:tcW w:w="6859" w:type="dxa"/>
            <w:vMerge w:val="continue"/>
            <w:tcBorders>
              <w:top w:val="nil"/>
            </w:tcBorders>
          </w:tcPr>
          <w:p w14:paraId="6498D6F4">
            <w:pPr>
              <w:rPr>
                <w:sz w:val="2"/>
                <w:szCs w:val="2"/>
              </w:rPr>
            </w:pPr>
          </w:p>
        </w:tc>
        <w:tc>
          <w:tcPr>
            <w:tcW w:w="4029" w:type="dxa"/>
          </w:tcPr>
          <w:p w14:paraId="6748C286">
            <w:pPr>
              <w:pStyle w:val="9"/>
              <w:spacing w:before="90" w:line="230" w:lineRule="auto"/>
              <w:ind w:left="39" w:right="187"/>
              <w:rPr>
                <w:sz w:val="20"/>
              </w:rPr>
            </w:pPr>
            <w:r>
              <w:rPr>
                <w:w w:val="95"/>
                <w:sz w:val="20"/>
              </w:rPr>
              <w:t>引发动物疫病，但没有造成动物疫病传播、</w:t>
            </w:r>
            <w:r>
              <w:rPr>
                <w:sz w:val="20"/>
              </w:rPr>
              <w:t>扩散的</w:t>
            </w:r>
          </w:p>
        </w:tc>
        <w:tc>
          <w:tcPr>
            <w:tcW w:w="6928" w:type="dxa"/>
          </w:tcPr>
          <w:p w14:paraId="7A71ED55">
            <w:pPr>
              <w:pStyle w:val="9"/>
              <w:rPr>
                <w:sz w:val="16"/>
              </w:rPr>
            </w:pPr>
          </w:p>
          <w:p w14:paraId="255C2771">
            <w:pPr>
              <w:pStyle w:val="9"/>
              <w:spacing w:before="1"/>
              <w:ind w:left="40"/>
              <w:rPr>
                <w:sz w:val="20"/>
              </w:rPr>
            </w:pPr>
            <w:r>
              <w:rPr>
                <w:sz w:val="20"/>
              </w:rPr>
              <w:t>责令改正，处1万元以上2万元以下罚款。</w:t>
            </w:r>
          </w:p>
        </w:tc>
      </w:tr>
      <w:tr w14:paraId="6FC0D8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538" w:type="dxa"/>
            <w:vMerge w:val="continue"/>
            <w:tcBorders>
              <w:top w:val="nil"/>
            </w:tcBorders>
          </w:tcPr>
          <w:p w14:paraId="1CBC6CD5">
            <w:pPr>
              <w:rPr>
                <w:sz w:val="2"/>
                <w:szCs w:val="2"/>
              </w:rPr>
            </w:pPr>
          </w:p>
        </w:tc>
        <w:tc>
          <w:tcPr>
            <w:tcW w:w="857" w:type="dxa"/>
            <w:vMerge w:val="continue"/>
            <w:tcBorders>
              <w:top w:val="nil"/>
            </w:tcBorders>
          </w:tcPr>
          <w:p w14:paraId="7D7E714B">
            <w:pPr>
              <w:rPr>
                <w:sz w:val="2"/>
                <w:szCs w:val="2"/>
              </w:rPr>
            </w:pPr>
          </w:p>
        </w:tc>
        <w:tc>
          <w:tcPr>
            <w:tcW w:w="3425" w:type="dxa"/>
            <w:vMerge w:val="continue"/>
            <w:tcBorders>
              <w:top w:val="nil"/>
            </w:tcBorders>
          </w:tcPr>
          <w:p w14:paraId="22E27549">
            <w:pPr>
              <w:rPr>
                <w:sz w:val="2"/>
                <w:szCs w:val="2"/>
              </w:rPr>
            </w:pPr>
          </w:p>
        </w:tc>
        <w:tc>
          <w:tcPr>
            <w:tcW w:w="6859" w:type="dxa"/>
            <w:vMerge w:val="continue"/>
            <w:tcBorders>
              <w:top w:val="nil"/>
            </w:tcBorders>
          </w:tcPr>
          <w:p w14:paraId="6AA47535">
            <w:pPr>
              <w:rPr>
                <w:sz w:val="2"/>
                <w:szCs w:val="2"/>
              </w:rPr>
            </w:pPr>
          </w:p>
        </w:tc>
        <w:tc>
          <w:tcPr>
            <w:tcW w:w="4029" w:type="dxa"/>
          </w:tcPr>
          <w:p w14:paraId="7A5AF7A6">
            <w:pPr>
              <w:pStyle w:val="9"/>
              <w:spacing w:before="124"/>
              <w:ind w:left="39"/>
              <w:rPr>
                <w:sz w:val="20"/>
              </w:rPr>
            </w:pPr>
            <w:r>
              <w:rPr>
                <w:sz w:val="20"/>
              </w:rPr>
              <w:t>引发动物疫病，造成动物疫病传播、扩散的</w:t>
            </w:r>
          </w:p>
        </w:tc>
        <w:tc>
          <w:tcPr>
            <w:tcW w:w="6928" w:type="dxa"/>
          </w:tcPr>
          <w:p w14:paraId="784B8E4C">
            <w:pPr>
              <w:pStyle w:val="9"/>
              <w:spacing w:before="124"/>
              <w:ind w:left="40"/>
              <w:rPr>
                <w:sz w:val="20"/>
              </w:rPr>
            </w:pPr>
            <w:r>
              <w:rPr>
                <w:sz w:val="20"/>
              </w:rPr>
              <w:t>责令改正，处2万元以上3万元以下罚款。</w:t>
            </w:r>
          </w:p>
        </w:tc>
      </w:tr>
      <w:tr w14:paraId="5ED9E5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538" w:type="dxa"/>
            <w:vMerge w:val="restart"/>
          </w:tcPr>
          <w:p w14:paraId="05764898">
            <w:pPr>
              <w:pStyle w:val="9"/>
              <w:rPr>
                <w:sz w:val="20"/>
              </w:rPr>
            </w:pPr>
          </w:p>
          <w:p w14:paraId="20EB7D26">
            <w:pPr>
              <w:pStyle w:val="9"/>
              <w:rPr>
                <w:sz w:val="20"/>
              </w:rPr>
            </w:pPr>
          </w:p>
          <w:p w14:paraId="5DD6E6BF">
            <w:pPr>
              <w:pStyle w:val="9"/>
              <w:rPr>
                <w:sz w:val="20"/>
              </w:rPr>
            </w:pPr>
          </w:p>
          <w:p w14:paraId="55AF671B">
            <w:pPr>
              <w:pStyle w:val="9"/>
              <w:spacing w:before="12"/>
              <w:rPr>
                <w:sz w:val="19"/>
              </w:rPr>
            </w:pPr>
          </w:p>
          <w:p w14:paraId="705759CF">
            <w:pPr>
              <w:pStyle w:val="9"/>
              <w:ind w:left="126"/>
              <w:rPr>
                <w:sz w:val="20"/>
              </w:rPr>
            </w:pPr>
            <w:r>
              <w:rPr>
                <w:sz w:val="20"/>
              </w:rPr>
              <w:t>138</w:t>
            </w:r>
          </w:p>
        </w:tc>
        <w:tc>
          <w:tcPr>
            <w:tcW w:w="857" w:type="dxa"/>
            <w:vMerge w:val="restart"/>
          </w:tcPr>
          <w:p w14:paraId="37F30F65">
            <w:pPr>
              <w:pStyle w:val="9"/>
              <w:rPr>
                <w:sz w:val="20"/>
              </w:rPr>
            </w:pPr>
          </w:p>
          <w:p w14:paraId="61394890">
            <w:pPr>
              <w:pStyle w:val="9"/>
              <w:rPr>
                <w:sz w:val="20"/>
              </w:rPr>
            </w:pPr>
          </w:p>
          <w:p w14:paraId="024B9373">
            <w:pPr>
              <w:pStyle w:val="9"/>
              <w:spacing w:before="1"/>
              <w:rPr>
                <w:sz w:val="21"/>
              </w:rPr>
            </w:pPr>
          </w:p>
          <w:p w14:paraId="79BCFED5">
            <w:pPr>
              <w:pStyle w:val="9"/>
              <w:spacing w:line="232" w:lineRule="auto"/>
              <w:ind w:left="236" w:right="200"/>
              <w:jc w:val="both"/>
              <w:rPr>
                <w:sz w:val="20"/>
              </w:rPr>
            </w:pPr>
            <w:r>
              <w:rPr>
                <w:sz w:val="20"/>
              </w:rPr>
              <w:t>动物卫生监督</w:t>
            </w:r>
          </w:p>
        </w:tc>
        <w:tc>
          <w:tcPr>
            <w:tcW w:w="3425" w:type="dxa"/>
            <w:vMerge w:val="restart"/>
          </w:tcPr>
          <w:p w14:paraId="37613E5B">
            <w:pPr>
              <w:pStyle w:val="9"/>
              <w:rPr>
                <w:sz w:val="20"/>
              </w:rPr>
            </w:pPr>
          </w:p>
          <w:p w14:paraId="21DB0E87">
            <w:pPr>
              <w:pStyle w:val="9"/>
              <w:rPr>
                <w:sz w:val="20"/>
              </w:rPr>
            </w:pPr>
          </w:p>
          <w:p w14:paraId="48D01F78">
            <w:pPr>
              <w:pStyle w:val="9"/>
              <w:spacing w:before="1"/>
              <w:rPr>
                <w:sz w:val="21"/>
              </w:rPr>
            </w:pPr>
          </w:p>
          <w:p w14:paraId="47499C07">
            <w:pPr>
              <w:pStyle w:val="9"/>
              <w:spacing w:line="232" w:lineRule="auto"/>
              <w:ind w:left="39" w:right="179"/>
              <w:jc w:val="both"/>
              <w:rPr>
                <w:sz w:val="20"/>
              </w:rPr>
            </w:pPr>
            <w:r>
              <w:rPr>
                <w:w w:val="95"/>
                <w:sz w:val="20"/>
              </w:rPr>
              <w:t>对接收未经指定通道动物防疫监督检查站查验进入本省的动物和动物产品</w:t>
            </w:r>
            <w:r>
              <w:rPr>
                <w:sz w:val="20"/>
              </w:rPr>
              <w:t>的行政处罚</w:t>
            </w:r>
          </w:p>
        </w:tc>
        <w:tc>
          <w:tcPr>
            <w:tcW w:w="6859" w:type="dxa"/>
            <w:vMerge w:val="restart"/>
          </w:tcPr>
          <w:p w14:paraId="1B69654F">
            <w:pPr>
              <w:pStyle w:val="9"/>
              <w:rPr>
                <w:sz w:val="20"/>
              </w:rPr>
            </w:pPr>
          </w:p>
          <w:p w14:paraId="57906E98">
            <w:pPr>
              <w:pStyle w:val="9"/>
              <w:rPr>
                <w:sz w:val="20"/>
              </w:rPr>
            </w:pPr>
          </w:p>
          <w:p w14:paraId="4CC00131">
            <w:pPr>
              <w:pStyle w:val="9"/>
              <w:spacing w:before="142" w:line="252" w:lineRule="exact"/>
              <w:ind w:left="39"/>
              <w:rPr>
                <w:b/>
                <w:sz w:val="20"/>
              </w:rPr>
            </w:pPr>
            <w:r>
              <w:rPr>
                <w:b/>
                <w:sz w:val="20"/>
              </w:rPr>
              <w:t>《山西省动物防疫条例》(2021修订)</w:t>
            </w:r>
          </w:p>
          <w:p w14:paraId="2E2F07A2">
            <w:pPr>
              <w:pStyle w:val="9"/>
              <w:spacing w:before="4" w:line="230" w:lineRule="auto"/>
              <w:ind w:left="39" w:right="33"/>
              <w:rPr>
                <w:sz w:val="20"/>
              </w:rPr>
            </w:pPr>
            <w:r>
              <w:rPr>
                <w:b/>
                <w:spacing w:val="16"/>
                <w:sz w:val="20"/>
              </w:rPr>
              <w:t xml:space="preserve">第三十一条 </w:t>
            </w:r>
            <w:r>
              <w:rPr>
                <w:sz w:val="20"/>
              </w:rPr>
              <w:t>违反本条例规定，接收未经指定通道动物防疫监督检查站</w:t>
            </w:r>
            <w:r>
              <w:rPr>
                <w:spacing w:val="-1"/>
                <w:w w:val="95"/>
                <w:sz w:val="20"/>
              </w:rPr>
              <w:t>查验进入本省的动物和动物产品的，由县级以上人民政府农业农村主管部门处</w:t>
            </w:r>
            <w:r>
              <w:rPr>
                <w:sz w:val="20"/>
              </w:rPr>
              <w:t>五千元以上一万元以下罚款；情节严重的，处一万元以上五万元以下罚款。</w:t>
            </w:r>
          </w:p>
        </w:tc>
        <w:tc>
          <w:tcPr>
            <w:tcW w:w="4029" w:type="dxa"/>
          </w:tcPr>
          <w:p w14:paraId="6DEDF957">
            <w:pPr>
              <w:pStyle w:val="9"/>
              <w:spacing w:before="124"/>
              <w:ind w:left="39"/>
              <w:rPr>
                <w:sz w:val="20"/>
              </w:rPr>
            </w:pPr>
            <w:r>
              <w:rPr>
                <w:sz w:val="20"/>
              </w:rPr>
              <w:t>首次违法，有相关的检疫票据的</w:t>
            </w:r>
          </w:p>
        </w:tc>
        <w:tc>
          <w:tcPr>
            <w:tcW w:w="6928" w:type="dxa"/>
          </w:tcPr>
          <w:p w14:paraId="5F0FEB60">
            <w:pPr>
              <w:pStyle w:val="9"/>
              <w:spacing w:before="124"/>
              <w:ind w:left="40"/>
              <w:rPr>
                <w:sz w:val="20"/>
              </w:rPr>
            </w:pPr>
            <w:r>
              <w:rPr>
                <w:sz w:val="20"/>
              </w:rPr>
              <w:t>可以不予行政处罚。</w:t>
            </w:r>
          </w:p>
        </w:tc>
      </w:tr>
      <w:tr w14:paraId="434AC3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1" w:hRule="atLeast"/>
        </w:trPr>
        <w:tc>
          <w:tcPr>
            <w:tcW w:w="538" w:type="dxa"/>
            <w:vMerge w:val="continue"/>
            <w:tcBorders>
              <w:top w:val="nil"/>
            </w:tcBorders>
          </w:tcPr>
          <w:p w14:paraId="4A180DC8">
            <w:pPr>
              <w:rPr>
                <w:sz w:val="2"/>
                <w:szCs w:val="2"/>
              </w:rPr>
            </w:pPr>
          </w:p>
        </w:tc>
        <w:tc>
          <w:tcPr>
            <w:tcW w:w="857" w:type="dxa"/>
            <w:vMerge w:val="continue"/>
            <w:tcBorders>
              <w:top w:val="nil"/>
            </w:tcBorders>
          </w:tcPr>
          <w:p w14:paraId="5C94C428">
            <w:pPr>
              <w:rPr>
                <w:sz w:val="2"/>
                <w:szCs w:val="2"/>
              </w:rPr>
            </w:pPr>
          </w:p>
        </w:tc>
        <w:tc>
          <w:tcPr>
            <w:tcW w:w="3425" w:type="dxa"/>
            <w:vMerge w:val="continue"/>
            <w:tcBorders>
              <w:top w:val="nil"/>
            </w:tcBorders>
          </w:tcPr>
          <w:p w14:paraId="3CBCE3E4">
            <w:pPr>
              <w:rPr>
                <w:sz w:val="2"/>
                <w:szCs w:val="2"/>
              </w:rPr>
            </w:pPr>
          </w:p>
        </w:tc>
        <w:tc>
          <w:tcPr>
            <w:tcW w:w="6859" w:type="dxa"/>
            <w:vMerge w:val="continue"/>
            <w:tcBorders>
              <w:top w:val="nil"/>
            </w:tcBorders>
          </w:tcPr>
          <w:p w14:paraId="096E57A7">
            <w:pPr>
              <w:rPr>
                <w:sz w:val="2"/>
                <w:szCs w:val="2"/>
              </w:rPr>
            </w:pPr>
          </w:p>
        </w:tc>
        <w:tc>
          <w:tcPr>
            <w:tcW w:w="4029" w:type="dxa"/>
          </w:tcPr>
          <w:p w14:paraId="03CF1CA2">
            <w:pPr>
              <w:pStyle w:val="9"/>
              <w:spacing w:before="70" w:line="230" w:lineRule="auto"/>
              <w:ind w:left="39" w:right="87"/>
              <w:rPr>
                <w:sz w:val="20"/>
              </w:rPr>
            </w:pPr>
            <w:r>
              <w:rPr>
                <w:w w:val="95"/>
                <w:sz w:val="20"/>
              </w:rPr>
              <w:t xml:space="preserve">同类检疫合格动物和动物产品货值金额不足3 </w:t>
            </w:r>
            <w:r>
              <w:rPr>
                <w:sz w:val="20"/>
              </w:rPr>
              <w:t>万元的</w:t>
            </w:r>
          </w:p>
        </w:tc>
        <w:tc>
          <w:tcPr>
            <w:tcW w:w="6928" w:type="dxa"/>
          </w:tcPr>
          <w:p w14:paraId="7050C1F7">
            <w:pPr>
              <w:pStyle w:val="9"/>
              <w:spacing w:before="5"/>
              <w:rPr>
                <w:sz w:val="14"/>
              </w:rPr>
            </w:pPr>
          </w:p>
          <w:p w14:paraId="1222719D">
            <w:pPr>
              <w:pStyle w:val="9"/>
              <w:ind w:left="40"/>
              <w:rPr>
                <w:sz w:val="20"/>
              </w:rPr>
            </w:pPr>
            <w:r>
              <w:rPr>
                <w:sz w:val="20"/>
              </w:rPr>
              <w:t>处5000元以上1万元以下罚款。</w:t>
            </w:r>
          </w:p>
        </w:tc>
      </w:tr>
      <w:tr w14:paraId="300004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1" w:hRule="atLeast"/>
        </w:trPr>
        <w:tc>
          <w:tcPr>
            <w:tcW w:w="538" w:type="dxa"/>
            <w:vMerge w:val="continue"/>
            <w:tcBorders>
              <w:top w:val="nil"/>
            </w:tcBorders>
          </w:tcPr>
          <w:p w14:paraId="0468875B">
            <w:pPr>
              <w:rPr>
                <w:sz w:val="2"/>
                <w:szCs w:val="2"/>
              </w:rPr>
            </w:pPr>
          </w:p>
        </w:tc>
        <w:tc>
          <w:tcPr>
            <w:tcW w:w="857" w:type="dxa"/>
            <w:vMerge w:val="continue"/>
            <w:tcBorders>
              <w:top w:val="nil"/>
            </w:tcBorders>
          </w:tcPr>
          <w:p w14:paraId="7F4CF95F">
            <w:pPr>
              <w:rPr>
                <w:sz w:val="2"/>
                <w:szCs w:val="2"/>
              </w:rPr>
            </w:pPr>
          </w:p>
        </w:tc>
        <w:tc>
          <w:tcPr>
            <w:tcW w:w="3425" w:type="dxa"/>
            <w:vMerge w:val="continue"/>
            <w:tcBorders>
              <w:top w:val="nil"/>
            </w:tcBorders>
          </w:tcPr>
          <w:p w14:paraId="152C793A">
            <w:pPr>
              <w:rPr>
                <w:sz w:val="2"/>
                <w:szCs w:val="2"/>
              </w:rPr>
            </w:pPr>
          </w:p>
        </w:tc>
        <w:tc>
          <w:tcPr>
            <w:tcW w:w="6859" w:type="dxa"/>
            <w:vMerge w:val="continue"/>
            <w:tcBorders>
              <w:top w:val="nil"/>
            </w:tcBorders>
          </w:tcPr>
          <w:p w14:paraId="09E9FA9E">
            <w:pPr>
              <w:rPr>
                <w:sz w:val="2"/>
                <w:szCs w:val="2"/>
              </w:rPr>
            </w:pPr>
          </w:p>
        </w:tc>
        <w:tc>
          <w:tcPr>
            <w:tcW w:w="4029" w:type="dxa"/>
          </w:tcPr>
          <w:p w14:paraId="58BB5D1D">
            <w:pPr>
              <w:pStyle w:val="9"/>
              <w:spacing w:before="70" w:line="230" w:lineRule="auto"/>
              <w:ind w:left="39" w:right="86"/>
              <w:rPr>
                <w:sz w:val="20"/>
              </w:rPr>
            </w:pPr>
            <w:r>
              <w:rPr>
                <w:w w:val="95"/>
                <w:sz w:val="20"/>
              </w:rPr>
              <w:t>同类检疫合格动物和动物产品货值金额3万元</w:t>
            </w:r>
            <w:r>
              <w:rPr>
                <w:sz w:val="20"/>
              </w:rPr>
              <w:t>以上不足10万元的</w:t>
            </w:r>
          </w:p>
        </w:tc>
        <w:tc>
          <w:tcPr>
            <w:tcW w:w="6928" w:type="dxa"/>
          </w:tcPr>
          <w:p w14:paraId="1C937EAB">
            <w:pPr>
              <w:pStyle w:val="9"/>
              <w:spacing w:before="5"/>
              <w:rPr>
                <w:sz w:val="14"/>
              </w:rPr>
            </w:pPr>
          </w:p>
          <w:p w14:paraId="02E2D565">
            <w:pPr>
              <w:pStyle w:val="9"/>
              <w:ind w:left="40"/>
              <w:rPr>
                <w:sz w:val="20"/>
              </w:rPr>
            </w:pPr>
            <w:r>
              <w:rPr>
                <w:sz w:val="20"/>
              </w:rPr>
              <w:t>处1万元以上3万元以下罚款。</w:t>
            </w:r>
          </w:p>
        </w:tc>
      </w:tr>
      <w:tr w14:paraId="0FE556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9" w:hRule="atLeast"/>
        </w:trPr>
        <w:tc>
          <w:tcPr>
            <w:tcW w:w="538" w:type="dxa"/>
            <w:vMerge w:val="continue"/>
            <w:tcBorders>
              <w:top w:val="nil"/>
            </w:tcBorders>
          </w:tcPr>
          <w:p w14:paraId="1C99A51F">
            <w:pPr>
              <w:rPr>
                <w:sz w:val="2"/>
                <w:szCs w:val="2"/>
              </w:rPr>
            </w:pPr>
          </w:p>
        </w:tc>
        <w:tc>
          <w:tcPr>
            <w:tcW w:w="857" w:type="dxa"/>
            <w:vMerge w:val="continue"/>
            <w:tcBorders>
              <w:top w:val="nil"/>
            </w:tcBorders>
          </w:tcPr>
          <w:p w14:paraId="30B23BE5">
            <w:pPr>
              <w:rPr>
                <w:sz w:val="2"/>
                <w:szCs w:val="2"/>
              </w:rPr>
            </w:pPr>
          </w:p>
        </w:tc>
        <w:tc>
          <w:tcPr>
            <w:tcW w:w="3425" w:type="dxa"/>
            <w:vMerge w:val="continue"/>
            <w:tcBorders>
              <w:top w:val="nil"/>
            </w:tcBorders>
          </w:tcPr>
          <w:p w14:paraId="03223CAE">
            <w:pPr>
              <w:rPr>
                <w:sz w:val="2"/>
                <w:szCs w:val="2"/>
              </w:rPr>
            </w:pPr>
          </w:p>
        </w:tc>
        <w:tc>
          <w:tcPr>
            <w:tcW w:w="6859" w:type="dxa"/>
            <w:vMerge w:val="continue"/>
            <w:tcBorders>
              <w:top w:val="nil"/>
            </w:tcBorders>
          </w:tcPr>
          <w:p w14:paraId="31B8D248">
            <w:pPr>
              <w:rPr>
                <w:sz w:val="2"/>
                <w:szCs w:val="2"/>
              </w:rPr>
            </w:pPr>
          </w:p>
        </w:tc>
        <w:tc>
          <w:tcPr>
            <w:tcW w:w="4029" w:type="dxa"/>
          </w:tcPr>
          <w:p w14:paraId="3E338ED0">
            <w:pPr>
              <w:pStyle w:val="9"/>
              <w:spacing w:before="34" w:line="246" w:lineRule="exact"/>
              <w:ind w:left="39" w:right="185"/>
              <w:rPr>
                <w:sz w:val="20"/>
              </w:rPr>
            </w:pPr>
            <w:r>
              <w:rPr>
                <w:w w:val="95"/>
                <w:sz w:val="20"/>
              </w:rPr>
              <w:t>同类检疫合格动物和动物产品货值金额10万</w:t>
            </w:r>
            <w:r>
              <w:rPr>
                <w:sz w:val="20"/>
              </w:rPr>
              <w:t>元以上的</w:t>
            </w:r>
          </w:p>
        </w:tc>
        <w:tc>
          <w:tcPr>
            <w:tcW w:w="6928" w:type="dxa"/>
          </w:tcPr>
          <w:p w14:paraId="4733DFAB">
            <w:pPr>
              <w:pStyle w:val="9"/>
              <w:spacing w:before="153"/>
              <w:ind w:left="40"/>
              <w:rPr>
                <w:sz w:val="20"/>
              </w:rPr>
            </w:pPr>
            <w:r>
              <w:rPr>
                <w:sz w:val="20"/>
              </w:rPr>
              <w:t>处3万元以上5万元以下罚款。</w:t>
            </w:r>
          </w:p>
        </w:tc>
      </w:tr>
      <w:tr w14:paraId="4414B1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restart"/>
          </w:tcPr>
          <w:p w14:paraId="596CB541">
            <w:pPr>
              <w:pStyle w:val="9"/>
              <w:rPr>
                <w:sz w:val="20"/>
              </w:rPr>
            </w:pPr>
          </w:p>
          <w:p w14:paraId="5F0778D2">
            <w:pPr>
              <w:pStyle w:val="9"/>
              <w:rPr>
                <w:sz w:val="20"/>
              </w:rPr>
            </w:pPr>
          </w:p>
          <w:p w14:paraId="6B79B38B">
            <w:pPr>
              <w:pStyle w:val="9"/>
              <w:rPr>
                <w:sz w:val="20"/>
              </w:rPr>
            </w:pPr>
          </w:p>
          <w:p w14:paraId="3A5F03E2">
            <w:pPr>
              <w:pStyle w:val="9"/>
              <w:rPr>
                <w:sz w:val="20"/>
              </w:rPr>
            </w:pPr>
          </w:p>
          <w:p w14:paraId="262278C1">
            <w:pPr>
              <w:pStyle w:val="9"/>
              <w:spacing w:before="8"/>
              <w:rPr>
                <w:sz w:val="27"/>
              </w:rPr>
            </w:pPr>
          </w:p>
          <w:p w14:paraId="6FFD4991">
            <w:pPr>
              <w:pStyle w:val="9"/>
              <w:ind w:left="126"/>
              <w:rPr>
                <w:sz w:val="20"/>
              </w:rPr>
            </w:pPr>
            <w:r>
              <w:rPr>
                <w:sz w:val="20"/>
              </w:rPr>
              <w:t>139</w:t>
            </w:r>
          </w:p>
        </w:tc>
        <w:tc>
          <w:tcPr>
            <w:tcW w:w="857" w:type="dxa"/>
            <w:vMerge w:val="restart"/>
          </w:tcPr>
          <w:p w14:paraId="74DF56AD">
            <w:pPr>
              <w:pStyle w:val="9"/>
              <w:rPr>
                <w:sz w:val="20"/>
              </w:rPr>
            </w:pPr>
          </w:p>
          <w:p w14:paraId="3BC053E9">
            <w:pPr>
              <w:pStyle w:val="9"/>
              <w:rPr>
                <w:sz w:val="20"/>
              </w:rPr>
            </w:pPr>
          </w:p>
          <w:p w14:paraId="6CA8AD19">
            <w:pPr>
              <w:pStyle w:val="9"/>
              <w:rPr>
                <w:sz w:val="20"/>
              </w:rPr>
            </w:pPr>
          </w:p>
          <w:p w14:paraId="0FAF6BB0">
            <w:pPr>
              <w:pStyle w:val="9"/>
              <w:rPr>
                <w:sz w:val="29"/>
              </w:rPr>
            </w:pPr>
          </w:p>
          <w:p w14:paraId="2DAD5716">
            <w:pPr>
              <w:pStyle w:val="9"/>
              <w:spacing w:line="230" w:lineRule="auto"/>
              <w:ind w:left="236" w:right="200"/>
              <w:jc w:val="both"/>
              <w:rPr>
                <w:sz w:val="20"/>
              </w:rPr>
            </w:pPr>
            <w:r>
              <w:rPr>
                <w:sz w:val="20"/>
              </w:rPr>
              <w:t>动物卫生监督</w:t>
            </w:r>
          </w:p>
        </w:tc>
        <w:tc>
          <w:tcPr>
            <w:tcW w:w="3425" w:type="dxa"/>
            <w:vMerge w:val="restart"/>
          </w:tcPr>
          <w:p w14:paraId="3CCBF2CE">
            <w:pPr>
              <w:pStyle w:val="9"/>
              <w:rPr>
                <w:sz w:val="20"/>
              </w:rPr>
            </w:pPr>
          </w:p>
          <w:p w14:paraId="6C52116B">
            <w:pPr>
              <w:pStyle w:val="9"/>
              <w:rPr>
                <w:sz w:val="20"/>
              </w:rPr>
            </w:pPr>
          </w:p>
          <w:p w14:paraId="24595300">
            <w:pPr>
              <w:pStyle w:val="9"/>
              <w:rPr>
                <w:sz w:val="20"/>
              </w:rPr>
            </w:pPr>
          </w:p>
          <w:p w14:paraId="22AE4742">
            <w:pPr>
              <w:pStyle w:val="9"/>
              <w:rPr>
                <w:sz w:val="20"/>
              </w:rPr>
            </w:pPr>
          </w:p>
          <w:p w14:paraId="4F1A9927">
            <w:pPr>
              <w:pStyle w:val="9"/>
              <w:spacing w:before="9"/>
              <w:rPr>
                <w:sz w:val="18"/>
              </w:rPr>
            </w:pPr>
          </w:p>
          <w:p w14:paraId="3F63FD85">
            <w:pPr>
              <w:pStyle w:val="9"/>
              <w:spacing w:before="1" w:line="230" w:lineRule="auto"/>
              <w:ind w:left="39" w:right="179"/>
              <w:rPr>
                <w:sz w:val="20"/>
              </w:rPr>
            </w:pPr>
            <w:r>
              <w:rPr>
                <w:w w:val="95"/>
                <w:sz w:val="20"/>
              </w:rPr>
              <w:t>对从省外引进动物未进行隔离观察的</w:t>
            </w:r>
            <w:r>
              <w:rPr>
                <w:sz w:val="20"/>
              </w:rPr>
              <w:t>行政处罚</w:t>
            </w:r>
          </w:p>
        </w:tc>
        <w:tc>
          <w:tcPr>
            <w:tcW w:w="6859" w:type="dxa"/>
            <w:vMerge w:val="restart"/>
          </w:tcPr>
          <w:p w14:paraId="0192C3CB">
            <w:pPr>
              <w:pStyle w:val="9"/>
              <w:rPr>
                <w:sz w:val="20"/>
              </w:rPr>
            </w:pPr>
          </w:p>
          <w:p w14:paraId="3246363F">
            <w:pPr>
              <w:pStyle w:val="9"/>
              <w:rPr>
                <w:sz w:val="20"/>
              </w:rPr>
            </w:pPr>
          </w:p>
          <w:p w14:paraId="664128EF">
            <w:pPr>
              <w:pStyle w:val="9"/>
              <w:rPr>
                <w:sz w:val="20"/>
              </w:rPr>
            </w:pPr>
          </w:p>
          <w:p w14:paraId="4C07B015">
            <w:pPr>
              <w:pStyle w:val="9"/>
              <w:spacing w:before="11"/>
              <w:rPr>
                <w:sz w:val="18"/>
              </w:rPr>
            </w:pPr>
          </w:p>
          <w:p w14:paraId="54220205">
            <w:pPr>
              <w:pStyle w:val="9"/>
              <w:spacing w:line="252" w:lineRule="exact"/>
              <w:ind w:left="39"/>
              <w:rPr>
                <w:b/>
                <w:sz w:val="20"/>
              </w:rPr>
            </w:pPr>
            <w:r>
              <w:rPr>
                <w:b/>
                <w:sz w:val="20"/>
              </w:rPr>
              <w:t>《山西省动物防疫条例》(2021修订)</w:t>
            </w:r>
          </w:p>
          <w:p w14:paraId="2EEE98A6">
            <w:pPr>
              <w:pStyle w:val="9"/>
              <w:spacing w:before="3" w:line="230" w:lineRule="auto"/>
              <w:ind w:left="39" w:right="5"/>
              <w:jc w:val="both"/>
              <w:rPr>
                <w:sz w:val="20"/>
              </w:rPr>
            </w:pPr>
            <w:r>
              <w:rPr>
                <w:b/>
                <w:spacing w:val="13"/>
                <w:sz w:val="20"/>
              </w:rPr>
              <w:t xml:space="preserve">第三十二条 </w:t>
            </w:r>
            <w:r>
              <w:rPr>
                <w:spacing w:val="-1"/>
                <w:sz w:val="20"/>
              </w:rPr>
              <w:t>违反本条例规定，从省外引进动物未进行隔离观察的，由县</w:t>
            </w:r>
            <w:r>
              <w:rPr>
                <w:w w:val="95"/>
                <w:sz w:val="20"/>
              </w:rPr>
              <w:t>级以上人民政府农业农村主管部门责令改正，处五千元以上三万元以下罚款；</w:t>
            </w:r>
            <w:r>
              <w:rPr>
                <w:sz w:val="20"/>
              </w:rPr>
              <w:t>情节严重的，责令停业整顿，并处五万元以上十万元以下罚款。</w:t>
            </w:r>
          </w:p>
        </w:tc>
        <w:tc>
          <w:tcPr>
            <w:tcW w:w="4029" w:type="dxa"/>
          </w:tcPr>
          <w:p w14:paraId="38636839">
            <w:pPr>
              <w:pStyle w:val="9"/>
              <w:spacing w:before="9"/>
              <w:rPr>
                <w:sz w:val="17"/>
              </w:rPr>
            </w:pPr>
          </w:p>
          <w:p w14:paraId="7B383261">
            <w:pPr>
              <w:pStyle w:val="9"/>
              <w:ind w:left="39"/>
              <w:rPr>
                <w:sz w:val="20"/>
              </w:rPr>
            </w:pPr>
            <w:r>
              <w:rPr>
                <w:sz w:val="20"/>
              </w:rPr>
              <w:t>未引发动物疫病的</w:t>
            </w:r>
          </w:p>
        </w:tc>
        <w:tc>
          <w:tcPr>
            <w:tcW w:w="6928" w:type="dxa"/>
          </w:tcPr>
          <w:p w14:paraId="7CA75669">
            <w:pPr>
              <w:pStyle w:val="9"/>
              <w:spacing w:before="9"/>
              <w:rPr>
                <w:sz w:val="17"/>
              </w:rPr>
            </w:pPr>
          </w:p>
          <w:p w14:paraId="295BB267">
            <w:pPr>
              <w:pStyle w:val="9"/>
              <w:ind w:left="40"/>
              <w:rPr>
                <w:sz w:val="20"/>
              </w:rPr>
            </w:pPr>
            <w:r>
              <w:rPr>
                <w:sz w:val="20"/>
              </w:rPr>
              <w:t>责令改正，处5000元以上1.5万元以下罚款。</w:t>
            </w:r>
          </w:p>
        </w:tc>
      </w:tr>
      <w:tr w14:paraId="421B0D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716FA135">
            <w:pPr>
              <w:rPr>
                <w:sz w:val="2"/>
                <w:szCs w:val="2"/>
              </w:rPr>
            </w:pPr>
          </w:p>
        </w:tc>
        <w:tc>
          <w:tcPr>
            <w:tcW w:w="857" w:type="dxa"/>
            <w:vMerge w:val="continue"/>
            <w:tcBorders>
              <w:top w:val="nil"/>
            </w:tcBorders>
          </w:tcPr>
          <w:p w14:paraId="61DFA3FC">
            <w:pPr>
              <w:rPr>
                <w:sz w:val="2"/>
                <w:szCs w:val="2"/>
              </w:rPr>
            </w:pPr>
          </w:p>
        </w:tc>
        <w:tc>
          <w:tcPr>
            <w:tcW w:w="3425" w:type="dxa"/>
            <w:vMerge w:val="continue"/>
            <w:tcBorders>
              <w:top w:val="nil"/>
            </w:tcBorders>
          </w:tcPr>
          <w:p w14:paraId="22C98992">
            <w:pPr>
              <w:rPr>
                <w:sz w:val="2"/>
                <w:szCs w:val="2"/>
              </w:rPr>
            </w:pPr>
          </w:p>
        </w:tc>
        <w:tc>
          <w:tcPr>
            <w:tcW w:w="6859" w:type="dxa"/>
            <w:vMerge w:val="continue"/>
            <w:tcBorders>
              <w:top w:val="nil"/>
            </w:tcBorders>
          </w:tcPr>
          <w:p w14:paraId="1D542E46">
            <w:pPr>
              <w:rPr>
                <w:sz w:val="2"/>
                <w:szCs w:val="2"/>
              </w:rPr>
            </w:pPr>
          </w:p>
        </w:tc>
        <w:tc>
          <w:tcPr>
            <w:tcW w:w="4029" w:type="dxa"/>
          </w:tcPr>
          <w:p w14:paraId="43A51F1C">
            <w:pPr>
              <w:pStyle w:val="9"/>
              <w:spacing w:before="111" w:line="230" w:lineRule="auto"/>
              <w:ind w:left="39" w:right="187"/>
              <w:rPr>
                <w:sz w:val="20"/>
              </w:rPr>
            </w:pPr>
            <w:r>
              <w:rPr>
                <w:w w:val="95"/>
                <w:sz w:val="20"/>
              </w:rPr>
              <w:t>引发动物疫病的，未造成动物疫病传播、扩</w:t>
            </w:r>
            <w:r>
              <w:rPr>
                <w:sz w:val="20"/>
              </w:rPr>
              <w:t>散的</w:t>
            </w:r>
          </w:p>
        </w:tc>
        <w:tc>
          <w:tcPr>
            <w:tcW w:w="6928" w:type="dxa"/>
          </w:tcPr>
          <w:p w14:paraId="6D51B8D4">
            <w:pPr>
              <w:pStyle w:val="9"/>
              <w:spacing w:before="7"/>
              <w:rPr>
                <w:sz w:val="17"/>
              </w:rPr>
            </w:pPr>
          </w:p>
          <w:p w14:paraId="655BA684">
            <w:pPr>
              <w:pStyle w:val="9"/>
              <w:ind w:left="40"/>
              <w:rPr>
                <w:sz w:val="20"/>
              </w:rPr>
            </w:pPr>
            <w:r>
              <w:rPr>
                <w:sz w:val="20"/>
              </w:rPr>
              <w:t>责令改正，处1.5万元以上3万元以下罚款。</w:t>
            </w:r>
          </w:p>
        </w:tc>
      </w:tr>
      <w:tr w14:paraId="24098C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6E5277F1">
            <w:pPr>
              <w:rPr>
                <w:sz w:val="2"/>
                <w:szCs w:val="2"/>
              </w:rPr>
            </w:pPr>
          </w:p>
        </w:tc>
        <w:tc>
          <w:tcPr>
            <w:tcW w:w="857" w:type="dxa"/>
            <w:vMerge w:val="continue"/>
            <w:tcBorders>
              <w:top w:val="nil"/>
            </w:tcBorders>
          </w:tcPr>
          <w:p w14:paraId="3C772608">
            <w:pPr>
              <w:rPr>
                <w:sz w:val="2"/>
                <w:szCs w:val="2"/>
              </w:rPr>
            </w:pPr>
          </w:p>
        </w:tc>
        <w:tc>
          <w:tcPr>
            <w:tcW w:w="3425" w:type="dxa"/>
            <w:vMerge w:val="continue"/>
            <w:tcBorders>
              <w:top w:val="nil"/>
            </w:tcBorders>
          </w:tcPr>
          <w:p w14:paraId="56467162">
            <w:pPr>
              <w:rPr>
                <w:sz w:val="2"/>
                <w:szCs w:val="2"/>
              </w:rPr>
            </w:pPr>
          </w:p>
        </w:tc>
        <w:tc>
          <w:tcPr>
            <w:tcW w:w="6859" w:type="dxa"/>
            <w:vMerge w:val="continue"/>
            <w:tcBorders>
              <w:top w:val="nil"/>
            </w:tcBorders>
          </w:tcPr>
          <w:p w14:paraId="753C5334">
            <w:pPr>
              <w:rPr>
                <w:sz w:val="2"/>
                <w:szCs w:val="2"/>
              </w:rPr>
            </w:pPr>
          </w:p>
        </w:tc>
        <w:tc>
          <w:tcPr>
            <w:tcW w:w="4029" w:type="dxa"/>
          </w:tcPr>
          <w:p w14:paraId="097C5D7B">
            <w:pPr>
              <w:pStyle w:val="9"/>
              <w:spacing w:before="153" w:line="251" w:lineRule="exact"/>
              <w:ind w:left="39"/>
              <w:rPr>
                <w:sz w:val="20"/>
              </w:rPr>
            </w:pPr>
            <w:r>
              <w:rPr>
                <w:sz w:val="20"/>
              </w:rPr>
              <w:t>引发三类动物疫病的，并造成动物疫病传播</w:t>
            </w:r>
          </w:p>
          <w:p w14:paraId="3B7F61E6">
            <w:pPr>
              <w:pStyle w:val="9"/>
              <w:spacing w:line="251" w:lineRule="exact"/>
              <w:ind w:left="39"/>
              <w:rPr>
                <w:sz w:val="20"/>
              </w:rPr>
            </w:pPr>
            <w:r>
              <w:rPr>
                <w:sz w:val="20"/>
              </w:rPr>
              <w:t>、扩散的</w:t>
            </w:r>
          </w:p>
        </w:tc>
        <w:tc>
          <w:tcPr>
            <w:tcW w:w="6928" w:type="dxa"/>
          </w:tcPr>
          <w:p w14:paraId="1F6426A6">
            <w:pPr>
              <w:pStyle w:val="9"/>
              <w:spacing w:before="7"/>
              <w:rPr>
                <w:sz w:val="21"/>
              </w:rPr>
            </w:pPr>
          </w:p>
          <w:p w14:paraId="088DB89D">
            <w:pPr>
              <w:pStyle w:val="9"/>
              <w:ind w:left="40"/>
              <w:rPr>
                <w:sz w:val="20"/>
              </w:rPr>
            </w:pPr>
            <w:r>
              <w:rPr>
                <w:sz w:val="20"/>
              </w:rPr>
              <w:t>责令改正，责令停业整顿，并处5万元以上7万元以下罚款。</w:t>
            </w:r>
          </w:p>
        </w:tc>
      </w:tr>
      <w:tr w14:paraId="63C216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7437C898">
            <w:pPr>
              <w:rPr>
                <w:sz w:val="2"/>
                <w:szCs w:val="2"/>
              </w:rPr>
            </w:pPr>
          </w:p>
        </w:tc>
        <w:tc>
          <w:tcPr>
            <w:tcW w:w="857" w:type="dxa"/>
            <w:vMerge w:val="continue"/>
            <w:tcBorders>
              <w:top w:val="nil"/>
            </w:tcBorders>
          </w:tcPr>
          <w:p w14:paraId="5DEAC021">
            <w:pPr>
              <w:rPr>
                <w:sz w:val="2"/>
                <w:szCs w:val="2"/>
              </w:rPr>
            </w:pPr>
          </w:p>
        </w:tc>
        <w:tc>
          <w:tcPr>
            <w:tcW w:w="3425" w:type="dxa"/>
            <w:vMerge w:val="continue"/>
            <w:tcBorders>
              <w:top w:val="nil"/>
            </w:tcBorders>
          </w:tcPr>
          <w:p w14:paraId="64C30A58">
            <w:pPr>
              <w:rPr>
                <w:sz w:val="2"/>
                <w:szCs w:val="2"/>
              </w:rPr>
            </w:pPr>
          </w:p>
        </w:tc>
        <w:tc>
          <w:tcPr>
            <w:tcW w:w="6859" w:type="dxa"/>
            <w:vMerge w:val="continue"/>
            <w:tcBorders>
              <w:top w:val="nil"/>
            </w:tcBorders>
          </w:tcPr>
          <w:p w14:paraId="3703F0BA">
            <w:pPr>
              <w:rPr>
                <w:sz w:val="2"/>
                <w:szCs w:val="2"/>
              </w:rPr>
            </w:pPr>
          </w:p>
        </w:tc>
        <w:tc>
          <w:tcPr>
            <w:tcW w:w="4029" w:type="dxa"/>
          </w:tcPr>
          <w:p w14:paraId="7864CB3A">
            <w:pPr>
              <w:pStyle w:val="9"/>
              <w:spacing w:before="161" w:line="230" w:lineRule="auto"/>
              <w:ind w:left="39" w:right="186"/>
              <w:rPr>
                <w:sz w:val="20"/>
              </w:rPr>
            </w:pPr>
            <w:r>
              <w:rPr>
                <w:w w:val="95"/>
                <w:sz w:val="20"/>
              </w:rPr>
              <w:t>引发一、二类动物疫病的，并造成动物疫病</w:t>
            </w:r>
            <w:r>
              <w:rPr>
                <w:sz w:val="20"/>
              </w:rPr>
              <w:t>传播、扩散的</w:t>
            </w:r>
          </w:p>
        </w:tc>
        <w:tc>
          <w:tcPr>
            <w:tcW w:w="6928" w:type="dxa"/>
          </w:tcPr>
          <w:p w14:paraId="1B3BAEE5">
            <w:pPr>
              <w:pStyle w:val="9"/>
              <w:spacing w:before="6"/>
              <w:rPr>
                <w:sz w:val="21"/>
              </w:rPr>
            </w:pPr>
          </w:p>
          <w:p w14:paraId="08D2C564">
            <w:pPr>
              <w:pStyle w:val="9"/>
              <w:ind w:left="40"/>
              <w:rPr>
                <w:sz w:val="20"/>
              </w:rPr>
            </w:pPr>
            <w:r>
              <w:rPr>
                <w:sz w:val="20"/>
              </w:rPr>
              <w:t>责令改正，责令停业整顿，并处7万元以上10万元以下罚款。</w:t>
            </w:r>
          </w:p>
        </w:tc>
      </w:tr>
      <w:tr w14:paraId="50B151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restart"/>
          </w:tcPr>
          <w:p w14:paraId="3C7078C3">
            <w:pPr>
              <w:pStyle w:val="9"/>
              <w:rPr>
                <w:sz w:val="20"/>
              </w:rPr>
            </w:pPr>
          </w:p>
          <w:p w14:paraId="2F02B4EC">
            <w:pPr>
              <w:pStyle w:val="9"/>
              <w:rPr>
                <w:sz w:val="20"/>
              </w:rPr>
            </w:pPr>
          </w:p>
          <w:p w14:paraId="4C69AF69">
            <w:pPr>
              <w:pStyle w:val="9"/>
              <w:rPr>
                <w:sz w:val="20"/>
              </w:rPr>
            </w:pPr>
          </w:p>
          <w:p w14:paraId="5B65C43F">
            <w:pPr>
              <w:pStyle w:val="9"/>
              <w:rPr>
                <w:sz w:val="20"/>
              </w:rPr>
            </w:pPr>
          </w:p>
          <w:p w14:paraId="19C6A134">
            <w:pPr>
              <w:pStyle w:val="9"/>
              <w:spacing w:before="153"/>
              <w:ind w:left="126"/>
              <w:rPr>
                <w:sz w:val="20"/>
              </w:rPr>
            </w:pPr>
            <w:r>
              <w:rPr>
                <w:sz w:val="20"/>
              </w:rPr>
              <w:t>140</w:t>
            </w:r>
          </w:p>
        </w:tc>
        <w:tc>
          <w:tcPr>
            <w:tcW w:w="857" w:type="dxa"/>
            <w:vMerge w:val="restart"/>
          </w:tcPr>
          <w:p w14:paraId="35FB181C">
            <w:pPr>
              <w:pStyle w:val="9"/>
              <w:rPr>
                <w:sz w:val="20"/>
              </w:rPr>
            </w:pPr>
          </w:p>
          <w:p w14:paraId="7D522FE9">
            <w:pPr>
              <w:pStyle w:val="9"/>
              <w:rPr>
                <w:sz w:val="20"/>
              </w:rPr>
            </w:pPr>
          </w:p>
          <w:p w14:paraId="6E8B58B8">
            <w:pPr>
              <w:pStyle w:val="9"/>
              <w:rPr>
                <w:sz w:val="20"/>
              </w:rPr>
            </w:pPr>
          </w:p>
          <w:p w14:paraId="5B6068AA">
            <w:pPr>
              <w:pStyle w:val="9"/>
              <w:spacing w:before="170" w:line="230" w:lineRule="auto"/>
              <w:ind w:left="236" w:right="200"/>
              <w:jc w:val="both"/>
              <w:rPr>
                <w:sz w:val="20"/>
              </w:rPr>
            </w:pPr>
            <w:r>
              <w:rPr>
                <w:sz w:val="20"/>
              </w:rPr>
              <w:t>动物卫生监督</w:t>
            </w:r>
          </w:p>
        </w:tc>
        <w:tc>
          <w:tcPr>
            <w:tcW w:w="3425" w:type="dxa"/>
            <w:vMerge w:val="restart"/>
          </w:tcPr>
          <w:p w14:paraId="2D932AE9">
            <w:pPr>
              <w:pStyle w:val="9"/>
              <w:rPr>
                <w:sz w:val="20"/>
              </w:rPr>
            </w:pPr>
          </w:p>
          <w:p w14:paraId="0E5917D1">
            <w:pPr>
              <w:pStyle w:val="9"/>
              <w:rPr>
                <w:sz w:val="20"/>
              </w:rPr>
            </w:pPr>
          </w:p>
          <w:p w14:paraId="7E8AD0F8">
            <w:pPr>
              <w:pStyle w:val="9"/>
              <w:rPr>
                <w:sz w:val="20"/>
              </w:rPr>
            </w:pPr>
          </w:p>
          <w:p w14:paraId="248796A7">
            <w:pPr>
              <w:pStyle w:val="9"/>
              <w:spacing w:before="8"/>
              <w:rPr>
                <w:sz w:val="22"/>
              </w:rPr>
            </w:pPr>
          </w:p>
          <w:p w14:paraId="5E0D66A5">
            <w:pPr>
              <w:pStyle w:val="9"/>
              <w:spacing w:line="232" w:lineRule="auto"/>
              <w:ind w:left="39" w:right="179"/>
              <w:rPr>
                <w:sz w:val="20"/>
              </w:rPr>
            </w:pPr>
            <w:r>
              <w:rPr>
                <w:w w:val="95"/>
                <w:sz w:val="20"/>
              </w:rPr>
              <w:t>对经营动物的单位和个人购买应当检</w:t>
            </w:r>
            <w:r>
              <w:rPr>
                <w:sz w:val="20"/>
              </w:rPr>
              <w:t>疫而未经检疫动物的行政处罚</w:t>
            </w:r>
          </w:p>
        </w:tc>
        <w:tc>
          <w:tcPr>
            <w:tcW w:w="6859" w:type="dxa"/>
            <w:vMerge w:val="restart"/>
          </w:tcPr>
          <w:p w14:paraId="773C78C5">
            <w:pPr>
              <w:pStyle w:val="9"/>
              <w:rPr>
                <w:sz w:val="20"/>
              </w:rPr>
            </w:pPr>
          </w:p>
          <w:p w14:paraId="256E5577">
            <w:pPr>
              <w:pStyle w:val="9"/>
              <w:rPr>
                <w:sz w:val="20"/>
              </w:rPr>
            </w:pPr>
          </w:p>
          <w:p w14:paraId="35681FC7">
            <w:pPr>
              <w:pStyle w:val="9"/>
              <w:spacing w:before="11"/>
              <w:rPr>
                <w:sz w:val="22"/>
              </w:rPr>
            </w:pPr>
          </w:p>
          <w:p w14:paraId="43B30AFD">
            <w:pPr>
              <w:pStyle w:val="9"/>
              <w:spacing w:line="252" w:lineRule="exact"/>
              <w:ind w:left="39"/>
              <w:rPr>
                <w:b/>
                <w:sz w:val="20"/>
              </w:rPr>
            </w:pPr>
            <w:r>
              <w:rPr>
                <w:b/>
                <w:sz w:val="20"/>
              </w:rPr>
              <w:t>《山西省动物防疫条例》(2021修订)</w:t>
            </w:r>
          </w:p>
          <w:p w14:paraId="4BCC0055">
            <w:pPr>
              <w:pStyle w:val="9"/>
              <w:spacing w:before="2" w:line="232" w:lineRule="auto"/>
              <w:ind w:left="39" w:right="1"/>
              <w:jc w:val="both"/>
              <w:rPr>
                <w:sz w:val="20"/>
              </w:rPr>
            </w:pPr>
            <w:r>
              <w:rPr>
                <w:b/>
                <w:spacing w:val="14"/>
                <w:sz w:val="20"/>
              </w:rPr>
              <w:t xml:space="preserve">第三十三条 </w:t>
            </w:r>
            <w:r>
              <w:rPr>
                <w:spacing w:val="-1"/>
                <w:sz w:val="20"/>
              </w:rPr>
              <w:t>违反本条例规定，经营动物的单位和个人购买应当检疫而未</w:t>
            </w:r>
            <w:r>
              <w:rPr>
                <w:w w:val="95"/>
                <w:sz w:val="20"/>
              </w:rPr>
              <w:t>经检疫动物的，由县级以上人民政府农业农村主管部门责令改正，处同类检疫</w:t>
            </w:r>
            <w:r>
              <w:rPr>
                <w:sz w:val="20"/>
              </w:rPr>
              <w:t>合格动物货值金额一倍以下罚款。</w:t>
            </w:r>
          </w:p>
        </w:tc>
        <w:tc>
          <w:tcPr>
            <w:tcW w:w="4029" w:type="dxa"/>
          </w:tcPr>
          <w:p w14:paraId="55385A44">
            <w:pPr>
              <w:pStyle w:val="9"/>
              <w:spacing w:before="159" w:line="230" w:lineRule="auto"/>
              <w:ind w:left="39" w:right="86"/>
              <w:rPr>
                <w:sz w:val="20"/>
              </w:rPr>
            </w:pPr>
            <w:r>
              <w:rPr>
                <w:w w:val="95"/>
                <w:sz w:val="20"/>
              </w:rPr>
              <w:t>应当检疫而未经检疫的动物货值金额不足3万</w:t>
            </w:r>
            <w:r>
              <w:rPr>
                <w:sz w:val="20"/>
              </w:rPr>
              <w:t>元的</w:t>
            </w:r>
          </w:p>
        </w:tc>
        <w:tc>
          <w:tcPr>
            <w:tcW w:w="6928" w:type="dxa"/>
          </w:tcPr>
          <w:p w14:paraId="775C505C">
            <w:pPr>
              <w:pStyle w:val="9"/>
              <w:spacing w:before="6"/>
              <w:rPr>
                <w:sz w:val="21"/>
              </w:rPr>
            </w:pPr>
          </w:p>
          <w:p w14:paraId="0C1667B8">
            <w:pPr>
              <w:pStyle w:val="9"/>
              <w:spacing w:before="1"/>
              <w:ind w:left="40"/>
              <w:rPr>
                <w:sz w:val="20"/>
              </w:rPr>
            </w:pPr>
            <w:r>
              <w:rPr>
                <w:sz w:val="20"/>
              </w:rPr>
              <w:t>责令改正，处同类检疫合格动物货值金额0.3倍以下罚款。</w:t>
            </w:r>
          </w:p>
        </w:tc>
      </w:tr>
      <w:tr w14:paraId="3A11F4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71FA57B7">
            <w:pPr>
              <w:rPr>
                <w:sz w:val="2"/>
                <w:szCs w:val="2"/>
              </w:rPr>
            </w:pPr>
          </w:p>
        </w:tc>
        <w:tc>
          <w:tcPr>
            <w:tcW w:w="857" w:type="dxa"/>
            <w:vMerge w:val="continue"/>
            <w:tcBorders>
              <w:top w:val="nil"/>
            </w:tcBorders>
          </w:tcPr>
          <w:p w14:paraId="7070D598">
            <w:pPr>
              <w:rPr>
                <w:sz w:val="2"/>
                <w:szCs w:val="2"/>
              </w:rPr>
            </w:pPr>
          </w:p>
        </w:tc>
        <w:tc>
          <w:tcPr>
            <w:tcW w:w="3425" w:type="dxa"/>
            <w:vMerge w:val="continue"/>
            <w:tcBorders>
              <w:top w:val="nil"/>
            </w:tcBorders>
          </w:tcPr>
          <w:p w14:paraId="7CC62658">
            <w:pPr>
              <w:rPr>
                <w:sz w:val="2"/>
                <w:szCs w:val="2"/>
              </w:rPr>
            </w:pPr>
          </w:p>
        </w:tc>
        <w:tc>
          <w:tcPr>
            <w:tcW w:w="6859" w:type="dxa"/>
            <w:vMerge w:val="continue"/>
            <w:tcBorders>
              <w:top w:val="nil"/>
            </w:tcBorders>
          </w:tcPr>
          <w:p w14:paraId="364A2405">
            <w:pPr>
              <w:rPr>
                <w:sz w:val="2"/>
                <w:szCs w:val="2"/>
              </w:rPr>
            </w:pPr>
          </w:p>
        </w:tc>
        <w:tc>
          <w:tcPr>
            <w:tcW w:w="4029" w:type="dxa"/>
          </w:tcPr>
          <w:p w14:paraId="4F22F9D8">
            <w:pPr>
              <w:pStyle w:val="9"/>
              <w:spacing w:before="4"/>
              <w:rPr>
                <w:sz w:val="16"/>
              </w:rPr>
            </w:pPr>
          </w:p>
          <w:p w14:paraId="685679EF">
            <w:pPr>
              <w:pStyle w:val="9"/>
              <w:spacing w:line="230" w:lineRule="auto"/>
              <w:ind w:left="39" w:right="87"/>
              <w:rPr>
                <w:sz w:val="20"/>
              </w:rPr>
            </w:pPr>
            <w:r>
              <w:rPr>
                <w:w w:val="95"/>
                <w:sz w:val="20"/>
              </w:rPr>
              <w:t>应当检疫而未经检疫的动物货值金额3万以上</w:t>
            </w:r>
            <w:r>
              <w:rPr>
                <w:sz w:val="20"/>
              </w:rPr>
              <w:t>不足10万元的</w:t>
            </w:r>
          </w:p>
        </w:tc>
        <w:tc>
          <w:tcPr>
            <w:tcW w:w="6928" w:type="dxa"/>
          </w:tcPr>
          <w:p w14:paraId="275452A4">
            <w:pPr>
              <w:pStyle w:val="9"/>
              <w:spacing w:before="6"/>
              <w:rPr>
                <w:sz w:val="25"/>
              </w:rPr>
            </w:pPr>
          </w:p>
          <w:p w14:paraId="24CE991A">
            <w:pPr>
              <w:pStyle w:val="9"/>
              <w:ind w:left="40"/>
              <w:rPr>
                <w:sz w:val="20"/>
              </w:rPr>
            </w:pPr>
            <w:r>
              <w:rPr>
                <w:sz w:val="20"/>
              </w:rPr>
              <w:t>责令改正，处同类检疫合格动物货值金额0.3倍以上0.7倍以下罚款。</w:t>
            </w:r>
          </w:p>
        </w:tc>
      </w:tr>
      <w:tr w14:paraId="60F84B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04DC5B34">
            <w:pPr>
              <w:rPr>
                <w:sz w:val="2"/>
                <w:szCs w:val="2"/>
              </w:rPr>
            </w:pPr>
          </w:p>
        </w:tc>
        <w:tc>
          <w:tcPr>
            <w:tcW w:w="857" w:type="dxa"/>
            <w:vMerge w:val="continue"/>
            <w:tcBorders>
              <w:top w:val="nil"/>
            </w:tcBorders>
          </w:tcPr>
          <w:p w14:paraId="261EBE56">
            <w:pPr>
              <w:rPr>
                <w:sz w:val="2"/>
                <w:szCs w:val="2"/>
              </w:rPr>
            </w:pPr>
          </w:p>
        </w:tc>
        <w:tc>
          <w:tcPr>
            <w:tcW w:w="3425" w:type="dxa"/>
            <w:vMerge w:val="continue"/>
            <w:tcBorders>
              <w:top w:val="nil"/>
            </w:tcBorders>
          </w:tcPr>
          <w:p w14:paraId="08577F3D">
            <w:pPr>
              <w:rPr>
                <w:sz w:val="2"/>
                <w:szCs w:val="2"/>
              </w:rPr>
            </w:pPr>
          </w:p>
        </w:tc>
        <w:tc>
          <w:tcPr>
            <w:tcW w:w="6859" w:type="dxa"/>
            <w:vMerge w:val="continue"/>
            <w:tcBorders>
              <w:top w:val="nil"/>
            </w:tcBorders>
          </w:tcPr>
          <w:p w14:paraId="46B4A2EA">
            <w:pPr>
              <w:rPr>
                <w:sz w:val="2"/>
                <w:szCs w:val="2"/>
              </w:rPr>
            </w:pPr>
          </w:p>
        </w:tc>
        <w:tc>
          <w:tcPr>
            <w:tcW w:w="4029" w:type="dxa"/>
          </w:tcPr>
          <w:p w14:paraId="21688FB8">
            <w:pPr>
              <w:pStyle w:val="9"/>
              <w:spacing w:before="2"/>
              <w:rPr>
                <w:sz w:val="16"/>
              </w:rPr>
            </w:pPr>
          </w:p>
          <w:p w14:paraId="03F5015F">
            <w:pPr>
              <w:pStyle w:val="9"/>
              <w:spacing w:line="232" w:lineRule="auto"/>
              <w:ind w:left="39" w:right="185"/>
              <w:rPr>
                <w:sz w:val="20"/>
              </w:rPr>
            </w:pPr>
            <w:r>
              <w:rPr>
                <w:w w:val="95"/>
                <w:sz w:val="20"/>
              </w:rPr>
              <w:t>应当检疫而未经检疫的动物货值金额10万以</w:t>
            </w:r>
            <w:r>
              <w:rPr>
                <w:sz w:val="20"/>
              </w:rPr>
              <w:t>上的</w:t>
            </w:r>
          </w:p>
        </w:tc>
        <w:tc>
          <w:tcPr>
            <w:tcW w:w="6928" w:type="dxa"/>
          </w:tcPr>
          <w:p w14:paraId="6564216A">
            <w:pPr>
              <w:pStyle w:val="9"/>
              <w:spacing w:before="5"/>
              <w:rPr>
                <w:sz w:val="25"/>
              </w:rPr>
            </w:pPr>
          </w:p>
          <w:p w14:paraId="56CEC7A5">
            <w:pPr>
              <w:pStyle w:val="9"/>
              <w:ind w:left="40"/>
              <w:rPr>
                <w:sz w:val="20"/>
              </w:rPr>
            </w:pPr>
            <w:r>
              <w:rPr>
                <w:sz w:val="20"/>
              </w:rPr>
              <w:t>责令改正，处同类检疫合格动物货值金额0.7倍以上1倍以下罚款。</w:t>
            </w:r>
          </w:p>
        </w:tc>
      </w:tr>
      <w:tr w14:paraId="108252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538" w:type="dxa"/>
            <w:vMerge w:val="restart"/>
          </w:tcPr>
          <w:p w14:paraId="38FB595D">
            <w:pPr>
              <w:pStyle w:val="9"/>
              <w:rPr>
                <w:sz w:val="20"/>
              </w:rPr>
            </w:pPr>
          </w:p>
          <w:p w14:paraId="21723422">
            <w:pPr>
              <w:pStyle w:val="9"/>
              <w:rPr>
                <w:sz w:val="20"/>
              </w:rPr>
            </w:pPr>
          </w:p>
          <w:p w14:paraId="3BE7E087">
            <w:pPr>
              <w:pStyle w:val="9"/>
              <w:rPr>
                <w:sz w:val="16"/>
              </w:rPr>
            </w:pPr>
          </w:p>
          <w:p w14:paraId="31BD5B9B">
            <w:pPr>
              <w:pStyle w:val="9"/>
              <w:ind w:left="126"/>
              <w:rPr>
                <w:sz w:val="20"/>
              </w:rPr>
            </w:pPr>
            <w:r>
              <w:rPr>
                <w:sz w:val="20"/>
              </w:rPr>
              <w:t>141</w:t>
            </w:r>
          </w:p>
        </w:tc>
        <w:tc>
          <w:tcPr>
            <w:tcW w:w="857" w:type="dxa"/>
            <w:vMerge w:val="restart"/>
          </w:tcPr>
          <w:p w14:paraId="61E308E1">
            <w:pPr>
              <w:pStyle w:val="9"/>
              <w:rPr>
                <w:sz w:val="20"/>
              </w:rPr>
            </w:pPr>
          </w:p>
          <w:p w14:paraId="3174B83F">
            <w:pPr>
              <w:pStyle w:val="9"/>
              <w:spacing w:before="4"/>
              <w:rPr>
                <w:sz w:val="17"/>
              </w:rPr>
            </w:pPr>
          </w:p>
          <w:p w14:paraId="6AED0FBB">
            <w:pPr>
              <w:pStyle w:val="9"/>
              <w:spacing w:line="230" w:lineRule="auto"/>
              <w:ind w:left="236" w:right="200"/>
              <w:jc w:val="both"/>
              <w:rPr>
                <w:sz w:val="20"/>
              </w:rPr>
            </w:pPr>
            <w:r>
              <w:rPr>
                <w:sz w:val="20"/>
              </w:rPr>
              <w:t>动物卫生监督</w:t>
            </w:r>
          </w:p>
        </w:tc>
        <w:tc>
          <w:tcPr>
            <w:tcW w:w="3425" w:type="dxa"/>
            <w:vMerge w:val="restart"/>
          </w:tcPr>
          <w:p w14:paraId="6956EAD2">
            <w:pPr>
              <w:pStyle w:val="9"/>
              <w:rPr>
                <w:sz w:val="20"/>
              </w:rPr>
            </w:pPr>
          </w:p>
          <w:p w14:paraId="016695A2">
            <w:pPr>
              <w:pStyle w:val="9"/>
              <w:spacing w:before="4"/>
              <w:rPr>
                <w:sz w:val="17"/>
              </w:rPr>
            </w:pPr>
          </w:p>
          <w:p w14:paraId="6B029D8D">
            <w:pPr>
              <w:pStyle w:val="9"/>
              <w:spacing w:line="230" w:lineRule="auto"/>
              <w:ind w:left="39" w:right="179"/>
              <w:jc w:val="both"/>
              <w:rPr>
                <w:sz w:val="20"/>
              </w:rPr>
            </w:pPr>
            <w:r>
              <w:rPr>
                <w:w w:val="95"/>
                <w:sz w:val="20"/>
              </w:rPr>
              <w:t>对拒绝、阻碍重大动物疫情监测，或者不报告动物群体发病死亡情况的行</w:t>
            </w:r>
            <w:r>
              <w:rPr>
                <w:sz w:val="20"/>
              </w:rPr>
              <w:t>政处罚</w:t>
            </w:r>
          </w:p>
        </w:tc>
        <w:tc>
          <w:tcPr>
            <w:tcW w:w="6859" w:type="dxa"/>
            <w:vMerge w:val="restart"/>
          </w:tcPr>
          <w:p w14:paraId="618656E7">
            <w:pPr>
              <w:pStyle w:val="9"/>
              <w:spacing w:before="4"/>
              <w:rPr>
                <w:sz w:val="17"/>
              </w:rPr>
            </w:pPr>
          </w:p>
          <w:p w14:paraId="5C17F035">
            <w:pPr>
              <w:pStyle w:val="9"/>
              <w:spacing w:line="252" w:lineRule="exact"/>
              <w:ind w:left="39"/>
              <w:rPr>
                <w:b/>
                <w:sz w:val="20"/>
              </w:rPr>
            </w:pPr>
            <w:r>
              <w:rPr>
                <w:b/>
                <w:sz w:val="20"/>
              </w:rPr>
              <w:t>《重大动物疫情应急条例》(2017修订)</w:t>
            </w:r>
          </w:p>
          <w:p w14:paraId="14D6F430">
            <w:pPr>
              <w:pStyle w:val="9"/>
              <w:spacing w:before="4" w:line="230" w:lineRule="auto"/>
              <w:ind w:left="39" w:right="8"/>
              <w:rPr>
                <w:sz w:val="20"/>
              </w:rPr>
            </w:pPr>
            <w:r>
              <w:rPr>
                <w:b/>
                <w:spacing w:val="13"/>
                <w:sz w:val="20"/>
              </w:rPr>
              <w:t xml:space="preserve">第四十六条 </w:t>
            </w:r>
            <w:r>
              <w:rPr>
                <w:spacing w:val="-1"/>
                <w:sz w:val="20"/>
              </w:rPr>
              <w:t>违反本条例规定，拒绝、阻碍动物防疫监督机构进行重大动</w:t>
            </w:r>
            <w:r>
              <w:rPr>
                <w:w w:val="95"/>
                <w:sz w:val="20"/>
              </w:rPr>
              <w:t>物疫情监测，或者发现动物出现群体发病或者死亡，不向当地动物防疫监督机</w:t>
            </w:r>
            <w:r>
              <w:rPr>
                <w:sz w:val="20"/>
              </w:rPr>
              <w:t>构报告的，由动物防疫监督机构给予警告，并处2000元以上5000元以下的罚款；构成犯罪的，依法追究刑事责任。</w:t>
            </w:r>
          </w:p>
        </w:tc>
        <w:tc>
          <w:tcPr>
            <w:tcW w:w="4029" w:type="dxa"/>
          </w:tcPr>
          <w:p w14:paraId="17FB2F6C">
            <w:pPr>
              <w:pStyle w:val="9"/>
              <w:spacing w:before="2"/>
              <w:rPr>
                <w:sz w:val="23"/>
              </w:rPr>
            </w:pPr>
          </w:p>
          <w:p w14:paraId="4F196293">
            <w:pPr>
              <w:pStyle w:val="9"/>
              <w:spacing w:before="1"/>
              <w:ind w:left="39"/>
              <w:rPr>
                <w:sz w:val="20"/>
              </w:rPr>
            </w:pPr>
            <w:r>
              <w:rPr>
                <w:sz w:val="20"/>
              </w:rPr>
              <w:t>不报告，未造成动物疫病传播、扩散的</w:t>
            </w:r>
          </w:p>
        </w:tc>
        <w:tc>
          <w:tcPr>
            <w:tcW w:w="6928" w:type="dxa"/>
          </w:tcPr>
          <w:p w14:paraId="7D23C54E">
            <w:pPr>
              <w:pStyle w:val="9"/>
              <w:spacing w:before="2"/>
              <w:rPr>
                <w:sz w:val="23"/>
              </w:rPr>
            </w:pPr>
          </w:p>
          <w:p w14:paraId="6FF8B813">
            <w:pPr>
              <w:pStyle w:val="9"/>
              <w:spacing w:before="1"/>
              <w:ind w:left="40"/>
              <w:rPr>
                <w:sz w:val="20"/>
              </w:rPr>
            </w:pPr>
            <w:r>
              <w:rPr>
                <w:sz w:val="20"/>
              </w:rPr>
              <w:t>警告，并处2000元以上3000元以下罚款。</w:t>
            </w:r>
          </w:p>
        </w:tc>
      </w:tr>
      <w:tr w14:paraId="63407D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538" w:type="dxa"/>
            <w:vMerge w:val="continue"/>
            <w:tcBorders>
              <w:top w:val="nil"/>
            </w:tcBorders>
          </w:tcPr>
          <w:p w14:paraId="09A2CC99">
            <w:pPr>
              <w:rPr>
                <w:sz w:val="2"/>
                <w:szCs w:val="2"/>
              </w:rPr>
            </w:pPr>
          </w:p>
        </w:tc>
        <w:tc>
          <w:tcPr>
            <w:tcW w:w="857" w:type="dxa"/>
            <w:vMerge w:val="continue"/>
            <w:tcBorders>
              <w:top w:val="nil"/>
            </w:tcBorders>
          </w:tcPr>
          <w:p w14:paraId="5FB89640">
            <w:pPr>
              <w:rPr>
                <w:sz w:val="2"/>
                <w:szCs w:val="2"/>
              </w:rPr>
            </w:pPr>
          </w:p>
        </w:tc>
        <w:tc>
          <w:tcPr>
            <w:tcW w:w="3425" w:type="dxa"/>
            <w:vMerge w:val="continue"/>
            <w:tcBorders>
              <w:top w:val="nil"/>
            </w:tcBorders>
          </w:tcPr>
          <w:p w14:paraId="679B668F">
            <w:pPr>
              <w:rPr>
                <w:sz w:val="2"/>
                <w:szCs w:val="2"/>
              </w:rPr>
            </w:pPr>
          </w:p>
        </w:tc>
        <w:tc>
          <w:tcPr>
            <w:tcW w:w="6859" w:type="dxa"/>
            <w:vMerge w:val="continue"/>
            <w:tcBorders>
              <w:top w:val="nil"/>
            </w:tcBorders>
          </w:tcPr>
          <w:p w14:paraId="07DB71B8">
            <w:pPr>
              <w:rPr>
                <w:sz w:val="2"/>
                <w:szCs w:val="2"/>
              </w:rPr>
            </w:pPr>
          </w:p>
        </w:tc>
        <w:tc>
          <w:tcPr>
            <w:tcW w:w="4029" w:type="dxa"/>
          </w:tcPr>
          <w:p w14:paraId="5B4A8394">
            <w:pPr>
              <w:pStyle w:val="9"/>
              <w:spacing w:before="2"/>
              <w:rPr>
                <w:sz w:val="23"/>
              </w:rPr>
            </w:pPr>
          </w:p>
          <w:p w14:paraId="5F6DB352">
            <w:pPr>
              <w:pStyle w:val="9"/>
              <w:ind w:left="39"/>
              <w:rPr>
                <w:sz w:val="20"/>
              </w:rPr>
            </w:pPr>
            <w:r>
              <w:rPr>
                <w:sz w:val="20"/>
              </w:rPr>
              <w:t>不报告，造成动物疫病传播、扩散的</w:t>
            </w:r>
          </w:p>
        </w:tc>
        <w:tc>
          <w:tcPr>
            <w:tcW w:w="6928" w:type="dxa"/>
          </w:tcPr>
          <w:p w14:paraId="6F37EDFC">
            <w:pPr>
              <w:pStyle w:val="9"/>
              <w:spacing w:before="2"/>
              <w:rPr>
                <w:sz w:val="23"/>
              </w:rPr>
            </w:pPr>
          </w:p>
          <w:p w14:paraId="552F374A">
            <w:pPr>
              <w:pStyle w:val="9"/>
              <w:ind w:left="40"/>
              <w:rPr>
                <w:sz w:val="20"/>
              </w:rPr>
            </w:pPr>
            <w:r>
              <w:rPr>
                <w:sz w:val="20"/>
              </w:rPr>
              <w:t>警告，并处3000元以上5000元以下罚款。</w:t>
            </w:r>
          </w:p>
        </w:tc>
      </w:tr>
      <w:tr w14:paraId="7187B1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restart"/>
          </w:tcPr>
          <w:p w14:paraId="7D41EBA5">
            <w:pPr>
              <w:pStyle w:val="9"/>
              <w:rPr>
                <w:sz w:val="20"/>
              </w:rPr>
            </w:pPr>
          </w:p>
          <w:p w14:paraId="48DCE653">
            <w:pPr>
              <w:pStyle w:val="9"/>
              <w:rPr>
                <w:sz w:val="20"/>
              </w:rPr>
            </w:pPr>
          </w:p>
          <w:p w14:paraId="2AC0E1A3">
            <w:pPr>
              <w:pStyle w:val="9"/>
              <w:rPr>
                <w:sz w:val="20"/>
              </w:rPr>
            </w:pPr>
          </w:p>
          <w:p w14:paraId="020E6940">
            <w:pPr>
              <w:pStyle w:val="9"/>
              <w:rPr>
                <w:sz w:val="20"/>
              </w:rPr>
            </w:pPr>
          </w:p>
          <w:p w14:paraId="1CCE2B02">
            <w:pPr>
              <w:pStyle w:val="9"/>
              <w:spacing w:before="8"/>
              <w:rPr>
                <w:sz w:val="27"/>
              </w:rPr>
            </w:pPr>
          </w:p>
          <w:p w14:paraId="3857CEC2">
            <w:pPr>
              <w:pStyle w:val="9"/>
              <w:spacing w:before="1"/>
              <w:ind w:left="126"/>
              <w:rPr>
                <w:sz w:val="20"/>
              </w:rPr>
            </w:pPr>
            <w:r>
              <w:rPr>
                <w:sz w:val="20"/>
              </w:rPr>
              <w:t>142</w:t>
            </w:r>
          </w:p>
        </w:tc>
        <w:tc>
          <w:tcPr>
            <w:tcW w:w="857" w:type="dxa"/>
            <w:vMerge w:val="restart"/>
          </w:tcPr>
          <w:p w14:paraId="20DE6969">
            <w:pPr>
              <w:pStyle w:val="9"/>
              <w:rPr>
                <w:sz w:val="20"/>
              </w:rPr>
            </w:pPr>
          </w:p>
          <w:p w14:paraId="3B131728">
            <w:pPr>
              <w:pStyle w:val="9"/>
              <w:rPr>
                <w:sz w:val="20"/>
              </w:rPr>
            </w:pPr>
          </w:p>
          <w:p w14:paraId="6F5E0489">
            <w:pPr>
              <w:pStyle w:val="9"/>
              <w:rPr>
                <w:sz w:val="20"/>
              </w:rPr>
            </w:pPr>
          </w:p>
          <w:p w14:paraId="1DB34199">
            <w:pPr>
              <w:pStyle w:val="9"/>
              <w:rPr>
                <w:sz w:val="29"/>
              </w:rPr>
            </w:pPr>
          </w:p>
          <w:p w14:paraId="3F9BAF57">
            <w:pPr>
              <w:pStyle w:val="9"/>
              <w:spacing w:line="230" w:lineRule="auto"/>
              <w:ind w:left="236" w:right="200"/>
              <w:jc w:val="both"/>
              <w:rPr>
                <w:sz w:val="20"/>
              </w:rPr>
            </w:pPr>
            <w:r>
              <w:rPr>
                <w:sz w:val="20"/>
              </w:rPr>
              <w:t>动物卫生监督</w:t>
            </w:r>
          </w:p>
        </w:tc>
        <w:tc>
          <w:tcPr>
            <w:tcW w:w="3425" w:type="dxa"/>
            <w:vMerge w:val="restart"/>
          </w:tcPr>
          <w:p w14:paraId="5192B706">
            <w:pPr>
              <w:pStyle w:val="9"/>
              <w:rPr>
                <w:sz w:val="20"/>
              </w:rPr>
            </w:pPr>
          </w:p>
          <w:p w14:paraId="6AD70D50">
            <w:pPr>
              <w:pStyle w:val="9"/>
              <w:rPr>
                <w:sz w:val="20"/>
              </w:rPr>
            </w:pPr>
          </w:p>
          <w:p w14:paraId="07A9AB02">
            <w:pPr>
              <w:pStyle w:val="9"/>
              <w:rPr>
                <w:sz w:val="20"/>
              </w:rPr>
            </w:pPr>
          </w:p>
          <w:p w14:paraId="1520FF03">
            <w:pPr>
              <w:pStyle w:val="9"/>
              <w:spacing w:before="1"/>
              <w:rPr>
                <w:sz w:val="19"/>
              </w:rPr>
            </w:pPr>
          </w:p>
          <w:p w14:paraId="0F585E86">
            <w:pPr>
              <w:pStyle w:val="9"/>
              <w:spacing w:line="232" w:lineRule="auto"/>
              <w:ind w:left="39" w:right="179"/>
              <w:rPr>
                <w:sz w:val="20"/>
              </w:rPr>
            </w:pPr>
            <w:r>
              <w:rPr>
                <w:sz w:val="20"/>
              </w:rPr>
              <w:t>对不符合条件采集重大动物疫病病</w:t>
            </w:r>
            <w:r>
              <w:rPr>
                <w:w w:val="95"/>
                <w:sz w:val="20"/>
              </w:rPr>
              <w:t>料，或者在重大动物疫病病原分离时不遵守国家有关生物安全管理规定的</w:t>
            </w:r>
            <w:r>
              <w:rPr>
                <w:sz w:val="20"/>
              </w:rPr>
              <w:t>行政处罚</w:t>
            </w:r>
          </w:p>
        </w:tc>
        <w:tc>
          <w:tcPr>
            <w:tcW w:w="6859" w:type="dxa"/>
            <w:vMerge w:val="restart"/>
          </w:tcPr>
          <w:p w14:paraId="0406484A">
            <w:pPr>
              <w:pStyle w:val="9"/>
              <w:rPr>
                <w:sz w:val="20"/>
              </w:rPr>
            </w:pPr>
          </w:p>
          <w:p w14:paraId="1A46A101">
            <w:pPr>
              <w:pStyle w:val="9"/>
              <w:rPr>
                <w:sz w:val="20"/>
              </w:rPr>
            </w:pPr>
          </w:p>
          <w:p w14:paraId="72F9FC6F">
            <w:pPr>
              <w:pStyle w:val="9"/>
              <w:spacing w:before="1"/>
              <w:rPr>
                <w:sz w:val="29"/>
              </w:rPr>
            </w:pPr>
          </w:p>
          <w:p w14:paraId="3422937C">
            <w:pPr>
              <w:pStyle w:val="9"/>
              <w:spacing w:line="252" w:lineRule="exact"/>
              <w:ind w:left="39"/>
              <w:rPr>
                <w:b/>
                <w:sz w:val="20"/>
              </w:rPr>
            </w:pPr>
            <w:r>
              <w:rPr>
                <w:b/>
                <w:sz w:val="20"/>
              </w:rPr>
              <w:t>《重大动物疫情应急条例》(2017修订)</w:t>
            </w:r>
          </w:p>
          <w:p w14:paraId="5674B45D">
            <w:pPr>
              <w:pStyle w:val="9"/>
              <w:spacing w:before="4" w:line="230" w:lineRule="auto"/>
              <w:ind w:left="39" w:right="8"/>
              <w:jc w:val="both"/>
              <w:rPr>
                <w:sz w:val="20"/>
              </w:rPr>
            </w:pPr>
            <w:r>
              <w:rPr>
                <w:b/>
                <w:spacing w:val="13"/>
                <w:sz w:val="20"/>
              </w:rPr>
              <w:t xml:space="preserve">第四十七条 </w:t>
            </w:r>
            <w:r>
              <w:rPr>
                <w:spacing w:val="-1"/>
                <w:sz w:val="20"/>
              </w:rPr>
              <w:t xml:space="preserve">违反本条例规定，不符合相应条件采集重大动物疫病病料， </w:t>
            </w:r>
            <w:r>
              <w:rPr>
                <w:w w:val="95"/>
                <w:sz w:val="20"/>
              </w:rPr>
              <w:t>或者在重大动物疫病病原分离时不遵守国家有关生物安全管理规定的，由动物防疫监督机构给予警告，并处5000元以下的罚款；构成犯罪的，依法追究刑事</w:t>
            </w:r>
            <w:r>
              <w:rPr>
                <w:sz w:val="20"/>
              </w:rPr>
              <w:t>责任。</w:t>
            </w:r>
          </w:p>
        </w:tc>
        <w:tc>
          <w:tcPr>
            <w:tcW w:w="4029" w:type="dxa"/>
          </w:tcPr>
          <w:p w14:paraId="29A05ABD">
            <w:pPr>
              <w:pStyle w:val="9"/>
              <w:spacing w:before="6"/>
              <w:rPr>
                <w:sz w:val="14"/>
              </w:rPr>
            </w:pPr>
          </w:p>
          <w:p w14:paraId="415D1CE3">
            <w:pPr>
              <w:pStyle w:val="9"/>
              <w:spacing w:line="230" w:lineRule="auto"/>
              <w:ind w:left="39" w:right="186"/>
              <w:jc w:val="both"/>
              <w:rPr>
                <w:sz w:val="20"/>
              </w:rPr>
            </w:pPr>
            <w:r>
              <w:rPr>
                <w:spacing w:val="-1"/>
                <w:w w:val="95"/>
                <w:sz w:val="20"/>
              </w:rPr>
              <w:t>不符合相应条件采集三类动物疫病病料，或者</w:t>
            </w:r>
            <w:r>
              <w:rPr>
                <w:spacing w:val="-2"/>
                <w:w w:val="95"/>
                <w:sz w:val="20"/>
              </w:rPr>
              <w:t>在重大动物疫病病原分离时不遵守国家有</w:t>
            </w:r>
            <w:r>
              <w:rPr>
                <w:sz w:val="20"/>
              </w:rPr>
              <w:t>关生物安全管理规定的</w:t>
            </w:r>
          </w:p>
        </w:tc>
        <w:tc>
          <w:tcPr>
            <w:tcW w:w="6928" w:type="dxa"/>
          </w:tcPr>
          <w:p w14:paraId="19BFDDBA">
            <w:pPr>
              <w:pStyle w:val="9"/>
              <w:rPr>
                <w:sz w:val="20"/>
              </w:rPr>
            </w:pPr>
          </w:p>
          <w:p w14:paraId="0F6125B8">
            <w:pPr>
              <w:pStyle w:val="9"/>
              <w:spacing w:before="168"/>
              <w:ind w:left="40"/>
              <w:rPr>
                <w:sz w:val="20"/>
              </w:rPr>
            </w:pPr>
            <w:r>
              <w:rPr>
                <w:sz w:val="20"/>
              </w:rPr>
              <w:t>警告，并处1000元以下罚款。</w:t>
            </w:r>
          </w:p>
        </w:tc>
      </w:tr>
      <w:tr w14:paraId="3D5B54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5" w:hRule="atLeast"/>
        </w:trPr>
        <w:tc>
          <w:tcPr>
            <w:tcW w:w="538" w:type="dxa"/>
            <w:vMerge w:val="continue"/>
            <w:tcBorders>
              <w:top w:val="nil"/>
            </w:tcBorders>
          </w:tcPr>
          <w:p w14:paraId="5C7A9124">
            <w:pPr>
              <w:rPr>
                <w:sz w:val="2"/>
                <w:szCs w:val="2"/>
              </w:rPr>
            </w:pPr>
          </w:p>
        </w:tc>
        <w:tc>
          <w:tcPr>
            <w:tcW w:w="857" w:type="dxa"/>
            <w:vMerge w:val="continue"/>
            <w:tcBorders>
              <w:top w:val="nil"/>
            </w:tcBorders>
          </w:tcPr>
          <w:p w14:paraId="1B389DB2">
            <w:pPr>
              <w:rPr>
                <w:sz w:val="2"/>
                <w:szCs w:val="2"/>
              </w:rPr>
            </w:pPr>
          </w:p>
        </w:tc>
        <w:tc>
          <w:tcPr>
            <w:tcW w:w="3425" w:type="dxa"/>
            <w:vMerge w:val="continue"/>
            <w:tcBorders>
              <w:top w:val="nil"/>
            </w:tcBorders>
          </w:tcPr>
          <w:p w14:paraId="51853003">
            <w:pPr>
              <w:rPr>
                <w:sz w:val="2"/>
                <w:szCs w:val="2"/>
              </w:rPr>
            </w:pPr>
          </w:p>
        </w:tc>
        <w:tc>
          <w:tcPr>
            <w:tcW w:w="6859" w:type="dxa"/>
            <w:vMerge w:val="continue"/>
            <w:tcBorders>
              <w:top w:val="nil"/>
            </w:tcBorders>
          </w:tcPr>
          <w:p w14:paraId="18386FAE">
            <w:pPr>
              <w:rPr>
                <w:sz w:val="2"/>
                <w:szCs w:val="2"/>
              </w:rPr>
            </w:pPr>
          </w:p>
        </w:tc>
        <w:tc>
          <w:tcPr>
            <w:tcW w:w="4029" w:type="dxa"/>
          </w:tcPr>
          <w:p w14:paraId="743789E0">
            <w:pPr>
              <w:pStyle w:val="9"/>
              <w:spacing w:before="106" w:line="232" w:lineRule="auto"/>
              <w:ind w:left="39" w:right="186"/>
              <w:jc w:val="both"/>
              <w:rPr>
                <w:sz w:val="20"/>
              </w:rPr>
            </w:pPr>
            <w:r>
              <w:rPr>
                <w:spacing w:val="-1"/>
                <w:w w:val="95"/>
                <w:sz w:val="20"/>
              </w:rPr>
              <w:t>不符合相应条件采集二类动物疫病病料，或者</w:t>
            </w:r>
            <w:r>
              <w:rPr>
                <w:spacing w:val="-2"/>
                <w:w w:val="95"/>
                <w:sz w:val="20"/>
              </w:rPr>
              <w:t>在重大动物疫病病原分离时不遵守国家有</w:t>
            </w:r>
            <w:r>
              <w:rPr>
                <w:sz w:val="20"/>
              </w:rPr>
              <w:t>关生物安全管理规定的</w:t>
            </w:r>
          </w:p>
        </w:tc>
        <w:tc>
          <w:tcPr>
            <w:tcW w:w="6928" w:type="dxa"/>
          </w:tcPr>
          <w:p w14:paraId="66476301">
            <w:pPr>
              <w:pStyle w:val="9"/>
              <w:spacing w:before="2"/>
              <w:rPr>
                <w:sz w:val="27"/>
              </w:rPr>
            </w:pPr>
          </w:p>
          <w:p w14:paraId="6E186745">
            <w:pPr>
              <w:pStyle w:val="9"/>
              <w:ind w:left="40"/>
              <w:rPr>
                <w:sz w:val="20"/>
              </w:rPr>
            </w:pPr>
            <w:r>
              <w:rPr>
                <w:sz w:val="20"/>
              </w:rPr>
              <w:t>警告，并处1000元以上3000元以下罚款。</w:t>
            </w:r>
          </w:p>
        </w:tc>
      </w:tr>
      <w:tr w14:paraId="2A8E3A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538" w:type="dxa"/>
            <w:vMerge w:val="continue"/>
            <w:tcBorders>
              <w:top w:val="nil"/>
            </w:tcBorders>
          </w:tcPr>
          <w:p w14:paraId="39549295">
            <w:pPr>
              <w:rPr>
                <w:sz w:val="2"/>
                <w:szCs w:val="2"/>
              </w:rPr>
            </w:pPr>
          </w:p>
        </w:tc>
        <w:tc>
          <w:tcPr>
            <w:tcW w:w="857" w:type="dxa"/>
            <w:vMerge w:val="continue"/>
            <w:tcBorders>
              <w:top w:val="nil"/>
            </w:tcBorders>
          </w:tcPr>
          <w:p w14:paraId="44FAB7A4">
            <w:pPr>
              <w:rPr>
                <w:sz w:val="2"/>
                <w:szCs w:val="2"/>
              </w:rPr>
            </w:pPr>
          </w:p>
        </w:tc>
        <w:tc>
          <w:tcPr>
            <w:tcW w:w="3425" w:type="dxa"/>
            <w:vMerge w:val="continue"/>
            <w:tcBorders>
              <w:top w:val="nil"/>
            </w:tcBorders>
          </w:tcPr>
          <w:p w14:paraId="02278C71">
            <w:pPr>
              <w:rPr>
                <w:sz w:val="2"/>
                <w:szCs w:val="2"/>
              </w:rPr>
            </w:pPr>
          </w:p>
        </w:tc>
        <w:tc>
          <w:tcPr>
            <w:tcW w:w="6859" w:type="dxa"/>
            <w:vMerge w:val="continue"/>
            <w:tcBorders>
              <w:top w:val="nil"/>
            </w:tcBorders>
          </w:tcPr>
          <w:p w14:paraId="40AAC707">
            <w:pPr>
              <w:rPr>
                <w:sz w:val="2"/>
                <w:szCs w:val="2"/>
              </w:rPr>
            </w:pPr>
          </w:p>
        </w:tc>
        <w:tc>
          <w:tcPr>
            <w:tcW w:w="4029" w:type="dxa"/>
          </w:tcPr>
          <w:p w14:paraId="3C774724">
            <w:pPr>
              <w:pStyle w:val="9"/>
              <w:spacing w:before="118" w:line="230" w:lineRule="auto"/>
              <w:ind w:left="39" w:right="186"/>
              <w:jc w:val="both"/>
              <w:rPr>
                <w:sz w:val="20"/>
              </w:rPr>
            </w:pPr>
            <w:r>
              <w:rPr>
                <w:spacing w:val="-1"/>
                <w:w w:val="95"/>
                <w:sz w:val="20"/>
              </w:rPr>
              <w:t>不符合相应条件采集一类动物疫病病料，或者</w:t>
            </w:r>
            <w:r>
              <w:rPr>
                <w:spacing w:val="-2"/>
                <w:w w:val="95"/>
                <w:sz w:val="20"/>
              </w:rPr>
              <w:t>在重大动物疫病病原分离时不遵守国家有</w:t>
            </w:r>
            <w:r>
              <w:rPr>
                <w:sz w:val="20"/>
              </w:rPr>
              <w:t>关生物安全管理规定的</w:t>
            </w:r>
          </w:p>
        </w:tc>
        <w:tc>
          <w:tcPr>
            <w:tcW w:w="6928" w:type="dxa"/>
          </w:tcPr>
          <w:p w14:paraId="3F1D5F85">
            <w:pPr>
              <w:pStyle w:val="9"/>
              <w:spacing w:before="11"/>
              <w:rPr>
                <w:sz w:val="27"/>
              </w:rPr>
            </w:pPr>
          </w:p>
          <w:p w14:paraId="3AB3EB81">
            <w:pPr>
              <w:pStyle w:val="9"/>
              <w:ind w:left="40"/>
              <w:rPr>
                <w:sz w:val="20"/>
              </w:rPr>
            </w:pPr>
            <w:r>
              <w:rPr>
                <w:sz w:val="20"/>
              </w:rPr>
              <w:t>警告，并处3000元以上5000元以下罚款。</w:t>
            </w:r>
          </w:p>
        </w:tc>
      </w:tr>
    </w:tbl>
    <w:p w14:paraId="44A200CD">
      <w:pPr>
        <w:spacing w:after="0"/>
        <w:rPr>
          <w:sz w:val="20"/>
        </w:rPr>
        <w:sectPr>
          <w:pgSz w:w="23820" w:h="16840" w:orient="landscape"/>
          <w:pgMar w:top="820" w:right="420" w:bottom="880" w:left="460" w:header="0" w:footer="686"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1200"/>
        <w:gridCol w:w="2830"/>
        <w:gridCol w:w="6929"/>
      </w:tblGrid>
      <w:tr w14:paraId="401FB2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767CA207">
            <w:pPr>
              <w:pStyle w:val="9"/>
              <w:spacing w:before="7"/>
              <w:rPr>
                <w:sz w:val="17"/>
              </w:rPr>
            </w:pPr>
          </w:p>
          <w:p w14:paraId="1B9B42EF">
            <w:pPr>
              <w:pStyle w:val="9"/>
              <w:ind w:left="76"/>
              <w:rPr>
                <w:b/>
                <w:sz w:val="20"/>
              </w:rPr>
            </w:pPr>
            <w:r>
              <w:rPr>
                <w:b/>
                <w:sz w:val="20"/>
              </w:rPr>
              <w:t>序号</w:t>
            </w:r>
          </w:p>
        </w:tc>
        <w:tc>
          <w:tcPr>
            <w:tcW w:w="857" w:type="dxa"/>
          </w:tcPr>
          <w:p w14:paraId="799F5DD5">
            <w:pPr>
              <w:pStyle w:val="9"/>
              <w:spacing w:before="111" w:line="230" w:lineRule="auto"/>
              <w:ind w:left="234" w:right="199"/>
              <w:rPr>
                <w:b/>
                <w:sz w:val="20"/>
              </w:rPr>
            </w:pPr>
            <w:r>
              <w:rPr>
                <w:b/>
                <w:sz w:val="20"/>
              </w:rPr>
              <w:t>事项类别</w:t>
            </w:r>
          </w:p>
        </w:tc>
        <w:tc>
          <w:tcPr>
            <w:tcW w:w="3425" w:type="dxa"/>
          </w:tcPr>
          <w:p w14:paraId="203D58DF">
            <w:pPr>
              <w:pStyle w:val="9"/>
              <w:spacing w:before="7"/>
              <w:rPr>
                <w:sz w:val="17"/>
              </w:rPr>
            </w:pPr>
          </w:p>
          <w:p w14:paraId="7C59D8D3">
            <w:pPr>
              <w:pStyle w:val="9"/>
              <w:ind w:left="1297" w:right="1264"/>
              <w:jc w:val="center"/>
              <w:rPr>
                <w:b/>
                <w:sz w:val="20"/>
              </w:rPr>
            </w:pPr>
            <w:r>
              <w:rPr>
                <w:b/>
                <w:sz w:val="20"/>
              </w:rPr>
              <w:t>事项名称</w:t>
            </w:r>
          </w:p>
        </w:tc>
        <w:tc>
          <w:tcPr>
            <w:tcW w:w="6859" w:type="dxa"/>
          </w:tcPr>
          <w:p w14:paraId="232A5C8A">
            <w:pPr>
              <w:pStyle w:val="9"/>
              <w:spacing w:before="7"/>
              <w:rPr>
                <w:sz w:val="17"/>
              </w:rPr>
            </w:pPr>
          </w:p>
          <w:p w14:paraId="10648FEA">
            <w:pPr>
              <w:pStyle w:val="9"/>
              <w:ind w:left="3013" w:right="2982"/>
              <w:jc w:val="center"/>
              <w:rPr>
                <w:b/>
                <w:sz w:val="20"/>
              </w:rPr>
            </w:pPr>
            <w:r>
              <w:rPr>
                <w:b/>
                <w:sz w:val="20"/>
              </w:rPr>
              <w:t>实施依据</w:t>
            </w:r>
          </w:p>
        </w:tc>
        <w:tc>
          <w:tcPr>
            <w:tcW w:w="4030" w:type="dxa"/>
            <w:gridSpan w:val="2"/>
          </w:tcPr>
          <w:p w14:paraId="54464160">
            <w:pPr>
              <w:pStyle w:val="9"/>
              <w:spacing w:before="7"/>
              <w:rPr>
                <w:sz w:val="17"/>
              </w:rPr>
            </w:pPr>
          </w:p>
          <w:p w14:paraId="61EB4A85">
            <w:pPr>
              <w:pStyle w:val="9"/>
              <w:ind w:left="1597" w:right="1565"/>
              <w:jc w:val="center"/>
              <w:rPr>
                <w:b/>
                <w:sz w:val="20"/>
              </w:rPr>
            </w:pPr>
            <w:r>
              <w:rPr>
                <w:b/>
                <w:sz w:val="20"/>
              </w:rPr>
              <w:t>适用情形</w:t>
            </w:r>
          </w:p>
        </w:tc>
        <w:tc>
          <w:tcPr>
            <w:tcW w:w="6929" w:type="dxa"/>
          </w:tcPr>
          <w:p w14:paraId="6FAB96DA">
            <w:pPr>
              <w:pStyle w:val="9"/>
              <w:spacing w:before="7"/>
              <w:rPr>
                <w:sz w:val="17"/>
              </w:rPr>
            </w:pPr>
          </w:p>
          <w:p w14:paraId="79242C8E">
            <w:pPr>
              <w:pStyle w:val="9"/>
              <w:ind w:left="3047" w:right="3014"/>
              <w:jc w:val="center"/>
              <w:rPr>
                <w:b/>
                <w:sz w:val="20"/>
              </w:rPr>
            </w:pPr>
            <w:r>
              <w:rPr>
                <w:b/>
                <w:sz w:val="20"/>
              </w:rPr>
              <w:t>裁量标准</w:t>
            </w:r>
          </w:p>
        </w:tc>
      </w:tr>
      <w:tr w14:paraId="11319F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86" w:hRule="atLeast"/>
        </w:trPr>
        <w:tc>
          <w:tcPr>
            <w:tcW w:w="538" w:type="dxa"/>
            <w:vMerge w:val="restart"/>
          </w:tcPr>
          <w:p w14:paraId="76E38813">
            <w:pPr>
              <w:pStyle w:val="9"/>
              <w:rPr>
                <w:sz w:val="20"/>
              </w:rPr>
            </w:pPr>
          </w:p>
          <w:p w14:paraId="02189B01">
            <w:pPr>
              <w:pStyle w:val="9"/>
              <w:rPr>
                <w:sz w:val="20"/>
              </w:rPr>
            </w:pPr>
          </w:p>
          <w:p w14:paraId="230D7207">
            <w:pPr>
              <w:pStyle w:val="9"/>
              <w:rPr>
                <w:sz w:val="20"/>
              </w:rPr>
            </w:pPr>
          </w:p>
          <w:p w14:paraId="21AE7726">
            <w:pPr>
              <w:pStyle w:val="9"/>
              <w:rPr>
                <w:sz w:val="20"/>
              </w:rPr>
            </w:pPr>
          </w:p>
          <w:p w14:paraId="2C53C6FE">
            <w:pPr>
              <w:pStyle w:val="9"/>
              <w:rPr>
                <w:sz w:val="20"/>
              </w:rPr>
            </w:pPr>
          </w:p>
          <w:p w14:paraId="02F1C03E">
            <w:pPr>
              <w:pStyle w:val="9"/>
              <w:rPr>
                <w:sz w:val="20"/>
              </w:rPr>
            </w:pPr>
          </w:p>
          <w:p w14:paraId="0C5B097A">
            <w:pPr>
              <w:pStyle w:val="9"/>
              <w:rPr>
                <w:sz w:val="20"/>
              </w:rPr>
            </w:pPr>
          </w:p>
          <w:p w14:paraId="0699F1B2">
            <w:pPr>
              <w:pStyle w:val="9"/>
              <w:rPr>
                <w:sz w:val="20"/>
              </w:rPr>
            </w:pPr>
          </w:p>
          <w:p w14:paraId="126B1518">
            <w:pPr>
              <w:pStyle w:val="9"/>
              <w:rPr>
                <w:sz w:val="20"/>
              </w:rPr>
            </w:pPr>
          </w:p>
          <w:p w14:paraId="0AA143E1">
            <w:pPr>
              <w:pStyle w:val="9"/>
              <w:rPr>
                <w:sz w:val="20"/>
              </w:rPr>
            </w:pPr>
          </w:p>
          <w:p w14:paraId="5AA2B786">
            <w:pPr>
              <w:pStyle w:val="9"/>
              <w:rPr>
                <w:sz w:val="20"/>
              </w:rPr>
            </w:pPr>
          </w:p>
          <w:p w14:paraId="738ACD0A">
            <w:pPr>
              <w:pStyle w:val="9"/>
              <w:rPr>
                <w:sz w:val="20"/>
              </w:rPr>
            </w:pPr>
          </w:p>
          <w:p w14:paraId="3793250F">
            <w:pPr>
              <w:pStyle w:val="9"/>
              <w:rPr>
                <w:sz w:val="20"/>
              </w:rPr>
            </w:pPr>
          </w:p>
          <w:p w14:paraId="525A511C">
            <w:pPr>
              <w:pStyle w:val="9"/>
              <w:rPr>
                <w:sz w:val="20"/>
              </w:rPr>
            </w:pPr>
          </w:p>
          <w:p w14:paraId="75287A95">
            <w:pPr>
              <w:pStyle w:val="9"/>
              <w:rPr>
                <w:sz w:val="20"/>
              </w:rPr>
            </w:pPr>
          </w:p>
          <w:p w14:paraId="77B32CEC">
            <w:pPr>
              <w:pStyle w:val="9"/>
              <w:rPr>
                <w:sz w:val="20"/>
              </w:rPr>
            </w:pPr>
          </w:p>
          <w:p w14:paraId="271B1F2D">
            <w:pPr>
              <w:pStyle w:val="9"/>
              <w:rPr>
                <w:sz w:val="20"/>
              </w:rPr>
            </w:pPr>
          </w:p>
          <w:p w14:paraId="701C320C">
            <w:pPr>
              <w:pStyle w:val="9"/>
              <w:rPr>
                <w:sz w:val="20"/>
              </w:rPr>
            </w:pPr>
          </w:p>
          <w:p w14:paraId="590718CA">
            <w:pPr>
              <w:pStyle w:val="9"/>
              <w:rPr>
                <w:sz w:val="20"/>
              </w:rPr>
            </w:pPr>
          </w:p>
          <w:p w14:paraId="28BF56ED">
            <w:pPr>
              <w:pStyle w:val="9"/>
              <w:rPr>
                <w:sz w:val="20"/>
              </w:rPr>
            </w:pPr>
          </w:p>
          <w:p w14:paraId="2050963C">
            <w:pPr>
              <w:pStyle w:val="9"/>
              <w:rPr>
                <w:sz w:val="20"/>
              </w:rPr>
            </w:pPr>
          </w:p>
          <w:p w14:paraId="54A46F51">
            <w:pPr>
              <w:pStyle w:val="9"/>
              <w:rPr>
                <w:sz w:val="20"/>
              </w:rPr>
            </w:pPr>
          </w:p>
          <w:p w14:paraId="2D80EF2B">
            <w:pPr>
              <w:pStyle w:val="9"/>
              <w:rPr>
                <w:sz w:val="20"/>
              </w:rPr>
            </w:pPr>
          </w:p>
          <w:p w14:paraId="1EB0E53B">
            <w:pPr>
              <w:pStyle w:val="9"/>
              <w:rPr>
                <w:sz w:val="20"/>
              </w:rPr>
            </w:pPr>
          </w:p>
          <w:p w14:paraId="17E87057">
            <w:pPr>
              <w:pStyle w:val="9"/>
              <w:rPr>
                <w:sz w:val="20"/>
              </w:rPr>
            </w:pPr>
          </w:p>
          <w:p w14:paraId="109D5A33">
            <w:pPr>
              <w:pStyle w:val="9"/>
              <w:rPr>
                <w:sz w:val="20"/>
              </w:rPr>
            </w:pPr>
          </w:p>
          <w:p w14:paraId="31E40A6D">
            <w:pPr>
              <w:pStyle w:val="9"/>
              <w:spacing w:before="138"/>
              <w:ind w:left="126"/>
              <w:rPr>
                <w:sz w:val="20"/>
              </w:rPr>
            </w:pPr>
            <w:r>
              <w:rPr>
                <w:sz w:val="20"/>
              </w:rPr>
              <w:t>143</w:t>
            </w:r>
          </w:p>
        </w:tc>
        <w:tc>
          <w:tcPr>
            <w:tcW w:w="857" w:type="dxa"/>
            <w:vMerge w:val="restart"/>
          </w:tcPr>
          <w:p w14:paraId="44D979EE">
            <w:pPr>
              <w:pStyle w:val="9"/>
              <w:rPr>
                <w:sz w:val="20"/>
              </w:rPr>
            </w:pPr>
          </w:p>
          <w:p w14:paraId="018B6D6D">
            <w:pPr>
              <w:pStyle w:val="9"/>
              <w:rPr>
                <w:sz w:val="20"/>
              </w:rPr>
            </w:pPr>
          </w:p>
          <w:p w14:paraId="0E499D0E">
            <w:pPr>
              <w:pStyle w:val="9"/>
              <w:rPr>
                <w:sz w:val="20"/>
              </w:rPr>
            </w:pPr>
          </w:p>
          <w:p w14:paraId="658E728E">
            <w:pPr>
              <w:pStyle w:val="9"/>
              <w:rPr>
                <w:sz w:val="20"/>
              </w:rPr>
            </w:pPr>
          </w:p>
          <w:p w14:paraId="7173C3A6">
            <w:pPr>
              <w:pStyle w:val="9"/>
              <w:rPr>
                <w:sz w:val="20"/>
              </w:rPr>
            </w:pPr>
          </w:p>
          <w:p w14:paraId="68E01691">
            <w:pPr>
              <w:pStyle w:val="9"/>
              <w:rPr>
                <w:sz w:val="20"/>
              </w:rPr>
            </w:pPr>
          </w:p>
          <w:p w14:paraId="5FB9CC17">
            <w:pPr>
              <w:pStyle w:val="9"/>
              <w:rPr>
                <w:sz w:val="20"/>
              </w:rPr>
            </w:pPr>
          </w:p>
          <w:p w14:paraId="24756AA6">
            <w:pPr>
              <w:pStyle w:val="9"/>
              <w:rPr>
                <w:sz w:val="20"/>
              </w:rPr>
            </w:pPr>
          </w:p>
          <w:p w14:paraId="63A993C0">
            <w:pPr>
              <w:pStyle w:val="9"/>
              <w:rPr>
                <w:sz w:val="20"/>
              </w:rPr>
            </w:pPr>
          </w:p>
          <w:p w14:paraId="7996BCD4">
            <w:pPr>
              <w:pStyle w:val="9"/>
              <w:rPr>
                <w:sz w:val="20"/>
              </w:rPr>
            </w:pPr>
          </w:p>
          <w:p w14:paraId="75686FC3">
            <w:pPr>
              <w:pStyle w:val="9"/>
              <w:rPr>
                <w:sz w:val="20"/>
              </w:rPr>
            </w:pPr>
          </w:p>
          <w:p w14:paraId="28F87906">
            <w:pPr>
              <w:pStyle w:val="9"/>
              <w:rPr>
                <w:sz w:val="20"/>
              </w:rPr>
            </w:pPr>
          </w:p>
          <w:p w14:paraId="17482637">
            <w:pPr>
              <w:pStyle w:val="9"/>
              <w:rPr>
                <w:sz w:val="20"/>
              </w:rPr>
            </w:pPr>
          </w:p>
          <w:p w14:paraId="7ADB6299">
            <w:pPr>
              <w:pStyle w:val="9"/>
              <w:rPr>
                <w:sz w:val="20"/>
              </w:rPr>
            </w:pPr>
          </w:p>
          <w:p w14:paraId="3C7F28BF">
            <w:pPr>
              <w:pStyle w:val="9"/>
              <w:rPr>
                <w:sz w:val="20"/>
              </w:rPr>
            </w:pPr>
          </w:p>
          <w:p w14:paraId="6FAB895D">
            <w:pPr>
              <w:pStyle w:val="9"/>
              <w:rPr>
                <w:sz w:val="20"/>
              </w:rPr>
            </w:pPr>
          </w:p>
          <w:p w14:paraId="5D2BDB82">
            <w:pPr>
              <w:pStyle w:val="9"/>
              <w:rPr>
                <w:sz w:val="20"/>
              </w:rPr>
            </w:pPr>
          </w:p>
          <w:p w14:paraId="0BCAD723">
            <w:pPr>
              <w:pStyle w:val="9"/>
              <w:rPr>
                <w:sz w:val="20"/>
              </w:rPr>
            </w:pPr>
          </w:p>
          <w:p w14:paraId="65DA2142">
            <w:pPr>
              <w:pStyle w:val="9"/>
              <w:rPr>
                <w:sz w:val="20"/>
              </w:rPr>
            </w:pPr>
          </w:p>
          <w:p w14:paraId="7200A8A3">
            <w:pPr>
              <w:pStyle w:val="9"/>
              <w:rPr>
                <w:sz w:val="20"/>
              </w:rPr>
            </w:pPr>
          </w:p>
          <w:p w14:paraId="592B8B6C">
            <w:pPr>
              <w:pStyle w:val="9"/>
              <w:rPr>
                <w:sz w:val="20"/>
              </w:rPr>
            </w:pPr>
          </w:p>
          <w:p w14:paraId="1921F890">
            <w:pPr>
              <w:pStyle w:val="9"/>
              <w:rPr>
                <w:sz w:val="20"/>
              </w:rPr>
            </w:pPr>
          </w:p>
          <w:p w14:paraId="507774C4">
            <w:pPr>
              <w:pStyle w:val="9"/>
              <w:rPr>
                <w:sz w:val="20"/>
              </w:rPr>
            </w:pPr>
          </w:p>
          <w:p w14:paraId="50519991">
            <w:pPr>
              <w:pStyle w:val="9"/>
              <w:rPr>
                <w:sz w:val="20"/>
              </w:rPr>
            </w:pPr>
          </w:p>
          <w:p w14:paraId="6B564DCB">
            <w:pPr>
              <w:pStyle w:val="9"/>
              <w:rPr>
                <w:sz w:val="20"/>
              </w:rPr>
            </w:pPr>
          </w:p>
          <w:p w14:paraId="753FB69A">
            <w:pPr>
              <w:pStyle w:val="9"/>
              <w:spacing w:before="6"/>
              <w:rPr>
                <w:sz w:val="21"/>
              </w:rPr>
            </w:pPr>
          </w:p>
          <w:p w14:paraId="1CDF83D8">
            <w:pPr>
              <w:pStyle w:val="9"/>
              <w:spacing w:before="1" w:line="232" w:lineRule="auto"/>
              <w:ind w:left="236" w:right="200"/>
              <w:rPr>
                <w:sz w:val="20"/>
              </w:rPr>
            </w:pPr>
            <w:r>
              <w:rPr>
                <w:sz w:val="20"/>
              </w:rPr>
              <w:t>生物安全</w:t>
            </w:r>
          </w:p>
        </w:tc>
        <w:tc>
          <w:tcPr>
            <w:tcW w:w="3425" w:type="dxa"/>
            <w:vMerge w:val="restart"/>
          </w:tcPr>
          <w:p w14:paraId="0E690E21">
            <w:pPr>
              <w:pStyle w:val="9"/>
              <w:rPr>
                <w:sz w:val="20"/>
              </w:rPr>
            </w:pPr>
          </w:p>
          <w:p w14:paraId="71E6962E">
            <w:pPr>
              <w:pStyle w:val="9"/>
              <w:rPr>
                <w:sz w:val="20"/>
              </w:rPr>
            </w:pPr>
          </w:p>
          <w:p w14:paraId="51B0AA82">
            <w:pPr>
              <w:pStyle w:val="9"/>
              <w:rPr>
                <w:sz w:val="20"/>
              </w:rPr>
            </w:pPr>
          </w:p>
          <w:p w14:paraId="75B199A5">
            <w:pPr>
              <w:pStyle w:val="9"/>
              <w:rPr>
                <w:sz w:val="20"/>
              </w:rPr>
            </w:pPr>
          </w:p>
          <w:p w14:paraId="305B85D9">
            <w:pPr>
              <w:pStyle w:val="9"/>
              <w:rPr>
                <w:sz w:val="20"/>
              </w:rPr>
            </w:pPr>
          </w:p>
          <w:p w14:paraId="047F695D">
            <w:pPr>
              <w:pStyle w:val="9"/>
              <w:rPr>
                <w:sz w:val="20"/>
              </w:rPr>
            </w:pPr>
          </w:p>
          <w:p w14:paraId="45382CCC">
            <w:pPr>
              <w:pStyle w:val="9"/>
              <w:rPr>
                <w:sz w:val="20"/>
              </w:rPr>
            </w:pPr>
          </w:p>
          <w:p w14:paraId="45BDA031">
            <w:pPr>
              <w:pStyle w:val="9"/>
              <w:rPr>
                <w:sz w:val="20"/>
              </w:rPr>
            </w:pPr>
          </w:p>
          <w:p w14:paraId="3637618C">
            <w:pPr>
              <w:pStyle w:val="9"/>
              <w:rPr>
                <w:sz w:val="20"/>
              </w:rPr>
            </w:pPr>
          </w:p>
          <w:p w14:paraId="471445DA">
            <w:pPr>
              <w:pStyle w:val="9"/>
              <w:rPr>
                <w:sz w:val="20"/>
              </w:rPr>
            </w:pPr>
          </w:p>
          <w:p w14:paraId="113CABD5">
            <w:pPr>
              <w:pStyle w:val="9"/>
              <w:rPr>
                <w:sz w:val="20"/>
              </w:rPr>
            </w:pPr>
          </w:p>
          <w:p w14:paraId="21E667C3">
            <w:pPr>
              <w:pStyle w:val="9"/>
              <w:rPr>
                <w:sz w:val="20"/>
              </w:rPr>
            </w:pPr>
          </w:p>
          <w:p w14:paraId="5C71F6CA">
            <w:pPr>
              <w:pStyle w:val="9"/>
              <w:rPr>
                <w:sz w:val="20"/>
              </w:rPr>
            </w:pPr>
          </w:p>
          <w:p w14:paraId="1A97A286">
            <w:pPr>
              <w:pStyle w:val="9"/>
              <w:rPr>
                <w:sz w:val="20"/>
              </w:rPr>
            </w:pPr>
          </w:p>
          <w:p w14:paraId="0AEC8504">
            <w:pPr>
              <w:pStyle w:val="9"/>
              <w:rPr>
                <w:sz w:val="20"/>
              </w:rPr>
            </w:pPr>
          </w:p>
          <w:p w14:paraId="14CCAC2A">
            <w:pPr>
              <w:pStyle w:val="9"/>
              <w:rPr>
                <w:sz w:val="20"/>
              </w:rPr>
            </w:pPr>
          </w:p>
          <w:p w14:paraId="6157C2AD">
            <w:pPr>
              <w:pStyle w:val="9"/>
              <w:rPr>
                <w:sz w:val="20"/>
              </w:rPr>
            </w:pPr>
          </w:p>
          <w:p w14:paraId="40382C6A">
            <w:pPr>
              <w:pStyle w:val="9"/>
              <w:rPr>
                <w:sz w:val="20"/>
              </w:rPr>
            </w:pPr>
          </w:p>
          <w:p w14:paraId="229AA450">
            <w:pPr>
              <w:pStyle w:val="9"/>
              <w:rPr>
                <w:sz w:val="20"/>
              </w:rPr>
            </w:pPr>
          </w:p>
          <w:p w14:paraId="6BF1FFC9">
            <w:pPr>
              <w:pStyle w:val="9"/>
              <w:rPr>
                <w:sz w:val="20"/>
              </w:rPr>
            </w:pPr>
          </w:p>
          <w:p w14:paraId="5A07AFCF">
            <w:pPr>
              <w:pStyle w:val="9"/>
              <w:rPr>
                <w:sz w:val="20"/>
              </w:rPr>
            </w:pPr>
          </w:p>
          <w:p w14:paraId="7DD8A1CB">
            <w:pPr>
              <w:pStyle w:val="9"/>
              <w:rPr>
                <w:sz w:val="20"/>
              </w:rPr>
            </w:pPr>
          </w:p>
          <w:p w14:paraId="5521416F">
            <w:pPr>
              <w:pStyle w:val="9"/>
              <w:rPr>
                <w:sz w:val="20"/>
              </w:rPr>
            </w:pPr>
          </w:p>
          <w:p w14:paraId="5387B4C1">
            <w:pPr>
              <w:pStyle w:val="9"/>
              <w:rPr>
                <w:sz w:val="20"/>
              </w:rPr>
            </w:pPr>
          </w:p>
          <w:p w14:paraId="1FC6DAE3">
            <w:pPr>
              <w:pStyle w:val="9"/>
              <w:rPr>
                <w:sz w:val="20"/>
              </w:rPr>
            </w:pPr>
          </w:p>
          <w:p w14:paraId="6DE96831">
            <w:pPr>
              <w:pStyle w:val="9"/>
              <w:spacing w:before="6"/>
              <w:rPr>
                <w:sz w:val="21"/>
              </w:rPr>
            </w:pPr>
          </w:p>
          <w:p w14:paraId="2C7AEED7">
            <w:pPr>
              <w:pStyle w:val="9"/>
              <w:spacing w:before="1" w:line="232" w:lineRule="auto"/>
              <w:ind w:left="39" w:right="181"/>
              <w:rPr>
                <w:sz w:val="20"/>
              </w:rPr>
            </w:pPr>
            <w:r>
              <w:rPr>
                <w:w w:val="95"/>
                <w:sz w:val="20"/>
              </w:rPr>
              <w:t>对从事国家禁止的生物技术研究、开</w:t>
            </w:r>
            <w:r>
              <w:rPr>
                <w:sz w:val="20"/>
              </w:rPr>
              <w:t>发与应用活动的行政处罚</w:t>
            </w:r>
          </w:p>
        </w:tc>
        <w:tc>
          <w:tcPr>
            <w:tcW w:w="6859" w:type="dxa"/>
            <w:vMerge w:val="restart"/>
          </w:tcPr>
          <w:p w14:paraId="1EC1B107">
            <w:pPr>
              <w:pStyle w:val="9"/>
              <w:rPr>
                <w:sz w:val="20"/>
              </w:rPr>
            </w:pPr>
          </w:p>
          <w:p w14:paraId="4DF15256">
            <w:pPr>
              <w:pStyle w:val="9"/>
              <w:rPr>
                <w:sz w:val="20"/>
              </w:rPr>
            </w:pPr>
          </w:p>
          <w:p w14:paraId="77A6EE41">
            <w:pPr>
              <w:pStyle w:val="9"/>
              <w:rPr>
                <w:sz w:val="20"/>
              </w:rPr>
            </w:pPr>
          </w:p>
          <w:p w14:paraId="6C071320">
            <w:pPr>
              <w:pStyle w:val="9"/>
              <w:rPr>
                <w:sz w:val="20"/>
              </w:rPr>
            </w:pPr>
          </w:p>
          <w:p w14:paraId="050BCD8B">
            <w:pPr>
              <w:pStyle w:val="9"/>
              <w:rPr>
                <w:sz w:val="20"/>
              </w:rPr>
            </w:pPr>
          </w:p>
          <w:p w14:paraId="430FFEAC">
            <w:pPr>
              <w:pStyle w:val="9"/>
              <w:rPr>
                <w:sz w:val="20"/>
              </w:rPr>
            </w:pPr>
          </w:p>
          <w:p w14:paraId="4DE44972">
            <w:pPr>
              <w:pStyle w:val="9"/>
              <w:rPr>
                <w:sz w:val="20"/>
              </w:rPr>
            </w:pPr>
          </w:p>
          <w:p w14:paraId="5923C850">
            <w:pPr>
              <w:pStyle w:val="9"/>
              <w:rPr>
                <w:sz w:val="20"/>
              </w:rPr>
            </w:pPr>
          </w:p>
          <w:p w14:paraId="3791E7FA">
            <w:pPr>
              <w:pStyle w:val="9"/>
              <w:rPr>
                <w:sz w:val="20"/>
              </w:rPr>
            </w:pPr>
          </w:p>
          <w:p w14:paraId="039BA570">
            <w:pPr>
              <w:pStyle w:val="9"/>
              <w:rPr>
                <w:sz w:val="20"/>
              </w:rPr>
            </w:pPr>
          </w:p>
          <w:p w14:paraId="607881F9">
            <w:pPr>
              <w:pStyle w:val="9"/>
              <w:rPr>
                <w:sz w:val="20"/>
              </w:rPr>
            </w:pPr>
          </w:p>
          <w:p w14:paraId="34AE4A41">
            <w:pPr>
              <w:pStyle w:val="9"/>
              <w:rPr>
                <w:sz w:val="20"/>
              </w:rPr>
            </w:pPr>
          </w:p>
          <w:p w14:paraId="47662FBA">
            <w:pPr>
              <w:pStyle w:val="9"/>
              <w:rPr>
                <w:sz w:val="20"/>
              </w:rPr>
            </w:pPr>
          </w:p>
          <w:p w14:paraId="62A94E16">
            <w:pPr>
              <w:pStyle w:val="9"/>
              <w:rPr>
                <w:sz w:val="20"/>
              </w:rPr>
            </w:pPr>
          </w:p>
          <w:p w14:paraId="7242CA0E">
            <w:pPr>
              <w:pStyle w:val="9"/>
              <w:rPr>
                <w:sz w:val="20"/>
              </w:rPr>
            </w:pPr>
          </w:p>
          <w:p w14:paraId="2DCA4295">
            <w:pPr>
              <w:pStyle w:val="9"/>
              <w:rPr>
                <w:sz w:val="20"/>
              </w:rPr>
            </w:pPr>
          </w:p>
          <w:p w14:paraId="36DC0723">
            <w:pPr>
              <w:pStyle w:val="9"/>
              <w:rPr>
                <w:sz w:val="20"/>
              </w:rPr>
            </w:pPr>
          </w:p>
          <w:p w14:paraId="34759F25">
            <w:pPr>
              <w:pStyle w:val="9"/>
              <w:rPr>
                <w:sz w:val="20"/>
              </w:rPr>
            </w:pPr>
          </w:p>
          <w:p w14:paraId="46AE2AEA">
            <w:pPr>
              <w:pStyle w:val="9"/>
              <w:rPr>
                <w:sz w:val="20"/>
              </w:rPr>
            </w:pPr>
          </w:p>
          <w:p w14:paraId="4DB38FA4">
            <w:pPr>
              <w:pStyle w:val="9"/>
              <w:rPr>
                <w:sz w:val="20"/>
              </w:rPr>
            </w:pPr>
          </w:p>
          <w:p w14:paraId="34424A5E">
            <w:pPr>
              <w:pStyle w:val="9"/>
              <w:rPr>
                <w:sz w:val="20"/>
              </w:rPr>
            </w:pPr>
          </w:p>
          <w:p w14:paraId="25D752C4">
            <w:pPr>
              <w:pStyle w:val="9"/>
              <w:spacing w:before="1"/>
              <w:rPr>
                <w:sz w:val="24"/>
              </w:rPr>
            </w:pPr>
          </w:p>
          <w:p w14:paraId="3650078F">
            <w:pPr>
              <w:pStyle w:val="9"/>
              <w:spacing w:line="252" w:lineRule="exact"/>
              <w:ind w:left="39"/>
              <w:rPr>
                <w:b/>
                <w:sz w:val="20"/>
              </w:rPr>
            </w:pPr>
            <w:r>
              <w:rPr>
                <w:b/>
                <w:sz w:val="20"/>
              </w:rPr>
              <w:t>《中华人民共和国生物安全法》（2024修正）</w:t>
            </w:r>
          </w:p>
          <w:p w14:paraId="75528A2C">
            <w:pPr>
              <w:pStyle w:val="9"/>
              <w:spacing w:before="4" w:line="230" w:lineRule="auto"/>
              <w:ind w:left="39" w:right="31"/>
              <w:rPr>
                <w:sz w:val="20"/>
              </w:rPr>
            </w:pPr>
            <w:r>
              <w:rPr>
                <w:b/>
                <w:spacing w:val="16"/>
                <w:sz w:val="20"/>
              </w:rPr>
              <w:t xml:space="preserve">第七十四条 </w:t>
            </w:r>
            <w:r>
              <w:rPr>
                <w:sz w:val="20"/>
              </w:rPr>
              <w:t>违反本法规定，从事国家禁止的生物技术研究、开发与应</w:t>
            </w:r>
            <w:r>
              <w:rPr>
                <w:spacing w:val="-1"/>
                <w:w w:val="95"/>
                <w:sz w:val="20"/>
              </w:rPr>
              <w:t>用活动的，由县级以上人民政府卫生健康、科学技术、农业农村主管部门根据职责分工，责令停止违法行为，没收违法所得、技术资料和用于违法行为的工具、设备、原材料等物品，处一百万元以上一千万元以下的罚款，违法所得在一百万元以上的，处违法所得十倍以上二十倍以下的罚款，并可以依法禁止一定期限内从事相应的生物技术研究、开发与应用活动，吊销相关许可证件；对法定代表人、主要负责人、直接负责的主管人员和其他直接责任人员，依法给予处分，处十万元以上二十万元以下的罚款，十年直至终身禁止从事相应的生</w:t>
            </w:r>
            <w:r>
              <w:rPr>
                <w:sz w:val="20"/>
              </w:rPr>
              <w:t>物技术研究、开发与应用活动，依法吊销相关执业证书。</w:t>
            </w:r>
          </w:p>
        </w:tc>
        <w:tc>
          <w:tcPr>
            <w:tcW w:w="1200" w:type="dxa"/>
            <w:vMerge w:val="restart"/>
          </w:tcPr>
          <w:p w14:paraId="40C56E2A">
            <w:pPr>
              <w:pStyle w:val="9"/>
              <w:rPr>
                <w:sz w:val="20"/>
              </w:rPr>
            </w:pPr>
          </w:p>
          <w:p w14:paraId="0D4C0B48">
            <w:pPr>
              <w:pStyle w:val="9"/>
              <w:rPr>
                <w:sz w:val="20"/>
              </w:rPr>
            </w:pPr>
          </w:p>
          <w:p w14:paraId="53EAE1E3">
            <w:pPr>
              <w:pStyle w:val="9"/>
              <w:rPr>
                <w:sz w:val="20"/>
              </w:rPr>
            </w:pPr>
          </w:p>
          <w:p w14:paraId="036313C7">
            <w:pPr>
              <w:pStyle w:val="9"/>
              <w:rPr>
                <w:sz w:val="20"/>
              </w:rPr>
            </w:pPr>
          </w:p>
          <w:p w14:paraId="750273D8">
            <w:pPr>
              <w:pStyle w:val="9"/>
              <w:rPr>
                <w:sz w:val="20"/>
              </w:rPr>
            </w:pPr>
          </w:p>
          <w:p w14:paraId="0DE5ED80">
            <w:pPr>
              <w:pStyle w:val="9"/>
              <w:rPr>
                <w:sz w:val="20"/>
              </w:rPr>
            </w:pPr>
          </w:p>
          <w:p w14:paraId="1F9FDF8A">
            <w:pPr>
              <w:pStyle w:val="9"/>
              <w:rPr>
                <w:sz w:val="20"/>
              </w:rPr>
            </w:pPr>
          </w:p>
          <w:p w14:paraId="586D2C7C">
            <w:pPr>
              <w:pStyle w:val="9"/>
              <w:rPr>
                <w:sz w:val="20"/>
              </w:rPr>
            </w:pPr>
          </w:p>
          <w:p w14:paraId="4834F993">
            <w:pPr>
              <w:pStyle w:val="9"/>
              <w:rPr>
                <w:sz w:val="21"/>
              </w:rPr>
            </w:pPr>
          </w:p>
          <w:p w14:paraId="35205D16">
            <w:pPr>
              <w:pStyle w:val="9"/>
              <w:spacing w:line="230" w:lineRule="auto"/>
              <w:ind w:left="39" w:right="39"/>
              <w:rPr>
                <w:sz w:val="20"/>
              </w:rPr>
            </w:pPr>
            <w:r>
              <w:rPr>
                <w:sz w:val="20"/>
              </w:rPr>
              <w:t>违法所得不足100万元的</w:t>
            </w:r>
          </w:p>
        </w:tc>
        <w:tc>
          <w:tcPr>
            <w:tcW w:w="2830" w:type="dxa"/>
          </w:tcPr>
          <w:p w14:paraId="4C3E7656">
            <w:pPr>
              <w:pStyle w:val="9"/>
              <w:rPr>
                <w:sz w:val="20"/>
              </w:rPr>
            </w:pPr>
          </w:p>
          <w:p w14:paraId="087D4EB8">
            <w:pPr>
              <w:pStyle w:val="9"/>
              <w:rPr>
                <w:sz w:val="20"/>
              </w:rPr>
            </w:pPr>
          </w:p>
          <w:p w14:paraId="781EBC3B">
            <w:pPr>
              <w:pStyle w:val="9"/>
              <w:spacing w:before="11"/>
              <w:rPr>
                <w:sz w:val="16"/>
              </w:rPr>
            </w:pPr>
          </w:p>
          <w:p w14:paraId="7C50F221">
            <w:pPr>
              <w:pStyle w:val="9"/>
              <w:ind w:left="39"/>
              <w:rPr>
                <w:sz w:val="20"/>
              </w:rPr>
            </w:pPr>
            <w:r>
              <w:rPr>
                <w:sz w:val="20"/>
              </w:rPr>
              <w:t>违法所得不足30万元的</w:t>
            </w:r>
          </w:p>
        </w:tc>
        <w:tc>
          <w:tcPr>
            <w:tcW w:w="6929" w:type="dxa"/>
          </w:tcPr>
          <w:p w14:paraId="1033F8D2">
            <w:pPr>
              <w:pStyle w:val="9"/>
              <w:spacing w:before="12"/>
              <w:rPr>
                <w:sz w:val="18"/>
              </w:rPr>
            </w:pPr>
          </w:p>
          <w:p w14:paraId="6381BB4B">
            <w:pPr>
              <w:pStyle w:val="9"/>
              <w:spacing w:line="230" w:lineRule="auto"/>
              <w:ind w:left="39" w:right="92"/>
              <w:jc w:val="both"/>
              <w:rPr>
                <w:sz w:val="20"/>
              </w:rPr>
            </w:pPr>
            <w:r>
              <w:rPr>
                <w:w w:val="95"/>
                <w:sz w:val="20"/>
              </w:rPr>
              <w:t>责令停止违法行为，没收违法所得、技术资料和用于违法行为的工具、设备、原材料等物品，处100万元以上400</w:t>
            </w:r>
            <w:r>
              <w:rPr>
                <w:spacing w:val="-1"/>
                <w:w w:val="95"/>
                <w:sz w:val="20"/>
              </w:rPr>
              <w:t>万元以下罚款，并可以依法禁止一定期限内</w:t>
            </w:r>
            <w:r>
              <w:rPr>
                <w:w w:val="95"/>
                <w:sz w:val="20"/>
              </w:rPr>
              <w:t>从事相应的生物技术研究、开发与应用活动，吊销相关许可证件；对法定代表人、主要负责人、直接负责的主管人员和其他直接责任人员，处10万元以上11</w:t>
            </w:r>
            <w:r>
              <w:rPr>
                <w:sz w:val="20"/>
              </w:rPr>
              <w:t>万元以下罚款。</w:t>
            </w:r>
          </w:p>
        </w:tc>
      </w:tr>
      <w:tr w14:paraId="2BE146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86" w:hRule="atLeast"/>
        </w:trPr>
        <w:tc>
          <w:tcPr>
            <w:tcW w:w="538" w:type="dxa"/>
            <w:vMerge w:val="continue"/>
            <w:tcBorders>
              <w:top w:val="nil"/>
            </w:tcBorders>
          </w:tcPr>
          <w:p w14:paraId="56B56A37">
            <w:pPr>
              <w:rPr>
                <w:sz w:val="2"/>
                <w:szCs w:val="2"/>
              </w:rPr>
            </w:pPr>
          </w:p>
        </w:tc>
        <w:tc>
          <w:tcPr>
            <w:tcW w:w="857" w:type="dxa"/>
            <w:vMerge w:val="continue"/>
            <w:tcBorders>
              <w:top w:val="nil"/>
            </w:tcBorders>
          </w:tcPr>
          <w:p w14:paraId="4A84567A">
            <w:pPr>
              <w:rPr>
                <w:sz w:val="2"/>
                <w:szCs w:val="2"/>
              </w:rPr>
            </w:pPr>
          </w:p>
        </w:tc>
        <w:tc>
          <w:tcPr>
            <w:tcW w:w="3425" w:type="dxa"/>
            <w:vMerge w:val="continue"/>
            <w:tcBorders>
              <w:top w:val="nil"/>
            </w:tcBorders>
          </w:tcPr>
          <w:p w14:paraId="4AD6C109">
            <w:pPr>
              <w:rPr>
                <w:sz w:val="2"/>
                <w:szCs w:val="2"/>
              </w:rPr>
            </w:pPr>
          </w:p>
        </w:tc>
        <w:tc>
          <w:tcPr>
            <w:tcW w:w="6859" w:type="dxa"/>
            <w:vMerge w:val="continue"/>
            <w:tcBorders>
              <w:top w:val="nil"/>
            </w:tcBorders>
          </w:tcPr>
          <w:p w14:paraId="78DE2366">
            <w:pPr>
              <w:rPr>
                <w:sz w:val="2"/>
                <w:szCs w:val="2"/>
              </w:rPr>
            </w:pPr>
          </w:p>
        </w:tc>
        <w:tc>
          <w:tcPr>
            <w:tcW w:w="1200" w:type="dxa"/>
            <w:vMerge w:val="continue"/>
            <w:tcBorders>
              <w:top w:val="nil"/>
            </w:tcBorders>
          </w:tcPr>
          <w:p w14:paraId="409BABCF">
            <w:pPr>
              <w:rPr>
                <w:sz w:val="2"/>
                <w:szCs w:val="2"/>
              </w:rPr>
            </w:pPr>
          </w:p>
        </w:tc>
        <w:tc>
          <w:tcPr>
            <w:tcW w:w="2830" w:type="dxa"/>
          </w:tcPr>
          <w:p w14:paraId="64B132E5">
            <w:pPr>
              <w:pStyle w:val="9"/>
              <w:rPr>
                <w:sz w:val="20"/>
              </w:rPr>
            </w:pPr>
          </w:p>
          <w:p w14:paraId="78116581">
            <w:pPr>
              <w:pStyle w:val="9"/>
              <w:spacing w:before="10"/>
              <w:rPr>
                <w:sz w:val="27"/>
              </w:rPr>
            </w:pPr>
          </w:p>
          <w:p w14:paraId="35BA076F">
            <w:pPr>
              <w:pStyle w:val="9"/>
              <w:spacing w:line="230" w:lineRule="auto"/>
              <w:ind w:left="39" w:right="133"/>
              <w:rPr>
                <w:sz w:val="20"/>
              </w:rPr>
            </w:pPr>
            <w:r>
              <w:rPr>
                <w:sz w:val="20"/>
              </w:rPr>
              <w:t>违法所得30万元以上不足70万元的</w:t>
            </w:r>
          </w:p>
        </w:tc>
        <w:tc>
          <w:tcPr>
            <w:tcW w:w="6929" w:type="dxa"/>
          </w:tcPr>
          <w:p w14:paraId="23F6FF89">
            <w:pPr>
              <w:pStyle w:val="9"/>
              <w:spacing w:before="12"/>
              <w:rPr>
                <w:sz w:val="18"/>
              </w:rPr>
            </w:pPr>
          </w:p>
          <w:p w14:paraId="43A50BB1">
            <w:pPr>
              <w:pStyle w:val="9"/>
              <w:spacing w:line="230" w:lineRule="auto"/>
              <w:ind w:left="39" w:right="92"/>
              <w:jc w:val="both"/>
              <w:rPr>
                <w:sz w:val="20"/>
              </w:rPr>
            </w:pPr>
            <w:r>
              <w:rPr>
                <w:w w:val="95"/>
                <w:sz w:val="20"/>
              </w:rPr>
              <w:t>责令停止违法行为，没收违法所得、技术资料和用于违法行为的工具、设备、原材料等物品，处400万元以上700</w:t>
            </w:r>
            <w:r>
              <w:rPr>
                <w:spacing w:val="-1"/>
                <w:w w:val="95"/>
                <w:sz w:val="20"/>
              </w:rPr>
              <w:t>万元以下罚款，并可以依法禁止一定期限内</w:t>
            </w:r>
            <w:r>
              <w:rPr>
                <w:w w:val="95"/>
                <w:sz w:val="20"/>
              </w:rPr>
              <w:t>从事相应的生物技术研究、开发与应用活动，吊销相关许可证件；对法定代表人、主要负责人、直接负责的主管人员和其他直接责任人员，依法给予处分，</w:t>
            </w:r>
            <w:r>
              <w:rPr>
                <w:sz w:val="20"/>
              </w:rPr>
              <w:t>处11万元以上12万元以下罚款。</w:t>
            </w:r>
          </w:p>
        </w:tc>
      </w:tr>
      <w:tr w14:paraId="04350F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86" w:hRule="atLeast"/>
        </w:trPr>
        <w:tc>
          <w:tcPr>
            <w:tcW w:w="538" w:type="dxa"/>
            <w:vMerge w:val="continue"/>
            <w:tcBorders>
              <w:top w:val="nil"/>
            </w:tcBorders>
          </w:tcPr>
          <w:p w14:paraId="7D2D90C7">
            <w:pPr>
              <w:rPr>
                <w:sz w:val="2"/>
                <w:szCs w:val="2"/>
              </w:rPr>
            </w:pPr>
          </w:p>
        </w:tc>
        <w:tc>
          <w:tcPr>
            <w:tcW w:w="857" w:type="dxa"/>
            <w:vMerge w:val="continue"/>
            <w:tcBorders>
              <w:top w:val="nil"/>
            </w:tcBorders>
          </w:tcPr>
          <w:p w14:paraId="3117FE84">
            <w:pPr>
              <w:rPr>
                <w:sz w:val="2"/>
                <w:szCs w:val="2"/>
              </w:rPr>
            </w:pPr>
          </w:p>
        </w:tc>
        <w:tc>
          <w:tcPr>
            <w:tcW w:w="3425" w:type="dxa"/>
            <w:vMerge w:val="continue"/>
            <w:tcBorders>
              <w:top w:val="nil"/>
            </w:tcBorders>
          </w:tcPr>
          <w:p w14:paraId="3973A657">
            <w:pPr>
              <w:rPr>
                <w:sz w:val="2"/>
                <w:szCs w:val="2"/>
              </w:rPr>
            </w:pPr>
          </w:p>
        </w:tc>
        <w:tc>
          <w:tcPr>
            <w:tcW w:w="6859" w:type="dxa"/>
            <w:vMerge w:val="continue"/>
            <w:tcBorders>
              <w:top w:val="nil"/>
            </w:tcBorders>
          </w:tcPr>
          <w:p w14:paraId="72A432BA">
            <w:pPr>
              <w:rPr>
                <w:sz w:val="2"/>
                <w:szCs w:val="2"/>
              </w:rPr>
            </w:pPr>
          </w:p>
        </w:tc>
        <w:tc>
          <w:tcPr>
            <w:tcW w:w="1200" w:type="dxa"/>
            <w:vMerge w:val="continue"/>
            <w:tcBorders>
              <w:top w:val="nil"/>
            </w:tcBorders>
          </w:tcPr>
          <w:p w14:paraId="04E77080">
            <w:pPr>
              <w:rPr>
                <w:sz w:val="2"/>
                <w:szCs w:val="2"/>
              </w:rPr>
            </w:pPr>
          </w:p>
        </w:tc>
        <w:tc>
          <w:tcPr>
            <w:tcW w:w="2830" w:type="dxa"/>
          </w:tcPr>
          <w:p w14:paraId="5861C969">
            <w:pPr>
              <w:pStyle w:val="9"/>
              <w:rPr>
                <w:sz w:val="20"/>
              </w:rPr>
            </w:pPr>
          </w:p>
          <w:p w14:paraId="5A880E81">
            <w:pPr>
              <w:pStyle w:val="9"/>
              <w:spacing w:before="10"/>
              <w:rPr>
                <w:sz w:val="27"/>
              </w:rPr>
            </w:pPr>
          </w:p>
          <w:p w14:paraId="6AE64680">
            <w:pPr>
              <w:pStyle w:val="9"/>
              <w:spacing w:line="230" w:lineRule="auto"/>
              <w:ind w:left="39" w:right="35"/>
              <w:rPr>
                <w:sz w:val="20"/>
              </w:rPr>
            </w:pPr>
            <w:r>
              <w:rPr>
                <w:sz w:val="20"/>
              </w:rPr>
              <w:t>违法所得70万元以上不足100万元的</w:t>
            </w:r>
          </w:p>
        </w:tc>
        <w:tc>
          <w:tcPr>
            <w:tcW w:w="6929" w:type="dxa"/>
          </w:tcPr>
          <w:p w14:paraId="7BB98C28">
            <w:pPr>
              <w:pStyle w:val="9"/>
              <w:spacing w:before="12"/>
              <w:rPr>
                <w:sz w:val="18"/>
              </w:rPr>
            </w:pPr>
          </w:p>
          <w:p w14:paraId="777496C9">
            <w:pPr>
              <w:pStyle w:val="9"/>
              <w:spacing w:line="230" w:lineRule="auto"/>
              <w:ind w:left="39" w:right="102"/>
              <w:rPr>
                <w:sz w:val="20"/>
              </w:rPr>
            </w:pPr>
            <w:r>
              <w:rPr>
                <w:spacing w:val="-1"/>
                <w:w w:val="95"/>
                <w:sz w:val="20"/>
              </w:rPr>
              <w:t>责令停止违法行为，没收违法所得、技术资料和用于违法行为的工具、设备、</w:t>
            </w:r>
            <w:r>
              <w:rPr>
                <w:sz w:val="20"/>
              </w:rPr>
              <w:t>原材料等物品，处700万元以上1000万元以下罚款，并可以依法禁止一定期限</w:t>
            </w:r>
            <w:r>
              <w:rPr>
                <w:spacing w:val="-1"/>
                <w:w w:val="95"/>
                <w:sz w:val="20"/>
              </w:rPr>
              <w:t>内从事相应的生物技术研究、开发与应用活动，吊销相关许可证件；对法定代</w:t>
            </w:r>
            <w:r>
              <w:rPr>
                <w:sz w:val="20"/>
              </w:rPr>
              <w:t>表人、主要负责人、直接负责的主管人员和其他直接责任人员，依法给予处分，处12万元以上13万元以下罚款。</w:t>
            </w:r>
          </w:p>
        </w:tc>
      </w:tr>
      <w:tr w14:paraId="13CB2A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86" w:hRule="atLeast"/>
        </w:trPr>
        <w:tc>
          <w:tcPr>
            <w:tcW w:w="538" w:type="dxa"/>
            <w:vMerge w:val="continue"/>
            <w:tcBorders>
              <w:top w:val="nil"/>
            </w:tcBorders>
          </w:tcPr>
          <w:p w14:paraId="74A8F447">
            <w:pPr>
              <w:rPr>
                <w:sz w:val="2"/>
                <w:szCs w:val="2"/>
              </w:rPr>
            </w:pPr>
          </w:p>
        </w:tc>
        <w:tc>
          <w:tcPr>
            <w:tcW w:w="857" w:type="dxa"/>
            <w:vMerge w:val="continue"/>
            <w:tcBorders>
              <w:top w:val="nil"/>
            </w:tcBorders>
          </w:tcPr>
          <w:p w14:paraId="04F11FB0">
            <w:pPr>
              <w:rPr>
                <w:sz w:val="2"/>
                <w:szCs w:val="2"/>
              </w:rPr>
            </w:pPr>
          </w:p>
        </w:tc>
        <w:tc>
          <w:tcPr>
            <w:tcW w:w="3425" w:type="dxa"/>
            <w:vMerge w:val="continue"/>
            <w:tcBorders>
              <w:top w:val="nil"/>
            </w:tcBorders>
          </w:tcPr>
          <w:p w14:paraId="68533F13">
            <w:pPr>
              <w:rPr>
                <w:sz w:val="2"/>
                <w:szCs w:val="2"/>
              </w:rPr>
            </w:pPr>
          </w:p>
        </w:tc>
        <w:tc>
          <w:tcPr>
            <w:tcW w:w="6859" w:type="dxa"/>
            <w:vMerge w:val="continue"/>
            <w:tcBorders>
              <w:top w:val="nil"/>
            </w:tcBorders>
          </w:tcPr>
          <w:p w14:paraId="04108A5B">
            <w:pPr>
              <w:rPr>
                <w:sz w:val="2"/>
                <w:szCs w:val="2"/>
              </w:rPr>
            </w:pPr>
          </w:p>
        </w:tc>
        <w:tc>
          <w:tcPr>
            <w:tcW w:w="1200" w:type="dxa"/>
            <w:vMerge w:val="restart"/>
          </w:tcPr>
          <w:p w14:paraId="03A18E46">
            <w:pPr>
              <w:pStyle w:val="9"/>
              <w:rPr>
                <w:sz w:val="20"/>
              </w:rPr>
            </w:pPr>
          </w:p>
          <w:p w14:paraId="22F21E8F">
            <w:pPr>
              <w:pStyle w:val="9"/>
              <w:rPr>
                <w:sz w:val="20"/>
              </w:rPr>
            </w:pPr>
          </w:p>
          <w:p w14:paraId="786DF94F">
            <w:pPr>
              <w:pStyle w:val="9"/>
              <w:rPr>
                <w:sz w:val="20"/>
              </w:rPr>
            </w:pPr>
          </w:p>
          <w:p w14:paraId="37FB0F16">
            <w:pPr>
              <w:pStyle w:val="9"/>
              <w:rPr>
                <w:sz w:val="20"/>
              </w:rPr>
            </w:pPr>
          </w:p>
          <w:p w14:paraId="30D4583E">
            <w:pPr>
              <w:pStyle w:val="9"/>
              <w:rPr>
                <w:sz w:val="20"/>
              </w:rPr>
            </w:pPr>
          </w:p>
          <w:p w14:paraId="1603FE7D">
            <w:pPr>
              <w:pStyle w:val="9"/>
              <w:rPr>
                <w:sz w:val="20"/>
              </w:rPr>
            </w:pPr>
          </w:p>
          <w:p w14:paraId="42D803D0">
            <w:pPr>
              <w:pStyle w:val="9"/>
              <w:rPr>
                <w:sz w:val="20"/>
              </w:rPr>
            </w:pPr>
          </w:p>
          <w:p w14:paraId="379ECDBD">
            <w:pPr>
              <w:pStyle w:val="9"/>
              <w:rPr>
                <w:sz w:val="20"/>
              </w:rPr>
            </w:pPr>
          </w:p>
          <w:p w14:paraId="4D81D14B">
            <w:pPr>
              <w:pStyle w:val="9"/>
              <w:spacing w:before="12"/>
              <w:rPr>
                <w:sz w:val="20"/>
              </w:rPr>
            </w:pPr>
          </w:p>
          <w:p w14:paraId="3316903E">
            <w:pPr>
              <w:pStyle w:val="9"/>
              <w:spacing w:line="230" w:lineRule="auto"/>
              <w:ind w:left="39" w:right="41"/>
              <w:rPr>
                <w:sz w:val="20"/>
              </w:rPr>
            </w:pPr>
            <w:r>
              <w:rPr>
                <w:sz w:val="20"/>
              </w:rPr>
              <w:t>违法所得100 万元以上的</w:t>
            </w:r>
          </w:p>
        </w:tc>
        <w:tc>
          <w:tcPr>
            <w:tcW w:w="2830" w:type="dxa"/>
          </w:tcPr>
          <w:p w14:paraId="3FEBD47A">
            <w:pPr>
              <w:pStyle w:val="9"/>
              <w:rPr>
                <w:sz w:val="20"/>
              </w:rPr>
            </w:pPr>
          </w:p>
          <w:p w14:paraId="3DD76F78">
            <w:pPr>
              <w:pStyle w:val="9"/>
              <w:spacing w:before="10"/>
              <w:rPr>
                <w:sz w:val="27"/>
              </w:rPr>
            </w:pPr>
          </w:p>
          <w:p w14:paraId="53B0436F">
            <w:pPr>
              <w:pStyle w:val="9"/>
              <w:spacing w:before="1" w:line="230" w:lineRule="auto"/>
              <w:ind w:left="39" w:right="132"/>
              <w:rPr>
                <w:sz w:val="20"/>
              </w:rPr>
            </w:pPr>
            <w:r>
              <w:rPr>
                <w:sz w:val="20"/>
              </w:rPr>
              <w:t>违法所得100万元以上不足300 万元的</w:t>
            </w:r>
          </w:p>
        </w:tc>
        <w:tc>
          <w:tcPr>
            <w:tcW w:w="6929" w:type="dxa"/>
          </w:tcPr>
          <w:p w14:paraId="685D9942">
            <w:pPr>
              <w:pStyle w:val="9"/>
              <w:spacing w:before="12"/>
              <w:rPr>
                <w:sz w:val="18"/>
              </w:rPr>
            </w:pPr>
          </w:p>
          <w:p w14:paraId="5E77DAAB">
            <w:pPr>
              <w:pStyle w:val="9"/>
              <w:spacing w:line="230" w:lineRule="auto"/>
              <w:ind w:left="39" w:right="97"/>
              <w:rPr>
                <w:sz w:val="20"/>
              </w:rPr>
            </w:pPr>
            <w:r>
              <w:rPr>
                <w:spacing w:val="-1"/>
                <w:w w:val="95"/>
                <w:sz w:val="20"/>
              </w:rPr>
              <w:t>责令停止违法行为，没收违法所得、技术资料和用于违法行为的工具、设备、</w:t>
            </w:r>
            <w:r>
              <w:rPr>
                <w:w w:val="95"/>
                <w:sz w:val="20"/>
              </w:rPr>
              <w:t>原材料等物品，处违法所得10倍以上13</w:t>
            </w:r>
            <w:r>
              <w:rPr>
                <w:spacing w:val="-1"/>
                <w:w w:val="95"/>
                <w:sz w:val="20"/>
              </w:rPr>
              <w:t>倍以下罚款，并可以依法禁止一定期限内从事相应的生物技术研究、开发与应用活动，吊销相关许可证件；对法定代</w:t>
            </w:r>
            <w:r>
              <w:rPr>
                <w:sz w:val="20"/>
              </w:rPr>
              <w:t>表人、主要负责人、直接负责的主管人员和其他直接责任人员，依法给予处分，处13万元以上15万元以下罚款。</w:t>
            </w:r>
          </w:p>
        </w:tc>
      </w:tr>
      <w:tr w14:paraId="43D85B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86" w:hRule="atLeast"/>
        </w:trPr>
        <w:tc>
          <w:tcPr>
            <w:tcW w:w="538" w:type="dxa"/>
            <w:vMerge w:val="continue"/>
            <w:tcBorders>
              <w:top w:val="nil"/>
            </w:tcBorders>
          </w:tcPr>
          <w:p w14:paraId="3CA3DEBD">
            <w:pPr>
              <w:rPr>
                <w:sz w:val="2"/>
                <w:szCs w:val="2"/>
              </w:rPr>
            </w:pPr>
          </w:p>
        </w:tc>
        <w:tc>
          <w:tcPr>
            <w:tcW w:w="857" w:type="dxa"/>
            <w:vMerge w:val="continue"/>
            <w:tcBorders>
              <w:top w:val="nil"/>
            </w:tcBorders>
          </w:tcPr>
          <w:p w14:paraId="0E2D442F">
            <w:pPr>
              <w:rPr>
                <w:sz w:val="2"/>
                <w:szCs w:val="2"/>
              </w:rPr>
            </w:pPr>
          </w:p>
        </w:tc>
        <w:tc>
          <w:tcPr>
            <w:tcW w:w="3425" w:type="dxa"/>
            <w:vMerge w:val="continue"/>
            <w:tcBorders>
              <w:top w:val="nil"/>
            </w:tcBorders>
          </w:tcPr>
          <w:p w14:paraId="5EA89BC9">
            <w:pPr>
              <w:rPr>
                <w:sz w:val="2"/>
                <w:szCs w:val="2"/>
              </w:rPr>
            </w:pPr>
          </w:p>
        </w:tc>
        <w:tc>
          <w:tcPr>
            <w:tcW w:w="6859" w:type="dxa"/>
            <w:vMerge w:val="continue"/>
            <w:tcBorders>
              <w:top w:val="nil"/>
            </w:tcBorders>
          </w:tcPr>
          <w:p w14:paraId="28431E40">
            <w:pPr>
              <w:rPr>
                <w:sz w:val="2"/>
                <w:szCs w:val="2"/>
              </w:rPr>
            </w:pPr>
          </w:p>
        </w:tc>
        <w:tc>
          <w:tcPr>
            <w:tcW w:w="1200" w:type="dxa"/>
            <w:vMerge w:val="continue"/>
            <w:tcBorders>
              <w:top w:val="nil"/>
            </w:tcBorders>
          </w:tcPr>
          <w:p w14:paraId="49BED6DD">
            <w:pPr>
              <w:rPr>
                <w:sz w:val="2"/>
                <w:szCs w:val="2"/>
              </w:rPr>
            </w:pPr>
          </w:p>
        </w:tc>
        <w:tc>
          <w:tcPr>
            <w:tcW w:w="2830" w:type="dxa"/>
          </w:tcPr>
          <w:p w14:paraId="0F659A96">
            <w:pPr>
              <w:pStyle w:val="9"/>
              <w:rPr>
                <w:sz w:val="20"/>
              </w:rPr>
            </w:pPr>
          </w:p>
          <w:p w14:paraId="42E30397">
            <w:pPr>
              <w:pStyle w:val="9"/>
              <w:spacing w:before="10"/>
              <w:rPr>
                <w:sz w:val="27"/>
              </w:rPr>
            </w:pPr>
          </w:p>
          <w:p w14:paraId="79D8DE9A">
            <w:pPr>
              <w:pStyle w:val="9"/>
              <w:spacing w:line="230" w:lineRule="auto"/>
              <w:ind w:left="39" w:right="132"/>
              <w:rPr>
                <w:sz w:val="20"/>
              </w:rPr>
            </w:pPr>
            <w:r>
              <w:rPr>
                <w:sz w:val="20"/>
              </w:rPr>
              <w:t>违法所得300万元以上不足500 万元的</w:t>
            </w:r>
          </w:p>
        </w:tc>
        <w:tc>
          <w:tcPr>
            <w:tcW w:w="6929" w:type="dxa"/>
          </w:tcPr>
          <w:p w14:paraId="2715D171">
            <w:pPr>
              <w:pStyle w:val="9"/>
              <w:spacing w:before="11"/>
              <w:rPr>
                <w:sz w:val="18"/>
              </w:rPr>
            </w:pPr>
          </w:p>
          <w:p w14:paraId="6C936592">
            <w:pPr>
              <w:pStyle w:val="9"/>
              <w:spacing w:before="1" w:line="230" w:lineRule="auto"/>
              <w:ind w:left="39" w:right="97"/>
              <w:rPr>
                <w:sz w:val="20"/>
              </w:rPr>
            </w:pPr>
            <w:r>
              <w:rPr>
                <w:spacing w:val="-1"/>
                <w:w w:val="95"/>
                <w:sz w:val="20"/>
              </w:rPr>
              <w:t>责令停止违法行为，没收违法所得、技术资料和用于违法行为的工具、设备、</w:t>
            </w:r>
            <w:r>
              <w:rPr>
                <w:w w:val="95"/>
                <w:sz w:val="20"/>
              </w:rPr>
              <w:t>原材料等物品，处违法所得13倍以上17</w:t>
            </w:r>
            <w:r>
              <w:rPr>
                <w:spacing w:val="-1"/>
                <w:w w:val="95"/>
                <w:sz w:val="20"/>
              </w:rPr>
              <w:t>倍以下罚款，并可以依法禁止一定期限内从事相应的生物技术研究、开发与应用活动，吊销相关许可证件；对法定代</w:t>
            </w:r>
            <w:r>
              <w:rPr>
                <w:sz w:val="20"/>
              </w:rPr>
              <w:t>表人、主要负责人、直接负责的主管人员和其他直接责任人员，依法给予处分，处15万元以上17万元以下罚款。</w:t>
            </w:r>
          </w:p>
        </w:tc>
      </w:tr>
      <w:tr w14:paraId="2FBB4F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86" w:hRule="atLeast"/>
        </w:trPr>
        <w:tc>
          <w:tcPr>
            <w:tcW w:w="538" w:type="dxa"/>
            <w:vMerge w:val="continue"/>
            <w:tcBorders>
              <w:top w:val="nil"/>
            </w:tcBorders>
          </w:tcPr>
          <w:p w14:paraId="232EE07E">
            <w:pPr>
              <w:rPr>
                <w:sz w:val="2"/>
                <w:szCs w:val="2"/>
              </w:rPr>
            </w:pPr>
          </w:p>
        </w:tc>
        <w:tc>
          <w:tcPr>
            <w:tcW w:w="857" w:type="dxa"/>
            <w:vMerge w:val="continue"/>
            <w:tcBorders>
              <w:top w:val="nil"/>
            </w:tcBorders>
          </w:tcPr>
          <w:p w14:paraId="67FE7146">
            <w:pPr>
              <w:rPr>
                <w:sz w:val="2"/>
                <w:szCs w:val="2"/>
              </w:rPr>
            </w:pPr>
          </w:p>
        </w:tc>
        <w:tc>
          <w:tcPr>
            <w:tcW w:w="3425" w:type="dxa"/>
            <w:vMerge w:val="continue"/>
            <w:tcBorders>
              <w:top w:val="nil"/>
            </w:tcBorders>
          </w:tcPr>
          <w:p w14:paraId="287885B9">
            <w:pPr>
              <w:rPr>
                <w:sz w:val="2"/>
                <w:szCs w:val="2"/>
              </w:rPr>
            </w:pPr>
          </w:p>
        </w:tc>
        <w:tc>
          <w:tcPr>
            <w:tcW w:w="6859" w:type="dxa"/>
            <w:vMerge w:val="continue"/>
            <w:tcBorders>
              <w:top w:val="nil"/>
            </w:tcBorders>
          </w:tcPr>
          <w:p w14:paraId="44F07388">
            <w:pPr>
              <w:rPr>
                <w:sz w:val="2"/>
                <w:szCs w:val="2"/>
              </w:rPr>
            </w:pPr>
          </w:p>
        </w:tc>
        <w:tc>
          <w:tcPr>
            <w:tcW w:w="1200" w:type="dxa"/>
            <w:vMerge w:val="continue"/>
            <w:tcBorders>
              <w:top w:val="nil"/>
            </w:tcBorders>
          </w:tcPr>
          <w:p w14:paraId="0778589A">
            <w:pPr>
              <w:rPr>
                <w:sz w:val="2"/>
                <w:szCs w:val="2"/>
              </w:rPr>
            </w:pPr>
          </w:p>
        </w:tc>
        <w:tc>
          <w:tcPr>
            <w:tcW w:w="2830" w:type="dxa"/>
          </w:tcPr>
          <w:p w14:paraId="10C9D1CF">
            <w:pPr>
              <w:pStyle w:val="9"/>
              <w:rPr>
                <w:sz w:val="20"/>
              </w:rPr>
            </w:pPr>
          </w:p>
          <w:p w14:paraId="48C42C42">
            <w:pPr>
              <w:pStyle w:val="9"/>
              <w:rPr>
                <w:sz w:val="20"/>
              </w:rPr>
            </w:pPr>
          </w:p>
          <w:p w14:paraId="0911A6BF">
            <w:pPr>
              <w:pStyle w:val="9"/>
              <w:spacing w:before="11"/>
              <w:rPr>
                <w:sz w:val="16"/>
              </w:rPr>
            </w:pPr>
          </w:p>
          <w:p w14:paraId="19C94342">
            <w:pPr>
              <w:pStyle w:val="9"/>
              <w:ind w:left="39"/>
              <w:rPr>
                <w:sz w:val="20"/>
              </w:rPr>
            </w:pPr>
            <w:r>
              <w:rPr>
                <w:sz w:val="20"/>
              </w:rPr>
              <w:t>违法所得500万元以上</w:t>
            </w:r>
          </w:p>
        </w:tc>
        <w:tc>
          <w:tcPr>
            <w:tcW w:w="6929" w:type="dxa"/>
          </w:tcPr>
          <w:p w14:paraId="789FFBFD">
            <w:pPr>
              <w:pStyle w:val="9"/>
              <w:spacing w:before="12"/>
              <w:rPr>
                <w:sz w:val="18"/>
              </w:rPr>
            </w:pPr>
          </w:p>
          <w:p w14:paraId="5534E798">
            <w:pPr>
              <w:pStyle w:val="9"/>
              <w:spacing w:line="230" w:lineRule="auto"/>
              <w:ind w:left="39" w:right="97"/>
              <w:rPr>
                <w:sz w:val="20"/>
              </w:rPr>
            </w:pPr>
            <w:r>
              <w:rPr>
                <w:spacing w:val="-1"/>
                <w:w w:val="95"/>
                <w:sz w:val="20"/>
              </w:rPr>
              <w:t>责令停止违法行为，没收违法所得、技术资料和用于违法行为的工具、设备、</w:t>
            </w:r>
            <w:r>
              <w:rPr>
                <w:w w:val="95"/>
                <w:sz w:val="20"/>
              </w:rPr>
              <w:t>原材料等物品，处违法所得17倍以上20</w:t>
            </w:r>
            <w:r>
              <w:rPr>
                <w:spacing w:val="-1"/>
                <w:w w:val="95"/>
                <w:sz w:val="20"/>
              </w:rPr>
              <w:t>倍以下罚款，并可以依法禁止一定期限内从事相应的生物技术研究、开发与应用活动，吊销相关许可证件；对法定代</w:t>
            </w:r>
            <w:r>
              <w:rPr>
                <w:sz w:val="20"/>
              </w:rPr>
              <w:t>表人、主要负责人、直接负责的主管人员和其他直接责任人员，依法给予处分，处17万元以上20万元以下罚款。</w:t>
            </w:r>
          </w:p>
        </w:tc>
      </w:tr>
      <w:tr w14:paraId="079D0C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24A6E52A">
            <w:pPr>
              <w:rPr>
                <w:sz w:val="2"/>
                <w:szCs w:val="2"/>
              </w:rPr>
            </w:pPr>
          </w:p>
        </w:tc>
        <w:tc>
          <w:tcPr>
            <w:tcW w:w="857" w:type="dxa"/>
            <w:vMerge w:val="continue"/>
            <w:tcBorders>
              <w:top w:val="nil"/>
            </w:tcBorders>
          </w:tcPr>
          <w:p w14:paraId="2DEE14AB">
            <w:pPr>
              <w:rPr>
                <w:sz w:val="2"/>
                <w:szCs w:val="2"/>
              </w:rPr>
            </w:pPr>
          </w:p>
        </w:tc>
        <w:tc>
          <w:tcPr>
            <w:tcW w:w="3425" w:type="dxa"/>
            <w:vMerge w:val="continue"/>
            <w:tcBorders>
              <w:top w:val="nil"/>
            </w:tcBorders>
          </w:tcPr>
          <w:p w14:paraId="68632E61">
            <w:pPr>
              <w:rPr>
                <w:sz w:val="2"/>
                <w:szCs w:val="2"/>
              </w:rPr>
            </w:pPr>
          </w:p>
        </w:tc>
        <w:tc>
          <w:tcPr>
            <w:tcW w:w="6859" w:type="dxa"/>
            <w:vMerge w:val="continue"/>
            <w:tcBorders>
              <w:top w:val="nil"/>
            </w:tcBorders>
          </w:tcPr>
          <w:p w14:paraId="315A246A">
            <w:pPr>
              <w:rPr>
                <w:sz w:val="2"/>
                <w:szCs w:val="2"/>
              </w:rPr>
            </w:pPr>
          </w:p>
        </w:tc>
        <w:tc>
          <w:tcPr>
            <w:tcW w:w="4030" w:type="dxa"/>
            <w:gridSpan w:val="2"/>
          </w:tcPr>
          <w:p w14:paraId="1C5F64C8">
            <w:pPr>
              <w:pStyle w:val="9"/>
              <w:spacing w:before="2"/>
              <w:rPr>
                <w:sz w:val="28"/>
              </w:rPr>
            </w:pPr>
          </w:p>
          <w:p w14:paraId="159F0DE9">
            <w:pPr>
              <w:pStyle w:val="9"/>
              <w:spacing w:line="230" w:lineRule="auto"/>
              <w:ind w:left="39" w:right="187"/>
              <w:rPr>
                <w:sz w:val="20"/>
              </w:rPr>
            </w:pPr>
            <w:r>
              <w:rPr>
                <w:w w:val="95"/>
                <w:sz w:val="20"/>
              </w:rPr>
              <w:t>从事的生物技术研究、开发与应用活动涉及</w:t>
            </w:r>
            <w:r>
              <w:rPr>
                <w:sz w:val="20"/>
              </w:rPr>
              <w:t>低风险的</w:t>
            </w:r>
          </w:p>
        </w:tc>
        <w:tc>
          <w:tcPr>
            <w:tcW w:w="6929" w:type="dxa"/>
          </w:tcPr>
          <w:p w14:paraId="51585528">
            <w:pPr>
              <w:pStyle w:val="9"/>
              <w:spacing w:before="5"/>
              <w:rPr>
                <w:sz w:val="18"/>
              </w:rPr>
            </w:pPr>
          </w:p>
          <w:p w14:paraId="7250ABA1">
            <w:pPr>
              <w:pStyle w:val="9"/>
              <w:spacing w:line="232" w:lineRule="auto"/>
              <w:ind w:left="39" w:right="102"/>
              <w:jc w:val="both"/>
              <w:rPr>
                <w:sz w:val="20"/>
              </w:rPr>
            </w:pPr>
            <w:r>
              <w:rPr>
                <w:spacing w:val="-1"/>
                <w:w w:val="95"/>
                <w:sz w:val="20"/>
              </w:rPr>
              <w:t>对法定代表人、主要负责人、直接负责的主管人员和其他直接责任人员，十年直至二十年禁止从事相应的生物技术研究、开发与应用活动，依法吊销相关执</w:t>
            </w:r>
            <w:r>
              <w:rPr>
                <w:sz w:val="20"/>
              </w:rPr>
              <w:t>业证书。</w:t>
            </w:r>
          </w:p>
        </w:tc>
      </w:tr>
      <w:tr w14:paraId="70C9DA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6FE0E8AC">
            <w:pPr>
              <w:rPr>
                <w:sz w:val="2"/>
                <w:szCs w:val="2"/>
              </w:rPr>
            </w:pPr>
          </w:p>
        </w:tc>
        <w:tc>
          <w:tcPr>
            <w:tcW w:w="857" w:type="dxa"/>
            <w:vMerge w:val="continue"/>
            <w:tcBorders>
              <w:top w:val="nil"/>
            </w:tcBorders>
          </w:tcPr>
          <w:p w14:paraId="4D79C0FC">
            <w:pPr>
              <w:rPr>
                <w:sz w:val="2"/>
                <w:szCs w:val="2"/>
              </w:rPr>
            </w:pPr>
          </w:p>
        </w:tc>
        <w:tc>
          <w:tcPr>
            <w:tcW w:w="3425" w:type="dxa"/>
            <w:vMerge w:val="continue"/>
            <w:tcBorders>
              <w:top w:val="nil"/>
            </w:tcBorders>
          </w:tcPr>
          <w:p w14:paraId="51A8045D">
            <w:pPr>
              <w:rPr>
                <w:sz w:val="2"/>
                <w:szCs w:val="2"/>
              </w:rPr>
            </w:pPr>
          </w:p>
        </w:tc>
        <w:tc>
          <w:tcPr>
            <w:tcW w:w="6859" w:type="dxa"/>
            <w:vMerge w:val="continue"/>
            <w:tcBorders>
              <w:top w:val="nil"/>
            </w:tcBorders>
          </w:tcPr>
          <w:p w14:paraId="5C5190BA">
            <w:pPr>
              <w:rPr>
                <w:sz w:val="2"/>
                <w:szCs w:val="2"/>
              </w:rPr>
            </w:pPr>
          </w:p>
        </w:tc>
        <w:tc>
          <w:tcPr>
            <w:tcW w:w="4030" w:type="dxa"/>
            <w:gridSpan w:val="2"/>
          </w:tcPr>
          <w:p w14:paraId="1CC8B12E">
            <w:pPr>
              <w:pStyle w:val="9"/>
              <w:spacing w:before="2"/>
              <w:rPr>
                <w:sz w:val="28"/>
              </w:rPr>
            </w:pPr>
          </w:p>
          <w:p w14:paraId="64979680">
            <w:pPr>
              <w:pStyle w:val="9"/>
              <w:spacing w:line="230" w:lineRule="auto"/>
              <w:ind w:left="39" w:right="187"/>
              <w:rPr>
                <w:sz w:val="20"/>
              </w:rPr>
            </w:pPr>
            <w:r>
              <w:rPr>
                <w:w w:val="95"/>
                <w:sz w:val="20"/>
              </w:rPr>
              <w:t>从事的生物技术研究、开发与应用活动涉及</w:t>
            </w:r>
            <w:r>
              <w:rPr>
                <w:sz w:val="20"/>
              </w:rPr>
              <w:t>中风险的</w:t>
            </w:r>
          </w:p>
        </w:tc>
        <w:tc>
          <w:tcPr>
            <w:tcW w:w="6929" w:type="dxa"/>
          </w:tcPr>
          <w:p w14:paraId="52DBB36A">
            <w:pPr>
              <w:pStyle w:val="9"/>
              <w:spacing w:before="5"/>
              <w:rPr>
                <w:sz w:val="18"/>
              </w:rPr>
            </w:pPr>
          </w:p>
          <w:p w14:paraId="592B7620">
            <w:pPr>
              <w:pStyle w:val="9"/>
              <w:spacing w:line="232" w:lineRule="auto"/>
              <w:ind w:left="39" w:right="102"/>
              <w:jc w:val="both"/>
              <w:rPr>
                <w:sz w:val="20"/>
              </w:rPr>
            </w:pPr>
            <w:r>
              <w:rPr>
                <w:spacing w:val="-1"/>
                <w:w w:val="95"/>
                <w:sz w:val="20"/>
              </w:rPr>
              <w:t>对法定代表人、主要负责人、直接负责的主管人员和其他直接责任人员，二十年直至三十年禁止从事相应的生物技术研究、开发与应用活动，依法吊销相关</w:t>
            </w:r>
            <w:r>
              <w:rPr>
                <w:sz w:val="20"/>
              </w:rPr>
              <w:t>执业证书。</w:t>
            </w:r>
          </w:p>
        </w:tc>
      </w:tr>
      <w:tr w14:paraId="15FE90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7465159A">
            <w:pPr>
              <w:rPr>
                <w:sz w:val="2"/>
                <w:szCs w:val="2"/>
              </w:rPr>
            </w:pPr>
          </w:p>
        </w:tc>
        <w:tc>
          <w:tcPr>
            <w:tcW w:w="857" w:type="dxa"/>
            <w:vMerge w:val="continue"/>
            <w:tcBorders>
              <w:top w:val="nil"/>
            </w:tcBorders>
          </w:tcPr>
          <w:p w14:paraId="55083692">
            <w:pPr>
              <w:rPr>
                <w:sz w:val="2"/>
                <w:szCs w:val="2"/>
              </w:rPr>
            </w:pPr>
          </w:p>
        </w:tc>
        <w:tc>
          <w:tcPr>
            <w:tcW w:w="3425" w:type="dxa"/>
            <w:vMerge w:val="continue"/>
            <w:tcBorders>
              <w:top w:val="nil"/>
            </w:tcBorders>
          </w:tcPr>
          <w:p w14:paraId="30E96C2D">
            <w:pPr>
              <w:rPr>
                <w:sz w:val="2"/>
                <w:szCs w:val="2"/>
              </w:rPr>
            </w:pPr>
          </w:p>
        </w:tc>
        <w:tc>
          <w:tcPr>
            <w:tcW w:w="6859" w:type="dxa"/>
            <w:vMerge w:val="continue"/>
            <w:tcBorders>
              <w:top w:val="nil"/>
            </w:tcBorders>
          </w:tcPr>
          <w:p w14:paraId="7592971D">
            <w:pPr>
              <w:rPr>
                <w:sz w:val="2"/>
                <w:szCs w:val="2"/>
              </w:rPr>
            </w:pPr>
          </w:p>
        </w:tc>
        <w:tc>
          <w:tcPr>
            <w:tcW w:w="4030" w:type="dxa"/>
            <w:gridSpan w:val="2"/>
          </w:tcPr>
          <w:p w14:paraId="73D386DC">
            <w:pPr>
              <w:pStyle w:val="9"/>
              <w:spacing w:before="12"/>
              <w:rPr>
                <w:sz w:val="27"/>
              </w:rPr>
            </w:pPr>
          </w:p>
          <w:p w14:paraId="089F36EA">
            <w:pPr>
              <w:pStyle w:val="9"/>
              <w:spacing w:line="232" w:lineRule="auto"/>
              <w:ind w:left="39" w:right="187"/>
              <w:rPr>
                <w:sz w:val="20"/>
              </w:rPr>
            </w:pPr>
            <w:r>
              <w:rPr>
                <w:w w:val="95"/>
                <w:sz w:val="20"/>
              </w:rPr>
              <w:t>从事的生物技术研究、开发与应用活动涉及</w:t>
            </w:r>
            <w:r>
              <w:rPr>
                <w:sz w:val="20"/>
              </w:rPr>
              <w:t>高风险的</w:t>
            </w:r>
          </w:p>
        </w:tc>
        <w:tc>
          <w:tcPr>
            <w:tcW w:w="6929" w:type="dxa"/>
          </w:tcPr>
          <w:p w14:paraId="089B0D8A">
            <w:pPr>
              <w:pStyle w:val="9"/>
              <w:spacing w:before="7"/>
              <w:rPr>
                <w:sz w:val="18"/>
              </w:rPr>
            </w:pPr>
          </w:p>
          <w:p w14:paraId="661F9258">
            <w:pPr>
              <w:pStyle w:val="9"/>
              <w:spacing w:line="230" w:lineRule="auto"/>
              <w:ind w:left="39" w:right="102"/>
              <w:jc w:val="both"/>
              <w:rPr>
                <w:sz w:val="20"/>
              </w:rPr>
            </w:pPr>
            <w:r>
              <w:rPr>
                <w:spacing w:val="-1"/>
                <w:w w:val="95"/>
                <w:sz w:val="20"/>
              </w:rPr>
              <w:t>对法定代表人、主要负责人、直接负责的主管人员和其他直接责任人员，三十年直至终身禁止从事相应的生物技术研究、开发与应用活动，依法吊销相关执</w:t>
            </w:r>
            <w:r>
              <w:rPr>
                <w:sz w:val="20"/>
              </w:rPr>
              <w:t>业证书。</w:t>
            </w:r>
          </w:p>
        </w:tc>
      </w:tr>
    </w:tbl>
    <w:p w14:paraId="4EFC198E">
      <w:pPr>
        <w:spacing w:after="0" w:line="230" w:lineRule="auto"/>
        <w:jc w:val="both"/>
        <w:rPr>
          <w:sz w:val="20"/>
        </w:rPr>
        <w:sectPr>
          <w:pgSz w:w="23820" w:h="16840" w:orient="landscape"/>
          <w:pgMar w:top="820" w:right="420" w:bottom="880" w:left="460" w:header="0" w:footer="686"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6930"/>
      </w:tblGrid>
      <w:tr w14:paraId="6B8F92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2B4CDECB">
            <w:pPr>
              <w:pStyle w:val="9"/>
              <w:spacing w:before="7"/>
              <w:rPr>
                <w:sz w:val="17"/>
              </w:rPr>
            </w:pPr>
          </w:p>
          <w:p w14:paraId="39FD3081">
            <w:pPr>
              <w:pStyle w:val="9"/>
              <w:ind w:left="76"/>
              <w:rPr>
                <w:b/>
                <w:sz w:val="20"/>
              </w:rPr>
            </w:pPr>
            <w:r>
              <w:rPr>
                <w:b/>
                <w:sz w:val="20"/>
              </w:rPr>
              <w:t>序号</w:t>
            </w:r>
          </w:p>
        </w:tc>
        <w:tc>
          <w:tcPr>
            <w:tcW w:w="857" w:type="dxa"/>
          </w:tcPr>
          <w:p w14:paraId="1AC49FBC">
            <w:pPr>
              <w:pStyle w:val="9"/>
              <w:spacing w:before="111" w:line="230" w:lineRule="auto"/>
              <w:ind w:left="234" w:right="199"/>
              <w:rPr>
                <w:b/>
                <w:sz w:val="20"/>
              </w:rPr>
            </w:pPr>
            <w:r>
              <w:rPr>
                <w:b/>
                <w:sz w:val="20"/>
              </w:rPr>
              <w:t>事项类别</w:t>
            </w:r>
          </w:p>
        </w:tc>
        <w:tc>
          <w:tcPr>
            <w:tcW w:w="3426" w:type="dxa"/>
            <w:gridSpan w:val="2"/>
          </w:tcPr>
          <w:p w14:paraId="7F3EB0F8">
            <w:pPr>
              <w:pStyle w:val="9"/>
              <w:spacing w:before="7"/>
              <w:rPr>
                <w:sz w:val="17"/>
              </w:rPr>
            </w:pPr>
          </w:p>
          <w:p w14:paraId="44A0A433">
            <w:pPr>
              <w:pStyle w:val="9"/>
              <w:ind w:left="1297" w:right="1265"/>
              <w:jc w:val="center"/>
              <w:rPr>
                <w:b/>
                <w:sz w:val="20"/>
              </w:rPr>
            </w:pPr>
            <w:r>
              <w:rPr>
                <w:b/>
                <w:sz w:val="20"/>
              </w:rPr>
              <w:t>事项名称</w:t>
            </w:r>
          </w:p>
        </w:tc>
        <w:tc>
          <w:tcPr>
            <w:tcW w:w="6860" w:type="dxa"/>
          </w:tcPr>
          <w:p w14:paraId="06CDD52B">
            <w:pPr>
              <w:pStyle w:val="9"/>
              <w:spacing w:before="7"/>
              <w:rPr>
                <w:sz w:val="17"/>
              </w:rPr>
            </w:pPr>
          </w:p>
          <w:p w14:paraId="79E5F6BA">
            <w:pPr>
              <w:pStyle w:val="9"/>
              <w:ind w:left="3012" w:right="2984"/>
              <w:jc w:val="center"/>
              <w:rPr>
                <w:b/>
                <w:sz w:val="20"/>
              </w:rPr>
            </w:pPr>
            <w:r>
              <w:rPr>
                <w:b/>
                <w:sz w:val="20"/>
              </w:rPr>
              <w:t>实施依据</w:t>
            </w:r>
          </w:p>
        </w:tc>
        <w:tc>
          <w:tcPr>
            <w:tcW w:w="4032" w:type="dxa"/>
            <w:gridSpan w:val="2"/>
          </w:tcPr>
          <w:p w14:paraId="3204889D">
            <w:pPr>
              <w:pStyle w:val="9"/>
              <w:spacing w:before="7"/>
              <w:rPr>
                <w:sz w:val="17"/>
              </w:rPr>
            </w:pPr>
          </w:p>
          <w:p w14:paraId="2C34B1EC">
            <w:pPr>
              <w:pStyle w:val="9"/>
              <w:ind w:left="1597" w:right="1571"/>
              <w:jc w:val="center"/>
              <w:rPr>
                <w:b/>
                <w:sz w:val="20"/>
              </w:rPr>
            </w:pPr>
            <w:r>
              <w:rPr>
                <w:b/>
                <w:sz w:val="20"/>
              </w:rPr>
              <w:t>适用情形</w:t>
            </w:r>
          </w:p>
        </w:tc>
        <w:tc>
          <w:tcPr>
            <w:tcW w:w="6930" w:type="dxa"/>
          </w:tcPr>
          <w:p w14:paraId="7AF14E6B">
            <w:pPr>
              <w:pStyle w:val="9"/>
              <w:spacing w:before="7"/>
              <w:rPr>
                <w:sz w:val="17"/>
              </w:rPr>
            </w:pPr>
          </w:p>
          <w:p w14:paraId="07993ED9">
            <w:pPr>
              <w:pStyle w:val="9"/>
              <w:ind w:left="3041" w:right="3017"/>
              <w:jc w:val="center"/>
              <w:rPr>
                <w:b/>
                <w:sz w:val="20"/>
              </w:rPr>
            </w:pPr>
            <w:r>
              <w:rPr>
                <w:b/>
                <w:sz w:val="20"/>
              </w:rPr>
              <w:t>裁量标准</w:t>
            </w:r>
          </w:p>
        </w:tc>
      </w:tr>
      <w:tr w14:paraId="1B651B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538" w:type="dxa"/>
            <w:vMerge w:val="restart"/>
          </w:tcPr>
          <w:p w14:paraId="773AC538">
            <w:pPr>
              <w:pStyle w:val="9"/>
              <w:rPr>
                <w:sz w:val="20"/>
              </w:rPr>
            </w:pPr>
          </w:p>
          <w:p w14:paraId="2AD5A4C2">
            <w:pPr>
              <w:pStyle w:val="9"/>
              <w:rPr>
                <w:sz w:val="20"/>
              </w:rPr>
            </w:pPr>
          </w:p>
          <w:p w14:paraId="78B11FF8">
            <w:pPr>
              <w:pStyle w:val="9"/>
              <w:rPr>
                <w:sz w:val="20"/>
              </w:rPr>
            </w:pPr>
          </w:p>
          <w:p w14:paraId="2D3C7BB7">
            <w:pPr>
              <w:pStyle w:val="9"/>
              <w:spacing w:before="4"/>
              <w:rPr>
                <w:sz w:val="20"/>
              </w:rPr>
            </w:pPr>
          </w:p>
          <w:p w14:paraId="63AD0BD3">
            <w:pPr>
              <w:pStyle w:val="9"/>
              <w:ind w:left="126"/>
              <w:rPr>
                <w:sz w:val="20"/>
              </w:rPr>
            </w:pPr>
            <w:r>
              <w:rPr>
                <w:sz w:val="20"/>
              </w:rPr>
              <w:t>144</w:t>
            </w:r>
          </w:p>
        </w:tc>
        <w:tc>
          <w:tcPr>
            <w:tcW w:w="857" w:type="dxa"/>
            <w:vMerge w:val="restart"/>
          </w:tcPr>
          <w:p w14:paraId="3DB5C445">
            <w:pPr>
              <w:pStyle w:val="9"/>
              <w:rPr>
                <w:sz w:val="20"/>
              </w:rPr>
            </w:pPr>
          </w:p>
          <w:p w14:paraId="26CF2DD4">
            <w:pPr>
              <w:pStyle w:val="9"/>
              <w:rPr>
                <w:sz w:val="20"/>
              </w:rPr>
            </w:pPr>
          </w:p>
          <w:p w14:paraId="260D0793">
            <w:pPr>
              <w:pStyle w:val="9"/>
              <w:rPr>
                <w:sz w:val="20"/>
              </w:rPr>
            </w:pPr>
          </w:p>
          <w:p w14:paraId="74953396">
            <w:pPr>
              <w:pStyle w:val="9"/>
              <w:spacing w:before="141" w:line="232" w:lineRule="auto"/>
              <w:ind w:left="236" w:right="200"/>
              <w:rPr>
                <w:sz w:val="20"/>
              </w:rPr>
            </w:pPr>
            <w:r>
              <w:rPr>
                <w:sz w:val="20"/>
              </w:rPr>
              <w:t>生物安全</w:t>
            </w:r>
          </w:p>
        </w:tc>
        <w:tc>
          <w:tcPr>
            <w:tcW w:w="3426" w:type="dxa"/>
            <w:gridSpan w:val="2"/>
            <w:vMerge w:val="restart"/>
          </w:tcPr>
          <w:p w14:paraId="09AD9ACA">
            <w:pPr>
              <w:pStyle w:val="9"/>
              <w:rPr>
                <w:sz w:val="20"/>
              </w:rPr>
            </w:pPr>
          </w:p>
          <w:p w14:paraId="5B8A5B62">
            <w:pPr>
              <w:pStyle w:val="9"/>
              <w:rPr>
                <w:sz w:val="20"/>
              </w:rPr>
            </w:pPr>
          </w:p>
          <w:p w14:paraId="2D940342">
            <w:pPr>
              <w:pStyle w:val="9"/>
              <w:spacing w:before="8"/>
              <w:rPr>
                <w:sz w:val="21"/>
              </w:rPr>
            </w:pPr>
          </w:p>
          <w:p w14:paraId="57A71FB6">
            <w:pPr>
              <w:pStyle w:val="9"/>
              <w:spacing w:line="230" w:lineRule="auto"/>
              <w:ind w:left="39" w:right="180"/>
              <w:jc w:val="both"/>
              <w:rPr>
                <w:sz w:val="20"/>
              </w:rPr>
            </w:pPr>
            <w:r>
              <w:rPr>
                <w:w w:val="95"/>
                <w:sz w:val="20"/>
              </w:rPr>
              <w:t>对从事生物技术研究、开发活动未遵守国家生物技术研究开发安全管理规</w:t>
            </w:r>
            <w:r>
              <w:rPr>
                <w:sz w:val="20"/>
              </w:rPr>
              <w:t>范的行政处罚</w:t>
            </w:r>
          </w:p>
        </w:tc>
        <w:tc>
          <w:tcPr>
            <w:tcW w:w="6860" w:type="dxa"/>
            <w:vMerge w:val="restart"/>
          </w:tcPr>
          <w:p w14:paraId="5AB82438">
            <w:pPr>
              <w:pStyle w:val="9"/>
              <w:rPr>
                <w:sz w:val="20"/>
              </w:rPr>
            </w:pPr>
          </w:p>
          <w:p w14:paraId="264650A1">
            <w:pPr>
              <w:pStyle w:val="9"/>
              <w:spacing w:before="154" w:line="252" w:lineRule="exact"/>
              <w:ind w:left="38"/>
              <w:rPr>
                <w:b/>
                <w:sz w:val="20"/>
              </w:rPr>
            </w:pPr>
            <w:r>
              <w:rPr>
                <w:b/>
                <w:sz w:val="20"/>
              </w:rPr>
              <w:t>《中华人民共和国生物安全法》（2024修正）</w:t>
            </w:r>
          </w:p>
          <w:p w14:paraId="18C9A7D4">
            <w:pPr>
              <w:pStyle w:val="9"/>
              <w:spacing w:before="3" w:line="230" w:lineRule="auto"/>
              <w:ind w:left="38" w:right="9"/>
              <w:rPr>
                <w:sz w:val="20"/>
              </w:rPr>
            </w:pPr>
            <w:r>
              <w:rPr>
                <w:b/>
                <w:spacing w:val="13"/>
                <w:sz w:val="20"/>
              </w:rPr>
              <w:t xml:space="preserve">第七十五条 </w:t>
            </w:r>
            <w:r>
              <w:rPr>
                <w:spacing w:val="-1"/>
                <w:sz w:val="20"/>
              </w:rPr>
              <w:t>违反本法规定，从事生物技术研究、开发活动未遵守国家生</w:t>
            </w:r>
            <w:r>
              <w:rPr>
                <w:sz w:val="20"/>
              </w:rPr>
              <w:t xml:space="preserve">物技术研究开发安全管理规范的，由县级以上人民政府有关部门根据职责分 </w:t>
            </w:r>
            <w:r>
              <w:rPr>
                <w:w w:val="95"/>
                <w:sz w:val="20"/>
              </w:rPr>
              <w:t>工，责令改正，给予警告，可以并处二万元以上二十万元以下的罚款；拒不改正或者造成严重后果的，责令停止研究、开发活动，并处二十万元以上二百万</w:t>
            </w:r>
            <w:r>
              <w:rPr>
                <w:sz w:val="20"/>
              </w:rPr>
              <w:t>元以下的罚款。</w:t>
            </w:r>
          </w:p>
        </w:tc>
        <w:tc>
          <w:tcPr>
            <w:tcW w:w="4032" w:type="dxa"/>
            <w:gridSpan w:val="2"/>
          </w:tcPr>
          <w:p w14:paraId="368D67F2">
            <w:pPr>
              <w:pStyle w:val="9"/>
              <w:spacing w:before="171" w:line="230" w:lineRule="auto"/>
              <w:ind w:left="37" w:right="191"/>
              <w:rPr>
                <w:sz w:val="20"/>
              </w:rPr>
            </w:pPr>
            <w:r>
              <w:rPr>
                <w:w w:val="95"/>
                <w:sz w:val="20"/>
              </w:rPr>
              <w:t>从事的生物技术研究、开发与应用活动涉及</w:t>
            </w:r>
            <w:r>
              <w:rPr>
                <w:sz w:val="20"/>
              </w:rPr>
              <w:t>低风险的</w:t>
            </w:r>
          </w:p>
        </w:tc>
        <w:tc>
          <w:tcPr>
            <w:tcW w:w="6930" w:type="dxa"/>
          </w:tcPr>
          <w:p w14:paraId="2A3ACE98">
            <w:pPr>
              <w:pStyle w:val="9"/>
              <w:spacing w:before="171" w:line="230" w:lineRule="auto"/>
              <w:ind w:left="35" w:right="103"/>
              <w:rPr>
                <w:sz w:val="20"/>
              </w:rPr>
            </w:pPr>
            <w:r>
              <w:rPr>
                <w:w w:val="95"/>
                <w:sz w:val="20"/>
              </w:rPr>
              <w:t>责令改正，给予警告，可以并处2万元以上8</w:t>
            </w:r>
            <w:r>
              <w:rPr>
                <w:spacing w:val="-2"/>
                <w:w w:val="95"/>
                <w:sz w:val="20"/>
              </w:rPr>
              <w:t>万元以下罚款；拒不改正或者造成</w:t>
            </w:r>
            <w:r>
              <w:rPr>
                <w:sz w:val="20"/>
              </w:rPr>
              <w:t>严重后果的，责令停止研究、开发活动，并处20万元以上80万元以下罚款。</w:t>
            </w:r>
          </w:p>
        </w:tc>
      </w:tr>
      <w:tr w14:paraId="564E4C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2" w:hRule="atLeast"/>
        </w:trPr>
        <w:tc>
          <w:tcPr>
            <w:tcW w:w="538" w:type="dxa"/>
            <w:vMerge w:val="continue"/>
            <w:tcBorders>
              <w:top w:val="nil"/>
            </w:tcBorders>
          </w:tcPr>
          <w:p w14:paraId="3C060C32">
            <w:pPr>
              <w:rPr>
                <w:sz w:val="2"/>
                <w:szCs w:val="2"/>
              </w:rPr>
            </w:pPr>
          </w:p>
        </w:tc>
        <w:tc>
          <w:tcPr>
            <w:tcW w:w="857" w:type="dxa"/>
            <w:vMerge w:val="continue"/>
            <w:tcBorders>
              <w:top w:val="nil"/>
            </w:tcBorders>
          </w:tcPr>
          <w:p w14:paraId="0F1399D4">
            <w:pPr>
              <w:rPr>
                <w:sz w:val="2"/>
                <w:szCs w:val="2"/>
              </w:rPr>
            </w:pPr>
          </w:p>
        </w:tc>
        <w:tc>
          <w:tcPr>
            <w:tcW w:w="3426" w:type="dxa"/>
            <w:gridSpan w:val="2"/>
            <w:vMerge w:val="continue"/>
            <w:tcBorders>
              <w:top w:val="nil"/>
            </w:tcBorders>
          </w:tcPr>
          <w:p w14:paraId="263CC178">
            <w:pPr>
              <w:rPr>
                <w:sz w:val="2"/>
                <w:szCs w:val="2"/>
              </w:rPr>
            </w:pPr>
          </w:p>
        </w:tc>
        <w:tc>
          <w:tcPr>
            <w:tcW w:w="6860" w:type="dxa"/>
            <w:vMerge w:val="continue"/>
            <w:tcBorders>
              <w:top w:val="nil"/>
            </w:tcBorders>
          </w:tcPr>
          <w:p w14:paraId="212B5FF1">
            <w:pPr>
              <w:rPr>
                <w:sz w:val="2"/>
                <w:szCs w:val="2"/>
              </w:rPr>
            </w:pPr>
          </w:p>
        </w:tc>
        <w:tc>
          <w:tcPr>
            <w:tcW w:w="4032" w:type="dxa"/>
            <w:gridSpan w:val="2"/>
          </w:tcPr>
          <w:p w14:paraId="2BD7FD2C">
            <w:pPr>
              <w:pStyle w:val="9"/>
              <w:spacing w:before="147" w:line="232" w:lineRule="auto"/>
              <w:ind w:left="37" w:right="191"/>
              <w:rPr>
                <w:sz w:val="20"/>
              </w:rPr>
            </w:pPr>
            <w:r>
              <w:rPr>
                <w:w w:val="95"/>
                <w:sz w:val="20"/>
              </w:rPr>
              <w:t>从事的生物技术研究、开发与应用活动涉及</w:t>
            </w:r>
            <w:r>
              <w:rPr>
                <w:sz w:val="20"/>
              </w:rPr>
              <w:t>中风险的</w:t>
            </w:r>
          </w:p>
        </w:tc>
        <w:tc>
          <w:tcPr>
            <w:tcW w:w="6930" w:type="dxa"/>
          </w:tcPr>
          <w:p w14:paraId="382A6DD8">
            <w:pPr>
              <w:pStyle w:val="9"/>
              <w:spacing w:before="27" w:line="230" w:lineRule="auto"/>
              <w:ind w:left="35" w:right="199"/>
              <w:rPr>
                <w:sz w:val="20"/>
              </w:rPr>
            </w:pPr>
            <w:r>
              <w:rPr>
                <w:w w:val="95"/>
                <w:sz w:val="20"/>
              </w:rPr>
              <w:t>责令改正，给予警告，可以并处8万元以上14</w:t>
            </w:r>
            <w:r>
              <w:rPr>
                <w:spacing w:val="-1"/>
                <w:w w:val="95"/>
                <w:sz w:val="20"/>
              </w:rPr>
              <w:t>万元以下罚款；拒不改正或者造</w:t>
            </w:r>
            <w:r>
              <w:rPr>
                <w:w w:val="95"/>
                <w:sz w:val="20"/>
              </w:rPr>
              <w:t>成严重后果的，责令停止研究、开发活动，并处80万元以上140</w:t>
            </w:r>
            <w:r>
              <w:rPr>
                <w:spacing w:val="-3"/>
                <w:w w:val="95"/>
                <w:sz w:val="20"/>
              </w:rPr>
              <w:t>万元以下罚款</w:t>
            </w:r>
          </w:p>
          <w:p w14:paraId="73AD8221">
            <w:pPr>
              <w:pStyle w:val="9"/>
              <w:spacing w:line="223" w:lineRule="exact"/>
              <w:ind w:left="35"/>
              <w:rPr>
                <w:sz w:val="20"/>
              </w:rPr>
            </w:pPr>
            <w:r>
              <w:rPr>
                <w:w w:val="99"/>
                <w:sz w:val="20"/>
              </w:rPr>
              <w:t>。</w:t>
            </w:r>
          </w:p>
        </w:tc>
      </w:tr>
      <w:tr w14:paraId="03CE6C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2AD362E5">
            <w:pPr>
              <w:rPr>
                <w:sz w:val="2"/>
                <w:szCs w:val="2"/>
              </w:rPr>
            </w:pPr>
          </w:p>
        </w:tc>
        <w:tc>
          <w:tcPr>
            <w:tcW w:w="857" w:type="dxa"/>
            <w:vMerge w:val="continue"/>
            <w:tcBorders>
              <w:top w:val="nil"/>
            </w:tcBorders>
          </w:tcPr>
          <w:p w14:paraId="0673EE5C">
            <w:pPr>
              <w:rPr>
                <w:sz w:val="2"/>
                <w:szCs w:val="2"/>
              </w:rPr>
            </w:pPr>
          </w:p>
        </w:tc>
        <w:tc>
          <w:tcPr>
            <w:tcW w:w="3426" w:type="dxa"/>
            <w:gridSpan w:val="2"/>
            <w:vMerge w:val="continue"/>
            <w:tcBorders>
              <w:top w:val="nil"/>
            </w:tcBorders>
          </w:tcPr>
          <w:p w14:paraId="054A4D50">
            <w:pPr>
              <w:rPr>
                <w:sz w:val="2"/>
                <w:szCs w:val="2"/>
              </w:rPr>
            </w:pPr>
          </w:p>
        </w:tc>
        <w:tc>
          <w:tcPr>
            <w:tcW w:w="6860" w:type="dxa"/>
            <w:vMerge w:val="continue"/>
            <w:tcBorders>
              <w:top w:val="nil"/>
            </w:tcBorders>
          </w:tcPr>
          <w:p w14:paraId="2688051B">
            <w:pPr>
              <w:rPr>
                <w:sz w:val="2"/>
                <w:szCs w:val="2"/>
              </w:rPr>
            </w:pPr>
          </w:p>
        </w:tc>
        <w:tc>
          <w:tcPr>
            <w:tcW w:w="4032" w:type="dxa"/>
            <w:gridSpan w:val="2"/>
          </w:tcPr>
          <w:p w14:paraId="5E44F6E3">
            <w:pPr>
              <w:pStyle w:val="9"/>
              <w:spacing w:before="108" w:line="232" w:lineRule="auto"/>
              <w:ind w:left="37" w:right="191"/>
              <w:rPr>
                <w:sz w:val="20"/>
              </w:rPr>
            </w:pPr>
            <w:r>
              <w:rPr>
                <w:w w:val="95"/>
                <w:sz w:val="20"/>
              </w:rPr>
              <w:t>从事的生物技术研究、开发与应用活动涉及</w:t>
            </w:r>
            <w:r>
              <w:rPr>
                <w:sz w:val="20"/>
              </w:rPr>
              <w:t>高风险的</w:t>
            </w:r>
          </w:p>
        </w:tc>
        <w:tc>
          <w:tcPr>
            <w:tcW w:w="6930" w:type="dxa"/>
          </w:tcPr>
          <w:p w14:paraId="549A3196">
            <w:pPr>
              <w:pStyle w:val="9"/>
              <w:spacing w:before="5" w:line="230" w:lineRule="auto"/>
              <w:ind w:left="35" w:right="98"/>
              <w:rPr>
                <w:sz w:val="20"/>
              </w:rPr>
            </w:pPr>
            <w:r>
              <w:rPr>
                <w:w w:val="95"/>
                <w:sz w:val="20"/>
              </w:rPr>
              <w:t>责令改正，给予警告，可以并处14万元以上20</w:t>
            </w:r>
            <w:r>
              <w:rPr>
                <w:spacing w:val="-1"/>
                <w:w w:val="95"/>
                <w:sz w:val="20"/>
              </w:rPr>
              <w:t>万元以下罚款；拒不改正或者造</w:t>
            </w:r>
            <w:r>
              <w:rPr>
                <w:w w:val="95"/>
                <w:sz w:val="20"/>
              </w:rPr>
              <w:t>成严重后果的，责令停止研究、开发活动，并处140万元以上200</w:t>
            </w:r>
            <w:r>
              <w:rPr>
                <w:spacing w:val="-3"/>
                <w:w w:val="95"/>
                <w:sz w:val="20"/>
              </w:rPr>
              <w:t>万元以下罚款</w:t>
            </w:r>
          </w:p>
          <w:p w14:paraId="4088C184">
            <w:pPr>
              <w:pStyle w:val="9"/>
              <w:spacing w:line="166" w:lineRule="exact"/>
              <w:ind w:left="35"/>
              <w:rPr>
                <w:sz w:val="20"/>
              </w:rPr>
            </w:pPr>
            <w:r>
              <w:rPr>
                <w:w w:val="99"/>
                <w:sz w:val="20"/>
              </w:rPr>
              <w:t>。</w:t>
            </w:r>
          </w:p>
        </w:tc>
      </w:tr>
      <w:tr w14:paraId="0F73A8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3" w:hRule="atLeast"/>
        </w:trPr>
        <w:tc>
          <w:tcPr>
            <w:tcW w:w="538" w:type="dxa"/>
            <w:vMerge w:val="restart"/>
          </w:tcPr>
          <w:p w14:paraId="68A1EF3E">
            <w:pPr>
              <w:pStyle w:val="9"/>
              <w:rPr>
                <w:sz w:val="20"/>
              </w:rPr>
            </w:pPr>
          </w:p>
          <w:p w14:paraId="181AED0F">
            <w:pPr>
              <w:pStyle w:val="9"/>
              <w:spacing w:before="8"/>
              <w:rPr>
                <w:sz w:val="26"/>
              </w:rPr>
            </w:pPr>
          </w:p>
          <w:p w14:paraId="65D9E907">
            <w:pPr>
              <w:pStyle w:val="9"/>
              <w:ind w:left="126"/>
              <w:rPr>
                <w:sz w:val="20"/>
              </w:rPr>
            </w:pPr>
            <w:r>
              <w:rPr>
                <w:sz w:val="20"/>
              </w:rPr>
              <w:t>145</w:t>
            </w:r>
          </w:p>
        </w:tc>
        <w:tc>
          <w:tcPr>
            <w:tcW w:w="857" w:type="dxa"/>
            <w:vMerge w:val="restart"/>
          </w:tcPr>
          <w:p w14:paraId="6825E304">
            <w:pPr>
              <w:pStyle w:val="9"/>
              <w:rPr>
                <w:sz w:val="20"/>
              </w:rPr>
            </w:pPr>
          </w:p>
          <w:p w14:paraId="4C16C1F4">
            <w:pPr>
              <w:pStyle w:val="9"/>
              <w:spacing w:before="6"/>
              <w:rPr>
                <w:sz w:val="17"/>
              </w:rPr>
            </w:pPr>
          </w:p>
          <w:p w14:paraId="74488D4F">
            <w:pPr>
              <w:pStyle w:val="9"/>
              <w:spacing w:line="230" w:lineRule="auto"/>
              <w:ind w:left="236" w:right="200"/>
              <w:rPr>
                <w:sz w:val="20"/>
              </w:rPr>
            </w:pPr>
            <w:r>
              <w:rPr>
                <w:sz w:val="20"/>
              </w:rPr>
              <w:t>生物安全</w:t>
            </w:r>
          </w:p>
        </w:tc>
        <w:tc>
          <w:tcPr>
            <w:tcW w:w="3426" w:type="dxa"/>
            <w:gridSpan w:val="2"/>
            <w:vMerge w:val="restart"/>
          </w:tcPr>
          <w:p w14:paraId="08EF6A18">
            <w:pPr>
              <w:pStyle w:val="9"/>
              <w:rPr>
                <w:sz w:val="20"/>
              </w:rPr>
            </w:pPr>
          </w:p>
          <w:p w14:paraId="600B415C">
            <w:pPr>
              <w:pStyle w:val="9"/>
              <w:spacing w:before="6"/>
              <w:rPr>
                <w:sz w:val="17"/>
              </w:rPr>
            </w:pPr>
          </w:p>
          <w:p w14:paraId="79BA4633">
            <w:pPr>
              <w:pStyle w:val="9"/>
              <w:spacing w:line="230" w:lineRule="auto"/>
              <w:ind w:left="39" w:right="181"/>
              <w:rPr>
                <w:sz w:val="20"/>
              </w:rPr>
            </w:pPr>
            <w:r>
              <w:rPr>
                <w:w w:val="95"/>
                <w:sz w:val="20"/>
              </w:rPr>
              <w:t>对未经批准，擅自引进外来物种的行</w:t>
            </w:r>
            <w:r>
              <w:rPr>
                <w:sz w:val="20"/>
              </w:rPr>
              <w:t>政处罚</w:t>
            </w:r>
          </w:p>
        </w:tc>
        <w:tc>
          <w:tcPr>
            <w:tcW w:w="6860" w:type="dxa"/>
            <w:vMerge w:val="restart"/>
          </w:tcPr>
          <w:p w14:paraId="6839A9B2">
            <w:pPr>
              <w:pStyle w:val="9"/>
              <w:spacing w:before="7"/>
              <w:rPr>
                <w:sz w:val="17"/>
              </w:rPr>
            </w:pPr>
          </w:p>
          <w:p w14:paraId="5FB76D45">
            <w:pPr>
              <w:pStyle w:val="9"/>
              <w:spacing w:line="252" w:lineRule="exact"/>
              <w:ind w:left="38"/>
              <w:rPr>
                <w:b/>
                <w:sz w:val="20"/>
              </w:rPr>
            </w:pPr>
            <w:r>
              <w:rPr>
                <w:b/>
                <w:sz w:val="20"/>
              </w:rPr>
              <w:t>《中华人民共和国生物安全法》（2024修正）</w:t>
            </w:r>
          </w:p>
          <w:p w14:paraId="11F4F4CF">
            <w:pPr>
              <w:pStyle w:val="9"/>
              <w:spacing w:before="2" w:line="232" w:lineRule="auto"/>
              <w:ind w:left="38" w:right="34"/>
              <w:rPr>
                <w:sz w:val="20"/>
              </w:rPr>
            </w:pPr>
            <w:r>
              <w:rPr>
                <w:b/>
                <w:spacing w:val="10"/>
                <w:sz w:val="20"/>
              </w:rPr>
              <w:t xml:space="preserve">第八十一条第一款 </w:t>
            </w:r>
            <w:r>
              <w:rPr>
                <w:sz w:val="20"/>
              </w:rPr>
              <w:t xml:space="preserve">违反本法规定，未经批准，擅自引进外来物种的， </w:t>
            </w:r>
            <w:r>
              <w:rPr>
                <w:spacing w:val="-1"/>
                <w:w w:val="95"/>
                <w:sz w:val="20"/>
              </w:rPr>
              <w:t>由县级以上人民政府有关部门根据职责分工，没收引进的外来物种，并处五万</w:t>
            </w:r>
            <w:r>
              <w:rPr>
                <w:sz w:val="20"/>
              </w:rPr>
              <w:t>元以上二十五万元以下的罚款。</w:t>
            </w:r>
          </w:p>
        </w:tc>
        <w:tc>
          <w:tcPr>
            <w:tcW w:w="4032" w:type="dxa"/>
            <w:gridSpan w:val="2"/>
          </w:tcPr>
          <w:p w14:paraId="334F019F">
            <w:pPr>
              <w:pStyle w:val="9"/>
              <w:spacing w:line="249" w:lineRule="exact"/>
              <w:ind w:left="37"/>
              <w:rPr>
                <w:sz w:val="20"/>
              </w:rPr>
            </w:pPr>
            <w:r>
              <w:rPr>
                <w:sz w:val="20"/>
              </w:rPr>
              <w:t>未经批准，擅自引进不会造成危害的外来物</w:t>
            </w:r>
          </w:p>
          <w:p w14:paraId="788D43D1">
            <w:pPr>
              <w:pStyle w:val="9"/>
              <w:spacing w:line="114" w:lineRule="exact"/>
              <w:ind w:left="37"/>
              <w:rPr>
                <w:sz w:val="20"/>
              </w:rPr>
            </w:pPr>
            <w:r>
              <w:rPr>
                <w:w w:val="99"/>
                <w:sz w:val="20"/>
              </w:rPr>
              <w:t>种</w:t>
            </w:r>
          </w:p>
        </w:tc>
        <w:tc>
          <w:tcPr>
            <w:tcW w:w="6930" w:type="dxa"/>
          </w:tcPr>
          <w:p w14:paraId="281163E1">
            <w:pPr>
              <w:pStyle w:val="9"/>
              <w:spacing w:before="76"/>
              <w:ind w:left="35"/>
              <w:rPr>
                <w:sz w:val="20"/>
              </w:rPr>
            </w:pPr>
            <w:r>
              <w:rPr>
                <w:sz w:val="20"/>
              </w:rPr>
              <w:t>没收引进的外来物种，并处5万元以上11万元以下罚款。</w:t>
            </w:r>
          </w:p>
        </w:tc>
      </w:tr>
      <w:tr w14:paraId="683EEC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1" w:hRule="atLeast"/>
        </w:trPr>
        <w:tc>
          <w:tcPr>
            <w:tcW w:w="538" w:type="dxa"/>
            <w:vMerge w:val="continue"/>
            <w:tcBorders>
              <w:top w:val="nil"/>
            </w:tcBorders>
          </w:tcPr>
          <w:p w14:paraId="5421DEDA">
            <w:pPr>
              <w:rPr>
                <w:sz w:val="2"/>
                <w:szCs w:val="2"/>
              </w:rPr>
            </w:pPr>
          </w:p>
        </w:tc>
        <w:tc>
          <w:tcPr>
            <w:tcW w:w="857" w:type="dxa"/>
            <w:vMerge w:val="continue"/>
            <w:tcBorders>
              <w:top w:val="nil"/>
            </w:tcBorders>
          </w:tcPr>
          <w:p w14:paraId="477E5F2E">
            <w:pPr>
              <w:rPr>
                <w:sz w:val="2"/>
                <w:szCs w:val="2"/>
              </w:rPr>
            </w:pPr>
          </w:p>
        </w:tc>
        <w:tc>
          <w:tcPr>
            <w:tcW w:w="3426" w:type="dxa"/>
            <w:gridSpan w:val="2"/>
            <w:vMerge w:val="continue"/>
            <w:tcBorders>
              <w:top w:val="nil"/>
            </w:tcBorders>
          </w:tcPr>
          <w:p w14:paraId="08EB01E9">
            <w:pPr>
              <w:rPr>
                <w:sz w:val="2"/>
                <w:szCs w:val="2"/>
              </w:rPr>
            </w:pPr>
          </w:p>
        </w:tc>
        <w:tc>
          <w:tcPr>
            <w:tcW w:w="6860" w:type="dxa"/>
            <w:vMerge w:val="continue"/>
            <w:tcBorders>
              <w:top w:val="nil"/>
            </w:tcBorders>
          </w:tcPr>
          <w:p w14:paraId="7D63C1F8">
            <w:pPr>
              <w:rPr>
                <w:sz w:val="2"/>
                <w:szCs w:val="2"/>
              </w:rPr>
            </w:pPr>
          </w:p>
        </w:tc>
        <w:tc>
          <w:tcPr>
            <w:tcW w:w="4032" w:type="dxa"/>
            <w:gridSpan w:val="2"/>
          </w:tcPr>
          <w:p w14:paraId="006DF016">
            <w:pPr>
              <w:pStyle w:val="9"/>
              <w:spacing w:before="70" w:line="230" w:lineRule="auto"/>
              <w:ind w:left="37" w:right="192"/>
              <w:rPr>
                <w:sz w:val="20"/>
              </w:rPr>
            </w:pPr>
            <w:r>
              <w:rPr>
                <w:w w:val="95"/>
                <w:sz w:val="20"/>
              </w:rPr>
              <w:t>未经批准，擅自引进暂时不能确定是否会造</w:t>
            </w:r>
            <w:r>
              <w:rPr>
                <w:sz w:val="20"/>
              </w:rPr>
              <w:t>成危害的外来物种</w:t>
            </w:r>
          </w:p>
        </w:tc>
        <w:tc>
          <w:tcPr>
            <w:tcW w:w="6930" w:type="dxa"/>
          </w:tcPr>
          <w:p w14:paraId="0D8D907D">
            <w:pPr>
              <w:pStyle w:val="9"/>
              <w:spacing w:before="4"/>
              <w:rPr>
                <w:sz w:val="14"/>
              </w:rPr>
            </w:pPr>
          </w:p>
          <w:p w14:paraId="39178D22">
            <w:pPr>
              <w:pStyle w:val="9"/>
              <w:spacing w:before="1"/>
              <w:ind w:left="35"/>
              <w:rPr>
                <w:sz w:val="20"/>
              </w:rPr>
            </w:pPr>
            <w:r>
              <w:rPr>
                <w:sz w:val="20"/>
              </w:rPr>
              <w:t>没收引进的外来物种，并处11万元以上19万元以下罚款。</w:t>
            </w:r>
          </w:p>
        </w:tc>
      </w:tr>
      <w:tr w14:paraId="39627E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538" w:type="dxa"/>
            <w:vMerge w:val="continue"/>
            <w:tcBorders>
              <w:top w:val="nil"/>
            </w:tcBorders>
          </w:tcPr>
          <w:p w14:paraId="68AFB3D2">
            <w:pPr>
              <w:rPr>
                <w:sz w:val="2"/>
                <w:szCs w:val="2"/>
              </w:rPr>
            </w:pPr>
          </w:p>
        </w:tc>
        <w:tc>
          <w:tcPr>
            <w:tcW w:w="857" w:type="dxa"/>
            <w:vMerge w:val="continue"/>
            <w:tcBorders>
              <w:top w:val="nil"/>
            </w:tcBorders>
          </w:tcPr>
          <w:p w14:paraId="1D8CA847">
            <w:pPr>
              <w:rPr>
                <w:sz w:val="2"/>
                <w:szCs w:val="2"/>
              </w:rPr>
            </w:pPr>
          </w:p>
        </w:tc>
        <w:tc>
          <w:tcPr>
            <w:tcW w:w="3426" w:type="dxa"/>
            <w:gridSpan w:val="2"/>
            <w:vMerge w:val="continue"/>
            <w:tcBorders>
              <w:top w:val="nil"/>
            </w:tcBorders>
          </w:tcPr>
          <w:p w14:paraId="6916DC2E">
            <w:pPr>
              <w:rPr>
                <w:sz w:val="2"/>
                <w:szCs w:val="2"/>
              </w:rPr>
            </w:pPr>
          </w:p>
        </w:tc>
        <w:tc>
          <w:tcPr>
            <w:tcW w:w="6860" w:type="dxa"/>
            <w:vMerge w:val="continue"/>
            <w:tcBorders>
              <w:top w:val="nil"/>
            </w:tcBorders>
          </w:tcPr>
          <w:p w14:paraId="00167AF2">
            <w:pPr>
              <w:rPr>
                <w:sz w:val="2"/>
                <w:szCs w:val="2"/>
              </w:rPr>
            </w:pPr>
          </w:p>
        </w:tc>
        <w:tc>
          <w:tcPr>
            <w:tcW w:w="4032" w:type="dxa"/>
            <w:gridSpan w:val="2"/>
          </w:tcPr>
          <w:p w14:paraId="669DC39B">
            <w:pPr>
              <w:pStyle w:val="9"/>
              <w:spacing w:before="83"/>
              <w:ind w:left="37"/>
              <w:rPr>
                <w:sz w:val="20"/>
              </w:rPr>
            </w:pPr>
            <w:r>
              <w:rPr>
                <w:sz w:val="20"/>
              </w:rPr>
              <w:t>未经批准，擅自引进会造成危害的外来物种</w:t>
            </w:r>
          </w:p>
        </w:tc>
        <w:tc>
          <w:tcPr>
            <w:tcW w:w="6930" w:type="dxa"/>
          </w:tcPr>
          <w:p w14:paraId="58D5FDB3">
            <w:pPr>
              <w:pStyle w:val="9"/>
              <w:spacing w:before="83"/>
              <w:ind w:left="35"/>
              <w:rPr>
                <w:sz w:val="20"/>
              </w:rPr>
            </w:pPr>
            <w:r>
              <w:rPr>
                <w:sz w:val="20"/>
              </w:rPr>
              <w:t>没收引进的外来物种，并处19万元以上25万元以下罚款。</w:t>
            </w:r>
          </w:p>
        </w:tc>
      </w:tr>
      <w:tr w14:paraId="343F4E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1" w:hRule="atLeast"/>
        </w:trPr>
        <w:tc>
          <w:tcPr>
            <w:tcW w:w="538" w:type="dxa"/>
            <w:vMerge w:val="restart"/>
          </w:tcPr>
          <w:p w14:paraId="2DF1C639">
            <w:pPr>
              <w:pStyle w:val="9"/>
              <w:rPr>
                <w:sz w:val="20"/>
              </w:rPr>
            </w:pPr>
          </w:p>
          <w:p w14:paraId="2E90E3C3">
            <w:pPr>
              <w:pStyle w:val="9"/>
              <w:rPr>
                <w:sz w:val="20"/>
              </w:rPr>
            </w:pPr>
          </w:p>
          <w:p w14:paraId="0AA1FCB3">
            <w:pPr>
              <w:pStyle w:val="9"/>
              <w:rPr>
                <w:sz w:val="20"/>
              </w:rPr>
            </w:pPr>
          </w:p>
          <w:p w14:paraId="7FF74F9D">
            <w:pPr>
              <w:pStyle w:val="9"/>
              <w:spacing w:before="141"/>
              <w:ind w:left="126"/>
              <w:rPr>
                <w:sz w:val="20"/>
              </w:rPr>
            </w:pPr>
            <w:r>
              <w:rPr>
                <w:sz w:val="20"/>
              </w:rPr>
              <w:t>146</w:t>
            </w:r>
          </w:p>
        </w:tc>
        <w:tc>
          <w:tcPr>
            <w:tcW w:w="857" w:type="dxa"/>
            <w:vMerge w:val="restart"/>
          </w:tcPr>
          <w:p w14:paraId="4A827A17">
            <w:pPr>
              <w:pStyle w:val="9"/>
              <w:rPr>
                <w:sz w:val="20"/>
              </w:rPr>
            </w:pPr>
          </w:p>
          <w:p w14:paraId="6802F667">
            <w:pPr>
              <w:pStyle w:val="9"/>
              <w:rPr>
                <w:sz w:val="20"/>
              </w:rPr>
            </w:pPr>
          </w:p>
          <w:p w14:paraId="7A53534D">
            <w:pPr>
              <w:pStyle w:val="9"/>
              <w:spacing w:before="11"/>
              <w:rPr>
                <w:sz w:val="21"/>
              </w:rPr>
            </w:pPr>
          </w:p>
          <w:p w14:paraId="37B35083">
            <w:pPr>
              <w:pStyle w:val="9"/>
              <w:spacing w:line="230" w:lineRule="auto"/>
              <w:ind w:left="236" w:right="200"/>
              <w:rPr>
                <w:sz w:val="20"/>
              </w:rPr>
            </w:pPr>
            <w:r>
              <w:rPr>
                <w:sz w:val="20"/>
              </w:rPr>
              <w:t>生物安全</w:t>
            </w:r>
          </w:p>
        </w:tc>
        <w:tc>
          <w:tcPr>
            <w:tcW w:w="3426" w:type="dxa"/>
            <w:gridSpan w:val="2"/>
            <w:vMerge w:val="restart"/>
          </w:tcPr>
          <w:p w14:paraId="0004C085">
            <w:pPr>
              <w:pStyle w:val="9"/>
              <w:rPr>
                <w:sz w:val="20"/>
              </w:rPr>
            </w:pPr>
          </w:p>
          <w:p w14:paraId="6BAF8460">
            <w:pPr>
              <w:pStyle w:val="9"/>
              <w:rPr>
                <w:sz w:val="20"/>
              </w:rPr>
            </w:pPr>
          </w:p>
          <w:p w14:paraId="58650C52">
            <w:pPr>
              <w:pStyle w:val="9"/>
              <w:spacing w:before="11"/>
              <w:rPr>
                <w:sz w:val="21"/>
              </w:rPr>
            </w:pPr>
          </w:p>
          <w:p w14:paraId="2AA3CD09">
            <w:pPr>
              <w:pStyle w:val="9"/>
              <w:spacing w:line="230" w:lineRule="auto"/>
              <w:ind w:left="39" w:right="181"/>
              <w:rPr>
                <w:sz w:val="20"/>
              </w:rPr>
            </w:pPr>
            <w:r>
              <w:rPr>
                <w:w w:val="95"/>
                <w:sz w:val="20"/>
              </w:rPr>
              <w:t>对未经批准，擅自释放或者丢弃外来</w:t>
            </w:r>
            <w:r>
              <w:rPr>
                <w:sz w:val="20"/>
              </w:rPr>
              <w:t>物种的行政处罚</w:t>
            </w:r>
          </w:p>
        </w:tc>
        <w:tc>
          <w:tcPr>
            <w:tcW w:w="6860" w:type="dxa"/>
            <w:vMerge w:val="restart"/>
          </w:tcPr>
          <w:p w14:paraId="48110F2B">
            <w:pPr>
              <w:pStyle w:val="9"/>
              <w:rPr>
                <w:sz w:val="20"/>
              </w:rPr>
            </w:pPr>
          </w:p>
          <w:p w14:paraId="78CB4F89">
            <w:pPr>
              <w:pStyle w:val="9"/>
              <w:spacing w:before="12"/>
              <w:rPr>
                <w:sz w:val="21"/>
              </w:rPr>
            </w:pPr>
          </w:p>
          <w:p w14:paraId="47AC5EC4">
            <w:pPr>
              <w:pStyle w:val="9"/>
              <w:spacing w:line="252" w:lineRule="exact"/>
              <w:ind w:left="38"/>
              <w:rPr>
                <w:b/>
                <w:sz w:val="20"/>
              </w:rPr>
            </w:pPr>
            <w:r>
              <w:rPr>
                <w:b/>
                <w:sz w:val="20"/>
              </w:rPr>
              <w:t>《中华人民共和国生物安全法》（2024修正）</w:t>
            </w:r>
          </w:p>
          <w:p w14:paraId="117FFE6C">
            <w:pPr>
              <w:pStyle w:val="9"/>
              <w:spacing w:before="3" w:line="230" w:lineRule="auto"/>
              <w:ind w:left="38" w:right="34"/>
              <w:rPr>
                <w:sz w:val="20"/>
              </w:rPr>
            </w:pPr>
            <w:r>
              <w:rPr>
                <w:b/>
                <w:spacing w:val="10"/>
                <w:sz w:val="20"/>
              </w:rPr>
              <w:t xml:space="preserve">第八十一条第二款 </w:t>
            </w:r>
            <w:r>
              <w:rPr>
                <w:sz w:val="20"/>
              </w:rPr>
              <w:t>违反本法规定，未经批准，擅自释放或者丢弃外来</w:t>
            </w:r>
            <w:r>
              <w:rPr>
                <w:spacing w:val="-1"/>
                <w:w w:val="95"/>
                <w:sz w:val="20"/>
              </w:rPr>
              <w:t>物种的，由县级以上人民政府有关部门根据职责分工，责令限期捕回、找回释</w:t>
            </w:r>
            <w:r>
              <w:rPr>
                <w:sz w:val="20"/>
              </w:rPr>
              <w:t>放或者丢弃的外来物种，处一万元以上五万元以下的罚款。</w:t>
            </w:r>
          </w:p>
        </w:tc>
        <w:tc>
          <w:tcPr>
            <w:tcW w:w="4032" w:type="dxa"/>
            <w:gridSpan w:val="2"/>
          </w:tcPr>
          <w:p w14:paraId="0C150ED6">
            <w:pPr>
              <w:pStyle w:val="9"/>
              <w:spacing w:before="70" w:line="230" w:lineRule="auto"/>
              <w:ind w:left="37" w:right="143"/>
              <w:rPr>
                <w:sz w:val="20"/>
              </w:rPr>
            </w:pPr>
            <w:r>
              <w:rPr>
                <w:w w:val="95"/>
                <w:sz w:val="20"/>
              </w:rPr>
              <w:t>经责令限期捕回、找回释放或者丢弃的外来物种，能够采取补救措施全部捕回、找回的</w:t>
            </w:r>
          </w:p>
        </w:tc>
        <w:tc>
          <w:tcPr>
            <w:tcW w:w="6930" w:type="dxa"/>
          </w:tcPr>
          <w:p w14:paraId="1E6D54D1">
            <w:pPr>
              <w:pStyle w:val="9"/>
              <w:spacing w:before="5"/>
              <w:rPr>
                <w:sz w:val="14"/>
              </w:rPr>
            </w:pPr>
          </w:p>
          <w:p w14:paraId="1903F76C">
            <w:pPr>
              <w:pStyle w:val="9"/>
              <w:ind w:left="35"/>
              <w:rPr>
                <w:sz w:val="20"/>
              </w:rPr>
            </w:pPr>
            <w:r>
              <w:rPr>
                <w:sz w:val="20"/>
              </w:rPr>
              <w:t>处1万元以上2万元以下罚款。</w:t>
            </w:r>
          </w:p>
        </w:tc>
      </w:tr>
      <w:tr w14:paraId="450D2A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76FBC78B">
            <w:pPr>
              <w:rPr>
                <w:sz w:val="2"/>
                <w:szCs w:val="2"/>
              </w:rPr>
            </w:pPr>
          </w:p>
        </w:tc>
        <w:tc>
          <w:tcPr>
            <w:tcW w:w="857" w:type="dxa"/>
            <w:vMerge w:val="continue"/>
            <w:tcBorders>
              <w:top w:val="nil"/>
            </w:tcBorders>
          </w:tcPr>
          <w:p w14:paraId="1959380D">
            <w:pPr>
              <w:rPr>
                <w:sz w:val="2"/>
                <w:szCs w:val="2"/>
              </w:rPr>
            </w:pPr>
          </w:p>
        </w:tc>
        <w:tc>
          <w:tcPr>
            <w:tcW w:w="3426" w:type="dxa"/>
            <w:gridSpan w:val="2"/>
            <w:vMerge w:val="continue"/>
            <w:tcBorders>
              <w:top w:val="nil"/>
            </w:tcBorders>
          </w:tcPr>
          <w:p w14:paraId="6BF93E43">
            <w:pPr>
              <w:rPr>
                <w:sz w:val="2"/>
                <w:szCs w:val="2"/>
              </w:rPr>
            </w:pPr>
          </w:p>
        </w:tc>
        <w:tc>
          <w:tcPr>
            <w:tcW w:w="6860" w:type="dxa"/>
            <w:vMerge w:val="continue"/>
            <w:tcBorders>
              <w:top w:val="nil"/>
            </w:tcBorders>
          </w:tcPr>
          <w:p w14:paraId="05A6FF1E">
            <w:pPr>
              <w:rPr>
                <w:sz w:val="2"/>
                <w:szCs w:val="2"/>
              </w:rPr>
            </w:pPr>
          </w:p>
        </w:tc>
        <w:tc>
          <w:tcPr>
            <w:tcW w:w="4032" w:type="dxa"/>
            <w:gridSpan w:val="2"/>
          </w:tcPr>
          <w:p w14:paraId="2F9CF53E">
            <w:pPr>
              <w:pStyle w:val="9"/>
              <w:spacing w:before="111" w:line="230" w:lineRule="auto"/>
              <w:ind w:left="37" w:right="143"/>
              <w:rPr>
                <w:sz w:val="20"/>
              </w:rPr>
            </w:pPr>
            <w:r>
              <w:rPr>
                <w:w w:val="95"/>
                <w:sz w:val="20"/>
              </w:rPr>
              <w:t>经责令限期捕回、找回释放或者丢弃的外来物种，能够采取补救措施部分捕回、找回的</w:t>
            </w:r>
          </w:p>
        </w:tc>
        <w:tc>
          <w:tcPr>
            <w:tcW w:w="6930" w:type="dxa"/>
          </w:tcPr>
          <w:p w14:paraId="1C09A966">
            <w:pPr>
              <w:pStyle w:val="9"/>
              <w:spacing w:before="7"/>
              <w:rPr>
                <w:sz w:val="17"/>
              </w:rPr>
            </w:pPr>
          </w:p>
          <w:p w14:paraId="3E5A4978">
            <w:pPr>
              <w:pStyle w:val="9"/>
              <w:ind w:left="35"/>
              <w:rPr>
                <w:sz w:val="20"/>
              </w:rPr>
            </w:pPr>
            <w:r>
              <w:rPr>
                <w:sz w:val="20"/>
              </w:rPr>
              <w:t>处2万元以上4万元以下罚款。</w:t>
            </w:r>
          </w:p>
        </w:tc>
      </w:tr>
      <w:tr w14:paraId="6C0937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538" w:type="dxa"/>
            <w:vMerge w:val="continue"/>
            <w:tcBorders>
              <w:top w:val="nil"/>
            </w:tcBorders>
          </w:tcPr>
          <w:p w14:paraId="77BD1A1F">
            <w:pPr>
              <w:rPr>
                <w:sz w:val="2"/>
                <w:szCs w:val="2"/>
              </w:rPr>
            </w:pPr>
          </w:p>
        </w:tc>
        <w:tc>
          <w:tcPr>
            <w:tcW w:w="857" w:type="dxa"/>
            <w:vMerge w:val="continue"/>
            <w:tcBorders>
              <w:top w:val="nil"/>
            </w:tcBorders>
          </w:tcPr>
          <w:p w14:paraId="271C820F">
            <w:pPr>
              <w:rPr>
                <w:sz w:val="2"/>
                <w:szCs w:val="2"/>
              </w:rPr>
            </w:pPr>
          </w:p>
        </w:tc>
        <w:tc>
          <w:tcPr>
            <w:tcW w:w="3426" w:type="dxa"/>
            <w:gridSpan w:val="2"/>
            <w:vMerge w:val="continue"/>
            <w:tcBorders>
              <w:top w:val="nil"/>
            </w:tcBorders>
          </w:tcPr>
          <w:p w14:paraId="221BA22C">
            <w:pPr>
              <w:rPr>
                <w:sz w:val="2"/>
                <w:szCs w:val="2"/>
              </w:rPr>
            </w:pPr>
          </w:p>
        </w:tc>
        <w:tc>
          <w:tcPr>
            <w:tcW w:w="6860" w:type="dxa"/>
            <w:vMerge w:val="continue"/>
            <w:tcBorders>
              <w:top w:val="nil"/>
            </w:tcBorders>
          </w:tcPr>
          <w:p w14:paraId="2870555B">
            <w:pPr>
              <w:rPr>
                <w:sz w:val="2"/>
                <w:szCs w:val="2"/>
              </w:rPr>
            </w:pPr>
          </w:p>
        </w:tc>
        <w:tc>
          <w:tcPr>
            <w:tcW w:w="4032" w:type="dxa"/>
            <w:gridSpan w:val="2"/>
          </w:tcPr>
          <w:p w14:paraId="17E844C7">
            <w:pPr>
              <w:pStyle w:val="9"/>
              <w:spacing w:before="127" w:line="232" w:lineRule="auto"/>
              <w:ind w:left="37" w:right="192"/>
              <w:rPr>
                <w:sz w:val="20"/>
              </w:rPr>
            </w:pPr>
            <w:r>
              <w:rPr>
                <w:w w:val="95"/>
                <w:sz w:val="20"/>
              </w:rPr>
              <w:t>经责令限期捕回、找回释放或者丢弃的外来</w:t>
            </w:r>
            <w:r>
              <w:rPr>
                <w:sz w:val="20"/>
              </w:rPr>
              <w:t>物种，无法采取补救措施捕回、找回的</w:t>
            </w:r>
          </w:p>
        </w:tc>
        <w:tc>
          <w:tcPr>
            <w:tcW w:w="6930" w:type="dxa"/>
          </w:tcPr>
          <w:p w14:paraId="60556204">
            <w:pPr>
              <w:pStyle w:val="9"/>
              <w:spacing w:before="1"/>
              <w:rPr>
                <w:sz w:val="19"/>
              </w:rPr>
            </w:pPr>
          </w:p>
          <w:p w14:paraId="71435ACE">
            <w:pPr>
              <w:pStyle w:val="9"/>
              <w:ind w:left="35"/>
              <w:rPr>
                <w:sz w:val="20"/>
              </w:rPr>
            </w:pPr>
            <w:r>
              <w:rPr>
                <w:sz w:val="20"/>
              </w:rPr>
              <w:t>处4万元以上5万元以下罚款。</w:t>
            </w:r>
          </w:p>
        </w:tc>
      </w:tr>
      <w:tr w14:paraId="6FA0C0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5" w:hRule="atLeast"/>
        </w:trPr>
        <w:tc>
          <w:tcPr>
            <w:tcW w:w="538" w:type="dxa"/>
            <w:vMerge w:val="restart"/>
          </w:tcPr>
          <w:p w14:paraId="7A3A8C80">
            <w:pPr>
              <w:pStyle w:val="9"/>
              <w:rPr>
                <w:sz w:val="20"/>
              </w:rPr>
            </w:pPr>
          </w:p>
          <w:p w14:paraId="3FAD3D53">
            <w:pPr>
              <w:pStyle w:val="9"/>
              <w:rPr>
                <w:sz w:val="20"/>
              </w:rPr>
            </w:pPr>
          </w:p>
          <w:p w14:paraId="7C738C5E">
            <w:pPr>
              <w:pStyle w:val="9"/>
              <w:rPr>
                <w:sz w:val="20"/>
              </w:rPr>
            </w:pPr>
          </w:p>
          <w:p w14:paraId="717B744A">
            <w:pPr>
              <w:pStyle w:val="9"/>
              <w:rPr>
                <w:sz w:val="20"/>
              </w:rPr>
            </w:pPr>
          </w:p>
          <w:p w14:paraId="63BC48FB">
            <w:pPr>
              <w:pStyle w:val="9"/>
              <w:rPr>
                <w:sz w:val="20"/>
              </w:rPr>
            </w:pPr>
          </w:p>
          <w:p w14:paraId="0F11FEC7">
            <w:pPr>
              <w:pStyle w:val="9"/>
              <w:rPr>
                <w:sz w:val="20"/>
              </w:rPr>
            </w:pPr>
          </w:p>
          <w:p w14:paraId="51B6332D">
            <w:pPr>
              <w:pStyle w:val="9"/>
              <w:rPr>
                <w:sz w:val="20"/>
              </w:rPr>
            </w:pPr>
          </w:p>
          <w:p w14:paraId="7422D6C0">
            <w:pPr>
              <w:pStyle w:val="9"/>
              <w:rPr>
                <w:sz w:val="20"/>
              </w:rPr>
            </w:pPr>
          </w:p>
          <w:p w14:paraId="18AE7F9A">
            <w:pPr>
              <w:pStyle w:val="9"/>
              <w:rPr>
                <w:sz w:val="20"/>
              </w:rPr>
            </w:pPr>
          </w:p>
          <w:p w14:paraId="59570D20">
            <w:pPr>
              <w:pStyle w:val="9"/>
              <w:rPr>
                <w:sz w:val="20"/>
              </w:rPr>
            </w:pPr>
          </w:p>
          <w:p w14:paraId="6136B891">
            <w:pPr>
              <w:pStyle w:val="9"/>
              <w:rPr>
                <w:sz w:val="20"/>
              </w:rPr>
            </w:pPr>
          </w:p>
          <w:p w14:paraId="1A246DE7">
            <w:pPr>
              <w:pStyle w:val="9"/>
              <w:rPr>
                <w:sz w:val="20"/>
              </w:rPr>
            </w:pPr>
          </w:p>
          <w:p w14:paraId="299F7992">
            <w:pPr>
              <w:pStyle w:val="9"/>
              <w:rPr>
                <w:sz w:val="20"/>
              </w:rPr>
            </w:pPr>
          </w:p>
          <w:p w14:paraId="0EC220BD">
            <w:pPr>
              <w:pStyle w:val="9"/>
              <w:rPr>
                <w:sz w:val="20"/>
              </w:rPr>
            </w:pPr>
          </w:p>
          <w:p w14:paraId="289152CC">
            <w:pPr>
              <w:pStyle w:val="9"/>
              <w:rPr>
                <w:sz w:val="20"/>
              </w:rPr>
            </w:pPr>
          </w:p>
          <w:p w14:paraId="72567B0F">
            <w:pPr>
              <w:pStyle w:val="9"/>
              <w:spacing w:before="137"/>
              <w:ind w:left="126"/>
              <w:rPr>
                <w:sz w:val="20"/>
              </w:rPr>
            </w:pPr>
            <w:r>
              <w:rPr>
                <w:sz w:val="20"/>
              </w:rPr>
              <w:t>147</w:t>
            </w:r>
          </w:p>
        </w:tc>
        <w:tc>
          <w:tcPr>
            <w:tcW w:w="857" w:type="dxa"/>
            <w:vMerge w:val="restart"/>
          </w:tcPr>
          <w:p w14:paraId="7BCB3F1A">
            <w:pPr>
              <w:pStyle w:val="9"/>
              <w:rPr>
                <w:sz w:val="20"/>
              </w:rPr>
            </w:pPr>
          </w:p>
          <w:p w14:paraId="7BCBFD8D">
            <w:pPr>
              <w:pStyle w:val="9"/>
              <w:rPr>
                <w:sz w:val="20"/>
              </w:rPr>
            </w:pPr>
          </w:p>
          <w:p w14:paraId="28371B13">
            <w:pPr>
              <w:pStyle w:val="9"/>
              <w:rPr>
                <w:sz w:val="20"/>
              </w:rPr>
            </w:pPr>
          </w:p>
          <w:p w14:paraId="1C786BFE">
            <w:pPr>
              <w:pStyle w:val="9"/>
              <w:rPr>
                <w:sz w:val="20"/>
              </w:rPr>
            </w:pPr>
          </w:p>
          <w:p w14:paraId="5DC89E43">
            <w:pPr>
              <w:pStyle w:val="9"/>
              <w:rPr>
                <w:sz w:val="20"/>
              </w:rPr>
            </w:pPr>
          </w:p>
          <w:p w14:paraId="6BBEB26C">
            <w:pPr>
              <w:pStyle w:val="9"/>
              <w:rPr>
                <w:sz w:val="20"/>
              </w:rPr>
            </w:pPr>
          </w:p>
          <w:p w14:paraId="6BD5145D">
            <w:pPr>
              <w:pStyle w:val="9"/>
              <w:rPr>
                <w:sz w:val="20"/>
              </w:rPr>
            </w:pPr>
          </w:p>
          <w:p w14:paraId="3438696E">
            <w:pPr>
              <w:pStyle w:val="9"/>
              <w:rPr>
                <w:sz w:val="20"/>
              </w:rPr>
            </w:pPr>
          </w:p>
          <w:p w14:paraId="2B2FD85A">
            <w:pPr>
              <w:pStyle w:val="9"/>
              <w:rPr>
                <w:sz w:val="20"/>
              </w:rPr>
            </w:pPr>
          </w:p>
          <w:p w14:paraId="598BC13A">
            <w:pPr>
              <w:pStyle w:val="9"/>
              <w:rPr>
                <w:sz w:val="20"/>
              </w:rPr>
            </w:pPr>
          </w:p>
          <w:p w14:paraId="6C816DBE">
            <w:pPr>
              <w:pStyle w:val="9"/>
              <w:rPr>
                <w:sz w:val="20"/>
              </w:rPr>
            </w:pPr>
          </w:p>
          <w:p w14:paraId="7DA74538">
            <w:pPr>
              <w:pStyle w:val="9"/>
              <w:rPr>
                <w:sz w:val="20"/>
              </w:rPr>
            </w:pPr>
          </w:p>
          <w:p w14:paraId="160315C8">
            <w:pPr>
              <w:pStyle w:val="9"/>
              <w:rPr>
                <w:sz w:val="20"/>
              </w:rPr>
            </w:pPr>
          </w:p>
          <w:p w14:paraId="560638D8">
            <w:pPr>
              <w:pStyle w:val="9"/>
              <w:spacing w:before="2"/>
              <w:rPr>
                <w:sz w:val="22"/>
              </w:rPr>
            </w:pPr>
          </w:p>
          <w:p w14:paraId="5421BE54">
            <w:pPr>
              <w:pStyle w:val="9"/>
              <w:spacing w:line="232" w:lineRule="auto"/>
              <w:ind w:left="138" w:right="99"/>
              <w:jc w:val="both"/>
              <w:rPr>
                <w:sz w:val="20"/>
              </w:rPr>
            </w:pPr>
            <w:r>
              <w:rPr>
                <w:sz w:val="20"/>
              </w:rPr>
              <w:t>病原微生物实验室生物安全</w:t>
            </w:r>
          </w:p>
        </w:tc>
        <w:tc>
          <w:tcPr>
            <w:tcW w:w="1299" w:type="dxa"/>
            <w:vMerge w:val="restart"/>
          </w:tcPr>
          <w:p w14:paraId="0C4C24A9">
            <w:pPr>
              <w:pStyle w:val="9"/>
              <w:rPr>
                <w:sz w:val="20"/>
              </w:rPr>
            </w:pPr>
          </w:p>
          <w:p w14:paraId="72D52B88">
            <w:pPr>
              <w:pStyle w:val="9"/>
              <w:rPr>
                <w:sz w:val="20"/>
              </w:rPr>
            </w:pPr>
          </w:p>
          <w:p w14:paraId="21A65384">
            <w:pPr>
              <w:pStyle w:val="9"/>
              <w:rPr>
                <w:sz w:val="20"/>
              </w:rPr>
            </w:pPr>
          </w:p>
          <w:p w14:paraId="685FC5E7">
            <w:pPr>
              <w:pStyle w:val="9"/>
              <w:rPr>
                <w:sz w:val="20"/>
              </w:rPr>
            </w:pPr>
          </w:p>
          <w:p w14:paraId="51B6E8B7">
            <w:pPr>
              <w:pStyle w:val="9"/>
              <w:rPr>
                <w:sz w:val="20"/>
              </w:rPr>
            </w:pPr>
          </w:p>
          <w:p w14:paraId="21E4740D">
            <w:pPr>
              <w:pStyle w:val="9"/>
              <w:rPr>
                <w:sz w:val="20"/>
              </w:rPr>
            </w:pPr>
          </w:p>
          <w:p w14:paraId="3F1CCD66">
            <w:pPr>
              <w:pStyle w:val="9"/>
              <w:rPr>
                <w:sz w:val="20"/>
              </w:rPr>
            </w:pPr>
          </w:p>
          <w:p w14:paraId="4F91F0F2">
            <w:pPr>
              <w:pStyle w:val="9"/>
              <w:rPr>
                <w:sz w:val="20"/>
              </w:rPr>
            </w:pPr>
          </w:p>
          <w:p w14:paraId="2DAC7AB6">
            <w:pPr>
              <w:pStyle w:val="9"/>
              <w:rPr>
                <w:sz w:val="20"/>
              </w:rPr>
            </w:pPr>
          </w:p>
          <w:p w14:paraId="4BF5863F">
            <w:pPr>
              <w:pStyle w:val="9"/>
              <w:rPr>
                <w:sz w:val="20"/>
              </w:rPr>
            </w:pPr>
          </w:p>
          <w:p w14:paraId="530E74B3">
            <w:pPr>
              <w:pStyle w:val="9"/>
              <w:rPr>
                <w:sz w:val="20"/>
              </w:rPr>
            </w:pPr>
          </w:p>
          <w:p w14:paraId="70CB4411">
            <w:pPr>
              <w:pStyle w:val="9"/>
              <w:spacing w:before="179" w:line="232" w:lineRule="auto"/>
              <w:ind w:left="39" w:right="43"/>
              <w:jc w:val="both"/>
              <w:rPr>
                <w:sz w:val="20"/>
              </w:rPr>
            </w:pPr>
            <w:r>
              <w:rPr>
                <w:spacing w:val="-3"/>
                <w:sz w:val="20"/>
              </w:rPr>
              <w:t>对购买或者引进列入管控清单的重要设备</w:t>
            </w:r>
          </w:p>
          <w:p w14:paraId="1FB76013">
            <w:pPr>
              <w:pStyle w:val="9"/>
              <w:spacing w:line="230" w:lineRule="auto"/>
              <w:ind w:left="39" w:right="43"/>
              <w:rPr>
                <w:sz w:val="20"/>
              </w:rPr>
            </w:pPr>
            <w:r>
              <w:rPr>
                <w:spacing w:val="-3"/>
                <w:sz w:val="20"/>
              </w:rPr>
              <w:t>、特殊生物因</w:t>
            </w:r>
            <w:r>
              <w:rPr>
                <w:sz w:val="20"/>
              </w:rPr>
              <w:t>子未进行登</w:t>
            </w:r>
            <w:r>
              <w:rPr>
                <w:spacing w:val="-3"/>
                <w:sz w:val="20"/>
              </w:rPr>
              <w:t>记，或者未报国务院有关部门备案等行为</w:t>
            </w:r>
            <w:r>
              <w:rPr>
                <w:sz w:val="20"/>
              </w:rPr>
              <w:t>的行政处罚</w:t>
            </w:r>
          </w:p>
        </w:tc>
        <w:tc>
          <w:tcPr>
            <w:tcW w:w="2127" w:type="dxa"/>
            <w:vMerge w:val="restart"/>
          </w:tcPr>
          <w:p w14:paraId="48C99F2F">
            <w:pPr>
              <w:pStyle w:val="9"/>
              <w:rPr>
                <w:sz w:val="20"/>
              </w:rPr>
            </w:pPr>
          </w:p>
          <w:p w14:paraId="79F00417">
            <w:pPr>
              <w:pStyle w:val="9"/>
              <w:spacing w:before="8"/>
              <w:rPr>
                <w:sz w:val="18"/>
              </w:rPr>
            </w:pPr>
          </w:p>
          <w:p w14:paraId="3DE55945">
            <w:pPr>
              <w:pStyle w:val="9"/>
              <w:spacing w:line="230" w:lineRule="auto"/>
              <w:ind w:left="36" w:right="76"/>
              <w:rPr>
                <w:sz w:val="20"/>
              </w:rPr>
            </w:pPr>
            <w:r>
              <w:rPr>
                <w:spacing w:val="-2"/>
                <w:sz w:val="20"/>
              </w:rPr>
              <w:t>对购买或者引进列入管控清单的重要设备、特</w:t>
            </w:r>
            <w:r>
              <w:rPr>
                <w:sz w:val="20"/>
              </w:rPr>
              <w:t>殊生物因子未进行登</w:t>
            </w:r>
            <w:r>
              <w:rPr>
                <w:spacing w:val="-2"/>
                <w:sz w:val="20"/>
              </w:rPr>
              <w:t>记，或者未报国务院有关部门备案的行政处罚</w:t>
            </w:r>
          </w:p>
        </w:tc>
        <w:tc>
          <w:tcPr>
            <w:tcW w:w="6860" w:type="dxa"/>
            <w:vMerge w:val="restart"/>
          </w:tcPr>
          <w:p w14:paraId="71067A70">
            <w:pPr>
              <w:pStyle w:val="9"/>
              <w:rPr>
                <w:sz w:val="20"/>
              </w:rPr>
            </w:pPr>
          </w:p>
          <w:p w14:paraId="6BA14ED1">
            <w:pPr>
              <w:pStyle w:val="9"/>
              <w:rPr>
                <w:sz w:val="20"/>
              </w:rPr>
            </w:pPr>
          </w:p>
          <w:p w14:paraId="034AEC0E">
            <w:pPr>
              <w:pStyle w:val="9"/>
              <w:rPr>
                <w:sz w:val="20"/>
              </w:rPr>
            </w:pPr>
          </w:p>
          <w:p w14:paraId="37B6B8B3">
            <w:pPr>
              <w:pStyle w:val="9"/>
              <w:rPr>
                <w:sz w:val="20"/>
              </w:rPr>
            </w:pPr>
          </w:p>
          <w:p w14:paraId="29BA4214">
            <w:pPr>
              <w:pStyle w:val="9"/>
              <w:rPr>
                <w:sz w:val="20"/>
              </w:rPr>
            </w:pPr>
          </w:p>
          <w:p w14:paraId="1CBD8FC3">
            <w:pPr>
              <w:pStyle w:val="9"/>
              <w:rPr>
                <w:sz w:val="20"/>
              </w:rPr>
            </w:pPr>
          </w:p>
          <w:p w14:paraId="2CB129D3">
            <w:pPr>
              <w:pStyle w:val="9"/>
              <w:rPr>
                <w:sz w:val="20"/>
              </w:rPr>
            </w:pPr>
          </w:p>
          <w:p w14:paraId="294E51B4">
            <w:pPr>
              <w:pStyle w:val="9"/>
              <w:rPr>
                <w:sz w:val="20"/>
              </w:rPr>
            </w:pPr>
          </w:p>
          <w:p w14:paraId="1CF337B9">
            <w:pPr>
              <w:pStyle w:val="9"/>
              <w:rPr>
                <w:sz w:val="20"/>
              </w:rPr>
            </w:pPr>
          </w:p>
          <w:p w14:paraId="76756824">
            <w:pPr>
              <w:pStyle w:val="9"/>
              <w:rPr>
                <w:sz w:val="20"/>
              </w:rPr>
            </w:pPr>
          </w:p>
          <w:p w14:paraId="2803C082">
            <w:pPr>
              <w:pStyle w:val="9"/>
              <w:rPr>
                <w:sz w:val="20"/>
              </w:rPr>
            </w:pPr>
          </w:p>
          <w:p w14:paraId="5C16E699">
            <w:pPr>
              <w:pStyle w:val="9"/>
              <w:spacing w:before="3"/>
              <w:rPr>
                <w:sz w:val="23"/>
              </w:rPr>
            </w:pPr>
          </w:p>
          <w:p w14:paraId="0A1ACE49">
            <w:pPr>
              <w:pStyle w:val="9"/>
              <w:spacing w:line="251" w:lineRule="exact"/>
              <w:ind w:left="38"/>
              <w:rPr>
                <w:b/>
                <w:sz w:val="20"/>
              </w:rPr>
            </w:pPr>
            <w:r>
              <w:rPr>
                <w:b/>
                <w:sz w:val="20"/>
              </w:rPr>
              <w:t>《中华人民共和国生物安全法》（2024修正）</w:t>
            </w:r>
          </w:p>
          <w:p w14:paraId="075FB940">
            <w:pPr>
              <w:pStyle w:val="9"/>
              <w:spacing w:before="3" w:line="230" w:lineRule="auto"/>
              <w:ind w:left="38" w:right="9"/>
              <w:jc w:val="both"/>
              <w:rPr>
                <w:sz w:val="20"/>
              </w:rPr>
            </w:pPr>
            <w:r>
              <w:rPr>
                <w:b/>
                <w:spacing w:val="13"/>
                <w:sz w:val="20"/>
              </w:rPr>
              <w:t xml:space="preserve">第七十八条 </w:t>
            </w:r>
            <w:r>
              <w:rPr>
                <w:spacing w:val="-1"/>
                <w:sz w:val="20"/>
              </w:rPr>
              <w:t>违反本法规定，有下列行为之一的，由县级以上人民政府有</w:t>
            </w:r>
            <w:r>
              <w:rPr>
                <w:w w:val="95"/>
                <w:sz w:val="20"/>
              </w:rPr>
              <w:t>关部门根据职责分工，责令改正，没收违法所得，给予警告，可以并处十万元以上一百万元以下的罚款：（一）购买或者引进列入管控清单的重要设备、特殊生物因子未进行登记，或者未报国务院有关部门备案；（二）个人购买或者持有列入管控清单的重要设备或者特殊生物因子；（三）个人设立病原微生物实验室或者从事病原微生物实验活动；（四）未经实验室负责人批准进入高等</w:t>
            </w:r>
            <w:r>
              <w:rPr>
                <w:sz w:val="20"/>
              </w:rPr>
              <w:t>级病原微生物实验室。</w:t>
            </w:r>
          </w:p>
        </w:tc>
        <w:tc>
          <w:tcPr>
            <w:tcW w:w="1201" w:type="dxa"/>
            <w:vMerge w:val="restart"/>
          </w:tcPr>
          <w:p w14:paraId="2E10A7EB">
            <w:pPr>
              <w:pStyle w:val="9"/>
              <w:rPr>
                <w:sz w:val="20"/>
              </w:rPr>
            </w:pPr>
          </w:p>
          <w:p w14:paraId="6AE213D0">
            <w:pPr>
              <w:pStyle w:val="9"/>
              <w:rPr>
                <w:sz w:val="20"/>
              </w:rPr>
            </w:pPr>
          </w:p>
          <w:p w14:paraId="401B50E3">
            <w:pPr>
              <w:pStyle w:val="9"/>
              <w:rPr>
                <w:sz w:val="20"/>
              </w:rPr>
            </w:pPr>
          </w:p>
          <w:p w14:paraId="0C558362">
            <w:pPr>
              <w:pStyle w:val="9"/>
              <w:rPr>
                <w:sz w:val="20"/>
              </w:rPr>
            </w:pPr>
          </w:p>
          <w:p w14:paraId="5C61F47D">
            <w:pPr>
              <w:pStyle w:val="9"/>
              <w:spacing w:before="11"/>
              <w:rPr>
                <w:sz w:val="21"/>
              </w:rPr>
            </w:pPr>
          </w:p>
          <w:p w14:paraId="6A963DC7">
            <w:pPr>
              <w:pStyle w:val="9"/>
              <w:spacing w:line="252" w:lineRule="exact"/>
              <w:ind w:left="37"/>
              <w:rPr>
                <w:sz w:val="20"/>
              </w:rPr>
            </w:pPr>
            <w:r>
              <w:rPr>
                <w:w w:val="95"/>
                <w:sz w:val="20"/>
              </w:rPr>
              <w:t>违反第</w:t>
            </w:r>
          </w:p>
          <w:p w14:paraId="3802C209">
            <w:pPr>
              <w:pStyle w:val="9"/>
              <w:spacing w:line="248" w:lineRule="exact"/>
              <w:ind w:left="37"/>
              <w:rPr>
                <w:sz w:val="20"/>
              </w:rPr>
            </w:pPr>
            <w:r>
              <w:rPr>
                <w:spacing w:val="-1"/>
                <w:w w:val="95"/>
                <w:sz w:val="20"/>
              </w:rPr>
              <w:t>（一</w:t>
            </w:r>
            <w:r>
              <w:rPr>
                <w:w w:val="95"/>
                <w:sz w:val="20"/>
              </w:rPr>
              <w:t>）</w:t>
            </w:r>
          </w:p>
          <w:p w14:paraId="7A0151A2">
            <w:pPr>
              <w:pStyle w:val="9"/>
              <w:spacing w:line="252" w:lineRule="exact"/>
              <w:ind w:left="37"/>
              <w:rPr>
                <w:sz w:val="20"/>
              </w:rPr>
            </w:pPr>
            <w:r>
              <w:rPr>
                <w:sz w:val="20"/>
              </w:rPr>
              <w:t>（二）项的</w:t>
            </w:r>
          </w:p>
        </w:tc>
        <w:tc>
          <w:tcPr>
            <w:tcW w:w="2831" w:type="dxa"/>
          </w:tcPr>
          <w:p w14:paraId="659D63E1">
            <w:pPr>
              <w:pStyle w:val="9"/>
              <w:spacing w:before="46" w:line="230" w:lineRule="auto"/>
              <w:ind w:left="36" w:right="40"/>
              <w:rPr>
                <w:sz w:val="20"/>
              </w:rPr>
            </w:pPr>
            <w:r>
              <w:rPr>
                <w:sz w:val="20"/>
              </w:rPr>
              <w:t>购买或者引进1种列入管控清单的重要设备、特殊生物因子未进行登记，或者未报国务院有</w:t>
            </w:r>
          </w:p>
          <w:p w14:paraId="69243D35">
            <w:pPr>
              <w:pStyle w:val="9"/>
              <w:spacing w:line="241" w:lineRule="exact"/>
              <w:ind w:left="36"/>
              <w:rPr>
                <w:sz w:val="20"/>
              </w:rPr>
            </w:pPr>
            <w:r>
              <w:rPr>
                <w:sz w:val="20"/>
              </w:rPr>
              <w:t>关部门备案的</w:t>
            </w:r>
          </w:p>
        </w:tc>
        <w:tc>
          <w:tcPr>
            <w:tcW w:w="6930" w:type="dxa"/>
          </w:tcPr>
          <w:p w14:paraId="013E0028">
            <w:pPr>
              <w:pStyle w:val="9"/>
              <w:rPr>
                <w:sz w:val="20"/>
              </w:rPr>
            </w:pPr>
          </w:p>
          <w:p w14:paraId="5C9ABC34">
            <w:pPr>
              <w:pStyle w:val="9"/>
              <w:spacing w:before="152"/>
              <w:ind w:left="35"/>
              <w:rPr>
                <w:sz w:val="20"/>
              </w:rPr>
            </w:pPr>
            <w:r>
              <w:rPr>
                <w:sz w:val="20"/>
              </w:rPr>
              <w:t>责令改正，没收违法所得，给予警告，可以并处10万元以上40万元以下罚款。</w:t>
            </w:r>
          </w:p>
        </w:tc>
      </w:tr>
      <w:tr w14:paraId="514988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4" w:hRule="atLeast"/>
        </w:trPr>
        <w:tc>
          <w:tcPr>
            <w:tcW w:w="538" w:type="dxa"/>
            <w:vMerge w:val="continue"/>
            <w:tcBorders>
              <w:top w:val="nil"/>
            </w:tcBorders>
          </w:tcPr>
          <w:p w14:paraId="02B8FB4A">
            <w:pPr>
              <w:rPr>
                <w:sz w:val="2"/>
                <w:szCs w:val="2"/>
              </w:rPr>
            </w:pPr>
          </w:p>
        </w:tc>
        <w:tc>
          <w:tcPr>
            <w:tcW w:w="857" w:type="dxa"/>
            <w:vMerge w:val="continue"/>
            <w:tcBorders>
              <w:top w:val="nil"/>
            </w:tcBorders>
          </w:tcPr>
          <w:p w14:paraId="11AECE3E">
            <w:pPr>
              <w:rPr>
                <w:sz w:val="2"/>
                <w:szCs w:val="2"/>
              </w:rPr>
            </w:pPr>
          </w:p>
        </w:tc>
        <w:tc>
          <w:tcPr>
            <w:tcW w:w="1299" w:type="dxa"/>
            <w:vMerge w:val="continue"/>
            <w:tcBorders>
              <w:top w:val="nil"/>
            </w:tcBorders>
          </w:tcPr>
          <w:p w14:paraId="0042807E">
            <w:pPr>
              <w:rPr>
                <w:sz w:val="2"/>
                <w:szCs w:val="2"/>
              </w:rPr>
            </w:pPr>
          </w:p>
        </w:tc>
        <w:tc>
          <w:tcPr>
            <w:tcW w:w="2127" w:type="dxa"/>
            <w:vMerge w:val="continue"/>
            <w:tcBorders>
              <w:top w:val="nil"/>
            </w:tcBorders>
          </w:tcPr>
          <w:p w14:paraId="5EF52C99">
            <w:pPr>
              <w:rPr>
                <w:sz w:val="2"/>
                <w:szCs w:val="2"/>
              </w:rPr>
            </w:pPr>
          </w:p>
        </w:tc>
        <w:tc>
          <w:tcPr>
            <w:tcW w:w="6860" w:type="dxa"/>
            <w:vMerge w:val="continue"/>
            <w:tcBorders>
              <w:top w:val="nil"/>
            </w:tcBorders>
          </w:tcPr>
          <w:p w14:paraId="6DD76BBB">
            <w:pPr>
              <w:rPr>
                <w:sz w:val="2"/>
                <w:szCs w:val="2"/>
              </w:rPr>
            </w:pPr>
          </w:p>
        </w:tc>
        <w:tc>
          <w:tcPr>
            <w:tcW w:w="1201" w:type="dxa"/>
            <w:vMerge w:val="continue"/>
            <w:tcBorders>
              <w:top w:val="nil"/>
            </w:tcBorders>
          </w:tcPr>
          <w:p w14:paraId="1E3ACC6E">
            <w:pPr>
              <w:rPr>
                <w:sz w:val="2"/>
                <w:szCs w:val="2"/>
              </w:rPr>
            </w:pPr>
          </w:p>
        </w:tc>
        <w:tc>
          <w:tcPr>
            <w:tcW w:w="2831" w:type="dxa"/>
          </w:tcPr>
          <w:p w14:paraId="779970B4">
            <w:pPr>
              <w:pStyle w:val="9"/>
              <w:spacing w:before="82" w:line="232" w:lineRule="auto"/>
              <w:ind w:left="36" w:right="40"/>
              <w:rPr>
                <w:sz w:val="20"/>
              </w:rPr>
            </w:pPr>
            <w:r>
              <w:rPr>
                <w:sz w:val="20"/>
              </w:rPr>
              <w:t>购买或者引进2种列入管控清单的重要设备、特殊生物因子未进行登记，或者未报国务院有关部门备案的</w:t>
            </w:r>
          </w:p>
        </w:tc>
        <w:tc>
          <w:tcPr>
            <w:tcW w:w="6930" w:type="dxa"/>
          </w:tcPr>
          <w:p w14:paraId="30875C89">
            <w:pPr>
              <w:pStyle w:val="9"/>
              <w:rPr>
                <w:sz w:val="20"/>
              </w:rPr>
            </w:pPr>
          </w:p>
          <w:p w14:paraId="6230C441">
            <w:pPr>
              <w:pStyle w:val="9"/>
              <w:rPr>
                <w:sz w:val="15"/>
              </w:rPr>
            </w:pPr>
          </w:p>
          <w:p w14:paraId="061B35A1">
            <w:pPr>
              <w:pStyle w:val="9"/>
              <w:ind w:left="35"/>
              <w:rPr>
                <w:sz w:val="20"/>
              </w:rPr>
            </w:pPr>
            <w:r>
              <w:rPr>
                <w:sz w:val="20"/>
              </w:rPr>
              <w:t>责令改正，没收违法所得，给予警告，可以并处40万元以上70万元以下罚款。</w:t>
            </w:r>
          </w:p>
        </w:tc>
      </w:tr>
      <w:tr w14:paraId="660D88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4" w:hRule="atLeast"/>
        </w:trPr>
        <w:tc>
          <w:tcPr>
            <w:tcW w:w="538" w:type="dxa"/>
            <w:vMerge w:val="continue"/>
            <w:tcBorders>
              <w:top w:val="nil"/>
            </w:tcBorders>
          </w:tcPr>
          <w:p w14:paraId="34F3BD92">
            <w:pPr>
              <w:rPr>
                <w:sz w:val="2"/>
                <w:szCs w:val="2"/>
              </w:rPr>
            </w:pPr>
          </w:p>
        </w:tc>
        <w:tc>
          <w:tcPr>
            <w:tcW w:w="857" w:type="dxa"/>
            <w:vMerge w:val="continue"/>
            <w:tcBorders>
              <w:top w:val="nil"/>
            </w:tcBorders>
          </w:tcPr>
          <w:p w14:paraId="347F9E78">
            <w:pPr>
              <w:rPr>
                <w:sz w:val="2"/>
                <w:szCs w:val="2"/>
              </w:rPr>
            </w:pPr>
          </w:p>
        </w:tc>
        <w:tc>
          <w:tcPr>
            <w:tcW w:w="1299" w:type="dxa"/>
            <w:vMerge w:val="continue"/>
            <w:tcBorders>
              <w:top w:val="nil"/>
            </w:tcBorders>
          </w:tcPr>
          <w:p w14:paraId="4052ADD9">
            <w:pPr>
              <w:rPr>
                <w:sz w:val="2"/>
                <w:szCs w:val="2"/>
              </w:rPr>
            </w:pPr>
          </w:p>
        </w:tc>
        <w:tc>
          <w:tcPr>
            <w:tcW w:w="2127" w:type="dxa"/>
            <w:vMerge w:val="restart"/>
          </w:tcPr>
          <w:p w14:paraId="15AF7DC8">
            <w:pPr>
              <w:pStyle w:val="9"/>
              <w:rPr>
                <w:sz w:val="20"/>
              </w:rPr>
            </w:pPr>
          </w:p>
          <w:p w14:paraId="51D7C4CD">
            <w:pPr>
              <w:pStyle w:val="9"/>
              <w:rPr>
                <w:sz w:val="20"/>
              </w:rPr>
            </w:pPr>
          </w:p>
          <w:p w14:paraId="29BA49A3">
            <w:pPr>
              <w:pStyle w:val="9"/>
              <w:spacing w:before="9"/>
              <w:rPr>
                <w:sz w:val="29"/>
              </w:rPr>
            </w:pPr>
          </w:p>
          <w:p w14:paraId="6CE91D2E">
            <w:pPr>
              <w:pStyle w:val="9"/>
              <w:spacing w:line="232" w:lineRule="auto"/>
              <w:ind w:left="36" w:right="78"/>
              <w:jc w:val="both"/>
              <w:rPr>
                <w:sz w:val="20"/>
              </w:rPr>
            </w:pPr>
            <w:r>
              <w:rPr>
                <w:spacing w:val="-2"/>
                <w:sz w:val="20"/>
              </w:rPr>
              <w:t>对个人购买或者持有列入管控清单的重要设备或者特殊生物因子的行</w:t>
            </w:r>
            <w:r>
              <w:rPr>
                <w:sz w:val="20"/>
              </w:rPr>
              <w:t>政处罚</w:t>
            </w:r>
          </w:p>
        </w:tc>
        <w:tc>
          <w:tcPr>
            <w:tcW w:w="6860" w:type="dxa"/>
            <w:vMerge w:val="continue"/>
            <w:tcBorders>
              <w:top w:val="nil"/>
            </w:tcBorders>
          </w:tcPr>
          <w:p w14:paraId="32DF5DC3">
            <w:pPr>
              <w:rPr>
                <w:sz w:val="2"/>
                <w:szCs w:val="2"/>
              </w:rPr>
            </w:pPr>
          </w:p>
        </w:tc>
        <w:tc>
          <w:tcPr>
            <w:tcW w:w="1201" w:type="dxa"/>
            <w:vMerge w:val="continue"/>
            <w:tcBorders>
              <w:top w:val="nil"/>
            </w:tcBorders>
          </w:tcPr>
          <w:p w14:paraId="08C9373C">
            <w:pPr>
              <w:rPr>
                <w:sz w:val="2"/>
                <w:szCs w:val="2"/>
              </w:rPr>
            </w:pPr>
          </w:p>
        </w:tc>
        <w:tc>
          <w:tcPr>
            <w:tcW w:w="2831" w:type="dxa"/>
          </w:tcPr>
          <w:p w14:paraId="69EF0FE6">
            <w:pPr>
              <w:pStyle w:val="9"/>
              <w:spacing w:before="84" w:line="230" w:lineRule="auto"/>
              <w:ind w:left="36" w:right="40"/>
              <w:rPr>
                <w:sz w:val="20"/>
              </w:rPr>
            </w:pPr>
            <w:r>
              <w:rPr>
                <w:sz w:val="20"/>
              </w:rPr>
              <w:t>购买或者引进3种及以上列入管控清单的重要设备、特殊生物因子未进行登记，或者未报国务院有关部门备案的</w:t>
            </w:r>
          </w:p>
        </w:tc>
        <w:tc>
          <w:tcPr>
            <w:tcW w:w="6930" w:type="dxa"/>
          </w:tcPr>
          <w:p w14:paraId="66EA6393">
            <w:pPr>
              <w:pStyle w:val="9"/>
              <w:spacing w:before="3"/>
              <w:rPr>
                <w:sz w:val="25"/>
              </w:rPr>
            </w:pPr>
          </w:p>
          <w:p w14:paraId="0C484C18">
            <w:pPr>
              <w:pStyle w:val="9"/>
              <w:spacing w:line="252" w:lineRule="exact"/>
              <w:ind w:left="35"/>
              <w:rPr>
                <w:sz w:val="20"/>
              </w:rPr>
            </w:pPr>
            <w:r>
              <w:rPr>
                <w:sz w:val="20"/>
              </w:rPr>
              <w:t>责令改正，没收违法所得，给予警告，可以并处70万元以上100万元以下罚款</w:t>
            </w:r>
          </w:p>
          <w:p w14:paraId="4C3CF02F">
            <w:pPr>
              <w:pStyle w:val="9"/>
              <w:spacing w:line="252" w:lineRule="exact"/>
              <w:ind w:left="35"/>
              <w:rPr>
                <w:sz w:val="20"/>
              </w:rPr>
            </w:pPr>
            <w:r>
              <w:rPr>
                <w:w w:val="99"/>
                <w:sz w:val="20"/>
              </w:rPr>
              <w:t>。</w:t>
            </w:r>
          </w:p>
        </w:tc>
      </w:tr>
      <w:tr w14:paraId="13FB17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41E60423">
            <w:pPr>
              <w:rPr>
                <w:sz w:val="2"/>
                <w:szCs w:val="2"/>
              </w:rPr>
            </w:pPr>
          </w:p>
        </w:tc>
        <w:tc>
          <w:tcPr>
            <w:tcW w:w="857" w:type="dxa"/>
            <w:vMerge w:val="continue"/>
            <w:tcBorders>
              <w:top w:val="nil"/>
            </w:tcBorders>
          </w:tcPr>
          <w:p w14:paraId="1826A57B">
            <w:pPr>
              <w:rPr>
                <w:sz w:val="2"/>
                <w:szCs w:val="2"/>
              </w:rPr>
            </w:pPr>
          </w:p>
        </w:tc>
        <w:tc>
          <w:tcPr>
            <w:tcW w:w="1299" w:type="dxa"/>
            <w:vMerge w:val="continue"/>
            <w:tcBorders>
              <w:top w:val="nil"/>
            </w:tcBorders>
          </w:tcPr>
          <w:p w14:paraId="530324AD">
            <w:pPr>
              <w:rPr>
                <w:sz w:val="2"/>
                <w:szCs w:val="2"/>
              </w:rPr>
            </w:pPr>
          </w:p>
        </w:tc>
        <w:tc>
          <w:tcPr>
            <w:tcW w:w="2127" w:type="dxa"/>
            <w:vMerge w:val="continue"/>
            <w:tcBorders>
              <w:top w:val="nil"/>
            </w:tcBorders>
          </w:tcPr>
          <w:p w14:paraId="3A894A7E">
            <w:pPr>
              <w:rPr>
                <w:sz w:val="2"/>
                <w:szCs w:val="2"/>
              </w:rPr>
            </w:pPr>
          </w:p>
        </w:tc>
        <w:tc>
          <w:tcPr>
            <w:tcW w:w="6860" w:type="dxa"/>
            <w:vMerge w:val="continue"/>
            <w:tcBorders>
              <w:top w:val="nil"/>
            </w:tcBorders>
          </w:tcPr>
          <w:p w14:paraId="258C4B76">
            <w:pPr>
              <w:rPr>
                <w:sz w:val="2"/>
                <w:szCs w:val="2"/>
              </w:rPr>
            </w:pPr>
          </w:p>
        </w:tc>
        <w:tc>
          <w:tcPr>
            <w:tcW w:w="1201" w:type="dxa"/>
            <w:vMerge w:val="restart"/>
          </w:tcPr>
          <w:p w14:paraId="117EFB78">
            <w:pPr>
              <w:pStyle w:val="9"/>
              <w:rPr>
                <w:sz w:val="20"/>
              </w:rPr>
            </w:pPr>
          </w:p>
          <w:p w14:paraId="618B7764">
            <w:pPr>
              <w:pStyle w:val="9"/>
              <w:rPr>
                <w:sz w:val="20"/>
              </w:rPr>
            </w:pPr>
          </w:p>
          <w:p w14:paraId="3E2CAB09">
            <w:pPr>
              <w:pStyle w:val="9"/>
              <w:rPr>
                <w:sz w:val="20"/>
              </w:rPr>
            </w:pPr>
          </w:p>
          <w:p w14:paraId="2925ED71">
            <w:pPr>
              <w:pStyle w:val="9"/>
              <w:spacing w:before="10"/>
              <w:rPr>
                <w:sz w:val="27"/>
              </w:rPr>
            </w:pPr>
          </w:p>
          <w:p w14:paraId="2114383E">
            <w:pPr>
              <w:pStyle w:val="9"/>
              <w:spacing w:line="252" w:lineRule="exact"/>
              <w:ind w:left="37"/>
              <w:rPr>
                <w:sz w:val="20"/>
              </w:rPr>
            </w:pPr>
            <w:r>
              <w:rPr>
                <w:sz w:val="20"/>
              </w:rPr>
              <w:t>违反第</w:t>
            </w:r>
          </w:p>
          <w:p w14:paraId="504A19B5">
            <w:pPr>
              <w:pStyle w:val="9"/>
              <w:spacing w:line="252" w:lineRule="exact"/>
              <w:ind w:left="37"/>
              <w:rPr>
                <w:sz w:val="20"/>
              </w:rPr>
            </w:pPr>
            <w:r>
              <w:rPr>
                <w:sz w:val="20"/>
              </w:rPr>
              <w:t>（三）项的</w:t>
            </w:r>
          </w:p>
        </w:tc>
        <w:tc>
          <w:tcPr>
            <w:tcW w:w="2831" w:type="dxa"/>
          </w:tcPr>
          <w:p w14:paraId="33CCFF3F">
            <w:pPr>
              <w:pStyle w:val="9"/>
              <w:spacing w:before="87" w:line="230" w:lineRule="auto"/>
              <w:ind w:left="36" w:right="154"/>
              <w:rPr>
                <w:sz w:val="20"/>
              </w:rPr>
            </w:pPr>
            <w:r>
              <w:rPr>
                <w:w w:val="95"/>
                <w:sz w:val="20"/>
              </w:rPr>
              <w:t>个人设立一、二级病原微生物</w:t>
            </w:r>
            <w:r>
              <w:rPr>
                <w:sz w:val="20"/>
              </w:rPr>
              <w:t>实验室或者从事病原微生物三</w:t>
            </w:r>
          </w:p>
          <w:p w14:paraId="3E93A0B6">
            <w:pPr>
              <w:pStyle w:val="9"/>
              <w:spacing w:line="250" w:lineRule="exact"/>
              <w:ind w:left="36"/>
              <w:rPr>
                <w:sz w:val="20"/>
              </w:rPr>
            </w:pPr>
            <w:r>
              <w:rPr>
                <w:sz w:val="20"/>
              </w:rPr>
              <w:t>、四类实验活动</w:t>
            </w:r>
          </w:p>
        </w:tc>
        <w:tc>
          <w:tcPr>
            <w:tcW w:w="6930" w:type="dxa"/>
          </w:tcPr>
          <w:p w14:paraId="70900350">
            <w:pPr>
              <w:pStyle w:val="9"/>
              <w:spacing w:before="5"/>
              <w:rPr>
                <w:sz w:val="25"/>
              </w:rPr>
            </w:pPr>
          </w:p>
          <w:p w14:paraId="5B5C1FEE">
            <w:pPr>
              <w:pStyle w:val="9"/>
              <w:ind w:left="35"/>
              <w:rPr>
                <w:sz w:val="20"/>
              </w:rPr>
            </w:pPr>
            <w:r>
              <w:rPr>
                <w:sz w:val="20"/>
              </w:rPr>
              <w:t>责令改正，没收违法所得，给予警告，可以并处10万元以上40万元以下罚款。</w:t>
            </w:r>
          </w:p>
        </w:tc>
      </w:tr>
      <w:tr w14:paraId="49A4B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538" w:type="dxa"/>
            <w:vMerge w:val="continue"/>
            <w:tcBorders>
              <w:top w:val="nil"/>
            </w:tcBorders>
          </w:tcPr>
          <w:p w14:paraId="5FE75D0B">
            <w:pPr>
              <w:rPr>
                <w:sz w:val="2"/>
                <w:szCs w:val="2"/>
              </w:rPr>
            </w:pPr>
          </w:p>
        </w:tc>
        <w:tc>
          <w:tcPr>
            <w:tcW w:w="857" w:type="dxa"/>
            <w:vMerge w:val="continue"/>
            <w:tcBorders>
              <w:top w:val="nil"/>
            </w:tcBorders>
          </w:tcPr>
          <w:p w14:paraId="594A6D22">
            <w:pPr>
              <w:rPr>
                <w:sz w:val="2"/>
                <w:szCs w:val="2"/>
              </w:rPr>
            </w:pPr>
          </w:p>
        </w:tc>
        <w:tc>
          <w:tcPr>
            <w:tcW w:w="1299" w:type="dxa"/>
            <w:vMerge w:val="continue"/>
            <w:tcBorders>
              <w:top w:val="nil"/>
            </w:tcBorders>
          </w:tcPr>
          <w:p w14:paraId="28454EB5">
            <w:pPr>
              <w:rPr>
                <w:sz w:val="2"/>
                <w:szCs w:val="2"/>
              </w:rPr>
            </w:pPr>
          </w:p>
        </w:tc>
        <w:tc>
          <w:tcPr>
            <w:tcW w:w="2127" w:type="dxa"/>
            <w:vMerge w:val="continue"/>
            <w:tcBorders>
              <w:top w:val="nil"/>
            </w:tcBorders>
          </w:tcPr>
          <w:p w14:paraId="55A6C9B7">
            <w:pPr>
              <w:rPr>
                <w:sz w:val="2"/>
                <w:szCs w:val="2"/>
              </w:rPr>
            </w:pPr>
          </w:p>
        </w:tc>
        <w:tc>
          <w:tcPr>
            <w:tcW w:w="6860" w:type="dxa"/>
            <w:vMerge w:val="continue"/>
            <w:tcBorders>
              <w:top w:val="nil"/>
            </w:tcBorders>
          </w:tcPr>
          <w:p w14:paraId="29D67572">
            <w:pPr>
              <w:rPr>
                <w:sz w:val="2"/>
                <w:szCs w:val="2"/>
              </w:rPr>
            </w:pPr>
          </w:p>
        </w:tc>
        <w:tc>
          <w:tcPr>
            <w:tcW w:w="1201" w:type="dxa"/>
            <w:vMerge w:val="continue"/>
            <w:tcBorders>
              <w:top w:val="nil"/>
            </w:tcBorders>
          </w:tcPr>
          <w:p w14:paraId="3A7A2475">
            <w:pPr>
              <w:rPr>
                <w:sz w:val="2"/>
                <w:szCs w:val="2"/>
              </w:rPr>
            </w:pPr>
          </w:p>
        </w:tc>
        <w:tc>
          <w:tcPr>
            <w:tcW w:w="2831" w:type="dxa"/>
          </w:tcPr>
          <w:p w14:paraId="1A0F9AB1">
            <w:pPr>
              <w:pStyle w:val="9"/>
              <w:spacing w:before="1" w:line="246" w:lineRule="exact"/>
              <w:ind w:left="36" w:right="185"/>
              <w:jc w:val="both"/>
              <w:rPr>
                <w:sz w:val="20"/>
              </w:rPr>
            </w:pPr>
            <w:r>
              <w:rPr>
                <w:spacing w:val="-2"/>
                <w:sz w:val="20"/>
              </w:rPr>
              <w:t>个人设立三级病原微生物实验室或者从事病原微生物二类实</w:t>
            </w:r>
            <w:r>
              <w:rPr>
                <w:sz w:val="20"/>
              </w:rPr>
              <w:t>验活动</w:t>
            </w:r>
          </w:p>
        </w:tc>
        <w:tc>
          <w:tcPr>
            <w:tcW w:w="6930" w:type="dxa"/>
          </w:tcPr>
          <w:p w14:paraId="24B33E55">
            <w:pPr>
              <w:pStyle w:val="9"/>
              <w:spacing w:before="6"/>
              <w:rPr>
                <w:sz w:val="18"/>
              </w:rPr>
            </w:pPr>
          </w:p>
          <w:p w14:paraId="2360BE4C">
            <w:pPr>
              <w:pStyle w:val="9"/>
              <w:spacing w:before="1"/>
              <w:ind w:left="35"/>
              <w:rPr>
                <w:sz w:val="20"/>
              </w:rPr>
            </w:pPr>
            <w:r>
              <w:rPr>
                <w:sz w:val="20"/>
              </w:rPr>
              <w:t>责令改正，没收违法所得，给予警告，可以并处40万元以上70万元以下罚款。</w:t>
            </w:r>
          </w:p>
        </w:tc>
      </w:tr>
      <w:tr w14:paraId="617998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8" w:hRule="atLeast"/>
        </w:trPr>
        <w:tc>
          <w:tcPr>
            <w:tcW w:w="538" w:type="dxa"/>
            <w:vMerge w:val="continue"/>
            <w:tcBorders>
              <w:top w:val="nil"/>
            </w:tcBorders>
          </w:tcPr>
          <w:p w14:paraId="25923121">
            <w:pPr>
              <w:rPr>
                <w:sz w:val="2"/>
                <w:szCs w:val="2"/>
              </w:rPr>
            </w:pPr>
          </w:p>
        </w:tc>
        <w:tc>
          <w:tcPr>
            <w:tcW w:w="857" w:type="dxa"/>
            <w:vMerge w:val="continue"/>
            <w:tcBorders>
              <w:top w:val="nil"/>
            </w:tcBorders>
          </w:tcPr>
          <w:p w14:paraId="594E1181">
            <w:pPr>
              <w:rPr>
                <w:sz w:val="2"/>
                <w:szCs w:val="2"/>
              </w:rPr>
            </w:pPr>
          </w:p>
        </w:tc>
        <w:tc>
          <w:tcPr>
            <w:tcW w:w="1299" w:type="dxa"/>
            <w:vMerge w:val="continue"/>
            <w:tcBorders>
              <w:top w:val="nil"/>
            </w:tcBorders>
          </w:tcPr>
          <w:p w14:paraId="47A15D0A">
            <w:pPr>
              <w:rPr>
                <w:sz w:val="2"/>
                <w:szCs w:val="2"/>
              </w:rPr>
            </w:pPr>
          </w:p>
        </w:tc>
        <w:tc>
          <w:tcPr>
            <w:tcW w:w="2127" w:type="dxa"/>
          </w:tcPr>
          <w:p w14:paraId="56C23B13">
            <w:pPr>
              <w:pStyle w:val="9"/>
              <w:spacing w:before="38" w:line="230" w:lineRule="auto"/>
              <w:ind w:left="36" w:right="78"/>
              <w:jc w:val="both"/>
              <w:rPr>
                <w:sz w:val="20"/>
              </w:rPr>
            </w:pPr>
            <w:r>
              <w:rPr>
                <w:spacing w:val="-2"/>
                <w:sz w:val="20"/>
              </w:rPr>
              <w:t>对个人设立病原微生物实验室或者从事病原微生物实验活动的行政处</w:t>
            </w:r>
            <w:r>
              <w:rPr>
                <w:sz w:val="20"/>
              </w:rPr>
              <w:t>罚</w:t>
            </w:r>
          </w:p>
        </w:tc>
        <w:tc>
          <w:tcPr>
            <w:tcW w:w="6860" w:type="dxa"/>
            <w:vMerge w:val="continue"/>
            <w:tcBorders>
              <w:top w:val="nil"/>
            </w:tcBorders>
          </w:tcPr>
          <w:p w14:paraId="6165D29D">
            <w:pPr>
              <w:rPr>
                <w:sz w:val="2"/>
                <w:szCs w:val="2"/>
              </w:rPr>
            </w:pPr>
          </w:p>
        </w:tc>
        <w:tc>
          <w:tcPr>
            <w:tcW w:w="1201" w:type="dxa"/>
            <w:vMerge w:val="continue"/>
            <w:tcBorders>
              <w:top w:val="nil"/>
            </w:tcBorders>
          </w:tcPr>
          <w:p w14:paraId="0EF14F48">
            <w:pPr>
              <w:rPr>
                <w:sz w:val="2"/>
                <w:szCs w:val="2"/>
              </w:rPr>
            </w:pPr>
          </w:p>
        </w:tc>
        <w:tc>
          <w:tcPr>
            <w:tcW w:w="2831" w:type="dxa"/>
          </w:tcPr>
          <w:p w14:paraId="1F48FCF8">
            <w:pPr>
              <w:pStyle w:val="9"/>
              <w:spacing w:before="158" w:line="232" w:lineRule="auto"/>
              <w:ind w:left="36" w:right="185"/>
              <w:jc w:val="both"/>
              <w:rPr>
                <w:sz w:val="20"/>
              </w:rPr>
            </w:pPr>
            <w:r>
              <w:rPr>
                <w:spacing w:val="-2"/>
                <w:sz w:val="20"/>
              </w:rPr>
              <w:t>个人设立四级病原微生物实验室或者从事病原微生物一类实</w:t>
            </w:r>
            <w:r>
              <w:rPr>
                <w:sz w:val="20"/>
              </w:rPr>
              <w:t>验活动</w:t>
            </w:r>
          </w:p>
        </w:tc>
        <w:tc>
          <w:tcPr>
            <w:tcW w:w="6930" w:type="dxa"/>
          </w:tcPr>
          <w:p w14:paraId="38E6BDFC">
            <w:pPr>
              <w:pStyle w:val="9"/>
              <w:spacing w:before="8"/>
              <w:rPr>
                <w:sz w:val="21"/>
              </w:rPr>
            </w:pPr>
          </w:p>
          <w:p w14:paraId="402E5DCA">
            <w:pPr>
              <w:pStyle w:val="9"/>
              <w:spacing w:line="252" w:lineRule="exact"/>
              <w:ind w:left="35"/>
              <w:rPr>
                <w:sz w:val="20"/>
              </w:rPr>
            </w:pPr>
            <w:r>
              <w:rPr>
                <w:sz w:val="20"/>
              </w:rPr>
              <w:t>责令改正，没收违法所得，给予警告，可以并处70万元以上100万元以下罚款</w:t>
            </w:r>
          </w:p>
          <w:p w14:paraId="0E7AE3A7">
            <w:pPr>
              <w:pStyle w:val="9"/>
              <w:spacing w:line="252" w:lineRule="exact"/>
              <w:ind w:left="35"/>
              <w:rPr>
                <w:sz w:val="20"/>
              </w:rPr>
            </w:pPr>
            <w:r>
              <w:rPr>
                <w:w w:val="99"/>
                <w:sz w:val="20"/>
              </w:rPr>
              <w:t>。</w:t>
            </w:r>
          </w:p>
        </w:tc>
      </w:tr>
      <w:tr w14:paraId="0D071A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538" w:type="dxa"/>
            <w:vMerge w:val="continue"/>
            <w:tcBorders>
              <w:top w:val="nil"/>
            </w:tcBorders>
          </w:tcPr>
          <w:p w14:paraId="359BCF8F">
            <w:pPr>
              <w:rPr>
                <w:sz w:val="2"/>
                <w:szCs w:val="2"/>
              </w:rPr>
            </w:pPr>
          </w:p>
        </w:tc>
        <w:tc>
          <w:tcPr>
            <w:tcW w:w="857" w:type="dxa"/>
            <w:vMerge w:val="continue"/>
            <w:tcBorders>
              <w:top w:val="nil"/>
            </w:tcBorders>
          </w:tcPr>
          <w:p w14:paraId="3654B2A5">
            <w:pPr>
              <w:rPr>
                <w:sz w:val="2"/>
                <w:szCs w:val="2"/>
              </w:rPr>
            </w:pPr>
          </w:p>
        </w:tc>
        <w:tc>
          <w:tcPr>
            <w:tcW w:w="1299" w:type="dxa"/>
            <w:vMerge w:val="continue"/>
            <w:tcBorders>
              <w:top w:val="nil"/>
            </w:tcBorders>
          </w:tcPr>
          <w:p w14:paraId="77A76474">
            <w:pPr>
              <w:rPr>
                <w:sz w:val="2"/>
                <w:szCs w:val="2"/>
              </w:rPr>
            </w:pPr>
          </w:p>
        </w:tc>
        <w:tc>
          <w:tcPr>
            <w:tcW w:w="2127" w:type="dxa"/>
            <w:vMerge w:val="restart"/>
          </w:tcPr>
          <w:p w14:paraId="1DA420BD">
            <w:pPr>
              <w:pStyle w:val="9"/>
              <w:rPr>
                <w:sz w:val="20"/>
              </w:rPr>
            </w:pPr>
          </w:p>
          <w:p w14:paraId="5BFBE2AC">
            <w:pPr>
              <w:pStyle w:val="9"/>
              <w:rPr>
                <w:sz w:val="20"/>
              </w:rPr>
            </w:pPr>
          </w:p>
          <w:p w14:paraId="471A306C">
            <w:pPr>
              <w:pStyle w:val="9"/>
              <w:spacing w:before="177" w:line="230" w:lineRule="auto"/>
              <w:ind w:left="36" w:right="78"/>
              <w:jc w:val="both"/>
              <w:rPr>
                <w:sz w:val="20"/>
              </w:rPr>
            </w:pPr>
            <w:r>
              <w:rPr>
                <w:spacing w:val="-2"/>
                <w:sz w:val="20"/>
              </w:rPr>
              <w:t>对未经实验室负责人批准进入高等级病原微生</w:t>
            </w:r>
            <w:r>
              <w:rPr>
                <w:sz w:val="20"/>
              </w:rPr>
              <w:t>物实验室的行政处罚</w:t>
            </w:r>
          </w:p>
        </w:tc>
        <w:tc>
          <w:tcPr>
            <w:tcW w:w="6860" w:type="dxa"/>
            <w:vMerge w:val="continue"/>
            <w:tcBorders>
              <w:top w:val="nil"/>
            </w:tcBorders>
          </w:tcPr>
          <w:p w14:paraId="1976963A">
            <w:pPr>
              <w:rPr>
                <w:sz w:val="2"/>
                <w:szCs w:val="2"/>
              </w:rPr>
            </w:pPr>
          </w:p>
        </w:tc>
        <w:tc>
          <w:tcPr>
            <w:tcW w:w="1201" w:type="dxa"/>
            <w:vMerge w:val="restart"/>
          </w:tcPr>
          <w:p w14:paraId="4DE1DC2D">
            <w:pPr>
              <w:pStyle w:val="9"/>
              <w:rPr>
                <w:sz w:val="20"/>
              </w:rPr>
            </w:pPr>
          </w:p>
          <w:p w14:paraId="33B78328">
            <w:pPr>
              <w:pStyle w:val="9"/>
              <w:rPr>
                <w:sz w:val="20"/>
              </w:rPr>
            </w:pPr>
          </w:p>
          <w:p w14:paraId="55A2DCB5">
            <w:pPr>
              <w:pStyle w:val="9"/>
              <w:spacing w:before="12"/>
              <w:rPr>
                <w:sz w:val="22"/>
              </w:rPr>
            </w:pPr>
          </w:p>
          <w:p w14:paraId="2A97FE0E">
            <w:pPr>
              <w:pStyle w:val="9"/>
              <w:spacing w:line="252" w:lineRule="exact"/>
              <w:ind w:left="37"/>
              <w:rPr>
                <w:sz w:val="20"/>
              </w:rPr>
            </w:pPr>
            <w:r>
              <w:rPr>
                <w:sz w:val="20"/>
              </w:rPr>
              <w:t>违反第</w:t>
            </w:r>
          </w:p>
          <w:p w14:paraId="4E9E1601">
            <w:pPr>
              <w:pStyle w:val="9"/>
              <w:spacing w:line="252" w:lineRule="exact"/>
              <w:ind w:left="37"/>
              <w:rPr>
                <w:sz w:val="20"/>
              </w:rPr>
            </w:pPr>
            <w:r>
              <w:rPr>
                <w:sz w:val="20"/>
              </w:rPr>
              <w:t>（四）项的</w:t>
            </w:r>
          </w:p>
        </w:tc>
        <w:tc>
          <w:tcPr>
            <w:tcW w:w="2831" w:type="dxa"/>
          </w:tcPr>
          <w:p w14:paraId="1F880B73">
            <w:pPr>
              <w:pStyle w:val="9"/>
              <w:spacing w:before="112" w:line="252" w:lineRule="exact"/>
              <w:ind w:left="36"/>
              <w:rPr>
                <w:sz w:val="20"/>
              </w:rPr>
            </w:pPr>
            <w:r>
              <w:rPr>
                <w:sz w:val="20"/>
              </w:rPr>
              <w:t>未经实验室负责人批准进入一</w:t>
            </w:r>
          </w:p>
          <w:p w14:paraId="178E90FC">
            <w:pPr>
              <w:pStyle w:val="9"/>
              <w:spacing w:line="252" w:lineRule="exact"/>
              <w:ind w:left="36"/>
              <w:rPr>
                <w:sz w:val="20"/>
              </w:rPr>
            </w:pPr>
            <w:r>
              <w:rPr>
                <w:sz w:val="20"/>
              </w:rPr>
              <w:t>、二级病原微生物实验室</w:t>
            </w:r>
          </w:p>
        </w:tc>
        <w:tc>
          <w:tcPr>
            <w:tcW w:w="6930" w:type="dxa"/>
          </w:tcPr>
          <w:p w14:paraId="48EF604D">
            <w:pPr>
              <w:pStyle w:val="9"/>
              <w:spacing w:before="6"/>
              <w:rPr>
                <w:sz w:val="18"/>
              </w:rPr>
            </w:pPr>
          </w:p>
          <w:p w14:paraId="47195AB6">
            <w:pPr>
              <w:pStyle w:val="9"/>
              <w:spacing w:before="1"/>
              <w:ind w:left="35"/>
              <w:rPr>
                <w:sz w:val="20"/>
              </w:rPr>
            </w:pPr>
            <w:r>
              <w:rPr>
                <w:sz w:val="20"/>
              </w:rPr>
              <w:t>责令改正，没收违法所得，给予警告，可以并处10万元以上40万元以下罚款。</w:t>
            </w:r>
          </w:p>
        </w:tc>
      </w:tr>
      <w:tr w14:paraId="0ECC29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1" w:hRule="atLeast"/>
        </w:trPr>
        <w:tc>
          <w:tcPr>
            <w:tcW w:w="538" w:type="dxa"/>
            <w:vMerge w:val="continue"/>
            <w:tcBorders>
              <w:top w:val="nil"/>
            </w:tcBorders>
          </w:tcPr>
          <w:p w14:paraId="1A83A26C">
            <w:pPr>
              <w:rPr>
                <w:sz w:val="2"/>
                <w:szCs w:val="2"/>
              </w:rPr>
            </w:pPr>
          </w:p>
        </w:tc>
        <w:tc>
          <w:tcPr>
            <w:tcW w:w="857" w:type="dxa"/>
            <w:vMerge w:val="continue"/>
            <w:tcBorders>
              <w:top w:val="nil"/>
            </w:tcBorders>
          </w:tcPr>
          <w:p w14:paraId="1868FC69">
            <w:pPr>
              <w:rPr>
                <w:sz w:val="2"/>
                <w:szCs w:val="2"/>
              </w:rPr>
            </w:pPr>
          </w:p>
        </w:tc>
        <w:tc>
          <w:tcPr>
            <w:tcW w:w="1299" w:type="dxa"/>
            <w:vMerge w:val="continue"/>
            <w:tcBorders>
              <w:top w:val="nil"/>
            </w:tcBorders>
          </w:tcPr>
          <w:p w14:paraId="48031BC1">
            <w:pPr>
              <w:rPr>
                <w:sz w:val="2"/>
                <w:szCs w:val="2"/>
              </w:rPr>
            </w:pPr>
          </w:p>
        </w:tc>
        <w:tc>
          <w:tcPr>
            <w:tcW w:w="2127" w:type="dxa"/>
            <w:vMerge w:val="continue"/>
            <w:tcBorders>
              <w:top w:val="nil"/>
            </w:tcBorders>
          </w:tcPr>
          <w:p w14:paraId="2EB04782">
            <w:pPr>
              <w:rPr>
                <w:sz w:val="2"/>
                <w:szCs w:val="2"/>
              </w:rPr>
            </w:pPr>
          </w:p>
        </w:tc>
        <w:tc>
          <w:tcPr>
            <w:tcW w:w="6860" w:type="dxa"/>
            <w:vMerge w:val="continue"/>
            <w:tcBorders>
              <w:top w:val="nil"/>
            </w:tcBorders>
          </w:tcPr>
          <w:p w14:paraId="3DA44146">
            <w:pPr>
              <w:rPr>
                <w:sz w:val="2"/>
                <w:szCs w:val="2"/>
              </w:rPr>
            </w:pPr>
          </w:p>
        </w:tc>
        <w:tc>
          <w:tcPr>
            <w:tcW w:w="1201" w:type="dxa"/>
            <w:vMerge w:val="continue"/>
            <w:tcBorders>
              <w:top w:val="nil"/>
            </w:tcBorders>
          </w:tcPr>
          <w:p w14:paraId="26353BFB">
            <w:pPr>
              <w:rPr>
                <w:sz w:val="2"/>
                <w:szCs w:val="2"/>
              </w:rPr>
            </w:pPr>
          </w:p>
        </w:tc>
        <w:tc>
          <w:tcPr>
            <w:tcW w:w="2831" w:type="dxa"/>
          </w:tcPr>
          <w:p w14:paraId="62B5B42C">
            <w:pPr>
              <w:pStyle w:val="9"/>
              <w:spacing w:before="101" w:line="230" w:lineRule="auto"/>
              <w:ind w:left="36" w:right="140"/>
              <w:rPr>
                <w:sz w:val="20"/>
              </w:rPr>
            </w:pPr>
            <w:r>
              <w:rPr>
                <w:sz w:val="20"/>
              </w:rPr>
              <w:t>未经实验室负责人批准进入三级病原微生物实验室</w:t>
            </w:r>
          </w:p>
        </w:tc>
        <w:tc>
          <w:tcPr>
            <w:tcW w:w="6930" w:type="dxa"/>
          </w:tcPr>
          <w:p w14:paraId="6D5178F8">
            <w:pPr>
              <w:pStyle w:val="9"/>
              <w:spacing w:before="11"/>
              <w:rPr>
                <w:sz w:val="16"/>
              </w:rPr>
            </w:pPr>
          </w:p>
          <w:p w14:paraId="24B2DEAB">
            <w:pPr>
              <w:pStyle w:val="9"/>
              <w:ind w:left="35"/>
              <w:rPr>
                <w:sz w:val="20"/>
              </w:rPr>
            </w:pPr>
            <w:r>
              <w:rPr>
                <w:sz w:val="20"/>
              </w:rPr>
              <w:t>责令改正，没收违法所得，给予警告，可以并处40万元以上70万元以下罚款。</w:t>
            </w:r>
          </w:p>
        </w:tc>
      </w:tr>
      <w:tr w14:paraId="168EAD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0ECCB51F">
            <w:pPr>
              <w:rPr>
                <w:sz w:val="2"/>
                <w:szCs w:val="2"/>
              </w:rPr>
            </w:pPr>
          </w:p>
        </w:tc>
        <w:tc>
          <w:tcPr>
            <w:tcW w:w="857" w:type="dxa"/>
            <w:vMerge w:val="continue"/>
            <w:tcBorders>
              <w:top w:val="nil"/>
            </w:tcBorders>
          </w:tcPr>
          <w:p w14:paraId="7A54DE4D">
            <w:pPr>
              <w:rPr>
                <w:sz w:val="2"/>
                <w:szCs w:val="2"/>
              </w:rPr>
            </w:pPr>
          </w:p>
        </w:tc>
        <w:tc>
          <w:tcPr>
            <w:tcW w:w="1299" w:type="dxa"/>
            <w:vMerge w:val="continue"/>
            <w:tcBorders>
              <w:top w:val="nil"/>
            </w:tcBorders>
          </w:tcPr>
          <w:p w14:paraId="3F9DE0EE">
            <w:pPr>
              <w:rPr>
                <w:sz w:val="2"/>
                <w:szCs w:val="2"/>
              </w:rPr>
            </w:pPr>
          </w:p>
        </w:tc>
        <w:tc>
          <w:tcPr>
            <w:tcW w:w="2127" w:type="dxa"/>
            <w:vMerge w:val="continue"/>
            <w:tcBorders>
              <w:top w:val="nil"/>
            </w:tcBorders>
          </w:tcPr>
          <w:p w14:paraId="4080C4F3">
            <w:pPr>
              <w:rPr>
                <w:sz w:val="2"/>
                <w:szCs w:val="2"/>
              </w:rPr>
            </w:pPr>
          </w:p>
        </w:tc>
        <w:tc>
          <w:tcPr>
            <w:tcW w:w="6860" w:type="dxa"/>
            <w:vMerge w:val="continue"/>
            <w:tcBorders>
              <w:top w:val="nil"/>
            </w:tcBorders>
          </w:tcPr>
          <w:p w14:paraId="5D4617C9">
            <w:pPr>
              <w:rPr>
                <w:sz w:val="2"/>
                <w:szCs w:val="2"/>
              </w:rPr>
            </w:pPr>
          </w:p>
        </w:tc>
        <w:tc>
          <w:tcPr>
            <w:tcW w:w="1201" w:type="dxa"/>
            <w:vMerge w:val="continue"/>
            <w:tcBorders>
              <w:top w:val="nil"/>
            </w:tcBorders>
          </w:tcPr>
          <w:p w14:paraId="158A6B1C">
            <w:pPr>
              <w:rPr>
                <w:sz w:val="2"/>
                <w:szCs w:val="2"/>
              </w:rPr>
            </w:pPr>
          </w:p>
        </w:tc>
        <w:tc>
          <w:tcPr>
            <w:tcW w:w="2831" w:type="dxa"/>
          </w:tcPr>
          <w:p w14:paraId="7F2EE063">
            <w:pPr>
              <w:pStyle w:val="9"/>
              <w:spacing w:before="108" w:line="232" w:lineRule="auto"/>
              <w:ind w:left="36" w:right="140"/>
              <w:rPr>
                <w:sz w:val="20"/>
              </w:rPr>
            </w:pPr>
            <w:r>
              <w:rPr>
                <w:sz w:val="20"/>
              </w:rPr>
              <w:t>未经实验室负责人批准进入四级物实验室</w:t>
            </w:r>
          </w:p>
        </w:tc>
        <w:tc>
          <w:tcPr>
            <w:tcW w:w="6930" w:type="dxa"/>
          </w:tcPr>
          <w:p w14:paraId="28F9DE9F">
            <w:pPr>
              <w:pStyle w:val="9"/>
              <w:spacing w:before="102" w:line="252" w:lineRule="exact"/>
              <w:ind w:left="35"/>
              <w:rPr>
                <w:sz w:val="20"/>
              </w:rPr>
            </w:pPr>
            <w:r>
              <w:rPr>
                <w:sz w:val="20"/>
              </w:rPr>
              <w:t>责令改正，没收违法所得，给予警告，可以并处70万元以上100万元以下罚款</w:t>
            </w:r>
          </w:p>
          <w:p w14:paraId="6D8B1B54">
            <w:pPr>
              <w:pStyle w:val="9"/>
              <w:spacing w:line="252" w:lineRule="exact"/>
              <w:ind w:left="35"/>
              <w:rPr>
                <w:sz w:val="20"/>
              </w:rPr>
            </w:pPr>
            <w:r>
              <w:rPr>
                <w:w w:val="99"/>
                <w:sz w:val="20"/>
              </w:rPr>
              <w:t>。</w:t>
            </w:r>
          </w:p>
        </w:tc>
      </w:tr>
    </w:tbl>
    <w:p w14:paraId="1DE3A0FF">
      <w:pPr>
        <w:spacing w:after="0" w:line="252" w:lineRule="exact"/>
        <w:rPr>
          <w:sz w:val="20"/>
        </w:rPr>
        <w:sectPr>
          <w:pgSz w:w="23820" w:h="16840" w:orient="landscape"/>
          <w:pgMar w:top="820" w:right="420" w:bottom="880" w:left="460" w:header="0" w:footer="686"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6928"/>
      </w:tblGrid>
      <w:tr w14:paraId="29376A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7D8B0C9E">
            <w:pPr>
              <w:pStyle w:val="9"/>
              <w:spacing w:before="7"/>
              <w:rPr>
                <w:sz w:val="17"/>
              </w:rPr>
            </w:pPr>
          </w:p>
          <w:p w14:paraId="16682739">
            <w:pPr>
              <w:pStyle w:val="9"/>
              <w:ind w:left="76"/>
              <w:rPr>
                <w:b/>
                <w:sz w:val="20"/>
              </w:rPr>
            </w:pPr>
            <w:r>
              <w:rPr>
                <w:b/>
                <w:sz w:val="20"/>
              </w:rPr>
              <w:t>序号</w:t>
            </w:r>
          </w:p>
        </w:tc>
        <w:tc>
          <w:tcPr>
            <w:tcW w:w="857" w:type="dxa"/>
          </w:tcPr>
          <w:p w14:paraId="6217CDFA">
            <w:pPr>
              <w:pStyle w:val="9"/>
              <w:spacing w:before="111" w:line="230" w:lineRule="auto"/>
              <w:ind w:left="234" w:right="199"/>
              <w:rPr>
                <w:b/>
                <w:sz w:val="20"/>
              </w:rPr>
            </w:pPr>
            <w:r>
              <w:rPr>
                <w:b/>
                <w:sz w:val="20"/>
              </w:rPr>
              <w:t>事项类别</w:t>
            </w:r>
          </w:p>
        </w:tc>
        <w:tc>
          <w:tcPr>
            <w:tcW w:w="3425" w:type="dxa"/>
          </w:tcPr>
          <w:p w14:paraId="1A107550">
            <w:pPr>
              <w:pStyle w:val="9"/>
              <w:spacing w:before="7"/>
              <w:rPr>
                <w:sz w:val="17"/>
              </w:rPr>
            </w:pPr>
          </w:p>
          <w:p w14:paraId="4BED2E2A">
            <w:pPr>
              <w:pStyle w:val="9"/>
              <w:ind w:left="1297" w:right="1264"/>
              <w:jc w:val="center"/>
              <w:rPr>
                <w:b/>
                <w:sz w:val="20"/>
              </w:rPr>
            </w:pPr>
            <w:r>
              <w:rPr>
                <w:b/>
                <w:sz w:val="20"/>
              </w:rPr>
              <w:t>事项名称</w:t>
            </w:r>
          </w:p>
        </w:tc>
        <w:tc>
          <w:tcPr>
            <w:tcW w:w="6859" w:type="dxa"/>
          </w:tcPr>
          <w:p w14:paraId="3A33B55E">
            <w:pPr>
              <w:pStyle w:val="9"/>
              <w:spacing w:before="7"/>
              <w:rPr>
                <w:sz w:val="17"/>
              </w:rPr>
            </w:pPr>
          </w:p>
          <w:p w14:paraId="18E9FC5D">
            <w:pPr>
              <w:pStyle w:val="9"/>
              <w:ind w:left="3013" w:right="2982"/>
              <w:jc w:val="center"/>
              <w:rPr>
                <w:b/>
                <w:sz w:val="20"/>
              </w:rPr>
            </w:pPr>
            <w:r>
              <w:rPr>
                <w:b/>
                <w:sz w:val="20"/>
              </w:rPr>
              <w:t>实施依据</w:t>
            </w:r>
          </w:p>
        </w:tc>
        <w:tc>
          <w:tcPr>
            <w:tcW w:w="4029" w:type="dxa"/>
          </w:tcPr>
          <w:p w14:paraId="11884EFC">
            <w:pPr>
              <w:pStyle w:val="9"/>
              <w:spacing w:before="7"/>
              <w:rPr>
                <w:sz w:val="17"/>
              </w:rPr>
            </w:pPr>
          </w:p>
          <w:p w14:paraId="06970736">
            <w:pPr>
              <w:pStyle w:val="9"/>
              <w:ind w:left="1599" w:right="1566"/>
              <w:jc w:val="center"/>
              <w:rPr>
                <w:b/>
                <w:sz w:val="20"/>
              </w:rPr>
            </w:pPr>
            <w:r>
              <w:rPr>
                <w:b/>
                <w:sz w:val="20"/>
              </w:rPr>
              <w:t>适用情形</w:t>
            </w:r>
          </w:p>
        </w:tc>
        <w:tc>
          <w:tcPr>
            <w:tcW w:w="6928" w:type="dxa"/>
          </w:tcPr>
          <w:p w14:paraId="7C07F451">
            <w:pPr>
              <w:pStyle w:val="9"/>
              <w:spacing w:before="7"/>
              <w:rPr>
                <w:sz w:val="17"/>
              </w:rPr>
            </w:pPr>
          </w:p>
          <w:p w14:paraId="06108D4D">
            <w:pPr>
              <w:pStyle w:val="9"/>
              <w:ind w:left="3050" w:right="3014"/>
              <w:jc w:val="center"/>
              <w:rPr>
                <w:b/>
                <w:sz w:val="20"/>
              </w:rPr>
            </w:pPr>
            <w:r>
              <w:rPr>
                <w:b/>
                <w:sz w:val="20"/>
              </w:rPr>
              <w:t>裁量标准</w:t>
            </w:r>
          </w:p>
        </w:tc>
      </w:tr>
      <w:tr w14:paraId="41DBC3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538" w:type="dxa"/>
            <w:vMerge w:val="restart"/>
          </w:tcPr>
          <w:p w14:paraId="6D2F9694">
            <w:pPr>
              <w:pStyle w:val="9"/>
              <w:rPr>
                <w:sz w:val="20"/>
              </w:rPr>
            </w:pPr>
          </w:p>
          <w:p w14:paraId="61E7121A">
            <w:pPr>
              <w:pStyle w:val="9"/>
              <w:rPr>
                <w:sz w:val="20"/>
              </w:rPr>
            </w:pPr>
          </w:p>
          <w:p w14:paraId="3A99A724">
            <w:pPr>
              <w:pStyle w:val="9"/>
              <w:rPr>
                <w:sz w:val="20"/>
              </w:rPr>
            </w:pPr>
          </w:p>
          <w:p w14:paraId="47D5E5C7">
            <w:pPr>
              <w:pStyle w:val="9"/>
              <w:spacing w:before="9"/>
              <w:rPr>
                <w:sz w:val="28"/>
              </w:rPr>
            </w:pPr>
          </w:p>
          <w:p w14:paraId="7F4ADF09">
            <w:pPr>
              <w:pStyle w:val="9"/>
              <w:ind w:left="126"/>
              <w:rPr>
                <w:sz w:val="20"/>
              </w:rPr>
            </w:pPr>
            <w:r>
              <w:rPr>
                <w:sz w:val="20"/>
              </w:rPr>
              <w:t>148</w:t>
            </w:r>
          </w:p>
        </w:tc>
        <w:tc>
          <w:tcPr>
            <w:tcW w:w="857" w:type="dxa"/>
            <w:vMerge w:val="restart"/>
          </w:tcPr>
          <w:p w14:paraId="74F63385">
            <w:pPr>
              <w:pStyle w:val="9"/>
              <w:rPr>
                <w:sz w:val="20"/>
              </w:rPr>
            </w:pPr>
          </w:p>
          <w:p w14:paraId="52061C3E">
            <w:pPr>
              <w:pStyle w:val="9"/>
              <w:rPr>
                <w:sz w:val="20"/>
              </w:rPr>
            </w:pPr>
          </w:p>
          <w:p w14:paraId="7ABDDA5B">
            <w:pPr>
              <w:pStyle w:val="9"/>
              <w:spacing w:before="7"/>
              <w:rPr>
                <w:sz w:val="20"/>
              </w:rPr>
            </w:pPr>
          </w:p>
          <w:p w14:paraId="2DF356A5">
            <w:pPr>
              <w:pStyle w:val="9"/>
              <w:spacing w:line="230" w:lineRule="auto"/>
              <w:ind w:left="138" w:right="99"/>
              <w:jc w:val="both"/>
              <w:rPr>
                <w:sz w:val="20"/>
              </w:rPr>
            </w:pPr>
            <w:r>
              <w:rPr>
                <w:sz w:val="20"/>
              </w:rPr>
              <w:t>病原微生物实验室生物安全</w:t>
            </w:r>
          </w:p>
        </w:tc>
        <w:tc>
          <w:tcPr>
            <w:tcW w:w="3425" w:type="dxa"/>
            <w:vMerge w:val="restart"/>
          </w:tcPr>
          <w:p w14:paraId="047FDB06">
            <w:pPr>
              <w:pStyle w:val="9"/>
              <w:rPr>
                <w:sz w:val="20"/>
              </w:rPr>
            </w:pPr>
          </w:p>
          <w:p w14:paraId="0D63D669">
            <w:pPr>
              <w:pStyle w:val="9"/>
              <w:rPr>
                <w:sz w:val="20"/>
              </w:rPr>
            </w:pPr>
          </w:p>
          <w:p w14:paraId="7053A7CB">
            <w:pPr>
              <w:pStyle w:val="9"/>
              <w:rPr>
                <w:sz w:val="20"/>
              </w:rPr>
            </w:pPr>
          </w:p>
          <w:p w14:paraId="6F200167">
            <w:pPr>
              <w:pStyle w:val="9"/>
              <w:spacing w:before="11"/>
              <w:rPr>
                <w:sz w:val="19"/>
              </w:rPr>
            </w:pPr>
          </w:p>
          <w:p w14:paraId="3337AFC1">
            <w:pPr>
              <w:pStyle w:val="9"/>
              <w:spacing w:line="230" w:lineRule="auto"/>
              <w:ind w:left="39" w:right="181"/>
              <w:rPr>
                <w:sz w:val="20"/>
              </w:rPr>
            </w:pPr>
            <w:r>
              <w:rPr>
                <w:w w:val="95"/>
                <w:sz w:val="20"/>
              </w:rPr>
              <w:t>对违反规定保藏或者提供菌（毒）种</w:t>
            </w:r>
            <w:r>
              <w:rPr>
                <w:sz w:val="20"/>
              </w:rPr>
              <w:t>或者样本的行政处罚</w:t>
            </w:r>
          </w:p>
        </w:tc>
        <w:tc>
          <w:tcPr>
            <w:tcW w:w="6859" w:type="dxa"/>
            <w:vMerge w:val="restart"/>
          </w:tcPr>
          <w:p w14:paraId="7E3499C6">
            <w:pPr>
              <w:pStyle w:val="9"/>
              <w:rPr>
                <w:sz w:val="20"/>
              </w:rPr>
            </w:pPr>
          </w:p>
          <w:p w14:paraId="7884560A">
            <w:pPr>
              <w:pStyle w:val="9"/>
              <w:rPr>
                <w:sz w:val="20"/>
              </w:rPr>
            </w:pPr>
          </w:p>
          <w:p w14:paraId="0DA1DE07">
            <w:pPr>
              <w:pStyle w:val="9"/>
              <w:spacing w:before="132" w:line="251" w:lineRule="exact"/>
              <w:ind w:left="39"/>
              <w:rPr>
                <w:b/>
                <w:sz w:val="20"/>
              </w:rPr>
            </w:pPr>
            <w:r>
              <w:rPr>
                <w:b/>
                <w:sz w:val="20"/>
              </w:rPr>
              <w:t xml:space="preserve">《动物病原微生物菌（毒）种保藏管理办法》(2022修订) </w:t>
            </w:r>
          </w:p>
          <w:p w14:paraId="727ECF2D">
            <w:pPr>
              <w:pStyle w:val="9"/>
              <w:spacing w:before="1" w:line="232" w:lineRule="auto"/>
              <w:ind w:left="39" w:right="8"/>
              <w:rPr>
                <w:sz w:val="20"/>
              </w:rPr>
            </w:pPr>
            <w:r>
              <w:rPr>
                <w:b/>
                <w:spacing w:val="13"/>
                <w:sz w:val="20"/>
              </w:rPr>
              <w:t xml:space="preserve">第三十二条 </w:t>
            </w:r>
            <w:r>
              <w:rPr>
                <w:sz w:val="20"/>
              </w:rPr>
              <w:t>违反本办法规定，保藏或者提供菌（毒）</w:t>
            </w:r>
            <w:r>
              <w:rPr>
                <w:spacing w:val="-2"/>
                <w:sz w:val="20"/>
              </w:rPr>
              <w:t>种或者样本的，由</w:t>
            </w:r>
            <w:r>
              <w:rPr>
                <w:w w:val="95"/>
                <w:sz w:val="20"/>
              </w:rPr>
              <w:t>县级以上地方人民政府畜牧兽医主管部门责令其将菌（毒）种或者样本销毁或</w:t>
            </w:r>
            <w:r>
              <w:rPr>
                <w:sz w:val="20"/>
              </w:rPr>
              <w:t>者送交保藏机构；拒不销毁或者送交的，对单位处一万元以上三万元以下罚款，对个人处五百元以上一千元以下罚款。</w:t>
            </w:r>
          </w:p>
        </w:tc>
        <w:tc>
          <w:tcPr>
            <w:tcW w:w="4029" w:type="dxa"/>
          </w:tcPr>
          <w:p w14:paraId="02C93DC6">
            <w:pPr>
              <w:pStyle w:val="9"/>
              <w:spacing w:before="178" w:line="232" w:lineRule="auto"/>
              <w:ind w:left="39" w:right="186"/>
              <w:rPr>
                <w:sz w:val="20"/>
              </w:rPr>
            </w:pPr>
            <w:r>
              <w:rPr>
                <w:w w:val="95"/>
                <w:sz w:val="20"/>
              </w:rPr>
              <w:t>拒不销毁或者送交，保藏或者持有提供第三</w:t>
            </w:r>
            <w:r>
              <w:rPr>
                <w:sz w:val="20"/>
              </w:rPr>
              <w:t>类、第四类菌（毒）种或者样本的</w:t>
            </w:r>
          </w:p>
        </w:tc>
        <w:tc>
          <w:tcPr>
            <w:tcW w:w="6928" w:type="dxa"/>
          </w:tcPr>
          <w:p w14:paraId="550EFAA7">
            <w:pPr>
              <w:pStyle w:val="9"/>
              <w:spacing w:before="2"/>
              <w:rPr>
                <w:sz w:val="23"/>
              </w:rPr>
            </w:pPr>
          </w:p>
          <w:p w14:paraId="6453BCE1">
            <w:pPr>
              <w:pStyle w:val="9"/>
              <w:ind w:left="40"/>
              <w:rPr>
                <w:sz w:val="20"/>
              </w:rPr>
            </w:pPr>
            <w:r>
              <w:rPr>
                <w:sz w:val="20"/>
              </w:rPr>
              <w:t>对单位处1万元以上1.6万元以下罚款，对个人处500元以上600元以下罚款。</w:t>
            </w:r>
          </w:p>
        </w:tc>
      </w:tr>
      <w:tr w14:paraId="40F2BD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538" w:type="dxa"/>
            <w:vMerge w:val="continue"/>
            <w:tcBorders>
              <w:top w:val="nil"/>
            </w:tcBorders>
          </w:tcPr>
          <w:p w14:paraId="64CEA063">
            <w:pPr>
              <w:rPr>
                <w:sz w:val="2"/>
                <w:szCs w:val="2"/>
              </w:rPr>
            </w:pPr>
          </w:p>
        </w:tc>
        <w:tc>
          <w:tcPr>
            <w:tcW w:w="857" w:type="dxa"/>
            <w:vMerge w:val="continue"/>
            <w:tcBorders>
              <w:top w:val="nil"/>
            </w:tcBorders>
          </w:tcPr>
          <w:p w14:paraId="599AF0C2">
            <w:pPr>
              <w:rPr>
                <w:sz w:val="2"/>
                <w:szCs w:val="2"/>
              </w:rPr>
            </w:pPr>
          </w:p>
        </w:tc>
        <w:tc>
          <w:tcPr>
            <w:tcW w:w="3425" w:type="dxa"/>
            <w:vMerge w:val="continue"/>
            <w:tcBorders>
              <w:top w:val="nil"/>
            </w:tcBorders>
          </w:tcPr>
          <w:p w14:paraId="4D76C42B">
            <w:pPr>
              <w:rPr>
                <w:sz w:val="2"/>
                <w:szCs w:val="2"/>
              </w:rPr>
            </w:pPr>
          </w:p>
        </w:tc>
        <w:tc>
          <w:tcPr>
            <w:tcW w:w="6859" w:type="dxa"/>
            <w:vMerge w:val="continue"/>
            <w:tcBorders>
              <w:top w:val="nil"/>
            </w:tcBorders>
          </w:tcPr>
          <w:p w14:paraId="0C6D95A0">
            <w:pPr>
              <w:rPr>
                <w:sz w:val="2"/>
                <w:szCs w:val="2"/>
              </w:rPr>
            </w:pPr>
          </w:p>
        </w:tc>
        <w:tc>
          <w:tcPr>
            <w:tcW w:w="4029" w:type="dxa"/>
          </w:tcPr>
          <w:p w14:paraId="761E4DB7">
            <w:pPr>
              <w:pStyle w:val="9"/>
              <w:spacing w:before="1"/>
              <w:rPr>
                <w:sz w:val="14"/>
              </w:rPr>
            </w:pPr>
          </w:p>
          <w:p w14:paraId="2504C22C">
            <w:pPr>
              <w:pStyle w:val="9"/>
              <w:spacing w:line="230" w:lineRule="auto"/>
              <w:ind w:left="39" w:right="186"/>
              <w:rPr>
                <w:sz w:val="20"/>
              </w:rPr>
            </w:pPr>
            <w:r>
              <w:rPr>
                <w:w w:val="95"/>
                <w:sz w:val="20"/>
              </w:rPr>
              <w:t>拒不销毁或者送交，保藏或者持有提供第二</w:t>
            </w:r>
            <w:r>
              <w:rPr>
                <w:sz w:val="20"/>
              </w:rPr>
              <w:t>类菌（毒）种或者样本的</w:t>
            </w:r>
          </w:p>
        </w:tc>
        <w:tc>
          <w:tcPr>
            <w:tcW w:w="6928" w:type="dxa"/>
          </w:tcPr>
          <w:p w14:paraId="27435CEB">
            <w:pPr>
              <w:pStyle w:val="9"/>
              <w:rPr>
                <w:sz w:val="23"/>
              </w:rPr>
            </w:pPr>
          </w:p>
          <w:p w14:paraId="0A394FB8">
            <w:pPr>
              <w:pStyle w:val="9"/>
              <w:ind w:left="40"/>
              <w:rPr>
                <w:sz w:val="20"/>
              </w:rPr>
            </w:pPr>
            <w:r>
              <w:rPr>
                <w:sz w:val="20"/>
              </w:rPr>
              <w:t>对单位处1.6万元以上2.4万元以下罚款，对个人处600元以上800元以下罚款。</w:t>
            </w:r>
          </w:p>
        </w:tc>
      </w:tr>
      <w:tr w14:paraId="7C59AE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538" w:type="dxa"/>
            <w:vMerge w:val="continue"/>
            <w:tcBorders>
              <w:top w:val="nil"/>
            </w:tcBorders>
          </w:tcPr>
          <w:p w14:paraId="39FBF8AD">
            <w:pPr>
              <w:rPr>
                <w:sz w:val="2"/>
                <w:szCs w:val="2"/>
              </w:rPr>
            </w:pPr>
          </w:p>
        </w:tc>
        <w:tc>
          <w:tcPr>
            <w:tcW w:w="857" w:type="dxa"/>
            <w:vMerge w:val="continue"/>
            <w:tcBorders>
              <w:top w:val="nil"/>
            </w:tcBorders>
          </w:tcPr>
          <w:p w14:paraId="20B7C61B">
            <w:pPr>
              <w:rPr>
                <w:sz w:val="2"/>
                <w:szCs w:val="2"/>
              </w:rPr>
            </w:pPr>
          </w:p>
        </w:tc>
        <w:tc>
          <w:tcPr>
            <w:tcW w:w="3425" w:type="dxa"/>
            <w:vMerge w:val="continue"/>
            <w:tcBorders>
              <w:top w:val="nil"/>
            </w:tcBorders>
          </w:tcPr>
          <w:p w14:paraId="052C3D25">
            <w:pPr>
              <w:rPr>
                <w:sz w:val="2"/>
                <w:szCs w:val="2"/>
              </w:rPr>
            </w:pPr>
          </w:p>
        </w:tc>
        <w:tc>
          <w:tcPr>
            <w:tcW w:w="6859" w:type="dxa"/>
            <w:vMerge w:val="continue"/>
            <w:tcBorders>
              <w:top w:val="nil"/>
            </w:tcBorders>
          </w:tcPr>
          <w:p w14:paraId="3E7EC514">
            <w:pPr>
              <w:rPr>
                <w:sz w:val="2"/>
                <w:szCs w:val="2"/>
              </w:rPr>
            </w:pPr>
          </w:p>
        </w:tc>
        <w:tc>
          <w:tcPr>
            <w:tcW w:w="4029" w:type="dxa"/>
          </w:tcPr>
          <w:p w14:paraId="2C41DE6F">
            <w:pPr>
              <w:pStyle w:val="9"/>
              <w:spacing w:before="1"/>
              <w:rPr>
                <w:sz w:val="14"/>
              </w:rPr>
            </w:pPr>
          </w:p>
          <w:p w14:paraId="7E998010">
            <w:pPr>
              <w:pStyle w:val="9"/>
              <w:spacing w:line="230" w:lineRule="auto"/>
              <w:ind w:left="39" w:right="186"/>
              <w:rPr>
                <w:sz w:val="20"/>
              </w:rPr>
            </w:pPr>
            <w:r>
              <w:rPr>
                <w:w w:val="95"/>
                <w:sz w:val="20"/>
              </w:rPr>
              <w:t>拒不销毁或者送交，保藏或者持有提供第一</w:t>
            </w:r>
            <w:r>
              <w:rPr>
                <w:sz w:val="20"/>
              </w:rPr>
              <w:t>类菌（毒）种或者样本的</w:t>
            </w:r>
          </w:p>
        </w:tc>
        <w:tc>
          <w:tcPr>
            <w:tcW w:w="6928" w:type="dxa"/>
          </w:tcPr>
          <w:p w14:paraId="21930F8D">
            <w:pPr>
              <w:pStyle w:val="9"/>
              <w:spacing w:before="2"/>
              <w:rPr>
                <w:sz w:val="23"/>
              </w:rPr>
            </w:pPr>
          </w:p>
          <w:p w14:paraId="4451E749">
            <w:pPr>
              <w:pStyle w:val="9"/>
              <w:ind w:left="40"/>
              <w:rPr>
                <w:sz w:val="20"/>
              </w:rPr>
            </w:pPr>
            <w:r>
              <w:rPr>
                <w:sz w:val="20"/>
              </w:rPr>
              <w:t>对单位处2.4万元以上3万元以下罚款，对个人处800元以上1000元以下罚款。</w:t>
            </w:r>
          </w:p>
        </w:tc>
      </w:tr>
      <w:tr w14:paraId="5B4EFC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restart"/>
          </w:tcPr>
          <w:p w14:paraId="388D60E4">
            <w:pPr>
              <w:pStyle w:val="9"/>
              <w:rPr>
                <w:sz w:val="20"/>
              </w:rPr>
            </w:pPr>
          </w:p>
          <w:p w14:paraId="702AF0C7">
            <w:pPr>
              <w:pStyle w:val="9"/>
              <w:rPr>
                <w:sz w:val="20"/>
              </w:rPr>
            </w:pPr>
          </w:p>
          <w:p w14:paraId="01DEAE60">
            <w:pPr>
              <w:pStyle w:val="9"/>
              <w:rPr>
                <w:sz w:val="20"/>
              </w:rPr>
            </w:pPr>
          </w:p>
          <w:p w14:paraId="193E7FF7">
            <w:pPr>
              <w:pStyle w:val="9"/>
              <w:rPr>
                <w:sz w:val="24"/>
              </w:rPr>
            </w:pPr>
          </w:p>
          <w:p w14:paraId="7C4F9486">
            <w:pPr>
              <w:pStyle w:val="9"/>
              <w:ind w:left="126"/>
              <w:rPr>
                <w:sz w:val="20"/>
              </w:rPr>
            </w:pPr>
            <w:r>
              <w:rPr>
                <w:sz w:val="20"/>
              </w:rPr>
              <w:t>149</w:t>
            </w:r>
          </w:p>
        </w:tc>
        <w:tc>
          <w:tcPr>
            <w:tcW w:w="857" w:type="dxa"/>
            <w:vMerge w:val="restart"/>
          </w:tcPr>
          <w:p w14:paraId="613FB483">
            <w:pPr>
              <w:pStyle w:val="9"/>
              <w:rPr>
                <w:sz w:val="20"/>
              </w:rPr>
            </w:pPr>
          </w:p>
          <w:p w14:paraId="07E6EF87">
            <w:pPr>
              <w:pStyle w:val="9"/>
              <w:rPr>
                <w:sz w:val="20"/>
              </w:rPr>
            </w:pPr>
          </w:p>
          <w:p w14:paraId="43785803">
            <w:pPr>
              <w:pStyle w:val="9"/>
              <w:spacing w:before="6"/>
              <w:rPr>
                <w:sz w:val="15"/>
              </w:rPr>
            </w:pPr>
          </w:p>
          <w:p w14:paraId="2A494F5C">
            <w:pPr>
              <w:pStyle w:val="9"/>
              <w:spacing w:line="232" w:lineRule="auto"/>
              <w:ind w:left="138" w:right="99"/>
              <w:jc w:val="both"/>
              <w:rPr>
                <w:sz w:val="20"/>
              </w:rPr>
            </w:pPr>
            <w:r>
              <w:rPr>
                <w:sz w:val="20"/>
              </w:rPr>
              <w:t>病原微生物实验室生物安全</w:t>
            </w:r>
          </w:p>
        </w:tc>
        <w:tc>
          <w:tcPr>
            <w:tcW w:w="3425" w:type="dxa"/>
            <w:vMerge w:val="restart"/>
          </w:tcPr>
          <w:p w14:paraId="4DF3CCDA">
            <w:pPr>
              <w:pStyle w:val="9"/>
              <w:rPr>
                <w:sz w:val="20"/>
              </w:rPr>
            </w:pPr>
          </w:p>
          <w:p w14:paraId="4561A66B">
            <w:pPr>
              <w:pStyle w:val="9"/>
              <w:rPr>
                <w:sz w:val="20"/>
              </w:rPr>
            </w:pPr>
          </w:p>
          <w:p w14:paraId="50457B9E">
            <w:pPr>
              <w:pStyle w:val="9"/>
              <w:rPr>
                <w:sz w:val="20"/>
              </w:rPr>
            </w:pPr>
          </w:p>
          <w:p w14:paraId="779A2AE0">
            <w:pPr>
              <w:pStyle w:val="9"/>
              <w:rPr>
                <w:sz w:val="15"/>
              </w:rPr>
            </w:pPr>
          </w:p>
          <w:p w14:paraId="6B80FFF6">
            <w:pPr>
              <w:pStyle w:val="9"/>
              <w:spacing w:line="230" w:lineRule="auto"/>
              <w:ind w:left="39" w:right="181"/>
              <w:rPr>
                <w:sz w:val="20"/>
              </w:rPr>
            </w:pPr>
            <w:r>
              <w:rPr>
                <w:w w:val="95"/>
                <w:sz w:val="20"/>
              </w:rPr>
              <w:t>对未及时向保藏机构提供菌（毒）种</w:t>
            </w:r>
            <w:r>
              <w:rPr>
                <w:sz w:val="20"/>
              </w:rPr>
              <w:t>或者样本的行政处罚</w:t>
            </w:r>
          </w:p>
        </w:tc>
        <w:tc>
          <w:tcPr>
            <w:tcW w:w="6859" w:type="dxa"/>
            <w:vMerge w:val="restart"/>
          </w:tcPr>
          <w:p w14:paraId="410D01F8">
            <w:pPr>
              <w:pStyle w:val="9"/>
              <w:rPr>
                <w:sz w:val="20"/>
              </w:rPr>
            </w:pPr>
          </w:p>
          <w:p w14:paraId="0DC657C8">
            <w:pPr>
              <w:pStyle w:val="9"/>
              <w:rPr>
                <w:sz w:val="20"/>
              </w:rPr>
            </w:pPr>
          </w:p>
          <w:p w14:paraId="65656CCE">
            <w:pPr>
              <w:pStyle w:val="9"/>
              <w:rPr>
                <w:sz w:val="15"/>
              </w:rPr>
            </w:pPr>
          </w:p>
          <w:p w14:paraId="4C457A82">
            <w:pPr>
              <w:pStyle w:val="9"/>
              <w:spacing w:line="252" w:lineRule="exact"/>
              <w:ind w:left="39"/>
              <w:rPr>
                <w:b/>
                <w:sz w:val="20"/>
              </w:rPr>
            </w:pPr>
            <w:r>
              <w:rPr>
                <w:b/>
                <w:sz w:val="20"/>
              </w:rPr>
              <w:t xml:space="preserve">《动物病原微生物菌（毒）种保藏管理办法》(2022修订) </w:t>
            </w:r>
          </w:p>
          <w:p w14:paraId="1E3945E7">
            <w:pPr>
              <w:pStyle w:val="9"/>
              <w:spacing w:before="4" w:line="230" w:lineRule="auto"/>
              <w:ind w:left="39" w:right="8"/>
              <w:jc w:val="both"/>
              <w:rPr>
                <w:sz w:val="20"/>
              </w:rPr>
            </w:pPr>
            <w:r>
              <w:rPr>
                <w:b/>
                <w:spacing w:val="13"/>
                <w:sz w:val="20"/>
              </w:rPr>
              <w:t xml:space="preserve">第三十三条 </w:t>
            </w:r>
            <w:r>
              <w:rPr>
                <w:sz w:val="20"/>
              </w:rPr>
              <w:t>违反本办法规定，未及时向保藏机构提供菌（毒）</w:t>
            </w:r>
            <w:r>
              <w:rPr>
                <w:spacing w:val="-4"/>
                <w:sz w:val="20"/>
              </w:rPr>
              <w:t>种或者样</w:t>
            </w:r>
            <w:r>
              <w:rPr>
                <w:w w:val="95"/>
                <w:sz w:val="20"/>
              </w:rPr>
              <w:t>本的，由县级以上地方人民政府畜牧兽医主管部门责令改正；拒不改正的，对</w:t>
            </w:r>
            <w:r>
              <w:rPr>
                <w:sz w:val="20"/>
              </w:rPr>
              <w:t>单位处一万元以上三万元以下罚款，对个人处五百元以上一千元以下罚款。</w:t>
            </w:r>
          </w:p>
        </w:tc>
        <w:tc>
          <w:tcPr>
            <w:tcW w:w="4029" w:type="dxa"/>
          </w:tcPr>
          <w:p w14:paraId="0FB5C438">
            <w:pPr>
              <w:pStyle w:val="9"/>
              <w:spacing w:before="151" w:line="252" w:lineRule="exact"/>
              <w:ind w:left="39"/>
              <w:rPr>
                <w:sz w:val="20"/>
              </w:rPr>
            </w:pPr>
            <w:r>
              <w:rPr>
                <w:sz w:val="20"/>
              </w:rPr>
              <w:t>拒不改正，未及时提供第三类、第四类菌</w:t>
            </w:r>
          </w:p>
          <w:p w14:paraId="21A0826B">
            <w:pPr>
              <w:pStyle w:val="9"/>
              <w:spacing w:line="252" w:lineRule="exact"/>
              <w:ind w:left="39"/>
              <w:rPr>
                <w:sz w:val="20"/>
              </w:rPr>
            </w:pPr>
            <w:r>
              <w:rPr>
                <w:sz w:val="20"/>
              </w:rPr>
              <w:t>（毒）种或者样本的</w:t>
            </w:r>
          </w:p>
        </w:tc>
        <w:tc>
          <w:tcPr>
            <w:tcW w:w="6928" w:type="dxa"/>
          </w:tcPr>
          <w:p w14:paraId="7D0AB0B8">
            <w:pPr>
              <w:pStyle w:val="9"/>
              <w:spacing w:before="6"/>
              <w:rPr>
                <w:sz w:val="21"/>
              </w:rPr>
            </w:pPr>
          </w:p>
          <w:p w14:paraId="727C3E0A">
            <w:pPr>
              <w:pStyle w:val="9"/>
              <w:spacing w:before="1"/>
              <w:ind w:left="40"/>
              <w:rPr>
                <w:sz w:val="20"/>
              </w:rPr>
            </w:pPr>
            <w:r>
              <w:rPr>
                <w:sz w:val="20"/>
              </w:rPr>
              <w:t>对单位处1万元以上1.6万元以下罚款，对个人处500元以上600元以下罚款。</w:t>
            </w:r>
          </w:p>
        </w:tc>
      </w:tr>
      <w:tr w14:paraId="1052FF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5405BE97">
            <w:pPr>
              <w:rPr>
                <w:sz w:val="2"/>
                <w:szCs w:val="2"/>
              </w:rPr>
            </w:pPr>
          </w:p>
        </w:tc>
        <w:tc>
          <w:tcPr>
            <w:tcW w:w="857" w:type="dxa"/>
            <w:vMerge w:val="continue"/>
            <w:tcBorders>
              <w:top w:val="nil"/>
            </w:tcBorders>
          </w:tcPr>
          <w:p w14:paraId="40DE71A4">
            <w:pPr>
              <w:rPr>
                <w:sz w:val="2"/>
                <w:szCs w:val="2"/>
              </w:rPr>
            </w:pPr>
          </w:p>
        </w:tc>
        <w:tc>
          <w:tcPr>
            <w:tcW w:w="3425" w:type="dxa"/>
            <w:vMerge w:val="continue"/>
            <w:tcBorders>
              <w:top w:val="nil"/>
            </w:tcBorders>
          </w:tcPr>
          <w:p w14:paraId="14FFAB48">
            <w:pPr>
              <w:rPr>
                <w:sz w:val="2"/>
                <w:szCs w:val="2"/>
              </w:rPr>
            </w:pPr>
          </w:p>
        </w:tc>
        <w:tc>
          <w:tcPr>
            <w:tcW w:w="6859" w:type="dxa"/>
            <w:vMerge w:val="continue"/>
            <w:tcBorders>
              <w:top w:val="nil"/>
            </w:tcBorders>
          </w:tcPr>
          <w:p w14:paraId="64FF782A">
            <w:pPr>
              <w:rPr>
                <w:sz w:val="2"/>
                <w:szCs w:val="2"/>
              </w:rPr>
            </w:pPr>
          </w:p>
        </w:tc>
        <w:tc>
          <w:tcPr>
            <w:tcW w:w="4029" w:type="dxa"/>
          </w:tcPr>
          <w:p w14:paraId="7FBBE004">
            <w:pPr>
              <w:pStyle w:val="9"/>
              <w:spacing w:before="161" w:line="230" w:lineRule="auto"/>
              <w:ind w:left="39" w:right="187"/>
              <w:rPr>
                <w:sz w:val="20"/>
              </w:rPr>
            </w:pPr>
            <w:r>
              <w:rPr>
                <w:w w:val="95"/>
                <w:sz w:val="20"/>
              </w:rPr>
              <w:t>拒不改正，未及时提供第二类菌（毒）种或</w:t>
            </w:r>
            <w:r>
              <w:rPr>
                <w:sz w:val="20"/>
              </w:rPr>
              <w:t>者样本的</w:t>
            </w:r>
          </w:p>
        </w:tc>
        <w:tc>
          <w:tcPr>
            <w:tcW w:w="6928" w:type="dxa"/>
          </w:tcPr>
          <w:p w14:paraId="5FD0BF86">
            <w:pPr>
              <w:pStyle w:val="9"/>
              <w:spacing w:before="6"/>
              <w:rPr>
                <w:sz w:val="21"/>
              </w:rPr>
            </w:pPr>
          </w:p>
          <w:p w14:paraId="55FDF2D4">
            <w:pPr>
              <w:pStyle w:val="9"/>
              <w:ind w:left="40"/>
              <w:rPr>
                <w:sz w:val="20"/>
              </w:rPr>
            </w:pPr>
            <w:r>
              <w:rPr>
                <w:sz w:val="20"/>
              </w:rPr>
              <w:t>对单位处1.6万元以上2.4万元以下罚款，对个人处600元以上800元以下罚款。</w:t>
            </w:r>
          </w:p>
        </w:tc>
      </w:tr>
      <w:tr w14:paraId="34C1DE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7467E6CC">
            <w:pPr>
              <w:rPr>
                <w:sz w:val="2"/>
                <w:szCs w:val="2"/>
              </w:rPr>
            </w:pPr>
          </w:p>
        </w:tc>
        <w:tc>
          <w:tcPr>
            <w:tcW w:w="857" w:type="dxa"/>
            <w:vMerge w:val="continue"/>
            <w:tcBorders>
              <w:top w:val="nil"/>
            </w:tcBorders>
          </w:tcPr>
          <w:p w14:paraId="2BB935E0">
            <w:pPr>
              <w:rPr>
                <w:sz w:val="2"/>
                <w:szCs w:val="2"/>
              </w:rPr>
            </w:pPr>
          </w:p>
        </w:tc>
        <w:tc>
          <w:tcPr>
            <w:tcW w:w="3425" w:type="dxa"/>
            <w:vMerge w:val="continue"/>
            <w:tcBorders>
              <w:top w:val="nil"/>
            </w:tcBorders>
          </w:tcPr>
          <w:p w14:paraId="2C3AC864">
            <w:pPr>
              <w:rPr>
                <w:sz w:val="2"/>
                <w:szCs w:val="2"/>
              </w:rPr>
            </w:pPr>
          </w:p>
        </w:tc>
        <w:tc>
          <w:tcPr>
            <w:tcW w:w="6859" w:type="dxa"/>
            <w:vMerge w:val="continue"/>
            <w:tcBorders>
              <w:top w:val="nil"/>
            </w:tcBorders>
          </w:tcPr>
          <w:p w14:paraId="091A0A6C">
            <w:pPr>
              <w:rPr>
                <w:sz w:val="2"/>
                <w:szCs w:val="2"/>
              </w:rPr>
            </w:pPr>
          </w:p>
        </w:tc>
        <w:tc>
          <w:tcPr>
            <w:tcW w:w="4029" w:type="dxa"/>
          </w:tcPr>
          <w:p w14:paraId="78B46546">
            <w:pPr>
              <w:pStyle w:val="9"/>
              <w:spacing w:before="158" w:line="230" w:lineRule="auto"/>
              <w:ind w:left="39" w:right="187"/>
              <w:rPr>
                <w:sz w:val="20"/>
              </w:rPr>
            </w:pPr>
            <w:r>
              <w:rPr>
                <w:w w:val="95"/>
                <w:sz w:val="20"/>
              </w:rPr>
              <w:t>拒不改正，未及时提供第一类菌（毒）种或</w:t>
            </w:r>
            <w:r>
              <w:rPr>
                <w:sz w:val="20"/>
              </w:rPr>
              <w:t>者样本的</w:t>
            </w:r>
          </w:p>
        </w:tc>
        <w:tc>
          <w:tcPr>
            <w:tcW w:w="6928" w:type="dxa"/>
          </w:tcPr>
          <w:p w14:paraId="3877CFBF">
            <w:pPr>
              <w:pStyle w:val="9"/>
              <w:spacing w:before="6"/>
              <w:rPr>
                <w:sz w:val="21"/>
              </w:rPr>
            </w:pPr>
          </w:p>
          <w:p w14:paraId="1CAF84BA">
            <w:pPr>
              <w:pStyle w:val="9"/>
              <w:ind w:left="40"/>
              <w:rPr>
                <w:sz w:val="20"/>
              </w:rPr>
            </w:pPr>
            <w:r>
              <w:rPr>
                <w:sz w:val="20"/>
              </w:rPr>
              <w:t>对单位处2.4万元以上3万元以下罚款，对个人处800元以上1000元以下罚款。</w:t>
            </w:r>
          </w:p>
        </w:tc>
      </w:tr>
      <w:tr w14:paraId="3022AB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restart"/>
          </w:tcPr>
          <w:p w14:paraId="29501990">
            <w:pPr>
              <w:pStyle w:val="9"/>
              <w:rPr>
                <w:sz w:val="20"/>
              </w:rPr>
            </w:pPr>
          </w:p>
          <w:p w14:paraId="35D14370">
            <w:pPr>
              <w:pStyle w:val="9"/>
              <w:rPr>
                <w:sz w:val="20"/>
              </w:rPr>
            </w:pPr>
          </w:p>
          <w:p w14:paraId="096002D7">
            <w:pPr>
              <w:pStyle w:val="9"/>
              <w:rPr>
                <w:sz w:val="20"/>
              </w:rPr>
            </w:pPr>
          </w:p>
          <w:p w14:paraId="3AA31630">
            <w:pPr>
              <w:pStyle w:val="9"/>
              <w:rPr>
                <w:sz w:val="20"/>
              </w:rPr>
            </w:pPr>
          </w:p>
          <w:p w14:paraId="2A75ABA9">
            <w:pPr>
              <w:pStyle w:val="9"/>
              <w:spacing w:before="11"/>
              <w:rPr>
                <w:sz w:val="15"/>
              </w:rPr>
            </w:pPr>
          </w:p>
          <w:p w14:paraId="406DBEA1">
            <w:pPr>
              <w:pStyle w:val="9"/>
              <w:ind w:left="126"/>
              <w:rPr>
                <w:sz w:val="20"/>
              </w:rPr>
            </w:pPr>
            <w:r>
              <w:rPr>
                <w:sz w:val="20"/>
              </w:rPr>
              <w:t>150</w:t>
            </w:r>
          </w:p>
        </w:tc>
        <w:tc>
          <w:tcPr>
            <w:tcW w:w="857" w:type="dxa"/>
            <w:vMerge w:val="restart"/>
          </w:tcPr>
          <w:p w14:paraId="39E0E2C2">
            <w:pPr>
              <w:pStyle w:val="9"/>
              <w:rPr>
                <w:sz w:val="20"/>
              </w:rPr>
            </w:pPr>
          </w:p>
          <w:p w14:paraId="347E03C5">
            <w:pPr>
              <w:pStyle w:val="9"/>
              <w:rPr>
                <w:sz w:val="20"/>
              </w:rPr>
            </w:pPr>
          </w:p>
          <w:p w14:paraId="7CB69406">
            <w:pPr>
              <w:pStyle w:val="9"/>
              <w:spacing w:before="8"/>
              <w:rPr>
                <w:sz w:val="27"/>
              </w:rPr>
            </w:pPr>
          </w:p>
          <w:p w14:paraId="1BBD0775">
            <w:pPr>
              <w:pStyle w:val="9"/>
              <w:spacing w:line="230" w:lineRule="auto"/>
              <w:ind w:left="37" w:right="200"/>
              <w:jc w:val="both"/>
              <w:rPr>
                <w:sz w:val="20"/>
              </w:rPr>
            </w:pPr>
            <w:r>
              <w:rPr>
                <w:sz w:val="20"/>
              </w:rPr>
              <w:t>病原微生物实验室生物安全</w:t>
            </w:r>
          </w:p>
        </w:tc>
        <w:tc>
          <w:tcPr>
            <w:tcW w:w="3425" w:type="dxa"/>
            <w:vMerge w:val="restart"/>
          </w:tcPr>
          <w:p w14:paraId="5F80179E">
            <w:pPr>
              <w:pStyle w:val="9"/>
              <w:rPr>
                <w:sz w:val="20"/>
              </w:rPr>
            </w:pPr>
          </w:p>
          <w:p w14:paraId="690E5E15">
            <w:pPr>
              <w:pStyle w:val="9"/>
              <w:rPr>
                <w:sz w:val="20"/>
              </w:rPr>
            </w:pPr>
          </w:p>
          <w:p w14:paraId="2C280ECF">
            <w:pPr>
              <w:pStyle w:val="9"/>
              <w:rPr>
                <w:sz w:val="20"/>
              </w:rPr>
            </w:pPr>
          </w:p>
          <w:p w14:paraId="302597C9">
            <w:pPr>
              <w:pStyle w:val="9"/>
              <w:spacing w:before="12"/>
              <w:rPr>
                <w:sz w:val="26"/>
              </w:rPr>
            </w:pPr>
          </w:p>
          <w:p w14:paraId="4D6F5961">
            <w:pPr>
              <w:pStyle w:val="9"/>
              <w:spacing w:line="230" w:lineRule="auto"/>
              <w:ind w:left="39" w:right="179"/>
              <w:rPr>
                <w:sz w:val="20"/>
              </w:rPr>
            </w:pPr>
            <w:r>
              <w:rPr>
                <w:w w:val="95"/>
                <w:sz w:val="20"/>
              </w:rPr>
              <w:t>对未经批准从国外引进或者向国外提</w:t>
            </w:r>
            <w:r>
              <w:rPr>
                <w:sz w:val="20"/>
              </w:rPr>
              <w:t>供菌（毒）种或者样本的行政处罚</w:t>
            </w:r>
          </w:p>
        </w:tc>
        <w:tc>
          <w:tcPr>
            <w:tcW w:w="6859" w:type="dxa"/>
            <w:vMerge w:val="restart"/>
          </w:tcPr>
          <w:p w14:paraId="41C0F032">
            <w:pPr>
              <w:pStyle w:val="9"/>
              <w:rPr>
                <w:sz w:val="20"/>
              </w:rPr>
            </w:pPr>
          </w:p>
          <w:p w14:paraId="40A9B18B">
            <w:pPr>
              <w:pStyle w:val="9"/>
              <w:rPr>
                <w:sz w:val="20"/>
              </w:rPr>
            </w:pPr>
          </w:p>
          <w:p w14:paraId="73CFE92B">
            <w:pPr>
              <w:pStyle w:val="9"/>
              <w:spacing w:before="3"/>
              <w:rPr>
                <w:sz w:val="17"/>
              </w:rPr>
            </w:pPr>
          </w:p>
          <w:p w14:paraId="63541154">
            <w:pPr>
              <w:pStyle w:val="9"/>
              <w:spacing w:before="1" w:line="252" w:lineRule="exact"/>
              <w:ind w:left="39"/>
              <w:rPr>
                <w:b/>
                <w:sz w:val="20"/>
              </w:rPr>
            </w:pPr>
            <w:r>
              <w:rPr>
                <w:b/>
                <w:sz w:val="20"/>
              </w:rPr>
              <w:t xml:space="preserve">《动物病原微生物菌（毒）种保藏管理办法》(2022修订) </w:t>
            </w:r>
          </w:p>
          <w:p w14:paraId="327F10B9">
            <w:pPr>
              <w:pStyle w:val="9"/>
              <w:spacing w:before="1" w:line="232" w:lineRule="auto"/>
              <w:ind w:left="39" w:right="9"/>
              <w:jc w:val="both"/>
              <w:rPr>
                <w:sz w:val="20"/>
              </w:rPr>
            </w:pPr>
            <w:r>
              <w:rPr>
                <w:b/>
                <w:spacing w:val="13"/>
                <w:sz w:val="20"/>
              </w:rPr>
              <w:t xml:space="preserve">第三十四条 </w:t>
            </w:r>
            <w:r>
              <w:rPr>
                <w:spacing w:val="-1"/>
                <w:sz w:val="20"/>
              </w:rPr>
              <w:t>违反本办法规定，未经农业农村部批准，从国外引进或者向</w:t>
            </w:r>
            <w:r>
              <w:rPr>
                <w:w w:val="95"/>
                <w:sz w:val="20"/>
              </w:rPr>
              <w:t>国外提供菌（毒）种或者样本的，由县级以上地方人民政府畜牧兽医主管部门责令其将菌（毒）种或者样本销毁或者送交保藏机构，并对单位处一万元以上</w:t>
            </w:r>
            <w:r>
              <w:rPr>
                <w:sz w:val="20"/>
              </w:rPr>
              <w:t>三万元以下罚款，对个人处五百元以上一千元以下罚款。</w:t>
            </w:r>
          </w:p>
        </w:tc>
        <w:tc>
          <w:tcPr>
            <w:tcW w:w="4029" w:type="dxa"/>
          </w:tcPr>
          <w:p w14:paraId="505B4CA6">
            <w:pPr>
              <w:pStyle w:val="9"/>
              <w:spacing w:before="9"/>
              <w:rPr>
                <w:sz w:val="15"/>
              </w:rPr>
            </w:pPr>
          </w:p>
          <w:p w14:paraId="6A845F4F">
            <w:pPr>
              <w:pStyle w:val="9"/>
              <w:spacing w:line="252" w:lineRule="exact"/>
              <w:ind w:left="39"/>
              <w:rPr>
                <w:sz w:val="20"/>
              </w:rPr>
            </w:pPr>
            <w:r>
              <w:rPr>
                <w:sz w:val="20"/>
              </w:rPr>
              <w:t>引进或者向国外提供第三类、第四类菌</w:t>
            </w:r>
          </w:p>
          <w:p w14:paraId="625203F5">
            <w:pPr>
              <w:pStyle w:val="9"/>
              <w:spacing w:line="252" w:lineRule="exact"/>
              <w:ind w:left="39"/>
              <w:rPr>
                <w:sz w:val="20"/>
              </w:rPr>
            </w:pPr>
            <w:r>
              <w:rPr>
                <w:sz w:val="20"/>
              </w:rPr>
              <w:t>（毒）种或者样本的</w:t>
            </w:r>
          </w:p>
        </w:tc>
        <w:tc>
          <w:tcPr>
            <w:tcW w:w="6928" w:type="dxa"/>
          </w:tcPr>
          <w:p w14:paraId="66F2F16B">
            <w:pPr>
              <w:pStyle w:val="9"/>
              <w:spacing w:before="5"/>
              <w:rPr>
                <w:sz w:val="25"/>
              </w:rPr>
            </w:pPr>
          </w:p>
          <w:p w14:paraId="54CF5FE0">
            <w:pPr>
              <w:pStyle w:val="9"/>
              <w:spacing w:before="1"/>
              <w:ind w:left="40"/>
              <w:rPr>
                <w:sz w:val="20"/>
              </w:rPr>
            </w:pPr>
            <w:r>
              <w:rPr>
                <w:sz w:val="20"/>
              </w:rPr>
              <w:t>对单位处1万元以上1.6万元以下罚款，对个人处500元以上600元以下罚款。</w:t>
            </w:r>
          </w:p>
        </w:tc>
      </w:tr>
      <w:tr w14:paraId="3F0954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4A834319">
            <w:pPr>
              <w:rPr>
                <w:sz w:val="2"/>
                <w:szCs w:val="2"/>
              </w:rPr>
            </w:pPr>
          </w:p>
        </w:tc>
        <w:tc>
          <w:tcPr>
            <w:tcW w:w="857" w:type="dxa"/>
            <w:vMerge w:val="continue"/>
            <w:tcBorders>
              <w:top w:val="nil"/>
            </w:tcBorders>
          </w:tcPr>
          <w:p w14:paraId="23A199EE">
            <w:pPr>
              <w:rPr>
                <w:sz w:val="2"/>
                <w:szCs w:val="2"/>
              </w:rPr>
            </w:pPr>
          </w:p>
        </w:tc>
        <w:tc>
          <w:tcPr>
            <w:tcW w:w="3425" w:type="dxa"/>
            <w:vMerge w:val="continue"/>
            <w:tcBorders>
              <w:top w:val="nil"/>
            </w:tcBorders>
          </w:tcPr>
          <w:p w14:paraId="1F4A1058">
            <w:pPr>
              <w:rPr>
                <w:sz w:val="2"/>
                <w:szCs w:val="2"/>
              </w:rPr>
            </w:pPr>
          </w:p>
        </w:tc>
        <w:tc>
          <w:tcPr>
            <w:tcW w:w="6859" w:type="dxa"/>
            <w:vMerge w:val="continue"/>
            <w:tcBorders>
              <w:top w:val="nil"/>
            </w:tcBorders>
          </w:tcPr>
          <w:p w14:paraId="799005E8">
            <w:pPr>
              <w:rPr>
                <w:sz w:val="2"/>
                <w:szCs w:val="2"/>
              </w:rPr>
            </w:pPr>
          </w:p>
        </w:tc>
        <w:tc>
          <w:tcPr>
            <w:tcW w:w="4029" w:type="dxa"/>
          </w:tcPr>
          <w:p w14:paraId="7F1BB205">
            <w:pPr>
              <w:pStyle w:val="9"/>
              <w:spacing w:before="4"/>
              <w:rPr>
                <w:sz w:val="16"/>
              </w:rPr>
            </w:pPr>
          </w:p>
          <w:p w14:paraId="1158ADEC">
            <w:pPr>
              <w:pStyle w:val="9"/>
              <w:spacing w:before="1" w:line="230" w:lineRule="auto"/>
              <w:ind w:left="39" w:right="187"/>
              <w:rPr>
                <w:sz w:val="20"/>
              </w:rPr>
            </w:pPr>
            <w:r>
              <w:rPr>
                <w:w w:val="95"/>
                <w:sz w:val="20"/>
              </w:rPr>
              <w:t>引进或者向国外提供第二类菌（毒）种或者</w:t>
            </w:r>
            <w:r>
              <w:rPr>
                <w:sz w:val="20"/>
              </w:rPr>
              <w:t>样本的</w:t>
            </w:r>
          </w:p>
        </w:tc>
        <w:tc>
          <w:tcPr>
            <w:tcW w:w="6928" w:type="dxa"/>
          </w:tcPr>
          <w:p w14:paraId="6A8BB362">
            <w:pPr>
              <w:pStyle w:val="9"/>
              <w:spacing w:before="5"/>
              <w:rPr>
                <w:sz w:val="25"/>
              </w:rPr>
            </w:pPr>
          </w:p>
          <w:p w14:paraId="59237E51">
            <w:pPr>
              <w:pStyle w:val="9"/>
              <w:ind w:left="40"/>
              <w:rPr>
                <w:sz w:val="20"/>
              </w:rPr>
            </w:pPr>
            <w:r>
              <w:rPr>
                <w:sz w:val="20"/>
              </w:rPr>
              <w:t>对单位处1.6万元以上2.4万元以下罚款，对个人处600元以上800元以下罚款。</w:t>
            </w:r>
          </w:p>
        </w:tc>
      </w:tr>
      <w:tr w14:paraId="3E644C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continue"/>
            <w:tcBorders>
              <w:top w:val="nil"/>
            </w:tcBorders>
          </w:tcPr>
          <w:p w14:paraId="2509A847">
            <w:pPr>
              <w:rPr>
                <w:sz w:val="2"/>
                <w:szCs w:val="2"/>
              </w:rPr>
            </w:pPr>
          </w:p>
        </w:tc>
        <w:tc>
          <w:tcPr>
            <w:tcW w:w="857" w:type="dxa"/>
            <w:vMerge w:val="continue"/>
            <w:tcBorders>
              <w:top w:val="nil"/>
            </w:tcBorders>
          </w:tcPr>
          <w:p w14:paraId="63FB6695">
            <w:pPr>
              <w:rPr>
                <w:sz w:val="2"/>
                <w:szCs w:val="2"/>
              </w:rPr>
            </w:pPr>
          </w:p>
        </w:tc>
        <w:tc>
          <w:tcPr>
            <w:tcW w:w="3425" w:type="dxa"/>
            <w:vMerge w:val="continue"/>
            <w:tcBorders>
              <w:top w:val="nil"/>
            </w:tcBorders>
          </w:tcPr>
          <w:p w14:paraId="7A37A06E">
            <w:pPr>
              <w:rPr>
                <w:sz w:val="2"/>
                <w:szCs w:val="2"/>
              </w:rPr>
            </w:pPr>
          </w:p>
        </w:tc>
        <w:tc>
          <w:tcPr>
            <w:tcW w:w="6859" w:type="dxa"/>
            <w:vMerge w:val="continue"/>
            <w:tcBorders>
              <w:top w:val="nil"/>
            </w:tcBorders>
          </w:tcPr>
          <w:p w14:paraId="7F2DA5E2">
            <w:pPr>
              <w:rPr>
                <w:sz w:val="2"/>
                <w:szCs w:val="2"/>
              </w:rPr>
            </w:pPr>
          </w:p>
        </w:tc>
        <w:tc>
          <w:tcPr>
            <w:tcW w:w="4029" w:type="dxa"/>
          </w:tcPr>
          <w:p w14:paraId="4FF6F84F">
            <w:pPr>
              <w:pStyle w:val="9"/>
              <w:spacing w:before="4"/>
              <w:rPr>
                <w:sz w:val="16"/>
              </w:rPr>
            </w:pPr>
          </w:p>
          <w:p w14:paraId="70933983">
            <w:pPr>
              <w:pStyle w:val="9"/>
              <w:spacing w:line="230" w:lineRule="auto"/>
              <w:ind w:left="39" w:right="187"/>
              <w:rPr>
                <w:sz w:val="20"/>
              </w:rPr>
            </w:pPr>
            <w:r>
              <w:rPr>
                <w:w w:val="95"/>
                <w:sz w:val="20"/>
              </w:rPr>
              <w:t>引进或者向国外提供第一类菌（毒）种或者</w:t>
            </w:r>
            <w:r>
              <w:rPr>
                <w:sz w:val="20"/>
              </w:rPr>
              <w:t>样本的</w:t>
            </w:r>
          </w:p>
        </w:tc>
        <w:tc>
          <w:tcPr>
            <w:tcW w:w="6928" w:type="dxa"/>
          </w:tcPr>
          <w:p w14:paraId="5428CFDA">
            <w:pPr>
              <w:pStyle w:val="9"/>
              <w:spacing w:before="6"/>
              <w:rPr>
                <w:sz w:val="25"/>
              </w:rPr>
            </w:pPr>
          </w:p>
          <w:p w14:paraId="4748F7B3">
            <w:pPr>
              <w:pStyle w:val="9"/>
              <w:ind w:left="40"/>
              <w:rPr>
                <w:sz w:val="20"/>
              </w:rPr>
            </w:pPr>
            <w:r>
              <w:rPr>
                <w:sz w:val="20"/>
              </w:rPr>
              <w:t>对单位处2.4万元以上3万元以下罚款，对个人处800元以上1000元以下罚款。</w:t>
            </w:r>
          </w:p>
        </w:tc>
      </w:tr>
      <w:tr w14:paraId="039E2D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3" w:hRule="atLeast"/>
        </w:trPr>
        <w:tc>
          <w:tcPr>
            <w:tcW w:w="538" w:type="dxa"/>
            <w:vMerge w:val="restart"/>
          </w:tcPr>
          <w:p w14:paraId="0B23A9AB">
            <w:pPr>
              <w:pStyle w:val="9"/>
              <w:rPr>
                <w:sz w:val="20"/>
              </w:rPr>
            </w:pPr>
          </w:p>
          <w:p w14:paraId="01540BC8">
            <w:pPr>
              <w:pStyle w:val="9"/>
              <w:rPr>
                <w:sz w:val="20"/>
              </w:rPr>
            </w:pPr>
          </w:p>
          <w:p w14:paraId="29277C4E">
            <w:pPr>
              <w:pStyle w:val="9"/>
              <w:rPr>
                <w:sz w:val="20"/>
              </w:rPr>
            </w:pPr>
          </w:p>
          <w:p w14:paraId="33794EBE">
            <w:pPr>
              <w:pStyle w:val="9"/>
              <w:rPr>
                <w:sz w:val="20"/>
              </w:rPr>
            </w:pPr>
          </w:p>
          <w:p w14:paraId="7EC5F4CB">
            <w:pPr>
              <w:pStyle w:val="9"/>
              <w:spacing w:before="163"/>
              <w:ind w:left="126"/>
              <w:rPr>
                <w:sz w:val="20"/>
              </w:rPr>
            </w:pPr>
            <w:r>
              <w:rPr>
                <w:sz w:val="20"/>
              </w:rPr>
              <w:t>151</w:t>
            </w:r>
          </w:p>
        </w:tc>
        <w:tc>
          <w:tcPr>
            <w:tcW w:w="857" w:type="dxa"/>
            <w:vMerge w:val="restart"/>
          </w:tcPr>
          <w:p w14:paraId="5CDA1C95">
            <w:pPr>
              <w:pStyle w:val="9"/>
              <w:rPr>
                <w:sz w:val="20"/>
              </w:rPr>
            </w:pPr>
          </w:p>
          <w:p w14:paraId="3D55B51E">
            <w:pPr>
              <w:pStyle w:val="9"/>
              <w:rPr>
                <w:sz w:val="20"/>
              </w:rPr>
            </w:pPr>
          </w:p>
          <w:p w14:paraId="6627B022">
            <w:pPr>
              <w:pStyle w:val="9"/>
              <w:rPr>
                <w:sz w:val="20"/>
              </w:rPr>
            </w:pPr>
          </w:p>
          <w:p w14:paraId="733D5016">
            <w:pPr>
              <w:pStyle w:val="9"/>
              <w:rPr>
                <w:sz w:val="14"/>
              </w:rPr>
            </w:pPr>
          </w:p>
          <w:p w14:paraId="4A94C15A">
            <w:pPr>
              <w:pStyle w:val="9"/>
              <w:spacing w:before="1" w:line="230" w:lineRule="auto"/>
              <w:ind w:left="138" w:right="99"/>
              <w:jc w:val="both"/>
              <w:rPr>
                <w:sz w:val="20"/>
              </w:rPr>
            </w:pPr>
            <w:r>
              <w:rPr>
                <w:sz w:val="20"/>
              </w:rPr>
              <w:t>农业转基因生物安全</w:t>
            </w:r>
          </w:p>
        </w:tc>
        <w:tc>
          <w:tcPr>
            <w:tcW w:w="3425" w:type="dxa"/>
            <w:vMerge w:val="restart"/>
          </w:tcPr>
          <w:p w14:paraId="11CB5AE6">
            <w:pPr>
              <w:pStyle w:val="9"/>
              <w:rPr>
                <w:sz w:val="20"/>
              </w:rPr>
            </w:pPr>
          </w:p>
          <w:p w14:paraId="077EEE24">
            <w:pPr>
              <w:pStyle w:val="9"/>
              <w:rPr>
                <w:sz w:val="20"/>
              </w:rPr>
            </w:pPr>
          </w:p>
          <w:p w14:paraId="22505A40">
            <w:pPr>
              <w:pStyle w:val="9"/>
              <w:spacing w:before="9"/>
              <w:rPr>
                <w:sz w:val="14"/>
              </w:rPr>
            </w:pPr>
          </w:p>
          <w:p w14:paraId="78B43543">
            <w:pPr>
              <w:pStyle w:val="9"/>
              <w:spacing w:line="230" w:lineRule="auto"/>
              <w:ind w:left="39" w:right="179"/>
              <w:jc w:val="both"/>
              <w:rPr>
                <w:sz w:val="20"/>
              </w:rPr>
            </w:pPr>
            <w:r>
              <w:rPr>
                <w:w w:val="95"/>
                <w:sz w:val="20"/>
              </w:rPr>
              <w:t>对未经批准擅自从事农业转基因生物环境释放、生产性试验，已获批准但未按照规定采取安全管理、防范措施的，或者超过批准范围进行试验的行</w:t>
            </w:r>
            <w:r>
              <w:rPr>
                <w:sz w:val="20"/>
              </w:rPr>
              <w:t>政处罚</w:t>
            </w:r>
          </w:p>
        </w:tc>
        <w:tc>
          <w:tcPr>
            <w:tcW w:w="6859" w:type="dxa"/>
            <w:vMerge w:val="restart"/>
          </w:tcPr>
          <w:p w14:paraId="1B3CC7D4">
            <w:pPr>
              <w:pStyle w:val="9"/>
              <w:spacing w:before="6"/>
              <w:rPr>
                <w:sz w:val="15"/>
              </w:rPr>
            </w:pPr>
          </w:p>
          <w:p w14:paraId="5F95D911">
            <w:pPr>
              <w:pStyle w:val="9"/>
              <w:spacing w:before="1" w:line="252" w:lineRule="exact"/>
              <w:ind w:left="39"/>
              <w:rPr>
                <w:b/>
                <w:sz w:val="20"/>
              </w:rPr>
            </w:pPr>
            <w:r>
              <w:rPr>
                <w:b/>
                <w:sz w:val="20"/>
              </w:rPr>
              <w:t xml:space="preserve">1.《农业转基因生物安全管理条例》(2017修订) </w:t>
            </w:r>
          </w:p>
          <w:p w14:paraId="34027BB4">
            <w:pPr>
              <w:pStyle w:val="9"/>
              <w:spacing w:before="1" w:line="232" w:lineRule="auto"/>
              <w:ind w:left="39" w:right="8"/>
              <w:jc w:val="both"/>
              <w:rPr>
                <w:sz w:val="20"/>
              </w:rPr>
            </w:pPr>
            <w:r>
              <w:rPr>
                <w:b/>
                <w:spacing w:val="13"/>
                <w:sz w:val="20"/>
              </w:rPr>
              <w:t xml:space="preserve">第四十三条 </w:t>
            </w:r>
            <w:r>
              <w:rPr>
                <w:spacing w:val="-1"/>
                <w:sz w:val="20"/>
              </w:rPr>
              <w:t>违反本条例规定，未经批准擅自从事环境释放、生产性试验</w:t>
            </w:r>
            <w:r>
              <w:rPr>
                <w:w w:val="95"/>
                <w:sz w:val="20"/>
              </w:rPr>
              <w:t>的，已获批准但未按照规定采取安全管理、防范措施的，或者超过批准范围进行试验的，由国务院农业行政主管部门或者省、自治区、直辖市人民政府农业</w:t>
            </w:r>
            <w:r>
              <w:rPr>
                <w:sz w:val="20"/>
              </w:rPr>
              <w:t>行政主管部门依据职权，责令停止试验，并处1万元以上5万元以下的罚款。</w:t>
            </w:r>
          </w:p>
          <w:p w14:paraId="63FA8F05">
            <w:pPr>
              <w:pStyle w:val="9"/>
              <w:spacing w:line="240" w:lineRule="exact"/>
              <w:ind w:left="39"/>
              <w:rPr>
                <w:b/>
                <w:sz w:val="20"/>
              </w:rPr>
            </w:pPr>
            <w:r>
              <w:rPr>
                <w:b/>
                <w:sz w:val="20"/>
              </w:rPr>
              <w:t xml:space="preserve">2.《农业转基因生物安全评价管理办法》(2022修订) </w:t>
            </w:r>
          </w:p>
          <w:p w14:paraId="16D3EC70">
            <w:pPr>
              <w:pStyle w:val="9"/>
              <w:spacing w:before="3" w:line="230" w:lineRule="auto"/>
              <w:ind w:left="39" w:right="31"/>
              <w:rPr>
                <w:sz w:val="20"/>
              </w:rPr>
            </w:pPr>
            <w:r>
              <w:rPr>
                <w:b/>
                <w:spacing w:val="18"/>
                <w:sz w:val="20"/>
              </w:rPr>
              <w:t xml:space="preserve">第四十条 </w:t>
            </w:r>
            <w:r>
              <w:rPr>
                <w:sz w:val="20"/>
              </w:rPr>
              <w:t>违反本办法规定，未经批准擅自从事环境释放、生产性试验</w:t>
            </w:r>
            <w:r>
              <w:rPr>
                <w:spacing w:val="-1"/>
                <w:w w:val="95"/>
                <w:sz w:val="20"/>
              </w:rPr>
              <w:t>的，或已获批准但未按照规定采取安全管理防范措施的，或者超过批准范围和</w:t>
            </w:r>
            <w:r>
              <w:rPr>
                <w:sz w:val="20"/>
              </w:rPr>
              <w:t>期限进行试验的，按照《条例》第四十三条的规定处罚。</w:t>
            </w:r>
          </w:p>
        </w:tc>
        <w:tc>
          <w:tcPr>
            <w:tcW w:w="4029" w:type="dxa"/>
          </w:tcPr>
          <w:p w14:paraId="56AC17DB">
            <w:pPr>
              <w:pStyle w:val="9"/>
              <w:spacing w:before="159" w:line="232" w:lineRule="auto"/>
              <w:ind w:left="39" w:right="187"/>
              <w:rPr>
                <w:sz w:val="20"/>
              </w:rPr>
            </w:pPr>
            <w:r>
              <w:rPr>
                <w:w w:val="95"/>
                <w:sz w:val="20"/>
              </w:rPr>
              <w:t>已获批准但未按照规定采取安全措施、防范</w:t>
            </w:r>
            <w:r>
              <w:rPr>
                <w:sz w:val="20"/>
              </w:rPr>
              <w:t>措施的或者超过批准范围进行试验的</w:t>
            </w:r>
          </w:p>
        </w:tc>
        <w:tc>
          <w:tcPr>
            <w:tcW w:w="6928" w:type="dxa"/>
          </w:tcPr>
          <w:p w14:paraId="34F7B813">
            <w:pPr>
              <w:pStyle w:val="9"/>
              <w:spacing w:before="6"/>
              <w:rPr>
                <w:sz w:val="21"/>
              </w:rPr>
            </w:pPr>
          </w:p>
          <w:p w14:paraId="08B6C007">
            <w:pPr>
              <w:pStyle w:val="9"/>
              <w:spacing w:before="1"/>
              <w:ind w:left="40"/>
              <w:rPr>
                <w:sz w:val="20"/>
              </w:rPr>
            </w:pPr>
            <w:r>
              <w:rPr>
                <w:sz w:val="20"/>
              </w:rPr>
              <w:t>责令停止试验，并处1万元以上2万元以下罚款。</w:t>
            </w:r>
          </w:p>
        </w:tc>
      </w:tr>
      <w:tr w14:paraId="33BE7C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1" w:hRule="atLeast"/>
        </w:trPr>
        <w:tc>
          <w:tcPr>
            <w:tcW w:w="538" w:type="dxa"/>
            <w:vMerge w:val="continue"/>
            <w:tcBorders>
              <w:top w:val="nil"/>
            </w:tcBorders>
          </w:tcPr>
          <w:p w14:paraId="05D8CA1E">
            <w:pPr>
              <w:rPr>
                <w:sz w:val="2"/>
                <w:szCs w:val="2"/>
              </w:rPr>
            </w:pPr>
          </w:p>
        </w:tc>
        <w:tc>
          <w:tcPr>
            <w:tcW w:w="857" w:type="dxa"/>
            <w:vMerge w:val="continue"/>
            <w:tcBorders>
              <w:top w:val="nil"/>
            </w:tcBorders>
          </w:tcPr>
          <w:p w14:paraId="2CFA162A">
            <w:pPr>
              <w:rPr>
                <w:sz w:val="2"/>
                <w:szCs w:val="2"/>
              </w:rPr>
            </w:pPr>
          </w:p>
        </w:tc>
        <w:tc>
          <w:tcPr>
            <w:tcW w:w="3425" w:type="dxa"/>
            <w:vMerge w:val="continue"/>
            <w:tcBorders>
              <w:top w:val="nil"/>
            </w:tcBorders>
          </w:tcPr>
          <w:p w14:paraId="7BA411D4">
            <w:pPr>
              <w:rPr>
                <w:sz w:val="2"/>
                <w:szCs w:val="2"/>
              </w:rPr>
            </w:pPr>
          </w:p>
        </w:tc>
        <w:tc>
          <w:tcPr>
            <w:tcW w:w="6859" w:type="dxa"/>
            <w:vMerge w:val="continue"/>
            <w:tcBorders>
              <w:top w:val="nil"/>
            </w:tcBorders>
          </w:tcPr>
          <w:p w14:paraId="221FD438">
            <w:pPr>
              <w:rPr>
                <w:sz w:val="2"/>
                <w:szCs w:val="2"/>
              </w:rPr>
            </w:pPr>
          </w:p>
        </w:tc>
        <w:tc>
          <w:tcPr>
            <w:tcW w:w="4029" w:type="dxa"/>
          </w:tcPr>
          <w:p w14:paraId="0E8D03B9">
            <w:pPr>
              <w:pStyle w:val="9"/>
              <w:spacing w:before="97" w:line="230" w:lineRule="auto"/>
              <w:ind w:left="39" w:right="188"/>
              <w:jc w:val="both"/>
              <w:rPr>
                <w:sz w:val="20"/>
              </w:rPr>
            </w:pPr>
            <w:r>
              <w:rPr>
                <w:spacing w:val="-1"/>
                <w:w w:val="95"/>
                <w:sz w:val="20"/>
              </w:rPr>
              <w:t>未经批准擅自从事转基因动物、动物用转基因微生物环境释放、生产性试验，对周边生</w:t>
            </w:r>
            <w:r>
              <w:rPr>
                <w:sz w:val="20"/>
              </w:rPr>
              <w:t>物未造成基因污染的</w:t>
            </w:r>
          </w:p>
        </w:tc>
        <w:tc>
          <w:tcPr>
            <w:tcW w:w="6928" w:type="dxa"/>
          </w:tcPr>
          <w:p w14:paraId="58086661">
            <w:pPr>
              <w:pStyle w:val="9"/>
              <w:spacing w:before="2"/>
              <w:rPr>
                <w:sz w:val="26"/>
              </w:rPr>
            </w:pPr>
          </w:p>
          <w:p w14:paraId="05EBE975">
            <w:pPr>
              <w:pStyle w:val="9"/>
              <w:spacing w:before="1"/>
              <w:ind w:left="40"/>
              <w:rPr>
                <w:sz w:val="20"/>
              </w:rPr>
            </w:pPr>
            <w:r>
              <w:rPr>
                <w:sz w:val="20"/>
              </w:rPr>
              <w:t>责令停止试验，并处2万元以上4万元以下罚款。</w:t>
            </w:r>
          </w:p>
        </w:tc>
      </w:tr>
      <w:tr w14:paraId="59691D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0" w:hRule="atLeast"/>
        </w:trPr>
        <w:tc>
          <w:tcPr>
            <w:tcW w:w="538" w:type="dxa"/>
            <w:vMerge w:val="continue"/>
            <w:tcBorders>
              <w:top w:val="nil"/>
            </w:tcBorders>
          </w:tcPr>
          <w:p w14:paraId="2F99F5C1">
            <w:pPr>
              <w:rPr>
                <w:sz w:val="2"/>
                <w:szCs w:val="2"/>
              </w:rPr>
            </w:pPr>
          </w:p>
        </w:tc>
        <w:tc>
          <w:tcPr>
            <w:tcW w:w="857" w:type="dxa"/>
            <w:vMerge w:val="continue"/>
            <w:tcBorders>
              <w:top w:val="nil"/>
            </w:tcBorders>
          </w:tcPr>
          <w:p w14:paraId="44EE2E5B">
            <w:pPr>
              <w:rPr>
                <w:sz w:val="2"/>
                <w:szCs w:val="2"/>
              </w:rPr>
            </w:pPr>
          </w:p>
        </w:tc>
        <w:tc>
          <w:tcPr>
            <w:tcW w:w="3425" w:type="dxa"/>
            <w:vMerge w:val="continue"/>
            <w:tcBorders>
              <w:top w:val="nil"/>
            </w:tcBorders>
          </w:tcPr>
          <w:p w14:paraId="689C7BEA">
            <w:pPr>
              <w:rPr>
                <w:sz w:val="2"/>
                <w:szCs w:val="2"/>
              </w:rPr>
            </w:pPr>
          </w:p>
        </w:tc>
        <w:tc>
          <w:tcPr>
            <w:tcW w:w="6859" w:type="dxa"/>
            <w:vMerge w:val="continue"/>
            <w:tcBorders>
              <w:top w:val="nil"/>
            </w:tcBorders>
          </w:tcPr>
          <w:p w14:paraId="4C6E6ED5">
            <w:pPr>
              <w:rPr>
                <w:sz w:val="2"/>
                <w:szCs w:val="2"/>
              </w:rPr>
            </w:pPr>
          </w:p>
        </w:tc>
        <w:tc>
          <w:tcPr>
            <w:tcW w:w="4029" w:type="dxa"/>
          </w:tcPr>
          <w:p w14:paraId="2C1668EA">
            <w:pPr>
              <w:pStyle w:val="9"/>
              <w:spacing w:before="4"/>
              <w:rPr>
                <w:sz w:val="16"/>
              </w:rPr>
            </w:pPr>
          </w:p>
          <w:p w14:paraId="21E97075">
            <w:pPr>
              <w:pStyle w:val="9"/>
              <w:spacing w:line="230" w:lineRule="auto"/>
              <w:ind w:left="39" w:right="187"/>
              <w:rPr>
                <w:sz w:val="20"/>
              </w:rPr>
            </w:pPr>
            <w:r>
              <w:rPr>
                <w:w w:val="95"/>
                <w:sz w:val="20"/>
              </w:rPr>
              <w:t xml:space="preserve">未经批准擅自从事环境释放、生产性试验， </w:t>
            </w:r>
            <w:r>
              <w:rPr>
                <w:sz w:val="20"/>
              </w:rPr>
              <w:t>已对周边生物造成基因污染的</w:t>
            </w:r>
          </w:p>
        </w:tc>
        <w:tc>
          <w:tcPr>
            <w:tcW w:w="6928" w:type="dxa"/>
          </w:tcPr>
          <w:p w14:paraId="423075CE">
            <w:pPr>
              <w:pStyle w:val="9"/>
              <w:spacing w:before="3"/>
              <w:rPr>
                <w:sz w:val="25"/>
              </w:rPr>
            </w:pPr>
          </w:p>
          <w:p w14:paraId="04E1083C">
            <w:pPr>
              <w:pStyle w:val="9"/>
              <w:ind w:left="40"/>
              <w:rPr>
                <w:sz w:val="20"/>
              </w:rPr>
            </w:pPr>
            <w:r>
              <w:rPr>
                <w:sz w:val="20"/>
              </w:rPr>
              <w:t>责令停止试验，并处4万元以上5万元以下罚款。</w:t>
            </w:r>
          </w:p>
        </w:tc>
      </w:tr>
      <w:tr w14:paraId="66E73B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1" w:hRule="atLeast"/>
        </w:trPr>
        <w:tc>
          <w:tcPr>
            <w:tcW w:w="538" w:type="dxa"/>
            <w:vMerge w:val="restart"/>
          </w:tcPr>
          <w:p w14:paraId="0F8D4C4D">
            <w:pPr>
              <w:pStyle w:val="9"/>
              <w:rPr>
                <w:sz w:val="20"/>
              </w:rPr>
            </w:pPr>
          </w:p>
          <w:p w14:paraId="282FE13C">
            <w:pPr>
              <w:pStyle w:val="9"/>
              <w:rPr>
                <w:sz w:val="20"/>
              </w:rPr>
            </w:pPr>
          </w:p>
          <w:p w14:paraId="3255DE63">
            <w:pPr>
              <w:pStyle w:val="9"/>
              <w:rPr>
                <w:sz w:val="20"/>
              </w:rPr>
            </w:pPr>
          </w:p>
          <w:p w14:paraId="31AD9531">
            <w:pPr>
              <w:pStyle w:val="9"/>
              <w:rPr>
                <w:sz w:val="20"/>
              </w:rPr>
            </w:pPr>
          </w:p>
          <w:p w14:paraId="11F0FAC8">
            <w:pPr>
              <w:pStyle w:val="9"/>
              <w:rPr>
                <w:sz w:val="20"/>
              </w:rPr>
            </w:pPr>
          </w:p>
          <w:p w14:paraId="625CCA8E">
            <w:pPr>
              <w:pStyle w:val="9"/>
              <w:rPr>
                <w:sz w:val="20"/>
              </w:rPr>
            </w:pPr>
          </w:p>
          <w:p w14:paraId="3690CD60">
            <w:pPr>
              <w:pStyle w:val="9"/>
              <w:spacing w:before="4"/>
              <w:rPr>
                <w:sz w:val="28"/>
              </w:rPr>
            </w:pPr>
          </w:p>
          <w:p w14:paraId="08537027">
            <w:pPr>
              <w:pStyle w:val="9"/>
              <w:ind w:left="126"/>
              <w:rPr>
                <w:sz w:val="20"/>
              </w:rPr>
            </w:pPr>
            <w:r>
              <w:rPr>
                <w:sz w:val="20"/>
              </w:rPr>
              <w:t>152</w:t>
            </w:r>
          </w:p>
        </w:tc>
        <w:tc>
          <w:tcPr>
            <w:tcW w:w="857" w:type="dxa"/>
            <w:vMerge w:val="restart"/>
          </w:tcPr>
          <w:p w14:paraId="56053B36">
            <w:pPr>
              <w:pStyle w:val="9"/>
              <w:rPr>
                <w:sz w:val="20"/>
              </w:rPr>
            </w:pPr>
          </w:p>
          <w:p w14:paraId="6EFBEFC1">
            <w:pPr>
              <w:pStyle w:val="9"/>
              <w:rPr>
                <w:sz w:val="20"/>
              </w:rPr>
            </w:pPr>
          </w:p>
          <w:p w14:paraId="6186FE90">
            <w:pPr>
              <w:pStyle w:val="9"/>
              <w:rPr>
                <w:sz w:val="20"/>
              </w:rPr>
            </w:pPr>
          </w:p>
          <w:p w14:paraId="4AB6ED5C">
            <w:pPr>
              <w:pStyle w:val="9"/>
              <w:rPr>
                <w:sz w:val="20"/>
              </w:rPr>
            </w:pPr>
          </w:p>
          <w:p w14:paraId="7A47D4AC">
            <w:pPr>
              <w:pStyle w:val="9"/>
              <w:rPr>
                <w:sz w:val="20"/>
              </w:rPr>
            </w:pPr>
          </w:p>
          <w:p w14:paraId="204D62FB">
            <w:pPr>
              <w:pStyle w:val="9"/>
              <w:spacing w:before="8"/>
              <w:rPr>
                <w:sz w:val="29"/>
              </w:rPr>
            </w:pPr>
          </w:p>
          <w:p w14:paraId="6388BCAF">
            <w:pPr>
              <w:pStyle w:val="9"/>
              <w:spacing w:line="230" w:lineRule="auto"/>
              <w:ind w:left="138" w:right="99"/>
              <w:jc w:val="both"/>
              <w:rPr>
                <w:sz w:val="20"/>
              </w:rPr>
            </w:pPr>
            <w:r>
              <w:rPr>
                <w:sz w:val="20"/>
              </w:rPr>
              <w:t>农业转基因生物安全</w:t>
            </w:r>
          </w:p>
        </w:tc>
        <w:tc>
          <w:tcPr>
            <w:tcW w:w="3425" w:type="dxa"/>
            <w:vMerge w:val="restart"/>
          </w:tcPr>
          <w:p w14:paraId="355F4C5E">
            <w:pPr>
              <w:pStyle w:val="9"/>
              <w:rPr>
                <w:sz w:val="20"/>
              </w:rPr>
            </w:pPr>
          </w:p>
          <w:p w14:paraId="7B75C829">
            <w:pPr>
              <w:pStyle w:val="9"/>
              <w:rPr>
                <w:sz w:val="20"/>
              </w:rPr>
            </w:pPr>
          </w:p>
          <w:p w14:paraId="3B5FF00D">
            <w:pPr>
              <w:pStyle w:val="9"/>
              <w:rPr>
                <w:sz w:val="20"/>
              </w:rPr>
            </w:pPr>
          </w:p>
          <w:p w14:paraId="30AE2374">
            <w:pPr>
              <w:pStyle w:val="9"/>
              <w:rPr>
                <w:sz w:val="20"/>
              </w:rPr>
            </w:pPr>
          </w:p>
          <w:p w14:paraId="682A8C7E">
            <w:pPr>
              <w:pStyle w:val="9"/>
              <w:rPr>
                <w:sz w:val="20"/>
              </w:rPr>
            </w:pPr>
          </w:p>
          <w:p w14:paraId="044F127F">
            <w:pPr>
              <w:pStyle w:val="9"/>
              <w:spacing w:before="1"/>
              <w:rPr>
                <w:sz w:val="20"/>
              </w:rPr>
            </w:pPr>
          </w:p>
          <w:p w14:paraId="77D87415">
            <w:pPr>
              <w:pStyle w:val="9"/>
              <w:spacing w:before="1" w:line="230" w:lineRule="auto"/>
              <w:ind w:left="39" w:right="180"/>
              <w:jc w:val="both"/>
              <w:rPr>
                <w:sz w:val="20"/>
              </w:rPr>
            </w:pPr>
            <w:r>
              <w:rPr>
                <w:w w:val="95"/>
                <w:sz w:val="20"/>
              </w:rPr>
              <w:t>对未经批准生产、加工农业转基因生物或者未按照批准的品种、范围、安全管理要求和技术标准生产、加工的</w:t>
            </w:r>
            <w:r>
              <w:rPr>
                <w:sz w:val="20"/>
              </w:rPr>
              <w:t>行政处罚</w:t>
            </w:r>
          </w:p>
        </w:tc>
        <w:tc>
          <w:tcPr>
            <w:tcW w:w="6859" w:type="dxa"/>
            <w:vMerge w:val="restart"/>
          </w:tcPr>
          <w:p w14:paraId="3C601431">
            <w:pPr>
              <w:pStyle w:val="9"/>
              <w:rPr>
                <w:sz w:val="20"/>
              </w:rPr>
            </w:pPr>
          </w:p>
          <w:p w14:paraId="098BAAD8">
            <w:pPr>
              <w:pStyle w:val="9"/>
              <w:rPr>
                <w:sz w:val="20"/>
              </w:rPr>
            </w:pPr>
          </w:p>
          <w:p w14:paraId="17EB8E5F">
            <w:pPr>
              <w:pStyle w:val="9"/>
              <w:rPr>
                <w:sz w:val="20"/>
              </w:rPr>
            </w:pPr>
          </w:p>
          <w:p w14:paraId="795B9477">
            <w:pPr>
              <w:pStyle w:val="9"/>
              <w:rPr>
                <w:sz w:val="20"/>
              </w:rPr>
            </w:pPr>
          </w:p>
          <w:p w14:paraId="4D90622E">
            <w:pPr>
              <w:pStyle w:val="9"/>
              <w:spacing w:before="136" w:line="252" w:lineRule="exact"/>
              <w:ind w:left="39"/>
              <w:rPr>
                <w:b/>
                <w:sz w:val="20"/>
              </w:rPr>
            </w:pPr>
            <w:r>
              <w:rPr>
                <w:b/>
                <w:sz w:val="20"/>
              </w:rPr>
              <w:t xml:space="preserve">《农业转基因生物安全管理条例》(2017修订) </w:t>
            </w:r>
          </w:p>
          <w:p w14:paraId="5E501A57">
            <w:pPr>
              <w:pStyle w:val="9"/>
              <w:spacing w:before="3" w:line="230" w:lineRule="auto"/>
              <w:ind w:left="39" w:right="26"/>
              <w:rPr>
                <w:sz w:val="20"/>
              </w:rPr>
            </w:pPr>
            <w:r>
              <w:rPr>
                <w:b/>
                <w:spacing w:val="16"/>
                <w:sz w:val="20"/>
              </w:rPr>
              <w:t xml:space="preserve">第四十六条 </w:t>
            </w:r>
            <w:r>
              <w:rPr>
                <w:sz w:val="20"/>
              </w:rPr>
              <w:t>违反本条例规定，未经批准生产、加工农业转基因生物或</w:t>
            </w:r>
            <w:r>
              <w:rPr>
                <w:spacing w:val="-1"/>
                <w:w w:val="95"/>
                <w:sz w:val="20"/>
              </w:rPr>
              <w:t>者未按照批准的品种、范围、安全管理要求和技术标准生产、加工的，由国务院农业行政主管部门或者省、自治区、直辖市人民政府农业行政主管部门依据职权，责令停止生产或者加工，没收违法生产或者加工的产品及违法所得；违</w:t>
            </w:r>
            <w:r>
              <w:rPr>
                <w:w w:val="95"/>
                <w:sz w:val="20"/>
              </w:rPr>
              <w:t>法所得10万元以上的，并处违法所得1倍以上5</w:t>
            </w:r>
            <w:r>
              <w:rPr>
                <w:spacing w:val="-2"/>
                <w:w w:val="95"/>
                <w:sz w:val="20"/>
              </w:rPr>
              <w:t>倍以下的罚款；没有违法所得或</w:t>
            </w:r>
            <w:r>
              <w:rPr>
                <w:sz w:val="20"/>
              </w:rPr>
              <w:t>者违法所得不足10万元的，并处10万元以上20万元以下的罚款。</w:t>
            </w:r>
          </w:p>
        </w:tc>
        <w:tc>
          <w:tcPr>
            <w:tcW w:w="4029" w:type="dxa"/>
          </w:tcPr>
          <w:p w14:paraId="44B03401">
            <w:pPr>
              <w:pStyle w:val="9"/>
              <w:spacing w:before="9"/>
              <w:rPr>
                <w:sz w:val="23"/>
              </w:rPr>
            </w:pPr>
          </w:p>
          <w:p w14:paraId="20B0AB46">
            <w:pPr>
              <w:pStyle w:val="9"/>
              <w:ind w:left="39"/>
              <w:rPr>
                <w:sz w:val="20"/>
              </w:rPr>
            </w:pPr>
            <w:r>
              <w:rPr>
                <w:sz w:val="20"/>
              </w:rPr>
              <w:t>没有违法所得或者违法所得不足5万元的</w:t>
            </w:r>
          </w:p>
        </w:tc>
        <w:tc>
          <w:tcPr>
            <w:tcW w:w="6928" w:type="dxa"/>
          </w:tcPr>
          <w:p w14:paraId="476690B8">
            <w:pPr>
              <w:pStyle w:val="9"/>
              <w:spacing w:before="11"/>
              <w:rPr>
                <w:sz w:val="14"/>
              </w:rPr>
            </w:pPr>
          </w:p>
          <w:p w14:paraId="278913F0">
            <w:pPr>
              <w:pStyle w:val="9"/>
              <w:spacing w:line="230" w:lineRule="auto"/>
              <w:ind w:left="40" w:right="97"/>
              <w:rPr>
                <w:sz w:val="20"/>
              </w:rPr>
            </w:pPr>
            <w:r>
              <w:rPr>
                <w:w w:val="95"/>
                <w:sz w:val="20"/>
              </w:rPr>
              <w:t>责令停止生产或者加工，没收违法生产或者加工的产品及违法所得，并处10</w:t>
            </w:r>
            <w:r>
              <w:rPr>
                <w:spacing w:val="-16"/>
                <w:w w:val="95"/>
                <w:sz w:val="20"/>
              </w:rPr>
              <w:t>万</w:t>
            </w:r>
            <w:r>
              <w:rPr>
                <w:sz w:val="20"/>
              </w:rPr>
              <w:t>元以上15万元以下罚款。</w:t>
            </w:r>
          </w:p>
        </w:tc>
      </w:tr>
      <w:tr w14:paraId="174993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538" w:type="dxa"/>
            <w:vMerge w:val="continue"/>
            <w:tcBorders>
              <w:top w:val="nil"/>
            </w:tcBorders>
          </w:tcPr>
          <w:p w14:paraId="32C658E5">
            <w:pPr>
              <w:rPr>
                <w:sz w:val="2"/>
                <w:szCs w:val="2"/>
              </w:rPr>
            </w:pPr>
          </w:p>
        </w:tc>
        <w:tc>
          <w:tcPr>
            <w:tcW w:w="857" w:type="dxa"/>
            <w:vMerge w:val="continue"/>
            <w:tcBorders>
              <w:top w:val="nil"/>
            </w:tcBorders>
          </w:tcPr>
          <w:p w14:paraId="6347739D">
            <w:pPr>
              <w:rPr>
                <w:sz w:val="2"/>
                <w:szCs w:val="2"/>
              </w:rPr>
            </w:pPr>
          </w:p>
        </w:tc>
        <w:tc>
          <w:tcPr>
            <w:tcW w:w="3425" w:type="dxa"/>
            <w:vMerge w:val="continue"/>
            <w:tcBorders>
              <w:top w:val="nil"/>
            </w:tcBorders>
          </w:tcPr>
          <w:p w14:paraId="5C20092B">
            <w:pPr>
              <w:rPr>
                <w:sz w:val="2"/>
                <w:szCs w:val="2"/>
              </w:rPr>
            </w:pPr>
          </w:p>
        </w:tc>
        <w:tc>
          <w:tcPr>
            <w:tcW w:w="6859" w:type="dxa"/>
            <w:vMerge w:val="continue"/>
            <w:tcBorders>
              <w:top w:val="nil"/>
            </w:tcBorders>
          </w:tcPr>
          <w:p w14:paraId="5079EF27">
            <w:pPr>
              <w:rPr>
                <w:sz w:val="2"/>
                <w:szCs w:val="2"/>
              </w:rPr>
            </w:pPr>
          </w:p>
        </w:tc>
        <w:tc>
          <w:tcPr>
            <w:tcW w:w="4029" w:type="dxa"/>
          </w:tcPr>
          <w:p w14:paraId="54A17189">
            <w:pPr>
              <w:pStyle w:val="9"/>
              <w:rPr>
                <w:sz w:val="20"/>
              </w:rPr>
            </w:pPr>
          </w:p>
          <w:p w14:paraId="6C818CDA">
            <w:pPr>
              <w:pStyle w:val="9"/>
              <w:spacing w:before="161"/>
              <w:ind w:left="39"/>
              <w:rPr>
                <w:sz w:val="20"/>
              </w:rPr>
            </w:pPr>
            <w:r>
              <w:rPr>
                <w:sz w:val="20"/>
              </w:rPr>
              <w:t>违法所得5万元以上不足10万元的</w:t>
            </w:r>
          </w:p>
        </w:tc>
        <w:tc>
          <w:tcPr>
            <w:tcW w:w="6928" w:type="dxa"/>
          </w:tcPr>
          <w:p w14:paraId="2C07124C">
            <w:pPr>
              <w:pStyle w:val="9"/>
              <w:spacing w:before="6"/>
              <w:rPr>
                <w:sz w:val="23"/>
              </w:rPr>
            </w:pPr>
          </w:p>
          <w:p w14:paraId="52AE978E">
            <w:pPr>
              <w:pStyle w:val="9"/>
              <w:spacing w:line="230" w:lineRule="auto"/>
              <w:ind w:left="40" w:right="97"/>
              <w:rPr>
                <w:sz w:val="20"/>
              </w:rPr>
            </w:pPr>
            <w:r>
              <w:rPr>
                <w:w w:val="95"/>
                <w:sz w:val="20"/>
              </w:rPr>
              <w:t>责令停止生产或者加工，没收违法生产或者加工的产品及违法所得，并处15</w:t>
            </w:r>
            <w:r>
              <w:rPr>
                <w:spacing w:val="-16"/>
                <w:w w:val="95"/>
                <w:sz w:val="20"/>
              </w:rPr>
              <w:t>万</w:t>
            </w:r>
            <w:r>
              <w:rPr>
                <w:sz w:val="20"/>
              </w:rPr>
              <w:t>元以上20万元以下罚款。</w:t>
            </w:r>
          </w:p>
        </w:tc>
      </w:tr>
      <w:tr w14:paraId="16730D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38" w:type="dxa"/>
            <w:vMerge w:val="continue"/>
            <w:tcBorders>
              <w:top w:val="nil"/>
            </w:tcBorders>
          </w:tcPr>
          <w:p w14:paraId="4894B3A6">
            <w:pPr>
              <w:rPr>
                <w:sz w:val="2"/>
                <w:szCs w:val="2"/>
              </w:rPr>
            </w:pPr>
          </w:p>
        </w:tc>
        <w:tc>
          <w:tcPr>
            <w:tcW w:w="857" w:type="dxa"/>
            <w:vMerge w:val="continue"/>
            <w:tcBorders>
              <w:top w:val="nil"/>
            </w:tcBorders>
          </w:tcPr>
          <w:p w14:paraId="2C6F66CF">
            <w:pPr>
              <w:rPr>
                <w:sz w:val="2"/>
                <w:szCs w:val="2"/>
              </w:rPr>
            </w:pPr>
          </w:p>
        </w:tc>
        <w:tc>
          <w:tcPr>
            <w:tcW w:w="3425" w:type="dxa"/>
            <w:vMerge w:val="continue"/>
            <w:tcBorders>
              <w:top w:val="nil"/>
            </w:tcBorders>
          </w:tcPr>
          <w:p w14:paraId="0393E96C">
            <w:pPr>
              <w:rPr>
                <w:sz w:val="2"/>
                <w:szCs w:val="2"/>
              </w:rPr>
            </w:pPr>
          </w:p>
        </w:tc>
        <w:tc>
          <w:tcPr>
            <w:tcW w:w="6859" w:type="dxa"/>
            <w:vMerge w:val="continue"/>
            <w:tcBorders>
              <w:top w:val="nil"/>
            </w:tcBorders>
          </w:tcPr>
          <w:p w14:paraId="220A44FF">
            <w:pPr>
              <w:rPr>
                <w:sz w:val="2"/>
                <w:szCs w:val="2"/>
              </w:rPr>
            </w:pPr>
          </w:p>
        </w:tc>
        <w:tc>
          <w:tcPr>
            <w:tcW w:w="4029" w:type="dxa"/>
          </w:tcPr>
          <w:p w14:paraId="03BE79C7">
            <w:pPr>
              <w:pStyle w:val="9"/>
              <w:rPr>
                <w:sz w:val="20"/>
              </w:rPr>
            </w:pPr>
          </w:p>
          <w:p w14:paraId="70457110">
            <w:pPr>
              <w:pStyle w:val="9"/>
              <w:spacing w:before="139"/>
              <w:ind w:left="39"/>
              <w:rPr>
                <w:sz w:val="20"/>
              </w:rPr>
            </w:pPr>
            <w:r>
              <w:rPr>
                <w:sz w:val="20"/>
              </w:rPr>
              <w:t>违法所得10万元以上不足50万元的</w:t>
            </w:r>
          </w:p>
        </w:tc>
        <w:tc>
          <w:tcPr>
            <w:tcW w:w="6928" w:type="dxa"/>
          </w:tcPr>
          <w:p w14:paraId="4569AC1E">
            <w:pPr>
              <w:pStyle w:val="9"/>
              <w:spacing w:before="9"/>
              <w:rPr>
                <w:sz w:val="21"/>
              </w:rPr>
            </w:pPr>
          </w:p>
          <w:p w14:paraId="268C8871">
            <w:pPr>
              <w:pStyle w:val="9"/>
              <w:spacing w:before="1" w:line="230" w:lineRule="auto"/>
              <w:ind w:left="40" w:right="1"/>
              <w:rPr>
                <w:sz w:val="20"/>
              </w:rPr>
            </w:pPr>
            <w:r>
              <w:rPr>
                <w:w w:val="95"/>
                <w:sz w:val="20"/>
              </w:rPr>
              <w:t>责令停止生产或者加工，没收违法生产或者加工的产品及违法所得，并处1</w:t>
            </w:r>
            <w:r>
              <w:rPr>
                <w:spacing w:val="-10"/>
                <w:w w:val="95"/>
                <w:sz w:val="20"/>
              </w:rPr>
              <w:t>倍以</w:t>
            </w:r>
            <w:r>
              <w:rPr>
                <w:sz w:val="20"/>
              </w:rPr>
              <w:t>上3倍以下罚款。</w:t>
            </w:r>
          </w:p>
        </w:tc>
      </w:tr>
      <w:tr w14:paraId="433D8E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5" w:hRule="atLeast"/>
        </w:trPr>
        <w:tc>
          <w:tcPr>
            <w:tcW w:w="538" w:type="dxa"/>
            <w:vMerge w:val="continue"/>
            <w:tcBorders>
              <w:top w:val="nil"/>
            </w:tcBorders>
          </w:tcPr>
          <w:p w14:paraId="36A1328B">
            <w:pPr>
              <w:rPr>
                <w:sz w:val="2"/>
                <w:szCs w:val="2"/>
              </w:rPr>
            </w:pPr>
          </w:p>
        </w:tc>
        <w:tc>
          <w:tcPr>
            <w:tcW w:w="857" w:type="dxa"/>
            <w:vMerge w:val="continue"/>
            <w:tcBorders>
              <w:top w:val="nil"/>
            </w:tcBorders>
          </w:tcPr>
          <w:p w14:paraId="3FFF4B89">
            <w:pPr>
              <w:rPr>
                <w:sz w:val="2"/>
                <w:szCs w:val="2"/>
              </w:rPr>
            </w:pPr>
          </w:p>
        </w:tc>
        <w:tc>
          <w:tcPr>
            <w:tcW w:w="3425" w:type="dxa"/>
            <w:vMerge w:val="continue"/>
            <w:tcBorders>
              <w:top w:val="nil"/>
            </w:tcBorders>
          </w:tcPr>
          <w:p w14:paraId="730221C4">
            <w:pPr>
              <w:rPr>
                <w:sz w:val="2"/>
                <w:szCs w:val="2"/>
              </w:rPr>
            </w:pPr>
          </w:p>
        </w:tc>
        <w:tc>
          <w:tcPr>
            <w:tcW w:w="6859" w:type="dxa"/>
            <w:vMerge w:val="continue"/>
            <w:tcBorders>
              <w:top w:val="nil"/>
            </w:tcBorders>
          </w:tcPr>
          <w:p w14:paraId="6B856209">
            <w:pPr>
              <w:rPr>
                <w:sz w:val="2"/>
                <w:szCs w:val="2"/>
              </w:rPr>
            </w:pPr>
          </w:p>
        </w:tc>
        <w:tc>
          <w:tcPr>
            <w:tcW w:w="4029" w:type="dxa"/>
          </w:tcPr>
          <w:p w14:paraId="6A1219D3">
            <w:pPr>
              <w:pStyle w:val="9"/>
              <w:rPr>
                <w:sz w:val="20"/>
              </w:rPr>
            </w:pPr>
          </w:p>
          <w:p w14:paraId="456E6E0A">
            <w:pPr>
              <w:pStyle w:val="9"/>
              <w:spacing w:before="151"/>
              <w:ind w:left="39"/>
              <w:rPr>
                <w:sz w:val="20"/>
              </w:rPr>
            </w:pPr>
            <w:r>
              <w:rPr>
                <w:sz w:val="20"/>
              </w:rPr>
              <w:t>违法所得50万元以上的</w:t>
            </w:r>
          </w:p>
        </w:tc>
        <w:tc>
          <w:tcPr>
            <w:tcW w:w="6928" w:type="dxa"/>
          </w:tcPr>
          <w:p w14:paraId="1C4A8FE7">
            <w:pPr>
              <w:pStyle w:val="9"/>
              <w:spacing w:before="11"/>
              <w:rPr>
                <w:sz w:val="22"/>
              </w:rPr>
            </w:pPr>
          </w:p>
          <w:p w14:paraId="52D5E97A">
            <w:pPr>
              <w:pStyle w:val="9"/>
              <w:spacing w:line="230" w:lineRule="auto"/>
              <w:ind w:left="40" w:right="1"/>
              <w:rPr>
                <w:sz w:val="20"/>
              </w:rPr>
            </w:pPr>
            <w:r>
              <w:rPr>
                <w:w w:val="95"/>
                <w:sz w:val="20"/>
              </w:rPr>
              <w:t>责令停止生产或者加工，没收违法生产或者加工的产品及违法所得，并处3</w:t>
            </w:r>
            <w:r>
              <w:rPr>
                <w:spacing w:val="-10"/>
                <w:w w:val="95"/>
                <w:sz w:val="20"/>
              </w:rPr>
              <w:t>倍以</w:t>
            </w:r>
            <w:r>
              <w:rPr>
                <w:sz w:val="20"/>
              </w:rPr>
              <w:t>上5倍以下罚款。</w:t>
            </w:r>
          </w:p>
        </w:tc>
      </w:tr>
    </w:tbl>
    <w:p w14:paraId="76F03508">
      <w:pPr>
        <w:spacing w:after="0" w:line="230" w:lineRule="auto"/>
        <w:rPr>
          <w:sz w:val="20"/>
        </w:rPr>
        <w:sectPr>
          <w:pgSz w:w="23820" w:h="16840" w:orient="landscape"/>
          <w:pgMar w:top="820" w:right="420" w:bottom="880" w:left="460" w:header="0" w:footer="686"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1200"/>
        <w:gridCol w:w="2830"/>
        <w:gridCol w:w="6929"/>
      </w:tblGrid>
      <w:tr w14:paraId="639DD6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2AADAB92">
            <w:pPr>
              <w:pStyle w:val="9"/>
              <w:spacing w:before="7"/>
              <w:rPr>
                <w:sz w:val="17"/>
              </w:rPr>
            </w:pPr>
          </w:p>
          <w:p w14:paraId="6B09D1F0">
            <w:pPr>
              <w:pStyle w:val="9"/>
              <w:ind w:left="76"/>
              <w:rPr>
                <w:b/>
                <w:sz w:val="20"/>
              </w:rPr>
            </w:pPr>
            <w:r>
              <w:rPr>
                <w:b/>
                <w:sz w:val="20"/>
              </w:rPr>
              <w:t>序号</w:t>
            </w:r>
          </w:p>
        </w:tc>
        <w:tc>
          <w:tcPr>
            <w:tcW w:w="857" w:type="dxa"/>
          </w:tcPr>
          <w:p w14:paraId="6A06282C">
            <w:pPr>
              <w:pStyle w:val="9"/>
              <w:spacing w:before="111" w:line="230" w:lineRule="auto"/>
              <w:ind w:left="234" w:right="199"/>
              <w:rPr>
                <w:b/>
                <w:sz w:val="20"/>
              </w:rPr>
            </w:pPr>
            <w:r>
              <w:rPr>
                <w:b/>
                <w:sz w:val="20"/>
              </w:rPr>
              <w:t>事项类别</w:t>
            </w:r>
          </w:p>
        </w:tc>
        <w:tc>
          <w:tcPr>
            <w:tcW w:w="3425" w:type="dxa"/>
          </w:tcPr>
          <w:p w14:paraId="1852F8AE">
            <w:pPr>
              <w:pStyle w:val="9"/>
              <w:spacing w:before="7"/>
              <w:rPr>
                <w:sz w:val="17"/>
              </w:rPr>
            </w:pPr>
          </w:p>
          <w:p w14:paraId="3D095A37">
            <w:pPr>
              <w:pStyle w:val="9"/>
              <w:ind w:left="1297" w:right="1264"/>
              <w:jc w:val="center"/>
              <w:rPr>
                <w:b/>
                <w:sz w:val="20"/>
              </w:rPr>
            </w:pPr>
            <w:r>
              <w:rPr>
                <w:b/>
                <w:sz w:val="20"/>
              </w:rPr>
              <w:t>事项名称</w:t>
            </w:r>
          </w:p>
        </w:tc>
        <w:tc>
          <w:tcPr>
            <w:tcW w:w="6859" w:type="dxa"/>
          </w:tcPr>
          <w:p w14:paraId="68362F29">
            <w:pPr>
              <w:pStyle w:val="9"/>
              <w:spacing w:before="7"/>
              <w:rPr>
                <w:sz w:val="17"/>
              </w:rPr>
            </w:pPr>
          </w:p>
          <w:p w14:paraId="4BB510DA">
            <w:pPr>
              <w:pStyle w:val="9"/>
              <w:ind w:left="3013" w:right="2982"/>
              <w:jc w:val="center"/>
              <w:rPr>
                <w:b/>
                <w:sz w:val="20"/>
              </w:rPr>
            </w:pPr>
            <w:r>
              <w:rPr>
                <w:b/>
                <w:sz w:val="20"/>
              </w:rPr>
              <w:t>实施依据</w:t>
            </w:r>
          </w:p>
        </w:tc>
        <w:tc>
          <w:tcPr>
            <w:tcW w:w="4030" w:type="dxa"/>
            <w:gridSpan w:val="2"/>
          </w:tcPr>
          <w:p w14:paraId="49D42397">
            <w:pPr>
              <w:pStyle w:val="9"/>
              <w:spacing w:before="7"/>
              <w:rPr>
                <w:sz w:val="17"/>
              </w:rPr>
            </w:pPr>
          </w:p>
          <w:p w14:paraId="73E0530D">
            <w:pPr>
              <w:pStyle w:val="9"/>
              <w:ind w:left="1597" w:right="1565"/>
              <w:jc w:val="center"/>
              <w:rPr>
                <w:b/>
                <w:sz w:val="20"/>
              </w:rPr>
            </w:pPr>
            <w:r>
              <w:rPr>
                <w:b/>
                <w:sz w:val="20"/>
              </w:rPr>
              <w:t>适用情形</w:t>
            </w:r>
          </w:p>
        </w:tc>
        <w:tc>
          <w:tcPr>
            <w:tcW w:w="6929" w:type="dxa"/>
          </w:tcPr>
          <w:p w14:paraId="40BA4C0F">
            <w:pPr>
              <w:pStyle w:val="9"/>
              <w:spacing w:before="7"/>
              <w:rPr>
                <w:sz w:val="17"/>
              </w:rPr>
            </w:pPr>
          </w:p>
          <w:p w14:paraId="69602CB0">
            <w:pPr>
              <w:pStyle w:val="9"/>
              <w:ind w:left="3047" w:right="3014"/>
              <w:jc w:val="center"/>
              <w:rPr>
                <w:b/>
                <w:sz w:val="20"/>
              </w:rPr>
            </w:pPr>
            <w:r>
              <w:rPr>
                <w:b/>
                <w:sz w:val="20"/>
              </w:rPr>
              <w:t>裁量标准</w:t>
            </w:r>
          </w:p>
        </w:tc>
      </w:tr>
      <w:tr w14:paraId="320C49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538" w:type="dxa"/>
            <w:vMerge w:val="restart"/>
          </w:tcPr>
          <w:p w14:paraId="3EF736D9">
            <w:pPr>
              <w:pStyle w:val="9"/>
              <w:rPr>
                <w:sz w:val="20"/>
              </w:rPr>
            </w:pPr>
          </w:p>
          <w:p w14:paraId="11C42635">
            <w:pPr>
              <w:pStyle w:val="9"/>
              <w:spacing w:before="11"/>
              <w:rPr>
                <w:sz w:val="28"/>
              </w:rPr>
            </w:pPr>
          </w:p>
          <w:p w14:paraId="0D6AC89E">
            <w:pPr>
              <w:pStyle w:val="9"/>
              <w:ind w:left="126"/>
              <w:rPr>
                <w:sz w:val="20"/>
              </w:rPr>
            </w:pPr>
            <w:r>
              <w:rPr>
                <w:sz w:val="20"/>
              </w:rPr>
              <w:t>153</w:t>
            </w:r>
          </w:p>
        </w:tc>
        <w:tc>
          <w:tcPr>
            <w:tcW w:w="857" w:type="dxa"/>
            <w:vMerge w:val="restart"/>
          </w:tcPr>
          <w:p w14:paraId="3D8EC051">
            <w:pPr>
              <w:pStyle w:val="9"/>
              <w:rPr>
                <w:sz w:val="20"/>
              </w:rPr>
            </w:pPr>
          </w:p>
          <w:p w14:paraId="4A99ED58">
            <w:pPr>
              <w:pStyle w:val="9"/>
              <w:spacing w:before="133" w:line="230" w:lineRule="auto"/>
              <w:ind w:left="138" w:right="99"/>
              <w:jc w:val="both"/>
              <w:rPr>
                <w:sz w:val="20"/>
              </w:rPr>
            </w:pPr>
            <w:r>
              <w:rPr>
                <w:sz w:val="20"/>
              </w:rPr>
              <w:t>农业转基因生物安全</w:t>
            </w:r>
          </w:p>
        </w:tc>
        <w:tc>
          <w:tcPr>
            <w:tcW w:w="3425" w:type="dxa"/>
            <w:vMerge w:val="restart"/>
          </w:tcPr>
          <w:p w14:paraId="3F20E9E1">
            <w:pPr>
              <w:pStyle w:val="9"/>
              <w:spacing w:before="5"/>
              <w:rPr>
                <w:sz w:val="20"/>
              </w:rPr>
            </w:pPr>
          </w:p>
          <w:p w14:paraId="2384DC2B">
            <w:pPr>
              <w:pStyle w:val="9"/>
              <w:spacing w:before="1" w:line="232" w:lineRule="auto"/>
              <w:ind w:left="39" w:right="179"/>
              <w:jc w:val="both"/>
              <w:rPr>
                <w:sz w:val="20"/>
              </w:rPr>
            </w:pPr>
            <w:r>
              <w:rPr>
                <w:w w:val="95"/>
                <w:sz w:val="20"/>
              </w:rPr>
              <w:t>对生产、经营转基因植物种子、种畜禽、水产苗种的单位和个人，未按照规定制作、保存生产、经营档案的行</w:t>
            </w:r>
            <w:r>
              <w:rPr>
                <w:sz w:val="20"/>
              </w:rPr>
              <w:t>政处罚</w:t>
            </w:r>
          </w:p>
        </w:tc>
        <w:tc>
          <w:tcPr>
            <w:tcW w:w="6859" w:type="dxa"/>
            <w:vMerge w:val="restart"/>
          </w:tcPr>
          <w:p w14:paraId="7FAEC7AE">
            <w:pPr>
              <w:pStyle w:val="9"/>
              <w:spacing w:before="134" w:line="252" w:lineRule="exact"/>
              <w:ind w:left="39"/>
              <w:rPr>
                <w:b/>
                <w:sz w:val="20"/>
              </w:rPr>
            </w:pPr>
            <w:r>
              <w:rPr>
                <w:b/>
                <w:sz w:val="20"/>
              </w:rPr>
              <w:t xml:space="preserve">《农业转基因生物安全管理条例》(2017修订) </w:t>
            </w:r>
          </w:p>
          <w:p w14:paraId="1E7E3221">
            <w:pPr>
              <w:pStyle w:val="9"/>
              <w:spacing w:before="3" w:line="230" w:lineRule="auto"/>
              <w:ind w:left="39" w:right="4"/>
              <w:rPr>
                <w:sz w:val="20"/>
              </w:rPr>
            </w:pPr>
            <w:r>
              <w:rPr>
                <w:b/>
                <w:spacing w:val="14"/>
                <w:sz w:val="20"/>
              </w:rPr>
              <w:t xml:space="preserve">第四十七条 </w:t>
            </w:r>
            <w:r>
              <w:rPr>
                <w:spacing w:val="-1"/>
                <w:sz w:val="20"/>
              </w:rPr>
              <w:t>违反本条例规定，转基因植物种子、种畜禽、水产苗种的生</w:t>
            </w:r>
            <w:r>
              <w:rPr>
                <w:w w:val="95"/>
                <w:sz w:val="20"/>
              </w:rPr>
              <w:t>产、经营单位和个人，未按照规定制作、保存生产、经营档案的，由县级以上</w:t>
            </w:r>
            <w:r>
              <w:rPr>
                <w:sz w:val="20"/>
              </w:rPr>
              <w:t>人民政府农业行政主管部门依据职权，责令改正，处1000元以上1万元以下的罚款。</w:t>
            </w:r>
          </w:p>
        </w:tc>
        <w:tc>
          <w:tcPr>
            <w:tcW w:w="4030" w:type="dxa"/>
            <w:gridSpan w:val="2"/>
          </w:tcPr>
          <w:p w14:paraId="58124BEB">
            <w:pPr>
              <w:pStyle w:val="9"/>
              <w:spacing w:before="96"/>
              <w:ind w:left="39"/>
              <w:rPr>
                <w:sz w:val="20"/>
              </w:rPr>
            </w:pPr>
            <w:r>
              <w:rPr>
                <w:sz w:val="20"/>
              </w:rPr>
              <w:t>生产、经营档案不完整的</w:t>
            </w:r>
          </w:p>
        </w:tc>
        <w:tc>
          <w:tcPr>
            <w:tcW w:w="6929" w:type="dxa"/>
          </w:tcPr>
          <w:p w14:paraId="7A6669A7">
            <w:pPr>
              <w:pStyle w:val="9"/>
              <w:spacing w:before="96"/>
              <w:ind w:left="39"/>
              <w:rPr>
                <w:sz w:val="20"/>
              </w:rPr>
            </w:pPr>
            <w:r>
              <w:rPr>
                <w:sz w:val="20"/>
              </w:rPr>
              <w:t>责令改正，处1000元以上4000元以下罚款。</w:t>
            </w:r>
          </w:p>
        </w:tc>
      </w:tr>
      <w:tr w14:paraId="1BD543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538" w:type="dxa"/>
            <w:vMerge w:val="continue"/>
            <w:tcBorders>
              <w:top w:val="nil"/>
            </w:tcBorders>
          </w:tcPr>
          <w:p w14:paraId="7435DF5C">
            <w:pPr>
              <w:rPr>
                <w:sz w:val="2"/>
                <w:szCs w:val="2"/>
              </w:rPr>
            </w:pPr>
          </w:p>
        </w:tc>
        <w:tc>
          <w:tcPr>
            <w:tcW w:w="857" w:type="dxa"/>
            <w:vMerge w:val="continue"/>
            <w:tcBorders>
              <w:top w:val="nil"/>
            </w:tcBorders>
          </w:tcPr>
          <w:p w14:paraId="0AEDF82C">
            <w:pPr>
              <w:rPr>
                <w:sz w:val="2"/>
                <w:szCs w:val="2"/>
              </w:rPr>
            </w:pPr>
          </w:p>
        </w:tc>
        <w:tc>
          <w:tcPr>
            <w:tcW w:w="3425" w:type="dxa"/>
            <w:vMerge w:val="continue"/>
            <w:tcBorders>
              <w:top w:val="nil"/>
            </w:tcBorders>
          </w:tcPr>
          <w:p w14:paraId="52D957D6">
            <w:pPr>
              <w:rPr>
                <w:sz w:val="2"/>
                <w:szCs w:val="2"/>
              </w:rPr>
            </w:pPr>
          </w:p>
        </w:tc>
        <w:tc>
          <w:tcPr>
            <w:tcW w:w="6859" w:type="dxa"/>
            <w:vMerge w:val="continue"/>
            <w:tcBorders>
              <w:top w:val="nil"/>
            </w:tcBorders>
          </w:tcPr>
          <w:p w14:paraId="23767987">
            <w:pPr>
              <w:rPr>
                <w:sz w:val="2"/>
                <w:szCs w:val="2"/>
              </w:rPr>
            </w:pPr>
          </w:p>
        </w:tc>
        <w:tc>
          <w:tcPr>
            <w:tcW w:w="4030" w:type="dxa"/>
            <w:gridSpan w:val="2"/>
          </w:tcPr>
          <w:p w14:paraId="7B71BBA3">
            <w:pPr>
              <w:pStyle w:val="9"/>
              <w:spacing w:before="117"/>
              <w:ind w:left="39"/>
              <w:rPr>
                <w:sz w:val="20"/>
              </w:rPr>
            </w:pPr>
            <w:r>
              <w:rPr>
                <w:sz w:val="20"/>
              </w:rPr>
              <w:t>未建立生产、经营档案的</w:t>
            </w:r>
          </w:p>
        </w:tc>
        <w:tc>
          <w:tcPr>
            <w:tcW w:w="6929" w:type="dxa"/>
          </w:tcPr>
          <w:p w14:paraId="64366F1C">
            <w:pPr>
              <w:pStyle w:val="9"/>
              <w:spacing w:before="117"/>
              <w:ind w:left="39"/>
              <w:rPr>
                <w:sz w:val="20"/>
              </w:rPr>
            </w:pPr>
            <w:r>
              <w:rPr>
                <w:sz w:val="20"/>
              </w:rPr>
              <w:t>责令改正，处4000元以上7000元以下罚款。</w:t>
            </w:r>
          </w:p>
        </w:tc>
      </w:tr>
      <w:tr w14:paraId="3881D5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8" w:hRule="atLeast"/>
        </w:trPr>
        <w:tc>
          <w:tcPr>
            <w:tcW w:w="538" w:type="dxa"/>
            <w:vMerge w:val="continue"/>
            <w:tcBorders>
              <w:top w:val="nil"/>
            </w:tcBorders>
          </w:tcPr>
          <w:p w14:paraId="5A99697B">
            <w:pPr>
              <w:rPr>
                <w:sz w:val="2"/>
                <w:szCs w:val="2"/>
              </w:rPr>
            </w:pPr>
          </w:p>
        </w:tc>
        <w:tc>
          <w:tcPr>
            <w:tcW w:w="857" w:type="dxa"/>
            <w:vMerge w:val="continue"/>
            <w:tcBorders>
              <w:top w:val="nil"/>
            </w:tcBorders>
          </w:tcPr>
          <w:p w14:paraId="223F73CD">
            <w:pPr>
              <w:rPr>
                <w:sz w:val="2"/>
                <w:szCs w:val="2"/>
              </w:rPr>
            </w:pPr>
          </w:p>
        </w:tc>
        <w:tc>
          <w:tcPr>
            <w:tcW w:w="3425" w:type="dxa"/>
            <w:vMerge w:val="continue"/>
            <w:tcBorders>
              <w:top w:val="nil"/>
            </w:tcBorders>
          </w:tcPr>
          <w:p w14:paraId="6650E234">
            <w:pPr>
              <w:rPr>
                <w:sz w:val="2"/>
                <w:szCs w:val="2"/>
              </w:rPr>
            </w:pPr>
          </w:p>
        </w:tc>
        <w:tc>
          <w:tcPr>
            <w:tcW w:w="6859" w:type="dxa"/>
            <w:vMerge w:val="continue"/>
            <w:tcBorders>
              <w:top w:val="nil"/>
            </w:tcBorders>
          </w:tcPr>
          <w:p w14:paraId="5D717854">
            <w:pPr>
              <w:rPr>
                <w:sz w:val="2"/>
                <w:szCs w:val="2"/>
              </w:rPr>
            </w:pPr>
          </w:p>
        </w:tc>
        <w:tc>
          <w:tcPr>
            <w:tcW w:w="4030" w:type="dxa"/>
            <w:gridSpan w:val="2"/>
          </w:tcPr>
          <w:p w14:paraId="651B9EC9">
            <w:pPr>
              <w:pStyle w:val="9"/>
              <w:spacing w:before="163"/>
              <w:ind w:left="39"/>
              <w:rPr>
                <w:sz w:val="20"/>
              </w:rPr>
            </w:pPr>
            <w:r>
              <w:rPr>
                <w:sz w:val="20"/>
              </w:rPr>
              <w:t>编造虚假生产、经营档案的</w:t>
            </w:r>
          </w:p>
        </w:tc>
        <w:tc>
          <w:tcPr>
            <w:tcW w:w="6929" w:type="dxa"/>
          </w:tcPr>
          <w:p w14:paraId="0EF15ABD">
            <w:pPr>
              <w:pStyle w:val="9"/>
              <w:spacing w:before="163"/>
              <w:ind w:left="39"/>
              <w:rPr>
                <w:sz w:val="20"/>
              </w:rPr>
            </w:pPr>
            <w:r>
              <w:rPr>
                <w:sz w:val="20"/>
              </w:rPr>
              <w:t>责令改正，处7000元以上1万元以下罚款。</w:t>
            </w:r>
          </w:p>
        </w:tc>
      </w:tr>
      <w:tr w14:paraId="7EB7A3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538" w:type="dxa"/>
            <w:vMerge w:val="restart"/>
          </w:tcPr>
          <w:p w14:paraId="098B2794">
            <w:pPr>
              <w:pStyle w:val="9"/>
              <w:rPr>
                <w:sz w:val="20"/>
              </w:rPr>
            </w:pPr>
          </w:p>
          <w:p w14:paraId="615797C2">
            <w:pPr>
              <w:pStyle w:val="9"/>
              <w:rPr>
                <w:sz w:val="20"/>
              </w:rPr>
            </w:pPr>
          </w:p>
          <w:p w14:paraId="39D07820">
            <w:pPr>
              <w:pStyle w:val="9"/>
              <w:rPr>
                <w:sz w:val="20"/>
              </w:rPr>
            </w:pPr>
          </w:p>
          <w:p w14:paraId="0A9BA2D6">
            <w:pPr>
              <w:pStyle w:val="9"/>
              <w:spacing w:before="11"/>
              <w:rPr>
                <w:sz w:val="17"/>
              </w:rPr>
            </w:pPr>
          </w:p>
          <w:p w14:paraId="4467BA20">
            <w:pPr>
              <w:pStyle w:val="9"/>
              <w:spacing w:before="1"/>
              <w:ind w:left="126"/>
              <w:rPr>
                <w:sz w:val="20"/>
              </w:rPr>
            </w:pPr>
            <w:r>
              <w:rPr>
                <w:sz w:val="20"/>
              </w:rPr>
              <w:t>154</w:t>
            </w:r>
          </w:p>
        </w:tc>
        <w:tc>
          <w:tcPr>
            <w:tcW w:w="857" w:type="dxa"/>
            <w:vMerge w:val="restart"/>
          </w:tcPr>
          <w:p w14:paraId="04D8CF1F">
            <w:pPr>
              <w:pStyle w:val="9"/>
              <w:rPr>
                <w:sz w:val="20"/>
              </w:rPr>
            </w:pPr>
          </w:p>
          <w:p w14:paraId="6B6EA9B1">
            <w:pPr>
              <w:pStyle w:val="9"/>
              <w:rPr>
                <w:sz w:val="20"/>
              </w:rPr>
            </w:pPr>
          </w:p>
          <w:p w14:paraId="1C0A9E34">
            <w:pPr>
              <w:pStyle w:val="9"/>
              <w:spacing w:before="3"/>
              <w:rPr>
                <w:sz w:val="19"/>
              </w:rPr>
            </w:pPr>
          </w:p>
          <w:p w14:paraId="442EC9D6">
            <w:pPr>
              <w:pStyle w:val="9"/>
              <w:spacing w:line="230" w:lineRule="auto"/>
              <w:ind w:left="138" w:right="99"/>
              <w:jc w:val="both"/>
              <w:rPr>
                <w:sz w:val="20"/>
              </w:rPr>
            </w:pPr>
            <w:r>
              <w:rPr>
                <w:sz w:val="20"/>
              </w:rPr>
              <w:t>农业转基因生物安全</w:t>
            </w:r>
          </w:p>
        </w:tc>
        <w:tc>
          <w:tcPr>
            <w:tcW w:w="3425" w:type="dxa"/>
            <w:vMerge w:val="restart"/>
          </w:tcPr>
          <w:p w14:paraId="260DCC41">
            <w:pPr>
              <w:pStyle w:val="9"/>
              <w:rPr>
                <w:sz w:val="20"/>
              </w:rPr>
            </w:pPr>
          </w:p>
          <w:p w14:paraId="749F43D2">
            <w:pPr>
              <w:pStyle w:val="9"/>
              <w:rPr>
                <w:sz w:val="20"/>
              </w:rPr>
            </w:pPr>
          </w:p>
          <w:p w14:paraId="46CDAF53">
            <w:pPr>
              <w:pStyle w:val="9"/>
              <w:spacing w:before="10"/>
              <w:rPr>
                <w:sz w:val="28"/>
              </w:rPr>
            </w:pPr>
          </w:p>
          <w:p w14:paraId="4B8E305A">
            <w:pPr>
              <w:pStyle w:val="9"/>
              <w:spacing w:line="230" w:lineRule="auto"/>
              <w:ind w:left="39" w:right="179"/>
              <w:rPr>
                <w:sz w:val="20"/>
              </w:rPr>
            </w:pPr>
            <w:r>
              <w:rPr>
                <w:w w:val="95"/>
                <w:sz w:val="20"/>
              </w:rPr>
              <w:t>对违反农业转基因生物标识管理规定</w:t>
            </w:r>
            <w:r>
              <w:rPr>
                <w:sz w:val="20"/>
              </w:rPr>
              <w:t>的行政处罚</w:t>
            </w:r>
          </w:p>
        </w:tc>
        <w:tc>
          <w:tcPr>
            <w:tcW w:w="6859" w:type="dxa"/>
            <w:vMerge w:val="restart"/>
          </w:tcPr>
          <w:p w14:paraId="620B99AE">
            <w:pPr>
              <w:pStyle w:val="9"/>
              <w:spacing w:before="9"/>
              <w:rPr>
                <w:sz w:val="29"/>
              </w:rPr>
            </w:pPr>
          </w:p>
          <w:p w14:paraId="41809481">
            <w:pPr>
              <w:pStyle w:val="9"/>
              <w:spacing w:before="1" w:line="252" w:lineRule="exact"/>
              <w:ind w:left="39"/>
              <w:rPr>
                <w:b/>
                <w:sz w:val="20"/>
              </w:rPr>
            </w:pPr>
            <w:r>
              <w:rPr>
                <w:b/>
                <w:sz w:val="20"/>
              </w:rPr>
              <w:t xml:space="preserve">1.《农业转基因生物安全管理条例》(2017修订) </w:t>
            </w:r>
          </w:p>
          <w:p w14:paraId="18912208">
            <w:pPr>
              <w:pStyle w:val="9"/>
              <w:spacing w:before="3" w:line="230" w:lineRule="auto"/>
              <w:ind w:left="39" w:right="11"/>
              <w:jc w:val="both"/>
              <w:rPr>
                <w:sz w:val="20"/>
              </w:rPr>
            </w:pPr>
            <w:r>
              <w:rPr>
                <w:b/>
                <w:spacing w:val="16"/>
                <w:sz w:val="20"/>
              </w:rPr>
              <w:t xml:space="preserve">第五十条 </w:t>
            </w:r>
            <w:r>
              <w:rPr>
                <w:spacing w:val="-1"/>
                <w:sz w:val="20"/>
              </w:rPr>
              <w:t>违反本条例关于农业转基因生物标识管理规定的，由县级以上</w:t>
            </w:r>
            <w:r>
              <w:rPr>
                <w:w w:val="95"/>
                <w:sz w:val="20"/>
              </w:rPr>
              <w:t>人民政府农业行政主管部门依据职权，责令限期改正，可以没收非法销售的产</w:t>
            </w:r>
            <w:r>
              <w:rPr>
                <w:sz w:val="20"/>
              </w:rPr>
              <w:t>品和违法所得，并可以处1万元以上</w:t>
            </w:r>
            <w:r>
              <w:rPr>
                <w:spacing w:val="3"/>
                <w:sz w:val="20"/>
              </w:rPr>
              <w:t>5</w:t>
            </w:r>
            <w:r>
              <w:rPr>
                <w:sz w:val="20"/>
              </w:rPr>
              <w:t>万元以下的罚款。</w:t>
            </w:r>
          </w:p>
          <w:p w14:paraId="4CF73C9F">
            <w:pPr>
              <w:pStyle w:val="9"/>
              <w:spacing w:line="245" w:lineRule="exact"/>
              <w:ind w:left="39"/>
              <w:rPr>
                <w:b/>
                <w:sz w:val="20"/>
              </w:rPr>
            </w:pPr>
            <w:r>
              <w:rPr>
                <w:b/>
                <w:sz w:val="20"/>
              </w:rPr>
              <w:t xml:space="preserve">2.《农业转基因生物标识管理办法》(2017修订) </w:t>
            </w:r>
          </w:p>
          <w:p w14:paraId="5F1F0232">
            <w:pPr>
              <w:pStyle w:val="9"/>
              <w:spacing w:line="252" w:lineRule="exact"/>
              <w:ind w:left="39"/>
              <w:rPr>
                <w:sz w:val="20"/>
              </w:rPr>
            </w:pPr>
            <w:r>
              <w:rPr>
                <w:b/>
                <w:sz w:val="20"/>
              </w:rPr>
              <w:t xml:space="preserve">第十二条 </w:t>
            </w:r>
            <w:r>
              <w:rPr>
                <w:sz w:val="20"/>
              </w:rPr>
              <w:t>违反本方法规定的，按《条例》第五十条规定予以处罚。</w:t>
            </w:r>
          </w:p>
        </w:tc>
        <w:tc>
          <w:tcPr>
            <w:tcW w:w="4030" w:type="dxa"/>
            <w:gridSpan w:val="2"/>
          </w:tcPr>
          <w:p w14:paraId="1259A2B6">
            <w:pPr>
              <w:pStyle w:val="9"/>
              <w:rPr>
                <w:sz w:val="19"/>
              </w:rPr>
            </w:pPr>
          </w:p>
          <w:p w14:paraId="6A57E40E">
            <w:pPr>
              <w:pStyle w:val="9"/>
              <w:spacing w:before="1"/>
              <w:ind w:left="39"/>
              <w:rPr>
                <w:sz w:val="20"/>
              </w:rPr>
            </w:pPr>
            <w:r>
              <w:rPr>
                <w:sz w:val="20"/>
              </w:rPr>
              <w:t>货值金额不足1万元的</w:t>
            </w:r>
          </w:p>
        </w:tc>
        <w:tc>
          <w:tcPr>
            <w:tcW w:w="6929" w:type="dxa"/>
          </w:tcPr>
          <w:p w14:paraId="1C63C6F1">
            <w:pPr>
              <w:pStyle w:val="9"/>
              <w:spacing w:before="130" w:line="230" w:lineRule="auto"/>
              <w:ind w:left="39" w:right="99"/>
              <w:rPr>
                <w:sz w:val="20"/>
              </w:rPr>
            </w:pPr>
            <w:r>
              <w:rPr>
                <w:w w:val="95"/>
                <w:sz w:val="20"/>
              </w:rPr>
              <w:t>责令限期改正；可以没收非法销售的产品和违法所得，并可以处1万元以上2</w:t>
            </w:r>
            <w:r>
              <w:rPr>
                <w:spacing w:val="-16"/>
                <w:w w:val="95"/>
                <w:sz w:val="20"/>
              </w:rPr>
              <w:t>万</w:t>
            </w:r>
            <w:r>
              <w:rPr>
                <w:sz w:val="20"/>
              </w:rPr>
              <w:t>元以下罚款。</w:t>
            </w:r>
          </w:p>
        </w:tc>
      </w:tr>
      <w:tr w14:paraId="6409BB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538" w:type="dxa"/>
            <w:vMerge w:val="continue"/>
            <w:tcBorders>
              <w:top w:val="nil"/>
            </w:tcBorders>
          </w:tcPr>
          <w:p w14:paraId="36CBE6FC">
            <w:pPr>
              <w:rPr>
                <w:sz w:val="2"/>
                <w:szCs w:val="2"/>
              </w:rPr>
            </w:pPr>
          </w:p>
        </w:tc>
        <w:tc>
          <w:tcPr>
            <w:tcW w:w="857" w:type="dxa"/>
            <w:vMerge w:val="continue"/>
            <w:tcBorders>
              <w:top w:val="nil"/>
            </w:tcBorders>
          </w:tcPr>
          <w:p w14:paraId="15DDDA8A">
            <w:pPr>
              <w:rPr>
                <w:sz w:val="2"/>
                <w:szCs w:val="2"/>
              </w:rPr>
            </w:pPr>
          </w:p>
        </w:tc>
        <w:tc>
          <w:tcPr>
            <w:tcW w:w="3425" w:type="dxa"/>
            <w:vMerge w:val="continue"/>
            <w:tcBorders>
              <w:top w:val="nil"/>
            </w:tcBorders>
          </w:tcPr>
          <w:p w14:paraId="3B463CF1">
            <w:pPr>
              <w:rPr>
                <w:sz w:val="2"/>
                <w:szCs w:val="2"/>
              </w:rPr>
            </w:pPr>
          </w:p>
        </w:tc>
        <w:tc>
          <w:tcPr>
            <w:tcW w:w="6859" w:type="dxa"/>
            <w:vMerge w:val="continue"/>
            <w:tcBorders>
              <w:top w:val="nil"/>
            </w:tcBorders>
          </w:tcPr>
          <w:p w14:paraId="26DD5685">
            <w:pPr>
              <w:rPr>
                <w:sz w:val="2"/>
                <w:szCs w:val="2"/>
              </w:rPr>
            </w:pPr>
          </w:p>
        </w:tc>
        <w:tc>
          <w:tcPr>
            <w:tcW w:w="4030" w:type="dxa"/>
            <w:gridSpan w:val="2"/>
          </w:tcPr>
          <w:p w14:paraId="2CBF62D3">
            <w:pPr>
              <w:pStyle w:val="9"/>
              <w:spacing w:before="1"/>
              <w:rPr>
                <w:sz w:val="19"/>
              </w:rPr>
            </w:pPr>
          </w:p>
          <w:p w14:paraId="18AF91FB">
            <w:pPr>
              <w:pStyle w:val="9"/>
              <w:ind w:left="39"/>
              <w:rPr>
                <w:sz w:val="20"/>
              </w:rPr>
            </w:pPr>
            <w:r>
              <w:rPr>
                <w:sz w:val="20"/>
              </w:rPr>
              <w:t>货值金额1万元以上不足3万元的</w:t>
            </w:r>
          </w:p>
        </w:tc>
        <w:tc>
          <w:tcPr>
            <w:tcW w:w="6929" w:type="dxa"/>
          </w:tcPr>
          <w:p w14:paraId="6E13312F">
            <w:pPr>
              <w:pStyle w:val="9"/>
              <w:spacing w:before="128" w:line="232" w:lineRule="auto"/>
              <w:ind w:left="39" w:right="99"/>
              <w:rPr>
                <w:sz w:val="20"/>
              </w:rPr>
            </w:pPr>
            <w:r>
              <w:rPr>
                <w:w w:val="95"/>
                <w:sz w:val="20"/>
              </w:rPr>
              <w:t>责令限期改正；可以没收非法销售的产品和违法所得，并可以处2万元以上4</w:t>
            </w:r>
            <w:r>
              <w:rPr>
                <w:spacing w:val="-16"/>
                <w:w w:val="95"/>
                <w:sz w:val="20"/>
              </w:rPr>
              <w:t>万</w:t>
            </w:r>
            <w:r>
              <w:rPr>
                <w:sz w:val="20"/>
              </w:rPr>
              <w:t>元以下罚款。</w:t>
            </w:r>
          </w:p>
        </w:tc>
      </w:tr>
      <w:tr w14:paraId="181CF4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3" w:hRule="atLeast"/>
        </w:trPr>
        <w:tc>
          <w:tcPr>
            <w:tcW w:w="538" w:type="dxa"/>
            <w:vMerge w:val="continue"/>
            <w:tcBorders>
              <w:top w:val="nil"/>
            </w:tcBorders>
          </w:tcPr>
          <w:p w14:paraId="7BE4CEBD">
            <w:pPr>
              <w:rPr>
                <w:sz w:val="2"/>
                <w:szCs w:val="2"/>
              </w:rPr>
            </w:pPr>
          </w:p>
        </w:tc>
        <w:tc>
          <w:tcPr>
            <w:tcW w:w="857" w:type="dxa"/>
            <w:vMerge w:val="continue"/>
            <w:tcBorders>
              <w:top w:val="nil"/>
            </w:tcBorders>
          </w:tcPr>
          <w:p w14:paraId="73D605AF">
            <w:pPr>
              <w:rPr>
                <w:sz w:val="2"/>
                <w:szCs w:val="2"/>
              </w:rPr>
            </w:pPr>
          </w:p>
        </w:tc>
        <w:tc>
          <w:tcPr>
            <w:tcW w:w="3425" w:type="dxa"/>
            <w:vMerge w:val="continue"/>
            <w:tcBorders>
              <w:top w:val="nil"/>
            </w:tcBorders>
          </w:tcPr>
          <w:p w14:paraId="5BA0C8D3">
            <w:pPr>
              <w:rPr>
                <w:sz w:val="2"/>
                <w:szCs w:val="2"/>
              </w:rPr>
            </w:pPr>
          </w:p>
        </w:tc>
        <w:tc>
          <w:tcPr>
            <w:tcW w:w="6859" w:type="dxa"/>
            <w:vMerge w:val="continue"/>
            <w:tcBorders>
              <w:top w:val="nil"/>
            </w:tcBorders>
          </w:tcPr>
          <w:p w14:paraId="460EFEAC">
            <w:pPr>
              <w:rPr>
                <w:sz w:val="2"/>
                <w:szCs w:val="2"/>
              </w:rPr>
            </w:pPr>
          </w:p>
        </w:tc>
        <w:tc>
          <w:tcPr>
            <w:tcW w:w="4030" w:type="dxa"/>
            <w:gridSpan w:val="2"/>
          </w:tcPr>
          <w:p w14:paraId="0557A124">
            <w:pPr>
              <w:pStyle w:val="9"/>
              <w:spacing w:before="12"/>
              <w:rPr>
                <w:sz w:val="19"/>
              </w:rPr>
            </w:pPr>
          </w:p>
          <w:p w14:paraId="0B8BB5E0">
            <w:pPr>
              <w:pStyle w:val="9"/>
              <w:ind w:left="39"/>
              <w:rPr>
                <w:sz w:val="20"/>
              </w:rPr>
            </w:pPr>
            <w:r>
              <w:rPr>
                <w:sz w:val="20"/>
              </w:rPr>
              <w:t>货值金额3万元以上的</w:t>
            </w:r>
          </w:p>
        </w:tc>
        <w:tc>
          <w:tcPr>
            <w:tcW w:w="6929" w:type="dxa"/>
          </w:tcPr>
          <w:p w14:paraId="3A879CB2">
            <w:pPr>
              <w:pStyle w:val="9"/>
              <w:spacing w:before="142" w:line="230" w:lineRule="auto"/>
              <w:ind w:left="39" w:right="99"/>
              <w:rPr>
                <w:sz w:val="20"/>
              </w:rPr>
            </w:pPr>
            <w:r>
              <w:rPr>
                <w:w w:val="95"/>
                <w:sz w:val="20"/>
              </w:rPr>
              <w:t>责令限期改正；可以没收非法销售的产品和违法所得，并可以处4万元以上5</w:t>
            </w:r>
            <w:r>
              <w:rPr>
                <w:spacing w:val="-16"/>
                <w:w w:val="95"/>
                <w:sz w:val="20"/>
              </w:rPr>
              <w:t>万</w:t>
            </w:r>
            <w:r>
              <w:rPr>
                <w:sz w:val="20"/>
              </w:rPr>
              <w:t>元以下罚款。</w:t>
            </w:r>
          </w:p>
        </w:tc>
      </w:tr>
      <w:tr w14:paraId="6E4538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538" w:type="dxa"/>
            <w:vMerge w:val="restart"/>
          </w:tcPr>
          <w:p w14:paraId="022E924C">
            <w:pPr>
              <w:pStyle w:val="9"/>
              <w:rPr>
                <w:sz w:val="20"/>
              </w:rPr>
            </w:pPr>
          </w:p>
          <w:p w14:paraId="21EF1EF9">
            <w:pPr>
              <w:pStyle w:val="9"/>
              <w:rPr>
                <w:sz w:val="20"/>
              </w:rPr>
            </w:pPr>
          </w:p>
          <w:p w14:paraId="14CD2708">
            <w:pPr>
              <w:pStyle w:val="9"/>
              <w:spacing w:before="3"/>
              <w:rPr>
                <w:sz w:val="26"/>
              </w:rPr>
            </w:pPr>
          </w:p>
          <w:p w14:paraId="415BBD76">
            <w:pPr>
              <w:pStyle w:val="9"/>
              <w:ind w:left="126"/>
              <w:rPr>
                <w:sz w:val="20"/>
              </w:rPr>
            </w:pPr>
            <w:r>
              <w:rPr>
                <w:sz w:val="20"/>
              </w:rPr>
              <w:t>155</w:t>
            </w:r>
          </w:p>
        </w:tc>
        <w:tc>
          <w:tcPr>
            <w:tcW w:w="857" w:type="dxa"/>
            <w:vMerge w:val="restart"/>
          </w:tcPr>
          <w:p w14:paraId="5BCCC469">
            <w:pPr>
              <w:pStyle w:val="9"/>
              <w:rPr>
                <w:sz w:val="20"/>
              </w:rPr>
            </w:pPr>
          </w:p>
          <w:p w14:paraId="563C40F7">
            <w:pPr>
              <w:pStyle w:val="9"/>
              <w:spacing w:before="5"/>
              <w:rPr>
                <w:sz w:val="27"/>
              </w:rPr>
            </w:pPr>
          </w:p>
          <w:p w14:paraId="2D214A00">
            <w:pPr>
              <w:pStyle w:val="9"/>
              <w:spacing w:before="1" w:line="232" w:lineRule="auto"/>
              <w:ind w:left="138" w:right="99"/>
              <w:jc w:val="both"/>
              <w:rPr>
                <w:sz w:val="20"/>
              </w:rPr>
            </w:pPr>
            <w:r>
              <w:rPr>
                <w:sz w:val="20"/>
              </w:rPr>
              <w:t>农业转基因生物安全</w:t>
            </w:r>
          </w:p>
        </w:tc>
        <w:tc>
          <w:tcPr>
            <w:tcW w:w="3425" w:type="dxa"/>
            <w:vMerge w:val="restart"/>
          </w:tcPr>
          <w:p w14:paraId="5DCFC37F">
            <w:pPr>
              <w:pStyle w:val="9"/>
              <w:rPr>
                <w:sz w:val="20"/>
              </w:rPr>
            </w:pPr>
          </w:p>
          <w:p w14:paraId="59F40887">
            <w:pPr>
              <w:pStyle w:val="9"/>
              <w:rPr>
                <w:sz w:val="20"/>
              </w:rPr>
            </w:pPr>
          </w:p>
          <w:p w14:paraId="0A4EF81E">
            <w:pPr>
              <w:pStyle w:val="9"/>
              <w:spacing w:before="2"/>
              <w:rPr>
                <w:sz w:val="17"/>
              </w:rPr>
            </w:pPr>
          </w:p>
          <w:p w14:paraId="14211FFC">
            <w:pPr>
              <w:pStyle w:val="9"/>
              <w:spacing w:line="230" w:lineRule="auto"/>
              <w:ind w:left="39" w:right="180"/>
              <w:rPr>
                <w:sz w:val="20"/>
              </w:rPr>
            </w:pPr>
            <w:r>
              <w:rPr>
                <w:w w:val="95"/>
                <w:sz w:val="20"/>
              </w:rPr>
              <w:t>对假冒、伪造、转让或者买卖农业转</w:t>
            </w:r>
            <w:r>
              <w:rPr>
                <w:sz w:val="20"/>
              </w:rPr>
              <w:t>基因生物有关证明文书的行政处罚</w:t>
            </w:r>
          </w:p>
        </w:tc>
        <w:tc>
          <w:tcPr>
            <w:tcW w:w="6859" w:type="dxa"/>
            <w:vMerge w:val="restart"/>
          </w:tcPr>
          <w:p w14:paraId="669D9E23">
            <w:pPr>
              <w:pStyle w:val="9"/>
              <w:spacing w:before="108" w:line="252" w:lineRule="exact"/>
              <w:ind w:left="39"/>
              <w:rPr>
                <w:b/>
                <w:sz w:val="20"/>
              </w:rPr>
            </w:pPr>
            <w:r>
              <w:rPr>
                <w:b/>
                <w:sz w:val="20"/>
              </w:rPr>
              <w:t xml:space="preserve">1.《农业转基因生物安全管理条例》(2017修订) </w:t>
            </w:r>
          </w:p>
          <w:p w14:paraId="154305D0">
            <w:pPr>
              <w:pStyle w:val="9"/>
              <w:spacing w:before="3" w:line="230" w:lineRule="auto"/>
              <w:ind w:left="39" w:right="32"/>
              <w:rPr>
                <w:sz w:val="20"/>
              </w:rPr>
            </w:pPr>
            <w:r>
              <w:rPr>
                <w:b/>
                <w:spacing w:val="16"/>
                <w:sz w:val="20"/>
              </w:rPr>
              <w:t xml:space="preserve">第五十一条 </w:t>
            </w:r>
            <w:r>
              <w:rPr>
                <w:sz w:val="20"/>
              </w:rPr>
              <w:t>假冒、伪造、转让或者买卖农业转基因生物有关证明文书</w:t>
            </w:r>
            <w:r>
              <w:rPr>
                <w:spacing w:val="-1"/>
                <w:w w:val="95"/>
                <w:sz w:val="20"/>
              </w:rPr>
              <w:t>的，由县级以上人民政府农业行政主管部门依据职权，收缴相应的证明文书，</w:t>
            </w:r>
            <w:r>
              <w:rPr>
                <w:sz w:val="20"/>
              </w:rPr>
              <w:t>并处</w:t>
            </w:r>
            <w:r>
              <w:rPr>
                <w:spacing w:val="3"/>
                <w:sz w:val="20"/>
              </w:rPr>
              <w:t>2</w:t>
            </w:r>
            <w:r>
              <w:rPr>
                <w:sz w:val="20"/>
              </w:rPr>
              <w:t>万元以上10万元以下的罚款；构成犯罪的，依法追究刑事责任。</w:t>
            </w:r>
          </w:p>
          <w:p w14:paraId="6D789AB6">
            <w:pPr>
              <w:pStyle w:val="9"/>
              <w:spacing w:line="248" w:lineRule="exact"/>
              <w:ind w:left="39"/>
              <w:rPr>
                <w:b/>
                <w:sz w:val="20"/>
              </w:rPr>
            </w:pPr>
            <w:r>
              <w:rPr>
                <w:b/>
                <w:sz w:val="20"/>
              </w:rPr>
              <w:t xml:space="preserve">2.《农业转基因生物安全评价管理办法》(2022修订) </w:t>
            </w:r>
          </w:p>
          <w:p w14:paraId="7B57D0D1">
            <w:pPr>
              <w:pStyle w:val="9"/>
              <w:spacing w:before="3" w:line="230" w:lineRule="auto"/>
              <w:ind w:left="39" w:right="200"/>
              <w:rPr>
                <w:sz w:val="20"/>
              </w:rPr>
            </w:pPr>
            <w:r>
              <w:rPr>
                <w:b/>
                <w:sz w:val="20"/>
              </w:rPr>
              <w:t xml:space="preserve">第四十二条 </w:t>
            </w:r>
            <w:r>
              <w:rPr>
                <w:sz w:val="20"/>
              </w:rPr>
              <w:t>假冒、伪造、转让或者买卖农业转基因生物安全证书、审批书以及其他批准文件的，按照《条例》第五十一条的规定处罚。</w:t>
            </w:r>
          </w:p>
        </w:tc>
        <w:tc>
          <w:tcPr>
            <w:tcW w:w="4030" w:type="dxa"/>
            <w:gridSpan w:val="2"/>
          </w:tcPr>
          <w:p w14:paraId="231A5717">
            <w:pPr>
              <w:pStyle w:val="9"/>
              <w:spacing w:before="82" w:line="230" w:lineRule="auto"/>
              <w:ind w:left="39" w:right="186"/>
              <w:rPr>
                <w:sz w:val="20"/>
              </w:rPr>
            </w:pPr>
            <w:r>
              <w:rPr>
                <w:w w:val="95"/>
                <w:sz w:val="20"/>
              </w:rPr>
              <w:t>假冒、伪造、转让或者买卖1个或者1次证明</w:t>
            </w:r>
            <w:r>
              <w:rPr>
                <w:sz w:val="20"/>
              </w:rPr>
              <w:t>文书的</w:t>
            </w:r>
          </w:p>
        </w:tc>
        <w:tc>
          <w:tcPr>
            <w:tcW w:w="6929" w:type="dxa"/>
          </w:tcPr>
          <w:p w14:paraId="40CB496F">
            <w:pPr>
              <w:pStyle w:val="9"/>
              <w:spacing w:before="4"/>
              <w:rPr>
                <w:sz w:val="15"/>
              </w:rPr>
            </w:pPr>
          </w:p>
          <w:p w14:paraId="641748E8">
            <w:pPr>
              <w:pStyle w:val="9"/>
              <w:spacing w:before="1"/>
              <w:ind w:left="39"/>
              <w:rPr>
                <w:sz w:val="20"/>
              </w:rPr>
            </w:pPr>
            <w:r>
              <w:rPr>
                <w:sz w:val="20"/>
              </w:rPr>
              <w:t>收缴相应的证明文书，并处2万元以上4万元以下罚款。</w:t>
            </w:r>
          </w:p>
        </w:tc>
      </w:tr>
      <w:tr w14:paraId="58608D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538" w:type="dxa"/>
            <w:vMerge w:val="continue"/>
            <w:tcBorders>
              <w:top w:val="nil"/>
            </w:tcBorders>
          </w:tcPr>
          <w:p w14:paraId="67C4C598">
            <w:pPr>
              <w:rPr>
                <w:sz w:val="2"/>
                <w:szCs w:val="2"/>
              </w:rPr>
            </w:pPr>
          </w:p>
        </w:tc>
        <w:tc>
          <w:tcPr>
            <w:tcW w:w="857" w:type="dxa"/>
            <w:vMerge w:val="continue"/>
            <w:tcBorders>
              <w:top w:val="nil"/>
            </w:tcBorders>
          </w:tcPr>
          <w:p w14:paraId="50933A30">
            <w:pPr>
              <w:rPr>
                <w:sz w:val="2"/>
                <w:szCs w:val="2"/>
              </w:rPr>
            </w:pPr>
          </w:p>
        </w:tc>
        <w:tc>
          <w:tcPr>
            <w:tcW w:w="3425" w:type="dxa"/>
            <w:vMerge w:val="continue"/>
            <w:tcBorders>
              <w:top w:val="nil"/>
            </w:tcBorders>
          </w:tcPr>
          <w:p w14:paraId="5A633E9B">
            <w:pPr>
              <w:rPr>
                <w:sz w:val="2"/>
                <w:szCs w:val="2"/>
              </w:rPr>
            </w:pPr>
          </w:p>
        </w:tc>
        <w:tc>
          <w:tcPr>
            <w:tcW w:w="6859" w:type="dxa"/>
            <w:vMerge w:val="continue"/>
            <w:tcBorders>
              <w:top w:val="nil"/>
            </w:tcBorders>
          </w:tcPr>
          <w:p w14:paraId="0F45DEF4">
            <w:pPr>
              <w:rPr>
                <w:sz w:val="2"/>
                <w:szCs w:val="2"/>
              </w:rPr>
            </w:pPr>
          </w:p>
        </w:tc>
        <w:tc>
          <w:tcPr>
            <w:tcW w:w="4030" w:type="dxa"/>
            <w:gridSpan w:val="2"/>
          </w:tcPr>
          <w:p w14:paraId="16DD752F">
            <w:pPr>
              <w:pStyle w:val="9"/>
              <w:spacing w:before="89" w:line="230" w:lineRule="auto"/>
              <w:ind w:left="39" w:right="186"/>
              <w:rPr>
                <w:sz w:val="20"/>
              </w:rPr>
            </w:pPr>
            <w:r>
              <w:rPr>
                <w:w w:val="95"/>
                <w:sz w:val="20"/>
              </w:rPr>
              <w:t>假冒、伪造、转让或者买卖2个或者2次证明</w:t>
            </w:r>
            <w:r>
              <w:rPr>
                <w:sz w:val="20"/>
              </w:rPr>
              <w:t>文书的</w:t>
            </w:r>
          </w:p>
        </w:tc>
        <w:tc>
          <w:tcPr>
            <w:tcW w:w="6929" w:type="dxa"/>
          </w:tcPr>
          <w:p w14:paraId="7BC6054C">
            <w:pPr>
              <w:pStyle w:val="9"/>
              <w:rPr>
                <w:sz w:val="16"/>
              </w:rPr>
            </w:pPr>
          </w:p>
          <w:p w14:paraId="0133E748">
            <w:pPr>
              <w:pStyle w:val="9"/>
              <w:ind w:left="39"/>
              <w:rPr>
                <w:sz w:val="20"/>
              </w:rPr>
            </w:pPr>
            <w:r>
              <w:rPr>
                <w:sz w:val="20"/>
              </w:rPr>
              <w:t>收缴相应的证明文书，并处4万元以上7万元以下罚款。</w:t>
            </w:r>
          </w:p>
        </w:tc>
      </w:tr>
      <w:tr w14:paraId="10FFE9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538" w:type="dxa"/>
            <w:vMerge w:val="continue"/>
            <w:tcBorders>
              <w:top w:val="nil"/>
            </w:tcBorders>
          </w:tcPr>
          <w:p w14:paraId="279D908E">
            <w:pPr>
              <w:rPr>
                <w:sz w:val="2"/>
                <w:szCs w:val="2"/>
              </w:rPr>
            </w:pPr>
          </w:p>
        </w:tc>
        <w:tc>
          <w:tcPr>
            <w:tcW w:w="857" w:type="dxa"/>
            <w:vMerge w:val="continue"/>
            <w:tcBorders>
              <w:top w:val="nil"/>
            </w:tcBorders>
          </w:tcPr>
          <w:p w14:paraId="236B91B2">
            <w:pPr>
              <w:rPr>
                <w:sz w:val="2"/>
                <w:szCs w:val="2"/>
              </w:rPr>
            </w:pPr>
          </w:p>
        </w:tc>
        <w:tc>
          <w:tcPr>
            <w:tcW w:w="3425" w:type="dxa"/>
            <w:vMerge w:val="continue"/>
            <w:tcBorders>
              <w:top w:val="nil"/>
            </w:tcBorders>
          </w:tcPr>
          <w:p w14:paraId="43033071">
            <w:pPr>
              <w:rPr>
                <w:sz w:val="2"/>
                <w:szCs w:val="2"/>
              </w:rPr>
            </w:pPr>
          </w:p>
        </w:tc>
        <w:tc>
          <w:tcPr>
            <w:tcW w:w="6859" w:type="dxa"/>
            <w:vMerge w:val="continue"/>
            <w:tcBorders>
              <w:top w:val="nil"/>
            </w:tcBorders>
          </w:tcPr>
          <w:p w14:paraId="3719B7DE">
            <w:pPr>
              <w:rPr>
                <w:sz w:val="2"/>
                <w:szCs w:val="2"/>
              </w:rPr>
            </w:pPr>
          </w:p>
        </w:tc>
        <w:tc>
          <w:tcPr>
            <w:tcW w:w="4030" w:type="dxa"/>
            <w:gridSpan w:val="2"/>
          </w:tcPr>
          <w:p w14:paraId="6240DDDA">
            <w:pPr>
              <w:pStyle w:val="9"/>
              <w:spacing w:before="82" w:line="230" w:lineRule="auto"/>
              <w:ind w:left="39" w:right="186"/>
              <w:rPr>
                <w:sz w:val="20"/>
              </w:rPr>
            </w:pPr>
            <w:r>
              <w:rPr>
                <w:w w:val="95"/>
                <w:sz w:val="20"/>
              </w:rPr>
              <w:t xml:space="preserve">假冒、伪造、转让或者买卖3个及以上或者3 </w:t>
            </w:r>
            <w:r>
              <w:rPr>
                <w:sz w:val="20"/>
              </w:rPr>
              <w:t>次及以上证明文书的</w:t>
            </w:r>
          </w:p>
        </w:tc>
        <w:tc>
          <w:tcPr>
            <w:tcW w:w="6929" w:type="dxa"/>
          </w:tcPr>
          <w:p w14:paraId="2C9E5714">
            <w:pPr>
              <w:pStyle w:val="9"/>
              <w:spacing w:before="4"/>
              <w:rPr>
                <w:sz w:val="15"/>
              </w:rPr>
            </w:pPr>
          </w:p>
          <w:p w14:paraId="484EAF38">
            <w:pPr>
              <w:pStyle w:val="9"/>
              <w:ind w:left="39"/>
              <w:rPr>
                <w:sz w:val="20"/>
              </w:rPr>
            </w:pPr>
            <w:r>
              <w:rPr>
                <w:sz w:val="20"/>
              </w:rPr>
              <w:t>收缴相应的证明文书，并处7万元以上10万元以下罚款。</w:t>
            </w:r>
          </w:p>
        </w:tc>
      </w:tr>
      <w:tr w14:paraId="13C24C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4" w:hRule="atLeast"/>
        </w:trPr>
        <w:tc>
          <w:tcPr>
            <w:tcW w:w="538" w:type="dxa"/>
            <w:vMerge w:val="restart"/>
          </w:tcPr>
          <w:p w14:paraId="341521EF">
            <w:pPr>
              <w:pStyle w:val="9"/>
              <w:rPr>
                <w:sz w:val="20"/>
              </w:rPr>
            </w:pPr>
          </w:p>
          <w:p w14:paraId="0EDDE528">
            <w:pPr>
              <w:pStyle w:val="9"/>
              <w:rPr>
                <w:sz w:val="20"/>
              </w:rPr>
            </w:pPr>
          </w:p>
          <w:p w14:paraId="4F9B01C7">
            <w:pPr>
              <w:pStyle w:val="9"/>
              <w:rPr>
                <w:sz w:val="20"/>
              </w:rPr>
            </w:pPr>
          </w:p>
          <w:p w14:paraId="61DD78C5">
            <w:pPr>
              <w:pStyle w:val="9"/>
              <w:rPr>
                <w:sz w:val="20"/>
              </w:rPr>
            </w:pPr>
          </w:p>
          <w:p w14:paraId="7E7E3399">
            <w:pPr>
              <w:pStyle w:val="9"/>
              <w:rPr>
                <w:sz w:val="20"/>
              </w:rPr>
            </w:pPr>
          </w:p>
          <w:p w14:paraId="7ECAC7FF">
            <w:pPr>
              <w:pStyle w:val="9"/>
              <w:rPr>
                <w:sz w:val="20"/>
              </w:rPr>
            </w:pPr>
          </w:p>
          <w:p w14:paraId="1E0B7D7C">
            <w:pPr>
              <w:pStyle w:val="9"/>
              <w:rPr>
                <w:sz w:val="20"/>
              </w:rPr>
            </w:pPr>
          </w:p>
          <w:p w14:paraId="5FFBE20E">
            <w:pPr>
              <w:pStyle w:val="9"/>
              <w:rPr>
                <w:sz w:val="20"/>
              </w:rPr>
            </w:pPr>
          </w:p>
          <w:p w14:paraId="1E4A87F0">
            <w:pPr>
              <w:pStyle w:val="9"/>
              <w:rPr>
                <w:sz w:val="20"/>
              </w:rPr>
            </w:pPr>
          </w:p>
          <w:p w14:paraId="5966B065">
            <w:pPr>
              <w:pStyle w:val="9"/>
              <w:rPr>
                <w:sz w:val="20"/>
              </w:rPr>
            </w:pPr>
          </w:p>
          <w:p w14:paraId="43ECCBF2">
            <w:pPr>
              <w:pStyle w:val="9"/>
              <w:rPr>
                <w:sz w:val="20"/>
              </w:rPr>
            </w:pPr>
          </w:p>
          <w:p w14:paraId="77B62C75">
            <w:pPr>
              <w:pStyle w:val="9"/>
              <w:rPr>
                <w:sz w:val="20"/>
              </w:rPr>
            </w:pPr>
          </w:p>
          <w:p w14:paraId="04980E93">
            <w:pPr>
              <w:pStyle w:val="9"/>
              <w:rPr>
                <w:sz w:val="20"/>
              </w:rPr>
            </w:pPr>
          </w:p>
          <w:p w14:paraId="52E89A86">
            <w:pPr>
              <w:pStyle w:val="9"/>
              <w:rPr>
                <w:sz w:val="20"/>
              </w:rPr>
            </w:pPr>
          </w:p>
          <w:p w14:paraId="0F6CDB30">
            <w:pPr>
              <w:pStyle w:val="9"/>
              <w:rPr>
                <w:sz w:val="20"/>
              </w:rPr>
            </w:pPr>
          </w:p>
          <w:p w14:paraId="28A8E13B">
            <w:pPr>
              <w:pStyle w:val="9"/>
              <w:spacing w:before="1"/>
              <w:rPr>
                <w:sz w:val="20"/>
              </w:rPr>
            </w:pPr>
          </w:p>
          <w:p w14:paraId="1202E180">
            <w:pPr>
              <w:pStyle w:val="9"/>
              <w:ind w:left="126"/>
              <w:rPr>
                <w:sz w:val="20"/>
              </w:rPr>
            </w:pPr>
            <w:r>
              <w:rPr>
                <w:sz w:val="20"/>
              </w:rPr>
              <w:t>156</w:t>
            </w:r>
          </w:p>
        </w:tc>
        <w:tc>
          <w:tcPr>
            <w:tcW w:w="857" w:type="dxa"/>
            <w:vMerge w:val="restart"/>
          </w:tcPr>
          <w:p w14:paraId="5809366B">
            <w:pPr>
              <w:pStyle w:val="9"/>
              <w:rPr>
                <w:sz w:val="20"/>
              </w:rPr>
            </w:pPr>
          </w:p>
          <w:p w14:paraId="3B5EEC40">
            <w:pPr>
              <w:pStyle w:val="9"/>
              <w:rPr>
                <w:sz w:val="20"/>
              </w:rPr>
            </w:pPr>
          </w:p>
          <w:p w14:paraId="51C2542D">
            <w:pPr>
              <w:pStyle w:val="9"/>
              <w:rPr>
                <w:sz w:val="20"/>
              </w:rPr>
            </w:pPr>
          </w:p>
          <w:p w14:paraId="2D228B9E">
            <w:pPr>
              <w:pStyle w:val="9"/>
              <w:rPr>
                <w:sz w:val="20"/>
              </w:rPr>
            </w:pPr>
          </w:p>
          <w:p w14:paraId="62294C39">
            <w:pPr>
              <w:pStyle w:val="9"/>
              <w:rPr>
                <w:sz w:val="20"/>
              </w:rPr>
            </w:pPr>
          </w:p>
          <w:p w14:paraId="5A05A725">
            <w:pPr>
              <w:pStyle w:val="9"/>
              <w:rPr>
                <w:sz w:val="20"/>
              </w:rPr>
            </w:pPr>
          </w:p>
          <w:p w14:paraId="5F9D3CEE">
            <w:pPr>
              <w:pStyle w:val="9"/>
              <w:rPr>
                <w:sz w:val="20"/>
              </w:rPr>
            </w:pPr>
          </w:p>
          <w:p w14:paraId="2CEE4B66">
            <w:pPr>
              <w:pStyle w:val="9"/>
              <w:rPr>
                <w:sz w:val="20"/>
              </w:rPr>
            </w:pPr>
          </w:p>
          <w:p w14:paraId="34F451EC">
            <w:pPr>
              <w:pStyle w:val="9"/>
              <w:rPr>
                <w:sz w:val="20"/>
              </w:rPr>
            </w:pPr>
          </w:p>
          <w:p w14:paraId="3961DCEA">
            <w:pPr>
              <w:pStyle w:val="9"/>
              <w:rPr>
                <w:sz w:val="20"/>
              </w:rPr>
            </w:pPr>
          </w:p>
          <w:p w14:paraId="5A1AD251">
            <w:pPr>
              <w:pStyle w:val="9"/>
              <w:rPr>
                <w:sz w:val="20"/>
              </w:rPr>
            </w:pPr>
          </w:p>
          <w:p w14:paraId="253C3883">
            <w:pPr>
              <w:pStyle w:val="9"/>
              <w:rPr>
                <w:sz w:val="20"/>
              </w:rPr>
            </w:pPr>
          </w:p>
          <w:p w14:paraId="0C1D6C93">
            <w:pPr>
              <w:pStyle w:val="9"/>
              <w:rPr>
                <w:sz w:val="20"/>
              </w:rPr>
            </w:pPr>
          </w:p>
          <w:p w14:paraId="0BE296C2">
            <w:pPr>
              <w:pStyle w:val="9"/>
              <w:rPr>
                <w:sz w:val="20"/>
              </w:rPr>
            </w:pPr>
          </w:p>
          <w:p w14:paraId="37C2C927">
            <w:pPr>
              <w:pStyle w:val="9"/>
              <w:spacing w:before="5"/>
              <w:rPr>
                <w:sz w:val="21"/>
              </w:rPr>
            </w:pPr>
          </w:p>
          <w:p w14:paraId="50591E65">
            <w:pPr>
              <w:pStyle w:val="9"/>
              <w:spacing w:line="230" w:lineRule="auto"/>
              <w:ind w:left="138" w:right="99"/>
              <w:jc w:val="center"/>
              <w:rPr>
                <w:sz w:val="20"/>
              </w:rPr>
            </w:pPr>
            <w:r>
              <w:rPr>
                <w:sz w:val="20"/>
              </w:rPr>
              <w:t>农产品质量安全</w:t>
            </w:r>
          </w:p>
        </w:tc>
        <w:tc>
          <w:tcPr>
            <w:tcW w:w="3425" w:type="dxa"/>
            <w:vMerge w:val="restart"/>
          </w:tcPr>
          <w:p w14:paraId="049D7E94">
            <w:pPr>
              <w:pStyle w:val="9"/>
              <w:rPr>
                <w:sz w:val="20"/>
              </w:rPr>
            </w:pPr>
          </w:p>
          <w:p w14:paraId="72D5881D">
            <w:pPr>
              <w:pStyle w:val="9"/>
              <w:rPr>
                <w:sz w:val="20"/>
              </w:rPr>
            </w:pPr>
          </w:p>
          <w:p w14:paraId="3D6000BF">
            <w:pPr>
              <w:pStyle w:val="9"/>
              <w:rPr>
                <w:sz w:val="20"/>
              </w:rPr>
            </w:pPr>
          </w:p>
          <w:p w14:paraId="427B1C21">
            <w:pPr>
              <w:pStyle w:val="9"/>
              <w:rPr>
                <w:sz w:val="20"/>
              </w:rPr>
            </w:pPr>
          </w:p>
          <w:p w14:paraId="42478E91">
            <w:pPr>
              <w:pStyle w:val="9"/>
              <w:rPr>
                <w:sz w:val="20"/>
              </w:rPr>
            </w:pPr>
          </w:p>
          <w:p w14:paraId="57054017">
            <w:pPr>
              <w:pStyle w:val="9"/>
              <w:rPr>
                <w:sz w:val="20"/>
              </w:rPr>
            </w:pPr>
          </w:p>
          <w:p w14:paraId="7C3E0F47">
            <w:pPr>
              <w:pStyle w:val="9"/>
              <w:rPr>
                <w:sz w:val="20"/>
              </w:rPr>
            </w:pPr>
          </w:p>
          <w:p w14:paraId="7FFE890D">
            <w:pPr>
              <w:pStyle w:val="9"/>
              <w:rPr>
                <w:sz w:val="20"/>
              </w:rPr>
            </w:pPr>
          </w:p>
          <w:p w14:paraId="08AF3877">
            <w:pPr>
              <w:pStyle w:val="9"/>
              <w:rPr>
                <w:sz w:val="20"/>
              </w:rPr>
            </w:pPr>
          </w:p>
          <w:p w14:paraId="279C71B6">
            <w:pPr>
              <w:pStyle w:val="9"/>
              <w:rPr>
                <w:sz w:val="20"/>
              </w:rPr>
            </w:pPr>
          </w:p>
          <w:p w14:paraId="3D6F7179">
            <w:pPr>
              <w:pStyle w:val="9"/>
              <w:rPr>
                <w:sz w:val="20"/>
              </w:rPr>
            </w:pPr>
          </w:p>
          <w:p w14:paraId="6EB75132">
            <w:pPr>
              <w:pStyle w:val="9"/>
              <w:rPr>
                <w:sz w:val="20"/>
              </w:rPr>
            </w:pPr>
          </w:p>
          <w:p w14:paraId="4A73DC30">
            <w:pPr>
              <w:pStyle w:val="9"/>
              <w:rPr>
                <w:sz w:val="20"/>
              </w:rPr>
            </w:pPr>
          </w:p>
          <w:p w14:paraId="53A5B3F1">
            <w:pPr>
              <w:pStyle w:val="9"/>
              <w:rPr>
                <w:sz w:val="20"/>
              </w:rPr>
            </w:pPr>
          </w:p>
          <w:p w14:paraId="73A1499F">
            <w:pPr>
              <w:pStyle w:val="9"/>
              <w:spacing w:before="147" w:line="232" w:lineRule="auto"/>
              <w:ind w:left="39" w:right="179"/>
              <w:jc w:val="both"/>
              <w:rPr>
                <w:sz w:val="20"/>
              </w:rPr>
            </w:pPr>
            <w:r>
              <w:rPr>
                <w:w w:val="95"/>
                <w:sz w:val="20"/>
              </w:rPr>
              <w:t>对农产品质量安全检测机构、检测人员出具虚假检测报告，或农产品质量安全检测机构擅自发布检测数据和结</w:t>
            </w:r>
            <w:r>
              <w:rPr>
                <w:sz w:val="20"/>
              </w:rPr>
              <w:t>果并造成不良后果的行政处罚</w:t>
            </w:r>
          </w:p>
        </w:tc>
        <w:tc>
          <w:tcPr>
            <w:tcW w:w="6859" w:type="dxa"/>
            <w:vMerge w:val="restart"/>
          </w:tcPr>
          <w:p w14:paraId="19533FA8">
            <w:pPr>
              <w:pStyle w:val="9"/>
              <w:rPr>
                <w:sz w:val="20"/>
              </w:rPr>
            </w:pPr>
          </w:p>
          <w:p w14:paraId="20DB0492">
            <w:pPr>
              <w:pStyle w:val="9"/>
              <w:rPr>
                <w:sz w:val="20"/>
              </w:rPr>
            </w:pPr>
          </w:p>
          <w:p w14:paraId="58CE778A">
            <w:pPr>
              <w:pStyle w:val="9"/>
              <w:spacing w:before="9"/>
              <w:rPr>
                <w:sz w:val="19"/>
              </w:rPr>
            </w:pPr>
          </w:p>
          <w:p w14:paraId="77186CED">
            <w:pPr>
              <w:pStyle w:val="9"/>
              <w:spacing w:line="252" w:lineRule="exact"/>
              <w:ind w:left="39"/>
              <w:rPr>
                <w:b/>
                <w:sz w:val="20"/>
              </w:rPr>
            </w:pPr>
            <w:r>
              <w:rPr>
                <w:b/>
                <w:sz w:val="20"/>
              </w:rPr>
              <w:t>1.《中华人民共和国农产品质量安全法》(2022修订)</w:t>
            </w:r>
          </w:p>
          <w:p w14:paraId="0FF39FB1">
            <w:pPr>
              <w:pStyle w:val="9"/>
              <w:spacing w:line="248" w:lineRule="exact"/>
              <w:ind w:left="39"/>
              <w:rPr>
                <w:sz w:val="20"/>
              </w:rPr>
            </w:pPr>
            <w:r>
              <w:rPr>
                <w:b/>
                <w:sz w:val="20"/>
              </w:rPr>
              <w:t xml:space="preserve">第六十五条 </w:t>
            </w:r>
            <w:r>
              <w:rPr>
                <w:sz w:val="20"/>
              </w:rPr>
              <w:t>农产品质量安全检测机构、检测人员出具虚假检测报告</w:t>
            </w:r>
          </w:p>
          <w:p w14:paraId="45148F51">
            <w:pPr>
              <w:pStyle w:val="9"/>
              <w:spacing w:before="4" w:line="230" w:lineRule="auto"/>
              <w:ind w:left="39" w:right="32"/>
              <w:jc w:val="both"/>
              <w:rPr>
                <w:sz w:val="20"/>
              </w:rPr>
            </w:pPr>
            <w:r>
              <w:rPr>
                <w:spacing w:val="-1"/>
                <w:w w:val="95"/>
                <w:sz w:val="20"/>
              </w:rPr>
              <w:t>的，由县级以上人民政府农业农村主管部门没收所收取的检测费用，检测费用不足一万元的，并处五万元以上十万元以下罚款，检测费用一万元以上的，并处检测费用五倍以上十倍以下罚款；对直接负责的主管人员和其他直接责任人员处一万元以上五万元以下罚款；使消费者的合法权益受到损害的，农产品质</w:t>
            </w:r>
            <w:r>
              <w:rPr>
                <w:sz w:val="20"/>
              </w:rPr>
              <w:t>量安全检测机构应当与农产品生产经营者承担连带责任。</w:t>
            </w:r>
          </w:p>
          <w:p w14:paraId="16D6750C">
            <w:pPr>
              <w:pStyle w:val="9"/>
              <w:spacing w:before="6" w:line="230" w:lineRule="auto"/>
              <w:ind w:left="39" w:right="26"/>
              <w:jc w:val="both"/>
              <w:rPr>
                <w:sz w:val="20"/>
              </w:rPr>
            </w:pPr>
            <w:r>
              <w:rPr>
                <w:spacing w:val="-1"/>
                <w:w w:val="95"/>
                <w:sz w:val="20"/>
              </w:rPr>
              <w:t>因农产品质量安全违法行为受到刑事处罚或者因出具虚假检测报告导致发生重大农产品质量安全事故的检测人员，终身不得从事农产品质量安全检测工</w:t>
            </w:r>
            <w:r>
              <w:rPr>
                <w:sz w:val="20"/>
              </w:rPr>
              <w:t>作。农产品质量安全检测机构不得聘用上述人员。</w:t>
            </w:r>
          </w:p>
          <w:p w14:paraId="0EA3D907">
            <w:pPr>
              <w:pStyle w:val="9"/>
              <w:spacing w:before="3" w:line="230" w:lineRule="auto"/>
              <w:ind w:left="39" w:right="26"/>
              <w:rPr>
                <w:sz w:val="20"/>
              </w:rPr>
            </w:pPr>
            <w:r>
              <w:rPr>
                <w:spacing w:val="-1"/>
                <w:w w:val="95"/>
                <w:sz w:val="20"/>
              </w:rPr>
              <w:t>农产品质量安全检测机构有前两款违法行为的，由授予其资质的主管部门</w:t>
            </w:r>
            <w:r>
              <w:rPr>
                <w:sz w:val="20"/>
              </w:rPr>
              <w:t>或者机构吊销该农产品质量安全检测机构的资质证书。</w:t>
            </w:r>
          </w:p>
          <w:p w14:paraId="333522C6">
            <w:pPr>
              <w:pStyle w:val="9"/>
              <w:spacing w:line="244" w:lineRule="exact"/>
              <w:ind w:left="39"/>
              <w:rPr>
                <w:b/>
                <w:sz w:val="20"/>
              </w:rPr>
            </w:pPr>
            <w:r>
              <w:rPr>
                <w:b/>
                <w:sz w:val="20"/>
              </w:rPr>
              <w:t>2.《农产品质量安全检测机构考核办法》(2017修订)</w:t>
            </w:r>
          </w:p>
          <w:p w14:paraId="217EA387">
            <w:pPr>
              <w:pStyle w:val="9"/>
              <w:spacing w:before="1" w:line="232" w:lineRule="auto"/>
              <w:ind w:left="39" w:right="32"/>
              <w:rPr>
                <w:sz w:val="20"/>
              </w:rPr>
            </w:pPr>
            <w:r>
              <w:rPr>
                <w:b/>
                <w:spacing w:val="11"/>
                <w:sz w:val="20"/>
              </w:rPr>
              <w:t xml:space="preserve">第二十八条第二款 </w:t>
            </w:r>
            <w:r>
              <w:rPr>
                <w:sz w:val="20"/>
              </w:rPr>
              <w:t>农产品质量安全检测机构伪造检测结果或者出具虚</w:t>
            </w:r>
            <w:r>
              <w:rPr>
                <w:spacing w:val="-1"/>
                <w:w w:val="95"/>
                <w:sz w:val="20"/>
              </w:rPr>
              <w:t>假证明的，或擅自发布检测数据和结果，并造成不良后果的，依照《中华人民</w:t>
            </w:r>
            <w:r>
              <w:rPr>
                <w:sz w:val="20"/>
              </w:rPr>
              <w:t>共和国农产品质量安全法》相关规定处罚，三年内不受理其机构考核申请。</w:t>
            </w:r>
          </w:p>
          <w:p w14:paraId="2B9CD4B4">
            <w:pPr>
              <w:pStyle w:val="9"/>
              <w:spacing w:line="242" w:lineRule="exact"/>
              <w:ind w:left="39"/>
              <w:rPr>
                <w:b/>
                <w:sz w:val="20"/>
              </w:rPr>
            </w:pPr>
            <w:r>
              <w:rPr>
                <w:b/>
                <w:sz w:val="20"/>
              </w:rPr>
              <w:t>3.《山西省农产品质量安全条例》（2023修订）</w:t>
            </w:r>
          </w:p>
          <w:p w14:paraId="67BE64D7">
            <w:pPr>
              <w:pStyle w:val="9"/>
              <w:spacing w:before="4" w:line="230" w:lineRule="auto"/>
              <w:ind w:left="39" w:right="3"/>
              <w:jc w:val="both"/>
              <w:rPr>
                <w:sz w:val="20"/>
              </w:rPr>
            </w:pPr>
            <w:r>
              <w:rPr>
                <w:b/>
                <w:spacing w:val="13"/>
                <w:sz w:val="20"/>
              </w:rPr>
              <w:t xml:space="preserve">第四十二条 </w:t>
            </w:r>
            <w:r>
              <w:rPr>
                <w:spacing w:val="-1"/>
                <w:sz w:val="20"/>
              </w:rPr>
              <w:t xml:space="preserve">农产品质量安全检测机构、检测人员出具虚假检测报告的， </w:t>
            </w:r>
            <w:r>
              <w:rPr>
                <w:w w:val="95"/>
                <w:sz w:val="20"/>
              </w:rPr>
              <w:t>由县级以上人民政府农业农村主管部门没收所收取的检测费用，检测费用不足一万元的，并处五万元以上十万元以下罚款，检测费用一万元以上的，并处检测费用五倍以上十倍以下罚款；对直接负责的主管人员和其他直接责任人员处一万元以上五万元以下罚款；使消费者的合法权益受到损害的，农产品质量安</w:t>
            </w:r>
            <w:r>
              <w:rPr>
                <w:sz w:val="20"/>
              </w:rPr>
              <w:t>全检测机构应当与农产品生产经营者承担连带责任。</w:t>
            </w:r>
          </w:p>
          <w:p w14:paraId="03B8933A">
            <w:pPr>
              <w:pStyle w:val="9"/>
              <w:spacing w:before="5" w:line="230" w:lineRule="auto"/>
              <w:ind w:left="39" w:right="32" w:firstLine="396"/>
              <w:jc w:val="both"/>
              <w:rPr>
                <w:sz w:val="20"/>
              </w:rPr>
            </w:pPr>
            <w:r>
              <w:rPr>
                <w:spacing w:val="-1"/>
                <w:w w:val="95"/>
                <w:sz w:val="20"/>
              </w:rPr>
              <w:t>因农产品质量安全违法行为受到刑事处罚或者因出具虚假检测报告导致发生重大农产品质量安全事故的检测人员，终身不得从事农产品质量安全检测工</w:t>
            </w:r>
            <w:r>
              <w:rPr>
                <w:sz w:val="20"/>
              </w:rPr>
              <w:t>作。农产品质量安全检测机构不得聘用上述人员。</w:t>
            </w:r>
          </w:p>
          <w:p w14:paraId="49094E25">
            <w:pPr>
              <w:pStyle w:val="9"/>
              <w:spacing w:before="4" w:line="230" w:lineRule="auto"/>
              <w:ind w:left="39" w:right="31" w:firstLine="396"/>
              <w:rPr>
                <w:sz w:val="20"/>
              </w:rPr>
            </w:pPr>
            <w:r>
              <w:rPr>
                <w:spacing w:val="-1"/>
                <w:w w:val="95"/>
                <w:sz w:val="20"/>
              </w:rPr>
              <w:t>农产品质量安全检测机构有前两款违法行为的，由授予其资质的主管部门</w:t>
            </w:r>
            <w:r>
              <w:rPr>
                <w:sz w:val="20"/>
              </w:rPr>
              <w:t>或者机构吊销该农产品质量安全检测机构的资质证书。</w:t>
            </w:r>
          </w:p>
        </w:tc>
        <w:tc>
          <w:tcPr>
            <w:tcW w:w="1200" w:type="dxa"/>
            <w:vMerge w:val="restart"/>
          </w:tcPr>
          <w:p w14:paraId="7C4E9625">
            <w:pPr>
              <w:pStyle w:val="9"/>
              <w:rPr>
                <w:sz w:val="20"/>
              </w:rPr>
            </w:pPr>
          </w:p>
          <w:p w14:paraId="5535965F">
            <w:pPr>
              <w:pStyle w:val="9"/>
              <w:rPr>
                <w:sz w:val="20"/>
              </w:rPr>
            </w:pPr>
          </w:p>
          <w:p w14:paraId="61BB381C">
            <w:pPr>
              <w:pStyle w:val="9"/>
              <w:rPr>
                <w:sz w:val="20"/>
              </w:rPr>
            </w:pPr>
          </w:p>
          <w:p w14:paraId="02B36434">
            <w:pPr>
              <w:pStyle w:val="9"/>
              <w:rPr>
                <w:sz w:val="20"/>
              </w:rPr>
            </w:pPr>
          </w:p>
          <w:p w14:paraId="258291DD">
            <w:pPr>
              <w:pStyle w:val="9"/>
              <w:spacing w:before="8"/>
              <w:rPr>
                <w:sz w:val="26"/>
              </w:rPr>
            </w:pPr>
          </w:p>
          <w:p w14:paraId="24F34DB9">
            <w:pPr>
              <w:pStyle w:val="9"/>
              <w:spacing w:line="230" w:lineRule="auto"/>
              <w:ind w:left="39" w:right="102"/>
              <w:rPr>
                <w:sz w:val="20"/>
              </w:rPr>
            </w:pPr>
            <w:r>
              <w:rPr>
                <w:sz w:val="20"/>
              </w:rPr>
              <w:t>检测费用不足1万元的</w:t>
            </w:r>
          </w:p>
        </w:tc>
        <w:tc>
          <w:tcPr>
            <w:tcW w:w="2830" w:type="dxa"/>
          </w:tcPr>
          <w:p w14:paraId="0E955195">
            <w:pPr>
              <w:pStyle w:val="9"/>
              <w:rPr>
                <w:sz w:val="20"/>
              </w:rPr>
            </w:pPr>
          </w:p>
          <w:p w14:paraId="7A8E8544">
            <w:pPr>
              <w:pStyle w:val="9"/>
              <w:rPr>
                <w:sz w:val="20"/>
              </w:rPr>
            </w:pPr>
          </w:p>
          <w:p w14:paraId="72B1BD4A">
            <w:pPr>
              <w:pStyle w:val="9"/>
              <w:spacing w:before="154"/>
              <w:ind w:left="39"/>
              <w:rPr>
                <w:sz w:val="20"/>
              </w:rPr>
            </w:pPr>
            <w:r>
              <w:rPr>
                <w:sz w:val="20"/>
              </w:rPr>
              <w:t>检测费用不足5000元的</w:t>
            </w:r>
          </w:p>
        </w:tc>
        <w:tc>
          <w:tcPr>
            <w:tcW w:w="6929" w:type="dxa"/>
          </w:tcPr>
          <w:p w14:paraId="40C127BC">
            <w:pPr>
              <w:pStyle w:val="9"/>
              <w:spacing w:before="178" w:line="232" w:lineRule="auto"/>
              <w:ind w:left="39" w:right="1"/>
              <w:rPr>
                <w:sz w:val="20"/>
              </w:rPr>
            </w:pPr>
            <w:r>
              <w:rPr>
                <w:sz w:val="20"/>
              </w:rPr>
              <w:t>没收所收取的检测费用，并处5万元以上8万元以下罚款；对直接负责的主管人</w:t>
            </w:r>
            <w:r>
              <w:rPr>
                <w:w w:val="95"/>
                <w:sz w:val="20"/>
              </w:rPr>
              <w:t>员和其他直接责任人员处1</w:t>
            </w:r>
            <w:r>
              <w:rPr>
                <w:spacing w:val="-1"/>
                <w:w w:val="95"/>
                <w:sz w:val="20"/>
              </w:rPr>
              <w:t>万元罚款；有《中华人民共和国农产品质量安全法》</w:t>
            </w:r>
            <w:r>
              <w:rPr>
                <w:sz w:val="20"/>
              </w:rPr>
              <w:t>第六十五第二款行为的检测人员，终身不得从事农产品质量安全检测工作；有</w:t>
            </w:r>
          </w:p>
          <w:p w14:paraId="743B7F34">
            <w:pPr>
              <w:pStyle w:val="9"/>
              <w:spacing w:line="230" w:lineRule="auto"/>
              <w:ind w:left="39" w:right="103"/>
              <w:rPr>
                <w:sz w:val="20"/>
              </w:rPr>
            </w:pPr>
            <w:r>
              <w:rPr>
                <w:spacing w:val="-1"/>
                <w:w w:val="95"/>
                <w:sz w:val="20"/>
              </w:rPr>
              <w:t>《中华人民共和国农产品质量安全法》第六十五第三款行为的，吊销该农产品</w:t>
            </w:r>
            <w:r>
              <w:rPr>
                <w:sz w:val="20"/>
              </w:rPr>
              <w:t>质量安全检测机构的资质证书。</w:t>
            </w:r>
          </w:p>
        </w:tc>
      </w:tr>
      <w:tr w14:paraId="7A04D6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538" w:type="dxa"/>
            <w:vMerge w:val="continue"/>
            <w:tcBorders>
              <w:top w:val="nil"/>
            </w:tcBorders>
          </w:tcPr>
          <w:p w14:paraId="30A7338A">
            <w:pPr>
              <w:rPr>
                <w:sz w:val="2"/>
                <w:szCs w:val="2"/>
              </w:rPr>
            </w:pPr>
          </w:p>
        </w:tc>
        <w:tc>
          <w:tcPr>
            <w:tcW w:w="857" w:type="dxa"/>
            <w:vMerge w:val="continue"/>
            <w:tcBorders>
              <w:top w:val="nil"/>
            </w:tcBorders>
          </w:tcPr>
          <w:p w14:paraId="76B99146">
            <w:pPr>
              <w:rPr>
                <w:sz w:val="2"/>
                <w:szCs w:val="2"/>
              </w:rPr>
            </w:pPr>
          </w:p>
        </w:tc>
        <w:tc>
          <w:tcPr>
            <w:tcW w:w="3425" w:type="dxa"/>
            <w:vMerge w:val="continue"/>
            <w:tcBorders>
              <w:top w:val="nil"/>
            </w:tcBorders>
          </w:tcPr>
          <w:p w14:paraId="22C84BF3">
            <w:pPr>
              <w:rPr>
                <w:sz w:val="2"/>
                <w:szCs w:val="2"/>
              </w:rPr>
            </w:pPr>
          </w:p>
        </w:tc>
        <w:tc>
          <w:tcPr>
            <w:tcW w:w="6859" w:type="dxa"/>
            <w:vMerge w:val="continue"/>
            <w:tcBorders>
              <w:top w:val="nil"/>
            </w:tcBorders>
          </w:tcPr>
          <w:p w14:paraId="1F46E5CA">
            <w:pPr>
              <w:rPr>
                <w:sz w:val="2"/>
                <w:szCs w:val="2"/>
              </w:rPr>
            </w:pPr>
          </w:p>
        </w:tc>
        <w:tc>
          <w:tcPr>
            <w:tcW w:w="1200" w:type="dxa"/>
            <w:vMerge w:val="continue"/>
            <w:tcBorders>
              <w:top w:val="nil"/>
            </w:tcBorders>
          </w:tcPr>
          <w:p w14:paraId="667528EF">
            <w:pPr>
              <w:rPr>
                <w:sz w:val="2"/>
                <w:szCs w:val="2"/>
              </w:rPr>
            </w:pPr>
          </w:p>
        </w:tc>
        <w:tc>
          <w:tcPr>
            <w:tcW w:w="2830" w:type="dxa"/>
          </w:tcPr>
          <w:p w14:paraId="7628E441">
            <w:pPr>
              <w:pStyle w:val="9"/>
              <w:rPr>
                <w:sz w:val="20"/>
              </w:rPr>
            </w:pPr>
          </w:p>
          <w:p w14:paraId="13B17BF4">
            <w:pPr>
              <w:pStyle w:val="9"/>
              <w:spacing w:before="10"/>
              <w:rPr>
                <w:sz w:val="24"/>
              </w:rPr>
            </w:pPr>
          </w:p>
          <w:p w14:paraId="6E9806B4">
            <w:pPr>
              <w:pStyle w:val="9"/>
              <w:spacing w:line="230" w:lineRule="auto"/>
              <w:ind w:left="39" w:right="35"/>
              <w:rPr>
                <w:sz w:val="20"/>
              </w:rPr>
            </w:pPr>
            <w:r>
              <w:rPr>
                <w:sz w:val="20"/>
              </w:rPr>
              <w:t>检测费用5000元以上不足1万元的</w:t>
            </w:r>
          </w:p>
        </w:tc>
        <w:tc>
          <w:tcPr>
            <w:tcW w:w="6929" w:type="dxa"/>
          </w:tcPr>
          <w:p w14:paraId="68517D5C">
            <w:pPr>
              <w:pStyle w:val="9"/>
              <w:spacing w:before="10"/>
              <w:rPr>
                <w:sz w:val="15"/>
              </w:rPr>
            </w:pPr>
          </w:p>
          <w:p w14:paraId="7FEF7266">
            <w:pPr>
              <w:pStyle w:val="9"/>
              <w:spacing w:line="230" w:lineRule="auto"/>
              <w:ind w:left="39" w:right="98"/>
              <w:rPr>
                <w:sz w:val="20"/>
              </w:rPr>
            </w:pPr>
            <w:r>
              <w:rPr>
                <w:sz w:val="20"/>
              </w:rPr>
              <w:t>没收所收取的检测费用，并处8万元以上10万元以下罚款；对直接负责的主管</w:t>
            </w:r>
            <w:r>
              <w:rPr>
                <w:w w:val="95"/>
                <w:sz w:val="20"/>
              </w:rPr>
              <w:t>人员和其他直接责任人员处1万元以上</w:t>
            </w:r>
            <w:r>
              <w:rPr>
                <w:spacing w:val="3"/>
                <w:w w:val="95"/>
                <w:sz w:val="20"/>
              </w:rPr>
              <w:t>2</w:t>
            </w:r>
            <w:r>
              <w:rPr>
                <w:spacing w:val="-1"/>
                <w:w w:val="95"/>
                <w:sz w:val="20"/>
              </w:rPr>
              <w:t>万元以下罚款；有《中华人民共和国农产品质量安全法》第六十五第二款行为的检测人员，终身不得从事农产品质量安全检测工作；有《中华人民共和国农产品质量安全法》第六十五第三款行为</w:t>
            </w:r>
            <w:r>
              <w:rPr>
                <w:sz w:val="20"/>
              </w:rPr>
              <w:t>的，吊销该农产品质量安全检测机构的资质证书。</w:t>
            </w:r>
          </w:p>
        </w:tc>
      </w:tr>
      <w:tr w14:paraId="25DC08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46" w:hRule="atLeast"/>
        </w:trPr>
        <w:tc>
          <w:tcPr>
            <w:tcW w:w="538" w:type="dxa"/>
            <w:vMerge w:val="continue"/>
            <w:tcBorders>
              <w:top w:val="nil"/>
            </w:tcBorders>
          </w:tcPr>
          <w:p w14:paraId="6859EDB1">
            <w:pPr>
              <w:rPr>
                <w:sz w:val="2"/>
                <w:szCs w:val="2"/>
              </w:rPr>
            </w:pPr>
          </w:p>
        </w:tc>
        <w:tc>
          <w:tcPr>
            <w:tcW w:w="857" w:type="dxa"/>
            <w:vMerge w:val="continue"/>
            <w:tcBorders>
              <w:top w:val="nil"/>
            </w:tcBorders>
          </w:tcPr>
          <w:p w14:paraId="16A35A59">
            <w:pPr>
              <w:rPr>
                <w:sz w:val="2"/>
                <w:szCs w:val="2"/>
              </w:rPr>
            </w:pPr>
          </w:p>
        </w:tc>
        <w:tc>
          <w:tcPr>
            <w:tcW w:w="3425" w:type="dxa"/>
            <w:vMerge w:val="continue"/>
            <w:tcBorders>
              <w:top w:val="nil"/>
            </w:tcBorders>
          </w:tcPr>
          <w:p w14:paraId="7DEEF1EF">
            <w:pPr>
              <w:rPr>
                <w:sz w:val="2"/>
                <w:szCs w:val="2"/>
              </w:rPr>
            </w:pPr>
          </w:p>
        </w:tc>
        <w:tc>
          <w:tcPr>
            <w:tcW w:w="6859" w:type="dxa"/>
            <w:vMerge w:val="continue"/>
            <w:tcBorders>
              <w:top w:val="nil"/>
            </w:tcBorders>
          </w:tcPr>
          <w:p w14:paraId="27BD1C74">
            <w:pPr>
              <w:rPr>
                <w:sz w:val="2"/>
                <w:szCs w:val="2"/>
              </w:rPr>
            </w:pPr>
          </w:p>
        </w:tc>
        <w:tc>
          <w:tcPr>
            <w:tcW w:w="1200" w:type="dxa"/>
            <w:vMerge w:val="restart"/>
          </w:tcPr>
          <w:p w14:paraId="34BC52EA">
            <w:pPr>
              <w:pStyle w:val="9"/>
              <w:rPr>
                <w:sz w:val="20"/>
              </w:rPr>
            </w:pPr>
          </w:p>
          <w:p w14:paraId="0E45AEC5">
            <w:pPr>
              <w:pStyle w:val="9"/>
              <w:rPr>
                <w:sz w:val="20"/>
              </w:rPr>
            </w:pPr>
          </w:p>
          <w:p w14:paraId="318C03DD">
            <w:pPr>
              <w:pStyle w:val="9"/>
              <w:rPr>
                <w:sz w:val="20"/>
              </w:rPr>
            </w:pPr>
          </w:p>
          <w:p w14:paraId="604E52AE">
            <w:pPr>
              <w:pStyle w:val="9"/>
              <w:rPr>
                <w:sz w:val="20"/>
              </w:rPr>
            </w:pPr>
          </w:p>
          <w:p w14:paraId="23258658">
            <w:pPr>
              <w:pStyle w:val="9"/>
              <w:rPr>
                <w:sz w:val="20"/>
              </w:rPr>
            </w:pPr>
          </w:p>
          <w:p w14:paraId="4735ED6F">
            <w:pPr>
              <w:pStyle w:val="9"/>
              <w:rPr>
                <w:sz w:val="20"/>
              </w:rPr>
            </w:pPr>
          </w:p>
          <w:p w14:paraId="53C35D11">
            <w:pPr>
              <w:pStyle w:val="9"/>
              <w:rPr>
                <w:sz w:val="20"/>
              </w:rPr>
            </w:pPr>
          </w:p>
          <w:p w14:paraId="0DD89733">
            <w:pPr>
              <w:pStyle w:val="9"/>
              <w:rPr>
                <w:sz w:val="20"/>
              </w:rPr>
            </w:pPr>
          </w:p>
          <w:p w14:paraId="0ABF284D">
            <w:pPr>
              <w:pStyle w:val="9"/>
              <w:spacing w:before="8"/>
              <w:rPr>
                <w:sz w:val="25"/>
              </w:rPr>
            </w:pPr>
          </w:p>
          <w:p w14:paraId="32AE79EF">
            <w:pPr>
              <w:pStyle w:val="9"/>
              <w:spacing w:line="230" w:lineRule="auto"/>
              <w:ind w:left="39" w:right="20"/>
              <w:rPr>
                <w:sz w:val="20"/>
              </w:rPr>
            </w:pPr>
            <w:r>
              <w:rPr>
                <w:sz w:val="20"/>
              </w:rPr>
              <w:t>检测费用1万元以上的</w:t>
            </w:r>
          </w:p>
        </w:tc>
        <w:tc>
          <w:tcPr>
            <w:tcW w:w="2830" w:type="dxa"/>
          </w:tcPr>
          <w:p w14:paraId="3D7E8EA4">
            <w:pPr>
              <w:pStyle w:val="9"/>
              <w:rPr>
                <w:sz w:val="20"/>
              </w:rPr>
            </w:pPr>
          </w:p>
          <w:p w14:paraId="5E8D417B">
            <w:pPr>
              <w:pStyle w:val="9"/>
              <w:spacing w:before="11"/>
              <w:rPr>
                <w:sz w:val="29"/>
              </w:rPr>
            </w:pPr>
          </w:p>
          <w:p w14:paraId="50811051">
            <w:pPr>
              <w:pStyle w:val="9"/>
              <w:spacing w:line="232" w:lineRule="auto"/>
              <w:ind w:left="39" w:right="135"/>
              <w:rPr>
                <w:sz w:val="20"/>
              </w:rPr>
            </w:pPr>
            <w:r>
              <w:rPr>
                <w:sz w:val="20"/>
              </w:rPr>
              <w:t>检测费用1万元以上不足2万元的</w:t>
            </w:r>
          </w:p>
        </w:tc>
        <w:tc>
          <w:tcPr>
            <w:tcW w:w="6929" w:type="dxa"/>
          </w:tcPr>
          <w:p w14:paraId="5005B5DC">
            <w:pPr>
              <w:pStyle w:val="9"/>
              <w:spacing w:before="2"/>
              <w:rPr>
                <w:sz w:val="21"/>
              </w:rPr>
            </w:pPr>
          </w:p>
          <w:p w14:paraId="52F5A14C">
            <w:pPr>
              <w:pStyle w:val="9"/>
              <w:spacing w:before="1" w:line="230" w:lineRule="auto"/>
              <w:ind w:left="39" w:right="98"/>
              <w:jc w:val="both"/>
              <w:rPr>
                <w:sz w:val="20"/>
              </w:rPr>
            </w:pPr>
            <w:r>
              <w:rPr>
                <w:w w:val="95"/>
                <w:sz w:val="20"/>
              </w:rPr>
              <w:t>没收所收取的检测费用，并处检测费用5倍以上6</w:t>
            </w:r>
            <w:r>
              <w:rPr>
                <w:spacing w:val="-2"/>
                <w:w w:val="95"/>
                <w:sz w:val="20"/>
              </w:rPr>
              <w:t>倍以下罚款；对直接负责的主</w:t>
            </w:r>
            <w:r>
              <w:rPr>
                <w:w w:val="95"/>
                <w:sz w:val="20"/>
              </w:rPr>
              <w:t>管人员和其他直接责任人员处2万元以上3</w:t>
            </w:r>
            <w:r>
              <w:rPr>
                <w:spacing w:val="-1"/>
                <w:w w:val="95"/>
                <w:sz w:val="20"/>
              </w:rPr>
              <w:t>万元以下罚款；有《中华人民共和国农产品质量安全法》第六十五第二款行为的检测人员，终身不得从事农产品质量安全检测工作；有《中华人民共和国农产品质量安全法》第六十五第三款行</w:t>
            </w:r>
            <w:r>
              <w:rPr>
                <w:sz w:val="20"/>
              </w:rPr>
              <w:t>为的，吊销该农产品质量安全检测机构的资质证书。</w:t>
            </w:r>
          </w:p>
        </w:tc>
      </w:tr>
      <w:tr w14:paraId="1AF4AA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8" w:hRule="atLeast"/>
        </w:trPr>
        <w:tc>
          <w:tcPr>
            <w:tcW w:w="538" w:type="dxa"/>
            <w:vMerge w:val="continue"/>
            <w:tcBorders>
              <w:top w:val="nil"/>
            </w:tcBorders>
          </w:tcPr>
          <w:p w14:paraId="6954E0DB">
            <w:pPr>
              <w:rPr>
                <w:sz w:val="2"/>
                <w:szCs w:val="2"/>
              </w:rPr>
            </w:pPr>
          </w:p>
        </w:tc>
        <w:tc>
          <w:tcPr>
            <w:tcW w:w="857" w:type="dxa"/>
            <w:vMerge w:val="continue"/>
            <w:tcBorders>
              <w:top w:val="nil"/>
            </w:tcBorders>
          </w:tcPr>
          <w:p w14:paraId="3B7042E1">
            <w:pPr>
              <w:rPr>
                <w:sz w:val="2"/>
                <w:szCs w:val="2"/>
              </w:rPr>
            </w:pPr>
          </w:p>
        </w:tc>
        <w:tc>
          <w:tcPr>
            <w:tcW w:w="3425" w:type="dxa"/>
            <w:vMerge w:val="continue"/>
            <w:tcBorders>
              <w:top w:val="nil"/>
            </w:tcBorders>
          </w:tcPr>
          <w:p w14:paraId="003367ED">
            <w:pPr>
              <w:rPr>
                <w:sz w:val="2"/>
                <w:szCs w:val="2"/>
              </w:rPr>
            </w:pPr>
          </w:p>
        </w:tc>
        <w:tc>
          <w:tcPr>
            <w:tcW w:w="6859" w:type="dxa"/>
            <w:vMerge w:val="continue"/>
            <w:tcBorders>
              <w:top w:val="nil"/>
            </w:tcBorders>
          </w:tcPr>
          <w:p w14:paraId="6E12755B">
            <w:pPr>
              <w:rPr>
                <w:sz w:val="2"/>
                <w:szCs w:val="2"/>
              </w:rPr>
            </w:pPr>
          </w:p>
        </w:tc>
        <w:tc>
          <w:tcPr>
            <w:tcW w:w="1200" w:type="dxa"/>
            <w:vMerge w:val="continue"/>
            <w:tcBorders>
              <w:top w:val="nil"/>
            </w:tcBorders>
          </w:tcPr>
          <w:p w14:paraId="3BB22F11">
            <w:pPr>
              <w:rPr>
                <w:sz w:val="2"/>
                <w:szCs w:val="2"/>
              </w:rPr>
            </w:pPr>
          </w:p>
        </w:tc>
        <w:tc>
          <w:tcPr>
            <w:tcW w:w="2830" w:type="dxa"/>
          </w:tcPr>
          <w:p w14:paraId="179A5EED">
            <w:pPr>
              <w:pStyle w:val="9"/>
              <w:rPr>
                <w:sz w:val="20"/>
              </w:rPr>
            </w:pPr>
          </w:p>
          <w:p w14:paraId="5399134F">
            <w:pPr>
              <w:pStyle w:val="9"/>
              <w:spacing w:before="9"/>
              <w:rPr>
                <w:sz w:val="28"/>
              </w:rPr>
            </w:pPr>
          </w:p>
          <w:p w14:paraId="668A9D91">
            <w:pPr>
              <w:pStyle w:val="9"/>
              <w:spacing w:line="230" w:lineRule="auto"/>
              <w:ind w:left="39" w:right="135"/>
              <w:rPr>
                <w:sz w:val="20"/>
              </w:rPr>
            </w:pPr>
            <w:r>
              <w:rPr>
                <w:sz w:val="20"/>
              </w:rPr>
              <w:t>检测费用2万元以上不足3万元的</w:t>
            </w:r>
          </w:p>
        </w:tc>
        <w:tc>
          <w:tcPr>
            <w:tcW w:w="6929" w:type="dxa"/>
          </w:tcPr>
          <w:p w14:paraId="07D9BE03">
            <w:pPr>
              <w:pStyle w:val="9"/>
              <w:spacing w:before="9"/>
              <w:rPr>
                <w:sz w:val="19"/>
              </w:rPr>
            </w:pPr>
          </w:p>
          <w:p w14:paraId="1B09C631">
            <w:pPr>
              <w:pStyle w:val="9"/>
              <w:spacing w:line="230" w:lineRule="auto"/>
              <w:ind w:left="39" w:right="98"/>
              <w:jc w:val="both"/>
              <w:rPr>
                <w:sz w:val="20"/>
              </w:rPr>
            </w:pPr>
            <w:r>
              <w:rPr>
                <w:w w:val="95"/>
                <w:sz w:val="20"/>
              </w:rPr>
              <w:t>没收所收取的检测费用，并处检测费用6倍以上8</w:t>
            </w:r>
            <w:r>
              <w:rPr>
                <w:spacing w:val="-2"/>
                <w:w w:val="95"/>
                <w:sz w:val="20"/>
              </w:rPr>
              <w:t>倍以下罚款；对直接负责的主</w:t>
            </w:r>
            <w:r>
              <w:rPr>
                <w:w w:val="95"/>
                <w:sz w:val="20"/>
              </w:rPr>
              <w:t>管人员和其他直接责任人员处3万元以上4</w:t>
            </w:r>
            <w:r>
              <w:rPr>
                <w:spacing w:val="-1"/>
                <w:w w:val="95"/>
                <w:sz w:val="20"/>
              </w:rPr>
              <w:t>万元以下罚款。有《中华人民共和国农产品质量安全法》第六十五第二款行为的检测人员，终身不得从事农产品质量安全检测工作；有《中华人民共和国农产品质量安全法》第六十五第三款行</w:t>
            </w:r>
            <w:r>
              <w:rPr>
                <w:sz w:val="20"/>
              </w:rPr>
              <w:t>为的，吊销该农产品质量安全检测机构的资质证书。</w:t>
            </w:r>
          </w:p>
        </w:tc>
      </w:tr>
      <w:tr w14:paraId="0C86A0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27" w:hRule="atLeast"/>
        </w:trPr>
        <w:tc>
          <w:tcPr>
            <w:tcW w:w="538" w:type="dxa"/>
            <w:vMerge w:val="continue"/>
            <w:tcBorders>
              <w:top w:val="nil"/>
            </w:tcBorders>
          </w:tcPr>
          <w:p w14:paraId="0E1003B6">
            <w:pPr>
              <w:rPr>
                <w:sz w:val="2"/>
                <w:szCs w:val="2"/>
              </w:rPr>
            </w:pPr>
          </w:p>
        </w:tc>
        <w:tc>
          <w:tcPr>
            <w:tcW w:w="857" w:type="dxa"/>
            <w:vMerge w:val="continue"/>
            <w:tcBorders>
              <w:top w:val="nil"/>
            </w:tcBorders>
          </w:tcPr>
          <w:p w14:paraId="4C27E4A4">
            <w:pPr>
              <w:rPr>
                <w:sz w:val="2"/>
                <w:szCs w:val="2"/>
              </w:rPr>
            </w:pPr>
          </w:p>
        </w:tc>
        <w:tc>
          <w:tcPr>
            <w:tcW w:w="3425" w:type="dxa"/>
            <w:vMerge w:val="continue"/>
            <w:tcBorders>
              <w:top w:val="nil"/>
            </w:tcBorders>
          </w:tcPr>
          <w:p w14:paraId="3880DBEA">
            <w:pPr>
              <w:rPr>
                <w:sz w:val="2"/>
                <w:szCs w:val="2"/>
              </w:rPr>
            </w:pPr>
          </w:p>
        </w:tc>
        <w:tc>
          <w:tcPr>
            <w:tcW w:w="6859" w:type="dxa"/>
            <w:vMerge w:val="continue"/>
            <w:tcBorders>
              <w:top w:val="nil"/>
            </w:tcBorders>
          </w:tcPr>
          <w:p w14:paraId="640A79CE">
            <w:pPr>
              <w:rPr>
                <w:sz w:val="2"/>
                <w:szCs w:val="2"/>
              </w:rPr>
            </w:pPr>
          </w:p>
        </w:tc>
        <w:tc>
          <w:tcPr>
            <w:tcW w:w="1200" w:type="dxa"/>
            <w:vMerge w:val="continue"/>
            <w:tcBorders>
              <w:top w:val="nil"/>
            </w:tcBorders>
          </w:tcPr>
          <w:p w14:paraId="5C29BF3F">
            <w:pPr>
              <w:rPr>
                <w:sz w:val="2"/>
                <w:szCs w:val="2"/>
              </w:rPr>
            </w:pPr>
          </w:p>
        </w:tc>
        <w:tc>
          <w:tcPr>
            <w:tcW w:w="2830" w:type="dxa"/>
          </w:tcPr>
          <w:p w14:paraId="10E1F9A9">
            <w:pPr>
              <w:pStyle w:val="9"/>
              <w:rPr>
                <w:sz w:val="20"/>
              </w:rPr>
            </w:pPr>
          </w:p>
          <w:p w14:paraId="646B4619">
            <w:pPr>
              <w:pStyle w:val="9"/>
              <w:rPr>
                <w:sz w:val="20"/>
              </w:rPr>
            </w:pPr>
          </w:p>
          <w:p w14:paraId="338FE04F">
            <w:pPr>
              <w:pStyle w:val="9"/>
              <w:spacing w:before="5"/>
              <w:rPr>
                <w:sz w:val="18"/>
              </w:rPr>
            </w:pPr>
          </w:p>
          <w:p w14:paraId="6C781B77">
            <w:pPr>
              <w:pStyle w:val="9"/>
              <w:ind w:left="39"/>
              <w:rPr>
                <w:sz w:val="20"/>
              </w:rPr>
            </w:pPr>
            <w:r>
              <w:rPr>
                <w:sz w:val="20"/>
              </w:rPr>
              <w:t>检测费用3万元以上的</w:t>
            </w:r>
          </w:p>
        </w:tc>
        <w:tc>
          <w:tcPr>
            <w:tcW w:w="6929" w:type="dxa"/>
          </w:tcPr>
          <w:p w14:paraId="7A3B14BD">
            <w:pPr>
              <w:pStyle w:val="9"/>
              <w:spacing w:before="6"/>
              <w:rPr>
                <w:sz w:val="20"/>
              </w:rPr>
            </w:pPr>
          </w:p>
          <w:p w14:paraId="442D0B5D">
            <w:pPr>
              <w:pStyle w:val="9"/>
              <w:spacing w:line="230" w:lineRule="auto"/>
              <w:ind w:left="39" w:right="98"/>
              <w:rPr>
                <w:sz w:val="20"/>
              </w:rPr>
            </w:pPr>
            <w:r>
              <w:rPr>
                <w:sz w:val="20"/>
              </w:rPr>
              <w:t>没收所收取的检测费用，并处检测费用8倍以上10倍以下罚款；对直接负责的</w:t>
            </w:r>
            <w:r>
              <w:rPr>
                <w:w w:val="95"/>
                <w:sz w:val="20"/>
              </w:rPr>
              <w:t>主管人员和其他直接责任人员处4万元以上5</w:t>
            </w:r>
            <w:r>
              <w:rPr>
                <w:spacing w:val="-2"/>
                <w:w w:val="95"/>
                <w:sz w:val="20"/>
              </w:rPr>
              <w:t>万元以下罚款；有《中华人民共和</w:t>
            </w:r>
            <w:r>
              <w:rPr>
                <w:spacing w:val="-1"/>
                <w:w w:val="95"/>
                <w:sz w:val="20"/>
              </w:rPr>
              <w:t>国农产品质量安全法》第六十五第二款行为的检测人员，终身不得从事农产品质量安全检测工作；有《中华人民共和国农产品质量安全法》第六十五第三款</w:t>
            </w:r>
            <w:r>
              <w:rPr>
                <w:sz w:val="20"/>
              </w:rPr>
              <w:t>行为的，吊销该农产品质量安全检测机构的资质证书。</w:t>
            </w:r>
          </w:p>
        </w:tc>
      </w:tr>
    </w:tbl>
    <w:p w14:paraId="14466B23">
      <w:pPr>
        <w:spacing w:after="0" w:line="230" w:lineRule="auto"/>
        <w:rPr>
          <w:sz w:val="20"/>
        </w:rPr>
        <w:sectPr>
          <w:footerReference r:id="rId17" w:type="default"/>
          <w:pgSz w:w="23820" w:h="16840" w:orient="landscape"/>
          <w:pgMar w:top="820" w:right="420" w:bottom="880" w:left="460" w:header="0" w:footer="695" w:gutter="0"/>
          <w:pgNumType w:start="11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4030"/>
        <w:gridCol w:w="6929"/>
      </w:tblGrid>
      <w:tr w14:paraId="6FFE93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0903DC51">
            <w:pPr>
              <w:pStyle w:val="9"/>
              <w:spacing w:before="7"/>
              <w:rPr>
                <w:sz w:val="17"/>
              </w:rPr>
            </w:pPr>
          </w:p>
          <w:p w14:paraId="35625E95">
            <w:pPr>
              <w:pStyle w:val="9"/>
              <w:ind w:left="56" w:right="20"/>
              <w:jc w:val="center"/>
              <w:rPr>
                <w:b/>
                <w:sz w:val="20"/>
              </w:rPr>
            </w:pPr>
            <w:r>
              <w:rPr>
                <w:b/>
                <w:sz w:val="20"/>
              </w:rPr>
              <w:t>序号</w:t>
            </w:r>
          </w:p>
        </w:tc>
        <w:tc>
          <w:tcPr>
            <w:tcW w:w="857" w:type="dxa"/>
          </w:tcPr>
          <w:p w14:paraId="5AECE116">
            <w:pPr>
              <w:pStyle w:val="9"/>
              <w:spacing w:before="111" w:line="230" w:lineRule="auto"/>
              <w:ind w:left="234" w:right="199"/>
              <w:rPr>
                <w:b/>
                <w:sz w:val="20"/>
              </w:rPr>
            </w:pPr>
            <w:r>
              <w:rPr>
                <w:b/>
                <w:sz w:val="20"/>
              </w:rPr>
              <w:t>事项类别</w:t>
            </w:r>
          </w:p>
        </w:tc>
        <w:tc>
          <w:tcPr>
            <w:tcW w:w="3426" w:type="dxa"/>
            <w:gridSpan w:val="2"/>
          </w:tcPr>
          <w:p w14:paraId="172D54D1">
            <w:pPr>
              <w:pStyle w:val="9"/>
              <w:spacing w:before="7"/>
              <w:rPr>
                <w:sz w:val="17"/>
              </w:rPr>
            </w:pPr>
          </w:p>
          <w:p w14:paraId="27067B7D">
            <w:pPr>
              <w:pStyle w:val="9"/>
              <w:ind w:left="1297" w:right="1265"/>
              <w:jc w:val="center"/>
              <w:rPr>
                <w:b/>
                <w:sz w:val="20"/>
              </w:rPr>
            </w:pPr>
            <w:r>
              <w:rPr>
                <w:b/>
                <w:sz w:val="20"/>
              </w:rPr>
              <w:t>事项名称</w:t>
            </w:r>
          </w:p>
        </w:tc>
        <w:tc>
          <w:tcPr>
            <w:tcW w:w="6860" w:type="dxa"/>
          </w:tcPr>
          <w:p w14:paraId="780E36B9">
            <w:pPr>
              <w:pStyle w:val="9"/>
              <w:spacing w:before="7"/>
              <w:rPr>
                <w:sz w:val="17"/>
              </w:rPr>
            </w:pPr>
          </w:p>
          <w:p w14:paraId="73764FCE">
            <w:pPr>
              <w:pStyle w:val="9"/>
              <w:ind w:left="3012" w:right="2984"/>
              <w:jc w:val="center"/>
              <w:rPr>
                <w:b/>
                <w:sz w:val="20"/>
              </w:rPr>
            </w:pPr>
            <w:r>
              <w:rPr>
                <w:b/>
                <w:sz w:val="20"/>
              </w:rPr>
              <w:t>实施依据</w:t>
            </w:r>
          </w:p>
        </w:tc>
        <w:tc>
          <w:tcPr>
            <w:tcW w:w="4030" w:type="dxa"/>
          </w:tcPr>
          <w:p w14:paraId="373C3F68">
            <w:pPr>
              <w:pStyle w:val="9"/>
              <w:spacing w:before="7"/>
              <w:rPr>
                <w:sz w:val="17"/>
              </w:rPr>
            </w:pPr>
          </w:p>
          <w:p w14:paraId="5EA93261">
            <w:pPr>
              <w:pStyle w:val="9"/>
              <w:ind w:left="1595" w:right="1567"/>
              <w:jc w:val="center"/>
              <w:rPr>
                <w:b/>
                <w:sz w:val="20"/>
              </w:rPr>
            </w:pPr>
            <w:r>
              <w:rPr>
                <w:b/>
                <w:sz w:val="20"/>
              </w:rPr>
              <w:t>适用情形</w:t>
            </w:r>
          </w:p>
        </w:tc>
        <w:tc>
          <w:tcPr>
            <w:tcW w:w="6929" w:type="dxa"/>
          </w:tcPr>
          <w:p w14:paraId="73927F8B">
            <w:pPr>
              <w:pStyle w:val="9"/>
              <w:spacing w:before="7"/>
              <w:rPr>
                <w:sz w:val="17"/>
              </w:rPr>
            </w:pPr>
          </w:p>
          <w:p w14:paraId="0702A23E">
            <w:pPr>
              <w:pStyle w:val="9"/>
              <w:ind w:left="3045" w:right="3016"/>
              <w:jc w:val="center"/>
              <w:rPr>
                <w:b/>
                <w:sz w:val="20"/>
              </w:rPr>
            </w:pPr>
            <w:r>
              <w:rPr>
                <w:b/>
                <w:sz w:val="20"/>
              </w:rPr>
              <w:t>裁量标准</w:t>
            </w:r>
          </w:p>
        </w:tc>
      </w:tr>
      <w:tr w14:paraId="0A2EBF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7" w:hRule="atLeast"/>
        </w:trPr>
        <w:tc>
          <w:tcPr>
            <w:tcW w:w="538" w:type="dxa"/>
            <w:tcBorders>
              <w:bottom w:val="nil"/>
            </w:tcBorders>
          </w:tcPr>
          <w:p w14:paraId="6D172411">
            <w:pPr>
              <w:pStyle w:val="9"/>
              <w:rPr>
                <w:rFonts w:ascii="Times New Roman"/>
                <w:sz w:val="20"/>
              </w:rPr>
            </w:pPr>
          </w:p>
        </w:tc>
        <w:tc>
          <w:tcPr>
            <w:tcW w:w="857" w:type="dxa"/>
            <w:tcBorders>
              <w:bottom w:val="nil"/>
            </w:tcBorders>
          </w:tcPr>
          <w:p w14:paraId="60E9AA6C">
            <w:pPr>
              <w:pStyle w:val="9"/>
              <w:rPr>
                <w:rFonts w:ascii="Times New Roman"/>
                <w:sz w:val="20"/>
              </w:rPr>
            </w:pPr>
          </w:p>
        </w:tc>
        <w:tc>
          <w:tcPr>
            <w:tcW w:w="3426" w:type="dxa"/>
            <w:gridSpan w:val="2"/>
            <w:tcBorders>
              <w:bottom w:val="nil"/>
            </w:tcBorders>
          </w:tcPr>
          <w:p w14:paraId="139FFBFF">
            <w:pPr>
              <w:pStyle w:val="9"/>
              <w:rPr>
                <w:rFonts w:ascii="Times New Roman"/>
                <w:sz w:val="20"/>
              </w:rPr>
            </w:pPr>
          </w:p>
        </w:tc>
        <w:tc>
          <w:tcPr>
            <w:tcW w:w="6860" w:type="dxa"/>
            <w:tcBorders>
              <w:bottom w:val="nil"/>
            </w:tcBorders>
          </w:tcPr>
          <w:p w14:paraId="1917F89D">
            <w:pPr>
              <w:pStyle w:val="9"/>
              <w:rPr>
                <w:sz w:val="20"/>
              </w:rPr>
            </w:pPr>
          </w:p>
          <w:p w14:paraId="2E50A5A4">
            <w:pPr>
              <w:pStyle w:val="9"/>
              <w:rPr>
                <w:sz w:val="20"/>
              </w:rPr>
            </w:pPr>
          </w:p>
          <w:p w14:paraId="2F93A4ED">
            <w:pPr>
              <w:pStyle w:val="9"/>
              <w:spacing w:before="1"/>
              <w:rPr>
                <w:sz w:val="18"/>
              </w:rPr>
            </w:pPr>
          </w:p>
          <w:p w14:paraId="17C2DF97">
            <w:pPr>
              <w:pStyle w:val="9"/>
              <w:spacing w:line="223" w:lineRule="exact"/>
              <w:ind w:left="38"/>
              <w:rPr>
                <w:b/>
                <w:sz w:val="20"/>
              </w:rPr>
            </w:pPr>
            <w:r>
              <w:rPr>
                <w:b/>
                <w:sz w:val="20"/>
              </w:rPr>
              <w:t>《中华人民共和国农产品质量安全法》(2022修订)</w:t>
            </w:r>
          </w:p>
        </w:tc>
        <w:tc>
          <w:tcPr>
            <w:tcW w:w="4030" w:type="dxa"/>
            <w:tcBorders>
              <w:bottom w:val="nil"/>
            </w:tcBorders>
          </w:tcPr>
          <w:p w14:paraId="0B9378D7">
            <w:pPr>
              <w:pStyle w:val="9"/>
              <w:rPr>
                <w:sz w:val="20"/>
              </w:rPr>
            </w:pPr>
          </w:p>
          <w:p w14:paraId="0CBEEF05">
            <w:pPr>
              <w:pStyle w:val="9"/>
              <w:spacing w:before="5"/>
              <w:rPr>
                <w:sz w:val="23"/>
              </w:rPr>
            </w:pPr>
          </w:p>
          <w:p w14:paraId="50715EED">
            <w:pPr>
              <w:pStyle w:val="9"/>
              <w:ind w:left="37"/>
              <w:rPr>
                <w:sz w:val="20"/>
              </w:rPr>
            </w:pPr>
            <w:r>
              <w:rPr>
                <w:sz w:val="20"/>
              </w:rPr>
              <w:t>违法所得不足1万元的</w:t>
            </w:r>
          </w:p>
        </w:tc>
        <w:tc>
          <w:tcPr>
            <w:tcW w:w="6929" w:type="dxa"/>
            <w:tcBorders>
              <w:bottom w:val="nil"/>
            </w:tcBorders>
          </w:tcPr>
          <w:p w14:paraId="2EA25FC2">
            <w:pPr>
              <w:pStyle w:val="9"/>
              <w:rPr>
                <w:sz w:val="20"/>
              </w:rPr>
            </w:pPr>
          </w:p>
          <w:p w14:paraId="1C4B39BB">
            <w:pPr>
              <w:pStyle w:val="9"/>
              <w:spacing w:before="6"/>
              <w:rPr>
                <w:sz w:val="14"/>
              </w:rPr>
            </w:pPr>
          </w:p>
          <w:p w14:paraId="1B68A022">
            <w:pPr>
              <w:pStyle w:val="9"/>
              <w:spacing w:line="230" w:lineRule="auto"/>
              <w:ind w:left="37" w:right="102"/>
              <w:rPr>
                <w:sz w:val="20"/>
              </w:rPr>
            </w:pPr>
            <w:r>
              <w:rPr>
                <w:w w:val="95"/>
                <w:sz w:val="20"/>
              </w:rPr>
              <w:t>责令停止违法行为，没收农产品和违法所得，并处违法所得1倍以上2</w:t>
            </w:r>
            <w:r>
              <w:rPr>
                <w:spacing w:val="-4"/>
                <w:w w:val="95"/>
                <w:sz w:val="20"/>
              </w:rPr>
              <w:t>倍以下罚</w:t>
            </w:r>
            <w:r>
              <w:rPr>
                <w:sz w:val="20"/>
              </w:rPr>
              <w:t>款。</w:t>
            </w:r>
          </w:p>
        </w:tc>
      </w:tr>
      <w:tr w14:paraId="3F09E4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38" w:type="dxa"/>
            <w:tcBorders>
              <w:top w:val="nil"/>
              <w:bottom w:val="nil"/>
            </w:tcBorders>
          </w:tcPr>
          <w:p w14:paraId="577DA1B6">
            <w:pPr>
              <w:pStyle w:val="9"/>
              <w:rPr>
                <w:rFonts w:ascii="Times New Roman"/>
                <w:sz w:val="18"/>
              </w:rPr>
            </w:pPr>
          </w:p>
        </w:tc>
        <w:tc>
          <w:tcPr>
            <w:tcW w:w="857" w:type="dxa"/>
            <w:tcBorders>
              <w:top w:val="nil"/>
              <w:bottom w:val="nil"/>
            </w:tcBorders>
          </w:tcPr>
          <w:p w14:paraId="577022F8">
            <w:pPr>
              <w:pStyle w:val="9"/>
              <w:spacing w:before="6" w:line="233" w:lineRule="exact"/>
              <w:ind w:left="117" w:right="80"/>
              <w:jc w:val="center"/>
              <w:rPr>
                <w:sz w:val="20"/>
              </w:rPr>
            </w:pPr>
            <w:r>
              <w:rPr>
                <w:sz w:val="20"/>
              </w:rPr>
              <w:t>农产品</w:t>
            </w:r>
          </w:p>
        </w:tc>
        <w:tc>
          <w:tcPr>
            <w:tcW w:w="3426" w:type="dxa"/>
            <w:gridSpan w:val="2"/>
            <w:tcBorders>
              <w:top w:val="nil"/>
              <w:bottom w:val="nil"/>
            </w:tcBorders>
          </w:tcPr>
          <w:p w14:paraId="2B90C306">
            <w:pPr>
              <w:pStyle w:val="9"/>
              <w:spacing w:before="6" w:line="233" w:lineRule="exact"/>
              <w:ind w:left="39"/>
              <w:rPr>
                <w:sz w:val="20"/>
              </w:rPr>
            </w:pPr>
            <w:r>
              <w:rPr>
                <w:sz w:val="20"/>
              </w:rPr>
              <w:t>对在特定农产品禁止生产区域种植、</w:t>
            </w:r>
          </w:p>
        </w:tc>
        <w:tc>
          <w:tcPr>
            <w:tcW w:w="6860" w:type="dxa"/>
            <w:tcBorders>
              <w:top w:val="nil"/>
              <w:bottom w:val="nil"/>
            </w:tcBorders>
          </w:tcPr>
          <w:p w14:paraId="2E77FF48">
            <w:pPr>
              <w:pStyle w:val="9"/>
              <w:spacing w:line="239" w:lineRule="exact"/>
              <w:ind w:left="38"/>
              <w:rPr>
                <w:sz w:val="20"/>
              </w:rPr>
            </w:pPr>
            <w:r>
              <w:rPr>
                <w:b/>
                <w:sz w:val="20"/>
              </w:rPr>
              <w:t>第六十六条第一款</w:t>
            </w:r>
            <w:r>
              <w:rPr>
                <w:rFonts w:ascii="Times New Roman" w:hAnsi="Times New Roman" w:eastAsia="Times New Roman"/>
                <w:sz w:val="20"/>
              </w:rPr>
              <w:t>  </w:t>
            </w:r>
            <w:r>
              <w:rPr>
                <w:sz w:val="20"/>
              </w:rPr>
              <w:t>违反本法规定，在特定农产品禁止生产区域种植、</w:t>
            </w:r>
          </w:p>
        </w:tc>
        <w:tc>
          <w:tcPr>
            <w:tcW w:w="4030" w:type="dxa"/>
            <w:tcBorders>
              <w:top w:val="nil"/>
              <w:bottom w:val="nil"/>
            </w:tcBorders>
          </w:tcPr>
          <w:p w14:paraId="5B303C6D">
            <w:pPr>
              <w:pStyle w:val="9"/>
              <w:rPr>
                <w:rFonts w:ascii="Times New Roman"/>
                <w:sz w:val="18"/>
              </w:rPr>
            </w:pPr>
          </w:p>
        </w:tc>
        <w:tc>
          <w:tcPr>
            <w:tcW w:w="6929" w:type="dxa"/>
            <w:tcBorders>
              <w:top w:val="nil"/>
              <w:bottom w:val="nil"/>
            </w:tcBorders>
          </w:tcPr>
          <w:p w14:paraId="5489B904">
            <w:pPr>
              <w:pStyle w:val="9"/>
              <w:rPr>
                <w:rFonts w:ascii="Times New Roman"/>
                <w:sz w:val="18"/>
              </w:rPr>
            </w:pPr>
          </w:p>
        </w:tc>
      </w:tr>
      <w:tr w14:paraId="26D3D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 w:hRule="atLeast"/>
        </w:trPr>
        <w:tc>
          <w:tcPr>
            <w:tcW w:w="538" w:type="dxa"/>
            <w:vMerge w:val="restart"/>
            <w:tcBorders>
              <w:top w:val="nil"/>
              <w:bottom w:val="nil"/>
            </w:tcBorders>
          </w:tcPr>
          <w:p w14:paraId="0EED4210">
            <w:pPr>
              <w:pStyle w:val="9"/>
              <w:spacing w:line="229" w:lineRule="exact"/>
              <w:ind w:left="126"/>
              <w:rPr>
                <w:sz w:val="20"/>
              </w:rPr>
            </w:pPr>
            <w:r>
              <w:rPr>
                <w:sz w:val="20"/>
              </w:rPr>
              <w:t>157</w:t>
            </w:r>
          </w:p>
        </w:tc>
        <w:tc>
          <w:tcPr>
            <w:tcW w:w="857" w:type="dxa"/>
            <w:vMerge w:val="restart"/>
            <w:tcBorders>
              <w:top w:val="nil"/>
              <w:bottom w:val="nil"/>
            </w:tcBorders>
          </w:tcPr>
          <w:p w14:paraId="263B3191">
            <w:pPr>
              <w:pStyle w:val="9"/>
              <w:spacing w:line="229" w:lineRule="exact"/>
              <w:ind w:left="138"/>
              <w:rPr>
                <w:sz w:val="20"/>
              </w:rPr>
            </w:pPr>
            <w:r>
              <w:rPr>
                <w:sz w:val="20"/>
              </w:rPr>
              <w:t>质量安</w:t>
            </w:r>
          </w:p>
        </w:tc>
        <w:tc>
          <w:tcPr>
            <w:tcW w:w="3426" w:type="dxa"/>
            <w:gridSpan w:val="2"/>
            <w:vMerge w:val="restart"/>
            <w:tcBorders>
              <w:top w:val="nil"/>
              <w:bottom w:val="nil"/>
            </w:tcBorders>
          </w:tcPr>
          <w:p w14:paraId="4C0D7999">
            <w:pPr>
              <w:pStyle w:val="9"/>
              <w:spacing w:line="229" w:lineRule="exact"/>
              <w:ind w:left="39"/>
              <w:rPr>
                <w:sz w:val="20"/>
              </w:rPr>
            </w:pPr>
            <w:r>
              <w:rPr>
                <w:sz w:val="20"/>
              </w:rPr>
              <w:t>养殖、捕捞、采集特定农产品或者建</w:t>
            </w:r>
          </w:p>
        </w:tc>
        <w:tc>
          <w:tcPr>
            <w:tcW w:w="6860" w:type="dxa"/>
            <w:vMerge w:val="restart"/>
            <w:tcBorders>
              <w:top w:val="nil"/>
              <w:bottom w:val="nil"/>
            </w:tcBorders>
          </w:tcPr>
          <w:p w14:paraId="7F1D527C">
            <w:pPr>
              <w:pStyle w:val="9"/>
              <w:spacing w:line="229" w:lineRule="exact"/>
              <w:ind w:left="38"/>
              <w:rPr>
                <w:sz w:val="20"/>
              </w:rPr>
            </w:pPr>
            <w:r>
              <w:rPr>
                <w:w w:val="95"/>
                <w:sz w:val="20"/>
              </w:rPr>
              <w:t>养殖、捕捞、采集特定农产品或者建立特定农产品生产基地的，由县级以上地</w:t>
            </w:r>
          </w:p>
        </w:tc>
        <w:tc>
          <w:tcPr>
            <w:tcW w:w="4030" w:type="dxa"/>
            <w:tcBorders>
              <w:top w:val="nil"/>
            </w:tcBorders>
          </w:tcPr>
          <w:p w14:paraId="50024E6F">
            <w:pPr>
              <w:pStyle w:val="9"/>
              <w:rPr>
                <w:rFonts w:ascii="Times New Roman"/>
                <w:sz w:val="4"/>
              </w:rPr>
            </w:pPr>
          </w:p>
        </w:tc>
        <w:tc>
          <w:tcPr>
            <w:tcW w:w="6929" w:type="dxa"/>
            <w:tcBorders>
              <w:top w:val="nil"/>
            </w:tcBorders>
          </w:tcPr>
          <w:p w14:paraId="52418D48">
            <w:pPr>
              <w:pStyle w:val="9"/>
              <w:rPr>
                <w:rFonts w:ascii="Times New Roman"/>
                <w:sz w:val="4"/>
              </w:rPr>
            </w:pPr>
          </w:p>
        </w:tc>
      </w:tr>
      <w:tr w14:paraId="4BB8FA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 w:hRule="atLeast"/>
        </w:trPr>
        <w:tc>
          <w:tcPr>
            <w:tcW w:w="538" w:type="dxa"/>
            <w:vMerge w:val="continue"/>
            <w:tcBorders>
              <w:top w:val="nil"/>
              <w:bottom w:val="nil"/>
            </w:tcBorders>
          </w:tcPr>
          <w:p w14:paraId="05B06A0B">
            <w:pPr>
              <w:rPr>
                <w:sz w:val="2"/>
                <w:szCs w:val="2"/>
              </w:rPr>
            </w:pPr>
          </w:p>
        </w:tc>
        <w:tc>
          <w:tcPr>
            <w:tcW w:w="857" w:type="dxa"/>
            <w:vMerge w:val="continue"/>
            <w:tcBorders>
              <w:top w:val="nil"/>
              <w:bottom w:val="nil"/>
            </w:tcBorders>
          </w:tcPr>
          <w:p w14:paraId="676BE7BD">
            <w:pPr>
              <w:rPr>
                <w:sz w:val="2"/>
                <w:szCs w:val="2"/>
              </w:rPr>
            </w:pPr>
          </w:p>
        </w:tc>
        <w:tc>
          <w:tcPr>
            <w:tcW w:w="3426" w:type="dxa"/>
            <w:gridSpan w:val="2"/>
            <w:vMerge w:val="continue"/>
            <w:tcBorders>
              <w:top w:val="nil"/>
              <w:bottom w:val="nil"/>
            </w:tcBorders>
          </w:tcPr>
          <w:p w14:paraId="01A800CF">
            <w:pPr>
              <w:rPr>
                <w:sz w:val="2"/>
                <w:szCs w:val="2"/>
              </w:rPr>
            </w:pPr>
          </w:p>
        </w:tc>
        <w:tc>
          <w:tcPr>
            <w:tcW w:w="6860" w:type="dxa"/>
            <w:vMerge w:val="continue"/>
            <w:tcBorders>
              <w:top w:val="nil"/>
              <w:bottom w:val="nil"/>
            </w:tcBorders>
          </w:tcPr>
          <w:p w14:paraId="46C6573F">
            <w:pPr>
              <w:rPr>
                <w:sz w:val="2"/>
                <w:szCs w:val="2"/>
              </w:rPr>
            </w:pPr>
          </w:p>
        </w:tc>
        <w:tc>
          <w:tcPr>
            <w:tcW w:w="4030" w:type="dxa"/>
            <w:tcBorders>
              <w:bottom w:val="nil"/>
            </w:tcBorders>
          </w:tcPr>
          <w:p w14:paraId="3FC0AD24">
            <w:pPr>
              <w:pStyle w:val="9"/>
              <w:rPr>
                <w:rFonts w:ascii="Times New Roman"/>
                <w:sz w:val="6"/>
              </w:rPr>
            </w:pPr>
          </w:p>
        </w:tc>
        <w:tc>
          <w:tcPr>
            <w:tcW w:w="6929" w:type="dxa"/>
            <w:tcBorders>
              <w:bottom w:val="nil"/>
            </w:tcBorders>
          </w:tcPr>
          <w:p w14:paraId="57078FF8">
            <w:pPr>
              <w:pStyle w:val="9"/>
              <w:rPr>
                <w:rFonts w:ascii="Times New Roman"/>
                <w:sz w:val="6"/>
              </w:rPr>
            </w:pPr>
          </w:p>
        </w:tc>
      </w:tr>
      <w:tr w14:paraId="3D493D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538" w:type="dxa"/>
            <w:tcBorders>
              <w:top w:val="nil"/>
              <w:bottom w:val="nil"/>
            </w:tcBorders>
          </w:tcPr>
          <w:p w14:paraId="7BA12539">
            <w:pPr>
              <w:pStyle w:val="9"/>
              <w:rPr>
                <w:rFonts w:ascii="Times New Roman"/>
                <w:sz w:val="18"/>
              </w:rPr>
            </w:pPr>
          </w:p>
        </w:tc>
        <w:tc>
          <w:tcPr>
            <w:tcW w:w="857" w:type="dxa"/>
            <w:tcBorders>
              <w:top w:val="nil"/>
              <w:bottom w:val="nil"/>
            </w:tcBorders>
          </w:tcPr>
          <w:p w14:paraId="67783EB4">
            <w:pPr>
              <w:pStyle w:val="9"/>
              <w:spacing w:line="227" w:lineRule="exact"/>
              <w:ind w:left="37"/>
              <w:jc w:val="center"/>
              <w:rPr>
                <w:sz w:val="20"/>
              </w:rPr>
            </w:pPr>
            <w:r>
              <w:rPr>
                <w:w w:val="99"/>
                <w:sz w:val="20"/>
              </w:rPr>
              <w:t>全</w:t>
            </w:r>
          </w:p>
        </w:tc>
        <w:tc>
          <w:tcPr>
            <w:tcW w:w="3426" w:type="dxa"/>
            <w:gridSpan w:val="2"/>
            <w:tcBorders>
              <w:top w:val="nil"/>
              <w:bottom w:val="nil"/>
            </w:tcBorders>
          </w:tcPr>
          <w:p w14:paraId="3FD7317C">
            <w:pPr>
              <w:pStyle w:val="9"/>
              <w:spacing w:line="227" w:lineRule="exact"/>
              <w:ind w:left="39"/>
              <w:rPr>
                <w:sz w:val="20"/>
              </w:rPr>
            </w:pPr>
            <w:r>
              <w:rPr>
                <w:sz w:val="20"/>
              </w:rPr>
              <w:t>立特定农产品生产基地的行政处罚</w:t>
            </w:r>
          </w:p>
        </w:tc>
        <w:tc>
          <w:tcPr>
            <w:tcW w:w="6860" w:type="dxa"/>
            <w:tcBorders>
              <w:top w:val="nil"/>
              <w:bottom w:val="nil"/>
            </w:tcBorders>
          </w:tcPr>
          <w:p w14:paraId="24673E23">
            <w:pPr>
              <w:pStyle w:val="9"/>
              <w:spacing w:line="227" w:lineRule="exact"/>
              <w:ind w:left="38"/>
              <w:rPr>
                <w:sz w:val="20"/>
              </w:rPr>
            </w:pPr>
            <w:r>
              <w:rPr>
                <w:w w:val="95"/>
                <w:sz w:val="20"/>
              </w:rPr>
              <w:t>方人民政府农业农村主管部门责令停止违法行为，没收农产品和违法所得，并</w:t>
            </w:r>
          </w:p>
        </w:tc>
        <w:tc>
          <w:tcPr>
            <w:tcW w:w="4030" w:type="dxa"/>
            <w:tcBorders>
              <w:top w:val="nil"/>
              <w:bottom w:val="nil"/>
            </w:tcBorders>
          </w:tcPr>
          <w:p w14:paraId="62A39CD5">
            <w:pPr>
              <w:pStyle w:val="9"/>
              <w:rPr>
                <w:rFonts w:ascii="Times New Roman"/>
                <w:sz w:val="18"/>
              </w:rPr>
            </w:pPr>
          </w:p>
        </w:tc>
        <w:tc>
          <w:tcPr>
            <w:tcW w:w="6929" w:type="dxa"/>
            <w:tcBorders>
              <w:top w:val="nil"/>
              <w:bottom w:val="nil"/>
            </w:tcBorders>
          </w:tcPr>
          <w:p w14:paraId="7A379869">
            <w:pPr>
              <w:pStyle w:val="9"/>
              <w:rPr>
                <w:rFonts w:ascii="Times New Roman"/>
                <w:sz w:val="18"/>
              </w:rPr>
            </w:pPr>
          </w:p>
        </w:tc>
      </w:tr>
      <w:tr w14:paraId="0FD3D5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9" w:hRule="atLeast"/>
        </w:trPr>
        <w:tc>
          <w:tcPr>
            <w:tcW w:w="538" w:type="dxa"/>
            <w:tcBorders>
              <w:top w:val="nil"/>
            </w:tcBorders>
          </w:tcPr>
          <w:p w14:paraId="0F65B374">
            <w:pPr>
              <w:pStyle w:val="9"/>
              <w:rPr>
                <w:rFonts w:ascii="Times New Roman"/>
                <w:sz w:val="20"/>
              </w:rPr>
            </w:pPr>
          </w:p>
        </w:tc>
        <w:tc>
          <w:tcPr>
            <w:tcW w:w="857" w:type="dxa"/>
            <w:tcBorders>
              <w:top w:val="nil"/>
            </w:tcBorders>
          </w:tcPr>
          <w:p w14:paraId="6257D82E">
            <w:pPr>
              <w:pStyle w:val="9"/>
              <w:rPr>
                <w:rFonts w:ascii="Times New Roman"/>
                <w:sz w:val="20"/>
              </w:rPr>
            </w:pPr>
          </w:p>
        </w:tc>
        <w:tc>
          <w:tcPr>
            <w:tcW w:w="3426" w:type="dxa"/>
            <w:gridSpan w:val="2"/>
            <w:tcBorders>
              <w:top w:val="nil"/>
            </w:tcBorders>
          </w:tcPr>
          <w:p w14:paraId="4E9D380D">
            <w:pPr>
              <w:pStyle w:val="9"/>
              <w:rPr>
                <w:rFonts w:ascii="Times New Roman"/>
                <w:sz w:val="20"/>
              </w:rPr>
            </w:pPr>
          </w:p>
        </w:tc>
        <w:tc>
          <w:tcPr>
            <w:tcW w:w="6860" w:type="dxa"/>
            <w:tcBorders>
              <w:top w:val="nil"/>
            </w:tcBorders>
          </w:tcPr>
          <w:p w14:paraId="74D96168">
            <w:pPr>
              <w:pStyle w:val="9"/>
              <w:spacing w:line="251" w:lineRule="exact"/>
              <w:ind w:left="38"/>
              <w:rPr>
                <w:sz w:val="20"/>
              </w:rPr>
            </w:pPr>
            <w:r>
              <w:rPr>
                <w:sz w:val="20"/>
              </w:rPr>
              <w:t>处违法所得一倍以上三倍以下罚款。</w:t>
            </w:r>
          </w:p>
        </w:tc>
        <w:tc>
          <w:tcPr>
            <w:tcW w:w="4030" w:type="dxa"/>
            <w:tcBorders>
              <w:top w:val="nil"/>
            </w:tcBorders>
          </w:tcPr>
          <w:p w14:paraId="24314A34">
            <w:pPr>
              <w:pStyle w:val="9"/>
              <w:rPr>
                <w:sz w:val="14"/>
              </w:rPr>
            </w:pPr>
          </w:p>
          <w:p w14:paraId="6DCE2B99">
            <w:pPr>
              <w:pStyle w:val="9"/>
              <w:ind w:left="37"/>
              <w:rPr>
                <w:sz w:val="20"/>
              </w:rPr>
            </w:pPr>
            <w:r>
              <w:rPr>
                <w:sz w:val="20"/>
              </w:rPr>
              <w:t>违法所得1万元以上的</w:t>
            </w:r>
          </w:p>
        </w:tc>
        <w:tc>
          <w:tcPr>
            <w:tcW w:w="6929" w:type="dxa"/>
            <w:tcBorders>
              <w:top w:val="nil"/>
            </w:tcBorders>
          </w:tcPr>
          <w:p w14:paraId="34D0B569">
            <w:pPr>
              <w:pStyle w:val="9"/>
              <w:spacing w:before="66" w:line="230" w:lineRule="auto"/>
              <w:ind w:left="37" w:right="102"/>
              <w:rPr>
                <w:sz w:val="20"/>
              </w:rPr>
            </w:pPr>
            <w:r>
              <w:rPr>
                <w:w w:val="95"/>
                <w:sz w:val="20"/>
              </w:rPr>
              <w:t>责令停止违法行为，没收农产品和违法所得，并处违法所得2倍以上3</w:t>
            </w:r>
            <w:r>
              <w:rPr>
                <w:spacing w:val="-4"/>
                <w:w w:val="95"/>
                <w:sz w:val="20"/>
              </w:rPr>
              <w:t>倍以下罚</w:t>
            </w:r>
            <w:r>
              <w:rPr>
                <w:sz w:val="20"/>
              </w:rPr>
              <w:t>款。</w:t>
            </w:r>
          </w:p>
        </w:tc>
      </w:tr>
      <w:tr w14:paraId="3CEEE8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2" w:hRule="atLeast"/>
        </w:trPr>
        <w:tc>
          <w:tcPr>
            <w:tcW w:w="538" w:type="dxa"/>
            <w:tcBorders>
              <w:bottom w:val="nil"/>
            </w:tcBorders>
          </w:tcPr>
          <w:p w14:paraId="4A38582D">
            <w:pPr>
              <w:pStyle w:val="9"/>
              <w:rPr>
                <w:rFonts w:ascii="Times New Roman"/>
                <w:sz w:val="20"/>
              </w:rPr>
            </w:pPr>
          </w:p>
        </w:tc>
        <w:tc>
          <w:tcPr>
            <w:tcW w:w="857" w:type="dxa"/>
            <w:tcBorders>
              <w:bottom w:val="nil"/>
            </w:tcBorders>
          </w:tcPr>
          <w:p w14:paraId="7749F2E6">
            <w:pPr>
              <w:pStyle w:val="9"/>
              <w:rPr>
                <w:rFonts w:ascii="Times New Roman"/>
                <w:sz w:val="20"/>
              </w:rPr>
            </w:pPr>
          </w:p>
        </w:tc>
        <w:tc>
          <w:tcPr>
            <w:tcW w:w="1299" w:type="dxa"/>
            <w:tcBorders>
              <w:bottom w:val="nil"/>
            </w:tcBorders>
          </w:tcPr>
          <w:p w14:paraId="0602858C">
            <w:pPr>
              <w:pStyle w:val="9"/>
              <w:rPr>
                <w:rFonts w:ascii="Times New Roman"/>
                <w:sz w:val="20"/>
              </w:rPr>
            </w:pPr>
          </w:p>
        </w:tc>
        <w:tc>
          <w:tcPr>
            <w:tcW w:w="2127" w:type="dxa"/>
            <w:tcBorders>
              <w:bottom w:val="nil"/>
            </w:tcBorders>
          </w:tcPr>
          <w:p w14:paraId="0E5CB6EC">
            <w:pPr>
              <w:pStyle w:val="9"/>
              <w:rPr>
                <w:sz w:val="20"/>
              </w:rPr>
            </w:pPr>
          </w:p>
          <w:p w14:paraId="2678BDB5">
            <w:pPr>
              <w:pStyle w:val="9"/>
              <w:spacing w:before="11"/>
              <w:rPr>
                <w:sz w:val="19"/>
              </w:rPr>
            </w:pPr>
          </w:p>
          <w:p w14:paraId="42B21B95">
            <w:pPr>
              <w:pStyle w:val="9"/>
              <w:spacing w:line="222" w:lineRule="exact"/>
              <w:ind w:left="36"/>
              <w:rPr>
                <w:sz w:val="20"/>
              </w:rPr>
            </w:pPr>
            <w:r>
              <w:rPr>
                <w:sz w:val="20"/>
              </w:rPr>
              <w:t>对农产品生产企业未建</w:t>
            </w:r>
          </w:p>
        </w:tc>
        <w:tc>
          <w:tcPr>
            <w:tcW w:w="6860" w:type="dxa"/>
            <w:vMerge w:val="restart"/>
          </w:tcPr>
          <w:p w14:paraId="0E916290">
            <w:pPr>
              <w:pStyle w:val="9"/>
              <w:rPr>
                <w:sz w:val="20"/>
              </w:rPr>
            </w:pPr>
          </w:p>
          <w:p w14:paraId="359E255F">
            <w:pPr>
              <w:pStyle w:val="9"/>
              <w:rPr>
                <w:sz w:val="20"/>
              </w:rPr>
            </w:pPr>
          </w:p>
          <w:p w14:paraId="7973D44E">
            <w:pPr>
              <w:pStyle w:val="9"/>
              <w:rPr>
                <w:sz w:val="20"/>
              </w:rPr>
            </w:pPr>
          </w:p>
          <w:p w14:paraId="7A94B137">
            <w:pPr>
              <w:pStyle w:val="9"/>
              <w:rPr>
                <w:sz w:val="20"/>
              </w:rPr>
            </w:pPr>
          </w:p>
          <w:p w14:paraId="5AC48002">
            <w:pPr>
              <w:pStyle w:val="9"/>
              <w:spacing w:before="12"/>
              <w:rPr>
                <w:sz w:val="17"/>
              </w:rPr>
            </w:pPr>
          </w:p>
          <w:p w14:paraId="578DD5C8">
            <w:pPr>
              <w:pStyle w:val="9"/>
              <w:spacing w:line="252" w:lineRule="exact"/>
              <w:ind w:left="38"/>
              <w:rPr>
                <w:b/>
                <w:sz w:val="20"/>
              </w:rPr>
            </w:pPr>
            <w:r>
              <w:rPr>
                <w:b/>
                <w:sz w:val="20"/>
              </w:rPr>
              <w:t>《中华人民共和国农产品质量安全法》(2022修订)</w:t>
            </w:r>
          </w:p>
          <w:p w14:paraId="7E252C6C">
            <w:pPr>
              <w:pStyle w:val="9"/>
              <w:spacing w:before="3" w:line="230" w:lineRule="auto"/>
              <w:ind w:left="38" w:right="34"/>
              <w:rPr>
                <w:sz w:val="20"/>
              </w:rPr>
            </w:pPr>
            <w:r>
              <w:rPr>
                <w:b/>
                <w:spacing w:val="16"/>
                <w:sz w:val="20"/>
              </w:rPr>
              <w:t xml:space="preserve">第六十八条 </w:t>
            </w:r>
            <w:r>
              <w:rPr>
                <w:sz w:val="20"/>
              </w:rPr>
              <w:t>违反本法规定，农产品生产企业有下列情形之一的，由县</w:t>
            </w:r>
            <w:r>
              <w:rPr>
                <w:spacing w:val="-1"/>
                <w:w w:val="95"/>
                <w:sz w:val="20"/>
              </w:rPr>
              <w:t>级以上地方人民政府农业农村主管部门责令限期改正；逾期不改正的，处五千</w:t>
            </w:r>
            <w:r>
              <w:rPr>
                <w:w w:val="95"/>
                <w:sz w:val="20"/>
              </w:rPr>
              <w:t>元以上五万元以下罚款：（一）未建立农产品质量安全管理制度；（二）</w:t>
            </w:r>
            <w:r>
              <w:rPr>
                <w:spacing w:val="-9"/>
                <w:w w:val="95"/>
                <w:sz w:val="20"/>
              </w:rPr>
              <w:t>未配</w:t>
            </w:r>
            <w:r>
              <w:rPr>
                <w:spacing w:val="-1"/>
                <w:w w:val="95"/>
                <w:sz w:val="20"/>
              </w:rPr>
              <w:t>备相应的农产品质量安全管理技术人员，且未委托具有专业技术知识的人员进</w:t>
            </w:r>
            <w:r>
              <w:rPr>
                <w:sz w:val="20"/>
              </w:rPr>
              <w:t>行农产品质量安全指导。</w:t>
            </w:r>
          </w:p>
        </w:tc>
        <w:tc>
          <w:tcPr>
            <w:tcW w:w="4030" w:type="dxa"/>
            <w:vMerge w:val="restart"/>
          </w:tcPr>
          <w:p w14:paraId="50D7A2D4">
            <w:pPr>
              <w:pStyle w:val="9"/>
              <w:rPr>
                <w:sz w:val="20"/>
              </w:rPr>
            </w:pPr>
          </w:p>
          <w:p w14:paraId="3BE66CEF">
            <w:pPr>
              <w:pStyle w:val="9"/>
              <w:spacing w:before="11"/>
              <w:rPr>
                <w:sz w:val="29"/>
              </w:rPr>
            </w:pPr>
          </w:p>
          <w:p w14:paraId="1246DC4D">
            <w:pPr>
              <w:pStyle w:val="9"/>
              <w:spacing w:line="232" w:lineRule="auto"/>
              <w:ind w:left="37" w:right="38"/>
              <w:rPr>
                <w:sz w:val="20"/>
              </w:rPr>
            </w:pPr>
            <w:r>
              <w:rPr>
                <w:w w:val="95"/>
                <w:sz w:val="20"/>
              </w:rPr>
              <w:t>违反本条任意1项规定，经责令限期改正，逾</w:t>
            </w:r>
            <w:r>
              <w:rPr>
                <w:sz w:val="20"/>
              </w:rPr>
              <w:t>期不改正的</w:t>
            </w:r>
          </w:p>
        </w:tc>
        <w:tc>
          <w:tcPr>
            <w:tcW w:w="6929" w:type="dxa"/>
            <w:tcBorders>
              <w:bottom w:val="nil"/>
            </w:tcBorders>
          </w:tcPr>
          <w:p w14:paraId="4BFC1037">
            <w:pPr>
              <w:pStyle w:val="9"/>
              <w:rPr>
                <w:rFonts w:ascii="Times New Roman"/>
                <w:sz w:val="20"/>
              </w:rPr>
            </w:pPr>
          </w:p>
        </w:tc>
      </w:tr>
      <w:tr w14:paraId="7CB957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6" w:hRule="atLeast"/>
        </w:trPr>
        <w:tc>
          <w:tcPr>
            <w:tcW w:w="538" w:type="dxa"/>
            <w:tcBorders>
              <w:top w:val="nil"/>
              <w:bottom w:val="nil"/>
            </w:tcBorders>
          </w:tcPr>
          <w:p w14:paraId="28B8255F">
            <w:pPr>
              <w:pStyle w:val="9"/>
              <w:rPr>
                <w:rFonts w:ascii="Times New Roman"/>
                <w:sz w:val="16"/>
              </w:rPr>
            </w:pPr>
          </w:p>
        </w:tc>
        <w:tc>
          <w:tcPr>
            <w:tcW w:w="857" w:type="dxa"/>
            <w:tcBorders>
              <w:top w:val="nil"/>
              <w:bottom w:val="nil"/>
            </w:tcBorders>
          </w:tcPr>
          <w:p w14:paraId="3B63D75D">
            <w:pPr>
              <w:pStyle w:val="9"/>
              <w:rPr>
                <w:rFonts w:ascii="Times New Roman"/>
                <w:sz w:val="16"/>
              </w:rPr>
            </w:pPr>
          </w:p>
        </w:tc>
        <w:tc>
          <w:tcPr>
            <w:tcW w:w="1299" w:type="dxa"/>
            <w:tcBorders>
              <w:top w:val="nil"/>
              <w:bottom w:val="nil"/>
            </w:tcBorders>
          </w:tcPr>
          <w:p w14:paraId="29BD9872">
            <w:pPr>
              <w:pStyle w:val="9"/>
              <w:rPr>
                <w:rFonts w:ascii="Times New Roman"/>
                <w:sz w:val="16"/>
              </w:rPr>
            </w:pPr>
          </w:p>
        </w:tc>
        <w:tc>
          <w:tcPr>
            <w:tcW w:w="2127" w:type="dxa"/>
            <w:tcBorders>
              <w:top w:val="nil"/>
              <w:bottom w:val="nil"/>
            </w:tcBorders>
          </w:tcPr>
          <w:p w14:paraId="12D0D52A">
            <w:pPr>
              <w:pStyle w:val="9"/>
              <w:spacing w:line="207" w:lineRule="exact"/>
              <w:ind w:left="36"/>
              <w:rPr>
                <w:sz w:val="20"/>
              </w:rPr>
            </w:pPr>
            <w:r>
              <w:rPr>
                <w:sz w:val="20"/>
              </w:rPr>
              <w:t>立农产品质量安全管理</w:t>
            </w:r>
          </w:p>
        </w:tc>
        <w:tc>
          <w:tcPr>
            <w:tcW w:w="6860" w:type="dxa"/>
            <w:vMerge w:val="continue"/>
            <w:tcBorders>
              <w:top w:val="nil"/>
            </w:tcBorders>
          </w:tcPr>
          <w:p w14:paraId="183BCDBC">
            <w:pPr>
              <w:rPr>
                <w:sz w:val="2"/>
                <w:szCs w:val="2"/>
              </w:rPr>
            </w:pPr>
          </w:p>
        </w:tc>
        <w:tc>
          <w:tcPr>
            <w:tcW w:w="4030" w:type="dxa"/>
            <w:vMerge w:val="continue"/>
            <w:tcBorders>
              <w:top w:val="nil"/>
            </w:tcBorders>
          </w:tcPr>
          <w:p w14:paraId="41BCE7E2">
            <w:pPr>
              <w:rPr>
                <w:sz w:val="2"/>
                <w:szCs w:val="2"/>
              </w:rPr>
            </w:pPr>
          </w:p>
        </w:tc>
        <w:tc>
          <w:tcPr>
            <w:tcW w:w="6929" w:type="dxa"/>
            <w:tcBorders>
              <w:top w:val="nil"/>
              <w:bottom w:val="nil"/>
            </w:tcBorders>
          </w:tcPr>
          <w:p w14:paraId="2C6BE8FC">
            <w:pPr>
              <w:pStyle w:val="9"/>
              <w:spacing w:line="207" w:lineRule="exact"/>
              <w:ind w:left="37"/>
              <w:rPr>
                <w:sz w:val="20"/>
              </w:rPr>
            </w:pPr>
            <w:r>
              <w:rPr>
                <w:sz w:val="20"/>
              </w:rPr>
              <w:t>处5000元以上2.75万元以下罚款。</w:t>
            </w:r>
          </w:p>
        </w:tc>
      </w:tr>
      <w:tr w14:paraId="4CFEE7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9" w:hRule="atLeast"/>
        </w:trPr>
        <w:tc>
          <w:tcPr>
            <w:tcW w:w="538" w:type="dxa"/>
            <w:tcBorders>
              <w:top w:val="nil"/>
              <w:bottom w:val="nil"/>
            </w:tcBorders>
          </w:tcPr>
          <w:p w14:paraId="3880AD96">
            <w:pPr>
              <w:pStyle w:val="9"/>
              <w:rPr>
                <w:rFonts w:ascii="Times New Roman"/>
                <w:sz w:val="20"/>
              </w:rPr>
            </w:pPr>
          </w:p>
        </w:tc>
        <w:tc>
          <w:tcPr>
            <w:tcW w:w="857" w:type="dxa"/>
            <w:tcBorders>
              <w:top w:val="nil"/>
              <w:bottom w:val="nil"/>
            </w:tcBorders>
          </w:tcPr>
          <w:p w14:paraId="3D0ADE18">
            <w:pPr>
              <w:pStyle w:val="9"/>
              <w:rPr>
                <w:rFonts w:ascii="Times New Roman"/>
                <w:sz w:val="20"/>
              </w:rPr>
            </w:pPr>
          </w:p>
        </w:tc>
        <w:tc>
          <w:tcPr>
            <w:tcW w:w="1299" w:type="dxa"/>
            <w:tcBorders>
              <w:top w:val="nil"/>
              <w:bottom w:val="nil"/>
            </w:tcBorders>
          </w:tcPr>
          <w:p w14:paraId="2BC4E32F">
            <w:pPr>
              <w:pStyle w:val="9"/>
              <w:rPr>
                <w:rFonts w:ascii="Times New Roman"/>
                <w:sz w:val="20"/>
              </w:rPr>
            </w:pPr>
          </w:p>
        </w:tc>
        <w:tc>
          <w:tcPr>
            <w:tcW w:w="2127" w:type="dxa"/>
            <w:tcBorders>
              <w:top w:val="nil"/>
              <w:bottom w:val="nil"/>
            </w:tcBorders>
          </w:tcPr>
          <w:p w14:paraId="3827BE9F">
            <w:pPr>
              <w:pStyle w:val="9"/>
              <w:spacing w:line="241" w:lineRule="exact"/>
              <w:ind w:left="36"/>
              <w:rPr>
                <w:sz w:val="20"/>
              </w:rPr>
            </w:pPr>
            <w:r>
              <w:rPr>
                <w:sz w:val="20"/>
              </w:rPr>
              <w:t>制度的行政处罚</w:t>
            </w:r>
          </w:p>
        </w:tc>
        <w:tc>
          <w:tcPr>
            <w:tcW w:w="6860" w:type="dxa"/>
            <w:vMerge w:val="continue"/>
            <w:tcBorders>
              <w:top w:val="nil"/>
            </w:tcBorders>
          </w:tcPr>
          <w:p w14:paraId="514BB1B3">
            <w:pPr>
              <w:rPr>
                <w:sz w:val="2"/>
                <w:szCs w:val="2"/>
              </w:rPr>
            </w:pPr>
          </w:p>
        </w:tc>
        <w:tc>
          <w:tcPr>
            <w:tcW w:w="4030" w:type="dxa"/>
            <w:vMerge w:val="continue"/>
            <w:tcBorders>
              <w:top w:val="nil"/>
            </w:tcBorders>
          </w:tcPr>
          <w:p w14:paraId="5750A4C8">
            <w:pPr>
              <w:rPr>
                <w:sz w:val="2"/>
                <w:szCs w:val="2"/>
              </w:rPr>
            </w:pPr>
          </w:p>
        </w:tc>
        <w:tc>
          <w:tcPr>
            <w:tcW w:w="6929" w:type="dxa"/>
            <w:tcBorders>
              <w:top w:val="nil"/>
              <w:bottom w:val="nil"/>
            </w:tcBorders>
          </w:tcPr>
          <w:p w14:paraId="322D21EE">
            <w:pPr>
              <w:pStyle w:val="9"/>
              <w:rPr>
                <w:rFonts w:ascii="Times New Roman"/>
                <w:sz w:val="20"/>
              </w:rPr>
            </w:pPr>
          </w:p>
        </w:tc>
      </w:tr>
      <w:tr w14:paraId="59639F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538" w:type="dxa"/>
            <w:tcBorders>
              <w:top w:val="nil"/>
              <w:bottom w:val="nil"/>
            </w:tcBorders>
          </w:tcPr>
          <w:p w14:paraId="7F91AB7D">
            <w:pPr>
              <w:pStyle w:val="9"/>
              <w:rPr>
                <w:rFonts w:ascii="Times New Roman"/>
                <w:sz w:val="20"/>
              </w:rPr>
            </w:pPr>
          </w:p>
        </w:tc>
        <w:tc>
          <w:tcPr>
            <w:tcW w:w="857" w:type="dxa"/>
            <w:tcBorders>
              <w:top w:val="nil"/>
              <w:bottom w:val="nil"/>
            </w:tcBorders>
          </w:tcPr>
          <w:p w14:paraId="5E63DD15">
            <w:pPr>
              <w:pStyle w:val="9"/>
              <w:rPr>
                <w:rFonts w:ascii="Times New Roman"/>
                <w:sz w:val="20"/>
              </w:rPr>
            </w:pPr>
          </w:p>
        </w:tc>
        <w:tc>
          <w:tcPr>
            <w:tcW w:w="1299" w:type="dxa"/>
            <w:tcBorders>
              <w:top w:val="nil"/>
              <w:bottom w:val="nil"/>
            </w:tcBorders>
          </w:tcPr>
          <w:p w14:paraId="1D60E602">
            <w:pPr>
              <w:pStyle w:val="9"/>
              <w:spacing w:before="47" w:line="222" w:lineRule="exact"/>
              <w:ind w:left="39"/>
              <w:rPr>
                <w:sz w:val="20"/>
              </w:rPr>
            </w:pPr>
            <w:r>
              <w:rPr>
                <w:sz w:val="20"/>
              </w:rPr>
              <w:t>对农产品生产</w:t>
            </w:r>
          </w:p>
        </w:tc>
        <w:tc>
          <w:tcPr>
            <w:tcW w:w="2127" w:type="dxa"/>
            <w:tcBorders>
              <w:top w:val="nil"/>
              <w:bottom w:val="nil"/>
            </w:tcBorders>
          </w:tcPr>
          <w:p w14:paraId="15F73830">
            <w:pPr>
              <w:pStyle w:val="9"/>
              <w:rPr>
                <w:rFonts w:ascii="Times New Roman"/>
                <w:sz w:val="20"/>
              </w:rPr>
            </w:pPr>
          </w:p>
        </w:tc>
        <w:tc>
          <w:tcPr>
            <w:tcW w:w="6860" w:type="dxa"/>
            <w:vMerge w:val="continue"/>
            <w:tcBorders>
              <w:top w:val="nil"/>
            </w:tcBorders>
          </w:tcPr>
          <w:p w14:paraId="74224458">
            <w:pPr>
              <w:rPr>
                <w:sz w:val="2"/>
                <w:szCs w:val="2"/>
              </w:rPr>
            </w:pPr>
          </w:p>
        </w:tc>
        <w:tc>
          <w:tcPr>
            <w:tcW w:w="4030" w:type="dxa"/>
            <w:vMerge w:val="continue"/>
            <w:tcBorders>
              <w:top w:val="nil"/>
            </w:tcBorders>
          </w:tcPr>
          <w:p w14:paraId="7102A3C6">
            <w:pPr>
              <w:rPr>
                <w:sz w:val="2"/>
                <w:szCs w:val="2"/>
              </w:rPr>
            </w:pPr>
          </w:p>
        </w:tc>
        <w:tc>
          <w:tcPr>
            <w:tcW w:w="6929" w:type="dxa"/>
            <w:tcBorders>
              <w:top w:val="nil"/>
              <w:bottom w:val="nil"/>
            </w:tcBorders>
          </w:tcPr>
          <w:p w14:paraId="08D1D071">
            <w:pPr>
              <w:pStyle w:val="9"/>
              <w:rPr>
                <w:rFonts w:ascii="Times New Roman"/>
                <w:sz w:val="20"/>
              </w:rPr>
            </w:pPr>
          </w:p>
        </w:tc>
      </w:tr>
      <w:tr w14:paraId="348572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 w:hRule="atLeast"/>
        </w:trPr>
        <w:tc>
          <w:tcPr>
            <w:tcW w:w="538" w:type="dxa"/>
            <w:vMerge w:val="restart"/>
            <w:tcBorders>
              <w:top w:val="nil"/>
              <w:bottom w:val="nil"/>
            </w:tcBorders>
          </w:tcPr>
          <w:p w14:paraId="1E554D9F">
            <w:pPr>
              <w:pStyle w:val="9"/>
              <w:rPr>
                <w:rFonts w:ascii="Times New Roman"/>
                <w:sz w:val="16"/>
              </w:rPr>
            </w:pPr>
          </w:p>
        </w:tc>
        <w:tc>
          <w:tcPr>
            <w:tcW w:w="857" w:type="dxa"/>
            <w:vMerge w:val="restart"/>
            <w:tcBorders>
              <w:top w:val="nil"/>
              <w:bottom w:val="nil"/>
            </w:tcBorders>
          </w:tcPr>
          <w:p w14:paraId="312EB42A">
            <w:pPr>
              <w:pStyle w:val="9"/>
              <w:spacing w:line="208" w:lineRule="exact"/>
              <w:ind w:left="138"/>
              <w:rPr>
                <w:sz w:val="20"/>
              </w:rPr>
            </w:pPr>
            <w:r>
              <w:rPr>
                <w:sz w:val="20"/>
              </w:rPr>
              <w:t>农产品</w:t>
            </w:r>
          </w:p>
        </w:tc>
        <w:tc>
          <w:tcPr>
            <w:tcW w:w="1299" w:type="dxa"/>
            <w:vMerge w:val="restart"/>
            <w:tcBorders>
              <w:top w:val="nil"/>
              <w:bottom w:val="nil"/>
            </w:tcBorders>
          </w:tcPr>
          <w:p w14:paraId="7A641D29">
            <w:pPr>
              <w:pStyle w:val="9"/>
              <w:spacing w:line="208" w:lineRule="exact"/>
              <w:ind w:left="39"/>
              <w:rPr>
                <w:sz w:val="20"/>
              </w:rPr>
            </w:pPr>
            <w:r>
              <w:rPr>
                <w:sz w:val="20"/>
              </w:rPr>
              <w:t>企业未建立农</w:t>
            </w:r>
          </w:p>
        </w:tc>
        <w:tc>
          <w:tcPr>
            <w:tcW w:w="2127" w:type="dxa"/>
            <w:tcBorders>
              <w:top w:val="nil"/>
            </w:tcBorders>
          </w:tcPr>
          <w:p w14:paraId="65DD7D88">
            <w:pPr>
              <w:pStyle w:val="9"/>
              <w:rPr>
                <w:rFonts w:ascii="Times New Roman"/>
                <w:sz w:val="4"/>
              </w:rPr>
            </w:pPr>
          </w:p>
        </w:tc>
        <w:tc>
          <w:tcPr>
            <w:tcW w:w="6860" w:type="dxa"/>
            <w:vMerge w:val="continue"/>
            <w:tcBorders>
              <w:top w:val="nil"/>
            </w:tcBorders>
          </w:tcPr>
          <w:p w14:paraId="28DAD18D">
            <w:pPr>
              <w:rPr>
                <w:sz w:val="2"/>
                <w:szCs w:val="2"/>
              </w:rPr>
            </w:pPr>
          </w:p>
        </w:tc>
        <w:tc>
          <w:tcPr>
            <w:tcW w:w="4030" w:type="dxa"/>
            <w:vMerge w:val="continue"/>
            <w:tcBorders>
              <w:top w:val="nil"/>
            </w:tcBorders>
          </w:tcPr>
          <w:p w14:paraId="4594CC3D">
            <w:pPr>
              <w:rPr>
                <w:sz w:val="2"/>
                <w:szCs w:val="2"/>
              </w:rPr>
            </w:pPr>
          </w:p>
        </w:tc>
        <w:tc>
          <w:tcPr>
            <w:tcW w:w="6929" w:type="dxa"/>
            <w:tcBorders>
              <w:top w:val="nil"/>
            </w:tcBorders>
          </w:tcPr>
          <w:p w14:paraId="77042F74">
            <w:pPr>
              <w:pStyle w:val="9"/>
              <w:rPr>
                <w:rFonts w:ascii="Times New Roman"/>
                <w:sz w:val="4"/>
              </w:rPr>
            </w:pPr>
          </w:p>
        </w:tc>
      </w:tr>
      <w:tr w14:paraId="495A6D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 w:hRule="atLeast"/>
        </w:trPr>
        <w:tc>
          <w:tcPr>
            <w:tcW w:w="538" w:type="dxa"/>
            <w:vMerge w:val="continue"/>
            <w:tcBorders>
              <w:top w:val="nil"/>
              <w:bottom w:val="nil"/>
            </w:tcBorders>
          </w:tcPr>
          <w:p w14:paraId="4FF3C9CE">
            <w:pPr>
              <w:rPr>
                <w:sz w:val="2"/>
                <w:szCs w:val="2"/>
              </w:rPr>
            </w:pPr>
          </w:p>
        </w:tc>
        <w:tc>
          <w:tcPr>
            <w:tcW w:w="857" w:type="dxa"/>
            <w:vMerge w:val="continue"/>
            <w:tcBorders>
              <w:top w:val="nil"/>
              <w:bottom w:val="nil"/>
            </w:tcBorders>
          </w:tcPr>
          <w:p w14:paraId="375AD93C">
            <w:pPr>
              <w:rPr>
                <w:sz w:val="2"/>
                <w:szCs w:val="2"/>
              </w:rPr>
            </w:pPr>
          </w:p>
        </w:tc>
        <w:tc>
          <w:tcPr>
            <w:tcW w:w="1299" w:type="dxa"/>
            <w:vMerge w:val="continue"/>
            <w:tcBorders>
              <w:top w:val="nil"/>
              <w:bottom w:val="nil"/>
            </w:tcBorders>
          </w:tcPr>
          <w:p w14:paraId="5F5FB6FC">
            <w:pPr>
              <w:rPr>
                <w:sz w:val="2"/>
                <w:szCs w:val="2"/>
              </w:rPr>
            </w:pPr>
          </w:p>
        </w:tc>
        <w:tc>
          <w:tcPr>
            <w:tcW w:w="2127" w:type="dxa"/>
            <w:tcBorders>
              <w:bottom w:val="nil"/>
            </w:tcBorders>
          </w:tcPr>
          <w:p w14:paraId="44D166FC">
            <w:pPr>
              <w:pStyle w:val="9"/>
              <w:rPr>
                <w:rFonts w:ascii="Times New Roman"/>
                <w:sz w:val="4"/>
              </w:rPr>
            </w:pPr>
          </w:p>
        </w:tc>
        <w:tc>
          <w:tcPr>
            <w:tcW w:w="6860" w:type="dxa"/>
            <w:vMerge w:val="continue"/>
            <w:tcBorders>
              <w:top w:val="nil"/>
            </w:tcBorders>
          </w:tcPr>
          <w:p w14:paraId="1CFBF434">
            <w:pPr>
              <w:rPr>
                <w:sz w:val="2"/>
                <w:szCs w:val="2"/>
              </w:rPr>
            </w:pPr>
          </w:p>
        </w:tc>
        <w:tc>
          <w:tcPr>
            <w:tcW w:w="4030" w:type="dxa"/>
            <w:tcBorders>
              <w:bottom w:val="nil"/>
            </w:tcBorders>
          </w:tcPr>
          <w:p w14:paraId="2E13E9ED">
            <w:pPr>
              <w:pStyle w:val="9"/>
              <w:rPr>
                <w:rFonts w:ascii="Times New Roman"/>
                <w:sz w:val="4"/>
              </w:rPr>
            </w:pPr>
          </w:p>
        </w:tc>
        <w:tc>
          <w:tcPr>
            <w:tcW w:w="6929" w:type="dxa"/>
            <w:tcBorders>
              <w:bottom w:val="nil"/>
            </w:tcBorders>
          </w:tcPr>
          <w:p w14:paraId="639FD242">
            <w:pPr>
              <w:pStyle w:val="9"/>
              <w:rPr>
                <w:rFonts w:ascii="Times New Roman"/>
                <w:sz w:val="4"/>
              </w:rPr>
            </w:pPr>
          </w:p>
        </w:tc>
      </w:tr>
      <w:tr w14:paraId="38CE67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trPr>
        <w:tc>
          <w:tcPr>
            <w:tcW w:w="538" w:type="dxa"/>
            <w:tcBorders>
              <w:top w:val="nil"/>
              <w:bottom w:val="nil"/>
            </w:tcBorders>
          </w:tcPr>
          <w:p w14:paraId="61007CF8">
            <w:pPr>
              <w:pStyle w:val="9"/>
              <w:spacing w:line="207" w:lineRule="exact"/>
              <w:ind w:left="56" w:right="20"/>
              <w:jc w:val="center"/>
              <w:rPr>
                <w:sz w:val="20"/>
              </w:rPr>
            </w:pPr>
            <w:r>
              <w:rPr>
                <w:sz w:val="20"/>
              </w:rPr>
              <w:t>158</w:t>
            </w:r>
          </w:p>
        </w:tc>
        <w:tc>
          <w:tcPr>
            <w:tcW w:w="857" w:type="dxa"/>
            <w:tcBorders>
              <w:top w:val="nil"/>
              <w:bottom w:val="nil"/>
            </w:tcBorders>
          </w:tcPr>
          <w:p w14:paraId="5E1D19C6">
            <w:pPr>
              <w:pStyle w:val="9"/>
              <w:spacing w:line="207" w:lineRule="exact"/>
              <w:ind w:left="117" w:right="80"/>
              <w:jc w:val="center"/>
              <w:rPr>
                <w:sz w:val="20"/>
              </w:rPr>
            </w:pPr>
            <w:r>
              <w:rPr>
                <w:sz w:val="20"/>
              </w:rPr>
              <w:t>质量安</w:t>
            </w:r>
          </w:p>
        </w:tc>
        <w:tc>
          <w:tcPr>
            <w:tcW w:w="1299" w:type="dxa"/>
            <w:tcBorders>
              <w:top w:val="nil"/>
              <w:bottom w:val="nil"/>
            </w:tcBorders>
          </w:tcPr>
          <w:p w14:paraId="42962AB1">
            <w:pPr>
              <w:pStyle w:val="9"/>
              <w:spacing w:line="207" w:lineRule="exact"/>
              <w:ind w:left="39"/>
              <w:rPr>
                <w:sz w:val="20"/>
              </w:rPr>
            </w:pPr>
            <w:r>
              <w:rPr>
                <w:sz w:val="20"/>
              </w:rPr>
              <w:t>产品质量安全</w:t>
            </w:r>
          </w:p>
        </w:tc>
        <w:tc>
          <w:tcPr>
            <w:tcW w:w="2127" w:type="dxa"/>
            <w:tcBorders>
              <w:top w:val="nil"/>
              <w:bottom w:val="nil"/>
            </w:tcBorders>
          </w:tcPr>
          <w:p w14:paraId="22BC61A7">
            <w:pPr>
              <w:pStyle w:val="9"/>
              <w:rPr>
                <w:rFonts w:ascii="Times New Roman"/>
                <w:sz w:val="16"/>
              </w:rPr>
            </w:pPr>
          </w:p>
        </w:tc>
        <w:tc>
          <w:tcPr>
            <w:tcW w:w="6860" w:type="dxa"/>
            <w:vMerge w:val="continue"/>
            <w:tcBorders>
              <w:top w:val="nil"/>
            </w:tcBorders>
          </w:tcPr>
          <w:p w14:paraId="506996DC">
            <w:pPr>
              <w:rPr>
                <w:sz w:val="2"/>
                <w:szCs w:val="2"/>
              </w:rPr>
            </w:pPr>
          </w:p>
        </w:tc>
        <w:tc>
          <w:tcPr>
            <w:tcW w:w="4030" w:type="dxa"/>
            <w:tcBorders>
              <w:top w:val="nil"/>
              <w:bottom w:val="nil"/>
            </w:tcBorders>
          </w:tcPr>
          <w:p w14:paraId="7B04BA8F">
            <w:pPr>
              <w:pStyle w:val="9"/>
              <w:rPr>
                <w:rFonts w:ascii="Times New Roman"/>
                <w:sz w:val="16"/>
              </w:rPr>
            </w:pPr>
          </w:p>
        </w:tc>
        <w:tc>
          <w:tcPr>
            <w:tcW w:w="6929" w:type="dxa"/>
            <w:tcBorders>
              <w:top w:val="nil"/>
              <w:bottom w:val="nil"/>
            </w:tcBorders>
          </w:tcPr>
          <w:p w14:paraId="19A75250">
            <w:pPr>
              <w:pStyle w:val="9"/>
              <w:rPr>
                <w:rFonts w:ascii="Times New Roman"/>
                <w:sz w:val="16"/>
              </w:rPr>
            </w:pPr>
          </w:p>
        </w:tc>
      </w:tr>
      <w:tr w14:paraId="6A98E0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6" w:hRule="atLeast"/>
        </w:trPr>
        <w:tc>
          <w:tcPr>
            <w:tcW w:w="538" w:type="dxa"/>
            <w:tcBorders>
              <w:top w:val="nil"/>
              <w:bottom w:val="nil"/>
            </w:tcBorders>
          </w:tcPr>
          <w:p w14:paraId="541B7DEA">
            <w:pPr>
              <w:pStyle w:val="9"/>
              <w:rPr>
                <w:rFonts w:ascii="Times New Roman"/>
                <w:sz w:val="16"/>
              </w:rPr>
            </w:pPr>
          </w:p>
        </w:tc>
        <w:tc>
          <w:tcPr>
            <w:tcW w:w="857" w:type="dxa"/>
            <w:tcBorders>
              <w:top w:val="nil"/>
              <w:bottom w:val="nil"/>
            </w:tcBorders>
          </w:tcPr>
          <w:p w14:paraId="2082F630">
            <w:pPr>
              <w:pStyle w:val="9"/>
              <w:spacing w:line="216" w:lineRule="exact"/>
              <w:ind w:left="37"/>
              <w:jc w:val="center"/>
              <w:rPr>
                <w:sz w:val="20"/>
              </w:rPr>
            </w:pPr>
            <w:r>
              <w:rPr>
                <w:w w:val="99"/>
                <w:sz w:val="20"/>
              </w:rPr>
              <w:t>全</w:t>
            </w:r>
          </w:p>
        </w:tc>
        <w:tc>
          <w:tcPr>
            <w:tcW w:w="1299" w:type="dxa"/>
            <w:tcBorders>
              <w:top w:val="nil"/>
              <w:bottom w:val="nil"/>
            </w:tcBorders>
          </w:tcPr>
          <w:p w14:paraId="1D243B93">
            <w:pPr>
              <w:pStyle w:val="9"/>
              <w:spacing w:line="216" w:lineRule="exact"/>
              <w:ind w:left="39"/>
              <w:rPr>
                <w:sz w:val="20"/>
              </w:rPr>
            </w:pPr>
            <w:r>
              <w:rPr>
                <w:sz w:val="20"/>
              </w:rPr>
              <w:t>管理制度等行</w:t>
            </w:r>
          </w:p>
        </w:tc>
        <w:tc>
          <w:tcPr>
            <w:tcW w:w="2127" w:type="dxa"/>
            <w:tcBorders>
              <w:top w:val="nil"/>
              <w:bottom w:val="nil"/>
            </w:tcBorders>
          </w:tcPr>
          <w:p w14:paraId="602A1956">
            <w:pPr>
              <w:pStyle w:val="9"/>
              <w:spacing w:before="4" w:line="212" w:lineRule="exact"/>
              <w:ind w:left="36"/>
              <w:rPr>
                <w:sz w:val="20"/>
              </w:rPr>
            </w:pPr>
            <w:r>
              <w:rPr>
                <w:sz w:val="20"/>
              </w:rPr>
              <w:t>对农产品生产企业未配</w:t>
            </w:r>
          </w:p>
        </w:tc>
        <w:tc>
          <w:tcPr>
            <w:tcW w:w="6860" w:type="dxa"/>
            <w:vMerge w:val="continue"/>
            <w:tcBorders>
              <w:top w:val="nil"/>
            </w:tcBorders>
          </w:tcPr>
          <w:p w14:paraId="7FCF3964">
            <w:pPr>
              <w:rPr>
                <w:sz w:val="2"/>
                <w:szCs w:val="2"/>
              </w:rPr>
            </w:pPr>
          </w:p>
        </w:tc>
        <w:tc>
          <w:tcPr>
            <w:tcW w:w="4030" w:type="dxa"/>
            <w:tcBorders>
              <w:top w:val="nil"/>
              <w:bottom w:val="nil"/>
            </w:tcBorders>
          </w:tcPr>
          <w:p w14:paraId="1D62422B">
            <w:pPr>
              <w:pStyle w:val="9"/>
              <w:rPr>
                <w:rFonts w:ascii="Times New Roman"/>
                <w:sz w:val="16"/>
              </w:rPr>
            </w:pPr>
          </w:p>
        </w:tc>
        <w:tc>
          <w:tcPr>
            <w:tcW w:w="6929" w:type="dxa"/>
            <w:tcBorders>
              <w:top w:val="nil"/>
              <w:bottom w:val="nil"/>
            </w:tcBorders>
          </w:tcPr>
          <w:p w14:paraId="55300411">
            <w:pPr>
              <w:pStyle w:val="9"/>
              <w:rPr>
                <w:rFonts w:ascii="Times New Roman"/>
                <w:sz w:val="16"/>
              </w:rPr>
            </w:pPr>
          </w:p>
        </w:tc>
      </w:tr>
      <w:tr w14:paraId="25AF7A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6" w:hRule="atLeast"/>
        </w:trPr>
        <w:tc>
          <w:tcPr>
            <w:tcW w:w="538" w:type="dxa"/>
            <w:tcBorders>
              <w:top w:val="nil"/>
              <w:bottom w:val="nil"/>
            </w:tcBorders>
          </w:tcPr>
          <w:p w14:paraId="20F9B109">
            <w:pPr>
              <w:pStyle w:val="9"/>
              <w:rPr>
                <w:rFonts w:ascii="Times New Roman"/>
                <w:sz w:val="16"/>
              </w:rPr>
            </w:pPr>
          </w:p>
        </w:tc>
        <w:tc>
          <w:tcPr>
            <w:tcW w:w="857" w:type="dxa"/>
            <w:tcBorders>
              <w:top w:val="nil"/>
              <w:bottom w:val="nil"/>
            </w:tcBorders>
          </w:tcPr>
          <w:p w14:paraId="11068B5D">
            <w:pPr>
              <w:pStyle w:val="9"/>
              <w:rPr>
                <w:rFonts w:ascii="Times New Roman"/>
                <w:sz w:val="16"/>
              </w:rPr>
            </w:pPr>
          </w:p>
        </w:tc>
        <w:tc>
          <w:tcPr>
            <w:tcW w:w="1299" w:type="dxa"/>
            <w:tcBorders>
              <w:top w:val="nil"/>
              <w:bottom w:val="nil"/>
            </w:tcBorders>
          </w:tcPr>
          <w:p w14:paraId="203B46EF">
            <w:pPr>
              <w:pStyle w:val="9"/>
              <w:spacing w:line="217" w:lineRule="exact"/>
              <w:ind w:left="39"/>
              <w:rPr>
                <w:sz w:val="20"/>
              </w:rPr>
            </w:pPr>
            <w:r>
              <w:rPr>
                <w:sz w:val="20"/>
              </w:rPr>
              <w:t>为的行政处罚</w:t>
            </w:r>
          </w:p>
        </w:tc>
        <w:tc>
          <w:tcPr>
            <w:tcW w:w="2127" w:type="dxa"/>
            <w:tcBorders>
              <w:top w:val="nil"/>
              <w:bottom w:val="nil"/>
            </w:tcBorders>
          </w:tcPr>
          <w:p w14:paraId="6C832DE6">
            <w:pPr>
              <w:pStyle w:val="9"/>
              <w:spacing w:line="217" w:lineRule="exact"/>
              <w:ind w:left="36"/>
              <w:rPr>
                <w:sz w:val="20"/>
              </w:rPr>
            </w:pPr>
            <w:r>
              <w:rPr>
                <w:sz w:val="20"/>
              </w:rPr>
              <w:t>备相应的农产品质量安</w:t>
            </w:r>
          </w:p>
        </w:tc>
        <w:tc>
          <w:tcPr>
            <w:tcW w:w="6860" w:type="dxa"/>
            <w:vMerge w:val="continue"/>
            <w:tcBorders>
              <w:top w:val="nil"/>
            </w:tcBorders>
          </w:tcPr>
          <w:p w14:paraId="367D77D7">
            <w:pPr>
              <w:rPr>
                <w:sz w:val="2"/>
                <w:szCs w:val="2"/>
              </w:rPr>
            </w:pPr>
          </w:p>
        </w:tc>
        <w:tc>
          <w:tcPr>
            <w:tcW w:w="4030" w:type="dxa"/>
            <w:tcBorders>
              <w:top w:val="nil"/>
              <w:bottom w:val="nil"/>
            </w:tcBorders>
          </w:tcPr>
          <w:p w14:paraId="0D479102">
            <w:pPr>
              <w:pStyle w:val="9"/>
              <w:rPr>
                <w:rFonts w:ascii="Times New Roman"/>
                <w:sz w:val="16"/>
              </w:rPr>
            </w:pPr>
          </w:p>
        </w:tc>
        <w:tc>
          <w:tcPr>
            <w:tcW w:w="6929" w:type="dxa"/>
            <w:tcBorders>
              <w:top w:val="nil"/>
              <w:bottom w:val="nil"/>
            </w:tcBorders>
          </w:tcPr>
          <w:p w14:paraId="2F2E3233">
            <w:pPr>
              <w:pStyle w:val="9"/>
              <w:rPr>
                <w:rFonts w:ascii="Times New Roman"/>
                <w:sz w:val="16"/>
              </w:rPr>
            </w:pPr>
          </w:p>
        </w:tc>
      </w:tr>
      <w:tr w14:paraId="0BFC77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4" w:hRule="atLeast"/>
        </w:trPr>
        <w:tc>
          <w:tcPr>
            <w:tcW w:w="538" w:type="dxa"/>
            <w:tcBorders>
              <w:top w:val="nil"/>
              <w:bottom w:val="nil"/>
            </w:tcBorders>
          </w:tcPr>
          <w:p w14:paraId="14048FD4">
            <w:pPr>
              <w:pStyle w:val="9"/>
              <w:rPr>
                <w:rFonts w:ascii="Times New Roman"/>
                <w:sz w:val="20"/>
              </w:rPr>
            </w:pPr>
          </w:p>
        </w:tc>
        <w:tc>
          <w:tcPr>
            <w:tcW w:w="857" w:type="dxa"/>
            <w:tcBorders>
              <w:top w:val="nil"/>
              <w:bottom w:val="nil"/>
            </w:tcBorders>
          </w:tcPr>
          <w:p w14:paraId="3A1DD646">
            <w:pPr>
              <w:pStyle w:val="9"/>
              <w:rPr>
                <w:rFonts w:ascii="Times New Roman"/>
                <w:sz w:val="20"/>
              </w:rPr>
            </w:pPr>
          </w:p>
        </w:tc>
        <w:tc>
          <w:tcPr>
            <w:tcW w:w="1299" w:type="dxa"/>
            <w:tcBorders>
              <w:top w:val="nil"/>
              <w:bottom w:val="nil"/>
            </w:tcBorders>
          </w:tcPr>
          <w:p w14:paraId="22D392D7">
            <w:pPr>
              <w:pStyle w:val="9"/>
              <w:rPr>
                <w:rFonts w:ascii="Times New Roman"/>
                <w:sz w:val="20"/>
              </w:rPr>
            </w:pPr>
          </w:p>
        </w:tc>
        <w:tc>
          <w:tcPr>
            <w:tcW w:w="2127" w:type="dxa"/>
            <w:tcBorders>
              <w:top w:val="nil"/>
              <w:bottom w:val="nil"/>
            </w:tcBorders>
          </w:tcPr>
          <w:p w14:paraId="0C906CD0">
            <w:pPr>
              <w:pStyle w:val="9"/>
              <w:spacing w:line="237" w:lineRule="exact"/>
              <w:ind w:left="36"/>
              <w:rPr>
                <w:sz w:val="20"/>
              </w:rPr>
            </w:pPr>
            <w:r>
              <w:rPr>
                <w:w w:val="95"/>
                <w:sz w:val="20"/>
              </w:rPr>
              <w:t>全管理技术人员，且未</w:t>
            </w:r>
          </w:p>
          <w:p w14:paraId="4F994B33">
            <w:pPr>
              <w:pStyle w:val="9"/>
              <w:spacing w:line="217" w:lineRule="exact"/>
              <w:ind w:left="36"/>
              <w:rPr>
                <w:sz w:val="20"/>
              </w:rPr>
            </w:pPr>
            <w:r>
              <w:rPr>
                <w:w w:val="95"/>
                <w:sz w:val="20"/>
              </w:rPr>
              <w:t>委托具有专业技术知识</w:t>
            </w:r>
          </w:p>
        </w:tc>
        <w:tc>
          <w:tcPr>
            <w:tcW w:w="6860" w:type="dxa"/>
            <w:vMerge w:val="continue"/>
            <w:tcBorders>
              <w:top w:val="nil"/>
            </w:tcBorders>
          </w:tcPr>
          <w:p w14:paraId="066F73A5">
            <w:pPr>
              <w:rPr>
                <w:sz w:val="2"/>
                <w:szCs w:val="2"/>
              </w:rPr>
            </w:pPr>
          </w:p>
        </w:tc>
        <w:tc>
          <w:tcPr>
            <w:tcW w:w="4030" w:type="dxa"/>
            <w:tcBorders>
              <w:top w:val="nil"/>
              <w:bottom w:val="nil"/>
            </w:tcBorders>
          </w:tcPr>
          <w:p w14:paraId="64812CFB">
            <w:pPr>
              <w:pStyle w:val="9"/>
              <w:spacing w:line="237" w:lineRule="exact"/>
              <w:ind w:left="37"/>
              <w:rPr>
                <w:sz w:val="20"/>
              </w:rPr>
            </w:pPr>
            <w:r>
              <w:rPr>
                <w:sz w:val="20"/>
              </w:rPr>
              <w:t>违反本条2项规定，经责令限期改正，逾期不</w:t>
            </w:r>
          </w:p>
          <w:p w14:paraId="35502B13">
            <w:pPr>
              <w:pStyle w:val="9"/>
              <w:spacing w:line="217" w:lineRule="exact"/>
              <w:ind w:left="37"/>
              <w:rPr>
                <w:sz w:val="20"/>
              </w:rPr>
            </w:pPr>
            <w:r>
              <w:rPr>
                <w:sz w:val="20"/>
              </w:rPr>
              <w:t>改正的</w:t>
            </w:r>
          </w:p>
        </w:tc>
        <w:tc>
          <w:tcPr>
            <w:tcW w:w="6929" w:type="dxa"/>
            <w:tcBorders>
              <w:top w:val="nil"/>
              <w:bottom w:val="nil"/>
            </w:tcBorders>
          </w:tcPr>
          <w:p w14:paraId="3AE6CE72">
            <w:pPr>
              <w:pStyle w:val="9"/>
              <w:spacing w:before="107"/>
              <w:ind w:left="37"/>
              <w:rPr>
                <w:sz w:val="20"/>
              </w:rPr>
            </w:pPr>
            <w:r>
              <w:rPr>
                <w:sz w:val="20"/>
              </w:rPr>
              <w:t>处2.75万元以上5万元以下罚款。</w:t>
            </w:r>
          </w:p>
        </w:tc>
      </w:tr>
      <w:tr w14:paraId="26B05A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trPr>
        <w:tc>
          <w:tcPr>
            <w:tcW w:w="538" w:type="dxa"/>
            <w:tcBorders>
              <w:top w:val="nil"/>
              <w:bottom w:val="nil"/>
            </w:tcBorders>
          </w:tcPr>
          <w:p w14:paraId="0D78C99A">
            <w:pPr>
              <w:pStyle w:val="9"/>
              <w:rPr>
                <w:rFonts w:ascii="Times New Roman"/>
                <w:sz w:val="16"/>
              </w:rPr>
            </w:pPr>
          </w:p>
        </w:tc>
        <w:tc>
          <w:tcPr>
            <w:tcW w:w="857" w:type="dxa"/>
            <w:tcBorders>
              <w:top w:val="nil"/>
              <w:bottom w:val="nil"/>
            </w:tcBorders>
          </w:tcPr>
          <w:p w14:paraId="6B7D1C0B">
            <w:pPr>
              <w:pStyle w:val="9"/>
              <w:rPr>
                <w:rFonts w:ascii="Times New Roman"/>
                <w:sz w:val="16"/>
              </w:rPr>
            </w:pPr>
          </w:p>
        </w:tc>
        <w:tc>
          <w:tcPr>
            <w:tcW w:w="1299" w:type="dxa"/>
            <w:tcBorders>
              <w:top w:val="nil"/>
              <w:bottom w:val="nil"/>
            </w:tcBorders>
          </w:tcPr>
          <w:p w14:paraId="2CE169B6">
            <w:pPr>
              <w:pStyle w:val="9"/>
              <w:rPr>
                <w:rFonts w:ascii="Times New Roman"/>
                <w:sz w:val="16"/>
              </w:rPr>
            </w:pPr>
          </w:p>
        </w:tc>
        <w:tc>
          <w:tcPr>
            <w:tcW w:w="2127" w:type="dxa"/>
            <w:tcBorders>
              <w:top w:val="nil"/>
              <w:bottom w:val="nil"/>
            </w:tcBorders>
          </w:tcPr>
          <w:p w14:paraId="27474AF2">
            <w:pPr>
              <w:pStyle w:val="9"/>
              <w:spacing w:line="207" w:lineRule="exact"/>
              <w:ind w:left="36"/>
              <w:rPr>
                <w:sz w:val="20"/>
              </w:rPr>
            </w:pPr>
            <w:r>
              <w:rPr>
                <w:sz w:val="20"/>
              </w:rPr>
              <w:t>的人员进行农产品质量</w:t>
            </w:r>
          </w:p>
        </w:tc>
        <w:tc>
          <w:tcPr>
            <w:tcW w:w="6860" w:type="dxa"/>
            <w:vMerge w:val="continue"/>
            <w:tcBorders>
              <w:top w:val="nil"/>
            </w:tcBorders>
          </w:tcPr>
          <w:p w14:paraId="6C8E150C">
            <w:pPr>
              <w:rPr>
                <w:sz w:val="2"/>
                <w:szCs w:val="2"/>
              </w:rPr>
            </w:pPr>
          </w:p>
        </w:tc>
        <w:tc>
          <w:tcPr>
            <w:tcW w:w="4030" w:type="dxa"/>
            <w:tcBorders>
              <w:top w:val="nil"/>
              <w:bottom w:val="nil"/>
            </w:tcBorders>
          </w:tcPr>
          <w:p w14:paraId="5BCAC97E">
            <w:pPr>
              <w:pStyle w:val="9"/>
              <w:rPr>
                <w:rFonts w:ascii="Times New Roman"/>
                <w:sz w:val="16"/>
              </w:rPr>
            </w:pPr>
          </w:p>
        </w:tc>
        <w:tc>
          <w:tcPr>
            <w:tcW w:w="6929" w:type="dxa"/>
            <w:tcBorders>
              <w:top w:val="nil"/>
              <w:bottom w:val="nil"/>
            </w:tcBorders>
          </w:tcPr>
          <w:p w14:paraId="1920840B">
            <w:pPr>
              <w:pStyle w:val="9"/>
              <w:rPr>
                <w:rFonts w:ascii="Times New Roman"/>
                <w:sz w:val="16"/>
              </w:rPr>
            </w:pPr>
          </w:p>
        </w:tc>
      </w:tr>
      <w:tr w14:paraId="1017B3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7" w:hRule="atLeast"/>
        </w:trPr>
        <w:tc>
          <w:tcPr>
            <w:tcW w:w="538" w:type="dxa"/>
            <w:tcBorders>
              <w:top w:val="nil"/>
            </w:tcBorders>
          </w:tcPr>
          <w:p w14:paraId="6C2BB248">
            <w:pPr>
              <w:pStyle w:val="9"/>
              <w:rPr>
                <w:rFonts w:ascii="Times New Roman"/>
                <w:sz w:val="20"/>
              </w:rPr>
            </w:pPr>
          </w:p>
        </w:tc>
        <w:tc>
          <w:tcPr>
            <w:tcW w:w="857" w:type="dxa"/>
            <w:tcBorders>
              <w:top w:val="nil"/>
            </w:tcBorders>
          </w:tcPr>
          <w:p w14:paraId="4DEAE97F">
            <w:pPr>
              <w:pStyle w:val="9"/>
              <w:rPr>
                <w:rFonts w:ascii="Times New Roman"/>
                <w:sz w:val="20"/>
              </w:rPr>
            </w:pPr>
          </w:p>
        </w:tc>
        <w:tc>
          <w:tcPr>
            <w:tcW w:w="1299" w:type="dxa"/>
            <w:tcBorders>
              <w:top w:val="nil"/>
            </w:tcBorders>
          </w:tcPr>
          <w:p w14:paraId="07503D26">
            <w:pPr>
              <w:pStyle w:val="9"/>
              <w:rPr>
                <w:rFonts w:ascii="Times New Roman"/>
                <w:sz w:val="20"/>
              </w:rPr>
            </w:pPr>
          </w:p>
        </w:tc>
        <w:tc>
          <w:tcPr>
            <w:tcW w:w="2127" w:type="dxa"/>
            <w:tcBorders>
              <w:top w:val="nil"/>
            </w:tcBorders>
          </w:tcPr>
          <w:p w14:paraId="5AABDF3E">
            <w:pPr>
              <w:pStyle w:val="9"/>
              <w:spacing w:line="241" w:lineRule="exact"/>
              <w:ind w:left="36"/>
              <w:rPr>
                <w:sz w:val="20"/>
              </w:rPr>
            </w:pPr>
            <w:r>
              <w:rPr>
                <w:sz w:val="20"/>
              </w:rPr>
              <w:t>安全指导的行政处罚</w:t>
            </w:r>
          </w:p>
        </w:tc>
        <w:tc>
          <w:tcPr>
            <w:tcW w:w="6860" w:type="dxa"/>
            <w:vMerge w:val="continue"/>
            <w:tcBorders>
              <w:top w:val="nil"/>
            </w:tcBorders>
          </w:tcPr>
          <w:p w14:paraId="44145918">
            <w:pPr>
              <w:rPr>
                <w:sz w:val="2"/>
                <w:szCs w:val="2"/>
              </w:rPr>
            </w:pPr>
          </w:p>
        </w:tc>
        <w:tc>
          <w:tcPr>
            <w:tcW w:w="4030" w:type="dxa"/>
            <w:tcBorders>
              <w:top w:val="nil"/>
            </w:tcBorders>
          </w:tcPr>
          <w:p w14:paraId="0FD1221E">
            <w:pPr>
              <w:pStyle w:val="9"/>
              <w:rPr>
                <w:rFonts w:ascii="Times New Roman"/>
                <w:sz w:val="20"/>
              </w:rPr>
            </w:pPr>
          </w:p>
        </w:tc>
        <w:tc>
          <w:tcPr>
            <w:tcW w:w="6929" w:type="dxa"/>
            <w:tcBorders>
              <w:top w:val="nil"/>
            </w:tcBorders>
          </w:tcPr>
          <w:p w14:paraId="14D4B7A2">
            <w:pPr>
              <w:pStyle w:val="9"/>
              <w:rPr>
                <w:rFonts w:ascii="Times New Roman"/>
                <w:sz w:val="20"/>
              </w:rPr>
            </w:pPr>
          </w:p>
        </w:tc>
      </w:tr>
      <w:tr w14:paraId="5F6C70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79" w:hRule="atLeast"/>
        </w:trPr>
        <w:tc>
          <w:tcPr>
            <w:tcW w:w="538" w:type="dxa"/>
            <w:tcBorders>
              <w:bottom w:val="nil"/>
            </w:tcBorders>
          </w:tcPr>
          <w:p w14:paraId="751C0C9E">
            <w:pPr>
              <w:pStyle w:val="9"/>
              <w:rPr>
                <w:rFonts w:ascii="Times New Roman"/>
                <w:sz w:val="20"/>
              </w:rPr>
            </w:pPr>
          </w:p>
        </w:tc>
        <w:tc>
          <w:tcPr>
            <w:tcW w:w="857" w:type="dxa"/>
            <w:tcBorders>
              <w:bottom w:val="nil"/>
            </w:tcBorders>
          </w:tcPr>
          <w:p w14:paraId="1475DA66">
            <w:pPr>
              <w:pStyle w:val="9"/>
              <w:rPr>
                <w:rFonts w:ascii="Times New Roman"/>
                <w:sz w:val="20"/>
              </w:rPr>
            </w:pPr>
          </w:p>
        </w:tc>
        <w:tc>
          <w:tcPr>
            <w:tcW w:w="3426" w:type="dxa"/>
            <w:gridSpan w:val="2"/>
            <w:tcBorders>
              <w:bottom w:val="nil"/>
            </w:tcBorders>
          </w:tcPr>
          <w:p w14:paraId="2C1292CF">
            <w:pPr>
              <w:pStyle w:val="9"/>
              <w:rPr>
                <w:rFonts w:ascii="Times New Roman"/>
                <w:sz w:val="20"/>
              </w:rPr>
            </w:pPr>
          </w:p>
        </w:tc>
        <w:tc>
          <w:tcPr>
            <w:tcW w:w="6860" w:type="dxa"/>
            <w:tcBorders>
              <w:bottom w:val="nil"/>
            </w:tcBorders>
          </w:tcPr>
          <w:p w14:paraId="288A468F">
            <w:pPr>
              <w:pStyle w:val="9"/>
              <w:rPr>
                <w:rFonts w:ascii="Times New Roman"/>
                <w:sz w:val="20"/>
              </w:rPr>
            </w:pPr>
          </w:p>
        </w:tc>
        <w:tc>
          <w:tcPr>
            <w:tcW w:w="4030" w:type="dxa"/>
            <w:tcBorders>
              <w:bottom w:val="nil"/>
            </w:tcBorders>
          </w:tcPr>
          <w:p w14:paraId="6FDD160C">
            <w:pPr>
              <w:pStyle w:val="9"/>
              <w:rPr>
                <w:sz w:val="20"/>
              </w:rPr>
            </w:pPr>
          </w:p>
          <w:p w14:paraId="14192BD3">
            <w:pPr>
              <w:pStyle w:val="9"/>
              <w:rPr>
                <w:sz w:val="20"/>
              </w:rPr>
            </w:pPr>
          </w:p>
          <w:p w14:paraId="14884C37">
            <w:pPr>
              <w:pStyle w:val="9"/>
              <w:spacing w:before="6"/>
              <w:rPr>
                <w:sz w:val="29"/>
              </w:rPr>
            </w:pPr>
          </w:p>
          <w:p w14:paraId="0C37E4CB">
            <w:pPr>
              <w:pStyle w:val="9"/>
              <w:spacing w:before="1" w:line="232" w:lineRule="auto"/>
              <w:ind w:left="37" w:right="191"/>
              <w:rPr>
                <w:sz w:val="20"/>
              </w:rPr>
            </w:pPr>
            <w:r>
              <w:rPr>
                <w:w w:val="95"/>
                <w:sz w:val="20"/>
              </w:rPr>
              <w:t>未按照规定保存农产品生产记录，经责令限</w:t>
            </w:r>
            <w:r>
              <w:rPr>
                <w:sz w:val="20"/>
              </w:rPr>
              <w:t>期改正，逾期不改正的</w:t>
            </w:r>
          </w:p>
        </w:tc>
        <w:tc>
          <w:tcPr>
            <w:tcW w:w="6929" w:type="dxa"/>
            <w:tcBorders>
              <w:bottom w:val="nil"/>
            </w:tcBorders>
          </w:tcPr>
          <w:p w14:paraId="33E4C820">
            <w:pPr>
              <w:pStyle w:val="9"/>
              <w:rPr>
                <w:sz w:val="20"/>
              </w:rPr>
            </w:pPr>
          </w:p>
          <w:p w14:paraId="531A7AAB">
            <w:pPr>
              <w:pStyle w:val="9"/>
              <w:rPr>
                <w:sz w:val="20"/>
              </w:rPr>
            </w:pPr>
          </w:p>
          <w:p w14:paraId="1BBACE4B">
            <w:pPr>
              <w:pStyle w:val="9"/>
              <w:rPr>
                <w:sz w:val="20"/>
              </w:rPr>
            </w:pPr>
          </w:p>
          <w:p w14:paraId="7FA330FA">
            <w:pPr>
              <w:pStyle w:val="9"/>
              <w:spacing w:before="10"/>
              <w:rPr>
                <w:sz w:val="18"/>
              </w:rPr>
            </w:pPr>
          </w:p>
          <w:p w14:paraId="5381B4F1">
            <w:pPr>
              <w:pStyle w:val="9"/>
              <w:ind w:left="37"/>
              <w:rPr>
                <w:sz w:val="20"/>
              </w:rPr>
            </w:pPr>
            <w:r>
              <w:rPr>
                <w:sz w:val="20"/>
              </w:rPr>
              <w:t>处2000元以上8000元以下的罚款。</w:t>
            </w:r>
          </w:p>
        </w:tc>
      </w:tr>
      <w:tr w14:paraId="5905E9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0" w:hRule="atLeast"/>
        </w:trPr>
        <w:tc>
          <w:tcPr>
            <w:tcW w:w="538" w:type="dxa"/>
            <w:vMerge w:val="restart"/>
            <w:tcBorders>
              <w:top w:val="nil"/>
              <w:bottom w:val="nil"/>
            </w:tcBorders>
          </w:tcPr>
          <w:p w14:paraId="048B7F1C">
            <w:pPr>
              <w:pStyle w:val="9"/>
              <w:rPr>
                <w:rFonts w:ascii="Times New Roman"/>
                <w:sz w:val="20"/>
              </w:rPr>
            </w:pPr>
          </w:p>
        </w:tc>
        <w:tc>
          <w:tcPr>
            <w:tcW w:w="857" w:type="dxa"/>
            <w:vMerge w:val="restart"/>
            <w:tcBorders>
              <w:top w:val="nil"/>
              <w:bottom w:val="nil"/>
            </w:tcBorders>
          </w:tcPr>
          <w:p w14:paraId="16E7FFE9">
            <w:pPr>
              <w:pStyle w:val="9"/>
              <w:rPr>
                <w:rFonts w:ascii="Times New Roman"/>
                <w:sz w:val="20"/>
              </w:rPr>
            </w:pPr>
          </w:p>
        </w:tc>
        <w:tc>
          <w:tcPr>
            <w:tcW w:w="3426" w:type="dxa"/>
            <w:gridSpan w:val="2"/>
            <w:vMerge w:val="restart"/>
            <w:tcBorders>
              <w:top w:val="nil"/>
              <w:bottom w:val="nil"/>
            </w:tcBorders>
          </w:tcPr>
          <w:p w14:paraId="41A46960">
            <w:pPr>
              <w:pStyle w:val="9"/>
              <w:rPr>
                <w:rFonts w:ascii="Times New Roman"/>
                <w:sz w:val="20"/>
              </w:rPr>
            </w:pPr>
          </w:p>
        </w:tc>
        <w:tc>
          <w:tcPr>
            <w:tcW w:w="6860" w:type="dxa"/>
            <w:vMerge w:val="restart"/>
            <w:tcBorders>
              <w:top w:val="nil"/>
              <w:bottom w:val="nil"/>
            </w:tcBorders>
          </w:tcPr>
          <w:p w14:paraId="7A6D2B06">
            <w:pPr>
              <w:pStyle w:val="9"/>
              <w:rPr>
                <w:sz w:val="20"/>
              </w:rPr>
            </w:pPr>
          </w:p>
          <w:p w14:paraId="2694109E">
            <w:pPr>
              <w:pStyle w:val="9"/>
              <w:spacing w:before="133" w:line="232" w:lineRule="exact"/>
              <w:ind w:left="38"/>
              <w:rPr>
                <w:b/>
                <w:sz w:val="20"/>
              </w:rPr>
            </w:pPr>
            <w:r>
              <w:rPr>
                <w:b/>
                <w:sz w:val="20"/>
              </w:rPr>
              <w:t xml:space="preserve">1.《中华人民共和国农产品质量安全法》(2022修订) </w:t>
            </w:r>
          </w:p>
        </w:tc>
        <w:tc>
          <w:tcPr>
            <w:tcW w:w="4030" w:type="dxa"/>
            <w:tcBorders>
              <w:top w:val="nil"/>
            </w:tcBorders>
          </w:tcPr>
          <w:p w14:paraId="5EC96A0C">
            <w:pPr>
              <w:pStyle w:val="9"/>
              <w:rPr>
                <w:rFonts w:ascii="Times New Roman"/>
                <w:sz w:val="20"/>
              </w:rPr>
            </w:pPr>
          </w:p>
        </w:tc>
        <w:tc>
          <w:tcPr>
            <w:tcW w:w="6929" w:type="dxa"/>
            <w:tcBorders>
              <w:top w:val="nil"/>
            </w:tcBorders>
          </w:tcPr>
          <w:p w14:paraId="1DA791B3">
            <w:pPr>
              <w:pStyle w:val="9"/>
              <w:rPr>
                <w:rFonts w:ascii="Times New Roman"/>
                <w:sz w:val="20"/>
              </w:rPr>
            </w:pPr>
          </w:p>
        </w:tc>
      </w:tr>
      <w:tr w14:paraId="262C89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1" w:hRule="atLeast"/>
        </w:trPr>
        <w:tc>
          <w:tcPr>
            <w:tcW w:w="538" w:type="dxa"/>
            <w:vMerge w:val="continue"/>
            <w:tcBorders>
              <w:top w:val="nil"/>
              <w:bottom w:val="nil"/>
            </w:tcBorders>
          </w:tcPr>
          <w:p w14:paraId="2ABDDC09">
            <w:pPr>
              <w:rPr>
                <w:sz w:val="2"/>
                <w:szCs w:val="2"/>
              </w:rPr>
            </w:pPr>
          </w:p>
        </w:tc>
        <w:tc>
          <w:tcPr>
            <w:tcW w:w="857" w:type="dxa"/>
            <w:vMerge w:val="continue"/>
            <w:tcBorders>
              <w:top w:val="nil"/>
              <w:bottom w:val="nil"/>
            </w:tcBorders>
          </w:tcPr>
          <w:p w14:paraId="1ED3F275">
            <w:pPr>
              <w:rPr>
                <w:sz w:val="2"/>
                <w:szCs w:val="2"/>
              </w:rPr>
            </w:pPr>
          </w:p>
        </w:tc>
        <w:tc>
          <w:tcPr>
            <w:tcW w:w="3426" w:type="dxa"/>
            <w:gridSpan w:val="2"/>
            <w:vMerge w:val="continue"/>
            <w:tcBorders>
              <w:top w:val="nil"/>
              <w:bottom w:val="nil"/>
            </w:tcBorders>
          </w:tcPr>
          <w:p w14:paraId="7D106089">
            <w:pPr>
              <w:rPr>
                <w:sz w:val="2"/>
                <w:szCs w:val="2"/>
              </w:rPr>
            </w:pPr>
          </w:p>
        </w:tc>
        <w:tc>
          <w:tcPr>
            <w:tcW w:w="6860" w:type="dxa"/>
            <w:vMerge w:val="continue"/>
            <w:tcBorders>
              <w:top w:val="nil"/>
              <w:bottom w:val="nil"/>
            </w:tcBorders>
          </w:tcPr>
          <w:p w14:paraId="6DE43FEC">
            <w:pPr>
              <w:rPr>
                <w:sz w:val="2"/>
                <w:szCs w:val="2"/>
              </w:rPr>
            </w:pPr>
          </w:p>
        </w:tc>
        <w:tc>
          <w:tcPr>
            <w:tcW w:w="4030" w:type="dxa"/>
            <w:tcBorders>
              <w:bottom w:val="nil"/>
            </w:tcBorders>
          </w:tcPr>
          <w:p w14:paraId="7D8E2F1B">
            <w:pPr>
              <w:pStyle w:val="9"/>
              <w:rPr>
                <w:rFonts w:ascii="Times New Roman"/>
                <w:sz w:val="8"/>
              </w:rPr>
            </w:pPr>
          </w:p>
        </w:tc>
        <w:tc>
          <w:tcPr>
            <w:tcW w:w="6929" w:type="dxa"/>
            <w:tcBorders>
              <w:bottom w:val="nil"/>
            </w:tcBorders>
          </w:tcPr>
          <w:p w14:paraId="27D63522">
            <w:pPr>
              <w:pStyle w:val="9"/>
              <w:rPr>
                <w:rFonts w:ascii="Times New Roman"/>
                <w:sz w:val="8"/>
              </w:rPr>
            </w:pPr>
          </w:p>
        </w:tc>
      </w:tr>
      <w:tr w14:paraId="631209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7" w:hRule="atLeast"/>
        </w:trPr>
        <w:tc>
          <w:tcPr>
            <w:tcW w:w="538" w:type="dxa"/>
            <w:tcBorders>
              <w:top w:val="nil"/>
              <w:bottom w:val="nil"/>
            </w:tcBorders>
          </w:tcPr>
          <w:p w14:paraId="645C18C8">
            <w:pPr>
              <w:pStyle w:val="9"/>
              <w:rPr>
                <w:rFonts w:ascii="Times New Roman"/>
                <w:sz w:val="18"/>
              </w:rPr>
            </w:pPr>
          </w:p>
        </w:tc>
        <w:tc>
          <w:tcPr>
            <w:tcW w:w="857" w:type="dxa"/>
            <w:tcBorders>
              <w:top w:val="nil"/>
              <w:bottom w:val="nil"/>
            </w:tcBorders>
          </w:tcPr>
          <w:p w14:paraId="7B0EE089">
            <w:pPr>
              <w:pStyle w:val="9"/>
              <w:rPr>
                <w:rFonts w:ascii="Times New Roman"/>
                <w:sz w:val="18"/>
              </w:rPr>
            </w:pPr>
          </w:p>
        </w:tc>
        <w:tc>
          <w:tcPr>
            <w:tcW w:w="3426" w:type="dxa"/>
            <w:gridSpan w:val="2"/>
            <w:tcBorders>
              <w:top w:val="nil"/>
              <w:bottom w:val="nil"/>
            </w:tcBorders>
          </w:tcPr>
          <w:p w14:paraId="6F4630BF">
            <w:pPr>
              <w:pStyle w:val="9"/>
              <w:rPr>
                <w:rFonts w:ascii="Times New Roman"/>
                <w:sz w:val="18"/>
              </w:rPr>
            </w:pPr>
          </w:p>
        </w:tc>
        <w:tc>
          <w:tcPr>
            <w:tcW w:w="6860" w:type="dxa"/>
            <w:tcBorders>
              <w:top w:val="nil"/>
              <w:bottom w:val="nil"/>
            </w:tcBorders>
          </w:tcPr>
          <w:p w14:paraId="4DEA4E2B">
            <w:pPr>
              <w:pStyle w:val="9"/>
              <w:spacing w:line="228" w:lineRule="exact"/>
              <w:ind w:left="38"/>
              <w:rPr>
                <w:sz w:val="20"/>
              </w:rPr>
            </w:pPr>
            <w:r>
              <w:rPr>
                <w:b/>
                <w:sz w:val="20"/>
              </w:rPr>
              <w:t xml:space="preserve">第六十九条 </w:t>
            </w:r>
            <w:r>
              <w:rPr>
                <w:sz w:val="20"/>
              </w:rPr>
              <w:t>农产品生产企业、农民专业合作社、农业社会化服务组织</w:t>
            </w:r>
          </w:p>
        </w:tc>
        <w:tc>
          <w:tcPr>
            <w:tcW w:w="4030" w:type="dxa"/>
            <w:tcBorders>
              <w:top w:val="nil"/>
              <w:bottom w:val="nil"/>
            </w:tcBorders>
          </w:tcPr>
          <w:p w14:paraId="496679E6">
            <w:pPr>
              <w:pStyle w:val="9"/>
              <w:rPr>
                <w:rFonts w:ascii="Times New Roman"/>
                <w:sz w:val="18"/>
              </w:rPr>
            </w:pPr>
          </w:p>
        </w:tc>
        <w:tc>
          <w:tcPr>
            <w:tcW w:w="6929" w:type="dxa"/>
            <w:tcBorders>
              <w:top w:val="nil"/>
              <w:bottom w:val="nil"/>
            </w:tcBorders>
          </w:tcPr>
          <w:p w14:paraId="3980F556">
            <w:pPr>
              <w:pStyle w:val="9"/>
              <w:rPr>
                <w:rFonts w:ascii="Times New Roman"/>
                <w:sz w:val="18"/>
              </w:rPr>
            </w:pPr>
          </w:p>
        </w:tc>
      </w:tr>
      <w:tr w14:paraId="45AF19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538" w:type="dxa"/>
            <w:tcBorders>
              <w:top w:val="nil"/>
              <w:bottom w:val="nil"/>
            </w:tcBorders>
          </w:tcPr>
          <w:p w14:paraId="18B389BC">
            <w:pPr>
              <w:pStyle w:val="9"/>
              <w:rPr>
                <w:rFonts w:ascii="Times New Roman"/>
                <w:sz w:val="18"/>
              </w:rPr>
            </w:pPr>
          </w:p>
        </w:tc>
        <w:tc>
          <w:tcPr>
            <w:tcW w:w="857" w:type="dxa"/>
            <w:tcBorders>
              <w:top w:val="nil"/>
              <w:bottom w:val="nil"/>
            </w:tcBorders>
          </w:tcPr>
          <w:p w14:paraId="6F86EA49">
            <w:pPr>
              <w:pStyle w:val="9"/>
              <w:rPr>
                <w:rFonts w:ascii="Times New Roman"/>
                <w:sz w:val="18"/>
              </w:rPr>
            </w:pPr>
          </w:p>
        </w:tc>
        <w:tc>
          <w:tcPr>
            <w:tcW w:w="3426" w:type="dxa"/>
            <w:gridSpan w:val="2"/>
            <w:tcBorders>
              <w:top w:val="nil"/>
              <w:bottom w:val="nil"/>
            </w:tcBorders>
          </w:tcPr>
          <w:p w14:paraId="323D7BD0">
            <w:pPr>
              <w:pStyle w:val="9"/>
              <w:rPr>
                <w:rFonts w:ascii="Times New Roman"/>
                <w:sz w:val="18"/>
              </w:rPr>
            </w:pPr>
          </w:p>
        </w:tc>
        <w:tc>
          <w:tcPr>
            <w:tcW w:w="6860" w:type="dxa"/>
            <w:tcBorders>
              <w:top w:val="nil"/>
              <w:bottom w:val="nil"/>
            </w:tcBorders>
          </w:tcPr>
          <w:p w14:paraId="40AFAD6D">
            <w:pPr>
              <w:pStyle w:val="9"/>
              <w:spacing w:line="227" w:lineRule="exact"/>
              <w:ind w:left="38"/>
              <w:rPr>
                <w:sz w:val="20"/>
              </w:rPr>
            </w:pPr>
            <w:r>
              <w:rPr>
                <w:w w:val="95"/>
                <w:sz w:val="20"/>
              </w:rPr>
              <w:t>未依照本法规定建立、保存农产品生产记录，或者伪造、变造农产品生产记录</w:t>
            </w:r>
          </w:p>
        </w:tc>
        <w:tc>
          <w:tcPr>
            <w:tcW w:w="4030" w:type="dxa"/>
            <w:tcBorders>
              <w:top w:val="nil"/>
              <w:bottom w:val="nil"/>
            </w:tcBorders>
          </w:tcPr>
          <w:p w14:paraId="0E9389B7">
            <w:pPr>
              <w:pStyle w:val="9"/>
              <w:rPr>
                <w:rFonts w:ascii="Times New Roman"/>
                <w:sz w:val="18"/>
              </w:rPr>
            </w:pPr>
          </w:p>
        </w:tc>
        <w:tc>
          <w:tcPr>
            <w:tcW w:w="6929" w:type="dxa"/>
            <w:tcBorders>
              <w:top w:val="nil"/>
              <w:bottom w:val="nil"/>
            </w:tcBorders>
          </w:tcPr>
          <w:p w14:paraId="5583A0AD">
            <w:pPr>
              <w:pStyle w:val="9"/>
              <w:rPr>
                <w:rFonts w:ascii="Times New Roman"/>
                <w:sz w:val="18"/>
              </w:rPr>
            </w:pPr>
          </w:p>
        </w:tc>
      </w:tr>
      <w:tr w14:paraId="5C3259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6" w:hRule="atLeast"/>
        </w:trPr>
        <w:tc>
          <w:tcPr>
            <w:tcW w:w="538" w:type="dxa"/>
            <w:tcBorders>
              <w:top w:val="nil"/>
              <w:bottom w:val="nil"/>
            </w:tcBorders>
          </w:tcPr>
          <w:p w14:paraId="790D4A67">
            <w:pPr>
              <w:pStyle w:val="9"/>
              <w:spacing w:before="6"/>
              <w:rPr>
                <w:sz w:val="28"/>
              </w:rPr>
            </w:pPr>
          </w:p>
          <w:p w14:paraId="79E00565">
            <w:pPr>
              <w:pStyle w:val="9"/>
              <w:ind w:left="56" w:right="20"/>
              <w:jc w:val="center"/>
              <w:rPr>
                <w:sz w:val="20"/>
              </w:rPr>
            </w:pPr>
            <w:r>
              <w:rPr>
                <w:sz w:val="20"/>
              </w:rPr>
              <w:t>159</w:t>
            </w:r>
          </w:p>
        </w:tc>
        <w:tc>
          <w:tcPr>
            <w:tcW w:w="857" w:type="dxa"/>
            <w:tcBorders>
              <w:top w:val="nil"/>
              <w:bottom w:val="nil"/>
            </w:tcBorders>
          </w:tcPr>
          <w:p w14:paraId="465D6486">
            <w:pPr>
              <w:pStyle w:val="9"/>
              <w:spacing w:before="123" w:line="232" w:lineRule="auto"/>
              <w:ind w:left="138" w:right="99"/>
              <w:jc w:val="center"/>
              <w:rPr>
                <w:sz w:val="20"/>
              </w:rPr>
            </w:pPr>
            <w:r>
              <w:rPr>
                <w:sz w:val="20"/>
              </w:rPr>
              <w:t>农产品质量安全</w:t>
            </w:r>
          </w:p>
        </w:tc>
        <w:tc>
          <w:tcPr>
            <w:tcW w:w="3426" w:type="dxa"/>
            <w:gridSpan w:val="2"/>
            <w:tcBorders>
              <w:top w:val="nil"/>
              <w:bottom w:val="nil"/>
            </w:tcBorders>
          </w:tcPr>
          <w:p w14:paraId="56066942">
            <w:pPr>
              <w:pStyle w:val="9"/>
              <w:spacing w:line="247" w:lineRule="exact"/>
              <w:ind w:left="39"/>
              <w:rPr>
                <w:sz w:val="20"/>
              </w:rPr>
            </w:pPr>
            <w:r>
              <w:rPr>
                <w:w w:val="95"/>
                <w:sz w:val="20"/>
              </w:rPr>
              <w:t>对农产品生产企业、农民专业合作社</w:t>
            </w:r>
          </w:p>
          <w:p w14:paraId="256EF16A">
            <w:pPr>
              <w:pStyle w:val="9"/>
              <w:spacing w:before="3" w:line="230" w:lineRule="auto"/>
              <w:ind w:left="39" w:right="180"/>
              <w:rPr>
                <w:sz w:val="20"/>
              </w:rPr>
            </w:pPr>
            <w:r>
              <w:rPr>
                <w:spacing w:val="-1"/>
                <w:w w:val="95"/>
                <w:sz w:val="20"/>
              </w:rPr>
              <w:t>、农业社会化服务组织未依照规定建</w:t>
            </w:r>
            <w:r>
              <w:rPr>
                <w:spacing w:val="-2"/>
                <w:w w:val="95"/>
                <w:sz w:val="20"/>
              </w:rPr>
              <w:t>立、保存农产品生产记录，或者伪造</w:t>
            </w:r>
          </w:p>
          <w:p w14:paraId="217746AE">
            <w:pPr>
              <w:pStyle w:val="9"/>
              <w:spacing w:line="224" w:lineRule="exact"/>
              <w:ind w:left="39"/>
              <w:rPr>
                <w:sz w:val="20"/>
              </w:rPr>
            </w:pPr>
            <w:r>
              <w:rPr>
                <w:sz w:val="20"/>
              </w:rPr>
              <w:t>、变造农产品生产记录的行政处罚</w:t>
            </w:r>
          </w:p>
        </w:tc>
        <w:tc>
          <w:tcPr>
            <w:tcW w:w="6860" w:type="dxa"/>
            <w:tcBorders>
              <w:top w:val="nil"/>
              <w:bottom w:val="nil"/>
            </w:tcBorders>
          </w:tcPr>
          <w:p w14:paraId="7FE2018A">
            <w:pPr>
              <w:pStyle w:val="9"/>
              <w:spacing w:before="3" w:line="230" w:lineRule="auto"/>
              <w:ind w:left="38" w:right="234"/>
              <w:rPr>
                <w:sz w:val="20"/>
              </w:rPr>
            </w:pPr>
            <w:r>
              <w:rPr>
                <w:spacing w:val="-1"/>
                <w:w w:val="95"/>
                <w:sz w:val="20"/>
              </w:rPr>
              <w:t>的，由县级以上地方人民政府农业农村主管部门责令限期改正；逾期不改正</w:t>
            </w:r>
            <w:r>
              <w:rPr>
                <w:sz w:val="20"/>
              </w:rPr>
              <w:t>的，处二千元以上二万元以下罚款。</w:t>
            </w:r>
          </w:p>
          <w:p w14:paraId="48736FE9">
            <w:pPr>
              <w:pStyle w:val="9"/>
              <w:spacing w:line="244" w:lineRule="exact"/>
              <w:ind w:left="38"/>
              <w:rPr>
                <w:b/>
                <w:sz w:val="20"/>
              </w:rPr>
            </w:pPr>
            <w:r>
              <w:rPr>
                <w:b/>
                <w:sz w:val="20"/>
              </w:rPr>
              <w:t>2.《山西省农产品质量安全条例》（2023修订）</w:t>
            </w:r>
          </w:p>
          <w:p w14:paraId="08C268F0">
            <w:pPr>
              <w:pStyle w:val="9"/>
              <w:tabs>
                <w:tab w:val="left" w:pos="1658"/>
              </w:tabs>
              <w:spacing w:line="227" w:lineRule="exact"/>
              <w:ind w:left="38"/>
              <w:rPr>
                <w:sz w:val="20"/>
              </w:rPr>
            </w:pPr>
            <w:r>
              <w:rPr>
                <w:b/>
                <w:spacing w:val="3"/>
                <w:sz w:val="20"/>
              </w:rPr>
              <w:t>第四十三</w:t>
            </w:r>
            <w:r>
              <w:rPr>
                <w:b/>
                <w:sz w:val="20"/>
              </w:rPr>
              <w:t>条</w:t>
            </w:r>
            <w:r>
              <w:rPr>
                <w:b/>
                <w:sz w:val="20"/>
              </w:rPr>
              <w:tab/>
            </w:r>
            <w:r>
              <w:rPr>
                <w:w w:val="95"/>
                <w:sz w:val="20"/>
              </w:rPr>
              <w:t>农产品生产企业、农民专业合作社、农业社会化服务组织</w:t>
            </w:r>
            <w:r>
              <w:rPr>
                <w:spacing w:val="-13"/>
                <w:w w:val="95"/>
                <w:sz w:val="20"/>
              </w:rPr>
              <w:t>未</w:t>
            </w:r>
          </w:p>
        </w:tc>
        <w:tc>
          <w:tcPr>
            <w:tcW w:w="4030" w:type="dxa"/>
            <w:tcBorders>
              <w:top w:val="nil"/>
              <w:bottom w:val="nil"/>
            </w:tcBorders>
          </w:tcPr>
          <w:p w14:paraId="6F8D470C">
            <w:pPr>
              <w:pStyle w:val="9"/>
              <w:spacing w:before="6"/>
              <w:rPr>
                <w:sz w:val="19"/>
              </w:rPr>
            </w:pPr>
          </w:p>
          <w:p w14:paraId="44DC6A0D">
            <w:pPr>
              <w:pStyle w:val="9"/>
              <w:spacing w:line="230" w:lineRule="auto"/>
              <w:ind w:left="37" w:right="190"/>
              <w:rPr>
                <w:sz w:val="20"/>
              </w:rPr>
            </w:pPr>
            <w:r>
              <w:rPr>
                <w:w w:val="95"/>
                <w:sz w:val="20"/>
              </w:rPr>
              <w:t xml:space="preserve">未建立农产品生产记录，经责令限期改正， </w:t>
            </w:r>
            <w:r>
              <w:rPr>
                <w:sz w:val="20"/>
              </w:rPr>
              <w:t>逾期不改正的</w:t>
            </w:r>
          </w:p>
        </w:tc>
        <w:tc>
          <w:tcPr>
            <w:tcW w:w="6929" w:type="dxa"/>
            <w:tcBorders>
              <w:top w:val="nil"/>
              <w:bottom w:val="nil"/>
            </w:tcBorders>
          </w:tcPr>
          <w:p w14:paraId="3FABFEFD">
            <w:pPr>
              <w:pStyle w:val="9"/>
              <w:spacing w:before="6"/>
              <w:rPr>
                <w:sz w:val="28"/>
              </w:rPr>
            </w:pPr>
          </w:p>
          <w:p w14:paraId="74BE8184">
            <w:pPr>
              <w:pStyle w:val="9"/>
              <w:ind w:left="37"/>
              <w:rPr>
                <w:sz w:val="20"/>
              </w:rPr>
            </w:pPr>
            <w:r>
              <w:rPr>
                <w:sz w:val="20"/>
              </w:rPr>
              <w:t>处8000元以上1.4万元以下的罚款。</w:t>
            </w:r>
          </w:p>
        </w:tc>
      </w:tr>
      <w:tr w14:paraId="24C001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7" w:hRule="atLeast"/>
        </w:trPr>
        <w:tc>
          <w:tcPr>
            <w:tcW w:w="538" w:type="dxa"/>
            <w:tcBorders>
              <w:top w:val="nil"/>
              <w:bottom w:val="nil"/>
            </w:tcBorders>
          </w:tcPr>
          <w:p w14:paraId="04D12668">
            <w:pPr>
              <w:pStyle w:val="9"/>
              <w:rPr>
                <w:rFonts w:ascii="Times New Roman"/>
                <w:sz w:val="18"/>
              </w:rPr>
            </w:pPr>
          </w:p>
        </w:tc>
        <w:tc>
          <w:tcPr>
            <w:tcW w:w="857" w:type="dxa"/>
            <w:tcBorders>
              <w:top w:val="nil"/>
              <w:bottom w:val="nil"/>
            </w:tcBorders>
          </w:tcPr>
          <w:p w14:paraId="7A8AA7FE">
            <w:pPr>
              <w:pStyle w:val="9"/>
              <w:rPr>
                <w:rFonts w:ascii="Times New Roman"/>
                <w:sz w:val="18"/>
              </w:rPr>
            </w:pPr>
          </w:p>
        </w:tc>
        <w:tc>
          <w:tcPr>
            <w:tcW w:w="3426" w:type="dxa"/>
            <w:gridSpan w:val="2"/>
            <w:tcBorders>
              <w:top w:val="nil"/>
              <w:bottom w:val="nil"/>
            </w:tcBorders>
          </w:tcPr>
          <w:p w14:paraId="311D57EB">
            <w:pPr>
              <w:pStyle w:val="9"/>
              <w:rPr>
                <w:rFonts w:ascii="Times New Roman"/>
                <w:sz w:val="18"/>
              </w:rPr>
            </w:pPr>
          </w:p>
        </w:tc>
        <w:tc>
          <w:tcPr>
            <w:tcW w:w="6860" w:type="dxa"/>
            <w:tcBorders>
              <w:top w:val="nil"/>
              <w:bottom w:val="nil"/>
            </w:tcBorders>
          </w:tcPr>
          <w:p w14:paraId="318177DC">
            <w:pPr>
              <w:pStyle w:val="9"/>
              <w:spacing w:line="228" w:lineRule="exact"/>
              <w:ind w:left="38"/>
              <w:rPr>
                <w:sz w:val="20"/>
              </w:rPr>
            </w:pPr>
            <w:r>
              <w:rPr>
                <w:w w:val="95"/>
                <w:sz w:val="20"/>
              </w:rPr>
              <w:t>依照本条例规定建立、保存农产品生产记录，或者伪造、变造农产品生产记录</w:t>
            </w:r>
          </w:p>
        </w:tc>
        <w:tc>
          <w:tcPr>
            <w:tcW w:w="4030" w:type="dxa"/>
            <w:tcBorders>
              <w:top w:val="nil"/>
              <w:bottom w:val="nil"/>
            </w:tcBorders>
          </w:tcPr>
          <w:p w14:paraId="62B65132">
            <w:pPr>
              <w:pStyle w:val="9"/>
              <w:rPr>
                <w:rFonts w:ascii="Times New Roman"/>
                <w:sz w:val="18"/>
              </w:rPr>
            </w:pPr>
          </w:p>
        </w:tc>
        <w:tc>
          <w:tcPr>
            <w:tcW w:w="6929" w:type="dxa"/>
            <w:tcBorders>
              <w:top w:val="nil"/>
              <w:bottom w:val="nil"/>
            </w:tcBorders>
          </w:tcPr>
          <w:p w14:paraId="7F63EE8D">
            <w:pPr>
              <w:pStyle w:val="9"/>
              <w:rPr>
                <w:rFonts w:ascii="Times New Roman"/>
                <w:sz w:val="18"/>
              </w:rPr>
            </w:pPr>
          </w:p>
        </w:tc>
      </w:tr>
      <w:tr w14:paraId="6E54EF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7" w:hRule="atLeast"/>
        </w:trPr>
        <w:tc>
          <w:tcPr>
            <w:tcW w:w="538" w:type="dxa"/>
            <w:tcBorders>
              <w:top w:val="nil"/>
              <w:bottom w:val="nil"/>
            </w:tcBorders>
          </w:tcPr>
          <w:p w14:paraId="13C6E962">
            <w:pPr>
              <w:pStyle w:val="9"/>
              <w:rPr>
                <w:rFonts w:ascii="Times New Roman"/>
                <w:sz w:val="18"/>
              </w:rPr>
            </w:pPr>
          </w:p>
        </w:tc>
        <w:tc>
          <w:tcPr>
            <w:tcW w:w="857" w:type="dxa"/>
            <w:tcBorders>
              <w:top w:val="nil"/>
              <w:bottom w:val="nil"/>
            </w:tcBorders>
          </w:tcPr>
          <w:p w14:paraId="2F1CBEFB">
            <w:pPr>
              <w:pStyle w:val="9"/>
              <w:rPr>
                <w:rFonts w:ascii="Times New Roman"/>
                <w:sz w:val="18"/>
              </w:rPr>
            </w:pPr>
          </w:p>
        </w:tc>
        <w:tc>
          <w:tcPr>
            <w:tcW w:w="3426" w:type="dxa"/>
            <w:gridSpan w:val="2"/>
            <w:tcBorders>
              <w:top w:val="nil"/>
              <w:bottom w:val="nil"/>
            </w:tcBorders>
          </w:tcPr>
          <w:p w14:paraId="3714FC74">
            <w:pPr>
              <w:pStyle w:val="9"/>
              <w:rPr>
                <w:rFonts w:ascii="Times New Roman"/>
                <w:sz w:val="18"/>
              </w:rPr>
            </w:pPr>
          </w:p>
        </w:tc>
        <w:tc>
          <w:tcPr>
            <w:tcW w:w="6860" w:type="dxa"/>
            <w:tcBorders>
              <w:top w:val="nil"/>
              <w:bottom w:val="nil"/>
            </w:tcBorders>
          </w:tcPr>
          <w:p w14:paraId="3D8B1921">
            <w:pPr>
              <w:pStyle w:val="9"/>
              <w:spacing w:line="228" w:lineRule="exact"/>
              <w:ind w:left="38"/>
              <w:rPr>
                <w:sz w:val="20"/>
              </w:rPr>
            </w:pPr>
            <w:r>
              <w:rPr>
                <w:w w:val="95"/>
                <w:sz w:val="20"/>
              </w:rPr>
              <w:t>的，由县级以上人民政府农业农村主管部门责令限期改正；逾期不改正的，处</w:t>
            </w:r>
          </w:p>
        </w:tc>
        <w:tc>
          <w:tcPr>
            <w:tcW w:w="4030" w:type="dxa"/>
            <w:tcBorders>
              <w:top w:val="nil"/>
              <w:bottom w:val="nil"/>
            </w:tcBorders>
          </w:tcPr>
          <w:p w14:paraId="3AD5E4DA">
            <w:pPr>
              <w:pStyle w:val="9"/>
              <w:rPr>
                <w:rFonts w:ascii="Times New Roman"/>
                <w:sz w:val="18"/>
              </w:rPr>
            </w:pPr>
          </w:p>
        </w:tc>
        <w:tc>
          <w:tcPr>
            <w:tcW w:w="6929" w:type="dxa"/>
            <w:tcBorders>
              <w:top w:val="nil"/>
              <w:bottom w:val="nil"/>
            </w:tcBorders>
          </w:tcPr>
          <w:p w14:paraId="7726BF70">
            <w:pPr>
              <w:pStyle w:val="9"/>
              <w:rPr>
                <w:rFonts w:ascii="Times New Roman"/>
                <w:sz w:val="18"/>
              </w:rPr>
            </w:pPr>
          </w:p>
        </w:tc>
      </w:tr>
      <w:tr w14:paraId="2BF5EB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 w:hRule="atLeast"/>
        </w:trPr>
        <w:tc>
          <w:tcPr>
            <w:tcW w:w="538" w:type="dxa"/>
            <w:vMerge w:val="restart"/>
            <w:tcBorders>
              <w:top w:val="nil"/>
              <w:bottom w:val="nil"/>
            </w:tcBorders>
          </w:tcPr>
          <w:p w14:paraId="33E992D8">
            <w:pPr>
              <w:pStyle w:val="9"/>
              <w:rPr>
                <w:rFonts w:ascii="Times New Roman"/>
                <w:sz w:val="20"/>
              </w:rPr>
            </w:pPr>
          </w:p>
        </w:tc>
        <w:tc>
          <w:tcPr>
            <w:tcW w:w="857" w:type="dxa"/>
            <w:vMerge w:val="restart"/>
            <w:tcBorders>
              <w:top w:val="nil"/>
              <w:bottom w:val="nil"/>
            </w:tcBorders>
          </w:tcPr>
          <w:p w14:paraId="47DFE9B6">
            <w:pPr>
              <w:pStyle w:val="9"/>
              <w:rPr>
                <w:rFonts w:ascii="Times New Roman"/>
                <w:sz w:val="20"/>
              </w:rPr>
            </w:pPr>
          </w:p>
        </w:tc>
        <w:tc>
          <w:tcPr>
            <w:tcW w:w="3426" w:type="dxa"/>
            <w:gridSpan w:val="2"/>
            <w:vMerge w:val="restart"/>
            <w:tcBorders>
              <w:top w:val="nil"/>
              <w:bottom w:val="nil"/>
            </w:tcBorders>
          </w:tcPr>
          <w:p w14:paraId="111BBE06">
            <w:pPr>
              <w:pStyle w:val="9"/>
              <w:rPr>
                <w:rFonts w:ascii="Times New Roman"/>
                <w:sz w:val="20"/>
              </w:rPr>
            </w:pPr>
          </w:p>
        </w:tc>
        <w:tc>
          <w:tcPr>
            <w:tcW w:w="6860" w:type="dxa"/>
            <w:vMerge w:val="restart"/>
            <w:tcBorders>
              <w:top w:val="nil"/>
              <w:bottom w:val="nil"/>
            </w:tcBorders>
          </w:tcPr>
          <w:p w14:paraId="22CE0837">
            <w:pPr>
              <w:pStyle w:val="9"/>
              <w:spacing w:line="251" w:lineRule="exact"/>
              <w:ind w:left="38"/>
              <w:rPr>
                <w:sz w:val="20"/>
              </w:rPr>
            </w:pPr>
            <w:r>
              <w:rPr>
                <w:sz w:val="20"/>
              </w:rPr>
              <w:t>五千元以上二万元以下罚款。</w:t>
            </w:r>
          </w:p>
        </w:tc>
        <w:tc>
          <w:tcPr>
            <w:tcW w:w="4030" w:type="dxa"/>
            <w:tcBorders>
              <w:top w:val="nil"/>
            </w:tcBorders>
          </w:tcPr>
          <w:p w14:paraId="1603BF41">
            <w:pPr>
              <w:pStyle w:val="9"/>
              <w:rPr>
                <w:rFonts w:ascii="Times New Roman"/>
                <w:sz w:val="6"/>
              </w:rPr>
            </w:pPr>
          </w:p>
        </w:tc>
        <w:tc>
          <w:tcPr>
            <w:tcW w:w="6929" w:type="dxa"/>
            <w:tcBorders>
              <w:top w:val="nil"/>
            </w:tcBorders>
          </w:tcPr>
          <w:p w14:paraId="151D42B6">
            <w:pPr>
              <w:pStyle w:val="9"/>
              <w:rPr>
                <w:rFonts w:ascii="Times New Roman"/>
                <w:sz w:val="6"/>
              </w:rPr>
            </w:pPr>
          </w:p>
        </w:tc>
      </w:tr>
      <w:tr w14:paraId="089E5B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6" w:hRule="atLeast"/>
        </w:trPr>
        <w:tc>
          <w:tcPr>
            <w:tcW w:w="538" w:type="dxa"/>
            <w:vMerge w:val="continue"/>
            <w:tcBorders>
              <w:top w:val="nil"/>
              <w:bottom w:val="nil"/>
            </w:tcBorders>
          </w:tcPr>
          <w:p w14:paraId="69D63A6D">
            <w:pPr>
              <w:rPr>
                <w:sz w:val="2"/>
                <w:szCs w:val="2"/>
              </w:rPr>
            </w:pPr>
          </w:p>
        </w:tc>
        <w:tc>
          <w:tcPr>
            <w:tcW w:w="857" w:type="dxa"/>
            <w:vMerge w:val="continue"/>
            <w:tcBorders>
              <w:top w:val="nil"/>
              <w:bottom w:val="nil"/>
            </w:tcBorders>
          </w:tcPr>
          <w:p w14:paraId="33046073">
            <w:pPr>
              <w:rPr>
                <w:sz w:val="2"/>
                <w:szCs w:val="2"/>
              </w:rPr>
            </w:pPr>
          </w:p>
        </w:tc>
        <w:tc>
          <w:tcPr>
            <w:tcW w:w="3426" w:type="dxa"/>
            <w:gridSpan w:val="2"/>
            <w:vMerge w:val="continue"/>
            <w:tcBorders>
              <w:top w:val="nil"/>
              <w:bottom w:val="nil"/>
            </w:tcBorders>
          </w:tcPr>
          <w:p w14:paraId="3D8442A0">
            <w:pPr>
              <w:rPr>
                <w:sz w:val="2"/>
                <w:szCs w:val="2"/>
              </w:rPr>
            </w:pPr>
          </w:p>
        </w:tc>
        <w:tc>
          <w:tcPr>
            <w:tcW w:w="6860" w:type="dxa"/>
            <w:vMerge w:val="continue"/>
            <w:tcBorders>
              <w:top w:val="nil"/>
              <w:bottom w:val="nil"/>
            </w:tcBorders>
          </w:tcPr>
          <w:p w14:paraId="352F4DCA">
            <w:pPr>
              <w:rPr>
                <w:sz w:val="2"/>
                <w:szCs w:val="2"/>
              </w:rPr>
            </w:pPr>
          </w:p>
        </w:tc>
        <w:tc>
          <w:tcPr>
            <w:tcW w:w="4030" w:type="dxa"/>
            <w:tcBorders>
              <w:bottom w:val="nil"/>
            </w:tcBorders>
          </w:tcPr>
          <w:p w14:paraId="3283EE50">
            <w:pPr>
              <w:pStyle w:val="9"/>
              <w:rPr>
                <w:rFonts w:ascii="Times New Roman"/>
                <w:sz w:val="20"/>
              </w:rPr>
            </w:pPr>
          </w:p>
        </w:tc>
        <w:tc>
          <w:tcPr>
            <w:tcW w:w="6929" w:type="dxa"/>
            <w:tcBorders>
              <w:bottom w:val="nil"/>
            </w:tcBorders>
          </w:tcPr>
          <w:p w14:paraId="6FA069A6">
            <w:pPr>
              <w:pStyle w:val="9"/>
              <w:rPr>
                <w:rFonts w:ascii="Times New Roman"/>
                <w:sz w:val="20"/>
              </w:rPr>
            </w:pPr>
          </w:p>
        </w:tc>
      </w:tr>
      <w:tr w14:paraId="0006F9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53" w:hRule="atLeast"/>
        </w:trPr>
        <w:tc>
          <w:tcPr>
            <w:tcW w:w="538" w:type="dxa"/>
            <w:tcBorders>
              <w:top w:val="nil"/>
            </w:tcBorders>
          </w:tcPr>
          <w:p w14:paraId="7C29BC4D">
            <w:pPr>
              <w:pStyle w:val="9"/>
              <w:rPr>
                <w:rFonts w:ascii="Times New Roman"/>
                <w:sz w:val="20"/>
              </w:rPr>
            </w:pPr>
          </w:p>
        </w:tc>
        <w:tc>
          <w:tcPr>
            <w:tcW w:w="857" w:type="dxa"/>
            <w:tcBorders>
              <w:top w:val="nil"/>
            </w:tcBorders>
          </w:tcPr>
          <w:p w14:paraId="7BD20F1C">
            <w:pPr>
              <w:pStyle w:val="9"/>
              <w:rPr>
                <w:rFonts w:ascii="Times New Roman"/>
                <w:sz w:val="20"/>
              </w:rPr>
            </w:pPr>
          </w:p>
        </w:tc>
        <w:tc>
          <w:tcPr>
            <w:tcW w:w="3426" w:type="dxa"/>
            <w:gridSpan w:val="2"/>
            <w:tcBorders>
              <w:top w:val="nil"/>
            </w:tcBorders>
          </w:tcPr>
          <w:p w14:paraId="4156AE08">
            <w:pPr>
              <w:pStyle w:val="9"/>
              <w:rPr>
                <w:rFonts w:ascii="Times New Roman"/>
                <w:sz w:val="20"/>
              </w:rPr>
            </w:pPr>
          </w:p>
        </w:tc>
        <w:tc>
          <w:tcPr>
            <w:tcW w:w="6860" w:type="dxa"/>
            <w:tcBorders>
              <w:top w:val="nil"/>
            </w:tcBorders>
          </w:tcPr>
          <w:p w14:paraId="02DF5952">
            <w:pPr>
              <w:pStyle w:val="9"/>
              <w:rPr>
                <w:rFonts w:ascii="Times New Roman"/>
                <w:sz w:val="20"/>
              </w:rPr>
            </w:pPr>
          </w:p>
        </w:tc>
        <w:tc>
          <w:tcPr>
            <w:tcW w:w="4030" w:type="dxa"/>
            <w:tcBorders>
              <w:top w:val="nil"/>
            </w:tcBorders>
          </w:tcPr>
          <w:p w14:paraId="2DB61A24">
            <w:pPr>
              <w:pStyle w:val="9"/>
              <w:rPr>
                <w:sz w:val="20"/>
              </w:rPr>
            </w:pPr>
          </w:p>
          <w:p w14:paraId="2E17DF18">
            <w:pPr>
              <w:pStyle w:val="9"/>
              <w:spacing w:before="140" w:line="230" w:lineRule="auto"/>
              <w:ind w:left="37" w:right="191"/>
              <w:rPr>
                <w:sz w:val="20"/>
              </w:rPr>
            </w:pPr>
            <w:r>
              <w:rPr>
                <w:w w:val="95"/>
                <w:sz w:val="20"/>
              </w:rPr>
              <w:t>伪造、变造农产品生产记录，经责令限期改</w:t>
            </w:r>
            <w:r>
              <w:rPr>
                <w:sz w:val="20"/>
              </w:rPr>
              <w:t>正，逾期不改正的</w:t>
            </w:r>
          </w:p>
        </w:tc>
        <w:tc>
          <w:tcPr>
            <w:tcW w:w="6929" w:type="dxa"/>
            <w:tcBorders>
              <w:top w:val="nil"/>
            </w:tcBorders>
          </w:tcPr>
          <w:p w14:paraId="7360D325">
            <w:pPr>
              <w:pStyle w:val="9"/>
              <w:rPr>
                <w:sz w:val="20"/>
              </w:rPr>
            </w:pPr>
          </w:p>
          <w:p w14:paraId="166DB7E1">
            <w:pPr>
              <w:pStyle w:val="9"/>
              <w:spacing w:before="1"/>
              <w:rPr>
                <w:sz w:val="20"/>
              </w:rPr>
            </w:pPr>
          </w:p>
          <w:p w14:paraId="5466CD6D">
            <w:pPr>
              <w:pStyle w:val="9"/>
              <w:ind w:left="37"/>
              <w:rPr>
                <w:sz w:val="20"/>
              </w:rPr>
            </w:pPr>
            <w:r>
              <w:rPr>
                <w:sz w:val="20"/>
              </w:rPr>
              <w:t>处1.4万元以上2万元以下的罚款。</w:t>
            </w:r>
          </w:p>
        </w:tc>
      </w:tr>
    </w:tbl>
    <w:p w14:paraId="56E98FA0">
      <w:pPr>
        <w:spacing w:after="0"/>
        <w:rPr>
          <w:sz w:val="20"/>
        </w:rPr>
        <w:sectPr>
          <w:pgSz w:w="23820" w:h="16840" w:orient="landscape"/>
          <w:pgMar w:top="820" w:right="420" w:bottom="880" w:left="460" w:header="0" w:footer="695"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4612"/>
        <w:gridCol w:w="2320"/>
      </w:tblGrid>
      <w:tr w14:paraId="7164A5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3C7F4B48">
            <w:pPr>
              <w:pStyle w:val="9"/>
              <w:spacing w:before="7"/>
              <w:rPr>
                <w:sz w:val="17"/>
              </w:rPr>
            </w:pPr>
          </w:p>
          <w:p w14:paraId="25144D3B">
            <w:pPr>
              <w:pStyle w:val="9"/>
              <w:ind w:left="76"/>
              <w:rPr>
                <w:b/>
                <w:sz w:val="20"/>
              </w:rPr>
            </w:pPr>
            <w:r>
              <w:rPr>
                <w:b/>
                <w:sz w:val="20"/>
              </w:rPr>
              <w:t>序号</w:t>
            </w:r>
          </w:p>
        </w:tc>
        <w:tc>
          <w:tcPr>
            <w:tcW w:w="857" w:type="dxa"/>
          </w:tcPr>
          <w:p w14:paraId="63A880C9">
            <w:pPr>
              <w:pStyle w:val="9"/>
              <w:spacing w:before="111" w:line="230" w:lineRule="auto"/>
              <w:ind w:left="234" w:right="199"/>
              <w:rPr>
                <w:b/>
                <w:sz w:val="20"/>
              </w:rPr>
            </w:pPr>
            <w:r>
              <w:rPr>
                <w:b/>
                <w:sz w:val="20"/>
              </w:rPr>
              <w:t>事项类别</w:t>
            </w:r>
          </w:p>
        </w:tc>
        <w:tc>
          <w:tcPr>
            <w:tcW w:w="3426" w:type="dxa"/>
            <w:gridSpan w:val="2"/>
          </w:tcPr>
          <w:p w14:paraId="78C97E0E">
            <w:pPr>
              <w:pStyle w:val="9"/>
              <w:spacing w:before="7"/>
              <w:rPr>
                <w:sz w:val="17"/>
              </w:rPr>
            </w:pPr>
          </w:p>
          <w:p w14:paraId="0C89F196">
            <w:pPr>
              <w:pStyle w:val="9"/>
              <w:ind w:left="1297" w:right="1265"/>
              <w:jc w:val="center"/>
              <w:rPr>
                <w:b/>
                <w:sz w:val="20"/>
              </w:rPr>
            </w:pPr>
            <w:r>
              <w:rPr>
                <w:b/>
                <w:sz w:val="20"/>
              </w:rPr>
              <w:t>事项名称</w:t>
            </w:r>
          </w:p>
        </w:tc>
        <w:tc>
          <w:tcPr>
            <w:tcW w:w="6860" w:type="dxa"/>
          </w:tcPr>
          <w:p w14:paraId="7AB3426F">
            <w:pPr>
              <w:pStyle w:val="9"/>
              <w:spacing w:before="7"/>
              <w:rPr>
                <w:sz w:val="17"/>
              </w:rPr>
            </w:pPr>
          </w:p>
          <w:p w14:paraId="4CF5E17E">
            <w:pPr>
              <w:pStyle w:val="9"/>
              <w:ind w:left="3012" w:right="2984"/>
              <w:jc w:val="center"/>
              <w:rPr>
                <w:b/>
                <w:sz w:val="20"/>
              </w:rPr>
            </w:pPr>
            <w:r>
              <w:rPr>
                <w:b/>
                <w:sz w:val="20"/>
              </w:rPr>
              <w:t>实施依据</w:t>
            </w:r>
          </w:p>
        </w:tc>
        <w:tc>
          <w:tcPr>
            <w:tcW w:w="4032" w:type="dxa"/>
            <w:gridSpan w:val="2"/>
          </w:tcPr>
          <w:p w14:paraId="2CC13D8F">
            <w:pPr>
              <w:pStyle w:val="9"/>
              <w:spacing w:before="7"/>
              <w:rPr>
                <w:sz w:val="17"/>
              </w:rPr>
            </w:pPr>
          </w:p>
          <w:p w14:paraId="7B6518D2">
            <w:pPr>
              <w:pStyle w:val="9"/>
              <w:ind w:left="1597" w:right="1571"/>
              <w:jc w:val="center"/>
              <w:rPr>
                <w:b/>
                <w:sz w:val="20"/>
              </w:rPr>
            </w:pPr>
            <w:r>
              <w:rPr>
                <w:b/>
                <w:sz w:val="20"/>
              </w:rPr>
              <w:t>适用情形</w:t>
            </w:r>
          </w:p>
        </w:tc>
        <w:tc>
          <w:tcPr>
            <w:tcW w:w="6932" w:type="dxa"/>
            <w:gridSpan w:val="2"/>
          </w:tcPr>
          <w:p w14:paraId="79B2077B">
            <w:pPr>
              <w:pStyle w:val="9"/>
              <w:spacing w:before="7"/>
              <w:rPr>
                <w:sz w:val="17"/>
              </w:rPr>
            </w:pPr>
          </w:p>
          <w:p w14:paraId="27A20BDB">
            <w:pPr>
              <w:pStyle w:val="9"/>
              <w:ind w:left="3045" w:right="3023"/>
              <w:jc w:val="center"/>
              <w:rPr>
                <w:b/>
                <w:sz w:val="20"/>
              </w:rPr>
            </w:pPr>
            <w:r>
              <w:rPr>
                <w:b/>
                <w:sz w:val="20"/>
              </w:rPr>
              <w:t>裁量标准</w:t>
            </w:r>
          </w:p>
        </w:tc>
      </w:tr>
      <w:tr w14:paraId="0FB6B7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68" w:hRule="atLeast"/>
        </w:trPr>
        <w:tc>
          <w:tcPr>
            <w:tcW w:w="538" w:type="dxa"/>
            <w:vMerge w:val="restart"/>
          </w:tcPr>
          <w:p w14:paraId="3FBB3AF4">
            <w:pPr>
              <w:pStyle w:val="9"/>
              <w:rPr>
                <w:sz w:val="20"/>
              </w:rPr>
            </w:pPr>
          </w:p>
          <w:p w14:paraId="1A6D5253">
            <w:pPr>
              <w:pStyle w:val="9"/>
              <w:rPr>
                <w:sz w:val="20"/>
              </w:rPr>
            </w:pPr>
          </w:p>
          <w:p w14:paraId="6AE15464">
            <w:pPr>
              <w:pStyle w:val="9"/>
              <w:rPr>
                <w:sz w:val="20"/>
              </w:rPr>
            </w:pPr>
          </w:p>
          <w:p w14:paraId="5C3CA31E">
            <w:pPr>
              <w:pStyle w:val="9"/>
              <w:rPr>
                <w:sz w:val="20"/>
              </w:rPr>
            </w:pPr>
          </w:p>
          <w:p w14:paraId="207BE456">
            <w:pPr>
              <w:pStyle w:val="9"/>
              <w:rPr>
                <w:sz w:val="20"/>
              </w:rPr>
            </w:pPr>
          </w:p>
          <w:p w14:paraId="03743F02">
            <w:pPr>
              <w:pStyle w:val="9"/>
              <w:rPr>
                <w:sz w:val="20"/>
              </w:rPr>
            </w:pPr>
          </w:p>
          <w:p w14:paraId="18DA47CF">
            <w:pPr>
              <w:pStyle w:val="9"/>
              <w:rPr>
                <w:sz w:val="20"/>
              </w:rPr>
            </w:pPr>
          </w:p>
          <w:p w14:paraId="74D2FB35">
            <w:pPr>
              <w:pStyle w:val="9"/>
              <w:rPr>
                <w:sz w:val="20"/>
              </w:rPr>
            </w:pPr>
          </w:p>
          <w:p w14:paraId="75B0A811">
            <w:pPr>
              <w:pStyle w:val="9"/>
              <w:rPr>
                <w:sz w:val="20"/>
              </w:rPr>
            </w:pPr>
          </w:p>
          <w:p w14:paraId="7467EAA3">
            <w:pPr>
              <w:pStyle w:val="9"/>
              <w:rPr>
                <w:sz w:val="20"/>
              </w:rPr>
            </w:pPr>
          </w:p>
          <w:p w14:paraId="1114ECE9">
            <w:pPr>
              <w:pStyle w:val="9"/>
              <w:rPr>
                <w:sz w:val="20"/>
              </w:rPr>
            </w:pPr>
          </w:p>
          <w:p w14:paraId="44906000">
            <w:pPr>
              <w:pStyle w:val="9"/>
              <w:rPr>
                <w:sz w:val="20"/>
              </w:rPr>
            </w:pPr>
          </w:p>
          <w:p w14:paraId="1F10758D">
            <w:pPr>
              <w:pStyle w:val="9"/>
              <w:rPr>
                <w:sz w:val="20"/>
              </w:rPr>
            </w:pPr>
          </w:p>
          <w:p w14:paraId="218D1184">
            <w:pPr>
              <w:pStyle w:val="9"/>
              <w:rPr>
                <w:sz w:val="20"/>
              </w:rPr>
            </w:pPr>
          </w:p>
          <w:p w14:paraId="0A236BFD">
            <w:pPr>
              <w:pStyle w:val="9"/>
              <w:rPr>
                <w:sz w:val="20"/>
              </w:rPr>
            </w:pPr>
          </w:p>
          <w:p w14:paraId="4E170209">
            <w:pPr>
              <w:pStyle w:val="9"/>
              <w:rPr>
                <w:sz w:val="20"/>
              </w:rPr>
            </w:pPr>
          </w:p>
          <w:p w14:paraId="3D3E976E">
            <w:pPr>
              <w:pStyle w:val="9"/>
              <w:rPr>
                <w:sz w:val="20"/>
              </w:rPr>
            </w:pPr>
          </w:p>
          <w:p w14:paraId="2DB01F9C">
            <w:pPr>
              <w:pStyle w:val="9"/>
              <w:rPr>
                <w:sz w:val="20"/>
              </w:rPr>
            </w:pPr>
          </w:p>
          <w:p w14:paraId="43D090E5">
            <w:pPr>
              <w:pStyle w:val="9"/>
              <w:rPr>
                <w:sz w:val="20"/>
              </w:rPr>
            </w:pPr>
          </w:p>
          <w:p w14:paraId="75985FE2">
            <w:pPr>
              <w:pStyle w:val="9"/>
              <w:spacing w:before="11"/>
              <w:rPr>
                <w:sz w:val="28"/>
              </w:rPr>
            </w:pPr>
          </w:p>
          <w:p w14:paraId="605FEABD">
            <w:pPr>
              <w:pStyle w:val="9"/>
              <w:ind w:left="126"/>
              <w:rPr>
                <w:sz w:val="20"/>
              </w:rPr>
            </w:pPr>
            <w:r>
              <w:rPr>
                <w:sz w:val="20"/>
              </w:rPr>
              <w:t>160</w:t>
            </w:r>
          </w:p>
        </w:tc>
        <w:tc>
          <w:tcPr>
            <w:tcW w:w="857" w:type="dxa"/>
            <w:vMerge w:val="restart"/>
          </w:tcPr>
          <w:p w14:paraId="603974C9">
            <w:pPr>
              <w:pStyle w:val="9"/>
              <w:rPr>
                <w:sz w:val="20"/>
              </w:rPr>
            </w:pPr>
          </w:p>
          <w:p w14:paraId="2937C4E9">
            <w:pPr>
              <w:pStyle w:val="9"/>
              <w:rPr>
                <w:sz w:val="20"/>
              </w:rPr>
            </w:pPr>
          </w:p>
          <w:p w14:paraId="72DA4586">
            <w:pPr>
              <w:pStyle w:val="9"/>
              <w:rPr>
                <w:sz w:val="20"/>
              </w:rPr>
            </w:pPr>
          </w:p>
          <w:p w14:paraId="42732D33">
            <w:pPr>
              <w:pStyle w:val="9"/>
              <w:rPr>
                <w:sz w:val="20"/>
              </w:rPr>
            </w:pPr>
          </w:p>
          <w:p w14:paraId="4F127014">
            <w:pPr>
              <w:pStyle w:val="9"/>
              <w:rPr>
                <w:sz w:val="20"/>
              </w:rPr>
            </w:pPr>
          </w:p>
          <w:p w14:paraId="4287B6F3">
            <w:pPr>
              <w:pStyle w:val="9"/>
              <w:rPr>
                <w:sz w:val="20"/>
              </w:rPr>
            </w:pPr>
          </w:p>
          <w:p w14:paraId="05532D65">
            <w:pPr>
              <w:pStyle w:val="9"/>
              <w:rPr>
                <w:sz w:val="20"/>
              </w:rPr>
            </w:pPr>
          </w:p>
          <w:p w14:paraId="59BB161B">
            <w:pPr>
              <w:pStyle w:val="9"/>
              <w:rPr>
                <w:sz w:val="20"/>
              </w:rPr>
            </w:pPr>
          </w:p>
          <w:p w14:paraId="1A83B36F">
            <w:pPr>
              <w:pStyle w:val="9"/>
              <w:rPr>
                <w:sz w:val="20"/>
              </w:rPr>
            </w:pPr>
          </w:p>
          <w:p w14:paraId="42D104BE">
            <w:pPr>
              <w:pStyle w:val="9"/>
              <w:rPr>
                <w:sz w:val="20"/>
              </w:rPr>
            </w:pPr>
          </w:p>
          <w:p w14:paraId="78D24D0C">
            <w:pPr>
              <w:pStyle w:val="9"/>
              <w:rPr>
                <w:sz w:val="20"/>
              </w:rPr>
            </w:pPr>
          </w:p>
          <w:p w14:paraId="23745C24">
            <w:pPr>
              <w:pStyle w:val="9"/>
              <w:rPr>
                <w:sz w:val="20"/>
              </w:rPr>
            </w:pPr>
          </w:p>
          <w:p w14:paraId="31ED6A82">
            <w:pPr>
              <w:pStyle w:val="9"/>
              <w:rPr>
                <w:sz w:val="20"/>
              </w:rPr>
            </w:pPr>
          </w:p>
          <w:p w14:paraId="2BA5038F">
            <w:pPr>
              <w:pStyle w:val="9"/>
              <w:rPr>
                <w:sz w:val="20"/>
              </w:rPr>
            </w:pPr>
          </w:p>
          <w:p w14:paraId="4AE90DAD">
            <w:pPr>
              <w:pStyle w:val="9"/>
              <w:rPr>
                <w:sz w:val="20"/>
              </w:rPr>
            </w:pPr>
          </w:p>
          <w:p w14:paraId="3A6D609E">
            <w:pPr>
              <w:pStyle w:val="9"/>
              <w:rPr>
                <w:sz w:val="20"/>
              </w:rPr>
            </w:pPr>
          </w:p>
          <w:p w14:paraId="3F6653BD">
            <w:pPr>
              <w:pStyle w:val="9"/>
              <w:rPr>
                <w:sz w:val="20"/>
              </w:rPr>
            </w:pPr>
          </w:p>
          <w:p w14:paraId="10A00AAE">
            <w:pPr>
              <w:pStyle w:val="9"/>
              <w:rPr>
                <w:sz w:val="20"/>
              </w:rPr>
            </w:pPr>
          </w:p>
          <w:p w14:paraId="2F20D6DD">
            <w:pPr>
              <w:pStyle w:val="9"/>
              <w:rPr>
                <w:sz w:val="20"/>
              </w:rPr>
            </w:pPr>
          </w:p>
          <w:p w14:paraId="668346D1">
            <w:pPr>
              <w:pStyle w:val="9"/>
              <w:spacing w:before="131" w:line="230" w:lineRule="auto"/>
              <w:ind w:left="138" w:right="99"/>
              <w:jc w:val="center"/>
              <w:rPr>
                <w:sz w:val="20"/>
              </w:rPr>
            </w:pPr>
            <w:r>
              <w:rPr>
                <w:sz w:val="20"/>
              </w:rPr>
              <w:t>农产品质量安全</w:t>
            </w:r>
          </w:p>
        </w:tc>
        <w:tc>
          <w:tcPr>
            <w:tcW w:w="1299" w:type="dxa"/>
            <w:vMerge w:val="restart"/>
          </w:tcPr>
          <w:p w14:paraId="6804BFE3">
            <w:pPr>
              <w:pStyle w:val="9"/>
              <w:rPr>
                <w:sz w:val="20"/>
              </w:rPr>
            </w:pPr>
          </w:p>
          <w:p w14:paraId="14DCB209">
            <w:pPr>
              <w:pStyle w:val="9"/>
              <w:rPr>
                <w:sz w:val="20"/>
              </w:rPr>
            </w:pPr>
          </w:p>
          <w:p w14:paraId="2A0E8199">
            <w:pPr>
              <w:pStyle w:val="9"/>
              <w:rPr>
                <w:sz w:val="20"/>
              </w:rPr>
            </w:pPr>
          </w:p>
          <w:p w14:paraId="01195CB9">
            <w:pPr>
              <w:pStyle w:val="9"/>
              <w:rPr>
                <w:sz w:val="20"/>
              </w:rPr>
            </w:pPr>
          </w:p>
          <w:p w14:paraId="410FA597">
            <w:pPr>
              <w:pStyle w:val="9"/>
              <w:rPr>
                <w:sz w:val="20"/>
              </w:rPr>
            </w:pPr>
          </w:p>
          <w:p w14:paraId="72867C2C">
            <w:pPr>
              <w:pStyle w:val="9"/>
              <w:rPr>
                <w:sz w:val="20"/>
              </w:rPr>
            </w:pPr>
          </w:p>
          <w:p w14:paraId="03C0838A">
            <w:pPr>
              <w:pStyle w:val="9"/>
              <w:rPr>
                <w:sz w:val="20"/>
              </w:rPr>
            </w:pPr>
          </w:p>
          <w:p w14:paraId="55A3CC8B">
            <w:pPr>
              <w:pStyle w:val="9"/>
              <w:rPr>
                <w:sz w:val="20"/>
              </w:rPr>
            </w:pPr>
          </w:p>
          <w:p w14:paraId="0F63EFCD">
            <w:pPr>
              <w:pStyle w:val="9"/>
              <w:rPr>
                <w:sz w:val="20"/>
              </w:rPr>
            </w:pPr>
          </w:p>
          <w:p w14:paraId="56F1F282">
            <w:pPr>
              <w:pStyle w:val="9"/>
              <w:rPr>
                <w:sz w:val="20"/>
              </w:rPr>
            </w:pPr>
          </w:p>
          <w:p w14:paraId="41506412">
            <w:pPr>
              <w:pStyle w:val="9"/>
              <w:rPr>
                <w:sz w:val="20"/>
              </w:rPr>
            </w:pPr>
          </w:p>
          <w:p w14:paraId="4C3B8D2E">
            <w:pPr>
              <w:pStyle w:val="9"/>
              <w:rPr>
                <w:sz w:val="20"/>
              </w:rPr>
            </w:pPr>
          </w:p>
          <w:p w14:paraId="21D9099B">
            <w:pPr>
              <w:pStyle w:val="9"/>
              <w:rPr>
                <w:sz w:val="20"/>
              </w:rPr>
            </w:pPr>
          </w:p>
          <w:p w14:paraId="55C7F7CD">
            <w:pPr>
              <w:pStyle w:val="9"/>
              <w:rPr>
                <w:sz w:val="20"/>
              </w:rPr>
            </w:pPr>
          </w:p>
          <w:p w14:paraId="32252247">
            <w:pPr>
              <w:pStyle w:val="9"/>
              <w:rPr>
                <w:sz w:val="20"/>
              </w:rPr>
            </w:pPr>
          </w:p>
          <w:p w14:paraId="61A78E5D">
            <w:pPr>
              <w:pStyle w:val="9"/>
              <w:rPr>
                <w:sz w:val="20"/>
              </w:rPr>
            </w:pPr>
          </w:p>
          <w:p w14:paraId="398B7D97">
            <w:pPr>
              <w:pStyle w:val="9"/>
              <w:spacing w:before="158" w:line="230" w:lineRule="auto"/>
              <w:ind w:left="39" w:right="43"/>
              <w:jc w:val="both"/>
              <w:rPr>
                <w:sz w:val="20"/>
              </w:rPr>
            </w:pPr>
            <w:r>
              <w:rPr>
                <w:spacing w:val="-3"/>
                <w:sz w:val="20"/>
              </w:rPr>
              <w:t>对农产品生产经营者在农产品生产经营过程中使用国家禁止使用的农业投入品或者其他有毒有害物质等行为的</w:t>
            </w:r>
            <w:r>
              <w:rPr>
                <w:sz w:val="20"/>
              </w:rPr>
              <w:t>行政处罚</w:t>
            </w:r>
          </w:p>
        </w:tc>
        <w:tc>
          <w:tcPr>
            <w:tcW w:w="2127" w:type="dxa"/>
            <w:vMerge w:val="restart"/>
          </w:tcPr>
          <w:p w14:paraId="7B2E755C">
            <w:pPr>
              <w:pStyle w:val="9"/>
              <w:rPr>
                <w:sz w:val="20"/>
              </w:rPr>
            </w:pPr>
          </w:p>
          <w:p w14:paraId="6C570F6E">
            <w:pPr>
              <w:pStyle w:val="9"/>
              <w:rPr>
                <w:sz w:val="20"/>
              </w:rPr>
            </w:pPr>
          </w:p>
          <w:p w14:paraId="7A2C76FE">
            <w:pPr>
              <w:pStyle w:val="9"/>
              <w:rPr>
                <w:sz w:val="20"/>
              </w:rPr>
            </w:pPr>
          </w:p>
          <w:p w14:paraId="3CFCF457">
            <w:pPr>
              <w:pStyle w:val="9"/>
              <w:rPr>
                <w:sz w:val="20"/>
              </w:rPr>
            </w:pPr>
          </w:p>
          <w:p w14:paraId="6117B663">
            <w:pPr>
              <w:pStyle w:val="9"/>
              <w:spacing w:before="151" w:line="230" w:lineRule="auto"/>
              <w:ind w:left="36" w:right="78"/>
              <w:jc w:val="both"/>
              <w:rPr>
                <w:sz w:val="20"/>
              </w:rPr>
            </w:pPr>
            <w:r>
              <w:rPr>
                <w:spacing w:val="-2"/>
                <w:sz w:val="20"/>
              </w:rPr>
              <w:t>对农产品生产经营者在农产品生产经营过程中使用国家禁止使用的农业投入品或者其他有毒</w:t>
            </w:r>
            <w:r>
              <w:rPr>
                <w:sz w:val="20"/>
              </w:rPr>
              <w:t>有害物质的行政处罚</w:t>
            </w:r>
          </w:p>
        </w:tc>
        <w:tc>
          <w:tcPr>
            <w:tcW w:w="6860" w:type="dxa"/>
            <w:vMerge w:val="restart"/>
          </w:tcPr>
          <w:p w14:paraId="5FA81819">
            <w:pPr>
              <w:pStyle w:val="9"/>
              <w:rPr>
                <w:sz w:val="20"/>
              </w:rPr>
            </w:pPr>
          </w:p>
          <w:p w14:paraId="762A5009">
            <w:pPr>
              <w:pStyle w:val="9"/>
              <w:rPr>
                <w:sz w:val="20"/>
              </w:rPr>
            </w:pPr>
          </w:p>
          <w:p w14:paraId="1AD90A6D">
            <w:pPr>
              <w:pStyle w:val="9"/>
              <w:rPr>
                <w:sz w:val="20"/>
              </w:rPr>
            </w:pPr>
          </w:p>
          <w:p w14:paraId="3FE11F09">
            <w:pPr>
              <w:pStyle w:val="9"/>
              <w:rPr>
                <w:sz w:val="20"/>
              </w:rPr>
            </w:pPr>
          </w:p>
          <w:p w14:paraId="07D2A0FC">
            <w:pPr>
              <w:pStyle w:val="9"/>
              <w:rPr>
                <w:sz w:val="20"/>
              </w:rPr>
            </w:pPr>
          </w:p>
          <w:p w14:paraId="2489DF46">
            <w:pPr>
              <w:pStyle w:val="9"/>
              <w:rPr>
                <w:sz w:val="20"/>
              </w:rPr>
            </w:pPr>
          </w:p>
          <w:p w14:paraId="2AA585C4">
            <w:pPr>
              <w:pStyle w:val="9"/>
              <w:rPr>
                <w:sz w:val="20"/>
              </w:rPr>
            </w:pPr>
          </w:p>
          <w:p w14:paraId="1EC3434D">
            <w:pPr>
              <w:pStyle w:val="9"/>
              <w:rPr>
                <w:sz w:val="20"/>
              </w:rPr>
            </w:pPr>
          </w:p>
          <w:p w14:paraId="7A585ABC">
            <w:pPr>
              <w:pStyle w:val="9"/>
              <w:rPr>
                <w:sz w:val="20"/>
              </w:rPr>
            </w:pPr>
          </w:p>
          <w:p w14:paraId="345C38D6">
            <w:pPr>
              <w:pStyle w:val="9"/>
              <w:rPr>
                <w:sz w:val="20"/>
              </w:rPr>
            </w:pPr>
          </w:p>
          <w:p w14:paraId="35219710">
            <w:pPr>
              <w:pStyle w:val="9"/>
              <w:rPr>
                <w:sz w:val="20"/>
              </w:rPr>
            </w:pPr>
          </w:p>
          <w:p w14:paraId="34297528">
            <w:pPr>
              <w:pStyle w:val="9"/>
              <w:rPr>
                <w:sz w:val="20"/>
              </w:rPr>
            </w:pPr>
          </w:p>
          <w:p w14:paraId="77BF1C8D">
            <w:pPr>
              <w:pStyle w:val="9"/>
              <w:rPr>
                <w:sz w:val="20"/>
              </w:rPr>
            </w:pPr>
          </w:p>
          <w:p w14:paraId="36BEB1C1">
            <w:pPr>
              <w:pStyle w:val="9"/>
              <w:rPr>
                <w:sz w:val="20"/>
              </w:rPr>
            </w:pPr>
          </w:p>
          <w:p w14:paraId="2EFE4019">
            <w:pPr>
              <w:pStyle w:val="9"/>
              <w:spacing w:before="168" w:line="252" w:lineRule="exact"/>
              <w:ind w:left="38"/>
              <w:rPr>
                <w:b/>
                <w:sz w:val="20"/>
              </w:rPr>
            </w:pPr>
            <w:r>
              <w:rPr>
                <w:b/>
                <w:sz w:val="20"/>
              </w:rPr>
              <w:t>《中华人民共和国农产品质量安全法》（2022修订）</w:t>
            </w:r>
          </w:p>
          <w:p w14:paraId="74D7F3FB">
            <w:pPr>
              <w:pStyle w:val="9"/>
              <w:spacing w:before="4" w:line="230" w:lineRule="auto"/>
              <w:ind w:left="38" w:right="33"/>
              <w:rPr>
                <w:sz w:val="20"/>
              </w:rPr>
            </w:pPr>
            <w:r>
              <w:rPr>
                <w:b/>
                <w:spacing w:val="12"/>
                <w:sz w:val="20"/>
              </w:rPr>
              <w:t xml:space="preserve">第七十条第一款 </w:t>
            </w:r>
            <w:r>
              <w:rPr>
                <w:sz w:val="20"/>
              </w:rPr>
              <w:t xml:space="preserve">违反本法规定，农产品生产经营者有下列行为之一， </w:t>
            </w:r>
            <w:r>
              <w:rPr>
                <w:spacing w:val="-1"/>
                <w:w w:val="95"/>
                <w:sz w:val="20"/>
              </w:rPr>
              <w:t>尚不构成犯罪的，由县级以上地方人民政府农业农村主管部门责令停止生产经营、追回已经销售的农产品，对违法生产经营的农产品进行无害化处理或者予以监督销毁，没收违法所得，并可以没收用于违法生产经营的工具、设备、原料等物品；违法生产经营的农产品货值金额不足一万元的，并处十万元以上十五万元以下罚款，货值金额一万元以上的，并处货值金额十五倍以上三十倍以下罚款；对农户，并处一千元以上一万元以下罚款；情节严重的，有许可证的吊销许可证，并可以由公安机关对其直接负责的主管人员和其他直接责任人员</w:t>
            </w:r>
            <w:r>
              <w:rPr>
                <w:w w:val="95"/>
                <w:sz w:val="20"/>
              </w:rPr>
              <w:t>处五日以上十五日以下拘留：（一）</w:t>
            </w:r>
            <w:r>
              <w:rPr>
                <w:spacing w:val="-1"/>
                <w:w w:val="95"/>
                <w:sz w:val="20"/>
              </w:rPr>
              <w:t>在农产品生产经营过程中使用国家禁止使</w:t>
            </w:r>
            <w:r>
              <w:rPr>
                <w:w w:val="95"/>
                <w:sz w:val="20"/>
              </w:rPr>
              <w:t>用的农业投入品或者其他有毒有害物质；（二）</w:t>
            </w:r>
            <w:r>
              <w:rPr>
                <w:spacing w:val="-2"/>
                <w:w w:val="95"/>
                <w:sz w:val="20"/>
              </w:rPr>
              <w:t>销售含有国家禁止使用的农药</w:t>
            </w:r>
          </w:p>
          <w:p w14:paraId="6401E7FE">
            <w:pPr>
              <w:pStyle w:val="9"/>
              <w:spacing w:before="7" w:line="232" w:lineRule="auto"/>
              <w:ind w:left="38" w:right="33"/>
              <w:rPr>
                <w:sz w:val="20"/>
              </w:rPr>
            </w:pPr>
            <w:r>
              <w:rPr>
                <w:w w:val="95"/>
                <w:sz w:val="20"/>
              </w:rPr>
              <w:t>、兽药或者其他化合物的农产品；（三）</w:t>
            </w:r>
            <w:r>
              <w:rPr>
                <w:spacing w:val="-2"/>
                <w:w w:val="95"/>
                <w:sz w:val="20"/>
              </w:rPr>
              <w:t>销售病死、毒死或者死因不明的动物</w:t>
            </w:r>
            <w:r>
              <w:rPr>
                <w:sz w:val="20"/>
              </w:rPr>
              <w:t>及其产品。</w:t>
            </w:r>
          </w:p>
        </w:tc>
        <w:tc>
          <w:tcPr>
            <w:tcW w:w="1201" w:type="dxa"/>
            <w:vMerge w:val="restart"/>
          </w:tcPr>
          <w:p w14:paraId="4A6FC09E">
            <w:pPr>
              <w:pStyle w:val="9"/>
              <w:rPr>
                <w:sz w:val="20"/>
              </w:rPr>
            </w:pPr>
          </w:p>
          <w:p w14:paraId="5335BBB5">
            <w:pPr>
              <w:pStyle w:val="9"/>
              <w:rPr>
                <w:sz w:val="20"/>
              </w:rPr>
            </w:pPr>
          </w:p>
          <w:p w14:paraId="4361A138">
            <w:pPr>
              <w:pStyle w:val="9"/>
              <w:rPr>
                <w:sz w:val="20"/>
              </w:rPr>
            </w:pPr>
          </w:p>
          <w:p w14:paraId="64B23E7E">
            <w:pPr>
              <w:pStyle w:val="9"/>
              <w:rPr>
                <w:sz w:val="20"/>
              </w:rPr>
            </w:pPr>
          </w:p>
          <w:p w14:paraId="28D4E65F">
            <w:pPr>
              <w:pStyle w:val="9"/>
              <w:rPr>
                <w:sz w:val="20"/>
              </w:rPr>
            </w:pPr>
          </w:p>
          <w:p w14:paraId="7647B41D">
            <w:pPr>
              <w:pStyle w:val="9"/>
              <w:rPr>
                <w:sz w:val="20"/>
              </w:rPr>
            </w:pPr>
          </w:p>
          <w:p w14:paraId="73BE7904">
            <w:pPr>
              <w:pStyle w:val="9"/>
              <w:rPr>
                <w:sz w:val="20"/>
              </w:rPr>
            </w:pPr>
          </w:p>
          <w:p w14:paraId="263347F7">
            <w:pPr>
              <w:pStyle w:val="9"/>
              <w:rPr>
                <w:sz w:val="20"/>
              </w:rPr>
            </w:pPr>
          </w:p>
          <w:p w14:paraId="0B20FDF6">
            <w:pPr>
              <w:pStyle w:val="9"/>
              <w:rPr>
                <w:sz w:val="20"/>
              </w:rPr>
            </w:pPr>
          </w:p>
          <w:p w14:paraId="09CD401E">
            <w:pPr>
              <w:pStyle w:val="9"/>
              <w:spacing w:before="135" w:line="230" w:lineRule="auto"/>
              <w:ind w:left="37" w:right="105"/>
              <w:rPr>
                <w:sz w:val="20"/>
              </w:rPr>
            </w:pPr>
            <w:r>
              <w:rPr>
                <w:sz w:val="20"/>
              </w:rPr>
              <w:t>货值金额不足1万元的</w:t>
            </w:r>
          </w:p>
        </w:tc>
        <w:tc>
          <w:tcPr>
            <w:tcW w:w="2831" w:type="dxa"/>
          </w:tcPr>
          <w:p w14:paraId="6E945CC3">
            <w:pPr>
              <w:pStyle w:val="9"/>
              <w:rPr>
                <w:sz w:val="20"/>
              </w:rPr>
            </w:pPr>
          </w:p>
          <w:p w14:paraId="32775472">
            <w:pPr>
              <w:pStyle w:val="9"/>
              <w:rPr>
                <w:sz w:val="20"/>
              </w:rPr>
            </w:pPr>
          </w:p>
          <w:p w14:paraId="569D3522">
            <w:pPr>
              <w:pStyle w:val="9"/>
              <w:spacing w:before="12"/>
              <w:rPr>
                <w:sz w:val="19"/>
              </w:rPr>
            </w:pPr>
          </w:p>
          <w:p w14:paraId="64FC6CA0">
            <w:pPr>
              <w:pStyle w:val="9"/>
              <w:ind w:left="36"/>
              <w:rPr>
                <w:sz w:val="20"/>
              </w:rPr>
            </w:pPr>
            <w:r>
              <w:rPr>
                <w:sz w:val="20"/>
              </w:rPr>
              <w:t>货值金额不足3000元的</w:t>
            </w:r>
          </w:p>
        </w:tc>
        <w:tc>
          <w:tcPr>
            <w:tcW w:w="4612" w:type="dxa"/>
          </w:tcPr>
          <w:p w14:paraId="0DE44D99">
            <w:pPr>
              <w:pStyle w:val="9"/>
              <w:spacing w:before="159" w:line="230" w:lineRule="auto"/>
              <w:ind w:left="35" w:right="172"/>
              <w:jc w:val="both"/>
              <w:rPr>
                <w:sz w:val="20"/>
              </w:rPr>
            </w:pPr>
            <w:r>
              <w:rPr>
                <w:spacing w:val="-1"/>
                <w:w w:val="95"/>
                <w:sz w:val="20"/>
              </w:rPr>
              <w:t xml:space="preserve">责令停止生产经营、追回已经销售的农产品，对违 法生产经营的农产品进行无害化处理或者予以监督 销毁，没收违法所得；对农产品生产经营者，并可 以没收用于违法生产经营的工具、设备、原料等物 </w:t>
            </w:r>
            <w:r>
              <w:rPr>
                <w:w w:val="95"/>
                <w:sz w:val="20"/>
              </w:rPr>
              <w:t>品，并处10万元以上11</w:t>
            </w:r>
            <w:r>
              <w:rPr>
                <w:spacing w:val="-2"/>
                <w:w w:val="95"/>
                <w:sz w:val="20"/>
              </w:rPr>
              <w:t xml:space="preserve">万元以下罚款；对农户，并 </w:t>
            </w:r>
            <w:r>
              <w:rPr>
                <w:sz w:val="20"/>
              </w:rPr>
              <w:t>处1000元以上2000元以下罚款。</w:t>
            </w:r>
          </w:p>
        </w:tc>
        <w:tc>
          <w:tcPr>
            <w:tcW w:w="2320" w:type="dxa"/>
            <w:vMerge w:val="restart"/>
          </w:tcPr>
          <w:p w14:paraId="6C5272F4">
            <w:pPr>
              <w:pStyle w:val="9"/>
              <w:rPr>
                <w:sz w:val="20"/>
              </w:rPr>
            </w:pPr>
          </w:p>
          <w:p w14:paraId="59A2DB06">
            <w:pPr>
              <w:pStyle w:val="9"/>
              <w:rPr>
                <w:sz w:val="20"/>
              </w:rPr>
            </w:pPr>
          </w:p>
          <w:p w14:paraId="6ABE2317">
            <w:pPr>
              <w:pStyle w:val="9"/>
              <w:rPr>
                <w:sz w:val="20"/>
              </w:rPr>
            </w:pPr>
          </w:p>
          <w:p w14:paraId="03A7FE8C">
            <w:pPr>
              <w:pStyle w:val="9"/>
              <w:rPr>
                <w:sz w:val="20"/>
              </w:rPr>
            </w:pPr>
          </w:p>
          <w:p w14:paraId="6A844211">
            <w:pPr>
              <w:pStyle w:val="9"/>
              <w:rPr>
                <w:sz w:val="20"/>
              </w:rPr>
            </w:pPr>
          </w:p>
          <w:p w14:paraId="545DA848">
            <w:pPr>
              <w:pStyle w:val="9"/>
              <w:rPr>
                <w:sz w:val="20"/>
              </w:rPr>
            </w:pPr>
          </w:p>
          <w:p w14:paraId="7F228169">
            <w:pPr>
              <w:pStyle w:val="9"/>
              <w:rPr>
                <w:sz w:val="20"/>
              </w:rPr>
            </w:pPr>
          </w:p>
          <w:p w14:paraId="3B4B3D93">
            <w:pPr>
              <w:pStyle w:val="9"/>
              <w:rPr>
                <w:sz w:val="20"/>
              </w:rPr>
            </w:pPr>
          </w:p>
          <w:p w14:paraId="6371D5B5">
            <w:pPr>
              <w:pStyle w:val="9"/>
              <w:rPr>
                <w:sz w:val="20"/>
              </w:rPr>
            </w:pPr>
          </w:p>
          <w:p w14:paraId="5B11620D">
            <w:pPr>
              <w:pStyle w:val="9"/>
              <w:rPr>
                <w:sz w:val="20"/>
              </w:rPr>
            </w:pPr>
          </w:p>
          <w:p w14:paraId="67A53EF3">
            <w:pPr>
              <w:pStyle w:val="9"/>
              <w:rPr>
                <w:sz w:val="20"/>
              </w:rPr>
            </w:pPr>
          </w:p>
          <w:p w14:paraId="6CAF425F">
            <w:pPr>
              <w:pStyle w:val="9"/>
              <w:rPr>
                <w:sz w:val="20"/>
              </w:rPr>
            </w:pPr>
          </w:p>
          <w:p w14:paraId="0C9F3CB9">
            <w:pPr>
              <w:pStyle w:val="9"/>
              <w:rPr>
                <w:sz w:val="20"/>
              </w:rPr>
            </w:pPr>
          </w:p>
          <w:p w14:paraId="711AA2D9">
            <w:pPr>
              <w:pStyle w:val="9"/>
              <w:rPr>
                <w:sz w:val="20"/>
              </w:rPr>
            </w:pPr>
          </w:p>
          <w:p w14:paraId="667A57ED">
            <w:pPr>
              <w:pStyle w:val="9"/>
              <w:rPr>
                <w:sz w:val="20"/>
              </w:rPr>
            </w:pPr>
          </w:p>
          <w:p w14:paraId="72644657">
            <w:pPr>
              <w:pStyle w:val="9"/>
              <w:rPr>
                <w:sz w:val="20"/>
              </w:rPr>
            </w:pPr>
          </w:p>
          <w:p w14:paraId="22C9FC15">
            <w:pPr>
              <w:pStyle w:val="9"/>
              <w:rPr>
                <w:sz w:val="20"/>
              </w:rPr>
            </w:pPr>
          </w:p>
          <w:p w14:paraId="60F97650">
            <w:pPr>
              <w:pStyle w:val="9"/>
              <w:rPr>
                <w:sz w:val="20"/>
              </w:rPr>
            </w:pPr>
          </w:p>
          <w:p w14:paraId="7122F749">
            <w:pPr>
              <w:pStyle w:val="9"/>
              <w:rPr>
                <w:sz w:val="20"/>
              </w:rPr>
            </w:pPr>
          </w:p>
          <w:p w14:paraId="4AC6F1E3">
            <w:pPr>
              <w:pStyle w:val="9"/>
              <w:spacing w:before="10"/>
              <w:rPr>
                <w:sz w:val="19"/>
              </w:rPr>
            </w:pPr>
          </w:p>
          <w:p w14:paraId="1FFA0CDE">
            <w:pPr>
              <w:pStyle w:val="9"/>
              <w:spacing w:line="230" w:lineRule="auto"/>
              <w:ind w:left="33" w:right="33"/>
              <w:rPr>
                <w:sz w:val="20"/>
              </w:rPr>
            </w:pPr>
            <w:r>
              <w:rPr>
                <w:sz w:val="20"/>
              </w:rPr>
              <w:t>情节严重的，有许可证的吊销许可证。</w:t>
            </w:r>
          </w:p>
        </w:tc>
      </w:tr>
      <w:tr w14:paraId="5929A7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67" w:hRule="atLeast"/>
        </w:trPr>
        <w:tc>
          <w:tcPr>
            <w:tcW w:w="538" w:type="dxa"/>
            <w:vMerge w:val="continue"/>
            <w:tcBorders>
              <w:top w:val="nil"/>
            </w:tcBorders>
          </w:tcPr>
          <w:p w14:paraId="7222B743">
            <w:pPr>
              <w:rPr>
                <w:sz w:val="2"/>
                <w:szCs w:val="2"/>
              </w:rPr>
            </w:pPr>
          </w:p>
        </w:tc>
        <w:tc>
          <w:tcPr>
            <w:tcW w:w="857" w:type="dxa"/>
            <w:vMerge w:val="continue"/>
            <w:tcBorders>
              <w:top w:val="nil"/>
            </w:tcBorders>
          </w:tcPr>
          <w:p w14:paraId="36323BB4">
            <w:pPr>
              <w:rPr>
                <w:sz w:val="2"/>
                <w:szCs w:val="2"/>
              </w:rPr>
            </w:pPr>
          </w:p>
        </w:tc>
        <w:tc>
          <w:tcPr>
            <w:tcW w:w="1299" w:type="dxa"/>
            <w:vMerge w:val="continue"/>
            <w:tcBorders>
              <w:top w:val="nil"/>
            </w:tcBorders>
          </w:tcPr>
          <w:p w14:paraId="2A3D8720">
            <w:pPr>
              <w:rPr>
                <w:sz w:val="2"/>
                <w:szCs w:val="2"/>
              </w:rPr>
            </w:pPr>
          </w:p>
        </w:tc>
        <w:tc>
          <w:tcPr>
            <w:tcW w:w="2127" w:type="dxa"/>
            <w:vMerge w:val="continue"/>
            <w:tcBorders>
              <w:top w:val="nil"/>
            </w:tcBorders>
          </w:tcPr>
          <w:p w14:paraId="204146FA">
            <w:pPr>
              <w:rPr>
                <w:sz w:val="2"/>
                <w:szCs w:val="2"/>
              </w:rPr>
            </w:pPr>
          </w:p>
        </w:tc>
        <w:tc>
          <w:tcPr>
            <w:tcW w:w="6860" w:type="dxa"/>
            <w:vMerge w:val="continue"/>
            <w:tcBorders>
              <w:top w:val="nil"/>
            </w:tcBorders>
          </w:tcPr>
          <w:p w14:paraId="0D59656F">
            <w:pPr>
              <w:rPr>
                <w:sz w:val="2"/>
                <w:szCs w:val="2"/>
              </w:rPr>
            </w:pPr>
          </w:p>
        </w:tc>
        <w:tc>
          <w:tcPr>
            <w:tcW w:w="1201" w:type="dxa"/>
            <w:vMerge w:val="continue"/>
            <w:tcBorders>
              <w:top w:val="nil"/>
            </w:tcBorders>
          </w:tcPr>
          <w:p w14:paraId="2CBB0AC9">
            <w:pPr>
              <w:rPr>
                <w:sz w:val="2"/>
                <w:szCs w:val="2"/>
              </w:rPr>
            </w:pPr>
          </w:p>
        </w:tc>
        <w:tc>
          <w:tcPr>
            <w:tcW w:w="2831" w:type="dxa"/>
          </w:tcPr>
          <w:p w14:paraId="48C7761F">
            <w:pPr>
              <w:pStyle w:val="9"/>
              <w:rPr>
                <w:sz w:val="20"/>
              </w:rPr>
            </w:pPr>
          </w:p>
          <w:p w14:paraId="3F95D745">
            <w:pPr>
              <w:pStyle w:val="9"/>
              <w:rPr>
                <w:sz w:val="20"/>
              </w:rPr>
            </w:pPr>
          </w:p>
          <w:p w14:paraId="69DCBC53">
            <w:pPr>
              <w:pStyle w:val="9"/>
              <w:spacing w:before="140" w:line="230" w:lineRule="auto"/>
              <w:ind w:left="36" w:right="175"/>
              <w:rPr>
                <w:sz w:val="20"/>
              </w:rPr>
            </w:pPr>
            <w:r>
              <w:rPr>
                <w:sz w:val="20"/>
              </w:rPr>
              <w:t>货值金额3000元以上不足7000 元的</w:t>
            </w:r>
          </w:p>
        </w:tc>
        <w:tc>
          <w:tcPr>
            <w:tcW w:w="4612" w:type="dxa"/>
          </w:tcPr>
          <w:p w14:paraId="0F17A2A2">
            <w:pPr>
              <w:pStyle w:val="9"/>
              <w:spacing w:before="159" w:line="230" w:lineRule="auto"/>
              <w:ind w:left="35" w:right="172"/>
              <w:jc w:val="both"/>
              <w:rPr>
                <w:sz w:val="20"/>
              </w:rPr>
            </w:pPr>
            <w:r>
              <w:rPr>
                <w:spacing w:val="-1"/>
                <w:w w:val="95"/>
                <w:sz w:val="20"/>
              </w:rPr>
              <w:t xml:space="preserve">责令停止生产经营、追回已经销售的农产品，对违 法生产经营的农产品进行无害化处理或者予以监督 销毁，没收违法所得；对农产品生产经营者，并可 以没收用于违法生产经营的工具、设备、原料等物 </w:t>
            </w:r>
            <w:r>
              <w:rPr>
                <w:w w:val="95"/>
                <w:sz w:val="20"/>
              </w:rPr>
              <w:t>品，并处11万元以上13</w:t>
            </w:r>
            <w:r>
              <w:rPr>
                <w:spacing w:val="-2"/>
                <w:w w:val="95"/>
                <w:sz w:val="20"/>
              </w:rPr>
              <w:t xml:space="preserve">万元以下罚款；对农户，并 </w:t>
            </w:r>
            <w:r>
              <w:rPr>
                <w:sz w:val="20"/>
              </w:rPr>
              <w:t>处2000元以上3000元以下罚款。</w:t>
            </w:r>
          </w:p>
        </w:tc>
        <w:tc>
          <w:tcPr>
            <w:tcW w:w="2320" w:type="dxa"/>
            <w:vMerge w:val="continue"/>
            <w:tcBorders>
              <w:top w:val="nil"/>
            </w:tcBorders>
          </w:tcPr>
          <w:p w14:paraId="02931CB5">
            <w:pPr>
              <w:rPr>
                <w:sz w:val="2"/>
                <w:szCs w:val="2"/>
              </w:rPr>
            </w:pPr>
          </w:p>
        </w:tc>
      </w:tr>
      <w:tr w14:paraId="198393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68" w:hRule="atLeast"/>
        </w:trPr>
        <w:tc>
          <w:tcPr>
            <w:tcW w:w="538" w:type="dxa"/>
            <w:vMerge w:val="continue"/>
            <w:tcBorders>
              <w:top w:val="nil"/>
            </w:tcBorders>
          </w:tcPr>
          <w:p w14:paraId="3F90CA28">
            <w:pPr>
              <w:rPr>
                <w:sz w:val="2"/>
                <w:szCs w:val="2"/>
              </w:rPr>
            </w:pPr>
          </w:p>
        </w:tc>
        <w:tc>
          <w:tcPr>
            <w:tcW w:w="857" w:type="dxa"/>
            <w:vMerge w:val="continue"/>
            <w:tcBorders>
              <w:top w:val="nil"/>
            </w:tcBorders>
          </w:tcPr>
          <w:p w14:paraId="195874EA">
            <w:pPr>
              <w:rPr>
                <w:sz w:val="2"/>
                <w:szCs w:val="2"/>
              </w:rPr>
            </w:pPr>
          </w:p>
        </w:tc>
        <w:tc>
          <w:tcPr>
            <w:tcW w:w="1299" w:type="dxa"/>
            <w:vMerge w:val="continue"/>
            <w:tcBorders>
              <w:top w:val="nil"/>
            </w:tcBorders>
          </w:tcPr>
          <w:p w14:paraId="39B93C49">
            <w:pPr>
              <w:rPr>
                <w:sz w:val="2"/>
                <w:szCs w:val="2"/>
              </w:rPr>
            </w:pPr>
          </w:p>
        </w:tc>
        <w:tc>
          <w:tcPr>
            <w:tcW w:w="2127" w:type="dxa"/>
            <w:vMerge w:val="restart"/>
          </w:tcPr>
          <w:p w14:paraId="01F52E51">
            <w:pPr>
              <w:pStyle w:val="9"/>
              <w:rPr>
                <w:sz w:val="20"/>
              </w:rPr>
            </w:pPr>
          </w:p>
          <w:p w14:paraId="4D4677B6">
            <w:pPr>
              <w:pStyle w:val="9"/>
              <w:rPr>
                <w:sz w:val="20"/>
              </w:rPr>
            </w:pPr>
          </w:p>
          <w:p w14:paraId="4F783D86">
            <w:pPr>
              <w:pStyle w:val="9"/>
              <w:rPr>
                <w:sz w:val="20"/>
              </w:rPr>
            </w:pPr>
          </w:p>
          <w:p w14:paraId="0C3240F9">
            <w:pPr>
              <w:pStyle w:val="9"/>
              <w:rPr>
                <w:sz w:val="20"/>
              </w:rPr>
            </w:pPr>
          </w:p>
          <w:p w14:paraId="2BA5B578">
            <w:pPr>
              <w:pStyle w:val="9"/>
              <w:spacing w:before="151" w:line="230" w:lineRule="auto"/>
              <w:ind w:left="36" w:right="77"/>
              <w:jc w:val="both"/>
              <w:rPr>
                <w:sz w:val="20"/>
              </w:rPr>
            </w:pPr>
            <w:r>
              <w:rPr>
                <w:spacing w:val="-2"/>
                <w:sz w:val="20"/>
              </w:rPr>
              <w:t>对农产品生产经营者销售含有国家禁止使用的农药、兽药或者其他化合物的农产品的行政处</w:t>
            </w:r>
            <w:r>
              <w:rPr>
                <w:sz w:val="20"/>
              </w:rPr>
              <w:t>罚</w:t>
            </w:r>
          </w:p>
        </w:tc>
        <w:tc>
          <w:tcPr>
            <w:tcW w:w="6860" w:type="dxa"/>
            <w:vMerge w:val="continue"/>
            <w:tcBorders>
              <w:top w:val="nil"/>
            </w:tcBorders>
          </w:tcPr>
          <w:p w14:paraId="6B21E137">
            <w:pPr>
              <w:rPr>
                <w:sz w:val="2"/>
                <w:szCs w:val="2"/>
              </w:rPr>
            </w:pPr>
          </w:p>
        </w:tc>
        <w:tc>
          <w:tcPr>
            <w:tcW w:w="1201" w:type="dxa"/>
            <w:vMerge w:val="continue"/>
            <w:tcBorders>
              <w:top w:val="nil"/>
            </w:tcBorders>
          </w:tcPr>
          <w:p w14:paraId="59427692">
            <w:pPr>
              <w:rPr>
                <w:sz w:val="2"/>
                <w:szCs w:val="2"/>
              </w:rPr>
            </w:pPr>
          </w:p>
        </w:tc>
        <w:tc>
          <w:tcPr>
            <w:tcW w:w="2831" w:type="dxa"/>
          </w:tcPr>
          <w:p w14:paraId="51D1DD4C">
            <w:pPr>
              <w:pStyle w:val="9"/>
              <w:rPr>
                <w:sz w:val="20"/>
              </w:rPr>
            </w:pPr>
          </w:p>
          <w:p w14:paraId="12B5230C">
            <w:pPr>
              <w:pStyle w:val="9"/>
              <w:rPr>
                <w:sz w:val="20"/>
              </w:rPr>
            </w:pPr>
          </w:p>
          <w:p w14:paraId="612A490A">
            <w:pPr>
              <w:pStyle w:val="9"/>
              <w:spacing w:before="140" w:line="230" w:lineRule="auto"/>
              <w:ind w:left="36" w:right="37"/>
              <w:rPr>
                <w:sz w:val="20"/>
              </w:rPr>
            </w:pPr>
            <w:r>
              <w:rPr>
                <w:sz w:val="20"/>
              </w:rPr>
              <w:t>货值金额7000元以上不足1万元的</w:t>
            </w:r>
          </w:p>
        </w:tc>
        <w:tc>
          <w:tcPr>
            <w:tcW w:w="4612" w:type="dxa"/>
          </w:tcPr>
          <w:p w14:paraId="15AAAAD6">
            <w:pPr>
              <w:pStyle w:val="9"/>
              <w:spacing w:before="159" w:line="230" w:lineRule="auto"/>
              <w:ind w:left="35" w:right="172"/>
              <w:jc w:val="both"/>
              <w:rPr>
                <w:sz w:val="20"/>
              </w:rPr>
            </w:pPr>
            <w:r>
              <w:rPr>
                <w:spacing w:val="-1"/>
                <w:w w:val="95"/>
                <w:sz w:val="20"/>
              </w:rPr>
              <w:t xml:space="preserve">责令停止生产经营、追回已经销售的农产品，对违 法生产经营的农产品进行无害化处理或者予以监督 销毁，没收违法所得；对农产品生产经营者，并可 以没收用于违法生产经营的工具、设备、原料等物 </w:t>
            </w:r>
            <w:r>
              <w:rPr>
                <w:w w:val="95"/>
                <w:sz w:val="20"/>
              </w:rPr>
              <w:t>品，并处13万元以上15</w:t>
            </w:r>
            <w:r>
              <w:rPr>
                <w:spacing w:val="-2"/>
                <w:w w:val="95"/>
                <w:sz w:val="20"/>
              </w:rPr>
              <w:t xml:space="preserve">万元以下罚款；对农户，并 </w:t>
            </w:r>
            <w:r>
              <w:rPr>
                <w:sz w:val="20"/>
              </w:rPr>
              <w:t>处3000元以上4000元以下罚款。</w:t>
            </w:r>
          </w:p>
        </w:tc>
        <w:tc>
          <w:tcPr>
            <w:tcW w:w="2320" w:type="dxa"/>
            <w:vMerge w:val="continue"/>
            <w:tcBorders>
              <w:top w:val="nil"/>
            </w:tcBorders>
          </w:tcPr>
          <w:p w14:paraId="32D61D31">
            <w:pPr>
              <w:rPr>
                <w:sz w:val="2"/>
                <w:szCs w:val="2"/>
              </w:rPr>
            </w:pPr>
          </w:p>
        </w:tc>
      </w:tr>
      <w:tr w14:paraId="01CA49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67" w:hRule="atLeast"/>
        </w:trPr>
        <w:tc>
          <w:tcPr>
            <w:tcW w:w="538" w:type="dxa"/>
            <w:vMerge w:val="continue"/>
            <w:tcBorders>
              <w:top w:val="nil"/>
            </w:tcBorders>
          </w:tcPr>
          <w:p w14:paraId="1EE68DBA">
            <w:pPr>
              <w:rPr>
                <w:sz w:val="2"/>
                <w:szCs w:val="2"/>
              </w:rPr>
            </w:pPr>
          </w:p>
        </w:tc>
        <w:tc>
          <w:tcPr>
            <w:tcW w:w="857" w:type="dxa"/>
            <w:vMerge w:val="continue"/>
            <w:tcBorders>
              <w:top w:val="nil"/>
            </w:tcBorders>
          </w:tcPr>
          <w:p w14:paraId="37BCB3EB">
            <w:pPr>
              <w:rPr>
                <w:sz w:val="2"/>
                <w:szCs w:val="2"/>
              </w:rPr>
            </w:pPr>
          </w:p>
        </w:tc>
        <w:tc>
          <w:tcPr>
            <w:tcW w:w="1299" w:type="dxa"/>
            <w:vMerge w:val="continue"/>
            <w:tcBorders>
              <w:top w:val="nil"/>
            </w:tcBorders>
          </w:tcPr>
          <w:p w14:paraId="56F81FFA">
            <w:pPr>
              <w:rPr>
                <w:sz w:val="2"/>
                <w:szCs w:val="2"/>
              </w:rPr>
            </w:pPr>
          </w:p>
        </w:tc>
        <w:tc>
          <w:tcPr>
            <w:tcW w:w="2127" w:type="dxa"/>
            <w:vMerge w:val="continue"/>
            <w:tcBorders>
              <w:top w:val="nil"/>
            </w:tcBorders>
          </w:tcPr>
          <w:p w14:paraId="4A2B270F">
            <w:pPr>
              <w:rPr>
                <w:sz w:val="2"/>
                <w:szCs w:val="2"/>
              </w:rPr>
            </w:pPr>
          </w:p>
        </w:tc>
        <w:tc>
          <w:tcPr>
            <w:tcW w:w="6860" w:type="dxa"/>
            <w:vMerge w:val="continue"/>
            <w:tcBorders>
              <w:top w:val="nil"/>
            </w:tcBorders>
          </w:tcPr>
          <w:p w14:paraId="6B6F70A7">
            <w:pPr>
              <w:rPr>
                <w:sz w:val="2"/>
                <w:szCs w:val="2"/>
              </w:rPr>
            </w:pPr>
          </w:p>
        </w:tc>
        <w:tc>
          <w:tcPr>
            <w:tcW w:w="1201" w:type="dxa"/>
            <w:vMerge w:val="restart"/>
          </w:tcPr>
          <w:p w14:paraId="11A91064">
            <w:pPr>
              <w:pStyle w:val="9"/>
              <w:rPr>
                <w:sz w:val="20"/>
              </w:rPr>
            </w:pPr>
          </w:p>
          <w:p w14:paraId="76467A08">
            <w:pPr>
              <w:pStyle w:val="9"/>
              <w:rPr>
                <w:sz w:val="20"/>
              </w:rPr>
            </w:pPr>
          </w:p>
          <w:p w14:paraId="30265AF6">
            <w:pPr>
              <w:pStyle w:val="9"/>
              <w:rPr>
                <w:sz w:val="20"/>
              </w:rPr>
            </w:pPr>
          </w:p>
          <w:p w14:paraId="6DD2E622">
            <w:pPr>
              <w:pStyle w:val="9"/>
              <w:rPr>
                <w:sz w:val="20"/>
              </w:rPr>
            </w:pPr>
          </w:p>
          <w:p w14:paraId="4250E0D8">
            <w:pPr>
              <w:pStyle w:val="9"/>
              <w:rPr>
                <w:sz w:val="20"/>
              </w:rPr>
            </w:pPr>
          </w:p>
          <w:p w14:paraId="1139CB21">
            <w:pPr>
              <w:pStyle w:val="9"/>
              <w:rPr>
                <w:sz w:val="20"/>
              </w:rPr>
            </w:pPr>
          </w:p>
          <w:p w14:paraId="6F75827E">
            <w:pPr>
              <w:pStyle w:val="9"/>
              <w:rPr>
                <w:sz w:val="20"/>
              </w:rPr>
            </w:pPr>
          </w:p>
          <w:p w14:paraId="4CF2C452">
            <w:pPr>
              <w:pStyle w:val="9"/>
              <w:rPr>
                <w:sz w:val="20"/>
              </w:rPr>
            </w:pPr>
          </w:p>
          <w:p w14:paraId="5FC26AB2">
            <w:pPr>
              <w:pStyle w:val="9"/>
              <w:rPr>
                <w:sz w:val="20"/>
              </w:rPr>
            </w:pPr>
          </w:p>
          <w:p w14:paraId="57180E26">
            <w:pPr>
              <w:pStyle w:val="9"/>
              <w:spacing w:before="135" w:line="230" w:lineRule="auto"/>
              <w:ind w:left="37" w:right="22"/>
              <w:rPr>
                <w:sz w:val="20"/>
              </w:rPr>
            </w:pPr>
            <w:r>
              <w:rPr>
                <w:sz w:val="20"/>
              </w:rPr>
              <w:t>货值金额1万元以上的</w:t>
            </w:r>
          </w:p>
        </w:tc>
        <w:tc>
          <w:tcPr>
            <w:tcW w:w="2831" w:type="dxa"/>
          </w:tcPr>
          <w:p w14:paraId="0BB2BD53">
            <w:pPr>
              <w:pStyle w:val="9"/>
              <w:rPr>
                <w:sz w:val="20"/>
              </w:rPr>
            </w:pPr>
          </w:p>
          <w:p w14:paraId="6739B84F">
            <w:pPr>
              <w:pStyle w:val="9"/>
              <w:rPr>
                <w:sz w:val="20"/>
              </w:rPr>
            </w:pPr>
          </w:p>
          <w:p w14:paraId="0CE4E372">
            <w:pPr>
              <w:pStyle w:val="9"/>
              <w:spacing w:before="140" w:line="230" w:lineRule="auto"/>
              <w:ind w:left="36" w:right="139"/>
              <w:rPr>
                <w:sz w:val="20"/>
              </w:rPr>
            </w:pPr>
            <w:r>
              <w:rPr>
                <w:sz w:val="20"/>
              </w:rPr>
              <w:t>货值金额1万元以上不足3万元的</w:t>
            </w:r>
          </w:p>
        </w:tc>
        <w:tc>
          <w:tcPr>
            <w:tcW w:w="4612" w:type="dxa"/>
          </w:tcPr>
          <w:p w14:paraId="418C6E83">
            <w:pPr>
              <w:pStyle w:val="9"/>
              <w:spacing w:before="159" w:line="230" w:lineRule="auto"/>
              <w:ind w:left="35" w:right="176"/>
              <w:rPr>
                <w:sz w:val="20"/>
              </w:rPr>
            </w:pPr>
            <w:r>
              <w:rPr>
                <w:spacing w:val="-1"/>
                <w:w w:val="95"/>
                <w:sz w:val="20"/>
              </w:rPr>
              <w:t xml:space="preserve">责令停止生产经营、追回已经销售的农产品，对违 法生产经营的农产品进行无害化处理或者予以监督 销毁，没收违法所得；对农产品生产经营者，并可 以没收用于违法生产经营的工具、设备、原料等物 </w:t>
            </w:r>
            <w:r>
              <w:rPr>
                <w:sz w:val="20"/>
              </w:rPr>
              <w:t>品，并处货值金额15倍以上20倍以下罚款；对农户，并处4000元以上6000元以下罚款。</w:t>
            </w:r>
          </w:p>
        </w:tc>
        <w:tc>
          <w:tcPr>
            <w:tcW w:w="2320" w:type="dxa"/>
            <w:vMerge w:val="continue"/>
            <w:tcBorders>
              <w:top w:val="nil"/>
            </w:tcBorders>
          </w:tcPr>
          <w:p w14:paraId="3DFC507F">
            <w:pPr>
              <w:rPr>
                <w:sz w:val="2"/>
                <w:szCs w:val="2"/>
              </w:rPr>
            </w:pPr>
          </w:p>
        </w:tc>
      </w:tr>
      <w:tr w14:paraId="5B87DF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67" w:hRule="atLeast"/>
        </w:trPr>
        <w:tc>
          <w:tcPr>
            <w:tcW w:w="538" w:type="dxa"/>
            <w:vMerge w:val="continue"/>
            <w:tcBorders>
              <w:top w:val="nil"/>
            </w:tcBorders>
          </w:tcPr>
          <w:p w14:paraId="71B34A80">
            <w:pPr>
              <w:rPr>
                <w:sz w:val="2"/>
                <w:szCs w:val="2"/>
              </w:rPr>
            </w:pPr>
          </w:p>
        </w:tc>
        <w:tc>
          <w:tcPr>
            <w:tcW w:w="857" w:type="dxa"/>
            <w:vMerge w:val="continue"/>
            <w:tcBorders>
              <w:top w:val="nil"/>
            </w:tcBorders>
          </w:tcPr>
          <w:p w14:paraId="1374E07F">
            <w:pPr>
              <w:rPr>
                <w:sz w:val="2"/>
                <w:szCs w:val="2"/>
              </w:rPr>
            </w:pPr>
          </w:p>
        </w:tc>
        <w:tc>
          <w:tcPr>
            <w:tcW w:w="1299" w:type="dxa"/>
            <w:vMerge w:val="continue"/>
            <w:tcBorders>
              <w:top w:val="nil"/>
            </w:tcBorders>
          </w:tcPr>
          <w:p w14:paraId="2A52CE90">
            <w:pPr>
              <w:rPr>
                <w:sz w:val="2"/>
                <w:szCs w:val="2"/>
              </w:rPr>
            </w:pPr>
          </w:p>
        </w:tc>
        <w:tc>
          <w:tcPr>
            <w:tcW w:w="2127" w:type="dxa"/>
            <w:vMerge w:val="restart"/>
          </w:tcPr>
          <w:p w14:paraId="731F7888">
            <w:pPr>
              <w:pStyle w:val="9"/>
              <w:rPr>
                <w:sz w:val="20"/>
              </w:rPr>
            </w:pPr>
          </w:p>
          <w:p w14:paraId="3A15D22C">
            <w:pPr>
              <w:pStyle w:val="9"/>
              <w:rPr>
                <w:sz w:val="20"/>
              </w:rPr>
            </w:pPr>
          </w:p>
          <w:p w14:paraId="6B031E66">
            <w:pPr>
              <w:pStyle w:val="9"/>
              <w:rPr>
                <w:sz w:val="20"/>
              </w:rPr>
            </w:pPr>
          </w:p>
          <w:p w14:paraId="3A6FDB5B">
            <w:pPr>
              <w:pStyle w:val="9"/>
              <w:rPr>
                <w:sz w:val="20"/>
              </w:rPr>
            </w:pPr>
          </w:p>
          <w:p w14:paraId="62B592A8">
            <w:pPr>
              <w:pStyle w:val="9"/>
              <w:spacing w:before="7"/>
              <w:rPr>
                <w:sz w:val="21"/>
              </w:rPr>
            </w:pPr>
          </w:p>
          <w:p w14:paraId="05A41463">
            <w:pPr>
              <w:pStyle w:val="9"/>
              <w:spacing w:line="230" w:lineRule="auto"/>
              <w:ind w:left="36" w:right="77"/>
              <w:jc w:val="both"/>
              <w:rPr>
                <w:sz w:val="20"/>
              </w:rPr>
            </w:pPr>
            <w:r>
              <w:rPr>
                <w:spacing w:val="-2"/>
                <w:sz w:val="20"/>
              </w:rPr>
              <w:t>对农产品生产经营者销售病死、毒死或者死因不明的动物及其产品的</w:t>
            </w:r>
            <w:r>
              <w:rPr>
                <w:sz w:val="20"/>
              </w:rPr>
              <w:t>行政处罚</w:t>
            </w:r>
          </w:p>
        </w:tc>
        <w:tc>
          <w:tcPr>
            <w:tcW w:w="6860" w:type="dxa"/>
            <w:vMerge w:val="continue"/>
            <w:tcBorders>
              <w:top w:val="nil"/>
            </w:tcBorders>
          </w:tcPr>
          <w:p w14:paraId="163BE74F">
            <w:pPr>
              <w:rPr>
                <w:sz w:val="2"/>
                <w:szCs w:val="2"/>
              </w:rPr>
            </w:pPr>
          </w:p>
        </w:tc>
        <w:tc>
          <w:tcPr>
            <w:tcW w:w="1201" w:type="dxa"/>
            <w:vMerge w:val="continue"/>
            <w:tcBorders>
              <w:top w:val="nil"/>
            </w:tcBorders>
          </w:tcPr>
          <w:p w14:paraId="142B154D">
            <w:pPr>
              <w:rPr>
                <w:sz w:val="2"/>
                <w:szCs w:val="2"/>
              </w:rPr>
            </w:pPr>
          </w:p>
        </w:tc>
        <w:tc>
          <w:tcPr>
            <w:tcW w:w="2831" w:type="dxa"/>
          </w:tcPr>
          <w:p w14:paraId="6A5A69B2">
            <w:pPr>
              <w:pStyle w:val="9"/>
              <w:rPr>
                <w:sz w:val="20"/>
              </w:rPr>
            </w:pPr>
          </w:p>
          <w:p w14:paraId="5F010D95">
            <w:pPr>
              <w:pStyle w:val="9"/>
              <w:rPr>
                <w:sz w:val="20"/>
              </w:rPr>
            </w:pPr>
          </w:p>
          <w:p w14:paraId="548BDF90">
            <w:pPr>
              <w:pStyle w:val="9"/>
              <w:spacing w:before="140" w:line="230" w:lineRule="auto"/>
              <w:ind w:left="36" w:right="139"/>
              <w:rPr>
                <w:sz w:val="20"/>
              </w:rPr>
            </w:pPr>
            <w:r>
              <w:rPr>
                <w:sz w:val="20"/>
              </w:rPr>
              <w:t>货值金额3万元以上不足5万元的</w:t>
            </w:r>
          </w:p>
        </w:tc>
        <w:tc>
          <w:tcPr>
            <w:tcW w:w="4612" w:type="dxa"/>
          </w:tcPr>
          <w:p w14:paraId="1C0E50A6">
            <w:pPr>
              <w:pStyle w:val="9"/>
              <w:spacing w:before="159" w:line="230" w:lineRule="auto"/>
              <w:ind w:left="35" w:right="176"/>
              <w:rPr>
                <w:sz w:val="20"/>
              </w:rPr>
            </w:pPr>
            <w:r>
              <w:rPr>
                <w:spacing w:val="-1"/>
                <w:w w:val="95"/>
                <w:sz w:val="20"/>
              </w:rPr>
              <w:t xml:space="preserve">责令停止生产经营、追回已经销售的农产品，对违 法生产经营的农产品进行无害化处理或者予以监督 销毁，没收违法所得；对农产品生产经营者，并可 以没收用于违法生产经营的工具、设备、原料等物 </w:t>
            </w:r>
            <w:r>
              <w:rPr>
                <w:sz w:val="20"/>
              </w:rPr>
              <w:t>品，并处货值金额20倍以上25倍以下罚款；对农户，并处6000元以上8000元以下罚款。</w:t>
            </w:r>
          </w:p>
        </w:tc>
        <w:tc>
          <w:tcPr>
            <w:tcW w:w="2320" w:type="dxa"/>
            <w:vMerge w:val="continue"/>
            <w:tcBorders>
              <w:top w:val="nil"/>
            </w:tcBorders>
          </w:tcPr>
          <w:p w14:paraId="334ED87D">
            <w:pPr>
              <w:rPr>
                <w:sz w:val="2"/>
                <w:szCs w:val="2"/>
              </w:rPr>
            </w:pPr>
          </w:p>
        </w:tc>
      </w:tr>
      <w:tr w14:paraId="4CBB5F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67" w:hRule="atLeast"/>
        </w:trPr>
        <w:tc>
          <w:tcPr>
            <w:tcW w:w="538" w:type="dxa"/>
            <w:vMerge w:val="continue"/>
            <w:tcBorders>
              <w:top w:val="nil"/>
            </w:tcBorders>
          </w:tcPr>
          <w:p w14:paraId="473FD866">
            <w:pPr>
              <w:rPr>
                <w:sz w:val="2"/>
                <w:szCs w:val="2"/>
              </w:rPr>
            </w:pPr>
          </w:p>
        </w:tc>
        <w:tc>
          <w:tcPr>
            <w:tcW w:w="857" w:type="dxa"/>
            <w:vMerge w:val="continue"/>
            <w:tcBorders>
              <w:top w:val="nil"/>
            </w:tcBorders>
          </w:tcPr>
          <w:p w14:paraId="637A911E">
            <w:pPr>
              <w:rPr>
                <w:sz w:val="2"/>
                <w:szCs w:val="2"/>
              </w:rPr>
            </w:pPr>
          </w:p>
        </w:tc>
        <w:tc>
          <w:tcPr>
            <w:tcW w:w="1299" w:type="dxa"/>
            <w:vMerge w:val="continue"/>
            <w:tcBorders>
              <w:top w:val="nil"/>
            </w:tcBorders>
          </w:tcPr>
          <w:p w14:paraId="12139328">
            <w:pPr>
              <w:rPr>
                <w:sz w:val="2"/>
                <w:szCs w:val="2"/>
              </w:rPr>
            </w:pPr>
          </w:p>
        </w:tc>
        <w:tc>
          <w:tcPr>
            <w:tcW w:w="2127" w:type="dxa"/>
            <w:vMerge w:val="continue"/>
            <w:tcBorders>
              <w:top w:val="nil"/>
            </w:tcBorders>
          </w:tcPr>
          <w:p w14:paraId="5AF5F5AB">
            <w:pPr>
              <w:rPr>
                <w:sz w:val="2"/>
                <w:szCs w:val="2"/>
              </w:rPr>
            </w:pPr>
          </w:p>
        </w:tc>
        <w:tc>
          <w:tcPr>
            <w:tcW w:w="6860" w:type="dxa"/>
            <w:vMerge w:val="continue"/>
            <w:tcBorders>
              <w:top w:val="nil"/>
            </w:tcBorders>
          </w:tcPr>
          <w:p w14:paraId="7518FB6B">
            <w:pPr>
              <w:rPr>
                <w:sz w:val="2"/>
                <w:szCs w:val="2"/>
              </w:rPr>
            </w:pPr>
          </w:p>
        </w:tc>
        <w:tc>
          <w:tcPr>
            <w:tcW w:w="1201" w:type="dxa"/>
            <w:vMerge w:val="continue"/>
            <w:tcBorders>
              <w:top w:val="nil"/>
            </w:tcBorders>
          </w:tcPr>
          <w:p w14:paraId="374AC658">
            <w:pPr>
              <w:rPr>
                <w:sz w:val="2"/>
                <w:szCs w:val="2"/>
              </w:rPr>
            </w:pPr>
          </w:p>
        </w:tc>
        <w:tc>
          <w:tcPr>
            <w:tcW w:w="2831" w:type="dxa"/>
          </w:tcPr>
          <w:p w14:paraId="1405799F">
            <w:pPr>
              <w:pStyle w:val="9"/>
              <w:rPr>
                <w:sz w:val="20"/>
              </w:rPr>
            </w:pPr>
          </w:p>
          <w:p w14:paraId="15E1A013">
            <w:pPr>
              <w:pStyle w:val="9"/>
              <w:rPr>
                <w:sz w:val="20"/>
              </w:rPr>
            </w:pPr>
          </w:p>
          <w:p w14:paraId="70AB06A4">
            <w:pPr>
              <w:pStyle w:val="9"/>
              <w:spacing w:before="12"/>
              <w:rPr>
                <w:sz w:val="19"/>
              </w:rPr>
            </w:pPr>
          </w:p>
          <w:p w14:paraId="7854E9FD">
            <w:pPr>
              <w:pStyle w:val="9"/>
              <w:ind w:left="36"/>
              <w:rPr>
                <w:sz w:val="20"/>
              </w:rPr>
            </w:pPr>
            <w:r>
              <w:rPr>
                <w:sz w:val="20"/>
              </w:rPr>
              <w:t>货值金额5万元以上的</w:t>
            </w:r>
          </w:p>
        </w:tc>
        <w:tc>
          <w:tcPr>
            <w:tcW w:w="4612" w:type="dxa"/>
          </w:tcPr>
          <w:p w14:paraId="60F1F3D7">
            <w:pPr>
              <w:pStyle w:val="9"/>
              <w:spacing w:before="159" w:line="230" w:lineRule="auto"/>
              <w:ind w:left="35" w:right="176"/>
              <w:rPr>
                <w:sz w:val="20"/>
              </w:rPr>
            </w:pPr>
            <w:r>
              <w:rPr>
                <w:spacing w:val="-1"/>
                <w:w w:val="95"/>
                <w:sz w:val="20"/>
              </w:rPr>
              <w:t xml:space="preserve">责令停止生产经营、追回已经销售的农产品，对违 法生产经营的农产品进行无害化处理或者予以监督 销毁，没收违法所得；对农产品生产经营者，并可 以没收用于违法生产经营的工具、设备、原料等物 </w:t>
            </w:r>
            <w:r>
              <w:rPr>
                <w:sz w:val="20"/>
              </w:rPr>
              <w:t>品，并处货值金额25倍以上30倍以下罚款；对农户，并处8000元以上</w:t>
            </w:r>
            <w:r>
              <w:rPr>
                <w:spacing w:val="3"/>
                <w:sz w:val="20"/>
              </w:rPr>
              <w:t>1</w:t>
            </w:r>
            <w:r>
              <w:rPr>
                <w:sz w:val="20"/>
              </w:rPr>
              <w:t>万元以下罚款。</w:t>
            </w:r>
          </w:p>
        </w:tc>
        <w:tc>
          <w:tcPr>
            <w:tcW w:w="2320" w:type="dxa"/>
            <w:vMerge w:val="continue"/>
            <w:tcBorders>
              <w:top w:val="nil"/>
            </w:tcBorders>
          </w:tcPr>
          <w:p w14:paraId="208281E6">
            <w:pPr>
              <w:rPr>
                <w:sz w:val="2"/>
                <w:szCs w:val="2"/>
              </w:rPr>
            </w:pPr>
          </w:p>
        </w:tc>
      </w:tr>
      <w:tr w14:paraId="25D496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0" w:hRule="atLeast"/>
        </w:trPr>
        <w:tc>
          <w:tcPr>
            <w:tcW w:w="538" w:type="dxa"/>
            <w:vMerge w:val="restart"/>
          </w:tcPr>
          <w:p w14:paraId="7AEAE05E">
            <w:pPr>
              <w:pStyle w:val="9"/>
              <w:rPr>
                <w:sz w:val="20"/>
              </w:rPr>
            </w:pPr>
          </w:p>
          <w:p w14:paraId="5BAFDDF2">
            <w:pPr>
              <w:pStyle w:val="9"/>
              <w:rPr>
                <w:sz w:val="20"/>
              </w:rPr>
            </w:pPr>
          </w:p>
          <w:p w14:paraId="22BD4907">
            <w:pPr>
              <w:pStyle w:val="9"/>
              <w:rPr>
                <w:sz w:val="20"/>
              </w:rPr>
            </w:pPr>
          </w:p>
          <w:p w14:paraId="33AF8D95">
            <w:pPr>
              <w:pStyle w:val="9"/>
              <w:spacing w:before="5"/>
              <w:rPr>
                <w:sz w:val="19"/>
              </w:rPr>
            </w:pPr>
          </w:p>
          <w:p w14:paraId="2CD736FA">
            <w:pPr>
              <w:pStyle w:val="9"/>
              <w:ind w:left="126"/>
              <w:rPr>
                <w:sz w:val="20"/>
              </w:rPr>
            </w:pPr>
            <w:r>
              <w:rPr>
                <w:sz w:val="20"/>
              </w:rPr>
              <w:t>161</w:t>
            </w:r>
          </w:p>
        </w:tc>
        <w:tc>
          <w:tcPr>
            <w:tcW w:w="857" w:type="dxa"/>
            <w:vMerge w:val="restart"/>
          </w:tcPr>
          <w:p w14:paraId="1DBAD36A">
            <w:pPr>
              <w:pStyle w:val="9"/>
              <w:rPr>
                <w:sz w:val="20"/>
              </w:rPr>
            </w:pPr>
          </w:p>
          <w:p w14:paraId="0FD41BAB">
            <w:pPr>
              <w:pStyle w:val="9"/>
              <w:rPr>
                <w:sz w:val="20"/>
              </w:rPr>
            </w:pPr>
          </w:p>
          <w:p w14:paraId="00CF853F">
            <w:pPr>
              <w:pStyle w:val="9"/>
              <w:spacing w:before="9"/>
              <w:rPr>
                <w:sz w:val="20"/>
              </w:rPr>
            </w:pPr>
          </w:p>
          <w:p w14:paraId="1C1972B9">
            <w:pPr>
              <w:pStyle w:val="9"/>
              <w:spacing w:line="230" w:lineRule="auto"/>
              <w:ind w:left="138" w:right="99"/>
              <w:jc w:val="center"/>
              <w:rPr>
                <w:sz w:val="20"/>
              </w:rPr>
            </w:pPr>
            <w:r>
              <w:rPr>
                <w:sz w:val="20"/>
              </w:rPr>
              <w:t>农产品质量安全</w:t>
            </w:r>
          </w:p>
        </w:tc>
        <w:tc>
          <w:tcPr>
            <w:tcW w:w="3426" w:type="dxa"/>
            <w:gridSpan w:val="2"/>
            <w:vMerge w:val="restart"/>
          </w:tcPr>
          <w:p w14:paraId="3BB33E98">
            <w:pPr>
              <w:pStyle w:val="9"/>
              <w:rPr>
                <w:sz w:val="20"/>
              </w:rPr>
            </w:pPr>
          </w:p>
          <w:p w14:paraId="4CDFBE77">
            <w:pPr>
              <w:pStyle w:val="9"/>
              <w:rPr>
                <w:sz w:val="20"/>
              </w:rPr>
            </w:pPr>
          </w:p>
          <w:p w14:paraId="1A8D92DE">
            <w:pPr>
              <w:pStyle w:val="9"/>
              <w:spacing w:before="9"/>
              <w:rPr>
                <w:sz w:val="20"/>
              </w:rPr>
            </w:pPr>
          </w:p>
          <w:p w14:paraId="6E790788">
            <w:pPr>
              <w:pStyle w:val="9"/>
              <w:spacing w:line="230" w:lineRule="auto"/>
              <w:ind w:left="39" w:right="180"/>
              <w:jc w:val="both"/>
              <w:rPr>
                <w:sz w:val="20"/>
              </w:rPr>
            </w:pPr>
            <w:r>
              <w:rPr>
                <w:w w:val="95"/>
                <w:sz w:val="20"/>
              </w:rPr>
              <w:t>对明知农产品生产经营者从事前款规定的违法行为，仍为其提供生产经营</w:t>
            </w:r>
            <w:r>
              <w:rPr>
                <w:sz w:val="20"/>
              </w:rPr>
              <w:t>场所或者其他条件的行政处罚</w:t>
            </w:r>
          </w:p>
        </w:tc>
        <w:tc>
          <w:tcPr>
            <w:tcW w:w="6860" w:type="dxa"/>
            <w:vMerge w:val="restart"/>
          </w:tcPr>
          <w:p w14:paraId="2602E0C2">
            <w:pPr>
              <w:pStyle w:val="9"/>
              <w:rPr>
                <w:sz w:val="20"/>
              </w:rPr>
            </w:pPr>
          </w:p>
          <w:p w14:paraId="42D27566">
            <w:pPr>
              <w:pStyle w:val="9"/>
              <w:spacing w:before="144" w:line="252" w:lineRule="exact"/>
              <w:ind w:left="38"/>
              <w:rPr>
                <w:b/>
                <w:sz w:val="20"/>
              </w:rPr>
            </w:pPr>
            <w:r>
              <w:rPr>
                <w:b/>
                <w:sz w:val="20"/>
              </w:rPr>
              <w:t>《中华人民共和国农产品质量安全法》(2022修订)</w:t>
            </w:r>
          </w:p>
          <w:p w14:paraId="132CBFC6">
            <w:pPr>
              <w:pStyle w:val="9"/>
              <w:spacing w:before="4" w:line="230" w:lineRule="auto"/>
              <w:ind w:left="38" w:right="34"/>
              <w:rPr>
                <w:sz w:val="20"/>
              </w:rPr>
            </w:pPr>
            <w:r>
              <w:rPr>
                <w:b/>
                <w:spacing w:val="12"/>
                <w:sz w:val="20"/>
              </w:rPr>
              <w:t xml:space="preserve">第七十条第二款 </w:t>
            </w:r>
            <w:r>
              <w:rPr>
                <w:sz w:val="20"/>
              </w:rPr>
              <w:t>明知农产品生产经营者从事前款规定的违法行为，仍</w:t>
            </w:r>
            <w:r>
              <w:rPr>
                <w:spacing w:val="-1"/>
                <w:w w:val="95"/>
                <w:sz w:val="20"/>
              </w:rPr>
              <w:t>为其提供生产经营场所或者其他条件的，由县级以上地方人民政府农业农村主</w:t>
            </w:r>
            <w:r>
              <w:rPr>
                <w:sz w:val="20"/>
              </w:rPr>
              <w:t>管部门责令停止违法行为，没收违法所得，并处十万元以上二十万元以下罚</w:t>
            </w:r>
            <w:r>
              <w:rPr>
                <w:spacing w:val="-1"/>
                <w:w w:val="95"/>
                <w:sz w:val="20"/>
              </w:rPr>
              <w:t>款；使消费者的合法权益受到损害的，应当与农产品生产经营者承担连带责任</w:t>
            </w:r>
          </w:p>
          <w:p w14:paraId="7B5FFBDF">
            <w:pPr>
              <w:pStyle w:val="9"/>
              <w:spacing w:line="252" w:lineRule="exact"/>
              <w:ind w:left="38"/>
              <w:rPr>
                <w:sz w:val="20"/>
              </w:rPr>
            </w:pPr>
            <w:r>
              <w:rPr>
                <w:w w:val="99"/>
                <w:sz w:val="20"/>
              </w:rPr>
              <w:t>。</w:t>
            </w:r>
          </w:p>
        </w:tc>
        <w:tc>
          <w:tcPr>
            <w:tcW w:w="4032" w:type="dxa"/>
            <w:gridSpan w:val="2"/>
          </w:tcPr>
          <w:p w14:paraId="4E500E2B">
            <w:pPr>
              <w:pStyle w:val="9"/>
              <w:spacing w:before="142" w:line="232" w:lineRule="auto"/>
              <w:ind w:left="37" w:right="193"/>
              <w:rPr>
                <w:sz w:val="20"/>
              </w:rPr>
            </w:pPr>
            <w:r>
              <w:rPr>
                <w:w w:val="95"/>
                <w:sz w:val="20"/>
              </w:rPr>
              <w:t>提供生产经营场所或者其他条件，没有违法</w:t>
            </w:r>
            <w:r>
              <w:rPr>
                <w:sz w:val="20"/>
              </w:rPr>
              <w:t>所得或者违法所得不足1万元的</w:t>
            </w:r>
          </w:p>
        </w:tc>
        <w:tc>
          <w:tcPr>
            <w:tcW w:w="6932" w:type="dxa"/>
            <w:gridSpan w:val="2"/>
          </w:tcPr>
          <w:p w14:paraId="695D5EEF">
            <w:pPr>
              <w:pStyle w:val="9"/>
              <w:spacing w:before="4"/>
              <w:rPr>
                <w:sz w:val="20"/>
              </w:rPr>
            </w:pPr>
          </w:p>
          <w:p w14:paraId="07EBB9A5">
            <w:pPr>
              <w:pStyle w:val="9"/>
              <w:spacing w:before="1"/>
              <w:ind w:left="35"/>
              <w:rPr>
                <w:sz w:val="20"/>
              </w:rPr>
            </w:pPr>
            <w:r>
              <w:rPr>
                <w:sz w:val="20"/>
              </w:rPr>
              <w:t>责令停止违法行为，没收违法所得，并处10万元以上13万元以下罚款。</w:t>
            </w:r>
          </w:p>
        </w:tc>
      </w:tr>
      <w:tr w14:paraId="3F209B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4" w:hRule="atLeast"/>
        </w:trPr>
        <w:tc>
          <w:tcPr>
            <w:tcW w:w="538" w:type="dxa"/>
            <w:vMerge w:val="continue"/>
            <w:tcBorders>
              <w:top w:val="nil"/>
            </w:tcBorders>
          </w:tcPr>
          <w:p w14:paraId="48553591">
            <w:pPr>
              <w:rPr>
                <w:sz w:val="2"/>
                <w:szCs w:val="2"/>
              </w:rPr>
            </w:pPr>
          </w:p>
        </w:tc>
        <w:tc>
          <w:tcPr>
            <w:tcW w:w="857" w:type="dxa"/>
            <w:vMerge w:val="continue"/>
            <w:tcBorders>
              <w:top w:val="nil"/>
            </w:tcBorders>
          </w:tcPr>
          <w:p w14:paraId="3D8C8892">
            <w:pPr>
              <w:rPr>
                <w:sz w:val="2"/>
                <w:szCs w:val="2"/>
              </w:rPr>
            </w:pPr>
          </w:p>
        </w:tc>
        <w:tc>
          <w:tcPr>
            <w:tcW w:w="3426" w:type="dxa"/>
            <w:gridSpan w:val="2"/>
            <w:vMerge w:val="continue"/>
            <w:tcBorders>
              <w:top w:val="nil"/>
            </w:tcBorders>
          </w:tcPr>
          <w:p w14:paraId="0D03EBD6">
            <w:pPr>
              <w:rPr>
                <w:sz w:val="2"/>
                <w:szCs w:val="2"/>
              </w:rPr>
            </w:pPr>
          </w:p>
        </w:tc>
        <w:tc>
          <w:tcPr>
            <w:tcW w:w="6860" w:type="dxa"/>
            <w:vMerge w:val="continue"/>
            <w:tcBorders>
              <w:top w:val="nil"/>
            </w:tcBorders>
          </w:tcPr>
          <w:p w14:paraId="6537EE59">
            <w:pPr>
              <w:rPr>
                <w:sz w:val="2"/>
                <w:szCs w:val="2"/>
              </w:rPr>
            </w:pPr>
          </w:p>
        </w:tc>
        <w:tc>
          <w:tcPr>
            <w:tcW w:w="4032" w:type="dxa"/>
            <w:gridSpan w:val="2"/>
          </w:tcPr>
          <w:p w14:paraId="113B4281">
            <w:pPr>
              <w:pStyle w:val="9"/>
              <w:spacing w:before="156" w:line="230" w:lineRule="auto"/>
              <w:ind w:left="37" w:right="92"/>
              <w:rPr>
                <w:sz w:val="20"/>
              </w:rPr>
            </w:pPr>
            <w:r>
              <w:rPr>
                <w:w w:val="95"/>
                <w:sz w:val="20"/>
              </w:rPr>
              <w:t xml:space="preserve">提供生产经营场所或者其他条件，违法所得1 </w:t>
            </w:r>
            <w:r>
              <w:rPr>
                <w:sz w:val="20"/>
              </w:rPr>
              <w:t>万元以上不足3万元的</w:t>
            </w:r>
          </w:p>
        </w:tc>
        <w:tc>
          <w:tcPr>
            <w:tcW w:w="6932" w:type="dxa"/>
            <w:gridSpan w:val="2"/>
          </w:tcPr>
          <w:p w14:paraId="15491DFA">
            <w:pPr>
              <w:pStyle w:val="9"/>
              <w:spacing w:before="1"/>
              <w:rPr>
                <w:sz w:val="21"/>
              </w:rPr>
            </w:pPr>
          </w:p>
          <w:p w14:paraId="07589742">
            <w:pPr>
              <w:pStyle w:val="9"/>
              <w:ind w:left="35"/>
              <w:rPr>
                <w:sz w:val="20"/>
              </w:rPr>
            </w:pPr>
            <w:r>
              <w:rPr>
                <w:sz w:val="20"/>
              </w:rPr>
              <w:t>责令停止违法行为，没收违法所得，并处13万元以上17万元以下罚款。</w:t>
            </w:r>
          </w:p>
        </w:tc>
      </w:tr>
      <w:tr w14:paraId="22E0D4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538" w:type="dxa"/>
            <w:vMerge w:val="continue"/>
            <w:tcBorders>
              <w:top w:val="nil"/>
            </w:tcBorders>
          </w:tcPr>
          <w:p w14:paraId="25D46489">
            <w:pPr>
              <w:rPr>
                <w:sz w:val="2"/>
                <w:szCs w:val="2"/>
              </w:rPr>
            </w:pPr>
          </w:p>
        </w:tc>
        <w:tc>
          <w:tcPr>
            <w:tcW w:w="857" w:type="dxa"/>
            <w:vMerge w:val="continue"/>
            <w:tcBorders>
              <w:top w:val="nil"/>
            </w:tcBorders>
          </w:tcPr>
          <w:p w14:paraId="0E05E9C1">
            <w:pPr>
              <w:rPr>
                <w:sz w:val="2"/>
                <w:szCs w:val="2"/>
              </w:rPr>
            </w:pPr>
          </w:p>
        </w:tc>
        <w:tc>
          <w:tcPr>
            <w:tcW w:w="3426" w:type="dxa"/>
            <w:gridSpan w:val="2"/>
            <w:vMerge w:val="continue"/>
            <w:tcBorders>
              <w:top w:val="nil"/>
            </w:tcBorders>
          </w:tcPr>
          <w:p w14:paraId="71DF2D3E">
            <w:pPr>
              <w:rPr>
                <w:sz w:val="2"/>
                <w:szCs w:val="2"/>
              </w:rPr>
            </w:pPr>
          </w:p>
        </w:tc>
        <w:tc>
          <w:tcPr>
            <w:tcW w:w="6860" w:type="dxa"/>
            <w:vMerge w:val="continue"/>
            <w:tcBorders>
              <w:top w:val="nil"/>
            </w:tcBorders>
          </w:tcPr>
          <w:p w14:paraId="07C6414E">
            <w:pPr>
              <w:rPr>
                <w:sz w:val="2"/>
                <w:szCs w:val="2"/>
              </w:rPr>
            </w:pPr>
          </w:p>
        </w:tc>
        <w:tc>
          <w:tcPr>
            <w:tcW w:w="4032" w:type="dxa"/>
            <w:gridSpan w:val="2"/>
          </w:tcPr>
          <w:p w14:paraId="516F6838">
            <w:pPr>
              <w:pStyle w:val="9"/>
              <w:spacing w:before="120" w:line="230" w:lineRule="auto"/>
              <w:ind w:left="37" w:right="92"/>
              <w:rPr>
                <w:sz w:val="20"/>
              </w:rPr>
            </w:pPr>
            <w:r>
              <w:rPr>
                <w:w w:val="95"/>
                <w:sz w:val="20"/>
              </w:rPr>
              <w:t xml:space="preserve">提供生产经营场所或者其他条件，违法所得3 </w:t>
            </w:r>
            <w:r>
              <w:rPr>
                <w:sz w:val="20"/>
              </w:rPr>
              <w:t>万元以上的</w:t>
            </w:r>
          </w:p>
        </w:tc>
        <w:tc>
          <w:tcPr>
            <w:tcW w:w="6932" w:type="dxa"/>
            <w:gridSpan w:val="2"/>
          </w:tcPr>
          <w:p w14:paraId="151834AD">
            <w:pPr>
              <w:pStyle w:val="9"/>
              <w:spacing w:before="6"/>
              <w:rPr>
                <w:sz w:val="18"/>
              </w:rPr>
            </w:pPr>
          </w:p>
          <w:p w14:paraId="60FD57D0">
            <w:pPr>
              <w:pStyle w:val="9"/>
              <w:ind w:left="35"/>
              <w:rPr>
                <w:sz w:val="20"/>
              </w:rPr>
            </w:pPr>
            <w:r>
              <w:rPr>
                <w:sz w:val="20"/>
              </w:rPr>
              <w:t>责令停止违法行为，没收违法所得，并处17万元以上20万元以下罚款。</w:t>
            </w:r>
          </w:p>
        </w:tc>
      </w:tr>
    </w:tbl>
    <w:p w14:paraId="24E4A9A8">
      <w:pPr>
        <w:spacing w:after="0"/>
        <w:rPr>
          <w:sz w:val="20"/>
        </w:rPr>
        <w:sectPr>
          <w:pgSz w:w="23820" w:h="16840" w:orient="landscape"/>
          <w:pgMar w:top="820" w:right="420" w:bottom="880" w:left="460" w:header="0" w:footer="695"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6930"/>
      </w:tblGrid>
      <w:tr w14:paraId="3BC519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1E2D8409">
            <w:pPr>
              <w:pStyle w:val="9"/>
              <w:spacing w:before="7"/>
              <w:rPr>
                <w:sz w:val="17"/>
              </w:rPr>
            </w:pPr>
          </w:p>
          <w:p w14:paraId="4B18D0CE">
            <w:pPr>
              <w:pStyle w:val="9"/>
              <w:ind w:left="76"/>
              <w:rPr>
                <w:b/>
                <w:sz w:val="20"/>
              </w:rPr>
            </w:pPr>
            <w:r>
              <w:rPr>
                <w:b/>
                <w:sz w:val="20"/>
              </w:rPr>
              <w:t>序号</w:t>
            </w:r>
          </w:p>
        </w:tc>
        <w:tc>
          <w:tcPr>
            <w:tcW w:w="857" w:type="dxa"/>
          </w:tcPr>
          <w:p w14:paraId="7EC87265">
            <w:pPr>
              <w:pStyle w:val="9"/>
              <w:spacing w:before="111" w:line="230" w:lineRule="auto"/>
              <w:ind w:left="234" w:right="199"/>
              <w:rPr>
                <w:b/>
                <w:sz w:val="20"/>
              </w:rPr>
            </w:pPr>
            <w:r>
              <w:rPr>
                <w:b/>
                <w:sz w:val="20"/>
              </w:rPr>
              <w:t>事项类别</w:t>
            </w:r>
          </w:p>
        </w:tc>
        <w:tc>
          <w:tcPr>
            <w:tcW w:w="3426" w:type="dxa"/>
            <w:gridSpan w:val="2"/>
          </w:tcPr>
          <w:p w14:paraId="100E7CBF">
            <w:pPr>
              <w:pStyle w:val="9"/>
              <w:spacing w:before="7"/>
              <w:rPr>
                <w:sz w:val="17"/>
              </w:rPr>
            </w:pPr>
          </w:p>
          <w:p w14:paraId="15FC43E3">
            <w:pPr>
              <w:pStyle w:val="9"/>
              <w:ind w:left="1297" w:right="1265"/>
              <w:jc w:val="center"/>
              <w:rPr>
                <w:b/>
                <w:sz w:val="20"/>
              </w:rPr>
            </w:pPr>
            <w:r>
              <w:rPr>
                <w:b/>
                <w:sz w:val="20"/>
              </w:rPr>
              <w:t>事项名称</w:t>
            </w:r>
          </w:p>
        </w:tc>
        <w:tc>
          <w:tcPr>
            <w:tcW w:w="6860" w:type="dxa"/>
          </w:tcPr>
          <w:p w14:paraId="780A1A27">
            <w:pPr>
              <w:pStyle w:val="9"/>
              <w:spacing w:before="7"/>
              <w:rPr>
                <w:sz w:val="17"/>
              </w:rPr>
            </w:pPr>
          </w:p>
          <w:p w14:paraId="3A8B4965">
            <w:pPr>
              <w:pStyle w:val="9"/>
              <w:ind w:left="3012" w:right="2984"/>
              <w:jc w:val="center"/>
              <w:rPr>
                <w:b/>
                <w:sz w:val="20"/>
              </w:rPr>
            </w:pPr>
            <w:r>
              <w:rPr>
                <w:b/>
                <w:sz w:val="20"/>
              </w:rPr>
              <w:t>实施依据</w:t>
            </w:r>
          </w:p>
        </w:tc>
        <w:tc>
          <w:tcPr>
            <w:tcW w:w="4032" w:type="dxa"/>
            <w:gridSpan w:val="2"/>
          </w:tcPr>
          <w:p w14:paraId="56EA7DCE">
            <w:pPr>
              <w:pStyle w:val="9"/>
              <w:spacing w:before="7"/>
              <w:rPr>
                <w:sz w:val="17"/>
              </w:rPr>
            </w:pPr>
          </w:p>
          <w:p w14:paraId="7BE419E9">
            <w:pPr>
              <w:pStyle w:val="9"/>
              <w:ind w:left="1597" w:right="1571"/>
              <w:jc w:val="center"/>
              <w:rPr>
                <w:b/>
                <w:sz w:val="20"/>
              </w:rPr>
            </w:pPr>
            <w:r>
              <w:rPr>
                <w:b/>
                <w:sz w:val="20"/>
              </w:rPr>
              <w:t>适用情形</w:t>
            </w:r>
          </w:p>
        </w:tc>
        <w:tc>
          <w:tcPr>
            <w:tcW w:w="6930" w:type="dxa"/>
          </w:tcPr>
          <w:p w14:paraId="626BCA78">
            <w:pPr>
              <w:pStyle w:val="9"/>
              <w:spacing w:before="7"/>
              <w:rPr>
                <w:sz w:val="17"/>
              </w:rPr>
            </w:pPr>
          </w:p>
          <w:p w14:paraId="7274A5FE">
            <w:pPr>
              <w:pStyle w:val="9"/>
              <w:ind w:left="3041" w:right="3017"/>
              <w:jc w:val="center"/>
              <w:rPr>
                <w:b/>
                <w:sz w:val="20"/>
              </w:rPr>
            </w:pPr>
            <w:r>
              <w:rPr>
                <w:b/>
                <w:sz w:val="20"/>
              </w:rPr>
              <w:t>裁量标准</w:t>
            </w:r>
          </w:p>
        </w:tc>
      </w:tr>
      <w:tr w14:paraId="1A3570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8" w:hRule="atLeast"/>
        </w:trPr>
        <w:tc>
          <w:tcPr>
            <w:tcW w:w="538" w:type="dxa"/>
            <w:vMerge w:val="restart"/>
          </w:tcPr>
          <w:p w14:paraId="0BABC3C7">
            <w:pPr>
              <w:pStyle w:val="9"/>
              <w:rPr>
                <w:sz w:val="20"/>
              </w:rPr>
            </w:pPr>
          </w:p>
          <w:p w14:paraId="7AF82A69">
            <w:pPr>
              <w:pStyle w:val="9"/>
              <w:rPr>
                <w:sz w:val="20"/>
              </w:rPr>
            </w:pPr>
          </w:p>
          <w:p w14:paraId="48B71047">
            <w:pPr>
              <w:pStyle w:val="9"/>
              <w:rPr>
                <w:sz w:val="20"/>
              </w:rPr>
            </w:pPr>
          </w:p>
          <w:p w14:paraId="1FDF64C7">
            <w:pPr>
              <w:pStyle w:val="9"/>
              <w:rPr>
                <w:sz w:val="20"/>
              </w:rPr>
            </w:pPr>
          </w:p>
          <w:p w14:paraId="61425A7A">
            <w:pPr>
              <w:pStyle w:val="9"/>
              <w:rPr>
                <w:sz w:val="20"/>
              </w:rPr>
            </w:pPr>
          </w:p>
          <w:p w14:paraId="4825AD80">
            <w:pPr>
              <w:pStyle w:val="9"/>
              <w:rPr>
                <w:sz w:val="20"/>
              </w:rPr>
            </w:pPr>
          </w:p>
          <w:p w14:paraId="0CB81917">
            <w:pPr>
              <w:pStyle w:val="9"/>
              <w:rPr>
                <w:sz w:val="20"/>
              </w:rPr>
            </w:pPr>
          </w:p>
          <w:p w14:paraId="1FFE9F8C">
            <w:pPr>
              <w:pStyle w:val="9"/>
              <w:rPr>
                <w:sz w:val="20"/>
              </w:rPr>
            </w:pPr>
          </w:p>
          <w:p w14:paraId="23B6486E">
            <w:pPr>
              <w:pStyle w:val="9"/>
              <w:rPr>
                <w:sz w:val="20"/>
              </w:rPr>
            </w:pPr>
          </w:p>
          <w:p w14:paraId="080B02CC">
            <w:pPr>
              <w:pStyle w:val="9"/>
              <w:rPr>
                <w:sz w:val="20"/>
              </w:rPr>
            </w:pPr>
          </w:p>
          <w:p w14:paraId="39515504">
            <w:pPr>
              <w:pStyle w:val="9"/>
              <w:rPr>
                <w:sz w:val="20"/>
              </w:rPr>
            </w:pPr>
          </w:p>
          <w:p w14:paraId="51AD378E">
            <w:pPr>
              <w:pStyle w:val="9"/>
              <w:rPr>
                <w:sz w:val="20"/>
              </w:rPr>
            </w:pPr>
          </w:p>
          <w:p w14:paraId="6DAACA60">
            <w:pPr>
              <w:pStyle w:val="9"/>
              <w:rPr>
                <w:sz w:val="20"/>
              </w:rPr>
            </w:pPr>
          </w:p>
          <w:p w14:paraId="3B6D8787">
            <w:pPr>
              <w:pStyle w:val="9"/>
              <w:rPr>
                <w:sz w:val="20"/>
              </w:rPr>
            </w:pPr>
          </w:p>
          <w:p w14:paraId="7DC3661F">
            <w:pPr>
              <w:pStyle w:val="9"/>
              <w:rPr>
                <w:sz w:val="20"/>
              </w:rPr>
            </w:pPr>
          </w:p>
          <w:p w14:paraId="42C49464">
            <w:pPr>
              <w:pStyle w:val="9"/>
              <w:rPr>
                <w:sz w:val="20"/>
              </w:rPr>
            </w:pPr>
          </w:p>
          <w:p w14:paraId="1D0216B6">
            <w:pPr>
              <w:pStyle w:val="9"/>
              <w:rPr>
                <w:sz w:val="20"/>
              </w:rPr>
            </w:pPr>
          </w:p>
          <w:p w14:paraId="03E62A8C">
            <w:pPr>
              <w:pStyle w:val="9"/>
              <w:rPr>
                <w:sz w:val="20"/>
              </w:rPr>
            </w:pPr>
          </w:p>
          <w:p w14:paraId="32AFB532">
            <w:pPr>
              <w:pStyle w:val="9"/>
              <w:rPr>
                <w:sz w:val="20"/>
              </w:rPr>
            </w:pPr>
          </w:p>
          <w:p w14:paraId="5FA5E00D">
            <w:pPr>
              <w:pStyle w:val="9"/>
              <w:rPr>
                <w:sz w:val="20"/>
              </w:rPr>
            </w:pPr>
          </w:p>
          <w:p w14:paraId="046EBEE3">
            <w:pPr>
              <w:pStyle w:val="9"/>
              <w:rPr>
                <w:sz w:val="20"/>
              </w:rPr>
            </w:pPr>
          </w:p>
          <w:p w14:paraId="35F9DFF8">
            <w:pPr>
              <w:pStyle w:val="9"/>
              <w:rPr>
                <w:sz w:val="20"/>
              </w:rPr>
            </w:pPr>
          </w:p>
          <w:p w14:paraId="564B2FB5">
            <w:pPr>
              <w:pStyle w:val="9"/>
              <w:rPr>
                <w:sz w:val="20"/>
              </w:rPr>
            </w:pPr>
          </w:p>
          <w:p w14:paraId="7C094557">
            <w:pPr>
              <w:pStyle w:val="9"/>
              <w:rPr>
                <w:sz w:val="20"/>
              </w:rPr>
            </w:pPr>
          </w:p>
          <w:p w14:paraId="48C7B57E">
            <w:pPr>
              <w:pStyle w:val="9"/>
              <w:rPr>
                <w:sz w:val="20"/>
              </w:rPr>
            </w:pPr>
          </w:p>
          <w:p w14:paraId="6C23A172">
            <w:pPr>
              <w:pStyle w:val="9"/>
              <w:spacing w:before="9"/>
              <w:rPr>
                <w:sz w:val="20"/>
              </w:rPr>
            </w:pPr>
          </w:p>
          <w:p w14:paraId="35531F2C">
            <w:pPr>
              <w:pStyle w:val="9"/>
              <w:ind w:left="126"/>
              <w:rPr>
                <w:sz w:val="20"/>
              </w:rPr>
            </w:pPr>
            <w:r>
              <w:rPr>
                <w:sz w:val="20"/>
              </w:rPr>
              <w:t>162</w:t>
            </w:r>
          </w:p>
        </w:tc>
        <w:tc>
          <w:tcPr>
            <w:tcW w:w="857" w:type="dxa"/>
            <w:vMerge w:val="restart"/>
          </w:tcPr>
          <w:p w14:paraId="78030BC1">
            <w:pPr>
              <w:pStyle w:val="9"/>
              <w:rPr>
                <w:sz w:val="20"/>
              </w:rPr>
            </w:pPr>
          </w:p>
          <w:p w14:paraId="2D10159A">
            <w:pPr>
              <w:pStyle w:val="9"/>
              <w:rPr>
                <w:sz w:val="20"/>
              </w:rPr>
            </w:pPr>
          </w:p>
          <w:p w14:paraId="5FD6CD60">
            <w:pPr>
              <w:pStyle w:val="9"/>
              <w:rPr>
                <w:sz w:val="20"/>
              </w:rPr>
            </w:pPr>
          </w:p>
          <w:p w14:paraId="4B4100C3">
            <w:pPr>
              <w:pStyle w:val="9"/>
              <w:rPr>
                <w:sz w:val="20"/>
              </w:rPr>
            </w:pPr>
          </w:p>
          <w:p w14:paraId="04E5E963">
            <w:pPr>
              <w:pStyle w:val="9"/>
              <w:rPr>
                <w:sz w:val="20"/>
              </w:rPr>
            </w:pPr>
          </w:p>
          <w:p w14:paraId="43C56637">
            <w:pPr>
              <w:pStyle w:val="9"/>
              <w:rPr>
                <w:sz w:val="20"/>
              </w:rPr>
            </w:pPr>
          </w:p>
          <w:p w14:paraId="67B3F87F">
            <w:pPr>
              <w:pStyle w:val="9"/>
              <w:rPr>
                <w:sz w:val="20"/>
              </w:rPr>
            </w:pPr>
          </w:p>
          <w:p w14:paraId="081B5EDB">
            <w:pPr>
              <w:pStyle w:val="9"/>
              <w:rPr>
                <w:sz w:val="20"/>
              </w:rPr>
            </w:pPr>
          </w:p>
          <w:p w14:paraId="4FD64DF3">
            <w:pPr>
              <w:pStyle w:val="9"/>
              <w:rPr>
                <w:sz w:val="20"/>
              </w:rPr>
            </w:pPr>
          </w:p>
          <w:p w14:paraId="531033ED">
            <w:pPr>
              <w:pStyle w:val="9"/>
              <w:rPr>
                <w:sz w:val="20"/>
              </w:rPr>
            </w:pPr>
          </w:p>
          <w:p w14:paraId="49034C14">
            <w:pPr>
              <w:pStyle w:val="9"/>
              <w:rPr>
                <w:sz w:val="20"/>
              </w:rPr>
            </w:pPr>
          </w:p>
          <w:p w14:paraId="50F09574">
            <w:pPr>
              <w:pStyle w:val="9"/>
              <w:rPr>
                <w:sz w:val="20"/>
              </w:rPr>
            </w:pPr>
          </w:p>
          <w:p w14:paraId="006EB130">
            <w:pPr>
              <w:pStyle w:val="9"/>
              <w:rPr>
                <w:sz w:val="20"/>
              </w:rPr>
            </w:pPr>
          </w:p>
          <w:p w14:paraId="187AA8D3">
            <w:pPr>
              <w:pStyle w:val="9"/>
              <w:rPr>
                <w:sz w:val="20"/>
              </w:rPr>
            </w:pPr>
          </w:p>
          <w:p w14:paraId="1689690D">
            <w:pPr>
              <w:pStyle w:val="9"/>
              <w:rPr>
                <w:sz w:val="20"/>
              </w:rPr>
            </w:pPr>
          </w:p>
          <w:p w14:paraId="54601027">
            <w:pPr>
              <w:pStyle w:val="9"/>
              <w:rPr>
                <w:sz w:val="20"/>
              </w:rPr>
            </w:pPr>
          </w:p>
          <w:p w14:paraId="1FFEBBC5">
            <w:pPr>
              <w:pStyle w:val="9"/>
              <w:rPr>
                <w:sz w:val="20"/>
              </w:rPr>
            </w:pPr>
          </w:p>
          <w:p w14:paraId="69A7D8A0">
            <w:pPr>
              <w:pStyle w:val="9"/>
              <w:rPr>
                <w:sz w:val="20"/>
              </w:rPr>
            </w:pPr>
          </w:p>
          <w:p w14:paraId="1748AFCA">
            <w:pPr>
              <w:pStyle w:val="9"/>
              <w:rPr>
                <w:sz w:val="20"/>
              </w:rPr>
            </w:pPr>
          </w:p>
          <w:p w14:paraId="3259FEF5">
            <w:pPr>
              <w:pStyle w:val="9"/>
              <w:rPr>
                <w:sz w:val="20"/>
              </w:rPr>
            </w:pPr>
          </w:p>
          <w:p w14:paraId="52B655A3">
            <w:pPr>
              <w:pStyle w:val="9"/>
              <w:rPr>
                <w:sz w:val="20"/>
              </w:rPr>
            </w:pPr>
          </w:p>
          <w:p w14:paraId="2B515F1E">
            <w:pPr>
              <w:pStyle w:val="9"/>
              <w:rPr>
                <w:sz w:val="20"/>
              </w:rPr>
            </w:pPr>
          </w:p>
          <w:p w14:paraId="2DD618C2">
            <w:pPr>
              <w:pStyle w:val="9"/>
              <w:rPr>
                <w:sz w:val="20"/>
              </w:rPr>
            </w:pPr>
          </w:p>
          <w:p w14:paraId="49A99012">
            <w:pPr>
              <w:pStyle w:val="9"/>
              <w:rPr>
                <w:sz w:val="20"/>
              </w:rPr>
            </w:pPr>
          </w:p>
          <w:p w14:paraId="01AD9CFC">
            <w:pPr>
              <w:pStyle w:val="9"/>
              <w:spacing w:before="11"/>
              <w:rPr>
                <w:sz w:val="21"/>
              </w:rPr>
            </w:pPr>
          </w:p>
          <w:p w14:paraId="277CE09D">
            <w:pPr>
              <w:pStyle w:val="9"/>
              <w:spacing w:line="232" w:lineRule="auto"/>
              <w:ind w:left="138" w:right="99"/>
              <w:jc w:val="center"/>
              <w:rPr>
                <w:sz w:val="20"/>
              </w:rPr>
            </w:pPr>
            <w:r>
              <w:rPr>
                <w:sz w:val="20"/>
              </w:rPr>
              <w:t>农产品质量安全</w:t>
            </w:r>
          </w:p>
        </w:tc>
        <w:tc>
          <w:tcPr>
            <w:tcW w:w="1299" w:type="dxa"/>
            <w:vMerge w:val="restart"/>
          </w:tcPr>
          <w:p w14:paraId="56719F6E">
            <w:pPr>
              <w:pStyle w:val="9"/>
              <w:rPr>
                <w:sz w:val="20"/>
              </w:rPr>
            </w:pPr>
          </w:p>
          <w:p w14:paraId="4D96A365">
            <w:pPr>
              <w:pStyle w:val="9"/>
              <w:rPr>
                <w:sz w:val="20"/>
              </w:rPr>
            </w:pPr>
          </w:p>
          <w:p w14:paraId="43C7C4C7">
            <w:pPr>
              <w:pStyle w:val="9"/>
              <w:rPr>
                <w:sz w:val="20"/>
              </w:rPr>
            </w:pPr>
          </w:p>
          <w:p w14:paraId="7E063998">
            <w:pPr>
              <w:pStyle w:val="9"/>
              <w:rPr>
                <w:sz w:val="20"/>
              </w:rPr>
            </w:pPr>
          </w:p>
          <w:p w14:paraId="74A8E334">
            <w:pPr>
              <w:pStyle w:val="9"/>
              <w:rPr>
                <w:sz w:val="20"/>
              </w:rPr>
            </w:pPr>
          </w:p>
          <w:p w14:paraId="324ABCD3">
            <w:pPr>
              <w:pStyle w:val="9"/>
              <w:rPr>
                <w:sz w:val="20"/>
              </w:rPr>
            </w:pPr>
          </w:p>
          <w:p w14:paraId="7B17E5C9">
            <w:pPr>
              <w:pStyle w:val="9"/>
              <w:rPr>
                <w:sz w:val="20"/>
              </w:rPr>
            </w:pPr>
          </w:p>
          <w:p w14:paraId="1E2DCDD9">
            <w:pPr>
              <w:pStyle w:val="9"/>
              <w:rPr>
                <w:sz w:val="20"/>
              </w:rPr>
            </w:pPr>
          </w:p>
          <w:p w14:paraId="24F265DB">
            <w:pPr>
              <w:pStyle w:val="9"/>
              <w:rPr>
                <w:sz w:val="20"/>
              </w:rPr>
            </w:pPr>
          </w:p>
          <w:p w14:paraId="14885A91">
            <w:pPr>
              <w:pStyle w:val="9"/>
              <w:rPr>
                <w:sz w:val="20"/>
              </w:rPr>
            </w:pPr>
          </w:p>
          <w:p w14:paraId="2EAEA56A">
            <w:pPr>
              <w:pStyle w:val="9"/>
              <w:rPr>
                <w:sz w:val="20"/>
              </w:rPr>
            </w:pPr>
          </w:p>
          <w:p w14:paraId="79C4220B">
            <w:pPr>
              <w:pStyle w:val="9"/>
              <w:rPr>
                <w:sz w:val="20"/>
              </w:rPr>
            </w:pPr>
          </w:p>
          <w:p w14:paraId="4CAD9118">
            <w:pPr>
              <w:pStyle w:val="9"/>
              <w:rPr>
                <w:sz w:val="20"/>
              </w:rPr>
            </w:pPr>
          </w:p>
          <w:p w14:paraId="5AE301B6">
            <w:pPr>
              <w:pStyle w:val="9"/>
              <w:rPr>
                <w:sz w:val="20"/>
              </w:rPr>
            </w:pPr>
          </w:p>
          <w:p w14:paraId="3CE2CF31">
            <w:pPr>
              <w:pStyle w:val="9"/>
              <w:rPr>
                <w:sz w:val="20"/>
              </w:rPr>
            </w:pPr>
          </w:p>
          <w:p w14:paraId="6B1AE37A">
            <w:pPr>
              <w:pStyle w:val="9"/>
              <w:rPr>
                <w:sz w:val="20"/>
              </w:rPr>
            </w:pPr>
          </w:p>
          <w:p w14:paraId="49AB7F7D">
            <w:pPr>
              <w:pStyle w:val="9"/>
              <w:rPr>
                <w:sz w:val="20"/>
              </w:rPr>
            </w:pPr>
          </w:p>
          <w:p w14:paraId="56AAC750">
            <w:pPr>
              <w:pStyle w:val="9"/>
              <w:rPr>
                <w:sz w:val="20"/>
              </w:rPr>
            </w:pPr>
          </w:p>
          <w:p w14:paraId="38A974B3">
            <w:pPr>
              <w:pStyle w:val="9"/>
              <w:rPr>
                <w:sz w:val="20"/>
              </w:rPr>
            </w:pPr>
          </w:p>
          <w:p w14:paraId="308A70D8">
            <w:pPr>
              <w:pStyle w:val="9"/>
              <w:rPr>
                <w:sz w:val="20"/>
              </w:rPr>
            </w:pPr>
          </w:p>
          <w:p w14:paraId="0839F564">
            <w:pPr>
              <w:pStyle w:val="9"/>
              <w:rPr>
                <w:sz w:val="25"/>
              </w:rPr>
            </w:pPr>
          </w:p>
          <w:p w14:paraId="16C7281B">
            <w:pPr>
              <w:pStyle w:val="9"/>
              <w:spacing w:before="1" w:line="230" w:lineRule="auto"/>
              <w:ind w:left="39" w:right="43"/>
              <w:jc w:val="both"/>
              <w:rPr>
                <w:sz w:val="20"/>
              </w:rPr>
            </w:pPr>
            <w:r>
              <w:rPr>
                <w:spacing w:val="-3"/>
                <w:sz w:val="20"/>
              </w:rPr>
              <w:t>对农产品生产经营者销售农药、兽药等化学物质残留或者含有的重金属等有毒有害物质不符合农产品质量安全标准的农产品等行为的行政</w:t>
            </w:r>
            <w:r>
              <w:rPr>
                <w:sz w:val="20"/>
              </w:rPr>
              <w:t>处罚</w:t>
            </w:r>
          </w:p>
        </w:tc>
        <w:tc>
          <w:tcPr>
            <w:tcW w:w="2127" w:type="dxa"/>
            <w:vMerge w:val="restart"/>
          </w:tcPr>
          <w:p w14:paraId="647A5C9C">
            <w:pPr>
              <w:pStyle w:val="9"/>
              <w:rPr>
                <w:sz w:val="20"/>
              </w:rPr>
            </w:pPr>
          </w:p>
          <w:p w14:paraId="12BBA99C">
            <w:pPr>
              <w:pStyle w:val="9"/>
              <w:rPr>
                <w:sz w:val="20"/>
              </w:rPr>
            </w:pPr>
          </w:p>
          <w:p w14:paraId="72EEEE82">
            <w:pPr>
              <w:pStyle w:val="9"/>
              <w:rPr>
                <w:sz w:val="20"/>
              </w:rPr>
            </w:pPr>
          </w:p>
          <w:p w14:paraId="068DF80F">
            <w:pPr>
              <w:pStyle w:val="9"/>
              <w:rPr>
                <w:sz w:val="20"/>
              </w:rPr>
            </w:pPr>
          </w:p>
          <w:p w14:paraId="23B2355F">
            <w:pPr>
              <w:pStyle w:val="9"/>
              <w:rPr>
                <w:sz w:val="20"/>
              </w:rPr>
            </w:pPr>
          </w:p>
          <w:p w14:paraId="21F45EF4">
            <w:pPr>
              <w:pStyle w:val="9"/>
              <w:rPr>
                <w:sz w:val="20"/>
              </w:rPr>
            </w:pPr>
          </w:p>
          <w:p w14:paraId="3AC42A58">
            <w:pPr>
              <w:pStyle w:val="9"/>
              <w:rPr>
                <w:sz w:val="20"/>
              </w:rPr>
            </w:pPr>
          </w:p>
          <w:p w14:paraId="78451CD1">
            <w:pPr>
              <w:pStyle w:val="9"/>
              <w:rPr>
                <w:sz w:val="26"/>
              </w:rPr>
            </w:pPr>
          </w:p>
          <w:p w14:paraId="6E138C96">
            <w:pPr>
              <w:pStyle w:val="9"/>
              <w:spacing w:line="230" w:lineRule="auto"/>
              <w:ind w:left="36" w:right="77"/>
              <w:jc w:val="both"/>
              <w:rPr>
                <w:sz w:val="20"/>
              </w:rPr>
            </w:pPr>
            <w:r>
              <w:rPr>
                <w:spacing w:val="-2"/>
                <w:sz w:val="20"/>
              </w:rPr>
              <w:t>对农产品生产经营者销售农药、兽药等化学物质残留或者含有的重金属等有毒有害物质不符合农产品质量安全标准</w:t>
            </w:r>
            <w:r>
              <w:rPr>
                <w:sz w:val="20"/>
              </w:rPr>
              <w:t>的农产品的行政处罚</w:t>
            </w:r>
          </w:p>
        </w:tc>
        <w:tc>
          <w:tcPr>
            <w:tcW w:w="6860" w:type="dxa"/>
            <w:vMerge w:val="restart"/>
          </w:tcPr>
          <w:p w14:paraId="35402957">
            <w:pPr>
              <w:pStyle w:val="9"/>
              <w:rPr>
                <w:sz w:val="20"/>
              </w:rPr>
            </w:pPr>
          </w:p>
          <w:p w14:paraId="58E61C39">
            <w:pPr>
              <w:pStyle w:val="9"/>
              <w:rPr>
                <w:sz w:val="20"/>
              </w:rPr>
            </w:pPr>
          </w:p>
          <w:p w14:paraId="200732DA">
            <w:pPr>
              <w:pStyle w:val="9"/>
              <w:rPr>
                <w:sz w:val="20"/>
              </w:rPr>
            </w:pPr>
          </w:p>
          <w:p w14:paraId="0448FC70">
            <w:pPr>
              <w:pStyle w:val="9"/>
              <w:rPr>
                <w:sz w:val="20"/>
              </w:rPr>
            </w:pPr>
          </w:p>
          <w:p w14:paraId="3E3B6EA9">
            <w:pPr>
              <w:pStyle w:val="9"/>
              <w:rPr>
                <w:sz w:val="20"/>
              </w:rPr>
            </w:pPr>
          </w:p>
          <w:p w14:paraId="2245C0BD">
            <w:pPr>
              <w:pStyle w:val="9"/>
              <w:rPr>
                <w:sz w:val="20"/>
              </w:rPr>
            </w:pPr>
          </w:p>
          <w:p w14:paraId="05904856">
            <w:pPr>
              <w:pStyle w:val="9"/>
              <w:rPr>
                <w:sz w:val="20"/>
              </w:rPr>
            </w:pPr>
          </w:p>
          <w:p w14:paraId="1352147A">
            <w:pPr>
              <w:pStyle w:val="9"/>
              <w:rPr>
                <w:sz w:val="20"/>
              </w:rPr>
            </w:pPr>
          </w:p>
          <w:p w14:paraId="204483CB">
            <w:pPr>
              <w:pStyle w:val="9"/>
              <w:rPr>
                <w:sz w:val="20"/>
              </w:rPr>
            </w:pPr>
          </w:p>
          <w:p w14:paraId="73173061">
            <w:pPr>
              <w:pStyle w:val="9"/>
              <w:rPr>
                <w:sz w:val="20"/>
              </w:rPr>
            </w:pPr>
          </w:p>
          <w:p w14:paraId="3A2F7294">
            <w:pPr>
              <w:pStyle w:val="9"/>
              <w:rPr>
                <w:sz w:val="20"/>
              </w:rPr>
            </w:pPr>
          </w:p>
          <w:p w14:paraId="6FCD9A97">
            <w:pPr>
              <w:pStyle w:val="9"/>
              <w:rPr>
                <w:sz w:val="20"/>
              </w:rPr>
            </w:pPr>
          </w:p>
          <w:p w14:paraId="1B9A52CF">
            <w:pPr>
              <w:pStyle w:val="9"/>
              <w:rPr>
                <w:sz w:val="20"/>
              </w:rPr>
            </w:pPr>
          </w:p>
          <w:p w14:paraId="46F84677">
            <w:pPr>
              <w:pStyle w:val="9"/>
              <w:rPr>
                <w:sz w:val="20"/>
              </w:rPr>
            </w:pPr>
          </w:p>
          <w:p w14:paraId="123B4718">
            <w:pPr>
              <w:pStyle w:val="9"/>
              <w:rPr>
                <w:sz w:val="20"/>
              </w:rPr>
            </w:pPr>
          </w:p>
          <w:p w14:paraId="31D1BD48">
            <w:pPr>
              <w:pStyle w:val="9"/>
              <w:rPr>
                <w:sz w:val="20"/>
              </w:rPr>
            </w:pPr>
          </w:p>
          <w:p w14:paraId="2F71FECD">
            <w:pPr>
              <w:pStyle w:val="9"/>
              <w:rPr>
                <w:sz w:val="20"/>
              </w:rPr>
            </w:pPr>
          </w:p>
          <w:p w14:paraId="778F471C">
            <w:pPr>
              <w:pStyle w:val="9"/>
              <w:rPr>
                <w:sz w:val="20"/>
              </w:rPr>
            </w:pPr>
          </w:p>
          <w:p w14:paraId="4080D778">
            <w:pPr>
              <w:pStyle w:val="9"/>
              <w:rPr>
                <w:sz w:val="20"/>
              </w:rPr>
            </w:pPr>
          </w:p>
          <w:p w14:paraId="7143B6A9">
            <w:pPr>
              <w:pStyle w:val="9"/>
              <w:rPr>
                <w:sz w:val="20"/>
              </w:rPr>
            </w:pPr>
          </w:p>
          <w:p w14:paraId="0A001476">
            <w:pPr>
              <w:pStyle w:val="9"/>
              <w:spacing w:before="5"/>
              <w:rPr>
                <w:sz w:val="24"/>
              </w:rPr>
            </w:pPr>
          </w:p>
          <w:p w14:paraId="0C2DEC3B">
            <w:pPr>
              <w:pStyle w:val="9"/>
              <w:spacing w:line="252" w:lineRule="exact"/>
              <w:ind w:left="38"/>
              <w:rPr>
                <w:b/>
                <w:sz w:val="20"/>
              </w:rPr>
            </w:pPr>
            <w:r>
              <w:rPr>
                <w:b/>
                <w:sz w:val="20"/>
              </w:rPr>
              <w:t>《中华人民共和国农产品质量安全法》(2022修订)</w:t>
            </w:r>
          </w:p>
          <w:p w14:paraId="7FC47612">
            <w:pPr>
              <w:pStyle w:val="9"/>
              <w:spacing w:before="4" w:line="230" w:lineRule="auto"/>
              <w:ind w:left="38" w:right="33"/>
              <w:rPr>
                <w:sz w:val="20"/>
              </w:rPr>
            </w:pPr>
            <w:r>
              <w:rPr>
                <w:b/>
                <w:spacing w:val="3"/>
                <w:w w:val="98"/>
                <w:sz w:val="20"/>
              </w:rPr>
              <w:t xml:space="preserve"> </w:t>
            </w:r>
            <w:r>
              <w:rPr>
                <w:b/>
                <w:spacing w:val="14"/>
                <w:sz w:val="20"/>
              </w:rPr>
              <w:t xml:space="preserve">第七十一条 </w:t>
            </w:r>
            <w:r>
              <w:rPr>
                <w:sz w:val="20"/>
              </w:rPr>
              <w:t>违反本法规定，农产品生产经营者有下列行为之一，尚不构</w:t>
            </w:r>
            <w:r>
              <w:rPr>
                <w:spacing w:val="-1"/>
                <w:w w:val="95"/>
                <w:sz w:val="20"/>
              </w:rPr>
              <w:t>成犯罪的，由县级以上地方人民政府农业农村主管部门责令停止生产经营、追回已经销售的农产品，对违法生产经营的农产品进行无害化处理或者予以监督销毁，没收违法所得，并可以没收用于违法生产经营的工具、设备、原料等物品；违法生产经营的农产品货值金额不足一万元的，并处五万元以上十万元以下罚款，货值金额一万元以上的，并处货值金额十倍以上二十倍以下罚款；对</w:t>
            </w:r>
            <w:r>
              <w:rPr>
                <w:w w:val="95"/>
                <w:sz w:val="20"/>
              </w:rPr>
              <w:t>农户，并处五百元以上五千元以下罚款：（一）</w:t>
            </w:r>
            <w:r>
              <w:rPr>
                <w:spacing w:val="-2"/>
                <w:w w:val="95"/>
                <w:sz w:val="20"/>
              </w:rPr>
              <w:t>销售农药、兽药等化学物质残</w:t>
            </w:r>
            <w:r>
              <w:rPr>
                <w:sz w:val="20"/>
              </w:rPr>
              <w:t>留或者含有的重金属等有毒有害物质不符合农产品质量安全标准的农产品；</w:t>
            </w:r>
          </w:p>
          <w:p w14:paraId="1E513204">
            <w:pPr>
              <w:pStyle w:val="9"/>
              <w:spacing w:before="5" w:line="232" w:lineRule="auto"/>
              <w:ind w:left="38" w:right="35"/>
              <w:rPr>
                <w:sz w:val="20"/>
              </w:rPr>
            </w:pPr>
            <w:r>
              <w:rPr>
                <w:w w:val="95"/>
                <w:sz w:val="20"/>
              </w:rPr>
              <w:t>（二）</w:t>
            </w:r>
            <w:r>
              <w:rPr>
                <w:spacing w:val="-1"/>
                <w:w w:val="95"/>
                <w:sz w:val="20"/>
              </w:rPr>
              <w:t>销售含有的致病性寄生虫、微生物或者生物毒素不符合农产品质量安全</w:t>
            </w:r>
            <w:r>
              <w:rPr>
                <w:sz w:val="20"/>
              </w:rPr>
              <w:t>标准的农产品；（三）销售其他不符合农产品质量安全标准的农产品。</w:t>
            </w:r>
          </w:p>
        </w:tc>
        <w:tc>
          <w:tcPr>
            <w:tcW w:w="1201" w:type="dxa"/>
            <w:vMerge w:val="restart"/>
          </w:tcPr>
          <w:p w14:paraId="6200A819">
            <w:pPr>
              <w:pStyle w:val="9"/>
              <w:rPr>
                <w:sz w:val="20"/>
              </w:rPr>
            </w:pPr>
          </w:p>
          <w:p w14:paraId="2234039C">
            <w:pPr>
              <w:pStyle w:val="9"/>
              <w:rPr>
                <w:sz w:val="20"/>
              </w:rPr>
            </w:pPr>
          </w:p>
          <w:p w14:paraId="67B43211">
            <w:pPr>
              <w:pStyle w:val="9"/>
              <w:rPr>
                <w:sz w:val="20"/>
              </w:rPr>
            </w:pPr>
          </w:p>
          <w:p w14:paraId="4FE11EC5">
            <w:pPr>
              <w:pStyle w:val="9"/>
              <w:rPr>
                <w:sz w:val="20"/>
              </w:rPr>
            </w:pPr>
          </w:p>
          <w:p w14:paraId="49E35630">
            <w:pPr>
              <w:pStyle w:val="9"/>
              <w:rPr>
                <w:sz w:val="20"/>
              </w:rPr>
            </w:pPr>
          </w:p>
          <w:p w14:paraId="0258BED4">
            <w:pPr>
              <w:pStyle w:val="9"/>
              <w:rPr>
                <w:sz w:val="20"/>
              </w:rPr>
            </w:pPr>
          </w:p>
          <w:p w14:paraId="1575A69C">
            <w:pPr>
              <w:pStyle w:val="9"/>
              <w:rPr>
                <w:sz w:val="20"/>
              </w:rPr>
            </w:pPr>
          </w:p>
          <w:p w14:paraId="7F7A952E">
            <w:pPr>
              <w:pStyle w:val="9"/>
              <w:rPr>
                <w:sz w:val="20"/>
              </w:rPr>
            </w:pPr>
          </w:p>
          <w:p w14:paraId="430ADB43">
            <w:pPr>
              <w:pStyle w:val="9"/>
              <w:rPr>
                <w:sz w:val="20"/>
              </w:rPr>
            </w:pPr>
          </w:p>
          <w:p w14:paraId="3882381C">
            <w:pPr>
              <w:pStyle w:val="9"/>
              <w:spacing w:before="7"/>
              <w:rPr>
                <w:sz w:val="24"/>
              </w:rPr>
            </w:pPr>
          </w:p>
          <w:p w14:paraId="6096DFD8">
            <w:pPr>
              <w:pStyle w:val="9"/>
              <w:spacing w:line="230" w:lineRule="auto"/>
              <w:ind w:left="37" w:right="105"/>
              <w:rPr>
                <w:sz w:val="20"/>
              </w:rPr>
            </w:pPr>
            <w:r>
              <w:rPr>
                <w:sz w:val="20"/>
              </w:rPr>
              <w:t>货值金额不足1万元的</w:t>
            </w:r>
          </w:p>
        </w:tc>
        <w:tc>
          <w:tcPr>
            <w:tcW w:w="2831" w:type="dxa"/>
          </w:tcPr>
          <w:p w14:paraId="4E79015D">
            <w:pPr>
              <w:pStyle w:val="9"/>
              <w:rPr>
                <w:sz w:val="20"/>
              </w:rPr>
            </w:pPr>
          </w:p>
          <w:p w14:paraId="50F9E6D8">
            <w:pPr>
              <w:pStyle w:val="9"/>
              <w:rPr>
                <w:sz w:val="20"/>
              </w:rPr>
            </w:pPr>
          </w:p>
          <w:p w14:paraId="110E48D1">
            <w:pPr>
              <w:pStyle w:val="9"/>
              <w:spacing w:before="8"/>
              <w:rPr>
                <w:sz w:val="24"/>
              </w:rPr>
            </w:pPr>
          </w:p>
          <w:p w14:paraId="078E6A83">
            <w:pPr>
              <w:pStyle w:val="9"/>
              <w:ind w:left="36"/>
              <w:rPr>
                <w:sz w:val="20"/>
              </w:rPr>
            </w:pPr>
            <w:r>
              <w:rPr>
                <w:sz w:val="20"/>
              </w:rPr>
              <w:t>货值金额不足3000元的</w:t>
            </w:r>
          </w:p>
        </w:tc>
        <w:tc>
          <w:tcPr>
            <w:tcW w:w="6930" w:type="dxa"/>
          </w:tcPr>
          <w:p w14:paraId="7E2A5493">
            <w:pPr>
              <w:pStyle w:val="9"/>
              <w:rPr>
                <w:sz w:val="20"/>
              </w:rPr>
            </w:pPr>
          </w:p>
          <w:p w14:paraId="19D46B19">
            <w:pPr>
              <w:pStyle w:val="9"/>
              <w:spacing w:before="2"/>
              <w:rPr>
                <w:sz w:val="16"/>
              </w:rPr>
            </w:pPr>
          </w:p>
          <w:p w14:paraId="5C20E5BE">
            <w:pPr>
              <w:pStyle w:val="9"/>
              <w:spacing w:before="1" w:line="232" w:lineRule="auto"/>
              <w:ind w:left="35" w:right="103"/>
              <w:jc w:val="both"/>
              <w:rPr>
                <w:sz w:val="20"/>
              </w:rPr>
            </w:pPr>
            <w:r>
              <w:rPr>
                <w:spacing w:val="-1"/>
                <w:w w:val="95"/>
                <w:sz w:val="20"/>
              </w:rPr>
              <w:t>责令停止生产经营、追回已经销售的农产品，对违法生产经营的农产品进行无害化处理或者予以监督销毁，没收违法所得；对农产品生产经营者，并可以没</w:t>
            </w:r>
            <w:r>
              <w:rPr>
                <w:w w:val="95"/>
                <w:sz w:val="20"/>
              </w:rPr>
              <w:t>收用于违法生产经营的工具、设备、原料等物品，并处5万元以上</w:t>
            </w:r>
            <w:r>
              <w:rPr>
                <w:spacing w:val="3"/>
                <w:w w:val="95"/>
                <w:sz w:val="20"/>
              </w:rPr>
              <w:t>6</w:t>
            </w:r>
            <w:r>
              <w:rPr>
                <w:spacing w:val="-4"/>
                <w:w w:val="95"/>
                <w:sz w:val="20"/>
              </w:rPr>
              <w:t>万元以下罚</w:t>
            </w:r>
            <w:r>
              <w:rPr>
                <w:sz w:val="20"/>
              </w:rPr>
              <w:t>款；对农户，并处500元以上1000元以下罚款。</w:t>
            </w:r>
          </w:p>
        </w:tc>
      </w:tr>
      <w:tr w14:paraId="021A25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7" w:hRule="atLeast"/>
        </w:trPr>
        <w:tc>
          <w:tcPr>
            <w:tcW w:w="538" w:type="dxa"/>
            <w:vMerge w:val="continue"/>
            <w:tcBorders>
              <w:top w:val="nil"/>
            </w:tcBorders>
          </w:tcPr>
          <w:p w14:paraId="24468877">
            <w:pPr>
              <w:rPr>
                <w:sz w:val="2"/>
                <w:szCs w:val="2"/>
              </w:rPr>
            </w:pPr>
          </w:p>
        </w:tc>
        <w:tc>
          <w:tcPr>
            <w:tcW w:w="857" w:type="dxa"/>
            <w:vMerge w:val="continue"/>
            <w:tcBorders>
              <w:top w:val="nil"/>
            </w:tcBorders>
          </w:tcPr>
          <w:p w14:paraId="444935B3">
            <w:pPr>
              <w:rPr>
                <w:sz w:val="2"/>
                <w:szCs w:val="2"/>
              </w:rPr>
            </w:pPr>
          </w:p>
        </w:tc>
        <w:tc>
          <w:tcPr>
            <w:tcW w:w="1299" w:type="dxa"/>
            <w:vMerge w:val="continue"/>
            <w:tcBorders>
              <w:top w:val="nil"/>
            </w:tcBorders>
          </w:tcPr>
          <w:p w14:paraId="7FCED2C5">
            <w:pPr>
              <w:rPr>
                <w:sz w:val="2"/>
                <w:szCs w:val="2"/>
              </w:rPr>
            </w:pPr>
          </w:p>
        </w:tc>
        <w:tc>
          <w:tcPr>
            <w:tcW w:w="2127" w:type="dxa"/>
            <w:vMerge w:val="continue"/>
            <w:tcBorders>
              <w:top w:val="nil"/>
            </w:tcBorders>
          </w:tcPr>
          <w:p w14:paraId="496AB1E4">
            <w:pPr>
              <w:rPr>
                <w:sz w:val="2"/>
                <w:szCs w:val="2"/>
              </w:rPr>
            </w:pPr>
          </w:p>
        </w:tc>
        <w:tc>
          <w:tcPr>
            <w:tcW w:w="6860" w:type="dxa"/>
            <w:vMerge w:val="continue"/>
            <w:tcBorders>
              <w:top w:val="nil"/>
            </w:tcBorders>
          </w:tcPr>
          <w:p w14:paraId="6847676E">
            <w:pPr>
              <w:rPr>
                <w:sz w:val="2"/>
                <w:szCs w:val="2"/>
              </w:rPr>
            </w:pPr>
          </w:p>
        </w:tc>
        <w:tc>
          <w:tcPr>
            <w:tcW w:w="1201" w:type="dxa"/>
            <w:vMerge w:val="continue"/>
            <w:tcBorders>
              <w:top w:val="nil"/>
            </w:tcBorders>
          </w:tcPr>
          <w:p w14:paraId="6E0A674D">
            <w:pPr>
              <w:rPr>
                <w:sz w:val="2"/>
                <w:szCs w:val="2"/>
              </w:rPr>
            </w:pPr>
          </w:p>
        </w:tc>
        <w:tc>
          <w:tcPr>
            <w:tcW w:w="2831" w:type="dxa"/>
          </w:tcPr>
          <w:p w14:paraId="1E46302A">
            <w:pPr>
              <w:pStyle w:val="9"/>
              <w:rPr>
                <w:sz w:val="20"/>
              </w:rPr>
            </w:pPr>
          </w:p>
          <w:p w14:paraId="76A769BA">
            <w:pPr>
              <w:pStyle w:val="9"/>
              <w:rPr>
                <w:sz w:val="20"/>
              </w:rPr>
            </w:pPr>
          </w:p>
          <w:p w14:paraId="723AE473">
            <w:pPr>
              <w:pStyle w:val="9"/>
              <w:spacing w:before="8"/>
              <w:rPr>
                <w:sz w:val="15"/>
              </w:rPr>
            </w:pPr>
          </w:p>
          <w:p w14:paraId="275855E6">
            <w:pPr>
              <w:pStyle w:val="9"/>
              <w:spacing w:line="230" w:lineRule="auto"/>
              <w:ind w:left="36" w:right="175"/>
              <w:rPr>
                <w:sz w:val="20"/>
              </w:rPr>
            </w:pPr>
            <w:r>
              <w:rPr>
                <w:sz w:val="20"/>
              </w:rPr>
              <w:t>货值金额3000元以上不足7000 元的</w:t>
            </w:r>
          </w:p>
        </w:tc>
        <w:tc>
          <w:tcPr>
            <w:tcW w:w="6930" w:type="dxa"/>
          </w:tcPr>
          <w:p w14:paraId="204D47AF">
            <w:pPr>
              <w:pStyle w:val="9"/>
              <w:rPr>
                <w:sz w:val="20"/>
              </w:rPr>
            </w:pPr>
          </w:p>
          <w:p w14:paraId="71BA49A7">
            <w:pPr>
              <w:pStyle w:val="9"/>
              <w:spacing w:before="2"/>
              <w:rPr>
                <w:sz w:val="16"/>
              </w:rPr>
            </w:pPr>
          </w:p>
          <w:p w14:paraId="4659F3E2">
            <w:pPr>
              <w:pStyle w:val="9"/>
              <w:spacing w:before="1" w:line="232" w:lineRule="auto"/>
              <w:ind w:left="35" w:right="103"/>
              <w:jc w:val="both"/>
              <w:rPr>
                <w:sz w:val="20"/>
              </w:rPr>
            </w:pPr>
            <w:r>
              <w:rPr>
                <w:spacing w:val="-1"/>
                <w:w w:val="95"/>
                <w:sz w:val="20"/>
              </w:rPr>
              <w:t>责令停止生产经营、追回已经销售的农产品，对违法生产经营的农产品进行无害化处理或者予以监督销毁，没收违法所得；对农产品生产经营者，并可以没</w:t>
            </w:r>
            <w:r>
              <w:rPr>
                <w:w w:val="95"/>
                <w:sz w:val="20"/>
              </w:rPr>
              <w:t>收用于违法生产经营的工具、设备、原料等物品，并处6万元以上</w:t>
            </w:r>
            <w:r>
              <w:rPr>
                <w:spacing w:val="3"/>
                <w:w w:val="95"/>
                <w:sz w:val="20"/>
              </w:rPr>
              <w:t>8</w:t>
            </w:r>
            <w:r>
              <w:rPr>
                <w:spacing w:val="-4"/>
                <w:w w:val="95"/>
                <w:sz w:val="20"/>
              </w:rPr>
              <w:t>万元以下罚</w:t>
            </w:r>
            <w:r>
              <w:rPr>
                <w:sz w:val="20"/>
              </w:rPr>
              <w:t>款；对农户，并处1000元以上1500元以下罚款。</w:t>
            </w:r>
          </w:p>
        </w:tc>
      </w:tr>
      <w:tr w14:paraId="6C95B8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8" w:hRule="atLeast"/>
        </w:trPr>
        <w:tc>
          <w:tcPr>
            <w:tcW w:w="538" w:type="dxa"/>
            <w:vMerge w:val="continue"/>
            <w:tcBorders>
              <w:top w:val="nil"/>
            </w:tcBorders>
          </w:tcPr>
          <w:p w14:paraId="733464E0">
            <w:pPr>
              <w:rPr>
                <w:sz w:val="2"/>
                <w:szCs w:val="2"/>
              </w:rPr>
            </w:pPr>
          </w:p>
        </w:tc>
        <w:tc>
          <w:tcPr>
            <w:tcW w:w="857" w:type="dxa"/>
            <w:vMerge w:val="continue"/>
            <w:tcBorders>
              <w:top w:val="nil"/>
            </w:tcBorders>
          </w:tcPr>
          <w:p w14:paraId="7212721A">
            <w:pPr>
              <w:rPr>
                <w:sz w:val="2"/>
                <w:szCs w:val="2"/>
              </w:rPr>
            </w:pPr>
          </w:p>
        </w:tc>
        <w:tc>
          <w:tcPr>
            <w:tcW w:w="1299" w:type="dxa"/>
            <w:vMerge w:val="continue"/>
            <w:tcBorders>
              <w:top w:val="nil"/>
            </w:tcBorders>
          </w:tcPr>
          <w:p w14:paraId="1DD39D70">
            <w:pPr>
              <w:rPr>
                <w:sz w:val="2"/>
                <w:szCs w:val="2"/>
              </w:rPr>
            </w:pPr>
          </w:p>
        </w:tc>
        <w:tc>
          <w:tcPr>
            <w:tcW w:w="2127" w:type="dxa"/>
            <w:vMerge w:val="continue"/>
            <w:tcBorders>
              <w:top w:val="nil"/>
            </w:tcBorders>
          </w:tcPr>
          <w:p w14:paraId="75109B14">
            <w:pPr>
              <w:rPr>
                <w:sz w:val="2"/>
                <w:szCs w:val="2"/>
              </w:rPr>
            </w:pPr>
          </w:p>
        </w:tc>
        <w:tc>
          <w:tcPr>
            <w:tcW w:w="6860" w:type="dxa"/>
            <w:vMerge w:val="continue"/>
            <w:tcBorders>
              <w:top w:val="nil"/>
            </w:tcBorders>
          </w:tcPr>
          <w:p w14:paraId="32CC2418">
            <w:pPr>
              <w:rPr>
                <w:sz w:val="2"/>
                <w:szCs w:val="2"/>
              </w:rPr>
            </w:pPr>
          </w:p>
        </w:tc>
        <w:tc>
          <w:tcPr>
            <w:tcW w:w="1201" w:type="dxa"/>
            <w:vMerge w:val="continue"/>
            <w:tcBorders>
              <w:top w:val="nil"/>
            </w:tcBorders>
          </w:tcPr>
          <w:p w14:paraId="16ACDDD7">
            <w:pPr>
              <w:rPr>
                <w:sz w:val="2"/>
                <w:szCs w:val="2"/>
              </w:rPr>
            </w:pPr>
          </w:p>
        </w:tc>
        <w:tc>
          <w:tcPr>
            <w:tcW w:w="2831" w:type="dxa"/>
          </w:tcPr>
          <w:p w14:paraId="5D8E221C">
            <w:pPr>
              <w:pStyle w:val="9"/>
              <w:rPr>
                <w:sz w:val="20"/>
              </w:rPr>
            </w:pPr>
          </w:p>
          <w:p w14:paraId="353D3C85">
            <w:pPr>
              <w:pStyle w:val="9"/>
              <w:spacing w:before="9"/>
              <w:rPr>
                <w:sz w:val="25"/>
              </w:rPr>
            </w:pPr>
          </w:p>
          <w:p w14:paraId="48558243">
            <w:pPr>
              <w:pStyle w:val="9"/>
              <w:spacing w:line="232" w:lineRule="auto"/>
              <w:ind w:left="36" w:right="37"/>
              <w:rPr>
                <w:sz w:val="20"/>
              </w:rPr>
            </w:pPr>
            <w:r>
              <w:rPr>
                <w:sz w:val="20"/>
              </w:rPr>
              <w:t>货值金额7000元以上不足1万元的，或者造成农产品质量安全事故的</w:t>
            </w:r>
          </w:p>
        </w:tc>
        <w:tc>
          <w:tcPr>
            <w:tcW w:w="6930" w:type="dxa"/>
          </w:tcPr>
          <w:p w14:paraId="3A218969">
            <w:pPr>
              <w:pStyle w:val="9"/>
              <w:rPr>
                <w:sz w:val="20"/>
              </w:rPr>
            </w:pPr>
          </w:p>
          <w:p w14:paraId="3A53D270">
            <w:pPr>
              <w:pStyle w:val="9"/>
              <w:spacing w:before="2"/>
              <w:rPr>
                <w:sz w:val="16"/>
              </w:rPr>
            </w:pPr>
          </w:p>
          <w:p w14:paraId="3C223623">
            <w:pPr>
              <w:pStyle w:val="9"/>
              <w:spacing w:before="1" w:line="232" w:lineRule="auto"/>
              <w:ind w:left="35" w:right="107"/>
              <w:rPr>
                <w:sz w:val="20"/>
              </w:rPr>
            </w:pPr>
            <w:r>
              <w:rPr>
                <w:spacing w:val="-1"/>
                <w:w w:val="95"/>
                <w:sz w:val="20"/>
              </w:rPr>
              <w:t>责令停止生产经营、追回已经销售的农产品，对违法生产经营的农产品进行无害化处理或者予以监督销毁，没收违法所得；对农产品生产经营者，并可以没</w:t>
            </w:r>
            <w:r>
              <w:rPr>
                <w:sz w:val="20"/>
              </w:rPr>
              <w:t>收用于违法生产经营的工具、设备、原料等物品，并处8万元以上10万元以下罚款；对农户，并处1500元以上2000元以下罚款。</w:t>
            </w:r>
          </w:p>
        </w:tc>
      </w:tr>
      <w:tr w14:paraId="6F0EE1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51" w:hRule="atLeast"/>
        </w:trPr>
        <w:tc>
          <w:tcPr>
            <w:tcW w:w="538" w:type="dxa"/>
            <w:vMerge w:val="continue"/>
            <w:tcBorders>
              <w:top w:val="nil"/>
            </w:tcBorders>
          </w:tcPr>
          <w:p w14:paraId="132D23AD">
            <w:pPr>
              <w:rPr>
                <w:sz w:val="2"/>
                <w:szCs w:val="2"/>
              </w:rPr>
            </w:pPr>
          </w:p>
        </w:tc>
        <w:tc>
          <w:tcPr>
            <w:tcW w:w="857" w:type="dxa"/>
            <w:vMerge w:val="continue"/>
            <w:tcBorders>
              <w:top w:val="nil"/>
            </w:tcBorders>
          </w:tcPr>
          <w:p w14:paraId="1AB593B8">
            <w:pPr>
              <w:rPr>
                <w:sz w:val="2"/>
                <w:szCs w:val="2"/>
              </w:rPr>
            </w:pPr>
          </w:p>
        </w:tc>
        <w:tc>
          <w:tcPr>
            <w:tcW w:w="1299" w:type="dxa"/>
            <w:vMerge w:val="continue"/>
            <w:tcBorders>
              <w:top w:val="nil"/>
            </w:tcBorders>
          </w:tcPr>
          <w:p w14:paraId="7BD6E0A4">
            <w:pPr>
              <w:rPr>
                <w:sz w:val="2"/>
                <w:szCs w:val="2"/>
              </w:rPr>
            </w:pPr>
          </w:p>
        </w:tc>
        <w:tc>
          <w:tcPr>
            <w:tcW w:w="2127" w:type="dxa"/>
          </w:tcPr>
          <w:p w14:paraId="2790F35A">
            <w:pPr>
              <w:pStyle w:val="9"/>
              <w:rPr>
                <w:sz w:val="20"/>
              </w:rPr>
            </w:pPr>
          </w:p>
          <w:p w14:paraId="25BF7B09">
            <w:pPr>
              <w:pStyle w:val="9"/>
              <w:rPr>
                <w:sz w:val="20"/>
              </w:rPr>
            </w:pPr>
          </w:p>
          <w:p w14:paraId="4397AB79">
            <w:pPr>
              <w:pStyle w:val="9"/>
              <w:spacing w:before="9"/>
              <w:rPr>
                <w:sz w:val="18"/>
              </w:rPr>
            </w:pPr>
          </w:p>
          <w:p w14:paraId="2DA660B3">
            <w:pPr>
              <w:pStyle w:val="9"/>
              <w:spacing w:line="230" w:lineRule="auto"/>
              <w:ind w:left="36" w:right="35"/>
              <w:rPr>
                <w:sz w:val="20"/>
              </w:rPr>
            </w:pPr>
            <w:r>
              <w:rPr>
                <w:sz w:val="20"/>
              </w:rPr>
              <w:t>对农产品生产经营者销售含有的致病性寄生虫</w:t>
            </w:r>
          </w:p>
          <w:p w14:paraId="36AC33A2">
            <w:pPr>
              <w:pStyle w:val="9"/>
              <w:spacing w:before="2" w:line="230" w:lineRule="auto"/>
              <w:ind w:left="36" w:right="78"/>
              <w:jc w:val="both"/>
              <w:rPr>
                <w:sz w:val="20"/>
              </w:rPr>
            </w:pPr>
            <w:r>
              <w:rPr>
                <w:spacing w:val="-2"/>
                <w:sz w:val="20"/>
              </w:rPr>
              <w:t>、微生物或者生物毒素不符合农产品质量安全标准的农产品的行政处</w:t>
            </w:r>
            <w:r>
              <w:rPr>
                <w:sz w:val="20"/>
              </w:rPr>
              <w:t>罚</w:t>
            </w:r>
          </w:p>
        </w:tc>
        <w:tc>
          <w:tcPr>
            <w:tcW w:w="6860" w:type="dxa"/>
            <w:vMerge w:val="continue"/>
            <w:tcBorders>
              <w:top w:val="nil"/>
            </w:tcBorders>
          </w:tcPr>
          <w:p w14:paraId="44F73F8A">
            <w:pPr>
              <w:rPr>
                <w:sz w:val="2"/>
                <w:szCs w:val="2"/>
              </w:rPr>
            </w:pPr>
          </w:p>
        </w:tc>
        <w:tc>
          <w:tcPr>
            <w:tcW w:w="1201" w:type="dxa"/>
            <w:vMerge w:val="restart"/>
          </w:tcPr>
          <w:p w14:paraId="19787E4C">
            <w:pPr>
              <w:pStyle w:val="9"/>
              <w:rPr>
                <w:sz w:val="20"/>
              </w:rPr>
            </w:pPr>
          </w:p>
          <w:p w14:paraId="2F907246">
            <w:pPr>
              <w:pStyle w:val="9"/>
              <w:rPr>
                <w:sz w:val="20"/>
              </w:rPr>
            </w:pPr>
          </w:p>
          <w:p w14:paraId="5AB848DC">
            <w:pPr>
              <w:pStyle w:val="9"/>
              <w:rPr>
                <w:sz w:val="20"/>
              </w:rPr>
            </w:pPr>
          </w:p>
          <w:p w14:paraId="2CD4D5D8">
            <w:pPr>
              <w:pStyle w:val="9"/>
              <w:rPr>
                <w:sz w:val="20"/>
              </w:rPr>
            </w:pPr>
          </w:p>
          <w:p w14:paraId="3393472B">
            <w:pPr>
              <w:pStyle w:val="9"/>
              <w:rPr>
                <w:sz w:val="20"/>
              </w:rPr>
            </w:pPr>
          </w:p>
          <w:p w14:paraId="3EFAD7AA">
            <w:pPr>
              <w:pStyle w:val="9"/>
              <w:rPr>
                <w:sz w:val="20"/>
              </w:rPr>
            </w:pPr>
          </w:p>
          <w:p w14:paraId="19E2A08D">
            <w:pPr>
              <w:pStyle w:val="9"/>
              <w:rPr>
                <w:sz w:val="20"/>
              </w:rPr>
            </w:pPr>
          </w:p>
          <w:p w14:paraId="2F587509">
            <w:pPr>
              <w:pStyle w:val="9"/>
              <w:rPr>
                <w:sz w:val="20"/>
              </w:rPr>
            </w:pPr>
          </w:p>
          <w:p w14:paraId="5B801AF3">
            <w:pPr>
              <w:pStyle w:val="9"/>
              <w:rPr>
                <w:sz w:val="20"/>
              </w:rPr>
            </w:pPr>
          </w:p>
          <w:p w14:paraId="452990B1">
            <w:pPr>
              <w:pStyle w:val="9"/>
              <w:rPr>
                <w:sz w:val="20"/>
              </w:rPr>
            </w:pPr>
          </w:p>
          <w:p w14:paraId="4AB9F4FB">
            <w:pPr>
              <w:pStyle w:val="9"/>
              <w:rPr>
                <w:sz w:val="20"/>
              </w:rPr>
            </w:pPr>
          </w:p>
          <w:p w14:paraId="464BBF42">
            <w:pPr>
              <w:pStyle w:val="9"/>
              <w:rPr>
                <w:sz w:val="20"/>
              </w:rPr>
            </w:pPr>
          </w:p>
          <w:p w14:paraId="64D31DBD">
            <w:pPr>
              <w:pStyle w:val="9"/>
              <w:rPr>
                <w:sz w:val="20"/>
              </w:rPr>
            </w:pPr>
          </w:p>
          <w:p w14:paraId="4D00C5E5">
            <w:pPr>
              <w:pStyle w:val="9"/>
              <w:spacing w:before="4"/>
              <w:rPr>
                <w:sz w:val="28"/>
              </w:rPr>
            </w:pPr>
          </w:p>
          <w:p w14:paraId="7C0B3C4A">
            <w:pPr>
              <w:pStyle w:val="9"/>
              <w:spacing w:line="230" w:lineRule="auto"/>
              <w:ind w:left="37" w:right="22"/>
              <w:rPr>
                <w:sz w:val="20"/>
              </w:rPr>
            </w:pPr>
            <w:r>
              <w:rPr>
                <w:sz w:val="20"/>
              </w:rPr>
              <w:t>货值金额1万元以上的</w:t>
            </w:r>
          </w:p>
        </w:tc>
        <w:tc>
          <w:tcPr>
            <w:tcW w:w="2831" w:type="dxa"/>
          </w:tcPr>
          <w:p w14:paraId="6DEBA7F8">
            <w:pPr>
              <w:pStyle w:val="9"/>
              <w:rPr>
                <w:sz w:val="20"/>
              </w:rPr>
            </w:pPr>
          </w:p>
          <w:p w14:paraId="5427F5D8">
            <w:pPr>
              <w:pStyle w:val="9"/>
              <w:rPr>
                <w:sz w:val="20"/>
              </w:rPr>
            </w:pPr>
          </w:p>
          <w:p w14:paraId="36F1B0A0">
            <w:pPr>
              <w:pStyle w:val="9"/>
              <w:rPr>
                <w:sz w:val="20"/>
              </w:rPr>
            </w:pPr>
          </w:p>
          <w:p w14:paraId="2B58A022">
            <w:pPr>
              <w:pStyle w:val="9"/>
              <w:rPr>
                <w:sz w:val="20"/>
              </w:rPr>
            </w:pPr>
          </w:p>
          <w:p w14:paraId="32C9DD30">
            <w:pPr>
              <w:pStyle w:val="9"/>
              <w:spacing w:before="3"/>
              <w:rPr>
                <w:sz w:val="17"/>
              </w:rPr>
            </w:pPr>
          </w:p>
          <w:p w14:paraId="749B8179">
            <w:pPr>
              <w:pStyle w:val="9"/>
              <w:spacing w:line="230" w:lineRule="auto"/>
              <w:ind w:left="36" w:right="139"/>
              <w:rPr>
                <w:sz w:val="20"/>
              </w:rPr>
            </w:pPr>
            <w:r>
              <w:rPr>
                <w:sz w:val="20"/>
              </w:rPr>
              <w:t>货值金额1万元以上不足3万元的</w:t>
            </w:r>
          </w:p>
        </w:tc>
        <w:tc>
          <w:tcPr>
            <w:tcW w:w="6930" w:type="dxa"/>
          </w:tcPr>
          <w:p w14:paraId="0C0C9793">
            <w:pPr>
              <w:pStyle w:val="9"/>
              <w:rPr>
                <w:sz w:val="20"/>
              </w:rPr>
            </w:pPr>
          </w:p>
          <w:p w14:paraId="040FF909">
            <w:pPr>
              <w:pStyle w:val="9"/>
              <w:rPr>
                <w:sz w:val="20"/>
              </w:rPr>
            </w:pPr>
          </w:p>
          <w:p w14:paraId="581CEF1C">
            <w:pPr>
              <w:pStyle w:val="9"/>
              <w:rPr>
                <w:sz w:val="20"/>
              </w:rPr>
            </w:pPr>
          </w:p>
          <w:p w14:paraId="518FBE18">
            <w:pPr>
              <w:pStyle w:val="9"/>
              <w:spacing w:before="12"/>
              <w:rPr>
                <w:sz w:val="17"/>
              </w:rPr>
            </w:pPr>
          </w:p>
          <w:p w14:paraId="04F181A5">
            <w:pPr>
              <w:pStyle w:val="9"/>
              <w:spacing w:line="230" w:lineRule="auto"/>
              <w:ind w:left="35" w:right="102"/>
              <w:jc w:val="both"/>
              <w:rPr>
                <w:sz w:val="20"/>
              </w:rPr>
            </w:pPr>
            <w:r>
              <w:rPr>
                <w:spacing w:val="-1"/>
                <w:w w:val="95"/>
                <w:sz w:val="20"/>
              </w:rPr>
              <w:t>责令停止生产经营、追回已经销售的农产品，对违法生产经营的农产品进行无害化处理或者予以监督销毁，没收违法所得；对农产品生产经营者，并可以没</w:t>
            </w:r>
            <w:r>
              <w:rPr>
                <w:w w:val="95"/>
                <w:sz w:val="20"/>
              </w:rPr>
              <w:t>收用于违法生产经营的工具、设备、原料等物品，并处货值金额10倍以上13</w:t>
            </w:r>
            <w:r>
              <w:rPr>
                <w:spacing w:val="-15"/>
                <w:w w:val="95"/>
                <w:sz w:val="20"/>
              </w:rPr>
              <w:t>倍</w:t>
            </w:r>
            <w:r>
              <w:rPr>
                <w:sz w:val="20"/>
              </w:rPr>
              <w:t>以下罚款；对农户，并处2000元以上3000元以下罚款。</w:t>
            </w:r>
          </w:p>
        </w:tc>
      </w:tr>
      <w:tr w14:paraId="787E04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0" w:hRule="atLeast"/>
        </w:trPr>
        <w:tc>
          <w:tcPr>
            <w:tcW w:w="538" w:type="dxa"/>
            <w:vMerge w:val="continue"/>
            <w:tcBorders>
              <w:top w:val="nil"/>
            </w:tcBorders>
          </w:tcPr>
          <w:p w14:paraId="70E860FB">
            <w:pPr>
              <w:rPr>
                <w:sz w:val="2"/>
                <w:szCs w:val="2"/>
              </w:rPr>
            </w:pPr>
          </w:p>
        </w:tc>
        <w:tc>
          <w:tcPr>
            <w:tcW w:w="857" w:type="dxa"/>
            <w:vMerge w:val="continue"/>
            <w:tcBorders>
              <w:top w:val="nil"/>
            </w:tcBorders>
          </w:tcPr>
          <w:p w14:paraId="0EF61942">
            <w:pPr>
              <w:rPr>
                <w:sz w:val="2"/>
                <w:szCs w:val="2"/>
              </w:rPr>
            </w:pPr>
          </w:p>
        </w:tc>
        <w:tc>
          <w:tcPr>
            <w:tcW w:w="1299" w:type="dxa"/>
            <w:vMerge w:val="continue"/>
            <w:tcBorders>
              <w:top w:val="nil"/>
            </w:tcBorders>
          </w:tcPr>
          <w:p w14:paraId="6855A012">
            <w:pPr>
              <w:rPr>
                <w:sz w:val="2"/>
                <w:szCs w:val="2"/>
              </w:rPr>
            </w:pPr>
          </w:p>
        </w:tc>
        <w:tc>
          <w:tcPr>
            <w:tcW w:w="2127" w:type="dxa"/>
            <w:vMerge w:val="restart"/>
          </w:tcPr>
          <w:p w14:paraId="55BF5DB1">
            <w:pPr>
              <w:pStyle w:val="9"/>
              <w:rPr>
                <w:sz w:val="20"/>
              </w:rPr>
            </w:pPr>
          </w:p>
          <w:p w14:paraId="42A12CBB">
            <w:pPr>
              <w:pStyle w:val="9"/>
              <w:rPr>
                <w:sz w:val="20"/>
              </w:rPr>
            </w:pPr>
          </w:p>
          <w:p w14:paraId="4C9A9D04">
            <w:pPr>
              <w:pStyle w:val="9"/>
              <w:rPr>
                <w:sz w:val="20"/>
              </w:rPr>
            </w:pPr>
          </w:p>
          <w:p w14:paraId="1270E8C6">
            <w:pPr>
              <w:pStyle w:val="9"/>
              <w:rPr>
                <w:sz w:val="20"/>
              </w:rPr>
            </w:pPr>
          </w:p>
          <w:p w14:paraId="593782FA">
            <w:pPr>
              <w:pStyle w:val="9"/>
              <w:rPr>
                <w:sz w:val="20"/>
              </w:rPr>
            </w:pPr>
          </w:p>
          <w:p w14:paraId="4F3A83CE">
            <w:pPr>
              <w:pStyle w:val="9"/>
              <w:rPr>
                <w:sz w:val="20"/>
              </w:rPr>
            </w:pPr>
          </w:p>
          <w:p w14:paraId="3F7FC879">
            <w:pPr>
              <w:pStyle w:val="9"/>
              <w:rPr>
                <w:sz w:val="20"/>
              </w:rPr>
            </w:pPr>
          </w:p>
          <w:p w14:paraId="0763AE20">
            <w:pPr>
              <w:pStyle w:val="9"/>
              <w:spacing w:before="165" w:line="232" w:lineRule="auto"/>
              <w:ind w:left="36" w:right="78"/>
              <w:jc w:val="both"/>
              <w:rPr>
                <w:sz w:val="20"/>
              </w:rPr>
            </w:pPr>
            <w:r>
              <w:rPr>
                <w:spacing w:val="-2"/>
                <w:sz w:val="20"/>
              </w:rPr>
              <w:t>对农产品生产经营者销售其他不符合农产品质量安全标准的农产品的</w:t>
            </w:r>
            <w:r>
              <w:rPr>
                <w:sz w:val="20"/>
              </w:rPr>
              <w:t>行政处罚</w:t>
            </w:r>
          </w:p>
        </w:tc>
        <w:tc>
          <w:tcPr>
            <w:tcW w:w="6860" w:type="dxa"/>
            <w:vMerge w:val="continue"/>
            <w:tcBorders>
              <w:top w:val="nil"/>
            </w:tcBorders>
          </w:tcPr>
          <w:p w14:paraId="01048059">
            <w:pPr>
              <w:rPr>
                <w:sz w:val="2"/>
                <w:szCs w:val="2"/>
              </w:rPr>
            </w:pPr>
          </w:p>
        </w:tc>
        <w:tc>
          <w:tcPr>
            <w:tcW w:w="1201" w:type="dxa"/>
            <w:vMerge w:val="continue"/>
            <w:tcBorders>
              <w:top w:val="nil"/>
            </w:tcBorders>
          </w:tcPr>
          <w:p w14:paraId="428D6D0C">
            <w:pPr>
              <w:rPr>
                <w:sz w:val="2"/>
                <w:szCs w:val="2"/>
              </w:rPr>
            </w:pPr>
          </w:p>
        </w:tc>
        <w:tc>
          <w:tcPr>
            <w:tcW w:w="2831" w:type="dxa"/>
          </w:tcPr>
          <w:p w14:paraId="2AE507ED">
            <w:pPr>
              <w:pStyle w:val="9"/>
              <w:rPr>
                <w:sz w:val="20"/>
              </w:rPr>
            </w:pPr>
          </w:p>
          <w:p w14:paraId="049A9916">
            <w:pPr>
              <w:pStyle w:val="9"/>
              <w:rPr>
                <w:sz w:val="20"/>
              </w:rPr>
            </w:pPr>
          </w:p>
          <w:p w14:paraId="60FA425B">
            <w:pPr>
              <w:pStyle w:val="9"/>
              <w:rPr>
                <w:sz w:val="20"/>
              </w:rPr>
            </w:pPr>
          </w:p>
          <w:p w14:paraId="63BC1676">
            <w:pPr>
              <w:pStyle w:val="9"/>
              <w:spacing w:before="11"/>
              <w:rPr>
                <w:sz w:val="16"/>
              </w:rPr>
            </w:pPr>
          </w:p>
          <w:p w14:paraId="11E9C9F7">
            <w:pPr>
              <w:pStyle w:val="9"/>
              <w:spacing w:line="230" w:lineRule="auto"/>
              <w:ind w:left="36" w:right="139"/>
              <w:rPr>
                <w:sz w:val="20"/>
              </w:rPr>
            </w:pPr>
            <w:r>
              <w:rPr>
                <w:sz w:val="20"/>
              </w:rPr>
              <w:t>货值金额3万元以上不足5万元的</w:t>
            </w:r>
          </w:p>
        </w:tc>
        <w:tc>
          <w:tcPr>
            <w:tcW w:w="6930" w:type="dxa"/>
          </w:tcPr>
          <w:p w14:paraId="12C730D7">
            <w:pPr>
              <w:pStyle w:val="9"/>
              <w:rPr>
                <w:sz w:val="20"/>
              </w:rPr>
            </w:pPr>
          </w:p>
          <w:p w14:paraId="7956E2D6">
            <w:pPr>
              <w:pStyle w:val="9"/>
              <w:rPr>
                <w:sz w:val="20"/>
              </w:rPr>
            </w:pPr>
          </w:p>
          <w:p w14:paraId="5F33DDEB">
            <w:pPr>
              <w:pStyle w:val="9"/>
              <w:spacing w:before="4"/>
              <w:rPr>
                <w:sz w:val="17"/>
              </w:rPr>
            </w:pPr>
          </w:p>
          <w:p w14:paraId="729C77BC">
            <w:pPr>
              <w:pStyle w:val="9"/>
              <w:spacing w:line="232" w:lineRule="auto"/>
              <w:ind w:left="35" w:right="102"/>
              <w:jc w:val="both"/>
              <w:rPr>
                <w:sz w:val="20"/>
              </w:rPr>
            </w:pPr>
            <w:r>
              <w:rPr>
                <w:spacing w:val="-1"/>
                <w:w w:val="95"/>
                <w:sz w:val="20"/>
              </w:rPr>
              <w:t>责令停止生产经营、追回已经销售的农产品，对违法生产经营的农产品进行无害化处理或者予以监督销毁，没收违法所得；对农产品生产经营者，并可以没</w:t>
            </w:r>
            <w:r>
              <w:rPr>
                <w:w w:val="95"/>
                <w:sz w:val="20"/>
              </w:rPr>
              <w:t>收用于违法生产经营的工具、设备、原料等物品，并处货值金额13倍以上17</w:t>
            </w:r>
            <w:r>
              <w:rPr>
                <w:spacing w:val="-15"/>
                <w:w w:val="95"/>
                <w:sz w:val="20"/>
              </w:rPr>
              <w:t>倍</w:t>
            </w:r>
            <w:r>
              <w:rPr>
                <w:sz w:val="20"/>
              </w:rPr>
              <w:t>以下罚款；对农户，并处3000元以上4000元以下罚款。</w:t>
            </w:r>
          </w:p>
        </w:tc>
      </w:tr>
      <w:tr w14:paraId="1D5619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0" w:hRule="atLeast"/>
        </w:trPr>
        <w:tc>
          <w:tcPr>
            <w:tcW w:w="538" w:type="dxa"/>
            <w:vMerge w:val="continue"/>
            <w:tcBorders>
              <w:top w:val="nil"/>
            </w:tcBorders>
          </w:tcPr>
          <w:p w14:paraId="7921D699">
            <w:pPr>
              <w:rPr>
                <w:sz w:val="2"/>
                <w:szCs w:val="2"/>
              </w:rPr>
            </w:pPr>
          </w:p>
        </w:tc>
        <w:tc>
          <w:tcPr>
            <w:tcW w:w="857" w:type="dxa"/>
            <w:vMerge w:val="continue"/>
            <w:tcBorders>
              <w:top w:val="nil"/>
            </w:tcBorders>
          </w:tcPr>
          <w:p w14:paraId="5E7C57A5">
            <w:pPr>
              <w:rPr>
                <w:sz w:val="2"/>
                <w:szCs w:val="2"/>
              </w:rPr>
            </w:pPr>
          </w:p>
        </w:tc>
        <w:tc>
          <w:tcPr>
            <w:tcW w:w="1299" w:type="dxa"/>
            <w:vMerge w:val="continue"/>
            <w:tcBorders>
              <w:top w:val="nil"/>
            </w:tcBorders>
          </w:tcPr>
          <w:p w14:paraId="0A2619FA">
            <w:pPr>
              <w:rPr>
                <w:sz w:val="2"/>
                <w:szCs w:val="2"/>
              </w:rPr>
            </w:pPr>
          </w:p>
        </w:tc>
        <w:tc>
          <w:tcPr>
            <w:tcW w:w="2127" w:type="dxa"/>
            <w:vMerge w:val="continue"/>
            <w:tcBorders>
              <w:top w:val="nil"/>
            </w:tcBorders>
          </w:tcPr>
          <w:p w14:paraId="2CFEF6B4">
            <w:pPr>
              <w:rPr>
                <w:sz w:val="2"/>
                <w:szCs w:val="2"/>
              </w:rPr>
            </w:pPr>
          </w:p>
        </w:tc>
        <w:tc>
          <w:tcPr>
            <w:tcW w:w="6860" w:type="dxa"/>
            <w:vMerge w:val="continue"/>
            <w:tcBorders>
              <w:top w:val="nil"/>
            </w:tcBorders>
          </w:tcPr>
          <w:p w14:paraId="45B41985">
            <w:pPr>
              <w:rPr>
                <w:sz w:val="2"/>
                <w:szCs w:val="2"/>
              </w:rPr>
            </w:pPr>
          </w:p>
        </w:tc>
        <w:tc>
          <w:tcPr>
            <w:tcW w:w="1201" w:type="dxa"/>
            <w:vMerge w:val="continue"/>
            <w:tcBorders>
              <w:top w:val="nil"/>
            </w:tcBorders>
          </w:tcPr>
          <w:p w14:paraId="2311C0A9">
            <w:pPr>
              <w:rPr>
                <w:sz w:val="2"/>
                <w:szCs w:val="2"/>
              </w:rPr>
            </w:pPr>
          </w:p>
        </w:tc>
        <w:tc>
          <w:tcPr>
            <w:tcW w:w="2831" w:type="dxa"/>
          </w:tcPr>
          <w:p w14:paraId="142212D0">
            <w:pPr>
              <w:pStyle w:val="9"/>
              <w:rPr>
                <w:sz w:val="20"/>
              </w:rPr>
            </w:pPr>
          </w:p>
          <w:p w14:paraId="1C5CF746">
            <w:pPr>
              <w:pStyle w:val="9"/>
              <w:rPr>
                <w:sz w:val="20"/>
              </w:rPr>
            </w:pPr>
          </w:p>
          <w:p w14:paraId="763CEB0D">
            <w:pPr>
              <w:pStyle w:val="9"/>
              <w:rPr>
                <w:sz w:val="20"/>
              </w:rPr>
            </w:pPr>
          </w:p>
          <w:p w14:paraId="2EDE36CB">
            <w:pPr>
              <w:pStyle w:val="9"/>
              <w:spacing w:before="10"/>
              <w:rPr>
                <w:sz w:val="16"/>
              </w:rPr>
            </w:pPr>
          </w:p>
          <w:p w14:paraId="62550185">
            <w:pPr>
              <w:pStyle w:val="9"/>
              <w:spacing w:before="1" w:line="230" w:lineRule="auto"/>
              <w:ind w:left="36" w:right="39"/>
              <w:rPr>
                <w:sz w:val="20"/>
              </w:rPr>
            </w:pPr>
            <w:r>
              <w:rPr>
                <w:sz w:val="20"/>
              </w:rPr>
              <w:t>货值金额5万元以上的，或者造成农产品质量安全事故的</w:t>
            </w:r>
          </w:p>
        </w:tc>
        <w:tc>
          <w:tcPr>
            <w:tcW w:w="6930" w:type="dxa"/>
          </w:tcPr>
          <w:p w14:paraId="32393367">
            <w:pPr>
              <w:pStyle w:val="9"/>
              <w:rPr>
                <w:sz w:val="20"/>
              </w:rPr>
            </w:pPr>
          </w:p>
          <w:p w14:paraId="30753F5E">
            <w:pPr>
              <w:pStyle w:val="9"/>
              <w:rPr>
                <w:sz w:val="20"/>
              </w:rPr>
            </w:pPr>
          </w:p>
          <w:p w14:paraId="3BC17265">
            <w:pPr>
              <w:pStyle w:val="9"/>
              <w:spacing w:before="7"/>
              <w:rPr>
                <w:sz w:val="17"/>
              </w:rPr>
            </w:pPr>
          </w:p>
          <w:p w14:paraId="4E8C0983">
            <w:pPr>
              <w:pStyle w:val="9"/>
              <w:spacing w:line="230" w:lineRule="auto"/>
              <w:ind w:left="35" w:right="102"/>
              <w:jc w:val="both"/>
              <w:rPr>
                <w:sz w:val="20"/>
              </w:rPr>
            </w:pPr>
            <w:r>
              <w:rPr>
                <w:spacing w:val="-1"/>
                <w:w w:val="95"/>
                <w:sz w:val="20"/>
              </w:rPr>
              <w:t>责令停止生产经营、追回已经销售的农产品，对违法生产经营的农产品进行无害化处理或者予以监督销毁，没收违法所得；对农产品生产经营者，并可以没</w:t>
            </w:r>
            <w:r>
              <w:rPr>
                <w:w w:val="95"/>
                <w:sz w:val="20"/>
              </w:rPr>
              <w:t>收用于违法生产经营的工具、设备、原料等物品，并处货值金额17倍以上20</w:t>
            </w:r>
            <w:r>
              <w:rPr>
                <w:spacing w:val="-15"/>
                <w:w w:val="95"/>
                <w:sz w:val="20"/>
              </w:rPr>
              <w:t>倍</w:t>
            </w:r>
            <w:r>
              <w:rPr>
                <w:sz w:val="20"/>
              </w:rPr>
              <w:t>以下罚款；对农户，并处4000元以上5000元以下罚款。</w:t>
            </w:r>
          </w:p>
        </w:tc>
      </w:tr>
    </w:tbl>
    <w:p w14:paraId="11C560EF">
      <w:pPr>
        <w:spacing w:after="0" w:line="230" w:lineRule="auto"/>
        <w:jc w:val="both"/>
        <w:rPr>
          <w:sz w:val="20"/>
        </w:rPr>
        <w:sectPr>
          <w:pgSz w:w="23820" w:h="16840" w:orient="landscape"/>
          <w:pgMar w:top="820" w:right="420" w:bottom="880" w:left="460" w:header="0" w:footer="695"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6930"/>
      </w:tblGrid>
      <w:tr w14:paraId="44EEF9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4CB661D5">
            <w:pPr>
              <w:pStyle w:val="9"/>
              <w:spacing w:before="7"/>
              <w:rPr>
                <w:sz w:val="17"/>
              </w:rPr>
            </w:pPr>
          </w:p>
          <w:p w14:paraId="1169919A">
            <w:pPr>
              <w:pStyle w:val="9"/>
              <w:ind w:left="76"/>
              <w:rPr>
                <w:b/>
                <w:sz w:val="20"/>
              </w:rPr>
            </w:pPr>
            <w:r>
              <w:rPr>
                <w:b/>
                <w:sz w:val="20"/>
              </w:rPr>
              <w:t>序号</w:t>
            </w:r>
          </w:p>
        </w:tc>
        <w:tc>
          <w:tcPr>
            <w:tcW w:w="857" w:type="dxa"/>
          </w:tcPr>
          <w:p w14:paraId="4179416A">
            <w:pPr>
              <w:pStyle w:val="9"/>
              <w:spacing w:before="111" w:line="230" w:lineRule="auto"/>
              <w:ind w:left="234" w:right="199"/>
              <w:rPr>
                <w:b/>
                <w:sz w:val="20"/>
              </w:rPr>
            </w:pPr>
            <w:r>
              <w:rPr>
                <w:b/>
                <w:sz w:val="20"/>
              </w:rPr>
              <w:t>事项类别</w:t>
            </w:r>
          </w:p>
        </w:tc>
        <w:tc>
          <w:tcPr>
            <w:tcW w:w="3426" w:type="dxa"/>
            <w:gridSpan w:val="2"/>
          </w:tcPr>
          <w:p w14:paraId="6A90A8F6">
            <w:pPr>
              <w:pStyle w:val="9"/>
              <w:spacing w:before="7"/>
              <w:rPr>
                <w:sz w:val="17"/>
              </w:rPr>
            </w:pPr>
          </w:p>
          <w:p w14:paraId="351EDB89">
            <w:pPr>
              <w:pStyle w:val="9"/>
              <w:ind w:left="1297" w:right="1265"/>
              <w:jc w:val="center"/>
              <w:rPr>
                <w:b/>
                <w:sz w:val="20"/>
              </w:rPr>
            </w:pPr>
            <w:r>
              <w:rPr>
                <w:b/>
                <w:sz w:val="20"/>
              </w:rPr>
              <w:t>事项名称</w:t>
            </w:r>
          </w:p>
        </w:tc>
        <w:tc>
          <w:tcPr>
            <w:tcW w:w="6860" w:type="dxa"/>
          </w:tcPr>
          <w:p w14:paraId="4C7E0D15">
            <w:pPr>
              <w:pStyle w:val="9"/>
              <w:spacing w:before="7"/>
              <w:rPr>
                <w:sz w:val="17"/>
              </w:rPr>
            </w:pPr>
          </w:p>
          <w:p w14:paraId="0373735F">
            <w:pPr>
              <w:pStyle w:val="9"/>
              <w:ind w:left="3012" w:right="2984"/>
              <w:jc w:val="center"/>
              <w:rPr>
                <w:b/>
                <w:sz w:val="20"/>
              </w:rPr>
            </w:pPr>
            <w:r>
              <w:rPr>
                <w:b/>
                <w:sz w:val="20"/>
              </w:rPr>
              <w:t>实施依据</w:t>
            </w:r>
          </w:p>
        </w:tc>
        <w:tc>
          <w:tcPr>
            <w:tcW w:w="4032" w:type="dxa"/>
            <w:gridSpan w:val="2"/>
          </w:tcPr>
          <w:p w14:paraId="68916D69">
            <w:pPr>
              <w:pStyle w:val="9"/>
              <w:spacing w:before="7"/>
              <w:rPr>
                <w:sz w:val="17"/>
              </w:rPr>
            </w:pPr>
          </w:p>
          <w:p w14:paraId="37ADE390">
            <w:pPr>
              <w:pStyle w:val="9"/>
              <w:ind w:left="1597" w:right="1571"/>
              <w:jc w:val="center"/>
              <w:rPr>
                <w:b/>
                <w:sz w:val="20"/>
              </w:rPr>
            </w:pPr>
            <w:r>
              <w:rPr>
                <w:b/>
                <w:sz w:val="20"/>
              </w:rPr>
              <w:t>适用情形</w:t>
            </w:r>
          </w:p>
        </w:tc>
        <w:tc>
          <w:tcPr>
            <w:tcW w:w="6930" w:type="dxa"/>
          </w:tcPr>
          <w:p w14:paraId="5E92578E">
            <w:pPr>
              <w:pStyle w:val="9"/>
              <w:spacing w:before="7"/>
              <w:rPr>
                <w:sz w:val="17"/>
              </w:rPr>
            </w:pPr>
          </w:p>
          <w:p w14:paraId="36338A16">
            <w:pPr>
              <w:pStyle w:val="9"/>
              <w:ind w:left="3041" w:right="3017"/>
              <w:jc w:val="center"/>
              <w:rPr>
                <w:b/>
                <w:sz w:val="20"/>
              </w:rPr>
            </w:pPr>
            <w:r>
              <w:rPr>
                <w:b/>
                <w:sz w:val="20"/>
              </w:rPr>
              <w:t>裁量标准</w:t>
            </w:r>
          </w:p>
        </w:tc>
      </w:tr>
      <w:tr w14:paraId="1F0994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67" w:hRule="atLeast"/>
        </w:trPr>
        <w:tc>
          <w:tcPr>
            <w:tcW w:w="538" w:type="dxa"/>
            <w:vMerge w:val="restart"/>
          </w:tcPr>
          <w:p w14:paraId="3EBD3FD0">
            <w:pPr>
              <w:pStyle w:val="9"/>
              <w:rPr>
                <w:sz w:val="20"/>
              </w:rPr>
            </w:pPr>
          </w:p>
          <w:p w14:paraId="2BDF2DCA">
            <w:pPr>
              <w:pStyle w:val="9"/>
              <w:rPr>
                <w:sz w:val="20"/>
              </w:rPr>
            </w:pPr>
          </w:p>
          <w:p w14:paraId="4D8FA412">
            <w:pPr>
              <w:pStyle w:val="9"/>
              <w:rPr>
                <w:sz w:val="20"/>
              </w:rPr>
            </w:pPr>
          </w:p>
          <w:p w14:paraId="18B01831">
            <w:pPr>
              <w:pStyle w:val="9"/>
              <w:rPr>
                <w:sz w:val="20"/>
              </w:rPr>
            </w:pPr>
          </w:p>
          <w:p w14:paraId="5BF0D06F">
            <w:pPr>
              <w:pStyle w:val="9"/>
              <w:rPr>
                <w:sz w:val="20"/>
              </w:rPr>
            </w:pPr>
          </w:p>
          <w:p w14:paraId="43A5E168">
            <w:pPr>
              <w:pStyle w:val="9"/>
              <w:rPr>
                <w:sz w:val="20"/>
              </w:rPr>
            </w:pPr>
          </w:p>
          <w:p w14:paraId="0C5F8F55">
            <w:pPr>
              <w:pStyle w:val="9"/>
              <w:rPr>
                <w:sz w:val="20"/>
              </w:rPr>
            </w:pPr>
          </w:p>
          <w:p w14:paraId="35869912">
            <w:pPr>
              <w:pStyle w:val="9"/>
              <w:rPr>
                <w:sz w:val="20"/>
              </w:rPr>
            </w:pPr>
          </w:p>
          <w:p w14:paraId="10E74A16">
            <w:pPr>
              <w:pStyle w:val="9"/>
              <w:rPr>
                <w:sz w:val="20"/>
              </w:rPr>
            </w:pPr>
          </w:p>
          <w:p w14:paraId="7E6021CA">
            <w:pPr>
              <w:pStyle w:val="9"/>
              <w:rPr>
                <w:sz w:val="20"/>
              </w:rPr>
            </w:pPr>
          </w:p>
          <w:p w14:paraId="2C89FC99">
            <w:pPr>
              <w:pStyle w:val="9"/>
              <w:rPr>
                <w:sz w:val="20"/>
              </w:rPr>
            </w:pPr>
          </w:p>
          <w:p w14:paraId="51E44689">
            <w:pPr>
              <w:pStyle w:val="9"/>
              <w:rPr>
                <w:sz w:val="20"/>
              </w:rPr>
            </w:pPr>
          </w:p>
          <w:p w14:paraId="66E06341">
            <w:pPr>
              <w:pStyle w:val="9"/>
              <w:rPr>
                <w:sz w:val="20"/>
              </w:rPr>
            </w:pPr>
          </w:p>
          <w:p w14:paraId="6744E7AD">
            <w:pPr>
              <w:pStyle w:val="9"/>
              <w:rPr>
                <w:sz w:val="20"/>
              </w:rPr>
            </w:pPr>
          </w:p>
          <w:p w14:paraId="33A4DF1E">
            <w:pPr>
              <w:pStyle w:val="9"/>
              <w:rPr>
                <w:sz w:val="20"/>
              </w:rPr>
            </w:pPr>
          </w:p>
          <w:p w14:paraId="782A1457">
            <w:pPr>
              <w:pStyle w:val="9"/>
              <w:rPr>
                <w:sz w:val="20"/>
              </w:rPr>
            </w:pPr>
          </w:p>
          <w:p w14:paraId="238A028A">
            <w:pPr>
              <w:pStyle w:val="9"/>
              <w:rPr>
                <w:sz w:val="20"/>
              </w:rPr>
            </w:pPr>
          </w:p>
          <w:p w14:paraId="64F377C7">
            <w:pPr>
              <w:pStyle w:val="9"/>
              <w:rPr>
                <w:sz w:val="20"/>
              </w:rPr>
            </w:pPr>
          </w:p>
          <w:p w14:paraId="65C18867">
            <w:pPr>
              <w:pStyle w:val="9"/>
              <w:rPr>
                <w:sz w:val="20"/>
              </w:rPr>
            </w:pPr>
          </w:p>
          <w:p w14:paraId="78321733">
            <w:pPr>
              <w:pStyle w:val="9"/>
              <w:rPr>
                <w:sz w:val="20"/>
              </w:rPr>
            </w:pPr>
          </w:p>
          <w:p w14:paraId="1BDCC2C4">
            <w:pPr>
              <w:pStyle w:val="9"/>
              <w:rPr>
                <w:sz w:val="20"/>
              </w:rPr>
            </w:pPr>
          </w:p>
          <w:p w14:paraId="3BA2729B">
            <w:pPr>
              <w:pStyle w:val="9"/>
              <w:rPr>
                <w:sz w:val="20"/>
              </w:rPr>
            </w:pPr>
          </w:p>
          <w:p w14:paraId="3E6E51B7">
            <w:pPr>
              <w:pStyle w:val="9"/>
              <w:spacing w:before="8"/>
              <w:rPr>
                <w:sz w:val="22"/>
              </w:rPr>
            </w:pPr>
          </w:p>
          <w:p w14:paraId="588CF2F1">
            <w:pPr>
              <w:pStyle w:val="9"/>
              <w:spacing w:before="1"/>
              <w:ind w:left="126"/>
              <w:rPr>
                <w:sz w:val="20"/>
              </w:rPr>
            </w:pPr>
            <w:r>
              <w:rPr>
                <w:sz w:val="20"/>
              </w:rPr>
              <w:t>163</w:t>
            </w:r>
          </w:p>
        </w:tc>
        <w:tc>
          <w:tcPr>
            <w:tcW w:w="857" w:type="dxa"/>
            <w:vMerge w:val="restart"/>
          </w:tcPr>
          <w:p w14:paraId="4D2A346C">
            <w:pPr>
              <w:pStyle w:val="9"/>
              <w:rPr>
                <w:sz w:val="20"/>
              </w:rPr>
            </w:pPr>
          </w:p>
          <w:p w14:paraId="3425DA74">
            <w:pPr>
              <w:pStyle w:val="9"/>
              <w:rPr>
                <w:sz w:val="20"/>
              </w:rPr>
            </w:pPr>
          </w:p>
          <w:p w14:paraId="7D9540BF">
            <w:pPr>
              <w:pStyle w:val="9"/>
              <w:rPr>
                <w:sz w:val="20"/>
              </w:rPr>
            </w:pPr>
          </w:p>
          <w:p w14:paraId="74C148F8">
            <w:pPr>
              <w:pStyle w:val="9"/>
              <w:rPr>
                <w:sz w:val="20"/>
              </w:rPr>
            </w:pPr>
          </w:p>
          <w:p w14:paraId="4F20255B">
            <w:pPr>
              <w:pStyle w:val="9"/>
              <w:rPr>
                <w:sz w:val="20"/>
              </w:rPr>
            </w:pPr>
          </w:p>
          <w:p w14:paraId="5C6276F7">
            <w:pPr>
              <w:pStyle w:val="9"/>
              <w:rPr>
                <w:sz w:val="20"/>
              </w:rPr>
            </w:pPr>
          </w:p>
          <w:p w14:paraId="30C21962">
            <w:pPr>
              <w:pStyle w:val="9"/>
              <w:rPr>
                <w:sz w:val="20"/>
              </w:rPr>
            </w:pPr>
          </w:p>
          <w:p w14:paraId="07F0ADFE">
            <w:pPr>
              <w:pStyle w:val="9"/>
              <w:rPr>
                <w:sz w:val="20"/>
              </w:rPr>
            </w:pPr>
          </w:p>
          <w:p w14:paraId="1A02CF9B">
            <w:pPr>
              <w:pStyle w:val="9"/>
              <w:rPr>
                <w:sz w:val="20"/>
              </w:rPr>
            </w:pPr>
          </w:p>
          <w:p w14:paraId="75802A5A">
            <w:pPr>
              <w:pStyle w:val="9"/>
              <w:rPr>
                <w:sz w:val="20"/>
              </w:rPr>
            </w:pPr>
          </w:p>
          <w:p w14:paraId="7BEECFC4">
            <w:pPr>
              <w:pStyle w:val="9"/>
              <w:rPr>
                <w:sz w:val="20"/>
              </w:rPr>
            </w:pPr>
          </w:p>
          <w:p w14:paraId="702C8C79">
            <w:pPr>
              <w:pStyle w:val="9"/>
              <w:rPr>
                <w:sz w:val="20"/>
              </w:rPr>
            </w:pPr>
          </w:p>
          <w:p w14:paraId="02B0C949">
            <w:pPr>
              <w:pStyle w:val="9"/>
              <w:rPr>
                <w:sz w:val="20"/>
              </w:rPr>
            </w:pPr>
          </w:p>
          <w:p w14:paraId="5077A7E7">
            <w:pPr>
              <w:pStyle w:val="9"/>
              <w:rPr>
                <w:sz w:val="20"/>
              </w:rPr>
            </w:pPr>
          </w:p>
          <w:p w14:paraId="59DA0525">
            <w:pPr>
              <w:pStyle w:val="9"/>
              <w:rPr>
                <w:sz w:val="20"/>
              </w:rPr>
            </w:pPr>
          </w:p>
          <w:p w14:paraId="3BDAA185">
            <w:pPr>
              <w:pStyle w:val="9"/>
              <w:rPr>
                <w:sz w:val="20"/>
              </w:rPr>
            </w:pPr>
          </w:p>
          <w:p w14:paraId="73847004">
            <w:pPr>
              <w:pStyle w:val="9"/>
              <w:rPr>
                <w:sz w:val="20"/>
              </w:rPr>
            </w:pPr>
          </w:p>
          <w:p w14:paraId="536A9A23">
            <w:pPr>
              <w:pStyle w:val="9"/>
              <w:rPr>
                <w:sz w:val="20"/>
              </w:rPr>
            </w:pPr>
          </w:p>
          <w:p w14:paraId="7F090532">
            <w:pPr>
              <w:pStyle w:val="9"/>
              <w:rPr>
                <w:sz w:val="20"/>
              </w:rPr>
            </w:pPr>
          </w:p>
          <w:p w14:paraId="7EB8F0A3">
            <w:pPr>
              <w:pStyle w:val="9"/>
              <w:rPr>
                <w:sz w:val="20"/>
              </w:rPr>
            </w:pPr>
          </w:p>
          <w:p w14:paraId="04BDD98C">
            <w:pPr>
              <w:pStyle w:val="9"/>
              <w:rPr>
                <w:sz w:val="20"/>
              </w:rPr>
            </w:pPr>
          </w:p>
          <w:p w14:paraId="6569CA41">
            <w:pPr>
              <w:pStyle w:val="9"/>
              <w:spacing w:before="10"/>
              <w:rPr>
                <w:sz w:val="23"/>
              </w:rPr>
            </w:pPr>
          </w:p>
          <w:p w14:paraId="5921FD24">
            <w:pPr>
              <w:pStyle w:val="9"/>
              <w:spacing w:line="232" w:lineRule="auto"/>
              <w:ind w:left="138" w:right="99"/>
              <w:jc w:val="center"/>
              <w:rPr>
                <w:sz w:val="20"/>
              </w:rPr>
            </w:pPr>
            <w:r>
              <w:rPr>
                <w:sz w:val="20"/>
              </w:rPr>
              <w:t>农产品质量安全</w:t>
            </w:r>
          </w:p>
        </w:tc>
        <w:tc>
          <w:tcPr>
            <w:tcW w:w="1299" w:type="dxa"/>
            <w:vMerge w:val="restart"/>
          </w:tcPr>
          <w:p w14:paraId="609912B4">
            <w:pPr>
              <w:pStyle w:val="9"/>
              <w:rPr>
                <w:sz w:val="20"/>
              </w:rPr>
            </w:pPr>
          </w:p>
          <w:p w14:paraId="162779B9">
            <w:pPr>
              <w:pStyle w:val="9"/>
              <w:rPr>
                <w:sz w:val="20"/>
              </w:rPr>
            </w:pPr>
          </w:p>
          <w:p w14:paraId="1E930376">
            <w:pPr>
              <w:pStyle w:val="9"/>
              <w:rPr>
                <w:sz w:val="20"/>
              </w:rPr>
            </w:pPr>
          </w:p>
          <w:p w14:paraId="2000CCF2">
            <w:pPr>
              <w:pStyle w:val="9"/>
              <w:rPr>
                <w:sz w:val="20"/>
              </w:rPr>
            </w:pPr>
          </w:p>
          <w:p w14:paraId="0CD7C4B2">
            <w:pPr>
              <w:pStyle w:val="9"/>
              <w:rPr>
                <w:sz w:val="20"/>
              </w:rPr>
            </w:pPr>
          </w:p>
          <w:p w14:paraId="276F0CA4">
            <w:pPr>
              <w:pStyle w:val="9"/>
              <w:rPr>
                <w:sz w:val="20"/>
              </w:rPr>
            </w:pPr>
          </w:p>
          <w:p w14:paraId="71C19AB7">
            <w:pPr>
              <w:pStyle w:val="9"/>
              <w:rPr>
                <w:sz w:val="20"/>
              </w:rPr>
            </w:pPr>
          </w:p>
          <w:p w14:paraId="527D15A8">
            <w:pPr>
              <w:pStyle w:val="9"/>
              <w:rPr>
                <w:sz w:val="20"/>
              </w:rPr>
            </w:pPr>
          </w:p>
          <w:p w14:paraId="7069CD5D">
            <w:pPr>
              <w:pStyle w:val="9"/>
              <w:rPr>
                <w:sz w:val="20"/>
              </w:rPr>
            </w:pPr>
          </w:p>
          <w:p w14:paraId="68B41A65">
            <w:pPr>
              <w:pStyle w:val="9"/>
              <w:rPr>
                <w:sz w:val="20"/>
              </w:rPr>
            </w:pPr>
          </w:p>
          <w:p w14:paraId="78224F7E">
            <w:pPr>
              <w:pStyle w:val="9"/>
              <w:rPr>
                <w:sz w:val="20"/>
              </w:rPr>
            </w:pPr>
          </w:p>
          <w:p w14:paraId="32C65559">
            <w:pPr>
              <w:pStyle w:val="9"/>
              <w:rPr>
                <w:sz w:val="20"/>
              </w:rPr>
            </w:pPr>
          </w:p>
          <w:p w14:paraId="3C276061">
            <w:pPr>
              <w:pStyle w:val="9"/>
              <w:rPr>
                <w:sz w:val="20"/>
              </w:rPr>
            </w:pPr>
          </w:p>
          <w:p w14:paraId="41759AEF">
            <w:pPr>
              <w:pStyle w:val="9"/>
              <w:rPr>
                <w:sz w:val="20"/>
              </w:rPr>
            </w:pPr>
          </w:p>
          <w:p w14:paraId="76833926">
            <w:pPr>
              <w:pStyle w:val="9"/>
              <w:rPr>
                <w:sz w:val="20"/>
              </w:rPr>
            </w:pPr>
          </w:p>
          <w:p w14:paraId="3CACF7B4">
            <w:pPr>
              <w:pStyle w:val="9"/>
              <w:rPr>
                <w:sz w:val="20"/>
              </w:rPr>
            </w:pPr>
          </w:p>
          <w:p w14:paraId="1C7A4245">
            <w:pPr>
              <w:pStyle w:val="9"/>
              <w:rPr>
                <w:sz w:val="20"/>
              </w:rPr>
            </w:pPr>
          </w:p>
          <w:p w14:paraId="72AF6DAF">
            <w:pPr>
              <w:pStyle w:val="9"/>
              <w:spacing w:before="10"/>
              <w:rPr>
                <w:sz w:val="26"/>
              </w:rPr>
            </w:pPr>
          </w:p>
          <w:p w14:paraId="204DA5C5">
            <w:pPr>
              <w:pStyle w:val="9"/>
              <w:spacing w:before="1" w:line="230" w:lineRule="auto"/>
              <w:ind w:left="39" w:right="43"/>
              <w:jc w:val="both"/>
              <w:rPr>
                <w:sz w:val="20"/>
              </w:rPr>
            </w:pPr>
            <w:r>
              <w:rPr>
                <w:spacing w:val="-3"/>
                <w:sz w:val="20"/>
              </w:rPr>
              <w:t>对农产品生产经营者在农产品生产场所以及生产活动中使用的设施、设备、消毒剂</w:t>
            </w:r>
          </w:p>
          <w:p w14:paraId="7EB7407B">
            <w:pPr>
              <w:pStyle w:val="9"/>
              <w:spacing w:before="7" w:line="230" w:lineRule="auto"/>
              <w:ind w:left="39" w:right="43"/>
              <w:jc w:val="both"/>
              <w:rPr>
                <w:sz w:val="20"/>
              </w:rPr>
            </w:pPr>
            <w:r>
              <w:rPr>
                <w:spacing w:val="-3"/>
                <w:sz w:val="20"/>
              </w:rPr>
              <w:t>、洗涤剂等不符合国家有关质量安全规定等行为的行政</w:t>
            </w:r>
            <w:r>
              <w:rPr>
                <w:sz w:val="20"/>
              </w:rPr>
              <w:t>处罚</w:t>
            </w:r>
          </w:p>
        </w:tc>
        <w:tc>
          <w:tcPr>
            <w:tcW w:w="2127" w:type="dxa"/>
            <w:vMerge w:val="restart"/>
          </w:tcPr>
          <w:p w14:paraId="54B6A194">
            <w:pPr>
              <w:pStyle w:val="9"/>
              <w:rPr>
                <w:sz w:val="20"/>
              </w:rPr>
            </w:pPr>
          </w:p>
          <w:p w14:paraId="78C28616">
            <w:pPr>
              <w:pStyle w:val="9"/>
              <w:rPr>
                <w:sz w:val="20"/>
              </w:rPr>
            </w:pPr>
          </w:p>
          <w:p w14:paraId="5BA471F7">
            <w:pPr>
              <w:pStyle w:val="9"/>
              <w:rPr>
                <w:sz w:val="20"/>
              </w:rPr>
            </w:pPr>
          </w:p>
          <w:p w14:paraId="0DEB4102">
            <w:pPr>
              <w:pStyle w:val="9"/>
              <w:rPr>
                <w:sz w:val="20"/>
              </w:rPr>
            </w:pPr>
          </w:p>
          <w:p w14:paraId="47BF48AA">
            <w:pPr>
              <w:pStyle w:val="9"/>
              <w:rPr>
                <w:sz w:val="20"/>
              </w:rPr>
            </w:pPr>
          </w:p>
          <w:p w14:paraId="692CEBA0">
            <w:pPr>
              <w:pStyle w:val="9"/>
              <w:rPr>
                <w:sz w:val="20"/>
              </w:rPr>
            </w:pPr>
          </w:p>
          <w:p w14:paraId="7A2B081B">
            <w:pPr>
              <w:pStyle w:val="9"/>
              <w:rPr>
                <w:sz w:val="20"/>
              </w:rPr>
            </w:pPr>
          </w:p>
          <w:p w14:paraId="44AE6D32">
            <w:pPr>
              <w:pStyle w:val="9"/>
              <w:spacing w:before="11"/>
              <w:rPr>
                <w:sz w:val="18"/>
              </w:rPr>
            </w:pPr>
          </w:p>
          <w:p w14:paraId="7AA409F6">
            <w:pPr>
              <w:pStyle w:val="9"/>
              <w:spacing w:before="1" w:line="230" w:lineRule="auto"/>
              <w:ind w:left="36" w:right="76"/>
              <w:jc w:val="both"/>
              <w:rPr>
                <w:sz w:val="20"/>
              </w:rPr>
            </w:pPr>
            <w:r>
              <w:rPr>
                <w:spacing w:val="-2"/>
                <w:sz w:val="20"/>
              </w:rPr>
              <w:t>对农产品生产经营者在农产品生产场所以及生产活动中使用的设施、设备、消毒剂、洗涤剂等不符合国家有关质量</w:t>
            </w:r>
            <w:r>
              <w:rPr>
                <w:sz w:val="20"/>
              </w:rPr>
              <w:t>安全规定的行政处罚</w:t>
            </w:r>
          </w:p>
        </w:tc>
        <w:tc>
          <w:tcPr>
            <w:tcW w:w="6860" w:type="dxa"/>
            <w:vMerge w:val="restart"/>
          </w:tcPr>
          <w:p w14:paraId="118380A7">
            <w:pPr>
              <w:pStyle w:val="9"/>
              <w:rPr>
                <w:sz w:val="20"/>
              </w:rPr>
            </w:pPr>
          </w:p>
          <w:p w14:paraId="1AC6DD34">
            <w:pPr>
              <w:pStyle w:val="9"/>
              <w:rPr>
                <w:sz w:val="20"/>
              </w:rPr>
            </w:pPr>
          </w:p>
          <w:p w14:paraId="270CE578">
            <w:pPr>
              <w:pStyle w:val="9"/>
              <w:rPr>
                <w:sz w:val="20"/>
              </w:rPr>
            </w:pPr>
          </w:p>
          <w:p w14:paraId="701F1FF6">
            <w:pPr>
              <w:pStyle w:val="9"/>
              <w:rPr>
                <w:sz w:val="20"/>
              </w:rPr>
            </w:pPr>
          </w:p>
          <w:p w14:paraId="41B4A481">
            <w:pPr>
              <w:pStyle w:val="9"/>
              <w:rPr>
                <w:sz w:val="20"/>
              </w:rPr>
            </w:pPr>
          </w:p>
          <w:p w14:paraId="0B89D11E">
            <w:pPr>
              <w:pStyle w:val="9"/>
              <w:rPr>
                <w:sz w:val="20"/>
              </w:rPr>
            </w:pPr>
          </w:p>
          <w:p w14:paraId="29FA0D7A">
            <w:pPr>
              <w:pStyle w:val="9"/>
              <w:rPr>
                <w:sz w:val="20"/>
              </w:rPr>
            </w:pPr>
          </w:p>
          <w:p w14:paraId="563893CE">
            <w:pPr>
              <w:pStyle w:val="9"/>
              <w:rPr>
                <w:sz w:val="20"/>
              </w:rPr>
            </w:pPr>
          </w:p>
          <w:p w14:paraId="479BF917">
            <w:pPr>
              <w:pStyle w:val="9"/>
              <w:rPr>
                <w:sz w:val="20"/>
              </w:rPr>
            </w:pPr>
          </w:p>
          <w:p w14:paraId="6B7B87E7">
            <w:pPr>
              <w:pStyle w:val="9"/>
              <w:rPr>
                <w:sz w:val="20"/>
              </w:rPr>
            </w:pPr>
          </w:p>
          <w:p w14:paraId="047A6945">
            <w:pPr>
              <w:pStyle w:val="9"/>
              <w:rPr>
                <w:sz w:val="20"/>
              </w:rPr>
            </w:pPr>
          </w:p>
          <w:p w14:paraId="5B97D098">
            <w:pPr>
              <w:pStyle w:val="9"/>
              <w:rPr>
                <w:sz w:val="20"/>
              </w:rPr>
            </w:pPr>
          </w:p>
          <w:p w14:paraId="339009AF">
            <w:pPr>
              <w:pStyle w:val="9"/>
              <w:rPr>
                <w:sz w:val="20"/>
              </w:rPr>
            </w:pPr>
          </w:p>
          <w:p w14:paraId="0888BA16">
            <w:pPr>
              <w:pStyle w:val="9"/>
              <w:rPr>
                <w:sz w:val="20"/>
              </w:rPr>
            </w:pPr>
          </w:p>
          <w:p w14:paraId="51DF6E99">
            <w:pPr>
              <w:pStyle w:val="9"/>
              <w:rPr>
                <w:sz w:val="20"/>
              </w:rPr>
            </w:pPr>
          </w:p>
          <w:p w14:paraId="74EFDC2B">
            <w:pPr>
              <w:pStyle w:val="9"/>
              <w:rPr>
                <w:sz w:val="20"/>
              </w:rPr>
            </w:pPr>
          </w:p>
          <w:p w14:paraId="41CC8622">
            <w:pPr>
              <w:pStyle w:val="9"/>
              <w:spacing w:before="11"/>
              <w:rPr>
                <w:sz w:val="26"/>
              </w:rPr>
            </w:pPr>
          </w:p>
          <w:p w14:paraId="2BBD015C">
            <w:pPr>
              <w:pStyle w:val="9"/>
              <w:spacing w:line="252" w:lineRule="exact"/>
              <w:ind w:left="38"/>
              <w:rPr>
                <w:b/>
                <w:sz w:val="20"/>
              </w:rPr>
            </w:pPr>
            <w:r>
              <w:rPr>
                <w:b/>
                <w:sz w:val="20"/>
              </w:rPr>
              <w:t>《中华人民共和国农产品质量安全法》(2022修订)</w:t>
            </w:r>
          </w:p>
          <w:p w14:paraId="01AD80AC">
            <w:pPr>
              <w:pStyle w:val="9"/>
              <w:spacing w:before="4" w:line="230" w:lineRule="auto"/>
              <w:ind w:left="38" w:right="33"/>
              <w:rPr>
                <w:sz w:val="20"/>
              </w:rPr>
            </w:pPr>
            <w:r>
              <w:rPr>
                <w:b/>
                <w:spacing w:val="3"/>
                <w:w w:val="98"/>
                <w:sz w:val="20"/>
              </w:rPr>
              <w:t xml:space="preserve"> </w:t>
            </w:r>
            <w:r>
              <w:rPr>
                <w:b/>
                <w:spacing w:val="14"/>
                <w:sz w:val="20"/>
              </w:rPr>
              <w:t xml:space="preserve">第七十二条 </w:t>
            </w:r>
            <w:r>
              <w:rPr>
                <w:sz w:val="20"/>
              </w:rPr>
              <w:t>违反本法规定，农产品生产经营者有下列行为之一的，由县</w:t>
            </w:r>
            <w:r>
              <w:rPr>
                <w:spacing w:val="-1"/>
                <w:w w:val="95"/>
                <w:sz w:val="20"/>
              </w:rPr>
              <w:t>级以上地方人民政府农业农村主管部门责令停止生产经营、追回已经销售的农产品，对违法生产经营的农产品进行无害化处理或者予以监督销毁，没收违法所得，并可以没收用于违法生产经营的工具、设备、原料等物品；违法生产经营的农产品货值金额不足一万元的，并处五千元以上五万元以下罚款，货值金额一万元以上的，并处货值金额五倍以上十倍以下罚款；对农户，并处三百元</w:t>
            </w:r>
            <w:r>
              <w:rPr>
                <w:w w:val="95"/>
                <w:sz w:val="20"/>
              </w:rPr>
              <w:t>以上三千元以下罚款：（一）</w:t>
            </w:r>
            <w:r>
              <w:rPr>
                <w:spacing w:val="-1"/>
                <w:w w:val="95"/>
                <w:sz w:val="20"/>
              </w:rPr>
              <w:t>在农产品生产场所以及生产活动中使用的设施、</w:t>
            </w:r>
            <w:r>
              <w:rPr>
                <w:w w:val="95"/>
                <w:sz w:val="20"/>
              </w:rPr>
              <w:t>设备、消毒剂、洗涤剂等不符合国家有关质量安全规定；（二）</w:t>
            </w:r>
            <w:r>
              <w:rPr>
                <w:spacing w:val="-3"/>
                <w:w w:val="95"/>
                <w:sz w:val="20"/>
              </w:rPr>
              <w:t>未按照国家有</w:t>
            </w:r>
            <w:r>
              <w:rPr>
                <w:spacing w:val="-1"/>
                <w:w w:val="95"/>
                <w:sz w:val="20"/>
              </w:rPr>
              <w:t>关强制性标准或者其他农产品质量安全规定使用保鲜剂、防腐剂、添加剂、包装材料等，或者使用的保鲜剂、防腐剂、添加剂、包装材料等不符合国家有关</w:t>
            </w:r>
            <w:r>
              <w:rPr>
                <w:w w:val="95"/>
                <w:sz w:val="20"/>
              </w:rPr>
              <w:t>强制性标准或者其他质量安全规定；（三）</w:t>
            </w:r>
            <w:r>
              <w:rPr>
                <w:spacing w:val="-2"/>
                <w:w w:val="95"/>
                <w:sz w:val="20"/>
              </w:rPr>
              <w:t>将农产品与有毒有害物质一同储存</w:t>
            </w:r>
          </w:p>
          <w:p w14:paraId="52647C65">
            <w:pPr>
              <w:pStyle w:val="9"/>
              <w:spacing w:before="2"/>
              <w:ind w:left="38"/>
              <w:rPr>
                <w:sz w:val="20"/>
              </w:rPr>
            </w:pPr>
            <w:r>
              <w:rPr>
                <w:sz w:val="20"/>
              </w:rPr>
              <w:t>、运输。</w:t>
            </w:r>
          </w:p>
        </w:tc>
        <w:tc>
          <w:tcPr>
            <w:tcW w:w="1201" w:type="dxa"/>
            <w:vMerge w:val="restart"/>
          </w:tcPr>
          <w:p w14:paraId="48418E2A">
            <w:pPr>
              <w:pStyle w:val="9"/>
              <w:rPr>
                <w:sz w:val="20"/>
              </w:rPr>
            </w:pPr>
          </w:p>
          <w:p w14:paraId="2ED2555E">
            <w:pPr>
              <w:pStyle w:val="9"/>
              <w:rPr>
                <w:sz w:val="20"/>
              </w:rPr>
            </w:pPr>
          </w:p>
          <w:p w14:paraId="209BFAC4">
            <w:pPr>
              <w:pStyle w:val="9"/>
              <w:rPr>
                <w:sz w:val="20"/>
              </w:rPr>
            </w:pPr>
          </w:p>
          <w:p w14:paraId="009C582B">
            <w:pPr>
              <w:pStyle w:val="9"/>
              <w:rPr>
                <w:sz w:val="20"/>
              </w:rPr>
            </w:pPr>
          </w:p>
          <w:p w14:paraId="4A3AECC5">
            <w:pPr>
              <w:pStyle w:val="9"/>
              <w:rPr>
                <w:sz w:val="20"/>
              </w:rPr>
            </w:pPr>
          </w:p>
          <w:p w14:paraId="01CBD144">
            <w:pPr>
              <w:pStyle w:val="9"/>
              <w:rPr>
                <w:sz w:val="20"/>
              </w:rPr>
            </w:pPr>
          </w:p>
          <w:p w14:paraId="4A76EA58">
            <w:pPr>
              <w:pStyle w:val="9"/>
              <w:rPr>
                <w:sz w:val="20"/>
              </w:rPr>
            </w:pPr>
          </w:p>
          <w:p w14:paraId="7D0ACA96">
            <w:pPr>
              <w:pStyle w:val="9"/>
              <w:rPr>
                <w:sz w:val="20"/>
              </w:rPr>
            </w:pPr>
          </w:p>
          <w:p w14:paraId="2E1B4572">
            <w:pPr>
              <w:pStyle w:val="9"/>
              <w:rPr>
                <w:sz w:val="20"/>
              </w:rPr>
            </w:pPr>
          </w:p>
          <w:p w14:paraId="17A0CD00">
            <w:pPr>
              <w:pStyle w:val="9"/>
              <w:spacing w:before="6"/>
              <w:rPr>
                <w:sz w:val="17"/>
              </w:rPr>
            </w:pPr>
          </w:p>
          <w:p w14:paraId="3CBCAB26">
            <w:pPr>
              <w:pStyle w:val="9"/>
              <w:spacing w:line="230" w:lineRule="auto"/>
              <w:ind w:left="37" w:right="105"/>
              <w:rPr>
                <w:sz w:val="20"/>
              </w:rPr>
            </w:pPr>
            <w:r>
              <w:rPr>
                <w:sz w:val="20"/>
              </w:rPr>
              <w:t>货值金额不足1万元的</w:t>
            </w:r>
          </w:p>
        </w:tc>
        <w:tc>
          <w:tcPr>
            <w:tcW w:w="2831" w:type="dxa"/>
          </w:tcPr>
          <w:p w14:paraId="4DC5BC6F">
            <w:pPr>
              <w:pStyle w:val="9"/>
              <w:rPr>
                <w:sz w:val="20"/>
              </w:rPr>
            </w:pPr>
          </w:p>
          <w:p w14:paraId="1700DECE">
            <w:pPr>
              <w:pStyle w:val="9"/>
              <w:rPr>
                <w:sz w:val="20"/>
              </w:rPr>
            </w:pPr>
          </w:p>
          <w:p w14:paraId="45A780D2">
            <w:pPr>
              <w:pStyle w:val="9"/>
              <w:spacing w:before="9"/>
              <w:rPr>
                <w:sz w:val="27"/>
              </w:rPr>
            </w:pPr>
          </w:p>
          <w:p w14:paraId="36FDFEB0">
            <w:pPr>
              <w:pStyle w:val="9"/>
              <w:ind w:left="36"/>
              <w:rPr>
                <w:sz w:val="20"/>
              </w:rPr>
            </w:pPr>
            <w:r>
              <w:rPr>
                <w:sz w:val="20"/>
              </w:rPr>
              <w:t>货值金额不足3000元的</w:t>
            </w:r>
          </w:p>
        </w:tc>
        <w:tc>
          <w:tcPr>
            <w:tcW w:w="6930" w:type="dxa"/>
          </w:tcPr>
          <w:p w14:paraId="2C82D3CA">
            <w:pPr>
              <w:pStyle w:val="9"/>
              <w:rPr>
                <w:sz w:val="20"/>
              </w:rPr>
            </w:pPr>
          </w:p>
          <w:p w14:paraId="74685F68">
            <w:pPr>
              <w:pStyle w:val="9"/>
              <w:spacing w:before="7"/>
              <w:rPr>
                <w:sz w:val="19"/>
              </w:rPr>
            </w:pPr>
          </w:p>
          <w:p w14:paraId="338742B7">
            <w:pPr>
              <w:pStyle w:val="9"/>
              <w:spacing w:line="230" w:lineRule="auto"/>
              <w:ind w:left="35" w:right="107"/>
              <w:rPr>
                <w:sz w:val="20"/>
              </w:rPr>
            </w:pPr>
            <w:r>
              <w:rPr>
                <w:spacing w:val="-1"/>
                <w:w w:val="95"/>
                <w:sz w:val="20"/>
              </w:rPr>
              <w:t>责令停止生产经营、追回已经销售的农产品，对违法生产经营的农产品进行无害化处理或者予以监督销毁，没收违法所得；对农产品生产经营者，并可以没</w:t>
            </w:r>
            <w:r>
              <w:rPr>
                <w:sz w:val="20"/>
              </w:rPr>
              <w:t>收用于违法生产经营的工具、设备、原料等物品，并处5000元以上2万元以下罚款；对农户，并处300元以上600元以下罚款。</w:t>
            </w:r>
          </w:p>
        </w:tc>
      </w:tr>
      <w:tr w14:paraId="34FC3C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67" w:hRule="atLeast"/>
        </w:trPr>
        <w:tc>
          <w:tcPr>
            <w:tcW w:w="538" w:type="dxa"/>
            <w:vMerge w:val="continue"/>
            <w:tcBorders>
              <w:top w:val="nil"/>
            </w:tcBorders>
          </w:tcPr>
          <w:p w14:paraId="71F8E789">
            <w:pPr>
              <w:rPr>
                <w:sz w:val="2"/>
                <w:szCs w:val="2"/>
              </w:rPr>
            </w:pPr>
          </w:p>
        </w:tc>
        <w:tc>
          <w:tcPr>
            <w:tcW w:w="857" w:type="dxa"/>
            <w:vMerge w:val="continue"/>
            <w:tcBorders>
              <w:top w:val="nil"/>
            </w:tcBorders>
          </w:tcPr>
          <w:p w14:paraId="06759D8C">
            <w:pPr>
              <w:rPr>
                <w:sz w:val="2"/>
                <w:szCs w:val="2"/>
              </w:rPr>
            </w:pPr>
          </w:p>
        </w:tc>
        <w:tc>
          <w:tcPr>
            <w:tcW w:w="1299" w:type="dxa"/>
            <w:vMerge w:val="continue"/>
            <w:tcBorders>
              <w:top w:val="nil"/>
            </w:tcBorders>
          </w:tcPr>
          <w:p w14:paraId="6DF52CCB">
            <w:pPr>
              <w:rPr>
                <w:sz w:val="2"/>
                <w:szCs w:val="2"/>
              </w:rPr>
            </w:pPr>
          </w:p>
        </w:tc>
        <w:tc>
          <w:tcPr>
            <w:tcW w:w="2127" w:type="dxa"/>
            <w:vMerge w:val="continue"/>
            <w:tcBorders>
              <w:top w:val="nil"/>
            </w:tcBorders>
          </w:tcPr>
          <w:p w14:paraId="4407255C">
            <w:pPr>
              <w:rPr>
                <w:sz w:val="2"/>
                <w:szCs w:val="2"/>
              </w:rPr>
            </w:pPr>
          </w:p>
        </w:tc>
        <w:tc>
          <w:tcPr>
            <w:tcW w:w="6860" w:type="dxa"/>
            <w:vMerge w:val="continue"/>
            <w:tcBorders>
              <w:top w:val="nil"/>
            </w:tcBorders>
          </w:tcPr>
          <w:p w14:paraId="005D048B">
            <w:pPr>
              <w:rPr>
                <w:sz w:val="2"/>
                <w:szCs w:val="2"/>
              </w:rPr>
            </w:pPr>
          </w:p>
        </w:tc>
        <w:tc>
          <w:tcPr>
            <w:tcW w:w="1201" w:type="dxa"/>
            <w:vMerge w:val="continue"/>
            <w:tcBorders>
              <w:top w:val="nil"/>
            </w:tcBorders>
          </w:tcPr>
          <w:p w14:paraId="0EA6F991">
            <w:pPr>
              <w:rPr>
                <w:sz w:val="2"/>
                <w:szCs w:val="2"/>
              </w:rPr>
            </w:pPr>
          </w:p>
        </w:tc>
        <w:tc>
          <w:tcPr>
            <w:tcW w:w="2831" w:type="dxa"/>
          </w:tcPr>
          <w:p w14:paraId="74F8F559">
            <w:pPr>
              <w:pStyle w:val="9"/>
              <w:rPr>
                <w:sz w:val="20"/>
              </w:rPr>
            </w:pPr>
          </w:p>
          <w:p w14:paraId="43235D8D">
            <w:pPr>
              <w:pStyle w:val="9"/>
              <w:rPr>
                <w:sz w:val="20"/>
              </w:rPr>
            </w:pPr>
          </w:p>
          <w:p w14:paraId="69C8BA09">
            <w:pPr>
              <w:pStyle w:val="9"/>
              <w:spacing w:before="10"/>
              <w:rPr>
                <w:sz w:val="18"/>
              </w:rPr>
            </w:pPr>
          </w:p>
          <w:p w14:paraId="73C8D6AD">
            <w:pPr>
              <w:pStyle w:val="9"/>
              <w:spacing w:before="1" w:line="230" w:lineRule="auto"/>
              <w:ind w:left="36" w:right="175"/>
              <w:rPr>
                <w:sz w:val="20"/>
              </w:rPr>
            </w:pPr>
            <w:r>
              <w:rPr>
                <w:sz w:val="20"/>
              </w:rPr>
              <w:t>货值金额3000元以上不足7000 元的</w:t>
            </w:r>
          </w:p>
        </w:tc>
        <w:tc>
          <w:tcPr>
            <w:tcW w:w="6930" w:type="dxa"/>
          </w:tcPr>
          <w:p w14:paraId="4E9C3708">
            <w:pPr>
              <w:pStyle w:val="9"/>
              <w:rPr>
                <w:sz w:val="20"/>
              </w:rPr>
            </w:pPr>
          </w:p>
          <w:p w14:paraId="72E7DBA3">
            <w:pPr>
              <w:pStyle w:val="9"/>
              <w:spacing w:before="7"/>
              <w:rPr>
                <w:sz w:val="19"/>
              </w:rPr>
            </w:pPr>
          </w:p>
          <w:p w14:paraId="4420EF53">
            <w:pPr>
              <w:pStyle w:val="9"/>
              <w:spacing w:line="230" w:lineRule="auto"/>
              <w:ind w:left="35" w:right="100"/>
              <w:jc w:val="both"/>
              <w:rPr>
                <w:sz w:val="20"/>
              </w:rPr>
            </w:pPr>
            <w:r>
              <w:rPr>
                <w:w w:val="95"/>
                <w:sz w:val="20"/>
              </w:rPr>
              <w:t>责令停止生产经营、追回已经销售的农产品，对违法生产经营的农产品进行无害化处理或者予以监督销毁，没收违法所得；对农产品生产经营者，并可以没收用于违法生产经营的工具、设备、原料等物品，并处2万元以上3.5</w:t>
            </w:r>
            <w:r>
              <w:rPr>
                <w:spacing w:val="-4"/>
                <w:w w:val="95"/>
                <w:sz w:val="20"/>
              </w:rPr>
              <w:t>万元以下</w:t>
            </w:r>
            <w:r>
              <w:rPr>
                <w:sz w:val="20"/>
              </w:rPr>
              <w:t>罚款；对农户，并处600元以上900元以下罚款。</w:t>
            </w:r>
          </w:p>
        </w:tc>
      </w:tr>
      <w:tr w14:paraId="3FAED2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7" w:hRule="atLeast"/>
        </w:trPr>
        <w:tc>
          <w:tcPr>
            <w:tcW w:w="538" w:type="dxa"/>
            <w:vMerge w:val="continue"/>
            <w:tcBorders>
              <w:top w:val="nil"/>
            </w:tcBorders>
          </w:tcPr>
          <w:p w14:paraId="4343160A">
            <w:pPr>
              <w:rPr>
                <w:sz w:val="2"/>
                <w:szCs w:val="2"/>
              </w:rPr>
            </w:pPr>
          </w:p>
        </w:tc>
        <w:tc>
          <w:tcPr>
            <w:tcW w:w="857" w:type="dxa"/>
            <w:vMerge w:val="continue"/>
            <w:tcBorders>
              <w:top w:val="nil"/>
            </w:tcBorders>
          </w:tcPr>
          <w:p w14:paraId="5BB5CA03">
            <w:pPr>
              <w:rPr>
                <w:sz w:val="2"/>
                <w:szCs w:val="2"/>
              </w:rPr>
            </w:pPr>
          </w:p>
        </w:tc>
        <w:tc>
          <w:tcPr>
            <w:tcW w:w="1299" w:type="dxa"/>
            <w:vMerge w:val="continue"/>
            <w:tcBorders>
              <w:top w:val="nil"/>
            </w:tcBorders>
          </w:tcPr>
          <w:p w14:paraId="6B3D7FF0">
            <w:pPr>
              <w:rPr>
                <w:sz w:val="2"/>
                <w:szCs w:val="2"/>
              </w:rPr>
            </w:pPr>
          </w:p>
        </w:tc>
        <w:tc>
          <w:tcPr>
            <w:tcW w:w="2127" w:type="dxa"/>
            <w:vMerge w:val="continue"/>
            <w:tcBorders>
              <w:top w:val="nil"/>
            </w:tcBorders>
          </w:tcPr>
          <w:p w14:paraId="1323A6F5">
            <w:pPr>
              <w:rPr>
                <w:sz w:val="2"/>
                <w:szCs w:val="2"/>
              </w:rPr>
            </w:pPr>
          </w:p>
        </w:tc>
        <w:tc>
          <w:tcPr>
            <w:tcW w:w="6860" w:type="dxa"/>
            <w:vMerge w:val="continue"/>
            <w:tcBorders>
              <w:top w:val="nil"/>
            </w:tcBorders>
          </w:tcPr>
          <w:p w14:paraId="622DD575">
            <w:pPr>
              <w:rPr>
                <w:sz w:val="2"/>
                <w:szCs w:val="2"/>
              </w:rPr>
            </w:pPr>
          </w:p>
        </w:tc>
        <w:tc>
          <w:tcPr>
            <w:tcW w:w="1201" w:type="dxa"/>
            <w:vMerge w:val="continue"/>
            <w:tcBorders>
              <w:top w:val="nil"/>
            </w:tcBorders>
          </w:tcPr>
          <w:p w14:paraId="5A3602C0">
            <w:pPr>
              <w:rPr>
                <w:sz w:val="2"/>
                <w:szCs w:val="2"/>
              </w:rPr>
            </w:pPr>
          </w:p>
        </w:tc>
        <w:tc>
          <w:tcPr>
            <w:tcW w:w="2831" w:type="dxa"/>
          </w:tcPr>
          <w:p w14:paraId="583ACEC2">
            <w:pPr>
              <w:pStyle w:val="9"/>
              <w:rPr>
                <w:sz w:val="20"/>
              </w:rPr>
            </w:pPr>
          </w:p>
          <w:p w14:paraId="72512278">
            <w:pPr>
              <w:pStyle w:val="9"/>
              <w:spacing w:before="4"/>
              <w:rPr>
                <w:sz w:val="22"/>
              </w:rPr>
            </w:pPr>
          </w:p>
          <w:p w14:paraId="65D2111C">
            <w:pPr>
              <w:pStyle w:val="9"/>
              <w:spacing w:line="230" w:lineRule="auto"/>
              <w:ind w:left="36" w:right="37"/>
              <w:rPr>
                <w:sz w:val="20"/>
              </w:rPr>
            </w:pPr>
            <w:r>
              <w:rPr>
                <w:sz w:val="20"/>
              </w:rPr>
              <w:t>货值金额7000元以上不足1万元的</w:t>
            </w:r>
          </w:p>
        </w:tc>
        <w:tc>
          <w:tcPr>
            <w:tcW w:w="6930" w:type="dxa"/>
          </w:tcPr>
          <w:p w14:paraId="690D0F50">
            <w:pPr>
              <w:pStyle w:val="9"/>
              <w:spacing w:before="11"/>
              <w:rPr>
                <w:sz w:val="22"/>
              </w:rPr>
            </w:pPr>
          </w:p>
          <w:p w14:paraId="24061CDB">
            <w:pPr>
              <w:pStyle w:val="9"/>
              <w:spacing w:before="1" w:line="232" w:lineRule="auto"/>
              <w:ind w:left="35" w:right="100"/>
              <w:jc w:val="both"/>
              <w:rPr>
                <w:sz w:val="20"/>
              </w:rPr>
            </w:pPr>
            <w:r>
              <w:rPr>
                <w:w w:val="95"/>
                <w:sz w:val="20"/>
              </w:rPr>
              <w:t>责令停止生产经营、追回已经销售的农产品，对违法生产经营的农产品进行无害化处理或者予以监督销毁，没收违法所得；对农产品生产经营者，并可以没收用于违法生产经营的工具、设备、原料等物品，并处3.5万元以上5</w:t>
            </w:r>
            <w:r>
              <w:rPr>
                <w:spacing w:val="-4"/>
                <w:w w:val="95"/>
                <w:sz w:val="20"/>
              </w:rPr>
              <w:t>万元以下</w:t>
            </w:r>
            <w:r>
              <w:rPr>
                <w:sz w:val="20"/>
              </w:rPr>
              <w:t>罚款；对农户，并处900元以上1200元以下罚款。</w:t>
            </w:r>
          </w:p>
        </w:tc>
      </w:tr>
      <w:tr w14:paraId="209DFC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4" w:hRule="atLeast"/>
        </w:trPr>
        <w:tc>
          <w:tcPr>
            <w:tcW w:w="538" w:type="dxa"/>
            <w:vMerge w:val="continue"/>
            <w:tcBorders>
              <w:top w:val="nil"/>
            </w:tcBorders>
          </w:tcPr>
          <w:p w14:paraId="51CE1478">
            <w:pPr>
              <w:rPr>
                <w:sz w:val="2"/>
                <w:szCs w:val="2"/>
              </w:rPr>
            </w:pPr>
          </w:p>
        </w:tc>
        <w:tc>
          <w:tcPr>
            <w:tcW w:w="857" w:type="dxa"/>
            <w:vMerge w:val="continue"/>
            <w:tcBorders>
              <w:top w:val="nil"/>
            </w:tcBorders>
          </w:tcPr>
          <w:p w14:paraId="558B04F6">
            <w:pPr>
              <w:rPr>
                <w:sz w:val="2"/>
                <w:szCs w:val="2"/>
              </w:rPr>
            </w:pPr>
          </w:p>
        </w:tc>
        <w:tc>
          <w:tcPr>
            <w:tcW w:w="1299" w:type="dxa"/>
            <w:vMerge w:val="continue"/>
            <w:tcBorders>
              <w:top w:val="nil"/>
            </w:tcBorders>
          </w:tcPr>
          <w:p w14:paraId="1CC7870B">
            <w:pPr>
              <w:rPr>
                <w:sz w:val="2"/>
                <w:szCs w:val="2"/>
              </w:rPr>
            </w:pPr>
          </w:p>
        </w:tc>
        <w:tc>
          <w:tcPr>
            <w:tcW w:w="2127" w:type="dxa"/>
          </w:tcPr>
          <w:p w14:paraId="145B3A10">
            <w:pPr>
              <w:pStyle w:val="9"/>
              <w:rPr>
                <w:sz w:val="20"/>
              </w:rPr>
            </w:pPr>
          </w:p>
          <w:p w14:paraId="2E22678B">
            <w:pPr>
              <w:pStyle w:val="9"/>
              <w:spacing w:before="11"/>
              <w:rPr>
                <w:sz w:val="17"/>
              </w:rPr>
            </w:pPr>
          </w:p>
          <w:p w14:paraId="7D971AC0">
            <w:pPr>
              <w:pStyle w:val="9"/>
              <w:spacing w:line="230" w:lineRule="auto"/>
              <w:ind w:left="36" w:right="76"/>
              <w:jc w:val="both"/>
              <w:rPr>
                <w:sz w:val="20"/>
              </w:rPr>
            </w:pPr>
            <w:r>
              <w:rPr>
                <w:spacing w:val="-2"/>
                <w:sz w:val="20"/>
              </w:rPr>
              <w:t>对农产品生产经营者未按照国家有关强制性标准或者其他农产品质量安全规定使用保鲜剂、防腐剂、添加剂、包装材料等，或者使用的保鲜剂、防腐剂、添加剂</w:t>
            </w:r>
          </w:p>
          <w:p w14:paraId="6BE9649D">
            <w:pPr>
              <w:pStyle w:val="9"/>
              <w:spacing w:before="8" w:line="230" w:lineRule="auto"/>
              <w:ind w:left="36" w:right="78"/>
              <w:jc w:val="both"/>
              <w:rPr>
                <w:sz w:val="20"/>
              </w:rPr>
            </w:pPr>
            <w:r>
              <w:rPr>
                <w:spacing w:val="-2"/>
                <w:sz w:val="20"/>
              </w:rPr>
              <w:t>、包装材料等不符合国家有关强制性标准或者其他质量安全规定的行</w:t>
            </w:r>
            <w:r>
              <w:rPr>
                <w:sz w:val="20"/>
              </w:rPr>
              <w:t>政处罚</w:t>
            </w:r>
          </w:p>
        </w:tc>
        <w:tc>
          <w:tcPr>
            <w:tcW w:w="6860" w:type="dxa"/>
            <w:vMerge w:val="continue"/>
            <w:tcBorders>
              <w:top w:val="nil"/>
            </w:tcBorders>
          </w:tcPr>
          <w:p w14:paraId="055ABDEA">
            <w:pPr>
              <w:rPr>
                <w:sz w:val="2"/>
                <w:szCs w:val="2"/>
              </w:rPr>
            </w:pPr>
          </w:p>
        </w:tc>
        <w:tc>
          <w:tcPr>
            <w:tcW w:w="1201" w:type="dxa"/>
            <w:vMerge w:val="restart"/>
          </w:tcPr>
          <w:p w14:paraId="1BC4DA7B">
            <w:pPr>
              <w:pStyle w:val="9"/>
              <w:rPr>
                <w:sz w:val="20"/>
              </w:rPr>
            </w:pPr>
          </w:p>
          <w:p w14:paraId="54419D0B">
            <w:pPr>
              <w:pStyle w:val="9"/>
              <w:rPr>
                <w:sz w:val="20"/>
              </w:rPr>
            </w:pPr>
          </w:p>
          <w:p w14:paraId="3C7C07E9">
            <w:pPr>
              <w:pStyle w:val="9"/>
              <w:rPr>
                <w:sz w:val="20"/>
              </w:rPr>
            </w:pPr>
          </w:p>
          <w:p w14:paraId="51FB1E9A">
            <w:pPr>
              <w:pStyle w:val="9"/>
              <w:rPr>
                <w:sz w:val="20"/>
              </w:rPr>
            </w:pPr>
          </w:p>
          <w:p w14:paraId="1F3EB214">
            <w:pPr>
              <w:pStyle w:val="9"/>
              <w:rPr>
                <w:sz w:val="20"/>
              </w:rPr>
            </w:pPr>
          </w:p>
          <w:p w14:paraId="1526A0AA">
            <w:pPr>
              <w:pStyle w:val="9"/>
              <w:rPr>
                <w:sz w:val="20"/>
              </w:rPr>
            </w:pPr>
          </w:p>
          <w:p w14:paraId="7BD1FB78">
            <w:pPr>
              <w:pStyle w:val="9"/>
              <w:rPr>
                <w:sz w:val="20"/>
              </w:rPr>
            </w:pPr>
          </w:p>
          <w:p w14:paraId="10893DA2">
            <w:pPr>
              <w:pStyle w:val="9"/>
              <w:rPr>
                <w:sz w:val="20"/>
              </w:rPr>
            </w:pPr>
          </w:p>
          <w:p w14:paraId="3422CB95">
            <w:pPr>
              <w:pStyle w:val="9"/>
              <w:rPr>
                <w:sz w:val="20"/>
              </w:rPr>
            </w:pPr>
          </w:p>
          <w:p w14:paraId="73D4219B">
            <w:pPr>
              <w:pStyle w:val="9"/>
              <w:rPr>
                <w:sz w:val="20"/>
              </w:rPr>
            </w:pPr>
          </w:p>
          <w:p w14:paraId="2EDAE263">
            <w:pPr>
              <w:pStyle w:val="9"/>
              <w:rPr>
                <w:sz w:val="20"/>
              </w:rPr>
            </w:pPr>
          </w:p>
          <w:p w14:paraId="455CA2A4">
            <w:pPr>
              <w:pStyle w:val="9"/>
              <w:spacing w:before="5"/>
              <w:rPr>
                <w:sz w:val="17"/>
              </w:rPr>
            </w:pPr>
          </w:p>
          <w:p w14:paraId="4F3AC352">
            <w:pPr>
              <w:pStyle w:val="9"/>
              <w:spacing w:line="230" w:lineRule="auto"/>
              <w:ind w:left="37" w:right="22"/>
              <w:rPr>
                <w:sz w:val="20"/>
              </w:rPr>
            </w:pPr>
            <w:r>
              <w:rPr>
                <w:sz w:val="20"/>
              </w:rPr>
              <w:t>货值金额1万元以上的</w:t>
            </w:r>
          </w:p>
        </w:tc>
        <w:tc>
          <w:tcPr>
            <w:tcW w:w="2831" w:type="dxa"/>
          </w:tcPr>
          <w:p w14:paraId="68A35346">
            <w:pPr>
              <w:pStyle w:val="9"/>
              <w:rPr>
                <w:sz w:val="20"/>
              </w:rPr>
            </w:pPr>
          </w:p>
          <w:p w14:paraId="2CFA3F55">
            <w:pPr>
              <w:pStyle w:val="9"/>
              <w:rPr>
                <w:sz w:val="20"/>
              </w:rPr>
            </w:pPr>
          </w:p>
          <w:p w14:paraId="494B78EA">
            <w:pPr>
              <w:pStyle w:val="9"/>
              <w:rPr>
                <w:sz w:val="20"/>
              </w:rPr>
            </w:pPr>
          </w:p>
          <w:p w14:paraId="3B68A4F1">
            <w:pPr>
              <w:pStyle w:val="9"/>
              <w:rPr>
                <w:sz w:val="20"/>
              </w:rPr>
            </w:pPr>
          </w:p>
          <w:p w14:paraId="728972CB">
            <w:pPr>
              <w:pStyle w:val="9"/>
              <w:rPr>
                <w:sz w:val="20"/>
              </w:rPr>
            </w:pPr>
          </w:p>
          <w:p w14:paraId="16DE74E5">
            <w:pPr>
              <w:pStyle w:val="9"/>
              <w:spacing w:before="7"/>
              <w:rPr>
                <w:sz w:val="24"/>
              </w:rPr>
            </w:pPr>
          </w:p>
          <w:p w14:paraId="7E642821">
            <w:pPr>
              <w:pStyle w:val="9"/>
              <w:spacing w:before="1" w:line="230" w:lineRule="auto"/>
              <w:ind w:left="36" w:right="139"/>
              <w:rPr>
                <w:sz w:val="20"/>
              </w:rPr>
            </w:pPr>
            <w:r>
              <w:rPr>
                <w:sz w:val="20"/>
              </w:rPr>
              <w:t>货值金额1万元以上不足3万元的</w:t>
            </w:r>
          </w:p>
        </w:tc>
        <w:tc>
          <w:tcPr>
            <w:tcW w:w="6930" w:type="dxa"/>
          </w:tcPr>
          <w:p w14:paraId="3810A737">
            <w:pPr>
              <w:pStyle w:val="9"/>
              <w:rPr>
                <w:sz w:val="20"/>
              </w:rPr>
            </w:pPr>
          </w:p>
          <w:p w14:paraId="32F31F91">
            <w:pPr>
              <w:pStyle w:val="9"/>
              <w:rPr>
                <w:sz w:val="20"/>
              </w:rPr>
            </w:pPr>
          </w:p>
          <w:p w14:paraId="567B59E4">
            <w:pPr>
              <w:pStyle w:val="9"/>
              <w:rPr>
                <w:sz w:val="20"/>
              </w:rPr>
            </w:pPr>
          </w:p>
          <w:p w14:paraId="25BEADD7">
            <w:pPr>
              <w:pStyle w:val="9"/>
              <w:rPr>
                <w:sz w:val="20"/>
              </w:rPr>
            </w:pPr>
          </w:p>
          <w:p w14:paraId="0C9942D6">
            <w:pPr>
              <w:pStyle w:val="9"/>
              <w:spacing w:before="4"/>
              <w:rPr>
                <w:sz w:val="25"/>
              </w:rPr>
            </w:pPr>
          </w:p>
          <w:p w14:paraId="493BD5DB">
            <w:pPr>
              <w:pStyle w:val="9"/>
              <w:spacing w:line="230" w:lineRule="auto"/>
              <w:ind w:left="35" w:right="105"/>
              <w:jc w:val="both"/>
              <w:rPr>
                <w:sz w:val="20"/>
              </w:rPr>
            </w:pPr>
            <w:r>
              <w:rPr>
                <w:spacing w:val="-1"/>
                <w:w w:val="95"/>
                <w:sz w:val="20"/>
              </w:rPr>
              <w:t>责令停止生产经营、追回已经销售的农产品，对违法生产经营的农产品进行无害化处理或者予以监督销毁，没收违法所得；对农产品生产经营者，并可以没</w:t>
            </w:r>
            <w:r>
              <w:rPr>
                <w:w w:val="95"/>
                <w:sz w:val="20"/>
              </w:rPr>
              <w:t>收用于违法生产经营的工具、设备、原料等物品，并处货值金额5倍以上6</w:t>
            </w:r>
            <w:r>
              <w:rPr>
                <w:spacing w:val="-8"/>
                <w:w w:val="95"/>
                <w:sz w:val="20"/>
              </w:rPr>
              <w:t>倍以</w:t>
            </w:r>
            <w:r>
              <w:rPr>
                <w:sz w:val="20"/>
              </w:rPr>
              <w:t>下罚款；对农户，并处1200元以上1800元以下罚款。</w:t>
            </w:r>
          </w:p>
        </w:tc>
      </w:tr>
      <w:tr w14:paraId="3A9D52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4" w:hRule="atLeast"/>
        </w:trPr>
        <w:tc>
          <w:tcPr>
            <w:tcW w:w="538" w:type="dxa"/>
            <w:vMerge w:val="continue"/>
            <w:tcBorders>
              <w:top w:val="nil"/>
            </w:tcBorders>
          </w:tcPr>
          <w:p w14:paraId="73B6E5A7">
            <w:pPr>
              <w:rPr>
                <w:sz w:val="2"/>
                <w:szCs w:val="2"/>
              </w:rPr>
            </w:pPr>
          </w:p>
        </w:tc>
        <w:tc>
          <w:tcPr>
            <w:tcW w:w="857" w:type="dxa"/>
            <w:vMerge w:val="continue"/>
            <w:tcBorders>
              <w:top w:val="nil"/>
            </w:tcBorders>
          </w:tcPr>
          <w:p w14:paraId="7F33ABBF">
            <w:pPr>
              <w:rPr>
                <w:sz w:val="2"/>
                <w:szCs w:val="2"/>
              </w:rPr>
            </w:pPr>
          </w:p>
        </w:tc>
        <w:tc>
          <w:tcPr>
            <w:tcW w:w="1299" w:type="dxa"/>
            <w:vMerge w:val="continue"/>
            <w:tcBorders>
              <w:top w:val="nil"/>
            </w:tcBorders>
          </w:tcPr>
          <w:p w14:paraId="3627F244">
            <w:pPr>
              <w:rPr>
                <w:sz w:val="2"/>
                <w:szCs w:val="2"/>
              </w:rPr>
            </w:pPr>
          </w:p>
        </w:tc>
        <w:tc>
          <w:tcPr>
            <w:tcW w:w="2127" w:type="dxa"/>
            <w:vMerge w:val="restart"/>
          </w:tcPr>
          <w:p w14:paraId="43A300D5">
            <w:pPr>
              <w:pStyle w:val="9"/>
              <w:rPr>
                <w:sz w:val="20"/>
              </w:rPr>
            </w:pPr>
          </w:p>
          <w:p w14:paraId="5E856793">
            <w:pPr>
              <w:pStyle w:val="9"/>
              <w:rPr>
                <w:sz w:val="20"/>
              </w:rPr>
            </w:pPr>
          </w:p>
          <w:p w14:paraId="6E9A5A6F">
            <w:pPr>
              <w:pStyle w:val="9"/>
              <w:rPr>
                <w:sz w:val="20"/>
              </w:rPr>
            </w:pPr>
          </w:p>
          <w:p w14:paraId="6AA05BEE">
            <w:pPr>
              <w:pStyle w:val="9"/>
              <w:spacing w:before="10"/>
              <w:rPr>
                <w:sz w:val="14"/>
              </w:rPr>
            </w:pPr>
          </w:p>
          <w:p w14:paraId="6D24C650">
            <w:pPr>
              <w:pStyle w:val="9"/>
              <w:spacing w:line="230" w:lineRule="auto"/>
              <w:ind w:left="36" w:right="77"/>
              <w:jc w:val="both"/>
              <w:rPr>
                <w:sz w:val="20"/>
              </w:rPr>
            </w:pPr>
            <w:r>
              <w:rPr>
                <w:spacing w:val="-2"/>
                <w:sz w:val="20"/>
              </w:rPr>
              <w:t>对农产品生产经营者将农产品与有毒有害物质一同储存、运输的行政</w:t>
            </w:r>
            <w:r>
              <w:rPr>
                <w:sz w:val="20"/>
              </w:rPr>
              <w:t>处罚</w:t>
            </w:r>
          </w:p>
        </w:tc>
        <w:tc>
          <w:tcPr>
            <w:tcW w:w="6860" w:type="dxa"/>
            <w:vMerge w:val="continue"/>
            <w:tcBorders>
              <w:top w:val="nil"/>
            </w:tcBorders>
          </w:tcPr>
          <w:p w14:paraId="3FF44B9E">
            <w:pPr>
              <w:rPr>
                <w:sz w:val="2"/>
                <w:szCs w:val="2"/>
              </w:rPr>
            </w:pPr>
          </w:p>
        </w:tc>
        <w:tc>
          <w:tcPr>
            <w:tcW w:w="1201" w:type="dxa"/>
            <w:vMerge w:val="continue"/>
            <w:tcBorders>
              <w:top w:val="nil"/>
            </w:tcBorders>
          </w:tcPr>
          <w:p w14:paraId="2A79E7D9">
            <w:pPr>
              <w:rPr>
                <w:sz w:val="2"/>
                <w:szCs w:val="2"/>
              </w:rPr>
            </w:pPr>
          </w:p>
        </w:tc>
        <w:tc>
          <w:tcPr>
            <w:tcW w:w="2831" w:type="dxa"/>
          </w:tcPr>
          <w:p w14:paraId="2FD91367">
            <w:pPr>
              <w:pStyle w:val="9"/>
              <w:rPr>
                <w:sz w:val="20"/>
              </w:rPr>
            </w:pPr>
          </w:p>
          <w:p w14:paraId="59AA8AF2">
            <w:pPr>
              <w:pStyle w:val="9"/>
              <w:spacing w:before="4"/>
              <w:rPr>
                <w:sz w:val="17"/>
              </w:rPr>
            </w:pPr>
          </w:p>
          <w:p w14:paraId="375EC8E4">
            <w:pPr>
              <w:pStyle w:val="9"/>
              <w:spacing w:line="232" w:lineRule="auto"/>
              <w:ind w:left="36" w:right="139"/>
              <w:rPr>
                <w:sz w:val="20"/>
              </w:rPr>
            </w:pPr>
            <w:r>
              <w:rPr>
                <w:sz w:val="20"/>
              </w:rPr>
              <w:t>货值金额3万元以上不足5万元的</w:t>
            </w:r>
          </w:p>
        </w:tc>
        <w:tc>
          <w:tcPr>
            <w:tcW w:w="6930" w:type="dxa"/>
          </w:tcPr>
          <w:p w14:paraId="260555D3">
            <w:pPr>
              <w:pStyle w:val="9"/>
              <w:rPr>
                <w:sz w:val="18"/>
              </w:rPr>
            </w:pPr>
          </w:p>
          <w:p w14:paraId="3F932A1F">
            <w:pPr>
              <w:pStyle w:val="9"/>
              <w:spacing w:line="232" w:lineRule="auto"/>
              <w:ind w:left="35" w:right="105"/>
              <w:jc w:val="both"/>
              <w:rPr>
                <w:sz w:val="20"/>
              </w:rPr>
            </w:pPr>
            <w:r>
              <w:rPr>
                <w:spacing w:val="-1"/>
                <w:w w:val="95"/>
                <w:sz w:val="20"/>
              </w:rPr>
              <w:t>责令停止生产经营、追回已经销售的农产品，对违法生产经营的农产品进行无害化处理或者予以监督销毁，没收违法所得；对农产品生产经营者，并可以没</w:t>
            </w:r>
            <w:r>
              <w:rPr>
                <w:w w:val="95"/>
                <w:sz w:val="20"/>
              </w:rPr>
              <w:t>收用于违法生产经营的工具、设备、原料等物品，并处货值金额6倍以上8</w:t>
            </w:r>
            <w:r>
              <w:rPr>
                <w:spacing w:val="-8"/>
                <w:w w:val="95"/>
                <w:sz w:val="20"/>
              </w:rPr>
              <w:t>倍以</w:t>
            </w:r>
            <w:r>
              <w:rPr>
                <w:sz w:val="20"/>
              </w:rPr>
              <w:t>下罚款；对农户，并处1800元以上2400元以下罚款。</w:t>
            </w:r>
          </w:p>
        </w:tc>
      </w:tr>
      <w:tr w14:paraId="05A80C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4" w:hRule="atLeast"/>
        </w:trPr>
        <w:tc>
          <w:tcPr>
            <w:tcW w:w="538" w:type="dxa"/>
            <w:vMerge w:val="continue"/>
            <w:tcBorders>
              <w:top w:val="nil"/>
            </w:tcBorders>
          </w:tcPr>
          <w:p w14:paraId="39C57CD6">
            <w:pPr>
              <w:rPr>
                <w:sz w:val="2"/>
                <w:szCs w:val="2"/>
              </w:rPr>
            </w:pPr>
          </w:p>
        </w:tc>
        <w:tc>
          <w:tcPr>
            <w:tcW w:w="857" w:type="dxa"/>
            <w:vMerge w:val="continue"/>
            <w:tcBorders>
              <w:top w:val="nil"/>
            </w:tcBorders>
          </w:tcPr>
          <w:p w14:paraId="1284465D">
            <w:pPr>
              <w:rPr>
                <w:sz w:val="2"/>
                <w:szCs w:val="2"/>
              </w:rPr>
            </w:pPr>
          </w:p>
        </w:tc>
        <w:tc>
          <w:tcPr>
            <w:tcW w:w="1299" w:type="dxa"/>
            <w:vMerge w:val="continue"/>
            <w:tcBorders>
              <w:top w:val="nil"/>
            </w:tcBorders>
          </w:tcPr>
          <w:p w14:paraId="006FEA39">
            <w:pPr>
              <w:rPr>
                <w:sz w:val="2"/>
                <w:szCs w:val="2"/>
              </w:rPr>
            </w:pPr>
          </w:p>
        </w:tc>
        <w:tc>
          <w:tcPr>
            <w:tcW w:w="2127" w:type="dxa"/>
            <w:vMerge w:val="continue"/>
            <w:tcBorders>
              <w:top w:val="nil"/>
            </w:tcBorders>
          </w:tcPr>
          <w:p w14:paraId="2E3B9794">
            <w:pPr>
              <w:rPr>
                <w:sz w:val="2"/>
                <w:szCs w:val="2"/>
              </w:rPr>
            </w:pPr>
          </w:p>
        </w:tc>
        <w:tc>
          <w:tcPr>
            <w:tcW w:w="6860" w:type="dxa"/>
            <w:vMerge w:val="continue"/>
            <w:tcBorders>
              <w:top w:val="nil"/>
            </w:tcBorders>
          </w:tcPr>
          <w:p w14:paraId="652F6D92">
            <w:pPr>
              <w:rPr>
                <w:sz w:val="2"/>
                <w:szCs w:val="2"/>
              </w:rPr>
            </w:pPr>
          </w:p>
        </w:tc>
        <w:tc>
          <w:tcPr>
            <w:tcW w:w="1201" w:type="dxa"/>
            <w:vMerge w:val="continue"/>
            <w:tcBorders>
              <w:top w:val="nil"/>
            </w:tcBorders>
          </w:tcPr>
          <w:p w14:paraId="1D74C7AF">
            <w:pPr>
              <w:rPr>
                <w:sz w:val="2"/>
                <w:szCs w:val="2"/>
              </w:rPr>
            </w:pPr>
          </w:p>
        </w:tc>
        <w:tc>
          <w:tcPr>
            <w:tcW w:w="2831" w:type="dxa"/>
          </w:tcPr>
          <w:p w14:paraId="7B53D6AD">
            <w:pPr>
              <w:pStyle w:val="9"/>
              <w:rPr>
                <w:sz w:val="20"/>
              </w:rPr>
            </w:pPr>
          </w:p>
          <w:p w14:paraId="13623567">
            <w:pPr>
              <w:pStyle w:val="9"/>
              <w:spacing w:before="8"/>
              <w:rPr>
                <w:sz w:val="26"/>
              </w:rPr>
            </w:pPr>
          </w:p>
          <w:p w14:paraId="53A67AAF">
            <w:pPr>
              <w:pStyle w:val="9"/>
              <w:ind w:left="36"/>
              <w:rPr>
                <w:sz w:val="20"/>
              </w:rPr>
            </w:pPr>
            <w:r>
              <w:rPr>
                <w:sz w:val="20"/>
              </w:rPr>
              <w:t>货值金额5万元以上的</w:t>
            </w:r>
          </w:p>
        </w:tc>
        <w:tc>
          <w:tcPr>
            <w:tcW w:w="6930" w:type="dxa"/>
          </w:tcPr>
          <w:p w14:paraId="2860305B">
            <w:pPr>
              <w:pStyle w:val="9"/>
              <w:rPr>
                <w:sz w:val="18"/>
              </w:rPr>
            </w:pPr>
          </w:p>
          <w:p w14:paraId="1ECB4377">
            <w:pPr>
              <w:pStyle w:val="9"/>
              <w:spacing w:line="232" w:lineRule="auto"/>
              <w:ind w:left="35" w:right="107"/>
              <w:rPr>
                <w:sz w:val="20"/>
              </w:rPr>
            </w:pPr>
            <w:r>
              <w:rPr>
                <w:spacing w:val="-1"/>
                <w:w w:val="95"/>
                <w:sz w:val="20"/>
              </w:rPr>
              <w:t>责令停止生产经营、追回已经销售的农产品，对违法生产经营的农产品进行无害化处理或者予以监督销毁，没收违法所得；对农产品生产经营者，并可以没</w:t>
            </w:r>
            <w:r>
              <w:rPr>
                <w:sz w:val="20"/>
              </w:rPr>
              <w:t>收用于违法生产经营的工具、设备、原料等物品，并处货值金额8倍以上10倍以下罚款；对农户，并处2400元以上3000元以下罚款。</w:t>
            </w:r>
          </w:p>
        </w:tc>
      </w:tr>
    </w:tbl>
    <w:p w14:paraId="490CD790">
      <w:pPr>
        <w:spacing w:after="0" w:line="232" w:lineRule="auto"/>
        <w:rPr>
          <w:sz w:val="20"/>
        </w:rPr>
        <w:sectPr>
          <w:pgSz w:w="23820" w:h="16840" w:orient="landscape"/>
          <w:pgMar w:top="820" w:right="420" w:bottom="880" w:left="460" w:header="0" w:footer="695"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6930"/>
      </w:tblGrid>
      <w:tr w14:paraId="52E9A1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66C74081">
            <w:pPr>
              <w:pStyle w:val="9"/>
              <w:spacing w:before="7"/>
              <w:rPr>
                <w:sz w:val="17"/>
              </w:rPr>
            </w:pPr>
          </w:p>
          <w:p w14:paraId="4F0E7313">
            <w:pPr>
              <w:pStyle w:val="9"/>
              <w:ind w:left="76"/>
              <w:rPr>
                <w:b/>
                <w:sz w:val="20"/>
              </w:rPr>
            </w:pPr>
            <w:r>
              <w:rPr>
                <w:b/>
                <w:sz w:val="20"/>
              </w:rPr>
              <w:t>序号</w:t>
            </w:r>
          </w:p>
        </w:tc>
        <w:tc>
          <w:tcPr>
            <w:tcW w:w="857" w:type="dxa"/>
          </w:tcPr>
          <w:p w14:paraId="0B626F76">
            <w:pPr>
              <w:pStyle w:val="9"/>
              <w:spacing w:before="111" w:line="230" w:lineRule="auto"/>
              <w:ind w:left="234" w:right="199"/>
              <w:rPr>
                <w:b/>
                <w:sz w:val="20"/>
              </w:rPr>
            </w:pPr>
            <w:r>
              <w:rPr>
                <w:b/>
                <w:sz w:val="20"/>
              </w:rPr>
              <w:t>事项类别</w:t>
            </w:r>
          </w:p>
        </w:tc>
        <w:tc>
          <w:tcPr>
            <w:tcW w:w="3426" w:type="dxa"/>
            <w:gridSpan w:val="2"/>
          </w:tcPr>
          <w:p w14:paraId="393B4DBF">
            <w:pPr>
              <w:pStyle w:val="9"/>
              <w:spacing w:before="7"/>
              <w:rPr>
                <w:sz w:val="17"/>
              </w:rPr>
            </w:pPr>
          </w:p>
          <w:p w14:paraId="2E13AA7F">
            <w:pPr>
              <w:pStyle w:val="9"/>
              <w:ind w:left="1297" w:right="1265"/>
              <w:jc w:val="center"/>
              <w:rPr>
                <w:b/>
                <w:sz w:val="20"/>
              </w:rPr>
            </w:pPr>
            <w:r>
              <w:rPr>
                <w:b/>
                <w:sz w:val="20"/>
              </w:rPr>
              <w:t>事项名称</w:t>
            </w:r>
          </w:p>
        </w:tc>
        <w:tc>
          <w:tcPr>
            <w:tcW w:w="6860" w:type="dxa"/>
          </w:tcPr>
          <w:p w14:paraId="62E33832">
            <w:pPr>
              <w:pStyle w:val="9"/>
              <w:spacing w:before="7"/>
              <w:rPr>
                <w:sz w:val="17"/>
              </w:rPr>
            </w:pPr>
          </w:p>
          <w:p w14:paraId="5D28A35F">
            <w:pPr>
              <w:pStyle w:val="9"/>
              <w:ind w:left="3012" w:right="2984"/>
              <w:jc w:val="center"/>
              <w:rPr>
                <w:b/>
                <w:sz w:val="20"/>
              </w:rPr>
            </w:pPr>
            <w:r>
              <w:rPr>
                <w:b/>
                <w:sz w:val="20"/>
              </w:rPr>
              <w:t>实施依据</w:t>
            </w:r>
          </w:p>
        </w:tc>
        <w:tc>
          <w:tcPr>
            <w:tcW w:w="4032" w:type="dxa"/>
            <w:gridSpan w:val="2"/>
          </w:tcPr>
          <w:p w14:paraId="6253D91C">
            <w:pPr>
              <w:pStyle w:val="9"/>
              <w:spacing w:before="7"/>
              <w:rPr>
                <w:sz w:val="17"/>
              </w:rPr>
            </w:pPr>
          </w:p>
          <w:p w14:paraId="4FCE2177">
            <w:pPr>
              <w:pStyle w:val="9"/>
              <w:ind w:left="1597" w:right="1571"/>
              <w:jc w:val="center"/>
              <w:rPr>
                <w:b/>
                <w:sz w:val="20"/>
              </w:rPr>
            </w:pPr>
            <w:r>
              <w:rPr>
                <w:b/>
                <w:sz w:val="20"/>
              </w:rPr>
              <w:t>适用情形</w:t>
            </w:r>
          </w:p>
        </w:tc>
        <w:tc>
          <w:tcPr>
            <w:tcW w:w="6930" w:type="dxa"/>
          </w:tcPr>
          <w:p w14:paraId="6B349181">
            <w:pPr>
              <w:pStyle w:val="9"/>
              <w:spacing w:before="7"/>
              <w:rPr>
                <w:sz w:val="17"/>
              </w:rPr>
            </w:pPr>
          </w:p>
          <w:p w14:paraId="435A973B">
            <w:pPr>
              <w:pStyle w:val="9"/>
              <w:ind w:left="3041" w:right="3017"/>
              <w:jc w:val="center"/>
              <w:rPr>
                <w:b/>
                <w:sz w:val="20"/>
              </w:rPr>
            </w:pPr>
            <w:r>
              <w:rPr>
                <w:b/>
                <w:sz w:val="20"/>
              </w:rPr>
              <w:t>裁量标准</w:t>
            </w:r>
          </w:p>
        </w:tc>
      </w:tr>
      <w:tr w14:paraId="2E6397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73" w:hRule="atLeast"/>
        </w:trPr>
        <w:tc>
          <w:tcPr>
            <w:tcW w:w="538" w:type="dxa"/>
            <w:vMerge w:val="restart"/>
          </w:tcPr>
          <w:p w14:paraId="50FA27BF">
            <w:pPr>
              <w:pStyle w:val="9"/>
              <w:rPr>
                <w:sz w:val="20"/>
              </w:rPr>
            </w:pPr>
          </w:p>
          <w:p w14:paraId="539B9A85">
            <w:pPr>
              <w:pStyle w:val="9"/>
              <w:rPr>
                <w:sz w:val="20"/>
              </w:rPr>
            </w:pPr>
          </w:p>
          <w:p w14:paraId="4D40C53C">
            <w:pPr>
              <w:pStyle w:val="9"/>
              <w:rPr>
                <w:sz w:val="20"/>
              </w:rPr>
            </w:pPr>
          </w:p>
          <w:p w14:paraId="3F2F2BBE">
            <w:pPr>
              <w:pStyle w:val="9"/>
              <w:rPr>
                <w:sz w:val="20"/>
              </w:rPr>
            </w:pPr>
          </w:p>
          <w:p w14:paraId="4B3C65A5">
            <w:pPr>
              <w:pStyle w:val="9"/>
              <w:rPr>
                <w:sz w:val="20"/>
              </w:rPr>
            </w:pPr>
          </w:p>
          <w:p w14:paraId="01A69747">
            <w:pPr>
              <w:pStyle w:val="9"/>
              <w:rPr>
                <w:sz w:val="20"/>
              </w:rPr>
            </w:pPr>
          </w:p>
          <w:p w14:paraId="30443B57">
            <w:pPr>
              <w:pStyle w:val="9"/>
              <w:rPr>
                <w:sz w:val="20"/>
              </w:rPr>
            </w:pPr>
          </w:p>
          <w:p w14:paraId="5E5D74ED">
            <w:pPr>
              <w:pStyle w:val="9"/>
              <w:rPr>
                <w:sz w:val="20"/>
              </w:rPr>
            </w:pPr>
          </w:p>
          <w:p w14:paraId="77C00EC9">
            <w:pPr>
              <w:pStyle w:val="9"/>
              <w:rPr>
                <w:sz w:val="20"/>
              </w:rPr>
            </w:pPr>
          </w:p>
          <w:p w14:paraId="5607C10C">
            <w:pPr>
              <w:pStyle w:val="9"/>
              <w:spacing w:before="1"/>
              <w:rPr>
                <w:sz w:val="25"/>
              </w:rPr>
            </w:pPr>
          </w:p>
          <w:p w14:paraId="4AD792E2">
            <w:pPr>
              <w:pStyle w:val="9"/>
              <w:ind w:left="126"/>
              <w:rPr>
                <w:sz w:val="20"/>
              </w:rPr>
            </w:pPr>
            <w:r>
              <w:rPr>
                <w:sz w:val="20"/>
              </w:rPr>
              <w:t>164</w:t>
            </w:r>
          </w:p>
        </w:tc>
        <w:tc>
          <w:tcPr>
            <w:tcW w:w="857" w:type="dxa"/>
            <w:vMerge w:val="restart"/>
          </w:tcPr>
          <w:p w14:paraId="791707F9">
            <w:pPr>
              <w:pStyle w:val="9"/>
              <w:rPr>
                <w:sz w:val="20"/>
              </w:rPr>
            </w:pPr>
          </w:p>
          <w:p w14:paraId="0A676D4F">
            <w:pPr>
              <w:pStyle w:val="9"/>
              <w:rPr>
                <w:sz w:val="20"/>
              </w:rPr>
            </w:pPr>
          </w:p>
          <w:p w14:paraId="3ACE1668">
            <w:pPr>
              <w:pStyle w:val="9"/>
              <w:rPr>
                <w:sz w:val="20"/>
              </w:rPr>
            </w:pPr>
          </w:p>
          <w:p w14:paraId="65F6F15A">
            <w:pPr>
              <w:pStyle w:val="9"/>
              <w:rPr>
                <w:sz w:val="20"/>
              </w:rPr>
            </w:pPr>
          </w:p>
          <w:p w14:paraId="7F89E748">
            <w:pPr>
              <w:pStyle w:val="9"/>
              <w:rPr>
                <w:sz w:val="20"/>
              </w:rPr>
            </w:pPr>
          </w:p>
          <w:p w14:paraId="1D3509D3">
            <w:pPr>
              <w:pStyle w:val="9"/>
              <w:rPr>
                <w:sz w:val="20"/>
              </w:rPr>
            </w:pPr>
          </w:p>
          <w:p w14:paraId="6EF7368D">
            <w:pPr>
              <w:pStyle w:val="9"/>
              <w:rPr>
                <w:sz w:val="20"/>
              </w:rPr>
            </w:pPr>
          </w:p>
          <w:p w14:paraId="5B07B511">
            <w:pPr>
              <w:pStyle w:val="9"/>
              <w:rPr>
                <w:sz w:val="20"/>
              </w:rPr>
            </w:pPr>
          </w:p>
          <w:p w14:paraId="7E3F0C8E">
            <w:pPr>
              <w:pStyle w:val="9"/>
              <w:spacing w:before="3"/>
              <w:rPr>
                <w:sz w:val="26"/>
              </w:rPr>
            </w:pPr>
          </w:p>
          <w:p w14:paraId="68EC4F2D">
            <w:pPr>
              <w:pStyle w:val="9"/>
              <w:spacing w:line="232" w:lineRule="auto"/>
              <w:ind w:left="138" w:right="99"/>
              <w:jc w:val="center"/>
              <w:rPr>
                <w:sz w:val="20"/>
              </w:rPr>
            </w:pPr>
            <w:r>
              <w:rPr>
                <w:sz w:val="20"/>
              </w:rPr>
              <w:t>农产品质量安全</w:t>
            </w:r>
          </w:p>
        </w:tc>
        <w:tc>
          <w:tcPr>
            <w:tcW w:w="1299" w:type="dxa"/>
            <w:vMerge w:val="restart"/>
          </w:tcPr>
          <w:p w14:paraId="7717C98A">
            <w:pPr>
              <w:pStyle w:val="9"/>
              <w:rPr>
                <w:sz w:val="20"/>
              </w:rPr>
            </w:pPr>
          </w:p>
          <w:p w14:paraId="3EA32ED8">
            <w:pPr>
              <w:pStyle w:val="9"/>
              <w:rPr>
                <w:sz w:val="20"/>
              </w:rPr>
            </w:pPr>
          </w:p>
          <w:p w14:paraId="4E2330B7">
            <w:pPr>
              <w:pStyle w:val="9"/>
              <w:rPr>
                <w:sz w:val="20"/>
              </w:rPr>
            </w:pPr>
          </w:p>
          <w:p w14:paraId="38F3480C">
            <w:pPr>
              <w:pStyle w:val="9"/>
              <w:rPr>
                <w:sz w:val="20"/>
              </w:rPr>
            </w:pPr>
          </w:p>
          <w:p w14:paraId="6D5BBCC8">
            <w:pPr>
              <w:pStyle w:val="9"/>
              <w:rPr>
                <w:sz w:val="20"/>
              </w:rPr>
            </w:pPr>
          </w:p>
          <w:p w14:paraId="350E1E07">
            <w:pPr>
              <w:pStyle w:val="9"/>
              <w:spacing w:before="7"/>
              <w:rPr>
                <w:sz w:val="28"/>
              </w:rPr>
            </w:pPr>
          </w:p>
          <w:p w14:paraId="227409DD">
            <w:pPr>
              <w:pStyle w:val="9"/>
              <w:spacing w:line="230" w:lineRule="auto"/>
              <w:ind w:left="39" w:right="43"/>
              <w:jc w:val="both"/>
              <w:rPr>
                <w:sz w:val="20"/>
              </w:rPr>
            </w:pPr>
            <w:r>
              <w:rPr>
                <w:spacing w:val="-3"/>
                <w:sz w:val="20"/>
              </w:rPr>
              <w:t>对农产品生产企业、农民专业合作社、从事农产品收购的单位或者个人未按照规定开具承诺达标合格证等行为</w:t>
            </w:r>
            <w:r>
              <w:rPr>
                <w:sz w:val="20"/>
              </w:rPr>
              <w:t>的行政处罚</w:t>
            </w:r>
          </w:p>
        </w:tc>
        <w:tc>
          <w:tcPr>
            <w:tcW w:w="2127" w:type="dxa"/>
          </w:tcPr>
          <w:p w14:paraId="51682082">
            <w:pPr>
              <w:pStyle w:val="9"/>
              <w:rPr>
                <w:sz w:val="20"/>
              </w:rPr>
            </w:pPr>
          </w:p>
          <w:p w14:paraId="1919BBE4">
            <w:pPr>
              <w:pStyle w:val="9"/>
              <w:spacing w:before="6"/>
              <w:rPr>
                <w:sz w:val="29"/>
              </w:rPr>
            </w:pPr>
          </w:p>
          <w:p w14:paraId="155FAD2B">
            <w:pPr>
              <w:pStyle w:val="9"/>
              <w:spacing w:line="230" w:lineRule="auto"/>
              <w:ind w:left="36" w:right="76"/>
              <w:jc w:val="both"/>
              <w:rPr>
                <w:sz w:val="20"/>
              </w:rPr>
            </w:pPr>
            <w:r>
              <w:rPr>
                <w:spacing w:val="-2"/>
                <w:sz w:val="20"/>
              </w:rPr>
              <w:t>对农产品生产企业、农民专业合作社、从事农产品收购的单位或者个人未按照规定开具承诺达标合格证的行政处罚</w:t>
            </w:r>
          </w:p>
        </w:tc>
        <w:tc>
          <w:tcPr>
            <w:tcW w:w="6860" w:type="dxa"/>
            <w:vMerge w:val="restart"/>
          </w:tcPr>
          <w:p w14:paraId="609D03AC">
            <w:pPr>
              <w:pStyle w:val="9"/>
              <w:rPr>
                <w:sz w:val="20"/>
              </w:rPr>
            </w:pPr>
          </w:p>
          <w:p w14:paraId="1761C523">
            <w:pPr>
              <w:pStyle w:val="9"/>
              <w:rPr>
                <w:sz w:val="20"/>
              </w:rPr>
            </w:pPr>
          </w:p>
          <w:p w14:paraId="4C1DCBD1">
            <w:pPr>
              <w:pStyle w:val="9"/>
              <w:spacing w:before="6"/>
              <w:rPr>
                <w:sz w:val="20"/>
              </w:rPr>
            </w:pPr>
          </w:p>
          <w:p w14:paraId="5DDFF66B">
            <w:pPr>
              <w:pStyle w:val="9"/>
              <w:spacing w:line="252" w:lineRule="exact"/>
              <w:ind w:left="38"/>
              <w:rPr>
                <w:b/>
                <w:sz w:val="20"/>
              </w:rPr>
            </w:pPr>
            <w:r>
              <w:rPr>
                <w:b/>
                <w:sz w:val="20"/>
              </w:rPr>
              <w:t xml:space="preserve">1.《中华人民共和国农产品质量安全法》(2022修订) </w:t>
            </w:r>
          </w:p>
          <w:p w14:paraId="0A30864F">
            <w:pPr>
              <w:pStyle w:val="9"/>
              <w:spacing w:before="4" w:line="230" w:lineRule="auto"/>
              <w:ind w:left="38" w:right="35"/>
              <w:rPr>
                <w:sz w:val="20"/>
              </w:rPr>
            </w:pPr>
            <w:r>
              <w:rPr>
                <w:b/>
                <w:sz w:val="20"/>
              </w:rPr>
              <w:t xml:space="preserve">第七十三条 </w:t>
            </w:r>
            <w:r>
              <w:rPr>
                <w:sz w:val="20"/>
              </w:rPr>
              <w:t>违反本法规定，有下列行为之一的，由县级以上地方人民政府农业农村主管部门按照职责给予批评教育，责令限期改正；逾期不改正</w:t>
            </w:r>
            <w:r>
              <w:rPr>
                <w:w w:val="95"/>
                <w:sz w:val="20"/>
              </w:rPr>
              <w:t>的，处一百元以上一千元以下罚款：（一）农产品生产企业、农民专业合作社</w:t>
            </w:r>
          </w:p>
          <w:p w14:paraId="4595B243">
            <w:pPr>
              <w:pStyle w:val="9"/>
              <w:spacing w:before="4" w:line="230" w:lineRule="auto"/>
              <w:ind w:left="38" w:right="34"/>
              <w:jc w:val="both"/>
              <w:rPr>
                <w:sz w:val="20"/>
              </w:rPr>
            </w:pPr>
            <w:r>
              <w:rPr>
                <w:w w:val="95"/>
                <w:sz w:val="20"/>
              </w:rPr>
              <w:t>、从事农产品收购的单位或者个人未按照规定开具承诺达标合格证；（二）</w:t>
            </w:r>
            <w:r>
              <w:rPr>
                <w:spacing w:val="-17"/>
                <w:w w:val="95"/>
                <w:sz w:val="20"/>
              </w:rPr>
              <w:t>从</w:t>
            </w:r>
            <w:r>
              <w:rPr>
                <w:spacing w:val="-1"/>
                <w:w w:val="95"/>
                <w:sz w:val="20"/>
              </w:rPr>
              <w:t>事农产品收购的单位或者个人未按照规定收取、保存承诺达标合格证或者其他</w:t>
            </w:r>
            <w:r>
              <w:rPr>
                <w:sz w:val="20"/>
              </w:rPr>
              <w:t>合格证明。</w:t>
            </w:r>
          </w:p>
          <w:p w14:paraId="267D614A">
            <w:pPr>
              <w:pStyle w:val="9"/>
              <w:spacing w:line="246" w:lineRule="exact"/>
              <w:ind w:left="38"/>
              <w:rPr>
                <w:b/>
                <w:sz w:val="20"/>
              </w:rPr>
            </w:pPr>
            <w:r>
              <w:rPr>
                <w:b/>
                <w:sz w:val="20"/>
              </w:rPr>
              <w:t>2.《山西省农产品质量安全条例》（2023修订）</w:t>
            </w:r>
          </w:p>
          <w:p w14:paraId="4D5C9991">
            <w:pPr>
              <w:pStyle w:val="9"/>
              <w:spacing w:before="2" w:line="230" w:lineRule="auto"/>
              <w:ind w:left="38" w:right="4"/>
              <w:jc w:val="both"/>
              <w:rPr>
                <w:sz w:val="20"/>
              </w:rPr>
            </w:pPr>
            <w:r>
              <w:rPr>
                <w:b/>
                <w:spacing w:val="13"/>
                <w:sz w:val="20"/>
              </w:rPr>
              <w:t xml:space="preserve">第四十四条 </w:t>
            </w:r>
            <w:r>
              <w:rPr>
                <w:spacing w:val="-1"/>
                <w:sz w:val="20"/>
              </w:rPr>
              <w:t>违反本条例规定，有下列行为之一的，由县级以上人民政府</w:t>
            </w:r>
            <w:r>
              <w:rPr>
                <w:w w:val="95"/>
                <w:sz w:val="20"/>
              </w:rPr>
              <w:t>农业农村主管部门按照职责给予批评教育，责令限期改正；逾期不改正的，处二百元以上一千元以下罚款：（一）农产品生产企业、农民专业合作社、从事农产品收购的单位或者个人未按照规定开具承诺达标合格证；（二）从事农产品收购的单位或者个人未按照规定收取、保存承诺达标合格证或者其他合格证</w:t>
            </w:r>
            <w:r>
              <w:rPr>
                <w:sz w:val="20"/>
              </w:rPr>
              <w:t>明。</w:t>
            </w:r>
          </w:p>
          <w:p w14:paraId="2B09D07C">
            <w:pPr>
              <w:pStyle w:val="9"/>
              <w:spacing w:before="2"/>
              <w:rPr>
                <w:sz w:val="19"/>
              </w:rPr>
            </w:pPr>
          </w:p>
          <w:p w14:paraId="0CA1A415">
            <w:pPr>
              <w:pStyle w:val="9"/>
              <w:ind w:left="38"/>
              <w:rPr>
                <w:b/>
                <w:sz w:val="20"/>
              </w:rPr>
            </w:pPr>
            <w:r>
              <w:rPr>
                <w:b/>
                <w:w w:val="98"/>
                <w:sz w:val="20"/>
              </w:rPr>
              <w:t xml:space="preserve"> </w:t>
            </w:r>
          </w:p>
        </w:tc>
        <w:tc>
          <w:tcPr>
            <w:tcW w:w="4032" w:type="dxa"/>
            <w:gridSpan w:val="2"/>
          </w:tcPr>
          <w:p w14:paraId="79C328E6">
            <w:pPr>
              <w:pStyle w:val="9"/>
              <w:rPr>
                <w:sz w:val="20"/>
              </w:rPr>
            </w:pPr>
          </w:p>
          <w:p w14:paraId="5EA2C2E3">
            <w:pPr>
              <w:pStyle w:val="9"/>
              <w:rPr>
                <w:sz w:val="20"/>
              </w:rPr>
            </w:pPr>
          </w:p>
          <w:p w14:paraId="0BD5D8CD">
            <w:pPr>
              <w:pStyle w:val="9"/>
              <w:rPr>
                <w:sz w:val="20"/>
              </w:rPr>
            </w:pPr>
          </w:p>
          <w:p w14:paraId="2EFF9DEF">
            <w:pPr>
              <w:pStyle w:val="9"/>
              <w:spacing w:before="6"/>
              <w:rPr>
                <w:sz w:val="18"/>
              </w:rPr>
            </w:pPr>
          </w:p>
          <w:p w14:paraId="2D064F89">
            <w:pPr>
              <w:pStyle w:val="9"/>
              <w:spacing w:before="1" w:line="230" w:lineRule="auto"/>
              <w:ind w:left="37" w:right="91"/>
              <w:rPr>
                <w:sz w:val="20"/>
              </w:rPr>
            </w:pPr>
            <w:r>
              <w:rPr>
                <w:w w:val="95"/>
                <w:sz w:val="20"/>
              </w:rPr>
              <w:t>未按照规定开具合格证1个品种或者批次，经</w:t>
            </w:r>
            <w:r>
              <w:rPr>
                <w:sz w:val="20"/>
              </w:rPr>
              <w:t>责令限期改正，逾期不改正的</w:t>
            </w:r>
          </w:p>
        </w:tc>
        <w:tc>
          <w:tcPr>
            <w:tcW w:w="6930" w:type="dxa"/>
          </w:tcPr>
          <w:p w14:paraId="5DF73C84">
            <w:pPr>
              <w:pStyle w:val="9"/>
              <w:rPr>
                <w:sz w:val="20"/>
              </w:rPr>
            </w:pPr>
          </w:p>
          <w:p w14:paraId="6BA38947">
            <w:pPr>
              <w:pStyle w:val="9"/>
              <w:rPr>
                <w:sz w:val="20"/>
              </w:rPr>
            </w:pPr>
          </w:p>
          <w:p w14:paraId="19CB9843">
            <w:pPr>
              <w:pStyle w:val="9"/>
              <w:rPr>
                <w:sz w:val="20"/>
              </w:rPr>
            </w:pPr>
          </w:p>
          <w:p w14:paraId="5AEC1830">
            <w:pPr>
              <w:pStyle w:val="9"/>
              <w:spacing w:before="5"/>
              <w:rPr>
                <w:sz w:val="27"/>
              </w:rPr>
            </w:pPr>
          </w:p>
          <w:p w14:paraId="2098F045">
            <w:pPr>
              <w:pStyle w:val="9"/>
              <w:ind w:left="35"/>
              <w:rPr>
                <w:sz w:val="20"/>
              </w:rPr>
            </w:pPr>
            <w:r>
              <w:rPr>
                <w:sz w:val="20"/>
              </w:rPr>
              <w:t>处100元以上400元以下罚款。</w:t>
            </w:r>
          </w:p>
        </w:tc>
      </w:tr>
      <w:tr w14:paraId="3176A3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8" w:hRule="atLeast"/>
        </w:trPr>
        <w:tc>
          <w:tcPr>
            <w:tcW w:w="538" w:type="dxa"/>
            <w:vMerge w:val="continue"/>
            <w:tcBorders>
              <w:top w:val="nil"/>
            </w:tcBorders>
          </w:tcPr>
          <w:p w14:paraId="0E2F550F">
            <w:pPr>
              <w:rPr>
                <w:sz w:val="2"/>
                <w:szCs w:val="2"/>
              </w:rPr>
            </w:pPr>
          </w:p>
        </w:tc>
        <w:tc>
          <w:tcPr>
            <w:tcW w:w="857" w:type="dxa"/>
            <w:vMerge w:val="continue"/>
            <w:tcBorders>
              <w:top w:val="nil"/>
            </w:tcBorders>
          </w:tcPr>
          <w:p w14:paraId="12359A2F">
            <w:pPr>
              <w:rPr>
                <w:sz w:val="2"/>
                <w:szCs w:val="2"/>
              </w:rPr>
            </w:pPr>
          </w:p>
        </w:tc>
        <w:tc>
          <w:tcPr>
            <w:tcW w:w="1299" w:type="dxa"/>
            <w:vMerge w:val="continue"/>
            <w:tcBorders>
              <w:top w:val="nil"/>
            </w:tcBorders>
          </w:tcPr>
          <w:p w14:paraId="6BF12CC6">
            <w:pPr>
              <w:rPr>
                <w:sz w:val="2"/>
                <w:szCs w:val="2"/>
              </w:rPr>
            </w:pPr>
          </w:p>
        </w:tc>
        <w:tc>
          <w:tcPr>
            <w:tcW w:w="2127" w:type="dxa"/>
            <w:vMerge w:val="restart"/>
          </w:tcPr>
          <w:p w14:paraId="698959EE">
            <w:pPr>
              <w:pStyle w:val="9"/>
              <w:rPr>
                <w:sz w:val="20"/>
              </w:rPr>
            </w:pPr>
          </w:p>
          <w:p w14:paraId="61A0DD0B">
            <w:pPr>
              <w:pStyle w:val="9"/>
              <w:rPr>
                <w:sz w:val="20"/>
              </w:rPr>
            </w:pPr>
          </w:p>
          <w:p w14:paraId="63C9C5C9">
            <w:pPr>
              <w:pStyle w:val="9"/>
              <w:spacing w:before="11"/>
              <w:rPr>
                <w:sz w:val="29"/>
              </w:rPr>
            </w:pPr>
          </w:p>
          <w:p w14:paraId="7A029809">
            <w:pPr>
              <w:pStyle w:val="9"/>
              <w:spacing w:line="230" w:lineRule="auto"/>
              <w:ind w:left="36" w:right="77"/>
              <w:jc w:val="both"/>
              <w:rPr>
                <w:sz w:val="20"/>
              </w:rPr>
            </w:pPr>
            <w:r>
              <w:rPr>
                <w:spacing w:val="-2"/>
                <w:sz w:val="20"/>
              </w:rPr>
              <w:t>对从事农产品收购的单位或者个人未按照规定收取、保存承诺达标合格证或者其他合格证明</w:t>
            </w:r>
            <w:r>
              <w:rPr>
                <w:sz w:val="20"/>
              </w:rPr>
              <w:t>的行政处罚</w:t>
            </w:r>
          </w:p>
        </w:tc>
        <w:tc>
          <w:tcPr>
            <w:tcW w:w="6860" w:type="dxa"/>
            <w:vMerge w:val="continue"/>
            <w:tcBorders>
              <w:top w:val="nil"/>
            </w:tcBorders>
          </w:tcPr>
          <w:p w14:paraId="76315E24">
            <w:pPr>
              <w:rPr>
                <w:sz w:val="2"/>
                <w:szCs w:val="2"/>
              </w:rPr>
            </w:pPr>
          </w:p>
        </w:tc>
        <w:tc>
          <w:tcPr>
            <w:tcW w:w="4032" w:type="dxa"/>
            <w:gridSpan w:val="2"/>
          </w:tcPr>
          <w:p w14:paraId="51B60245">
            <w:pPr>
              <w:pStyle w:val="9"/>
              <w:rPr>
                <w:sz w:val="20"/>
              </w:rPr>
            </w:pPr>
          </w:p>
          <w:p w14:paraId="3783072F">
            <w:pPr>
              <w:pStyle w:val="9"/>
              <w:spacing w:before="2"/>
              <w:rPr>
                <w:sz w:val="16"/>
              </w:rPr>
            </w:pPr>
          </w:p>
          <w:p w14:paraId="779D5914">
            <w:pPr>
              <w:pStyle w:val="9"/>
              <w:spacing w:line="230" w:lineRule="auto"/>
              <w:ind w:left="37" w:right="91"/>
              <w:rPr>
                <w:sz w:val="20"/>
              </w:rPr>
            </w:pPr>
            <w:r>
              <w:rPr>
                <w:w w:val="95"/>
                <w:sz w:val="20"/>
              </w:rPr>
              <w:t xml:space="preserve">未按照规定开具合格证2个品种或者批次的， </w:t>
            </w:r>
            <w:r>
              <w:rPr>
                <w:sz w:val="20"/>
              </w:rPr>
              <w:t>经责令限期改正，逾期不改正的</w:t>
            </w:r>
          </w:p>
        </w:tc>
        <w:tc>
          <w:tcPr>
            <w:tcW w:w="6930" w:type="dxa"/>
          </w:tcPr>
          <w:p w14:paraId="403B5D16">
            <w:pPr>
              <w:pStyle w:val="9"/>
              <w:rPr>
                <w:sz w:val="20"/>
              </w:rPr>
            </w:pPr>
          </w:p>
          <w:p w14:paraId="29B59D37">
            <w:pPr>
              <w:pStyle w:val="9"/>
              <w:spacing w:before="4"/>
              <w:rPr>
                <w:sz w:val="25"/>
              </w:rPr>
            </w:pPr>
          </w:p>
          <w:p w14:paraId="12E7FFCC">
            <w:pPr>
              <w:pStyle w:val="9"/>
              <w:ind w:left="35"/>
              <w:rPr>
                <w:sz w:val="20"/>
              </w:rPr>
            </w:pPr>
            <w:r>
              <w:rPr>
                <w:sz w:val="20"/>
              </w:rPr>
              <w:t>处400元以上700元以下罚款。</w:t>
            </w:r>
          </w:p>
        </w:tc>
      </w:tr>
      <w:tr w14:paraId="2F7E7A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3" w:hRule="atLeast"/>
        </w:trPr>
        <w:tc>
          <w:tcPr>
            <w:tcW w:w="538" w:type="dxa"/>
            <w:vMerge w:val="continue"/>
            <w:tcBorders>
              <w:top w:val="nil"/>
            </w:tcBorders>
          </w:tcPr>
          <w:p w14:paraId="48A7DB08">
            <w:pPr>
              <w:rPr>
                <w:sz w:val="2"/>
                <w:szCs w:val="2"/>
              </w:rPr>
            </w:pPr>
          </w:p>
        </w:tc>
        <w:tc>
          <w:tcPr>
            <w:tcW w:w="857" w:type="dxa"/>
            <w:vMerge w:val="continue"/>
            <w:tcBorders>
              <w:top w:val="nil"/>
            </w:tcBorders>
          </w:tcPr>
          <w:p w14:paraId="321A7FE6">
            <w:pPr>
              <w:rPr>
                <w:sz w:val="2"/>
                <w:szCs w:val="2"/>
              </w:rPr>
            </w:pPr>
          </w:p>
        </w:tc>
        <w:tc>
          <w:tcPr>
            <w:tcW w:w="1299" w:type="dxa"/>
            <w:vMerge w:val="continue"/>
            <w:tcBorders>
              <w:top w:val="nil"/>
            </w:tcBorders>
          </w:tcPr>
          <w:p w14:paraId="2A9524E5">
            <w:pPr>
              <w:rPr>
                <w:sz w:val="2"/>
                <w:szCs w:val="2"/>
              </w:rPr>
            </w:pPr>
          </w:p>
        </w:tc>
        <w:tc>
          <w:tcPr>
            <w:tcW w:w="2127" w:type="dxa"/>
            <w:vMerge w:val="continue"/>
            <w:tcBorders>
              <w:top w:val="nil"/>
            </w:tcBorders>
          </w:tcPr>
          <w:p w14:paraId="15BA9CCE">
            <w:pPr>
              <w:rPr>
                <w:sz w:val="2"/>
                <w:szCs w:val="2"/>
              </w:rPr>
            </w:pPr>
          </w:p>
        </w:tc>
        <w:tc>
          <w:tcPr>
            <w:tcW w:w="6860" w:type="dxa"/>
            <w:vMerge w:val="continue"/>
            <w:tcBorders>
              <w:top w:val="nil"/>
            </w:tcBorders>
          </w:tcPr>
          <w:p w14:paraId="53FD91CA">
            <w:pPr>
              <w:rPr>
                <w:sz w:val="2"/>
                <w:szCs w:val="2"/>
              </w:rPr>
            </w:pPr>
          </w:p>
        </w:tc>
        <w:tc>
          <w:tcPr>
            <w:tcW w:w="4032" w:type="dxa"/>
            <w:gridSpan w:val="2"/>
          </w:tcPr>
          <w:p w14:paraId="3401F4C9">
            <w:pPr>
              <w:pStyle w:val="9"/>
              <w:rPr>
                <w:sz w:val="20"/>
              </w:rPr>
            </w:pPr>
          </w:p>
          <w:p w14:paraId="5455EF53">
            <w:pPr>
              <w:pStyle w:val="9"/>
              <w:spacing w:before="8"/>
              <w:rPr>
                <w:sz w:val="23"/>
              </w:rPr>
            </w:pPr>
          </w:p>
          <w:p w14:paraId="7E69F57E">
            <w:pPr>
              <w:pStyle w:val="9"/>
              <w:spacing w:before="1" w:line="230" w:lineRule="auto"/>
              <w:ind w:left="37" w:right="90"/>
              <w:rPr>
                <w:sz w:val="20"/>
              </w:rPr>
            </w:pPr>
            <w:r>
              <w:rPr>
                <w:w w:val="95"/>
                <w:sz w:val="20"/>
              </w:rPr>
              <w:t>未按照规定开具合格证3个及以上品种或者批</w:t>
            </w:r>
            <w:r>
              <w:rPr>
                <w:sz w:val="20"/>
              </w:rPr>
              <w:t>次，经责令限期改正，逾期不改正的</w:t>
            </w:r>
          </w:p>
        </w:tc>
        <w:tc>
          <w:tcPr>
            <w:tcW w:w="6930" w:type="dxa"/>
          </w:tcPr>
          <w:p w14:paraId="7F347C17">
            <w:pPr>
              <w:pStyle w:val="9"/>
              <w:rPr>
                <w:sz w:val="20"/>
              </w:rPr>
            </w:pPr>
          </w:p>
          <w:p w14:paraId="7BD0D2C1">
            <w:pPr>
              <w:pStyle w:val="9"/>
              <w:rPr>
                <w:sz w:val="20"/>
              </w:rPr>
            </w:pPr>
          </w:p>
          <w:p w14:paraId="1BB6DB80">
            <w:pPr>
              <w:pStyle w:val="9"/>
              <w:spacing w:before="164"/>
              <w:ind w:left="35"/>
              <w:rPr>
                <w:sz w:val="20"/>
              </w:rPr>
            </w:pPr>
            <w:r>
              <w:rPr>
                <w:sz w:val="20"/>
              </w:rPr>
              <w:t>处700元以上1000元以下罚款。</w:t>
            </w:r>
          </w:p>
        </w:tc>
      </w:tr>
      <w:tr w14:paraId="35E3E6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3" w:hRule="atLeast"/>
        </w:trPr>
        <w:tc>
          <w:tcPr>
            <w:tcW w:w="538" w:type="dxa"/>
            <w:vMerge w:val="restart"/>
          </w:tcPr>
          <w:p w14:paraId="4A447CD0">
            <w:pPr>
              <w:pStyle w:val="9"/>
              <w:rPr>
                <w:sz w:val="20"/>
              </w:rPr>
            </w:pPr>
          </w:p>
          <w:p w14:paraId="29187953">
            <w:pPr>
              <w:pStyle w:val="9"/>
              <w:rPr>
                <w:sz w:val="20"/>
              </w:rPr>
            </w:pPr>
          </w:p>
          <w:p w14:paraId="05CC4A25">
            <w:pPr>
              <w:pStyle w:val="9"/>
              <w:rPr>
                <w:sz w:val="20"/>
              </w:rPr>
            </w:pPr>
          </w:p>
          <w:p w14:paraId="41CE2E41">
            <w:pPr>
              <w:pStyle w:val="9"/>
              <w:rPr>
                <w:sz w:val="20"/>
              </w:rPr>
            </w:pPr>
          </w:p>
          <w:p w14:paraId="692FDF9B">
            <w:pPr>
              <w:pStyle w:val="9"/>
              <w:rPr>
                <w:sz w:val="20"/>
              </w:rPr>
            </w:pPr>
          </w:p>
          <w:p w14:paraId="24803511">
            <w:pPr>
              <w:pStyle w:val="9"/>
              <w:spacing w:before="163"/>
              <w:ind w:left="126"/>
              <w:rPr>
                <w:sz w:val="20"/>
              </w:rPr>
            </w:pPr>
            <w:r>
              <w:rPr>
                <w:sz w:val="20"/>
              </w:rPr>
              <w:t>165</w:t>
            </w:r>
          </w:p>
        </w:tc>
        <w:tc>
          <w:tcPr>
            <w:tcW w:w="857" w:type="dxa"/>
            <w:vMerge w:val="restart"/>
          </w:tcPr>
          <w:p w14:paraId="7621D1EF">
            <w:pPr>
              <w:pStyle w:val="9"/>
              <w:rPr>
                <w:sz w:val="20"/>
              </w:rPr>
            </w:pPr>
          </w:p>
          <w:p w14:paraId="5172927B">
            <w:pPr>
              <w:pStyle w:val="9"/>
              <w:rPr>
                <w:sz w:val="20"/>
              </w:rPr>
            </w:pPr>
          </w:p>
          <w:p w14:paraId="45F4223F">
            <w:pPr>
              <w:pStyle w:val="9"/>
              <w:rPr>
                <w:sz w:val="20"/>
              </w:rPr>
            </w:pPr>
          </w:p>
          <w:p w14:paraId="2E84894D">
            <w:pPr>
              <w:pStyle w:val="9"/>
              <w:rPr>
                <w:sz w:val="20"/>
              </w:rPr>
            </w:pPr>
          </w:p>
          <w:p w14:paraId="2A24EE14">
            <w:pPr>
              <w:pStyle w:val="9"/>
              <w:spacing w:before="1"/>
              <w:rPr>
                <w:sz w:val="14"/>
              </w:rPr>
            </w:pPr>
          </w:p>
          <w:p w14:paraId="13701BDF">
            <w:pPr>
              <w:pStyle w:val="9"/>
              <w:spacing w:line="230" w:lineRule="auto"/>
              <w:ind w:left="138" w:right="99"/>
              <w:jc w:val="center"/>
              <w:rPr>
                <w:sz w:val="20"/>
              </w:rPr>
            </w:pPr>
            <w:r>
              <w:rPr>
                <w:sz w:val="20"/>
              </w:rPr>
              <w:t>农产品质量安全</w:t>
            </w:r>
          </w:p>
        </w:tc>
        <w:tc>
          <w:tcPr>
            <w:tcW w:w="3426" w:type="dxa"/>
            <w:gridSpan w:val="2"/>
            <w:vMerge w:val="restart"/>
          </w:tcPr>
          <w:p w14:paraId="3B981817">
            <w:pPr>
              <w:pStyle w:val="9"/>
              <w:rPr>
                <w:sz w:val="20"/>
              </w:rPr>
            </w:pPr>
          </w:p>
          <w:p w14:paraId="51D4FDAC">
            <w:pPr>
              <w:pStyle w:val="9"/>
              <w:rPr>
                <w:sz w:val="20"/>
              </w:rPr>
            </w:pPr>
          </w:p>
          <w:p w14:paraId="06D930FD">
            <w:pPr>
              <w:pStyle w:val="9"/>
              <w:rPr>
                <w:sz w:val="20"/>
              </w:rPr>
            </w:pPr>
          </w:p>
          <w:p w14:paraId="4BBD2538">
            <w:pPr>
              <w:pStyle w:val="9"/>
              <w:rPr>
                <w:sz w:val="20"/>
              </w:rPr>
            </w:pPr>
          </w:p>
          <w:p w14:paraId="38342BE5">
            <w:pPr>
              <w:pStyle w:val="9"/>
              <w:spacing w:before="1"/>
              <w:rPr>
                <w:sz w:val="14"/>
              </w:rPr>
            </w:pPr>
          </w:p>
          <w:p w14:paraId="7365EF49">
            <w:pPr>
              <w:pStyle w:val="9"/>
              <w:spacing w:line="230" w:lineRule="auto"/>
              <w:ind w:left="39" w:right="180"/>
              <w:jc w:val="both"/>
              <w:rPr>
                <w:sz w:val="20"/>
              </w:rPr>
            </w:pPr>
            <w:r>
              <w:rPr>
                <w:w w:val="95"/>
                <w:sz w:val="20"/>
              </w:rPr>
              <w:t>对农产品生产经营者冒用农产品质量标志，或者销售冒用农产品质量标志</w:t>
            </w:r>
            <w:r>
              <w:rPr>
                <w:sz w:val="20"/>
              </w:rPr>
              <w:t>的农产品的行政处罚</w:t>
            </w:r>
          </w:p>
        </w:tc>
        <w:tc>
          <w:tcPr>
            <w:tcW w:w="6860" w:type="dxa"/>
            <w:vMerge w:val="restart"/>
          </w:tcPr>
          <w:p w14:paraId="004F6179">
            <w:pPr>
              <w:pStyle w:val="9"/>
              <w:rPr>
                <w:sz w:val="20"/>
              </w:rPr>
            </w:pPr>
          </w:p>
          <w:p w14:paraId="4BF8D449">
            <w:pPr>
              <w:pStyle w:val="9"/>
              <w:rPr>
                <w:sz w:val="20"/>
              </w:rPr>
            </w:pPr>
          </w:p>
          <w:p w14:paraId="10031149">
            <w:pPr>
              <w:pStyle w:val="9"/>
              <w:spacing w:before="7"/>
              <w:rPr>
                <w:sz w:val="24"/>
              </w:rPr>
            </w:pPr>
          </w:p>
          <w:p w14:paraId="4E7431F3">
            <w:pPr>
              <w:pStyle w:val="9"/>
              <w:spacing w:line="252" w:lineRule="exact"/>
              <w:ind w:left="38"/>
              <w:rPr>
                <w:b/>
                <w:sz w:val="20"/>
              </w:rPr>
            </w:pPr>
            <w:r>
              <w:rPr>
                <w:b/>
                <w:sz w:val="20"/>
              </w:rPr>
              <w:t>《中华人民共和国农产品质量安全法》(2022修订)</w:t>
            </w:r>
          </w:p>
          <w:p w14:paraId="44B81F30">
            <w:pPr>
              <w:pStyle w:val="9"/>
              <w:spacing w:before="4" w:line="230" w:lineRule="auto"/>
              <w:ind w:left="38" w:right="33"/>
              <w:rPr>
                <w:sz w:val="20"/>
              </w:rPr>
            </w:pPr>
            <w:r>
              <w:rPr>
                <w:b/>
                <w:spacing w:val="3"/>
                <w:w w:val="98"/>
                <w:sz w:val="20"/>
              </w:rPr>
              <w:t xml:space="preserve"> </w:t>
            </w:r>
            <w:r>
              <w:rPr>
                <w:b/>
                <w:spacing w:val="14"/>
                <w:sz w:val="20"/>
              </w:rPr>
              <w:t xml:space="preserve">第七十四条 </w:t>
            </w:r>
            <w:r>
              <w:rPr>
                <w:sz w:val="20"/>
              </w:rPr>
              <w:t>农产品生产经营者冒用农产品质量标志，或者销售冒用农产</w:t>
            </w:r>
            <w:r>
              <w:rPr>
                <w:spacing w:val="-1"/>
                <w:w w:val="95"/>
                <w:sz w:val="20"/>
              </w:rPr>
              <w:t>品质量标志的农产品的，由县级以上地方人民政府农业农村主管部门按照职责责令改正，没收违法所得；违法生产经营的农产品货值金额不足五千元的，并处五千元以上五万元以下罚款，货值金额五千元以上的，并处货值金额十倍以</w:t>
            </w:r>
            <w:r>
              <w:rPr>
                <w:sz w:val="20"/>
              </w:rPr>
              <w:t>上二十倍以下罚款。</w:t>
            </w:r>
          </w:p>
        </w:tc>
        <w:tc>
          <w:tcPr>
            <w:tcW w:w="1201" w:type="dxa"/>
            <w:vMerge w:val="restart"/>
          </w:tcPr>
          <w:p w14:paraId="7D39F835">
            <w:pPr>
              <w:pStyle w:val="9"/>
              <w:rPr>
                <w:sz w:val="20"/>
              </w:rPr>
            </w:pPr>
          </w:p>
          <w:p w14:paraId="0B2A6926">
            <w:pPr>
              <w:pStyle w:val="9"/>
              <w:spacing w:before="7"/>
              <w:rPr>
                <w:sz w:val="22"/>
              </w:rPr>
            </w:pPr>
          </w:p>
          <w:p w14:paraId="0617BEEE">
            <w:pPr>
              <w:pStyle w:val="9"/>
              <w:spacing w:line="230" w:lineRule="auto"/>
              <w:ind w:left="37" w:right="140"/>
              <w:rPr>
                <w:sz w:val="20"/>
              </w:rPr>
            </w:pPr>
            <w:r>
              <w:rPr>
                <w:sz w:val="20"/>
              </w:rPr>
              <w:t>货值金额不足5000元的</w:t>
            </w:r>
          </w:p>
        </w:tc>
        <w:tc>
          <w:tcPr>
            <w:tcW w:w="2831" w:type="dxa"/>
          </w:tcPr>
          <w:p w14:paraId="270C3063">
            <w:pPr>
              <w:pStyle w:val="9"/>
              <w:spacing w:before="136"/>
              <w:ind w:left="36"/>
              <w:rPr>
                <w:sz w:val="20"/>
              </w:rPr>
            </w:pPr>
            <w:r>
              <w:rPr>
                <w:sz w:val="20"/>
              </w:rPr>
              <w:t>货值金额不足2000元的</w:t>
            </w:r>
          </w:p>
        </w:tc>
        <w:tc>
          <w:tcPr>
            <w:tcW w:w="6930" w:type="dxa"/>
          </w:tcPr>
          <w:p w14:paraId="10B45373">
            <w:pPr>
              <w:pStyle w:val="9"/>
              <w:spacing w:before="136"/>
              <w:ind w:left="35"/>
              <w:rPr>
                <w:sz w:val="20"/>
              </w:rPr>
            </w:pPr>
            <w:r>
              <w:rPr>
                <w:sz w:val="20"/>
              </w:rPr>
              <w:t>责令改正，没收违法所得，并处5000元以上2万元以下罚款。</w:t>
            </w:r>
          </w:p>
        </w:tc>
      </w:tr>
      <w:tr w14:paraId="78DC06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3" w:hRule="atLeast"/>
        </w:trPr>
        <w:tc>
          <w:tcPr>
            <w:tcW w:w="538" w:type="dxa"/>
            <w:vMerge w:val="continue"/>
            <w:tcBorders>
              <w:top w:val="nil"/>
            </w:tcBorders>
          </w:tcPr>
          <w:p w14:paraId="2DF0AAC5">
            <w:pPr>
              <w:rPr>
                <w:sz w:val="2"/>
                <w:szCs w:val="2"/>
              </w:rPr>
            </w:pPr>
          </w:p>
        </w:tc>
        <w:tc>
          <w:tcPr>
            <w:tcW w:w="857" w:type="dxa"/>
            <w:vMerge w:val="continue"/>
            <w:tcBorders>
              <w:top w:val="nil"/>
            </w:tcBorders>
          </w:tcPr>
          <w:p w14:paraId="6A7B79C6">
            <w:pPr>
              <w:rPr>
                <w:sz w:val="2"/>
                <w:szCs w:val="2"/>
              </w:rPr>
            </w:pPr>
          </w:p>
        </w:tc>
        <w:tc>
          <w:tcPr>
            <w:tcW w:w="3426" w:type="dxa"/>
            <w:gridSpan w:val="2"/>
            <w:vMerge w:val="continue"/>
            <w:tcBorders>
              <w:top w:val="nil"/>
            </w:tcBorders>
          </w:tcPr>
          <w:p w14:paraId="2FBD5DA1">
            <w:pPr>
              <w:rPr>
                <w:sz w:val="2"/>
                <w:szCs w:val="2"/>
              </w:rPr>
            </w:pPr>
          </w:p>
        </w:tc>
        <w:tc>
          <w:tcPr>
            <w:tcW w:w="6860" w:type="dxa"/>
            <w:vMerge w:val="continue"/>
            <w:tcBorders>
              <w:top w:val="nil"/>
            </w:tcBorders>
          </w:tcPr>
          <w:p w14:paraId="573BC161">
            <w:pPr>
              <w:rPr>
                <w:sz w:val="2"/>
                <w:szCs w:val="2"/>
              </w:rPr>
            </w:pPr>
          </w:p>
        </w:tc>
        <w:tc>
          <w:tcPr>
            <w:tcW w:w="1201" w:type="dxa"/>
            <w:vMerge w:val="continue"/>
            <w:tcBorders>
              <w:top w:val="nil"/>
            </w:tcBorders>
          </w:tcPr>
          <w:p w14:paraId="20A16C66">
            <w:pPr>
              <w:rPr>
                <w:sz w:val="2"/>
                <w:szCs w:val="2"/>
              </w:rPr>
            </w:pPr>
          </w:p>
        </w:tc>
        <w:tc>
          <w:tcPr>
            <w:tcW w:w="2831" w:type="dxa"/>
          </w:tcPr>
          <w:p w14:paraId="5463936E">
            <w:pPr>
              <w:pStyle w:val="9"/>
              <w:spacing w:before="17" w:line="246" w:lineRule="exact"/>
              <w:ind w:left="36" w:right="175"/>
              <w:rPr>
                <w:sz w:val="20"/>
              </w:rPr>
            </w:pPr>
            <w:r>
              <w:rPr>
                <w:sz w:val="20"/>
              </w:rPr>
              <w:t>货值金额2000元以上不足3500 元的</w:t>
            </w:r>
          </w:p>
        </w:tc>
        <w:tc>
          <w:tcPr>
            <w:tcW w:w="6930" w:type="dxa"/>
          </w:tcPr>
          <w:p w14:paraId="5DE916E9">
            <w:pPr>
              <w:pStyle w:val="9"/>
              <w:spacing w:before="136"/>
              <w:ind w:left="35"/>
              <w:rPr>
                <w:sz w:val="20"/>
              </w:rPr>
            </w:pPr>
            <w:r>
              <w:rPr>
                <w:sz w:val="20"/>
              </w:rPr>
              <w:t>责令改正，没收违法所得，并处2万元以上3.5万元以下罚款。</w:t>
            </w:r>
          </w:p>
        </w:tc>
      </w:tr>
      <w:tr w14:paraId="2E53F6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7" w:hRule="atLeast"/>
        </w:trPr>
        <w:tc>
          <w:tcPr>
            <w:tcW w:w="538" w:type="dxa"/>
            <w:vMerge w:val="continue"/>
            <w:tcBorders>
              <w:top w:val="nil"/>
            </w:tcBorders>
          </w:tcPr>
          <w:p w14:paraId="0006AF30">
            <w:pPr>
              <w:rPr>
                <w:sz w:val="2"/>
                <w:szCs w:val="2"/>
              </w:rPr>
            </w:pPr>
          </w:p>
        </w:tc>
        <w:tc>
          <w:tcPr>
            <w:tcW w:w="857" w:type="dxa"/>
            <w:vMerge w:val="continue"/>
            <w:tcBorders>
              <w:top w:val="nil"/>
            </w:tcBorders>
          </w:tcPr>
          <w:p w14:paraId="65C4569A">
            <w:pPr>
              <w:rPr>
                <w:sz w:val="2"/>
                <w:szCs w:val="2"/>
              </w:rPr>
            </w:pPr>
          </w:p>
        </w:tc>
        <w:tc>
          <w:tcPr>
            <w:tcW w:w="3426" w:type="dxa"/>
            <w:gridSpan w:val="2"/>
            <w:vMerge w:val="continue"/>
            <w:tcBorders>
              <w:top w:val="nil"/>
            </w:tcBorders>
          </w:tcPr>
          <w:p w14:paraId="6B01ED30">
            <w:pPr>
              <w:rPr>
                <w:sz w:val="2"/>
                <w:szCs w:val="2"/>
              </w:rPr>
            </w:pPr>
          </w:p>
        </w:tc>
        <w:tc>
          <w:tcPr>
            <w:tcW w:w="6860" w:type="dxa"/>
            <w:vMerge w:val="continue"/>
            <w:tcBorders>
              <w:top w:val="nil"/>
            </w:tcBorders>
          </w:tcPr>
          <w:p w14:paraId="46853CC5">
            <w:pPr>
              <w:rPr>
                <w:sz w:val="2"/>
                <w:szCs w:val="2"/>
              </w:rPr>
            </w:pPr>
          </w:p>
        </w:tc>
        <w:tc>
          <w:tcPr>
            <w:tcW w:w="1201" w:type="dxa"/>
            <w:vMerge w:val="continue"/>
            <w:tcBorders>
              <w:top w:val="nil"/>
            </w:tcBorders>
          </w:tcPr>
          <w:p w14:paraId="30D23FF1">
            <w:pPr>
              <w:rPr>
                <w:sz w:val="2"/>
                <w:szCs w:val="2"/>
              </w:rPr>
            </w:pPr>
          </w:p>
        </w:tc>
        <w:tc>
          <w:tcPr>
            <w:tcW w:w="2831" w:type="dxa"/>
          </w:tcPr>
          <w:p w14:paraId="6C8E11BE">
            <w:pPr>
              <w:pStyle w:val="9"/>
              <w:spacing w:before="10" w:line="248" w:lineRule="exact"/>
              <w:ind w:left="36" w:right="175"/>
              <w:rPr>
                <w:sz w:val="20"/>
              </w:rPr>
            </w:pPr>
            <w:r>
              <w:rPr>
                <w:sz w:val="20"/>
              </w:rPr>
              <w:t>货值金额3500元以上不足5000 元的</w:t>
            </w:r>
          </w:p>
        </w:tc>
        <w:tc>
          <w:tcPr>
            <w:tcW w:w="6930" w:type="dxa"/>
          </w:tcPr>
          <w:p w14:paraId="70758F75">
            <w:pPr>
              <w:pStyle w:val="9"/>
              <w:spacing w:before="130"/>
              <w:ind w:left="35"/>
              <w:rPr>
                <w:sz w:val="20"/>
              </w:rPr>
            </w:pPr>
            <w:r>
              <w:rPr>
                <w:sz w:val="20"/>
              </w:rPr>
              <w:t>责令改正，没收违法所得，并处3.5万元以上5万元以下罚款。</w:t>
            </w:r>
          </w:p>
        </w:tc>
      </w:tr>
      <w:tr w14:paraId="65EA33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4" w:hRule="atLeast"/>
        </w:trPr>
        <w:tc>
          <w:tcPr>
            <w:tcW w:w="538" w:type="dxa"/>
            <w:vMerge w:val="continue"/>
            <w:tcBorders>
              <w:top w:val="nil"/>
            </w:tcBorders>
          </w:tcPr>
          <w:p w14:paraId="2BB635E0">
            <w:pPr>
              <w:rPr>
                <w:sz w:val="2"/>
                <w:szCs w:val="2"/>
              </w:rPr>
            </w:pPr>
          </w:p>
        </w:tc>
        <w:tc>
          <w:tcPr>
            <w:tcW w:w="857" w:type="dxa"/>
            <w:vMerge w:val="continue"/>
            <w:tcBorders>
              <w:top w:val="nil"/>
            </w:tcBorders>
          </w:tcPr>
          <w:p w14:paraId="2A835FB4">
            <w:pPr>
              <w:rPr>
                <w:sz w:val="2"/>
                <w:szCs w:val="2"/>
              </w:rPr>
            </w:pPr>
          </w:p>
        </w:tc>
        <w:tc>
          <w:tcPr>
            <w:tcW w:w="3426" w:type="dxa"/>
            <w:gridSpan w:val="2"/>
            <w:vMerge w:val="continue"/>
            <w:tcBorders>
              <w:top w:val="nil"/>
            </w:tcBorders>
          </w:tcPr>
          <w:p w14:paraId="0FA81F32">
            <w:pPr>
              <w:rPr>
                <w:sz w:val="2"/>
                <w:szCs w:val="2"/>
              </w:rPr>
            </w:pPr>
          </w:p>
        </w:tc>
        <w:tc>
          <w:tcPr>
            <w:tcW w:w="6860" w:type="dxa"/>
            <w:vMerge w:val="continue"/>
            <w:tcBorders>
              <w:top w:val="nil"/>
            </w:tcBorders>
          </w:tcPr>
          <w:p w14:paraId="5C798456">
            <w:pPr>
              <w:rPr>
                <w:sz w:val="2"/>
                <w:szCs w:val="2"/>
              </w:rPr>
            </w:pPr>
          </w:p>
        </w:tc>
        <w:tc>
          <w:tcPr>
            <w:tcW w:w="1201" w:type="dxa"/>
            <w:vMerge w:val="restart"/>
          </w:tcPr>
          <w:p w14:paraId="325AEBCD">
            <w:pPr>
              <w:pStyle w:val="9"/>
              <w:rPr>
                <w:sz w:val="20"/>
              </w:rPr>
            </w:pPr>
          </w:p>
          <w:p w14:paraId="159C10A7">
            <w:pPr>
              <w:pStyle w:val="9"/>
              <w:spacing w:before="156" w:line="230" w:lineRule="auto"/>
              <w:ind w:left="37" w:right="141"/>
              <w:rPr>
                <w:sz w:val="20"/>
              </w:rPr>
            </w:pPr>
            <w:r>
              <w:rPr>
                <w:sz w:val="20"/>
              </w:rPr>
              <w:t>货值金额5000元以上的</w:t>
            </w:r>
          </w:p>
        </w:tc>
        <w:tc>
          <w:tcPr>
            <w:tcW w:w="2831" w:type="dxa"/>
          </w:tcPr>
          <w:p w14:paraId="66AF28FC">
            <w:pPr>
              <w:pStyle w:val="9"/>
              <w:spacing w:before="8" w:line="246" w:lineRule="exact"/>
              <w:ind w:left="36" w:right="37"/>
              <w:rPr>
                <w:sz w:val="20"/>
              </w:rPr>
            </w:pPr>
            <w:r>
              <w:rPr>
                <w:sz w:val="20"/>
              </w:rPr>
              <w:t>货值金额5000元以上不足1万元的</w:t>
            </w:r>
          </w:p>
        </w:tc>
        <w:tc>
          <w:tcPr>
            <w:tcW w:w="6930" w:type="dxa"/>
          </w:tcPr>
          <w:p w14:paraId="6C7D4944">
            <w:pPr>
              <w:pStyle w:val="9"/>
              <w:spacing w:before="128"/>
              <w:ind w:left="35"/>
              <w:rPr>
                <w:sz w:val="20"/>
              </w:rPr>
            </w:pPr>
            <w:r>
              <w:rPr>
                <w:sz w:val="20"/>
              </w:rPr>
              <w:t>责令改正，没收违法所得，并处货值金额10倍以上13倍以下罚款。</w:t>
            </w:r>
          </w:p>
        </w:tc>
      </w:tr>
      <w:tr w14:paraId="1272A9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8" w:hRule="atLeast"/>
        </w:trPr>
        <w:tc>
          <w:tcPr>
            <w:tcW w:w="538" w:type="dxa"/>
            <w:vMerge w:val="continue"/>
            <w:tcBorders>
              <w:top w:val="nil"/>
            </w:tcBorders>
          </w:tcPr>
          <w:p w14:paraId="1DF7D64F">
            <w:pPr>
              <w:rPr>
                <w:sz w:val="2"/>
                <w:szCs w:val="2"/>
              </w:rPr>
            </w:pPr>
          </w:p>
        </w:tc>
        <w:tc>
          <w:tcPr>
            <w:tcW w:w="857" w:type="dxa"/>
            <w:vMerge w:val="continue"/>
            <w:tcBorders>
              <w:top w:val="nil"/>
            </w:tcBorders>
          </w:tcPr>
          <w:p w14:paraId="36C45F8A">
            <w:pPr>
              <w:rPr>
                <w:sz w:val="2"/>
                <w:szCs w:val="2"/>
              </w:rPr>
            </w:pPr>
          </w:p>
        </w:tc>
        <w:tc>
          <w:tcPr>
            <w:tcW w:w="3426" w:type="dxa"/>
            <w:gridSpan w:val="2"/>
            <w:vMerge w:val="continue"/>
            <w:tcBorders>
              <w:top w:val="nil"/>
            </w:tcBorders>
          </w:tcPr>
          <w:p w14:paraId="40896461">
            <w:pPr>
              <w:rPr>
                <w:sz w:val="2"/>
                <w:szCs w:val="2"/>
              </w:rPr>
            </w:pPr>
          </w:p>
        </w:tc>
        <w:tc>
          <w:tcPr>
            <w:tcW w:w="6860" w:type="dxa"/>
            <w:vMerge w:val="continue"/>
            <w:tcBorders>
              <w:top w:val="nil"/>
            </w:tcBorders>
          </w:tcPr>
          <w:p w14:paraId="44F97BAD">
            <w:pPr>
              <w:rPr>
                <w:sz w:val="2"/>
                <w:szCs w:val="2"/>
              </w:rPr>
            </w:pPr>
          </w:p>
        </w:tc>
        <w:tc>
          <w:tcPr>
            <w:tcW w:w="1201" w:type="dxa"/>
            <w:vMerge w:val="continue"/>
            <w:tcBorders>
              <w:top w:val="nil"/>
            </w:tcBorders>
          </w:tcPr>
          <w:p w14:paraId="297EFB45">
            <w:pPr>
              <w:rPr>
                <w:sz w:val="2"/>
                <w:szCs w:val="2"/>
              </w:rPr>
            </w:pPr>
          </w:p>
        </w:tc>
        <w:tc>
          <w:tcPr>
            <w:tcW w:w="2831" w:type="dxa"/>
          </w:tcPr>
          <w:p w14:paraId="17CD7199">
            <w:pPr>
              <w:pStyle w:val="9"/>
              <w:spacing w:before="8" w:line="248" w:lineRule="exact"/>
              <w:ind w:left="36" w:right="139"/>
              <w:rPr>
                <w:sz w:val="20"/>
              </w:rPr>
            </w:pPr>
            <w:r>
              <w:rPr>
                <w:sz w:val="20"/>
              </w:rPr>
              <w:t>货值金额1万元以上不足3万元的</w:t>
            </w:r>
          </w:p>
        </w:tc>
        <w:tc>
          <w:tcPr>
            <w:tcW w:w="6930" w:type="dxa"/>
          </w:tcPr>
          <w:p w14:paraId="587A8AE7">
            <w:pPr>
              <w:pStyle w:val="9"/>
              <w:spacing w:before="131"/>
              <w:ind w:left="35"/>
              <w:rPr>
                <w:sz w:val="20"/>
              </w:rPr>
            </w:pPr>
            <w:r>
              <w:rPr>
                <w:sz w:val="20"/>
              </w:rPr>
              <w:t>责令改正，没收违法所得，并处货值金额13倍以上17倍以下罚款。</w:t>
            </w:r>
          </w:p>
        </w:tc>
      </w:tr>
      <w:tr w14:paraId="1B5823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7" w:hRule="atLeast"/>
        </w:trPr>
        <w:tc>
          <w:tcPr>
            <w:tcW w:w="538" w:type="dxa"/>
            <w:vMerge w:val="continue"/>
            <w:tcBorders>
              <w:top w:val="nil"/>
            </w:tcBorders>
          </w:tcPr>
          <w:p w14:paraId="0C3F5FD9">
            <w:pPr>
              <w:rPr>
                <w:sz w:val="2"/>
                <w:szCs w:val="2"/>
              </w:rPr>
            </w:pPr>
          </w:p>
        </w:tc>
        <w:tc>
          <w:tcPr>
            <w:tcW w:w="857" w:type="dxa"/>
            <w:vMerge w:val="continue"/>
            <w:tcBorders>
              <w:top w:val="nil"/>
            </w:tcBorders>
          </w:tcPr>
          <w:p w14:paraId="3326D692">
            <w:pPr>
              <w:rPr>
                <w:sz w:val="2"/>
                <w:szCs w:val="2"/>
              </w:rPr>
            </w:pPr>
          </w:p>
        </w:tc>
        <w:tc>
          <w:tcPr>
            <w:tcW w:w="3426" w:type="dxa"/>
            <w:gridSpan w:val="2"/>
            <w:vMerge w:val="continue"/>
            <w:tcBorders>
              <w:top w:val="nil"/>
            </w:tcBorders>
          </w:tcPr>
          <w:p w14:paraId="42455CEB">
            <w:pPr>
              <w:rPr>
                <w:sz w:val="2"/>
                <w:szCs w:val="2"/>
              </w:rPr>
            </w:pPr>
          </w:p>
        </w:tc>
        <w:tc>
          <w:tcPr>
            <w:tcW w:w="6860" w:type="dxa"/>
            <w:vMerge w:val="continue"/>
            <w:tcBorders>
              <w:top w:val="nil"/>
            </w:tcBorders>
          </w:tcPr>
          <w:p w14:paraId="715C00DB">
            <w:pPr>
              <w:rPr>
                <w:sz w:val="2"/>
                <w:szCs w:val="2"/>
              </w:rPr>
            </w:pPr>
          </w:p>
        </w:tc>
        <w:tc>
          <w:tcPr>
            <w:tcW w:w="1201" w:type="dxa"/>
            <w:vMerge w:val="continue"/>
            <w:tcBorders>
              <w:top w:val="nil"/>
            </w:tcBorders>
          </w:tcPr>
          <w:p w14:paraId="03941D1F">
            <w:pPr>
              <w:rPr>
                <w:sz w:val="2"/>
                <w:szCs w:val="2"/>
              </w:rPr>
            </w:pPr>
          </w:p>
        </w:tc>
        <w:tc>
          <w:tcPr>
            <w:tcW w:w="2831" w:type="dxa"/>
          </w:tcPr>
          <w:p w14:paraId="1366CEBF">
            <w:pPr>
              <w:pStyle w:val="9"/>
              <w:spacing w:before="130"/>
              <w:ind w:left="36"/>
              <w:rPr>
                <w:sz w:val="20"/>
              </w:rPr>
            </w:pPr>
            <w:r>
              <w:rPr>
                <w:sz w:val="20"/>
              </w:rPr>
              <w:t>货值金额3万元以上的</w:t>
            </w:r>
          </w:p>
        </w:tc>
        <w:tc>
          <w:tcPr>
            <w:tcW w:w="6930" w:type="dxa"/>
          </w:tcPr>
          <w:p w14:paraId="57673F4A">
            <w:pPr>
              <w:pStyle w:val="9"/>
              <w:spacing w:before="130"/>
              <w:ind w:left="35"/>
              <w:rPr>
                <w:sz w:val="20"/>
              </w:rPr>
            </w:pPr>
            <w:r>
              <w:rPr>
                <w:sz w:val="20"/>
              </w:rPr>
              <w:t>责令改正，没收违法所得，并处货值金额17倍以上20倍以下罚款。</w:t>
            </w:r>
          </w:p>
        </w:tc>
      </w:tr>
      <w:tr w14:paraId="45E897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restart"/>
          </w:tcPr>
          <w:p w14:paraId="07CA2E59">
            <w:pPr>
              <w:pStyle w:val="9"/>
              <w:rPr>
                <w:sz w:val="20"/>
              </w:rPr>
            </w:pPr>
          </w:p>
          <w:p w14:paraId="501D5559">
            <w:pPr>
              <w:pStyle w:val="9"/>
              <w:rPr>
                <w:sz w:val="20"/>
              </w:rPr>
            </w:pPr>
          </w:p>
          <w:p w14:paraId="4DF11D96">
            <w:pPr>
              <w:pStyle w:val="9"/>
              <w:rPr>
                <w:sz w:val="20"/>
              </w:rPr>
            </w:pPr>
          </w:p>
          <w:p w14:paraId="08C0E82C">
            <w:pPr>
              <w:pStyle w:val="9"/>
              <w:spacing w:before="1"/>
              <w:rPr>
                <w:sz w:val="24"/>
              </w:rPr>
            </w:pPr>
          </w:p>
          <w:p w14:paraId="51A1DDA2">
            <w:pPr>
              <w:pStyle w:val="9"/>
              <w:ind w:left="126"/>
              <w:rPr>
                <w:sz w:val="20"/>
              </w:rPr>
            </w:pPr>
            <w:r>
              <w:rPr>
                <w:sz w:val="20"/>
              </w:rPr>
              <w:t>166</w:t>
            </w:r>
          </w:p>
        </w:tc>
        <w:tc>
          <w:tcPr>
            <w:tcW w:w="857" w:type="dxa"/>
            <w:vMerge w:val="restart"/>
          </w:tcPr>
          <w:p w14:paraId="7B221730">
            <w:pPr>
              <w:pStyle w:val="9"/>
              <w:rPr>
                <w:sz w:val="20"/>
              </w:rPr>
            </w:pPr>
          </w:p>
          <w:p w14:paraId="7CD55B86">
            <w:pPr>
              <w:pStyle w:val="9"/>
              <w:rPr>
                <w:sz w:val="20"/>
              </w:rPr>
            </w:pPr>
          </w:p>
          <w:p w14:paraId="57002685">
            <w:pPr>
              <w:pStyle w:val="9"/>
              <w:spacing w:before="5"/>
              <w:rPr>
                <w:sz w:val="25"/>
              </w:rPr>
            </w:pPr>
          </w:p>
          <w:p w14:paraId="468A23AF">
            <w:pPr>
              <w:pStyle w:val="9"/>
              <w:spacing w:line="230" w:lineRule="auto"/>
              <w:ind w:left="138" w:right="99"/>
              <w:jc w:val="center"/>
              <w:rPr>
                <w:sz w:val="20"/>
              </w:rPr>
            </w:pPr>
            <w:r>
              <w:rPr>
                <w:sz w:val="20"/>
              </w:rPr>
              <w:t>农产品质量安全</w:t>
            </w:r>
          </w:p>
        </w:tc>
        <w:tc>
          <w:tcPr>
            <w:tcW w:w="3426" w:type="dxa"/>
            <w:gridSpan w:val="2"/>
            <w:vMerge w:val="restart"/>
          </w:tcPr>
          <w:p w14:paraId="417C9DE6">
            <w:pPr>
              <w:pStyle w:val="9"/>
              <w:rPr>
                <w:sz w:val="20"/>
              </w:rPr>
            </w:pPr>
          </w:p>
          <w:p w14:paraId="2EB0E55A">
            <w:pPr>
              <w:pStyle w:val="9"/>
              <w:rPr>
                <w:sz w:val="20"/>
              </w:rPr>
            </w:pPr>
          </w:p>
          <w:p w14:paraId="5D93D83D">
            <w:pPr>
              <w:pStyle w:val="9"/>
              <w:rPr>
                <w:sz w:val="20"/>
              </w:rPr>
            </w:pPr>
          </w:p>
          <w:p w14:paraId="77C3DA85">
            <w:pPr>
              <w:pStyle w:val="9"/>
              <w:spacing w:before="12"/>
              <w:rPr>
                <w:sz w:val="14"/>
              </w:rPr>
            </w:pPr>
          </w:p>
          <w:p w14:paraId="612B4A44">
            <w:pPr>
              <w:pStyle w:val="9"/>
              <w:spacing w:line="230" w:lineRule="auto"/>
              <w:ind w:left="39" w:right="180"/>
              <w:rPr>
                <w:sz w:val="20"/>
              </w:rPr>
            </w:pPr>
            <w:r>
              <w:rPr>
                <w:w w:val="95"/>
                <w:sz w:val="20"/>
              </w:rPr>
              <w:t>对违反关于农产品质量安全追溯规定</w:t>
            </w:r>
            <w:r>
              <w:rPr>
                <w:sz w:val="20"/>
              </w:rPr>
              <w:t>的行政处罚</w:t>
            </w:r>
          </w:p>
        </w:tc>
        <w:tc>
          <w:tcPr>
            <w:tcW w:w="6860" w:type="dxa"/>
            <w:vMerge w:val="restart"/>
          </w:tcPr>
          <w:p w14:paraId="12C76026">
            <w:pPr>
              <w:pStyle w:val="9"/>
              <w:rPr>
                <w:sz w:val="20"/>
              </w:rPr>
            </w:pPr>
          </w:p>
          <w:p w14:paraId="1D6DFC5A">
            <w:pPr>
              <w:pStyle w:val="9"/>
              <w:rPr>
                <w:sz w:val="20"/>
              </w:rPr>
            </w:pPr>
          </w:p>
          <w:p w14:paraId="79EA9B01">
            <w:pPr>
              <w:pStyle w:val="9"/>
              <w:rPr>
                <w:sz w:val="15"/>
              </w:rPr>
            </w:pPr>
          </w:p>
          <w:p w14:paraId="0B74871A">
            <w:pPr>
              <w:pStyle w:val="9"/>
              <w:spacing w:line="252" w:lineRule="exact"/>
              <w:ind w:left="38"/>
              <w:rPr>
                <w:b/>
                <w:sz w:val="20"/>
              </w:rPr>
            </w:pPr>
            <w:r>
              <w:rPr>
                <w:b/>
                <w:sz w:val="20"/>
              </w:rPr>
              <w:t xml:space="preserve">《中华人民共和国农产品质量安全法》(2022修订) </w:t>
            </w:r>
          </w:p>
          <w:p w14:paraId="0293E47E">
            <w:pPr>
              <w:pStyle w:val="9"/>
              <w:spacing w:before="2" w:line="232" w:lineRule="auto"/>
              <w:ind w:left="38" w:right="34"/>
              <w:rPr>
                <w:sz w:val="20"/>
              </w:rPr>
            </w:pPr>
            <w:r>
              <w:rPr>
                <w:b/>
                <w:spacing w:val="3"/>
                <w:w w:val="98"/>
                <w:sz w:val="20"/>
              </w:rPr>
              <w:t xml:space="preserve"> </w:t>
            </w:r>
            <w:r>
              <w:rPr>
                <w:b/>
                <w:spacing w:val="15"/>
                <w:sz w:val="20"/>
              </w:rPr>
              <w:t xml:space="preserve">第七十五条 </w:t>
            </w:r>
            <w:r>
              <w:rPr>
                <w:sz w:val="20"/>
              </w:rPr>
              <w:t>违反本法关于农产品质量安全追溯规定的，由县级以上地方</w:t>
            </w:r>
            <w:r>
              <w:rPr>
                <w:spacing w:val="-1"/>
                <w:w w:val="95"/>
                <w:sz w:val="20"/>
              </w:rPr>
              <w:t>人民政府农业农村主管部门按照职责责令限期改正；逾期不改正的，可以处一</w:t>
            </w:r>
            <w:r>
              <w:rPr>
                <w:sz w:val="20"/>
              </w:rPr>
              <w:t>万元以下罚款。</w:t>
            </w:r>
          </w:p>
        </w:tc>
        <w:tc>
          <w:tcPr>
            <w:tcW w:w="4032" w:type="dxa"/>
            <w:gridSpan w:val="2"/>
          </w:tcPr>
          <w:p w14:paraId="23C8E9CA">
            <w:pPr>
              <w:pStyle w:val="9"/>
              <w:spacing w:before="161" w:line="230" w:lineRule="auto"/>
              <w:ind w:left="37" w:right="193"/>
              <w:rPr>
                <w:sz w:val="20"/>
              </w:rPr>
            </w:pPr>
            <w:r>
              <w:rPr>
                <w:w w:val="95"/>
                <w:sz w:val="20"/>
              </w:rPr>
              <w:t>经责令限期改正，逾期不改正的，货值金额</w:t>
            </w:r>
            <w:r>
              <w:rPr>
                <w:sz w:val="20"/>
              </w:rPr>
              <w:t>不足1万的</w:t>
            </w:r>
          </w:p>
        </w:tc>
        <w:tc>
          <w:tcPr>
            <w:tcW w:w="6930" w:type="dxa"/>
          </w:tcPr>
          <w:p w14:paraId="12413AC2">
            <w:pPr>
              <w:pStyle w:val="9"/>
              <w:spacing w:before="6"/>
              <w:rPr>
                <w:sz w:val="21"/>
              </w:rPr>
            </w:pPr>
          </w:p>
          <w:p w14:paraId="53340021">
            <w:pPr>
              <w:pStyle w:val="9"/>
              <w:ind w:left="35"/>
              <w:rPr>
                <w:sz w:val="20"/>
              </w:rPr>
            </w:pPr>
            <w:r>
              <w:rPr>
                <w:sz w:val="20"/>
              </w:rPr>
              <w:t>可以处3000元以下罚款。</w:t>
            </w:r>
          </w:p>
        </w:tc>
      </w:tr>
      <w:tr w14:paraId="380A47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24E8E0A7">
            <w:pPr>
              <w:rPr>
                <w:sz w:val="2"/>
                <w:szCs w:val="2"/>
              </w:rPr>
            </w:pPr>
          </w:p>
        </w:tc>
        <w:tc>
          <w:tcPr>
            <w:tcW w:w="857" w:type="dxa"/>
            <w:vMerge w:val="continue"/>
            <w:tcBorders>
              <w:top w:val="nil"/>
            </w:tcBorders>
          </w:tcPr>
          <w:p w14:paraId="5A85F8D2">
            <w:pPr>
              <w:rPr>
                <w:sz w:val="2"/>
                <w:szCs w:val="2"/>
              </w:rPr>
            </w:pPr>
          </w:p>
        </w:tc>
        <w:tc>
          <w:tcPr>
            <w:tcW w:w="3426" w:type="dxa"/>
            <w:gridSpan w:val="2"/>
            <w:vMerge w:val="continue"/>
            <w:tcBorders>
              <w:top w:val="nil"/>
            </w:tcBorders>
          </w:tcPr>
          <w:p w14:paraId="1E18D841">
            <w:pPr>
              <w:rPr>
                <w:sz w:val="2"/>
                <w:szCs w:val="2"/>
              </w:rPr>
            </w:pPr>
          </w:p>
        </w:tc>
        <w:tc>
          <w:tcPr>
            <w:tcW w:w="6860" w:type="dxa"/>
            <w:vMerge w:val="continue"/>
            <w:tcBorders>
              <w:top w:val="nil"/>
            </w:tcBorders>
          </w:tcPr>
          <w:p w14:paraId="7543870A">
            <w:pPr>
              <w:rPr>
                <w:sz w:val="2"/>
                <w:szCs w:val="2"/>
              </w:rPr>
            </w:pPr>
          </w:p>
        </w:tc>
        <w:tc>
          <w:tcPr>
            <w:tcW w:w="4032" w:type="dxa"/>
            <w:gridSpan w:val="2"/>
          </w:tcPr>
          <w:p w14:paraId="4BA6E11A">
            <w:pPr>
              <w:pStyle w:val="9"/>
              <w:spacing w:before="158" w:line="230" w:lineRule="auto"/>
              <w:ind w:left="37" w:right="92"/>
              <w:rPr>
                <w:sz w:val="20"/>
              </w:rPr>
            </w:pPr>
            <w:r>
              <w:rPr>
                <w:w w:val="95"/>
                <w:sz w:val="20"/>
              </w:rPr>
              <w:t xml:space="preserve">经责令限期改正，逾期不改正的，货值金额1 </w:t>
            </w:r>
            <w:r>
              <w:rPr>
                <w:sz w:val="20"/>
              </w:rPr>
              <w:t>万以上不足5万的</w:t>
            </w:r>
          </w:p>
        </w:tc>
        <w:tc>
          <w:tcPr>
            <w:tcW w:w="6930" w:type="dxa"/>
          </w:tcPr>
          <w:p w14:paraId="7F58B550">
            <w:pPr>
              <w:pStyle w:val="9"/>
              <w:spacing w:before="6"/>
              <w:rPr>
                <w:sz w:val="21"/>
              </w:rPr>
            </w:pPr>
          </w:p>
          <w:p w14:paraId="19586B9C">
            <w:pPr>
              <w:pStyle w:val="9"/>
              <w:ind w:left="35"/>
              <w:rPr>
                <w:sz w:val="20"/>
              </w:rPr>
            </w:pPr>
            <w:r>
              <w:rPr>
                <w:sz w:val="20"/>
              </w:rPr>
              <w:t>可以处3000元以上7000元以下罚款。</w:t>
            </w:r>
          </w:p>
        </w:tc>
      </w:tr>
      <w:tr w14:paraId="5CED19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0CC12E22">
            <w:pPr>
              <w:rPr>
                <w:sz w:val="2"/>
                <w:szCs w:val="2"/>
              </w:rPr>
            </w:pPr>
          </w:p>
        </w:tc>
        <w:tc>
          <w:tcPr>
            <w:tcW w:w="857" w:type="dxa"/>
            <w:vMerge w:val="continue"/>
            <w:tcBorders>
              <w:top w:val="nil"/>
            </w:tcBorders>
          </w:tcPr>
          <w:p w14:paraId="75D18B67">
            <w:pPr>
              <w:rPr>
                <w:sz w:val="2"/>
                <w:szCs w:val="2"/>
              </w:rPr>
            </w:pPr>
          </w:p>
        </w:tc>
        <w:tc>
          <w:tcPr>
            <w:tcW w:w="3426" w:type="dxa"/>
            <w:gridSpan w:val="2"/>
            <w:vMerge w:val="continue"/>
            <w:tcBorders>
              <w:top w:val="nil"/>
            </w:tcBorders>
          </w:tcPr>
          <w:p w14:paraId="57EC9ADB">
            <w:pPr>
              <w:rPr>
                <w:sz w:val="2"/>
                <w:szCs w:val="2"/>
              </w:rPr>
            </w:pPr>
          </w:p>
        </w:tc>
        <w:tc>
          <w:tcPr>
            <w:tcW w:w="6860" w:type="dxa"/>
            <w:vMerge w:val="continue"/>
            <w:tcBorders>
              <w:top w:val="nil"/>
            </w:tcBorders>
          </w:tcPr>
          <w:p w14:paraId="55EB4FDC">
            <w:pPr>
              <w:rPr>
                <w:sz w:val="2"/>
                <w:szCs w:val="2"/>
              </w:rPr>
            </w:pPr>
          </w:p>
        </w:tc>
        <w:tc>
          <w:tcPr>
            <w:tcW w:w="4032" w:type="dxa"/>
            <w:gridSpan w:val="2"/>
          </w:tcPr>
          <w:p w14:paraId="708D2FA7">
            <w:pPr>
              <w:pStyle w:val="9"/>
              <w:spacing w:before="161" w:line="230" w:lineRule="auto"/>
              <w:ind w:left="37" w:right="92"/>
              <w:rPr>
                <w:sz w:val="20"/>
              </w:rPr>
            </w:pPr>
            <w:r>
              <w:rPr>
                <w:w w:val="95"/>
                <w:sz w:val="20"/>
              </w:rPr>
              <w:t xml:space="preserve">经责令限期改正，逾期不改正的，货值金额5 </w:t>
            </w:r>
            <w:r>
              <w:rPr>
                <w:sz w:val="20"/>
              </w:rPr>
              <w:t>万以上的</w:t>
            </w:r>
          </w:p>
        </w:tc>
        <w:tc>
          <w:tcPr>
            <w:tcW w:w="6930" w:type="dxa"/>
          </w:tcPr>
          <w:p w14:paraId="185A1C52">
            <w:pPr>
              <w:pStyle w:val="9"/>
              <w:spacing w:before="7"/>
              <w:rPr>
                <w:sz w:val="21"/>
              </w:rPr>
            </w:pPr>
          </w:p>
          <w:p w14:paraId="7AC07C1C">
            <w:pPr>
              <w:pStyle w:val="9"/>
              <w:ind w:left="35"/>
              <w:rPr>
                <w:sz w:val="20"/>
              </w:rPr>
            </w:pPr>
            <w:r>
              <w:rPr>
                <w:sz w:val="20"/>
              </w:rPr>
              <w:t>可以处7000元以上1万元以下罚款。</w:t>
            </w:r>
          </w:p>
        </w:tc>
      </w:tr>
      <w:tr w14:paraId="4D028B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538" w:type="dxa"/>
            <w:vMerge w:val="restart"/>
          </w:tcPr>
          <w:p w14:paraId="1DB8D34C">
            <w:pPr>
              <w:pStyle w:val="9"/>
              <w:rPr>
                <w:sz w:val="20"/>
              </w:rPr>
            </w:pPr>
          </w:p>
          <w:p w14:paraId="27488061">
            <w:pPr>
              <w:pStyle w:val="9"/>
              <w:rPr>
                <w:sz w:val="20"/>
              </w:rPr>
            </w:pPr>
          </w:p>
          <w:p w14:paraId="0A055989">
            <w:pPr>
              <w:pStyle w:val="9"/>
              <w:rPr>
                <w:sz w:val="20"/>
              </w:rPr>
            </w:pPr>
          </w:p>
          <w:p w14:paraId="5408E4D7">
            <w:pPr>
              <w:pStyle w:val="9"/>
              <w:rPr>
                <w:sz w:val="20"/>
              </w:rPr>
            </w:pPr>
          </w:p>
          <w:p w14:paraId="115C6D47">
            <w:pPr>
              <w:pStyle w:val="9"/>
              <w:rPr>
                <w:sz w:val="20"/>
              </w:rPr>
            </w:pPr>
          </w:p>
          <w:p w14:paraId="187AEF32">
            <w:pPr>
              <w:pStyle w:val="9"/>
              <w:spacing w:before="139"/>
              <w:ind w:left="126"/>
              <w:rPr>
                <w:sz w:val="20"/>
              </w:rPr>
            </w:pPr>
            <w:r>
              <w:rPr>
                <w:sz w:val="20"/>
              </w:rPr>
              <w:t>167</w:t>
            </w:r>
          </w:p>
        </w:tc>
        <w:tc>
          <w:tcPr>
            <w:tcW w:w="857" w:type="dxa"/>
            <w:vMerge w:val="restart"/>
          </w:tcPr>
          <w:p w14:paraId="78DFBB79">
            <w:pPr>
              <w:pStyle w:val="9"/>
              <w:rPr>
                <w:sz w:val="20"/>
              </w:rPr>
            </w:pPr>
          </w:p>
          <w:p w14:paraId="3BFDEE7A">
            <w:pPr>
              <w:pStyle w:val="9"/>
              <w:rPr>
                <w:sz w:val="20"/>
              </w:rPr>
            </w:pPr>
          </w:p>
          <w:p w14:paraId="6861840B">
            <w:pPr>
              <w:pStyle w:val="9"/>
              <w:rPr>
                <w:sz w:val="20"/>
              </w:rPr>
            </w:pPr>
          </w:p>
          <w:p w14:paraId="09A5383E">
            <w:pPr>
              <w:pStyle w:val="9"/>
              <w:rPr>
                <w:sz w:val="20"/>
              </w:rPr>
            </w:pPr>
          </w:p>
          <w:p w14:paraId="33BC1015">
            <w:pPr>
              <w:pStyle w:val="9"/>
              <w:spacing w:before="156" w:line="230" w:lineRule="auto"/>
              <w:ind w:left="138" w:right="99"/>
              <w:jc w:val="center"/>
              <w:rPr>
                <w:sz w:val="20"/>
              </w:rPr>
            </w:pPr>
            <w:r>
              <w:rPr>
                <w:sz w:val="20"/>
              </w:rPr>
              <w:t>农产品质量安全</w:t>
            </w:r>
          </w:p>
        </w:tc>
        <w:tc>
          <w:tcPr>
            <w:tcW w:w="3426" w:type="dxa"/>
            <w:gridSpan w:val="2"/>
            <w:vMerge w:val="restart"/>
          </w:tcPr>
          <w:p w14:paraId="6506B7EC">
            <w:pPr>
              <w:pStyle w:val="9"/>
              <w:rPr>
                <w:sz w:val="20"/>
              </w:rPr>
            </w:pPr>
          </w:p>
          <w:p w14:paraId="31C65436">
            <w:pPr>
              <w:pStyle w:val="9"/>
              <w:rPr>
                <w:sz w:val="20"/>
              </w:rPr>
            </w:pPr>
          </w:p>
          <w:p w14:paraId="7C6E8638">
            <w:pPr>
              <w:pStyle w:val="9"/>
              <w:rPr>
                <w:sz w:val="20"/>
              </w:rPr>
            </w:pPr>
          </w:p>
          <w:p w14:paraId="30E15F93">
            <w:pPr>
              <w:pStyle w:val="9"/>
              <w:rPr>
                <w:sz w:val="20"/>
              </w:rPr>
            </w:pPr>
          </w:p>
          <w:p w14:paraId="15E63241">
            <w:pPr>
              <w:pStyle w:val="9"/>
              <w:spacing w:before="156" w:line="230" w:lineRule="auto"/>
              <w:ind w:left="39" w:right="181"/>
              <w:jc w:val="both"/>
              <w:rPr>
                <w:sz w:val="20"/>
              </w:rPr>
            </w:pPr>
            <w:r>
              <w:rPr>
                <w:w w:val="95"/>
                <w:sz w:val="20"/>
              </w:rPr>
              <w:t>对拒绝、阻挠依法开展的农产品质量安全监督检查、事故调查处理、抽样</w:t>
            </w:r>
            <w:r>
              <w:rPr>
                <w:sz w:val="20"/>
              </w:rPr>
              <w:t>检测和风险评估的行政处罚</w:t>
            </w:r>
          </w:p>
        </w:tc>
        <w:tc>
          <w:tcPr>
            <w:tcW w:w="6860" w:type="dxa"/>
            <w:vMerge w:val="restart"/>
          </w:tcPr>
          <w:p w14:paraId="1423A8CE">
            <w:pPr>
              <w:pStyle w:val="9"/>
              <w:rPr>
                <w:sz w:val="20"/>
              </w:rPr>
            </w:pPr>
          </w:p>
          <w:p w14:paraId="6AAE6517">
            <w:pPr>
              <w:pStyle w:val="9"/>
              <w:rPr>
                <w:sz w:val="20"/>
              </w:rPr>
            </w:pPr>
          </w:p>
          <w:p w14:paraId="26CD2B0A">
            <w:pPr>
              <w:pStyle w:val="9"/>
              <w:rPr>
                <w:sz w:val="20"/>
              </w:rPr>
            </w:pPr>
          </w:p>
          <w:p w14:paraId="18516D97">
            <w:pPr>
              <w:pStyle w:val="9"/>
              <w:spacing w:before="158" w:line="252" w:lineRule="exact"/>
              <w:ind w:left="38"/>
              <w:rPr>
                <w:b/>
                <w:sz w:val="20"/>
              </w:rPr>
            </w:pPr>
            <w:r>
              <w:rPr>
                <w:b/>
                <w:sz w:val="20"/>
              </w:rPr>
              <w:t>《中华人民共和国农产品质量安全法》(2022修订)</w:t>
            </w:r>
          </w:p>
          <w:p w14:paraId="69049A5E">
            <w:pPr>
              <w:pStyle w:val="9"/>
              <w:spacing w:before="3" w:line="230" w:lineRule="auto"/>
              <w:ind w:left="38" w:right="34"/>
              <w:rPr>
                <w:sz w:val="20"/>
              </w:rPr>
            </w:pPr>
            <w:r>
              <w:rPr>
                <w:b/>
                <w:spacing w:val="3"/>
                <w:w w:val="98"/>
                <w:sz w:val="20"/>
              </w:rPr>
              <w:t xml:space="preserve"> </w:t>
            </w:r>
            <w:r>
              <w:rPr>
                <w:b/>
                <w:spacing w:val="15"/>
                <w:sz w:val="20"/>
              </w:rPr>
              <w:t xml:space="preserve">第七十六条 </w:t>
            </w:r>
            <w:r>
              <w:rPr>
                <w:sz w:val="20"/>
              </w:rPr>
              <w:t>违反本法规定，拒绝、阻挠依法开展的农产品质量安全监督</w:t>
            </w:r>
            <w:r>
              <w:rPr>
                <w:spacing w:val="-1"/>
                <w:w w:val="95"/>
                <w:sz w:val="20"/>
              </w:rPr>
              <w:t>检查、事故调查处理、抽样检测和风险评估的，由有关主管部门按照职责责令停产停业，并处二千元以上五万元以下罚款；构成违反治安管理行为的，由公</w:t>
            </w:r>
            <w:r>
              <w:rPr>
                <w:sz w:val="20"/>
              </w:rPr>
              <w:t>安机关依法给予治安管理处罚。</w:t>
            </w:r>
          </w:p>
        </w:tc>
        <w:tc>
          <w:tcPr>
            <w:tcW w:w="4032" w:type="dxa"/>
            <w:gridSpan w:val="2"/>
          </w:tcPr>
          <w:p w14:paraId="2F7CD4E0">
            <w:pPr>
              <w:pStyle w:val="9"/>
              <w:spacing w:before="118" w:line="230" w:lineRule="auto"/>
              <w:ind w:left="37" w:right="191"/>
              <w:jc w:val="both"/>
              <w:rPr>
                <w:sz w:val="20"/>
              </w:rPr>
            </w:pPr>
            <w:r>
              <w:rPr>
                <w:spacing w:val="-1"/>
                <w:w w:val="95"/>
                <w:sz w:val="20"/>
              </w:rPr>
              <w:t>不积极配合或者以拖延方式阻碍农产品质量 安全监督检查、事故调查处理、抽样检测和</w:t>
            </w:r>
            <w:r>
              <w:rPr>
                <w:sz w:val="20"/>
              </w:rPr>
              <w:t>风险评估的</w:t>
            </w:r>
          </w:p>
        </w:tc>
        <w:tc>
          <w:tcPr>
            <w:tcW w:w="6930" w:type="dxa"/>
          </w:tcPr>
          <w:p w14:paraId="6DB00170">
            <w:pPr>
              <w:pStyle w:val="9"/>
              <w:spacing w:before="11"/>
              <w:rPr>
                <w:sz w:val="27"/>
              </w:rPr>
            </w:pPr>
          </w:p>
          <w:p w14:paraId="6120AF97">
            <w:pPr>
              <w:pStyle w:val="9"/>
              <w:ind w:left="35"/>
              <w:rPr>
                <w:sz w:val="20"/>
              </w:rPr>
            </w:pPr>
            <w:r>
              <w:rPr>
                <w:sz w:val="20"/>
              </w:rPr>
              <w:t>责令停产停业，并处2000元以上1万元以下罚款。</w:t>
            </w:r>
          </w:p>
        </w:tc>
      </w:tr>
      <w:tr w14:paraId="60EC9C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4" w:hRule="atLeast"/>
        </w:trPr>
        <w:tc>
          <w:tcPr>
            <w:tcW w:w="538" w:type="dxa"/>
            <w:vMerge w:val="continue"/>
            <w:tcBorders>
              <w:top w:val="nil"/>
            </w:tcBorders>
          </w:tcPr>
          <w:p w14:paraId="17EA20C7">
            <w:pPr>
              <w:rPr>
                <w:sz w:val="2"/>
                <w:szCs w:val="2"/>
              </w:rPr>
            </w:pPr>
          </w:p>
        </w:tc>
        <w:tc>
          <w:tcPr>
            <w:tcW w:w="857" w:type="dxa"/>
            <w:vMerge w:val="continue"/>
            <w:tcBorders>
              <w:top w:val="nil"/>
            </w:tcBorders>
          </w:tcPr>
          <w:p w14:paraId="509026DB">
            <w:pPr>
              <w:rPr>
                <w:sz w:val="2"/>
                <w:szCs w:val="2"/>
              </w:rPr>
            </w:pPr>
          </w:p>
        </w:tc>
        <w:tc>
          <w:tcPr>
            <w:tcW w:w="3426" w:type="dxa"/>
            <w:gridSpan w:val="2"/>
            <w:vMerge w:val="continue"/>
            <w:tcBorders>
              <w:top w:val="nil"/>
            </w:tcBorders>
          </w:tcPr>
          <w:p w14:paraId="2A99FA0A">
            <w:pPr>
              <w:rPr>
                <w:sz w:val="2"/>
                <w:szCs w:val="2"/>
              </w:rPr>
            </w:pPr>
          </w:p>
        </w:tc>
        <w:tc>
          <w:tcPr>
            <w:tcW w:w="6860" w:type="dxa"/>
            <w:vMerge w:val="continue"/>
            <w:tcBorders>
              <w:top w:val="nil"/>
            </w:tcBorders>
          </w:tcPr>
          <w:p w14:paraId="4777B1A4">
            <w:pPr>
              <w:rPr>
                <w:sz w:val="2"/>
                <w:szCs w:val="2"/>
              </w:rPr>
            </w:pPr>
          </w:p>
        </w:tc>
        <w:tc>
          <w:tcPr>
            <w:tcW w:w="4032" w:type="dxa"/>
            <w:gridSpan w:val="2"/>
          </w:tcPr>
          <w:p w14:paraId="19C61C78">
            <w:pPr>
              <w:pStyle w:val="9"/>
              <w:spacing w:before="3"/>
              <w:rPr>
                <w:sz w:val="16"/>
              </w:rPr>
            </w:pPr>
          </w:p>
          <w:p w14:paraId="6EED6854">
            <w:pPr>
              <w:pStyle w:val="9"/>
              <w:spacing w:line="252" w:lineRule="exact"/>
              <w:ind w:left="37"/>
              <w:rPr>
                <w:sz w:val="20"/>
              </w:rPr>
            </w:pPr>
            <w:r>
              <w:rPr>
                <w:sz w:val="20"/>
              </w:rPr>
              <w:t>以关闭生产经营场所、经营门店等方式拒绝</w:t>
            </w:r>
          </w:p>
          <w:p w14:paraId="6607A868">
            <w:pPr>
              <w:pStyle w:val="9"/>
              <w:spacing w:before="4" w:line="230" w:lineRule="auto"/>
              <w:ind w:left="37" w:right="193"/>
              <w:rPr>
                <w:sz w:val="20"/>
              </w:rPr>
            </w:pPr>
            <w:r>
              <w:rPr>
                <w:w w:val="95"/>
                <w:sz w:val="20"/>
              </w:rPr>
              <w:t>、阻挠农产品质量安全监督检查、事故调查</w:t>
            </w:r>
            <w:r>
              <w:rPr>
                <w:sz w:val="20"/>
              </w:rPr>
              <w:t>处理、抽样检测和风险评估的</w:t>
            </w:r>
          </w:p>
        </w:tc>
        <w:tc>
          <w:tcPr>
            <w:tcW w:w="6930" w:type="dxa"/>
          </w:tcPr>
          <w:p w14:paraId="5094CF89">
            <w:pPr>
              <w:pStyle w:val="9"/>
              <w:rPr>
                <w:sz w:val="20"/>
              </w:rPr>
            </w:pPr>
          </w:p>
          <w:p w14:paraId="20B8739A">
            <w:pPr>
              <w:pStyle w:val="9"/>
              <w:spacing w:before="7"/>
              <w:rPr>
                <w:sz w:val="15"/>
              </w:rPr>
            </w:pPr>
          </w:p>
          <w:p w14:paraId="48F0649C">
            <w:pPr>
              <w:pStyle w:val="9"/>
              <w:ind w:left="35"/>
              <w:rPr>
                <w:sz w:val="20"/>
              </w:rPr>
            </w:pPr>
            <w:r>
              <w:rPr>
                <w:sz w:val="20"/>
              </w:rPr>
              <w:t>责令停产停业，并处1万元以上3万元以下罚款。</w:t>
            </w:r>
          </w:p>
        </w:tc>
      </w:tr>
      <w:tr w14:paraId="2A1CE5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538" w:type="dxa"/>
            <w:vMerge w:val="continue"/>
            <w:tcBorders>
              <w:top w:val="nil"/>
            </w:tcBorders>
          </w:tcPr>
          <w:p w14:paraId="7F342931">
            <w:pPr>
              <w:rPr>
                <w:sz w:val="2"/>
                <w:szCs w:val="2"/>
              </w:rPr>
            </w:pPr>
          </w:p>
        </w:tc>
        <w:tc>
          <w:tcPr>
            <w:tcW w:w="857" w:type="dxa"/>
            <w:vMerge w:val="continue"/>
            <w:tcBorders>
              <w:top w:val="nil"/>
            </w:tcBorders>
          </w:tcPr>
          <w:p w14:paraId="6D1EF402">
            <w:pPr>
              <w:rPr>
                <w:sz w:val="2"/>
                <w:szCs w:val="2"/>
              </w:rPr>
            </w:pPr>
          </w:p>
        </w:tc>
        <w:tc>
          <w:tcPr>
            <w:tcW w:w="3426" w:type="dxa"/>
            <w:gridSpan w:val="2"/>
            <w:vMerge w:val="continue"/>
            <w:tcBorders>
              <w:top w:val="nil"/>
            </w:tcBorders>
          </w:tcPr>
          <w:p w14:paraId="44FF4C2B">
            <w:pPr>
              <w:rPr>
                <w:sz w:val="2"/>
                <w:szCs w:val="2"/>
              </w:rPr>
            </w:pPr>
          </w:p>
        </w:tc>
        <w:tc>
          <w:tcPr>
            <w:tcW w:w="6860" w:type="dxa"/>
            <w:vMerge w:val="continue"/>
            <w:tcBorders>
              <w:top w:val="nil"/>
            </w:tcBorders>
          </w:tcPr>
          <w:p w14:paraId="102ADC01">
            <w:pPr>
              <w:rPr>
                <w:sz w:val="2"/>
                <w:szCs w:val="2"/>
              </w:rPr>
            </w:pPr>
          </w:p>
        </w:tc>
        <w:tc>
          <w:tcPr>
            <w:tcW w:w="4032" w:type="dxa"/>
            <w:gridSpan w:val="2"/>
          </w:tcPr>
          <w:p w14:paraId="2510EE8E">
            <w:pPr>
              <w:pStyle w:val="9"/>
              <w:spacing w:before="118" w:line="230" w:lineRule="auto"/>
              <w:ind w:left="37" w:right="192"/>
              <w:jc w:val="both"/>
              <w:rPr>
                <w:sz w:val="20"/>
              </w:rPr>
            </w:pPr>
            <w:r>
              <w:rPr>
                <w:spacing w:val="-1"/>
                <w:w w:val="95"/>
                <w:sz w:val="20"/>
              </w:rPr>
              <w:t>以围堵、滞留执法人员等方式阻扰农产品质量安全监督检查、事故调查处理、抽样检测</w:t>
            </w:r>
            <w:r>
              <w:rPr>
                <w:sz w:val="20"/>
              </w:rPr>
              <w:t>和风险评估等严重情形的</w:t>
            </w:r>
          </w:p>
        </w:tc>
        <w:tc>
          <w:tcPr>
            <w:tcW w:w="6930" w:type="dxa"/>
          </w:tcPr>
          <w:p w14:paraId="0EF1014C">
            <w:pPr>
              <w:pStyle w:val="9"/>
              <w:spacing w:before="11"/>
              <w:rPr>
                <w:sz w:val="27"/>
              </w:rPr>
            </w:pPr>
          </w:p>
          <w:p w14:paraId="3BD709DD">
            <w:pPr>
              <w:pStyle w:val="9"/>
              <w:ind w:left="35"/>
              <w:rPr>
                <w:sz w:val="20"/>
              </w:rPr>
            </w:pPr>
            <w:r>
              <w:rPr>
                <w:sz w:val="20"/>
              </w:rPr>
              <w:t>责令停产停业，并处3万元以上5万元以下罚款。</w:t>
            </w:r>
          </w:p>
        </w:tc>
      </w:tr>
    </w:tbl>
    <w:p w14:paraId="597E3208">
      <w:pPr>
        <w:spacing w:after="0"/>
        <w:rPr>
          <w:sz w:val="20"/>
        </w:rPr>
        <w:sectPr>
          <w:pgSz w:w="23820" w:h="16840" w:orient="landscape"/>
          <w:pgMar w:top="820" w:right="420" w:bottom="880" w:left="460" w:header="0" w:footer="695"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1200"/>
        <w:gridCol w:w="2830"/>
        <w:gridCol w:w="4611"/>
        <w:gridCol w:w="2319"/>
      </w:tblGrid>
      <w:tr w14:paraId="21C892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66B43A3F">
            <w:pPr>
              <w:pStyle w:val="9"/>
              <w:spacing w:before="7"/>
              <w:rPr>
                <w:sz w:val="17"/>
              </w:rPr>
            </w:pPr>
          </w:p>
          <w:p w14:paraId="7E18651E">
            <w:pPr>
              <w:pStyle w:val="9"/>
              <w:ind w:left="76"/>
              <w:rPr>
                <w:b/>
                <w:sz w:val="20"/>
              </w:rPr>
            </w:pPr>
            <w:r>
              <w:rPr>
                <w:b/>
                <w:sz w:val="20"/>
              </w:rPr>
              <w:t>序号</w:t>
            </w:r>
          </w:p>
        </w:tc>
        <w:tc>
          <w:tcPr>
            <w:tcW w:w="857" w:type="dxa"/>
          </w:tcPr>
          <w:p w14:paraId="4A960CD3">
            <w:pPr>
              <w:pStyle w:val="9"/>
              <w:spacing w:before="111" w:line="230" w:lineRule="auto"/>
              <w:ind w:left="234" w:right="199"/>
              <w:rPr>
                <w:b/>
                <w:sz w:val="20"/>
              </w:rPr>
            </w:pPr>
            <w:r>
              <w:rPr>
                <w:b/>
                <w:sz w:val="20"/>
              </w:rPr>
              <w:t>事项类别</w:t>
            </w:r>
          </w:p>
        </w:tc>
        <w:tc>
          <w:tcPr>
            <w:tcW w:w="3425" w:type="dxa"/>
          </w:tcPr>
          <w:p w14:paraId="37ACB000">
            <w:pPr>
              <w:pStyle w:val="9"/>
              <w:spacing w:before="7"/>
              <w:rPr>
                <w:sz w:val="17"/>
              </w:rPr>
            </w:pPr>
          </w:p>
          <w:p w14:paraId="4F93E5A9">
            <w:pPr>
              <w:pStyle w:val="9"/>
              <w:ind w:left="1297" w:right="1264"/>
              <w:jc w:val="center"/>
              <w:rPr>
                <w:b/>
                <w:sz w:val="20"/>
              </w:rPr>
            </w:pPr>
            <w:r>
              <w:rPr>
                <w:b/>
                <w:sz w:val="20"/>
              </w:rPr>
              <w:t>事项名称</w:t>
            </w:r>
          </w:p>
        </w:tc>
        <w:tc>
          <w:tcPr>
            <w:tcW w:w="6859" w:type="dxa"/>
          </w:tcPr>
          <w:p w14:paraId="72210970">
            <w:pPr>
              <w:pStyle w:val="9"/>
              <w:spacing w:before="7"/>
              <w:rPr>
                <w:sz w:val="17"/>
              </w:rPr>
            </w:pPr>
          </w:p>
          <w:p w14:paraId="09C6FF9B">
            <w:pPr>
              <w:pStyle w:val="9"/>
              <w:ind w:left="3013" w:right="2982"/>
              <w:jc w:val="center"/>
              <w:rPr>
                <w:b/>
                <w:sz w:val="20"/>
              </w:rPr>
            </w:pPr>
            <w:r>
              <w:rPr>
                <w:b/>
                <w:sz w:val="20"/>
              </w:rPr>
              <w:t>实施依据</w:t>
            </w:r>
          </w:p>
        </w:tc>
        <w:tc>
          <w:tcPr>
            <w:tcW w:w="4030" w:type="dxa"/>
            <w:gridSpan w:val="2"/>
          </w:tcPr>
          <w:p w14:paraId="316479DF">
            <w:pPr>
              <w:pStyle w:val="9"/>
              <w:spacing w:before="7"/>
              <w:rPr>
                <w:sz w:val="17"/>
              </w:rPr>
            </w:pPr>
          </w:p>
          <w:p w14:paraId="730B14EC">
            <w:pPr>
              <w:pStyle w:val="9"/>
              <w:ind w:left="1597" w:right="1565"/>
              <w:jc w:val="center"/>
              <w:rPr>
                <w:b/>
                <w:sz w:val="20"/>
              </w:rPr>
            </w:pPr>
            <w:r>
              <w:rPr>
                <w:b/>
                <w:sz w:val="20"/>
              </w:rPr>
              <w:t>适用情形</w:t>
            </w:r>
          </w:p>
        </w:tc>
        <w:tc>
          <w:tcPr>
            <w:tcW w:w="6930" w:type="dxa"/>
            <w:gridSpan w:val="2"/>
          </w:tcPr>
          <w:p w14:paraId="7424B837">
            <w:pPr>
              <w:pStyle w:val="9"/>
              <w:spacing w:before="7"/>
              <w:rPr>
                <w:sz w:val="17"/>
              </w:rPr>
            </w:pPr>
          </w:p>
          <w:p w14:paraId="219683FB">
            <w:pPr>
              <w:pStyle w:val="9"/>
              <w:ind w:left="3044" w:right="3012"/>
              <w:jc w:val="center"/>
              <w:rPr>
                <w:b/>
                <w:sz w:val="20"/>
              </w:rPr>
            </w:pPr>
            <w:r>
              <w:rPr>
                <w:b/>
                <w:sz w:val="20"/>
              </w:rPr>
              <w:t>裁量标准</w:t>
            </w:r>
          </w:p>
        </w:tc>
      </w:tr>
      <w:tr w14:paraId="4C328F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538" w:type="dxa"/>
            <w:vMerge w:val="restart"/>
          </w:tcPr>
          <w:p w14:paraId="1DF177A1">
            <w:pPr>
              <w:pStyle w:val="9"/>
              <w:rPr>
                <w:sz w:val="20"/>
              </w:rPr>
            </w:pPr>
          </w:p>
          <w:p w14:paraId="3F6CE7CE">
            <w:pPr>
              <w:pStyle w:val="9"/>
              <w:spacing w:before="9"/>
              <w:rPr>
                <w:sz w:val="28"/>
              </w:rPr>
            </w:pPr>
          </w:p>
          <w:p w14:paraId="5AC85491">
            <w:pPr>
              <w:pStyle w:val="9"/>
              <w:ind w:left="126"/>
              <w:rPr>
                <w:sz w:val="20"/>
              </w:rPr>
            </w:pPr>
            <w:r>
              <w:rPr>
                <w:sz w:val="20"/>
              </w:rPr>
              <w:t>168</w:t>
            </w:r>
          </w:p>
        </w:tc>
        <w:tc>
          <w:tcPr>
            <w:tcW w:w="857" w:type="dxa"/>
            <w:vMerge w:val="restart"/>
          </w:tcPr>
          <w:p w14:paraId="7325B443">
            <w:pPr>
              <w:pStyle w:val="9"/>
              <w:rPr>
                <w:sz w:val="20"/>
              </w:rPr>
            </w:pPr>
          </w:p>
          <w:p w14:paraId="630F24E9">
            <w:pPr>
              <w:pStyle w:val="9"/>
              <w:spacing w:before="9"/>
              <w:rPr>
                <w:sz w:val="19"/>
              </w:rPr>
            </w:pPr>
          </w:p>
          <w:p w14:paraId="322B73C5">
            <w:pPr>
              <w:pStyle w:val="9"/>
              <w:spacing w:line="230" w:lineRule="auto"/>
              <w:ind w:left="236" w:right="99" w:hanging="98"/>
              <w:rPr>
                <w:sz w:val="20"/>
              </w:rPr>
            </w:pPr>
            <w:r>
              <w:rPr>
                <w:sz w:val="20"/>
              </w:rPr>
              <w:t>农产品产地</w:t>
            </w:r>
          </w:p>
        </w:tc>
        <w:tc>
          <w:tcPr>
            <w:tcW w:w="3425" w:type="dxa"/>
            <w:vMerge w:val="restart"/>
          </w:tcPr>
          <w:p w14:paraId="60DA1A44">
            <w:pPr>
              <w:pStyle w:val="9"/>
              <w:rPr>
                <w:sz w:val="20"/>
              </w:rPr>
            </w:pPr>
          </w:p>
          <w:p w14:paraId="01653559">
            <w:pPr>
              <w:pStyle w:val="9"/>
              <w:spacing w:before="9"/>
              <w:rPr>
                <w:sz w:val="19"/>
              </w:rPr>
            </w:pPr>
          </w:p>
          <w:p w14:paraId="2201266A">
            <w:pPr>
              <w:pStyle w:val="9"/>
              <w:spacing w:line="230" w:lineRule="auto"/>
              <w:ind w:left="39" w:right="180"/>
              <w:rPr>
                <w:sz w:val="20"/>
              </w:rPr>
            </w:pPr>
            <w:r>
              <w:rPr>
                <w:w w:val="95"/>
                <w:sz w:val="20"/>
              </w:rPr>
              <w:t>对擅自移动、损毁禁止生产区标牌的</w:t>
            </w:r>
            <w:r>
              <w:rPr>
                <w:sz w:val="20"/>
              </w:rPr>
              <w:t>行政处罚</w:t>
            </w:r>
          </w:p>
        </w:tc>
        <w:tc>
          <w:tcPr>
            <w:tcW w:w="6859" w:type="dxa"/>
            <w:vMerge w:val="restart"/>
          </w:tcPr>
          <w:p w14:paraId="70AD1CA6">
            <w:pPr>
              <w:pStyle w:val="9"/>
              <w:spacing w:before="10"/>
              <w:rPr>
                <w:sz w:val="19"/>
              </w:rPr>
            </w:pPr>
          </w:p>
          <w:p w14:paraId="5D420E67">
            <w:pPr>
              <w:pStyle w:val="9"/>
              <w:spacing w:line="252" w:lineRule="exact"/>
              <w:ind w:left="39"/>
              <w:rPr>
                <w:b/>
                <w:sz w:val="20"/>
              </w:rPr>
            </w:pPr>
            <w:r>
              <w:rPr>
                <w:b/>
                <w:sz w:val="20"/>
              </w:rPr>
              <w:t>《农产品产地安全管理办法》（2006）</w:t>
            </w:r>
          </w:p>
          <w:p w14:paraId="2A329647">
            <w:pPr>
              <w:pStyle w:val="9"/>
              <w:spacing w:before="4" w:line="230" w:lineRule="auto"/>
              <w:ind w:left="39" w:right="33"/>
              <w:rPr>
                <w:sz w:val="20"/>
              </w:rPr>
            </w:pPr>
            <w:r>
              <w:rPr>
                <w:b/>
                <w:spacing w:val="11"/>
                <w:sz w:val="20"/>
              </w:rPr>
              <w:t xml:space="preserve">第二十六条第二款 </w:t>
            </w:r>
            <w:r>
              <w:rPr>
                <w:sz w:val="20"/>
              </w:rPr>
              <w:t>违反本办法规定，擅自移动、损毁禁止生产区标牌</w:t>
            </w:r>
            <w:r>
              <w:rPr>
                <w:spacing w:val="-1"/>
                <w:w w:val="95"/>
                <w:sz w:val="20"/>
              </w:rPr>
              <w:t>的，由县级以上地方人民政府农业行政主管部门责令限期改正，可处以一千元</w:t>
            </w:r>
            <w:r>
              <w:rPr>
                <w:sz w:val="20"/>
              </w:rPr>
              <w:t>以下罚款。</w:t>
            </w:r>
          </w:p>
        </w:tc>
        <w:tc>
          <w:tcPr>
            <w:tcW w:w="4030" w:type="dxa"/>
            <w:gridSpan w:val="2"/>
          </w:tcPr>
          <w:p w14:paraId="14D234AE">
            <w:pPr>
              <w:pStyle w:val="9"/>
              <w:spacing w:before="124"/>
              <w:ind w:left="39"/>
              <w:rPr>
                <w:sz w:val="20"/>
              </w:rPr>
            </w:pPr>
            <w:r>
              <w:rPr>
                <w:sz w:val="20"/>
              </w:rPr>
              <w:t>首次违法，危害后果轻微，及时改正的</w:t>
            </w:r>
          </w:p>
        </w:tc>
        <w:tc>
          <w:tcPr>
            <w:tcW w:w="6930" w:type="dxa"/>
            <w:gridSpan w:val="2"/>
          </w:tcPr>
          <w:p w14:paraId="4AB98EFF">
            <w:pPr>
              <w:pStyle w:val="9"/>
              <w:spacing w:before="124"/>
              <w:ind w:left="39"/>
              <w:rPr>
                <w:sz w:val="20"/>
              </w:rPr>
            </w:pPr>
            <w:r>
              <w:rPr>
                <w:sz w:val="20"/>
              </w:rPr>
              <w:t>可以不予行政处罚。</w:t>
            </w:r>
          </w:p>
        </w:tc>
      </w:tr>
      <w:tr w14:paraId="50B72D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538" w:type="dxa"/>
            <w:vMerge w:val="continue"/>
            <w:tcBorders>
              <w:top w:val="nil"/>
            </w:tcBorders>
          </w:tcPr>
          <w:p w14:paraId="43CA439B">
            <w:pPr>
              <w:rPr>
                <w:sz w:val="2"/>
                <w:szCs w:val="2"/>
              </w:rPr>
            </w:pPr>
          </w:p>
        </w:tc>
        <w:tc>
          <w:tcPr>
            <w:tcW w:w="857" w:type="dxa"/>
            <w:vMerge w:val="continue"/>
            <w:tcBorders>
              <w:top w:val="nil"/>
            </w:tcBorders>
          </w:tcPr>
          <w:p w14:paraId="4ED4F157">
            <w:pPr>
              <w:rPr>
                <w:sz w:val="2"/>
                <w:szCs w:val="2"/>
              </w:rPr>
            </w:pPr>
          </w:p>
        </w:tc>
        <w:tc>
          <w:tcPr>
            <w:tcW w:w="3425" w:type="dxa"/>
            <w:vMerge w:val="continue"/>
            <w:tcBorders>
              <w:top w:val="nil"/>
            </w:tcBorders>
          </w:tcPr>
          <w:p w14:paraId="428BC7B0">
            <w:pPr>
              <w:rPr>
                <w:sz w:val="2"/>
                <w:szCs w:val="2"/>
              </w:rPr>
            </w:pPr>
          </w:p>
        </w:tc>
        <w:tc>
          <w:tcPr>
            <w:tcW w:w="6859" w:type="dxa"/>
            <w:vMerge w:val="continue"/>
            <w:tcBorders>
              <w:top w:val="nil"/>
            </w:tcBorders>
          </w:tcPr>
          <w:p w14:paraId="588EE5CD">
            <w:pPr>
              <w:rPr>
                <w:sz w:val="2"/>
                <w:szCs w:val="2"/>
              </w:rPr>
            </w:pPr>
          </w:p>
        </w:tc>
        <w:tc>
          <w:tcPr>
            <w:tcW w:w="4030" w:type="dxa"/>
            <w:gridSpan w:val="2"/>
          </w:tcPr>
          <w:p w14:paraId="4F4C876F">
            <w:pPr>
              <w:pStyle w:val="9"/>
              <w:spacing w:before="125"/>
              <w:ind w:left="39"/>
              <w:rPr>
                <w:sz w:val="20"/>
              </w:rPr>
            </w:pPr>
            <w:r>
              <w:rPr>
                <w:sz w:val="20"/>
              </w:rPr>
              <w:t>责令限期改正，无法恢复原状的</w:t>
            </w:r>
          </w:p>
        </w:tc>
        <w:tc>
          <w:tcPr>
            <w:tcW w:w="6930" w:type="dxa"/>
            <w:gridSpan w:val="2"/>
          </w:tcPr>
          <w:p w14:paraId="14590E4F">
            <w:pPr>
              <w:pStyle w:val="9"/>
              <w:spacing w:before="125"/>
              <w:ind w:left="39"/>
              <w:rPr>
                <w:sz w:val="20"/>
              </w:rPr>
            </w:pPr>
            <w:r>
              <w:rPr>
                <w:sz w:val="20"/>
              </w:rPr>
              <w:t>可处以500元以下罚款。</w:t>
            </w:r>
          </w:p>
        </w:tc>
      </w:tr>
      <w:tr w14:paraId="6EA62A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538" w:type="dxa"/>
            <w:vMerge w:val="continue"/>
            <w:tcBorders>
              <w:top w:val="nil"/>
            </w:tcBorders>
          </w:tcPr>
          <w:p w14:paraId="33473C60">
            <w:pPr>
              <w:rPr>
                <w:sz w:val="2"/>
                <w:szCs w:val="2"/>
              </w:rPr>
            </w:pPr>
          </w:p>
        </w:tc>
        <w:tc>
          <w:tcPr>
            <w:tcW w:w="857" w:type="dxa"/>
            <w:vMerge w:val="continue"/>
            <w:tcBorders>
              <w:top w:val="nil"/>
            </w:tcBorders>
          </w:tcPr>
          <w:p w14:paraId="602972A0">
            <w:pPr>
              <w:rPr>
                <w:sz w:val="2"/>
                <w:szCs w:val="2"/>
              </w:rPr>
            </w:pPr>
          </w:p>
        </w:tc>
        <w:tc>
          <w:tcPr>
            <w:tcW w:w="3425" w:type="dxa"/>
            <w:vMerge w:val="continue"/>
            <w:tcBorders>
              <w:top w:val="nil"/>
            </w:tcBorders>
          </w:tcPr>
          <w:p w14:paraId="0A4FC82F">
            <w:pPr>
              <w:rPr>
                <w:sz w:val="2"/>
                <w:szCs w:val="2"/>
              </w:rPr>
            </w:pPr>
          </w:p>
        </w:tc>
        <w:tc>
          <w:tcPr>
            <w:tcW w:w="6859" w:type="dxa"/>
            <w:vMerge w:val="continue"/>
            <w:tcBorders>
              <w:top w:val="nil"/>
            </w:tcBorders>
          </w:tcPr>
          <w:p w14:paraId="17DAB82C">
            <w:pPr>
              <w:rPr>
                <w:sz w:val="2"/>
                <w:szCs w:val="2"/>
              </w:rPr>
            </w:pPr>
          </w:p>
        </w:tc>
        <w:tc>
          <w:tcPr>
            <w:tcW w:w="4030" w:type="dxa"/>
            <w:gridSpan w:val="2"/>
          </w:tcPr>
          <w:p w14:paraId="414FA808">
            <w:pPr>
              <w:pStyle w:val="9"/>
              <w:spacing w:before="125"/>
              <w:ind w:left="39"/>
              <w:rPr>
                <w:sz w:val="20"/>
              </w:rPr>
            </w:pPr>
            <w:r>
              <w:rPr>
                <w:sz w:val="20"/>
              </w:rPr>
              <w:t>拒不改正，无法恢复原状且造成危害后果的</w:t>
            </w:r>
          </w:p>
        </w:tc>
        <w:tc>
          <w:tcPr>
            <w:tcW w:w="6930" w:type="dxa"/>
            <w:gridSpan w:val="2"/>
          </w:tcPr>
          <w:p w14:paraId="285C1B12">
            <w:pPr>
              <w:pStyle w:val="9"/>
              <w:spacing w:before="125"/>
              <w:ind w:left="39"/>
              <w:rPr>
                <w:sz w:val="20"/>
              </w:rPr>
            </w:pPr>
            <w:r>
              <w:rPr>
                <w:sz w:val="20"/>
              </w:rPr>
              <w:t>可处以500元以上1000元以下罚款。</w:t>
            </w:r>
          </w:p>
        </w:tc>
      </w:tr>
      <w:tr w14:paraId="06FAE0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restart"/>
          </w:tcPr>
          <w:p w14:paraId="0ACA24DB">
            <w:pPr>
              <w:pStyle w:val="9"/>
              <w:rPr>
                <w:sz w:val="20"/>
              </w:rPr>
            </w:pPr>
          </w:p>
          <w:p w14:paraId="0C588B0C">
            <w:pPr>
              <w:pStyle w:val="9"/>
              <w:rPr>
                <w:sz w:val="20"/>
              </w:rPr>
            </w:pPr>
          </w:p>
          <w:p w14:paraId="0B52D352">
            <w:pPr>
              <w:pStyle w:val="9"/>
              <w:rPr>
                <w:sz w:val="20"/>
              </w:rPr>
            </w:pPr>
          </w:p>
          <w:p w14:paraId="019C89D6">
            <w:pPr>
              <w:pStyle w:val="9"/>
              <w:rPr>
                <w:sz w:val="20"/>
              </w:rPr>
            </w:pPr>
          </w:p>
          <w:p w14:paraId="0E57637C">
            <w:pPr>
              <w:pStyle w:val="9"/>
              <w:rPr>
                <w:sz w:val="20"/>
              </w:rPr>
            </w:pPr>
          </w:p>
          <w:p w14:paraId="520F82B8">
            <w:pPr>
              <w:pStyle w:val="9"/>
              <w:rPr>
                <w:sz w:val="20"/>
              </w:rPr>
            </w:pPr>
          </w:p>
          <w:p w14:paraId="395F0B3E">
            <w:pPr>
              <w:pStyle w:val="9"/>
              <w:rPr>
                <w:sz w:val="20"/>
              </w:rPr>
            </w:pPr>
          </w:p>
          <w:p w14:paraId="6C066295">
            <w:pPr>
              <w:pStyle w:val="9"/>
              <w:rPr>
                <w:sz w:val="20"/>
              </w:rPr>
            </w:pPr>
          </w:p>
          <w:p w14:paraId="19836CF7">
            <w:pPr>
              <w:pStyle w:val="9"/>
              <w:rPr>
                <w:sz w:val="20"/>
              </w:rPr>
            </w:pPr>
          </w:p>
          <w:p w14:paraId="3D9B1C49">
            <w:pPr>
              <w:pStyle w:val="9"/>
              <w:rPr>
                <w:sz w:val="14"/>
              </w:rPr>
            </w:pPr>
          </w:p>
          <w:p w14:paraId="4418C74F">
            <w:pPr>
              <w:pStyle w:val="9"/>
              <w:spacing w:before="1"/>
              <w:ind w:left="126"/>
              <w:rPr>
                <w:sz w:val="20"/>
              </w:rPr>
            </w:pPr>
            <w:r>
              <w:rPr>
                <w:sz w:val="20"/>
              </w:rPr>
              <w:t>169</w:t>
            </w:r>
          </w:p>
        </w:tc>
        <w:tc>
          <w:tcPr>
            <w:tcW w:w="857" w:type="dxa"/>
            <w:vMerge w:val="restart"/>
          </w:tcPr>
          <w:p w14:paraId="7877C6AB">
            <w:pPr>
              <w:pStyle w:val="9"/>
              <w:rPr>
                <w:sz w:val="20"/>
              </w:rPr>
            </w:pPr>
          </w:p>
          <w:p w14:paraId="59027022">
            <w:pPr>
              <w:pStyle w:val="9"/>
              <w:rPr>
                <w:sz w:val="20"/>
              </w:rPr>
            </w:pPr>
          </w:p>
          <w:p w14:paraId="100B70C4">
            <w:pPr>
              <w:pStyle w:val="9"/>
              <w:rPr>
                <w:sz w:val="20"/>
              </w:rPr>
            </w:pPr>
          </w:p>
          <w:p w14:paraId="4C0C9D9F">
            <w:pPr>
              <w:pStyle w:val="9"/>
              <w:rPr>
                <w:sz w:val="20"/>
              </w:rPr>
            </w:pPr>
          </w:p>
          <w:p w14:paraId="5ED65B8B">
            <w:pPr>
              <w:pStyle w:val="9"/>
              <w:rPr>
                <w:sz w:val="20"/>
              </w:rPr>
            </w:pPr>
          </w:p>
          <w:p w14:paraId="18CCA9F7">
            <w:pPr>
              <w:pStyle w:val="9"/>
              <w:rPr>
                <w:sz w:val="20"/>
              </w:rPr>
            </w:pPr>
          </w:p>
          <w:p w14:paraId="0053BA96">
            <w:pPr>
              <w:pStyle w:val="9"/>
              <w:rPr>
                <w:sz w:val="20"/>
              </w:rPr>
            </w:pPr>
          </w:p>
          <w:p w14:paraId="45FADC8B">
            <w:pPr>
              <w:pStyle w:val="9"/>
              <w:rPr>
                <w:sz w:val="20"/>
              </w:rPr>
            </w:pPr>
          </w:p>
          <w:p w14:paraId="0CF89464">
            <w:pPr>
              <w:pStyle w:val="9"/>
              <w:spacing w:before="2"/>
              <w:rPr>
                <w:sz w:val="15"/>
              </w:rPr>
            </w:pPr>
          </w:p>
          <w:p w14:paraId="3DDFB767">
            <w:pPr>
              <w:pStyle w:val="9"/>
              <w:spacing w:line="232" w:lineRule="auto"/>
              <w:ind w:left="138" w:right="99"/>
              <w:jc w:val="center"/>
              <w:rPr>
                <w:sz w:val="20"/>
              </w:rPr>
            </w:pPr>
            <w:r>
              <w:rPr>
                <w:sz w:val="20"/>
              </w:rPr>
              <w:t>农产品质量安全</w:t>
            </w:r>
          </w:p>
        </w:tc>
        <w:tc>
          <w:tcPr>
            <w:tcW w:w="3425" w:type="dxa"/>
            <w:vMerge w:val="restart"/>
          </w:tcPr>
          <w:p w14:paraId="02057EA0">
            <w:pPr>
              <w:pStyle w:val="9"/>
              <w:rPr>
                <w:sz w:val="20"/>
              </w:rPr>
            </w:pPr>
          </w:p>
          <w:p w14:paraId="0107CFEB">
            <w:pPr>
              <w:pStyle w:val="9"/>
              <w:rPr>
                <w:sz w:val="20"/>
              </w:rPr>
            </w:pPr>
          </w:p>
          <w:p w14:paraId="42092EE1">
            <w:pPr>
              <w:pStyle w:val="9"/>
              <w:rPr>
                <w:sz w:val="20"/>
              </w:rPr>
            </w:pPr>
          </w:p>
          <w:p w14:paraId="34B3DF65">
            <w:pPr>
              <w:pStyle w:val="9"/>
              <w:rPr>
                <w:sz w:val="20"/>
              </w:rPr>
            </w:pPr>
          </w:p>
          <w:p w14:paraId="51063B02">
            <w:pPr>
              <w:pStyle w:val="9"/>
              <w:rPr>
                <w:sz w:val="20"/>
              </w:rPr>
            </w:pPr>
          </w:p>
          <w:p w14:paraId="2285C774">
            <w:pPr>
              <w:pStyle w:val="9"/>
              <w:rPr>
                <w:sz w:val="20"/>
              </w:rPr>
            </w:pPr>
          </w:p>
          <w:p w14:paraId="7322E77C">
            <w:pPr>
              <w:pStyle w:val="9"/>
              <w:rPr>
                <w:sz w:val="20"/>
              </w:rPr>
            </w:pPr>
          </w:p>
          <w:p w14:paraId="77E8D608">
            <w:pPr>
              <w:pStyle w:val="9"/>
              <w:spacing w:before="10"/>
              <w:rPr>
                <w:sz w:val="25"/>
              </w:rPr>
            </w:pPr>
          </w:p>
          <w:p w14:paraId="38E9758E">
            <w:pPr>
              <w:pStyle w:val="9"/>
              <w:spacing w:line="230" w:lineRule="auto"/>
              <w:ind w:left="39" w:right="179"/>
              <w:jc w:val="both"/>
              <w:rPr>
                <w:sz w:val="20"/>
              </w:rPr>
            </w:pPr>
            <w:r>
              <w:rPr>
                <w:w w:val="95"/>
                <w:sz w:val="20"/>
              </w:rPr>
              <w:t>对生产经营者不按照法定条件、要求从事食用农产品生产经营活动或者生产、销售不符合法定要求食用农产品</w:t>
            </w:r>
            <w:r>
              <w:rPr>
                <w:sz w:val="20"/>
              </w:rPr>
              <w:t>的行政处罚</w:t>
            </w:r>
          </w:p>
        </w:tc>
        <w:tc>
          <w:tcPr>
            <w:tcW w:w="6859" w:type="dxa"/>
            <w:vMerge w:val="restart"/>
          </w:tcPr>
          <w:p w14:paraId="627D45FA">
            <w:pPr>
              <w:pStyle w:val="9"/>
              <w:spacing w:before="7"/>
              <w:rPr>
                <w:sz w:val="20"/>
              </w:rPr>
            </w:pPr>
          </w:p>
          <w:p w14:paraId="2FD76FD9">
            <w:pPr>
              <w:pStyle w:val="9"/>
              <w:spacing w:line="252" w:lineRule="exact"/>
              <w:ind w:left="39"/>
              <w:rPr>
                <w:b/>
                <w:sz w:val="20"/>
              </w:rPr>
            </w:pPr>
            <w:r>
              <w:rPr>
                <w:b/>
                <w:sz w:val="20"/>
              </w:rPr>
              <w:t>《国务院关于加强食品等产品安全监督管理的特别规定》（2007）</w:t>
            </w:r>
          </w:p>
          <w:p w14:paraId="3AC0C785">
            <w:pPr>
              <w:pStyle w:val="9"/>
              <w:spacing w:before="3" w:line="230" w:lineRule="auto"/>
              <w:ind w:left="39" w:right="17"/>
              <w:rPr>
                <w:sz w:val="20"/>
              </w:rPr>
            </w:pPr>
            <w:r>
              <w:rPr>
                <w:b/>
                <w:spacing w:val="8"/>
                <w:sz w:val="20"/>
              </w:rPr>
              <w:t xml:space="preserve">第三条第二、三、四款 </w:t>
            </w:r>
            <w:r>
              <w:rPr>
                <w:sz w:val="20"/>
              </w:rPr>
              <w:t>依照法律、行政法规规定生产、销售产品需要</w:t>
            </w:r>
            <w:r>
              <w:rPr>
                <w:w w:val="95"/>
                <w:sz w:val="20"/>
              </w:rPr>
              <w:t>取得许可证照或者需要经过认证的，应当按照法定条件、要求从事生产经营活动。不按照法定条件、要求从事生产经营活动或者生产、销售不符合法定要求产品的，由农业、卫生、质检、商务、工商、药品等监督管理部门依据各自职责，没收违法所得、产品和用于违法生产的工具、设备、原材料等物品，货值金额不足5000元的，并处5万元罚款；货值金额5000元以上不足</w:t>
            </w:r>
            <w:r>
              <w:rPr>
                <w:spacing w:val="3"/>
                <w:w w:val="95"/>
                <w:sz w:val="20"/>
              </w:rPr>
              <w:t>1</w:t>
            </w:r>
            <w:r>
              <w:rPr>
                <w:spacing w:val="-2"/>
                <w:w w:val="95"/>
                <w:sz w:val="20"/>
              </w:rPr>
              <w:t>万元的，并处</w:t>
            </w:r>
            <w:r>
              <w:rPr>
                <w:sz w:val="20"/>
              </w:rPr>
              <w:t>10万元罚款；货值金额1万元以上的，并处货值金额10倍以上20倍以下的罚</w:t>
            </w:r>
          </w:p>
          <w:p w14:paraId="2A9C7B18">
            <w:pPr>
              <w:pStyle w:val="9"/>
              <w:spacing w:line="250" w:lineRule="exact"/>
              <w:ind w:left="39"/>
              <w:rPr>
                <w:sz w:val="20"/>
              </w:rPr>
            </w:pPr>
            <w:r>
              <w:rPr>
                <w:w w:val="95"/>
                <w:sz w:val="20"/>
              </w:rPr>
              <w:t>款；造成严重后果的，由原发证部门吊销许可证照；构成非法经营罪或者生产</w:t>
            </w:r>
          </w:p>
          <w:p w14:paraId="02460EB5">
            <w:pPr>
              <w:pStyle w:val="9"/>
              <w:spacing w:line="248" w:lineRule="exact"/>
              <w:ind w:left="39"/>
              <w:rPr>
                <w:sz w:val="20"/>
              </w:rPr>
            </w:pPr>
            <w:r>
              <w:rPr>
                <w:sz w:val="20"/>
              </w:rPr>
              <w:t>、销售伪劣商品罪等犯罪的，依法追究刑事责任。</w:t>
            </w:r>
          </w:p>
          <w:p w14:paraId="634F984A">
            <w:pPr>
              <w:pStyle w:val="9"/>
              <w:spacing w:before="4" w:line="230" w:lineRule="auto"/>
              <w:ind w:left="39" w:right="25"/>
              <w:jc w:val="both"/>
              <w:rPr>
                <w:sz w:val="20"/>
              </w:rPr>
            </w:pPr>
            <w:r>
              <w:rPr>
                <w:spacing w:val="-1"/>
                <w:w w:val="95"/>
                <w:sz w:val="20"/>
              </w:rPr>
              <w:t>生产经营者不再符合法定条件、要求，继续从事生产经营活动的，由原发证部门吊销许可证照，并在当地主要媒体上公告被吊销许可证照的生产经营者</w:t>
            </w:r>
            <w:r>
              <w:rPr>
                <w:w w:val="95"/>
                <w:sz w:val="20"/>
              </w:rPr>
              <w:t>名单；构成非法经营罪或者生产、销售伪劣商品罪等犯罪的，依法追究刑事责</w:t>
            </w:r>
            <w:r>
              <w:rPr>
                <w:sz w:val="20"/>
              </w:rPr>
              <w:t>任。</w:t>
            </w:r>
          </w:p>
          <w:p w14:paraId="57A842A8">
            <w:pPr>
              <w:pStyle w:val="9"/>
              <w:spacing w:before="5" w:line="230" w:lineRule="auto"/>
              <w:ind w:left="39" w:right="27"/>
              <w:rPr>
                <w:sz w:val="20"/>
              </w:rPr>
            </w:pPr>
            <w:r>
              <w:rPr>
                <w:spacing w:val="-1"/>
                <w:w w:val="95"/>
                <w:sz w:val="20"/>
              </w:rPr>
              <w:t>依法应当取得许可证照而未取得许可证照从事生产经营活动的，由农业、卫生、质检、商务、工商、药品等监督管理部门依据各自职责，没收违法所得</w:t>
            </w:r>
          </w:p>
          <w:p w14:paraId="1C7F40BA">
            <w:pPr>
              <w:pStyle w:val="9"/>
              <w:spacing w:before="2" w:line="230" w:lineRule="auto"/>
              <w:ind w:left="39" w:right="121"/>
              <w:rPr>
                <w:sz w:val="20"/>
              </w:rPr>
            </w:pPr>
            <w:r>
              <w:rPr>
                <w:sz w:val="20"/>
              </w:rPr>
              <w:t>、产品和用于违法生产的工具、设备、原材料等物品，货值金额不足1万元</w:t>
            </w:r>
            <w:r>
              <w:rPr>
                <w:w w:val="95"/>
                <w:sz w:val="20"/>
              </w:rPr>
              <w:t>的，并处10万元罚款；货值金额1万元以上的，并处货值金额10倍以上20</w:t>
            </w:r>
            <w:r>
              <w:rPr>
                <w:spacing w:val="-7"/>
                <w:w w:val="95"/>
                <w:sz w:val="20"/>
              </w:rPr>
              <w:t>倍以</w:t>
            </w:r>
            <w:r>
              <w:rPr>
                <w:sz w:val="20"/>
              </w:rPr>
              <w:t>下的罚款；构成非法经营罪的，依法追究刑事责任。</w:t>
            </w:r>
          </w:p>
        </w:tc>
        <w:tc>
          <w:tcPr>
            <w:tcW w:w="4030" w:type="dxa"/>
            <w:gridSpan w:val="2"/>
          </w:tcPr>
          <w:p w14:paraId="5CED82E3">
            <w:pPr>
              <w:pStyle w:val="9"/>
              <w:rPr>
                <w:sz w:val="20"/>
              </w:rPr>
            </w:pPr>
          </w:p>
          <w:p w14:paraId="588D5BB7">
            <w:pPr>
              <w:pStyle w:val="9"/>
              <w:spacing w:before="2"/>
              <w:rPr>
                <w:sz w:val="21"/>
              </w:rPr>
            </w:pPr>
          </w:p>
          <w:p w14:paraId="105D0F51">
            <w:pPr>
              <w:pStyle w:val="9"/>
              <w:ind w:left="39"/>
              <w:rPr>
                <w:sz w:val="20"/>
              </w:rPr>
            </w:pPr>
            <w:r>
              <w:rPr>
                <w:sz w:val="20"/>
              </w:rPr>
              <w:t>货值金额不足5000元的</w:t>
            </w:r>
          </w:p>
        </w:tc>
        <w:tc>
          <w:tcPr>
            <w:tcW w:w="4611" w:type="dxa"/>
          </w:tcPr>
          <w:p w14:paraId="327A8B15">
            <w:pPr>
              <w:pStyle w:val="9"/>
              <w:rPr>
                <w:sz w:val="20"/>
              </w:rPr>
            </w:pPr>
          </w:p>
          <w:p w14:paraId="5570C3D0">
            <w:pPr>
              <w:pStyle w:val="9"/>
              <w:spacing w:before="149" w:line="252" w:lineRule="exact"/>
              <w:ind w:left="39"/>
              <w:rPr>
                <w:sz w:val="20"/>
              </w:rPr>
            </w:pPr>
            <w:r>
              <w:rPr>
                <w:sz w:val="20"/>
              </w:rPr>
              <w:t>没收违法所得、产品和用于违法生产的工具、设备</w:t>
            </w:r>
          </w:p>
          <w:p w14:paraId="7335C663">
            <w:pPr>
              <w:pStyle w:val="9"/>
              <w:spacing w:line="252" w:lineRule="exact"/>
              <w:ind w:left="39"/>
              <w:rPr>
                <w:sz w:val="20"/>
              </w:rPr>
            </w:pPr>
            <w:r>
              <w:rPr>
                <w:sz w:val="20"/>
              </w:rPr>
              <w:t>、原材料等物品，并处5万元罚款。</w:t>
            </w:r>
          </w:p>
        </w:tc>
        <w:tc>
          <w:tcPr>
            <w:tcW w:w="2319" w:type="dxa"/>
            <w:vMerge w:val="restart"/>
          </w:tcPr>
          <w:p w14:paraId="06F059A5">
            <w:pPr>
              <w:pStyle w:val="9"/>
              <w:rPr>
                <w:sz w:val="20"/>
              </w:rPr>
            </w:pPr>
          </w:p>
          <w:p w14:paraId="3FF19CFC">
            <w:pPr>
              <w:pStyle w:val="9"/>
              <w:rPr>
                <w:sz w:val="20"/>
              </w:rPr>
            </w:pPr>
          </w:p>
          <w:p w14:paraId="01D9F8B6">
            <w:pPr>
              <w:pStyle w:val="9"/>
              <w:rPr>
                <w:sz w:val="20"/>
              </w:rPr>
            </w:pPr>
          </w:p>
          <w:p w14:paraId="01FC0310">
            <w:pPr>
              <w:pStyle w:val="9"/>
              <w:rPr>
                <w:sz w:val="20"/>
              </w:rPr>
            </w:pPr>
          </w:p>
          <w:p w14:paraId="60776BD6">
            <w:pPr>
              <w:pStyle w:val="9"/>
              <w:rPr>
                <w:sz w:val="20"/>
              </w:rPr>
            </w:pPr>
          </w:p>
          <w:p w14:paraId="39D9140C">
            <w:pPr>
              <w:pStyle w:val="9"/>
              <w:rPr>
                <w:sz w:val="20"/>
              </w:rPr>
            </w:pPr>
          </w:p>
          <w:p w14:paraId="6F9C0E7D">
            <w:pPr>
              <w:pStyle w:val="9"/>
              <w:rPr>
                <w:sz w:val="20"/>
              </w:rPr>
            </w:pPr>
          </w:p>
          <w:p w14:paraId="06ADF581">
            <w:pPr>
              <w:pStyle w:val="9"/>
              <w:rPr>
                <w:sz w:val="20"/>
              </w:rPr>
            </w:pPr>
          </w:p>
          <w:p w14:paraId="67A26D1B">
            <w:pPr>
              <w:pStyle w:val="9"/>
              <w:spacing w:before="1"/>
              <w:rPr>
                <w:sz w:val="25"/>
              </w:rPr>
            </w:pPr>
          </w:p>
          <w:p w14:paraId="06E039A7">
            <w:pPr>
              <w:pStyle w:val="9"/>
              <w:spacing w:line="230" w:lineRule="auto"/>
              <w:ind w:left="38" w:right="30"/>
              <w:rPr>
                <w:sz w:val="20"/>
              </w:rPr>
            </w:pPr>
            <w:r>
              <w:rPr>
                <w:sz w:val="20"/>
              </w:rPr>
              <w:t>造成严重后果的，由原发证部门吊销许可证照。</w:t>
            </w:r>
          </w:p>
        </w:tc>
      </w:tr>
      <w:tr w14:paraId="25AC16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6296BCA3">
            <w:pPr>
              <w:rPr>
                <w:sz w:val="2"/>
                <w:szCs w:val="2"/>
              </w:rPr>
            </w:pPr>
          </w:p>
        </w:tc>
        <w:tc>
          <w:tcPr>
            <w:tcW w:w="857" w:type="dxa"/>
            <w:vMerge w:val="continue"/>
            <w:tcBorders>
              <w:top w:val="nil"/>
            </w:tcBorders>
          </w:tcPr>
          <w:p w14:paraId="0893BD4D">
            <w:pPr>
              <w:rPr>
                <w:sz w:val="2"/>
                <w:szCs w:val="2"/>
              </w:rPr>
            </w:pPr>
          </w:p>
        </w:tc>
        <w:tc>
          <w:tcPr>
            <w:tcW w:w="3425" w:type="dxa"/>
            <w:vMerge w:val="continue"/>
            <w:tcBorders>
              <w:top w:val="nil"/>
            </w:tcBorders>
          </w:tcPr>
          <w:p w14:paraId="7FBBEBFD">
            <w:pPr>
              <w:rPr>
                <w:sz w:val="2"/>
                <w:szCs w:val="2"/>
              </w:rPr>
            </w:pPr>
          </w:p>
        </w:tc>
        <w:tc>
          <w:tcPr>
            <w:tcW w:w="6859" w:type="dxa"/>
            <w:vMerge w:val="continue"/>
            <w:tcBorders>
              <w:top w:val="nil"/>
            </w:tcBorders>
          </w:tcPr>
          <w:p w14:paraId="0295361C">
            <w:pPr>
              <w:rPr>
                <w:sz w:val="2"/>
                <w:szCs w:val="2"/>
              </w:rPr>
            </w:pPr>
          </w:p>
        </w:tc>
        <w:tc>
          <w:tcPr>
            <w:tcW w:w="4030" w:type="dxa"/>
            <w:gridSpan w:val="2"/>
          </w:tcPr>
          <w:p w14:paraId="120C17F9">
            <w:pPr>
              <w:pStyle w:val="9"/>
              <w:rPr>
                <w:sz w:val="20"/>
              </w:rPr>
            </w:pPr>
          </w:p>
          <w:p w14:paraId="51FFACE6">
            <w:pPr>
              <w:pStyle w:val="9"/>
              <w:spacing w:before="2"/>
              <w:rPr>
                <w:sz w:val="21"/>
              </w:rPr>
            </w:pPr>
          </w:p>
          <w:p w14:paraId="7D71DF4B">
            <w:pPr>
              <w:pStyle w:val="9"/>
              <w:ind w:left="39"/>
              <w:rPr>
                <w:sz w:val="20"/>
              </w:rPr>
            </w:pPr>
            <w:r>
              <w:rPr>
                <w:sz w:val="20"/>
              </w:rPr>
              <w:t>货值金额5000元以上不足1万元的</w:t>
            </w:r>
          </w:p>
        </w:tc>
        <w:tc>
          <w:tcPr>
            <w:tcW w:w="4611" w:type="dxa"/>
          </w:tcPr>
          <w:p w14:paraId="708BEB6B">
            <w:pPr>
              <w:pStyle w:val="9"/>
              <w:rPr>
                <w:sz w:val="20"/>
              </w:rPr>
            </w:pPr>
          </w:p>
          <w:p w14:paraId="58213394">
            <w:pPr>
              <w:pStyle w:val="9"/>
              <w:spacing w:before="146" w:line="252" w:lineRule="exact"/>
              <w:ind w:left="39"/>
              <w:rPr>
                <w:sz w:val="20"/>
              </w:rPr>
            </w:pPr>
            <w:r>
              <w:rPr>
                <w:sz w:val="20"/>
              </w:rPr>
              <w:t>没收违法所得、产品和用于违法生产的工具、设备</w:t>
            </w:r>
          </w:p>
          <w:p w14:paraId="3126916E">
            <w:pPr>
              <w:pStyle w:val="9"/>
              <w:spacing w:line="252" w:lineRule="exact"/>
              <w:ind w:left="39"/>
              <w:rPr>
                <w:sz w:val="20"/>
              </w:rPr>
            </w:pPr>
            <w:r>
              <w:rPr>
                <w:sz w:val="20"/>
              </w:rPr>
              <w:t>、原材料等物品，并处10万元罚款。</w:t>
            </w:r>
          </w:p>
        </w:tc>
        <w:tc>
          <w:tcPr>
            <w:tcW w:w="2319" w:type="dxa"/>
            <w:vMerge w:val="continue"/>
            <w:tcBorders>
              <w:top w:val="nil"/>
            </w:tcBorders>
          </w:tcPr>
          <w:p w14:paraId="36DDA6F5">
            <w:pPr>
              <w:rPr>
                <w:sz w:val="2"/>
                <w:szCs w:val="2"/>
              </w:rPr>
            </w:pPr>
          </w:p>
        </w:tc>
      </w:tr>
      <w:tr w14:paraId="495FE1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78133065">
            <w:pPr>
              <w:rPr>
                <w:sz w:val="2"/>
                <w:szCs w:val="2"/>
              </w:rPr>
            </w:pPr>
          </w:p>
        </w:tc>
        <w:tc>
          <w:tcPr>
            <w:tcW w:w="857" w:type="dxa"/>
            <w:vMerge w:val="continue"/>
            <w:tcBorders>
              <w:top w:val="nil"/>
            </w:tcBorders>
          </w:tcPr>
          <w:p w14:paraId="2D6E453D">
            <w:pPr>
              <w:rPr>
                <w:sz w:val="2"/>
                <w:szCs w:val="2"/>
              </w:rPr>
            </w:pPr>
          </w:p>
        </w:tc>
        <w:tc>
          <w:tcPr>
            <w:tcW w:w="3425" w:type="dxa"/>
            <w:vMerge w:val="continue"/>
            <w:tcBorders>
              <w:top w:val="nil"/>
            </w:tcBorders>
          </w:tcPr>
          <w:p w14:paraId="0686E3A8">
            <w:pPr>
              <w:rPr>
                <w:sz w:val="2"/>
                <w:szCs w:val="2"/>
              </w:rPr>
            </w:pPr>
          </w:p>
        </w:tc>
        <w:tc>
          <w:tcPr>
            <w:tcW w:w="6859" w:type="dxa"/>
            <w:vMerge w:val="continue"/>
            <w:tcBorders>
              <w:top w:val="nil"/>
            </w:tcBorders>
          </w:tcPr>
          <w:p w14:paraId="7696C82D">
            <w:pPr>
              <w:rPr>
                <w:sz w:val="2"/>
                <w:szCs w:val="2"/>
              </w:rPr>
            </w:pPr>
          </w:p>
        </w:tc>
        <w:tc>
          <w:tcPr>
            <w:tcW w:w="4030" w:type="dxa"/>
            <w:gridSpan w:val="2"/>
          </w:tcPr>
          <w:p w14:paraId="5379FAAE">
            <w:pPr>
              <w:pStyle w:val="9"/>
              <w:rPr>
                <w:sz w:val="20"/>
              </w:rPr>
            </w:pPr>
          </w:p>
          <w:p w14:paraId="7AACA322">
            <w:pPr>
              <w:pStyle w:val="9"/>
              <w:spacing w:before="2"/>
              <w:rPr>
                <w:sz w:val="21"/>
              </w:rPr>
            </w:pPr>
          </w:p>
          <w:p w14:paraId="0D50EDC4">
            <w:pPr>
              <w:pStyle w:val="9"/>
              <w:ind w:left="39"/>
              <w:rPr>
                <w:sz w:val="20"/>
              </w:rPr>
            </w:pPr>
            <w:r>
              <w:rPr>
                <w:sz w:val="20"/>
              </w:rPr>
              <w:t>货值金额1万元以上不足10万元的</w:t>
            </w:r>
          </w:p>
        </w:tc>
        <w:tc>
          <w:tcPr>
            <w:tcW w:w="4611" w:type="dxa"/>
          </w:tcPr>
          <w:p w14:paraId="23A76BB9">
            <w:pPr>
              <w:pStyle w:val="9"/>
              <w:rPr>
                <w:sz w:val="20"/>
              </w:rPr>
            </w:pPr>
          </w:p>
          <w:p w14:paraId="55419650">
            <w:pPr>
              <w:pStyle w:val="9"/>
              <w:spacing w:before="149" w:line="252" w:lineRule="exact"/>
              <w:ind w:left="39"/>
              <w:rPr>
                <w:sz w:val="20"/>
              </w:rPr>
            </w:pPr>
            <w:r>
              <w:rPr>
                <w:sz w:val="20"/>
              </w:rPr>
              <w:t>没收违法所得、产品和用于违法生产的工具、设备</w:t>
            </w:r>
          </w:p>
          <w:p w14:paraId="0E821394">
            <w:pPr>
              <w:pStyle w:val="9"/>
              <w:spacing w:line="252" w:lineRule="exact"/>
              <w:ind w:left="39"/>
              <w:rPr>
                <w:sz w:val="20"/>
              </w:rPr>
            </w:pPr>
            <w:r>
              <w:rPr>
                <w:sz w:val="20"/>
              </w:rPr>
              <w:t>、原材料等物品，并处10倍以上15倍以下罚款。</w:t>
            </w:r>
          </w:p>
        </w:tc>
        <w:tc>
          <w:tcPr>
            <w:tcW w:w="2319" w:type="dxa"/>
            <w:vMerge w:val="continue"/>
            <w:tcBorders>
              <w:top w:val="nil"/>
            </w:tcBorders>
          </w:tcPr>
          <w:p w14:paraId="26BBD9E8">
            <w:pPr>
              <w:rPr>
                <w:sz w:val="2"/>
                <w:szCs w:val="2"/>
              </w:rPr>
            </w:pPr>
          </w:p>
        </w:tc>
      </w:tr>
      <w:tr w14:paraId="461BEB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38" w:type="dxa"/>
            <w:vMerge w:val="continue"/>
            <w:tcBorders>
              <w:top w:val="nil"/>
            </w:tcBorders>
          </w:tcPr>
          <w:p w14:paraId="67D91C59">
            <w:pPr>
              <w:rPr>
                <w:sz w:val="2"/>
                <w:szCs w:val="2"/>
              </w:rPr>
            </w:pPr>
          </w:p>
        </w:tc>
        <w:tc>
          <w:tcPr>
            <w:tcW w:w="857" w:type="dxa"/>
            <w:vMerge w:val="continue"/>
            <w:tcBorders>
              <w:top w:val="nil"/>
            </w:tcBorders>
          </w:tcPr>
          <w:p w14:paraId="41412F21">
            <w:pPr>
              <w:rPr>
                <w:sz w:val="2"/>
                <w:szCs w:val="2"/>
              </w:rPr>
            </w:pPr>
          </w:p>
        </w:tc>
        <w:tc>
          <w:tcPr>
            <w:tcW w:w="3425" w:type="dxa"/>
            <w:vMerge w:val="continue"/>
            <w:tcBorders>
              <w:top w:val="nil"/>
            </w:tcBorders>
          </w:tcPr>
          <w:p w14:paraId="3442A752">
            <w:pPr>
              <w:rPr>
                <w:sz w:val="2"/>
                <w:szCs w:val="2"/>
              </w:rPr>
            </w:pPr>
          </w:p>
        </w:tc>
        <w:tc>
          <w:tcPr>
            <w:tcW w:w="6859" w:type="dxa"/>
            <w:vMerge w:val="continue"/>
            <w:tcBorders>
              <w:top w:val="nil"/>
            </w:tcBorders>
          </w:tcPr>
          <w:p w14:paraId="385533FF">
            <w:pPr>
              <w:rPr>
                <w:sz w:val="2"/>
                <w:szCs w:val="2"/>
              </w:rPr>
            </w:pPr>
          </w:p>
        </w:tc>
        <w:tc>
          <w:tcPr>
            <w:tcW w:w="4030" w:type="dxa"/>
            <w:gridSpan w:val="2"/>
          </w:tcPr>
          <w:p w14:paraId="5AE6F5D1">
            <w:pPr>
              <w:pStyle w:val="9"/>
              <w:rPr>
                <w:sz w:val="20"/>
              </w:rPr>
            </w:pPr>
          </w:p>
          <w:p w14:paraId="08A45D43">
            <w:pPr>
              <w:pStyle w:val="9"/>
              <w:spacing w:before="2"/>
              <w:rPr>
                <w:sz w:val="21"/>
              </w:rPr>
            </w:pPr>
          </w:p>
          <w:p w14:paraId="27B92BB8">
            <w:pPr>
              <w:pStyle w:val="9"/>
              <w:ind w:left="39"/>
              <w:rPr>
                <w:sz w:val="20"/>
              </w:rPr>
            </w:pPr>
            <w:r>
              <w:rPr>
                <w:sz w:val="20"/>
              </w:rPr>
              <w:t>货值金额10万元以上的</w:t>
            </w:r>
          </w:p>
        </w:tc>
        <w:tc>
          <w:tcPr>
            <w:tcW w:w="4611" w:type="dxa"/>
          </w:tcPr>
          <w:p w14:paraId="10641D47">
            <w:pPr>
              <w:pStyle w:val="9"/>
              <w:rPr>
                <w:sz w:val="20"/>
              </w:rPr>
            </w:pPr>
          </w:p>
          <w:p w14:paraId="43A31035">
            <w:pPr>
              <w:pStyle w:val="9"/>
              <w:spacing w:before="146" w:line="252" w:lineRule="exact"/>
              <w:ind w:left="39"/>
              <w:rPr>
                <w:sz w:val="20"/>
              </w:rPr>
            </w:pPr>
            <w:r>
              <w:rPr>
                <w:sz w:val="20"/>
              </w:rPr>
              <w:t>没收违法所得、产品和用于违法生产的工具、设备</w:t>
            </w:r>
          </w:p>
          <w:p w14:paraId="39363E20">
            <w:pPr>
              <w:pStyle w:val="9"/>
              <w:spacing w:line="252" w:lineRule="exact"/>
              <w:ind w:left="39"/>
              <w:rPr>
                <w:sz w:val="20"/>
              </w:rPr>
            </w:pPr>
            <w:r>
              <w:rPr>
                <w:sz w:val="20"/>
              </w:rPr>
              <w:t>、原材料等物品，并处15倍以上20倍以下罚款。</w:t>
            </w:r>
          </w:p>
        </w:tc>
        <w:tc>
          <w:tcPr>
            <w:tcW w:w="2319" w:type="dxa"/>
            <w:vMerge w:val="continue"/>
            <w:tcBorders>
              <w:top w:val="nil"/>
            </w:tcBorders>
          </w:tcPr>
          <w:p w14:paraId="10FEECF3">
            <w:pPr>
              <w:rPr>
                <w:sz w:val="2"/>
                <w:szCs w:val="2"/>
              </w:rPr>
            </w:pPr>
          </w:p>
        </w:tc>
      </w:tr>
      <w:tr w14:paraId="10C15B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restart"/>
          </w:tcPr>
          <w:p w14:paraId="1FD90344">
            <w:pPr>
              <w:pStyle w:val="9"/>
              <w:rPr>
                <w:sz w:val="20"/>
              </w:rPr>
            </w:pPr>
          </w:p>
          <w:p w14:paraId="6BC08033">
            <w:pPr>
              <w:pStyle w:val="9"/>
              <w:rPr>
                <w:sz w:val="20"/>
              </w:rPr>
            </w:pPr>
          </w:p>
          <w:p w14:paraId="0562AEB2">
            <w:pPr>
              <w:pStyle w:val="9"/>
              <w:rPr>
                <w:sz w:val="20"/>
              </w:rPr>
            </w:pPr>
          </w:p>
          <w:p w14:paraId="21ABEFA2">
            <w:pPr>
              <w:pStyle w:val="9"/>
              <w:rPr>
                <w:sz w:val="20"/>
              </w:rPr>
            </w:pPr>
          </w:p>
          <w:p w14:paraId="55833EDF">
            <w:pPr>
              <w:pStyle w:val="9"/>
              <w:rPr>
                <w:sz w:val="20"/>
              </w:rPr>
            </w:pPr>
          </w:p>
          <w:p w14:paraId="29A76390">
            <w:pPr>
              <w:pStyle w:val="9"/>
              <w:rPr>
                <w:sz w:val="20"/>
              </w:rPr>
            </w:pPr>
          </w:p>
          <w:p w14:paraId="48C8E90E">
            <w:pPr>
              <w:pStyle w:val="9"/>
              <w:spacing w:before="8"/>
              <w:rPr>
                <w:sz w:val="26"/>
              </w:rPr>
            </w:pPr>
          </w:p>
          <w:p w14:paraId="0E033BAE">
            <w:pPr>
              <w:pStyle w:val="9"/>
              <w:ind w:left="126"/>
              <w:rPr>
                <w:sz w:val="20"/>
              </w:rPr>
            </w:pPr>
            <w:r>
              <w:rPr>
                <w:sz w:val="20"/>
              </w:rPr>
              <w:t>170</w:t>
            </w:r>
          </w:p>
        </w:tc>
        <w:tc>
          <w:tcPr>
            <w:tcW w:w="857" w:type="dxa"/>
            <w:vMerge w:val="restart"/>
          </w:tcPr>
          <w:p w14:paraId="1D6857D7">
            <w:pPr>
              <w:pStyle w:val="9"/>
              <w:rPr>
                <w:sz w:val="20"/>
              </w:rPr>
            </w:pPr>
          </w:p>
          <w:p w14:paraId="53C98163">
            <w:pPr>
              <w:pStyle w:val="9"/>
              <w:rPr>
                <w:sz w:val="20"/>
              </w:rPr>
            </w:pPr>
          </w:p>
          <w:p w14:paraId="7F58F68D">
            <w:pPr>
              <w:pStyle w:val="9"/>
              <w:rPr>
                <w:sz w:val="20"/>
              </w:rPr>
            </w:pPr>
          </w:p>
          <w:p w14:paraId="19860285">
            <w:pPr>
              <w:pStyle w:val="9"/>
              <w:rPr>
                <w:sz w:val="20"/>
              </w:rPr>
            </w:pPr>
          </w:p>
          <w:p w14:paraId="1CAB4B5E">
            <w:pPr>
              <w:pStyle w:val="9"/>
              <w:rPr>
                <w:sz w:val="20"/>
              </w:rPr>
            </w:pPr>
          </w:p>
          <w:p w14:paraId="23352730">
            <w:pPr>
              <w:pStyle w:val="9"/>
              <w:rPr>
                <w:sz w:val="28"/>
              </w:rPr>
            </w:pPr>
          </w:p>
          <w:p w14:paraId="6F857E61">
            <w:pPr>
              <w:pStyle w:val="9"/>
              <w:spacing w:line="230" w:lineRule="auto"/>
              <w:ind w:left="138" w:right="99"/>
              <w:jc w:val="center"/>
              <w:rPr>
                <w:sz w:val="20"/>
              </w:rPr>
            </w:pPr>
            <w:r>
              <w:rPr>
                <w:sz w:val="20"/>
              </w:rPr>
              <w:t>农产品质量安全</w:t>
            </w:r>
          </w:p>
        </w:tc>
        <w:tc>
          <w:tcPr>
            <w:tcW w:w="3425" w:type="dxa"/>
            <w:vMerge w:val="restart"/>
          </w:tcPr>
          <w:p w14:paraId="6A1ED7AB">
            <w:pPr>
              <w:pStyle w:val="9"/>
              <w:rPr>
                <w:sz w:val="20"/>
              </w:rPr>
            </w:pPr>
          </w:p>
          <w:p w14:paraId="221A329D">
            <w:pPr>
              <w:pStyle w:val="9"/>
              <w:rPr>
                <w:sz w:val="20"/>
              </w:rPr>
            </w:pPr>
          </w:p>
          <w:p w14:paraId="2DF125DD">
            <w:pPr>
              <w:pStyle w:val="9"/>
              <w:rPr>
                <w:sz w:val="20"/>
              </w:rPr>
            </w:pPr>
          </w:p>
          <w:p w14:paraId="0F7A41E1">
            <w:pPr>
              <w:pStyle w:val="9"/>
              <w:rPr>
                <w:sz w:val="20"/>
              </w:rPr>
            </w:pPr>
          </w:p>
          <w:p w14:paraId="11707B25">
            <w:pPr>
              <w:pStyle w:val="9"/>
              <w:rPr>
                <w:sz w:val="20"/>
              </w:rPr>
            </w:pPr>
          </w:p>
          <w:p w14:paraId="3253667E">
            <w:pPr>
              <w:pStyle w:val="9"/>
              <w:spacing w:before="5"/>
              <w:rPr>
                <w:sz w:val="18"/>
              </w:rPr>
            </w:pPr>
          </w:p>
          <w:p w14:paraId="553A1C31">
            <w:pPr>
              <w:pStyle w:val="9"/>
              <w:spacing w:line="230" w:lineRule="auto"/>
              <w:ind w:left="39" w:right="180"/>
              <w:jc w:val="both"/>
              <w:rPr>
                <w:sz w:val="20"/>
              </w:rPr>
            </w:pPr>
            <w:r>
              <w:rPr>
                <w:w w:val="95"/>
                <w:sz w:val="20"/>
              </w:rPr>
              <w:t>对生产食用农产品所使用的原料、辅料、添加剂、农业投入品等不符合法律、行政法规的规定和国家强制性标</w:t>
            </w:r>
            <w:r>
              <w:rPr>
                <w:sz w:val="20"/>
              </w:rPr>
              <w:t>准的行政处罚</w:t>
            </w:r>
          </w:p>
        </w:tc>
        <w:tc>
          <w:tcPr>
            <w:tcW w:w="6859" w:type="dxa"/>
            <w:vMerge w:val="restart"/>
          </w:tcPr>
          <w:p w14:paraId="23D09740">
            <w:pPr>
              <w:pStyle w:val="9"/>
              <w:rPr>
                <w:sz w:val="20"/>
              </w:rPr>
            </w:pPr>
          </w:p>
          <w:p w14:paraId="48CF5CB7">
            <w:pPr>
              <w:pStyle w:val="9"/>
              <w:rPr>
                <w:sz w:val="20"/>
              </w:rPr>
            </w:pPr>
          </w:p>
          <w:p w14:paraId="46511462">
            <w:pPr>
              <w:pStyle w:val="9"/>
              <w:spacing w:before="6"/>
              <w:rPr>
                <w:sz w:val="29"/>
              </w:rPr>
            </w:pPr>
          </w:p>
          <w:p w14:paraId="7D8CA896">
            <w:pPr>
              <w:pStyle w:val="9"/>
              <w:spacing w:line="252" w:lineRule="exact"/>
              <w:ind w:left="39"/>
              <w:rPr>
                <w:b/>
                <w:sz w:val="20"/>
              </w:rPr>
            </w:pPr>
            <w:r>
              <w:rPr>
                <w:b/>
                <w:sz w:val="20"/>
              </w:rPr>
              <w:t>《国务院关于加强食品等产品安全监督管理的特别规定》（2007）</w:t>
            </w:r>
          </w:p>
          <w:p w14:paraId="125EE010">
            <w:pPr>
              <w:pStyle w:val="9"/>
              <w:spacing w:before="3" w:line="230" w:lineRule="auto"/>
              <w:ind w:left="39" w:right="15"/>
              <w:rPr>
                <w:sz w:val="20"/>
              </w:rPr>
            </w:pPr>
            <w:r>
              <w:rPr>
                <w:b/>
                <w:sz w:val="20"/>
              </w:rPr>
              <w:t xml:space="preserve">第四条 </w:t>
            </w:r>
            <w:r>
              <w:rPr>
                <w:sz w:val="20"/>
              </w:rPr>
              <w:t>生产者生产产品所使用的原料、辅料、添加剂、农业投入品，应当符合法律、行政法规的规定和国家强制性标准。</w:t>
            </w:r>
          </w:p>
          <w:p w14:paraId="26E66308">
            <w:pPr>
              <w:pStyle w:val="9"/>
              <w:spacing w:before="3" w:line="230" w:lineRule="auto"/>
              <w:ind w:left="39" w:right="27"/>
              <w:rPr>
                <w:sz w:val="20"/>
              </w:rPr>
            </w:pPr>
            <w:r>
              <w:rPr>
                <w:spacing w:val="-1"/>
                <w:w w:val="95"/>
                <w:sz w:val="20"/>
              </w:rPr>
              <w:t>违反前款规定，违法使用原料、辅料、添加剂、农业投入品的，由农业、卫生、质检、商务、药品等监督管理部门依据各自职责没收违法所得，货值金</w:t>
            </w:r>
            <w:r>
              <w:rPr>
                <w:sz w:val="20"/>
              </w:rPr>
              <w:t xml:space="preserve">额不足5000元的，并处2万元罚款；货值金额5000元以上不足1万元的，并处5 </w:t>
            </w:r>
            <w:r>
              <w:rPr>
                <w:w w:val="95"/>
                <w:sz w:val="20"/>
              </w:rPr>
              <w:t>万元罚款；货值金额1万元以上的，并处货值金额5倍以上10</w:t>
            </w:r>
            <w:r>
              <w:rPr>
                <w:spacing w:val="-2"/>
                <w:w w:val="95"/>
                <w:sz w:val="20"/>
              </w:rPr>
              <w:t>倍以下的罚款；造</w:t>
            </w:r>
            <w:r>
              <w:rPr>
                <w:spacing w:val="-1"/>
                <w:w w:val="95"/>
                <w:sz w:val="20"/>
              </w:rPr>
              <w:t>成严重后果的，由原发证部门吊销许可证照；构成生产、销售伪劣商品罪的，</w:t>
            </w:r>
            <w:r>
              <w:rPr>
                <w:sz w:val="20"/>
              </w:rPr>
              <w:t>依法追究刑事责任。</w:t>
            </w:r>
          </w:p>
        </w:tc>
        <w:tc>
          <w:tcPr>
            <w:tcW w:w="4030" w:type="dxa"/>
            <w:gridSpan w:val="2"/>
          </w:tcPr>
          <w:p w14:paraId="1246BF4E">
            <w:pPr>
              <w:pStyle w:val="9"/>
              <w:spacing w:before="7"/>
              <w:rPr>
                <w:sz w:val="21"/>
              </w:rPr>
            </w:pPr>
          </w:p>
          <w:p w14:paraId="12FE654D">
            <w:pPr>
              <w:pStyle w:val="9"/>
              <w:ind w:left="39"/>
              <w:rPr>
                <w:sz w:val="20"/>
              </w:rPr>
            </w:pPr>
            <w:r>
              <w:rPr>
                <w:sz w:val="20"/>
              </w:rPr>
              <w:t>货值金额不足5000元的</w:t>
            </w:r>
          </w:p>
        </w:tc>
        <w:tc>
          <w:tcPr>
            <w:tcW w:w="4611" w:type="dxa"/>
          </w:tcPr>
          <w:p w14:paraId="1ED47E27">
            <w:pPr>
              <w:pStyle w:val="9"/>
              <w:spacing w:before="7"/>
              <w:rPr>
                <w:sz w:val="21"/>
              </w:rPr>
            </w:pPr>
          </w:p>
          <w:p w14:paraId="54D2C660">
            <w:pPr>
              <w:pStyle w:val="9"/>
              <w:ind w:left="39"/>
              <w:rPr>
                <w:sz w:val="20"/>
              </w:rPr>
            </w:pPr>
            <w:r>
              <w:rPr>
                <w:sz w:val="20"/>
              </w:rPr>
              <w:t>没收违法所得，并处2万元的罚款。</w:t>
            </w:r>
          </w:p>
        </w:tc>
        <w:tc>
          <w:tcPr>
            <w:tcW w:w="2319" w:type="dxa"/>
            <w:vMerge w:val="restart"/>
          </w:tcPr>
          <w:p w14:paraId="2CF8B877">
            <w:pPr>
              <w:pStyle w:val="9"/>
              <w:rPr>
                <w:sz w:val="20"/>
              </w:rPr>
            </w:pPr>
          </w:p>
          <w:p w14:paraId="289D1E8A">
            <w:pPr>
              <w:pStyle w:val="9"/>
              <w:rPr>
                <w:sz w:val="20"/>
              </w:rPr>
            </w:pPr>
          </w:p>
          <w:p w14:paraId="4AF53187">
            <w:pPr>
              <w:pStyle w:val="9"/>
              <w:rPr>
                <w:sz w:val="20"/>
              </w:rPr>
            </w:pPr>
          </w:p>
          <w:p w14:paraId="2819E926">
            <w:pPr>
              <w:pStyle w:val="9"/>
              <w:rPr>
                <w:sz w:val="20"/>
              </w:rPr>
            </w:pPr>
          </w:p>
          <w:p w14:paraId="015FA906">
            <w:pPr>
              <w:pStyle w:val="9"/>
              <w:rPr>
                <w:sz w:val="20"/>
              </w:rPr>
            </w:pPr>
          </w:p>
          <w:p w14:paraId="67269583">
            <w:pPr>
              <w:pStyle w:val="9"/>
              <w:rPr>
                <w:sz w:val="20"/>
              </w:rPr>
            </w:pPr>
          </w:p>
          <w:p w14:paraId="1F78A148">
            <w:pPr>
              <w:pStyle w:val="9"/>
              <w:spacing w:before="6"/>
              <w:rPr>
                <w:sz w:val="17"/>
              </w:rPr>
            </w:pPr>
          </w:p>
          <w:p w14:paraId="480228E1">
            <w:pPr>
              <w:pStyle w:val="9"/>
              <w:spacing w:before="1" w:line="230" w:lineRule="auto"/>
              <w:ind w:left="38" w:right="30"/>
              <w:rPr>
                <w:sz w:val="20"/>
              </w:rPr>
            </w:pPr>
            <w:r>
              <w:rPr>
                <w:sz w:val="20"/>
              </w:rPr>
              <w:t>造成严重后果的，由原发证部门吊销许可证照。</w:t>
            </w:r>
          </w:p>
        </w:tc>
      </w:tr>
      <w:tr w14:paraId="63CD9B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57CAF791">
            <w:pPr>
              <w:rPr>
                <w:sz w:val="2"/>
                <w:szCs w:val="2"/>
              </w:rPr>
            </w:pPr>
          </w:p>
        </w:tc>
        <w:tc>
          <w:tcPr>
            <w:tcW w:w="857" w:type="dxa"/>
            <w:vMerge w:val="continue"/>
            <w:tcBorders>
              <w:top w:val="nil"/>
            </w:tcBorders>
          </w:tcPr>
          <w:p w14:paraId="66E26247">
            <w:pPr>
              <w:rPr>
                <w:sz w:val="2"/>
                <w:szCs w:val="2"/>
              </w:rPr>
            </w:pPr>
          </w:p>
        </w:tc>
        <w:tc>
          <w:tcPr>
            <w:tcW w:w="3425" w:type="dxa"/>
            <w:vMerge w:val="continue"/>
            <w:tcBorders>
              <w:top w:val="nil"/>
            </w:tcBorders>
          </w:tcPr>
          <w:p w14:paraId="7327A854">
            <w:pPr>
              <w:rPr>
                <w:sz w:val="2"/>
                <w:szCs w:val="2"/>
              </w:rPr>
            </w:pPr>
          </w:p>
        </w:tc>
        <w:tc>
          <w:tcPr>
            <w:tcW w:w="6859" w:type="dxa"/>
            <w:vMerge w:val="continue"/>
            <w:tcBorders>
              <w:top w:val="nil"/>
            </w:tcBorders>
          </w:tcPr>
          <w:p w14:paraId="090E82B4">
            <w:pPr>
              <w:rPr>
                <w:sz w:val="2"/>
                <w:szCs w:val="2"/>
              </w:rPr>
            </w:pPr>
          </w:p>
        </w:tc>
        <w:tc>
          <w:tcPr>
            <w:tcW w:w="4030" w:type="dxa"/>
            <w:gridSpan w:val="2"/>
          </w:tcPr>
          <w:p w14:paraId="0929A9AF">
            <w:pPr>
              <w:pStyle w:val="9"/>
              <w:spacing w:before="6"/>
              <w:rPr>
                <w:sz w:val="21"/>
              </w:rPr>
            </w:pPr>
          </w:p>
          <w:p w14:paraId="6CC6E8D0">
            <w:pPr>
              <w:pStyle w:val="9"/>
              <w:ind w:left="39"/>
              <w:rPr>
                <w:sz w:val="20"/>
              </w:rPr>
            </w:pPr>
            <w:r>
              <w:rPr>
                <w:sz w:val="20"/>
              </w:rPr>
              <w:t>货值金额5000元以上不足1万元的</w:t>
            </w:r>
          </w:p>
        </w:tc>
        <w:tc>
          <w:tcPr>
            <w:tcW w:w="4611" w:type="dxa"/>
          </w:tcPr>
          <w:p w14:paraId="3632427A">
            <w:pPr>
              <w:pStyle w:val="9"/>
              <w:spacing w:before="6"/>
              <w:rPr>
                <w:sz w:val="21"/>
              </w:rPr>
            </w:pPr>
          </w:p>
          <w:p w14:paraId="43A09522">
            <w:pPr>
              <w:pStyle w:val="9"/>
              <w:ind w:left="39"/>
              <w:rPr>
                <w:sz w:val="20"/>
              </w:rPr>
            </w:pPr>
            <w:r>
              <w:rPr>
                <w:sz w:val="20"/>
              </w:rPr>
              <w:t>没收违法所得，并处5万元的罚款。</w:t>
            </w:r>
          </w:p>
        </w:tc>
        <w:tc>
          <w:tcPr>
            <w:tcW w:w="2319" w:type="dxa"/>
            <w:vMerge w:val="continue"/>
            <w:tcBorders>
              <w:top w:val="nil"/>
            </w:tcBorders>
          </w:tcPr>
          <w:p w14:paraId="05315C04">
            <w:pPr>
              <w:rPr>
                <w:sz w:val="2"/>
                <w:szCs w:val="2"/>
              </w:rPr>
            </w:pPr>
          </w:p>
        </w:tc>
      </w:tr>
      <w:tr w14:paraId="38BB2E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118B8406">
            <w:pPr>
              <w:rPr>
                <w:sz w:val="2"/>
                <w:szCs w:val="2"/>
              </w:rPr>
            </w:pPr>
          </w:p>
        </w:tc>
        <w:tc>
          <w:tcPr>
            <w:tcW w:w="857" w:type="dxa"/>
            <w:vMerge w:val="continue"/>
            <w:tcBorders>
              <w:top w:val="nil"/>
            </w:tcBorders>
          </w:tcPr>
          <w:p w14:paraId="736BD973">
            <w:pPr>
              <w:rPr>
                <w:sz w:val="2"/>
                <w:szCs w:val="2"/>
              </w:rPr>
            </w:pPr>
          </w:p>
        </w:tc>
        <w:tc>
          <w:tcPr>
            <w:tcW w:w="3425" w:type="dxa"/>
            <w:vMerge w:val="continue"/>
            <w:tcBorders>
              <w:top w:val="nil"/>
            </w:tcBorders>
          </w:tcPr>
          <w:p w14:paraId="24EB8FF4">
            <w:pPr>
              <w:rPr>
                <w:sz w:val="2"/>
                <w:szCs w:val="2"/>
              </w:rPr>
            </w:pPr>
          </w:p>
        </w:tc>
        <w:tc>
          <w:tcPr>
            <w:tcW w:w="6859" w:type="dxa"/>
            <w:vMerge w:val="continue"/>
            <w:tcBorders>
              <w:top w:val="nil"/>
            </w:tcBorders>
          </w:tcPr>
          <w:p w14:paraId="6FE6CCBD">
            <w:pPr>
              <w:rPr>
                <w:sz w:val="2"/>
                <w:szCs w:val="2"/>
              </w:rPr>
            </w:pPr>
          </w:p>
        </w:tc>
        <w:tc>
          <w:tcPr>
            <w:tcW w:w="4030" w:type="dxa"/>
            <w:gridSpan w:val="2"/>
          </w:tcPr>
          <w:p w14:paraId="4DD243A6">
            <w:pPr>
              <w:pStyle w:val="9"/>
              <w:spacing w:before="6"/>
              <w:rPr>
                <w:sz w:val="21"/>
              </w:rPr>
            </w:pPr>
          </w:p>
          <w:p w14:paraId="6620D0BB">
            <w:pPr>
              <w:pStyle w:val="9"/>
              <w:spacing w:before="1"/>
              <w:ind w:left="39"/>
              <w:rPr>
                <w:sz w:val="20"/>
              </w:rPr>
            </w:pPr>
            <w:r>
              <w:rPr>
                <w:sz w:val="20"/>
              </w:rPr>
              <w:t>货值金额1万元以上不足5万元的</w:t>
            </w:r>
          </w:p>
        </w:tc>
        <w:tc>
          <w:tcPr>
            <w:tcW w:w="4611" w:type="dxa"/>
          </w:tcPr>
          <w:p w14:paraId="724BD9EF">
            <w:pPr>
              <w:pStyle w:val="9"/>
              <w:spacing w:before="151" w:line="252" w:lineRule="exact"/>
              <w:ind w:left="39"/>
              <w:rPr>
                <w:sz w:val="20"/>
              </w:rPr>
            </w:pPr>
            <w:r>
              <w:rPr>
                <w:sz w:val="20"/>
              </w:rPr>
              <w:t>没收违法所得，并处货值金额5倍以上6倍以下罚款</w:t>
            </w:r>
          </w:p>
          <w:p w14:paraId="1A207618">
            <w:pPr>
              <w:pStyle w:val="9"/>
              <w:spacing w:line="252" w:lineRule="exact"/>
              <w:ind w:left="39"/>
              <w:rPr>
                <w:sz w:val="20"/>
              </w:rPr>
            </w:pPr>
            <w:r>
              <w:rPr>
                <w:w w:val="99"/>
                <w:sz w:val="20"/>
              </w:rPr>
              <w:t>。</w:t>
            </w:r>
          </w:p>
        </w:tc>
        <w:tc>
          <w:tcPr>
            <w:tcW w:w="2319" w:type="dxa"/>
            <w:vMerge w:val="continue"/>
            <w:tcBorders>
              <w:top w:val="nil"/>
            </w:tcBorders>
          </w:tcPr>
          <w:p w14:paraId="442E2456">
            <w:pPr>
              <w:rPr>
                <w:sz w:val="2"/>
                <w:szCs w:val="2"/>
              </w:rPr>
            </w:pPr>
          </w:p>
        </w:tc>
      </w:tr>
      <w:tr w14:paraId="78FCC4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304C8FE7">
            <w:pPr>
              <w:rPr>
                <w:sz w:val="2"/>
                <w:szCs w:val="2"/>
              </w:rPr>
            </w:pPr>
          </w:p>
        </w:tc>
        <w:tc>
          <w:tcPr>
            <w:tcW w:w="857" w:type="dxa"/>
            <w:vMerge w:val="continue"/>
            <w:tcBorders>
              <w:top w:val="nil"/>
            </w:tcBorders>
          </w:tcPr>
          <w:p w14:paraId="48DE99A9">
            <w:pPr>
              <w:rPr>
                <w:sz w:val="2"/>
                <w:szCs w:val="2"/>
              </w:rPr>
            </w:pPr>
          </w:p>
        </w:tc>
        <w:tc>
          <w:tcPr>
            <w:tcW w:w="3425" w:type="dxa"/>
            <w:vMerge w:val="continue"/>
            <w:tcBorders>
              <w:top w:val="nil"/>
            </w:tcBorders>
          </w:tcPr>
          <w:p w14:paraId="6A33FC09">
            <w:pPr>
              <w:rPr>
                <w:sz w:val="2"/>
                <w:szCs w:val="2"/>
              </w:rPr>
            </w:pPr>
          </w:p>
        </w:tc>
        <w:tc>
          <w:tcPr>
            <w:tcW w:w="6859" w:type="dxa"/>
            <w:vMerge w:val="continue"/>
            <w:tcBorders>
              <w:top w:val="nil"/>
            </w:tcBorders>
          </w:tcPr>
          <w:p w14:paraId="3C9EA601">
            <w:pPr>
              <w:rPr>
                <w:sz w:val="2"/>
                <w:szCs w:val="2"/>
              </w:rPr>
            </w:pPr>
          </w:p>
        </w:tc>
        <w:tc>
          <w:tcPr>
            <w:tcW w:w="4030" w:type="dxa"/>
            <w:gridSpan w:val="2"/>
          </w:tcPr>
          <w:p w14:paraId="3EC47889">
            <w:pPr>
              <w:pStyle w:val="9"/>
              <w:spacing w:before="6"/>
              <w:rPr>
                <w:sz w:val="21"/>
              </w:rPr>
            </w:pPr>
          </w:p>
          <w:p w14:paraId="324A8D18">
            <w:pPr>
              <w:pStyle w:val="9"/>
              <w:ind w:left="39"/>
              <w:rPr>
                <w:sz w:val="20"/>
              </w:rPr>
            </w:pPr>
            <w:r>
              <w:rPr>
                <w:sz w:val="20"/>
              </w:rPr>
              <w:t>货值金额5万元以上不足10万元的</w:t>
            </w:r>
          </w:p>
        </w:tc>
        <w:tc>
          <w:tcPr>
            <w:tcW w:w="4611" w:type="dxa"/>
          </w:tcPr>
          <w:p w14:paraId="3DF029BC">
            <w:pPr>
              <w:pStyle w:val="9"/>
              <w:spacing w:before="153" w:line="252" w:lineRule="exact"/>
              <w:ind w:left="39"/>
              <w:rPr>
                <w:sz w:val="20"/>
              </w:rPr>
            </w:pPr>
            <w:r>
              <w:rPr>
                <w:sz w:val="20"/>
              </w:rPr>
              <w:t>没收违法所得，并处货值金额6倍以上8倍以下罚款</w:t>
            </w:r>
          </w:p>
          <w:p w14:paraId="6FF2D90E">
            <w:pPr>
              <w:pStyle w:val="9"/>
              <w:spacing w:line="252" w:lineRule="exact"/>
              <w:ind w:left="39"/>
              <w:rPr>
                <w:sz w:val="20"/>
              </w:rPr>
            </w:pPr>
            <w:r>
              <w:rPr>
                <w:w w:val="99"/>
                <w:sz w:val="20"/>
              </w:rPr>
              <w:t>。</w:t>
            </w:r>
          </w:p>
        </w:tc>
        <w:tc>
          <w:tcPr>
            <w:tcW w:w="2319" w:type="dxa"/>
            <w:vMerge w:val="continue"/>
            <w:tcBorders>
              <w:top w:val="nil"/>
            </w:tcBorders>
          </w:tcPr>
          <w:p w14:paraId="6B081967">
            <w:pPr>
              <w:rPr>
                <w:sz w:val="2"/>
                <w:szCs w:val="2"/>
              </w:rPr>
            </w:pPr>
          </w:p>
        </w:tc>
      </w:tr>
      <w:tr w14:paraId="4691DA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3A09AD86">
            <w:pPr>
              <w:rPr>
                <w:sz w:val="2"/>
                <w:szCs w:val="2"/>
              </w:rPr>
            </w:pPr>
          </w:p>
        </w:tc>
        <w:tc>
          <w:tcPr>
            <w:tcW w:w="857" w:type="dxa"/>
            <w:vMerge w:val="continue"/>
            <w:tcBorders>
              <w:top w:val="nil"/>
            </w:tcBorders>
          </w:tcPr>
          <w:p w14:paraId="5B7A8022">
            <w:pPr>
              <w:rPr>
                <w:sz w:val="2"/>
                <w:szCs w:val="2"/>
              </w:rPr>
            </w:pPr>
          </w:p>
        </w:tc>
        <w:tc>
          <w:tcPr>
            <w:tcW w:w="3425" w:type="dxa"/>
            <w:vMerge w:val="continue"/>
            <w:tcBorders>
              <w:top w:val="nil"/>
            </w:tcBorders>
          </w:tcPr>
          <w:p w14:paraId="16F55E04">
            <w:pPr>
              <w:rPr>
                <w:sz w:val="2"/>
                <w:szCs w:val="2"/>
              </w:rPr>
            </w:pPr>
          </w:p>
        </w:tc>
        <w:tc>
          <w:tcPr>
            <w:tcW w:w="6859" w:type="dxa"/>
            <w:vMerge w:val="continue"/>
            <w:tcBorders>
              <w:top w:val="nil"/>
            </w:tcBorders>
          </w:tcPr>
          <w:p w14:paraId="3914867C">
            <w:pPr>
              <w:rPr>
                <w:sz w:val="2"/>
                <w:szCs w:val="2"/>
              </w:rPr>
            </w:pPr>
          </w:p>
        </w:tc>
        <w:tc>
          <w:tcPr>
            <w:tcW w:w="4030" w:type="dxa"/>
            <w:gridSpan w:val="2"/>
          </w:tcPr>
          <w:p w14:paraId="2621F68B">
            <w:pPr>
              <w:pStyle w:val="9"/>
              <w:spacing w:before="6"/>
              <w:rPr>
                <w:sz w:val="21"/>
              </w:rPr>
            </w:pPr>
          </w:p>
          <w:p w14:paraId="26753ED5">
            <w:pPr>
              <w:pStyle w:val="9"/>
              <w:ind w:left="39"/>
              <w:rPr>
                <w:sz w:val="20"/>
              </w:rPr>
            </w:pPr>
            <w:r>
              <w:rPr>
                <w:sz w:val="20"/>
              </w:rPr>
              <w:t>货值金额10万元以上的</w:t>
            </w:r>
          </w:p>
        </w:tc>
        <w:tc>
          <w:tcPr>
            <w:tcW w:w="4611" w:type="dxa"/>
          </w:tcPr>
          <w:p w14:paraId="27D35BAB">
            <w:pPr>
              <w:pStyle w:val="9"/>
              <w:spacing w:before="150" w:line="252" w:lineRule="exact"/>
              <w:ind w:left="39"/>
              <w:rPr>
                <w:sz w:val="20"/>
              </w:rPr>
            </w:pPr>
            <w:r>
              <w:rPr>
                <w:sz w:val="20"/>
              </w:rPr>
              <w:t>没收违法所得，并处货值金额8倍以上10倍以下罚款</w:t>
            </w:r>
          </w:p>
          <w:p w14:paraId="0E4A9BA8">
            <w:pPr>
              <w:pStyle w:val="9"/>
              <w:spacing w:line="252" w:lineRule="exact"/>
              <w:ind w:left="39"/>
              <w:rPr>
                <w:sz w:val="20"/>
              </w:rPr>
            </w:pPr>
            <w:r>
              <w:rPr>
                <w:w w:val="99"/>
                <w:sz w:val="20"/>
              </w:rPr>
              <w:t>。</w:t>
            </w:r>
          </w:p>
        </w:tc>
        <w:tc>
          <w:tcPr>
            <w:tcW w:w="2319" w:type="dxa"/>
            <w:vMerge w:val="continue"/>
            <w:tcBorders>
              <w:top w:val="nil"/>
            </w:tcBorders>
          </w:tcPr>
          <w:p w14:paraId="1A96AFD8">
            <w:pPr>
              <w:rPr>
                <w:sz w:val="2"/>
                <w:szCs w:val="2"/>
              </w:rPr>
            </w:pPr>
          </w:p>
        </w:tc>
      </w:tr>
      <w:tr w14:paraId="562C86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3" w:hRule="atLeast"/>
        </w:trPr>
        <w:tc>
          <w:tcPr>
            <w:tcW w:w="538" w:type="dxa"/>
            <w:vMerge w:val="restart"/>
          </w:tcPr>
          <w:p w14:paraId="248E3374">
            <w:pPr>
              <w:pStyle w:val="9"/>
              <w:rPr>
                <w:sz w:val="20"/>
              </w:rPr>
            </w:pPr>
          </w:p>
          <w:p w14:paraId="6F5114B0">
            <w:pPr>
              <w:pStyle w:val="9"/>
              <w:rPr>
                <w:sz w:val="20"/>
              </w:rPr>
            </w:pPr>
          </w:p>
          <w:p w14:paraId="4B83B94A">
            <w:pPr>
              <w:pStyle w:val="9"/>
              <w:rPr>
                <w:sz w:val="20"/>
              </w:rPr>
            </w:pPr>
          </w:p>
          <w:p w14:paraId="20C12641">
            <w:pPr>
              <w:pStyle w:val="9"/>
              <w:rPr>
                <w:sz w:val="20"/>
              </w:rPr>
            </w:pPr>
          </w:p>
          <w:p w14:paraId="09D77644">
            <w:pPr>
              <w:pStyle w:val="9"/>
              <w:rPr>
                <w:sz w:val="20"/>
              </w:rPr>
            </w:pPr>
          </w:p>
          <w:p w14:paraId="4C5349CA">
            <w:pPr>
              <w:pStyle w:val="9"/>
              <w:spacing w:before="9"/>
              <w:rPr>
                <w:sz w:val="21"/>
              </w:rPr>
            </w:pPr>
          </w:p>
          <w:p w14:paraId="57413C06">
            <w:pPr>
              <w:pStyle w:val="9"/>
              <w:spacing w:before="1"/>
              <w:ind w:left="126"/>
              <w:rPr>
                <w:sz w:val="20"/>
              </w:rPr>
            </w:pPr>
            <w:r>
              <w:rPr>
                <w:sz w:val="20"/>
              </w:rPr>
              <w:t>171</w:t>
            </w:r>
          </w:p>
        </w:tc>
        <w:tc>
          <w:tcPr>
            <w:tcW w:w="857" w:type="dxa"/>
            <w:vMerge w:val="restart"/>
          </w:tcPr>
          <w:p w14:paraId="50BDBDB5">
            <w:pPr>
              <w:pStyle w:val="9"/>
              <w:rPr>
                <w:sz w:val="20"/>
              </w:rPr>
            </w:pPr>
          </w:p>
          <w:p w14:paraId="6BDF66B7">
            <w:pPr>
              <w:pStyle w:val="9"/>
              <w:rPr>
                <w:sz w:val="20"/>
              </w:rPr>
            </w:pPr>
          </w:p>
          <w:p w14:paraId="7615810B">
            <w:pPr>
              <w:pStyle w:val="9"/>
              <w:rPr>
                <w:sz w:val="20"/>
              </w:rPr>
            </w:pPr>
          </w:p>
          <w:p w14:paraId="01E075C2">
            <w:pPr>
              <w:pStyle w:val="9"/>
              <w:rPr>
                <w:sz w:val="20"/>
              </w:rPr>
            </w:pPr>
          </w:p>
          <w:p w14:paraId="22DE1A3C">
            <w:pPr>
              <w:pStyle w:val="9"/>
              <w:spacing w:before="11"/>
              <w:rPr>
                <w:sz w:val="22"/>
              </w:rPr>
            </w:pPr>
          </w:p>
          <w:p w14:paraId="1F0715EA">
            <w:pPr>
              <w:pStyle w:val="9"/>
              <w:spacing w:line="232" w:lineRule="auto"/>
              <w:ind w:left="138" w:right="99"/>
              <w:jc w:val="center"/>
              <w:rPr>
                <w:sz w:val="20"/>
              </w:rPr>
            </w:pPr>
            <w:r>
              <w:rPr>
                <w:sz w:val="20"/>
              </w:rPr>
              <w:t>农产品质量安全</w:t>
            </w:r>
          </w:p>
        </w:tc>
        <w:tc>
          <w:tcPr>
            <w:tcW w:w="3425" w:type="dxa"/>
            <w:vMerge w:val="restart"/>
          </w:tcPr>
          <w:p w14:paraId="771DB7F7">
            <w:pPr>
              <w:pStyle w:val="9"/>
              <w:rPr>
                <w:sz w:val="20"/>
              </w:rPr>
            </w:pPr>
          </w:p>
          <w:p w14:paraId="28B6D5EA">
            <w:pPr>
              <w:pStyle w:val="9"/>
              <w:rPr>
                <w:sz w:val="20"/>
              </w:rPr>
            </w:pPr>
          </w:p>
          <w:p w14:paraId="1B9C02D1">
            <w:pPr>
              <w:pStyle w:val="9"/>
              <w:rPr>
                <w:sz w:val="20"/>
              </w:rPr>
            </w:pPr>
          </w:p>
          <w:p w14:paraId="06BFDEA3">
            <w:pPr>
              <w:pStyle w:val="9"/>
              <w:spacing w:before="9"/>
              <w:rPr>
                <w:sz w:val="23"/>
              </w:rPr>
            </w:pPr>
          </w:p>
          <w:p w14:paraId="79A5FFC9">
            <w:pPr>
              <w:pStyle w:val="9"/>
              <w:spacing w:line="230" w:lineRule="auto"/>
              <w:ind w:left="39" w:right="179"/>
              <w:jc w:val="both"/>
              <w:rPr>
                <w:sz w:val="20"/>
              </w:rPr>
            </w:pPr>
            <w:r>
              <w:rPr>
                <w:w w:val="95"/>
                <w:sz w:val="20"/>
              </w:rPr>
              <w:t>对生产企业发现其生产的食用农产品存在安全隐患，可能对人体健康和生命安全造成损害，不履行向社会公布有关信息，不向有关监督管理部门报</w:t>
            </w:r>
            <w:r>
              <w:rPr>
                <w:sz w:val="20"/>
              </w:rPr>
              <w:t>告等行为的行政处罚</w:t>
            </w:r>
          </w:p>
        </w:tc>
        <w:tc>
          <w:tcPr>
            <w:tcW w:w="6859" w:type="dxa"/>
            <w:vMerge w:val="restart"/>
          </w:tcPr>
          <w:p w14:paraId="4BDD418E">
            <w:pPr>
              <w:pStyle w:val="9"/>
              <w:spacing w:before="5"/>
              <w:rPr>
                <w:sz w:val="25"/>
              </w:rPr>
            </w:pPr>
          </w:p>
          <w:p w14:paraId="3E7D39D1">
            <w:pPr>
              <w:pStyle w:val="9"/>
              <w:spacing w:before="1" w:line="252" w:lineRule="exact"/>
              <w:ind w:left="39"/>
              <w:rPr>
                <w:b/>
                <w:sz w:val="20"/>
              </w:rPr>
            </w:pPr>
            <w:r>
              <w:rPr>
                <w:b/>
                <w:sz w:val="20"/>
              </w:rPr>
              <w:t>《国务院关于加强食品等产品安全监督管理的特别规定》（2007）</w:t>
            </w:r>
          </w:p>
          <w:p w14:paraId="6086FB2A">
            <w:pPr>
              <w:pStyle w:val="9"/>
              <w:spacing w:before="3" w:line="230" w:lineRule="auto"/>
              <w:ind w:left="39" w:right="14"/>
              <w:jc w:val="both"/>
              <w:rPr>
                <w:sz w:val="20"/>
              </w:rPr>
            </w:pPr>
            <w:r>
              <w:rPr>
                <w:b/>
                <w:spacing w:val="18"/>
                <w:sz w:val="20"/>
              </w:rPr>
              <w:t xml:space="preserve">第九条 </w:t>
            </w:r>
            <w:r>
              <w:rPr>
                <w:spacing w:val="-1"/>
                <w:sz w:val="20"/>
              </w:rPr>
              <w:t>生产企业发现其生产的产品存在安全隐患，可能对人体健康和生</w:t>
            </w:r>
            <w:r>
              <w:rPr>
                <w:w w:val="95"/>
                <w:sz w:val="20"/>
              </w:rPr>
              <w:t>命安全造成损害的，应当向社会公布有关信息，通知销售者停止销售，告知消费者停止使用，主动召回产品，并向有关监督管理部门报告；销售者应当立即停止销售该产品。销售者发现其销售的产品存在安全隐患，可能对人体健康和生命安全造成损害的，应当立即停止销售该产品，通知生产企业或者供货商，</w:t>
            </w:r>
            <w:r>
              <w:rPr>
                <w:sz w:val="20"/>
              </w:rPr>
              <w:t>并向有关监督管理部门报告。</w:t>
            </w:r>
          </w:p>
          <w:p w14:paraId="2245A25E">
            <w:pPr>
              <w:pStyle w:val="9"/>
              <w:spacing w:before="3" w:line="232" w:lineRule="auto"/>
              <w:ind w:left="39" w:right="22"/>
              <w:jc w:val="both"/>
              <w:rPr>
                <w:sz w:val="20"/>
              </w:rPr>
            </w:pPr>
            <w:r>
              <w:rPr>
                <w:w w:val="95"/>
                <w:sz w:val="20"/>
              </w:rPr>
              <w:t>生产企业和销售者不履行前款规定义务的，由农业、卫生、质检、商务、工商、药品等监督管理部门依据各自职责，责令生产企业召回产品、销售者停止销售，对生产企业并处货值金额3倍的罚款，对销售者并处1000元以上5</w:t>
            </w:r>
            <w:r>
              <w:rPr>
                <w:spacing w:val="-7"/>
                <w:w w:val="95"/>
                <w:sz w:val="20"/>
              </w:rPr>
              <w:t>万元</w:t>
            </w:r>
            <w:r>
              <w:rPr>
                <w:sz w:val="20"/>
              </w:rPr>
              <w:t>以下的罚款；造成严重后果的，由原发证部门吊销许可证照。</w:t>
            </w:r>
          </w:p>
        </w:tc>
        <w:tc>
          <w:tcPr>
            <w:tcW w:w="4030" w:type="dxa"/>
            <w:gridSpan w:val="2"/>
          </w:tcPr>
          <w:p w14:paraId="77E05C8D">
            <w:pPr>
              <w:pStyle w:val="9"/>
              <w:spacing w:before="165"/>
              <w:ind w:left="39"/>
              <w:rPr>
                <w:sz w:val="20"/>
              </w:rPr>
            </w:pPr>
            <w:r>
              <w:rPr>
                <w:sz w:val="20"/>
              </w:rPr>
              <w:t>对生产企业的行政处罚</w:t>
            </w:r>
          </w:p>
        </w:tc>
        <w:tc>
          <w:tcPr>
            <w:tcW w:w="4611" w:type="dxa"/>
          </w:tcPr>
          <w:p w14:paraId="013E1314">
            <w:pPr>
              <w:pStyle w:val="9"/>
              <w:spacing w:before="165"/>
              <w:ind w:left="39"/>
              <w:rPr>
                <w:sz w:val="20"/>
              </w:rPr>
            </w:pPr>
            <w:r>
              <w:rPr>
                <w:sz w:val="20"/>
              </w:rPr>
              <w:t>责令其召回产品，并处货值金额3倍罚款。</w:t>
            </w:r>
          </w:p>
        </w:tc>
        <w:tc>
          <w:tcPr>
            <w:tcW w:w="2319" w:type="dxa"/>
            <w:vMerge w:val="restart"/>
          </w:tcPr>
          <w:p w14:paraId="66DE47EA">
            <w:pPr>
              <w:pStyle w:val="9"/>
              <w:rPr>
                <w:sz w:val="20"/>
              </w:rPr>
            </w:pPr>
          </w:p>
          <w:p w14:paraId="7DB265FC">
            <w:pPr>
              <w:pStyle w:val="9"/>
              <w:rPr>
                <w:sz w:val="20"/>
              </w:rPr>
            </w:pPr>
          </w:p>
          <w:p w14:paraId="1FCE150F">
            <w:pPr>
              <w:pStyle w:val="9"/>
              <w:rPr>
                <w:sz w:val="20"/>
              </w:rPr>
            </w:pPr>
          </w:p>
          <w:p w14:paraId="3F9C87E8">
            <w:pPr>
              <w:pStyle w:val="9"/>
              <w:rPr>
                <w:sz w:val="20"/>
              </w:rPr>
            </w:pPr>
          </w:p>
          <w:p w14:paraId="5E17B42C">
            <w:pPr>
              <w:pStyle w:val="9"/>
              <w:rPr>
                <w:sz w:val="20"/>
              </w:rPr>
            </w:pPr>
          </w:p>
          <w:p w14:paraId="6A1F328D">
            <w:pPr>
              <w:pStyle w:val="9"/>
              <w:spacing w:before="164" w:line="230" w:lineRule="auto"/>
              <w:ind w:left="38" w:right="30"/>
              <w:rPr>
                <w:sz w:val="20"/>
              </w:rPr>
            </w:pPr>
            <w:r>
              <w:rPr>
                <w:sz w:val="20"/>
              </w:rPr>
              <w:t>造成严重后果的，由原发证部门吊销许可证照。</w:t>
            </w:r>
          </w:p>
        </w:tc>
      </w:tr>
      <w:tr w14:paraId="7FA73C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538" w:type="dxa"/>
            <w:vMerge w:val="continue"/>
            <w:tcBorders>
              <w:top w:val="nil"/>
            </w:tcBorders>
          </w:tcPr>
          <w:p w14:paraId="2C160C08">
            <w:pPr>
              <w:rPr>
                <w:sz w:val="2"/>
                <w:szCs w:val="2"/>
              </w:rPr>
            </w:pPr>
          </w:p>
        </w:tc>
        <w:tc>
          <w:tcPr>
            <w:tcW w:w="857" w:type="dxa"/>
            <w:vMerge w:val="continue"/>
            <w:tcBorders>
              <w:top w:val="nil"/>
            </w:tcBorders>
          </w:tcPr>
          <w:p w14:paraId="5E0A98FC">
            <w:pPr>
              <w:rPr>
                <w:sz w:val="2"/>
                <w:szCs w:val="2"/>
              </w:rPr>
            </w:pPr>
          </w:p>
        </w:tc>
        <w:tc>
          <w:tcPr>
            <w:tcW w:w="3425" w:type="dxa"/>
            <w:vMerge w:val="continue"/>
            <w:tcBorders>
              <w:top w:val="nil"/>
            </w:tcBorders>
          </w:tcPr>
          <w:p w14:paraId="56AE4DA1">
            <w:pPr>
              <w:rPr>
                <w:sz w:val="2"/>
                <w:szCs w:val="2"/>
              </w:rPr>
            </w:pPr>
          </w:p>
        </w:tc>
        <w:tc>
          <w:tcPr>
            <w:tcW w:w="6859" w:type="dxa"/>
            <w:vMerge w:val="continue"/>
            <w:tcBorders>
              <w:top w:val="nil"/>
            </w:tcBorders>
          </w:tcPr>
          <w:p w14:paraId="3404CFC5">
            <w:pPr>
              <w:rPr>
                <w:sz w:val="2"/>
                <w:szCs w:val="2"/>
              </w:rPr>
            </w:pPr>
          </w:p>
        </w:tc>
        <w:tc>
          <w:tcPr>
            <w:tcW w:w="1200" w:type="dxa"/>
            <w:vMerge w:val="restart"/>
          </w:tcPr>
          <w:p w14:paraId="7C6BFB09">
            <w:pPr>
              <w:pStyle w:val="9"/>
              <w:rPr>
                <w:sz w:val="20"/>
              </w:rPr>
            </w:pPr>
          </w:p>
          <w:p w14:paraId="19615D66">
            <w:pPr>
              <w:pStyle w:val="9"/>
              <w:rPr>
                <w:sz w:val="20"/>
              </w:rPr>
            </w:pPr>
          </w:p>
          <w:p w14:paraId="32B14607">
            <w:pPr>
              <w:pStyle w:val="9"/>
              <w:rPr>
                <w:sz w:val="20"/>
              </w:rPr>
            </w:pPr>
          </w:p>
          <w:p w14:paraId="594EC0C5">
            <w:pPr>
              <w:pStyle w:val="9"/>
              <w:spacing w:before="12"/>
              <w:rPr>
                <w:sz w:val="29"/>
              </w:rPr>
            </w:pPr>
          </w:p>
          <w:p w14:paraId="5114ABE9">
            <w:pPr>
              <w:pStyle w:val="9"/>
              <w:spacing w:line="230" w:lineRule="auto"/>
              <w:ind w:left="39" w:right="102"/>
              <w:rPr>
                <w:sz w:val="20"/>
              </w:rPr>
            </w:pPr>
            <w:r>
              <w:rPr>
                <w:sz w:val="20"/>
              </w:rPr>
              <w:t>对销售者的行政处罚</w:t>
            </w:r>
          </w:p>
        </w:tc>
        <w:tc>
          <w:tcPr>
            <w:tcW w:w="2830" w:type="dxa"/>
          </w:tcPr>
          <w:p w14:paraId="307F9027">
            <w:pPr>
              <w:pStyle w:val="9"/>
              <w:spacing w:before="1"/>
              <w:rPr>
                <w:sz w:val="19"/>
              </w:rPr>
            </w:pPr>
          </w:p>
          <w:p w14:paraId="26903CC3">
            <w:pPr>
              <w:pStyle w:val="9"/>
              <w:ind w:left="39"/>
              <w:rPr>
                <w:sz w:val="20"/>
              </w:rPr>
            </w:pPr>
            <w:r>
              <w:rPr>
                <w:sz w:val="20"/>
              </w:rPr>
              <w:t>货值金额不足5000元的</w:t>
            </w:r>
          </w:p>
        </w:tc>
        <w:tc>
          <w:tcPr>
            <w:tcW w:w="4611" w:type="dxa"/>
          </w:tcPr>
          <w:p w14:paraId="2CECFB40">
            <w:pPr>
              <w:pStyle w:val="9"/>
              <w:spacing w:before="1"/>
              <w:rPr>
                <w:sz w:val="19"/>
              </w:rPr>
            </w:pPr>
          </w:p>
          <w:p w14:paraId="4E54FF18">
            <w:pPr>
              <w:pStyle w:val="9"/>
              <w:ind w:left="39"/>
              <w:rPr>
                <w:sz w:val="20"/>
              </w:rPr>
            </w:pPr>
            <w:r>
              <w:rPr>
                <w:sz w:val="20"/>
              </w:rPr>
              <w:t>责令停止销售，并处1000元以上1万元以下罚款。</w:t>
            </w:r>
          </w:p>
        </w:tc>
        <w:tc>
          <w:tcPr>
            <w:tcW w:w="2319" w:type="dxa"/>
            <w:vMerge w:val="continue"/>
            <w:tcBorders>
              <w:top w:val="nil"/>
            </w:tcBorders>
          </w:tcPr>
          <w:p w14:paraId="1F94D9B8">
            <w:pPr>
              <w:rPr>
                <w:sz w:val="2"/>
                <w:szCs w:val="2"/>
              </w:rPr>
            </w:pPr>
          </w:p>
        </w:tc>
      </w:tr>
      <w:tr w14:paraId="17C594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4AC5F888">
            <w:pPr>
              <w:rPr>
                <w:sz w:val="2"/>
                <w:szCs w:val="2"/>
              </w:rPr>
            </w:pPr>
          </w:p>
        </w:tc>
        <w:tc>
          <w:tcPr>
            <w:tcW w:w="857" w:type="dxa"/>
            <w:vMerge w:val="continue"/>
            <w:tcBorders>
              <w:top w:val="nil"/>
            </w:tcBorders>
          </w:tcPr>
          <w:p w14:paraId="21384FFE">
            <w:pPr>
              <w:rPr>
                <w:sz w:val="2"/>
                <w:szCs w:val="2"/>
              </w:rPr>
            </w:pPr>
          </w:p>
        </w:tc>
        <w:tc>
          <w:tcPr>
            <w:tcW w:w="3425" w:type="dxa"/>
            <w:vMerge w:val="continue"/>
            <w:tcBorders>
              <w:top w:val="nil"/>
            </w:tcBorders>
          </w:tcPr>
          <w:p w14:paraId="3B599366">
            <w:pPr>
              <w:rPr>
                <w:sz w:val="2"/>
                <w:szCs w:val="2"/>
              </w:rPr>
            </w:pPr>
          </w:p>
        </w:tc>
        <w:tc>
          <w:tcPr>
            <w:tcW w:w="6859" w:type="dxa"/>
            <w:vMerge w:val="continue"/>
            <w:tcBorders>
              <w:top w:val="nil"/>
            </w:tcBorders>
          </w:tcPr>
          <w:p w14:paraId="300719CA">
            <w:pPr>
              <w:rPr>
                <w:sz w:val="2"/>
                <w:szCs w:val="2"/>
              </w:rPr>
            </w:pPr>
          </w:p>
        </w:tc>
        <w:tc>
          <w:tcPr>
            <w:tcW w:w="1200" w:type="dxa"/>
            <w:vMerge w:val="continue"/>
            <w:tcBorders>
              <w:top w:val="nil"/>
            </w:tcBorders>
          </w:tcPr>
          <w:p w14:paraId="32BD414C">
            <w:pPr>
              <w:rPr>
                <w:sz w:val="2"/>
                <w:szCs w:val="2"/>
              </w:rPr>
            </w:pPr>
          </w:p>
        </w:tc>
        <w:tc>
          <w:tcPr>
            <w:tcW w:w="2830" w:type="dxa"/>
          </w:tcPr>
          <w:p w14:paraId="3E16F20D">
            <w:pPr>
              <w:pStyle w:val="9"/>
              <w:spacing w:before="161" w:line="230" w:lineRule="auto"/>
              <w:ind w:left="39" w:right="35"/>
              <w:rPr>
                <w:sz w:val="20"/>
              </w:rPr>
            </w:pPr>
            <w:r>
              <w:rPr>
                <w:sz w:val="20"/>
              </w:rPr>
              <w:t>货值金额5000元以上不足1万元的</w:t>
            </w:r>
          </w:p>
        </w:tc>
        <w:tc>
          <w:tcPr>
            <w:tcW w:w="4611" w:type="dxa"/>
          </w:tcPr>
          <w:p w14:paraId="7C10D10A">
            <w:pPr>
              <w:pStyle w:val="9"/>
              <w:spacing w:before="6"/>
              <w:rPr>
                <w:sz w:val="21"/>
              </w:rPr>
            </w:pPr>
          </w:p>
          <w:p w14:paraId="47B33EE6">
            <w:pPr>
              <w:pStyle w:val="9"/>
              <w:ind w:left="39"/>
              <w:rPr>
                <w:sz w:val="20"/>
              </w:rPr>
            </w:pPr>
            <w:r>
              <w:rPr>
                <w:sz w:val="20"/>
              </w:rPr>
              <w:t>责令停止销售，并处1万元以上3万元以下罚款。</w:t>
            </w:r>
          </w:p>
        </w:tc>
        <w:tc>
          <w:tcPr>
            <w:tcW w:w="2319" w:type="dxa"/>
            <w:vMerge w:val="continue"/>
            <w:tcBorders>
              <w:top w:val="nil"/>
            </w:tcBorders>
          </w:tcPr>
          <w:p w14:paraId="2AED2020">
            <w:pPr>
              <w:rPr>
                <w:sz w:val="2"/>
                <w:szCs w:val="2"/>
              </w:rPr>
            </w:pPr>
          </w:p>
        </w:tc>
      </w:tr>
      <w:tr w14:paraId="3642B5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5" w:hRule="atLeast"/>
        </w:trPr>
        <w:tc>
          <w:tcPr>
            <w:tcW w:w="538" w:type="dxa"/>
            <w:vMerge w:val="continue"/>
            <w:tcBorders>
              <w:top w:val="nil"/>
            </w:tcBorders>
          </w:tcPr>
          <w:p w14:paraId="3551806F">
            <w:pPr>
              <w:rPr>
                <w:sz w:val="2"/>
                <w:szCs w:val="2"/>
              </w:rPr>
            </w:pPr>
          </w:p>
        </w:tc>
        <w:tc>
          <w:tcPr>
            <w:tcW w:w="857" w:type="dxa"/>
            <w:vMerge w:val="continue"/>
            <w:tcBorders>
              <w:top w:val="nil"/>
            </w:tcBorders>
          </w:tcPr>
          <w:p w14:paraId="5D755455">
            <w:pPr>
              <w:rPr>
                <w:sz w:val="2"/>
                <w:szCs w:val="2"/>
              </w:rPr>
            </w:pPr>
          </w:p>
        </w:tc>
        <w:tc>
          <w:tcPr>
            <w:tcW w:w="3425" w:type="dxa"/>
            <w:vMerge w:val="continue"/>
            <w:tcBorders>
              <w:top w:val="nil"/>
            </w:tcBorders>
          </w:tcPr>
          <w:p w14:paraId="095850C6">
            <w:pPr>
              <w:rPr>
                <w:sz w:val="2"/>
                <w:szCs w:val="2"/>
              </w:rPr>
            </w:pPr>
          </w:p>
        </w:tc>
        <w:tc>
          <w:tcPr>
            <w:tcW w:w="6859" w:type="dxa"/>
            <w:vMerge w:val="continue"/>
            <w:tcBorders>
              <w:top w:val="nil"/>
            </w:tcBorders>
          </w:tcPr>
          <w:p w14:paraId="5051EB2D">
            <w:pPr>
              <w:rPr>
                <w:sz w:val="2"/>
                <w:szCs w:val="2"/>
              </w:rPr>
            </w:pPr>
          </w:p>
        </w:tc>
        <w:tc>
          <w:tcPr>
            <w:tcW w:w="1200" w:type="dxa"/>
            <w:vMerge w:val="continue"/>
            <w:tcBorders>
              <w:top w:val="nil"/>
            </w:tcBorders>
          </w:tcPr>
          <w:p w14:paraId="76D69884">
            <w:pPr>
              <w:rPr>
                <w:sz w:val="2"/>
                <w:szCs w:val="2"/>
              </w:rPr>
            </w:pPr>
          </w:p>
        </w:tc>
        <w:tc>
          <w:tcPr>
            <w:tcW w:w="2830" w:type="dxa"/>
          </w:tcPr>
          <w:p w14:paraId="0BB0F907">
            <w:pPr>
              <w:pStyle w:val="9"/>
              <w:rPr>
                <w:sz w:val="20"/>
              </w:rPr>
            </w:pPr>
          </w:p>
          <w:p w14:paraId="6E18E74F">
            <w:pPr>
              <w:pStyle w:val="9"/>
              <w:spacing w:before="9"/>
              <w:rPr>
                <w:sz w:val="18"/>
              </w:rPr>
            </w:pPr>
          </w:p>
          <w:p w14:paraId="5329F068">
            <w:pPr>
              <w:pStyle w:val="9"/>
              <w:spacing w:before="1"/>
              <w:ind w:left="39"/>
              <w:rPr>
                <w:sz w:val="20"/>
              </w:rPr>
            </w:pPr>
            <w:r>
              <w:rPr>
                <w:sz w:val="20"/>
              </w:rPr>
              <w:t>货值金额1万元以上的</w:t>
            </w:r>
          </w:p>
        </w:tc>
        <w:tc>
          <w:tcPr>
            <w:tcW w:w="4611" w:type="dxa"/>
          </w:tcPr>
          <w:p w14:paraId="47E5898E">
            <w:pPr>
              <w:pStyle w:val="9"/>
              <w:rPr>
                <w:sz w:val="20"/>
              </w:rPr>
            </w:pPr>
          </w:p>
          <w:p w14:paraId="6D94891A">
            <w:pPr>
              <w:pStyle w:val="9"/>
              <w:spacing w:before="9"/>
              <w:rPr>
                <w:sz w:val="18"/>
              </w:rPr>
            </w:pPr>
          </w:p>
          <w:p w14:paraId="5C06E19D">
            <w:pPr>
              <w:pStyle w:val="9"/>
              <w:spacing w:before="1"/>
              <w:ind w:left="39"/>
              <w:rPr>
                <w:sz w:val="20"/>
              </w:rPr>
            </w:pPr>
            <w:r>
              <w:rPr>
                <w:sz w:val="20"/>
              </w:rPr>
              <w:t>责令停止销售，并处3万元以上5万元以下罚款。</w:t>
            </w:r>
          </w:p>
        </w:tc>
        <w:tc>
          <w:tcPr>
            <w:tcW w:w="2319" w:type="dxa"/>
            <w:vMerge w:val="continue"/>
            <w:tcBorders>
              <w:top w:val="nil"/>
            </w:tcBorders>
          </w:tcPr>
          <w:p w14:paraId="58EA58F3">
            <w:pPr>
              <w:rPr>
                <w:sz w:val="2"/>
                <w:szCs w:val="2"/>
              </w:rPr>
            </w:pPr>
          </w:p>
        </w:tc>
      </w:tr>
    </w:tbl>
    <w:p w14:paraId="286DC43B">
      <w:pPr>
        <w:spacing w:after="0"/>
        <w:rPr>
          <w:sz w:val="2"/>
          <w:szCs w:val="2"/>
        </w:rPr>
        <w:sectPr>
          <w:pgSz w:w="23820" w:h="16840" w:orient="landscape"/>
          <w:pgMar w:top="820" w:right="420" w:bottom="880" w:left="460" w:header="0" w:footer="695"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4030"/>
        <w:gridCol w:w="6929"/>
      </w:tblGrid>
      <w:tr w14:paraId="3D8446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0AD85F7D">
            <w:pPr>
              <w:pStyle w:val="9"/>
              <w:spacing w:before="7"/>
              <w:rPr>
                <w:sz w:val="17"/>
              </w:rPr>
            </w:pPr>
          </w:p>
          <w:p w14:paraId="0EC4FB18">
            <w:pPr>
              <w:pStyle w:val="9"/>
              <w:ind w:left="76"/>
              <w:rPr>
                <w:b/>
                <w:sz w:val="20"/>
              </w:rPr>
            </w:pPr>
            <w:r>
              <w:rPr>
                <w:b/>
                <w:sz w:val="20"/>
              </w:rPr>
              <w:t>序号</w:t>
            </w:r>
          </w:p>
        </w:tc>
        <w:tc>
          <w:tcPr>
            <w:tcW w:w="857" w:type="dxa"/>
          </w:tcPr>
          <w:p w14:paraId="03B3B5BA">
            <w:pPr>
              <w:pStyle w:val="9"/>
              <w:spacing w:before="111" w:line="230" w:lineRule="auto"/>
              <w:ind w:left="234" w:right="199"/>
              <w:rPr>
                <w:b/>
                <w:sz w:val="20"/>
              </w:rPr>
            </w:pPr>
            <w:r>
              <w:rPr>
                <w:b/>
                <w:sz w:val="20"/>
              </w:rPr>
              <w:t>事项类别</w:t>
            </w:r>
          </w:p>
        </w:tc>
        <w:tc>
          <w:tcPr>
            <w:tcW w:w="3426" w:type="dxa"/>
            <w:gridSpan w:val="2"/>
          </w:tcPr>
          <w:p w14:paraId="45319B72">
            <w:pPr>
              <w:pStyle w:val="9"/>
              <w:spacing w:before="7"/>
              <w:rPr>
                <w:sz w:val="17"/>
              </w:rPr>
            </w:pPr>
          </w:p>
          <w:p w14:paraId="396B2C29">
            <w:pPr>
              <w:pStyle w:val="9"/>
              <w:ind w:left="1297" w:right="1265"/>
              <w:jc w:val="center"/>
              <w:rPr>
                <w:b/>
                <w:sz w:val="20"/>
              </w:rPr>
            </w:pPr>
            <w:r>
              <w:rPr>
                <w:b/>
                <w:sz w:val="20"/>
              </w:rPr>
              <w:t>事项名称</w:t>
            </w:r>
          </w:p>
        </w:tc>
        <w:tc>
          <w:tcPr>
            <w:tcW w:w="6860" w:type="dxa"/>
          </w:tcPr>
          <w:p w14:paraId="2B1FC095">
            <w:pPr>
              <w:pStyle w:val="9"/>
              <w:spacing w:before="7"/>
              <w:rPr>
                <w:sz w:val="17"/>
              </w:rPr>
            </w:pPr>
          </w:p>
          <w:p w14:paraId="2A5F65C2">
            <w:pPr>
              <w:pStyle w:val="9"/>
              <w:ind w:left="3012" w:right="2984"/>
              <w:jc w:val="center"/>
              <w:rPr>
                <w:b/>
                <w:sz w:val="20"/>
              </w:rPr>
            </w:pPr>
            <w:r>
              <w:rPr>
                <w:b/>
                <w:sz w:val="20"/>
              </w:rPr>
              <w:t>实施依据</w:t>
            </w:r>
          </w:p>
        </w:tc>
        <w:tc>
          <w:tcPr>
            <w:tcW w:w="4030" w:type="dxa"/>
          </w:tcPr>
          <w:p w14:paraId="2799CF75">
            <w:pPr>
              <w:pStyle w:val="9"/>
              <w:spacing w:before="7"/>
              <w:rPr>
                <w:sz w:val="17"/>
              </w:rPr>
            </w:pPr>
          </w:p>
          <w:p w14:paraId="11CB7055">
            <w:pPr>
              <w:pStyle w:val="9"/>
              <w:ind w:left="1595" w:right="1567"/>
              <w:jc w:val="center"/>
              <w:rPr>
                <w:b/>
                <w:sz w:val="20"/>
              </w:rPr>
            </w:pPr>
            <w:r>
              <w:rPr>
                <w:b/>
                <w:sz w:val="20"/>
              </w:rPr>
              <w:t>适用情形</w:t>
            </w:r>
          </w:p>
        </w:tc>
        <w:tc>
          <w:tcPr>
            <w:tcW w:w="6929" w:type="dxa"/>
          </w:tcPr>
          <w:p w14:paraId="1731E789">
            <w:pPr>
              <w:pStyle w:val="9"/>
              <w:spacing w:before="7"/>
              <w:rPr>
                <w:sz w:val="17"/>
              </w:rPr>
            </w:pPr>
          </w:p>
          <w:p w14:paraId="734E62DC">
            <w:pPr>
              <w:pStyle w:val="9"/>
              <w:ind w:left="3045" w:right="3016"/>
              <w:jc w:val="center"/>
              <w:rPr>
                <w:b/>
                <w:sz w:val="20"/>
              </w:rPr>
            </w:pPr>
            <w:r>
              <w:rPr>
                <w:b/>
                <w:sz w:val="20"/>
              </w:rPr>
              <w:t>裁量标准</w:t>
            </w:r>
          </w:p>
        </w:tc>
      </w:tr>
      <w:tr w14:paraId="7452A2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52" w:hRule="atLeast"/>
        </w:trPr>
        <w:tc>
          <w:tcPr>
            <w:tcW w:w="538" w:type="dxa"/>
            <w:vMerge w:val="restart"/>
          </w:tcPr>
          <w:p w14:paraId="40046019">
            <w:pPr>
              <w:pStyle w:val="9"/>
              <w:rPr>
                <w:sz w:val="20"/>
              </w:rPr>
            </w:pPr>
          </w:p>
          <w:p w14:paraId="03A30186">
            <w:pPr>
              <w:pStyle w:val="9"/>
              <w:rPr>
                <w:sz w:val="20"/>
              </w:rPr>
            </w:pPr>
          </w:p>
          <w:p w14:paraId="7A113CDB">
            <w:pPr>
              <w:pStyle w:val="9"/>
              <w:rPr>
                <w:sz w:val="20"/>
              </w:rPr>
            </w:pPr>
          </w:p>
          <w:p w14:paraId="3B89F16B">
            <w:pPr>
              <w:pStyle w:val="9"/>
              <w:rPr>
                <w:sz w:val="20"/>
              </w:rPr>
            </w:pPr>
          </w:p>
          <w:p w14:paraId="55C4B9AD">
            <w:pPr>
              <w:pStyle w:val="9"/>
              <w:spacing w:before="177"/>
              <w:ind w:left="126"/>
              <w:rPr>
                <w:sz w:val="20"/>
              </w:rPr>
            </w:pPr>
            <w:r>
              <w:rPr>
                <w:sz w:val="20"/>
              </w:rPr>
              <w:t>172</w:t>
            </w:r>
          </w:p>
        </w:tc>
        <w:tc>
          <w:tcPr>
            <w:tcW w:w="857" w:type="dxa"/>
            <w:vMerge w:val="restart"/>
          </w:tcPr>
          <w:p w14:paraId="4ACF82D4">
            <w:pPr>
              <w:pStyle w:val="9"/>
              <w:rPr>
                <w:sz w:val="20"/>
              </w:rPr>
            </w:pPr>
          </w:p>
          <w:p w14:paraId="600FA09B">
            <w:pPr>
              <w:pStyle w:val="9"/>
              <w:rPr>
                <w:sz w:val="20"/>
              </w:rPr>
            </w:pPr>
          </w:p>
          <w:p w14:paraId="44C0B4F7">
            <w:pPr>
              <w:pStyle w:val="9"/>
              <w:rPr>
                <w:sz w:val="20"/>
              </w:rPr>
            </w:pPr>
          </w:p>
          <w:p w14:paraId="67AD4B42">
            <w:pPr>
              <w:pStyle w:val="9"/>
              <w:rPr>
                <w:sz w:val="20"/>
              </w:rPr>
            </w:pPr>
          </w:p>
          <w:p w14:paraId="574586A9">
            <w:pPr>
              <w:pStyle w:val="9"/>
              <w:spacing w:before="177"/>
              <w:ind w:left="236"/>
              <w:rPr>
                <w:sz w:val="20"/>
              </w:rPr>
            </w:pPr>
            <w:r>
              <w:rPr>
                <w:sz w:val="20"/>
              </w:rPr>
              <w:t>农机</w:t>
            </w:r>
          </w:p>
        </w:tc>
        <w:tc>
          <w:tcPr>
            <w:tcW w:w="3426" w:type="dxa"/>
            <w:gridSpan w:val="2"/>
            <w:vMerge w:val="restart"/>
          </w:tcPr>
          <w:p w14:paraId="164DB429">
            <w:pPr>
              <w:pStyle w:val="9"/>
              <w:rPr>
                <w:sz w:val="20"/>
              </w:rPr>
            </w:pPr>
          </w:p>
          <w:p w14:paraId="3B0C172C">
            <w:pPr>
              <w:pStyle w:val="9"/>
              <w:rPr>
                <w:sz w:val="20"/>
              </w:rPr>
            </w:pPr>
          </w:p>
          <w:p w14:paraId="69E7B2A4">
            <w:pPr>
              <w:pStyle w:val="9"/>
              <w:rPr>
                <w:sz w:val="20"/>
              </w:rPr>
            </w:pPr>
          </w:p>
          <w:p w14:paraId="775F7B4D">
            <w:pPr>
              <w:pStyle w:val="9"/>
              <w:spacing w:before="11"/>
              <w:rPr>
                <w:sz w:val="24"/>
              </w:rPr>
            </w:pPr>
          </w:p>
          <w:p w14:paraId="24A19689">
            <w:pPr>
              <w:pStyle w:val="9"/>
              <w:spacing w:before="1" w:line="230" w:lineRule="auto"/>
              <w:ind w:left="39" w:right="181"/>
              <w:rPr>
                <w:sz w:val="20"/>
              </w:rPr>
            </w:pPr>
            <w:r>
              <w:rPr>
                <w:w w:val="95"/>
                <w:sz w:val="20"/>
              </w:rPr>
              <w:t>对拖拉机、联合收割机违规载人的行</w:t>
            </w:r>
            <w:r>
              <w:rPr>
                <w:sz w:val="20"/>
              </w:rPr>
              <w:t>政处罚</w:t>
            </w:r>
          </w:p>
        </w:tc>
        <w:tc>
          <w:tcPr>
            <w:tcW w:w="6860" w:type="dxa"/>
            <w:vMerge w:val="restart"/>
          </w:tcPr>
          <w:p w14:paraId="66F93F56">
            <w:pPr>
              <w:pStyle w:val="9"/>
              <w:spacing w:before="91" w:line="252" w:lineRule="exact"/>
              <w:ind w:left="38"/>
              <w:rPr>
                <w:b/>
                <w:sz w:val="20"/>
              </w:rPr>
            </w:pPr>
            <w:r>
              <w:rPr>
                <w:b/>
                <w:sz w:val="20"/>
              </w:rPr>
              <w:t xml:space="preserve">1.《中华人民共和国农业机械化促进法》(2018修正) </w:t>
            </w:r>
          </w:p>
          <w:p w14:paraId="7380AC1B">
            <w:pPr>
              <w:pStyle w:val="9"/>
              <w:spacing w:before="3" w:line="230" w:lineRule="auto"/>
              <w:ind w:left="38" w:right="10"/>
              <w:rPr>
                <w:sz w:val="20"/>
              </w:rPr>
            </w:pPr>
            <w:r>
              <w:rPr>
                <w:b/>
                <w:sz w:val="20"/>
              </w:rPr>
              <w:t xml:space="preserve">第三十一条 </w:t>
            </w:r>
            <w:r>
              <w:rPr>
                <w:sz w:val="20"/>
              </w:rPr>
              <w:t>农业机械驾驶、操作人员违反国家规定的安全操作规程，违章作业的，责令改正，依照有关法律、行政法规的规定予以处罚；构成犯罪的，依法追究刑事责任。</w:t>
            </w:r>
          </w:p>
          <w:p w14:paraId="4EF5DC24">
            <w:pPr>
              <w:pStyle w:val="9"/>
              <w:spacing w:line="248" w:lineRule="exact"/>
              <w:ind w:left="38"/>
              <w:rPr>
                <w:b/>
                <w:sz w:val="20"/>
              </w:rPr>
            </w:pPr>
            <w:r>
              <w:rPr>
                <w:b/>
                <w:sz w:val="20"/>
              </w:rPr>
              <w:t>2.《农业机械安全监督管理条例》(2019修订)</w:t>
            </w:r>
          </w:p>
          <w:p w14:paraId="7B1F3FC9">
            <w:pPr>
              <w:pStyle w:val="9"/>
              <w:spacing w:before="4" w:line="230" w:lineRule="auto"/>
              <w:ind w:left="38" w:right="33"/>
              <w:rPr>
                <w:sz w:val="20"/>
              </w:rPr>
            </w:pPr>
            <w:r>
              <w:rPr>
                <w:b/>
                <w:spacing w:val="10"/>
                <w:sz w:val="20"/>
              </w:rPr>
              <w:t xml:space="preserve">第五十四条第一款 </w:t>
            </w:r>
            <w:r>
              <w:rPr>
                <w:sz w:val="20"/>
              </w:rPr>
              <w:t>使用拖拉机、联合收割机违反规定载人的，由县级以上地方人民政府农业机械化主管部门对违法行为人予以批评教育，责令改</w:t>
            </w:r>
            <w:r>
              <w:rPr>
                <w:spacing w:val="-1"/>
                <w:w w:val="95"/>
                <w:sz w:val="20"/>
              </w:rPr>
              <w:t>正；拒不改正的，扣押拖拉机、联合收割机的证书、牌照；情节严重的，吊销有关人员的操作证件。非法从事经营性道路旅客运输的，由交通主管部门依照</w:t>
            </w:r>
            <w:r>
              <w:rPr>
                <w:sz w:val="20"/>
              </w:rPr>
              <w:t>道路运输管理法律、行政法规处罚。</w:t>
            </w:r>
          </w:p>
        </w:tc>
        <w:tc>
          <w:tcPr>
            <w:tcW w:w="4030" w:type="dxa"/>
          </w:tcPr>
          <w:p w14:paraId="7EA21DBE">
            <w:pPr>
              <w:pStyle w:val="9"/>
              <w:rPr>
                <w:sz w:val="20"/>
              </w:rPr>
            </w:pPr>
          </w:p>
          <w:p w14:paraId="6504604D">
            <w:pPr>
              <w:pStyle w:val="9"/>
              <w:spacing w:before="154"/>
              <w:ind w:left="37"/>
              <w:rPr>
                <w:sz w:val="20"/>
              </w:rPr>
            </w:pPr>
            <w:r>
              <w:rPr>
                <w:sz w:val="20"/>
              </w:rPr>
              <w:t>能立即改正违法行为的</w:t>
            </w:r>
          </w:p>
        </w:tc>
        <w:tc>
          <w:tcPr>
            <w:tcW w:w="6929" w:type="dxa"/>
          </w:tcPr>
          <w:p w14:paraId="29550B71">
            <w:pPr>
              <w:pStyle w:val="9"/>
              <w:rPr>
                <w:sz w:val="20"/>
              </w:rPr>
            </w:pPr>
          </w:p>
          <w:p w14:paraId="011F427E">
            <w:pPr>
              <w:pStyle w:val="9"/>
              <w:spacing w:before="154"/>
              <w:ind w:left="37"/>
              <w:rPr>
                <w:sz w:val="20"/>
              </w:rPr>
            </w:pPr>
            <w:r>
              <w:rPr>
                <w:sz w:val="20"/>
              </w:rPr>
              <w:t>对违法行为人予以批评教育</w:t>
            </w:r>
          </w:p>
        </w:tc>
      </w:tr>
      <w:tr w14:paraId="409D00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538" w:type="dxa"/>
            <w:vMerge w:val="continue"/>
            <w:tcBorders>
              <w:top w:val="nil"/>
            </w:tcBorders>
          </w:tcPr>
          <w:p w14:paraId="067BF355">
            <w:pPr>
              <w:rPr>
                <w:sz w:val="2"/>
                <w:szCs w:val="2"/>
              </w:rPr>
            </w:pPr>
          </w:p>
        </w:tc>
        <w:tc>
          <w:tcPr>
            <w:tcW w:w="857" w:type="dxa"/>
            <w:vMerge w:val="continue"/>
            <w:tcBorders>
              <w:top w:val="nil"/>
            </w:tcBorders>
          </w:tcPr>
          <w:p w14:paraId="76BA2D36">
            <w:pPr>
              <w:rPr>
                <w:sz w:val="2"/>
                <w:szCs w:val="2"/>
              </w:rPr>
            </w:pPr>
          </w:p>
        </w:tc>
        <w:tc>
          <w:tcPr>
            <w:tcW w:w="3426" w:type="dxa"/>
            <w:gridSpan w:val="2"/>
            <w:vMerge w:val="continue"/>
            <w:tcBorders>
              <w:top w:val="nil"/>
            </w:tcBorders>
          </w:tcPr>
          <w:p w14:paraId="3B4C710F">
            <w:pPr>
              <w:rPr>
                <w:sz w:val="2"/>
                <w:szCs w:val="2"/>
              </w:rPr>
            </w:pPr>
          </w:p>
        </w:tc>
        <w:tc>
          <w:tcPr>
            <w:tcW w:w="6860" w:type="dxa"/>
            <w:vMerge w:val="continue"/>
            <w:tcBorders>
              <w:top w:val="nil"/>
            </w:tcBorders>
          </w:tcPr>
          <w:p w14:paraId="0B185720">
            <w:pPr>
              <w:rPr>
                <w:sz w:val="2"/>
                <w:szCs w:val="2"/>
              </w:rPr>
            </w:pPr>
          </w:p>
        </w:tc>
        <w:tc>
          <w:tcPr>
            <w:tcW w:w="4030" w:type="dxa"/>
          </w:tcPr>
          <w:p w14:paraId="642A1B95">
            <w:pPr>
              <w:pStyle w:val="9"/>
              <w:spacing w:before="2"/>
              <w:rPr>
                <w:sz w:val="23"/>
              </w:rPr>
            </w:pPr>
          </w:p>
          <w:p w14:paraId="090E7B21">
            <w:pPr>
              <w:pStyle w:val="9"/>
              <w:ind w:left="37"/>
              <w:rPr>
                <w:sz w:val="20"/>
              </w:rPr>
            </w:pPr>
            <w:r>
              <w:rPr>
                <w:sz w:val="20"/>
              </w:rPr>
              <w:t>拒不改正，未造成农机事故的</w:t>
            </w:r>
          </w:p>
        </w:tc>
        <w:tc>
          <w:tcPr>
            <w:tcW w:w="6929" w:type="dxa"/>
          </w:tcPr>
          <w:p w14:paraId="1A4D18F7">
            <w:pPr>
              <w:pStyle w:val="9"/>
              <w:spacing w:before="2"/>
              <w:rPr>
                <w:sz w:val="23"/>
              </w:rPr>
            </w:pPr>
          </w:p>
          <w:p w14:paraId="2AEF03BE">
            <w:pPr>
              <w:pStyle w:val="9"/>
              <w:ind w:left="37"/>
              <w:rPr>
                <w:sz w:val="20"/>
              </w:rPr>
            </w:pPr>
            <w:r>
              <w:rPr>
                <w:sz w:val="20"/>
              </w:rPr>
              <w:t>扣押拖拉机、联合收割机的证书、牌照</w:t>
            </w:r>
          </w:p>
        </w:tc>
      </w:tr>
      <w:tr w14:paraId="148C9E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538" w:type="dxa"/>
            <w:vMerge w:val="continue"/>
            <w:tcBorders>
              <w:top w:val="nil"/>
            </w:tcBorders>
          </w:tcPr>
          <w:p w14:paraId="47B72158">
            <w:pPr>
              <w:rPr>
                <w:sz w:val="2"/>
                <w:szCs w:val="2"/>
              </w:rPr>
            </w:pPr>
          </w:p>
        </w:tc>
        <w:tc>
          <w:tcPr>
            <w:tcW w:w="857" w:type="dxa"/>
            <w:vMerge w:val="continue"/>
            <w:tcBorders>
              <w:top w:val="nil"/>
            </w:tcBorders>
          </w:tcPr>
          <w:p w14:paraId="53A9E779">
            <w:pPr>
              <w:rPr>
                <w:sz w:val="2"/>
                <w:szCs w:val="2"/>
              </w:rPr>
            </w:pPr>
          </w:p>
        </w:tc>
        <w:tc>
          <w:tcPr>
            <w:tcW w:w="3426" w:type="dxa"/>
            <w:gridSpan w:val="2"/>
            <w:vMerge w:val="continue"/>
            <w:tcBorders>
              <w:top w:val="nil"/>
            </w:tcBorders>
          </w:tcPr>
          <w:p w14:paraId="02AA7E10">
            <w:pPr>
              <w:rPr>
                <w:sz w:val="2"/>
                <w:szCs w:val="2"/>
              </w:rPr>
            </w:pPr>
          </w:p>
        </w:tc>
        <w:tc>
          <w:tcPr>
            <w:tcW w:w="6860" w:type="dxa"/>
            <w:vMerge w:val="continue"/>
            <w:tcBorders>
              <w:top w:val="nil"/>
            </w:tcBorders>
          </w:tcPr>
          <w:p w14:paraId="679ED376">
            <w:pPr>
              <w:rPr>
                <w:sz w:val="2"/>
                <w:szCs w:val="2"/>
              </w:rPr>
            </w:pPr>
          </w:p>
        </w:tc>
        <w:tc>
          <w:tcPr>
            <w:tcW w:w="4030" w:type="dxa"/>
          </w:tcPr>
          <w:p w14:paraId="00B3922D">
            <w:pPr>
              <w:pStyle w:val="9"/>
              <w:spacing w:before="1"/>
              <w:rPr>
                <w:sz w:val="19"/>
              </w:rPr>
            </w:pPr>
          </w:p>
          <w:p w14:paraId="5BFF81BD">
            <w:pPr>
              <w:pStyle w:val="9"/>
              <w:ind w:left="37"/>
              <w:rPr>
                <w:sz w:val="20"/>
              </w:rPr>
            </w:pPr>
            <w:r>
              <w:rPr>
                <w:sz w:val="20"/>
              </w:rPr>
              <w:t>拒不改正，造成农机事故的</w:t>
            </w:r>
          </w:p>
        </w:tc>
        <w:tc>
          <w:tcPr>
            <w:tcW w:w="6929" w:type="dxa"/>
          </w:tcPr>
          <w:p w14:paraId="6A9514AF">
            <w:pPr>
              <w:pStyle w:val="9"/>
              <w:spacing w:before="1"/>
              <w:rPr>
                <w:sz w:val="19"/>
              </w:rPr>
            </w:pPr>
          </w:p>
          <w:p w14:paraId="4568652F">
            <w:pPr>
              <w:pStyle w:val="9"/>
              <w:ind w:left="37"/>
              <w:rPr>
                <w:sz w:val="20"/>
              </w:rPr>
            </w:pPr>
            <w:r>
              <w:rPr>
                <w:sz w:val="20"/>
              </w:rPr>
              <w:t>扣押拖拉机、联合收割机的证书、牌照，吊销有关人员的操作证件</w:t>
            </w:r>
          </w:p>
        </w:tc>
      </w:tr>
      <w:tr w14:paraId="09232B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2" w:hRule="atLeast"/>
        </w:trPr>
        <w:tc>
          <w:tcPr>
            <w:tcW w:w="538" w:type="dxa"/>
            <w:vMerge w:val="restart"/>
          </w:tcPr>
          <w:p w14:paraId="7B869BF6">
            <w:pPr>
              <w:pStyle w:val="9"/>
              <w:rPr>
                <w:sz w:val="20"/>
              </w:rPr>
            </w:pPr>
          </w:p>
          <w:p w14:paraId="5B08E601">
            <w:pPr>
              <w:pStyle w:val="9"/>
              <w:rPr>
                <w:sz w:val="20"/>
              </w:rPr>
            </w:pPr>
          </w:p>
          <w:p w14:paraId="40C420DB">
            <w:pPr>
              <w:pStyle w:val="9"/>
              <w:spacing w:before="8"/>
              <w:rPr>
                <w:sz w:val="20"/>
              </w:rPr>
            </w:pPr>
          </w:p>
          <w:p w14:paraId="79B1807F">
            <w:pPr>
              <w:pStyle w:val="9"/>
              <w:ind w:left="126"/>
              <w:rPr>
                <w:sz w:val="20"/>
              </w:rPr>
            </w:pPr>
            <w:r>
              <w:rPr>
                <w:sz w:val="20"/>
              </w:rPr>
              <w:t>173</w:t>
            </w:r>
          </w:p>
        </w:tc>
        <w:tc>
          <w:tcPr>
            <w:tcW w:w="857" w:type="dxa"/>
            <w:vMerge w:val="restart"/>
          </w:tcPr>
          <w:p w14:paraId="33072ED4">
            <w:pPr>
              <w:pStyle w:val="9"/>
              <w:rPr>
                <w:sz w:val="20"/>
              </w:rPr>
            </w:pPr>
          </w:p>
          <w:p w14:paraId="4B494957">
            <w:pPr>
              <w:pStyle w:val="9"/>
              <w:rPr>
                <w:sz w:val="20"/>
              </w:rPr>
            </w:pPr>
          </w:p>
          <w:p w14:paraId="344CEE31">
            <w:pPr>
              <w:pStyle w:val="9"/>
              <w:spacing w:before="8"/>
              <w:rPr>
                <w:sz w:val="20"/>
              </w:rPr>
            </w:pPr>
          </w:p>
          <w:p w14:paraId="56BA9F6C">
            <w:pPr>
              <w:pStyle w:val="9"/>
              <w:ind w:left="236"/>
              <w:rPr>
                <w:sz w:val="20"/>
              </w:rPr>
            </w:pPr>
            <w:r>
              <w:rPr>
                <w:sz w:val="20"/>
              </w:rPr>
              <w:t>农机</w:t>
            </w:r>
          </w:p>
        </w:tc>
        <w:tc>
          <w:tcPr>
            <w:tcW w:w="3426" w:type="dxa"/>
            <w:gridSpan w:val="2"/>
            <w:vMerge w:val="restart"/>
          </w:tcPr>
          <w:p w14:paraId="520E88E1">
            <w:pPr>
              <w:pStyle w:val="9"/>
              <w:spacing w:before="11"/>
              <w:rPr>
                <w:sz w:val="22"/>
              </w:rPr>
            </w:pPr>
          </w:p>
          <w:p w14:paraId="24EF909E">
            <w:pPr>
              <w:pStyle w:val="9"/>
              <w:spacing w:line="230" w:lineRule="auto"/>
              <w:ind w:left="39" w:right="180"/>
              <w:rPr>
                <w:sz w:val="20"/>
              </w:rPr>
            </w:pPr>
            <w:r>
              <w:rPr>
                <w:w w:val="95"/>
                <w:sz w:val="20"/>
              </w:rPr>
              <w:t>对农业机械维修经营者使用不符合农业机械安全技术标准的配件维修农业</w:t>
            </w:r>
            <w:r>
              <w:rPr>
                <w:sz w:val="20"/>
              </w:rPr>
              <w:t>机械，或者拼装、改装农业机械整</w:t>
            </w:r>
            <w:r>
              <w:rPr>
                <w:w w:val="95"/>
                <w:sz w:val="20"/>
              </w:rPr>
              <w:t>机，或者承揽维修已经达到报废条件</w:t>
            </w:r>
            <w:r>
              <w:rPr>
                <w:sz w:val="20"/>
              </w:rPr>
              <w:t>的农业机械的行政处罚</w:t>
            </w:r>
          </w:p>
        </w:tc>
        <w:tc>
          <w:tcPr>
            <w:tcW w:w="6860" w:type="dxa"/>
            <w:vMerge w:val="restart"/>
          </w:tcPr>
          <w:p w14:paraId="4CBA7EED">
            <w:pPr>
              <w:pStyle w:val="9"/>
              <w:spacing w:before="160" w:line="252" w:lineRule="exact"/>
              <w:ind w:left="38"/>
              <w:rPr>
                <w:b/>
                <w:sz w:val="20"/>
              </w:rPr>
            </w:pPr>
            <w:r>
              <w:rPr>
                <w:b/>
                <w:sz w:val="20"/>
              </w:rPr>
              <w:t>《农业机械安全监督管理条例》(2019修订)</w:t>
            </w:r>
          </w:p>
          <w:p w14:paraId="3F6A66E8">
            <w:pPr>
              <w:pStyle w:val="9"/>
              <w:spacing w:before="3" w:line="230" w:lineRule="auto"/>
              <w:ind w:left="38" w:right="10"/>
              <w:jc w:val="both"/>
              <w:rPr>
                <w:sz w:val="20"/>
              </w:rPr>
            </w:pPr>
            <w:r>
              <w:rPr>
                <w:b/>
                <w:spacing w:val="13"/>
                <w:sz w:val="20"/>
              </w:rPr>
              <w:t xml:space="preserve">第四十九条 </w:t>
            </w:r>
            <w:r>
              <w:rPr>
                <w:spacing w:val="-1"/>
                <w:sz w:val="20"/>
              </w:rPr>
              <w:t>农业机械维修经营者使用不符合农业机械安全技术标准的配</w:t>
            </w:r>
            <w:r>
              <w:rPr>
                <w:w w:val="95"/>
                <w:sz w:val="20"/>
              </w:rPr>
              <w:t>件维修农业机械，或者拼装、改装农业机械整机，或者承揽维修已经达到报废条件的农业机械的，由县级以上地方人民政府农业机械化主管部门责令改正，没收违法所得，并处违法经营额</w:t>
            </w:r>
            <w:r>
              <w:rPr>
                <w:spacing w:val="3"/>
                <w:w w:val="95"/>
                <w:sz w:val="20"/>
              </w:rPr>
              <w:t>1</w:t>
            </w:r>
            <w:r>
              <w:rPr>
                <w:w w:val="95"/>
                <w:sz w:val="20"/>
              </w:rPr>
              <w:t>倍以上2倍以下罚款；拒不改正的，处违法经</w:t>
            </w:r>
            <w:r>
              <w:rPr>
                <w:sz w:val="20"/>
              </w:rPr>
              <w:t>营额</w:t>
            </w:r>
            <w:r>
              <w:rPr>
                <w:spacing w:val="3"/>
                <w:sz w:val="20"/>
              </w:rPr>
              <w:t>2</w:t>
            </w:r>
            <w:r>
              <w:rPr>
                <w:sz w:val="20"/>
              </w:rPr>
              <w:t>倍以上5倍以下罚款。</w:t>
            </w:r>
          </w:p>
        </w:tc>
        <w:tc>
          <w:tcPr>
            <w:tcW w:w="4030" w:type="dxa"/>
          </w:tcPr>
          <w:p w14:paraId="49C5CEFE">
            <w:pPr>
              <w:pStyle w:val="9"/>
              <w:spacing w:before="177"/>
              <w:ind w:left="37"/>
              <w:rPr>
                <w:sz w:val="20"/>
              </w:rPr>
            </w:pPr>
            <w:r>
              <w:rPr>
                <w:sz w:val="20"/>
              </w:rPr>
              <w:t>初次发现违法行为的</w:t>
            </w:r>
          </w:p>
        </w:tc>
        <w:tc>
          <w:tcPr>
            <w:tcW w:w="6929" w:type="dxa"/>
          </w:tcPr>
          <w:p w14:paraId="591D9ADE">
            <w:pPr>
              <w:pStyle w:val="9"/>
              <w:spacing w:before="177"/>
              <w:ind w:left="37"/>
              <w:rPr>
                <w:sz w:val="20"/>
              </w:rPr>
            </w:pPr>
            <w:r>
              <w:rPr>
                <w:sz w:val="20"/>
              </w:rPr>
              <w:t>责令改正，没收违法所得，并处违法经营额1倍以上2倍以下罚款。</w:t>
            </w:r>
          </w:p>
        </w:tc>
      </w:tr>
      <w:tr w14:paraId="7BDD94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2" w:hRule="atLeast"/>
        </w:trPr>
        <w:tc>
          <w:tcPr>
            <w:tcW w:w="538" w:type="dxa"/>
            <w:vMerge w:val="continue"/>
            <w:tcBorders>
              <w:top w:val="nil"/>
            </w:tcBorders>
          </w:tcPr>
          <w:p w14:paraId="693BE460">
            <w:pPr>
              <w:rPr>
                <w:sz w:val="2"/>
                <w:szCs w:val="2"/>
              </w:rPr>
            </w:pPr>
          </w:p>
        </w:tc>
        <w:tc>
          <w:tcPr>
            <w:tcW w:w="857" w:type="dxa"/>
            <w:vMerge w:val="continue"/>
            <w:tcBorders>
              <w:top w:val="nil"/>
            </w:tcBorders>
          </w:tcPr>
          <w:p w14:paraId="28CEF163">
            <w:pPr>
              <w:rPr>
                <w:sz w:val="2"/>
                <w:szCs w:val="2"/>
              </w:rPr>
            </w:pPr>
          </w:p>
        </w:tc>
        <w:tc>
          <w:tcPr>
            <w:tcW w:w="3426" w:type="dxa"/>
            <w:gridSpan w:val="2"/>
            <w:vMerge w:val="continue"/>
            <w:tcBorders>
              <w:top w:val="nil"/>
            </w:tcBorders>
          </w:tcPr>
          <w:p w14:paraId="234D3B9C">
            <w:pPr>
              <w:rPr>
                <w:sz w:val="2"/>
                <w:szCs w:val="2"/>
              </w:rPr>
            </w:pPr>
          </w:p>
        </w:tc>
        <w:tc>
          <w:tcPr>
            <w:tcW w:w="6860" w:type="dxa"/>
            <w:vMerge w:val="continue"/>
            <w:tcBorders>
              <w:top w:val="nil"/>
            </w:tcBorders>
          </w:tcPr>
          <w:p w14:paraId="319A6EE3">
            <w:pPr>
              <w:rPr>
                <w:sz w:val="2"/>
                <w:szCs w:val="2"/>
              </w:rPr>
            </w:pPr>
          </w:p>
        </w:tc>
        <w:tc>
          <w:tcPr>
            <w:tcW w:w="4030" w:type="dxa"/>
          </w:tcPr>
          <w:p w14:paraId="341808CA">
            <w:pPr>
              <w:pStyle w:val="9"/>
              <w:spacing w:before="175"/>
              <w:ind w:left="37"/>
              <w:rPr>
                <w:sz w:val="20"/>
              </w:rPr>
            </w:pPr>
            <w:r>
              <w:rPr>
                <w:sz w:val="20"/>
              </w:rPr>
              <w:t>拒不改正的，违法经营额不足3000元的</w:t>
            </w:r>
          </w:p>
        </w:tc>
        <w:tc>
          <w:tcPr>
            <w:tcW w:w="6929" w:type="dxa"/>
          </w:tcPr>
          <w:p w14:paraId="1F4CF946">
            <w:pPr>
              <w:pStyle w:val="9"/>
              <w:spacing w:before="175"/>
              <w:ind w:left="37"/>
              <w:rPr>
                <w:sz w:val="20"/>
              </w:rPr>
            </w:pPr>
            <w:r>
              <w:rPr>
                <w:sz w:val="20"/>
              </w:rPr>
              <w:t>没收违法所得，并处违法经营额2倍以上3倍以下罚款。</w:t>
            </w:r>
          </w:p>
        </w:tc>
      </w:tr>
      <w:tr w14:paraId="3F242F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2" w:hRule="atLeast"/>
        </w:trPr>
        <w:tc>
          <w:tcPr>
            <w:tcW w:w="538" w:type="dxa"/>
            <w:vMerge w:val="continue"/>
            <w:tcBorders>
              <w:top w:val="nil"/>
            </w:tcBorders>
          </w:tcPr>
          <w:p w14:paraId="72390C26">
            <w:pPr>
              <w:rPr>
                <w:sz w:val="2"/>
                <w:szCs w:val="2"/>
              </w:rPr>
            </w:pPr>
          </w:p>
        </w:tc>
        <w:tc>
          <w:tcPr>
            <w:tcW w:w="857" w:type="dxa"/>
            <w:vMerge w:val="continue"/>
            <w:tcBorders>
              <w:top w:val="nil"/>
            </w:tcBorders>
          </w:tcPr>
          <w:p w14:paraId="6E0A1F52">
            <w:pPr>
              <w:rPr>
                <w:sz w:val="2"/>
                <w:szCs w:val="2"/>
              </w:rPr>
            </w:pPr>
          </w:p>
        </w:tc>
        <w:tc>
          <w:tcPr>
            <w:tcW w:w="3426" w:type="dxa"/>
            <w:gridSpan w:val="2"/>
            <w:vMerge w:val="continue"/>
            <w:tcBorders>
              <w:top w:val="nil"/>
            </w:tcBorders>
          </w:tcPr>
          <w:p w14:paraId="1166BD40">
            <w:pPr>
              <w:rPr>
                <w:sz w:val="2"/>
                <w:szCs w:val="2"/>
              </w:rPr>
            </w:pPr>
          </w:p>
        </w:tc>
        <w:tc>
          <w:tcPr>
            <w:tcW w:w="6860" w:type="dxa"/>
            <w:vMerge w:val="continue"/>
            <w:tcBorders>
              <w:top w:val="nil"/>
            </w:tcBorders>
          </w:tcPr>
          <w:p w14:paraId="4E50D14A">
            <w:pPr>
              <w:rPr>
                <w:sz w:val="2"/>
                <w:szCs w:val="2"/>
              </w:rPr>
            </w:pPr>
          </w:p>
        </w:tc>
        <w:tc>
          <w:tcPr>
            <w:tcW w:w="4030" w:type="dxa"/>
          </w:tcPr>
          <w:p w14:paraId="78D34E1A">
            <w:pPr>
              <w:pStyle w:val="9"/>
              <w:spacing w:before="177"/>
              <w:ind w:left="37"/>
              <w:rPr>
                <w:sz w:val="20"/>
              </w:rPr>
            </w:pPr>
            <w:r>
              <w:rPr>
                <w:sz w:val="20"/>
              </w:rPr>
              <w:t>拒不改正的，违法经营额3000元以上的</w:t>
            </w:r>
          </w:p>
        </w:tc>
        <w:tc>
          <w:tcPr>
            <w:tcW w:w="6929" w:type="dxa"/>
          </w:tcPr>
          <w:p w14:paraId="0BC67A19">
            <w:pPr>
              <w:pStyle w:val="9"/>
              <w:spacing w:before="177"/>
              <w:ind w:left="37"/>
              <w:rPr>
                <w:sz w:val="20"/>
              </w:rPr>
            </w:pPr>
            <w:r>
              <w:rPr>
                <w:sz w:val="20"/>
              </w:rPr>
              <w:t>没收违法所得，并处违法经营额3倍以上5倍以下罚款。</w:t>
            </w:r>
          </w:p>
        </w:tc>
      </w:tr>
      <w:tr w14:paraId="0F7372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47" w:hRule="atLeast"/>
        </w:trPr>
        <w:tc>
          <w:tcPr>
            <w:tcW w:w="538" w:type="dxa"/>
            <w:vMerge w:val="restart"/>
          </w:tcPr>
          <w:p w14:paraId="3E0CE5FE">
            <w:pPr>
              <w:pStyle w:val="9"/>
              <w:rPr>
                <w:sz w:val="20"/>
              </w:rPr>
            </w:pPr>
          </w:p>
          <w:p w14:paraId="1764EDBE">
            <w:pPr>
              <w:pStyle w:val="9"/>
              <w:rPr>
                <w:sz w:val="20"/>
              </w:rPr>
            </w:pPr>
          </w:p>
          <w:p w14:paraId="025CBC89">
            <w:pPr>
              <w:pStyle w:val="9"/>
              <w:rPr>
                <w:sz w:val="20"/>
              </w:rPr>
            </w:pPr>
          </w:p>
          <w:p w14:paraId="02E7AC52">
            <w:pPr>
              <w:pStyle w:val="9"/>
              <w:rPr>
                <w:sz w:val="20"/>
              </w:rPr>
            </w:pPr>
          </w:p>
          <w:p w14:paraId="3F7FD520">
            <w:pPr>
              <w:pStyle w:val="9"/>
              <w:rPr>
                <w:sz w:val="20"/>
              </w:rPr>
            </w:pPr>
          </w:p>
          <w:p w14:paraId="788E22AA">
            <w:pPr>
              <w:pStyle w:val="9"/>
              <w:rPr>
                <w:sz w:val="20"/>
              </w:rPr>
            </w:pPr>
          </w:p>
          <w:p w14:paraId="73316F97">
            <w:pPr>
              <w:pStyle w:val="9"/>
              <w:spacing w:before="11"/>
              <w:rPr>
                <w:sz w:val="23"/>
              </w:rPr>
            </w:pPr>
          </w:p>
          <w:p w14:paraId="6C2857FE">
            <w:pPr>
              <w:pStyle w:val="9"/>
              <w:ind w:left="126"/>
              <w:rPr>
                <w:sz w:val="20"/>
              </w:rPr>
            </w:pPr>
            <w:r>
              <w:rPr>
                <w:sz w:val="20"/>
              </w:rPr>
              <w:t>174</w:t>
            </w:r>
          </w:p>
        </w:tc>
        <w:tc>
          <w:tcPr>
            <w:tcW w:w="857" w:type="dxa"/>
            <w:vMerge w:val="restart"/>
          </w:tcPr>
          <w:p w14:paraId="33ACD73C">
            <w:pPr>
              <w:pStyle w:val="9"/>
              <w:rPr>
                <w:sz w:val="20"/>
              </w:rPr>
            </w:pPr>
          </w:p>
          <w:p w14:paraId="220F4845">
            <w:pPr>
              <w:pStyle w:val="9"/>
              <w:rPr>
                <w:sz w:val="20"/>
              </w:rPr>
            </w:pPr>
          </w:p>
          <w:p w14:paraId="1EE41AB7">
            <w:pPr>
              <w:pStyle w:val="9"/>
              <w:rPr>
                <w:sz w:val="20"/>
              </w:rPr>
            </w:pPr>
          </w:p>
          <w:p w14:paraId="71BF4847">
            <w:pPr>
              <w:pStyle w:val="9"/>
              <w:rPr>
                <w:sz w:val="20"/>
              </w:rPr>
            </w:pPr>
          </w:p>
          <w:p w14:paraId="3FC5296D">
            <w:pPr>
              <w:pStyle w:val="9"/>
              <w:rPr>
                <w:sz w:val="20"/>
              </w:rPr>
            </w:pPr>
          </w:p>
          <w:p w14:paraId="453BCD1F">
            <w:pPr>
              <w:pStyle w:val="9"/>
              <w:rPr>
                <w:sz w:val="20"/>
              </w:rPr>
            </w:pPr>
          </w:p>
          <w:p w14:paraId="3911A998">
            <w:pPr>
              <w:pStyle w:val="9"/>
              <w:spacing w:before="11"/>
              <w:rPr>
                <w:sz w:val="23"/>
              </w:rPr>
            </w:pPr>
          </w:p>
          <w:p w14:paraId="19B6E731">
            <w:pPr>
              <w:pStyle w:val="9"/>
              <w:ind w:left="236"/>
              <w:rPr>
                <w:sz w:val="20"/>
              </w:rPr>
            </w:pPr>
            <w:r>
              <w:rPr>
                <w:sz w:val="20"/>
              </w:rPr>
              <w:t>农机</w:t>
            </w:r>
          </w:p>
        </w:tc>
        <w:tc>
          <w:tcPr>
            <w:tcW w:w="1299" w:type="dxa"/>
            <w:vMerge w:val="restart"/>
          </w:tcPr>
          <w:p w14:paraId="35A5093D">
            <w:pPr>
              <w:pStyle w:val="9"/>
              <w:rPr>
                <w:sz w:val="20"/>
              </w:rPr>
            </w:pPr>
          </w:p>
          <w:p w14:paraId="2A65B278">
            <w:pPr>
              <w:pStyle w:val="9"/>
              <w:rPr>
                <w:sz w:val="20"/>
              </w:rPr>
            </w:pPr>
          </w:p>
          <w:p w14:paraId="508249A5">
            <w:pPr>
              <w:pStyle w:val="9"/>
              <w:rPr>
                <w:sz w:val="20"/>
              </w:rPr>
            </w:pPr>
          </w:p>
          <w:p w14:paraId="23E59895">
            <w:pPr>
              <w:pStyle w:val="9"/>
              <w:rPr>
                <w:sz w:val="17"/>
              </w:rPr>
            </w:pPr>
          </w:p>
          <w:p w14:paraId="466C4519">
            <w:pPr>
              <w:pStyle w:val="9"/>
              <w:spacing w:line="230" w:lineRule="auto"/>
              <w:ind w:left="39" w:right="43"/>
              <w:jc w:val="both"/>
              <w:rPr>
                <w:sz w:val="20"/>
              </w:rPr>
            </w:pPr>
            <w:r>
              <w:rPr>
                <w:spacing w:val="-3"/>
                <w:sz w:val="20"/>
              </w:rPr>
              <w:t>对农业机械维修者和维修配件销售者不符合国家技术规范强制性要求的农业机械维修配件等行为</w:t>
            </w:r>
            <w:r>
              <w:rPr>
                <w:sz w:val="20"/>
              </w:rPr>
              <w:t>的行政处罚</w:t>
            </w:r>
          </w:p>
        </w:tc>
        <w:tc>
          <w:tcPr>
            <w:tcW w:w="2127" w:type="dxa"/>
          </w:tcPr>
          <w:p w14:paraId="0C20BFE7">
            <w:pPr>
              <w:pStyle w:val="9"/>
              <w:rPr>
                <w:sz w:val="29"/>
              </w:rPr>
            </w:pPr>
          </w:p>
          <w:p w14:paraId="382F6D11">
            <w:pPr>
              <w:pStyle w:val="9"/>
              <w:spacing w:line="230" w:lineRule="auto"/>
              <w:ind w:left="36" w:right="78"/>
              <w:jc w:val="both"/>
              <w:rPr>
                <w:sz w:val="20"/>
              </w:rPr>
            </w:pPr>
            <w:r>
              <w:rPr>
                <w:spacing w:val="-2"/>
                <w:sz w:val="20"/>
              </w:rPr>
              <w:t>对农业机械维修者和维修配件销售者使用不符合国家技术规范强制性要求的维修配件维修农</w:t>
            </w:r>
            <w:r>
              <w:rPr>
                <w:sz w:val="20"/>
              </w:rPr>
              <w:t>业机械的行政处罚</w:t>
            </w:r>
          </w:p>
        </w:tc>
        <w:tc>
          <w:tcPr>
            <w:tcW w:w="6860" w:type="dxa"/>
            <w:vMerge w:val="restart"/>
          </w:tcPr>
          <w:p w14:paraId="79CD5CB8">
            <w:pPr>
              <w:pStyle w:val="9"/>
              <w:rPr>
                <w:sz w:val="20"/>
              </w:rPr>
            </w:pPr>
          </w:p>
          <w:p w14:paraId="154C4EDF">
            <w:pPr>
              <w:pStyle w:val="9"/>
              <w:rPr>
                <w:sz w:val="20"/>
              </w:rPr>
            </w:pPr>
          </w:p>
          <w:p w14:paraId="6E560ECB">
            <w:pPr>
              <w:pStyle w:val="9"/>
              <w:rPr>
                <w:sz w:val="20"/>
              </w:rPr>
            </w:pPr>
          </w:p>
          <w:p w14:paraId="125DFB27">
            <w:pPr>
              <w:pStyle w:val="9"/>
              <w:spacing w:before="12"/>
              <w:rPr>
                <w:sz w:val="25"/>
              </w:rPr>
            </w:pPr>
          </w:p>
          <w:p w14:paraId="2E8CD17C">
            <w:pPr>
              <w:pStyle w:val="9"/>
              <w:spacing w:line="252" w:lineRule="exact"/>
              <w:ind w:left="38"/>
              <w:rPr>
                <w:b/>
                <w:sz w:val="20"/>
              </w:rPr>
            </w:pPr>
            <w:r>
              <w:rPr>
                <w:b/>
                <w:sz w:val="20"/>
              </w:rPr>
              <w:t>《农业机械维修管理规定》(2019修订)</w:t>
            </w:r>
          </w:p>
          <w:p w14:paraId="3D099208">
            <w:pPr>
              <w:pStyle w:val="9"/>
              <w:spacing w:before="1" w:line="232" w:lineRule="auto"/>
              <w:ind w:left="38" w:right="33"/>
              <w:rPr>
                <w:sz w:val="20"/>
              </w:rPr>
            </w:pPr>
            <w:r>
              <w:rPr>
                <w:b/>
                <w:spacing w:val="3"/>
                <w:sz w:val="20"/>
              </w:rPr>
              <w:t>第九条第二款第</w:t>
            </w:r>
            <w:r>
              <w:rPr>
                <w:b/>
                <w:spacing w:val="5"/>
                <w:sz w:val="20"/>
              </w:rPr>
              <w:t>（</w:t>
            </w:r>
            <w:r>
              <w:rPr>
                <w:b/>
                <w:spacing w:val="3"/>
                <w:sz w:val="20"/>
              </w:rPr>
              <w:t>二</w:t>
            </w:r>
            <w:r>
              <w:rPr>
                <w:b/>
                <w:spacing w:val="2"/>
                <w:sz w:val="20"/>
              </w:rPr>
              <w:t>）（</w:t>
            </w:r>
            <w:r>
              <w:rPr>
                <w:b/>
                <w:sz w:val="20"/>
              </w:rPr>
              <w:t>五</w:t>
            </w:r>
            <w:r>
              <w:rPr>
                <w:b/>
                <w:spacing w:val="3"/>
                <w:sz w:val="20"/>
              </w:rPr>
              <w:t>）</w:t>
            </w:r>
            <w:r>
              <w:rPr>
                <w:b/>
                <w:spacing w:val="41"/>
                <w:sz w:val="20"/>
              </w:rPr>
              <w:t xml:space="preserve">项 </w:t>
            </w:r>
            <w:r>
              <w:rPr>
                <w:sz w:val="20"/>
              </w:rPr>
              <w:t>禁止农业机械维修者和维修配件销售</w:t>
            </w:r>
            <w:r>
              <w:rPr>
                <w:w w:val="95"/>
                <w:sz w:val="20"/>
              </w:rPr>
              <w:t>者从事下列活动：（二）</w:t>
            </w:r>
            <w:r>
              <w:rPr>
                <w:spacing w:val="-1"/>
                <w:w w:val="95"/>
                <w:sz w:val="20"/>
              </w:rPr>
              <w:t>使用不符合国家技术规范强制性要求的维修配件维修</w:t>
            </w:r>
            <w:r>
              <w:rPr>
                <w:sz w:val="20"/>
              </w:rPr>
              <w:t>农业机械；（五）承揽已报废农业机械维修业务。</w:t>
            </w:r>
          </w:p>
          <w:p w14:paraId="601C701B">
            <w:pPr>
              <w:pStyle w:val="9"/>
              <w:spacing w:line="230" w:lineRule="auto"/>
              <w:ind w:left="38" w:right="35"/>
              <w:rPr>
                <w:sz w:val="20"/>
              </w:rPr>
            </w:pPr>
            <w:r>
              <w:rPr>
                <w:b/>
                <w:spacing w:val="16"/>
                <w:sz w:val="20"/>
              </w:rPr>
              <w:t xml:space="preserve">第二十二条 </w:t>
            </w:r>
            <w:r>
              <w:rPr>
                <w:sz w:val="20"/>
              </w:rPr>
              <w:t>违反本规定第九条第二款第一、三、四项的，由工商行政</w:t>
            </w:r>
            <w:r>
              <w:rPr>
                <w:spacing w:val="-1"/>
                <w:w w:val="95"/>
                <w:sz w:val="20"/>
              </w:rPr>
              <w:t>管理部门依法处理；违反本规定第九条第二款第二、五项的，由农业机械化主</w:t>
            </w:r>
            <w:r>
              <w:rPr>
                <w:sz w:val="20"/>
              </w:rPr>
              <w:t>管部门处500元以上1000元以下罚款。</w:t>
            </w:r>
          </w:p>
        </w:tc>
        <w:tc>
          <w:tcPr>
            <w:tcW w:w="4030" w:type="dxa"/>
          </w:tcPr>
          <w:p w14:paraId="2F2F1705">
            <w:pPr>
              <w:pStyle w:val="9"/>
              <w:rPr>
                <w:sz w:val="20"/>
              </w:rPr>
            </w:pPr>
          </w:p>
          <w:p w14:paraId="127E54A4">
            <w:pPr>
              <w:pStyle w:val="9"/>
              <w:rPr>
                <w:sz w:val="20"/>
              </w:rPr>
            </w:pPr>
          </w:p>
          <w:p w14:paraId="2EE600BD">
            <w:pPr>
              <w:pStyle w:val="9"/>
              <w:rPr>
                <w:sz w:val="27"/>
              </w:rPr>
            </w:pPr>
          </w:p>
          <w:p w14:paraId="17FAD94D">
            <w:pPr>
              <w:pStyle w:val="9"/>
              <w:ind w:left="37"/>
              <w:rPr>
                <w:sz w:val="20"/>
              </w:rPr>
            </w:pPr>
            <w:r>
              <w:rPr>
                <w:sz w:val="20"/>
              </w:rPr>
              <w:t>违法经营额不足500元的</w:t>
            </w:r>
          </w:p>
        </w:tc>
        <w:tc>
          <w:tcPr>
            <w:tcW w:w="6929" w:type="dxa"/>
          </w:tcPr>
          <w:p w14:paraId="4DC04BBA">
            <w:pPr>
              <w:pStyle w:val="9"/>
              <w:rPr>
                <w:sz w:val="20"/>
              </w:rPr>
            </w:pPr>
          </w:p>
          <w:p w14:paraId="34ACD7D5">
            <w:pPr>
              <w:pStyle w:val="9"/>
              <w:rPr>
                <w:sz w:val="20"/>
              </w:rPr>
            </w:pPr>
          </w:p>
          <w:p w14:paraId="5891C612">
            <w:pPr>
              <w:pStyle w:val="9"/>
              <w:rPr>
                <w:sz w:val="27"/>
              </w:rPr>
            </w:pPr>
          </w:p>
          <w:p w14:paraId="3C2265D6">
            <w:pPr>
              <w:pStyle w:val="9"/>
              <w:ind w:left="37"/>
              <w:rPr>
                <w:sz w:val="20"/>
              </w:rPr>
            </w:pPr>
            <w:r>
              <w:rPr>
                <w:sz w:val="20"/>
              </w:rPr>
              <w:t>处500元以上700元以下罚款。</w:t>
            </w:r>
          </w:p>
        </w:tc>
      </w:tr>
      <w:tr w14:paraId="069BE5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47" w:hRule="atLeast"/>
        </w:trPr>
        <w:tc>
          <w:tcPr>
            <w:tcW w:w="538" w:type="dxa"/>
            <w:vMerge w:val="continue"/>
            <w:tcBorders>
              <w:top w:val="nil"/>
            </w:tcBorders>
          </w:tcPr>
          <w:p w14:paraId="3B59C9FD">
            <w:pPr>
              <w:rPr>
                <w:sz w:val="2"/>
                <w:szCs w:val="2"/>
              </w:rPr>
            </w:pPr>
          </w:p>
        </w:tc>
        <w:tc>
          <w:tcPr>
            <w:tcW w:w="857" w:type="dxa"/>
            <w:vMerge w:val="continue"/>
            <w:tcBorders>
              <w:top w:val="nil"/>
            </w:tcBorders>
          </w:tcPr>
          <w:p w14:paraId="102B502C">
            <w:pPr>
              <w:rPr>
                <w:sz w:val="2"/>
                <w:szCs w:val="2"/>
              </w:rPr>
            </w:pPr>
          </w:p>
        </w:tc>
        <w:tc>
          <w:tcPr>
            <w:tcW w:w="1299" w:type="dxa"/>
            <w:vMerge w:val="continue"/>
            <w:tcBorders>
              <w:top w:val="nil"/>
            </w:tcBorders>
          </w:tcPr>
          <w:p w14:paraId="527FFB5B">
            <w:pPr>
              <w:rPr>
                <w:sz w:val="2"/>
                <w:szCs w:val="2"/>
              </w:rPr>
            </w:pPr>
          </w:p>
        </w:tc>
        <w:tc>
          <w:tcPr>
            <w:tcW w:w="2127" w:type="dxa"/>
          </w:tcPr>
          <w:p w14:paraId="2D769556">
            <w:pPr>
              <w:pStyle w:val="9"/>
              <w:rPr>
                <w:sz w:val="20"/>
              </w:rPr>
            </w:pPr>
          </w:p>
          <w:p w14:paraId="50618B78">
            <w:pPr>
              <w:pStyle w:val="9"/>
              <w:spacing w:before="10"/>
              <w:rPr>
                <w:sz w:val="18"/>
              </w:rPr>
            </w:pPr>
          </w:p>
          <w:p w14:paraId="4579D471">
            <w:pPr>
              <w:pStyle w:val="9"/>
              <w:spacing w:line="230" w:lineRule="auto"/>
              <w:ind w:left="36" w:right="78"/>
              <w:jc w:val="both"/>
              <w:rPr>
                <w:sz w:val="20"/>
              </w:rPr>
            </w:pPr>
            <w:r>
              <w:rPr>
                <w:spacing w:val="-2"/>
                <w:sz w:val="20"/>
              </w:rPr>
              <w:t>对农业机械维修者和维修配件销售者承揽已报废农业机械维修业务的</w:t>
            </w:r>
            <w:r>
              <w:rPr>
                <w:sz w:val="20"/>
              </w:rPr>
              <w:t>行政处罚</w:t>
            </w:r>
          </w:p>
        </w:tc>
        <w:tc>
          <w:tcPr>
            <w:tcW w:w="6860" w:type="dxa"/>
            <w:vMerge w:val="continue"/>
            <w:tcBorders>
              <w:top w:val="nil"/>
            </w:tcBorders>
          </w:tcPr>
          <w:p w14:paraId="06E05F23">
            <w:pPr>
              <w:rPr>
                <w:sz w:val="2"/>
                <w:szCs w:val="2"/>
              </w:rPr>
            </w:pPr>
          </w:p>
        </w:tc>
        <w:tc>
          <w:tcPr>
            <w:tcW w:w="4030" w:type="dxa"/>
          </w:tcPr>
          <w:p w14:paraId="2C219052">
            <w:pPr>
              <w:pStyle w:val="9"/>
              <w:rPr>
                <w:sz w:val="20"/>
              </w:rPr>
            </w:pPr>
          </w:p>
          <w:p w14:paraId="597A88B0">
            <w:pPr>
              <w:pStyle w:val="9"/>
              <w:rPr>
                <w:sz w:val="20"/>
              </w:rPr>
            </w:pPr>
          </w:p>
          <w:p w14:paraId="322AE0F7">
            <w:pPr>
              <w:pStyle w:val="9"/>
              <w:rPr>
                <w:sz w:val="27"/>
              </w:rPr>
            </w:pPr>
          </w:p>
          <w:p w14:paraId="7E4E58AF">
            <w:pPr>
              <w:pStyle w:val="9"/>
              <w:ind w:left="37"/>
              <w:rPr>
                <w:sz w:val="20"/>
              </w:rPr>
            </w:pPr>
            <w:r>
              <w:rPr>
                <w:sz w:val="20"/>
              </w:rPr>
              <w:t>违法经营额500元以上的</w:t>
            </w:r>
          </w:p>
        </w:tc>
        <w:tc>
          <w:tcPr>
            <w:tcW w:w="6929" w:type="dxa"/>
          </w:tcPr>
          <w:p w14:paraId="09A4EBE3">
            <w:pPr>
              <w:pStyle w:val="9"/>
              <w:rPr>
                <w:sz w:val="20"/>
              </w:rPr>
            </w:pPr>
          </w:p>
          <w:p w14:paraId="09207E25">
            <w:pPr>
              <w:pStyle w:val="9"/>
              <w:rPr>
                <w:sz w:val="20"/>
              </w:rPr>
            </w:pPr>
          </w:p>
          <w:p w14:paraId="74895981">
            <w:pPr>
              <w:pStyle w:val="9"/>
              <w:rPr>
                <w:sz w:val="27"/>
              </w:rPr>
            </w:pPr>
          </w:p>
          <w:p w14:paraId="567522D6">
            <w:pPr>
              <w:pStyle w:val="9"/>
              <w:ind w:left="37"/>
              <w:rPr>
                <w:sz w:val="20"/>
              </w:rPr>
            </w:pPr>
            <w:r>
              <w:rPr>
                <w:sz w:val="20"/>
              </w:rPr>
              <w:t>处700元以上1000元以下罚款。</w:t>
            </w:r>
          </w:p>
        </w:tc>
      </w:tr>
      <w:tr w14:paraId="06B6FE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66" w:hRule="atLeast"/>
        </w:trPr>
        <w:tc>
          <w:tcPr>
            <w:tcW w:w="538" w:type="dxa"/>
            <w:vMerge w:val="restart"/>
          </w:tcPr>
          <w:p w14:paraId="44AEA6A2">
            <w:pPr>
              <w:pStyle w:val="9"/>
              <w:rPr>
                <w:sz w:val="20"/>
              </w:rPr>
            </w:pPr>
          </w:p>
          <w:p w14:paraId="37524956">
            <w:pPr>
              <w:pStyle w:val="9"/>
              <w:rPr>
                <w:sz w:val="20"/>
              </w:rPr>
            </w:pPr>
          </w:p>
          <w:p w14:paraId="6D552FEE">
            <w:pPr>
              <w:pStyle w:val="9"/>
              <w:rPr>
                <w:sz w:val="20"/>
              </w:rPr>
            </w:pPr>
          </w:p>
          <w:p w14:paraId="1C5D0E5F">
            <w:pPr>
              <w:pStyle w:val="9"/>
              <w:rPr>
                <w:sz w:val="20"/>
              </w:rPr>
            </w:pPr>
          </w:p>
          <w:p w14:paraId="07F70455">
            <w:pPr>
              <w:pStyle w:val="9"/>
              <w:rPr>
                <w:sz w:val="20"/>
              </w:rPr>
            </w:pPr>
          </w:p>
          <w:p w14:paraId="51A47DF0">
            <w:pPr>
              <w:pStyle w:val="9"/>
              <w:rPr>
                <w:sz w:val="20"/>
              </w:rPr>
            </w:pPr>
          </w:p>
          <w:p w14:paraId="5B44721F">
            <w:pPr>
              <w:pStyle w:val="9"/>
              <w:rPr>
                <w:sz w:val="20"/>
              </w:rPr>
            </w:pPr>
          </w:p>
          <w:p w14:paraId="312D50A0">
            <w:pPr>
              <w:pStyle w:val="9"/>
              <w:rPr>
                <w:sz w:val="20"/>
              </w:rPr>
            </w:pPr>
          </w:p>
          <w:p w14:paraId="3066F532">
            <w:pPr>
              <w:pStyle w:val="9"/>
              <w:rPr>
                <w:sz w:val="20"/>
              </w:rPr>
            </w:pPr>
          </w:p>
          <w:p w14:paraId="66D1C226">
            <w:pPr>
              <w:pStyle w:val="9"/>
              <w:rPr>
                <w:sz w:val="20"/>
              </w:rPr>
            </w:pPr>
          </w:p>
          <w:p w14:paraId="73377E88">
            <w:pPr>
              <w:pStyle w:val="9"/>
              <w:spacing w:before="141"/>
              <w:ind w:left="126"/>
              <w:rPr>
                <w:sz w:val="20"/>
              </w:rPr>
            </w:pPr>
            <w:r>
              <w:rPr>
                <w:sz w:val="20"/>
              </w:rPr>
              <w:t>175</w:t>
            </w:r>
          </w:p>
        </w:tc>
        <w:tc>
          <w:tcPr>
            <w:tcW w:w="857" w:type="dxa"/>
            <w:vMerge w:val="restart"/>
          </w:tcPr>
          <w:p w14:paraId="2022313E">
            <w:pPr>
              <w:pStyle w:val="9"/>
              <w:rPr>
                <w:sz w:val="20"/>
              </w:rPr>
            </w:pPr>
          </w:p>
          <w:p w14:paraId="0CF10498">
            <w:pPr>
              <w:pStyle w:val="9"/>
              <w:rPr>
                <w:sz w:val="20"/>
              </w:rPr>
            </w:pPr>
          </w:p>
          <w:p w14:paraId="46630184">
            <w:pPr>
              <w:pStyle w:val="9"/>
              <w:rPr>
                <w:sz w:val="20"/>
              </w:rPr>
            </w:pPr>
          </w:p>
          <w:p w14:paraId="38381CC0">
            <w:pPr>
              <w:pStyle w:val="9"/>
              <w:rPr>
                <w:sz w:val="20"/>
              </w:rPr>
            </w:pPr>
          </w:p>
          <w:p w14:paraId="1AA43CD9">
            <w:pPr>
              <w:pStyle w:val="9"/>
              <w:rPr>
                <w:sz w:val="20"/>
              </w:rPr>
            </w:pPr>
          </w:p>
          <w:p w14:paraId="2CC28DA7">
            <w:pPr>
              <w:pStyle w:val="9"/>
              <w:rPr>
                <w:sz w:val="20"/>
              </w:rPr>
            </w:pPr>
          </w:p>
          <w:p w14:paraId="687FFF95">
            <w:pPr>
              <w:pStyle w:val="9"/>
              <w:rPr>
                <w:sz w:val="20"/>
              </w:rPr>
            </w:pPr>
          </w:p>
          <w:p w14:paraId="42AEBDB1">
            <w:pPr>
              <w:pStyle w:val="9"/>
              <w:rPr>
                <w:sz w:val="20"/>
              </w:rPr>
            </w:pPr>
          </w:p>
          <w:p w14:paraId="0F4BCECE">
            <w:pPr>
              <w:pStyle w:val="9"/>
              <w:rPr>
                <w:sz w:val="20"/>
              </w:rPr>
            </w:pPr>
          </w:p>
          <w:p w14:paraId="45C2B45C">
            <w:pPr>
              <w:pStyle w:val="9"/>
              <w:rPr>
                <w:sz w:val="20"/>
              </w:rPr>
            </w:pPr>
          </w:p>
          <w:p w14:paraId="3A33C117">
            <w:pPr>
              <w:pStyle w:val="9"/>
              <w:spacing w:before="141"/>
              <w:ind w:left="236"/>
              <w:rPr>
                <w:sz w:val="20"/>
              </w:rPr>
            </w:pPr>
            <w:r>
              <w:rPr>
                <w:sz w:val="20"/>
              </w:rPr>
              <w:t>农机</w:t>
            </w:r>
          </w:p>
        </w:tc>
        <w:tc>
          <w:tcPr>
            <w:tcW w:w="3426" w:type="dxa"/>
            <w:gridSpan w:val="2"/>
            <w:vMerge w:val="restart"/>
          </w:tcPr>
          <w:p w14:paraId="36BF1758">
            <w:pPr>
              <w:pStyle w:val="9"/>
              <w:rPr>
                <w:sz w:val="20"/>
              </w:rPr>
            </w:pPr>
          </w:p>
          <w:p w14:paraId="459CAE31">
            <w:pPr>
              <w:pStyle w:val="9"/>
              <w:rPr>
                <w:sz w:val="20"/>
              </w:rPr>
            </w:pPr>
          </w:p>
          <w:p w14:paraId="21B28C2A">
            <w:pPr>
              <w:pStyle w:val="9"/>
              <w:rPr>
                <w:sz w:val="20"/>
              </w:rPr>
            </w:pPr>
          </w:p>
          <w:p w14:paraId="7BF248B2">
            <w:pPr>
              <w:pStyle w:val="9"/>
              <w:rPr>
                <w:sz w:val="20"/>
              </w:rPr>
            </w:pPr>
          </w:p>
          <w:p w14:paraId="4222911B">
            <w:pPr>
              <w:pStyle w:val="9"/>
              <w:rPr>
                <w:sz w:val="20"/>
              </w:rPr>
            </w:pPr>
          </w:p>
          <w:p w14:paraId="33F166EE">
            <w:pPr>
              <w:pStyle w:val="9"/>
              <w:rPr>
                <w:sz w:val="20"/>
              </w:rPr>
            </w:pPr>
          </w:p>
          <w:p w14:paraId="233472A6">
            <w:pPr>
              <w:pStyle w:val="9"/>
              <w:rPr>
                <w:sz w:val="20"/>
              </w:rPr>
            </w:pPr>
          </w:p>
          <w:p w14:paraId="7D526468">
            <w:pPr>
              <w:pStyle w:val="9"/>
              <w:rPr>
                <w:sz w:val="20"/>
              </w:rPr>
            </w:pPr>
          </w:p>
          <w:p w14:paraId="0C283423">
            <w:pPr>
              <w:pStyle w:val="9"/>
              <w:spacing w:before="168" w:line="230" w:lineRule="auto"/>
              <w:ind w:left="39" w:right="180"/>
              <w:jc w:val="both"/>
              <w:rPr>
                <w:sz w:val="20"/>
              </w:rPr>
            </w:pPr>
            <w:r>
              <w:rPr>
                <w:w w:val="95"/>
                <w:sz w:val="20"/>
              </w:rPr>
              <w:t>对从事农业机械维修经营，没有必要的维修场地，或者没有必要的维修设施、设备和检测仪器，或者没有相应的维修技术人员，或者没有安全防护</w:t>
            </w:r>
            <w:r>
              <w:rPr>
                <w:sz w:val="20"/>
              </w:rPr>
              <w:t>和环境保护措施的行政处罚</w:t>
            </w:r>
          </w:p>
        </w:tc>
        <w:tc>
          <w:tcPr>
            <w:tcW w:w="6860" w:type="dxa"/>
            <w:vMerge w:val="restart"/>
          </w:tcPr>
          <w:p w14:paraId="285257D4">
            <w:pPr>
              <w:pStyle w:val="9"/>
              <w:rPr>
                <w:sz w:val="20"/>
              </w:rPr>
            </w:pPr>
          </w:p>
          <w:p w14:paraId="11C20A0E">
            <w:pPr>
              <w:pStyle w:val="9"/>
              <w:spacing w:before="2"/>
              <w:rPr>
                <w:sz w:val="27"/>
              </w:rPr>
            </w:pPr>
          </w:p>
          <w:p w14:paraId="3C148316">
            <w:pPr>
              <w:pStyle w:val="9"/>
              <w:spacing w:line="252" w:lineRule="exact"/>
              <w:ind w:left="38"/>
              <w:rPr>
                <w:b/>
                <w:sz w:val="20"/>
              </w:rPr>
            </w:pPr>
            <w:r>
              <w:rPr>
                <w:b/>
                <w:sz w:val="20"/>
              </w:rPr>
              <w:t>1.《农业机械安全监督管理条例》(2019修订)</w:t>
            </w:r>
          </w:p>
          <w:p w14:paraId="77CF67DE">
            <w:pPr>
              <w:pStyle w:val="9"/>
              <w:spacing w:before="4" w:line="230" w:lineRule="auto"/>
              <w:ind w:left="38" w:right="33"/>
              <w:rPr>
                <w:sz w:val="20"/>
              </w:rPr>
            </w:pPr>
            <w:r>
              <w:rPr>
                <w:b/>
                <w:spacing w:val="19"/>
                <w:sz w:val="20"/>
              </w:rPr>
              <w:t xml:space="preserve">第十八条 </w:t>
            </w:r>
            <w:r>
              <w:rPr>
                <w:sz w:val="20"/>
              </w:rPr>
              <w:t>从事农业机械维修经营，应当有必要的维修场地，有必要的</w:t>
            </w:r>
            <w:r>
              <w:rPr>
                <w:spacing w:val="-1"/>
                <w:w w:val="95"/>
                <w:sz w:val="20"/>
              </w:rPr>
              <w:t>维修设施、设备和检测仪器，有相应的维修技术人员，有安全防护和环境保护</w:t>
            </w:r>
            <w:r>
              <w:rPr>
                <w:sz w:val="20"/>
              </w:rPr>
              <w:t>措施。</w:t>
            </w:r>
          </w:p>
          <w:p w14:paraId="4EAF5055">
            <w:pPr>
              <w:pStyle w:val="9"/>
              <w:spacing w:before="1" w:line="232" w:lineRule="auto"/>
              <w:ind w:left="38" w:right="29"/>
              <w:rPr>
                <w:sz w:val="20"/>
              </w:rPr>
            </w:pPr>
            <w:r>
              <w:rPr>
                <w:b/>
                <w:spacing w:val="16"/>
                <w:sz w:val="20"/>
              </w:rPr>
              <w:t xml:space="preserve">第四十八条 </w:t>
            </w:r>
            <w:r>
              <w:rPr>
                <w:sz w:val="20"/>
              </w:rPr>
              <w:t>从事农业机械维修经营不符合本条例第十八条规定的，由</w:t>
            </w:r>
            <w:r>
              <w:rPr>
                <w:w w:val="95"/>
                <w:sz w:val="20"/>
              </w:rPr>
              <w:t>县级以上地方人民政府农业机械化主管部门责令改正；拒不改正的，处5000</w:t>
            </w:r>
            <w:r>
              <w:rPr>
                <w:spacing w:val="-15"/>
                <w:w w:val="95"/>
                <w:sz w:val="20"/>
              </w:rPr>
              <w:t>元</w:t>
            </w:r>
            <w:r>
              <w:rPr>
                <w:sz w:val="20"/>
              </w:rPr>
              <w:t>以上</w:t>
            </w:r>
            <w:r>
              <w:rPr>
                <w:spacing w:val="3"/>
                <w:sz w:val="20"/>
              </w:rPr>
              <w:t>1</w:t>
            </w:r>
            <w:r>
              <w:rPr>
                <w:sz w:val="20"/>
              </w:rPr>
              <w:t>万元以下罚款。</w:t>
            </w:r>
          </w:p>
          <w:p w14:paraId="361FDA97">
            <w:pPr>
              <w:pStyle w:val="9"/>
              <w:spacing w:line="242" w:lineRule="exact"/>
              <w:ind w:left="38"/>
              <w:rPr>
                <w:b/>
                <w:sz w:val="20"/>
              </w:rPr>
            </w:pPr>
            <w:r>
              <w:rPr>
                <w:b/>
                <w:sz w:val="20"/>
              </w:rPr>
              <w:t>2.《农业机械维修管理规定》(2019修订)</w:t>
            </w:r>
          </w:p>
          <w:p w14:paraId="79DA3A59">
            <w:pPr>
              <w:pStyle w:val="9"/>
              <w:spacing w:before="3" w:line="230" w:lineRule="auto"/>
              <w:ind w:left="38" w:right="12"/>
              <w:jc w:val="both"/>
              <w:rPr>
                <w:sz w:val="20"/>
              </w:rPr>
            </w:pPr>
            <w:r>
              <w:rPr>
                <w:b/>
                <w:spacing w:val="16"/>
                <w:sz w:val="20"/>
              </w:rPr>
              <w:t xml:space="preserve">第二十条 </w:t>
            </w:r>
            <w:r>
              <w:rPr>
                <w:spacing w:val="-1"/>
                <w:sz w:val="20"/>
              </w:rPr>
              <w:t>违反本规定，不能保持设备、设施、人员、质量管理、安全生</w:t>
            </w:r>
            <w:r>
              <w:rPr>
                <w:w w:val="95"/>
                <w:sz w:val="20"/>
              </w:rPr>
              <w:t>产和环境保护等技术条件符合要求的，由农业机械化主管部门给予警告，限期整改；拒不改正的，依照《农业机械安全监督管理条例》有关规定予以处罚。</w:t>
            </w:r>
          </w:p>
          <w:p w14:paraId="26AB4EA1">
            <w:pPr>
              <w:pStyle w:val="9"/>
              <w:spacing w:line="245" w:lineRule="exact"/>
              <w:ind w:left="38"/>
              <w:rPr>
                <w:b/>
                <w:sz w:val="20"/>
              </w:rPr>
            </w:pPr>
            <w:r>
              <w:rPr>
                <w:b/>
                <w:sz w:val="20"/>
              </w:rPr>
              <w:t>3.《山西省农业机械化条例》(2022修正)</w:t>
            </w:r>
          </w:p>
          <w:p w14:paraId="71E414CF">
            <w:pPr>
              <w:pStyle w:val="9"/>
              <w:spacing w:before="1" w:line="232" w:lineRule="auto"/>
              <w:ind w:left="38" w:right="34"/>
              <w:rPr>
                <w:sz w:val="20"/>
              </w:rPr>
            </w:pPr>
            <w:r>
              <w:rPr>
                <w:b/>
                <w:spacing w:val="16"/>
                <w:sz w:val="20"/>
              </w:rPr>
              <w:t xml:space="preserve">第二十三条 </w:t>
            </w:r>
            <w:r>
              <w:rPr>
                <w:sz w:val="20"/>
              </w:rPr>
              <w:t>从事农业机械维修的单位和个人，应当具备符合有关农业</w:t>
            </w:r>
            <w:r>
              <w:rPr>
                <w:spacing w:val="-1"/>
                <w:w w:val="95"/>
                <w:sz w:val="20"/>
              </w:rPr>
              <w:t>行业标准规定的设备、设施、人员、质量管理、安全生产及环境保护等条件，</w:t>
            </w:r>
            <w:r>
              <w:rPr>
                <w:sz w:val="20"/>
              </w:rPr>
              <w:t>方可从事农业机械维修业务。</w:t>
            </w:r>
          </w:p>
          <w:p w14:paraId="2E304BA6">
            <w:pPr>
              <w:pStyle w:val="9"/>
              <w:spacing w:line="230" w:lineRule="auto"/>
              <w:ind w:left="38" w:right="34"/>
              <w:rPr>
                <w:sz w:val="20"/>
              </w:rPr>
            </w:pPr>
            <w:r>
              <w:rPr>
                <w:b/>
                <w:spacing w:val="16"/>
                <w:sz w:val="20"/>
              </w:rPr>
              <w:t xml:space="preserve">第四十一条 </w:t>
            </w:r>
            <w:r>
              <w:rPr>
                <w:sz w:val="20"/>
              </w:rPr>
              <w:t xml:space="preserve">从事农业机械维修经营不符合本条例第二十三条规定的， </w:t>
            </w:r>
            <w:r>
              <w:rPr>
                <w:spacing w:val="-1"/>
                <w:w w:val="95"/>
                <w:sz w:val="20"/>
              </w:rPr>
              <w:t>由县级以上人民政府主管农业机械化工作的部门责令改正；拒不改正的，处五</w:t>
            </w:r>
            <w:r>
              <w:rPr>
                <w:sz w:val="20"/>
              </w:rPr>
              <w:t>千元以上一万元以下罚款。</w:t>
            </w:r>
          </w:p>
        </w:tc>
        <w:tc>
          <w:tcPr>
            <w:tcW w:w="4030" w:type="dxa"/>
          </w:tcPr>
          <w:p w14:paraId="0A5602E2">
            <w:pPr>
              <w:pStyle w:val="9"/>
              <w:rPr>
                <w:sz w:val="20"/>
              </w:rPr>
            </w:pPr>
          </w:p>
          <w:p w14:paraId="5F8259C1">
            <w:pPr>
              <w:pStyle w:val="9"/>
              <w:rPr>
                <w:sz w:val="20"/>
              </w:rPr>
            </w:pPr>
          </w:p>
          <w:p w14:paraId="5C690EBC">
            <w:pPr>
              <w:pStyle w:val="9"/>
              <w:spacing w:before="9"/>
              <w:rPr>
                <w:sz w:val="14"/>
              </w:rPr>
            </w:pPr>
          </w:p>
          <w:p w14:paraId="22D8FE5B">
            <w:pPr>
              <w:pStyle w:val="9"/>
              <w:spacing w:line="230" w:lineRule="auto"/>
              <w:ind w:left="37" w:right="38"/>
              <w:rPr>
                <w:sz w:val="20"/>
              </w:rPr>
            </w:pPr>
            <w:r>
              <w:rPr>
                <w:w w:val="95"/>
                <w:sz w:val="20"/>
              </w:rPr>
              <w:t>不符合任意1项法定条件，经责令改正，拒不</w:t>
            </w:r>
            <w:r>
              <w:rPr>
                <w:sz w:val="20"/>
              </w:rPr>
              <w:t>改正的</w:t>
            </w:r>
          </w:p>
        </w:tc>
        <w:tc>
          <w:tcPr>
            <w:tcW w:w="6929" w:type="dxa"/>
          </w:tcPr>
          <w:p w14:paraId="19ABF70E">
            <w:pPr>
              <w:pStyle w:val="9"/>
              <w:rPr>
                <w:sz w:val="20"/>
              </w:rPr>
            </w:pPr>
          </w:p>
          <w:p w14:paraId="0184F75D">
            <w:pPr>
              <w:pStyle w:val="9"/>
              <w:rPr>
                <w:sz w:val="20"/>
              </w:rPr>
            </w:pPr>
          </w:p>
          <w:p w14:paraId="0DAB6B03">
            <w:pPr>
              <w:pStyle w:val="9"/>
              <w:spacing w:before="11"/>
              <w:rPr>
                <w:sz w:val="23"/>
              </w:rPr>
            </w:pPr>
          </w:p>
          <w:p w14:paraId="65F4EDEC">
            <w:pPr>
              <w:pStyle w:val="9"/>
              <w:ind w:left="37"/>
              <w:rPr>
                <w:sz w:val="20"/>
              </w:rPr>
            </w:pPr>
            <w:r>
              <w:rPr>
                <w:sz w:val="20"/>
              </w:rPr>
              <w:t>处5000元以上6000元以下罚款。</w:t>
            </w:r>
          </w:p>
        </w:tc>
      </w:tr>
      <w:tr w14:paraId="29727E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66" w:hRule="atLeast"/>
        </w:trPr>
        <w:tc>
          <w:tcPr>
            <w:tcW w:w="538" w:type="dxa"/>
            <w:vMerge w:val="continue"/>
            <w:tcBorders>
              <w:top w:val="nil"/>
            </w:tcBorders>
          </w:tcPr>
          <w:p w14:paraId="3C38DC31">
            <w:pPr>
              <w:rPr>
                <w:sz w:val="2"/>
                <w:szCs w:val="2"/>
              </w:rPr>
            </w:pPr>
          </w:p>
        </w:tc>
        <w:tc>
          <w:tcPr>
            <w:tcW w:w="857" w:type="dxa"/>
            <w:vMerge w:val="continue"/>
            <w:tcBorders>
              <w:top w:val="nil"/>
            </w:tcBorders>
          </w:tcPr>
          <w:p w14:paraId="324B872F">
            <w:pPr>
              <w:rPr>
                <w:sz w:val="2"/>
                <w:szCs w:val="2"/>
              </w:rPr>
            </w:pPr>
          </w:p>
        </w:tc>
        <w:tc>
          <w:tcPr>
            <w:tcW w:w="3426" w:type="dxa"/>
            <w:gridSpan w:val="2"/>
            <w:vMerge w:val="continue"/>
            <w:tcBorders>
              <w:top w:val="nil"/>
            </w:tcBorders>
          </w:tcPr>
          <w:p w14:paraId="44BBA3DF">
            <w:pPr>
              <w:rPr>
                <w:sz w:val="2"/>
                <w:szCs w:val="2"/>
              </w:rPr>
            </w:pPr>
          </w:p>
        </w:tc>
        <w:tc>
          <w:tcPr>
            <w:tcW w:w="6860" w:type="dxa"/>
            <w:vMerge w:val="continue"/>
            <w:tcBorders>
              <w:top w:val="nil"/>
            </w:tcBorders>
          </w:tcPr>
          <w:p w14:paraId="28B1AD44">
            <w:pPr>
              <w:rPr>
                <w:sz w:val="2"/>
                <w:szCs w:val="2"/>
              </w:rPr>
            </w:pPr>
          </w:p>
        </w:tc>
        <w:tc>
          <w:tcPr>
            <w:tcW w:w="4030" w:type="dxa"/>
          </w:tcPr>
          <w:p w14:paraId="2D6B4F44">
            <w:pPr>
              <w:pStyle w:val="9"/>
              <w:rPr>
                <w:sz w:val="20"/>
              </w:rPr>
            </w:pPr>
          </w:p>
          <w:p w14:paraId="2617450F">
            <w:pPr>
              <w:pStyle w:val="9"/>
              <w:rPr>
                <w:sz w:val="20"/>
              </w:rPr>
            </w:pPr>
          </w:p>
          <w:p w14:paraId="7E59B63F">
            <w:pPr>
              <w:pStyle w:val="9"/>
              <w:spacing w:before="9"/>
              <w:rPr>
                <w:sz w:val="14"/>
              </w:rPr>
            </w:pPr>
          </w:p>
          <w:p w14:paraId="0FAE6E7D">
            <w:pPr>
              <w:pStyle w:val="9"/>
              <w:spacing w:before="1" w:line="230" w:lineRule="auto"/>
              <w:ind w:left="37" w:right="38"/>
              <w:rPr>
                <w:sz w:val="20"/>
              </w:rPr>
            </w:pPr>
            <w:r>
              <w:rPr>
                <w:w w:val="95"/>
                <w:sz w:val="20"/>
              </w:rPr>
              <w:t>不符合任意2项法定条件，经责令改正，拒不</w:t>
            </w:r>
            <w:r>
              <w:rPr>
                <w:sz w:val="20"/>
              </w:rPr>
              <w:t>改正的</w:t>
            </w:r>
          </w:p>
        </w:tc>
        <w:tc>
          <w:tcPr>
            <w:tcW w:w="6929" w:type="dxa"/>
          </w:tcPr>
          <w:p w14:paraId="45C9D739">
            <w:pPr>
              <w:pStyle w:val="9"/>
              <w:rPr>
                <w:sz w:val="20"/>
              </w:rPr>
            </w:pPr>
          </w:p>
          <w:p w14:paraId="3CA1C3BE">
            <w:pPr>
              <w:pStyle w:val="9"/>
              <w:rPr>
                <w:sz w:val="20"/>
              </w:rPr>
            </w:pPr>
          </w:p>
          <w:p w14:paraId="53BB1327">
            <w:pPr>
              <w:pStyle w:val="9"/>
              <w:spacing w:before="10"/>
              <w:rPr>
                <w:sz w:val="23"/>
              </w:rPr>
            </w:pPr>
          </w:p>
          <w:p w14:paraId="389DA6F8">
            <w:pPr>
              <w:pStyle w:val="9"/>
              <w:ind w:left="37"/>
              <w:rPr>
                <w:sz w:val="20"/>
              </w:rPr>
            </w:pPr>
            <w:r>
              <w:rPr>
                <w:sz w:val="20"/>
              </w:rPr>
              <w:t>处6000元以上8000元以下罚款。</w:t>
            </w:r>
          </w:p>
        </w:tc>
      </w:tr>
      <w:tr w14:paraId="2D6C39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66" w:hRule="atLeast"/>
        </w:trPr>
        <w:tc>
          <w:tcPr>
            <w:tcW w:w="538" w:type="dxa"/>
            <w:vMerge w:val="continue"/>
            <w:tcBorders>
              <w:top w:val="nil"/>
            </w:tcBorders>
          </w:tcPr>
          <w:p w14:paraId="21BC30CF">
            <w:pPr>
              <w:rPr>
                <w:sz w:val="2"/>
                <w:szCs w:val="2"/>
              </w:rPr>
            </w:pPr>
          </w:p>
        </w:tc>
        <w:tc>
          <w:tcPr>
            <w:tcW w:w="857" w:type="dxa"/>
            <w:vMerge w:val="continue"/>
            <w:tcBorders>
              <w:top w:val="nil"/>
            </w:tcBorders>
          </w:tcPr>
          <w:p w14:paraId="567B4EB5">
            <w:pPr>
              <w:rPr>
                <w:sz w:val="2"/>
                <w:szCs w:val="2"/>
              </w:rPr>
            </w:pPr>
          </w:p>
        </w:tc>
        <w:tc>
          <w:tcPr>
            <w:tcW w:w="3426" w:type="dxa"/>
            <w:gridSpan w:val="2"/>
            <w:vMerge w:val="continue"/>
            <w:tcBorders>
              <w:top w:val="nil"/>
            </w:tcBorders>
          </w:tcPr>
          <w:p w14:paraId="571A596A">
            <w:pPr>
              <w:rPr>
                <w:sz w:val="2"/>
                <w:szCs w:val="2"/>
              </w:rPr>
            </w:pPr>
          </w:p>
        </w:tc>
        <w:tc>
          <w:tcPr>
            <w:tcW w:w="6860" w:type="dxa"/>
            <w:vMerge w:val="continue"/>
            <w:tcBorders>
              <w:top w:val="nil"/>
            </w:tcBorders>
          </w:tcPr>
          <w:p w14:paraId="43422E38">
            <w:pPr>
              <w:rPr>
                <w:sz w:val="2"/>
                <w:szCs w:val="2"/>
              </w:rPr>
            </w:pPr>
          </w:p>
        </w:tc>
        <w:tc>
          <w:tcPr>
            <w:tcW w:w="4030" w:type="dxa"/>
          </w:tcPr>
          <w:p w14:paraId="04978F78">
            <w:pPr>
              <w:pStyle w:val="9"/>
              <w:rPr>
                <w:sz w:val="20"/>
              </w:rPr>
            </w:pPr>
          </w:p>
          <w:p w14:paraId="164E6F96">
            <w:pPr>
              <w:pStyle w:val="9"/>
              <w:rPr>
                <w:sz w:val="20"/>
              </w:rPr>
            </w:pPr>
          </w:p>
          <w:p w14:paraId="083E6F6F">
            <w:pPr>
              <w:pStyle w:val="9"/>
              <w:spacing w:before="9"/>
              <w:rPr>
                <w:sz w:val="14"/>
              </w:rPr>
            </w:pPr>
          </w:p>
          <w:p w14:paraId="03E53F24">
            <w:pPr>
              <w:pStyle w:val="9"/>
              <w:spacing w:line="230" w:lineRule="auto"/>
              <w:ind w:left="37" w:right="38"/>
              <w:rPr>
                <w:sz w:val="20"/>
              </w:rPr>
            </w:pPr>
            <w:r>
              <w:rPr>
                <w:w w:val="95"/>
                <w:sz w:val="20"/>
              </w:rPr>
              <w:t>不符合3项及以上法定条件，经责令改正，拒</w:t>
            </w:r>
            <w:r>
              <w:rPr>
                <w:sz w:val="20"/>
              </w:rPr>
              <w:t>不改正的</w:t>
            </w:r>
          </w:p>
        </w:tc>
        <w:tc>
          <w:tcPr>
            <w:tcW w:w="6929" w:type="dxa"/>
          </w:tcPr>
          <w:p w14:paraId="2346C309">
            <w:pPr>
              <w:pStyle w:val="9"/>
              <w:rPr>
                <w:sz w:val="20"/>
              </w:rPr>
            </w:pPr>
          </w:p>
          <w:p w14:paraId="32DABB26">
            <w:pPr>
              <w:pStyle w:val="9"/>
              <w:rPr>
                <w:sz w:val="20"/>
              </w:rPr>
            </w:pPr>
          </w:p>
          <w:p w14:paraId="2843D092">
            <w:pPr>
              <w:pStyle w:val="9"/>
              <w:spacing w:before="11"/>
              <w:rPr>
                <w:sz w:val="23"/>
              </w:rPr>
            </w:pPr>
          </w:p>
          <w:p w14:paraId="5A474364">
            <w:pPr>
              <w:pStyle w:val="9"/>
              <w:ind w:left="37"/>
              <w:rPr>
                <w:sz w:val="20"/>
              </w:rPr>
            </w:pPr>
            <w:r>
              <w:rPr>
                <w:sz w:val="20"/>
              </w:rPr>
              <w:t>处8000元以上1万元以下罚款。</w:t>
            </w:r>
          </w:p>
        </w:tc>
      </w:tr>
    </w:tbl>
    <w:p w14:paraId="34FDC9AA">
      <w:pPr>
        <w:spacing w:after="0"/>
        <w:rPr>
          <w:sz w:val="20"/>
        </w:rPr>
        <w:sectPr>
          <w:pgSz w:w="23820" w:h="16840" w:orient="landscape"/>
          <w:pgMar w:top="820" w:right="420" w:bottom="880" w:left="460" w:header="0" w:footer="695"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4610"/>
        <w:gridCol w:w="2318"/>
      </w:tblGrid>
      <w:tr w14:paraId="000ACB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4195A5F9">
            <w:pPr>
              <w:pStyle w:val="9"/>
              <w:spacing w:before="7"/>
              <w:rPr>
                <w:sz w:val="17"/>
              </w:rPr>
            </w:pPr>
          </w:p>
          <w:p w14:paraId="29CBA0CD">
            <w:pPr>
              <w:pStyle w:val="9"/>
              <w:ind w:left="76"/>
              <w:rPr>
                <w:b/>
                <w:sz w:val="20"/>
              </w:rPr>
            </w:pPr>
            <w:r>
              <w:rPr>
                <w:b/>
                <w:sz w:val="20"/>
              </w:rPr>
              <w:t>序号</w:t>
            </w:r>
          </w:p>
        </w:tc>
        <w:tc>
          <w:tcPr>
            <w:tcW w:w="857" w:type="dxa"/>
          </w:tcPr>
          <w:p w14:paraId="1CC043B1">
            <w:pPr>
              <w:pStyle w:val="9"/>
              <w:spacing w:before="111" w:line="230" w:lineRule="auto"/>
              <w:ind w:left="234" w:right="199"/>
              <w:rPr>
                <w:b/>
                <w:sz w:val="20"/>
              </w:rPr>
            </w:pPr>
            <w:r>
              <w:rPr>
                <w:b/>
                <w:sz w:val="20"/>
              </w:rPr>
              <w:t>事项类别</w:t>
            </w:r>
          </w:p>
        </w:tc>
        <w:tc>
          <w:tcPr>
            <w:tcW w:w="3425" w:type="dxa"/>
          </w:tcPr>
          <w:p w14:paraId="555FEAF6">
            <w:pPr>
              <w:pStyle w:val="9"/>
              <w:spacing w:before="7"/>
              <w:rPr>
                <w:sz w:val="17"/>
              </w:rPr>
            </w:pPr>
          </w:p>
          <w:p w14:paraId="20B72E09">
            <w:pPr>
              <w:pStyle w:val="9"/>
              <w:ind w:left="1297" w:right="1264"/>
              <w:jc w:val="center"/>
              <w:rPr>
                <w:b/>
                <w:sz w:val="20"/>
              </w:rPr>
            </w:pPr>
            <w:r>
              <w:rPr>
                <w:b/>
                <w:sz w:val="20"/>
              </w:rPr>
              <w:t>事项名称</w:t>
            </w:r>
          </w:p>
        </w:tc>
        <w:tc>
          <w:tcPr>
            <w:tcW w:w="6859" w:type="dxa"/>
          </w:tcPr>
          <w:p w14:paraId="3EC59D63">
            <w:pPr>
              <w:pStyle w:val="9"/>
              <w:spacing w:before="7"/>
              <w:rPr>
                <w:sz w:val="17"/>
              </w:rPr>
            </w:pPr>
          </w:p>
          <w:p w14:paraId="1FD2BF11">
            <w:pPr>
              <w:pStyle w:val="9"/>
              <w:ind w:left="3013" w:right="2982"/>
              <w:jc w:val="center"/>
              <w:rPr>
                <w:b/>
                <w:sz w:val="20"/>
              </w:rPr>
            </w:pPr>
            <w:r>
              <w:rPr>
                <w:b/>
                <w:sz w:val="20"/>
              </w:rPr>
              <w:t>实施依据</w:t>
            </w:r>
          </w:p>
        </w:tc>
        <w:tc>
          <w:tcPr>
            <w:tcW w:w="4029" w:type="dxa"/>
          </w:tcPr>
          <w:p w14:paraId="776E2EFF">
            <w:pPr>
              <w:pStyle w:val="9"/>
              <w:spacing w:before="7"/>
              <w:rPr>
                <w:sz w:val="17"/>
              </w:rPr>
            </w:pPr>
          </w:p>
          <w:p w14:paraId="60BB676E">
            <w:pPr>
              <w:pStyle w:val="9"/>
              <w:ind w:left="1599" w:right="1566"/>
              <w:jc w:val="center"/>
              <w:rPr>
                <w:b/>
                <w:sz w:val="20"/>
              </w:rPr>
            </w:pPr>
            <w:r>
              <w:rPr>
                <w:b/>
                <w:sz w:val="20"/>
              </w:rPr>
              <w:t>适用情形</w:t>
            </w:r>
          </w:p>
        </w:tc>
        <w:tc>
          <w:tcPr>
            <w:tcW w:w="6928" w:type="dxa"/>
            <w:gridSpan w:val="2"/>
          </w:tcPr>
          <w:p w14:paraId="5F9C0C87">
            <w:pPr>
              <w:pStyle w:val="9"/>
              <w:spacing w:before="7"/>
              <w:rPr>
                <w:sz w:val="17"/>
              </w:rPr>
            </w:pPr>
          </w:p>
          <w:p w14:paraId="628058D8">
            <w:pPr>
              <w:pStyle w:val="9"/>
              <w:ind w:left="3050" w:right="3014"/>
              <w:jc w:val="center"/>
              <w:rPr>
                <w:b/>
                <w:sz w:val="20"/>
              </w:rPr>
            </w:pPr>
            <w:r>
              <w:rPr>
                <w:b/>
                <w:sz w:val="20"/>
              </w:rPr>
              <w:t>裁量标准</w:t>
            </w:r>
          </w:p>
        </w:tc>
      </w:tr>
      <w:tr w14:paraId="419BF6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2" w:hRule="atLeast"/>
        </w:trPr>
        <w:tc>
          <w:tcPr>
            <w:tcW w:w="538" w:type="dxa"/>
            <w:vMerge w:val="restart"/>
          </w:tcPr>
          <w:p w14:paraId="0C5B36DB">
            <w:pPr>
              <w:pStyle w:val="9"/>
              <w:rPr>
                <w:sz w:val="20"/>
              </w:rPr>
            </w:pPr>
          </w:p>
          <w:p w14:paraId="0B476E28">
            <w:pPr>
              <w:pStyle w:val="9"/>
              <w:rPr>
                <w:sz w:val="20"/>
              </w:rPr>
            </w:pPr>
          </w:p>
          <w:p w14:paraId="340BEEC3">
            <w:pPr>
              <w:pStyle w:val="9"/>
              <w:spacing w:before="135"/>
              <w:ind w:left="126"/>
              <w:rPr>
                <w:sz w:val="20"/>
              </w:rPr>
            </w:pPr>
            <w:r>
              <w:rPr>
                <w:sz w:val="20"/>
              </w:rPr>
              <w:t>176</w:t>
            </w:r>
          </w:p>
        </w:tc>
        <w:tc>
          <w:tcPr>
            <w:tcW w:w="857" w:type="dxa"/>
            <w:vMerge w:val="restart"/>
          </w:tcPr>
          <w:p w14:paraId="7846DB42">
            <w:pPr>
              <w:pStyle w:val="9"/>
              <w:rPr>
                <w:sz w:val="20"/>
              </w:rPr>
            </w:pPr>
          </w:p>
          <w:p w14:paraId="2EC63654">
            <w:pPr>
              <w:pStyle w:val="9"/>
              <w:rPr>
                <w:sz w:val="20"/>
              </w:rPr>
            </w:pPr>
          </w:p>
          <w:p w14:paraId="6323EC4A">
            <w:pPr>
              <w:pStyle w:val="9"/>
              <w:spacing w:before="135"/>
              <w:ind w:left="236"/>
              <w:rPr>
                <w:sz w:val="20"/>
              </w:rPr>
            </w:pPr>
            <w:r>
              <w:rPr>
                <w:sz w:val="20"/>
              </w:rPr>
              <w:t>农机</w:t>
            </w:r>
          </w:p>
        </w:tc>
        <w:tc>
          <w:tcPr>
            <w:tcW w:w="3425" w:type="dxa"/>
            <w:vMerge w:val="restart"/>
          </w:tcPr>
          <w:p w14:paraId="4FC8363A">
            <w:pPr>
              <w:pStyle w:val="9"/>
              <w:rPr>
                <w:sz w:val="20"/>
              </w:rPr>
            </w:pPr>
          </w:p>
          <w:p w14:paraId="3F2BFB99">
            <w:pPr>
              <w:pStyle w:val="9"/>
              <w:spacing w:before="7"/>
              <w:rPr>
                <w:sz w:val="21"/>
              </w:rPr>
            </w:pPr>
          </w:p>
          <w:p w14:paraId="632F3937">
            <w:pPr>
              <w:pStyle w:val="9"/>
              <w:spacing w:before="1" w:line="230" w:lineRule="auto"/>
              <w:ind w:left="39" w:right="179"/>
              <w:rPr>
                <w:sz w:val="20"/>
              </w:rPr>
            </w:pPr>
            <w:r>
              <w:rPr>
                <w:w w:val="95"/>
                <w:sz w:val="20"/>
              </w:rPr>
              <w:t>对超越范围承揽无技术能力保障的维</w:t>
            </w:r>
            <w:r>
              <w:rPr>
                <w:sz w:val="20"/>
              </w:rPr>
              <w:t>修项目的行政处罚</w:t>
            </w:r>
          </w:p>
        </w:tc>
        <w:tc>
          <w:tcPr>
            <w:tcW w:w="6859" w:type="dxa"/>
            <w:vMerge w:val="restart"/>
          </w:tcPr>
          <w:p w14:paraId="0E196A87">
            <w:pPr>
              <w:pStyle w:val="9"/>
              <w:rPr>
                <w:sz w:val="20"/>
              </w:rPr>
            </w:pPr>
          </w:p>
          <w:p w14:paraId="74763C86">
            <w:pPr>
              <w:pStyle w:val="9"/>
              <w:spacing w:before="144" w:line="252" w:lineRule="exact"/>
              <w:ind w:left="39"/>
              <w:rPr>
                <w:b/>
                <w:sz w:val="20"/>
              </w:rPr>
            </w:pPr>
            <w:r>
              <w:rPr>
                <w:b/>
                <w:sz w:val="20"/>
              </w:rPr>
              <w:t>《农业机械维修管理规定》(2019修订)</w:t>
            </w:r>
          </w:p>
          <w:p w14:paraId="32E8E06A">
            <w:pPr>
              <w:pStyle w:val="9"/>
              <w:spacing w:before="4" w:line="230" w:lineRule="auto"/>
              <w:ind w:left="39" w:right="8"/>
              <w:rPr>
                <w:sz w:val="20"/>
              </w:rPr>
            </w:pPr>
            <w:r>
              <w:rPr>
                <w:b/>
                <w:sz w:val="20"/>
              </w:rPr>
              <w:t xml:space="preserve">第二十一条 </w:t>
            </w:r>
            <w:r>
              <w:rPr>
                <w:sz w:val="20"/>
              </w:rPr>
              <w:t>违反本规定，超越范围承揽无技术能力保障的维修项目的， 由农业机械化主管部门处200元以上500元以下罚款。</w:t>
            </w:r>
          </w:p>
        </w:tc>
        <w:tc>
          <w:tcPr>
            <w:tcW w:w="4029" w:type="dxa"/>
          </w:tcPr>
          <w:p w14:paraId="71ECE904">
            <w:pPr>
              <w:pStyle w:val="9"/>
              <w:spacing w:before="149" w:line="230" w:lineRule="auto"/>
              <w:ind w:left="39" w:right="187"/>
              <w:rPr>
                <w:sz w:val="20"/>
              </w:rPr>
            </w:pPr>
            <w:r>
              <w:rPr>
                <w:w w:val="95"/>
                <w:sz w:val="20"/>
              </w:rPr>
              <w:t xml:space="preserve">超越范围承揽无技术能力保障的维修项目， </w:t>
            </w:r>
            <w:r>
              <w:rPr>
                <w:sz w:val="20"/>
              </w:rPr>
              <w:t>未造成损失的</w:t>
            </w:r>
          </w:p>
        </w:tc>
        <w:tc>
          <w:tcPr>
            <w:tcW w:w="6928" w:type="dxa"/>
            <w:gridSpan w:val="2"/>
          </w:tcPr>
          <w:p w14:paraId="406D0FC2">
            <w:pPr>
              <w:pStyle w:val="9"/>
              <w:spacing w:before="9"/>
              <w:rPr>
                <w:sz w:val="20"/>
              </w:rPr>
            </w:pPr>
          </w:p>
          <w:p w14:paraId="5E7DC2BE">
            <w:pPr>
              <w:pStyle w:val="9"/>
              <w:spacing w:before="1"/>
              <w:ind w:left="40"/>
              <w:rPr>
                <w:sz w:val="20"/>
              </w:rPr>
            </w:pPr>
            <w:r>
              <w:rPr>
                <w:sz w:val="20"/>
              </w:rPr>
              <w:t>处200元以上400元以下罚款。</w:t>
            </w:r>
          </w:p>
        </w:tc>
      </w:tr>
      <w:tr w14:paraId="442FFA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3" w:hRule="atLeast"/>
        </w:trPr>
        <w:tc>
          <w:tcPr>
            <w:tcW w:w="538" w:type="dxa"/>
            <w:vMerge w:val="continue"/>
            <w:tcBorders>
              <w:top w:val="nil"/>
            </w:tcBorders>
          </w:tcPr>
          <w:p w14:paraId="792F67D0">
            <w:pPr>
              <w:rPr>
                <w:sz w:val="2"/>
                <w:szCs w:val="2"/>
              </w:rPr>
            </w:pPr>
          </w:p>
        </w:tc>
        <w:tc>
          <w:tcPr>
            <w:tcW w:w="857" w:type="dxa"/>
            <w:vMerge w:val="continue"/>
            <w:tcBorders>
              <w:top w:val="nil"/>
            </w:tcBorders>
          </w:tcPr>
          <w:p w14:paraId="1688B9B2">
            <w:pPr>
              <w:rPr>
                <w:sz w:val="2"/>
                <w:szCs w:val="2"/>
              </w:rPr>
            </w:pPr>
          </w:p>
        </w:tc>
        <w:tc>
          <w:tcPr>
            <w:tcW w:w="3425" w:type="dxa"/>
            <w:vMerge w:val="continue"/>
            <w:tcBorders>
              <w:top w:val="nil"/>
            </w:tcBorders>
          </w:tcPr>
          <w:p w14:paraId="5081962A">
            <w:pPr>
              <w:rPr>
                <w:sz w:val="2"/>
                <w:szCs w:val="2"/>
              </w:rPr>
            </w:pPr>
          </w:p>
        </w:tc>
        <w:tc>
          <w:tcPr>
            <w:tcW w:w="6859" w:type="dxa"/>
            <w:vMerge w:val="continue"/>
            <w:tcBorders>
              <w:top w:val="nil"/>
            </w:tcBorders>
          </w:tcPr>
          <w:p w14:paraId="33CAA98E">
            <w:pPr>
              <w:rPr>
                <w:sz w:val="2"/>
                <w:szCs w:val="2"/>
              </w:rPr>
            </w:pPr>
          </w:p>
        </w:tc>
        <w:tc>
          <w:tcPr>
            <w:tcW w:w="4029" w:type="dxa"/>
          </w:tcPr>
          <w:p w14:paraId="667683A2">
            <w:pPr>
              <w:pStyle w:val="9"/>
              <w:spacing w:before="140" w:line="230" w:lineRule="auto"/>
              <w:ind w:left="39" w:right="187"/>
              <w:rPr>
                <w:sz w:val="20"/>
              </w:rPr>
            </w:pPr>
            <w:r>
              <w:rPr>
                <w:w w:val="95"/>
                <w:sz w:val="20"/>
              </w:rPr>
              <w:t xml:space="preserve">超越范围承揽无技术能力保障的维修项目， </w:t>
            </w:r>
            <w:r>
              <w:rPr>
                <w:sz w:val="20"/>
              </w:rPr>
              <w:t>造成损失的</w:t>
            </w:r>
          </w:p>
        </w:tc>
        <w:tc>
          <w:tcPr>
            <w:tcW w:w="6928" w:type="dxa"/>
            <w:gridSpan w:val="2"/>
          </w:tcPr>
          <w:p w14:paraId="7C632877">
            <w:pPr>
              <w:pStyle w:val="9"/>
              <w:rPr>
                <w:sz w:val="20"/>
              </w:rPr>
            </w:pPr>
          </w:p>
          <w:p w14:paraId="403DF97C">
            <w:pPr>
              <w:pStyle w:val="9"/>
              <w:ind w:left="40"/>
              <w:rPr>
                <w:sz w:val="20"/>
              </w:rPr>
            </w:pPr>
            <w:r>
              <w:rPr>
                <w:sz w:val="20"/>
              </w:rPr>
              <w:t>处400元以上500元以下罚款。</w:t>
            </w:r>
          </w:p>
        </w:tc>
      </w:tr>
      <w:tr w14:paraId="528940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6" w:hRule="atLeast"/>
        </w:trPr>
        <w:tc>
          <w:tcPr>
            <w:tcW w:w="538" w:type="dxa"/>
            <w:vMerge w:val="restart"/>
          </w:tcPr>
          <w:p w14:paraId="740E30B3">
            <w:pPr>
              <w:pStyle w:val="9"/>
              <w:rPr>
                <w:sz w:val="20"/>
              </w:rPr>
            </w:pPr>
          </w:p>
          <w:p w14:paraId="37B2D9F7">
            <w:pPr>
              <w:pStyle w:val="9"/>
              <w:rPr>
                <w:sz w:val="20"/>
              </w:rPr>
            </w:pPr>
          </w:p>
          <w:p w14:paraId="59D8C5E4">
            <w:pPr>
              <w:pStyle w:val="9"/>
              <w:rPr>
                <w:sz w:val="20"/>
              </w:rPr>
            </w:pPr>
          </w:p>
          <w:p w14:paraId="5EE109BB">
            <w:pPr>
              <w:pStyle w:val="9"/>
              <w:rPr>
                <w:sz w:val="20"/>
              </w:rPr>
            </w:pPr>
          </w:p>
          <w:p w14:paraId="3E720B0E">
            <w:pPr>
              <w:pStyle w:val="9"/>
              <w:rPr>
                <w:sz w:val="20"/>
              </w:rPr>
            </w:pPr>
          </w:p>
          <w:p w14:paraId="4EF63CA2">
            <w:pPr>
              <w:pStyle w:val="9"/>
              <w:spacing w:before="10"/>
              <w:rPr>
                <w:sz w:val="19"/>
              </w:rPr>
            </w:pPr>
          </w:p>
          <w:p w14:paraId="0AE1A0B3">
            <w:pPr>
              <w:pStyle w:val="9"/>
              <w:spacing w:before="1"/>
              <w:ind w:left="126"/>
              <w:rPr>
                <w:sz w:val="20"/>
              </w:rPr>
            </w:pPr>
            <w:r>
              <w:rPr>
                <w:sz w:val="20"/>
              </w:rPr>
              <w:t>177</w:t>
            </w:r>
          </w:p>
        </w:tc>
        <w:tc>
          <w:tcPr>
            <w:tcW w:w="857" w:type="dxa"/>
            <w:vMerge w:val="restart"/>
          </w:tcPr>
          <w:p w14:paraId="5333F4B5">
            <w:pPr>
              <w:pStyle w:val="9"/>
              <w:rPr>
                <w:sz w:val="20"/>
              </w:rPr>
            </w:pPr>
          </w:p>
          <w:p w14:paraId="0D26AA4A">
            <w:pPr>
              <w:pStyle w:val="9"/>
              <w:rPr>
                <w:sz w:val="20"/>
              </w:rPr>
            </w:pPr>
          </w:p>
          <w:p w14:paraId="0F54B730">
            <w:pPr>
              <w:pStyle w:val="9"/>
              <w:rPr>
                <w:sz w:val="20"/>
              </w:rPr>
            </w:pPr>
          </w:p>
          <w:p w14:paraId="2FA0F4E6">
            <w:pPr>
              <w:pStyle w:val="9"/>
              <w:rPr>
                <w:sz w:val="20"/>
              </w:rPr>
            </w:pPr>
          </w:p>
          <w:p w14:paraId="4720ED11">
            <w:pPr>
              <w:pStyle w:val="9"/>
              <w:rPr>
                <w:sz w:val="20"/>
              </w:rPr>
            </w:pPr>
          </w:p>
          <w:p w14:paraId="6797C08C">
            <w:pPr>
              <w:pStyle w:val="9"/>
              <w:spacing w:before="10"/>
              <w:rPr>
                <w:sz w:val="19"/>
              </w:rPr>
            </w:pPr>
          </w:p>
          <w:p w14:paraId="43CB21C8">
            <w:pPr>
              <w:pStyle w:val="9"/>
              <w:spacing w:before="1"/>
              <w:ind w:left="236"/>
              <w:rPr>
                <w:sz w:val="20"/>
              </w:rPr>
            </w:pPr>
            <w:r>
              <w:rPr>
                <w:sz w:val="20"/>
              </w:rPr>
              <w:t>农机</w:t>
            </w:r>
          </w:p>
        </w:tc>
        <w:tc>
          <w:tcPr>
            <w:tcW w:w="3425" w:type="dxa"/>
            <w:vMerge w:val="restart"/>
          </w:tcPr>
          <w:p w14:paraId="2B074C64">
            <w:pPr>
              <w:pStyle w:val="9"/>
              <w:rPr>
                <w:sz w:val="20"/>
              </w:rPr>
            </w:pPr>
          </w:p>
          <w:p w14:paraId="3A4AE4D1">
            <w:pPr>
              <w:pStyle w:val="9"/>
              <w:rPr>
                <w:sz w:val="20"/>
              </w:rPr>
            </w:pPr>
          </w:p>
          <w:p w14:paraId="198FFC2A">
            <w:pPr>
              <w:pStyle w:val="9"/>
              <w:rPr>
                <w:sz w:val="20"/>
              </w:rPr>
            </w:pPr>
          </w:p>
          <w:p w14:paraId="580C4423">
            <w:pPr>
              <w:pStyle w:val="9"/>
              <w:rPr>
                <w:sz w:val="20"/>
              </w:rPr>
            </w:pPr>
          </w:p>
          <w:p w14:paraId="63E32390">
            <w:pPr>
              <w:pStyle w:val="9"/>
              <w:spacing w:before="144" w:line="232" w:lineRule="auto"/>
              <w:ind w:left="39" w:right="179"/>
              <w:jc w:val="both"/>
              <w:rPr>
                <w:sz w:val="20"/>
              </w:rPr>
            </w:pPr>
            <w:r>
              <w:rPr>
                <w:w w:val="95"/>
                <w:sz w:val="20"/>
              </w:rPr>
              <w:t>对未按照规定办理登记手续并取得相应的证书和牌照，擅自将拖拉机、联合收割机以及其他自走式农业机械投</w:t>
            </w:r>
            <w:r>
              <w:rPr>
                <w:sz w:val="20"/>
              </w:rPr>
              <w:t>入使用等行为的行政处罚</w:t>
            </w:r>
          </w:p>
        </w:tc>
        <w:tc>
          <w:tcPr>
            <w:tcW w:w="6859" w:type="dxa"/>
            <w:vMerge w:val="restart"/>
          </w:tcPr>
          <w:p w14:paraId="06D0081A">
            <w:pPr>
              <w:pStyle w:val="9"/>
              <w:spacing w:before="52" w:line="252" w:lineRule="exact"/>
              <w:ind w:left="39"/>
              <w:rPr>
                <w:b/>
                <w:sz w:val="20"/>
              </w:rPr>
            </w:pPr>
            <w:r>
              <w:rPr>
                <w:b/>
                <w:sz w:val="20"/>
              </w:rPr>
              <w:t>1.《农业机械安全监督管理条例》(2019修订)</w:t>
            </w:r>
          </w:p>
          <w:p w14:paraId="32CD5750">
            <w:pPr>
              <w:pStyle w:val="9"/>
              <w:spacing w:before="4" w:line="230" w:lineRule="auto"/>
              <w:ind w:left="39" w:right="3"/>
              <w:rPr>
                <w:sz w:val="20"/>
              </w:rPr>
            </w:pPr>
            <w:r>
              <w:rPr>
                <w:b/>
                <w:spacing w:val="10"/>
                <w:sz w:val="20"/>
              </w:rPr>
              <w:t xml:space="preserve">第五十条第一款 </w:t>
            </w:r>
            <w:r>
              <w:rPr>
                <w:spacing w:val="-1"/>
                <w:sz w:val="20"/>
              </w:rPr>
              <w:t>未按照规定办理登记手续并取得相应的证书和牌照，擅</w:t>
            </w:r>
            <w:r>
              <w:rPr>
                <w:w w:val="95"/>
                <w:sz w:val="20"/>
              </w:rPr>
              <w:t>自将拖拉机、联合收割机投入使用，或者未按照规定办理变更登记手续的，由县级以上地方人民政府农业机械化主管部门责令限期补办相关手续；逾期不补</w:t>
            </w:r>
            <w:r>
              <w:rPr>
                <w:sz w:val="20"/>
              </w:rPr>
              <w:t>办的，责令停止使用；拒不停止使用的，扣押拖拉机、联合收割机，并处200 元以上2000元以下罚款。</w:t>
            </w:r>
          </w:p>
          <w:p w14:paraId="231E485F">
            <w:pPr>
              <w:pStyle w:val="9"/>
              <w:spacing w:line="249" w:lineRule="exact"/>
              <w:ind w:left="39"/>
              <w:rPr>
                <w:b/>
                <w:sz w:val="20"/>
              </w:rPr>
            </w:pPr>
            <w:r>
              <w:rPr>
                <w:b/>
                <w:sz w:val="20"/>
              </w:rPr>
              <w:t>2.《山西省农业机械化条例》(2022修正)</w:t>
            </w:r>
          </w:p>
          <w:p w14:paraId="63D77DE9">
            <w:pPr>
              <w:pStyle w:val="9"/>
              <w:spacing w:before="2" w:line="230" w:lineRule="auto"/>
              <w:ind w:left="39" w:right="31"/>
              <w:rPr>
                <w:sz w:val="20"/>
              </w:rPr>
            </w:pPr>
            <w:r>
              <w:rPr>
                <w:b/>
                <w:spacing w:val="16"/>
                <w:sz w:val="20"/>
              </w:rPr>
              <w:t xml:space="preserve">第四十二条 </w:t>
            </w:r>
            <w:r>
              <w:rPr>
                <w:sz w:val="20"/>
              </w:rPr>
              <w:t>违反本条例规定，驾驶拖拉机、联合收割机以及其他自走</w:t>
            </w:r>
            <w:r>
              <w:rPr>
                <w:spacing w:val="-1"/>
                <w:w w:val="95"/>
                <w:sz w:val="20"/>
              </w:rPr>
              <w:t>式农业机械，未按照规定办理登记手续并取得相应的证书和牌照的，或者未按照规定办理变更登记手续的，由县级以上人民政府主管农业机械化工作的部门责令限期补办相关手续；逾期不补办的，责令停止使用；拒不停止使用的，扣押拖拉机、联合收割机以及其他自走式农业机械，并处二百元以上二千元以下</w:t>
            </w:r>
            <w:r>
              <w:rPr>
                <w:sz w:val="20"/>
              </w:rPr>
              <w:t>罚款。</w:t>
            </w:r>
          </w:p>
        </w:tc>
        <w:tc>
          <w:tcPr>
            <w:tcW w:w="4029" w:type="dxa"/>
          </w:tcPr>
          <w:p w14:paraId="6D1B72D3">
            <w:pPr>
              <w:pStyle w:val="9"/>
              <w:spacing w:before="11"/>
              <w:rPr>
                <w:sz w:val="14"/>
              </w:rPr>
            </w:pPr>
          </w:p>
          <w:p w14:paraId="17D5C63E">
            <w:pPr>
              <w:pStyle w:val="9"/>
              <w:spacing w:line="230" w:lineRule="auto"/>
              <w:ind w:left="39" w:right="186"/>
              <w:jc w:val="both"/>
              <w:rPr>
                <w:sz w:val="20"/>
              </w:rPr>
            </w:pPr>
            <w:r>
              <w:rPr>
                <w:spacing w:val="-1"/>
                <w:w w:val="95"/>
                <w:sz w:val="20"/>
              </w:rPr>
              <w:t>逾期不补办相关手续，拒不停止使用未按照 规定办理登记手续取得的证书和牌照，未造</w:t>
            </w:r>
            <w:r>
              <w:rPr>
                <w:sz w:val="20"/>
              </w:rPr>
              <w:t>成社会危害后果的，主动中止违法行为的</w:t>
            </w:r>
          </w:p>
        </w:tc>
        <w:tc>
          <w:tcPr>
            <w:tcW w:w="6928" w:type="dxa"/>
            <w:gridSpan w:val="2"/>
          </w:tcPr>
          <w:p w14:paraId="501AD9D1">
            <w:pPr>
              <w:pStyle w:val="9"/>
              <w:rPr>
                <w:sz w:val="20"/>
              </w:rPr>
            </w:pPr>
          </w:p>
          <w:p w14:paraId="2AF455B4">
            <w:pPr>
              <w:pStyle w:val="9"/>
              <w:spacing w:before="173"/>
              <w:ind w:left="40"/>
              <w:rPr>
                <w:sz w:val="20"/>
              </w:rPr>
            </w:pPr>
            <w:r>
              <w:rPr>
                <w:sz w:val="20"/>
              </w:rPr>
              <w:t>扣押拖拉机、联合收割机，并处200元以上800元以下罚款。</w:t>
            </w:r>
          </w:p>
        </w:tc>
      </w:tr>
      <w:tr w14:paraId="479068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6" w:hRule="atLeast"/>
        </w:trPr>
        <w:tc>
          <w:tcPr>
            <w:tcW w:w="538" w:type="dxa"/>
            <w:vMerge w:val="continue"/>
            <w:tcBorders>
              <w:top w:val="nil"/>
            </w:tcBorders>
          </w:tcPr>
          <w:p w14:paraId="1A1A1D13">
            <w:pPr>
              <w:rPr>
                <w:sz w:val="2"/>
                <w:szCs w:val="2"/>
              </w:rPr>
            </w:pPr>
          </w:p>
        </w:tc>
        <w:tc>
          <w:tcPr>
            <w:tcW w:w="857" w:type="dxa"/>
            <w:vMerge w:val="continue"/>
            <w:tcBorders>
              <w:top w:val="nil"/>
            </w:tcBorders>
          </w:tcPr>
          <w:p w14:paraId="7EC5398A">
            <w:pPr>
              <w:rPr>
                <w:sz w:val="2"/>
                <w:szCs w:val="2"/>
              </w:rPr>
            </w:pPr>
          </w:p>
        </w:tc>
        <w:tc>
          <w:tcPr>
            <w:tcW w:w="3425" w:type="dxa"/>
            <w:vMerge w:val="continue"/>
            <w:tcBorders>
              <w:top w:val="nil"/>
            </w:tcBorders>
          </w:tcPr>
          <w:p w14:paraId="28C2017C">
            <w:pPr>
              <w:rPr>
                <w:sz w:val="2"/>
                <w:szCs w:val="2"/>
              </w:rPr>
            </w:pPr>
          </w:p>
        </w:tc>
        <w:tc>
          <w:tcPr>
            <w:tcW w:w="6859" w:type="dxa"/>
            <w:vMerge w:val="continue"/>
            <w:tcBorders>
              <w:top w:val="nil"/>
            </w:tcBorders>
          </w:tcPr>
          <w:p w14:paraId="3252D561">
            <w:pPr>
              <w:rPr>
                <w:sz w:val="2"/>
                <w:szCs w:val="2"/>
              </w:rPr>
            </w:pPr>
          </w:p>
        </w:tc>
        <w:tc>
          <w:tcPr>
            <w:tcW w:w="4029" w:type="dxa"/>
          </w:tcPr>
          <w:p w14:paraId="2FF28212">
            <w:pPr>
              <w:pStyle w:val="9"/>
              <w:spacing w:before="10"/>
              <w:rPr>
                <w:sz w:val="14"/>
              </w:rPr>
            </w:pPr>
          </w:p>
          <w:p w14:paraId="4F4773B2">
            <w:pPr>
              <w:pStyle w:val="9"/>
              <w:spacing w:before="1" w:line="230" w:lineRule="auto"/>
              <w:ind w:left="39" w:right="186"/>
              <w:jc w:val="both"/>
              <w:rPr>
                <w:sz w:val="20"/>
              </w:rPr>
            </w:pPr>
            <w:r>
              <w:rPr>
                <w:spacing w:val="-1"/>
                <w:w w:val="95"/>
                <w:sz w:val="20"/>
              </w:rPr>
              <w:t>逾期不补办相关手续，拒不停止使用未按照 规定办理登记手续取得的证书和牌照，未造</w:t>
            </w:r>
            <w:r>
              <w:rPr>
                <w:sz w:val="20"/>
              </w:rPr>
              <w:t>成事故的</w:t>
            </w:r>
          </w:p>
        </w:tc>
        <w:tc>
          <w:tcPr>
            <w:tcW w:w="6928" w:type="dxa"/>
            <w:gridSpan w:val="2"/>
          </w:tcPr>
          <w:p w14:paraId="3E41F9B8">
            <w:pPr>
              <w:pStyle w:val="9"/>
              <w:rPr>
                <w:sz w:val="20"/>
              </w:rPr>
            </w:pPr>
          </w:p>
          <w:p w14:paraId="0FFB9E5C">
            <w:pPr>
              <w:pStyle w:val="9"/>
              <w:spacing w:before="173"/>
              <w:ind w:left="40"/>
              <w:rPr>
                <w:sz w:val="20"/>
              </w:rPr>
            </w:pPr>
            <w:r>
              <w:rPr>
                <w:sz w:val="20"/>
              </w:rPr>
              <w:t>扣押拖拉机、联合收割机，并处800元以上1400元以下罚款。</w:t>
            </w:r>
          </w:p>
        </w:tc>
      </w:tr>
      <w:tr w14:paraId="24D25A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6" w:hRule="atLeast"/>
        </w:trPr>
        <w:tc>
          <w:tcPr>
            <w:tcW w:w="538" w:type="dxa"/>
            <w:vMerge w:val="continue"/>
            <w:tcBorders>
              <w:top w:val="nil"/>
            </w:tcBorders>
          </w:tcPr>
          <w:p w14:paraId="5F0895DE">
            <w:pPr>
              <w:rPr>
                <w:sz w:val="2"/>
                <w:szCs w:val="2"/>
              </w:rPr>
            </w:pPr>
          </w:p>
        </w:tc>
        <w:tc>
          <w:tcPr>
            <w:tcW w:w="857" w:type="dxa"/>
            <w:vMerge w:val="continue"/>
            <w:tcBorders>
              <w:top w:val="nil"/>
            </w:tcBorders>
          </w:tcPr>
          <w:p w14:paraId="379741E6">
            <w:pPr>
              <w:rPr>
                <w:sz w:val="2"/>
                <w:szCs w:val="2"/>
              </w:rPr>
            </w:pPr>
          </w:p>
        </w:tc>
        <w:tc>
          <w:tcPr>
            <w:tcW w:w="3425" w:type="dxa"/>
            <w:vMerge w:val="continue"/>
            <w:tcBorders>
              <w:top w:val="nil"/>
            </w:tcBorders>
          </w:tcPr>
          <w:p w14:paraId="0BE31AA1">
            <w:pPr>
              <w:rPr>
                <w:sz w:val="2"/>
                <w:szCs w:val="2"/>
              </w:rPr>
            </w:pPr>
          </w:p>
        </w:tc>
        <w:tc>
          <w:tcPr>
            <w:tcW w:w="6859" w:type="dxa"/>
            <w:vMerge w:val="continue"/>
            <w:tcBorders>
              <w:top w:val="nil"/>
            </w:tcBorders>
          </w:tcPr>
          <w:p w14:paraId="6F9275D1">
            <w:pPr>
              <w:rPr>
                <w:sz w:val="2"/>
                <w:szCs w:val="2"/>
              </w:rPr>
            </w:pPr>
          </w:p>
        </w:tc>
        <w:tc>
          <w:tcPr>
            <w:tcW w:w="4029" w:type="dxa"/>
          </w:tcPr>
          <w:p w14:paraId="79D5CDB0">
            <w:pPr>
              <w:pStyle w:val="9"/>
              <w:spacing w:before="8"/>
              <w:rPr>
                <w:sz w:val="14"/>
              </w:rPr>
            </w:pPr>
          </w:p>
          <w:p w14:paraId="72D5DBDD">
            <w:pPr>
              <w:pStyle w:val="9"/>
              <w:spacing w:line="230" w:lineRule="auto"/>
              <w:ind w:left="39" w:right="186"/>
              <w:jc w:val="both"/>
              <w:rPr>
                <w:sz w:val="20"/>
              </w:rPr>
            </w:pPr>
            <w:r>
              <w:rPr>
                <w:spacing w:val="-1"/>
                <w:w w:val="95"/>
                <w:sz w:val="20"/>
              </w:rPr>
              <w:t>逾期不补办相关手续，拒不停止使用未按照 规定办理登记手续取得的证书和牌照，造成</w:t>
            </w:r>
            <w:r>
              <w:rPr>
                <w:sz w:val="20"/>
              </w:rPr>
              <w:t>人员伤亡等事故的</w:t>
            </w:r>
          </w:p>
        </w:tc>
        <w:tc>
          <w:tcPr>
            <w:tcW w:w="6928" w:type="dxa"/>
            <w:gridSpan w:val="2"/>
          </w:tcPr>
          <w:p w14:paraId="63D22DD1">
            <w:pPr>
              <w:pStyle w:val="9"/>
              <w:rPr>
                <w:sz w:val="20"/>
              </w:rPr>
            </w:pPr>
          </w:p>
          <w:p w14:paraId="2E98FEB8">
            <w:pPr>
              <w:pStyle w:val="9"/>
              <w:spacing w:before="170"/>
              <w:ind w:left="40"/>
              <w:rPr>
                <w:sz w:val="20"/>
              </w:rPr>
            </w:pPr>
            <w:r>
              <w:rPr>
                <w:sz w:val="20"/>
              </w:rPr>
              <w:t>扣押拖拉机、联合收割机，并处1400元以上2000元以下罚款。</w:t>
            </w:r>
          </w:p>
        </w:tc>
      </w:tr>
      <w:tr w14:paraId="43642C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restart"/>
          </w:tcPr>
          <w:p w14:paraId="3884622C">
            <w:pPr>
              <w:pStyle w:val="9"/>
              <w:rPr>
                <w:sz w:val="20"/>
              </w:rPr>
            </w:pPr>
          </w:p>
          <w:p w14:paraId="2907FAAD">
            <w:pPr>
              <w:pStyle w:val="9"/>
              <w:rPr>
                <w:sz w:val="20"/>
              </w:rPr>
            </w:pPr>
          </w:p>
          <w:p w14:paraId="3E91609B">
            <w:pPr>
              <w:pStyle w:val="9"/>
              <w:rPr>
                <w:sz w:val="20"/>
              </w:rPr>
            </w:pPr>
          </w:p>
          <w:p w14:paraId="47A09ADF">
            <w:pPr>
              <w:pStyle w:val="9"/>
              <w:spacing w:before="159"/>
              <w:ind w:left="126"/>
              <w:rPr>
                <w:sz w:val="20"/>
              </w:rPr>
            </w:pPr>
            <w:r>
              <w:rPr>
                <w:sz w:val="20"/>
              </w:rPr>
              <w:t>178</w:t>
            </w:r>
          </w:p>
        </w:tc>
        <w:tc>
          <w:tcPr>
            <w:tcW w:w="857" w:type="dxa"/>
            <w:vMerge w:val="restart"/>
          </w:tcPr>
          <w:p w14:paraId="14FF0EBD">
            <w:pPr>
              <w:pStyle w:val="9"/>
              <w:rPr>
                <w:sz w:val="20"/>
              </w:rPr>
            </w:pPr>
          </w:p>
          <w:p w14:paraId="341047CE">
            <w:pPr>
              <w:pStyle w:val="9"/>
              <w:rPr>
                <w:sz w:val="20"/>
              </w:rPr>
            </w:pPr>
          </w:p>
          <w:p w14:paraId="14BD7838">
            <w:pPr>
              <w:pStyle w:val="9"/>
              <w:rPr>
                <w:sz w:val="20"/>
              </w:rPr>
            </w:pPr>
          </w:p>
          <w:p w14:paraId="30B90D74">
            <w:pPr>
              <w:pStyle w:val="9"/>
              <w:spacing w:before="159"/>
              <w:ind w:left="236"/>
              <w:rPr>
                <w:sz w:val="20"/>
              </w:rPr>
            </w:pPr>
            <w:r>
              <w:rPr>
                <w:sz w:val="20"/>
              </w:rPr>
              <w:t>农机</w:t>
            </w:r>
          </w:p>
        </w:tc>
        <w:tc>
          <w:tcPr>
            <w:tcW w:w="3425" w:type="dxa"/>
            <w:vMerge w:val="restart"/>
          </w:tcPr>
          <w:p w14:paraId="78938C69">
            <w:pPr>
              <w:pStyle w:val="9"/>
              <w:rPr>
                <w:sz w:val="20"/>
              </w:rPr>
            </w:pPr>
          </w:p>
          <w:p w14:paraId="00DE6A72">
            <w:pPr>
              <w:pStyle w:val="9"/>
              <w:spacing w:before="3"/>
              <w:rPr>
                <w:sz w:val="24"/>
              </w:rPr>
            </w:pPr>
          </w:p>
          <w:p w14:paraId="3EEE1B71">
            <w:pPr>
              <w:pStyle w:val="9"/>
              <w:spacing w:line="230" w:lineRule="auto"/>
              <w:ind w:left="39" w:right="179"/>
              <w:jc w:val="both"/>
              <w:rPr>
                <w:sz w:val="20"/>
              </w:rPr>
            </w:pPr>
            <w:r>
              <w:rPr>
                <w:w w:val="95"/>
                <w:sz w:val="20"/>
              </w:rPr>
              <w:t>对伪造、变造或者使用伪造、变造的拖拉机、联合收割机证书和牌照的， 或者使用其他拖拉机、联合收割机的</w:t>
            </w:r>
            <w:r>
              <w:rPr>
                <w:sz w:val="20"/>
              </w:rPr>
              <w:t>证书和牌照的行政处罚</w:t>
            </w:r>
          </w:p>
        </w:tc>
        <w:tc>
          <w:tcPr>
            <w:tcW w:w="6859" w:type="dxa"/>
            <w:vMerge w:val="restart"/>
          </w:tcPr>
          <w:p w14:paraId="570DC9B8">
            <w:pPr>
              <w:pStyle w:val="9"/>
              <w:rPr>
                <w:sz w:val="20"/>
              </w:rPr>
            </w:pPr>
          </w:p>
          <w:p w14:paraId="6A160D46">
            <w:pPr>
              <w:pStyle w:val="9"/>
              <w:rPr>
                <w:sz w:val="14"/>
              </w:rPr>
            </w:pPr>
          </w:p>
          <w:p w14:paraId="25F91CF6">
            <w:pPr>
              <w:pStyle w:val="9"/>
              <w:spacing w:line="251" w:lineRule="exact"/>
              <w:ind w:left="39"/>
              <w:rPr>
                <w:b/>
                <w:sz w:val="20"/>
              </w:rPr>
            </w:pPr>
            <w:r>
              <w:rPr>
                <w:b/>
                <w:sz w:val="20"/>
              </w:rPr>
              <w:t>《农业机械安全监督管理条例》(2019修订)</w:t>
            </w:r>
          </w:p>
          <w:p w14:paraId="070AA968">
            <w:pPr>
              <w:pStyle w:val="9"/>
              <w:spacing w:before="1" w:line="232" w:lineRule="auto"/>
              <w:ind w:left="39" w:right="9"/>
              <w:jc w:val="both"/>
              <w:rPr>
                <w:sz w:val="20"/>
              </w:rPr>
            </w:pPr>
            <w:r>
              <w:rPr>
                <w:b/>
                <w:spacing w:val="13"/>
                <w:sz w:val="20"/>
              </w:rPr>
              <w:t xml:space="preserve">第五十一条 </w:t>
            </w:r>
            <w:r>
              <w:rPr>
                <w:spacing w:val="-1"/>
                <w:sz w:val="20"/>
              </w:rPr>
              <w:t>伪造、变造或者使用伪造、变造的拖拉机、联合收割机证书</w:t>
            </w:r>
            <w:r>
              <w:rPr>
                <w:w w:val="95"/>
                <w:sz w:val="20"/>
              </w:rPr>
              <w:t>和牌照的，或者使用其他拖拉机、联合收割机的证书和牌照的，由县级以上地方人民政府农业机械化主管部门收缴伪造、变造或者使用的证书和牌照，对违</w:t>
            </w:r>
            <w:r>
              <w:rPr>
                <w:sz w:val="20"/>
              </w:rPr>
              <w:t>法行为人予以批评教育，并处200元以上2000元以下罚款。</w:t>
            </w:r>
          </w:p>
        </w:tc>
        <w:tc>
          <w:tcPr>
            <w:tcW w:w="4029" w:type="dxa"/>
          </w:tcPr>
          <w:p w14:paraId="4C49EE47">
            <w:pPr>
              <w:pStyle w:val="9"/>
              <w:spacing w:before="7"/>
              <w:rPr>
                <w:sz w:val="17"/>
              </w:rPr>
            </w:pPr>
          </w:p>
          <w:p w14:paraId="6AC4DAEF">
            <w:pPr>
              <w:pStyle w:val="9"/>
              <w:ind w:left="39"/>
              <w:rPr>
                <w:sz w:val="20"/>
              </w:rPr>
            </w:pPr>
            <w:r>
              <w:rPr>
                <w:sz w:val="20"/>
              </w:rPr>
              <w:t>违反规定，未造成农业机械事故的</w:t>
            </w:r>
          </w:p>
        </w:tc>
        <w:tc>
          <w:tcPr>
            <w:tcW w:w="6928" w:type="dxa"/>
            <w:gridSpan w:val="2"/>
          </w:tcPr>
          <w:p w14:paraId="00850986">
            <w:pPr>
              <w:pStyle w:val="9"/>
              <w:spacing w:before="111" w:line="230" w:lineRule="auto"/>
              <w:ind w:left="40" w:right="299"/>
              <w:rPr>
                <w:sz w:val="20"/>
              </w:rPr>
            </w:pPr>
            <w:r>
              <w:rPr>
                <w:spacing w:val="-1"/>
                <w:w w:val="95"/>
                <w:sz w:val="20"/>
              </w:rPr>
              <w:t xml:space="preserve">收缴伪造、变造或者使用的证书和牌照，对违法行为人予以批评教育，并处 </w:t>
            </w:r>
            <w:r>
              <w:rPr>
                <w:sz w:val="20"/>
              </w:rPr>
              <w:t>200元以上800元以下罚款。</w:t>
            </w:r>
          </w:p>
        </w:tc>
      </w:tr>
      <w:tr w14:paraId="7A9112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295969B7">
            <w:pPr>
              <w:rPr>
                <w:sz w:val="2"/>
                <w:szCs w:val="2"/>
              </w:rPr>
            </w:pPr>
          </w:p>
        </w:tc>
        <w:tc>
          <w:tcPr>
            <w:tcW w:w="857" w:type="dxa"/>
            <w:vMerge w:val="continue"/>
            <w:tcBorders>
              <w:top w:val="nil"/>
            </w:tcBorders>
          </w:tcPr>
          <w:p w14:paraId="06ED65E9">
            <w:pPr>
              <w:rPr>
                <w:sz w:val="2"/>
                <w:szCs w:val="2"/>
              </w:rPr>
            </w:pPr>
          </w:p>
        </w:tc>
        <w:tc>
          <w:tcPr>
            <w:tcW w:w="3425" w:type="dxa"/>
            <w:vMerge w:val="continue"/>
            <w:tcBorders>
              <w:top w:val="nil"/>
            </w:tcBorders>
          </w:tcPr>
          <w:p w14:paraId="27724186">
            <w:pPr>
              <w:rPr>
                <w:sz w:val="2"/>
                <w:szCs w:val="2"/>
              </w:rPr>
            </w:pPr>
          </w:p>
        </w:tc>
        <w:tc>
          <w:tcPr>
            <w:tcW w:w="6859" w:type="dxa"/>
            <w:vMerge w:val="continue"/>
            <w:tcBorders>
              <w:top w:val="nil"/>
            </w:tcBorders>
          </w:tcPr>
          <w:p w14:paraId="39A62B50">
            <w:pPr>
              <w:rPr>
                <w:sz w:val="2"/>
                <w:szCs w:val="2"/>
              </w:rPr>
            </w:pPr>
          </w:p>
        </w:tc>
        <w:tc>
          <w:tcPr>
            <w:tcW w:w="4029" w:type="dxa"/>
          </w:tcPr>
          <w:p w14:paraId="051DB165">
            <w:pPr>
              <w:pStyle w:val="9"/>
              <w:spacing w:before="111" w:line="230" w:lineRule="auto"/>
              <w:ind w:left="39" w:right="188"/>
              <w:rPr>
                <w:sz w:val="20"/>
              </w:rPr>
            </w:pPr>
            <w:r>
              <w:rPr>
                <w:w w:val="95"/>
                <w:sz w:val="20"/>
              </w:rPr>
              <w:t>违反规定，造成农业机械事故，致经济损失</w:t>
            </w:r>
            <w:r>
              <w:rPr>
                <w:sz w:val="20"/>
              </w:rPr>
              <w:t>或伤害的</w:t>
            </w:r>
          </w:p>
        </w:tc>
        <w:tc>
          <w:tcPr>
            <w:tcW w:w="6928" w:type="dxa"/>
            <w:gridSpan w:val="2"/>
          </w:tcPr>
          <w:p w14:paraId="5DAFFE7F">
            <w:pPr>
              <w:pStyle w:val="9"/>
              <w:spacing w:before="111" w:line="230" w:lineRule="auto"/>
              <w:ind w:left="40" w:right="299"/>
              <w:rPr>
                <w:sz w:val="20"/>
              </w:rPr>
            </w:pPr>
            <w:r>
              <w:rPr>
                <w:spacing w:val="-1"/>
                <w:w w:val="95"/>
                <w:sz w:val="20"/>
              </w:rPr>
              <w:t xml:space="preserve">收缴伪造、变造或者使用的证书和牌照，对违法行为人予以批评教育，并处 </w:t>
            </w:r>
            <w:r>
              <w:rPr>
                <w:sz w:val="20"/>
              </w:rPr>
              <w:t>800元以上1400元以下罚款。</w:t>
            </w:r>
          </w:p>
        </w:tc>
      </w:tr>
      <w:tr w14:paraId="00E1F4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5FEEF3DE">
            <w:pPr>
              <w:rPr>
                <w:sz w:val="2"/>
                <w:szCs w:val="2"/>
              </w:rPr>
            </w:pPr>
          </w:p>
        </w:tc>
        <w:tc>
          <w:tcPr>
            <w:tcW w:w="857" w:type="dxa"/>
            <w:vMerge w:val="continue"/>
            <w:tcBorders>
              <w:top w:val="nil"/>
            </w:tcBorders>
          </w:tcPr>
          <w:p w14:paraId="685E30EF">
            <w:pPr>
              <w:rPr>
                <w:sz w:val="2"/>
                <w:szCs w:val="2"/>
              </w:rPr>
            </w:pPr>
          </w:p>
        </w:tc>
        <w:tc>
          <w:tcPr>
            <w:tcW w:w="3425" w:type="dxa"/>
            <w:vMerge w:val="continue"/>
            <w:tcBorders>
              <w:top w:val="nil"/>
            </w:tcBorders>
          </w:tcPr>
          <w:p w14:paraId="73579888">
            <w:pPr>
              <w:rPr>
                <w:sz w:val="2"/>
                <w:szCs w:val="2"/>
              </w:rPr>
            </w:pPr>
          </w:p>
        </w:tc>
        <w:tc>
          <w:tcPr>
            <w:tcW w:w="6859" w:type="dxa"/>
            <w:vMerge w:val="continue"/>
            <w:tcBorders>
              <w:top w:val="nil"/>
            </w:tcBorders>
          </w:tcPr>
          <w:p w14:paraId="65AF2B5A">
            <w:pPr>
              <w:rPr>
                <w:sz w:val="2"/>
                <w:szCs w:val="2"/>
              </w:rPr>
            </w:pPr>
          </w:p>
        </w:tc>
        <w:tc>
          <w:tcPr>
            <w:tcW w:w="4029" w:type="dxa"/>
          </w:tcPr>
          <w:p w14:paraId="41F8D9D9">
            <w:pPr>
              <w:pStyle w:val="9"/>
              <w:spacing w:before="111" w:line="230" w:lineRule="auto"/>
              <w:ind w:left="39" w:right="188"/>
              <w:rPr>
                <w:sz w:val="20"/>
              </w:rPr>
            </w:pPr>
            <w:r>
              <w:rPr>
                <w:w w:val="95"/>
                <w:sz w:val="20"/>
              </w:rPr>
              <w:t>违反规定，造成农业机械事故，致人员死亡</w:t>
            </w:r>
            <w:r>
              <w:rPr>
                <w:sz w:val="20"/>
              </w:rPr>
              <w:t>的</w:t>
            </w:r>
          </w:p>
        </w:tc>
        <w:tc>
          <w:tcPr>
            <w:tcW w:w="6928" w:type="dxa"/>
            <w:gridSpan w:val="2"/>
          </w:tcPr>
          <w:p w14:paraId="24D12587">
            <w:pPr>
              <w:pStyle w:val="9"/>
              <w:spacing w:before="111" w:line="230" w:lineRule="auto"/>
              <w:ind w:left="40" w:right="299"/>
              <w:rPr>
                <w:sz w:val="20"/>
              </w:rPr>
            </w:pPr>
            <w:r>
              <w:rPr>
                <w:w w:val="95"/>
                <w:sz w:val="20"/>
              </w:rPr>
              <w:t>收缴伪造、变造或者使用的证书和牌照，对违法行为人予以批评教育，并处</w:t>
            </w:r>
            <w:r>
              <w:rPr>
                <w:sz w:val="20"/>
              </w:rPr>
              <w:t>1400元以上2000元以下罚款。</w:t>
            </w:r>
          </w:p>
        </w:tc>
      </w:tr>
      <w:tr w14:paraId="1A99A5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38" w:type="dxa"/>
            <w:vMerge w:val="restart"/>
          </w:tcPr>
          <w:p w14:paraId="600AAA29">
            <w:pPr>
              <w:pStyle w:val="9"/>
              <w:rPr>
                <w:sz w:val="20"/>
              </w:rPr>
            </w:pPr>
          </w:p>
          <w:p w14:paraId="4792B982">
            <w:pPr>
              <w:pStyle w:val="9"/>
              <w:rPr>
                <w:sz w:val="20"/>
              </w:rPr>
            </w:pPr>
          </w:p>
          <w:p w14:paraId="3A51FF23">
            <w:pPr>
              <w:pStyle w:val="9"/>
              <w:rPr>
                <w:sz w:val="20"/>
              </w:rPr>
            </w:pPr>
          </w:p>
          <w:p w14:paraId="5D0D5712">
            <w:pPr>
              <w:pStyle w:val="9"/>
              <w:spacing w:before="5"/>
              <w:rPr>
                <w:sz w:val="15"/>
              </w:rPr>
            </w:pPr>
          </w:p>
          <w:p w14:paraId="2141E5DD">
            <w:pPr>
              <w:pStyle w:val="9"/>
              <w:spacing w:before="1"/>
              <w:ind w:left="126"/>
              <w:rPr>
                <w:sz w:val="20"/>
              </w:rPr>
            </w:pPr>
            <w:r>
              <w:rPr>
                <w:sz w:val="20"/>
              </w:rPr>
              <w:t>179</w:t>
            </w:r>
          </w:p>
        </w:tc>
        <w:tc>
          <w:tcPr>
            <w:tcW w:w="857" w:type="dxa"/>
            <w:vMerge w:val="restart"/>
          </w:tcPr>
          <w:p w14:paraId="218C508C">
            <w:pPr>
              <w:pStyle w:val="9"/>
              <w:rPr>
                <w:sz w:val="20"/>
              </w:rPr>
            </w:pPr>
          </w:p>
          <w:p w14:paraId="4D492D36">
            <w:pPr>
              <w:pStyle w:val="9"/>
              <w:rPr>
                <w:sz w:val="20"/>
              </w:rPr>
            </w:pPr>
          </w:p>
          <w:p w14:paraId="18960F7F">
            <w:pPr>
              <w:pStyle w:val="9"/>
              <w:rPr>
                <w:sz w:val="20"/>
              </w:rPr>
            </w:pPr>
          </w:p>
          <w:p w14:paraId="690A89E8">
            <w:pPr>
              <w:pStyle w:val="9"/>
              <w:spacing w:before="5"/>
              <w:rPr>
                <w:sz w:val="15"/>
              </w:rPr>
            </w:pPr>
          </w:p>
          <w:p w14:paraId="115F7DDE">
            <w:pPr>
              <w:pStyle w:val="9"/>
              <w:spacing w:before="1"/>
              <w:ind w:left="236"/>
              <w:rPr>
                <w:sz w:val="20"/>
              </w:rPr>
            </w:pPr>
            <w:r>
              <w:rPr>
                <w:sz w:val="20"/>
              </w:rPr>
              <w:t>农机</w:t>
            </w:r>
          </w:p>
        </w:tc>
        <w:tc>
          <w:tcPr>
            <w:tcW w:w="3425" w:type="dxa"/>
            <w:vMerge w:val="restart"/>
          </w:tcPr>
          <w:p w14:paraId="59D03822">
            <w:pPr>
              <w:pStyle w:val="9"/>
              <w:rPr>
                <w:sz w:val="20"/>
              </w:rPr>
            </w:pPr>
          </w:p>
          <w:p w14:paraId="344B8442">
            <w:pPr>
              <w:pStyle w:val="9"/>
              <w:rPr>
                <w:sz w:val="20"/>
              </w:rPr>
            </w:pPr>
          </w:p>
          <w:p w14:paraId="16789AB4">
            <w:pPr>
              <w:pStyle w:val="9"/>
              <w:spacing w:before="10"/>
              <w:rPr>
                <w:sz w:val="16"/>
              </w:rPr>
            </w:pPr>
          </w:p>
          <w:p w14:paraId="426A2DEE">
            <w:pPr>
              <w:pStyle w:val="9"/>
              <w:spacing w:line="230" w:lineRule="auto"/>
              <w:ind w:left="39" w:right="179"/>
              <w:jc w:val="both"/>
              <w:rPr>
                <w:sz w:val="20"/>
              </w:rPr>
            </w:pPr>
            <w:r>
              <w:rPr>
                <w:w w:val="95"/>
                <w:sz w:val="20"/>
              </w:rPr>
              <w:t>对未取得拖拉机、联合收割机以及其他自走式农业机械操作证件而操作拖</w:t>
            </w:r>
            <w:r>
              <w:rPr>
                <w:sz w:val="20"/>
              </w:rPr>
              <w:t>拉机、联合收割机的行政处罚</w:t>
            </w:r>
          </w:p>
        </w:tc>
        <w:tc>
          <w:tcPr>
            <w:tcW w:w="6859" w:type="dxa"/>
            <w:vMerge w:val="restart"/>
          </w:tcPr>
          <w:p w14:paraId="1BFD2222">
            <w:pPr>
              <w:pStyle w:val="9"/>
              <w:spacing w:before="102" w:line="252" w:lineRule="exact"/>
              <w:ind w:left="39"/>
              <w:rPr>
                <w:b/>
                <w:sz w:val="20"/>
              </w:rPr>
            </w:pPr>
            <w:r>
              <w:rPr>
                <w:b/>
                <w:sz w:val="20"/>
              </w:rPr>
              <w:t>1.《农业机械安全监督管理条例》(2019修订)</w:t>
            </w:r>
          </w:p>
          <w:p w14:paraId="0BDF9A1E">
            <w:pPr>
              <w:pStyle w:val="9"/>
              <w:spacing w:before="2" w:line="232" w:lineRule="auto"/>
              <w:ind w:left="39" w:right="8"/>
              <w:rPr>
                <w:sz w:val="20"/>
              </w:rPr>
            </w:pPr>
            <w:r>
              <w:rPr>
                <w:b/>
                <w:sz w:val="20"/>
              </w:rPr>
              <w:t xml:space="preserve">第五十二条 </w:t>
            </w:r>
            <w:r>
              <w:rPr>
                <w:sz w:val="20"/>
              </w:rPr>
              <w:t>未取得拖拉机、联合收割机操作证件而操作拖拉机、联合收割机的，由县级以上地方人民政府农业机械化主管部门责令改正，处100元以上500元以下罚款。</w:t>
            </w:r>
          </w:p>
          <w:p w14:paraId="453E8D94">
            <w:pPr>
              <w:pStyle w:val="9"/>
              <w:spacing w:line="242" w:lineRule="exact"/>
              <w:ind w:left="39"/>
              <w:rPr>
                <w:b/>
                <w:sz w:val="20"/>
              </w:rPr>
            </w:pPr>
            <w:r>
              <w:rPr>
                <w:b/>
                <w:w w:val="98"/>
                <w:sz w:val="20"/>
              </w:rPr>
              <w:t xml:space="preserve"> </w:t>
            </w:r>
            <w:r>
              <w:rPr>
                <w:b/>
                <w:sz w:val="20"/>
              </w:rPr>
              <w:t>2.《山西省农业机械化条例》(2022修证)</w:t>
            </w:r>
          </w:p>
          <w:p w14:paraId="5BA3B5B7">
            <w:pPr>
              <w:pStyle w:val="9"/>
              <w:spacing w:before="3" w:line="230" w:lineRule="auto"/>
              <w:ind w:left="39" w:right="32"/>
              <w:rPr>
                <w:sz w:val="20"/>
              </w:rPr>
            </w:pPr>
            <w:r>
              <w:rPr>
                <w:b/>
                <w:spacing w:val="16"/>
                <w:sz w:val="20"/>
              </w:rPr>
              <w:t xml:space="preserve">第四十三条 </w:t>
            </w:r>
            <w:r>
              <w:rPr>
                <w:sz w:val="20"/>
              </w:rPr>
              <w:t>违反本条例规定，未取得驾驶证或者操作证驾驶、操作拖</w:t>
            </w:r>
            <w:r>
              <w:rPr>
                <w:spacing w:val="-1"/>
                <w:w w:val="95"/>
                <w:sz w:val="20"/>
              </w:rPr>
              <w:t>拉机、联合收割机以及其他自走式农业机械的，由县级以上人民政府主管农业</w:t>
            </w:r>
            <w:r>
              <w:rPr>
                <w:sz w:val="20"/>
              </w:rPr>
              <w:t>机械化工作的部门责令改正，处一百元以上五百元以下罚款。</w:t>
            </w:r>
          </w:p>
        </w:tc>
        <w:tc>
          <w:tcPr>
            <w:tcW w:w="4029" w:type="dxa"/>
          </w:tcPr>
          <w:p w14:paraId="66D3183B">
            <w:pPr>
              <w:pStyle w:val="9"/>
              <w:spacing w:before="5"/>
              <w:rPr>
                <w:sz w:val="25"/>
              </w:rPr>
            </w:pPr>
          </w:p>
          <w:p w14:paraId="7D9AFD64">
            <w:pPr>
              <w:pStyle w:val="9"/>
              <w:ind w:left="39"/>
              <w:rPr>
                <w:sz w:val="20"/>
              </w:rPr>
            </w:pPr>
            <w:r>
              <w:rPr>
                <w:sz w:val="20"/>
              </w:rPr>
              <w:t>违反规定，未造成农业机械事故的</w:t>
            </w:r>
          </w:p>
        </w:tc>
        <w:tc>
          <w:tcPr>
            <w:tcW w:w="6928" w:type="dxa"/>
            <w:gridSpan w:val="2"/>
          </w:tcPr>
          <w:p w14:paraId="1827A3FC">
            <w:pPr>
              <w:pStyle w:val="9"/>
              <w:spacing w:before="5"/>
              <w:rPr>
                <w:sz w:val="25"/>
              </w:rPr>
            </w:pPr>
          </w:p>
          <w:p w14:paraId="773D9F80">
            <w:pPr>
              <w:pStyle w:val="9"/>
              <w:ind w:left="40"/>
              <w:rPr>
                <w:sz w:val="20"/>
              </w:rPr>
            </w:pPr>
            <w:r>
              <w:rPr>
                <w:sz w:val="20"/>
              </w:rPr>
              <w:t>责令改正，处100元以上300元以下罚款。</w:t>
            </w:r>
          </w:p>
        </w:tc>
      </w:tr>
      <w:tr w14:paraId="4D5E69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4" w:hRule="atLeast"/>
        </w:trPr>
        <w:tc>
          <w:tcPr>
            <w:tcW w:w="538" w:type="dxa"/>
            <w:vMerge w:val="continue"/>
            <w:tcBorders>
              <w:top w:val="nil"/>
            </w:tcBorders>
          </w:tcPr>
          <w:p w14:paraId="14E25B2C">
            <w:pPr>
              <w:rPr>
                <w:sz w:val="2"/>
                <w:szCs w:val="2"/>
              </w:rPr>
            </w:pPr>
          </w:p>
        </w:tc>
        <w:tc>
          <w:tcPr>
            <w:tcW w:w="857" w:type="dxa"/>
            <w:vMerge w:val="continue"/>
            <w:tcBorders>
              <w:top w:val="nil"/>
            </w:tcBorders>
          </w:tcPr>
          <w:p w14:paraId="39F4E6F7">
            <w:pPr>
              <w:rPr>
                <w:sz w:val="2"/>
                <w:szCs w:val="2"/>
              </w:rPr>
            </w:pPr>
          </w:p>
        </w:tc>
        <w:tc>
          <w:tcPr>
            <w:tcW w:w="3425" w:type="dxa"/>
            <w:vMerge w:val="continue"/>
            <w:tcBorders>
              <w:top w:val="nil"/>
            </w:tcBorders>
          </w:tcPr>
          <w:p w14:paraId="22882E2D">
            <w:pPr>
              <w:rPr>
                <w:sz w:val="2"/>
                <w:szCs w:val="2"/>
              </w:rPr>
            </w:pPr>
          </w:p>
        </w:tc>
        <w:tc>
          <w:tcPr>
            <w:tcW w:w="6859" w:type="dxa"/>
            <w:vMerge w:val="continue"/>
            <w:tcBorders>
              <w:top w:val="nil"/>
            </w:tcBorders>
          </w:tcPr>
          <w:p w14:paraId="714E4FDF">
            <w:pPr>
              <w:rPr>
                <w:sz w:val="2"/>
                <w:szCs w:val="2"/>
              </w:rPr>
            </w:pPr>
          </w:p>
        </w:tc>
        <w:tc>
          <w:tcPr>
            <w:tcW w:w="4029" w:type="dxa"/>
          </w:tcPr>
          <w:p w14:paraId="1D996AAD">
            <w:pPr>
              <w:pStyle w:val="9"/>
              <w:rPr>
                <w:sz w:val="20"/>
              </w:rPr>
            </w:pPr>
          </w:p>
          <w:p w14:paraId="08FE5E6A">
            <w:pPr>
              <w:pStyle w:val="9"/>
              <w:spacing w:before="145" w:line="230" w:lineRule="auto"/>
              <w:ind w:left="39" w:right="188"/>
              <w:rPr>
                <w:sz w:val="20"/>
              </w:rPr>
            </w:pPr>
            <w:r>
              <w:rPr>
                <w:w w:val="95"/>
                <w:sz w:val="20"/>
              </w:rPr>
              <w:t>违反规定，造成农业机械事故，致经济损失</w:t>
            </w:r>
            <w:r>
              <w:rPr>
                <w:sz w:val="20"/>
              </w:rPr>
              <w:t>或伤害的</w:t>
            </w:r>
          </w:p>
        </w:tc>
        <w:tc>
          <w:tcPr>
            <w:tcW w:w="6928" w:type="dxa"/>
            <w:gridSpan w:val="2"/>
          </w:tcPr>
          <w:p w14:paraId="41C69199">
            <w:pPr>
              <w:pStyle w:val="9"/>
              <w:rPr>
                <w:sz w:val="20"/>
              </w:rPr>
            </w:pPr>
          </w:p>
          <w:p w14:paraId="037698A0">
            <w:pPr>
              <w:pStyle w:val="9"/>
              <w:spacing w:before="2"/>
              <w:rPr>
                <w:sz w:val="20"/>
              </w:rPr>
            </w:pPr>
          </w:p>
          <w:p w14:paraId="1F07EA5D">
            <w:pPr>
              <w:pStyle w:val="9"/>
              <w:spacing w:before="1"/>
              <w:ind w:left="40"/>
              <w:rPr>
                <w:sz w:val="20"/>
              </w:rPr>
            </w:pPr>
            <w:r>
              <w:rPr>
                <w:sz w:val="20"/>
              </w:rPr>
              <w:t>责令改正，处300元以上500元以下罚款。</w:t>
            </w:r>
          </w:p>
        </w:tc>
      </w:tr>
      <w:tr w14:paraId="3CF178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86" w:hRule="atLeast"/>
        </w:trPr>
        <w:tc>
          <w:tcPr>
            <w:tcW w:w="538" w:type="dxa"/>
            <w:vMerge w:val="restart"/>
          </w:tcPr>
          <w:p w14:paraId="1CDDDB6B">
            <w:pPr>
              <w:pStyle w:val="9"/>
              <w:rPr>
                <w:sz w:val="20"/>
              </w:rPr>
            </w:pPr>
          </w:p>
          <w:p w14:paraId="05BD8E04">
            <w:pPr>
              <w:pStyle w:val="9"/>
              <w:rPr>
                <w:sz w:val="20"/>
              </w:rPr>
            </w:pPr>
          </w:p>
          <w:p w14:paraId="70C7BDD7">
            <w:pPr>
              <w:pStyle w:val="9"/>
              <w:rPr>
                <w:sz w:val="20"/>
              </w:rPr>
            </w:pPr>
          </w:p>
          <w:p w14:paraId="594FD764">
            <w:pPr>
              <w:pStyle w:val="9"/>
              <w:rPr>
                <w:sz w:val="20"/>
              </w:rPr>
            </w:pPr>
          </w:p>
          <w:p w14:paraId="41E0DF3E">
            <w:pPr>
              <w:pStyle w:val="9"/>
              <w:rPr>
                <w:sz w:val="20"/>
              </w:rPr>
            </w:pPr>
          </w:p>
          <w:p w14:paraId="1B3DAFDB">
            <w:pPr>
              <w:pStyle w:val="9"/>
              <w:spacing w:before="10"/>
              <w:rPr>
                <w:sz w:val="25"/>
              </w:rPr>
            </w:pPr>
          </w:p>
          <w:p w14:paraId="15944FB3">
            <w:pPr>
              <w:pStyle w:val="9"/>
              <w:spacing w:before="1"/>
              <w:ind w:left="126"/>
              <w:rPr>
                <w:sz w:val="20"/>
              </w:rPr>
            </w:pPr>
            <w:r>
              <w:rPr>
                <w:sz w:val="20"/>
              </w:rPr>
              <w:t>180</w:t>
            </w:r>
          </w:p>
        </w:tc>
        <w:tc>
          <w:tcPr>
            <w:tcW w:w="857" w:type="dxa"/>
            <w:vMerge w:val="restart"/>
          </w:tcPr>
          <w:p w14:paraId="51613E20">
            <w:pPr>
              <w:pStyle w:val="9"/>
              <w:rPr>
                <w:sz w:val="20"/>
              </w:rPr>
            </w:pPr>
          </w:p>
          <w:p w14:paraId="7F43231C">
            <w:pPr>
              <w:pStyle w:val="9"/>
              <w:rPr>
                <w:sz w:val="20"/>
              </w:rPr>
            </w:pPr>
          </w:p>
          <w:p w14:paraId="717F5A40">
            <w:pPr>
              <w:pStyle w:val="9"/>
              <w:rPr>
                <w:sz w:val="20"/>
              </w:rPr>
            </w:pPr>
          </w:p>
          <w:p w14:paraId="27954C23">
            <w:pPr>
              <w:pStyle w:val="9"/>
              <w:rPr>
                <w:sz w:val="20"/>
              </w:rPr>
            </w:pPr>
          </w:p>
          <w:p w14:paraId="5A3113EB">
            <w:pPr>
              <w:pStyle w:val="9"/>
              <w:rPr>
                <w:sz w:val="20"/>
              </w:rPr>
            </w:pPr>
          </w:p>
          <w:p w14:paraId="59DE15F0">
            <w:pPr>
              <w:pStyle w:val="9"/>
              <w:spacing w:before="10"/>
              <w:rPr>
                <w:sz w:val="25"/>
              </w:rPr>
            </w:pPr>
          </w:p>
          <w:p w14:paraId="1B71F9B8">
            <w:pPr>
              <w:pStyle w:val="9"/>
              <w:spacing w:before="1"/>
              <w:ind w:left="236"/>
              <w:rPr>
                <w:sz w:val="20"/>
              </w:rPr>
            </w:pPr>
            <w:r>
              <w:rPr>
                <w:sz w:val="20"/>
              </w:rPr>
              <w:t>农机</w:t>
            </w:r>
          </w:p>
        </w:tc>
        <w:tc>
          <w:tcPr>
            <w:tcW w:w="3425" w:type="dxa"/>
            <w:vMerge w:val="restart"/>
          </w:tcPr>
          <w:p w14:paraId="28793287">
            <w:pPr>
              <w:pStyle w:val="9"/>
              <w:rPr>
                <w:sz w:val="20"/>
              </w:rPr>
            </w:pPr>
          </w:p>
          <w:p w14:paraId="42805817">
            <w:pPr>
              <w:pStyle w:val="9"/>
              <w:rPr>
                <w:sz w:val="20"/>
              </w:rPr>
            </w:pPr>
          </w:p>
          <w:p w14:paraId="0C2808C8">
            <w:pPr>
              <w:pStyle w:val="9"/>
              <w:rPr>
                <w:sz w:val="20"/>
              </w:rPr>
            </w:pPr>
          </w:p>
          <w:p w14:paraId="49DE4D8B">
            <w:pPr>
              <w:pStyle w:val="9"/>
              <w:rPr>
                <w:sz w:val="20"/>
              </w:rPr>
            </w:pPr>
          </w:p>
          <w:p w14:paraId="0EAE4E5A">
            <w:pPr>
              <w:pStyle w:val="9"/>
              <w:spacing w:before="2"/>
              <w:rPr>
                <w:sz w:val="27"/>
              </w:rPr>
            </w:pPr>
          </w:p>
          <w:p w14:paraId="50B6D26A">
            <w:pPr>
              <w:pStyle w:val="9"/>
              <w:spacing w:line="230" w:lineRule="auto"/>
              <w:ind w:left="39" w:right="179"/>
              <w:jc w:val="both"/>
              <w:rPr>
                <w:sz w:val="20"/>
              </w:rPr>
            </w:pPr>
            <w:r>
              <w:rPr>
                <w:w w:val="95"/>
                <w:sz w:val="20"/>
              </w:rPr>
              <w:t>对操作与本人操作证件规定不相符的拖拉机、联合收割机以及其他自走式</w:t>
            </w:r>
            <w:r>
              <w:rPr>
                <w:sz w:val="20"/>
              </w:rPr>
              <w:t>农业机械等行为的行政处罚</w:t>
            </w:r>
          </w:p>
        </w:tc>
        <w:tc>
          <w:tcPr>
            <w:tcW w:w="6859" w:type="dxa"/>
            <w:vMerge w:val="restart"/>
          </w:tcPr>
          <w:p w14:paraId="454388A6">
            <w:pPr>
              <w:pStyle w:val="9"/>
              <w:spacing w:before="7" w:line="252" w:lineRule="exact"/>
              <w:ind w:left="39"/>
              <w:rPr>
                <w:b/>
                <w:sz w:val="20"/>
              </w:rPr>
            </w:pPr>
            <w:r>
              <w:rPr>
                <w:b/>
                <w:sz w:val="20"/>
              </w:rPr>
              <w:t>1.《农业机械安全监督管理条例》(2019修订)</w:t>
            </w:r>
          </w:p>
          <w:p w14:paraId="76F47621">
            <w:pPr>
              <w:pStyle w:val="9"/>
              <w:spacing w:before="3" w:line="230" w:lineRule="auto"/>
              <w:ind w:left="39" w:right="31"/>
              <w:rPr>
                <w:sz w:val="20"/>
              </w:rPr>
            </w:pPr>
            <w:r>
              <w:rPr>
                <w:b/>
                <w:sz w:val="20"/>
              </w:rPr>
              <w:t xml:space="preserve">第五十三条 </w:t>
            </w:r>
            <w:r>
              <w:rPr>
                <w:sz w:val="20"/>
              </w:rPr>
              <w:t>拖拉机、联合收割机操作人员操作与本人操作证件规定不</w:t>
            </w:r>
            <w:r>
              <w:rPr>
                <w:w w:val="95"/>
                <w:sz w:val="20"/>
              </w:rPr>
              <w:t>相符的拖拉机、联合收割机，或者操作未按照规定登记、检验或者检验不合格</w:t>
            </w:r>
          </w:p>
          <w:p w14:paraId="5DC6EB0B">
            <w:pPr>
              <w:pStyle w:val="9"/>
              <w:spacing w:before="2" w:line="230" w:lineRule="auto"/>
              <w:ind w:left="39" w:right="22"/>
              <w:jc w:val="both"/>
              <w:rPr>
                <w:sz w:val="20"/>
              </w:rPr>
            </w:pPr>
            <w:r>
              <w:rPr>
                <w:w w:val="95"/>
                <w:sz w:val="20"/>
              </w:rPr>
              <w:t>、安全设施不全、机件失效的拖拉机、联合收割机，或者使用国家管制的精神药品、麻醉品后操作拖拉机、联合收割机，或者患有妨碍安全操作的疾病操作拖拉机、联合收割机的，由县级以上地方人民政府农业机械化主管部门对违法行为人予以批评教育，责令改正；拒不改正的，处100元以上500</w:t>
            </w:r>
            <w:r>
              <w:rPr>
                <w:spacing w:val="-3"/>
                <w:w w:val="95"/>
                <w:sz w:val="20"/>
              </w:rPr>
              <w:t>元以下罚款；</w:t>
            </w:r>
            <w:r>
              <w:rPr>
                <w:sz w:val="20"/>
              </w:rPr>
              <w:t>情节严重的，吊销有关人员的操作证件。</w:t>
            </w:r>
          </w:p>
          <w:p w14:paraId="79A10F07">
            <w:pPr>
              <w:pStyle w:val="9"/>
              <w:spacing w:line="248" w:lineRule="exact"/>
              <w:ind w:left="39"/>
              <w:rPr>
                <w:b/>
                <w:sz w:val="20"/>
              </w:rPr>
            </w:pPr>
            <w:r>
              <w:rPr>
                <w:b/>
                <w:sz w:val="20"/>
              </w:rPr>
              <w:t>2.《山西省农业机械化条例》(2022修正)</w:t>
            </w:r>
          </w:p>
          <w:p w14:paraId="31FA052E">
            <w:pPr>
              <w:pStyle w:val="9"/>
              <w:spacing w:before="2" w:line="232" w:lineRule="auto"/>
              <w:ind w:left="39" w:right="31"/>
              <w:rPr>
                <w:sz w:val="20"/>
              </w:rPr>
            </w:pPr>
            <w:r>
              <w:rPr>
                <w:b/>
                <w:spacing w:val="16"/>
                <w:sz w:val="20"/>
              </w:rPr>
              <w:t xml:space="preserve">第四十四条 </w:t>
            </w:r>
            <w:r>
              <w:rPr>
                <w:sz w:val="20"/>
              </w:rPr>
              <w:t>违反本条例规定，驾驶未经安全技术检验或者安全技术检</w:t>
            </w:r>
            <w:r>
              <w:rPr>
                <w:spacing w:val="-1"/>
                <w:w w:val="95"/>
                <w:sz w:val="20"/>
              </w:rPr>
              <w:t>验不合格的拖拉机、联合收割机以及其他自走式农业机械的，由县级以上人民政府主管农业机械化工作的部门对违法行为人予以批评教育，责令改正；拒不改正的，处一百元以上五百元以下罚款，情节严重的，吊销有关人员的操作证</w:t>
            </w:r>
          </w:p>
          <w:p w14:paraId="74F90D99">
            <w:pPr>
              <w:pStyle w:val="9"/>
              <w:spacing w:line="203" w:lineRule="exact"/>
              <w:ind w:left="39"/>
              <w:rPr>
                <w:sz w:val="20"/>
              </w:rPr>
            </w:pPr>
            <w:r>
              <w:rPr>
                <w:sz w:val="20"/>
              </w:rPr>
              <w:t>件。</w:t>
            </w:r>
          </w:p>
        </w:tc>
        <w:tc>
          <w:tcPr>
            <w:tcW w:w="4029" w:type="dxa"/>
          </w:tcPr>
          <w:p w14:paraId="18D014BA">
            <w:pPr>
              <w:pStyle w:val="9"/>
              <w:rPr>
                <w:sz w:val="20"/>
              </w:rPr>
            </w:pPr>
          </w:p>
          <w:p w14:paraId="43683D9C">
            <w:pPr>
              <w:pStyle w:val="9"/>
              <w:rPr>
                <w:sz w:val="20"/>
              </w:rPr>
            </w:pPr>
          </w:p>
          <w:p w14:paraId="4505C102">
            <w:pPr>
              <w:pStyle w:val="9"/>
              <w:spacing w:before="11"/>
              <w:rPr>
                <w:sz w:val="16"/>
              </w:rPr>
            </w:pPr>
          </w:p>
          <w:p w14:paraId="49E1C702">
            <w:pPr>
              <w:pStyle w:val="9"/>
              <w:spacing w:before="1"/>
              <w:ind w:left="39"/>
              <w:rPr>
                <w:sz w:val="20"/>
              </w:rPr>
            </w:pPr>
            <w:r>
              <w:rPr>
                <w:sz w:val="20"/>
              </w:rPr>
              <w:t>拒不改正，未造成农业机械事故的</w:t>
            </w:r>
          </w:p>
        </w:tc>
        <w:tc>
          <w:tcPr>
            <w:tcW w:w="4610" w:type="dxa"/>
          </w:tcPr>
          <w:p w14:paraId="67EEFEBC">
            <w:pPr>
              <w:pStyle w:val="9"/>
              <w:rPr>
                <w:sz w:val="20"/>
              </w:rPr>
            </w:pPr>
          </w:p>
          <w:p w14:paraId="13842490">
            <w:pPr>
              <w:pStyle w:val="9"/>
              <w:rPr>
                <w:sz w:val="20"/>
              </w:rPr>
            </w:pPr>
          </w:p>
          <w:p w14:paraId="750D161C">
            <w:pPr>
              <w:pStyle w:val="9"/>
              <w:spacing w:before="11"/>
              <w:rPr>
                <w:sz w:val="16"/>
              </w:rPr>
            </w:pPr>
          </w:p>
          <w:p w14:paraId="781E453B">
            <w:pPr>
              <w:pStyle w:val="9"/>
              <w:spacing w:before="1"/>
              <w:ind w:left="40"/>
              <w:rPr>
                <w:sz w:val="20"/>
              </w:rPr>
            </w:pPr>
            <w:r>
              <w:rPr>
                <w:sz w:val="20"/>
              </w:rPr>
              <w:t>处100元以上300元以下罚款。</w:t>
            </w:r>
          </w:p>
        </w:tc>
        <w:tc>
          <w:tcPr>
            <w:tcW w:w="2318" w:type="dxa"/>
            <w:vMerge w:val="restart"/>
          </w:tcPr>
          <w:p w14:paraId="5FB50DD9">
            <w:pPr>
              <w:pStyle w:val="9"/>
              <w:rPr>
                <w:sz w:val="20"/>
              </w:rPr>
            </w:pPr>
          </w:p>
          <w:p w14:paraId="3E2EADBE">
            <w:pPr>
              <w:pStyle w:val="9"/>
              <w:rPr>
                <w:sz w:val="20"/>
              </w:rPr>
            </w:pPr>
          </w:p>
          <w:p w14:paraId="37823A54">
            <w:pPr>
              <w:pStyle w:val="9"/>
              <w:rPr>
                <w:sz w:val="20"/>
              </w:rPr>
            </w:pPr>
          </w:p>
          <w:p w14:paraId="6E08AEC1">
            <w:pPr>
              <w:pStyle w:val="9"/>
              <w:rPr>
                <w:sz w:val="20"/>
              </w:rPr>
            </w:pPr>
          </w:p>
          <w:p w14:paraId="39EB27CC">
            <w:pPr>
              <w:pStyle w:val="9"/>
              <w:rPr>
                <w:sz w:val="20"/>
              </w:rPr>
            </w:pPr>
          </w:p>
          <w:p w14:paraId="348E09B8">
            <w:pPr>
              <w:pStyle w:val="9"/>
              <w:spacing w:before="7"/>
              <w:rPr>
                <w:sz w:val="16"/>
              </w:rPr>
            </w:pPr>
          </w:p>
          <w:p w14:paraId="544CD671">
            <w:pPr>
              <w:pStyle w:val="9"/>
              <w:spacing w:line="232" w:lineRule="auto"/>
              <w:ind w:left="40" w:right="29"/>
              <w:rPr>
                <w:sz w:val="20"/>
              </w:rPr>
            </w:pPr>
            <w:r>
              <w:rPr>
                <w:sz w:val="20"/>
              </w:rPr>
              <w:t>情节严重的，吊销有关人员的操作证件。</w:t>
            </w:r>
          </w:p>
        </w:tc>
      </w:tr>
      <w:tr w14:paraId="611F2F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46" w:hRule="atLeast"/>
        </w:trPr>
        <w:tc>
          <w:tcPr>
            <w:tcW w:w="538" w:type="dxa"/>
            <w:vMerge w:val="continue"/>
            <w:tcBorders>
              <w:top w:val="nil"/>
            </w:tcBorders>
          </w:tcPr>
          <w:p w14:paraId="24FCFDA2">
            <w:pPr>
              <w:rPr>
                <w:sz w:val="2"/>
                <w:szCs w:val="2"/>
              </w:rPr>
            </w:pPr>
          </w:p>
        </w:tc>
        <w:tc>
          <w:tcPr>
            <w:tcW w:w="857" w:type="dxa"/>
            <w:vMerge w:val="continue"/>
            <w:tcBorders>
              <w:top w:val="nil"/>
            </w:tcBorders>
          </w:tcPr>
          <w:p w14:paraId="559D0B35">
            <w:pPr>
              <w:rPr>
                <w:sz w:val="2"/>
                <w:szCs w:val="2"/>
              </w:rPr>
            </w:pPr>
          </w:p>
        </w:tc>
        <w:tc>
          <w:tcPr>
            <w:tcW w:w="3425" w:type="dxa"/>
            <w:vMerge w:val="continue"/>
            <w:tcBorders>
              <w:top w:val="nil"/>
            </w:tcBorders>
          </w:tcPr>
          <w:p w14:paraId="77B060D3">
            <w:pPr>
              <w:rPr>
                <w:sz w:val="2"/>
                <w:szCs w:val="2"/>
              </w:rPr>
            </w:pPr>
          </w:p>
        </w:tc>
        <w:tc>
          <w:tcPr>
            <w:tcW w:w="6859" w:type="dxa"/>
            <w:vMerge w:val="continue"/>
            <w:tcBorders>
              <w:top w:val="nil"/>
            </w:tcBorders>
          </w:tcPr>
          <w:p w14:paraId="6AE9D8BB">
            <w:pPr>
              <w:rPr>
                <w:sz w:val="2"/>
                <w:szCs w:val="2"/>
              </w:rPr>
            </w:pPr>
          </w:p>
        </w:tc>
        <w:tc>
          <w:tcPr>
            <w:tcW w:w="4029" w:type="dxa"/>
          </w:tcPr>
          <w:p w14:paraId="7E16C288">
            <w:pPr>
              <w:pStyle w:val="9"/>
              <w:rPr>
                <w:sz w:val="20"/>
              </w:rPr>
            </w:pPr>
          </w:p>
          <w:p w14:paraId="1BBC557F">
            <w:pPr>
              <w:pStyle w:val="9"/>
              <w:rPr>
                <w:sz w:val="20"/>
              </w:rPr>
            </w:pPr>
          </w:p>
          <w:p w14:paraId="02EE07B4">
            <w:pPr>
              <w:pStyle w:val="9"/>
              <w:spacing w:before="2"/>
              <w:rPr>
                <w:sz w:val="19"/>
              </w:rPr>
            </w:pPr>
          </w:p>
          <w:p w14:paraId="247DC6CB">
            <w:pPr>
              <w:pStyle w:val="9"/>
              <w:ind w:left="39"/>
              <w:rPr>
                <w:sz w:val="20"/>
              </w:rPr>
            </w:pPr>
            <w:r>
              <w:rPr>
                <w:sz w:val="20"/>
              </w:rPr>
              <w:t>拒不改正，造成农业机械事故的</w:t>
            </w:r>
          </w:p>
        </w:tc>
        <w:tc>
          <w:tcPr>
            <w:tcW w:w="4610" w:type="dxa"/>
          </w:tcPr>
          <w:p w14:paraId="2FD3C5C7">
            <w:pPr>
              <w:pStyle w:val="9"/>
              <w:rPr>
                <w:sz w:val="20"/>
              </w:rPr>
            </w:pPr>
          </w:p>
          <w:p w14:paraId="5EEFE973">
            <w:pPr>
              <w:pStyle w:val="9"/>
              <w:rPr>
                <w:sz w:val="20"/>
              </w:rPr>
            </w:pPr>
          </w:p>
          <w:p w14:paraId="5F301B9C">
            <w:pPr>
              <w:pStyle w:val="9"/>
              <w:spacing w:before="2"/>
              <w:rPr>
                <w:sz w:val="19"/>
              </w:rPr>
            </w:pPr>
          </w:p>
          <w:p w14:paraId="02B092FE">
            <w:pPr>
              <w:pStyle w:val="9"/>
              <w:ind w:left="40"/>
              <w:rPr>
                <w:sz w:val="20"/>
              </w:rPr>
            </w:pPr>
            <w:r>
              <w:rPr>
                <w:sz w:val="20"/>
              </w:rPr>
              <w:t>处300元以上500元以下罚款。</w:t>
            </w:r>
          </w:p>
        </w:tc>
        <w:tc>
          <w:tcPr>
            <w:tcW w:w="2318" w:type="dxa"/>
            <w:vMerge w:val="continue"/>
            <w:tcBorders>
              <w:top w:val="nil"/>
            </w:tcBorders>
          </w:tcPr>
          <w:p w14:paraId="2CE014CB">
            <w:pPr>
              <w:rPr>
                <w:sz w:val="2"/>
                <w:szCs w:val="2"/>
              </w:rPr>
            </w:pPr>
          </w:p>
        </w:tc>
      </w:tr>
      <w:tr w14:paraId="3DA238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3" w:hRule="atLeast"/>
        </w:trPr>
        <w:tc>
          <w:tcPr>
            <w:tcW w:w="538" w:type="dxa"/>
            <w:vMerge w:val="restart"/>
          </w:tcPr>
          <w:p w14:paraId="6E761750">
            <w:pPr>
              <w:pStyle w:val="9"/>
              <w:rPr>
                <w:sz w:val="20"/>
              </w:rPr>
            </w:pPr>
          </w:p>
          <w:p w14:paraId="375AABAA">
            <w:pPr>
              <w:pStyle w:val="9"/>
              <w:rPr>
                <w:sz w:val="20"/>
              </w:rPr>
            </w:pPr>
          </w:p>
          <w:p w14:paraId="4376AA3F">
            <w:pPr>
              <w:pStyle w:val="9"/>
              <w:spacing w:before="147"/>
              <w:ind w:left="126"/>
              <w:rPr>
                <w:sz w:val="20"/>
              </w:rPr>
            </w:pPr>
            <w:r>
              <w:rPr>
                <w:sz w:val="20"/>
              </w:rPr>
              <w:t>181</w:t>
            </w:r>
          </w:p>
        </w:tc>
        <w:tc>
          <w:tcPr>
            <w:tcW w:w="857" w:type="dxa"/>
            <w:vMerge w:val="restart"/>
          </w:tcPr>
          <w:p w14:paraId="15C59F43">
            <w:pPr>
              <w:pStyle w:val="9"/>
              <w:rPr>
                <w:sz w:val="20"/>
              </w:rPr>
            </w:pPr>
          </w:p>
          <w:p w14:paraId="70CE971F">
            <w:pPr>
              <w:pStyle w:val="9"/>
              <w:rPr>
                <w:sz w:val="20"/>
              </w:rPr>
            </w:pPr>
          </w:p>
          <w:p w14:paraId="4B1B8D6E">
            <w:pPr>
              <w:pStyle w:val="9"/>
              <w:spacing w:before="147"/>
              <w:ind w:left="236"/>
              <w:rPr>
                <w:sz w:val="20"/>
              </w:rPr>
            </w:pPr>
            <w:r>
              <w:rPr>
                <w:sz w:val="20"/>
              </w:rPr>
              <w:t>农机</w:t>
            </w:r>
          </w:p>
        </w:tc>
        <w:tc>
          <w:tcPr>
            <w:tcW w:w="3425" w:type="dxa"/>
            <w:vMerge w:val="restart"/>
          </w:tcPr>
          <w:p w14:paraId="63331CE0">
            <w:pPr>
              <w:pStyle w:val="9"/>
              <w:rPr>
                <w:sz w:val="20"/>
              </w:rPr>
            </w:pPr>
          </w:p>
          <w:p w14:paraId="62F4299A">
            <w:pPr>
              <w:pStyle w:val="9"/>
              <w:spacing w:before="7"/>
              <w:rPr>
                <w:sz w:val="22"/>
              </w:rPr>
            </w:pPr>
          </w:p>
          <w:p w14:paraId="2D357962">
            <w:pPr>
              <w:pStyle w:val="9"/>
              <w:spacing w:line="230" w:lineRule="auto"/>
              <w:ind w:left="39" w:right="179"/>
              <w:rPr>
                <w:sz w:val="20"/>
              </w:rPr>
            </w:pPr>
            <w:r>
              <w:rPr>
                <w:w w:val="95"/>
                <w:sz w:val="20"/>
              </w:rPr>
              <w:t>对未按统一的教学计划、教学大纲和</w:t>
            </w:r>
            <w:r>
              <w:rPr>
                <w:sz w:val="20"/>
              </w:rPr>
              <w:t>规定教材进行培训的行政处罚</w:t>
            </w:r>
          </w:p>
        </w:tc>
        <w:tc>
          <w:tcPr>
            <w:tcW w:w="6859" w:type="dxa"/>
            <w:vMerge w:val="restart"/>
          </w:tcPr>
          <w:p w14:paraId="7774D88C">
            <w:pPr>
              <w:pStyle w:val="9"/>
              <w:spacing w:before="8"/>
              <w:rPr>
                <w:sz w:val="22"/>
              </w:rPr>
            </w:pPr>
          </w:p>
          <w:p w14:paraId="09D54498">
            <w:pPr>
              <w:pStyle w:val="9"/>
              <w:spacing w:line="252" w:lineRule="exact"/>
              <w:ind w:left="39"/>
              <w:rPr>
                <w:b/>
                <w:sz w:val="20"/>
              </w:rPr>
            </w:pPr>
            <w:r>
              <w:rPr>
                <w:b/>
                <w:sz w:val="20"/>
              </w:rPr>
              <w:t>《拖拉机驾驶培训管理办法》(2019修订)</w:t>
            </w:r>
          </w:p>
          <w:p w14:paraId="22753DA6">
            <w:pPr>
              <w:pStyle w:val="9"/>
              <w:spacing w:before="4" w:line="230" w:lineRule="auto"/>
              <w:ind w:left="39" w:right="30"/>
              <w:rPr>
                <w:sz w:val="20"/>
              </w:rPr>
            </w:pPr>
            <w:r>
              <w:rPr>
                <w:b/>
                <w:spacing w:val="3"/>
                <w:sz w:val="20"/>
              </w:rPr>
              <w:t>第二十四条第（</w:t>
            </w:r>
            <w:r>
              <w:rPr>
                <w:b/>
                <w:spacing w:val="5"/>
                <w:sz w:val="20"/>
              </w:rPr>
              <w:t>二</w:t>
            </w:r>
            <w:r>
              <w:rPr>
                <w:b/>
                <w:spacing w:val="3"/>
                <w:sz w:val="20"/>
              </w:rPr>
              <w:t>）</w:t>
            </w:r>
            <w:r>
              <w:rPr>
                <w:b/>
                <w:spacing w:val="40"/>
                <w:sz w:val="20"/>
              </w:rPr>
              <w:t xml:space="preserve">项 </w:t>
            </w:r>
            <w:r>
              <w:rPr>
                <w:sz w:val="20"/>
              </w:rPr>
              <w:t>对违反本规定的单位和个人，由县级以上地方</w:t>
            </w:r>
            <w:r>
              <w:rPr>
                <w:spacing w:val="-1"/>
                <w:w w:val="95"/>
                <w:sz w:val="20"/>
              </w:rPr>
              <w:t>人民政府农机主管部门按以下规定处罚：(二)未按统一的教学计划、教学大纲</w:t>
            </w:r>
            <w:r>
              <w:rPr>
                <w:sz w:val="20"/>
              </w:rPr>
              <w:t xml:space="preserve">和规定教材进行培训的，责令改正，处二千元以下罚款。 </w:t>
            </w:r>
          </w:p>
        </w:tc>
        <w:tc>
          <w:tcPr>
            <w:tcW w:w="4029" w:type="dxa"/>
          </w:tcPr>
          <w:p w14:paraId="110A7257">
            <w:pPr>
              <w:pStyle w:val="9"/>
              <w:spacing w:before="136"/>
              <w:ind w:left="39"/>
              <w:rPr>
                <w:sz w:val="20"/>
              </w:rPr>
            </w:pPr>
            <w:r>
              <w:rPr>
                <w:sz w:val="20"/>
              </w:rPr>
              <w:t>培训人数不足50人的</w:t>
            </w:r>
          </w:p>
        </w:tc>
        <w:tc>
          <w:tcPr>
            <w:tcW w:w="6928" w:type="dxa"/>
            <w:gridSpan w:val="2"/>
          </w:tcPr>
          <w:p w14:paraId="70D1F185">
            <w:pPr>
              <w:pStyle w:val="9"/>
              <w:spacing w:before="136"/>
              <w:ind w:left="40"/>
              <w:rPr>
                <w:sz w:val="20"/>
              </w:rPr>
            </w:pPr>
            <w:r>
              <w:rPr>
                <w:sz w:val="20"/>
              </w:rPr>
              <w:t>责令改正，处600元以下罚款。</w:t>
            </w:r>
          </w:p>
        </w:tc>
      </w:tr>
      <w:tr w14:paraId="37697E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3" w:hRule="atLeast"/>
        </w:trPr>
        <w:tc>
          <w:tcPr>
            <w:tcW w:w="538" w:type="dxa"/>
            <w:vMerge w:val="continue"/>
            <w:tcBorders>
              <w:top w:val="nil"/>
            </w:tcBorders>
          </w:tcPr>
          <w:p w14:paraId="51F554A3">
            <w:pPr>
              <w:rPr>
                <w:sz w:val="2"/>
                <w:szCs w:val="2"/>
              </w:rPr>
            </w:pPr>
          </w:p>
        </w:tc>
        <w:tc>
          <w:tcPr>
            <w:tcW w:w="857" w:type="dxa"/>
            <w:vMerge w:val="continue"/>
            <w:tcBorders>
              <w:top w:val="nil"/>
            </w:tcBorders>
          </w:tcPr>
          <w:p w14:paraId="6DF68655">
            <w:pPr>
              <w:rPr>
                <w:sz w:val="2"/>
                <w:szCs w:val="2"/>
              </w:rPr>
            </w:pPr>
          </w:p>
        </w:tc>
        <w:tc>
          <w:tcPr>
            <w:tcW w:w="3425" w:type="dxa"/>
            <w:vMerge w:val="continue"/>
            <w:tcBorders>
              <w:top w:val="nil"/>
            </w:tcBorders>
          </w:tcPr>
          <w:p w14:paraId="3AF4907D">
            <w:pPr>
              <w:rPr>
                <w:sz w:val="2"/>
                <w:szCs w:val="2"/>
              </w:rPr>
            </w:pPr>
          </w:p>
        </w:tc>
        <w:tc>
          <w:tcPr>
            <w:tcW w:w="6859" w:type="dxa"/>
            <w:vMerge w:val="continue"/>
            <w:tcBorders>
              <w:top w:val="nil"/>
            </w:tcBorders>
          </w:tcPr>
          <w:p w14:paraId="1952CD65">
            <w:pPr>
              <w:rPr>
                <w:sz w:val="2"/>
                <w:szCs w:val="2"/>
              </w:rPr>
            </w:pPr>
          </w:p>
        </w:tc>
        <w:tc>
          <w:tcPr>
            <w:tcW w:w="4029" w:type="dxa"/>
          </w:tcPr>
          <w:p w14:paraId="5D2F5B75">
            <w:pPr>
              <w:pStyle w:val="9"/>
              <w:spacing w:before="136"/>
              <w:ind w:left="39"/>
              <w:rPr>
                <w:sz w:val="20"/>
              </w:rPr>
            </w:pPr>
            <w:r>
              <w:rPr>
                <w:sz w:val="20"/>
              </w:rPr>
              <w:t>培训人数50人以上不足100人的</w:t>
            </w:r>
          </w:p>
        </w:tc>
        <w:tc>
          <w:tcPr>
            <w:tcW w:w="6928" w:type="dxa"/>
            <w:gridSpan w:val="2"/>
          </w:tcPr>
          <w:p w14:paraId="01688386">
            <w:pPr>
              <w:pStyle w:val="9"/>
              <w:spacing w:before="136"/>
              <w:ind w:left="40"/>
              <w:rPr>
                <w:sz w:val="20"/>
              </w:rPr>
            </w:pPr>
            <w:r>
              <w:rPr>
                <w:sz w:val="20"/>
              </w:rPr>
              <w:t>责令改正，处600元以上1400元以下罚款。</w:t>
            </w:r>
          </w:p>
        </w:tc>
      </w:tr>
      <w:tr w14:paraId="369653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3" w:hRule="atLeast"/>
        </w:trPr>
        <w:tc>
          <w:tcPr>
            <w:tcW w:w="538" w:type="dxa"/>
            <w:vMerge w:val="continue"/>
            <w:tcBorders>
              <w:top w:val="nil"/>
            </w:tcBorders>
          </w:tcPr>
          <w:p w14:paraId="22B4787B">
            <w:pPr>
              <w:rPr>
                <w:sz w:val="2"/>
                <w:szCs w:val="2"/>
              </w:rPr>
            </w:pPr>
          </w:p>
        </w:tc>
        <w:tc>
          <w:tcPr>
            <w:tcW w:w="857" w:type="dxa"/>
            <w:vMerge w:val="continue"/>
            <w:tcBorders>
              <w:top w:val="nil"/>
            </w:tcBorders>
          </w:tcPr>
          <w:p w14:paraId="6DEBBDBD">
            <w:pPr>
              <w:rPr>
                <w:sz w:val="2"/>
                <w:szCs w:val="2"/>
              </w:rPr>
            </w:pPr>
          </w:p>
        </w:tc>
        <w:tc>
          <w:tcPr>
            <w:tcW w:w="3425" w:type="dxa"/>
            <w:vMerge w:val="continue"/>
            <w:tcBorders>
              <w:top w:val="nil"/>
            </w:tcBorders>
          </w:tcPr>
          <w:p w14:paraId="5025771E">
            <w:pPr>
              <w:rPr>
                <w:sz w:val="2"/>
                <w:szCs w:val="2"/>
              </w:rPr>
            </w:pPr>
          </w:p>
        </w:tc>
        <w:tc>
          <w:tcPr>
            <w:tcW w:w="6859" w:type="dxa"/>
            <w:vMerge w:val="continue"/>
            <w:tcBorders>
              <w:top w:val="nil"/>
            </w:tcBorders>
          </w:tcPr>
          <w:p w14:paraId="38073971">
            <w:pPr>
              <w:rPr>
                <w:sz w:val="2"/>
                <w:szCs w:val="2"/>
              </w:rPr>
            </w:pPr>
          </w:p>
        </w:tc>
        <w:tc>
          <w:tcPr>
            <w:tcW w:w="4029" w:type="dxa"/>
          </w:tcPr>
          <w:p w14:paraId="21C32679">
            <w:pPr>
              <w:pStyle w:val="9"/>
              <w:spacing w:before="136"/>
              <w:ind w:left="39"/>
              <w:rPr>
                <w:sz w:val="20"/>
              </w:rPr>
            </w:pPr>
            <w:r>
              <w:rPr>
                <w:sz w:val="20"/>
              </w:rPr>
              <w:t>培训人数在100人以上或者逾期不改正的</w:t>
            </w:r>
          </w:p>
        </w:tc>
        <w:tc>
          <w:tcPr>
            <w:tcW w:w="6928" w:type="dxa"/>
            <w:gridSpan w:val="2"/>
          </w:tcPr>
          <w:p w14:paraId="6F5E3ED0">
            <w:pPr>
              <w:pStyle w:val="9"/>
              <w:spacing w:before="136"/>
              <w:ind w:left="40"/>
              <w:rPr>
                <w:sz w:val="20"/>
              </w:rPr>
            </w:pPr>
            <w:r>
              <w:rPr>
                <w:sz w:val="20"/>
              </w:rPr>
              <w:t>责令改正，处1400元以上2000元以下罚款。</w:t>
            </w:r>
          </w:p>
        </w:tc>
      </w:tr>
    </w:tbl>
    <w:p w14:paraId="5549B6DD">
      <w:pPr>
        <w:spacing w:after="0"/>
        <w:rPr>
          <w:sz w:val="20"/>
        </w:rPr>
        <w:sectPr>
          <w:pgSz w:w="23820" w:h="16840" w:orient="landscape"/>
          <w:pgMar w:top="820" w:right="420" w:bottom="880" w:left="460" w:header="0" w:footer="695"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6928"/>
      </w:tblGrid>
      <w:tr w14:paraId="5D7636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3" w:hRule="atLeast"/>
        </w:trPr>
        <w:tc>
          <w:tcPr>
            <w:tcW w:w="538" w:type="dxa"/>
            <w:vAlign w:val="top"/>
          </w:tcPr>
          <w:p w14:paraId="066BBB99">
            <w:pPr>
              <w:pStyle w:val="9"/>
              <w:spacing w:before="7"/>
              <w:rPr>
                <w:sz w:val="17"/>
              </w:rPr>
            </w:pPr>
          </w:p>
          <w:p w14:paraId="18869F32">
            <w:pPr>
              <w:pStyle w:val="9"/>
              <w:ind w:left="76" w:leftChars="0" w:right="0" w:rightChars="0"/>
              <w:rPr>
                <w:b/>
                <w:sz w:val="20"/>
              </w:rPr>
            </w:pPr>
            <w:r>
              <w:rPr>
                <w:b/>
                <w:sz w:val="20"/>
              </w:rPr>
              <w:t>序号</w:t>
            </w:r>
          </w:p>
        </w:tc>
        <w:tc>
          <w:tcPr>
            <w:tcW w:w="857" w:type="dxa"/>
            <w:vAlign w:val="top"/>
          </w:tcPr>
          <w:p w14:paraId="0B7D0C61">
            <w:pPr>
              <w:pStyle w:val="9"/>
              <w:spacing w:before="111" w:line="230" w:lineRule="auto"/>
              <w:ind w:left="234" w:leftChars="0" w:right="199" w:rightChars="0"/>
              <w:rPr>
                <w:b/>
                <w:sz w:val="20"/>
              </w:rPr>
            </w:pPr>
            <w:r>
              <w:rPr>
                <w:b/>
                <w:sz w:val="20"/>
              </w:rPr>
              <w:t>事项类别</w:t>
            </w:r>
          </w:p>
        </w:tc>
        <w:tc>
          <w:tcPr>
            <w:tcW w:w="3425" w:type="dxa"/>
            <w:vAlign w:val="top"/>
          </w:tcPr>
          <w:p w14:paraId="11D49C2A">
            <w:pPr>
              <w:pStyle w:val="9"/>
              <w:spacing w:before="7"/>
              <w:rPr>
                <w:sz w:val="17"/>
              </w:rPr>
            </w:pPr>
          </w:p>
          <w:p w14:paraId="07F8F005">
            <w:pPr>
              <w:pStyle w:val="9"/>
              <w:ind w:left="1297" w:leftChars="0" w:right="1264" w:rightChars="0"/>
              <w:jc w:val="center"/>
              <w:rPr>
                <w:b/>
                <w:sz w:val="20"/>
              </w:rPr>
            </w:pPr>
            <w:r>
              <w:rPr>
                <w:b/>
                <w:sz w:val="20"/>
              </w:rPr>
              <w:t>事项名称</w:t>
            </w:r>
          </w:p>
        </w:tc>
        <w:tc>
          <w:tcPr>
            <w:tcW w:w="6859" w:type="dxa"/>
            <w:vAlign w:val="top"/>
          </w:tcPr>
          <w:p w14:paraId="11027B0A">
            <w:pPr>
              <w:pStyle w:val="9"/>
              <w:spacing w:before="7"/>
              <w:rPr>
                <w:sz w:val="17"/>
              </w:rPr>
            </w:pPr>
          </w:p>
          <w:p w14:paraId="39A59AE2">
            <w:pPr>
              <w:pStyle w:val="9"/>
              <w:ind w:left="3013" w:leftChars="0" w:right="2982" w:rightChars="0"/>
              <w:jc w:val="center"/>
              <w:rPr>
                <w:b/>
                <w:sz w:val="20"/>
              </w:rPr>
            </w:pPr>
            <w:r>
              <w:rPr>
                <w:b/>
                <w:sz w:val="20"/>
              </w:rPr>
              <w:t>实施依据</w:t>
            </w:r>
          </w:p>
        </w:tc>
        <w:tc>
          <w:tcPr>
            <w:tcW w:w="4029" w:type="dxa"/>
            <w:vAlign w:val="top"/>
          </w:tcPr>
          <w:p w14:paraId="787AC37A">
            <w:pPr>
              <w:pStyle w:val="9"/>
              <w:spacing w:before="7"/>
              <w:rPr>
                <w:sz w:val="17"/>
              </w:rPr>
            </w:pPr>
          </w:p>
          <w:p w14:paraId="3914A5F0">
            <w:pPr>
              <w:pStyle w:val="9"/>
              <w:ind w:left="1599" w:leftChars="0" w:right="1566" w:rightChars="0"/>
              <w:jc w:val="center"/>
              <w:rPr>
                <w:b/>
                <w:sz w:val="20"/>
              </w:rPr>
            </w:pPr>
            <w:r>
              <w:rPr>
                <w:b/>
                <w:sz w:val="20"/>
              </w:rPr>
              <w:t>适用情形</w:t>
            </w:r>
          </w:p>
        </w:tc>
        <w:tc>
          <w:tcPr>
            <w:tcW w:w="6928" w:type="dxa"/>
            <w:vAlign w:val="top"/>
          </w:tcPr>
          <w:p w14:paraId="42DF2BB0">
            <w:pPr>
              <w:pStyle w:val="9"/>
              <w:spacing w:before="7"/>
              <w:rPr>
                <w:sz w:val="17"/>
              </w:rPr>
            </w:pPr>
          </w:p>
          <w:p w14:paraId="2A450AF7">
            <w:pPr>
              <w:pStyle w:val="9"/>
              <w:ind w:left="3050" w:leftChars="0" w:right="3014" w:rightChars="0"/>
              <w:jc w:val="center"/>
              <w:rPr>
                <w:b/>
                <w:sz w:val="20"/>
              </w:rPr>
            </w:pPr>
            <w:r>
              <w:rPr>
                <w:b/>
                <w:sz w:val="20"/>
              </w:rPr>
              <w:t>裁量标准</w:t>
            </w:r>
          </w:p>
        </w:tc>
      </w:tr>
      <w:tr w14:paraId="12D97A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1" w:hRule="atLeast"/>
        </w:trPr>
        <w:tc>
          <w:tcPr>
            <w:tcW w:w="538" w:type="dxa"/>
            <w:vMerge w:val="restart"/>
            <w:vAlign w:val="top"/>
          </w:tcPr>
          <w:p w14:paraId="3A5FCAD5">
            <w:pPr>
              <w:pStyle w:val="9"/>
              <w:rPr>
                <w:sz w:val="20"/>
              </w:rPr>
            </w:pPr>
          </w:p>
          <w:p w14:paraId="7D35F541">
            <w:pPr>
              <w:pStyle w:val="9"/>
              <w:rPr>
                <w:sz w:val="20"/>
              </w:rPr>
            </w:pPr>
          </w:p>
          <w:p w14:paraId="65EFBEEF">
            <w:pPr>
              <w:pStyle w:val="9"/>
              <w:spacing w:before="9"/>
              <w:rPr>
                <w:sz w:val="19"/>
              </w:rPr>
            </w:pPr>
          </w:p>
          <w:p w14:paraId="5E48BF88">
            <w:pPr>
              <w:pStyle w:val="9"/>
              <w:ind w:left="126" w:leftChars="0" w:right="0" w:rightChars="0"/>
              <w:rPr>
                <w:sz w:val="20"/>
              </w:rPr>
            </w:pPr>
            <w:r>
              <w:rPr>
                <w:sz w:val="20"/>
              </w:rPr>
              <w:t>182</w:t>
            </w:r>
          </w:p>
        </w:tc>
        <w:tc>
          <w:tcPr>
            <w:tcW w:w="857" w:type="dxa"/>
            <w:vMerge w:val="restart"/>
            <w:vAlign w:val="top"/>
          </w:tcPr>
          <w:p w14:paraId="63329BF4">
            <w:pPr>
              <w:pStyle w:val="9"/>
              <w:rPr>
                <w:sz w:val="20"/>
              </w:rPr>
            </w:pPr>
          </w:p>
          <w:p w14:paraId="5D5CCF30">
            <w:pPr>
              <w:pStyle w:val="9"/>
              <w:rPr>
                <w:sz w:val="20"/>
              </w:rPr>
            </w:pPr>
          </w:p>
          <w:p w14:paraId="538B837C">
            <w:pPr>
              <w:pStyle w:val="9"/>
              <w:spacing w:before="9"/>
              <w:rPr>
                <w:sz w:val="19"/>
              </w:rPr>
            </w:pPr>
          </w:p>
          <w:p w14:paraId="76550CB4">
            <w:pPr>
              <w:pStyle w:val="9"/>
              <w:ind w:left="236" w:leftChars="0" w:right="0" w:rightChars="0"/>
              <w:rPr>
                <w:sz w:val="20"/>
              </w:rPr>
            </w:pPr>
            <w:r>
              <w:rPr>
                <w:sz w:val="20"/>
              </w:rPr>
              <w:t>农机</w:t>
            </w:r>
          </w:p>
        </w:tc>
        <w:tc>
          <w:tcPr>
            <w:tcW w:w="3425" w:type="dxa"/>
            <w:vMerge w:val="restart"/>
            <w:vAlign w:val="top"/>
          </w:tcPr>
          <w:p w14:paraId="1F03BF3C">
            <w:pPr>
              <w:pStyle w:val="9"/>
              <w:rPr>
                <w:sz w:val="20"/>
              </w:rPr>
            </w:pPr>
          </w:p>
          <w:p w14:paraId="67EDB6CC">
            <w:pPr>
              <w:pStyle w:val="9"/>
              <w:rPr>
                <w:sz w:val="21"/>
              </w:rPr>
            </w:pPr>
          </w:p>
          <w:p w14:paraId="0638058B">
            <w:pPr>
              <w:pStyle w:val="9"/>
              <w:spacing w:before="1" w:line="230" w:lineRule="auto"/>
              <w:ind w:left="39" w:leftChars="0" w:right="179" w:rightChars="0"/>
              <w:jc w:val="both"/>
              <w:rPr>
                <w:sz w:val="20"/>
              </w:rPr>
            </w:pPr>
            <w:r>
              <w:rPr>
                <w:w w:val="95"/>
                <w:sz w:val="20"/>
              </w:rPr>
              <w:t>对跨区作业中介服务组织不配备相应的服务设施和技术人员等行为的行政</w:t>
            </w:r>
            <w:r>
              <w:rPr>
                <w:sz w:val="20"/>
              </w:rPr>
              <w:t>处罚</w:t>
            </w:r>
          </w:p>
        </w:tc>
        <w:tc>
          <w:tcPr>
            <w:tcW w:w="6859" w:type="dxa"/>
            <w:vMerge w:val="restart"/>
            <w:vAlign w:val="top"/>
          </w:tcPr>
          <w:p w14:paraId="0676BE45">
            <w:pPr>
              <w:pStyle w:val="9"/>
              <w:spacing w:line="252" w:lineRule="exact"/>
              <w:ind w:firstLine="402" w:firstLineChars="200"/>
              <w:rPr>
                <w:b/>
                <w:sz w:val="20"/>
              </w:rPr>
            </w:pPr>
            <w:r>
              <w:rPr>
                <w:b/>
                <w:sz w:val="20"/>
              </w:rPr>
              <w:t>《联合收割机跨区作业管理办法》(2019修正)</w:t>
            </w:r>
          </w:p>
          <w:p w14:paraId="4B029944">
            <w:pPr>
              <w:pStyle w:val="9"/>
              <w:spacing w:before="1" w:line="232" w:lineRule="auto"/>
              <w:ind w:left="39" w:leftChars="0" w:right="8" w:rightChars="0"/>
              <w:rPr>
                <w:rFonts w:hint="eastAsia" w:eastAsia="宋体"/>
                <w:sz w:val="20"/>
                <w:lang w:eastAsia="zh-CN"/>
              </w:rPr>
            </w:pPr>
            <w:r>
              <w:rPr>
                <w:b/>
                <w:spacing w:val="13"/>
                <w:sz w:val="20"/>
              </w:rPr>
              <w:t xml:space="preserve">第二十八条 </w:t>
            </w:r>
            <w:r>
              <w:rPr>
                <w:spacing w:val="-1"/>
                <w:sz w:val="20"/>
              </w:rPr>
              <w:t xml:space="preserve">跨区作业中介服务组织不配备相应的服务设施和技术人员， </w:t>
            </w:r>
            <w:r>
              <w:rPr>
                <w:w w:val="95"/>
                <w:sz w:val="20"/>
              </w:rPr>
              <w:t>没有兑现服务承诺，只收费不服务或者多收费少服务的，由县级以上农机管理</w:t>
            </w:r>
            <w:r>
              <w:rPr>
                <w:sz w:val="20"/>
              </w:rPr>
              <w:t>部门给予警告，责令退还服务费，可并处500元以上1000元以下的罚款；违反有关收费标准的，由县级以上农机管理部门配合价格主管部门依法查处。</w:t>
            </w:r>
          </w:p>
        </w:tc>
        <w:tc>
          <w:tcPr>
            <w:tcW w:w="4029" w:type="dxa"/>
            <w:vAlign w:val="top"/>
          </w:tcPr>
          <w:p w14:paraId="69876236">
            <w:pPr>
              <w:pStyle w:val="9"/>
              <w:spacing w:before="149" w:line="230" w:lineRule="auto"/>
              <w:ind w:right="180" w:rightChars="0"/>
              <w:rPr>
                <w:sz w:val="20"/>
              </w:rPr>
            </w:pPr>
            <w:r>
              <w:rPr>
                <w:w w:val="95"/>
                <w:sz w:val="20"/>
              </w:rPr>
              <w:t>同时满足以下条件的：1.首次违法；2.危害</w:t>
            </w:r>
            <w:r>
              <w:rPr>
                <w:sz w:val="20"/>
              </w:rPr>
              <w:t>后果轻微；3.已退还服务费</w:t>
            </w:r>
          </w:p>
        </w:tc>
        <w:tc>
          <w:tcPr>
            <w:tcW w:w="6928" w:type="dxa"/>
            <w:vAlign w:val="top"/>
          </w:tcPr>
          <w:p w14:paraId="6D307005">
            <w:pPr>
              <w:pStyle w:val="9"/>
              <w:spacing w:before="9"/>
              <w:rPr>
                <w:sz w:val="20"/>
              </w:rPr>
            </w:pPr>
          </w:p>
          <w:p w14:paraId="3682776A">
            <w:pPr>
              <w:pStyle w:val="9"/>
              <w:spacing w:before="1"/>
              <w:ind w:left="40" w:leftChars="0" w:right="0" w:rightChars="0"/>
              <w:rPr>
                <w:sz w:val="20"/>
              </w:rPr>
            </w:pPr>
            <w:r>
              <w:rPr>
                <w:sz w:val="20"/>
              </w:rPr>
              <w:t>可以不予行政处罚。</w:t>
            </w:r>
          </w:p>
        </w:tc>
      </w:tr>
      <w:tr w14:paraId="279786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538" w:type="dxa"/>
            <w:vMerge w:val="continue"/>
            <w:tcBorders>
              <w:top w:val="nil"/>
            </w:tcBorders>
            <w:vAlign w:val="top"/>
          </w:tcPr>
          <w:p w14:paraId="5BD0ACA0">
            <w:pPr>
              <w:ind w:left="0" w:leftChars="0" w:right="0" w:rightChars="0"/>
              <w:rPr>
                <w:sz w:val="2"/>
                <w:szCs w:val="2"/>
              </w:rPr>
            </w:pPr>
          </w:p>
        </w:tc>
        <w:tc>
          <w:tcPr>
            <w:tcW w:w="857" w:type="dxa"/>
            <w:vMerge w:val="continue"/>
            <w:tcBorders>
              <w:top w:val="nil"/>
            </w:tcBorders>
            <w:vAlign w:val="top"/>
          </w:tcPr>
          <w:p w14:paraId="211B1DF0">
            <w:pPr>
              <w:ind w:left="0" w:leftChars="0" w:right="0" w:rightChars="0"/>
              <w:rPr>
                <w:sz w:val="2"/>
                <w:szCs w:val="2"/>
              </w:rPr>
            </w:pPr>
          </w:p>
        </w:tc>
        <w:tc>
          <w:tcPr>
            <w:tcW w:w="3425" w:type="dxa"/>
            <w:vMerge w:val="continue"/>
            <w:tcBorders>
              <w:top w:val="nil"/>
            </w:tcBorders>
            <w:vAlign w:val="top"/>
          </w:tcPr>
          <w:p w14:paraId="6D1D76E6">
            <w:pPr>
              <w:ind w:left="0" w:leftChars="0" w:right="0" w:rightChars="0"/>
              <w:rPr>
                <w:sz w:val="2"/>
                <w:szCs w:val="2"/>
              </w:rPr>
            </w:pPr>
          </w:p>
        </w:tc>
        <w:tc>
          <w:tcPr>
            <w:tcW w:w="6859" w:type="dxa"/>
            <w:vMerge w:val="continue"/>
            <w:tcBorders>
              <w:top w:val="nil"/>
            </w:tcBorders>
            <w:vAlign w:val="top"/>
          </w:tcPr>
          <w:p w14:paraId="7BD8AA04">
            <w:pPr>
              <w:ind w:left="0" w:leftChars="0" w:right="0" w:rightChars="0"/>
              <w:rPr>
                <w:sz w:val="2"/>
                <w:szCs w:val="2"/>
              </w:rPr>
            </w:pPr>
          </w:p>
        </w:tc>
        <w:tc>
          <w:tcPr>
            <w:tcW w:w="4029" w:type="dxa"/>
            <w:vAlign w:val="top"/>
          </w:tcPr>
          <w:p w14:paraId="40FAADC5">
            <w:pPr>
              <w:pStyle w:val="9"/>
              <w:spacing w:before="125"/>
              <w:ind w:left="39" w:leftChars="0" w:right="0" w:rightChars="0"/>
              <w:rPr>
                <w:sz w:val="20"/>
              </w:rPr>
            </w:pPr>
            <w:r>
              <w:rPr>
                <w:sz w:val="20"/>
              </w:rPr>
              <w:t>没有造成农业生产损失的</w:t>
            </w:r>
          </w:p>
        </w:tc>
        <w:tc>
          <w:tcPr>
            <w:tcW w:w="6928" w:type="dxa"/>
            <w:vAlign w:val="top"/>
          </w:tcPr>
          <w:p w14:paraId="7EE1B03F">
            <w:pPr>
              <w:pStyle w:val="9"/>
              <w:spacing w:before="125"/>
              <w:ind w:left="40" w:leftChars="0" w:right="0" w:rightChars="0"/>
              <w:rPr>
                <w:sz w:val="20"/>
              </w:rPr>
            </w:pPr>
            <w:r>
              <w:rPr>
                <w:sz w:val="20"/>
              </w:rPr>
              <w:t>警告，责令退还服务费，可并处500元以上750元以下罚款。</w:t>
            </w:r>
          </w:p>
        </w:tc>
      </w:tr>
      <w:tr w14:paraId="1D430B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538" w:type="dxa"/>
            <w:vMerge w:val="continue"/>
            <w:tcBorders>
              <w:top w:val="nil"/>
            </w:tcBorders>
            <w:vAlign w:val="top"/>
          </w:tcPr>
          <w:p w14:paraId="6BF1C2C2">
            <w:pPr>
              <w:ind w:left="0" w:leftChars="0" w:right="0" w:rightChars="0"/>
              <w:rPr>
                <w:sz w:val="2"/>
                <w:szCs w:val="2"/>
              </w:rPr>
            </w:pPr>
          </w:p>
        </w:tc>
        <w:tc>
          <w:tcPr>
            <w:tcW w:w="857" w:type="dxa"/>
            <w:vMerge w:val="continue"/>
            <w:tcBorders>
              <w:top w:val="nil"/>
            </w:tcBorders>
            <w:vAlign w:val="top"/>
          </w:tcPr>
          <w:p w14:paraId="6B0A33E7">
            <w:pPr>
              <w:ind w:left="0" w:leftChars="0" w:right="0" w:rightChars="0"/>
              <w:rPr>
                <w:sz w:val="2"/>
                <w:szCs w:val="2"/>
              </w:rPr>
            </w:pPr>
          </w:p>
        </w:tc>
        <w:tc>
          <w:tcPr>
            <w:tcW w:w="3425" w:type="dxa"/>
            <w:vMerge w:val="continue"/>
            <w:tcBorders>
              <w:top w:val="nil"/>
            </w:tcBorders>
            <w:vAlign w:val="top"/>
          </w:tcPr>
          <w:p w14:paraId="0CE6586B">
            <w:pPr>
              <w:ind w:left="0" w:leftChars="0" w:right="0" w:rightChars="0"/>
              <w:rPr>
                <w:sz w:val="2"/>
                <w:szCs w:val="2"/>
              </w:rPr>
            </w:pPr>
          </w:p>
        </w:tc>
        <w:tc>
          <w:tcPr>
            <w:tcW w:w="6859" w:type="dxa"/>
            <w:vMerge w:val="continue"/>
            <w:tcBorders>
              <w:top w:val="nil"/>
            </w:tcBorders>
            <w:vAlign w:val="top"/>
          </w:tcPr>
          <w:p w14:paraId="577C7947">
            <w:pPr>
              <w:ind w:left="0" w:leftChars="0" w:right="0" w:rightChars="0"/>
              <w:rPr>
                <w:sz w:val="2"/>
                <w:szCs w:val="2"/>
              </w:rPr>
            </w:pPr>
          </w:p>
        </w:tc>
        <w:tc>
          <w:tcPr>
            <w:tcW w:w="4029" w:type="dxa"/>
            <w:vAlign w:val="top"/>
          </w:tcPr>
          <w:p w14:paraId="1B2F7F18">
            <w:pPr>
              <w:pStyle w:val="9"/>
              <w:spacing w:before="124"/>
              <w:ind w:left="39" w:leftChars="0" w:right="0" w:rightChars="0"/>
              <w:rPr>
                <w:sz w:val="20"/>
              </w:rPr>
            </w:pPr>
            <w:r>
              <w:rPr>
                <w:sz w:val="20"/>
              </w:rPr>
              <w:t>造成农业生产损失的</w:t>
            </w:r>
          </w:p>
        </w:tc>
        <w:tc>
          <w:tcPr>
            <w:tcW w:w="6928" w:type="dxa"/>
            <w:vAlign w:val="top"/>
          </w:tcPr>
          <w:p w14:paraId="06847F9A">
            <w:pPr>
              <w:pStyle w:val="9"/>
              <w:spacing w:before="124"/>
              <w:ind w:left="40" w:leftChars="0" w:right="0" w:rightChars="0"/>
              <w:rPr>
                <w:sz w:val="20"/>
              </w:rPr>
            </w:pPr>
            <w:r>
              <w:rPr>
                <w:sz w:val="20"/>
              </w:rPr>
              <w:t>警告，责令退还服务费，可并处750元以上1000元以下罚款。</w:t>
            </w:r>
          </w:p>
        </w:tc>
      </w:tr>
      <w:tr w14:paraId="7913BA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538" w:type="dxa"/>
            <w:vMerge w:val="restart"/>
            <w:vAlign w:val="top"/>
          </w:tcPr>
          <w:p w14:paraId="658945AF">
            <w:pPr>
              <w:pStyle w:val="9"/>
              <w:rPr>
                <w:sz w:val="20"/>
              </w:rPr>
            </w:pPr>
          </w:p>
          <w:p w14:paraId="256819CA">
            <w:pPr>
              <w:pStyle w:val="9"/>
              <w:spacing w:before="9"/>
              <w:rPr>
                <w:sz w:val="18"/>
              </w:rPr>
            </w:pPr>
          </w:p>
          <w:p w14:paraId="564AD03C">
            <w:pPr>
              <w:pStyle w:val="9"/>
              <w:ind w:left="126" w:leftChars="0" w:right="0" w:rightChars="0"/>
              <w:rPr>
                <w:sz w:val="20"/>
              </w:rPr>
            </w:pPr>
            <w:r>
              <w:rPr>
                <w:sz w:val="20"/>
              </w:rPr>
              <w:t>183</w:t>
            </w:r>
          </w:p>
        </w:tc>
        <w:tc>
          <w:tcPr>
            <w:tcW w:w="857" w:type="dxa"/>
            <w:vMerge w:val="restart"/>
            <w:vAlign w:val="top"/>
          </w:tcPr>
          <w:p w14:paraId="1E838C81">
            <w:pPr>
              <w:pStyle w:val="9"/>
              <w:rPr>
                <w:sz w:val="20"/>
              </w:rPr>
            </w:pPr>
          </w:p>
          <w:p w14:paraId="70E4F7F3">
            <w:pPr>
              <w:pStyle w:val="9"/>
              <w:spacing w:before="9"/>
              <w:rPr>
                <w:sz w:val="18"/>
              </w:rPr>
            </w:pPr>
          </w:p>
          <w:p w14:paraId="3079C532">
            <w:pPr>
              <w:pStyle w:val="9"/>
              <w:ind w:left="236" w:leftChars="0" w:right="0" w:rightChars="0"/>
              <w:rPr>
                <w:sz w:val="20"/>
              </w:rPr>
            </w:pPr>
            <w:r>
              <w:rPr>
                <w:sz w:val="20"/>
              </w:rPr>
              <w:t>农机</w:t>
            </w:r>
          </w:p>
        </w:tc>
        <w:tc>
          <w:tcPr>
            <w:tcW w:w="3425" w:type="dxa"/>
            <w:vMerge w:val="restart"/>
            <w:vAlign w:val="top"/>
          </w:tcPr>
          <w:p w14:paraId="6841BAAE">
            <w:pPr>
              <w:pStyle w:val="9"/>
              <w:spacing w:before="5"/>
              <w:rPr>
                <w:sz w:val="29"/>
              </w:rPr>
            </w:pPr>
          </w:p>
          <w:p w14:paraId="588DB9D1">
            <w:pPr>
              <w:pStyle w:val="9"/>
              <w:spacing w:before="1" w:line="232" w:lineRule="auto"/>
              <w:ind w:left="39" w:leftChars="0" w:right="179" w:rightChars="0"/>
              <w:rPr>
                <w:sz w:val="20"/>
              </w:rPr>
            </w:pPr>
            <w:r>
              <w:rPr>
                <w:w w:val="95"/>
                <w:sz w:val="20"/>
              </w:rPr>
              <w:t>对持假冒《作业证》或扰乱跨区作业</w:t>
            </w:r>
            <w:r>
              <w:rPr>
                <w:sz w:val="20"/>
              </w:rPr>
              <w:t>秩序的行政处罚</w:t>
            </w:r>
          </w:p>
        </w:tc>
        <w:tc>
          <w:tcPr>
            <w:tcW w:w="6859" w:type="dxa"/>
            <w:vMerge w:val="restart"/>
            <w:vAlign w:val="top"/>
          </w:tcPr>
          <w:p w14:paraId="1F016A5A">
            <w:pPr>
              <w:pStyle w:val="9"/>
              <w:spacing w:before="124" w:line="252" w:lineRule="exact"/>
              <w:ind w:firstLine="402" w:firstLineChars="200"/>
              <w:rPr>
                <w:b/>
                <w:sz w:val="20"/>
              </w:rPr>
            </w:pPr>
            <w:r>
              <w:rPr>
                <w:b/>
                <w:sz w:val="20"/>
              </w:rPr>
              <w:t>《联合收割机跨区作业管理办法》(2019修正)</w:t>
            </w:r>
          </w:p>
          <w:p w14:paraId="224AF64C">
            <w:pPr>
              <w:pStyle w:val="9"/>
              <w:spacing w:before="1" w:line="232" w:lineRule="auto"/>
              <w:ind w:left="39" w:leftChars="0" w:right="11" w:rightChars="0"/>
              <w:jc w:val="both"/>
              <w:rPr>
                <w:sz w:val="20"/>
              </w:rPr>
            </w:pPr>
            <w:r>
              <w:rPr>
                <w:b/>
                <w:spacing w:val="16"/>
                <w:sz w:val="20"/>
              </w:rPr>
              <w:t xml:space="preserve">第三十条 </w:t>
            </w:r>
            <w:r>
              <w:rPr>
                <w:spacing w:val="-1"/>
                <w:sz w:val="20"/>
              </w:rPr>
              <w:t>持假冒《作业证》或扰乱跨区作业秩序的，由县级以上农机管</w:t>
            </w:r>
            <w:r>
              <w:rPr>
                <w:w w:val="95"/>
                <w:sz w:val="20"/>
              </w:rPr>
              <w:t xml:space="preserve">理部门责令停止违法行为，纳入当地农机管理部门统一管理，可并处50元以上 </w:t>
            </w:r>
            <w:r>
              <w:rPr>
                <w:sz w:val="20"/>
              </w:rPr>
              <w:t>100元以下的罚款；情节严重的，可并处100元以上200元以下的罚款。</w:t>
            </w:r>
          </w:p>
        </w:tc>
        <w:tc>
          <w:tcPr>
            <w:tcW w:w="4029" w:type="dxa"/>
            <w:vAlign w:val="top"/>
          </w:tcPr>
          <w:p w14:paraId="14DD3AD9">
            <w:pPr>
              <w:pStyle w:val="9"/>
              <w:spacing w:before="153"/>
              <w:ind w:left="39" w:leftChars="0" w:right="0" w:rightChars="0"/>
              <w:rPr>
                <w:sz w:val="20"/>
              </w:rPr>
            </w:pPr>
            <w:r>
              <w:rPr>
                <w:sz w:val="20"/>
              </w:rPr>
              <w:t>未造成农业机械事故的</w:t>
            </w:r>
          </w:p>
        </w:tc>
        <w:tc>
          <w:tcPr>
            <w:tcW w:w="6928" w:type="dxa"/>
            <w:vAlign w:val="top"/>
          </w:tcPr>
          <w:p w14:paraId="7F5EB1F6">
            <w:pPr>
              <w:pStyle w:val="9"/>
              <w:spacing w:before="153"/>
              <w:ind w:left="40" w:leftChars="0" w:right="0" w:rightChars="0"/>
              <w:rPr>
                <w:sz w:val="20"/>
              </w:rPr>
            </w:pPr>
            <w:r>
              <w:rPr>
                <w:sz w:val="20"/>
              </w:rPr>
              <w:t>责令停止违法行为，可并处50元以上100元以下罚款。</w:t>
            </w:r>
          </w:p>
        </w:tc>
      </w:tr>
      <w:tr w14:paraId="61D3C9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1" w:hRule="atLeast"/>
        </w:trPr>
        <w:tc>
          <w:tcPr>
            <w:tcW w:w="538" w:type="dxa"/>
            <w:vMerge w:val="continue"/>
            <w:tcBorders>
              <w:top w:val="nil"/>
            </w:tcBorders>
            <w:vAlign w:val="top"/>
          </w:tcPr>
          <w:p w14:paraId="6019F82A">
            <w:pPr>
              <w:ind w:left="0" w:leftChars="0" w:right="0" w:rightChars="0"/>
              <w:rPr>
                <w:sz w:val="2"/>
                <w:szCs w:val="2"/>
              </w:rPr>
            </w:pPr>
          </w:p>
        </w:tc>
        <w:tc>
          <w:tcPr>
            <w:tcW w:w="857" w:type="dxa"/>
            <w:vMerge w:val="continue"/>
            <w:tcBorders>
              <w:top w:val="nil"/>
            </w:tcBorders>
            <w:vAlign w:val="top"/>
          </w:tcPr>
          <w:p w14:paraId="2919B3FA">
            <w:pPr>
              <w:ind w:left="0" w:leftChars="0" w:right="0" w:rightChars="0"/>
              <w:rPr>
                <w:sz w:val="2"/>
                <w:szCs w:val="2"/>
              </w:rPr>
            </w:pPr>
          </w:p>
        </w:tc>
        <w:tc>
          <w:tcPr>
            <w:tcW w:w="3425" w:type="dxa"/>
            <w:vMerge w:val="continue"/>
            <w:tcBorders>
              <w:top w:val="nil"/>
            </w:tcBorders>
            <w:vAlign w:val="top"/>
          </w:tcPr>
          <w:p w14:paraId="7F940250">
            <w:pPr>
              <w:ind w:left="0" w:leftChars="0" w:right="0" w:rightChars="0"/>
              <w:rPr>
                <w:sz w:val="2"/>
                <w:szCs w:val="2"/>
              </w:rPr>
            </w:pPr>
          </w:p>
        </w:tc>
        <w:tc>
          <w:tcPr>
            <w:tcW w:w="6859" w:type="dxa"/>
            <w:vMerge w:val="continue"/>
            <w:tcBorders>
              <w:top w:val="nil"/>
            </w:tcBorders>
            <w:vAlign w:val="top"/>
          </w:tcPr>
          <w:p w14:paraId="508FFF1C">
            <w:pPr>
              <w:ind w:left="0" w:leftChars="0" w:right="0" w:rightChars="0"/>
              <w:rPr>
                <w:sz w:val="2"/>
                <w:szCs w:val="2"/>
              </w:rPr>
            </w:pPr>
          </w:p>
        </w:tc>
        <w:tc>
          <w:tcPr>
            <w:tcW w:w="4029" w:type="dxa"/>
            <w:vAlign w:val="top"/>
          </w:tcPr>
          <w:p w14:paraId="2C487041">
            <w:pPr>
              <w:pStyle w:val="9"/>
              <w:spacing w:before="11"/>
              <w:rPr>
                <w:sz w:val="16"/>
              </w:rPr>
            </w:pPr>
          </w:p>
          <w:p w14:paraId="4DE15FC2">
            <w:pPr>
              <w:pStyle w:val="9"/>
              <w:ind w:left="39" w:leftChars="0" w:right="0" w:rightChars="0"/>
              <w:rPr>
                <w:sz w:val="20"/>
              </w:rPr>
            </w:pPr>
            <w:r>
              <w:rPr>
                <w:sz w:val="20"/>
              </w:rPr>
              <w:t>造成农业机械事故的</w:t>
            </w:r>
          </w:p>
        </w:tc>
        <w:tc>
          <w:tcPr>
            <w:tcW w:w="6928" w:type="dxa"/>
            <w:vAlign w:val="top"/>
          </w:tcPr>
          <w:p w14:paraId="55C80223">
            <w:pPr>
              <w:pStyle w:val="9"/>
              <w:spacing w:before="11"/>
              <w:rPr>
                <w:sz w:val="16"/>
              </w:rPr>
            </w:pPr>
          </w:p>
          <w:p w14:paraId="7A5EC186">
            <w:pPr>
              <w:pStyle w:val="9"/>
              <w:ind w:left="40" w:leftChars="0" w:right="0" w:rightChars="0"/>
              <w:rPr>
                <w:sz w:val="20"/>
              </w:rPr>
            </w:pPr>
            <w:r>
              <w:rPr>
                <w:sz w:val="20"/>
              </w:rPr>
              <w:t>责令停止违法行为，可并处100元以上200元以下罚款。</w:t>
            </w:r>
          </w:p>
        </w:tc>
      </w:tr>
      <w:tr w14:paraId="327360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538" w:type="dxa"/>
            <w:vMerge w:val="restart"/>
            <w:vAlign w:val="top"/>
          </w:tcPr>
          <w:p w14:paraId="27CB63FE">
            <w:pPr>
              <w:pStyle w:val="9"/>
              <w:rPr>
                <w:sz w:val="20"/>
              </w:rPr>
            </w:pPr>
          </w:p>
          <w:p w14:paraId="608E3AA8">
            <w:pPr>
              <w:pStyle w:val="9"/>
              <w:rPr>
                <w:sz w:val="20"/>
              </w:rPr>
            </w:pPr>
          </w:p>
          <w:p w14:paraId="7E83224B">
            <w:pPr>
              <w:pStyle w:val="9"/>
              <w:rPr>
                <w:sz w:val="20"/>
              </w:rPr>
            </w:pPr>
          </w:p>
          <w:p w14:paraId="73399DC0">
            <w:pPr>
              <w:pStyle w:val="9"/>
              <w:rPr>
                <w:sz w:val="20"/>
              </w:rPr>
            </w:pPr>
          </w:p>
          <w:p w14:paraId="1864E80C">
            <w:pPr>
              <w:pStyle w:val="9"/>
              <w:rPr>
                <w:sz w:val="20"/>
              </w:rPr>
            </w:pPr>
          </w:p>
          <w:p w14:paraId="76AF8242">
            <w:pPr>
              <w:pStyle w:val="9"/>
              <w:rPr>
                <w:sz w:val="20"/>
              </w:rPr>
            </w:pPr>
          </w:p>
          <w:p w14:paraId="65E02150">
            <w:pPr>
              <w:pStyle w:val="9"/>
              <w:rPr>
                <w:sz w:val="20"/>
              </w:rPr>
            </w:pPr>
          </w:p>
          <w:p w14:paraId="6ABFF01A">
            <w:pPr>
              <w:pStyle w:val="9"/>
              <w:rPr>
                <w:sz w:val="20"/>
              </w:rPr>
            </w:pPr>
          </w:p>
          <w:p w14:paraId="063BC36B">
            <w:pPr>
              <w:pStyle w:val="9"/>
              <w:rPr>
                <w:sz w:val="20"/>
              </w:rPr>
            </w:pPr>
          </w:p>
          <w:p w14:paraId="44004DE3">
            <w:pPr>
              <w:pStyle w:val="9"/>
              <w:rPr>
                <w:sz w:val="20"/>
              </w:rPr>
            </w:pPr>
          </w:p>
          <w:p w14:paraId="6478A215">
            <w:pPr>
              <w:pStyle w:val="9"/>
              <w:rPr>
                <w:sz w:val="20"/>
              </w:rPr>
            </w:pPr>
          </w:p>
          <w:p w14:paraId="5D27825C">
            <w:pPr>
              <w:pStyle w:val="9"/>
              <w:rPr>
                <w:sz w:val="20"/>
              </w:rPr>
            </w:pPr>
          </w:p>
          <w:p w14:paraId="01529DF9">
            <w:pPr>
              <w:pStyle w:val="9"/>
              <w:rPr>
                <w:sz w:val="20"/>
              </w:rPr>
            </w:pPr>
          </w:p>
          <w:p w14:paraId="0BB3D095">
            <w:pPr>
              <w:pStyle w:val="9"/>
              <w:rPr>
                <w:sz w:val="20"/>
              </w:rPr>
            </w:pPr>
          </w:p>
          <w:p w14:paraId="36099EFC">
            <w:pPr>
              <w:pStyle w:val="9"/>
              <w:rPr>
                <w:sz w:val="20"/>
              </w:rPr>
            </w:pPr>
          </w:p>
          <w:p w14:paraId="30CD2052">
            <w:pPr>
              <w:pStyle w:val="9"/>
              <w:rPr>
                <w:sz w:val="20"/>
              </w:rPr>
            </w:pPr>
          </w:p>
          <w:p w14:paraId="6E8DBC13">
            <w:pPr>
              <w:pStyle w:val="9"/>
              <w:spacing w:before="10"/>
              <w:rPr>
                <w:sz w:val="18"/>
              </w:rPr>
            </w:pPr>
          </w:p>
          <w:p w14:paraId="03056BB0">
            <w:pPr>
              <w:pStyle w:val="9"/>
              <w:spacing w:before="1"/>
              <w:ind w:left="126" w:leftChars="0" w:right="0" w:rightChars="0"/>
              <w:rPr>
                <w:sz w:val="20"/>
              </w:rPr>
            </w:pPr>
            <w:r>
              <w:rPr>
                <w:sz w:val="20"/>
              </w:rPr>
              <w:t>184</w:t>
            </w:r>
          </w:p>
        </w:tc>
        <w:tc>
          <w:tcPr>
            <w:tcW w:w="857" w:type="dxa"/>
            <w:vMerge w:val="restart"/>
            <w:vAlign w:val="top"/>
          </w:tcPr>
          <w:p w14:paraId="59FCF497">
            <w:pPr>
              <w:pStyle w:val="9"/>
              <w:rPr>
                <w:sz w:val="20"/>
              </w:rPr>
            </w:pPr>
          </w:p>
          <w:p w14:paraId="6C8285E5">
            <w:pPr>
              <w:pStyle w:val="9"/>
              <w:rPr>
                <w:sz w:val="20"/>
              </w:rPr>
            </w:pPr>
          </w:p>
          <w:p w14:paraId="1563AA16">
            <w:pPr>
              <w:pStyle w:val="9"/>
              <w:rPr>
                <w:sz w:val="20"/>
              </w:rPr>
            </w:pPr>
          </w:p>
          <w:p w14:paraId="0E95B4DD">
            <w:pPr>
              <w:pStyle w:val="9"/>
              <w:rPr>
                <w:sz w:val="20"/>
              </w:rPr>
            </w:pPr>
          </w:p>
          <w:p w14:paraId="0FF440B5">
            <w:pPr>
              <w:pStyle w:val="9"/>
              <w:rPr>
                <w:sz w:val="20"/>
              </w:rPr>
            </w:pPr>
          </w:p>
          <w:p w14:paraId="6060CFB2">
            <w:pPr>
              <w:pStyle w:val="9"/>
              <w:rPr>
                <w:sz w:val="20"/>
              </w:rPr>
            </w:pPr>
          </w:p>
          <w:p w14:paraId="220C23B2">
            <w:pPr>
              <w:pStyle w:val="9"/>
              <w:rPr>
                <w:sz w:val="20"/>
              </w:rPr>
            </w:pPr>
          </w:p>
          <w:p w14:paraId="5103F834">
            <w:pPr>
              <w:pStyle w:val="9"/>
              <w:rPr>
                <w:sz w:val="20"/>
              </w:rPr>
            </w:pPr>
          </w:p>
          <w:p w14:paraId="792665B0">
            <w:pPr>
              <w:pStyle w:val="9"/>
              <w:rPr>
                <w:sz w:val="20"/>
              </w:rPr>
            </w:pPr>
          </w:p>
          <w:p w14:paraId="3D69CE3F">
            <w:pPr>
              <w:pStyle w:val="9"/>
              <w:rPr>
                <w:sz w:val="20"/>
              </w:rPr>
            </w:pPr>
          </w:p>
          <w:p w14:paraId="438D6101">
            <w:pPr>
              <w:pStyle w:val="9"/>
              <w:rPr>
                <w:sz w:val="20"/>
              </w:rPr>
            </w:pPr>
          </w:p>
          <w:p w14:paraId="1980A9C1">
            <w:pPr>
              <w:pStyle w:val="9"/>
              <w:rPr>
                <w:sz w:val="20"/>
              </w:rPr>
            </w:pPr>
          </w:p>
          <w:p w14:paraId="15A760EE">
            <w:pPr>
              <w:pStyle w:val="9"/>
              <w:rPr>
                <w:sz w:val="20"/>
              </w:rPr>
            </w:pPr>
          </w:p>
          <w:p w14:paraId="1AB4FFF7">
            <w:pPr>
              <w:pStyle w:val="9"/>
              <w:rPr>
                <w:sz w:val="20"/>
              </w:rPr>
            </w:pPr>
          </w:p>
          <w:p w14:paraId="461ACB72">
            <w:pPr>
              <w:pStyle w:val="9"/>
              <w:rPr>
                <w:sz w:val="20"/>
              </w:rPr>
            </w:pPr>
          </w:p>
          <w:p w14:paraId="2D25D071">
            <w:pPr>
              <w:pStyle w:val="9"/>
              <w:rPr>
                <w:sz w:val="20"/>
              </w:rPr>
            </w:pPr>
          </w:p>
          <w:p w14:paraId="1E3816A2">
            <w:pPr>
              <w:pStyle w:val="9"/>
              <w:spacing w:before="10"/>
              <w:rPr>
                <w:sz w:val="18"/>
              </w:rPr>
            </w:pPr>
          </w:p>
          <w:p w14:paraId="4ACB9C04">
            <w:pPr>
              <w:pStyle w:val="9"/>
              <w:spacing w:before="1"/>
              <w:ind w:left="236" w:leftChars="0" w:right="0" w:rightChars="0"/>
              <w:rPr>
                <w:sz w:val="20"/>
              </w:rPr>
            </w:pPr>
            <w:r>
              <w:rPr>
                <w:sz w:val="20"/>
              </w:rPr>
              <w:t>渔业</w:t>
            </w:r>
          </w:p>
        </w:tc>
        <w:tc>
          <w:tcPr>
            <w:tcW w:w="3425" w:type="dxa"/>
            <w:vMerge w:val="restart"/>
            <w:vAlign w:val="top"/>
          </w:tcPr>
          <w:p w14:paraId="3E96C4AC">
            <w:pPr>
              <w:pStyle w:val="9"/>
              <w:rPr>
                <w:sz w:val="20"/>
              </w:rPr>
            </w:pPr>
          </w:p>
          <w:p w14:paraId="2821CEB4">
            <w:pPr>
              <w:pStyle w:val="9"/>
              <w:rPr>
                <w:sz w:val="20"/>
              </w:rPr>
            </w:pPr>
          </w:p>
          <w:p w14:paraId="74FDCCAC">
            <w:pPr>
              <w:pStyle w:val="9"/>
              <w:rPr>
                <w:sz w:val="20"/>
              </w:rPr>
            </w:pPr>
          </w:p>
          <w:p w14:paraId="0784C978">
            <w:pPr>
              <w:pStyle w:val="9"/>
              <w:rPr>
                <w:sz w:val="20"/>
              </w:rPr>
            </w:pPr>
          </w:p>
          <w:p w14:paraId="37009F8C">
            <w:pPr>
              <w:pStyle w:val="9"/>
              <w:rPr>
                <w:sz w:val="20"/>
              </w:rPr>
            </w:pPr>
          </w:p>
          <w:p w14:paraId="139F3E33">
            <w:pPr>
              <w:pStyle w:val="9"/>
              <w:rPr>
                <w:sz w:val="20"/>
              </w:rPr>
            </w:pPr>
          </w:p>
          <w:p w14:paraId="19E8D149">
            <w:pPr>
              <w:pStyle w:val="9"/>
              <w:rPr>
                <w:sz w:val="20"/>
              </w:rPr>
            </w:pPr>
          </w:p>
          <w:p w14:paraId="3DCAFFB5">
            <w:pPr>
              <w:pStyle w:val="9"/>
              <w:rPr>
                <w:sz w:val="20"/>
              </w:rPr>
            </w:pPr>
          </w:p>
          <w:p w14:paraId="3DF9B86D">
            <w:pPr>
              <w:pStyle w:val="9"/>
              <w:rPr>
                <w:sz w:val="20"/>
              </w:rPr>
            </w:pPr>
          </w:p>
          <w:p w14:paraId="552B985E">
            <w:pPr>
              <w:pStyle w:val="9"/>
              <w:rPr>
                <w:sz w:val="20"/>
              </w:rPr>
            </w:pPr>
          </w:p>
          <w:p w14:paraId="3813A17A">
            <w:pPr>
              <w:pStyle w:val="9"/>
              <w:rPr>
                <w:sz w:val="20"/>
              </w:rPr>
            </w:pPr>
          </w:p>
          <w:p w14:paraId="5552D135">
            <w:pPr>
              <w:pStyle w:val="9"/>
              <w:rPr>
                <w:sz w:val="20"/>
              </w:rPr>
            </w:pPr>
          </w:p>
          <w:p w14:paraId="305C22C5">
            <w:pPr>
              <w:pStyle w:val="9"/>
              <w:rPr>
                <w:sz w:val="20"/>
              </w:rPr>
            </w:pPr>
          </w:p>
          <w:p w14:paraId="6056E765">
            <w:pPr>
              <w:pStyle w:val="9"/>
              <w:rPr>
                <w:sz w:val="20"/>
              </w:rPr>
            </w:pPr>
          </w:p>
          <w:p w14:paraId="58C3AA73">
            <w:pPr>
              <w:pStyle w:val="9"/>
              <w:spacing w:before="10"/>
              <w:rPr>
                <w:sz w:val="20"/>
              </w:rPr>
            </w:pPr>
          </w:p>
          <w:p w14:paraId="43327310">
            <w:pPr>
              <w:pStyle w:val="9"/>
              <w:spacing w:before="1" w:line="230" w:lineRule="auto"/>
              <w:ind w:left="39" w:leftChars="0" w:right="179" w:rightChars="0"/>
              <w:jc w:val="both"/>
              <w:rPr>
                <w:sz w:val="20"/>
              </w:rPr>
            </w:pPr>
            <w:r>
              <w:rPr>
                <w:w w:val="95"/>
                <w:sz w:val="20"/>
              </w:rPr>
              <w:t>对使用电鱼、毒鱼、炸鱼等破坏渔业资源方法进行捕捞的，违反关于禁渔区、禁渔期的规定进行捕捞的，或者使用禁用的渔具、捕捞方法和小于最小网目尺寸的网具进行捕捞或者渔获</w:t>
            </w:r>
            <w:r>
              <w:rPr>
                <w:sz w:val="20"/>
              </w:rPr>
              <w:t>物中幼鱼超过规定比例的行政处罚</w:t>
            </w:r>
          </w:p>
        </w:tc>
        <w:tc>
          <w:tcPr>
            <w:tcW w:w="6859" w:type="dxa"/>
            <w:vMerge w:val="restart"/>
            <w:vAlign w:val="top"/>
          </w:tcPr>
          <w:p w14:paraId="73446954">
            <w:pPr>
              <w:pStyle w:val="9"/>
              <w:spacing w:line="249" w:lineRule="exact"/>
              <w:ind w:left="39"/>
              <w:rPr>
                <w:b/>
                <w:sz w:val="20"/>
              </w:rPr>
            </w:pPr>
            <w:r>
              <w:rPr>
                <w:b/>
                <w:sz w:val="20"/>
              </w:rPr>
              <w:t>1.《中华人民共和国渔业法》(2013修正)</w:t>
            </w:r>
          </w:p>
          <w:p w14:paraId="3A82D817">
            <w:pPr>
              <w:pStyle w:val="9"/>
              <w:spacing w:before="3" w:line="230" w:lineRule="auto"/>
              <w:ind w:left="39" w:right="32"/>
              <w:rPr>
                <w:sz w:val="20"/>
              </w:rPr>
            </w:pPr>
            <w:r>
              <w:rPr>
                <w:b/>
                <w:spacing w:val="11"/>
                <w:sz w:val="20"/>
              </w:rPr>
              <w:t xml:space="preserve">第三十八条第一款 </w:t>
            </w:r>
            <w:r>
              <w:rPr>
                <w:sz w:val="20"/>
              </w:rPr>
              <w:t>使用炸鱼、毒鱼、电鱼等破坏渔业资源方法进行捕</w:t>
            </w:r>
            <w:r>
              <w:rPr>
                <w:spacing w:val="-1"/>
                <w:w w:val="95"/>
                <w:sz w:val="20"/>
              </w:rPr>
              <w:t>捞的，违反关于禁渔区、禁渔期的规定进行捕捞的，或者使用禁用的渔具、捕</w:t>
            </w:r>
            <w:r>
              <w:rPr>
                <w:sz w:val="20"/>
              </w:rPr>
              <w:t>捞方法和小于最小网目尺寸的网具进行捕捞或者渔获物中幼鱼超过规定比例</w:t>
            </w:r>
            <w:r>
              <w:rPr>
                <w:spacing w:val="-1"/>
                <w:w w:val="95"/>
                <w:sz w:val="20"/>
              </w:rPr>
              <w:t>的，没收渔获物和违法所得，处五万元以下的罚款；情节严重的，没收渔具，吊销捕捞许可证；情节特别严重的，可以没收渔船；构成犯罪的，依法追究刑</w:t>
            </w:r>
            <w:r>
              <w:rPr>
                <w:sz w:val="20"/>
              </w:rPr>
              <w:t>事责任。</w:t>
            </w:r>
          </w:p>
          <w:p w14:paraId="485C81D7">
            <w:pPr>
              <w:pStyle w:val="9"/>
              <w:spacing w:line="250" w:lineRule="exact"/>
              <w:ind w:left="39"/>
              <w:rPr>
                <w:b/>
                <w:sz w:val="20"/>
              </w:rPr>
            </w:pPr>
            <w:r>
              <w:rPr>
                <w:b/>
                <w:sz w:val="20"/>
              </w:rPr>
              <w:t>2.《中华人民共和国渔业法实施细则》(2020第二次修订)</w:t>
            </w:r>
          </w:p>
          <w:p w14:paraId="256F9A40">
            <w:pPr>
              <w:pStyle w:val="9"/>
              <w:spacing w:line="232" w:lineRule="auto"/>
              <w:ind w:left="39" w:right="4"/>
              <w:jc w:val="both"/>
              <w:rPr>
                <w:sz w:val="20"/>
              </w:rPr>
            </w:pPr>
            <w:r>
              <w:rPr>
                <w:b/>
                <w:spacing w:val="13"/>
                <w:sz w:val="20"/>
              </w:rPr>
              <w:t xml:space="preserve">第二十九条 </w:t>
            </w:r>
            <w:r>
              <w:rPr>
                <w:spacing w:val="-1"/>
                <w:sz w:val="20"/>
              </w:rPr>
              <w:t>依照《渔业法》第二十八条规定处以罚款的，按下列规定执</w:t>
            </w:r>
            <w:r>
              <w:rPr>
                <w:w w:val="95"/>
                <w:sz w:val="20"/>
              </w:rPr>
              <w:t>行：(一)炸鱼、毒鱼的，违反关于禁渔区、禁渔期的规定进行捕捞的，擅自捕捞国家规定禁止捕捞的珍贵水生动物的，在内陆水域处五十元至五千元罚款，</w:t>
            </w:r>
            <w:r>
              <w:rPr>
                <w:sz w:val="20"/>
              </w:rPr>
              <w:t>在海洋处五百元至五万元罚款；(二)敲䑩作业的，处一千元至五万元罚款；</w:t>
            </w:r>
          </w:p>
          <w:p w14:paraId="3F14BE01">
            <w:pPr>
              <w:pStyle w:val="9"/>
              <w:spacing w:line="230" w:lineRule="auto"/>
              <w:ind w:left="39" w:right="26"/>
              <w:rPr>
                <w:sz w:val="20"/>
              </w:rPr>
            </w:pPr>
            <w:r>
              <w:rPr>
                <w:spacing w:val="-1"/>
                <w:w w:val="95"/>
                <w:sz w:val="20"/>
              </w:rPr>
              <w:t>(三)未经批准使用鱼鹰捕鱼的，处五十元至二百元罚款；(四)未经批准使用电</w:t>
            </w:r>
            <w:r>
              <w:rPr>
                <w:sz w:val="20"/>
              </w:rPr>
              <w:t>力捕鱼的，在内陆水域处二百元至一千元罚款，在海洋处五百元至三千元罚</w:t>
            </w:r>
            <w:r>
              <w:rPr>
                <w:spacing w:val="-1"/>
                <w:w w:val="95"/>
                <w:sz w:val="20"/>
              </w:rPr>
              <w:t>款；(五)使用小于规定的最小网目尺寸的网具进行捕捞的，处五十元至一千元</w:t>
            </w:r>
            <w:r>
              <w:rPr>
                <w:sz w:val="20"/>
              </w:rPr>
              <w:t>罚款。</w:t>
            </w:r>
          </w:p>
          <w:p w14:paraId="5D925499">
            <w:pPr>
              <w:pStyle w:val="9"/>
              <w:tabs>
                <w:tab w:val="left" w:pos="3274"/>
              </w:tabs>
              <w:spacing w:before="2" w:line="230" w:lineRule="auto"/>
              <w:ind w:left="39" w:right="29"/>
              <w:rPr>
                <w:sz w:val="20"/>
              </w:rPr>
            </w:pPr>
            <w:r>
              <w:rPr>
                <w:b/>
                <w:spacing w:val="3"/>
                <w:sz w:val="20"/>
              </w:rPr>
              <w:t>第三十一条第（</w:t>
            </w:r>
            <w:r>
              <w:rPr>
                <w:b/>
                <w:spacing w:val="5"/>
                <w:sz w:val="20"/>
              </w:rPr>
              <w:t>一</w:t>
            </w:r>
            <w:r>
              <w:rPr>
                <w:b/>
                <w:spacing w:val="2"/>
                <w:sz w:val="20"/>
              </w:rPr>
              <w:t>）（</w:t>
            </w:r>
            <w:r>
              <w:rPr>
                <w:b/>
                <w:spacing w:val="3"/>
                <w:sz w:val="20"/>
              </w:rPr>
              <w:t>二</w:t>
            </w:r>
            <w:r>
              <w:rPr>
                <w:b/>
                <w:sz w:val="20"/>
              </w:rPr>
              <w:t>）项</w:t>
            </w:r>
            <w:r>
              <w:rPr>
                <w:b/>
                <w:sz w:val="20"/>
              </w:rPr>
              <w:tab/>
            </w:r>
            <w:r>
              <w:rPr>
                <w:sz w:val="20"/>
              </w:rPr>
              <w:t>依照《渔业法》第三十条规定需处以罚</w:t>
            </w:r>
            <w:r>
              <w:rPr>
                <w:w w:val="95"/>
                <w:sz w:val="20"/>
              </w:rPr>
              <w:t>款的，按下列规定执行：(一)内陆渔业非机动渔船，处五十元至一百五十元</w:t>
            </w:r>
            <w:r>
              <w:rPr>
                <w:spacing w:val="-16"/>
                <w:w w:val="95"/>
                <w:sz w:val="20"/>
              </w:rPr>
              <w:t>罚</w:t>
            </w:r>
            <w:r>
              <w:rPr>
                <w:w w:val="95"/>
                <w:sz w:val="20"/>
              </w:rPr>
              <w:t>款；(二</w:t>
            </w:r>
            <w:r>
              <w:rPr>
                <w:spacing w:val="3"/>
                <w:w w:val="95"/>
                <w:sz w:val="20"/>
              </w:rPr>
              <w:t>)</w:t>
            </w:r>
            <w:r>
              <w:rPr>
                <w:w w:val="95"/>
                <w:sz w:val="20"/>
              </w:rPr>
              <w:t>内陆渔业机动渔船和海洋渔业非机动渔船，处一百元至五百元罚款</w:t>
            </w:r>
            <w:r>
              <w:rPr>
                <w:spacing w:val="-16"/>
                <w:w w:val="95"/>
                <w:sz w:val="20"/>
              </w:rPr>
              <w:t>；</w:t>
            </w:r>
          </w:p>
          <w:p w14:paraId="1D767924">
            <w:pPr>
              <w:pStyle w:val="9"/>
              <w:spacing w:line="246" w:lineRule="exact"/>
              <w:ind w:left="39"/>
              <w:rPr>
                <w:b/>
                <w:sz w:val="20"/>
              </w:rPr>
            </w:pPr>
            <w:r>
              <w:rPr>
                <w:b/>
                <w:sz w:val="20"/>
              </w:rPr>
              <w:t>3.《山西省实施&lt;中华人民共和国渔业法&gt;办法》（2024修正）</w:t>
            </w:r>
          </w:p>
          <w:p w14:paraId="7ED1ADAB">
            <w:pPr>
              <w:pStyle w:val="9"/>
              <w:spacing w:before="3" w:line="230" w:lineRule="auto"/>
              <w:ind w:left="39" w:right="32"/>
              <w:jc w:val="both"/>
              <w:rPr>
                <w:sz w:val="20"/>
              </w:rPr>
            </w:pPr>
            <w:r>
              <w:rPr>
                <w:b/>
                <w:spacing w:val="14"/>
                <w:sz w:val="20"/>
              </w:rPr>
              <w:t xml:space="preserve">第三十五条 </w:t>
            </w:r>
            <w:r>
              <w:rPr>
                <w:sz w:val="20"/>
              </w:rPr>
              <w:t>违反本办法规定，使用炸鱼、毒鱼、电鱼等破坏渔业资源</w:t>
            </w:r>
            <w:r>
              <w:rPr>
                <w:spacing w:val="-1"/>
                <w:w w:val="95"/>
                <w:sz w:val="20"/>
              </w:rPr>
              <w:t>方法进行捕捞的，违反关于禁渔区、禁渔期的规定进行捕捞的，或者使用禁用的渔具、捕捞方法和小于规定的最小网目尺寸的网具进行捕捞或者渔获物中幼鱼超过规定比例的，没收渔获物和违法所得，处三万元以下的罚款；情节严重的，没收渔具，吊销捕捞许可证；情节特别严重的，可以没收渔船；构成犯罪</w:t>
            </w:r>
            <w:r>
              <w:rPr>
                <w:sz w:val="20"/>
              </w:rPr>
              <w:t>的，依法追究刑事责任。</w:t>
            </w:r>
          </w:p>
          <w:p w14:paraId="0367802B">
            <w:pPr>
              <w:pStyle w:val="9"/>
              <w:spacing w:line="251" w:lineRule="exact"/>
              <w:ind w:left="39"/>
              <w:rPr>
                <w:b/>
                <w:sz w:val="20"/>
              </w:rPr>
            </w:pPr>
            <w:r>
              <w:rPr>
                <w:b/>
                <w:sz w:val="20"/>
              </w:rPr>
              <w:t>4.《渔业行政处罚规定》(2022修订)</w:t>
            </w:r>
          </w:p>
          <w:p w14:paraId="3B6DE4E0">
            <w:pPr>
              <w:pStyle w:val="9"/>
              <w:spacing w:before="3" w:line="230" w:lineRule="auto"/>
              <w:ind w:left="39" w:leftChars="0" w:right="32" w:rightChars="0"/>
              <w:rPr>
                <w:sz w:val="20"/>
              </w:rPr>
            </w:pPr>
            <w:r>
              <w:rPr>
                <w:b/>
                <w:spacing w:val="14"/>
                <w:sz w:val="20"/>
              </w:rPr>
              <w:t xml:space="preserve">第六条第一款 </w:t>
            </w:r>
            <w:r>
              <w:rPr>
                <w:spacing w:val="-1"/>
                <w:w w:val="95"/>
                <w:sz w:val="20"/>
              </w:rPr>
              <w:t>依照《渔业法》第三十八条和《实施细则》第二十九条规定，有下列行为之一的，没收渔获物和违法所得，处以罚款；情节严重的，没收渔具、吊销捕捞许可证；情节特别严重的，可以没收渔船。罚款按以下标准执行： （一）使用炸鱼、毒鱼、电鱼等破坏渔业资源方法进行捕捞的，违反关于禁渔区、禁渔期的规定进行捕捞的，或者使用禁用的渔具、捕捞方法和小于最小网目尺寸的网具进行捕捞或者渔获物中幼鱼超过规定比例的，在内陆水域，处以三万元以下罚款；在海洋水域，处以五万元以下罚款。 （二）敲䑩作业的，处以一千元至五万元罚款。（三）擅自捕捞国家规定禁止捕捞的珍贵、濒危水生动物，按《中华人民共和国野生动物保护法》和《</w:t>
            </w:r>
            <w:r>
              <w:rPr>
                <w:rFonts w:hint="eastAsia"/>
                <w:spacing w:val="-1"/>
                <w:w w:val="95"/>
                <w:sz w:val="20"/>
              </w:rPr>
              <w:fldChar w:fldCharType="begin"/>
            </w:r>
            <w:r>
              <w:rPr>
                <w:rFonts w:hint="eastAsia"/>
                <w:spacing w:val="-1"/>
                <w:w w:val="95"/>
                <w:sz w:val="20"/>
              </w:rPr>
              <w:instrText xml:space="preserve"> HYPERLINK "https://www.waizi.org.cn/law/18924.html" \o "《中华人民共和国水生野生动物保护实施条例》农业部令1993年第1号（2013年修订版全文）" \t "https://www.waizi.org.cn/doc/_blank" </w:instrText>
            </w:r>
            <w:r>
              <w:rPr>
                <w:rFonts w:hint="eastAsia"/>
                <w:spacing w:val="-1"/>
                <w:w w:val="95"/>
                <w:sz w:val="20"/>
              </w:rPr>
              <w:fldChar w:fldCharType="separate"/>
            </w:r>
            <w:r>
              <w:rPr>
                <w:rFonts w:hint="eastAsia"/>
                <w:spacing w:val="-1"/>
                <w:w w:val="95"/>
                <w:sz w:val="20"/>
              </w:rPr>
              <w:t>中华人民共和国水生野生动物保护实施条例</w:t>
            </w:r>
            <w:r>
              <w:rPr>
                <w:rFonts w:hint="eastAsia"/>
                <w:spacing w:val="-1"/>
                <w:w w:val="95"/>
                <w:sz w:val="20"/>
              </w:rPr>
              <w:fldChar w:fldCharType="end"/>
            </w:r>
            <w:r>
              <w:rPr>
                <w:rFonts w:hint="eastAsia"/>
                <w:spacing w:val="-1"/>
                <w:w w:val="95"/>
                <w:sz w:val="20"/>
              </w:rPr>
              <w:t>》执行。（四）未经批准使用鱼鹰捕鱼的，处以五十元至二百元罚款。在长江流域水生生物保护区内从事生产性捕捞，或者在长江干流和重要支流、大型通江湖泊、长江河口规定区域等重点水域禁捕期间从事天然渔业资源的生产性捕捞的，依照《</w:t>
            </w:r>
            <w:r>
              <w:rPr>
                <w:rFonts w:hint="eastAsia"/>
                <w:spacing w:val="-1"/>
                <w:w w:val="95"/>
                <w:sz w:val="20"/>
              </w:rPr>
              <w:fldChar w:fldCharType="begin"/>
            </w:r>
            <w:r>
              <w:rPr>
                <w:rFonts w:hint="eastAsia"/>
                <w:spacing w:val="-1"/>
                <w:w w:val="95"/>
                <w:sz w:val="20"/>
              </w:rPr>
              <w:instrText xml:space="preserve"> HYPERLINK "https://www.waizi.org.cn/doc/97218.html" \o "《中华人民共和国长江保护法》（2020年版全文）" \t "https://www.waizi.org.cn/doc/_blank" </w:instrText>
            </w:r>
            <w:r>
              <w:rPr>
                <w:rFonts w:hint="eastAsia"/>
                <w:spacing w:val="-1"/>
                <w:w w:val="95"/>
                <w:sz w:val="20"/>
              </w:rPr>
              <w:fldChar w:fldCharType="separate"/>
            </w:r>
            <w:r>
              <w:rPr>
                <w:rFonts w:hint="eastAsia"/>
                <w:spacing w:val="-1"/>
                <w:w w:val="95"/>
                <w:sz w:val="20"/>
              </w:rPr>
              <w:t>中华人民共和国长江保护法</w:t>
            </w:r>
            <w:r>
              <w:rPr>
                <w:rFonts w:hint="eastAsia"/>
                <w:spacing w:val="-1"/>
                <w:w w:val="95"/>
                <w:sz w:val="20"/>
              </w:rPr>
              <w:fldChar w:fldCharType="end"/>
            </w:r>
            <w:r>
              <w:rPr>
                <w:rFonts w:hint="eastAsia"/>
                <w:spacing w:val="-1"/>
                <w:w w:val="95"/>
                <w:sz w:val="20"/>
              </w:rPr>
              <w:t>》第八十六条规定进行处罚。”</w:t>
            </w:r>
          </w:p>
        </w:tc>
        <w:tc>
          <w:tcPr>
            <w:tcW w:w="4029" w:type="dxa"/>
            <w:vAlign w:val="top"/>
          </w:tcPr>
          <w:p w14:paraId="0BC4B837">
            <w:pPr>
              <w:pStyle w:val="9"/>
              <w:rPr>
                <w:sz w:val="20"/>
              </w:rPr>
            </w:pPr>
          </w:p>
          <w:p w14:paraId="57803A30">
            <w:pPr>
              <w:pStyle w:val="9"/>
              <w:spacing w:before="164" w:line="230" w:lineRule="auto"/>
              <w:ind w:left="39" w:leftChars="0" w:right="35" w:rightChars="0"/>
              <w:rPr>
                <w:sz w:val="20"/>
              </w:rPr>
            </w:pPr>
            <w:r>
              <w:rPr>
                <w:sz w:val="20"/>
              </w:rPr>
              <w:t>渔获物不足100公斤的或者货值金额不足1000 元的</w:t>
            </w:r>
          </w:p>
        </w:tc>
        <w:tc>
          <w:tcPr>
            <w:tcW w:w="6928" w:type="dxa"/>
            <w:vAlign w:val="top"/>
          </w:tcPr>
          <w:p w14:paraId="0CB58698">
            <w:pPr>
              <w:pStyle w:val="9"/>
              <w:rPr>
                <w:sz w:val="20"/>
              </w:rPr>
            </w:pPr>
          </w:p>
          <w:p w14:paraId="6DDB27E3">
            <w:pPr>
              <w:pStyle w:val="9"/>
              <w:spacing w:before="12"/>
              <w:rPr>
                <w:sz w:val="21"/>
              </w:rPr>
            </w:pPr>
          </w:p>
          <w:p w14:paraId="066BB9B6">
            <w:pPr>
              <w:pStyle w:val="9"/>
              <w:ind w:left="40" w:leftChars="0" w:right="0" w:rightChars="0"/>
              <w:rPr>
                <w:sz w:val="20"/>
              </w:rPr>
            </w:pPr>
            <w:r>
              <w:rPr>
                <w:sz w:val="20"/>
              </w:rPr>
              <w:t>没收渔获物和违法所得，处1万元以下罚款。</w:t>
            </w:r>
          </w:p>
        </w:tc>
      </w:tr>
      <w:tr w14:paraId="1B1F6F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538" w:type="dxa"/>
            <w:vMerge w:val="continue"/>
            <w:tcBorders>
              <w:top w:val="nil"/>
            </w:tcBorders>
            <w:vAlign w:val="top"/>
          </w:tcPr>
          <w:p w14:paraId="51DD4F1E">
            <w:pPr>
              <w:ind w:left="0" w:leftChars="0" w:right="0" w:rightChars="0"/>
              <w:rPr>
                <w:sz w:val="2"/>
                <w:szCs w:val="2"/>
              </w:rPr>
            </w:pPr>
          </w:p>
        </w:tc>
        <w:tc>
          <w:tcPr>
            <w:tcW w:w="857" w:type="dxa"/>
            <w:vMerge w:val="continue"/>
            <w:tcBorders>
              <w:top w:val="nil"/>
            </w:tcBorders>
            <w:vAlign w:val="top"/>
          </w:tcPr>
          <w:p w14:paraId="39C5E4FC">
            <w:pPr>
              <w:ind w:left="0" w:leftChars="0" w:right="0" w:rightChars="0"/>
              <w:rPr>
                <w:sz w:val="2"/>
                <w:szCs w:val="2"/>
              </w:rPr>
            </w:pPr>
          </w:p>
        </w:tc>
        <w:tc>
          <w:tcPr>
            <w:tcW w:w="3425" w:type="dxa"/>
            <w:vMerge w:val="continue"/>
            <w:tcBorders>
              <w:top w:val="nil"/>
            </w:tcBorders>
            <w:vAlign w:val="top"/>
          </w:tcPr>
          <w:p w14:paraId="7E92AEBD">
            <w:pPr>
              <w:ind w:left="0" w:leftChars="0" w:right="0" w:rightChars="0"/>
              <w:rPr>
                <w:sz w:val="2"/>
                <w:szCs w:val="2"/>
              </w:rPr>
            </w:pPr>
          </w:p>
        </w:tc>
        <w:tc>
          <w:tcPr>
            <w:tcW w:w="6859" w:type="dxa"/>
            <w:vMerge w:val="continue"/>
            <w:tcBorders>
              <w:top w:val="nil"/>
            </w:tcBorders>
            <w:vAlign w:val="top"/>
          </w:tcPr>
          <w:p w14:paraId="14B29149">
            <w:pPr>
              <w:ind w:left="0" w:leftChars="0" w:right="0" w:rightChars="0"/>
              <w:rPr>
                <w:sz w:val="2"/>
                <w:szCs w:val="2"/>
              </w:rPr>
            </w:pPr>
          </w:p>
        </w:tc>
        <w:tc>
          <w:tcPr>
            <w:tcW w:w="4029" w:type="dxa"/>
            <w:vAlign w:val="top"/>
          </w:tcPr>
          <w:p w14:paraId="44C3BEDB">
            <w:pPr>
              <w:pStyle w:val="9"/>
              <w:rPr>
                <w:sz w:val="20"/>
              </w:rPr>
            </w:pPr>
          </w:p>
          <w:p w14:paraId="03713911">
            <w:pPr>
              <w:pStyle w:val="9"/>
              <w:spacing w:before="164" w:line="230" w:lineRule="auto"/>
              <w:ind w:left="39" w:leftChars="0" w:right="179" w:rightChars="0"/>
              <w:rPr>
                <w:sz w:val="20"/>
              </w:rPr>
            </w:pPr>
            <w:r>
              <w:rPr>
                <w:w w:val="95"/>
                <w:sz w:val="20"/>
              </w:rPr>
              <w:t>渔获物100公斤以上不足300公斤的或者货值</w:t>
            </w:r>
            <w:r>
              <w:rPr>
                <w:sz w:val="20"/>
              </w:rPr>
              <w:t>金额1000元以上不足3000元的</w:t>
            </w:r>
          </w:p>
        </w:tc>
        <w:tc>
          <w:tcPr>
            <w:tcW w:w="6928" w:type="dxa"/>
            <w:vAlign w:val="top"/>
          </w:tcPr>
          <w:p w14:paraId="314A927E">
            <w:pPr>
              <w:pStyle w:val="9"/>
              <w:rPr>
                <w:sz w:val="20"/>
              </w:rPr>
            </w:pPr>
          </w:p>
          <w:p w14:paraId="1FBFE444">
            <w:pPr>
              <w:pStyle w:val="9"/>
              <w:spacing w:before="12"/>
              <w:rPr>
                <w:sz w:val="21"/>
              </w:rPr>
            </w:pPr>
          </w:p>
          <w:p w14:paraId="4453868C">
            <w:pPr>
              <w:pStyle w:val="9"/>
              <w:ind w:left="40" w:leftChars="0" w:right="0" w:rightChars="0"/>
              <w:rPr>
                <w:sz w:val="20"/>
              </w:rPr>
            </w:pPr>
            <w:r>
              <w:rPr>
                <w:sz w:val="20"/>
              </w:rPr>
              <w:t>没收渔获物和违法所得，处1万元以上3万元以下罚款。</w:t>
            </w:r>
          </w:p>
        </w:tc>
      </w:tr>
      <w:tr w14:paraId="1CA87C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538" w:type="dxa"/>
            <w:vMerge w:val="continue"/>
            <w:tcBorders>
              <w:top w:val="nil"/>
            </w:tcBorders>
            <w:vAlign w:val="top"/>
          </w:tcPr>
          <w:p w14:paraId="29CA09F0">
            <w:pPr>
              <w:ind w:left="0" w:leftChars="0" w:right="0" w:rightChars="0"/>
              <w:rPr>
                <w:sz w:val="2"/>
                <w:szCs w:val="2"/>
              </w:rPr>
            </w:pPr>
          </w:p>
        </w:tc>
        <w:tc>
          <w:tcPr>
            <w:tcW w:w="857" w:type="dxa"/>
            <w:vMerge w:val="continue"/>
            <w:tcBorders>
              <w:top w:val="nil"/>
            </w:tcBorders>
            <w:vAlign w:val="top"/>
          </w:tcPr>
          <w:p w14:paraId="25EDF6A9">
            <w:pPr>
              <w:ind w:left="0" w:leftChars="0" w:right="0" w:rightChars="0"/>
              <w:rPr>
                <w:sz w:val="2"/>
                <w:szCs w:val="2"/>
              </w:rPr>
            </w:pPr>
          </w:p>
        </w:tc>
        <w:tc>
          <w:tcPr>
            <w:tcW w:w="3425" w:type="dxa"/>
            <w:vMerge w:val="continue"/>
            <w:tcBorders>
              <w:top w:val="nil"/>
            </w:tcBorders>
            <w:vAlign w:val="top"/>
          </w:tcPr>
          <w:p w14:paraId="0D2AD65F">
            <w:pPr>
              <w:ind w:left="0" w:leftChars="0" w:right="0" w:rightChars="0"/>
              <w:rPr>
                <w:sz w:val="2"/>
                <w:szCs w:val="2"/>
              </w:rPr>
            </w:pPr>
          </w:p>
        </w:tc>
        <w:tc>
          <w:tcPr>
            <w:tcW w:w="6859" w:type="dxa"/>
            <w:vMerge w:val="continue"/>
            <w:tcBorders>
              <w:top w:val="nil"/>
            </w:tcBorders>
            <w:vAlign w:val="top"/>
          </w:tcPr>
          <w:p w14:paraId="21020614">
            <w:pPr>
              <w:ind w:left="0" w:leftChars="0" w:right="0" w:rightChars="0"/>
              <w:rPr>
                <w:sz w:val="2"/>
                <w:szCs w:val="2"/>
              </w:rPr>
            </w:pPr>
          </w:p>
        </w:tc>
        <w:tc>
          <w:tcPr>
            <w:tcW w:w="4029" w:type="dxa"/>
            <w:vAlign w:val="top"/>
          </w:tcPr>
          <w:p w14:paraId="77354072">
            <w:pPr>
              <w:pStyle w:val="9"/>
              <w:rPr>
                <w:sz w:val="20"/>
              </w:rPr>
            </w:pPr>
          </w:p>
          <w:p w14:paraId="3458612C">
            <w:pPr>
              <w:pStyle w:val="9"/>
              <w:spacing w:before="164" w:line="230" w:lineRule="auto"/>
              <w:ind w:left="39" w:leftChars="0" w:right="179" w:rightChars="0"/>
              <w:rPr>
                <w:sz w:val="20"/>
              </w:rPr>
            </w:pPr>
            <w:r>
              <w:rPr>
                <w:w w:val="95"/>
                <w:sz w:val="20"/>
              </w:rPr>
              <w:t>渔获物300公斤以上不足500公斤的或者货值</w:t>
            </w:r>
            <w:r>
              <w:rPr>
                <w:sz w:val="20"/>
              </w:rPr>
              <w:t>金额3000元以上不足5000元的</w:t>
            </w:r>
          </w:p>
        </w:tc>
        <w:tc>
          <w:tcPr>
            <w:tcW w:w="6928" w:type="dxa"/>
            <w:vAlign w:val="top"/>
          </w:tcPr>
          <w:p w14:paraId="38C03625">
            <w:pPr>
              <w:pStyle w:val="9"/>
              <w:rPr>
                <w:sz w:val="20"/>
              </w:rPr>
            </w:pPr>
          </w:p>
          <w:p w14:paraId="19D86553">
            <w:pPr>
              <w:pStyle w:val="9"/>
              <w:spacing w:before="11"/>
              <w:rPr>
                <w:sz w:val="21"/>
              </w:rPr>
            </w:pPr>
          </w:p>
          <w:p w14:paraId="061557FB">
            <w:pPr>
              <w:pStyle w:val="9"/>
              <w:ind w:left="40" w:leftChars="0" w:right="0" w:rightChars="0"/>
              <w:rPr>
                <w:sz w:val="20"/>
              </w:rPr>
            </w:pPr>
            <w:r>
              <w:rPr>
                <w:sz w:val="20"/>
              </w:rPr>
              <w:t>没收渔获物和违法所得，处3万元以上5万元以下罚款。</w:t>
            </w:r>
          </w:p>
        </w:tc>
      </w:tr>
      <w:tr w14:paraId="27CBA6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vAlign w:val="top"/>
          </w:tcPr>
          <w:p w14:paraId="0AD964B8">
            <w:pPr>
              <w:ind w:left="0" w:leftChars="0" w:right="0" w:rightChars="0"/>
              <w:rPr>
                <w:sz w:val="2"/>
                <w:szCs w:val="2"/>
              </w:rPr>
            </w:pPr>
          </w:p>
        </w:tc>
        <w:tc>
          <w:tcPr>
            <w:tcW w:w="857" w:type="dxa"/>
            <w:vMerge w:val="continue"/>
            <w:tcBorders>
              <w:top w:val="nil"/>
            </w:tcBorders>
            <w:vAlign w:val="top"/>
          </w:tcPr>
          <w:p w14:paraId="33906F50">
            <w:pPr>
              <w:ind w:left="0" w:leftChars="0" w:right="0" w:rightChars="0"/>
              <w:rPr>
                <w:sz w:val="2"/>
                <w:szCs w:val="2"/>
              </w:rPr>
            </w:pPr>
          </w:p>
        </w:tc>
        <w:tc>
          <w:tcPr>
            <w:tcW w:w="3425" w:type="dxa"/>
            <w:vMerge w:val="continue"/>
            <w:tcBorders>
              <w:top w:val="nil"/>
            </w:tcBorders>
            <w:vAlign w:val="top"/>
          </w:tcPr>
          <w:p w14:paraId="2175A4B7">
            <w:pPr>
              <w:ind w:left="0" w:leftChars="0" w:right="0" w:rightChars="0"/>
              <w:rPr>
                <w:sz w:val="2"/>
                <w:szCs w:val="2"/>
              </w:rPr>
            </w:pPr>
          </w:p>
        </w:tc>
        <w:tc>
          <w:tcPr>
            <w:tcW w:w="6859" w:type="dxa"/>
            <w:vMerge w:val="continue"/>
            <w:tcBorders>
              <w:top w:val="nil"/>
            </w:tcBorders>
            <w:vAlign w:val="top"/>
          </w:tcPr>
          <w:p w14:paraId="09158B83">
            <w:pPr>
              <w:ind w:left="0" w:leftChars="0" w:right="0" w:rightChars="0"/>
              <w:rPr>
                <w:sz w:val="2"/>
                <w:szCs w:val="2"/>
              </w:rPr>
            </w:pPr>
          </w:p>
        </w:tc>
        <w:tc>
          <w:tcPr>
            <w:tcW w:w="4029" w:type="dxa"/>
            <w:vAlign w:val="top"/>
          </w:tcPr>
          <w:p w14:paraId="579EFB39">
            <w:pPr>
              <w:pStyle w:val="9"/>
              <w:rPr>
                <w:sz w:val="20"/>
              </w:rPr>
            </w:pPr>
          </w:p>
          <w:p w14:paraId="79BD6BDB">
            <w:pPr>
              <w:pStyle w:val="9"/>
              <w:spacing w:before="133" w:line="230" w:lineRule="auto"/>
              <w:ind w:left="39" w:leftChars="0" w:right="186" w:rightChars="0"/>
              <w:jc w:val="both"/>
              <w:rPr>
                <w:sz w:val="20"/>
              </w:rPr>
            </w:pPr>
            <w:r>
              <w:rPr>
                <w:spacing w:val="-1"/>
                <w:w w:val="95"/>
                <w:sz w:val="20"/>
              </w:rPr>
              <w:t>对使用禁用的渔具、捕捞方法和小于最小网 目尺寸的网具进行捕捞或者渔获物中幼鱼重</w:t>
            </w:r>
            <w:r>
              <w:rPr>
                <w:sz w:val="20"/>
              </w:rPr>
              <w:t>量占比不足20%的</w:t>
            </w:r>
          </w:p>
        </w:tc>
        <w:tc>
          <w:tcPr>
            <w:tcW w:w="6928" w:type="dxa"/>
            <w:vAlign w:val="top"/>
          </w:tcPr>
          <w:p w14:paraId="3649E58E">
            <w:pPr>
              <w:pStyle w:val="9"/>
              <w:rPr>
                <w:sz w:val="20"/>
              </w:rPr>
            </w:pPr>
          </w:p>
          <w:p w14:paraId="532F691D">
            <w:pPr>
              <w:pStyle w:val="9"/>
              <w:spacing w:before="11"/>
              <w:rPr>
                <w:sz w:val="28"/>
              </w:rPr>
            </w:pPr>
          </w:p>
          <w:p w14:paraId="01DE89D3">
            <w:pPr>
              <w:pStyle w:val="9"/>
              <w:ind w:left="40" w:leftChars="0" w:right="0" w:rightChars="0"/>
              <w:rPr>
                <w:sz w:val="20"/>
              </w:rPr>
            </w:pPr>
            <w:r>
              <w:rPr>
                <w:sz w:val="20"/>
              </w:rPr>
              <w:t>没收渔获物和违法所得，处1万元以下罚款，没收渔具，吊销捕捞许可证。</w:t>
            </w:r>
          </w:p>
        </w:tc>
      </w:tr>
      <w:tr w14:paraId="30D03B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38" w:type="dxa"/>
            <w:vMerge w:val="continue"/>
            <w:tcBorders>
              <w:top w:val="nil"/>
            </w:tcBorders>
            <w:vAlign w:val="top"/>
          </w:tcPr>
          <w:p w14:paraId="2A55FFED">
            <w:pPr>
              <w:ind w:left="0" w:leftChars="0" w:right="0" w:rightChars="0"/>
              <w:rPr>
                <w:sz w:val="2"/>
                <w:szCs w:val="2"/>
              </w:rPr>
            </w:pPr>
          </w:p>
        </w:tc>
        <w:tc>
          <w:tcPr>
            <w:tcW w:w="857" w:type="dxa"/>
            <w:vMerge w:val="continue"/>
            <w:tcBorders>
              <w:top w:val="nil"/>
            </w:tcBorders>
            <w:vAlign w:val="top"/>
          </w:tcPr>
          <w:p w14:paraId="19993144">
            <w:pPr>
              <w:ind w:left="0" w:leftChars="0" w:right="0" w:rightChars="0"/>
              <w:rPr>
                <w:sz w:val="2"/>
                <w:szCs w:val="2"/>
              </w:rPr>
            </w:pPr>
          </w:p>
        </w:tc>
        <w:tc>
          <w:tcPr>
            <w:tcW w:w="3425" w:type="dxa"/>
            <w:vMerge w:val="continue"/>
            <w:tcBorders>
              <w:top w:val="nil"/>
            </w:tcBorders>
            <w:vAlign w:val="top"/>
          </w:tcPr>
          <w:p w14:paraId="149704DF">
            <w:pPr>
              <w:ind w:left="0" w:leftChars="0" w:right="0" w:rightChars="0"/>
              <w:rPr>
                <w:sz w:val="2"/>
                <w:szCs w:val="2"/>
              </w:rPr>
            </w:pPr>
          </w:p>
        </w:tc>
        <w:tc>
          <w:tcPr>
            <w:tcW w:w="6859" w:type="dxa"/>
            <w:vMerge w:val="continue"/>
            <w:tcBorders>
              <w:top w:val="nil"/>
            </w:tcBorders>
            <w:vAlign w:val="top"/>
          </w:tcPr>
          <w:p w14:paraId="0188679C">
            <w:pPr>
              <w:ind w:left="0" w:leftChars="0" w:right="0" w:rightChars="0"/>
              <w:rPr>
                <w:sz w:val="2"/>
                <w:szCs w:val="2"/>
              </w:rPr>
            </w:pPr>
          </w:p>
        </w:tc>
        <w:tc>
          <w:tcPr>
            <w:tcW w:w="4029" w:type="dxa"/>
            <w:vAlign w:val="top"/>
          </w:tcPr>
          <w:p w14:paraId="4A131A7F">
            <w:pPr>
              <w:pStyle w:val="9"/>
              <w:rPr>
                <w:sz w:val="20"/>
              </w:rPr>
            </w:pPr>
          </w:p>
          <w:p w14:paraId="14769EFC">
            <w:pPr>
              <w:pStyle w:val="9"/>
              <w:spacing w:before="133" w:line="230" w:lineRule="auto"/>
              <w:ind w:left="39" w:leftChars="0" w:right="186" w:rightChars="0"/>
              <w:jc w:val="both"/>
              <w:rPr>
                <w:sz w:val="20"/>
              </w:rPr>
            </w:pPr>
            <w:r>
              <w:rPr>
                <w:spacing w:val="-1"/>
                <w:w w:val="95"/>
                <w:sz w:val="20"/>
              </w:rPr>
              <w:t>对使用禁用的渔具、捕捞方法和小于最小网 目尺寸的网具进行捕捞或者渔获物中幼鱼重</w:t>
            </w:r>
            <w:r>
              <w:rPr>
                <w:sz w:val="20"/>
              </w:rPr>
              <w:t>量占比20%以上不足50%的</w:t>
            </w:r>
          </w:p>
        </w:tc>
        <w:tc>
          <w:tcPr>
            <w:tcW w:w="6928" w:type="dxa"/>
            <w:vAlign w:val="top"/>
          </w:tcPr>
          <w:p w14:paraId="0AB89921">
            <w:pPr>
              <w:pStyle w:val="9"/>
              <w:rPr>
                <w:sz w:val="20"/>
              </w:rPr>
            </w:pPr>
          </w:p>
          <w:p w14:paraId="44455378">
            <w:pPr>
              <w:pStyle w:val="9"/>
              <w:spacing w:before="9"/>
              <w:rPr>
                <w:sz w:val="19"/>
              </w:rPr>
            </w:pPr>
          </w:p>
          <w:p w14:paraId="6D0CC763">
            <w:pPr>
              <w:pStyle w:val="9"/>
              <w:spacing w:line="232" w:lineRule="auto"/>
              <w:ind w:left="40" w:leftChars="0" w:right="96" w:rightChars="0"/>
              <w:rPr>
                <w:sz w:val="20"/>
              </w:rPr>
            </w:pPr>
            <w:r>
              <w:rPr>
                <w:w w:val="95"/>
                <w:sz w:val="20"/>
              </w:rPr>
              <w:t>没收渔获物和违法所得，处1万元以上</w:t>
            </w:r>
            <w:r>
              <w:rPr>
                <w:spacing w:val="3"/>
                <w:w w:val="95"/>
                <w:sz w:val="20"/>
              </w:rPr>
              <w:t>3</w:t>
            </w:r>
            <w:r>
              <w:rPr>
                <w:spacing w:val="-1"/>
                <w:w w:val="95"/>
                <w:sz w:val="20"/>
              </w:rPr>
              <w:t>万元以下罚款，没收渔具，吊销捕捞许</w:t>
            </w:r>
            <w:r>
              <w:rPr>
                <w:sz w:val="20"/>
              </w:rPr>
              <w:t>可证。</w:t>
            </w:r>
          </w:p>
        </w:tc>
      </w:tr>
      <w:tr w14:paraId="31D4E3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26" w:hRule="atLeast"/>
        </w:trPr>
        <w:tc>
          <w:tcPr>
            <w:tcW w:w="538" w:type="dxa"/>
            <w:vMerge w:val="continue"/>
            <w:tcBorders>
              <w:top w:val="nil"/>
            </w:tcBorders>
            <w:vAlign w:val="top"/>
          </w:tcPr>
          <w:p w14:paraId="20A4D777">
            <w:pPr>
              <w:ind w:left="0" w:leftChars="0" w:right="0" w:rightChars="0"/>
              <w:rPr>
                <w:sz w:val="2"/>
                <w:szCs w:val="2"/>
              </w:rPr>
            </w:pPr>
          </w:p>
        </w:tc>
        <w:tc>
          <w:tcPr>
            <w:tcW w:w="857" w:type="dxa"/>
            <w:vMerge w:val="continue"/>
            <w:tcBorders>
              <w:top w:val="nil"/>
            </w:tcBorders>
            <w:vAlign w:val="top"/>
          </w:tcPr>
          <w:p w14:paraId="14E4A039">
            <w:pPr>
              <w:ind w:left="0" w:leftChars="0" w:right="0" w:rightChars="0"/>
              <w:rPr>
                <w:sz w:val="2"/>
                <w:szCs w:val="2"/>
              </w:rPr>
            </w:pPr>
          </w:p>
        </w:tc>
        <w:tc>
          <w:tcPr>
            <w:tcW w:w="3425" w:type="dxa"/>
            <w:vMerge w:val="continue"/>
            <w:tcBorders>
              <w:top w:val="nil"/>
            </w:tcBorders>
            <w:vAlign w:val="top"/>
          </w:tcPr>
          <w:p w14:paraId="03D2752D">
            <w:pPr>
              <w:ind w:left="0" w:leftChars="0" w:right="0" w:rightChars="0"/>
              <w:rPr>
                <w:sz w:val="2"/>
                <w:szCs w:val="2"/>
              </w:rPr>
            </w:pPr>
          </w:p>
        </w:tc>
        <w:tc>
          <w:tcPr>
            <w:tcW w:w="6859" w:type="dxa"/>
            <w:vMerge w:val="continue"/>
            <w:tcBorders>
              <w:top w:val="nil"/>
            </w:tcBorders>
            <w:vAlign w:val="top"/>
          </w:tcPr>
          <w:p w14:paraId="28D3A70C">
            <w:pPr>
              <w:ind w:left="0" w:leftChars="0" w:right="0" w:rightChars="0"/>
              <w:rPr>
                <w:sz w:val="2"/>
                <w:szCs w:val="2"/>
              </w:rPr>
            </w:pPr>
          </w:p>
        </w:tc>
        <w:tc>
          <w:tcPr>
            <w:tcW w:w="4029" w:type="dxa"/>
            <w:vAlign w:val="top"/>
          </w:tcPr>
          <w:p w14:paraId="2D62C59A">
            <w:pPr>
              <w:pStyle w:val="9"/>
              <w:rPr>
                <w:sz w:val="20"/>
              </w:rPr>
            </w:pPr>
          </w:p>
          <w:p w14:paraId="43431480">
            <w:pPr>
              <w:pStyle w:val="9"/>
              <w:spacing w:before="8"/>
              <w:rPr>
                <w:sz w:val="27"/>
              </w:rPr>
            </w:pPr>
          </w:p>
          <w:p w14:paraId="580B8965">
            <w:pPr>
              <w:pStyle w:val="9"/>
              <w:spacing w:line="230" w:lineRule="auto"/>
              <w:ind w:left="39" w:leftChars="0" w:right="186" w:rightChars="0"/>
              <w:jc w:val="both"/>
              <w:rPr>
                <w:sz w:val="20"/>
              </w:rPr>
            </w:pPr>
            <w:r>
              <w:rPr>
                <w:spacing w:val="-1"/>
                <w:w w:val="95"/>
                <w:sz w:val="20"/>
              </w:rPr>
              <w:t>对使用禁用的渔具、捕捞方法和小于最小网 目尺寸的网具进行捕捞或者渔获物中幼鱼重</w:t>
            </w:r>
            <w:r>
              <w:rPr>
                <w:sz w:val="20"/>
              </w:rPr>
              <w:t>量超过50%的</w:t>
            </w:r>
          </w:p>
        </w:tc>
        <w:tc>
          <w:tcPr>
            <w:tcW w:w="6928" w:type="dxa"/>
            <w:vAlign w:val="top"/>
          </w:tcPr>
          <w:p w14:paraId="528829B6">
            <w:pPr>
              <w:pStyle w:val="9"/>
              <w:rPr>
                <w:sz w:val="20"/>
              </w:rPr>
            </w:pPr>
          </w:p>
          <w:p w14:paraId="6B4A8FAB">
            <w:pPr>
              <w:pStyle w:val="9"/>
              <w:rPr>
                <w:sz w:val="20"/>
              </w:rPr>
            </w:pPr>
          </w:p>
          <w:p w14:paraId="299B2AF3">
            <w:pPr>
              <w:pStyle w:val="9"/>
              <w:spacing w:before="2"/>
              <w:rPr>
                <w:sz w:val="17"/>
              </w:rPr>
            </w:pPr>
          </w:p>
          <w:p w14:paraId="6C2B6569">
            <w:pPr>
              <w:pStyle w:val="9"/>
              <w:spacing w:line="230" w:lineRule="auto"/>
              <w:ind w:left="40" w:leftChars="0" w:right="96" w:rightChars="0"/>
              <w:rPr>
                <w:sz w:val="20"/>
              </w:rPr>
            </w:pPr>
            <w:r>
              <w:rPr>
                <w:w w:val="95"/>
                <w:sz w:val="20"/>
              </w:rPr>
              <w:t>没收渔获物和违法所得，处3万元以上</w:t>
            </w:r>
            <w:r>
              <w:rPr>
                <w:spacing w:val="3"/>
                <w:w w:val="95"/>
                <w:sz w:val="20"/>
              </w:rPr>
              <w:t>5</w:t>
            </w:r>
            <w:r>
              <w:rPr>
                <w:spacing w:val="-1"/>
                <w:w w:val="95"/>
                <w:sz w:val="20"/>
              </w:rPr>
              <w:t>万元以下罚款，没收渔具，吊销捕捞许</w:t>
            </w:r>
            <w:r>
              <w:rPr>
                <w:sz w:val="20"/>
              </w:rPr>
              <w:t>可证，可以没收渔船。</w:t>
            </w:r>
          </w:p>
        </w:tc>
      </w:tr>
      <w:tr w14:paraId="1968A4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3" w:hRule="atLeast"/>
        </w:trPr>
        <w:tc>
          <w:tcPr>
            <w:tcW w:w="538" w:type="dxa"/>
            <w:vMerge w:val="restart"/>
            <w:vAlign w:val="top"/>
          </w:tcPr>
          <w:p w14:paraId="07A03111">
            <w:pPr>
              <w:pStyle w:val="9"/>
              <w:rPr>
                <w:sz w:val="20"/>
              </w:rPr>
            </w:pPr>
          </w:p>
          <w:p w14:paraId="27C90BA8">
            <w:pPr>
              <w:pStyle w:val="9"/>
              <w:rPr>
                <w:sz w:val="20"/>
              </w:rPr>
            </w:pPr>
          </w:p>
          <w:p w14:paraId="4D21CD87">
            <w:pPr>
              <w:pStyle w:val="9"/>
              <w:spacing w:before="9"/>
              <w:rPr>
                <w:sz w:val="27"/>
              </w:rPr>
            </w:pPr>
          </w:p>
          <w:p w14:paraId="0359656B">
            <w:pPr>
              <w:pStyle w:val="9"/>
              <w:ind w:left="126" w:leftChars="0" w:right="0" w:rightChars="0"/>
              <w:rPr>
                <w:sz w:val="20"/>
              </w:rPr>
            </w:pPr>
            <w:r>
              <w:rPr>
                <w:sz w:val="20"/>
              </w:rPr>
              <w:t>185</w:t>
            </w:r>
          </w:p>
        </w:tc>
        <w:tc>
          <w:tcPr>
            <w:tcW w:w="857" w:type="dxa"/>
            <w:vMerge w:val="restart"/>
            <w:vAlign w:val="top"/>
          </w:tcPr>
          <w:p w14:paraId="3158D3C6">
            <w:pPr>
              <w:pStyle w:val="9"/>
              <w:rPr>
                <w:sz w:val="20"/>
              </w:rPr>
            </w:pPr>
          </w:p>
          <w:p w14:paraId="595E7768">
            <w:pPr>
              <w:pStyle w:val="9"/>
              <w:rPr>
                <w:sz w:val="20"/>
              </w:rPr>
            </w:pPr>
          </w:p>
          <w:p w14:paraId="24C9DD4C">
            <w:pPr>
              <w:pStyle w:val="9"/>
              <w:spacing w:before="9"/>
              <w:rPr>
                <w:sz w:val="27"/>
              </w:rPr>
            </w:pPr>
          </w:p>
          <w:p w14:paraId="1A86BFE6">
            <w:pPr>
              <w:pStyle w:val="9"/>
              <w:ind w:left="236" w:leftChars="0" w:right="0" w:rightChars="0"/>
              <w:rPr>
                <w:sz w:val="20"/>
              </w:rPr>
            </w:pPr>
            <w:r>
              <w:rPr>
                <w:sz w:val="20"/>
              </w:rPr>
              <w:t>渔业</w:t>
            </w:r>
          </w:p>
        </w:tc>
        <w:tc>
          <w:tcPr>
            <w:tcW w:w="3425" w:type="dxa"/>
            <w:vMerge w:val="restart"/>
            <w:vAlign w:val="top"/>
          </w:tcPr>
          <w:p w14:paraId="2033BF72">
            <w:pPr>
              <w:pStyle w:val="9"/>
              <w:rPr>
                <w:sz w:val="20"/>
              </w:rPr>
            </w:pPr>
          </w:p>
          <w:p w14:paraId="4DA992F7">
            <w:pPr>
              <w:pStyle w:val="9"/>
              <w:rPr>
                <w:sz w:val="20"/>
              </w:rPr>
            </w:pPr>
          </w:p>
          <w:p w14:paraId="3C5B6397">
            <w:pPr>
              <w:pStyle w:val="9"/>
              <w:spacing w:before="9"/>
              <w:rPr>
                <w:sz w:val="27"/>
              </w:rPr>
            </w:pPr>
          </w:p>
          <w:p w14:paraId="15DD1752">
            <w:pPr>
              <w:pStyle w:val="9"/>
              <w:ind w:left="39" w:leftChars="0" w:right="0" w:rightChars="0"/>
              <w:rPr>
                <w:sz w:val="20"/>
              </w:rPr>
            </w:pPr>
            <w:r>
              <w:rPr>
                <w:sz w:val="20"/>
              </w:rPr>
              <w:t>对制造、销售禁用的渔具的行政处罚</w:t>
            </w:r>
          </w:p>
        </w:tc>
        <w:tc>
          <w:tcPr>
            <w:tcW w:w="6859" w:type="dxa"/>
            <w:vMerge w:val="restart"/>
            <w:vAlign w:val="top"/>
          </w:tcPr>
          <w:p w14:paraId="4E44D8B1">
            <w:pPr>
              <w:pStyle w:val="9"/>
              <w:spacing w:line="252" w:lineRule="exact"/>
              <w:rPr>
                <w:b/>
                <w:sz w:val="20"/>
              </w:rPr>
            </w:pPr>
          </w:p>
          <w:p w14:paraId="2B01B7A8">
            <w:pPr>
              <w:pStyle w:val="9"/>
              <w:spacing w:line="252" w:lineRule="exact"/>
              <w:rPr>
                <w:b/>
                <w:sz w:val="20"/>
              </w:rPr>
            </w:pPr>
          </w:p>
          <w:p w14:paraId="42C62256">
            <w:pPr>
              <w:pStyle w:val="9"/>
              <w:spacing w:line="252" w:lineRule="exact"/>
              <w:rPr>
                <w:b/>
                <w:sz w:val="20"/>
              </w:rPr>
            </w:pPr>
            <w:r>
              <w:rPr>
                <w:b/>
                <w:sz w:val="20"/>
              </w:rPr>
              <w:t>《中华人民共和国渔业法》(2013修正)</w:t>
            </w:r>
          </w:p>
          <w:p w14:paraId="627EC71E">
            <w:pPr>
              <w:pStyle w:val="9"/>
              <w:spacing w:before="1" w:line="232" w:lineRule="auto"/>
              <w:ind w:left="39" w:leftChars="0" w:right="198" w:rightChars="0"/>
              <w:rPr>
                <w:sz w:val="20"/>
              </w:rPr>
            </w:pPr>
            <w:r>
              <w:rPr>
                <w:b/>
                <w:sz w:val="20"/>
              </w:rPr>
              <w:t xml:space="preserve">第三十八条第三款 </w:t>
            </w:r>
            <w:r>
              <w:rPr>
                <w:sz w:val="20"/>
              </w:rPr>
              <w:t>制造、销售禁用的渔具的，没收非法制造、销售的渔具和违法所得，并处一万元以下的罚款。</w:t>
            </w:r>
          </w:p>
        </w:tc>
        <w:tc>
          <w:tcPr>
            <w:tcW w:w="4029" w:type="dxa"/>
            <w:vAlign w:val="top"/>
          </w:tcPr>
          <w:p w14:paraId="7B7F4376">
            <w:pPr>
              <w:pStyle w:val="9"/>
              <w:spacing w:before="17" w:line="246" w:lineRule="exact"/>
              <w:ind w:left="39" w:leftChars="0" w:right="180" w:rightChars="0"/>
              <w:rPr>
                <w:sz w:val="20"/>
              </w:rPr>
            </w:pPr>
            <w:r>
              <w:rPr>
                <w:w w:val="95"/>
                <w:sz w:val="20"/>
              </w:rPr>
              <w:t>制造、销售禁用的渔具货值金额不足3000</w:t>
            </w:r>
            <w:r>
              <w:rPr>
                <w:rFonts w:hint="eastAsia"/>
                <w:w w:val="95"/>
                <w:sz w:val="20"/>
                <w:lang w:val="en-US" w:eastAsia="zh-CN"/>
              </w:rPr>
              <w:t>元的</w:t>
            </w:r>
          </w:p>
        </w:tc>
        <w:tc>
          <w:tcPr>
            <w:tcW w:w="6928" w:type="dxa"/>
            <w:vAlign w:val="top"/>
          </w:tcPr>
          <w:p w14:paraId="08C7CFDB">
            <w:pPr>
              <w:pStyle w:val="9"/>
              <w:spacing w:before="17" w:line="246" w:lineRule="exact"/>
              <w:ind w:left="39" w:leftChars="0" w:right="180" w:rightChars="0"/>
              <w:rPr>
                <w:sz w:val="20"/>
              </w:rPr>
            </w:pPr>
            <w:r>
              <w:rPr>
                <w:w w:val="95"/>
                <w:sz w:val="20"/>
              </w:rPr>
              <w:t>没收非法制造、销售的渔具和违法所得，并处3000元以下罚款。</w:t>
            </w:r>
          </w:p>
        </w:tc>
      </w:tr>
      <w:tr w14:paraId="7ED549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538" w:type="dxa"/>
            <w:vMerge w:val="continue"/>
            <w:tcBorders>
              <w:top w:val="nil"/>
            </w:tcBorders>
            <w:vAlign w:val="top"/>
          </w:tcPr>
          <w:p w14:paraId="3CC24438">
            <w:pPr>
              <w:ind w:left="0" w:leftChars="0" w:right="0" w:rightChars="0"/>
              <w:rPr>
                <w:sz w:val="2"/>
                <w:szCs w:val="2"/>
              </w:rPr>
            </w:pPr>
          </w:p>
        </w:tc>
        <w:tc>
          <w:tcPr>
            <w:tcW w:w="857" w:type="dxa"/>
            <w:vMerge w:val="continue"/>
            <w:tcBorders>
              <w:top w:val="nil"/>
            </w:tcBorders>
            <w:vAlign w:val="top"/>
          </w:tcPr>
          <w:p w14:paraId="118257F3">
            <w:pPr>
              <w:ind w:left="0" w:leftChars="0" w:right="0" w:rightChars="0"/>
              <w:rPr>
                <w:sz w:val="2"/>
                <w:szCs w:val="2"/>
              </w:rPr>
            </w:pPr>
          </w:p>
        </w:tc>
        <w:tc>
          <w:tcPr>
            <w:tcW w:w="3425" w:type="dxa"/>
            <w:vMerge w:val="continue"/>
            <w:tcBorders>
              <w:top w:val="nil"/>
            </w:tcBorders>
            <w:vAlign w:val="top"/>
          </w:tcPr>
          <w:p w14:paraId="7382BCE4">
            <w:pPr>
              <w:ind w:left="0" w:leftChars="0" w:right="0" w:rightChars="0"/>
              <w:rPr>
                <w:sz w:val="2"/>
                <w:szCs w:val="2"/>
              </w:rPr>
            </w:pPr>
          </w:p>
        </w:tc>
        <w:tc>
          <w:tcPr>
            <w:tcW w:w="6859" w:type="dxa"/>
            <w:vMerge w:val="continue"/>
            <w:tcBorders>
              <w:top w:val="nil"/>
            </w:tcBorders>
            <w:vAlign w:val="top"/>
          </w:tcPr>
          <w:p w14:paraId="75BBE994">
            <w:pPr>
              <w:ind w:left="0" w:leftChars="0" w:right="0" w:rightChars="0"/>
              <w:rPr>
                <w:sz w:val="2"/>
                <w:szCs w:val="2"/>
              </w:rPr>
            </w:pPr>
          </w:p>
        </w:tc>
        <w:tc>
          <w:tcPr>
            <w:tcW w:w="4029" w:type="dxa"/>
            <w:vAlign w:val="top"/>
          </w:tcPr>
          <w:p w14:paraId="391E6630">
            <w:pPr>
              <w:pStyle w:val="9"/>
              <w:spacing w:before="17" w:line="246" w:lineRule="exact"/>
              <w:ind w:left="39" w:leftChars="0" w:right="180" w:rightChars="0"/>
              <w:rPr>
                <w:sz w:val="20"/>
              </w:rPr>
            </w:pPr>
            <w:r>
              <w:rPr>
                <w:w w:val="95"/>
                <w:sz w:val="20"/>
              </w:rPr>
              <w:t>制造、销售禁用的渔具货值金额在3000元以上不足5000元的</w:t>
            </w:r>
          </w:p>
        </w:tc>
        <w:tc>
          <w:tcPr>
            <w:tcW w:w="6928" w:type="dxa"/>
            <w:vAlign w:val="top"/>
          </w:tcPr>
          <w:p w14:paraId="3F127B25">
            <w:pPr>
              <w:pStyle w:val="9"/>
              <w:spacing w:before="17" w:line="246" w:lineRule="exact"/>
              <w:ind w:left="39" w:right="180"/>
              <w:rPr>
                <w:w w:val="95"/>
                <w:sz w:val="20"/>
              </w:rPr>
            </w:pPr>
          </w:p>
          <w:p w14:paraId="32B4D261">
            <w:pPr>
              <w:pStyle w:val="9"/>
              <w:spacing w:before="17" w:line="246" w:lineRule="exact"/>
              <w:ind w:left="39" w:leftChars="0" w:right="180" w:rightChars="0"/>
              <w:rPr>
                <w:sz w:val="20"/>
              </w:rPr>
            </w:pPr>
            <w:r>
              <w:rPr>
                <w:w w:val="95"/>
                <w:sz w:val="20"/>
              </w:rPr>
              <w:t>没收非法制造、销售的渔具和违法所得，并处3000元以上7000元以下罚款。</w:t>
            </w:r>
          </w:p>
        </w:tc>
      </w:tr>
      <w:tr w14:paraId="59AFF4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538" w:type="dxa"/>
            <w:vMerge w:val="continue"/>
            <w:tcBorders>
              <w:top w:val="nil"/>
            </w:tcBorders>
            <w:vAlign w:val="top"/>
          </w:tcPr>
          <w:p w14:paraId="47EA405D">
            <w:pPr>
              <w:ind w:left="0" w:leftChars="0" w:right="0" w:rightChars="0"/>
              <w:rPr>
                <w:sz w:val="2"/>
                <w:szCs w:val="2"/>
              </w:rPr>
            </w:pPr>
          </w:p>
        </w:tc>
        <w:tc>
          <w:tcPr>
            <w:tcW w:w="857" w:type="dxa"/>
            <w:vMerge w:val="continue"/>
            <w:tcBorders>
              <w:top w:val="nil"/>
            </w:tcBorders>
            <w:vAlign w:val="top"/>
          </w:tcPr>
          <w:p w14:paraId="217B0764">
            <w:pPr>
              <w:ind w:left="0" w:leftChars="0" w:right="0" w:rightChars="0"/>
              <w:rPr>
                <w:sz w:val="2"/>
                <w:szCs w:val="2"/>
              </w:rPr>
            </w:pPr>
          </w:p>
        </w:tc>
        <w:tc>
          <w:tcPr>
            <w:tcW w:w="3425" w:type="dxa"/>
            <w:vMerge w:val="continue"/>
            <w:tcBorders>
              <w:top w:val="nil"/>
            </w:tcBorders>
            <w:vAlign w:val="top"/>
          </w:tcPr>
          <w:p w14:paraId="2F327BAE">
            <w:pPr>
              <w:ind w:left="0" w:leftChars="0" w:right="0" w:rightChars="0"/>
              <w:rPr>
                <w:sz w:val="2"/>
                <w:szCs w:val="2"/>
              </w:rPr>
            </w:pPr>
          </w:p>
        </w:tc>
        <w:tc>
          <w:tcPr>
            <w:tcW w:w="6859" w:type="dxa"/>
            <w:vMerge w:val="continue"/>
            <w:tcBorders>
              <w:top w:val="nil"/>
            </w:tcBorders>
            <w:vAlign w:val="top"/>
          </w:tcPr>
          <w:p w14:paraId="7A170D7A">
            <w:pPr>
              <w:ind w:left="0" w:leftChars="0" w:right="0" w:rightChars="0"/>
              <w:rPr>
                <w:sz w:val="2"/>
                <w:szCs w:val="2"/>
              </w:rPr>
            </w:pPr>
          </w:p>
        </w:tc>
        <w:tc>
          <w:tcPr>
            <w:tcW w:w="4029" w:type="dxa"/>
            <w:vAlign w:val="top"/>
          </w:tcPr>
          <w:p w14:paraId="2A2784EF">
            <w:pPr>
              <w:pStyle w:val="9"/>
              <w:spacing w:before="132" w:line="230" w:lineRule="auto"/>
              <w:ind w:left="39" w:leftChars="0" w:right="180" w:rightChars="0"/>
              <w:rPr>
                <w:sz w:val="20"/>
              </w:rPr>
            </w:pPr>
            <w:r>
              <w:rPr>
                <w:w w:val="95"/>
                <w:sz w:val="20"/>
              </w:rPr>
              <w:t>制造、销售禁用的渔具货值金额在5000元以</w:t>
            </w:r>
            <w:r>
              <w:rPr>
                <w:sz w:val="20"/>
              </w:rPr>
              <w:t>上的</w:t>
            </w:r>
          </w:p>
        </w:tc>
        <w:tc>
          <w:tcPr>
            <w:tcW w:w="6928" w:type="dxa"/>
            <w:vAlign w:val="top"/>
          </w:tcPr>
          <w:p w14:paraId="01CEEF32">
            <w:pPr>
              <w:pStyle w:val="9"/>
              <w:spacing w:before="3"/>
              <w:rPr>
                <w:sz w:val="19"/>
              </w:rPr>
            </w:pPr>
          </w:p>
          <w:p w14:paraId="7BD93885">
            <w:pPr>
              <w:pStyle w:val="9"/>
              <w:ind w:left="40" w:leftChars="0" w:right="0" w:rightChars="0"/>
              <w:rPr>
                <w:sz w:val="20"/>
              </w:rPr>
            </w:pPr>
            <w:r>
              <w:rPr>
                <w:sz w:val="20"/>
              </w:rPr>
              <w:t>没收非法制造、销售的渔具和违法所得，并处7000元以上1万元以下罚款。</w:t>
            </w:r>
          </w:p>
        </w:tc>
      </w:tr>
    </w:tbl>
    <w:p w14:paraId="55B8232A">
      <w:pPr>
        <w:spacing w:after="0"/>
        <w:rPr>
          <w:sz w:val="20"/>
        </w:rPr>
        <w:sectPr>
          <w:pgSz w:w="23820" w:h="16840" w:orient="landscape"/>
          <w:pgMar w:top="820" w:right="420" w:bottom="880" w:left="460" w:header="0" w:footer="695"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4610"/>
        <w:gridCol w:w="2318"/>
      </w:tblGrid>
      <w:tr w14:paraId="1FBB23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0772D86E">
            <w:pPr>
              <w:pStyle w:val="9"/>
              <w:spacing w:before="7"/>
              <w:rPr>
                <w:sz w:val="17"/>
              </w:rPr>
            </w:pPr>
          </w:p>
          <w:p w14:paraId="126F437C">
            <w:pPr>
              <w:pStyle w:val="9"/>
              <w:ind w:left="76"/>
              <w:rPr>
                <w:b/>
                <w:sz w:val="20"/>
              </w:rPr>
            </w:pPr>
            <w:r>
              <w:rPr>
                <w:b/>
                <w:sz w:val="20"/>
              </w:rPr>
              <w:t>序号</w:t>
            </w:r>
          </w:p>
        </w:tc>
        <w:tc>
          <w:tcPr>
            <w:tcW w:w="857" w:type="dxa"/>
          </w:tcPr>
          <w:p w14:paraId="69B22701">
            <w:pPr>
              <w:pStyle w:val="9"/>
              <w:spacing w:before="111" w:line="230" w:lineRule="auto"/>
              <w:ind w:left="234" w:right="199"/>
              <w:rPr>
                <w:b/>
                <w:sz w:val="20"/>
              </w:rPr>
            </w:pPr>
            <w:r>
              <w:rPr>
                <w:b/>
                <w:sz w:val="20"/>
              </w:rPr>
              <w:t>事项类别</w:t>
            </w:r>
          </w:p>
        </w:tc>
        <w:tc>
          <w:tcPr>
            <w:tcW w:w="3425" w:type="dxa"/>
          </w:tcPr>
          <w:p w14:paraId="0B0201EB">
            <w:pPr>
              <w:pStyle w:val="9"/>
              <w:spacing w:before="7"/>
              <w:rPr>
                <w:sz w:val="17"/>
              </w:rPr>
            </w:pPr>
          </w:p>
          <w:p w14:paraId="156C0CC0">
            <w:pPr>
              <w:pStyle w:val="9"/>
              <w:ind w:left="1297" w:right="1264"/>
              <w:jc w:val="center"/>
              <w:rPr>
                <w:b/>
                <w:sz w:val="20"/>
              </w:rPr>
            </w:pPr>
            <w:r>
              <w:rPr>
                <w:b/>
                <w:sz w:val="20"/>
              </w:rPr>
              <w:t>事项名称</w:t>
            </w:r>
          </w:p>
        </w:tc>
        <w:tc>
          <w:tcPr>
            <w:tcW w:w="6859" w:type="dxa"/>
          </w:tcPr>
          <w:p w14:paraId="255697DC">
            <w:pPr>
              <w:pStyle w:val="9"/>
              <w:spacing w:before="7"/>
              <w:rPr>
                <w:sz w:val="17"/>
              </w:rPr>
            </w:pPr>
          </w:p>
          <w:p w14:paraId="102508C9">
            <w:pPr>
              <w:pStyle w:val="9"/>
              <w:ind w:left="3013" w:right="2982"/>
              <w:jc w:val="center"/>
              <w:rPr>
                <w:b/>
                <w:sz w:val="20"/>
              </w:rPr>
            </w:pPr>
            <w:r>
              <w:rPr>
                <w:b/>
                <w:sz w:val="20"/>
              </w:rPr>
              <w:t>实施依据</w:t>
            </w:r>
          </w:p>
        </w:tc>
        <w:tc>
          <w:tcPr>
            <w:tcW w:w="4029" w:type="dxa"/>
          </w:tcPr>
          <w:p w14:paraId="5D243B43">
            <w:pPr>
              <w:pStyle w:val="9"/>
              <w:spacing w:before="7"/>
              <w:rPr>
                <w:sz w:val="17"/>
              </w:rPr>
            </w:pPr>
          </w:p>
          <w:p w14:paraId="2069334B">
            <w:pPr>
              <w:pStyle w:val="9"/>
              <w:ind w:left="1599" w:right="1566"/>
              <w:jc w:val="center"/>
              <w:rPr>
                <w:b/>
                <w:sz w:val="20"/>
              </w:rPr>
            </w:pPr>
            <w:r>
              <w:rPr>
                <w:b/>
                <w:sz w:val="20"/>
              </w:rPr>
              <w:t>适用情形</w:t>
            </w:r>
          </w:p>
        </w:tc>
        <w:tc>
          <w:tcPr>
            <w:tcW w:w="6928" w:type="dxa"/>
            <w:gridSpan w:val="2"/>
          </w:tcPr>
          <w:p w14:paraId="2ECC9446">
            <w:pPr>
              <w:pStyle w:val="9"/>
              <w:spacing w:before="7"/>
              <w:rPr>
                <w:sz w:val="17"/>
              </w:rPr>
            </w:pPr>
          </w:p>
          <w:p w14:paraId="00AD7DB2">
            <w:pPr>
              <w:pStyle w:val="9"/>
              <w:ind w:left="3050" w:right="3014"/>
              <w:jc w:val="center"/>
              <w:rPr>
                <w:b/>
                <w:sz w:val="20"/>
              </w:rPr>
            </w:pPr>
            <w:r>
              <w:rPr>
                <w:b/>
                <w:sz w:val="20"/>
              </w:rPr>
              <w:t>裁量标准</w:t>
            </w:r>
          </w:p>
        </w:tc>
      </w:tr>
      <w:tr w14:paraId="799113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5" w:hRule="atLeast"/>
        </w:trPr>
        <w:tc>
          <w:tcPr>
            <w:tcW w:w="538" w:type="dxa"/>
            <w:vMerge w:val="restart"/>
          </w:tcPr>
          <w:p w14:paraId="57C7A1E5">
            <w:pPr>
              <w:pStyle w:val="9"/>
              <w:rPr>
                <w:sz w:val="20"/>
              </w:rPr>
            </w:pPr>
          </w:p>
          <w:p w14:paraId="37A2CF8E">
            <w:pPr>
              <w:pStyle w:val="9"/>
              <w:rPr>
                <w:sz w:val="20"/>
              </w:rPr>
            </w:pPr>
          </w:p>
          <w:p w14:paraId="4D865351">
            <w:pPr>
              <w:pStyle w:val="9"/>
              <w:rPr>
                <w:sz w:val="20"/>
              </w:rPr>
            </w:pPr>
          </w:p>
          <w:p w14:paraId="357FFFA9">
            <w:pPr>
              <w:pStyle w:val="9"/>
              <w:rPr>
                <w:sz w:val="20"/>
              </w:rPr>
            </w:pPr>
          </w:p>
          <w:p w14:paraId="1A435AC5">
            <w:pPr>
              <w:pStyle w:val="9"/>
              <w:rPr>
                <w:sz w:val="20"/>
              </w:rPr>
            </w:pPr>
          </w:p>
          <w:p w14:paraId="718F5FCE">
            <w:pPr>
              <w:pStyle w:val="9"/>
              <w:spacing w:before="11"/>
              <w:rPr>
                <w:sz w:val="21"/>
              </w:rPr>
            </w:pPr>
          </w:p>
          <w:p w14:paraId="195AF5E8">
            <w:pPr>
              <w:pStyle w:val="9"/>
              <w:spacing w:before="1"/>
              <w:ind w:left="126"/>
              <w:rPr>
                <w:sz w:val="20"/>
              </w:rPr>
            </w:pPr>
            <w:r>
              <w:rPr>
                <w:sz w:val="20"/>
              </w:rPr>
              <w:t>186</w:t>
            </w:r>
          </w:p>
        </w:tc>
        <w:tc>
          <w:tcPr>
            <w:tcW w:w="857" w:type="dxa"/>
            <w:vMerge w:val="restart"/>
          </w:tcPr>
          <w:p w14:paraId="40972A6E">
            <w:pPr>
              <w:pStyle w:val="9"/>
              <w:rPr>
                <w:sz w:val="20"/>
              </w:rPr>
            </w:pPr>
          </w:p>
          <w:p w14:paraId="272D1A31">
            <w:pPr>
              <w:pStyle w:val="9"/>
              <w:rPr>
                <w:sz w:val="20"/>
              </w:rPr>
            </w:pPr>
          </w:p>
          <w:p w14:paraId="7EEEF0BD">
            <w:pPr>
              <w:pStyle w:val="9"/>
              <w:rPr>
                <w:sz w:val="20"/>
              </w:rPr>
            </w:pPr>
          </w:p>
          <w:p w14:paraId="1D236724">
            <w:pPr>
              <w:pStyle w:val="9"/>
              <w:rPr>
                <w:sz w:val="20"/>
              </w:rPr>
            </w:pPr>
          </w:p>
          <w:p w14:paraId="14D475BA">
            <w:pPr>
              <w:pStyle w:val="9"/>
              <w:rPr>
                <w:sz w:val="20"/>
              </w:rPr>
            </w:pPr>
          </w:p>
          <w:p w14:paraId="6F9A99D9">
            <w:pPr>
              <w:pStyle w:val="9"/>
              <w:spacing w:before="11"/>
              <w:rPr>
                <w:sz w:val="21"/>
              </w:rPr>
            </w:pPr>
          </w:p>
          <w:p w14:paraId="29E02B5A">
            <w:pPr>
              <w:pStyle w:val="9"/>
              <w:spacing w:before="1"/>
              <w:ind w:left="236"/>
              <w:rPr>
                <w:sz w:val="20"/>
              </w:rPr>
            </w:pPr>
            <w:r>
              <w:rPr>
                <w:sz w:val="20"/>
              </w:rPr>
              <w:t>渔业</w:t>
            </w:r>
          </w:p>
        </w:tc>
        <w:tc>
          <w:tcPr>
            <w:tcW w:w="3425" w:type="dxa"/>
            <w:vMerge w:val="restart"/>
          </w:tcPr>
          <w:p w14:paraId="783C48F6">
            <w:pPr>
              <w:pStyle w:val="9"/>
              <w:rPr>
                <w:sz w:val="20"/>
              </w:rPr>
            </w:pPr>
          </w:p>
          <w:p w14:paraId="4C5762A4">
            <w:pPr>
              <w:pStyle w:val="9"/>
              <w:rPr>
                <w:sz w:val="20"/>
              </w:rPr>
            </w:pPr>
          </w:p>
          <w:p w14:paraId="76DBACE0">
            <w:pPr>
              <w:pStyle w:val="9"/>
              <w:rPr>
                <w:sz w:val="20"/>
              </w:rPr>
            </w:pPr>
          </w:p>
          <w:p w14:paraId="5FCDBE5F">
            <w:pPr>
              <w:pStyle w:val="9"/>
              <w:rPr>
                <w:sz w:val="20"/>
              </w:rPr>
            </w:pPr>
          </w:p>
          <w:p w14:paraId="5306AD2F">
            <w:pPr>
              <w:pStyle w:val="9"/>
              <w:spacing w:before="5"/>
              <w:rPr>
                <w:sz w:val="23"/>
              </w:rPr>
            </w:pPr>
          </w:p>
          <w:p w14:paraId="24B339B8">
            <w:pPr>
              <w:pStyle w:val="9"/>
              <w:spacing w:line="230" w:lineRule="auto"/>
              <w:ind w:left="39" w:right="179"/>
              <w:jc w:val="both"/>
              <w:rPr>
                <w:sz w:val="20"/>
              </w:rPr>
            </w:pPr>
            <w:r>
              <w:rPr>
                <w:w w:val="95"/>
                <w:sz w:val="20"/>
              </w:rPr>
              <w:t>对偷捕、抢夺他人养殖的水产品的， 或者破坏他人养殖水体、养殖设施的</w:t>
            </w:r>
            <w:r>
              <w:rPr>
                <w:sz w:val="20"/>
              </w:rPr>
              <w:t>行政处罚</w:t>
            </w:r>
          </w:p>
        </w:tc>
        <w:tc>
          <w:tcPr>
            <w:tcW w:w="6859" w:type="dxa"/>
            <w:vMerge w:val="restart"/>
          </w:tcPr>
          <w:p w14:paraId="009C90B7">
            <w:pPr>
              <w:pStyle w:val="9"/>
              <w:spacing w:before="12"/>
              <w:rPr>
                <w:sz w:val="15"/>
              </w:rPr>
            </w:pPr>
          </w:p>
          <w:p w14:paraId="71456080">
            <w:pPr>
              <w:pStyle w:val="9"/>
              <w:spacing w:line="252" w:lineRule="exact"/>
              <w:ind w:left="39"/>
              <w:rPr>
                <w:b/>
                <w:sz w:val="20"/>
              </w:rPr>
            </w:pPr>
            <w:r>
              <w:rPr>
                <w:b/>
                <w:sz w:val="20"/>
              </w:rPr>
              <w:t>1.《中华人民共和国渔业法》(2013修正)</w:t>
            </w:r>
          </w:p>
          <w:p w14:paraId="4740A3F3">
            <w:pPr>
              <w:pStyle w:val="9"/>
              <w:spacing w:before="3" w:line="230" w:lineRule="auto"/>
              <w:ind w:left="39" w:right="8"/>
              <w:jc w:val="both"/>
              <w:rPr>
                <w:sz w:val="20"/>
              </w:rPr>
            </w:pPr>
            <w:r>
              <w:rPr>
                <w:b/>
                <w:spacing w:val="13"/>
                <w:sz w:val="20"/>
              </w:rPr>
              <w:t xml:space="preserve">第三十九条 </w:t>
            </w:r>
            <w:r>
              <w:rPr>
                <w:spacing w:val="-1"/>
                <w:sz w:val="20"/>
              </w:rPr>
              <w:t>偷捕、抢夺他人养殖的水产品的，或者破坏他人养殖水体、</w:t>
            </w:r>
            <w:r>
              <w:rPr>
                <w:w w:val="95"/>
                <w:sz w:val="20"/>
              </w:rPr>
              <w:t>养殖设施的，责令改正，可以处二万元以下的罚款；造成他人损失的，依法承</w:t>
            </w:r>
            <w:r>
              <w:rPr>
                <w:sz w:val="20"/>
              </w:rPr>
              <w:t>担赔偿责任；构成犯罪的，依法追究刑事责任。</w:t>
            </w:r>
          </w:p>
          <w:p w14:paraId="7F4B3962">
            <w:pPr>
              <w:pStyle w:val="9"/>
              <w:spacing w:line="247" w:lineRule="exact"/>
              <w:ind w:left="39"/>
              <w:rPr>
                <w:b/>
                <w:sz w:val="20"/>
              </w:rPr>
            </w:pPr>
            <w:r>
              <w:rPr>
                <w:b/>
                <w:sz w:val="20"/>
              </w:rPr>
              <w:t>2.《山西省实施&lt;中华人民共和国渔业法&gt;办法》（2024修正）</w:t>
            </w:r>
          </w:p>
          <w:p w14:paraId="43BB5064">
            <w:pPr>
              <w:pStyle w:val="9"/>
              <w:spacing w:before="4" w:line="230" w:lineRule="auto"/>
              <w:ind w:left="39" w:right="32"/>
              <w:rPr>
                <w:sz w:val="20"/>
              </w:rPr>
            </w:pPr>
            <w:r>
              <w:rPr>
                <w:b/>
                <w:spacing w:val="13"/>
                <w:sz w:val="20"/>
              </w:rPr>
              <w:t xml:space="preserve">第三十七条 </w:t>
            </w:r>
            <w:r>
              <w:rPr>
                <w:sz w:val="20"/>
              </w:rPr>
              <w:t>违反本办法规定，偷捕、抢夺他人养殖的水产品的，或者</w:t>
            </w:r>
            <w:r>
              <w:rPr>
                <w:spacing w:val="-1"/>
                <w:w w:val="95"/>
                <w:sz w:val="20"/>
              </w:rPr>
              <w:t>破坏他人养殖水体、养殖设施的，责令改正，可以处二万元以下的罚款；造成</w:t>
            </w:r>
            <w:r>
              <w:rPr>
                <w:sz w:val="20"/>
              </w:rPr>
              <w:t>他人损失的，依法承担赔偿责任；构成犯罪的，依法追究刑事责任。</w:t>
            </w:r>
          </w:p>
          <w:p w14:paraId="68C1505F">
            <w:pPr>
              <w:pStyle w:val="9"/>
              <w:spacing w:line="246" w:lineRule="exact"/>
              <w:ind w:left="39"/>
              <w:rPr>
                <w:b/>
                <w:sz w:val="20"/>
              </w:rPr>
            </w:pPr>
            <w:r>
              <w:rPr>
                <w:b/>
                <w:sz w:val="20"/>
              </w:rPr>
              <w:t>3.《渔业行政处罚规定》(2022修订)</w:t>
            </w:r>
          </w:p>
          <w:p w14:paraId="4A19B3C8">
            <w:pPr>
              <w:pStyle w:val="9"/>
              <w:spacing w:before="2" w:line="230" w:lineRule="auto"/>
              <w:ind w:left="39" w:right="7"/>
              <w:jc w:val="both"/>
              <w:rPr>
                <w:sz w:val="20"/>
              </w:rPr>
            </w:pPr>
            <w:r>
              <w:rPr>
                <w:b/>
                <w:spacing w:val="19"/>
                <w:sz w:val="20"/>
              </w:rPr>
              <w:t xml:space="preserve">第七条 </w:t>
            </w:r>
            <w:r>
              <w:rPr>
                <w:spacing w:val="-1"/>
                <w:sz w:val="20"/>
              </w:rPr>
              <w:t>按照《渔业法》第三十九条规定，对偷捕、抢夺他人养殖的水产</w:t>
            </w:r>
            <w:r>
              <w:rPr>
                <w:w w:val="95"/>
                <w:sz w:val="20"/>
              </w:rPr>
              <w:t>品的，或者破坏他人养殖水体、养殖设施的，责令改正，可以处二万元以下的</w:t>
            </w:r>
            <w:r>
              <w:rPr>
                <w:sz w:val="20"/>
              </w:rPr>
              <w:t>罚款；造成他人损失的，依法承担赔偿责任。</w:t>
            </w:r>
          </w:p>
        </w:tc>
        <w:tc>
          <w:tcPr>
            <w:tcW w:w="4029" w:type="dxa"/>
          </w:tcPr>
          <w:p w14:paraId="627081A1">
            <w:pPr>
              <w:pStyle w:val="9"/>
              <w:rPr>
                <w:sz w:val="20"/>
              </w:rPr>
            </w:pPr>
          </w:p>
          <w:p w14:paraId="09A08F98">
            <w:pPr>
              <w:pStyle w:val="9"/>
              <w:spacing w:before="180"/>
              <w:ind w:left="39"/>
              <w:rPr>
                <w:sz w:val="20"/>
              </w:rPr>
            </w:pPr>
            <w:r>
              <w:rPr>
                <w:sz w:val="20"/>
              </w:rPr>
              <w:t>造成的经济损失不足5000元的</w:t>
            </w:r>
          </w:p>
        </w:tc>
        <w:tc>
          <w:tcPr>
            <w:tcW w:w="6928" w:type="dxa"/>
            <w:gridSpan w:val="2"/>
          </w:tcPr>
          <w:p w14:paraId="63A60B1C">
            <w:pPr>
              <w:pStyle w:val="9"/>
              <w:rPr>
                <w:sz w:val="20"/>
              </w:rPr>
            </w:pPr>
          </w:p>
          <w:p w14:paraId="4710FDE0">
            <w:pPr>
              <w:pStyle w:val="9"/>
              <w:spacing w:before="180"/>
              <w:ind w:left="40"/>
              <w:rPr>
                <w:sz w:val="20"/>
              </w:rPr>
            </w:pPr>
            <w:r>
              <w:rPr>
                <w:sz w:val="20"/>
              </w:rPr>
              <w:t>责令改正，可以处6000元以下罚款。</w:t>
            </w:r>
          </w:p>
        </w:tc>
      </w:tr>
      <w:tr w14:paraId="2F6F79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5" w:hRule="atLeast"/>
        </w:trPr>
        <w:tc>
          <w:tcPr>
            <w:tcW w:w="538" w:type="dxa"/>
            <w:vMerge w:val="continue"/>
            <w:tcBorders>
              <w:top w:val="nil"/>
            </w:tcBorders>
          </w:tcPr>
          <w:p w14:paraId="010D6624">
            <w:pPr>
              <w:rPr>
                <w:sz w:val="2"/>
                <w:szCs w:val="2"/>
              </w:rPr>
            </w:pPr>
          </w:p>
        </w:tc>
        <w:tc>
          <w:tcPr>
            <w:tcW w:w="857" w:type="dxa"/>
            <w:vMerge w:val="continue"/>
            <w:tcBorders>
              <w:top w:val="nil"/>
            </w:tcBorders>
          </w:tcPr>
          <w:p w14:paraId="12E6354A">
            <w:pPr>
              <w:rPr>
                <w:sz w:val="2"/>
                <w:szCs w:val="2"/>
              </w:rPr>
            </w:pPr>
          </w:p>
        </w:tc>
        <w:tc>
          <w:tcPr>
            <w:tcW w:w="3425" w:type="dxa"/>
            <w:vMerge w:val="continue"/>
            <w:tcBorders>
              <w:top w:val="nil"/>
            </w:tcBorders>
          </w:tcPr>
          <w:p w14:paraId="45037584">
            <w:pPr>
              <w:rPr>
                <w:sz w:val="2"/>
                <w:szCs w:val="2"/>
              </w:rPr>
            </w:pPr>
          </w:p>
        </w:tc>
        <w:tc>
          <w:tcPr>
            <w:tcW w:w="6859" w:type="dxa"/>
            <w:vMerge w:val="continue"/>
            <w:tcBorders>
              <w:top w:val="nil"/>
            </w:tcBorders>
          </w:tcPr>
          <w:p w14:paraId="0AB70A10">
            <w:pPr>
              <w:rPr>
                <w:sz w:val="2"/>
                <w:szCs w:val="2"/>
              </w:rPr>
            </w:pPr>
          </w:p>
        </w:tc>
        <w:tc>
          <w:tcPr>
            <w:tcW w:w="4029" w:type="dxa"/>
          </w:tcPr>
          <w:p w14:paraId="22BF1D0B">
            <w:pPr>
              <w:pStyle w:val="9"/>
              <w:rPr>
                <w:sz w:val="20"/>
              </w:rPr>
            </w:pPr>
          </w:p>
          <w:p w14:paraId="57E8CCE5">
            <w:pPr>
              <w:pStyle w:val="9"/>
              <w:rPr>
                <w:sz w:val="14"/>
              </w:rPr>
            </w:pPr>
          </w:p>
          <w:p w14:paraId="1758B5EF">
            <w:pPr>
              <w:pStyle w:val="9"/>
              <w:spacing w:before="1"/>
              <w:ind w:left="39"/>
              <w:rPr>
                <w:sz w:val="20"/>
              </w:rPr>
            </w:pPr>
            <w:r>
              <w:rPr>
                <w:sz w:val="20"/>
              </w:rPr>
              <w:t>造成的经济损失在5000元以上不足1万元的</w:t>
            </w:r>
          </w:p>
        </w:tc>
        <w:tc>
          <w:tcPr>
            <w:tcW w:w="6928" w:type="dxa"/>
            <w:gridSpan w:val="2"/>
          </w:tcPr>
          <w:p w14:paraId="78925BC6">
            <w:pPr>
              <w:pStyle w:val="9"/>
              <w:rPr>
                <w:sz w:val="20"/>
              </w:rPr>
            </w:pPr>
          </w:p>
          <w:p w14:paraId="08D5A17A">
            <w:pPr>
              <w:pStyle w:val="9"/>
              <w:rPr>
                <w:sz w:val="14"/>
              </w:rPr>
            </w:pPr>
          </w:p>
          <w:p w14:paraId="3505A94E">
            <w:pPr>
              <w:pStyle w:val="9"/>
              <w:spacing w:before="1"/>
              <w:ind w:left="40"/>
              <w:rPr>
                <w:sz w:val="20"/>
              </w:rPr>
            </w:pPr>
            <w:r>
              <w:rPr>
                <w:sz w:val="20"/>
              </w:rPr>
              <w:t>责令改正，可以处6000元以上1.4万元以下罚款。</w:t>
            </w:r>
          </w:p>
        </w:tc>
      </w:tr>
      <w:tr w14:paraId="1051AF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5" w:hRule="atLeast"/>
        </w:trPr>
        <w:tc>
          <w:tcPr>
            <w:tcW w:w="538" w:type="dxa"/>
            <w:vMerge w:val="continue"/>
            <w:tcBorders>
              <w:top w:val="nil"/>
            </w:tcBorders>
          </w:tcPr>
          <w:p w14:paraId="0E84A9D0">
            <w:pPr>
              <w:rPr>
                <w:sz w:val="2"/>
                <w:szCs w:val="2"/>
              </w:rPr>
            </w:pPr>
          </w:p>
        </w:tc>
        <w:tc>
          <w:tcPr>
            <w:tcW w:w="857" w:type="dxa"/>
            <w:vMerge w:val="continue"/>
            <w:tcBorders>
              <w:top w:val="nil"/>
            </w:tcBorders>
          </w:tcPr>
          <w:p w14:paraId="589CF4A1">
            <w:pPr>
              <w:rPr>
                <w:sz w:val="2"/>
                <w:szCs w:val="2"/>
              </w:rPr>
            </w:pPr>
          </w:p>
        </w:tc>
        <w:tc>
          <w:tcPr>
            <w:tcW w:w="3425" w:type="dxa"/>
            <w:vMerge w:val="continue"/>
            <w:tcBorders>
              <w:top w:val="nil"/>
            </w:tcBorders>
          </w:tcPr>
          <w:p w14:paraId="03B0565F">
            <w:pPr>
              <w:rPr>
                <w:sz w:val="2"/>
                <w:szCs w:val="2"/>
              </w:rPr>
            </w:pPr>
          </w:p>
        </w:tc>
        <w:tc>
          <w:tcPr>
            <w:tcW w:w="6859" w:type="dxa"/>
            <w:vMerge w:val="continue"/>
            <w:tcBorders>
              <w:top w:val="nil"/>
            </w:tcBorders>
          </w:tcPr>
          <w:p w14:paraId="36FDCE6D">
            <w:pPr>
              <w:rPr>
                <w:sz w:val="2"/>
                <w:szCs w:val="2"/>
              </w:rPr>
            </w:pPr>
          </w:p>
        </w:tc>
        <w:tc>
          <w:tcPr>
            <w:tcW w:w="4029" w:type="dxa"/>
          </w:tcPr>
          <w:p w14:paraId="45528308">
            <w:pPr>
              <w:pStyle w:val="9"/>
              <w:rPr>
                <w:sz w:val="20"/>
              </w:rPr>
            </w:pPr>
          </w:p>
          <w:p w14:paraId="04EBF46B">
            <w:pPr>
              <w:pStyle w:val="9"/>
              <w:spacing w:before="1"/>
              <w:rPr>
                <w:sz w:val="14"/>
              </w:rPr>
            </w:pPr>
          </w:p>
          <w:p w14:paraId="3D427CB6">
            <w:pPr>
              <w:pStyle w:val="9"/>
              <w:ind w:left="39"/>
              <w:rPr>
                <w:sz w:val="20"/>
              </w:rPr>
            </w:pPr>
            <w:r>
              <w:rPr>
                <w:sz w:val="20"/>
              </w:rPr>
              <w:t>造成的经济损失在1万元以上的</w:t>
            </w:r>
          </w:p>
        </w:tc>
        <w:tc>
          <w:tcPr>
            <w:tcW w:w="6928" w:type="dxa"/>
            <w:gridSpan w:val="2"/>
          </w:tcPr>
          <w:p w14:paraId="3691EFA7">
            <w:pPr>
              <w:pStyle w:val="9"/>
              <w:rPr>
                <w:sz w:val="20"/>
              </w:rPr>
            </w:pPr>
          </w:p>
          <w:p w14:paraId="595807E9">
            <w:pPr>
              <w:pStyle w:val="9"/>
              <w:spacing w:before="1"/>
              <w:rPr>
                <w:sz w:val="14"/>
              </w:rPr>
            </w:pPr>
          </w:p>
          <w:p w14:paraId="786D94C8">
            <w:pPr>
              <w:pStyle w:val="9"/>
              <w:ind w:left="40"/>
              <w:rPr>
                <w:sz w:val="20"/>
              </w:rPr>
            </w:pPr>
            <w:r>
              <w:rPr>
                <w:sz w:val="20"/>
              </w:rPr>
              <w:t>责令改正，可以处1.4万元以上2万元以下罚款。</w:t>
            </w:r>
          </w:p>
        </w:tc>
      </w:tr>
      <w:tr w14:paraId="687868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538" w:type="dxa"/>
            <w:vMerge w:val="restart"/>
          </w:tcPr>
          <w:p w14:paraId="6FF01A8F">
            <w:pPr>
              <w:pStyle w:val="9"/>
              <w:rPr>
                <w:sz w:val="20"/>
              </w:rPr>
            </w:pPr>
          </w:p>
          <w:p w14:paraId="6D059511">
            <w:pPr>
              <w:pStyle w:val="9"/>
              <w:rPr>
                <w:sz w:val="20"/>
              </w:rPr>
            </w:pPr>
          </w:p>
          <w:p w14:paraId="1B9D0A31">
            <w:pPr>
              <w:pStyle w:val="9"/>
              <w:rPr>
                <w:sz w:val="20"/>
              </w:rPr>
            </w:pPr>
          </w:p>
          <w:p w14:paraId="5727E601">
            <w:pPr>
              <w:pStyle w:val="9"/>
              <w:rPr>
                <w:sz w:val="20"/>
              </w:rPr>
            </w:pPr>
          </w:p>
          <w:p w14:paraId="58A87F71">
            <w:pPr>
              <w:pStyle w:val="9"/>
              <w:rPr>
                <w:sz w:val="20"/>
              </w:rPr>
            </w:pPr>
          </w:p>
          <w:p w14:paraId="5F3FAB9F">
            <w:pPr>
              <w:pStyle w:val="9"/>
              <w:spacing w:before="132"/>
              <w:ind w:left="126"/>
              <w:rPr>
                <w:sz w:val="20"/>
              </w:rPr>
            </w:pPr>
            <w:r>
              <w:rPr>
                <w:sz w:val="20"/>
              </w:rPr>
              <w:t>187</w:t>
            </w:r>
          </w:p>
        </w:tc>
        <w:tc>
          <w:tcPr>
            <w:tcW w:w="857" w:type="dxa"/>
            <w:vMerge w:val="restart"/>
          </w:tcPr>
          <w:p w14:paraId="34D60940">
            <w:pPr>
              <w:pStyle w:val="9"/>
              <w:rPr>
                <w:sz w:val="20"/>
              </w:rPr>
            </w:pPr>
          </w:p>
          <w:p w14:paraId="58BA82CB">
            <w:pPr>
              <w:pStyle w:val="9"/>
              <w:rPr>
                <w:sz w:val="20"/>
              </w:rPr>
            </w:pPr>
          </w:p>
          <w:p w14:paraId="4929E7FD">
            <w:pPr>
              <w:pStyle w:val="9"/>
              <w:rPr>
                <w:sz w:val="20"/>
              </w:rPr>
            </w:pPr>
          </w:p>
          <w:p w14:paraId="176E6DA9">
            <w:pPr>
              <w:pStyle w:val="9"/>
              <w:rPr>
                <w:sz w:val="20"/>
              </w:rPr>
            </w:pPr>
          </w:p>
          <w:p w14:paraId="153DCDD4">
            <w:pPr>
              <w:pStyle w:val="9"/>
              <w:rPr>
                <w:sz w:val="20"/>
              </w:rPr>
            </w:pPr>
          </w:p>
          <w:p w14:paraId="501E8CE0">
            <w:pPr>
              <w:pStyle w:val="9"/>
              <w:spacing w:before="132"/>
              <w:ind w:left="236"/>
              <w:rPr>
                <w:sz w:val="20"/>
              </w:rPr>
            </w:pPr>
            <w:r>
              <w:rPr>
                <w:sz w:val="20"/>
              </w:rPr>
              <w:t>渔业</w:t>
            </w:r>
          </w:p>
        </w:tc>
        <w:tc>
          <w:tcPr>
            <w:tcW w:w="3425" w:type="dxa"/>
            <w:vMerge w:val="restart"/>
          </w:tcPr>
          <w:p w14:paraId="3727AB69">
            <w:pPr>
              <w:pStyle w:val="9"/>
              <w:rPr>
                <w:sz w:val="20"/>
              </w:rPr>
            </w:pPr>
          </w:p>
          <w:p w14:paraId="527DF627">
            <w:pPr>
              <w:pStyle w:val="9"/>
              <w:rPr>
                <w:sz w:val="20"/>
              </w:rPr>
            </w:pPr>
          </w:p>
          <w:p w14:paraId="670950AA">
            <w:pPr>
              <w:pStyle w:val="9"/>
              <w:rPr>
                <w:sz w:val="20"/>
              </w:rPr>
            </w:pPr>
          </w:p>
          <w:p w14:paraId="596E2551">
            <w:pPr>
              <w:pStyle w:val="9"/>
              <w:rPr>
                <w:sz w:val="20"/>
              </w:rPr>
            </w:pPr>
          </w:p>
          <w:p w14:paraId="0B2E7FA4">
            <w:pPr>
              <w:pStyle w:val="9"/>
              <w:spacing w:before="2"/>
              <w:rPr>
                <w:sz w:val="21"/>
              </w:rPr>
            </w:pPr>
          </w:p>
          <w:p w14:paraId="6BB56396">
            <w:pPr>
              <w:pStyle w:val="9"/>
              <w:spacing w:line="230" w:lineRule="auto"/>
              <w:ind w:left="39" w:right="179"/>
              <w:rPr>
                <w:sz w:val="20"/>
              </w:rPr>
            </w:pPr>
            <w:r>
              <w:rPr>
                <w:w w:val="95"/>
                <w:sz w:val="20"/>
              </w:rPr>
              <w:t>对从事养殖生产无正当理由使全民所</w:t>
            </w:r>
            <w:r>
              <w:rPr>
                <w:sz w:val="20"/>
              </w:rPr>
              <w:t>有的水域、滩涂荒芜的行政处罚</w:t>
            </w:r>
          </w:p>
        </w:tc>
        <w:tc>
          <w:tcPr>
            <w:tcW w:w="6859" w:type="dxa"/>
            <w:vMerge w:val="restart"/>
          </w:tcPr>
          <w:p w14:paraId="6FB8E56F">
            <w:pPr>
              <w:pStyle w:val="9"/>
              <w:spacing w:before="4"/>
              <w:rPr>
                <w:sz w:val="23"/>
              </w:rPr>
            </w:pPr>
          </w:p>
          <w:p w14:paraId="224372F8">
            <w:pPr>
              <w:pStyle w:val="9"/>
              <w:spacing w:line="252" w:lineRule="exact"/>
              <w:ind w:left="39"/>
              <w:rPr>
                <w:b/>
                <w:sz w:val="20"/>
              </w:rPr>
            </w:pPr>
            <w:r>
              <w:rPr>
                <w:b/>
                <w:sz w:val="20"/>
              </w:rPr>
              <w:t>1.《中华人民共和国渔业法》(2013修正)</w:t>
            </w:r>
          </w:p>
          <w:p w14:paraId="19E5C971">
            <w:pPr>
              <w:pStyle w:val="9"/>
              <w:spacing w:before="4" w:line="230" w:lineRule="auto"/>
              <w:ind w:left="39" w:right="32"/>
              <w:rPr>
                <w:sz w:val="20"/>
              </w:rPr>
            </w:pPr>
            <w:r>
              <w:rPr>
                <w:b/>
                <w:spacing w:val="12"/>
                <w:sz w:val="20"/>
              </w:rPr>
              <w:t xml:space="preserve">第四十条第一款 </w:t>
            </w:r>
            <w:r>
              <w:rPr>
                <w:sz w:val="20"/>
              </w:rPr>
              <w:t>使用全民所有的水域、滩涂从事养殖生产，无正当理</w:t>
            </w:r>
            <w:r>
              <w:rPr>
                <w:spacing w:val="-1"/>
                <w:w w:val="95"/>
                <w:sz w:val="20"/>
              </w:rPr>
              <w:t>由使水域、滩涂荒芜满一年的，由发放养殖证的机关责令限期开发利用；逾期</w:t>
            </w:r>
            <w:r>
              <w:rPr>
                <w:sz w:val="20"/>
              </w:rPr>
              <w:t>未开发利用的，吊销养殖证，可以并处一万元以下的罚款。</w:t>
            </w:r>
          </w:p>
          <w:p w14:paraId="56B8797B">
            <w:pPr>
              <w:pStyle w:val="9"/>
              <w:spacing w:line="247" w:lineRule="exact"/>
              <w:ind w:left="39"/>
              <w:rPr>
                <w:b/>
                <w:sz w:val="20"/>
              </w:rPr>
            </w:pPr>
            <w:r>
              <w:rPr>
                <w:b/>
                <w:sz w:val="20"/>
              </w:rPr>
              <w:t>2.《山西省实施&lt;中华人民共和国渔业法&gt;办法》（2024修正）</w:t>
            </w:r>
          </w:p>
          <w:p w14:paraId="41B047CF">
            <w:pPr>
              <w:pStyle w:val="9"/>
              <w:spacing w:before="4" w:line="230" w:lineRule="auto"/>
              <w:ind w:left="39" w:right="31"/>
              <w:rPr>
                <w:sz w:val="20"/>
              </w:rPr>
            </w:pPr>
            <w:r>
              <w:rPr>
                <w:b/>
                <w:spacing w:val="16"/>
                <w:sz w:val="20"/>
              </w:rPr>
              <w:t xml:space="preserve">第三十四条 </w:t>
            </w:r>
            <w:r>
              <w:rPr>
                <w:sz w:val="20"/>
              </w:rPr>
              <w:t>违反本办法规定，使用全民所有的水域、滩涂从事养殖生</w:t>
            </w:r>
            <w:r>
              <w:rPr>
                <w:spacing w:val="-1"/>
                <w:w w:val="95"/>
                <w:sz w:val="20"/>
              </w:rPr>
              <w:t>产，无正当理由使水域、滩涂荒芜满一年的，由县级以上人民政府渔业行政主管部门责令限期开发利用；逾期未开发利用的，县级以上人民政府渔业行政主管部门应当提出意见，由发放养殖证的机关吊销养殖证，渔业行政主管部门可</w:t>
            </w:r>
            <w:r>
              <w:rPr>
                <w:sz w:val="20"/>
              </w:rPr>
              <w:t>以并处一万元以下的罚款。</w:t>
            </w:r>
          </w:p>
        </w:tc>
        <w:tc>
          <w:tcPr>
            <w:tcW w:w="4029" w:type="dxa"/>
          </w:tcPr>
          <w:p w14:paraId="285F081C">
            <w:pPr>
              <w:pStyle w:val="9"/>
              <w:rPr>
                <w:sz w:val="21"/>
              </w:rPr>
            </w:pPr>
          </w:p>
          <w:p w14:paraId="4EF40277">
            <w:pPr>
              <w:pStyle w:val="9"/>
              <w:spacing w:line="232" w:lineRule="auto"/>
              <w:ind w:left="39" w:right="384"/>
              <w:rPr>
                <w:sz w:val="20"/>
              </w:rPr>
            </w:pPr>
            <w:r>
              <w:rPr>
                <w:w w:val="95"/>
                <w:sz w:val="20"/>
              </w:rPr>
              <w:t>无正当理由使用水域、滩涂荒芜不足20亩</w:t>
            </w:r>
            <w:r>
              <w:rPr>
                <w:sz w:val="20"/>
              </w:rPr>
              <w:t>的，逾期未开发利用的</w:t>
            </w:r>
          </w:p>
        </w:tc>
        <w:tc>
          <w:tcPr>
            <w:tcW w:w="6928" w:type="dxa"/>
            <w:gridSpan w:val="2"/>
          </w:tcPr>
          <w:p w14:paraId="25D49E4E">
            <w:pPr>
              <w:pStyle w:val="9"/>
              <w:rPr>
                <w:sz w:val="20"/>
              </w:rPr>
            </w:pPr>
          </w:p>
          <w:p w14:paraId="5D4A81FF">
            <w:pPr>
              <w:pStyle w:val="9"/>
              <w:spacing w:before="132"/>
              <w:ind w:left="40"/>
              <w:rPr>
                <w:sz w:val="20"/>
              </w:rPr>
            </w:pPr>
            <w:r>
              <w:rPr>
                <w:sz w:val="20"/>
              </w:rPr>
              <w:t>吊销养殖证，可以并处3000元以下罚款。</w:t>
            </w:r>
          </w:p>
        </w:tc>
      </w:tr>
      <w:tr w14:paraId="09258C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538" w:type="dxa"/>
            <w:vMerge w:val="continue"/>
            <w:tcBorders>
              <w:top w:val="nil"/>
            </w:tcBorders>
          </w:tcPr>
          <w:p w14:paraId="644C2FEF">
            <w:pPr>
              <w:rPr>
                <w:sz w:val="2"/>
                <w:szCs w:val="2"/>
              </w:rPr>
            </w:pPr>
          </w:p>
        </w:tc>
        <w:tc>
          <w:tcPr>
            <w:tcW w:w="857" w:type="dxa"/>
            <w:vMerge w:val="continue"/>
            <w:tcBorders>
              <w:top w:val="nil"/>
            </w:tcBorders>
          </w:tcPr>
          <w:p w14:paraId="08719D8E">
            <w:pPr>
              <w:rPr>
                <w:sz w:val="2"/>
                <w:szCs w:val="2"/>
              </w:rPr>
            </w:pPr>
          </w:p>
        </w:tc>
        <w:tc>
          <w:tcPr>
            <w:tcW w:w="3425" w:type="dxa"/>
            <w:vMerge w:val="continue"/>
            <w:tcBorders>
              <w:top w:val="nil"/>
            </w:tcBorders>
          </w:tcPr>
          <w:p w14:paraId="75C93BC5">
            <w:pPr>
              <w:rPr>
                <w:sz w:val="2"/>
                <w:szCs w:val="2"/>
              </w:rPr>
            </w:pPr>
          </w:p>
        </w:tc>
        <w:tc>
          <w:tcPr>
            <w:tcW w:w="6859" w:type="dxa"/>
            <w:vMerge w:val="continue"/>
            <w:tcBorders>
              <w:top w:val="nil"/>
            </w:tcBorders>
          </w:tcPr>
          <w:p w14:paraId="1B35C735">
            <w:pPr>
              <w:rPr>
                <w:sz w:val="2"/>
                <w:szCs w:val="2"/>
              </w:rPr>
            </w:pPr>
          </w:p>
        </w:tc>
        <w:tc>
          <w:tcPr>
            <w:tcW w:w="4029" w:type="dxa"/>
          </w:tcPr>
          <w:p w14:paraId="0065877C">
            <w:pPr>
              <w:pStyle w:val="9"/>
              <w:spacing w:before="2"/>
              <w:rPr>
                <w:sz w:val="21"/>
              </w:rPr>
            </w:pPr>
          </w:p>
          <w:p w14:paraId="66A144C7">
            <w:pPr>
              <w:pStyle w:val="9"/>
              <w:spacing w:line="230" w:lineRule="auto"/>
              <w:ind w:left="39" w:right="183"/>
              <w:rPr>
                <w:sz w:val="20"/>
              </w:rPr>
            </w:pPr>
            <w:r>
              <w:rPr>
                <w:w w:val="95"/>
                <w:sz w:val="20"/>
              </w:rPr>
              <w:t>无正当理由使用水域、滩涂荒芜20亩以上不</w:t>
            </w:r>
            <w:r>
              <w:rPr>
                <w:sz w:val="20"/>
              </w:rPr>
              <w:t>足70亩的，逾期未开发利用的</w:t>
            </w:r>
          </w:p>
        </w:tc>
        <w:tc>
          <w:tcPr>
            <w:tcW w:w="6928" w:type="dxa"/>
            <w:gridSpan w:val="2"/>
          </w:tcPr>
          <w:p w14:paraId="18508BE1">
            <w:pPr>
              <w:pStyle w:val="9"/>
              <w:rPr>
                <w:sz w:val="20"/>
              </w:rPr>
            </w:pPr>
          </w:p>
          <w:p w14:paraId="6D440C91">
            <w:pPr>
              <w:pStyle w:val="9"/>
              <w:spacing w:before="132"/>
              <w:ind w:left="40"/>
              <w:rPr>
                <w:sz w:val="20"/>
              </w:rPr>
            </w:pPr>
            <w:r>
              <w:rPr>
                <w:sz w:val="20"/>
              </w:rPr>
              <w:t>吊销养殖证，可以并处3000元以上7000元以下罚款。</w:t>
            </w:r>
          </w:p>
        </w:tc>
      </w:tr>
      <w:tr w14:paraId="60EC66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538" w:type="dxa"/>
            <w:vMerge w:val="continue"/>
            <w:tcBorders>
              <w:top w:val="nil"/>
            </w:tcBorders>
          </w:tcPr>
          <w:p w14:paraId="4EA258D0">
            <w:pPr>
              <w:rPr>
                <w:sz w:val="2"/>
                <w:szCs w:val="2"/>
              </w:rPr>
            </w:pPr>
          </w:p>
        </w:tc>
        <w:tc>
          <w:tcPr>
            <w:tcW w:w="857" w:type="dxa"/>
            <w:vMerge w:val="continue"/>
            <w:tcBorders>
              <w:top w:val="nil"/>
            </w:tcBorders>
          </w:tcPr>
          <w:p w14:paraId="0B56F427">
            <w:pPr>
              <w:rPr>
                <w:sz w:val="2"/>
                <w:szCs w:val="2"/>
              </w:rPr>
            </w:pPr>
          </w:p>
        </w:tc>
        <w:tc>
          <w:tcPr>
            <w:tcW w:w="3425" w:type="dxa"/>
            <w:vMerge w:val="continue"/>
            <w:tcBorders>
              <w:top w:val="nil"/>
            </w:tcBorders>
          </w:tcPr>
          <w:p w14:paraId="183E8EF3">
            <w:pPr>
              <w:rPr>
                <w:sz w:val="2"/>
                <w:szCs w:val="2"/>
              </w:rPr>
            </w:pPr>
          </w:p>
        </w:tc>
        <w:tc>
          <w:tcPr>
            <w:tcW w:w="6859" w:type="dxa"/>
            <w:vMerge w:val="continue"/>
            <w:tcBorders>
              <w:top w:val="nil"/>
            </w:tcBorders>
          </w:tcPr>
          <w:p w14:paraId="3424D92B">
            <w:pPr>
              <w:rPr>
                <w:sz w:val="2"/>
                <w:szCs w:val="2"/>
              </w:rPr>
            </w:pPr>
          </w:p>
        </w:tc>
        <w:tc>
          <w:tcPr>
            <w:tcW w:w="4029" w:type="dxa"/>
          </w:tcPr>
          <w:p w14:paraId="18A3C413">
            <w:pPr>
              <w:pStyle w:val="9"/>
              <w:spacing w:before="2"/>
              <w:rPr>
                <w:sz w:val="21"/>
              </w:rPr>
            </w:pPr>
          </w:p>
          <w:p w14:paraId="1F6A7684">
            <w:pPr>
              <w:pStyle w:val="9"/>
              <w:spacing w:line="230" w:lineRule="auto"/>
              <w:ind w:left="39" w:right="382"/>
              <w:rPr>
                <w:sz w:val="20"/>
              </w:rPr>
            </w:pPr>
            <w:r>
              <w:rPr>
                <w:w w:val="95"/>
                <w:sz w:val="20"/>
              </w:rPr>
              <w:t>无正当理由使用水域、滩涂荒芜70亩以上</w:t>
            </w:r>
            <w:r>
              <w:rPr>
                <w:sz w:val="20"/>
              </w:rPr>
              <w:t>的，逾期未开发利用的</w:t>
            </w:r>
          </w:p>
        </w:tc>
        <w:tc>
          <w:tcPr>
            <w:tcW w:w="6928" w:type="dxa"/>
            <w:gridSpan w:val="2"/>
          </w:tcPr>
          <w:p w14:paraId="3B318997">
            <w:pPr>
              <w:pStyle w:val="9"/>
              <w:rPr>
                <w:sz w:val="20"/>
              </w:rPr>
            </w:pPr>
          </w:p>
          <w:p w14:paraId="303B390D">
            <w:pPr>
              <w:pStyle w:val="9"/>
              <w:spacing w:before="129"/>
              <w:ind w:left="40"/>
              <w:rPr>
                <w:sz w:val="20"/>
              </w:rPr>
            </w:pPr>
            <w:r>
              <w:rPr>
                <w:sz w:val="20"/>
              </w:rPr>
              <w:t>吊销养殖证，可以并处7000元以上1万元以下罚款。</w:t>
            </w:r>
          </w:p>
        </w:tc>
      </w:tr>
      <w:tr w14:paraId="05C215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restart"/>
          </w:tcPr>
          <w:p w14:paraId="454607CA">
            <w:pPr>
              <w:pStyle w:val="9"/>
              <w:rPr>
                <w:sz w:val="20"/>
              </w:rPr>
            </w:pPr>
          </w:p>
          <w:p w14:paraId="0630AFBE">
            <w:pPr>
              <w:pStyle w:val="9"/>
              <w:rPr>
                <w:sz w:val="20"/>
              </w:rPr>
            </w:pPr>
          </w:p>
          <w:p w14:paraId="430969E4">
            <w:pPr>
              <w:pStyle w:val="9"/>
              <w:rPr>
                <w:sz w:val="20"/>
              </w:rPr>
            </w:pPr>
          </w:p>
          <w:p w14:paraId="3AF7C839">
            <w:pPr>
              <w:pStyle w:val="9"/>
              <w:rPr>
                <w:sz w:val="20"/>
              </w:rPr>
            </w:pPr>
          </w:p>
          <w:p w14:paraId="5F8E35C0">
            <w:pPr>
              <w:pStyle w:val="9"/>
              <w:rPr>
                <w:sz w:val="20"/>
              </w:rPr>
            </w:pPr>
          </w:p>
          <w:p w14:paraId="0958FFAD">
            <w:pPr>
              <w:pStyle w:val="9"/>
              <w:rPr>
                <w:sz w:val="20"/>
              </w:rPr>
            </w:pPr>
          </w:p>
          <w:p w14:paraId="7E7BC25A">
            <w:pPr>
              <w:pStyle w:val="9"/>
              <w:spacing w:before="8"/>
              <w:rPr>
                <w:sz w:val="26"/>
              </w:rPr>
            </w:pPr>
          </w:p>
          <w:p w14:paraId="0EE4960D">
            <w:pPr>
              <w:pStyle w:val="9"/>
              <w:ind w:left="126"/>
              <w:rPr>
                <w:sz w:val="20"/>
              </w:rPr>
            </w:pPr>
            <w:r>
              <w:rPr>
                <w:sz w:val="20"/>
              </w:rPr>
              <w:t>188</w:t>
            </w:r>
          </w:p>
        </w:tc>
        <w:tc>
          <w:tcPr>
            <w:tcW w:w="857" w:type="dxa"/>
            <w:vMerge w:val="restart"/>
          </w:tcPr>
          <w:p w14:paraId="36CE862D">
            <w:pPr>
              <w:pStyle w:val="9"/>
              <w:rPr>
                <w:sz w:val="20"/>
              </w:rPr>
            </w:pPr>
          </w:p>
          <w:p w14:paraId="533087B5">
            <w:pPr>
              <w:pStyle w:val="9"/>
              <w:rPr>
                <w:sz w:val="20"/>
              </w:rPr>
            </w:pPr>
          </w:p>
          <w:p w14:paraId="1D5D8D84">
            <w:pPr>
              <w:pStyle w:val="9"/>
              <w:rPr>
                <w:sz w:val="20"/>
              </w:rPr>
            </w:pPr>
          </w:p>
          <w:p w14:paraId="71330A67">
            <w:pPr>
              <w:pStyle w:val="9"/>
              <w:rPr>
                <w:sz w:val="20"/>
              </w:rPr>
            </w:pPr>
          </w:p>
          <w:p w14:paraId="27468A7A">
            <w:pPr>
              <w:pStyle w:val="9"/>
              <w:rPr>
                <w:sz w:val="20"/>
              </w:rPr>
            </w:pPr>
          </w:p>
          <w:p w14:paraId="6C0BFD47">
            <w:pPr>
              <w:pStyle w:val="9"/>
              <w:rPr>
                <w:sz w:val="20"/>
              </w:rPr>
            </w:pPr>
          </w:p>
          <w:p w14:paraId="1D74E5AE">
            <w:pPr>
              <w:pStyle w:val="9"/>
              <w:spacing w:before="8"/>
              <w:rPr>
                <w:sz w:val="26"/>
              </w:rPr>
            </w:pPr>
          </w:p>
          <w:p w14:paraId="557E509F">
            <w:pPr>
              <w:pStyle w:val="9"/>
              <w:ind w:left="236"/>
              <w:rPr>
                <w:sz w:val="20"/>
              </w:rPr>
            </w:pPr>
            <w:r>
              <w:rPr>
                <w:sz w:val="20"/>
              </w:rPr>
              <w:t>渔业</w:t>
            </w:r>
          </w:p>
        </w:tc>
        <w:tc>
          <w:tcPr>
            <w:tcW w:w="3425" w:type="dxa"/>
            <w:vMerge w:val="restart"/>
          </w:tcPr>
          <w:p w14:paraId="0261300A">
            <w:pPr>
              <w:pStyle w:val="9"/>
              <w:rPr>
                <w:sz w:val="20"/>
              </w:rPr>
            </w:pPr>
          </w:p>
          <w:p w14:paraId="7305E79C">
            <w:pPr>
              <w:pStyle w:val="9"/>
              <w:rPr>
                <w:sz w:val="20"/>
              </w:rPr>
            </w:pPr>
          </w:p>
          <w:p w14:paraId="7B153AE1">
            <w:pPr>
              <w:pStyle w:val="9"/>
              <w:rPr>
                <w:sz w:val="20"/>
              </w:rPr>
            </w:pPr>
          </w:p>
          <w:p w14:paraId="0CE6C7BA">
            <w:pPr>
              <w:pStyle w:val="9"/>
              <w:rPr>
                <w:sz w:val="20"/>
              </w:rPr>
            </w:pPr>
          </w:p>
          <w:p w14:paraId="12CB2FF4">
            <w:pPr>
              <w:pStyle w:val="9"/>
              <w:rPr>
                <w:sz w:val="20"/>
              </w:rPr>
            </w:pPr>
          </w:p>
          <w:p w14:paraId="7F4B8FE7">
            <w:pPr>
              <w:pStyle w:val="9"/>
              <w:rPr>
                <w:sz w:val="28"/>
              </w:rPr>
            </w:pPr>
          </w:p>
          <w:p w14:paraId="7BE479FC">
            <w:pPr>
              <w:pStyle w:val="9"/>
              <w:spacing w:line="230" w:lineRule="auto"/>
              <w:ind w:left="39" w:right="179"/>
              <w:jc w:val="both"/>
              <w:rPr>
                <w:sz w:val="20"/>
              </w:rPr>
            </w:pPr>
            <w:r>
              <w:rPr>
                <w:w w:val="95"/>
                <w:sz w:val="20"/>
              </w:rPr>
              <w:t>对未依法取得养殖证或者超越养殖证许可范围在全民所有的水域从事养殖</w:t>
            </w:r>
            <w:r>
              <w:rPr>
                <w:sz w:val="20"/>
              </w:rPr>
              <w:t>生产，妨碍航运、行洪的行政处罚</w:t>
            </w:r>
          </w:p>
        </w:tc>
        <w:tc>
          <w:tcPr>
            <w:tcW w:w="6859" w:type="dxa"/>
            <w:vMerge w:val="restart"/>
          </w:tcPr>
          <w:p w14:paraId="711562DC">
            <w:pPr>
              <w:pStyle w:val="9"/>
              <w:rPr>
                <w:sz w:val="20"/>
              </w:rPr>
            </w:pPr>
          </w:p>
          <w:p w14:paraId="26CA494C">
            <w:pPr>
              <w:pStyle w:val="9"/>
              <w:rPr>
                <w:sz w:val="20"/>
              </w:rPr>
            </w:pPr>
          </w:p>
          <w:p w14:paraId="23EC792B">
            <w:pPr>
              <w:pStyle w:val="9"/>
              <w:rPr>
                <w:sz w:val="20"/>
              </w:rPr>
            </w:pPr>
          </w:p>
          <w:p w14:paraId="2ABED06A">
            <w:pPr>
              <w:pStyle w:val="9"/>
              <w:rPr>
                <w:sz w:val="20"/>
              </w:rPr>
            </w:pPr>
          </w:p>
          <w:p w14:paraId="21D513A1">
            <w:pPr>
              <w:pStyle w:val="9"/>
              <w:spacing w:before="1"/>
              <w:rPr>
                <w:sz w:val="28"/>
              </w:rPr>
            </w:pPr>
          </w:p>
          <w:p w14:paraId="3146B085">
            <w:pPr>
              <w:pStyle w:val="9"/>
              <w:spacing w:line="252" w:lineRule="exact"/>
              <w:ind w:left="39"/>
              <w:rPr>
                <w:b/>
                <w:sz w:val="20"/>
              </w:rPr>
            </w:pPr>
            <w:r>
              <w:rPr>
                <w:b/>
                <w:sz w:val="20"/>
              </w:rPr>
              <w:t>《中华人民共和国渔业法》(2013修正)</w:t>
            </w:r>
          </w:p>
          <w:p w14:paraId="4D037414">
            <w:pPr>
              <w:pStyle w:val="9"/>
              <w:spacing w:before="3" w:line="230" w:lineRule="auto"/>
              <w:ind w:left="39" w:right="3"/>
              <w:jc w:val="both"/>
              <w:rPr>
                <w:sz w:val="20"/>
              </w:rPr>
            </w:pPr>
            <w:r>
              <w:rPr>
                <w:b/>
                <w:spacing w:val="10"/>
                <w:sz w:val="20"/>
              </w:rPr>
              <w:t xml:space="preserve">第四十条第三款 </w:t>
            </w:r>
            <w:r>
              <w:rPr>
                <w:spacing w:val="-1"/>
                <w:sz w:val="20"/>
              </w:rPr>
              <w:t>未依法取得养殖证或者超越养殖证许可范围在全民所有</w:t>
            </w:r>
            <w:r>
              <w:rPr>
                <w:w w:val="95"/>
                <w:sz w:val="20"/>
              </w:rPr>
              <w:t>的水域从事养殖生产，妨碍航运、行洪的，责令限期拆除养殖设施，可以并处</w:t>
            </w:r>
            <w:r>
              <w:rPr>
                <w:sz w:val="20"/>
              </w:rPr>
              <w:t>一万元以下的罚款。</w:t>
            </w:r>
          </w:p>
        </w:tc>
        <w:tc>
          <w:tcPr>
            <w:tcW w:w="4029" w:type="dxa"/>
          </w:tcPr>
          <w:p w14:paraId="2204869F">
            <w:pPr>
              <w:pStyle w:val="9"/>
              <w:spacing w:before="159" w:line="230" w:lineRule="auto"/>
              <w:ind w:left="39" w:right="180"/>
              <w:rPr>
                <w:sz w:val="20"/>
              </w:rPr>
            </w:pPr>
            <w:r>
              <w:rPr>
                <w:w w:val="95"/>
                <w:sz w:val="20"/>
              </w:rPr>
              <w:t>同时满足以下条件的：1.首次违法；2.危害</w:t>
            </w:r>
            <w:r>
              <w:rPr>
                <w:sz w:val="20"/>
              </w:rPr>
              <w:t>后果轻微；3.在责令限期内拆除养殖设施</w:t>
            </w:r>
          </w:p>
        </w:tc>
        <w:tc>
          <w:tcPr>
            <w:tcW w:w="6928" w:type="dxa"/>
            <w:gridSpan w:val="2"/>
          </w:tcPr>
          <w:p w14:paraId="34D740C9">
            <w:pPr>
              <w:pStyle w:val="9"/>
              <w:spacing w:before="6"/>
              <w:rPr>
                <w:sz w:val="21"/>
              </w:rPr>
            </w:pPr>
          </w:p>
          <w:p w14:paraId="07552D0B">
            <w:pPr>
              <w:pStyle w:val="9"/>
              <w:spacing w:before="1"/>
              <w:ind w:left="40"/>
              <w:rPr>
                <w:sz w:val="20"/>
              </w:rPr>
            </w:pPr>
            <w:r>
              <w:rPr>
                <w:sz w:val="20"/>
              </w:rPr>
              <w:t>可以不予行政处罚。</w:t>
            </w:r>
          </w:p>
        </w:tc>
      </w:tr>
      <w:tr w14:paraId="0B72AB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5D19DE33">
            <w:pPr>
              <w:rPr>
                <w:sz w:val="2"/>
                <w:szCs w:val="2"/>
              </w:rPr>
            </w:pPr>
          </w:p>
        </w:tc>
        <w:tc>
          <w:tcPr>
            <w:tcW w:w="857" w:type="dxa"/>
            <w:vMerge w:val="continue"/>
            <w:tcBorders>
              <w:top w:val="nil"/>
            </w:tcBorders>
          </w:tcPr>
          <w:p w14:paraId="5B4ED280">
            <w:pPr>
              <w:rPr>
                <w:sz w:val="2"/>
                <w:szCs w:val="2"/>
              </w:rPr>
            </w:pPr>
          </w:p>
        </w:tc>
        <w:tc>
          <w:tcPr>
            <w:tcW w:w="3425" w:type="dxa"/>
            <w:vMerge w:val="continue"/>
            <w:tcBorders>
              <w:top w:val="nil"/>
            </w:tcBorders>
          </w:tcPr>
          <w:p w14:paraId="3C500F94">
            <w:pPr>
              <w:rPr>
                <w:sz w:val="2"/>
                <w:szCs w:val="2"/>
              </w:rPr>
            </w:pPr>
          </w:p>
        </w:tc>
        <w:tc>
          <w:tcPr>
            <w:tcW w:w="6859" w:type="dxa"/>
            <w:vMerge w:val="continue"/>
            <w:tcBorders>
              <w:top w:val="nil"/>
            </w:tcBorders>
          </w:tcPr>
          <w:p w14:paraId="5B465E7E">
            <w:pPr>
              <w:rPr>
                <w:sz w:val="2"/>
                <w:szCs w:val="2"/>
              </w:rPr>
            </w:pPr>
          </w:p>
        </w:tc>
        <w:tc>
          <w:tcPr>
            <w:tcW w:w="4029" w:type="dxa"/>
          </w:tcPr>
          <w:p w14:paraId="4F86046C">
            <w:pPr>
              <w:pStyle w:val="9"/>
              <w:spacing w:before="161" w:line="230" w:lineRule="auto"/>
              <w:ind w:left="39" w:right="186"/>
              <w:rPr>
                <w:sz w:val="20"/>
              </w:rPr>
            </w:pPr>
            <w:r>
              <w:rPr>
                <w:w w:val="95"/>
                <w:sz w:val="20"/>
              </w:rPr>
              <w:t>未依法取得养殖证或者超越养殖证许可范围</w:t>
            </w:r>
            <w:r>
              <w:rPr>
                <w:sz w:val="20"/>
              </w:rPr>
              <w:t>的，未造成任何影响的</w:t>
            </w:r>
          </w:p>
        </w:tc>
        <w:tc>
          <w:tcPr>
            <w:tcW w:w="6928" w:type="dxa"/>
            <w:gridSpan w:val="2"/>
          </w:tcPr>
          <w:p w14:paraId="15340971">
            <w:pPr>
              <w:pStyle w:val="9"/>
              <w:spacing w:before="6"/>
              <w:rPr>
                <w:sz w:val="21"/>
              </w:rPr>
            </w:pPr>
          </w:p>
          <w:p w14:paraId="34D77BD8">
            <w:pPr>
              <w:pStyle w:val="9"/>
              <w:ind w:left="40"/>
              <w:rPr>
                <w:sz w:val="20"/>
              </w:rPr>
            </w:pPr>
            <w:r>
              <w:rPr>
                <w:sz w:val="20"/>
              </w:rPr>
              <w:t>责令限期拆除养殖设施。</w:t>
            </w:r>
          </w:p>
        </w:tc>
      </w:tr>
      <w:tr w14:paraId="7260E0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202C3EE7">
            <w:pPr>
              <w:rPr>
                <w:sz w:val="2"/>
                <w:szCs w:val="2"/>
              </w:rPr>
            </w:pPr>
          </w:p>
        </w:tc>
        <w:tc>
          <w:tcPr>
            <w:tcW w:w="857" w:type="dxa"/>
            <w:vMerge w:val="continue"/>
            <w:tcBorders>
              <w:top w:val="nil"/>
            </w:tcBorders>
          </w:tcPr>
          <w:p w14:paraId="4A6B34C1">
            <w:pPr>
              <w:rPr>
                <w:sz w:val="2"/>
                <w:szCs w:val="2"/>
              </w:rPr>
            </w:pPr>
          </w:p>
        </w:tc>
        <w:tc>
          <w:tcPr>
            <w:tcW w:w="3425" w:type="dxa"/>
            <w:vMerge w:val="continue"/>
            <w:tcBorders>
              <w:top w:val="nil"/>
            </w:tcBorders>
          </w:tcPr>
          <w:p w14:paraId="63539E2A">
            <w:pPr>
              <w:rPr>
                <w:sz w:val="2"/>
                <w:szCs w:val="2"/>
              </w:rPr>
            </w:pPr>
          </w:p>
        </w:tc>
        <w:tc>
          <w:tcPr>
            <w:tcW w:w="6859" w:type="dxa"/>
            <w:vMerge w:val="continue"/>
            <w:tcBorders>
              <w:top w:val="nil"/>
            </w:tcBorders>
          </w:tcPr>
          <w:p w14:paraId="7305C516">
            <w:pPr>
              <w:rPr>
                <w:sz w:val="2"/>
                <w:szCs w:val="2"/>
              </w:rPr>
            </w:pPr>
          </w:p>
        </w:tc>
        <w:tc>
          <w:tcPr>
            <w:tcW w:w="4029" w:type="dxa"/>
          </w:tcPr>
          <w:p w14:paraId="26082C12">
            <w:pPr>
              <w:pStyle w:val="9"/>
              <w:spacing w:before="158" w:line="230" w:lineRule="auto"/>
              <w:ind w:left="39" w:right="186"/>
              <w:rPr>
                <w:sz w:val="20"/>
              </w:rPr>
            </w:pPr>
            <w:r>
              <w:rPr>
                <w:w w:val="95"/>
                <w:sz w:val="20"/>
              </w:rPr>
              <w:t>未依法取得养殖证或者超越养殖证许可范围</w:t>
            </w:r>
            <w:r>
              <w:rPr>
                <w:sz w:val="20"/>
              </w:rPr>
              <w:t>的，妨碍航运、行洪的，造成一定影响的</w:t>
            </w:r>
          </w:p>
        </w:tc>
        <w:tc>
          <w:tcPr>
            <w:tcW w:w="6928" w:type="dxa"/>
            <w:gridSpan w:val="2"/>
          </w:tcPr>
          <w:p w14:paraId="2557F9D3">
            <w:pPr>
              <w:pStyle w:val="9"/>
              <w:spacing w:before="6"/>
              <w:rPr>
                <w:sz w:val="21"/>
              </w:rPr>
            </w:pPr>
          </w:p>
          <w:p w14:paraId="63B502FC">
            <w:pPr>
              <w:pStyle w:val="9"/>
              <w:ind w:left="40"/>
              <w:rPr>
                <w:sz w:val="20"/>
              </w:rPr>
            </w:pPr>
            <w:r>
              <w:rPr>
                <w:sz w:val="20"/>
              </w:rPr>
              <w:t>责令限期拆除养殖设施，可以并处5000元以下罚款。</w:t>
            </w:r>
          </w:p>
        </w:tc>
      </w:tr>
      <w:tr w14:paraId="6EE932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3" w:hRule="atLeast"/>
        </w:trPr>
        <w:tc>
          <w:tcPr>
            <w:tcW w:w="538" w:type="dxa"/>
            <w:vMerge w:val="continue"/>
            <w:tcBorders>
              <w:top w:val="nil"/>
            </w:tcBorders>
          </w:tcPr>
          <w:p w14:paraId="4230F18F">
            <w:pPr>
              <w:rPr>
                <w:sz w:val="2"/>
                <w:szCs w:val="2"/>
              </w:rPr>
            </w:pPr>
          </w:p>
        </w:tc>
        <w:tc>
          <w:tcPr>
            <w:tcW w:w="857" w:type="dxa"/>
            <w:vMerge w:val="continue"/>
            <w:tcBorders>
              <w:top w:val="nil"/>
            </w:tcBorders>
          </w:tcPr>
          <w:p w14:paraId="027544C0">
            <w:pPr>
              <w:rPr>
                <w:sz w:val="2"/>
                <w:szCs w:val="2"/>
              </w:rPr>
            </w:pPr>
          </w:p>
        </w:tc>
        <w:tc>
          <w:tcPr>
            <w:tcW w:w="3425" w:type="dxa"/>
            <w:vMerge w:val="continue"/>
            <w:tcBorders>
              <w:top w:val="nil"/>
            </w:tcBorders>
          </w:tcPr>
          <w:p w14:paraId="13D24F9F">
            <w:pPr>
              <w:rPr>
                <w:sz w:val="2"/>
                <w:szCs w:val="2"/>
              </w:rPr>
            </w:pPr>
          </w:p>
        </w:tc>
        <w:tc>
          <w:tcPr>
            <w:tcW w:w="6859" w:type="dxa"/>
            <w:vMerge w:val="continue"/>
            <w:tcBorders>
              <w:top w:val="nil"/>
            </w:tcBorders>
          </w:tcPr>
          <w:p w14:paraId="1789B202">
            <w:pPr>
              <w:rPr>
                <w:sz w:val="2"/>
                <w:szCs w:val="2"/>
              </w:rPr>
            </w:pPr>
          </w:p>
        </w:tc>
        <w:tc>
          <w:tcPr>
            <w:tcW w:w="4029" w:type="dxa"/>
          </w:tcPr>
          <w:p w14:paraId="07AEE673">
            <w:pPr>
              <w:pStyle w:val="9"/>
              <w:rPr>
                <w:sz w:val="20"/>
              </w:rPr>
            </w:pPr>
          </w:p>
          <w:p w14:paraId="228A9F04">
            <w:pPr>
              <w:pStyle w:val="9"/>
              <w:spacing w:before="179" w:line="232" w:lineRule="auto"/>
              <w:ind w:left="39" w:right="186"/>
              <w:jc w:val="both"/>
              <w:rPr>
                <w:sz w:val="20"/>
              </w:rPr>
            </w:pPr>
            <w:r>
              <w:rPr>
                <w:spacing w:val="-1"/>
                <w:w w:val="95"/>
                <w:sz w:val="20"/>
              </w:rPr>
              <w:t>未依法取得养殖证或者超越养殖证许可范围 的，妨碍航运、行洪，造成严重后果的，或</w:t>
            </w:r>
            <w:r>
              <w:rPr>
                <w:sz w:val="20"/>
              </w:rPr>
              <w:t>者责令改正拒不改正的</w:t>
            </w:r>
          </w:p>
        </w:tc>
        <w:tc>
          <w:tcPr>
            <w:tcW w:w="6928" w:type="dxa"/>
            <w:gridSpan w:val="2"/>
          </w:tcPr>
          <w:p w14:paraId="1EA8DDCF">
            <w:pPr>
              <w:pStyle w:val="9"/>
              <w:rPr>
                <w:sz w:val="20"/>
              </w:rPr>
            </w:pPr>
          </w:p>
          <w:p w14:paraId="55802260">
            <w:pPr>
              <w:pStyle w:val="9"/>
              <w:rPr>
                <w:sz w:val="20"/>
              </w:rPr>
            </w:pPr>
          </w:p>
          <w:p w14:paraId="57232716">
            <w:pPr>
              <w:pStyle w:val="9"/>
              <w:spacing w:before="163"/>
              <w:ind w:left="40"/>
              <w:rPr>
                <w:sz w:val="20"/>
              </w:rPr>
            </w:pPr>
            <w:r>
              <w:rPr>
                <w:sz w:val="20"/>
              </w:rPr>
              <w:t>责令限期拆除养殖设施，可以并处5000元以上1万元以下罚款。</w:t>
            </w:r>
          </w:p>
        </w:tc>
      </w:tr>
      <w:tr w14:paraId="5CF8D0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4" w:hRule="atLeast"/>
        </w:trPr>
        <w:tc>
          <w:tcPr>
            <w:tcW w:w="538" w:type="dxa"/>
            <w:vMerge w:val="restart"/>
          </w:tcPr>
          <w:p w14:paraId="6F8BF180">
            <w:pPr>
              <w:pStyle w:val="9"/>
              <w:rPr>
                <w:sz w:val="20"/>
              </w:rPr>
            </w:pPr>
          </w:p>
          <w:p w14:paraId="4E4E1FF3">
            <w:pPr>
              <w:pStyle w:val="9"/>
              <w:rPr>
                <w:sz w:val="20"/>
              </w:rPr>
            </w:pPr>
          </w:p>
          <w:p w14:paraId="786A91C1">
            <w:pPr>
              <w:pStyle w:val="9"/>
              <w:rPr>
                <w:sz w:val="20"/>
              </w:rPr>
            </w:pPr>
          </w:p>
          <w:p w14:paraId="5DAF09F4">
            <w:pPr>
              <w:pStyle w:val="9"/>
              <w:rPr>
                <w:sz w:val="20"/>
              </w:rPr>
            </w:pPr>
          </w:p>
          <w:p w14:paraId="2DBCC61C">
            <w:pPr>
              <w:pStyle w:val="9"/>
              <w:rPr>
                <w:sz w:val="20"/>
              </w:rPr>
            </w:pPr>
          </w:p>
          <w:p w14:paraId="14537990">
            <w:pPr>
              <w:pStyle w:val="9"/>
              <w:rPr>
                <w:sz w:val="20"/>
              </w:rPr>
            </w:pPr>
          </w:p>
          <w:p w14:paraId="4AE9062A">
            <w:pPr>
              <w:pStyle w:val="9"/>
              <w:spacing w:before="10"/>
              <w:rPr>
                <w:sz w:val="15"/>
              </w:rPr>
            </w:pPr>
          </w:p>
          <w:p w14:paraId="3F790394">
            <w:pPr>
              <w:pStyle w:val="9"/>
              <w:ind w:left="126"/>
              <w:rPr>
                <w:sz w:val="20"/>
              </w:rPr>
            </w:pPr>
            <w:r>
              <w:rPr>
                <w:sz w:val="20"/>
              </w:rPr>
              <w:t>189</w:t>
            </w:r>
          </w:p>
        </w:tc>
        <w:tc>
          <w:tcPr>
            <w:tcW w:w="857" w:type="dxa"/>
            <w:vMerge w:val="restart"/>
          </w:tcPr>
          <w:p w14:paraId="79F0C8F2">
            <w:pPr>
              <w:pStyle w:val="9"/>
              <w:rPr>
                <w:sz w:val="20"/>
              </w:rPr>
            </w:pPr>
          </w:p>
          <w:p w14:paraId="4439EF23">
            <w:pPr>
              <w:pStyle w:val="9"/>
              <w:rPr>
                <w:sz w:val="20"/>
              </w:rPr>
            </w:pPr>
          </w:p>
          <w:p w14:paraId="570C2B87">
            <w:pPr>
              <w:pStyle w:val="9"/>
              <w:rPr>
                <w:sz w:val="20"/>
              </w:rPr>
            </w:pPr>
          </w:p>
          <w:p w14:paraId="524AEE25">
            <w:pPr>
              <w:pStyle w:val="9"/>
              <w:rPr>
                <w:sz w:val="20"/>
              </w:rPr>
            </w:pPr>
          </w:p>
          <w:p w14:paraId="4583C1E0">
            <w:pPr>
              <w:pStyle w:val="9"/>
              <w:rPr>
                <w:sz w:val="20"/>
              </w:rPr>
            </w:pPr>
          </w:p>
          <w:p w14:paraId="36A24B09">
            <w:pPr>
              <w:pStyle w:val="9"/>
              <w:rPr>
                <w:sz w:val="20"/>
              </w:rPr>
            </w:pPr>
          </w:p>
          <w:p w14:paraId="6F3AE22B">
            <w:pPr>
              <w:pStyle w:val="9"/>
              <w:spacing w:before="10"/>
              <w:rPr>
                <w:sz w:val="15"/>
              </w:rPr>
            </w:pPr>
          </w:p>
          <w:p w14:paraId="6471DB37">
            <w:pPr>
              <w:pStyle w:val="9"/>
              <w:ind w:left="236"/>
              <w:rPr>
                <w:sz w:val="20"/>
              </w:rPr>
            </w:pPr>
            <w:r>
              <w:rPr>
                <w:sz w:val="20"/>
              </w:rPr>
              <w:t>渔业</w:t>
            </w:r>
          </w:p>
        </w:tc>
        <w:tc>
          <w:tcPr>
            <w:tcW w:w="3425" w:type="dxa"/>
            <w:vMerge w:val="restart"/>
          </w:tcPr>
          <w:p w14:paraId="15FBCA94">
            <w:pPr>
              <w:pStyle w:val="9"/>
              <w:rPr>
                <w:sz w:val="20"/>
              </w:rPr>
            </w:pPr>
          </w:p>
          <w:p w14:paraId="35248BA2">
            <w:pPr>
              <w:pStyle w:val="9"/>
              <w:rPr>
                <w:sz w:val="20"/>
              </w:rPr>
            </w:pPr>
          </w:p>
          <w:p w14:paraId="7653341C">
            <w:pPr>
              <w:pStyle w:val="9"/>
              <w:rPr>
                <w:sz w:val="20"/>
              </w:rPr>
            </w:pPr>
          </w:p>
          <w:p w14:paraId="7D0A5B74">
            <w:pPr>
              <w:pStyle w:val="9"/>
              <w:rPr>
                <w:sz w:val="20"/>
              </w:rPr>
            </w:pPr>
          </w:p>
          <w:p w14:paraId="73090D5E">
            <w:pPr>
              <w:pStyle w:val="9"/>
              <w:rPr>
                <w:sz w:val="20"/>
              </w:rPr>
            </w:pPr>
          </w:p>
          <w:p w14:paraId="60F509CB">
            <w:pPr>
              <w:pStyle w:val="9"/>
              <w:spacing w:before="8"/>
              <w:rPr>
                <w:sz w:val="26"/>
              </w:rPr>
            </w:pPr>
          </w:p>
          <w:p w14:paraId="5F7ED53E">
            <w:pPr>
              <w:pStyle w:val="9"/>
              <w:spacing w:line="232" w:lineRule="auto"/>
              <w:ind w:left="39" w:right="179"/>
              <w:rPr>
                <w:sz w:val="20"/>
              </w:rPr>
            </w:pPr>
            <w:r>
              <w:rPr>
                <w:w w:val="95"/>
                <w:sz w:val="20"/>
              </w:rPr>
              <w:t>对未依法取得捕捞许可证擅自进行捕</w:t>
            </w:r>
            <w:r>
              <w:rPr>
                <w:sz w:val="20"/>
              </w:rPr>
              <w:t>捞的行政处罚</w:t>
            </w:r>
          </w:p>
        </w:tc>
        <w:tc>
          <w:tcPr>
            <w:tcW w:w="6859" w:type="dxa"/>
            <w:vMerge w:val="restart"/>
          </w:tcPr>
          <w:p w14:paraId="7B5862F6">
            <w:pPr>
              <w:pStyle w:val="9"/>
              <w:spacing w:before="2"/>
              <w:rPr>
                <w:sz w:val="20"/>
              </w:rPr>
            </w:pPr>
          </w:p>
          <w:p w14:paraId="7F207D70">
            <w:pPr>
              <w:pStyle w:val="9"/>
              <w:spacing w:line="252" w:lineRule="exact"/>
              <w:ind w:left="39"/>
              <w:rPr>
                <w:b/>
                <w:sz w:val="20"/>
              </w:rPr>
            </w:pPr>
            <w:r>
              <w:rPr>
                <w:b/>
                <w:sz w:val="20"/>
              </w:rPr>
              <w:t>1.《中华人民共和国渔业法》(2013修正)</w:t>
            </w:r>
          </w:p>
          <w:p w14:paraId="55CE211A">
            <w:pPr>
              <w:pStyle w:val="9"/>
              <w:spacing w:before="4" w:line="230" w:lineRule="auto"/>
              <w:ind w:left="39" w:right="198"/>
              <w:rPr>
                <w:sz w:val="20"/>
              </w:rPr>
            </w:pPr>
            <w:r>
              <w:rPr>
                <w:b/>
                <w:sz w:val="20"/>
              </w:rPr>
              <w:t xml:space="preserve">第四十一条 </w:t>
            </w:r>
            <w:r>
              <w:rPr>
                <w:sz w:val="20"/>
              </w:rPr>
              <w:t>未依法取得捕捞许可证擅自进行捕捞的，没收渔获物和违法所得，并处十万元以下的罚款；情节严重的，并可以没收渔具和渔船。</w:t>
            </w:r>
          </w:p>
          <w:p w14:paraId="36B02919">
            <w:pPr>
              <w:pStyle w:val="9"/>
              <w:spacing w:line="244" w:lineRule="exact"/>
              <w:ind w:left="39"/>
              <w:rPr>
                <w:b/>
                <w:sz w:val="20"/>
              </w:rPr>
            </w:pPr>
            <w:r>
              <w:rPr>
                <w:b/>
                <w:sz w:val="20"/>
              </w:rPr>
              <w:t>2.《山西省实施&lt;中华人民共和国渔业法&gt;办法》（2024修正）</w:t>
            </w:r>
          </w:p>
          <w:p w14:paraId="08E865AE">
            <w:pPr>
              <w:pStyle w:val="9"/>
              <w:spacing w:before="1" w:line="232" w:lineRule="auto"/>
              <w:ind w:left="39" w:right="33"/>
              <w:jc w:val="both"/>
              <w:rPr>
                <w:sz w:val="20"/>
              </w:rPr>
            </w:pPr>
            <w:r>
              <w:rPr>
                <w:b/>
                <w:spacing w:val="14"/>
                <w:sz w:val="20"/>
              </w:rPr>
              <w:t xml:space="preserve">第三十一条 </w:t>
            </w:r>
            <w:r>
              <w:rPr>
                <w:sz w:val="20"/>
              </w:rPr>
              <w:t>违反本办法规定，未取得捕捞许可证或者无正当理由不能</w:t>
            </w:r>
            <w:r>
              <w:rPr>
                <w:spacing w:val="-1"/>
                <w:w w:val="95"/>
                <w:sz w:val="20"/>
              </w:rPr>
              <w:t>提供捕捞许可证擅自进行捕捞的，没收渔获物和违法所得，并处五万元以下罚</w:t>
            </w:r>
            <w:r>
              <w:rPr>
                <w:sz w:val="20"/>
              </w:rPr>
              <w:t>款；情节严重的，并可以没收渔具和渔船。</w:t>
            </w:r>
          </w:p>
          <w:p w14:paraId="4D203730">
            <w:pPr>
              <w:pStyle w:val="9"/>
              <w:spacing w:line="242" w:lineRule="exact"/>
              <w:ind w:left="39"/>
              <w:rPr>
                <w:b/>
                <w:sz w:val="20"/>
              </w:rPr>
            </w:pPr>
            <w:r>
              <w:rPr>
                <w:b/>
                <w:sz w:val="20"/>
              </w:rPr>
              <w:t>3.《渔业行政处罚规定》(2022修订)</w:t>
            </w:r>
          </w:p>
          <w:p w14:paraId="5D59948C">
            <w:pPr>
              <w:pStyle w:val="9"/>
              <w:spacing w:before="2" w:line="232" w:lineRule="auto"/>
              <w:ind w:left="39" w:right="5"/>
              <w:jc w:val="both"/>
              <w:rPr>
                <w:sz w:val="20"/>
              </w:rPr>
            </w:pPr>
            <w:r>
              <w:rPr>
                <w:b/>
                <w:spacing w:val="19"/>
                <w:sz w:val="20"/>
              </w:rPr>
              <w:t xml:space="preserve">第八条 </w:t>
            </w:r>
            <w:r>
              <w:rPr>
                <w:spacing w:val="-1"/>
                <w:sz w:val="20"/>
              </w:rPr>
              <w:t>未照《渔业法》第四十一条规定，对未取得捕捞许可证擅自进行</w:t>
            </w:r>
            <w:r>
              <w:rPr>
                <w:w w:val="95"/>
                <w:sz w:val="20"/>
              </w:rPr>
              <w:t>捕捞的，没收渔获物和违法所得，并处罚款；情节严重的，并可以没收渔具和</w:t>
            </w:r>
            <w:r>
              <w:rPr>
                <w:sz w:val="20"/>
              </w:rPr>
              <w:t>渔船。罚款按下列标准执行：（一）在内陆水域，处以五万元以下罚款。</w:t>
            </w:r>
          </w:p>
          <w:p w14:paraId="24491A38">
            <w:pPr>
              <w:pStyle w:val="9"/>
              <w:spacing w:line="242" w:lineRule="exact"/>
              <w:ind w:left="39"/>
              <w:rPr>
                <w:sz w:val="20"/>
              </w:rPr>
            </w:pPr>
            <w:r>
              <w:rPr>
                <w:sz w:val="20"/>
              </w:rPr>
              <w:t xml:space="preserve">（二）在海洋水域，处以十万元以下罚款。 </w:t>
            </w:r>
          </w:p>
          <w:p w14:paraId="46E518BD">
            <w:pPr>
              <w:pStyle w:val="9"/>
              <w:spacing w:line="252" w:lineRule="exact"/>
              <w:ind w:left="39"/>
              <w:rPr>
                <w:sz w:val="20"/>
              </w:rPr>
            </w:pPr>
            <w:r>
              <w:rPr>
                <w:sz w:val="20"/>
              </w:rPr>
              <w:t>无正当理由不能提供渔业捕捞许可证的，按本条前款规定处罚。</w:t>
            </w:r>
          </w:p>
        </w:tc>
        <w:tc>
          <w:tcPr>
            <w:tcW w:w="4029" w:type="dxa"/>
          </w:tcPr>
          <w:p w14:paraId="3056577D">
            <w:pPr>
              <w:pStyle w:val="9"/>
              <w:spacing w:before="5"/>
              <w:rPr>
                <w:sz w:val="26"/>
              </w:rPr>
            </w:pPr>
          </w:p>
          <w:p w14:paraId="78997C52">
            <w:pPr>
              <w:pStyle w:val="9"/>
              <w:spacing w:before="1" w:line="232" w:lineRule="auto"/>
              <w:ind w:left="39" w:right="35"/>
              <w:rPr>
                <w:sz w:val="20"/>
              </w:rPr>
            </w:pPr>
            <w:r>
              <w:rPr>
                <w:sz w:val="20"/>
              </w:rPr>
              <w:t>渔获物不足100公斤的或者货值金额不足1000 元的</w:t>
            </w:r>
          </w:p>
        </w:tc>
        <w:tc>
          <w:tcPr>
            <w:tcW w:w="4610" w:type="dxa"/>
          </w:tcPr>
          <w:p w14:paraId="1B79BD9A">
            <w:pPr>
              <w:pStyle w:val="9"/>
              <w:rPr>
                <w:sz w:val="20"/>
              </w:rPr>
            </w:pPr>
          </w:p>
          <w:p w14:paraId="1C311690">
            <w:pPr>
              <w:pStyle w:val="9"/>
              <w:spacing w:before="7"/>
              <w:rPr>
                <w:sz w:val="15"/>
              </w:rPr>
            </w:pPr>
          </w:p>
          <w:p w14:paraId="0BB9E68D">
            <w:pPr>
              <w:pStyle w:val="9"/>
              <w:ind w:left="40"/>
              <w:rPr>
                <w:sz w:val="20"/>
              </w:rPr>
            </w:pPr>
            <w:r>
              <w:rPr>
                <w:sz w:val="20"/>
              </w:rPr>
              <w:t>没收渔获物和违法所得，并处1万元以下罚款。</w:t>
            </w:r>
          </w:p>
        </w:tc>
        <w:tc>
          <w:tcPr>
            <w:tcW w:w="2318" w:type="dxa"/>
            <w:vMerge w:val="restart"/>
          </w:tcPr>
          <w:p w14:paraId="3FAC65A2">
            <w:pPr>
              <w:pStyle w:val="9"/>
              <w:rPr>
                <w:sz w:val="20"/>
              </w:rPr>
            </w:pPr>
          </w:p>
          <w:p w14:paraId="38595FDA">
            <w:pPr>
              <w:pStyle w:val="9"/>
              <w:rPr>
                <w:sz w:val="20"/>
              </w:rPr>
            </w:pPr>
          </w:p>
          <w:p w14:paraId="7B1E1825">
            <w:pPr>
              <w:pStyle w:val="9"/>
              <w:rPr>
                <w:sz w:val="20"/>
              </w:rPr>
            </w:pPr>
          </w:p>
          <w:p w14:paraId="648AE83D">
            <w:pPr>
              <w:pStyle w:val="9"/>
              <w:rPr>
                <w:sz w:val="20"/>
              </w:rPr>
            </w:pPr>
          </w:p>
          <w:p w14:paraId="766FA4F0">
            <w:pPr>
              <w:pStyle w:val="9"/>
              <w:rPr>
                <w:sz w:val="20"/>
              </w:rPr>
            </w:pPr>
          </w:p>
          <w:p w14:paraId="78296E18">
            <w:pPr>
              <w:pStyle w:val="9"/>
              <w:spacing w:before="8"/>
              <w:rPr>
                <w:sz w:val="26"/>
              </w:rPr>
            </w:pPr>
          </w:p>
          <w:p w14:paraId="559E2C76">
            <w:pPr>
              <w:pStyle w:val="9"/>
              <w:spacing w:line="232" w:lineRule="auto"/>
              <w:ind w:left="40" w:right="29"/>
              <w:rPr>
                <w:sz w:val="20"/>
              </w:rPr>
            </w:pPr>
            <w:r>
              <w:rPr>
                <w:sz w:val="20"/>
              </w:rPr>
              <w:t>情节严重的，并可以没收渔具和渔船。</w:t>
            </w:r>
          </w:p>
        </w:tc>
      </w:tr>
      <w:tr w14:paraId="0731CF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3" w:hRule="atLeast"/>
        </w:trPr>
        <w:tc>
          <w:tcPr>
            <w:tcW w:w="538" w:type="dxa"/>
            <w:vMerge w:val="continue"/>
            <w:tcBorders>
              <w:top w:val="nil"/>
            </w:tcBorders>
          </w:tcPr>
          <w:p w14:paraId="6E715DCE">
            <w:pPr>
              <w:rPr>
                <w:sz w:val="2"/>
                <w:szCs w:val="2"/>
              </w:rPr>
            </w:pPr>
          </w:p>
        </w:tc>
        <w:tc>
          <w:tcPr>
            <w:tcW w:w="857" w:type="dxa"/>
            <w:vMerge w:val="continue"/>
            <w:tcBorders>
              <w:top w:val="nil"/>
            </w:tcBorders>
          </w:tcPr>
          <w:p w14:paraId="5FED4746">
            <w:pPr>
              <w:rPr>
                <w:sz w:val="2"/>
                <w:szCs w:val="2"/>
              </w:rPr>
            </w:pPr>
          </w:p>
        </w:tc>
        <w:tc>
          <w:tcPr>
            <w:tcW w:w="3425" w:type="dxa"/>
            <w:vMerge w:val="continue"/>
            <w:tcBorders>
              <w:top w:val="nil"/>
            </w:tcBorders>
          </w:tcPr>
          <w:p w14:paraId="2AF87F87">
            <w:pPr>
              <w:rPr>
                <w:sz w:val="2"/>
                <w:szCs w:val="2"/>
              </w:rPr>
            </w:pPr>
          </w:p>
        </w:tc>
        <w:tc>
          <w:tcPr>
            <w:tcW w:w="6859" w:type="dxa"/>
            <w:vMerge w:val="continue"/>
            <w:tcBorders>
              <w:top w:val="nil"/>
            </w:tcBorders>
          </w:tcPr>
          <w:p w14:paraId="37681C66">
            <w:pPr>
              <w:rPr>
                <w:sz w:val="2"/>
                <w:szCs w:val="2"/>
              </w:rPr>
            </w:pPr>
          </w:p>
        </w:tc>
        <w:tc>
          <w:tcPr>
            <w:tcW w:w="4029" w:type="dxa"/>
          </w:tcPr>
          <w:p w14:paraId="0190F842">
            <w:pPr>
              <w:pStyle w:val="9"/>
              <w:rPr>
                <w:sz w:val="20"/>
              </w:rPr>
            </w:pPr>
          </w:p>
          <w:p w14:paraId="20CB3281">
            <w:pPr>
              <w:pStyle w:val="9"/>
              <w:spacing w:before="142" w:line="232" w:lineRule="auto"/>
              <w:ind w:left="39" w:right="179"/>
              <w:rPr>
                <w:sz w:val="20"/>
              </w:rPr>
            </w:pPr>
            <w:r>
              <w:rPr>
                <w:w w:val="95"/>
                <w:sz w:val="20"/>
              </w:rPr>
              <w:t>渔获物100公斤以上不足300公斤的或者货值</w:t>
            </w:r>
            <w:r>
              <w:rPr>
                <w:sz w:val="20"/>
              </w:rPr>
              <w:t>金额1000元以上不足3000元的</w:t>
            </w:r>
          </w:p>
        </w:tc>
        <w:tc>
          <w:tcPr>
            <w:tcW w:w="4610" w:type="dxa"/>
          </w:tcPr>
          <w:p w14:paraId="0474B858">
            <w:pPr>
              <w:pStyle w:val="9"/>
              <w:rPr>
                <w:sz w:val="20"/>
              </w:rPr>
            </w:pPr>
          </w:p>
          <w:p w14:paraId="69DC3A20">
            <w:pPr>
              <w:pStyle w:val="9"/>
              <w:spacing w:before="142" w:line="232" w:lineRule="auto"/>
              <w:ind w:left="40" w:right="168"/>
              <w:rPr>
                <w:sz w:val="20"/>
              </w:rPr>
            </w:pPr>
            <w:r>
              <w:rPr>
                <w:w w:val="95"/>
                <w:sz w:val="20"/>
              </w:rPr>
              <w:t>没收渔获物和违法所得，并处1万元以上3</w:t>
            </w:r>
            <w:r>
              <w:rPr>
                <w:spacing w:val="-4"/>
                <w:w w:val="95"/>
                <w:sz w:val="20"/>
              </w:rPr>
              <w:t xml:space="preserve">万元以下 </w:t>
            </w:r>
            <w:r>
              <w:rPr>
                <w:sz w:val="20"/>
              </w:rPr>
              <w:t>罚款。</w:t>
            </w:r>
          </w:p>
        </w:tc>
        <w:tc>
          <w:tcPr>
            <w:tcW w:w="2318" w:type="dxa"/>
            <w:vMerge w:val="continue"/>
            <w:tcBorders>
              <w:top w:val="nil"/>
            </w:tcBorders>
          </w:tcPr>
          <w:p w14:paraId="0CD75B14">
            <w:pPr>
              <w:rPr>
                <w:sz w:val="2"/>
                <w:szCs w:val="2"/>
              </w:rPr>
            </w:pPr>
          </w:p>
        </w:tc>
      </w:tr>
      <w:tr w14:paraId="5BF4AC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4" w:hRule="atLeast"/>
        </w:trPr>
        <w:tc>
          <w:tcPr>
            <w:tcW w:w="538" w:type="dxa"/>
            <w:vMerge w:val="continue"/>
            <w:tcBorders>
              <w:top w:val="nil"/>
            </w:tcBorders>
          </w:tcPr>
          <w:p w14:paraId="0C982FA1">
            <w:pPr>
              <w:rPr>
                <w:sz w:val="2"/>
                <w:szCs w:val="2"/>
              </w:rPr>
            </w:pPr>
          </w:p>
        </w:tc>
        <w:tc>
          <w:tcPr>
            <w:tcW w:w="857" w:type="dxa"/>
            <w:vMerge w:val="continue"/>
            <w:tcBorders>
              <w:top w:val="nil"/>
            </w:tcBorders>
          </w:tcPr>
          <w:p w14:paraId="2C79BB3A">
            <w:pPr>
              <w:rPr>
                <w:sz w:val="2"/>
                <w:szCs w:val="2"/>
              </w:rPr>
            </w:pPr>
          </w:p>
        </w:tc>
        <w:tc>
          <w:tcPr>
            <w:tcW w:w="3425" w:type="dxa"/>
            <w:vMerge w:val="continue"/>
            <w:tcBorders>
              <w:top w:val="nil"/>
            </w:tcBorders>
          </w:tcPr>
          <w:p w14:paraId="6C751954">
            <w:pPr>
              <w:rPr>
                <w:sz w:val="2"/>
                <w:szCs w:val="2"/>
              </w:rPr>
            </w:pPr>
          </w:p>
        </w:tc>
        <w:tc>
          <w:tcPr>
            <w:tcW w:w="6859" w:type="dxa"/>
            <w:vMerge w:val="continue"/>
            <w:tcBorders>
              <w:top w:val="nil"/>
            </w:tcBorders>
          </w:tcPr>
          <w:p w14:paraId="328DEA21">
            <w:pPr>
              <w:rPr>
                <w:sz w:val="2"/>
                <w:szCs w:val="2"/>
              </w:rPr>
            </w:pPr>
          </w:p>
        </w:tc>
        <w:tc>
          <w:tcPr>
            <w:tcW w:w="4029" w:type="dxa"/>
          </w:tcPr>
          <w:p w14:paraId="5835D45D">
            <w:pPr>
              <w:pStyle w:val="9"/>
              <w:rPr>
                <w:sz w:val="20"/>
              </w:rPr>
            </w:pPr>
          </w:p>
          <w:p w14:paraId="72214411">
            <w:pPr>
              <w:pStyle w:val="9"/>
              <w:spacing w:before="142" w:line="232" w:lineRule="auto"/>
              <w:ind w:left="39" w:right="179"/>
              <w:rPr>
                <w:sz w:val="20"/>
              </w:rPr>
            </w:pPr>
            <w:r>
              <w:rPr>
                <w:w w:val="95"/>
                <w:sz w:val="20"/>
              </w:rPr>
              <w:t>渔获物300公斤以上不足500公斤的或者货值</w:t>
            </w:r>
            <w:r>
              <w:rPr>
                <w:sz w:val="20"/>
              </w:rPr>
              <w:t>金额3000元以上不足5000元的</w:t>
            </w:r>
          </w:p>
        </w:tc>
        <w:tc>
          <w:tcPr>
            <w:tcW w:w="4610" w:type="dxa"/>
          </w:tcPr>
          <w:p w14:paraId="715DD4F8">
            <w:pPr>
              <w:pStyle w:val="9"/>
              <w:rPr>
                <w:sz w:val="20"/>
              </w:rPr>
            </w:pPr>
          </w:p>
          <w:p w14:paraId="79469A01">
            <w:pPr>
              <w:pStyle w:val="9"/>
              <w:spacing w:before="142" w:line="232" w:lineRule="auto"/>
              <w:ind w:left="40" w:right="168"/>
              <w:rPr>
                <w:sz w:val="20"/>
              </w:rPr>
            </w:pPr>
            <w:r>
              <w:rPr>
                <w:w w:val="95"/>
                <w:sz w:val="20"/>
              </w:rPr>
              <w:t>没收渔获物和违法所得，并处3万元以上5</w:t>
            </w:r>
            <w:r>
              <w:rPr>
                <w:spacing w:val="-4"/>
                <w:w w:val="95"/>
                <w:sz w:val="20"/>
              </w:rPr>
              <w:t xml:space="preserve">万元以下 </w:t>
            </w:r>
            <w:r>
              <w:rPr>
                <w:sz w:val="20"/>
              </w:rPr>
              <w:t>罚款。</w:t>
            </w:r>
          </w:p>
        </w:tc>
        <w:tc>
          <w:tcPr>
            <w:tcW w:w="2318" w:type="dxa"/>
            <w:vMerge w:val="continue"/>
            <w:tcBorders>
              <w:top w:val="nil"/>
            </w:tcBorders>
          </w:tcPr>
          <w:p w14:paraId="4766316B">
            <w:pPr>
              <w:rPr>
                <w:sz w:val="2"/>
                <w:szCs w:val="2"/>
              </w:rPr>
            </w:pPr>
          </w:p>
        </w:tc>
      </w:tr>
    </w:tbl>
    <w:p w14:paraId="4713868A">
      <w:pPr>
        <w:spacing w:after="0"/>
        <w:rPr>
          <w:sz w:val="2"/>
          <w:szCs w:val="2"/>
        </w:rPr>
        <w:sectPr>
          <w:footerReference r:id="rId18" w:type="default"/>
          <w:pgSz w:w="23820" w:h="16840" w:orient="landscape"/>
          <w:pgMar w:top="820" w:right="420" w:bottom="880" w:left="460" w:header="0" w:footer="683" w:gutter="0"/>
          <w:pgNumType w:start="12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4610"/>
        <w:gridCol w:w="2318"/>
      </w:tblGrid>
      <w:tr w14:paraId="4305D3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635F3E2B">
            <w:pPr>
              <w:pStyle w:val="9"/>
              <w:spacing w:before="7"/>
              <w:rPr>
                <w:sz w:val="17"/>
              </w:rPr>
            </w:pPr>
          </w:p>
          <w:p w14:paraId="34D324C8">
            <w:pPr>
              <w:pStyle w:val="9"/>
              <w:ind w:left="76"/>
              <w:rPr>
                <w:b/>
                <w:sz w:val="20"/>
              </w:rPr>
            </w:pPr>
            <w:r>
              <w:rPr>
                <w:b/>
                <w:sz w:val="20"/>
              </w:rPr>
              <w:t>序号</w:t>
            </w:r>
          </w:p>
        </w:tc>
        <w:tc>
          <w:tcPr>
            <w:tcW w:w="857" w:type="dxa"/>
          </w:tcPr>
          <w:p w14:paraId="0F336B11">
            <w:pPr>
              <w:pStyle w:val="9"/>
              <w:spacing w:before="111" w:line="230" w:lineRule="auto"/>
              <w:ind w:left="234" w:right="199"/>
              <w:rPr>
                <w:b/>
                <w:sz w:val="20"/>
              </w:rPr>
            </w:pPr>
            <w:r>
              <w:rPr>
                <w:b/>
                <w:sz w:val="20"/>
              </w:rPr>
              <w:t>事项类别</w:t>
            </w:r>
          </w:p>
        </w:tc>
        <w:tc>
          <w:tcPr>
            <w:tcW w:w="3425" w:type="dxa"/>
          </w:tcPr>
          <w:p w14:paraId="5F827C8F">
            <w:pPr>
              <w:pStyle w:val="9"/>
              <w:spacing w:before="7"/>
              <w:rPr>
                <w:sz w:val="17"/>
              </w:rPr>
            </w:pPr>
          </w:p>
          <w:p w14:paraId="3ECEA097">
            <w:pPr>
              <w:pStyle w:val="9"/>
              <w:ind w:left="1297" w:right="1264"/>
              <w:jc w:val="center"/>
              <w:rPr>
                <w:b/>
                <w:sz w:val="20"/>
              </w:rPr>
            </w:pPr>
            <w:r>
              <w:rPr>
                <w:b/>
                <w:sz w:val="20"/>
              </w:rPr>
              <w:t>事项名称</w:t>
            </w:r>
          </w:p>
        </w:tc>
        <w:tc>
          <w:tcPr>
            <w:tcW w:w="6859" w:type="dxa"/>
          </w:tcPr>
          <w:p w14:paraId="30E11B7B">
            <w:pPr>
              <w:pStyle w:val="9"/>
              <w:spacing w:before="7"/>
              <w:rPr>
                <w:sz w:val="17"/>
              </w:rPr>
            </w:pPr>
          </w:p>
          <w:p w14:paraId="0670D870">
            <w:pPr>
              <w:pStyle w:val="9"/>
              <w:ind w:left="3013" w:right="2982"/>
              <w:jc w:val="center"/>
              <w:rPr>
                <w:b/>
                <w:sz w:val="20"/>
              </w:rPr>
            </w:pPr>
            <w:r>
              <w:rPr>
                <w:b/>
                <w:sz w:val="20"/>
              </w:rPr>
              <w:t>实施依据</w:t>
            </w:r>
          </w:p>
        </w:tc>
        <w:tc>
          <w:tcPr>
            <w:tcW w:w="4029" w:type="dxa"/>
          </w:tcPr>
          <w:p w14:paraId="20F2635E">
            <w:pPr>
              <w:pStyle w:val="9"/>
              <w:spacing w:before="7"/>
              <w:rPr>
                <w:sz w:val="17"/>
              </w:rPr>
            </w:pPr>
          </w:p>
          <w:p w14:paraId="4B179D82">
            <w:pPr>
              <w:pStyle w:val="9"/>
              <w:ind w:left="1599" w:right="1566"/>
              <w:jc w:val="center"/>
              <w:rPr>
                <w:b/>
                <w:sz w:val="20"/>
              </w:rPr>
            </w:pPr>
            <w:r>
              <w:rPr>
                <w:b/>
                <w:sz w:val="20"/>
              </w:rPr>
              <w:t>适用情形</w:t>
            </w:r>
          </w:p>
        </w:tc>
        <w:tc>
          <w:tcPr>
            <w:tcW w:w="6928" w:type="dxa"/>
            <w:gridSpan w:val="2"/>
          </w:tcPr>
          <w:p w14:paraId="37D7D68F">
            <w:pPr>
              <w:pStyle w:val="9"/>
              <w:spacing w:before="7"/>
              <w:rPr>
                <w:sz w:val="17"/>
              </w:rPr>
            </w:pPr>
          </w:p>
          <w:p w14:paraId="0304418F">
            <w:pPr>
              <w:pStyle w:val="9"/>
              <w:ind w:left="3050" w:right="3014"/>
              <w:jc w:val="center"/>
              <w:rPr>
                <w:b/>
                <w:sz w:val="20"/>
              </w:rPr>
            </w:pPr>
            <w:r>
              <w:rPr>
                <w:b/>
                <w:sz w:val="20"/>
              </w:rPr>
              <w:t>裁量标准</w:t>
            </w:r>
          </w:p>
        </w:tc>
      </w:tr>
      <w:tr w14:paraId="6BA176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538" w:type="dxa"/>
            <w:vMerge w:val="restart"/>
          </w:tcPr>
          <w:p w14:paraId="52EB4785">
            <w:pPr>
              <w:pStyle w:val="9"/>
              <w:rPr>
                <w:sz w:val="20"/>
              </w:rPr>
            </w:pPr>
          </w:p>
          <w:p w14:paraId="56B40E3B">
            <w:pPr>
              <w:pStyle w:val="9"/>
              <w:rPr>
                <w:sz w:val="20"/>
              </w:rPr>
            </w:pPr>
          </w:p>
          <w:p w14:paraId="3FBC28BA">
            <w:pPr>
              <w:pStyle w:val="9"/>
              <w:rPr>
                <w:sz w:val="20"/>
              </w:rPr>
            </w:pPr>
          </w:p>
          <w:p w14:paraId="186A96CC">
            <w:pPr>
              <w:pStyle w:val="9"/>
              <w:rPr>
                <w:sz w:val="20"/>
              </w:rPr>
            </w:pPr>
          </w:p>
          <w:p w14:paraId="0F980194">
            <w:pPr>
              <w:pStyle w:val="9"/>
              <w:rPr>
                <w:sz w:val="20"/>
              </w:rPr>
            </w:pPr>
          </w:p>
          <w:p w14:paraId="24EA3633">
            <w:pPr>
              <w:pStyle w:val="9"/>
              <w:rPr>
                <w:sz w:val="20"/>
              </w:rPr>
            </w:pPr>
          </w:p>
          <w:p w14:paraId="614C05B1">
            <w:pPr>
              <w:pStyle w:val="9"/>
              <w:rPr>
                <w:sz w:val="20"/>
              </w:rPr>
            </w:pPr>
          </w:p>
          <w:p w14:paraId="68AC52D6">
            <w:pPr>
              <w:pStyle w:val="9"/>
              <w:spacing w:before="130"/>
              <w:ind w:left="126"/>
              <w:rPr>
                <w:sz w:val="20"/>
              </w:rPr>
            </w:pPr>
            <w:r>
              <w:rPr>
                <w:sz w:val="20"/>
              </w:rPr>
              <w:t>190</w:t>
            </w:r>
          </w:p>
        </w:tc>
        <w:tc>
          <w:tcPr>
            <w:tcW w:w="857" w:type="dxa"/>
            <w:vMerge w:val="restart"/>
          </w:tcPr>
          <w:p w14:paraId="3543CA03">
            <w:pPr>
              <w:pStyle w:val="9"/>
              <w:rPr>
                <w:sz w:val="20"/>
              </w:rPr>
            </w:pPr>
          </w:p>
          <w:p w14:paraId="37084342">
            <w:pPr>
              <w:pStyle w:val="9"/>
              <w:rPr>
                <w:sz w:val="20"/>
              </w:rPr>
            </w:pPr>
          </w:p>
          <w:p w14:paraId="42360745">
            <w:pPr>
              <w:pStyle w:val="9"/>
              <w:rPr>
                <w:sz w:val="20"/>
              </w:rPr>
            </w:pPr>
          </w:p>
          <w:p w14:paraId="5F95EC83">
            <w:pPr>
              <w:pStyle w:val="9"/>
              <w:rPr>
                <w:sz w:val="20"/>
              </w:rPr>
            </w:pPr>
          </w:p>
          <w:p w14:paraId="35C9B6A2">
            <w:pPr>
              <w:pStyle w:val="9"/>
              <w:rPr>
                <w:sz w:val="20"/>
              </w:rPr>
            </w:pPr>
          </w:p>
          <w:p w14:paraId="361E524E">
            <w:pPr>
              <w:pStyle w:val="9"/>
              <w:rPr>
                <w:sz w:val="20"/>
              </w:rPr>
            </w:pPr>
          </w:p>
          <w:p w14:paraId="0CD6DB9B">
            <w:pPr>
              <w:pStyle w:val="9"/>
              <w:rPr>
                <w:sz w:val="20"/>
              </w:rPr>
            </w:pPr>
          </w:p>
          <w:p w14:paraId="004D36D5">
            <w:pPr>
              <w:pStyle w:val="9"/>
              <w:spacing w:before="130"/>
              <w:ind w:left="236"/>
              <w:rPr>
                <w:sz w:val="20"/>
              </w:rPr>
            </w:pPr>
            <w:r>
              <w:rPr>
                <w:sz w:val="20"/>
              </w:rPr>
              <w:t>渔业</w:t>
            </w:r>
          </w:p>
        </w:tc>
        <w:tc>
          <w:tcPr>
            <w:tcW w:w="3425" w:type="dxa"/>
            <w:vMerge w:val="restart"/>
          </w:tcPr>
          <w:p w14:paraId="43F18B12">
            <w:pPr>
              <w:pStyle w:val="9"/>
              <w:rPr>
                <w:sz w:val="20"/>
              </w:rPr>
            </w:pPr>
          </w:p>
          <w:p w14:paraId="2F093E50">
            <w:pPr>
              <w:pStyle w:val="9"/>
              <w:rPr>
                <w:sz w:val="20"/>
              </w:rPr>
            </w:pPr>
          </w:p>
          <w:p w14:paraId="1B429444">
            <w:pPr>
              <w:pStyle w:val="9"/>
              <w:rPr>
                <w:sz w:val="20"/>
              </w:rPr>
            </w:pPr>
          </w:p>
          <w:p w14:paraId="14A06FAE">
            <w:pPr>
              <w:pStyle w:val="9"/>
              <w:rPr>
                <w:sz w:val="20"/>
              </w:rPr>
            </w:pPr>
          </w:p>
          <w:p w14:paraId="088BAB92">
            <w:pPr>
              <w:pStyle w:val="9"/>
              <w:rPr>
                <w:sz w:val="20"/>
              </w:rPr>
            </w:pPr>
          </w:p>
          <w:p w14:paraId="18B3F619">
            <w:pPr>
              <w:pStyle w:val="9"/>
              <w:rPr>
                <w:sz w:val="20"/>
              </w:rPr>
            </w:pPr>
          </w:p>
          <w:p w14:paraId="127A5485">
            <w:pPr>
              <w:pStyle w:val="9"/>
              <w:spacing w:before="145" w:line="232" w:lineRule="auto"/>
              <w:ind w:left="39" w:right="179"/>
              <w:jc w:val="both"/>
              <w:rPr>
                <w:sz w:val="20"/>
              </w:rPr>
            </w:pPr>
            <w:r>
              <w:rPr>
                <w:w w:val="95"/>
                <w:sz w:val="20"/>
              </w:rPr>
              <w:t>对违反捕捞许可证关于作业类型、作业场所、作业时限、渔具数量的规定</w:t>
            </w:r>
            <w:r>
              <w:rPr>
                <w:sz w:val="20"/>
              </w:rPr>
              <w:t>进行捕捞的行政处罚</w:t>
            </w:r>
          </w:p>
        </w:tc>
        <w:tc>
          <w:tcPr>
            <w:tcW w:w="6859" w:type="dxa"/>
            <w:vMerge w:val="restart"/>
          </w:tcPr>
          <w:p w14:paraId="1592F790">
            <w:pPr>
              <w:pStyle w:val="9"/>
              <w:spacing w:before="11"/>
              <w:rPr>
                <w:sz w:val="24"/>
              </w:rPr>
            </w:pPr>
          </w:p>
          <w:p w14:paraId="3C591858">
            <w:pPr>
              <w:pStyle w:val="9"/>
              <w:spacing w:line="252" w:lineRule="exact"/>
              <w:ind w:left="39"/>
              <w:rPr>
                <w:b/>
                <w:sz w:val="20"/>
              </w:rPr>
            </w:pPr>
            <w:r>
              <w:rPr>
                <w:b/>
                <w:sz w:val="20"/>
              </w:rPr>
              <w:t>1.《中华人民共和国渔业法》(2013修正)</w:t>
            </w:r>
          </w:p>
          <w:p w14:paraId="4701ED7D">
            <w:pPr>
              <w:pStyle w:val="9"/>
              <w:spacing w:before="4" w:line="230" w:lineRule="auto"/>
              <w:ind w:left="39" w:right="7"/>
              <w:jc w:val="both"/>
              <w:rPr>
                <w:sz w:val="20"/>
              </w:rPr>
            </w:pPr>
            <w:r>
              <w:rPr>
                <w:b/>
                <w:spacing w:val="13"/>
                <w:sz w:val="20"/>
              </w:rPr>
              <w:t xml:space="preserve">第四十二条 </w:t>
            </w:r>
            <w:r>
              <w:rPr>
                <w:spacing w:val="-1"/>
                <w:sz w:val="20"/>
              </w:rPr>
              <w:t>违反捕捞许可证关于作业类型、场所、时限和渔具数量的规</w:t>
            </w:r>
            <w:r>
              <w:rPr>
                <w:w w:val="95"/>
                <w:sz w:val="20"/>
              </w:rPr>
              <w:t>定进行捕捞的，没收渔获物和违法所得，可以并处五万元以下的罚款；情节严</w:t>
            </w:r>
            <w:r>
              <w:rPr>
                <w:sz w:val="20"/>
              </w:rPr>
              <w:t>重的，并可以没收渔具，吊销捕捞许可证。</w:t>
            </w:r>
          </w:p>
          <w:p w14:paraId="127F61C1">
            <w:pPr>
              <w:pStyle w:val="9"/>
              <w:spacing w:line="248" w:lineRule="exact"/>
              <w:ind w:left="39"/>
              <w:rPr>
                <w:b/>
                <w:sz w:val="20"/>
              </w:rPr>
            </w:pPr>
            <w:r>
              <w:rPr>
                <w:b/>
                <w:sz w:val="20"/>
              </w:rPr>
              <w:t>2.《山西省实施&lt;中华人民共和国渔业法&gt;办法》（2024修正）</w:t>
            </w:r>
          </w:p>
          <w:p w14:paraId="2FDE5E25">
            <w:pPr>
              <w:pStyle w:val="9"/>
              <w:spacing w:before="3" w:line="230" w:lineRule="auto"/>
              <w:ind w:left="39" w:right="33"/>
              <w:rPr>
                <w:sz w:val="20"/>
              </w:rPr>
            </w:pPr>
            <w:r>
              <w:rPr>
                <w:b/>
                <w:spacing w:val="16"/>
                <w:sz w:val="20"/>
              </w:rPr>
              <w:t xml:space="preserve">第三十二条 </w:t>
            </w:r>
            <w:r>
              <w:rPr>
                <w:sz w:val="20"/>
              </w:rPr>
              <w:t>违反本办法规定，违反捕捞许可证关于作业类型、场所、</w:t>
            </w:r>
            <w:r>
              <w:rPr>
                <w:spacing w:val="-1"/>
                <w:w w:val="95"/>
                <w:sz w:val="20"/>
              </w:rPr>
              <w:t>时限和渔具数量的规定进行捕捞的，没收渔获物和违法所得，可以并处二万元</w:t>
            </w:r>
            <w:r>
              <w:rPr>
                <w:sz w:val="20"/>
              </w:rPr>
              <w:t>以下罚款；情节严重的，并可以没收渔具，吊销捕捞许可证。</w:t>
            </w:r>
          </w:p>
          <w:p w14:paraId="27F9283B">
            <w:pPr>
              <w:pStyle w:val="9"/>
              <w:spacing w:line="245" w:lineRule="exact"/>
              <w:ind w:left="39"/>
              <w:rPr>
                <w:b/>
                <w:sz w:val="20"/>
              </w:rPr>
            </w:pPr>
            <w:r>
              <w:rPr>
                <w:b/>
                <w:sz w:val="20"/>
              </w:rPr>
              <w:t>3.《渔业行政处罚规定》(2022修订)</w:t>
            </w:r>
          </w:p>
          <w:p w14:paraId="312CEB04">
            <w:pPr>
              <w:pStyle w:val="9"/>
              <w:spacing w:before="4" w:line="230" w:lineRule="auto"/>
              <w:ind w:left="39" w:right="10"/>
              <w:jc w:val="both"/>
              <w:rPr>
                <w:sz w:val="20"/>
              </w:rPr>
            </w:pPr>
            <w:r>
              <w:rPr>
                <w:b/>
                <w:spacing w:val="19"/>
                <w:sz w:val="20"/>
              </w:rPr>
              <w:t xml:space="preserve">第九条 </w:t>
            </w:r>
            <w:r>
              <w:rPr>
                <w:spacing w:val="-1"/>
                <w:sz w:val="20"/>
              </w:rPr>
              <w:t>按照《渔业法》第四十二条规定，对有捕捞许可证的渔船违反许</w:t>
            </w:r>
            <w:r>
              <w:rPr>
                <w:w w:val="95"/>
                <w:sz w:val="20"/>
              </w:rPr>
              <w:t>可证关于作业类型、场所、时限和渔具数量的规定进行捕捞的，没收渔获物和违法所得，可以并处罚款；情节严重的，并可以没收渔具，吊销捕捞许可证。罚款按以下标准执行：（一）在内陆水域，处以二万元以下罚款。（二）在海</w:t>
            </w:r>
            <w:r>
              <w:rPr>
                <w:sz w:val="20"/>
              </w:rPr>
              <w:t>洋水域，处以五万元以下罚款。</w:t>
            </w:r>
          </w:p>
        </w:tc>
        <w:tc>
          <w:tcPr>
            <w:tcW w:w="4029" w:type="dxa"/>
          </w:tcPr>
          <w:p w14:paraId="60F2414E">
            <w:pPr>
              <w:pStyle w:val="9"/>
              <w:spacing w:before="3"/>
              <w:rPr>
                <w:sz w:val="21"/>
              </w:rPr>
            </w:pPr>
          </w:p>
          <w:p w14:paraId="173CA000">
            <w:pPr>
              <w:pStyle w:val="9"/>
              <w:spacing w:line="230" w:lineRule="auto"/>
              <w:ind w:left="39" w:right="180"/>
              <w:rPr>
                <w:sz w:val="20"/>
              </w:rPr>
            </w:pPr>
            <w:r>
              <w:rPr>
                <w:w w:val="95"/>
                <w:sz w:val="20"/>
              </w:rPr>
              <w:t>同时满足以下条件的：1.首次违法；2.没有</w:t>
            </w:r>
            <w:r>
              <w:rPr>
                <w:sz w:val="20"/>
              </w:rPr>
              <w:t>渔获物；3.经责令改正后及时改正</w:t>
            </w:r>
          </w:p>
        </w:tc>
        <w:tc>
          <w:tcPr>
            <w:tcW w:w="6928" w:type="dxa"/>
            <w:gridSpan w:val="2"/>
          </w:tcPr>
          <w:p w14:paraId="2E0A838D">
            <w:pPr>
              <w:pStyle w:val="9"/>
              <w:rPr>
                <w:sz w:val="20"/>
              </w:rPr>
            </w:pPr>
          </w:p>
          <w:p w14:paraId="3F9A106C">
            <w:pPr>
              <w:pStyle w:val="9"/>
              <w:spacing w:before="130"/>
              <w:ind w:left="40"/>
              <w:rPr>
                <w:sz w:val="20"/>
              </w:rPr>
            </w:pPr>
            <w:r>
              <w:rPr>
                <w:sz w:val="20"/>
              </w:rPr>
              <w:t>可以不予行政处罚。</w:t>
            </w:r>
          </w:p>
        </w:tc>
      </w:tr>
      <w:tr w14:paraId="0539A2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538" w:type="dxa"/>
            <w:vMerge w:val="continue"/>
            <w:tcBorders>
              <w:top w:val="nil"/>
            </w:tcBorders>
          </w:tcPr>
          <w:p w14:paraId="73FD09F5">
            <w:pPr>
              <w:rPr>
                <w:sz w:val="2"/>
                <w:szCs w:val="2"/>
              </w:rPr>
            </w:pPr>
          </w:p>
        </w:tc>
        <w:tc>
          <w:tcPr>
            <w:tcW w:w="857" w:type="dxa"/>
            <w:vMerge w:val="continue"/>
            <w:tcBorders>
              <w:top w:val="nil"/>
            </w:tcBorders>
          </w:tcPr>
          <w:p w14:paraId="424DA4E4">
            <w:pPr>
              <w:rPr>
                <w:sz w:val="2"/>
                <w:szCs w:val="2"/>
              </w:rPr>
            </w:pPr>
          </w:p>
        </w:tc>
        <w:tc>
          <w:tcPr>
            <w:tcW w:w="3425" w:type="dxa"/>
            <w:vMerge w:val="continue"/>
            <w:tcBorders>
              <w:top w:val="nil"/>
            </w:tcBorders>
          </w:tcPr>
          <w:p w14:paraId="2EF11DA9">
            <w:pPr>
              <w:rPr>
                <w:sz w:val="2"/>
                <w:szCs w:val="2"/>
              </w:rPr>
            </w:pPr>
          </w:p>
        </w:tc>
        <w:tc>
          <w:tcPr>
            <w:tcW w:w="6859" w:type="dxa"/>
            <w:vMerge w:val="continue"/>
            <w:tcBorders>
              <w:top w:val="nil"/>
            </w:tcBorders>
          </w:tcPr>
          <w:p w14:paraId="677DB2A8">
            <w:pPr>
              <w:rPr>
                <w:sz w:val="2"/>
                <w:szCs w:val="2"/>
              </w:rPr>
            </w:pPr>
          </w:p>
        </w:tc>
        <w:tc>
          <w:tcPr>
            <w:tcW w:w="4029" w:type="dxa"/>
          </w:tcPr>
          <w:p w14:paraId="7E6EF4DC">
            <w:pPr>
              <w:pStyle w:val="9"/>
              <w:rPr>
                <w:sz w:val="21"/>
              </w:rPr>
            </w:pPr>
          </w:p>
          <w:p w14:paraId="6C4227AC">
            <w:pPr>
              <w:pStyle w:val="9"/>
              <w:spacing w:line="232" w:lineRule="auto"/>
              <w:ind w:left="39" w:right="187"/>
              <w:rPr>
                <w:sz w:val="20"/>
              </w:rPr>
            </w:pPr>
            <w:r>
              <w:rPr>
                <w:w w:val="95"/>
                <w:sz w:val="20"/>
              </w:rPr>
              <w:t>违反捕捞许可证关于作业类型、场所、时限</w:t>
            </w:r>
            <w:r>
              <w:rPr>
                <w:sz w:val="20"/>
              </w:rPr>
              <w:t>和渔具数量的规定中1项的</w:t>
            </w:r>
          </w:p>
        </w:tc>
        <w:tc>
          <w:tcPr>
            <w:tcW w:w="4610" w:type="dxa"/>
          </w:tcPr>
          <w:p w14:paraId="57C446EE">
            <w:pPr>
              <w:pStyle w:val="9"/>
              <w:spacing w:before="7"/>
              <w:rPr>
                <w:sz w:val="20"/>
              </w:rPr>
            </w:pPr>
          </w:p>
          <w:p w14:paraId="513F60A1">
            <w:pPr>
              <w:pStyle w:val="9"/>
              <w:spacing w:line="252" w:lineRule="exact"/>
              <w:ind w:left="40"/>
              <w:rPr>
                <w:sz w:val="20"/>
              </w:rPr>
            </w:pPr>
            <w:r>
              <w:rPr>
                <w:sz w:val="20"/>
              </w:rPr>
              <w:t>没收渔获物和违法所得，可以并处5000元以下罚款</w:t>
            </w:r>
          </w:p>
          <w:p w14:paraId="3E4E5CFB">
            <w:pPr>
              <w:pStyle w:val="9"/>
              <w:spacing w:line="252" w:lineRule="exact"/>
              <w:ind w:left="40"/>
              <w:rPr>
                <w:sz w:val="20"/>
              </w:rPr>
            </w:pPr>
            <w:r>
              <w:rPr>
                <w:w w:val="99"/>
                <w:sz w:val="20"/>
              </w:rPr>
              <w:t>。</w:t>
            </w:r>
          </w:p>
        </w:tc>
        <w:tc>
          <w:tcPr>
            <w:tcW w:w="2318" w:type="dxa"/>
            <w:vMerge w:val="restart"/>
          </w:tcPr>
          <w:p w14:paraId="548F13C6">
            <w:pPr>
              <w:pStyle w:val="9"/>
              <w:rPr>
                <w:sz w:val="20"/>
              </w:rPr>
            </w:pPr>
          </w:p>
          <w:p w14:paraId="65009307">
            <w:pPr>
              <w:pStyle w:val="9"/>
              <w:rPr>
                <w:sz w:val="20"/>
              </w:rPr>
            </w:pPr>
          </w:p>
          <w:p w14:paraId="4A68E715">
            <w:pPr>
              <w:pStyle w:val="9"/>
              <w:rPr>
                <w:sz w:val="20"/>
              </w:rPr>
            </w:pPr>
          </w:p>
          <w:p w14:paraId="2A23F03C">
            <w:pPr>
              <w:pStyle w:val="9"/>
              <w:rPr>
                <w:sz w:val="20"/>
              </w:rPr>
            </w:pPr>
          </w:p>
          <w:p w14:paraId="3E558C2E">
            <w:pPr>
              <w:pStyle w:val="9"/>
              <w:spacing w:before="2"/>
              <w:rPr>
                <w:sz w:val="21"/>
              </w:rPr>
            </w:pPr>
          </w:p>
          <w:p w14:paraId="0F25CC8C">
            <w:pPr>
              <w:pStyle w:val="9"/>
              <w:spacing w:line="230" w:lineRule="auto"/>
              <w:ind w:left="40" w:right="29"/>
              <w:rPr>
                <w:sz w:val="20"/>
              </w:rPr>
            </w:pPr>
            <w:r>
              <w:rPr>
                <w:sz w:val="20"/>
              </w:rPr>
              <w:t>情节严重的，并可以没收渔具，吊销捕捞许可证。</w:t>
            </w:r>
          </w:p>
        </w:tc>
      </w:tr>
      <w:tr w14:paraId="60AFB8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538" w:type="dxa"/>
            <w:vMerge w:val="continue"/>
            <w:tcBorders>
              <w:top w:val="nil"/>
            </w:tcBorders>
          </w:tcPr>
          <w:p w14:paraId="7806D83D">
            <w:pPr>
              <w:rPr>
                <w:sz w:val="2"/>
                <w:szCs w:val="2"/>
              </w:rPr>
            </w:pPr>
          </w:p>
        </w:tc>
        <w:tc>
          <w:tcPr>
            <w:tcW w:w="857" w:type="dxa"/>
            <w:vMerge w:val="continue"/>
            <w:tcBorders>
              <w:top w:val="nil"/>
            </w:tcBorders>
          </w:tcPr>
          <w:p w14:paraId="4476D0FA">
            <w:pPr>
              <w:rPr>
                <w:sz w:val="2"/>
                <w:szCs w:val="2"/>
              </w:rPr>
            </w:pPr>
          </w:p>
        </w:tc>
        <w:tc>
          <w:tcPr>
            <w:tcW w:w="3425" w:type="dxa"/>
            <w:vMerge w:val="continue"/>
            <w:tcBorders>
              <w:top w:val="nil"/>
            </w:tcBorders>
          </w:tcPr>
          <w:p w14:paraId="62BAAA0B">
            <w:pPr>
              <w:rPr>
                <w:sz w:val="2"/>
                <w:szCs w:val="2"/>
              </w:rPr>
            </w:pPr>
          </w:p>
        </w:tc>
        <w:tc>
          <w:tcPr>
            <w:tcW w:w="6859" w:type="dxa"/>
            <w:vMerge w:val="continue"/>
            <w:tcBorders>
              <w:top w:val="nil"/>
            </w:tcBorders>
          </w:tcPr>
          <w:p w14:paraId="19134132">
            <w:pPr>
              <w:rPr>
                <w:sz w:val="2"/>
                <w:szCs w:val="2"/>
              </w:rPr>
            </w:pPr>
          </w:p>
        </w:tc>
        <w:tc>
          <w:tcPr>
            <w:tcW w:w="4029" w:type="dxa"/>
          </w:tcPr>
          <w:p w14:paraId="766264FE">
            <w:pPr>
              <w:pStyle w:val="9"/>
              <w:spacing w:before="2"/>
              <w:rPr>
                <w:sz w:val="21"/>
              </w:rPr>
            </w:pPr>
          </w:p>
          <w:p w14:paraId="6A1CB9B3">
            <w:pPr>
              <w:pStyle w:val="9"/>
              <w:spacing w:line="230" w:lineRule="auto"/>
              <w:ind w:left="39" w:right="187"/>
              <w:rPr>
                <w:sz w:val="20"/>
              </w:rPr>
            </w:pPr>
            <w:r>
              <w:rPr>
                <w:w w:val="95"/>
                <w:sz w:val="20"/>
              </w:rPr>
              <w:t>违反捕捞许可证关于作业类型、场所、时限</w:t>
            </w:r>
            <w:r>
              <w:rPr>
                <w:sz w:val="20"/>
              </w:rPr>
              <w:t>和渔具数量的规定中2项的</w:t>
            </w:r>
          </w:p>
        </w:tc>
        <w:tc>
          <w:tcPr>
            <w:tcW w:w="4610" w:type="dxa"/>
          </w:tcPr>
          <w:p w14:paraId="7A8F54C5">
            <w:pPr>
              <w:pStyle w:val="9"/>
              <w:spacing w:before="2"/>
              <w:rPr>
                <w:sz w:val="21"/>
              </w:rPr>
            </w:pPr>
          </w:p>
          <w:p w14:paraId="48406654">
            <w:pPr>
              <w:pStyle w:val="9"/>
              <w:spacing w:line="230" w:lineRule="auto"/>
              <w:ind w:left="40" w:right="62"/>
              <w:rPr>
                <w:sz w:val="20"/>
              </w:rPr>
            </w:pPr>
            <w:r>
              <w:rPr>
                <w:w w:val="95"/>
                <w:sz w:val="20"/>
              </w:rPr>
              <w:t>没收渔获物和违法所得，可以并处5000元以上1</w:t>
            </w:r>
            <w:r>
              <w:rPr>
                <w:spacing w:val="-8"/>
                <w:w w:val="95"/>
                <w:sz w:val="20"/>
              </w:rPr>
              <w:t xml:space="preserve">万元 </w:t>
            </w:r>
            <w:r>
              <w:rPr>
                <w:sz w:val="20"/>
              </w:rPr>
              <w:t>以下罚款，并可以没收渔具。</w:t>
            </w:r>
          </w:p>
        </w:tc>
        <w:tc>
          <w:tcPr>
            <w:tcW w:w="2318" w:type="dxa"/>
            <w:vMerge w:val="continue"/>
            <w:tcBorders>
              <w:top w:val="nil"/>
            </w:tcBorders>
          </w:tcPr>
          <w:p w14:paraId="6490241F">
            <w:pPr>
              <w:rPr>
                <w:sz w:val="2"/>
                <w:szCs w:val="2"/>
              </w:rPr>
            </w:pPr>
          </w:p>
        </w:tc>
      </w:tr>
      <w:tr w14:paraId="2BA23A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538" w:type="dxa"/>
            <w:vMerge w:val="continue"/>
            <w:tcBorders>
              <w:top w:val="nil"/>
            </w:tcBorders>
          </w:tcPr>
          <w:p w14:paraId="3C247225">
            <w:pPr>
              <w:rPr>
                <w:sz w:val="2"/>
                <w:szCs w:val="2"/>
              </w:rPr>
            </w:pPr>
          </w:p>
        </w:tc>
        <w:tc>
          <w:tcPr>
            <w:tcW w:w="857" w:type="dxa"/>
            <w:vMerge w:val="continue"/>
            <w:tcBorders>
              <w:top w:val="nil"/>
            </w:tcBorders>
          </w:tcPr>
          <w:p w14:paraId="1A571187">
            <w:pPr>
              <w:rPr>
                <w:sz w:val="2"/>
                <w:szCs w:val="2"/>
              </w:rPr>
            </w:pPr>
          </w:p>
        </w:tc>
        <w:tc>
          <w:tcPr>
            <w:tcW w:w="3425" w:type="dxa"/>
            <w:vMerge w:val="continue"/>
            <w:tcBorders>
              <w:top w:val="nil"/>
            </w:tcBorders>
          </w:tcPr>
          <w:p w14:paraId="2F4682A6">
            <w:pPr>
              <w:rPr>
                <w:sz w:val="2"/>
                <w:szCs w:val="2"/>
              </w:rPr>
            </w:pPr>
          </w:p>
        </w:tc>
        <w:tc>
          <w:tcPr>
            <w:tcW w:w="6859" w:type="dxa"/>
            <w:vMerge w:val="continue"/>
            <w:tcBorders>
              <w:top w:val="nil"/>
            </w:tcBorders>
          </w:tcPr>
          <w:p w14:paraId="1865B845">
            <w:pPr>
              <w:rPr>
                <w:sz w:val="2"/>
                <w:szCs w:val="2"/>
              </w:rPr>
            </w:pPr>
          </w:p>
        </w:tc>
        <w:tc>
          <w:tcPr>
            <w:tcW w:w="4029" w:type="dxa"/>
          </w:tcPr>
          <w:p w14:paraId="0AFB0597">
            <w:pPr>
              <w:pStyle w:val="9"/>
              <w:spacing w:before="2"/>
              <w:rPr>
                <w:sz w:val="21"/>
              </w:rPr>
            </w:pPr>
          </w:p>
          <w:p w14:paraId="0533E907">
            <w:pPr>
              <w:pStyle w:val="9"/>
              <w:spacing w:line="230" w:lineRule="auto"/>
              <w:ind w:left="39" w:right="187"/>
              <w:rPr>
                <w:sz w:val="20"/>
              </w:rPr>
            </w:pPr>
            <w:r>
              <w:rPr>
                <w:w w:val="95"/>
                <w:sz w:val="20"/>
              </w:rPr>
              <w:t>违反捕捞许可证关于作业类型、场所、时限</w:t>
            </w:r>
            <w:r>
              <w:rPr>
                <w:sz w:val="20"/>
              </w:rPr>
              <w:t>和渔具数量的规定3项及以上的</w:t>
            </w:r>
          </w:p>
        </w:tc>
        <w:tc>
          <w:tcPr>
            <w:tcW w:w="4610" w:type="dxa"/>
          </w:tcPr>
          <w:p w14:paraId="49036990">
            <w:pPr>
              <w:pStyle w:val="9"/>
              <w:spacing w:before="2"/>
              <w:rPr>
                <w:sz w:val="21"/>
              </w:rPr>
            </w:pPr>
          </w:p>
          <w:p w14:paraId="265B214C">
            <w:pPr>
              <w:pStyle w:val="9"/>
              <w:spacing w:line="230" w:lineRule="auto"/>
              <w:ind w:left="40" w:right="168"/>
              <w:rPr>
                <w:sz w:val="20"/>
              </w:rPr>
            </w:pPr>
            <w:r>
              <w:rPr>
                <w:w w:val="95"/>
                <w:sz w:val="20"/>
              </w:rPr>
              <w:t>没收渔获物和违法所得，可以并处</w:t>
            </w:r>
            <w:r>
              <w:rPr>
                <w:spacing w:val="3"/>
                <w:w w:val="95"/>
                <w:sz w:val="20"/>
              </w:rPr>
              <w:t>1</w:t>
            </w:r>
            <w:r>
              <w:rPr>
                <w:w w:val="95"/>
                <w:sz w:val="20"/>
              </w:rPr>
              <w:t>万元以上2</w:t>
            </w:r>
            <w:r>
              <w:rPr>
                <w:spacing w:val="-8"/>
                <w:w w:val="95"/>
                <w:sz w:val="20"/>
              </w:rPr>
              <w:t xml:space="preserve">万元 </w:t>
            </w:r>
            <w:r>
              <w:rPr>
                <w:sz w:val="20"/>
              </w:rPr>
              <w:t>以下罚款。</w:t>
            </w:r>
          </w:p>
        </w:tc>
        <w:tc>
          <w:tcPr>
            <w:tcW w:w="2318" w:type="dxa"/>
            <w:vMerge w:val="continue"/>
            <w:tcBorders>
              <w:top w:val="nil"/>
            </w:tcBorders>
          </w:tcPr>
          <w:p w14:paraId="283F5E63">
            <w:pPr>
              <w:rPr>
                <w:sz w:val="2"/>
                <w:szCs w:val="2"/>
              </w:rPr>
            </w:pPr>
          </w:p>
        </w:tc>
      </w:tr>
      <w:tr w14:paraId="0E95EE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3" w:hRule="atLeast"/>
        </w:trPr>
        <w:tc>
          <w:tcPr>
            <w:tcW w:w="538" w:type="dxa"/>
            <w:vMerge w:val="restart"/>
          </w:tcPr>
          <w:p w14:paraId="23F34C9C">
            <w:pPr>
              <w:pStyle w:val="9"/>
              <w:rPr>
                <w:sz w:val="20"/>
              </w:rPr>
            </w:pPr>
          </w:p>
          <w:p w14:paraId="289AA1AC">
            <w:pPr>
              <w:pStyle w:val="9"/>
              <w:rPr>
                <w:sz w:val="20"/>
              </w:rPr>
            </w:pPr>
          </w:p>
          <w:p w14:paraId="1F6E87DF">
            <w:pPr>
              <w:pStyle w:val="9"/>
              <w:rPr>
                <w:sz w:val="20"/>
              </w:rPr>
            </w:pPr>
          </w:p>
          <w:p w14:paraId="67C00542">
            <w:pPr>
              <w:pStyle w:val="9"/>
              <w:rPr>
                <w:sz w:val="20"/>
              </w:rPr>
            </w:pPr>
          </w:p>
          <w:p w14:paraId="057ADA16">
            <w:pPr>
              <w:pStyle w:val="9"/>
              <w:rPr>
                <w:sz w:val="20"/>
              </w:rPr>
            </w:pPr>
          </w:p>
          <w:p w14:paraId="2C060E4F">
            <w:pPr>
              <w:pStyle w:val="9"/>
              <w:rPr>
                <w:sz w:val="20"/>
              </w:rPr>
            </w:pPr>
          </w:p>
          <w:p w14:paraId="7FF1F1A1">
            <w:pPr>
              <w:pStyle w:val="9"/>
              <w:spacing w:before="9"/>
              <w:rPr>
                <w:sz w:val="22"/>
              </w:rPr>
            </w:pPr>
          </w:p>
          <w:p w14:paraId="43998BDE">
            <w:pPr>
              <w:pStyle w:val="9"/>
              <w:ind w:left="126"/>
              <w:rPr>
                <w:sz w:val="20"/>
              </w:rPr>
            </w:pPr>
            <w:r>
              <w:rPr>
                <w:sz w:val="20"/>
              </w:rPr>
              <w:t>191</w:t>
            </w:r>
          </w:p>
        </w:tc>
        <w:tc>
          <w:tcPr>
            <w:tcW w:w="857" w:type="dxa"/>
            <w:vMerge w:val="restart"/>
          </w:tcPr>
          <w:p w14:paraId="13F61914">
            <w:pPr>
              <w:pStyle w:val="9"/>
              <w:rPr>
                <w:sz w:val="20"/>
              </w:rPr>
            </w:pPr>
          </w:p>
          <w:p w14:paraId="1F80BA51">
            <w:pPr>
              <w:pStyle w:val="9"/>
              <w:rPr>
                <w:sz w:val="20"/>
              </w:rPr>
            </w:pPr>
          </w:p>
          <w:p w14:paraId="150534BB">
            <w:pPr>
              <w:pStyle w:val="9"/>
              <w:rPr>
                <w:sz w:val="20"/>
              </w:rPr>
            </w:pPr>
          </w:p>
          <w:p w14:paraId="46492AA6">
            <w:pPr>
              <w:pStyle w:val="9"/>
              <w:rPr>
                <w:sz w:val="20"/>
              </w:rPr>
            </w:pPr>
          </w:p>
          <w:p w14:paraId="4C72C7D7">
            <w:pPr>
              <w:pStyle w:val="9"/>
              <w:rPr>
                <w:sz w:val="20"/>
              </w:rPr>
            </w:pPr>
          </w:p>
          <w:p w14:paraId="060612FF">
            <w:pPr>
              <w:pStyle w:val="9"/>
              <w:rPr>
                <w:sz w:val="20"/>
              </w:rPr>
            </w:pPr>
          </w:p>
          <w:p w14:paraId="15045BE2">
            <w:pPr>
              <w:pStyle w:val="9"/>
              <w:spacing w:before="9"/>
              <w:rPr>
                <w:sz w:val="22"/>
              </w:rPr>
            </w:pPr>
          </w:p>
          <w:p w14:paraId="17CB8643">
            <w:pPr>
              <w:pStyle w:val="9"/>
              <w:ind w:left="236"/>
              <w:rPr>
                <w:sz w:val="20"/>
              </w:rPr>
            </w:pPr>
            <w:r>
              <w:rPr>
                <w:sz w:val="20"/>
              </w:rPr>
              <w:t>渔业</w:t>
            </w:r>
          </w:p>
        </w:tc>
        <w:tc>
          <w:tcPr>
            <w:tcW w:w="3425" w:type="dxa"/>
            <w:vMerge w:val="restart"/>
          </w:tcPr>
          <w:p w14:paraId="2F712615">
            <w:pPr>
              <w:pStyle w:val="9"/>
              <w:rPr>
                <w:sz w:val="20"/>
              </w:rPr>
            </w:pPr>
          </w:p>
          <w:p w14:paraId="1C1E2910">
            <w:pPr>
              <w:pStyle w:val="9"/>
              <w:rPr>
                <w:sz w:val="20"/>
              </w:rPr>
            </w:pPr>
          </w:p>
          <w:p w14:paraId="4A5E0177">
            <w:pPr>
              <w:pStyle w:val="9"/>
              <w:rPr>
                <w:sz w:val="20"/>
              </w:rPr>
            </w:pPr>
          </w:p>
          <w:p w14:paraId="00F04955">
            <w:pPr>
              <w:pStyle w:val="9"/>
              <w:rPr>
                <w:sz w:val="20"/>
              </w:rPr>
            </w:pPr>
          </w:p>
          <w:p w14:paraId="5E4AFE41">
            <w:pPr>
              <w:pStyle w:val="9"/>
              <w:rPr>
                <w:sz w:val="20"/>
              </w:rPr>
            </w:pPr>
          </w:p>
          <w:p w14:paraId="3266C121">
            <w:pPr>
              <w:pStyle w:val="9"/>
              <w:rPr>
                <w:sz w:val="20"/>
              </w:rPr>
            </w:pPr>
          </w:p>
          <w:p w14:paraId="3037AA68">
            <w:pPr>
              <w:pStyle w:val="9"/>
              <w:spacing w:before="176" w:line="230" w:lineRule="auto"/>
              <w:ind w:left="39" w:right="179"/>
              <w:rPr>
                <w:sz w:val="20"/>
              </w:rPr>
            </w:pPr>
            <w:r>
              <w:rPr>
                <w:w w:val="95"/>
                <w:sz w:val="20"/>
              </w:rPr>
              <w:t>对擅自捕捞有重要经济价值的水生动</w:t>
            </w:r>
            <w:r>
              <w:rPr>
                <w:sz w:val="20"/>
              </w:rPr>
              <w:t>物苗种、怀卵亲体的行政处罚</w:t>
            </w:r>
          </w:p>
        </w:tc>
        <w:tc>
          <w:tcPr>
            <w:tcW w:w="6859" w:type="dxa"/>
            <w:vMerge w:val="restart"/>
          </w:tcPr>
          <w:p w14:paraId="41C443BC">
            <w:pPr>
              <w:pStyle w:val="9"/>
              <w:spacing w:before="5"/>
              <w:rPr>
                <w:sz w:val="17"/>
              </w:rPr>
            </w:pPr>
          </w:p>
          <w:p w14:paraId="7C5DB0B1">
            <w:pPr>
              <w:pStyle w:val="9"/>
              <w:spacing w:line="252" w:lineRule="exact"/>
              <w:ind w:left="39"/>
              <w:rPr>
                <w:b/>
                <w:sz w:val="20"/>
              </w:rPr>
            </w:pPr>
            <w:r>
              <w:rPr>
                <w:b/>
                <w:sz w:val="20"/>
              </w:rPr>
              <w:t>1.《中华人民共和国渔业法》(2013修正)</w:t>
            </w:r>
          </w:p>
          <w:p w14:paraId="078F0162">
            <w:pPr>
              <w:pStyle w:val="9"/>
              <w:spacing w:before="1" w:line="232" w:lineRule="auto"/>
              <w:ind w:left="39" w:right="32"/>
              <w:rPr>
                <w:sz w:val="20"/>
              </w:rPr>
            </w:pPr>
            <w:r>
              <w:rPr>
                <w:b/>
                <w:spacing w:val="11"/>
                <w:sz w:val="20"/>
              </w:rPr>
              <w:t xml:space="preserve">第三十一条第一款 </w:t>
            </w:r>
            <w:r>
              <w:rPr>
                <w:sz w:val="20"/>
              </w:rPr>
              <w:t>禁止捕捞有重要经济价值的水生动物苗种。因养殖</w:t>
            </w:r>
            <w:r>
              <w:rPr>
                <w:spacing w:val="-1"/>
                <w:w w:val="95"/>
                <w:sz w:val="20"/>
              </w:rPr>
              <w:t>或者其他特殊需要，捕捞有重要经济价值的苗种或者禁捕的怀卵亲体的，必须经国务院渔业行政主管部门或者省、自治区、直辖市人民政府渔业行政主管部</w:t>
            </w:r>
            <w:r>
              <w:rPr>
                <w:sz w:val="20"/>
              </w:rPr>
              <w:t>门批准，在制定的区域和时间内按照限额捕捞。</w:t>
            </w:r>
          </w:p>
          <w:p w14:paraId="5598F6F9">
            <w:pPr>
              <w:pStyle w:val="9"/>
              <w:spacing w:line="240" w:lineRule="exact"/>
              <w:ind w:left="39"/>
              <w:rPr>
                <w:b/>
                <w:sz w:val="20"/>
              </w:rPr>
            </w:pPr>
            <w:r>
              <w:rPr>
                <w:b/>
                <w:w w:val="98"/>
                <w:sz w:val="20"/>
              </w:rPr>
              <w:t xml:space="preserve"> </w:t>
            </w:r>
            <w:r>
              <w:rPr>
                <w:b/>
                <w:sz w:val="20"/>
              </w:rPr>
              <w:t>2.《中华人民共和国渔业法实施细则》(2020第二次修订)</w:t>
            </w:r>
          </w:p>
          <w:p w14:paraId="14B8DF99">
            <w:pPr>
              <w:pStyle w:val="9"/>
              <w:spacing w:before="2" w:line="232" w:lineRule="auto"/>
              <w:ind w:left="39" w:right="29"/>
              <w:rPr>
                <w:sz w:val="20"/>
              </w:rPr>
            </w:pPr>
            <w:r>
              <w:rPr>
                <w:b/>
                <w:spacing w:val="3"/>
                <w:sz w:val="20"/>
              </w:rPr>
              <w:t>第三十二条第（</w:t>
            </w:r>
            <w:r>
              <w:rPr>
                <w:b/>
                <w:spacing w:val="5"/>
                <w:sz w:val="20"/>
              </w:rPr>
              <w:t>一</w:t>
            </w:r>
            <w:r>
              <w:rPr>
                <w:b/>
                <w:spacing w:val="2"/>
                <w:sz w:val="20"/>
              </w:rPr>
              <w:t>）（</w:t>
            </w:r>
            <w:r>
              <w:rPr>
                <w:b/>
                <w:spacing w:val="3"/>
                <w:sz w:val="20"/>
              </w:rPr>
              <w:t>二</w:t>
            </w:r>
            <w:r>
              <w:rPr>
                <w:b/>
                <w:sz w:val="20"/>
              </w:rPr>
              <w:t>）</w:t>
            </w:r>
            <w:r>
              <w:rPr>
                <w:b/>
                <w:spacing w:val="43"/>
                <w:sz w:val="20"/>
              </w:rPr>
              <w:t xml:space="preserve">项 </w:t>
            </w:r>
            <w:r>
              <w:rPr>
                <w:sz w:val="20"/>
              </w:rPr>
              <w:t>依照《渔业法》第三十一条规定需处以</w:t>
            </w:r>
            <w:r>
              <w:rPr>
                <w:spacing w:val="-1"/>
                <w:w w:val="95"/>
                <w:sz w:val="20"/>
              </w:rPr>
              <w:t>罚款的，按下列规定执行：(一)内陆渔业非机动渔船，处二十五元至五十元罚款；(二)内陆渔业机动渔船和海洋渔业非机动渔船，处五十元至一百元罚款；</w:t>
            </w:r>
            <w:r>
              <w:rPr>
                <w:sz w:val="20"/>
              </w:rPr>
              <w:t>准，在指定的区域和时间内，按照限额捕捞。</w:t>
            </w:r>
          </w:p>
          <w:p w14:paraId="153632A9">
            <w:pPr>
              <w:pStyle w:val="9"/>
              <w:spacing w:line="240" w:lineRule="exact"/>
              <w:ind w:left="39"/>
              <w:rPr>
                <w:b/>
                <w:sz w:val="20"/>
              </w:rPr>
            </w:pPr>
            <w:r>
              <w:rPr>
                <w:b/>
                <w:sz w:val="20"/>
              </w:rPr>
              <w:t>3.《渔业行政处罚规定》(2022修订)</w:t>
            </w:r>
          </w:p>
          <w:p w14:paraId="15E8A10E">
            <w:pPr>
              <w:pStyle w:val="9"/>
              <w:spacing w:before="3" w:line="230" w:lineRule="auto"/>
              <w:ind w:left="39" w:right="32"/>
              <w:rPr>
                <w:sz w:val="20"/>
              </w:rPr>
            </w:pPr>
            <w:r>
              <w:rPr>
                <w:b/>
                <w:spacing w:val="19"/>
                <w:sz w:val="20"/>
              </w:rPr>
              <w:t xml:space="preserve">第十三条 </w:t>
            </w:r>
            <w:r>
              <w:rPr>
                <w:sz w:val="20"/>
              </w:rPr>
              <w:t>违反《渔业法》第三十一条和《实施细则》第二十四条、第</w:t>
            </w:r>
            <w:r>
              <w:rPr>
                <w:spacing w:val="-1"/>
                <w:w w:val="95"/>
                <w:sz w:val="20"/>
              </w:rPr>
              <w:t>二十五条规定，擅自捕捞有重要经济价值的水生动物苗种、怀卵亲体的，没收</w:t>
            </w:r>
            <w:r>
              <w:rPr>
                <w:sz w:val="20"/>
              </w:rPr>
              <w:t>其苗种或怀卵亲体及违法所得，并可处以三万元以下罚款。</w:t>
            </w:r>
          </w:p>
        </w:tc>
        <w:tc>
          <w:tcPr>
            <w:tcW w:w="4029" w:type="dxa"/>
          </w:tcPr>
          <w:p w14:paraId="01C8B610">
            <w:pPr>
              <w:pStyle w:val="9"/>
              <w:rPr>
                <w:sz w:val="20"/>
              </w:rPr>
            </w:pPr>
          </w:p>
          <w:p w14:paraId="0E799659">
            <w:pPr>
              <w:pStyle w:val="9"/>
              <w:spacing w:before="12"/>
              <w:rPr>
                <w:sz w:val="20"/>
              </w:rPr>
            </w:pPr>
          </w:p>
          <w:p w14:paraId="71626690">
            <w:pPr>
              <w:pStyle w:val="9"/>
              <w:ind w:left="39"/>
              <w:rPr>
                <w:sz w:val="20"/>
              </w:rPr>
            </w:pPr>
            <w:r>
              <w:rPr>
                <w:sz w:val="20"/>
              </w:rPr>
              <w:t>货值金额不足5000元的</w:t>
            </w:r>
          </w:p>
        </w:tc>
        <w:tc>
          <w:tcPr>
            <w:tcW w:w="6928" w:type="dxa"/>
            <w:gridSpan w:val="2"/>
          </w:tcPr>
          <w:p w14:paraId="7A8865B3">
            <w:pPr>
              <w:pStyle w:val="9"/>
              <w:rPr>
                <w:sz w:val="20"/>
              </w:rPr>
            </w:pPr>
          </w:p>
          <w:p w14:paraId="782D4A57">
            <w:pPr>
              <w:pStyle w:val="9"/>
              <w:spacing w:before="12"/>
              <w:rPr>
                <w:sz w:val="20"/>
              </w:rPr>
            </w:pPr>
          </w:p>
          <w:p w14:paraId="6405BCB8">
            <w:pPr>
              <w:pStyle w:val="9"/>
              <w:ind w:left="40"/>
              <w:rPr>
                <w:sz w:val="20"/>
              </w:rPr>
            </w:pPr>
            <w:r>
              <w:rPr>
                <w:sz w:val="20"/>
              </w:rPr>
              <w:t>没收其苗种或怀卵亲体及违法所得，并可处以1万元以下罚款。</w:t>
            </w:r>
          </w:p>
        </w:tc>
      </w:tr>
      <w:tr w14:paraId="57FA9A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3" w:hRule="atLeast"/>
        </w:trPr>
        <w:tc>
          <w:tcPr>
            <w:tcW w:w="538" w:type="dxa"/>
            <w:vMerge w:val="continue"/>
            <w:tcBorders>
              <w:top w:val="nil"/>
            </w:tcBorders>
          </w:tcPr>
          <w:p w14:paraId="15FA546F">
            <w:pPr>
              <w:rPr>
                <w:sz w:val="2"/>
                <w:szCs w:val="2"/>
              </w:rPr>
            </w:pPr>
          </w:p>
        </w:tc>
        <w:tc>
          <w:tcPr>
            <w:tcW w:w="857" w:type="dxa"/>
            <w:vMerge w:val="continue"/>
            <w:tcBorders>
              <w:top w:val="nil"/>
            </w:tcBorders>
          </w:tcPr>
          <w:p w14:paraId="2820154A">
            <w:pPr>
              <w:rPr>
                <w:sz w:val="2"/>
                <w:szCs w:val="2"/>
              </w:rPr>
            </w:pPr>
          </w:p>
        </w:tc>
        <w:tc>
          <w:tcPr>
            <w:tcW w:w="3425" w:type="dxa"/>
            <w:vMerge w:val="continue"/>
            <w:tcBorders>
              <w:top w:val="nil"/>
            </w:tcBorders>
          </w:tcPr>
          <w:p w14:paraId="1907B592">
            <w:pPr>
              <w:rPr>
                <w:sz w:val="2"/>
                <w:szCs w:val="2"/>
              </w:rPr>
            </w:pPr>
          </w:p>
        </w:tc>
        <w:tc>
          <w:tcPr>
            <w:tcW w:w="6859" w:type="dxa"/>
            <w:vMerge w:val="continue"/>
            <w:tcBorders>
              <w:top w:val="nil"/>
            </w:tcBorders>
          </w:tcPr>
          <w:p w14:paraId="3615C674">
            <w:pPr>
              <w:rPr>
                <w:sz w:val="2"/>
                <w:szCs w:val="2"/>
              </w:rPr>
            </w:pPr>
          </w:p>
        </w:tc>
        <w:tc>
          <w:tcPr>
            <w:tcW w:w="4029" w:type="dxa"/>
          </w:tcPr>
          <w:p w14:paraId="6BBE3B9E">
            <w:pPr>
              <w:pStyle w:val="9"/>
              <w:rPr>
                <w:sz w:val="20"/>
              </w:rPr>
            </w:pPr>
          </w:p>
          <w:p w14:paraId="1A2DD788">
            <w:pPr>
              <w:pStyle w:val="9"/>
              <w:rPr>
                <w:sz w:val="21"/>
              </w:rPr>
            </w:pPr>
          </w:p>
          <w:p w14:paraId="45AA3505">
            <w:pPr>
              <w:pStyle w:val="9"/>
              <w:ind w:left="39"/>
              <w:rPr>
                <w:sz w:val="20"/>
              </w:rPr>
            </w:pPr>
            <w:r>
              <w:rPr>
                <w:sz w:val="20"/>
              </w:rPr>
              <w:t>货值金额5000元以上不足2万元的</w:t>
            </w:r>
          </w:p>
        </w:tc>
        <w:tc>
          <w:tcPr>
            <w:tcW w:w="6928" w:type="dxa"/>
            <w:gridSpan w:val="2"/>
          </w:tcPr>
          <w:p w14:paraId="2D6C5A72">
            <w:pPr>
              <w:pStyle w:val="9"/>
              <w:rPr>
                <w:sz w:val="20"/>
              </w:rPr>
            </w:pPr>
          </w:p>
          <w:p w14:paraId="343C172F">
            <w:pPr>
              <w:pStyle w:val="9"/>
              <w:rPr>
                <w:sz w:val="21"/>
              </w:rPr>
            </w:pPr>
          </w:p>
          <w:p w14:paraId="4C4ED81B">
            <w:pPr>
              <w:pStyle w:val="9"/>
              <w:ind w:left="40"/>
              <w:rPr>
                <w:sz w:val="20"/>
              </w:rPr>
            </w:pPr>
            <w:r>
              <w:rPr>
                <w:sz w:val="20"/>
              </w:rPr>
              <w:t>没收其苗种或怀卵亲体及违法所得，并可处以1万元以上2万元以下罚款。</w:t>
            </w:r>
          </w:p>
        </w:tc>
      </w:tr>
      <w:tr w14:paraId="676BA3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3" w:hRule="atLeast"/>
        </w:trPr>
        <w:tc>
          <w:tcPr>
            <w:tcW w:w="538" w:type="dxa"/>
            <w:vMerge w:val="continue"/>
            <w:tcBorders>
              <w:top w:val="nil"/>
            </w:tcBorders>
          </w:tcPr>
          <w:p w14:paraId="5F628C9F">
            <w:pPr>
              <w:rPr>
                <w:sz w:val="2"/>
                <w:szCs w:val="2"/>
              </w:rPr>
            </w:pPr>
          </w:p>
        </w:tc>
        <w:tc>
          <w:tcPr>
            <w:tcW w:w="857" w:type="dxa"/>
            <w:vMerge w:val="continue"/>
            <w:tcBorders>
              <w:top w:val="nil"/>
            </w:tcBorders>
          </w:tcPr>
          <w:p w14:paraId="40D99D91">
            <w:pPr>
              <w:rPr>
                <w:sz w:val="2"/>
                <w:szCs w:val="2"/>
              </w:rPr>
            </w:pPr>
          </w:p>
        </w:tc>
        <w:tc>
          <w:tcPr>
            <w:tcW w:w="3425" w:type="dxa"/>
            <w:vMerge w:val="continue"/>
            <w:tcBorders>
              <w:top w:val="nil"/>
            </w:tcBorders>
          </w:tcPr>
          <w:p w14:paraId="2F2EB39A">
            <w:pPr>
              <w:rPr>
                <w:sz w:val="2"/>
                <w:szCs w:val="2"/>
              </w:rPr>
            </w:pPr>
          </w:p>
        </w:tc>
        <w:tc>
          <w:tcPr>
            <w:tcW w:w="6859" w:type="dxa"/>
            <w:vMerge w:val="continue"/>
            <w:tcBorders>
              <w:top w:val="nil"/>
            </w:tcBorders>
          </w:tcPr>
          <w:p w14:paraId="417BF0F0">
            <w:pPr>
              <w:rPr>
                <w:sz w:val="2"/>
                <w:szCs w:val="2"/>
              </w:rPr>
            </w:pPr>
          </w:p>
        </w:tc>
        <w:tc>
          <w:tcPr>
            <w:tcW w:w="4029" w:type="dxa"/>
          </w:tcPr>
          <w:p w14:paraId="0354D6EB">
            <w:pPr>
              <w:pStyle w:val="9"/>
              <w:rPr>
                <w:sz w:val="20"/>
              </w:rPr>
            </w:pPr>
          </w:p>
          <w:p w14:paraId="14A6E480">
            <w:pPr>
              <w:pStyle w:val="9"/>
              <w:spacing w:before="2"/>
              <w:rPr>
                <w:sz w:val="21"/>
              </w:rPr>
            </w:pPr>
          </w:p>
          <w:p w14:paraId="1D109DE1">
            <w:pPr>
              <w:pStyle w:val="9"/>
              <w:ind w:left="39"/>
              <w:rPr>
                <w:sz w:val="20"/>
              </w:rPr>
            </w:pPr>
            <w:r>
              <w:rPr>
                <w:sz w:val="20"/>
              </w:rPr>
              <w:t>货值金额2万元以上的</w:t>
            </w:r>
          </w:p>
        </w:tc>
        <w:tc>
          <w:tcPr>
            <w:tcW w:w="6928" w:type="dxa"/>
            <w:gridSpan w:val="2"/>
          </w:tcPr>
          <w:p w14:paraId="1A3A5069">
            <w:pPr>
              <w:pStyle w:val="9"/>
              <w:rPr>
                <w:sz w:val="20"/>
              </w:rPr>
            </w:pPr>
          </w:p>
          <w:p w14:paraId="5E690937">
            <w:pPr>
              <w:pStyle w:val="9"/>
              <w:spacing w:before="2"/>
              <w:rPr>
                <w:sz w:val="21"/>
              </w:rPr>
            </w:pPr>
          </w:p>
          <w:p w14:paraId="02094696">
            <w:pPr>
              <w:pStyle w:val="9"/>
              <w:ind w:left="40"/>
              <w:rPr>
                <w:sz w:val="20"/>
              </w:rPr>
            </w:pPr>
            <w:r>
              <w:rPr>
                <w:sz w:val="20"/>
              </w:rPr>
              <w:t>没收其苗种或怀卵亲体及违法所得，并可处以2万元以上3万元以下罚款。</w:t>
            </w:r>
          </w:p>
        </w:tc>
      </w:tr>
      <w:tr w14:paraId="4206EE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538" w:type="dxa"/>
            <w:vMerge w:val="restart"/>
          </w:tcPr>
          <w:p w14:paraId="05D01A0D">
            <w:pPr>
              <w:pStyle w:val="9"/>
              <w:rPr>
                <w:sz w:val="20"/>
              </w:rPr>
            </w:pPr>
          </w:p>
          <w:p w14:paraId="646688E2">
            <w:pPr>
              <w:pStyle w:val="9"/>
              <w:rPr>
                <w:sz w:val="20"/>
              </w:rPr>
            </w:pPr>
          </w:p>
          <w:p w14:paraId="1814DB12">
            <w:pPr>
              <w:pStyle w:val="9"/>
              <w:rPr>
                <w:sz w:val="20"/>
              </w:rPr>
            </w:pPr>
          </w:p>
          <w:p w14:paraId="3628B352">
            <w:pPr>
              <w:pStyle w:val="9"/>
              <w:rPr>
                <w:sz w:val="20"/>
              </w:rPr>
            </w:pPr>
          </w:p>
          <w:p w14:paraId="4E501302">
            <w:pPr>
              <w:pStyle w:val="9"/>
              <w:rPr>
                <w:sz w:val="20"/>
              </w:rPr>
            </w:pPr>
          </w:p>
          <w:p w14:paraId="734463B7">
            <w:pPr>
              <w:pStyle w:val="9"/>
              <w:rPr>
                <w:sz w:val="20"/>
              </w:rPr>
            </w:pPr>
          </w:p>
          <w:p w14:paraId="570EF9C3">
            <w:pPr>
              <w:pStyle w:val="9"/>
              <w:rPr>
                <w:sz w:val="20"/>
              </w:rPr>
            </w:pPr>
          </w:p>
          <w:p w14:paraId="1B2A2381">
            <w:pPr>
              <w:pStyle w:val="9"/>
              <w:rPr>
                <w:sz w:val="20"/>
              </w:rPr>
            </w:pPr>
          </w:p>
          <w:p w14:paraId="610738F3">
            <w:pPr>
              <w:pStyle w:val="9"/>
              <w:rPr>
                <w:sz w:val="20"/>
              </w:rPr>
            </w:pPr>
          </w:p>
          <w:p w14:paraId="4232EB55">
            <w:pPr>
              <w:pStyle w:val="9"/>
              <w:rPr>
                <w:sz w:val="20"/>
              </w:rPr>
            </w:pPr>
          </w:p>
          <w:p w14:paraId="53633528">
            <w:pPr>
              <w:pStyle w:val="9"/>
              <w:spacing w:before="8"/>
              <w:rPr>
                <w:sz w:val="23"/>
              </w:rPr>
            </w:pPr>
          </w:p>
          <w:p w14:paraId="7DA415EB">
            <w:pPr>
              <w:pStyle w:val="9"/>
              <w:ind w:left="126"/>
              <w:rPr>
                <w:sz w:val="20"/>
              </w:rPr>
            </w:pPr>
            <w:r>
              <w:rPr>
                <w:sz w:val="20"/>
              </w:rPr>
              <w:t>192</w:t>
            </w:r>
          </w:p>
        </w:tc>
        <w:tc>
          <w:tcPr>
            <w:tcW w:w="857" w:type="dxa"/>
            <w:vMerge w:val="restart"/>
          </w:tcPr>
          <w:p w14:paraId="718BBB20">
            <w:pPr>
              <w:pStyle w:val="9"/>
              <w:rPr>
                <w:sz w:val="20"/>
              </w:rPr>
            </w:pPr>
          </w:p>
          <w:p w14:paraId="4D73AEBA">
            <w:pPr>
              <w:pStyle w:val="9"/>
              <w:rPr>
                <w:sz w:val="20"/>
              </w:rPr>
            </w:pPr>
          </w:p>
          <w:p w14:paraId="5EC6EBEC">
            <w:pPr>
              <w:pStyle w:val="9"/>
              <w:rPr>
                <w:sz w:val="20"/>
              </w:rPr>
            </w:pPr>
          </w:p>
          <w:p w14:paraId="6672FF88">
            <w:pPr>
              <w:pStyle w:val="9"/>
              <w:rPr>
                <w:sz w:val="20"/>
              </w:rPr>
            </w:pPr>
          </w:p>
          <w:p w14:paraId="42D20EBB">
            <w:pPr>
              <w:pStyle w:val="9"/>
              <w:rPr>
                <w:sz w:val="20"/>
              </w:rPr>
            </w:pPr>
          </w:p>
          <w:p w14:paraId="2C5A85C9">
            <w:pPr>
              <w:pStyle w:val="9"/>
              <w:rPr>
                <w:sz w:val="20"/>
              </w:rPr>
            </w:pPr>
          </w:p>
          <w:p w14:paraId="47313CA7">
            <w:pPr>
              <w:pStyle w:val="9"/>
              <w:rPr>
                <w:sz w:val="20"/>
              </w:rPr>
            </w:pPr>
          </w:p>
          <w:p w14:paraId="5E64CDF6">
            <w:pPr>
              <w:pStyle w:val="9"/>
              <w:rPr>
                <w:sz w:val="20"/>
              </w:rPr>
            </w:pPr>
          </w:p>
          <w:p w14:paraId="6B4A88B9">
            <w:pPr>
              <w:pStyle w:val="9"/>
              <w:rPr>
                <w:sz w:val="20"/>
              </w:rPr>
            </w:pPr>
          </w:p>
          <w:p w14:paraId="35AE03D0">
            <w:pPr>
              <w:pStyle w:val="9"/>
              <w:rPr>
                <w:sz w:val="20"/>
              </w:rPr>
            </w:pPr>
          </w:p>
          <w:p w14:paraId="08414C89">
            <w:pPr>
              <w:pStyle w:val="9"/>
              <w:spacing w:before="8"/>
              <w:rPr>
                <w:sz w:val="23"/>
              </w:rPr>
            </w:pPr>
          </w:p>
          <w:p w14:paraId="71495B31">
            <w:pPr>
              <w:pStyle w:val="9"/>
              <w:ind w:left="236"/>
              <w:rPr>
                <w:sz w:val="20"/>
              </w:rPr>
            </w:pPr>
            <w:r>
              <w:rPr>
                <w:sz w:val="20"/>
              </w:rPr>
              <w:t>渔业</w:t>
            </w:r>
          </w:p>
        </w:tc>
        <w:tc>
          <w:tcPr>
            <w:tcW w:w="3425" w:type="dxa"/>
            <w:vMerge w:val="restart"/>
          </w:tcPr>
          <w:p w14:paraId="58DB4625">
            <w:pPr>
              <w:pStyle w:val="9"/>
              <w:rPr>
                <w:sz w:val="20"/>
              </w:rPr>
            </w:pPr>
          </w:p>
          <w:p w14:paraId="430AAD38">
            <w:pPr>
              <w:pStyle w:val="9"/>
              <w:rPr>
                <w:sz w:val="20"/>
              </w:rPr>
            </w:pPr>
          </w:p>
          <w:p w14:paraId="5408A3F3">
            <w:pPr>
              <w:pStyle w:val="9"/>
              <w:rPr>
                <w:sz w:val="20"/>
              </w:rPr>
            </w:pPr>
          </w:p>
          <w:p w14:paraId="1D588B3E">
            <w:pPr>
              <w:pStyle w:val="9"/>
              <w:rPr>
                <w:sz w:val="20"/>
              </w:rPr>
            </w:pPr>
          </w:p>
          <w:p w14:paraId="79704222">
            <w:pPr>
              <w:pStyle w:val="9"/>
              <w:rPr>
                <w:sz w:val="20"/>
              </w:rPr>
            </w:pPr>
          </w:p>
          <w:p w14:paraId="3A1336A5">
            <w:pPr>
              <w:pStyle w:val="9"/>
              <w:rPr>
                <w:sz w:val="20"/>
              </w:rPr>
            </w:pPr>
          </w:p>
          <w:p w14:paraId="4997B34D">
            <w:pPr>
              <w:pStyle w:val="9"/>
              <w:rPr>
                <w:sz w:val="20"/>
              </w:rPr>
            </w:pPr>
          </w:p>
          <w:p w14:paraId="6F2EC777">
            <w:pPr>
              <w:pStyle w:val="9"/>
              <w:rPr>
                <w:sz w:val="20"/>
              </w:rPr>
            </w:pPr>
          </w:p>
          <w:p w14:paraId="627273AC">
            <w:pPr>
              <w:pStyle w:val="9"/>
              <w:rPr>
                <w:sz w:val="20"/>
              </w:rPr>
            </w:pPr>
          </w:p>
          <w:p w14:paraId="3A1741AA">
            <w:pPr>
              <w:pStyle w:val="9"/>
              <w:rPr>
                <w:sz w:val="20"/>
              </w:rPr>
            </w:pPr>
          </w:p>
          <w:p w14:paraId="145FA136">
            <w:pPr>
              <w:pStyle w:val="9"/>
              <w:spacing w:before="6"/>
              <w:rPr>
                <w:sz w:val="14"/>
              </w:rPr>
            </w:pPr>
          </w:p>
          <w:p w14:paraId="11539A84">
            <w:pPr>
              <w:pStyle w:val="9"/>
              <w:spacing w:line="230" w:lineRule="auto"/>
              <w:ind w:left="39" w:right="180"/>
              <w:rPr>
                <w:sz w:val="20"/>
              </w:rPr>
            </w:pPr>
            <w:r>
              <w:rPr>
                <w:w w:val="95"/>
                <w:sz w:val="20"/>
              </w:rPr>
              <w:t>对涂改、买卖、出租或者以其他形式</w:t>
            </w:r>
            <w:r>
              <w:rPr>
                <w:sz w:val="20"/>
              </w:rPr>
              <w:t>转让捕捞许可证的行政处罚</w:t>
            </w:r>
          </w:p>
        </w:tc>
        <w:tc>
          <w:tcPr>
            <w:tcW w:w="6859" w:type="dxa"/>
            <w:vMerge w:val="restart"/>
          </w:tcPr>
          <w:p w14:paraId="63D1078A">
            <w:pPr>
              <w:pStyle w:val="9"/>
              <w:rPr>
                <w:sz w:val="20"/>
              </w:rPr>
            </w:pPr>
          </w:p>
          <w:p w14:paraId="73823CAB">
            <w:pPr>
              <w:pStyle w:val="9"/>
              <w:spacing w:before="12"/>
              <w:rPr>
                <w:sz w:val="29"/>
              </w:rPr>
            </w:pPr>
          </w:p>
          <w:p w14:paraId="00063990">
            <w:pPr>
              <w:pStyle w:val="9"/>
              <w:spacing w:line="252" w:lineRule="exact"/>
              <w:ind w:left="39"/>
              <w:rPr>
                <w:b/>
                <w:sz w:val="20"/>
              </w:rPr>
            </w:pPr>
            <w:r>
              <w:rPr>
                <w:b/>
                <w:sz w:val="20"/>
              </w:rPr>
              <w:t>1.《中华人民共和国渔业法》(2013修正)</w:t>
            </w:r>
          </w:p>
          <w:p w14:paraId="7F8FBE1E">
            <w:pPr>
              <w:pStyle w:val="9"/>
              <w:spacing w:before="2" w:line="232" w:lineRule="auto"/>
              <w:ind w:left="39" w:right="32"/>
              <w:rPr>
                <w:sz w:val="20"/>
              </w:rPr>
            </w:pPr>
            <w:r>
              <w:rPr>
                <w:b/>
                <w:spacing w:val="16"/>
                <w:sz w:val="20"/>
              </w:rPr>
              <w:t xml:space="preserve">第四十三条 </w:t>
            </w:r>
            <w:r>
              <w:rPr>
                <w:sz w:val="20"/>
              </w:rPr>
              <w:t>涂改、买卖、出租或者以其他形式转让捕捞许可证的，没</w:t>
            </w:r>
            <w:r>
              <w:rPr>
                <w:spacing w:val="-1"/>
                <w:w w:val="95"/>
                <w:sz w:val="20"/>
              </w:rPr>
              <w:t>收违法所得，吊销捕捞许可证，可以并处一万元以下的罚款；伪造、变造、买</w:t>
            </w:r>
            <w:r>
              <w:rPr>
                <w:sz w:val="20"/>
              </w:rPr>
              <w:t>卖捕捞许可证，构成犯罪的，依法追究刑事责任。</w:t>
            </w:r>
          </w:p>
          <w:p w14:paraId="493BD3FB">
            <w:pPr>
              <w:pStyle w:val="9"/>
              <w:spacing w:line="242" w:lineRule="exact"/>
              <w:ind w:left="39"/>
              <w:rPr>
                <w:b/>
                <w:sz w:val="20"/>
              </w:rPr>
            </w:pPr>
            <w:r>
              <w:rPr>
                <w:b/>
                <w:sz w:val="20"/>
              </w:rPr>
              <w:t>2.《中华人民共和国渔业法实施细则》(2020第二次修订)</w:t>
            </w:r>
          </w:p>
          <w:p w14:paraId="52DD6739">
            <w:pPr>
              <w:pStyle w:val="9"/>
              <w:tabs>
                <w:tab w:val="left" w:pos="1659"/>
              </w:tabs>
              <w:spacing w:before="3" w:line="230" w:lineRule="auto"/>
              <w:ind w:left="39" w:right="201"/>
              <w:rPr>
                <w:sz w:val="20"/>
              </w:rPr>
            </w:pPr>
            <w:r>
              <w:rPr>
                <w:b/>
                <w:spacing w:val="3"/>
                <w:sz w:val="20"/>
              </w:rPr>
              <w:t>第三十三</w:t>
            </w:r>
            <w:r>
              <w:rPr>
                <w:b/>
                <w:sz w:val="20"/>
              </w:rPr>
              <w:t>条</w:t>
            </w:r>
            <w:r>
              <w:rPr>
                <w:b/>
                <w:sz w:val="20"/>
              </w:rPr>
              <w:tab/>
            </w:r>
            <w:r>
              <w:rPr>
                <w:w w:val="95"/>
                <w:sz w:val="20"/>
              </w:rPr>
              <w:t>买卖、出租或者以其他形式非法转让以及涂改捕捞许可</w:t>
            </w:r>
            <w:r>
              <w:rPr>
                <w:spacing w:val="-17"/>
                <w:w w:val="95"/>
                <w:sz w:val="20"/>
              </w:rPr>
              <w:t xml:space="preserve">证 </w:t>
            </w:r>
            <w:r>
              <w:rPr>
                <w:sz w:val="20"/>
              </w:rPr>
              <w:t>的，没收违法所得，吊销捕捞许可证，可以并处一百元至一千元罚款。</w:t>
            </w:r>
          </w:p>
          <w:p w14:paraId="31DE19AA">
            <w:pPr>
              <w:pStyle w:val="9"/>
              <w:spacing w:line="247" w:lineRule="exact"/>
              <w:ind w:left="39"/>
              <w:rPr>
                <w:b/>
                <w:sz w:val="20"/>
              </w:rPr>
            </w:pPr>
            <w:r>
              <w:rPr>
                <w:b/>
                <w:sz w:val="20"/>
              </w:rPr>
              <w:t>3.《山西省实施&lt;中华人民共和国渔业法&gt;办法》（2024修正）</w:t>
            </w:r>
          </w:p>
          <w:p w14:paraId="46B78D2E">
            <w:pPr>
              <w:pStyle w:val="9"/>
              <w:spacing w:before="3" w:line="230" w:lineRule="auto"/>
              <w:ind w:left="39" w:right="31"/>
              <w:rPr>
                <w:sz w:val="20"/>
              </w:rPr>
            </w:pPr>
            <w:r>
              <w:rPr>
                <w:b/>
                <w:spacing w:val="16"/>
                <w:sz w:val="20"/>
              </w:rPr>
              <w:t xml:space="preserve">第三十三条 </w:t>
            </w:r>
            <w:r>
              <w:rPr>
                <w:sz w:val="20"/>
              </w:rPr>
              <w:t>违反本办法规定，涂改捕捞许可证的，没收违法所得，吊</w:t>
            </w:r>
            <w:r>
              <w:rPr>
                <w:spacing w:val="-1"/>
                <w:w w:val="95"/>
                <w:sz w:val="20"/>
              </w:rPr>
              <w:t>销捕捞许可证，可以并处一万元以下罚款；买卖、出租或者以其他形式非法转让捕捞许可证的，没收违法所得、吊销捕捞许可证，并可以对违法双方各处一万元以下罚款；伪造、变造、买卖捕捞许可证，构成犯罪的，依法追究刑事责</w:t>
            </w:r>
            <w:r>
              <w:rPr>
                <w:sz w:val="20"/>
              </w:rPr>
              <w:t>任。</w:t>
            </w:r>
          </w:p>
          <w:p w14:paraId="1250F27A">
            <w:pPr>
              <w:pStyle w:val="9"/>
              <w:spacing w:line="247" w:lineRule="exact"/>
              <w:ind w:left="39"/>
              <w:rPr>
                <w:b/>
                <w:sz w:val="20"/>
              </w:rPr>
            </w:pPr>
            <w:r>
              <w:rPr>
                <w:b/>
                <w:sz w:val="20"/>
              </w:rPr>
              <w:t>4.《渔业行政处罚规定》(2022修订)</w:t>
            </w:r>
          </w:p>
          <w:p w14:paraId="00D15410">
            <w:pPr>
              <w:pStyle w:val="9"/>
              <w:spacing w:before="4" w:line="230" w:lineRule="auto"/>
              <w:ind w:left="39" w:right="6"/>
              <w:rPr>
                <w:sz w:val="20"/>
              </w:rPr>
            </w:pPr>
            <w:r>
              <w:rPr>
                <w:b/>
                <w:sz w:val="20"/>
              </w:rPr>
              <w:t xml:space="preserve">第十条 </w:t>
            </w:r>
            <w:r>
              <w:rPr>
                <w:sz w:val="20"/>
              </w:rPr>
              <w:t>按照《渔业法》第四十三条规定，对涂改、买卖、出租或以其他</w:t>
            </w:r>
            <w:r>
              <w:rPr>
                <w:w w:val="95"/>
                <w:sz w:val="20"/>
              </w:rPr>
              <w:t>形式非法转让捕捞许可证的，没收违法所得，吊销捕捞许可证，可以并处罚款</w:t>
            </w:r>
          </w:p>
          <w:p w14:paraId="580699B7">
            <w:pPr>
              <w:pStyle w:val="9"/>
              <w:spacing w:before="2" w:line="230" w:lineRule="auto"/>
              <w:ind w:left="39" w:right="32"/>
              <w:jc w:val="both"/>
              <w:rPr>
                <w:sz w:val="20"/>
              </w:rPr>
            </w:pPr>
            <w:r>
              <w:rPr>
                <w:w w:val="95"/>
                <w:sz w:val="20"/>
              </w:rPr>
              <w:t>。罚款按以下标准执行：（一）</w:t>
            </w:r>
            <w:r>
              <w:rPr>
                <w:spacing w:val="-1"/>
                <w:w w:val="95"/>
                <w:sz w:val="20"/>
              </w:rPr>
              <w:t>买卖、出租或以其他形式非法转让捕捞许可证</w:t>
            </w:r>
            <w:r>
              <w:rPr>
                <w:w w:val="95"/>
                <w:sz w:val="20"/>
              </w:rPr>
              <w:t>的，对违法双方各处一万元以下罚款。（二）</w:t>
            </w:r>
            <w:r>
              <w:rPr>
                <w:spacing w:val="-2"/>
                <w:w w:val="95"/>
                <w:sz w:val="20"/>
              </w:rPr>
              <w:t>涂改捕捞许可证的，处一万元以</w:t>
            </w:r>
            <w:r>
              <w:rPr>
                <w:sz w:val="20"/>
              </w:rPr>
              <w:t>下罚款。</w:t>
            </w:r>
          </w:p>
        </w:tc>
        <w:tc>
          <w:tcPr>
            <w:tcW w:w="4029" w:type="dxa"/>
          </w:tcPr>
          <w:p w14:paraId="545AA994">
            <w:pPr>
              <w:pStyle w:val="9"/>
              <w:rPr>
                <w:sz w:val="20"/>
              </w:rPr>
            </w:pPr>
          </w:p>
          <w:p w14:paraId="1A2F99AD">
            <w:pPr>
              <w:pStyle w:val="9"/>
              <w:spacing w:before="132"/>
              <w:ind w:left="39"/>
              <w:rPr>
                <w:sz w:val="20"/>
              </w:rPr>
            </w:pPr>
            <w:r>
              <w:rPr>
                <w:sz w:val="20"/>
              </w:rPr>
              <w:t>涂改捕捞许可证1项内容的</w:t>
            </w:r>
          </w:p>
        </w:tc>
        <w:tc>
          <w:tcPr>
            <w:tcW w:w="6928" w:type="dxa"/>
            <w:gridSpan w:val="2"/>
          </w:tcPr>
          <w:p w14:paraId="3DB6766B">
            <w:pPr>
              <w:pStyle w:val="9"/>
              <w:rPr>
                <w:sz w:val="20"/>
              </w:rPr>
            </w:pPr>
          </w:p>
          <w:p w14:paraId="615B0962">
            <w:pPr>
              <w:pStyle w:val="9"/>
              <w:spacing w:before="132"/>
              <w:ind w:left="40"/>
              <w:rPr>
                <w:sz w:val="20"/>
              </w:rPr>
            </w:pPr>
            <w:r>
              <w:rPr>
                <w:sz w:val="20"/>
              </w:rPr>
              <w:t>没收违法所得，吊销捕捞许可证，可以并处3000元以下罚款。</w:t>
            </w:r>
          </w:p>
        </w:tc>
      </w:tr>
      <w:tr w14:paraId="6D1D86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4" w:hRule="atLeast"/>
        </w:trPr>
        <w:tc>
          <w:tcPr>
            <w:tcW w:w="538" w:type="dxa"/>
            <w:vMerge w:val="continue"/>
            <w:tcBorders>
              <w:top w:val="nil"/>
            </w:tcBorders>
          </w:tcPr>
          <w:p w14:paraId="4A3ABC68">
            <w:pPr>
              <w:rPr>
                <w:sz w:val="2"/>
                <w:szCs w:val="2"/>
              </w:rPr>
            </w:pPr>
          </w:p>
        </w:tc>
        <w:tc>
          <w:tcPr>
            <w:tcW w:w="857" w:type="dxa"/>
            <w:vMerge w:val="continue"/>
            <w:tcBorders>
              <w:top w:val="nil"/>
            </w:tcBorders>
          </w:tcPr>
          <w:p w14:paraId="5E155734">
            <w:pPr>
              <w:rPr>
                <w:sz w:val="2"/>
                <w:szCs w:val="2"/>
              </w:rPr>
            </w:pPr>
          </w:p>
        </w:tc>
        <w:tc>
          <w:tcPr>
            <w:tcW w:w="3425" w:type="dxa"/>
            <w:vMerge w:val="continue"/>
            <w:tcBorders>
              <w:top w:val="nil"/>
            </w:tcBorders>
          </w:tcPr>
          <w:p w14:paraId="3D37A638">
            <w:pPr>
              <w:rPr>
                <w:sz w:val="2"/>
                <w:szCs w:val="2"/>
              </w:rPr>
            </w:pPr>
          </w:p>
        </w:tc>
        <w:tc>
          <w:tcPr>
            <w:tcW w:w="6859" w:type="dxa"/>
            <w:vMerge w:val="continue"/>
            <w:tcBorders>
              <w:top w:val="nil"/>
            </w:tcBorders>
          </w:tcPr>
          <w:p w14:paraId="606E8901">
            <w:pPr>
              <w:rPr>
                <w:sz w:val="2"/>
                <w:szCs w:val="2"/>
              </w:rPr>
            </w:pPr>
          </w:p>
        </w:tc>
        <w:tc>
          <w:tcPr>
            <w:tcW w:w="4029" w:type="dxa"/>
          </w:tcPr>
          <w:p w14:paraId="7EE124A6">
            <w:pPr>
              <w:pStyle w:val="9"/>
              <w:rPr>
                <w:sz w:val="26"/>
              </w:rPr>
            </w:pPr>
          </w:p>
          <w:p w14:paraId="4318DE31">
            <w:pPr>
              <w:pStyle w:val="9"/>
              <w:ind w:left="39"/>
              <w:rPr>
                <w:sz w:val="20"/>
              </w:rPr>
            </w:pPr>
            <w:r>
              <w:rPr>
                <w:sz w:val="20"/>
              </w:rPr>
              <w:t>涂改捕捞许可证2项内容的</w:t>
            </w:r>
          </w:p>
        </w:tc>
        <w:tc>
          <w:tcPr>
            <w:tcW w:w="6928" w:type="dxa"/>
            <w:gridSpan w:val="2"/>
          </w:tcPr>
          <w:p w14:paraId="263292F1">
            <w:pPr>
              <w:pStyle w:val="9"/>
              <w:rPr>
                <w:sz w:val="26"/>
              </w:rPr>
            </w:pPr>
          </w:p>
          <w:p w14:paraId="27CE989C">
            <w:pPr>
              <w:pStyle w:val="9"/>
              <w:ind w:left="40"/>
              <w:rPr>
                <w:sz w:val="20"/>
              </w:rPr>
            </w:pPr>
            <w:r>
              <w:rPr>
                <w:sz w:val="20"/>
              </w:rPr>
              <w:t>没收违法所得，吊销捕捞许可证，可以并处3000元以上7000元以下罚款。</w:t>
            </w:r>
          </w:p>
        </w:tc>
      </w:tr>
      <w:tr w14:paraId="0B04D6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4" w:hRule="atLeast"/>
        </w:trPr>
        <w:tc>
          <w:tcPr>
            <w:tcW w:w="538" w:type="dxa"/>
            <w:vMerge w:val="continue"/>
            <w:tcBorders>
              <w:top w:val="nil"/>
            </w:tcBorders>
          </w:tcPr>
          <w:p w14:paraId="3AC854BF">
            <w:pPr>
              <w:rPr>
                <w:sz w:val="2"/>
                <w:szCs w:val="2"/>
              </w:rPr>
            </w:pPr>
          </w:p>
        </w:tc>
        <w:tc>
          <w:tcPr>
            <w:tcW w:w="857" w:type="dxa"/>
            <w:vMerge w:val="continue"/>
            <w:tcBorders>
              <w:top w:val="nil"/>
            </w:tcBorders>
          </w:tcPr>
          <w:p w14:paraId="4617555D">
            <w:pPr>
              <w:rPr>
                <w:sz w:val="2"/>
                <w:szCs w:val="2"/>
              </w:rPr>
            </w:pPr>
          </w:p>
        </w:tc>
        <w:tc>
          <w:tcPr>
            <w:tcW w:w="3425" w:type="dxa"/>
            <w:vMerge w:val="continue"/>
            <w:tcBorders>
              <w:top w:val="nil"/>
            </w:tcBorders>
          </w:tcPr>
          <w:p w14:paraId="00635A6D">
            <w:pPr>
              <w:rPr>
                <w:sz w:val="2"/>
                <w:szCs w:val="2"/>
              </w:rPr>
            </w:pPr>
          </w:p>
        </w:tc>
        <w:tc>
          <w:tcPr>
            <w:tcW w:w="6859" w:type="dxa"/>
            <w:vMerge w:val="continue"/>
            <w:tcBorders>
              <w:top w:val="nil"/>
            </w:tcBorders>
          </w:tcPr>
          <w:p w14:paraId="45F7E85A">
            <w:pPr>
              <w:rPr>
                <w:sz w:val="2"/>
                <w:szCs w:val="2"/>
              </w:rPr>
            </w:pPr>
          </w:p>
        </w:tc>
        <w:tc>
          <w:tcPr>
            <w:tcW w:w="4029" w:type="dxa"/>
          </w:tcPr>
          <w:p w14:paraId="575ACBFA">
            <w:pPr>
              <w:pStyle w:val="9"/>
              <w:rPr>
                <w:sz w:val="26"/>
              </w:rPr>
            </w:pPr>
          </w:p>
          <w:p w14:paraId="13ADB9E5">
            <w:pPr>
              <w:pStyle w:val="9"/>
              <w:ind w:left="39"/>
              <w:rPr>
                <w:sz w:val="20"/>
              </w:rPr>
            </w:pPr>
            <w:r>
              <w:rPr>
                <w:sz w:val="20"/>
              </w:rPr>
              <w:t>涂改捕捞许可证3项及以上内容的</w:t>
            </w:r>
          </w:p>
        </w:tc>
        <w:tc>
          <w:tcPr>
            <w:tcW w:w="6928" w:type="dxa"/>
            <w:gridSpan w:val="2"/>
          </w:tcPr>
          <w:p w14:paraId="16153CCF">
            <w:pPr>
              <w:pStyle w:val="9"/>
              <w:rPr>
                <w:sz w:val="26"/>
              </w:rPr>
            </w:pPr>
          </w:p>
          <w:p w14:paraId="2A19C893">
            <w:pPr>
              <w:pStyle w:val="9"/>
              <w:ind w:left="40"/>
              <w:rPr>
                <w:sz w:val="20"/>
              </w:rPr>
            </w:pPr>
            <w:r>
              <w:rPr>
                <w:sz w:val="20"/>
              </w:rPr>
              <w:t>没收违法所得，吊销捕捞许可证，可以并处7000元以上1万元以下罚款。</w:t>
            </w:r>
          </w:p>
        </w:tc>
      </w:tr>
      <w:tr w14:paraId="69BB4F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38" w:type="dxa"/>
            <w:vMerge w:val="continue"/>
            <w:tcBorders>
              <w:top w:val="nil"/>
            </w:tcBorders>
          </w:tcPr>
          <w:p w14:paraId="5F6EA033">
            <w:pPr>
              <w:rPr>
                <w:sz w:val="2"/>
                <w:szCs w:val="2"/>
              </w:rPr>
            </w:pPr>
          </w:p>
        </w:tc>
        <w:tc>
          <w:tcPr>
            <w:tcW w:w="857" w:type="dxa"/>
            <w:vMerge w:val="continue"/>
            <w:tcBorders>
              <w:top w:val="nil"/>
            </w:tcBorders>
          </w:tcPr>
          <w:p w14:paraId="6EC7C0C7">
            <w:pPr>
              <w:rPr>
                <w:sz w:val="2"/>
                <w:szCs w:val="2"/>
              </w:rPr>
            </w:pPr>
          </w:p>
        </w:tc>
        <w:tc>
          <w:tcPr>
            <w:tcW w:w="3425" w:type="dxa"/>
            <w:vMerge w:val="continue"/>
            <w:tcBorders>
              <w:top w:val="nil"/>
            </w:tcBorders>
          </w:tcPr>
          <w:p w14:paraId="3B8BC6A5">
            <w:pPr>
              <w:rPr>
                <w:sz w:val="2"/>
                <w:szCs w:val="2"/>
              </w:rPr>
            </w:pPr>
          </w:p>
        </w:tc>
        <w:tc>
          <w:tcPr>
            <w:tcW w:w="6859" w:type="dxa"/>
            <w:vMerge w:val="continue"/>
            <w:tcBorders>
              <w:top w:val="nil"/>
            </w:tcBorders>
          </w:tcPr>
          <w:p w14:paraId="7A1F2EF8">
            <w:pPr>
              <w:rPr>
                <w:sz w:val="2"/>
                <w:szCs w:val="2"/>
              </w:rPr>
            </w:pPr>
          </w:p>
        </w:tc>
        <w:tc>
          <w:tcPr>
            <w:tcW w:w="4029" w:type="dxa"/>
          </w:tcPr>
          <w:p w14:paraId="61BACF1B">
            <w:pPr>
              <w:pStyle w:val="9"/>
              <w:spacing w:before="9"/>
              <w:rPr>
                <w:sz w:val="21"/>
              </w:rPr>
            </w:pPr>
          </w:p>
          <w:p w14:paraId="69113E53">
            <w:pPr>
              <w:pStyle w:val="9"/>
              <w:spacing w:line="230" w:lineRule="auto"/>
              <w:ind w:left="39" w:right="387"/>
              <w:rPr>
                <w:sz w:val="20"/>
              </w:rPr>
            </w:pPr>
            <w:r>
              <w:rPr>
                <w:w w:val="95"/>
                <w:sz w:val="20"/>
              </w:rPr>
              <w:t>买卖、出租或者以其他形式转让捕捞许可</w:t>
            </w:r>
            <w:r>
              <w:rPr>
                <w:sz w:val="20"/>
              </w:rPr>
              <w:t>证，违法所得不足500元的</w:t>
            </w:r>
          </w:p>
        </w:tc>
        <w:tc>
          <w:tcPr>
            <w:tcW w:w="6928" w:type="dxa"/>
            <w:gridSpan w:val="2"/>
          </w:tcPr>
          <w:p w14:paraId="30F5E66E">
            <w:pPr>
              <w:pStyle w:val="9"/>
              <w:rPr>
                <w:sz w:val="20"/>
              </w:rPr>
            </w:pPr>
          </w:p>
          <w:p w14:paraId="0A8ED52C">
            <w:pPr>
              <w:pStyle w:val="9"/>
              <w:spacing w:before="139"/>
              <w:ind w:left="40"/>
              <w:rPr>
                <w:sz w:val="20"/>
              </w:rPr>
            </w:pPr>
            <w:r>
              <w:rPr>
                <w:sz w:val="20"/>
              </w:rPr>
              <w:t>没收违法所得，吊销捕捞许可证，可以并处双方3000元以下罚款。</w:t>
            </w:r>
          </w:p>
        </w:tc>
      </w:tr>
      <w:tr w14:paraId="74FA57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38" w:type="dxa"/>
            <w:vMerge w:val="continue"/>
            <w:tcBorders>
              <w:top w:val="nil"/>
            </w:tcBorders>
          </w:tcPr>
          <w:p w14:paraId="425E97C9">
            <w:pPr>
              <w:rPr>
                <w:sz w:val="2"/>
                <w:szCs w:val="2"/>
              </w:rPr>
            </w:pPr>
          </w:p>
        </w:tc>
        <w:tc>
          <w:tcPr>
            <w:tcW w:w="857" w:type="dxa"/>
            <w:vMerge w:val="continue"/>
            <w:tcBorders>
              <w:top w:val="nil"/>
            </w:tcBorders>
          </w:tcPr>
          <w:p w14:paraId="7E49CAF9">
            <w:pPr>
              <w:rPr>
                <w:sz w:val="2"/>
                <w:szCs w:val="2"/>
              </w:rPr>
            </w:pPr>
          </w:p>
        </w:tc>
        <w:tc>
          <w:tcPr>
            <w:tcW w:w="3425" w:type="dxa"/>
            <w:vMerge w:val="continue"/>
            <w:tcBorders>
              <w:top w:val="nil"/>
            </w:tcBorders>
          </w:tcPr>
          <w:p w14:paraId="737FD56D">
            <w:pPr>
              <w:rPr>
                <w:sz w:val="2"/>
                <w:szCs w:val="2"/>
              </w:rPr>
            </w:pPr>
          </w:p>
        </w:tc>
        <w:tc>
          <w:tcPr>
            <w:tcW w:w="6859" w:type="dxa"/>
            <w:vMerge w:val="continue"/>
            <w:tcBorders>
              <w:top w:val="nil"/>
            </w:tcBorders>
          </w:tcPr>
          <w:p w14:paraId="09AB1487">
            <w:pPr>
              <w:rPr>
                <w:sz w:val="2"/>
                <w:szCs w:val="2"/>
              </w:rPr>
            </w:pPr>
          </w:p>
        </w:tc>
        <w:tc>
          <w:tcPr>
            <w:tcW w:w="4029" w:type="dxa"/>
          </w:tcPr>
          <w:p w14:paraId="590FDFB2">
            <w:pPr>
              <w:pStyle w:val="9"/>
              <w:spacing w:before="12"/>
              <w:rPr>
                <w:sz w:val="21"/>
              </w:rPr>
            </w:pPr>
          </w:p>
          <w:p w14:paraId="0BA80CC3">
            <w:pPr>
              <w:pStyle w:val="9"/>
              <w:spacing w:line="230" w:lineRule="auto"/>
              <w:ind w:left="39" w:right="387"/>
              <w:rPr>
                <w:sz w:val="20"/>
              </w:rPr>
            </w:pPr>
            <w:r>
              <w:rPr>
                <w:w w:val="95"/>
                <w:sz w:val="20"/>
              </w:rPr>
              <w:t>买卖、出租或者以其他形式转让捕捞许可</w:t>
            </w:r>
            <w:r>
              <w:rPr>
                <w:sz w:val="20"/>
              </w:rPr>
              <w:t>证，违法所得500元以上不足1000元的</w:t>
            </w:r>
          </w:p>
        </w:tc>
        <w:tc>
          <w:tcPr>
            <w:tcW w:w="6928" w:type="dxa"/>
            <w:gridSpan w:val="2"/>
          </w:tcPr>
          <w:p w14:paraId="71FE94CF">
            <w:pPr>
              <w:pStyle w:val="9"/>
              <w:rPr>
                <w:sz w:val="20"/>
              </w:rPr>
            </w:pPr>
          </w:p>
          <w:p w14:paraId="2BDA7041">
            <w:pPr>
              <w:pStyle w:val="9"/>
              <w:spacing w:before="140"/>
              <w:ind w:left="40"/>
              <w:rPr>
                <w:sz w:val="20"/>
              </w:rPr>
            </w:pPr>
            <w:r>
              <w:rPr>
                <w:sz w:val="20"/>
              </w:rPr>
              <w:t>没收违法所得，吊销捕捞许可证，可以并处双方3000元以上7000元以下罚款。</w:t>
            </w:r>
          </w:p>
        </w:tc>
      </w:tr>
      <w:tr w14:paraId="29C4EE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38" w:type="dxa"/>
            <w:vMerge w:val="continue"/>
            <w:tcBorders>
              <w:top w:val="nil"/>
            </w:tcBorders>
          </w:tcPr>
          <w:p w14:paraId="6897D914">
            <w:pPr>
              <w:rPr>
                <w:sz w:val="2"/>
                <w:szCs w:val="2"/>
              </w:rPr>
            </w:pPr>
          </w:p>
        </w:tc>
        <w:tc>
          <w:tcPr>
            <w:tcW w:w="857" w:type="dxa"/>
            <w:vMerge w:val="continue"/>
            <w:tcBorders>
              <w:top w:val="nil"/>
            </w:tcBorders>
          </w:tcPr>
          <w:p w14:paraId="19575287">
            <w:pPr>
              <w:rPr>
                <w:sz w:val="2"/>
                <w:szCs w:val="2"/>
              </w:rPr>
            </w:pPr>
          </w:p>
        </w:tc>
        <w:tc>
          <w:tcPr>
            <w:tcW w:w="3425" w:type="dxa"/>
            <w:vMerge w:val="continue"/>
            <w:tcBorders>
              <w:top w:val="nil"/>
            </w:tcBorders>
          </w:tcPr>
          <w:p w14:paraId="7F8BF0F6">
            <w:pPr>
              <w:rPr>
                <w:sz w:val="2"/>
                <w:szCs w:val="2"/>
              </w:rPr>
            </w:pPr>
          </w:p>
        </w:tc>
        <w:tc>
          <w:tcPr>
            <w:tcW w:w="6859" w:type="dxa"/>
            <w:vMerge w:val="continue"/>
            <w:tcBorders>
              <w:top w:val="nil"/>
            </w:tcBorders>
          </w:tcPr>
          <w:p w14:paraId="137C3C1C">
            <w:pPr>
              <w:rPr>
                <w:sz w:val="2"/>
                <w:szCs w:val="2"/>
              </w:rPr>
            </w:pPr>
          </w:p>
        </w:tc>
        <w:tc>
          <w:tcPr>
            <w:tcW w:w="4029" w:type="dxa"/>
          </w:tcPr>
          <w:p w14:paraId="4A7BCA46">
            <w:pPr>
              <w:pStyle w:val="9"/>
              <w:spacing w:before="12"/>
              <w:rPr>
                <w:sz w:val="21"/>
              </w:rPr>
            </w:pPr>
          </w:p>
          <w:p w14:paraId="76684313">
            <w:pPr>
              <w:pStyle w:val="9"/>
              <w:spacing w:line="230" w:lineRule="auto"/>
              <w:ind w:left="39" w:right="387"/>
              <w:rPr>
                <w:sz w:val="20"/>
              </w:rPr>
            </w:pPr>
            <w:r>
              <w:rPr>
                <w:w w:val="95"/>
                <w:sz w:val="20"/>
              </w:rPr>
              <w:t>买卖、出租或者以其他形式转让捕捞许可</w:t>
            </w:r>
            <w:r>
              <w:rPr>
                <w:sz w:val="20"/>
              </w:rPr>
              <w:t>证，违法所得1000元以上的</w:t>
            </w:r>
          </w:p>
        </w:tc>
        <w:tc>
          <w:tcPr>
            <w:tcW w:w="6928" w:type="dxa"/>
            <w:gridSpan w:val="2"/>
          </w:tcPr>
          <w:p w14:paraId="4198D421">
            <w:pPr>
              <w:pStyle w:val="9"/>
              <w:rPr>
                <w:sz w:val="20"/>
              </w:rPr>
            </w:pPr>
          </w:p>
          <w:p w14:paraId="0678F8EF">
            <w:pPr>
              <w:pStyle w:val="9"/>
              <w:spacing w:before="139"/>
              <w:ind w:left="40"/>
              <w:rPr>
                <w:sz w:val="20"/>
              </w:rPr>
            </w:pPr>
            <w:r>
              <w:rPr>
                <w:sz w:val="20"/>
              </w:rPr>
              <w:t>没收违法所得，吊销捕捞许可证，可以并处双方7000元以上1万元以下罚款。</w:t>
            </w:r>
          </w:p>
        </w:tc>
      </w:tr>
    </w:tbl>
    <w:p w14:paraId="27F74426">
      <w:pPr>
        <w:spacing w:after="0"/>
        <w:rPr>
          <w:sz w:val="20"/>
        </w:rPr>
        <w:sectPr>
          <w:pgSz w:w="23820" w:h="16840" w:orient="landscape"/>
          <w:pgMar w:top="820" w:right="420" w:bottom="880" w:left="460" w:header="0" w:footer="683"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6928"/>
      </w:tblGrid>
      <w:tr w14:paraId="142E32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25968215">
            <w:pPr>
              <w:pStyle w:val="9"/>
              <w:spacing w:before="7"/>
              <w:rPr>
                <w:sz w:val="17"/>
              </w:rPr>
            </w:pPr>
          </w:p>
          <w:p w14:paraId="6E99E876">
            <w:pPr>
              <w:pStyle w:val="9"/>
              <w:ind w:left="76"/>
              <w:rPr>
                <w:b/>
                <w:sz w:val="20"/>
              </w:rPr>
            </w:pPr>
            <w:r>
              <w:rPr>
                <w:b/>
                <w:sz w:val="20"/>
              </w:rPr>
              <w:t>序号</w:t>
            </w:r>
          </w:p>
        </w:tc>
        <w:tc>
          <w:tcPr>
            <w:tcW w:w="857" w:type="dxa"/>
          </w:tcPr>
          <w:p w14:paraId="5B73E695">
            <w:pPr>
              <w:pStyle w:val="9"/>
              <w:spacing w:before="111" w:line="230" w:lineRule="auto"/>
              <w:ind w:left="234" w:right="199"/>
              <w:rPr>
                <w:b/>
                <w:sz w:val="20"/>
              </w:rPr>
            </w:pPr>
            <w:r>
              <w:rPr>
                <w:b/>
                <w:sz w:val="20"/>
              </w:rPr>
              <w:t>事项类别</w:t>
            </w:r>
          </w:p>
        </w:tc>
        <w:tc>
          <w:tcPr>
            <w:tcW w:w="3425" w:type="dxa"/>
          </w:tcPr>
          <w:p w14:paraId="306BF38D">
            <w:pPr>
              <w:pStyle w:val="9"/>
              <w:spacing w:before="7"/>
              <w:rPr>
                <w:sz w:val="17"/>
              </w:rPr>
            </w:pPr>
          </w:p>
          <w:p w14:paraId="02BCCA1D">
            <w:pPr>
              <w:pStyle w:val="9"/>
              <w:ind w:left="1297" w:right="1264"/>
              <w:jc w:val="center"/>
              <w:rPr>
                <w:b/>
                <w:sz w:val="20"/>
              </w:rPr>
            </w:pPr>
            <w:r>
              <w:rPr>
                <w:b/>
                <w:sz w:val="20"/>
              </w:rPr>
              <w:t>事项名称</w:t>
            </w:r>
          </w:p>
        </w:tc>
        <w:tc>
          <w:tcPr>
            <w:tcW w:w="6859" w:type="dxa"/>
          </w:tcPr>
          <w:p w14:paraId="3937B9A7">
            <w:pPr>
              <w:pStyle w:val="9"/>
              <w:spacing w:before="7"/>
              <w:rPr>
                <w:sz w:val="17"/>
              </w:rPr>
            </w:pPr>
          </w:p>
          <w:p w14:paraId="4E06BC64">
            <w:pPr>
              <w:pStyle w:val="9"/>
              <w:ind w:left="3013" w:right="2982"/>
              <w:jc w:val="center"/>
              <w:rPr>
                <w:b/>
                <w:sz w:val="20"/>
              </w:rPr>
            </w:pPr>
            <w:r>
              <w:rPr>
                <w:b/>
                <w:sz w:val="20"/>
              </w:rPr>
              <w:t>实施依据</w:t>
            </w:r>
          </w:p>
        </w:tc>
        <w:tc>
          <w:tcPr>
            <w:tcW w:w="4029" w:type="dxa"/>
          </w:tcPr>
          <w:p w14:paraId="78BD3E39">
            <w:pPr>
              <w:pStyle w:val="9"/>
              <w:spacing w:before="7"/>
              <w:rPr>
                <w:sz w:val="17"/>
              </w:rPr>
            </w:pPr>
          </w:p>
          <w:p w14:paraId="05719D6D">
            <w:pPr>
              <w:pStyle w:val="9"/>
              <w:ind w:left="1599" w:right="1566"/>
              <w:jc w:val="center"/>
              <w:rPr>
                <w:b/>
                <w:sz w:val="20"/>
              </w:rPr>
            </w:pPr>
            <w:r>
              <w:rPr>
                <w:b/>
                <w:sz w:val="20"/>
              </w:rPr>
              <w:t>适用情形</w:t>
            </w:r>
          </w:p>
        </w:tc>
        <w:tc>
          <w:tcPr>
            <w:tcW w:w="6928" w:type="dxa"/>
          </w:tcPr>
          <w:p w14:paraId="26E7669D">
            <w:pPr>
              <w:pStyle w:val="9"/>
              <w:spacing w:before="7"/>
              <w:rPr>
                <w:sz w:val="17"/>
              </w:rPr>
            </w:pPr>
          </w:p>
          <w:p w14:paraId="2E72FB1D">
            <w:pPr>
              <w:pStyle w:val="9"/>
              <w:ind w:left="3050" w:right="3014"/>
              <w:jc w:val="center"/>
              <w:rPr>
                <w:b/>
                <w:sz w:val="20"/>
              </w:rPr>
            </w:pPr>
            <w:r>
              <w:rPr>
                <w:b/>
                <w:sz w:val="20"/>
              </w:rPr>
              <w:t>裁量标准</w:t>
            </w:r>
          </w:p>
        </w:tc>
      </w:tr>
      <w:tr w14:paraId="70E215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538" w:type="dxa"/>
            <w:vMerge w:val="restart"/>
          </w:tcPr>
          <w:p w14:paraId="20A40ADD">
            <w:pPr>
              <w:pStyle w:val="9"/>
              <w:rPr>
                <w:sz w:val="20"/>
              </w:rPr>
            </w:pPr>
          </w:p>
          <w:p w14:paraId="6D194D77">
            <w:pPr>
              <w:pStyle w:val="9"/>
              <w:rPr>
                <w:sz w:val="20"/>
              </w:rPr>
            </w:pPr>
          </w:p>
          <w:p w14:paraId="6725C78E">
            <w:pPr>
              <w:pStyle w:val="9"/>
              <w:spacing w:before="9"/>
              <w:rPr>
                <w:sz w:val="27"/>
              </w:rPr>
            </w:pPr>
          </w:p>
          <w:p w14:paraId="2B579209">
            <w:pPr>
              <w:pStyle w:val="9"/>
              <w:ind w:left="126"/>
              <w:rPr>
                <w:sz w:val="20"/>
              </w:rPr>
            </w:pPr>
            <w:r>
              <w:rPr>
                <w:sz w:val="20"/>
              </w:rPr>
              <w:t>193</w:t>
            </w:r>
          </w:p>
        </w:tc>
        <w:tc>
          <w:tcPr>
            <w:tcW w:w="857" w:type="dxa"/>
            <w:vMerge w:val="restart"/>
          </w:tcPr>
          <w:p w14:paraId="5EFF0207">
            <w:pPr>
              <w:pStyle w:val="9"/>
              <w:rPr>
                <w:sz w:val="20"/>
              </w:rPr>
            </w:pPr>
          </w:p>
          <w:p w14:paraId="4765741B">
            <w:pPr>
              <w:pStyle w:val="9"/>
              <w:rPr>
                <w:sz w:val="20"/>
              </w:rPr>
            </w:pPr>
          </w:p>
          <w:p w14:paraId="2403A4C3">
            <w:pPr>
              <w:pStyle w:val="9"/>
              <w:spacing w:before="9"/>
              <w:rPr>
                <w:sz w:val="27"/>
              </w:rPr>
            </w:pPr>
          </w:p>
          <w:p w14:paraId="5458A7C8">
            <w:pPr>
              <w:pStyle w:val="9"/>
              <w:ind w:left="236"/>
              <w:rPr>
                <w:sz w:val="20"/>
              </w:rPr>
            </w:pPr>
            <w:r>
              <w:rPr>
                <w:sz w:val="20"/>
              </w:rPr>
              <w:t>渔业</w:t>
            </w:r>
          </w:p>
        </w:tc>
        <w:tc>
          <w:tcPr>
            <w:tcW w:w="3425" w:type="dxa"/>
            <w:vMerge w:val="restart"/>
          </w:tcPr>
          <w:p w14:paraId="0A9E4E38">
            <w:pPr>
              <w:pStyle w:val="9"/>
              <w:rPr>
                <w:sz w:val="20"/>
              </w:rPr>
            </w:pPr>
          </w:p>
          <w:p w14:paraId="714F9A06">
            <w:pPr>
              <w:pStyle w:val="9"/>
              <w:rPr>
                <w:sz w:val="20"/>
              </w:rPr>
            </w:pPr>
          </w:p>
          <w:p w14:paraId="5F565E1F">
            <w:pPr>
              <w:pStyle w:val="9"/>
              <w:spacing w:before="11"/>
              <w:rPr>
                <w:sz w:val="18"/>
              </w:rPr>
            </w:pPr>
          </w:p>
          <w:p w14:paraId="5FB2BA5F">
            <w:pPr>
              <w:pStyle w:val="9"/>
              <w:spacing w:line="230" w:lineRule="auto"/>
              <w:ind w:left="39" w:right="179"/>
              <w:rPr>
                <w:sz w:val="20"/>
              </w:rPr>
            </w:pPr>
            <w:r>
              <w:rPr>
                <w:w w:val="95"/>
                <w:sz w:val="20"/>
              </w:rPr>
              <w:t>对非法生产、进口、出口水产苗种的</w:t>
            </w:r>
            <w:r>
              <w:rPr>
                <w:sz w:val="20"/>
              </w:rPr>
              <w:t>行政处罚</w:t>
            </w:r>
          </w:p>
        </w:tc>
        <w:tc>
          <w:tcPr>
            <w:tcW w:w="6859" w:type="dxa"/>
            <w:vMerge w:val="restart"/>
          </w:tcPr>
          <w:p w14:paraId="5D528F14">
            <w:pPr>
              <w:pStyle w:val="9"/>
              <w:rPr>
                <w:sz w:val="20"/>
              </w:rPr>
            </w:pPr>
          </w:p>
          <w:p w14:paraId="6E757F99">
            <w:pPr>
              <w:pStyle w:val="9"/>
              <w:spacing w:before="6"/>
              <w:rPr>
                <w:sz w:val="28"/>
              </w:rPr>
            </w:pPr>
          </w:p>
          <w:p w14:paraId="1B3A1CFC">
            <w:pPr>
              <w:pStyle w:val="9"/>
              <w:spacing w:line="252" w:lineRule="exact"/>
              <w:ind w:left="39"/>
              <w:rPr>
                <w:b/>
                <w:sz w:val="20"/>
              </w:rPr>
            </w:pPr>
            <w:r>
              <w:rPr>
                <w:b/>
                <w:sz w:val="20"/>
              </w:rPr>
              <w:t>《中华人民共和国渔业法》（2013修正）</w:t>
            </w:r>
          </w:p>
          <w:p w14:paraId="0DAA3311">
            <w:pPr>
              <w:pStyle w:val="9"/>
              <w:spacing w:before="1" w:line="232" w:lineRule="auto"/>
              <w:ind w:left="39" w:right="198"/>
              <w:rPr>
                <w:sz w:val="20"/>
              </w:rPr>
            </w:pPr>
            <w:r>
              <w:rPr>
                <w:b/>
                <w:sz w:val="20"/>
              </w:rPr>
              <w:t xml:space="preserve">第四十四条第一款 </w:t>
            </w:r>
            <w:r>
              <w:rPr>
                <w:sz w:val="20"/>
              </w:rPr>
              <w:t>非法生产、进口、出口水产苗种的，没收苗种和违法所得，并处五万元以下的罚款。</w:t>
            </w:r>
          </w:p>
        </w:tc>
        <w:tc>
          <w:tcPr>
            <w:tcW w:w="4029" w:type="dxa"/>
          </w:tcPr>
          <w:p w14:paraId="693BAC34">
            <w:pPr>
              <w:pStyle w:val="9"/>
              <w:spacing w:before="1"/>
              <w:rPr>
                <w:sz w:val="16"/>
              </w:rPr>
            </w:pPr>
          </w:p>
          <w:p w14:paraId="5C8CDD1F">
            <w:pPr>
              <w:pStyle w:val="9"/>
              <w:ind w:left="39"/>
              <w:rPr>
                <w:sz w:val="20"/>
              </w:rPr>
            </w:pPr>
            <w:r>
              <w:rPr>
                <w:sz w:val="20"/>
              </w:rPr>
              <w:t>货值金额不足5000元的</w:t>
            </w:r>
          </w:p>
        </w:tc>
        <w:tc>
          <w:tcPr>
            <w:tcW w:w="6928" w:type="dxa"/>
          </w:tcPr>
          <w:p w14:paraId="242FDA36">
            <w:pPr>
              <w:pStyle w:val="9"/>
              <w:spacing w:before="1"/>
              <w:rPr>
                <w:sz w:val="16"/>
              </w:rPr>
            </w:pPr>
          </w:p>
          <w:p w14:paraId="73C335BB">
            <w:pPr>
              <w:pStyle w:val="9"/>
              <w:ind w:left="40"/>
              <w:rPr>
                <w:sz w:val="20"/>
              </w:rPr>
            </w:pPr>
            <w:r>
              <w:rPr>
                <w:sz w:val="20"/>
              </w:rPr>
              <w:t>没收苗种和违法所得，并处1万元以下罚款。</w:t>
            </w:r>
          </w:p>
        </w:tc>
      </w:tr>
      <w:tr w14:paraId="5DCCDA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538" w:type="dxa"/>
            <w:vMerge w:val="continue"/>
            <w:tcBorders>
              <w:top w:val="nil"/>
            </w:tcBorders>
          </w:tcPr>
          <w:p w14:paraId="6251DEAA">
            <w:pPr>
              <w:rPr>
                <w:sz w:val="2"/>
                <w:szCs w:val="2"/>
              </w:rPr>
            </w:pPr>
          </w:p>
        </w:tc>
        <w:tc>
          <w:tcPr>
            <w:tcW w:w="857" w:type="dxa"/>
            <w:vMerge w:val="continue"/>
            <w:tcBorders>
              <w:top w:val="nil"/>
            </w:tcBorders>
          </w:tcPr>
          <w:p w14:paraId="4EE8A2AC">
            <w:pPr>
              <w:rPr>
                <w:sz w:val="2"/>
                <w:szCs w:val="2"/>
              </w:rPr>
            </w:pPr>
          </w:p>
        </w:tc>
        <w:tc>
          <w:tcPr>
            <w:tcW w:w="3425" w:type="dxa"/>
            <w:vMerge w:val="continue"/>
            <w:tcBorders>
              <w:top w:val="nil"/>
            </w:tcBorders>
          </w:tcPr>
          <w:p w14:paraId="14B2226A">
            <w:pPr>
              <w:rPr>
                <w:sz w:val="2"/>
                <w:szCs w:val="2"/>
              </w:rPr>
            </w:pPr>
          </w:p>
        </w:tc>
        <w:tc>
          <w:tcPr>
            <w:tcW w:w="6859" w:type="dxa"/>
            <w:vMerge w:val="continue"/>
            <w:tcBorders>
              <w:top w:val="nil"/>
            </w:tcBorders>
          </w:tcPr>
          <w:p w14:paraId="330D3045">
            <w:pPr>
              <w:rPr>
                <w:sz w:val="2"/>
                <w:szCs w:val="2"/>
              </w:rPr>
            </w:pPr>
          </w:p>
        </w:tc>
        <w:tc>
          <w:tcPr>
            <w:tcW w:w="4029" w:type="dxa"/>
          </w:tcPr>
          <w:p w14:paraId="38AFFE72">
            <w:pPr>
              <w:pStyle w:val="9"/>
              <w:rPr>
                <w:sz w:val="16"/>
              </w:rPr>
            </w:pPr>
          </w:p>
          <w:p w14:paraId="33F647B0">
            <w:pPr>
              <w:pStyle w:val="9"/>
              <w:spacing w:before="1"/>
              <w:ind w:left="39"/>
              <w:rPr>
                <w:sz w:val="20"/>
              </w:rPr>
            </w:pPr>
            <w:r>
              <w:rPr>
                <w:sz w:val="20"/>
              </w:rPr>
              <w:t>货值金额5000元以上不足2万元的</w:t>
            </w:r>
          </w:p>
        </w:tc>
        <w:tc>
          <w:tcPr>
            <w:tcW w:w="6928" w:type="dxa"/>
          </w:tcPr>
          <w:p w14:paraId="72A4E8F6">
            <w:pPr>
              <w:pStyle w:val="9"/>
              <w:rPr>
                <w:sz w:val="16"/>
              </w:rPr>
            </w:pPr>
          </w:p>
          <w:p w14:paraId="5A1395FB">
            <w:pPr>
              <w:pStyle w:val="9"/>
              <w:spacing w:before="1"/>
              <w:ind w:left="40"/>
              <w:rPr>
                <w:sz w:val="20"/>
              </w:rPr>
            </w:pPr>
            <w:r>
              <w:rPr>
                <w:sz w:val="20"/>
              </w:rPr>
              <w:t>没收苗种和违法所得，并处1万元以上3万元以下罚款。</w:t>
            </w:r>
          </w:p>
        </w:tc>
      </w:tr>
      <w:tr w14:paraId="32165C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538" w:type="dxa"/>
            <w:vMerge w:val="continue"/>
            <w:tcBorders>
              <w:top w:val="nil"/>
            </w:tcBorders>
          </w:tcPr>
          <w:p w14:paraId="7F99D486">
            <w:pPr>
              <w:rPr>
                <w:sz w:val="2"/>
                <w:szCs w:val="2"/>
              </w:rPr>
            </w:pPr>
          </w:p>
        </w:tc>
        <w:tc>
          <w:tcPr>
            <w:tcW w:w="857" w:type="dxa"/>
            <w:vMerge w:val="continue"/>
            <w:tcBorders>
              <w:top w:val="nil"/>
            </w:tcBorders>
          </w:tcPr>
          <w:p w14:paraId="387B9377">
            <w:pPr>
              <w:rPr>
                <w:sz w:val="2"/>
                <w:szCs w:val="2"/>
              </w:rPr>
            </w:pPr>
          </w:p>
        </w:tc>
        <w:tc>
          <w:tcPr>
            <w:tcW w:w="3425" w:type="dxa"/>
            <w:vMerge w:val="continue"/>
            <w:tcBorders>
              <w:top w:val="nil"/>
            </w:tcBorders>
          </w:tcPr>
          <w:p w14:paraId="052FB959">
            <w:pPr>
              <w:rPr>
                <w:sz w:val="2"/>
                <w:szCs w:val="2"/>
              </w:rPr>
            </w:pPr>
          </w:p>
        </w:tc>
        <w:tc>
          <w:tcPr>
            <w:tcW w:w="6859" w:type="dxa"/>
            <w:vMerge w:val="continue"/>
            <w:tcBorders>
              <w:top w:val="nil"/>
            </w:tcBorders>
          </w:tcPr>
          <w:p w14:paraId="0B449162">
            <w:pPr>
              <w:rPr>
                <w:sz w:val="2"/>
                <w:szCs w:val="2"/>
              </w:rPr>
            </w:pPr>
          </w:p>
        </w:tc>
        <w:tc>
          <w:tcPr>
            <w:tcW w:w="4029" w:type="dxa"/>
          </w:tcPr>
          <w:p w14:paraId="7A0FF69B">
            <w:pPr>
              <w:pStyle w:val="9"/>
              <w:spacing w:before="1"/>
              <w:rPr>
                <w:sz w:val="16"/>
              </w:rPr>
            </w:pPr>
          </w:p>
          <w:p w14:paraId="58E37FA8">
            <w:pPr>
              <w:pStyle w:val="9"/>
              <w:ind w:left="39"/>
              <w:rPr>
                <w:sz w:val="20"/>
              </w:rPr>
            </w:pPr>
            <w:r>
              <w:rPr>
                <w:sz w:val="20"/>
              </w:rPr>
              <w:t>货值金额2万元以上的</w:t>
            </w:r>
          </w:p>
        </w:tc>
        <w:tc>
          <w:tcPr>
            <w:tcW w:w="6928" w:type="dxa"/>
          </w:tcPr>
          <w:p w14:paraId="4845C3BA">
            <w:pPr>
              <w:pStyle w:val="9"/>
              <w:spacing w:before="1"/>
              <w:rPr>
                <w:sz w:val="16"/>
              </w:rPr>
            </w:pPr>
          </w:p>
          <w:p w14:paraId="2E325EA8">
            <w:pPr>
              <w:pStyle w:val="9"/>
              <w:ind w:left="40"/>
              <w:rPr>
                <w:sz w:val="20"/>
              </w:rPr>
            </w:pPr>
            <w:r>
              <w:rPr>
                <w:sz w:val="20"/>
              </w:rPr>
              <w:t>没收苗种和违法所得，并处3万元以上5万元以下罚款。</w:t>
            </w:r>
          </w:p>
        </w:tc>
      </w:tr>
      <w:tr w14:paraId="18DC63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restart"/>
          </w:tcPr>
          <w:p w14:paraId="75B8A172">
            <w:pPr>
              <w:pStyle w:val="9"/>
              <w:rPr>
                <w:sz w:val="20"/>
              </w:rPr>
            </w:pPr>
          </w:p>
          <w:p w14:paraId="4AC3C054">
            <w:pPr>
              <w:pStyle w:val="9"/>
              <w:rPr>
                <w:sz w:val="20"/>
              </w:rPr>
            </w:pPr>
          </w:p>
          <w:p w14:paraId="3628E10A">
            <w:pPr>
              <w:pStyle w:val="9"/>
              <w:rPr>
                <w:sz w:val="20"/>
              </w:rPr>
            </w:pPr>
          </w:p>
          <w:p w14:paraId="2F788C02">
            <w:pPr>
              <w:pStyle w:val="9"/>
              <w:rPr>
                <w:sz w:val="24"/>
              </w:rPr>
            </w:pPr>
          </w:p>
          <w:p w14:paraId="57189515">
            <w:pPr>
              <w:pStyle w:val="9"/>
              <w:ind w:left="126"/>
              <w:rPr>
                <w:sz w:val="20"/>
              </w:rPr>
            </w:pPr>
            <w:r>
              <w:rPr>
                <w:sz w:val="20"/>
              </w:rPr>
              <w:t>194</w:t>
            </w:r>
          </w:p>
        </w:tc>
        <w:tc>
          <w:tcPr>
            <w:tcW w:w="857" w:type="dxa"/>
            <w:vMerge w:val="restart"/>
          </w:tcPr>
          <w:p w14:paraId="0F448998">
            <w:pPr>
              <w:pStyle w:val="9"/>
              <w:rPr>
                <w:sz w:val="20"/>
              </w:rPr>
            </w:pPr>
          </w:p>
          <w:p w14:paraId="55E00F80">
            <w:pPr>
              <w:pStyle w:val="9"/>
              <w:rPr>
                <w:sz w:val="20"/>
              </w:rPr>
            </w:pPr>
          </w:p>
          <w:p w14:paraId="61B0238F">
            <w:pPr>
              <w:pStyle w:val="9"/>
              <w:rPr>
                <w:sz w:val="20"/>
              </w:rPr>
            </w:pPr>
          </w:p>
          <w:p w14:paraId="30F094C1">
            <w:pPr>
              <w:pStyle w:val="9"/>
              <w:rPr>
                <w:sz w:val="24"/>
              </w:rPr>
            </w:pPr>
          </w:p>
          <w:p w14:paraId="6B5231B8">
            <w:pPr>
              <w:pStyle w:val="9"/>
              <w:ind w:left="236"/>
              <w:rPr>
                <w:sz w:val="20"/>
              </w:rPr>
            </w:pPr>
            <w:r>
              <w:rPr>
                <w:sz w:val="20"/>
              </w:rPr>
              <w:t>渔业</w:t>
            </w:r>
          </w:p>
        </w:tc>
        <w:tc>
          <w:tcPr>
            <w:tcW w:w="3425" w:type="dxa"/>
            <w:vMerge w:val="restart"/>
          </w:tcPr>
          <w:p w14:paraId="700930C4">
            <w:pPr>
              <w:pStyle w:val="9"/>
              <w:rPr>
                <w:sz w:val="20"/>
              </w:rPr>
            </w:pPr>
          </w:p>
          <w:p w14:paraId="3363767B">
            <w:pPr>
              <w:pStyle w:val="9"/>
              <w:rPr>
                <w:sz w:val="20"/>
              </w:rPr>
            </w:pPr>
          </w:p>
          <w:p w14:paraId="287299B7">
            <w:pPr>
              <w:pStyle w:val="9"/>
              <w:rPr>
                <w:sz w:val="20"/>
              </w:rPr>
            </w:pPr>
          </w:p>
          <w:p w14:paraId="5D0BF758">
            <w:pPr>
              <w:pStyle w:val="9"/>
              <w:rPr>
                <w:sz w:val="15"/>
              </w:rPr>
            </w:pPr>
          </w:p>
          <w:p w14:paraId="1DF9D04A">
            <w:pPr>
              <w:pStyle w:val="9"/>
              <w:spacing w:line="230" w:lineRule="auto"/>
              <w:ind w:left="39" w:right="179"/>
              <w:rPr>
                <w:sz w:val="20"/>
              </w:rPr>
            </w:pPr>
            <w:r>
              <w:rPr>
                <w:w w:val="95"/>
                <w:sz w:val="20"/>
              </w:rPr>
              <w:t>对经营未经审定的水产苗种的行政处</w:t>
            </w:r>
            <w:r>
              <w:rPr>
                <w:sz w:val="20"/>
              </w:rPr>
              <w:t>罚</w:t>
            </w:r>
          </w:p>
        </w:tc>
        <w:tc>
          <w:tcPr>
            <w:tcW w:w="6859" w:type="dxa"/>
            <w:vMerge w:val="restart"/>
          </w:tcPr>
          <w:p w14:paraId="511D27D5">
            <w:pPr>
              <w:pStyle w:val="9"/>
              <w:rPr>
                <w:sz w:val="20"/>
              </w:rPr>
            </w:pPr>
          </w:p>
          <w:p w14:paraId="20ADD5BC">
            <w:pPr>
              <w:pStyle w:val="9"/>
              <w:rPr>
                <w:sz w:val="20"/>
              </w:rPr>
            </w:pPr>
          </w:p>
          <w:p w14:paraId="425E8630">
            <w:pPr>
              <w:pStyle w:val="9"/>
              <w:rPr>
                <w:sz w:val="15"/>
              </w:rPr>
            </w:pPr>
          </w:p>
          <w:p w14:paraId="64CB0D86">
            <w:pPr>
              <w:pStyle w:val="9"/>
              <w:spacing w:line="252" w:lineRule="exact"/>
              <w:ind w:left="39"/>
              <w:rPr>
                <w:b/>
                <w:sz w:val="20"/>
              </w:rPr>
            </w:pPr>
            <w:r>
              <w:rPr>
                <w:b/>
                <w:sz w:val="20"/>
              </w:rPr>
              <w:t>《中华人民共和国渔业法》（2013修正）</w:t>
            </w:r>
          </w:p>
          <w:p w14:paraId="33FB22A9">
            <w:pPr>
              <w:pStyle w:val="9"/>
              <w:spacing w:before="4" w:line="230" w:lineRule="auto"/>
              <w:ind w:left="39" w:right="197"/>
              <w:rPr>
                <w:sz w:val="20"/>
              </w:rPr>
            </w:pPr>
            <w:r>
              <w:rPr>
                <w:b/>
                <w:sz w:val="20"/>
              </w:rPr>
              <w:t xml:space="preserve">第四十四条第二款 </w:t>
            </w:r>
            <w:r>
              <w:rPr>
                <w:sz w:val="20"/>
              </w:rPr>
              <w:t>经营未经审定的水产苗种的，责令立即停止经营， 没收违法所得，可以并处五万元以下的罚款。</w:t>
            </w:r>
          </w:p>
        </w:tc>
        <w:tc>
          <w:tcPr>
            <w:tcW w:w="4029" w:type="dxa"/>
          </w:tcPr>
          <w:p w14:paraId="5BE39BD9">
            <w:pPr>
              <w:pStyle w:val="9"/>
              <w:spacing w:before="6"/>
              <w:rPr>
                <w:sz w:val="21"/>
              </w:rPr>
            </w:pPr>
          </w:p>
          <w:p w14:paraId="05AD4DE2">
            <w:pPr>
              <w:pStyle w:val="9"/>
              <w:spacing w:before="1"/>
              <w:ind w:left="39"/>
              <w:rPr>
                <w:sz w:val="20"/>
              </w:rPr>
            </w:pPr>
            <w:r>
              <w:rPr>
                <w:sz w:val="20"/>
              </w:rPr>
              <w:t>货值金额不足5000元的</w:t>
            </w:r>
          </w:p>
        </w:tc>
        <w:tc>
          <w:tcPr>
            <w:tcW w:w="6928" w:type="dxa"/>
          </w:tcPr>
          <w:p w14:paraId="45A1384E">
            <w:pPr>
              <w:pStyle w:val="9"/>
              <w:spacing w:before="6"/>
              <w:rPr>
                <w:sz w:val="21"/>
              </w:rPr>
            </w:pPr>
          </w:p>
          <w:p w14:paraId="3F30E325">
            <w:pPr>
              <w:pStyle w:val="9"/>
              <w:spacing w:before="1"/>
              <w:ind w:left="40"/>
              <w:rPr>
                <w:sz w:val="20"/>
              </w:rPr>
            </w:pPr>
            <w:r>
              <w:rPr>
                <w:sz w:val="20"/>
              </w:rPr>
              <w:t>责令立即停止经营，没收违法所得，可以并处1万元以下罚款。</w:t>
            </w:r>
          </w:p>
        </w:tc>
      </w:tr>
      <w:tr w14:paraId="775671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27227973">
            <w:pPr>
              <w:rPr>
                <w:sz w:val="2"/>
                <w:szCs w:val="2"/>
              </w:rPr>
            </w:pPr>
          </w:p>
        </w:tc>
        <w:tc>
          <w:tcPr>
            <w:tcW w:w="857" w:type="dxa"/>
            <w:vMerge w:val="continue"/>
            <w:tcBorders>
              <w:top w:val="nil"/>
            </w:tcBorders>
          </w:tcPr>
          <w:p w14:paraId="786B410C">
            <w:pPr>
              <w:rPr>
                <w:sz w:val="2"/>
                <w:szCs w:val="2"/>
              </w:rPr>
            </w:pPr>
          </w:p>
        </w:tc>
        <w:tc>
          <w:tcPr>
            <w:tcW w:w="3425" w:type="dxa"/>
            <w:vMerge w:val="continue"/>
            <w:tcBorders>
              <w:top w:val="nil"/>
            </w:tcBorders>
          </w:tcPr>
          <w:p w14:paraId="648EE37D">
            <w:pPr>
              <w:rPr>
                <w:sz w:val="2"/>
                <w:szCs w:val="2"/>
              </w:rPr>
            </w:pPr>
          </w:p>
        </w:tc>
        <w:tc>
          <w:tcPr>
            <w:tcW w:w="6859" w:type="dxa"/>
            <w:vMerge w:val="continue"/>
            <w:tcBorders>
              <w:top w:val="nil"/>
            </w:tcBorders>
          </w:tcPr>
          <w:p w14:paraId="62946681">
            <w:pPr>
              <w:rPr>
                <w:sz w:val="2"/>
                <w:szCs w:val="2"/>
              </w:rPr>
            </w:pPr>
          </w:p>
        </w:tc>
        <w:tc>
          <w:tcPr>
            <w:tcW w:w="4029" w:type="dxa"/>
          </w:tcPr>
          <w:p w14:paraId="1EDF32B1">
            <w:pPr>
              <w:pStyle w:val="9"/>
              <w:spacing w:before="6"/>
              <w:rPr>
                <w:sz w:val="21"/>
              </w:rPr>
            </w:pPr>
          </w:p>
          <w:p w14:paraId="45669019">
            <w:pPr>
              <w:pStyle w:val="9"/>
              <w:ind w:left="39"/>
              <w:rPr>
                <w:sz w:val="20"/>
              </w:rPr>
            </w:pPr>
            <w:r>
              <w:rPr>
                <w:sz w:val="20"/>
              </w:rPr>
              <w:t>货值金额5000元以上不足2万元的</w:t>
            </w:r>
          </w:p>
        </w:tc>
        <w:tc>
          <w:tcPr>
            <w:tcW w:w="6928" w:type="dxa"/>
          </w:tcPr>
          <w:p w14:paraId="555F069C">
            <w:pPr>
              <w:pStyle w:val="9"/>
              <w:spacing w:before="6"/>
              <w:rPr>
                <w:sz w:val="21"/>
              </w:rPr>
            </w:pPr>
          </w:p>
          <w:p w14:paraId="7D8D2739">
            <w:pPr>
              <w:pStyle w:val="9"/>
              <w:ind w:left="40"/>
              <w:rPr>
                <w:sz w:val="20"/>
              </w:rPr>
            </w:pPr>
            <w:r>
              <w:rPr>
                <w:sz w:val="20"/>
              </w:rPr>
              <w:t>责令立即停止销售，没收违法所得，可以并处1万元以上3万元以下罚款。</w:t>
            </w:r>
          </w:p>
        </w:tc>
      </w:tr>
      <w:tr w14:paraId="4A9BA4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37824356">
            <w:pPr>
              <w:rPr>
                <w:sz w:val="2"/>
                <w:szCs w:val="2"/>
              </w:rPr>
            </w:pPr>
          </w:p>
        </w:tc>
        <w:tc>
          <w:tcPr>
            <w:tcW w:w="857" w:type="dxa"/>
            <w:vMerge w:val="continue"/>
            <w:tcBorders>
              <w:top w:val="nil"/>
            </w:tcBorders>
          </w:tcPr>
          <w:p w14:paraId="41F448FB">
            <w:pPr>
              <w:rPr>
                <w:sz w:val="2"/>
                <w:szCs w:val="2"/>
              </w:rPr>
            </w:pPr>
          </w:p>
        </w:tc>
        <w:tc>
          <w:tcPr>
            <w:tcW w:w="3425" w:type="dxa"/>
            <w:vMerge w:val="continue"/>
            <w:tcBorders>
              <w:top w:val="nil"/>
            </w:tcBorders>
          </w:tcPr>
          <w:p w14:paraId="0CC117E9">
            <w:pPr>
              <w:rPr>
                <w:sz w:val="2"/>
                <w:szCs w:val="2"/>
              </w:rPr>
            </w:pPr>
          </w:p>
        </w:tc>
        <w:tc>
          <w:tcPr>
            <w:tcW w:w="6859" w:type="dxa"/>
            <w:vMerge w:val="continue"/>
            <w:tcBorders>
              <w:top w:val="nil"/>
            </w:tcBorders>
          </w:tcPr>
          <w:p w14:paraId="352F878E">
            <w:pPr>
              <w:rPr>
                <w:sz w:val="2"/>
                <w:szCs w:val="2"/>
              </w:rPr>
            </w:pPr>
          </w:p>
        </w:tc>
        <w:tc>
          <w:tcPr>
            <w:tcW w:w="4029" w:type="dxa"/>
          </w:tcPr>
          <w:p w14:paraId="3675A3B4">
            <w:pPr>
              <w:pStyle w:val="9"/>
              <w:spacing w:before="6"/>
              <w:rPr>
                <w:sz w:val="21"/>
              </w:rPr>
            </w:pPr>
          </w:p>
          <w:p w14:paraId="527F8D47">
            <w:pPr>
              <w:pStyle w:val="9"/>
              <w:ind w:left="39"/>
              <w:rPr>
                <w:sz w:val="20"/>
              </w:rPr>
            </w:pPr>
            <w:r>
              <w:rPr>
                <w:sz w:val="20"/>
              </w:rPr>
              <w:t>货值金额2万元以上的</w:t>
            </w:r>
          </w:p>
        </w:tc>
        <w:tc>
          <w:tcPr>
            <w:tcW w:w="6928" w:type="dxa"/>
          </w:tcPr>
          <w:p w14:paraId="7B59B828">
            <w:pPr>
              <w:pStyle w:val="9"/>
              <w:spacing w:before="6"/>
              <w:rPr>
                <w:sz w:val="21"/>
              </w:rPr>
            </w:pPr>
          </w:p>
          <w:p w14:paraId="5F746D52">
            <w:pPr>
              <w:pStyle w:val="9"/>
              <w:ind w:left="40"/>
              <w:rPr>
                <w:sz w:val="20"/>
              </w:rPr>
            </w:pPr>
            <w:r>
              <w:rPr>
                <w:sz w:val="20"/>
              </w:rPr>
              <w:t>责令立即停止经营，没收违法所得，可以并处3万元以上5万元以下罚款。</w:t>
            </w:r>
          </w:p>
        </w:tc>
      </w:tr>
      <w:tr w14:paraId="16FF1C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restart"/>
          </w:tcPr>
          <w:p w14:paraId="32F362C1">
            <w:pPr>
              <w:pStyle w:val="9"/>
              <w:rPr>
                <w:sz w:val="20"/>
              </w:rPr>
            </w:pPr>
          </w:p>
          <w:p w14:paraId="40808EF4">
            <w:pPr>
              <w:pStyle w:val="9"/>
              <w:rPr>
                <w:sz w:val="20"/>
              </w:rPr>
            </w:pPr>
          </w:p>
          <w:p w14:paraId="7BABAD50">
            <w:pPr>
              <w:pStyle w:val="9"/>
              <w:rPr>
                <w:sz w:val="20"/>
              </w:rPr>
            </w:pPr>
          </w:p>
          <w:p w14:paraId="72A3A5B3">
            <w:pPr>
              <w:pStyle w:val="9"/>
              <w:rPr>
                <w:sz w:val="20"/>
              </w:rPr>
            </w:pPr>
          </w:p>
          <w:p w14:paraId="6CF2B857">
            <w:pPr>
              <w:pStyle w:val="9"/>
              <w:rPr>
                <w:sz w:val="20"/>
              </w:rPr>
            </w:pPr>
          </w:p>
          <w:p w14:paraId="01020EA5">
            <w:pPr>
              <w:pStyle w:val="9"/>
              <w:rPr>
                <w:sz w:val="20"/>
              </w:rPr>
            </w:pPr>
          </w:p>
          <w:p w14:paraId="583B8C81">
            <w:pPr>
              <w:pStyle w:val="9"/>
              <w:rPr>
                <w:sz w:val="20"/>
              </w:rPr>
            </w:pPr>
          </w:p>
          <w:p w14:paraId="4E90E902">
            <w:pPr>
              <w:pStyle w:val="9"/>
              <w:spacing w:before="7"/>
              <w:rPr>
                <w:sz w:val="14"/>
              </w:rPr>
            </w:pPr>
          </w:p>
          <w:p w14:paraId="288EBFC1">
            <w:pPr>
              <w:pStyle w:val="9"/>
              <w:ind w:left="126"/>
              <w:rPr>
                <w:sz w:val="20"/>
              </w:rPr>
            </w:pPr>
            <w:r>
              <w:rPr>
                <w:sz w:val="20"/>
              </w:rPr>
              <w:t>195</w:t>
            </w:r>
          </w:p>
        </w:tc>
        <w:tc>
          <w:tcPr>
            <w:tcW w:w="857" w:type="dxa"/>
            <w:vMerge w:val="restart"/>
          </w:tcPr>
          <w:p w14:paraId="0552A854">
            <w:pPr>
              <w:pStyle w:val="9"/>
              <w:rPr>
                <w:sz w:val="20"/>
              </w:rPr>
            </w:pPr>
          </w:p>
          <w:p w14:paraId="77DDBAFC">
            <w:pPr>
              <w:pStyle w:val="9"/>
              <w:rPr>
                <w:sz w:val="20"/>
              </w:rPr>
            </w:pPr>
          </w:p>
          <w:p w14:paraId="60DA7708">
            <w:pPr>
              <w:pStyle w:val="9"/>
              <w:rPr>
                <w:sz w:val="20"/>
              </w:rPr>
            </w:pPr>
          </w:p>
          <w:p w14:paraId="60742C15">
            <w:pPr>
              <w:pStyle w:val="9"/>
              <w:rPr>
                <w:sz w:val="20"/>
              </w:rPr>
            </w:pPr>
          </w:p>
          <w:p w14:paraId="7D18D58B">
            <w:pPr>
              <w:pStyle w:val="9"/>
              <w:rPr>
                <w:sz w:val="20"/>
              </w:rPr>
            </w:pPr>
          </w:p>
          <w:p w14:paraId="12AD778C">
            <w:pPr>
              <w:pStyle w:val="9"/>
              <w:rPr>
                <w:sz w:val="20"/>
              </w:rPr>
            </w:pPr>
          </w:p>
          <w:p w14:paraId="6DF55AFF">
            <w:pPr>
              <w:pStyle w:val="9"/>
              <w:rPr>
                <w:sz w:val="20"/>
              </w:rPr>
            </w:pPr>
          </w:p>
          <w:p w14:paraId="10953603">
            <w:pPr>
              <w:pStyle w:val="9"/>
              <w:spacing w:before="7"/>
              <w:rPr>
                <w:sz w:val="14"/>
              </w:rPr>
            </w:pPr>
          </w:p>
          <w:p w14:paraId="1BEF3838">
            <w:pPr>
              <w:pStyle w:val="9"/>
              <w:ind w:left="236"/>
              <w:rPr>
                <w:sz w:val="20"/>
              </w:rPr>
            </w:pPr>
            <w:r>
              <w:rPr>
                <w:sz w:val="20"/>
              </w:rPr>
              <w:t>渔业</w:t>
            </w:r>
          </w:p>
        </w:tc>
        <w:tc>
          <w:tcPr>
            <w:tcW w:w="3425" w:type="dxa"/>
            <w:vMerge w:val="restart"/>
          </w:tcPr>
          <w:p w14:paraId="2FC359F1">
            <w:pPr>
              <w:pStyle w:val="9"/>
              <w:rPr>
                <w:sz w:val="20"/>
              </w:rPr>
            </w:pPr>
          </w:p>
          <w:p w14:paraId="797DA734">
            <w:pPr>
              <w:pStyle w:val="9"/>
              <w:rPr>
                <w:sz w:val="20"/>
              </w:rPr>
            </w:pPr>
          </w:p>
          <w:p w14:paraId="3D53B094">
            <w:pPr>
              <w:pStyle w:val="9"/>
              <w:rPr>
                <w:sz w:val="20"/>
              </w:rPr>
            </w:pPr>
          </w:p>
          <w:p w14:paraId="1EB33D10">
            <w:pPr>
              <w:pStyle w:val="9"/>
              <w:rPr>
                <w:sz w:val="20"/>
              </w:rPr>
            </w:pPr>
          </w:p>
          <w:p w14:paraId="3AB75C03">
            <w:pPr>
              <w:pStyle w:val="9"/>
              <w:rPr>
                <w:sz w:val="20"/>
              </w:rPr>
            </w:pPr>
          </w:p>
          <w:p w14:paraId="1C336879">
            <w:pPr>
              <w:pStyle w:val="9"/>
              <w:rPr>
                <w:sz w:val="20"/>
              </w:rPr>
            </w:pPr>
          </w:p>
          <w:p w14:paraId="103DAA2D">
            <w:pPr>
              <w:pStyle w:val="9"/>
              <w:spacing w:before="7"/>
              <w:rPr>
                <w:sz w:val="25"/>
              </w:rPr>
            </w:pPr>
          </w:p>
          <w:p w14:paraId="0FE21471">
            <w:pPr>
              <w:pStyle w:val="9"/>
              <w:spacing w:line="230" w:lineRule="auto"/>
              <w:ind w:left="39" w:right="179"/>
              <w:rPr>
                <w:sz w:val="20"/>
              </w:rPr>
            </w:pPr>
            <w:r>
              <w:rPr>
                <w:w w:val="95"/>
                <w:sz w:val="20"/>
              </w:rPr>
              <w:t>对未经批准在水产种质资源保护区内</w:t>
            </w:r>
            <w:r>
              <w:rPr>
                <w:sz w:val="20"/>
              </w:rPr>
              <w:t>从事捕捞活动的行政处罚</w:t>
            </w:r>
          </w:p>
        </w:tc>
        <w:tc>
          <w:tcPr>
            <w:tcW w:w="6859" w:type="dxa"/>
            <w:vMerge w:val="restart"/>
          </w:tcPr>
          <w:p w14:paraId="083DB1E5">
            <w:pPr>
              <w:pStyle w:val="9"/>
              <w:rPr>
                <w:sz w:val="20"/>
              </w:rPr>
            </w:pPr>
          </w:p>
          <w:p w14:paraId="11DEB04C">
            <w:pPr>
              <w:pStyle w:val="9"/>
              <w:rPr>
                <w:sz w:val="20"/>
              </w:rPr>
            </w:pPr>
          </w:p>
          <w:p w14:paraId="2ED2A7AF">
            <w:pPr>
              <w:pStyle w:val="9"/>
              <w:rPr>
                <w:sz w:val="20"/>
              </w:rPr>
            </w:pPr>
          </w:p>
          <w:p w14:paraId="6DE03589">
            <w:pPr>
              <w:pStyle w:val="9"/>
              <w:rPr>
                <w:sz w:val="20"/>
              </w:rPr>
            </w:pPr>
          </w:p>
          <w:p w14:paraId="3AB07632">
            <w:pPr>
              <w:pStyle w:val="9"/>
              <w:rPr>
                <w:sz w:val="20"/>
              </w:rPr>
            </w:pPr>
          </w:p>
          <w:p w14:paraId="63BA755F">
            <w:pPr>
              <w:pStyle w:val="9"/>
              <w:rPr>
                <w:sz w:val="20"/>
              </w:rPr>
            </w:pPr>
          </w:p>
          <w:p w14:paraId="21914BAE">
            <w:pPr>
              <w:pStyle w:val="9"/>
              <w:spacing w:before="2"/>
              <w:rPr>
                <w:sz w:val="15"/>
              </w:rPr>
            </w:pPr>
          </w:p>
          <w:p w14:paraId="2AA0A3A7">
            <w:pPr>
              <w:pStyle w:val="9"/>
              <w:spacing w:line="252" w:lineRule="exact"/>
              <w:ind w:left="39"/>
              <w:rPr>
                <w:b/>
                <w:sz w:val="20"/>
              </w:rPr>
            </w:pPr>
            <w:r>
              <w:rPr>
                <w:b/>
                <w:sz w:val="20"/>
              </w:rPr>
              <w:t>《中华人民共和国渔业法》（2013修正）</w:t>
            </w:r>
          </w:p>
          <w:p w14:paraId="4E83D2D4">
            <w:pPr>
              <w:pStyle w:val="9"/>
              <w:spacing w:before="4" w:line="230" w:lineRule="auto"/>
              <w:ind w:left="39" w:right="8"/>
              <w:rPr>
                <w:sz w:val="20"/>
              </w:rPr>
            </w:pPr>
            <w:r>
              <w:rPr>
                <w:b/>
                <w:sz w:val="20"/>
              </w:rPr>
              <w:t xml:space="preserve">第四十五条 </w:t>
            </w:r>
            <w:r>
              <w:rPr>
                <w:sz w:val="20"/>
              </w:rPr>
              <w:t>未经批准在水产种质资源保护区内从事捕捞活动的，责令立即停止捕捞，没收渔获物和渔具，可以并处一万元以下的罚款。</w:t>
            </w:r>
          </w:p>
        </w:tc>
        <w:tc>
          <w:tcPr>
            <w:tcW w:w="4029" w:type="dxa"/>
          </w:tcPr>
          <w:p w14:paraId="08D5F983">
            <w:pPr>
              <w:pStyle w:val="9"/>
              <w:rPr>
                <w:sz w:val="20"/>
              </w:rPr>
            </w:pPr>
          </w:p>
          <w:p w14:paraId="1C47FD31">
            <w:pPr>
              <w:pStyle w:val="9"/>
              <w:spacing w:before="12"/>
              <w:rPr>
                <w:sz w:val="15"/>
              </w:rPr>
            </w:pPr>
          </w:p>
          <w:p w14:paraId="045BD749">
            <w:pPr>
              <w:pStyle w:val="9"/>
              <w:spacing w:line="230" w:lineRule="auto"/>
              <w:ind w:left="39" w:right="79"/>
              <w:rPr>
                <w:sz w:val="20"/>
              </w:rPr>
            </w:pPr>
            <w:r>
              <w:rPr>
                <w:w w:val="95"/>
                <w:sz w:val="20"/>
              </w:rPr>
              <w:t>渔获物不足10公斤的或者违法所得不足200</w:t>
            </w:r>
            <w:r>
              <w:rPr>
                <w:spacing w:val="-15"/>
                <w:w w:val="95"/>
                <w:sz w:val="20"/>
              </w:rPr>
              <w:t xml:space="preserve">元 </w:t>
            </w:r>
            <w:r>
              <w:rPr>
                <w:sz w:val="20"/>
              </w:rPr>
              <w:t>的</w:t>
            </w:r>
          </w:p>
        </w:tc>
        <w:tc>
          <w:tcPr>
            <w:tcW w:w="6928" w:type="dxa"/>
          </w:tcPr>
          <w:p w14:paraId="550940FB">
            <w:pPr>
              <w:pStyle w:val="9"/>
              <w:rPr>
                <w:sz w:val="20"/>
              </w:rPr>
            </w:pPr>
          </w:p>
          <w:p w14:paraId="44DB5738">
            <w:pPr>
              <w:pStyle w:val="9"/>
              <w:spacing w:before="12"/>
              <w:rPr>
                <w:sz w:val="24"/>
              </w:rPr>
            </w:pPr>
          </w:p>
          <w:p w14:paraId="6CF1E53E">
            <w:pPr>
              <w:pStyle w:val="9"/>
              <w:ind w:left="40"/>
              <w:rPr>
                <w:sz w:val="20"/>
              </w:rPr>
            </w:pPr>
            <w:r>
              <w:rPr>
                <w:sz w:val="20"/>
              </w:rPr>
              <w:t>责令立即停止捕捞，没收渔获物和渔具，可以并处3000元以下罚款。</w:t>
            </w:r>
          </w:p>
        </w:tc>
      </w:tr>
      <w:tr w14:paraId="173463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continue"/>
            <w:tcBorders>
              <w:top w:val="nil"/>
            </w:tcBorders>
          </w:tcPr>
          <w:p w14:paraId="742A041F">
            <w:pPr>
              <w:rPr>
                <w:sz w:val="2"/>
                <w:szCs w:val="2"/>
              </w:rPr>
            </w:pPr>
          </w:p>
        </w:tc>
        <w:tc>
          <w:tcPr>
            <w:tcW w:w="857" w:type="dxa"/>
            <w:vMerge w:val="continue"/>
            <w:tcBorders>
              <w:top w:val="nil"/>
            </w:tcBorders>
          </w:tcPr>
          <w:p w14:paraId="4A6A8173">
            <w:pPr>
              <w:rPr>
                <w:sz w:val="2"/>
                <w:szCs w:val="2"/>
              </w:rPr>
            </w:pPr>
          </w:p>
        </w:tc>
        <w:tc>
          <w:tcPr>
            <w:tcW w:w="3425" w:type="dxa"/>
            <w:vMerge w:val="continue"/>
            <w:tcBorders>
              <w:top w:val="nil"/>
            </w:tcBorders>
          </w:tcPr>
          <w:p w14:paraId="16B95B84">
            <w:pPr>
              <w:rPr>
                <w:sz w:val="2"/>
                <w:szCs w:val="2"/>
              </w:rPr>
            </w:pPr>
          </w:p>
        </w:tc>
        <w:tc>
          <w:tcPr>
            <w:tcW w:w="6859" w:type="dxa"/>
            <w:vMerge w:val="continue"/>
            <w:tcBorders>
              <w:top w:val="nil"/>
            </w:tcBorders>
          </w:tcPr>
          <w:p w14:paraId="4A0AD817">
            <w:pPr>
              <w:rPr>
                <w:sz w:val="2"/>
                <w:szCs w:val="2"/>
              </w:rPr>
            </w:pPr>
          </w:p>
        </w:tc>
        <w:tc>
          <w:tcPr>
            <w:tcW w:w="4029" w:type="dxa"/>
          </w:tcPr>
          <w:p w14:paraId="4C65CAB2">
            <w:pPr>
              <w:pStyle w:val="9"/>
              <w:rPr>
                <w:sz w:val="20"/>
              </w:rPr>
            </w:pPr>
          </w:p>
          <w:p w14:paraId="24F999A5">
            <w:pPr>
              <w:pStyle w:val="9"/>
              <w:spacing w:before="12"/>
              <w:rPr>
                <w:sz w:val="15"/>
              </w:rPr>
            </w:pPr>
          </w:p>
          <w:p w14:paraId="33714883">
            <w:pPr>
              <w:pStyle w:val="9"/>
              <w:spacing w:line="230" w:lineRule="auto"/>
              <w:ind w:left="39" w:right="181"/>
              <w:rPr>
                <w:sz w:val="20"/>
              </w:rPr>
            </w:pPr>
            <w:r>
              <w:rPr>
                <w:w w:val="95"/>
                <w:sz w:val="20"/>
              </w:rPr>
              <w:t>渔获物10公斤以上不足50公斤的或者违法所</w:t>
            </w:r>
            <w:r>
              <w:rPr>
                <w:sz w:val="20"/>
              </w:rPr>
              <w:t>得200元以上不足1000元的</w:t>
            </w:r>
          </w:p>
        </w:tc>
        <w:tc>
          <w:tcPr>
            <w:tcW w:w="6928" w:type="dxa"/>
          </w:tcPr>
          <w:p w14:paraId="6FF87AC8">
            <w:pPr>
              <w:pStyle w:val="9"/>
              <w:rPr>
                <w:sz w:val="20"/>
              </w:rPr>
            </w:pPr>
          </w:p>
          <w:p w14:paraId="66EBFB10">
            <w:pPr>
              <w:pStyle w:val="9"/>
              <w:spacing w:before="4"/>
              <w:rPr>
                <w:sz w:val="15"/>
              </w:rPr>
            </w:pPr>
          </w:p>
          <w:p w14:paraId="1A0517AE">
            <w:pPr>
              <w:pStyle w:val="9"/>
              <w:spacing w:line="252" w:lineRule="exact"/>
              <w:ind w:left="40"/>
              <w:rPr>
                <w:sz w:val="20"/>
              </w:rPr>
            </w:pPr>
            <w:r>
              <w:rPr>
                <w:sz w:val="20"/>
              </w:rPr>
              <w:t>责令立即停止捕捞，没收渔获物和渔具，可以并处3000元以上7000元以下罚款</w:t>
            </w:r>
          </w:p>
          <w:p w14:paraId="5D5B0ECD">
            <w:pPr>
              <w:pStyle w:val="9"/>
              <w:spacing w:line="252" w:lineRule="exact"/>
              <w:ind w:left="40"/>
              <w:rPr>
                <w:sz w:val="20"/>
              </w:rPr>
            </w:pPr>
            <w:r>
              <w:rPr>
                <w:w w:val="99"/>
                <w:sz w:val="20"/>
              </w:rPr>
              <w:t>。</w:t>
            </w:r>
          </w:p>
        </w:tc>
      </w:tr>
      <w:tr w14:paraId="0A1032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continue"/>
            <w:tcBorders>
              <w:top w:val="nil"/>
            </w:tcBorders>
          </w:tcPr>
          <w:p w14:paraId="60537921">
            <w:pPr>
              <w:rPr>
                <w:sz w:val="2"/>
                <w:szCs w:val="2"/>
              </w:rPr>
            </w:pPr>
          </w:p>
        </w:tc>
        <w:tc>
          <w:tcPr>
            <w:tcW w:w="857" w:type="dxa"/>
            <w:vMerge w:val="continue"/>
            <w:tcBorders>
              <w:top w:val="nil"/>
            </w:tcBorders>
          </w:tcPr>
          <w:p w14:paraId="20BC4AAC">
            <w:pPr>
              <w:rPr>
                <w:sz w:val="2"/>
                <w:szCs w:val="2"/>
              </w:rPr>
            </w:pPr>
          </w:p>
        </w:tc>
        <w:tc>
          <w:tcPr>
            <w:tcW w:w="3425" w:type="dxa"/>
            <w:vMerge w:val="continue"/>
            <w:tcBorders>
              <w:top w:val="nil"/>
            </w:tcBorders>
          </w:tcPr>
          <w:p w14:paraId="1A40D868">
            <w:pPr>
              <w:rPr>
                <w:sz w:val="2"/>
                <w:szCs w:val="2"/>
              </w:rPr>
            </w:pPr>
          </w:p>
        </w:tc>
        <w:tc>
          <w:tcPr>
            <w:tcW w:w="6859" w:type="dxa"/>
            <w:vMerge w:val="continue"/>
            <w:tcBorders>
              <w:top w:val="nil"/>
            </w:tcBorders>
          </w:tcPr>
          <w:p w14:paraId="05980956">
            <w:pPr>
              <w:rPr>
                <w:sz w:val="2"/>
                <w:szCs w:val="2"/>
              </w:rPr>
            </w:pPr>
          </w:p>
        </w:tc>
        <w:tc>
          <w:tcPr>
            <w:tcW w:w="4029" w:type="dxa"/>
          </w:tcPr>
          <w:p w14:paraId="4ABCC149">
            <w:pPr>
              <w:pStyle w:val="9"/>
              <w:rPr>
                <w:sz w:val="20"/>
              </w:rPr>
            </w:pPr>
          </w:p>
          <w:p w14:paraId="79E4FA52">
            <w:pPr>
              <w:pStyle w:val="9"/>
              <w:spacing w:before="12"/>
              <w:rPr>
                <w:sz w:val="15"/>
              </w:rPr>
            </w:pPr>
          </w:p>
          <w:p w14:paraId="32BF6E83">
            <w:pPr>
              <w:pStyle w:val="9"/>
              <w:spacing w:line="230" w:lineRule="auto"/>
              <w:ind w:left="39" w:right="178"/>
              <w:rPr>
                <w:sz w:val="20"/>
              </w:rPr>
            </w:pPr>
            <w:r>
              <w:rPr>
                <w:w w:val="95"/>
                <w:sz w:val="20"/>
              </w:rPr>
              <w:t>渔获物50公斤以上的或者违法所得1000元以</w:t>
            </w:r>
            <w:r>
              <w:rPr>
                <w:sz w:val="20"/>
              </w:rPr>
              <w:t>上的</w:t>
            </w:r>
          </w:p>
        </w:tc>
        <w:tc>
          <w:tcPr>
            <w:tcW w:w="6928" w:type="dxa"/>
          </w:tcPr>
          <w:p w14:paraId="769412B3">
            <w:pPr>
              <w:pStyle w:val="9"/>
              <w:rPr>
                <w:sz w:val="20"/>
              </w:rPr>
            </w:pPr>
          </w:p>
          <w:p w14:paraId="5A56DD77">
            <w:pPr>
              <w:pStyle w:val="9"/>
              <w:spacing w:before="4"/>
              <w:rPr>
                <w:sz w:val="15"/>
              </w:rPr>
            </w:pPr>
          </w:p>
          <w:p w14:paraId="2FD70BB8">
            <w:pPr>
              <w:pStyle w:val="9"/>
              <w:spacing w:line="252" w:lineRule="exact"/>
              <w:ind w:left="40"/>
              <w:rPr>
                <w:sz w:val="20"/>
              </w:rPr>
            </w:pPr>
            <w:r>
              <w:rPr>
                <w:sz w:val="20"/>
              </w:rPr>
              <w:t>责令立即停止捕捞，没收渔获物和渔具，可以并处7000元以上1万元以下罚款</w:t>
            </w:r>
          </w:p>
          <w:p w14:paraId="2A02D507">
            <w:pPr>
              <w:pStyle w:val="9"/>
              <w:spacing w:line="252" w:lineRule="exact"/>
              <w:ind w:left="40"/>
              <w:rPr>
                <w:sz w:val="20"/>
              </w:rPr>
            </w:pPr>
            <w:r>
              <w:rPr>
                <w:w w:val="99"/>
                <w:sz w:val="20"/>
              </w:rPr>
              <w:t>。</w:t>
            </w:r>
          </w:p>
        </w:tc>
      </w:tr>
      <w:tr w14:paraId="5C16F1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46" w:hRule="atLeast"/>
        </w:trPr>
        <w:tc>
          <w:tcPr>
            <w:tcW w:w="538" w:type="dxa"/>
            <w:vMerge w:val="restart"/>
          </w:tcPr>
          <w:p w14:paraId="6B5D65E6">
            <w:pPr>
              <w:pStyle w:val="9"/>
              <w:rPr>
                <w:sz w:val="20"/>
              </w:rPr>
            </w:pPr>
          </w:p>
          <w:p w14:paraId="729B26CB">
            <w:pPr>
              <w:pStyle w:val="9"/>
              <w:rPr>
                <w:sz w:val="20"/>
              </w:rPr>
            </w:pPr>
          </w:p>
          <w:p w14:paraId="15F9A0EA">
            <w:pPr>
              <w:pStyle w:val="9"/>
              <w:rPr>
                <w:sz w:val="20"/>
              </w:rPr>
            </w:pPr>
          </w:p>
          <w:p w14:paraId="5C3043C6">
            <w:pPr>
              <w:pStyle w:val="9"/>
              <w:rPr>
                <w:sz w:val="20"/>
              </w:rPr>
            </w:pPr>
          </w:p>
          <w:p w14:paraId="10EF521D">
            <w:pPr>
              <w:pStyle w:val="9"/>
              <w:rPr>
                <w:sz w:val="20"/>
              </w:rPr>
            </w:pPr>
          </w:p>
          <w:p w14:paraId="3C2DCB4E">
            <w:pPr>
              <w:pStyle w:val="9"/>
              <w:rPr>
                <w:sz w:val="20"/>
              </w:rPr>
            </w:pPr>
          </w:p>
          <w:p w14:paraId="19301BD1">
            <w:pPr>
              <w:pStyle w:val="9"/>
              <w:rPr>
                <w:sz w:val="20"/>
              </w:rPr>
            </w:pPr>
          </w:p>
          <w:p w14:paraId="38379673">
            <w:pPr>
              <w:pStyle w:val="9"/>
              <w:rPr>
                <w:sz w:val="20"/>
              </w:rPr>
            </w:pPr>
          </w:p>
          <w:p w14:paraId="01628BF2">
            <w:pPr>
              <w:pStyle w:val="9"/>
              <w:spacing w:before="134"/>
              <w:ind w:left="126"/>
              <w:rPr>
                <w:sz w:val="20"/>
              </w:rPr>
            </w:pPr>
            <w:r>
              <w:rPr>
                <w:sz w:val="20"/>
              </w:rPr>
              <w:t>196</w:t>
            </w:r>
          </w:p>
        </w:tc>
        <w:tc>
          <w:tcPr>
            <w:tcW w:w="857" w:type="dxa"/>
            <w:vMerge w:val="restart"/>
          </w:tcPr>
          <w:p w14:paraId="65DBF67E">
            <w:pPr>
              <w:pStyle w:val="9"/>
              <w:rPr>
                <w:sz w:val="20"/>
              </w:rPr>
            </w:pPr>
          </w:p>
          <w:p w14:paraId="5DC06772">
            <w:pPr>
              <w:pStyle w:val="9"/>
              <w:rPr>
                <w:sz w:val="20"/>
              </w:rPr>
            </w:pPr>
          </w:p>
          <w:p w14:paraId="3365995E">
            <w:pPr>
              <w:pStyle w:val="9"/>
              <w:rPr>
                <w:sz w:val="20"/>
              </w:rPr>
            </w:pPr>
          </w:p>
          <w:p w14:paraId="72AD307C">
            <w:pPr>
              <w:pStyle w:val="9"/>
              <w:rPr>
                <w:sz w:val="20"/>
              </w:rPr>
            </w:pPr>
          </w:p>
          <w:p w14:paraId="641644CA">
            <w:pPr>
              <w:pStyle w:val="9"/>
              <w:rPr>
                <w:sz w:val="20"/>
              </w:rPr>
            </w:pPr>
          </w:p>
          <w:p w14:paraId="6B7E582F">
            <w:pPr>
              <w:pStyle w:val="9"/>
              <w:rPr>
                <w:sz w:val="20"/>
              </w:rPr>
            </w:pPr>
          </w:p>
          <w:p w14:paraId="15E4F28D">
            <w:pPr>
              <w:pStyle w:val="9"/>
              <w:rPr>
                <w:sz w:val="20"/>
              </w:rPr>
            </w:pPr>
          </w:p>
          <w:p w14:paraId="297053F1">
            <w:pPr>
              <w:pStyle w:val="9"/>
              <w:rPr>
                <w:sz w:val="20"/>
              </w:rPr>
            </w:pPr>
          </w:p>
          <w:p w14:paraId="7A28B18C">
            <w:pPr>
              <w:pStyle w:val="9"/>
              <w:spacing w:before="134"/>
              <w:ind w:left="236"/>
              <w:rPr>
                <w:sz w:val="20"/>
              </w:rPr>
            </w:pPr>
            <w:r>
              <w:rPr>
                <w:sz w:val="20"/>
              </w:rPr>
              <w:t>渔业</w:t>
            </w:r>
          </w:p>
        </w:tc>
        <w:tc>
          <w:tcPr>
            <w:tcW w:w="3425" w:type="dxa"/>
            <w:vMerge w:val="restart"/>
          </w:tcPr>
          <w:p w14:paraId="6575FA49">
            <w:pPr>
              <w:pStyle w:val="9"/>
              <w:rPr>
                <w:sz w:val="20"/>
              </w:rPr>
            </w:pPr>
          </w:p>
          <w:p w14:paraId="69170328">
            <w:pPr>
              <w:pStyle w:val="9"/>
              <w:rPr>
                <w:sz w:val="20"/>
              </w:rPr>
            </w:pPr>
          </w:p>
          <w:p w14:paraId="5F69EFD3">
            <w:pPr>
              <w:pStyle w:val="9"/>
              <w:rPr>
                <w:sz w:val="20"/>
              </w:rPr>
            </w:pPr>
          </w:p>
          <w:p w14:paraId="5FA79F66">
            <w:pPr>
              <w:pStyle w:val="9"/>
              <w:rPr>
                <w:sz w:val="20"/>
              </w:rPr>
            </w:pPr>
          </w:p>
          <w:p w14:paraId="7577FC69">
            <w:pPr>
              <w:pStyle w:val="9"/>
              <w:rPr>
                <w:sz w:val="20"/>
              </w:rPr>
            </w:pPr>
          </w:p>
          <w:p w14:paraId="54DE2294">
            <w:pPr>
              <w:pStyle w:val="9"/>
              <w:rPr>
                <w:sz w:val="20"/>
              </w:rPr>
            </w:pPr>
          </w:p>
          <w:p w14:paraId="79FEF1AD">
            <w:pPr>
              <w:pStyle w:val="9"/>
              <w:spacing w:before="2"/>
              <w:rPr>
                <w:sz w:val="22"/>
              </w:rPr>
            </w:pPr>
          </w:p>
          <w:p w14:paraId="51266A77">
            <w:pPr>
              <w:pStyle w:val="9"/>
              <w:spacing w:before="1" w:line="230" w:lineRule="auto"/>
              <w:ind w:left="39" w:right="180"/>
              <w:jc w:val="both"/>
              <w:rPr>
                <w:sz w:val="20"/>
              </w:rPr>
            </w:pPr>
            <w:r>
              <w:rPr>
                <w:w w:val="95"/>
                <w:sz w:val="20"/>
              </w:rPr>
              <w:t>对在鱼、虾、蟹、贝幼苗的重点产区直接引水、用水未采取避开幼苗的密集期、密集区或者设置网栅等保护措</w:t>
            </w:r>
            <w:r>
              <w:rPr>
                <w:sz w:val="20"/>
              </w:rPr>
              <w:t>施的行政处罚</w:t>
            </w:r>
          </w:p>
        </w:tc>
        <w:tc>
          <w:tcPr>
            <w:tcW w:w="6859" w:type="dxa"/>
            <w:vMerge w:val="restart"/>
          </w:tcPr>
          <w:p w14:paraId="4C333308">
            <w:pPr>
              <w:pStyle w:val="9"/>
              <w:rPr>
                <w:sz w:val="20"/>
              </w:rPr>
            </w:pPr>
          </w:p>
          <w:p w14:paraId="5F99E8E6">
            <w:pPr>
              <w:pStyle w:val="9"/>
              <w:rPr>
                <w:sz w:val="20"/>
              </w:rPr>
            </w:pPr>
          </w:p>
          <w:p w14:paraId="690F634E">
            <w:pPr>
              <w:pStyle w:val="9"/>
              <w:rPr>
                <w:sz w:val="20"/>
              </w:rPr>
            </w:pPr>
          </w:p>
          <w:p w14:paraId="0A4EA24D">
            <w:pPr>
              <w:pStyle w:val="9"/>
              <w:rPr>
                <w:sz w:val="20"/>
              </w:rPr>
            </w:pPr>
          </w:p>
          <w:p w14:paraId="5D367E3C">
            <w:pPr>
              <w:pStyle w:val="9"/>
              <w:rPr>
                <w:sz w:val="23"/>
              </w:rPr>
            </w:pPr>
          </w:p>
          <w:p w14:paraId="6385550A">
            <w:pPr>
              <w:pStyle w:val="9"/>
              <w:spacing w:line="252" w:lineRule="exact"/>
              <w:ind w:left="39"/>
              <w:rPr>
                <w:b/>
                <w:sz w:val="20"/>
              </w:rPr>
            </w:pPr>
            <w:r>
              <w:rPr>
                <w:b/>
                <w:sz w:val="20"/>
              </w:rPr>
              <w:t>1.《中华人民共和国渔业法实施细则》(2020第二次修订)</w:t>
            </w:r>
          </w:p>
          <w:p w14:paraId="1D3AAFC1">
            <w:pPr>
              <w:pStyle w:val="9"/>
              <w:spacing w:before="4" w:line="230" w:lineRule="auto"/>
              <w:ind w:left="39" w:right="7"/>
              <w:rPr>
                <w:sz w:val="20"/>
              </w:rPr>
            </w:pPr>
            <w:r>
              <w:rPr>
                <w:b/>
                <w:sz w:val="20"/>
              </w:rPr>
              <w:t xml:space="preserve">第二十六条 </w:t>
            </w:r>
            <w:r>
              <w:rPr>
                <w:sz w:val="20"/>
              </w:rPr>
              <w:t>任何单位和个人，在鱼、虾、蟹、贝幼苗的重点产区直接引</w:t>
            </w:r>
            <w:r>
              <w:rPr>
                <w:w w:val="95"/>
                <w:sz w:val="20"/>
              </w:rPr>
              <w:t>水、用水的，应当采取避开幼苗的密集期、密集区，或者设置网栅等保护措施</w:t>
            </w:r>
          </w:p>
          <w:p w14:paraId="2A67888F">
            <w:pPr>
              <w:pStyle w:val="9"/>
              <w:spacing w:line="245" w:lineRule="exact"/>
              <w:ind w:left="39"/>
              <w:rPr>
                <w:sz w:val="20"/>
              </w:rPr>
            </w:pPr>
            <w:r>
              <w:rPr>
                <w:w w:val="99"/>
                <w:sz w:val="20"/>
              </w:rPr>
              <w:t>。</w:t>
            </w:r>
          </w:p>
          <w:p w14:paraId="29CFA992">
            <w:pPr>
              <w:pStyle w:val="9"/>
              <w:spacing w:line="246" w:lineRule="exact"/>
              <w:ind w:left="39"/>
              <w:rPr>
                <w:b/>
                <w:sz w:val="20"/>
              </w:rPr>
            </w:pPr>
            <w:r>
              <w:rPr>
                <w:b/>
                <w:sz w:val="20"/>
              </w:rPr>
              <w:t>2.《渔业行政处罚规定》(2022修订)</w:t>
            </w:r>
          </w:p>
          <w:p w14:paraId="00FA217B">
            <w:pPr>
              <w:pStyle w:val="9"/>
              <w:spacing w:before="1" w:line="232" w:lineRule="auto"/>
              <w:ind w:left="39" w:right="11"/>
              <w:jc w:val="both"/>
              <w:rPr>
                <w:sz w:val="20"/>
              </w:rPr>
            </w:pPr>
            <w:r>
              <w:rPr>
                <w:b/>
                <w:spacing w:val="16"/>
                <w:sz w:val="20"/>
              </w:rPr>
              <w:t xml:space="preserve">第十七条 </w:t>
            </w:r>
            <w:r>
              <w:rPr>
                <w:spacing w:val="-1"/>
                <w:sz w:val="20"/>
              </w:rPr>
              <w:t>违反《实施细则》第二十六条，在鱼、虾、贝、蟹幼苗的重点</w:t>
            </w:r>
            <w:r>
              <w:rPr>
                <w:w w:val="95"/>
                <w:sz w:val="20"/>
              </w:rPr>
              <w:t>产区直接引水、用水的，未采取避开幼苗密集区、密集期或设置网栅等保护措</w:t>
            </w:r>
            <w:r>
              <w:rPr>
                <w:sz w:val="20"/>
              </w:rPr>
              <w:t>施的，可处以10000元以下罚款。</w:t>
            </w:r>
          </w:p>
        </w:tc>
        <w:tc>
          <w:tcPr>
            <w:tcW w:w="4029" w:type="dxa"/>
          </w:tcPr>
          <w:p w14:paraId="14F94908">
            <w:pPr>
              <w:pStyle w:val="9"/>
              <w:rPr>
                <w:sz w:val="20"/>
              </w:rPr>
            </w:pPr>
          </w:p>
          <w:p w14:paraId="3D6DF09E">
            <w:pPr>
              <w:pStyle w:val="9"/>
              <w:rPr>
                <w:sz w:val="20"/>
              </w:rPr>
            </w:pPr>
          </w:p>
          <w:p w14:paraId="7864981F">
            <w:pPr>
              <w:pStyle w:val="9"/>
              <w:spacing w:before="2"/>
              <w:rPr>
                <w:sz w:val="19"/>
              </w:rPr>
            </w:pPr>
          </w:p>
          <w:p w14:paraId="41DD62F4">
            <w:pPr>
              <w:pStyle w:val="9"/>
              <w:ind w:left="39"/>
              <w:rPr>
                <w:sz w:val="20"/>
              </w:rPr>
            </w:pPr>
            <w:r>
              <w:rPr>
                <w:sz w:val="20"/>
              </w:rPr>
              <w:t>对生物资源造成损害不足1000元的</w:t>
            </w:r>
          </w:p>
        </w:tc>
        <w:tc>
          <w:tcPr>
            <w:tcW w:w="6928" w:type="dxa"/>
          </w:tcPr>
          <w:p w14:paraId="6C0501E0">
            <w:pPr>
              <w:pStyle w:val="9"/>
              <w:rPr>
                <w:sz w:val="20"/>
              </w:rPr>
            </w:pPr>
          </w:p>
          <w:p w14:paraId="6A4A9249">
            <w:pPr>
              <w:pStyle w:val="9"/>
              <w:rPr>
                <w:sz w:val="20"/>
              </w:rPr>
            </w:pPr>
          </w:p>
          <w:p w14:paraId="237804F4">
            <w:pPr>
              <w:pStyle w:val="9"/>
              <w:spacing w:before="2"/>
              <w:rPr>
                <w:sz w:val="19"/>
              </w:rPr>
            </w:pPr>
          </w:p>
          <w:p w14:paraId="463E74FE">
            <w:pPr>
              <w:pStyle w:val="9"/>
              <w:ind w:left="40"/>
              <w:rPr>
                <w:sz w:val="20"/>
              </w:rPr>
            </w:pPr>
            <w:r>
              <w:rPr>
                <w:sz w:val="20"/>
              </w:rPr>
              <w:t>可处以3000元以下罚款。</w:t>
            </w:r>
          </w:p>
        </w:tc>
      </w:tr>
      <w:tr w14:paraId="2BE8BB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38" w:type="dxa"/>
            <w:vMerge w:val="continue"/>
            <w:tcBorders>
              <w:top w:val="nil"/>
            </w:tcBorders>
          </w:tcPr>
          <w:p w14:paraId="21A9EE4C">
            <w:pPr>
              <w:rPr>
                <w:sz w:val="2"/>
                <w:szCs w:val="2"/>
              </w:rPr>
            </w:pPr>
          </w:p>
        </w:tc>
        <w:tc>
          <w:tcPr>
            <w:tcW w:w="857" w:type="dxa"/>
            <w:vMerge w:val="continue"/>
            <w:tcBorders>
              <w:top w:val="nil"/>
            </w:tcBorders>
          </w:tcPr>
          <w:p w14:paraId="4ACAEA66">
            <w:pPr>
              <w:rPr>
                <w:sz w:val="2"/>
                <w:szCs w:val="2"/>
              </w:rPr>
            </w:pPr>
          </w:p>
        </w:tc>
        <w:tc>
          <w:tcPr>
            <w:tcW w:w="3425" w:type="dxa"/>
            <w:vMerge w:val="continue"/>
            <w:tcBorders>
              <w:top w:val="nil"/>
            </w:tcBorders>
          </w:tcPr>
          <w:p w14:paraId="1AEE582C">
            <w:pPr>
              <w:rPr>
                <w:sz w:val="2"/>
                <w:szCs w:val="2"/>
              </w:rPr>
            </w:pPr>
          </w:p>
        </w:tc>
        <w:tc>
          <w:tcPr>
            <w:tcW w:w="6859" w:type="dxa"/>
            <w:vMerge w:val="continue"/>
            <w:tcBorders>
              <w:top w:val="nil"/>
            </w:tcBorders>
          </w:tcPr>
          <w:p w14:paraId="1800FCF5">
            <w:pPr>
              <w:rPr>
                <w:sz w:val="2"/>
                <w:szCs w:val="2"/>
              </w:rPr>
            </w:pPr>
          </w:p>
        </w:tc>
        <w:tc>
          <w:tcPr>
            <w:tcW w:w="4029" w:type="dxa"/>
          </w:tcPr>
          <w:p w14:paraId="53102D8E">
            <w:pPr>
              <w:pStyle w:val="9"/>
              <w:rPr>
                <w:sz w:val="20"/>
              </w:rPr>
            </w:pPr>
          </w:p>
          <w:p w14:paraId="2AD63E79">
            <w:pPr>
              <w:pStyle w:val="9"/>
              <w:spacing w:before="9"/>
              <w:rPr>
                <w:sz w:val="16"/>
              </w:rPr>
            </w:pPr>
          </w:p>
          <w:p w14:paraId="1412F2BB">
            <w:pPr>
              <w:pStyle w:val="9"/>
              <w:spacing w:line="230" w:lineRule="auto"/>
              <w:ind w:left="39" w:right="132"/>
              <w:rPr>
                <w:sz w:val="20"/>
              </w:rPr>
            </w:pPr>
            <w:r>
              <w:rPr>
                <w:sz w:val="20"/>
              </w:rPr>
              <w:t>对生物资源造成损害在1000元以上不足4000 元的</w:t>
            </w:r>
          </w:p>
        </w:tc>
        <w:tc>
          <w:tcPr>
            <w:tcW w:w="6928" w:type="dxa"/>
          </w:tcPr>
          <w:p w14:paraId="2DFB08AB">
            <w:pPr>
              <w:pStyle w:val="9"/>
              <w:rPr>
                <w:sz w:val="20"/>
              </w:rPr>
            </w:pPr>
          </w:p>
          <w:p w14:paraId="3C0B3FA9">
            <w:pPr>
              <w:pStyle w:val="9"/>
              <w:spacing w:before="11"/>
              <w:rPr>
                <w:sz w:val="25"/>
              </w:rPr>
            </w:pPr>
          </w:p>
          <w:p w14:paraId="0EA1D7EB">
            <w:pPr>
              <w:pStyle w:val="9"/>
              <w:ind w:left="40"/>
              <w:rPr>
                <w:sz w:val="20"/>
              </w:rPr>
            </w:pPr>
            <w:r>
              <w:rPr>
                <w:sz w:val="20"/>
              </w:rPr>
              <w:t>可处以3000元以上7000元以下罚款。</w:t>
            </w:r>
          </w:p>
        </w:tc>
      </w:tr>
      <w:tr w14:paraId="59CBA0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38" w:type="dxa"/>
            <w:vMerge w:val="continue"/>
            <w:tcBorders>
              <w:top w:val="nil"/>
            </w:tcBorders>
          </w:tcPr>
          <w:p w14:paraId="56BCF053">
            <w:pPr>
              <w:rPr>
                <w:sz w:val="2"/>
                <w:szCs w:val="2"/>
              </w:rPr>
            </w:pPr>
          </w:p>
        </w:tc>
        <w:tc>
          <w:tcPr>
            <w:tcW w:w="857" w:type="dxa"/>
            <w:vMerge w:val="continue"/>
            <w:tcBorders>
              <w:top w:val="nil"/>
            </w:tcBorders>
          </w:tcPr>
          <w:p w14:paraId="010D427C">
            <w:pPr>
              <w:rPr>
                <w:sz w:val="2"/>
                <w:szCs w:val="2"/>
              </w:rPr>
            </w:pPr>
          </w:p>
        </w:tc>
        <w:tc>
          <w:tcPr>
            <w:tcW w:w="3425" w:type="dxa"/>
            <w:vMerge w:val="continue"/>
            <w:tcBorders>
              <w:top w:val="nil"/>
            </w:tcBorders>
          </w:tcPr>
          <w:p w14:paraId="5B178806">
            <w:pPr>
              <w:rPr>
                <w:sz w:val="2"/>
                <w:szCs w:val="2"/>
              </w:rPr>
            </w:pPr>
          </w:p>
        </w:tc>
        <w:tc>
          <w:tcPr>
            <w:tcW w:w="6859" w:type="dxa"/>
            <w:vMerge w:val="continue"/>
            <w:tcBorders>
              <w:top w:val="nil"/>
            </w:tcBorders>
          </w:tcPr>
          <w:p w14:paraId="4C30600C">
            <w:pPr>
              <w:rPr>
                <w:sz w:val="2"/>
                <w:szCs w:val="2"/>
              </w:rPr>
            </w:pPr>
          </w:p>
        </w:tc>
        <w:tc>
          <w:tcPr>
            <w:tcW w:w="4029" w:type="dxa"/>
          </w:tcPr>
          <w:p w14:paraId="72D8A7A2">
            <w:pPr>
              <w:pStyle w:val="9"/>
              <w:rPr>
                <w:sz w:val="20"/>
              </w:rPr>
            </w:pPr>
          </w:p>
          <w:p w14:paraId="3F965225">
            <w:pPr>
              <w:pStyle w:val="9"/>
              <w:spacing w:before="11"/>
              <w:rPr>
                <w:sz w:val="25"/>
              </w:rPr>
            </w:pPr>
          </w:p>
          <w:p w14:paraId="70692760">
            <w:pPr>
              <w:pStyle w:val="9"/>
              <w:ind w:left="39"/>
              <w:rPr>
                <w:sz w:val="20"/>
              </w:rPr>
            </w:pPr>
            <w:r>
              <w:rPr>
                <w:sz w:val="20"/>
              </w:rPr>
              <w:t>对生物资源造成损害在4000元以上的</w:t>
            </w:r>
          </w:p>
        </w:tc>
        <w:tc>
          <w:tcPr>
            <w:tcW w:w="6928" w:type="dxa"/>
          </w:tcPr>
          <w:p w14:paraId="60C23AAE">
            <w:pPr>
              <w:pStyle w:val="9"/>
              <w:rPr>
                <w:sz w:val="20"/>
              </w:rPr>
            </w:pPr>
          </w:p>
          <w:p w14:paraId="323C6C60">
            <w:pPr>
              <w:pStyle w:val="9"/>
              <w:spacing w:before="11"/>
              <w:rPr>
                <w:sz w:val="25"/>
              </w:rPr>
            </w:pPr>
          </w:p>
          <w:p w14:paraId="441EAEC3">
            <w:pPr>
              <w:pStyle w:val="9"/>
              <w:ind w:left="40"/>
              <w:rPr>
                <w:sz w:val="20"/>
              </w:rPr>
            </w:pPr>
            <w:r>
              <w:rPr>
                <w:sz w:val="20"/>
              </w:rPr>
              <w:t>可处以7000元以上1万元以下罚款。</w:t>
            </w:r>
          </w:p>
        </w:tc>
      </w:tr>
    </w:tbl>
    <w:p w14:paraId="4FB4D4EF">
      <w:pPr>
        <w:spacing w:after="0"/>
        <w:rPr>
          <w:sz w:val="20"/>
        </w:rPr>
        <w:sectPr>
          <w:pgSz w:w="23820" w:h="16840" w:orient="landscape"/>
          <w:pgMar w:top="820" w:right="420" w:bottom="880" w:left="460" w:header="0" w:footer="683"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6930"/>
      </w:tblGrid>
      <w:tr w14:paraId="0A42CE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1C2AFB44">
            <w:pPr>
              <w:pStyle w:val="9"/>
              <w:spacing w:before="7"/>
              <w:rPr>
                <w:sz w:val="17"/>
              </w:rPr>
            </w:pPr>
          </w:p>
          <w:p w14:paraId="004BEBC7">
            <w:pPr>
              <w:pStyle w:val="9"/>
              <w:ind w:left="76"/>
              <w:rPr>
                <w:b/>
                <w:sz w:val="20"/>
              </w:rPr>
            </w:pPr>
            <w:r>
              <w:rPr>
                <w:b/>
                <w:sz w:val="20"/>
              </w:rPr>
              <w:t>序号</w:t>
            </w:r>
          </w:p>
        </w:tc>
        <w:tc>
          <w:tcPr>
            <w:tcW w:w="857" w:type="dxa"/>
          </w:tcPr>
          <w:p w14:paraId="48EFD077">
            <w:pPr>
              <w:pStyle w:val="9"/>
              <w:spacing w:before="111" w:line="230" w:lineRule="auto"/>
              <w:ind w:left="234" w:right="199"/>
              <w:rPr>
                <w:b/>
                <w:sz w:val="20"/>
              </w:rPr>
            </w:pPr>
            <w:r>
              <w:rPr>
                <w:b/>
                <w:sz w:val="20"/>
              </w:rPr>
              <w:t>事项类别</w:t>
            </w:r>
          </w:p>
        </w:tc>
        <w:tc>
          <w:tcPr>
            <w:tcW w:w="3426" w:type="dxa"/>
            <w:gridSpan w:val="2"/>
          </w:tcPr>
          <w:p w14:paraId="2A1B1DA7">
            <w:pPr>
              <w:pStyle w:val="9"/>
              <w:spacing w:before="7"/>
              <w:rPr>
                <w:sz w:val="17"/>
              </w:rPr>
            </w:pPr>
          </w:p>
          <w:p w14:paraId="79E93A9E">
            <w:pPr>
              <w:pStyle w:val="9"/>
              <w:ind w:left="1297" w:right="1265"/>
              <w:jc w:val="center"/>
              <w:rPr>
                <w:b/>
                <w:sz w:val="20"/>
              </w:rPr>
            </w:pPr>
            <w:r>
              <w:rPr>
                <w:b/>
                <w:sz w:val="20"/>
              </w:rPr>
              <w:t>事项名称</w:t>
            </w:r>
          </w:p>
        </w:tc>
        <w:tc>
          <w:tcPr>
            <w:tcW w:w="6860" w:type="dxa"/>
          </w:tcPr>
          <w:p w14:paraId="77E22159">
            <w:pPr>
              <w:pStyle w:val="9"/>
              <w:spacing w:before="7"/>
              <w:rPr>
                <w:sz w:val="17"/>
              </w:rPr>
            </w:pPr>
          </w:p>
          <w:p w14:paraId="45385184">
            <w:pPr>
              <w:pStyle w:val="9"/>
              <w:ind w:left="3012" w:right="2984"/>
              <w:jc w:val="center"/>
              <w:rPr>
                <w:b/>
                <w:sz w:val="20"/>
              </w:rPr>
            </w:pPr>
            <w:r>
              <w:rPr>
                <w:b/>
                <w:sz w:val="20"/>
              </w:rPr>
              <w:t>实施依据</w:t>
            </w:r>
          </w:p>
        </w:tc>
        <w:tc>
          <w:tcPr>
            <w:tcW w:w="4032" w:type="dxa"/>
            <w:gridSpan w:val="2"/>
          </w:tcPr>
          <w:p w14:paraId="30FBFDD5">
            <w:pPr>
              <w:pStyle w:val="9"/>
              <w:spacing w:before="7"/>
              <w:rPr>
                <w:sz w:val="17"/>
              </w:rPr>
            </w:pPr>
          </w:p>
          <w:p w14:paraId="77D68390">
            <w:pPr>
              <w:pStyle w:val="9"/>
              <w:ind w:left="1597" w:right="1571"/>
              <w:jc w:val="center"/>
              <w:rPr>
                <w:b/>
                <w:sz w:val="20"/>
              </w:rPr>
            </w:pPr>
            <w:r>
              <w:rPr>
                <w:b/>
                <w:sz w:val="20"/>
              </w:rPr>
              <w:t>适用情形</w:t>
            </w:r>
          </w:p>
        </w:tc>
        <w:tc>
          <w:tcPr>
            <w:tcW w:w="6930" w:type="dxa"/>
          </w:tcPr>
          <w:p w14:paraId="38990A9A">
            <w:pPr>
              <w:pStyle w:val="9"/>
              <w:spacing w:before="7"/>
              <w:rPr>
                <w:sz w:val="17"/>
              </w:rPr>
            </w:pPr>
          </w:p>
          <w:p w14:paraId="7AE2EB0A">
            <w:pPr>
              <w:pStyle w:val="9"/>
              <w:ind w:left="3041" w:right="3017"/>
              <w:jc w:val="center"/>
              <w:rPr>
                <w:b/>
                <w:sz w:val="20"/>
              </w:rPr>
            </w:pPr>
            <w:r>
              <w:rPr>
                <w:b/>
                <w:sz w:val="20"/>
              </w:rPr>
              <w:t>裁量标准</w:t>
            </w:r>
          </w:p>
        </w:tc>
      </w:tr>
      <w:tr w14:paraId="71B344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38" w:type="dxa"/>
            <w:vMerge w:val="restart"/>
          </w:tcPr>
          <w:p w14:paraId="179A113E">
            <w:pPr>
              <w:pStyle w:val="9"/>
              <w:rPr>
                <w:sz w:val="20"/>
              </w:rPr>
            </w:pPr>
          </w:p>
          <w:p w14:paraId="7D1C2272">
            <w:pPr>
              <w:pStyle w:val="9"/>
              <w:rPr>
                <w:sz w:val="20"/>
              </w:rPr>
            </w:pPr>
          </w:p>
          <w:p w14:paraId="23A27D55">
            <w:pPr>
              <w:pStyle w:val="9"/>
              <w:rPr>
                <w:sz w:val="20"/>
              </w:rPr>
            </w:pPr>
          </w:p>
          <w:p w14:paraId="50038685">
            <w:pPr>
              <w:pStyle w:val="9"/>
              <w:rPr>
                <w:sz w:val="20"/>
              </w:rPr>
            </w:pPr>
          </w:p>
          <w:p w14:paraId="22D24C87">
            <w:pPr>
              <w:pStyle w:val="9"/>
              <w:rPr>
                <w:sz w:val="20"/>
              </w:rPr>
            </w:pPr>
          </w:p>
          <w:p w14:paraId="099559DA">
            <w:pPr>
              <w:pStyle w:val="9"/>
              <w:rPr>
                <w:sz w:val="20"/>
              </w:rPr>
            </w:pPr>
          </w:p>
          <w:p w14:paraId="47331115">
            <w:pPr>
              <w:pStyle w:val="9"/>
              <w:rPr>
                <w:sz w:val="20"/>
              </w:rPr>
            </w:pPr>
          </w:p>
          <w:p w14:paraId="6F6248D2">
            <w:pPr>
              <w:pStyle w:val="9"/>
              <w:rPr>
                <w:sz w:val="20"/>
              </w:rPr>
            </w:pPr>
          </w:p>
          <w:p w14:paraId="4DE398B9">
            <w:pPr>
              <w:pStyle w:val="9"/>
              <w:rPr>
                <w:sz w:val="20"/>
              </w:rPr>
            </w:pPr>
          </w:p>
          <w:p w14:paraId="19EB0EFF">
            <w:pPr>
              <w:pStyle w:val="9"/>
              <w:rPr>
                <w:sz w:val="20"/>
              </w:rPr>
            </w:pPr>
          </w:p>
          <w:p w14:paraId="691B9E78">
            <w:pPr>
              <w:pStyle w:val="9"/>
              <w:rPr>
                <w:sz w:val="20"/>
              </w:rPr>
            </w:pPr>
          </w:p>
          <w:p w14:paraId="49C0DBAA">
            <w:pPr>
              <w:pStyle w:val="9"/>
              <w:rPr>
                <w:sz w:val="20"/>
              </w:rPr>
            </w:pPr>
          </w:p>
          <w:p w14:paraId="79DE5420">
            <w:pPr>
              <w:pStyle w:val="9"/>
              <w:rPr>
                <w:sz w:val="20"/>
              </w:rPr>
            </w:pPr>
          </w:p>
          <w:p w14:paraId="51C5D2F9">
            <w:pPr>
              <w:pStyle w:val="9"/>
              <w:rPr>
                <w:sz w:val="20"/>
              </w:rPr>
            </w:pPr>
          </w:p>
          <w:p w14:paraId="5E889D5A">
            <w:pPr>
              <w:pStyle w:val="9"/>
              <w:spacing w:before="1"/>
              <w:rPr>
                <w:sz w:val="29"/>
              </w:rPr>
            </w:pPr>
          </w:p>
          <w:p w14:paraId="3B0C74D2">
            <w:pPr>
              <w:pStyle w:val="9"/>
              <w:ind w:left="126"/>
              <w:rPr>
                <w:sz w:val="20"/>
              </w:rPr>
            </w:pPr>
            <w:r>
              <w:rPr>
                <w:sz w:val="20"/>
              </w:rPr>
              <w:t>197</w:t>
            </w:r>
          </w:p>
        </w:tc>
        <w:tc>
          <w:tcPr>
            <w:tcW w:w="857" w:type="dxa"/>
            <w:vMerge w:val="restart"/>
          </w:tcPr>
          <w:p w14:paraId="72436C2D">
            <w:pPr>
              <w:pStyle w:val="9"/>
              <w:rPr>
                <w:sz w:val="20"/>
              </w:rPr>
            </w:pPr>
          </w:p>
          <w:p w14:paraId="7A468DBF">
            <w:pPr>
              <w:pStyle w:val="9"/>
              <w:rPr>
                <w:sz w:val="20"/>
              </w:rPr>
            </w:pPr>
          </w:p>
          <w:p w14:paraId="36480FDE">
            <w:pPr>
              <w:pStyle w:val="9"/>
              <w:rPr>
                <w:sz w:val="20"/>
              </w:rPr>
            </w:pPr>
          </w:p>
          <w:p w14:paraId="40AE7A34">
            <w:pPr>
              <w:pStyle w:val="9"/>
              <w:rPr>
                <w:sz w:val="20"/>
              </w:rPr>
            </w:pPr>
          </w:p>
          <w:p w14:paraId="558C14A1">
            <w:pPr>
              <w:pStyle w:val="9"/>
              <w:rPr>
                <w:sz w:val="20"/>
              </w:rPr>
            </w:pPr>
          </w:p>
          <w:p w14:paraId="4375D4CF">
            <w:pPr>
              <w:pStyle w:val="9"/>
              <w:rPr>
                <w:sz w:val="20"/>
              </w:rPr>
            </w:pPr>
          </w:p>
          <w:p w14:paraId="3EC6AD18">
            <w:pPr>
              <w:pStyle w:val="9"/>
              <w:rPr>
                <w:sz w:val="20"/>
              </w:rPr>
            </w:pPr>
          </w:p>
          <w:p w14:paraId="6B3933A9">
            <w:pPr>
              <w:pStyle w:val="9"/>
              <w:rPr>
                <w:sz w:val="20"/>
              </w:rPr>
            </w:pPr>
          </w:p>
          <w:p w14:paraId="7CD66DBE">
            <w:pPr>
              <w:pStyle w:val="9"/>
              <w:rPr>
                <w:sz w:val="20"/>
              </w:rPr>
            </w:pPr>
          </w:p>
          <w:p w14:paraId="2D01CD28">
            <w:pPr>
              <w:pStyle w:val="9"/>
              <w:rPr>
                <w:sz w:val="20"/>
              </w:rPr>
            </w:pPr>
          </w:p>
          <w:p w14:paraId="1073B253">
            <w:pPr>
              <w:pStyle w:val="9"/>
              <w:rPr>
                <w:sz w:val="20"/>
              </w:rPr>
            </w:pPr>
          </w:p>
          <w:p w14:paraId="06D7047B">
            <w:pPr>
              <w:pStyle w:val="9"/>
              <w:rPr>
                <w:sz w:val="20"/>
              </w:rPr>
            </w:pPr>
          </w:p>
          <w:p w14:paraId="7577CA31">
            <w:pPr>
              <w:pStyle w:val="9"/>
              <w:rPr>
                <w:sz w:val="20"/>
              </w:rPr>
            </w:pPr>
          </w:p>
          <w:p w14:paraId="5E31FA15">
            <w:pPr>
              <w:pStyle w:val="9"/>
              <w:rPr>
                <w:sz w:val="20"/>
              </w:rPr>
            </w:pPr>
          </w:p>
          <w:p w14:paraId="0FA490E8">
            <w:pPr>
              <w:pStyle w:val="9"/>
              <w:spacing w:before="1"/>
              <w:rPr>
                <w:sz w:val="29"/>
              </w:rPr>
            </w:pPr>
          </w:p>
          <w:p w14:paraId="7026AD70">
            <w:pPr>
              <w:pStyle w:val="9"/>
              <w:ind w:left="236"/>
              <w:rPr>
                <w:sz w:val="20"/>
              </w:rPr>
            </w:pPr>
            <w:r>
              <w:rPr>
                <w:sz w:val="20"/>
              </w:rPr>
              <w:t>渔业</w:t>
            </w:r>
          </w:p>
        </w:tc>
        <w:tc>
          <w:tcPr>
            <w:tcW w:w="1299" w:type="dxa"/>
            <w:vMerge w:val="restart"/>
          </w:tcPr>
          <w:p w14:paraId="3C9D7458">
            <w:pPr>
              <w:pStyle w:val="9"/>
              <w:rPr>
                <w:sz w:val="20"/>
              </w:rPr>
            </w:pPr>
          </w:p>
          <w:p w14:paraId="14B818B1">
            <w:pPr>
              <w:pStyle w:val="9"/>
              <w:rPr>
                <w:sz w:val="20"/>
              </w:rPr>
            </w:pPr>
          </w:p>
          <w:p w14:paraId="0684C8B9">
            <w:pPr>
              <w:pStyle w:val="9"/>
              <w:rPr>
                <w:sz w:val="20"/>
              </w:rPr>
            </w:pPr>
          </w:p>
          <w:p w14:paraId="7D649462">
            <w:pPr>
              <w:pStyle w:val="9"/>
              <w:rPr>
                <w:sz w:val="20"/>
              </w:rPr>
            </w:pPr>
          </w:p>
          <w:p w14:paraId="4329B083">
            <w:pPr>
              <w:pStyle w:val="9"/>
              <w:rPr>
                <w:sz w:val="20"/>
              </w:rPr>
            </w:pPr>
          </w:p>
          <w:p w14:paraId="016CBAC5">
            <w:pPr>
              <w:pStyle w:val="9"/>
              <w:rPr>
                <w:sz w:val="20"/>
              </w:rPr>
            </w:pPr>
          </w:p>
          <w:p w14:paraId="08F9D87D">
            <w:pPr>
              <w:pStyle w:val="9"/>
              <w:rPr>
                <w:sz w:val="20"/>
              </w:rPr>
            </w:pPr>
          </w:p>
          <w:p w14:paraId="1511034A">
            <w:pPr>
              <w:pStyle w:val="9"/>
              <w:rPr>
                <w:sz w:val="20"/>
              </w:rPr>
            </w:pPr>
          </w:p>
          <w:p w14:paraId="52533CF5">
            <w:pPr>
              <w:pStyle w:val="9"/>
              <w:rPr>
                <w:sz w:val="20"/>
              </w:rPr>
            </w:pPr>
          </w:p>
          <w:p w14:paraId="25C2EBC0">
            <w:pPr>
              <w:pStyle w:val="9"/>
              <w:rPr>
                <w:sz w:val="20"/>
              </w:rPr>
            </w:pPr>
          </w:p>
          <w:p w14:paraId="6C491D84">
            <w:pPr>
              <w:pStyle w:val="9"/>
              <w:rPr>
                <w:sz w:val="20"/>
              </w:rPr>
            </w:pPr>
          </w:p>
          <w:p w14:paraId="2CFA54D3">
            <w:pPr>
              <w:pStyle w:val="9"/>
              <w:rPr>
                <w:sz w:val="20"/>
              </w:rPr>
            </w:pPr>
          </w:p>
          <w:p w14:paraId="7D8C1C45">
            <w:pPr>
              <w:pStyle w:val="9"/>
              <w:spacing w:before="7"/>
              <w:rPr>
                <w:sz w:val="21"/>
              </w:rPr>
            </w:pPr>
          </w:p>
          <w:p w14:paraId="039D88B6">
            <w:pPr>
              <w:pStyle w:val="9"/>
              <w:spacing w:line="230" w:lineRule="auto"/>
              <w:ind w:left="39" w:right="43"/>
              <w:jc w:val="both"/>
              <w:rPr>
                <w:sz w:val="20"/>
              </w:rPr>
            </w:pPr>
            <w:r>
              <w:rPr>
                <w:spacing w:val="-3"/>
                <w:sz w:val="20"/>
              </w:rPr>
              <w:t>对在黄河流域重点水域禁渔期内从事天然渔业资源生产性捕捞等行为</w:t>
            </w:r>
            <w:r>
              <w:rPr>
                <w:sz w:val="20"/>
              </w:rPr>
              <w:t>的行政处罚</w:t>
            </w:r>
          </w:p>
        </w:tc>
        <w:tc>
          <w:tcPr>
            <w:tcW w:w="2127" w:type="dxa"/>
          </w:tcPr>
          <w:p w14:paraId="7DC4775A">
            <w:pPr>
              <w:pStyle w:val="9"/>
              <w:spacing w:before="87" w:line="232" w:lineRule="auto"/>
              <w:ind w:left="36" w:right="78"/>
              <w:jc w:val="both"/>
              <w:rPr>
                <w:sz w:val="20"/>
              </w:rPr>
            </w:pPr>
            <w:r>
              <w:rPr>
                <w:spacing w:val="-2"/>
                <w:sz w:val="20"/>
              </w:rPr>
              <w:t>在黄河流域重点水域禁渔期内从事天然渔业资源生产性捕捞的行政处</w:t>
            </w:r>
            <w:r>
              <w:rPr>
                <w:sz w:val="20"/>
              </w:rPr>
              <w:t>罚</w:t>
            </w:r>
          </w:p>
        </w:tc>
        <w:tc>
          <w:tcPr>
            <w:tcW w:w="6860" w:type="dxa"/>
            <w:vMerge w:val="restart"/>
          </w:tcPr>
          <w:p w14:paraId="36DF500A">
            <w:pPr>
              <w:pStyle w:val="9"/>
              <w:rPr>
                <w:sz w:val="20"/>
              </w:rPr>
            </w:pPr>
          </w:p>
          <w:p w14:paraId="5DED3DA0">
            <w:pPr>
              <w:pStyle w:val="9"/>
              <w:rPr>
                <w:sz w:val="20"/>
              </w:rPr>
            </w:pPr>
          </w:p>
          <w:p w14:paraId="58955FDE">
            <w:pPr>
              <w:pStyle w:val="9"/>
              <w:rPr>
                <w:sz w:val="20"/>
              </w:rPr>
            </w:pPr>
          </w:p>
          <w:p w14:paraId="5A5DAEEC">
            <w:pPr>
              <w:pStyle w:val="9"/>
              <w:rPr>
                <w:sz w:val="20"/>
              </w:rPr>
            </w:pPr>
          </w:p>
          <w:p w14:paraId="1EF8DBBD">
            <w:pPr>
              <w:pStyle w:val="9"/>
              <w:rPr>
                <w:sz w:val="20"/>
              </w:rPr>
            </w:pPr>
          </w:p>
          <w:p w14:paraId="7A31BD8B">
            <w:pPr>
              <w:pStyle w:val="9"/>
              <w:rPr>
                <w:sz w:val="20"/>
              </w:rPr>
            </w:pPr>
          </w:p>
          <w:p w14:paraId="0B377938">
            <w:pPr>
              <w:pStyle w:val="9"/>
              <w:rPr>
                <w:sz w:val="20"/>
              </w:rPr>
            </w:pPr>
          </w:p>
          <w:p w14:paraId="3BA17B15">
            <w:pPr>
              <w:pStyle w:val="9"/>
              <w:spacing w:before="2"/>
              <w:rPr>
                <w:sz w:val="24"/>
              </w:rPr>
            </w:pPr>
          </w:p>
          <w:p w14:paraId="363043D2">
            <w:pPr>
              <w:pStyle w:val="9"/>
              <w:spacing w:before="1" w:line="246" w:lineRule="exact"/>
              <w:ind w:left="38"/>
              <w:rPr>
                <w:b/>
                <w:sz w:val="20"/>
              </w:rPr>
            </w:pPr>
            <w:r>
              <w:rPr>
                <w:b/>
                <w:sz w:val="20"/>
              </w:rPr>
              <w:t>1.《中华人民共和国黄河保护法》（2022）</w:t>
            </w:r>
          </w:p>
          <w:p w14:paraId="2267EB00">
            <w:pPr>
              <w:pStyle w:val="9"/>
              <w:spacing w:line="235" w:lineRule="auto"/>
              <w:ind w:left="38" w:right="34"/>
              <w:jc w:val="both"/>
              <w:rPr>
                <w:sz w:val="20"/>
              </w:rPr>
            </w:pPr>
            <w:r>
              <w:rPr>
                <w:b/>
                <w:spacing w:val="4"/>
                <w:w w:val="98"/>
                <w:sz w:val="20"/>
              </w:rPr>
              <w:t xml:space="preserve"> </w:t>
            </w:r>
            <w:r>
              <w:rPr>
                <w:b/>
                <w:spacing w:val="2"/>
                <w:w w:val="95"/>
                <w:sz w:val="20"/>
              </w:rPr>
              <w:t>第一百一十二条第一、二款</w:t>
            </w:r>
            <w:r>
              <w:rPr>
                <w:rFonts w:ascii="Times New Roman" w:hAnsi="Times New Roman" w:eastAsia="Times New Roman"/>
                <w:w w:val="95"/>
                <w:sz w:val="20"/>
              </w:rPr>
              <w:t>  </w:t>
            </w:r>
            <w:r>
              <w:rPr>
                <w:w w:val="95"/>
                <w:sz w:val="20"/>
              </w:rPr>
              <w:t>违反本法规定，禁渔期内在黄河流域重点</w:t>
            </w:r>
            <w:r>
              <w:rPr>
                <w:spacing w:val="-1"/>
                <w:w w:val="95"/>
                <w:sz w:val="20"/>
              </w:rPr>
              <w:t>水域从事天然渔业资源生产性捕捞的，由县级以上地方人民政府农业农村主管部门没收渔获物、违法所得以及用于违法活动的渔船、渔具和其他工具，并处一万元以上五万元以下罚款；采用电鱼、毒鱼、炸鱼等方式捕捞，或者有其他</w:t>
            </w:r>
            <w:r>
              <w:rPr>
                <w:sz w:val="20"/>
              </w:rPr>
              <w:t>严重情节的，并处五万元以上五十万元以下罚款。</w:t>
            </w:r>
          </w:p>
          <w:p w14:paraId="679F257C">
            <w:pPr>
              <w:pStyle w:val="9"/>
              <w:spacing w:line="232" w:lineRule="auto"/>
              <w:ind w:left="38" w:right="34" w:firstLine="396"/>
              <w:jc w:val="both"/>
              <w:rPr>
                <w:sz w:val="20"/>
              </w:rPr>
            </w:pPr>
            <w:r>
              <w:rPr>
                <w:spacing w:val="-1"/>
                <w:w w:val="95"/>
                <w:sz w:val="20"/>
              </w:rPr>
              <w:t>违反本法规定，在黄河流域开放水域养殖、投放外来物种或者其他非本地物种种质资源的，由县级以上地方人民政府农业农村主管部门责令限期捕回，处十万元以下罚款；造成严重后果的，处十万元以上一百万元以下罚款；逾期不捕回的，代为捕回或者采取降低负面影响的措施，所需费用由违法者承担。</w:t>
            </w:r>
          </w:p>
          <w:p w14:paraId="3C6BB391">
            <w:pPr>
              <w:pStyle w:val="9"/>
              <w:spacing w:line="240" w:lineRule="exact"/>
              <w:ind w:left="434"/>
              <w:rPr>
                <w:b/>
                <w:sz w:val="20"/>
              </w:rPr>
            </w:pPr>
            <w:r>
              <w:rPr>
                <w:b/>
                <w:sz w:val="20"/>
              </w:rPr>
              <w:t>2.《山西省实施&lt;中华人民共和国渔业法&gt;办法》（2024修正）</w:t>
            </w:r>
          </w:p>
          <w:p w14:paraId="7C64B370">
            <w:pPr>
              <w:pStyle w:val="9"/>
              <w:spacing w:line="230" w:lineRule="auto"/>
              <w:ind w:left="38" w:right="33"/>
              <w:rPr>
                <w:sz w:val="20"/>
              </w:rPr>
            </w:pPr>
            <w:r>
              <w:rPr>
                <w:b/>
                <w:spacing w:val="16"/>
                <w:sz w:val="20"/>
              </w:rPr>
              <w:t xml:space="preserve">第三十六条 </w:t>
            </w:r>
            <w:r>
              <w:rPr>
                <w:sz w:val="20"/>
              </w:rPr>
              <w:t>违反本办法规定，有下列行为之一的，依照《中华人民共</w:t>
            </w:r>
            <w:r>
              <w:rPr>
                <w:w w:val="95"/>
                <w:sz w:val="20"/>
              </w:rPr>
              <w:t>和国黄河保护法》第一百一十二条的规定处罚：（一）</w:t>
            </w:r>
            <w:r>
              <w:rPr>
                <w:spacing w:val="-2"/>
                <w:w w:val="95"/>
                <w:sz w:val="20"/>
              </w:rPr>
              <w:t>禁渔期内在黄河流域重</w:t>
            </w:r>
            <w:r>
              <w:rPr>
                <w:w w:val="95"/>
                <w:sz w:val="20"/>
              </w:rPr>
              <w:t>点水域从事天然渔业资源生产性捕捞的；（二）</w:t>
            </w:r>
            <w:r>
              <w:rPr>
                <w:spacing w:val="-2"/>
                <w:w w:val="95"/>
                <w:sz w:val="20"/>
              </w:rPr>
              <w:t>在黄河流域实施炸鱼、毒鱼、</w:t>
            </w:r>
            <w:r>
              <w:rPr>
                <w:w w:val="95"/>
                <w:sz w:val="20"/>
              </w:rPr>
              <w:t>电鱼等破坏渔业资源和水域生态的捕捞行为的；（三）</w:t>
            </w:r>
            <w:r>
              <w:rPr>
                <w:spacing w:val="-2"/>
                <w:w w:val="95"/>
                <w:sz w:val="20"/>
              </w:rPr>
              <w:t>在三门峡、小浪底水库</w:t>
            </w:r>
            <w:r>
              <w:rPr>
                <w:sz w:val="20"/>
              </w:rPr>
              <w:t>库区采用网箱、围网或者拦河拉网方式养殖，妨碍水沙调控和防洪的。</w:t>
            </w:r>
          </w:p>
        </w:tc>
        <w:tc>
          <w:tcPr>
            <w:tcW w:w="1201" w:type="dxa"/>
            <w:vMerge w:val="restart"/>
          </w:tcPr>
          <w:p w14:paraId="48F89DD1">
            <w:pPr>
              <w:pStyle w:val="9"/>
              <w:rPr>
                <w:sz w:val="20"/>
              </w:rPr>
            </w:pPr>
          </w:p>
          <w:p w14:paraId="19B5E041">
            <w:pPr>
              <w:pStyle w:val="9"/>
              <w:rPr>
                <w:sz w:val="20"/>
              </w:rPr>
            </w:pPr>
          </w:p>
          <w:p w14:paraId="18F29A91">
            <w:pPr>
              <w:pStyle w:val="9"/>
              <w:rPr>
                <w:sz w:val="20"/>
              </w:rPr>
            </w:pPr>
          </w:p>
          <w:p w14:paraId="725D2AE2">
            <w:pPr>
              <w:pStyle w:val="9"/>
              <w:rPr>
                <w:sz w:val="20"/>
              </w:rPr>
            </w:pPr>
          </w:p>
          <w:p w14:paraId="0D3BB699">
            <w:pPr>
              <w:pStyle w:val="9"/>
              <w:rPr>
                <w:sz w:val="20"/>
              </w:rPr>
            </w:pPr>
          </w:p>
          <w:p w14:paraId="03CB58A2">
            <w:pPr>
              <w:pStyle w:val="9"/>
              <w:rPr>
                <w:sz w:val="20"/>
              </w:rPr>
            </w:pPr>
          </w:p>
          <w:p w14:paraId="19C4F788">
            <w:pPr>
              <w:pStyle w:val="9"/>
              <w:spacing w:before="1"/>
              <w:rPr>
                <w:sz w:val="24"/>
              </w:rPr>
            </w:pPr>
          </w:p>
          <w:p w14:paraId="5AC06952">
            <w:pPr>
              <w:pStyle w:val="9"/>
              <w:spacing w:line="230" w:lineRule="auto"/>
              <w:ind w:left="37" w:right="105"/>
              <w:rPr>
                <w:sz w:val="20"/>
              </w:rPr>
            </w:pPr>
            <w:r>
              <w:rPr>
                <w:sz w:val="20"/>
              </w:rPr>
              <w:t>对捕捞行为的行政处罚</w:t>
            </w:r>
          </w:p>
        </w:tc>
        <w:tc>
          <w:tcPr>
            <w:tcW w:w="2831" w:type="dxa"/>
          </w:tcPr>
          <w:p w14:paraId="22864B0D">
            <w:pPr>
              <w:pStyle w:val="9"/>
              <w:rPr>
                <w:sz w:val="20"/>
              </w:rPr>
            </w:pPr>
          </w:p>
          <w:p w14:paraId="06189870">
            <w:pPr>
              <w:pStyle w:val="9"/>
              <w:spacing w:before="12"/>
              <w:rPr>
                <w:sz w:val="24"/>
              </w:rPr>
            </w:pPr>
          </w:p>
          <w:p w14:paraId="057EE789">
            <w:pPr>
              <w:pStyle w:val="9"/>
              <w:ind w:left="36"/>
              <w:rPr>
                <w:sz w:val="20"/>
              </w:rPr>
            </w:pPr>
            <w:r>
              <w:rPr>
                <w:sz w:val="20"/>
              </w:rPr>
              <w:t>采用一般方式捕捞的</w:t>
            </w:r>
          </w:p>
        </w:tc>
        <w:tc>
          <w:tcPr>
            <w:tcW w:w="6930" w:type="dxa"/>
          </w:tcPr>
          <w:p w14:paraId="44ECA404">
            <w:pPr>
              <w:pStyle w:val="9"/>
              <w:rPr>
                <w:sz w:val="20"/>
              </w:rPr>
            </w:pPr>
          </w:p>
          <w:p w14:paraId="0E1C8D5F">
            <w:pPr>
              <w:pStyle w:val="9"/>
              <w:spacing w:before="12"/>
              <w:rPr>
                <w:sz w:val="15"/>
              </w:rPr>
            </w:pPr>
          </w:p>
          <w:p w14:paraId="148236A1">
            <w:pPr>
              <w:pStyle w:val="9"/>
              <w:spacing w:line="230" w:lineRule="auto"/>
              <w:ind w:left="35" w:right="6"/>
              <w:rPr>
                <w:sz w:val="20"/>
              </w:rPr>
            </w:pPr>
            <w:r>
              <w:rPr>
                <w:w w:val="95"/>
                <w:sz w:val="20"/>
              </w:rPr>
              <w:t>没收渔获物、违法所得以及用于违法活动的渔船、渔具和其他工具，并处1</w:t>
            </w:r>
            <w:r>
              <w:rPr>
                <w:spacing w:val="-9"/>
                <w:w w:val="95"/>
                <w:sz w:val="20"/>
              </w:rPr>
              <w:t>万元</w:t>
            </w:r>
            <w:r>
              <w:rPr>
                <w:sz w:val="20"/>
              </w:rPr>
              <w:t>以上5万元以下罚款。</w:t>
            </w:r>
          </w:p>
        </w:tc>
      </w:tr>
      <w:tr w14:paraId="276CD8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38" w:type="dxa"/>
            <w:vMerge w:val="continue"/>
            <w:tcBorders>
              <w:top w:val="nil"/>
            </w:tcBorders>
          </w:tcPr>
          <w:p w14:paraId="71FB5164">
            <w:pPr>
              <w:rPr>
                <w:sz w:val="2"/>
                <w:szCs w:val="2"/>
              </w:rPr>
            </w:pPr>
          </w:p>
        </w:tc>
        <w:tc>
          <w:tcPr>
            <w:tcW w:w="857" w:type="dxa"/>
            <w:vMerge w:val="continue"/>
            <w:tcBorders>
              <w:top w:val="nil"/>
            </w:tcBorders>
          </w:tcPr>
          <w:p w14:paraId="04C3C03F">
            <w:pPr>
              <w:rPr>
                <w:sz w:val="2"/>
                <w:szCs w:val="2"/>
              </w:rPr>
            </w:pPr>
          </w:p>
        </w:tc>
        <w:tc>
          <w:tcPr>
            <w:tcW w:w="1299" w:type="dxa"/>
            <w:vMerge w:val="continue"/>
            <w:tcBorders>
              <w:top w:val="nil"/>
            </w:tcBorders>
          </w:tcPr>
          <w:p w14:paraId="7ED4AA31">
            <w:pPr>
              <w:rPr>
                <w:sz w:val="2"/>
                <w:szCs w:val="2"/>
              </w:rPr>
            </w:pPr>
          </w:p>
        </w:tc>
        <w:tc>
          <w:tcPr>
            <w:tcW w:w="2127" w:type="dxa"/>
            <w:vMerge w:val="restart"/>
          </w:tcPr>
          <w:p w14:paraId="5A9FEFE7">
            <w:pPr>
              <w:pStyle w:val="9"/>
              <w:rPr>
                <w:sz w:val="20"/>
              </w:rPr>
            </w:pPr>
          </w:p>
          <w:p w14:paraId="716126EB">
            <w:pPr>
              <w:pStyle w:val="9"/>
              <w:rPr>
                <w:sz w:val="20"/>
              </w:rPr>
            </w:pPr>
          </w:p>
          <w:p w14:paraId="47466589">
            <w:pPr>
              <w:pStyle w:val="9"/>
              <w:spacing w:before="6"/>
              <w:rPr>
                <w:sz w:val="29"/>
              </w:rPr>
            </w:pPr>
          </w:p>
          <w:p w14:paraId="6E960C26">
            <w:pPr>
              <w:pStyle w:val="9"/>
              <w:spacing w:line="252" w:lineRule="exact"/>
              <w:ind w:left="36"/>
              <w:rPr>
                <w:sz w:val="20"/>
              </w:rPr>
            </w:pPr>
            <w:r>
              <w:rPr>
                <w:sz w:val="20"/>
              </w:rPr>
              <w:t>对在黄河流域实施电鱼</w:t>
            </w:r>
          </w:p>
          <w:p w14:paraId="688A36A0">
            <w:pPr>
              <w:pStyle w:val="9"/>
              <w:spacing w:before="3" w:line="230" w:lineRule="auto"/>
              <w:ind w:left="36" w:right="77"/>
              <w:jc w:val="both"/>
              <w:rPr>
                <w:sz w:val="20"/>
              </w:rPr>
            </w:pPr>
            <w:r>
              <w:rPr>
                <w:spacing w:val="-2"/>
                <w:sz w:val="20"/>
              </w:rPr>
              <w:t>、毒鱼、炸鱼等破坏渔业资源和水域生态的捕</w:t>
            </w:r>
            <w:r>
              <w:rPr>
                <w:sz w:val="20"/>
              </w:rPr>
              <w:t>捞行为的行政处罚</w:t>
            </w:r>
          </w:p>
        </w:tc>
        <w:tc>
          <w:tcPr>
            <w:tcW w:w="6860" w:type="dxa"/>
            <w:vMerge w:val="continue"/>
            <w:tcBorders>
              <w:top w:val="nil"/>
            </w:tcBorders>
          </w:tcPr>
          <w:p w14:paraId="60A155BA">
            <w:pPr>
              <w:rPr>
                <w:sz w:val="2"/>
                <w:szCs w:val="2"/>
              </w:rPr>
            </w:pPr>
          </w:p>
        </w:tc>
        <w:tc>
          <w:tcPr>
            <w:tcW w:w="1201" w:type="dxa"/>
            <w:vMerge w:val="continue"/>
            <w:tcBorders>
              <w:top w:val="nil"/>
            </w:tcBorders>
          </w:tcPr>
          <w:p w14:paraId="633EA348">
            <w:pPr>
              <w:rPr>
                <w:sz w:val="2"/>
                <w:szCs w:val="2"/>
              </w:rPr>
            </w:pPr>
          </w:p>
        </w:tc>
        <w:tc>
          <w:tcPr>
            <w:tcW w:w="2831" w:type="dxa"/>
          </w:tcPr>
          <w:p w14:paraId="29C5015A">
            <w:pPr>
              <w:pStyle w:val="9"/>
              <w:rPr>
                <w:sz w:val="20"/>
              </w:rPr>
            </w:pPr>
          </w:p>
          <w:p w14:paraId="6CFCD281">
            <w:pPr>
              <w:pStyle w:val="9"/>
              <w:spacing w:before="3"/>
              <w:rPr>
                <w:sz w:val="15"/>
              </w:rPr>
            </w:pPr>
          </w:p>
          <w:p w14:paraId="3F520B17">
            <w:pPr>
              <w:pStyle w:val="9"/>
              <w:spacing w:line="230" w:lineRule="auto"/>
              <w:ind w:left="36" w:right="38"/>
              <w:rPr>
                <w:sz w:val="20"/>
              </w:rPr>
            </w:pPr>
            <w:r>
              <w:rPr>
                <w:sz w:val="20"/>
              </w:rPr>
              <w:t>采用电鱼、毒鱼、炸鱼等方式捕捞捕捞渔获物不足100千克的</w:t>
            </w:r>
          </w:p>
        </w:tc>
        <w:tc>
          <w:tcPr>
            <w:tcW w:w="6930" w:type="dxa"/>
          </w:tcPr>
          <w:p w14:paraId="7FA60010">
            <w:pPr>
              <w:pStyle w:val="9"/>
              <w:rPr>
                <w:sz w:val="20"/>
              </w:rPr>
            </w:pPr>
          </w:p>
          <w:p w14:paraId="7A52B54E">
            <w:pPr>
              <w:pStyle w:val="9"/>
              <w:spacing w:before="3"/>
              <w:rPr>
                <w:sz w:val="15"/>
              </w:rPr>
            </w:pPr>
          </w:p>
          <w:p w14:paraId="713AFDD8">
            <w:pPr>
              <w:pStyle w:val="9"/>
              <w:spacing w:line="230" w:lineRule="auto"/>
              <w:ind w:left="35" w:right="6"/>
              <w:rPr>
                <w:sz w:val="20"/>
              </w:rPr>
            </w:pPr>
            <w:r>
              <w:rPr>
                <w:w w:val="95"/>
                <w:sz w:val="20"/>
              </w:rPr>
              <w:t>没收渔获物、违法所得以及用于违法活动的渔船、渔具和其他工具，并处5</w:t>
            </w:r>
            <w:r>
              <w:rPr>
                <w:spacing w:val="-9"/>
                <w:w w:val="95"/>
                <w:sz w:val="20"/>
              </w:rPr>
              <w:t>万元</w:t>
            </w:r>
            <w:r>
              <w:rPr>
                <w:sz w:val="20"/>
              </w:rPr>
              <w:t>以上20万元以下罚款。</w:t>
            </w:r>
          </w:p>
        </w:tc>
      </w:tr>
      <w:tr w14:paraId="7E2825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38" w:type="dxa"/>
            <w:vMerge w:val="continue"/>
            <w:tcBorders>
              <w:top w:val="nil"/>
            </w:tcBorders>
          </w:tcPr>
          <w:p w14:paraId="6984E31E">
            <w:pPr>
              <w:rPr>
                <w:sz w:val="2"/>
                <w:szCs w:val="2"/>
              </w:rPr>
            </w:pPr>
          </w:p>
        </w:tc>
        <w:tc>
          <w:tcPr>
            <w:tcW w:w="857" w:type="dxa"/>
            <w:vMerge w:val="continue"/>
            <w:tcBorders>
              <w:top w:val="nil"/>
            </w:tcBorders>
          </w:tcPr>
          <w:p w14:paraId="3196DC0C">
            <w:pPr>
              <w:rPr>
                <w:sz w:val="2"/>
                <w:szCs w:val="2"/>
              </w:rPr>
            </w:pPr>
          </w:p>
        </w:tc>
        <w:tc>
          <w:tcPr>
            <w:tcW w:w="1299" w:type="dxa"/>
            <w:vMerge w:val="continue"/>
            <w:tcBorders>
              <w:top w:val="nil"/>
            </w:tcBorders>
          </w:tcPr>
          <w:p w14:paraId="6306DE25">
            <w:pPr>
              <w:rPr>
                <w:sz w:val="2"/>
                <w:szCs w:val="2"/>
              </w:rPr>
            </w:pPr>
          </w:p>
        </w:tc>
        <w:tc>
          <w:tcPr>
            <w:tcW w:w="2127" w:type="dxa"/>
            <w:vMerge w:val="continue"/>
            <w:tcBorders>
              <w:top w:val="nil"/>
            </w:tcBorders>
          </w:tcPr>
          <w:p w14:paraId="5252305F">
            <w:pPr>
              <w:rPr>
                <w:sz w:val="2"/>
                <w:szCs w:val="2"/>
              </w:rPr>
            </w:pPr>
          </w:p>
        </w:tc>
        <w:tc>
          <w:tcPr>
            <w:tcW w:w="6860" w:type="dxa"/>
            <w:vMerge w:val="continue"/>
            <w:tcBorders>
              <w:top w:val="nil"/>
            </w:tcBorders>
          </w:tcPr>
          <w:p w14:paraId="51DC04BD">
            <w:pPr>
              <w:rPr>
                <w:sz w:val="2"/>
                <w:szCs w:val="2"/>
              </w:rPr>
            </w:pPr>
          </w:p>
        </w:tc>
        <w:tc>
          <w:tcPr>
            <w:tcW w:w="1201" w:type="dxa"/>
            <w:vMerge w:val="continue"/>
            <w:tcBorders>
              <w:top w:val="nil"/>
            </w:tcBorders>
          </w:tcPr>
          <w:p w14:paraId="121210D7">
            <w:pPr>
              <w:rPr>
                <w:sz w:val="2"/>
                <w:szCs w:val="2"/>
              </w:rPr>
            </w:pPr>
          </w:p>
        </w:tc>
        <w:tc>
          <w:tcPr>
            <w:tcW w:w="2831" w:type="dxa"/>
          </w:tcPr>
          <w:p w14:paraId="1B8C2E6E">
            <w:pPr>
              <w:pStyle w:val="9"/>
              <w:rPr>
                <w:sz w:val="20"/>
              </w:rPr>
            </w:pPr>
          </w:p>
          <w:p w14:paraId="3D1C7F99">
            <w:pPr>
              <w:pStyle w:val="9"/>
              <w:rPr>
                <w:sz w:val="15"/>
              </w:rPr>
            </w:pPr>
          </w:p>
          <w:p w14:paraId="34C634E3">
            <w:pPr>
              <w:pStyle w:val="9"/>
              <w:spacing w:before="1" w:line="232" w:lineRule="auto"/>
              <w:ind w:left="36" w:right="38"/>
              <w:rPr>
                <w:sz w:val="20"/>
              </w:rPr>
            </w:pPr>
            <w:r>
              <w:rPr>
                <w:sz w:val="20"/>
              </w:rPr>
              <w:t>采用电鱼、毒鱼、炸鱼等方式捕捞捕捞渔获物100千克以上的</w:t>
            </w:r>
          </w:p>
        </w:tc>
        <w:tc>
          <w:tcPr>
            <w:tcW w:w="6930" w:type="dxa"/>
          </w:tcPr>
          <w:p w14:paraId="46983C5C">
            <w:pPr>
              <w:pStyle w:val="9"/>
              <w:rPr>
                <w:sz w:val="20"/>
              </w:rPr>
            </w:pPr>
          </w:p>
          <w:p w14:paraId="39DD4259">
            <w:pPr>
              <w:pStyle w:val="9"/>
              <w:rPr>
                <w:sz w:val="15"/>
              </w:rPr>
            </w:pPr>
          </w:p>
          <w:p w14:paraId="6596B111">
            <w:pPr>
              <w:pStyle w:val="9"/>
              <w:spacing w:before="1" w:line="232" w:lineRule="auto"/>
              <w:ind w:left="35" w:right="104"/>
              <w:rPr>
                <w:sz w:val="20"/>
              </w:rPr>
            </w:pPr>
            <w:r>
              <w:rPr>
                <w:w w:val="95"/>
                <w:sz w:val="20"/>
              </w:rPr>
              <w:t>没收渔获物、违法所得以及用于违法活动的渔船、渔具和其他工具，并处20</w:t>
            </w:r>
            <w:r>
              <w:rPr>
                <w:spacing w:val="-16"/>
                <w:w w:val="95"/>
                <w:sz w:val="20"/>
              </w:rPr>
              <w:t>万</w:t>
            </w:r>
            <w:r>
              <w:rPr>
                <w:sz w:val="20"/>
              </w:rPr>
              <w:t>元以上50万元以下罚款。</w:t>
            </w:r>
          </w:p>
        </w:tc>
      </w:tr>
      <w:tr w14:paraId="702C83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27" w:hRule="atLeast"/>
        </w:trPr>
        <w:tc>
          <w:tcPr>
            <w:tcW w:w="538" w:type="dxa"/>
            <w:vMerge w:val="continue"/>
            <w:tcBorders>
              <w:top w:val="nil"/>
            </w:tcBorders>
          </w:tcPr>
          <w:p w14:paraId="2EF068F3">
            <w:pPr>
              <w:rPr>
                <w:sz w:val="2"/>
                <w:szCs w:val="2"/>
              </w:rPr>
            </w:pPr>
          </w:p>
        </w:tc>
        <w:tc>
          <w:tcPr>
            <w:tcW w:w="857" w:type="dxa"/>
            <w:vMerge w:val="continue"/>
            <w:tcBorders>
              <w:top w:val="nil"/>
            </w:tcBorders>
          </w:tcPr>
          <w:p w14:paraId="1CDA587F">
            <w:pPr>
              <w:rPr>
                <w:sz w:val="2"/>
                <w:szCs w:val="2"/>
              </w:rPr>
            </w:pPr>
          </w:p>
        </w:tc>
        <w:tc>
          <w:tcPr>
            <w:tcW w:w="1299" w:type="dxa"/>
            <w:vMerge w:val="continue"/>
            <w:tcBorders>
              <w:top w:val="nil"/>
            </w:tcBorders>
          </w:tcPr>
          <w:p w14:paraId="01CD826E">
            <w:pPr>
              <w:rPr>
                <w:sz w:val="2"/>
                <w:szCs w:val="2"/>
              </w:rPr>
            </w:pPr>
          </w:p>
        </w:tc>
        <w:tc>
          <w:tcPr>
            <w:tcW w:w="2127" w:type="dxa"/>
          </w:tcPr>
          <w:p w14:paraId="15E36C55">
            <w:pPr>
              <w:pStyle w:val="9"/>
              <w:spacing w:before="6"/>
              <w:rPr>
                <w:sz w:val="20"/>
              </w:rPr>
            </w:pPr>
          </w:p>
          <w:p w14:paraId="0DB7EF35">
            <w:pPr>
              <w:pStyle w:val="9"/>
              <w:spacing w:line="230" w:lineRule="auto"/>
              <w:ind w:left="36" w:right="76"/>
              <w:rPr>
                <w:sz w:val="20"/>
              </w:rPr>
            </w:pPr>
            <w:r>
              <w:rPr>
                <w:spacing w:val="-2"/>
                <w:sz w:val="20"/>
              </w:rPr>
              <w:t>对在三门峡、小浪底水库库区采用网箱、围网</w:t>
            </w:r>
            <w:r>
              <w:rPr>
                <w:sz w:val="20"/>
              </w:rPr>
              <w:t>或者拦河拉网方式养</w:t>
            </w:r>
            <w:r>
              <w:rPr>
                <w:spacing w:val="-2"/>
                <w:sz w:val="20"/>
              </w:rPr>
              <w:t>殖，妨碍水沙调控和防</w:t>
            </w:r>
            <w:r>
              <w:rPr>
                <w:sz w:val="20"/>
              </w:rPr>
              <w:t>洪的行政处罚</w:t>
            </w:r>
          </w:p>
        </w:tc>
        <w:tc>
          <w:tcPr>
            <w:tcW w:w="6860" w:type="dxa"/>
            <w:vMerge w:val="continue"/>
            <w:tcBorders>
              <w:top w:val="nil"/>
            </w:tcBorders>
          </w:tcPr>
          <w:p w14:paraId="18DC8C88">
            <w:pPr>
              <w:rPr>
                <w:sz w:val="2"/>
                <w:szCs w:val="2"/>
              </w:rPr>
            </w:pPr>
          </w:p>
        </w:tc>
        <w:tc>
          <w:tcPr>
            <w:tcW w:w="1201" w:type="dxa"/>
            <w:vMerge w:val="restart"/>
          </w:tcPr>
          <w:p w14:paraId="5B678FC3">
            <w:pPr>
              <w:pStyle w:val="9"/>
              <w:rPr>
                <w:sz w:val="20"/>
              </w:rPr>
            </w:pPr>
          </w:p>
          <w:p w14:paraId="1CD1A8BD">
            <w:pPr>
              <w:pStyle w:val="9"/>
              <w:rPr>
                <w:sz w:val="20"/>
              </w:rPr>
            </w:pPr>
          </w:p>
          <w:p w14:paraId="18CD3138">
            <w:pPr>
              <w:pStyle w:val="9"/>
              <w:rPr>
                <w:sz w:val="20"/>
              </w:rPr>
            </w:pPr>
          </w:p>
          <w:p w14:paraId="5A1FB442">
            <w:pPr>
              <w:pStyle w:val="9"/>
              <w:rPr>
                <w:sz w:val="20"/>
              </w:rPr>
            </w:pPr>
          </w:p>
          <w:p w14:paraId="5EDD4417">
            <w:pPr>
              <w:pStyle w:val="9"/>
              <w:rPr>
                <w:sz w:val="20"/>
              </w:rPr>
            </w:pPr>
          </w:p>
          <w:p w14:paraId="5BC010CE">
            <w:pPr>
              <w:pStyle w:val="9"/>
              <w:spacing w:before="5"/>
              <w:rPr>
                <w:sz w:val="27"/>
              </w:rPr>
            </w:pPr>
          </w:p>
          <w:p w14:paraId="5B8E8191">
            <w:pPr>
              <w:pStyle w:val="9"/>
              <w:spacing w:line="232" w:lineRule="auto"/>
              <w:ind w:left="37" w:right="146"/>
              <w:jc w:val="both"/>
              <w:rPr>
                <w:sz w:val="20"/>
              </w:rPr>
            </w:pPr>
            <w:r>
              <w:rPr>
                <w:spacing w:val="-4"/>
                <w:sz w:val="20"/>
              </w:rPr>
              <w:t>对养殖、投放行为的行</w:t>
            </w:r>
            <w:r>
              <w:rPr>
                <w:sz w:val="20"/>
              </w:rPr>
              <w:t>政处罚</w:t>
            </w:r>
          </w:p>
        </w:tc>
        <w:tc>
          <w:tcPr>
            <w:tcW w:w="2831" w:type="dxa"/>
          </w:tcPr>
          <w:p w14:paraId="6853719C">
            <w:pPr>
              <w:pStyle w:val="9"/>
              <w:rPr>
                <w:sz w:val="20"/>
              </w:rPr>
            </w:pPr>
          </w:p>
          <w:p w14:paraId="487BA018">
            <w:pPr>
              <w:pStyle w:val="9"/>
              <w:spacing w:before="6"/>
              <w:rPr>
                <w:sz w:val="29"/>
              </w:rPr>
            </w:pPr>
          </w:p>
          <w:p w14:paraId="04DCEAAD">
            <w:pPr>
              <w:pStyle w:val="9"/>
              <w:spacing w:line="230" w:lineRule="auto"/>
              <w:ind w:left="36" w:right="140"/>
              <w:rPr>
                <w:sz w:val="20"/>
              </w:rPr>
            </w:pPr>
            <w:r>
              <w:rPr>
                <w:sz w:val="20"/>
              </w:rPr>
              <w:t>能采取有效措施捕回，未对渔业资源安全造成威胁的</w:t>
            </w:r>
          </w:p>
        </w:tc>
        <w:tc>
          <w:tcPr>
            <w:tcW w:w="6930" w:type="dxa"/>
          </w:tcPr>
          <w:p w14:paraId="65453FC3">
            <w:pPr>
              <w:pStyle w:val="9"/>
              <w:rPr>
                <w:sz w:val="20"/>
              </w:rPr>
            </w:pPr>
          </w:p>
          <w:p w14:paraId="3368DA21">
            <w:pPr>
              <w:pStyle w:val="9"/>
              <w:rPr>
                <w:sz w:val="20"/>
              </w:rPr>
            </w:pPr>
          </w:p>
          <w:p w14:paraId="1C686D01">
            <w:pPr>
              <w:pStyle w:val="9"/>
              <w:spacing w:before="5"/>
              <w:rPr>
                <w:sz w:val="18"/>
              </w:rPr>
            </w:pPr>
          </w:p>
          <w:p w14:paraId="21BE51E3">
            <w:pPr>
              <w:pStyle w:val="9"/>
              <w:ind w:left="35"/>
              <w:rPr>
                <w:sz w:val="20"/>
              </w:rPr>
            </w:pPr>
            <w:r>
              <w:rPr>
                <w:sz w:val="20"/>
              </w:rPr>
              <w:t>处10万元以下罚款。</w:t>
            </w:r>
          </w:p>
        </w:tc>
      </w:tr>
      <w:tr w14:paraId="6CDB73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5" w:hRule="atLeast"/>
        </w:trPr>
        <w:tc>
          <w:tcPr>
            <w:tcW w:w="538" w:type="dxa"/>
            <w:vMerge w:val="continue"/>
            <w:tcBorders>
              <w:top w:val="nil"/>
            </w:tcBorders>
          </w:tcPr>
          <w:p w14:paraId="20DD63D8">
            <w:pPr>
              <w:rPr>
                <w:sz w:val="2"/>
                <w:szCs w:val="2"/>
              </w:rPr>
            </w:pPr>
          </w:p>
        </w:tc>
        <w:tc>
          <w:tcPr>
            <w:tcW w:w="857" w:type="dxa"/>
            <w:vMerge w:val="continue"/>
            <w:tcBorders>
              <w:top w:val="nil"/>
            </w:tcBorders>
          </w:tcPr>
          <w:p w14:paraId="69C2DA17">
            <w:pPr>
              <w:rPr>
                <w:sz w:val="2"/>
                <w:szCs w:val="2"/>
              </w:rPr>
            </w:pPr>
          </w:p>
        </w:tc>
        <w:tc>
          <w:tcPr>
            <w:tcW w:w="1299" w:type="dxa"/>
            <w:vMerge w:val="continue"/>
            <w:tcBorders>
              <w:top w:val="nil"/>
            </w:tcBorders>
          </w:tcPr>
          <w:p w14:paraId="0F7DEA3E">
            <w:pPr>
              <w:rPr>
                <w:sz w:val="2"/>
                <w:szCs w:val="2"/>
              </w:rPr>
            </w:pPr>
          </w:p>
        </w:tc>
        <w:tc>
          <w:tcPr>
            <w:tcW w:w="2127" w:type="dxa"/>
            <w:vMerge w:val="restart"/>
          </w:tcPr>
          <w:p w14:paraId="43C3C8FD">
            <w:pPr>
              <w:pStyle w:val="9"/>
              <w:rPr>
                <w:sz w:val="20"/>
              </w:rPr>
            </w:pPr>
          </w:p>
          <w:p w14:paraId="552D098F">
            <w:pPr>
              <w:pStyle w:val="9"/>
              <w:spacing w:before="1"/>
              <w:rPr>
                <w:sz w:val="20"/>
              </w:rPr>
            </w:pPr>
          </w:p>
          <w:p w14:paraId="14BD839E">
            <w:pPr>
              <w:pStyle w:val="9"/>
              <w:spacing w:before="1" w:line="230" w:lineRule="auto"/>
              <w:ind w:left="36" w:right="77"/>
              <w:jc w:val="both"/>
              <w:rPr>
                <w:sz w:val="20"/>
              </w:rPr>
            </w:pPr>
            <w:r>
              <w:rPr>
                <w:spacing w:val="-2"/>
                <w:sz w:val="20"/>
              </w:rPr>
              <w:t>对在黄河流域开放水域养殖、投放外来水生生物物种或者其他非本地水生生物物种种质资源</w:t>
            </w:r>
            <w:r>
              <w:rPr>
                <w:sz w:val="20"/>
              </w:rPr>
              <w:t>的行政处罚</w:t>
            </w:r>
          </w:p>
        </w:tc>
        <w:tc>
          <w:tcPr>
            <w:tcW w:w="6860" w:type="dxa"/>
            <w:vMerge w:val="continue"/>
            <w:tcBorders>
              <w:top w:val="nil"/>
            </w:tcBorders>
          </w:tcPr>
          <w:p w14:paraId="78B1B679">
            <w:pPr>
              <w:rPr>
                <w:sz w:val="2"/>
                <w:szCs w:val="2"/>
              </w:rPr>
            </w:pPr>
          </w:p>
        </w:tc>
        <w:tc>
          <w:tcPr>
            <w:tcW w:w="1201" w:type="dxa"/>
            <w:vMerge w:val="continue"/>
            <w:tcBorders>
              <w:top w:val="nil"/>
            </w:tcBorders>
          </w:tcPr>
          <w:p w14:paraId="392D45E0">
            <w:pPr>
              <w:rPr>
                <w:sz w:val="2"/>
                <w:szCs w:val="2"/>
              </w:rPr>
            </w:pPr>
          </w:p>
        </w:tc>
        <w:tc>
          <w:tcPr>
            <w:tcW w:w="2831" w:type="dxa"/>
          </w:tcPr>
          <w:p w14:paraId="638768C5">
            <w:pPr>
              <w:pStyle w:val="9"/>
              <w:spacing w:before="2"/>
              <w:rPr>
                <w:sz w:val="25"/>
              </w:rPr>
            </w:pPr>
          </w:p>
          <w:p w14:paraId="396A787B">
            <w:pPr>
              <w:pStyle w:val="9"/>
              <w:spacing w:line="230" w:lineRule="auto"/>
              <w:ind w:left="36" w:right="140"/>
              <w:rPr>
                <w:sz w:val="20"/>
              </w:rPr>
            </w:pPr>
            <w:r>
              <w:rPr>
                <w:sz w:val="20"/>
              </w:rPr>
              <w:t>对渔业资源安全造成一定威胁的</w:t>
            </w:r>
          </w:p>
        </w:tc>
        <w:tc>
          <w:tcPr>
            <w:tcW w:w="6930" w:type="dxa"/>
          </w:tcPr>
          <w:p w14:paraId="7D4E1DFF">
            <w:pPr>
              <w:pStyle w:val="9"/>
              <w:rPr>
                <w:sz w:val="20"/>
              </w:rPr>
            </w:pPr>
          </w:p>
          <w:p w14:paraId="6B2B61C9">
            <w:pPr>
              <w:pStyle w:val="9"/>
              <w:rPr>
                <w:sz w:val="14"/>
              </w:rPr>
            </w:pPr>
          </w:p>
          <w:p w14:paraId="6EBB2C67">
            <w:pPr>
              <w:pStyle w:val="9"/>
              <w:ind w:left="35"/>
              <w:rPr>
                <w:sz w:val="20"/>
              </w:rPr>
            </w:pPr>
            <w:r>
              <w:rPr>
                <w:sz w:val="20"/>
              </w:rPr>
              <w:t>处10万元以上50万元以下罚款。</w:t>
            </w:r>
          </w:p>
        </w:tc>
      </w:tr>
      <w:tr w14:paraId="394483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5" w:hRule="atLeast"/>
        </w:trPr>
        <w:tc>
          <w:tcPr>
            <w:tcW w:w="538" w:type="dxa"/>
            <w:vMerge w:val="continue"/>
            <w:tcBorders>
              <w:top w:val="nil"/>
            </w:tcBorders>
          </w:tcPr>
          <w:p w14:paraId="611E0751">
            <w:pPr>
              <w:rPr>
                <w:sz w:val="2"/>
                <w:szCs w:val="2"/>
              </w:rPr>
            </w:pPr>
          </w:p>
        </w:tc>
        <w:tc>
          <w:tcPr>
            <w:tcW w:w="857" w:type="dxa"/>
            <w:vMerge w:val="continue"/>
            <w:tcBorders>
              <w:top w:val="nil"/>
            </w:tcBorders>
          </w:tcPr>
          <w:p w14:paraId="381681EF">
            <w:pPr>
              <w:rPr>
                <w:sz w:val="2"/>
                <w:szCs w:val="2"/>
              </w:rPr>
            </w:pPr>
          </w:p>
        </w:tc>
        <w:tc>
          <w:tcPr>
            <w:tcW w:w="1299" w:type="dxa"/>
            <w:vMerge w:val="continue"/>
            <w:tcBorders>
              <w:top w:val="nil"/>
            </w:tcBorders>
          </w:tcPr>
          <w:p w14:paraId="29DF0B65">
            <w:pPr>
              <w:rPr>
                <w:sz w:val="2"/>
                <w:szCs w:val="2"/>
              </w:rPr>
            </w:pPr>
          </w:p>
        </w:tc>
        <w:tc>
          <w:tcPr>
            <w:tcW w:w="2127" w:type="dxa"/>
            <w:vMerge w:val="continue"/>
            <w:tcBorders>
              <w:top w:val="nil"/>
            </w:tcBorders>
          </w:tcPr>
          <w:p w14:paraId="70D14F21">
            <w:pPr>
              <w:rPr>
                <w:sz w:val="2"/>
                <w:szCs w:val="2"/>
              </w:rPr>
            </w:pPr>
          </w:p>
        </w:tc>
        <w:tc>
          <w:tcPr>
            <w:tcW w:w="6860" w:type="dxa"/>
            <w:vMerge w:val="continue"/>
            <w:tcBorders>
              <w:top w:val="nil"/>
            </w:tcBorders>
          </w:tcPr>
          <w:p w14:paraId="71456888">
            <w:pPr>
              <w:rPr>
                <w:sz w:val="2"/>
                <w:szCs w:val="2"/>
              </w:rPr>
            </w:pPr>
          </w:p>
        </w:tc>
        <w:tc>
          <w:tcPr>
            <w:tcW w:w="1201" w:type="dxa"/>
            <w:vMerge w:val="continue"/>
            <w:tcBorders>
              <w:top w:val="nil"/>
            </w:tcBorders>
          </w:tcPr>
          <w:p w14:paraId="32987CB9">
            <w:pPr>
              <w:rPr>
                <w:sz w:val="2"/>
                <w:szCs w:val="2"/>
              </w:rPr>
            </w:pPr>
          </w:p>
        </w:tc>
        <w:tc>
          <w:tcPr>
            <w:tcW w:w="2831" w:type="dxa"/>
          </w:tcPr>
          <w:p w14:paraId="1F1B5DF8">
            <w:pPr>
              <w:pStyle w:val="9"/>
              <w:spacing w:before="12"/>
              <w:rPr>
                <w:sz w:val="24"/>
              </w:rPr>
            </w:pPr>
          </w:p>
          <w:p w14:paraId="5FFCA182">
            <w:pPr>
              <w:pStyle w:val="9"/>
              <w:spacing w:line="232" w:lineRule="auto"/>
              <w:ind w:left="36" w:right="140"/>
              <w:rPr>
                <w:sz w:val="20"/>
              </w:rPr>
            </w:pPr>
            <w:r>
              <w:rPr>
                <w:sz w:val="20"/>
              </w:rPr>
              <w:t>对渔业资源安全造成严重威胁的</w:t>
            </w:r>
          </w:p>
        </w:tc>
        <w:tc>
          <w:tcPr>
            <w:tcW w:w="6930" w:type="dxa"/>
          </w:tcPr>
          <w:p w14:paraId="3F693AA8">
            <w:pPr>
              <w:pStyle w:val="9"/>
              <w:rPr>
                <w:sz w:val="20"/>
              </w:rPr>
            </w:pPr>
          </w:p>
          <w:p w14:paraId="14A60B2A">
            <w:pPr>
              <w:pStyle w:val="9"/>
              <w:spacing w:before="1"/>
              <w:rPr>
                <w:sz w:val="14"/>
              </w:rPr>
            </w:pPr>
          </w:p>
          <w:p w14:paraId="0DAEE618">
            <w:pPr>
              <w:pStyle w:val="9"/>
              <w:ind w:left="35"/>
              <w:rPr>
                <w:sz w:val="20"/>
              </w:rPr>
            </w:pPr>
            <w:r>
              <w:rPr>
                <w:sz w:val="20"/>
              </w:rPr>
              <w:t>处50万元以上100万元以下罚款。</w:t>
            </w:r>
          </w:p>
        </w:tc>
      </w:tr>
      <w:tr w14:paraId="3106CE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86" w:hRule="atLeast"/>
        </w:trPr>
        <w:tc>
          <w:tcPr>
            <w:tcW w:w="538" w:type="dxa"/>
            <w:vMerge w:val="restart"/>
          </w:tcPr>
          <w:p w14:paraId="28028C5D">
            <w:pPr>
              <w:pStyle w:val="9"/>
              <w:rPr>
                <w:sz w:val="20"/>
              </w:rPr>
            </w:pPr>
          </w:p>
          <w:p w14:paraId="518D35D1">
            <w:pPr>
              <w:pStyle w:val="9"/>
              <w:rPr>
                <w:sz w:val="20"/>
              </w:rPr>
            </w:pPr>
          </w:p>
          <w:p w14:paraId="3278B11F">
            <w:pPr>
              <w:pStyle w:val="9"/>
              <w:rPr>
                <w:sz w:val="20"/>
              </w:rPr>
            </w:pPr>
          </w:p>
          <w:p w14:paraId="52482EFB">
            <w:pPr>
              <w:pStyle w:val="9"/>
              <w:rPr>
                <w:sz w:val="20"/>
              </w:rPr>
            </w:pPr>
          </w:p>
          <w:p w14:paraId="6EE6AF88">
            <w:pPr>
              <w:pStyle w:val="9"/>
              <w:rPr>
                <w:sz w:val="20"/>
              </w:rPr>
            </w:pPr>
          </w:p>
          <w:p w14:paraId="1CDEB7C7">
            <w:pPr>
              <w:pStyle w:val="9"/>
              <w:rPr>
                <w:sz w:val="20"/>
              </w:rPr>
            </w:pPr>
          </w:p>
          <w:p w14:paraId="00AB18C5">
            <w:pPr>
              <w:pStyle w:val="9"/>
              <w:rPr>
                <w:sz w:val="20"/>
              </w:rPr>
            </w:pPr>
          </w:p>
          <w:p w14:paraId="3B7B7537">
            <w:pPr>
              <w:pStyle w:val="9"/>
              <w:rPr>
                <w:sz w:val="20"/>
              </w:rPr>
            </w:pPr>
          </w:p>
          <w:p w14:paraId="37EA9CA1">
            <w:pPr>
              <w:pStyle w:val="9"/>
              <w:spacing w:before="11"/>
              <w:rPr>
                <w:sz w:val="29"/>
              </w:rPr>
            </w:pPr>
          </w:p>
          <w:p w14:paraId="0EF82BDF">
            <w:pPr>
              <w:pStyle w:val="9"/>
              <w:ind w:left="126"/>
              <w:rPr>
                <w:sz w:val="20"/>
              </w:rPr>
            </w:pPr>
            <w:r>
              <w:rPr>
                <w:sz w:val="20"/>
              </w:rPr>
              <w:t>198</w:t>
            </w:r>
          </w:p>
        </w:tc>
        <w:tc>
          <w:tcPr>
            <w:tcW w:w="857" w:type="dxa"/>
            <w:vMerge w:val="restart"/>
          </w:tcPr>
          <w:p w14:paraId="6C47C989">
            <w:pPr>
              <w:pStyle w:val="9"/>
              <w:rPr>
                <w:sz w:val="20"/>
              </w:rPr>
            </w:pPr>
          </w:p>
          <w:p w14:paraId="40413C10">
            <w:pPr>
              <w:pStyle w:val="9"/>
              <w:rPr>
                <w:sz w:val="20"/>
              </w:rPr>
            </w:pPr>
          </w:p>
          <w:p w14:paraId="6A1BECA5">
            <w:pPr>
              <w:pStyle w:val="9"/>
              <w:rPr>
                <w:sz w:val="20"/>
              </w:rPr>
            </w:pPr>
          </w:p>
          <w:p w14:paraId="30B5851A">
            <w:pPr>
              <w:pStyle w:val="9"/>
              <w:rPr>
                <w:sz w:val="20"/>
              </w:rPr>
            </w:pPr>
          </w:p>
          <w:p w14:paraId="2EE75A58">
            <w:pPr>
              <w:pStyle w:val="9"/>
              <w:rPr>
                <w:sz w:val="20"/>
              </w:rPr>
            </w:pPr>
          </w:p>
          <w:p w14:paraId="1189E9D7">
            <w:pPr>
              <w:pStyle w:val="9"/>
              <w:rPr>
                <w:sz w:val="20"/>
              </w:rPr>
            </w:pPr>
          </w:p>
          <w:p w14:paraId="28AA74F5">
            <w:pPr>
              <w:pStyle w:val="9"/>
              <w:rPr>
                <w:sz w:val="20"/>
              </w:rPr>
            </w:pPr>
          </w:p>
          <w:p w14:paraId="66E16B67">
            <w:pPr>
              <w:pStyle w:val="9"/>
              <w:rPr>
                <w:sz w:val="20"/>
              </w:rPr>
            </w:pPr>
          </w:p>
          <w:p w14:paraId="7BBB65ED">
            <w:pPr>
              <w:pStyle w:val="9"/>
              <w:spacing w:before="11"/>
              <w:rPr>
                <w:sz w:val="29"/>
              </w:rPr>
            </w:pPr>
          </w:p>
          <w:p w14:paraId="16A5C9DB">
            <w:pPr>
              <w:pStyle w:val="9"/>
              <w:ind w:left="236"/>
              <w:rPr>
                <w:sz w:val="20"/>
              </w:rPr>
            </w:pPr>
            <w:r>
              <w:rPr>
                <w:sz w:val="20"/>
              </w:rPr>
              <w:t>渔业</w:t>
            </w:r>
          </w:p>
        </w:tc>
        <w:tc>
          <w:tcPr>
            <w:tcW w:w="3426" w:type="dxa"/>
            <w:gridSpan w:val="2"/>
            <w:vMerge w:val="restart"/>
          </w:tcPr>
          <w:p w14:paraId="630F0EAA">
            <w:pPr>
              <w:pStyle w:val="9"/>
              <w:rPr>
                <w:sz w:val="20"/>
              </w:rPr>
            </w:pPr>
          </w:p>
          <w:p w14:paraId="097CFA4F">
            <w:pPr>
              <w:pStyle w:val="9"/>
              <w:rPr>
                <w:sz w:val="20"/>
              </w:rPr>
            </w:pPr>
          </w:p>
          <w:p w14:paraId="6E817664">
            <w:pPr>
              <w:pStyle w:val="9"/>
              <w:rPr>
                <w:sz w:val="20"/>
              </w:rPr>
            </w:pPr>
          </w:p>
          <w:p w14:paraId="58A66217">
            <w:pPr>
              <w:pStyle w:val="9"/>
              <w:rPr>
                <w:sz w:val="20"/>
              </w:rPr>
            </w:pPr>
          </w:p>
          <w:p w14:paraId="2806996A">
            <w:pPr>
              <w:pStyle w:val="9"/>
              <w:rPr>
                <w:sz w:val="20"/>
              </w:rPr>
            </w:pPr>
          </w:p>
          <w:p w14:paraId="74931D08">
            <w:pPr>
              <w:pStyle w:val="9"/>
              <w:rPr>
                <w:sz w:val="20"/>
              </w:rPr>
            </w:pPr>
          </w:p>
          <w:p w14:paraId="6BD16ED4">
            <w:pPr>
              <w:pStyle w:val="9"/>
              <w:rPr>
                <w:sz w:val="20"/>
              </w:rPr>
            </w:pPr>
          </w:p>
          <w:p w14:paraId="319C69FC">
            <w:pPr>
              <w:pStyle w:val="9"/>
              <w:rPr>
                <w:sz w:val="20"/>
              </w:rPr>
            </w:pPr>
          </w:p>
          <w:p w14:paraId="1DBB9C74">
            <w:pPr>
              <w:pStyle w:val="9"/>
              <w:rPr>
                <w:sz w:val="21"/>
              </w:rPr>
            </w:pPr>
          </w:p>
          <w:p w14:paraId="4DD46413">
            <w:pPr>
              <w:pStyle w:val="9"/>
              <w:spacing w:line="230" w:lineRule="auto"/>
              <w:ind w:left="39" w:right="180"/>
              <w:rPr>
                <w:sz w:val="20"/>
              </w:rPr>
            </w:pPr>
            <w:r>
              <w:rPr>
                <w:w w:val="95"/>
                <w:sz w:val="20"/>
              </w:rPr>
              <w:t>对以收容救护为名买卖水生野生动物</w:t>
            </w:r>
            <w:r>
              <w:rPr>
                <w:sz w:val="20"/>
              </w:rPr>
              <w:t>及其制品的行政处罚</w:t>
            </w:r>
          </w:p>
        </w:tc>
        <w:tc>
          <w:tcPr>
            <w:tcW w:w="6860" w:type="dxa"/>
            <w:vMerge w:val="restart"/>
          </w:tcPr>
          <w:p w14:paraId="4466AF3D">
            <w:pPr>
              <w:pStyle w:val="9"/>
              <w:rPr>
                <w:sz w:val="20"/>
              </w:rPr>
            </w:pPr>
          </w:p>
          <w:p w14:paraId="6CD5FB6A">
            <w:pPr>
              <w:pStyle w:val="9"/>
              <w:rPr>
                <w:sz w:val="20"/>
              </w:rPr>
            </w:pPr>
          </w:p>
          <w:p w14:paraId="66BA1D23">
            <w:pPr>
              <w:pStyle w:val="9"/>
              <w:rPr>
                <w:sz w:val="20"/>
              </w:rPr>
            </w:pPr>
          </w:p>
          <w:p w14:paraId="1C0C64F7">
            <w:pPr>
              <w:pStyle w:val="9"/>
              <w:rPr>
                <w:sz w:val="20"/>
              </w:rPr>
            </w:pPr>
          </w:p>
          <w:p w14:paraId="01B594F8">
            <w:pPr>
              <w:pStyle w:val="9"/>
              <w:spacing w:before="175" w:line="252" w:lineRule="exact"/>
              <w:ind w:left="38"/>
              <w:rPr>
                <w:b/>
                <w:sz w:val="20"/>
              </w:rPr>
            </w:pPr>
            <w:r>
              <w:rPr>
                <w:b/>
                <w:sz w:val="20"/>
              </w:rPr>
              <w:t>1.《中华人民共和国野生动物保护法》(2022修订)</w:t>
            </w:r>
          </w:p>
          <w:p w14:paraId="60A2D800">
            <w:pPr>
              <w:pStyle w:val="9"/>
              <w:spacing w:before="3" w:line="230" w:lineRule="auto"/>
              <w:ind w:left="38" w:right="9"/>
              <w:jc w:val="both"/>
              <w:rPr>
                <w:sz w:val="20"/>
              </w:rPr>
            </w:pPr>
            <w:r>
              <w:rPr>
                <w:b/>
                <w:spacing w:val="13"/>
                <w:sz w:val="20"/>
              </w:rPr>
              <w:t xml:space="preserve">第四十七条 </w:t>
            </w:r>
            <w:r>
              <w:rPr>
                <w:spacing w:val="-1"/>
                <w:sz w:val="20"/>
              </w:rPr>
              <w:t>违反本法第十五条第四款规定，以收容救护为名买卖野生动</w:t>
            </w:r>
            <w:r>
              <w:rPr>
                <w:w w:val="95"/>
                <w:sz w:val="20"/>
              </w:rPr>
              <w:t>物及其制品的，由县级以上人民政府野生动物保护主管部门没收野生动物及其制品、违法所得，并处野生动物及其制品价值二倍以上二十倍以下罚款，将有关违法信息记入社会信用记录，并向社会公布；构成犯罪的，依法追究刑事责</w:t>
            </w:r>
            <w:r>
              <w:rPr>
                <w:sz w:val="20"/>
              </w:rPr>
              <w:t>任。</w:t>
            </w:r>
          </w:p>
          <w:p w14:paraId="352873EA">
            <w:pPr>
              <w:pStyle w:val="9"/>
              <w:spacing w:before="1" w:line="232" w:lineRule="auto"/>
              <w:ind w:left="38" w:right="132"/>
              <w:rPr>
                <w:b/>
                <w:sz w:val="20"/>
              </w:rPr>
            </w:pPr>
            <w:r>
              <w:rPr>
                <w:b/>
                <w:w w:val="95"/>
                <w:sz w:val="20"/>
              </w:rPr>
              <w:t xml:space="preserve">2.《全国人民代表大会常务委员会关于全面禁止非法野生动物交易、革 </w:t>
            </w:r>
            <w:r>
              <w:rPr>
                <w:b/>
                <w:sz w:val="20"/>
              </w:rPr>
              <w:t>除滥食野生动物陋习、切实保障人民群众生命健康安全的决定》</w:t>
            </w:r>
          </w:p>
          <w:p w14:paraId="1D3C0343">
            <w:pPr>
              <w:pStyle w:val="9"/>
              <w:spacing w:line="244" w:lineRule="exact"/>
              <w:ind w:left="38"/>
              <w:rPr>
                <w:sz w:val="20"/>
              </w:rPr>
            </w:pPr>
            <w:r>
              <w:rPr>
                <w:b/>
                <w:sz w:val="20"/>
              </w:rPr>
              <w:t xml:space="preserve">第一条 </w:t>
            </w:r>
            <w:r>
              <w:rPr>
                <w:sz w:val="20"/>
              </w:rPr>
              <w:t>凡《中华人民共和国野生动物保护法》和其他有关法律禁止猎捕</w:t>
            </w:r>
          </w:p>
          <w:p w14:paraId="47DFB230">
            <w:pPr>
              <w:pStyle w:val="9"/>
              <w:spacing w:before="4" w:line="230" w:lineRule="auto"/>
              <w:ind w:left="38" w:right="34"/>
              <w:rPr>
                <w:sz w:val="20"/>
              </w:rPr>
            </w:pPr>
            <w:r>
              <w:rPr>
                <w:spacing w:val="-1"/>
                <w:w w:val="95"/>
                <w:sz w:val="20"/>
              </w:rPr>
              <w:t>、交易、运输、食用野生动物的，必须严格禁止。对违反前款规定的行为，在</w:t>
            </w:r>
            <w:r>
              <w:rPr>
                <w:sz w:val="20"/>
              </w:rPr>
              <w:t>现行法律规定基础上加重处罚。</w:t>
            </w:r>
          </w:p>
        </w:tc>
        <w:tc>
          <w:tcPr>
            <w:tcW w:w="4032" w:type="dxa"/>
            <w:gridSpan w:val="2"/>
          </w:tcPr>
          <w:p w14:paraId="1EDE60FE">
            <w:pPr>
              <w:pStyle w:val="9"/>
              <w:rPr>
                <w:sz w:val="20"/>
              </w:rPr>
            </w:pPr>
          </w:p>
          <w:p w14:paraId="68ED63E3">
            <w:pPr>
              <w:pStyle w:val="9"/>
              <w:rPr>
                <w:sz w:val="20"/>
              </w:rPr>
            </w:pPr>
          </w:p>
          <w:p w14:paraId="4437B067">
            <w:pPr>
              <w:pStyle w:val="9"/>
              <w:spacing w:before="11"/>
              <w:rPr>
                <w:sz w:val="16"/>
              </w:rPr>
            </w:pPr>
          </w:p>
          <w:p w14:paraId="6A6FAD23">
            <w:pPr>
              <w:pStyle w:val="9"/>
              <w:ind w:left="37"/>
              <w:rPr>
                <w:sz w:val="20"/>
              </w:rPr>
            </w:pPr>
            <w:r>
              <w:rPr>
                <w:sz w:val="20"/>
              </w:rPr>
              <w:t>违法所得不足2000元的</w:t>
            </w:r>
          </w:p>
        </w:tc>
        <w:tc>
          <w:tcPr>
            <w:tcW w:w="6930" w:type="dxa"/>
          </w:tcPr>
          <w:p w14:paraId="77470431">
            <w:pPr>
              <w:pStyle w:val="9"/>
              <w:rPr>
                <w:sz w:val="20"/>
              </w:rPr>
            </w:pPr>
          </w:p>
          <w:p w14:paraId="4D49701E">
            <w:pPr>
              <w:pStyle w:val="9"/>
              <w:spacing w:before="8"/>
              <w:rPr>
                <w:sz w:val="27"/>
              </w:rPr>
            </w:pPr>
          </w:p>
          <w:p w14:paraId="3239F718">
            <w:pPr>
              <w:pStyle w:val="9"/>
              <w:spacing w:line="232" w:lineRule="auto"/>
              <w:ind w:left="35" w:right="105"/>
              <w:rPr>
                <w:sz w:val="20"/>
              </w:rPr>
            </w:pPr>
            <w:r>
              <w:rPr>
                <w:w w:val="95"/>
                <w:sz w:val="20"/>
              </w:rPr>
              <w:t>没收野生动物及其制品、违法所得，并处野生动物及其制品价值2倍以上8</w:t>
            </w:r>
            <w:r>
              <w:rPr>
                <w:spacing w:val="-8"/>
                <w:w w:val="95"/>
                <w:sz w:val="20"/>
              </w:rPr>
              <w:t>倍以</w:t>
            </w:r>
            <w:r>
              <w:rPr>
                <w:sz w:val="20"/>
              </w:rPr>
              <w:t>下罚款。</w:t>
            </w:r>
          </w:p>
        </w:tc>
      </w:tr>
      <w:tr w14:paraId="71C6A0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86" w:hRule="atLeast"/>
        </w:trPr>
        <w:tc>
          <w:tcPr>
            <w:tcW w:w="538" w:type="dxa"/>
            <w:vMerge w:val="continue"/>
            <w:tcBorders>
              <w:top w:val="nil"/>
            </w:tcBorders>
          </w:tcPr>
          <w:p w14:paraId="7ECE6738">
            <w:pPr>
              <w:rPr>
                <w:sz w:val="2"/>
                <w:szCs w:val="2"/>
              </w:rPr>
            </w:pPr>
          </w:p>
        </w:tc>
        <w:tc>
          <w:tcPr>
            <w:tcW w:w="857" w:type="dxa"/>
            <w:vMerge w:val="continue"/>
            <w:tcBorders>
              <w:top w:val="nil"/>
            </w:tcBorders>
          </w:tcPr>
          <w:p w14:paraId="1E7B3D45">
            <w:pPr>
              <w:rPr>
                <w:sz w:val="2"/>
                <w:szCs w:val="2"/>
              </w:rPr>
            </w:pPr>
          </w:p>
        </w:tc>
        <w:tc>
          <w:tcPr>
            <w:tcW w:w="3426" w:type="dxa"/>
            <w:gridSpan w:val="2"/>
            <w:vMerge w:val="continue"/>
            <w:tcBorders>
              <w:top w:val="nil"/>
            </w:tcBorders>
          </w:tcPr>
          <w:p w14:paraId="6CB3BDA8">
            <w:pPr>
              <w:rPr>
                <w:sz w:val="2"/>
                <w:szCs w:val="2"/>
              </w:rPr>
            </w:pPr>
          </w:p>
        </w:tc>
        <w:tc>
          <w:tcPr>
            <w:tcW w:w="6860" w:type="dxa"/>
            <w:vMerge w:val="continue"/>
            <w:tcBorders>
              <w:top w:val="nil"/>
            </w:tcBorders>
          </w:tcPr>
          <w:p w14:paraId="4EFBCC2E">
            <w:pPr>
              <w:rPr>
                <w:sz w:val="2"/>
                <w:szCs w:val="2"/>
              </w:rPr>
            </w:pPr>
          </w:p>
        </w:tc>
        <w:tc>
          <w:tcPr>
            <w:tcW w:w="4032" w:type="dxa"/>
            <w:gridSpan w:val="2"/>
          </w:tcPr>
          <w:p w14:paraId="4AAA6CC8">
            <w:pPr>
              <w:pStyle w:val="9"/>
              <w:rPr>
                <w:sz w:val="20"/>
              </w:rPr>
            </w:pPr>
          </w:p>
          <w:p w14:paraId="1D20659E">
            <w:pPr>
              <w:pStyle w:val="9"/>
              <w:rPr>
                <w:sz w:val="20"/>
              </w:rPr>
            </w:pPr>
          </w:p>
          <w:p w14:paraId="22B0D14B">
            <w:pPr>
              <w:pStyle w:val="9"/>
              <w:spacing w:before="9"/>
              <w:rPr>
                <w:sz w:val="16"/>
              </w:rPr>
            </w:pPr>
          </w:p>
          <w:p w14:paraId="0F18B6E3">
            <w:pPr>
              <w:pStyle w:val="9"/>
              <w:ind w:left="37"/>
              <w:rPr>
                <w:sz w:val="20"/>
              </w:rPr>
            </w:pPr>
            <w:r>
              <w:rPr>
                <w:sz w:val="20"/>
              </w:rPr>
              <w:t>违法所得2000元以上不足2万元的</w:t>
            </w:r>
          </w:p>
        </w:tc>
        <w:tc>
          <w:tcPr>
            <w:tcW w:w="6930" w:type="dxa"/>
          </w:tcPr>
          <w:p w14:paraId="7EA4A105">
            <w:pPr>
              <w:pStyle w:val="9"/>
              <w:rPr>
                <w:sz w:val="20"/>
              </w:rPr>
            </w:pPr>
          </w:p>
          <w:p w14:paraId="02E90E7F">
            <w:pPr>
              <w:pStyle w:val="9"/>
              <w:spacing w:before="10"/>
              <w:rPr>
                <w:sz w:val="27"/>
              </w:rPr>
            </w:pPr>
          </w:p>
          <w:p w14:paraId="47910EBF">
            <w:pPr>
              <w:pStyle w:val="9"/>
              <w:spacing w:line="230" w:lineRule="auto"/>
              <w:ind w:left="35" w:right="203"/>
              <w:rPr>
                <w:sz w:val="20"/>
              </w:rPr>
            </w:pPr>
            <w:r>
              <w:rPr>
                <w:w w:val="95"/>
                <w:sz w:val="20"/>
              </w:rPr>
              <w:t>没收野生动物及其制品、违法所得，并处野生动物及其制品价值8倍以上14</w:t>
            </w:r>
            <w:r>
              <w:rPr>
                <w:spacing w:val="-16"/>
                <w:w w:val="95"/>
                <w:sz w:val="20"/>
              </w:rPr>
              <w:t>倍</w:t>
            </w:r>
            <w:r>
              <w:rPr>
                <w:sz w:val="20"/>
              </w:rPr>
              <w:t>以下罚款。</w:t>
            </w:r>
          </w:p>
        </w:tc>
      </w:tr>
      <w:tr w14:paraId="58EDC7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86" w:hRule="atLeast"/>
        </w:trPr>
        <w:tc>
          <w:tcPr>
            <w:tcW w:w="538" w:type="dxa"/>
            <w:vMerge w:val="continue"/>
            <w:tcBorders>
              <w:top w:val="nil"/>
            </w:tcBorders>
          </w:tcPr>
          <w:p w14:paraId="605BD2C5">
            <w:pPr>
              <w:rPr>
                <w:sz w:val="2"/>
                <w:szCs w:val="2"/>
              </w:rPr>
            </w:pPr>
          </w:p>
        </w:tc>
        <w:tc>
          <w:tcPr>
            <w:tcW w:w="857" w:type="dxa"/>
            <w:vMerge w:val="continue"/>
            <w:tcBorders>
              <w:top w:val="nil"/>
            </w:tcBorders>
          </w:tcPr>
          <w:p w14:paraId="0A003278">
            <w:pPr>
              <w:rPr>
                <w:sz w:val="2"/>
                <w:szCs w:val="2"/>
              </w:rPr>
            </w:pPr>
          </w:p>
        </w:tc>
        <w:tc>
          <w:tcPr>
            <w:tcW w:w="3426" w:type="dxa"/>
            <w:gridSpan w:val="2"/>
            <w:vMerge w:val="continue"/>
            <w:tcBorders>
              <w:top w:val="nil"/>
            </w:tcBorders>
          </w:tcPr>
          <w:p w14:paraId="6CF941EF">
            <w:pPr>
              <w:rPr>
                <w:sz w:val="2"/>
                <w:szCs w:val="2"/>
              </w:rPr>
            </w:pPr>
          </w:p>
        </w:tc>
        <w:tc>
          <w:tcPr>
            <w:tcW w:w="6860" w:type="dxa"/>
            <w:vMerge w:val="continue"/>
            <w:tcBorders>
              <w:top w:val="nil"/>
            </w:tcBorders>
          </w:tcPr>
          <w:p w14:paraId="1D79D4EC">
            <w:pPr>
              <w:rPr>
                <w:sz w:val="2"/>
                <w:szCs w:val="2"/>
              </w:rPr>
            </w:pPr>
          </w:p>
        </w:tc>
        <w:tc>
          <w:tcPr>
            <w:tcW w:w="4032" w:type="dxa"/>
            <w:gridSpan w:val="2"/>
          </w:tcPr>
          <w:p w14:paraId="1439663E">
            <w:pPr>
              <w:pStyle w:val="9"/>
              <w:rPr>
                <w:sz w:val="20"/>
              </w:rPr>
            </w:pPr>
          </w:p>
          <w:p w14:paraId="7BE63CCD">
            <w:pPr>
              <w:pStyle w:val="9"/>
              <w:rPr>
                <w:sz w:val="20"/>
              </w:rPr>
            </w:pPr>
          </w:p>
          <w:p w14:paraId="4ADF7AFD">
            <w:pPr>
              <w:pStyle w:val="9"/>
              <w:spacing w:before="11"/>
              <w:rPr>
                <w:sz w:val="16"/>
              </w:rPr>
            </w:pPr>
          </w:p>
          <w:p w14:paraId="017FCB30">
            <w:pPr>
              <w:pStyle w:val="9"/>
              <w:spacing w:before="1"/>
              <w:ind w:left="37"/>
              <w:rPr>
                <w:sz w:val="20"/>
              </w:rPr>
            </w:pPr>
            <w:r>
              <w:rPr>
                <w:sz w:val="20"/>
              </w:rPr>
              <w:t>违法所得2万元以上的</w:t>
            </w:r>
          </w:p>
        </w:tc>
        <w:tc>
          <w:tcPr>
            <w:tcW w:w="6930" w:type="dxa"/>
          </w:tcPr>
          <w:p w14:paraId="7DB5CF2D">
            <w:pPr>
              <w:pStyle w:val="9"/>
              <w:rPr>
                <w:sz w:val="20"/>
              </w:rPr>
            </w:pPr>
          </w:p>
          <w:p w14:paraId="333FDD02">
            <w:pPr>
              <w:pStyle w:val="9"/>
              <w:spacing w:before="10"/>
              <w:rPr>
                <w:sz w:val="27"/>
              </w:rPr>
            </w:pPr>
          </w:p>
          <w:p w14:paraId="3E00CB37">
            <w:pPr>
              <w:pStyle w:val="9"/>
              <w:spacing w:line="230" w:lineRule="auto"/>
              <w:ind w:left="35" w:right="102"/>
              <w:rPr>
                <w:sz w:val="20"/>
              </w:rPr>
            </w:pPr>
            <w:r>
              <w:rPr>
                <w:w w:val="95"/>
                <w:sz w:val="20"/>
              </w:rPr>
              <w:t>没收野生动物及其制品、违法所得，并处野生动物及其制品价值14倍以上20</w:t>
            </w:r>
            <w:r>
              <w:rPr>
                <w:spacing w:val="-15"/>
                <w:w w:val="95"/>
                <w:sz w:val="20"/>
              </w:rPr>
              <w:t>倍</w:t>
            </w:r>
            <w:r>
              <w:rPr>
                <w:sz w:val="20"/>
              </w:rPr>
              <w:t>以下罚款。</w:t>
            </w:r>
          </w:p>
        </w:tc>
      </w:tr>
    </w:tbl>
    <w:p w14:paraId="39AC65F1">
      <w:pPr>
        <w:spacing w:after="0" w:line="230" w:lineRule="auto"/>
        <w:rPr>
          <w:sz w:val="20"/>
        </w:rPr>
        <w:sectPr>
          <w:pgSz w:w="23820" w:h="16840" w:orient="landscape"/>
          <w:pgMar w:top="820" w:right="420" w:bottom="880" w:left="460" w:header="0" w:footer="683"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4610"/>
        <w:gridCol w:w="2318"/>
      </w:tblGrid>
      <w:tr w14:paraId="367156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0561306E">
            <w:pPr>
              <w:pStyle w:val="9"/>
              <w:spacing w:before="7"/>
              <w:rPr>
                <w:sz w:val="17"/>
              </w:rPr>
            </w:pPr>
          </w:p>
          <w:p w14:paraId="450A080B">
            <w:pPr>
              <w:pStyle w:val="9"/>
              <w:ind w:left="76"/>
              <w:rPr>
                <w:b/>
                <w:sz w:val="20"/>
              </w:rPr>
            </w:pPr>
            <w:r>
              <w:rPr>
                <w:b/>
                <w:sz w:val="20"/>
              </w:rPr>
              <w:t>序号</w:t>
            </w:r>
          </w:p>
        </w:tc>
        <w:tc>
          <w:tcPr>
            <w:tcW w:w="857" w:type="dxa"/>
          </w:tcPr>
          <w:p w14:paraId="3ABB487E">
            <w:pPr>
              <w:pStyle w:val="9"/>
              <w:spacing w:before="111" w:line="230" w:lineRule="auto"/>
              <w:ind w:left="234" w:right="199"/>
              <w:rPr>
                <w:b/>
                <w:sz w:val="20"/>
              </w:rPr>
            </w:pPr>
            <w:r>
              <w:rPr>
                <w:b/>
                <w:sz w:val="20"/>
              </w:rPr>
              <w:t>事项类别</w:t>
            </w:r>
          </w:p>
        </w:tc>
        <w:tc>
          <w:tcPr>
            <w:tcW w:w="3425" w:type="dxa"/>
          </w:tcPr>
          <w:p w14:paraId="6A48E25D">
            <w:pPr>
              <w:pStyle w:val="9"/>
              <w:spacing w:before="7"/>
              <w:rPr>
                <w:sz w:val="17"/>
              </w:rPr>
            </w:pPr>
          </w:p>
          <w:p w14:paraId="7F0633B5">
            <w:pPr>
              <w:pStyle w:val="9"/>
              <w:ind w:left="1297" w:right="1264"/>
              <w:jc w:val="center"/>
              <w:rPr>
                <w:b/>
                <w:sz w:val="20"/>
              </w:rPr>
            </w:pPr>
            <w:r>
              <w:rPr>
                <w:b/>
                <w:sz w:val="20"/>
              </w:rPr>
              <w:t>事项名称</w:t>
            </w:r>
          </w:p>
        </w:tc>
        <w:tc>
          <w:tcPr>
            <w:tcW w:w="6859" w:type="dxa"/>
          </w:tcPr>
          <w:p w14:paraId="272A45CB">
            <w:pPr>
              <w:pStyle w:val="9"/>
              <w:spacing w:before="7"/>
              <w:rPr>
                <w:sz w:val="17"/>
              </w:rPr>
            </w:pPr>
          </w:p>
          <w:p w14:paraId="68D21DF8">
            <w:pPr>
              <w:pStyle w:val="9"/>
              <w:ind w:left="3013" w:right="2982"/>
              <w:jc w:val="center"/>
              <w:rPr>
                <w:b/>
                <w:sz w:val="20"/>
              </w:rPr>
            </w:pPr>
            <w:r>
              <w:rPr>
                <w:b/>
                <w:sz w:val="20"/>
              </w:rPr>
              <w:t>实施依据</w:t>
            </w:r>
          </w:p>
        </w:tc>
        <w:tc>
          <w:tcPr>
            <w:tcW w:w="4029" w:type="dxa"/>
          </w:tcPr>
          <w:p w14:paraId="1931B692">
            <w:pPr>
              <w:pStyle w:val="9"/>
              <w:spacing w:before="7"/>
              <w:rPr>
                <w:sz w:val="17"/>
              </w:rPr>
            </w:pPr>
          </w:p>
          <w:p w14:paraId="40837798">
            <w:pPr>
              <w:pStyle w:val="9"/>
              <w:ind w:left="1599" w:right="1566"/>
              <w:jc w:val="center"/>
              <w:rPr>
                <w:b/>
                <w:sz w:val="20"/>
              </w:rPr>
            </w:pPr>
            <w:r>
              <w:rPr>
                <w:b/>
                <w:sz w:val="20"/>
              </w:rPr>
              <w:t>适用情形</w:t>
            </w:r>
          </w:p>
        </w:tc>
        <w:tc>
          <w:tcPr>
            <w:tcW w:w="6928" w:type="dxa"/>
            <w:gridSpan w:val="2"/>
          </w:tcPr>
          <w:p w14:paraId="17B0FAEA">
            <w:pPr>
              <w:pStyle w:val="9"/>
              <w:spacing w:before="7"/>
              <w:rPr>
                <w:sz w:val="17"/>
              </w:rPr>
            </w:pPr>
          </w:p>
          <w:p w14:paraId="7D098F29">
            <w:pPr>
              <w:pStyle w:val="9"/>
              <w:ind w:left="3050" w:right="3014"/>
              <w:jc w:val="center"/>
              <w:rPr>
                <w:b/>
                <w:sz w:val="20"/>
              </w:rPr>
            </w:pPr>
            <w:r>
              <w:rPr>
                <w:b/>
                <w:sz w:val="20"/>
              </w:rPr>
              <w:t>裁量标准</w:t>
            </w:r>
          </w:p>
        </w:tc>
      </w:tr>
      <w:tr w14:paraId="50718F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68" w:hRule="atLeast"/>
        </w:trPr>
        <w:tc>
          <w:tcPr>
            <w:tcW w:w="538" w:type="dxa"/>
            <w:vMerge w:val="restart"/>
          </w:tcPr>
          <w:p w14:paraId="2D49CB96">
            <w:pPr>
              <w:pStyle w:val="9"/>
              <w:rPr>
                <w:sz w:val="20"/>
              </w:rPr>
            </w:pPr>
          </w:p>
          <w:p w14:paraId="70852654">
            <w:pPr>
              <w:pStyle w:val="9"/>
              <w:rPr>
                <w:sz w:val="20"/>
              </w:rPr>
            </w:pPr>
          </w:p>
          <w:p w14:paraId="0FAADBA2">
            <w:pPr>
              <w:pStyle w:val="9"/>
              <w:rPr>
                <w:sz w:val="20"/>
              </w:rPr>
            </w:pPr>
          </w:p>
          <w:p w14:paraId="3364BE50">
            <w:pPr>
              <w:pStyle w:val="9"/>
              <w:rPr>
                <w:sz w:val="20"/>
              </w:rPr>
            </w:pPr>
          </w:p>
          <w:p w14:paraId="33E846E9">
            <w:pPr>
              <w:pStyle w:val="9"/>
              <w:rPr>
                <w:sz w:val="20"/>
              </w:rPr>
            </w:pPr>
          </w:p>
          <w:p w14:paraId="663CEF81">
            <w:pPr>
              <w:pStyle w:val="9"/>
              <w:rPr>
                <w:sz w:val="20"/>
              </w:rPr>
            </w:pPr>
          </w:p>
          <w:p w14:paraId="5FE6927F">
            <w:pPr>
              <w:pStyle w:val="9"/>
              <w:rPr>
                <w:sz w:val="20"/>
              </w:rPr>
            </w:pPr>
          </w:p>
          <w:p w14:paraId="44C15B67">
            <w:pPr>
              <w:pStyle w:val="9"/>
              <w:rPr>
                <w:sz w:val="20"/>
              </w:rPr>
            </w:pPr>
          </w:p>
          <w:p w14:paraId="4F502CFA">
            <w:pPr>
              <w:pStyle w:val="9"/>
              <w:rPr>
                <w:sz w:val="20"/>
              </w:rPr>
            </w:pPr>
          </w:p>
          <w:p w14:paraId="19508D16">
            <w:pPr>
              <w:pStyle w:val="9"/>
              <w:spacing w:before="6"/>
              <w:rPr>
                <w:sz w:val="19"/>
              </w:rPr>
            </w:pPr>
          </w:p>
          <w:p w14:paraId="61232EA1">
            <w:pPr>
              <w:pStyle w:val="9"/>
              <w:ind w:left="126"/>
              <w:rPr>
                <w:sz w:val="20"/>
              </w:rPr>
            </w:pPr>
            <w:r>
              <w:rPr>
                <w:sz w:val="20"/>
              </w:rPr>
              <w:t>199</w:t>
            </w:r>
          </w:p>
        </w:tc>
        <w:tc>
          <w:tcPr>
            <w:tcW w:w="857" w:type="dxa"/>
            <w:vMerge w:val="restart"/>
          </w:tcPr>
          <w:p w14:paraId="1D3D5D2C">
            <w:pPr>
              <w:pStyle w:val="9"/>
              <w:rPr>
                <w:sz w:val="20"/>
              </w:rPr>
            </w:pPr>
          </w:p>
          <w:p w14:paraId="51B0D69C">
            <w:pPr>
              <w:pStyle w:val="9"/>
              <w:rPr>
                <w:sz w:val="20"/>
              </w:rPr>
            </w:pPr>
          </w:p>
          <w:p w14:paraId="4065CB4A">
            <w:pPr>
              <w:pStyle w:val="9"/>
              <w:rPr>
                <w:sz w:val="20"/>
              </w:rPr>
            </w:pPr>
          </w:p>
          <w:p w14:paraId="0E352AAB">
            <w:pPr>
              <w:pStyle w:val="9"/>
              <w:rPr>
                <w:sz w:val="20"/>
              </w:rPr>
            </w:pPr>
          </w:p>
          <w:p w14:paraId="7A54402E">
            <w:pPr>
              <w:pStyle w:val="9"/>
              <w:rPr>
                <w:sz w:val="20"/>
              </w:rPr>
            </w:pPr>
          </w:p>
          <w:p w14:paraId="5C67DEAA">
            <w:pPr>
              <w:pStyle w:val="9"/>
              <w:rPr>
                <w:sz w:val="20"/>
              </w:rPr>
            </w:pPr>
          </w:p>
          <w:p w14:paraId="5E340CFD">
            <w:pPr>
              <w:pStyle w:val="9"/>
              <w:rPr>
                <w:sz w:val="20"/>
              </w:rPr>
            </w:pPr>
          </w:p>
          <w:p w14:paraId="69F40EDB">
            <w:pPr>
              <w:pStyle w:val="9"/>
              <w:rPr>
                <w:sz w:val="20"/>
              </w:rPr>
            </w:pPr>
          </w:p>
          <w:p w14:paraId="5BE1F5C1">
            <w:pPr>
              <w:pStyle w:val="9"/>
              <w:rPr>
                <w:sz w:val="20"/>
              </w:rPr>
            </w:pPr>
          </w:p>
          <w:p w14:paraId="490FB427">
            <w:pPr>
              <w:pStyle w:val="9"/>
              <w:spacing w:before="6"/>
              <w:rPr>
                <w:sz w:val="19"/>
              </w:rPr>
            </w:pPr>
          </w:p>
          <w:p w14:paraId="1C423368">
            <w:pPr>
              <w:pStyle w:val="9"/>
              <w:ind w:left="236"/>
              <w:rPr>
                <w:sz w:val="20"/>
              </w:rPr>
            </w:pPr>
            <w:r>
              <w:rPr>
                <w:sz w:val="20"/>
              </w:rPr>
              <w:t>渔业</w:t>
            </w:r>
          </w:p>
        </w:tc>
        <w:tc>
          <w:tcPr>
            <w:tcW w:w="3425" w:type="dxa"/>
            <w:vMerge w:val="restart"/>
          </w:tcPr>
          <w:p w14:paraId="283A69F3">
            <w:pPr>
              <w:pStyle w:val="9"/>
              <w:rPr>
                <w:sz w:val="20"/>
              </w:rPr>
            </w:pPr>
          </w:p>
          <w:p w14:paraId="43688064">
            <w:pPr>
              <w:pStyle w:val="9"/>
              <w:rPr>
                <w:sz w:val="20"/>
              </w:rPr>
            </w:pPr>
          </w:p>
          <w:p w14:paraId="0097DE87">
            <w:pPr>
              <w:pStyle w:val="9"/>
              <w:rPr>
                <w:sz w:val="20"/>
              </w:rPr>
            </w:pPr>
          </w:p>
          <w:p w14:paraId="168353CE">
            <w:pPr>
              <w:pStyle w:val="9"/>
              <w:rPr>
                <w:sz w:val="20"/>
              </w:rPr>
            </w:pPr>
          </w:p>
          <w:p w14:paraId="1C1D1CE4">
            <w:pPr>
              <w:pStyle w:val="9"/>
              <w:rPr>
                <w:sz w:val="20"/>
              </w:rPr>
            </w:pPr>
          </w:p>
          <w:p w14:paraId="6DEC463D">
            <w:pPr>
              <w:pStyle w:val="9"/>
              <w:rPr>
                <w:sz w:val="20"/>
              </w:rPr>
            </w:pPr>
          </w:p>
          <w:p w14:paraId="3948036F">
            <w:pPr>
              <w:pStyle w:val="9"/>
              <w:spacing w:before="2"/>
              <w:rPr>
                <w:sz w:val="22"/>
              </w:rPr>
            </w:pPr>
          </w:p>
          <w:p w14:paraId="4EF540CB">
            <w:pPr>
              <w:pStyle w:val="9"/>
              <w:spacing w:before="1" w:line="230" w:lineRule="auto"/>
              <w:ind w:left="39" w:right="179"/>
              <w:jc w:val="both"/>
              <w:rPr>
                <w:sz w:val="20"/>
              </w:rPr>
            </w:pPr>
            <w:r>
              <w:rPr>
                <w:w w:val="95"/>
                <w:sz w:val="20"/>
              </w:rPr>
              <w:t>对违反规定在自然保护地、禁渔区、禁渔期猎捕国家重点保护水生野生动物，未取得特许猎捕证、未按照特许猎捕证规定猎捕、杀害国家重点保护水生野生动物，使用禁用的工具、方法猎捕国家重点保护水生野生动物的</w:t>
            </w:r>
            <w:r>
              <w:rPr>
                <w:sz w:val="20"/>
              </w:rPr>
              <w:t>行政处罚</w:t>
            </w:r>
          </w:p>
        </w:tc>
        <w:tc>
          <w:tcPr>
            <w:tcW w:w="6859" w:type="dxa"/>
            <w:vMerge w:val="restart"/>
          </w:tcPr>
          <w:p w14:paraId="38EEF743">
            <w:pPr>
              <w:pStyle w:val="9"/>
              <w:rPr>
                <w:sz w:val="20"/>
              </w:rPr>
            </w:pPr>
          </w:p>
          <w:p w14:paraId="04E7F12E">
            <w:pPr>
              <w:pStyle w:val="9"/>
              <w:rPr>
                <w:sz w:val="20"/>
              </w:rPr>
            </w:pPr>
          </w:p>
          <w:p w14:paraId="60B5AF2D">
            <w:pPr>
              <w:pStyle w:val="9"/>
              <w:rPr>
                <w:sz w:val="20"/>
              </w:rPr>
            </w:pPr>
          </w:p>
          <w:p w14:paraId="7EA7DC5C">
            <w:pPr>
              <w:pStyle w:val="9"/>
              <w:rPr>
                <w:sz w:val="20"/>
              </w:rPr>
            </w:pPr>
          </w:p>
          <w:p w14:paraId="4EC8D4E2">
            <w:pPr>
              <w:pStyle w:val="9"/>
              <w:rPr>
                <w:sz w:val="20"/>
              </w:rPr>
            </w:pPr>
          </w:p>
          <w:p w14:paraId="10DA0D92">
            <w:pPr>
              <w:pStyle w:val="9"/>
              <w:spacing w:before="163" w:line="252" w:lineRule="exact"/>
              <w:ind w:left="39"/>
              <w:rPr>
                <w:b/>
                <w:sz w:val="20"/>
              </w:rPr>
            </w:pPr>
            <w:r>
              <w:rPr>
                <w:b/>
                <w:sz w:val="20"/>
              </w:rPr>
              <w:t>《中华人民共和国野生动物保护法》(2022修订)</w:t>
            </w:r>
          </w:p>
          <w:p w14:paraId="28BB41E3">
            <w:pPr>
              <w:pStyle w:val="9"/>
              <w:spacing w:before="4" w:line="230" w:lineRule="auto"/>
              <w:ind w:left="39" w:right="31"/>
              <w:rPr>
                <w:sz w:val="20"/>
              </w:rPr>
            </w:pPr>
            <w:r>
              <w:rPr>
                <w:b/>
                <w:spacing w:val="11"/>
                <w:sz w:val="20"/>
              </w:rPr>
              <w:t xml:space="preserve">第四十八条第一款 </w:t>
            </w:r>
            <w:r>
              <w:rPr>
                <w:sz w:val="20"/>
              </w:rPr>
              <w:t>违反本法第二十条、第二十一条、第二十三条第一</w:t>
            </w:r>
            <w:r>
              <w:rPr>
                <w:spacing w:val="-1"/>
                <w:w w:val="95"/>
                <w:sz w:val="20"/>
              </w:rPr>
              <w:t>款、第二十四条第一款规定，有下列行为之一的，由县级以上人民政府野生动物保护主管部门、海警机构和有关自然保护地管理机构按照职责分工没收猎获物、猎捕工具和违法所得，吊销特许猎捕证，并处猎获物价值二倍以上二十倍以下罚款；没有猎获物或者猎获物价值不足五千元的，并处一万元以上十万元</w:t>
            </w:r>
            <w:r>
              <w:rPr>
                <w:sz w:val="20"/>
              </w:rPr>
              <w:t>以下罚款；构成犯罪的，依法追究刑事责任：（一）在自然保护地、禁猎</w:t>
            </w:r>
          </w:p>
          <w:p w14:paraId="7BAD5594">
            <w:pPr>
              <w:pStyle w:val="9"/>
              <w:spacing w:before="7" w:line="230" w:lineRule="auto"/>
              <w:ind w:left="39" w:right="32"/>
              <w:jc w:val="both"/>
              <w:rPr>
                <w:sz w:val="20"/>
              </w:rPr>
            </w:pPr>
            <w:r>
              <w:rPr>
                <w:w w:val="95"/>
                <w:sz w:val="20"/>
              </w:rPr>
              <w:t>（渔）区、禁猎（渔）期猎捕国家重点保护野生动物；（二）</w:t>
            </w:r>
            <w:r>
              <w:rPr>
                <w:spacing w:val="-3"/>
                <w:w w:val="95"/>
                <w:sz w:val="20"/>
              </w:rPr>
              <w:t>未取得特许猎捕</w:t>
            </w:r>
            <w:r>
              <w:rPr>
                <w:w w:val="95"/>
                <w:sz w:val="20"/>
              </w:rPr>
              <w:t>证、未按照特许猎捕证规定猎捕、杀害国家重点保护野生动物；（三）</w:t>
            </w:r>
            <w:r>
              <w:rPr>
                <w:spacing w:val="-6"/>
                <w:w w:val="95"/>
                <w:sz w:val="20"/>
              </w:rPr>
              <w:t>使用禁</w:t>
            </w:r>
            <w:r>
              <w:rPr>
                <w:sz w:val="20"/>
              </w:rPr>
              <w:t>用的工具、方法猎捕国家重点保护野生动物。</w:t>
            </w:r>
          </w:p>
        </w:tc>
        <w:tc>
          <w:tcPr>
            <w:tcW w:w="4029" w:type="dxa"/>
          </w:tcPr>
          <w:p w14:paraId="2C3ED11D">
            <w:pPr>
              <w:pStyle w:val="9"/>
              <w:rPr>
                <w:sz w:val="20"/>
              </w:rPr>
            </w:pPr>
          </w:p>
          <w:p w14:paraId="6E95D6BD">
            <w:pPr>
              <w:pStyle w:val="9"/>
              <w:spacing w:before="142" w:line="252" w:lineRule="exact"/>
              <w:ind w:left="39"/>
              <w:rPr>
                <w:sz w:val="20"/>
              </w:rPr>
            </w:pPr>
            <w:r>
              <w:rPr>
                <w:sz w:val="20"/>
              </w:rPr>
              <w:t>在相关自然保护区域、禁猎(渔)区、禁猎</w:t>
            </w:r>
          </w:p>
          <w:p w14:paraId="0C5A4D5F">
            <w:pPr>
              <w:pStyle w:val="9"/>
              <w:spacing w:before="1" w:line="232" w:lineRule="auto"/>
              <w:ind w:left="39" w:right="183"/>
              <w:jc w:val="both"/>
              <w:rPr>
                <w:sz w:val="20"/>
              </w:rPr>
            </w:pPr>
            <w:r>
              <w:rPr>
                <w:spacing w:val="-1"/>
                <w:w w:val="95"/>
                <w:sz w:val="20"/>
              </w:rPr>
              <w:t>(渔)期或者使用禁用的工具、方法猎捕国家 重点保护野生动物，猎获物价值金额或违法</w:t>
            </w:r>
            <w:r>
              <w:rPr>
                <w:sz w:val="20"/>
              </w:rPr>
              <w:t>所得不足5000元，造成较小危害后果的</w:t>
            </w:r>
          </w:p>
        </w:tc>
        <w:tc>
          <w:tcPr>
            <w:tcW w:w="6928" w:type="dxa"/>
            <w:gridSpan w:val="2"/>
          </w:tcPr>
          <w:p w14:paraId="42E6D65E">
            <w:pPr>
              <w:pStyle w:val="9"/>
              <w:rPr>
                <w:sz w:val="20"/>
              </w:rPr>
            </w:pPr>
          </w:p>
          <w:p w14:paraId="7249F082">
            <w:pPr>
              <w:pStyle w:val="9"/>
              <w:rPr>
                <w:sz w:val="20"/>
              </w:rPr>
            </w:pPr>
          </w:p>
          <w:p w14:paraId="6FB60FFE">
            <w:pPr>
              <w:pStyle w:val="9"/>
              <w:spacing w:before="140" w:line="230" w:lineRule="auto"/>
              <w:ind w:left="40" w:right="189"/>
              <w:rPr>
                <w:sz w:val="20"/>
              </w:rPr>
            </w:pPr>
            <w:r>
              <w:rPr>
                <w:w w:val="95"/>
                <w:sz w:val="20"/>
              </w:rPr>
              <w:t>并处猎获物价值2倍以上8倍以下罚款;没有猎获物或者猎获物价值不足5000</w:t>
            </w:r>
            <w:r>
              <w:rPr>
                <w:spacing w:val="-14"/>
                <w:w w:val="95"/>
                <w:sz w:val="20"/>
              </w:rPr>
              <w:t>元</w:t>
            </w:r>
            <w:r>
              <w:rPr>
                <w:sz w:val="20"/>
              </w:rPr>
              <w:t>的，并处1万元以上3万元以下罚款。</w:t>
            </w:r>
          </w:p>
        </w:tc>
      </w:tr>
      <w:tr w14:paraId="7A1D9C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67" w:hRule="atLeast"/>
        </w:trPr>
        <w:tc>
          <w:tcPr>
            <w:tcW w:w="538" w:type="dxa"/>
            <w:vMerge w:val="continue"/>
            <w:tcBorders>
              <w:top w:val="nil"/>
            </w:tcBorders>
          </w:tcPr>
          <w:p w14:paraId="560D53B2">
            <w:pPr>
              <w:rPr>
                <w:sz w:val="2"/>
                <w:szCs w:val="2"/>
              </w:rPr>
            </w:pPr>
          </w:p>
        </w:tc>
        <w:tc>
          <w:tcPr>
            <w:tcW w:w="857" w:type="dxa"/>
            <w:vMerge w:val="continue"/>
            <w:tcBorders>
              <w:top w:val="nil"/>
            </w:tcBorders>
          </w:tcPr>
          <w:p w14:paraId="652B49F8">
            <w:pPr>
              <w:rPr>
                <w:sz w:val="2"/>
                <w:szCs w:val="2"/>
              </w:rPr>
            </w:pPr>
          </w:p>
        </w:tc>
        <w:tc>
          <w:tcPr>
            <w:tcW w:w="3425" w:type="dxa"/>
            <w:vMerge w:val="continue"/>
            <w:tcBorders>
              <w:top w:val="nil"/>
            </w:tcBorders>
          </w:tcPr>
          <w:p w14:paraId="4E39B3E7">
            <w:pPr>
              <w:rPr>
                <w:sz w:val="2"/>
                <w:szCs w:val="2"/>
              </w:rPr>
            </w:pPr>
          </w:p>
        </w:tc>
        <w:tc>
          <w:tcPr>
            <w:tcW w:w="6859" w:type="dxa"/>
            <w:vMerge w:val="continue"/>
            <w:tcBorders>
              <w:top w:val="nil"/>
            </w:tcBorders>
          </w:tcPr>
          <w:p w14:paraId="1C49E1AD">
            <w:pPr>
              <w:rPr>
                <w:sz w:val="2"/>
                <w:szCs w:val="2"/>
              </w:rPr>
            </w:pPr>
          </w:p>
        </w:tc>
        <w:tc>
          <w:tcPr>
            <w:tcW w:w="4029" w:type="dxa"/>
          </w:tcPr>
          <w:p w14:paraId="6320C444">
            <w:pPr>
              <w:pStyle w:val="9"/>
              <w:spacing w:before="151" w:line="252" w:lineRule="exact"/>
              <w:ind w:left="39"/>
              <w:rPr>
                <w:sz w:val="20"/>
              </w:rPr>
            </w:pPr>
            <w:r>
              <w:rPr>
                <w:sz w:val="20"/>
              </w:rPr>
              <w:t>在相关自然保护区域、禁猎(渔)区、禁猎</w:t>
            </w:r>
          </w:p>
          <w:p w14:paraId="32E9449C">
            <w:pPr>
              <w:pStyle w:val="9"/>
              <w:spacing w:before="3" w:line="230" w:lineRule="auto"/>
              <w:ind w:left="39" w:right="80"/>
              <w:rPr>
                <w:sz w:val="20"/>
              </w:rPr>
            </w:pPr>
            <w:r>
              <w:rPr>
                <w:sz w:val="20"/>
              </w:rPr>
              <w:t>(渔)期或者使用禁用的工具、方法猎捕国家重点保护野生动物，猎获物价值金额或违法</w:t>
            </w:r>
            <w:r>
              <w:rPr>
                <w:w w:val="95"/>
                <w:sz w:val="20"/>
              </w:rPr>
              <w:t>所得5000元以上不足2</w:t>
            </w:r>
            <w:r>
              <w:rPr>
                <w:spacing w:val="-2"/>
                <w:w w:val="95"/>
                <w:sz w:val="20"/>
              </w:rPr>
              <w:t xml:space="preserve">万元，造成较重危害后 </w:t>
            </w:r>
            <w:r>
              <w:rPr>
                <w:sz w:val="20"/>
              </w:rPr>
              <w:t>果的，或者第二次违反本条，没有猎获物或者猎获物价值不足5000元的</w:t>
            </w:r>
          </w:p>
        </w:tc>
        <w:tc>
          <w:tcPr>
            <w:tcW w:w="6928" w:type="dxa"/>
            <w:gridSpan w:val="2"/>
          </w:tcPr>
          <w:p w14:paraId="468A73D6">
            <w:pPr>
              <w:pStyle w:val="9"/>
              <w:rPr>
                <w:sz w:val="20"/>
              </w:rPr>
            </w:pPr>
          </w:p>
          <w:p w14:paraId="1749A298">
            <w:pPr>
              <w:pStyle w:val="9"/>
              <w:rPr>
                <w:sz w:val="21"/>
              </w:rPr>
            </w:pPr>
          </w:p>
          <w:p w14:paraId="66C78396">
            <w:pPr>
              <w:pStyle w:val="9"/>
              <w:spacing w:before="1" w:line="232" w:lineRule="auto"/>
              <w:ind w:left="40" w:right="88"/>
              <w:rPr>
                <w:sz w:val="20"/>
              </w:rPr>
            </w:pPr>
            <w:r>
              <w:rPr>
                <w:w w:val="95"/>
                <w:sz w:val="20"/>
              </w:rPr>
              <w:t>并处猎获物价值8倍以上14倍以下罚款;没有猎获物或者猎获物价值不足5000</w:t>
            </w:r>
            <w:r>
              <w:rPr>
                <w:spacing w:val="-13"/>
                <w:w w:val="95"/>
                <w:sz w:val="20"/>
              </w:rPr>
              <w:t>元</w:t>
            </w:r>
            <w:r>
              <w:rPr>
                <w:sz w:val="20"/>
              </w:rPr>
              <w:t>的，并处3万元以上6万元以下罚款。</w:t>
            </w:r>
          </w:p>
        </w:tc>
      </w:tr>
      <w:tr w14:paraId="0BEE7D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68" w:hRule="atLeast"/>
        </w:trPr>
        <w:tc>
          <w:tcPr>
            <w:tcW w:w="538" w:type="dxa"/>
            <w:vMerge w:val="continue"/>
            <w:tcBorders>
              <w:top w:val="nil"/>
            </w:tcBorders>
          </w:tcPr>
          <w:p w14:paraId="71A17C72">
            <w:pPr>
              <w:rPr>
                <w:sz w:val="2"/>
                <w:szCs w:val="2"/>
              </w:rPr>
            </w:pPr>
          </w:p>
        </w:tc>
        <w:tc>
          <w:tcPr>
            <w:tcW w:w="857" w:type="dxa"/>
            <w:vMerge w:val="continue"/>
            <w:tcBorders>
              <w:top w:val="nil"/>
            </w:tcBorders>
          </w:tcPr>
          <w:p w14:paraId="57C1749A">
            <w:pPr>
              <w:rPr>
                <w:sz w:val="2"/>
                <w:szCs w:val="2"/>
              </w:rPr>
            </w:pPr>
          </w:p>
        </w:tc>
        <w:tc>
          <w:tcPr>
            <w:tcW w:w="3425" w:type="dxa"/>
            <w:vMerge w:val="continue"/>
            <w:tcBorders>
              <w:top w:val="nil"/>
            </w:tcBorders>
          </w:tcPr>
          <w:p w14:paraId="4C02DBDC">
            <w:pPr>
              <w:rPr>
                <w:sz w:val="2"/>
                <w:szCs w:val="2"/>
              </w:rPr>
            </w:pPr>
          </w:p>
        </w:tc>
        <w:tc>
          <w:tcPr>
            <w:tcW w:w="6859" w:type="dxa"/>
            <w:vMerge w:val="continue"/>
            <w:tcBorders>
              <w:top w:val="nil"/>
            </w:tcBorders>
          </w:tcPr>
          <w:p w14:paraId="27FD2220">
            <w:pPr>
              <w:rPr>
                <w:sz w:val="2"/>
                <w:szCs w:val="2"/>
              </w:rPr>
            </w:pPr>
          </w:p>
        </w:tc>
        <w:tc>
          <w:tcPr>
            <w:tcW w:w="4029" w:type="dxa"/>
          </w:tcPr>
          <w:p w14:paraId="2801662C">
            <w:pPr>
              <w:pStyle w:val="9"/>
              <w:spacing w:before="151" w:line="252" w:lineRule="exact"/>
              <w:ind w:left="39"/>
              <w:rPr>
                <w:sz w:val="20"/>
              </w:rPr>
            </w:pPr>
            <w:r>
              <w:rPr>
                <w:sz w:val="20"/>
              </w:rPr>
              <w:t>在相关自然保护区域、禁猎(渔)区、禁猎</w:t>
            </w:r>
          </w:p>
          <w:p w14:paraId="0402D450">
            <w:pPr>
              <w:pStyle w:val="9"/>
              <w:spacing w:before="3" w:line="230" w:lineRule="auto"/>
              <w:ind w:left="39" w:right="86"/>
              <w:rPr>
                <w:sz w:val="20"/>
              </w:rPr>
            </w:pPr>
            <w:r>
              <w:rPr>
                <w:sz w:val="20"/>
              </w:rPr>
              <w:t>(渔)期或者使用禁用的工具、方法猎捕国家重点保护野生动物，猎获物价值金额或违法</w:t>
            </w:r>
            <w:r>
              <w:rPr>
                <w:w w:val="95"/>
                <w:sz w:val="20"/>
              </w:rPr>
              <w:t>所得2万元以上，造成严重危害后果的，或者</w:t>
            </w:r>
            <w:r>
              <w:rPr>
                <w:sz w:val="20"/>
              </w:rPr>
              <w:t>三次以上违反本条，没有猎获物或者猎获物价值不足5000元的</w:t>
            </w:r>
          </w:p>
        </w:tc>
        <w:tc>
          <w:tcPr>
            <w:tcW w:w="6928" w:type="dxa"/>
            <w:gridSpan w:val="2"/>
          </w:tcPr>
          <w:p w14:paraId="51661E5E">
            <w:pPr>
              <w:pStyle w:val="9"/>
              <w:rPr>
                <w:sz w:val="20"/>
              </w:rPr>
            </w:pPr>
          </w:p>
          <w:p w14:paraId="05BBE98E">
            <w:pPr>
              <w:pStyle w:val="9"/>
              <w:rPr>
                <w:sz w:val="20"/>
              </w:rPr>
            </w:pPr>
          </w:p>
          <w:p w14:paraId="22FB4816">
            <w:pPr>
              <w:pStyle w:val="9"/>
              <w:spacing w:before="140" w:line="230" w:lineRule="auto"/>
              <w:ind w:left="40" w:right="186"/>
              <w:rPr>
                <w:sz w:val="20"/>
              </w:rPr>
            </w:pPr>
            <w:r>
              <w:rPr>
                <w:w w:val="95"/>
                <w:sz w:val="20"/>
              </w:rPr>
              <w:t>并处猎获物价值14倍以上20倍以下罚款;没有猎获物或者猎获物价值不足</w:t>
            </w:r>
            <w:r>
              <w:rPr>
                <w:spacing w:val="-4"/>
                <w:w w:val="95"/>
                <w:sz w:val="20"/>
              </w:rPr>
              <w:t>5000</w:t>
            </w:r>
            <w:r>
              <w:rPr>
                <w:sz w:val="20"/>
              </w:rPr>
              <w:t>元的，并处6万元以上10万元以下罚款。</w:t>
            </w:r>
          </w:p>
        </w:tc>
      </w:tr>
      <w:tr w14:paraId="6CD02D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6" w:hRule="atLeast"/>
        </w:trPr>
        <w:tc>
          <w:tcPr>
            <w:tcW w:w="538" w:type="dxa"/>
            <w:vMerge w:val="restart"/>
          </w:tcPr>
          <w:p w14:paraId="2DC62E99">
            <w:pPr>
              <w:pStyle w:val="9"/>
              <w:rPr>
                <w:sz w:val="20"/>
              </w:rPr>
            </w:pPr>
          </w:p>
          <w:p w14:paraId="222CAAA7">
            <w:pPr>
              <w:pStyle w:val="9"/>
              <w:rPr>
                <w:sz w:val="20"/>
              </w:rPr>
            </w:pPr>
          </w:p>
          <w:p w14:paraId="211CAA21">
            <w:pPr>
              <w:pStyle w:val="9"/>
              <w:rPr>
                <w:sz w:val="20"/>
              </w:rPr>
            </w:pPr>
          </w:p>
          <w:p w14:paraId="2C77279F">
            <w:pPr>
              <w:pStyle w:val="9"/>
              <w:rPr>
                <w:sz w:val="20"/>
              </w:rPr>
            </w:pPr>
          </w:p>
          <w:p w14:paraId="077A93CA">
            <w:pPr>
              <w:pStyle w:val="9"/>
              <w:spacing w:before="8"/>
              <w:rPr>
                <w:sz w:val="18"/>
              </w:rPr>
            </w:pPr>
          </w:p>
          <w:p w14:paraId="4FBCC29F">
            <w:pPr>
              <w:pStyle w:val="9"/>
              <w:ind w:left="126"/>
              <w:rPr>
                <w:sz w:val="20"/>
              </w:rPr>
            </w:pPr>
            <w:r>
              <w:rPr>
                <w:sz w:val="20"/>
              </w:rPr>
              <w:t>200</w:t>
            </w:r>
          </w:p>
        </w:tc>
        <w:tc>
          <w:tcPr>
            <w:tcW w:w="857" w:type="dxa"/>
            <w:vMerge w:val="restart"/>
          </w:tcPr>
          <w:p w14:paraId="2AA716CE">
            <w:pPr>
              <w:pStyle w:val="9"/>
              <w:rPr>
                <w:sz w:val="20"/>
              </w:rPr>
            </w:pPr>
          </w:p>
          <w:p w14:paraId="21B2F44F">
            <w:pPr>
              <w:pStyle w:val="9"/>
              <w:rPr>
                <w:sz w:val="20"/>
              </w:rPr>
            </w:pPr>
          </w:p>
          <w:p w14:paraId="5DACA696">
            <w:pPr>
              <w:pStyle w:val="9"/>
              <w:rPr>
                <w:sz w:val="20"/>
              </w:rPr>
            </w:pPr>
          </w:p>
          <w:p w14:paraId="2CE80E90">
            <w:pPr>
              <w:pStyle w:val="9"/>
              <w:rPr>
                <w:sz w:val="20"/>
              </w:rPr>
            </w:pPr>
          </w:p>
          <w:p w14:paraId="10E17BC2">
            <w:pPr>
              <w:pStyle w:val="9"/>
              <w:spacing w:before="8"/>
              <w:rPr>
                <w:sz w:val="18"/>
              </w:rPr>
            </w:pPr>
          </w:p>
          <w:p w14:paraId="2EC3E308">
            <w:pPr>
              <w:pStyle w:val="9"/>
              <w:ind w:left="236"/>
              <w:rPr>
                <w:sz w:val="20"/>
              </w:rPr>
            </w:pPr>
            <w:r>
              <w:rPr>
                <w:sz w:val="20"/>
              </w:rPr>
              <w:t>渔业</w:t>
            </w:r>
          </w:p>
        </w:tc>
        <w:tc>
          <w:tcPr>
            <w:tcW w:w="3425" w:type="dxa"/>
            <w:vMerge w:val="restart"/>
          </w:tcPr>
          <w:p w14:paraId="426926AE">
            <w:pPr>
              <w:pStyle w:val="9"/>
              <w:rPr>
                <w:sz w:val="20"/>
              </w:rPr>
            </w:pPr>
          </w:p>
          <w:p w14:paraId="33A97A6F">
            <w:pPr>
              <w:pStyle w:val="9"/>
              <w:rPr>
                <w:sz w:val="20"/>
              </w:rPr>
            </w:pPr>
          </w:p>
          <w:p w14:paraId="719BE9DA">
            <w:pPr>
              <w:pStyle w:val="9"/>
              <w:rPr>
                <w:sz w:val="20"/>
              </w:rPr>
            </w:pPr>
          </w:p>
          <w:p w14:paraId="687D5DFE">
            <w:pPr>
              <w:pStyle w:val="9"/>
              <w:spacing w:before="9"/>
              <w:rPr>
                <w:sz w:val="29"/>
              </w:rPr>
            </w:pPr>
          </w:p>
          <w:p w14:paraId="10FD5DBF">
            <w:pPr>
              <w:pStyle w:val="9"/>
              <w:spacing w:before="1" w:line="230" w:lineRule="auto"/>
              <w:ind w:left="39" w:right="179"/>
              <w:rPr>
                <w:sz w:val="20"/>
              </w:rPr>
            </w:pPr>
            <w:r>
              <w:rPr>
                <w:w w:val="95"/>
                <w:sz w:val="20"/>
              </w:rPr>
              <w:t>对未在猎捕作业完成后将猎捕情况备</w:t>
            </w:r>
            <w:r>
              <w:rPr>
                <w:sz w:val="20"/>
              </w:rPr>
              <w:t>案的行政处罚</w:t>
            </w:r>
          </w:p>
        </w:tc>
        <w:tc>
          <w:tcPr>
            <w:tcW w:w="6859" w:type="dxa"/>
            <w:vMerge w:val="restart"/>
          </w:tcPr>
          <w:p w14:paraId="640DFC15">
            <w:pPr>
              <w:pStyle w:val="9"/>
              <w:rPr>
                <w:sz w:val="20"/>
              </w:rPr>
            </w:pPr>
          </w:p>
          <w:p w14:paraId="1D4EEFCD">
            <w:pPr>
              <w:pStyle w:val="9"/>
              <w:rPr>
                <w:sz w:val="20"/>
              </w:rPr>
            </w:pPr>
          </w:p>
          <w:p w14:paraId="06E8C999">
            <w:pPr>
              <w:pStyle w:val="9"/>
              <w:spacing w:before="1"/>
              <w:rPr>
                <w:sz w:val="20"/>
              </w:rPr>
            </w:pPr>
          </w:p>
          <w:p w14:paraId="6E0B3DFB">
            <w:pPr>
              <w:pStyle w:val="9"/>
              <w:spacing w:line="252" w:lineRule="exact"/>
              <w:ind w:left="39"/>
              <w:rPr>
                <w:b/>
                <w:sz w:val="20"/>
              </w:rPr>
            </w:pPr>
            <w:r>
              <w:rPr>
                <w:b/>
                <w:w w:val="98"/>
                <w:sz w:val="20"/>
              </w:rPr>
              <w:t xml:space="preserve"> </w:t>
            </w:r>
            <w:r>
              <w:rPr>
                <w:b/>
                <w:sz w:val="20"/>
              </w:rPr>
              <w:t>《中华人民共和国野生动物保护法》(2022修订)</w:t>
            </w:r>
          </w:p>
          <w:p w14:paraId="4C56310C">
            <w:pPr>
              <w:pStyle w:val="9"/>
              <w:spacing w:before="2" w:line="232" w:lineRule="auto"/>
              <w:ind w:left="39" w:right="31"/>
              <w:rPr>
                <w:sz w:val="20"/>
              </w:rPr>
            </w:pPr>
            <w:r>
              <w:rPr>
                <w:b/>
                <w:spacing w:val="11"/>
                <w:sz w:val="20"/>
              </w:rPr>
              <w:t xml:space="preserve">第四十八条第二款 </w:t>
            </w:r>
            <w:r>
              <w:rPr>
                <w:sz w:val="20"/>
              </w:rPr>
              <w:t>违反本法第二十三条第一款规定，未将猎捕情况向</w:t>
            </w:r>
            <w:r>
              <w:rPr>
                <w:spacing w:val="-1"/>
                <w:w w:val="95"/>
                <w:sz w:val="20"/>
              </w:rPr>
              <w:t>野生动物保护主管部门备案的，由核发特许猎捕证、狩猎证的野生动物保护主管部门责令限期改正；逾期不改正的，处一万元以上十万元以下罚款；情节严</w:t>
            </w:r>
            <w:r>
              <w:rPr>
                <w:sz w:val="20"/>
              </w:rPr>
              <w:t>重的，吊销特许猎捕证、狩猎证。</w:t>
            </w:r>
          </w:p>
        </w:tc>
        <w:tc>
          <w:tcPr>
            <w:tcW w:w="4029" w:type="dxa"/>
          </w:tcPr>
          <w:p w14:paraId="09417494">
            <w:pPr>
              <w:pStyle w:val="9"/>
              <w:spacing w:before="5"/>
              <w:rPr>
                <w:sz w:val="26"/>
              </w:rPr>
            </w:pPr>
          </w:p>
          <w:p w14:paraId="1101AD83">
            <w:pPr>
              <w:pStyle w:val="9"/>
              <w:ind w:left="39"/>
              <w:rPr>
                <w:sz w:val="20"/>
              </w:rPr>
            </w:pPr>
            <w:r>
              <w:rPr>
                <w:sz w:val="20"/>
              </w:rPr>
              <w:t>经责令限期改正，逾期未全部备案的</w:t>
            </w:r>
          </w:p>
        </w:tc>
        <w:tc>
          <w:tcPr>
            <w:tcW w:w="4610" w:type="dxa"/>
          </w:tcPr>
          <w:p w14:paraId="3EDF0EA3">
            <w:pPr>
              <w:pStyle w:val="9"/>
              <w:spacing w:before="5"/>
              <w:rPr>
                <w:sz w:val="26"/>
              </w:rPr>
            </w:pPr>
          </w:p>
          <w:p w14:paraId="5A655B8A">
            <w:pPr>
              <w:pStyle w:val="9"/>
              <w:ind w:left="40"/>
              <w:rPr>
                <w:sz w:val="20"/>
              </w:rPr>
            </w:pPr>
            <w:r>
              <w:rPr>
                <w:sz w:val="20"/>
              </w:rPr>
              <w:t>处1万元以上4万元以下罚款。</w:t>
            </w:r>
          </w:p>
        </w:tc>
        <w:tc>
          <w:tcPr>
            <w:tcW w:w="2318" w:type="dxa"/>
            <w:vMerge w:val="restart"/>
          </w:tcPr>
          <w:p w14:paraId="79FDBB69">
            <w:pPr>
              <w:pStyle w:val="9"/>
              <w:rPr>
                <w:sz w:val="20"/>
              </w:rPr>
            </w:pPr>
          </w:p>
          <w:p w14:paraId="5519DDBD">
            <w:pPr>
              <w:pStyle w:val="9"/>
              <w:rPr>
                <w:sz w:val="20"/>
              </w:rPr>
            </w:pPr>
          </w:p>
          <w:p w14:paraId="1E207B9A">
            <w:pPr>
              <w:pStyle w:val="9"/>
              <w:rPr>
                <w:sz w:val="20"/>
              </w:rPr>
            </w:pPr>
          </w:p>
          <w:p w14:paraId="403CE376">
            <w:pPr>
              <w:pStyle w:val="9"/>
              <w:spacing w:before="9"/>
              <w:rPr>
                <w:sz w:val="29"/>
              </w:rPr>
            </w:pPr>
          </w:p>
          <w:p w14:paraId="12220EAC">
            <w:pPr>
              <w:pStyle w:val="9"/>
              <w:spacing w:before="1" w:line="230" w:lineRule="auto"/>
              <w:ind w:left="40" w:right="29"/>
              <w:rPr>
                <w:sz w:val="20"/>
              </w:rPr>
            </w:pPr>
            <w:r>
              <w:rPr>
                <w:sz w:val="20"/>
              </w:rPr>
              <w:t>情节严重的，吊销特许猎捕证、狩猎证。</w:t>
            </w:r>
          </w:p>
        </w:tc>
      </w:tr>
      <w:tr w14:paraId="6E910D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6" w:hRule="atLeast"/>
        </w:trPr>
        <w:tc>
          <w:tcPr>
            <w:tcW w:w="538" w:type="dxa"/>
            <w:vMerge w:val="continue"/>
            <w:tcBorders>
              <w:top w:val="nil"/>
            </w:tcBorders>
          </w:tcPr>
          <w:p w14:paraId="13061172">
            <w:pPr>
              <w:rPr>
                <w:sz w:val="2"/>
                <w:szCs w:val="2"/>
              </w:rPr>
            </w:pPr>
          </w:p>
        </w:tc>
        <w:tc>
          <w:tcPr>
            <w:tcW w:w="857" w:type="dxa"/>
            <w:vMerge w:val="continue"/>
            <w:tcBorders>
              <w:top w:val="nil"/>
            </w:tcBorders>
          </w:tcPr>
          <w:p w14:paraId="59AD9665">
            <w:pPr>
              <w:rPr>
                <w:sz w:val="2"/>
                <w:szCs w:val="2"/>
              </w:rPr>
            </w:pPr>
          </w:p>
        </w:tc>
        <w:tc>
          <w:tcPr>
            <w:tcW w:w="3425" w:type="dxa"/>
            <w:vMerge w:val="continue"/>
            <w:tcBorders>
              <w:top w:val="nil"/>
            </w:tcBorders>
          </w:tcPr>
          <w:p w14:paraId="07A9B868">
            <w:pPr>
              <w:rPr>
                <w:sz w:val="2"/>
                <w:szCs w:val="2"/>
              </w:rPr>
            </w:pPr>
          </w:p>
        </w:tc>
        <w:tc>
          <w:tcPr>
            <w:tcW w:w="6859" w:type="dxa"/>
            <w:vMerge w:val="continue"/>
            <w:tcBorders>
              <w:top w:val="nil"/>
            </w:tcBorders>
          </w:tcPr>
          <w:p w14:paraId="22D976CD">
            <w:pPr>
              <w:rPr>
                <w:sz w:val="2"/>
                <w:szCs w:val="2"/>
              </w:rPr>
            </w:pPr>
          </w:p>
        </w:tc>
        <w:tc>
          <w:tcPr>
            <w:tcW w:w="4029" w:type="dxa"/>
          </w:tcPr>
          <w:p w14:paraId="3D73DF78">
            <w:pPr>
              <w:pStyle w:val="9"/>
              <w:spacing w:before="3"/>
              <w:rPr>
                <w:sz w:val="17"/>
              </w:rPr>
            </w:pPr>
          </w:p>
          <w:p w14:paraId="0D0988B7">
            <w:pPr>
              <w:pStyle w:val="9"/>
              <w:spacing w:before="1" w:line="230" w:lineRule="auto"/>
              <w:ind w:left="39" w:right="187"/>
              <w:rPr>
                <w:sz w:val="20"/>
              </w:rPr>
            </w:pPr>
            <w:r>
              <w:rPr>
                <w:w w:val="95"/>
                <w:sz w:val="20"/>
              </w:rPr>
              <w:t>经责令限期改正，虽然备案但备案信息不真</w:t>
            </w:r>
            <w:r>
              <w:rPr>
                <w:sz w:val="20"/>
              </w:rPr>
              <w:t>实的</w:t>
            </w:r>
          </w:p>
        </w:tc>
        <w:tc>
          <w:tcPr>
            <w:tcW w:w="4610" w:type="dxa"/>
          </w:tcPr>
          <w:p w14:paraId="0D99C09D">
            <w:pPr>
              <w:pStyle w:val="9"/>
              <w:spacing w:before="4"/>
              <w:rPr>
                <w:sz w:val="26"/>
              </w:rPr>
            </w:pPr>
          </w:p>
          <w:p w14:paraId="238A56F5">
            <w:pPr>
              <w:pStyle w:val="9"/>
              <w:ind w:left="40"/>
              <w:rPr>
                <w:sz w:val="20"/>
              </w:rPr>
            </w:pPr>
            <w:r>
              <w:rPr>
                <w:sz w:val="20"/>
              </w:rPr>
              <w:t>处4万元以上7万元以下罚款。</w:t>
            </w:r>
          </w:p>
        </w:tc>
        <w:tc>
          <w:tcPr>
            <w:tcW w:w="2318" w:type="dxa"/>
            <w:vMerge w:val="continue"/>
            <w:tcBorders>
              <w:top w:val="nil"/>
            </w:tcBorders>
          </w:tcPr>
          <w:p w14:paraId="2BE1B406">
            <w:pPr>
              <w:rPr>
                <w:sz w:val="2"/>
                <w:szCs w:val="2"/>
              </w:rPr>
            </w:pPr>
          </w:p>
        </w:tc>
      </w:tr>
      <w:tr w14:paraId="2B1AA3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6" w:hRule="atLeast"/>
        </w:trPr>
        <w:tc>
          <w:tcPr>
            <w:tcW w:w="538" w:type="dxa"/>
            <w:vMerge w:val="continue"/>
            <w:tcBorders>
              <w:top w:val="nil"/>
            </w:tcBorders>
          </w:tcPr>
          <w:p w14:paraId="23B35ECE">
            <w:pPr>
              <w:rPr>
                <w:sz w:val="2"/>
                <w:szCs w:val="2"/>
              </w:rPr>
            </w:pPr>
          </w:p>
        </w:tc>
        <w:tc>
          <w:tcPr>
            <w:tcW w:w="857" w:type="dxa"/>
            <w:vMerge w:val="continue"/>
            <w:tcBorders>
              <w:top w:val="nil"/>
            </w:tcBorders>
          </w:tcPr>
          <w:p w14:paraId="27513933">
            <w:pPr>
              <w:rPr>
                <w:sz w:val="2"/>
                <w:szCs w:val="2"/>
              </w:rPr>
            </w:pPr>
          </w:p>
        </w:tc>
        <w:tc>
          <w:tcPr>
            <w:tcW w:w="3425" w:type="dxa"/>
            <w:vMerge w:val="continue"/>
            <w:tcBorders>
              <w:top w:val="nil"/>
            </w:tcBorders>
          </w:tcPr>
          <w:p w14:paraId="6570FAB1">
            <w:pPr>
              <w:rPr>
                <w:sz w:val="2"/>
                <w:szCs w:val="2"/>
              </w:rPr>
            </w:pPr>
          </w:p>
        </w:tc>
        <w:tc>
          <w:tcPr>
            <w:tcW w:w="6859" w:type="dxa"/>
            <w:vMerge w:val="continue"/>
            <w:tcBorders>
              <w:top w:val="nil"/>
            </w:tcBorders>
          </w:tcPr>
          <w:p w14:paraId="3036674D">
            <w:pPr>
              <w:rPr>
                <w:sz w:val="2"/>
                <w:szCs w:val="2"/>
              </w:rPr>
            </w:pPr>
          </w:p>
        </w:tc>
        <w:tc>
          <w:tcPr>
            <w:tcW w:w="4029" w:type="dxa"/>
          </w:tcPr>
          <w:p w14:paraId="588FF124">
            <w:pPr>
              <w:pStyle w:val="9"/>
              <w:spacing w:before="5"/>
              <w:rPr>
                <w:sz w:val="26"/>
              </w:rPr>
            </w:pPr>
          </w:p>
          <w:p w14:paraId="3462DD6D">
            <w:pPr>
              <w:pStyle w:val="9"/>
              <w:ind w:left="39"/>
              <w:rPr>
                <w:sz w:val="20"/>
              </w:rPr>
            </w:pPr>
            <w:r>
              <w:rPr>
                <w:sz w:val="20"/>
              </w:rPr>
              <w:t>经责令限期改正，仍未备案的</w:t>
            </w:r>
          </w:p>
        </w:tc>
        <w:tc>
          <w:tcPr>
            <w:tcW w:w="4610" w:type="dxa"/>
          </w:tcPr>
          <w:p w14:paraId="0DC655D4">
            <w:pPr>
              <w:pStyle w:val="9"/>
              <w:spacing w:before="5"/>
              <w:rPr>
                <w:sz w:val="26"/>
              </w:rPr>
            </w:pPr>
          </w:p>
          <w:p w14:paraId="193B78E1">
            <w:pPr>
              <w:pStyle w:val="9"/>
              <w:ind w:left="40"/>
              <w:rPr>
                <w:sz w:val="20"/>
              </w:rPr>
            </w:pPr>
            <w:r>
              <w:rPr>
                <w:sz w:val="20"/>
              </w:rPr>
              <w:t>处7万元以上10万元以下罚款。</w:t>
            </w:r>
          </w:p>
        </w:tc>
        <w:tc>
          <w:tcPr>
            <w:tcW w:w="2318" w:type="dxa"/>
            <w:vMerge w:val="continue"/>
            <w:tcBorders>
              <w:top w:val="nil"/>
            </w:tcBorders>
          </w:tcPr>
          <w:p w14:paraId="5B6277B6">
            <w:pPr>
              <w:rPr>
                <w:sz w:val="2"/>
                <w:szCs w:val="2"/>
              </w:rPr>
            </w:pPr>
          </w:p>
        </w:tc>
      </w:tr>
      <w:tr w14:paraId="79059F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restart"/>
          </w:tcPr>
          <w:p w14:paraId="515029B9">
            <w:pPr>
              <w:pStyle w:val="9"/>
              <w:rPr>
                <w:sz w:val="20"/>
              </w:rPr>
            </w:pPr>
          </w:p>
          <w:p w14:paraId="07C75B10">
            <w:pPr>
              <w:pStyle w:val="9"/>
              <w:rPr>
                <w:sz w:val="20"/>
              </w:rPr>
            </w:pPr>
          </w:p>
          <w:p w14:paraId="1FBBC55C">
            <w:pPr>
              <w:pStyle w:val="9"/>
              <w:rPr>
                <w:sz w:val="20"/>
              </w:rPr>
            </w:pPr>
          </w:p>
          <w:p w14:paraId="291365F7">
            <w:pPr>
              <w:pStyle w:val="9"/>
              <w:rPr>
                <w:sz w:val="20"/>
              </w:rPr>
            </w:pPr>
          </w:p>
          <w:p w14:paraId="533B966B">
            <w:pPr>
              <w:pStyle w:val="9"/>
              <w:rPr>
                <w:sz w:val="20"/>
              </w:rPr>
            </w:pPr>
          </w:p>
          <w:p w14:paraId="13D9DD2C">
            <w:pPr>
              <w:pStyle w:val="9"/>
              <w:spacing w:before="1"/>
              <w:rPr>
                <w:sz w:val="19"/>
              </w:rPr>
            </w:pPr>
          </w:p>
          <w:p w14:paraId="31274218">
            <w:pPr>
              <w:pStyle w:val="9"/>
              <w:ind w:left="126"/>
              <w:rPr>
                <w:sz w:val="20"/>
              </w:rPr>
            </w:pPr>
            <w:r>
              <w:rPr>
                <w:sz w:val="20"/>
              </w:rPr>
              <w:t>201</w:t>
            </w:r>
          </w:p>
        </w:tc>
        <w:tc>
          <w:tcPr>
            <w:tcW w:w="857" w:type="dxa"/>
            <w:vMerge w:val="restart"/>
          </w:tcPr>
          <w:p w14:paraId="250881F0">
            <w:pPr>
              <w:pStyle w:val="9"/>
              <w:rPr>
                <w:sz w:val="20"/>
              </w:rPr>
            </w:pPr>
          </w:p>
          <w:p w14:paraId="6E8BB861">
            <w:pPr>
              <w:pStyle w:val="9"/>
              <w:rPr>
                <w:sz w:val="20"/>
              </w:rPr>
            </w:pPr>
          </w:p>
          <w:p w14:paraId="0B8F1EA2">
            <w:pPr>
              <w:pStyle w:val="9"/>
              <w:rPr>
                <w:sz w:val="20"/>
              </w:rPr>
            </w:pPr>
          </w:p>
          <w:p w14:paraId="5380E195">
            <w:pPr>
              <w:pStyle w:val="9"/>
              <w:rPr>
                <w:sz w:val="20"/>
              </w:rPr>
            </w:pPr>
          </w:p>
          <w:p w14:paraId="5A525234">
            <w:pPr>
              <w:pStyle w:val="9"/>
              <w:rPr>
                <w:sz w:val="20"/>
              </w:rPr>
            </w:pPr>
          </w:p>
          <w:p w14:paraId="4E3060AA">
            <w:pPr>
              <w:pStyle w:val="9"/>
              <w:spacing w:before="1"/>
              <w:rPr>
                <w:sz w:val="19"/>
              </w:rPr>
            </w:pPr>
          </w:p>
          <w:p w14:paraId="4320B298">
            <w:pPr>
              <w:pStyle w:val="9"/>
              <w:ind w:left="236"/>
              <w:rPr>
                <w:sz w:val="20"/>
              </w:rPr>
            </w:pPr>
            <w:r>
              <w:rPr>
                <w:sz w:val="20"/>
              </w:rPr>
              <w:t>渔业</w:t>
            </w:r>
          </w:p>
        </w:tc>
        <w:tc>
          <w:tcPr>
            <w:tcW w:w="3425" w:type="dxa"/>
            <w:vMerge w:val="restart"/>
          </w:tcPr>
          <w:p w14:paraId="493525E4">
            <w:pPr>
              <w:pStyle w:val="9"/>
              <w:rPr>
                <w:sz w:val="20"/>
              </w:rPr>
            </w:pPr>
          </w:p>
          <w:p w14:paraId="6A85FBBC">
            <w:pPr>
              <w:pStyle w:val="9"/>
              <w:rPr>
                <w:sz w:val="20"/>
              </w:rPr>
            </w:pPr>
          </w:p>
          <w:p w14:paraId="046F495A">
            <w:pPr>
              <w:pStyle w:val="9"/>
              <w:rPr>
                <w:sz w:val="22"/>
              </w:rPr>
            </w:pPr>
          </w:p>
          <w:p w14:paraId="23D356AB">
            <w:pPr>
              <w:pStyle w:val="9"/>
              <w:spacing w:line="230" w:lineRule="auto"/>
              <w:ind w:left="39" w:right="179"/>
              <w:jc w:val="both"/>
              <w:rPr>
                <w:sz w:val="20"/>
              </w:rPr>
            </w:pPr>
            <w:r>
              <w:rPr>
                <w:w w:val="95"/>
                <w:sz w:val="20"/>
              </w:rPr>
              <w:t>对违反规定在自然保护地、禁渔区、禁渔期猎捕地方重点保护水生野生动物，未取得狩猎证、未按照狩猎证规定猎捕地方重点保护水生野生动物， 使用禁用的工具、方法猎捕地方重点</w:t>
            </w:r>
            <w:r>
              <w:rPr>
                <w:sz w:val="20"/>
              </w:rPr>
              <w:t>保护水生野生动物的行政处罚</w:t>
            </w:r>
          </w:p>
        </w:tc>
        <w:tc>
          <w:tcPr>
            <w:tcW w:w="6859" w:type="dxa"/>
            <w:vMerge w:val="restart"/>
          </w:tcPr>
          <w:p w14:paraId="45CE5FD7">
            <w:pPr>
              <w:pStyle w:val="9"/>
              <w:spacing w:before="168" w:line="252" w:lineRule="exact"/>
              <w:ind w:left="39"/>
              <w:rPr>
                <w:b/>
                <w:sz w:val="20"/>
              </w:rPr>
            </w:pPr>
            <w:r>
              <w:rPr>
                <w:b/>
                <w:sz w:val="20"/>
              </w:rPr>
              <w:t>《中华人民共和国野生动物保护法》(2022修订)</w:t>
            </w:r>
          </w:p>
          <w:p w14:paraId="055D884E">
            <w:pPr>
              <w:pStyle w:val="9"/>
              <w:spacing w:before="3" w:line="230" w:lineRule="auto"/>
              <w:ind w:left="39" w:right="31"/>
              <w:rPr>
                <w:sz w:val="20"/>
              </w:rPr>
            </w:pPr>
            <w:r>
              <w:rPr>
                <w:spacing w:val="1"/>
                <w:w w:val="99"/>
                <w:sz w:val="20"/>
              </w:rPr>
              <w:t xml:space="preserve"> </w:t>
            </w:r>
            <w:r>
              <w:rPr>
                <w:b/>
                <w:spacing w:val="10"/>
                <w:sz w:val="20"/>
              </w:rPr>
              <w:t xml:space="preserve">第四十九条第一款 </w:t>
            </w:r>
            <w:r>
              <w:rPr>
                <w:sz w:val="20"/>
              </w:rPr>
              <w:t>违反本法第二十条、第二十二条、第二十三条第一</w:t>
            </w:r>
            <w:r>
              <w:rPr>
                <w:spacing w:val="-1"/>
                <w:w w:val="95"/>
                <w:sz w:val="20"/>
              </w:rPr>
              <w:t>款、第二十四条第一款规定，有下列行为之一的，由县级以上地方人民政府野生动物保护主管部门和有关自然保护地管理机构按照职责分工没收猎获物、猎捕工具和违法所得，吊销狩猎证，并处猎获物价值一倍以上十倍以下罚款；没有猎获物或者猎获物价值不足二千元的，并处二千元以上二万元以下罚款；构</w:t>
            </w:r>
            <w:r>
              <w:rPr>
                <w:sz w:val="20"/>
              </w:rPr>
              <w:t>成犯罪的，依法追究刑事责任：（一）在自然保护地、禁猎（渔）区、禁猎</w:t>
            </w:r>
          </w:p>
          <w:p w14:paraId="5A2A6D3C">
            <w:pPr>
              <w:pStyle w:val="9"/>
              <w:spacing w:before="7" w:line="230" w:lineRule="auto"/>
              <w:ind w:left="39" w:right="32"/>
              <w:jc w:val="both"/>
              <w:rPr>
                <w:sz w:val="20"/>
              </w:rPr>
            </w:pPr>
            <w:r>
              <w:rPr>
                <w:w w:val="95"/>
                <w:sz w:val="20"/>
              </w:rPr>
              <w:t>（渔）</w:t>
            </w:r>
            <w:r>
              <w:rPr>
                <w:spacing w:val="-1"/>
                <w:w w:val="95"/>
                <w:sz w:val="20"/>
              </w:rPr>
              <w:t>期猎捕有重要生态、科学、社会价值的陆生野生动物或者地方重点保护</w:t>
            </w:r>
            <w:r>
              <w:rPr>
                <w:w w:val="95"/>
                <w:sz w:val="20"/>
              </w:rPr>
              <w:t>野生动物；（二）</w:t>
            </w:r>
            <w:r>
              <w:rPr>
                <w:spacing w:val="-1"/>
                <w:w w:val="95"/>
                <w:sz w:val="20"/>
              </w:rPr>
              <w:t>未取得狩猎证、未按照狩猎证规定猎捕有重要生态、科学、</w:t>
            </w:r>
            <w:r>
              <w:rPr>
                <w:w w:val="95"/>
                <w:sz w:val="20"/>
              </w:rPr>
              <w:t>社会价值的陆生野生动物或者地方重点保护野生动物；（三）</w:t>
            </w:r>
            <w:r>
              <w:rPr>
                <w:spacing w:val="-3"/>
                <w:w w:val="95"/>
                <w:sz w:val="20"/>
              </w:rPr>
              <w:t>使用禁用的工具</w:t>
            </w:r>
          </w:p>
          <w:p w14:paraId="7CCF65DC">
            <w:pPr>
              <w:pStyle w:val="9"/>
              <w:spacing w:line="232" w:lineRule="auto"/>
              <w:ind w:left="39" w:right="33"/>
              <w:rPr>
                <w:sz w:val="20"/>
              </w:rPr>
            </w:pPr>
            <w:r>
              <w:rPr>
                <w:spacing w:val="-1"/>
                <w:w w:val="95"/>
                <w:sz w:val="20"/>
              </w:rPr>
              <w:t>、方法猎捕有重要生态、科学、社会价值的陆生野生动物或者地方重点保护野</w:t>
            </w:r>
            <w:r>
              <w:rPr>
                <w:sz w:val="20"/>
              </w:rPr>
              <w:t>生动物。</w:t>
            </w:r>
          </w:p>
        </w:tc>
        <w:tc>
          <w:tcPr>
            <w:tcW w:w="4029" w:type="dxa"/>
          </w:tcPr>
          <w:p w14:paraId="57B2C2F9">
            <w:pPr>
              <w:pStyle w:val="9"/>
              <w:rPr>
                <w:sz w:val="20"/>
              </w:rPr>
            </w:pPr>
          </w:p>
          <w:p w14:paraId="1ED81FAD">
            <w:pPr>
              <w:pStyle w:val="9"/>
              <w:spacing w:before="168"/>
              <w:ind w:left="39"/>
              <w:rPr>
                <w:sz w:val="20"/>
              </w:rPr>
            </w:pPr>
            <w:r>
              <w:rPr>
                <w:sz w:val="20"/>
              </w:rPr>
              <w:t>首次违法或者货值金额不足2000元的</w:t>
            </w:r>
          </w:p>
        </w:tc>
        <w:tc>
          <w:tcPr>
            <w:tcW w:w="6928" w:type="dxa"/>
            <w:gridSpan w:val="2"/>
          </w:tcPr>
          <w:p w14:paraId="58F7F08F">
            <w:pPr>
              <w:pStyle w:val="9"/>
              <w:spacing w:before="2"/>
              <w:rPr>
                <w:sz w:val="24"/>
              </w:rPr>
            </w:pPr>
          </w:p>
          <w:p w14:paraId="48308377">
            <w:pPr>
              <w:pStyle w:val="9"/>
              <w:spacing w:line="230" w:lineRule="auto"/>
              <w:ind w:left="40" w:right="289"/>
              <w:rPr>
                <w:sz w:val="20"/>
              </w:rPr>
            </w:pPr>
            <w:r>
              <w:rPr>
                <w:w w:val="95"/>
                <w:sz w:val="20"/>
              </w:rPr>
              <w:t>处猎获物价值1倍以上4倍以下罚款；没有猎获物或者猎获物价值不足2000</w:t>
            </w:r>
            <w:r>
              <w:rPr>
                <w:spacing w:val="-14"/>
                <w:w w:val="95"/>
                <w:sz w:val="20"/>
              </w:rPr>
              <w:t>元</w:t>
            </w:r>
            <w:r>
              <w:rPr>
                <w:sz w:val="20"/>
              </w:rPr>
              <w:t>的，并处2000元以上8000元以下罚款。</w:t>
            </w:r>
          </w:p>
        </w:tc>
      </w:tr>
      <w:tr w14:paraId="7DE479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6AAB76D8">
            <w:pPr>
              <w:rPr>
                <w:sz w:val="2"/>
                <w:szCs w:val="2"/>
              </w:rPr>
            </w:pPr>
          </w:p>
        </w:tc>
        <w:tc>
          <w:tcPr>
            <w:tcW w:w="857" w:type="dxa"/>
            <w:vMerge w:val="continue"/>
            <w:tcBorders>
              <w:top w:val="nil"/>
            </w:tcBorders>
          </w:tcPr>
          <w:p w14:paraId="75F0365F">
            <w:pPr>
              <w:rPr>
                <w:sz w:val="2"/>
                <w:szCs w:val="2"/>
              </w:rPr>
            </w:pPr>
          </w:p>
        </w:tc>
        <w:tc>
          <w:tcPr>
            <w:tcW w:w="3425" w:type="dxa"/>
            <w:vMerge w:val="continue"/>
            <w:tcBorders>
              <w:top w:val="nil"/>
            </w:tcBorders>
          </w:tcPr>
          <w:p w14:paraId="3460DD3A">
            <w:pPr>
              <w:rPr>
                <w:sz w:val="2"/>
                <w:szCs w:val="2"/>
              </w:rPr>
            </w:pPr>
          </w:p>
        </w:tc>
        <w:tc>
          <w:tcPr>
            <w:tcW w:w="6859" w:type="dxa"/>
            <w:vMerge w:val="continue"/>
            <w:tcBorders>
              <w:top w:val="nil"/>
            </w:tcBorders>
          </w:tcPr>
          <w:p w14:paraId="450C7F2C">
            <w:pPr>
              <w:rPr>
                <w:sz w:val="2"/>
                <w:szCs w:val="2"/>
              </w:rPr>
            </w:pPr>
          </w:p>
        </w:tc>
        <w:tc>
          <w:tcPr>
            <w:tcW w:w="4029" w:type="dxa"/>
          </w:tcPr>
          <w:p w14:paraId="1A2BCFB2">
            <w:pPr>
              <w:pStyle w:val="9"/>
              <w:spacing w:before="2"/>
              <w:rPr>
                <w:sz w:val="24"/>
              </w:rPr>
            </w:pPr>
          </w:p>
          <w:p w14:paraId="65D9E358">
            <w:pPr>
              <w:pStyle w:val="9"/>
              <w:spacing w:before="1" w:line="230" w:lineRule="auto"/>
              <w:ind w:left="39" w:right="79"/>
              <w:rPr>
                <w:sz w:val="20"/>
              </w:rPr>
            </w:pPr>
            <w:r>
              <w:rPr>
                <w:w w:val="95"/>
                <w:sz w:val="20"/>
              </w:rPr>
              <w:t>两次违法或者货值金额2000元以上不足2</w:t>
            </w:r>
            <w:r>
              <w:rPr>
                <w:spacing w:val="-8"/>
                <w:w w:val="95"/>
                <w:sz w:val="20"/>
              </w:rPr>
              <w:t xml:space="preserve">万元 </w:t>
            </w:r>
            <w:r>
              <w:rPr>
                <w:sz w:val="20"/>
              </w:rPr>
              <w:t>的</w:t>
            </w:r>
          </w:p>
        </w:tc>
        <w:tc>
          <w:tcPr>
            <w:tcW w:w="6928" w:type="dxa"/>
            <w:gridSpan w:val="2"/>
          </w:tcPr>
          <w:p w14:paraId="69127705">
            <w:pPr>
              <w:pStyle w:val="9"/>
              <w:spacing w:before="2"/>
              <w:rPr>
                <w:sz w:val="24"/>
              </w:rPr>
            </w:pPr>
          </w:p>
          <w:p w14:paraId="1803740D">
            <w:pPr>
              <w:pStyle w:val="9"/>
              <w:spacing w:before="1" w:line="230" w:lineRule="auto"/>
              <w:ind w:left="40" w:right="388"/>
              <w:rPr>
                <w:sz w:val="20"/>
              </w:rPr>
            </w:pPr>
            <w:r>
              <w:rPr>
                <w:w w:val="95"/>
                <w:sz w:val="20"/>
              </w:rPr>
              <w:t>处猎获物价值4倍以上7倍以下罚款;没有猎获物或者猎获物价值不足2000</w:t>
            </w:r>
            <w:r>
              <w:rPr>
                <w:spacing w:val="-14"/>
                <w:w w:val="95"/>
                <w:sz w:val="20"/>
              </w:rPr>
              <w:t>元</w:t>
            </w:r>
            <w:r>
              <w:rPr>
                <w:sz w:val="20"/>
              </w:rPr>
              <w:t>的，并处8000元以上1.4万元以下罚款。</w:t>
            </w:r>
          </w:p>
        </w:tc>
      </w:tr>
      <w:tr w14:paraId="6472DC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38" w:type="dxa"/>
            <w:vMerge w:val="continue"/>
            <w:tcBorders>
              <w:top w:val="nil"/>
            </w:tcBorders>
          </w:tcPr>
          <w:p w14:paraId="7EC64EF5">
            <w:pPr>
              <w:rPr>
                <w:sz w:val="2"/>
                <w:szCs w:val="2"/>
              </w:rPr>
            </w:pPr>
          </w:p>
        </w:tc>
        <w:tc>
          <w:tcPr>
            <w:tcW w:w="857" w:type="dxa"/>
            <w:vMerge w:val="continue"/>
            <w:tcBorders>
              <w:top w:val="nil"/>
            </w:tcBorders>
          </w:tcPr>
          <w:p w14:paraId="24483900">
            <w:pPr>
              <w:rPr>
                <w:sz w:val="2"/>
                <w:szCs w:val="2"/>
              </w:rPr>
            </w:pPr>
          </w:p>
        </w:tc>
        <w:tc>
          <w:tcPr>
            <w:tcW w:w="3425" w:type="dxa"/>
            <w:vMerge w:val="continue"/>
            <w:tcBorders>
              <w:top w:val="nil"/>
            </w:tcBorders>
          </w:tcPr>
          <w:p w14:paraId="60F33ECA">
            <w:pPr>
              <w:rPr>
                <w:sz w:val="2"/>
                <w:szCs w:val="2"/>
              </w:rPr>
            </w:pPr>
          </w:p>
        </w:tc>
        <w:tc>
          <w:tcPr>
            <w:tcW w:w="6859" w:type="dxa"/>
            <w:vMerge w:val="continue"/>
            <w:tcBorders>
              <w:top w:val="nil"/>
            </w:tcBorders>
          </w:tcPr>
          <w:p w14:paraId="0268BDC4">
            <w:pPr>
              <w:rPr>
                <w:sz w:val="2"/>
                <w:szCs w:val="2"/>
              </w:rPr>
            </w:pPr>
          </w:p>
        </w:tc>
        <w:tc>
          <w:tcPr>
            <w:tcW w:w="4029" w:type="dxa"/>
          </w:tcPr>
          <w:p w14:paraId="537C5170">
            <w:pPr>
              <w:pStyle w:val="9"/>
              <w:rPr>
                <w:sz w:val="24"/>
              </w:rPr>
            </w:pPr>
          </w:p>
          <w:p w14:paraId="12DD86CA">
            <w:pPr>
              <w:pStyle w:val="9"/>
              <w:spacing w:line="232" w:lineRule="auto"/>
              <w:ind w:left="39" w:right="35"/>
              <w:rPr>
                <w:sz w:val="20"/>
              </w:rPr>
            </w:pPr>
            <w:r>
              <w:rPr>
                <w:w w:val="95"/>
                <w:sz w:val="20"/>
              </w:rPr>
              <w:t>三次以上违法或者货值金额2万元以上及其他</w:t>
            </w:r>
            <w:r>
              <w:rPr>
                <w:sz w:val="20"/>
              </w:rPr>
              <w:t>情节严重的</w:t>
            </w:r>
          </w:p>
        </w:tc>
        <w:tc>
          <w:tcPr>
            <w:tcW w:w="6928" w:type="dxa"/>
            <w:gridSpan w:val="2"/>
          </w:tcPr>
          <w:p w14:paraId="501458B4">
            <w:pPr>
              <w:pStyle w:val="9"/>
              <w:rPr>
                <w:sz w:val="24"/>
              </w:rPr>
            </w:pPr>
          </w:p>
          <w:p w14:paraId="06A0A8CA">
            <w:pPr>
              <w:pStyle w:val="9"/>
              <w:spacing w:line="232" w:lineRule="auto"/>
              <w:ind w:left="40" w:right="287"/>
              <w:rPr>
                <w:sz w:val="20"/>
              </w:rPr>
            </w:pPr>
            <w:r>
              <w:rPr>
                <w:w w:val="95"/>
                <w:sz w:val="20"/>
              </w:rPr>
              <w:t>处猎获物价值7倍以上10倍以下罚款;没有猎获物或者猎获物价值不足2000</w:t>
            </w:r>
            <w:r>
              <w:rPr>
                <w:spacing w:val="-13"/>
                <w:w w:val="95"/>
                <w:sz w:val="20"/>
              </w:rPr>
              <w:t>元</w:t>
            </w:r>
            <w:r>
              <w:rPr>
                <w:sz w:val="20"/>
              </w:rPr>
              <w:t>的，并处1.4万元以上2万元以下罚款。</w:t>
            </w:r>
          </w:p>
        </w:tc>
      </w:tr>
      <w:tr w14:paraId="2C3480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538" w:type="dxa"/>
            <w:vMerge w:val="restart"/>
          </w:tcPr>
          <w:p w14:paraId="23FD260C">
            <w:pPr>
              <w:pStyle w:val="9"/>
              <w:rPr>
                <w:sz w:val="20"/>
              </w:rPr>
            </w:pPr>
          </w:p>
          <w:p w14:paraId="763E4E4B">
            <w:pPr>
              <w:pStyle w:val="9"/>
              <w:rPr>
                <w:sz w:val="20"/>
              </w:rPr>
            </w:pPr>
          </w:p>
          <w:p w14:paraId="20CED3F8">
            <w:pPr>
              <w:pStyle w:val="9"/>
              <w:rPr>
                <w:sz w:val="20"/>
              </w:rPr>
            </w:pPr>
          </w:p>
          <w:p w14:paraId="24A77DFE">
            <w:pPr>
              <w:pStyle w:val="9"/>
              <w:spacing w:before="9"/>
              <w:rPr>
                <w:sz w:val="28"/>
              </w:rPr>
            </w:pPr>
          </w:p>
          <w:p w14:paraId="4B0DA2B4">
            <w:pPr>
              <w:pStyle w:val="9"/>
              <w:ind w:left="126"/>
              <w:rPr>
                <w:sz w:val="20"/>
              </w:rPr>
            </w:pPr>
            <w:r>
              <w:rPr>
                <w:sz w:val="20"/>
              </w:rPr>
              <w:t>202</w:t>
            </w:r>
          </w:p>
        </w:tc>
        <w:tc>
          <w:tcPr>
            <w:tcW w:w="857" w:type="dxa"/>
            <w:vMerge w:val="restart"/>
          </w:tcPr>
          <w:p w14:paraId="6F2B81B1">
            <w:pPr>
              <w:pStyle w:val="9"/>
              <w:rPr>
                <w:sz w:val="20"/>
              </w:rPr>
            </w:pPr>
          </w:p>
          <w:p w14:paraId="0F24F3F7">
            <w:pPr>
              <w:pStyle w:val="9"/>
              <w:rPr>
                <w:sz w:val="20"/>
              </w:rPr>
            </w:pPr>
          </w:p>
          <w:p w14:paraId="1362F382">
            <w:pPr>
              <w:pStyle w:val="9"/>
              <w:rPr>
                <w:sz w:val="20"/>
              </w:rPr>
            </w:pPr>
          </w:p>
          <w:p w14:paraId="009875C9">
            <w:pPr>
              <w:pStyle w:val="9"/>
              <w:spacing w:before="9"/>
              <w:rPr>
                <w:sz w:val="28"/>
              </w:rPr>
            </w:pPr>
          </w:p>
          <w:p w14:paraId="68D9D1FF">
            <w:pPr>
              <w:pStyle w:val="9"/>
              <w:ind w:left="236"/>
              <w:rPr>
                <w:sz w:val="20"/>
              </w:rPr>
            </w:pPr>
            <w:r>
              <w:rPr>
                <w:sz w:val="20"/>
              </w:rPr>
              <w:t>渔业</w:t>
            </w:r>
          </w:p>
        </w:tc>
        <w:tc>
          <w:tcPr>
            <w:tcW w:w="3425" w:type="dxa"/>
            <w:vMerge w:val="restart"/>
          </w:tcPr>
          <w:p w14:paraId="6886CC2A">
            <w:pPr>
              <w:pStyle w:val="9"/>
              <w:rPr>
                <w:sz w:val="20"/>
              </w:rPr>
            </w:pPr>
          </w:p>
          <w:p w14:paraId="203FE262">
            <w:pPr>
              <w:pStyle w:val="9"/>
              <w:rPr>
                <w:sz w:val="20"/>
              </w:rPr>
            </w:pPr>
          </w:p>
          <w:p w14:paraId="4A4462E5">
            <w:pPr>
              <w:pStyle w:val="9"/>
              <w:spacing w:before="7"/>
              <w:rPr>
                <w:sz w:val="20"/>
              </w:rPr>
            </w:pPr>
          </w:p>
          <w:p w14:paraId="47F91E86">
            <w:pPr>
              <w:pStyle w:val="9"/>
              <w:spacing w:line="230" w:lineRule="auto"/>
              <w:ind w:left="39" w:right="179"/>
              <w:jc w:val="both"/>
              <w:rPr>
                <w:sz w:val="20"/>
              </w:rPr>
            </w:pPr>
            <w:r>
              <w:rPr>
                <w:w w:val="95"/>
                <w:sz w:val="20"/>
              </w:rPr>
              <w:t>对未取得人工繁育许可证，繁育国家重点保护水生野生动物或者依法调出国家重点保护野生动物名录的水生野</w:t>
            </w:r>
            <w:r>
              <w:rPr>
                <w:sz w:val="20"/>
              </w:rPr>
              <w:t>生动物的行政处罚</w:t>
            </w:r>
          </w:p>
        </w:tc>
        <w:tc>
          <w:tcPr>
            <w:tcW w:w="6859" w:type="dxa"/>
            <w:vMerge w:val="restart"/>
          </w:tcPr>
          <w:p w14:paraId="0A99AE2E">
            <w:pPr>
              <w:pStyle w:val="9"/>
              <w:rPr>
                <w:sz w:val="20"/>
              </w:rPr>
            </w:pPr>
          </w:p>
          <w:p w14:paraId="494CCEF1">
            <w:pPr>
              <w:pStyle w:val="9"/>
              <w:spacing w:before="7"/>
              <w:rPr>
                <w:sz w:val="20"/>
              </w:rPr>
            </w:pPr>
          </w:p>
          <w:p w14:paraId="13D6D841">
            <w:pPr>
              <w:pStyle w:val="9"/>
              <w:spacing w:line="252" w:lineRule="exact"/>
              <w:ind w:left="39"/>
              <w:rPr>
                <w:b/>
                <w:sz w:val="20"/>
              </w:rPr>
            </w:pPr>
            <w:r>
              <w:rPr>
                <w:b/>
                <w:sz w:val="20"/>
              </w:rPr>
              <w:t>《中华人民共和国野生动物保护法》(2022修订)</w:t>
            </w:r>
          </w:p>
          <w:p w14:paraId="43635CCF">
            <w:pPr>
              <w:pStyle w:val="9"/>
              <w:spacing w:before="4" w:line="230" w:lineRule="auto"/>
              <w:ind w:left="39" w:right="32"/>
              <w:rPr>
                <w:sz w:val="20"/>
              </w:rPr>
            </w:pPr>
            <w:r>
              <w:rPr>
                <w:b/>
                <w:spacing w:val="10"/>
                <w:sz w:val="20"/>
              </w:rPr>
              <w:t xml:space="preserve">第五十一条第一款 </w:t>
            </w:r>
            <w:r>
              <w:rPr>
                <w:sz w:val="20"/>
              </w:rPr>
              <w:t>违反本法第二十五条第二款规定，未取得人工繁育</w:t>
            </w:r>
            <w:r>
              <w:rPr>
                <w:spacing w:val="-1"/>
                <w:w w:val="95"/>
                <w:sz w:val="20"/>
              </w:rPr>
              <w:t>许可证，繁育国家重点保护野生动物或者依照本法第二十九条第二款规定调出国家重点保护野生动物名录的野生动物的，由县级以上人民政府野生动物保护主管部门没收野生动物及其制品，并处野生动物及其制品价值一倍以上十倍以</w:t>
            </w:r>
            <w:r>
              <w:rPr>
                <w:sz w:val="20"/>
              </w:rPr>
              <w:t>下罚款。</w:t>
            </w:r>
          </w:p>
        </w:tc>
        <w:tc>
          <w:tcPr>
            <w:tcW w:w="4029" w:type="dxa"/>
          </w:tcPr>
          <w:p w14:paraId="62C58BAA">
            <w:pPr>
              <w:pStyle w:val="9"/>
              <w:spacing w:before="2"/>
              <w:rPr>
                <w:sz w:val="23"/>
              </w:rPr>
            </w:pPr>
          </w:p>
          <w:p w14:paraId="087D8863">
            <w:pPr>
              <w:pStyle w:val="9"/>
              <w:ind w:left="39"/>
              <w:rPr>
                <w:sz w:val="20"/>
              </w:rPr>
            </w:pPr>
            <w:r>
              <w:rPr>
                <w:sz w:val="20"/>
              </w:rPr>
              <w:t>货值金额不足2000元的</w:t>
            </w:r>
          </w:p>
        </w:tc>
        <w:tc>
          <w:tcPr>
            <w:tcW w:w="6928" w:type="dxa"/>
            <w:gridSpan w:val="2"/>
          </w:tcPr>
          <w:p w14:paraId="36AD666F">
            <w:pPr>
              <w:pStyle w:val="9"/>
              <w:spacing w:before="2"/>
              <w:rPr>
                <w:sz w:val="23"/>
              </w:rPr>
            </w:pPr>
          </w:p>
          <w:p w14:paraId="1B909A57">
            <w:pPr>
              <w:pStyle w:val="9"/>
              <w:ind w:left="40"/>
              <w:rPr>
                <w:sz w:val="20"/>
              </w:rPr>
            </w:pPr>
            <w:r>
              <w:rPr>
                <w:sz w:val="20"/>
              </w:rPr>
              <w:t>没收野生动物及其制品，并处野生动物及其制品价值1倍以上4倍以下罚款。</w:t>
            </w:r>
          </w:p>
        </w:tc>
      </w:tr>
      <w:tr w14:paraId="7741BD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538" w:type="dxa"/>
            <w:vMerge w:val="continue"/>
            <w:tcBorders>
              <w:top w:val="nil"/>
            </w:tcBorders>
          </w:tcPr>
          <w:p w14:paraId="73A8F048">
            <w:pPr>
              <w:rPr>
                <w:sz w:val="2"/>
                <w:szCs w:val="2"/>
              </w:rPr>
            </w:pPr>
          </w:p>
        </w:tc>
        <w:tc>
          <w:tcPr>
            <w:tcW w:w="857" w:type="dxa"/>
            <w:vMerge w:val="continue"/>
            <w:tcBorders>
              <w:top w:val="nil"/>
            </w:tcBorders>
          </w:tcPr>
          <w:p w14:paraId="6A9627CE">
            <w:pPr>
              <w:rPr>
                <w:sz w:val="2"/>
                <w:szCs w:val="2"/>
              </w:rPr>
            </w:pPr>
          </w:p>
        </w:tc>
        <w:tc>
          <w:tcPr>
            <w:tcW w:w="3425" w:type="dxa"/>
            <w:vMerge w:val="continue"/>
            <w:tcBorders>
              <w:top w:val="nil"/>
            </w:tcBorders>
          </w:tcPr>
          <w:p w14:paraId="3344AAAC">
            <w:pPr>
              <w:rPr>
                <w:sz w:val="2"/>
                <w:szCs w:val="2"/>
              </w:rPr>
            </w:pPr>
          </w:p>
        </w:tc>
        <w:tc>
          <w:tcPr>
            <w:tcW w:w="6859" w:type="dxa"/>
            <w:vMerge w:val="continue"/>
            <w:tcBorders>
              <w:top w:val="nil"/>
            </w:tcBorders>
          </w:tcPr>
          <w:p w14:paraId="0B345005">
            <w:pPr>
              <w:rPr>
                <w:sz w:val="2"/>
                <w:szCs w:val="2"/>
              </w:rPr>
            </w:pPr>
          </w:p>
        </w:tc>
        <w:tc>
          <w:tcPr>
            <w:tcW w:w="4029" w:type="dxa"/>
          </w:tcPr>
          <w:p w14:paraId="23FDCC9C">
            <w:pPr>
              <w:pStyle w:val="9"/>
              <w:rPr>
                <w:sz w:val="23"/>
              </w:rPr>
            </w:pPr>
          </w:p>
          <w:p w14:paraId="3E5E982C">
            <w:pPr>
              <w:pStyle w:val="9"/>
              <w:ind w:left="39"/>
              <w:rPr>
                <w:sz w:val="20"/>
              </w:rPr>
            </w:pPr>
            <w:r>
              <w:rPr>
                <w:sz w:val="20"/>
              </w:rPr>
              <w:t>货值金额2000元以上不足2万元的</w:t>
            </w:r>
          </w:p>
        </w:tc>
        <w:tc>
          <w:tcPr>
            <w:tcW w:w="6928" w:type="dxa"/>
            <w:gridSpan w:val="2"/>
          </w:tcPr>
          <w:p w14:paraId="64E380D8">
            <w:pPr>
              <w:pStyle w:val="9"/>
              <w:rPr>
                <w:sz w:val="23"/>
              </w:rPr>
            </w:pPr>
          </w:p>
          <w:p w14:paraId="48C04D68">
            <w:pPr>
              <w:pStyle w:val="9"/>
              <w:ind w:left="40"/>
              <w:rPr>
                <w:sz w:val="20"/>
              </w:rPr>
            </w:pPr>
            <w:r>
              <w:rPr>
                <w:sz w:val="20"/>
              </w:rPr>
              <w:t>没收野生动物及其制品，并处野生动物及其制品价值4倍以上7倍以下罚款。</w:t>
            </w:r>
          </w:p>
        </w:tc>
      </w:tr>
      <w:tr w14:paraId="6DCC3E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538" w:type="dxa"/>
            <w:vMerge w:val="continue"/>
            <w:tcBorders>
              <w:top w:val="nil"/>
            </w:tcBorders>
          </w:tcPr>
          <w:p w14:paraId="3B625EB9">
            <w:pPr>
              <w:rPr>
                <w:sz w:val="2"/>
                <w:szCs w:val="2"/>
              </w:rPr>
            </w:pPr>
          </w:p>
        </w:tc>
        <w:tc>
          <w:tcPr>
            <w:tcW w:w="857" w:type="dxa"/>
            <w:vMerge w:val="continue"/>
            <w:tcBorders>
              <w:top w:val="nil"/>
            </w:tcBorders>
          </w:tcPr>
          <w:p w14:paraId="4F70A3B9">
            <w:pPr>
              <w:rPr>
                <w:sz w:val="2"/>
                <w:szCs w:val="2"/>
              </w:rPr>
            </w:pPr>
          </w:p>
        </w:tc>
        <w:tc>
          <w:tcPr>
            <w:tcW w:w="3425" w:type="dxa"/>
            <w:vMerge w:val="continue"/>
            <w:tcBorders>
              <w:top w:val="nil"/>
            </w:tcBorders>
          </w:tcPr>
          <w:p w14:paraId="0E14540A">
            <w:pPr>
              <w:rPr>
                <w:sz w:val="2"/>
                <w:szCs w:val="2"/>
              </w:rPr>
            </w:pPr>
          </w:p>
        </w:tc>
        <w:tc>
          <w:tcPr>
            <w:tcW w:w="6859" w:type="dxa"/>
            <w:vMerge w:val="continue"/>
            <w:tcBorders>
              <w:top w:val="nil"/>
            </w:tcBorders>
          </w:tcPr>
          <w:p w14:paraId="24FCE02A">
            <w:pPr>
              <w:rPr>
                <w:sz w:val="2"/>
                <w:szCs w:val="2"/>
              </w:rPr>
            </w:pPr>
          </w:p>
        </w:tc>
        <w:tc>
          <w:tcPr>
            <w:tcW w:w="4029" w:type="dxa"/>
          </w:tcPr>
          <w:p w14:paraId="3DF4B4B6">
            <w:pPr>
              <w:pStyle w:val="9"/>
              <w:spacing w:before="2"/>
              <w:rPr>
                <w:sz w:val="23"/>
              </w:rPr>
            </w:pPr>
          </w:p>
          <w:p w14:paraId="3734E548">
            <w:pPr>
              <w:pStyle w:val="9"/>
              <w:ind w:left="39"/>
              <w:rPr>
                <w:sz w:val="20"/>
              </w:rPr>
            </w:pPr>
            <w:r>
              <w:rPr>
                <w:sz w:val="20"/>
              </w:rPr>
              <w:t>货值金额2万元以上的</w:t>
            </w:r>
          </w:p>
        </w:tc>
        <w:tc>
          <w:tcPr>
            <w:tcW w:w="6928" w:type="dxa"/>
            <w:gridSpan w:val="2"/>
          </w:tcPr>
          <w:p w14:paraId="21DBA42A">
            <w:pPr>
              <w:pStyle w:val="9"/>
              <w:spacing w:before="2"/>
              <w:rPr>
                <w:sz w:val="23"/>
              </w:rPr>
            </w:pPr>
          </w:p>
          <w:p w14:paraId="75DD4572">
            <w:pPr>
              <w:pStyle w:val="9"/>
              <w:ind w:left="40"/>
              <w:rPr>
                <w:sz w:val="20"/>
              </w:rPr>
            </w:pPr>
            <w:r>
              <w:rPr>
                <w:sz w:val="20"/>
              </w:rPr>
              <w:t>没收野生动物及其制品，并处野生动物及其制品价值7倍以上10倍以下罚款。</w:t>
            </w:r>
          </w:p>
        </w:tc>
      </w:tr>
    </w:tbl>
    <w:p w14:paraId="74E995E3">
      <w:pPr>
        <w:spacing w:after="0"/>
        <w:rPr>
          <w:sz w:val="20"/>
        </w:rPr>
        <w:sectPr>
          <w:pgSz w:w="23820" w:h="16840" w:orient="landscape"/>
          <w:pgMar w:top="820" w:right="420" w:bottom="880" w:left="460" w:header="0" w:footer="683"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4610"/>
        <w:gridCol w:w="2318"/>
      </w:tblGrid>
      <w:tr w14:paraId="66F457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348D00FC">
            <w:pPr>
              <w:pStyle w:val="9"/>
              <w:spacing w:before="7"/>
              <w:rPr>
                <w:sz w:val="17"/>
              </w:rPr>
            </w:pPr>
          </w:p>
          <w:p w14:paraId="71A7C1E4">
            <w:pPr>
              <w:pStyle w:val="9"/>
              <w:ind w:left="76"/>
              <w:rPr>
                <w:b/>
                <w:sz w:val="20"/>
              </w:rPr>
            </w:pPr>
            <w:r>
              <w:rPr>
                <w:b/>
                <w:sz w:val="20"/>
              </w:rPr>
              <w:t>序号</w:t>
            </w:r>
          </w:p>
        </w:tc>
        <w:tc>
          <w:tcPr>
            <w:tcW w:w="857" w:type="dxa"/>
          </w:tcPr>
          <w:p w14:paraId="31ADB963">
            <w:pPr>
              <w:pStyle w:val="9"/>
              <w:spacing w:before="111" w:line="230" w:lineRule="auto"/>
              <w:ind w:left="234" w:right="199"/>
              <w:rPr>
                <w:b/>
                <w:sz w:val="20"/>
              </w:rPr>
            </w:pPr>
            <w:r>
              <w:rPr>
                <w:b/>
                <w:sz w:val="20"/>
              </w:rPr>
              <w:t>事项类别</w:t>
            </w:r>
          </w:p>
        </w:tc>
        <w:tc>
          <w:tcPr>
            <w:tcW w:w="3425" w:type="dxa"/>
          </w:tcPr>
          <w:p w14:paraId="532B0635">
            <w:pPr>
              <w:pStyle w:val="9"/>
              <w:spacing w:before="7"/>
              <w:rPr>
                <w:sz w:val="17"/>
              </w:rPr>
            </w:pPr>
          </w:p>
          <w:p w14:paraId="34E533FE">
            <w:pPr>
              <w:pStyle w:val="9"/>
              <w:ind w:left="1297" w:right="1264"/>
              <w:jc w:val="center"/>
              <w:rPr>
                <w:b/>
                <w:sz w:val="20"/>
              </w:rPr>
            </w:pPr>
            <w:r>
              <w:rPr>
                <w:b/>
                <w:sz w:val="20"/>
              </w:rPr>
              <w:t>事项名称</w:t>
            </w:r>
          </w:p>
        </w:tc>
        <w:tc>
          <w:tcPr>
            <w:tcW w:w="6859" w:type="dxa"/>
          </w:tcPr>
          <w:p w14:paraId="11CA175E">
            <w:pPr>
              <w:pStyle w:val="9"/>
              <w:spacing w:before="7"/>
              <w:rPr>
                <w:sz w:val="17"/>
              </w:rPr>
            </w:pPr>
          </w:p>
          <w:p w14:paraId="18B0ED2C">
            <w:pPr>
              <w:pStyle w:val="9"/>
              <w:ind w:left="3013" w:right="2982"/>
              <w:jc w:val="center"/>
              <w:rPr>
                <w:b/>
                <w:sz w:val="20"/>
              </w:rPr>
            </w:pPr>
            <w:r>
              <w:rPr>
                <w:b/>
                <w:sz w:val="20"/>
              </w:rPr>
              <w:t>实施依据</w:t>
            </w:r>
          </w:p>
        </w:tc>
        <w:tc>
          <w:tcPr>
            <w:tcW w:w="4029" w:type="dxa"/>
          </w:tcPr>
          <w:p w14:paraId="6EE19CE1">
            <w:pPr>
              <w:pStyle w:val="9"/>
              <w:spacing w:before="7"/>
              <w:rPr>
                <w:sz w:val="17"/>
              </w:rPr>
            </w:pPr>
          </w:p>
          <w:p w14:paraId="03FC3853">
            <w:pPr>
              <w:pStyle w:val="9"/>
              <w:ind w:left="1599" w:right="1566"/>
              <w:jc w:val="center"/>
              <w:rPr>
                <w:b/>
                <w:sz w:val="20"/>
              </w:rPr>
            </w:pPr>
            <w:r>
              <w:rPr>
                <w:b/>
                <w:sz w:val="20"/>
              </w:rPr>
              <w:t>适用情形</w:t>
            </w:r>
          </w:p>
        </w:tc>
        <w:tc>
          <w:tcPr>
            <w:tcW w:w="6928" w:type="dxa"/>
            <w:gridSpan w:val="2"/>
          </w:tcPr>
          <w:p w14:paraId="2A5A4A23">
            <w:pPr>
              <w:pStyle w:val="9"/>
              <w:spacing w:before="7"/>
              <w:rPr>
                <w:sz w:val="17"/>
              </w:rPr>
            </w:pPr>
          </w:p>
          <w:p w14:paraId="16B03B76">
            <w:pPr>
              <w:pStyle w:val="9"/>
              <w:ind w:left="3050" w:right="3014"/>
              <w:jc w:val="center"/>
              <w:rPr>
                <w:b/>
                <w:sz w:val="20"/>
              </w:rPr>
            </w:pPr>
            <w:r>
              <w:rPr>
                <w:b/>
                <w:sz w:val="20"/>
              </w:rPr>
              <w:t>裁量标准</w:t>
            </w:r>
          </w:p>
        </w:tc>
      </w:tr>
      <w:tr w14:paraId="736287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6" w:hRule="atLeast"/>
        </w:trPr>
        <w:tc>
          <w:tcPr>
            <w:tcW w:w="538" w:type="dxa"/>
            <w:vMerge w:val="restart"/>
          </w:tcPr>
          <w:p w14:paraId="3C3C117C">
            <w:pPr>
              <w:pStyle w:val="9"/>
              <w:rPr>
                <w:sz w:val="20"/>
              </w:rPr>
            </w:pPr>
          </w:p>
          <w:p w14:paraId="46FBA525">
            <w:pPr>
              <w:pStyle w:val="9"/>
              <w:rPr>
                <w:sz w:val="20"/>
              </w:rPr>
            </w:pPr>
          </w:p>
          <w:p w14:paraId="261C0075">
            <w:pPr>
              <w:pStyle w:val="9"/>
              <w:rPr>
                <w:sz w:val="20"/>
              </w:rPr>
            </w:pPr>
          </w:p>
          <w:p w14:paraId="3BE5F700">
            <w:pPr>
              <w:pStyle w:val="9"/>
              <w:rPr>
                <w:sz w:val="20"/>
              </w:rPr>
            </w:pPr>
          </w:p>
          <w:p w14:paraId="2C270BB4">
            <w:pPr>
              <w:pStyle w:val="9"/>
              <w:rPr>
                <w:sz w:val="20"/>
              </w:rPr>
            </w:pPr>
          </w:p>
          <w:p w14:paraId="02D93D6E">
            <w:pPr>
              <w:pStyle w:val="9"/>
              <w:rPr>
                <w:sz w:val="20"/>
              </w:rPr>
            </w:pPr>
          </w:p>
          <w:p w14:paraId="63A1CE04">
            <w:pPr>
              <w:pStyle w:val="9"/>
              <w:rPr>
                <w:sz w:val="20"/>
              </w:rPr>
            </w:pPr>
          </w:p>
          <w:p w14:paraId="2964FD12">
            <w:pPr>
              <w:pStyle w:val="9"/>
              <w:spacing w:before="176"/>
              <w:ind w:left="126"/>
              <w:rPr>
                <w:sz w:val="20"/>
              </w:rPr>
            </w:pPr>
            <w:r>
              <w:rPr>
                <w:sz w:val="20"/>
              </w:rPr>
              <w:t>203</w:t>
            </w:r>
          </w:p>
        </w:tc>
        <w:tc>
          <w:tcPr>
            <w:tcW w:w="857" w:type="dxa"/>
            <w:vMerge w:val="restart"/>
          </w:tcPr>
          <w:p w14:paraId="28AFFE20">
            <w:pPr>
              <w:pStyle w:val="9"/>
              <w:rPr>
                <w:sz w:val="20"/>
              </w:rPr>
            </w:pPr>
          </w:p>
          <w:p w14:paraId="7E88BEC4">
            <w:pPr>
              <w:pStyle w:val="9"/>
              <w:rPr>
                <w:sz w:val="20"/>
              </w:rPr>
            </w:pPr>
          </w:p>
          <w:p w14:paraId="65502796">
            <w:pPr>
              <w:pStyle w:val="9"/>
              <w:rPr>
                <w:sz w:val="20"/>
              </w:rPr>
            </w:pPr>
          </w:p>
          <w:p w14:paraId="0133B08E">
            <w:pPr>
              <w:pStyle w:val="9"/>
              <w:rPr>
                <w:sz w:val="20"/>
              </w:rPr>
            </w:pPr>
          </w:p>
          <w:p w14:paraId="4CC510E8">
            <w:pPr>
              <w:pStyle w:val="9"/>
              <w:rPr>
                <w:sz w:val="20"/>
              </w:rPr>
            </w:pPr>
          </w:p>
          <w:p w14:paraId="2B2C9255">
            <w:pPr>
              <w:pStyle w:val="9"/>
              <w:rPr>
                <w:sz w:val="20"/>
              </w:rPr>
            </w:pPr>
          </w:p>
          <w:p w14:paraId="7DA58767">
            <w:pPr>
              <w:pStyle w:val="9"/>
              <w:rPr>
                <w:sz w:val="20"/>
              </w:rPr>
            </w:pPr>
          </w:p>
          <w:p w14:paraId="7FE9192B">
            <w:pPr>
              <w:pStyle w:val="9"/>
              <w:spacing w:before="176"/>
              <w:ind w:left="236"/>
              <w:rPr>
                <w:sz w:val="20"/>
              </w:rPr>
            </w:pPr>
            <w:r>
              <w:rPr>
                <w:sz w:val="20"/>
              </w:rPr>
              <w:t>渔业</w:t>
            </w:r>
          </w:p>
        </w:tc>
        <w:tc>
          <w:tcPr>
            <w:tcW w:w="3425" w:type="dxa"/>
            <w:vMerge w:val="restart"/>
          </w:tcPr>
          <w:p w14:paraId="6241C68D">
            <w:pPr>
              <w:pStyle w:val="9"/>
              <w:rPr>
                <w:sz w:val="20"/>
              </w:rPr>
            </w:pPr>
          </w:p>
          <w:p w14:paraId="21D3E769">
            <w:pPr>
              <w:pStyle w:val="9"/>
              <w:rPr>
                <w:sz w:val="20"/>
              </w:rPr>
            </w:pPr>
          </w:p>
          <w:p w14:paraId="4D00B1FA">
            <w:pPr>
              <w:pStyle w:val="9"/>
              <w:rPr>
                <w:sz w:val="20"/>
              </w:rPr>
            </w:pPr>
          </w:p>
          <w:p w14:paraId="519F1929">
            <w:pPr>
              <w:pStyle w:val="9"/>
              <w:rPr>
                <w:sz w:val="20"/>
              </w:rPr>
            </w:pPr>
          </w:p>
          <w:p w14:paraId="4082A3BA">
            <w:pPr>
              <w:pStyle w:val="9"/>
              <w:spacing w:before="3"/>
              <w:rPr>
                <w:sz w:val="26"/>
              </w:rPr>
            </w:pPr>
          </w:p>
          <w:p w14:paraId="74A77E3E">
            <w:pPr>
              <w:pStyle w:val="9"/>
              <w:spacing w:line="230" w:lineRule="auto"/>
              <w:ind w:left="39" w:right="180"/>
              <w:jc w:val="both"/>
              <w:rPr>
                <w:sz w:val="20"/>
              </w:rPr>
            </w:pPr>
            <w:r>
              <w:rPr>
                <w:w w:val="95"/>
                <w:sz w:val="20"/>
              </w:rPr>
              <w:t>对未经批准、未取得或者未按照规定使用专用标识，或者未持有、未附有人工繁育许可证、批准文件的副本或者专用标识出售、购买、利用、运输</w:t>
            </w:r>
          </w:p>
          <w:p w14:paraId="262C8C90">
            <w:pPr>
              <w:pStyle w:val="9"/>
              <w:spacing w:before="3" w:line="230" w:lineRule="auto"/>
              <w:ind w:left="39" w:right="180"/>
              <w:rPr>
                <w:sz w:val="20"/>
              </w:rPr>
            </w:pPr>
            <w:r>
              <w:rPr>
                <w:w w:val="95"/>
                <w:sz w:val="20"/>
              </w:rPr>
              <w:t>、携带、寄递国家重点保护水生野生</w:t>
            </w:r>
            <w:r>
              <w:rPr>
                <w:sz w:val="20"/>
              </w:rPr>
              <w:t>动物及其制品的行政处罚</w:t>
            </w:r>
          </w:p>
        </w:tc>
        <w:tc>
          <w:tcPr>
            <w:tcW w:w="6859" w:type="dxa"/>
            <w:vMerge w:val="restart"/>
          </w:tcPr>
          <w:p w14:paraId="29DF3894">
            <w:pPr>
              <w:pStyle w:val="9"/>
              <w:rPr>
                <w:sz w:val="20"/>
              </w:rPr>
            </w:pPr>
          </w:p>
          <w:p w14:paraId="4ADF5E7D">
            <w:pPr>
              <w:pStyle w:val="9"/>
              <w:rPr>
                <w:sz w:val="20"/>
              </w:rPr>
            </w:pPr>
          </w:p>
          <w:p w14:paraId="123DD758">
            <w:pPr>
              <w:pStyle w:val="9"/>
              <w:rPr>
                <w:sz w:val="27"/>
              </w:rPr>
            </w:pPr>
          </w:p>
          <w:p w14:paraId="6498ACD5">
            <w:pPr>
              <w:pStyle w:val="9"/>
              <w:spacing w:line="252" w:lineRule="exact"/>
              <w:ind w:left="39"/>
              <w:rPr>
                <w:b/>
                <w:sz w:val="20"/>
              </w:rPr>
            </w:pPr>
            <w:r>
              <w:rPr>
                <w:b/>
                <w:sz w:val="20"/>
              </w:rPr>
              <w:t>《中华人民共和国野生动物保护法》(2022修订)</w:t>
            </w:r>
          </w:p>
          <w:p w14:paraId="246C158B">
            <w:pPr>
              <w:pStyle w:val="9"/>
              <w:spacing w:before="4" w:line="230" w:lineRule="auto"/>
              <w:ind w:left="39" w:right="31"/>
              <w:rPr>
                <w:sz w:val="20"/>
              </w:rPr>
            </w:pPr>
            <w:r>
              <w:rPr>
                <w:b/>
                <w:spacing w:val="10"/>
                <w:sz w:val="20"/>
              </w:rPr>
              <w:t xml:space="preserve">第五十二条第一款 </w:t>
            </w:r>
            <w:r>
              <w:rPr>
                <w:sz w:val="20"/>
              </w:rPr>
              <w:t>违反本法第二十八条第一款和第二款、第二十九条</w:t>
            </w:r>
            <w:r>
              <w:rPr>
                <w:spacing w:val="-1"/>
                <w:w w:val="95"/>
                <w:sz w:val="20"/>
              </w:rPr>
              <w:t>第一款、第三十四条第一款规定，未经批准、未取得或者未按照规定使用专用标识，或者未持有、未附有人工繁育许可证、批准文件的副本或者专用标识出售、购买、利用、运输、携带、寄递国家重点保护野生动物及其制品或者依照本法第二十九条第二款规定调出国家重点保护野生动物名录的野生动物及其制品的，由县级以上人民政府野生动物保护主管部门和市场监督管理部门按照职责分工没收野生动物及其制品和违法所得，责令关闭违法经营场所，并处野生动物及其制品价值二倍以上二十倍以下罚款；情节严重的，吊销人工繁育许可</w:t>
            </w:r>
            <w:r>
              <w:rPr>
                <w:sz w:val="20"/>
              </w:rPr>
              <w:t>证、撤销批准文件、收回专用标识；构成犯罪的，依法追究刑事责任。</w:t>
            </w:r>
          </w:p>
        </w:tc>
        <w:tc>
          <w:tcPr>
            <w:tcW w:w="4029" w:type="dxa"/>
          </w:tcPr>
          <w:p w14:paraId="1E682565">
            <w:pPr>
              <w:pStyle w:val="9"/>
              <w:rPr>
                <w:sz w:val="20"/>
              </w:rPr>
            </w:pPr>
          </w:p>
          <w:p w14:paraId="4935D478">
            <w:pPr>
              <w:pStyle w:val="9"/>
              <w:spacing w:before="5"/>
              <w:rPr>
                <w:sz w:val="15"/>
              </w:rPr>
            </w:pPr>
          </w:p>
          <w:p w14:paraId="11C38B5B">
            <w:pPr>
              <w:pStyle w:val="9"/>
              <w:spacing w:line="232" w:lineRule="auto"/>
              <w:ind w:left="39" w:right="180"/>
              <w:rPr>
                <w:sz w:val="20"/>
              </w:rPr>
            </w:pPr>
            <w:r>
              <w:rPr>
                <w:w w:val="95"/>
                <w:sz w:val="20"/>
              </w:rPr>
              <w:t>野生动物及其制品价值不足5000元，且造成</w:t>
            </w:r>
            <w:r>
              <w:rPr>
                <w:sz w:val="20"/>
              </w:rPr>
              <w:t>影响或后果较小的</w:t>
            </w:r>
          </w:p>
        </w:tc>
        <w:tc>
          <w:tcPr>
            <w:tcW w:w="4610" w:type="dxa"/>
          </w:tcPr>
          <w:p w14:paraId="4CC97ABF">
            <w:pPr>
              <w:pStyle w:val="9"/>
              <w:spacing w:before="1"/>
              <w:rPr>
                <w:sz w:val="26"/>
              </w:rPr>
            </w:pPr>
          </w:p>
          <w:p w14:paraId="0233F80B">
            <w:pPr>
              <w:pStyle w:val="9"/>
              <w:spacing w:line="230" w:lineRule="auto"/>
              <w:ind w:left="40" w:right="167"/>
              <w:jc w:val="both"/>
              <w:rPr>
                <w:sz w:val="20"/>
              </w:rPr>
            </w:pPr>
            <w:r>
              <w:rPr>
                <w:spacing w:val="-1"/>
                <w:w w:val="95"/>
                <w:sz w:val="20"/>
              </w:rPr>
              <w:t xml:space="preserve">没收野生动物及其制品和违法所得，责令关闭违法 </w:t>
            </w:r>
            <w:r>
              <w:rPr>
                <w:w w:val="95"/>
                <w:sz w:val="20"/>
              </w:rPr>
              <w:t>经营场所，并处野生动物及其制品价值2倍以上8</w:t>
            </w:r>
            <w:r>
              <w:rPr>
                <w:spacing w:val="-16"/>
                <w:w w:val="95"/>
                <w:sz w:val="20"/>
              </w:rPr>
              <w:t xml:space="preserve">倍 </w:t>
            </w:r>
            <w:r>
              <w:rPr>
                <w:sz w:val="20"/>
              </w:rPr>
              <w:t>以下罚款。</w:t>
            </w:r>
          </w:p>
        </w:tc>
        <w:tc>
          <w:tcPr>
            <w:tcW w:w="2318" w:type="dxa"/>
            <w:vMerge w:val="restart"/>
          </w:tcPr>
          <w:p w14:paraId="09162DBC">
            <w:pPr>
              <w:pStyle w:val="9"/>
              <w:rPr>
                <w:sz w:val="20"/>
              </w:rPr>
            </w:pPr>
          </w:p>
          <w:p w14:paraId="0A3E0CB3">
            <w:pPr>
              <w:pStyle w:val="9"/>
              <w:rPr>
                <w:sz w:val="20"/>
              </w:rPr>
            </w:pPr>
          </w:p>
          <w:p w14:paraId="24D5A31D">
            <w:pPr>
              <w:pStyle w:val="9"/>
              <w:rPr>
                <w:sz w:val="20"/>
              </w:rPr>
            </w:pPr>
          </w:p>
          <w:p w14:paraId="66AAFCDC">
            <w:pPr>
              <w:pStyle w:val="9"/>
              <w:rPr>
                <w:sz w:val="20"/>
              </w:rPr>
            </w:pPr>
          </w:p>
          <w:p w14:paraId="31791FFD">
            <w:pPr>
              <w:pStyle w:val="9"/>
              <w:rPr>
                <w:sz w:val="20"/>
              </w:rPr>
            </w:pPr>
          </w:p>
          <w:p w14:paraId="7C4D2CBE">
            <w:pPr>
              <w:pStyle w:val="9"/>
              <w:rPr>
                <w:sz w:val="20"/>
              </w:rPr>
            </w:pPr>
          </w:p>
          <w:p w14:paraId="67BC3F61">
            <w:pPr>
              <w:pStyle w:val="9"/>
              <w:spacing w:before="1"/>
              <w:rPr>
                <w:sz w:val="15"/>
              </w:rPr>
            </w:pPr>
          </w:p>
          <w:p w14:paraId="0DF55D85">
            <w:pPr>
              <w:pStyle w:val="9"/>
              <w:spacing w:line="230" w:lineRule="auto"/>
              <w:ind w:left="40" w:right="29"/>
              <w:rPr>
                <w:sz w:val="20"/>
              </w:rPr>
            </w:pPr>
            <w:r>
              <w:rPr>
                <w:sz w:val="20"/>
              </w:rPr>
              <w:t>情节严重的，吊销人工繁育许可证、撤销批准文件</w:t>
            </w:r>
          </w:p>
          <w:p w14:paraId="597B34CC">
            <w:pPr>
              <w:pStyle w:val="9"/>
              <w:spacing w:line="250" w:lineRule="exact"/>
              <w:ind w:left="40"/>
              <w:rPr>
                <w:sz w:val="20"/>
              </w:rPr>
            </w:pPr>
            <w:r>
              <w:rPr>
                <w:sz w:val="20"/>
              </w:rPr>
              <w:t>、收回专用标识。</w:t>
            </w:r>
          </w:p>
        </w:tc>
      </w:tr>
      <w:tr w14:paraId="717EF8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6" w:hRule="atLeast"/>
        </w:trPr>
        <w:tc>
          <w:tcPr>
            <w:tcW w:w="538" w:type="dxa"/>
            <w:vMerge w:val="continue"/>
            <w:tcBorders>
              <w:top w:val="nil"/>
            </w:tcBorders>
          </w:tcPr>
          <w:p w14:paraId="360A2DED">
            <w:pPr>
              <w:rPr>
                <w:sz w:val="2"/>
                <w:szCs w:val="2"/>
              </w:rPr>
            </w:pPr>
          </w:p>
        </w:tc>
        <w:tc>
          <w:tcPr>
            <w:tcW w:w="857" w:type="dxa"/>
            <w:vMerge w:val="continue"/>
            <w:tcBorders>
              <w:top w:val="nil"/>
            </w:tcBorders>
          </w:tcPr>
          <w:p w14:paraId="0EFF2834">
            <w:pPr>
              <w:rPr>
                <w:sz w:val="2"/>
                <w:szCs w:val="2"/>
              </w:rPr>
            </w:pPr>
          </w:p>
        </w:tc>
        <w:tc>
          <w:tcPr>
            <w:tcW w:w="3425" w:type="dxa"/>
            <w:vMerge w:val="continue"/>
            <w:tcBorders>
              <w:top w:val="nil"/>
            </w:tcBorders>
          </w:tcPr>
          <w:p w14:paraId="623D772E">
            <w:pPr>
              <w:rPr>
                <w:sz w:val="2"/>
                <w:szCs w:val="2"/>
              </w:rPr>
            </w:pPr>
          </w:p>
        </w:tc>
        <w:tc>
          <w:tcPr>
            <w:tcW w:w="6859" w:type="dxa"/>
            <w:vMerge w:val="continue"/>
            <w:tcBorders>
              <w:top w:val="nil"/>
            </w:tcBorders>
          </w:tcPr>
          <w:p w14:paraId="2DB82249">
            <w:pPr>
              <w:rPr>
                <w:sz w:val="2"/>
                <w:szCs w:val="2"/>
              </w:rPr>
            </w:pPr>
          </w:p>
        </w:tc>
        <w:tc>
          <w:tcPr>
            <w:tcW w:w="4029" w:type="dxa"/>
          </w:tcPr>
          <w:p w14:paraId="48A0FD10">
            <w:pPr>
              <w:pStyle w:val="9"/>
              <w:rPr>
                <w:sz w:val="20"/>
              </w:rPr>
            </w:pPr>
          </w:p>
          <w:p w14:paraId="19C43C61">
            <w:pPr>
              <w:pStyle w:val="9"/>
              <w:spacing w:before="7"/>
              <w:rPr>
                <w:sz w:val="15"/>
              </w:rPr>
            </w:pPr>
          </w:p>
          <w:p w14:paraId="52F0AC87">
            <w:pPr>
              <w:pStyle w:val="9"/>
              <w:spacing w:before="1" w:line="230" w:lineRule="auto"/>
              <w:ind w:left="39" w:right="79"/>
              <w:rPr>
                <w:sz w:val="20"/>
              </w:rPr>
            </w:pPr>
            <w:r>
              <w:rPr>
                <w:w w:val="95"/>
                <w:sz w:val="20"/>
              </w:rPr>
              <w:t>野生动物及其制品价值在5000元以上不足2</w:t>
            </w:r>
            <w:r>
              <w:rPr>
                <w:spacing w:val="-15"/>
                <w:w w:val="95"/>
                <w:sz w:val="20"/>
              </w:rPr>
              <w:t xml:space="preserve">万 </w:t>
            </w:r>
            <w:r>
              <w:rPr>
                <w:sz w:val="20"/>
              </w:rPr>
              <w:t>元，或者造成较严重的影响或后果的</w:t>
            </w:r>
          </w:p>
        </w:tc>
        <w:tc>
          <w:tcPr>
            <w:tcW w:w="4610" w:type="dxa"/>
          </w:tcPr>
          <w:p w14:paraId="0E021BE3">
            <w:pPr>
              <w:pStyle w:val="9"/>
              <w:spacing w:before="1"/>
              <w:rPr>
                <w:sz w:val="26"/>
              </w:rPr>
            </w:pPr>
          </w:p>
          <w:p w14:paraId="56877A3A">
            <w:pPr>
              <w:pStyle w:val="9"/>
              <w:spacing w:line="230" w:lineRule="auto"/>
              <w:ind w:left="40" w:right="67"/>
              <w:rPr>
                <w:sz w:val="20"/>
              </w:rPr>
            </w:pPr>
            <w:r>
              <w:rPr>
                <w:sz w:val="20"/>
              </w:rPr>
              <w:t>没收野生动物及其制品和违法所得，责令关闭违法</w:t>
            </w:r>
            <w:r>
              <w:rPr>
                <w:w w:val="95"/>
                <w:sz w:val="20"/>
              </w:rPr>
              <w:t>经营场所，并处野生动物及其制品价值8倍以上14</w:t>
            </w:r>
            <w:r>
              <w:rPr>
                <w:spacing w:val="-16"/>
                <w:w w:val="95"/>
                <w:sz w:val="20"/>
              </w:rPr>
              <w:t xml:space="preserve">倍 </w:t>
            </w:r>
            <w:r>
              <w:rPr>
                <w:sz w:val="20"/>
              </w:rPr>
              <w:t>以下罚款。</w:t>
            </w:r>
          </w:p>
        </w:tc>
        <w:tc>
          <w:tcPr>
            <w:tcW w:w="2318" w:type="dxa"/>
            <w:vMerge w:val="continue"/>
            <w:tcBorders>
              <w:top w:val="nil"/>
            </w:tcBorders>
          </w:tcPr>
          <w:p w14:paraId="0D296165">
            <w:pPr>
              <w:rPr>
                <w:sz w:val="2"/>
                <w:szCs w:val="2"/>
              </w:rPr>
            </w:pPr>
          </w:p>
        </w:tc>
      </w:tr>
      <w:tr w14:paraId="635A08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6" w:hRule="atLeast"/>
        </w:trPr>
        <w:tc>
          <w:tcPr>
            <w:tcW w:w="538" w:type="dxa"/>
            <w:vMerge w:val="continue"/>
            <w:tcBorders>
              <w:top w:val="nil"/>
            </w:tcBorders>
          </w:tcPr>
          <w:p w14:paraId="2B6FE5BE">
            <w:pPr>
              <w:rPr>
                <w:sz w:val="2"/>
                <w:szCs w:val="2"/>
              </w:rPr>
            </w:pPr>
          </w:p>
        </w:tc>
        <w:tc>
          <w:tcPr>
            <w:tcW w:w="857" w:type="dxa"/>
            <w:vMerge w:val="continue"/>
            <w:tcBorders>
              <w:top w:val="nil"/>
            </w:tcBorders>
          </w:tcPr>
          <w:p w14:paraId="5AD96D81">
            <w:pPr>
              <w:rPr>
                <w:sz w:val="2"/>
                <w:szCs w:val="2"/>
              </w:rPr>
            </w:pPr>
          </w:p>
        </w:tc>
        <w:tc>
          <w:tcPr>
            <w:tcW w:w="3425" w:type="dxa"/>
            <w:vMerge w:val="continue"/>
            <w:tcBorders>
              <w:top w:val="nil"/>
            </w:tcBorders>
          </w:tcPr>
          <w:p w14:paraId="1D2E4BAC">
            <w:pPr>
              <w:rPr>
                <w:sz w:val="2"/>
                <w:szCs w:val="2"/>
              </w:rPr>
            </w:pPr>
          </w:p>
        </w:tc>
        <w:tc>
          <w:tcPr>
            <w:tcW w:w="6859" w:type="dxa"/>
            <w:vMerge w:val="continue"/>
            <w:tcBorders>
              <w:top w:val="nil"/>
            </w:tcBorders>
          </w:tcPr>
          <w:p w14:paraId="71FC0748">
            <w:pPr>
              <w:rPr>
                <w:sz w:val="2"/>
                <w:szCs w:val="2"/>
              </w:rPr>
            </w:pPr>
          </w:p>
        </w:tc>
        <w:tc>
          <w:tcPr>
            <w:tcW w:w="4029" w:type="dxa"/>
          </w:tcPr>
          <w:p w14:paraId="25658D6E">
            <w:pPr>
              <w:pStyle w:val="9"/>
              <w:rPr>
                <w:sz w:val="20"/>
              </w:rPr>
            </w:pPr>
          </w:p>
          <w:p w14:paraId="5B4F81EF">
            <w:pPr>
              <w:pStyle w:val="9"/>
              <w:spacing w:before="8"/>
              <w:rPr>
                <w:sz w:val="15"/>
              </w:rPr>
            </w:pPr>
          </w:p>
          <w:p w14:paraId="4B036937">
            <w:pPr>
              <w:pStyle w:val="9"/>
              <w:spacing w:line="230" w:lineRule="auto"/>
              <w:ind w:left="39" w:right="36"/>
              <w:rPr>
                <w:sz w:val="20"/>
              </w:rPr>
            </w:pPr>
            <w:r>
              <w:rPr>
                <w:w w:val="95"/>
                <w:sz w:val="20"/>
              </w:rPr>
              <w:t>野生动物及其制品价值在2万元以上，或者造</w:t>
            </w:r>
            <w:r>
              <w:rPr>
                <w:sz w:val="20"/>
              </w:rPr>
              <w:t>成严重影响或后果的。</w:t>
            </w:r>
          </w:p>
        </w:tc>
        <w:tc>
          <w:tcPr>
            <w:tcW w:w="4610" w:type="dxa"/>
          </w:tcPr>
          <w:p w14:paraId="2CDB51B5">
            <w:pPr>
              <w:pStyle w:val="9"/>
              <w:spacing w:before="1"/>
              <w:rPr>
                <w:sz w:val="26"/>
              </w:rPr>
            </w:pPr>
          </w:p>
          <w:p w14:paraId="0C188D03">
            <w:pPr>
              <w:pStyle w:val="9"/>
              <w:spacing w:line="230" w:lineRule="auto"/>
              <w:ind w:left="40" w:right="165"/>
              <w:jc w:val="both"/>
              <w:rPr>
                <w:sz w:val="20"/>
              </w:rPr>
            </w:pPr>
            <w:r>
              <w:rPr>
                <w:spacing w:val="-1"/>
                <w:w w:val="95"/>
                <w:sz w:val="20"/>
              </w:rPr>
              <w:t xml:space="preserve">没收野生动物及其制品和违法所得，责令关闭违法 </w:t>
            </w:r>
            <w:r>
              <w:rPr>
                <w:w w:val="95"/>
                <w:sz w:val="20"/>
              </w:rPr>
              <w:t>经营场所，并处野生动物及其制品价值14倍以上</w:t>
            </w:r>
            <w:r>
              <w:rPr>
                <w:spacing w:val="-8"/>
                <w:w w:val="95"/>
                <w:sz w:val="20"/>
              </w:rPr>
              <w:t xml:space="preserve">20 </w:t>
            </w:r>
            <w:r>
              <w:rPr>
                <w:sz w:val="20"/>
              </w:rPr>
              <w:t>倍以下罚款。</w:t>
            </w:r>
          </w:p>
        </w:tc>
        <w:tc>
          <w:tcPr>
            <w:tcW w:w="2318" w:type="dxa"/>
            <w:vMerge w:val="continue"/>
            <w:tcBorders>
              <w:top w:val="nil"/>
            </w:tcBorders>
          </w:tcPr>
          <w:p w14:paraId="5646B7BA">
            <w:pPr>
              <w:rPr>
                <w:sz w:val="2"/>
                <w:szCs w:val="2"/>
              </w:rPr>
            </w:pPr>
          </w:p>
        </w:tc>
      </w:tr>
      <w:tr w14:paraId="68C2CE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538" w:type="dxa"/>
            <w:vMerge w:val="restart"/>
          </w:tcPr>
          <w:p w14:paraId="47E88626">
            <w:pPr>
              <w:pStyle w:val="9"/>
              <w:rPr>
                <w:sz w:val="20"/>
              </w:rPr>
            </w:pPr>
          </w:p>
          <w:p w14:paraId="67F70542">
            <w:pPr>
              <w:pStyle w:val="9"/>
              <w:rPr>
                <w:sz w:val="20"/>
              </w:rPr>
            </w:pPr>
          </w:p>
          <w:p w14:paraId="095ABC48">
            <w:pPr>
              <w:pStyle w:val="9"/>
              <w:rPr>
                <w:sz w:val="20"/>
              </w:rPr>
            </w:pPr>
          </w:p>
          <w:p w14:paraId="249014FC">
            <w:pPr>
              <w:pStyle w:val="9"/>
              <w:rPr>
                <w:sz w:val="20"/>
              </w:rPr>
            </w:pPr>
          </w:p>
          <w:p w14:paraId="40109C57">
            <w:pPr>
              <w:pStyle w:val="9"/>
              <w:spacing w:before="4"/>
              <w:rPr>
                <w:sz w:val="20"/>
              </w:rPr>
            </w:pPr>
          </w:p>
          <w:p w14:paraId="4C471D85">
            <w:pPr>
              <w:pStyle w:val="9"/>
              <w:ind w:left="126"/>
              <w:rPr>
                <w:sz w:val="20"/>
              </w:rPr>
            </w:pPr>
            <w:r>
              <w:rPr>
                <w:sz w:val="20"/>
              </w:rPr>
              <w:t>204</w:t>
            </w:r>
          </w:p>
        </w:tc>
        <w:tc>
          <w:tcPr>
            <w:tcW w:w="857" w:type="dxa"/>
            <w:vMerge w:val="restart"/>
          </w:tcPr>
          <w:p w14:paraId="59645C7A">
            <w:pPr>
              <w:pStyle w:val="9"/>
              <w:rPr>
                <w:sz w:val="20"/>
              </w:rPr>
            </w:pPr>
          </w:p>
          <w:p w14:paraId="24CFEADD">
            <w:pPr>
              <w:pStyle w:val="9"/>
              <w:rPr>
                <w:sz w:val="20"/>
              </w:rPr>
            </w:pPr>
          </w:p>
          <w:p w14:paraId="5464F8E1">
            <w:pPr>
              <w:pStyle w:val="9"/>
              <w:rPr>
                <w:sz w:val="20"/>
              </w:rPr>
            </w:pPr>
          </w:p>
          <w:p w14:paraId="36DD50DD">
            <w:pPr>
              <w:pStyle w:val="9"/>
              <w:rPr>
                <w:sz w:val="20"/>
              </w:rPr>
            </w:pPr>
          </w:p>
          <w:p w14:paraId="4A1F6D20">
            <w:pPr>
              <w:pStyle w:val="9"/>
              <w:spacing w:before="4"/>
              <w:rPr>
                <w:sz w:val="20"/>
              </w:rPr>
            </w:pPr>
          </w:p>
          <w:p w14:paraId="40B91DE6">
            <w:pPr>
              <w:pStyle w:val="9"/>
              <w:ind w:left="236"/>
              <w:rPr>
                <w:sz w:val="20"/>
              </w:rPr>
            </w:pPr>
            <w:r>
              <w:rPr>
                <w:sz w:val="20"/>
              </w:rPr>
              <w:t>渔业</w:t>
            </w:r>
          </w:p>
        </w:tc>
        <w:tc>
          <w:tcPr>
            <w:tcW w:w="3425" w:type="dxa"/>
            <w:vMerge w:val="restart"/>
          </w:tcPr>
          <w:p w14:paraId="6D69C071">
            <w:pPr>
              <w:pStyle w:val="9"/>
              <w:rPr>
                <w:sz w:val="20"/>
              </w:rPr>
            </w:pPr>
          </w:p>
          <w:p w14:paraId="09B00C7F">
            <w:pPr>
              <w:pStyle w:val="9"/>
              <w:rPr>
                <w:sz w:val="20"/>
              </w:rPr>
            </w:pPr>
          </w:p>
          <w:p w14:paraId="55E050FC">
            <w:pPr>
              <w:pStyle w:val="9"/>
              <w:rPr>
                <w:sz w:val="20"/>
              </w:rPr>
            </w:pPr>
          </w:p>
          <w:p w14:paraId="32820477">
            <w:pPr>
              <w:pStyle w:val="9"/>
              <w:spacing w:before="6"/>
              <w:rPr>
                <w:sz w:val="21"/>
              </w:rPr>
            </w:pPr>
          </w:p>
          <w:p w14:paraId="563FCAD0">
            <w:pPr>
              <w:pStyle w:val="9"/>
              <w:spacing w:before="1" w:line="232" w:lineRule="auto"/>
              <w:ind w:left="39" w:right="179"/>
              <w:jc w:val="both"/>
              <w:rPr>
                <w:sz w:val="20"/>
              </w:rPr>
            </w:pPr>
            <w:r>
              <w:rPr>
                <w:w w:val="95"/>
                <w:sz w:val="20"/>
              </w:rPr>
              <w:t>对未持有合法来源证明或者专用标识出售、利用、运输、携带、寄递地方</w:t>
            </w:r>
            <w:r>
              <w:rPr>
                <w:sz w:val="20"/>
              </w:rPr>
              <w:t>重点保护水生野生动物的行政处罚</w:t>
            </w:r>
          </w:p>
        </w:tc>
        <w:tc>
          <w:tcPr>
            <w:tcW w:w="6859" w:type="dxa"/>
            <w:vMerge w:val="restart"/>
          </w:tcPr>
          <w:p w14:paraId="5D2108F3">
            <w:pPr>
              <w:pStyle w:val="9"/>
              <w:rPr>
                <w:sz w:val="20"/>
              </w:rPr>
            </w:pPr>
          </w:p>
          <w:p w14:paraId="13E7310B">
            <w:pPr>
              <w:pStyle w:val="9"/>
              <w:spacing w:before="163" w:line="252" w:lineRule="exact"/>
              <w:ind w:left="39"/>
              <w:rPr>
                <w:b/>
                <w:sz w:val="20"/>
              </w:rPr>
            </w:pPr>
            <w:r>
              <w:rPr>
                <w:b/>
                <w:sz w:val="20"/>
              </w:rPr>
              <w:t>《中华人民共和国野生动物保护法》(2022修订)</w:t>
            </w:r>
          </w:p>
          <w:p w14:paraId="2D2BAEAF">
            <w:pPr>
              <w:pStyle w:val="9"/>
              <w:spacing w:before="4" w:line="230" w:lineRule="auto"/>
              <w:ind w:left="39" w:right="32"/>
              <w:rPr>
                <w:sz w:val="20"/>
              </w:rPr>
            </w:pPr>
            <w:r>
              <w:rPr>
                <w:b/>
                <w:sz w:val="20"/>
              </w:rPr>
              <w:t xml:space="preserve">第五十二条第二款 </w:t>
            </w:r>
            <w:r>
              <w:rPr>
                <w:sz w:val="20"/>
              </w:rPr>
              <w:t>违反本法第二十八条第三款、第二十九条第一款、</w:t>
            </w:r>
            <w:r>
              <w:rPr>
                <w:w w:val="95"/>
                <w:sz w:val="20"/>
              </w:rPr>
              <w:t>第三十四条第二款规定，未持有合法来源证明或者专用标识出售、利用、运输</w:t>
            </w:r>
          </w:p>
          <w:p w14:paraId="636BE706">
            <w:pPr>
              <w:pStyle w:val="9"/>
              <w:spacing w:before="3" w:line="230" w:lineRule="auto"/>
              <w:ind w:left="39" w:right="32"/>
              <w:jc w:val="both"/>
              <w:rPr>
                <w:sz w:val="20"/>
              </w:rPr>
            </w:pPr>
            <w:r>
              <w:rPr>
                <w:spacing w:val="-1"/>
                <w:w w:val="95"/>
                <w:sz w:val="20"/>
              </w:rPr>
              <w:t>、携带、寄递有重要生态、科学、社会价值的陆生野生动物、地方重点保护野生动物或者依照本法第二十九条第二款规定调出有重要生态、科学、社会价值的陆生野生动物名录的野生动物及其制品的，由县级以上地方人民政府野生动物保护主管部门和市场监督管理部门按照职责分工没收野生动物，并处野生动</w:t>
            </w:r>
            <w:r>
              <w:rPr>
                <w:sz w:val="20"/>
              </w:rPr>
              <w:t>物价值一倍以上十倍以下罚款；构成犯罪的，依法追究刑事责任。</w:t>
            </w:r>
          </w:p>
        </w:tc>
        <w:tc>
          <w:tcPr>
            <w:tcW w:w="4029" w:type="dxa"/>
          </w:tcPr>
          <w:p w14:paraId="69FD6DB9">
            <w:pPr>
              <w:pStyle w:val="9"/>
              <w:spacing w:before="10"/>
              <w:rPr>
                <w:sz w:val="17"/>
              </w:rPr>
            </w:pPr>
          </w:p>
          <w:p w14:paraId="02B7195B">
            <w:pPr>
              <w:pStyle w:val="9"/>
              <w:spacing w:before="1" w:line="230" w:lineRule="auto"/>
              <w:ind w:left="39" w:right="180"/>
              <w:rPr>
                <w:sz w:val="20"/>
              </w:rPr>
            </w:pPr>
            <w:r>
              <w:rPr>
                <w:w w:val="95"/>
                <w:sz w:val="20"/>
              </w:rPr>
              <w:t>野生动物及其制品价值不足5000元，且造成</w:t>
            </w:r>
            <w:r>
              <w:rPr>
                <w:sz w:val="20"/>
              </w:rPr>
              <w:t>影响或后果较小的</w:t>
            </w:r>
          </w:p>
        </w:tc>
        <w:tc>
          <w:tcPr>
            <w:tcW w:w="6928" w:type="dxa"/>
            <w:gridSpan w:val="2"/>
          </w:tcPr>
          <w:p w14:paraId="3F2CC861">
            <w:pPr>
              <w:pStyle w:val="9"/>
              <w:spacing w:before="12"/>
              <w:rPr>
                <w:sz w:val="26"/>
              </w:rPr>
            </w:pPr>
          </w:p>
          <w:p w14:paraId="1D1355FF">
            <w:pPr>
              <w:pStyle w:val="9"/>
              <w:ind w:left="40"/>
              <w:rPr>
                <w:sz w:val="20"/>
              </w:rPr>
            </w:pPr>
            <w:r>
              <w:rPr>
                <w:sz w:val="20"/>
              </w:rPr>
              <w:t>没收野生动物，并处野生动物价值1倍以上4倍以下罚款。</w:t>
            </w:r>
          </w:p>
        </w:tc>
      </w:tr>
      <w:tr w14:paraId="1DA787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538" w:type="dxa"/>
            <w:vMerge w:val="continue"/>
            <w:tcBorders>
              <w:top w:val="nil"/>
            </w:tcBorders>
          </w:tcPr>
          <w:p w14:paraId="6889A109">
            <w:pPr>
              <w:rPr>
                <w:sz w:val="2"/>
                <w:szCs w:val="2"/>
              </w:rPr>
            </w:pPr>
          </w:p>
        </w:tc>
        <w:tc>
          <w:tcPr>
            <w:tcW w:w="857" w:type="dxa"/>
            <w:vMerge w:val="continue"/>
            <w:tcBorders>
              <w:top w:val="nil"/>
            </w:tcBorders>
          </w:tcPr>
          <w:p w14:paraId="48F56E57">
            <w:pPr>
              <w:rPr>
                <w:sz w:val="2"/>
                <w:szCs w:val="2"/>
              </w:rPr>
            </w:pPr>
          </w:p>
        </w:tc>
        <w:tc>
          <w:tcPr>
            <w:tcW w:w="3425" w:type="dxa"/>
            <w:vMerge w:val="continue"/>
            <w:tcBorders>
              <w:top w:val="nil"/>
            </w:tcBorders>
          </w:tcPr>
          <w:p w14:paraId="7B701873">
            <w:pPr>
              <w:rPr>
                <w:sz w:val="2"/>
                <w:szCs w:val="2"/>
              </w:rPr>
            </w:pPr>
          </w:p>
        </w:tc>
        <w:tc>
          <w:tcPr>
            <w:tcW w:w="6859" w:type="dxa"/>
            <w:vMerge w:val="continue"/>
            <w:tcBorders>
              <w:top w:val="nil"/>
            </w:tcBorders>
          </w:tcPr>
          <w:p w14:paraId="04B6D94D">
            <w:pPr>
              <w:rPr>
                <w:sz w:val="2"/>
                <w:szCs w:val="2"/>
              </w:rPr>
            </w:pPr>
          </w:p>
        </w:tc>
        <w:tc>
          <w:tcPr>
            <w:tcW w:w="4029" w:type="dxa"/>
          </w:tcPr>
          <w:p w14:paraId="478C32D9">
            <w:pPr>
              <w:pStyle w:val="9"/>
              <w:spacing w:before="11"/>
              <w:rPr>
                <w:sz w:val="17"/>
              </w:rPr>
            </w:pPr>
          </w:p>
          <w:p w14:paraId="1D45F09C">
            <w:pPr>
              <w:pStyle w:val="9"/>
              <w:spacing w:line="230" w:lineRule="auto"/>
              <w:ind w:left="39" w:right="79"/>
              <w:rPr>
                <w:sz w:val="20"/>
              </w:rPr>
            </w:pPr>
            <w:r>
              <w:rPr>
                <w:w w:val="95"/>
                <w:sz w:val="20"/>
              </w:rPr>
              <w:t>野生动物及其制品价值在5000元以上不足2</w:t>
            </w:r>
            <w:r>
              <w:rPr>
                <w:spacing w:val="-15"/>
                <w:w w:val="95"/>
                <w:sz w:val="20"/>
              </w:rPr>
              <w:t xml:space="preserve">万 </w:t>
            </w:r>
            <w:r>
              <w:rPr>
                <w:sz w:val="20"/>
              </w:rPr>
              <w:t>元，或者造成较严重的影响或后果的</w:t>
            </w:r>
          </w:p>
        </w:tc>
        <w:tc>
          <w:tcPr>
            <w:tcW w:w="6928" w:type="dxa"/>
            <w:gridSpan w:val="2"/>
          </w:tcPr>
          <w:p w14:paraId="1FC13519">
            <w:pPr>
              <w:pStyle w:val="9"/>
              <w:spacing w:before="11"/>
              <w:rPr>
                <w:sz w:val="26"/>
              </w:rPr>
            </w:pPr>
          </w:p>
          <w:p w14:paraId="7586F208">
            <w:pPr>
              <w:pStyle w:val="9"/>
              <w:spacing w:before="1"/>
              <w:ind w:left="40"/>
              <w:rPr>
                <w:sz w:val="20"/>
              </w:rPr>
            </w:pPr>
            <w:r>
              <w:rPr>
                <w:sz w:val="20"/>
              </w:rPr>
              <w:t>没收野生动物，并处野生动物价值4倍以上7倍以下罚款。</w:t>
            </w:r>
          </w:p>
        </w:tc>
      </w:tr>
      <w:tr w14:paraId="318B2A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538" w:type="dxa"/>
            <w:vMerge w:val="continue"/>
            <w:tcBorders>
              <w:top w:val="nil"/>
            </w:tcBorders>
          </w:tcPr>
          <w:p w14:paraId="5BA98AB7">
            <w:pPr>
              <w:rPr>
                <w:sz w:val="2"/>
                <w:szCs w:val="2"/>
              </w:rPr>
            </w:pPr>
          </w:p>
        </w:tc>
        <w:tc>
          <w:tcPr>
            <w:tcW w:w="857" w:type="dxa"/>
            <w:vMerge w:val="continue"/>
            <w:tcBorders>
              <w:top w:val="nil"/>
            </w:tcBorders>
          </w:tcPr>
          <w:p w14:paraId="277A78AD">
            <w:pPr>
              <w:rPr>
                <w:sz w:val="2"/>
                <w:szCs w:val="2"/>
              </w:rPr>
            </w:pPr>
          </w:p>
        </w:tc>
        <w:tc>
          <w:tcPr>
            <w:tcW w:w="3425" w:type="dxa"/>
            <w:vMerge w:val="continue"/>
            <w:tcBorders>
              <w:top w:val="nil"/>
            </w:tcBorders>
          </w:tcPr>
          <w:p w14:paraId="06F9BD0F">
            <w:pPr>
              <w:rPr>
                <w:sz w:val="2"/>
                <w:szCs w:val="2"/>
              </w:rPr>
            </w:pPr>
          </w:p>
        </w:tc>
        <w:tc>
          <w:tcPr>
            <w:tcW w:w="6859" w:type="dxa"/>
            <w:vMerge w:val="continue"/>
            <w:tcBorders>
              <w:top w:val="nil"/>
            </w:tcBorders>
          </w:tcPr>
          <w:p w14:paraId="2C2015BB">
            <w:pPr>
              <w:rPr>
                <w:sz w:val="2"/>
                <w:szCs w:val="2"/>
              </w:rPr>
            </w:pPr>
          </w:p>
        </w:tc>
        <w:tc>
          <w:tcPr>
            <w:tcW w:w="4029" w:type="dxa"/>
          </w:tcPr>
          <w:p w14:paraId="3497F416">
            <w:pPr>
              <w:pStyle w:val="9"/>
              <w:spacing w:before="8"/>
              <w:rPr>
                <w:sz w:val="17"/>
              </w:rPr>
            </w:pPr>
          </w:p>
          <w:p w14:paraId="2CAAF8DB">
            <w:pPr>
              <w:pStyle w:val="9"/>
              <w:spacing w:line="232" w:lineRule="auto"/>
              <w:ind w:left="39" w:right="36"/>
              <w:rPr>
                <w:sz w:val="20"/>
              </w:rPr>
            </w:pPr>
            <w:r>
              <w:rPr>
                <w:w w:val="95"/>
                <w:sz w:val="20"/>
              </w:rPr>
              <w:t>野生动物及其制品价值在2万元以上，或者造</w:t>
            </w:r>
            <w:r>
              <w:rPr>
                <w:sz w:val="20"/>
              </w:rPr>
              <w:t>成严重影响或后果的</w:t>
            </w:r>
          </w:p>
        </w:tc>
        <w:tc>
          <w:tcPr>
            <w:tcW w:w="6928" w:type="dxa"/>
            <w:gridSpan w:val="2"/>
          </w:tcPr>
          <w:p w14:paraId="7BBE1AC8">
            <w:pPr>
              <w:pStyle w:val="9"/>
              <w:spacing w:before="12"/>
              <w:rPr>
                <w:sz w:val="26"/>
              </w:rPr>
            </w:pPr>
          </w:p>
          <w:p w14:paraId="6645270F">
            <w:pPr>
              <w:pStyle w:val="9"/>
              <w:ind w:left="40"/>
              <w:rPr>
                <w:sz w:val="20"/>
              </w:rPr>
            </w:pPr>
            <w:r>
              <w:rPr>
                <w:sz w:val="20"/>
              </w:rPr>
              <w:t>没收野生动物，并处野生动物价值7倍以上10倍以下罚款。</w:t>
            </w:r>
          </w:p>
        </w:tc>
      </w:tr>
      <w:tr w14:paraId="04C7E9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6" w:hRule="atLeast"/>
        </w:trPr>
        <w:tc>
          <w:tcPr>
            <w:tcW w:w="538" w:type="dxa"/>
            <w:vMerge w:val="restart"/>
          </w:tcPr>
          <w:p w14:paraId="2FC8DB86">
            <w:pPr>
              <w:pStyle w:val="9"/>
              <w:rPr>
                <w:sz w:val="20"/>
              </w:rPr>
            </w:pPr>
          </w:p>
          <w:p w14:paraId="43F95D6F">
            <w:pPr>
              <w:pStyle w:val="9"/>
              <w:rPr>
                <w:sz w:val="20"/>
              </w:rPr>
            </w:pPr>
          </w:p>
          <w:p w14:paraId="084B213A">
            <w:pPr>
              <w:pStyle w:val="9"/>
              <w:rPr>
                <w:sz w:val="20"/>
              </w:rPr>
            </w:pPr>
          </w:p>
          <w:p w14:paraId="3D3A02D3">
            <w:pPr>
              <w:pStyle w:val="9"/>
              <w:rPr>
                <w:sz w:val="20"/>
              </w:rPr>
            </w:pPr>
          </w:p>
          <w:p w14:paraId="6A0F1F54">
            <w:pPr>
              <w:pStyle w:val="9"/>
              <w:rPr>
                <w:sz w:val="20"/>
              </w:rPr>
            </w:pPr>
          </w:p>
          <w:p w14:paraId="2EDACFFF">
            <w:pPr>
              <w:pStyle w:val="9"/>
              <w:spacing w:before="10"/>
              <w:rPr>
                <w:sz w:val="26"/>
              </w:rPr>
            </w:pPr>
          </w:p>
          <w:p w14:paraId="3E08D503">
            <w:pPr>
              <w:pStyle w:val="9"/>
              <w:ind w:left="126"/>
              <w:rPr>
                <w:sz w:val="20"/>
              </w:rPr>
            </w:pPr>
            <w:r>
              <w:rPr>
                <w:sz w:val="20"/>
              </w:rPr>
              <w:t>205</w:t>
            </w:r>
          </w:p>
        </w:tc>
        <w:tc>
          <w:tcPr>
            <w:tcW w:w="857" w:type="dxa"/>
            <w:vMerge w:val="restart"/>
          </w:tcPr>
          <w:p w14:paraId="633FD290">
            <w:pPr>
              <w:pStyle w:val="9"/>
              <w:rPr>
                <w:sz w:val="20"/>
              </w:rPr>
            </w:pPr>
          </w:p>
          <w:p w14:paraId="1FF54C7A">
            <w:pPr>
              <w:pStyle w:val="9"/>
              <w:rPr>
                <w:sz w:val="20"/>
              </w:rPr>
            </w:pPr>
          </w:p>
          <w:p w14:paraId="1231CA92">
            <w:pPr>
              <w:pStyle w:val="9"/>
              <w:rPr>
                <w:sz w:val="20"/>
              </w:rPr>
            </w:pPr>
          </w:p>
          <w:p w14:paraId="73C1D293">
            <w:pPr>
              <w:pStyle w:val="9"/>
              <w:rPr>
                <w:sz w:val="20"/>
              </w:rPr>
            </w:pPr>
          </w:p>
          <w:p w14:paraId="7227E937">
            <w:pPr>
              <w:pStyle w:val="9"/>
              <w:rPr>
                <w:sz w:val="20"/>
              </w:rPr>
            </w:pPr>
          </w:p>
          <w:p w14:paraId="064F1832">
            <w:pPr>
              <w:pStyle w:val="9"/>
              <w:spacing w:before="10"/>
              <w:rPr>
                <w:sz w:val="26"/>
              </w:rPr>
            </w:pPr>
          </w:p>
          <w:p w14:paraId="04588C96">
            <w:pPr>
              <w:pStyle w:val="9"/>
              <w:ind w:left="236"/>
              <w:rPr>
                <w:sz w:val="20"/>
              </w:rPr>
            </w:pPr>
            <w:r>
              <w:rPr>
                <w:sz w:val="20"/>
              </w:rPr>
              <w:t>渔业</w:t>
            </w:r>
          </w:p>
        </w:tc>
        <w:tc>
          <w:tcPr>
            <w:tcW w:w="3425" w:type="dxa"/>
            <w:vMerge w:val="restart"/>
          </w:tcPr>
          <w:p w14:paraId="3D65A19E">
            <w:pPr>
              <w:pStyle w:val="9"/>
              <w:rPr>
                <w:sz w:val="20"/>
              </w:rPr>
            </w:pPr>
          </w:p>
          <w:p w14:paraId="7A070FB3">
            <w:pPr>
              <w:pStyle w:val="9"/>
              <w:rPr>
                <w:sz w:val="20"/>
              </w:rPr>
            </w:pPr>
          </w:p>
          <w:p w14:paraId="4164394D">
            <w:pPr>
              <w:pStyle w:val="9"/>
              <w:rPr>
                <w:sz w:val="20"/>
              </w:rPr>
            </w:pPr>
          </w:p>
          <w:p w14:paraId="0E8DE4AF">
            <w:pPr>
              <w:pStyle w:val="9"/>
              <w:rPr>
                <w:sz w:val="20"/>
              </w:rPr>
            </w:pPr>
          </w:p>
          <w:p w14:paraId="124280A8">
            <w:pPr>
              <w:pStyle w:val="9"/>
              <w:spacing w:before="1"/>
              <w:rPr>
                <w:sz w:val="28"/>
              </w:rPr>
            </w:pPr>
          </w:p>
          <w:p w14:paraId="6728B82A">
            <w:pPr>
              <w:pStyle w:val="9"/>
              <w:spacing w:line="230" w:lineRule="auto"/>
              <w:ind w:left="39" w:right="179"/>
              <w:jc w:val="both"/>
              <w:rPr>
                <w:sz w:val="20"/>
              </w:rPr>
            </w:pPr>
            <w:r>
              <w:rPr>
                <w:w w:val="95"/>
                <w:sz w:val="20"/>
              </w:rPr>
              <w:t>对食用或者为食用非法购买国家重点保护水生野生动物及其制品的行政处</w:t>
            </w:r>
            <w:r>
              <w:rPr>
                <w:sz w:val="20"/>
              </w:rPr>
              <w:t>罚</w:t>
            </w:r>
          </w:p>
        </w:tc>
        <w:tc>
          <w:tcPr>
            <w:tcW w:w="6859" w:type="dxa"/>
            <w:vMerge w:val="restart"/>
          </w:tcPr>
          <w:p w14:paraId="39FD6264">
            <w:pPr>
              <w:pStyle w:val="9"/>
              <w:rPr>
                <w:sz w:val="20"/>
              </w:rPr>
            </w:pPr>
          </w:p>
          <w:p w14:paraId="620312EB">
            <w:pPr>
              <w:pStyle w:val="9"/>
              <w:rPr>
                <w:sz w:val="20"/>
              </w:rPr>
            </w:pPr>
          </w:p>
          <w:p w14:paraId="5796BCBB">
            <w:pPr>
              <w:pStyle w:val="9"/>
              <w:spacing w:before="4"/>
              <w:rPr>
                <w:sz w:val="19"/>
              </w:rPr>
            </w:pPr>
          </w:p>
          <w:p w14:paraId="29F38406">
            <w:pPr>
              <w:pStyle w:val="9"/>
              <w:spacing w:line="252" w:lineRule="exact"/>
              <w:ind w:left="39"/>
              <w:rPr>
                <w:b/>
                <w:sz w:val="20"/>
              </w:rPr>
            </w:pPr>
            <w:r>
              <w:rPr>
                <w:b/>
                <w:sz w:val="20"/>
              </w:rPr>
              <w:t>《中华人民共和国野生动物保护法》(2022修订)</w:t>
            </w:r>
          </w:p>
          <w:p w14:paraId="34D50093">
            <w:pPr>
              <w:pStyle w:val="9"/>
              <w:spacing w:before="4" w:line="230" w:lineRule="auto"/>
              <w:ind w:left="39" w:right="31"/>
              <w:rPr>
                <w:sz w:val="20"/>
              </w:rPr>
            </w:pPr>
            <w:r>
              <w:rPr>
                <w:b/>
                <w:spacing w:val="11"/>
                <w:sz w:val="20"/>
              </w:rPr>
              <w:t xml:space="preserve">第五十三条第一款 </w:t>
            </w:r>
            <w:r>
              <w:rPr>
                <w:sz w:val="20"/>
              </w:rPr>
              <w:t>违反本法第三十一条第一款、第四款规定，食用或</w:t>
            </w:r>
            <w:r>
              <w:rPr>
                <w:spacing w:val="-1"/>
                <w:w w:val="95"/>
                <w:sz w:val="20"/>
              </w:rPr>
              <w:t>者为食用非法购买本法规定保护的野生动物及其制品的，由县级以上人民政府野生动物保护主管部门和市场监督管理部门按照职责分工责令停止违法行为，</w:t>
            </w:r>
            <w:r>
              <w:rPr>
                <w:sz w:val="20"/>
              </w:rPr>
              <w:t>没收野生动物及其制品，并处野生动物及其制品价值二倍以上二十倍以下罚</w:t>
            </w:r>
            <w:r>
              <w:rPr>
                <w:spacing w:val="-1"/>
                <w:w w:val="95"/>
                <w:sz w:val="20"/>
              </w:rPr>
              <w:t>款；食用或者为食用非法购买其他陆生野生动物及其制品的，责令停止违法行为，给予批评教育，没收野生动物及其制品，情节严重的，并处野生动物及其</w:t>
            </w:r>
            <w:r>
              <w:rPr>
                <w:sz w:val="20"/>
              </w:rPr>
              <w:t>制品价值一倍以上五倍以下罚款；构成犯罪的，依法追究刑事责任。</w:t>
            </w:r>
          </w:p>
        </w:tc>
        <w:tc>
          <w:tcPr>
            <w:tcW w:w="4029" w:type="dxa"/>
          </w:tcPr>
          <w:p w14:paraId="34458A9E">
            <w:pPr>
              <w:pStyle w:val="9"/>
              <w:spacing w:before="8"/>
              <w:rPr>
                <w:sz w:val="26"/>
              </w:rPr>
            </w:pPr>
          </w:p>
          <w:p w14:paraId="48E5B907">
            <w:pPr>
              <w:pStyle w:val="9"/>
              <w:spacing w:line="230" w:lineRule="auto"/>
              <w:ind w:left="39" w:right="186"/>
              <w:rPr>
                <w:sz w:val="20"/>
              </w:rPr>
            </w:pPr>
            <w:r>
              <w:rPr>
                <w:w w:val="95"/>
                <w:sz w:val="20"/>
              </w:rPr>
              <w:t>食用或者为食用非法购买地方重点保护水生</w:t>
            </w:r>
            <w:r>
              <w:rPr>
                <w:sz w:val="20"/>
              </w:rPr>
              <w:t>野生动物的</w:t>
            </w:r>
          </w:p>
        </w:tc>
        <w:tc>
          <w:tcPr>
            <w:tcW w:w="6928" w:type="dxa"/>
            <w:gridSpan w:val="2"/>
          </w:tcPr>
          <w:p w14:paraId="78E4335F">
            <w:pPr>
              <w:pStyle w:val="9"/>
              <w:spacing w:before="8"/>
              <w:rPr>
                <w:sz w:val="26"/>
              </w:rPr>
            </w:pPr>
          </w:p>
          <w:p w14:paraId="2ECC2CD3">
            <w:pPr>
              <w:pStyle w:val="9"/>
              <w:spacing w:line="230" w:lineRule="auto"/>
              <w:ind w:left="40" w:right="1"/>
              <w:rPr>
                <w:sz w:val="20"/>
              </w:rPr>
            </w:pPr>
            <w:r>
              <w:rPr>
                <w:w w:val="95"/>
                <w:sz w:val="20"/>
              </w:rPr>
              <w:t>责令停止违法行为，没收野生动物及其制品，并处野生动物及其制品价值2</w:t>
            </w:r>
            <w:r>
              <w:rPr>
                <w:spacing w:val="-10"/>
                <w:w w:val="95"/>
                <w:sz w:val="20"/>
              </w:rPr>
              <w:t>倍以</w:t>
            </w:r>
            <w:r>
              <w:rPr>
                <w:sz w:val="20"/>
              </w:rPr>
              <w:t>上8倍以下罚款。</w:t>
            </w:r>
          </w:p>
        </w:tc>
      </w:tr>
      <w:tr w14:paraId="218048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6" w:hRule="atLeast"/>
        </w:trPr>
        <w:tc>
          <w:tcPr>
            <w:tcW w:w="538" w:type="dxa"/>
            <w:vMerge w:val="continue"/>
            <w:tcBorders>
              <w:top w:val="nil"/>
            </w:tcBorders>
          </w:tcPr>
          <w:p w14:paraId="011ECD3A">
            <w:pPr>
              <w:rPr>
                <w:sz w:val="2"/>
                <w:szCs w:val="2"/>
              </w:rPr>
            </w:pPr>
          </w:p>
        </w:tc>
        <w:tc>
          <w:tcPr>
            <w:tcW w:w="857" w:type="dxa"/>
            <w:vMerge w:val="continue"/>
            <w:tcBorders>
              <w:top w:val="nil"/>
            </w:tcBorders>
          </w:tcPr>
          <w:p w14:paraId="41C62FA3">
            <w:pPr>
              <w:rPr>
                <w:sz w:val="2"/>
                <w:szCs w:val="2"/>
              </w:rPr>
            </w:pPr>
          </w:p>
        </w:tc>
        <w:tc>
          <w:tcPr>
            <w:tcW w:w="3425" w:type="dxa"/>
            <w:vMerge w:val="continue"/>
            <w:tcBorders>
              <w:top w:val="nil"/>
            </w:tcBorders>
          </w:tcPr>
          <w:p w14:paraId="193F623E">
            <w:pPr>
              <w:rPr>
                <w:sz w:val="2"/>
                <w:szCs w:val="2"/>
              </w:rPr>
            </w:pPr>
          </w:p>
        </w:tc>
        <w:tc>
          <w:tcPr>
            <w:tcW w:w="6859" w:type="dxa"/>
            <w:vMerge w:val="continue"/>
            <w:tcBorders>
              <w:top w:val="nil"/>
            </w:tcBorders>
          </w:tcPr>
          <w:p w14:paraId="1C7D2B49">
            <w:pPr>
              <w:rPr>
                <w:sz w:val="2"/>
                <w:szCs w:val="2"/>
              </w:rPr>
            </w:pPr>
          </w:p>
        </w:tc>
        <w:tc>
          <w:tcPr>
            <w:tcW w:w="4029" w:type="dxa"/>
          </w:tcPr>
          <w:p w14:paraId="24658BE7">
            <w:pPr>
              <w:pStyle w:val="9"/>
              <w:spacing w:before="1"/>
              <w:rPr>
                <w:sz w:val="17"/>
              </w:rPr>
            </w:pPr>
          </w:p>
          <w:p w14:paraId="0877B926">
            <w:pPr>
              <w:pStyle w:val="9"/>
              <w:spacing w:line="230" w:lineRule="auto"/>
              <w:ind w:left="39" w:right="186"/>
              <w:jc w:val="both"/>
              <w:rPr>
                <w:sz w:val="20"/>
              </w:rPr>
            </w:pPr>
            <w:r>
              <w:rPr>
                <w:spacing w:val="-1"/>
                <w:w w:val="95"/>
                <w:sz w:val="20"/>
              </w:rPr>
              <w:t xml:space="preserve">食用或者为食用非法购买国家重点保护水生 </w:t>
            </w:r>
            <w:r>
              <w:rPr>
                <w:w w:val="95"/>
                <w:sz w:val="20"/>
              </w:rPr>
              <w:t>野生动物的（</w:t>
            </w:r>
            <w:r>
              <w:rPr>
                <w:spacing w:val="-2"/>
                <w:w w:val="95"/>
                <w:sz w:val="20"/>
              </w:rPr>
              <w:t>二级保护动物或参照执行的物</w:t>
            </w:r>
            <w:r>
              <w:rPr>
                <w:sz w:val="20"/>
              </w:rPr>
              <w:t>种）</w:t>
            </w:r>
          </w:p>
        </w:tc>
        <w:tc>
          <w:tcPr>
            <w:tcW w:w="6928" w:type="dxa"/>
            <w:gridSpan w:val="2"/>
          </w:tcPr>
          <w:p w14:paraId="7DD166F6">
            <w:pPr>
              <w:pStyle w:val="9"/>
              <w:spacing w:before="5"/>
              <w:rPr>
                <w:sz w:val="26"/>
              </w:rPr>
            </w:pPr>
          </w:p>
          <w:p w14:paraId="24D74899">
            <w:pPr>
              <w:pStyle w:val="9"/>
              <w:spacing w:before="1" w:line="232" w:lineRule="auto"/>
              <w:ind w:left="40" w:right="1"/>
              <w:rPr>
                <w:sz w:val="20"/>
              </w:rPr>
            </w:pPr>
            <w:r>
              <w:rPr>
                <w:w w:val="95"/>
                <w:sz w:val="20"/>
              </w:rPr>
              <w:t>责令停止违法行为，没收野生动物及其制品，并处野生动物及其制品价值8</w:t>
            </w:r>
            <w:r>
              <w:rPr>
                <w:spacing w:val="-10"/>
                <w:w w:val="95"/>
                <w:sz w:val="20"/>
              </w:rPr>
              <w:t>倍以</w:t>
            </w:r>
            <w:r>
              <w:rPr>
                <w:sz w:val="20"/>
              </w:rPr>
              <w:t>上14倍以下罚款。</w:t>
            </w:r>
          </w:p>
        </w:tc>
      </w:tr>
      <w:tr w14:paraId="57782F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6" w:hRule="atLeast"/>
        </w:trPr>
        <w:tc>
          <w:tcPr>
            <w:tcW w:w="538" w:type="dxa"/>
            <w:vMerge w:val="continue"/>
            <w:tcBorders>
              <w:top w:val="nil"/>
            </w:tcBorders>
          </w:tcPr>
          <w:p w14:paraId="74BBCFBD">
            <w:pPr>
              <w:rPr>
                <w:sz w:val="2"/>
                <w:szCs w:val="2"/>
              </w:rPr>
            </w:pPr>
          </w:p>
        </w:tc>
        <w:tc>
          <w:tcPr>
            <w:tcW w:w="857" w:type="dxa"/>
            <w:vMerge w:val="continue"/>
            <w:tcBorders>
              <w:top w:val="nil"/>
            </w:tcBorders>
          </w:tcPr>
          <w:p w14:paraId="546EE966">
            <w:pPr>
              <w:rPr>
                <w:sz w:val="2"/>
                <w:szCs w:val="2"/>
              </w:rPr>
            </w:pPr>
          </w:p>
        </w:tc>
        <w:tc>
          <w:tcPr>
            <w:tcW w:w="3425" w:type="dxa"/>
            <w:vMerge w:val="continue"/>
            <w:tcBorders>
              <w:top w:val="nil"/>
            </w:tcBorders>
          </w:tcPr>
          <w:p w14:paraId="178375DE">
            <w:pPr>
              <w:rPr>
                <w:sz w:val="2"/>
                <w:szCs w:val="2"/>
              </w:rPr>
            </w:pPr>
          </w:p>
        </w:tc>
        <w:tc>
          <w:tcPr>
            <w:tcW w:w="6859" w:type="dxa"/>
            <w:vMerge w:val="continue"/>
            <w:tcBorders>
              <w:top w:val="nil"/>
            </w:tcBorders>
          </w:tcPr>
          <w:p w14:paraId="31639F3C">
            <w:pPr>
              <w:rPr>
                <w:sz w:val="2"/>
                <w:szCs w:val="2"/>
              </w:rPr>
            </w:pPr>
          </w:p>
        </w:tc>
        <w:tc>
          <w:tcPr>
            <w:tcW w:w="4029" w:type="dxa"/>
          </w:tcPr>
          <w:p w14:paraId="6293688B">
            <w:pPr>
              <w:pStyle w:val="9"/>
              <w:spacing w:before="11"/>
              <w:rPr>
                <w:sz w:val="16"/>
              </w:rPr>
            </w:pPr>
          </w:p>
          <w:p w14:paraId="748A9A8F">
            <w:pPr>
              <w:pStyle w:val="9"/>
              <w:spacing w:line="232" w:lineRule="auto"/>
              <w:ind w:left="39" w:right="186"/>
              <w:jc w:val="both"/>
              <w:rPr>
                <w:sz w:val="20"/>
              </w:rPr>
            </w:pPr>
            <w:r>
              <w:rPr>
                <w:spacing w:val="-1"/>
                <w:w w:val="95"/>
                <w:sz w:val="20"/>
              </w:rPr>
              <w:t xml:space="preserve">食用或者为食用非法购买国家重点保护水生 </w:t>
            </w:r>
            <w:r>
              <w:rPr>
                <w:w w:val="95"/>
                <w:sz w:val="20"/>
              </w:rPr>
              <w:t>野生动物的（</w:t>
            </w:r>
            <w:r>
              <w:rPr>
                <w:spacing w:val="-2"/>
                <w:w w:val="95"/>
                <w:sz w:val="20"/>
              </w:rPr>
              <w:t>一级保护动物或参照执行的物</w:t>
            </w:r>
            <w:r>
              <w:rPr>
                <w:sz w:val="20"/>
              </w:rPr>
              <w:t>种）</w:t>
            </w:r>
          </w:p>
        </w:tc>
        <w:tc>
          <w:tcPr>
            <w:tcW w:w="6928" w:type="dxa"/>
            <w:gridSpan w:val="2"/>
          </w:tcPr>
          <w:p w14:paraId="714D6C94">
            <w:pPr>
              <w:pStyle w:val="9"/>
              <w:spacing w:before="10"/>
              <w:rPr>
                <w:sz w:val="26"/>
              </w:rPr>
            </w:pPr>
          </w:p>
          <w:p w14:paraId="679D9B6D">
            <w:pPr>
              <w:pStyle w:val="9"/>
              <w:spacing w:line="230" w:lineRule="auto"/>
              <w:ind w:left="40" w:right="97"/>
              <w:rPr>
                <w:sz w:val="20"/>
              </w:rPr>
            </w:pPr>
            <w:r>
              <w:rPr>
                <w:w w:val="95"/>
                <w:sz w:val="20"/>
              </w:rPr>
              <w:t>责令停止违法行为，没收野生动物及其制品，并处野生动物及其制品价值14</w:t>
            </w:r>
            <w:r>
              <w:rPr>
                <w:spacing w:val="-16"/>
                <w:w w:val="95"/>
                <w:sz w:val="20"/>
              </w:rPr>
              <w:t>倍</w:t>
            </w:r>
            <w:r>
              <w:rPr>
                <w:sz w:val="20"/>
              </w:rPr>
              <w:t>以上20倍以下罚款。</w:t>
            </w:r>
          </w:p>
        </w:tc>
      </w:tr>
      <w:tr w14:paraId="613E29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restart"/>
          </w:tcPr>
          <w:p w14:paraId="3FB1E469">
            <w:pPr>
              <w:pStyle w:val="9"/>
              <w:rPr>
                <w:sz w:val="20"/>
              </w:rPr>
            </w:pPr>
          </w:p>
          <w:p w14:paraId="481FF75E">
            <w:pPr>
              <w:pStyle w:val="9"/>
              <w:rPr>
                <w:sz w:val="20"/>
              </w:rPr>
            </w:pPr>
          </w:p>
          <w:p w14:paraId="4A317B16">
            <w:pPr>
              <w:pStyle w:val="9"/>
              <w:rPr>
                <w:sz w:val="20"/>
              </w:rPr>
            </w:pPr>
          </w:p>
          <w:p w14:paraId="5E5D0308">
            <w:pPr>
              <w:pStyle w:val="9"/>
              <w:rPr>
                <w:sz w:val="20"/>
              </w:rPr>
            </w:pPr>
          </w:p>
          <w:p w14:paraId="78C0135C">
            <w:pPr>
              <w:pStyle w:val="9"/>
              <w:rPr>
                <w:sz w:val="20"/>
              </w:rPr>
            </w:pPr>
          </w:p>
          <w:p w14:paraId="7BCDE239">
            <w:pPr>
              <w:pStyle w:val="9"/>
              <w:rPr>
                <w:sz w:val="20"/>
              </w:rPr>
            </w:pPr>
          </w:p>
          <w:p w14:paraId="7DF380C1">
            <w:pPr>
              <w:pStyle w:val="9"/>
              <w:spacing w:before="144"/>
              <w:ind w:left="126"/>
              <w:rPr>
                <w:sz w:val="20"/>
              </w:rPr>
            </w:pPr>
            <w:r>
              <w:rPr>
                <w:sz w:val="20"/>
              </w:rPr>
              <w:t>206</w:t>
            </w:r>
          </w:p>
        </w:tc>
        <w:tc>
          <w:tcPr>
            <w:tcW w:w="857" w:type="dxa"/>
            <w:vMerge w:val="restart"/>
          </w:tcPr>
          <w:p w14:paraId="5FC3F9D7">
            <w:pPr>
              <w:pStyle w:val="9"/>
              <w:rPr>
                <w:sz w:val="20"/>
              </w:rPr>
            </w:pPr>
          </w:p>
          <w:p w14:paraId="6A98DFE0">
            <w:pPr>
              <w:pStyle w:val="9"/>
              <w:rPr>
                <w:sz w:val="20"/>
              </w:rPr>
            </w:pPr>
          </w:p>
          <w:p w14:paraId="7F67315A">
            <w:pPr>
              <w:pStyle w:val="9"/>
              <w:rPr>
                <w:sz w:val="20"/>
              </w:rPr>
            </w:pPr>
          </w:p>
          <w:p w14:paraId="13C87D10">
            <w:pPr>
              <w:pStyle w:val="9"/>
              <w:rPr>
                <w:sz w:val="20"/>
              </w:rPr>
            </w:pPr>
          </w:p>
          <w:p w14:paraId="79E2300B">
            <w:pPr>
              <w:pStyle w:val="9"/>
              <w:rPr>
                <w:sz w:val="20"/>
              </w:rPr>
            </w:pPr>
          </w:p>
          <w:p w14:paraId="70FCE543">
            <w:pPr>
              <w:pStyle w:val="9"/>
              <w:rPr>
                <w:sz w:val="20"/>
              </w:rPr>
            </w:pPr>
          </w:p>
          <w:p w14:paraId="27F36DD2">
            <w:pPr>
              <w:pStyle w:val="9"/>
              <w:spacing w:before="144"/>
              <w:ind w:left="236"/>
              <w:rPr>
                <w:sz w:val="20"/>
              </w:rPr>
            </w:pPr>
            <w:r>
              <w:rPr>
                <w:sz w:val="20"/>
              </w:rPr>
              <w:t>渔业</w:t>
            </w:r>
          </w:p>
        </w:tc>
        <w:tc>
          <w:tcPr>
            <w:tcW w:w="3425" w:type="dxa"/>
            <w:vMerge w:val="restart"/>
          </w:tcPr>
          <w:p w14:paraId="38138570">
            <w:pPr>
              <w:pStyle w:val="9"/>
              <w:rPr>
                <w:sz w:val="20"/>
              </w:rPr>
            </w:pPr>
          </w:p>
          <w:p w14:paraId="70769D32">
            <w:pPr>
              <w:pStyle w:val="9"/>
              <w:rPr>
                <w:sz w:val="20"/>
              </w:rPr>
            </w:pPr>
          </w:p>
          <w:p w14:paraId="6D0585C4">
            <w:pPr>
              <w:pStyle w:val="9"/>
              <w:rPr>
                <w:sz w:val="20"/>
              </w:rPr>
            </w:pPr>
          </w:p>
          <w:p w14:paraId="5C60DA4C">
            <w:pPr>
              <w:pStyle w:val="9"/>
              <w:rPr>
                <w:sz w:val="20"/>
              </w:rPr>
            </w:pPr>
          </w:p>
          <w:p w14:paraId="6021F5FE">
            <w:pPr>
              <w:pStyle w:val="9"/>
              <w:rPr>
                <w:sz w:val="20"/>
              </w:rPr>
            </w:pPr>
          </w:p>
          <w:p w14:paraId="7F54A5AD">
            <w:pPr>
              <w:pStyle w:val="9"/>
              <w:spacing w:before="162" w:line="230" w:lineRule="auto"/>
              <w:ind w:left="39" w:right="179"/>
              <w:jc w:val="both"/>
              <w:rPr>
                <w:sz w:val="20"/>
              </w:rPr>
            </w:pPr>
            <w:r>
              <w:rPr>
                <w:w w:val="95"/>
                <w:sz w:val="20"/>
              </w:rPr>
              <w:t>对生产、经营使用国家重点保护水生野生动物及其制品制作的食品的行政</w:t>
            </w:r>
            <w:r>
              <w:rPr>
                <w:sz w:val="20"/>
              </w:rPr>
              <w:t>处罚</w:t>
            </w:r>
          </w:p>
        </w:tc>
        <w:tc>
          <w:tcPr>
            <w:tcW w:w="6859" w:type="dxa"/>
            <w:vMerge w:val="restart"/>
          </w:tcPr>
          <w:p w14:paraId="7357B6BC">
            <w:pPr>
              <w:pStyle w:val="9"/>
              <w:rPr>
                <w:sz w:val="20"/>
              </w:rPr>
            </w:pPr>
          </w:p>
          <w:p w14:paraId="15E3610D">
            <w:pPr>
              <w:pStyle w:val="9"/>
              <w:rPr>
                <w:sz w:val="20"/>
              </w:rPr>
            </w:pPr>
          </w:p>
          <w:p w14:paraId="2EBF3813">
            <w:pPr>
              <w:pStyle w:val="9"/>
              <w:spacing w:before="11"/>
              <w:rPr>
                <w:sz w:val="23"/>
              </w:rPr>
            </w:pPr>
          </w:p>
          <w:p w14:paraId="63C4A5CA">
            <w:pPr>
              <w:pStyle w:val="9"/>
              <w:spacing w:line="252" w:lineRule="exact"/>
              <w:ind w:left="39"/>
              <w:rPr>
                <w:b/>
                <w:sz w:val="20"/>
              </w:rPr>
            </w:pPr>
            <w:r>
              <w:rPr>
                <w:b/>
                <w:sz w:val="20"/>
              </w:rPr>
              <w:t>《中华人民共和国野生动物保护法》(2022修订)</w:t>
            </w:r>
          </w:p>
          <w:p w14:paraId="2F2704EA">
            <w:pPr>
              <w:pStyle w:val="9"/>
              <w:spacing w:before="3" w:line="230" w:lineRule="auto"/>
              <w:ind w:left="39" w:right="31"/>
              <w:rPr>
                <w:sz w:val="20"/>
              </w:rPr>
            </w:pPr>
            <w:r>
              <w:rPr>
                <w:b/>
                <w:spacing w:val="10"/>
                <w:sz w:val="20"/>
              </w:rPr>
              <w:t xml:space="preserve">第五十三条第二款 </w:t>
            </w:r>
            <w:r>
              <w:rPr>
                <w:sz w:val="20"/>
              </w:rPr>
              <w:t>违反本法第三十一条第三款规定，生产、经营使用</w:t>
            </w:r>
            <w:r>
              <w:rPr>
                <w:spacing w:val="-1"/>
                <w:w w:val="95"/>
                <w:sz w:val="20"/>
              </w:rPr>
              <w:t>本法规定保护的野生动物及其制品制作的食品的，由县级以上人民政府野生动物保护主管部门和市场监督管理部门按照职责分工责令停止违法行为，没收野生动物及其制品和违法所得，责令关闭违法经营场所，并处违法所得十五倍以</w:t>
            </w:r>
            <w:r>
              <w:rPr>
                <w:sz w:val="20"/>
              </w:rPr>
              <w:t>上三十倍以下罚款；生产、经营使用其他陆生野生动物及其制品制作的食品</w:t>
            </w:r>
            <w:r>
              <w:rPr>
                <w:spacing w:val="-1"/>
                <w:w w:val="95"/>
                <w:sz w:val="20"/>
              </w:rPr>
              <w:t>的，给予批评教育，没收野生动物及其制品和违法所得，情节严重的，并处违</w:t>
            </w:r>
            <w:r>
              <w:rPr>
                <w:sz w:val="20"/>
              </w:rPr>
              <w:t>法所得一倍以上十倍以下罚款；构成犯罪的，依法追究刑事责任。</w:t>
            </w:r>
          </w:p>
        </w:tc>
        <w:tc>
          <w:tcPr>
            <w:tcW w:w="4029" w:type="dxa"/>
          </w:tcPr>
          <w:p w14:paraId="032C202F">
            <w:pPr>
              <w:pStyle w:val="9"/>
              <w:spacing w:before="12"/>
              <w:rPr>
                <w:sz w:val="27"/>
              </w:rPr>
            </w:pPr>
          </w:p>
          <w:p w14:paraId="08EEE2B9">
            <w:pPr>
              <w:pStyle w:val="9"/>
              <w:spacing w:line="232" w:lineRule="auto"/>
              <w:ind w:left="39" w:right="188"/>
              <w:rPr>
                <w:sz w:val="20"/>
              </w:rPr>
            </w:pPr>
            <w:r>
              <w:rPr>
                <w:w w:val="95"/>
                <w:sz w:val="20"/>
              </w:rPr>
              <w:t>生产、经营使用地方重点保护水生野生动物</w:t>
            </w:r>
            <w:r>
              <w:rPr>
                <w:sz w:val="20"/>
              </w:rPr>
              <w:t>及其制品制作的食品的</w:t>
            </w:r>
          </w:p>
        </w:tc>
        <w:tc>
          <w:tcPr>
            <w:tcW w:w="6928" w:type="dxa"/>
            <w:gridSpan w:val="2"/>
          </w:tcPr>
          <w:p w14:paraId="5F03D762">
            <w:pPr>
              <w:pStyle w:val="9"/>
              <w:spacing w:before="12"/>
              <w:rPr>
                <w:sz w:val="27"/>
              </w:rPr>
            </w:pPr>
          </w:p>
          <w:p w14:paraId="07ED6D63">
            <w:pPr>
              <w:pStyle w:val="9"/>
              <w:spacing w:line="232" w:lineRule="auto"/>
              <w:ind w:left="40" w:right="99"/>
              <w:rPr>
                <w:sz w:val="20"/>
              </w:rPr>
            </w:pPr>
            <w:r>
              <w:rPr>
                <w:spacing w:val="-1"/>
                <w:w w:val="95"/>
                <w:sz w:val="20"/>
              </w:rPr>
              <w:t>责令停止违法行为，没收野生动物及其制品和违法所得，责令关闭违法经营场</w:t>
            </w:r>
            <w:r>
              <w:rPr>
                <w:sz w:val="20"/>
              </w:rPr>
              <w:t>所，并处水生野生动物及其制品制作的食品价值15倍以上20倍以下的罚款。</w:t>
            </w:r>
          </w:p>
        </w:tc>
      </w:tr>
      <w:tr w14:paraId="5DCDFE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50E846FC">
            <w:pPr>
              <w:rPr>
                <w:sz w:val="2"/>
                <w:szCs w:val="2"/>
              </w:rPr>
            </w:pPr>
          </w:p>
        </w:tc>
        <w:tc>
          <w:tcPr>
            <w:tcW w:w="857" w:type="dxa"/>
            <w:vMerge w:val="continue"/>
            <w:tcBorders>
              <w:top w:val="nil"/>
            </w:tcBorders>
          </w:tcPr>
          <w:p w14:paraId="4251AE12">
            <w:pPr>
              <w:rPr>
                <w:sz w:val="2"/>
                <w:szCs w:val="2"/>
              </w:rPr>
            </w:pPr>
          </w:p>
        </w:tc>
        <w:tc>
          <w:tcPr>
            <w:tcW w:w="3425" w:type="dxa"/>
            <w:vMerge w:val="continue"/>
            <w:tcBorders>
              <w:top w:val="nil"/>
            </w:tcBorders>
          </w:tcPr>
          <w:p w14:paraId="365DEE80">
            <w:pPr>
              <w:rPr>
                <w:sz w:val="2"/>
                <w:szCs w:val="2"/>
              </w:rPr>
            </w:pPr>
          </w:p>
        </w:tc>
        <w:tc>
          <w:tcPr>
            <w:tcW w:w="6859" w:type="dxa"/>
            <w:vMerge w:val="continue"/>
            <w:tcBorders>
              <w:top w:val="nil"/>
            </w:tcBorders>
          </w:tcPr>
          <w:p w14:paraId="761B0ECE">
            <w:pPr>
              <w:rPr>
                <w:sz w:val="2"/>
                <w:szCs w:val="2"/>
              </w:rPr>
            </w:pPr>
          </w:p>
        </w:tc>
        <w:tc>
          <w:tcPr>
            <w:tcW w:w="4029" w:type="dxa"/>
          </w:tcPr>
          <w:p w14:paraId="28F9FA73">
            <w:pPr>
              <w:pStyle w:val="9"/>
              <w:spacing w:before="7"/>
              <w:rPr>
                <w:sz w:val="18"/>
              </w:rPr>
            </w:pPr>
          </w:p>
          <w:p w14:paraId="327F4B01">
            <w:pPr>
              <w:pStyle w:val="9"/>
              <w:spacing w:line="230" w:lineRule="auto"/>
              <w:ind w:left="39" w:right="187"/>
              <w:jc w:val="both"/>
              <w:rPr>
                <w:sz w:val="20"/>
              </w:rPr>
            </w:pPr>
            <w:r>
              <w:rPr>
                <w:spacing w:val="-1"/>
                <w:w w:val="95"/>
                <w:sz w:val="20"/>
              </w:rPr>
              <w:t>生产、经营使用国家重点保护水生野生动物</w:t>
            </w:r>
            <w:r>
              <w:rPr>
                <w:w w:val="95"/>
                <w:sz w:val="20"/>
              </w:rPr>
              <w:t>的（二级保护动物或参照执行的物种）</w:t>
            </w:r>
            <w:r>
              <w:rPr>
                <w:spacing w:val="-9"/>
                <w:w w:val="95"/>
                <w:sz w:val="20"/>
              </w:rPr>
              <w:t>及其</w:t>
            </w:r>
            <w:r>
              <w:rPr>
                <w:sz w:val="20"/>
              </w:rPr>
              <w:t>制品制作的食品的</w:t>
            </w:r>
          </w:p>
        </w:tc>
        <w:tc>
          <w:tcPr>
            <w:tcW w:w="6928" w:type="dxa"/>
            <w:gridSpan w:val="2"/>
          </w:tcPr>
          <w:p w14:paraId="75866DDE">
            <w:pPr>
              <w:pStyle w:val="9"/>
              <w:spacing w:before="1"/>
              <w:rPr>
                <w:sz w:val="28"/>
              </w:rPr>
            </w:pPr>
          </w:p>
          <w:p w14:paraId="00BFCF72">
            <w:pPr>
              <w:pStyle w:val="9"/>
              <w:spacing w:line="230" w:lineRule="auto"/>
              <w:ind w:left="40" w:right="99"/>
              <w:rPr>
                <w:sz w:val="20"/>
              </w:rPr>
            </w:pPr>
            <w:r>
              <w:rPr>
                <w:spacing w:val="-1"/>
                <w:w w:val="95"/>
                <w:sz w:val="20"/>
              </w:rPr>
              <w:t>责令停止违法行为，没收野生动物及其制品和违法所得，责令关闭违法经营场</w:t>
            </w:r>
            <w:r>
              <w:rPr>
                <w:sz w:val="20"/>
              </w:rPr>
              <w:t>所，并处水生野生动物及其制品制作的食品价值20倍以上25倍以下的罚款。</w:t>
            </w:r>
          </w:p>
        </w:tc>
      </w:tr>
      <w:tr w14:paraId="7F15B4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30E05A14">
            <w:pPr>
              <w:rPr>
                <w:sz w:val="2"/>
                <w:szCs w:val="2"/>
              </w:rPr>
            </w:pPr>
          </w:p>
        </w:tc>
        <w:tc>
          <w:tcPr>
            <w:tcW w:w="857" w:type="dxa"/>
            <w:vMerge w:val="continue"/>
            <w:tcBorders>
              <w:top w:val="nil"/>
            </w:tcBorders>
          </w:tcPr>
          <w:p w14:paraId="7DC59AE2">
            <w:pPr>
              <w:rPr>
                <w:sz w:val="2"/>
                <w:szCs w:val="2"/>
              </w:rPr>
            </w:pPr>
          </w:p>
        </w:tc>
        <w:tc>
          <w:tcPr>
            <w:tcW w:w="3425" w:type="dxa"/>
            <w:vMerge w:val="continue"/>
            <w:tcBorders>
              <w:top w:val="nil"/>
            </w:tcBorders>
          </w:tcPr>
          <w:p w14:paraId="534CBAC4">
            <w:pPr>
              <w:rPr>
                <w:sz w:val="2"/>
                <w:szCs w:val="2"/>
              </w:rPr>
            </w:pPr>
          </w:p>
        </w:tc>
        <w:tc>
          <w:tcPr>
            <w:tcW w:w="6859" w:type="dxa"/>
            <w:vMerge w:val="continue"/>
            <w:tcBorders>
              <w:top w:val="nil"/>
            </w:tcBorders>
          </w:tcPr>
          <w:p w14:paraId="20DED60E">
            <w:pPr>
              <w:rPr>
                <w:sz w:val="2"/>
                <w:szCs w:val="2"/>
              </w:rPr>
            </w:pPr>
          </w:p>
        </w:tc>
        <w:tc>
          <w:tcPr>
            <w:tcW w:w="4029" w:type="dxa"/>
          </w:tcPr>
          <w:p w14:paraId="7777649F">
            <w:pPr>
              <w:pStyle w:val="9"/>
              <w:spacing w:before="7"/>
              <w:rPr>
                <w:sz w:val="18"/>
              </w:rPr>
            </w:pPr>
          </w:p>
          <w:p w14:paraId="3FD0D8C2">
            <w:pPr>
              <w:pStyle w:val="9"/>
              <w:spacing w:before="1" w:line="230" w:lineRule="auto"/>
              <w:ind w:left="39" w:right="187"/>
              <w:jc w:val="both"/>
              <w:rPr>
                <w:sz w:val="20"/>
              </w:rPr>
            </w:pPr>
            <w:r>
              <w:rPr>
                <w:spacing w:val="-1"/>
                <w:w w:val="95"/>
                <w:sz w:val="20"/>
              </w:rPr>
              <w:t>生产、经营使用国家重点保护水生野生动物</w:t>
            </w:r>
            <w:r>
              <w:rPr>
                <w:w w:val="95"/>
                <w:sz w:val="20"/>
              </w:rPr>
              <w:t>的（一级保护动物或参照执行的物种）</w:t>
            </w:r>
            <w:r>
              <w:rPr>
                <w:spacing w:val="-9"/>
                <w:w w:val="95"/>
                <w:sz w:val="20"/>
              </w:rPr>
              <w:t>及其</w:t>
            </w:r>
            <w:r>
              <w:rPr>
                <w:sz w:val="20"/>
              </w:rPr>
              <w:t>制品制作的食品的</w:t>
            </w:r>
          </w:p>
        </w:tc>
        <w:tc>
          <w:tcPr>
            <w:tcW w:w="6928" w:type="dxa"/>
            <w:gridSpan w:val="2"/>
          </w:tcPr>
          <w:p w14:paraId="40950520">
            <w:pPr>
              <w:pStyle w:val="9"/>
              <w:spacing w:before="1"/>
              <w:rPr>
                <w:sz w:val="28"/>
              </w:rPr>
            </w:pPr>
          </w:p>
          <w:p w14:paraId="35AC4EE3">
            <w:pPr>
              <w:pStyle w:val="9"/>
              <w:spacing w:before="1" w:line="230" w:lineRule="auto"/>
              <w:ind w:left="40" w:right="99"/>
              <w:rPr>
                <w:sz w:val="20"/>
              </w:rPr>
            </w:pPr>
            <w:r>
              <w:rPr>
                <w:spacing w:val="-1"/>
                <w:w w:val="95"/>
                <w:sz w:val="20"/>
              </w:rPr>
              <w:t>责令停止违法行为，没收野生动物及其制品和违法所得，责令关闭违法经营场</w:t>
            </w:r>
            <w:r>
              <w:rPr>
                <w:sz w:val="20"/>
              </w:rPr>
              <w:t>所，并处水生野生动物及其制品制作的食品价值25倍以上30倍以下的罚款。</w:t>
            </w:r>
          </w:p>
        </w:tc>
      </w:tr>
    </w:tbl>
    <w:p w14:paraId="505B2F33">
      <w:pPr>
        <w:spacing w:after="0" w:line="230" w:lineRule="auto"/>
        <w:rPr>
          <w:sz w:val="20"/>
        </w:rPr>
        <w:sectPr>
          <w:pgSz w:w="23820" w:h="16840" w:orient="landscape"/>
          <w:pgMar w:top="820" w:right="420" w:bottom="880" w:left="460" w:header="0" w:footer="683"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6928"/>
      </w:tblGrid>
      <w:tr w14:paraId="197A1C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491EE05F">
            <w:pPr>
              <w:pStyle w:val="9"/>
              <w:spacing w:before="7"/>
              <w:rPr>
                <w:sz w:val="17"/>
              </w:rPr>
            </w:pPr>
          </w:p>
          <w:p w14:paraId="0B33F213">
            <w:pPr>
              <w:pStyle w:val="9"/>
              <w:ind w:left="76"/>
              <w:rPr>
                <w:b/>
                <w:sz w:val="20"/>
              </w:rPr>
            </w:pPr>
            <w:r>
              <w:rPr>
                <w:b/>
                <w:sz w:val="20"/>
              </w:rPr>
              <w:t>序号</w:t>
            </w:r>
          </w:p>
        </w:tc>
        <w:tc>
          <w:tcPr>
            <w:tcW w:w="857" w:type="dxa"/>
          </w:tcPr>
          <w:p w14:paraId="76597002">
            <w:pPr>
              <w:pStyle w:val="9"/>
              <w:spacing w:before="111" w:line="230" w:lineRule="auto"/>
              <w:ind w:left="234" w:right="199"/>
              <w:rPr>
                <w:b/>
                <w:sz w:val="20"/>
              </w:rPr>
            </w:pPr>
            <w:r>
              <w:rPr>
                <w:b/>
                <w:sz w:val="20"/>
              </w:rPr>
              <w:t>事项类别</w:t>
            </w:r>
          </w:p>
        </w:tc>
        <w:tc>
          <w:tcPr>
            <w:tcW w:w="3425" w:type="dxa"/>
          </w:tcPr>
          <w:p w14:paraId="4E414DC2">
            <w:pPr>
              <w:pStyle w:val="9"/>
              <w:spacing w:before="7"/>
              <w:rPr>
                <w:sz w:val="17"/>
              </w:rPr>
            </w:pPr>
          </w:p>
          <w:p w14:paraId="3A8D77DC">
            <w:pPr>
              <w:pStyle w:val="9"/>
              <w:ind w:left="1297" w:right="1264"/>
              <w:jc w:val="center"/>
              <w:rPr>
                <w:b/>
                <w:sz w:val="20"/>
              </w:rPr>
            </w:pPr>
            <w:r>
              <w:rPr>
                <w:b/>
                <w:sz w:val="20"/>
              </w:rPr>
              <w:t>事项名称</w:t>
            </w:r>
          </w:p>
        </w:tc>
        <w:tc>
          <w:tcPr>
            <w:tcW w:w="6859" w:type="dxa"/>
          </w:tcPr>
          <w:p w14:paraId="41B4E9D2">
            <w:pPr>
              <w:pStyle w:val="9"/>
              <w:spacing w:before="7"/>
              <w:rPr>
                <w:sz w:val="17"/>
              </w:rPr>
            </w:pPr>
          </w:p>
          <w:p w14:paraId="17F0626B">
            <w:pPr>
              <w:pStyle w:val="9"/>
              <w:ind w:left="3013" w:right="2982"/>
              <w:jc w:val="center"/>
              <w:rPr>
                <w:b/>
                <w:sz w:val="20"/>
              </w:rPr>
            </w:pPr>
            <w:r>
              <w:rPr>
                <w:b/>
                <w:sz w:val="20"/>
              </w:rPr>
              <w:t>实施依据</w:t>
            </w:r>
          </w:p>
        </w:tc>
        <w:tc>
          <w:tcPr>
            <w:tcW w:w="4029" w:type="dxa"/>
          </w:tcPr>
          <w:p w14:paraId="56523766">
            <w:pPr>
              <w:pStyle w:val="9"/>
              <w:spacing w:before="7"/>
              <w:rPr>
                <w:sz w:val="17"/>
              </w:rPr>
            </w:pPr>
          </w:p>
          <w:p w14:paraId="6974A5D0">
            <w:pPr>
              <w:pStyle w:val="9"/>
              <w:ind w:left="1599" w:right="1566"/>
              <w:jc w:val="center"/>
              <w:rPr>
                <w:b/>
                <w:sz w:val="20"/>
              </w:rPr>
            </w:pPr>
            <w:r>
              <w:rPr>
                <w:b/>
                <w:sz w:val="20"/>
              </w:rPr>
              <w:t>适用情形</w:t>
            </w:r>
          </w:p>
        </w:tc>
        <w:tc>
          <w:tcPr>
            <w:tcW w:w="6928" w:type="dxa"/>
          </w:tcPr>
          <w:p w14:paraId="4E50918E">
            <w:pPr>
              <w:pStyle w:val="9"/>
              <w:spacing w:before="7"/>
              <w:rPr>
                <w:sz w:val="17"/>
              </w:rPr>
            </w:pPr>
          </w:p>
          <w:p w14:paraId="43C80DBD">
            <w:pPr>
              <w:pStyle w:val="9"/>
              <w:ind w:left="3050" w:right="3014"/>
              <w:jc w:val="center"/>
              <w:rPr>
                <w:b/>
                <w:sz w:val="20"/>
              </w:rPr>
            </w:pPr>
            <w:r>
              <w:rPr>
                <w:b/>
                <w:sz w:val="20"/>
              </w:rPr>
              <w:t>裁量标准</w:t>
            </w:r>
          </w:p>
        </w:tc>
      </w:tr>
      <w:tr w14:paraId="075C46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restart"/>
          </w:tcPr>
          <w:p w14:paraId="047D56B3">
            <w:pPr>
              <w:pStyle w:val="9"/>
              <w:rPr>
                <w:sz w:val="20"/>
              </w:rPr>
            </w:pPr>
          </w:p>
          <w:p w14:paraId="3D8D8FD9">
            <w:pPr>
              <w:pStyle w:val="9"/>
              <w:rPr>
                <w:sz w:val="20"/>
              </w:rPr>
            </w:pPr>
          </w:p>
          <w:p w14:paraId="05012830">
            <w:pPr>
              <w:pStyle w:val="9"/>
              <w:rPr>
                <w:sz w:val="20"/>
              </w:rPr>
            </w:pPr>
          </w:p>
          <w:p w14:paraId="1C6FF328">
            <w:pPr>
              <w:pStyle w:val="9"/>
              <w:rPr>
                <w:sz w:val="24"/>
              </w:rPr>
            </w:pPr>
          </w:p>
          <w:p w14:paraId="4D6144DE">
            <w:pPr>
              <w:pStyle w:val="9"/>
              <w:spacing w:before="1"/>
              <w:ind w:left="126"/>
              <w:rPr>
                <w:sz w:val="20"/>
              </w:rPr>
            </w:pPr>
            <w:r>
              <w:rPr>
                <w:sz w:val="20"/>
              </w:rPr>
              <w:t>207</w:t>
            </w:r>
          </w:p>
        </w:tc>
        <w:tc>
          <w:tcPr>
            <w:tcW w:w="857" w:type="dxa"/>
            <w:vMerge w:val="restart"/>
          </w:tcPr>
          <w:p w14:paraId="4DB25A58">
            <w:pPr>
              <w:pStyle w:val="9"/>
              <w:rPr>
                <w:sz w:val="20"/>
              </w:rPr>
            </w:pPr>
          </w:p>
          <w:p w14:paraId="39FF7768">
            <w:pPr>
              <w:pStyle w:val="9"/>
              <w:rPr>
                <w:sz w:val="20"/>
              </w:rPr>
            </w:pPr>
          </w:p>
          <w:p w14:paraId="1557D97F">
            <w:pPr>
              <w:pStyle w:val="9"/>
              <w:rPr>
                <w:sz w:val="20"/>
              </w:rPr>
            </w:pPr>
          </w:p>
          <w:p w14:paraId="6A5555CA">
            <w:pPr>
              <w:pStyle w:val="9"/>
              <w:rPr>
                <w:sz w:val="24"/>
              </w:rPr>
            </w:pPr>
          </w:p>
          <w:p w14:paraId="715EF22B">
            <w:pPr>
              <w:pStyle w:val="9"/>
              <w:spacing w:before="1"/>
              <w:ind w:left="236"/>
              <w:rPr>
                <w:sz w:val="20"/>
              </w:rPr>
            </w:pPr>
            <w:r>
              <w:rPr>
                <w:sz w:val="20"/>
              </w:rPr>
              <w:t>渔业</w:t>
            </w:r>
          </w:p>
        </w:tc>
        <w:tc>
          <w:tcPr>
            <w:tcW w:w="3425" w:type="dxa"/>
            <w:vMerge w:val="restart"/>
          </w:tcPr>
          <w:p w14:paraId="554E280B">
            <w:pPr>
              <w:pStyle w:val="9"/>
              <w:rPr>
                <w:sz w:val="20"/>
              </w:rPr>
            </w:pPr>
          </w:p>
          <w:p w14:paraId="02585EA5">
            <w:pPr>
              <w:pStyle w:val="9"/>
              <w:rPr>
                <w:sz w:val="20"/>
              </w:rPr>
            </w:pPr>
          </w:p>
          <w:p w14:paraId="515C76BA">
            <w:pPr>
              <w:pStyle w:val="9"/>
              <w:spacing w:before="5"/>
              <w:rPr>
                <w:sz w:val="25"/>
              </w:rPr>
            </w:pPr>
          </w:p>
          <w:p w14:paraId="338EC522">
            <w:pPr>
              <w:pStyle w:val="9"/>
              <w:spacing w:line="230" w:lineRule="auto"/>
              <w:ind w:left="39" w:right="179"/>
              <w:jc w:val="both"/>
              <w:rPr>
                <w:sz w:val="20"/>
              </w:rPr>
            </w:pPr>
            <w:r>
              <w:rPr>
                <w:w w:val="95"/>
                <w:sz w:val="20"/>
              </w:rPr>
              <w:t>对违法向境外机构、境外人员提供我国特有的水生野生动物遗传资源的行</w:t>
            </w:r>
            <w:r>
              <w:rPr>
                <w:sz w:val="20"/>
              </w:rPr>
              <w:t>政处罚</w:t>
            </w:r>
          </w:p>
        </w:tc>
        <w:tc>
          <w:tcPr>
            <w:tcW w:w="6859" w:type="dxa"/>
            <w:vMerge w:val="restart"/>
          </w:tcPr>
          <w:p w14:paraId="371D6598">
            <w:pPr>
              <w:pStyle w:val="9"/>
              <w:rPr>
                <w:sz w:val="20"/>
              </w:rPr>
            </w:pPr>
          </w:p>
          <w:p w14:paraId="66839552">
            <w:pPr>
              <w:pStyle w:val="9"/>
              <w:spacing w:before="6"/>
              <w:rPr>
                <w:sz w:val="25"/>
              </w:rPr>
            </w:pPr>
          </w:p>
          <w:p w14:paraId="2CE94563">
            <w:pPr>
              <w:pStyle w:val="9"/>
              <w:spacing w:line="252" w:lineRule="exact"/>
              <w:ind w:left="39"/>
              <w:rPr>
                <w:b/>
                <w:sz w:val="20"/>
              </w:rPr>
            </w:pPr>
            <w:r>
              <w:rPr>
                <w:b/>
                <w:spacing w:val="3"/>
                <w:w w:val="98"/>
                <w:sz w:val="20"/>
              </w:rPr>
              <w:t xml:space="preserve"> </w:t>
            </w:r>
            <w:r>
              <w:rPr>
                <w:b/>
                <w:spacing w:val="2"/>
                <w:w w:val="95"/>
                <w:sz w:val="20"/>
              </w:rPr>
              <w:t>《中华人民共和国野生动物保护法》</w:t>
            </w:r>
            <w:r>
              <w:rPr>
                <w:b/>
                <w:spacing w:val="3"/>
                <w:w w:val="95"/>
                <w:sz w:val="20"/>
              </w:rPr>
              <w:t>(2022</w:t>
            </w:r>
            <w:r>
              <w:rPr>
                <w:b/>
                <w:w w:val="95"/>
                <w:sz w:val="20"/>
              </w:rPr>
              <w:t>修订)</w:t>
            </w:r>
          </w:p>
          <w:p w14:paraId="54F41A9D">
            <w:pPr>
              <w:pStyle w:val="9"/>
              <w:spacing w:before="2" w:line="232" w:lineRule="auto"/>
              <w:ind w:left="39" w:right="31"/>
              <w:rPr>
                <w:sz w:val="20"/>
              </w:rPr>
            </w:pPr>
            <w:r>
              <w:rPr>
                <w:b/>
                <w:spacing w:val="3"/>
                <w:w w:val="98"/>
                <w:sz w:val="20"/>
              </w:rPr>
              <w:t xml:space="preserve"> </w:t>
            </w:r>
            <w:r>
              <w:rPr>
                <w:b/>
                <w:spacing w:val="15"/>
                <w:sz w:val="20"/>
              </w:rPr>
              <w:t xml:space="preserve">第五十七条 </w:t>
            </w:r>
            <w:r>
              <w:rPr>
                <w:sz w:val="20"/>
              </w:rPr>
              <w:t>违反本法第三十八条规定，向境外机构或者人员提供我国特</w:t>
            </w:r>
            <w:r>
              <w:rPr>
                <w:spacing w:val="-1"/>
                <w:w w:val="95"/>
                <w:sz w:val="20"/>
              </w:rPr>
              <w:t>有的野生动物遗传资源的，由县级以上人民政府野生动物保护主管部门没收野生动物及其制品和违法所得，并处野生动物及其制品价值或者违法所得一倍以</w:t>
            </w:r>
            <w:r>
              <w:rPr>
                <w:sz w:val="20"/>
              </w:rPr>
              <w:t>上五倍以下罚款；构成犯罪的，依法追究刑事责任。</w:t>
            </w:r>
          </w:p>
        </w:tc>
        <w:tc>
          <w:tcPr>
            <w:tcW w:w="4029" w:type="dxa"/>
          </w:tcPr>
          <w:p w14:paraId="37DEDFF1">
            <w:pPr>
              <w:pStyle w:val="9"/>
              <w:spacing w:before="7"/>
              <w:rPr>
                <w:sz w:val="21"/>
              </w:rPr>
            </w:pPr>
          </w:p>
          <w:p w14:paraId="0E9F745D">
            <w:pPr>
              <w:pStyle w:val="9"/>
              <w:ind w:left="39"/>
              <w:rPr>
                <w:sz w:val="20"/>
              </w:rPr>
            </w:pPr>
            <w:r>
              <w:rPr>
                <w:sz w:val="20"/>
              </w:rPr>
              <w:t>野生动物及其制品价值不足2000元的</w:t>
            </w:r>
          </w:p>
        </w:tc>
        <w:tc>
          <w:tcPr>
            <w:tcW w:w="6928" w:type="dxa"/>
          </w:tcPr>
          <w:p w14:paraId="7A9E72FD">
            <w:pPr>
              <w:pStyle w:val="9"/>
              <w:spacing w:before="161" w:line="230" w:lineRule="auto"/>
              <w:ind w:left="40"/>
              <w:rPr>
                <w:sz w:val="20"/>
              </w:rPr>
            </w:pPr>
            <w:r>
              <w:rPr>
                <w:w w:val="95"/>
                <w:sz w:val="20"/>
              </w:rPr>
              <w:t>没收野生动物及其制品和违法所得，并处野生动物及其制品价值或者违法所得</w:t>
            </w:r>
            <w:r>
              <w:rPr>
                <w:spacing w:val="-17"/>
                <w:w w:val="95"/>
                <w:sz w:val="20"/>
              </w:rPr>
              <w:t>1</w:t>
            </w:r>
            <w:r>
              <w:rPr>
                <w:sz w:val="20"/>
              </w:rPr>
              <w:t>倍以上</w:t>
            </w:r>
            <w:r>
              <w:rPr>
                <w:spacing w:val="3"/>
                <w:sz w:val="20"/>
              </w:rPr>
              <w:t>2</w:t>
            </w:r>
            <w:r>
              <w:rPr>
                <w:sz w:val="20"/>
              </w:rPr>
              <w:t>倍以下罚款。</w:t>
            </w:r>
          </w:p>
        </w:tc>
      </w:tr>
      <w:tr w14:paraId="54B1CE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0B5E019B">
            <w:pPr>
              <w:rPr>
                <w:sz w:val="2"/>
                <w:szCs w:val="2"/>
              </w:rPr>
            </w:pPr>
          </w:p>
        </w:tc>
        <w:tc>
          <w:tcPr>
            <w:tcW w:w="857" w:type="dxa"/>
            <w:vMerge w:val="continue"/>
            <w:tcBorders>
              <w:top w:val="nil"/>
            </w:tcBorders>
          </w:tcPr>
          <w:p w14:paraId="7E71B543">
            <w:pPr>
              <w:rPr>
                <w:sz w:val="2"/>
                <w:szCs w:val="2"/>
              </w:rPr>
            </w:pPr>
          </w:p>
        </w:tc>
        <w:tc>
          <w:tcPr>
            <w:tcW w:w="3425" w:type="dxa"/>
            <w:vMerge w:val="continue"/>
            <w:tcBorders>
              <w:top w:val="nil"/>
            </w:tcBorders>
          </w:tcPr>
          <w:p w14:paraId="2DF9D26C">
            <w:pPr>
              <w:rPr>
                <w:sz w:val="2"/>
                <w:szCs w:val="2"/>
              </w:rPr>
            </w:pPr>
          </w:p>
        </w:tc>
        <w:tc>
          <w:tcPr>
            <w:tcW w:w="6859" w:type="dxa"/>
            <w:vMerge w:val="continue"/>
            <w:tcBorders>
              <w:top w:val="nil"/>
            </w:tcBorders>
          </w:tcPr>
          <w:p w14:paraId="5724623D">
            <w:pPr>
              <w:rPr>
                <w:sz w:val="2"/>
                <w:szCs w:val="2"/>
              </w:rPr>
            </w:pPr>
          </w:p>
        </w:tc>
        <w:tc>
          <w:tcPr>
            <w:tcW w:w="4029" w:type="dxa"/>
          </w:tcPr>
          <w:p w14:paraId="16624B8B">
            <w:pPr>
              <w:pStyle w:val="9"/>
              <w:spacing w:before="161" w:line="230" w:lineRule="auto"/>
              <w:ind w:left="39" w:right="132"/>
              <w:rPr>
                <w:sz w:val="20"/>
              </w:rPr>
            </w:pPr>
            <w:r>
              <w:rPr>
                <w:sz w:val="20"/>
              </w:rPr>
              <w:t>野生动物及其制品价值2000元以上不足5000 元的</w:t>
            </w:r>
          </w:p>
        </w:tc>
        <w:tc>
          <w:tcPr>
            <w:tcW w:w="6928" w:type="dxa"/>
          </w:tcPr>
          <w:p w14:paraId="51E85855">
            <w:pPr>
              <w:pStyle w:val="9"/>
              <w:spacing w:before="161" w:line="230" w:lineRule="auto"/>
              <w:ind w:left="40"/>
              <w:rPr>
                <w:sz w:val="20"/>
              </w:rPr>
            </w:pPr>
            <w:r>
              <w:rPr>
                <w:w w:val="95"/>
                <w:sz w:val="20"/>
              </w:rPr>
              <w:t>没收野生动物及其制品和违法所得，并处野生动物及其制品价值或者违法所得</w:t>
            </w:r>
            <w:r>
              <w:rPr>
                <w:spacing w:val="-17"/>
                <w:w w:val="95"/>
                <w:sz w:val="20"/>
              </w:rPr>
              <w:t>2</w:t>
            </w:r>
            <w:r>
              <w:rPr>
                <w:sz w:val="20"/>
              </w:rPr>
              <w:t>倍以上</w:t>
            </w:r>
            <w:r>
              <w:rPr>
                <w:spacing w:val="3"/>
                <w:sz w:val="20"/>
              </w:rPr>
              <w:t>4</w:t>
            </w:r>
            <w:r>
              <w:rPr>
                <w:sz w:val="20"/>
              </w:rPr>
              <w:t>倍以下罚款。</w:t>
            </w:r>
          </w:p>
        </w:tc>
      </w:tr>
      <w:tr w14:paraId="58DE09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0A5F2DBF">
            <w:pPr>
              <w:rPr>
                <w:sz w:val="2"/>
                <w:szCs w:val="2"/>
              </w:rPr>
            </w:pPr>
          </w:p>
        </w:tc>
        <w:tc>
          <w:tcPr>
            <w:tcW w:w="857" w:type="dxa"/>
            <w:vMerge w:val="continue"/>
            <w:tcBorders>
              <w:top w:val="nil"/>
            </w:tcBorders>
          </w:tcPr>
          <w:p w14:paraId="6E2927FF">
            <w:pPr>
              <w:rPr>
                <w:sz w:val="2"/>
                <w:szCs w:val="2"/>
              </w:rPr>
            </w:pPr>
          </w:p>
        </w:tc>
        <w:tc>
          <w:tcPr>
            <w:tcW w:w="3425" w:type="dxa"/>
            <w:vMerge w:val="continue"/>
            <w:tcBorders>
              <w:top w:val="nil"/>
            </w:tcBorders>
          </w:tcPr>
          <w:p w14:paraId="19545E0F">
            <w:pPr>
              <w:rPr>
                <w:sz w:val="2"/>
                <w:szCs w:val="2"/>
              </w:rPr>
            </w:pPr>
          </w:p>
        </w:tc>
        <w:tc>
          <w:tcPr>
            <w:tcW w:w="6859" w:type="dxa"/>
            <w:vMerge w:val="continue"/>
            <w:tcBorders>
              <w:top w:val="nil"/>
            </w:tcBorders>
          </w:tcPr>
          <w:p w14:paraId="566A3550">
            <w:pPr>
              <w:rPr>
                <w:sz w:val="2"/>
                <w:szCs w:val="2"/>
              </w:rPr>
            </w:pPr>
          </w:p>
        </w:tc>
        <w:tc>
          <w:tcPr>
            <w:tcW w:w="4029" w:type="dxa"/>
          </w:tcPr>
          <w:p w14:paraId="33E40526">
            <w:pPr>
              <w:pStyle w:val="9"/>
              <w:spacing w:before="6"/>
              <w:rPr>
                <w:sz w:val="21"/>
              </w:rPr>
            </w:pPr>
          </w:p>
          <w:p w14:paraId="4C583006">
            <w:pPr>
              <w:pStyle w:val="9"/>
              <w:spacing w:before="1"/>
              <w:ind w:left="39"/>
              <w:rPr>
                <w:sz w:val="20"/>
              </w:rPr>
            </w:pPr>
            <w:r>
              <w:rPr>
                <w:sz w:val="20"/>
              </w:rPr>
              <w:t>野生动物及其制品价值5000元以上的</w:t>
            </w:r>
          </w:p>
        </w:tc>
        <w:tc>
          <w:tcPr>
            <w:tcW w:w="6928" w:type="dxa"/>
          </w:tcPr>
          <w:p w14:paraId="2B4C29B8">
            <w:pPr>
              <w:pStyle w:val="9"/>
              <w:spacing w:before="159" w:line="230" w:lineRule="auto"/>
              <w:ind w:left="40"/>
              <w:rPr>
                <w:sz w:val="20"/>
              </w:rPr>
            </w:pPr>
            <w:r>
              <w:rPr>
                <w:w w:val="95"/>
                <w:sz w:val="20"/>
              </w:rPr>
              <w:t>没收野生动物及其制品和违法所得，并处野生动物及其制品价值或者违法所得</w:t>
            </w:r>
            <w:r>
              <w:rPr>
                <w:spacing w:val="-17"/>
                <w:w w:val="95"/>
                <w:sz w:val="20"/>
              </w:rPr>
              <w:t>4</w:t>
            </w:r>
            <w:r>
              <w:rPr>
                <w:sz w:val="20"/>
              </w:rPr>
              <w:t>倍以上</w:t>
            </w:r>
            <w:r>
              <w:rPr>
                <w:spacing w:val="3"/>
                <w:sz w:val="20"/>
              </w:rPr>
              <w:t>5</w:t>
            </w:r>
            <w:r>
              <w:rPr>
                <w:sz w:val="20"/>
              </w:rPr>
              <w:t>倍以下罚款。</w:t>
            </w:r>
          </w:p>
        </w:tc>
      </w:tr>
      <w:tr w14:paraId="09FD1E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restart"/>
          </w:tcPr>
          <w:p w14:paraId="6FDDB6A8">
            <w:pPr>
              <w:pStyle w:val="9"/>
              <w:rPr>
                <w:sz w:val="20"/>
              </w:rPr>
            </w:pPr>
          </w:p>
          <w:p w14:paraId="63B1086C">
            <w:pPr>
              <w:pStyle w:val="9"/>
              <w:rPr>
                <w:sz w:val="20"/>
              </w:rPr>
            </w:pPr>
          </w:p>
          <w:p w14:paraId="1C3B7C0B">
            <w:pPr>
              <w:pStyle w:val="9"/>
              <w:rPr>
                <w:sz w:val="20"/>
              </w:rPr>
            </w:pPr>
          </w:p>
          <w:p w14:paraId="126F57F1">
            <w:pPr>
              <w:pStyle w:val="9"/>
              <w:spacing w:before="1"/>
              <w:rPr>
                <w:sz w:val="24"/>
              </w:rPr>
            </w:pPr>
          </w:p>
          <w:p w14:paraId="55FD8BFB">
            <w:pPr>
              <w:pStyle w:val="9"/>
              <w:ind w:left="126"/>
              <w:rPr>
                <w:sz w:val="20"/>
              </w:rPr>
            </w:pPr>
            <w:r>
              <w:rPr>
                <w:sz w:val="20"/>
              </w:rPr>
              <w:t>208</w:t>
            </w:r>
          </w:p>
        </w:tc>
        <w:tc>
          <w:tcPr>
            <w:tcW w:w="857" w:type="dxa"/>
            <w:vMerge w:val="restart"/>
          </w:tcPr>
          <w:p w14:paraId="0AE03A53">
            <w:pPr>
              <w:pStyle w:val="9"/>
              <w:rPr>
                <w:sz w:val="20"/>
              </w:rPr>
            </w:pPr>
          </w:p>
          <w:p w14:paraId="0C033074">
            <w:pPr>
              <w:pStyle w:val="9"/>
              <w:rPr>
                <w:sz w:val="20"/>
              </w:rPr>
            </w:pPr>
          </w:p>
          <w:p w14:paraId="000F8293">
            <w:pPr>
              <w:pStyle w:val="9"/>
              <w:rPr>
                <w:sz w:val="20"/>
              </w:rPr>
            </w:pPr>
          </w:p>
          <w:p w14:paraId="72579E46">
            <w:pPr>
              <w:pStyle w:val="9"/>
              <w:spacing w:before="1"/>
              <w:rPr>
                <w:sz w:val="24"/>
              </w:rPr>
            </w:pPr>
          </w:p>
          <w:p w14:paraId="22A0BFFB">
            <w:pPr>
              <w:pStyle w:val="9"/>
              <w:ind w:left="236"/>
              <w:rPr>
                <w:sz w:val="20"/>
              </w:rPr>
            </w:pPr>
            <w:r>
              <w:rPr>
                <w:sz w:val="20"/>
              </w:rPr>
              <w:t>渔业</w:t>
            </w:r>
          </w:p>
        </w:tc>
        <w:tc>
          <w:tcPr>
            <w:tcW w:w="3425" w:type="dxa"/>
            <w:vMerge w:val="restart"/>
          </w:tcPr>
          <w:p w14:paraId="0B587DC2">
            <w:pPr>
              <w:pStyle w:val="9"/>
              <w:rPr>
                <w:sz w:val="20"/>
              </w:rPr>
            </w:pPr>
          </w:p>
          <w:p w14:paraId="7E95A62B">
            <w:pPr>
              <w:pStyle w:val="9"/>
              <w:rPr>
                <w:sz w:val="20"/>
              </w:rPr>
            </w:pPr>
          </w:p>
          <w:p w14:paraId="65EABB7A">
            <w:pPr>
              <w:pStyle w:val="9"/>
              <w:rPr>
                <w:sz w:val="20"/>
              </w:rPr>
            </w:pPr>
          </w:p>
          <w:p w14:paraId="0E6E5DB3">
            <w:pPr>
              <w:pStyle w:val="9"/>
              <w:spacing w:before="12"/>
              <w:rPr>
                <w:sz w:val="14"/>
              </w:rPr>
            </w:pPr>
          </w:p>
          <w:p w14:paraId="5058686D">
            <w:pPr>
              <w:pStyle w:val="9"/>
              <w:spacing w:line="230" w:lineRule="auto"/>
              <w:ind w:left="39" w:right="179"/>
              <w:rPr>
                <w:sz w:val="20"/>
              </w:rPr>
            </w:pPr>
            <w:r>
              <w:rPr>
                <w:w w:val="95"/>
                <w:sz w:val="20"/>
              </w:rPr>
              <w:t>对违法从境外引进水生野生动物物种</w:t>
            </w:r>
            <w:r>
              <w:rPr>
                <w:sz w:val="20"/>
              </w:rPr>
              <w:t>的行政处罚</w:t>
            </w:r>
          </w:p>
        </w:tc>
        <w:tc>
          <w:tcPr>
            <w:tcW w:w="6859" w:type="dxa"/>
            <w:vMerge w:val="restart"/>
          </w:tcPr>
          <w:p w14:paraId="54253130">
            <w:pPr>
              <w:pStyle w:val="9"/>
              <w:rPr>
                <w:sz w:val="20"/>
              </w:rPr>
            </w:pPr>
          </w:p>
          <w:p w14:paraId="45ACEA59">
            <w:pPr>
              <w:pStyle w:val="9"/>
              <w:spacing w:before="6"/>
              <w:rPr>
                <w:sz w:val="25"/>
              </w:rPr>
            </w:pPr>
          </w:p>
          <w:p w14:paraId="16DC2EB5">
            <w:pPr>
              <w:pStyle w:val="9"/>
              <w:spacing w:before="1" w:line="252" w:lineRule="exact"/>
              <w:ind w:left="39"/>
              <w:rPr>
                <w:b/>
                <w:sz w:val="20"/>
              </w:rPr>
            </w:pPr>
            <w:r>
              <w:rPr>
                <w:b/>
                <w:sz w:val="20"/>
              </w:rPr>
              <w:t>《中华人民共和国野生动物保护法》(2022修订)</w:t>
            </w:r>
          </w:p>
          <w:p w14:paraId="39D424A8">
            <w:pPr>
              <w:pStyle w:val="9"/>
              <w:spacing w:before="3" w:line="230" w:lineRule="auto"/>
              <w:ind w:left="39" w:right="32"/>
              <w:rPr>
                <w:sz w:val="20"/>
              </w:rPr>
            </w:pPr>
            <w:r>
              <w:rPr>
                <w:b/>
                <w:spacing w:val="16"/>
                <w:sz w:val="20"/>
              </w:rPr>
              <w:t xml:space="preserve">第五十八条 </w:t>
            </w:r>
            <w:r>
              <w:rPr>
                <w:sz w:val="20"/>
              </w:rPr>
              <w:t>违反本法第四十条第一款规定，从境外引进野生动物物种</w:t>
            </w:r>
            <w:r>
              <w:rPr>
                <w:spacing w:val="-1"/>
                <w:w w:val="95"/>
                <w:sz w:val="20"/>
              </w:rPr>
              <w:t>的，由县级以上人民政府野生动物保护主管部门没收所引进的野生动物，并处五万元以上五十万元以下罚款；未依法实施进境检疫的，依照《中华人民共和</w:t>
            </w:r>
            <w:r>
              <w:rPr>
                <w:sz w:val="20"/>
              </w:rPr>
              <w:t>国进出境动植物检疫法》的规定处罚；构成犯罪的，依法追究刑事责任。</w:t>
            </w:r>
          </w:p>
        </w:tc>
        <w:tc>
          <w:tcPr>
            <w:tcW w:w="4029" w:type="dxa"/>
          </w:tcPr>
          <w:p w14:paraId="6E7B0364">
            <w:pPr>
              <w:pStyle w:val="9"/>
              <w:spacing w:before="6"/>
              <w:rPr>
                <w:sz w:val="21"/>
              </w:rPr>
            </w:pPr>
          </w:p>
          <w:p w14:paraId="2FA1C53D">
            <w:pPr>
              <w:pStyle w:val="9"/>
              <w:ind w:left="39"/>
              <w:rPr>
                <w:sz w:val="20"/>
              </w:rPr>
            </w:pPr>
            <w:r>
              <w:rPr>
                <w:sz w:val="20"/>
              </w:rPr>
              <w:t>野生动物及其制品价值价值不足5000元的</w:t>
            </w:r>
          </w:p>
        </w:tc>
        <w:tc>
          <w:tcPr>
            <w:tcW w:w="6928" w:type="dxa"/>
          </w:tcPr>
          <w:p w14:paraId="449553A0">
            <w:pPr>
              <w:pStyle w:val="9"/>
              <w:spacing w:before="6"/>
              <w:rPr>
                <w:sz w:val="21"/>
              </w:rPr>
            </w:pPr>
          </w:p>
          <w:p w14:paraId="6C26740D">
            <w:pPr>
              <w:pStyle w:val="9"/>
              <w:ind w:left="40"/>
              <w:rPr>
                <w:sz w:val="20"/>
              </w:rPr>
            </w:pPr>
            <w:r>
              <w:rPr>
                <w:sz w:val="20"/>
              </w:rPr>
              <w:t>没收所引进的野生动物，并处5万元以上20万元以下罚款。</w:t>
            </w:r>
          </w:p>
        </w:tc>
      </w:tr>
      <w:tr w14:paraId="25A06F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5B90A500">
            <w:pPr>
              <w:rPr>
                <w:sz w:val="2"/>
                <w:szCs w:val="2"/>
              </w:rPr>
            </w:pPr>
          </w:p>
        </w:tc>
        <w:tc>
          <w:tcPr>
            <w:tcW w:w="857" w:type="dxa"/>
            <w:vMerge w:val="continue"/>
            <w:tcBorders>
              <w:top w:val="nil"/>
            </w:tcBorders>
          </w:tcPr>
          <w:p w14:paraId="196621C3">
            <w:pPr>
              <w:rPr>
                <w:sz w:val="2"/>
                <w:szCs w:val="2"/>
              </w:rPr>
            </w:pPr>
          </w:p>
        </w:tc>
        <w:tc>
          <w:tcPr>
            <w:tcW w:w="3425" w:type="dxa"/>
            <w:vMerge w:val="continue"/>
            <w:tcBorders>
              <w:top w:val="nil"/>
            </w:tcBorders>
          </w:tcPr>
          <w:p w14:paraId="625103F8">
            <w:pPr>
              <w:rPr>
                <w:sz w:val="2"/>
                <w:szCs w:val="2"/>
              </w:rPr>
            </w:pPr>
          </w:p>
        </w:tc>
        <w:tc>
          <w:tcPr>
            <w:tcW w:w="6859" w:type="dxa"/>
            <w:vMerge w:val="continue"/>
            <w:tcBorders>
              <w:top w:val="nil"/>
            </w:tcBorders>
          </w:tcPr>
          <w:p w14:paraId="20F5C93A">
            <w:pPr>
              <w:rPr>
                <w:sz w:val="2"/>
                <w:szCs w:val="2"/>
              </w:rPr>
            </w:pPr>
          </w:p>
        </w:tc>
        <w:tc>
          <w:tcPr>
            <w:tcW w:w="4029" w:type="dxa"/>
          </w:tcPr>
          <w:p w14:paraId="763446FC">
            <w:pPr>
              <w:pStyle w:val="9"/>
              <w:spacing w:before="159" w:line="230" w:lineRule="auto"/>
              <w:ind w:left="39" w:right="82"/>
              <w:rPr>
                <w:sz w:val="20"/>
              </w:rPr>
            </w:pPr>
            <w:r>
              <w:rPr>
                <w:w w:val="95"/>
                <w:sz w:val="20"/>
              </w:rPr>
              <w:t xml:space="preserve">野生动物及其制品价值价值5000元以上不足2 </w:t>
            </w:r>
            <w:r>
              <w:rPr>
                <w:sz w:val="20"/>
              </w:rPr>
              <w:t>万元的</w:t>
            </w:r>
          </w:p>
        </w:tc>
        <w:tc>
          <w:tcPr>
            <w:tcW w:w="6928" w:type="dxa"/>
          </w:tcPr>
          <w:p w14:paraId="6CD5E08C">
            <w:pPr>
              <w:pStyle w:val="9"/>
              <w:spacing w:before="6"/>
              <w:rPr>
                <w:sz w:val="21"/>
              </w:rPr>
            </w:pPr>
          </w:p>
          <w:p w14:paraId="7382176A">
            <w:pPr>
              <w:pStyle w:val="9"/>
              <w:ind w:left="40"/>
              <w:rPr>
                <w:sz w:val="20"/>
              </w:rPr>
            </w:pPr>
            <w:r>
              <w:rPr>
                <w:sz w:val="20"/>
              </w:rPr>
              <w:t>没收所引进的野生动物，并处20万元以上35万元以下罚款。</w:t>
            </w:r>
          </w:p>
        </w:tc>
      </w:tr>
      <w:tr w14:paraId="5D3F34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38" w:type="dxa"/>
            <w:vMerge w:val="continue"/>
            <w:tcBorders>
              <w:top w:val="nil"/>
            </w:tcBorders>
          </w:tcPr>
          <w:p w14:paraId="4FA372FF">
            <w:pPr>
              <w:rPr>
                <w:sz w:val="2"/>
                <w:szCs w:val="2"/>
              </w:rPr>
            </w:pPr>
          </w:p>
        </w:tc>
        <w:tc>
          <w:tcPr>
            <w:tcW w:w="857" w:type="dxa"/>
            <w:vMerge w:val="continue"/>
            <w:tcBorders>
              <w:top w:val="nil"/>
            </w:tcBorders>
          </w:tcPr>
          <w:p w14:paraId="0DFDD546">
            <w:pPr>
              <w:rPr>
                <w:sz w:val="2"/>
                <w:szCs w:val="2"/>
              </w:rPr>
            </w:pPr>
          </w:p>
        </w:tc>
        <w:tc>
          <w:tcPr>
            <w:tcW w:w="3425" w:type="dxa"/>
            <w:vMerge w:val="continue"/>
            <w:tcBorders>
              <w:top w:val="nil"/>
            </w:tcBorders>
          </w:tcPr>
          <w:p w14:paraId="49BAA52D">
            <w:pPr>
              <w:rPr>
                <w:sz w:val="2"/>
                <w:szCs w:val="2"/>
              </w:rPr>
            </w:pPr>
          </w:p>
        </w:tc>
        <w:tc>
          <w:tcPr>
            <w:tcW w:w="6859" w:type="dxa"/>
            <w:vMerge w:val="continue"/>
            <w:tcBorders>
              <w:top w:val="nil"/>
            </w:tcBorders>
          </w:tcPr>
          <w:p w14:paraId="545EF556">
            <w:pPr>
              <w:rPr>
                <w:sz w:val="2"/>
                <w:szCs w:val="2"/>
              </w:rPr>
            </w:pPr>
          </w:p>
        </w:tc>
        <w:tc>
          <w:tcPr>
            <w:tcW w:w="4029" w:type="dxa"/>
          </w:tcPr>
          <w:p w14:paraId="4AD02646">
            <w:pPr>
              <w:pStyle w:val="9"/>
              <w:spacing w:before="7"/>
              <w:rPr>
                <w:sz w:val="21"/>
              </w:rPr>
            </w:pPr>
          </w:p>
          <w:p w14:paraId="16C71885">
            <w:pPr>
              <w:pStyle w:val="9"/>
              <w:ind w:left="39"/>
              <w:rPr>
                <w:sz w:val="20"/>
              </w:rPr>
            </w:pPr>
            <w:r>
              <w:rPr>
                <w:sz w:val="20"/>
              </w:rPr>
              <w:t>野生动物及其制品价值价值2万元以上的</w:t>
            </w:r>
          </w:p>
        </w:tc>
        <w:tc>
          <w:tcPr>
            <w:tcW w:w="6928" w:type="dxa"/>
          </w:tcPr>
          <w:p w14:paraId="171C43AA">
            <w:pPr>
              <w:pStyle w:val="9"/>
              <w:spacing w:before="7"/>
              <w:rPr>
                <w:sz w:val="21"/>
              </w:rPr>
            </w:pPr>
          </w:p>
          <w:p w14:paraId="267AEE25">
            <w:pPr>
              <w:pStyle w:val="9"/>
              <w:ind w:left="40"/>
              <w:rPr>
                <w:sz w:val="20"/>
              </w:rPr>
            </w:pPr>
            <w:r>
              <w:rPr>
                <w:sz w:val="20"/>
              </w:rPr>
              <w:t>没收所引进的野生动物，并处35万元以上50万元以下罚款。</w:t>
            </w:r>
          </w:p>
        </w:tc>
      </w:tr>
      <w:tr w14:paraId="6ABF73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38" w:type="dxa"/>
            <w:vMerge w:val="restart"/>
          </w:tcPr>
          <w:p w14:paraId="6C4A0F91">
            <w:pPr>
              <w:pStyle w:val="9"/>
              <w:rPr>
                <w:sz w:val="20"/>
              </w:rPr>
            </w:pPr>
          </w:p>
          <w:p w14:paraId="777AE427">
            <w:pPr>
              <w:pStyle w:val="9"/>
              <w:rPr>
                <w:sz w:val="20"/>
              </w:rPr>
            </w:pPr>
          </w:p>
          <w:p w14:paraId="0D89334A">
            <w:pPr>
              <w:pStyle w:val="9"/>
              <w:rPr>
                <w:sz w:val="20"/>
              </w:rPr>
            </w:pPr>
          </w:p>
          <w:p w14:paraId="4C136730">
            <w:pPr>
              <w:pStyle w:val="9"/>
              <w:rPr>
                <w:sz w:val="20"/>
              </w:rPr>
            </w:pPr>
          </w:p>
          <w:p w14:paraId="5DE55F98">
            <w:pPr>
              <w:pStyle w:val="9"/>
              <w:spacing w:before="6"/>
              <w:rPr>
                <w:sz w:val="21"/>
              </w:rPr>
            </w:pPr>
          </w:p>
          <w:p w14:paraId="41725E77">
            <w:pPr>
              <w:pStyle w:val="9"/>
              <w:ind w:left="126"/>
              <w:rPr>
                <w:sz w:val="20"/>
              </w:rPr>
            </w:pPr>
            <w:r>
              <w:rPr>
                <w:sz w:val="20"/>
              </w:rPr>
              <w:t>209</w:t>
            </w:r>
          </w:p>
        </w:tc>
        <w:tc>
          <w:tcPr>
            <w:tcW w:w="857" w:type="dxa"/>
            <w:vMerge w:val="restart"/>
          </w:tcPr>
          <w:p w14:paraId="32FADFFA">
            <w:pPr>
              <w:pStyle w:val="9"/>
              <w:rPr>
                <w:sz w:val="20"/>
              </w:rPr>
            </w:pPr>
          </w:p>
          <w:p w14:paraId="753BBC9D">
            <w:pPr>
              <w:pStyle w:val="9"/>
              <w:rPr>
                <w:sz w:val="20"/>
              </w:rPr>
            </w:pPr>
          </w:p>
          <w:p w14:paraId="7DAEF83B">
            <w:pPr>
              <w:pStyle w:val="9"/>
              <w:rPr>
                <w:sz w:val="20"/>
              </w:rPr>
            </w:pPr>
          </w:p>
          <w:p w14:paraId="6EB61806">
            <w:pPr>
              <w:pStyle w:val="9"/>
              <w:rPr>
                <w:sz w:val="20"/>
              </w:rPr>
            </w:pPr>
          </w:p>
          <w:p w14:paraId="6BCD7E40">
            <w:pPr>
              <w:pStyle w:val="9"/>
              <w:spacing w:before="6"/>
              <w:rPr>
                <w:sz w:val="21"/>
              </w:rPr>
            </w:pPr>
          </w:p>
          <w:p w14:paraId="1F4E5AB1">
            <w:pPr>
              <w:pStyle w:val="9"/>
              <w:ind w:left="236"/>
              <w:rPr>
                <w:sz w:val="20"/>
              </w:rPr>
            </w:pPr>
            <w:r>
              <w:rPr>
                <w:sz w:val="20"/>
              </w:rPr>
              <w:t>渔业</w:t>
            </w:r>
          </w:p>
        </w:tc>
        <w:tc>
          <w:tcPr>
            <w:tcW w:w="3425" w:type="dxa"/>
            <w:vMerge w:val="restart"/>
          </w:tcPr>
          <w:p w14:paraId="2E5B69E7">
            <w:pPr>
              <w:pStyle w:val="9"/>
              <w:rPr>
                <w:sz w:val="20"/>
              </w:rPr>
            </w:pPr>
          </w:p>
          <w:p w14:paraId="38EB00F4">
            <w:pPr>
              <w:pStyle w:val="9"/>
              <w:rPr>
                <w:sz w:val="20"/>
              </w:rPr>
            </w:pPr>
          </w:p>
          <w:p w14:paraId="4B845BC1">
            <w:pPr>
              <w:pStyle w:val="9"/>
              <w:rPr>
                <w:sz w:val="20"/>
              </w:rPr>
            </w:pPr>
          </w:p>
          <w:p w14:paraId="34E39765">
            <w:pPr>
              <w:pStyle w:val="9"/>
              <w:rPr>
                <w:sz w:val="20"/>
              </w:rPr>
            </w:pPr>
          </w:p>
          <w:p w14:paraId="7704691B">
            <w:pPr>
              <w:pStyle w:val="9"/>
              <w:spacing w:before="161" w:line="230" w:lineRule="auto"/>
              <w:ind w:left="39" w:right="180"/>
              <w:rPr>
                <w:sz w:val="20"/>
              </w:rPr>
            </w:pPr>
            <w:r>
              <w:rPr>
                <w:w w:val="95"/>
                <w:sz w:val="20"/>
              </w:rPr>
              <w:t>对非法放生、丢弃从境外引进的水生</w:t>
            </w:r>
            <w:r>
              <w:rPr>
                <w:sz w:val="20"/>
              </w:rPr>
              <w:t>野生动物的行政处罚</w:t>
            </w:r>
          </w:p>
        </w:tc>
        <w:tc>
          <w:tcPr>
            <w:tcW w:w="6859" w:type="dxa"/>
            <w:vMerge w:val="restart"/>
          </w:tcPr>
          <w:p w14:paraId="1C23910D">
            <w:pPr>
              <w:pStyle w:val="9"/>
              <w:rPr>
                <w:sz w:val="20"/>
              </w:rPr>
            </w:pPr>
          </w:p>
          <w:p w14:paraId="2129132A">
            <w:pPr>
              <w:pStyle w:val="9"/>
              <w:rPr>
                <w:sz w:val="20"/>
              </w:rPr>
            </w:pPr>
          </w:p>
          <w:p w14:paraId="39F494BE">
            <w:pPr>
              <w:pStyle w:val="9"/>
              <w:spacing w:before="171" w:line="252" w:lineRule="exact"/>
              <w:ind w:left="39"/>
              <w:rPr>
                <w:b/>
                <w:sz w:val="20"/>
              </w:rPr>
            </w:pPr>
            <w:r>
              <w:rPr>
                <w:b/>
                <w:sz w:val="20"/>
              </w:rPr>
              <w:t>《中华人民共和国野生动物保护法》(2022修订)</w:t>
            </w:r>
          </w:p>
          <w:p w14:paraId="2AE334E4">
            <w:pPr>
              <w:pStyle w:val="9"/>
              <w:spacing w:before="3" w:line="230" w:lineRule="auto"/>
              <w:ind w:left="39" w:right="7"/>
              <w:jc w:val="both"/>
              <w:rPr>
                <w:sz w:val="20"/>
              </w:rPr>
            </w:pPr>
            <w:r>
              <w:rPr>
                <w:b/>
                <w:spacing w:val="13"/>
                <w:sz w:val="20"/>
              </w:rPr>
              <w:t xml:space="preserve">第五十九条 </w:t>
            </w:r>
            <w:r>
              <w:rPr>
                <w:spacing w:val="-1"/>
                <w:sz w:val="20"/>
              </w:rPr>
              <w:t>违反本法第四十条第二款规定，将从境外引进的野生动物放</w:t>
            </w:r>
            <w:r>
              <w:rPr>
                <w:w w:val="95"/>
                <w:sz w:val="20"/>
              </w:rPr>
              <w:t>生、丢弃的，由县级以上人民政府野生动物保护主管部门责令限期捕回，处一万元以上十万元以下罚款；逾期不捕回的，由有关野生动物保护主管部门代为捕回或者采取降低影响的措施，所需费用由被责令限期捕回者承担；构成犯罪</w:t>
            </w:r>
            <w:r>
              <w:rPr>
                <w:sz w:val="20"/>
              </w:rPr>
              <w:t>的，依法追究刑事责任。</w:t>
            </w:r>
          </w:p>
        </w:tc>
        <w:tc>
          <w:tcPr>
            <w:tcW w:w="4029" w:type="dxa"/>
          </w:tcPr>
          <w:p w14:paraId="3B4EC3D4">
            <w:pPr>
              <w:pStyle w:val="9"/>
              <w:rPr>
                <w:sz w:val="20"/>
              </w:rPr>
            </w:pPr>
          </w:p>
          <w:p w14:paraId="76E295B0">
            <w:pPr>
              <w:pStyle w:val="9"/>
              <w:spacing w:before="12"/>
              <w:rPr>
                <w:sz w:val="16"/>
              </w:rPr>
            </w:pPr>
          </w:p>
          <w:p w14:paraId="70944CC0">
            <w:pPr>
              <w:pStyle w:val="9"/>
              <w:spacing w:line="230" w:lineRule="auto"/>
              <w:ind w:left="39" w:right="187"/>
              <w:rPr>
                <w:sz w:val="20"/>
              </w:rPr>
            </w:pPr>
            <w:r>
              <w:rPr>
                <w:w w:val="95"/>
                <w:sz w:val="20"/>
              </w:rPr>
              <w:t>将从境外引进的水生野生动物放生、丢弃的</w:t>
            </w:r>
            <w:r>
              <w:rPr>
                <w:sz w:val="20"/>
              </w:rPr>
              <w:t>能够在限期内捕回的</w:t>
            </w:r>
          </w:p>
        </w:tc>
        <w:tc>
          <w:tcPr>
            <w:tcW w:w="6928" w:type="dxa"/>
          </w:tcPr>
          <w:p w14:paraId="00D6115C">
            <w:pPr>
              <w:pStyle w:val="9"/>
              <w:rPr>
                <w:sz w:val="20"/>
              </w:rPr>
            </w:pPr>
          </w:p>
          <w:p w14:paraId="1F03F7EE">
            <w:pPr>
              <w:pStyle w:val="9"/>
              <w:spacing w:before="11"/>
              <w:rPr>
                <w:sz w:val="25"/>
              </w:rPr>
            </w:pPr>
          </w:p>
          <w:p w14:paraId="4E1E94A9">
            <w:pPr>
              <w:pStyle w:val="9"/>
              <w:ind w:left="40"/>
              <w:rPr>
                <w:sz w:val="20"/>
              </w:rPr>
            </w:pPr>
            <w:r>
              <w:rPr>
                <w:sz w:val="20"/>
              </w:rPr>
              <w:t>责令限期捕回，处1万元以上5万元以下的罚款。</w:t>
            </w:r>
          </w:p>
        </w:tc>
      </w:tr>
      <w:tr w14:paraId="1AD339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38" w:type="dxa"/>
            <w:vMerge w:val="continue"/>
            <w:tcBorders>
              <w:top w:val="nil"/>
            </w:tcBorders>
          </w:tcPr>
          <w:p w14:paraId="57A09CFE">
            <w:pPr>
              <w:rPr>
                <w:sz w:val="2"/>
                <w:szCs w:val="2"/>
              </w:rPr>
            </w:pPr>
          </w:p>
        </w:tc>
        <w:tc>
          <w:tcPr>
            <w:tcW w:w="857" w:type="dxa"/>
            <w:vMerge w:val="continue"/>
            <w:tcBorders>
              <w:top w:val="nil"/>
            </w:tcBorders>
          </w:tcPr>
          <w:p w14:paraId="7A8A1A66">
            <w:pPr>
              <w:rPr>
                <w:sz w:val="2"/>
                <w:szCs w:val="2"/>
              </w:rPr>
            </w:pPr>
          </w:p>
        </w:tc>
        <w:tc>
          <w:tcPr>
            <w:tcW w:w="3425" w:type="dxa"/>
            <w:vMerge w:val="continue"/>
            <w:tcBorders>
              <w:top w:val="nil"/>
            </w:tcBorders>
          </w:tcPr>
          <w:p w14:paraId="0C2D37D4">
            <w:pPr>
              <w:rPr>
                <w:sz w:val="2"/>
                <w:szCs w:val="2"/>
              </w:rPr>
            </w:pPr>
          </w:p>
        </w:tc>
        <w:tc>
          <w:tcPr>
            <w:tcW w:w="6859" w:type="dxa"/>
            <w:vMerge w:val="continue"/>
            <w:tcBorders>
              <w:top w:val="nil"/>
            </w:tcBorders>
          </w:tcPr>
          <w:p w14:paraId="6E19AF4B">
            <w:pPr>
              <w:rPr>
                <w:sz w:val="2"/>
                <w:szCs w:val="2"/>
              </w:rPr>
            </w:pPr>
          </w:p>
        </w:tc>
        <w:tc>
          <w:tcPr>
            <w:tcW w:w="4029" w:type="dxa"/>
          </w:tcPr>
          <w:p w14:paraId="1B7BD683">
            <w:pPr>
              <w:pStyle w:val="9"/>
              <w:rPr>
                <w:sz w:val="20"/>
              </w:rPr>
            </w:pPr>
          </w:p>
          <w:p w14:paraId="2CE6E1AC">
            <w:pPr>
              <w:pStyle w:val="9"/>
              <w:spacing w:before="9"/>
              <w:rPr>
                <w:sz w:val="16"/>
              </w:rPr>
            </w:pPr>
          </w:p>
          <w:p w14:paraId="2265A33A">
            <w:pPr>
              <w:pStyle w:val="9"/>
              <w:spacing w:line="230" w:lineRule="auto"/>
              <w:ind w:left="39" w:right="386"/>
              <w:rPr>
                <w:sz w:val="20"/>
              </w:rPr>
            </w:pPr>
            <w:r>
              <w:rPr>
                <w:w w:val="95"/>
                <w:sz w:val="20"/>
              </w:rPr>
              <w:t>将从境外引进的水生野生动物放生、丢弃</w:t>
            </w:r>
            <w:r>
              <w:rPr>
                <w:sz w:val="20"/>
              </w:rPr>
              <w:t>的，逾期不捕回的</w:t>
            </w:r>
          </w:p>
        </w:tc>
        <w:tc>
          <w:tcPr>
            <w:tcW w:w="6928" w:type="dxa"/>
          </w:tcPr>
          <w:p w14:paraId="5846F14A">
            <w:pPr>
              <w:pStyle w:val="9"/>
              <w:rPr>
                <w:sz w:val="20"/>
              </w:rPr>
            </w:pPr>
          </w:p>
          <w:p w14:paraId="1554A7B9">
            <w:pPr>
              <w:pStyle w:val="9"/>
              <w:spacing w:before="9"/>
              <w:rPr>
                <w:sz w:val="16"/>
              </w:rPr>
            </w:pPr>
          </w:p>
          <w:p w14:paraId="05187AC0">
            <w:pPr>
              <w:pStyle w:val="9"/>
              <w:spacing w:line="230" w:lineRule="auto"/>
              <w:ind w:left="40" w:right="1"/>
              <w:rPr>
                <w:sz w:val="20"/>
              </w:rPr>
            </w:pPr>
            <w:r>
              <w:rPr>
                <w:w w:val="95"/>
                <w:sz w:val="20"/>
              </w:rPr>
              <w:t>由有关野生动物保护主管部门代为捕回或者采取降低影响的措施，并处5</w:t>
            </w:r>
            <w:r>
              <w:rPr>
                <w:spacing w:val="-7"/>
                <w:w w:val="95"/>
                <w:sz w:val="20"/>
              </w:rPr>
              <w:t>万元以</w:t>
            </w:r>
            <w:r>
              <w:rPr>
                <w:sz w:val="20"/>
              </w:rPr>
              <w:t>上10万元以下罚款。</w:t>
            </w:r>
          </w:p>
        </w:tc>
      </w:tr>
      <w:tr w14:paraId="42F2F0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538" w:type="dxa"/>
            <w:vMerge w:val="restart"/>
          </w:tcPr>
          <w:p w14:paraId="1DAAFF4B">
            <w:pPr>
              <w:pStyle w:val="9"/>
              <w:rPr>
                <w:sz w:val="20"/>
              </w:rPr>
            </w:pPr>
          </w:p>
          <w:p w14:paraId="19199C8D">
            <w:pPr>
              <w:pStyle w:val="9"/>
              <w:rPr>
                <w:sz w:val="20"/>
              </w:rPr>
            </w:pPr>
          </w:p>
          <w:p w14:paraId="4B695C9F">
            <w:pPr>
              <w:pStyle w:val="9"/>
              <w:rPr>
                <w:sz w:val="20"/>
              </w:rPr>
            </w:pPr>
          </w:p>
          <w:p w14:paraId="187EAFC4">
            <w:pPr>
              <w:pStyle w:val="9"/>
              <w:spacing w:before="4"/>
              <w:rPr>
                <w:sz w:val="26"/>
              </w:rPr>
            </w:pPr>
          </w:p>
          <w:p w14:paraId="5216A452">
            <w:pPr>
              <w:pStyle w:val="9"/>
              <w:ind w:left="126"/>
              <w:rPr>
                <w:sz w:val="20"/>
              </w:rPr>
            </w:pPr>
            <w:r>
              <w:rPr>
                <w:sz w:val="20"/>
              </w:rPr>
              <w:t>210</w:t>
            </w:r>
          </w:p>
        </w:tc>
        <w:tc>
          <w:tcPr>
            <w:tcW w:w="857" w:type="dxa"/>
            <w:vMerge w:val="restart"/>
          </w:tcPr>
          <w:p w14:paraId="4DEFCB1C">
            <w:pPr>
              <w:pStyle w:val="9"/>
              <w:rPr>
                <w:sz w:val="20"/>
              </w:rPr>
            </w:pPr>
          </w:p>
          <w:p w14:paraId="0F09E5D1">
            <w:pPr>
              <w:pStyle w:val="9"/>
              <w:rPr>
                <w:sz w:val="20"/>
              </w:rPr>
            </w:pPr>
          </w:p>
          <w:p w14:paraId="00B02FF5">
            <w:pPr>
              <w:pStyle w:val="9"/>
              <w:rPr>
                <w:sz w:val="20"/>
              </w:rPr>
            </w:pPr>
          </w:p>
          <w:p w14:paraId="52EC089F">
            <w:pPr>
              <w:pStyle w:val="9"/>
              <w:spacing w:before="4"/>
              <w:rPr>
                <w:sz w:val="26"/>
              </w:rPr>
            </w:pPr>
          </w:p>
          <w:p w14:paraId="431C1569">
            <w:pPr>
              <w:pStyle w:val="9"/>
              <w:ind w:left="236"/>
              <w:rPr>
                <w:sz w:val="20"/>
              </w:rPr>
            </w:pPr>
            <w:r>
              <w:rPr>
                <w:sz w:val="20"/>
              </w:rPr>
              <w:t>渔业</w:t>
            </w:r>
          </w:p>
        </w:tc>
        <w:tc>
          <w:tcPr>
            <w:tcW w:w="3425" w:type="dxa"/>
            <w:vMerge w:val="restart"/>
          </w:tcPr>
          <w:p w14:paraId="3DB2C293">
            <w:pPr>
              <w:pStyle w:val="9"/>
              <w:rPr>
                <w:sz w:val="20"/>
              </w:rPr>
            </w:pPr>
          </w:p>
          <w:p w14:paraId="6BFF352B">
            <w:pPr>
              <w:pStyle w:val="9"/>
              <w:rPr>
                <w:sz w:val="20"/>
              </w:rPr>
            </w:pPr>
          </w:p>
          <w:p w14:paraId="09CFFEB9">
            <w:pPr>
              <w:pStyle w:val="9"/>
              <w:spacing w:before="8"/>
              <w:rPr>
                <w:sz w:val="27"/>
              </w:rPr>
            </w:pPr>
          </w:p>
          <w:p w14:paraId="65A4CC3B">
            <w:pPr>
              <w:pStyle w:val="9"/>
              <w:spacing w:before="1" w:line="230" w:lineRule="auto"/>
              <w:ind w:left="39" w:right="179"/>
              <w:jc w:val="both"/>
              <w:rPr>
                <w:sz w:val="20"/>
              </w:rPr>
            </w:pPr>
            <w:r>
              <w:rPr>
                <w:w w:val="95"/>
                <w:sz w:val="20"/>
              </w:rPr>
              <w:t>对伪造、变造、买卖、转让、租借水生野生动物有关证件、专用标识或者</w:t>
            </w:r>
            <w:r>
              <w:rPr>
                <w:sz w:val="20"/>
              </w:rPr>
              <w:t>有关批准文件的行政处罚</w:t>
            </w:r>
          </w:p>
        </w:tc>
        <w:tc>
          <w:tcPr>
            <w:tcW w:w="6859" w:type="dxa"/>
            <w:vMerge w:val="restart"/>
          </w:tcPr>
          <w:p w14:paraId="3837D387">
            <w:pPr>
              <w:pStyle w:val="9"/>
              <w:rPr>
                <w:sz w:val="20"/>
              </w:rPr>
            </w:pPr>
          </w:p>
          <w:p w14:paraId="16B37505">
            <w:pPr>
              <w:pStyle w:val="9"/>
              <w:spacing w:before="2"/>
              <w:rPr>
                <w:sz w:val="18"/>
              </w:rPr>
            </w:pPr>
          </w:p>
          <w:p w14:paraId="243744AF">
            <w:pPr>
              <w:pStyle w:val="9"/>
              <w:spacing w:line="252" w:lineRule="exact"/>
              <w:ind w:left="39"/>
              <w:rPr>
                <w:b/>
                <w:sz w:val="20"/>
              </w:rPr>
            </w:pPr>
            <w:r>
              <w:rPr>
                <w:b/>
                <w:sz w:val="20"/>
              </w:rPr>
              <w:t>《中华人民共和国野生动物保护法》(2022修订)</w:t>
            </w:r>
          </w:p>
          <w:p w14:paraId="6515A1B0">
            <w:pPr>
              <w:pStyle w:val="9"/>
              <w:spacing w:before="4" w:line="230" w:lineRule="auto"/>
              <w:ind w:left="39" w:right="10"/>
              <w:jc w:val="both"/>
              <w:rPr>
                <w:sz w:val="20"/>
              </w:rPr>
            </w:pPr>
            <w:r>
              <w:rPr>
                <w:b/>
                <w:spacing w:val="16"/>
                <w:sz w:val="20"/>
              </w:rPr>
              <w:t xml:space="preserve">第六十条 </w:t>
            </w:r>
            <w:r>
              <w:rPr>
                <w:spacing w:val="-1"/>
                <w:sz w:val="20"/>
              </w:rPr>
              <w:t>违反本法第四十二条第一款规定，伪造、变造、买卖、转让、</w:t>
            </w:r>
            <w:r>
              <w:rPr>
                <w:w w:val="95"/>
                <w:sz w:val="20"/>
              </w:rPr>
              <w:t>租借有关证件、专用标识或者有关批准文件的，由县级以上人民政府野生动物保护主管部门没收违法证件、专用标识、有关批准文件和违法所得，并处五万元以上五十万元以下罚款；构成违反治安管理行为的，由公安机关依法给予治</w:t>
            </w:r>
            <w:r>
              <w:rPr>
                <w:sz w:val="20"/>
              </w:rPr>
              <w:t>安管理处罚；构成犯罪的，依法追究刑事责任。</w:t>
            </w:r>
          </w:p>
        </w:tc>
        <w:tc>
          <w:tcPr>
            <w:tcW w:w="4029" w:type="dxa"/>
          </w:tcPr>
          <w:p w14:paraId="78A8F277">
            <w:pPr>
              <w:pStyle w:val="9"/>
              <w:spacing w:before="3"/>
              <w:rPr>
                <w:sz w:val="22"/>
              </w:rPr>
            </w:pPr>
          </w:p>
          <w:p w14:paraId="5E9AD15D">
            <w:pPr>
              <w:pStyle w:val="9"/>
              <w:ind w:left="39"/>
              <w:rPr>
                <w:sz w:val="20"/>
              </w:rPr>
            </w:pPr>
            <w:r>
              <w:rPr>
                <w:sz w:val="20"/>
              </w:rPr>
              <w:t>首次违法或情节与危害较轻的</w:t>
            </w:r>
          </w:p>
        </w:tc>
        <w:tc>
          <w:tcPr>
            <w:tcW w:w="6928" w:type="dxa"/>
          </w:tcPr>
          <w:p w14:paraId="5D532AE3">
            <w:pPr>
              <w:pStyle w:val="9"/>
              <w:spacing w:before="168" w:line="230" w:lineRule="auto"/>
              <w:ind w:left="40" w:right="196"/>
              <w:rPr>
                <w:sz w:val="20"/>
              </w:rPr>
            </w:pPr>
            <w:r>
              <w:rPr>
                <w:w w:val="95"/>
                <w:sz w:val="20"/>
              </w:rPr>
              <w:t>没收违法证件、专用标识、有关批准文件和违法所得，并处5万元以上20</w:t>
            </w:r>
            <w:r>
              <w:rPr>
                <w:spacing w:val="-8"/>
                <w:w w:val="95"/>
                <w:sz w:val="20"/>
              </w:rPr>
              <w:t>万元</w:t>
            </w:r>
            <w:r>
              <w:rPr>
                <w:sz w:val="20"/>
              </w:rPr>
              <w:t>以下罚款。</w:t>
            </w:r>
          </w:p>
        </w:tc>
      </w:tr>
      <w:tr w14:paraId="222654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538" w:type="dxa"/>
            <w:vMerge w:val="continue"/>
            <w:tcBorders>
              <w:top w:val="nil"/>
            </w:tcBorders>
          </w:tcPr>
          <w:p w14:paraId="16C4E7B3">
            <w:pPr>
              <w:rPr>
                <w:sz w:val="2"/>
                <w:szCs w:val="2"/>
              </w:rPr>
            </w:pPr>
          </w:p>
        </w:tc>
        <w:tc>
          <w:tcPr>
            <w:tcW w:w="857" w:type="dxa"/>
            <w:vMerge w:val="continue"/>
            <w:tcBorders>
              <w:top w:val="nil"/>
            </w:tcBorders>
          </w:tcPr>
          <w:p w14:paraId="46488E5B">
            <w:pPr>
              <w:rPr>
                <w:sz w:val="2"/>
                <w:szCs w:val="2"/>
              </w:rPr>
            </w:pPr>
          </w:p>
        </w:tc>
        <w:tc>
          <w:tcPr>
            <w:tcW w:w="3425" w:type="dxa"/>
            <w:vMerge w:val="continue"/>
            <w:tcBorders>
              <w:top w:val="nil"/>
            </w:tcBorders>
          </w:tcPr>
          <w:p w14:paraId="763EE059">
            <w:pPr>
              <w:rPr>
                <w:sz w:val="2"/>
                <w:szCs w:val="2"/>
              </w:rPr>
            </w:pPr>
          </w:p>
        </w:tc>
        <w:tc>
          <w:tcPr>
            <w:tcW w:w="6859" w:type="dxa"/>
            <w:vMerge w:val="continue"/>
            <w:tcBorders>
              <w:top w:val="nil"/>
            </w:tcBorders>
          </w:tcPr>
          <w:p w14:paraId="5F2F0DFF">
            <w:pPr>
              <w:rPr>
                <w:sz w:val="2"/>
                <w:szCs w:val="2"/>
              </w:rPr>
            </w:pPr>
          </w:p>
        </w:tc>
        <w:tc>
          <w:tcPr>
            <w:tcW w:w="4029" w:type="dxa"/>
          </w:tcPr>
          <w:p w14:paraId="66FC9D26">
            <w:pPr>
              <w:pStyle w:val="9"/>
              <w:spacing w:before="3"/>
              <w:rPr>
                <w:sz w:val="22"/>
              </w:rPr>
            </w:pPr>
          </w:p>
          <w:p w14:paraId="6D96FD4A">
            <w:pPr>
              <w:pStyle w:val="9"/>
              <w:ind w:left="39"/>
              <w:rPr>
                <w:sz w:val="20"/>
              </w:rPr>
            </w:pPr>
            <w:r>
              <w:rPr>
                <w:sz w:val="20"/>
              </w:rPr>
              <w:t>两次违法或情节与危害较重的</w:t>
            </w:r>
          </w:p>
        </w:tc>
        <w:tc>
          <w:tcPr>
            <w:tcW w:w="6928" w:type="dxa"/>
          </w:tcPr>
          <w:p w14:paraId="2CD0A536">
            <w:pPr>
              <w:pStyle w:val="9"/>
              <w:spacing w:before="168" w:line="230" w:lineRule="auto"/>
              <w:ind w:left="40" w:right="93"/>
              <w:rPr>
                <w:sz w:val="20"/>
              </w:rPr>
            </w:pPr>
            <w:r>
              <w:rPr>
                <w:w w:val="95"/>
                <w:sz w:val="20"/>
              </w:rPr>
              <w:t>没收违法证件、专用标识、有关批准文件和违法所得，并处20万元以上35</w:t>
            </w:r>
            <w:r>
              <w:rPr>
                <w:spacing w:val="-8"/>
                <w:w w:val="95"/>
                <w:sz w:val="20"/>
              </w:rPr>
              <w:t>万元</w:t>
            </w:r>
            <w:r>
              <w:rPr>
                <w:sz w:val="20"/>
              </w:rPr>
              <w:t>以下罚款。</w:t>
            </w:r>
          </w:p>
        </w:tc>
      </w:tr>
      <w:tr w14:paraId="446117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538" w:type="dxa"/>
            <w:vMerge w:val="continue"/>
            <w:tcBorders>
              <w:top w:val="nil"/>
            </w:tcBorders>
          </w:tcPr>
          <w:p w14:paraId="128D85D0">
            <w:pPr>
              <w:rPr>
                <w:sz w:val="2"/>
                <w:szCs w:val="2"/>
              </w:rPr>
            </w:pPr>
          </w:p>
        </w:tc>
        <w:tc>
          <w:tcPr>
            <w:tcW w:w="857" w:type="dxa"/>
            <w:vMerge w:val="continue"/>
            <w:tcBorders>
              <w:top w:val="nil"/>
            </w:tcBorders>
          </w:tcPr>
          <w:p w14:paraId="662D6BFC">
            <w:pPr>
              <w:rPr>
                <w:sz w:val="2"/>
                <w:szCs w:val="2"/>
              </w:rPr>
            </w:pPr>
          </w:p>
        </w:tc>
        <w:tc>
          <w:tcPr>
            <w:tcW w:w="3425" w:type="dxa"/>
            <w:vMerge w:val="continue"/>
            <w:tcBorders>
              <w:top w:val="nil"/>
            </w:tcBorders>
          </w:tcPr>
          <w:p w14:paraId="5782C1A7">
            <w:pPr>
              <w:rPr>
                <w:sz w:val="2"/>
                <w:szCs w:val="2"/>
              </w:rPr>
            </w:pPr>
          </w:p>
        </w:tc>
        <w:tc>
          <w:tcPr>
            <w:tcW w:w="6859" w:type="dxa"/>
            <w:vMerge w:val="continue"/>
            <w:tcBorders>
              <w:top w:val="nil"/>
            </w:tcBorders>
          </w:tcPr>
          <w:p w14:paraId="545E5202">
            <w:pPr>
              <w:rPr>
                <w:sz w:val="2"/>
                <w:szCs w:val="2"/>
              </w:rPr>
            </w:pPr>
          </w:p>
        </w:tc>
        <w:tc>
          <w:tcPr>
            <w:tcW w:w="4029" w:type="dxa"/>
          </w:tcPr>
          <w:p w14:paraId="61A9BA91">
            <w:pPr>
              <w:pStyle w:val="9"/>
              <w:spacing w:before="3"/>
              <w:rPr>
                <w:sz w:val="22"/>
              </w:rPr>
            </w:pPr>
          </w:p>
          <w:p w14:paraId="21369396">
            <w:pPr>
              <w:pStyle w:val="9"/>
              <w:spacing w:before="1"/>
              <w:ind w:left="39"/>
              <w:rPr>
                <w:sz w:val="20"/>
              </w:rPr>
            </w:pPr>
            <w:r>
              <w:rPr>
                <w:sz w:val="20"/>
              </w:rPr>
              <w:t>三次及以上违法或情节与危害严重的</w:t>
            </w:r>
          </w:p>
        </w:tc>
        <w:tc>
          <w:tcPr>
            <w:tcW w:w="6928" w:type="dxa"/>
          </w:tcPr>
          <w:p w14:paraId="37B64D86">
            <w:pPr>
              <w:pStyle w:val="9"/>
              <w:spacing w:before="169" w:line="230" w:lineRule="auto"/>
              <w:ind w:left="40" w:right="93"/>
              <w:rPr>
                <w:sz w:val="20"/>
              </w:rPr>
            </w:pPr>
            <w:r>
              <w:rPr>
                <w:w w:val="95"/>
                <w:sz w:val="20"/>
              </w:rPr>
              <w:t>没收违法证件、专用标识、有关批准文件和违法所得，并处35万元以上50</w:t>
            </w:r>
            <w:r>
              <w:rPr>
                <w:spacing w:val="-8"/>
                <w:w w:val="95"/>
                <w:sz w:val="20"/>
              </w:rPr>
              <w:t>万元</w:t>
            </w:r>
            <w:r>
              <w:rPr>
                <w:sz w:val="20"/>
              </w:rPr>
              <w:t>以下罚款。</w:t>
            </w:r>
          </w:p>
        </w:tc>
      </w:tr>
      <w:tr w14:paraId="2B1644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4" w:hRule="atLeast"/>
        </w:trPr>
        <w:tc>
          <w:tcPr>
            <w:tcW w:w="538" w:type="dxa"/>
            <w:vMerge w:val="restart"/>
          </w:tcPr>
          <w:p w14:paraId="394C6034">
            <w:pPr>
              <w:pStyle w:val="9"/>
              <w:rPr>
                <w:sz w:val="20"/>
              </w:rPr>
            </w:pPr>
          </w:p>
          <w:p w14:paraId="4651EAA5">
            <w:pPr>
              <w:pStyle w:val="9"/>
              <w:rPr>
                <w:sz w:val="20"/>
              </w:rPr>
            </w:pPr>
          </w:p>
          <w:p w14:paraId="6C0F6088">
            <w:pPr>
              <w:pStyle w:val="9"/>
              <w:rPr>
                <w:sz w:val="20"/>
              </w:rPr>
            </w:pPr>
          </w:p>
          <w:p w14:paraId="36163BFA">
            <w:pPr>
              <w:pStyle w:val="9"/>
              <w:rPr>
                <w:sz w:val="20"/>
              </w:rPr>
            </w:pPr>
          </w:p>
          <w:p w14:paraId="6CFB17F0">
            <w:pPr>
              <w:pStyle w:val="9"/>
              <w:rPr>
                <w:sz w:val="20"/>
              </w:rPr>
            </w:pPr>
          </w:p>
          <w:p w14:paraId="40E629B3">
            <w:pPr>
              <w:pStyle w:val="9"/>
              <w:rPr>
                <w:sz w:val="20"/>
              </w:rPr>
            </w:pPr>
          </w:p>
          <w:p w14:paraId="1433C6E4">
            <w:pPr>
              <w:pStyle w:val="9"/>
              <w:spacing w:before="8"/>
              <w:rPr>
                <w:sz w:val="20"/>
              </w:rPr>
            </w:pPr>
          </w:p>
          <w:p w14:paraId="0F2FE813">
            <w:pPr>
              <w:pStyle w:val="9"/>
              <w:ind w:left="126"/>
              <w:rPr>
                <w:sz w:val="20"/>
              </w:rPr>
            </w:pPr>
            <w:r>
              <w:rPr>
                <w:sz w:val="20"/>
              </w:rPr>
              <w:t>211</w:t>
            </w:r>
          </w:p>
        </w:tc>
        <w:tc>
          <w:tcPr>
            <w:tcW w:w="857" w:type="dxa"/>
            <w:vMerge w:val="restart"/>
          </w:tcPr>
          <w:p w14:paraId="01B83B33">
            <w:pPr>
              <w:pStyle w:val="9"/>
              <w:rPr>
                <w:sz w:val="20"/>
              </w:rPr>
            </w:pPr>
          </w:p>
          <w:p w14:paraId="74E3C42F">
            <w:pPr>
              <w:pStyle w:val="9"/>
              <w:rPr>
                <w:sz w:val="20"/>
              </w:rPr>
            </w:pPr>
          </w:p>
          <w:p w14:paraId="7AD0242D">
            <w:pPr>
              <w:pStyle w:val="9"/>
              <w:rPr>
                <w:sz w:val="20"/>
              </w:rPr>
            </w:pPr>
          </w:p>
          <w:p w14:paraId="29161CFE">
            <w:pPr>
              <w:pStyle w:val="9"/>
              <w:rPr>
                <w:sz w:val="20"/>
              </w:rPr>
            </w:pPr>
          </w:p>
          <w:p w14:paraId="6C1EA26C">
            <w:pPr>
              <w:pStyle w:val="9"/>
              <w:rPr>
                <w:sz w:val="20"/>
              </w:rPr>
            </w:pPr>
          </w:p>
          <w:p w14:paraId="60271385">
            <w:pPr>
              <w:pStyle w:val="9"/>
              <w:rPr>
                <w:sz w:val="20"/>
              </w:rPr>
            </w:pPr>
          </w:p>
          <w:p w14:paraId="6AC388E5">
            <w:pPr>
              <w:pStyle w:val="9"/>
              <w:spacing w:before="8"/>
              <w:rPr>
                <w:sz w:val="20"/>
              </w:rPr>
            </w:pPr>
          </w:p>
          <w:p w14:paraId="5BBCFB13">
            <w:pPr>
              <w:pStyle w:val="9"/>
              <w:ind w:left="236"/>
              <w:rPr>
                <w:sz w:val="20"/>
              </w:rPr>
            </w:pPr>
            <w:r>
              <w:rPr>
                <w:sz w:val="20"/>
              </w:rPr>
              <w:t>渔业</w:t>
            </w:r>
          </w:p>
        </w:tc>
        <w:tc>
          <w:tcPr>
            <w:tcW w:w="3425" w:type="dxa"/>
            <w:vMerge w:val="restart"/>
          </w:tcPr>
          <w:p w14:paraId="6D195BBA">
            <w:pPr>
              <w:pStyle w:val="9"/>
              <w:rPr>
                <w:sz w:val="20"/>
              </w:rPr>
            </w:pPr>
          </w:p>
          <w:p w14:paraId="73DC69EC">
            <w:pPr>
              <w:pStyle w:val="9"/>
              <w:rPr>
                <w:sz w:val="20"/>
              </w:rPr>
            </w:pPr>
          </w:p>
          <w:p w14:paraId="0EBE32CE">
            <w:pPr>
              <w:pStyle w:val="9"/>
              <w:rPr>
                <w:sz w:val="20"/>
              </w:rPr>
            </w:pPr>
          </w:p>
          <w:p w14:paraId="39F46C4C">
            <w:pPr>
              <w:pStyle w:val="9"/>
              <w:rPr>
                <w:sz w:val="20"/>
              </w:rPr>
            </w:pPr>
          </w:p>
          <w:p w14:paraId="04F4426A">
            <w:pPr>
              <w:pStyle w:val="9"/>
              <w:rPr>
                <w:sz w:val="20"/>
              </w:rPr>
            </w:pPr>
          </w:p>
          <w:p w14:paraId="2A00DB4C">
            <w:pPr>
              <w:pStyle w:val="9"/>
              <w:spacing w:before="159" w:line="230" w:lineRule="auto"/>
              <w:ind w:left="39" w:right="179"/>
              <w:jc w:val="both"/>
              <w:rPr>
                <w:sz w:val="20"/>
              </w:rPr>
            </w:pPr>
            <w:r>
              <w:rPr>
                <w:w w:val="95"/>
                <w:sz w:val="20"/>
              </w:rPr>
              <w:t>对外国人未经批准在中国境内对国家重点保护的水生野生动物进行科学考察、标本采集、拍摄电影、录像的行</w:t>
            </w:r>
            <w:r>
              <w:rPr>
                <w:sz w:val="20"/>
              </w:rPr>
              <w:t>政处罚</w:t>
            </w:r>
          </w:p>
        </w:tc>
        <w:tc>
          <w:tcPr>
            <w:tcW w:w="6859" w:type="dxa"/>
            <w:vMerge w:val="restart"/>
          </w:tcPr>
          <w:p w14:paraId="7AFE638E">
            <w:pPr>
              <w:pStyle w:val="9"/>
              <w:rPr>
                <w:sz w:val="20"/>
              </w:rPr>
            </w:pPr>
          </w:p>
          <w:p w14:paraId="0BEE9CFF">
            <w:pPr>
              <w:pStyle w:val="9"/>
              <w:rPr>
                <w:sz w:val="20"/>
              </w:rPr>
            </w:pPr>
          </w:p>
          <w:p w14:paraId="4485C1DD">
            <w:pPr>
              <w:pStyle w:val="9"/>
              <w:rPr>
                <w:sz w:val="20"/>
              </w:rPr>
            </w:pPr>
          </w:p>
          <w:p w14:paraId="251961E5">
            <w:pPr>
              <w:pStyle w:val="9"/>
              <w:rPr>
                <w:sz w:val="20"/>
              </w:rPr>
            </w:pPr>
          </w:p>
          <w:p w14:paraId="5FAA8D41">
            <w:pPr>
              <w:pStyle w:val="9"/>
              <w:rPr>
                <w:sz w:val="20"/>
              </w:rPr>
            </w:pPr>
          </w:p>
          <w:p w14:paraId="3D31BAA5">
            <w:pPr>
              <w:pStyle w:val="9"/>
              <w:spacing w:before="151" w:line="252" w:lineRule="exact"/>
              <w:ind w:left="39"/>
              <w:rPr>
                <w:b/>
                <w:sz w:val="20"/>
              </w:rPr>
            </w:pPr>
            <w:r>
              <w:rPr>
                <w:b/>
                <w:sz w:val="20"/>
              </w:rPr>
              <w:t>《中华人民共和国水生野生动物保护实施条例》（2013修订）</w:t>
            </w:r>
          </w:p>
          <w:p w14:paraId="7065C3B2">
            <w:pPr>
              <w:pStyle w:val="9"/>
              <w:spacing w:before="4" w:line="230" w:lineRule="auto"/>
              <w:ind w:left="39" w:right="8"/>
              <w:rPr>
                <w:sz w:val="20"/>
              </w:rPr>
            </w:pPr>
            <w:r>
              <w:rPr>
                <w:b/>
                <w:sz w:val="20"/>
              </w:rPr>
              <w:t xml:space="preserve">第三十一条 </w:t>
            </w:r>
            <w:r>
              <w:rPr>
                <w:sz w:val="20"/>
              </w:rPr>
              <w:t>外国人未经批准在中国境内对国家重点保护的水生野生动物</w:t>
            </w:r>
            <w:r>
              <w:rPr>
                <w:w w:val="95"/>
                <w:sz w:val="20"/>
              </w:rPr>
              <w:t>进行科学考察、标本采集、拍摄电影、录像的，由渔业行政主管部门没收考察</w:t>
            </w:r>
          </w:p>
          <w:p w14:paraId="5827C523">
            <w:pPr>
              <w:pStyle w:val="9"/>
              <w:spacing w:line="250" w:lineRule="exact"/>
              <w:ind w:left="39"/>
              <w:rPr>
                <w:sz w:val="20"/>
              </w:rPr>
            </w:pPr>
            <w:r>
              <w:rPr>
                <w:sz w:val="20"/>
              </w:rPr>
              <w:t>、拍摄的资料以及所获标本，可以并处5万元以下的罚款。</w:t>
            </w:r>
          </w:p>
        </w:tc>
        <w:tc>
          <w:tcPr>
            <w:tcW w:w="4029" w:type="dxa"/>
          </w:tcPr>
          <w:p w14:paraId="49352292">
            <w:pPr>
              <w:pStyle w:val="9"/>
              <w:spacing w:before="11"/>
              <w:rPr>
                <w:sz w:val="25"/>
              </w:rPr>
            </w:pPr>
          </w:p>
          <w:p w14:paraId="351FE24B">
            <w:pPr>
              <w:pStyle w:val="9"/>
              <w:spacing w:line="230" w:lineRule="auto"/>
              <w:ind w:left="39" w:right="186"/>
              <w:rPr>
                <w:sz w:val="20"/>
              </w:rPr>
            </w:pPr>
            <w:r>
              <w:rPr>
                <w:spacing w:val="-1"/>
                <w:w w:val="95"/>
                <w:sz w:val="20"/>
              </w:rPr>
              <w:t>外国人未经批准在中国境内对二级国家重点 保护的水生野生动物进行拍摄电影、录像的</w:t>
            </w:r>
          </w:p>
        </w:tc>
        <w:tc>
          <w:tcPr>
            <w:tcW w:w="6928" w:type="dxa"/>
          </w:tcPr>
          <w:p w14:paraId="498F7C64">
            <w:pPr>
              <w:pStyle w:val="9"/>
              <w:rPr>
                <w:sz w:val="20"/>
              </w:rPr>
            </w:pPr>
          </w:p>
          <w:p w14:paraId="6F97DA16">
            <w:pPr>
              <w:pStyle w:val="9"/>
              <w:spacing w:before="10"/>
              <w:rPr>
                <w:sz w:val="14"/>
              </w:rPr>
            </w:pPr>
          </w:p>
          <w:p w14:paraId="4255B53E">
            <w:pPr>
              <w:pStyle w:val="9"/>
              <w:ind w:left="40"/>
              <w:rPr>
                <w:sz w:val="20"/>
              </w:rPr>
            </w:pPr>
            <w:r>
              <w:rPr>
                <w:sz w:val="20"/>
              </w:rPr>
              <w:t>没收拍摄、录像所获取的全部资料，可以并处1万元以下罚款。</w:t>
            </w:r>
          </w:p>
        </w:tc>
      </w:tr>
      <w:tr w14:paraId="2D749B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4" w:hRule="atLeast"/>
        </w:trPr>
        <w:tc>
          <w:tcPr>
            <w:tcW w:w="538" w:type="dxa"/>
            <w:vMerge w:val="continue"/>
            <w:tcBorders>
              <w:top w:val="nil"/>
            </w:tcBorders>
          </w:tcPr>
          <w:p w14:paraId="65D902C3">
            <w:pPr>
              <w:rPr>
                <w:sz w:val="2"/>
                <w:szCs w:val="2"/>
              </w:rPr>
            </w:pPr>
          </w:p>
        </w:tc>
        <w:tc>
          <w:tcPr>
            <w:tcW w:w="857" w:type="dxa"/>
            <w:vMerge w:val="continue"/>
            <w:tcBorders>
              <w:top w:val="nil"/>
            </w:tcBorders>
          </w:tcPr>
          <w:p w14:paraId="11B2032E">
            <w:pPr>
              <w:rPr>
                <w:sz w:val="2"/>
                <w:szCs w:val="2"/>
              </w:rPr>
            </w:pPr>
          </w:p>
        </w:tc>
        <w:tc>
          <w:tcPr>
            <w:tcW w:w="3425" w:type="dxa"/>
            <w:vMerge w:val="continue"/>
            <w:tcBorders>
              <w:top w:val="nil"/>
            </w:tcBorders>
          </w:tcPr>
          <w:p w14:paraId="5EF06841">
            <w:pPr>
              <w:rPr>
                <w:sz w:val="2"/>
                <w:szCs w:val="2"/>
              </w:rPr>
            </w:pPr>
          </w:p>
        </w:tc>
        <w:tc>
          <w:tcPr>
            <w:tcW w:w="6859" w:type="dxa"/>
            <w:vMerge w:val="continue"/>
            <w:tcBorders>
              <w:top w:val="nil"/>
            </w:tcBorders>
          </w:tcPr>
          <w:p w14:paraId="503E4DB9">
            <w:pPr>
              <w:rPr>
                <w:sz w:val="2"/>
                <w:szCs w:val="2"/>
              </w:rPr>
            </w:pPr>
          </w:p>
        </w:tc>
        <w:tc>
          <w:tcPr>
            <w:tcW w:w="4029" w:type="dxa"/>
          </w:tcPr>
          <w:p w14:paraId="72BBB43B">
            <w:pPr>
              <w:pStyle w:val="9"/>
              <w:spacing w:before="4"/>
              <w:rPr>
                <w:sz w:val="16"/>
              </w:rPr>
            </w:pPr>
          </w:p>
          <w:p w14:paraId="2F033F3E">
            <w:pPr>
              <w:pStyle w:val="9"/>
              <w:spacing w:line="230" w:lineRule="auto"/>
              <w:ind w:left="39" w:right="186"/>
              <w:jc w:val="both"/>
              <w:rPr>
                <w:sz w:val="20"/>
              </w:rPr>
            </w:pPr>
            <w:r>
              <w:rPr>
                <w:spacing w:val="-1"/>
                <w:w w:val="95"/>
                <w:sz w:val="20"/>
              </w:rPr>
              <w:t>外国人未经批准在中国境内对二级国家重点 保护的水生野生动物进行科学考察、采集标</w:t>
            </w:r>
            <w:r>
              <w:rPr>
                <w:sz w:val="20"/>
              </w:rPr>
              <w:t>本的</w:t>
            </w:r>
          </w:p>
        </w:tc>
        <w:tc>
          <w:tcPr>
            <w:tcW w:w="6928" w:type="dxa"/>
          </w:tcPr>
          <w:p w14:paraId="1EF130C9">
            <w:pPr>
              <w:pStyle w:val="9"/>
              <w:rPr>
                <w:sz w:val="20"/>
              </w:rPr>
            </w:pPr>
          </w:p>
          <w:p w14:paraId="212C08D7">
            <w:pPr>
              <w:pStyle w:val="9"/>
              <w:spacing w:before="10"/>
              <w:rPr>
                <w:sz w:val="14"/>
              </w:rPr>
            </w:pPr>
          </w:p>
          <w:p w14:paraId="2E338965">
            <w:pPr>
              <w:pStyle w:val="9"/>
              <w:ind w:left="40"/>
              <w:rPr>
                <w:sz w:val="20"/>
              </w:rPr>
            </w:pPr>
            <w:r>
              <w:rPr>
                <w:sz w:val="20"/>
              </w:rPr>
              <w:t>没收考察、采集标本所获取的全部资料，可以并处1万元以上3万元以下罚款。</w:t>
            </w:r>
          </w:p>
        </w:tc>
      </w:tr>
      <w:tr w14:paraId="73BD2E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7" w:hRule="atLeast"/>
        </w:trPr>
        <w:tc>
          <w:tcPr>
            <w:tcW w:w="538" w:type="dxa"/>
            <w:vMerge w:val="continue"/>
            <w:tcBorders>
              <w:top w:val="nil"/>
            </w:tcBorders>
          </w:tcPr>
          <w:p w14:paraId="01104AF8">
            <w:pPr>
              <w:rPr>
                <w:sz w:val="2"/>
                <w:szCs w:val="2"/>
              </w:rPr>
            </w:pPr>
          </w:p>
        </w:tc>
        <w:tc>
          <w:tcPr>
            <w:tcW w:w="857" w:type="dxa"/>
            <w:vMerge w:val="continue"/>
            <w:tcBorders>
              <w:top w:val="nil"/>
            </w:tcBorders>
          </w:tcPr>
          <w:p w14:paraId="28D6F02E">
            <w:pPr>
              <w:rPr>
                <w:sz w:val="2"/>
                <w:szCs w:val="2"/>
              </w:rPr>
            </w:pPr>
          </w:p>
        </w:tc>
        <w:tc>
          <w:tcPr>
            <w:tcW w:w="3425" w:type="dxa"/>
            <w:vMerge w:val="continue"/>
            <w:tcBorders>
              <w:top w:val="nil"/>
            </w:tcBorders>
          </w:tcPr>
          <w:p w14:paraId="2881D6D6">
            <w:pPr>
              <w:rPr>
                <w:sz w:val="2"/>
                <w:szCs w:val="2"/>
              </w:rPr>
            </w:pPr>
          </w:p>
        </w:tc>
        <w:tc>
          <w:tcPr>
            <w:tcW w:w="6859" w:type="dxa"/>
            <w:vMerge w:val="continue"/>
            <w:tcBorders>
              <w:top w:val="nil"/>
            </w:tcBorders>
          </w:tcPr>
          <w:p w14:paraId="6B446012">
            <w:pPr>
              <w:rPr>
                <w:sz w:val="2"/>
                <w:szCs w:val="2"/>
              </w:rPr>
            </w:pPr>
          </w:p>
        </w:tc>
        <w:tc>
          <w:tcPr>
            <w:tcW w:w="4029" w:type="dxa"/>
          </w:tcPr>
          <w:p w14:paraId="37E48933">
            <w:pPr>
              <w:pStyle w:val="9"/>
              <w:rPr>
                <w:sz w:val="20"/>
              </w:rPr>
            </w:pPr>
          </w:p>
          <w:p w14:paraId="2835C7D1">
            <w:pPr>
              <w:pStyle w:val="9"/>
              <w:spacing w:before="164" w:line="230" w:lineRule="auto"/>
              <w:ind w:left="39" w:right="186"/>
              <w:jc w:val="both"/>
              <w:rPr>
                <w:sz w:val="20"/>
              </w:rPr>
            </w:pPr>
            <w:r>
              <w:rPr>
                <w:spacing w:val="-1"/>
                <w:w w:val="95"/>
                <w:sz w:val="20"/>
              </w:rPr>
              <w:t>外国人未经批准在中国境内对一级国家重点 保护的水生野生动物进行科学考察、采集标</w:t>
            </w:r>
            <w:r>
              <w:rPr>
                <w:sz w:val="20"/>
              </w:rPr>
              <w:t>本、拍摄电影、录像的</w:t>
            </w:r>
          </w:p>
        </w:tc>
        <w:tc>
          <w:tcPr>
            <w:tcW w:w="6928" w:type="dxa"/>
          </w:tcPr>
          <w:p w14:paraId="79EDAA6B">
            <w:pPr>
              <w:pStyle w:val="9"/>
              <w:rPr>
                <w:sz w:val="20"/>
              </w:rPr>
            </w:pPr>
          </w:p>
          <w:p w14:paraId="2582E39B">
            <w:pPr>
              <w:pStyle w:val="9"/>
              <w:rPr>
                <w:sz w:val="20"/>
              </w:rPr>
            </w:pPr>
          </w:p>
          <w:p w14:paraId="66C98853">
            <w:pPr>
              <w:pStyle w:val="9"/>
              <w:spacing w:before="145"/>
              <w:ind w:left="40"/>
              <w:rPr>
                <w:sz w:val="20"/>
              </w:rPr>
            </w:pPr>
            <w:r>
              <w:rPr>
                <w:sz w:val="20"/>
              </w:rPr>
              <w:t>没收考察所获取的全部资料，可以并处3万元以上5万元以下罚款。</w:t>
            </w:r>
          </w:p>
        </w:tc>
      </w:tr>
    </w:tbl>
    <w:p w14:paraId="53C2B0FA">
      <w:pPr>
        <w:spacing w:after="0"/>
        <w:rPr>
          <w:sz w:val="20"/>
        </w:rPr>
        <w:sectPr>
          <w:pgSz w:w="23820" w:h="16840" w:orient="landscape"/>
          <w:pgMar w:top="820" w:right="420" w:bottom="880" w:left="460" w:header="0" w:footer="683"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4612"/>
        <w:gridCol w:w="2320"/>
      </w:tblGrid>
      <w:tr w14:paraId="63759E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7A976937">
            <w:pPr>
              <w:pStyle w:val="9"/>
              <w:spacing w:before="7"/>
              <w:rPr>
                <w:sz w:val="17"/>
              </w:rPr>
            </w:pPr>
          </w:p>
          <w:p w14:paraId="4A6415A5">
            <w:pPr>
              <w:pStyle w:val="9"/>
              <w:ind w:left="76"/>
              <w:rPr>
                <w:b/>
                <w:sz w:val="20"/>
              </w:rPr>
            </w:pPr>
            <w:r>
              <w:rPr>
                <w:b/>
                <w:sz w:val="20"/>
              </w:rPr>
              <w:t>序号</w:t>
            </w:r>
          </w:p>
        </w:tc>
        <w:tc>
          <w:tcPr>
            <w:tcW w:w="857" w:type="dxa"/>
          </w:tcPr>
          <w:p w14:paraId="1EE272B0">
            <w:pPr>
              <w:pStyle w:val="9"/>
              <w:spacing w:before="111" w:line="230" w:lineRule="auto"/>
              <w:ind w:left="234" w:right="199"/>
              <w:rPr>
                <w:b/>
                <w:sz w:val="20"/>
              </w:rPr>
            </w:pPr>
            <w:r>
              <w:rPr>
                <w:b/>
                <w:sz w:val="20"/>
              </w:rPr>
              <w:t>事项类别</w:t>
            </w:r>
          </w:p>
        </w:tc>
        <w:tc>
          <w:tcPr>
            <w:tcW w:w="3426" w:type="dxa"/>
            <w:gridSpan w:val="2"/>
          </w:tcPr>
          <w:p w14:paraId="379D8F18">
            <w:pPr>
              <w:pStyle w:val="9"/>
              <w:spacing w:before="7"/>
              <w:rPr>
                <w:sz w:val="17"/>
              </w:rPr>
            </w:pPr>
          </w:p>
          <w:p w14:paraId="64BD8AE8">
            <w:pPr>
              <w:pStyle w:val="9"/>
              <w:ind w:left="1297" w:right="1265"/>
              <w:jc w:val="center"/>
              <w:rPr>
                <w:b/>
                <w:sz w:val="20"/>
              </w:rPr>
            </w:pPr>
            <w:r>
              <w:rPr>
                <w:b/>
                <w:sz w:val="20"/>
              </w:rPr>
              <w:t>事项名称</w:t>
            </w:r>
          </w:p>
        </w:tc>
        <w:tc>
          <w:tcPr>
            <w:tcW w:w="6860" w:type="dxa"/>
          </w:tcPr>
          <w:p w14:paraId="60AB4734">
            <w:pPr>
              <w:pStyle w:val="9"/>
              <w:spacing w:before="7"/>
              <w:rPr>
                <w:sz w:val="17"/>
              </w:rPr>
            </w:pPr>
          </w:p>
          <w:p w14:paraId="1B4EA3DE">
            <w:pPr>
              <w:pStyle w:val="9"/>
              <w:ind w:left="3012" w:right="2984"/>
              <w:jc w:val="center"/>
              <w:rPr>
                <w:b/>
                <w:sz w:val="20"/>
              </w:rPr>
            </w:pPr>
            <w:r>
              <w:rPr>
                <w:b/>
                <w:sz w:val="20"/>
              </w:rPr>
              <w:t>实施依据</w:t>
            </w:r>
          </w:p>
        </w:tc>
        <w:tc>
          <w:tcPr>
            <w:tcW w:w="4032" w:type="dxa"/>
            <w:gridSpan w:val="2"/>
          </w:tcPr>
          <w:p w14:paraId="7537DEE6">
            <w:pPr>
              <w:pStyle w:val="9"/>
              <w:spacing w:before="7"/>
              <w:rPr>
                <w:sz w:val="17"/>
              </w:rPr>
            </w:pPr>
          </w:p>
          <w:p w14:paraId="79496D64">
            <w:pPr>
              <w:pStyle w:val="9"/>
              <w:ind w:left="1597" w:right="1571"/>
              <w:jc w:val="center"/>
              <w:rPr>
                <w:b/>
                <w:sz w:val="20"/>
              </w:rPr>
            </w:pPr>
            <w:r>
              <w:rPr>
                <w:b/>
                <w:sz w:val="20"/>
              </w:rPr>
              <w:t>适用情形</w:t>
            </w:r>
          </w:p>
        </w:tc>
        <w:tc>
          <w:tcPr>
            <w:tcW w:w="6932" w:type="dxa"/>
            <w:gridSpan w:val="2"/>
          </w:tcPr>
          <w:p w14:paraId="4FF894C6">
            <w:pPr>
              <w:pStyle w:val="9"/>
              <w:spacing w:before="7"/>
              <w:rPr>
                <w:sz w:val="17"/>
              </w:rPr>
            </w:pPr>
          </w:p>
          <w:p w14:paraId="5EDD16FA">
            <w:pPr>
              <w:pStyle w:val="9"/>
              <w:ind w:left="3045" w:right="3023"/>
              <w:jc w:val="center"/>
              <w:rPr>
                <w:b/>
                <w:sz w:val="20"/>
              </w:rPr>
            </w:pPr>
            <w:r>
              <w:rPr>
                <w:b/>
                <w:sz w:val="20"/>
              </w:rPr>
              <w:t>裁量标准</w:t>
            </w:r>
          </w:p>
        </w:tc>
      </w:tr>
      <w:tr w14:paraId="1CFFC6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restart"/>
          </w:tcPr>
          <w:p w14:paraId="3B791816">
            <w:pPr>
              <w:pStyle w:val="9"/>
              <w:rPr>
                <w:sz w:val="20"/>
              </w:rPr>
            </w:pPr>
          </w:p>
          <w:p w14:paraId="1DD12B4B">
            <w:pPr>
              <w:pStyle w:val="9"/>
              <w:rPr>
                <w:sz w:val="20"/>
              </w:rPr>
            </w:pPr>
          </w:p>
          <w:p w14:paraId="558C1681">
            <w:pPr>
              <w:pStyle w:val="9"/>
              <w:rPr>
                <w:sz w:val="20"/>
              </w:rPr>
            </w:pPr>
          </w:p>
          <w:p w14:paraId="2FEE7B99">
            <w:pPr>
              <w:pStyle w:val="9"/>
              <w:rPr>
                <w:sz w:val="20"/>
              </w:rPr>
            </w:pPr>
          </w:p>
          <w:p w14:paraId="0DE5297F">
            <w:pPr>
              <w:pStyle w:val="9"/>
              <w:spacing w:before="11"/>
              <w:rPr>
                <w:sz w:val="27"/>
              </w:rPr>
            </w:pPr>
          </w:p>
          <w:p w14:paraId="0C5C8CD9">
            <w:pPr>
              <w:pStyle w:val="9"/>
              <w:ind w:left="126"/>
              <w:rPr>
                <w:sz w:val="20"/>
              </w:rPr>
            </w:pPr>
            <w:r>
              <w:rPr>
                <w:sz w:val="20"/>
              </w:rPr>
              <w:t>212</w:t>
            </w:r>
          </w:p>
        </w:tc>
        <w:tc>
          <w:tcPr>
            <w:tcW w:w="857" w:type="dxa"/>
            <w:vMerge w:val="restart"/>
          </w:tcPr>
          <w:p w14:paraId="58A6F541">
            <w:pPr>
              <w:pStyle w:val="9"/>
              <w:rPr>
                <w:sz w:val="20"/>
              </w:rPr>
            </w:pPr>
          </w:p>
          <w:p w14:paraId="6CDF9B91">
            <w:pPr>
              <w:pStyle w:val="9"/>
              <w:rPr>
                <w:sz w:val="20"/>
              </w:rPr>
            </w:pPr>
          </w:p>
          <w:p w14:paraId="0BE4FA59">
            <w:pPr>
              <w:pStyle w:val="9"/>
              <w:rPr>
                <w:sz w:val="20"/>
              </w:rPr>
            </w:pPr>
          </w:p>
          <w:p w14:paraId="78B1AAF1">
            <w:pPr>
              <w:pStyle w:val="9"/>
              <w:rPr>
                <w:sz w:val="20"/>
              </w:rPr>
            </w:pPr>
          </w:p>
          <w:p w14:paraId="257A66F6">
            <w:pPr>
              <w:pStyle w:val="9"/>
              <w:spacing w:before="11"/>
              <w:rPr>
                <w:sz w:val="27"/>
              </w:rPr>
            </w:pPr>
          </w:p>
          <w:p w14:paraId="2EC7781F">
            <w:pPr>
              <w:pStyle w:val="9"/>
              <w:ind w:left="236"/>
              <w:rPr>
                <w:sz w:val="20"/>
              </w:rPr>
            </w:pPr>
            <w:r>
              <w:rPr>
                <w:sz w:val="20"/>
              </w:rPr>
              <w:t>渔业</w:t>
            </w:r>
          </w:p>
        </w:tc>
        <w:tc>
          <w:tcPr>
            <w:tcW w:w="3426" w:type="dxa"/>
            <w:gridSpan w:val="2"/>
            <w:vMerge w:val="restart"/>
          </w:tcPr>
          <w:p w14:paraId="1DAE5676">
            <w:pPr>
              <w:pStyle w:val="9"/>
              <w:rPr>
                <w:sz w:val="20"/>
              </w:rPr>
            </w:pPr>
          </w:p>
          <w:p w14:paraId="1C200D28">
            <w:pPr>
              <w:pStyle w:val="9"/>
              <w:rPr>
                <w:sz w:val="20"/>
              </w:rPr>
            </w:pPr>
          </w:p>
          <w:p w14:paraId="6FAB3593">
            <w:pPr>
              <w:pStyle w:val="9"/>
              <w:rPr>
                <w:sz w:val="20"/>
              </w:rPr>
            </w:pPr>
          </w:p>
          <w:p w14:paraId="532A6ABF">
            <w:pPr>
              <w:pStyle w:val="9"/>
              <w:rPr>
                <w:sz w:val="20"/>
              </w:rPr>
            </w:pPr>
          </w:p>
          <w:p w14:paraId="0E50079B">
            <w:pPr>
              <w:pStyle w:val="9"/>
              <w:spacing w:before="12"/>
              <w:rPr>
                <w:sz w:val="18"/>
              </w:rPr>
            </w:pPr>
          </w:p>
          <w:p w14:paraId="277E771C">
            <w:pPr>
              <w:pStyle w:val="9"/>
              <w:spacing w:line="230" w:lineRule="auto"/>
              <w:ind w:left="39" w:right="180"/>
              <w:rPr>
                <w:sz w:val="20"/>
              </w:rPr>
            </w:pPr>
            <w:r>
              <w:rPr>
                <w:w w:val="95"/>
                <w:sz w:val="20"/>
              </w:rPr>
              <w:t>对以不正当手段取得渔业船员证书的</w:t>
            </w:r>
            <w:r>
              <w:rPr>
                <w:sz w:val="20"/>
              </w:rPr>
              <w:t>行政处罚</w:t>
            </w:r>
          </w:p>
        </w:tc>
        <w:tc>
          <w:tcPr>
            <w:tcW w:w="6860" w:type="dxa"/>
            <w:vMerge w:val="restart"/>
          </w:tcPr>
          <w:p w14:paraId="343466B0">
            <w:pPr>
              <w:pStyle w:val="9"/>
              <w:spacing w:before="2"/>
              <w:rPr>
                <w:sz w:val="21"/>
              </w:rPr>
            </w:pPr>
          </w:p>
          <w:p w14:paraId="0AE158B3">
            <w:pPr>
              <w:pStyle w:val="9"/>
              <w:spacing w:line="252" w:lineRule="exact"/>
              <w:ind w:left="38"/>
              <w:rPr>
                <w:b/>
                <w:sz w:val="20"/>
              </w:rPr>
            </w:pPr>
            <w:r>
              <w:rPr>
                <w:b/>
                <w:sz w:val="20"/>
              </w:rPr>
              <w:t>1.《中华人民共和国船员条例》(2023修订）</w:t>
            </w:r>
          </w:p>
          <w:p w14:paraId="46573D98">
            <w:pPr>
              <w:pStyle w:val="9"/>
              <w:spacing w:before="3" w:line="230" w:lineRule="auto"/>
              <w:ind w:left="38" w:right="5"/>
              <w:jc w:val="both"/>
              <w:rPr>
                <w:sz w:val="20"/>
              </w:rPr>
            </w:pPr>
            <w:r>
              <w:rPr>
                <w:b/>
                <w:spacing w:val="13"/>
                <w:sz w:val="20"/>
              </w:rPr>
              <w:t xml:space="preserve">第四十八条 </w:t>
            </w:r>
            <w:r>
              <w:rPr>
                <w:spacing w:val="-1"/>
                <w:sz w:val="20"/>
              </w:rPr>
              <w:t>违反本条例的规定，以欺骗、贿赂等不正当手段取得船员适</w:t>
            </w:r>
            <w:r>
              <w:rPr>
                <w:w w:val="95"/>
                <w:sz w:val="20"/>
              </w:rPr>
              <w:t>任证书、船员培训合格证书、中华人民共和国海员证的，由海事管理机构吊销</w:t>
            </w:r>
            <w:r>
              <w:rPr>
                <w:sz w:val="20"/>
              </w:rPr>
              <w:t>有关证件，并处2000元以上2万元以下罚款。</w:t>
            </w:r>
          </w:p>
          <w:p w14:paraId="62E775B2">
            <w:pPr>
              <w:pStyle w:val="9"/>
              <w:spacing w:before="4" w:line="230" w:lineRule="auto"/>
              <w:ind w:left="38" w:right="192"/>
              <w:rPr>
                <w:rFonts w:hint="eastAsia" w:eastAsia="宋体"/>
                <w:b/>
                <w:sz w:val="20"/>
                <w:lang w:eastAsia="zh-CN"/>
              </w:rPr>
            </w:pPr>
            <w:r>
              <w:rPr>
                <w:b/>
                <w:sz w:val="20"/>
              </w:rPr>
              <w:t xml:space="preserve">第六十四条第二款 </w:t>
            </w:r>
            <w:r>
              <w:rPr>
                <w:sz w:val="20"/>
              </w:rPr>
              <w:t>渔业船员的管理由国务院渔业行政主管部门负责， 具体管理办法由国务院渔业行政主管部门参照本条例另行规定。</w:t>
            </w:r>
          </w:p>
          <w:p w14:paraId="4C533DD8">
            <w:pPr>
              <w:pStyle w:val="9"/>
              <w:spacing w:line="246" w:lineRule="exact"/>
              <w:ind w:left="38"/>
              <w:rPr>
                <w:b/>
                <w:sz w:val="20"/>
              </w:rPr>
            </w:pPr>
            <w:r>
              <w:rPr>
                <w:b/>
                <w:sz w:val="20"/>
              </w:rPr>
              <w:t>2.《中华人民共和国渔业船员管理办法》（2022修订）</w:t>
            </w:r>
          </w:p>
          <w:p w14:paraId="43A5F803">
            <w:pPr>
              <w:pStyle w:val="9"/>
              <w:spacing w:before="4" w:line="230" w:lineRule="auto"/>
              <w:ind w:left="38" w:right="12"/>
              <w:rPr>
                <w:sz w:val="20"/>
              </w:rPr>
            </w:pPr>
            <w:r>
              <w:rPr>
                <w:b/>
                <w:sz w:val="20"/>
              </w:rPr>
              <w:t xml:space="preserve">第四十条 </w:t>
            </w:r>
            <w:r>
              <w:rPr>
                <w:sz w:val="20"/>
              </w:rPr>
              <w:t>违反本办法规定，以欺骗、贿赂等不正当手段取得渔业船员证书的，由渔政渔港监督管理机构吊销渔业船员证书，并处2000元以上2万元以下罚款，三年内不再受理申请人渔业船员证书申请。</w:t>
            </w:r>
          </w:p>
        </w:tc>
        <w:tc>
          <w:tcPr>
            <w:tcW w:w="4032" w:type="dxa"/>
            <w:gridSpan w:val="2"/>
          </w:tcPr>
          <w:p w14:paraId="46B86D2C">
            <w:pPr>
              <w:pStyle w:val="9"/>
              <w:spacing w:before="5"/>
              <w:rPr>
                <w:sz w:val="20"/>
              </w:rPr>
            </w:pPr>
          </w:p>
          <w:p w14:paraId="5D8FF2CE">
            <w:pPr>
              <w:pStyle w:val="9"/>
              <w:spacing w:before="1" w:line="230" w:lineRule="auto"/>
              <w:ind w:left="37" w:right="192"/>
              <w:rPr>
                <w:sz w:val="20"/>
              </w:rPr>
            </w:pPr>
            <w:r>
              <w:rPr>
                <w:w w:val="95"/>
                <w:sz w:val="20"/>
              </w:rPr>
              <w:t>以欺骗、贿赂等不正当手段取得机架长证书</w:t>
            </w:r>
            <w:r>
              <w:rPr>
                <w:sz w:val="20"/>
              </w:rPr>
              <w:t>的</w:t>
            </w:r>
          </w:p>
        </w:tc>
        <w:tc>
          <w:tcPr>
            <w:tcW w:w="6932" w:type="dxa"/>
            <w:gridSpan w:val="2"/>
          </w:tcPr>
          <w:p w14:paraId="54B89B55">
            <w:pPr>
              <w:pStyle w:val="9"/>
              <w:spacing w:before="5"/>
              <w:rPr>
                <w:sz w:val="20"/>
              </w:rPr>
            </w:pPr>
          </w:p>
          <w:p w14:paraId="2311F7B7">
            <w:pPr>
              <w:pStyle w:val="9"/>
              <w:spacing w:before="1" w:line="230" w:lineRule="auto"/>
              <w:ind w:left="35" w:right="297"/>
              <w:rPr>
                <w:sz w:val="20"/>
              </w:rPr>
            </w:pPr>
            <w:r>
              <w:rPr>
                <w:w w:val="95"/>
                <w:sz w:val="20"/>
              </w:rPr>
              <w:t>由渔政渔港监督管理机构吊销渔业船员证书，并处2000元以上5000</w:t>
            </w:r>
            <w:r>
              <w:rPr>
                <w:spacing w:val="-4"/>
                <w:w w:val="95"/>
                <w:sz w:val="20"/>
              </w:rPr>
              <w:t>元以下罚</w:t>
            </w:r>
            <w:r>
              <w:rPr>
                <w:sz w:val="20"/>
              </w:rPr>
              <w:t>款，三年内不再受理申请人渔业船员证书申请。</w:t>
            </w:r>
          </w:p>
        </w:tc>
      </w:tr>
      <w:tr w14:paraId="0A3C59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1CC07E04">
            <w:pPr>
              <w:rPr>
                <w:sz w:val="2"/>
                <w:szCs w:val="2"/>
              </w:rPr>
            </w:pPr>
          </w:p>
        </w:tc>
        <w:tc>
          <w:tcPr>
            <w:tcW w:w="857" w:type="dxa"/>
            <w:vMerge w:val="continue"/>
            <w:tcBorders>
              <w:top w:val="nil"/>
            </w:tcBorders>
          </w:tcPr>
          <w:p w14:paraId="5AFABB75">
            <w:pPr>
              <w:rPr>
                <w:sz w:val="2"/>
                <w:szCs w:val="2"/>
              </w:rPr>
            </w:pPr>
          </w:p>
        </w:tc>
        <w:tc>
          <w:tcPr>
            <w:tcW w:w="3426" w:type="dxa"/>
            <w:gridSpan w:val="2"/>
            <w:vMerge w:val="continue"/>
            <w:tcBorders>
              <w:top w:val="nil"/>
            </w:tcBorders>
          </w:tcPr>
          <w:p w14:paraId="322BF8EE">
            <w:pPr>
              <w:rPr>
                <w:sz w:val="2"/>
                <w:szCs w:val="2"/>
              </w:rPr>
            </w:pPr>
          </w:p>
        </w:tc>
        <w:tc>
          <w:tcPr>
            <w:tcW w:w="6860" w:type="dxa"/>
            <w:vMerge w:val="continue"/>
            <w:tcBorders>
              <w:top w:val="nil"/>
            </w:tcBorders>
          </w:tcPr>
          <w:p w14:paraId="369B0FBB">
            <w:pPr>
              <w:rPr>
                <w:sz w:val="2"/>
                <w:szCs w:val="2"/>
              </w:rPr>
            </w:pPr>
          </w:p>
        </w:tc>
        <w:tc>
          <w:tcPr>
            <w:tcW w:w="4032" w:type="dxa"/>
            <w:gridSpan w:val="2"/>
          </w:tcPr>
          <w:p w14:paraId="669FFECC">
            <w:pPr>
              <w:pStyle w:val="9"/>
              <w:spacing w:before="5"/>
              <w:rPr>
                <w:sz w:val="29"/>
              </w:rPr>
            </w:pPr>
          </w:p>
          <w:p w14:paraId="66B04DB2">
            <w:pPr>
              <w:pStyle w:val="9"/>
              <w:ind w:left="37"/>
              <w:rPr>
                <w:sz w:val="20"/>
              </w:rPr>
            </w:pPr>
            <w:r>
              <w:rPr>
                <w:sz w:val="20"/>
              </w:rPr>
              <w:t>以欺骗、贿赂等不正当手段取得二级证书的</w:t>
            </w:r>
          </w:p>
        </w:tc>
        <w:tc>
          <w:tcPr>
            <w:tcW w:w="6932" w:type="dxa"/>
            <w:gridSpan w:val="2"/>
          </w:tcPr>
          <w:p w14:paraId="3419E1D3">
            <w:pPr>
              <w:pStyle w:val="9"/>
              <w:spacing w:before="6"/>
              <w:rPr>
                <w:sz w:val="20"/>
              </w:rPr>
            </w:pPr>
          </w:p>
          <w:p w14:paraId="1562B783">
            <w:pPr>
              <w:pStyle w:val="9"/>
              <w:spacing w:line="230" w:lineRule="auto"/>
              <w:ind w:left="35" w:right="400"/>
              <w:rPr>
                <w:sz w:val="20"/>
              </w:rPr>
            </w:pPr>
            <w:r>
              <w:rPr>
                <w:w w:val="95"/>
                <w:sz w:val="20"/>
              </w:rPr>
              <w:t>由渔政渔港监督管理机构吊销渔业船员证书，并处5000元以上1</w:t>
            </w:r>
            <w:r>
              <w:rPr>
                <w:spacing w:val="-3"/>
                <w:w w:val="95"/>
                <w:sz w:val="20"/>
              </w:rPr>
              <w:t>万元以下罚</w:t>
            </w:r>
            <w:r>
              <w:rPr>
                <w:sz w:val="20"/>
              </w:rPr>
              <w:t>款，三年内不再受理申请人渔业船员证书申请。</w:t>
            </w:r>
          </w:p>
        </w:tc>
      </w:tr>
      <w:tr w14:paraId="34ACFD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449A5484">
            <w:pPr>
              <w:rPr>
                <w:sz w:val="2"/>
                <w:szCs w:val="2"/>
              </w:rPr>
            </w:pPr>
          </w:p>
        </w:tc>
        <w:tc>
          <w:tcPr>
            <w:tcW w:w="857" w:type="dxa"/>
            <w:vMerge w:val="continue"/>
            <w:tcBorders>
              <w:top w:val="nil"/>
            </w:tcBorders>
          </w:tcPr>
          <w:p w14:paraId="5B58BB33">
            <w:pPr>
              <w:rPr>
                <w:sz w:val="2"/>
                <w:szCs w:val="2"/>
              </w:rPr>
            </w:pPr>
          </w:p>
        </w:tc>
        <w:tc>
          <w:tcPr>
            <w:tcW w:w="3426" w:type="dxa"/>
            <w:gridSpan w:val="2"/>
            <w:vMerge w:val="continue"/>
            <w:tcBorders>
              <w:top w:val="nil"/>
            </w:tcBorders>
          </w:tcPr>
          <w:p w14:paraId="7CC97E38">
            <w:pPr>
              <w:rPr>
                <w:sz w:val="2"/>
                <w:szCs w:val="2"/>
              </w:rPr>
            </w:pPr>
          </w:p>
        </w:tc>
        <w:tc>
          <w:tcPr>
            <w:tcW w:w="6860" w:type="dxa"/>
            <w:vMerge w:val="continue"/>
            <w:tcBorders>
              <w:top w:val="nil"/>
            </w:tcBorders>
          </w:tcPr>
          <w:p w14:paraId="56E85E66">
            <w:pPr>
              <w:rPr>
                <w:sz w:val="2"/>
                <w:szCs w:val="2"/>
              </w:rPr>
            </w:pPr>
          </w:p>
        </w:tc>
        <w:tc>
          <w:tcPr>
            <w:tcW w:w="4032" w:type="dxa"/>
            <w:gridSpan w:val="2"/>
          </w:tcPr>
          <w:p w14:paraId="249DF653">
            <w:pPr>
              <w:pStyle w:val="9"/>
              <w:spacing w:before="5"/>
              <w:rPr>
                <w:sz w:val="29"/>
              </w:rPr>
            </w:pPr>
          </w:p>
          <w:p w14:paraId="28AC9B6D">
            <w:pPr>
              <w:pStyle w:val="9"/>
              <w:ind w:left="37"/>
              <w:rPr>
                <w:sz w:val="20"/>
              </w:rPr>
            </w:pPr>
            <w:r>
              <w:rPr>
                <w:sz w:val="20"/>
              </w:rPr>
              <w:t>以欺骗、贿赂等不正当手段取得一级证书的</w:t>
            </w:r>
          </w:p>
        </w:tc>
        <w:tc>
          <w:tcPr>
            <w:tcW w:w="6932" w:type="dxa"/>
            <w:gridSpan w:val="2"/>
          </w:tcPr>
          <w:p w14:paraId="270DCD27">
            <w:pPr>
              <w:pStyle w:val="9"/>
              <w:spacing w:before="5"/>
              <w:rPr>
                <w:sz w:val="20"/>
              </w:rPr>
            </w:pPr>
          </w:p>
          <w:p w14:paraId="61442547">
            <w:pPr>
              <w:pStyle w:val="9"/>
              <w:spacing w:line="230" w:lineRule="auto"/>
              <w:ind w:left="35" w:right="106"/>
              <w:rPr>
                <w:sz w:val="20"/>
              </w:rPr>
            </w:pPr>
            <w:r>
              <w:rPr>
                <w:w w:val="95"/>
                <w:sz w:val="20"/>
              </w:rPr>
              <w:t>由渔政渔港监督管理机构吊销渔业船员证书，并处1万元以上2</w:t>
            </w:r>
            <w:r>
              <w:rPr>
                <w:spacing w:val="-3"/>
                <w:w w:val="95"/>
                <w:sz w:val="20"/>
              </w:rPr>
              <w:t>万元以下罚款，</w:t>
            </w:r>
            <w:r>
              <w:rPr>
                <w:sz w:val="20"/>
              </w:rPr>
              <w:t>三年内不再受理申请人渔业船员证书申请。</w:t>
            </w:r>
          </w:p>
        </w:tc>
      </w:tr>
      <w:tr w14:paraId="4171EF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restart"/>
          </w:tcPr>
          <w:p w14:paraId="21C91F03">
            <w:pPr>
              <w:pStyle w:val="9"/>
              <w:rPr>
                <w:sz w:val="20"/>
              </w:rPr>
            </w:pPr>
          </w:p>
          <w:p w14:paraId="4ED665A0">
            <w:pPr>
              <w:pStyle w:val="9"/>
              <w:rPr>
                <w:sz w:val="20"/>
              </w:rPr>
            </w:pPr>
          </w:p>
          <w:p w14:paraId="03907CC6">
            <w:pPr>
              <w:pStyle w:val="9"/>
              <w:rPr>
                <w:sz w:val="20"/>
              </w:rPr>
            </w:pPr>
          </w:p>
          <w:p w14:paraId="3CF52833">
            <w:pPr>
              <w:pStyle w:val="9"/>
              <w:rPr>
                <w:sz w:val="20"/>
              </w:rPr>
            </w:pPr>
          </w:p>
          <w:p w14:paraId="4A405456">
            <w:pPr>
              <w:pStyle w:val="9"/>
              <w:rPr>
                <w:sz w:val="28"/>
              </w:rPr>
            </w:pPr>
          </w:p>
          <w:p w14:paraId="54787336">
            <w:pPr>
              <w:pStyle w:val="9"/>
              <w:ind w:left="126"/>
              <w:rPr>
                <w:sz w:val="20"/>
              </w:rPr>
            </w:pPr>
            <w:r>
              <w:rPr>
                <w:sz w:val="20"/>
              </w:rPr>
              <w:t>213</w:t>
            </w:r>
          </w:p>
        </w:tc>
        <w:tc>
          <w:tcPr>
            <w:tcW w:w="857" w:type="dxa"/>
            <w:vMerge w:val="restart"/>
          </w:tcPr>
          <w:p w14:paraId="0DB86497">
            <w:pPr>
              <w:pStyle w:val="9"/>
              <w:rPr>
                <w:sz w:val="20"/>
              </w:rPr>
            </w:pPr>
          </w:p>
          <w:p w14:paraId="217BFC46">
            <w:pPr>
              <w:pStyle w:val="9"/>
              <w:rPr>
                <w:sz w:val="20"/>
              </w:rPr>
            </w:pPr>
          </w:p>
          <w:p w14:paraId="1CC00BA9">
            <w:pPr>
              <w:pStyle w:val="9"/>
              <w:rPr>
                <w:sz w:val="20"/>
              </w:rPr>
            </w:pPr>
          </w:p>
          <w:p w14:paraId="7817600F">
            <w:pPr>
              <w:pStyle w:val="9"/>
              <w:rPr>
                <w:sz w:val="20"/>
              </w:rPr>
            </w:pPr>
          </w:p>
          <w:p w14:paraId="24067EA8">
            <w:pPr>
              <w:pStyle w:val="9"/>
              <w:rPr>
                <w:sz w:val="28"/>
              </w:rPr>
            </w:pPr>
          </w:p>
          <w:p w14:paraId="2623608E">
            <w:pPr>
              <w:pStyle w:val="9"/>
              <w:ind w:left="236"/>
              <w:rPr>
                <w:sz w:val="20"/>
              </w:rPr>
            </w:pPr>
            <w:r>
              <w:rPr>
                <w:sz w:val="20"/>
              </w:rPr>
              <w:t>渔业</w:t>
            </w:r>
          </w:p>
        </w:tc>
        <w:tc>
          <w:tcPr>
            <w:tcW w:w="3426" w:type="dxa"/>
            <w:gridSpan w:val="2"/>
            <w:vMerge w:val="restart"/>
          </w:tcPr>
          <w:p w14:paraId="508E164A">
            <w:pPr>
              <w:pStyle w:val="9"/>
              <w:rPr>
                <w:sz w:val="20"/>
              </w:rPr>
            </w:pPr>
          </w:p>
          <w:p w14:paraId="326D6DB4">
            <w:pPr>
              <w:pStyle w:val="9"/>
              <w:rPr>
                <w:sz w:val="20"/>
              </w:rPr>
            </w:pPr>
          </w:p>
          <w:p w14:paraId="0AD4891E">
            <w:pPr>
              <w:pStyle w:val="9"/>
              <w:rPr>
                <w:sz w:val="20"/>
              </w:rPr>
            </w:pPr>
          </w:p>
          <w:p w14:paraId="7755DD5C">
            <w:pPr>
              <w:pStyle w:val="9"/>
              <w:rPr>
                <w:sz w:val="20"/>
              </w:rPr>
            </w:pPr>
          </w:p>
          <w:p w14:paraId="3396F60A">
            <w:pPr>
              <w:pStyle w:val="9"/>
              <w:spacing w:before="9"/>
              <w:rPr>
                <w:sz w:val="18"/>
              </w:rPr>
            </w:pPr>
          </w:p>
          <w:p w14:paraId="5C4A33EE">
            <w:pPr>
              <w:pStyle w:val="9"/>
              <w:spacing w:line="232" w:lineRule="auto"/>
              <w:ind w:left="39" w:right="181"/>
              <w:rPr>
                <w:sz w:val="20"/>
              </w:rPr>
            </w:pPr>
            <w:r>
              <w:rPr>
                <w:w w:val="95"/>
                <w:sz w:val="20"/>
              </w:rPr>
              <w:t>对伪造、变造、转让或者买卖船员证</w:t>
            </w:r>
            <w:r>
              <w:rPr>
                <w:sz w:val="20"/>
              </w:rPr>
              <w:t>书、证件的行政处罚</w:t>
            </w:r>
          </w:p>
        </w:tc>
        <w:tc>
          <w:tcPr>
            <w:tcW w:w="6860" w:type="dxa"/>
            <w:vMerge w:val="restart"/>
          </w:tcPr>
          <w:p w14:paraId="0A94501F">
            <w:pPr>
              <w:pStyle w:val="9"/>
              <w:spacing w:before="2"/>
              <w:rPr>
                <w:sz w:val="21"/>
              </w:rPr>
            </w:pPr>
          </w:p>
          <w:p w14:paraId="051FE8D6">
            <w:pPr>
              <w:pStyle w:val="9"/>
              <w:spacing w:line="252" w:lineRule="exact"/>
              <w:ind w:left="38"/>
              <w:rPr>
                <w:b/>
                <w:sz w:val="20"/>
              </w:rPr>
            </w:pPr>
            <w:r>
              <w:rPr>
                <w:b/>
                <w:sz w:val="20"/>
              </w:rPr>
              <w:t>1.《中华人民共和国船员条例》(2023修订）</w:t>
            </w:r>
          </w:p>
          <w:p w14:paraId="5FBB5C1D">
            <w:pPr>
              <w:pStyle w:val="9"/>
              <w:spacing w:before="3" w:line="230" w:lineRule="auto"/>
              <w:ind w:left="38" w:right="5"/>
              <w:jc w:val="both"/>
              <w:rPr>
                <w:sz w:val="20"/>
              </w:rPr>
            </w:pPr>
            <w:r>
              <w:rPr>
                <w:b/>
                <w:spacing w:val="13"/>
                <w:sz w:val="20"/>
              </w:rPr>
              <w:t xml:space="preserve">第四十九条 </w:t>
            </w:r>
            <w:r>
              <w:rPr>
                <w:spacing w:val="-1"/>
                <w:sz w:val="20"/>
              </w:rPr>
              <w:t>违反本条例的规定，伪造、变造或者买卖船员服务簿、船员</w:t>
            </w:r>
            <w:r>
              <w:rPr>
                <w:w w:val="95"/>
                <w:sz w:val="20"/>
              </w:rPr>
              <w:t xml:space="preserve">培训合格证书、中华人民共和国海员证的，由海事管理机构收缴有关证件，处 </w:t>
            </w:r>
            <w:r>
              <w:rPr>
                <w:sz w:val="20"/>
              </w:rPr>
              <w:t>2万元以上10万元以下罚款，有违法所得的，还应当没收违法所得。</w:t>
            </w:r>
          </w:p>
          <w:p w14:paraId="02460EEA">
            <w:pPr>
              <w:pStyle w:val="9"/>
              <w:spacing w:before="1" w:line="232" w:lineRule="auto"/>
              <w:ind w:left="38" w:right="199"/>
              <w:rPr>
                <w:rFonts w:hint="eastAsia" w:eastAsia="宋体"/>
                <w:b/>
                <w:sz w:val="20"/>
                <w:lang w:eastAsia="zh-CN"/>
              </w:rPr>
            </w:pPr>
            <w:r>
              <w:rPr>
                <w:b/>
                <w:sz w:val="20"/>
              </w:rPr>
              <w:t xml:space="preserve">第六十四条第二款 </w:t>
            </w:r>
            <w:r>
              <w:rPr>
                <w:sz w:val="20"/>
              </w:rPr>
              <w:t>渔业船员的管理由国务院渔业行政主管部门负责， 具体管理办法由国务院渔业行政主管部门参照本条例另行规定。</w:t>
            </w:r>
          </w:p>
          <w:p w14:paraId="04964901">
            <w:pPr>
              <w:pStyle w:val="9"/>
              <w:spacing w:line="244" w:lineRule="exact"/>
              <w:ind w:left="38"/>
              <w:rPr>
                <w:b/>
                <w:sz w:val="20"/>
              </w:rPr>
            </w:pPr>
            <w:r>
              <w:rPr>
                <w:b/>
                <w:sz w:val="20"/>
              </w:rPr>
              <w:t>2.《中华人民共和国渔业船员管理办法》（2022修订）</w:t>
            </w:r>
          </w:p>
          <w:p w14:paraId="697D3DD3">
            <w:pPr>
              <w:pStyle w:val="9"/>
              <w:spacing w:before="4" w:line="230" w:lineRule="auto"/>
              <w:ind w:left="38" w:right="130"/>
              <w:rPr>
                <w:sz w:val="20"/>
              </w:rPr>
            </w:pPr>
            <w:r>
              <w:rPr>
                <w:b/>
                <w:spacing w:val="10"/>
                <w:sz w:val="20"/>
              </w:rPr>
              <w:t xml:space="preserve">第四十一条第一款 </w:t>
            </w:r>
            <w:r>
              <w:rPr>
                <w:sz w:val="20"/>
              </w:rPr>
              <w:t>伪造、变造、转让渔业船员证书的，由渔政渔港监</w:t>
            </w:r>
            <w:r>
              <w:rPr>
                <w:w w:val="95"/>
                <w:sz w:val="20"/>
              </w:rPr>
              <w:t>督管理机构收缴有关证书，处2万元以上10</w:t>
            </w:r>
            <w:r>
              <w:rPr>
                <w:spacing w:val="-2"/>
                <w:w w:val="95"/>
                <w:sz w:val="20"/>
              </w:rPr>
              <w:t>万元以下罚款，有违法所得的，还</w:t>
            </w:r>
            <w:r>
              <w:rPr>
                <w:sz w:val="20"/>
              </w:rPr>
              <w:t>应当没收违法所得。</w:t>
            </w:r>
          </w:p>
        </w:tc>
        <w:tc>
          <w:tcPr>
            <w:tcW w:w="4032" w:type="dxa"/>
            <w:gridSpan w:val="2"/>
          </w:tcPr>
          <w:p w14:paraId="79B37FCE">
            <w:pPr>
              <w:pStyle w:val="9"/>
              <w:spacing w:before="6"/>
              <w:rPr>
                <w:sz w:val="20"/>
              </w:rPr>
            </w:pPr>
          </w:p>
          <w:p w14:paraId="684D13DC">
            <w:pPr>
              <w:pStyle w:val="9"/>
              <w:spacing w:line="230" w:lineRule="auto"/>
              <w:ind w:left="37" w:right="192"/>
              <w:rPr>
                <w:sz w:val="20"/>
              </w:rPr>
            </w:pPr>
            <w:r>
              <w:rPr>
                <w:w w:val="95"/>
                <w:sz w:val="20"/>
              </w:rPr>
              <w:t>对伪造、变造、转让渔业船员证书取得机架</w:t>
            </w:r>
            <w:r>
              <w:rPr>
                <w:sz w:val="20"/>
              </w:rPr>
              <w:t>长证书的</w:t>
            </w:r>
          </w:p>
        </w:tc>
        <w:tc>
          <w:tcPr>
            <w:tcW w:w="6932" w:type="dxa"/>
            <w:gridSpan w:val="2"/>
          </w:tcPr>
          <w:p w14:paraId="3A9B4B78">
            <w:pPr>
              <w:pStyle w:val="9"/>
              <w:spacing w:before="6"/>
              <w:rPr>
                <w:sz w:val="20"/>
              </w:rPr>
            </w:pPr>
          </w:p>
          <w:p w14:paraId="00ED1308">
            <w:pPr>
              <w:pStyle w:val="9"/>
              <w:spacing w:line="230" w:lineRule="auto"/>
              <w:ind w:left="35" w:right="107"/>
              <w:rPr>
                <w:sz w:val="20"/>
              </w:rPr>
            </w:pPr>
            <w:r>
              <w:rPr>
                <w:w w:val="95"/>
                <w:sz w:val="20"/>
              </w:rPr>
              <w:t>由渔政渔港监督管理机构收缴有关证书，处2万元以上4</w:t>
            </w:r>
            <w:r>
              <w:rPr>
                <w:spacing w:val="-2"/>
                <w:w w:val="95"/>
                <w:sz w:val="20"/>
              </w:rPr>
              <w:t>万元以下罚款，有违法</w:t>
            </w:r>
            <w:r>
              <w:rPr>
                <w:sz w:val="20"/>
              </w:rPr>
              <w:t>所得的，没收违法所得。</w:t>
            </w:r>
          </w:p>
        </w:tc>
      </w:tr>
      <w:tr w14:paraId="69EA16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625C5272">
            <w:pPr>
              <w:rPr>
                <w:sz w:val="2"/>
                <w:szCs w:val="2"/>
              </w:rPr>
            </w:pPr>
          </w:p>
        </w:tc>
        <w:tc>
          <w:tcPr>
            <w:tcW w:w="857" w:type="dxa"/>
            <w:vMerge w:val="continue"/>
            <w:tcBorders>
              <w:top w:val="nil"/>
            </w:tcBorders>
          </w:tcPr>
          <w:p w14:paraId="46A24759">
            <w:pPr>
              <w:rPr>
                <w:sz w:val="2"/>
                <w:szCs w:val="2"/>
              </w:rPr>
            </w:pPr>
          </w:p>
        </w:tc>
        <w:tc>
          <w:tcPr>
            <w:tcW w:w="3426" w:type="dxa"/>
            <w:gridSpan w:val="2"/>
            <w:vMerge w:val="continue"/>
            <w:tcBorders>
              <w:top w:val="nil"/>
            </w:tcBorders>
          </w:tcPr>
          <w:p w14:paraId="03EDF025">
            <w:pPr>
              <w:rPr>
                <w:sz w:val="2"/>
                <w:szCs w:val="2"/>
              </w:rPr>
            </w:pPr>
          </w:p>
        </w:tc>
        <w:tc>
          <w:tcPr>
            <w:tcW w:w="6860" w:type="dxa"/>
            <w:vMerge w:val="continue"/>
            <w:tcBorders>
              <w:top w:val="nil"/>
            </w:tcBorders>
          </w:tcPr>
          <w:p w14:paraId="2D70F74A">
            <w:pPr>
              <w:rPr>
                <w:sz w:val="2"/>
                <w:szCs w:val="2"/>
              </w:rPr>
            </w:pPr>
          </w:p>
        </w:tc>
        <w:tc>
          <w:tcPr>
            <w:tcW w:w="4032" w:type="dxa"/>
            <w:gridSpan w:val="2"/>
          </w:tcPr>
          <w:p w14:paraId="46DB5D58">
            <w:pPr>
              <w:pStyle w:val="9"/>
              <w:spacing w:before="3"/>
              <w:rPr>
                <w:sz w:val="20"/>
              </w:rPr>
            </w:pPr>
          </w:p>
          <w:p w14:paraId="565AE156">
            <w:pPr>
              <w:pStyle w:val="9"/>
              <w:spacing w:line="232" w:lineRule="auto"/>
              <w:ind w:left="37" w:right="192"/>
              <w:rPr>
                <w:sz w:val="20"/>
              </w:rPr>
            </w:pPr>
            <w:r>
              <w:rPr>
                <w:w w:val="95"/>
                <w:sz w:val="20"/>
              </w:rPr>
              <w:t>对伪造、变造、转让渔业船员证书取得二级</w:t>
            </w:r>
            <w:r>
              <w:rPr>
                <w:sz w:val="20"/>
              </w:rPr>
              <w:t>证书的</w:t>
            </w:r>
          </w:p>
        </w:tc>
        <w:tc>
          <w:tcPr>
            <w:tcW w:w="6932" w:type="dxa"/>
            <w:gridSpan w:val="2"/>
          </w:tcPr>
          <w:p w14:paraId="4D1E7603">
            <w:pPr>
              <w:pStyle w:val="9"/>
              <w:spacing w:before="3"/>
              <w:rPr>
                <w:sz w:val="20"/>
              </w:rPr>
            </w:pPr>
          </w:p>
          <w:p w14:paraId="058B9212">
            <w:pPr>
              <w:pStyle w:val="9"/>
              <w:spacing w:line="232" w:lineRule="auto"/>
              <w:ind w:left="35" w:right="107"/>
              <w:rPr>
                <w:sz w:val="20"/>
              </w:rPr>
            </w:pPr>
            <w:r>
              <w:rPr>
                <w:w w:val="95"/>
                <w:sz w:val="20"/>
              </w:rPr>
              <w:t>由渔政渔港监督管理机构收缴有关证书，处4万元以上7</w:t>
            </w:r>
            <w:r>
              <w:rPr>
                <w:spacing w:val="-2"/>
                <w:w w:val="95"/>
                <w:sz w:val="20"/>
              </w:rPr>
              <w:t>万元以下罚款，有违法</w:t>
            </w:r>
            <w:r>
              <w:rPr>
                <w:sz w:val="20"/>
              </w:rPr>
              <w:t>所得的，没收违法所得。</w:t>
            </w:r>
          </w:p>
        </w:tc>
      </w:tr>
      <w:tr w14:paraId="378F8D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15DBEA6F">
            <w:pPr>
              <w:rPr>
                <w:sz w:val="2"/>
                <w:szCs w:val="2"/>
              </w:rPr>
            </w:pPr>
          </w:p>
        </w:tc>
        <w:tc>
          <w:tcPr>
            <w:tcW w:w="857" w:type="dxa"/>
            <w:vMerge w:val="continue"/>
            <w:tcBorders>
              <w:top w:val="nil"/>
            </w:tcBorders>
          </w:tcPr>
          <w:p w14:paraId="6A0A752E">
            <w:pPr>
              <w:rPr>
                <w:sz w:val="2"/>
                <w:szCs w:val="2"/>
              </w:rPr>
            </w:pPr>
          </w:p>
        </w:tc>
        <w:tc>
          <w:tcPr>
            <w:tcW w:w="3426" w:type="dxa"/>
            <w:gridSpan w:val="2"/>
            <w:vMerge w:val="continue"/>
            <w:tcBorders>
              <w:top w:val="nil"/>
            </w:tcBorders>
          </w:tcPr>
          <w:p w14:paraId="69C25537">
            <w:pPr>
              <w:rPr>
                <w:sz w:val="2"/>
                <w:szCs w:val="2"/>
              </w:rPr>
            </w:pPr>
          </w:p>
        </w:tc>
        <w:tc>
          <w:tcPr>
            <w:tcW w:w="6860" w:type="dxa"/>
            <w:vMerge w:val="continue"/>
            <w:tcBorders>
              <w:top w:val="nil"/>
            </w:tcBorders>
          </w:tcPr>
          <w:p w14:paraId="48E7175E">
            <w:pPr>
              <w:rPr>
                <w:sz w:val="2"/>
                <w:szCs w:val="2"/>
              </w:rPr>
            </w:pPr>
          </w:p>
        </w:tc>
        <w:tc>
          <w:tcPr>
            <w:tcW w:w="4032" w:type="dxa"/>
            <w:gridSpan w:val="2"/>
          </w:tcPr>
          <w:p w14:paraId="74AFA3B6">
            <w:pPr>
              <w:pStyle w:val="9"/>
              <w:spacing w:before="5"/>
              <w:rPr>
                <w:sz w:val="20"/>
              </w:rPr>
            </w:pPr>
          </w:p>
          <w:p w14:paraId="79D8BBDA">
            <w:pPr>
              <w:pStyle w:val="9"/>
              <w:spacing w:before="1" w:line="230" w:lineRule="auto"/>
              <w:ind w:left="37" w:right="192"/>
              <w:rPr>
                <w:sz w:val="20"/>
              </w:rPr>
            </w:pPr>
            <w:r>
              <w:rPr>
                <w:w w:val="95"/>
                <w:sz w:val="20"/>
              </w:rPr>
              <w:t>对伪造、变造、转让渔业船员证书取得一级</w:t>
            </w:r>
            <w:r>
              <w:rPr>
                <w:sz w:val="20"/>
              </w:rPr>
              <w:t>证书的</w:t>
            </w:r>
          </w:p>
        </w:tc>
        <w:tc>
          <w:tcPr>
            <w:tcW w:w="6932" w:type="dxa"/>
            <w:gridSpan w:val="2"/>
          </w:tcPr>
          <w:p w14:paraId="5CC3BE83">
            <w:pPr>
              <w:pStyle w:val="9"/>
              <w:spacing w:before="5"/>
              <w:rPr>
                <w:sz w:val="20"/>
              </w:rPr>
            </w:pPr>
          </w:p>
          <w:p w14:paraId="0CE5E17A">
            <w:pPr>
              <w:pStyle w:val="9"/>
              <w:spacing w:before="1" w:line="230" w:lineRule="auto"/>
              <w:ind w:left="35" w:right="205"/>
              <w:rPr>
                <w:sz w:val="20"/>
              </w:rPr>
            </w:pPr>
            <w:r>
              <w:rPr>
                <w:w w:val="95"/>
                <w:sz w:val="20"/>
              </w:rPr>
              <w:t>由渔政渔港监督管理机构收缴有关证书，处7万元以上10</w:t>
            </w:r>
            <w:r>
              <w:rPr>
                <w:spacing w:val="-2"/>
                <w:w w:val="95"/>
                <w:sz w:val="20"/>
              </w:rPr>
              <w:t>万元以下罚款，有违</w:t>
            </w:r>
            <w:r>
              <w:rPr>
                <w:sz w:val="20"/>
              </w:rPr>
              <w:t>法所得的，没收违法所得。</w:t>
            </w:r>
          </w:p>
        </w:tc>
      </w:tr>
      <w:tr w14:paraId="263871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3" w:hRule="atLeast"/>
        </w:trPr>
        <w:tc>
          <w:tcPr>
            <w:tcW w:w="538" w:type="dxa"/>
            <w:vMerge w:val="restart"/>
          </w:tcPr>
          <w:p w14:paraId="6FE84217">
            <w:pPr>
              <w:pStyle w:val="9"/>
              <w:rPr>
                <w:sz w:val="20"/>
              </w:rPr>
            </w:pPr>
          </w:p>
          <w:p w14:paraId="76AAA020">
            <w:pPr>
              <w:pStyle w:val="9"/>
              <w:rPr>
                <w:sz w:val="20"/>
              </w:rPr>
            </w:pPr>
          </w:p>
          <w:p w14:paraId="1BD0149E">
            <w:pPr>
              <w:pStyle w:val="9"/>
              <w:rPr>
                <w:sz w:val="20"/>
              </w:rPr>
            </w:pPr>
          </w:p>
          <w:p w14:paraId="408FFD58">
            <w:pPr>
              <w:pStyle w:val="9"/>
              <w:rPr>
                <w:sz w:val="20"/>
              </w:rPr>
            </w:pPr>
          </w:p>
          <w:p w14:paraId="70F7EDF5">
            <w:pPr>
              <w:pStyle w:val="9"/>
              <w:rPr>
                <w:sz w:val="20"/>
              </w:rPr>
            </w:pPr>
          </w:p>
          <w:p w14:paraId="1C882D87">
            <w:pPr>
              <w:pStyle w:val="9"/>
              <w:rPr>
                <w:sz w:val="20"/>
              </w:rPr>
            </w:pPr>
          </w:p>
          <w:p w14:paraId="2B568F27">
            <w:pPr>
              <w:pStyle w:val="9"/>
              <w:spacing w:before="4"/>
              <w:rPr>
                <w:sz w:val="19"/>
              </w:rPr>
            </w:pPr>
          </w:p>
          <w:p w14:paraId="6F72550A">
            <w:pPr>
              <w:pStyle w:val="9"/>
              <w:ind w:left="126"/>
              <w:rPr>
                <w:sz w:val="20"/>
              </w:rPr>
            </w:pPr>
            <w:r>
              <w:rPr>
                <w:sz w:val="20"/>
              </w:rPr>
              <w:t>214</w:t>
            </w:r>
          </w:p>
        </w:tc>
        <w:tc>
          <w:tcPr>
            <w:tcW w:w="857" w:type="dxa"/>
            <w:vMerge w:val="restart"/>
          </w:tcPr>
          <w:p w14:paraId="3D843352">
            <w:pPr>
              <w:pStyle w:val="9"/>
              <w:rPr>
                <w:sz w:val="20"/>
              </w:rPr>
            </w:pPr>
          </w:p>
          <w:p w14:paraId="0B2D1BFD">
            <w:pPr>
              <w:pStyle w:val="9"/>
              <w:rPr>
                <w:sz w:val="20"/>
              </w:rPr>
            </w:pPr>
          </w:p>
          <w:p w14:paraId="6EDB0C7F">
            <w:pPr>
              <w:pStyle w:val="9"/>
              <w:rPr>
                <w:sz w:val="20"/>
              </w:rPr>
            </w:pPr>
          </w:p>
          <w:p w14:paraId="79D92F3E">
            <w:pPr>
              <w:pStyle w:val="9"/>
              <w:rPr>
                <w:sz w:val="20"/>
              </w:rPr>
            </w:pPr>
          </w:p>
          <w:p w14:paraId="1FAE2BD4">
            <w:pPr>
              <w:pStyle w:val="9"/>
              <w:rPr>
                <w:sz w:val="20"/>
              </w:rPr>
            </w:pPr>
          </w:p>
          <w:p w14:paraId="3CBAEBEA">
            <w:pPr>
              <w:pStyle w:val="9"/>
              <w:rPr>
                <w:sz w:val="20"/>
              </w:rPr>
            </w:pPr>
          </w:p>
          <w:p w14:paraId="4A8D0168">
            <w:pPr>
              <w:pStyle w:val="9"/>
              <w:spacing w:before="4"/>
              <w:rPr>
                <w:sz w:val="19"/>
              </w:rPr>
            </w:pPr>
          </w:p>
          <w:p w14:paraId="03720301">
            <w:pPr>
              <w:pStyle w:val="9"/>
              <w:ind w:left="236"/>
              <w:rPr>
                <w:sz w:val="20"/>
              </w:rPr>
            </w:pPr>
            <w:r>
              <w:rPr>
                <w:sz w:val="20"/>
              </w:rPr>
              <w:t>渔业</w:t>
            </w:r>
          </w:p>
        </w:tc>
        <w:tc>
          <w:tcPr>
            <w:tcW w:w="3426" w:type="dxa"/>
            <w:gridSpan w:val="2"/>
            <w:vMerge w:val="restart"/>
          </w:tcPr>
          <w:p w14:paraId="071F14AA">
            <w:pPr>
              <w:pStyle w:val="9"/>
              <w:rPr>
                <w:sz w:val="20"/>
              </w:rPr>
            </w:pPr>
          </w:p>
          <w:p w14:paraId="64FD2B27">
            <w:pPr>
              <w:pStyle w:val="9"/>
              <w:rPr>
                <w:sz w:val="20"/>
              </w:rPr>
            </w:pPr>
          </w:p>
          <w:p w14:paraId="12EE2B1D">
            <w:pPr>
              <w:pStyle w:val="9"/>
              <w:rPr>
                <w:sz w:val="20"/>
              </w:rPr>
            </w:pPr>
          </w:p>
          <w:p w14:paraId="1605A4B5">
            <w:pPr>
              <w:pStyle w:val="9"/>
              <w:rPr>
                <w:sz w:val="20"/>
              </w:rPr>
            </w:pPr>
          </w:p>
          <w:p w14:paraId="4BB8A9B4">
            <w:pPr>
              <w:pStyle w:val="9"/>
              <w:rPr>
                <w:sz w:val="20"/>
              </w:rPr>
            </w:pPr>
          </w:p>
          <w:p w14:paraId="7DA8558A">
            <w:pPr>
              <w:pStyle w:val="9"/>
              <w:spacing w:before="1"/>
              <w:rPr>
                <w:sz w:val="20"/>
              </w:rPr>
            </w:pPr>
          </w:p>
          <w:p w14:paraId="603978C2">
            <w:pPr>
              <w:pStyle w:val="9"/>
              <w:spacing w:line="252" w:lineRule="exact"/>
              <w:ind w:left="39"/>
              <w:rPr>
                <w:sz w:val="20"/>
              </w:rPr>
            </w:pPr>
            <w:r>
              <w:rPr>
                <w:sz w:val="20"/>
              </w:rPr>
              <w:t>对隐匿、篡改或者销毁有关渔业船舶</w:t>
            </w:r>
          </w:p>
          <w:p w14:paraId="27D870AD">
            <w:pPr>
              <w:pStyle w:val="9"/>
              <w:spacing w:before="3" w:line="230" w:lineRule="auto"/>
              <w:ind w:left="39" w:right="180"/>
              <w:rPr>
                <w:sz w:val="20"/>
              </w:rPr>
            </w:pPr>
            <w:r>
              <w:rPr>
                <w:w w:val="95"/>
                <w:sz w:val="20"/>
              </w:rPr>
              <w:t>、渔业船员法定证书、文书的行政处</w:t>
            </w:r>
            <w:r>
              <w:rPr>
                <w:sz w:val="20"/>
              </w:rPr>
              <w:t>罚</w:t>
            </w:r>
          </w:p>
        </w:tc>
        <w:tc>
          <w:tcPr>
            <w:tcW w:w="6860" w:type="dxa"/>
            <w:vMerge w:val="restart"/>
          </w:tcPr>
          <w:p w14:paraId="1F13BFF5">
            <w:pPr>
              <w:pStyle w:val="9"/>
              <w:rPr>
                <w:sz w:val="20"/>
              </w:rPr>
            </w:pPr>
          </w:p>
          <w:p w14:paraId="75265AEE">
            <w:pPr>
              <w:pStyle w:val="9"/>
              <w:spacing w:before="168" w:line="252" w:lineRule="exact"/>
              <w:ind w:left="38"/>
              <w:rPr>
                <w:b/>
                <w:sz w:val="20"/>
              </w:rPr>
            </w:pPr>
            <w:r>
              <w:rPr>
                <w:b/>
                <w:sz w:val="20"/>
              </w:rPr>
              <w:t>1.《中华人民共和国船员条例》(2023修订）</w:t>
            </w:r>
          </w:p>
          <w:p w14:paraId="19A48A7A">
            <w:pPr>
              <w:pStyle w:val="9"/>
              <w:spacing w:before="1" w:line="232" w:lineRule="auto"/>
              <w:ind w:left="38" w:right="27"/>
              <w:rPr>
                <w:sz w:val="20"/>
              </w:rPr>
            </w:pPr>
            <w:r>
              <w:rPr>
                <w:b/>
                <w:spacing w:val="3"/>
                <w:sz w:val="20"/>
              </w:rPr>
              <w:t>第五十一条第（</w:t>
            </w:r>
            <w:r>
              <w:rPr>
                <w:b/>
                <w:spacing w:val="5"/>
                <w:sz w:val="20"/>
              </w:rPr>
              <w:t>五</w:t>
            </w:r>
            <w:r>
              <w:rPr>
                <w:b/>
                <w:spacing w:val="3"/>
                <w:sz w:val="20"/>
              </w:rPr>
              <w:t>）</w:t>
            </w:r>
            <w:r>
              <w:rPr>
                <w:b/>
                <w:spacing w:val="42"/>
                <w:sz w:val="20"/>
              </w:rPr>
              <w:t xml:space="preserve">项 </w:t>
            </w:r>
            <w:r>
              <w:rPr>
                <w:sz w:val="20"/>
              </w:rPr>
              <w:t>违反本条例的规定，船员有下列情形之一的， 由海事管理机构处1000元以上1万元以下罚款；情节严重的，并给予暂扣船员</w:t>
            </w:r>
            <w:r>
              <w:rPr>
                <w:w w:val="95"/>
                <w:sz w:val="20"/>
              </w:rPr>
              <w:t>适任证书6个月以上2</w:t>
            </w:r>
            <w:r>
              <w:rPr>
                <w:spacing w:val="-1"/>
                <w:w w:val="95"/>
                <w:sz w:val="20"/>
              </w:rPr>
              <w:t>年以下直至吊销船员适任证书的处罚：(五)隐匿、篡改或</w:t>
            </w:r>
            <w:r>
              <w:rPr>
                <w:sz w:val="20"/>
              </w:rPr>
              <w:t>者销毁有关船舶、船员法定证书、文书的。</w:t>
            </w:r>
          </w:p>
          <w:p w14:paraId="71ADE6A6">
            <w:pPr>
              <w:pStyle w:val="9"/>
              <w:spacing w:line="230" w:lineRule="auto"/>
              <w:ind w:left="38" w:right="192"/>
              <w:rPr>
                <w:rFonts w:hint="eastAsia" w:eastAsia="宋体"/>
                <w:b/>
                <w:sz w:val="20"/>
                <w:lang w:eastAsia="zh-CN"/>
              </w:rPr>
            </w:pPr>
            <w:r>
              <w:rPr>
                <w:b/>
                <w:sz w:val="20"/>
              </w:rPr>
              <w:t xml:space="preserve">第六十四条第二款 </w:t>
            </w:r>
            <w:r>
              <w:rPr>
                <w:sz w:val="20"/>
              </w:rPr>
              <w:t>渔业船员的管理由国务院渔业行政主管部门负责， 具体管理办法由国务院渔业行政主管部门参照本条例另行规定。</w:t>
            </w:r>
          </w:p>
          <w:p w14:paraId="24EBFFE1">
            <w:pPr>
              <w:pStyle w:val="9"/>
              <w:spacing w:line="246" w:lineRule="exact"/>
              <w:ind w:left="38"/>
              <w:rPr>
                <w:b/>
                <w:sz w:val="20"/>
              </w:rPr>
            </w:pPr>
            <w:r>
              <w:rPr>
                <w:b/>
                <w:sz w:val="20"/>
              </w:rPr>
              <w:t>2.《中华人民共和国渔业船员管理办法》（2022修订）</w:t>
            </w:r>
          </w:p>
          <w:p w14:paraId="7F1A5E09">
            <w:pPr>
              <w:pStyle w:val="9"/>
              <w:spacing w:before="1" w:line="230" w:lineRule="auto"/>
              <w:ind w:left="38" w:right="32"/>
              <w:rPr>
                <w:sz w:val="20"/>
              </w:rPr>
            </w:pPr>
            <w:r>
              <w:rPr>
                <w:b/>
                <w:spacing w:val="11"/>
                <w:sz w:val="20"/>
              </w:rPr>
              <w:t xml:space="preserve">第四十一条第二款 </w:t>
            </w:r>
            <w:r>
              <w:rPr>
                <w:sz w:val="20"/>
              </w:rPr>
              <w:t>隐匿、篡改或者销毁有关渔业船舶、渔业船员法定证书、文书的，由渔政渔港监督管理机构处1000元以上1万元以下罚款；情节</w:t>
            </w:r>
            <w:r>
              <w:rPr>
                <w:w w:val="95"/>
                <w:sz w:val="20"/>
              </w:rPr>
              <w:t>严重的，并处暂扣渔业船员证书</w:t>
            </w:r>
            <w:r>
              <w:rPr>
                <w:spacing w:val="3"/>
                <w:w w:val="95"/>
                <w:sz w:val="20"/>
              </w:rPr>
              <w:t>6</w:t>
            </w:r>
            <w:r>
              <w:rPr>
                <w:w w:val="95"/>
                <w:sz w:val="20"/>
              </w:rPr>
              <w:t>个月以上2</w:t>
            </w:r>
            <w:r>
              <w:rPr>
                <w:spacing w:val="-2"/>
                <w:w w:val="95"/>
                <w:sz w:val="20"/>
              </w:rPr>
              <w:t>年以下直至吊销渔业船员证书的处</w:t>
            </w:r>
            <w:r>
              <w:rPr>
                <w:sz w:val="20"/>
              </w:rPr>
              <w:t>罚。</w:t>
            </w:r>
          </w:p>
        </w:tc>
        <w:tc>
          <w:tcPr>
            <w:tcW w:w="4032" w:type="dxa"/>
            <w:gridSpan w:val="2"/>
          </w:tcPr>
          <w:p w14:paraId="2526FBCB">
            <w:pPr>
              <w:pStyle w:val="9"/>
              <w:spacing w:before="18" w:line="246" w:lineRule="exact"/>
              <w:ind w:left="37" w:right="89"/>
              <w:rPr>
                <w:sz w:val="20"/>
              </w:rPr>
            </w:pPr>
            <w:r>
              <w:rPr>
                <w:w w:val="95"/>
                <w:sz w:val="20"/>
              </w:rPr>
              <w:t xml:space="preserve">对隐匿、篡改或者销毁有关渔业船舶不足12m </w:t>
            </w:r>
            <w:r>
              <w:rPr>
                <w:sz w:val="20"/>
              </w:rPr>
              <w:t>的</w:t>
            </w:r>
          </w:p>
        </w:tc>
        <w:tc>
          <w:tcPr>
            <w:tcW w:w="4612" w:type="dxa"/>
          </w:tcPr>
          <w:p w14:paraId="580C5C1F">
            <w:pPr>
              <w:pStyle w:val="9"/>
              <w:spacing w:before="136"/>
              <w:ind w:left="35"/>
              <w:rPr>
                <w:sz w:val="20"/>
              </w:rPr>
            </w:pPr>
            <w:r>
              <w:rPr>
                <w:sz w:val="20"/>
              </w:rPr>
              <w:t>处1000元以上3000元以下罚款。</w:t>
            </w:r>
          </w:p>
        </w:tc>
        <w:tc>
          <w:tcPr>
            <w:tcW w:w="2320" w:type="dxa"/>
            <w:vMerge w:val="restart"/>
          </w:tcPr>
          <w:p w14:paraId="144CC3A8">
            <w:pPr>
              <w:pStyle w:val="9"/>
              <w:rPr>
                <w:sz w:val="20"/>
              </w:rPr>
            </w:pPr>
          </w:p>
          <w:p w14:paraId="7B2356A5">
            <w:pPr>
              <w:pStyle w:val="9"/>
              <w:rPr>
                <w:sz w:val="20"/>
              </w:rPr>
            </w:pPr>
          </w:p>
          <w:p w14:paraId="536264CB">
            <w:pPr>
              <w:pStyle w:val="9"/>
              <w:rPr>
                <w:sz w:val="20"/>
              </w:rPr>
            </w:pPr>
          </w:p>
          <w:p w14:paraId="13FC2B31">
            <w:pPr>
              <w:pStyle w:val="9"/>
              <w:rPr>
                <w:sz w:val="20"/>
              </w:rPr>
            </w:pPr>
          </w:p>
          <w:p w14:paraId="651FCC76">
            <w:pPr>
              <w:pStyle w:val="9"/>
              <w:rPr>
                <w:sz w:val="20"/>
              </w:rPr>
            </w:pPr>
          </w:p>
          <w:p w14:paraId="329C2ADD">
            <w:pPr>
              <w:pStyle w:val="9"/>
              <w:spacing w:before="140" w:line="230" w:lineRule="auto"/>
              <w:ind w:left="33" w:right="73"/>
              <w:jc w:val="both"/>
              <w:rPr>
                <w:sz w:val="20"/>
              </w:rPr>
            </w:pPr>
            <w:r>
              <w:rPr>
                <w:spacing w:val="-2"/>
                <w:sz w:val="20"/>
              </w:rPr>
              <w:t>情节严重的，并给予暂扣</w:t>
            </w:r>
            <w:r>
              <w:rPr>
                <w:sz w:val="20"/>
              </w:rPr>
              <w:t>船员适任证书6个月以上</w:t>
            </w:r>
            <w:r>
              <w:rPr>
                <w:spacing w:val="-16"/>
                <w:sz w:val="20"/>
              </w:rPr>
              <w:t xml:space="preserve">2 </w:t>
            </w:r>
            <w:r>
              <w:rPr>
                <w:spacing w:val="-2"/>
                <w:sz w:val="20"/>
              </w:rPr>
              <w:t>年以下直至吊销船员适任</w:t>
            </w:r>
            <w:r>
              <w:rPr>
                <w:sz w:val="20"/>
              </w:rPr>
              <w:t>证书的处罚。</w:t>
            </w:r>
          </w:p>
        </w:tc>
      </w:tr>
      <w:tr w14:paraId="393908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76" w:hRule="atLeast"/>
        </w:trPr>
        <w:tc>
          <w:tcPr>
            <w:tcW w:w="538" w:type="dxa"/>
            <w:vMerge w:val="continue"/>
            <w:tcBorders>
              <w:top w:val="nil"/>
            </w:tcBorders>
          </w:tcPr>
          <w:p w14:paraId="1650264B">
            <w:pPr>
              <w:rPr>
                <w:sz w:val="2"/>
                <w:szCs w:val="2"/>
              </w:rPr>
            </w:pPr>
          </w:p>
        </w:tc>
        <w:tc>
          <w:tcPr>
            <w:tcW w:w="857" w:type="dxa"/>
            <w:vMerge w:val="continue"/>
            <w:tcBorders>
              <w:top w:val="nil"/>
            </w:tcBorders>
          </w:tcPr>
          <w:p w14:paraId="24DC508F">
            <w:pPr>
              <w:rPr>
                <w:sz w:val="2"/>
                <w:szCs w:val="2"/>
              </w:rPr>
            </w:pPr>
          </w:p>
        </w:tc>
        <w:tc>
          <w:tcPr>
            <w:tcW w:w="3426" w:type="dxa"/>
            <w:gridSpan w:val="2"/>
            <w:vMerge w:val="continue"/>
            <w:tcBorders>
              <w:top w:val="nil"/>
            </w:tcBorders>
          </w:tcPr>
          <w:p w14:paraId="4A0B4DE1">
            <w:pPr>
              <w:rPr>
                <w:sz w:val="2"/>
                <w:szCs w:val="2"/>
              </w:rPr>
            </w:pPr>
          </w:p>
        </w:tc>
        <w:tc>
          <w:tcPr>
            <w:tcW w:w="6860" w:type="dxa"/>
            <w:vMerge w:val="continue"/>
            <w:tcBorders>
              <w:top w:val="nil"/>
            </w:tcBorders>
          </w:tcPr>
          <w:p w14:paraId="79FF4706">
            <w:pPr>
              <w:rPr>
                <w:sz w:val="2"/>
                <w:szCs w:val="2"/>
              </w:rPr>
            </w:pPr>
          </w:p>
        </w:tc>
        <w:tc>
          <w:tcPr>
            <w:tcW w:w="4032" w:type="dxa"/>
            <w:gridSpan w:val="2"/>
          </w:tcPr>
          <w:p w14:paraId="3A390E36">
            <w:pPr>
              <w:pStyle w:val="9"/>
              <w:spacing w:before="104" w:line="230" w:lineRule="auto"/>
              <w:ind w:left="37" w:right="89"/>
              <w:rPr>
                <w:sz w:val="20"/>
              </w:rPr>
            </w:pPr>
            <w:r>
              <w:rPr>
                <w:w w:val="95"/>
                <w:sz w:val="20"/>
              </w:rPr>
              <w:t>对隐匿、篡改或者销毁有关渔业船舶12m以上</w:t>
            </w:r>
            <w:r>
              <w:rPr>
                <w:sz w:val="20"/>
              </w:rPr>
              <w:t>不足24m的</w:t>
            </w:r>
          </w:p>
        </w:tc>
        <w:tc>
          <w:tcPr>
            <w:tcW w:w="4612" w:type="dxa"/>
          </w:tcPr>
          <w:p w14:paraId="69027BE7">
            <w:pPr>
              <w:pStyle w:val="9"/>
              <w:rPr>
                <w:sz w:val="17"/>
              </w:rPr>
            </w:pPr>
          </w:p>
          <w:p w14:paraId="66BFD6B2">
            <w:pPr>
              <w:pStyle w:val="9"/>
              <w:ind w:left="35"/>
              <w:rPr>
                <w:sz w:val="20"/>
              </w:rPr>
            </w:pPr>
            <w:r>
              <w:rPr>
                <w:sz w:val="20"/>
              </w:rPr>
              <w:t>处3000元以上7000元以下罚款。</w:t>
            </w:r>
          </w:p>
        </w:tc>
        <w:tc>
          <w:tcPr>
            <w:tcW w:w="2320" w:type="dxa"/>
            <w:vMerge w:val="continue"/>
            <w:tcBorders>
              <w:top w:val="nil"/>
            </w:tcBorders>
          </w:tcPr>
          <w:p w14:paraId="6FCE3D79">
            <w:pPr>
              <w:rPr>
                <w:sz w:val="2"/>
                <w:szCs w:val="2"/>
              </w:rPr>
            </w:pPr>
          </w:p>
        </w:tc>
      </w:tr>
      <w:tr w14:paraId="1368E0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538" w:type="dxa"/>
            <w:vMerge w:val="continue"/>
            <w:tcBorders>
              <w:top w:val="nil"/>
            </w:tcBorders>
          </w:tcPr>
          <w:p w14:paraId="74FC7EC7">
            <w:pPr>
              <w:rPr>
                <w:sz w:val="2"/>
                <w:szCs w:val="2"/>
              </w:rPr>
            </w:pPr>
          </w:p>
        </w:tc>
        <w:tc>
          <w:tcPr>
            <w:tcW w:w="857" w:type="dxa"/>
            <w:vMerge w:val="continue"/>
            <w:tcBorders>
              <w:top w:val="nil"/>
            </w:tcBorders>
          </w:tcPr>
          <w:p w14:paraId="66A98EAB">
            <w:pPr>
              <w:rPr>
                <w:sz w:val="2"/>
                <w:szCs w:val="2"/>
              </w:rPr>
            </w:pPr>
          </w:p>
        </w:tc>
        <w:tc>
          <w:tcPr>
            <w:tcW w:w="3426" w:type="dxa"/>
            <w:gridSpan w:val="2"/>
            <w:vMerge w:val="continue"/>
            <w:tcBorders>
              <w:top w:val="nil"/>
            </w:tcBorders>
          </w:tcPr>
          <w:p w14:paraId="66382262">
            <w:pPr>
              <w:rPr>
                <w:sz w:val="2"/>
                <w:szCs w:val="2"/>
              </w:rPr>
            </w:pPr>
          </w:p>
        </w:tc>
        <w:tc>
          <w:tcPr>
            <w:tcW w:w="6860" w:type="dxa"/>
            <w:vMerge w:val="continue"/>
            <w:tcBorders>
              <w:top w:val="nil"/>
            </w:tcBorders>
          </w:tcPr>
          <w:p w14:paraId="33BEC783">
            <w:pPr>
              <w:rPr>
                <w:sz w:val="2"/>
                <w:szCs w:val="2"/>
              </w:rPr>
            </w:pPr>
          </w:p>
        </w:tc>
        <w:tc>
          <w:tcPr>
            <w:tcW w:w="4032" w:type="dxa"/>
            <w:gridSpan w:val="2"/>
          </w:tcPr>
          <w:p w14:paraId="0EA4D139">
            <w:pPr>
              <w:pStyle w:val="9"/>
              <w:spacing w:line="249" w:lineRule="exact"/>
              <w:ind w:left="37"/>
              <w:rPr>
                <w:sz w:val="20"/>
              </w:rPr>
            </w:pPr>
            <w:r>
              <w:rPr>
                <w:sz w:val="20"/>
              </w:rPr>
              <w:t>对隐匿、篡改或者销毁有关渔业船舶24m以上</w:t>
            </w:r>
          </w:p>
          <w:p w14:paraId="0B92EF67">
            <w:pPr>
              <w:pStyle w:val="9"/>
              <w:spacing w:line="194" w:lineRule="exact"/>
              <w:ind w:left="37"/>
              <w:rPr>
                <w:sz w:val="20"/>
              </w:rPr>
            </w:pPr>
            <w:r>
              <w:rPr>
                <w:w w:val="99"/>
                <w:sz w:val="20"/>
              </w:rPr>
              <w:t>的</w:t>
            </w:r>
          </w:p>
        </w:tc>
        <w:tc>
          <w:tcPr>
            <w:tcW w:w="4612" w:type="dxa"/>
          </w:tcPr>
          <w:p w14:paraId="0E9C0916">
            <w:pPr>
              <w:pStyle w:val="9"/>
              <w:spacing w:before="117"/>
              <w:ind w:left="35"/>
              <w:rPr>
                <w:sz w:val="20"/>
              </w:rPr>
            </w:pPr>
            <w:r>
              <w:rPr>
                <w:sz w:val="20"/>
              </w:rPr>
              <w:t>处7000元以上1万元以下罚款。</w:t>
            </w:r>
          </w:p>
        </w:tc>
        <w:tc>
          <w:tcPr>
            <w:tcW w:w="2320" w:type="dxa"/>
            <w:vMerge w:val="continue"/>
            <w:tcBorders>
              <w:top w:val="nil"/>
            </w:tcBorders>
          </w:tcPr>
          <w:p w14:paraId="7C4A596A">
            <w:pPr>
              <w:rPr>
                <w:sz w:val="2"/>
                <w:szCs w:val="2"/>
              </w:rPr>
            </w:pPr>
          </w:p>
        </w:tc>
      </w:tr>
      <w:tr w14:paraId="0C5A13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7D87B3F4">
            <w:pPr>
              <w:rPr>
                <w:sz w:val="2"/>
                <w:szCs w:val="2"/>
              </w:rPr>
            </w:pPr>
          </w:p>
        </w:tc>
        <w:tc>
          <w:tcPr>
            <w:tcW w:w="857" w:type="dxa"/>
            <w:vMerge w:val="continue"/>
            <w:tcBorders>
              <w:top w:val="nil"/>
            </w:tcBorders>
          </w:tcPr>
          <w:p w14:paraId="0DD86B23">
            <w:pPr>
              <w:rPr>
                <w:sz w:val="2"/>
                <w:szCs w:val="2"/>
              </w:rPr>
            </w:pPr>
          </w:p>
        </w:tc>
        <w:tc>
          <w:tcPr>
            <w:tcW w:w="3426" w:type="dxa"/>
            <w:gridSpan w:val="2"/>
            <w:vMerge w:val="continue"/>
            <w:tcBorders>
              <w:top w:val="nil"/>
            </w:tcBorders>
          </w:tcPr>
          <w:p w14:paraId="7931D425">
            <w:pPr>
              <w:rPr>
                <w:sz w:val="2"/>
                <w:szCs w:val="2"/>
              </w:rPr>
            </w:pPr>
          </w:p>
        </w:tc>
        <w:tc>
          <w:tcPr>
            <w:tcW w:w="6860" w:type="dxa"/>
            <w:vMerge w:val="continue"/>
            <w:tcBorders>
              <w:top w:val="nil"/>
            </w:tcBorders>
          </w:tcPr>
          <w:p w14:paraId="2A2187A3">
            <w:pPr>
              <w:rPr>
                <w:sz w:val="2"/>
                <w:szCs w:val="2"/>
              </w:rPr>
            </w:pPr>
          </w:p>
        </w:tc>
        <w:tc>
          <w:tcPr>
            <w:tcW w:w="4032" w:type="dxa"/>
            <w:gridSpan w:val="2"/>
          </w:tcPr>
          <w:p w14:paraId="04E17F6D">
            <w:pPr>
              <w:pStyle w:val="9"/>
              <w:spacing w:before="110" w:line="230" w:lineRule="auto"/>
              <w:ind w:left="37" w:right="192"/>
              <w:rPr>
                <w:sz w:val="20"/>
              </w:rPr>
            </w:pPr>
            <w:r>
              <w:rPr>
                <w:w w:val="95"/>
                <w:sz w:val="20"/>
              </w:rPr>
              <w:t>对隐匿、篡改或者销毁有关渔业船员法定证</w:t>
            </w:r>
            <w:r>
              <w:rPr>
                <w:sz w:val="20"/>
              </w:rPr>
              <w:t>书、文书机架长证书的</w:t>
            </w:r>
          </w:p>
        </w:tc>
        <w:tc>
          <w:tcPr>
            <w:tcW w:w="4612" w:type="dxa"/>
          </w:tcPr>
          <w:p w14:paraId="0B13F98A">
            <w:pPr>
              <w:pStyle w:val="9"/>
              <w:spacing w:before="7"/>
              <w:rPr>
                <w:sz w:val="17"/>
              </w:rPr>
            </w:pPr>
          </w:p>
          <w:p w14:paraId="66C1BC80">
            <w:pPr>
              <w:pStyle w:val="9"/>
              <w:spacing w:before="1"/>
              <w:ind w:left="35"/>
              <w:rPr>
                <w:sz w:val="20"/>
              </w:rPr>
            </w:pPr>
            <w:r>
              <w:rPr>
                <w:sz w:val="20"/>
              </w:rPr>
              <w:t>处1000元以上3000元以下罚款。</w:t>
            </w:r>
          </w:p>
        </w:tc>
        <w:tc>
          <w:tcPr>
            <w:tcW w:w="2320" w:type="dxa"/>
            <w:vMerge w:val="continue"/>
            <w:tcBorders>
              <w:top w:val="nil"/>
            </w:tcBorders>
          </w:tcPr>
          <w:p w14:paraId="14FA4607">
            <w:pPr>
              <w:rPr>
                <w:sz w:val="2"/>
                <w:szCs w:val="2"/>
              </w:rPr>
            </w:pPr>
          </w:p>
        </w:tc>
      </w:tr>
      <w:tr w14:paraId="69413B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158A8196">
            <w:pPr>
              <w:rPr>
                <w:sz w:val="2"/>
                <w:szCs w:val="2"/>
              </w:rPr>
            </w:pPr>
          </w:p>
        </w:tc>
        <w:tc>
          <w:tcPr>
            <w:tcW w:w="857" w:type="dxa"/>
            <w:vMerge w:val="continue"/>
            <w:tcBorders>
              <w:top w:val="nil"/>
            </w:tcBorders>
          </w:tcPr>
          <w:p w14:paraId="2869158C">
            <w:pPr>
              <w:rPr>
                <w:sz w:val="2"/>
                <w:szCs w:val="2"/>
              </w:rPr>
            </w:pPr>
          </w:p>
        </w:tc>
        <w:tc>
          <w:tcPr>
            <w:tcW w:w="3426" w:type="dxa"/>
            <w:gridSpan w:val="2"/>
            <w:vMerge w:val="continue"/>
            <w:tcBorders>
              <w:top w:val="nil"/>
            </w:tcBorders>
          </w:tcPr>
          <w:p w14:paraId="4D408527">
            <w:pPr>
              <w:rPr>
                <w:sz w:val="2"/>
                <w:szCs w:val="2"/>
              </w:rPr>
            </w:pPr>
          </w:p>
        </w:tc>
        <w:tc>
          <w:tcPr>
            <w:tcW w:w="6860" w:type="dxa"/>
            <w:vMerge w:val="continue"/>
            <w:tcBorders>
              <w:top w:val="nil"/>
            </w:tcBorders>
          </w:tcPr>
          <w:p w14:paraId="35A18832">
            <w:pPr>
              <w:rPr>
                <w:sz w:val="2"/>
                <w:szCs w:val="2"/>
              </w:rPr>
            </w:pPr>
          </w:p>
        </w:tc>
        <w:tc>
          <w:tcPr>
            <w:tcW w:w="4032" w:type="dxa"/>
            <w:gridSpan w:val="2"/>
          </w:tcPr>
          <w:p w14:paraId="5CCDAAE5">
            <w:pPr>
              <w:pStyle w:val="9"/>
              <w:spacing w:before="108" w:line="232" w:lineRule="auto"/>
              <w:ind w:left="37" w:right="192"/>
              <w:rPr>
                <w:sz w:val="20"/>
              </w:rPr>
            </w:pPr>
            <w:r>
              <w:rPr>
                <w:w w:val="95"/>
                <w:sz w:val="20"/>
              </w:rPr>
              <w:t>对隐匿、篡改或者销毁有关渔业船员法定证</w:t>
            </w:r>
            <w:r>
              <w:rPr>
                <w:sz w:val="20"/>
              </w:rPr>
              <w:t>书、文书二级证书的</w:t>
            </w:r>
          </w:p>
        </w:tc>
        <w:tc>
          <w:tcPr>
            <w:tcW w:w="4612" w:type="dxa"/>
          </w:tcPr>
          <w:p w14:paraId="53CD58C6">
            <w:pPr>
              <w:pStyle w:val="9"/>
              <w:spacing w:before="9"/>
              <w:rPr>
                <w:sz w:val="17"/>
              </w:rPr>
            </w:pPr>
          </w:p>
          <w:p w14:paraId="35EFAF70">
            <w:pPr>
              <w:pStyle w:val="9"/>
              <w:ind w:left="35"/>
              <w:rPr>
                <w:sz w:val="20"/>
              </w:rPr>
            </w:pPr>
            <w:r>
              <w:rPr>
                <w:sz w:val="20"/>
              </w:rPr>
              <w:t>处3000元以上7000元以下罚款。</w:t>
            </w:r>
          </w:p>
        </w:tc>
        <w:tc>
          <w:tcPr>
            <w:tcW w:w="2320" w:type="dxa"/>
            <w:vMerge w:val="continue"/>
            <w:tcBorders>
              <w:top w:val="nil"/>
            </w:tcBorders>
          </w:tcPr>
          <w:p w14:paraId="1E87D1B8">
            <w:pPr>
              <w:rPr>
                <w:sz w:val="2"/>
                <w:szCs w:val="2"/>
              </w:rPr>
            </w:pPr>
          </w:p>
        </w:tc>
      </w:tr>
      <w:tr w14:paraId="1433EB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4B252F5C">
            <w:pPr>
              <w:rPr>
                <w:sz w:val="2"/>
                <w:szCs w:val="2"/>
              </w:rPr>
            </w:pPr>
          </w:p>
        </w:tc>
        <w:tc>
          <w:tcPr>
            <w:tcW w:w="857" w:type="dxa"/>
            <w:vMerge w:val="continue"/>
            <w:tcBorders>
              <w:top w:val="nil"/>
            </w:tcBorders>
          </w:tcPr>
          <w:p w14:paraId="64127E61">
            <w:pPr>
              <w:rPr>
                <w:sz w:val="2"/>
                <w:szCs w:val="2"/>
              </w:rPr>
            </w:pPr>
          </w:p>
        </w:tc>
        <w:tc>
          <w:tcPr>
            <w:tcW w:w="3426" w:type="dxa"/>
            <w:gridSpan w:val="2"/>
            <w:vMerge w:val="continue"/>
            <w:tcBorders>
              <w:top w:val="nil"/>
            </w:tcBorders>
          </w:tcPr>
          <w:p w14:paraId="6EA08D0F">
            <w:pPr>
              <w:rPr>
                <w:sz w:val="2"/>
                <w:szCs w:val="2"/>
              </w:rPr>
            </w:pPr>
          </w:p>
        </w:tc>
        <w:tc>
          <w:tcPr>
            <w:tcW w:w="6860" w:type="dxa"/>
            <w:vMerge w:val="continue"/>
            <w:tcBorders>
              <w:top w:val="nil"/>
            </w:tcBorders>
          </w:tcPr>
          <w:p w14:paraId="2212BF5D">
            <w:pPr>
              <w:rPr>
                <w:sz w:val="2"/>
                <w:szCs w:val="2"/>
              </w:rPr>
            </w:pPr>
          </w:p>
        </w:tc>
        <w:tc>
          <w:tcPr>
            <w:tcW w:w="4032" w:type="dxa"/>
            <w:gridSpan w:val="2"/>
          </w:tcPr>
          <w:p w14:paraId="1C16E469">
            <w:pPr>
              <w:pStyle w:val="9"/>
              <w:spacing w:before="111" w:line="230" w:lineRule="auto"/>
              <w:ind w:left="37" w:right="192"/>
              <w:rPr>
                <w:sz w:val="20"/>
              </w:rPr>
            </w:pPr>
            <w:r>
              <w:rPr>
                <w:w w:val="95"/>
                <w:sz w:val="20"/>
              </w:rPr>
              <w:t>对隐匿、篡改或者销毁有关渔业船员法定证</w:t>
            </w:r>
            <w:r>
              <w:rPr>
                <w:sz w:val="20"/>
              </w:rPr>
              <w:t>书、文书一级证书的</w:t>
            </w:r>
          </w:p>
        </w:tc>
        <w:tc>
          <w:tcPr>
            <w:tcW w:w="4612" w:type="dxa"/>
          </w:tcPr>
          <w:p w14:paraId="777FAC20">
            <w:pPr>
              <w:pStyle w:val="9"/>
              <w:spacing w:before="7"/>
              <w:rPr>
                <w:sz w:val="17"/>
              </w:rPr>
            </w:pPr>
          </w:p>
          <w:p w14:paraId="38F26C4F">
            <w:pPr>
              <w:pStyle w:val="9"/>
              <w:ind w:left="35"/>
              <w:rPr>
                <w:sz w:val="20"/>
              </w:rPr>
            </w:pPr>
            <w:r>
              <w:rPr>
                <w:sz w:val="20"/>
              </w:rPr>
              <w:t>处7000元以上1万元以下罚款。</w:t>
            </w:r>
          </w:p>
        </w:tc>
        <w:tc>
          <w:tcPr>
            <w:tcW w:w="2320" w:type="dxa"/>
            <w:vMerge w:val="continue"/>
            <w:tcBorders>
              <w:top w:val="nil"/>
            </w:tcBorders>
          </w:tcPr>
          <w:p w14:paraId="4C02DA0D">
            <w:pPr>
              <w:rPr>
                <w:sz w:val="2"/>
                <w:szCs w:val="2"/>
              </w:rPr>
            </w:pPr>
          </w:p>
        </w:tc>
      </w:tr>
      <w:tr w14:paraId="21D84C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0" w:hRule="atLeast"/>
        </w:trPr>
        <w:tc>
          <w:tcPr>
            <w:tcW w:w="538" w:type="dxa"/>
            <w:vMerge w:val="restart"/>
          </w:tcPr>
          <w:p w14:paraId="3989165C">
            <w:pPr>
              <w:pStyle w:val="9"/>
              <w:rPr>
                <w:sz w:val="20"/>
              </w:rPr>
            </w:pPr>
          </w:p>
          <w:p w14:paraId="3A01D624">
            <w:pPr>
              <w:pStyle w:val="9"/>
              <w:rPr>
                <w:sz w:val="20"/>
              </w:rPr>
            </w:pPr>
          </w:p>
          <w:p w14:paraId="63EB7D11">
            <w:pPr>
              <w:pStyle w:val="9"/>
              <w:rPr>
                <w:sz w:val="20"/>
              </w:rPr>
            </w:pPr>
          </w:p>
          <w:p w14:paraId="2B6A60AD">
            <w:pPr>
              <w:pStyle w:val="9"/>
              <w:rPr>
                <w:sz w:val="20"/>
              </w:rPr>
            </w:pPr>
          </w:p>
          <w:p w14:paraId="3093D485">
            <w:pPr>
              <w:pStyle w:val="9"/>
              <w:rPr>
                <w:sz w:val="20"/>
              </w:rPr>
            </w:pPr>
          </w:p>
          <w:p w14:paraId="66244570">
            <w:pPr>
              <w:pStyle w:val="9"/>
              <w:rPr>
                <w:sz w:val="20"/>
              </w:rPr>
            </w:pPr>
          </w:p>
          <w:p w14:paraId="2140ED99">
            <w:pPr>
              <w:pStyle w:val="9"/>
              <w:rPr>
                <w:sz w:val="20"/>
              </w:rPr>
            </w:pPr>
          </w:p>
          <w:p w14:paraId="4A9741B2">
            <w:pPr>
              <w:pStyle w:val="9"/>
              <w:spacing w:before="7"/>
              <w:rPr>
                <w:sz w:val="24"/>
              </w:rPr>
            </w:pPr>
          </w:p>
          <w:p w14:paraId="114E402E">
            <w:pPr>
              <w:pStyle w:val="9"/>
              <w:spacing w:before="1"/>
              <w:ind w:left="126"/>
              <w:rPr>
                <w:sz w:val="20"/>
              </w:rPr>
            </w:pPr>
            <w:r>
              <w:rPr>
                <w:sz w:val="20"/>
              </w:rPr>
              <w:t>215</w:t>
            </w:r>
          </w:p>
        </w:tc>
        <w:tc>
          <w:tcPr>
            <w:tcW w:w="857" w:type="dxa"/>
            <w:vMerge w:val="restart"/>
          </w:tcPr>
          <w:p w14:paraId="2925508A">
            <w:pPr>
              <w:pStyle w:val="9"/>
              <w:rPr>
                <w:sz w:val="20"/>
              </w:rPr>
            </w:pPr>
          </w:p>
          <w:p w14:paraId="09A2251B">
            <w:pPr>
              <w:pStyle w:val="9"/>
              <w:rPr>
                <w:sz w:val="20"/>
              </w:rPr>
            </w:pPr>
          </w:p>
          <w:p w14:paraId="7280326B">
            <w:pPr>
              <w:pStyle w:val="9"/>
              <w:rPr>
                <w:sz w:val="20"/>
              </w:rPr>
            </w:pPr>
          </w:p>
          <w:p w14:paraId="079A608C">
            <w:pPr>
              <w:pStyle w:val="9"/>
              <w:rPr>
                <w:sz w:val="20"/>
              </w:rPr>
            </w:pPr>
          </w:p>
          <w:p w14:paraId="1FF5E04B">
            <w:pPr>
              <w:pStyle w:val="9"/>
              <w:rPr>
                <w:sz w:val="20"/>
              </w:rPr>
            </w:pPr>
          </w:p>
          <w:p w14:paraId="07E37404">
            <w:pPr>
              <w:pStyle w:val="9"/>
              <w:rPr>
                <w:sz w:val="20"/>
              </w:rPr>
            </w:pPr>
          </w:p>
          <w:p w14:paraId="130FDB29">
            <w:pPr>
              <w:pStyle w:val="9"/>
              <w:rPr>
                <w:sz w:val="20"/>
              </w:rPr>
            </w:pPr>
          </w:p>
          <w:p w14:paraId="1B19C71E">
            <w:pPr>
              <w:pStyle w:val="9"/>
              <w:spacing w:before="7"/>
              <w:rPr>
                <w:sz w:val="24"/>
              </w:rPr>
            </w:pPr>
          </w:p>
          <w:p w14:paraId="7B8084AF">
            <w:pPr>
              <w:pStyle w:val="9"/>
              <w:spacing w:before="1"/>
              <w:ind w:left="236"/>
              <w:rPr>
                <w:sz w:val="20"/>
              </w:rPr>
            </w:pPr>
            <w:r>
              <w:rPr>
                <w:sz w:val="20"/>
              </w:rPr>
              <w:t>渔业</w:t>
            </w:r>
          </w:p>
        </w:tc>
        <w:tc>
          <w:tcPr>
            <w:tcW w:w="1299" w:type="dxa"/>
            <w:vMerge w:val="restart"/>
          </w:tcPr>
          <w:p w14:paraId="49AB824F">
            <w:pPr>
              <w:pStyle w:val="9"/>
              <w:rPr>
                <w:sz w:val="20"/>
              </w:rPr>
            </w:pPr>
          </w:p>
          <w:p w14:paraId="05A85556">
            <w:pPr>
              <w:pStyle w:val="9"/>
              <w:rPr>
                <w:sz w:val="20"/>
              </w:rPr>
            </w:pPr>
          </w:p>
          <w:p w14:paraId="3E1BCCFC">
            <w:pPr>
              <w:pStyle w:val="9"/>
              <w:rPr>
                <w:sz w:val="20"/>
              </w:rPr>
            </w:pPr>
          </w:p>
          <w:p w14:paraId="2E4F441B">
            <w:pPr>
              <w:pStyle w:val="9"/>
              <w:rPr>
                <w:sz w:val="20"/>
              </w:rPr>
            </w:pPr>
          </w:p>
          <w:p w14:paraId="2B214260">
            <w:pPr>
              <w:pStyle w:val="9"/>
              <w:rPr>
                <w:sz w:val="20"/>
              </w:rPr>
            </w:pPr>
          </w:p>
          <w:p w14:paraId="0055F69A">
            <w:pPr>
              <w:pStyle w:val="9"/>
              <w:spacing w:before="11"/>
              <w:rPr>
                <w:sz w:val="16"/>
              </w:rPr>
            </w:pPr>
          </w:p>
          <w:p w14:paraId="7D3D6201">
            <w:pPr>
              <w:pStyle w:val="9"/>
              <w:spacing w:before="1" w:line="230" w:lineRule="auto"/>
              <w:ind w:left="39" w:right="43"/>
              <w:jc w:val="both"/>
              <w:rPr>
                <w:sz w:val="20"/>
              </w:rPr>
            </w:pPr>
            <w:r>
              <w:rPr>
                <w:sz w:val="20"/>
              </w:rPr>
              <w:t>对（</w:t>
            </w:r>
            <w:r>
              <w:rPr>
                <w:spacing w:val="-4"/>
                <w:sz w:val="20"/>
              </w:rPr>
              <w:t>渔业船员</w:t>
            </w:r>
            <w:r>
              <w:rPr>
                <w:sz w:val="20"/>
              </w:rPr>
              <w:t>培训机构）</w:t>
            </w:r>
            <w:r>
              <w:rPr>
                <w:spacing w:val="-16"/>
                <w:sz w:val="20"/>
              </w:rPr>
              <w:t>不</w:t>
            </w:r>
            <w:r>
              <w:rPr>
                <w:spacing w:val="-3"/>
                <w:sz w:val="20"/>
              </w:rPr>
              <w:t>具备规定条件开展渔业船员培训等行为的</w:t>
            </w:r>
            <w:r>
              <w:rPr>
                <w:sz w:val="20"/>
              </w:rPr>
              <w:t>行政处罚</w:t>
            </w:r>
          </w:p>
        </w:tc>
        <w:tc>
          <w:tcPr>
            <w:tcW w:w="2127" w:type="dxa"/>
            <w:vMerge w:val="restart"/>
          </w:tcPr>
          <w:p w14:paraId="3096CCD9">
            <w:pPr>
              <w:pStyle w:val="9"/>
              <w:rPr>
                <w:sz w:val="20"/>
              </w:rPr>
            </w:pPr>
          </w:p>
          <w:p w14:paraId="7824D76F">
            <w:pPr>
              <w:pStyle w:val="9"/>
              <w:rPr>
                <w:sz w:val="20"/>
              </w:rPr>
            </w:pPr>
          </w:p>
          <w:p w14:paraId="7F8E7A99">
            <w:pPr>
              <w:pStyle w:val="9"/>
              <w:spacing w:before="9"/>
              <w:rPr>
                <w:sz w:val="20"/>
              </w:rPr>
            </w:pPr>
          </w:p>
          <w:p w14:paraId="6FE6BDBE">
            <w:pPr>
              <w:pStyle w:val="9"/>
              <w:spacing w:line="230" w:lineRule="auto"/>
              <w:ind w:left="36" w:right="78"/>
              <w:jc w:val="both"/>
              <w:rPr>
                <w:sz w:val="20"/>
              </w:rPr>
            </w:pPr>
            <w:r>
              <w:rPr>
                <w:spacing w:val="-2"/>
                <w:sz w:val="20"/>
              </w:rPr>
              <w:t>对不具备规定条件开展渔业船员培训的行政处</w:t>
            </w:r>
            <w:r>
              <w:rPr>
                <w:sz w:val="20"/>
              </w:rPr>
              <w:t>罚</w:t>
            </w:r>
          </w:p>
        </w:tc>
        <w:tc>
          <w:tcPr>
            <w:tcW w:w="6860" w:type="dxa"/>
            <w:vMerge w:val="restart"/>
          </w:tcPr>
          <w:p w14:paraId="4ADBC23B">
            <w:pPr>
              <w:pStyle w:val="9"/>
              <w:rPr>
                <w:sz w:val="20"/>
              </w:rPr>
            </w:pPr>
          </w:p>
          <w:p w14:paraId="11E653C5">
            <w:pPr>
              <w:pStyle w:val="9"/>
              <w:rPr>
                <w:sz w:val="20"/>
              </w:rPr>
            </w:pPr>
          </w:p>
          <w:p w14:paraId="76657046">
            <w:pPr>
              <w:pStyle w:val="9"/>
              <w:rPr>
                <w:sz w:val="20"/>
              </w:rPr>
            </w:pPr>
          </w:p>
          <w:p w14:paraId="1D0E21FA">
            <w:pPr>
              <w:pStyle w:val="9"/>
              <w:rPr>
                <w:sz w:val="20"/>
              </w:rPr>
            </w:pPr>
          </w:p>
          <w:p w14:paraId="2E13FBD9">
            <w:pPr>
              <w:pStyle w:val="9"/>
              <w:rPr>
                <w:sz w:val="20"/>
              </w:rPr>
            </w:pPr>
          </w:p>
          <w:p w14:paraId="4948BAEF">
            <w:pPr>
              <w:pStyle w:val="9"/>
              <w:spacing w:before="3"/>
              <w:rPr>
                <w:sz w:val="16"/>
              </w:rPr>
            </w:pPr>
          </w:p>
          <w:p w14:paraId="49B3F940">
            <w:pPr>
              <w:pStyle w:val="9"/>
              <w:spacing w:before="1" w:line="252" w:lineRule="exact"/>
              <w:ind w:left="38"/>
              <w:rPr>
                <w:b/>
                <w:sz w:val="20"/>
              </w:rPr>
            </w:pPr>
            <w:r>
              <w:rPr>
                <w:b/>
                <w:sz w:val="20"/>
              </w:rPr>
              <w:t>《中华人民共和国渔业船员管理办法》（2022修订）</w:t>
            </w:r>
          </w:p>
          <w:p w14:paraId="3FA20CAC">
            <w:pPr>
              <w:pStyle w:val="9"/>
              <w:spacing w:before="3" w:line="230" w:lineRule="auto"/>
              <w:ind w:left="38" w:right="33"/>
              <w:rPr>
                <w:sz w:val="20"/>
              </w:rPr>
            </w:pPr>
            <w:r>
              <w:rPr>
                <w:b/>
                <w:spacing w:val="11"/>
                <w:sz w:val="20"/>
              </w:rPr>
              <w:t xml:space="preserve">第四十八条第一款 </w:t>
            </w:r>
            <w:r>
              <w:rPr>
                <w:sz w:val="20"/>
              </w:rPr>
              <w:t>渔业船员培训机构有下列情形之一的，由渔政渔港</w:t>
            </w:r>
            <w:r>
              <w:rPr>
                <w:w w:val="95"/>
                <w:sz w:val="20"/>
              </w:rPr>
              <w:t>监督管理机构责令改正，并按以下规定处罚：（一）</w:t>
            </w:r>
            <w:r>
              <w:rPr>
                <w:spacing w:val="-2"/>
                <w:w w:val="95"/>
                <w:sz w:val="20"/>
              </w:rPr>
              <w:t>不具备规定条件开展渔业</w:t>
            </w:r>
            <w:r>
              <w:rPr>
                <w:sz w:val="20"/>
              </w:rPr>
              <w:t>船员培训的，处5万元以上25万元以下罚款，有违法所得的，还应当没收违法</w:t>
            </w:r>
            <w:r>
              <w:rPr>
                <w:w w:val="95"/>
                <w:sz w:val="20"/>
              </w:rPr>
              <w:t>所得；（二）</w:t>
            </w:r>
            <w:r>
              <w:rPr>
                <w:spacing w:val="-1"/>
                <w:w w:val="95"/>
                <w:sz w:val="20"/>
              </w:rPr>
              <w:t>未按规定的渔业船员考试大纲和水上交通安全、防治船舶污染等</w:t>
            </w:r>
            <w:r>
              <w:rPr>
                <w:sz w:val="20"/>
              </w:rPr>
              <w:t>内容要求进行培训的，可以处2万元以上10万元以下罚款。</w:t>
            </w:r>
          </w:p>
        </w:tc>
        <w:tc>
          <w:tcPr>
            <w:tcW w:w="1201" w:type="dxa"/>
            <w:vMerge w:val="restart"/>
          </w:tcPr>
          <w:p w14:paraId="3E5F004C">
            <w:pPr>
              <w:pStyle w:val="9"/>
              <w:rPr>
                <w:sz w:val="20"/>
              </w:rPr>
            </w:pPr>
          </w:p>
          <w:p w14:paraId="31F23458">
            <w:pPr>
              <w:pStyle w:val="9"/>
              <w:rPr>
                <w:sz w:val="20"/>
              </w:rPr>
            </w:pPr>
          </w:p>
          <w:p w14:paraId="4F6E4CC6">
            <w:pPr>
              <w:pStyle w:val="9"/>
              <w:spacing w:before="138" w:line="232" w:lineRule="auto"/>
              <w:ind w:left="37" w:right="146"/>
              <w:jc w:val="both"/>
              <w:rPr>
                <w:sz w:val="20"/>
              </w:rPr>
            </w:pPr>
            <w:r>
              <w:rPr>
                <w:spacing w:val="-4"/>
                <w:sz w:val="20"/>
              </w:rPr>
              <w:t>不具备规定条件开展渔业船员培训</w:t>
            </w:r>
            <w:r>
              <w:rPr>
                <w:sz w:val="20"/>
              </w:rPr>
              <w:t>的</w:t>
            </w:r>
          </w:p>
        </w:tc>
        <w:tc>
          <w:tcPr>
            <w:tcW w:w="2831" w:type="dxa"/>
          </w:tcPr>
          <w:p w14:paraId="7F43CD85">
            <w:pPr>
              <w:pStyle w:val="9"/>
              <w:spacing w:before="10"/>
              <w:rPr>
                <w:sz w:val="19"/>
              </w:rPr>
            </w:pPr>
          </w:p>
          <w:p w14:paraId="090A79B8">
            <w:pPr>
              <w:pStyle w:val="9"/>
              <w:ind w:left="36"/>
              <w:rPr>
                <w:sz w:val="20"/>
              </w:rPr>
            </w:pPr>
            <w:r>
              <w:rPr>
                <w:sz w:val="20"/>
              </w:rPr>
              <w:t>培训人数不足50人的</w:t>
            </w:r>
          </w:p>
        </w:tc>
        <w:tc>
          <w:tcPr>
            <w:tcW w:w="6932" w:type="dxa"/>
            <w:gridSpan w:val="2"/>
          </w:tcPr>
          <w:p w14:paraId="4091FF37">
            <w:pPr>
              <w:pStyle w:val="9"/>
              <w:spacing w:before="10"/>
              <w:rPr>
                <w:sz w:val="19"/>
              </w:rPr>
            </w:pPr>
          </w:p>
          <w:p w14:paraId="55BB0D38">
            <w:pPr>
              <w:pStyle w:val="9"/>
              <w:ind w:left="35"/>
              <w:rPr>
                <w:sz w:val="20"/>
              </w:rPr>
            </w:pPr>
            <w:r>
              <w:rPr>
                <w:sz w:val="20"/>
              </w:rPr>
              <w:t>责令改正，处5万元以上10万元以下罚款，有违法所得的，没收违法所得。</w:t>
            </w:r>
          </w:p>
        </w:tc>
      </w:tr>
      <w:tr w14:paraId="2F3B05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0" w:hRule="atLeast"/>
        </w:trPr>
        <w:tc>
          <w:tcPr>
            <w:tcW w:w="538" w:type="dxa"/>
            <w:vMerge w:val="continue"/>
            <w:tcBorders>
              <w:top w:val="nil"/>
            </w:tcBorders>
          </w:tcPr>
          <w:p w14:paraId="2F848648">
            <w:pPr>
              <w:rPr>
                <w:sz w:val="2"/>
                <w:szCs w:val="2"/>
              </w:rPr>
            </w:pPr>
          </w:p>
        </w:tc>
        <w:tc>
          <w:tcPr>
            <w:tcW w:w="857" w:type="dxa"/>
            <w:vMerge w:val="continue"/>
            <w:tcBorders>
              <w:top w:val="nil"/>
            </w:tcBorders>
          </w:tcPr>
          <w:p w14:paraId="1CB5D3E2">
            <w:pPr>
              <w:rPr>
                <w:sz w:val="2"/>
                <w:szCs w:val="2"/>
              </w:rPr>
            </w:pPr>
          </w:p>
        </w:tc>
        <w:tc>
          <w:tcPr>
            <w:tcW w:w="1299" w:type="dxa"/>
            <w:vMerge w:val="continue"/>
            <w:tcBorders>
              <w:top w:val="nil"/>
            </w:tcBorders>
          </w:tcPr>
          <w:p w14:paraId="3312F6D9">
            <w:pPr>
              <w:rPr>
                <w:sz w:val="2"/>
                <w:szCs w:val="2"/>
              </w:rPr>
            </w:pPr>
          </w:p>
        </w:tc>
        <w:tc>
          <w:tcPr>
            <w:tcW w:w="2127" w:type="dxa"/>
            <w:vMerge w:val="continue"/>
            <w:tcBorders>
              <w:top w:val="nil"/>
            </w:tcBorders>
          </w:tcPr>
          <w:p w14:paraId="4748C766">
            <w:pPr>
              <w:rPr>
                <w:sz w:val="2"/>
                <w:szCs w:val="2"/>
              </w:rPr>
            </w:pPr>
          </w:p>
        </w:tc>
        <w:tc>
          <w:tcPr>
            <w:tcW w:w="6860" w:type="dxa"/>
            <w:vMerge w:val="continue"/>
            <w:tcBorders>
              <w:top w:val="nil"/>
            </w:tcBorders>
          </w:tcPr>
          <w:p w14:paraId="7BF2E3B2">
            <w:pPr>
              <w:rPr>
                <w:sz w:val="2"/>
                <w:szCs w:val="2"/>
              </w:rPr>
            </w:pPr>
          </w:p>
        </w:tc>
        <w:tc>
          <w:tcPr>
            <w:tcW w:w="1201" w:type="dxa"/>
            <w:vMerge w:val="continue"/>
            <w:tcBorders>
              <w:top w:val="nil"/>
            </w:tcBorders>
          </w:tcPr>
          <w:p w14:paraId="20F1EBED">
            <w:pPr>
              <w:rPr>
                <w:sz w:val="2"/>
                <w:szCs w:val="2"/>
              </w:rPr>
            </w:pPr>
          </w:p>
        </w:tc>
        <w:tc>
          <w:tcPr>
            <w:tcW w:w="2831" w:type="dxa"/>
          </w:tcPr>
          <w:p w14:paraId="5F5E3454">
            <w:pPr>
              <w:pStyle w:val="9"/>
              <w:rPr>
                <w:sz w:val="20"/>
              </w:rPr>
            </w:pPr>
          </w:p>
          <w:p w14:paraId="53E184E9">
            <w:pPr>
              <w:pStyle w:val="9"/>
              <w:ind w:left="36"/>
              <w:rPr>
                <w:sz w:val="20"/>
              </w:rPr>
            </w:pPr>
            <w:r>
              <w:rPr>
                <w:sz w:val="20"/>
              </w:rPr>
              <w:t>培训人数50人以上不足100人的</w:t>
            </w:r>
          </w:p>
        </w:tc>
        <w:tc>
          <w:tcPr>
            <w:tcW w:w="6932" w:type="dxa"/>
            <w:gridSpan w:val="2"/>
          </w:tcPr>
          <w:p w14:paraId="5ED54C42">
            <w:pPr>
              <w:pStyle w:val="9"/>
              <w:rPr>
                <w:sz w:val="20"/>
              </w:rPr>
            </w:pPr>
          </w:p>
          <w:p w14:paraId="371B0BE1">
            <w:pPr>
              <w:pStyle w:val="9"/>
              <w:ind w:left="35"/>
              <w:rPr>
                <w:sz w:val="20"/>
              </w:rPr>
            </w:pPr>
            <w:r>
              <w:rPr>
                <w:sz w:val="20"/>
              </w:rPr>
              <w:t>责令改正，处10万元以上20万元以下罚款，有违法所得的，没收违法所得。</w:t>
            </w:r>
          </w:p>
        </w:tc>
      </w:tr>
      <w:tr w14:paraId="41F973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0" w:hRule="atLeast"/>
        </w:trPr>
        <w:tc>
          <w:tcPr>
            <w:tcW w:w="538" w:type="dxa"/>
            <w:vMerge w:val="continue"/>
            <w:tcBorders>
              <w:top w:val="nil"/>
            </w:tcBorders>
          </w:tcPr>
          <w:p w14:paraId="2F3F13EC">
            <w:pPr>
              <w:rPr>
                <w:sz w:val="2"/>
                <w:szCs w:val="2"/>
              </w:rPr>
            </w:pPr>
          </w:p>
        </w:tc>
        <w:tc>
          <w:tcPr>
            <w:tcW w:w="857" w:type="dxa"/>
            <w:vMerge w:val="continue"/>
            <w:tcBorders>
              <w:top w:val="nil"/>
            </w:tcBorders>
          </w:tcPr>
          <w:p w14:paraId="7F2406DD">
            <w:pPr>
              <w:rPr>
                <w:sz w:val="2"/>
                <w:szCs w:val="2"/>
              </w:rPr>
            </w:pPr>
          </w:p>
        </w:tc>
        <w:tc>
          <w:tcPr>
            <w:tcW w:w="1299" w:type="dxa"/>
            <w:vMerge w:val="continue"/>
            <w:tcBorders>
              <w:top w:val="nil"/>
            </w:tcBorders>
          </w:tcPr>
          <w:p w14:paraId="78AF4E3B">
            <w:pPr>
              <w:rPr>
                <w:sz w:val="2"/>
                <w:szCs w:val="2"/>
              </w:rPr>
            </w:pPr>
          </w:p>
        </w:tc>
        <w:tc>
          <w:tcPr>
            <w:tcW w:w="2127" w:type="dxa"/>
            <w:vMerge w:val="continue"/>
            <w:tcBorders>
              <w:top w:val="nil"/>
            </w:tcBorders>
          </w:tcPr>
          <w:p w14:paraId="6682DD11">
            <w:pPr>
              <w:rPr>
                <w:sz w:val="2"/>
                <w:szCs w:val="2"/>
              </w:rPr>
            </w:pPr>
          </w:p>
        </w:tc>
        <w:tc>
          <w:tcPr>
            <w:tcW w:w="6860" w:type="dxa"/>
            <w:vMerge w:val="continue"/>
            <w:tcBorders>
              <w:top w:val="nil"/>
            </w:tcBorders>
          </w:tcPr>
          <w:p w14:paraId="57D68676">
            <w:pPr>
              <w:rPr>
                <w:sz w:val="2"/>
                <w:szCs w:val="2"/>
              </w:rPr>
            </w:pPr>
          </w:p>
        </w:tc>
        <w:tc>
          <w:tcPr>
            <w:tcW w:w="1201" w:type="dxa"/>
            <w:vMerge w:val="continue"/>
            <w:tcBorders>
              <w:top w:val="nil"/>
            </w:tcBorders>
          </w:tcPr>
          <w:p w14:paraId="50CA342E">
            <w:pPr>
              <w:rPr>
                <w:sz w:val="2"/>
                <w:szCs w:val="2"/>
              </w:rPr>
            </w:pPr>
          </w:p>
        </w:tc>
        <w:tc>
          <w:tcPr>
            <w:tcW w:w="2831" w:type="dxa"/>
          </w:tcPr>
          <w:p w14:paraId="50F548F2">
            <w:pPr>
              <w:pStyle w:val="9"/>
              <w:rPr>
                <w:sz w:val="20"/>
              </w:rPr>
            </w:pPr>
          </w:p>
          <w:p w14:paraId="6C7847BB">
            <w:pPr>
              <w:pStyle w:val="9"/>
              <w:ind w:left="36"/>
              <w:rPr>
                <w:sz w:val="20"/>
              </w:rPr>
            </w:pPr>
            <w:r>
              <w:rPr>
                <w:sz w:val="20"/>
              </w:rPr>
              <w:t>培训人数在100人以上的</w:t>
            </w:r>
          </w:p>
        </w:tc>
        <w:tc>
          <w:tcPr>
            <w:tcW w:w="6932" w:type="dxa"/>
            <w:gridSpan w:val="2"/>
          </w:tcPr>
          <w:p w14:paraId="152530B4">
            <w:pPr>
              <w:pStyle w:val="9"/>
              <w:rPr>
                <w:sz w:val="20"/>
              </w:rPr>
            </w:pPr>
          </w:p>
          <w:p w14:paraId="5DBE6259">
            <w:pPr>
              <w:pStyle w:val="9"/>
              <w:ind w:left="35"/>
              <w:rPr>
                <w:sz w:val="20"/>
              </w:rPr>
            </w:pPr>
            <w:r>
              <w:rPr>
                <w:sz w:val="20"/>
              </w:rPr>
              <w:t>责令改正，处20万元以上25万元以下罚款，有违法所得的，没收违法所得。</w:t>
            </w:r>
          </w:p>
        </w:tc>
      </w:tr>
      <w:tr w14:paraId="4CCF74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538" w:type="dxa"/>
            <w:vMerge w:val="continue"/>
            <w:tcBorders>
              <w:top w:val="nil"/>
            </w:tcBorders>
          </w:tcPr>
          <w:p w14:paraId="4A5989DD">
            <w:pPr>
              <w:rPr>
                <w:sz w:val="2"/>
                <w:szCs w:val="2"/>
              </w:rPr>
            </w:pPr>
          </w:p>
        </w:tc>
        <w:tc>
          <w:tcPr>
            <w:tcW w:w="857" w:type="dxa"/>
            <w:vMerge w:val="continue"/>
            <w:tcBorders>
              <w:top w:val="nil"/>
            </w:tcBorders>
          </w:tcPr>
          <w:p w14:paraId="0BA88AE7">
            <w:pPr>
              <w:rPr>
                <w:sz w:val="2"/>
                <w:szCs w:val="2"/>
              </w:rPr>
            </w:pPr>
          </w:p>
        </w:tc>
        <w:tc>
          <w:tcPr>
            <w:tcW w:w="1299" w:type="dxa"/>
            <w:vMerge w:val="continue"/>
            <w:tcBorders>
              <w:top w:val="nil"/>
            </w:tcBorders>
          </w:tcPr>
          <w:p w14:paraId="7E57BAEB">
            <w:pPr>
              <w:rPr>
                <w:sz w:val="2"/>
                <w:szCs w:val="2"/>
              </w:rPr>
            </w:pPr>
          </w:p>
        </w:tc>
        <w:tc>
          <w:tcPr>
            <w:tcW w:w="2127" w:type="dxa"/>
            <w:vMerge w:val="restart"/>
          </w:tcPr>
          <w:p w14:paraId="5D79C268">
            <w:pPr>
              <w:pStyle w:val="9"/>
              <w:rPr>
                <w:sz w:val="20"/>
              </w:rPr>
            </w:pPr>
          </w:p>
          <w:p w14:paraId="339EC0F0">
            <w:pPr>
              <w:pStyle w:val="9"/>
              <w:spacing w:before="8"/>
              <w:rPr>
                <w:sz w:val="17"/>
              </w:rPr>
            </w:pPr>
          </w:p>
          <w:p w14:paraId="001D74CF">
            <w:pPr>
              <w:pStyle w:val="9"/>
              <w:spacing w:line="230" w:lineRule="auto"/>
              <w:ind w:left="36" w:right="77"/>
              <w:jc w:val="both"/>
              <w:rPr>
                <w:sz w:val="20"/>
              </w:rPr>
            </w:pPr>
            <w:r>
              <w:rPr>
                <w:spacing w:val="-2"/>
                <w:sz w:val="20"/>
              </w:rPr>
              <w:t>对未按规定的渔业船员考试大纲和水上交通安全、防治船舶污染等内容要求进行培训的行政</w:t>
            </w:r>
            <w:r>
              <w:rPr>
                <w:sz w:val="20"/>
              </w:rPr>
              <w:t>处罚</w:t>
            </w:r>
          </w:p>
        </w:tc>
        <w:tc>
          <w:tcPr>
            <w:tcW w:w="6860" w:type="dxa"/>
            <w:vMerge w:val="continue"/>
            <w:tcBorders>
              <w:top w:val="nil"/>
            </w:tcBorders>
          </w:tcPr>
          <w:p w14:paraId="172B020B">
            <w:pPr>
              <w:rPr>
                <w:sz w:val="2"/>
                <w:szCs w:val="2"/>
              </w:rPr>
            </w:pPr>
          </w:p>
        </w:tc>
        <w:tc>
          <w:tcPr>
            <w:tcW w:w="1201" w:type="dxa"/>
            <w:vMerge w:val="restart"/>
          </w:tcPr>
          <w:p w14:paraId="30D58F61">
            <w:pPr>
              <w:pStyle w:val="9"/>
              <w:spacing w:before="108" w:line="232" w:lineRule="auto"/>
              <w:ind w:left="37" w:right="146"/>
              <w:jc w:val="both"/>
              <w:rPr>
                <w:sz w:val="20"/>
              </w:rPr>
            </w:pPr>
            <w:r>
              <w:rPr>
                <w:spacing w:val="-4"/>
                <w:sz w:val="20"/>
              </w:rPr>
              <w:t>未按规定的渔业船员考试大纲和水上交通安全</w:t>
            </w:r>
          </w:p>
          <w:p w14:paraId="61B1F2DA">
            <w:pPr>
              <w:pStyle w:val="9"/>
              <w:spacing w:line="230" w:lineRule="auto"/>
              <w:ind w:left="37" w:right="146"/>
              <w:jc w:val="both"/>
              <w:rPr>
                <w:sz w:val="20"/>
              </w:rPr>
            </w:pPr>
            <w:r>
              <w:rPr>
                <w:spacing w:val="-3"/>
                <w:sz w:val="20"/>
              </w:rPr>
              <w:t>、防治船舶</w:t>
            </w:r>
            <w:r>
              <w:rPr>
                <w:spacing w:val="-4"/>
                <w:sz w:val="20"/>
              </w:rPr>
              <w:t>污染等内容要求进行培</w:t>
            </w:r>
            <w:r>
              <w:rPr>
                <w:sz w:val="20"/>
              </w:rPr>
              <w:t>训的</w:t>
            </w:r>
          </w:p>
        </w:tc>
        <w:tc>
          <w:tcPr>
            <w:tcW w:w="2831" w:type="dxa"/>
          </w:tcPr>
          <w:p w14:paraId="5444CEE4">
            <w:pPr>
              <w:pStyle w:val="9"/>
              <w:rPr>
                <w:sz w:val="16"/>
              </w:rPr>
            </w:pPr>
          </w:p>
          <w:p w14:paraId="2FA4ED58">
            <w:pPr>
              <w:pStyle w:val="9"/>
              <w:spacing w:before="1"/>
              <w:ind w:left="36"/>
              <w:rPr>
                <w:sz w:val="20"/>
              </w:rPr>
            </w:pPr>
            <w:r>
              <w:rPr>
                <w:sz w:val="20"/>
              </w:rPr>
              <w:t>培训人数不足50人的</w:t>
            </w:r>
          </w:p>
        </w:tc>
        <w:tc>
          <w:tcPr>
            <w:tcW w:w="6932" w:type="dxa"/>
            <w:gridSpan w:val="2"/>
          </w:tcPr>
          <w:p w14:paraId="4D4F2FC0">
            <w:pPr>
              <w:pStyle w:val="9"/>
              <w:rPr>
                <w:sz w:val="16"/>
              </w:rPr>
            </w:pPr>
          </w:p>
          <w:p w14:paraId="6B1A3A23">
            <w:pPr>
              <w:pStyle w:val="9"/>
              <w:spacing w:before="1"/>
              <w:ind w:left="35"/>
              <w:rPr>
                <w:sz w:val="20"/>
              </w:rPr>
            </w:pPr>
            <w:r>
              <w:rPr>
                <w:sz w:val="20"/>
              </w:rPr>
              <w:t>责令改正，可以处2万元以上4万元以下罚款。</w:t>
            </w:r>
          </w:p>
        </w:tc>
      </w:tr>
      <w:tr w14:paraId="6C662D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538" w:type="dxa"/>
            <w:vMerge w:val="continue"/>
            <w:tcBorders>
              <w:top w:val="nil"/>
            </w:tcBorders>
          </w:tcPr>
          <w:p w14:paraId="0D9A43CD">
            <w:pPr>
              <w:rPr>
                <w:sz w:val="2"/>
                <w:szCs w:val="2"/>
              </w:rPr>
            </w:pPr>
          </w:p>
        </w:tc>
        <w:tc>
          <w:tcPr>
            <w:tcW w:w="857" w:type="dxa"/>
            <w:vMerge w:val="continue"/>
            <w:tcBorders>
              <w:top w:val="nil"/>
            </w:tcBorders>
          </w:tcPr>
          <w:p w14:paraId="7BBA568B">
            <w:pPr>
              <w:rPr>
                <w:sz w:val="2"/>
                <w:szCs w:val="2"/>
              </w:rPr>
            </w:pPr>
          </w:p>
        </w:tc>
        <w:tc>
          <w:tcPr>
            <w:tcW w:w="1299" w:type="dxa"/>
            <w:vMerge w:val="continue"/>
            <w:tcBorders>
              <w:top w:val="nil"/>
            </w:tcBorders>
          </w:tcPr>
          <w:p w14:paraId="399A0BB6">
            <w:pPr>
              <w:rPr>
                <w:sz w:val="2"/>
                <w:szCs w:val="2"/>
              </w:rPr>
            </w:pPr>
          </w:p>
        </w:tc>
        <w:tc>
          <w:tcPr>
            <w:tcW w:w="2127" w:type="dxa"/>
            <w:vMerge w:val="continue"/>
            <w:tcBorders>
              <w:top w:val="nil"/>
            </w:tcBorders>
          </w:tcPr>
          <w:p w14:paraId="2E45CBFF">
            <w:pPr>
              <w:rPr>
                <w:sz w:val="2"/>
                <w:szCs w:val="2"/>
              </w:rPr>
            </w:pPr>
          </w:p>
        </w:tc>
        <w:tc>
          <w:tcPr>
            <w:tcW w:w="6860" w:type="dxa"/>
            <w:vMerge w:val="continue"/>
            <w:tcBorders>
              <w:top w:val="nil"/>
            </w:tcBorders>
          </w:tcPr>
          <w:p w14:paraId="7E0AC54B">
            <w:pPr>
              <w:rPr>
                <w:sz w:val="2"/>
                <w:szCs w:val="2"/>
              </w:rPr>
            </w:pPr>
          </w:p>
        </w:tc>
        <w:tc>
          <w:tcPr>
            <w:tcW w:w="1201" w:type="dxa"/>
            <w:vMerge w:val="continue"/>
            <w:tcBorders>
              <w:top w:val="nil"/>
            </w:tcBorders>
          </w:tcPr>
          <w:p w14:paraId="1C833C2E">
            <w:pPr>
              <w:rPr>
                <w:sz w:val="2"/>
                <w:szCs w:val="2"/>
              </w:rPr>
            </w:pPr>
          </w:p>
        </w:tc>
        <w:tc>
          <w:tcPr>
            <w:tcW w:w="2831" w:type="dxa"/>
          </w:tcPr>
          <w:p w14:paraId="5DFA6489">
            <w:pPr>
              <w:pStyle w:val="9"/>
              <w:spacing w:before="1"/>
              <w:rPr>
                <w:sz w:val="16"/>
              </w:rPr>
            </w:pPr>
          </w:p>
          <w:p w14:paraId="18CCB1A1">
            <w:pPr>
              <w:pStyle w:val="9"/>
              <w:ind w:left="36"/>
              <w:rPr>
                <w:sz w:val="20"/>
              </w:rPr>
            </w:pPr>
            <w:r>
              <w:rPr>
                <w:sz w:val="20"/>
              </w:rPr>
              <w:t>培训人数50人以上不足100人的</w:t>
            </w:r>
          </w:p>
        </w:tc>
        <w:tc>
          <w:tcPr>
            <w:tcW w:w="6932" w:type="dxa"/>
            <w:gridSpan w:val="2"/>
          </w:tcPr>
          <w:p w14:paraId="1AD7E021">
            <w:pPr>
              <w:pStyle w:val="9"/>
              <w:spacing w:before="1"/>
              <w:rPr>
                <w:sz w:val="16"/>
              </w:rPr>
            </w:pPr>
          </w:p>
          <w:p w14:paraId="31BB0BC8">
            <w:pPr>
              <w:pStyle w:val="9"/>
              <w:ind w:left="35"/>
              <w:rPr>
                <w:sz w:val="20"/>
              </w:rPr>
            </w:pPr>
            <w:r>
              <w:rPr>
                <w:sz w:val="20"/>
              </w:rPr>
              <w:t>责令改正，可以处4万元以上8万元以下罚款。</w:t>
            </w:r>
          </w:p>
        </w:tc>
      </w:tr>
      <w:tr w14:paraId="6FF5E8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1" w:hRule="atLeast"/>
        </w:trPr>
        <w:tc>
          <w:tcPr>
            <w:tcW w:w="538" w:type="dxa"/>
            <w:vMerge w:val="continue"/>
            <w:tcBorders>
              <w:top w:val="nil"/>
            </w:tcBorders>
          </w:tcPr>
          <w:p w14:paraId="75A91800">
            <w:pPr>
              <w:rPr>
                <w:sz w:val="2"/>
                <w:szCs w:val="2"/>
              </w:rPr>
            </w:pPr>
          </w:p>
        </w:tc>
        <w:tc>
          <w:tcPr>
            <w:tcW w:w="857" w:type="dxa"/>
            <w:vMerge w:val="continue"/>
            <w:tcBorders>
              <w:top w:val="nil"/>
            </w:tcBorders>
          </w:tcPr>
          <w:p w14:paraId="5FA8231B">
            <w:pPr>
              <w:rPr>
                <w:sz w:val="2"/>
                <w:szCs w:val="2"/>
              </w:rPr>
            </w:pPr>
          </w:p>
        </w:tc>
        <w:tc>
          <w:tcPr>
            <w:tcW w:w="1299" w:type="dxa"/>
            <w:vMerge w:val="continue"/>
            <w:tcBorders>
              <w:top w:val="nil"/>
            </w:tcBorders>
          </w:tcPr>
          <w:p w14:paraId="3230AD95">
            <w:pPr>
              <w:rPr>
                <w:sz w:val="2"/>
                <w:szCs w:val="2"/>
              </w:rPr>
            </w:pPr>
          </w:p>
        </w:tc>
        <w:tc>
          <w:tcPr>
            <w:tcW w:w="2127" w:type="dxa"/>
            <w:vMerge w:val="continue"/>
            <w:tcBorders>
              <w:top w:val="nil"/>
            </w:tcBorders>
          </w:tcPr>
          <w:p w14:paraId="69333FA6">
            <w:pPr>
              <w:rPr>
                <w:sz w:val="2"/>
                <w:szCs w:val="2"/>
              </w:rPr>
            </w:pPr>
          </w:p>
        </w:tc>
        <w:tc>
          <w:tcPr>
            <w:tcW w:w="6860" w:type="dxa"/>
            <w:vMerge w:val="continue"/>
            <w:tcBorders>
              <w:top w:val="nil"/>
            </w:tcBorders>
          </w:tcPr>
          <w:p w14:paraId="7F68EF13">
            <w:pPr>
              <w:rPr>
                <w:sz w:val="2"/>
                <w:szCs w:val="2"/>
              </w:rPr>
            </w:pPr>
          </w:p>
        </w:tc>
        <w:tc>
          <w:tcPr>
            <w:tcW w:w="1201" w:type="dxa"/>
            <w:vMerge w:val="continue"/>
            <w:tcBorders>
              <w:top w:val="nil"/>
            </w:tcBorders>
          </w:tcPr>
          <w:p w14:paraId="61D2400F">
            <w:pPr>
              <w:rPr>
                <w:sz w:val="2"/>
                <w:szCs w:val="2"/>
              </w:rPr>
            </w:pPr>
          </w:p>
        </w:tc>
        <w:tc>
          <w:tcPr>
            <w:tcW w:w="2831" w:type="dxa"/>
          </w:tcPr>
          <w:p w14:paraId="62473A8E">
            <w:pPr>
              <w:pStyle w:val="9"/>
              <w:spacing w:before="10"/>
              <w:rPr>
                <w:sz w:val="23"/>
              </w:rPr>
            </w:pPr>
          </w:p>
          <w:p w14:paraId="6B6937A1">
            <w:pPr>
              <w:pStyle w:val="9"/>
              <w:ind w:left="36"/>
              <w:rPr>
                <w:sz w:val="20"/>
              </w:rPr>
            </w:pPr>
            <w:r>
              <w:rPr>
                <w:sz w:val="20"/>
              </w:rPr>
              <w:t>培训人数在100人以上的</w:t>
            </w:r>
          </w:p>
        </w:tc>
        <w:tc>
          <w:tcPr>
            <w:tcW w:w="6932" w:type="dxa"/>
            <w:gridSpan w:val="2"/>
          </w:tcPr>
          <w:p w14:paraId="1D936E52">
            <w:pPr>
              <w:pStyle w:val="9"/>
              <w:spacing w:before="10"/>
              <w:rPr>
                <w:sz w:val="23"/>
              </w:rPr>
            </w:pPr>
          </w:p>
          <w:p w14:paraId="46FC3EA2">
            <w:pPr>
              <w:pStyle w:val="9"/>
              <w:ind w:left="35"/>
              <w:rPr>
                <w:sz w:val="20"/>
              </w:rPr>
            </w:pPr>
            <w:r>
              <w:rPr>
                <w:sz w:val="20"/>
              </w:rPr>
              <w:t>责令改正，可以处8万元以上10万元以下罚款。</w:t>
            </w:r>
          </w:p>
        </w:tc>
      </w:tr>
    </w:tbl>
    <w:p w14:paraId="123293D3">
      <w:pPr>
        <w:spacing w:after="0"/>
        <w:rPr>
          <w:sz w:val="20"/>
        </w:rPr>
        <w:sectPr>
          <w:pgSz w:w="23820" w:h="16840" w:orient="landscape"/>
          <w:pgMar w:top="820" w:right="420" w:bottom="880" w:left="460" w:header="0" w:footer="683"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4030"/>
        <w:gridCol w:w="6929"/>
      </w:tblGrid>
      <w:tr w14:paraId="5685E3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7836BE8F">
            <w:pPr>
              <w:pStyle w:val="9"/>
              <w:spacing w:before="7"/>
              <w:rPr>
                <w:sz w:val="17"/>
              </w:rPr>
            </w:pPr>
          </w:p>
          <w:p w14:paraId="26BFB946">
            <w:pPr>
              <w:pStyle w:val="9"/>
              <w:ind w:left="76"/>
              <w:rPr>
                <w:b/>
                <w:sz w:val="20"/>
              </w:rPr>
            </w:pPr>
            <w:r>
              <w:rPr>
                <w:b/>
                <w:sz w:val="20"/>
              </w:rPr>
              <w:t>序号</w:t>
            </w:r>
          </w:p>
        </w:tc>
        <w:tc>
          <w:tcPr>
            <w:tcW w:w="857" w:type="dxa"/>
          </w:tcPr>
          <w:p w14:paraId="7D331C5C">
            <w:pPr>
              <w:pStyle w:val="9"/>
              <w:spacing w:before="111" w:line="230" w:lineRule="auto"/>
              <w:ind w:left="234" w:right="199"/>
              <w:rPr>
                <w:b/>
                <w:sz w:val="20"/>
              </w:rPr>
            </w:pPr>
            <w:r>
              <w:rPr>
                <w:b/>
                <w:sz w:val="20"/>
              </w:rPr>
              <w:t>事项类别</w:t>
            </w:r>
          </w:p>
        </w:tc>
        <w:tc>
          <w:tcPr>
            <w:tcW w:w="3426" w:type="dxa"/>
            <w:gridSpan w:val="2"/>
          </w:tcPr>
          <w:p w14:paraId="257845B6">
            <w:pPr>
              <w:pStyle w:val="9"/>
              <w:spacing w:before="7"/>
              <w:rPr>
                <w:sz w:val="17"/>
              </w:rPr>
            </w:pPr>
          </w:p>
          <w:p w14:paraId="7BD4D560">
            <w:pPr>
              <w:pStyle w:val="9"/>
              <w:ind w:left="1297" w:right="1265"/>
              <w:jc w:val="center"/>
              <w:rPr>
                <w:b/>
                <w:sz w:val="20"/>
              </w:rPr>
            </w:pPr>
            <w:r>
              <w:rPr>
                <w:b/>
                <w:sz w:val="20"/>
              </w:rPr>
              <w:t>事项名称</w:t>
            </w:r>
          </w:p>
        </w:tc>
        <w:tc>
          <w:tcPr>
            <w:tcW w:w="6860" w:type="dxa"/>
          </w:tcPr>
          <w:p w14:paraId="7DA7E7B9">
            <w:pPr>
              <w:pStyle w:val="9"/>
              <w:spacing w:before="7"/>
              <w:rPr>
                <w:sz w:val="17"/>
              </w:rPr>
            </w:pPr>
          </w:p>
          <w:p w14:paraId="266C5596">
            <w:pPr>
              <w:pStyle w:val="9"/>
              <w:ind w:left="3012" w:right="2984"/>
              <w:jc w:val="center"/>
              <w:rPr>
                <w:b/>
                <w:sz w:val="20"/>
              </w:rPr>
            </w:pPr>
            <w:r>
              <w:rPr>
                <w:b/>
                <w:sz w:val="20"/>
              </w:rPr>
              <w:t>实施依据</w:t>
            </w:r>
          </w:p>
        </w:tc>
        <w:tc>
          <w:tcPr>
            <w:tcW w:w="4030" w:type="dxa"/>
          </w:tcPr>
          <w:p w14:paraId="11F2014D">
            <w:pPr>
              <w:pStyle w:val="9"/>
              <w:spacing w:before="7"/>
              <w:rPr>
                <w:sz w:val="17"/>
              </w:rPr>
            </w:pPr>
          </w:p>
          <w:p w14:paraId="546FA3A8">
            <w:pPr>
              <w:pStyle w:val="9"/>
              <w:ind w:left="1595" w:right="1567"/>
              <w:jc w:val="center"/>
              <w:rPr>
                <w:b/>
                <w:sz w:val="20"/>
              </w:rPr>
            </w:pPr>
            <w:r>
              <w:rPr>
                <w:b/>
                <w:sz w:val="20"/>
              </w:rPr>
              <w:t>适用情形</w:t>
            </w:r>
          </w:p>
        </w:tc>
        <w:tc>
          <w:tcPr>
            <w:tcW w:w="6929" w:type="dxa"/>
          </w:tcPr>
          <w:p w14:paraId="14B3CFE5">
            <w:pPr>
              <w:pStyle w:val="9"/>
              <w:spacing w:before="7"/>
              <w:rPr>
                <w:sz w:val="17"/>
              </w:rPr>
            </w:pPr>
          </w:p>
          <w:p w14:paraId="08C16345">
            <w:pPr>
              <w:pStyle w:val="9"/>
              <w:ind w:left="3045" w:right="3016"/>
              <w:jc w:val="center"/>
              <w:rPr>
                <w:b/>
                <w:sz w:val="20"/>
              </w:rPr>
            </w:pPr>
            <w:r>
              <w:rPr>
                <w:b/>
                <w:sz w:val="20"/>
              </w:rPr>
              <w:t>裁量标准</w:t>
            </w:r>
          </w:p>
        </w:tc>
      </w:tr>
      <w:tr w14:paraId="3A18DE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4" w:hRule="atLeast"/>
        </w:trPr>
        <w:tc>
          <w:tcPr>
            <w:tcW w:w="538" w:type="dxa"/>
            <w:vMerge w:val="restart"/>
          </w:tcPr>
          <w:p w14:paraId="7C154392">
            <w:pPr>
              <w:pStyle w:val="9"/>
              <w:rPr>
                <w:sz w:val="20"/>
              </w:rPr>
            </w:pPr>
          </w:p>
          <w:p w14:paraId="7C954C09">
            <w:pPr>
              <w:pStyle w:val="9"/>
              <w:rPr>
                <w:sz w:val="20"/>
              </w:rPr>
            </w:pPr>
          </w:p>
          <w:p w14:paraId="0CE88295">
            <w:pPr>
              <w:pStyle w:val="9"/>
              <w:rPr>
                <w:sz w:val="20"/>
              </w:rPr>
            </w:pPr>
          </w:p>
          <w:p w14:paraId="51DF012F">
            <w:pPr>
              <w:pStyle w:val="9"/>
              <w:rPr>
                <w:sz w:val="20"/>
              </w:rPr>
            </w:pPr>
          </w:p>
          <w:p w14:paraId="59FF5D3C">
            <w:pPr>
              <w:pStyle w:val="9"/>
              <w:rPr>
                <w:sz w:val="20"/>
              </w:rPr>
            </w:pPr>
          </w:p>
          <w:p w14:paraId="53C66F90">
            <w:pPr>
              <w:pStyle w:val="9"/>
              <w:rPr>
                <w:sz w:val="20"/>
              </w:rPr>
            </w:pPr>
          </w:p>
          <w:p w14:paraId="5674A423">
            <w:pPr>
              <w:pStyle w:val="9"/>
              <w:spacing w:before="173"/>
              <w:ind w:left="126"/>
              <w:rPr>
                <w:sz w:val="20"/>
              </w:rPr>
            </w:pPr>
            <w:r>
              <w:rPr>
                <w:sz w:val="20"/>
              </w:rPr>
              <w:t>216</w:t>
            </w:r>
          </w:p>
        </w:tc>
        <w:tc>
          <w:tcPr>
            <w:tcW w:w="857" w:type="dxa"/>
            <w:vMerge w:val="restart"/>
          </w:tcPr>
          <w:p w14:paraId="0C50E211">
            <w:pPr>
              <w:pStyle w:val="9"/>
              <w:rPr>
                <w:sz w:val="20"/>
              </w:rPr>
            </w:pPr>
          </w:p>
          <w:p w14:paraId="4B92FB24">
            <w:pPr>
              <w:pStyle w:val="9"/>
              <w:rPr>
                <w:sz w:val="20"/>
              </w:rPr>
            </w:pPr>
          </w:p>
          <w:p w14:paraId="181869BE">
            <w:pPr>
              <w:pStyle w:val="9"/>
              <w:rPr>
                <w:sz w:val="20"/>
              </w:rPr>
            </w:pPr>
          </w:p>
          <w:p w14:paraId="016AABF4">
            <w:pPr>
              <w:pStyle w:val="9"/>
              <w:rPr>
                <w:sz w:val="20"/>
              </w:rPr>
            </w:pPr>
          </w:p>
          <w:p w14:paraId="2E2941E8">
            <w:pPr>
              <w:pStyle w:val="9"/>
              <w:rPr>
                <w:sz w:val="20"/>
              </w:rPr>
            </w:pPr>
          </w:p>
          <w:p w14:paraId="05E66055">
            <w:pPr>
              <w:pStyle w:val="9"/>
              <w:rPr>
                <w:sz w:val="20"/>
              </w:rPr>
            </w:pPr>
          </w:p>
          <w:p w14:paraId="63B3513E">
            <w:pPr>
              <w:pStyle w:val="9"/>
              <w:spacing w:before="173"/>
              <w:ind w:left="236"/>
              <w:rPr>
                <w:sz w:val="20"/>
              </w:rPr>
            </w:pPr>
            <w:r>
              <w:rPr>
                <w:sz w:val="20"/>
              </w:rPr>
              <w:t>渔业</w:t>
            </w:r>
          </w:p>
        </w:tc>
        <w:tc>
          <w:tcPr>
            <w:tcW w:w="3426" w:type="dxa"/>
            <w:gridSpan w:val="2"/>
            <w:vMerge w:val="restart"/>
          </w:tcPr>
          <w:p w14:paraId="1CB7AFB3">
            <w:pPr>
              <w:pStyle w:val="9"/>
              <w:rPr>
                <w:sz w:val="20"/>
              </w:rPr>
            </w:pPr>
          </w:p>
          <w:p w14:paraId="2028DA55">
            <w:pPr>
              <w:pStyle w:val="9"/>
              <w:rPr>
                <w:sz w:val="20"/>
              </w:rPr>
            </w:pPr>
          </w:p>
          <w:p w14:paraId="0B253F6E">
            <w:pPr>
              <w:pStyle w:val="9"/>
              <w:rPr>
                <w:sz w:val="20"/>
              </w:rPr>
            </w:pPr>
          </w:p>
          <w:p w14:paraId="79CD1EE0">
            <w:pPr>
              <w:pStyle w:val="9"/>
              <w:rPr>
                <w:sz w:val="20"/>
              </w:rPr>
            </w:pPr>
          </w:p>
          <w:p w14:paraId="1624E90A">
            <w:pPr>
              <w:pStyle w:val="9"/>
              <w:rPr>
                <w:sz w:val="20"/>
              </w:rPr>
            </w:pPr>
          </w:p>
          <w:p w14:paraId="6C88AA95">
            <w:pPr>
              <w:pStyle w:val="9"/>
              <w:spacing w:before="11"/>
              <w:rPr>
                <w:sz w:val="14"/>
              </w:rPr>
            </w:pPr>
          </w:p>
          <w:p w14:paraId="7B4F4C6F">
            <w:pPr>
              <w:pStyle w:val="9"/>
              <w:spacing w:line="230" w:lineRule="auto"/>
              <w:ind w:left="39" w:right="180"/>
              <w:jc w:val="both"/>
              <w:rPr>
                <w:sz w:val="20"/>
              </w:rPr>
            </w:pPr>
            <w:r>
              <w:rPr>
                <w:w w:val="95"/>
                <w:sz w:val="20"/>
              </w:rPr>
              <w:t>对（渔业船员培训机构）未按照规定出具培训证明或者出具虚假证明的行</w:t>
            </w:r>
            <w:r>
              <w:rPr>
                <w:sz w:val="20"/>
              </w:rPr>
              <w:t>政处罚</w:t>
            </w:r>
          </w:p>
        </w:tc>
        <w:tc>
          <w:tcPr>
            <w:tcW w:w="6860" w:type="dxa"/>
            <w:vMerge w:val="restart"/>
          </w:tcPr>
          <w:p w14:paraId="4A803FFC">
            <w:pPr>
              <w:pStyle w:val="9"/>
              <w:rPr>
                <w:sz w:val="20"/>
              </w:rPr>
            </w:pPr>
          </w:p>
          <w:p w14:paraId="35D7DEDF">
            <w:pPr>
              <w:pStyle w:val="9"/>
              <w:rPr>
                <w:sz w:val="20"/>
              </w:rPr>
            </w:pPr>
          </w:p>
          <w:p w14:paraId="51E12C6F">
            <w:pPr>
              <w:pStyle w:val="9"/>
              <w:rPr>
                <w:sz w:val="20"/>
              </w:rPr>
            </w:pPr>
          </w:p>
          <w:p w14:paraId="279B5322">
            <w:pPr>
              <w:pStyle w:val="9"/>
              <w:rPr>
                <w:sz w:val="20"/>
              </w:rPr>
            </w:pPr>
          </w:p>
          <w:p w14:paraId="31929204">
            <w:pPr>
              <w:pStyle w:val="9"/>
              <w:spacing w:before="8"/>
              <w:rPr>
                <w:sz w:val="24"/>
              </w:rPr>
            </w:pPr>
          </w:p>
          <w:p w14:paraId="702666B2">
            <w:pPr>
              <w:pStyle w:val="9"/>
              <w:spacing w:line="251" w:lineRule="exact"/>
              <w:ind w:left="38"/>
              <w:rPr>
                <w:b/>
                <w:sz w:val="20"/>
              </w:rPr>
            </w:pPr>
            <w:r>
              <w:rPr>
                <w:b/>
                <w:w w:val="98"/>
                <w:sz w:val="20"/>
              </w:rPr>
              <w:t xml:space="preserve"> </w:t>
            </w:r>
            <w:r>
              <w:rPr>
                <w:b/>
                <w:sz w:val="20"/>
              </w:rPr>
              <w:t>《中华人民共和国渔业船员管理办法》（2022修订）</w:t>
            </w:r>
          </w:p>
          <w:p w14:paraId="1978869A">
            <w:pPr>
              <w:pStyle w:val="9"/>
              <w:spacing w:before="3" w:line="230" w:lineRule="auto"/>
              <w:ind w:left="38" w:right="34"/>
              <w:rPr>
                <w:sz w:val="20"/>
              </w:rPr>
            </w:pPr>
            <w:r>
              <w:rPr>
                <w:b/>
                <w:spacing w:val="11"/>
                <w:sz w:val="20"/>
              </w:rPr>
              <w:t xml:space="preserve">第四十八条第二款 </w:t>
            </w:r>
            <w:r>
              <w:rPr>
                <w:sz w:val="20"/>
              </w:rPr>
              <w:t xml:space="preserve">未按规定出具培训证明或者出具虚假培训证明的， </w:t>
            </w:r>
            <w:r>
              <w:rPr>
                <w:spacing w:val="-1"/>
                <w:w w:val="95"/>
                <w:sz w:val="20"/>
              </w:rPr>
              <w:t>由渔政渔港监督管理机构给予警告，责令改正；拒不改正或者再次出现同类违</w:t>
            </w:r>
            <w:r>
              <w:rPr>
                <w:sz w:val="20"/>
              </w:rPr>
              <w:t>法行为的，可处3万元以下罚款。</w:t>
            </w:r>
          </w:p>
        </w:tc>
        <w:tc>
          <w:tcPr>
            <w:tcW w:w="4030" w:type="dxa"/>
          </w:tcPr>
          <w:p w14:paraId="627F6195">
            <w:pPr>
              <w:pStyle w:val="9"/>
              <w:spacing w:before="11"/>
              <w:rPr>
                <w:sz w:val="28"/>
              </w:rPr>
            </w:pPr>
          </w:p>
          <w:p w14:paraId="5A7F46D2">
            <w:pPr>
              <w:pStyle w:val="9"/>
              <w:spacing w:line="230" w:lineRule="auto"/>
              <w:ind w:left="37" w:right="190"/>
              <w:rPr>
                <w:sz w:val="20"/>
              </w:rPr>
            </w:pPr>
            <w:r>
              <w:rPr>
                <w:w w:val="95"/>
                <w:sz w:val="20"/>
              </w:rPr>
              <w:t>拒不改正或者再次出现同类违法行为的，涉</w:t>
            </w:r>
            <w:r>
              <w:rPr>
                <w:sz w:val="20"/>
              </w:rPr>
              <w:t>及的培训人数不足50人的</w:t>
            </w:r>
          </w:p>
        </w:tc>
        <w:tc>
          <w:tcPr>
            <w:tcW w:w="6929" w:type="dxa"/>
          </w:tcPr>
          <w:p w14:paraId="3F70898C">
            <w:pPr>
              <w:pStyle w:val="9"/>
              <w:rPr>
                <w:sz w:val="20"/>
              </w:rPr>
            </w:pPr>
          </w:p>
          <w:p w14:paraId="7DAA42F1">
            <w:pPr>
              <w:pStyle w:val="9"/>
              <w:rPr>
                <w:sz w:val="18"/>
              </w:rPr>
            </w:pPr>
          </w:p>
          <w:p w14:paraId="3904CC52">
            <w:pPr>
              <w:pStyle w:val="9"/>
              <w:ind w:left="37"/>
              <w:rPr>
                <w:sz w:val="20"/>
              </w:rPr>
            </w:pPr>
            <w:r>
              <w:rPr>
                <w:sz w:val="20"/>
              </w:rPr>
              <w:t>可处1万元以下罚款。</w:t>
            </w:r>
          </w:p>
        </w:tc>
      </w:tr>
      <w:tr w14:paraId="4384BC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4" w:hRule="atLeast"/>
        </w:trPr>
        <w:tc>
          <w:tcPr>
            <w:tcW w:w="538" w:type="dxa"/>
            <w:vMerge w:val="continue"/>
            <w:tcBorders>
              <w:top w:val="nil"/>
            </w:tcBorders>
          </w:tcPr>
          <w:p w14:paraId="083B4E58">
            <w:pPr>
              <w:rPr>
                <w:sz w:val="2"/>
                <w:szCs w:val="2"/>
              </w:rPr>
            </w:pPr>
          </w:p>
        </w:tc>
        <w:tc>
          <w:tcPr>
            <w:tcW w:w="857" w:type="dxa"/>
            <w:vMerge w:val="continue"/>
            <w:tcBorders>
              <w:top w:val="nil"/>
            </w:tcBorders>
          </w:tcPr>
          <w:p w14:paraId="2A5CF007">
            <w:pPr>
              <w:rPr>
                <w:sz w:val="2"/>
                <w:szCs w:val="2"/>
              </w:rPr>
            </w:pPr>
          </w:p>
        </w:tc>
        <w:tc>
          <w:tcPr>
            <w:tcW w:w="3426" w:type="dxa"/>
            <w:gridSpan w:val="2"/>
            <w:vMerge w:val="continue"/>
            <w:tcBorders>
              <w:top w:val="nil"/>
            </w:tcBorders>
          </w:tcPr>
          <w:p w14:paraId="3103E9AC">
            <w:pPr>
              <w:rPr>
                <w:sz w:val="2"/>
                <w:szCs w:val="2"/>
              </w:rPr>
            </w:pPr>
          </w:p>
        </w:tc>
        <w:tc>
          <w:tcPr>
            <w:tcW w:w="6860" w:type="dxa"/>
            <w:vMerge w:val="continue"/>
            <w:tcBorders>
              <w:top w:val="nil"/>
            </w:tcBorders>
          </w:tcPr>
          <w:p w14:paraId="466C1352">
            <w:pPr>
              <w:rPr>
                <w:sz w:val="2"/>
                <w:szCs w:val="2"/>
              </w:rPr>
            </w:pPr>
          </w:p>
        </w:tc>
        <w:tc>
          <w:tcPr>
            <w:tcW w:w="4030" w:type="dxa"/>
          </w:tcPr>
          <w:p w14:paraId="0890D955">
            <w:pPr>
              <w:pStyle w:val="9"/>
              <w:spacing w:before="11"/>
              <w:rPr>
                <w:sz w:val="28"/>
              </w:rPr>
            </w:pPr>
          </w:p>
          <w:p w14:paraId="2F548CB8">
            <w:pPr>
              <w:pStyle w:val="9"/>
              <w:spacing w:line="230" w:lineRule="auto"/>
              <w:ind w:left="37" w:right="190"/>
              <w:rPr>
                <w:sz w:val="20"/>
              </w:rPr>
            </w:pPr>
            <w:r>
              <w:rPr>
                <w:w w:val="95"/>
                <w:sz w:val="20"/>
              </w:rPr>
              <w:t>拒不改正或者再次出现同类违法行为的，涉</w:t>
            </w:r>
            <w:r>
              <w:rPr>
                <w:sz w:val="20"/>
              </w:rPr>
              <w:t>及的培训人数50人以上不足100人的</w:t>
            </w:r>
          </w:p>
        </w:tc>
        <w:tc>
          <w:tcPr>
            <w:tcW w:w="6929" w:type="dxa"/>
          </w:tcPr>
          <w:p w14:paraId="345FE901">
            <w:pPr>
              <w:pStyle w:val="9"/>
              <w:rPr>
                <w:sz w:val="20"/>
              </w:rPr>
            </w:pPr>
          </w:p>
          <w:p w14:paraId="3A4069D7">
            <w:pPr>
              <w:pStyle w:val="9"/>
              <w:rPr>
                <w:sz w:val="18"/>
              </w:rPr>
            </w:pPr>
          </w:p>
          <w:p w14:paraId="450F1EC2">
            <w:pPr>
              <w:pStyle w:val="9"/>
              <w:ind w:left="37"/>
              <w:rPr>
                <w:sz w:val="20"/>
              </w:rPr>
            </w:pPr>
            <w:r>
              <w:rPr>
                <w:sz w:val="20"/>
              </w:rPr>
              <w:t>可处1万元以上2万元以下罚款。</w:t>
            </w:r>
          </w:p>
        </w:tc>
      </w:tr>
      <w:tr w14:paraId="03A280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3" w:hRule="atLeast"/>
        </w:trPr>
        <w:tc>
          <w:tcPr>
            <w:tcW w:w="538" w:type="dxa"/>
            <w:vMerge w:val="continue"/>
            <w:tcBorders>
              <w:top w:val="nil"/>
            </w:tcBorders>
          </w:tcPr>
          <w:p w14:paraId="3899D9B4">
            <w:pPr>
              <w:rPr>
                <w:sz w:val="2"/>
                <w:szCs w:val="2"/>
              </w:rPr>
            </w:pPr>
          </w:p>
        </w:tc>
        <w:tc>
          <w:tcPr>
            <w:tcW w:w="857" w:type="dxa"/>
            <w:vMerge w:val="continue"/>
            <w:tcBorders>
              <w:top w:val="nil"/>
            </w:tcBorders>
          </w:tcPr>
          <w:p w14:paraId="1A908493">
            <w:pPr>
              <w:rPr>
                <w:sz w:val="2"/>
                <w:szCs w:val="2"/>
              </w:rPr>
            </w:pPr>
          </w:p>
        </w:tc>
        <w:tc>
          <w:tcPr>
            <w:tcW w:w="3426" w:type="dxa"/>
            <w:gridSpan w:val="2"/>
            <w:vMerge w:val="continue"/>
            <w:tcBorders>
              <w:top w:val="nil"/>
            </w:tcBorders>
          </w:tcPr>
          <w:p w14:paraId="148BA086">
            <w:pPr>
              <w:rPr>
                <w:sz w:val="2"/>
                <w:szCs w:val="2"/>
              </w:rPr>
            </w:pPr>
          </w:p>
        </w:tc>
        <w:tc>
          <w:tcPr>
            <w:tcW w:w="6860" w:type="dxa"/>
            <w:vMerge w:val="continue"/>
            <w:tcBorders>
              <w:top w:val="nil"/>
            </w:tcBorders>
          </w:tcPr>
          <w:p w14:paraId="68B50429">
            <w:pPr>
              <w:rPr>
                <w:sz w:val="2"/>
                <w:szCs w:val="2"/>
              </w:rPr>
            </w:pPr>
          </w:p>
        </w:tc>
        <w:tc>
          <w:tcPr>
            <w:tcW w:w="4030" w:type="dxa"/>
          </w:tcPr>
          <w:p w14:paraId="0FFA3D37">
            <w:pPr>
              <w:pStyle w:val="9"/>
              <w:spacing w:before="11"/>
              <w:rPr>
                <w:sz w:val="28"/>
              </w:rPr>
            </w:pPr>
          </w:p>
          <w:p w14:paraId="348B145F">
            <w:pPr>
              <w:pStyle w:val="9"/>
              <w:spacing w:line="230" w:lineRule="auto"/>
              <w:ind w:left="37" w:right="190"/>
              <w:rPr>
                <w:sz w:val="20"/>
              </w:rPr>
            </w:pPr>
            <w:r>
              <w:rPr>
                <w:w w:val="95"/>
                <w:sz w:val="20"/>
              </w:rPr>
              <w:t>拒不改正或者再次出现同类违法行为的，涉</w:t>
            </w:r>
            <w:r>
              <w:rPr>
                <w:sz w:val="20"/>
              </w:rPr>
              <w:t>及的培训人数100人以上的</w:t>
            </w:r>
          </w:p>
        </w:tc>
        <w:tc>
          <w:tcPr>
            <w:tcW w:w="6929" w:type="dxa"/>
          </w:tcPr>
          <w:p w14:paraId="1C491230">
            <w:pPr>
              <w:pStyle w:val="9"/>
              <w:rPr>
                <w:sz w:val="20"/>
              </w:rPr>
            </w:pPr>
          </w:p>
          <w:p w14:paraId="05613B2F">
            <w:pPr>
              <w:pStyle w:val="9"/>
              <w:rPr>
                <w:sz w:val="18"/>
              </w:rPr>
            </w:pPr>
          </w:p>
          <w:p w14:paraId="5BEC2462">
            <w:pPr>
              <w:pStyle w:val="9"/>
              <w:ind w:left="37"/>
              <w:rPr>
                <w:sz w:val="20"/>
              </w:rPr>
            </w:pPr>
            <w:r>
              <w:rPr>
                <w:sz w:val="20"/>
              </w:rPr>
              <w:t>可处2万元以上3万元以下罚款。</w:t>
            </w:r>
          </w:p>
        </w:tc>
      </w:tr>
      <w:tr w14:paraId="65F588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538" w:type="dxa"/>
            <w:vMerge w:val="restart"/>
          </w:tcPr>
          <w:p w14:paraId="33F843BE">
            <w:pPr>
              <w:pStyle w:val="9"/>
              <w:rPr>
                <w:sz w:val="20"/>
              </w:rPr>
            </w:pPr>
          </w:p>
          <w:p w14:paraId="7E98BFAE">
            <w:pPr>
              <w:pStyle w:val="9"/>
              <w:rPr>
                <w:sz w:val="20"/>
              </w:rPr>
            </w:pPr>
          </w:p>
          <w:p w14:paraId="1CAB2D39">
            <w:pPr>
              <w:pStyle w:val="9"/>
              <w:rPr>
                <w:sz w:val="20"/>
              </w:rPr>
            </w:pPr>
          </w:p>
          <w:p w14:paraId="31FA369C">
            <w:pPr>
              <w:pStyle w:val="9"/>
              <w:rPr>
                <w:sz w:val="20"/>
              </w:rPr>
            </w:pPr>
          </w:p>
          <w:p w14:paraId="6ED840A2">
            <w:pPr>
              <w:pStyle w:val="9"/>
              <w:rPr>
                <w:sz w:val="20"/>
              </w:rPr>
            </w:pPr>
          </w:p>
          <w:p w14:paraId="6C692427">
            <w:pPr>
              <w:pStyle w:val="9"/>
              <w:rPr>
                <w:sz w:val="20"/>
              </w:rPr>
            </w:pPr>
          </w:p>
          <w:p w14:paraId="3AD62508">
            <w:pPr>
              <w:pStyle w:val="9"/>
              <w:rPr>
                <w:sz w:val="20"/>
              </w:rPr>
            </w:pPr>
          </w:p>
          <w:p w14:paraId="089419AA">
            <w:pPr>
              <w:pStyle w:val="9"/>
              <w:rPr>
                <w:sz w:val="20"/>
              </w:rPr>
            </w:pPr>
          </w:p>
          <w:p w14:paraId="37A89359">
            <w:pPr>
              <w:pStyle w:val="9"/>
              <w:rPr>
                <w:sz w:val="20"/>
              </w:rPr>
            </w:pPr>
          </w:p>
          <w:p w14:paraId="5CA205DB">
            <w:pPr>
              <w:pStyle w:val="9"/>
              <w:rPr>
                <w:sz w:val="20"/>
              </w:rPr>
            </w:pPr>
          </w:p>
          <w:p w14:paraId="498706D3">
            <w:pPr>
              <w:pStyle w:val="9"/>
              <w:rPr>
                <w:sz w:val="20"/>
              </w:rPr>
            </w:pPr>
          </w:p>
          <w:p w14:paraId="5C563308">
            <w:pPr>
              <w:pStyle w:val="9"/>
              <w:rPr>
                <w:sz w:val="20"/>
              </w:rPr>
            </w:pPr>
          </w:p>
          <w:p w14:paraId="70924D19">
            <w:pPr>
              <w:pStyle w:val="9"/>
              <w:spacing w:before="6"/>
              <w:rPr>
                <w:sz w:val="21"/>
              </w:rPr>
            </w:pPr>
          </w:p>
          <w:p w14:paraId="4022CCE1">
            <w:pPr>
              <w:pStyle w:val="9"/>
              <w:ind w:left="126"/>
              <w:rPr>
                <w:sz w:val="20"/>
              </w:rPr>
            </w:pPr>
            <w:r>
              <w:rPr>
                <w:sz w:val="20"/>
              </w:rPr>
              <w:t>217</w:t>
            </w:r>
          </w:p>
        </w:tc>
        <w:tc>
          <w:tcPr>
            <w:tcW w:w="857" w:type="dxa"/>
            <w:vMerge w:val="restart"/>
          </w:tcPr>
          <w:p w14:paraId="2BA53DB0">
            <w:pPr>
              <w:pStyle w:val="9"/>
              <w:rPr>
                <w:sz w:val="20"/>
              </w:rPr>
            </w:pPr>
          </w:p>
          <w:p w14:paraId="18B817DE">
            <w:pPr>
              <w:pStyle w:val="9"/>
              <w:rPr>
                <w:sz w:val="20"/>
              </w:rPr>
            </w:pPr>
          </w:p>
          <w:p w14:paraId="7F3B186B">
            <w:pPr>
              <w:pStyle w:val="9"/>
              <w:rPr>
                <w:sz w:val="20"/>
              </w:rPr>
            </w:pPr>
          </w:p>
          <w:p w14:paraId="6B637663">
            <w:pPr>
              <w:pStyle w:val="9"/>
              <w:rPr>
                <w:sz w:val="20"/>
              </w:rPr>
            </w:pPr>
          </w:p>
          <w:p w14:paraId="61003510">
            <w:pPr>
              <w:pStyle w:val="9"/>
              <w:rPr>
                <w:sz w:val="20"/>
              </w:rPr>
            </w:pPr>
          </w:p>
          <w:p w14:paraId="5B302BA4">
            <w:pPr>
              <w:pStyle w:val="9"/>
              <w:rPr>
                <w:sz w:val="20"/>
              </w:rPr>
            </w:pPr>
          </w:p>
          <w:p w14:paraId="4820E159">
            <w:pPr>
              <w:pStyle w:val="9"/>
              <w:rPr>
                <w:sz w:val="20"/>
              </w:rPr>
            </w:pPr>
          </w:p>
          <w:p w14:paraId="4EAB918A">
            <w:pPr>
              <w:pStyle w:val="9"/>
              <w:rPr>
                <w:sz w:val="20"/>
              </w:rPr>
            </w:pPr>
          </w:p>
          <w:p w14:paraId="7306EABE">
            <w:pPr>
              <w:pStyle w:val="9"/>
              <w:rPr>
                <w:sz w:val="20"/>
              </w:rPr>
            </w:pPr>
          </w:p>
          <w:p w14:paraId="3BE5C80E">
            <w:pPr>
              <w:pStyle w:val="9"/>
              <w:rPr>
                <w:sz w:val="20"/>
              </w:rPr>
            </w:pPr>
          </w:p>
          <w:p w14:paraId="6367AB08">
            <w:pPr>
              <w:pStyle w:val="9"/>
              <w:rPr>
                <w:sz w:val="20"/>
              </w:rPr>
            </w:pPr>
          </w:p>
          <w:p w14:paraId="350CB316">
            <w:pPr>
              <w:pStyle w:val="9"/>
              <w:rPr>
                <w:sz w:val="20"/>
              </w:rPr>
            </w:pPr>
          </w:p>
          <w:p w14:paraId="157E3913">
            <w:pPr>
              <w:pStyle w:val="9"/>
              <w:spacing w:before="6"/>
              <w:rPr>
                <w:sz w:val="21"/>
              </w:rPr>
            </w:pPr>
          </w:p>
          <w:p w14:paraId="39A1D7BE">
            <w:pPr>
              <w:pStyle w:val="9"/>
              <w:ind w:left="236"/>
              <w:rPr>
                <w:sz w:val="20"/>
              </w:rPr>
            </w:pPr>
            <w:r>
              <w:rPr>
                <w:sz w:val="20"/>
              </w:rPr>
              <w:t>渔业</w:t>
            </w:r>
          </w:p>
        </w:tc>
        <w:tc>
          <w:tcPr>
            <w:tcW w:w="1299" w:type="dxa"/>
            <w:vMerge w:val="restart"/>
          </w:tcPr>
          <w:p w14:paraId="491B3AD1">
            <w:pPr>
              <w:pStyle w:val="9"/>
              <w:rPr>
                <w:sz w:val="20"/>
              </w:rPr>
            </w:pPr>
          </w:p>
          <w:p w14:paraId="44625DB3">
            <w:pPr>
              <w:pStyle w:val="9"/>
              <w:rPr>
                <w:sz w:val="20"/>
              </w:rPr>
            </w:pPr>
          </w:p>
          <w:p w14:paraId="4790A939">
            <w:pPr>
              <w:pStyle w:val="9"/>
              <w:rPr>
                <w:sz w:val="20"/>
              </w:rPr>
            </w:pPr>
          </w:p>
          <w:p w14:paraId="07699053">
            <w:pPr>
              <w:pStyle w:val="9"/>
              <w:rPr>
                <w:sz w:val="20"/>
              </w:rPr>
            </w:pPr>
          </w:p>
          <w:p w14:paraId="0DF22B53">
            <w:pPr>
              <w:pStyle w:val="9"/>
              <w:rPr>
                <w:sz w:val="20"/>
              </w:rPr>
            </w:pPr>
          </w:p>
          <w:p w14:paraId="3E2F79D5">
            <w:pPr>
              <w:pStyle w:val="9"/>
              <w:rPr>
                <w:sz w:val="20"/>
              </w:rPr>
            </w:pPr>
          </w:p>
          <w:p w14:paraId="00EE3EFF">
            <w:pPr>
              <w:pStyle w:val="9"/>
              <w:rPr>
                <w:sz w:val="20"/>
              </w:rPr>
            </w:pPr>
          </w:p>
          <w:p w14:paraId="3582CE63">
            <w:pPr>
              <w:pStyle w:val="9"/>
              <w:rPr>
                <w:sz w:val="20"/>
              </w:rPr>
            </w:pPr>
          </w:p>
          <w:p w14:paraId="3F83DD73">
            <w:pPr>
              <w:pStyle w:val="9"/>
              <w:rPr>
                <w:sz w:val="20"/>
              </w:rPr>
            </w:pPr>
          </w:p>
          <w:p w14:paraId="7CFE5D07">
            <w:pPr>
              <w:pStyle w:val="9"/>
              <w:rPr>
                <w:sz w:val="20"/>
              </w:rPr>
            </w:pPr>
          </w:p>
          <w:p w14:paraId="02909CE0">
            <w:pPr>
              <w:pStyle w:val="9"/>
              <w:spacing w:before="178" w:line="230" w:lineRule="auto"/>
              <w:ind w:left="39" w:right="43"/>
              <w:jc w:val="both"/>
              <w:rPr>
                <w:sz w:val="20"/>
              </w:rPr>
            </w:pPr>
            <w:r>
              <w:rPr>
                <w:spacing w:val="-3"/>
                <w:sz w:val="20"/>
              </w:rPr>
              <w:t>对向水体倾倒渔业船舶垃圾或者排放渔业船舶残油、废油等行为的行</w:t>
            </w:r>
            <w:r>
              <w:rPr>
                <w:sz w:val="20"/>
              </w:rPr>
              <w:t>政处罚</w:t>
            </w:r>
          </w:p>
        </w:tc>
        <w:tc>
          <w:tcPr>
            <w:tcW w:w="2127" w:type="dxa"/>
          </w:tcPr>
          <w:p w14:paraId="744BEFE7">
            <w:pPr>
              <w:pStyle w:val="9"/>
              <w:spacing w:before="3"/>
              <w:rPr>
                <w:sz w:val="23"/>
              </w:rPr>
            </w:pPr>
          </w:p>
          <w:p w14:paraId="48F3C075">
            <w:pPr>
              <w:pStyle w:val="9"/>
              <w:spacing w:line="230" w:lineRule="auto"/>
              <w:ind w:left="36" w:right="76"/>
              <w:jc w:val="both"/>
              <w:rPr>
                <w:sz w:val="20"/>
              </w:rPr>
            </w:pPr>
            <w:r>
              <w:rPr>
                <w:spacing w:val="-2"/>
                <w:sz w:val="20"/>
              </w:rPr>
              <w:t>对向水体倾倒船舶垃圾或者排放船舶的残油、</w:t>
            </w:r>
            <w:r>
              <w:rPr>
                <w:sz w:val="20"/>
              </w:rPr>
              <w:t>废油的行政处罚</w:t>
            </w:r>
          </w:p>
        </w:tc>
        <w:tc>
          <w:tcPr>
            <w:tcW w:w="6860" w:type="dxa"/>
            <w:vMerge w:val="restart"/>
          </w:tcPr>
          <w:p w14:paraId="53831965">
            <w:pPr>
              <w:pStyle w:val="9"/>
              <w:rPr>
                <w:sz w:val="20"/>
              </w:rPr>
            </w:pPr>
          </w:p>
          <w:p w14:paraId="345AD009">
            <w:pPr>
              <w:pStyle w:val="9"/>
              <w:rPr>
                <w:sz w:val="20"/>
              </w:rPr>
            </w:pPr>
          </w:p>
          <w:p w14:paraId="5B66D979">
            <w:pPr>
              <w:pStyle w:val="9"/>
              <w:rPr>
                <w:sz w:val="20"/>
              </w:rPr>
            </w:pPr>
          </w:p>
          <w:p w14:paraId="3358794F">
            <w:pPr>
              <w:pStyle w:val="9"/>
              <w:rPr>
                <w:sz w:val="20"/>
              </w:rPr>
            </w:pPr>
          </w:p>
          <w:p w14:paraId="762D0017">
            <w:pPr>
              <w:pStyle w:val="9"/>
              <w:rPr>
                <w:sz w:val="20"/>
              </w:rPr>
            </w:pPr>
          </w:p>
          <w:p w14:paraId="1C4F3622">
            <w:pPr>
              <w:pStyle w:val="9"/>
              <w:rPr>
                <w:sz w:val="20"/>
              </w:rPr>
            </w:pPr>
          </w:p>
          <w:p w14:paraId="52DB4C40">
            <w:pPr>
              <w:pStyle w:val="9"/>
              <w:rPr>
                <w:sz w:val="20"/>
              </w:rPr>
            </w:pPr>
          </w:p>
          <w:p w14:paraId="3DEB6B97">
            <w:pPr>
              <w:pStyle w:val="9"/>
              <w:rPr>
                <w:sz w:val="20"/>
              </w:rPr>
            </w:pPr>
          </w:p>
          <w:p w14:paraId="6D5E52E7">
            <w:pPr>
              <w:pStyle w:val="9"/>
              <w:spacing w:before="3"/>
              <w:rPr>
                <w:sz w:val="24"/>
              </w:rPr>
            </w:pPr>
          </w:p>
          <w:p w14:paraId="7A5EDA01">
            <w:pPr>
              <w:pStyle w:val="9"/>
              <w:spacing w:line="252" w:lineRule="exact"/>
              <w:ind w:left="38"/>
              <w:rPr>
                <w:b/>
                <w:sz w:val="20"/>
              </w:rPr>
            </w:pPr>
            <w:r>
              <w:rPr>
                <w:b/>
                <w:sz w:val="20"/>
              </w:rPr>
              <w:t xml:space="preserve">《中华人民共和国水污染防治法》(2017修正) </w:t>
            </w:r>
          </w:p>
          <w:p w14:paraId="48952B5A">
            <w:pPr>
              <w:pStyle w:val="9"/>
              <w:spacing w:line="248" w:lineRule="exact"/>
              <w:ind w:left="38"/>
              <w:rPr>
                <w:sz w:val="20"/>
              </w:rPr>
            </w:pPr>
            <w:r>
              <w:rPr>
                <w:b/>
                <w:sz w:val="20"/>
              </w:rPr>
              <w:t xml:space="preserve">第九十条第（一）（三）（四）项 </w:t>
            </w:r>
            <w:r>
              <w:rPr>
                <w:sz w:val="20"/>
              </w:rPr>
              <w:t>违反本法规定，有下列行为之一</w:t>
            </w:r>
          </w:p>
          <w:p w14:paraId="0162CDFD">
            <w:pPr>
              <w:pStyle w:val="9"/>
              <w:spacing w:before="4" w:line="230" w:lineRule="auto"/>
              <w:ind w:left="38" w:right="34"/>
              <w:rPr>
                <w:sz w:val="20"/>
              </w:rPr>
            </w:pPr>
            <w:r>
              <w:rPr>
                <w:spacing w:val="-1"/>
                <w:w w:val="95"/>
                <w:sz w:val="20"/>
              </w:rPr>
              <w:t>的，由海事管理机构、渔业主管部门按照职责分工责令停止违法行为，处一万</w:t>
            </w:r>
            <w:r>
              <w:rPr>
                <w:sz w:val="20"/>
              </w:rPr>
              <w:t xml:space="preserve">元以上十万元以下的罚款；造成水污染的,责令限期采取治理措施，消除污 </w:t>
            </w:r>
            <w:r>
              <w:rPr>
                <w:spacing w:val="-1"/>
                <w:w w:val="95"/>
                <w:sz w:val="20"/>
              </w:rPr>
              <w:t>染，处二万元以上二十万元以下的罚款；逾期不采取治理措施的，海事管理机构、渔业主管部门按照职责分工可以指定有治理能力的单位代为治理，所需费</w:t>
            </w:r>
            <w:r>
              <w:rPr>
                <w:sz w:val="20"/>
              </w:rPr>
              <w:t>用由船舶承担：（一）向水体倾倒船舶垃圾或者排放船舶的残油、废油的；</w:t>
            </w:r>
          </w:p>
          <w:p w14:paraId="3A350836">
            <w:pPr>
              <w:pStyle w:val="9"/>
              <w:spacing w:before="6" w:line="230" w:lineRule="auto"/>
              <w:ind w:left="38" w:right="33"/>
              <w:rPr>
                <w:sz w:val="20"/>
              </w:rPr>
            </w:pPr>
            <w:r>
              <w:rPr>
                <w:w w:val="95"/>
                <w:sz w:val="20"/>
              </w:rPr>
              <w:t>（三）</w:t>
            </w:r>
            <w:r>
              <w:rPr>
                <w:spacing w:val="-1"/>
                <w:w w:val="95"/>
                <w:sz w:val="20"/>
              </w:rPr>
              <w:t>船舶及有关作业单位从事有污染风险的作业活动，未按照规定采取污染</w:t>
            </w:r>
            <w:r>
              <w:rPr>
                <w:sz w:val="20"/>
              </w:rPr>
              <w:t>防治措施的；（四）以冲滩方式进行船舶拆解的。</w:t>
            </w:r>
          </w:p>
        </w:tc>
        <w:tc>
          <w:tcPr>
            <w:tcW w:w="4030" w:type="dxa"/>
          </w:tcPr>
          <w:p w14:paraId="6CDF24D1">
            <w:pPr>
              <w:pStyle w:val="9"/>
              <w:rPr>
                <w:sz w:val="20"/>
              </w:rPr>
            </w:pPr>
          </w:p>
          <w:p w14:paraId="0769A34F">
            <w:pPr>
              <w:pStyle w:val="9"/>
              <w:spacing w:before="162" w:line="232" w:lineRule="auto"/>
              <w:ind w:left="37" w:right="189"/>
              <w:rPr>
                <w:sz w:val="20"/>
              </w:rPr>
            </w:pPr>
            <w:r>
              <w:rPr>
                <w:w w:val="95"/>
                <w:sz w:val="20"/>
              </w:rPr>
              <w:t>小型渔船向水体倾倒船舶垃圾或者排放船舶</w:t>
            </w:r>
            <w:r>
              <w:rPr>
                <w:sz w:val="20"/>
              </w:rPr>
              <w:t>的残油、废油未造成污染的</w:t>
            </w:r>
          </w:p>
        </w:tc>
        <w:tc>
          <w:tcPr>
            <w:tcW w:w="6929" w:type="dxa"/>
          </w:tcPr>
          <w:p w14:paraId="70309485">
            <w:pPr>
              <w:pStyle w:val="9"/>
              <w:rPr>
                <w:sz w:val="20"/>
              </w:rPr>
            </w:pPr>
          </w:p>
          <w:p w14:paraId="53069CD3">
            <w:pPr>
              <w:pStyle w:val="9"/>
              <w:spacing w:before="11"/>
              <w:rPr>
                <w:sz w:val="21"/>
              </w:rPr>
            </w:pPr>
          </w:p>
          <w:p w14:paraId="06C871DD">
            <w:pPr>
              <w:pStyle w:val="9"/>
              <w:spacing w:before="1"/>
              <w:ind w:left="37"/>
              <w:rPr>
                <w:sz w:val="20"/>
              </w:rPr>
            </w:pPr>
            <w:r>
              <w:rPr>
                <w:sz w:val="20"/>
              </w:rPr>
              <w:t>责令停止违法行为，处1万元以上4万元以下罚款。</w:t>
            </w:r>
          </w:p>
        </w:tc>
      </w:tr>
      <w:tr w14:paraId="00B931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7A48B9AE">
            <w:pPr>
              <w:rPr>
                <w:sz w:val="2"/>
                <w:szCs w:val="2"/>
              </w:rPr>
            </w:pPr>
          </w:p>
        </w:tc>
        <w:tc>
          <w:tcPr>
            <w:tcW w:w="857" w:type="dxa"/>
            <w:vMerge w:val="continue"/>
            <w:tcBorders>
              <w:top w:val="nil"/>
            </w:tcBorders>
          </w:tcPr>
          <w:p w14:paraId="31D1DFB7">
            <w:pPr>
              <w:rPr>
                <w:sz w:val="2"/>
                <w:szCs w:val="2"/>
              </w:rPr>
            </w:pPr>
          </w:p>
        </w:tc>
        <w:tc>
          <w:tcPr>
            <w:tcW w:w="1299" w:type="dxa"/>
            <w:vMerge w:val="continue"/>
            <w:tcBorders>
              <w:top w:val="nil"/>
            </w:tcBorders>
          </w:tcPr>
          <w:p w14:paraId="09511DB2">
            <w:pPr>
              <w:rPr>
                <w:sz w:val="2"/>
                <w:szCs w:val="2"/>
              </w:rPr>
            </w:pPr>
          </w:p>
        </w:tc>
        <w:tc>
          <w:tcPr>
            <w:tcW w:w="2127" w:type="dxa"/>
            <w:vMerge w:val="restart"/>
          </w:tcPr>
          <w:p w14:paraId="45517EB5">
            <w:pPr>
              <w:pStyle w:val="9"/>
              <w:rPr>
                <w:sz w:val="20"/>
              </w:rPr>
            </w:pPr>
          </w:p>
          <w:p w14:paraId="037CE3DF">
            <w:pPr>
              <w:pStyle w:val="9"/>
              <w:spacing w:before="138" w:line="230" w:lineRule="auto"/>
              <w:ind w:left="36" w:right="77"/>
              <w:jc w:val="both"/>
              <w:rPr>
                <w:sz w:val="20"/>
              </w:rPr>
            </w:pPr>
            <w:r>
              <w:rPr>
                <w:spacing w:val="-2"/>
                <w:sz w:val="20"/>
              </w:rPr>
              <w:t>对船舶及有关作业单位从事有污染风险的作业活动，未按照规定采取污染防治措施的行政处</w:t>
            </w:r>
            <w:r>
              <w:rPr>
                <w:sz w:val="20"/>
              </w:rPr>
              <w:t>罚</w:t>
            </w:r>
          </w:p>
        </w:tc>
        <w:tc>
          <w:tcPr>
            <w:tcW w:w="6860" w:type="dxa"/>
            <w:vMerge w:val="continue"/>
            <w:tcBorders>
              <w:top w:val="nil"/>
            </w:tcBorders>
          </w:tcPr>
          <w:p w14:paraId="2518E49D">
            <w:pPr>
              <w:rPr>
                <w:sz w:val="2"/>
                <w:szCs w:val="2"/>
              </w:rPr>
            </w:pPr>
          </w:p>
        </w:tc>
        <w:tc>
          <w:tcPr>
            <w:tcW w:w="4030" w:type="dxa"/>
          </w:tcPr>
          <w:p w14:paraId="5C30D71D">
            <w:pPr>
              <w:pStyle w:val="9"/>
              <w:spacing w:before="6"/>
              <w:rPr>
                <w:sz w:val="20"/>
              </w:rPr>
            </w:pPr>
          </w:p>
          <w:p w14:paraId="31DAE76A">
            <w:pPr>
              <w:pStyle w:val="9"/>
              <w:spacing w:line="230" w:lineRule="auto"/>
              <w:ind w:left="37" w:right="189"/>
              <w:rPr>
                <w:sz w:val="20"/>
              </w:rPr>
            </w:pPr>
            <w:r>
              <w:rPr>
                <w:w w:val="95"/>
                <w:sz w:val="20"/>
              </w:rPr>
              <w:t>中型渔船向水体倾倒船舶垃圾或者排放船舶</w:t>
            </w:r>
            <w:r>
              <w:rPr>
                <w:sz w:val="20"/>
              </w:rPr>
              <w:t>的残油、废油未造成污染的</w:t>
            </w:r>
          </w:p>
        </w:tc>
        <w:tc>
          <w:tcPr>
            <w:tcW w:w="6929" w:type="dxa"/>
          </w:tcPr>
          <w:p w14:paraId="70AF9205">
            <w:pPr>
              <w:pStyle w:val="9"/>
              <w:spacing w:before="4"/>
              <w:rPr>
                <w:sz w:val="29"/>
              </w:rPr>
            </w:pPr>
          </w:p>
          <w:p w14:paraId="237084E0">
            <w:pPr>
              <w:pStyle w:val="9"/>
              <w:spacing w:before="1"/>
              <w:ind w:left="37"/>
              <w:rPr>
                <w:sz w:val="20"/>
              </w:rPr>
            </w:pPr>
            <w:r>
              <w:rPr>
                <w:sz w:val="20"/>
              </w:rPr>
              <w:t>责令停止违法行为，处4万元以上7万元以下罚款。</w:t>
            </w:r>
          </w:p>
        </w:tc>
      </w:tr>
      <w:tr w14:paraId="59CFC4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28F42AFE">
            <w:pPr>
              <w:rPr>
                <w:sz w:val="2"/>
                <w:szCs w:val="2"/>
              </w:rPr>
            </w:pPr>
          </w:p>
        </w:tc>
        <w:tc>
          <w:tcPr>
            <w:tcW w:w="857" w:type="dxa"/>
            <w:vMerge w:val="continue"/>
            <w:tcBorders>
              <w:top w:val="nil"/>
            </w:tcBorders>
          </w:tcPr>
          <w:p w14:paraId="7E5CBEEA">
            <w:pPr>
              <w:rPr>
                <w:sz w:val="2"/>
                <w:szCs w:val="2"/>
              </w:rPr>
            </w:pPr>
          </w:p>
        </w:tc>
        <w:tc>
          <w:tcPr>
            <w:tcW w:w="1299" w:type="dxa"/>
            <w:vMerge w:val="continue"/>
            <w:tcBorders>
              <w:top w:val="nil"/>
            </w:tcBorders>
          </w:tcPr>
          <w:p w14:paraId="4D902C54">
            <w:pPr>
              <w:rPr>
                <w:sz w:val="2"/>
                <w:szCs w:val="2"/>
              </w:rPr>
            </w:pPr>
          </w:p>
        </w:tc>
        <w:tc>
          <w:tcPr>
            <w:tcW w:w="2127" w:type="dxa"/>
            <w:vMerge w:val="continue"/>
            <w:tcBorders>
              <w:top w:val="nil"/>
            </w:tcBorders>
          </w:tcPr>
          <w:p w14:paraId="75E6F5CB">
            <w:pPr>
              <w:rPr>
                <w:sz w:val="2"/>
                <w:szCs w:val="2"/>
              </w:rPr>
            </w:pPr>
          </w:p>
        </w:tc>
        <w:tc>
          <w:tcPr>
            <w:tcW w:w="6860" w:type="dxa"/>
            <w:vMerge w:val="continue"/>
            <w:tcBorders>
              <w:top w:val="nil"/>
            </w:tcBorders>
          </w:tcPr>
          <w:p w14:paraId="3056ED4E">
            <w:pPr>
              <w:rPr>
                <w:sz w:val="2"/>
                <w:szCs w:val="2"/>
              </w:rPr>
            </w:pPr>
          </w:p>
        </w:tc>
        <w:tc>
          <w:tcPr>
            <w:tcW w:w="4030" w:type="dxa"/>
          </w:tcPr>
          <w:p w14:paraId="548EE43C">
            <w:pPr>
              <w:pStyle w:val="9"/>
              <w:spacing w:before="3"/>
              <w:rPr>
                <w:sz w:val="20"/>
              </w:rPr>
            </w:pPr>
          </w:p>
          <w:p w14:paraId="6795ADC4">
            <w:pPr>
              <w:pStyle w:val="9"/>
              <w:spacing w:line="232" w:lineRule="auto"/>
              <w:ind w:left="37" w:right="189"/>
              <w:rPr>
                <w:sz w:val="20"/>
              </w:rPr>
            </w:pPr>
            <w:r>
              <w:rPr>
                <w:w w:val="95"/>
                <w:sz w:val="20"/>
              </w:rPr>
              <w:t>大型渔船向水体倾倒船舶垃圾或者排放船舶</w:t>
            </w:r>
            <w:r>
              <w:rPr>
                <w:sz w:val="20"/>
              </w:rPr>
              <w:t>的残油、废油未造成污染的</w:t>
            </w:r>
          </w:p>
        </w:tc>
        <w:tc>
          <w:tcPr>
            <w:tcW w:w="6929" w:type="dxa"/>
          </w:tcPr>
          <w:p w14:paraId="4336732B">
            <w:pPr>
              <w:pStyle w:val="9"/>
              <w:spacing w:before="5"/>
              <w:rPr>
                <w:sz w:val="29"/>
              </w:rPr>
            </w:pPr>
          </w:p>
          <w:p w14:paraId="74BB06C5">
            <w:pPr>
              <w:pStyle w:val="9"/>
              <w:ind w:left="37"/>
              <w:rPr>
                <w:sz w:val="20"/>
              </w:rPr>
            </w:pPr>
            <w:r>
              <w:rPr>
                <w:sz w:val="20"/>
              </w:rPr>
              <w:t>责令停止违法行为，处7万元以上10万元以下罚款。</w:t>
            </w:r>
          </w:p>
        </w:tc>
      </w:tr>
      <w:tr w14:paraId="02D97D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089CFBD6">
            <w:pPr>
              <w:rPr>
                <w:sz w:val="2"/>
                <w:szCs w:val="2"/>
              </w:rPr>
            </w:pPr>
          </w:p>
        </w:tc>
        <w:tc>
          <w:tcPr>
            <w:tcW w:w="857" w:type="dxa"/>
            <w:vMerge w:val="continue"/>
            <w:tcBorders>
              <w:top w:val="nil"/>
            </w:tcBorders>
          </w:tcPr>
          <w:p w14:paraId="3CA35905">
            <w:pPr>
              <w:rPr>
                <w:sz w:val="2"/>
                <w:szCs w:val="2"/>
              </w:rPr>
            </w:pPr>
          </w:p>
        </w:tc>
        <w:tc>
          <w:tcPr>
            <w:tcW w:w="1299" w:type="dxa"/>
            <w:vMerge w:val="continue"/>
            <w:tcBorders>
              <w:top w:val="nil"/>
            </w:tcBorders>
          </w:tcPr>
          <w:p w14:paraId="6128F2AC">
            <w:pPr>
              <w:rPr>
                <w:sz w:val="2"/>
                <w:szCs w:val="2"/>
              </w:rPr>
            </w:pPr>
          </w:p>
        </w:tc>
        <w:tc>
          <w:tcPr>
            <w:tcW w:w="2127" w:type="dxa"/>
            <w:vMerge w:val="restart"/>
          </w:tcPr>
          <w:p w14:paraId="70D7C177">
            <w:pPr>
              <w:pStyle w:val="9"/>
              <w:rPr>
                <w:sz w:val="20"/>
              </w:rPr>
            </w:pPr>
          </w:p>
          <w:p w14:paraId="5BD7141B">
            <w:pPr>
              <w:pStyle w:val="9"/>
              <w:rPr>
                <w:sz w:val="20"/>
              </w:rPr>
            </w:pPr>
          </w:p>
          <w:p w14:paraId="3C890623">
            <w:pPr>
              <w:pStyle w:val="9"/>
              <w:rPr>
                <w:sz w:val="20"/>
              </w:rPr>
            </w:pPr>
          </w:p>
          <w:p w14:paraId="437CF3E1">
            <w:pPr>
              <w:pStyle w:val="9"/>
              <w:rPr>
                <w:sz w:val="20"/>
              </w:rPr>
            </w:pPr>
          </w:p>
          <w:p w14:paraId="7045C339">
            <w:pPr>
              <w:pStyle w:val="9"/>
              <w:rPr>
                <w:sz w:val="20"/>
              </w:rPr>
            </w:pPr>
          </w:p>
          <w:p w14:paraId="7A82C4F4">
            <w:pPr>
              <w:pStyle w:val="9"/>
              <w:spacing w:before="2"/>
              <w:rPr>
                <w:sz w:val="22"/>
              </w:rPr>
            </w:pPr>
          </w:p>
          <w:p w14:paraId="2C0C3FDD">
            <w:pPr>
              <w:pStyle w:val="9"/>
              <w:spacing w:line="230" w:lineRule="auto"/>
              <w:ind w:left="36" w:right="35"/>
              <w:rPr>
                <w:sz w:val="20"/>
              </w:rPr>
            </w:pPr>
            <w:r>
              <w:rPr>
                <w:sz w:val="20"/>
              </w:rPr>
              <w:t>对以冲滩方式进行船舶拆解的行政处罚</w:t>
            </w:r>
          </w:p>
        </w:tc>
        <w:tc>
          <w:tcPr>
            <w:tcW w:w="6860" w:type="dxa"/>
            <w:vMerge w:val="continue"/>
            <w:tcBorders>
              <w:top w:val="nil"/>
            </w:tcBorders>
          </w:tcPr>
          <w:p w14:paraId="66B66E8D">
            <w:pPr>
              <w:rPr>
                <w:sz w:val="2"/>
                <w:szCs w:val="2"/>
              </w:rPr>
            </w:pPr>
          </w:p>
        </w:tc>
        <w:tc>
          <w:tcPr>
            <w:tcW w:w="4030" w:type="dxa"/>
          </w:tcPr>
          <w:p w14:paraId="79DD0E9D">
            <w:pPr>
              <w:pStyle w:val="9"/>
              <w:spacing w:before="12"/>
              <w:rPr>
                <w:sz w:val="27"/>
              </w:rPr>
            </w:pPr>
          </w:p>
          <w:p w14:paraId="71A6FB49">
            <w:pPr>
              <w:pStyle w:val="9"/>
              <w:spacing w:line="232" w:lineRule="auto"/>
              <w:ind w:left="37" w:right="189"/>
              <w:rPr>
                <w:sz w:val="20"/>
              </w:rPr>
            </w:pPr>
            <w:r>
              <w:rPr>
                <w:w w:val="95"/>
                <w:sz w:val="20"/>
              </w:rPr>
              <w:t>小型渔船向水体倾倒船舶垃圾或者排放船舶</w:t>
            </w:r>
            <w:r>
              <w:rPr>
                <w:sz w:val="20"/>
              </w:rPr>
              <w:t>的残油、废油造成污染的</w:t>
            </w:r>
          </w:p>
        </w:tc>
        <w:tc>
          <w:tcPr>
            <w:tcW w:w="6929" w:type="dxa"/>
          </w:tcPr>
          <w:p w14:paraId="341DE02B">
            <w:pPr>
              <w:pStyle w:val="9"/>
              <w:rPr>
                <w:sz w:val="20"/>
              </w:rPr>
            </w:pPr>
          </w:p>
          <w:p w14:paraId="1D71729B">
            <w:pPr>
              <w:pStyle w:val="9"/>
              <w:spacing w:before="3"/>
              <w:rPr>
                <w:sz w:val="17"/>
              </w:rPr>
            </w:pPr>
          </w:p>
          <w:p w14:paraId="6510405F">
            <w:pPr>
              <w:pStyle w:val="9"/>
              <w:ind w:left="37"/>
              <w:rPr>
                <w:sz w:val="20"/>
              </w:rPr>
            </w:pPr>
            <w:r>
              <w:rPr>
                <w:sz w:val="20"/>
              </w:rPr>
              <w:t>责令限期采取治理措施，消除污染，处2万元以上8万元以下罚款。</w:t>
            </w:r>
          </w:p>
        </w:tc>
      </w:tr>
      <w:tr w14:paraId="20AC7E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6105CD45">
            <w:pPr>
              <w:rPr>
                <w:sz w:val="2"/>
                <w:szCs w:val="2"/>
              </w:rPr>
            </w:pPr>
          </w:p>
        </w:tc>
        <w:tc>
          <w:tcPr>
            <w:tcW w:w="857" w:type="dxa"/>
            <w:vMerge w:val="continue"/>
            <w:tcBorders>
              <w:top w:val="nil"/>
            </w:tcBorders>
          </w:tcPr>
          <w:p w14:paraId="03B93F7F">
            <w:pPr>
              <w:rPr>
                <w:sz w:val="2"/>
                <w:szCs w:val="2"/>
              </w:rPr>
            </w:pPr>
          </w:p>
        </w:tc>
        <w:tc>
          <w:tcPr>
            <w:tcW w:w="1299" w:type="dxa"/>
            <w:vMerge w:val="continue"/>
            <w:tcBorders>
              <w:top w:val="nil"/>
            </w:tcBorders>
          </w:tcPr>
          <w:p w14:paraId="17D87E81">
            <w:pPr>
              <w:rPr>
                <w:sz w:val="2"/>
                <w:szCs w:val="2"/>
              </w:rPr>
            </w:pPr>
          </w:p>
        </w:tc>
        <w:tc>
          <w:tcPr>
            <w:tcW w:w="2127" w:type="dxa"/>
            <w:vMerge w:val="continue"/>
            <w:tcBorders>
              <w:top w:val="nil"/>
            </w:tcBorders>
          </w:tcPr>
          <w:p w14:paraId="4B782D02">
            <w:pPr>
              <w:rPr>
                <w:sz w:val="2"/>
                <w:szCs w:val="2"/>
              </w:rPr>
            </w:pPr>
          </w:p>
        </w:tc>
        <w:tc>
          <w:tcPr>
            <w:tcW w:w="6860" w:type="dxa"/>
            <w:vMerge w:val="continue"/>
            <w:tcBorders>
              <w:top w:val="nil"/>
            </w:tcBorders>
          </w:tcPr>
          <w:p w14:paraId="7B7A34BB">
            <w:pPr>
              <w:rPr>
                <w:sz w:val="2"/>
                <w:szCs w:val="2"/>
              </w:rPr>
            </w:pPr>
          </w:p>
        </w:tc>
        <w:tc>
          <w:tcPr>
            <w:tcW w:w="4030" w:type="dxa"/>
          </w:tcPr>
          <w:p w14:paraId="48177672">
            <w:pPr>
              <w:pStyle w:val="9"/>
              <w:spacing w:before="1"/>
              <w:rPr>
                <w:sz w:val="28"/>
              </w:rPr>
            </w:pPr>
          </w:p>
          <w:p w14:paraId="57BD8345">
            <w:pPr>
              <w:pStyle w:val="9"/>
              <w:spacing w:line="230" w:lineRule="auto"/>
              <w:ind w:left="37" w:right="189"/>
              <w:rPr>
                <w:sz w:val="20"/>
              </w:rPr>
            </w:pPr>
            <w:r>
              <w:rPr>
                <w:w w:val="95"/>
                <w:sz w:val="20"/>
              </w:rPr>
              <w:t>中型渔船向水体倾倒船舶垃圾或者排放船舶</w:t>
            </w:r>
            <w:r>
              <w:rPr>
                <w:sz w:val="20"/>
              </w:rPr>
              <w:t>的残油、废油造成污染的</w:t>
            </w:r>
          </w:p>
        </w:tc>
        <w:tc>
          <w:tcPr>
            <w:tcW w:w="6929" w:type="dxa"/>
          </w:tcPr>
          <w:p w14:paraId="035B39A9">
            <w:pPr>
              <w:pStyle w:val="9"/>
              <w:rPr>
                <w:sz w:val="20"/>
              </w:rPr>
            </w:pPr>
          </w:p>
          <w:p w14:paraId="41CC7A75">
            <w:pPr>
              <w:pStyle w:val="9"/>
              <w:spacing w:before="3"/>
              <w:rPr>
                <w:sz w:val="17"/>
              </w:rPr>
            </w:pPr>
          </w:p>
          <w:p w14:paraId="6B125F26">
            <w:pPr>
              <w:pStyle w:val="9"/>
              <w:ind w:left="37"/>
              <w:rPr>
                <w:sz w:val="20"/>
              </w:rPr>
            </w:pPr>
            <w:r>
              <w:rPr>
                <w:sz w:val="20"/>
              </w:rPr>
              <w:t>责令限期采取治理措施，消除污染，处8万元以上14万元以下罚款。</w:t>
            </w:r>
          </w:p>
        </w:tc>
      </w:tr>
      <w:tr w14:paraId="3F406E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13353CDC">
            <w:pPr>
              <w:rPr>
                <w:sz w:val="2"/>
                <w:szCs w:val="2"/>
              </w:rPr>
            </w:pPr>
          </w:p>
        </w:tc>
        <w:tc>
          <w:tcPr>
            <w:tcW w:w="857" w:type="dxa"/>
            <w:vMerge w:val="continue"/>
            <w:tcBorders>
              <w:top w:val="nil"/>
            </w:tcBorders>
          </w:tcPr>
          <w:p w14:paraId="56C2987A">
            <w:pPr>
              <w:rPr>
                <w:sz w:val="2"/>
                <w:szCs w:val="2"/>
              </w:rPr>
            </w:pPr>
          </w:p>
        </w:tc>
        <w:tc>
          <w:tcPr>
            <w:tcW w:w="1299" w:type="dxa"/>
            <w:vMerge w:val="continue"/>
            <w:tcBorders>
              <w:top w:val="nil"/>
            </w:tcBorders>
          </w:tcPr>
          <w:p w14:paraId="4A119DC8">
            <w:pPr>
              <w:rPr>
                <w:sz w:val="2"/>
                <w:szCs w:val="2"/>
              </w:rPr>
            </w:pPr>
          </w:p>
        </w:tc>
        <w:tc>
          <w:tcPr>
            <w:tcW w:w="2127" w:type="dxa"/>
            <w:vMerge w:val="continue"/>
            <w:tcBorders>
              <w:top w:val="nil"/>
            </w:tcBorders>
          </w:tcPr>
          <w:p w14:paraId="6155443E">
            <w:pPr>
              <w:rPr>
                <w:sz w:val="2"/>
                <w:szCs w:val="2"/>
              </w:rPr>
            </w:pPr>
          </w:p>
        </w:tc>
        <w:tc>
          <w:tcPr>
            <w:tcW w:w="6860" w:type="dxa"/>
            <w:vMerge w:val="continue"/>
            <w:tcBorders>
              <w:top w:val="nil"/>
            </w:tcBorders>
          </w:tcPr>
          <w:p w14:paraId="0257FDBA">
            <w:pPr>
              <w:rPr>
                <w:sz w:val="2"/>
                <w:szCs w:val="2"/>
              </w:rPr>
            </w:pPr>
          </w:p>
        </w:tc>
        <w:tc>
          <w:tcPr>
            <w:tcW w:w="4030" w:type="dxa"/>
          </w:tcPr>
          <w:p w14:paraId="7EB1FD19">
            <w:pPr>
              <w:pStyle w:val="9"/>
              <w:spacing w:before="1"/>
              <w:rPr>
                <w:sz w:val="28"/>
              </w:rPr>
            </w:pPr>
          </w:p>
          <w:p w14:paraId="5DE6312B">
            <w:pPr>
              <w:pStyle w:val="9"/>
              <w:spacing w:before="1" w:line="230" w:lineRule="auto"/>
              <w:ind w:left="37" w:right="189"/>
              <w:rPr>
                <w:sz w:val="20"/>
              </w:rPr>
            </w:pPr>
            <w:r>
              <w:rPr>
                <w:w w:val="95"/>
                <w:sz w:val="20"/>
              </w:rPr>
              <w:t>大型渔船向水体倾倒船舶垃圾或者排放船舶</w:t>
            </w:r>
            <w:r>
              <w:rPr>
                <w:sz w:val="20"/>
              </w:rPr>
              <w:t>的残油、废油造成污染的</w:t>
            </w:r>
          </w:p>
        </w:tc>
        <w:tc>
          <w:tcPr>
            <w:tcW w:w="6929" w:type="dxa"/>
          </w:tcPr>
          <w:p w14:paraId="214285EA">
            <w:pPr>
              <w:pStyle w:val="9"/>
              <w:rPr>
                <w:sz w:val="20"/>
              </w:rPr>
            </w:pPr>
          </w:p>
          <w:p w14:paraId="190EB26D">
            <w:pPr>
              <w:pStyle w:val="9"/>
              <w:spacing w:before="3"/>
              <w:rPr>
                <w:sz w:val="17"/>
              </w:rPr>
            </w:pPr>
          </w:p>
          <w:p w14:paraId="021C0E4A">
            <w:pPr>
              <w:pStyle w:val="9"/>
              <w:ind w:left="37"/>
              <w:rPr>
                <w:sz w:val="20"/>
              </w:rPr>
            </w:pPr>
            <w:r>
              <w:rPr>
                <w:sz w:val="20"/>
              </w:rPr>
              <w:t>责令限期采取治理措施，消除污染，处14万元以上20万元以下罚款。</w:t>
            </w:r>
          </w:p>
        </w:tc>
      </w:tr>
      <w:tr w14:paraId="359146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restart"/>
          </w:tcPr>
          <w:p w14:paraId="68A9D9FF">
            <w:pPr>
              <w:pStyle w:val="9"/>
              <w:rPr>
                <w:sz w:val="20"/>
              </w:rPr>
            </w:pPr>
          </w:p>
          <w:p w14:paraId="408C8781">
            <w:pPr>
              <w:pStyle w:val="9"/>
              <w:rPr>
                <w:sz w:val="20"/>
              </w:rPr>
            </w:pPr>
          </w:p>
          <w:p w14:paraId="22323E04">
            <w:pPr>
              <w:pStyle w:val="9"/>
              <w:rPr>
                <w:sz w:val="20"/>
              </w:rPr>
            </w:pPr>
          </w:p>
          <w:p w14:paraId="0209A213">
            <w:pPr>
              <w:pStyle w:val="9"/>
              <w:rPr>
                <w:sz w:val="20"/>
              </w:rPr>
            </w:pPr>
          </w:p>
          <w:p w14:paraId="47FDC5E2">
            <w:pPr>
              <w:pStyle w:val="9"/>
              <w:rPr>
                <w:sz w:val="20"/>
              </w:rPr>
            </w:pPr>
          </w:p>
          <w:p w14:paraId="7AFACDFC">
            <w:pPr>
              <w:pStyle w:val="9"/>
              <w:rPr>
                <w:sz w:val="20"/>
              </w:rPr>
            </w:pPr>
          </w:p>
          <w:p w14:paraId="58C49043">
            <w:pPr>
              <w:pStyle w:val="9"/>
              <w:spacing w:before="144"/>
              <w:ind w:left="126"/>
              <w:rPr>
                <w:sz w:val="20"/>
              </w:rPr>
            </w:pPr>
            <w:r>
              <w:rPr>
                <w:sz w:val="20"/>
              </w:rPr>
              <w:t>218</w:t>
            </w:r>
          </w:p>
        </w:tc>
        <w:tc>
          <w:tcPr>
            <w:tcW w:w="857" w:type="dxa"/>
            <w:vMerge w:val="restart"/>
          </w:tcPr>
          <w:p w14:paraId="11B5198A">
            <w:pPr>
              <w:pStyle w:val="9"/>
              <w:rPr>
                <w:sz w:val="20"/>
              </w:rPr>
            </w:pPr>
          </w:p>
          <w:p w14:paraId="70D49316">
            <w:pPr>
              <w:pStyle w:val="9"/>
              <w:rPr>
                <w:sz w:val="20"/>
              </w:rPr>
            </w:pPr>
          </w:p>
          <w:p w14:paraId="3EA7CF63">
            <w:pPr>
              <w:pStyle w:val="9"/>
              <w:rPr>
                <w:sz w:val="20"/>
              </w:rPr>
            </w:pPr>
          </w:p>
          <w:p w14:paraId="2F476783">
            <w:pPr>
              <w:pStyle w:val="9"/>
              <w:rPr>
                <w:sz w:val="20"/>
              </w:rPr>
            </w:pPr>
          </w:p>
          <w:p w14:paraId="3A2F9308">
            <w:pPr>
              <w:pStyle w:val="9"/>
              <w:rPr>
                <w:sz w:val="20"/>
              </w:rPr>
            </w:pPr>
          </w:p>
          <w:p w14:paraId="7C5179BE">
            <w:pPr>
              <w:pStyle w:val="9"/>
              <w:rPr>
                <w:sz w:val="20"/>
              </w:rPr>
            </w:pPr>
          </w:p>
          <w:p w14:paraId="4DBC8AE6">
            <w:pPr>
              <w:pStyle w:val="9"/>
              <w:spacing w:before="144"/>
              <w:ind w:left="236"/>
              <w:rPr>
                <w:sz w:val="20"/>
              </w:rPr>
            </w:pPr>
            <w:r>
              <w:rPr>
                <w:sz w:val="20"/>
              </w:rPr>
              <w:t>渔业</w:t>
            </w:r>
          </w:p>
        </w:tc>
        <w:tc>
          <w:tcPr>
            <w:tcW w:w="3426" w:type="dxa"/>
            <w:gridSpan w:val="2"/>
            <w:vMerge w:val="restart"/>
          </w:tcPr>
          <w:p w14:paraId="5DE370CD">
            <w:pPr>
              <w:pStyle w:val="9"/>
              <w:rPr>
                <w:sz w:val="20"/>
              </w:rPr>
            </w:pPr>
          </w:p>
          <w:p w14:paraId="5AE4BBF6">
            <w:pPr>
              <w:pStyle w:val="9"/>
              <w:rPr>
                <w:sz w:val="20"/>
              </w:rPr>
            </w:pPr>
          </w:p>
          <w:p w14:paraId="201436C2">
            <w:pPr>
              <w:pStyle w:val="9"/>
              <w:rPr>
                <w:sz w:val="20"/>
              </w:rPr>
            </w:pPr>
          </w:p>
          <w:p w14:paraId="45EF8468">
            <w:pPr>
              <w:pStyle w:val="9"/>
              <w:rPr>
                <w:sz w:val="20"/>
              </w:rPr>
            </w:pPr>
          </w:p>
          <w:p w14:paraId="0D873932">
            <w:pPr>
              <w:pStyle w:val="9"/>
              <w:rPr>
                <w:sz w:val="20"/>
              </w:rPr>
            </w:pPr>
          </w:p>
          <w:p w14:paraId="49F2FB90">
            <w:pPr>
              <w:pStyle w:val="9"/>
              <w:spacing w:before="2"/>
              <w:rPr>
                <w:sz w:val="22"/>
              </w:rPr>
            </w:pPr>
          </w:p>
          <w:p w14:paraId="7767DAFF">
            <w:pPr>
              <w:pStyle w:val="9"/>
              <w:spacing w:line="230" w:lineRule="auto"/>
              <w:ind w:left="39" w:right="181"/>
              <w:rPr>
                <w:sz w:val="20"/>
              </w:rPr>
            </w:pPr>
            <w:r>
              <w:rPr>
                <w:w w:val="95"/>
                <w:sz w:val="20"/>
              </w:rPr>
              <w:t>对（渔业船舶）使用不符合标准或者</w:t>
            </w:r>
            <w:r>
              <w:rPr>
                <w:sz w:val="20"/>
              </w:rPr>
              <w:t>要求的船舶用燃油的行政处罚</w:t>
            </w:r>
          </w:p>
        </w:tc>
        <w:tc>
          <w:tcPr>
            <w:tcW w:w="6860" w:type="dxa"/>
            <w:vMerge w:val="restart"/>
          </w:tcPr>
          <w:p w14:paraId="710EAF88">
            <w:pPr>
              <w:pStyle w:val="9"/>
              <w:rPr>
                <w:sz w:val="20"/>
              </w:rPr>
            </w:pPr>
          </w:p>
          <w:p w14:paraId="6716078A">
            <w:pPr>
              <w:pStyle w:val="9"/>
              <w:rPr>
                <w:sz w:val="20"/>
              </w:rPr>
            </w:pPr>
          </w:p>
          <w:p w14:paraId="1FCCC958">
            <w:pPr>
              <w:pStyle w:val="9"/>
              <w:rPr>
                <w:sz w:val="20"/>
              </w:rPr>
            </w:pPr>
          </w:p>
          <w:p w14:paraId="2082A92F">
            <w:pPr>
              <w:pStyle w:val="9"/>
              <w:rPr>
                <w:sz w:val="20"/>
              </w:rPr>
            </w:pPr>
          </w:p>
          <w:p w14:paraId="5B0CEBA7">
            <w:pPr>
              <w:pStyle w:val="9"/>
              <w:spacing w:before="2"/>
              <w:rPr>
                <w:sz w:val="22"/>
              </w:rPr>
            </w:pPr>
          </w:p>
          <w:p w14:paraId="0565AA3C">
            <w:pPr>
              <w:pStyle w:val="9"/>
              <w:spacing w:before="1" w:line="252" w:lineRule="exact"/>
              <w:ind w:left="38"/>
              <w:rPr>
                <w:b/>
                <w:sz w:val="20"/>
              </w:rPr>
            </w:pPr>
            <w:r>
              <w:rPr>
                <w:b/>
                <w:sz w:val="20"/>
              </w:rPr>
              <w:t xml:space="preserve">《中华人民共和国大气污染防治法》(2018修正) </w:t>
            </w:r>
          </w:p>
          <w:p w14:paraId="2A8F40D3">
            <w:pPr>
              <w:pStyle w:val="9"/>
              <w:spacing w:before="3" w:line="230" w:lineRule="auto"/>
              <w:ind w:left="38" w:right="33"/>
              <w:rPr>
                <w:sz w:val="20"/>
              </w:rPr>
            </w:pPr>
            <w:r>
              <w:rPr>
                <w:b/>
                <w:sz w:val="20"/>
              </w:rPr>
              <w:t xml:space="preserve">第一百零六条 </w:t>
            </w:r>
            <w:r>
              <w:rPr>
                <w:sz w:val="20"/>
              </w:rPr>
              <w:t>违反本法规定，使用不符合标准或者要求的船舶用燃油</w:t>
            </w:r>
            <w:r>
              <w:rPr>
                <w:w w:val="95"/>
                <w:sz w:val="20"/>
              </w:rPr>
              <w:t>的，由海事管理机构、渔业主管部门按照职责处一万元以上十万元以下的罚款</w:t>
            </w:r>
          </w:p>
          <w:p w14:paraId="7DFE4853">
            <w:pPr>
              <w:pStyle w:val="9"/>
              <w:spacing w:line="250" w:lineRule="exact"/>
              <w:ind w:left="38"/>
              <w:rPr>
                <w:sz w:val="20"/>
              </w:rPr>
            </w:pPr>
            <w:r>
              <w:rPr>
                <w:w w:val="99"/>
                <w:sz w:val="20"/>
              </w:rPr>
              <w:t>。</w:t>
            </w:r>
          </w:p>
        </w:tc>
        <w:tc>
          <w:tcPr>
            <w:tcW w:w="4030" w:type="dxa"/>
          </w:tcPr>
          <w:p w14:paraId="631285EF">
            <w:pPr>
              <w:pStyle w:val="9"/>
              <w:spacing w:before="2"/>
              <w:rPr>
                <w:sz w:val="28"/>
              </w:rPr>
            </w:pPr>
          </w:p>
          <w:p w14:paraId="5008369E">
            <w:pPr>
              <w:pStyle w:val="9"/>
              <w:spacing w:line="230" w:lineRule="auto"/>
              <w:ind w:left="37" w:right="189"/>
              <w:rPr>
                <w:sz w:val="20"/>
              </w:rPr>
            </w:pPr>
            <w:r>
              <w:rPr>
                <w:w w:val="95"/>
                <w:sz w:val="20"/>
              </w:rPr>
              <w:t>使用不符合标准或者要求的小型渔业船舶用</w:t>
            </w:r>
            <w:r>
              <w:rPr>
                <w:sz w:val="20"/>
              </w:rPr>
              <w:t>燃油行为的</w:t>
            </w:r>
          </w:p>
        </w:tc>
        <w:tc>
          <w:tcPr>
            <w:tcW w:w="6929" w:type="dxa"/>
          </w:tcPr>
          <w:p w14:paraId="35260D04">
            <w:pPr>
              <w:pStyle w:val="9"/>
              <w:rPr>
                <w:sz w:val="20"/>
              </w:rPr>
            </w:pPr>
          </w:p>
          <w:p w14:paraId="5595EDE6">
            <w:pPr>
              <w:pStyle w:val="9"/>
              <w:spacing w:before="3"/>
              <w:rPr>
                <w:sz w:val="17"/>
              </w:rPr>
            </w:pPr>
          </w:p>
          <w:p w14:paraId="45FFBA1F">
            <w:pPr>
              <w:pStyle w:val="9"/>
              <w:ind w:left="37"/>
              <w:rPr>
                <w:sz w:val="20"/>
              </w:rPr>
            </w:pPr>
            <w:r>
              <w:rPr>
                <w:sz w:val="20"/>
              </w:rPr>
              <w:t>处1万元以上4万元以下罚款。</w:t>
            </w:r>
          </w:p>
        </w:tc>
      </w:tr>
      <w:tr w14:paraId="6E391D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74FCD391">
            <w:pPr>
              <w:rPr>
                <w:sz w:val="2"/>
                <w:szCs w:val="2"/>
              </w:rPr>
            </w:pPr>
          </w:p>
        </w:tc>
        <w:tc>
          <w:tcPr>
            <w:tcW w:w="857" w:type="dxa"/>
            <w:vMerge w:val="continue"/>
            <w:tcBorders>
              <w:top w:val="nil"/>
            </w:tcBorders>
          </w:tcPr>
          <w:p w14:paraId="295559B0">
            <w:pPr>
              <w:rPr>
                <w:sz w:val="2"/>
                <w:szCs w:val="2"/>
              </w:rPr>
            </w:pPr>
          </w:p>
        </w:tc>
        <w:tc>
          <w:tcPr>
            <w:tcW w:w="3426" w:type="dxa"/>
            <w:gridSpan w:val="2"/>
            <w:vMerge w:val="continue"/>
            <w:tcBorders>
              <w:top w:val="nil"/>
            </w:tcBorders>
          </w:tcPr>
          <w:p w14:paraId="4EF2B530">
            <w:pPr>
              <w:rPr>
                <w:sz w:val="2"/>
                <w:szCs w:val="2"/>
              </w:rPr>
            </w:pPr>
          </w:p>
        </w:tc>
        <w:tc>
          <w:tcPr>
            <w:tcW w:w="6860" w:type="dxa"/>
            <w:vMerge w:val="continue"/>
            <w:tcBorders>
              <w:top w:val="nil"/>
            </w:tcBorders>
          </w:tcPr>
          <w:p w14:paraId="70A61794">
            <w:pPr>
              <w:rPr>
                <w:sz w:val="2"/>
                <w:szCs w:val="2"/>
              </w:rPr>
            </w:pPr>
          </w:p>
        </w:tc>
        <w:tc>
          <w:tcPr>
            <w:tcW w:w="4030" w:type="dxa"/>
          </w:tcPr>
          <w:p w14:paraId="5F993C9F">
            <w:pPr>
              <w:pStyle w:val="9"/>
              <w:spacing w:before="2"/>
              <w:rPr>
                <w:sz w:val="28"/>
              </w:rPr>
            </w:pPr>
          </w:p>
          <w:p w14:paraId="5E6BC875">
            <w:pPr>
              <w:pStyle w:val="9"/>
              <w:spacing w:line="230" w:lineRule="auto"/>
              <w:ind w:left="37" w:right="189"/>
              <w:rPr>
                <w:sz w:val="20"/>
              </w:rPr>
            </w:pPr>
            <w:r>
              <w:rPr>
                <w:w w:val="95"/>
                <w:sz w:val="20"/>
              </w:rPr>
              <w:t>使用不符合标准或者要求的中型渔业船舶用</w:t>
            </w:r>
            <w:r>
              <w:rPr>
                <w:sz w:val="20"/>
              </w:rPr>
              <w:t>燃油行为的</w:t>
            </w:r>
          </w:p>
        </w:tc>
        <w:tc>
          <w:tcPr>
            <w:tcW w:w="6929" w:type="dxa"/>
          </w:tcPr>
          <w:p w14:paraId="78CD92F9">
            <w:pPr>
              <w:pStyle w:val="9"/>
              <w:rPr>
                <w:sz w:val="20"/>
              </w:rPr>
            </w:pPr>
          </w:p>
          <w:p w14:paraId="03AEF9EB">
            <w:pPr>
              <w:pStyle w:val="9"/>
              <w:spacing w:before="2"/>
              <w:rPr>
                <w:sz w:val="17"/>
              </w:rPr>
            </w:pPr>
          </w:p>
          <w:p w14:paraId="502C276B">
            <w:pPr>
              <w:pStyle w:val="9"/>
              <w:spacing w:before="1"/>
              <w:ind w:left="37"/>
              <w:rPr>
                <w:sz w:val="20"/>
              </w:rPr>
            </w:pPr>
            <w:r>
              <w:rPr>
                <w:sz w:val="20"/>
              </w:rPr>
              <w:t>处4万元以上7万元以下罚款。</w:t>
            </w:r>
          </w:p>
        </w:tc>
      </w:tr>
      <w:tr w14:paraId="0E76D3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38" w:type="dxa"/>
            <w:vMerge w:val="continue"/>
            <w:tcBorders>
              <w:top w:val="nil"/>
            </w:tcBorders>
          </w:tcPr>
          <w:p w14:paraId="4B9BCDEE">
            <w:pPr>
              <w:rPr>
                <w:sz w:val="2"/>
                <w:szCs w:val="2"/>
              </w:rPr>
            </w:pPr>
          </w:p>
        </w:tc>
        <w:tc>
          <w:tcPr>
            <w:tcW w:w="857" w:type="dxa"/>
            <w:vMerge w:val="continue"/>
            <w:tcBorders>
              <w:top w:val="nil"/>
            </w:tcBorders>
          </w:tcPr>
          <w:p w14:paraId="372B47E9">
            <w:pPr>
              <w:rPr>
                <w:sz w:val="2"/>
                <w:szCs w:val="2"/>
              </w:rPr>
            </w:pPr>
          </w:p>
        </w:tc>
        <w:tc>
          <w:tcPr>
            <w:tcW w:w="3426" w:type="dxa"/>
            <w:gridSpan w:val="2"/>
            <w:vMerge w:val="continue"/>
            <w:tcBorders>
              <w:top w:val="nil"/>
            </w:tcBorders>
          </w:tcPr>
          <w:p w14:paraId="1F3B91E7">
            <w:pPr>
              <w:rPr>
                <w:sz w:val="2"/>
                <w:szCs w:val="2"/>
              </w:rPr>
            </w:pPr>
          </w:p>
        </w:tc>
        <w:tc>
          <w:tcPr>
            <w:tcW w:w="6860" w:type="dxa"/>
            <w:vMerge w:val="continue"/>
            <w:tcBorders>
              <w:top w:val="nil"/>
            </w:tcBorders>
          </w:tcPr>
          <w:p w14:paraId="7E16868C">
            <w:pPr>
              <w:rPr>
                <w:sz w:val="2"/>
                <w:szCs w:val="2"/>
              </w:rPr>
            </w:pPr>
          </w:p>
        </w:tc>
        <w:tc>
          <w:tcPr>
            <w:tcW w:w="4030" w:type="dxa"/>
          </w:tcPr>
          <w:p w14:paraId="5B883DE0">
            <w:pPr>
              <w:pStyle w:val="9"/>
              <w:spacing w:before="12"/>
              <w:rPr>
                <w:sz w:val="27"/>
              </w:rPr>
            </w:pPr>
          </w:p>
          <w:p w14:paraId="6B4DE6BA">
            <w:pPr>
              <w:pStyle w:val="9"/>
              <w:spacing w:line="232" w:lineRule="auto"/>
              <w:ind w:left="37" w:right="189"/>
              <w:rPr>
                <w:sz w:val="20"/>
              </w:rPr>
            </w:pPr>
            <w:r>
              <w:rPr>
                <w:w w:val="95"/>
                <w:sz w:val="20"/>
              </w:rPr>
              <w:t>使用不符合标准或者要求的大型渔业船舶用</w:t>
            </w:r>
            <w:r>
              <w:rPr>
                <w:sz w:val="20"/>
              </w:rPr>
              <w:t>燃油行为的</w:t>
            </w:r>
          </w:p>
        </w:tc>
        <w:tc>
          <w:tcPr>
            <w:tcW w:w="6929" w:type="dxa"/>
          </w:tcPr>
          <w:p w14:paraId="2C411576">
            <w:pPr>
              <w:pStyle w:val="9"/>
              <w:rPr>
                <w:sz w:val="20"/>
              </w:rPr>
            </w:pPr>
          </w:p>
          <w:p w14:paraId="7872280C">
            <w:pPr>
              <w:pStyle w:val="9"/>
              <w:spacing w:before="3"/>
              <w:rPr>
                <w:sz w:val="17"/>
              </w:rPr>
            </w:pPr>
          </w:p>
          <w:p w14:paraId="7E074A7E">
            <w:pPr>
              <w:pStyle w:val="9"/>
              <w:ind w:left="37"/>
              <w:rPr>
                <w:sz w:val="20"/>
              </w:rPr>
            </w:pPr>
            <w:r>
              <w:rPr>
                <w:sz w:val="20"/>
              </w:rPr>
              <w:t>处7万元以上10万元以下罚款。</w:t>
            </w:r>
          </w:p>
        </w:tc>
      </w:tr>
    </w:tbl>
    <w:p w14:paraId="5C929CF1">
      <w:pPr>
        <w:spacing w:after="0"/>
        <w:rPr>
          <w:sz w:val="20"/>
        </w:rPr>
        <w:sectPr>
          <w:pgSz w:w="23820" w:h="16840" w:orient="landscape"/>
          <w:pgMar w:top="820" w:right="420" w:bottom="880" w:left="460" w:header="0" w:footer="683"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1299"/>
        <w:gridCol w:w="2127"/>
        <w:gridCol w:w="6860"/>
        <w:gridCol w:w="1201"/>
        <w:gridCol w:w="2831"/>
        <w:gridCol w:w="6930"/>
      </w:tblGrid>
      <w:tr w14:paraId="2B84F9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0280E140">
            <w:pPr>
              <w:pStyle w:val="9"/>
              <w:spacing w:before="7"/>
              <w:rPr>
                <w:sz w:val="17"/>
              </w:rPr>
            </w:pPr>
          </w:p>
          <w:p w14:paraId="04761185">
            <w:pPr>
              <w:pStyle w:val="9"/>
              <w:ind w:left="76"/>
              <w:rPr>
                <w:b/>
                <w:sz w:val="20"/>
              </w:rPr>
            </w:pPr>
            <w:r>
              <w:rPr>
                <w:b/>
                <w:sz w:val="20"/>
              </w:rPr>
              <w:t>序号</w:t>
            </w:r>
          </w:p>
        </w:tc>
        <w:tc>
          <w:tcPr>
            <w:tcW w:w="857" w:type="dxa"/>
          </w:tcPr>
          <w:p w14:paraId="2F83D601">
            <w:pPr>
              <w:pStyle w:val="9"/>
              <w:spacing w:before="111" w:line="230" w:lineRule="auto"/>
              <w:ind w:left="234" w:right="199"/>
              <w:rPr>
                <w:b/>
                <w:sz w:val="20"/>
              </w:rPr>
            </w:pPr>
            <w:r>
              <w:rPr>
                <w:b/>
                <w:sz w:val="20"/>
              </w:rPr>
              <w:t>事项类别</w:t>
            </w:r>
          </w:p>
        </w:tc>
        <w:tc>
          <w:tcPr>
            <w:tcW w:w="3426" w:type="dxa"/>
            <w:gridSpan w:val="2"/>
          </w:tcPr>
          <w:p w14:paraId="5D80DD51">
            <w:pPr>
              <w:pStyle w:val="9"/>
              <w:spacing w:before="7"/>
              <w:rPr>
                <w:sz w:val="17"/>
              </w:rPr>
            </w:pPr>
          </w:p>
          <w:p w14:paraId="5640456F">
            <w:pPr>
              <w:pStyle w:val="9"/>
              <w:ind w:left="1297" w:right="1265"/>
              <w:jc w:val="center"/>
              <w:rPr>
                <w:b/>
                <w:sz w:val="20"/>
              </w:rPr>
            </w:pPr>
            <w:r>
              <w:rPr>
                <w:b/>
                <w:sz w:val="20"/>
              </w:rPr>
              <w:t>事项名称</w:t>
            </w:r>
          </w:p>
        </w:tc>
        <w:tc>
          <w:tcPr>
            <w:tcW w:w="6860" w:type="dxa"/>
          </w:tcPr>
          <w:p w14:paraId="54DBF249">
            <w:pPr>
              <w:pStyle w:val="9"/>
              <w:spacing w:before="7"/>
              <w:rPr>
                <w:sz w:val="17"/>
              </w:rPr>
            </w:pPr>
          </w:p>
          <w:p w14:paraId="61A756BF">
            <w:pPr>
              <w:pStyle w:val="9"/>
              <w:ind w:left="3012" w:right="2984"/>
              <w:jc w:val="center"/>
              <w:rPr>
                <w:b/>
                <w:sz w:val="20"/>
              </w:rPr>
            </w:pPr>
            <w:r>
              <w:rPr>
                <w:b/>
                <w:sz w:val="20"/>
              </w:rPr>
              <w:t>实施依据</w:t>
            </w:r>
          </w:p>
        </w:tc>
        <w:tc>
          <w:tcPr>
            <w:tcW w:w="4032" w:type="dxa"/>
            <w:gridSpan w:val="2"/>
          </w:tcPr>
          <w:p w14:paraId="3FA218FB">
            <w:pPr>
              <w:pStyle w:val="9"/>
              <w:spacing w:before="7"/>
              <w:rPr>
                <w:sz w:val="17"/>
              </w:rPr>
            </w:pPr>
          </w:p>
          <w:p w14:paraId="0809BB5A">
            <w:pPr>
              <w:pStyle w:val="9"/>
              <w:ind w:left="1597" w:right="1571"/>
              <w:jc w:val="center"/>
              <w:rPr>
                <w:b/>
                <w:sz w:val="20"/>
              </w:rPr>
            </w:pPr>
            <w:r>
              <w:rPr>
                <w:b/>
                <w:sz w:val="20"/>
              </w:rPr>
              <w:t>适用情形</w:t>
            </w:r>
          </w:p>
        </w:tc>
        <w:tc>
          <w:tcPr>
            <w:tcW w:w="6930" w:type="dxa"/>
          </w:tcPr>
          <w:p w14:paraId="09AC4319">
            <w:pPr>
              <w:pStyle w:val="9"/>
              <w:spacing w:before="7"/>
              <w:rPr>
                <w:sz w:val="17"/>
              </w:rPr>
            </w:pPr>
          </w:p>
          <w:p w14:paraId="393B660D">
            <w:pPr>
              <w:pStyle w:val="9"/>
              <w:ind w:left="3041" w:right="3017"/>
              <w:jc w:val="center"/>
              <w:rPr>
                <w:b/>
                <w:sz w:val="20"/>
              </w:rPr>
            </w:pPr>
            <w:r>
              <w:rPr>
                <w:b/>
                <w:sz w:val="20"/>
              </w:rPr>
              <w:t>裁量标准</w:t>
            </w:r>
          </w:p>
        </w:tc>
      </w:tr>
      <w:tr w14:paraId="5D53DE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538" w:type="dxa"/>
            <w:vMerge w:val="restart"/>
          </w:tcPr>
          <w:p w14:paraId="36F7678D">
            <w:pPr>
              <w:pStyle w:val="9"/>
              <w:rPr>
                <w:sz w:val="20"/>
              </w:rPr>
            </w:pPr>
          </w:p>
          <w:p w14:paraId="008E92C6">
            <w:pPr>
              <w:pStyle w:val="9"/>
              <w:rPr>
                <w:sz w:val="20"/>
              </w:rPr>
            </w:pPr>
          </w:p>
          <w:p w14:paraId="162A04A7">
            <w:pPr>
              <w:pStyle w:val="9"/>
              <w:rPr>
                <w:sz w:val="20"/>
              </w:rPr>
            </w:pPr>
          </w:p>
          <w:p w14:paraId="12016306">
            <w:pPr>
              <w:pStyle w:val="9"/>
              <w:rPr>
                <w:sz w:val="20"/>
              </w:rPr>
            </w:pPr>
          </w:p>
          <w:p w14:paraId="3DE3CD53">
            <w:pPr>
              <w:pStyle w:val="9"/>
              <w:rPr>
                <w:sz w:val="20"/>
              </w:rPr>
            </w:pPr>
          </w:p>
          <w:p w14:paraId="3E9DD36A">
            <w:pPr>
              <w:pStyle w:val="9"/>
              <w:spacing w:before="5"/>
              <w:rPr>
                <w:sz w:val="27"/>
              </w:rPr>
            </w:pPr>
          </w:p>
          <w:p w14:paraId="4EC7E12C">
            <w:pPr>
              <w:pStyle w:val="9"/>
              <w:ind w:left="126"/>
              <w:rPr>
                <w:sz w:val="20"/>
              </w:rPr>
            </w:pPr>
            <w:r>
              <w:rPr>
                <w:sz w:val="20"/>
              </w:rPr>
              <w:t>219</w:t>
            </w:r>
          </w:p>
        </w:tc>
        <w:tc>
          <w:tcPr>
            <w:tcW w:w="857" w:type="dxa"/>
            <w:vMerge w:val="restart"/>
          </w:tcPr>
          <w:p w14:paraId="73CFF745">
            <w:pPr>
              <w:pStyle w:val="9"/>
              <w:rPr>
                <w:sz w:val="20"/>
              </w:rPr>
            </w:pPr>
          </w:p>
          <w:p w14:paraId="1AAB29BA">
            <w:pPr>
              <w:pStyle w:val="9"/>
              <w:rPr>
                <w:sz w:val="20"/>
              </w:rPr>
            </w:pPr>
          </w:p>
          <w:p w14:paraId="1F39384D">
            <w:pPr>
              <w:pStyle w:val="9"/>
              <w:rPr>
                <w:sz w:val="20"/>
              </w:rPr>
            </w:pPr>
          </w:p>
          <w:p w14:paraId="09AFBEDC">
            <w:pPr>
              <w:pStyle w:val="9"/>
              <w:rPr>
                <w:sz w:val="20"/>
              </w:rPr>
            </w:pPr>
          </w:p>
          <w:p w14:paraId="523F0532">
            <w:pPr>
              <w:pStyle w:val="9"/>
              <w:spacing w:before="6"/>
              <w:rPr>
                <w:sz w:val="28"/>
              </w:rPr>
            </w:pPr>
          </w:p>
          <w:p w14:paraId="4AD06F3B">
            <w:pPr>
              <w:pStyle w:val="9"/>
              <w:spacing w:line="232" w:lineRule="auto"/>
              <w:ind w:left="236" w:right="200"/>
              <w:jc w:val="both"/>
              <w:rPr>
                <w:sz w:val="20"/>
              </w:rPr>
            </w:pPr>
            <w:r>
              <w:rPr>
                <w:sz w:val="20"/>
              </w:rPr>
              <w:t>土壤污染防治</w:t>
            </w:r>
          </w:p>
        </w:tc>
        <w:tc>
          <w:tcPr>
            <w:tcW w:w="3426" w:type="dxa"/>
            <w:gridSpan w:val="2"/>
            <w:vMerge w:val="restart"/>
          </w:tcPr>
          <w:p w14:paraId="38A4E75D">
            <w:pPr>
              <w:pStyle w:val="9"/>
              <w:rPr>
                <w:sz w:val="20"/>
              </w:rPr>
            </w:pPr>
          </w:p>
          <w:p w14:paraId="47D3FB98">
            <w:pPr>
              <w:pStyle w:val="9"/>
              <w:rPr>
                <w:sz w:val="20"/>
              </w:rPr>
            </w:pPr>
          </w:p>
          <w:p w14:paraId="53FD551B">
            <w:pPr>
              <w:pStyle w:val="9"/>
              <w:rPr>
                <w:sz w:val="20"/>
              </w:rPr>
            </w:pPr>
          </w:p>
          <w:p w14:paraId="6C49B3CC">
            <w:pPr>
              <w:pStyle w:val="9"/>
              <w:spacing w:before="11"/>
              <w:rPr>
                <w:sz w:val="19"/>
              </w:rPr>
            </w:pPr>
          </w:p>
          <w:p w14:paraId="6608F8C2">
            <w:pPr>
              <w:pStyle w:val="9"/>
              <w:spacing w:line="230" w:lineRule="auto"/>
              <w:ind w:left="39" w:right="180"/>
              <w:jc w:val="both"/>
              <w:rPr>
                <w:sz w:val="20"/>
              </w:rPr>
            </w:pPr>
            <w:r>
              <w:rPr>
                <w:w w:val="95"/>
                <w:sz w:val="20"/>
              </w:rPr>
              <w:t>对农业投入品生产者、销售者、使用者未按照规定及时回收肥料等农业投入品的包装废弃物或者农用薄膜，或者未按照规定及时回收农药包装废弃物交由专门的机构或者组织进行无害</w:t>
            </w:r>
            <w:r>
              <w:rPr>
                <w:sz w:val="20"/>
              </w:rPr>
              <w:t>化处理的行政处罚</w:t>
            </w:r>
          </w:p>
        </w:tc>
        <w:tc>
          <w:tcPr>
            <w:tcW w:w="6860" w:type="dxa"/>
            <w:vMerge w:val="restart"/>
          </w:tcPr>
          <w:p w14:paraId="1127D095">
            <w:pPr>
              <w:pStyle w:val="9"/>
              <w:spacing w:before="148" w:line="252" w:lineRule="exact"/>
              <w:ind w:left="38"/>
              <w:rPr>
                <w:b/>
                <w:sz w:val="20"/>
              </w:rPr>
            </w:pPr>
            <w:r>
              <w:rPr>
                <w:b/>
                <w:sz w:val="20"/>
              </w:rPr>
              <w:t xml:space="preserve">1.《中华人民共和国土壤污染防治法》(2018) </w:t>
            </w:r>
          </w:p>
          <w:p w14:paraId="5F423482">
            <w:pPr>
              <w:pStyle w:val="9"/>
              <w:spacing w:before="4" w:line="230" w:lineRule="auto"/>
              <w:ind w:left="38" w:right="11"/>
              <w:jc w:val="both"/>
              <w:rPr>
                <w:sz w:val="20"/>
              </w:rPr>
            </w:pPr>
            <w:r>
              <w:rPr>
                <w:b/>
                <w:spacing w:val="13"/>
                <w:sz w:val="20"/>
              </w:rPr>
              <w:t xml:space="preserve">第八十八条 </w:t>
            </w:r>
            <w:r>
              <w:rPr>
                <w:spacing w:val="-1"/>
                <w:sz w:val="20"/>
              </w:rPr>
              <w:t>违反本法规定，农业投入品生产者、销售者、使用者未按照</w:t>
            </w:r>
            <w:r>
              <w:rPr>
                <w:w w:val="95"/>
                <w:sz w:val="20"/>
              </w:rPr>
              <w:t>规定及时回收肥料等农业投入品的包装废弃物或者农用薄膜，或者未按照规定及时回收农药包装废弃物交由专门的机构或者组织进行无害化处理的，由地方人民政府农业农村主管部门责令改正，处一万元以上十万元以下的罚款；农业</w:t>
            </w:r>
            <w:r>
              <w:rPr>
                <w:sz w:val="20"/>
              </w:rPr>
              <w:t>投入品使用者为个人的，可以处二百元以上二千元以下的罚款。</w:t>
            </w:r>
          </w:p>
          <w:p w14:paraId="5B1F22B4">
            <w:pPr>
              <w:pStyle w:val="9"/>
              <w:spacing w:line="250" w:lineRule="exact"/>
              <w:ind w:left="38"/>
              <w:rPr>
                <w:b/>
                <w:sz w:val="20"/>
              </w:rPr>
            </w:pPr>
            <w:r>
              <w:rPr>
                <w:b/>
                <w:sz w:val="20"/>
              </w:rPr>
              <w:t>2.《农用薄膜管理办法》（2020）</w:t>
            </w:r>
          </w:p>
          <w:p w14:paraId="337C7D4F">
            <w:pPr>
              <w:pStyle w:val="9"/>
              <w:spacing w:before="3" w:line="230" w:lineRule="auto"/>
              <w:ind w:left="38" w:right="10"/>
              <w:rPr>
                <w:sz w:val="20"/>
              </w:rPr>
            </w:pPr>
            <w:r>
              <w:rPr>
                <w:b/>
                <w:sz w:val="20"/>
              </w:rPr>
              <w:t xml:space="preserve">第二十四条 </w:t>
            </w:r>
            <w:r>
              <w:rPr>
                <w:sz w:val="20"/>
              </w:rPr>
              <w:t>农用薄膜生产者、销售者、使用者未按照规定回收农用薄膜的，依照《中华人民共和国土壤污染防治法》第八十八条规定处罚。</w:t>
            </w:r>
          </w:p>
          <w:p w14:paraId="572AE50A">
            <w:pPr>
              <w:pStyle w:val="9"/>
              <w:spacing w:line="245" w:lineRule="exact"/>
              <w:ind w:left="38"/>
              <w:rPr>
                <w:b/>
                <w:sz w:val="20"/>
              </w:rPr>
            </w:pPr>
            <w:r>
              <w:rPr>
                <w:b/>
                <w:sz w:val="20"/>
              </w:rPr>
              <w:t>3.《农药包装废弃物回收处理管理办法》（2020）</w:t>
            </w:r>
          </w:p>
          <w:p w14:paraId="67BC2D5C">
            <w:pPr>
              <w:pStyle w:val="9"/>
              <w:spacing w:before="3" w:line="230" w:lineRule="auto"/>
              <w:ind w:left="38" w:right="6"/>
              <w:jc w:val="both"/>
              <w:rPr>
                <w:sz w:val="20"/>
              </w:rPr>
            </w:pPr>
            <w:r>
              <w:rPr>
                <w:b/>
                <w:spacing w:val="16"/>
                <w:sz w:val="20"/>
              </w:rPr>
              <w:t xml:space="preserve">第十九条 </w:t>
            </w:r>
            <w:r>
              <w:rPr>
                <w:spacing w:val="-1"/>
                <w:sz w:val="20"/>
              </w:rPr>
              <w:t>农药生产者、经营者、使用者未按规定履行农药包装废弃物回</w:t>
            </w:r>
            <w:r>
              <w:rPr>
                <w:w w:val="95"/>
                <w:sz w:val="20"/>
              </w:rPr>
              <w:t>收处理义务的，由地方人民政府农业农村主管部门按照《中华人民共和国土壤</w:t>
            </w:r>
            <w:r>
              <w:rPr>
                <w:sz w:val="20"/>
              </w:rPr>
              <w:t>污染防治法》第八十八条规定予以处罚。</w:t>
            </w:r>
          </w:p>
        </w:tc>
        <w:tc>
          <w:tcPr>
            <w:tcW w:w="1201" w:type="dxa"/>
            <w:vMerge w:val="restart"/>
          </w:tcPr>
          <w:p w14:paraId="21DA0B23">
            <w:pPr>
              <w:pStyle w:val="9"/>
              <w:spacing w:before="9"/>
              <w:rPr>
                <w:sz w:val="24"/>
              </w:rPr>
            </w:pPr>
          </w:p>
          <w:p w14:paraId="4121BC95">
            <w:pPr>
              <w:pStyle w:val="9"/>
              <w:spacing w:line="230" w:lineRule="auto"/>
              <w:ind w:left="37" w:right="146"/>
              <w:jc w:val="both"/>
              <w:rPr>
                <w:sz w:val="20"/>
              </w:rPr>
            </w:pPr>
            <w:r>
              <w:rPr>
                <w:spacing w:val="-4"/>
                <w:sz w:val="20"/>
              </w:rPr>
              <w:t>农业投入品生产者、销</w:t>
            </w:r>
            <w:r>
              <w:rPr>
                <w:spacing w:val="-3"/>
                <w:sz w:val="20"/>
              </w:rPr>
              <w:t>售者、使用</w:t>
            </w:r>
            <w:r>
              <w:rPr>
                <w:spacing w:val="-4"/>
                <w:sz w:val="20"/>
              </w:rPr>
              <w:t>者为单位的</w:t>
            </w:r>
          </w:p>
        </w:tc>
        <w:tc>
          <w:tcPr>
            <w:tcW w:w="2831" w:type="dxa"/>
          </w:tcPr>
          <w:p w14:paraId="1478223C">
            <w:pPr>
              <w:pStyle w:val="9"/>
              <w:spacing w:before="146"/>
              <w:ind w:left="36"/>
              <w:rPr>
                <w:sz w:val="20"/>
              </w:rPr>
            </w:pPr>
            <w:r>
              <w:rPr>
                <w:sz w:val="20"/>
              </w:rPr>
              <w:t>配合调查且及时整改的</w:t>
            </w:r>
          </w:p>
        </w:tc>
        <w:tc>
          <w:tcPr>
            <w:tcW w:w="6930" w:type="dxa"/>
          </w:tcPr>
          <w:p w14:paraId="71D8992D">
            <w:pPr>
              <w:pStyle w:val="9"/>
              <w:spacing w:before="146"/>
              <w:ind w:left="35"/>
              <w:rPr>
                <w:sz w:val="20"/>
              </w:rPr>
            </w:pPr>
            <w:r>
              <w:rPr>
                <w:sz w:val="20"/>
              </w:rPr>
              <w:t>处1万元以上4万元以下罚款。</w:t>
            </w:r>
          </w:p>
        </w:tc>
      </w:tr>
      <w:tr w14:paraId="2B5E20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3" w:hRule="atLeast"/>
        </w:trPr>
        <w:tc>
          <w:tcPr>
            <w:tcW w:w="538" w:type="dxa"/>
            <w:vMerge w:val="continue"/>
            <w:tcBorders>
              <w:top w:val="nil"/>
            </w:tcBorders>
          </w:tcPr>
          <w:p w14:paraId="6021373F">
            <w:pPr>
              <w:rPr>
                <w:sz w:val="2"/>
                <w:szCs w:val="2"/>
              </w:rPr>
            </w:pPr>
          </w:p>
        </w:tc>
        <w:tc>
          <w:tcPr>
            <w:tcW w:w="857" w:type="dxa"/>
            <w:vMerge w:val="continue"/>
            <w:tcBorders>
              <w:top w:val="nil"/>
            </w:tcBorders>
          </w:tcPr>
          <w:p w14:paraId="4DAAA2BC">
            <w:pPr>
              <w:rPr>
                <w:sz w:val="2"/>
                <w:szCs w:val="2"/>
              </w:rPr>
            </w:pPr>
          </w:p>
        </w:tc>
        <w:tc>
          <w:tcPr>
            <w:tcW w:w="3426" w:type="dxa"/>
            <w:gridSpan w:val="2"/>
            <w:vMerge w:val="continue"/>
            <w:tcBorders>
              <w:top w:val="nil"/>
            </w:tcBorders>
          </w:tcPr>
          <w:p w14:paraId="694F4FDE">
            <w:pPr>
              <w:rPr>
                <w:sz w:val="2"/>
                <w:szCs w:val="2"/>
              </w:rPr>
            </w:pPr>
          </w:p>
        </w:tc>
        <w:tc>
          <w:tcPr>
            <w:tcW w:w="6860" w:type="dxa"/>
            <w:vMerge w:val="continue"/>
            <w:tcBorders>
              <w:top w:val="nil"/>
            </w:tcBorders>
          </w:tcPr>
          <w:p w14:paraId="28F46DE8">
            <w:pPr>
              <w:rPr>
                <w:sz w:val="2"/>
                <w:szCs w:val="2"/>
              </w:rPr>
            </w:pPr>
          </w:p>
        </w:tc>
        <w:tc>
          <w:tcPr>
            <w:tcW w:w="1201" w:type="dxa"/>
            <w:vMerge w:val="continue"/>
            <w:tcBorders>
              <w:top w:val="nil"/>
            </w:tcBorders>
          </w:tcPr>
          <w:p w14:paraId="405890AF">
            <w:pPr>
              <w:rPr>
                <w:sz w:val="2"/>
                <w:szCs w:val="2"/>
              </w:rPr>
            </w:pPr>
          </w:p>
        </w:tc>
        <w:tc>
          <w:tcPr>
            <w:tcW w:w="2831" w:type="dxa"/>
          </w:tcPr>
          <w:p w14:paraId="7753ABBE">
            <w:pPr>
              <w:pStyle w:val="9"/>
              <w:spacing w:before="15" w:line="246" w:lineRule="exact"/>
              <w:ind w:left="36" w:right="140"/>
              <w:rPr>
                <w:sz w:val="20"/>
              </w:rPr>
            </w:pPr>
            <w:r>
              <w:rPr>
                <w:sz w:val="20"/>
              </w:rPr>
              <w:t>逾期未完成整改或者整改不到位的</w:t>
            </w:r>
          </w:p>
        </w:tc>
        <w:tc>
          <w:tcPr>
            <w:tcW w:w="6930" w:type="dxa"/>
          </w:tcPr>
          <w:p w14:paraId="082AA713">
            <w:pPr>
              <w:pStyle w:val="9"/>
              <w:spacing w:before="137"/>
              <w:ind w:left="35"/>
              <w:rPr>
                <w:sz w:val="20"/>
              </w:rPr>
            </w:pPr>
            <w:r>
              <w:rPr>
                <w:sz w:val="20"/>
              </w:rPr>
              <w:t>处4万元以上7万元以下罚款。</w:t>
            </w:r>
          </w:p>
        </w:tc>
      </w:tr>
      <w:tr w14:paraId="6BCD30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8" w:hRule="atLeast"/>
        </w:trPr>
        <w:tc>
          <w:tcPr>
            <w:tcW w:w="538" w:type="dxa"/>
            <w:vMerge w:val="continue"/>
            <w:tcBorders>
              <w:top w:val="nil"/>
            </w:tcBorders>
          </w:tcPr>
          <w:p w14:paraId="7AFCBCB5">
            <w:pPr>
              <w:rPr>
                <w:sz w:val="2"/>
                <w:szCs w:val="2"/>
              </w:rPr>
            </w:pPr>
          </w:p>
        </w:tc>
        <w:tc>
          <w:tcPr>
            <w:tcW w:w="857" w:type="dxa"/>
            <w:vMerge w:val="continue"/>
            <w:tcBorders>
              <w:top w:val="nil"/>
            </w:tcBorders>
          </w:tcPr>
          <w:p w14:paraId="6A55662F">
            <w:pPr>
              <w:rPr>
                <w:sz w:val="2"/>
                <w:szCs w:val="2"/>
              </w:rPr>
            </w:pPr>
          </w:p>
        </w:tc>
        <w:tc>
          <w:tcPr>
            <w:tcW w:w="3426" w:type="dxa"/>
            <w:gridSpan w:val="2"/>
            <w:vMerge w:val="continue"/>
            <w:tcBorders>
              <w:top w:val="nil"/>
            </w:tcBorders>
          </w:tcPr>
          <w:p w14:paraId="0042A5E1">
            <w:pPr>
              <w:rPr>
                <w:sz w:val="2"/>
                <w:szCs w:val="2"/>
              </w:rPr>
            </w:pPr>
          </w:p>
        </w:tc>
        <w:tc>
          <w:tcPr>
            <w:tcW w:w="6860" w:type="dxa"/>
            <w:vMerge w:val="continue"/>
            <w:tcBorders>
              <w:top w:val="nil"/>
            </w:tcBorders>
          </w:tcPr>
          <w:p w14:paraId="2D9A21FE">
            <w:pPr>
              <w:rPr>
                <w:sz w:val="2"/>
                <w:szCs w:val="2"/>
              </w:rPr>
            </w:pPr>
          </w:p>
        </w:tc>
        <w:tc>
          <w:tcPr>
            <w:tcW w:w="1201" w:type="dxa"/>
            <w:vMerge w:val="continue"/>
            <w:tcBorders>
              <w:top w:val="nil"/>
            </w:tcBorders>
          </w:tcPr>
          <w:p w14:paraId="0D6CC0DD">
            <w:pPr>
              <w:rPr>
                <w:sz w:val="2"/>
                <w:szCs w:val="2"/>
              </w:rPr>
            </w:pPr>
          </w:p>
        </w:tc>
        <w:tc>
          <w:tcPr>
            <w:tcW w:w="2831" w:type="dxa"/>
          </w:tcPr>
          <w:p w14:paraId="7FE7480E">
            <w:pPr>
              <w:pStyle w:val="9"/>
              <w:spacing w:before="143"/>
              <w:ind w:left="36"/>
              <w:rPr>
                <w:sz w:val="20"/>
              </w:rPr>
            </w:pPr>
            <w:r>
              <w:rPr>
                <w:sz w:val="20"/>
              </w:rPr>
              <w:t>不配合调查或者拒不改正的</w:t>
            </w:r>
          </w:p>
        </w:tc>
        <w:tc>
          <w:tcPr>
            <w:tcW w:w="6930" w:type="dxa"/>
          </w:tcPr>
          <w:p w14:paraId="35924E78">
            <w:pPr>
              <w:pStyle w:val="9"/>
              <w:spacing w:before="143"/>
              <w:ind w:left="35"/>
              <w:rPr>
                <w:sz w:val="20"/>
              </w:rPr>
            </w:pPr>
            <w:r>
              <w:rPr>
                <w:sz w:val="20"/>
              </w:rPr>
              <w:t>处7万元以上10万元以下罚款。</w:t>
            </w:r>
          </w:p>
        </w:tc>
      </w:tr>
      <w:tr w14:paraId="030ED0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4770C9DF">
            <w:pPr>
              <w:rPr>
                <w:sz w:val="2"/>
                <w:szCs w:val="2"/>
              </w:rPr>
            </w:pPr>
          </w:p>
        </w:tc>
        <w:tc>
          <w:tcPr>
            <w:tcW w:w="857" w:type="dxa"/>
            <w:vMerge w:val="continue"/>
            <w:tcBorders>
              <w:top w:val="nil"/>
            </w:tcBorders>
          </w:tcPr>
          <w:p w14:paraId="345C4D09">
            <w:pPr>
              <w:rPr>
                <w:sz w:val="2"/>
                <w:szCs w:val="2"/>
              </w:rPr>
            </w:pPr>
          </w:p>
        </w:tc>
        <w:tc>
          <w:tcPr>
            <w:tcW w:w="3426" w:type="dxa"/>
            <w:gridSpan w:val="2"/>
            <w:vMerge w:val="continue"/>
            <w:tcBorders>
              <w:top w:val="nil"/>
            </w:tcBorders>
          </w:tcPr>
          <w:p w14:paraId="64410277">
            <w:pPr>
              <w:rPr>
                <w:sz w:val="2"/>
                <w:szCs w:val="2"/>
              </w:rPr>
            </w:pPr>
          </w:p>
        </w:tc>
        <w:tc>
          <w:tcPr>
            <w:tcW w:w="6860" w:type="dxa"/>
            <w:vMerge w:val="continue"/>
            <w:tcBorders>
              <w:top w:val="nil"/>
            </w:tcBorders>
          </w:tcPr>
          <w:p w14:paraId="7ECDBC85">
            <w:pPr>
              <w:rPr>
                <w:sz w:val="2"/>
                <w:szCs w:val="2"/>
              </w:rPr>
            </w:pPr>
          </w:p>
        </w:tc>
        <w:tc>
          <w:tcPr>
            <w:tcW w:w="1201" w:type="dxa"/>
            <w:vMerge w:val="restart"/>
          </w:tcPr>
          <w:p w14:paraId="7512DA95">
            <w:pPr>
              <w:pStyle w:val="9"/>
              <w:rPr>
                <w:sz w:val="20"/>
              </w:rPr>
            </w:pPr>
          </w:p>
          <w:p w14:paraId="59C280E6">
            <w:pPr>
              <w:pStyle w:val="9"/>
              <w:spacing w:before="4"/>
              <w:rPr>
                <w:sz w:val="16"/>
              </w:rPr>
            </w:pPr>
          </w:p>
          <w:p w14:paraId="59C15F86">
            <w:pPr>
              <w:pStyle w:val="9"/>
              <w:spacing w:before="1" w:line="230" w:lineRule="auto"/>
              <w:ind w:left="37" w:right="146"/>
              <w:jc w:val="both"/>
              <w:rPr>
                <w:sz w:val="20"/>
              </w:rPr>
            </w:pPr>
            <w:r>
              <w:rPr>
                <w:spacing w:val="-4"/>
                <w:sz w:val="20"/>
              </w:rPr>
              <w:t>农业投入品生产者、销</w:t>
            </w:r>
            <w:r>
              <w:rPr>
                <w:spacing w:val="-3"/>
                <w:sz w:val="20"/>
              </w:rPr>
              <w:t>售者、使用</w:t>
            </w:r>
            <w:r>
              <w:rPr>
                <w:spacing w:val="-4"/>
                <w:sz w:val="20"/>
              </w:rPr>
              <w:t>者为个人的</w:t>
            </w:r>
          </w:p>
        </w:tc>
        <w:tc>
          <w:tcPr>
            <w:tcW w:w="2831" w:type="dxa"/>
          </w:tcPr>
          <w:p w14:paraId="1F926669">
            <w:pPr>
              <w:pStyle w:val="9"/>
              <w:spacing w:before="111" w:line="230" w:lineRule="auto"/>
              <w:ind w:left="36" w:right="186"/>
              <w:rPr>
                <w:sz w:val="20"/>
              </w:rPr>
            </w:pPr>
            <w:r>
              <w:rPr>
                <w:w w:val="95"/>
                <w:sz w:val="20"/>
              </w:rPr>
              <w:t>造成一定危害，配合调查且及</w:t>
            </w:r>
            <w:r>
              <w:rPr>
                <w:sz w:val="20"/>
              </w:rPr>
              <w:t>时整改的</w:t>
            </w:r>
          </w:p>
        </w:tc>
        <w:tc>
          <w:tcPr>
            <w:tcW w:w="6930" w:type="dxa"/>
          </w:tcPr>
          <w:p w14:paraId="510F2AE5">
            <w:pPr>
              <w:pStyle w:val="9"/>
              <w:spacing w:before="7"/>
              <w:rPr>
                <w:sz w:val="17"/>
              </w:rPr>
            </w:pPr>
          </w:p>
          <w:p w14:paraId="46D037AC">
            <w:pPr>
              <w:pStyle w:val="9"/>
              <w:ind w:left="35"/>
              <w:rPr>
                <w:sz w:val="20"/>
              </w:rPr>
            </w:pPr>
            <w:r>
              <w:rPr>
                <w:sz w:val="20"/>
              </w:rPr>
              <w:t>可以处200元以上800元以下罚款。</w:t>
            </w:r>
          </w:p>
        </w:tc>
      </w:tr>
      <w:tr w14:paraId="2AC078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3EB1B8B5">
            <w:pPr>
              <w:rPr>
                <w:sz w:val="2"/>
                <w:szCs w:val="2"/>
              </w:rPr>
            </w:pPr>
          </w:p>
        </w:tc>
        <w:tc>
          <w:tcPr>
            <w:tcW w:w="857" w:type="dxa"/>
            <w:vMerge w:val="continue"/>
            <w:tcBorders>
              <w:top w:val="nil"/>
            </w:tcBorders>
          </w:tcPr>
          <w:p w14:paraId="1F3F70E8">
            <w:pPr>
              <w:rPr>
                <w:sz w:val="2"/>
                <w:szCs w:val="2"/>
              </w:rPr>
            </w:pPr>
          </w:p>
        </w:tc>
        <w:tc>
          <w:tcPr>
            <w:tcW w:w="3426" w:type="dxa"/>
            <w:gridSpan w:val="2"/>
            <w:vMerge w:val="continue"/>
            <w:tcBorders>
              <w:top w:val="nil"/>
            </w:tcBorders>
          </w:tcPr>
          <w:p w14:paraId="0C4157B5">
            <w:pPr>
              <w:rPr>
                <w:sz w:val="2"/>
                <w:szCs w:val="2"/>
              </w:rPr>
            </w:pPr>
          </w:p>
        </w:tc>
        <w:tc>
          <w:tcPr>
            <w:tcW w:w="6860" w:type="dxa"/>
            <w:vMerge w:val="continue"/>
            <w:tcBorders>
              <w:top w:val="nil"/>
            </w:tcBorders>
          </w:tcPr>
          <w:p w14:paraId="6331C1C0">
            <w:pPr>
              <w:rPr>
                <w:sz w:val="2"/>
                <w:szCs w:val="2"/>
              </w:rPr>
            </w:pPr>
          </w:p>
        </w:tc>
        <w:tc>
          <w:tcPr>
            <w:tcW w:w="1201" w:type="dxa"/>
            <w:vMerge w:val="continue"/>
            <w:tcBorders>
              <w:top w:val="nil"/>
            </w:tcBorders>
          </w:tcPr>
          <w:p w14:paraId="709664F7">
            <w:pPr>
              <w:rPr>
                <w:sz w:val="2"/>
                <w:szCs w:val="2"/>
              </w:rPr>
            </w:pPr>
          </w:p>
        </w:tc>
        <w:tc>
          <w:tcPr>
            <w:tcW w:w="2831" w:type="dxa"/>
          </w:tcPr>
          <w:p w14:paraId="1C5F251D">
            <w:pPr>
              <w:pStyle w:val="9"/>
              <w:spacing w:before="111" w:line="230" w:lineRule="auto"/>
              <w:ind w:left="36" w:right="140"/>
              <w:rPr>
                <w:sz w:val="20"/>
              </w:rPr>
            </w:pPr>
            <w:r>
              <w:rPr>
                <w:sz w:val="20"/>
              </w:rPr>
              <w:t>逾期未完成整改或者整改不到位的</w:t>
            </w:r>
          </w:p>
        </w:tc>
        <w:tc>
          <w:tcPr>
            <w:tcW w:w="6930" w:type="dxa"/>
          </w:tcPr>
          <w:p w14:paraId="6307766B">
            <w:pPr>
              <w:pStyle w:val="9"/>
              <w:spacing w:before="7"/>
              <w:rPr>
                <w:sz w:val="17"/>
              </w:rPr>
            </w:pPr>
          </w:p>
          <w:p w14:paraId="09B82AE1">
            <w:pPr>
              <w:pStyle w:val="9"/>
              <w:ind w:left="35"/>
              <w:rPr>
                <w:sz w:val="20"/>
              </w:rPr>
            </w:pPr>
            <w:r>
              <w:rPr>
                <w:sz w:val="20"/>
              </w:rPr>
              <w:t>可以处800元以上1400元以下罚款。</w:t>
            </w:r>
          </w:p>
        </w:tc>
      </w:tr>
      <w:tr w14:paraId="00BBE0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538" w:type="dxa"/>
            <w:vMerge w:val="continue"/>
            <w:tcBorders>
              <w:top w:val="nil"/>
            </w:tcBorders>
          </w:tcPr>
          <w:p w14:paraId="14E3D3A7">
            <w:pPr>
              <w:rPr>
                <w:sz w:val="2"/>
                <w:szCs w:val="2"/>
              </w:rPr>
            </w:pPr>
          </w:p>
        </w:tc>
        <w:tc>
          <w:tcPr>
            <w:tcW w:w="857" w:type="dxa"/>
            <w:vMerge w:val="continue"/>
            <w:tcBorders>
              <w:top w:val="nil"/>
            </w:tcBorders>
          </w:tcPr>
          <w:p w14:paraId="0C454E3A">
            <w:pPr>
              <w:rPr>
                <w:sz w:val="2"/>
                <w:szCs w:val="2"/>
              </w:rPr>
            </w:pPr>
          </w:p>
        </w:tc>
        <w:tc>
          <w:tcPr>
            <w:tcW w:w="3426" w:type="dxa"/>
            <w:gridSpan w:val="2"/>
            <w:vMerge w:val="continue"/>
            <w:tcBorders>
              <w:top w:val="nil"/>
            </w:tcBorders>
          </w:tcPr>
          <w:p w14:paraId="3C2EDC52">
            <w:pPr>
              <w:rPr>
                <w:sz w:val="2"/>
                <w:szCs w:val="2"/>
              </w:rPr>
            </w:pPr>
          </w:p>
        </w:tc>
        <w:tc>
          <w:tcPr>
            <w:tcW w:w="6860" w:type="dxa"/>
            <w:vMerge w:val="continue"/>
            <w:tcBorders>
              <w:top w:val="nil"/>
            </w:tcBorders>
          </w:tcPr>
          <w:p w14:paraId="086022CE">
            <w:pPr>
              <w:rPr>
                <w:sz w:val="2"/>
                <w:szCs w:val="2"/>
              </w:rPr>
            </w:pPr>
          </w:p>
        </w:tc>
        <w:tc>
          <w:tcPr>
            <w:tcW w:w="1201" w:type="dxa"/>
            <w:vMerge w:val="continue"/>
            <w:tcBorders>
              <w:top w:val="nil"/>
            </w:tcBorders>
          </w:tcPr>
          <w:p w14:paraId="40E5FF08">
            <w:pPr>
              <w:rPr>
                <w:sz w:val="2"/>
                <w:szCs w:val="2"/>
              </w:rPr>
            </w:pPr>
          </w:p>
        </w:tc>
        <w:tc>
          <w:tcPr>
            <w:tcW w:w="2831" w:type="dxa"/>
          </w:tcPr>
          <w:p w14:paraId="001A86D9">
            <w:pPr>
              <w:pStyle w:val="9"/>
              <w:spacing w:before="125"/>
              <w:ind w:left="36"/>
              <w:rPr>
                <w:sz w:val="20"/>
              </w:rPr>
            </w:pPr>
            <w:r>
              <w:rPr>
                <w:sz w:val="20"/>
              </w:rPr>
              <w:t>不配合调查或者拒不改正的</w:t>
            </w:r>
          </w:p>
        </w:tc>
        <w:tc>
          <w:tcPr>
            <w:tcW w:w="6930" w:type="dxa"/>
          </w:tcPr>
          <w:p w14:paraId="32EBDE94">
            <w:pPr>
              <w:pStyle w:val="9"/>
              <w:spacing w:before="125"/>
              <w:ind w:left="35"/>
              <w:rPr>
                <w:sz w:val="20"/>
              </w:rPr>
            </w:pPr>
            <w:r>
              <w:rPr>
                <w:sz w:val="20"/>
              </w:rPr>
              <w:t>可以处1400元以上2000元以下罚款。</w:t>
            </w:r>
          </w:p>
        </w:tc>
      </w:tr>
      <w:tr w14:paraId="24C99F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restart"/>
          </w:tcPr>
          <w:p w14:paraId="279C29F4">
            <w:pPr>
              <w:pStyle w:val="9"/>
              <w:rPr>
                <w:sz w:val="20"/>
              </w:rPr>
            </w:pPr>
          </w:p>
          <w:p w14:paraId="5E67C455">
            <w:pPr>
              <w:pStyle w:val="9"/>
              <w:rPr>
                <w:sz w:val="20"/>
              </w:rPr>
            </w:pPr>
          </w:p>
          <w:p w14:paraId="3A598376">
            <w:pPr>
              <w:pStyle w:val="9"/>
              <w:rPr>
                <w:sz w:val="20"/>
              </w:rPr>
            </w:pPr>
          </w:p>
          <w:p w14:paraId="7DBEC9AB">
            <w:pPr>
              <w:pStyle w:val="9"/>
              <w:rPr>
                <w:sz w:val="20"/>
              </w:rPr>
            </w:pPr>
          </w:p>
          <w:p w14:paraId="5665161D">
            <w:pPr>
              <w:pStyle w:val="9"/>
              <w:rPr>
                <w:sz w:val="20"/>
              </w:rPr>
            </w:pPr>
          </w:p>
          <w:p w14:paraId="63C864F9">
            <w:pPr>
              <w:pStyle w:val="9"/>
              <w:ind w:left="126"/>
              <w:rPr>
                <w:sz w:val="20"/>
              </w:rPr>
            </w:pPr>
            <w:r>
              <w:rPr>
                <w:sz w:val="20"/>
              </w:rPr>
              <w:t>220</w:t>
            </w:r>
          </w:p>
        </w:tc>
        <w:tc>
          <w:tcPr>
            <w:tcW w:w="857" w:type="dxa"/>
            <w:vMerge w:val="restart"/>
          </w:tcPr>
          <w:p w14:paraId="42CC3E7F">
            <w:pPr>
              <w:pStyle w:val="9"/>
              <w:rPr>
                <w:sz w:val="20"/>
              </w:rPr>
            </w:pPr>
          </w:p>
          <w:p w14:paraId="3871B5D4">
            <w:pPr>
              <w:pStyle w:val="9"/>
              <w:rPr>
                <w:sz w:val="20"/>
              </w:rPr>
            </w:pPr>
          </w:p>
          <w:p w14:paraId="5EEFD074">
            <w:pPr>
              <w:pStyle w:val="9"/>
              <w:rPr>
                <w:sz w:val="20"/>
              </w:rPr>
            </w:pPr>
          </w:p>
          <w:p w14:paraId="3812D986">
            <w:pPr>
              <w:pStyle w:val="9"/>
              <w:spacing w:before="4"/>
              <w:rPr>
                <w:sz w:val="21"/>
              </w:rPr>
            </w:pPr>
          </w:p>
          <w:p w14:paraId="7716FA08">
            <w:pPr>
              <w:pStyle w:val="9"/>
              <w:spacing w:line="230" w:lineRule="auto"/>
              <w:ind w:left="236" w:right="200"/>
              <w:jc w:val="both"/>
              <w:rPr>
                <w:sz w:val="20"/>
              </w:rPr>
            </w:pPr>
            <w:r>
              <w:rPr>
                <w:sz w:val="20"/>
              </w:rPr>
              <w:t>土壤污染防治</w:t>
            </w:r>
          </w:p>
        </w:tc>
        <w:tc>
          <w:tcPr>
            <w:tcW w:w="3426" w:type="dxa"/>
            <w:gridSpan w:val="2"/>
            <w:vMerge w:val="restart"/>
          </w:tcPr>
          <w:p w14:paraId="2D72FD68">
            <w:pPr>
              <w:pStyle w:val="9"/>
              <w:rPr>
                <w:sz w:val="20"/>
              </w:rPr>
            </w:pPr>
          </w:p>
          <w:p w14:paraId="4B8A6BFD">
            <w:pPr>
              <w:pStyle w:val="9"/>
              <w:rPr>
                <w:sz w:val="20"/>
              </w:rPr>
            </w:pPr>
          </w:p>
          <w:p w14:paraId="69698109">
            <w:pPr>
              <w:pStyle w:val="9"/>
              <w:rPr>
                <w:sz w:val="20"/>
              </w:rPr>
            </w:pPr>
          </w:p>
          <w:p w14:paraId="12AFE288">
            <w:pPr>
              <w:pStyle w:val="9"/>
              <w:spacing w:before="4"/>
              <w:rPr>
                <w:sz w:val="21"/>
              </w:rPr>
            </w:pPr>
          </w:p>
          <w:p w14:paraId="66D033B1">
            <w:pPr>
              <w:pStyle w:val="9"/>
              <w:spacing w:line="230" w:lineRule="auto"/>
              <w:ind w:left="39" w:right="180"/>
              <w:jc w:val="both"/>
              <w:rPr>
                <w:sz w:val="20"/>
              </w:rPr>
            </w:pPr>
            <w:r>
              <w:rPr>
                <w:w w:val="95"/>
                <w:sz w:val="20"/>
              </w:rPr>
              <w:t>对农用地土壤污染责任人或者土地使用权人未按照规定实施后期管理的行</w:t>
            </w:r>
            <w:r>
              <w:rPr>
                <w:sz w:val="20"/>
              </w:rPr>
              <w:t>政处罚</w:t>
            </w:r>
          </w:p>
        </w:tc>
        <w:tc>
          <w:tcPr>
            <w:tcW w:w="6860" w:type="dxa"/>
            <w:vMerge w:val="restart"/>
          </w:tcPr>
          <w:p w14:paraId="629B8CCF">
            <w:pPr>
              <w:pStyle w:val="9"/>
              <w:rPr>
                <w:sz w:val="20"/>
              </w:rPr>
            </w:pPr>
          </w:p>
          <w:p w14:paraId="73C9407A">
            <w:pPr>
              <w:pStyle w:val="9"/>
              <w:rPr>
                <w:sz w:val="20"/>
              </w:rPr>
            </w:pPr>
          </w:p>
          <w:p w14:paraId="5180CD67">
            <w:pPr>
              <w:pStyle w:val="9"/>
              <w:spacing w:before="5"/>
              <w:rPr>
                <w:sz w:val="21"/>
              </w:rPr>
            </w:pPr>
          </w:p>
          <w:p w14:paraId="0F2754D8">
            <w:pPr>
              <w:pStyle w:val="9"/>
              <w:spacing w:line="252" w:lineRule="exact"/>
              <w:ind w:left="38"/>
              <w:rPr>
                <w:b/>
                <w:sz w:val="20"/>
              </w:rPr>
            </w:pPr>
            <w:r>
              <w:rPr>
                <w:b/>
                <w:sz w:val="20"/>
              </w:rPr>
              <w:t>《中华人民共和国土壤污染防治法》（2018）</w:t>
            </w:r>
          </w:p>
          <w:p w14:paraId="4A69D113">
            <w:pPr>
              <w:pStyle w:val="9"/>
              <w:spacing w:before="4" w:line="230" w:lineRule="auto"/>
              <w:ind w:left="38" w:right="11"/>
              <w:jc w:val="both"/>
              <w:rPr>
                <w:sz w:val="20"/>
              </w:rPr>
            </w:pPr>
            <w:r>
              <w:rPr>
                <w:b/>
                <w:spacing w:val="13"/>
                <w:sz w:val="20"/>
              </w:rPr>
              <w:t xml:space="preserve">第九十二条 </w:t>
            </w:r>
            <w:r>
              <w:rPr>
                <w:spacing w:val="-1"/>
                <w:sz w:val="20"/>
              </w:rPr>
              <w:t>违反本法规定，土壤污染责任人或者土地使用权人未按照规</w:t>
            </w:r>
            <w:r>
              <w:rPr>
                <w:w w:val="95"/>
                <w:sz w:val="20"/>
              </w:rPr>
              <w:t>定实施后期管理的，由地方人民政府生态环境主管部门或者其他负有土壤污染防治监督管理职责的部门责令改正，处一万元以上五万元以下的罚款；情节严</w:t>
            </w:r>
            <w:r>
              <w:rPr>
                <w:sz w:val="20"/>
              </w:rPr>
              <w:t>重的，处五万元以上五十万元以下的罚款。</w:t>
            </w:r>
          </w:p>
        </w:tc>
        <w:tc>
          <w:tcPr>
            <w:tcW w:w="1201" w:type="dxa"/>
            <w:vMerge w:val="restart"/>
          </w:tcPr>
          <w:p w14:paraId="7A7B6CC7">
            <w:pPr>
              <w:pStyle w:val="9"/>
              <w:spacing w:before="3"/>
              <w:rPr>
                <w:sz w:val="26"/>
              </w:rPr>
            </w:pPr>
          </w:p>
          <w:p w14:paraId="6EDF2748">
            <w:pPr>
              <w:pStyle w:val="9"/>
              <w:spacing w:line="232" w:lineRule="auto"/>
              <w:ind w:left="37" w:right="146"/>
              <w:jc w:val="both"/>
              <w:rPr>
                <w:sz w:val="20"/>
              </w:rPr>
            </w:pPr>
            <w:r>
              <w:rPr>
                <w:spacing w:val="-4"/>
                <w:sz w:val="20"/>
              </w:rPr>
              <w:t>污染农用地土壤面积不</w:t>
            </w:r>
            <w:r>
              <w:rPr>
                <w:sz w:val="20"/>
              </w:rPr>
              <w:t>足</w:t>
            </w:r>
            <w:r>
              <w:rPr>
                <w:spacing w:val="3"/>
                <w:sz w:val="20"/>
              </w:rPr>
              <w:t>5</w:t>
            </w:r>
            <w:r>
              <w:rPr>
                <w:sz w:val="20"/>
              </w:rPr>
              <w:t>亩的</w:t>
            </w:r>
          </w:p>
        </w:tc>
        <w:tc>
          <w:tcPr>
            <w:tcW w:w="2831" w:type="dxa"/>
          </w:tcPr>
          <w:p w14:paraId="212E8AC5">
            <w:pPr>
              <w:pStyle w:val="9"/>
              <w:spacing w:before="108" w:line="232" w:lineRule="auto"/>
              <w:ind w:left="36" w:right="186"/>
              <w:rPr>
                <w:sz w:val="20"/>
              </w:rPr>
            </w:pPr>
            <w:r>
              <w:rPr>
                <w:w w:val="95"/>
                <w:sz w:val="20"/>
              </w:rPr>
              <w:t>主动配合调查，采取补救措施</w:t>
            </w:r>
            <w:r>
              <w:rPr>
                <w:sz w:val="20"/>
              </w:rPr>
              <w:t>补救的</w:t>
            </w:r>
          </w:p>
        </w:tc>
        <w:tc>
          <w:tcPr>
            <w:tcW w:w="6930" w:type="dxa"/>
          </w:tcPr>
          <w:p w14:paraId="3C96D29C">
            <w:pPr>
              <w:pStyle w:val="9"/>
              <w:spacing w:before="9"/>
              <w:rPr>
                <w:sz w:val="17"/>
              </w:rPr>
            </w:pPr>
          </w:p>
          <w:p w14:paraId="3C9EF3E9">
            <w:pPr>
              <w:pStyle w:val="9"/>
              <w:ind w:left="35"/>
              <w:rPr>
                <w:sz w:val="20"/>
              </w:rPr>
            </w:pPr>
            <w:r>
              <w:rPr>
                <w:sz w:val="20"/>
              </w:rPr>
              <w:t>处1万元以上3万元以下罚款。</w:t>
            </w:r>
          </w:p>
        </w:tc>
      </w:tr>
      <w:tr w14:paraId="4EC81C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208929D6">
            <w:pPr>
              <w:rPr>
                <w:sz w:val="2"/>
                <w:szCs w:val="2"/>
              </w:rPr>
            </w:pPr>
          </w:p>
        </w:tc>
        <w:tc>
          <w:tcPr>
            <w:tcW w:w="857" w:type="dxa"/>
            <w:vMerge w:val="continue"/>
            <w:tcBorders>
              <w:top w:val="nil"/>
            </w:tcBorders>
          </w:tcPr>
          <w:p w14:paraId="5955C8DE">
            <w:pPr>
              <w:rPr>
                <w:sz w:val="2"/>
                <w:szCs w:val="2"/>
              </w:rPr>
            </w:pPr>
          </w:p>
        </w:tc>
        <w:tc>
          <w:tcPr>
            <w:tcW w:w="3426" w:type="dxa"/>
            <w:gridSpan w:val="2"/>
            <w:vMerge w:val="continue"/>
            <w:tcBorders>
              <w:top w:val="nil"/>
            </w:tcBorders>
          </w:tcPr>
          <w:p w14:paraId="5C2325A2">
            <w:pPr>
              <w:rPr>
                <w:sz w:val="2"/>
                <w:szCs w:val="2"/>
              </w:rPr>
            </w:pPr>
          </w:p>
        </w:tc>
        <w:tc>
          <w:tcPr>
            <w:tcW w:w="6860" w:type="dxa"/>
            <w:vMerge w:val="continue"/>
            <w:tcBorders>
              <w:top w:val="nil"/>
            </w:tcBorders>
          </w:tcPr>
          <w:p w14:paraId="68FAF604">
            <w:pPr>
              <w:rPr>
                <w:sz w:val="2"/>
                <w:szCs w:val="2"/>
              </w:rPr>
            </w:pPr>
          </w:p>
        </w:tc>
        <w:tc>
          <w:tcPr>
            <w:tcW w:w="1201" w:type="dxa"/>
            <w:vMerge w:val="continue"/>
            <w:tcBorders>
              <w:top w:val="nil"/>
            </w:tcBorders>
          </w:tcPr>
          <w:p w14:paraId="7B7B2876">
            <w:pPr>
              <w:rPr>
                <w:sz w:val="2"/>
                <w:szCs w:val="2"/>
              </w:rPr>
            </w:pPr>
          </w:p>
        </w:tc>
        <w:tc>
          <w:tcPr>
            <w:tcW w:w="2831" w:type="dxa"/>
          </w:tcPr>
          <w:p w14:paraId="1BF06D4B">
            <w:pPr>
              <w:pStyle w:val="9"/>
              <w:spacing w:before="111" w:line="230" w:lineRule="auto"/>
              <w:ind w:left="36" w:right="186"/>
              <w:rPr>
                <w:sz w:val="20"/>
              </w:rPr>
            </w:pPr>
            <w:r>
              <w:rPr>
                <w:w w:val="95"/>
                <w:sz w:val="20"/>
              </w:rPr>
              <w:t>不配合调查，或者不主动采取</w:t>
            </w:r>
            <w:r>
              <w:rPr>
                <w:sz w:val="20"/>
              </w:rPr>
              <w:t>补救措施补救的</w:t>
            </w:r>
          </w:p>
        </w:tc>
        <w:tc>
          <w:tcPr>
            <w:tcW w:w="6930" w:type="dxa"/>
          </w:tcPr>
          <w:p w14:paraId="71C608E8">
            <w:pPr>
              <w:pStyle w:val="9"/>
              <w:spacing w:before="7"/>
              <w:rPr>
                <w:sz w:val="17"/>
              </w:rPr>
            </w:pPr>
          </w:p>
          <w:p w14:paraId="4FE4B26A">
            <w:pPr>
              <w:pStyle w:val="9"/>
              <w:ind w:left="35"/>
              <w:rPr>
                <w:sz w:val="20"/>
              </w:rPr>
            </w:pPr>
            <w:r>
              <w:rPr>
                <w:sz w:val="20"/>
              </w:rPr>
              <w:t>处3万元以上5万元以下罚款。</w:t>
            </w:r>
          </w:p>
        </w:tc>
      </w:tr>
      <w:tr w14:paraId="182671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2112C412">
            <w:pPr>
              <w:rPr>
                <w:sz w:val="2"/>
                <w:szCs w:val="2"/>
              </w:rPr>
            </w:pPr>
          </w:p>
        </w:tc>
        <w:tc>
          <w:tcPr>
            <w:tcW w:w="857" w:type="dxa"/>
            <w:vMerge w:val="continue"/>
            <w:tcBorders>
              <w:top w:val="nil"/>
            </w:tcBorders>
          </w:tcPr>
          <w:p w14:paraId="10ED34B7">
            <w:pPr>
              <w:rPr>
                <w:sz w:val="2"/>
                <w:szCs w:val="2"/>
              </w:rPr>
            </w:pPr>
          </w:p>
        </w:tc>
        <w:tc>
          <w:tcPr>
            <w:tcW w:w="3426" w:type="dxa"/>
            <w:gridSpan w:val="2"/>
            <w:vMerge w:val="continue"/>
            <w:tcBorders>
              <w:top w:val="nil"/>
            </w:tcBorders>
          </w:tcPr>
          <w:p w14:paraId="66923965">
            <w:pPr>
              <w:rPr>
                <w:sz w:val="2"/>
                <w:szCs w:val="2"/>
              </w:rPr>
            </w:pPr>
          </w:p>
        </w:tc>
        <w:tc>
          <w:tcPr>
            <w:tcW w:w="6860" w:type="dxa"/>
            <w:vMerge w:val="continue"/>
            <w:tcBorders>
              <w:top w:val="nil"/>
            </w:tcBorders>
          </w:tcPr>
          <w:p w14:paraId="04CD23A7">
            <w:pPr>
              <w:rPr>
                <w:sz w:val="2"/>
                <w:szCs w:val="2"/>
              </w:rPr>
            </w:pPr>
          </w:p>
        </w:tc>
        <w:tc>
          <w:tcPr>
            <w:tcW w:w="1201" w:type="dxa"/>
            <w:vMerge w:val="restart"/>
          </w:tcPr>
          <w:p w14:paraId="45BE4314">
            <w:pPr>
              <w:pStyle w:val="9"/>
              <w:spacing w:before="6"/>
              <w:rPr>
                <w:sz w:val="26"/>
              </w:rPr>
            </w:pPr>
          </w:p>
          <w:p w14:paraId="73422D42">
            <w:pPr>
              <w:pStyle w:val="9"/>
              <w:spacing w:line="230" w:lineRule="auto"/>
              <w:ind w:left="37" w:right="22"/>
              <w:rPr>
                <w:sz w:val="20"/>
              </w:rPr>
            </w:pPr>
            <w:r>
              <w:rPr>
                <w:sz w:val="20"/>
              </w:rPr>
              <w:t>污染农用地土壤面积5亩以上的</w:t>
            </w:r>
          </w:p>
        </w:tc>
        <w:tc>
          <w:tcPr>
            <w:tcW w:w="2831" w:type="dxa"/>
          </w:tcPr>
          <w:p w14:paraId="54EA556D">
            <w:pPr>
              <w:pStyle w:val="9"/>
              <w:spacing w:before="111" w:line="230" w:lineRule="auto"/>
              <w:ind w:left="36" w:right="186"/>
              <w:rPr>
                <w:sz w:val="20"/>
              </w:rPr>
            </w:pPr>
            <w:r>
              <w:rPr>
                <w:w w:val="95"/>
                <w:sz w:val="20"/>
              </w:rPr>
              <w:t>主动配合调查，采取补救措施</w:t>
            </w:r>
            <w:r>
              <w:rPr>
                <w:sz w:val="20"/>
              </w:rPr>
              <w:t>补救的</w:t>
            </w:r>
          </w:p>
        </w:tc>
        <w:tc>
          <w:tcPr>
            <w:tcW w:w="6930" w:type="dxa"/>
          </w:tcPr>
          <w:p w14:paraId="408C0466">
            <w:pPr>
              <w:pStyle w:val="9"/>
              <w:spacing w:before="7"/>
              <w:rPr>
                <w:sz w:val="17"/>
              </w:rPr>
            </w:pPr>
          </w:p>
          <w:p w14:paraId="5118E0F4">
            <w:pPr>
              <w:pStyle w:val="9"/>
              <w:ind w:left="35"/>
              <w:rPr>
                <w:sz w:val="20"/>
              </w:rPr>
            </w:pPr>
            <w:r>
              <w:rPr>
                <w:sz w:val="20"/>
              </w:rPr>
              <w:t>处5万元以上25万元以下罚款。</w:t>
            </w:r>
          </w:p>
        </w:tc>
      </w:tr>
      <w:tr w14:paraId="468E0A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6DC49C44">
            <w:pPr>
              <w:rPr>
                <w:sz w:val="2"/>
                <w:szCs w:val="2"/>
              </w:rPr>
            </w:pPr>
          </w:p>
        </w:tc>
        <w:tc>
          <w:tcPr>
            <w:tcW w:w="857" w:type="dxa"/>
            <w:vMerge w:val="continue"/>
            <w:tcBorders>
              <w:top w:val="nil"/>
            </w:tcBorders>
          </w:tcPr>
          <w:p w14:paraId="7B3B26B7">
            <w:pPr>
              <w:rPr>
                <w:sz w:val="2"/>
                <w:szCs w:val="2"/>
              </w:rPr>
            </w:pPr>
          </w:p>
        </w:tc>
        <w:tc>
          <w:tcPr>
            <w:tcW w:w="3426" w:type="dxa"/>
            <w:gridSpan w:val="2"/>
            <w:vMerge w:val="continue"/>
            <w:tcBorders>
              <w:top w:val="nil"/>
            </w:tcBorders>
          </w:tcPr>
          <w:p w14:paraId="7AB11FD7">
            <w:pPr>
              <w:rPr>
                <w:sz w:val="2"/>
                <w:szCs w:val="2"/>
              </w:rPr>
            </w:pPr>
          </w:p>
        </w:tc>
        <w:tc>
          <w:tcPr>
            <w:tcW w:w="6860" w:type="dxa"/>
            <w:vMerge w:val="continue"/>
            <w:tcBorders>
              <w:top w:val="nil"/>
            </w:tcBorders>
          </w:tcPr>
          <w:p w14:paraId="52ECDC70">
            <w:pPr>
              <w:rPr>
                <w:sz w:val="2"/>
                <w:szCs w:val="2"/>
              </w:rPr>
            </w:pPr>
          </w:p>
        </w:tc>
        <w:tc>
          <w:tcPr>
            <w:tcW w:w="1201" w:type="dxa"/>
            <w:vMerge w:val="continue"/>
            <w:tcBorders>
              <w:top w:val="nil"/>
            </w:tcBorders>
          </w:tcPr>
          <w:p w14:paraId="36F1D772">
            <w:pPr>
              <w:rPr>
                <w:sz w:val="2"/>
                <w:szCs w:val="2"/>
              </w:rPr>
            </w:pPr>
          </w:p>
        </w:tc>
        <w:tc>
          <w:tcPr>
            <w:tcW w:w="2831" w:type="dxa"/>
          </w:tcPr>
          <w:p w14:paraId="403F194E">
            <w:pPr>
              <w:pStyle w:val="9"/>
              <w:spacing w:before="111" w:line="230" w:lineRule="auto"/>
              <w:ind w:left="36" w:right="186"/>
              <w:rPr>
                <w:sz w:val="20"/>
              </w:rPr>
            </w:pPr>
            <w:r>
              <w:rPr>
                <w:w w:val="95"/>
                <w:sz w:val="20"/>
              </w:rPr>
              <w:t>不配合调查，或者不主动采取</w:t>
            </w:r>
            <w:r>
              <w:rPr>
                <w:sz w:val="20"/>
              </w:rPr>
              <w:t>补救措施补救的</w:t>
            </w:r>
          </w:p>
        </w:tc>
        <w:tc>
          <w:tcPr>
            <w:tcW w:w="6930" w:type="dxa"/>
          </w:tcPr>
          <w:p w14:paraId="41C5A40A">
            <w:pPr>
              <w:pStyle w:val="9"/>
              <w:spacing w:before="7"/>
              <w:rPr>
                <w:sz w:val="17"/>
              </w:rPr>
            </w:pPr>
          </w:p>
          <w:p w14:paraId="1585434B">
            <w:pPr>
              <w:pStyle w:val="9"/>
              <w:ind w:left="35"/>
              <w:rPr>
                <w:sz w:val="20"/>
              </w:rPr>
            </w:pPr>
            <w:r>
              <w:rPr>
                <w:sz w:val="20"/>
              </w:rPr>
              <w:t>处25万元以上50万元以下罚款。</w:t>
            </w:r>
          </w:p>
        </w:tc>
      </w:tr>
      <w:tr w14:paraId="3F050E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restart"/>
          </w:tcPr>
          <w:p w14:paraId="6AEC9A7A">
            <w:pPr>
              <w:pStyle w:val="9"/>
              <w:rPr>
                <w:sz w:val="20"/>
              </w:rPr>
            </w:pPr>
          </w:p>
          <w:p w14:paraId="192C1F22">
            <w:pPr>
              <w:pStyle w:val="9"/>
              <w:rPr>
                <w:sz w:val="20"/>
              </w:rPr>
            </w:pPr>
          </w:p>
          <w:p w14:paraId="19C1E2FA">
            <w:pPr>
              <w:pStyle w:val="9"/>
              <w:rPr>
                <w:sz w:val="20"/>
              </w:rPr>
            </w:pPr>
          </w:p>
          <w:p w14:paraId="219D1E78">
            <w:pPr>
              <w:pStyle w:val="9"/>
              <w:spacing w:before="4"/>
              <w:rPr>
                <w:sz w:val="23"/>
              </w:rPr>
            </w:pPr>
          </w:p>
          <w:p w14:paraId="2DD9419B">
            <w:pPr>
              <w:pStyle w:val="9"/>
              <w:ind w:left="126"/>
              <w:rPr>
                <w:sz w:val="20"/>
              </w:rPr>
            </w:pPr>
            <w:r>
              <w:rPr>
                <w:sz w:val="20"/>
              </w:rPr>
              <w:t>221</w:t>
            </w:r>
          </w:p>
        </w:tc>
        <w:tc>
          <w:tcPr>
            <w:tcW w:w="857" w:type="dxa"/>
            <w:vMerge w:val="restart"/>
          </w:tcPr>
          <w:p w14:paraId="03C80CF4">
            <w:pPr>
              <w:pStyle w:val="9"/>
              <w:rPr>
                <w:sz w:val="20"/>
              </w:rPr>
            </w:pPr>
          </w:p>
          <w:p w14:paraId="75E7A077">
            <w:pPr>
              <w:pStyle w:val="9"/>
              <w:rPr>
                <w:sz w:val="20"/>
              </w:rPr>
            </w:pPr>
          </w:p>
          <w:p w14:paraId="523BCC84">
            <w:pPr>
              <w:pStyle w:val="9"/>
              <w:spacing w:before="8"/>
              <w:rPr>
                <w:sz w:val="24"/>
              </w:rPr>
            </w:pPr>
          </w:p>
          <w:p w14:paraId="4C3FA84C">
            <w:pPr>
              <w:pStyle w:val="9"/>
              <w:spacing w:line="230" w:lineRule="auto"/>
              <w:ind w:left="236" w:right="200"/>
              <w:jc w:val="both"/>
              <w:rPr>
                <w:sz w:val="20"/>
              </w:rPr>
            </w:pPr>
            <w:r>
              <w:rPr>
                <w:sz w:val="20"/>
              </w:rPr>
              <w:t>土壤污染防治</w:t>
            </w:r>
          </w:p>
        </w:tc>
        <w:tc>
          <w:tcPr>
            <w:tcW w:w="3426" w:type="dxa"/>
            <w:gridSpan w:val="2"/>
            <w:vMerge w:val="restart"/>
          </w:tcPr>
          <w:p w14:paraId="46478766">
            <w:pPr>
              <w:pStyle w:val="9"/>
              <w:rPr>
                <w:sz w:val="20"/>
              </w:rPr>
            </w:pPr>
          </w:p>
          <w:p w14:paraId="5F9ED72C">
            <w:pPr>
              <w:pStyle w:val="9"/>
              <w:rPr>
                <w:sz w:val="20"/>
              </w:rPr>
            </w:pPr>
          </w:p>
          <w:p w14:paraId="222F0CBA">
            <w:pPr>
              <w:pStyle w:val="9"/>
              <w:spacing w:before="8"/>
              <w:rPr>
                <w:sz w:val="24"/>
              </w:rPr>
            </w:pPr>
          </w:p>
          <w:p w14:paraId="6831D30C">
            <w:pPr>
              <w:pStyle w:val="9"/>
              <w:spacing w:line="230" w:lineRule="auto"/>
              <w:ind w:left="39" w:right="180"/>
              <w:jc w:val="both"/>
              <w:rPr>
                <w:sz w:val="20"/>
              </w:rPr>
            </w:pPr>
            <w:r>
              <w:rPr>
                <w:w w:val="95"/>
                <w:sz w:val="20"/>
              </w:rPr>
              <w:t>对农用地土壤污染监督管理中，被检查者拒不配合检查，或者在接受检查</w:t>
            </w:r>
            <w:r>
              <w:rPr>
                <w:sz w:val="20"/>
              </w:rPr>
              <w:t>时弄虚作假的行政处罚</w:t>
            </w:r>
          </w:p>
        </w:tc>
        <w:tc>
          <w:tcPr>
            <w:tcW w:w="6860" w:type="dxa"/>
            <w:vMerge w:val="restart"/>
          </w:tcPr>
          <w:p w14:paraId="2698055D">
            <w:pPr>
              <w:pStyle w:val="9"/>
              <w:rPr>
                <w:sz w:val="20"/>
              </w:rPr>
            </w:pPr>
          </w:p>
          <w:p w14:paraId="37D5DD46">
            <w:pPr>
              <w:pStyle w:val="9"/>
              <w:spacing w:before="10"/>
              <w:rPr>
                <w:sz w:val="24"/>
              </w:rPr>
            </w:pPr>
          </w:p>
          <w:p w14:paraId="4A74F9CB">
            <w:pPr>
              <w:pStyle w:val="9"/>
              <w:spacing w:line="252" w:lineRule="exact"/>
              <w:ind w:left="38"/>
              <w:rPr>
                <w:b/>
                <w:sz w:val="20"/>
              </w:rPr>
            </w:pPr>
            <w:r>
              <w:rPr>
                <w:b/>
                <w:sz w:val="20"/>
              </w:rPr>
              <w:t>《中华人民共和国土壤污染防治法》（2018）</w:t>
            </w:r>
          </w:p>
          <w:p w14:paraId="1F1D9D07">
            <w:pPr>
              <w:pStyle w:val="9"/>
              <w:spacing w:before="3" w:line="230" w:lineRule="auto"/>
              <w:ind w:left="38" w:right="11"/>
              <w:jc w:val="both"/>
              <w:rPr>
                <w:sz w:val="20"/>
              </w:rPr>
            </w:pPr>
            <w:r>
              <w:rPr>
                <w:b/>
                <w:spacing w:val="13"/>
                <w:sz w:val="20"/>
              </w:rPr>
              <w:t xml:space="preserve">第九十三条 </w:t>
            </w:r>
            <w:r>
              <w:rPr>
                <w:spacing w:val="-1"/>
                <w:sz w:val="20"/>
              </w:rPr>
              <w:t>违反本法规定，被检查者拒不配合检查，或者在接受检查时</w:t>
            </w:r>
            <w:r>
              <w:rPr>
                <w:w w:val="95"/>
                <w:sz w:val="20"/>
              </w:rPr>
              <w:t>弄虚作假的，由地方人民政府生态环境主管部门或者其他负有土壤污染防治监督管理职责的部门责令改正，处二万元以上二十万元以下的罚款；对直接负责</w:t>
            </w:r>
            <w:r>
              <w:rPr>
                <w:sz w:val="20"/>
              </w:rPr>
              <w:t>的主管人员和其他直接责任人员处五千元以上二万元以下的罚款。</w:t>
            </w:r>
          </w:p>
        </w:tc>
        <w:tc>
          <w:tcPr>
            <w:tcW w:w="4032" w:type="dxa"/>
            <w:gridSpan w:val="2"/>
          </w:tcPr>
          <w:p w14:paraId="73DF85CC">
            <w:pPr>
              <w:pStyle w:val="9"/>
              <w:spacing w:before="7"/>
              <w:rPr>
                <w:sz w:val="17"/>
              </w:rPr>
            </w:pPr>
          </w:p>
          <w:p w14:paraId="706F0F19">
            <w:pPr>
              <w:pStyle w:val="9"/>
              <w:spacing w:before="1"/>
              <w:ind w:left="37"/>
              <w:rPr>
                <w:sz w:val="20"/>
              </w:rPr>
            </w:pPr>
            <w:r>
              <w:rPr>
                <w:sz w:val="20"/>
              </w:rPr>
              <w:t>屡叫不到，消极对抗的</w:t>
            </w:r>
          </w:p>
        </w:tc>
        <w:tc>
          <w:tcPr>
            <w:tcW w:w="6930" w:type="dxa"/>
          </w:tcPr>
          <w:p w14:paraId="00FC6DCB">
            <w:pPr>
              <w:pStyle w:val="9"/>
              <w:spacing w:before="110" w:line="230" w:lineRule="auto"/>
              <w:ind w:left="35" w:right="105"/>
              <w:rPr>
                <w:sz w:val="20"/>
              </w:rPr>
            </w:pPr>
            <w:r>
              <w:rPr>
                <w:w w:val="95"/>
                <w:sz w:val="20"/>
              </w:rPr>
              <w:t>对被检查者处2万元以上8</w:t>
            </w:r>
            <w:r>
              <w:rPr>
                <w:spacing w:val="-1"/>
                <w:w w:val="95"/>
                <w:sz w:val="20"/>
              </w:rPr>
              <w:t>万元以下罚款；对直接负责的主管人员和其他直接责</w:t>
            </w:r>
            <w:r>
              <w:rPr>
                <w:sz w:val="20"/>
              </w:rPr>
              <w:t>任人员处5000元以上</w:t>
            </w:r>
            <w:r>
              <w:rPr>
                <w:spacing w:val="3"/>
                <w:sz w:val="20"/>
              </w:rPr>
              <w:t>1</w:t>
            </w:r>
            <w:r>
              <w:rPr>
                <w:sz w:val="20"/>
              </w:rPr>
              <w:t>万元以下罚款。</w:t>
            </w:r>
          </w:p>
        </w:tc>
      </w:tr>
      <w:tr w14:paraId="305C0A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538" w:type="dxa"/>
            <w:vMerge w:val="continue"/>
            <w:tcBorders>
              <w:top w:val="nil"/>
            </w:tcBorders>
          </w:tcPr>
          <w:p w14:paraId="32EDCD4F">
            <w:pPr>
              <w:rPr>
                <w:sz w:val="2"/>
                <w:szCs w:val="2"/>
              </w:rPr>
            </w:pPr>
          </w:p>
        </w:tc>
        <w:tc>
          <w:tcPr>
            <w:tcW w:w="857" w:type="dxa"/>
            <w:vMerge w:val="continue"/>
            <w:tcBorders>
              <w:top w:val="nil"/>
            </w:tcBorders>
          </w:tcPr>
          <w:p w14:paraId="2F3B93CF">
            <w:pPr>
              <w:rPr>
                <w:sz w:val="2"/>
                <w:szCs w:val="2"/>
              </w:rPr>
            </w:pPr>
          </w:p>
        </w:tc>
        <w:tc>
          <w:tcPr>
            <w:tcW w:w="3426" w:type="dxa"/>
            <w:gridSpan w:val="2"/>
            <w:vMerge w:val="continue"/>
            <w:tcBorders>
              <w:top w:val="nil"/>
            </w:tcBorders>
          </w:tcPr>
          <w:p w14:paraId="4929CA5B">
            <w:pPr>
              <w:rPr>
                <w:sz w:val="2"/>
                <w:szCs w:val="2"/>
              </w:rPr>
            </w:pPr>
          </w:p>
        </w:tc>
        <w:tc>
          <w:tcPr>
            <w:tcW w:w="6860" w:type="dxa"/>
            <w:vMerge w:val="continue"/>
            <w:tcBorders>
              <w:top w:val="nil"/>
            </w:tcBorders>
          </w:tcPr>
          <w:p w14:paraId="425818E1">
            <w:pPr>
              <w:rPr>
                <w:sz w:val="2"/>
                <w:szCs w:val="2"/>
              </w:rPr>
            </w:pPr>
          </w:p>
        </w:tc>
        <w:tc>
          <w:tcPr>
            <w:tcW w:w="4032" w:type="dxa"/>
            <w:gridSpan w:val="2"/>
          </w:tcPr>
          <w:p w14:paraId="6E6C8342">
            <w:pPr>
              <w:pStyle w:val="9"/>
              <w:spacing w:before="2"/>
              <w:rPr>
                <w:sz w:val="23"/>
              </w:rPr>
            </w:pPr>
          </w:p>
          <w:p w14:paraId="62C8BA3E">
            <w:pPr>
              <w:pStyle w:val="9"/>
              <w:spacing w:before="1"/>
              <w:ind w:left="37"/>
              <w:rPr>
                <w:sz w:val="20"/>
              </w:rPr>
            </w:pPr>
            <w:r>
              <w:rPr>
                <w:sz w:val="20"/>
              </w:rPr>
              <w:t>提供虚假证据、伪造现场的</w:t>
            </w:r>
          </w:p>
        </w:tc>
        <w:tc>
          <w:tcPr>
            <w:tcW w:w="6930" w:type="dxa"/>
          </w:tcPr>
          <w:p w14:paraId="3C9ECD28">
            <w:pPr>
              <w:pStyle w:val="9"/>
              <w:spacing w:before="1"/>
              <w:rPr>
                <w:sz w:val="14"/>
              </w:rPr>
            </w:pPr>
          </w:p>
          <w:p w14:paraId="1BB1355A">
            <w:pPr>
              <w:pStyle w:val="9"/>
              <w:spacing w:line="230" w:lineRule="auto"/>
              <w:ind w:left="35" w:right="201"/>
              <w:rPr>
                <w:sz w:val="20"/>
              </w:rPr>
            </w:pPr>
            <w:r>
              <w:rPr>
                <w:w w:val="95"/>
                <w:sz w:val="20"/>
              </w:rPr>
              <w:t>对被检查者处8万元以上14</w:t>
            </w:r>
            <w:r>
              <w:rPr>
                <w:spacing w:val="-1"/>
                <w:w w:val="95"/>
                <w:sz w:val="20"/>
              </w:rPr>
              <w:t>万元以下罚款；对直接负责的主管人员和其他直接</w:t>
            </w:r>
            <w:r>
              <w:rPr>
                <w:sz w:val="20"/>
              </w:rPr>
              <w:t>责任人员处1万元以上1.5万元以下罚款。</w:t>
            </w:r>
          </w:p>
        </w:tc>
      </w:tr>
      <w:tr w14:paraId="5D31BD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538" w:type="dxa"/>
            <w:vMerge w:val="continue"/>
            <w:tcBorders>
              <w:top w:val="nil"/>
            </w:tcBorders>
          </w:tcPr>
          <w:p w14:paraId="1B472F50">
            <w:pPr>
              <w:rPr>
                <w:sz w:val="2"/>
                <w:szCs w:val="2"/>
              </w:rPr>
            </w:pPr>
          </w:p>
        </w:tc>
        <w:tc>
          <w:tcPr>
            <w:tcW w:w="857" w:type="dxa"/>
            <w:vMerge w:val="continue"/>
            <w:tcBorders>
              <w:top w:val="nil"/>
            </w:tcBorders>
          </w:tcPr>
          <w:p w14:paraId="09C36B75">
            <w:pPr>
              <w:rPr>
                <w:sz w:val="2"/>
                <w:szCs w:val="2"/>
              </w:rPr>
            </w:pPr>
          </w:p>
        </w:tc>
        <w:tc>
          <w:tcPr>
            <w:tcW w:w="3426" w:type="dxa"/>
            <w:gridSpan w:val="2"/>
            <w:vMerge w:val="continue"/>
            <w:tcBorders>
              <w:top w:val="nil"/>
            </w:tcBorders>
          </w:tcPr>
          <w:p w14:paraId="2C68799B">
            <w:pPr>
              <w:rPr>
                <w:sz w:val="2"/>
                <w:szCs w:val="2"/>
              </w:rPr>
            </w:pPr>
          </w:p>
        </w:tc>
        <w:tc>
          <w:tcPr>
            <w:tcW w:w="6860" w:type="dxa"/>
            <w:vMerge w:val="continue"/>
            <w:tcBorders>
              <w:top w:val="nil"/>
            </w:tcBorders>
          </w:tcPr>
          <w:p w14:paraId="5E75AE62">
            <w:pPr>
              <w:rPr>
                <w:sz w:val="2"/>
                <w:szCs w:val="2"/>
              </w:rPr>
            </w:pPr>
          </w:p>
        </w:tc>
        <w:tc>
          <w:tcPr>
            <w:tcW w:w="4032" w:type="dxa"/>
            <w:gridSpan w:val="2"/>
          </w:tcPr>
          <w:p w14:paraId="394844B8">
            <w:pPr>
              <w:pStyle w:val="9"/>
              <w:spacing w:before="2"/>
              <w:rPr>
                <w:sz w:val="23"/>
              </w:rPr>
            </w:pPr>
          </w:p>
          <w:p w14:paraId="0BBF5503">
            <w:pPr>
              <w:pStyle w:val="9"/>
              <w:ind w:left="37"/>
              <w:rPr>
                <w:sz w:val="20"/>
              </w:rPr>
            </w:pPr>
            <w:r>
              <w:rPr>
                <w:sz w:val="20"/>
              </w:rPr>
              <w:t>拒不配合检查，或者暴力抗法的</w:t>
            </w:r>
          </w:p>
        </w:tc>
        <w:tc>
          <w:tcPr>
            <w:tcW w:w="6930" w:type="dxa"/>
          </w:tcPr>
          <w:p w14:paraId="20079712">
            <w:pPr>
              <w:pStyle w:val="9"/>
              <w:spacing w:before="178" w:line="232" w:lineRule="auto"/>
              <w:ind w:left="35" w:right="100"/>
              <w:rPr>
                <w:sz w:val="20"/>
              </w:rPr>
            </w:pPr>
            <w:r>
              <w:rPr>
                <w:w w:val="95"/>
                <w:sz w:val="20"/>
              </w:rPr>
              <w:t>对被检查者处14万元以上20</w:t>
            </w:r>
            <w:r>
              <w:rPr>
                <w:spacing w:val="-1"/>
                <w:w w:val="95"/>
                <w:sz w:val="20"/>
              </w:rPr>
              <w:t>万元以下罚款；对直接负责的主管人员和其他直接</w:t>
            </w:r>
            <w:r>
              <w:rPr>
                <w:sz w:val="20"/>
              </w:rPr>
              <w:t>责任人员处1.5万元以上2万元以下罚款。</w:t>
            </w:r>
          </w:p>
        </w:tc>
      </w:tr>
      <w:tr w14:paraId="2FB4D8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5" w:hRule="atLeast"/>
        </w:trPr>
        <w:tc>
          <w:tcPr>
            <w:tcW w:w="538" w:type="dxa"/>
            <w:vMerge w:val="restart"/>
          </w:tcPr>
          <w:p w14:paraId="4B3F659F">
            <w:pPr>
              <w:pStyle w:val="9"/>
              <w:rPr>
                <w:sz w:val="20"/>
              </w:rPr>
            </w:pPr>
          </w:p>
          <w:p w14:paraId="3A3E6026">
            <w:pPr>
              <w:pStyle w:val="9"/>
              <w:rPr>
                <w:sz w:val="20"/>
              </w:rPr>
            </w:pPr>
          </w:p>
          <w:p w14:paraId="0DD5913B">
            <w:pPr>
              <w:pStyle w:val="9"/>
              <w:rPr>
                <w:sz w:val="20"/>
              </w:rPr>
            </w:pPr>
          </w:p>
          <w:p w14:paraId="2065617F">
            <w:pPr>
              <w:pStyle w:val="9"/>
              <w:rPr>
                <w:sz w:val="20"/>
              </w:rPr>
            </w:pPr>
          </w:p>
          <w:p w14:paraId="10DA70A2">
            <w:pPr>
              <w:pStyle w:val="9"/>
              <w:rPr>
                <w:sz w:val="20"/>
              </w:rPr>
            </w:pPr>
          </w:p>
          <w:p w14:paraId="1A49FD9C">
            <w:pPr>
              <w:pStyle w:val="9"/>
              <w:rPr>
                <w:sz w:val="20"/>
              </w:rPr>
            </w:pPr>
          </w:p>
          <w:p w14:paraId="0DCE5EAE">
            <w:pPr>
              <w:pStyle w:val="9"/>
              <w:rPr>
                <w:sz w:val="20"/>
              </w:rPr>
            </w:pPr>
          </w:p>
          <w:p w14:paraId="3ECE1AEE">
            <w:pPr>
              <w:pStyle w:val="9"/>
              <w:rPr>
                <w:sz w:val="20"/>
              </w:rPr>
            </w:pPr>
          </w:p>
          <w:p w14:paraId="48C08CDE">
            <w:pPr>
              <w:pStyle w:val="9"/>
              <w:rPr>
                <w:sz w:val="20"/>
              </w:rPr>
            </w:pPr>
          </w:p>
          <w:p w14:paraId="3FC1A2C6">
            <w:pPr>
              <w:pStyle w:val="9"/>
              <w:spacing w:before="4"/>
              <w:rPr>
                <w:sz w:val="23"/>
              </w:rPr>
            </w:pPr>
          </w:p>
          <w:p w14:paraId="55CEAB3D">
            <w:pPr>
              <w:pStyle w:val="9"/>
              <w:spacing w:before="1"/>
              <w:ind w:left="126"/>
              <w:rPr>
                <w:sz w:val="20"/>
              </w:rPr>
            </w:pPr>
            <w:r>
              <w:rPr>
                <w:sz w:val="20"/>
              </w:rPr>
              <w:t>222</w:t>
            </w:r>
          </w:p>
        </w:tc>
        <w:tc>
          <w:tcPr>
            <w:tcW w:w="857" w:type="dxa"/>
            <w:vMerge w:val="restart"/>
          </w:tcPr>
          <w:p w14:paraId="44685FFE">
            <w:pPr>
              <w:pStyle w:val="9"/>
              <w:rPr>
                <w:sz w:val="20"/>
              </w:rPr>
            </w:pPr>
          </w:p>
          <w:p w14:paraId="774B4705">
            <w:pPr>
              <w:pStyle w:val="9"/>
              <w:rPr>
                <w:sz w:val="20"/>
              </w:rPr>
            </w:pPr>
          </w:p>
          <w:p w14:paraId="04B59731">
            <w:pPr>
              <w:pStyle w:val="9"/>
              <w:rPr>
                <w:sz w:val="20"/>
              </w:rPr>
            </w:pPr>
          </w:p>
          <w:p w14:paraId="6BE8C982">
            <w:pPr>
              <w:pStyle w:val="9"/>
              <w:rPr>
                <w:sz w:val="20"/>
              </w:rPr>
            </w:pPr>
          </w:p>
          <w:p w14:paraId="4E9637A0">
            <w:pPr>
              <w:pStyle w:val="9"/>
              <w:rPr>
                <w:sz w:val="20"/>
              </w:rPr>
            </w:pPr>
          </w:p>
          <w:p w14:paraId="66DCD1CB">
            <w:pPr>
              <w:pStyle w:val="9"/>
              <w:rPr>
                <w:sz w:val="20"/>
              </w:rPr>
            </w:pPr>
          </w:p>
          <w:p w14:paraId="5FE155A2">
            <w:pPr>
              <w:pStyle w:val="9"/>
              <w:rPr>
                <w:sz w:val="20"/>
              </w:rPr>
            </w:pPr>
          </w:p>
          <w:p w14:paraId="36289D25">
            <w:pPr>
              <w:pStyle w:val="9"/>
              <w:rPr>
                <w:sz w:val="20"/>
              </w:rPr>
            </w:pPr>
          </w:p>
          <w:p w14:paraId="5D8F5AC6">
            <w:pPr>
              <w:pStyle w:val="9"/>
              <w:spacing w:before="7"/>
              <w:rPr>
                <w:sz w:val="24"/>
              </w:rPr>
            </w:pPr>
          </w:p>
          <w:p w14:paraId="65281D5C">
            <w:pPr>
              <w:pStyle w:val="9"/>
              <w:spacing w:line="232" w:lineRule="auto"/>
              <w:ind w:left="236" w:right="200"/>
              <w:jc w:val="both"/>
              <w:rPr>
                <w:sz w:val="20"/>
              </w:rPr>
            </w:pPr>
            <w:r>
              <w:rPr>
                <w:sz w:val="20"/>
              </w:rPr>
              <w:t>土壤污染防治</w:t>
            </w:r>
          </w:p>
        </w:tc>
        <w:tc>
          <w:tcPr>
            <w:tcW w:w="1299" w:type="dxa"/>
            <w:vMerge w:val="restart"/>
          </w:tcPr>
          <w:p w14:paraId="6C40A470">
            <w:pPr>
              <w:pStyle w:val="9"/>
              <w:rPr>
                <w:sz w:val="20"/>
              </w:rPr>
            </w:pPr>
          </w:p>
          <w:p w14:paraId="650C7979">
            <w:pPr>
              <w:pStyle w:val="9"/>
              <w:rPr>
                <w:sz w:val="20"/>
              </w:rPr>
            </w:pPr>
          </w:p>
          <w:p w14:paraId="5EDF9193">
            <w:pPr>
              <w:pStyle w:val="9"/>
              <w:rPr>
                <w:sz w:val="20"/>
              </w:rPr>
            </w:pPr>
          </w:p>
          <w:p w14:paraId="5BAA1243">
            <w:pPr>
              <w:pStyle w:val="9"/>
              <w:rPr>
                <w:sz w:val="20"/>
              </w:rPr>
            </w:pPr>
          </w:p>
          <w:p w14:paraId="67C168F2">
            <w:pPr>
              <w:pStyle w:val="9"/>
              <w:rPr>
                <w:sz w:val="20"/>
              </w:rPr>
            </w:pPr>
          </w:p>
          <w:p w14:paraId="1BCD8B10">
            <w:pPr>
              <w:pStyle w:val="9"/>
              <w:rPr>
                <w:sz w:val="20"/>
              </w:rPr>
            </w:pPr>
          </w:p>
          <w:p w14:paraId="3963840E">
            <w:pPr>
              <w:pStyle w:val="9"/>
              <w:rPr>
                <w:sz w:val="20"/>
              </w:rPr>
            </w:pPr>
          </w:p>
          <w:p w14:paraId="3811A223">
            <w:pPr>
              <w:pStyle w:val="9"/>
              <w:spacing w:before="5"/>
              <w:rPr>
                <w:sz w:val="25"/>
              </w:rPr>
            </w:pPr>
          </w:p>
          <w:p w14:paraId="6EDEBAA0">
            <w:pPr>
              <w:pStyle w:val="9"/>
              <w:spacing w:line="230" w:lineRule="auto"/>
              <w:ind w:left="39" w:right="43"/>
              <w:jc w:val="both"/>
              <w:rPr>
                <w:sz w:val="20"/>
              </w:rPr>
            </w:pPr>
            <w:r>
              <w:rPr>
                <w:spacing w:val="-3"/>
                <w:sz w:val="20"/>
              </w:rPr>
              <w:t>对未按照规定对农用地土壤污染采取风险管理措施等行为的行政处罚</w:t>
            </w:r>
          </w:p>
        </w:tc>
        <w:tc>
          <w:tcPr>
            <w:tcW w:w="2127" w:type="dxa"/>
          </w:tcPr>
          <w:p w14:paraId="5E6A2D23">
            <w:pPr>
              <w:pStyle w:val="9"/>
              <w:spacing w:before="168" w:line="230" w:lineRule="auto"/>
              <w:ind w:left="36" w:right="78"/>
              <w:jc w:val="both"/>
              <w:rPr>
                <w:sz w:val="20"/>
              </w:rPr>
            </w:pPr>
            <w:r>
              <w:rPr>
                <w:spacing w:val="-2"/>
                <w:sz w:val="20"/>
              </w:rPr>
              <w:t>对未按照规定进行土壤污染状况调查的行政处</w:t>
            </w:r>
            <w:r>
              <w:rPr>
                <w:sz w:val="20"/>
              </w:rPr>
              <w:t>罚</w:t>
            </w:r>
          </w:p>
        </w:tc>
        <w:tc>
          <w:tcPr>
            <w:tcW w:w="6860" w:type="dxa"/>
            <w:vMerge w:val="restart"/>
          </w:tcPr>
          <w:p w14:paraId="11D2398A">
            <w:pPr>
              <w:pStyle w:val="9"/>
              <w:rPr>
                <w:sz w:val="20"/>
              </w:rPr>
            </w:pPr>
          </w:p>
          <w:p w14:paraId="6FA0A0C9">
            <w:pPr>
              <w:pStyle w:val="9"/>
              <w:rPr>
                <w:sz w:val="20"/>
              </w:rPr>
            </w:pPr>
          </w:p>
          <w:p w14:paraId="14F55598">
            <w:pPr>
              <w:pStyle w:val="9"/>
              <w:rPr>
                <w:sz w:val="20"/>
              </w:rPr>
            </w:pPr>
          </w:p>
          <w:p w14:paraId="5AC392CC">
            <w:pPr>
              <w:pStyle w:val="9"/>
              <w:spacing w:before="1"/>
              <w:rPr>
                <w:sz w:val="18"/>
              </w:rPr>
            </w:pPr>
          </w:p>
          <w:p w14:paraId="56B6D70F">
            <w:pPr>
              <w:pStyle w:val="9"/>
              <w:spacing w:line="252" w:lineRule="exact"/>
              <w:ind w:left="38"/>
              <w:rPr>
                <w:b/>
                <w:sz w:val="20"/>
              </w:rPr>
            </w:pPr>
            <w:r>
              <w:rPr>
                <w:b/>
                <w:sz w:val="20"/>
              </w:rPr>
              <w:t>《中华人民共和国土壤污染防治法》（2018）</w:t>
            </w:r>
          </w:p>
          <w:p w14:paraId="71F8861F">
            <w:pPr>
              <w:pStyle w:val="9"/>
              <w:spacing w:before="3" w:line="230" w:lineRule="auto"/>
              <w:ind w:left="38" w:right="11"/>
              <w:jc w:val="both"/>
              <w:rPr>
                <w:sz w:val="20"/>
              </w:rPr>
            </w:pPr>
            <w:r>
              <w:rPr>
                <w:b/>
                <w:spacing w:val="13"/>
                <w:sz w:val="20"/>
              </w:rPr>
              <w:t xml:space="preserve">第九十四条 </w:t>
            </w:r>
            <w:r>
              <w:rPr>
                <w:spacing w:val="-1"/>
                <w:sz w:val="20"/>
              </w:rPr>
              <w:t>违反本法规定，土壤污染责任人或者土地使用权人有下列行</w:t>
            </w:r>
            <w:r>
              <w:rPr>
                <w:w w:val="95"/>
                <w:sz w:val="20"/>
              </w:rPr>
              <w:t>为之一的，由地方人民政府生态环境主管部门或者其他负有土壤污染防治监督管理职责的部门责令改正，处二万元以上二十万元以下的罚款；拒不改正的，处二十万元以上一百万元以下的罚款，并委托他人代为履行，所需费用由土壤污染责任人或者土地使用权人承担；对直接负责的主管人员和其他直接责任人员处五千元以上二万元以下的罚款：（一）未按照规定进行土壤污染状况调查的；（二）未按照规定进行土壤污染风险评估的；（三）未按照规定采取风险管控措施的；（四）未按照规定实施修复的；（五）风险管控、修复活动完成</w:t>
            </w:r>
            <w:r>
              <w:rPr>
                <w:sz w:val="20"/>
              </w:rPr>
              <w:t>后，未另行委托有关单位对风险管控效果、修复效果进行评估的。</w:t>
            </w:r>
          </w:p>
          <w:p w14:paraId="2156A8A2">
            <w:pPr>
              <w:pStyle w:val="9"/>
              <w:spacing w:before="6" w:line="232" w:lineRule="auto"/>
              <w:ind w:left="38" w:right="29"/>
              <w:jc w:val="both"/>
              <w:rPr>
                <w:sz w:val="20"/>
              </w:rPr>
            </w:pPr>
            <w:r>
              <w:rPr>
                <w:spacing w:val="-1"/>
                <w:w w:val="95"/>
                <w:sz w:val="20"/>
              </w:rPr>
              <w:t>土壤污染责任人或者土地使用权人有前款第三项、第四项规定行为之一，情节严重的，地方人民政府生态环境主管部门或者其他负有土壤污染防治监督管理职责的部门可以将案件移送公安机关，对直接负责的主管人员和其他直接</w:t>
            </w:r>
            <w:r>
              <w:rPr>
                <w:sz w:val="20"/>
              </w:rPr>
              <w:t>责任人员处五日以上十五日以下的拘留。</w:t>
            </w:r>
          </w:p>
        </w:tc>
        <w:tc>
          <w:tcPr>
            <w:tcW w:w="4032" w:type="dxa"/>
            <w:gridSpan w:val="2"/>
          </w:tcPr>
          <w:p w14:paraId="693AE37D">
            <w:pPr>
              <w:pStyle w:val="9"/>
              <w:spacing w:before="8"/>
              <w:rPr>
                <w:sz w:val="22"/>
              </w:rPr>
            </w:pPr>
          </w:p>
          <w:p w14:paraId="16A4F1E1">
            <w:pPr>
              <w:pStyle w:val="9"/>
              <w:spacing w:before="1" w:line="230" w:lineRule="auto"/>
              <w:ind w:left="37" w:right="193"/>
              <w:rPr>
                <w:sz w:val="20"/>
              </w:rPr>
            </w:pPr>
            <w:r>
              <w:rPr>
                <w:w w:val="95"/>
                <w:sz w:val="20"/>
              </w:rPr>
              <w:t>初次违法，已采取风险管控措施、主动配合</w:t>
            </w:r>
            <w:r>
              <w:rPr>
                <w:sz w:val="20"/>
              </w:rPr>
              <w:t>检查，未造成社会影响的</w:t>
            </w:r>
          </w:p>
        </w:tc>
        <w:tc>
          <w:tcPr>
            <w:tcW w:w="6930" w:type="dxa"/>
          </w:tcPr>
          <w:p w14:paraId="418CB7E7">
            <w:pPr>
              <w:pStyle w:val="9"/>
              <w:spacing w:before="8"/>
              <w:rPr>
                <w:sz w:val="22"/>
              </w:rPr>
            </w:pPr>
          </w:p>
          <w:p w14:paraId="32074942">
            <w:pPr>
              <w:pStyle w:val="9"/>
              <w:spacing w:before="1" w:line="230" w:lineRule="auto"/>
              <w:ind w:left="35" w:right="104"/>
              <w:rPr>
                <w:sz w:val="20"/>
              </w:rPr>
            </w:pPr>
            <w:r>
              <w:rPr>
                <w:w w:val="95"/>
                <w:sz w:val="20"/>
              </w:rPr>
              <w:t>责令改正，对土壤污染责任人或者土地使用权人处2万元以上8</w:t>
            </w:r>
            <w:r>
              <w:rPr>
                <w:spacing w:val="-3"/>
                <w:w w:val="95"/>
                <w:sz w:val="20"/>
              </w:rPr>
              <w:t>万元以下罚款；</w:t>
            </w:r>
            <w:r>
              <w:rPr>
                <w:sz w:val="20"/>
              </w:rPr>
              <w:t>对直接负责的主管人员和其他直接责任人员处5000元以上9000元以下罚款。</w:t>
            </w:r>
          </w:p>
        </w:tc>
      </w:tr>
      <w:tr w14:paraId="744B7D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5" w:hRule="atLeast"/>
        </w:trPr>
        <w:tc>
          <w:tcPr>
            <w:tcW w:w="538" w:type="dxa"/>
            <w:vMerge w:val="continue"/>
            <w:tcBorders>
              <w:top w:val="nil"/>
            </w:tcBorders>
          </w:tcPr>
          <w:p w14:paraId="36F81287">
            <w:pPr>
              <w:rPr>
                <w:sz w:val="2"/>
                <w:szCs w:val="2"/>
              </w:rPr>
            </w:pPr>
          </w:p>
        </w:tc>
        <w:tc>
          <w:tcPr>
            <w:tcW w:w="857" w:type="dxa"/>
            <w:vMerge w:val="continue"/>
            <w:tcBorders>
              <w:top w:val="nil"/>
            </w:tcBorders>
          </w:tcPr>
          <w:p w14:paraId="07172E87">
            <w:pPr>
              <w:rPr>
                <w:sz w:val="2"/>
                <w:szCs w:val="2"/>
              </w:rPr>
            </w:pPr>
          </w:p>
        </w:tc>
        <w:tc>
          <w:tcPr>
            <w:tcW w:w="1299" w:type="dxa"/>
            <w:vMerge w:val="continue"/>
            <w:tcBorders>
              <w:top w:val="nil"/>
            </w:tcBorders>
          </w:tcPr>
          <w:p w14:paraId="6D8B2CB2">
            <w:pPr>
              <w:rPr>
                <w:sz w:val="2"/>
                <w:szCs w:val="2"/>
              </w:rPr>
            </w:pPr>
          </w:p>
        </w:tc>
        <w:tc>
          <w:tcPr>
            <w:tcW w:w="2127" w:type="dxa"/>
          </w:tcPr>
          <w:p w14:paraId="2942B7A8">
            <w:pPr>
              <w:pStyle w:val="9"/>
              <w:spacing w:before="166" w:line="232" w:lineRule="auto"/>
              <w:ind w:left="36" w:right="78"/>
              <w:jc w:val="both"/>
              <w:rPr>
                <w:sz w:val="20"/>
              </w:rPr>
            </w:pPr>
            <w:r>
              <w:rPr>
                <w:spacing w:val="-2"/>
                <w:sz w:val="20"/>
              </w:rPr>
              <w:t>对未按照规定进行土壤污染风险评估的行政处</w:t>
            </w:r>
            <w:r>
              <w:rPr>
                <w:sz w:val="20"/>
              </w:rPr>
              <w:t>罚</w:t>
            </w:r>
          </w:p>
        </w:tc>
        <w:tc>
          <w:tcPr>
            <w:tcW w:w="6860" w:type="dxa"/>
            <w:vMerge w:val="continue"/>
            <w:tcBorders>
              <w:top w:val="nil"/>
            </w:tcBorders>
          </w:tcPr>
          <w:p w14:paraId="280067AC">
            <w:pPr>
              <w:rPr>
                <w:sz w:val="2"/>
                <w:szCs w:val="2"/>
              </w:rPr>
            </w:pPr>
          </w:p>
        </w:tc>
        <w:tc>
          <w:tcPr>
            <w:tcW w:w="4032" w:type="dxa"/>
            <w:gridSpan w:val="2"/>
          </w:tcPr>
          <w:p w14:paraId="187E8220">
            <w:pPr>
              <w:pStyle w:val="9"/>
              <w:rPr>
                <w:sz w:val="20"/>
              </w:rPr>
            </w:pPr>
          </w:p>
          <w:p w14:paraId="3CA39CC5">
            <w:pPr>
              <w:pStyle w:val="9"/>
              <w:spacing w:before="152"/>
              <w:ind w:left="37"/>
              <w:rPr>
                <w:sz w:val="20"/>
              </w:rPr>
            </w:pPr>
            <w:r>
              <w:rPr>
                <w:sz w:val="20"/>
              </w:rPr>
              <w:t>未采取风险管控措施、已整改并接受监督的</w:t>
            </w:r>
          </w:p>
        </w:tc>
        <w:tc>
          <w:tcPr>
            <w:tcW w:w="6930" w:type="dxa"/>
          </w:tcPr>
          <w:p w14:paraId="77EA9FCF">
            <w:pPr>
              <w:pStyle w:val="9"/>
              <w:spacing w:before="166" w:line="232" w:lineRule="auto"/>
              <w:ind w:left="35" w:right="196"/>
              <w:rPr>
                <w:sz w:val="20"/>
              </w:rPr>
            </w:pPr>
            <w:r>
              <w:rPr>
                <w:sz w:val="20"/>
              </w:rPr>
              <w:t>责令改正，对土壤污染责任人或者土地使用权人处8万元以上20万元以下罚</w:t>
            </w:r>
            <w:r>
              <w:rPr>
                <w:w w:val="95"/>
                <w:sz w:val="20"/>
              </w:rPr>
              <w:t>款；对直接负责的主管人员和其他直接责任人员处9000元以上1.3</w:t>
            </w:r>
            <w:r>
              <w:rPr>
                <w:spacing w:val="-3"/>
                <w:w w:val="95"/>
                <w:sz w:val="20"/>
              </w:rPr>
              <w:t>万元以下罚</w:t>
            </w:r>
            <w:r>
              <w:rPr>
                <w:sz w:val="20"/>
              </w:rPr>
              <w:t>款。</w:t>
            </w:r>
          </w:p>
        </w:tc>
      </w:tr>
      <w:tr w14:paraId="5E6F2B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5" w:hRule="atLeast"/>
        </w:trPr>
        <w:tc>
          <w:tcPr>
            <w:tcW w:w="538" w:type="dxa"/>
            <w:vMerge w:val="continue"/>
            <w:tcBorders>
              <w:top w:val="nil"/>
            </w:tcBorders>
          </w:tcPr>
          <w:p w14:paraId="23ACFD27">
            <w:pPr>
              <w:rPr>
                <w:sz w:val="2"/>
                <w:szCs w:val="2"/>
              </w:rPr>
            </w:pPr>
          </w:p>
        </w:tc>
        <w:tc>
          <w:tcPr>
            <w:tcW w:w="857" w:type="dxa"/>
            <w:vMerge w:val="continue"/>
            <w:tcBorders>
              <w:top w:val="nil"/>
            </w:tcBorders>
          </w:tcPr>
          <w:p w14:paraId="4834626F">
            <w:pPr>
              <w:rPr>
                <w:sz w:val="2"/>
                <w:szCs w:val="2"/>
              </w:rPr>
            </w:pPr>
          </w:p>
        </w:tc>
        <w:tc>
          <w:tcPr>
            <w:tcW w:w="1299" w:type="dxa"/>
            <w:vMerge w:val="continue"/>
            <w:tcBorders>
              <w:top w:val="nil"/>
            </w:tcBorders>
          </w:tcPr>
          <w:p w14:paraId="7B6ECEEE">
            <w:pPr>
              <w:rPr>
                <w:sz w:val="2"/>
                <w:szCs w:val="2"/>
              </w:rPr>
            </w:pPr>
          </w:p>
        </w:tc>
        <w:tc>
          <w:tcPr>
            <w:tcW w:w="2127" w:type="dxa"/>
          </w:tcPr>
          <w:p w14:paraId="23520A0C">
            <w:pPr>
              <w:pStyle w:val="9"/>
              <w:spacing w:before="11"/>
              <w:rPr>
                <w:sz w:val="22"/>
              </w:rPr>
            </w:pPr>
          </w:p>
          <w:p w14:paraId="156A544B">
            <w:pPr>
              <w:pStyle w:val="9"/>
              <w:spacing w:line="230" w:lineRule="auto"/>
              <w:ind w:left="36" w:right="35"/>
              <w:rPr>
                <w:sz w:val="20"/>
              </w:rPr>
            </w:pPr>
            <w:r>
              <w:rPr>
                <w:sz w:val="20"/>
              </w:rPr>
              <w:t>对未按照规定采取风险管控措施的行政处罚</w:t>
            </w:r>
          </w:p>
        </w:tc>
        <w:tc>
          <w:tcPr>
            <w:tcW w:w="6860" w:type="dxa"/>
            <w:vMerge w:val="continue"/>
            <w:tcBorders>
              <w:top w:val="nil"/>
            </w:tcBorders>
          </w:tcPr>
          <w:p w14:paraId="33ADB08B">
            <w:pPr>
              <w:rPr>
                <w:sz w:val="2"/>
                <w:szCs w:val="2"/>
              </w:rPr>
            </w:pPr>
          </w:p>
        </w:tc>
        <w:tc>
          <w:tcPr>
            <w:tcW w:w="4032" w:type="dxa"/>
            <w:gridSpan w:val="2"/>
          </w:tcPr>
          <w:p w14:paraId="51DE28D6">
            <w:pPr>
              <w:pStyle w:val="9"/>
              <w:spacing w:before="11"/>
              <w:rPr>
                <w:sz w:val="22"/>
              </w:rPr>
            </w:pPr>
          </w:p>
          <w:p w14:paraId="3C9ED5F7">
            <w:pPr>
              <w:pStyle w:val="9"/>
              <w:spacing w:line="230" w:lineRule="auto"/>
              <w:ind w:left="37" w:right="192"/>
              <w:rPr>
                <w:sz w:val="20"/>
              </w:rPr>
            </w:pPr>
            <w:r>
              <w:rPr>
                <w:w w:val="95"/>
                <w:sz w:val="20"/>
              </w:rPr>
              <w:t>未采取风险管控措施、拒不改正的，造成社</w:t>
            </w:r>
            <w:r>
              <w:rPr>
                <w:sz w:val="20"/>
              </w:rPr>
              <w:t>会影响的</w:t>
            </w:r>
          </w:p>
        </w:tc>
        <w:tc>
          <w:tcPr>
            <w:tcW w:w="6930" w:type="dxa"/>
          </w:tcPr>
          <w:p w14:paraId="14073B77">
            <w:pPr>
              <w:pStyle w:val="9"/>
              <w:spacing w:before="11"/>
              <w:rPr>
                <w:sz w:val="22"/>
              </w:rPr>
            </w:pPr>
          </w:p>
          <w:p w14:paraId="1C32D68B">
            <w:pPr>
              <w:pStyle w:val="9"/>
              <w:spacing w:line="230" w:lineRule="auto"/>
              <w:ind w:left="35" w:right="100"/>
              <w:rPr>
                <w:sz w:val="20"/>
              </w:rPr>
            </w:pPr>
            <w:r>
              <w:rPr>
                <w:w w:val="95"/>
                <w:sz w:val="20"/>
              </w:rPr>
              <w:t>对土壤污染责任人或者土地使用权人处20万元以上50</w:t>
            </w:r>
            <w:r>
              <w:rPr>
                <w:spacing w:val="-2"/>
                <w:w w:val="95"/>
                <w:sz w:val="20"/>
              </w:rPr>
              <w:t>万元以下罚款；对直接负</w:t>
            </w:r>
            <w:r>
              <w:rPr>
                <w:sz w:val="20"/>
              </w:rPr>
              <w:t>责的主管人员和其他直接责任人员处1.3万元以上1.7万元以下罚款。</w:t>
            </w:r>
          </w:p>
        </w:tc>
      </w:tr>
      <w:tr w14:paraId="7370DE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538" w:type="dxa"/>
            <w:vMerge w:val="continue"/>
            <w:tcBorders>
              <w:top w:val="nil"/>
            </w:tcBorders>
          </w:tcPr>
          <w:p w14:paraId="0663F2EF">
            <w:pPr>
              <w:rPr>
                <w:sz w:val="2"/>
                <w:szCs w:val="2"/>
              </w:rPr>
            </w:pPr>
          </w:p>
        </w:tc>
        <w:tc>
          <w:tcPr>
            <w:tcW w:w="857" w:type="dxa"/>
            <w:vMerge w:val="continue"/>
            <w:tcBorders>
              <w:top w:val="nil"/>
            </w:tcBorders>
          </w:tcPr>
          <w:p w14:paraId="5D17B3D3">
            <w:pPr>
              <w:rPr>
                <w:sz w:val="2"/>
                <w:szCs w:val="2"/>
              </w:rPr>
            </w:pPr>
          </w:p>
        </w:tc>
        <w:tc>
          <w:tcPr>
            <w:tcW w:w="1299" w:type="dxa"/>
            <w:vMerge w:val="continue"/>
            <w:tcBorders>
              <w:top w:val="nil"/>
            </w:tcBorders>
          </w:tcPr>
          <w:p w14:paraId="7686C47B">
            <w:pPr>
              <w:rPr>
                <w:sz w:val="2"/>
                <w:szCs w:val="2"/>
              </w:rPr>
            </w:pPr>
          </w:p>
        </w:tc>
        <w:tc>
          <w:tcPr>
            <w:tcW w:w="2127" w:type="dxa"/>
          </w:tcPr>
          <w:p w14:paraId="6D9A634B">
            <w:pPr>
              <w:pStyle w:val="9"/>
              <w:spacing w:before="1"/>
              <w:rPr>
                <w:sz w:val="14"/>
              </w:rPr>
            </w:pPr>
          </w:p>
          <w:p w14:paraId="7D1D3574">
            <w:pPr>
              <w:pStyle w:val="9"/>
              <w:spacing w:line="230" w:lineRule="auto"/>
              <w:ind w:left="36" w:right="35"/>
              <w:rPr>
                <w:sz w:val="20"/>
              </w:rPr>
            </w:pPr>
            <w:r>
              <w:rPr>
                <w:sz w:val="20"/>
              </w:rPr>
              <w:t>对未按照规定实施修复的行政处罚</w:t>
            </w:r>
          </w:p>
        </w:tc>
        <w:tc>
          <w:tcPr>
            <w:tcW w:w="6860" w:type="dxa"/>
            <w:vMerge w:val="continue"/>
            <w:tcBorders>
              <w:top w:val="nil"/>
            </w:tcBorders>
          </w:tcPr>
          <w:p w14:paraId="1C3390AF">
            <w:pPr>
              <w:rPr>
                <w:sz w:val="2"/>
                <w:szCs w:val="2"/>
              </w:rPr>
            </w:pPr>
          </w:p>
        </w:tc>
        <w:tc>
          <w:tcPr>
            <w:tcW w:w="4032" w:type="dxa"/>
            <w:gridSpan w:val="2"/>
            <w:vMerge w:val="restart"/>
          </w:tcPr>
          <w:p w14:paraId="1D8BF4E2">
            <w:pPr>
              <w:pStyle w:val="9"/>
              <w:rPr>
                <w:sz w:val="20"/>
              </w:rPr>
            </w:pPr>
          </w:p>
          <w:p w14:paraId="6ADA12FC">
            <w:pPr>
              <w:pStyle w:val="9"/>
              <w:rPr>
                <w:sz w:val="20"/>
              </w:rPr>
            </w:pPr>
          </w:p>
          <w:p w14:paraId="2A320BC2">
            <w:pPr>
              <w:pStyle w:val="9"/>
              <w:spacing w:before="6"/>
              <w:rPr>
                <w:sz w:val="29"/>
              </w:rPr>
            </w:pPr>
          </w:p>
          <w:p w14:paraId="4A03C8AD">
            <w:pPr>
              <w:pStyle w:val="9"/>
              <w:spacing w:before="1" w:line="232" w:lineRule="auto"/>
              <w:ind w:left="37" w:right="143"/>
              <w:rPr>
                <w:sz w:val="20"/>
              </w:rPr>
            </w:pPr>
            <w:r>
              <w:rPr>
                <w:w w:val="95"/>
                <w:sz w:val="20"/>
              </w:rPr>
              <w:t>未采取风险管控措施、未实施修复，拒不改正的，态度特别恶劣、造成重大社会影响的</w:t>
            </w:r>
          </w:p>
        </w:tc>
        <w:tc>
          <w:tcPr>
            <w:tcW w:w="6930" w:type="dxa"/>
            <w:vMerge w:val="restart"/>
          </w:tcPr>
          <w:p w14:paraId="2740419A">
            <w:pPr>
              <w:pStyle w:val="9"/>
              <w:rPr>
                <w:sz w:val="20"/>
              </w:rPr>
            </w:pPr>
          </w:p>
          <w:p w14:paraId="7FF941A5">
            <w:pPr>
              <w:pStyle w:val="9"/>
              <w:rPr>
                <w:sz w:val="20"/>
              </w:rPr>
            </w:pPr>
          </w:p>
          <w:p w14:paraId="43F22A0B">
            <w:pPr>
              <w:pStyle w:val="9"/>
              <w:spacing w:before="6"/>
              <w:rPr>
                <w:sz w:val="29"/>
              </w:rPr>
            </w:pPr>
          </w:p>
          <w:p w14:paraId="2B56C6F7">
            <w:pPr>
              <w:pStyle w:val="9"/>
              <w:spacing w:before="1" w:line="232" w:lineRule="auto"/>
              <w:ind w:left="35" w:right="198"/>
              <w:rPr>
                <w:sz w:val="20"/>
              </w:rPr>
            </w:pPr>
            <w:r>
              <w:rPr>
                <w:w w:val="95"/>
                <w:sz w:val="20"/>
              </w:rPr>
              <w:t>对土壤污染责任人或者土地使用权人处50万元以上100</w:t>
            </w:r>
            <w:r>
              <w:rPr>
                <w:spacing w:val="-2"/>
                <w:w w:val="95"/>
                <w:sz w:val="20"/>
              </w:rPr>
              <w:t>万元以下罚款；对直接</w:t>
            </w:r>
            <w:r>
              <w:rPr>
                <w:sz w:val="20"/>
              </w:rPr>
              <w:t>负责的主管人员和其他直接责任人员处1.7万元以上2万元以下罚款。</w:t>
            </w:r>
          </w:p>
        </w:tc>
      </w:tr>
      <w:tr w14:paraId="032E43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38" w:type="dxa"/>
            <w:vMerge w:val="continue"/>
            <w:tcBorders>
              <w:top w:val="nil"/>
            </w:tcBorders>
          </w:tcPr>
          <w:p w14:paraId="2F128833">
            <w:pPr>
              <w:rPr>
                <w:sz w:val="2"/>
                <w:szCs w:val="2"/>
              </w:rPr>
            </w:pPr>
          </w:p>
        </w:tc>
        <w:tc>
          <w:tcPr>
            <w:tcW w:w="857" w:type="dxa"/>
            <w:vMerge w:val="continue"/>
            <w:tcBorders>
              <w:top w:val="nil"/>
            </w:tcBorders>
          </w:tcPr>
          <w:p w14:paraId="75107FD1">
            <w:pPr>
              <w:rPr>
                <w:sz w:val="2"/>
                <w:szCs w:val="2"/>
              </w:rPr>
            </w:pPr>
          </w:p>
        </w:tc>
        <w:tc>
          <w:tcPr>
            <w:tcW w:w="1299" w:type="dxa"/>
            <w:vMerge w:val="continue"/>
            <w:tcBorders>
              <w:top w:val="nil"/>
            </w:tcBorders>
          </w:tcPr>
          <w:p w14:paraId="1E394E49">
            <w:pPr>
              <w:rPr>
                <w:sz w:val="2"/>
                <w:szCs w:val="2"/>
              </w:rPr>
            </w:pPr>
          </w:p>
        </w:tc>
        <w:tc>
          <w:tcPr>
            <w:tcW w:w="2127" w:type="dxa"/>
          </w:tcPr>
          <w:p w14:paraId="491F3A42">
            <w:pPr>
              <w:pStyle w:val="9"/>
              <w:spacing w:before="101" w:line="230" w:lineRule="auto"/>
              <w:ind w:left="36" w:right="77"/>
              <w:jc w:val="both"/>
              <w:rPr>
                <w:sz w:val="20"/>
              </w:rPr>
            </w:pPr>
            <w:r>
              <w:rPr>
                <w:spacing w:val="-2"/>
                <w:sz w:val="20"/>
              </w:rPr>
              <w:t>对风险管控、修复活动完成后，未另行委托有关单位对风险管控效果</w:t>
            </w:r>
          </w:p>
          <w:p w14:paraId="0A1071BA">
            <w:pPr>
              <w:pStyle w:val="9"/>
              <w:spacing w:before="1" w:line="232" w:lineRule="auto"/>
              <w:ind w:left="36" w:right="35"/>
              <w:rPr>
                <w:sz w:val="20"/>
              </w:rPr>
            </w:pPr>
            <w:r>
              <w:rPr>
                <w:sz w:val="20"/>
              </w:rPr>
              <w:t>、修复效果进行评估的行政处罚</w:t>
            </w:r>
          </w:p>
        </w:tc>
        <w:tc>
          <w:tcPr>
            <w:tcW w:w="6860" w:type="dxa"/>
            <w:vMerge w:val="continue"/>
            <w:tcBorders>
              <w:top w:val="nil"/>
            </w:tcBorders>
          </w:tcPr>
          <w:p w14:paraId="323C91A0">
            <w:pPr>
              <w:rPr>
                <w:sz w:val="2"/>
                <w:szCs w:val="2"/>
              </w:rPr>
            </w:pPr>
          </w:p>
        </w:tc>
        <w:tc>
          <w:tcPr>
            <w:tcW w:w="4032" w:type="dxa"/>
            <w:gridSpan w:val="2"/>
            <w:vMerge w:val="continue"/>
            <w:tcBorders>
              <w:top w:val="nil"/>
            </w:tcBorders>
          </w:tcPr>
          <w:p w14:paraId="1A54AB80">
            <w:pPr>
              <w:rPr>
                <w:sz w:val="2"/>
                <w:szCs w:val="2"/>
              </w:rPr>
            </w:pPr>
          </w:p>
        </w:tc>
        <w:tc>
          <w:tcPr>
            <w:tcW w:w="6930" w:type="dxa"/>
            <w:vMerge w:val="continue"/>
            <w:tcBorders>
              <w:top w:val="nil"/>
            </w:tcBorders>
          </w:tcPr>
          <w:p w14:paraId="4632775B">
            <w:pPr>
              <w:rPr>
                <w:sz w:val="2"/>
                <w:szCs w:val="2"/>
              </w:rPr>
            </w:pPr>
          </w:p>
        </w:tc>
      </w:tr>
    </w:tbl>
    <w:p w14:paraId="2007A697">
      <w:pPr>
        <w:spacing w:after="0"/>
        <w:rPr>
          <w:sz w:val="2"/>
          <w:szCs w:val="2"/>
        </w:rPr>
        <w:sectPr>
          <w:pgSz w:w="23820" w:h="16840" w:orient="landscape"/>
          <w:pgMar w:top="820" w:right="420" w:bottom="880" w:left="460" w:header="0" w:footer="683" w:gutter="0"/>
          <w:cols w:space="720" w:num="1"/>
        </w:sectPr>
      </w:pPr>
    </w:p>
    <w:tbl>
      <w:tblPr>
        <w:tblStyle w:val="5"/>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857"/>
        <w:gridCol w:w="3425"/>
        <w:gridCol w:w="6859"/>
        <w:gridCol w:w="4029"/>
        <w:gridCol w:w="6928"/>
      </w:tblGrid>
      <w:tr w14:paraId="054922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tcPr>
          <w:p w14:paraId="07980175">
            <w:pPr>
              <w:pStyle w:val="9"/>
              <w:spacing w:before="7"/>
              <w:rPr>
                <w:sz w:val="17"/>
              </w:rPr>
            </w:pPr>
          </w:p>
          <w:p w14:paraId="2E6EFC5A">
            <w:pPr>
              <w:pStyle w:val="9"/>
              <w:ind w:left="56" w:right="20"/>
              <w:jc w:val="center"/>
              <w:rPr>
                <w:b/>
                <w:sz w:val="20"/>
              </w:rPr>
            </w:pPr>
            <w:r>
              <w:rPr>
                <w:b/>
                <w:sz w:val="20"/>
              </w:rPr>
              <w:t>序号</w:t>
            </w:r>
          </w:p>
        </w:tc>
        <w:tc>
          <w:tcPr>
            <w:tcW w:w="857" w:type="dxa"/>
          </w:tcPr>
          <w:p w14:paraId="787484E0">
            <w:pPr>
              <w:pStyle w:val="9"/>
              <w:spacing w:before="111" w:line="230" w:lineRule="auto"/>
              <w:ind w:left="234" w:right="199"/>
              <w:rPr>
                <w:b/>
                <w:sz w:val="20"/>
              </w:rPr>
            </w:pPr>
            <w:r>
              <w:rPr>
                <w:b/>
                <w:sz w:val="20"/>
              </w:rPr>
              <w:t>事项类别</w:t>
            </w:r>
          </w:p>
        </w:tc>
        <w:tc>
          <w:tcPr>
            <w:tcW w:w="3425" w:type="dxa"/>
          </w:tcPr>
          <w:p w14:paraId="7D8983E0">
            <w:pPr>
              <w:pStyle w:val="9"/>
              <w:spacing w:before="7"/>
              <w:rPr>
                <w:sz w:val="17"/>
              </w:rPr>
            </w:pPr>
          </w:p>
          <w:p w14:paraId="5CBD6E59">
            <w:pPr>
              <w:pStyle w:val="9"/>
              <w:ind w:left="1297" w:right="1264"/>
              <w:jc w:val="center"/>
              <w:rPr>
                <w:b/>
                <w:sz w:val="20"/>
              </w:rPr>
            </w:pPr>
            <w:r>
              <w:rPr>
                <w:b/>
                <w:sz w:val="20"/>
              </w:rPr>
              <w:t>事项名称</w:t>
            </w:r>
          </w:p>
        </w:tc>
        <w:tc>
          <w:tcPr>
            <w:tcW w:w="6859" w:type="dxa"/>
          </w:tcPr>
          <w:p w14:paraId="69C3CBAD">
            <w:pPr>
              <w:pStyle w:val="9"/>
              <w:spacing w:before="7"/>
              <w:rPr>
                <w:sz w:val="17"/>
              </w:rPr>
            </w:pPr>
          </w:p>
          <w:p w14:paraId="279327E7">
            <w:pPr>
              <w:pStyle w:val="9"/>
              <w:ind w:left="3013" w:right="2982"/>
              <w:jc w:val="center"/>
              <w:rPr>
                <w:b/>
                <w:sz w:val="20"/>
              </w:rPr>
            </w:pPr>
            <w:r>
              <w:rPr>
                <w:b/>
                <w:sz w:val="20"/>
              </w:rPr>
              <w:t>实施依据</w:t>
            </w:r>
          </w:p>
        </w:tc>
        <w:tc>
          <w:tcPr>
            <w:tcW w:w="4029" w:type="dxa"/>
          </w:tcPr>
          <w:p w14:paraId="427EA144">
            <w:pPr>
              <w:pStyle w:val="9"/>
              <w:spacing w:before="7"/>
              <w:rPr>
                <w:sz w:val="17"/>
              </w:rPr>
            </w:pPr>
          </w:p>
          <w:p w14:paraId="2F62B065">
            <w:pPr>
              <w:pStyle w:val="9"/>
              <w:ind w:left="1599" w:right="1566"/>
              <w:jc w:val="center"/>
              <w:rPr>
                <w:b/>
                <w:sz w:val="20"/>
              </w:rPr>
            </w:pPr>
            <w:r>
              <w:rPr>
                <w:b/>
                <w:sz w:val="20"/>
              </w:rPr>
              <w:t>适用情形</w:t>
            </w:r>
          </w:p>
        </w:tc>
        <w:tc>
          <w:tcPr>
            <w:tcW w:w="6928" w:type="dxa"/>
          </w:tcPr>
          <w:p w14:paraId="7600DF4E">
            <w:pPr>
              <w:pStyle w:val="9"/>
              <w:spacing w:before="7"/>
              <w:rPr>
                <w:sz w:val="17"/>
              </w:rPr>
            </w:pPr>
          </w:p>
          <w:p w14:paraId="21932C65">
            <w:pPr>
              <w:pStyle w:val="9"/>
              <w:ind w:left="3050" w:right="3014"/>
              <w:jc w:val="center"/>
              <w:rPr>
                <w:b/>
                <w:sz w:val="20"/>
              </w:rPr>
            </w:pPr>
            <w:r>
              <w:rPr>
                <w:b/>
                <w:sz w:val="20"/>
              </w:rPr>
              <w:t>裁量标准</w:t>
            </w:r>
          </w:p>
        </w:tc>
      </w:tr>
      <w:tr w14:paraId="5ACC65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restart"/>
          </w:tcPr>
          <w:p w14:paraId="3B650449">
            <w:pPr>
              <w:pStyle w:val="9"/>
              <w:rPr>
                <w:sz w:val="20"/>
              </w:rPr>
            </w:pPr>
          </w:p>
          <w:p w14:paraId="179AD121">
            <w:pPr>
              <w:pStyle w:val="9"/>
              <w:rPr>
                <w:sz w:val="20"/>
              </w:rPr>
            </w:pPr>
          </w:p>
          <w:p w14:paraId="7457BBFA">
            <w:pPr>
              <w:pStyle w:val="9"/>
              <w:rPr>
                <w:sz w:val="20"/>
              </w:rPr>
            </w:pPr>
          </w:p>
          <w:p w14:paraId="35CEA824">
            <w:pPr>
              <w:pStyle w:val="9"/>
              <w:spacing w:before="159"/>
              <w:ind w:left="126"/>
              <w:rPr>
                <w:sz w:val="20"/>
              </w:rPr>
            </w:pPr>
            <w:r>
              <w:rPr>
                <w:sz w:val="20"/>
              </w:rPr>
              <w:t>223</w:t>
            </w:r>
          </w:p>
        </w:tc>
        <w:tc>
          <w:tcPr>
            <w:tcW w:w="857" w:type="dxa"/>
            <w:vMerge w:val="restart"/>
          </w:tcPr>
          <w:p w14:paraId="66068858">
            <w:pPr>
              <w:pStyle w:val="9"/>
              <w:rPr>
                <w:sz w:val="20"/>
              </w:rPr>
            </w:pPr>
          </w:p>
          <w:p w14:paraId="43C23382">
            <w:pPr>
              <w:pStyle w:val="9"/>
              <w:rPr>
                <w:sz w:val="20"/>
              </w:rPr>
            </w:pPr>
          </w:p>
          <w:p w14:paraId="60B78877">
            <w:pPr>
              <w:pStyle w:val="9"/>
              <w:spacing w:before="174" w:line="232" w:lineRule="auto"/>
              <w:ind w:left="236" w:right="200"/>
              <w:jc w:val="both"/>
              <w:rPr>
                <w:sz w:val="20"/>
              </w:rPr>
            </w:pPr>
            <w:r>
              <w:rPr>
                <w:sz w:val="20"/>
              </w:rPr>
              <w:t>土壤污染防治</w:t>
            </w:r>
          </w:p>
        </w:tc>
        <w:tc>
          <w:tcPr>
            <w:tcW w:w="3425" w:type="dxa"/>
            <w:vMerge w:val="restart"/>
          </w:tcPr>
          <w:p w14:paraId="72CA89AC">
            <w:pPr>
              <w:pStyle w:val="9"/>
              <w:rPr>
                <w:sz w:val="20"/>
              </w:rPr>
            </w:pPr>
          </w:p>
          <w:p w14:paraId="5591CB37">
            <w:pPr>
              <w:pStyle w:val="9"/>
              <w:spacing w:before="3"/>
              <w:rPr>
                <w:sz w:val="24"/>
              </w:rPr>
            </w:pPr>
          </w:p>
          <w:p w14:paraId="509DFE29">
            <w:pPr>
              <w:pStyle w:val="9"/>
              <w:spacing w:line="230" w:lineRule="auto"/>
              <w:ind w:left="39" w:right="179"/>
              <w:jc w:val="both"/>
              <w:rPr>
                <w:sz w:val="20"/>
              </w:rPr>
            </w:pPr>
            <w:r>
              <w:rPr>
                <w:w w:val="95"/>
                <w:sz w:val="20"/>
              </w:rPr>
              <w:t>对农用地土壤污染责任人或者土地使用权人未按照规定将修复方案、效果评估报告报地方人民政府农业农村主</w:t>
            </w:r>
            <w:r>
              <w:rPr>
                <w:sz w:val="20"/>
              </w:rPr>
              <w:t>管部门备案的行政处罚</w:t>
            </w:r>
          </w:p>
        </w:tc>
        <w:tc>
          <w:tcPr>
            <w:tcW w:w="6859" w:type="dxa"/>
            <w:vMerge w:val="restart"/>
          </w:tcPr>
          <w:p w14:paraId="3EB08B60">
            <w:pPr>
              <w:pStyle w:val="9"/>
              <w:rPr>
                <w:sz w:val="20"/>
              </w:rPr>
            </w:pPr>
          </w:p>
          <w:p w14:paraId="14C67D14">
            <w:pPr>
              <w:pStyle w:val="9"/>
              <w:spacing w:before="178" w:line="252" w:lineRule="exact"/>
              <w:ind w:left="39"/>
              <w:rPr>
                <w:b/>
                <w:sz w:val="20"/>
              </w:rPr>
            </w:pPr>
            <w:r>
              <w:rPr>
                <w:b/>
                <w:sz w:val="20"/>
              </w:rPr>
              <w:t>《中华人民共和国土壤污染防治法》（2018）</w:t>
            </w:r>
          </w:p>
          <w:p w14:paraId="7CA8FFF2">
            <w:pPr>
              <w:pStyle w:val="9"/>
              <w:spacing w:before="3" w:line="230" w:lineRule="auto"/>
              <w:ind w:left="39" w:right="193"/>
              <w:rPr>
                <w:sz w:val="20"/>
              </w:rPr>
            </w:pPr>
            <w:r>
              <w:rPr>
                <w:b/>
                <w:sz w:val="20"/>
              </w:rPr>
              <w:t xml:space="preserve">第九十五条第（二）项 </w:t>
            </w:r>
            <w:r>
              <w:rPr>
                <w:sz w:val="20"/>
              </w:rPr>
              <w:t>违反本法规定，有下列行为之一的，由地方人</w:t>
            </w:r>
            <w:r>
              <w:rPr>
                <w:w w:val="95"/>
                <w:sz w:val="20"/>
              </w:rPr>
              <w:t>民政府有关部门责令改正；拒不改正的，处一万元以上五万元以下的罚款：</w:t>
            </w:r>
          </w:p>
          <w:p w14:paraId="45115E6F">
            <w:pPr>
              <w:pStyle w:val="9"/>
              <w:spacing w:before="3" w:line="230" w:lineRule="auto"/>
              <w:ind w:left="39" w:right="32"/>
              <w:rPr>
                <w:sz w:val="20"/>
              </w:rPr>
            </w:pPr>
            <w:r>
              <w:rPr>
                <w:w w:val="95"/>
                <w:sz w:val="20"/>
              </w:rPr>
              <w:t>（二）</w:t>
            </w:r>
            <w:r>
              <w:rPr>
                <w:spacing w:val="-1"/>
                <w:w w:val="95"/>
                <w:sz w:val="20"/>
              </w:rPr>
              <w:t>土壤污染责任人或者土地使用权人未按照规定将修复方案、效果评估报</w:t>
            </w:r>
            <w:r>
              <w:rPr>
                <w:sz w:val="20"/>
              </w:rPr>
              <w:t>告报地方人民政府生态环境、农业农村、林业草原主管部门备案的。</w:t>
            </w:r>
          </w:p>
        </w:tc>
        <w:tc>
          <w:tcPr>
            <w:tcW w:w="4029" w:type="dxa"/>
          </w:tcPr>
          <w:p w14:paraId="3C2DA435">
            <w:pPr>
              <w:pStyle w:val="9"/>
              <w:spacing w:before="111" w:line="230" w:lineRule="auto"/>
              <w:ind w:left="39" w:right="186"/>
              <w:rPr>
                <w:sz w:val="20"/>
              </w:rPr>
            </w:pPr>
            <w:r>
              <w:rPr>
                <w:w w:val="95"/>
                <w:sz w:val="20"/>
              </w:rPr>
              <w:t>制定了修复方案的、效果评估报告但未按时</w:t>
            </w:r>
            <w:r>
              <w:rPr>
                <w:sz w:val="20"/>
              </w:rPr>
              <w:t>向农业农村主管部门备案的</w:t>
            </w:r>
          </w:p>
        </w:tc>
        <w:tc>
          <w:tcPr>
            <w:tcW w:w="6928" w:type="dxa"/>
          </w:tcPr>
          <w:p w14:paraId="18DEF205">
            <w:pPr>
              <w:pStyle w:val="9"/>
              <w:spacing w:before="7"/>
              <w:rPr>
                <w:sz w:val="17"/>
              </w:rPr>
            </w:pPr>
          </w:p>
          <w:p w14:paraId="71586FDD">
            <w:pPr>
              <w:pStyle w:val="9"/>
              <w:ind w:left="40"/>
              <w:rPr>
                <w:sz w:val="20"/>
              </w:rPr>
            </w:pPr>
            <w:r>
              <w:rPr>
                <w:sz w:val="20"/>
              </w:rPr>
              <w:t>处1万元以上2万元以下罚款。</w:t>
            </w:r>
          </w:p>
        </w:tc>
      </w:tr>
      <w:tr w14:paraId="5B6F6F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3780CDE5">
            <w:pPr>
              <w:rPr>
                <w:sz w:val="2"/>
                <w:szCs w:val="2"/>
              </w:rPr>
            </w:pPr>
          </w:p>
        </w:tc>
        <w:tc>
          <w:tcPr>
            <w:tcW w:w="857" w:type="dxa"/>
            <w:vMerge w:val="continue"/>
            <w:tcBorders>
              <w:top w:val="nil"/>
            </w:tcBorders>
          </w:tcPr>
          <w:p w14:paraId="5A40B846">
            <w:pPr>
              <w:rPr>
                <w:sz w:val="2"/>
                <w:szCs w:val="2"/>
              </w:rPr>
            </w:pPr>
          </w:p>
        </w:tc>
        <w:tc>
          <w:tcPr>
            <w:tcW w:w="3425" w:type="dxa"/>
            <w:vMerge w:val="continue"/>
            <w:tcBorders>
              <w:top w:val="nil"/>
            </w:tcBorders>
          </w:tcPr>
          <w:p w14:paraId="58106531">
            <w:pPr>
              <w:rPr>
                <w:sz w:val="2"/>
                <w:szCs w:val="2"/>
              </w:rPr>
            </w:pPr>
          </w:p>
        </w:tc>
        <w:tc>
          <w:tcPr>
            <w:tcW w:w="6859" w:type="dxa"/>
            <w:vMerge w:val="continue"/>
            <w:tcBorders>
              <w:top w:val="nil"/>
            </w:tcBorders>
          </w:tcPr>
          <w:p w14:paraId="42E412E5">
            <w:pPr>
              <w:rPr>
                <w:sz w:val="2"/>
                <w:szCs w:val="2"/>
              </w:rPr>
            </w:pPr>
          </w:p>
        </w:tc>
        <w:tc>
          <w:tcPr>
            <w:tcW w:w="4029" w:type="dxa"/>
          </w:tcPr>
          <w:p w14:paraId="64CADF7F">
            <w:pPr>
              <w:pStyle w:val="9"/>
              <w:spacing w:before="111" w:line="230" w:lineRule="auto"/>
              <w:ind w:left="39" w:right="186"/>
              <w:rPr>
                <w:sz w:val="20"/>
              </w:rPr>
            </w:pPr>
            <w:r>
              <w:rPr>
                <w:w w:val="95"/>
                <w:sz w:val="20"/>
              </w:rPr>
              <w:t>制定了修复方案的但未实施导致未按时向农</w:t>
            </w:r>
            <w:r>
              <w:rPr>
                <w:sz w:val="20"/>
              </w:rPr>
              <w:t>业农村主管部门备案的</w:t>
            </w:r>
          </w:p>
        </w:tc>
        <w:tc>
          <w:tcPr>
            <w:tcW w:w="6928" w:type="dxa"/>
          </w:tcPr>
          <w:p w14:paraId="0C509D2B">
            <w:pPr>
              <w:pStyle w:val="9"/>
              <w:spacing w:before="7"/>
              <w:rPr>
                <w:sz w:val="17"/>
              </w:rPr>
            </w:pPr>
          </w:p>
          <w:p w14:paraId="08CEC7E6">
            <w:pPr>
              <w:pStyle w:val="9"/>
              <w:ind w:left="40"/>
              <w:rPr>
                <w:sz w:val="20"/>
              </w:rPr>
            </w:pPr>
            <w:r>
              <w:rPr>
                <w:sz w:val="20"/>
              </w:rPr>
              <w:t>处2万元以上4万元以下罚款。</w:t>
            </w:r>
          </w:p>
        </w:tc>
      </w:tr>
      <w:tr w14:paraId="3AFD71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538" w:type="dxa"/>
            <w:vMerge w:val="continue"/>
            <w:tcBorders>
              <w:top w:val="nil"/>
            </w:tcBorders>
          </w:tcPr>
          <w:p w14:paraId="6640D081">
            <w:pPr>
              <w:rPr>
                <w:sz w:val="2"/>
                <w:szCs w:val="2"/>
              </w:rPr>
            </w:pPr>
          </w:p>
        </w:tc>
        <w:tc>
          <w:tcPr>
            <w:tcW w:w="857" w:type="dxa"/>
            <w:vMerge w:val="continue"/>
            <w:tcBorders>
              <w:top w:val="nil"/>
            </w:tcBorders>
          </w:tcPr>
          <w:p w14:paraId="7F0851A3">
            <w:pPr>
              <w:rPr>
                <w:sz w:val="2"/>
                <w:szCs w:val="2"/>
              </w:rPr>
            </w:pPr>
          </w:p>
        </w:tc>
        <w:tc>
          <w:tcPr>
            <w:tcW w:w="3425" w:type="dxa"/>
            <w:vMerge w:val="continue"/>
            <w:tcBorders>
              <w:top w:val="nil"/>
            </w:tcBorders>
          </w:tcPr>
          <w:p w14:paraId="1FC53513">
            <w:pPr>
              <w:rPr>
                <w:sz w:val="2"/>
                <w:szCs w:val="2"/>
              </w:rPr>
            </w:pPr>
          </w:p>
        </w:tc>
        <w:tc>
          <w:tcPr>
            <w:tcW w:w="6859" w:type="dxa"/>
            <w:vMerge w:val="continue"/>
            <w:tcBorders>
              <w:top w:val="nil"/>
            </w:tcBorders>
          </w:tcPr>
          <w:p w14:paraId="2BA94496">
            <w:pPr>
              <w:rPr>
                <w:sz w:val="2"/>
                <w:szCs w:val="2"/>
              </w:rPr>
            </w:pPr>
          </w:p>
        </w:tc>
        <w:tc>
          <w:tcPr>
            <w:tcW w:w="4029" w:type="dxa"/>
          </w:tcPr>
          <w:p w14:paraId="59CA2D47">
            <w:pPr>
              <w:pStyle w:val="9"/>
              <w:spacing w:before="7"/>
              <w:rPr>
                <w:sz w:val="17"/>
              </w:rPr>
            </w:pPr>
          </w:p>
          <w:p w14:paraId="78D57463">
            <w:pPr>
              <w:pStyle w:val="9"/>
              <w:spacing w:before="1"/>
              <w:ind w:left="39"/>
              <w:rPr>
                <w:sz w:val="20"/>
              </w:rPr>
            </w:pPr>
            <w:r>
              <w:rPr>
                <w:sz w:val="20"/>
              </w:rPr>
              <w:t>未制定修复方案的，拒不修复的</w:t>
            </w:r>
          </w:p>
        </w:tc>
        <w:tc>
          <w:tcPr>
            <w:tcW w:w="6928" w:type="dxa"/>
          </w:tcPr>
          <w:p w14:paraId="33E2AD61">
            <w:pPr>
              <w:pStyle w:val="9"/>
              <w:spacing w:before="7"/>
              <w:rPr>
                <w:sz w:val="17"/>
              </w:rPr>
            </w:pPr>
          </w:p>
          <w:p w14:paraId="5128DD57">
            <w:pPr>
              <w:pStyle w:val="9"/>
              <w:spacing w:before="1"/>
              <w:ind w:left="40"/>
              <w:rPr>
                <w:sz w:val="20"/>
              </w:rPr>
            </w:pPr>
            <w:r>
              <w:rPr>
                <w:sz w:val="20"/>
              </w:rPr>
              <w:t>处4万元以上5万元以下罚款。</w:t>
            </w:r>
          </w:p>
        </w:tc>
      </w:tr>
      <w:tr w14:paraId="2CE907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27" w:hRule="atLeast"/>
        </w:trPr>
        <w:tc>
          <w:tcPr>
            <w:tcW w:w="538" w:type="dxa"/>
          </w:tcPr>
          <w:p w14:paraId="342179F1">
            <w:pPr>
              <w:pStyle w:val="9"/>
              <w:rPr>
                <w:sz w:val="20"/>
              </w:rPr>
            </w:pPr>
          </w:p>
          <w:p w14:paraId="1B55FD77">
            <w:pPr>
              <w:pStyle w:val="9"/>
              <w:rPr>
                <w:sz w:val="20"/>
              </w:rPr>
            </w:pPr>
          </w:p>
          <w:p w14:paraId="1BC0B14A">
            <w:pPr>
              <w:pStyle w:val="9"/>
              <w:spacing w:before="5"/>
              <w:rPr>
                <w:sz w:val="18"/>
              </w:rPr>
            </w:pPr>
          </w:p>
          <w:p w14:paraId="5982F5FC">
            <w:pPr>
              <w:pStyle w:val="9"/>
              <w:ind w:left="56" w:right="20"/>
              <w:jc w:val="center"/>
              <w:rPr>
                <w:sz w:val="20"/>
              </w:rPr>
            </w:pPr>
            <w:r>
              <w:rPr>
                <w:sz w:val="20"/>
              </w:rPr>
              <w:t>224</w:t>
            </w:r>
          </w:p>
        </w:tc>
        <w:tc>
          <w:tcPr>
            <w:tcW w:w="857" w:type="dxa"/>
          </w:tcPr>
          <w:p w14:paraId="4023DDD8">
            <w:pPr>
              <w:pStyle w:val="9"/>
              <w:rPr>
                <w:sz w:val="20"/>
              </w:rPr>
            </w:pPr>
          </w:p>
          <w:p w14:paraId="41E6F633">
            <w:pPr>
              <w:pStyle w:val="9"/>
              <w:spacing w:before="6"/>
              <w:rPr>
                <w:sz w:val="29"/>
              </w:rPr>
            </w:pPr>
          </w:p>
          <w:p w14:paraId="79EE47FB">
            <w:pPr>
              <w:pStyle w:val="9"/>
              <w:spacing w:line="230" w:lineRule="auto"/>
              <w:ind w:left="236" w:right="200"/>
              <w:rPr>
                <w:sz w:val="20"/>
              </w:rPr>
            </w:pPr>
            <w:r>
              <w:rPr>
                <w:sz w:val="20"/>
              </w:rPr>
              <w:t>耕地保护</w:t>
            </w:r>
          </w:p>
        </w:tc>
        <w:tc>
          <w:tcPr>
            <w:tcW w:w="3425" w:type="dxa"/>
          </w:tcPr>
          <w:p w14:paraId="18F460E7">
            <w:pPr>
              <w:pStyle w:val="9"/>
              <w:rPr>
                <w:sz w:val="20"/>
              </w:rPr>
            </w:pPr>
          </w:p>
          <w:p w14:paraId="3ABA5B60">
            <w:pPr>
              <w:pStyle w:val="9"/>
              <w:spacing w:before="6"/>
              <w:rPr>
                <w:sz w:val="29"/>
              </w:rPr>
            </w:pPr>
          </w:p>
          <w:p w14:paraId="4444CB3D">
            <w:pPr>
              <w:pStyle w:val="9"/>
              <w:spacing w:line="230" w:lineRule="auto"/>
              <w:ind w:left="39" w:right="179"/>
              <w:rPr>
                <w:sz w:val="20"/>
              </w:rPr>
            </w:pPr>
            <w:r>
              <w:rPr>
                <w:w w:val="95"/>
                <w:sz w:val="20"/>
              </w:rPr>
              <w:t>对破坏种植条件或者因开发土地造成</w:t>
            </w:r>
            <w:r>
              <w:rPr>
                <w:sz w:val="20"/>
              </w:rPr>
              <w:t>土地荒漠化、盐渍化的行政处罚</w:t>
            </w:r>
          </w:p>
        </w:tc>
        <w:tc>
          <w:tcPr>
            <w:tcW w:w="6859" w:type="dxa"/>
          </w:tcPr>
          <w:p w14:paraId="4892B0AA">
            <w:pPr>
              <w:pStyle w:val="9"/>
              <w:spacing w:before="131" w:line="252" w:lineRule="exact"/>
              <w:ind w:left="39"/>
              <w:rPr>
                <w:b/>
                <w:sz w:val="20"/>
              </w:rPr>
            </w:pPr>
            <w:r>
              <w:rPr>
                <w:b/>
                <w:sz w:val="20"/>
              </w:rPr>
              <w:t>《中华人民共和国土地管理法》(2019修正)</w:t>
            </w:r>
          </w:p>
          <w:p w14:paraId="72A8E5D5">
            <w:pPr>
              <w:pStyle w:val="9"/>
              <w:tabs>
                <w:tab w:val="left" w:pos="1659"/>
              </w:tabs>
              <w:spacing w:line="248" w:lineRule="exact"/>
              <w:ind w:left="39"/>
              <w:rPr>
                <w:sz w:val="20"/>
              </w:rPr>
            </w:pPr>
            <w:r>
              <w:rPr>
                <w:b/>
                <w:spacing w:val="3"/>
                <w:sz w:val="20"/>
              </w:rPr>
              <w:t>第七十五</w:t>
            </w:r>
            <w:r>
              <w:rPr>
                <w:b/>
                <w:sz w:val="20"/>
              </w:rPr>
              <w:t>条</w:t>
            </w:r>
            <w:r>
              <w:rPr>
                <w:b/>
                <w:sz w:val="20"/>
              </w:rPr>
              <w:tab/>
            </w:r>
            <w:r>
              <w:rPr>
                <w:w w:val="95"/>
                <w:sz w:val="20"/>
              </w:rPr>
              <w:t>违反本法规定，占用耕地建窑、建坟或者擅自在耕地上建</w:t>
            </w:r>
            <w:r>
              <w:rPr>
                <w:spacing w:val="-14"/>
                <w:w w:val="95"/>
                <w:sz w:val="20"/>
              </w:rPr>
              <w:t>房</w:t>
            </w:r>
          </w:p>
          <w:p w14:paraId="2CE921C0">
            <w:pPr>
              <w:pStyle w:val="9"/>
              <w:spacing w:before="4" w:line="230" w:lineRule="auto"/>
              <w:ind w:left="39" w:right="31"/>
              <w:jc w:val="both"/>
              <w:rPr>
                <w:sz w:val="20"/>
              </w:rPr>
            </w:pPr>
            <w:r>
              <w:rPr>
                <w:spacing w:val="-1"/>
                <w:w w:val="95"/>
                <w:sz w:val="20"/>
              </w:rPr>
              <w:t>、挖砂、采石、采矿、取土等，破坏种植条件的，或者因开发土地造成土地荒漠化、盐渍化的，由县级以上人民政府自然资源主管部门、农业农村主管部门等按照职责责令限期改正或者治理，可以并处罚款；构成犯罪的，依法追究刑</w:t>
            </w:r>
            <w:r>
              <w:rPr>
                <w:sz w:val="20"/>
              </w:rPr>
              <w:t>事责任。</w:t>
            </w:r>
          </w:p>
        </w:tc>
        <w:tc>
          <w:tcPr>
            <w:tcW w:w="10957" w:type="dxa"/>
            <w:gridSpan w:val="2"/>
          </w:tcPr>
          <w:p w14:paraId="32CE7F85">
            <w:pPr>
              <w:pStyle w:val="9"/>
              <w:rPr>
                <w:sz w:val="20"/>
              </w:rPr>
            </w:pPr>
          </w:p>
          <w:p w14:paraId="0AB9034D">
            <w:pPr>
              <w:pStyle w:val="9"/>
              <w:rPr>
                <w:sz w:val="20"/>
              </w:rPr>
            </w:pPr>
          </w:p>
          <w:p w14:paraId="65ECE08F">
            <w:pPr>
              <w:pStyle w:val="9"/>
              <w:spacing w:before="5"/>
              <w:rPr>
                <w:sz w:val="18"/>
              </w:rPr>
            </w:pPr>
          </w:p>
          <w:p w14:paraId="0DC6D1F0">
            <w:pPr>
              <w:pStyle w:val="9"/>
              <w:ind w:left="39"/>
              <w:rPr>
                <w:sz w:val="20"/>
              </w:rPr>
            </w:pPr>
            <w:r>
              <w:rPr>
                <w:sz w:val="20"/>
              </w:rPr>
              <w:t>责令限期改正或者治理，可以并处罚款。</w:t>
            </w:r>
          </w:p>
        </w:tc>
      </w:tr>
      <w:tr w14:paraId="180E6E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79" w:hRule="atLeast"/>
        </w:trPr>
        <w:tc>
          <w:tcPr>
            <w:tcW w:w="538" w:type="dxa"/>
            <w:vMerge w:val="restart"/>
          </w:tcPr>
          <w:p w14:paraId="5E844EBF">
            <w:pPr>
              <w:pStyle w:val="9"/>
              <w:rPr>
                <w:sz w:val="20"/>
              </w:rPr>
            </w:pPr>
          </w:p>
          <w:p w14:paraId="3037AD50">
            <w:pPr>
              <w:pStyle w:val="9"/>
              <w:rPr>
                <w:sz w:val="20"/>
              </w:rPr>
            </w:pPr>
          </w:p>
          <w:p w14:paraId="497EA84B">
            <w:pPr>
              <w:pStyle w:val="9"/>
              <w:rPr>
                <w:sz w:val="20"/>
              </w:rPr>
            </w:pPr>
          </w:p>
          <w:p w14:paraId="10B33F33">
            <w:pPr>
              <w:pStyle w:val="9"/>
              <w:rPr>
                <w:sz w:val="20"/>
              </w:rPr>
            </w:pPr>
          </w:p>
          <w:p w14:paraId="02EEF8E9">
            <w:pPr>
              <w:pStyle w:val="9"/>
              <w:rPr>
                <w:sz w:val="20"/>
              </w:rPr>
            </w:pPr>
          </w:p>
          <w:p w14:paraId="3200ED55">
            <w:pPr>
              <w:pStyle w:val="9"/>
              <w:rPr>
                <w:sz w:val="20"/>
              </w:rPr>
            </w:pPr>
          </w:p>
          <w:p w14:paraId="6E2B4F01">
            <w:pPr>
              <w:pStyle w:val="9"/>
              <w:spacing w:before="3"/>
              <w:rPr>
                <w:sz w:val="26"/>
              </w:rPr>
            </w:pPr>
          </w:p>
          <w:p w14:paraId="7EE3E922">
            <w:pPr>
              <w:pStyle w:val="9"/>
              <w:ind w:left="126"/>
              <w:rPr>
                <w:sz w:val="20"/>
              </w:rPr>
            </w:pPr>
            <w:r>
              <w:rPr>
                <w:sz w:val="20"/>
              </w:rPr>
              <w:t>225</w:t>
            </w:r>
          </w:p>
        </w:tc>
        <w:tc>
          <w:tcPr>
            <w:tcW w:w="857" w:type="dxa"/>
            <w:vMerge w:val="restart"/>
          </w:tcPr>
          <w:p w14:paraId="7DD5D318">
            <w:pPr>
              <w:pStyle w:val="9"/>
              <w:rPr>
                <w:sz w:val="20"/>
              </w:rPr>
            </w:pPr>
          </w:p>
          <w:p w14:paraId="7134660F">
            <w:pPr>
              <w:pStyle w:val="9"/>
              <w:rPr>
                <w:sz w:val="20"/>
              </w:rPr>
            </w:pPr>
          </w:p>
          <w:p w14:paraId="25B824A5">
            <w:pPr>
              <w:pStyle w:val="9"/>
              <w:rPr>
                <w:sz w:val="20"/>
              </w:rPr>
            </w:pPr>
          </w:p>
          <w:p w14:paraId="0C70525A">
            <w:pPr>
              <w:pStyle w:val="9"/>
              <w:rPr>
                <w:sz w:val="20"/>
              </w:rPr>
            </w:pPr>
          </w:p>
          <w:p w14:paraId="4CFC73F2">
            <w:pPr>
              <w:pStyle w:val="9"/>
              <w:rPr>
                <w:sz w:val="20"/>
              </w:rPr>
            </w:pPr>
          </w:p>
          <w:p w14:paraId="20745822">
            <w:pPr>
              <w:pStyle w:val="9"/>
              <w:rPr>
                <w:sz w:val="20"/>
              </w:rPr>
            </w:pPr>
          </w:p>
          <w:p w14:paraId="35A7EF8A">
            <w:pPr>
              <w:pStyle w:val="9"/>
              <w:spacing w:before="2"/>
              <w:rPr>
                <w:sz w:val="17"/>
              </w:rPr>
            </w:pPr>
          </w:p>
          <w:p w14:paraId="3B97C93C">
            <w:pPr>
              <w:pStyle w:val="9"/>
              <w:spacing w:line="230" w:lineRule="auto"/>
              <w:ind w:left="236" w:right="200"/>
              <w:rPr>
                <w:sz w:val="20"/>
              </w:rPr>
            </w:pPr>
            <w:r>
              <w:rPr>
                <w:sz w:val="20"/>
              </w:rPr>
              <w:t>非法占地</w:t>
            </w:r>
          </w:p>
        </w:tc>
        <w:tc>
          <w:tcPr>
            <w:tcW w:w="3425" w:type="dxa"/>
            <w:vMerge w:val="restart"/>
          </w:tcPr>
          <w:p w14:paraId="4F689D0D">
            <w:pPr>
              <w:pStyle w:val="9"/>
              <w:rPr>
                <w:sz w:val="20"/>
              </w:rPr>
            </w:pPr>
          </w:p>
          <w:p w14:paraId="6AF3C55D">
            <w:pPr>
              <w:pStyle w:val="9"/>
              <w:rPr>
                <w:sz w:val="20"/>
              </w:rPr>
            </w:pPr>
          </w:p>
          <w:p w14:paraId="252478F9">
            <w:pPr>
              <w:pStyle w:val="9"/>
              <w:rPr>
                <w:sz w:val="20"/>
              </w:rPr>
            </w:pPr>
          </w:p>
          <w:p w14:paraId="6348EB1C">
            <w:pPr>
              <w:pStyle w:val="9"/>
              <w:rPr>
                <w:sz w:val="20"/>
              </w:rPr>
            </w:pPr>
          </w:p>
          <w:p w14:paraId="3AA877EA">
            <w:pPr>
              <w:pStyle w:val="9"/>
              <w:rPr>
                <w:sz w:val="20"/>
              </w:rPr>
            </w:pPr>
          </w:p>
          <w:p w14:paraId="439FBE89">
            <w:pPr>
              <w:pStyle w:val="9"/>
              <w:spacing w:before="8"/>
              <w:rPr>
                <w:sz w:val="27"/>
              </w:rPr>
            </w:pPr>
          </w:p>
          <w:p w14:paraId="05E39066">
            <w:pPr>
              <w:pStyle w:val="9"/>
              <w:spacing w:line="230" w:lineRule="auto"/>
              <w:ind w:left="39" w:right="179"/>
              <w:jc w:val="both"/>
              <w:rPr>
                <w:sz w:val="20"/>
              </w:rPr>
            </w:pPr>
            <w:r>
              <w:rPr>
                <w:w w:val="95"/>
                <w:sz w:val="20"/>
              </w:rPr>
              <w:t>对农村村民未经批准或者采取欺骗手段骗取批准，非法占用土地建住宅的</w:t>
            </w:r>
            <w:r>
              <w:rPr>
                <w:sz w:val="20"/>
              </w:rPr>
              <w:t>行政处罚</w:t>
            </w:r>
          </w:p>
        </w:tc>
        <w:tc>
          <w:tcPr>
            <w:tcW w:w="6859" w:type="dxa"/>
            <w:vMerge w:val="restart"/>
          </w:tcPr>
          <w:p w14:paraId="26A01E8D">
            <w:pPr>
              <w:pStyle w:val="9"/>
              <w:rPr>
                <w:sz w:val="20"/>
              </w:rPr>
            </w:pPr>
          </w:p>
          <w:p w14:paraId="32D99DAE">
            <w:pPr>
              <w:pStyle w:val="9"/>
              <w:rPr>
                <w:sz w:val="20"/>
              </w:rPr>
            </w:pPr>
          </w:p>
          <w:p w14:paraId="18880BCA">
            <w:pPr>
              <w:pStyle w:val="9"/>
              <w:rPr>
                <w:sz w:val="20"/>
              </w:rPr>
            </w:pPr>
          </w:p>
          <w:p w14:paraId="094807C3">
            <w:pPr>
              <w:pStyle w:val="9"/>
              <w:rPr>
                <w:sz w:val="20"/>
              </w:rPr>
            </w:pPr>
          </w:p>
          <w:p w14:paraId="2946FC0B">
            <w:pPr>
              <w:pStyle w:val="9"/>
              <w:spacing w:before="8"/>
              <w:rPr>
                <w:sz w:val="27"/>
              </w:rPr>
            </w:pPr>
          </w:p>
          <w:p w14:paraId="06C94DD5">
            <w:pPr>
              <w:pStyle w:val="9"/>
              <w:spacing w:line="252" w:lineRule="exact"/>
              <w:ind w:left="39"/>
              <w:rPr>
                <w:b/>
                <w:sz w:val="20"/>
              </w:rPr>
            </w:pPr>
            <w:r>
              <w:rPr>
                <w:b/>
                <w:sz w:val="20"/>
              </w:rPr>
              <w:t>《中华人民共和国土地管理法》(2019修正)</w:t>
            </w:r>
          </w:p>
          <w:p w14:paraId="42B2AC3F">
            <w:pPr>
              <w:pStyle w:val="9"/>
              <w:spacing w:before="4" w:line="230" w:lineRule="auto"/>
              <w:ind w:left="39" w:right="8"/>
              <w:rPr>
                <w:sz w:val="20"/>
              </w:rPr>
            </w:pPr>
            <w:r>
              <w:rPr>
                <w:b/>
                <w:sz w:val="20"/>
              </w:rPr>
              <w:t xml:space="preserve">第七十八条 </w:t>
            </w:r>
            <w:r>
              <w:rPr>
                <w:sz w:val="20"/>
              </w:rPr>
              <w:t>农村村民未经批准或者采取欺骗手段骗取批准，非法占用土地建住宅的，由县级以上人民政府农业农村主管部门责令退还非法占用的土地，限期拆除在非法占用的土地上新建的房屋。</w:t>
            </w:r>
          </w:p>
          <w:p w14:paraId="1DA7F3F8">
            <w:pPr>
              <w:pStyle w:val="9"/>
              <w:spacing w:line="251" w:lineRule="exact"/>
              <w:ind w:left="39"/>
              <w:rPr>
                <w:sz w:val="20"/>
              </w:rPr>
            </w:pPr>
            <w:r>
              <w:rPr>
                <w:w w:val="95"/>
                <w:sz w:val="20"/>
              </w:rPr>
              <w:t>超过省、自治区、直辖市规定的标准，多占的土地以非法占用土地论处。</w:t>
            </w:r>
          </w:p>
        </w:tc>
        <w:tc>
          <w:tcPr>
            <w:tcW w:w="4029" w:type="dxa"/>
          </w:tcPr>
          <w:p w14:paraId="4404AF6C">
            <w:pPr>
              <w:pStyle w:val="9"/>
              <w:rPr>
                <w:sz w:val="20"/>
              </w:rPr>
            </w:pPr>
          </w:p>
          <w:p w14:paraId="485BA971">
            <w:pPr>
              <w:pStyle w:val="9"/>
              <w:rPr>
                <w:sz w:val="20"/>
              </w:rPr>
            </w:pPr>
          </w:p>
          <w:p w14:paraId="12C9DC37">
            <w:pPr>
              <w:pStyle w:val="9"/>
              <w:spacing w:before="2"/>
              <w:rPr>
                <w:sz w:val="28"/>
              </w:rPr>
            </w:pPr>
          </w:p>
          <w:p w14:paraId="39C05312">
            <w:pPr>
              <w:pStyle w:val="9"/>
              <w:ind w:left="39"/>
              <w:rPr>
                <w:sz w:val="20"/>
              </w:rPr>
            </w:pPr>
            <w:r>
              <w:rPr>
                <w:sz w:val="20"/>
              </w:rPr>
              <w:t>未经批准的</w:t>
            </w:r>
          </w:p>
        </w:tc>
        <w:tc>
          <w:tcPr>
            <w:tcW w:w="6928" w:type="dxa"/>
          </w:tcPr>
          <w:p w14:paraId="30AC0A42">
            <w:pPr>
              <w:pStyle w:val="9"/>
              <w:rPr>
                <w:sz w:val="20"/>
              </w:rPr>
            </w:pPr>
          </w:p>
          <w:p w14:paraId="4E0C5C72">
            <w:pPr>
              <w:pStyle w:val="9"/>
              <w:rPr>
                <w:sz w:val="20"/>
              </w:rPr>
            </w:pPr>
          </w:p>
          <w:p w14:paraId="249963BE">
            <w:pPr>
              <w:pStyle w:val="9"/>
              <w:spacing w:before="3"/>
              <w:rPr>
                <w:sz w:val="19"/>
              </w:rPr>
            </w:pPr>
          </w:p>
          <w:p w14:paraId="336A1D51">
            <w:pPr>
              <w:pStyle w:val="9"/>
              <w:spacing w:line="230" w:lineRule="auto"/>
              <w:ind w:left="40" w:right="97"/>
              <w:rPr>
                <w:sz w:val="20"/>
              </w:rPr>
            </w:pPr>
            <w:r>
              <w:rPr>
                <w:w w:val="95"/>
                <w:sz w:val="20"/>
              </w:rPr>
              <w:t>责令退还非法占用的土地，限期（不超过20日）</w:t>
            </w:r>
            <w:r>
              <w:rPr>
                <w:spacing w:val="-2"/>
                <w:w w:val="95"/>
                <w:sz w:val="20"/>
              </w:rPr>
              <w:t>拆除在非法占用的土地上新建</w:t>
            </w:r>
            <w:r>
              <w:rPr>
                <w:sz w:val="20"/>
              </w:rPr>
              <w:t>的房屋。</w:t>
            </w:r>
          </w:p>
        </w:tc>
      </w:tr>
      <w:tr w14:paraId="4B16AE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79" w:hRule="atLeast"/>
        </w:trPr>
        <w:tc>
          <w:tcPr>
            <w:tcW w:w="538" w:type="dxa"/>
            <w:vMerge w:val="continue"/>
            <w:tcBorders>
              <w:top w:val="nil"/>
            </w:tcBorders>
          </w:tcPr>
          <w:p w14:paraId="5EA3B710">
            <w:pPr>
              <w:rPr>
                <w:sz w:val="2"/>
                <w:szCs w:val="2"/>
              </w:rPr>
            </w:pPr>
          </w:p>
        </w:tc>
        <w:tc>
          <w:tcPr>
            <w:tcW w:w="857" w:type="dxa"/>
            <w:vMerge w:val="continue"/>
            <w:tcBorders>
              <w:top w:val="nil"/>
            </w:tcBorders>
          </w:tcPr>
          <w:p w14:paraId="51449288">
            <w:pPr>
              <w:rPr>
                <w:sz w:val="2"/>
                <w:szCs w:val="2"/>
              </w:rPr>
            </w:pPr>
          </w:p>
        </w:tc>
        <w:tc>
          <w:tcPr>
            <w:tcW w:w="3425" w:type="dxa"/>
            <w:vMerge w:val="continue"/>
            <w:tcBorders>
              <w:top w:val="nil"/>
            </w:tcBorders>
          </w:tcPr>
          <w:p w14:paraId="6BE09D1B">
            <w:pPr>
              <w:rPr>
                <w:sz w:val="2"/>
                <w:szCs w:val="2"/>
              </w:rPr>
            </w:pPr>
          </w:p>
        </w:tc>
        <w:tc>
          <w:tcPr>
            <w:tcW w:w="6859" w:type="dxa"/>
            <w:vMerge w:val="continue"/>
            <w:tcBorders>
              <w:top w:val="nil"/>
            </w:tcBorders>
          </w:tcPr>
          <w:p w14:paraId="60440108">
            <w:pPr>
              <w:rPr>
                <w:sz w:val="2"/>
                <w:szCs w:val="2"/>
              </w:rPr>
            </w:pPr>
          </w:p>
        </w:tc>
        <w:tc>
          <w:tcPr>
            <w:tcW w:w="4029" w:type="dxa"/>
          </w:tcPr>
          <w:p w14:paraId="6522418E">
            <w:pPr>
              <w:pStyle w:val="9"/>
              <w:rPr>
                <w:sz w:val="20"/>
              </w:rPr>
            </w:pPr>
          </w:p>
          <w:p w14:paraId="07D37C33">
            <w:pPr>
              <w:pStyle w:val="9"/>
              <w:rPr>
                <w:sz w:val="20"/>
              </w:rPr>
            </w:pPr>
          </w:p>
          <w:p w14:paraId="5FCD1939">
            <w:pPr>
              <w:pStyle w:val="9"/>
              <w:spacing w:before="1"/>
              <w:rPr>
                <w:sz w:val="28"/>
              </w:rPr>
            </w:pPr>
          </w:p>
          <w:p w14:paraId="7D9DF323">
            <w:pPr>
              <w:pStyle w:val="9"/>
              <w:spacing w:before="1"/>
              <w:ind w:left="39"/>
              <w:rPr>
                <w:sz w:val="20"/>
              </w:rPr>
            </w:pPr>
            <w:r>
              <w:rPr>
                <w:sz w:val="20"/>
              </w:rPr>
              <w:t>采取欺骗手段骗取批准的</w:t>
            </w:r>
          </w:p>
        </w:tc>
        <w:tc>
          <w:tcPr>
            <w:tcW w:w="6928" w:type="dxa"/>
          </w:tcPr>
          <w:p w14:paraId="6B0307D3">
            <w:pPr>
              <w:pStyle w:val="9"/>
              <w:rPr>
                <w:sz w:val="20"/>
              </w:rPr>
            </w:pPr>
          </w:p>
          <w:p w14:paraId="0DB611C2">
            <w:pPr>
              <w:pStyle w:val="9"/>
              <w:rPr>
                <w:sz w:val="20"/>
              </w:rPr>
            </w:pPr>
          </w:p>
          <w:p w14:paraId="560915EF">
            <w:pPr>
              <w:pStyle w:val="9"/>
              <w:spacing w:before="3"/>
              <w:rPr>
                <w:sz w:val="19"/>
              </w:rPr>
            </w:pPr>
          </w:p>
          <w:p w14:paraId="17B3E220">
            <w:pPr>
              <w:pStyle w:val="9"/>
              <w:spacing w:line="230" w:lineRule="auto"/>
              <w:ind w:left="40" w:right="97"/>
              <w:rPr>
                <w:sz w:val="20"/>
              </w:rPr>
            </w:pPr>
            <w:r>
              <w:rPr>
                <w:w w:val="95"/>
                <w:sz w:val="20"/>
              </w:rPr>
              <w:t>责令退还非法占用的土地，限期（不超过30日）</w:t>
            </w:r>
            <w:r>
              <w:rPr>
                <w:spacing w:val="-2"/>
                <w:w w:val="95"/>
                <w:sz w:val="20"/>
              </w:rPr>
              <w:t>拆除在非法占用的土地上新建</w:t>
            </w:r>
            <w:r>
              <w:rPr>
                <w:sz w:val="20"/>
              </w:rPr>
              <w:t>的房屋。</w:t>
            </w:r>
          </w:p>
        </w:tc>
      </w:tr>
      <w:tr w14:paraId="2A2521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restart"/>
          </w:tcPr>
          <w:p w14:paraId="2B1080D2">
            <w:pPr>
              <w:pStyle w:val="9"/>
              <w:rPr>
                <w:sz w:val="20"/>
              </w:rPr>
            </w:pPr>
          </w:p>
          <w:p w14:paraId="0476EAD0">
            <w:pPr>
              <w:pStyle w:val="9"/>
              <w:rPr>
                <w:sz w:val="20"/>
              </w:rPr>
            </w:pPr>
          </w:p>
          <w:p w14:paraId="4D2902F0">
            <w:pPr>
              <w:pStyle w:val="9"/>
              <w:rPr>
                <w:sz w:val="20"/>
              </w:rPr>
            </w:pPr>
          </w:p>
          <w:p w14:paraId="7C50B06A">
            <w:pPr>
              <w:pStyle w:val="9"/>
              <w:rPr>
                <w:sz w:val="20"/>
              </w:rPr>
            </w:pPr>
          </w:p>
          <w:p w14:paraId="3DBDB01C">
            <w:pPr>
              <w:pStyle w:val="9"/>
              <w:spacing w:before="11"/>
              <w:rPr>
                <w:sz w:val="27"/>
              </w:rPr>
            </w:pPr>
          </w:p>
          <w:p w14:paraId="505C9CF0">
            <w:pPr>
              <w:pStyle w:val="9"/>
              <w:ind w:left="126"/>
              <w:rPr>
                <w:sz w:val="20"/>
              </w:rPr>
            </w:pPr>
            <w:r>
              <w:rPr>
                <w:sz w:val="20"/>
              </w:rPr>
              <w:t>226</w:t>
            </w:r>
          </w:p>
        </w:tc>
        <w:tc>
          <w:tcPr>
            <w:tcW w:w="857" w:type="dxa"/>
            <w:vMerge w:val="restart"/>
          </w:tcPr>
          <w:p w14:paraId="503C19C5">
            <w:pPr>
              <w:pStyle w:val="9"/>
              <w:rPr>
                <w:sz w:val="20"/>
              </w:rPr>
            </w:pPr>
          </w:p>
          <w:p w14:paraId="40793903">
            <w:pPr>
              <w:pStyle w:val="9"/>
              <w:rPr>
                <w:sz w:val="20"/>
              </w:rPr>
            </w:pPr>
          </w:p>
          <w:p w14:paraId="0C7A0D0E">
            <w:pPr>
              <w:pStyle w:val="9"/>
              <w:rPr>
                <w:sz w:val="20"/>
              </w:rPr>
            </w:pPr>
          </w:p>
          <w:p w14:paraId="5E99A7EB">
            <w:pPr>
              <w:pStyle w:val="9"/>
              <w:spacing w:before="2"/>
              <w:rPr>
                <w:sz w:val="29"/>
              </w:rPr>
            </w:pPr>
          </w:p>
          <w:p w14:paraId="4A2F0413">
            <w:pPr>
              <w:pStyle w:val="9"/>
              <w:spacing w:line="230" w:lineRule="auto"/>
              <w:ind w:left="236" w:right="200"/>
              <w:jc w:val="both"/>
              <w:rPr>
                <w:sz w:val="20"/>
              </w:rPr>
            </w:pPr>
            <w:r>
              <w:rPr>
                <w:sz w:val="20"/>
              </w:rPr>
              <w:t>基本农田保护</w:t>
            </w:r>
          </w:p>
        </w:tc>
        <w:tc>
          <w:tcPr>
            <w:tcW w:w="3425" w:type="dxa"/>
            <w:vMerge w:val="restart"/>
          </w:tcPr>
          <w:p w14:paraId="2FDC6C4A">
            <w:pPr>
              <w:pStyle w:val="9"/>
              <w:rPr>
                <w:sz w:val="20"/>
              </w:rPr>
            </w:pPr>
          </w:p>
          <w:p w14:paraId="71EF6F29">
            <w:pPr>
              <w:pStyle w:val="9"/>
              <w:rPr>
                <w:sz w:val="20"/>
              </w:rPr>
            </w:pPr>
          </w:p>
          <w:p w14:paraId="5FCC6481">
            <w:pPr>
              <w:pStyle w:val="9"/>
              <w:rPr>
                <w:sz w:val="20"/>
              </w:rPr>
            </w:pPr>
          </w:p>
          <w:p w14:paraId="747B7EDC">
            <w:pPr>
              <w:pStyle w:val="9"/>
              <w:spacing w:before="2"/>
              <w:rPr>
                <w:sz w:val="29"/>
              </w:rPr>
            </w:pPr>
          </w:p>
          <w:p w14:paraId="207EC78E">
            <w:pPr>
              <w:pStyle w:val="9"/>
              <w:spacing w:line="230" w:lineRule="auto"/>
              <w:ind w:left="39" w:right="179"/>
              <w:jc w:val="both"/>
              <w:rPr>
                <w:sz w:val="20"/>
              </w:rPr>
            </w:pPr>
            <w:r>
              <w:rPr>
                <w:w w:val="95"/>
                <w:sz w:val="20"/>
              </w:rPr>
              <w:t>对破坏或者擅自改变基本农田保护区标志涉及农业农村部门职责的行政处</w:t>
            </w:r>
            <w:r>
              <w:rPr>
                <w:sz w:val="20"/>
              </w:rPr>
              <w:t>罚</w:t>
            </w:r>
          </w:p>
        </w:tc>
        <w:tc>
          <w:tcPr>
            <w:tcW w:w="6859" w:type="dxa"/>
            <w:vMerge w:val="restart"/>
          </w:tcPr>
          <w:p w14:paraId="2BB5BC9B">
            <w:pPr>
              <w:pStyle w:val="9"/>
              <w:rPr>
                <w:sz w:val="20"/>
              </w:rPr>
            </w:pPr>
          </w:p>
          <w:p w14:paraId="76B9BCAE">
            <w:pPr>
              <w:pStyle w:val="9"/>
              <w:rPr>
                <w:sz w:val="20"/>
              </w:rPr>
            </w:pPr>
          </w:p>
          <w:p w14:paraId="4515CC15">
            <w:pPr>
              <w:pStyle w:val="9"/>
              <w:rPr>
                <w:sz w:val="20"/>
              </w:rPr>
            </w:pPr>
          </w:p>
          <w:p w14:paraId="7CC0D342">
            <w:pPr>
              <w:pStyle w:val="9"/>
              <w:rPr>
                <w:sz w:val="19"/>
              </w:rPr>
            </w:pPr>
          </w:p>
          <w:p w14:paraId="0075DA44">
            <w:pPr>
              <w:pStyle w:val="9"/>
              <w:spacing w:before="1" w:line="252" w:lineRule="exact"/>
              <w:ind w:left="39"/>
              <w:rPr>
                <w:b/>
                <w:sz w:val="20"/>
              </w:rPr>
            </w:pPr>
            <w:r>
              <w:rPr>
                <w:b/>
                <w:sz w:val="20"/>
              </w:rPr>
              <w:t>《基本农田保护条例》（2011修订）</w:t>
            </w:r>
          </w:p>
          <w:p w14:paraId="3A54B526">
            <w:pPr>
              <w:pStyle w:val="9"/>
              <w:spacing w:before="3" w:line="230" w:lineRule="auto"/>
              <w:ind w:left="39" w:right="33"/>
              <w:rPr>
                <w:sz w:val="20"/>
              </w:rPr>
            </w:pPr>
            <w:r>
              <w:rPr>
                <w:b/>
                <w:spacing w:val="15"/>
                <w:sz w:val="20"/>
              </w:rPr>
              <w:t xml:space="preserve">第三十二条 </w:t>
            </w:r>
            <w:r>
              <w:rPr>
                <w:sz w:val="20"/>
              </w:rPr>
              <w:t>违反本条例规定，破坏或者擅自改变基本农田保护区标志</w:t>
            </w:r>
            <w:r>
              <w:rPr>
                <w:spacing w:val="-1"/>
                <w:w w:val="95"/>
                <w:sz w:val="20"/>
              </w:rPr>
              <w:t>的，由县级以上地方人民政府土地行政主管部门或者农业行政主管部门责令恢</w:t>
            </w:r>
            <w:r>
              <w:rPr>
                <w:sz w:val="20"/>
              </w:rPr>
              <w:t>复原状，可以处1000元以下罚款。</w:t>
            </w:r>
          </w:p>
        </w:tc>
        <w:tc>
          <w:tcPr>
            <w:tcW w:w="4029" w:type="dxa"/>
          </w:tcPr>
          <w:p w14:paraId="3D43F1FD">
            <w:pPr>
              <w:pStyle w:val="9"/>
              <w:spacing w:before="5"/>
              <w:rPr>
                <w:sz w:val="29"/>
              </w:rPr>
            </w:pPr>
          </w:p>
          <w:p w14:paraId="09FE310C">
            <w:pPr>
              <w:pStyle w:val="9"/>
              <w:ind w:left="39"/>
              <w:rPr>
                <w:sz w:val="20"/>
              </w:rPr>
            </w:pPr>
            <w:r>
              <w:rPr>
                <w:sz w:val="20"/>
              </w:rPr>
              <w:t>能够恢复原状的</w:t>
            </w:r>
          </w:p>
        </w:tc>
        <w:tc>
          <w:tcPr>
            <w:tcW w:w="6928" w:type="dxa"/>
          </w:tcPr>
          <w:p w14:paraId="338686CA">
            <w:pPr>
              <w:pStyle w:val="9"/>
              <w:spacing w:before="5"/>
              <w:rPr>
                <w:sz w:val="29"/>
              </w:rPr>
            </w:pPr>
          </w:p>
          <w:p w14:paraId="3A87121E">
            <w:pPr>
              <w:pStyle w:val="9"/>
              <w:ind w:left="40"/>
              <w:rPr>
                <w:sz w:val="20"/>
              </w:rPr>
            </w:pPr>
            <w:r>
              <w:rPr>
                <w:sz w:val="20"/>
              </w:rPr>
              <w:t>可以处300元以下罚款。</w:t>
            </w:r>
          </w:p>
        </w:tc>
      </w:tr>
      <w:tr w14:paraId="66960C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5C206017">
            <w:pPr>
              <w:rPr>
                <w:sz w:val="2"/>
                <w:szCs w:val="2"/>
              </w:rPr>
            </w:pPr>
          </w:p>
        </w:tc>
        <w:tc>
          <w:tcPr>
            <w:tcW w:w="857" w:type="dxa"/>
            <w:vMerge w:val="continue"/>
            <w:tcBorders>
              <w:top w:val="nil"/>
            </w:tcBorders>
          </w:tcPr>
          <w:p w14:paraId="202FC74E">
            <w:pPr>
              <w:rPr>
                <w:sz w:val="2"/>
                <w:szCs w:val="2"/>
              </w:rPr>
            </w:pPr>
          </w:p>
        </w:tc>
        <w:tc>
          <w:tcPr>
            <w:tcW w:w="3425" w:type="dxa"/>
            <w:vMerge w:val="continue"/>
            <w:tcBorders>
              <w:top w:val="nil"/>
            </w:tcBorders>
          </w:tcPr>
          <w:p w14:paraId="2FE14AC4">
            <w:pPr>
              <w:rPr>
                <w:sz w:val="2"/>
                <w:szCs w:val="2"/>
              </w:rPr>
            </w:pPr>
          </w:p>
        </w:tc>
        <w:tc>
          <w:tcPr>
            <w:tcW w:w="6859" w:type="dxa"/>
            <w:vMerge w:val="continue"/>
            <w:tcBorders>
              <w:top w:val="nil"/>
            </w:tcBorders>
          </w:tcPr>
          <w:p w14:paraId="0A9C1208">
            <w:pPr>
              <w:rPr>
                <w:sz w:val="2"/>
                <w:szCs w:val="2"/>
              </w:rPr>
            </w:pPr>
          </w:p>
        </w:tc>
        <w:tc>
          <w:tcPr>
            <w:tcW w:w="4029" w:type="dxa"/>
          </w:tcPr>
          <w:p w14:paraId="47578022">
            <w:pPr>
              <w:pStyle w:val="9"/>
              <w:spacing w:before="4"/>
              <w:rPr>
                <w:sz w:val="29"/>
              </w:rPr>
            </w:pPr>
          </w:p>
          <w:p w14:paraId="2D1FDD04">
            <w:pPr>
              <w:pStyle w:val="9"/>
              <w:spacing w:before="1"/>
              <w:ind w:left="39"/>
              <w:rPr>
                <w:sz w:val="20"/>
              </w:rPr>
            </w:pPr>
            <w:r>
              <w:rPr>
                <w:sz w:val="20"/>
              </w:rPr>
              <w:t>不能完全恢复的</w:t>
            </w:r>
          </w:p>
        </w:tc>
        <w:tc>
          <w:tcPr>
            <w:tcW w:w="6928" w:type="dxa"/>
          </w:tcPr>
          <w:p w14:paraId="2976A8F9">
            <w:pPr>
              <w:pStyle w:val="9"/>
              <w:spacing w:before="4"/>
              <w:rPr>
                <w:sz w:val="29"/>
              </w:rPr>
            </w:pPr>
          </w:p>
          <w:p w14:paraId="606BC4C5">
            <w:pPr>
              <w:pStyle w:val="9"/>
              <w:spacing w:before="1"/>
              <w:ind w:left="40"/>
              <w:rPr>
                <w:sz w:val="20"/>
              </w:rPr>
            </w:pPr>
            <w:r>
              <w:rPr>
                <w:sz w:val="20"/>
              </w:rPr>
              <w:t>可以处300元以上700元以下罚款。</w:t>
            </w:r>
          </w:p>
        </w:tc>
      </w:tr>
      <w:tr w14:paraId="7CF223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38" w:type="dxa"/>
            <w:vMerge w:val="continue"/>
            <w:tcBorders>
              <w:top w:val="nil"/>
            </w:tcBorders>
          </w:tcPr>
          <w:p w14:paraId="2455AA3A">
            <w:pPr>
              <w:rPr>
                <w:sz w:val="2"/>
                <w:szCs w:val="2"/>
              </w:rPr>
            </w:pPr>
          </w:p>
        </w:tc>
        <w:tc>
          <w:tcPr>
            <w:tcW w:w="857" w:type="dxa"/>
            <w:vMerge w:val="continue"/>
            <w:tcBorders>
              <w:top w:val="nil"/>
            </w:tcBorders>
          </w:tcPr>
          <w:p w14:paraId="61BEAD0E">
            <w:pPr>
              <w:rPr>
                <w:sz w:val="2"/>
                <w:szCs w:val="2"/>
              </w:rPr>
            </w:pPr>
          </w:p>
        </w:tc>
        <w:tc>
          <w:tcPr>
            <w:tcW w:w="3425" w:type="dxa"/>
            <w:vMerge w:val="continue"/>
            <w:tcBorders>
              <w:top w:val="nil"/>
            </w:tcBorders>
          </w:tcPr>
          <w:p w14:paraId="6E853205">
            <w:pPr>
              <w:rPr>
                <w:sz w:val="2"/>
                <w:szCs w:val="2"/>
              </w:rPr>
            </w:pPr>
          </w:p>
        </w:tc>
        <w:tc>
          <w:tcPr>
            <w:tcW w:w="6859" w:type="dxa"/>
            <w:vMerge w:val="continue"/>
            <w:tcBorders>
              <w:top w:val="nil"/>
            </w:tcBorders>
          </w:tcPr>
          <w:p w14:paraId="0ED9E800">
            <w:pPr>
              <w:rPr>
                <w:sz w:val="2"/>
                <w:szCs w:val="2"/>
              </w:rPr>
            </w:pPr>
          </w:p>
        </w:tc>
        <w:tc>
          <w:tcPr>
            <w:tcW w:w="4029" w:type="dxa"/>
          </w:tcPr>
          <w:p w14:paraId="1D284BCB">
            <w:pPr>
              <w:pStyle w:val="9"/>
              <w:spacing w:before="5"/>
              <w:rPr>
                <w:sz w:val="29"/>
              </w:rPr>
            </w:pPr>
          </w:p>
          <w:p w14:paraId="2078AD82">
            <w:pPr>
              <w:pStyle w:val="9"/>
              <w:ind w:left="39"/>
              <w:rPr>
                <w:sz w:val="20"/>
              </w:rPr>
            </w:pPr>
            <w:r>
              <w:rPr>
                <w:sz w:val="20"/>
              </w:rPr>
              <w:t>拒不改正或无法恢复原状</w:t>
            </w:r>
          </w:p>
        </w:tc>
        <w:tc>
          <w:tcPr>
            <w:tcW w:w="6928" w:type="dxa"/>
          </w:tcPr>
          <w:p w14:paraId="4EB07BD4">
            <w:pPr>
              <w:pStyle w:val="9"/>
              <w:spacing w:before="5"/>
              <w:rPr>
                <w:sz w:val="29"/>
              </w:rPr>
            </w:pPr>
          </w:p>
          <w:p w14:paraId="71C95420">
            <w:pPr>
              <w:pStyle w:val="9"/>
              <w:ind w:left="40"/>
              <w:rPr>
                <w:sz w:val="20"/>
              </w:rPr>
            </w:pPr>
            <w:r>
              <w:rPr>
                <w:sz w:val="20"/>
              </w:rPr>
              <w:t>可以处700元以上1000元以下罚款。</w:t>
            </w:r>
          </w:p>
        </w:tc>
      </w:tr>
      <w:tr w14:paraId="494890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538" w:type="dxa"/>
            <w:vMerge w:val="restart"/>
          </w:tcPr>
          <w:p w14:paraId="66A72BAD">
            <w:pPr>
              <w:pStyle w:val="9"/>
              <w:rPr>
                <w:sz w:val="20"/>
              </w:rPr>
            </w:pPr>
          </w:p>
          <w:p w14:paraId="2BA5110F">
            <w:pPr>
              <w:pStyle w:val="9"/>
              <w:rPr>
                <w:sz w:val="20"/>
              </w:rPr>
            </w:pPr>
          </w:p>
          <w:p w14:paraId="60959FB6">
            <w:pPr>
              <w:pStyle w:val="9"/>
              <w:rPr>
                <w:sz w:val="20"/>
              </w:rPr>
            </w:pPr>
          </w:p>
          <w:p w14:paraId="63855DFD">
            <w:pPr>
              <w:pStyle w:val="9"/>
              <w:rPr>
                <w:sz w:val="20"/>
              </w:rPr>
            </w:pPr>
          </w:p>
          <w:p w14:paraId="04289380">
            <w:pPr>
              <w:pStyle w:val="9"/>
              <w:spacing w:before="10"/>
              <w:rPr>
                <w:sz w:val="22"/>
              </w:rPr>
            </w:pPr>
          </w:p>
          <w:p w14:paraId="2E9D51EC">
            <w:pPr>
              <w:pStyle w:val="9"/>
              <w:ind w:left="126"/>
              <w:rPr>
                <w:sz w:val="20"/>
              </w:rPr>
            </w:pPr>
            <w:r>
              <w:rPr>
                <w:sz w:val="20"/>
              </w:rPr>
              <w:t>227</w:t>
            </w:r>
          </w:p>
        </w:tc>
        <w:tc>
          <w:tcPr>
            <w:tcW w:w="857" w:type="dxa"/>
            <w:vMerge w:val="restart"/>
          </w:tcPr>
          <w:p w14:paraId="66CBB310">
            <w:pPr>
              <w:pStyle w:val="9"/>
              <w:rPr>
                <w:sz w:val="20"/>
              </w:rPr>
            </w:pPr>
          </w:p>
          <w:p w14:paraId="5727DDDA">
            <w:pPr>
              <w:pStyle w:val="9"/>
              <w:rPr>
                <w:sz w:val="20"/>
              </w:rPr>
            </w:pPr>
          </w:p>
          <w:p w14:paraId="348F2374">
            <w:pPr>
              <w:pStyle w:val="9"/>
              <w:rPr>
                <w:sz w:val="20"/>
              </w:rPr>
            </w:pPr>
          </w:p>
          <w:p w14:paraId="141F5560">
            <w:pPr>
              <w:pStyle w:val="9"/>
              <w:rPr>
                <w:sz w:val="20"/>
              </w:rPr>
            </w:pPr>
          </w:p>
          <w:p w14:paraId="77D2B4A0">
            <w:pPr>
              <w:pStyle w:val="9"/>
              <w:spacing w:before="178" w:line="230" w:lineRule="auto"/>
              <w:ind w:left="236" w:right="200"/>
              <w:rPr>
                <w:sz w:val="20"/>
              </w:rPr>
            </w:pPr>
            <w:r>
              <w:rPr>
                <w:sz w:val="20"/>
              </w:rPr>
              <w:t>粮食安全</w:t>
            </w:r>
          </w:p>
        </w:tc>
        <w:tc>
          <w:tcPr>
            <w:tcW w:w="3425" w:type="dxa"/>
            <w:vMerge w:val="restart"/>
          </w:tcPr>
          <w:p w14:paraId="17E6C4CD">
            <w:pPr>
              <w:pStyle w:val="9"/>
              <w:rPr>
                <w:sz w:val="20"/>
              </w:rPr>
            </w:pPr>
          </w:p>
          <w:p w14:paraId="37B23B78">
            <w:pPr>
              <w:pStyle w:val="9"/>
              <w:rPr>
                <w:sz w:val="20"/>
              </w:rPr>
            </w:pPr>
          </w:p>
          <w:p w14:paraId="2CC1995C">
            <w:pPr>
              <w:pStyle w:val="9"/>
              <w:rPr>
                <w:sz w:val="20"/>
              </w:rPr>
            </w:pPr>
          </w:p>
          <w:p w14:paraId="500FEC03">
            <w:pPr>
              <w:pStyle w:val="9"/>
              <w:rPr>
                <w:sz w:val="20"/>
              </w:rPr>
            </w:pPr>
          </w:p>
          <w:p w14:paraId="2EF54666">
            <w:pPr>
              <w:pStyle w:val="9"/>
              <w:spacing w:before="178" w:line="230" w:lineRule="auto"/>
              <w:ind w:left="39" w:right="179"/>
              <w:rPr>
                <w:sz w:val="20"/>
              </w:rPr>
            </w:pPr>
            <w:r>
              <w:rPr>
                <w:w w:val="95"/>
                <w:sz w:val="20"/>
              </w:rPr>
              <w:t>对故意毁坏在耕地上种植的粮食作物</w:t>
            </w:r>
            <w:r>
              <w:rPr>
                <w:sz w:val="20"/>
              </w:rPr>
              <w:t>青苗的行政处罚</w:t>
            </w:r>
          </w:p>
        </w:tc>
        <w:tc>
          <w:tcPr>
            <w:tcW w:w="6859" w:type="dxa"/>
            <w:vMerge w:val="restart"/>
          </w:tcPr>
          <w:p w14:paraId="3463F75C">
            <w:pPr>
              <w:pStyle w:val="9"/>
              <w:rPr>
                <w:sz w:val="20"/>
              </w:rPr>
            </w:pPr>
          </w:p>
          <w:p w14:paraId="73538953">
            <w:pPr>
              <w:pStyle w:val="9"/>
              <w:rPr>
                <w:sz w:val="20"/>
              </w:rPr>
            </w:pPr>
          </w:p>
          <w:p w14:paraId="6CB4336E">
            <w:pPr>
              <w:pStyle w:val="9"/>
              <w:rPr>
                <w:sz w:val="20"/>
              </w:rPr>
            </w:pPr>
          </w:p>
          <w:p w14:paraId="37599E62">
            <w:pPr>
              <w:pStyle w:val="9"/>
              <w:spacing w:before="179" w:line="252" w:lineRule="exact"/>
              <w:ind w:left="39"/>
              <w:rPr>
                <w:b/>
                <w:sz w:val="20"/>
              </w:rPr>
            </w:pPr>
            <w:r>
              <w:rPr>
                <w:b/>
                <w:sz w:val="20"/>
              </w:rPr>
              <w:t>《中华人民共和国粮食安全保障法》(2023）</w:t>
            </w:r>
          </w:p>
          <w:p w14:paraId="32A77054">
            <w:pPr>
              <w:pStyle w:val="9"/>
              <w:spacing w:before="4" w:line="230" w:lineRule="auto"/>
              <w:ind w:left="39" w:right="8"/>
              <w:jc w:val="both"/>
              <w:rPr>
                <w:sz w:val="20"/>
              </w:rPr>
            </w:pPr>
            <w:r>
              <w:rPr>
                <w:b/>
                <w:spacing w:val="16"/>
                <w:sz w:val="20"/>
              </w:rPr>
              <w:t xml:space="preserve">第七十条 </w:t>
            </w:r>
            <w:r>
              <w:rPr>
                <w:spacing w:val="-1"/>
                <w:sz w:val="20"/>
              </w:rPr>
              <w:t>违反本法规定，故意毁坏在耕地上种植的粮食作物青苗的，由</w:t>
            </w:r>
            <w:r>
              <w:rPr>
                <w:w w:val="95"/>
                <w:sz w:val="20"/>
              </w:rPr>
              <w:t>县级以上地方人民政府农业农村主管部门责令停止违法行为；情节严重的，可</w:t>
            </w:r>
            <w:r>
              <w:rPr>
                <w:sz w:val="20"/>
              </w:rPr>
              <w:t>以处毁坏粮食作物青苗价值五倍以下罚款。</w:t>
            </w:r>
          </w:p>
        </w:tc>
        <w:tc>
          <w:tcPr>
            <w:tcW w:w="4029" w:type="dxa"/>
          </w:tcPr>
          <w:p w14:paraId="078AC323">
            <w:pPr>
              <w:pStyle w:val="9"/>
              <w:spacing w:before="11"/>
              <w:rPr>
                <w:sz w:val="27"/>
              </w:rPr>
            </w:pPr>
          </w:p>
          <w:p w14:paraId="50302C79">
            <w:pPr>
              <w:pStyle w:val="9"/>
              <w:ind w:left="39"/>
              <w:rPr>
                <w:sz w:val="20"/>
              </w:rPr>
            </w:pPr>
            <w:r>
              <w:rPr>
                <w:sz w:val="20"/>
              </w:rPr>
              <w:t>初次发生违法行为的</w:t>
            </w:r>
          </w:p>
        </w:tc>
        <w:tc>
          <w:tcPr>
            <w:tcW w:w="6928" w:type="dxa"/>
          </w:tcPr>
          <w:p w14:paraId="6076A7E5">
            <w:pPr>
              <w:pStyle w:val="9"/>
              <w:spacing w:before="11"/>
              <w:rPr>
                <w:sz w:val="27"/>
              </w:rPr>
            </w:pPr>
          </w:p>
          <w:p w14:paraId="4CE96EDF">
            <w:pPr>
              <w:pStyle w:val="9"/>
              <w:ind w:left="40"/>
              <w:rPr>
                <w:sz w:val="20"/>
              </w:rPr>
            </w:pPr>
            <w:r>
              <w:rPr>
                <w:sz w:val="20"/>
              </w:rPr>
              <w:t>责令停止违法行为。</w:t>
            </w:r>
          </w:p>
        </w:tc>
      </w:tr>
      <w:tr w14:paraId="1B5499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538" w:type="dxa"/>
            <w:vMerge w:val="continue"/>
            <w:tcBorders>
              <w:top w:val="nil"/>
            </w:tcBorders>
          </w:tcPr>
          <w:p w14:paraId="712FBF4F">
            <w:pPr>
              <w:rPr>
                <w:sz w:val="2"/>
                <w:szCs w:val="2"/>
              </w:rPr>
            </w:pPr>
          </w:p>
        </w:tc>
        <w:tc>
          <w:tcPr>
            <w:tcW w:w="857" w:type="dxa"/>
            <w:vMerge w:val="continue"/>
            <w:tcBorders>
              <w:top w:val="nil"/>
            </w:tcBorders>
          </w:tcPr>
          <w:p w14:paraId="20B77C3C">
            <w:pPr>
              <w:rPr>
                <w:sz w:val="2"/>
                <w:szCs w:val="2"/>
              </w:rPr>
            </w:pPr>
          </w:p>
        </w:tc>
        <w:tc>
          <w:tcPr>
            <w:tcW w:w="3425" w:type="dxa"/>
            <w:vMerge w:val="continue"/>
            <w:tcBorders>
              <w:top w:val="nil"/>
            </w:tcBorders>
          </w:tcPr>
          <w:p w14:paraId="1DC3F44A">
            <w:pPr>
              <w:rPr>
                <w:sz w:val="2"/>
                <w:szCs w:val="2"/>
              </w:rPr>
            </w:pPr>
          </w:p>
        </w:tc>
        <w:tc>
          <w:tcPr>
            <w:tcW w:w="6859" w:type="dxa"/>
            <w:vMerge w:val="continue"/>
            <w:tcBorders>
              <w:top w:val="nil"/>
            </w:tcBorders>
          </w:tcPr>
          <w:p w14:paraId="4B2270E1">
            <w:pPr>
              <w:rPr>
                <w:sz w:val="2"/>
                <w:szCs w:val="2"/>
              </w:rPr>
            </w:pPr>
          </w:p>
        </w:tc>
        <w:tc>
          <w:tcPr>
            <w:tcW w:w="4029" w:type="dxa"/>
          </w:tcPr>
          <w:p w14:paraId="5E645F5D">
            <w:pPr>
              <w:pStyle w:val="9"/>
              <w:spacing w:before="8"/>
              <w:rPr>
                <w:sz w:val="27"/>
              </w:rPr>
            </w:pPr>
          </w:p>
          <w:p w14:paraId="26F1FEA2">
            <w:pPr>
              <w:pStyle w:val="9"/>
              <w:spacing w:before="1"/>
              <w:ind w:left="39"/>
              <w:rPr>
                <w:sz w:val="20"/>
              </w:rPr>
            </w:pPr>
            <w:r>
              <w:rPr>
                <w:sz w:val="20"/>
              </w:rPr>
              <w:t>再次发生违法行为的</w:t>
            </w:r>
          </w:p>
        </w:tc>
        <w:tc>
          <w:tcPr>
            <w:tcW w:w="6928" w:type="dxa"/>
          </w:tcPr>
          <w:p w14:paraId="4260F1B4">
            <w:pPr>
              <w:pStyle w:val="9"/>
              <w:spacing w:before="8"/>
              <w:rPr>
                <w:sz w:val="27"/>
              </w:rPr>
            </w:pPr>
          </w:p>
          <w:p w14:paraId="392D323B">
            <w:pPr>
              <w:pStyle w:val="9"/>
              <w:spacing w:before="1"/>
              <w:ind w:left="40"/>
              <w:rPr>
                <w:sz w:val="20"/>
              </w:rPr>
            </w:pPr>
            <w:r>
              <w:rPr>
                <w:sz w:val="20"/>
              </w:rPr>
              <w:t>可以处毁坏粮食作物青苗价值3倍以下罚款。</w:t>
            </w:r>
          </w:p>
        </w:tc>
      </w:tr>
      <w:tr w14:paraId="52E037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538" w:type="dxa"/>
            <w:vMerge w:val="continue"/>
            <w:tcBorders>
              <w:top w:val="nil"/>
            </w:tcBorders>
          </w:tcPr>
          <w:p w14:paraId="5E9A5781">
            <w:pPr>
              <w:rPr>
                <w:sz w:val="2"/>
                <w:szCs w:val="2"/>
              </w:rPr>
            </w:pPr>
          </w:p>
        </w:tc>
        <w:tc>
          <w:tcPr>
            <w:tcW w:w="857" w:type="dxa"/>
            <w:vMerge w:val="continue"/>
            <w:tcBorders>
              <w:top w:val="nil"/>
            </w:tcBorders>
          </w:tcPr>
          <w:p w14:paraId="558F41A3">
            <w:pPr>
              <w:rPr>
                <w:sz w:val="2"/>
                <w:szCs w:val="2"/>
              </w:rPr>
            </w:pPr>
          </w:p>
        </w:tc>
        <w:tc>
          <w:tcPr>
            <w:tcW w:w="3425" w:type="dxa"/>
            <w:vMerge w:val="continue"/>
            <w:tcBorders>
              <w:top w:val="nil"/>
            </w:tcBorders>
          </w:tcPr>
          <w:p w14:paraId="1331C0DC">
            <w:pPr>
              <w:rPr>
                <w:sz w:val="2"/>
                <w:szCs w:val="2"/>
              </w:rPr>
            </w:pPr>
          </w:p>
        </w:tc>
        <w:tc>
          <w:tcPr>
            <w:tcW w:w="6859" w:type="dxa"/>
            <w:vMerge w:val="continue"/>
            <w:tcBorders>
              <w:top w:val="nil"/>
            </w:tcBorders>
          </w:tcPr>
          <w:p w14:paraId="256122BB">
            <w:pPr>
              <w:rPr>
                <w:sz w:val="2"/>
                <w:szCs w:val="2"/>
              </w:rPr>
            </w:pPr>
          </w:p>
        </w:tc>
        <w:tc>
          <w:tcPr>
            <w:tcW w:w="4029" w:type="dxa"/>
          </w:tcPr>
          <w:p w14:paraId="48E5CC94">
            <w:pPr>
              <w:pStyle w:val="9"/>
              <w:spacing w:before="9"/>
              <w:rPr>
                <w:sz w:val="18"/>
              </w:rPr>
            </w:pPr>
          </w:p>
          <w:p w14:paraId="2385C658">
            <w:pPr>
              <w:pStyle w:val="9"/>
              <w:spacing w:line="230" w:lineRule="auto"/>
              <w:ind w:left="39" w:right="188"/>
              <w:rPr>
                <w:sz w:val="20"/>
              </w:rPr>
            </w:pPr>
            <w:r>
              <w:rPr>
                <w:w w:val="95"/>
                <w:sz w:val="20"/>
              </w:rPr>
              <w:t>三次及以上发生违法行为的，或者情节严重</w:t>
            </w:r>
            <w:r>
              <w:rPr>
                <w:sz w:val="20"/>
              </w:rPr>
              <w:t>的</w:t>
            </w:r>
          </w:p>
        </w:tc>
        <w:tc>
          <w:tcPr>
            <w:tcW w:w="6928" w:type="dxa"/>
          </w:tcPr>
          <w:p w14:paraId="7A6FDAA6">
            <w:pPr>
              <w:pStyle w:val="9"/>
              <w:spacing w:before="11"/>
              <w:rPr>
                <w:sz w:val="27"/>
              </w:rPr>
            </w:pPr>
          </w:p>
          <w:p w14:paraId="7C6D9E75">
            <w:pPr>
              <w:pStyle w:val="9"/>
              <w:ind w:left="40"/>
              <w:rPr>
                <w:sz w:val="20"/>
              </w:rPr>
            </w:pPr>
            <w:r>
              <w:rPr>
                <w:sz w:val="20"/>
              </w:rPr>
              <w:t>可以处毁坏粮食作物青苗价值3倍以上5倍以下罚款。</w:t>
            </w:r>
          </w:p>
        </w:tc>
      </w:tr>
    </w:tbl>
    <w:p w14:paraId="32FE180E">
      <w:pPr>
        <w:spacing w:after="0"/>
        <w:rPr>
          <w:sz w:val="20"/>
        </w:rPr>
        <w:sectPr>
          <w:footerReference r:id="rId19" w:type="default"/>
          <w:pgSz w:w="23820" w:h="16840" w:orient="landscape"/>
          <w:pgMar w:top="820" w:right="420" w:bottom="880" w:left="460" w:header="0" w:footer="693" w:gutter="0"/>
          <w:pgNumType w:start="130"/>
          <w:cols w:space="720" w:num="1"/>
        </w:sectPr>
      </w:pPr>
    </w:p>
    <w:p w14:paraId="1863FE10">
      <w:pPr>
        <w:spacing w:before="12"/>
        <w:ind w:left="207" w:right="0" w:firstLine="0"/>
        <w:jc w:val="left"/>
        <w:rPr>
          <w:rFonts w:hint="eastAsia" w:ascii="黑体" w:eastAsia="黑体"/>
          <w:sz w:val="44"/>
        </w:rPr>
      </w:pPr>
      <w:r>
        <w:rPr>
          <w:rFonts w:hint="eastAsia" w:ascii="黑体" w:eastAsia="黑体"/>
          <w:sz w:val="44"/>
        </w:rPr>
        <w:t>附件3</w:t>
      </w:r>
    </w:p>
    <w:p w14:paraId="6B2F61C4">
      <w:pPr>
        <w:pStyle w:val="3"/>
        <w:spacing w:before="9"/>
        <w:rPr>
          <w:rFonts w:ascii="黑体"/>
          <w:sz w:val="80"/>
        </w:rPr>
      </w:pPr>
      <w:r>
        <w:br w:type="column"/>
      </w:r>
    </w:p>
    <w:p w14:paraId="0C80DDD4">
      <w:pPr>
        <w:spacing w:before="0"/>
        <w:ind w:left="207" w:right="0" w:firstLine="0"/>
        <w:jc w:val="left"/>
        <w:rPr>
          <w:sz w:val="56"/>
        </w:rPr>
      </w:pPr>
      <w:r>
        <w:rPr>
          <w:sz w:val="56"/>
        </w:rPr>
        <w:t>农业领域不予行政处罚事项清单（2024年版）</w:t>
      </w:r>
    </w:p>
    <w:p w14:paraId="375FE71D">
      <w:pPr>
        <w:spacing w:after="0"/>
        <w:jc w:val="left"/>
        <w:rPr>
          <w:sz w:val="56"/>
        </w:rPr>
        <w:sectPr>
          <w:pgSz w:w="23820" w:h="16840" w:orient="landscape"/>
          <w:pgMar w:top="900" w:right="420" w:bottom="880" w:left="460" w:header="0" w:footer="693" w:gutter="0"/>
          <w:cols w:equalWidth="0" w:num="2">
            <w:col w:w="1353" w:space="4263"/>
            <w:col w:w="17324"/>
          </w:cols>
        </w:sectPr>
      </w:pPr>
    </w:p>
    <w:p w14:paraId="75F3BD9B">
      <w:pPr>
        <w:pStyle w:val="3"/>
      </w:pPr>
    </w:p>
    <w:p w14:paraId="36937163">
      <w:pPr>
        <w:pStyle w:val="3"/>
      </w:pPr>
    </w:p>
    <w:p w14:paraId="514D2F35">
      <w:pPr>
        <w:pStyle w:val="3"/>
        <w:spacing w:before="2"/>
        <w:rPr>
          <w:sz w:val="18"/>
        </w:rPr>
      </w:pPr>
    </w:p>
    <w:p w14:paraId="167D731A">
      <w:pPr>
        <w:pStyle w:val="2"/>
        <w:spacing w:before="71" w:line="252" w:lineRule="exact"/>
        <w:ind w:left="178"/>
      </w:pPr>
      <w:r>
        <w:t>（一）不予行政处罚标准说明：</w:t>
      </w:r>
    </w:p>
    <w:p w14:paraId="77F9D5E4">
      <w:pPr>
        <w:pStyle w:val="3"/>
        <w:spacing w:line="247" w:lineRule="exact"/>
        <w:ind w:left="178"/>
      </w:pPr>
      <w:r>
        <w:t>依据《中华人民共和国行政处罚法》第三十三条第一款规定，包括违法行为轻微不罚和首违不罚的情形，不包括法律、法规、规章规定责令改正到位后不予行政处罚的，以及《中华人民共和国行政处罚法》第三十三条第二款规定的情形。</w:t>
      </w:r>
    </w:p>
    <w:p w14:paraId="65FB9A2F">
      <w:pPr>
        <w:pStyle w:val="2"/>
        <w:ind w:left="178"/>
      </w:pPr>
      <w:r>
        <w:t>（二）不予行政处罚的认定标准：</w:t>
      </w:r>
    </w:p>
    <w:p w14:paraId="023CA01A">
      <w:pPr>
        <w:pStyle w:val="8"/>
        <w:numPr>
          <w:ilvl w:val="0"/>
          <w:numId w:val="2"/>
        </w:numPr>
        <w:tabs>
          <w:tab w:val="left" w:pos="381"/>
        </w:tabs>
        <w:spacing w:before="0" w:after="0" w:line="248" w:lineRule="exact"/>
        <w:ind w:left="380" w:right="0" w:hanging="203"/>
        <w:jc w:val="left"/>
        <w:rPr>
          <w:sz w:val="20"/>
        </w:rPr>
      </w:pPr>
      <w:r>
        <w:rPr>
          <w:sz w:val="20"/>
        </w:rPr>
        <w:t>首次违法：行政相对人在两年内未曾有农业违法行为的，可认定为初次违法。</w:t>
      </w:r>
    </w:p>
    <w:p w14:paraId="2F112703">
      <w:pPr>
        <w:pStyle w:val="8"/>
        <w:numPr>
          <w:ilvl w:val="0"/>
          <w:numId w:val="2"/>
        </w:numPr>
        <w:tabs>
          <w:tab w:val="left" w:pos="381"/>
        </w:tabs>
        <w:spacing w:before="3" w:after="0" w:line="230" w:lineRule="auto"/>
        <w:ind w:left="178" w:right="260" w:firstLine="0"/>
        <w:jc w:val="left"/>
        <w:rPr>
          <w:sz w:val="20"/>
        </w:rPr>
      </w:pPr>
      <w:r>
        <w:rPr>
          <w:spacing w:val="-1"/>
          <w:w w:val="95"/>
          <w:sz w:val="20"/>
        </w:rPr>
        <w:t xml:space="preserve">及时改正：行政相对人在农业农村部门立案前对违法行为主动改正且符合要求的，可以认定为及时改正；农业农村部门立案后责令改正前主动改正且符合要求的，可以认定为及时改正；农业农村部门责令限期改正，行政相对人在限期内改正且符合要求的， </w:t>
      </w:r>
      <w:r>
        <w:rPr>
          <w:sz w:val="20"/>
        </w:rPr>
        <w:t>可以认定为及时改正。除法律、法规、规章另有规定的外，责令改正期限一般为十个工作日。</w:t>
      </w:r>
    </w:p>
    <w:p w14:paraId="2D36E8CE">
      <w:pPr>
        <w:pStyle w:val="8"/>
        <w:numPr>
          <w:ilvl w:val="0"/>
          <w:numId w:val="2"/>
        </w:numPr>
        <w:tabs>
          <w:tab w:val="left" w:pos="381"/>
        </w:tabs>
        <w:spacing w:before="2" w:after="0" w:line="230" w:lineRule="auto"/>
        <w:ind w:left="178" w:right="262" w:firstLine="0"/>
        <w:jc w:val="left"/>
        <w:rPr>
          <w:sz w:val="20"/>
        </w:rPr>
      </w:pPr>
      <w:r>
        <w:rPr>
          <w:spacing w:val="-1"/>
          <w:w w:val="95"/>
          <w:sz w:val="20"/>
        </w:rPr>
        <w:t xml:space="preserve">危害后果轻微：违法行为有特定对象的，造成特定对象一定程度的人身损害、财产损失，但行政相对人与特定对象已经达成和解，可以认定为危害后果轻微；违法行为没有特定对象的，造成一定社会影响，但行政相对人及时采取措施，消除或者减轻社会影 </w:t>
      </w:r>
      <w:r>
        <w:rPr>
          <w:sz w:val="20"/>
        </w:rPr>
        <w:t>响的，可以认定为危害后果轻微。</w:t>
      </w:r>
    </w:p>
    <w:p w14:paraId="632F6747">
      <w:pPr>
        <w:pStyle w:val="8"/>
        <w:numPr>
          <w:ilvl w:val="0"/>
          <w:numId w:val="2"/>
        </w:numPr>
        <w:tabs>
          <w:tab w:val="left" w:pos="381"/>
        </w:tabs>
        <w:spacing w:before="0" w:after="0" w:line="244" w:lineRule="exact"/>
        <w:ind w:left="380" w:right="0" w:hanging="203"/>
        <w:jc w:val="left"/>
        <w:rPr>
          <w:sz w:val="20"/>
        </w:rPr>
      </w:pPr>
      <w:r>
        <w:rPr>
          <w:sz w:val="20"/>
        </w:rPr>
        <w:t>没有造成危害后果：违法行为未造成国家、集体和个人任何财产损失、个人人身损害后果，未造成生态环境损害及其他社会不良影响的。</w:t>
      </w:r>
    </w:p>
    <w:p w14:paraId="3C6C117C">
      <w:pPr>
        <w:pStyle w:val="2"/>
        <w:ind w:left="178"/>
      </w:pPr>
      <w:r>
        <w:t>（三）不能适用不予行政处罚的情形：</w:t>
      </w:r>
    </w:p>
    <w:p w14:paraId="795B4EA1">
      <w:pPr>
        <w:pStyle w:val="8"/>
        <w:numPr>
          <w:ilvl w:val="0"/>
          <w:numId w:val="3"/>
        </w:numPr>
        <w:tabs>
          <w:tab w:val="left" w:pos="381"/>
        </w:tabs>
        <w:spacing w:before="0" w:after="0" w:line="248" w:lineRule="exact"/>
        <w:ind w:left="380" w:right="0" w:hanging="203"/>
        <w:jc w:val="left"/>
        <w:rPr>
          <w:sz w:val="20"/>
        </w:rPr>
      </w:pPr>
      <w:r>
        <w:rPr>
          <w:sz w:val="20"/>
        </w:rPr>
        <w:t>行政相对人有轻微违法不罚清单所列违法情形，同时又存在从重处罚情形的。</w:t>
      </w:r>
    </w:p>
    <w:p w14:paraId="18CDACF7">
      <w:pPr>
        <w:pStyle w:val="8"/>
        <w:numPr>
          <w:ilvl w:val="0"/>
          <w:numId w:val="3"/>
        </w:numPr>
        <w:tabs>
          <w:tab w:val="left" w:pos="381"/>
        </w:tabs>
        <w:spacing w:before="0" w:after="0" w:line="247" w:lineRule="exact"/>
        <w:ind w:left="380" w:right="0" w:hanging="203"/>
        <w:jc w:val="left"/>
        <w:rPr>
          <w:sz w:val="20"/>
        </w:rPr>
      </w:pPr>
      <w:r>
        <w:rPr>
          <w:sz w:val="20"/>
        </w:rPr>
        <w:t>行政相对人有轻微违法不罚清单所列违法情形，不予行政处罚后又实施农业违法行为的，但行政相对人有证据足以证明无主观过错的除外。</w:t>
      </w:r>
    </w:p>
    <w:p w14:paraId="00729394">
      <w:pPr>
        <w:pStyle w:val="8"/>
        <w:numPr>
          <w:ilvl w:val="0"/>
          <w:numId w:val="3"/>
        </w:numPr>
        <w:tabs>
          <w:tab w:val="left" w:pos="381"/>
        </w:tabs>
        <w:spacing w:before="0" w:after="0" w:line="252" w:lineRule="exact"/>
        <w:ind w:left="380" w:right="0" w:hanging="203"/>
        <w:jc w:val="left"/>
        <w:rPr>
          <w:sz w:val="20"/>
        </w:rPr>
      </w:pPr>
      <w:r>
        <w:rPr>
          <w:sz w:val="20"/>
        </w:rPr>
        <w:t>依照法律、法规、规章的规定，有其他不得不予行政处罚情形的。</w:t>
      </w:r>
    </w:p>
    <w:p w14:paraId="1B128091">
      <w:pPr>
        <w:pStyle w:val="3"/>
        <w:spacing w:before="1"/>
        <w:rPr>
          <w:sz w:val="23"/>
        </w:rPr>
      </w:pPr>
    </w:p>
    <w:tbl>
      <w:tblPr>
        <w:tblStyle w:val="5"/>
        <w:tblW w:w="0" w:type="auto"/>
        <w:tblInd w:w="1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52"/>
        <w:gridCol w:w="898"/>
        <w:gridCol w:w="5093"/>
        <w:gridCol w:w="10805"/>
        <w:gridCol w:w="5247"/>
      </w:tblGrid>
      <w:tr w14:paraId="37061E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552" w:type="dxa"/>
          </w:tcPr>
          <w:p w14:paraId="23D45815">
            <w:pPr>
              <w:pStyle w:val="9"/>
              <w:spacing w:before="1"/>
              <w:rPr>
                <w:sz w:val="16"/>
              </w:rPr>
            </w:pPr>
          </w:p>
          <w:p w14:paraId="7CF36BA7">
            <w:pPr>
              <w:pStyle w:val="9"/>
              <w:ind w:left="63" w:right="27"/>
              <w:jc w:val="center"/>
              <w:rPr>
                <w:b/>
                <w:sz w:val="20"/>
              </w:rPr>
            </w:pPr>
            <w:r>
              <w:rPr>
                <w:b/>
                <w:sz w:val="20"/>
              </w:rPr>
              <w:t>序号</w:t>
            </w:r>
          </w:p>
        </w:tc>
        <w:tc>
          <w:tcPr>
            <w:tcW w:w="898" w:type="dxa"/>
          </w:tcPr>
          <w:p w14:paraId="4706B9C3">
            <w:pPr>
              <w:pStyle w:val="9"/>
              <w:spacing w:before="91" w:line="230" w:lineRule="auto"/>
              <w:ind w:left="256" w:right="218"/>
              <w:rPr>
                <w:b/>
                <w:sz w:val="20"/>
              </w:rPr>
            </w:pPr>
            <w:r>
              <w:rPr>
                <w:b/>
                <w:sz w:val="20"/>
              </w:rPr>
              <w:t>事项类别</w:t>
            </w:r>
          </w:p>
        </w:tc>
        <w:tc>
          <w:tcPr>
            <w:tcW w:w="5093" w:type="dxa"/>
          </w:tcPr>
          <w:p w14:paraId="38DC4D37">
            <w:pPr>
              <w:pStyle w:val="9"/>
              <w:spacing w:before="1"/>
              <w:rPr>
                <w:sz w:val="16"/>
              </w:rPr>
            </w:pPr>
          </w:p>
          <w:p w14:paraId="0BBEB124">
            <w:pPr>
              <w:pStyle w:val="9"/>
              <w:ind w:left="57" w:right="26"/>
              <w:jc w:val="center"/>
              <w:rPr>
                <w:b/>
                <w:sz w:val="20"/>
              </w:rPr>
            </w:pPr>
            <w:r>
              <w:rPr>
                <w:b/>
                <w:sz w:val="20"/>
              </w:rPr>
              <w:t>事项名称</w:t>
            </w:r>
          </w:p>
        </w:tc>
        <w:tc>
          <w:tcPr>
            <w:tcW w:w="10805" w:type="dxa"/>
          </w:tcPr>
          <w:p w14:paraId="29FF4A04">
            <w:pPr>
              <w:pStyle w:val="9"/>
              <w:spacing w:before="1"/>
              <w:rPr>
                <w:sz w:val="16"/>
              </w:rPr>
            </w:pPr>
          </w:p>
          <w:p w14:paraId="46D5FAAF">
            <w:pPr>
              <w:pStyle w:val="9"/>
              <w:ind w:left="4986" w:right="4955"/>
              <w:jc w:val="center"/>
              <w:rPr>
                <w:b/>
                <w:sz w:val="20"/>
              </w:rPr>
            </w:pPr>
            <w:r>
              <w:rPr>
                <w:b/>
                <w:sz w:val="20"/>
              </w:rPr>
              <w:t>实施依据</w:t>
            </w:r>
          </w:p>
        </w:tc>
        <w:tc>
          <w:tcPr>
            <w:tcW w:w="5247" w:type="dxa"/>
          </w:tcPr>
          <w:p w14:paraId="3852A9CE">
            <w:pPr>
              <w:pStyle w:val="9"/>
              <w:spacing w:before="1"/>
              <w:rPr>
                <w:sz w:val="16"/>
              </w:rPr>
            </w:pPr>
          </w:p>
          <w:p w14:paraId="34361296">
            <w:pPr>
              <w:pStyle w:val="9"/>
              <w:ind w:left="1520"/>
              <w:rPr>
                <w:b/>
                <w:sz w:val="20"/>
              </w:rPr>
            </w:pPr>
            <w:r>
              <w:rPr>
                <w:b/>
                <w:sz w:val="20"/>
              </w:rPr>
              <w:t>不予行政处罚的适用情形</w:t>
            </w:r>
          </w:p>
        </w:tc>
      </w:tr>
      <w:tr w14:paraId="5D9A53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52" w:type="dxa"/>
          </w:tcPr>
          <w:p w14:paraId="5C935611">
            <w:pPr>
              <w:pStyle w:val="9"/>
              <w:rPr>
                <w:sz w:val="20"/>
              </w:rPr>
            </w:pPr>
          </w:p>
          <w:p w14:paraId="301C4D6A">
            <w:pPr>
              <w:pStyle w:val="9"/>
              <w:spacing w:before="3"/>
              <w:rPr>
                <w:sz w:val="17"/>
              </w:rPr>
            </w:pPr>
          </w:p>
          <w:p w14:paraId="4EDE1B9F">
            <w:pPr>
              <w:pStyle w:val="9"/>
              <w:ind w:left="36"/>
              <w:jc w:val="center"/>
              <w:rPr>
                <w:sz w:val="20"/>
              </w:rPr>
            </w:pPr>
            <w:r>
              <w:rPr>
                <w:w w:val="99"/>
                <w:sz w:val="20"/>
              </w:rPr>
              <w:t>1</w:t>
            </w:r>
          </w:p>
        </w:tc>
        <w:tc>
          <w:tcPr>
            <w:tcW w:w="898" w:type="dxa"/>
          </w:tcPr>
          <w:p w14:paraId="3A565104">
            <w:pPr>
              <w:pStyle w:val="9"/>
              <w:spacing w:before="12"/>
              <w:rPr>
                <w:sz w:val="27"/>
              </w:rPr>
            </w:pPr>
          </w:p>
          <w:p w14:paraId="7C54971D">
            <w:pPr>
              <w:pStyle w:val="9"/>
              <w:spacing w:line="232" w:lineRule="auto"/>
              <w:ind w:left="258" w:right="121" w:hanging="101"/>
              <w:rPr>
                <w:sz w:val="20"/>
              </w:rPr>
            </w:pPr>
            <w:r>
              <w:rPr>
                <w:sz w:val="20"/>
              </w:rPr>
              <w:t>农作物种子</w:t>
            </w:r>
          </w:p>
        </w:tc>
        <w:tc>
          <w:tcPr>
            <w:tcW w:w="5093" w:type="dxa"/>
          </w:tcPr>
          <w:p w14:paraId="19B2731D">
            <w:pPr>
              <w:pStyle w:val="9"/>
              <w:rPr>
                <w:sz w:val="20"/>
              </w:rPr>
            </w:pPr>
          </w:p>
          <w:p w14:paraId="73CF7AEC">
            <w:pPr>
              <w:pStyle w:val="9"/>
              <w:spacing w:before="3"/>
              <w:rPr>
                <w:sz w:val="17"/>
              </w:rPr>
            </w:pPr>
          </w:p>
          <w:p w14:paraId="065BBBCF">
            <w:pPr>
              <w:pStyle w:val="9"/>
              <w:ind w:left="6" w:right="26"/>
              <w:jc w:val="center"/>
              <w:rPr>
                <w:sz w:val="20"/>
              </w:rPr>
            </w:pPr>
            <w:r>
              <w:rPr>
                <w:sz w:val="20"/>
              </w:rPr>
              <w:t>对销售农作物授权品种未使用其注册登记名称的行政处罚</w:t>
            </w:r>
          </w:p>
        </w:tc>
        <w:tc>
          <w:tcPr>
            <w:tcW w:w="10805" w:type="dxa"/>
          </w:tcPr>
          <w:p w14:paraId="5C66AE22">
            <w:pPr>
              <w:pStyle w:val="9"/>
              <w:spacing w:before="12"/>
              <w:rPr>
                <w:sz w:val="17"/>
              </w:rPr>
            </w:pPr>
          </w:p>
          <w:p w14:paraId="6EB2E3BB">
            <w:pPr>
              <w:pStyle w:val="9"/>
              <w:spacing w:line="252" w:lineRule="exact"/>
              <w:ind w:left="39"/>
              <w:rPr>
                <w:b/>
                <w:sz w:val="20"/>
              </w:rPr>
            </w:pPr>
            <w:r>
              <w:rPr>
                <w:b/>
                <w:sz w:val="20"/>
              </w:rPr>
              <w:t>《中华人民共和国植物新品种保护条例》(2014修订)</w:t>
            </w:r>
          </w:p>
          <w:p w14:paraId="3654EA31">
            <w:pPr>
              <w:pStyle w:val="9"/>
              <w:spacing w:before="3" w:line="230" w:lineRule="auto"/>
              <w:ind w:left="39" w:right="174"/>
              <w:rPr>
                <w:sz w:val="20"/>
              </w:rPr>
            </w:pPr>
            <w:r>
              <w:rPr>
                <w:b/>
                <w:sz w:val="20"/>
              </w:rPr>
              <w:t xml:space="preserve">第四十二条 </w:t>
            </w:r>
            <w:r>
              <w:rPr>
                <w:sz w:val="20"/>
              </w:rPr>
              <w:t>销售授权品种未使用其注册登记的名称的，由县级以上人民政府农业、林业行政部门依据各自的职权责令限期改正，可以处1000元以下的罚款。</w:t>
            </w:r>
          </w:p>
        </w:tc>
        <w:tc>
          <w:tcPr>
            <w:tcW w:w="5247" w:type="dxa"/>
          </w:tcPr>
          <w:p w14:paraId="2E213352">
            <w:pPr>
              <w:pStyle w:val="9"/>
              <w:rPr>
                <w:sz w:val="20"/>
              </w:rPr>
            </w:pPr>
          </w:p>
          <w:p w14:paraId="5ED4386B">
            <w:pPr>
              <w:pStyle w:val="9"/>
              <w:spacing w:before="3"/>
              <w:rPr>
                <w:sz w:val="17"/>
              </w:rPr>
            </w:pPr>
          </w:p>
          <w:p w14:paraId="1F191DA3">
            <w:pPr>
              <w:pStyle w:val="9"/>
              <w:ind w:left="39"/>
              <w:rPr>
                <w:sz w:val="20"/>
              </w:rPr>
            </w:pPr>
            <w:r>
              <w:rPr>
                <w:sz w:val="20"/>
              </w:rPr>
              <w:t>首次违法，危害后果轻微，及时改正的。</w:t>
            </w:r>
          </w:p>
        </w:tc>
      </w:tr>
      <w:tr w14:paraId="2E35BC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52" w:type="dxa"/>
          </w:tcPr>
          <w:p w14:paraId="1C645982">
            <w:pPr>
              <w:pStyle w:val="9"/>
              <w:rPr>
                <w:sz w:val="20"/>
              </w:rPr>
            </w:pPr>
          </w:p>
          <w:p w14:paraId="11A3FA0F">
            <w:pPr>
              <w:pStyle w:val="9"/>
              <w:spacing w:before="3"/>
              <w:rPr>
                <w:sz w:val="17"/>
              </w:rPr>
            </w:pPr>
          </w:p>
          <w:p w14:paraId="23E258A1">
            <w:pPr>
              <w:pStyle w:val="9"/>
              <w:ind w:left="36"/>
              <w:jc w:val="center"/>
              <w:rPr>
                <w:sz w:val="20"/>
              </w:rPr>
            </w:pPr>
            <w:r>
              <w:rPr>
                <w:w w:val="99"/>
                <w:sz w:val="20"/>
              </w:rPr>
              <w:t>2</w:t>
            </w:r>
          </w:p>
        </w:tc>
        <w:tc>
          <w:tcPr>
            <w:tcW w:w="898" w:type="dxa"/>
          </w:tcPr>
          <w:p w14:paraId="78909049">
            <w:pPr>
              <w:pStyle w:val="9"/>
              <w:spacing w:before="1"/>
              <w:rPr>
                <w:sz w:val="28"/>
              </w:rPr>
            </w:pPr>
          </w:p>
          <w:p w14:paraId="35831AAB">
            <w:pPr>
              <w:pStyle w:val="9"/>
              <w:spacing w:line="230" w:lineRule="auto"/>
              <w:ind w:left="258" w:right="121" w:hanging="101"/>
              <w:rPr>
                <w:sz w:val="20"/>
              </w:rPr>
            </w:pPr>
            <w:r>
              <w:rPr>
                <w:sz w:val="20"/>
              </w:rPr>
              <w:t>农作物种子</w:t>
            </w:r>
          </w:p>
        </w:tc>
        <w:tc>
          <w:tcPr>
            <w:tcW w:w="5093" w:type="dxa"/>
          </w:tcPr>
          <w:p w14:paraId="475363B5">
            <w:pPr>
              <w:pStyle w:val="9"/>
              <w:spacing w:before="7"/>
              <w:rPr>
                <w:sz w:val="18"/>
              </w:rPr>
            </w:pPr>
          </w:p>
          <w:p w14:paraId="1980C8E8">
            <w:pPr>
              <w:pStyle w:val="9"/>
              <w:spacing w:line="230" w:lineRule="auto"/>
              <w:ind w:left="37" w:right="57"/>
              <w:jc w:val="both"/>
              <w:rPr>
                <w:sz w:val="20"/>
              </w:rPr>
            </w:pPr>
            <w:r>
              <w:rPr>
                <w:spacing w:val="-1"/>
                <w:w w:val="95"/>
                <w:sz w:val="20"/>
              </w:rPr>
              <w:t xml:space="preserve">种子生产经营者在异地设立分支机构、专门经营不再分装 的包装种子或者受委托生产、代销种子、未按规定备案的 </w:t>
            </w:r>
            <w:r>
              <w:rPr>
                <w:sz w:val="20"/>
              </w:rPr>
              <w:t>行政处罚</w:t>
            </w:r>
          </w:p>
        </w:tc>
        <w:tc>
          <w:tcPr>
            <w:tcW w:w="10805" w:type="dxa"/>
          </w:tcPr>
          <w:p w14:paraId="76A8D525">
            <w:pPr>
              <w:pStyle w:val="9"/>
              <w:spacing w:before="12"/>
              <w:rPr>
                <w:sz w:val="17"/>
              </w:rPr>
            </w:pPr>
          </w:p>
          <w:p w14:paraId="76DDE7BF">
            <w:pPr>
              <w:pStyle w:val="9"/>
              <w:spacing w:line="252" w:lineRule="exact"/>
              <w:ind w:left="39"/>
              <w:rPr>
                <w:b/>
                <w:sz w:val="20"/>
              </w:rPr>
            </w:pPr>
            <w:r>
              <w:rPr>
                <w:b/>
                <w:w w:val="98"/>
                <w:sz w:val="20"/>
              </w:rPr>
              <w:t xml:space="preserve"> </w:t>
            </w:r>
            <w:r>
              <w:rPr>
                <w:b/>
                <w:sz w:val="20"/>
              </w:rPr>
              <w:t xml:space="preserve">《中华人民共和国种子法》(2021修正) </w:t>
            </w:r>
          </w:p>
          <w:p w14:paraId="3F889C87">
            <w:pPr>
              <w:pStyle w:val="9"/>
              <w:spacing w:before="4" w:line="230" w:lineRule="auto"/>
              <w:ind w:left="39" w:right="145"/>
              <w:rPr>
                <w:sz w:val="20"/>
              </w:rPr>
            </w:pPr>
            <w:r>
              <w:rPr>
                <w:b/>
                <w:sz w:val="20"/>
              </w:rPr>
              <w:t xml:space="preserve">第七十九条第（五）项 </w:t>
            </w:r>
            <w:r>
              <w:rPr>
                <w:sz w:val="20"/>
              </w:rPr>
              <w:t>种子生产经营者在异地设立分支机构、专门经营不再分装的包装种子或者受委托生产、代销种子，未按规定备案的。</w:t>
            </w:r>
          </w:p>
        </w:tc>
        <w:tc>
          <w:tcPr>
            <w:tcW w:w="5247" w:type="dxa"/>
          </w:tcPr>
          <w:p w14:paraId="1526C41C">
            <w:pPr>
              <w:pStyle w:val="9"/>
              <w:rPr>
                <w:sz w:val="20"/>
              </w:rPr>
            </w:pPr>
          </w:p>
          <w:p w14:paraId="025223C9">
            <w:pPr>
              <w:pStyle w:val="9"/>
              <w:spacing w:before="3"/>
              <w:rPr>
                <w:sz w:val="17"/>
              </w:rPr>
            </w:pPr>
          </w:p>
          <w:p w14:paraId="03652142">
            <w:pPr>
              <w:pStyle w:val="9"/>
              <w:ind w:left="39"/>
              <w:rPr>
                <w:sz w:val="20"/>
              </w:rPr>
            </w:pPr>
            <w:r>
              <w:rPr>
                <w:w w:val="95"/>
                <w:sz w:val="20"/>
              </w:rPr>
              <w:t>同时满足以下条件的：1.首次违法；2.限期能按规定备案。</w:t>
            </w:r>
          </w:p>
        </w:tc>
      </w:tr>
      <w:tr w14:paraId="5689B3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52" w:type="dxa"/>
          </w:tcPr>
          <w:p w14:paraId="38C3BFE8">
            <w:pPr>
              <w:pStyle w:val="9"/>
              <w:rPr>
                <w:sz w:val="20"/>
              </w:rPr>
            </w:pPr>
          </w:p>
          <w:p w14:paraId="0A61EA49">
            <w:pPr>
              <w:pStyle w:val="9"/>
              <w:spacing w:before="3"/>
              <w:rPr>
                <w:sz w:val="17"/>
              </w:rPr>
            </w:pPr>
          </w:p>
          <w:p w14:paraId="717C8215">
            <w:pPr>
              <w:pStyle w:val="9"/>
              <w:ind w:left="36"/>
              <w:jc w:val="center"/>
              <w:rPr>
                <w:sz w:val="20"/>
              </w:rPr>
            </w:pPr>
            <w:r>
              <w:rPr>
                <w:w w:val="99"/>
                <w:sz w:val="20"/>
              </w:rPr>
              <w:t>3</w:t>
            </w:r>
          </w:p>
        </w:tc>
        <w:tc>
          <w:tcPr>
            <w:tcW w:w="898" w:type="dxa"/>
          </w:tcPr>
          <w:p w14:paraId="51B41576">
            <w:pPr>
              <w:pStyle w:val="9"/>
              <w:rPr>
                <w:sz w:val="20"/>
              </w:rPr>
            </w:pPr>
          </w:p>
          <w:p w14:paraId="76E295C2">
            <w:pPr>
              <w:pStyle w:val="9"/>
              <w:spacing w:before="3"/>
              <w:rPr>
                <w:sz w:val="17"/>
              </w:rPr>
            </w:pPr>
          </w:p>
          <w:p w14:paraId="4A5C065A">
            <w:pPr>
              <w:pStyle w:val="9"/>
              <w:ind w:right="219"/>
              <w:jc w:val="right"/>
              <w:rPr>
                <w:sz w:val="20"/>
              </w:rPr>
            </w:pPr>
            <w:r>
              <w:rPr>
                <w:w w:val="95"/>
                <w:sz w:val="20"/>
              </w:rPr>
              <w:t>农药</w:t>
            </w:r>
          </w:p>
        </w:tc>
        <w:tc>
          <w:tcPr>
            <w:tcW w:w="5093" w:type="dxa"/>
          </w:tcPr>
          <w:p w14:paraId="44EFA261">
            <w:pPr>
              <w:pStyle w:val="9"/>
              <w:spacing w:before="7"/>
              <w:rPr>
                <w:sz w:val="18"/>
              </w:rPr>
            </w:pPr>
          </w:p>
          <w:p w14:paraId="15E8D4BF">
            <w:pPr>
              <w:pStyle w:val="9"/>
              <w:spacing w:before="1" w:line="230" w:lineRule="auto"/>
              <w:ind w:left="37" w:right="58"/>
              <w:jc w:val="both"/>
              <w:rPr>
                <w:sz w:val="20"/>
              </w:rPr>
            </w:pPr>
            <w:r>
              <w:rPr>
                <w:spacing w:val="-1"/>
                <w:w w:val="95"/>
                <w:sz w:val="20"/>
              </w:rPr>
              <w:t xml:space="preserve">对农药经营者设立分支机构未依法变更农药经营许可证， 或者未向分支机构所在地县级以上地方人民政府农业主管 </w:t>
            </w:r>
            <w:r>
              <w:rPr>
                <w:sz w:val="20"/>
              </w:rPr>
              <w:t>部门备案的行政处罚</w:t>
            </w:r>
          </w:p>
        </w:tc>
        <w:tc>
          <w:tcPr>
            <w:tcW w:w="10805" w:type="dxa"/>
          </w:tcPr>
          <w:p w14:paraId="03EC6306">
            <w:pPr>
              <w:pStyle w:val="9"/>
              <w:spacing w:before="107" w:line="251" w:lineRule="exact"/>
              <w:ind w:left="39"/>
              <w:rPr>
                <w:b/>
                <w:sz w:val="20"/>
              </w:rPr>
            </w:pPr>
            <w:r>
              <w:rPr>
                <w:b/>
                <w:sz w:val="20"/>
              </w:rPr>
              <w:t>《农药管理条例》(2022修订)</w:t>
            </w:r>
          </w:p>
          <w:p w14:paraId="72326226">
            <w:pPr>
              <w:pStyle w:val="9"/>
              <w:spacing w:before="3" w:line="230" w:lineRule="auto"/>
              <w:ind w:left="39" w:right="157"/>
              <w:rPr>
                <w:sz w:val="20"/>
              </w:rPr>
            </w:pPr>
            <w:r>
              <w:rPr>
                <w:b/>
                <w:sz w:val="20"/>
              </w:rPr>
              <w:t xml:space="preserve">第五十七条第（一）项 </w:t>
            </w:r>
            <w:r>
              <w:rPr>
                <w:sz w:val="20"/>
              </w:rPr>
              <w:t>农药经营者有下列行为之一的，由县级以上地方人民政府农业主管部门责令改正，没收违法所得和违法经营的农药，并处5000元以上5万元以下罚款；拒不改正或者情节严重的，由发证机关吊销农药经营许可证：</w:t>
            </w:r>
          </w:p>
          <w:p w14:paraId="71EB92B8">
            <w:pPr>
              <w:pStyle w:val="9"/>
              <w:spacing w:line="250" w:lineRule="exact"/>
              <w:ind w:left="39"/>
              <w:rPr>
                <w:sz w:val="20"/>
              </w:rPr>
            </w:pPr>
            <w:r>
              <w:rPr>
                <w:sz w:val="20"/>
              </w:rPr>
              <w:t>（一）设立分支机构未依法变更农药经营许可证，或者未向分支机构所在地县级以上地方人民政府农业主管部门备案。</w:t>
            </w:r>
          </w:p>
        </w:tc>
        <w:tc>
          <w:tcPr>
            <w:tcW w:w="5247" w:type="dxa"/>
          </w:tcPr>
          <w:p w14:paraId="7B17A687">
            <w:pPr>
              <w:pStyle w:val="9"/>
              <w:spacing w:before="1"/>
              <w:rPr>
                <w:sz w:val="28"/>
              </w:rPr>
            </w:pPr>
          </w:p>
          <w:p w14:paraId="3C636C37">
            <w:pPr>
              <w:pStyle w:val="9"/>
              <w:spacing w:before="1" w:line="230" w:lineRule="auto"/>
              <w:ind w:left="39" w:right="109"/>
              <w:rPr>
                <w:sz w:val="20"/>
              </w:rPr>
            </w:pPr>
            <w:r>
              <w:rPr>
                <w:w w:val="95"/>
                <w:sz w:val="20"/>
              </w:rPr>
              <w:t>同时满足以下条件的：1</w:t>
            </w:r>
            <w:r>
              <w:rPr>
                <w:spacing w:val="-2"/>
                <w:w w:val="95"/>
                <w:sz w:val="20"/>
              </w:rPr>
              <w:t xml:space="preserve">、设立分支机构在法定期限外不超 </w:t>
            </w:r>
            <w:r>
              <w:rPr>
                <w:sz w:val="20"/>
              </w:rPr>
              <w:t>过一个月未备案；2.及时改正。</w:t>
            </w:r>
          </w:p>
        </w:tc>
      </w:tr>
      <w:tr w14:paraId="641429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52" w:type="dxa"/>
          </w:tcPr>
          <w:p w14:paraId="005FB1AF">
            <w:pPr>
              <w:pStyle w:val="9"/>
              <w:rPr>
                <w:sz w:val="20"/>
              </w:rPr>
            </w:pPr>
          </w:p>
          <w:p w14:paraId="18B7C227">
            <w:pPr>
              <w:pStyle w:val="9"/>
              <w:spacing w:before="3"/>
              <w:rPr>
                <w:sz w:val="17"/>
              </w:rPr>
            </w:pPr>
          </w:p>
          <w:p w14:paraId="6D0EEE42">
            <w:pPr>
              <w:pStyle w:val="9"/>
              <w:ind w:left="36"/>
              <w:jc w:val="center"/>
              <w:rPr>
                <w:sz w:val="20"/>
              </w:rPr>
            </w:pPr>
            <w:r>
              <w:rPr>
                <w:w w:val="99"/>
                <w:sz w:val="20"/>
              </w:rPr>
              <w:t>4</w:t>
            </w:r>
          </w:p>
        </w:tc>
        <w:tc>
          <w:tcPr>
            <w:tcW w:w="898" w:type="dxa"/>
          </w:tcPr>
          <w:p w14:paraId="778463F8">
            <w:pPr>
              <w:pStyle w:val="9"/>
              <w:spacing w:before="5"/>
              <w:rPr>
                <w:sz w:val="18"/>
              </w:rPr>
            </w:pPr>
          </w:p>
          <w:p w14:paraId="157E201A">
            <w:pPr>
              <w:pStyle w:val="9"/>
              <w:spacing w:line="232" w:lineRule="auto"/>
              <w:ind w:left="157" w:right="121"/>
              <w:jc w:val="both"/>
              <w:rPr>
                <w:sz w:val="20"/>
              </w:rPr>
            </w:pPr>
            <w:r>
              <w:rPr>
                <w:sz w:val="20"/>
              </w:rPr>
              <w:t>农作物病虫害防治</w:t>
            </w:r>
          </w:p>
        </w:tc>
        <w:tc>
          <w:tcPr>
            <w:tcW w:w="5093" w:type="dxa"/>
          </w:tcPr>
          <w:p w14:paraId="5127A880">
            <w:pPr>
              <w:pStyle w:val="9"/>
              <w:spacing w:before="5"/>
              <w:rPr>
                <w:sz w:val="18"/>
              </w:rPr>
            </w:pPr>
          </w:p>
          <w:p w14:paraId="3969858C">
            <w:pPr>
              <w:pStyle w:val="9"/>
              <w:spacing w:line="232" w:lineRule="auto"/>
              <w:ind w:left="37" w:right="56"/>
              <w:jc w:val="both"/>
              <w:rPr>
                <w:sz w:val="20"/>
              </w:rPr>
            </w:pPr>
            <w:r>
              <w:rPr>
                <w:spacing w:val="-1"/>
                <w:w w:val="95"/>
                <w:sz w:val="20"/>
              </w:rPr>
              <w:t xml:space="preserve">对侵占、损毁、拆除、擅自移动农作物病虫害监测设施设 备或者以其他方式妨害农作物病虫害监测设施设备正常运 </w:t>
            </w:r>
            <w:r>
              <w:rPr>
                <w:sz w:val="20"/>
              </w:rPr>
              <w:t>行的行政处罚</w:t>
            </w:r>
          </w:p>
        </w:tc>
        <w:tc>
          <w:tcPr>
            <w:tcW w:w="10805" w:type="dxa"/>
          </w:tcPr>
          <w:p w14:paraId="3784E593">
            <w:pPr>
              <w:pStyle w:val="9"/>
              <w:spacing w:before="105" w:line="252" w:lineRule="exact"/>
              <w:ind w:left="39"/>
              <w:rPr>
                <w:b/>
                <w:sz w:val="20"/>
              </w:rPr>
            </w:pPr>
            <w:r>
              <w:rPr>
                <w:b/>
                <w:sz w:val="20"/>
              </w:rPr>
              <w:t>《农作物病虫害防治条例》（2020）</w:t>
            </w:r>
          </w:p>
          <w:p w14:paraId="5047AB52">
            <w:pPr>
              <w:pStyle w:val="9"/>
              <w:spacing w:before="4" w:line="230" w:lineRule="auto"/>
              <w:ind w:left="39" w:right="167"/>
              <w:jc w:val="both"/>
              <w:rPr>
                <w:sz w:val="20"/>
              </w:rPr>
            </w:pPr>
            <w:r>
              <w:rPr>
                <w:b/>
                <w:spacing w:val="12"/>
                <w:sz w:val="20"/>
              </w:rPr>
              <w:t xml:space="preserve">第四十条 </w:t>
            </w:r>
            <w:r>
              <w:rPr>
                <w:spacing w:val="-1"/>
                <w:sz w:val="20"/>
              </w:rPr>
              <w:t>违反本条例规定，侵占、损毁、拆除、擅自移动农作物病虫害监测设施设备或者以其他方式妨害农作物病</w:t>
            </w:r>
            <w:r>
              <w:rPr>
                <w:w w:val="95"/>
                <w:sz w:val="20"/>
              </w:rPr>
              <w:t>虫害监测设施设备正常运行的，由县级以上人民政府农业农村主管部门责令停止违法行为，限期恢复原状或者采取其他补</w:t>
            </w:r>
            <w:r>
              <w:rPr>
                <w:sz w:val="20"/>
              </w:rPr>
              <w:t>救措施，可以处5万元以下罚款；造成损失的，依法承担赔偿责任；构成犯罪的，依法追究刑事责任。</w:t>
            </w:r>
          </w:p>
        </w:tc>
        <w:tc>
          <w:tcPr>
            <w:tcW w:w="5247" w:type="dxa"/>
          </w:tcPr>
          <w:p w14:paraId="5CF789E7">
            <w:pPr>
              <w:pStyle w:val="9"/>
              <w:spacing w:before="5"/>
              <w:rPr>
                <w:sz w:val="18"/>
              </w:rPr>
            </w:pPr>
          </w:p>
          <w:p w14:paraId="415EA874">
            <w:pPr>
              <w:pStyle w:val="9"/>
              <w:spacing w:line="232" w:lineRule="auto"/>
              <w:ind w:left="39" w:right="7"/>
              <w:jc w:val="both"/>
              <w:rPr>
                <w:sz w:val="20"/>
              </w:rPr>
            </w:pPr>
            <w:r>
              <w:rPr>
                <w:w w:val="95"/>
                <w:sz w:val="20"/>
              </w:rPr>
              <w:t>同时满足以下条件的：1.首次违法；2.</w:t>
            </w:r>
            <w:r>
              <w:rPr>
                <w:spacing w:val="-2"/>
                <w:w w:val="95"/>
                <w:sz w:val="20"/>
              </w:rPr>
              <w:t xml:space="preserve">仅限侵占、擅自移动 </w:t>
            </w:r>
            <w:r>
              <w:rPr>
                <w:w w:val="95"/>
                <w:sz w:val="20"/>
              </w:rPr>
              <w:t>农作物病虫害监测设施设备；3.</w:t>
            </w:r>
            <w:r>
              <w:rPr>
                <w:spacing w:val="-2"/>
                <w:w w:val="95"/>
                <w:sz w:val="20"/>
              </w:rPr>
              <w:t xml:space="preserve">未造成监测设备设施损坏； </w:t>
            </w:r>
            <w:r>
              <w:rPr>
                <w:sz w:val="20"/>
              </w:rPr>
              <w:t>4.责令改正后立即停止违法行为且恢复原状。</w:t>
            </w:r>
          </w:p>
        </w:tc>
      </w:tr>
      <w:tr w14:paraId="101D2E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52" w:type="dxa"/>
          </w:tcPr>
          <w:p w14:paraId="5FCBDC36">
            <w:pPr>
              <w:pStyle w:val="9"/>
              <w:rPr>
                <w:sz w:val="20"/>
              </w:rPr>
            </w:pPr>
          </w:p>
          <w:p w14:paraId="7D3BBDE0">
            <w:pPr>
              <w:pStyle w:val="9"/>
              <w:spacing w:before="2"/>
              <w:rPr>
                <w:sz w:val="24"/>
              </w:rPr>
            </w:pPr>
          </w:p>
          <w:p w14:paraId="42030FEB">
            <w:pPr>
              <w:pStyle w:val="9"/>
              <w:ind w:left="36"/>
              <w:jc w:val="center"/>
              <w:rPr>
                <w:sz w:val="20"/>
              </w:rPr>
            </w:pPr>
            <w:r>
              <w:rPr>
                <w:w w:val="99"/>
                <w:sz w:val="20"/>
              </w:rPr>
              <w:t>5</w:t>
            </w:r>
          </w:p>
        </w:tc>
        <w:tc>
          <w:tcPr>
            <w:tcW w:w="898" w:type="dxa"/>
          </w:tcPr>
          <w:p w14:paraId="447732EC">
            <w:pPr>
              <w:pStyle w:val="9"/>
              <w:spacing w:before="6"/>
              <w:rPr>
                <w:sz w:val="25"/>
              </w:rPr>
            </w:pPr>
          </w:p>
          <w:p w14:paraId="21B4FB88">
            <w:pPr>
              <w:pStyle w:val="9"/>
              <w:spacing w:line="230" w:lineRule="auto"/>
              <w:ind w:left="157" w:right="121"/>
              <w:jc w:val="both"/>
              <w:rPr>
                <w:sz w:val="20"/>
              </w:rPr>
            </w:pPr>
            <w:r>
              <w:rPr>
                <w:sz w:val="20"/>
              </w:rPr>
              <w:t>农作物病虫害防治</w:t>
            </w:r>
          </w:p>
        </w:tc>
        <w:tc>
          <w:tcPr>
            <w:tcW w:w="5093" w:type="dxa"/>
          </w:tcPr>
          <w:p w14:paraId="48550415">
            <w:pPr>
              <w:pStyle w:val="9"/>
              <w:rPr>
                <w:sz w:val="20"/>
              </w:rPr>
            </w:pPr>
          </w:p>
          <w:p w14:paraId="66480E32">
            <w:pPr>
              <w:pStyle w:val="9"/>
              <w:spacing w:before="3"/>
              <w:rPr>
                <w:sz w:val="15"/>
              </w:rPr>
            </w:pPr>
          </w:p>
          <w:p w14:paraId="3977D922">
            <w:pPr>
              <w:pStyle w:val="9"/>
              <w:spacing w:line="230" w:lineRule="auto"/>
              <w:ind w:left="37" w:right="58"/>
              <w:rPr>
                <w:sz w:val="20"/>
              </w:rPr>
            </w:pPr>
            <w:r>
              <w:rPr>
                <w:spacing w:val="-1"/>
                <w:w w:val="95"/>
                <w:sz w:val="20"/>
              </w:rPr>
              <w:t xml:space="preserve">对擅自向社会发布农作物病虫害预报或者灾情信息等行为 </w:t>
            </w:r>
            <w:r>
              <w:rPr>
                <w:sz w:val="20"/>
              </w:rPr>
              <w:t>的行政处罚</w:t>
            </w:r>
          </w:p>
        </w:tc>
        <w:tc>
          <w:tcPr>
            <w:tcW w:w="10805" w:type="dxa"/>
          </w:tcPr>
          <w:p w14:paraId="5122406A">
            <w:pPr>
              <w:pStyle w:val="9"/>
              <w:spacing w:before="4"/>
              <w:rPr>
                <w:sz w:val="15"/>
              </w:rPr>
            </w:pPr>
          </w:p>
          <w:p w14:paraId="4AB44CED">
            <w:pPr>
              <w:pStyle w:val="9"/>
              <w:spacing w:before="1" w:line="252" w:lineRule="exact"/>
              <w:ind w:left="39"/>
              <w:rPr>
                <w:b/>
                <w:sz w:val="20"/>
              </w:rPr>
            </w:pPr>
            <w:r>
              <w:rPr>
                <w:b/>
                <w:sz w:val="20"/>
              </w:rPr>
              <w:t>《农作物病虫害防治条例》（2020）</w:t>
            </w:r>
          </w:p>
          <w:p w14:paraId="297701CB">
            <w:pPr>
              <w:pStyle w:val="9"/>
              <w:spacing w:before="3" w:line="230" w:lineRule="auto"/>
              <w:ind w:left="39" w:right="52"/>
              <w:jc w:val="both"/>
              <w:rPr>
                <w:sz w:val="20"/>
              </w:rPr>
            </w:pPr>
            <w:r>
              <w:rPr>
                <w:b/>
                <w:spacing w:val="3"/>
                <w:sz w:val="20"/>
              </w:rPr>
              <w:t>第四十一条第（三</w:t>
            </w:r>
            <w:r>
              <w:rPr>
                <w:b/>
                <w:sz w:val="20"/>
              </w:rPr>
              <w:t>）</w:t>
            </w:r>
            <w:r>
              <w:rPr>
                <w:b/>
                <w:spacing w:val="28"/>
                <w:sz w:val="20"/>
              </w:rPr>
              <w:t xml:space="preserve">项 </w:t>
            </w:r>
            <w:r>
              <w:rPr>
                <w:sz w:val="20"/>
              </w:rPr>
              <w:t>违反本条例规定，有下列行为之一的，由县级以上人民政府农业农村主管部门处5000元以上</w:t>
            </w:r>
            <w:r>
              <w:rPr>
                <w:spacing w:val="-12"/>
                <w:sz w:val="20"/>
              </w:rPr>
              <w:t xml:space="preserve">5 </w:t>
            </w:r>
            <w:r>
              <w:rPr>
                <w:w w:val="95"/>
                <w:sz w:val="20"/>
              </w:rPr>
              <w:t>万元以下罚款；情节严重的，处5万元以上10万元以下罚款；造成损失的，依法承担赔偿责任；构成犯罪的，依法追究刑事</w:t>
            </w:r>
            <w:r>
              <w:rPr>
                <w:sz w:val="20"/>
              </w:rPr>
              <w:t>责任：（三）开展农作物病虫害预防控制航空作业未按照国家有关规定进行公告。</w:t>
            </w:r>
          </w:p>
        </w:tc>
        <w:tc>
          <w:tcPr>
            <w:tcW w:w="5247" w:type="dxa"/>
          </w:tcPr>
          <w:p w14:paraId="5E7F3362">
            <w:pPr>
              <w:pStyle w:val="9"/>
              <w:rPr>
                <w:sz w:val="20"/>
              </w:rPr>
            </w:pPr>
          </w:p>
          <w:p w14:paraId="27A8BD0E">
            <w:pPr>
              <w:pStyle w:val="9"/>
              <w:spacing w:before="2"/>
              <w:rPr>
                <w:sz w:val="24"/>
              </w:rPr>
            </w:pPr>
          </w:p>
          <w:p w14:paraId="1BD445F2">
            <w:pPr>
              <w:pStyle w:val="9"/>
              <w:ind w:left="39"/>
              <w:rPr>
                <w:sz w:val="20"/>
              </w:rPr>
            </w:pPr>
            <w:r>
              <w:rPr>
                <w:sz w:val="20"/>
              </w:rPr>
              <w:t>首次违法，没有造成危害后果，责令改正后及时改正。</w:t>
            </w:r>
          </w:p>
        </w:tc>
      </w:tr>
      <w:tr w14:paraId="66892F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67" w:hRule="atLeast"/>
        </w:trPr>
        <w:tc>
          <w:tcPr>
            <w:tcW w:w="552" w:type="dxa"/>
          </w:tcPr>
          <w:p w14:paraId="372141B1">
            <w:pPr>
              <w:pStyle w:val="9"/>
              <w:rPr>
                <w:sz w:val="20"/>
              </w:rPr>
            </w:pPr>
          </w:p>
          <w:p w14:paraId="61A4517A">
            <w:pPr>
              <w:pStyle w:val="9"/>
              <w:rPr>
                <w:sz w:val="20"/>
              </w:rPr>
            </w:pPr>
          </w:p>
          <w:p w14:paraId="004DF273">
            <w:pPr>
              <w:pStyle w:val="9"/>
              <w:spacing w:before="9"/>
              <w:rPr>
                <w:sz w:val="27"/>
              </w:rPr>
            </w:pPr>
          </w:p>
          <w:p w14:paraId="5341272A">
            <w:pPr>
              <w:pStyle w:val="9"/>
              <w:ind w:left="36"/>
              <w:jc w:val="center"/>
              <w:rPr>
                <w:sz w:val="20"/>
              </w:rPr>
            </w:pPr>
            <w:r>
              <w:rPr>
                <w:w w:val="99"/>
                <w:sz w:val="20"/>
              </w:rPr>
              <w:t>6</w:t>
            </w:r>
          </w:p>
        </w:tc>
        <w:tc>
          <w:tcPr>
            <w:tcW w:w="898" w:type="dxa"/>
          </w:tcPr>
          <w:p w14:paraId="10BC0748">
            <w:pPr>
              <w:pStyle w:val="9"/>
              <w:rPr>
                <w:sz w:val="20"/>
              </w:rPr>
            </w:pPr>
          </w:p>
          <w:p w14:paraId="7B0F289E">
            <w:pPr>
              <w:pStyle w:val="9"/>
              <w:rPr>
                <w:sz w:val="20"/>
              </w:rPr>
            </w:pPr>
          </w:p>
          <w:p w14:paraId="1024A64C">
            <w:pPr>
              <w:pStyle w:val="9"/>
              <w:spacing w:before="9"/>
              <w:rPr>
                <w:sz w:val="27"/>
              </w:rPr>
            </w:pPr>
          </w:p>
          <w:p w14:paraId="5885F443">
            <w:pPr>
              <w:pStyle w:val="9"/>
              <w:ind w:right="219"/>
              <w:jc w:val="right"/>
              <w:rPr>
                <w:sz w:val="20"/>
              </w:rPr>
            </w:pPr>
            <w:r>
              <w:rPr>
                <w:w w:val="95"/>
                <w:sz w:val="20"/>
              </w:rPr>
              <w:t>畜牧</w:t>
            </w:r>
          </w:p>
        </w:tc>
        <w:tc>
          <w:tcPr>
            <w:tcW w:w="5093" w:type="dxa"/>
          </w:tcPr>
          <w:p w14:paraId="68CF3B80">
            <w:pPr>
              <w:pStyle w:val="9"/>
              <w:rPr>
                <w:sz w:val="20"/>
              </w:rPr>
            </w:pPr>
          </w:p>
          <w:p w14:paraId="4B91C58E">
            <w:pPr>
              <w:pStyle w:val="9"/>
              <w:rPr>
                <w:sz w:val="20"/>
              </w:rPr>
            </w:pPr>
          </w:p>
          <w:p w14:paraId="7739AD5F">
            <w:pPr>
              <w:pStyle w:val="9"/>
              <w:spacing w:before="11"/>
              <w:rPr>
                <w:sz w:val="18"/>
              </w:rPr>
            </w:pPr>
          </w:p>
          <w:p w14:paraId="506A18D2">
            <w:pPr>
              <w:pStyle w:val="9"/>
              <w:spacing w:line="230" w:lineRule="auto"/>
              <w:ind w:left="37" w:right="58"/>
              <w:rPr>
                <w:sz w:val="20"/>
              </w:rPr>
            </w:pPr>
            <w:r>
              <w:rPr>
                <w:spacing w:val="-1"/>
                <w:w w:val="95"/>
                <w:sz w:val="20"/>
              </w:rPr>
              <w:t xml:space="preserve">对兴办畜禽养殖场未备案，畜禽养殖场未建立养殖档案或 </w:t>
            </w:r>
            <w:r>
              <w:rPr>
                <w:sz w:val="20"/>
              </w:rPr>
              <w:t>者未按照规定保存养殖档案的行政处罚</w:t>
            </w:r>
          </w:p>
        </w:tc>
        <w:tc>
          <w:tcPr>
            <w:tcW w:w="10805" w:type="dxa"/>
          </w:tcPr>
          <w:p w14:paraId="384B0DD8">
            <w:pPr>
              <w:pStyle w:val="9"/>
              <w:spacing w:before="8"/>
              <w:rPr>
                <w:sz w:val="19"/>
              </w:rPr>
            </w:pPr>
          </w:p>
          <w:p w14:paraId="7DD20885">
            <w:pPr>
              <w:pStyle w:val="9"/>
              <w:spacing w:line="252" w:lineRule="exact"/>
              <w:ind w:left="39"/>
              <w:rPr>
                <w:b/>
                <w:sz w:val="20"/>
              </w:rPr>
            </w:pPr>
            <w:r>
              <w:rPr>
                <w:b/>
                <w:sz w:val="20"/>
              </w:rPr>
              <w:t>1.《中华人民共和国畜牧法》（2022修订）</w:t>
            </w:r>
          </w:p>
          <w:p w14:paraId="1622A00B">
            <w:pPr>
              <w:pStyle w:val="9"/>
              <w:spacing w:before="4" w:line="230" w:lineRule="auto"/>
              <w:ind w:left="39" w:right="164"/>
              <w:rPr>
                <w:sz w:val="20"/>
              </w:rPr>
            </w:pPr>
            <w:r>
              <w:rPr>
                <w:b/>
                <w:sz w:val="20"/>
              </w:rPr>
              <w:t xml:space="preserve">第八十六条 </w:t>
            </w:r>
            <w:r>
              <w:rPr>
                <w:sz w:val="20"/>
              </w:rPr>
              <w:t>违反本法规定，兴办畜禽养殖场未备案，畜禽养殖场未建立养殖档案或者未按照规定保存养殖档案的， 由县级以上地方人民政府农业农村主管部门责令限期改正，可以处一万元以下罚款。</w:t>
            </w:r>
          </w:p>
          <w:p w14:paraId="50A4131F">
            <w:pPr>
              <w:pStyle w:val="9"/>
              <w:spacing w:line="245" w:lineRule="exact"/>
              <w:ind w:left="39"/>
              <w:rPr>
                <w:b/>
                <w:sz w:val="20"/>
              </w:rPr>
            </w:pPr>
            <w:r>
              <w:rPr>
                <w:b/>
                <w:sz w:val="20"/>
              </w:rPr>
              <w:t>2.《中华人民共和国动物防疫法》(2021修订)</w:t>
            </w:r>
          </w:p>
          <w:p w14:paraId="59CBAE5F">
            <w:pPr>
              <w:pStyle w:val="9"/>
              <w:spacing w:line="246" w:lineRule="exact"/>
              <w:ind w:left="39"/>
              <w:rPr>
                <w:sz w:val="20"/>
              </w:rPr>
            </w:pPr>
            <w:r>
              <w:rPr>
                <w:b/>
                <w:sz w:val="20"/>
              </w:rPr>
              <w:t xml:space="preserve">第九十三条 </w:t>
            </w:r>
            <w:r>
              <w:rPr>
                <w:sz w:val="20"/>
              </w:rPr>
              <w:t>违反本法规定，对经强制免疫的动物未按照规定建立免疫档案，或者未按照规定加施畜禽标识的，依照</w:t>
            </w:r>
          </w:p>
          <w:p w14:paraId="3541EE83">
            <w:pPr>
              <w:pStyle w:val="9"/>
              <w:spacing w:line="252" w:lineRule="exact"/>
              <w:ind w:left="39"/>
              <w:rPr>
                <w:sz w:val="20"/>
              </w:rPr>
            </w:pPr>
            <w:r>
              <w:rPr>
                <w:sz w:val="20"/>
              </w:rPr>
              <w:t>《中华人民共和国畜牧法》的有关规定处罚。</w:t>
            </w:r>
          </w:p>
        </w:tc>
        <w:tc>
          <w:tcPr>
            <w:tcW w:w="5247" w:type="dxa"/>
          </w:tcPr>
          <w:p w14:paraId="6DE625F9">
            <w:pPr>
              <w:pStyle w:val="9"/>
              <w:rPr>
                <w:sz w:val="20"/>
              </w:rPr>
            </w:pPr>
          </w:p>
          <w:p w14:paraId="19940AF2">
            <w:pPr>
              <w:pStyle w:val="9"/>
              <w:spacing w:before="12"/>
              <w:rPr>
                <w:sz w:val="28"/>
              </w:rPr>
            </w:pPr>
          </w:p>
          <w:p w14:paraId="2C4EFC00">
            <w:pPr>
              <w:pStyle w:val="9"/>
              <w:spacing w:line="232" w:lineRule="auto"/>
              <w:ind w:left="39" w:right="4"/>
              <w:jc w:val="both"/>
              <w:rPr>
                <w:sz w:val="20"/>
              </w:rPr>
            </w:pPr>
            <w:r>
              <w:rPr>
                <w:w w:val="95"/>
                <w:sz w:val="20"/>
              </w:rPr>
              <w:t>同时满足以下条件的：1.首次违法；2.</w:t>
            </w:r>
            <w:r>
              <w:rPr>
                <w:spacing w:val="-1"/>
                <w:w w:val="95"/>
                <w:sz w:val="20"/>
              </w:rPr>
              <w:t>未发生动物疫病；</w:t>
            </w:r>
            <w:r>
              <w:rPr>
                <w:spacing w:val="-5"/>
                <w:w w:val="95"/>
                <w:sz w:val="20"/>
              </w:rPr>
              <w:t xml:space="preserve">3. </w:t>
            </w:r>
            <w:r>
              <w:rPr>
                <w:w w:val="95"/>
                <w:sz w:val="20"/>
              </w:rPr>
              <w:t>违法行为发生地、发生时无重大动物疫情；4.</w:t>
            </w:r>
            <w:r>
              <w:rPr>
                <w:spacing w:val="-2"/>
                <w:w w:val="95"/>
                <w:sz w:val="20"/>
              </w:rPr>
              <w:t xml:space="preserve">在责令改正期 </w:t>
            </w:r>
            <w:r>
              <w:rPr>
                <w:sz w:val="20"/>
              </w:rPr>
              <w:t>限内改正。</w:t>
            </w:r>
          </w:p>
        </w:tc>
      </w:tr>
    </w:tbl>
    <w:p w14:paraId="604C1A21">
      <w:pPr>
        <w:spacing w:after="0" w:line="232" w:lineRule="auto"/>
        <w:jc w:val="both"/>
        <w:rPr>
          <w:sz w:val="20"/>
        </w:rPr>
        <w:sectPr>
          <w:type w:val="continuous"/>
          <w:pgSz w:w="23820" w:h="16840" w:orient="landscape"/>
          <w:pgMar w:top="80" w:right="420" w:bottom="0" w:left="460" w:header="720" w:footer="720" w:gutter="0"/>
          <w:cols w:space="720" w:num="1"/>
        </w:sectPr>
      </w:pPr>
    </w:p>
    <w:tbl>
      <w:tblPr>
        <w:tblStyle w:val="5"/>
        <w:tblW w:w="0" w:type="auto"/>
        <w:tblInd w:w="1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52"/>
        <w:gridCol w:w="898"/>
        <w:gridCol w:w="5093"/>
        <w:gridCol w:w="10805"/>
        <w:gridCol w:w="5247"/>
      </w:tblGrid>
      <w:tr w14:paraId="16C6B9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552" w:type="dxa"/>
          </w:tcPr>
          <w:p w14:paraId="757F7156">
            <w:pPr>
              <w:pStyle w:val="9"/>
              <w:spacing w:before="1"/>
              <w:rPr>
                <w:sz w:val="16"/>
              </w:rPr>
            </w:pPr>
          </w:p>
          <w:p w14:paraId="3EF6F986">
            <w:pPr>
              <w:pStyle w:val="9"/>
              <w:ind w:left="63" w:right="27"/>
              <w:jc w:val="center"/>
              <w:rPr>
                <w:b/>
                <w:sz w:val="20"/>
              </w:rPr>
            </w:pPr>
            <w:r>
              <w:rPr>
                <w:b/>
                <w:sz w:val="20"/>
              </w:rPr>
              <w:t>序号</w:t>
            </w:r>
          </w:p>
        </w:tc>
        <w:tc>
          <w:tcPr>
            <w:tcW w:w="898" w:type="dxa"/>
          </w:tcPr>
          <w:p w14:paraId="18593144">
            <w:pPr>
              <w:pStyle w:val="9"/>
              <w:spacing w:before="89" w:line="230" w:lineRule="auto"/>
              <w:ind w:left="256" w:right="218"/>
              <w:rPr>
                <w:b/>
                <w:sz w:val="20"/>
              </w:rPr>
            </w:pPr>
            <w:r>
              <w:rPr>
                <w:b/>
                <w:sz w:val="20"/>
              </w:rPr>
              <w:t>事项类别</w:t>
            </w:r>
          </w:p>
        </w:tc>
        <w:tc>
          <w:tcPr>
            <w:tcW w:w="5093" w:type="dxa"/>
          </w:tcPr>
          <w:p w14:paraId="48889E9C">
            <w:pPr>
              <w:pStyle w:val="9"/>
              <w:spacing w:before="1"/>
              <w:rPr>
                <w:sz w:val="16"/>
              </w:rPr>
            </w:pPr>
          </w:p>
          <w:p w14:paraId="11748E15">
            <w:pPr>
              <w:pStyle w:val="9"/>
              <w:ind w:left="57" w:right="26"/>
              <w:jc w:val="center"/>
              <w:rPr>
                <w:b/>
                <w:sz w:val="20"/>
              </w:rPr>
            </w:pPr>
            <w:r>
              <w:rPr>
                <w:b/>
                <w:sz w:val="20"/>
              </w:rPr>
              <w:t>事项名称</w:t>
            </w:r>
          </w:p>
        </w:tc>
        <w:tc>
          <w:tcPr>
            <w:tcW w:w="10805" w:type="dxa"/>
          </w:tcPr>
          <w:p w14:paraId="79709B08">
            <w:pPr>
              <w:pStyle w:val="9"/>
              <w:spacing w:before="1"/>
              <w:rPr>
                <w:sz w:val="16"/>
              </w:rPr>
            </w:pPr>
          </w:p>
          <w:p w14:paraId="47F923D7">
            <w:pPr>
              <w:pStyle w:val="9"/>
              <w:ind w:left="4986" w:right="4955"/>
              <w:jc w:val="center"/>
              <w:rPr>
                <w:b/>
                <w:sz w:val="20"/>
              </w:rPr>
            </w:pPr>
            <w:r>
              <w:rPr>
                <w:b/>
                <w:sz w:val="20"/>
              </w:rPr>
              <w:t>实施依据</w:t>
            </w:r>
          </w:p>
        </w:tc>
        <w:tc>
          <w:tcPr>
            <w:tcW w:w="5247" w:type="dxa"/>
          </w:tcPr>
          <w:p w14:paraId="301CDCD9">
            <w:pPr>
              <w:pStyle w:val="9"/>
              <w:spacing w:before="1"/>
              <w:rPr>
                <w:sz w:val="16"/>
              </w:rPr>
            </w:pPr>
          </w:p>
          <w:p w14:paraId="26836E66">
            <w:pPr>
              <w:pStyle w:val="9"/>
              <w:ind w:left="1520"/>
              <w:rPr>
                <w:b/>
                <w:sz w:val="20"/>
              </w:rPr>
            </w:pPr>
            <w:r>
              <w:rPr>
                <w:b/>
                <w:sz w:val="20"/>
              </w:rPr>
              <w:t>不予行政处罚的适用情形</w:t>
            </w:r>
          </w:p>
        </w:tc>
      </w:tr>
      <w:tr w14:paraId="207048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5" w:hRule="atLeast"/>
        </w:trPr>
        <w:tc>
          <w:tcPr>
            <w:tcW w:w="552" w:type="dxa"/>
          </w:tcPr>
          <w:p w14:paraId="59071237">
            <w:pPr>
              <w:pStyle w:val="9"/>
              <w:rPr>
                <w:sz w:val="20"/>
              </w:rPr>
            </w:pPr>
          </w:p>
          <w:p w14:paraId="3DD437AA">
            <w:pPr>
              <w:pStyle w:val="9"/>
              <w:rPr>
                <w:sz w:val="20"/>
              </w:rPr>
            </w:pPr>
          </w:p>
          <w:p w14:paraId="7930D2C9">
            <w:pPr>
              <w:pStyle w:val="9"/>
              <w:spacing w:before="8"/>
              <w:rPr>
                <w:sz w:val="24"/>
              </w:rPr>
            </w:pPr>
          </w:p>
          <w:p w14:paraId="6D839EBA">
            <w:pPr>
              <w:pStyle w:val="9"/>
              <w:ind w:left="36"/>
              <w:jc w:val="center"/>
              <w:rPr>
                <w:sz w:val="20"/>
              </w:rPr>
            </w:pPr>
            <w:r>
              <w:rPr>
                <w:w w:val="99"/>
                <w:sz w:val="20"/>
              </w:rPr>
              <w:t>7</w:t>
            </w:r>
          </w:p>
        </w:tc>
        <w:tc>
          <w:tcPr>
            <w:tcW w:w="898" w:type="dxa"/>
          </w:tcPr>
          <w:p w14:paraId="4FC5888B">
            <w:pPr>
              <w:pStyle w:val="9"/>
              <w:rPr>
                <w:sz w:val="20"/>
              </w:rPr>
            </w:pPr>
          </w:p>
          <w:p w14:paraId="24E26D65">
            <w:pPr>
              <w:pStyle w:val="9"/>
              <w:rPr>
                <w:sz w:val="20"/>
              </w:rPr>
            </w:pPr>
          </w:p>
          <w:p w14:paraId="6385E3D1">
            <w:pPr>
              <w:pStyle w:val="9"/>
              <w:spacing w:before="8"/>
              <w:rPr>
                <w:sz w:val="24"/>
              </w:rPr>
            </w:pPr>
          </w:p>
          <w:p w14:paraId="19C2BB28">
            <w:pPr>
              <w:pStyle w:val="9"/>
              <w:ind w:right="219"/>
              <w:jc w:val="right"/>
              <w:rPr>
                <w:sz w:val="20"/>
              </w:rPr>
            </w:pPr>
            <w:r>
              <w:rPr>
                <w:w w:val="95"/>
                <w:sz w:val="20"/>
              </w:rPr>
              <w:t>畜牧</w:t>
            </w:r>
          </w:p>
        </w:tc>
        <w:tc>
          <w:tcPr>
            <w:tcW w:w="5093" w:type="dxa"/>
          </w:tcPr>
          <w:p w14:paraId="01B3B272">
            <w:pPr>
              <w:pStyle w:val="9"/>
              <w:rPr>
                <w:sz w:val="20"/>
              </w:rPr>
            </w:pPr>
          </w:p>
          <w:p w14:paraId="6896A9AD">
            <w:pPr>
              <w:pStyle w:val="9"/>
              <w:spacing w:before="4"/>
              <w:rPr>
                <w:sz w:val="25"/>
              </w:rPr>
            </w:pPr>
          </w:p>
          <w:p w14:paraId="27119819">
            <w:pPr>
              <w:pStyle w:val="9"/>
              <w:spacing w:line="252" w:lineRule="exact"/>
              <w:ind w:left="37"/>
              <w:rPr>
                <w:sz w:val="20"/>
              </w:rPr>
            </w:pPr>
            <w:r>
              <w:rPr>
                <w:sz w:val="20"/>
              </w:rPr>
              <w:t>对销售的种畜禽未附具种畜禽合格证明、家畜系谱，销售</w:t>
            </w:r>
          </w:p>
          <w:p w14:paraId="11231682">
            <w:pPr>
              <w:pStyle w:val="9"/>
              <w:spacing w:before="4" w:line="230" w:lineRule="auto"/>
              <w:ind w:left="37" w:right="58"/>
              <w:rPr>
                <w:sz w:val="20"/>
              </w:rPr>
            </w:pPr>
            <w:r>
              <w:rPr>
                <w:spacing w:val="-1"/>
                <w:w w:val="95"/>
                <w:sz w:val="20"/>
              </w:rPr>
              <w:t xml:space="preserve">、收购国务院农业农村主管部门规定应当加施标识而没有 </w:t>
            </w:r>
            <w:r>
              <w:rPr>
                <w:sz w:val="20"/>
              </w:rPr>
              <w:t>标识的畜禽，或者重复使用畜禽标识的的行政处罚</w:t>
            </w:r>
          </w:p>
        </w:tc>
        <w:tc>
          <w:tcPr>
            <w:tcW w:w="10805" w:type="dxa"/>
          </w:tcPr>
          <w:p w14:paraId="481BD1A8">
            <w:pPr>
              <w:pStyle w:val="9"/>
              <w:rPr>
                <w:sz w:val="20"/>
              </w:rPr>
            </w:pPr>
          </w:p>
          <w:p w14:paraId="7063C1F2">
            <w:pPr>
              <w:pStyle w:val="9"/>
              <w:spacing w:before="9"/>
              <w:rPr>
                <w:sz w:val="15"/>
              </w:rPr>
            </w:pPr>
          </w:p>
          <w:p w14:paraId="6A43B0A5">
            <w:pPr>
              <w:pStyle w:val="9"/>
              <w:spacing w:line="251" w:lineRule="exact"/>
              <w:ind w:left="39"/>
              <w:rPr>
                <w:b/>
                <w:sz w:val="20"/>
              </w:rPr>
            </w:pPr>
            <w:r>
              <w:rPr>
                <w:b/>
                <w:sz w:val="20"/>
              </w:rPr>
              <w:t>《中华人民共和国畜牧法》（2022修订）</w:t>
            </w:r>
          </w:p>
          <w:p w14:paraId="44DC86DE">
            <w:pPr>
              <w:pStyle w:val="9"/>
              <w:spacing w:before="3" w:line="230" w:lineRule="auto"/>
              <w:ind w:left="39" w:right="163"/>
              <w:jc w:val="both"/>
              <w:rPr>
                <w:sz w:val="20"/>
              </w:rPr>
            </w:pPr>
            <w:r>
              <w:rPr>
                <w:b/>
                <w:spacing w:val="8"/>
                <w:sz w:val="20"/>
              </w:rPr>
              <w:t xml:space="preserve">第八十八条第一款 </w:t>
            </w:r>
            <w:r>
              <w:rPr>
                <w:spacing w:val="-1"/>
                <w:sz w:val="20"/>
              </w:rPr>
              <w:t>违反本法规定，销售的种畜禽未附具种畜禽合格证明、家畜系谱，销售、收购国务院农业农村主</w:t>
            </w:r>
            <w:r>
              <w:rPr>
                <w:w w:val="95"/>
                <w:sz w:val="20"/>
              </w:rPr>
              <w:t>管部门规定应当加施标识而没有标识的畜禽，或者重复使用畜禽标识的，由县级以上地方人民政府农业农村主管部门和市</w:t>
            </w:r>
            <w:r>
              <w:rPr>
                <w:sz w:val="20"/>
              </w:rPr>
              <w:t>场监督管理部门按照职责分工责令改正，可以处二千元以下罚款。</w:t>
            </w:r>
          </w:p>
        </w:tc>
        <w:tc>
          <w:tcPr>
            <w:tcW w:w="5247" w:type="dxa"/>
          </w:tcPr>
          <w:p w14:paraId="294624A3">
            <w:pPr>
              <w:pStyle w:val="9"/>
              <w:rPr>
                <w:sz w:val="20"/>
              </w:rPr>
            </w:pPr>
          </w:p>
          <w:p w14:paraId="257035F9">
            <w:pPr>
              <w:pStyle w:val="9"/>
              <w:rPr>
                <w:sz w:val="20"/>
              </w:rPr>
            </w:pPr>
          </w:p>
          <w:p w14:paraId="460025E6">
            <w:pPr>
              <w:pStyle w:val="9"/>
              <w:spacing w:before="8"/>
              <w:rPr>
                <w:sz w:val="24"/>
              </w:rPr>
            </w:pPr>
          </w:p>
          <w:p w14:paraId="7D8170EF">
            <w:pPr>
              <w:pStyle w:val="9"/>
              <w:ind w:left="39"/>
              <w:rPr>
                <w:sz w:val="20"/>
              </w:rPr>
            </w:pPr>
            <w:r>
              <w:rPr>
                <w:sz w:val="20"/>
              </w:rPr>
              <w:t>首次违法，危害后果轻微，责令改正后及时改正的。</w:t>
            </w:r>
          </w:p>
        </w:tc>
      </w:tr>
      <w:tr w14:paraId="74B7B3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52" w:type="dxa"/>
          </w:tcPr>
          <w:p w14:paraId="20DD5E0D">
            <w:pPr>
              <w:pStyle w:val="9"/>
              <w:rPr>
                <w:sz w:val="20"/>
              </w:rPr>
            </w:pPr>
          </w:p>
          <w:p w14:paraId="500B05A8">
            <w:pPr>
              <w:pStyle w:val="9"/>
              <w:spacing w:before="139"/>
              <w:ind w:left="36"/>
              <w:jc w:val="center"/>
              <w:rPr>
                <w:sz w:val="20"/>
              </w:rPr>
            </w:pPr>
            <w:r>
              <w:rPr>
                <w:w w:val="99"/>
                <w:sz w:val="20"/>
              </w:rPr>
              <w:t>8</w:t>
            </w:r>
          </w:p>
        </w:tc>
        <w:tc>
          <w:tcPr>
            <w:tcW w:w="898" w:type="dxa"/>
          </w:tcPr>
          <w:p w14:paraId="6F812436">
            <w:pPr>
              <w:pStyle w:val="9"/>
              <w:rPr>
                <w:sz w:val="20"/>
              </w:rPr>
            </w:pPr>
          </w:p>
          <w:p w14:paraId="7C7776DE">
            <w:pPr>
              <w:pStyle w:val="9"/>
              <w:spacing w:before="139"/>
              <w:ind w:right="219"/>
              <w:jc w:val="right"/>
              <w:rPr>
                <w:sz w:val="20"/>
              </w:rPr>
            </w:pPr>
            <w:r>
              <w:rPr>
                <w:w w:val="95"/>
                <w:sz w:val="20"/>
              </w:rPr>
              <w:t>畜牧</w:t>
            </w:r>
          </w:p>
        </w:tc>
        <w:tc>
          <w:tcPr>
            <w:tcW w:w="5093" w:type="dxa"/>
          </w:tcPr>
          <w:p w14:paraId="27FCEA25">
            <w:pPr>
              <w:pStyle w:val="9"/>
              <w:spacing w:before="12"/>
              <w:rPr>
                <w:sz w:val="21"/>
              </w:rPr>
            </w:pPr>
          </w:p>
          <w:p w14:paraId="26A400DC">
            <w:pPr>
              <w:pStyle w:val="9"/>
              <w:spacing w:line="230" w:lineRule="auto"/>
              <w:ind w:left="37" w:right="57"/>
              <w:rPr>
                <w:sz w:val="20"/>
              </w:rPr>
            </w:pPr>
            <w:r>
              <w:rPr>
                <w:spacing w:val="-1"/>
                <w:w w:val="95"/>
                <w:sz w:val="20"/>
              </w:rPr>
              <w:t xml:space="preserve">对销售的蚕种未附具蚕种检疫证明、质量合格证的行政处 </w:t>
            </w:r>
            <w:r>
              <w:rPr>
                <w:sz w:val="20"/>
              </w:rPr>
              <w:t>罚</w:t>
            </w:r>
          </w:p>
        </w:tc>
        <w:tc>
          <w:tcPr>
            <w:tcW w:w="10805" w:type="dxa"/>
          </w:tcPr>
          <w:p w14:paraId="7922A261">
            <w:pPr>
              <w:pStyle w:val="9"/>
              <w:spacing w:before="148" w:line="252" w:lineRule="exact"/>
              <w:ind w:left="39"/>
              <w:rPr>
                <w:b/>
                <w:sz w:val="20"/>
              </w:rPr>
            </w:pPr>
            <w:r>
              <w:rPr>
                <w:b/>
                <w:w w:val="98"/>
                <w:sz w:val="20"/>
              </w:rPr>
              <w:t xml:space="preserve"> </w:t>
            </w:r>
            <w:r>
              <w:rPr>
                <w:b/>
                <w:sz w:val="20"/>
              </w:rPr>
              <w:t>《蚕种管理办法》(2022修订)</w:t>
            </w:r>
          </w:p>
          <w:p w14:paraId="61CE1DCE">
            <w:pPr>
              <w:pStyle w:val="9"/>
              <w:spacing w:before="1" w:line="232" w:lineRule="auto"/>
              <w:ind w:left="39" w:right="164"/>
              <w:rPr>
                <w:sz w:val="20"/>
              </w:rPr>
            </w:pPr>
            <w:r>
              <w:rPr>
                <w:b/>
                <w:sz w:val="20"/>
              </w:rPr>
              <w:t xml:space="preserve">第三十三条 </w:t>
            </w:r>
            <w:r>
              <w:rPr>
                <w:sz w:val="20"/>
              </w:rPr>
              <w:t>销售的蚕种未附具蚕种检疫证明、质量合格证的，由县级以上地方人民政府农业农村（蚕业）主管部门责令改正，没收违法所得，可以处二千元以下罚款。</w:t>
            </w:r>
          </w:p>
        </w:tc>
        <w:tc>
          <w:tcPr>
            <w:tcW w:w="5247" w:type="dxa"/>
          </w:tcPr>
          <w:p w14:paraId="6209F578">
            <w:pPr>
              <w:pStyle w:val="9"/>
              <w:rPr>
                <w:sz w:val="20"/>
              </w:rPr>
            </w:pPr>
          </w:p>
          <w:p w14:paraId="68CC9B0F">
            <w:pPr>
              <w:pStyle w:val="9"/>
              <w:spacing w:before="139"/>
              <w:ind w:left="39"/>
              <w:rPr>
                <w:sz w:val="20"/>
              </w:rPr>
            </w:pPr>
            <w:r>
              <w:rPr>
                <w:sz w:val="20"/>
              </w:rPr>
              <w:t>首次违法，危害后果轻微，责令改正后及时改正的。</w:t>
            </w:r>
          </w:p>
        </w:tc>
      </w:tr>
      <w:tr w14:paraId="4568B2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3" w:hRule="atLeast"/>
        </w:trPr>
        <w:tc>
          <w:tcPr>
            <w:tcW w:w="552" w:type="dxa"/>
          </w:tcPr>
          <w:p w14:paraId="720479AD">
            <w:pPr>
              <w:pStyle w:val="9"/>
              <w:rPr>
                <w:sz w:val="20"/>
              </w:rPr>
            </w:pPr>
          </w:p>
          <w:p w14:paraId="5E882F49">
            <w:pPr>
              <w:pStyle w:val="9"/>
              <w:spacing w:before="5"/>
              <w:rPr>
                <w:sz w:val="23"/>
              </w:rPr>
            </w:pPr>
          </w:p>
          <w:p w14:paraId="3B066551">
            <w:pPr>
              <w:pStyle w:val="9"/>
              <w:spacing w:before="1"/>
              <w:ind w:left="36"/>
              <w:jc w:val="center"/>
              <w:rPr>
                <w:sz w:val="20"/>
              </w:rPr>
            </w:pPr>
            <w:r>
              <w:rPr>
                <w:w w:val="99"/>
                <w:sz w:val="20"/>
              </w:rPr>
              <w:t>9</w:t>
            </w:r>
          </w:p>
        </w:tc>
        <w:tc>
          <w:tcPr>
            <w:tcW w:w="898" w:type="dxa"/>
          </w:tcPr>
          <w:p w14:paraId="60EB34AE">
            <w:pPr>
              <w:pStyle w:val="9"/>
              <w:rPr>
                <w:sz w:val="20"/>
              </w:rPr>
            </w:pPr>
          </w:p>
          <w:p w14:paraId="34B1E5B6">
            <w:pPr>
              <w:pStyle w:val="9"/>
              <w:spacing w:before="5"/>
              <w:rPr>
                <w:sz w:val="23"/>
              </w:rPr>
            </w:pPr>
          </w:p>
          <w:p w14:paraId="56EB36E3">
            <w:pPr>
              <w:pStyle w:val="9"/>
              <w:spacing w:before="1"/>
              <w:ind w:right="219"/>
              <w:jc w:val="right"/>
              <w:rPr>
                <w:sz w:val="20"/>
              </w:rPr>
            </w:pPr>
            <w:r>
              <w:rPr>
                <w:w w:val="95"/>
                <w:sz w:val="20"/>
              </w:rPr>
              <w:t>饲料</w:t>
            </w:r>
          </w:p>
        </w:tc>
        <w:tc>
          <w:tcPr>
            <w:tcW w:w="5093" w:type="dxa"/>
          </w:tcPr>
          <w:p w14:paraId="7EAE0ABD">
            <w:pPr>
              <w:pStyle w:val="9"/>
              <w:rPr>
                <w:sz w:val="20"/>
              </w:rPr>
            </w:pPr>
          </w:p>
          <w:p w14:paraId="02C133FB">
            <w:pPr>
              <w:pStyle w:val="9"/>
              <w:spacing w:before="175" w:line="252" w:lineRule="exact"/>
              <w:ind w:left="37"/>
              <w:rPr>
                <w:sz w:val="20"/>
              </w:rPr>
            </w:pPr>
            <w:r>
              <w:rPr>
                <w:sz w:val="20"/>
              </w:rPr>
              <w:t>对饲料、饲料添加剂经营者对饲料、饲料添加剂进行拆包</w:t>
            </w:r>
          </w:p>
          <w:p w14:paraId="3BFDC08E">
            <w:pPr>
              <w:pStyle w:val="9"/>
              <w:spacing w:line="252" w:lineRule="exact"/>
              <w:ind w:left="37"/>
              <w:rPr>
                <w:sz w:val="20"/>
              </w:rPr>
            </w:pPr>
            <w:r>
              <w:rPr>
                <w:sz w:val="20"/>
              </w:rPr>
              <w:t>、分装等行为的行政处罚</w:t>
            </w:r>
          </w:p>
        </w:tc>
        <w:tc>
          <w:tcPr>
            <w:tcW w:w="10805" w:type="dxa"/>
          </w:tcPr>
          <w:p w14:paraId="6C57D5A8">
            <w:pPr>
              <w:pStyle w:val="9"/>
              <w:spacing w:before="7"/>
              <w:rPr>
                <w:sz w:val="14"/>
              </w:rPr>
            </w:pPr>
          </w:p>
          <w:p w14:paraId="2181DB74">
            <w:pPr>
              <w:pStyle w:val="9"/>
              <w:spacing w:line="251" w:lineRule="exact"/>
              <w:ind w:left="39"/>
              <w:rPr>
                <w:b/>
                <w:sz w:val="20"/>
              </w:rPr>
            </w:pPr>
            <w:r>
              <w:rPr>
                <w:b/>
                <w:sz w:val="20"/>
              </w:rPr>
              <w:t>《饲料和饲料添加剂管理条例》(2017修订)</w:t>
            </w:r>
          </w:p>
          <w:p w14:paraId="3EBA9699">
            <w:pPr>
              <w:pStyle w:val="9"/>
              <w:spacing w:before="3" w:line="230" w:lineRule="auto"/>
              <w:ind w:left="39" w:right="289"/>
              <w:rPr>
                <w:sz w:val="20"/>
              </w:rPr>
            </w:pPr>
            <w:r>
              <w:rPr>
                <w:b/>
                <w:sz w:val="20"/>
              </w:rPr>
              <w:t xml:space="preserve">第四十四条第（一）（二）项 </w:t>
            </w:r>
            <w:r>
              <w:rPr>
                <w:sz w:val="20"/>
              </w:rPr>
              <w:t>饲料、饲料添加剂经营者有下列行为之一的，由县级人民政府饲料管理部门责令改</w:t>
            </w:r>
            <w:r>
              <w:rPr>
                <w:w w:val="95"/>
                <w:sz w:val="20"/>
              </w:rPr>
              <w:t>正，没收违法所得和违法经营的产品，并处2000元以上1万元以下罚款：（一）对饲料、饲料添加剂进行拆包、分装的；</w:t>
            </w:r>
          </w:p>
          <w:p w14:paraId="6A7C518A">
            <w:pPr>
              <w:pStyle w:val="9"/>
              <w:spacing w:line="250" w:lineRule="exact"/>
              <w:ind w:left="39"/>
              <w:rPr>
                <w:sz w:val="20"/>
              </w:rPr>
            </w:pPr>
            <w:r>
              <w:rPr>
                <w:sz w:val="20"/>
              </w:rPr>
              <w:t>（二）不依照本条例规定实行产品购销台账制度的。</w:t>
            </w:r>
          </w:p>
        </w:tc>
        <w:tc>
          <w:tcPr>
            <w:tcW w:w="5247" w:type="dxa"/>
          </w:tcPr>
          <w:p w14:paraId="05858F16">
            <w:pPr>
              <w:pStyle w:val="9"/>
              <w:spacing w:before="2"/>
              <w:rPr>
                <w:sz w:val="15"/>
              </w:rPr>
            </w:pPr>
          </w:p>
          <w:p w14:paraId="2F794DF3">
            <w:pPr>
              <w:pStyle w:val="9"/>
              <w:numPr>
                <w:ilvl w:val="0"/>
                <w:numId w:val="4"/>
              </w:numPr>
              <w:tabs>
                <w:tab w:val="left" w:pos="242"/>
              </w:tabs>
              <w:spacing w:before="0" w:after="0" w:line="230" w:lineRule="auto"/>
              <w:ind w:left="39" w:right="8" w:firstLine="0"/>
              <w:jc w:val="left"/>
              <w:rPr>
                <w:sz w:val="20"/>
              </w:rPr>
            </w:pPr>
            <w:r>
              <w:rPr>
                <w:spacing w:val="-1"/>
                <w:w w:val="95"/>
                <w:sz w:val="20"/>
              </w:rPr>
              <w:t xml:space="preserve">拆包、分装产品，首次违法，危害后果轻微，及时改正， </w:t>
            </w:r>
            <w:r>
              <w:rPr>
                <w:sz w:val="20"/>
              </w:rPr>
              <w:t>货值金额不足500元的。</w:t>
            </w:r>
          </w:p>
          <w:p w14:paraId="7950146C">
            <w:pPr>
              <w:pStyle w:val="9"/>
              <w:numPr>
                <w:ilvl w:val="0"/>
                <w:numId w:val="4"/>
              </w:numPr>
              <w:tabs>
                <w:tab w:val="left" w:pos="242"/>
              </w:tabs>
              <w:spacing w:before="0" w:after="0" w:line="230" w:lineRule="auto"/>
              <w:ind w:left="39" w:right="8" w:firstLine="0"/>
              <w:jc w:val="left"/>
              <w:rPr>
                <w:sz w:val="20"/>
              </w:rPr>
            </w:pPr>
            <w:r>
              <w:rPr>
                <w:spacing w:val="-1"/>
                <w:w w:val="95"/>
                <w:sz w:val="20"/>
              </w:rPr>
              <w:t xml:space="preserve">不依照本条例规定实行产品购销台账制度，首次违法，危 </w:t>
            </w:r>
            <w:r>
              <w:rPr>
                <w:sz w:val="20"/>
              </w:rPr>
              <w:t>害后果轻微，及时改正的。</w:t>
            </w:r>
          </w:p>
        </w:tc>
      </w:tr>
      <w:tr w14:paraId="4A9D58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27" w:hRule="atLeast"/>
        </w:trPr>
        <w:tc>
          <w:tcPr>
            <w:tcW w:w="552" w:type="dxa"/>
          </w:tcPr>
          <w:p w14:paraId="77F1DA48">
            <w:pPr>
              <w:pStyle w:val="9"/>
              <w:rPr>
                <w:sz w:val="20"/>
              </w:rPr>
            </w:pPr>
          </w:p>
          <w:p w14:paraId="77EE1433">
            <w:pPr>
              <w:pStyle w:val="9"/>
              <w:rPr>
                <w:sz w:val="20"/>
              </w:rPr>
            </w:pPr>
          </w:p>
          <w:p w14:paraId="51E22905">
            <w:pPr>
              <w:pStyle w:val="9"/>
              <w:spacing w:before="5"/>
              <w:rPr>
                <w:sz w:val="18"/>
              </w:rPr>
            </w:pPr>
          </w:p>
          <w:p w14:paraId="34FA8CE7">
            <w:pPr>
              <w:pStyle w:val="9"/>
              <w:ind w:left="63" w:right="26"/>
              <w:jc w:val="center"/>
              <w:rPr>
                <w:sz w:val="20"/>
              </w:rPr>
            </w:pPr>
            <w:r>
              <w:rPr>
                <w:sz w:val="20"/>
              </w:rPr>
              <w:t>10</w:t>
            </w:r>
          </w:p>
        </w:tc>
        <w:tc>
          <w:tcPr>
            <w:tcW w:w="898" w:type="dxa"/>
          </w:tcPr>
          <w:p w14:paraId="55F82ACA">
            <w:pPr>
              <w:pStyle w:val="9"/>
              <w:rPr>
                <w:sz w:val="20"/>
              </w:rPr>
            </w:pPr>
          </w:p>
          <w:p w14:paraId="0369F02D">
            <w:pPr>
              <w:pStyle w:val="9"/>
              <w:spacing w:before="6"/>
              <w:rPr>
                <w:sz w:val="29"/>
              </w:rPr>
            </w:pPr>
          </w:p>
          <w:p w14:paraId="04E9BED7">
            <w:pPr>
              <w:pStyle w:val="9"/>
              <w:spacing w:line="230" w:lineRule="auto"/>
              <w:ind w:left="258" w:right="9" w:hanging="199"/>
              <w:rPr>
                <w:sz w:val="20"/>
              </w:rPr>
            </w:pPr>
            <w:r>
              <w:rPr>
                <w:sz w:val="20"/>
              </w:rPr>
              <w:t>动物卫生监督</w:t>
            </w:r>
          </w:p>
        </w:tc>
        <w:tc>
          <w:tcPr>
            <w:tcW w:w="5093" w:type="dxa"/>
          </w:tcPr>
          <w:p w14:paraId="0088809F">
            <w:pPr>
              <w:pStyle w:val="9"/>
              <w:rPr>
                <w:sz w:val="20"/>
              </w:rPr>
            </w:pPr>
          </w:p>
          <w:p w14:paraId="34F44595">
            <w:pPr>
              <w:pStyle w:val="9"/>
              <w:spacing w:before="6"/>
              <w:rPr>
                <w:sz w:val="29"/>
              </w:rPr>
            </w:pPr>
          </w:p>
          <w:p w14:paraId="743954D1">
            <w:pPr>
              <w:pStyle w:val="9"/>
              <w:spacing w:line="230" w:lineRule="auto"/>
              <w:ind w:left="37" w:right="58"/>
              <w:rPr>
                <w:sz w:val="20"/>
              </w:rPr>
            </w:pPr>
            <w:r>
              <w:rPr>
                <w:spacing w:val="-1"/>
                <w:w w:val="95"/>
                <w:sz w:val="20"/>
              </w:rPr>
              <w:t xml:space="preserve">对饲养的动物未按照动物疫病强制免疫计划或者免疫技术 </w:t>
            </w:r>
            <w:r>
              <w:rPr>
                <w:sz w:val="20"/>
              </w:rPr>
              <w:t>规范实施免疫接种的行政处罚</w:t>
            </w:r>
          </w:p>
        </w:tc>
        <w:tc>
          <w:tcPr>
            <w:tcW w:w="10805" w:type="dxa"/>
          </w:tcPr>
          <w:p w14:paraId="74BF4373">
            <w:pPr>
              <w:pStyle w:val="9"/>
              <w:spacing w:before="11"/>
              <w:rPr>
                <w:sz w:val="19"/>
              </w:rPr>
            </w:pPr>
          </w:p>
          <w:p w14:paraId="5CCDC013">
            <w:pPr>
              <w:pStyle w:val="9"/>
              <w:spacing w:line="252" w:lineRule="exact"/>
              <w:ind w:left="39"/>
              <w:rPr>
                <w:b/>
                <w:sz w:val="20"/>
              </w:rPr>
            </w:pPr>
            <w:r>
              <w:rPr>
                <w:b/>
                <w:sz w:val="20"/>
              </w:rPr>
              <w:t>《中华人民共和国动物防疫法》(2021修订)</w:t>
            </w:r>
          </w:p>
          <w:p w14:paraId="41BEB7A3">
            <w:pPr>
              <w:pStyle w:val="9"/>
              <w:spacing w:before="3" w:line="230" w:lineRule="auto"/>
              <w:ind w:left="39" w:right="95"/>
              <w:jc w:val="both"/>
              <w:rPr>
                <w:b/>
                <w:sz w:val="20"/>
              </w:rPr>
            </w:pPr>
            <w:r>
              <w:rPr>
                <w:b/>
                <w:spacing w:val="3"/>
                <w:sz w:val="20"/>
              </w:rPr>
              <w:t>第九十二条第</w:t>
            </w:r>
            <w:r>
              <w:rPr>
                <w:b/>
                <w:sz w:val="20"/>
              </w:rPr>
              <w:t>（</w:t>
            </w:r>
            <w:r>
              <w:rPr>
                <w:b/>
                <w:spacing w:val="5"/>
                <w:sz w:val="20"/>
              </w:rPr>
              <w:t>一</w:t>
            </w:r>
            <w:r>
              <w:rPr>
                <w:b/>
                <w:spacing w:val="3"/>
                <w:sz w:val="20"/>
              </w:rPr>
              <w:t>）</w:t>
            </w:r>
            <w:r>
              <w:rPr>
                <w:b/>
                <w:spacing w:val="30"/>
                <w:sz w:val="20"/>
              </w:rPr>
              <w:t xml:space="preserve">项 </w:t>
            </w:r>
            <w:r>
              <w:rPr>
                <w:sz w:val="20"/>
              </w:rPr>
              <w:t>违反本法规定，有下列行为之一的，由县级以上地方人民政府农业农村主管部门责令限期改正，可以处一千元以下罚款；逾期不改正的，处一千元以上五千元以下罚款，由县级以上地方人民政府农业农村主管部门</w:t>
            </w:r>
            <w:r>
              <w:rPr>
                <w:w w:val="95"/>
                <w:sz w:val="20"/>
              </w:rPr>
              <w:t>委托动物诊疗机构、无害化处理场所等代为处理，所需费用由违法行为人承担:（一）</w:t>
            </w:r>
            <w:r>
              <w:rPr>
                <w:spacing w:val="-2"/>
                <w:w w:val="95"/>
                <w:sz w:val="20"/>
              </w:rPr>
              <w:t>对饲养的动物未按照动物疫病强制免</w:t>
            </w:r>
            <w:r>
              <w:rPr>
                <w:sz w:val="20"/>
              </w:rPr>
              <w:t>疫计划或者免疫技术规范实施免疫接种的</w:t>
            </w:r>
            <w:r>
              <w:rPr>
                <w:b/>
                <w:sz w:val="20"/>
              </w:rPr>
              <w:t>。</w:t>
            </w:r>
          </w:p>
        </w:tc>
        <w:tc>
          <w:tcPr>
            <w:tcW w:w="5247" w:type="dxa"/>
          </w:tcPr>
          <w:p w14:paraId="5BBDDAB5">
            <w:pPr>
              <w:pStyle w:val="9"/>
              <w:rPr>
                <w:sz w:val="20"/>
              </w:rPr>
            </w:pPr>
          </w:p>
          <w:p w14:paraId="3BD3D629">
            <w:pPr>
              <w:pStyle w:val="9"/>
              <w:spacing w:before="6"/>
              <w:rPr>
                <w:sz w:val="29"/>
              </w:rPr>
            </w:pPr>
          </w:p>
          <w:p w14:paraId="621B0133">
            <w:pPr>
              <w:pStyle w:val="9"/>
              <w:spacing w:line="230" w:lineRule="auto"/>
              <w:ind w:left="39" w:right="6"/>
              <w:rPr>
                <w:sz w:val="20"/>
              </w:rPr>
            </w:pPr>
            <w:r>
              <w:rPr>
                <w:w w:val="95"/>
                <w:sz w:val="20"/>
              </w:rPr>
              <w:t>同时满足以下条件的：1.未发生强制免疫病种的疫病；2.</w:t>
            </w:r>
            <w:r>
              <w:rPr>
                <w:spacing w:val="-15"/>
                <w:w w:val="95"/>
                <w:sz w:val="20"/>
              </w:rPr>
              <w:t xml:space="preserve">应 </w:t>
            </w:r>
            <w:r>
              <w:rPr>
                <w:sz w:val="20"/>
              </w:rPr>
              <w:t>免疫动物未离开饲养场；3.能在当日采取措施实施免疫。</w:t>
            </w:r>
          </w:p>
        </w:tc>
      </w:tr>
      <w:tr w14:paraId="723867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08" w:hRule="atLeast"/>
        </w:trPr>
        <w:tc>
          <w:tcPr>
            <w:tcW w:w="552" w:type="dxa"/>
          </w:tcPr>
          <w:p w14:paraId="726D9437">
            <w:pPr>
              <w:pStyle w:val="9"/>
              <w:rPr>
                <w:sz w:val="20"/>
              </w:rPr>
            </w:pPr>
          </w:p>
          <w:p w14:paraId="7642CA0B">
            <w:pPr>
              <w:pStyle w:val="9"/>
              <w:rPr>
                <w:sz w:val="20"/>
              </w:rPr>
            </w:pPr>
          </w:p>
          <w:p w14:paraId="213345EB">
            <w:pPr>
              <w:pStyle w:val="9"/>
              <w:spacing w:before="7"/>
              <w:rPr>
                <w:sz w:val="21"/>
              </w:rPr>
            </w:pPr>
          </w:p>
          <w:p w14:paraId="4BEA32A3">
            <w:pPr>
              <w:pStyle w:val="9"/>
              <w:spacing w:before="1"/>
              <w:ind w:left="63" w:right="26"/>
              <w:jc w:val="center"/>
              <w:rPr>
                <w:sz w:val="20"/>
              </w:rPr>
            </w:pPr>
            <w:r>
              <w:rPr>
                <w:sz w:val="20"/>
              </w:rPr>
              <w:t>11</w:t>
            </w:r>
          </w:p>
        </w:tc>
        <w:tc>
          <w:tcPr>
            <w:tcW w:w="898" w:type="dxa"/>
          </w:tcPr>
          <w:p w14:paraId="60053AC6">
            <w:pPr>
              <w:pStyle w:val="9"/>
              <w:rPr>
                <w:sz w:val="20"/>
              </w:rPr>
            </w:pPr>
          </w:p>
          <w:p w14:paraId="75033D4E">
            <w:pPr>
              <w:pStyle w:val="9"/>
              <w:rPr>
                <w:sz w:val="20"/>
              </w:rPr>
            </w:pPr>
          </w:p>
          <w:p w14:paraId="5329EDE6">
            <w:pPr>
              <w:pStyle w:val="9"/>
              <w:spacing w:before="160" w:line="230" w:lineRule="auto"/>
              <w:ind w:left="258" w:right="9" w:hanging="199"/>
              <w:rPr>
                <w:sz w:val="20"/>
              </w:rPr>
            </w:pPr>
            <w:r>
              <w:rPr>
                <w:sz w:val="20"/>
              </w:rPr>
              <w:t>动物卫生监督</w:t>
            </w:r>
          </w:p>
        </w:tc>
        <w:tc>
          <w:tcPr>
            <w:tcW w:w="5093" w:type="dxa"/>
          </w:tcPr>
          <w:p w14:paraId="46B672C1">
            <w:pPr>
              <w:pStyle w:val="9"/>
              <w:rPr>
                <w:sz w:val="20"/>
              </w:rPr>
            </w:pPr>
          </w:p>
          <w:p w14:paraId="142DAF03">
            <w:pPr>
              <w:pStyle w:val="9"/>
              <w:spacing w:before="12"/>
              <w:rPr>
                <w:sz w:val="22"/>
              </w:rPr>
            </w:pPr>
          </w:p>
          <w:p w14:paraId="48003595">
            <w:pPr>
              <w:pStyle w:val="9"/>
              <w:spacing w:line="230" w:lineRule="auto"/>
              <w:ind w:left="37" w:right="56"/>
              <w:jc w:val="both"/>
              <w:rPr>
                <w:sz w:val="20"/>
              </w:rPr>
            </w:pPr>
            <w:r>
              <w:rPr>
                <w:spacing w:val="-1"/>
                <w:w w:val="95"/>
                <w:sz w:val="20"/>
              </w:rPr>
              <w:t xml:space="preserve">对动物、动物产品的运载工具、垫料、包装物、容器等不 符合国务院农业农村主管部门规定的动物防疫要求等行为 </w:t>
            </w:r>
            <w:r>
              <w:rPr>
                <w:sz w:val="20"/>
              </w:rPr>
              <w:t>的行政处罚</w:t>
            </w:r>
          </w:p>
        </w:tc>
        <w:tc>
          <w:tcPr>
            <w:tcW w:w="10805" w:type="dxa"/>
          </w:tcPr>
          <w:p w14:paraId="16442E9C">
            <w:pPr>
              <w:pStyle w:val="9"/>
              <w:spacing w:before="47" w:line="252" w:lineRule="exact"/>
              <w:ind w:left="39"/>
              <w:rPr>
                <w:b/>
                <w:sz w:val="20"/>
              </w:rPr>
            </w:pPr>
            <w:r>
              <w:rPr>
                <w:b/>
                <w:sz w:val="20"/>
              </w:rPr>
              <w:t>1.《中华人民共和国动物防疫法》(2021修订)</w:t>
            </w:r>
          </w:p>
          <w:p w14:paraId="1594D1C4">
            <w:pPr>
              <w:pStyle w:val="9"/>
              <w:spacing w:before="4" w:line="230" w:lineRule="auto"/>
              <w:ind w:left="39" w:right="172"/>
              <w:jc w:val="both"/>
              <w:rPr>
                <w:sz w:val="20"/>
              </w:rPr>
            </w:pPr>
            <w:r>
              <w:rPr>
                <w:b/>
                <w:spacing w:val="11"/>
                <w:sz w:val="20"/>
              </w:rPr>
              <w:t xml:space="preserve">第九十四条 </w:t>
            </w:r>
            <w:r>
              <w:rPr>
                <w:spacing w:val="-1"/>
                <w:sz w:val="20"/>
              </w:rPr>
              <w:t>违反本法规定，动物、动物产品的运载工具、垫料、包装物、容器等不符合国务院农业农村主管部门规</w:t>
            </w:r>
            <w:r>
              <w:rPr>
                <w:w w:val="95"/>
                <w:sz w:val="20"/>
              </w:rPr>
              <w:t>定的动物防疫要求的，由县级以上地方人民政府农业农村主管部门责令改正，可以处五千元以下罚款；情节严重的，处五</w:t>
            </w:r>
            <w:r>
              <w:rPr>
                <w:sz w:val="20"/>
              </w:rPr>
              <w:t>千元以上五万元以下罚款。</w:t>
            </w:r>
          </w:p>
          <w:p w14:paraId="00C3ED03">
            <w:pPr>
              <w:pStyle w:val="9"/>
              <w:spacing w:line="247" w:lineRule="exact"/>
              <w:ind w:left="39"/>
              <w:rPr>
                <w:b/>
                <w:sz w:val="20"/>
              </w:rPr>
            </w:pPr>
            <w:r>
              <w:rPr>
                <w:b/>
                <w:sz w:val="20"/>
              </w:rPr>
              <w:t>2.《病死畜禽和病害畜禽产品无害化处理管理办法》（2022）</w:t>
            </w:r>
          </w:p>
          <w:p w14:paraId="772DC3E0">
            <w:pPr>
              <w:pStyle w:val="9"/>
              <w:tabs>
                <w:tab w:val="left" w:pos="1652"/>
              </w:tabs>
              <w:spacing w:line="248" w:lineRule="exact"/>
              <w:ind w:left="39"/>
              <w:rPr>
                <w:sz w:val="20"/>
              </w:rPr>
            </w:pPr>
            <w:r>
              <w:rPr>
                <w:b/>
                <w:spacing w:val="3"/>
                <w:sz w:val="20"/>
              </w:rPr>
              <w:t>第三十五</w:t>
            </w:r>
            <w:r>
              <w:rPr>
                <w:b/>
                <w:sz w:val="20"/>
              </w:rPr>
              <w:t>条</w:t>
            </w:r>
            <w:r>
              <w:rPr>
                <w:b/>
                <w:sz w:val="20"/>
              </w:rPr>
              <w:tab/>
            </w:r>
            <w:r>
              <w:rPr>
                <w:sz w:val="20"/>
              </w:rPr>
              <w:t>专业从事病死畜禽和病害畜禽产品运输的车辆，未经备案或者不符合本办法第十四条规定的，分别按照</w:t>
            </w:r>
          </w:p>
          <w:p w14:paraId="047C5470">
            <w:pPr>
              <w:pStyle w:val="9"/>
              <w:spacing w:line="252" w:lineRule="exact"/>
              <w:ind w:left="39"/>
              <w:rPr>
                <w:sz w:val="20"/>
              </w:rPr>
            </w:pPr>
            <w:r>
              <w:rPr>
                <w:sz w:val="20"/>
              </w:rPr>
              <w:t>《动物防疫法》第九十八条、第九十四条处罚。</w:t>
            </w:r>
          </w:p>
        </w:tc>
        <w:tc>
          <w:tcPr>
            <w:tcW w:w="5247" w:type="dxa"/>
          </w:tcPr>
          <w:p w14:paraId="6C4A0DBD">
            <w:pPr>
              <w:pStyle w:val="9"/>
              <w:rPr>
                <w:sz w:val="20"/>
              </w:rPr>
            </w:pPr>
          </w:p>
          <w:p w14:paraId="32F5C2C1">
            <w:pPr>
              <w:pStyle w:val="9"/>
              <w:spacing w:before="12"/>
              <w:rPr>
                <w:sz w:val="22"/>
              </w:rPr>
            </w:pPr>
          </w:p>
          <w:p w14:paraId="0D005F1C">
            <w:pPr>
              <w:pStyle w:val="9"/>
              <w:spacing w:line="230" w:lineRule="auto"/>
              <w:ind w:left="39" w:right="7"/>
              <w:jc w:val="both"/>
              <w:rPr>
                <w:sz w:val="20"/>
              </w:rPr>
            </w:pPr>
            <w:r>
              <w:rPr>
                <w:w w:val="95"/>
                <w:sz w:val="20"/>
              </w:rPr>
              <w:t>同时满足以下条件的：1.未造成运载污物泄露；2</w:t>
            </w:r>
            <w:r>
              <w:rPr>
                <w:spacing w:val="-3"/>
                <w:w w:val="95"/>
                <w:sz w:val="20"/>
              </w:rPr>
              <w:t xml:space="preserve">.能立即采 </w:t>
            </w:r>
            <w:r>
              <w:rPr>
                <w:w w:val="95"/>
                <w:sz w:val="20"/>
              </w:rPr>
              <w:t>取整改措施；3</w:t>
            </w:r>
            <w:r>
              <w:rPr>
                <w:spacing w:val="-1"/>
                <w:w w:val="95"/>
                <w:sz w:val="20"/>
              </w:rPr>
              <w:t xml:space="preserve">.非重大动物疫情防控期间且未造成动物疫病 </w:t>
            </w:r>
            <w:r>
              <w:rPr>
                <w:sz w:val="20"/>
              </w:rPr>
              <w:t>发生。</w:t>
            </w:r>
          </w:p>
        </w:tc>
      </w:tr>
      <w:tr w14:paraId="0C7E61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17" w:hRule="atLeast"/>
        </w:trPr>
        <w:tc>
          <w:tcPr>
            <w:tcW w:w="552" w:type="dxa"/>
          </w:tcPr>
          <w:p w14:paraId="526C854B">
            <w:pPr>
              <w:pStyle w:val="9"/>
              <w:rPr>
                <w:sz w:val="20"/>
              </w:rPr>
            </w:pPr>
          </w:p>
          <w:p w14:paraId="7B2B304C">
            <w:pPr>
              <w:pStyle w:val="9"/>
              <w:rPr>
                <w:sz w:val="20"/>
              </w:rPr>
            </w:pPr>
          </w:p>
          <w:p w14:paraId="369E2AAF">
            <w:pPr>
              <w:pStyle w:val="9"/>
              <w:spacing w:before="8"/>
              <w:rPr>
                <w:sz w:val="29"/>
              </w:rPr>
            </w:pPr>
          </w:p>
          <w:p w14:paraId="003A6762">
            <w:pPr>
              <w:pStyle w:val="9"/>
              <w:ind w:left="63" w:right="26"/>
              <w:jc w:val="center"/>
              <w:rPr>
                <w:sz w:val="20"/>
              </w:rPr>
            </w:pPr>
            <w:r>
              <w:rPr>
                <w:sz w:val="20"/>
              </w:rPr>
              <w:t>12</w:t>
            </w:r>
          </w:p>
        </w:tc>
        <w:tc>
          <w:tcPr>
            <w:tcW w:w="898" w:type="dxa"/>
          </w:tcPr>
          <w:p w14:paraId="615F434A">
            <w:pPr>
              <w:pStyle w:val="9"/>
              <w:rPr>
                <w:sz w:val="20"/>
              </w:rPr>
            </w:pPr>
          </w:p>
          <w:p w14:paraId="535D88AA">
            <w:pPr>
              <w:pStyle w:val="9"/>
              <w:rPr>
                <w:sz w:val="20"/>
              </w:rPr>
            </w:pPr>
          </w:p>
          <w:p w14:paraId="0FC5C2CE">
            <w:pPr>
              <w:pStyle w:val="9"/>
              <w:spacing w:before="9"/>
              <w:rPr>
                <w:sz w:val="20"/>
              </w:rPr>
            </w:pPr>
          </w:p>
          <w:p w14:paraId="3D885AAA">
            <w:pPr>
              <w:pStyle w:val="9"/>
              <w:spacing w:before="1" w:line="230" w:lineRule="auto"/>
              <w:ind w:left="258" w:right="9" w:hanging="199"/>
              <w:rPr>
                <w:sz w:val="20"/>
              </w:rPr>
            </w:pPr>
            <w:r>
              <w:rPr>
                <w:sz w:val="20"/>
              </w:rPr>
              <w:t>动物卫生监督</w:t>
            </w:r>
          </w:p>
        </w:tc>
        <w:tc>
          <w:tcPr>
            <w:tcW w:w="5093" w:type="dxa"/>
          </w:tcPr>
          <w:p w14:paraId="2CFC8670">
            <w:pPr>
              <w:pStyle w:val="9"/>
              <w:rPr>
                <w:sz w:val="20"/>
              </w:rPr>
            </w:pPr>
          </w:p>
          <w:p w14:paraId="39B28BE6">
            <w:pPr>
              <w:pStyle w:val="9"/>
              <w:rPr>
                <w:sz w:val="20"/>
              </w:rPr>
            </w:pPr>
          </w:p>
          <w:p w14:paraId="6E1844BC">
            <w:pPr>
              <w:pStyle w:val="9"/>
              <w:spacing w:before="9"/>
              <w:rPr>
                <w:sz w:val="20"/>
              </w:rPr>
            </w:pPr>
          </w:p>
          <w:p w14:paraId="0CB4B511">
            <w:pPr>
              <w:pStyle w:val="9"/>
              <w:spacing w:before="1" w:line="230" w:lineRule="auto"/>
              <w:ind w:left="37" w:right="58"/>
              <w:rPr>
                <w:sz w:val="20"/>
              </w:rPr>
            </w:pPr>
            <w:r>
              <w:rPr>
                <w:w w:val="95"/>
                <w:sz w:val="20"/>
              </w:rPr>
              <w:t>对动物诊疗机构变更机构名称或者法定代表人（负责人</w:t>
            </w:r>
            <w:r>
              <w:rPr>
                <w:spacing w:val="-17"/>
                <w:w w:val="95"/>
                <w:sz w:val="20"/>
              </w:rPr>
              <w:t xml:space="preserve">） </w:t>
            </w:r>
            <w:r>
              <w:rPr>
                <w:sz w:val="20"/>
              </w:rPr>
              <w:t>未办理变更手续等行为的行政处罚</w:t>
            </w:r>
          </w:p>
        </w:tc>
        <w:tc>
          <w:tcPr>
            <w:tcW w:w="10805" w:type="dxa"/>
          </w:tcPr>
          <w:p w14:paraId="79226E0F">
            <w:pPr>
              <w:pStyle w:val="9"/>
              <w:rPr>
                <w:sz w:val="20"/>
              </w:rPr>
            </w:pPr>
          </w:p>
          <w:p w14:paraId="5DFDFABE">
            <w:pPr>
              <w:pStyle w:val="9"/>
              <w:spacing w:before="144" w:line="252" w:lineRule="exact"/>
              <w:ind w:left="39"/>
              <w:rPr>
                <w:b/>
                <w:sz w:val="20"/>
              </w:rPr>
            </w:pPr>
            <w:r>
              <w:rPr>
                <w:b/>
                <w:sz w:val="20"/>
              </w:rPr>
              <w:t>《动物诊疗机构管理办法》（2022）</w:t>
            </w:r>
          </w:p>
          <w:p w14:paraId="3D2C3283">
            <w:pPr>
              <w:pStyle w:val="9"/>
              <w:spacing w:before="3" w:line="230" w:lineRule="auto"/>
              <w:ind w:left="39" w:right="173"/>
              <w:jc w:val="both"/>
              <w:rPr>
                <w:sz w:val="20"/>
              </w:rPr>
            </w:pPr>
            <w:r>
              <w:rPr>
                <w:b/>
                <w:spacing w:val="10"/>
                <w:sz w:val="20"/>
              </w:rPr>
              <w:t xml:space="preserve">第三十五条 </w:t>
            </w:r>
            <w:r>
              <w:rPr>
                <w:spacing w:val="-1"/>
                <w:sz w:val="20"/>
              </w:rPr>
              <w:t>违反本办法规定，动物诊疗机构有下列行为之一的，由县级以上地方人民政府农业农村主管部门责令限</w:t>
            </w:r>
            <w:r>
              <w:rPr>
                <w:w w:val="95"/>
                <w:sz w:val="20"/>
              </w:rPr>
              <w:t>期改正，处一千元以上五千元以下罚款：（一）变更机构名称或者法定代表人（负责人）未办理变更手续的；（二）未在诊疗场所悬挂动物诊疗许可证或者公示诊疗活动从业人员基本情况的；（三）未使用规范的病历或未按规定为执业兽医师</w:t>
            </w:r>
            <w:r>
              <w:rPr>
                <w:sz w:val="20"/>
              </w:rPr>
              <w:t>提供处方笺的，或者不按规定保存病历档案的；（四）使用未在本机构备案从业的执业兽医从事动物诊疗活动的。</w:t>
            </w:r>
          </w:p>
        </w:tc>
        <w:tc>
          <w:tcPr>
            <w:tcW w:w="5247" w:type="dxa"/>
          </w:tcPr>
          <w:p w14:paraId="450F3F33">
            <w:pPr>
              <w:pStyle w:val="9"/>
              <w:rPr>
                <w:sz w:val="20"/>
              </w:rPr>
            </w:pPr>
          </w:p>
          <w:p w14:paraId="7B49E31E">
            <w:pPr>
              <w:pStyle w:val="9"/>
              <w:rPr>
                <w:sz w:val="20"/>
              </w:rPr>
            </w:pPr>
          </w:p>
          <w:p w14:paraId="456E2CE2">
            <w:pPr>
              <w:pStyle w:val="9"/>
              <w:spacing w:before="8"/>
              <w:rPr>
                <w:sz w:val="29"/>
              </w:rPr>
            </w:pPr>
          </w:p>
          <w:p w14:paraId="2FD84F9F">
            <w:pPr>
              <w:pStyle w:val="9"/>
              <w:ind w:left="39"/>
              <w:rPr>
                <w:sz w:val="20"/>
              </w:rPr>
            </w:pPr>
            <w:r>
              <w:rPr>
                <w:sz w:val="20"/>
              </w:rPr>
              <w:t>首次违法，危害后果轻微，及时改正的。</w:t>
            </w:r>
          </w:p>
        </w:tc>
      </w:tr>
      <w:tr w14:paraId="53583E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89" w:hRule="atLeast"/>
        </w:trPr>
        <w:tc>
          <w:tcPr>
            <w:tcW w:w="552" w:type="dxa"/>
          </w:tcPr>
          <w:p w14:paraId="11DB831D">
            <w:pPr>
              <w:pStyle w:val="9"/>
              <w:rPr>
                <w:sz w:val="20"/>
              </w:rPr>
            </w:pPr>
          </w:p>
          <w:p w14:paraId="7FE48BBE">
            <w:pPr>
              <w:pStyle w:val="9"/>
              <w:rPr>
                <w:sz w:val="20"/>
              </w:rPr>
            </w:pPr>
          </w:p>
          <w:p w14:paraId="676A045C">
            <w:pPr>
              <w:pStyle w:val="9"/>
              <w:rPr>
                <w:sz w:val="20"/>
              </w:rPr>
            </w:pPr>
          </w:p>
          <w:p w14:paraId="2A2F9C30">
            <w:pPr>
              <w:pStyle w:val="9"/>
              <w:spacing w:before="3"/>
              <w:rPr>
                <w:sz w:val="24"/>
              </w:rPr>
            </w:pPr>
          </w:p>
          <w:p w14:paraId="3547814D">
            <w:pPr>
              <w:pStyle w:val="9"/>
              <w:ind w:left="63" w:right="26"/>
              <w:jc w:val="center"/>
              <w:rPr>
                <w:sz w:val="20"/>
              </w:rPr>
            </w:pPr>
            <w:r>
              <w:rPr>
                <w:sz w:val="20"/>
              </w:rPr>
              <w:t>13</w:t>
            </w:r>
          </w:p>
        </w:tc>
        <w:tc>
          <w:tcPr>
            <w:tcW w:w="898" w:type="dxa"/>
          </w:tcPr>
          <w:p w14:paraId="37EE39AB">
            <w:pPr>
              <w:pStyle w:val="9"/>
              <w:rPr>
                <w:sz w:val="20"/>
              </w:rPr>
            </w:pPr>
          </w:p>
          <w:p w14:paraId="767B38C1">
            <w:pPr>
              <w:pStyle w:val="9"/>
              <w:rPr>
                <w:sz w:val="20"/>
              </w:rPr>
            </w:pPr>
          </w:p>
          <w:p w14:paraId="6301BD2F">
            <w:pPr>
              <w:pStyle w:val="9"/>
              <w:rPr>
                <w:sz w:val="20"/>
              </w:rPr>
            </w:pPr>
          </w:p>
          <w:p w14:paraId="0AF08162">
            <w:pPr>
              <w:pStyle w:val="9"/>
              <w:spacing w:before="2"/>
              <w:rPr>
                <w:sz w:val="15"/>
              </w:rPr>
            </w:pPr>
          </w:p>
          <w:p w14:paraId="7C857AFB">
            <w:pPr>
              <w:pStyle w:val="9"/>
              <w:spacing w:line="230" w:lineRule="auto"/>
              <w:ind w:left="258" w:right="9" w:hanging="199"/>
              <w:rPr>
                <w:sz w:val="20"/>
              </w:rPr>
            </w:pPr>
            <w:r>
              <w:rPr>
                <w:sz w:val="20"/>
              </w:rPr>
              <w:t>动物卫生监督</w:t>
            </w:r>
          </w:p>
        </w:tc>
        <w:tc>
          <w:tcPr>
            <w:tcW w:w="5093" w:type="dxa"/>
          </w:tcPr>
          <w:p w14:paraId="2301F60A">
            <w:pPr>
              <w:pStyle w:val="9"/>
              <w:rPr>
                <w:sz w:val="20"/>
              </w:rPr>
            </w:pPr>
          </w:p>
          <w:p w14:paraId="6D80B87E">
            <w:pPr>
              <w:pStyle w:val="9"/>
              <w:rPr>
                <w:sz w:val="20"/>
              </w:rPr>
            </w:pPr>
          </w:p>
          <w:p w14:paraId="287E9D52">
            <w:pPr>
              <w:pStyle w:val="9"/>
              <w:rPr>
                <w:sz w:val="20"/>
              </w:rPr>
            </w:pPr>
          </w:p>
          <w:p w14:paraId="422BE93F">
            <w:pPr>
              <w:pStyle w:val="9"/>
              <w:spacing w:before="2"/>
              <w:rPr>
                <w:sz w:val="15"/>
              </w:rPr>
            </w:pPr>
          </w:p>
          <w:p w14:paraId="79649E72">
            <w:pPr>
              <w:pStyle w:val="9"/>
              <w:spacing w:line="230" w:lineRule="auto"/>
              <w:ind w:left="37" w:right="58"/>
              <w:rPr>
                <w:sz w:val="20"/>
              </w:rPr>
            </w:pPr>
            <w:r>
              <w:rPr>
                <w:spacing w:val="-1"/>
                <w:w w:val="95"/>
                <w:sz w:val="20"/>
              </w:rPr>
              <w:t xml:space="preserve">对动物诊疗机构未按照规定实施卫生安全防护、消毒、隔 </w:t>
            </w:r>
            <w:r>
              <w:rPr>
                <w:sz w:val="20"/>
              </w:rPr>
              <w:t>离和处置诊疗废弃物的行政处罚</w:t>
            </w:r>
          </w:p>
        </w:tc>
        <w:tc>
          <w:tcPr>
            <w:tcW w:w="10805" w:type="dxa"/>
          </w:tcPr>
          <w:p w14:paraId="67B74E04">
            <w:pPr>
              <w:pStyle w:val="9"/>
              <w:spacing w:before="4"/>
              <w:rPr>
                <w:sz w:val="26"/>
              </w:rPr>
            </w:pPr>
          </w:p>
          <w:p w14:paraId="27CA81CD">
            <w:pPr>
              <w:pStyle w:val="9"/>
              <w:spacing w:before="1" w:line="252" w:lineRule="exact"/>
              <w:ind w:left="39"/>
              <w:rPr>
                <w:b/>
                <w:sz w:val="20"/>
              </w:rPr>
            </w:pPr>
            <w:r>
              <w:rPr>
                <w:b/>
                <w:sz w:val="20"/>
              </w:rPr>
              <w:t>1.《中华人民共和国动物防疫法》（2021修订）</w:t>
            </w:r>
          </w:p>
          <w:p w14:paraId="760EA7AC">
            <w:pPr>
              <w:pStyle w:val="9"/>
              <w:spacing w:before="1" w:line="232" w:lineRule="auto"/>
              <w:ind w:left="39" w:right="198"/>
              <w:rPr>
                <w:sz w:val="20"/>
              </w:rPr>
            </w:pPr>
            <w:r>
              <w:rPr>
                <w:b/>
                <w:spacing w:val="9"/>
                <w:sz w:val="20"/>
              </w:rPr>
              <w:t xml:space="preserve">第一百零五条第二款 </w:t>
            </w:r>
            <w:r>
              <w:rPr>
                <w:sz w:val="20"/>
              </w:rPr>
              <w:t>动物诊疗机构违反本法规定，未按照规定实施卫生安全防护、消毒、隔离和处置诊疗废弃物</w:t>
            </w:r>
            <w:r>
              <w:rPr>
                <w:spacing w:val="-1"/>
                <w:w w:val="95"/>
                <w:sz w:val="20"/>
              </w:rPr>
              <w:t>的，由县级以上地方人民政府农业农村主管部门责令改正，处一千元以上一万元以下罚款；造成动物疫病扩散的，处一万</w:t>
            </w:r>
            <w:r>
              <w:rPr>
                <w:sz w:val="20"/>
              </w:rPr>
              <w:t>元以上五万元以下罚款；情节严重的，吊销动物诊疗许可证。</w:t>
            </w:r>
          </w:p>
          <w:p w14:paraId="5F0DE28E">
            <w:pPr>
              <w:pStyle w:val="9"/>
              <w:spacing w:line="242" w:lineRule="exact"/>
              <w:ind w:left="39"/>
              <w:rPr>
                <w:b/>
                <w:sz w:val="20"/>
              </w:rPr>
            </w:pPr>
            <w:r>
              <w:rPr>
                <w:b/>
                <w:sz w:val="20"/>
              </w:rPr>
              <w:t>2.《动物诊疗机构管理办法》（2022）</w:t>
            </w:r>
          </w:p>
          <w:p w14:paraId="2D5111F8">
            <w:pPr>
              <w:pStyle w:val="9"/>
              <w:spacing w:before="3" w:line="230" w:lineRule="auto"/>
              <w:ind w:left="39" w:right="165"/>
              <w:rPr>
                <w:sz w:val="20"/>
              </w:rPr>
            </w:pPr>
            <w:r>
              <w:rPr>
                <w:b/>
                <w:sz w:val="20"/>
              </w:rPr>
              <w:t xml:space="preserve">第三十六条 </w:t>
            </w:r>
            <w:r>
              <w:rPr>
                <w:sz w:val="20"/>
              </w:rPr>
              <w:t xml:space="preserve">动物诊疗机构未按规定实施卫生安全防护、消毒、隔离和处置诊疗废弃物的，依照《中华人民共和国动物防疫法》第一百零五条第二款的规定予以处罚。 </w:t>
            </w:r>
          </w:p>
        </w:tc>
        <w:tc>
          <w:tcPr>
            <w:tcW w:w="5247" w:type="dxa"/>
          </w:tcPr>
          <w:p w14:paraId="1502079F">
            <w:pPr>
              <w:pStyle w:val="9"/>
              <w:rPr>
                <w:sz w:val="20"/>
              </w:rPr>
            </w:pPr>
          </w:p>
          <w:p w14:paraId="3B02244E">
            <w:pPr>
              <w:pStyle w:val="9"/>
              <w:rPr>
                <w:sz w:val="20"/>
              </w:rPr>
            </w:pPr>
          </w:p>
          <w:p w14:paraId="46B21E22">
            <w:pPr>
              <w:pStyle w:val="9"/>
              <w:rPr>
                <w:sz w:val="16"/>
              </w:rPr>
            </w:pPr>
          </w:p>
          <w:p w14:paraId="7FC4E733">
            <w:pPr>
              <w:pStyle w:val="9"/>
              <w:spacing w:line="230" w:lineRule="auto"/>
              <w:ind w:left="39" w:right="8"/>
              <w:jc w:val="both"/>
              <w:rPr>
                <w:sz w:val="20"/>
              </w:rPr>
            </w:pPr>
            <w:r>
              <w:rPr>
                <w:w w:val="95"/>
                <w:sz w:val="20"/>
              </w:rPr>
              <w:t>同时满足以下条件的：1</w:t>
            </w:r>
            <w:r>
              <w:rPr>
                <w:spacing w:val="-1"/>
                <w:w w:val="95"/>
                <w:sz w:val="20"/>
              </w:rPr>
              <w:t xml:space="preserve">.已对诊疗废弃物分类但未达到《医 </w:t>
            </w:r>
            <w:r>
              <w:rPr>
                <w:w w:val="95"/>
                <w:sz w:val="20"/>
              </w:rPr>
              <w:t>疗废物管理条例》规定的分类要求；2.</w:t>
            </w:r>
            <w:r>
              <w:rPr>
                <w:spacing w:val="-2"/>
                <w:w w:val="95"/>
                <w:sz w:val="20"/>
              </w:rPr>
              <w:t xml:space="preserve">对诊疗废弃物相对合 </w:t>
            </w:r>
            <w:r>
              <w:rPr>
                <w:w w:val="95"/>
                <w:sz w:val="20"/>
              </w:rPr>
              <w:t>理存放并有处置记录；3</w:t>
            </w:r>
            <w:r>
              <w:rPr>
                <w:spacing w:val="-1"/>
                <w:w w:val="95"/>
                <w:sz w:val="20"/>
              </w:rPr>
              <w:t xml:space="preserve">.已委托专业诊疗废弃物收集单位收 </w:t>
            </w:r>
            <w:r>
              <w:rPr>
                <w:sz w:val="20"/>
              </w:rPr>
              <w:t>集处理；4.首次违法；5.责令改正后及时改正。</w:t>
            </w:r>
          </w:p>
        </w:tc>
      </w:tr>
    </w:tbl>
    <w:p w14:paraId="68F93EFB">
      <w:pPr>
        <w:spacing w:after="0" w:line="230" w:lineRule="auto"/>
        <w:jc w:val="both"/>
        <w:rPr>
          <w:sz w:val="20"/>
        </w:rPr>
        <w:sectPr>
          <w:pgSz w:w="23820" w:h="16840" w:orient="landscape"/>
          <w:pgMar w:top="820" w:right="420" w:bottom="880" w:left="460" w:header="0" w:footer="693" w:gutter="0"/>
          <w:cols w:space="720" w:num="1"/>
        </w:sectPr>
      </w:pPr>
    </w:p>
    <w:tbl>
      <w:tblPr>
        <w:tblStyle w:val="5"/>
        <w:tblW w:w="0" w:type="auto"/>
        <w:tblInd w:w="1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52"/>
        <w:gridCol w:w="898"/>
        <w:gridCol w:w="5093"/>
        <w:gridCol w:w="10805"/>
        <w:gridCol w:w="5247"/>
      </w:tblGrid>
      <w:tr w14:paraId="40A537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552" w:type="dxa"/>
          </w:tcPr>
          <w:p w14:paraId="575A13BD">
            <w:pPr>
              <w:pStyle w:val="9"/>
              <w:spacing w:before="1"/>
              <w:rPr>
                <w:sz w:val="16"/>
              </w:rPr>
            </w:pPr>
          </w:p>
          <w:p w14:paraId="77C3699A">
            <w:pPr>
              <w:pStyle w:val="9"/>
              <w:ind w:left="63" w:right="27"/>
              <w:jc w:val="center"/>
              <w:rPr>
                <w:b/>
                <w:sz w:val="20"/>
              </w:rPr>
            </w:pPr>
            <w:r>
              <w:rPr>
                <w:b/>
                <w:sz w:val="20"/>
              </w:rPr>
              <w:t>序号</w:t>
            </w:r>
          </w:p>
        </w:tc>
        <w:tc>
          <w:tcPr>
            <w:tcW w:w="898" w:type="dxa"/>
          </w:tcPr>
          <w:p w14:paraId="2A1BD26D">
            <w:pPr>
              <w:pStyle w:val="9"/>
              <w:spacing w:before="89" w:line="230" w:lineRule="auto"/>
              <w:ind w:left="256" w:right="218"/>
              <w:rPr>
                <w:b/>
                <w:sz w:val="20"/>
              </w:rPr>
            </w:pPr>
            <w:r>
              <w:rPr>
                <w:b/>
                <w:sz w:val="20"/>
              </w:rPr>
              <w:t>事项类别</w:t>
            </w:r>
          </w:p>
        </w:tc>
        <w:tc>
          <w:tcPr>
            <w:tcW w:w="5093" w:type="dxa"/>
          </w:tcPr>
          <w:p w14:paraId="72FD3D2C">
            <w:pPr>
              <w:pStyle w:val="9"/>
              <w:spacing w:before="1"/>
              <w:rPr>
                <w:sz w:val="16"/>
              </w:rPr>
            </w:pPr>
          </w:p>
          <w:p w14:paraId="4817653A">
            <w:pPr>
              <w:pStyle w:val="9"/>
              <w:ind w:left="57" w:right="26"/>
              <w:jc w:val="center"/>
              <w:rPr>
                <w:b/>
                <w:sz w:val="20"/>
              </w:rPr>
            </w:pPr>
            <w:r>
              <w:rPr>
                <w:b/>
                <w:sz w:val="20"/>
              </w:rPr>
              <w:t>事项名称</w:t>
            </w:r>
          </w:p>
        </w:tc>
        <w:tc>
          <w:tcPr>
            <w:tcW w:w="10805" w:type="dxa"/>
          </w:tcPr>
          <w:p w14:paraId="3ACD8078">
            <w:pPr>
              <w:pStyle w:val="9"/>
              <w:spacing w:before="1"/>
              <w:rPr>
                <w:sz w:val="16"/>
              </w:rPr>
            </w:pPr>
          </w:p>
          <w:p w14:paraId="32DA5D32">
            <w:pPr>
              <w:pStyle w:val="9"/>
              <w:ind w:left="4986" w:right="4955"/>
              <w:jc w:val="center"/>
              <w:rPr>
                <w:b/>
                <w:sz w:val="20"/>
              </w:rPr>
            </w:pPr>
            <w:r>
              <w:rPr>
                <w:b/>
                <w:sz w:val="20"/>
              </w:rPr>
              <w:t>实施依据</w:t>
            </w:r>
          </w:p>
        </w:tc>
        <w:tc>
          <w:tcPr>
            <w:tcW w:w="5247" w:type="dxa"/>
          </w:tcPr>
          <w:p w14:paraId="4E592208">
            <w:pPr>
              <w:pStyle w:val="9"/>
              <w:spacing w:before="1"/>
              <w:rPr>
                <w:sz w:val="16"/>
              </w:rPr>
            </w:pPr>
          </w:p>
          <w:p w14:paraId="300AF3CB">
            <w:pPr>
              <w:pStyle w:val="9"/>
              <w:ind w:left="1520"/>
              <w:rPr>
                <w:b/>
                <w:sz w:val="20"/>
              </w:rPr>
            </w:pPr>
            <w:r>
              <w:rPr>
                <w:b/>
                <w:sz w:val="20"/>
              </w:rPr>
              <w:t>不予行政处罚的适用情形</w:t>
            </w:r>
          </w:p>
        </w:tc>
      </w:tr>
      <w:tr w14:paraId="790CB0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51" w:hRule="atLeast"/>
        </w:trPr>
        <w:tc>
          <w:tcPr>
            <w:tcW w:w="552" w:type="dxa"/>
          </w:tcPr>
          <w:p w14:paraId="1E315A9C">
            <w:pPr>
              <w:pStyle w:val="9"/>
              <w:rPr>
                <w:sz w:val="20"/>
              </w:rPr>
            </w:pPr>
          </w:p>
          <w:p w14:paraId="7D7BFFD7">
            <w:pPr>
              <w:pStyle w:val="9"/>
              <w:rPr>
                <w:sz w:val="20"/>
              </w:rPr>
            </w:pPr>
          </w:p>
          <w:p w14:paraId="0C1FC8EC">
            <w:pPr>
              <w:pStyle w:val="9"/>
              <w:rPr>
                <w:sz w:val="20"/>
              </w:rPr>
            </w:pPr>
          </w:p>
          <w:p w14:paraId="20DD0413">
            <w:pPr>
              <w:pStyle w:val="9"/>
              <w:spacing w:before="10"/>
              <w:rPr>
                <w:sz w:val="22"/>
              </w:rPr>
            </w:pPr>
          </w:p>
          <w:p w14:paraId="06ADBDB1">
            <w:pPr>
              <w:pStyle w:val="9"/>
              <w:ind w:left="63" w:right="26"/>
              <w:jc w:val="center"/>
              <w:rPr>
                <w:sz w:val="20"/>
              </w:rPr>
            </w:pPr>
            <w:r>
              <w:rPr>
                <w:sz w:val="20"/>
              </w:rPr>
              <w:t>14</w:t>
            </w:r>
          </w:p>
        </w:tc>
        <w:tc>
          <w:tcPr>
            <w:tcW w:w="898" w:type="dxa"/>
          </w:tcPr>
          <w:p w14:paraId="7C207D6E">
            <w:pPr>
              <w:pStyle w:val="9"/>
              <w:rPr>
                <w:sz w:val="20"/>
              </w:rPr>
            </w:pPr>
          </w:p>
          <w:p w14:paraId="055F1251">
            <w:pPr>
              <w:pStyle w:val="9"/>
              <w:rPr>
                <w:sz w:val="20"/>
              </w:rPr>
            </w:pPr>
          </w:p>
          <w:p w14:paraId="6A05F435">
            <w:pPr>
              <w:pStyle w:val="9"/>
              <w:rPr>
                <w:sz w:val="20"/>
              </w:rPr>
            </w:pPr>
          </w:p>
          <w:p w14:paraId="19BD6F83">
            <w:pPr>
              <w:pStyle w:val="9"/>
              <w:spacing w:before="177" w:line="230" w:lineRule="auto"/>
              <w:ind w:left="258" w:right="9" w:hanging="199"/>
              <w:rPr>
                <w:sz w:val="20"/>
              </w:rPr>
            </w:pPr>
            <w:r>
              <w:rPr>
                <w:sz w:val="20"/>
              </w:rPr>
              <w:t>动物卫生监督</w:t>
            </w:r>
          </w:p>
        </w:tc>
        <w:tc>
          <w:tcPr>
            <w:tcW w:w="5093" w:type="dxa"/>
          </w:tcPr>
          <w:p w14:paraId="45F4DCDC">
            <w:pPr>
              <w:pStyle w:val="9"/>
              <w:rPr>
                <w:sz w:val="20"/>
              </w:rPr>
            </w:pPr>
          </w:p>
          <w:p w14:paraId="4920B7A4">
            <w:pPr>
              <w:pStyle w:val="9"/>
              <w:rPr>
                <w:sz w:val="20"/>
              </w:rPr>
            </w:pPr>
          </w:p>
          <w:p w14:paraId="6D629D3E">
            <w:pPr>
              <w:pStyle w:val="9"/>
              <w:rPr>
                <w:sz w:val="20"/>
              </w:rPr>
            </w:pPr>
          </w:p>
          <w:p w14:paraId="54C12C36">
            <w:pPr>
              <w:pStyle w:val="9"/>
              <w:spacing w:before="10"/>
              <w:rPr>
                <w:sz w:val="22"/>
              </w:rPr>
            </w:pPr>
          </w:p>
          <w:p w14:paraId="5DB6F4C9">
            <w:pPr>
              <w:pStyle w:val="9"/>
              <w:ind w:left="37"/>
              <w:rPr>
                <w:sz w:val="20"/>
              </w:rPr>
            </w:pPr>
            <w:r>
              <w:rPr>
                <w:sz w:val="20"/>
              </w:rPr>
              <w:t>对执业兽医使用不符合规定的兽药和兽医器械的行政处罚</w:t>
            </w:r>
          </w:p>
        </w:tc>
        <w:tc>
          <w:tcPr>
            <w:tcW w:w="10805" w:type="dxa"/>
          </w:tcPr>
          <w:p w14:paraId="6CC4E39F">
            <w:pPr>
              <w:pStyle w:val="9"/>
              <w:spacing w:before="11"/>
              <w:rPr>
                <w:sz w:val="24"/>
              </w:rPr>
            </w:pPr>
          </w:p>
          <w:p w14:paraId="4F6CF2BB">
            <w:pPr>
              <w:pStyle w:val="9"/>
              <w:spacing w:line="252" w:lineRule="exact"/>
              <w:ind w:left="39"/>
              <w:rPr>
                <w:b/>
                <w:sz w:val="20"/>
              </w:rPr>
            </w:pPr>
            <w:r>
              <w:rPr>
                <w:b/>
                <w:sz w:val="20"/>
              </w:rPr>
              <w:t>1.《中华人民共和国动物防疫法》（2021修订）</w:t>
            </w:r>
          </w:p>
          <w:p w14:paraId="6C209D8C">
            <w:pPr>
              <w:pStyle w:val="9"/>
              <w:spacing w:before="2" w:line="232" w:lineRule="auto"/>
              <w:ind w:left="39" w:right="197"/>
              <w:rPr>
                <w:sz w:val="20"/>
              </w:rPr>
            </w:pPr>
            <w:r>
              <w:rPr>
                <w:b/>
                <w:spacing w:val="3"/>
                <w:sz w:val="20"/>
              </w:rPr>
              <w:t>第一百零六条第二款第（二</w:t>
            </w:r>
            <w:r>
              <w:rPr>
                <w:b/>
                <w:sz w:val="20"/>
              </w:rPr>
              <w:t>）</w:t>
            </w:r>
            <w:r>
              <w:rPr>
                <w:b/>
                <w:spacing w:val="35"/>
                <w:sz w:val="20"/>
              </w:rPr>
              <w:t xml:space="preserve">项 </w:t>
            </w:r>
            <w:r>
              <w:rPr>
                <w:sz w:val="20"/>
              </w:rPr>
              <w:t>执业兽医有下列行为之一的，由县级以上地方人民政府农业农村主管部门给予警</w:t>
            </w:r>
            <w:r>
              <w:rPr>
                <w:w w:val="95"/>
                <w:sz w:val="20"/>
              </w:rPr>
              <w:t>告，责令暂停六个月以上一年以下动物诊疗活动；情节严重的，吊销执业兽医资格证书：（二）</w:t>
            </w:r>
            <w:r>
              <w:rPr>
                <w:spacing w:val="-2"/>
                <w:w w:val="95"/>
                <w:sz w:val="20"/>
              </w:rPr>
              <w:t>使用不符合规定的兽药和</w:t>
            </w:r>
            <w:r>
              <w:rPr>
                <w:sz w:val="20"/>
              </w:rPr>
              <w:t>兽医器械的。</w:t>
            </w:r>
          </w:p>
          <w:p w14:paraId="4046905E">
            <w:pPr>
              <w:pStyle w:val="9"/>
              <w:spacing w:line="242" w:lineRule="exact"/>
              <w:ind w:left="39"/>
              <w:rPr>
                <w:b/>
                <w:sz w:val="20"/>
              </w:rPr>
            </w:pPr>
            <w:r>
              <w:rPr>
                <w:b/>
                <w:sz w:val="20"/>
              </w:rPr>
              <w:t>2.《执业兽医和乡村兽医管理办法》（2022）</w:t>
            </w:r>
          </w:p>
          <w:p w14:paraId="2F174947">
            <w:pPr>
              <w:pStyle w:val="9"/>
              <w:spacing w:before="3" w:line="230" w:lineRule="auto"/>
              <w:ind w:left="39" w:right="167"/>
              <w:rPr>
                <w:sz w:val="20"/>
              </w:rPr>
            </w:pPr>
            <w:r>
              <w:rPr>
                <w:b/>
                <w:sz w:val="20"/>
              </w:rPr>
              <w:t xml:space="preserve">第三十条 </w:t>
            </w:r>
            <w:r>
              <w:rPr>
                <w:sz w:val="20"/>
              </w:rPr>
              <w:t>违反本办法规定，执业兽医对患有或者疑似患有国家规定应当扑杀的疫病的动物进行治疗，造成或者可能造成动物疫病传播、流行的，依照《中华人民共和国动物防疫法》第一百零六条第二款的规定予以处罚。</w:t>
            </w:r>
          </w:p>
        </w:tc>
        <w:tc>
          <w:tcPr>
            <w:tcW w:w="5247" w:type="dxa"/>
          </w:tcPr>
          <w:p w14:paraId="20602494">
            <w:pPr>
              <w:pStyle w:val="9"/>
              <w:rPr>
                <w:sz w:val="20"/>
              </w:rPr>
            </w:pPr>
          </w:p>
          <w:p w14:paraId="689A594F">
            <w:pPr>
              <w:pStyle w:val="9"/>
              <w:rPr>
                <w:sz w:val="20"/>
              </w:rPr>
            </w:pPr>
          </w:p>
          <w:p w14:paraId="06C3B74B">
            <w:pPr>
              <w:pStyle w:val="9"/>
              <w:spacing w:before="11"/>
              <w:rPr>
                <w:sz w:val="23"/>
              </w:rPr>
            </w:pPr>
          </w:p>
          <w:p w14:paraId="418D761A">
            <w:pPr>
              <w:pStyle w:val="9"/>
              <w:spacing w:before="1" w:line="232" w:lineRule="auto"/>
              <w:ind w:left="39" w:right="8"/>
              <w:rPr>
                <w:sz w:val="20"/>
              </w:rPr>
            </w:pPr>
            <w:r>
              <w:rPr>
                <w:w w:val="95"/>
                <w:sz w:val="20"/>
              </w:rPr>
              <w:t>同时满足以下条件的：1</w:t>
            </w:r>
            <w:r>
              <w:rPr>
                <w:spacing w:val="-1"/>
                <w:w w:val="95"/>
                <w:sz w:val="20"/>
              </w:rPr>
              <w:t xml:space="preserve">.首次违法，使用不符合规定的兽药 </w:t>
            </w:r>
            <w:r>
              <w:rPr>
                <w:sz w:val="20"/>
              </w:rPr>
              <w:t>和兽医器械的种类不超过3种；2.没有应当没收的违法所 得；3.未造成动物诊疗事故且及时改正。</w:t>
            </w:r>
          </w:p>
        </w:tc>
      </w:tr>
      <w:tr w14:paraId="17B96E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6" w:hRule="atLeast"/>
        </w:trPr>
        <w:tc>
          <w:tcPr>
            <w:tcW w:w="552" w:type="dxa"/>
          </w:tcPr>
          <w:p w14:paraId="6EF6B119">
            <w:pPr>
              <w:pStyle w:val="9"/>
              <w:rPr>
                <w:sz w:val="20"/>
              </w:rPr>
            </w:pPr>
          </w:p>
          <w:p w14:paraId="5413332E">
            <w:pPr>
              <w:pStyle w:val="9"/>
              <w:spacing w:before="5"/>
              <w:rPr>
                <w:sz w:val="20"/>
              </w:rPr>
            </w:pPr>
          </w:p>
          <w:p w14:paraId="625E7EF6">
            <w:pPr>
              <w:pStyle w:val="9"/>
              <w:ind w:left="63" w:right="26"/>
              <w:jc w:val="center"/>
              <w:rPr>
                <w:sz w:val="20"/>
              </w:rPr>
            </w:pPr>
            <w:r>
              <w:rPr>
                <w:sz w:val="20"/>
              </w:rPr>
              <w:t>15</w:t>
            </w:r>
          </w:p>
        </w:tc>
        <w:tc>
          <w:tcPr>
            <w:tcW w:w="898" w:type="dxa"/>
          </w:tcPr>
          <w:p w14:paraId="651A0C94">
            <w:pPr>
              <w:pStyle w:val="9"/>
              <w:rPr>
                <w:sz w:val="20"/>
              </w:rPr>
            </w:pPr>
          </w:p>
          <w:p w14:paraId="0EDA0C87">
            <w:pPr>
              <w:pStyle w:val="9"/>
              <w:spacing w:before="145" w:line="230" w:lineRule="auto"/>
              <w:ind w:left="258" w:right="9" w:hanging="199"/>
              <w:rPr>
                <w:sz w:val="20"/>
              </w:rPr>
            </w:pPr>
            <w:r>
              <w:rPr>
                <w:sz w:val="20"/>
              </w:rPr>
              <w:t>动物卫生监督</w:t>
            </w:r>
          </w:p>
        </w:tc>
        <w:tc>
          <w:tcPr>
            <w:tcW w:w="5093" w:type="dxa"/>
          </w:tcPr>
          <w:p w14:paraId="119B39EA">
            <w:pPr>
              <w:pStyle w:val="9"/>
              <w:rPr>
                <w:sz w:val="20"/>
              </w:rPr>
            </w:pPr>
          </w:p>
          <w:p w14:paraId="706F3EBC">
            <w:pPr>
              <w:pStyle w:val="9"/>
              <w:spacing w:before="145" w:line="230" w:lineRule="auto"/>
              <w:ind w:left="37" w:right="58"/>
              <w:rPr>
                <w:sz w:val="20"/>
              </w:rPr>
            </w:pPr>
            <w:r>
              <w:rPr>
                <w:spacing w:val="-1"/>
                <w:w w:val="95"/>
                <w:sz w:val="20"/>
              </w:rPr>
              <w:t xml:space="preserve">对乡村兽医不按照备案规定区域从事动物诊疗活动的行政 </w:t>
            </w:r>
            <w:r>
              <w:rPr>
                <w:sz w:val="20"/>
              </w:rPr>
              <w:t>处罚</w:t>
            </w:r>
          </w:p>
        </w:tc>
        <w:tc>
          <w:tcPr>
            <w:tcW w:w="10805" w:type="dxa"/>
          </w:tcPr>
          <w:p w14:paraId="2C3AFFB9">
            <w:pPr>
              <w:pStyle w:val="9"/>
              <w:spacing w:before="1"/>
              <w:rPr>
                <w:sz w:val="21"/>
              </w:rPr>
            </w:pPr>
          </w:p>
          <w:p w14:paraId="6B5865A3">
            <w:pPr>
              <w:pStyle w:val="9"/>
              <w:spacing w:line="252" w:lineRule="exact"/>
              <w:ind w:left="39"/>
              <w:rPr>
                <w:b/>
                <w:sz w:val="20"/>
              </w:rPr>
            </w:pPr>
            <w:r>
              <w:rPr>
                <w:b/>
                <w:sz w:val="20"/>
              </w:rPr>
              <w:t>《执业兽医和乡村兽医管理办法》（2022）</w:t>
            </w:r>
          </w:p>
          <w:p w14:paraId="4F363C91">
            <w:pPr>
              <w:pStyle w:val="9"/>
              <w:spacing w:before="2" w:line="232" w:lineRule="auto"/>
              <w:ind w:left="39" w:right="162"/>
              <w:rPr>
                <w:sz w:val="20"/>
              </w:rPr>
            </w:pPr>
            <w:r>
              <w:rPr>
                <w:b/>
                <w:sz w:val="20"/>
              </w:rPr>
              <w:t xml:space="preserve">第三十三条 </w:t>
            </w:r>
            <w:r>
              <w:rPr>
                <w:sz w:val="20"/>
              </w:rPr>
              <w:t>违反本办法规定，乡村兽医不按照备案规定区域从事动物诊疗活动的，由县级以上地方人民政府农业农村主管部门责令限期改正，处一千元以上五千元以下罚款。</w:t>
            </w:r>
          </w:p>
        </w:tc>
        <w:tc>
          <w:tcPr>
            <w:tcW w:w="5247" w:type="dxa"/>
          </w:tcPr>
          <w:p w14:paraId="005E5010">
            <w:pPr>
              <w:pStyle w:val="9"/>
              <w:rPr>
                <w:sz w:val="20"/>
              </w:rPr>
            </w:pPr>
          </w:p>
          <w:p w14:paraId="60E8CC5B">
            <w:pPr>
              <w:pStyle w:val="9"/>
              <w:spacing w:before="5"/>
              <w:rPr>
                <w:sz w:val="20"/>
              </w:rPr>
            </w:pPr>
          </w:p>
          <w:p w14:paraId="2517E369">
            <w:pPr>
              <w:pStyle w:val="9"/>
              <w:ind w:left="39"/>
              <w:rPr>
                <w:sz w:val="20"/>
              </w:rPr>
            </w:pPr>
            <w:r>
              <w:rPr>
                <w:sz w:val="20"/>
              </w:rPr>
              <w:t>首次违法，危害后果轻微，及时改正的。</w:t>
            </w:r>
          </w:p>
        </w:tc>
      </w:tr>
      <w:tr w14:paraId="289188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4" w:hRule="atLeast"/>
        </w:trPr>
        <w:tc>
          <w:tcPr>
            <w:tcW w:w="552" w:type="dxa"/>
          </w:tcPr>
          <w:p w14:paraId="2B3EF88A">
            <w:pPr>
              <w:pStyle w:val="9"/>
              <w:rPr>
                <w:sz w:val="20"/>
              </w:rPr>
            </w:pPr>
          </w:p>
          <w:p w14:paraId="2A385C98">
            <w:pPr>
              <w:pStyle w:val="9"/>
              <w:spacing w:before="8"/>
              <w:rPr>
                <w:sz w:val="19"/>
              </w:rPr>
            </w:pPr>
          </w:p>
          <w:p w14:paraId="17904BD7">
            <w:pPr>
              <w:pStyle w:val="9"/>
              <w:ind w:left="63" w:right="26"/>
              <w:jc w:val="center"/>
              <w:rPr>
                <w:sz w:val="20"/>
              </w:rPr>
            </w:pPr>
            <w:r>
              <w:rPr>
                <w:sz w:val="20"/>
              </w:rPr>
              <w:t>16</w:t>
            </w:r>
          </w:p>
        </w:tc>
        <w:tc>
          <w:tcPr>
            <w:tcW w:w="898" w:type="dxa"/>
          </w:tcPr>
          <w:p w14:paraId="778BB352">
            <w:pPr>
              <w:pStyle w:val="9"/>
              <w:rPr>
                <w:sz w:val="20"/>
              </w:rPr>
            </w:pPr>
          </w:p>
          <w:p w14:paraId="28735188">
            <w:pPr>
              <w:pStyle w:val="9"/>
              <w:spacing w:before="133" w:line="232" w:lineRule="auto"/>
              <w:ind w:left="258" w:right="9" w:hanging="199"/>
              <w:rPr>
                <w:sz w:val="20"/>
              </w:rPr>
            </w:pPr>
            <w:r>
              <w:rPr>
                <w:sz w:val="20"/>
              </w:rPr>
              <w:t>动物卫生监督</w:t>
            </w:r>
          </w:p>
        </w:tc>
        <w:tc>
          <w:tcPr>
            <w:tcW w:w="5093" w:type="dxa"/>
          </w:tcPr>
          <w:p w14:paraId="60E5EBF6">
            <w:pPr>
              <w:pStyle w:val="9"/>
              <w:rPr>
                <w:sz w:val="20"/>
              </w:rPr>
            </w:pPr>
          </w:p>
          <w:p w14:paraId="6BFD7AE0">
            <w:pPr>
              <w:pStyle w:val="9"/>
              <w:spacing w:before="133" w:line="232" w:lineRule="auto"/>
              <w:ind w:left="37" w:right="58"/>
              <w:rPr>
                <w:sz w:val="20"/>
              </w:rPr>
            </w:pPr>
            <w:r>
              <w:rPr>
                <w:spacing w:val="-1"/>
                <w:w w:val="95"/>
                <w:sz w:val="20"/>
              </w:rPr>
              <w:t xml:space="preserve">对接收未经指定通道动物防疫监督检查站查验进入本省的 </w:t>
            </w:r>
            <w:r>
              <w:rPr>
                <w:sz w:val="20"/>
              </w:rPr>
              <w:t>动物和动物产品的行政处罚</w:t>
            </w:r>
          </w:p>
        </w:tc>
        <w:tc>
          <w:tcPr>
            <w:tcW w:w="10805" w:type="dxa"/>
          </w:tcPr>
          <w:p w14:paraId="31B8510E">
            <w:pPr>
              <w:pStyle w:val="9"/>
              <w:spacing w:before="5"/>
              <w:rPr>
                <w:sz w:val="20"/>
              </w:rPr>
            </w:pPr>
          </w:p>
          <w:p w14:paraId="30996644">
            <w:pPr>
              <w:pStyle w:val="9"/>
              <w:spacing w:line="252" w:lineRule="exact"/>
              <w:ind w:left="39"/>
              <w:rPr>
                <w:b/>
                <w:sz w:val="20"/>
              </w:rPr>
            </w:pPr>
            <w:r>
              <w:rPr>
                <w:b/>
                <w:sz w:val="20"/>
              </w:rPr>
              <w:t>《山西省动物防疫条例》(2021修订)</w:t>
            </w:r>
          </w:p>
          <w:p w14:paraId="112640E5">
            <w:pPr>
              <w:pStyle w:val="9"/>
              <w:spacing w:before="3" w:line="230" w:lineRule="auto"/>
              <w:ind w:left="39" w:right="164"/>
              <w:rPr>
                <w:sz w:val="20"/>
              </w:rPr>
            </w:pPr>
            <w:r>
              <w:rPr>
                <w:b/>
                <w:sz w:val="20"/>
              </w:rPr>
              <w:t xml:space="preserve">第三十一条 </w:t>
            </w:r>
            <w:r>
              <w:rPr>
                <w:sz w:val="20"/>
              </w:rPr>
              <w:t>违反本条例规定，接收未经指定通道动物防疫监督检查站查验进入本省的动物和动物产品的，由县级以上人民政府农业农村主管部门处五千元以上一万元以下罚款；情节严重的，处一万元以上五万元以下罚款。</w:t>
            </w:r>
          </w:p>
        </w:tc>
        <w:tc>
          <w:tcPr>
            <w:tcW w:w="5247" w:type="dxa"/>
          </w:tcPr>
          <w:p w14:paraId="51A38C6F">
            <w:pPr>
              <w:pStyle w:val="9"/>
              <w:rPr>
                <w:sz w:val="20"/>
              </w:rPr>
            </w:pPr>
          </w:p>
          <w:p w14:paraId="0A75BAF0">
            <w:pPr>
              <w:pStyle w:val="9"/>
              <w:spacing w:before="8"/>
              <w:rPr>
                <w:sz w:val="19"/>
              </w:rPr>
            </w:pPr>
          </w:p>
          <w:p w14:paraId="71CFF9F2">
            <w:pPr>
              <w:pStyle w:val="9"/>
              <w:ind w:left="39"/>
              <w:rPr>
                <w:sz w:val="20"/>
              </w:rPr>
            </w:pPr>
            <w:r>
              <w:rPr>
                <w:sz w:val="20"/>
              </w:rPr>
              <w:t>首次违法，有相关的检疫票据的。</w:t>
            </w:r>
          </w:p>
        </w:tc>
      </w:tr>
      <w:tr w14:paraId="73143B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5" w:hRule="atLeast"/>
        </w:trPr>
        <w:tc>
          <w:tcPr>
            <w:tcW w:w="552" w:type="dxa"/>
          </w:tcPr>
          <w:p w14:paraId="57FA3DF6">
            <w:pPr>
              <w:pStyle w:val="9"/>
              <w:rPr>
                <w:sz w:val="20"/>
              </w:rPr>
            </w:pPr>
          </w:p>
          <w:p w14:paraId="27454C8F">
            <w:pPr>
              <w:pStyle w:val="9"/>
              <w:spacing w:before="6"/>
              <w:rPr>
                <w:sz w:val="16"/>
              </w:rPr>
            </w:pPr>
          </w:p>
          <w:p w14:paraId="774BF1B7">
            <w:pPr>
              <w:pStyle w:val="9"/>
              <w:ind w:left="63" w:right="26"/>
              <w:jc w:val="center"/>
              <w:rPr>
                <w:sz w:val="20"/>
              </w:rPr>
            </w:pPr>
            <w:r>
              <w:rPr>
                <w:sz w:val="20"/>
              </w:rPr>
              <w:t>17</w:t>
            </w:r>
          </w:p>
        </w:tc>
        <w:tc>
          <w:tcPr>
            <w:tcW w:w="898" w:type="dxa"/>
          </w:tcPr>
          <w:p w14:paraId="316668FA">
            <w:pPr>
              <w:pStyle w:val="9"/>
              <w:spacing w:before="7"/>
              <w:rPr>
                <w:sz w:val="27"/>
              </w:rPr>
            </w:pPr>
          </w:p>
          <w:p w14:paraId="67966F60">
            <w:pPr>
              <w:pStyle w:val="9"/>
              <w:spacing w:line="230" w:lineRule="auto"/>
              <w:ind w:left="258" w:right="121" w:hanging="101"/>
              <w:rPr>
                <w:sz w:val="20"/>
              </w:rPr>
            </w:pPr>
            <w:r>
              <w:rPr>
                <w:sz w:val="20"/>
              </w:rPr>
              <w:t>农产品产地</w:t>
            </w:r>
          </w:p>
        </w:tc>
        <w:tc>
          <w:tcPr>
            <w:tcW w:w="5093" w:type="dxa"/>
          </w:tcPr>
          <w:p w14:paraId="3EAB002F">
            <w:pPr>
              <w:pStyle w:val="9"/>
              <w:rPr>
                <w:sz w:val="20"/>
              </w:rPr>
            </w:pPr>
          </w:p>
          <w:p w14:paraId="4CCF600D">
            <w:pPr>
              <w:pStyle w:val="9"/>
              <w:spacing w:before="6"/>
              <w:rPr>
                <w:sz w:val="16"/>
              </w:rPr>
            </w:pPr>
          </w:p>
          <w:p w14:paraId="16F6E854">
            <w:pPr>
              <w:pStyle w:val="9"/>
              <w:ind w:left="37"/>
              <w:rPr>
                <w:sz w:val="20"/>
              </w:rPr>
            </w:pPr>
            <w:r>
              <w:rPr>
                <w:sz w:val="20"/>
              </w:rPr>
              <w:t>对擅自移动、损毁禁止生产区标牌的行政处罚</w:t>
            </w:r>
          </w:p>
        </w:tc>
        <w:tc>
          <w:tcPr>
            <w:tcW w:w="10805" w:type="dxa"/>
          </w:tcPr>
          <w:p w14:paraId="44488185">
            <w:pPr>
              <w:pStyle w:val="9"/>
              <w:spacing w:before="2"/>
              <w:rPr>
                <w:sz w:val="17"/>
              </w:rPr>
            </w:pPr>
          </w:p>
          <w:p w14:paraId="50F32BC6">
            <w:pPr>
              <w:pStyle w:val="9"/>
              <w:spacing w:line="252" w:lineRule="exact"/>
              <w:ind w:left="39"/>
              <w:rPr>
                <w:b/>
                <w:sz w:val="20"/>
              </w:rPr>
            </w:pPr>
            <w:r>
              <w:rPr>
                <w:b/>
                <w:sz w:val="20"/>
              </w:rPr>
              <w:t>《农产品产地安全管理办法》（2006）</w:t>
            </w:r>
          </w:p>
          <w:p w14:paraId="12C6EE43">
            <w:pPr>
              <w:pStyle w:val="9"/>
              <w:spacing w:before="4" w:line="230" w:lineRule="auto"/>
              <w:ind w:left="39" w:right="160"/>
              <w:rPr>
                <w:sz w:val="20"/>
              </w:rPr>
            </w:pPr>
            <w:r>
              <w:rPr>
                <w:b/>
                <w:sz w:val="20"/>
              </w:rPr>
              <w:t xml:space="preserve">第二十六条第二款 </w:t>
            </w:r>
            <w:r>
              <w:rPr>
                <w:sz w:val="20"/>
              </w:rPr>
              <w:t>违反本办法规定，擅自移动、损毁禁止生产区标牌的，由县级以上地方人民政府农业行政主管部门责令限期改正，可处以一千元以下罚款。</w:t>
            </w:r>
          </w:p>
        </w:tc>
        <w:tc>
          <w:tcPr>
            <w:tcW w:w="5247" w:type="dxa"/>
          </w:tcPr>
          <w:p w14:paraId="0E0CCAE0">
            <w:pPr>
              <w:pStyle w:val="9"/>
              <w:rPr>
                <w:sz w:val="20"/>
              </w:rPr>
            </w:pPr>
          </w:p>
          <w:p w14:paraId="556F33BD">
            <w:pPr>
              <w:pStyle w:val="9"/>
              <w:spacing w:before="6"/>
              <w:rPr>
                <w:sz w:val="16"/>
              </w:rPr>
            </w:pPr>
          </w:p>
          <w:p w14:paraId="17B93256">
            <w:pPr>
              <w:pStyle w:val="9"/>
              <w:ind w:left="39"/>
              <w:rPr>
                <w:sz w:val="20"/>
              </w:rPr>
            </w:pPr>
            <w:r>
              <w:rPr>
                <w:sz w:val="20"/>
              </w:rPr>
              <w:t>首次违法，危害后果轻微，及时改正的。</w:t>
            </w:r>
          </w:p>
        </w:tc>
      </w:tr>
      <w:tr w14:paraId="61E0CC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552" w:type="dxa"/>
          </w:tcPr>
          <w:p w14:paraId="4CC832B2">
            <w:pPr>
              <w:pStyle w:val="9"/>
              <w:rPr>
                <w:sz w:val="20"/>
              </w:rPr>
            </w:pPr>
          </w:p>
          <w:p w14:paraId="51D8F4F8">
            <w:pPr>
              <w:pStyle w:val="9"/>
              <w:rPr>
                <w:sz w:val="20"/>
              </w:rPr>
            </w:pPr>
          </w:p>
          <w:p w14:paraId="6EA825EA">
            <w:pPr>
              <w:pStyle w:val="9"/>
              <w:spacing w:before="176"/>
              <w:ind w:left="63" w:right="26"/>
              <w:jc w:val="center"/>
              <w:rPr>
                <w:sz w:val="20"/>
              </w:rPr>
            </w:pPr>
            <w:r>
              <w:rPr>
                <w:sz w:val="20"/>
              </w:rPr>
              <w:t>18</w:t>
            </w:r>
          </w:p>
        </w:tc>
        <w:tc>
          <w:tcPr>
            <w:tcW w:w="898" w:type="dxa"/>
          </w:tcPr>
          <w:p w14:paraId="60EA7D03">
            <w:pPr>
              <w:pStyle w:val="9"/>
              <w:rPr>
                <w:sz w:val="20"/>
              </w:rPr>
            </w:pPr>
          </w:p>
          <w:p w14:paraId="59A5162F">
            <w:pPr>
              <w:pStyle w:val="9"/>
              <w:rPr>
                <w:sz w:val="20"/>
              </w:rPr>
            </w:pPr>
          </w:p>
          <w:p w14:paraId="5BDF27D9">
            <w:pPr>
              <w:pStyle w:val="9"/>
              <w:spacing w:before="176"/>
              <w:ind w:right="219"/>
              <w:jc w:val="right"/>
              <w:rPr>
                <w:sz w:val="20"/>
              </w:rPr>
            </w:pPr>
            <w:r>
              <w:rPr>
                <w:w w:val="95"/>
                <w:sz w:val="20"/>
              </w:rPr>
              <w:t>农机</w:t>
            </w:r>
          </w:p>
        </w:tc>
        <w:tc>
          <w:tcPr>
            <w:tcW w:w="5093" w:type="dxa"/>
          </w:tcPr>
          <w:p w14:paraId="2C7AF9E5">
            <w:pPr>
              <w:pStyle w:val="9"/>
              <w:rPr>
                <w:sz w:val="20"/>
              </w:rPr>
            </w:pPr>
          </w:p>
          <w:p w14:paraId="01E10C5C">
            <w:pPr>
              <w:pStyle w:val="9"/>
              <w:spacing w:before="10"/>
              <w:rPr>
                <w:sz w:val="24"/>
              </w:rPr>
            </w:pPr>
          </w:p>
          <w:p w14:paraId="4254C138">
            <w:pPr>
              <w:pStyle w:val="9"/>
              <w:spacing w:line="230" w:lineRule="auto"/>
              <w:ind w:left="37" w:right="58"/>
              <w:rPr>
                <w:sz w:val="20"/>
              </w:rPr>
            </w:pPr>
            <w:r>
              <w:rPr>
                <w:spacing w:val="-1"/>
                <w:w w:val="95"/>
                <w:sz w:val="20"/>
              </w:rPr>
              <w:t xml:space="preserve">对跨区作业中介服务组织不配备相应的服务设施和技术人 </w:t>
            </w:r>
            <w:r>
              <w:rPr>
                <w:sz w:val="20"/>
              </w:rPr>
              <w:t>员等行为的行政处罚</w:t>
            </w:r>
          </w:p>
        </w:tc>
        <w:tc>
          <w:tcPr>
            <w:tcW w:w="10805" w:type="dxa"/>
          </w:tcPr>
          <w:p w14:paraId="4E51C78E">
            <w:pPr>
              <w:pStyle w:val="9"/>
              <w:spacing w:before="11"/>
              <w:rPr>
                <w:sz w:val="24"/>
              </w:rPr>
            </w:pPr>
          </w:p>
          <w:p w14:paraId="5896D1A0">
            <w:pPr>
              <w:pStyle w:val="9"/>
              <w:spacing w:line="252" w:lineRule="exact"/>
              <w:ind w:left="39"/>
              <w:rPr>
                <w:b/>
                <w:sz w:val="20"/>
              </w:rPr>
            </w:pPr>
            <w:r>
              <w:rPr>
                <w:b/>
                <w:sz w:val="20"/>
              </w:rPr>
              <w:t>《联合收割机跨区作业管理办法》(2019修订)</w:t>
            </w:r>
          </w:p>
          <w:p w14:paraId="125E44A5">
            <w:pPr>
              <w:pStyle w:val="9"/>
              <w:spacing w:before="4" w:line="230" w:lineRule="auto"/>
              <w:ind w:left="39" w:right="86"/>
              <w:rPr>
                <w:rFonts w:hint="eastAsia" w:eastAsia="宋体"/>
                <w:sz w:val="20"/>
                <w:lang w:eastAsia="zh-CN"/>
              </w:rPr>
            </w:pPr>
            <w:r>
              <w:rPr>
                <w:b/>
                <w:spacing w:val="12"/>
                <w:sz w:val="20"/>
              </w:rPr>
              <w:t xml:space="preserve">第二十八条 </w:t>
            </w:r>
            <w:r>
              <w:rPr>
                <w:sz w:val="20"/>
              </w:rPr>
              <w:t>跨区作业中介服务组织不配备相应的服务设施和技术人员，没有兑现服务承诺，只收费不服务或者多收</w:t>
            </w:r>
            <w:r>
              <w:rPr>
                <w:w w:val="95"/>
                <w:sz w:val="20"/>
              </w:rPr>
              <w:t>费少服务的，由县级以上农机管理部门给予警告，责令退还服务费，可并处500元以上1000</w:t>
            </w:r>
            <w:r>
              <w:rPr>
                <w:spacing w:val="-1"/>
                <w:w w:val="95"/>
                <w:sz w:val="20"/>
              </w:rPr>
              <w:t>元以下的罚款；违反有关收费标</w:t>
            </w:r>
            <w:r>
              <w:rPr>
                <w:sz w:val="20"/>
              </w:rPr>
              <w:t>准的，由县级以上农机管理部门配合价格主管部门依法查处。</w:t>
            </w:r>
          </w:p>
        </w:tc>
        <w:tc>
          <w:tcPr>
            <w:tcW w:w="5247" w:type="dxa"/>
          </w:tcPr>
          <w:p w14:paraId="78D6130A">
            <w:pPr>
              <w:pStyle w:val="9"/>
              <w:rPr>
                <w:sz w:val="20"/>
              </w:rPr>
            </w:pPr>
          </w:p>
          <w:p w14:paraId="09DA54CC">
            <w:pPr>
              <w:pStyle w:val="9"/>
              <w:spacing w:before="10"/>
              <w:rPr>
                <w:sz w:val="24"/>
              </w:rPr>
            </w:pPr>
          </w:p>
          <w:p w14:paraId="1939D9C3">
            <w:pPr>
              <w:pStyle w:val="9"/>
              <w:spacing w:line="230" w:lineRule="auto"/>
              <w:ind w:left="39" w:right="4"/>
              <w:rPr>
                <w:sz w:val="20"/>
              </w:rPr>
            </w:pPr>
            <w:r>
              <w:rPr>
                <w:w w:val="95"/>
                <w:sz w:val="20"/>
              </w:rPr>
              <w:t>同时满足以下条件的：1.首次违法；2.危害后果轻微；3</w:t>
            </w:r>
            <w:r>
              <w:rPr>
                <w:spacing w:val="-7"/>
                <w:w w:val="95"/>
                <w:sz w:val="20"/>
              </w:rPr>
              <w:t xml:space="preserve">.已 </w:t>
            </w:r>
            <w:r>
              <w:rPr>
                <w:sz w:val="20"/>
              </w:rPr>
              <w:t>退还服务费。</w:t>
            </w:r>
          </w:p>
        </w:tc>
      </w:tr>
      <w:tr w14:paraId="593782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552" w:type="dxa"/>
          </w:tcPr>
          <w:p w14:paraId="3853F225">
            <w:pPr>
              <w:pStyle w:val="9"/>
              <w:rPr>
                <w:sz w:val="20"/>
              </w:rPr>
            </w:pPr>
          </w:p>
          <w:p w14:paraId="27FA5105">
            <w:pPr>
              <w:pStyle w:val="9"/>
              <w:spacing w:before="2"/>
              <w:rPr>
                <w:sz w:val="21"/>
              </w:rPr>
            </w:pPr>
          </w:p>
          <w:p w14:paraId="0DFE6FE9">
            <w:pPr>
              <w:pStyle w:val="9"/>
              <w:ind w:left="63" w:right="26"/>
              <w:jc w:val="center"/>
              <w:rPr>
                <w:sz w:val="20"/>
              </w:rPr>
            </w:pPr>
            <w:r>
              <w:rPr>
                <w:sz w:val="20"/>
              </w:rPr>
              <w:t>19</w:t>
            </w:r>
          </w:p>
        </w:tc>
        <w:tc>
          <w:tcPr>
            <w:tcW w:w="898" w:type="dxa"/>
          </w:tcPr>
          <w:p w14:paraId="0826C1F4">
            <w:pPr>
              <w:pStyle w:val="9"/>
              <w:rPr>
                <w:sz w:val="20"/>
              </w:rPr>
            </w:pPr>
          </w:p>
          <w:p w14:paraId="39EF2A44">
            <w:pPr>
              <w:pStyle w:val="9"/>
              <w:spacing w:before="2"/>
              <w:rPr>
                <w:sz w:val="21"/>
              </w:rPr>
            </w:pPr>
          </w:p>
          <w:p w14:paraId="44D85F3E">
            <w:pPr>
              <w:pStyle w:val="9"/>
              <w:ind w:right="219"/>
              <w:jc w:val="right"/>
              <w:rPr>
                <w:sz w:val="20"/>
              </w:rPr>
            </w:pPr>
            <w:r>
              <w:rPr>
                <w:w w:val="95"/>
                <w:sz w:val="20"/>
              </w:rPr>
              <w:t>渔业</w:t>
            </w:r>
          </w:p>
        </w:tc>
        <w:tc>
          <w:tcPr>
            <w:tcW w:w="5093" w:type="dxa"/>
          </w:tcPr>
          <w:p w14:paraId="249FBCAA">
            <w:pPr>
              <w:pStyle w:val="9"/>
              <w:rPr>
                <w:sz w:val="20"/>
              </w:rPr>
            </w:pPr>
          </w:p>
          <w:p w14:paraId="4D4A5CA9">
            <w:pPr>
              <w:pStyle w:val="9"/>
              <w:spacing w:before="154" w:line="230" w:lineRule="auto"/>
              <w:ind w:left="37" w:right="58"/>
              <w:rPr>
                <w:sz w:val="20"/>
              </w:rPr>
            </w:pPr>
            <w:r>
              <w:rPr>
                <w:spacing w:val="-1"/>
                <w:w w:val="95"/>
                <w:sz w:val="20"/>
              </w:rPr>
              <w:t xml:space="preserve">对未依法取得养殖证或者超越养殖证许可范围在全民所有 </w:t>
            </w:r>
            <w:r>
              <w:rPr>
                <w:sz w:val="20"/>
              </w:rPr>
              <w:t>的水域从事养殖生产，妨碍航运、行洪的行政处罚</w:t>
            </w:r>
          </w:p>
        </w:tc>
        <w:tc>
          <w:tcPr>
            <w:tcW w:w="10805" w:type="dxa"/>
          </w:tcPr>
          <w:p w14:paraId="7386A4A6">
            <w:pPr>
              <w:pStyle w:val="9"/>
              <w:spacing w:before="11"/>
              <w:rPr>
                <w:sz w:val="21"/>
              </w:rPr>
            </w:pPr>
          </w:p>
          <w:p w14:paraId="64F2DA49">
            <w:pPr>
              <w:pStyle w:val="9"/>
              <w:spacing w:line="252" w:lineRule="exact"/>
              <w:ind w:left="39"/>
              <w:rPr>
                <w:b/>
                <w:sz w:val="20"/>
              </w:rPr>
            </w:pPr>
            <w:r>
              <w:rPr>
                <w:b/>
                <w:sz w:val="20"/>
              </w:rPr>
              <w:t>《中华人民共和国渔业法》(2013修正)</w:t>
            </w:r>
          </w:p>
          <w:p w14:paraId="4D06205E">
            <w:pPr>
              <w:pStyle w:val="9"/>
              <w:spacing w:before="4" w:line="230" w:lineRule="auto"/>
              <w:ind w:left="39" w:right="166"/>
              <w:rPr>
                <w:sz w:val="20"/>
              </w:rPr>
            </w:pPr>
            <w:r>
              <w:rPr>
                <w:b/>
                <w:sz w:val="20"/>
              </w:rPr>
              <w:t xml:space="preserve">第四十条第三款 </w:t>
            </w:r>
            <w:r>
              <w:rPr>
                <w:sz w:val="20"/>
              </w:rPr>
              <w:t>未依法取得养殖证或者超越养殖证许可范围在全民所有的水域从事养殖生产，妨碍航运、行洪的， 责令限期拆除养殖设施，可以并处一万元以下的罚款。</w:t>
            </w:r>
          </w:p>
        </w:tc>
        <w:tc>
          <w:tcPr>
            <w:tcW w:w="5247" w:type="dxa"/>
          </w:tcPr>
          <w:p w14:paraId="4D158857">
            <w:pPr>
              <w:pStyle w:val="9"/>
              <w:rPr>
                <w:sz w:val="20"/>
              </w:rPr>
            </w:pPr>
          </w:p>
          <w:p w14:paraId="00F0DBF1">
            <w:pPr>
              <w:pStyle w:val="9"/>
              <w:spacing w:before="154" w:line="230" w:lineRule="auto"/>
              <w:ind w:left="39" w:right="4"/>
              <w:rPr>
                <w:sz w:val="20"/>
              </w:rPr>
            </w:pPr>
            <w:r>
              <w:rPr>
                <w:w w:val="95"/>
                <w:sz w:val="20"/>
              </w:rPr>
              <w:t>同时满足以下条件的：1.首次违法；2.危害后果轻微；3</w:t>
            </w:r>
            <w:r>
              <w:rPr>
                <w:spacing w:val="-7"/>
                <w:w w:val="95"/>
                <w:sz w:val="20"/>
              </w:rPr>
              <w:t xml:space="preserve">.在 </w:t>
            </w:r>
            <w:r>
              <w:rPr>
                <w:sz w:val="20"/>
              </w:rPr>
              <w:t>责令限期内拆除养殖设施。</w:t>
            </w:r>
          </w:p>
        </w:tc>
      </w:tr>
      <w:tr w14:paraId="3FE02E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94" w:hRule="atLeast"/>
        </w:trPr>
        <w:tc>
          <w:tcPr>
            <w:tcW w:w="552" w:type="dxa"/>
          </w:tcPr>
          <w:p w14:paraId="19B9E413">
            <w:pPr>
              <w:pStyle w:val="9"/>
              <w:rPr>
                <w:sz w:val="20"/>
              </w:rPr>
            </w:pPr>
          </w:p>
          <w:p w14:paraId="73041978">
            <w:pPr>
              <w:pStyle w:val="9"/>
              <w:rPr>
                <w:sz w:val="20"/>
              </w:rPr>
            </w:pPr>
          </w:p>
          <w:p w14:paraId="6141D300">
            <w:pPr>
              <w:pStyle w:val="9"/>
              <w:rPr>
                <w:sz w:val="20"/>
              </w:rPr>
            </w:pPr>
          </w:p>
          <w:p w14:paraId="46577293">
            <w:pPr>
              <w:pStyle w:val="9"/>
              <w:rPr>
                <w:sz w:val="20"/>
              </w:rPr>
            </w:pPr>
          </w:p>
          <w:p w14:paraId="6B3AC29D">
            <w:pPr>
              <w:pStyle w:val="9"/>
              <w:rPr>
                <w:sz w:val="20"/>
              </w:rPr>
            </w:pPr>
          </w:p>
          <w:p w14:paraId="0EE28269">
            <w:pPr>
              <w:pStyle w:val="9"/>
              <w:spacing w:before="8"/>
              <w:rPr>
                <w:sz w:val="19"/>
              </w:rPr>
            </w:pPr>
          </w:p>
          <w:p w14:paraId="1AE7E45A">
            <w:pPr>
              <w:pStyle w:val="9"/>
              <w:ind w:left="63" w:right="26"/>
              <w:jc w:val="center"/>
              <w:rPr>
                <w:sz w:val="20"/>
              </w:rPr>
            </w:pPr>
            <w:r>
              <w:rPr>
                <w:sz w:val="20"/>
              </w:rPr>
              <w:t>20</w:t>
            </w:r>
          </w:p>
        </w:tc>
        <w:tc>
          <w:tcPr>
            <w:tcW w:w="898" w:type="dxa"/>
          </w:tcPr>
          <w:p w14:paraId="2167BD88">
            <w:pPr>
              <w:pStyle w:val="9"/>
              <w:rPr>
                <w:sz w:val="20"/>
              </w:rPr>
            </w:pPr>
          </w:p>
          <w:p w14:paraId="0720FE3C">
            <w:pPr>
              <w:pStyle w:val="9"/>
              <w:rPr>
                <w:sz w:val="20"/>
              </w:rPr>
            </w:pPr>
          </w:p>
          <w:p w14:paraId="6A463AC4">
            <w:pPr>
              <w:pStyle w:val="9"/>
              <w:rPr>
                <w:sz w:val="20"/>
              </w:rPr>
            </w:pPr>
          </w:p>
          <w:p w14:paraId="70F39D06">
            <w:pPr>
              <w:pStyle w:val="9"/>
              <w:rPr>
                <w:sz w:val="20"/>
              </w:rPr>
            </w:pPr>
          </w:p>
          <w:p w14:paraId="214EB5A4">
            <w:pPr>
              <w:pStyle w:val="9"/>
              <w:rPr>
                <w:sz w:val="20"/>
              </w:rPr>
            </w:pPr>
          </w:p>
          <w:p w14:paraId="7504F32F">
            <w:pPr>
              <w:pStyle w:val="9"/>
              <w:spacing w:before="8"/>
              <w:rPr>
                <w:sz w:val="19"/>
              </w:rPr>
            </w:pPr>
          </w:p>
          <w:p w14:paraId="3284D597">
            <w:pPr>
              <w:pStyle w:val="9"/>
              <w:ind w:right="219"/>
              <w:jc w:val="right"/>
              <w:rPr>
                <w:sz w:val="20"/>
              </w:rPr>
            </w:pPr>
            <w:r>
              <w:rPr>
                <w:w w:val="95"/>
                <w:sz w:val="20"/>
              </w:rPr>
              <w:t>渔业</w:t>
            </w:r>
          </w:p>
        </w:tc>
        <w:tc>
          <w:tcPr>
            <w:tcW w:w="5093" w:type="dxa"/>
          </w:tcPr>
          <w:p w14:paraId="3F4AC076">
            <w:pPr>
              <w:pStyle w:val="9"/>
              <w:rPr>
                <w:sz w:val="20"/>
              </w:rPr>
            </w:pPr>
          </w:p>
          <w:p w14:paraId="0B8AED52">
            <w:pPr>
              <w:pStyle w:val="9"/>
              <w:rPr>
                <w:sz w:val="20"/>
              </w:rPr>
            </w:pPr>
          </w:p>
          <w:p w14:paraId="74937775">
            <w:pPr>
              <w:pStyle w:val="9"/>
              <w:rPr>
                <w:sz w:val="20"/>
              </w:rPr>
            </w:pPr>
          </w:p>
          <w:p w14:paraId="6019F805">
            <w:pPr>
              <w:pStyle w:val="9"/>
              <w:rPr>
                <w:sz w:val="20"/>
              </w:rPr>
            </w:pPr>
          </w:p>
          <w:p w14:paraId="03533A13">
            <w:pPr>
              <w:pStyle w:val="9"/>
              <w:rPr>
                <w:sz w:val="20"/>
              </w:rPr>
            </w:pPr>
          </w:p>
          <w:p w14:paraId="570FBBAC">
            <w:pPr>
              <w:pStyle w:val="9"/>
              <w:spacing w:before="133" w:line="232" w:lineRule="auto"/>
              <w:ind w:left="37" w:right="58"/>
              <w:rPr>
                <w:sz w:val="20"/>
              </w:rPr>
            </w:pPr>
            <w:r>
              <w:rPr>
                <w:spacing w:val="-1"/>
                <w:w w:val="95"/>
                <w:sz w:val="20"/>
              </w:rPr>
              <w:t xml:space="preserve">对违反捕捞许可证关于作业类型、作业场所、作业时限、 </w:t>
            </w:r>
            <w:r>
              <w:rPr>
                <w:sz w:val="20"/>
              </w:rPr>
              <w:t>渔具数量的规定进行捕捞的行政处罚</w:t>
            </w:r>
          </w:p>
        </w:tc>
        <w:tc>
          <w:tcPr>
            <w:tcW w:w="10805" w:type="dxa"/>
          </w:tcPr>
          <w:p w14:paraId="1C6F7417">
            <w:pPr>
              <w:pStyle w:val="9"/>
              <w:rPr>
                <w:sz w:val="20"/>
              </w:rPr>
            </w:pPr>
          </w:p>
          <w:p w14:paraId="3E7BC1E9">
            <w:pPr>
              <w:pStyle w:val="9"/>
              <w:spacing w:before="164" w:line="252" w:lineRule="exact"/>
              <w:ind w:left="39"/>
              <w:rPr>
                <w:b/>
                <w:sz w:val="20"/>
              </w:rPr>
            </w:pPr>
            <w:r>
              <w:rPr>
                <w:b/>
                <w:sz w:val="20"/>
              </w:rPr>
              <w:t>1.《中华人民共和国渔业法》(2013修正)</w:t>
            </w:r>
          </w:p>
          <w:p w14:paraId="62C6AD20">
            <w:pPr>
              <w:pStyle w:val="9"/>
              <w:spacing w:before="3" w:line="230" w:lineRule="auto"/>
              <w:ind w:left="39" w:right="173"/>
              <w:rPr>
                <w:sz w:val="20"/>
              </w:rPr>
            </w:pPr>
            <w:r>
              <w:rPr>
                <w:b/>
                <w:sz w:val="20"/>
              </w:rPr>
              <w:t xml:space="preserve">第四十二条 </w:t>
            </w:r>
            <w:r>
              <w:rPr>
                <w:sz w:val="20"/>
              </w:rPr>
              <w:t>违反捕捞许可证关于作业类型、场所、时限和渔具数量的规定进行捕捞的，没收渔获物和违法所得，可以并处五万元以下的罚款；情节严重的，并可以没收渔具，吊销捕捞许可证。</w:t>
            </w:r>
          </w:p>
          <w:p w14:paraId="22578720">
            <w:pPr>
              <w:pStyle w:val="9"/>
              <w:spacing w:line="246" w:lineRule="exact"/>
              <w:ind w:left="39"/>
              <w:rPr>
                <w:b/>
                <w:sz w:val="20"/>
              </w:rPr>
            </w:pPr>
            <w:r>
              <w:rPr>
                <w:b/>
                <w:sz w:val="20"/>
              </w:rPr>
              <w:t>2.《山西省实施&lt;中华人民共和国渔业法&gt;办法》（2024修正）</w:t>
            </w:r>
          </w:p>
          <w:p w14:paraId="16F281F1">
            <w:pPr>
              <w:pStyle w:val="9"/>
              <w:spacing w:before="1" w:line="232" w:lineRule="auto"/>
              <w:ind w:left="39" w:right="162"/>
              <w:rPr>
                <w:sz w:val="20"/>
              </w:rPr>
            </w:pPr>
            <w:r>
              <w:rPr>
                <w:b/>
                <w:sz w:val="20"/>
              </w:rPr>
              <w:t xml:space="preserve">第三十二条 </w:t>
            </w:r>
            <w:r>
              <w:rPr>
                <w:sz w:val="20"/>
              </w:rPr>
              <w:t>违反本办法规定，违反捕捞许可证关于作业类型、场所、时限和渔具数量的规定进行捕捞的，没收渔获物和违法所得，可以并处二万元以下罚款；情节严重的，并可以没收渔具，吊销捕捞许可证。</w:t>
            </w:r>
          </w:p>
          <w:p w14:paraId="5D4FCA75">
            <w:pPr>
              <w:pStyle w:val="9"/>
              <w:spacing w:line="244" w:lineRule="exact"/>
              <w:ind w:left="39"/>
              <w:rPr>
                <w:b/>
                <w:sz w:val="20"/>
              </w:rPr>
            </w:pPr>
            <w:r>
              <w:rPr>
                <w:b/>
                <w:sz w:val="20"/>
              </w:rPr>
              <w:t>3.《渔业行政处罚规定》(2022修订)</w:t>
            </w:r>
          </w:p>
          <w:p w14:paraId="77B0A0FF">
            <w:pPr>
              <w:pStyle w:val="9"/>
              <w:spacing w:before="4" w:line="230" w:lineRule="auto"/>
              <w:ind w:left="39" w:right="175"/>
              <w:jc w:val="both"/>
              <w:rPr>
                <w:sz w:val="20"/>
              </w:rPr>
            </w:pPr>
            <w:r>
              <w:rPr>
                <w:b/>
                <w:spacing w:val="15"/>
                <w:sz w:val="20"/>
              </w:rPr>
              <w:t xml:space="preserve">第九条 </w:t>
            </w:r>
            <w:r>
              <w:rPr>
                <w:spacing w:val="-1"/>
                <w:sz w:val="20"/>
              </w:rPr>
              <w:t>按照《渔业法》第四十二条规定，对有捕捞许可证的渔船违反许可证关于作业类型、场所、时限和渔具数量</w:t>
            </w:r>
            <w:r>
              <w:rPr>
                <w:w w:val="95"/>
                <w:sz w:val="20"/>
              </w:rPr>
              <w:t>的规定进行捕捞的，没收渔获物和违法所得，可以并处罚款；情节严重的，并可以没收渔具，吊销捕捞许可证。罚款按以</w:t>
            </w:r>
            <w:r>
              <w:rPr>
                <w:sz w:val="20"/>
              </w:rPr>
              <w:t>下标准执行：（一）在内陆水域，处以二万元以下罚款。（二）在海洋水域，处以五万元以下罚款。</w:t>
            </w:r>
          </w:p>
        </w:tc>
        <w:tc>
          <w:tcPr>
            <w:tcW w:w="5247" w:type="dxa"/>
          </w:tcPr>
          <w:p w14:paraId="1F61AC4C">
            <w:pPr>
              <w:pStyle w:val="9"/>
              <w:rPr>
                <w:sz w:val="20"/>
              </w:rPr>
            </w:pPr>
          </w:p>
          <w:p w14:paraId="12859E8E">
            <w:pPr>
              <w:pStyle w:val="9"/>
              <w:rPr>
                <w:sz w:val="20"/>
              </w:rPr>
            </w:pPr>
          </w:p>
          <w:p w14:paraId="49348351">
            <w:pPr>
              <w:pStyle w:val="9"/>
              <w:rPr>
                <w:sz w:val="20"/>
              </w:rPr>
            </w:pPr>
          </w:p>
          <w:p w14:paraId="70569044">
            <w:pPr>
              <w:pStyle w:val="9"/>
              <w:rPr>
                <w:sz w:val="20"/>
              </w:rPr>
            </w:pPr>
          </w:p>
          <w:p w14:paraId="4762F09D">
            <w:pPr>
              <w:pStyle w:val="9"/>
              <w:rPr>
                <w:sz w:val="20"/>
              </w:rPr>
            </w:pPr>
          </w:p>
          <w:p w14:paraId="096FFD7E">
            <w:pPr>
              <w:pStyle w:val="9"/>
              <w:spacing w:before="133" w:line="232" w:lineRule="auto"/>
              <w:ind w:left="39" w:right="4"/>
              <w:rPr>
                <w:sz w:val="20"/>
              </w:rPr>
            </w:pPr>
            <w:r>
              <w:rPr>
                <w:w w:val="95"/>
                <w:sz w:val="20"/>
              </w:rPr>
              <w:t>同时满足以下条件的：1.首次违法；2.没有渔获物；3</w:t>
            </w:r>
            <w:r>
              <w:rPr>
                <w:spacing w:val="-5"/>
                <w:w w:val="95"/>
                <w:sz w:val="20"/>
              </w:rPr>
              <w:t xml:space="preserve">.经责 </w:t>
            </w:r>
            <w:r>
              <w:rPr>
                <w:sz w:val="20"/>
              </w:rPr>
              <w:t>令改正后及时改正。</w:t>
            </w:r>
          </w:p>
        </w:tc>
      </w:tr>
    </w:tbl>
    <w:p w14:paraId="23797BC5">
      <w:pPr>
        <w:spacing w:after="0" w:line="232" w:lineRule="auto"/>
        <w:rPr>
          <w:sz w:val="20"/>
        </w:rPr>
        <w:sectPr>
          <w:pgSz w:w="23820" w:h="16840" w:orient="landscape"/>
          <w:pgMar w:top="820" w:right="420" w:bottom="880" w:left="460" w:header="0" w:footer="693" w:gutter="0"/>
          <w:cols w:space="720" w:num="1"/>
        </w:sectPr>
      </w:pPr>
    </w:p>
    <w:p w14:paraId="15D3D5BA">
      <w:pPr>
        <w:spacing w:before="12"/>
        <w:ind w:left="180" w:right="0" w:firstLine="0"/>
        <w:jc w:val="left"/>
        <w:rPr>
          <w:rFonts w:hint="eastAsia" w:ascii="黑体" w:eastAsia="黑体"/>
          <w:sz w:val="44"/>
        </w:rPr>
      </w:pPr>
      <w:r>
        <w:rPr>
          <w:rFonts w:hint="eastAsia" w:ascii="黑体" w:eastAsia="黑体"/>
          <w:sz w:val="44"/>
        </w:rPr>
        <w:t>附件4</w:t>
      </w:r>
    </w:p>
    <w:p w14:paraId="470EAB39">
      <w:pPr>
        <w:pStyle w:val="3"/>
        <w:rPr>
          <w:rFonts w:ascii="黑体"/>
          <w:sz w:val="65"/>
        </w:rPr>
      </w:pPr>
      <w:r>
        <w:br w:type="column"/>
      </w:r>
    </w:p>
    <w:p w14:paraId="4A170892">
      <w:pPr>
        <w:spacing w:before="0"/>
        <w:ind w:left="180" w:right="0" w:firstLine="0"/>
        <w:jc w:val="left"/>
        <w:rPr>
          <w:sz w:val="56"/>
        </w:rPr>
      </w:pPr>
      <w:r>
        <w:rPr>
          <w:sz w:val="56"/>
        </w:rPr>
        <w:t>农业领域减轻行政处罚事项清单（2024年版）</w:t>
      </w:r>
    </w:p>
    <w:p w14:paraId="3380EC6C">
      <w:pPr>
        <w:spacing w:after="0"/>
        <w:jc w:val="left"/>
        <w:rPr>
          <w:sz w:val="56"/>
        </w:rPr>
        <w:sectPr>
          <w:pgSz w:w="23820" w:h="16840" w:orient="landscape"/>
          <w:pgMar w:top="900" w:right="420" w:bottom="880" w:left="460" w:header="0" w:footer="693" w:gutter="0"/>
          <w:cols w:equalWidth="0" w:num="2">
            <w:col w:w="1325" w:space="4317"/>
            <w:col w:w="17298"/>
          </w:cols>
        </w:sectPr>
      </w:pPr>
    </w:p>
    <w:p w14:paraId="001DBEB7">
      <w:pPr>
        <w:pStyle w:val="3"/>
      </w:pPr>
    </w:p>
    <w:p w14:paraId="4283C3FE">
      <w:pPr>
        <w:pStyle w:val="3"/>
      </w:pPr>
    </w:p>
    <w:p w14:paraId="2D8F1571">
      <w:pPr>
        <w:pStyle w:val="3"/>
        <w:spacing w:before="3"/>
        <w:rPr>
          <w:sz w:val="22"/>
        </w:rPr>
      </w:pPr>
    </w:p>
    <w:p w14:paraId="69C107A1">
      <w:pPr>
        <w:pStyle w:val="2"/>
        <w:spacing w:before="71" w:line="251" w:lineRule="exact"/>
        <w:rPr>
          <w:b w:val="0"/>
        </w:rPr>
      </w:pPr>
      <w:r>
        <w:t>（一）减轻行政处罚标准说明</w:t>
      </w:r>
      <w:r>
        <w:rPr>
          <w:b w:val="0"/>
        </w:rPr>
        <w:t>：</w:t>
      </w:r>
    </w:p>
    <w:p w14:paraId="6C71E9CB">
      <w:pPr>
        <w:pStyle w:val="3"/>
        <w:spacing w:before="2" w:line="230" w:lineRule="auto"/>
        <w:ind w:left="151" w:right="292"/>
      </w:pPr>
      <w:r>
        <w:rPr>
          <w:spacing w:val="-1"/>
          <w:w w:val="95"/>
        </w:rPr>
        <w:t xml:space="preserve">依据《中华人民共和国行政处罚法》第三十二条规定的情形，减轻行政处罚是指适用法定行政处罚最低限度以下的处罚种类或处罚幅度，包括在违法行为应当受到的一种或者几种处罚种类之外选择更轻的处罚种类，或者在应当并处时不并处，也包括在法定最 </w:t>
      </w:r>
      <w:r>
        <w:t>低罚款限值以下确定罚款数额。减轻处罚作出的最终罚款数额一般不得低于法定罚款数额最低限度的10%。具有充分理由，需要减轻行政处罚的，应当经农业农村部门集体讨论决定。</w:t>
      </w:r>
    </w:p>
    <w:p w14:paraId="2959D0E5">
      <w:pPr>
        <w:pStyle w:val="2"/>
        <w:spacing w:line="246" w:lineRule="exact"/>
        <w:rPr>
          <w:b w:val="0"/>
        </w:rPr>
      </w:pPr>
      <w:r>
        <w:t>（二）减轻行政处罚的认定标准</w:t>
      </w:r>
      <w:r>
        <w:rPr>
          <w:b w:val="0"/>
        </w:rPr>
        <w:t>：</w:t>
      </w:r>
    </w:p>
    <w:p w14:paraId="2433A992">
      <w:pPr>
        <w:pStyle w:val="8"/>
        <w:numPr>
          <w:ilvl w:val="0"/>
          <w:numId w:val="5"/>
        </w:numPr>
        <w:tabs>
          <w:tab w:val="left" w:pos="353"/>
        </w:tabs>
        <w:spacing w:before="4" w:after="0" w:line="230" w:lineRule="auto"/>
        <w:ind w:left="151" w:right="288" w:firstLine="0"/>
        <w:jc w:val="left"/>
        <w:rPr>
          <w:sz w:val="20"/>
        </w:rPr>
      </w:pPr>
      <w:r>
        <w:rPr>
          <w:spacing w:val="-1"/>
          <w:w w:val="95"/>
          <w:sz w:val="20"/>
        </w:rPr>
        <w:t xml:space="preserve">及时改正：行政相对人在农业农村部门立案前对违法行为主动改正且符合要求的，可以认定为及时改正；农业农村部门立案后责令改正前主动改正且符合要求的，可以认定为及时改正；农业农村部门责令限期改正，行政相对人在限期内改正且符合要求的， </w:t>
      </w:r>
      <w:r>
        <w:rPr>
          <w:sz w:val="20"/>
        </w:rPr>
        <w:t>可以认定为及时改正。除法律、法规、规章另有规定的外，责令改正期限一般为十个工作日。</w:t>
      </w:r>
    </w:p>
    <w:p w14:paraId="4BFB7AE7">
      <w:pPr>
        <w:pStyle w:val="8"/>
        <w:numPr>
          <w:ilvl w:val="0"/>
          <w:numId w:val="5"/>
        </w:numPr>
        <w:tabs>
          <w:tab w:val="left" w:pos="353"/>
        </w:tabs>
        <w:spacing w:before="0" w:after="0" w:line="246" w:lineRule="exact"/>
        <w:ind w:left="352" w:right="0" w:hanging="202"/>
        <w:jc w:val="left"/>
        <w:rPr>
          <w:sz w:val="20"/>
        </w:rPr>
      </w:pPr>
      <w:r>
        <w:rPr>
          <w:sz w:val="20"/>
        </w:rPr>
        <w:t>没有造成危害后果：违法行为未造成国家和他人任何财产损失、个人人身损害后果，未造成生态环境损害及其他社会不良影响的。</w:t>
      </w:r>
    </w:p>
    <w:p w14:paraId="50F03BF5">
      <w:pPr>
        <w:pStyle w:val="2"/>
        <w:spacing w:line="247" w:lineRule="exact"/>
        <w:rPr>
          <w:b w:val="0"/>
        </w:rPr>
      </w:pPr>
      <w:r>
        <w:t>（三）不能适用减轻处罚的情形</w:t>
      </w:r>
      <w:r>
        <w:rPr>
          <w:b w:val="0"/>
        </w:rPr>
        <w:t>：</w:t>
      </w:r>
    </w:p>
    <w:p w14:paraId="17A5B96F">
      <w:pPr>
        <w:pStyle w:val="8"/>
        <w:numPr>
          <w:ilvl w:val="0"/>
          <w:numId w:val="6"/>
        </w:numPr>
        <w:tabs>
          <w:tab w:val="left" w:pos="353"/>
        </w:tabs>
        <w:spacing w:before="0" w:after="0" w:line="248" w:lineRule="exact"/>
        <w:ind w:left="352" w:right="0" w:hanging="202"/>
        <w:jc w:val="left"/>
        <w:rPr>
          <w:sz w:val="20"/>
        </w:rPr>
      </w:pPr>
      <w:r>
        <w:rPr>
          <w:sz w:val="20"/>
        </w:rPr>
        <w:t>行政相对人有减轻行政处罚清单所列违法情形，同时又存在从重处罚情形的。</w:t>
      </w:r>
    </w:p>
    <w:p w14:paraId="06BA5D8E">
      <w:pPr>
        <w:pStyle w:val="8"/>
        <w:numPr>
          <w:ilvl w:val="0"/>
          <w:numId w:val="6"/>
        </w:numPr>
        <w:tabs>
          <w:tab w:val="left" w:pos="353"/>
        </w:tabs>
        <w:spacing w:before="0" w:after="0" w:line="248" w:lineRule="exact"/>
        <w:ind w:left="352" w:right="0" w:hanging="202"/>
        <w:jc w:val="left"/>
        <w:rPr>
          <w:sz w:val="20"/>
        </w:rPr>
      </w:pPr>
      <w:r>
        <w:rPr>
          <w:sz w:val="20"/>
        </w:rPr>
        <w:t>行政相对人有减轻行政处罚清单所列违法情形，减轻行政处罚后又实施农业违法行为的，但行政相对人有证据足以证明无主观过错的除外。</w:t>
      </w:r>
    </w:p>
    <w:p w14:paraId="4FE06496">
      <w:pPr>
        <w:pStyle w:val="8"/>
        <w:numPr>
          <w:ilvl w:val="0"/>
          <w:numId w:val="6"/>
        </w:numPr>
        <w:tabs>
          <w:tab w:val="left" w:pos="353"/>
        </w:tabs>
        <w:spacing w:before="0" w:after="54" w:line="252" w:lineRule="exact"/>
        <w:ind w:left="352" w:right="0" w:hanging="202"/>
        <w:jc w:val="left"/>
        <w:rPr>
          <w:sz w:val="20"/>
        </w:rPr>
      </w:pPr>
      <w:r>
        <w:rPr>
          <w:sz w:val="20"/>
        </w:rPr>
        <w:t>依照法律、法规、规章的规定，有其他不得减轻行政处罚情形的。</w:t>
      </w:r>
    </w:p>
    <w:tbl>
      <w:tblPr>
        <w:tblStyle w:val="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828"/>
        <w:gridCol w:w="2374"/>
        <w:gridCol w:w="12173"/>
        <w:gridCol w:w="6639"/>
      </w:tblGrid>
      <w:tr w14:paraId="493A18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4" w:hRule="atLeast"/>
        </w:trPr>
        <w:tc>
          <w:tcPr>
            <w:tcW w:w="636" w:type="dxa"/>
          </w:tcPr>
          <w:p w14:paraId="46851C12">
            <w:pPr>
              <w:pStyle w:val="9"/>
              <w:spacing w:before="11"/>
              <w:rPr>
                <w:sz w:val="16"/>
              </w:rPr>
            </w:pPr>
          </w:p>
          <w:p w14:paraId="4221F417">
            <w:pPr>
              <w:pStyle w:val="9"/>
              <w:ind w:left="104" w:right="70"/>
              <w:jc w:val="center"/>
              <w:rPr>
                <w:b/>
                <w:sz w:val="20"/>
              </w:rPr>
            </w:pPr>
            <w:r>
              <w:rPr>
                <w:b/>
                <w:sz w:val="20"/>
              </w:rPr>
              <w:t>序号</w:t>
            </w:r>
          </w:p>
        </w:tc>
        <w:tc>
          <w:tcPr>
            <w:tcW w:w="828" w:type="dxa"/>
          </w:tcPr>
          <w:p w14:paraId="662A84D3">
            <w:pPr>
              <w:pStyle w:val="9"/>
              <w:spacing w:before="101" w:line="230" w:lineRule="auto"/>
              <w:ind w:left="220" w:right="184"/>
              <w:rPr>
                <w:b/>
                <w:sz w:val="20"/>
              </w:rPr>
            </w:pPr>
            <w:r>
              <w:rPr>
                <w:b/>
                <w:sz w:val="20"/>
              </w:rPr>
              <w:t>事项类别</w:t>
            </w:r>
          </w:p>
        </w:tc>
        <w:tc>
          <w:tcPr>
            <w:tcW w:w="2374" w:type="dxa"/>
          </w:tcPr>
          <w:p w14:paraId="077AE97F">
            <w:pPr>
              <w:pStyle w:val="9"/>
              <w:spacing w:before="11"/>
              <w:rPr>
                <w:sz w:val="16"/>
              </w:rPr>
            </w:pPr>
          </w:p>
          <w:p w14:paraId="00292CAA">
            <w:pPr>
              <w:pStyle w:val="9"/>
              <w:ind w:left="791"/>
              <w:rPr>
                <w:b/>
                <w:sz w:val="20"/>
              </w:rPr>
            </w:pPr>
            <w:r>
              <w:rPr>
                <w:b/>
                <w:sz w:val="20"/>
              </w:rPr>
              <w:t>事项名称</w:t>
            </w:r>
          </w:p>
        </w:tc>
        <w:tc>
          <w:tcPr>
            <w:tcW w:w="12173" w:type="dxa"/>
          </w:tcPr>
          <w:p w14:paraId="33091FA8">
            <w:pPr>
              <w:pStyle w:val="9"/>
              <w:spacing w:before="11"/>
              <w:rPr>
                <w:sz w:val="16"/>
              </w:rPr>
            </w:pPr>
          </w:p>
          <w:p w14:paraId="4CC6CFDC">
            <w:pPr>
              <w:pStyle w:val="9"/>
              <w:ind w:left="5670" w:right="5639"/>
              <w:jc w:val="center"/>
              <w:rPr>
                <w:b/>
                <w:sz w:val="20"/>
              </w:rPr>
            </w:pPr>
            <w:r>
              <w:rPr>
                <w:b/>
                <w:sz w:val="20"/>
              </w:rPr>
              <w:t>实施依据</w:t>
            </w:r>
          </w:p>
        </w:tc>
        <w:tc>
          <w:tcPr>
            <w:tcW w:w="6639" w:type="dxa"/>
          </w:tcPr>
          <w:p w14:paraId="12CCB46D">
            <w:pPr>
              <w:pStyle w:val="9"/>
              <w:spacing w:before="11"/>
              <w:rPr>
                <w:sz w:val="16"/>
              </w:rPr>
            </w:pPr>
          </w:p>
          <w:p w14:paraId="1E696918">
            <w:pPr>
              <w:pStyle w:val="9"/>
              <w:ind w:left="2753" w:right="2620"/>
              <w:jc w:val="center"/>
              <w:rPr>
                <w:b/>
                <w:sz w:val="20"/>
              </w:rPr>
            </w:pPr>
            <w:r>
              <w:rPr>
                <w:b/>
                <w:sz w:val="20"/>
              </w:rPr>
              <w:t>减轻处罚条件</w:t>
            </w:r>
            <w:r>
              <w:rPr>
                <w:b/>
                <w:w w:val="98"/>
                <w:sz w:val="20"/>
              </w:rPr>
              <w:t xml:space="preserve"> </w:t>
            </w:r>
          </w:p>
        </w:tc>
      </w:tr>
      <w:tr w14:paraId="4CB9CD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8" w:hRule="atLeast"/>
        </w:trPr>
        <w:tc>
          <w:tcPr>
            <w:tcW w:w="636" w:type="dxa"/>
          </w:tcPr>
          <w:p w14:paraId="2C16C521">
            <w:pPr>
              <w:pStyle w:val="9"/>
              <w:rPr>
                <w:sz w:val="20"/>
              </w:rPr>
            </w:pPr>
          </w:p>
          <w:p w14:paraId="611A47E0">
            <w:pPr>
              <w:pStyle w:val="9"/>
              <w:rPr>
                <w:sz w:val="20"/>
              </w:rPr>
            </w:pPr>
          </w:p>
          <w:p w14:paraId="5C91D297">
            <w:pPr>
              <w:pStyle w:val="9"/>
              <w:rPr>
                <w:sz w:val="20"/>
              </w:rPr>
            </w:pPr>
          </w:p>
          <w:p w14:paraId="7303FCF7">
            <w:pPr>
              <w:pStyle w:val="9"/>
              <w:spacing w:before="7"/>
              <w:rPr>
                <w:sz w:val="22"/>
              </w:rPr>
            </w:pPr>
          </w:p>
          <w:p w14:paraId="5644C09F">
            <w:pPr>
              <w:pStyle w:val="9"/>
              <w:ind w:left="34"/>
              <w:jc w:val="center"/>
              <w:rPr>
                <w:sz w:val="20"/>
              </w:rPr>
            </w:pPr>
            <w:r>
              <w:rPr>
                <w:w w:val="99"/>
                <w:sz w:val="20"/>
              </w:rPr>
              <w:t>1</w:t>
            </w:r>
          </w:p>
        </w:tc>
        <w:tc>
          <w:tcPr>
            <w:tcW w:w="828" w:type="dxa"/>
          </w:tcPr>
          <w:p w14:paraId="1F07F9C9">
            <w:pPr>
              <w:pStyle w:val="9"/>
              <w:rPr>
                <w:sz w:val="20"/>
              </w:rPr>
            </w:pPr>
          </w:p>
          <w:p w14:paraId="05931B63">
            <w:pPr>
              <w:pStyle w:val="9"/>
              <w:rPr>
                <w:sz w:val="20"/>
              </w:rPr>
            </w:pPr>
          </w:p>
          <w:p w14:paraId="0817A680">
            <w:pPr>
              <w:pStyle w:val="9"/>
              <w:rPr>
                <w:sz w:val="20"/>
              </w:rPr>
            </w:pPr>
          </w:p>
          <w:p w14:paraId="46837AE9">
            <w:pPr>
              <w:pStyle w:val="9"/>
              <w:spacing w:before="175" w:line="230" w:lineRule="auto"/>
              <w:ind w:left="222" w:right="84" w:hanging="98"/>
              <w:rPr>
                <w:sz w:val="20"/>
              </w:rPr>
            </w:pPr>
            <w:r>
              <w:rPr>
                <w:sz w:val="20"/>
              </w:rPr>
              <w:t>农作物种子</w:t>
            </w:r>
          </w:p>
        </w:tc>
        <w:tc>
          <w:tcPr>
            <w:tcW w:w="2374" w:type="dxa"/>
          </w:tcPr>
          <w:p w14:paraId="1AED348E">
            <w:pPr>
              <w:pStyle w:val="9"/>
              <w:rPr>
                <w:sz w:val="20"/>
              </w:rPr>
            </w:pPr>
          </w:p>
          <w:p w14:paraId="48E83DC0">
            <w:pPr>
              <w:pStyle w:val="9"/>
              <w:rPr>
                <w:sz w:val="20"/>
              </w:rPr>
            </w:pPr>
          </w:p>
          <w:p w14:paraId="7E2914E2">
            <w:pPr>
              <w:pStyle w:val="9"/>
              <w:spacing w:before="2"/>
              <w:rPr>
                <w:sz w:val="14"/>
              </w:rPr>
            </w:pPr>
          </w:p>
          <w:p w14:paraId="455BACCC">
            <w:pPr>
              <w:pStyle w:val="9"/>
              <w:spacing w:line="232" w:lineRule="auto"/>
              <w:ind w:left="40" w:right="122"/>
              <w:jc w:val="both"/>
              <w:rPr>
                <w:sz w:val="20"/>
              </w:rPr>
            </w:pPr>
            <w:r>
              <w:rPr>
                <w:spacing w:val="-2"/>
                <w:sz w:val="20"/>
              </w:rPr>
              <w:t>对应当审定未经审定、应当登记而未登记的农作物品种进行推广、销售的行</w:t>
            </w:r>
            <w:r>
              <w:rPr>
                <w:sz w:val="20"/>
              </w:rPr>
              <w:t>政处罚</w:t>
            </w:r>
          </w:p>
        </w:tc>
        <w:tc>
          <w:tcPr>
            <w:tcW w:w="12173" w:type="dxa"/>
          </w:tcPr>
          <w:p w14:paraId="431E1E94">
            <w:pPr>
              <w:pStyle w:val="9"/>
              <w:spacing w:before="2"/>
              <w:rPr>
                <w:sz w:val="15"/>
              </w:rPr>
            </w:pPr>
          </w:p>
          <w:p w14:paraId="369C7255">
            <w:pPr>
              <w:pStyle w:val="9"/>
              <w:spacing w:line="252" w:lineRule="exact"/>
              <w:ind w:left="37"/>
              <w:rPr>
                <w:b/>
                <w:sz w:val="20"/>
              </w:rPr>
            </w:pPr>
            <w:r>
              <w:rPr>
                <w:b/>
                <w:sz w:val="20"/>
              </w:rPr>
              <w:t xml:space="preserve">1.《中华人民共和国种子法》(2021修正) </w:t>
            </w:r>
          </w:p>
          <w:p w14:paraId="493CE81B">
            <w:pPr>
              <w:pStyle w:val="9"/>
              <w:spacing w:before="1" w:line="232" w:lineRule="auto"/>
              <w:ind w:left="37" w:right="9"/>
              <w:rPr>
                <w:sz w:val="20"/>
              </w:rPr>
            </w:pPr>
            <w:r>
              <w:rPr>
                <w:b/>
                <w:sz w:val="20"/>
              </w:rPr>
              <w:t xml:space="preserve">第七十七条第一款第（一）（四）项 </w:t>
            </w:r>
            <w:r>
              <w:rPr>
                <w:sz w:val="20"/>
              </w:rPr>
              <w:t>违反本法第二十一条、第二十二条、第二十三条规定，有下列行为之一的，由县级以上人民政府农业农村、林业草原主管部门责令停止违法行为，没收违法所得和种子，并处二万元以上二十万元以下罚款：（一）对应当审定未经审定的农作物品种进行推广、销售的；（四）对应当登记未经登记的农作物品种进行推广，或者以登记品种的名义进行销售的。</w:t>
            </w:r>
          </w:p>
          <w:p w14:paraId="166AC949">
            <w:pPr>
              <w:pStyle w:val="9"/>
              <w:spacing w:line="242" w:lineRule="exact"/>
              <w:ind w:left="37"/>
              <w:rPr>
                <w:b/>
                <w:sz w:val="20"/>
              </w:rPr>
            </w:pPr>
            <w:r>
              <w:rPr>
                <w:b/>
                <w:sz w:val="20"/>
              </w:rPr>
              <w:t xml:space="preserve">2.《非主要农作物品种登记办法》(2017) </w:t>
            </w:r>
          </w:p>
          <w:p w14:paraId="30798028">
            <w:pPr>
              <w:pStyle w:val="9"/>
              <w:spacing w:before="3" w:line="230" w:lineRule="auto"/>
              <w:ind w:left="37" w:right="172"/>
              <w:rPr>
                <w:sz w:val="20"/>
              </w:rPr>
            </w:pPr>
            <w:r>
              <w:rPr>
                <w:b/>
                <w:spacing w:val="3"/>
                <w:sz w:val="20"/>
              </w:rPr>
              <w:t>第二十八条第</w:t>
            </w:r>
            <w:r>
              <w:rPr>
                <w:b/>
                <w:sz w:val="20"/>
              </w:rPr>
              <w:t>（</w:t>
            </w:r>
            <w:r>
              <w:rPr>
                <w:b/>
                <w:spacing w:val="3"/>
                <w:sz w:val="20"/>
              </w:rPr>
              <w:t>一</w:t>
            </w:r>
            <w:r>
              <w:rPr>
                <w:b/>
                <w:sz w:val="20"/>
              </w:rPr>
              <w:t>）</w:t>
            </w:r>
            <w:r>
              <w:rPr>
                <w:b/>
                <w:spacing w:val="36"/>
                <w:sz w:val="20"/>
              </w:rPr>
              <w:t xml:space="preserve">项 </w:t>
            </w:r>
            <w:r>
              <w:rPr>
                <w:sz w:val="20"/>
              </w:rPr>
              <w:t>有下列行为之一的，由县级以上人民政府农业主管部门依照《种子法》第七十八条规定，责令停止违法行</w:t>
            </w:r>
            <w:r>
              <w:rPr>
                <w:w w:val="95"/>
                <w:sz w:val="20"/>
              </w:rPr>
              <w:t>为，没收违法所得和种子，并处二万元以上二十万元以下罚款：（一）</w:t>
            </w:r>
            <w:r>
              <w:rPr>
                <w:spacing w:val="-1"/>
                <w:w w:val="95"/>
                <w:sz w:val="20"/>
              </w:rPr>
              <w:t xml:space="preserve">对应当登记未经登记的农作物品种进行推广，或者以登记品种的名 </w:t>
            </w:r>
            <w:r>
              <w:rPr>
                <w:sz w:val="20"/>
              </w:rPr>
              <w:t>义进行销售的。（对应修正后《种子法》第七十七条）</w:t>
            </w:r>
          </w:p>
        </w:tc>
        <w:tc>
          <w:tcPr>
            <w:tcW w:w="6639" w:type="dxa"/>
          </w:tcPr>
          <w:p w14:paraId="0315346A">
            <w:pPr>
              <w:pStyle w:val="9"/>
              <w:rPr>
                <w:sz w:val="20"/>
              </w:rPr>
            </w:pPr>
          </w:p>
          <w:p w14:paraId="43CCB868">
            <w:pPr>
              <w:pStyle w:val="9"/>
              <w:rPr>
                <w:sz w:val="20"/>
              </w:rPr>
            </w:pPr>
          </w:p>
          <w:p w14:paraId="68DC1C04">
            <w:pPr>
              <w:pStyle w:val="9"/>
              <w:rPr>
                <w:sz w:val="20"/>
              </w:rPr>
            </w:pPr>
          </w:p>
          <w:p w14:paraId="37D8C6B8">
            <w:pPr>
              <w:pStyle w:val="9"/>
              <w:spacing w:before="175" w:line="230" w:lineRule="auto"/>
              <w:ind w:left="39" w:right="98"/>
              <w:rPr>
                <w:sz w:val="20"/>
              </w:rPr>
            </w:pPr>
            <w:r>
              <w:rPr>
                <w:w w:val="95"/>
                <w:sz w:val="20"/>
              </w:rPr>
              <w:t>同时满足以下条件的：1.货值低于1000元，且只有</w:t>
            </w:r>
            <w:r>
              <w:rPr>
                <w:spacing w:val="3"/>
                <w:w w:val="95"/>
                <w:sz w:val="20"/>
              </w:rPr>
              <w:t>1</w:t>
            </w:r>
            <w:r>
              <w:rPr>
                <w:w w:val="95"/>
                <w:sz w:val="20"/>
              </w:rPr>
              <w:t>个品种；2</w:t>
            </w:r>
            <w:r>
              <w:rPr>
                <w:spacing w:val="-3"/>
                <w:w w:val="95"/>
                <w:sz w:val="20"/>
              </w:rPr>
              <w:t>.推广销售的</w:t>
            </w:r>
            <w:r>
              <w:rPr>
                <w:sz w:val="20"/>
              </w:rPr>
              <w:t>种子能全部召回或无违法所得；3.配合追根溯源。</w:t>
            </w:r>
          </w:p>
        </w:tc>
      </w:tr>
      <w:tr w14:paraId="5F85FA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66" w:hRule="atLeast"/>
        </w:trPr>
        <w:tc>
          <w:tcPr>
            <w:tcW w:w="636" w:type="dxa"/>
          </w:tcPr>
          <w:p w14:paraId="22057C29">
            <w:pPr>
              <w:pStyle w:val="9"/>
              <w:rPr>
                <w:sz w:val="20"/>
              </w:rPr>
            </w:pPr>
          </w:p>
          <w:p w14:paraId="3C0CFFE3">
            <w:pPr>
              <w:pStyle w:val="9"/>
              <w:rPr>
                <w:sz w:val="20"/>
              </w:rPr>
            </w:pPr>
          </w:p>
          <w:p w14:paraId="59729DF2">
            <w:pPr>
              <w:pStyle w:val="9"/>
              <w:spacing w:before="11"/>
              <w:rPr>
                <w:sz w:val="23"/>
              </w:rPr>
            </w:pPr>
          </w:p>
          <w:p w14:paraId="1EA8D775">
            <w:pPr>
              <w:pStyle w:val="9"/>
              <w:ind w:left="34"/>
              <w:jc w:val="center"/>
              <w:rPr>
                <w:sz w:val="20"/>
              </w:rPr>
            </w:pPr>
            <w:r>
              <w:rPr>
                <w:w w:val="99"/>
                <w:sz w:val="20"/>
              </w:rPr>
              <w:t>2</w:t>
            </w:r>
          </w:p>
        </w:tc>
        <w:tc>
          <w:tcPr>
            <w:tcW w:w="828" w:type="dxa"/>
          </w:tcPr>
          <w:p w14:paraId="489356C1">
            <w:pPr>
              <w:pStyle w:val="9"/>
              <w:rPr>
                <w:sz w:val="20"/>
              </w:rPr>
            </w:pPr>
          </w:p>
          <w:p w14:paraId="70CBA863">
            <w:pPr>
              <w:pStyle w:val="9"/>
              <w:rPr>
                <w:sz w:val="20"/>
              </w:rPr>
            </w:pPr>
          </w:p>
          <w:p w14:paraId="0F671C2D">
            <w:pPr>
              <w:pStyle w:val="9"/>
              <w:spacing w:before="9"/>
              <w:rPr>
                <w:sz w:val="14"/>
              </w:rPr>
            </w:pPr>
          </w:p>
          <w:p w14:paraId="28CF6F5C">
            <w:pPr>
              <w:pStyle w:val="9"/>
              <w:spacing w:line="230" w:lineRule="auto"/>
              <w:ind w:left="222" w:right="84" w:hanging="98"/>
              <w:rPr>
                <w:sz w:val="20"/>
              </w:rPr>
            </w:pPr>
            <w:r>
              <w:rPr>
                <w:sz w:val="20"/>
              </w:rPr>
              <w:t>农作物种子</w:t>
            </w:r>
          </w:p>
        </w:tc>
        <w:tc>
          <w:tcPr>
            <w:tcW w:w="2374" w:type="dxa"/>
          </w:tcPr>
          <w:p w14:paraId="01925B19">
            <w:pPr>
              <w:pStyle w:val="9"/>
              <w:rPr>
                <w:sz w:val="20"/>
              </w:rPr>
            </w:pPr>
          </w:p>
          <w:p w14:paraId="69EBA00D">
            <w:pPr>
              <w:pStyle w:val="9"/>
              <w:rPr>
                <w:sz w:val="20"/>
              </w:rPr>
            </w:pPr>
          </w:p>
          <w:p w14:paraId="3FE31B64">
            <w:pPr>
              <w:pStyle w:val="9"/>
              <w:spacing w:before="9"/>
              <w:rPr>
                <w:sz w:val="14"/>
              </w:rPr>
            </w:pPr>
          </w:p>
          <w:p w14:paraId="327458F1">
            <w:pPr>
              <w:pStyle w:val="9"/>
              <w:spacing w:line="230" w:lineRule="auto"/>
              <w:ind w:left="40" w:right="78"/>
              <w:rPr>
                <w:sz w:val="20"/>
              </w:rPr>
            </w:pPr>
            <w:r>
              <w:rPr>
                <w:sz w:val="20"/>
              </w:rPr>
              <w:t>对生产经营农作物假种子的行政处罚</w:t>
            </w:r>
          </w:p>
        </w:tc>
        <w:tc>
          <w:tcPr>
            <w:tcW w:w="12173" w:type="dxa"/>
          </w:tcPr>
          <w:p w14:paraId="37CCFA1E">
            <w:pPr>
              <w:pStyle w:val="9"/>
              <w:spacing w:before="9"/>
              <w:rPr>
                <w:sz w:val="15"/>
              </w:rPr>
            </w:pPr>
          </w:p>
          <w:p w14:paraId="265C6DA5">
            <w:pPr>
              <w:pStyle w:val="9"/>
              <w:spacing w:line="252" w:lineRule="exact"/>
              <w:ind w:left="37"/>
              <w:rPr>
                <w:b/>
                <w:sz w:val="20"/>
              </w:rPr>
            </w:pPr>
            <w:r>
              <w:rPr>
                <w:b/>
                <w:sz w:val="20"/>
              </w:rPr>
              <w:t xml:space="preserve">《中华人民共和国种子法》（2021修正) </w:t>
            </w:r>
          </w:p>
          <w:p w14:paraId="301B044F">
            <w:pPr>
              <w:pStyle w:val="9"/>
              <w:spacing w:before="3" w:line="230" w:lineRule="auto"/>
              <w:ind w:left="37" w:right="147"/>
              <w:jc w:val="both"/>
              <w:rPr>
                <w:sz w:val="20"/>
              </w:rPr>
            </w:pPr>
            <w:r>
              <w:rPr>
                <w:b/>
                <w:spacing w:val="9"/>
                <w:sz w:val="20"/>
              </w:rPr>
              <w:t xml:space="preserve">第七十四条 </w:t>
            </w:r>
            <w:r>
              <w:rPr>
                <w:spacing w:val="-1"/>
                <w:sz w:val="20"/>
              </w:rPr>
              <w:t xml:space="preserve">违反本法第四十八条规定，生产经营假种子的，由县级以上人民政府农业农村、林业草原主管部门责令停止生产经营， </w:t>
            </w:r>
            <w:r>
              <w:rPr>
                <w:w w:val="95"/>
                <w:sz w:val="20"/>
              </w:rPr>
              <w:t>没收违法所得和种子，吊销种子生产经营许可证；违法生产经营的货值金额不足二万元的，并处二万元以上二十万元以下罚款；货值金额</w:t>
            </w:r>
            <w:r>
              <w:rPr>
                <w:sz w:val="20"/>
              </w:rPr>
              <w:t>二万元以上的，并处货值金额十倍以上二十倍以下罚款。</w:t>
            </w:r>
          </w:p>
          <w:p w14:paraId="05B4A90B">
            <w:pPr>
              <w:pStyle w:val="9"/>
              <w:spacing w:line="232" w:lineRule="auto"/>
              <w:ind w:left="37" w:right="167"/>
              <w:rPr>
                <w:sz w:val="20"/>
              </w:rPr>
            </w:pPr>
            <w:r>
              <w:rPr>
                <w:spacing w:val="-1"/>
                <w:w w:val="95"/>
                <w:sz w:val="20"/>
              </w:rPr>
              <w:t xml:space="preserve">因生产经营假种子犯罪被判处有期徒刑以上刑罚的，种子企业或者其他单位的法定代表人、直接负责的主管人员自刑罚执行完毕之日 </w:t>
            </w:r>
            <w:r>
              <w:rPr>
                <w:sz w:val="20"/>
              </w:rPr>
              <w:t>起五年内不得担任种子企业的法定代表人、高级管理人员。</w:t>
            </w:r>
          </w:p>
        </w:tc>
        <w:tc>
          <w:tcPr>
            <w:tcW w:w="6639" w:type="dxa"/>
          </w:tcPr>
          <w:p w14:paraId="60676368">
            <w:pPr>
              <w:pStyle w:val="9"/>
              <w:rPr>
                <w:sz w:val="20"/>
              </w:rPr>
            </w:pPr>
          </w:p>
          <w:p w14:paraId="3120ED79">
            <w:pPr>
              <w:pStyle w:val="9"/>
              <w:spacing w:before="7"/>
              <w:rPr>
                <w:sz w:val="15"/>
              </w:rPr>
            </w:pPr>
          </w:p>
          <w:p w14:paraId="2CDF7643">
            <w:pPr>
              <w:pStyle w:val="9"/>
              <w:spacing w:before="1" w:line="230" w:lineRule="auto"/>
              <w:ind w:left="39" w:right="6"/>
              <w:rPr>
                <w:sz w:val="20"/>
              </w:rPr>
            </w:pPr>
            <w:r>
              <w:rPr>
                <w:w w:val="95"/>
                <w:sz w:val="20"/>
              </w:rPr>
              <w:t>经营者同时满足以下条件的：1</w:t>
            </w:r>
            <w:r>
              <w:rPr>
                <w:spacing w:val="-1"/>
                <w:w w:val="95"/>
                <w:sz w:val="20"/>
              </w:rPr>
              <w:t>.依法履行进货查验义务，并索取购销票据或</w:t>
            </w:r>
            <w:r>
              <w:rPr>
                <w:sz w:val="20"/>
              </w:rPr>
              <w:t>签订购销合同；2.建立购销台账，如实记录购销情况；3.如实说明种子来</w:t>
            </w:r>
            <w:r>
              <w:rPr>
                <w:w w:val="95"/>
                <w:sz w:val="20"/>
              </w:rPr>
              <w:t>源，配合追根溯源；4.依法在种子生产经营备案管理系统进行备案；5.</w:t>
            </w:r>
            <w:r>
              <w:rPr>
                <w:spacing w:val="-8"/>
                <w:w w:val="95"/>
                <w:sz w:val="20"/>
              </w:rPr>
              <w:t>赔偿</w:t>
            </w:r>
            <w:r>
              <w:rPr>
                <w:sz w:val="20"/>
              </w:rPr>
              <w:t>损失。</w:t>
            </w:r>
          </w:p>
        </w:tc>
      </w:tr>
      <w:tr w14:paraId="04510D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29" w:hRule="atLeast"/>
        </w:trPr>
        <w:tc>
          <w:tcPr>
            <w:tcW w:w="636" w:type="dxa"/>
          </w:tcPr>
          <w:p w14:paraId="5C8F4211">
            <w:pPr>
              <w:pStyle w:val="9"/>
              <w:rPr>
                <w:sz w:val="20"/>
              </w:rPr>
            </w:pPr>
          </w:p>
          <w:p w14:paraId="20A8A614">
            <w:pPr>
              <w:pStyle w:val="9"/>
              <w:rPr>
                <w:sz w:val="20"/>
              </w:rPr>
            </w:pPr>
          </w:p>
          <w:p w14:paraId="24638D25">
            <w:pPr>
              <w:pStyle w:val="9"/>
              <w:rPr>
                <w:sz w:val="20"/>
              </w:rPr>
            </w:pPr>
          </w:p>
          <w:p w14:paraId="11B11907">
            <w:pPr>
              <w:pStyle w:val="9"/>
              <w:spacing w:before="11"/>
              <w:rPr>
                <w:sz w:val="21"/>
              </w:rPr>
            </w:pPr>
          </w:p>
          <w:p w14:paraId="33CFA71D">
            <w:pPr>
              <w:pStyle w:val="9"/>
              <w:ind w:left="34"/>
              <w:jc w:val="center"/>
              <w:rPr>
                <w:sz w:val="20"/>
              </w:rPr>
            </w:pPr>
            <w:r>
              <w:rPr>
                <w:w w:val="99"/>
                <w:sz w:val="20"/>
              </w:rPr>
              <w:t>3</w:t>
            </w:r>
          </w:p>
        </w:tc>
        <w:tc>
          <w:tcPr>
            <w:tcW w:w="828" w:type="dxa"/>
          </w:tcPr>
          <w:p w14:paraId="6A9A9A49">
            <w:pPr>
              <w:pStyle w:val="9"/>
              <w:rPr>
                <w:sz w:val="20"/>
              </w:rPr>
            </w:pPr>
          </w:p>
          <w:p w14:paraId="32C3C3C6">
            <w:pPr>
              <w:pStyle w:val="9"/>
              <w:rPr>
                <w:sz w:val="20"/>
              </w:rPr>
            </w:pPr>
          </w:p>
          <w:p w14:paraId="3B331C39">
            <w:pPr>
              <w:pStyle w:val="9"/>
              <w:rPr>
                <w:sz w:val="20"/>
              </w:rPr>
            </w:pPr>
          </w:p>
          <w:p w14:paraId="1DD94A69">
            <w:pPr>
              <w:pStyle w:val="9"/>
              <w:spacing w:before="165" w:line="230" w:lineRule="auto"/>
              <w:ind w:left="222" w:right="84" w:hanging="98"/>
              <w:rPr>
                <w:sz w:val="20"/>
              </w:rPr>
            </w:pPr>
            <w:r>
              <w:rPr>
                <w:sz w:val="20"/>
              </w:rPr>
              <w:t>农作物种子</w:t>
            </w:r>
          </w:p>
        </w:tc>
        <w:tc>
          <w:tcPr>
            <w:tcW w:w="2374" w:type="dxa"/>
          </w:tcPr>
          <w:p w14:paraId="4E29E9B1">
            <w:pPr>
              <w:pStyle w:val="9"/>
              <w:rPr>
                <w:sz w:val="20"/>
              </w:rPr>
            </w:pPr>
          </w:p>
          <w:p w14:paraId="6334B02F">
            <w:pPr>
              <w:pStyle w:val="9"/>
              <w:rPr>
                <w:sz w:val="20"/>
              </w:rPr>
            </w:pPr>
          </w:p>
          <w:p w14:paraId="523AB893">
            <w:pPr>
              <w:pStyle w:val="9"/>
              <w:rPr>
                <w:sz w:val="20"/>
              </w:rPr>
            </w:pPr>
          </w:p>
          <w:p w14:paraId="272088A5">
            <w:pPr>
              <w:pStyle w:val="9"/>
              <w:spacing w:before="165" w:line="230" w:lineRule="auto"/>
              <w:ind w:left="40" w:right="78"/>
              <w:rPr>
                <w:sz w:val="20"/>
              </w:rPr>
            </w:pPr>
            <w:r>
              <w:rPr>
                <w:sz w:val="20"/>
              </w:rPr>
              <w:t>对生产经营农作物劣种子的行政处罚</w:t>
            </w:r>
          </w:p>
        </w:tc>
        <w:tc>
          <w:tcPr>
            <w:tcW w:w="12173" w:type="dxa"/>
          </w:tcPr>
          <w:p w14:paraId="17A1C84F">
            <w:pPr>
              <w:pStyle w:val="9"/>
              <w:rPr>
                <w:sz w:val="20"/>
              </w:rPr>
            </w:pPr>
          </w:p>
          <w:p w14:paraId="2D8686C1">
            <w:pPr>
              <w:pStyle w:val="9"/>
              <w:spacing w:before="175" w:line="252" w:lineRule="exact"/>
              <w:ind w:left="37"/>
              <w:rPr>
                <w:b/>
                <w:sz w:val="20"/>
              </w:rPr>
            </w:pPr>
            <w:r>
              <w:rPr>
                <w:b/>
                <w:sz w:val="20"/>
              </w:rPr>
              <w:t xml:space="preserve">《中华人民共和国种子法》(2021修正) </w:t>
            </w:r>
          </w:p>
          <w:p w14:paraId="5FE5E466">
            <w:pPr>
              <w:pStyle w:val="9"/>
              <w:spacing w:before="4" w:line="230" w:lineRule="auto"/>
              <w:ind w:left="37" w:right="147"/>
              <w:jc w:val="both"/>
              <w:rPr>
                <w:sz w:val="20"/>
              </w:rPr>
            </w:pPr>
            <w:r>
              <w:rPr>
                <w:b/>
                <w:spacing w:val="9"/>
                <w:sz w:val="20"/>
              </w:rPr>
              <w:t xml:space="preserve">第七十五条 </w:t>
            </w:r>
            <w:r>
              <w:rPr>
                <w:spacing w:val="-1"/>
                <w:sz w:val="20"/>
              </w:rPr>
              <w:t xml:space="preserve">违反本法第四十八条规定，生产经营劣种子的，由县级以上人民政府农业农村、林业草原主管部门责令停止生产经营， </w:t>
            </w:r>
            <w:r>
              <w:rPr>
                <w:w w:val="95"/>
                <w:sz w:val="20"/>
              </w:rPr>
              <w:t>没收违法所得和种子；违法生产经营的货值金额不足二万元的，并处一万元以上十万元以下罚款；货值金额二万元以上的，并处货值金额</w:t>
            </w:r>
            <w:r>
              <w:rPr>
                <w:sz w:val="20"/>
              </w:rPr>
              <w:t>五倍以上十倍以下罚款；情节严重的，吊销种子生产经营许可证。</w:t>
            </w:r>
          </w:p>
          <w:p w14:paraId="5BF61C6C">
            <w:pPr>
              <w:pStyle w:val="9"/>
              <w:spacing w:before="4" w:line="230" w:lineRule="auto"/>
              <w:ind w:left="37" w:right="167"/>
              <w:rPr>
                <w:sz w:val="20"/>
              </w:rPr>
            </w:pPr>
            <w:r>
              <w:rPr>
                <w:spacing w:val="-1"/>
                <w:w w:val="95"/>
                <w:sz w:val="20"/>
              </w:rPr>
              <w:t xml:space="preserve">因生产经营劣种子犯罪被判处有期徒刑以上刑罚的，种子企业或者其他单位的法定代表人、直接负责的主管人员自刑罚执行完毕之日 </w:t>
            </w:r>
            <w:r>
              <w:rPr>
                <w:sz w:val="20"/>
              </w:rPr>
              <w:t>起五年内不得担任种子企业的法定代表人、高级管理人员。</w:t>
            </w:r>
          </w:p>
        </w:tc>
        <w:tc>
          <w:tcPr>
            <w:tcW w:w="6639" w:type="dxa"/>
          </w:tcPr>
          <w:p w14:paraId="15F486DB">
            <w:pPr>
              <w:pStyle w:val="9"/>
              <w:rPr>
                <w:sz w:val="20"/>
              </w:rPr>
            </w:pPr>
          </w:p>
          <w:p w14:paraId="42188EFD">
            <w:pPr>
              <w:pStyle w:val="9"/>
              <w:rPr>
                <w:sz w:val="20"/>
              </w:rPr>
            </w:pPr>
          </w:p>
          <w:p w14:paraId="54A783A3">
            <w:pPr>
              <w:pStyle w:val="9"/>
              <w:spacing w:before="172" w:line="232" w:lineRule="auto"/>
              <w:ind w:left="39" w:right="6"/>
              <w:rPr>
                <w:sz w:val="20"/>
              </w:rPr>
            </w:pPr>
            <w:r>
              <w:rPr>
                <w:w w:val="95"/>
                <w:sz w:val="20"/>
              </w:rPr>
              <w:t>经营者同时满足以下条件的：1</w:t>
            </w:r>
            <w:r>
              <w:rPr>
                <w:spacing w:val="-1"/>
                <w:w w:val="95"/>
                <w:sz w:val="20"/>
              </w:rPr>
              <w:t>.依法履行进货查验义务，并索取购销票据或</w:t>
            </w:r>
            <w:r>
              <w:rPr>
                <w:sz w:val="20"/>
              </w:rPr>
              <w:t>签订购销合同；2.建立购销台账，如实记录购销情况；3.如实说明种子来</w:t>
            </w:r>
            <w:r>
              <w:rPr>
                <w:w w:val="95"/>
                <w:sz w:val="20"/>
              </w:rPr>
              <w:t>源，配合追根溯源；4.依法在种子生产经营备案管理系统进行备案；5.</w:t>
            </w:r>
            <w:r>
              <w:rPr>
                <w:spacing w:val="-8"/>
                <w:w w:val="95"/>
                <w:sz w:val="20"/>
              </w:rPr>
              <w:t>赔偿</w:t>
            </w:r>
            <w:r>
              <w:rPr>
                <w:sz w:val="20"/>
              </w:rPr>
              <w:t>损失。</w:t>
            </w:r>
          </w:p>
        </w:tc>
      </w:tr>
    </w:tbl>
    <w:p w14:paraId="0C80C5E6">
      <w:pPr>
        <w:spacing w:after="0" w:line="232" w:lineRule="auto"/>
        <w:rPr>
          <w:sz w:val="20"/>
        </w:rPr>
        <w:sectPr>
          <w:type w:val="continuous"/>
          <w:pgSz w:w="23820" w:h="16840" w:orient="landscape"/>
          <w:pgMar w:top="80" w:right="420" w:bottom="0" w:left="460" w:header="720" w:footer="720" w:gutter="0"/>
          <w:cols w:space="720" w:num="1"/>
        </w:sectPr>
      </w:pPr>
    </w:p>
    <w:tbl>
      <w:tblPr>
        <w:tblStyle w:val="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828"/>
        <w:gridCol w:w="2374"/>
        <w:gridCol w:w="12173"/>
        <w:gridCol w:w="6639"/>
      </w:tblGrid>
      <w:tr w14:paraId="107F6C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3" w:hRule="atLeast"/>
        </w:trPr>
        <w:tc>
          <w:tcPr>
            <w:tcW w:w="636" w:type="dxa"/>
          </w:tcPr>
          <w:p w14:paraId="7FF69BD9">
            <w:pPr>
              <w:pStyle w:val="9"/>
              <w:spacing w:before="10"/>
              <w:rPr>
                <w:sz w:val="16"/>
              </w:rPr>
            </w:pPr>
          </w:p>
          <w:p w14:paraId="2F3F3F0F">
            <w:pPr>
              <w:pStyle w:val="9"/>
              <w:ind w:left="104" w:right="70"/>
              <w:jc w:val="center"/>
              <w:rPr>
                <w:b/>
                <w:sz w:val="20"/>
              </w:rPr>
            </w:pPr>
            <w:r>
              <w:rPr>
                <w:b/>
                <w:sz w:val="20"/>
              </w:rPr>
              <w:t>序号</w:t>
            </w:r>
          </w:p>
        </w:tc>
        <w:tc>
          <w:tcPr>
            <w:tcW w:w="828" w:type="dxa"/>
          </w:tcPr>
          <w:p w14:paraId="4BD1A1DD">
            <w:pPr>
              <w:pStyle w:val="9"/>
              <w:spacing w:before="101" w:line="230" w:lineRule="auto"/>
              <w:ind w:left="220" w:right="184"/>
              <w:rPr>
                <w:b/>
                <w:sz w:val="20"/>
              </w:rPr>
            </w:pPr>
            <w:r>
              <w:rPr>
                <w:b/>
                <w:sz w:val="20"/>
              </w:rPr>
              <w:t>事项类别</w:t>
            </w:r>
          </w:p>
        </w:tc>
        <w:tc>
          <w:tcPr>
            <w:tcW w:w="2374" w:type="dxa"/>
          </w:tcPr>
          <w:p w14:paraId="2EF1EB8A">
            <w:pPr>
              <w:pStyle w:val="9"/>
              <w:spacing w:before="10"/>
              <w:rPr>
                <w:sz w:val="16"/>
              </w:rPr>
            </w:pPr>
          </w:p>
          <w:p w14:paraId="19D3EB0E">
            <w:pPr>
              <w:pStyle w:val="9"/>
              <w:ind w:left="791"/>
              <w:rPr>
                <w:b/>
                <w:sz w:val="20"/>
              </w:rPr>
            </w:pPr>
            <w:r>
              <w:rPr>
                <w:b/>
                <w:sz w:val="20"/>
              </w:rPr>
              <w:t>事项名称</w:t>
            </w:r>
          </w:p>
        </w:tc>
        <w:tc>
          <w:tcPr>
            <w:tcW w:w="12173" w:type="dxa"/>
          </w:tcPr>
          <w:p w14:paraId="1AEE85CE">
            <w:pPr>
              <w:pStyle w:val="9"/>
              <w:spacing w:before="10"/>
              <w:rPr>
                <w:sz w:val="16"/>
              </w:rPr>
            </w:pPr>
          </w:p>
          <w:p w14:paraId="7AEFCB10">
            <w:pPr>
              <w:pStyle w:val="9"/>
              <w:ind w:left="5670" w:right="5639"/>
              <w:jc w:val="center"/>
              <w:rPr>
                <w:b/>
                <w:sz w:val="20"/>
              </w:rPr>
            </w:pPr>
            <w:r>
              <w:rPr>
                <w:b/>
                <w:sz w:val="20"/>
              </w:rPr>
              <w:t>实施依据</w:t>
            </w:r>
          </w:p>
        </w:tc>
        <w:tc>
          <w:tcPr>
            <w:tcW w:w="6639" w:type="dxa"/>
          </w:tcPr>
          <w:p w14:paraId="45DEB2B2">
            <w:pPr>
              <w:pStyle w:val="9"/>
              <w:spacing w:before="10"/>
              <w:rPr>
                <w:sz w:val="16"/>
              </w:rPr>
            </w:pPr>
          </w:p>
          <w:p w14:paraId="1EE925A8">
            <w:pPr>
              <w:pStyle w:val="9"/>
              <w:ind w:left="2753" w:right="2620"/>
              <w:jc w:val="center"/>
              <w:rPr>
                <w:b/>
                <w:sz w:val="20"/>
              </w:rPr>
            </w:pPr>
            <w:r>
              <w:rPr>
                <w:b/>
                <w:sz w:val="20"/>
              </w:rPr>
              <w:t>减轻处罚条件</w:t>
            </w:r>
            <w:r>
              <w:rPr>
                <w:b/>
                <w:w w:val="98"/>
                <w:sz w:val="20"/>
              </w:rPr>
              <w:t xml:space="preserve"> </w:t>
            </w:r>
          </w:p>
        </w:tc>
      </w:tr>
      <w:tr w14:paraId="737994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52" w:hRule="atLeast"/>
        </w:trPr>
        <w:tc>
          <w:tcPr>
            <w:tcW w:w="636" w:type="dxa"/>
          </w:tcPr>
          <w:p w14:paraId="54FDCAEA">
            <w:pPr>
              <w:pStyle w:val="9"/>
              <w:rPr>
                <w:sz w:val="20"/>
              </w:rPr>
            </w:pPr>
          </w:p>
          <w:p w14:paraId="65224E27">
            <w:pPr>
              <w:pStyle w:val="9"/>
              <w:rPr>
                <w:sz w:val="20"/>
              </w:rPr>
            </w:pPr>
          </w:p>
          <w:p w14:paraId="20E07CC5">
            <w:pPr>
              <w:pStyle w:val="9"/>
              <w:rPr>
                <w:sz w:val="20"/>
              </w:rPr>
            </w:pPr>
          </w:p>
          <w:p w14:paraId="45077D5E">
            <w:pPr>
              <w:pStyle w:val="9"/>
              <w:rPr>
                <w:sz w:val="20"/>
              </w:rPr>
            </w:pPr>
          </w:p>
          <w:p w14:paraId="48982BC8">
            <w:pPr>
              <w:pStyle w:val="9"/>
              <w:spacing w:before="136"/>
              <w:ind w:left="34"/>
              <w:jc w:val="center"/>
              <w:rPr>
                <w:sz w:val="20"/>
              </w:rPr>
            </w:pPr>
            <w:r>
              <w:rPr>
                <w:w w:val="99"/>
                <w:sz w:val="20"/>
              </w:rPr>
              <w:t>4</w:t>
            </w:r>
          </w:p>
        </w:tc>
        <w:tc>
          <w:tcPr>
            <w:tcW w:w="828" w:type="dxa"/>
          </w:tcPr>
          <w:p w14:paraId="38EE2992">
            <w:pPr>
              <w:pStyle w:val="9"/>
              <w:rPr>
                <w:sz w:val="20"/>
              </w:rPr>
            </w:pPr>
          </w:p>
          <w:p w14:paraId="5E53A99B">
            <w:pPr>
              <w:pStyle w:val="9"/>
              <w:rPr>
                <w:sz w:val="20"/>
              </w:rPr>
            </w:pPr>
          </w:p>
          <w:p w14:paraId="3D7A06A8">
            <w:pPr>
              <w:pStyle w:val="9"/>
              <w:rPr>
                <w:sz w:val="20"/>
              </w:rPr>
            </w:pPr>
          </w:p>
          <w:p w14:paraId="6A38486D">
            <w:pPr>
              <w:pStyle w:val="9"/>
              <w:rPr>
                <w:sz w:val="20"/>
              </w:rPr>
            </w:pPr>
          </w:p>
          <w:p w14:paraId="4A894C69">
            <w:pPr>
              <w:pStyle w:val="9"/>
              <w:spacing w:before="136"/>
              <w:ind w:right="185"/>
              <w:jc w:val="right"/>
              <w:rPr>
                <w:sz w:val="20"/>
              </w:rPr>
            </w:pPr>
            <w:r>
              <w:rPr>
                <w:w w:val="95"/>
                <w:sz w:val="20"/>
              </w:rPr>
              <w:t>农药</w:t>
            </w:r>
          </w:p>
        </w:tc>
        <w:tc>
          <w:tcPr>
            <w:tcW w:w="2374" w:type="dxa"/>
          </w:tcPr>
          <w:p w14:paraId="090D7132">
            <w:pPr>
              <w:pStyle w:val="9"/>
              <w:rPr>
                <w:sz w:val="20"/>
              </w:rPr>
            </w:pPr>
          </w:p>
          <w:p w14:paraId="737E6457">
            <w:pPr>
              <w:pStyle w:val="9"/>
              <w:rPr>
                <w:sz w:val="20"/>
              </w:rPr>
            </w:pPr>
          </w:p>
          <w:p w14:paraId="48EF9280">
            <w:pPr>
              <w:pStyle w:val="9"/>
              <w:rPr>
                <w:sz w:val="20"/>
              </w:rPr>
            </w:pPr>
          </w:p>
          <w:p w14:paraId="18B53652">
            <w:pPr>
              <w:pStyle w:val="9"/>
              <w:spacing w:before="6"/>
              <w:rPr>
                <w:sz w:val="21"/>
              </w:rPr>
            </w:pPr>
          </w:p>
          <w:p w14:paraId="022E16F8">
            <w:pPr>
              <w:pStyle w:val="9"/>
              <w:spacing w:line="230" w:lineRule="auto"/>
              <w:ind w:left="40" w:right="78"/>
              <w:rPr>
                <w:sz w:val="20"/>
              </w:rPr>
            </w:pPr>
            <w:r>
              <w:rPr>
                <w:sz w:val="20"/>
              </w:rPr>
              <w:t>对农药经营者经营假农药的行政处罚</w:t>
            </w:r>
          </w:p>
        </w:tc>
        <w:tc>
          <w:tcPr>
            <w:tcW w:w="12173" w:type="dxa"/>
          </w:tcPr>
          <w:p w14:paraId="528837EF">
            <w:pPr>
              <w:pStyle w:val="9"/>
              <w:rPr>
                <w:sz w:val="20"/>
              </w:rPr>
            </w:pPr>
          </w:p>
          <w:p w14:paraId="47A59312">
            <w:pPr>
              <w:pStyle w:val="9"/>
              <w:spacing w:before="163" w:line="252" w:lineRule="exact"/>
              <w:ind w:left="37"/>
              <w:rPr>
                <w:b/>
                <w:sz w:val="20"/>
              </w:rPr>
            </w:pPr>
            <w:r>
              <w:rPr>
                <w:b/>
                <w:w w:val="98"/>
                <w:sz w:val="20"/>
              </w:rPr>
              <w:t xml:space="preserve"> </w:t>
            </w:r>
            <w:r>
              <w:rPr>
                <w:b/>
                <w:sz w:val="20"/>
              </w:rPr>
              <w:t>《农药管理条例》(2022修订)</w:t>
            </w:r>
          </w:p>
          <w:p w14:paraId="4B3D50A8">
            <w:pPr>
              <w:pStyle w:val="9"/>
              <w:spacing w:before="4" w:line="230" w:lineRule="auto"/>
              <w:ind w:left="37" w:right="61"/>
              <w:jc w:val="both"/>
              <w:rPr>
                <w:sz w:val="20"/>
              </w:rPr>
            </w:pPr>
            <w:r>
              <w:rPr>
                <w:b/>
                <w:spacing w:val="3"/>
                <w:sz w:val="20"/>
              </w:rPr>
              <w:t>第五十五条第</w:t>
            </w:r>
            <w:r>
              <w:rPr>
                <w:b/>
                <w:sz w:val="20"/>
              </w:rPr>
              <w:t>（</w:t>
            </w:r>
            <w:r>
              <w:rPr>
                <w:b/>
                <w:spacing w:val="3"/>
                <w:sz w:val="20"/>
              </w:rPr>
              <w:t>二</w:t>
            </w:r>
            <w:r>
              <w:rPr>
                <w:b/>
                <w:spacing w:val="5"/>
                <w:sz w:val="20"/>
              </w:rPr>
              <w:t>）</w:t>
            </w:r>
            <w:r>
              <w:rPr>
                <w:b/>
                <w:spacing w:val="27"/>
                <w:sz w:val="20"/>
              </w:rPr>
              <w:t xml:space="preserve">项 </w:t>
            </w:r>
            <w:r>
              <w:rPr>
                <w:sz w:val="20"/>
              </w:rPr>
              <w:t>农药经营者有下列行为之一的，由县级以上地方人民政府农业主管部门责令停止经营，没收违法所得、违法</w:t>
            </w:r>
            <w:r>
              <w:rPr>
                <w:w w:val="95"/>
                <w:sz w:val="20"/>
              </w:rPr>
              <w:t>经营的农药和用于违法经营的工具、设备等，违法经营的农药货值金额不足1万元的，并处5000元以上5万元以下罚款，货值金额1</w:t>
            </w:r>
            <w:r>
              <w:rPr>
                <w:spacing w:val="-4"/>
                <w:w w:val="95"/>
                <w:sz w:val="20"/>
              </w:rPr>
              <w:t xml:space="preserve">万元以上 </w:t>
            </w:r>
            <w:r>
              <w:rPr>
                <w:sz w:val="20"/>
              </w:rPr>
              <w:t>的，并处货值金额5倍以上10倍以下罚款；构成犯罪的，依法追究刑事责任：（二）经营假农药。</w:t>
            </w:r>
          </w:p>
          <w:p w14:paraId="58B126B8">
            <w:pPr>
              <w:pStyle w:val="9"/>
              <w:spacing w:line="247" w:lineRule="exact"/>
              <w:ind w:left="37"/>
              <w:rPr>
                <w:sz w:val="20"/>
              </w:rPr>
            </w:pPr>
            <w:r>
              <w:rPr>
                <w:sz w:val="20"/>
              </w:rPr>
              <w:t>有前款第二项、第三项规定的行为，情节严重的，还应当由发证机关吊销农药经营许可证。</w:t>
            </w:r>
          </w:p>
          <w:p w14:paraId="73D51CC9">
            <w:pPr>
              <w:pStyle w:val="9"/>
              <w:spacing w:before="1" w:line="232" w:lineRule="auto"/>
              <w:ind w:left="37" w:right="166"/>
              <w:rPr>
                <w:sz w:val="20"/>
              </w:rPr>
            </w:pPr>
            <w:r>
              <w:rPr>
                <w:spacing w:val="-1"/>
                <w:w w:val="95"/>
                <w:sz w:val="20"/>
              </w:rPr>
              <w:t xml:space="preserve">取得农药经营许可证的农药经营者不再符合规定条件继续经营农药的，由县级以上地方人民政府农业主管部门责令限期整改；逾期拒 </w:t>
            </w:r>
            <w:r>
              <w:rPr>
                <w:sz w:val="20"/>
              </w:rPr>
              <w:t>不整改或者整改后仍不符合规定条件的，由发证机关吊销农药经营许可证。</w:t>
            </w:r>
          </w:p>
        </w:tc>
        <w:tc>
          <w:tcPr>
            <w:tcW w:w="6639" w:type="dxa"/>
          </w:tcPr>
          <w:p w14:paraId="5CBAB466">
            <w:pPr>
              <w:pStyle w:val="9"/>
              <w:rPr>
                <w:sz w:val="20"/>
              </w:rPr>
            </w:pPr>
          </w:p>
          <w:p w14:paraId="582CAF06">
            <w:pPr>
              <w:pStyle w:val="9"/>
              <w:rPr>
                <w:sz w:val="20"/>
              </w:rPr>
            </w:pPr>
          </w:p>
          <w:p w14:paraId="0507A0C3">
            <w:pPr>
              <w:pStyle w:val="9"/>
              <w:rPr>
                <w:sz w:val="20"/>
              </w:rPr>
            </w:pPr>
          </w:p>
          <w:p w14:paraId="5A0CA49B">
            <w:pPr>
              <w:pStyle w:val="9"/>
              <w:spacing w:before="153" w:line="230" w:lineRule="auto"/>
              <w:ind w:left="39" w:right="6"/>
              <w:jc w:val="both"/>
              <w:rPr>
                <w:sz w:val="20"/>
              </w:rPr>
            </w:pPr>
            <w:r>
              <w:rPr>
                <w:w w:val="95"/>
                <w:sz w:val="20"/>
              </w:rPr>
              <w:t>同时满足以下条件的：1</w:t>
            </w:r>
            <w:r>
              <w:rPr>
                <w:spacing w:val="-1"/>
                <w:w w:val="95"/>
                <w:sz w:val="20"/>
              </w:rPr>
              <w:t>.依法履行进货查验义务，并索取购销票据或签订购</w:t>
            </w:r>
            <w:r>
              <w:rPr>
                <w:w w:val="95"/>
                <w:sz w:val="20"/>
              </w:rPr>
              <w:t>销合同；2.建立购销台账（卫生用农药除外），如实记录购销情况；3.</w:t>
            </w:r>
            <w:r>
              <w:rPr>
                <w:spacing w:val="-8"/>
                <w:w w:val="95"/>
                <w:sz w:val="20"/>
              </w:rPr>
              <w:t>如实</w:t>
            </w:r>
            <w:r>
              <w:rPr>
                <w:sz w:val="20"/>
              </w:rPr>
              <w:t>说明农药来源，配合追根溯源；4.赔偿损失。</w:t>
            </w:r>
          </w:p>
        </w:tc>
      </w:tr>
      <w:tr w14:paraId="5E2ED9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4" w:hRule="atLeast"/>
        </w:trPr>
        <w:tc>
          <w:tcPr>
            <w:tcW w:w="636" w:type="dxa"/>
          </w:tcPr>
          <w:p w14:paraId="710B1375">
            <w:pPr>
              <w:pStyle w:val="9"/>
              <w:rPr>
                <w:sz w:val="20"/>
              </w:rPr>
            </w:pPr>
          </w:p>
          <w:p w14:paraId="38827218">
            <w:pPr>
              <w:pStyle w:val="9"/>
              <w:spacing w:before="8"/>
              <w:rPr>
                <w:sz w:val="22"/>
              </w:rPr>
            </w:pPr>
          </w:p>
          <w:p w14:paraId="5F65EEA0">
            <w:pPr>
              <w:pStyle w:val="9"/>
              <w:ind w:left="34"/>
              <w:jc w:val="center"/>
              <w:rPr>
                <w:sz w:val="20"/>
              </w:rPr>
            </w:pPr>
            <w:r>
              <w:rPr>
                <w:w w:val="99"/>
                <w:sz w:val="20"/>
              </w:rPr>
              <w:t>5</w:t>
            </w:r>
          </w:p>
        </w:tc>
        <w:tc>
          <w:tcPr>
            <w:tcW w:w="828" w:type="dxa"/>
          </w:tcPr>
          <w:p w14:paraId="2A6E511B">
            <w:pPr>
              <w:pStyle w:val="9"/>
              <w:rPr>
                <w:sz w:val="20"/>
              </w:rPr>
            </w:pPr>
          </w:p>
          <w:p w14:paraId="03BFC74D">
            <w:pPr>
              <w:pStyle w:val="9"/>
              <w:spacing w:before="8"/>
              <w:rPr>
                <w:sz w:val="22"/>
              </w:rPr>
            </w:pPr>
          </w:p>
          <w:p w14:paraId="2FF603CD">
            <w:pPr>
              <w:pStyle w:val="9"/>
              <w:ind w:right="185"/>
              <w:jc w:val="right"/>
              <w:rPr>
                <w:sz w:val="20"/>
              </w:rPr>
            </w:pPr>
            <w:r>
              <w:rPr>
                <w:w w:val="95"/>
                <w:sz w:val="20"/>
              </w:rPr>
              <w:t>农药</w:t>
            </w:r>
          </w:p>
        </w:tc>
        <w:tc>
          <w:tcPr>
            <w:tcW w:w="2374" w:type="dxa"/>
          </w:tcPr>
          <w:p w14:paraId="4AAF075A">
            <w:pPr>
              <w:pStyle w:val="9"/>
              <w:rPr>
                <w:sz w:val="20"/>
              </w:rPr>
            </w:pPr>
          </w:p>
          <w:p w14:paraId="247D30BC">
            <w:pPr>
              <w:pStyle w:val="9"/>
              <w:spacing w:before="176" w:line="230" w:lineRule="auto"/>
              <w:ind w:left="40" w:right="78"/>
              <w:rPr>
                <w:sz w:val="20"/>
              </w:rPr>
            </w:pPr>
            <w:r>
              <w:rPr>
                <w:sz w:val="20"/>
              </w:rPr>
              <w:t>对农药经营者经营劣质农药的行政处罚</w:t>
            </w:r>
          </w:p>
        </w:tc>
        <w:tc>
          <w:tcPr>
            <w:tcW w:w="12173" w:type="dxa"/>
          </w:tcPr>
          <w:p w14:paraId="34B810A0">
            <w:pPr>
              <w:pStyle w:val="9"/>
              <w:spacing w:before="177" w:line="252" w:lineRule="exact"/>
              <w:ind w:left="37"/>
              <w:rPr>
                <w:b/>
                <w:sz w:val="20"/>
              </w:rPr>
            </w:pPr>
            <w:r>
              <w:rPr>
                <w:b/>
                <w:sz w:val="20"/>
              </w:rPr>
              <w:t>《农药管理条例》(2022修订)</w:t>
            </w:r>
          </w:p>
          <w:p w14:paraId="07CB3580">
            <w:pPr>
              <w:pStyle w:val="9"/>
              <w:spacing w:before="4" w:line="230" w:lineRule="auto"/>
              <w:ind w:left="37" w:right="61"/>
              <w:rPr>
                <w:sz w:val="20"/>
              </w:rPr>
            </w:pPr>
            <w:r>
              <w:rPr>
                <w:b/>
                <w:spacing w:val="12"/>
                <w:sz w:val="20"/>
              </w:rPr>
              <w:t xml:space="preserve">第五十六条 </w:t>
            </w:r>
            <w:r>
              <w:rPr>
                <w:sz w:val="20"/>
              </w:rPr>
              <w:t>农药经营者经营劣质农药的，由县级以上地方人民政府农业主管部门责令停止经营，没收违法所得、违法经营的农药和</w:t>
            </w:r>
            <w:r>
              <w:rPr>
                <w:w w:val="95"/>
                <w:sz w:val="20"/>
              </w:rPr>
              <w:t>用于违法经营的工具、设备等，违法经营的农药货值金额不足1万元的，并处2000元以上2万元以下罚款，货值金额1</w:t>
            </w:r>
            <w:r>
              <w:rPr>
                <w:spacing w:val="-2"/>
                <w:w w:val="95"/>
                <w:sz w:val="20"/>
              </w:rPr>
              <w:t xml:space="preserve">万元以上的，并处货值 </w:t>
            </w:r>
            <w:r>
              <w:rPr>
                <w:sz w:val="20"/>
              </w:rPr>
              <w:t>金额2倍以上5倍以下罚款；情节严重的，由发证机关吊销农药经营许可证；构成犯罪的，依法追究刑事责任。</w:t>
            </w:r>
          </w:p>
        </w:tc>
        <w:tc>
          <w:tcPr>
            <w:tcW w:w="6639" w:type="dxa"/>
          </w:tcPr>
          <w:p w14:paraId="1C184903">
            <w:pPr>
              <w:pStyle w:val="9"/>
              <w:spacing w:before="10"/>
              <w:rPr>
                <w:sz w:val="23"/>
              </w:rPr>
            </w:pPr>
          </w:p>
          <w:p w14:paraId="1B3ECAD3">
            <w:pPr>
              <w:pStyle w:val="9"/>
              <w:spacing w:before="1" w:line="232" w:lineRule="auto"/>
              <w:ind w:left="39" w:right="4"/>
              <w:jc w:val="both"/>
              <w:rPr>
                <w:sz w:val="20"/>
              </w:rPr>
            </w:pPr>
            <w:r>
              <w:rPr>
                <w:w w:val="95"/>
                <w:sz w:val="20"/>
              </w:rPr>
              <w:t>同时满足以下条件的：1</w:t>
            </w:r>
            <w:r>
              <w:rPr>
                <w:spacing w:val="-1"/>
                <w:w w:val="95"/>
                <w:sz w:val="20"/>
              </w:rPr>
              <w:t>.依法履行查验义务，并索取购销票据或签订购销合</w:t>
            </w:r>
            <w:r>
              <w:rPr>
                <w:w w:val="95"/>
                <w:sz w:val="20"/>
              </w:rPr>
              <w:t>同；2.建立购销台账（卫生用农药除外），如实记录购销情况；3</w:t>
            </w:r>
            <w:r>
              <w:rPr>
                <w:spacing w:val="-3"/>
                <w:w w:val="95"/>
                <w:sz w:val="20"/>
              </w:rPr>
              <w:t>.如实说明</w:t>
            </w:r>
            <w:r>
              <w:rPr>
                <w:sz w:val="20"/>
              </w:rPr>
              <w:t>农药来源，配合追根溯源；4.赔偿损失。</w:t>
            </w:r>
          </w:p>
        </w:tc>
      </w:tr>
      <w:tr w14:paraId="290A10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0" w:hRule="atLeast"/>
        </w:trPr>
        <w:tc>
          <w:tcPr>
            <w:tcW w:w="636" w:type="dxa"/>
          </w:tcPr>
          <w:p w14:paraId="5AFA9B33">
            <w:pPr>
              <w:pStyle w:val="9"/>
              <w:rPr>
                <w:sz w:val="20"/>
              </w:rPr>
            </w:pPr>
          </w:p>
          <w:p w14:paraId="601BD406">
            <w:pPr>
              <w:pStyle w:val="9"/>
              <w:rPr>
                <w:sz w:val="20"/>
              </w:rPr>
            </w:pPr>
          </w:p>
          <w:p w14:paraId="42CC5FB2">
            <w:pPr>
              <w:pStyle w:val="9"/>
              <w:rPr>
                <w:sz w:val="20"/>
              </w:rPr>
            </w:pPr>
          </w:p>
          <w:p w14:paraId="7B8153F7">
            <w:pPr>
              <w:pStyle w:val="9"/>
              <w:spacing w:before="3"/>
              <w:rPr>
                <w:sz w:val="28"/>
              </w:rPr>
            </w:pPr>
          </w:p>
          <w:p w14:paraId="5FC64D09">
            <w:pPr>
              <w:pStyle w:val="9"/>
              <w:ind w:left="34"/>
              <w:jc w:val="center"/>
              <w:rPr>
                <w:sz w:val="20"/>
              </w:rPr>
            </w:pPr>
            <w:r>
              <w:rPr>
                <w:w w:val="99"/>
                <w:sz w:val="20"/>
              </w:rPr>
              <w:t>6</w:t>
            </w:r>
          </w:p>
        </w:tc>
        <w:tc>
          <w:tcPr>
            <w:tcW w:w="828" w:type="dxa"/>
          </w:tcPr>
          <w:p w14:paraId="3E68E5B2">
            <w:pPr>
              <w:pStyle w:val="9"/>
              <w:rPr>
                <w:sz w:val="20"/>
              </w:rPr>
            </w:pPr>
          </w:p>
          <w:p w14:paraId="49E30439">
            <w:pPr>
              <w:pStyle w:val="9"/>
              <w:rPr>
                <w:sz w:val="20"/>
              </w:rPr>
            </w:pPr>
          </w:p>
          <w:p w14:paraId="45E7A86E">
            <w:pPr>
              <w:pStyle w:val="9"/>
              <w:rPr>
                <w:sz w:val="20"/>
              </w:rPr>
            </w:pPr>
          </w:p>
          <w:p w14:paraId="5B5C9FD0">
            <w:pPr>
              <w:pStyle w:val="9"/>
              <w:spacing w:before="3"/>
              <w:rPr>
                <w:sz w:val="28"/>
              </w:rPr>
            </w:pPr>
          </w:p>
          <w:p w14:paraId="32580B7F">
            <w:pPr>
              <w:pStyle w:val="9"/>
              <w:ind w:right="185"/>
              <w:jc w:val="right"/>
              <w:rPr>
                <w:sz w:val="20"/>
              </w:rPr>
            </w:pPr>
            <w:r>
              <w:rPr>
                <w:w w:val="95"/>
                <w:sz w:val="20"/>
              </w:rPr>
              <w:t>兽药</w:t>
            </w:r>
          </w:p>
        </w:tc>
        <w:tc>
          <w:tcPr>
            <w:tcW w:w="2374" w:type="dxa"/>
          </w:tcPr>
          <w:p w14:paraId="4412326F">
            <w:pPr>
              <w:pStyle w:val="9"/>
              <w:rPr>
                <w:sz w:val="20"/>
              </w:rPr>
            </w:pPr>
          </w:p>
          <w:p w14:paraId="63B96632">
            <w:pPr>
              <w:pStyle w:val="9"/>
              <w:rPr>
                <w:sz w:val="20"/>
              </w:rPr>
            </w:pPr>
          </w:p>
          <w:p w14:paraId="370974BD">
            <w:pPr>
              <w:pStyle w:val="9"/>
              <w:rPr>
                <w:sz w:val="20"/>
              </w:rPr>
            </w:pPr>
          </w:p>
          <w:p w14:paraId="5FB1DB60">
            <w:pPr>
              <w:pStyle w:val="9"/>
              <w:spacing w:before="3"/>
              <w:rPr>
                <w:sz w:val="19"/>
              </w:rPr>
            </w:pPr>
          </w:p>
          <w:p w14:paraId="0F96EB10">
            <w:pPr>
              <w:pStyle w:val="9"/>
              <w:spacing w:line="230" w:lineRule="auto"/>
              <w:ind w:left="40" w:right="78"/>
              <w:rPr>
                <w:sz w:val="20"/>
              </w:rPr>
            </w:pPr>
            <w:r>
              <w:rPr>
                <w:sz w:val="20"/>
              </w:rPr>
              <w:t>对有兽药经营许可证经营假、劣兽药的行政处罚</w:t>
            </w:r>
          </w:p>
        </w:tc>
        <w:tc>
          <w:tcPr>
            <w:tcW w:w="12173" w:type="dxa"/>
          </w:tcPr>
          <w:p w14:paraId="0A313A06">
            <w:pPr>
              <w:pStyle w:val="9"/>
              <w:spacing w:before="10"/>
              <w:rPr>
                <w:sz w:val="20"/>
              </w:rPr>
            </w:pPr>
          </w:p>
          <w:p w14:paraId="1FE3145A">
            <w:pPr>
              <w:pStyle w:val="9"/>
              <w:spacing w:line="252" w:lineRule="exact"/>
              <w:ind w:left="37"/>
              <w:rPr>
                <w:b/>
                <w:sz w:val="20"/>
              </w:rPr>
            </w:pPr>
            <w:r>
              <w:rPr>
                <w:b/>
                <w:sz w:val="20"/>
              </w:rPr>
              <w:t>《兽药管理条例》(2020修订)</w:t>
            </w:r>
          </w:p>
          <w:p w14:paraId="29661632">
            <w:pPr>
              <w:pStyle w:val="9"/>
              <w:spacing w:before="3" w:line="230" w:lineRule="auto"/>
              <w:ind w:left="37" w:right="166"/>
              <w:rPr>
                <w:sz w:val="20"/>
              </w:rPr>
            </w:pPr>
            <w:r>
              <w:rPr>
                <w:b/>
                <w:spacing w:val="13"/>
                <w:sz w:val="20"/>
              </w:rPr>
              <w:t xml:space="preserve">第五十六条 </w:t>
            </w:r>
            <w:r>
              <w:rPr>
                <w:sz w:val="20"/>
              </w:rPr>
              <w:t>违反本条例规定，无兽药生产许可证、兽药经营许可证生产、经营兽药的，或者虽有兽药生产许可证、兽药经营许可</w:t>
            </w:r>
            <w:r>
              <w:rPr>
                <w:spacing w:val="-1"/>
                <w:w w:val="95"/>
                <w:sz w:val="20"/>
              </w:rPr>
              <w:t xml:space="preserve">证，生产、经营假、劣兽药的，或者兽药经营企业经营人用药品的，责令其停止生产、经营，没收用于违法生产的原料、辅料、包装材料 </w:t>
            </w:r>
            <w:r>
              <w:rPr>
                <w:w w:val="95"/>
                <w:sz w:val="20"/>
              </w:rPr>
              <w:t>及生产、经营的兽药和违法所得，并处违法生产、经营的兽药（包括已出售的和未出售的兽药，下同）货值金额2倍以上5</w:t>
            </w:r>
            <w:r>
              <w:rPr>
                <w:spacing w:val="-2"/>
                <w:w w:val="95"/>
                <w:sz w:val="20"/>
              </w:rPr>
              <w:t xml:space="preserve">倍以下罚款，货 </w:t>
            </w:r>
            <w:r>
              <w:rPr>
                <w:w w:val="95"/>
                <w:sz w:val="20"/>
              </w:rPr>
              <w:t>值金额无法查证核实的，处10万元以上20</w:t>
            </w:r>
            <w:r>
              <w:rPr>
                <w:spacing w:val="-1"/>
                <w:w w:val="95"/>
                <w:sz w:val="20"/>
              </w:rPr>
              <w:t xml:space="preserve">万元以下罚款；无兽药生产许可证生产兽药，情节严重的，没收其生产设备；生产、经营假、劣 兽药，情节严重的，吊销兽药生产许可证、兽药经营许可证；构成犯罪的，依法追究刑事责任；给他人造成损失的，依法承担赔偿责任。 </w:t>
            </w:r>
            <w:r>
              <w:rPr>
                <w:sz w:val="20"/>
              </w:rPr>
              <w:t>生产、经营企业的主要负责人和直接负责的主管人员终身不得从事兽药的生产、经营活动。</w:t>
            </w:r>
          </w:p>
          <w:p w14:paraId="76ECCEAA">
            <w:pPr>
              <w:pStyle w:val="9"/>
              <w:spacing w:line="253" w:lineRule="exact"/>
              <w:ind w:left="37"/>
              <w:rPr>
                <w:sz w:val="20"/>
              </w:rPr>
            </w:pPr>
            <w:r>
              <w:rPr>
                <w:sz w:val="20"/>
              </w:rPr>
              <w:t>擅自生产强制免疫所需兽用生物制品的，按照无兽药生产许可证生产兽药处罚。</w:t>
            </w:r>
          </w:p>
        </w:tc>
        <w:tc>
          <w:tcPr>
            <w:tcW w:w="6639" w:type="dxa"/>
          </w:tcPr>
          <w:p w14:paraId="0879AA27">
            <w:pPr>
              <w:pStyle w:val="9"/>
              <w:rPr>
                <w:sz w:val="20"/>
              </w:rPr>
            </w:pPr>
          </w:p>
          <w:p w14:paraId="7C563A83">
            <w:pPr>
              <w:pStyle w:val="9"/>
              <w:rPr>
                <w:sz w:val="20"/>
              </w:rPr>
            </w:pPr>
          </w:p>
          <w:p w14:paraId="7765FF9D">
            <w:pPr>
              <w:pStyle w:val="9"/>
              <w:rPr>
                <w:sz w:val="20"/>
              </w:rPr>
            </w:pPr>
          </w:p>
          <w:p w14:paraId="2902970C">
            <w:pPr>
              <w:pStyle w:val="9"/>
              <w:spacing w:before="3"/>
              <w:rPr>
                <w:sz w:val="19"/>
              </w:rPr>
            </w:pPr>
          </w:p>
          <w:p w14:paraId="5B562C47">
            <w:pPr>
              <w:pStyle w:val="9"/>
              <w:spacing w:line="230" w:lineRule="auto"/>
              <w:ind w:left="39" w:right="8"/>
              <w:rPr>
                <w:sz w:val="20"/>
              </w:rPr>
            </w:pPr>
            <w:r>
              <w:rPr>
                <w:w w:val="95"/>
                <w:sz w:val="20"/>
              </w:rPr>
              <w:t>经营者同时满足以下条件的：1</w:t>
            </w:r>
            <w:r>
              <w:rPr>
                <w:spacing w:val="-1"/>
                <w:w w:val="95"/>
                <w:sz w:val="20"/>
              </w:rPr>
              <w:t>.已核验所销售产品的生产企业的相关资质；</w:t>
            </w:r>
            <w:r>
              <w:rPr>
                <w:sz w:val="20"/>
              </w:rPr>
              <w:t>2.按照GSP相关规定保存兽药；3.进销货台账完善。</w:t>
            </w:r>
          </w:p>
        </w:tc>
      </w:tr>
      <w:tr w14:paraId="5AD012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06" w:hRule="atLeast"/>
        </w:trPr>
        <w:tc>
          <w:tcPr>
            <w:tcW w:w="636" w:type="dxa"/>
          </w:tcPr>
          <w:p w14:paraId="1D103526">
            <w:pPr>
              <w:pStyle w:val="9"/>
              <w:rPr>
                <w:sz w:val="20"/>
              </w:rPr>
            </w:pPr>
          </w:p>
          <w:p w14:paraId="0A446DF4">
            <w:pPr>
              <w:pStyle w:val="9"/>
              <w:rPr>
                <w:sz w:val="20"/>
              </w:rPr>
            </w:pPr>
          </w:p>
          <w:p w14:paraId="18AFE89F">
            <w:pPr>
              <w:pStyle w:val="9"/>
              <w:spacing w:before="7"/>
              <w:rPr>
                <w:sz w:val="21"/>
              </w:rPr>
            </w:pPr>
          </w:p>
          <w:p w14:paraId="7A1469F1">
            <w:pPr>
              <w:pStyle w:val="9"/>
              <w:ind w:left="34"/>
              <w:jc w:val="center"/>
              <w:rPr>
                <w:sz w:val="20"/>
              </w:rPr>
            </w:pPr>
            <w:r>
              <w:rPr>
                <w:w w:val="99"/>
                <w:sz w:val="20"/>
              </w:rPr>
              <w:t>7</w:t>
            </w:r>
          </w:p>
        </w:tc>
        <w:tc>
          <w:tcPr>
            <w:tcW w:w="828" w:type="dxa"/>
          </w:tcPr>
          <w:p w14:paraId="7BA62B2A">
            <w:pPr>
              <w:pStyle w:val="9"/>
              <w:rPr>
                <w:sz w:val="20"/>
              </w:rPr>
            </w:pPr>
          </w:p>
          <w:p w14:paraId="5621367E">
            <w:pPr>
              <w:pStyle w:val="9"/>
              <w:spacing w:before="12"/>
              <w:rPr>
                <w:sz w:val="22"/>
              </w:rPr>
            </w:pPr>
          </w:p>
          <w:p w14:paraId="34A85C86">
            <w:pPr>
              <w:pStyle w:val="9"/>
              <w:spacing w:line="230" w:lineRule="auto"/>
              <w:ind w:left="222" w:right="185"/>
              <w:jc w:val="both"/>
              <w:rPr>
                <w:sz w:val="20"/>
              </w:rPr>
            </w:pPr>
            <w:r>
              <w:rPr>
                <w:sz w:val="20"/>
              </w:rPr>
              <w:t>动物卫生监督</w:t>
            </w:r>
          </w:p>
        </w:tc>
        <w:tc>
          <w:tcPr>
            <w:tcW w:w="2374" w:type="dxa"/>
          </w:tcPr>
          <w:p w14:paraId="77DDCA14">
            <w:pPr>
              <w:pStyle w:val="9"/>
              <w:rPr>
                <w:sz w:val="20"/>
              </w:rPr>
            </w:pPr>
          </w:p>
          <w:p w14:paraId="57142BCB">
            <w:pPr>
              <w:pStyle w:val="9"/>
              <w:spacing w:before="167" w:line="232" w:lineRule="auto"/>
              <w:ind w:left="40" w:right="122"/>
              <w:jc w:val="both"/>
              <w:rPr>
                <w:sz w:val="20"/>
              </w:rPr>
            </w:pPr>
            <w:r>
              <w:rPr>
                <w:spacing w:val="-2"/>
                <w:sz w:val="20"/>
              </w:rPr>
              <w:t>对未按照规定保存行程路线和托运人提供的动物名称、检疫证明编号、数量</w:t>
            </w:r>
            <w:r>
              <w:rPr>
                <w:sz w:val="20"/>
              </w:rPr>
              <w:t>等信息的行政处罚</w:t>
            </w:r>
          </w:p>
        </w:tc>
        <w:tc>
          <w:tcPr>
            <w:tcW w:w="12173" w:type="dxa"/>
          </w:tcPr>
          <w:p w14:paraId="5057BB2A">
            <w:pPr>
              <w:pStyle w:val="9"/>
              <w:rPr>
                <w:sz w:val="20"/>
              </w:rPr>
            </w:pPr>
          </w:p>
          <w:p w14:paraId="63911C06">
            <w:pPr>
              <w:pStyle w:val="9"/>
              <w:spacing w:before="161" w:line="252" w:lineRule="exact"/>
              <w:ind w:left="37"/>
              <w:rPr>
                <w:b/>
                <w:sz w:val="20"/>
              </w:rPr>
            </w:pPr>
            <w:r>
              <w:rPr>
                <w:b/>
                <w:sz w:val="20"/>
              </w:rPr>
              <w:t>《中华人民共和国动物防疫法》（2021修订）</w:t>
            </w:r>
          </w:p>
          <w:p w14:paraId="28A6906A">
            <w:pPr>
              <w:pStyle w:val="9"/>
              <w:spacing w:before="1" w:line="232" w:lineRule="auto"/>
              <w:ind w:left="37" w:right="21"/>
              <w:jc w:val="both"/>
              <w:rPr>
                <w:sz w:val="20"/>
              </w:rPr>
            </w:pPr>
            <w:r>
              <w:rPr>
                <w:b/>
                <w:spacing w:val="3"/>
                <w:sz w:val="20"/>
              </w:rPr>
              <w:t>第九十八条第</w:t>
            </w:r>
            <w:r>
              <w:rPr>
                <w:b/>
                <w:sz w:val="20"/>
              </w:rPr>
              <w:t>（</w:t>
            </w:r>
            <w:r>
              <w:rPr>
                <w:b/>
                <w:spacing w:val="3"/>
                <w:sz w:val="20"/>
              </w:rPr>
              <w:t>四</w:t>
            </w:r>
            <w:r>
              <w:rPr>
                <w:b/>
                <w:spacing w:val="5"/>
                <w:sz w:val="20"/>
              </w:rPr>
              <w:t>）</w:t>
            </w:r>
            <w:r>
              <w:rPr>
                <w:b/>
                <w:spacing w:val="33"/>
                <w:sz w:val="20"/>
              </w:rPr>
              <w:t xml:space="preserve">项 </w:t>
            </w:r>
            <w:r>
              <w:rPr>
                <w:spacing w:val="-4"/>
                <w:sz w:val="20"/>
              </w:rPr>
              <w:t>违反本法规定， 有下列行为之一的，由县级以上地方人民政府农业农村主管部门责令改正，处三千元以上三</w:t>
            </w:r>
            <w:r>
              <w:rPr>
                <w:spacing w:val="-3"/>
                <w:sz w:val="20"/>
              </w:rPr>
              <w:t>万元以下罚款；情节严重的， 责令停业整顿， 并处三万元以上十万元以下罚款 ：</w:t>
            </w:r>
            <w:r>
              <w:rPr>
                <w:sz w:val="20"/>
              </w:rPr>
              <w:t>（</w:t>
            </w:r>
            <w:r>
              <w:rPr>
                <w:spacing w:val="-7"/>
                <w:sz w:val="20"/>
              </w:rPr>
              <w:t xml:space="preserve"> 四 </w:t>
            </w:r>
            <w:r>
              <w:rPr>
                <w:sz w:val="20"/>
              </w:rPr>
              <w:t>）未按照规定保存行程路线和托运人提供的动物名称、检疫证明编号、数量等信息的。</w:t>
            </w:r>
          </w:p>
        </w:tc>
        <w:tc>
          <w:tcPr>
            <w:tcW w:w="6639" w:type="dxa"/>
          </w:tcPr>
          <w:p w14:paraId="41437B35">
            <w:pPr>
              <w:pStyle w:val="9"/>
              <w:rPr>
                <w:sz w:val="20"/>
              </w:rPr>
            </w:pPr>
          </w:p>
          <w:p w14:paraId="102A29F6">
            <w:pPr>
              <w:pStyle w:val="9"/>
              <w:rPr>
                <w:sz w:val="20"/>
              </w:rPr>
            </w:pPr>
          </w:p>
          <w:p w14:paraId="5D696925">
            <w:pPr>
              <w:pStyle w:val="9"/>
              <w:spacing w:before="157" w:line="232" w:lineRule="auto"/>
              <w:ind w:left="39" w:right="6"/>
              <w:rPr>
                <w:sz w:val="20"/>
              </w:rPr>
            </w:pPr>
            <w:r>
              <w:rPr>
                <w:w w:val="95"/>
                <w:sz w:val="20"/>
              </w:rPr>
              <w:t>同时满足以下条件的：1.非重大动物疫情防控期间；2.</w:t>
            </w:r>
            <w:r>
              <w:rPr>
                <w:spacing w:val="-2"/>
                <w:w w:val="95"/>
                <w:sz w:val="20"/>
              </w:rPr>
              <w:t>限期内已及时改正；</w:t>
            </w:r>
            <w:r>
              <w:rPr>
                <w:sz w:val="20"/>
              </w:rPr>
              <w:t>3.未造成动物疫病发生等危害后果。</w:t>
            </w:r>
          </w:p>
        </w:tc>
      </w:tr>
      <w:tr w14:paraId="140E2F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636" w:type="dxa"/>
          </w:tcPr>
          <w:p w14:paraId="26CBC829">
            <w:pPr>
              <w:pStyle w:val="9"/>
              <w:rPr>
                <w:sz w:val="20"/>
              </w:rPr>
            </w:pPr>
          </w:p>
          <w:p w14:paraId="73894322">
            <w:pPr>
              <w:pStyle w:val="9"/>
              <w:rPr>
                <w:sz w:val="20"/>
              </w:rPr>
            </w:pPr>
          </w:p>
          <w:p w14:paraId="62D327CC">
            <w:pPr>
              <w:pStyle w:val="9"/>
              <w:spacing w:before="166"/>
              <w:ind w:left="34"/>
              <w:jc w:val="center"/>
              <w:rPr>
                <w:sz w:val="20"/>
              </w:rPr>
            </w:pPr>
            <w:r>
              <w:rPr>
                <w:w w:val="99"/>
                <w:sz w:val="20"/>
              </w:rPr>
              <w:t>8</w:t>
            </w:r>
          </w:p>
        </w:tc>
        <w:tc>
          <w:tcPr>
            <w:tcW w:w="828" w:type="dxa"/>
          </w:tcPr>
          <w:p w14:paraId="640E5A06">
            <w:pPr>
              <w:pStyle w:val="9"/>
              <w:rPr>
                <w:sz w:val="20"/>
              </w:rPr>
            </w:pPr>
          </w:p>
          <w:p w14:paraId="78004055">
            <w:pPr>
              <w:pStyle w:val="9"/>
              <w:spacing w:before="4"/>
              <w:rPr>
                <w:sz w:val="14"/>
              </w:rPr>
            </w:pPr>
          </w:p>
          <w:p w14:paraId="72BB5153">
            <w:pPr>
              <w:pStyle w:val="9"/>
              <w:spacing w:line="230" w:lineRule="auto"/>
              <w:ind w:left="222" w:right="185"/>
              <w:jc w:val="both"/>
              <w:rPr>
                <w:sz w:val="20"/>
              </w:rPr>
            </w:pPr>
            <w:r>
              <w:rPr>
                <w:sz w:val="20"/>
              </w:rPr>
              <w:t>动物卫生监督</w:t>
            </w:r>
          </w:p>
        </w:tc>
        <w:tc>
          <w:tcPr>
            <w:tcW w:w="2374" w:type="dxa"/>
          </w:tcPr>
          <w:p w14:paraId="4DD0A116">
            <w:pPr>
              <w:pStyle w:val="9"/>
              <w:spacing w:before="5"/>
              <w:rPr>
                <w:sz w:val="24"/>
              </w:rPr>
            </w:pPr>
          </w:p>
          <w:p w14:paraId="20FF228D">
            <w:pPr>
              <w:pStyle w:val="9"/>
              <w:spacing w:line="232" w:lineRule="auto"/>
              <w:ind w:left="40" w:right="122"/>
              <w:jc w:val="both"/>
              <w:rPr>
                <w:sz w:val="20"/>
              </w:rPr>
            </w:pPr>
            <w:r>
              <w:rPr>
                <w:spacing w:val="-2"/>
                <w:sz w:val="20"/>
              </w:rPr>
              <w:t>对用于科研、展示、演出和比赛等非食用性利用的动物未附有检疫证明的行</w:t>
            </w:r>
            <w:r>
              <w:rPr>
                <w:sz w:val="20"/>
              </w:rPr>
              <w:t>政处罚</w:t>
            </w:r>
          </w:p>
        </w:tc>
        <w:tc>
          <w:tcPr>
            <w:tcW w:w="12173" w:type="dxa"/>
          </w:tcPr>
          <w:p w14:paraId="7C1812C2">
            <w:pPr>
              <w:pStyle w:val="9"/>
              <w:rPr>
                <w:sz w:val="20"/>
              </w:rPr>
            </w:pPr>
          </w:p>
          <w:p w14:paraId="745B44EF">
            <w:pPr>
              <w:pStyle w:val="9"/>
              <w:spacing w:before="175" w:line="252" w:lineRule="exact"/>
              <w:ind w:left="37"/>
              <w:rPr>
                <w:b/>
                <w:sz w:val="20"/>
              </w:rPr>
            </w:pPr>
            <w:r>
              <w:rPr>
                <w:b/>
                <w:sz w:val="20"/>
              </w:rPr>
              <w:t>《中华人民共和国动物防疫法》（2021修订）</w:t>
            </w:r>
          </w:p>
          <w:p w14:paraId="4614FEA2">
            <w:pPr>
              <w:pStyle w:val="9"/>
              <w:spacing w:before="4" w:line="230" w:lineRule="auto"/>
              <w:ind w:left="37" w:right="142"/>
              <w:rPr>
                <w:sz w:val="20"/>
              </w:rPr>
            </w:pPr>
            <w:r>
              <w:rPr>
                <w:b/>
                <w:sz w:val="20"/>
              </w:rPr>
              <w:t xml:space="preserve">第一百条第二款 </w:t>
            </w:r>
            <w:r>
              <w:rPr>
                <w:sz w:val="20"/>
              </w:rPr>
              <w:t>违反本法规定，用于科研、展示、演出和比赛等非食用性利用的动物未附有检疫证明的，由县级以上地方人民政府农业农村主管部门责令改正，处三千元以上一万元以下罚款。</w:t>
            </w:r>
          </w:p>
        </w:tc>
        <w:tc>
          <w:tcPr>
            <w:tcW w:w="6639" w:type="dxa"/>
          </w:tcPr>
          <w:p w14:paraId="12DC15CC">
            <w:pPr>
              <w:pStyle w:val="9"/>
              <w:rPr>
                <w:sz w:val="20"/>
              </w:rPr>
            </w:pPr>
          </w:p>
          <w:p w14:paraId="0C0B846C">
            <w:pPr>
              <w:pStyle w:val="9"/>
              <w:rPr>
                <w:sz w:val="20"/>
              </w:rPr>
            </w:pPr>
          </w:p>
          <w:p w14:paraId="0FAB9D3A">
            <w:pPr>
              <w:pStyle w:val="9"/>
              <w:spacing w:before="174" w:line="230" w:lineRule="auto"/>
              <w:ind w:left="39" w:right="6"/>
              <w:rPr>
                <w:sz w:val="20"/>
              </w:rPr>
            </w:pPr>
            <w:r>
              <w:rPr>
                <w:w w:val="95"/>
                <w:sz w:val="20"/>
              </w:rPr>
              <w:t>同时满足以下条件的：1.用于科研；2</w:t>
            </w:r>
            <w:r>
              <w:rPr>
                <w:spacing w:val="-1"/>
                <w:w w:val="95"/>
                <w:sz w:val="20"/>
              </w:rPr>
              <w:t>.未附有检疫证明且经查实经过检疫；</w:t>
            </w:r>
            <w:r>
              <w:rPr>
                <w:sz w:val="20"/>
              </w:rPr>
              <w:t>3.期限内已及时改正；4.未造成危害后果。</w:t>
            </w:r>
          </w:p>
        </w:tc>
      </w:tr>
    </w:tbl>
    <w:p w14:paraId="1583EFBA">
      <w:pPr>
        <w:spacing w:after="0" w:line="230" w:lineRule="auto"/>
        <w:rPr>
          <w:sz w:val="20"/>
        </w:rPr>
        <w:sectPr>
          <w:pgSz w:w="23820" w:h="16840" w:orient="landscape"/>
          <w:pgMar w:top="820" w:right="420" w:bottom="880" w:left="460" w:header="0" w:footer="693" w:gutter="0"/>
          <w:cols w:space="720" w:num="1"/>
        </w:sectPr>
      </w:pPr>
    </w:p>
    <w:p w14:paraId="1457A47D">
      <w:pPr>
        <w:spacing w:before="12"/>
        <w:ind w:left="181" w:right="0" w:firstLine="0"/>
        <w:jc w:val="left"/>
        <w:rPr>
          <w:rFonts w:hint="eastAsia" w:ascii="黑体" w:eastAsia="黑体"/>
          <w:sz w:val="44"/>
        </w:rPr>
      </w:pPr>
      <w:r>
        <w:rPr>
          <w:rFonts w:hint="eastAsia" w:ascii="黑体" w:eastAsia="黑体"/>
          <w:sz w:val="44"/>
        </w:rPr>
        <w:t>附件5</w:t>
      </w:r>
    </w:p>
    <w:p w14:paraId="08730EEC">
      <w:pPr>
        <w:pStyle w:val="3"/>
        <w:spacing w:before="9"/>
        <w:rPr>
          <w:rFonts w:ascii="黑体"/>
          <w:sz w:val="47"/>
        </w:rPr>
      </w:pPr>
      <w:r>
        <w:br w:type="column"/>
      </w:r>
    </w:p>
    <w:p w14:paraId="6B0945A2">
      <w:pPr>
        <w:spacing w:before="1"/>
        <w:ind w:left="181" w:right="0" w:firstLine="0"/>
        <w:jc w:val="left"/>
        <w:rPr>
          <w:sz w:val="56"/>
        </w:rPr>
      </w:pPr>
      <w:r>
        <w:rPr>
          <w:sz w:val="56"/>
        </w:rPr>
        <w:t>农业领域从轻行政处罚事项清单（2024年版）</w:t>
      </w:r>
    </w:p>
    <w:p w14:paraId="5159D9F0">
      <w:pPr>
        <w:spacing w:after="0"/>
        <w:jc w:val="left"/>
        <w:rPr>
          <w:sz w:val="56"/>
        </w:rPr>
        <w:sectPr>
          <w:footerReference r:id="rId20" w:type="default"/>
          <w:pgSz w:w="23820" w:h="16840" w:orient="landscape"/>
          <w:pgMar w:top="900" w:right="420" w:bottom="600" w:left="460" w:header="0" w:footer="410" w:gutter="0"/>
          <w:pgNumType w:start="136"/>
          <w:cols w:equalWidth="0" w:num="2">
            <w:col w:w="1326" w:space="4316"/>
            <w:col w:w="17298"/>
          </w:cols>
        </w:sectPr>
      </w:pPr>
    </w:p>
    <w:p w14:paraId="75322EDC">
      <w:pPr>
        <w:pStyle w:val="3"/>
        <w:spacing w:before="1"/>
        <w:rPr>
          <w:sz w:val="4"/>
        </w:r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3850"/>
        <w:gridCol w:w="8888"/>
        <w:gridCol w:w="2154"/>
        <w:gridCol w:w="2099"/>
        <w:gridCol w:w="4348"/>
      </w:tblGrid>
      <w:tr w14:paraId="0921CE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41B6C0D1">
            <w:pPr>
              <w:pStyle w:val="9"/>
              <w:spacing w:before="4"/>
              <w:rPr>
                <w:sz w:val="14"/>
              </w:rPr>
            </w:pPr>
          </w:p>
          <w:p w14:paraId="59B5FF1D">
            <w:pPr>
              <w:pStyle w:val="9"/>
              <w:spacing w:before="1"/>
              <w:ind w:left="75" w:right="44"/>
              <w:jc w:val="center"/>
              <w:rPr>
                <w:b/>
                <w:sz w:val="20"/>
              </w:rPr>
            </w:pPr>
            <w:r>
              <w:rPr>
                <w:b/>
                <w:sz w:val="20"/>
              </w:rPr>
              <w:t>序号</w:t>
            </w:r>
          </w:p>
        </w:tc>
        <w:tc>
          <w:tcPr>
            <w:tcW w:w="732" w:type="dxa"/>
          </w:tcPr>
          <w:p w14:paraId="1EDA8669">
            <w:pPr>
              <w:pStyle w:val="9"/>
              <w:spacing w:before="70" w:line="230" w:lineRule="auto"/>
              <w:ind w:left="172" w:right="136"/>
              <w:rPr>
                <w:b/>
                <w:sz w:val="20"/>
              </w:rPr>
            </w:pPr>
            <w:r>
              <w:rPr>
                <w:b/>
                <w:sz w:val="20"/>
              </w:rPr>
              <w:t>事项类别</w:t>
            </w:r>
          </w:p>
        </w:tc>
        <w:tc>
          <w:tcPr>
            <w:tcW w:w="3850" w:type="dxa"/>
          </w:tcPr>
          <w:p w14:paraId="0ED2B406">
            <w:pPr>
              <w:pStyle w:val="9"/>
              <w:spacing w:before="4"/>
              <w:rPr>
                <w:sz w:val="14"/>
              </w:rPr>
            </w:pPr>
          </w:p>
          <w:p w14:paraId="5B1933B4">
            <w:pPr>
              <w:pStyle w:val="9"/>
              <w:spacing w:before="1"/>
              <w:ind w:left="36" w:right="4"/>
              <w:jc w:val="center"/>
              <w:rPr>
                <w:b/>
                <w:sz w:val="20"/>
              </w:rPr>
            </w:pPr>
            <w:r>
              <w:rPr>
                <w:b/>
                <w:sz w:val="20"/>
              </w:rPr>
              <w:t>事项名称</w:t>
            </w:r>
          </w:p>
        </w:tc>
        <w:tc>
          <w:tcPr>
            <w:tcW w:w="8888" w:type="dxa"/>
          </w:tcPr>
          <w:p w14:paraId="5315FC6E">
            <w:pPr>
              <w:pStyle w:val="9"/>
              <w:spacing w:before="4"/>
              <w:rPr>
                <w:sz w:val="14"/>
              </w:rPr>
            </w:pPr>
          </w:p>
          <w:p w14:paraId="0A189C63">
            <w:pPr>
              <w:pStyle w:val="9"/>
              <w:spacing w:before="1"/>
              <w:ind w:left="4028" w:right="3996"/>
              <w:jc w:val="center"/>
              <w:rPr>
                <w:b/>
                <w:sz w:val="20"/>
              </w:rPr>
            </w:pPr>
            <w:r>
              <w:rPr>
                <w:b/>
                <w:sz w:val="20"/>
              </w:rPr>
              <w:t>实施依据</w:t>
            </w:r>
          </w:p>
        </w:tc>
        <w:tc>
          <w:tcPr>
            <w:tcW w:w="4253" w:type="dxa"/>
            <w:gridSpan w:val="2"/>
          </w:tcPr>
          <w:p w14:paraId="0AAB713F">
            <w:pPr>
              <w:pStyle w:val="9"/>
              <w:spacing w:before="4"/>
              <w:rPr>
                <w:sz w:val="14"/>
              </w:rPr>
            </w:pPr>
          </w:p>
          <w:p w14:paraId="51CDF816">
            <w:pPr>
              <w:pStyle w:val="9"/>
              <w:spacing w:before="1"/>
              <w:ind w:left="1709" w:right="1680"/>
              <w:jc w:val="center"/>
              <w:rPr>
                <w:b/>
                <w:sz w:val="20"/>
              </w:rPr>
            </w:pPr>
            <w:r>
              <w:rPr>
                <w:b/>
                <w:sz w:val="20"/>
              </w:rPr>
              <w:t>适用情形</w:t>
            </w:r>
          </w:p>
        </w:tc>
        <w:tc>
          <w:tcPr>
            <w:tcW w:w="4348" w:type="dxa"/>
          </w:tcPr>
          <w:p w14:paraId="3BB10886">
            <w:pPr>
              <w:pStyle w:val="9"/>
              <w:spacing w:before="4"/>
              <w:rPr>
                <w:sz w:val="14"/>
              </w:rPr>
            </w:pPr>
          </w:p>
          <w:p w14:paraId="40D6170C">
            <w:pPr>
              <w:pStyle w:val="9"/>
              <w:spacing w:before="1"/>
              <w:ind w:left="1753" w:right="1729"/>
              <w:jc w:val="center"/>
              <w:rPr>
                <w:b/>
                <w:sz w:val="20"/>
              </w:rPr>
            </w:pPr>
            <w:r>
              <w:rPr>
                <w:b/>
                <w:sz w:val="20"/>
              </w:rPr>
              <w:t>裁量标准</w:t>
            </w:r>
          </w:p>
        </w:tc>
      </w:tr>
      <w:tr w14:paraId="0D6651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15" w:hRule="atLeast"/>
        </w:trPr>
        <w:tc>
          <w:tcPr>
            <w:tcW w:w="581" w:type="dxa"/>
          </w:tcPr>
          <w:p w14:paraId="15BB3B85">
            <w:pPr>
              <w:pStyle w:val="9"/>
              <w:rPr>
                <w:sz w:val="20"/>
              </w:rPr>
            </w:pPr>
          </w:p>
          <w:p w14:paraId="58416298">
            <w:pPr>
              <w:pStyle w:val="9"/>
              <w:rPr>
                <w:sz w:val="20"/>
              </w:rPr>
            </w:pPr>
          </w:p>
          <w:p w14:paraId="20BF97D1">
            <w:pPr>
              <w:pStyle w:val="9"/>
              <w:rPr>
                <w:sz w:val="20"/>
              </w:rPr>
            </w:pPr>
          </w:p>
          <w:p w14:paraId="532059FC">
            <w:pPr>
              <w:pStyle w:val="9"/>
              <w:rPr>
                <w:sz w:val="20"/>
              </w:rPr>
            </w:pPr>
          </w:p>
          <w:p w14:paraId="41AA50D6">
            <w:pPr>
              <w:pStyle w:val="9"/>
              <w:rPr>
                <w:sz w:val="20"/>
              </w:rPr>
            </w:pPr>
          </w:p>
          <w:p w14:paraId="5BF94A21">
            <w:pPr>
              <w:pStyle w:val="9"/>
              <w:rPr>
                <w:sz w:val="20"/>
              </w:rPr>
            </w:pPr>
          </w:p>
          <w:p w14:paraId="261E67C7">
            <w:pPr>
              <w:pStyle w:val="9"/>
              <w:rPr>
                <w:sz w:val="20"/>
              </w:rPr>
            </w:pPr>
          </w:p>
          <w:p w14:paraId="2E6DA132">
            <w:pPr>
              <w:pStyle w:val="9"/>
              <w:spacing w:before="147"/>
              <w:ind w:left="37"/>
              <w:jc w:val="center"/>
              <w:rPr>
                <w:sz w:val="20"/>
              </w:rPr>
            </w:pPr>
            <w:r>
              <w:rPr>
                <w:w w:val="99"/>
                <w:sz w:val="20"/>
              </w:rPr>
              <w:t>1</w:t>
            </w:r>
          </w:p>
        </w:tc>
        <w:tc>
          <w:tcPr>
            <w:tcW w:w="732" w:type="dxa"/>
          </w:tcPr>
          <w:p w14:paraId="3C37E73F">
            <w:pPr>
              <w:pStyle w:val="9"/>
              <w:rPr>
                <w:sz w:val="20"/>
              </w:rPr>
            </w:pPr>
          </w:p>
          <w:p w14:paraId="294CC238">
            <w:pPr>
              <w:pStyle w:val="9"/>
              <w:rPr>
                <w:sz w:val="20"/>
              </w:rPr>
            </w:pPr>
          </w:p>
          <w:p w14:paraId="56FF6C9E">
            <w:pPr>
              <w:pStyle w:val="9"/>
              <w:rPr>
                <w:sz w:val="20"/>
              </w:rPr>
            </w:pPr>
          </w:p>
          <w:p w14:paraId="51B5FF37">
            <w:pPr>
              <w:pStyle w:val="9"/>
              <w:rPr>
                <w:sz w:val="20"/>
              </w:rPr>
            </w:pPr>
          </w:p>
          <w:p w14:paraId="5C6AEB64">
            <w:pPr>
              <w:pStyle w:val="9"/>
              <w:rPr>
                <w:sz w:val="20"/>
              </w:rPr>
            </w:pPr>
          </w:p>
          <w:p w14:paraId="53ECCBDB">
            <w:pPr>
              <w:pStyle w:val="9"/>
              <w:rPr>
                <w:sz w:val="20"/>
              </w:rPr>
            </w:pPr>
          </w:p>
          <w:p w14:paraId="63895807">
            <w:pPr>
              <w:pStyle w:val="9"/>
              <w:spacing w:before="7"/>
              <w:rPr>
                <w:sz w:val="22"/>
              </w:rPr>
            </w:pPr>
          </w:p>
          <w:p w14:paraId="16321F68">
            <w:pPr>
              <w:pStyle w:val="9"/>
              <w:spacing w:line="230" w:lineRule="auto"/>
              <w:ind w:left="174" w:right="39" w:hanging="101"/>
              <w:rPr>
                <w:sz w:val="20"/>
              </w:rPr>
            </w:pPr>
            <w:r>
              <w:rPr>
                <w:sz w:val="20"/>
              </w:rPr>
              <w:t>农作物种子</w:t>
            </w:r>
          </w:p>
        </w:tc>
        <w:tc>
          <w:tcPr>
            <w:tcW w:w="3850" w:type="dxa"/>
          </w:tcPr>
          <w:p w14:paraId="59205BED">
            <w:pPr>
              <w:pStyle w:val="9"/>
              <w:rPr>
                <w:sz w:val="20"/>
              </w:rPr>
            </w:pPr>
          </w:p>
          <w:p w14:paraId="72D75F35">
            <w:pPr>
              <w:pStyle w:val="9"/>
              <w:rPr>
                <w:sz w:val="20"/>
              </w:rPr>
            </w:pPr>
          </w:p>
          <w:p w14:paraId="7B90DB46">
            <w:pPr>
              <w:pStyle w:val="9"/>
              <w:rPr>
                <w:sz w:val="20"/>
              </w:rPr>
            </w:pPr>
          </w:p>
          <w:p w14:paraId="74F8449B">
            <w:pPr>
              <w:pStyle w:val="9"/>
              <w:rPr>
                <w:sz w:val="20"/>
              </w:rPr>
            </w:pPr>
          </w:p>
          <w:p w14:paraId="37C44AE2">
            <w:pPr>
              <w:pStyle w:val="9"/>
              <w:rPr>
                <w:sz w:val="20"/>
              </w:rPr>
            </w:pPr>
          </w:p>
          <w:p w14:paraId="07E53CEF">
            <w:pPr>
              <w:pStyle w:val="9"/>
              <w:rPr>
                <w:sz w:val="20"/>
              </w:rPr>
            </w:pPr>
          </w:p>
          <w:p w14:paraId="35F5B755">
            <w:pPr>
              <w:pStyle w:val="9"/>
              <w:spacing w:before="162" w:line="232" w:lineRule="auto"/>
              <w:ind w:left="37" w:right="7"/>
              <w:jc w:val="both"/>
              <w:rPr>
                <w:sz w:val="20"/>
              </w:rPr>
            </w:pPr>
            <w:r>
              <w:rPr>
                <w:spacing w:val="-1"/>
                <w:w w:val="95"/>
                <w:sz w:val="20"/>
              </w:rPr>
              <w:t>对农作物品种测试、试验和种子质量检测机 构伪造测试、试验、检验数据或者出具虚假</w:t>
            </w:r>
            <w:r>
              <w:rPr>
                <w:sz w:val="20"/>
              </w:rPr>
              <w:t>证明的行政处罚</w:t>
            </w:r>
          </w:p>
        </w:tc>
        <w:tc>
          <w:tcPr>
            <w:tcW w:w="8888" w:type="dxa"/>
          </w:tcPr>
          <w:p w14:paraId="31D975C7">
            <w:pPr>
              <w:pStyle w:val="9"/>
              <w:spacing w:before="8"/>
              <w:rPr>
                <w:sz w:val="16"/>
              </w:rPr>
            </w:pPr>
          </w:p>
          <w:p w14:paraId="45E417FF">
            <w:pPr>
              <w:pStyle w:val="9"/>
              <w:spacing w:line="252" w:lineRule="exact"/>
              <w:ind w:left="39"/>
              <w:rPr>
                <w:b/>
                <w:sz w:val="20"/>
              </w:rPr>
            </w:pPr>
            <w:r>
              <w:rPr>
                <w:b/>
                <w:sz w:val="20"/>
              </w:rPr>
              <w:t xml:space="preserve">1.《中华人民共和国种子法》(2021修正) </w:t>
            </w:r>
          </w:p>
          <w:p w14:paraId="45CEC51C">
            <w:pPr>
              <w:pStyle w:val="9"/>
              <w:spacing w:before="4" w:line="230" w:lineRule="auto"/>
              <w:ind w:left="39" w:right="47"/>
              <w:jc w:val="both"/>
              <w:rPr>
                <w:sz w:val="20"/>
              </w:rPr>
            </w:pPr>
            <w:r>
              <w:rPr>
                <w:b/>
                <w:spacing w:val="12"/>
                <w:sz w:val="20"/>
              </w:rPr>
              <w:t xml:space="preserve">第七十一条 </w:t>
            </w:r>
            <w:r>
              <w:rPr>
                <w:spacing w:val="-1"/>
                <w:sz w:val="20"/>
              </w:rPr>
              <w:t>品种测试、试验和种子质量检验机构伪造测试、试验、检验数据或者出具虚假证明</w:t>
            </w:r>
            <w:r>
              <w:rPr>
                <w:w w:val="95"/>
                <w:sz w:val="20"/>
              </w:rPr>
              <w:t xml:space="preserve">的，由县级以上人民政府农业农村、林业草原主管部门责令改正，对单位处五万元以上十万元以下罚 款，对直接负责的主管人员和其他直接责任人员处一万元以上五万元以下罚款；有违法所得的，并处 没收违法所得；给种子使用者和其他种子生产经营者造成损失的，与种子生产经营者承担连带责任； </w:t>
            </w:r>
            <w:r>
              <w:rPr>
                <w:sz w:val="20"/>
              </w:rPr>
              <w:t>情节严重的，由省级以上人民政府有关主管部门取消种子质量检验资格。</w:t>
            </w:r>
          </w:p>
          <w:p w14:paraId="1245CFFE">
            <w:pPr>
              <w:pStyle w:val="9"/>
              <w:spacing w:line="247" w:lineRule="exact"/>
              <w:ind w:left="39"/>
              <w:rPr>
                <w:b/>
                <w:sz w:val="20"/>
              </w:rPr>
            </w:pPr>
            <w:r>
              <w:rPr>
                <w:b/>
                <w:sz w:val="20"/>
              </w:rPr>
              <w:t xml:space="preserve">2.《主要农作物品种审定办法》(2022修订) </w:t>
            </w:r>
          </w:p>
          <w:p w14:paraId="4BB54DF5">
            <w:pPr>
              <w:pStyle w:val="9"/>
              <w:spacing w:before="1" w:line="232" w:lineRule="auto"/>
              <w:ind w:left="39" w:right="47"/>
              <w:rPr>
                <w:sz w:val="20"/>
              </w:rPr>
            </w:pPr>
            <w:r>
              <w:rPr>
                <w:b/>
                <w:sz w:val="20"/>
              </w:rPr>
              <w:t xml:space="preserve">第五十一条 </w:t>
            </w:r>
            <w:r>
              <w:rPr>
                <w:sz w:val="20"/>
              </w:rPr>
              <w:t>品种测试、试验、鉴定机构伪造试验数据或者出具虚假证明的，按照《种子法》第七十二条及有关法律行政法规的规定进行处罚。（对应修正后《种子法》第七十一条）</w:t>
            </w:r>
          </w:p>
          <w:p w14:paraId="1936C064">
            <w:pPr>
              <w:pStyle w:val="9"/>
              <w:spacing w:line="244" w:lineRule="exact"/>
              <w:ind w:left="39"/>
              <w:rPr>
                <w:b/>
                <w:sz w:val="20"/>
              </w:rPr>
            </w:pPr>
            <w:r>
              <w:rPr>
                <w:b/>
                <w:sz w:val="20"/>
              </w:rPr>
              <w:t>3.《非主要农作物品种登记办法》（2017）</w:t>
            </w:r>
          </w:p>
          <w:p w14:paraId="6D5E09C5">
            <w:pPr>
              <w:pStyle w:val="9"/>
              <w:spacing w:before="3" w:line="230" w:lineRule="auto"/>
              <w:ind w:left="39" w:right="39"/>
              <w:jc w:val="both"/>
              <w:rPr>
                <w:sz w:val="20"/>
              </w:rPr>
            </w:pPr>
            <w:r>
              <w:rPr>
                <w:b/>
                <w:spacing w:val="12"/>
                <w:sz w:val="20"/>
              </w:rPr>
              <w:t xml:space="preserve">第二十七条 </w:t>
            </w:r>
            <w:r>
              <w:rPr>
                <w:spacing w:val="-1"/>
                <w:sz w:val="20"/>
              </w:rPr>
              <w:t>品种测试、试验机构伪造测试、试验数据或者出具虚假证明的，省级人民政府农业</w:t>
            </w:r>
            <w:r>
              <w:rPr>
                <w:w w:val="95"/>
                <w:sz w:val="20"/>
              </w:rPr>
              <w:t xml:space="preserve">主管部门应当依照《种子法》第七十二条规定，责令改正，对单位处五万元以上十万元以下罚款，对 直接负责的主管人员和其他直接责任人员处一万元以上五万元以下罚款；有违法所得的，并处没收违 法所得；给种子使用者和其他种子生产经营者造成损失的，与种子生产经营者承担连带责任。情节严 </w:t>
            </w:r>
            <w:r>
              <w:rPr>
                <w:sz w:val="20"/>
              </w:rPr>
              <w:t>重的，依法取消品种测试、试验资格。（对应修正后《种子法》第七十一条）</w:t>
            </w:r>
          </w:p>
        </w:tc>
        <w:tc>
          <w:tcPr>
            <w:tcW w:w="4253" w:type="dxa"/>
            <w:gridSpan w:val="2"/>
          </w:tcPr>
          <w:p w14:paraId="4E276009">
            <w:pPr>
              <w:pStyle w:val="9"/>
              <w:rPr>
                <w:sz w:val="20"/>
              </w:rPr>
            </w:pPr>
          </w:p>
          <w:p w14:paraId="314A02E0">
            <w:pPr>
              <w:pStyle w:val="9"/>
              <w:rPr>
                <w:sz w:val="20"/>
              </w:rPr>
            </w:pPr>
          </w:p>
          <w:p w14:paraId="3515D42A">
            <w:pPr>
              <w:pStyle w:val="9"/>
              <w:rPr>
                <w:sz w:val="20"/>
              </w:rPr>
            </w:pPr>
          </w:p>
          <w:p w14:paraId="7C5EBAB9">
            <w:pPr>
              <w:pStyle w:val="9"/>
              <w:rPr>
                <w:sz w:val="20"/>
              </w:rPr>
            </w:pPr>
          </w:p>
          <w:p w14:paraId="3D54CEE9">
            <w:pPr>
              <w:pStyle w:val="9"/>
              <w:rPr>
                <w:sz w:val="20"/>
              </w:rPr>
            </w:pPr>
          </w:p>
          <w:p w14:paraId="6A133130">
            <w:pPr>
              <w:pStyle w:val="9"/>
              <w:rPr>
                <w:sz w:val="20"/>
              </w:rPr>
            </w:pPr>
          </w:p>
          <w:p w14:paraId="2AC62FB1">
            <w:pPr>
              <w:pStyle w:val="9"/>
              <w:spacing w:before="162" w:line="232" w:lineRule="auto"/>
              <w:ind w:left="36" w:right="13"/>
              <w:rPr>
                <w:sz w:val="20"/>
              </w:rPr>
            </w:pPr>
            <w:r>
              <w:rPr>
                <w:spacing w:val="-1"/>
                <w:w w:val="95"/>
                <w:sz w:val="20"/>
              </w:rPr>
              <w:t xml:space="preserve">农作物品种测试、试验和种子质量检验机构伪造 </w:t>
            </w:r>
            <w:r>
              <w:rPr>
                <w:sz w:val="20"/>
              </w:rPr>
              <w:t>测试、试验、检验数据或者出具虚假证明涉及1 个品种的</w:t>
            </w:r>
          </w:p>
        </w:tc>
        <w:tc>
          <w:tcPr>
            <w:tcW w:w="4348" w:type="dxa"/>
          </w:tcPr>
          <w:p w14:paraId="6082A937">
            <w:pPr>
              <w:pStyle w:val="9"/>
              <w:rPr>
                <w:sz w:val="20"/>
              </w:rPr>
            </w:pPr>
          </w:p>
          <w:p w14:paraId="19998C5F">
            <w:pPr>
              <w:pStyle w:val="9"/>
              <w:rPr>
                <w:sz w:val="20"/>
              </w:rPr>
            </w:pPr>
          </w:p>
          <w:p w14:paraId="1E05F41B">
            <w:pPr>
              <w:pStyle w:val="9"/>
              <w:rPr>
                <w:sz w:val="20"/>
              </w:rPr>
            </w:pPr>
          </w:p>
          <w:p w14:paraId="24494053">
            <w:pPr>
              <w:pStyle w:val="9"/>
              <w:rPr>
                <w:sz w:val="20"/>
              </w:rPr>
            </w:pPr>
          </w:p>
          <w:p w14:paraId="2DA48B93">
            <w:pPr>
              <w:pStyle w:val="9"/>
              <w:rPr>
                <w:sz w:val="20"/>
              </w:rPr>
            </w:pPr>
          </w:p>
          <w:p w14:paraId="38DE9746">
            <w:pPr>
              <w:pStyle w:val="9"/>
              <w:spacing w:before="173" w:line="230" w:lineRule="auto"/>
              <w:ind w:left="36" w:right="10"/>
              <w:rPr>
                <w:sz w:val="20"/>
              </w:rPr>
            </w:pPr>
            <w:r>
              <w:rPr>
                <w:sz w:val="20"/>
              </w:rPr>
              <w:t xml:space="preserve">责令改正，对单位处5万元以上6万元以下罚款， </w:t>
            </w:r>
            <w:r>
              <w:rPr>
                <w:w w:val="95"/>
                <w:sz w:val="20"/>
              </w:rPr>
              <w:t>对直接负责的主管人员和其他直接责任人员处1</w:t>
            </w:r>
            <w:r>
              <w:rPr>
                <w:spacing w:val="-17"/>
                <w:w w:val="95"/>
                <w:sz w:val="20"/>
              </w:rPr>
              <w:t xml:space="preserve">万 </w:t>
            </w:r>
            <w:r>
              <w:rPr>
                <w:w w:val="95"/>
                <w:sz w:val="20"/>
              </w:rPr>
              <w:t>元以上</w:t>
            </w:r>
            <w:r>
              <w:rPr>
                <w:spacing w:val="3"/>
                <w:w w:val="95"/>
                <w:sz w:val="20"/>
              </w:rPr>
              <w:t>2</w:t>
            </w:r>
            <w:r>
              <w:rPr>
                <w:spacing w:val="-1"/>
                <w:w w:val="95"/>
                <w:sz w:val="20"/>
              </w:rPr>
              <w:t xml:space="preserve">万元以下罚款；有违法所得的，并处没收 </w:t>
            </w:r>
            <w:r>
              <w:rPr>
                <w:sz w:val="20"/>
              </w:rPr>
              <w:t>违法所得；给种子使用者和其他种子生产经营者造成损失的，与种子生产经营者承担连带责任。</w:t>
            </w:r>
          </w:p>
        </w:tc>
      </w:tr>
      <w:tr w14:paraId="1F9066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9" w:hRule="atLeast"/>
        </w:trPr>
        <w:tc>
          <w:tcPr>
            <w:tcW w:w="581" w:type="dxa"/>
            <w:vMerge w:val="restart"/>
          </w:tcPr>
          <w:p w14:paraId="7EEC1AC6">
            <w:pPr>
              <w:pStyle w:val="9"/>
              <w:rPr>
                <w:sz w:val="20"/>
              </w:rPr>
            </w:pPr>
          </w:p>
          <w:p w14:paraId="4B08B8DC">
            <w:pPr>
              <w:pStyle w:val="9"/>
              <w:rPr>
                <w:sz w:val="20"/>
              </w:rPr>
            </w:pPr>
          </w:p>
          <w:p w14:paraId="06D6C7D6">
            <w:pPr>
              <w:pStyle w:val="9"/>
              <w:spacing w:before="11"/>
              <w:rPr>
                <w:sz w:val="28"/>
              </w:rPr>
            </w:pPr>
          </w:p>
          <w:p w14:paraId="7A4852CB">
            <w:pPr>
              <w:pStyle w:val="9"/>
              <w:ind w:left="37"/>
              <w:jc w:val="center"/>
              <w:rPr>
                <w:sz w:val="20"/>
              </w:rPr>
            </w:pPr>
            <w:r>
              <w:rPr>
                <w:w w:val="99"/>
                <w:sz w:val="20"/>
              </w:rPr>
              <w:t>2</w:t>
            </w:r>
          </w:p>
        </w:tc>
        <w:tc>
          <w:tcPr>
            <w:tcW w:w="732" w:type="dxa"/>
            <w:vMerge w:val="restart"/>
          </w:tcPr>
          <w:p w14:paraId="4C1E922D">
            <w:pPr>
              <w:pStyle w:val="9"/>
              <w:rPr>
                <w:sz w:val="20"/>
              </w:rPr>
            </w:pPr>
          </w:p>
          <w:p w14:paraId="091FCFA7">
            <w:pPr>
              <w:pStyle w:val="9"/>
              <w:rPr>
                <w:sz w:val="20"/>
              </w:rPr>
            </w:pPr>
          </w:p>
          <w:p w14:paraId="6A237C5D">
            <w:pPr>
              <w:pStyle w:val="9"/>
              <w:spacing w:before="7"/>
              <w:rPr>
                <w:sz w:val="19"/>
              </w:rPr>
            </w:pPr>
          </w:p>
          <w:p w14:paraId="393FEEDA">
            <w:pPr>
              <w:pStyle w:val="9"/>
              <w:spacing w:before="1" w:line="232" w:lineRule="auto"/>
              <w:ind w:left="174" w:right="39" w:hanging="101"/>
              <w:rPr>
                <w:sz w:val="20"/>
              </w:rPr>
            </w:pPr>
            <w:r>
              <w:rPr>
                <w:sz w:val="20"/>
              </w:rPr>
              <w:t>农作物种子</w:t>
            </w:r>
          </w:p>
        </w:tc>
        <w:tc>
          <w:tcPr>
            <w:tcW w:w="3850" w:type="dxa"/>
            <w:vMerge w:val="restart"/>
          </w:tcPr>
          <w:p w14:paraId="2A37A89D">
            <w:pPr>
              <w:pStyle w:val="9"/>
              <w:rPr>
                <w:sz w:val="20"/>
              </w:rPr>
            </w:pPr>
          </w:p>
          <w:p w14:paraId="371B1E04">
            <w:pPr>
              <w:pStyle w:val="9"/>
              <w:rPr>
                <w:sz w:val="20"/>
              </w:rPr>
            </w:pPr>
          </w:p>
          <w:p w14:paraId="5F9E573A">
            <w:pPr>
              <w:pStyle w:val="9"/>
              <w:spacing w:before="11"/>
              <w:rPr>
                <w:sz w:val="28"/>
              </w:rPr>
            </w:pPr>
          </w:p>
          <w:p w14:paraId="26950E84">
            <w:pPr>
              <w:pStyle w:val="9"/>
              <w:ind w:left="37"/>
              <w:rPr>
                <w:sz w:val="20"/>
              </w:rPr>
            </w:pPr>
            <w:r>
              <w:rPr>
                <w:sz w:val="20"/>
              </w:rPr>
              <w:t>对侵犯农作物植物新品种权的行政处罚</w:t>
            </w:r>
          </w:p>
        </w:tc>
        <w:tc>
          <w:tcPr>
            <w:tcW w:w="8888" w:type="dxa"/>
            <w:vMerge w:val="restart"/>
          </w:tcPr>
          <w:p w14:paraId="1C51377A">
            <w:pPr>
              <w:pStyle w:val="9"/>
              <w:rPr>
                <w:sz w:val="20"/>
              </w:rPr>
            </w:pPr>
          </w:p>
          <w:p w14:paraId="2E73F3CD">
            <w:pPr>
              <w:pStyle w:val="9"/>
              <w:spacing w:before="132" w:line="252" w:lineRule="exact"/>
              <w:ind w:left="39"/>
              <w:rPr>
                <w:b/>
                <w:sz w:val="20"/>
              </w:rPr>
            </w:pPr>
            <w:r>
              <w:rPr>
                <w:b/>
                <w:w w:val="98"/>
                <w:sz w:val="20"/>
              </w:rPr>
              <w:t xml:space="preserve"> </w:t>
            </w:r>
            <w:r>
              <w:rPr>
                <w:b/>
                <w:sz w:val="20"/>
              </w:rPr>
              <w:t xml:space="preserve">《中华人民共和国种子法》(2021修正) </w:t>
            </w:r>
          </w:p>
          <w:p w14:paraId="0B0AE904">
            <w:pPr>
              <w:pStyle w:val="9"/>
              <w:spacing w:before="4" w:line="230" w:lineRule="auto"/>
              <w:ind w:left="39" w:right="29"/>
              <w:jc w:val="both"/>
              <w:rPr>
                <w:sz w:val="20"/>
              </w:rPr>
            </w:pPr>
            <w:r>
              <w:rPr>
                <w:b/>
                <w:spacing w:val="9"/>
                <w:sz w:val="20"/>
              </w:rPr>
              <w:t xml:space="preserve">第七十二条第六款 </w:t>
            </w:r>
            <w:r>
              <w:rPr>
                <w:spacing w:val="-1"/>
                <w:sz w:val="20"/>
              </w:rPr>
              <w:t>县级以上人民政府农业农村、林业草原主管部门处理侵犯植物新品种权案件</w:t>
            </w:r>
            <w:r>
              <w:rPr>
                <w:w w:val="95"/>
                <w:sz w:val="20"/>
              </w:rPr>
              <w:t xml:space="preserve">时，为了维护社会公共利益，责令侵权人停止侵权行为，没收违法所得和种子；货值金额不足五万元 的，并处一万元以上二十五万元以下罚款；货值金额五万元以上的，并处货值金额五倍以上十倍以下 </w:t>
            </w:r>
            <w:r>
              <w:rPr>
                <w:sz w:val="20"/>
              </w:rPr>
              <w:t>罚款。</w:t>
            </w:r>
          </w:p>
        </w:tc>
        <w:tc>
          <w:tcPr>
            <w:tcW w:w="2154" w:type="dxa"/>
          </w:tcPr>
          <w:p w14:paraId="0775F458">
            <w:pPr>
              <w:pStyle w:val="9"/>
              <w:rPr>
                <w:sz w:val="20"/>
              </w:rPr>
            </w:pPr>
          </w:p>
          <w:p w14:paraId="3DA819CD">
            <w:pPr>
              <w:pStyle w:val="9"/>
              <w:spacing w:before="5"/>
              <w:rPr>
                <w:sz w:val="17"/>
              </w:rPr>
            </w:pPr>
          </w:p>
          <w:p w14:paraId="46912BEF">
            <w:pPr>
              <w:pStyle w:val="9"/>
              <w:ind w:left="36"/>
              <w:rPr>
                <w:sz w:val="20"/>
              </w:rPr>
            </w:pPr>
            <w:r>
              <w:rPr>
                <w:sz w:val="20"/>
              </w:rPr>
              <w:t>货值金额不足5万元的</w:t>
            </w:r>
          </w:p>
        </w:tc>
        <w:tc>
          <w:tcPr>
            <w:tcW w:w="2099" w:type="dxa"/>
          </w:tcPr>
          <w:p w14:paraId="7B528491">
            <w:pPr>
              <w:pStyle w:val="9"/>
              <w:rPr>
                <w:sz w:val="20"/>
              </w:rPr>
            </w:pPr>
          </w:p>
          <w:p w14:paraId="616969D3">
            <w:pPr>
              <w:pStyle w:val="9"/>
              <w:spacing w:before="5"/>
              <w:rPr>
                <w:sz w:val="17"/>
              </w:rPr>
            </w:pPr>
          </w:p>
          <w:p w14:paraId="720D0993">
            <w:pPr>
              <w:pStyle w:val="9"/>
              <w:ind w:left="37"/>
              <w:rPr>
                <w:sz w:val="20"/>
              </w:rPr>
            </w:pPr>
            <w:r>
              <w:rPr>
                <w:sz w:val="20"/>
              </w:rPr>
              <w:t>货值金额不足1万元的</w:t>
            </w:r>
          </w:p>
        </w:tc>
        <w:tc>
          <w:tcPr>
            <w:tcW w:w="4348" w:type="dxa"/>
          </w:tcPr>
          <w:p w14:paraId="2616235D">
            <w:pPr>
              <w:pStyle w:val="9"/>
              <w:spacing w:before="4"/>
              <w:rPr>
                <w:sz w:val="28"/>
              </w:rPr>
            </w:pPr>
          </w:p>
          <w:p w14:paraId="519506B1">
            <w:pPr>
              <w:pStyle w:val="9"/>
              <w:spacing w:line="230" w:lineRule="auto"/>
              <w:ind w:left="36" w:right="309"/>
              <w:rPr>
                <w:sz w:val="20"/>
              </w:rPr>
            </w:pPr>
            <w:r>
              <w:rPr>
                <w:spacing w:val="-1"/>
                <w:w w:val="95"/>
                <w:sz w:val="20"/>
              </w:rPr>
              <w:t xml:space="preserve">责令侵权人停止侵权行为，没收违法所得和种 </w:t>
            </w:r>
            <w:r>
              <w:rPr>
                <w:sz w:val="20"/>
              </w:rPr>
              <w:t>子，并处1万元以上9万元以下罚款。</w:t>
            </w:r>
          </w:p>
        </w:tc>
      </w:tr>
      <w:tr w14:paraId="0F3BCC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6" w:hRule="atLeast"/>
        </w:trPr>
        <w:tc>
          <w:tcPr>
            <w:tcW w:w="581" w:type="dxa"/>
            <w:vMerge w:val="continue"/>
            <w:tcBorders>
              <w:top w:val="nil"/>
            </w:tcBorders>
          </w:tcPr>
          <w:p w14:paraId="2A7C481E">
            <w:pPr>
              <w:rPr>
                <w:sz w:val="2"/>
                <w:szCs w:val="2"/>
              </w:rPr>
            </w:pPr>
          </w:p>
        </w:tc>
        <w:tc>
          <w:tcPr>
            <w:tcW w:w="732" w:type="dxa"/>
            <w:vMerge w:val="continue"/>
            <w:tcBorders>
              <w:top w:val="nil"/>
            </w:tcBorders>
          </w:tcPr>
          <w:p w14:paraId="19F80C61">
            <w:pPr>
              <w:rPr>
                <w:sz w:val="2"/>
                <w:szCs w:val="2"/>
              </w:rPr>
            </w:pPr>
          </w:p>
        </w:tc>
        <w:tc>
          <w:tcPr>
            <w:tcW w:w="3850" w:type="dxa"/>
            <w:vMerge w:val="continue"/>
            <w:tcBorders>
              <w:top w:val="nil"/>
            </w:tcBorders>
          </w:tcPr>
          <w:p w14:paraId="0983AA8C">
            <w:pPr>
              <w:rPr>
                <w:sz w:val="2"/>
                <w:szCs w:val="2"/>
              </w:rPr>
            </w:pPr>
          </w:p>
        </w:tc>
        <w:tc>
          <w:tcPr>
            <w:tcW w:w="8888" w:type="dxa"/>
            <w:vMerge w:val="continue"/>
            <w:tcBorders>
              <w:top w:val="nil"/>
            </w:tcBorders>
          </w:tcPr>
          <w:p w14:paraId="403C3D3B">
            <w:pPr>
              <w:rPr>
                <w:sz w:val="2"/>
                <w:szCs w:val="2"/>
              </w:rPr>
            </w:pPr>
          </w:p>
        </w:tc>
        <w:tc>
          <w:tcPr>
            <w:tcW w:w="2154" w:type="dxa"/>
          </w:tcPr>
          <w:p w14:paraId="48AE88E9">
            <w:pPr>
              <w:pStyle w:val="9"/>
              <w:spacing w:before="9"/>
              <w:rPr>
                <w:sz w:val="21"/>
              </w:rPr>
            </w:pPr>
          </w:p>
          <w:p w14:paraId="4DD59F68">
            <w:pPr>
              <w:pStyle w:val="9"/>
              <w:ind w:left="36"/>
              <w:rPr>
                <w:sz w:val="20"/>
              </w:rPr>
            </w:pPr>
            <w:r>
              <w:rPr>
                <w:sz w:val="20"/>
              </w:rPr>
              <w:t>货值金额5万元以上的</w:t>
            </w:r>
          </w:p>
        </w:tc>
        <w:tc>
          <w:tcPr>
            <w:tcW w:w="2099" w:type="dxa"/>
          </w:tcPr>
          <w:p w14:paraId="1A0DFA3B">
            <w:pPr>
              <w:pStyle w:val="9"/>
              <w:spacing w:before="161" w:line="230" w:lineRule="auto"/>
              <w:ind w:left="37" w:right="105"/>
              <w:rPr>
                <w:sz w:val="20"/>
              </w:rPr>
            </w:pPr>
            <w:r>
              <w:rPr>
                <w:sz w:val="20"/>
              </w:rPr>
              <w:t>货值金额5万元以上不足8万元的</w:t>
            </w:r>
          </w:p>
        </w:tc>
        <w:tc>
          <w:tcPr>
            <w:tcW w:w="4348" w:type="dxa"/>
          </w:tcPr>
          <w:p w14:paraId="66B43D29">
            <w:pPr>
              <w:pStyle w:val="9"/>
              <w:spacing w:before="161" w:line="230" w:lineRule="auto"/>
              <w:ind w:left="36" w:right="309"/>
              <w:rPr>
                <w:sz w:val="20"/>
              </w:rPr>
            </w:pPr>
            <w:r>
              <w:rPr>
                <w:spacing w:val="-1"/>
                <w:w w:val="95"/>
                <w:sz w:val="20"/>
              </w:rPr>
              <w:t xml:space="preserve">责令侵权人停止侵权行为，没收违法所得和种 </w:t>
            </w:r>
            <w:r>
              <w:rPr>
                <w:sz w:val="20"/>
              </w:rPr>
              <w:t>子，并处货值金额5倍以上6倍以下罚款。</w:t>
            </w:r>
          </w:p>
        </w:tc>
      </w:tr>
      <w:tr w14:paraId="5D55EB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3" w:hRule="atLeast"/>
        </w:trPr>
        <w:tc>
          <w:tcPr>
            <w:tcW w:w="581" w:type="dxa"/>
            <w:vMerge w:val="restart"/>
          </w:tcPr>
          <w:p w14:paraId="270B4154">
            <w:pPr>
              <w:pStyle w:val="9"/>
              <w:rPr>
                <w:sz w:val="20"/>
              </w:rPr>
            </w:pPr>
          </w:p>
          <w:p w14:paraId="09DBCAAA">
            <w:pPr>
              <w:pStyle w:val="9"/>
              <w:rPr>
                <w:sz w:val="20"/>
              </w:rPr>
            </w:pPr>
          </w:p>
          <w:p w14:paraId="2EAAFC4A">
            <w:pPr>
              <w:pStyle w:val="9"/>
              <w:rPr>
                <w:sz w:val="20"/>
              </w:rPr>
            </w:pPr>
          </w:p>
          <w:p w14:paraId="4E3415D7">
            <w:pPr>
              <w:pStyle w:val="9"/>
              <w:spacing w:before="12"/>
              <w:rPr>
                <w:sz w:val="16"/>
              </w:rPr>
            </w:pPr>
          </w:p>
          <w:p w14:paraId="3E700560">
            <w:pPr>
              <w:pStyle w:val="9"/>
              <w:ind w:left="37"/>
              <w:jc w:val="center"/>
              <w:rPr>
                <w:sz w:val="20"/>
              </w:rPr>
            </w:pPr>
            <w:r>
              <w:rPr>
                <w:w w:val="99"/>
                <w:sz w:val="20"/>
              </w:rPr>
              <w:t>3</w:t>
            </w:r>
          </w:p>
        </w:tc>
        <w:tc>
          <w:tcPr>
            <w:tcW w:w="732" w:type="dxa"/>
            <w:vMerge w:val="restart"/>
          </w:tcPr>
          <w:p w14:paraId="5FF136ED">
            <w:pPr>
              <w:pStyle w:val="9"/>
              <w:rPr>
                <w:sz w:val="20"/>
              </w:rPr>
            </w:pPr>
          </w:p>
          <w:p w14:paraId="1483E2EA">
            <w:pPr>
              <w:pStyle w:val="9"/>
              <w:rPr>
                <w:sz w:val="20"/>
              </w:rPr>
            </w:pPr>
          </w:p>
          <w:p w14:paraId="1584664E">
            <w:pPr>
              <w:pStyle w:val="9"/>
              <w:rPr>
                <w:sz w:val="28"/>
              </w:rPr>
            </w:pPr>
          </w:p>
          <w:p w14:paraId="2925E5DC">
            <w:pPr>
              <w:pStyle w:val="9"/>
              <w:spacing w:line="230" w:lineRule="auto"/>
              <w:ind w:left="174" w:right="39" w:hanging="101"/>
              <w:rPr>
                <w:sz w:val="20"/>
              </w:rPr>
            </w:pPr>
            <w:r>
              <w:rPr>
                <w:sz w:val="20"/>
              </w:rPr>
              <w:t>农作物种子</w:t>
            </w:r>
          </w:p>
        </w:tc>
        <w:tc>
          <w:tcPr>
            <w:tcW w:w="3850" w:type="dxa"/>
            <w:vMerge w:val="restart"/>
          </w:tcPr>
          <w:p w14:paraId="23A6E3D1">
            <w:pPr>
              <w:pStyle w:val="9"/>
              <w:rPr>
                <w:sz w:val="20"/>
              </w:rPr>
            </w:pPr>
          </w:p>
          <w:p w14:paraId="435A552F">
            <w:pPr>
              <w:pStyle w:val="9"/>
              <w:rPr>
                <w:sz w:val="20"/>
              </w:rPr>
            </w:pPr>
          </w:p>
          <w:p w14:paraId="183DE590">
            <w:pPr>
              <w:pStyle w:val="9"/>
              <w:rPr>
                <w:sz w:val="20"/>
              </w:rPr>
            </w:pPr>
          </w:p>
          <w:p w14:paraId="567C2595">
            <w:pPr>
              <w:pStyle w:val="9"/>
              <w:spacing w:before="12"/>
              <w:rPr>
                <w:sz w:val="16"/>
              </w:rPr>
            </w:pPr>
          </w:p>
          <w:p w14:paraId="3E6E7247">
            <w:pPr>
              <w:pStyle w:val="9"/>
              <w:ind w:left="37"/>
              <w:rPr>
                <w:sz w:val="20"/>
              </w:rPr>
            </w:pPr>
            <w:r>
              <w:rPr>
                <w:sz w:val="20"/>
              </w:rPr>
              <w:t>对假冒农作物授权品种的行政处罚</w:t>
            </w:r>
          </w:p>
        </w:tc>
        <w:tc>
          <w:tcPr>
            <w:tcW w:w="8888" w:type="dxa"/>
            <w:vMerge w:val="restart"/>
          </w:tcPr>
          <w:p w14:paraId="58468027">
            <w:pPr>
              <w:pStyle w:val="9"/>
              <w:rPr>
                <w:sz w:val="20"/>
              </w:rPr>
            </w:pPr>
          </w:p>
          <w:p w14:paraId="6FACC019">
            <w:pPr>
              <w:pStyle w:val="9"/>
              <w:spacing w:before="1"/>
              <w:rPr>
                <w:sz w:val="28"/>
              </w:rPr>
            </w:pPr>
          </w:p>
          <w:p w14:paraId="11BA63C6">
            <w:pPr>
              <w:pStyle w:val="9"/>
              <w:spacing w:before="1" w:line="252" w:lineRule="exact"/>
              <w:ind w:left="39"/>
              <w:rPr>
                <w:b/>
                <w:sz w:val="20"/>
              </w:rPr>
            </w:pPr>
            <w:r>
              <w:rPr>
                <w:b/>
                <w:sz w:val="20"/>
              </w:rPr>
              <w:t xml:space="preserve">《中华人民共和国种子法》(2021修正) </w:t>
            </w:r>
          </w:p>
          <w:p w14:paraId="07CAA109">
            <w:pPr>
              <w:pStyle w:val="9"/>
              <w:spacing w:before="3" w:line="230" w:lineRule="auto"/>
              <w:ind w:left="39" w:right="32"/>
              <w:jc w:val="both"/>
              <w:rPr>
                <w:sz w:val="20"/>
              </w:rPr>
            </w:pPr>
            <w:r>
              <w:rPr>
                <w:b/>
                <w:spacing w:val="8"/>
                <w:sz w:val="20"/>
              </w:rPr>
              <w:t xml:space="preserve">第七十二条第七款 </w:t>
            </w:r>
            <w:r>
              <w:rPr>
                <w:spacing w:val="-1"/>
                <w:sz w:val="20"/>
              </w:rPr>
              <w:t>假冒授权品种的，由县级以上人民政府农业农村、林业草原主管部门责令停</w:t>
            </w:r>
            <w:r>
              <w:rPr>
                <w:w w:val="95"/>
                <w:sz w:val="20"/>
              </w:rPr>
              <w:t xml:space="preserve">止假冒行为，没收违法所得和种子；货值金额不足五万元的，并处一万元以上二十五万元以下罚款； </w:t>
            </w:r>
            <w:r>
              <w:rPr>
                <w:sz w:val="20"/>
              </w:rPr>
              <w:t>货值金额五万元以上的，并处货值金额五倍以上十倍以下罚款。</w:t>
            </w:r>
          </w:p>
        </w:tc>
        <w:tc>
          <w:tcPr>
            <w:tcW w:w="2154" w:type="dxa"/>
          </w:tcPr>
          <w:p w14:paraId="2F5AAD66">
            <w:pPr>
              <w:pStyle w:val="9"/>
              <w:rPr>
                <w:sz w:val="20"/>
              </w:rPr>
            </w:pPr>
          </w:p>
          <w:p w14:paraId="20FC5690">
            <w:pPr>
              <w:pStyle w:val="9"/>
              <w:spacing w:before="5"/>
              <w:rPr>
                <w:sz w:val="23"/>
              </w:rPr>
            </w:pPr>
          </w:p>
          <w:p w14:paraId="4758A4D7">
            <w:pPr>
              <w:pStyle w:val="9"/>
              <w:spacing w:before="1"/>
              <w:ind w:left="36"/>
              <w:rPr>
                <w:sz w:val="20"/>
              </w:rPr>
            </w:pPr>
            <w:r>
              <w:rPr>
                <w:sz w:val="20"/>
              </w:rPr>
              <w:t>货值金额不足5万元的</w:t>
            </w:r>
          </w:p>
        </w:tc>
        <w:tc>
          <w:tcPr>
            <w:tcW w:w="2099" w:type="dxa"/>
          </w:tcPr>
          <w:p w14:paraId="1292D7AE">
            <w:pPr>
              <w:pStyle w:val="9"/>
              <w:rPr>
                <w:sz w:val="20"/>
              </w:rPr>
            </w:pPr>
          </w:p>
          <w:p w14:paraId="6D729318">
            <w:pPr>
              <w:pStyle w:val="9"/>
              <w:spacing w:before="5"/>
              <w:rPr>
                <w:sz w:val="23"/>
              </w:rPr>
            </w:pPr>
          </w:p>
          <w:p w14:paraId="0FD17A50">
            <w:pPr>
              <w:pStyle w:val="9"/>
              <w:spacing w:before="1"/>
              <w:ind w:left="37"/>
              <w:rPr>
                <w:sz w:val="20"/>
              </w:rPr>
            </w:pPr>
            <w:r>
              <w:rPr>
                <w:sz w:val="20"/>
              </w:rPr>
              <w:t>货值金额不足1万元的</w:t>
            </w:r>
          </w:p>
        </w:tc>
        <w:tc>
          <w:tcPr>
            <w:tcW w:w="4348" w:type="dxa"/>
          </w:tcPr>
          <w:p w14:paraId="2E1A3FB4">
            <w:pPr>
              <w:pStyle w:val="9"/>
              <w:rPr>
                <w:sz w:val="20"/>
              </w:rPr>
            </w:pPr>
          </w:p>
          <w:p w14:paraId="62B45A1A">
            <w:pPr>
              <w:pStyle w:val="9"/>
              <w:spacing w:before="4"/>
              <w:rPr>
                <w:sz w:val="14"/>
              </w:rPr>
            </w:pPr>
          </w:p>
          <w:p w14:paraId="5975BEF9">
            <w:pPr>
              <w:pStyle w:val="9"/>
              <w:spacing w:line="230" w:lineRule="auto"/>
              <w:ind w:left="36" w:right="11"/>
              <w:rPr>
                <w:sz w:val="20"/>
              </w:rPr>
            </w:pPr>
            <w:r>
              <w:rPr>
                <w:w w:val="95"/>
                <w:sz w:val="20"/>
              </w:rPr>
              <w:t>责令停止假冒行为，没收违法所得和种子，并处</w:t>
            </w:r>
            <w:r>
              <w:rPr>
                <w:spacing w:val="-17"/>
                <w:w w:val="95"/>
                <w:sz w:val="20"/>
              </w:rPr>
              <w:t xml:space="preserve">1 </w:t>
            </w:r>
            <w:r>
              <w:rPr>
                <w:sz w:val="20"/>
              </w:rPr>
              <w:t>万元以上9万元以下罚款。</w:t>
            </w:r>
          </w:p>
        </w:tc>
      </w:tr>
      <w:tr w14:paraId="055F7F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1" w:hRule="atLeast"/>
        </w:trPr>
        <w:tc>
          <w:tcPr>
            <w:tcW w:w="581" w:type="dxa"/>
            <w:vMerge w:val="continue"/>
            <w:tcBorders>
              <w:top w:val="nil"/>
            </w:tcBorders>
          </w:tcPr>
          <w:p w14:paraId="15C562EB">
            <w:pPr>
              <w:rPr>
                <w:sz w:val="2"/>
                <w:szCs w:val="2"/>
              </w:rPr>
            </w:pPr>
          </w:p>
        </w:tc>
        <w:tc>
          <w:tcPr>
            <w:tcW w:w="732" w:type="dxa"/>
            <w:vMerge w:val="continue"/>
            <w:tcBorders>
              <w:top w:val="nil"/>
            </w:tcBorders>
          </w:tcPr>
          <w:p w14:paraId="2C40F4DD">
            <w:pPr>
              <w:rPr>
                <w:sz w:val="2"/>
                <w:szCs w:val="2"/>
              </w:rPr>
            </w:pPr>
          </w:p>
        </w:tc>
        <w:tc>
          <w:tcPr>
            <w:tcW w:w="3850" w:type="dxa"/>
            <w:vMerge w:val="continue"/>
            <w:tcBorders>
              <w:top w:val="nil"/>
            </w:tcBorders>
          </w:tcPr>
          <w:p w14:paraId="23368DCB">
            <w:pPr>
              <w:rPr>
                <w:sz w:val="2"/>
                <w:szCs w:val="2"/>
              </w:rPr>
            </w:pPr>
          </w:p>
        </w:tc>
        <w:tc>
          <w:tcPr>
            <w:tcW w:w="8888" w:type="dxa"/>
            <w:vMerge w:val="continue"/>
            <w:tcBorders>
              <w:top w:val="nil"/>
            </w:tcBorders>
          </w:tcPr>
          <w:p w14:paraId="457EDB80">
            <w:pPr>
              <w:rPr>
                <w:sz w:val="2"/>
                <w:szCs w:val="2"/>
              </w:rPr>
            </w:pPr>
          </w:p>
        </w:tc>
        <w:tc>
          <w:tcPr>
            <w:tcW w:w="2154" w:type="dxa"/>
          </w:tcPr>
          <w:p w14:paraId="6367E89A">
            <w:pPr>
              <w:pStyle w:val="9"/>
              <w:spacing w:before="9"/>
              <w:rPr>
                <w:sz w:val="23"/>
              </w:rPr>
            </w:pPr>
          </w:p>
          <w:p w14:paraId="4EB67A97">
            <w:pPr>
              <w:pStyle w:val="9"/>
              <w:spacing w:before="1"/>
              <w:ind w:left="36"/>
              <w:rPr>
                <w:sz w:val="20"/>
              </w:rPr>
            </w:pPr>
            <w:r>
              <w:rPr>
                <w:sz w:val="20"/>
              </w:rPr>
              <w:t>货值金额5万元以上的</w:t>
            </w:r>
          </w:p>
        </w:tc>
        <w:tc>
          <w:tcPr>
            <w:tcW w:w="2099" w:type="dxa"/>
          </w:tcPr>
          <w:p w14:paraId="49E1DEE6">
            <w:pPr>
              <w:pStyle w:val="9"/>
              <w:spacing w:before="11"/>
              <w:rPr>
                <w:sz w:val="14"/>
              </w:rPr>
            </w:pPr>
          </w:p>
          <w:p w14:paraId="4696C371">
            <w:pPr>
              <w:pStyle w:val="9"/>
              <w:spacing w:line="230" w:lineRule="auto"/>
              <w:ind w:left="37" w:right="105"/>
              <w:rPr>
                <w:sz w:val="20"/>
              </w:rPr>
            </w:pPr>
            <w:r>
              <w:rPr>
                <w:sz w:val="20"/>
              </w:rPr>
              <w:t>货值金额5万元以上不足8万元的</w:t>
            </w:r>
          </w:p>
        </w:tc>
        <w:tc>
          <w:tcPr>
            <w:tcW w:w="4348" w:type="dxa"/>
          </w:tcPr>
          <w:p w14:paraId="1A6D75BF">
            <w:pPr>
              <w:pStyle w:val="9"/>
              <w:spacing w:before="11"/>
              <w:rPr>
                <w:sz w:val="14"/>
              </w:rPr>
            </w:pPr>
          </w:p>
          <w:p w14:paraId="323B8E18">
            <w:pPr>
              <w:pStyle w:val="9"/>
              <w:spacing w:line="230" w:lineRule="auto"/>
              <w:ind w:left="36" w:right="111"/>
              <w:rPr>
                <w:sz w:val="20"/>
              </w:rPr>
            </w:pPr>
            <w:r>
              <w:rPr>
                <w:spacing w:val="-1"/>
                <w:w w:val="95"/>
                <w:sz w:val="20"/>
              </w:rPr>
              <w:t xml:space="preserve">责令停止假冒行为，没收违法所得和种子，并处 </w:t>
            </w:r>
            <w:r>
              <w:rPr>
                <w:sz w:val="20"/>
              </w:rPr>
              <w:t>货值金额5倍以上6倍以下罚款。</w:t>
            </w:r>
          </w:p>
        </w:tc>
      </w:tr>
      <w:tr w14:paraId="572E54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76" w:hRule="atLeast"/>
        </w:trPr>
        <w:tc>
          <w:tcPr>
            <w:tcW w:w="581" w:type="dxa"/>
          </w:tcPr>
          <w:p w14:paraId="717E1E91">
            <w:pPr>
              <w:pStyle w:val="9"/>
              <w:rPr>
                <w:sz w:val="20"/>
              </w:rPr>
            </w:pPr>
          </w:p>
          <w:p w14:paraId="6623D402">
            <w:pPr>
              <w:pStyle w:val="9"/>
              <w:rPr>
                <w:sz w:val="20"/>
              </w:rPr>
            </w:pPr>
          </w:p>
          <w:p w14:paraId="253DD650">
            <w:pPr>
              <w:pStyle w:val="9"/>
              <w:spacing w:before="1"/>
              <w:rPr>
                <w:sz w:val="28"/>
              </w:rPr>
            </w:pPr>
          </w:p>
          <w:p w14:paraId="14FF547A">
            <w:pPr>
              <w:pStyle w:val="9"/>
              <w:ind w:left="37"/>
              <w:jc w:val="center"/>
              <w:rPr>
                <w:sz w:val="20"/>
              </w:rPr>
            </w:pPr>
            <w:r>
              <w:rPr>
                <w:w w:val="99"/>
                <w:sz w:val="20"/>
              </w:rPr>
              <w:t>4</w:t>
            </w:r>
          </w:p>
        </w:tc>
        <w:tc>
          <w:tcPr>
            <w:tcW w:w="732" w:type="dxa"/>
          </w:tcPr>
          <w:p w14:paraId="405F8E03">
            <w:pPr>
              <w:pStyle w:val="9"/>
              <w:rPr>
                <w:sz w:val="20"/>
              </w:rPr>
            </w:pPr>
          </w:p>
          <w:p w14:paraId="38E01ABD">
            <w:pPr>
              <w:pStyle w:val="9"/>
              <w:rPr>
                <w:sz w:val="20"/>
              </w:rPr>
            </w:pPr>
          </w:p>
          <w:p w14:paraId="4BCAAE28">
            <w:pPr>
              <w:pStyle w:val="9"/>
              <w:spacing w:before="1"/>
              <w:rPr>
                <w:sz w:val="19"/>
              </w:rPr>
            </w:pPr>
          </w:p>
          <w:p w14:paraId="12962863">
            <w:pPr>
              <w:pStyle w:val="9"/>
              <w:spacing w:line="230" w:lineRule="auto"/>
              <w:ind w:left="174" w:right="39" w:hanging="101"/>
              <w:rPr>
                <w:sz w:val="20"/>
              </w:rPr>
            </w:pPr>
            <w:r>
              <w:rPr>
                <w:sz w:val="20"/>
              </w:rPr>
              <w:t>农作物种子</w:t>
            </w:r>
          </w:p>
        </w:tc>
        <w:tc>
          <w:tcPr>
            <w:tcW w:w="3850" w:type="dxa"/>
          </w:tcPr>
          <w:p w14:paraId="11EB0B65">
            <w:pPr>
              <w:pStyle w:val="9"/>
              <w:rPr>
                <w:sz w:val="20"/>
              </w:rPr>
            </w:pPr>
          </w:p>
          <w:p w14:paraId="4A323484">
            <w:pPr>
              <w:pStyle w:val="9"/>
              <w:rPr>
                <w:sz w:val="20"/>
              </w:rPr>
            </w:pPr>
          </w:p>
          <w:p w14:paraId="7EB8B244">
            <w:pPr>
              <w:pStyle w:val="9"/>
              <w:spacing w:before="1"/>
              <w:rPr>
                <w:sz w:val="19"/>
              </w:rPr>
            </w:pPr>
          </w:p>
          <w:p w14:paraId="6E676DCF">
            <w:pPr>
              <w:pStyle w:val="9"/>
              <w:spacing w:line="230" w:lineRule="auto"/>
              <w:ind w:left="37" w:right="9"/>
              <w:rPr>
                <w:sz w:val="20"/>
              </w:rPr>
            </w:pPr>
            <w:r>
              <w:rPr>
                <w:w w:val="95"/>
                <w:sz w:val="20"/>
              </w:rPr>
              <w:t>对销售农作物授权品种未使用其注册登记名</w:t>
            </w:r>
            <w:r>
              <w:rPr>
                <w:sz w:val="20"/>
              </w:rPr>
              <w:t>称的行政处罚</w:t>
            </w:r>
          </w:p>
        </w:tc>
        <w:tc>
          <w:tcPr>
            <w:tcW w:w="8888" w:type="dxa"/>
          </w:tcPr>
          <w:p w14:paraId="77237A47">
            <w:pPr>
              <w:pStyle w:val="9"/>
              <w:rPr>
                <w:sz w:val="20"/>
              </w:rPr>
            </w:pPr>
          </w:p>
          <w:p w14:paraId="265F87E2">
            <w:pPr>
              <w:pStyle w:val="9"/>
              <w:spacing w:before="11"/>
              <w:rPr>
                <w:sz w:val="28"/>
              </w:rPr>
            </w:pPr>
          </w:p>
          <w:p w14:paraId="2B766245">
            <w:pPr>
              <w:pStyle w:val="9"/>
              <w:spacing w:line="252" w:lineRule="exact"/>
              <w:ind w:left="39"/>
              <w:rPr>
                <w:b/>
                <w:sz w:val="20"/>
              </w:rPr>
            </w:pPr>
            <w:r>
              <w:rPr>
                <w:b/>
                <w:sz w:val="20"/>
              </w:rPr>
              <w:t>《中华人民共和国植物新品种保护条例》(2014修订)</w:t>
            </w:r>
          </w:p>
          <w:p w14:paraId="6664DF15">
            <w:pPr>
              <w:pStyle w:val="9"/>
              <w:spacing w:before="1" w:line="232" w:lineRule="auto"/>
              <w:ind w:left="39" w:right="48"/>
              <w:rPr>
                <w:sz w:val="20"/>
              </w:rPr>
            </w:pPr>
            <w:r>
              <w:rPr>
                <w:b/>
                <w:sz w:val="20"/>
              </w:rPr>
              <w:t xml:space="preserve">第四十二条 </w:t>
            </w:r>
            <w:r>
              <w:rPr>
                <w:sz w:val="20"/>
              </w:rPr>
              <w:t>销售授权品种未使用其注册登记的名称的，由县级以上人民政府农业、林业行政部门依据各自的职权责令限期改正，可以处1000元以下的罚款。</w:t>
            </w:r>
          </w:p>
        </w:tc>
        <w:tc>
          <w:tcPr>
            <w:tcW w:w="4253" w:type="dxa"/>
            <w:gridSpan w:val="2"/>
          </w:tcPr>
          <w:p w14:paraId="27054446">
            <w:pPr>
              <w:pStyle w:val="9"/>
              <w:rPr>
                <w:sz w:val="20"/>
              </w:rPr>
            </w:pPr>
          </w:p>
          <w:p w14:paraId="307C40D1">
            <w:pPr>
              <w:pStyle w:val="9"/>
              <w:rPr>
                <w:sz w:val="20"/>
              </w:rPr>
            </w:pPr>
          </w:p>
          <w:p w14:paraId="0EA80938">
            <w:pPr>
              <w:pStyle w:val="9"/>
              <w:spacing w:before="1"/>
              <w:rPr>
                <w:sz w:val="28"/>
              </w:rPr>
            </w:pPr>
          </w:p>
          <w:p w14:paraId="387B7245">
            <w:pPr>
              <w:pStyle w:val="9"/>
              <w:ind w:left="36"/>
              <w:rPr>
                <w:sz w:val="20"/>
              </w:rPr>
            </w:pPr>
            <w:r>
              <w:rPr>
                <w:sz w:val="20"/>
              </w:rPr>
              <w:t>销售授权品种首次未使用其注册登记的名称的</w:t>
            </w:r>
          </w:p>
        </w:tc>
        <w:tc>
          <w:tcPr>
            <w:tcW w:w="4348" w:type="dxa"/>
          </w:tcPr>
          <w:p w14:paraId="4C120B7F">
            <w:pPr>
              <w:pStyle w:val="9"/>
              <w:rPr>
                <w:sz w:val="20"/>
              </w:rPr>
            </w:pPr>
          </w:p>
          <w:p w14:paraId="0F77FBF0">
            <w:pPr>
              <w:pStyle w:val="9"/>
              <w:rPr>
                <w:sz w:val="20"/>
              </w:rPr>
            </w:pPr>
          </w:p>
          <w:p w14:paraId="3D0DC175">
            <w:pPr>
              <w:pStyle w:val="9"/>
              <w:spacing w:before="1"/>
              <w:rPr>
                <w:sz w:val="28"/>
              </w:rPr>
            </w:pPr>
          </w:p>
          <w:p w14:paraId="77616FF5">
            <w:pPr>
              <w:pStyle w:val="9"/>
              <w:ind w:left="36"/>
              <w:rPr>
                <w:sz w:val="20"/>
              </w:rPr>
            </w:pPr>
            <w:r>
              <w:rPr>
                <w:sz w:val="20"/>
              </w:rPr>
              <w:t>责令限期改正，可以处300元以下罚款。</w:t>
            </w:r>
          </w:p>
        </w:tc>
      </w:tr>
      <w:tr w14:paraId="66A673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581" w:type="dxa"/>
            <w:vMerge w:val="restart"/>
          </w:tcPr>
          <w:p w14:paraId="14B5964C">
            <w:pPr>
              <w:pStyle w:val="9"/>
              <w:rPr>
                <w:sz w:val="20"/>
              </w:rPr>
            </w:pPr>
          </w:p>
          <w:p w14:paraId="5D402DCB">
            <w:pPr>
              <w:pStyle w:val="9"/>
              <w:rPr>
                <w:sz w:val="20"/>
              </w:rPr>
            </w:pPr>
          </w:p>
          <w:p w14:paraId="31A55397">
            <w:pPr>
              <w:pStyle w:val="9"/>
              <w:rPr>
                <w:sz w:val="20"/>
              </w:rPr>
            </w:pPr>
          </w:p>
          <w:p w14:paraId="43C10AA6">
            <w:pPr>
              <w:pStyle w:val="9"/>
              <w:rPr>
                <w:sz w:val="20"/>
              </w:rPr>
            </w:pPr>
          </w:p>
          <w:p w14:paraId="3BDCD462">
            <w:pPr>
              <w:pStyle w:val="9"/>
              <w:spacing w:before="179"/>
              <w:ind w:left="37"/>
              <w:jc w:val="center"/>
              <w:rPr>
                <w:sz w:val="20"/>
              </w:rPr>
            </w:pPr>
            <w:r>
              <w:rPr>
                <w:w w:val="99"/>
                <w:sz w:val="20"/>
              </w:rPr>
              <w:t>5</w:t>
            </w:r>
          </w:p>
        </w:tc>
        <w:tc>
          <w:tcPr>
            <w:tcW w:w="732" w:type="dxa"/>
            <w:vMerge w:val="restart"/>
          </w:tcPr>
          <w:p w14:paraId="0D862ED5">
            <w:pPr>
              <w:pStyle w:val="9"/>
              <w:rPr>
                <w:sz w:val="20"/>
              </w:rPr>
            </w:pPr>
          </w:p>
          <w:p w14:paraId="3024842B">
            <w:pPr>
              <w:pStyle w:val="9"/>
              <w:rPr>
                <w:sz w:val="20"/>
              </w:rPr>
            </w:pPr>
          </w:p>
          <w:p w14:paraId="3D69916B">
            <w:pPr>
              <w:pStyle w:val="9"/>
              <w:rPr>
                <w:sz w:val="20"/>
              </w:rPr>
            </w:pPr>
          </w:p>
          <w:p w14:paraId="4AD40DDB">
            <w:pPr>
              <w:pStyle w:val="9"/>
              <w:spacing w:before="1"/>
              <w:rPr>
                <w:sz w:val="25"/>
              </w:rPr>
            </w:pPr>
          </w:p>
          <w:p w14:paraId="333E7DCB">
            <w:pPr>
              <w:pStyle w:val="9"/>
              <w:spacing w:line="230" w:lineRule="auto"/>
              <w:ind w:left="174" w:right="39" w:hanging="101"/>
              <w:rPr>
                <w:sz w:val="20"/>
              </w:rPr>
            </w:pPr>
            <w:r>
              <w:rPr>
                <w:sz w:val="20"/>
              </w:rPr>
              <w:t>农作物种子</w:t>
            </w:r>
          </w:p>
        </w:tc>
        <w:tc>
          <w:tcPr>
            <w:tcW w:w="3850" w:type="dxa"/>
            <w:vMerge w:val="restart"/>
          </w:tcPr>
          <w:p w14:paraId="0CFC3981">
            <w:pPr>
              <w:pStyle w:val="9"/>
              <w:rPr>
                <w:sz w:val="20"/>
              </w:rPr>
            </w:pPr>
          </w:p>
          <w:p w14:paraId="74505F84">
            <w:pPr>
              <w:pStyle w:val="9"/>
              <w:rPr>
                <w:sz w:val="20"/>
              </w:rPr>
            </w:pPr>
          </w:p>
          <w:p w14:paraId="5E822608">
            <w:pPr>
              <w:pStyle w:val="9"/>
              <w:rPr>
                <w:sz w:val="20"/>
              </w:rPr>
            </w:pPr>
          </w:p>
          <w:p w14:paraId="1C78BC74">
            <w:pPr>
              <w:pStyle w:val="9"/>
              <w:rPr>
                <w:sz w:val="20"/>
              </w:rPr>
            </w:pPr>
          </w:p>
          <w:p w14:paraId="7DE6B43F">
            <w:pPr>
              <w:pStyle w:val="9"/>
              <w:spacing w:before="179"/>
              <w:ind w:left="37"/>
              <w:rPr>
                <w:sz w:val="20"/>
              </w:rPr>
            </w:pPr>
            <w:r>
              <w:rPr>
                <w:sz w:val="20"/>
              </w:rPr>
              <w:t>对生产经营农作物假种子的行政处罚</w:t>
            </w:r>
          </w:p>
        </w:tc>
        <w:tc>
          <w:tcPr>
            <w:tcW w:w="8888" w:type="dxa"/>
            <w:vMerge w:val="restart"/>
          </w:tcPr>
          <w:p w14:paraId="45BF0B61">
            <w:pPr>
              <w:pStyle w:val="9"/>
              <w:rPr>
                <w:sz w:val="20"/>
              </w:rPr>
            </w:pPr>
          </w:p>
          <w:p w14:paraId="2A56A116">
            <w:pPr>
              <w:pStyle w:val="9"/>
              <w:spacing w:before="1"/>
              <w:rPr>
                <w:sz w:val="16"/>
              </w:rPr>
            </w:pPr>
          </w:p>
          <w:p w14:paraId="77D9ADCD">
            <w:pPr>
              <w:pStyle w:val="9"/>
              <w:spacing w:before="1" w:line="252" w:lineRule="exact"/>
              <w:ind w:left="39"/>
              <w:rPr>
                <w:b/>
                <w:sz w:val="20"/>
              </w:rPr>
            </w:pPr>
            <w:r>
              <w:rPr>
                <w:b/>
                <w:sz w:val="20"/>
              </w:rPr>
              <w:t xml:space="preserve">《中华人民共和国种子法》（2021修正) </w:t>
            </w:r>
          </w:p>
          <w:p w14:paraId="5CF5AE7E">
            <w:pPr>
              <w:pStyle w:val="9"/>
              <w:spacing w:before="1" w:line="232" w:lineRule="auto"/>
              <w:ind w:left="39" w:right="47"/>
              <w:jc w:val="both"/>
              <w:rPr>
                <w:sz w:val="20"/>
              </w:rPr>
            </w:pPr>
            <w:r>
              <w:rPr>
                <w:b/>
                <w:spacing w:val="12"/>
                <w:sz w:val="20"/>
              </w:rPr>
              <w:t xml:space="preserve">第七十四条 </w:t>
            </w:r>
            <w:r>
              <w:rPr>
                <w:spacing w:val="-1"/>
                <w:sz w:val="20"/>
              </w:rPr>
              <w:t>违反本法第四十八条规定，生产经营假种子的，由县级以上人民政府农业农村、林</w:t>
            </w:r>
            <w:r>
              <w:rPr>
                <w:w w:val="95"/>
                <w:sz w:val="20"/>
              </w:rPr>
              <w:t xml:space="preserve">业草原主管部门责令停止生产经营，没收违法所得和种子，吊销种子生产经营许可证；违法生产经营 的货值金额不足二万元的，并处二万元以上二十万元以下罚款；货值金额二万元以上的，并处货值金 </w:t>
            </w:r>
            <w:r>
              <w:rPr>
                <w:sz w:val="20"/>
              </w:rPr>
              <w:t>额十倍以上二十倍以下罚款。</w:t>
            </w:r>
          </w:p>
          <w:p w14:paraId="76999FC5">
            <w:pPr>
              <w:pStyle w:val="9"/>
              <w:spacing w:line="230" w:lineRule="auto"/>
              <w:ind w:left="39" w:right="64"/>
              <w:rPr>
                <w:sz w:val="20"/>
              </w:rPr>
            </w:pPr>
            <w:r>
              <w:rPr>
                <w:spacing w:val="-1"/>
                <w:w w:val="95"/>
                <w:sz w:val="20"/>
              </w:rPr>
              <w:t xml:space="preserve">因生产经营假种子犯罪被判处有期徒刑以上刑罚的，种子企业或者其他单位的法定代表人、直接 </w:t>
            </w:r>
            <w:r>
              <w:rPr>
                <w:sz w:val="20"/>
              </w:rPr>
              <w:t>负责的主管人员自刑罚执行完毕之日起五年内不得担任种子企业的法定代表人、高级管理人员。</w:t>
            </w:r>
          </w:p>
        </w:tc>
        <w:tc>
          <w:tcPr>
            <w:tcW w:w="2154" w:type="dxa"/>
          </w:tcPr>
          <w:p w14:paraId="04930013">
            <w:pPr>
              <w:pStyle w:val="9"/>
              <w:spacing w:before="2"/>
              <w:rPr>
                <w:sz w:val="29"/>
              </w:rPr>
            </w:pPr>
          </w:p>
          <w:p w14:paraId="30E1E7FF">
            <w:pPr>
              <w:pStyle w:val="9"/>
              <w:ind w:left="36"/>
              <w:rPr>
                <w:sz w:val="20"/>
              </w:rPr>
            </w:pPr>
            <w:r>
              <w:rPr>
                <w:sz w:val="20"/>
              </w:rPr>
              <w:t>货值金额不足2万元的</w:t>
            </w:r>
          </w:p>
        </w:tc>
        <w:tc>
          <w:tcPr>
            <w:tcW w:w="2099" w:type="dxa"/>
          </w:tcPr>
          <w:p w14:paraId="522B80BC">
            <w:pPr>
              <w:pStyle w:val="9"/>
              <w:spacing w:before="2"/>
              <w:rPr>
                <w:sz w:val="29"/>
              </w:rPr>
            </w:pPr>
          </w:p>
          <w:p w14:paraId="074EEC41">
            <w:pPr>
              <w:pStyle w:val="9"/>
              <w:ind w:left="37"/>
              <w:rPr>
                <w:sz w:val="20"/>
              </w:rPr>
            </w:pPr>
            <w:r>
              <w:rPr>
                <w:sz w:val="20"/>
              </w:rPr>
              <w:t>货值金额不足5000元的</w:t>
            </w:r>
          </w:p>
        </w:tc>
        <w:tc>
          <w:tcPr>
            <w:tcW w:w="4348" w:type="dxa"/>
          </w:tcPr>
          <w:p w14:paraId="4AA3D54D">
            <w:pPr>
              <w:pStyle w:val="9"/>
              <w:spacing w:before="135" w:line="230" w:lineRule="auto"/>
              <w:ind w:left="36" w:right="107"/>
              <w:jc w:val="both"/>
              <w:rPr>
                <w:sz w:val="20"/>
              </w:rPr>
            </w:pPr>
            <w:r>
              <w:rPr>
                <w:spacing w:val="-1"/>
                <w:w w:val="95"/>
                <w:sz w:val="20"/>
              </w:rPr>
              <w:t xml:space="preserve">责令停止生产经营，没收违法所得和种子，吊销 </w:t>
            </w:r>
            <w:r>
              <w:rPr>
                <w:w w:val="95"/>
                <w:sz w:val="20"/>
              </w:rPr>
              <w:t>种子生产经营许可证，并处2万元以上</w:t>
            </w:r>
            <w:r>
              <w:rPr>
                <w:spacing w:val="3"/>
                <w:w w:val="95"/>
                <w:sz w:val="20"/>
              </w:rPr>
              <w:t>8</w:t>
            </w:r>
            <w:r>
              <w:rPr>
                <w:spacing w:val="-4"/>
                <w:w w:val="95"/>
                <w:sz w:val="20"/>
              </w:rPr>
              <w:t xml:space="preserve">万元以下 </w:t>
            </w:r>
            <w:r>
              <w:rPr>
                <w:sz w:val="20"/>
              </w:rPr>
              <w:t>罚款。</w:t>
            </w:r>
          </w:p>
        </w:tc>
      </w:tr>
      <w:tr w14:paraId="26B154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0" w:hRule="atLeast"/>
        </w:trPr>
        <w:tc>
          <w:tcPr>
            <w:tcW w:w="581" w:type="dxa"/>
            <w:vMerge w:val="continue"/>
            <w:tcBorders>
              <w:top w:val="nil"/>
            </w:tcBorders>
          </w:tcPr>
          <w:p w14:paraId="62BD7F92">
            <w:pPr>
              <w:rPr>
                <w:sz w:val="2"/>
                <w:szCs w:val="2"/>
              </w:rPr>
            </w:pPr>
          </w:p>
        </w:tc>
        <w:tc>
          <w:tcPr>
            <w:tcW w:w="732" w:type="dxa"/>
            <w:vMerge w:val="continue"/>
            <w:tcBorders>
              <w:top w:val="nil"/>
            </w:tcBorders>
          </w:tcPr>
          <w:p w14:paraId="352A846A">
            <w:pPr>
              <w:rPr>
                <w:sz w:val="2"/>
                <w:szCs w:val="2"/>
              </w:rPr>
            </w:pPr>
          </w:p>
        </w:tc>
        <w:tc>
          <w:tcPr>
            <w:tcW w:w="3850" w:type="dxa"/>
            <w:vMerge w:val="continue"/>
            <w:tcBorders>
              <w:top w:val="nil"/>
            </w:tcBorders>
          </w:tcPr>
          <w:p w14:paraId="4D8564A5">
            <w:pPr>
              <w:rPr>
                <w:sz w:val="2"/>
                <w:szCs w:val="2"/>
              </w:rPr>
            </w:pPr>
          </w:p>
        </w:tc>
        <w:tc>
          <w:tcPr>
            <w:tcW w:w="8888" w:type="dxa"/>
            <w:vMerge w:val="continue"/>
            <w:tcBorders>
              <w:top w:val="nil"/>
            </w:tcBorders>
          </w:tcPr>
          <w:p w14:paraId="0D7F66E0">
            <w:pPr>
              <w:rPr>
                <w:sz w:val="2"/>
                <w:szCs w:val="2"/>
              </w:rPr>
            </w:pPr>
          </w:p>
        </w:tc>
        <w:tc>
          <w:tcPr>
            <w:tcW w:w="2154" w:type="dxa"/>
          </w:tcPr>
          <w:p w14:paraId="03D7055B">
            <w:pPr>
              <w:pStyle w:val="9"/>
              <w:rPr>
                <w:sz w:val="20"/>
              </w:rPr>
            </w:pPr>
          </w:p>
          <w:p w14:paraId="6B5B8FE9">
            <w:pPr>
              <w:pStyle w:val="9"/>
              <w:rPr>
                <w:sz w:val="20"/>
              </w:rPr>
            </w:pPr>
          </w:p>
          <w:p w14:paraId="3EDBCF0D">
            <w:pPr>
              <w:pStyle w:val="9"/>
              <w:spacing w:before="1"/>
              <w:rPr>
                <w:sz w:val="15"/>
              </w:rPr>
            </w:pPr>
          </w:p>
          <w:p w14:paraId="5C8724C3">
            <w:pPr>
              <w:pStyle w:val="9"/>
              <w:ind w:left="36"/>
              <w:rPr>
                <w:sz w:val="20"/>
              </w:rPr>
            </w:pPr>
            <w:r>
              <w:rPr>
                <w:sz w:val="20"/>
              </w:rPr>
              <w:t>货值金额2万元以上的</w:t>
            </w:r>
          </w:p>
        </w:tc>
        <w:tc>
          <w:tcPr>
            <w:tcW w:w="2099" w:type="dxa"/>
          </w:tcPr>
          <w:p w14:paraId="3533C328">
            <w:pPr>
              <w:pStyle w:val="9"/>
              <w:rPr>
                <w:sz w:val="20"/>
              </w:rPr>
            </w:pPr>
          </w:p>
          <w:p w14:paraId="0F8FB6E5">
            <w:pPr>
              <w:pStyle w:val="9"/>
              <w:spacing w:before="12"/>
              <w:rPr>
                <w:sz w:val="25"/>
              </w:rPr>
            </w:pPr>
          </w:p>
          <w:p w14:paraId="6DFF51CC">
            <w:pPr>
              <w:pStyle w:val="9"/>
              <w:spacing w:line="230" w:lineRule="auto"/>
              <w:ind w:left="37" w:right="105"/>
              <w:rPr>
                <w:sz w:val="20"/>
              </w:rPr>
            </w:pPr>
            <w:r>
              <w:rPr>
                <w:sz w:val="20"/>
              </w:rPr>
              <w:t>货值金额2万元以上不足5万元的</w:t>
            </w:r>
          </w:p>
        </w:tc>
        <w:tc>
          <w:tcPr>
            <w:tcW w:w="4348" w:type="dxa"/>
          </w:tcPr>
          <w:p w14:paraId="009B9DE5">
            <w:pPr>
              <w:pStyle w:val="9"/>
              <w:rPr>
                <w:sz w:val="20"/>
              </w:rPr>
            </w:pPr>
          </w:p>
          <w:p w14:paraId="51A8FF04">
            <w:pPr>
              <w:pStyle w:val="9"/>
              <w:spacing w:before="2"/>
              <w:rPr>
                <w:sz w:val="16"/>
              </w:rPr>
            </w:pPr>
          </w:p>
          <w:p w14:paraId="6EB7D45B">
            <w:pPr>
              <w:pStyle w:val="9"/>
              <w:spacing w:line="232" w:lineRule="auto"/>
              <w:ind w:left="36" w:right="107"/>
              <w:jc w:val="both"/>
              <w:rPr>
                <w:sz w:val="20"/>
              </w:rPr>
            </w:pPr>
            <w:r>
              <w:rPr>
                <w:spacing w:val="-1"/>
                <w:w w:val="95"/>
                <w:sz w:val="20"/>
              </w:rPr>
              <w:t xml:space="preserve">责令停止生产经营，没收违法所得和种子，吊销 </w:t>
            </w:r>
            <w:r>
              <w:rPr>
                <w:w w:val="95"/>
                <w:sz w:val="20"/>
              </w:rPr>
              <w:t>种子生产经营许可证，并处货值金额10倍以上</w:t>
            </w:r>
            <w:r>
              <w:rPr>
                <w:spacing w:val="-8"/>
                <w:w w:val="95"/>
                <w:sz w:val="20"/>
              </w:rPr>
              <w:t xml:space="preserve">13 </w:t>
            </w:r>
            <w:r>
              <w:rPr>
                <w:sz w:val="20"/>
              </w:rPr>
              <w:t>倍以下罚款。</w:t>
            </w:r>
          </w:p>
        </w:tc>
      </w:tr>
    </w:tbl>
    <w:p w14:paraId="556CFFC2">
      <w:pPr>
        <w:spacing w:after="0" w:line="232" w:lineRule="auto"/>
        <w:jc w:val="both"/>
        <w:rPr>
          <w:sz w:val="20"/>
        </w:rPr>
        <w:sectPr>
          <w:type w:val="continuous"/>
          <w:pgSz w:w="23820" w:h="16840" w:orient="landscape"/>
          <w:pgMar w:top="80" w:right="420" w:bottom="0" w:left="460" w:header="720" w:footer="72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344046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7603981A">
            <w:pPr>
              <w:pStyle w:val="9"/>
              <w:spacing w:before="5"/>
              <w:rPr>
                <w:sz w:val="14"/>
              </w:rPr>
            </w:pPr>
          </w:p>
          <w:p w14:paraId="360FD87E">
            <w:pPr>
              <w:pStyle w:val="9"/>
              <w:ind w:left="95"/>
              <w:rPr>
                <w:b/>
                <w:sz w:val="20"/>
              </w:rPr>
            </w:pPr>
            <w:r>
              <w:rPr>
                <w:b/>
                <w:sz w:val="20"/>
              </w:rPr>
              <w:t>序号</w:t>
            </w:r>
          </w:p>
        </w:tc>
        <w:tc>
          <w:tcPr>
            <w:tcW w:w="732" w:type="dxa"/>
          </w:tcPr>
          <w:p w14:paraId="234D1D0C">
            <w:pPr>
              <w:pStyle w:val="9"/>
              <w:spacing w:before="70" w:line="230" w:lineRule="auto"/>
              <w:ind w:left="172" w:right="136"/>
              <w:rPr>
                <w:b/>
                <w:sz w:val="20"/>
              </w:rPr>
            </w:pPr>
            <w:r>
              <w:rPr>
                <w:b/>
                <w:sz w:val="20"/>
              </w:rPr>
              <w:t>事项类别</w:t>
            </w:r>
          </w:p>
        </w:tc>
        <w:tc>
          <w:tcPr>
            <w:tcW w:w="3850" w:type="dxa"/>
            <w:gridSpan w:val="2"/>
          </w:tcPr>
          <w:p w14:paraId="5C7141A5">
            <w:pPr>
              <w:pStyle w:val="9"/>
              <w:spacing w:before="5"/>
              <w:rPr>
                <w:sz w:val="14"/>
              </w:rPr>
            </w:pPr>
          </w:p>
          <w:p w14:paraId="5957935B">
            <w:pPr>
              <w:pStyle w:val="9"/>
              <w:ind w:left="36" w:right="4"/>
              <w:jc w:val="center"/>
              <w:rPr>
                <w:b/>
                <w:sz w:val="20"/>
              </w:rPr>
            </w:pPr>
            <w:r>
              <w:rPr>
                <w:b/>
                <w:sz w:val="20"/>
              </w:rPr>
              <w:t>事项名称</w:t>
            </w:r>
          </w:p>
        </w:tc>
        <w:tc>
          <w:tcPr>
            <w:tcW w:w="8888" w:type="dxa"/>
          </w:tcPr>
          <w:p w14:paraId="3D15F54A">
            <w:pPr>
              <w:pStyle w:val="9"/>
              <w:spacing w:before="5"/>
              <w:rPr>
                <w:sz w:val="14"/>
              </w:rPr>
            </w:pPr>
          </w:p>
          <w:p w14:paraId="1610382A">
            <w:pPr>
              <w:pStyle w:val="9"/>
              <w:ind w:left="4028" w:right="3996"/>
              <w:jc w:val="center"/>
              <w:rPr>
                <w:b/>
                <w:sz w:val="20"/>
              </w:rPr>
            </w:pPr>
            <w:r>
              <w:rPr>
                <w:b/>
                <w:sz w:val="20"/>
              </w:rPr>
              <w:t>实施依据</w:t>
            </w:r>
          </w:p>
        </w:tc>
        <w:tc>
          <w:tcPr>
            <w:tcW w:w="4253" w:type="dxa"/>
            <w:gridSpan w:val="2"/>
          </w:tcPr>
          <w:p w14:paraId="749CBAA1">
            <w:pPr>
              <w:pStyle w:val="9"/>
              <w:spacing w:before="5"/>
              <w:rPr>
                <w:sz w:val="14"/>
              </w:rPr>
            </w:pPr>
          </w:p>
          <w:p w14:paraId="2F6A5715">
            <w:pPr>
              <w:pStyle w:val="9"/>
              <w:ind w:left="1709" w:right="1680"/>
              <w:jc w:val="center"/>
              <w:rPr>
                <w:b/>
                <w:sz w:val="20"/>
              </w:rPr>
            </w:pPr>
            <w:r>
              <w:rPr>
                <w:b/>
                <w:sz w:val="20"/>
              </w:rPr>
              <w:t>适用情形</w:t>
            </w:r>
          </w:p>
        </w:tc>
        <w:tc>
          <w:tcPr>
            <w:tcW w:w="4348" w:type="dxa"/>
          </w:tcPr>
          <w:p w14:paraId="36BA8098">
            <w:pPr>
              <w:pStyle w:val="9"/>
              <w:spacing w:before="5"/>
              <w:rPr>
                <w:sz w:val="14"/>
              </w:rPr>
            </w:pPr>
          </w:p>
          <w:p w14:paraId="3D6C7CB9">
            <w:pPr>
              <w:pStyle w:val="9"/>
              <w:ind w:left="1753" w:right="1729"/>
              <w:jc w:val="center"/>
              <w:rPr>
                <w:b/>
                <w:sz w:val="20"/>
              </w:rPr>
            </w:pPr>
            <w:r>
              <w:rPr>
                <w:b/>
                <w:sz w:val="20"/>
              </w:rPr>
              <w:t>裁量标准</w:t>
            </w:r>
          </w:p>
        </w:tc>
      </w:tr>
      <w:tr w14:paraId="692F97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6" w:hRule="atLeast"/>
        </w:trPr>
        <w:tc>
          <w:tcPr>
            <w:tcW w:w="581" w:type="dxa"/>
            <w:vMerge w:val="restart"/>
          </w:tcPr>
          <w:p w14:paraId="08A482B1">
            <w:pPr>
              <w:pStyle w:val="9"/>
              <w:rPr>
                <w:sz w:val="20"/>
              </w:rPr>
            </w:pPr>
          </w:p>
          <w:p w14:paraId="41472466">
            <w:pPr>
              <w:pStyle w:val="9"/>
              <w:rPr>
                <w:sz w:val="20"/>
              </w:rPr>
            </w:pPr>
          </w:p>
          <w:p w14:paraId="32A72BAB">
            <w:pPr>
              <w:pStyle w:val="9"/>
              <w:spacing w:before="5"/>
              <w:rPr>
                <w:sz w:val="27"/>
              </w:rPr>
            </w:pPr>
          </w:p>
          <w:p w14:paraId="4FC67098">
            <w:pPr>
              <w:pStyle w:val="9"/>
              <w:ind w:left="37"/>
              <w:jc w:val="center"/>
              <w:rPr>
                <w:sz w:val="20"/>
              </w:rPr>
            </w:pPr>
            <w:r>
              <w:rPr>
                <w:w w:val="99"/>
                <w:sz w:val="20"/>
              </w:rPr>
              <w:t>6</w:t>
            </w:r>
          </w:p>
        </w:tc>
        <w:tc>
          <w:tcPr>
            <w:tcW w:w="732" w:type="dxa"/>
            <w:vMerge w:val="restart"/>
          </w:tcPr>
          <w:p w14:paraId="27E248A1">
            <w:pPr>
              <w:pStyle w:val="9"/>
              <w:rPr>
                <w:sz w:val="20"/>
              </w:rPr>
            </w:pPr>
          </w:p>
          <w:p w14:paraId="406A86DC">
            <w:pPr>
              <w:pStyle w:val="9"/>
              <w:rPr>
                <w:sz w:val="20"/>
              </w:rPr>
            </w:pPr>
          </w:p>
          <w:p w14:paraId="2A201B41">
            <w:pPr>
              <w:pStyle w:val="9"/>
              <w:spacing w:before="6"/>
              <w:rPr>
                <w:sz w:val="18"/>
              </w:rPr>
            </w:pPr>
          </w:p>
          <w:p w14:paraId="078C29C1">
            <w:pPr>
              <w:pStyle w:val="9"/>
              <w:spacing w:line="230" w:lineRule="auto"/>
              <w:ind w:left="174" w:right="39" w:hanging="101"/>
              <w:rPr>
                <w:sz w:val="20"/>
              </w:rPr>
            </w:pPr>
            <w:r>
              <w:rPr>
                <w:sz w:val="20"/>
              </w:rPr>
              <w:t>农作物种子</w:t>
            </w:r>
          </w:p>
        </w:tc>
        <w:tc>
          <w:tcPr>
            <w:tcW w:w="3850" w:type="dxa"/>
            <w:gridSpan w:val="2"/>
            <w:vMerge w:val="restart"/>
          </w:tcPr>
          <w:p w14:paraId="03738D50">
            <w:pPr>
              <w:pStyle w:val="9"/>
              <w:rPr>
                <w:sz w:val="20"/>
              </w:rPr>
            </w:pPr>
          </w:p>
          <w:p w14:paraId="6FE57A99">
            <w:pPr>
              <w:pStyle w:val="9"/>
              <w:rPr>
                <w:sz w:val="20"/>
              </w:rPr>
            </w:pPr>
          </w:p>
          <w:p w14:paraId="37B4A8DA">
            <w:pPr>
              <w:pStyle w:val="9"/>
              <w:spacing w:before="5"/>
              <w:rPr>
                <w:sz w:val="27"/>
              </w:rPr>
            </w:pPr>
          </w:p>
          <w:p w14:paraId="200689BA">
            <w:pPr>
              <w:pStyle w:val="9"/>
              <w:ind w:left="37"/>
              <w:rPr>
                <w:sz w:val="20"/>
              </w:rPr>
            </w:pPr>
            <w:r>
              <w:rPr>
                <w:sz w:val="20"/>
              </w:rPr>
              <w:t>对生产经营农作物劣种子的行政处罚</w:t>
            </w:r>
          </w:p>
        </w:tc>
        <w:tc>
          <w:tcPr>
            <w:tcW w:w="8888" w:type="dxa"/>
            <w:vMerge w:val="restart"/>
          </w:tcPr>
          <w:p w14:paraId="62D2EAE8">
            <w:pPr>
              <w:pStyle w:val="9"/>
              <w:spacing w:before="122" w:line="252" w:lineRule="exact"/>
              <w:ind w:left="39"/>
              <w:rPr>
                <w:b/>
                <w:sz w:val="20"/>
              </w:rPr>
            </w:pPr>
            <w:r>
              <w:rPr>
                <w:b/>
                <w:sz w:val="20"/>
              </w:rPr>
              <w:t xml:space="preserve">《中华人民共和国种子法》(2021修正) </w:t>
            </w:r>
          </w:p>
          <w:p w14:paraId="737D20A6">
            <w:pPr>
              <w:pStyle w:val="9"/>
              <w:spacing w:before="1" w:line="232" w:lineRule="auto"/>
              <w:ind w:left="39" w:right="47"/>
              <w:jc w:val="both"/>
              <w:rPr>
                <w:sz w:val="20"/>
              </w:rPr>
            </w:pPr>
            <w:r>
              <w:rPr>
                <w:b/>
                <w:spacing w:val="12"/>
                <w:sz w:val="20"/>
              </w:rPr>
              <w:t xml:space="preserve">第七十五条 </w:t>
            </w:r>
            <w:r>
              <w:rPr>
                <w:spacing w:val="-1"/>
                <w:sz w:val="20"/>
              </w:rPr>
              <w:t>违反本法第四十八条规定，生产经营劣种子的，由县级以上人民政府农业农村、林</w:t>
            </w:r>
            <w:r>
              <w:rPr>
                <w:w w:val="95"/>
                <w:sz w:val="20"/>
              </w:rPr>
              <w:t xml:space="preserve">业草原主管部门责令停止生产经营，没收违法所得和种子；违法生产经营的货值金额不足二万元的， 并处一万元以上十万元以下罚款；货值金额二万元以上的，并处货值金额五倍以上十倍以下罚款；情 </w:t>
            </w:r>
            <w:r>
              <w:rPr>
                <w:sz w:val="20"/>
              </w:rPr>
              <w:t>节严重的，吊销种子生产经营许可证。</w:t>
            </w:r>
          </w:p>
          <w:p w14:paraId="56C24376">
            <w:pPr>
              <w:pStyle w:val="9"/>
              <w:spacing w:line="230" w:lineRule="auto"/>
              <w:ind w:left="39" w:right="64"/>
              <w:rPr>
                <w:sz w:val="20"/>
              </w:rPr>
            </w:pPr>
            <w:r>
              <w:rPr>
                <w:spacing w:val="-1"/>
                <w:w w:val="95"/>
                <w:sz w:val="20"/>
              </w:rPr>
              <w:t xml:space="preserve">因生产经营劣种子犯罪被判处有期徒刑以上刑罚的，种子企业或者其他单位的法定代表人、直接 </w:t>
            </w:r>
            <w:r>
              <w:rPr>
                <w:sz w:val="20"/>
              </w:rPr>
              <w:t>负责的主管人员自刑罚执行完毕之日起五年内不得担任种子企业的法定代表人、高级管理人员。</w:t>
            </w:r>
          </w:p>
        </w:tc>
        <w:tc>
          <w:tcPr>
            <w:tcW w:w="2154" w:type="dxa"/>
          </w:tcPr>
          <w:p w14:paraId="3BF52CD6">
            <w:pPr>
              <w:pStyle w:val="9"/>
              <w:rPr>
                <w:sz w:val="20"/>
              </w:rPr>
            </w:pPr>
          </w:p>
          <w:p w14:paraId="43FBC867">
            <w:pPr>
              <w:pStyle w:val="9"/>
              <w:spacing w:before="137"/>
              <w:ind w:left="36"/>
              <w:rPr>
                <w:sz w:val="20"/>
              </w:rPr>
            </w:pPr>
            <w:r>
              <w:rPr>
                <w:sz w:val="20"/>
              </w:rPr>
              <w:t>货值金额不足2万元的</w:t>
            </w:r>
          </w:p>
        </w:tc>
        <w:tc>
          <w:tcPr>
            <w:tcW w:w="2099" w:type="dxa"/>
          </w:tcPr>
          <w:p w14:paraId="04042D48">
            <w:pPr>
              <w:pStyle w:val="9"/>
              <w:rPr>
                <w:sz w:val="20"/>
              </w:rPr>
            </w:pPr>
          </w:p>
          <w:p w14:paraId="42487720">
            <w:pPr>
              <w:pStyle w:val="9"/>
              <w:spacing w:before="137"/>
              <w:ind w:left="37"/>
              <w:rPr>
                <w:sz w:val="20"/>
              </w:rPr>
            </w:pPr>
            <w:r>
              <w:rPr>
                <w:sz w:val="20"/>
              </w:rPr>
              <w:t>货值金额不足5000元的</w:t>
            </w:r>
          </w:p>
        </w:tc>
        <w:tc>
          <w:tcPr>
            <w:tcW w:w="4348" w:type="dxa"/>
          </w:tcPr>
          <w:p w14:paraId="4758E788">
            <w:pPr>
              <w:pStyle w:val="9"/>
              <w:spacing w:before="5"/>
              <w:rPr>
                <w:sz w:val="21"/>
              </w:rPr>
            </w:pPr>
          </w:p>
          <w:p w14:paraId="728BC62F">
            <w:pPr>
              <w:pStyle w:val="9"/>
              <w:spacing w:line="232" w:lineRule="auto"/>
              <w:ind w:left="36" w:right="11"/>
              <w:rPr>
                <w:sz w:val="20"/>
              </w:rPr>
            </w:pPr>
            <w:r>
              <w:rPr>
                <w:w w:val="95"/>
                <w:sz w:val="20"/>
              </w:rPr>
              <w:t>责令停止生产经营，没收违法所得和种子，并处</w:t>
            </w:r>
            <w:r>
              <w:rPr>
                <w:spacing w:val="-17"/>
                <w:w w:val="95"/>
                <w:sz w:val="20"/>
              </w:rPr>
              <w:t xml:space="preserve">1 </w:t>
            </w:r>
            <w:r>
              <w:rPr>
                <w:sz w:val="20"/>
              </w:rPr>
              <w:t>万元以上4万元以下罚款。</w:t>
            </w:r>
          </w:p>
        </w:tc>
      </w:tr>
      <w:tr w14:paraId="36F5EC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581" w:type="dxa"/>
            <w:vMerge w:val="continue"/>
            <w:tcBorders>
              <w:top w:val="nil"/>
            </w:tcBorders>
          </w:tcPr>
          <w:p w14:paraId="3B7DE5BF">
            <w:pPr>
              <w:rPr>
                <w:sz w:val="2"/>
                <w:szCs w:val="2"/>
              </w:rPr>
            </w:pPr>
          </w:p>
        </w:tc>
        <w:tc>
          <w:tcPr>
            <w:tcW w:w="732" w:type="dxa"/>
            <w:vMerge w:val="continue"/>
            <w:tcBorders>
              <w:top w:val="nil"/>
            </w:tcBorders>
          </w:tcPr>
          <w:p w14:paraId="1F659BA8">
            <w:pPr>
              <w:rPr>
                <w:sz w:val="2"/>
                <w:szCs w:val="2"/>
              </w:rPr>
            </w:pPr>
          </w:p>
        </w:tc>
        <w:tc>
          <w:tcPr>
            <w:tcW w:w="3850" w:type="dxa"/>
            <w:gridSpan w:val="2"/>
            <w:vMerge w:val="continue"/>
            <w:tcBorders>
              <w:top w:val="nil"/>
            </w:tcBorders>
          </w:tcPr>
          <w:p w14:paraId="7E82D5C0">
            <w:pPr>
              <w:rPr>
                <w:sz w:val="2"/>
                <w:szCs w:val="2"/>
              </w:rPr>
            </w:pPr>
          </w:p>
        </w:tc>
        <w:tc>
          <w:tcPr>
            <w:tcW w:w="8888" w:type="dxa"/>
            <w:vMerge w:val="continue"/>
            <w:tcBorders>
              <w:top w:val="nil"/>
            </w:tcBorders>
          </w:tcPr>
          <w:p w14:paraId="768192F7">
            <w:pPr>
              <w:rPr>
                <w:sz w:val="2"/>
                <w:szCs w:val="2"/>
              </w:rPr>
            </w:pPr>
          </w:p>
        </w:tc>
        <w:tc>
          <w:tcPr>
            <w:tcW w:w="2154" w:type="dxa"/>
          </w:tcPr>
          <w:p w14:paraId="381DC21A">
            <w:pPr>
              <w:pStyle w:val="9"/>
              <w:spacing w:before="12"/>
              <w:rPr>
                <w:sz w:val="26"/>
              </w:rPr>
            </w:pPr>
          </w:p>
          <w:p w14:paraId="5A2E9BE9">
            <w:pPr>
              <w:pStyle w:val="9"/>
              <w:ind w:left="36"/>
              <w:rPr>
                <w:sz w:val="20"/>
              </w:rPr>
            </w:pPr>
            <w:r>
              <w:rPr>
                <w:sz w:val="20"/>
              </w:rPr>
              <w:t>货值金额2万元以上的</w:t>
            </w:r>
          </w:p>
        </w:tc>
        <w:tc>
          <w:tcPr>
            <w:tcW w:w="2099" w:type="dxa"/>
          </w:tcPr>
          <w:p w14:paraId="04484BC0">
            <w:pPr>
              <w:pStyle w:val="9"/>
              <w:spacing w:before="10"/>
              <w:rPr>
                <w:sz w:val="17"/>
              </w:rPr>
            </w:pPr>
          </w:p>
          <w:p w14:paraId="41C64EE2">
            <w:pPr>
              <w:pStyle w:val="9"/>
              <w:spacing w:line="230" w:lineRule="auto"/>
              <w:ind w:left="37" w:right="105"/>
              <w:rPr>
                <w:sz w:val="20"/>
              </w:rPr>
            </w:pPr>
            <w:r>
              <w:rPr>
                <w:sz w:val="20"/>
              </w:rPr>
              <w:t>货值金额2万元以上不足5万元的</w:t>
            </w:r>
          </w:p>
        </w:tc>
        <w:tc>
          <w:tcPr>
            <w:tcW w:w="4348" w:type="dxa"/>
          </w:tcPr>
          <w:p w14:paraId="7851973A">
            <w:pPr>
              <w:pStyle w:val="9"/>
              <w:spacing w:before="10"/>
              <w:rPr>
                <w:sz w:val="17"/>
              </w:rPr>
            </w:pPr>
          </w:p>
          <w:p w14:paraId="61EF4585">
            <w:pPr>
              <w:pStyle w:val="9"/>
              <w:spacing w:line="230" w:lineRule="auto"/>
              <w:ind w:left="36" w:right="111"/>
              <w:rPr>
                <w:sz w:val="20"/>
              </w:rPr>
            </w:pPr>
            <w:r>
              <w:rPr>
                <w:spacing w:val="-1"/>
                <w:w w:val="95"/>
                <w:sz w:val="20"/>
              </w:rPr>
              <w:t xml:space="preserve">责令停止生产经营，没收违法所得和种子，并处 </w:t>
            </w:r>
            <w:r>
              <w:rPr>
                <w:sz w:val="20"/>
              </w:rPr>
              <w:t>货值金额5倍以上6倍以下罚款。</w:t>
            </w:r>
          </w:p>
        </w:tc>
      </w:tr>
      <w:tr w14:paraId="1AC9C6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581" w:type="dxa"/>
            <w:vMerge w:val="restart"/>
          </w:tcPr>
          <w:p w14:paraId="7EE337D7">
            <w:pPr>
              <w:pStyle w:val="9"/>
              <w:rPr>
                <w:sz w:val="20"/>
              </w:rPr>
            </w:pPr>
          </w:p>
          <w:p w14:paraId="34031EC0">
            <w:pPr>
              <w:pStyle w:val="9"/>
              <w:rPr>
                <w:sz w:val="20"/>
              </w:rPr>
            </w:pPr>
          </w:p>
          <w:p w14:paraId="79B77EE8">
            <w:pPr>
              <w:pStyle w:val="9"/>
              <w:rPr>
                <w:sz w:val="20"/>
              </w:rPr>
            </w:pPr>
          </w:p>
          <w:p w14:paraId="03647C5D">
            <w:pPr>
              <w:pStyle w:val="9"/>
              <w:rPr>
                <w:sz w:val="20"/>
              </w:rPr>
            </w:pPr>
          </w:p>
          <w:p w14:paraId="216D167B">
            <w:pPr>
              <w:pStyle w:val="9"/>
              <w:rPr>
                <w:sz w:val="20"/>
              </w:rPr>
            </w:pPr>
          </w:p>
          <w:p w14:paraId="42093DD8">
            <w:pPr>
              <w:pStyle w:val="9"/>
              <w:rPr>
                <w:sz w:val="20"/>
              </w:rPr>
            </w:pPr>
          </w:p>
          <w:p w14:paraId="7E07FC67">
            <w:pPr>
              <w:pStyle w:val="9"/>
              <w:rPr>
                <w:sz w:val="20"/>
              </w:rPr>
            </w:pPr>
          </w:p>
          <w:p w14:paraId="5C6EAD4C">
            <w:pPr>
              <w:pStyle w:val="9"/>
              <w:rPr>
                <w:sz w:val="20"/>
              </w:rPr>
            </w:pPr>
          </w:p>
          <w:p w14:paraId="20943461">
            <w:pPr>
              <w:pStyle w:val="9"/>
              <w:rPr>
                <w:sz w:val="20"/>
              </w:rPr>
            </w:pPr>
          </w:p>
          <w:p w14:paraId="281C7CCF">
            <w:pPr>
              <w:pStyle w:val="9"/>
              <w:rPr>
                <w:sz w:val="20"/>
              </w:rPr>
            </w:pPr>
          </w:p>
          <w:p w14:paraId="783BF5C4">
            <w:pPr>
              <w:pStyle w:val="9"/>
              <w:rPr>
                <w:sz w:val="20"/>
              </w:rPr>
            </w:pPr>
          </w:p>
          <w:p w14:paraId="392995D7">
            <w:pPr>
              <w:pStyle w:val="9"/>
              <w:rPr>
                <w:sz w:val="20"/>
              </w:rPr>
            </w:pPr>
          </w:p>
          <w:p w14:paraId="29E93D47">
            <w:pPr>
              <w:pStyle w:val="9"/>
              <w:rPr>
                <w:sz w:val="20"/>
              </w:rPr>
            </w:pPr>
          </w:p>
          <w:p w14:paraId="7A40CD94">
            <w:pPr>
              <w:pStyle w:val="9"/>
              <w:spacing w:before="155"/>
              <w:ind w:left="37"/>
              <w:jc w:val="center"/>
              <w:rPr>
                <w:sz w:val="20"/>
              </w:rPr>
            </w:pPr>
            <w:r>
              <w:rPr>
                <w:w w:val="99"/>
                <w:sz w:val="20"/>
              </w:rPr>
              <w:t>7</w:t>
            </w:r>
          </w:p>
        </w:tc>
        <w:tc>
          <w:tcPr>
            <w:tcW w:w="732" w:type="dxa"/>
            <w:vMerge w:val="restart"/>
          </w:tcPr>
          <w:p w14:paraId="28A9BC7C">
            <w:pPr>
              <w:pStyle w:val="9"/>
              <w:rPr>
                <w:sz w:val="20"/>
              </w:rPr>
            </w:pPr>
          </w:p>
          <w:p w14:paraId="7F4F9E42">
            <w:pPr>
              <w:pStyle w:val="9"/>
              <w:rPr>
                <w:sz w:val="20"/>
              </w:rPr>
            </w:pPr>
          </w:p>
          <w:p w14:paraId="12827175">
            <w:pPr>
              <w:pStyle w:val="9"/>
              <w:rPr>
                <w:sz w:val="20"/>
              </w:rPr>
            </w:pPr>
          </w:p>
          <w:p w14:paraId="552F170B">
            <w:pPr>
              <w:pStyle w:val="9"/>
              <w:rPr>
                <w:sz w:val="20"/>
              </w:rPr>
            </w:pPr>
          </w:p>
          <w:p w14:paraId="717448E9">
            <w:pPr>
              <w:pStyle w:val="9"/>
              <w:rPr>
                <w:sz w:val="20"/>
              </w:rPr>
            </w:pPr>
          </w:p>
          <w:p w14:paraId="47DE27A6">
            <w:pPr>
              <w:pStyle w:val="9"/>
              <w:rPr>
                <w:sz w:val="20"/>
              </w:rPr>
            </w:pPr>
          </w:p>
          <w:p w14:paraId="6C5BF3F4">
            <w:pPr>
              <w:pStyle w:val="9"/>
              <w:rPr>
                <w:sz w:val="20"/>
              </w:rPr>
            </w:pPr>
          </w:p>
          <w:p w14:paraId="7B9858E8">
            <w:pPr>
              <w:pStyle w:val="9"/>
              <w:rPr>
                <w:sz w:val="20"/>
              </w:rPr>
            </w:pPr>
          </w:p>
          <w:p w14:paraId="0803673F">
            <w:pPr>
              <w:pStyle w:val="9"/>
              <w:rPr>
                <w:sz w:val="20"/>
              </w:rPr>
            </w:pPr>
          </w:p>
          <w:p w14:paraId="09AB2451">
            <w:pPr>
              <w:pStyle w:val="9"/>
              <w:rPr>
                <w:sz w:val="20"/>
              </w:rPr>
            </w:pPr>
          </w:p>
          <w:p w14:paraId="2F8DFB04">
            <w:pPr>
              <w:pStyle w:val="9"/>
              <w:rPr>
                <w:sz w:val="20"/>
              </w:rPr>
            </w:pPr>
          </w:p>
          <w:p w14:paraId="5813889B">
            <w:pPr>
              <w:pStyle w:val="9"/>
              <w:rPr>
                <w:sz w:val="20"/>
              </w:rPr>
            </w:pPr>
          </w:p>
          <w:p w14:paraId="185BF13D">
            <w:pPr>
              <w:pStyle w:val="9"/>
              <w:spacing w:before="2"/>
              <w:rPr>
                <w:sz w:val="23"/>
              </w:rPr>
            </w:pPr>
          </w:p>
          <w:p w14:paraId="31B31C30">
            <w:pPr>
              <w:pStyle w:val="9"/>
              <w:spacing w:before="1" w:line="230" w:lineRule="auto"/>
              <w:ind w:left="174" w:right="39" w:hanging="101"/>
              <w:rPr>
                <w:sz w:val="20"/>
              </w:rPr>
            </w:pPr>
            <w:r>
              <w:rPr>
                <w:sz w:val="20"/>
              </w:rPr>
              <w:t>农作物种子</w:t>
            </w:r>
          </w:p>
        </w:tc>
        <w:tc>
          <w:tcPr>
            <w:tcW w:w="1476" w:type="dxa"/>
            <w:vMerge w:val="restart"/>
          </w:tcPr>
          <w:p w14:paraId="6E7A7C30">
            <w:pPr>
              <w:pStyle w:val="9"/>
              <w:rPr>
                <w:sz w:val="20"/>
              </w:rPr>
            </w:pPr>
          </w:p>
          <w:p w14:paraId="3D8A9E0D">
            <w:pPr>
              <w:pStyle w:val="9"/>
              <w:rPr>
                <w:sz w:val="20"/>
              </w:rPr>
            </w:pPr>
          </w:p>
          <w:p w14:paraId="0462E629">
            <w:pPr>
              <w:pStyle w:val="9"/>
              <w:rPr>
                <w:sz w:val="20"/>
              </w:rPr>
            </w:pPr>
          </w:p>
          <w:p w14:paraId="4B40E10A">
            <w:pPr>
              <w:pStyle w:val="9"/>
              <w:rPr>
                <w:sz w:val="20"/>
              </w:rPr>
            </w:pPr>
          </w:p>
          <w:p w14:paraId="1D0621AE">
            <w:pPr>
              <w:pStyle w:val="9"/>
              <w:rPr>
                <w:sz w:val="20"/>
              </w:rPr>
            </w:pPr>
          </w:p>
          <w:p w14:paraId="6BB6732A">
            <w:pPr>
              <w:pStyle w:val="9"/>
              <w:rPr>
                <w:sz w:val="20"/>
              </w:rPr>
            </w:pPr>
          </w:p>
          <w:p w14:paraId="7665280A">
            <w:pPr>
              <w:pStyle w:val="9"/>
              <w:rPr>
                <w:sz w:val="20"/>
              </w:rPr>
            </w:pPr>
          </w:p>
          <w:p w14:paraId="76CF8A77">
            <w:pPr>
              <w:pStyle w:val="9"/>
              <w:rPr>
                <w:sz w:val="20"/>
              </w:rPr>
            </w:pPr>
          </w:p>
          <w:p w14:paraId="4AC7D332">
            <w:pPr>
              <w:pStyle w:val="9"/>
              <w:rPr>
                <w:sz w:val="20"/>
              </w:rPr>
            </w:pPr>
          </w:p>
          <w:p w14:paraId="1A02AABF">
            <w:pPr>
              <w:pStyle w:val="9"/>
              <w:rPr>
                <w:sz w:val="20"/>
              </w:rPr>
            </w:pPr>
          </w:p>
          <w:p w14:paraId="6129A0F6">
            <w:pPr>
              <w:pStyle w:val="9"/>
              <w:rPr>
                <w:sz w:val="20"/>
              </w:rPr>
            </w:pPr>
          </w:p>
          <w:p w14:paraId="658EDCF1">
            <w:pPr>
              <w:pStyle w:val="9"/>
              <w:spacing w:before="2"/>
              <w:rPr>
                <w:sz w:val="14"/>
              </w:rPr>
            </w:pPr>
          </w:p>
          <w:p w14:paraId="7D10BD4B">
            <w:pPr>
              <w:pStyle w:val="9"/>
              <w:spacing w:line="230" w:lineRule="auto"/>
              <w:ind w:left="37" w:right="23"/>
              <w:jc w:val="both"/>
              <w:rPr>
                <w:sz w:val="20"/>
              </w:rPr>
            </w:pPr>
            <w:r>
              <w:rPr>
                <w:spacing w:val="-3"/>
                <w:sz w:val="20"/>
              </w:rPr>
              <w:t>对未取得农作物种子生产经营许可证生产经营种子等行为的行政</w:t>
            </w:r>
            <w:r>
              <w:rPr>
                <w:sz w:val="20"/>
              </w:rPr>
              <w:t>处罚</w:t>
            </w:r>
          </w:p>
        </w:tc>
        <w:tc>
          <w:tcPr>
            <w:tcW w:w="2374" w:type="dxa"/>
          </w:tcPr>
          <w:p w14:paraId="6883AEA2">
            <w:pPr>
              <w:pStyle w:val="9"/>
              <w:spacing w:before="118" w:line="230" w:lineRule="auto"/>
              <w:ind w:left="37" w:right="125"/>
              <w:jc w:val="both"/>
              <w:rPr>
                <w:sz w:val="20"/>
              </w:rPr>
            </w:pPr>
            <w:r>
              <w:rPr>
                <w:spacing w:val="-2"/>
                <w:sz w:val="20"/>
              </w:rPr>
              <w:t>对未取得农作物种子生产经营许可证生产经营种子</w:t>
            </w:r>
            <w:r>
              <w:rPr>
                <w:sz w:val="20"/>
              </w:rPr>
              <w:t>的行政处罚</w:t>
            </w:r>
          </w:p>
        </w:tc>
        <w:tc>
          <w:tcPr>
            <w:tcW w:w="8888" w:type="dxa"/>
            <w:vMerge w:val="restart"/>
          </w:tcPr>
          <w:p w14:paraId="125E0FD5">
            <w:pPr>
              <w:pStyle w:val="9"/>
              <w:rPr>
                <w:sz w:val="20"/>
              </w:rPr>
            </w:pPr>
          </w:p>
          <w:p w14:paraId="36FBFD21">
            <w:pPr>
              <w:pStyle w:val="9"/>
              <w:rPr>
                <w:sz w:val="20"/>
              </w:rPr>
            </w:pPr>
          </w:p>
          <w:p w14:paraId="508B796B">
            <w:pPr>
              <w:pStyle w:val="9"/>
              <w:rPr>
                <w:sz w:val="20"/>
              </w:rPr>
            </w:pPr>
          </w:p>
          <w:p w14:paraId="3CA2474C">
            <w:pPr>
              <w:pStyle w:val="9"/>
              <w:rPr>
                <w:sz w:val="20"/>
              </w:rPr>
            </w:pPr>
          </w:p>
          <w:p w14:paraId="2DD7602E">
            <w:pPr>
              <w:pStyle w:val="9"/>
              <w:rPr>
                <w:sz w:val="20"/>
              </w:rPr>
            </w:pPr>
          </w:p>
          <w:p w14:paraId="550B956A">
            <w:pPr>
              <w:pStyle w:val="9"/>
              <w:rPr>
                <w:sz w:val="20"/>
              </w:rPr>
            </w:pPr>
          </w:p>
          <w:p w14:paraId="009E4FB0">
            <w:pPr>
              <w:pStyle w:val="9"/>
              <w:rPr>
                <w:sz w:val="20"/>
              </w:rPr>
            </w:pPr>
          </w:p>
          <w:p w14:paraId="7B10BFE1">
            <w:pPr>
              <w:pStyle w:val="9"/>
              <w:rPr>
                <w:sz w:val="20"/>
              </w:rPr>
            </w:pPr>
          </w:p>
          <w:p w14:paraId="4E8E1D28">
            <w:pPr>
              <w:pStyle w:val="9"/>
              <w:spacing w:before="8"/>
              <w:rPr>
                <w:sz w:val="15"/>
              </w:rPr>
            </w:pPr>
          </w:p>
          <w:p w14:paraId="205F9557">
            <w:pPr>
              <w:pStyle w:val="9"/>
              <w:spacing w:line="252" w:lineRule="exact"/>
              <w:ind w:left="39"/>
              <w:rPr>
                <w:b/>
                <w:sz w:val="20"/>
              </w:rPr>
            </w:pPr>
            <w:r>
              <w:rPr>
                <w:b/>
                <w:sz w:val="20"/>
              </w:rPr>
              <w:t xml:space="preserve">《中华人民共和国种子法》(2021修正) </w:t>
            </w:r>
          </w:p>
          <w:p w14:paraId="55ED13C4">
            <w:pPr>
              <w:pStyle w:val="9"/>
              <w:spacing w:before="4" w:line="230" w:lineRule="auto"/>
              <w:ind w:left="39" w:right="47"/>
              <w:jc w:val="both"/>
              <w:rPr>
                <w:sz w:val="20"/>
              </w:rPr>
            </w:pPr>
            <w:r>
              <w:rPr>
                <w:b/>
                <w:spacing w:val="12"/>
                <w:sz w:val="20"/>
              </w:rPr>
              <w:t xml:space="preserve">第七十六条 </w:t>
            </w:r>
            <w:r>
              <w:rPr>
                <w:spacing w:val="-1"/>
                <w:sz w:val="20"/>
              </w:rPr>
              <w:t>违反本法第三十二条、第三十三条、第三十四条规定，有下列行为之一的，由县级</w:t>
            </w:r>
            <w:r>
              <w:rPr>
                <w:w w:val="95"/>
                <w:sz w:val="20"/>
              </w:rPr>
              <w:t xml:space="preserve">以上人民政府农业农村、林业草原主管部门责令改正，没收违法所得和种子；违法生产经营的货值金 额不足一万元的，并处三千元以上三万元以下罚款；货值金额一万元以上的，并处货值金额三倍以上 </w:t>
            </w:r>
            <w:r>
              <w:rPr>
                <w:spacing w:val="-1"/>
                <w:w w:val="95"/>
                <w:sz w:val="20"/>
              </w:rPr>
              <w:t>五倍以下罚款；可以吊销种子生产经营许可证：</w:t>
            </w:r>
            <w:r>
              <w:rPr>
                <w:w w:val="95"/>
                <w:sz w:val="20"/>
              </w:rPr>
              <w:t>（一）未取得种子生产经营许可证生产经营种子的；</w:t>
            </w:r>
          </w:p>
          <w:p w14:paraId="46B47BF6">
            <w:pPr>
              <w:pStyle w:val="9"/>
              <w:spacing w:before="2" w:line="232" w:lineRule="auto"/>
              <w:ind w:left="39" w:right="70"/>
              <w:jc w:val="both"/>
              <w:rPr>
                <w:sz w:val="20"/>
              </w:rPr>
            </w:pPr>
            <w:r>
              <w:rPr>
                <w:w w:val="95"/>
                <w:sz w:val="20"/>
              </w:rPr>
              <w:t>（二）以欺骗、贿赂等不正当手段取得种子生产经营许可证的；（三）</w:t>
            </w:r>
            <w:r>
              <w:rPr>
                <w:spacing w:val="-2"/>
                <w:w w:val="95"/>
                <w:sz w:val="20"/>
              </w:rPr>
              <w:t xml:space="preserve">未按照种子生产经营许可证的 </w:t>
            </w:r>
            <w:r>
              <w:rPr>
                <w:w w:val="95"/>
                <w:sz w:val="20"/>
              </w:rPr>
              <w:t>规定生产经营种子的；（四）伪造、变造、买卖、租借种子生产经营许可证的；（五）</w:t>
            </w:r>
            <w:r>
              <w:rPr>
                <w:spacing w:val="-3"/>
                <w:w w:val="95"/>
                <w:sz w:val="20"/>
              </w:rPr>
              <w:t xml:space="preserve">不再具有繁殖 </w:t>
            </w:r>
            <w:r>
              <w:rPr>
                <w:spacing w:val="-1"/>
                <w:w w:val="95"/>
                <w:sz w:val="20"/>
              </w:rPr>
              <w:t>种子的隔离和培育条件，或者不再具有无检疫性有害生物的种子生产地点或者县级以上人民政府林业 草原主管部门确定的采种林，继续从事种子生产的</w:t>
            </w:r>
            <w:r>
              <w:rPr>
                <w:w w:val="95"/>
                <w:sz w:val="20"/>
              </w:rPr>
              <w:t>；（六）</w:t>
            </w:r>
            <w:r>
              <w:rPr>
                <w:spacing w:val="-1"/>
                <w:w w:val="95"/>
                <w:sz w:val="20"/>
              </w:rPr>
              <w:t>未执行种子检验、检疫规程生产种子的。</w:t>
            </w:r>
          </w:p>
          <w:p w14:paraId="3B3530AC">
            <w:pPr>
              <w:pStyle w:val="9"/>
              <w:spacing w:line="230" w:lineRule="auto"/>
              <w:ind w:left="39" w:right="65"/>
              <w:rPr>
                <w:sz w:val="20"/>
              </w:rPr>
            </w:pPr>
            <w:r>
              <w:rPr>
                <w:spacing w:val="-1"/>
                <w:w w:val="95"/>
                <w:sz w:val="20"/>
              </w:rPr>
              <w:t xml:space="preserve">被吊销种子生产经营许可证的单位，其法定代表人、直接负责的主管人员自处罚决定作出之日起 </w:t>
            </w:r>
            <w:r>
              <w:rPr>
                <w:sz w:val="20"/>
              </w:rPr>
              <w:t>五年内不得担任种子企业的法定代表人、高级管理人员。</w:t>
            </w:r>
          </w:p>
        </w:tc>
        <w:tc>
          <w:tcPr>
            <w:tcW w:w="2154" w:type="dxa"/>
            <w:vMerge w:val="restart"/>
          </w:tcPr>
          <w:p w14:paraId="2F7EF60F">
            <w:pPr>
              <w:pStyle w:val="9"/>
              <w:rPr>
                <w:sz w:val="20"/>
              </w:rPr>
            </w:pPr>
          </w:p>
          <w:p w14:paraId="2AB39E3C">
            <w:pPr>
              <w:pStyle w:val="9"/>
              <w:rPr>
                <w:sz w:val="20"/>
              </w:rPr>
            </w:pPr>
          </w:p>
          <w:p w14:paraId="4EB2FC54">
            <w:pPr>
              <w:pStyle w:val="9"/>
              <w:rPr>
                <w:sz w:val="20"/>
              </w:rPr>
            </w:pPr>
          </w:p>
          <w:p w14:paraId="004FC94E">
            <w:pPr>
              <w:pStyle w:val="9"/>
              <w:rPr>
                <w:sz w:val="20"/>
              </w:rPr>
            </w:pPr>
          </w:p>
          <w:p w14:paraId="6703DD90">
            <w:pPr>
              <w:pStyle w:val="9"/>
              <w:rPr>
                <w:sz w:val="20"/>
              </w:rPr>
            </w:pPr>
          </w:p>
          <w:p w14:paraId="619FB21B">
            <w:pPr>
              <w:pStyle w:val="9"/>
              <w:spacing w:before="7"/>
              <w:rPr>
                <w:sz w:val="15"/>
              </w:rPr>
            </w:pPr>
          </w:p>
          <w:p w14:paraId="17A318BD">
            <w:pPr>
              <w:pStyle w:val="9"/>
              <w:ind w:left="36"/>
              <w:rPr>
                <w:sz w:val="20"/>
              </w:rPr>
            </w:pPr>
            <w:r>
              <w:rPr>
                <w:sz w:val="20"/>
              </w:rPr>
              <w:t>货值金额不足1万元的</w:t>
            </w:r>
          </w:p>
        </w:tc>
        <w:tc>
          <w:tcPr>
            <w:tcW w:w="2099" w:type="dxa"/>
            <w:vMerge w:val="restart"/>
          </w:tcPr>
          <w:p w14:paraId="29483C7C">
            <w:pPr>
              <w:pStyle w:val="9"/>
              <w:rPr>
                <w:sz w:val="20"/>
              </w:rPr>
            </w:pPr>
          </w:p>
          <w:p w14:paraId="08B270A7">
            <w:pPr>
              <w:pStyle w:val="9"/>
              <w:rPr>
                <w:sz w:val="20"/>
              </w:rPr>
            </w:pPr>
          </w:p>
          <w:p w14:paraId="1F4AA30F">
            <w:pPr>
              <w:pStyle w:val="9"/>
              <w:rPr>
                <w:sz w:val="20"/>
              </w:rPr>
            </w:pPr>
          </w:p>
          <w:p w14:paraId="4AECEF67">
            <w:pPr>
              <w:pStyle w:val="9"/>
              <w:rPr>
                <w:sz w:val="20"/>
              </w:rPr>
            </w:pPr>
          </w:p>
          <w:p w14:paraId="563D2DBE">
            <w:pPr>
              <w:pStyle w:val="9"/>
              <w:rPr>
                <w:sz w:val="20"/>
              </w:rPr>
            </w:pPr>
          </w:p>
          <w:p w14:paraId="15B75E90">
            <w:pPr>
              <w:pStyle w:val="9"/>
              <w:spacing w:before="7"/>
              <w:rPr>
                <w:sz w:val="15"/>
              </w:rPr>
            </w:pPr>
          </w:p>
          <w:p w14:paraId="364994CA">
            <w:pPr>
              <w:pStyle w:val="9"/>
              <w:ind w:left="37"/>
              <w:rPr>
                <w:sz w:val="20"/>
              </w:rPr>
            </w:pPr>
            <w:r>
              <w:rPr>
                <w:sz w:val="20"/>
              </w:rPr>
              <w:t>货值金额不足3000元的</w:t>
            </w:r>
          </w:p>
        </w:tc>
        <w:tc>
          <w:tcPr>
            <w:tcW w:w="4348" w:type="dxa"/>
            <w:vMerge w:val="restart"/>
          </w:tcPr>
          <w:p w14:paraId="3EA7005E">
            <w:pPr>
              <w:pStyle w:val="9"/>
              <w:rPr>
                <w:sz w:val="20"/>
              </w:rPr>
            </w:pPr>
          </w:p>
          <w:p w14:paraId="02677A88">
            <w:pPr>
              <w:pStyle w:val="9"/>
              <w:rPr>
                <w:sz w:val="20"/>
              </w:rPr>
            </w:pPr>
          </w:p>
          <w:p w14:paraId="79884CAD">
            <w:pPr>
              <w:pStyle w:val="9"/>
              <w:rPr>
                <w:sz w:val="28"/>
              </w:rPr>
            </w:pPr>
          </w:p>
          <w:p w14:paraId="589BC6F9">
            <w:pPr>
              <w:pStyle w:val="9"/>
              <w:spacing w:line="230" w:lineRule="auto"/>
              <w:ind w:left="36" w:right="10"/>
              <w:rPr>
                <w:sz w:val="20"/>
              </w:rPr>
            </w:pPr>
            <w:r>
              <w:rPr>
                <w:sz w:val="20"/>
              </w:rPr>
              <w:t>责令改正，没收违法所得和种子，并处3000元以</w:t>
            </w:r>
            <w:r>
              <w:rPr>
                <w:w w:val="95"/>
                <w:sz w:val="20"/>
              </w:rPr>
              <w:t>上1万元以下罚款；可以吊销种子生产经营许可证</w:t>
            </w:r>
          </w:p>
          <w:p w14:paraId="6515E467">
            <w:pPr>
              <w:pStyle w:val="9"/>
              <w:spacing w:before="3" w:line="230" w:lineRule="auto"/>
              <w:ind w:left="36" w:right="111"/>
              <w:jc w:val="both"/>
              <w:rPr>
                <w:sz w:val="20"/>
              </w:rPr>
            </w:pPr>
            <w:r>
              <w:rPr>
                <w:spacing w:val="-1"/>
                <w:w w:val="95"/>
                <w:sz w:val="20"/>
              </w:rPr>
              <w:t xml:space="preserve">。被吊销种子生产经营许可证的单位，其法定代 表人、直接负责的主管人员自处罚决定作出之日 起五年内不得担任种子企业的法定代表人、高级 </w:t>
            </w:r>
            <w:r>
              <w:rPr>
                <w:sz w:val="20"/>
              </w:rPr>
              <w:t>管理人员。</w:t>
            </w:r>
          </w:p>
        </w:tc>
      </w:tr>
      <w:tr w14:paraId="61B00B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5" w:hRule="atLeast"/>
        </w:trPr>
        <w:tc>
          <w:tcPr>
            <w:tcW w:w="581" w:type="dxa"/>
            <w:vMerge w:val="continue"/>
            <w:tcBorders>
              <w:top w:val="nil"/>
            </w:tcBorders>
          </w:tcPr>
          <w:p w14:paraId="684EC8D4">
            <w:pPr>
              <w:rPr>
                <w:sz w:val="2"/>
                <w:szCs w:val="2"/>
              </w:rPr>
            </w:pPr>
          </w:p>
        </w:tc>
        <w:tc>
          <w:tcPr>
            <w:tcW w:w="732" w:type="dxa"/>
            <w:vMerge w:val="continue"/>
            <w:tcBorders>
              <w:top w:val="nil"/>
            </w:tcBorders>
          </w:tcPr>
          <w:p w14:paraId="106D0FF9">
            <w:pPr>
              <w:rPr>
                <w:sz w:val="2"/>
                <w:szCs w:val="2"/>
              </w:rPr>
            </w:pPr>
          </w:p>
        </w:tc>
        <w:tc>
          <w:tcPr>
            <w:tcW w:w="1476" w:type="dxa"/>
            <w:vMerge w:val="continue"/>
            <w:tcBorders>
              <w:top w:val="nil"/>
            </w:tcBorders>
          </w:tcPr>
          <w:p w14:paraId="4941BEDE">
            <w:pPr>
              <w:rPr>
                <w:sz w:val="2"/>
                <w:szCs w:val="2"/>
              </w:rPr>
            </w:pPr>
          </w:p>
        </w:tc>
        <w:tc>
          <w:tcPr>
            <w:tcW w:w="2374" w:type="dxa"/>
          </w:tcPr>
          <w:p w14:paraId="5635FA94">
            <w:pPr>
              <w:pStyle w:val="9"/>
              <w:spacing w:before="3"/>
              <w:rPr>
                <w:sz w:val="15"/>
              </w:rPr>
            </w:pPr>
          </w:p>
          <w:p w14:paraId="0645A789">
            <w:pPr>
              <w:pStyle w:val="9"/>
              <w:spacing w:line="232" w:lineRule="auto"/>
              <w:ind w:left="37" w:right="124"/>
              <w:jc w:val="both"/>
              <w:rPr>
                <w:sz w:val="20"/>
              </w:rPr>
            </w:pPr>
            <w:r>
              <w:rPr>
                <w:spacing w:val="-2"/>
                <w:sz w:val="20"/>
              </w:rPr>
              <w:t>对以欺骗、贿赂等不正当手段取得农作物种子生产</w:t>
            </w:r>
            <w:r>
              <w:rPr>
                <w:sz w:val="20"/>
              </w:rPr>
              <w:t>经营许可证的行政处罚</w:t>
            </w:r>
          </w:p>
        </w:tc>
        <w:tc>
          <w:tcPr>
            <w:tcW w:w="8888" w:type="dxa"/>
            <w:vMerge w:val="continue"/>
            <w:tcBorders>
              <w:top w:val="nil"/>
            </w:tcBorders>
          </w:tcPr>
          <w:p w14:paraId="2F03C43F">
            <w:pPr>
              <w:rPr>
                <w:sz w:val="2"/>
                <w:szCs w:val="2"/>
              </w:rPr>
            </w:pPr>
          </w:p>
        </w:tc>
        <w:tc>
          <w:tcPr>
            <w:tcW w:w="2154" w:type="dxa"/>
            <w:vMerge w:val="continue"/>
            <w:tcBorders>
              <w:top w:val="nil"/>
            </w:tcBorders>
          </w:tcPr>
          <w:p w14:paraId="0446F233">
            <w:pPr>
              <w:rPr>
                <w:sz w:val="2"/>
                <w:szCs w:val="2"/>
              </w:rPr>
            </w:pPr>
          </w:p>
        </w:tc>
        <w:tc>
          <w:tcPr>
            <w:tcW w:w="2099" w:type="dxa"/>
            <w:vMerge w:val="continue"/>
            <w:tcBorders>
              <w:top w:val="nil"/>
            </w:tcBorders>
          </w:tcPr>
          <w:p w14:paraId="3E3D8F0D">
            <w:pPr>
              <w:rPr>
                <w:sz w:val="2"/>
                <w:szCs w:val="2"/>
              </w:rPr>
            </w:pPr>
          </w:p>
        </w:tc>
        <w:tc>
          <w:tcPr>
            <w:tcW w:w="4348" w:type="dxa"/>
            <w:vMerge w:val="continue"/>
            <w:tcBorders>
              <w:top w:val="nil"/>
            </w:tcBorders>
          </w:tcPr>
          <w:p w14:paraId="5A591AE4">
            <w:pPr>
              <w:rPr>
                <w:sz w:val="2"/>
                <w:szCs w:val="2"/>
              </w:rPr>
            </w:pPr>
          </w:p>
        </w:tc>
      </w:tr>
      <w:tr w14:paraId="63663B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5" w:hRule="atLeast"/>
        </w:trPr>
        <w:tc>
          <w:tcPr>
            <w:tcW w:w="581" w:type="dxa"/>
            <w:vMerge w:val="continue"/>
            <w:tcBorders>
              <w:top w:val="nil"/>
            </w:tcBorders>
          </w:tcPr>
          <w:p w14:paraId="2B39D0ED">
            <w:pPr>
              <w:rPr>
                <w:sz w:val="2"/>
                <w:szCs w:val="2"/>
              </w:rPr>
            </w:pPr>
          </w:p>
        </w:tc>
        <w:tc>
          <w:tcPr>
            <w:tcW w:w="732" w:type="dxa"/>
            <w:vMerge w:val="continue"/>
            <w:tcBorders>
              <w:top w:val="nil"/>
            </w:tcBorders>
          </w:tcPr>
          <w:p w14:paraId="59108EBC">
            <w:pPr>
              <w:rPr>
                <w:sz w:val="2"/>
                <w:szCs w:val="2"/>
              </w:rPr>
            </w:pPr>
          </w:p>
        </w:tc>
        <w:tc>
          <w:tcPr>
            <w:tcW w:w="1476" w:type="dxa"/>
            <w:vMerge w:val="continue"/>
            <w:tcBorders>
              <w:top w:val="nil"/>
            </w:tcBorders>
          </w:tcPr>
          <w:p w14:paraId="4B7CA655">
            <w:pPr>
              <w:rPr>
                <w:sz w:val="2"/>
                <w:szCs w:val="2"/>
              </w:rPr>
            </w:pPr>
          </w:p>
        </w:tc>
        <w:tc>
          <w:tcPr>
            <w:tcW w:w="2374" w:type="dxa"/>
          </w:tcPr>
          <w:p w14:paraId="2731A249">
            <w:pPr>
              <w:pStyle w:val="9"/>
              <w:spacing w:before="7"/>
              <w:rPr>
                <w:sz w:val="15"/>
              </w:rPr>
            </w:pPr>
          </w:p>
          <w:p w14:paraId="289BBCFA">
            <w:pPr>
              <w:pStyle w:val="9"/>
              <w:spacing w:line="230" w:lineRule="auto"/>
              <w:ind w:left="37" w:right="125"/>
              <w:jc w:val="both"/>
              <w:rPr>
                <w:sz w:val="20"/>
              </w:rPr>
            </w:pPr>
            <w:r>
              <w:rPr>
                <w:spacing w:val="-2"/>
                <w:sz w:val="20"/>
              </w:rPr>
              <w:t>对未按照农作物种子生产经营许可证的规定生产经</w:t>
            </w:r>
            <w:r>
              <w:rPr>
                <w:sz w:val="20"/>
              </w:rPr>
              <w:t>营种子的行政处罚</w:t>
            </w:r>
          </w:p>
        </w:tc>
        <w:tc>
          <w:tcPr>
            <w:tcW w:w="8888" w:type="dxa"/>
            <w:vMerge w:val="continue"/>
            <w:tcBorders>
              <w:top w:val="nil"/>
            </w:tcBorders>
          </w:tcPr>
          <w:p w14:paraId="50967925">
            <w:pPr>
              <w:rPr>
                <w:sz w:val="2"/>
                <w:szCs w:val="2"/>
              </w:rPr>
            </w:pPr>
          </w:p>
        </w:tc>
        <w:tc>
          <w:tcPr>
            <w:tcW w:w="2154" w:type="dxa"/>
            <w:vMerge w:val="continue"/>
            <w:tcBorders>
              <w:top w:val="nil"/>
            </w:tcBorders>
          </w:tcPr>
          <w:p w14:paraId="7CFE0B74">
            <w:pPr>
              <w:rPr>
                <w:sz w:val="2"/>
                <w:szCs w:val="2"/>
              </w:rPr>
            </w:pPr>
          </w:p>
        </w:tc>
        <w:tc>
          <w:tcPr>
            <w:tcW w:w="2099" w:type="dxa"/>
            <w:vMerge w:val="continue"/>
            <w:tcBorders>
              <w:top w:val="nil"/>
            </w:tcBorders>
          </w:tcPr>
          <w:p w14:paraId="2124E0B0">
            <w:pPr>
              <w:rPr>
                <w:sz w:val="2"/>
                <w:szCs w:val="2"/>
              </w:rPr>
            </w:pPr>
          </w:p>
        </w:tc>
        <w:tc>
          <w:tcPr>
            <w:tcW w:w="4348" w:type="dxa"/>
            <w:vMerge w:val="continue"/>
            <w:tcBorders>
              <w:top w:val="nil"/>
            </w:tcBorders>
          </w:tcPr>
          <w:p w14:paraId="2C88E6A8">
            <w:pPr>
              <w:rPr>
                <w:sz w:val="2"/>
                <w:szCs w:val="2"/>
              </w:rPr>
            </w:pPr>
          </w:p>
        </w:tc>
      </w:tr>
      <w:tr w14:paraId="61BD4C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81" w:type="dxa"/>
            <w:vMerge w:val="continue"/>
            <w:tcBorders>
              <w:top w:val="nil"/>
            </w:tcBorders>
          </w:tcPr>
          <w:p w14:paraId="3F8F5D38">
            <w:pPr>
              <w:rPr>
                <w:sz w:val="2"/>
                <w:szCs w:val="2"/>
              </w:rPr>
            </w:pPr>
          </w:p>
        </w:tc>
        <w:tc>
          <w:tcPr>
            <w:tcW w:w="732" w:type="dxa"/>
            <w:vMerge w:val="continue"/>
            <w:tcBorders>
              <w:top w:val="nil"/>
            </w:tcBorders>
          </w:tcPr>
          <w:p w14:paraId="44626503">
            <w:pPr>
              <w:rPr>
                <w:sz w:val="2"/>
                <w:szCs w:val="2"/>
              </w:rPr>
            </w:pPr>
          </w:p>
        </w:tc>
        <w:tc>
          <w:tcPr>
            <w:tcW w:w="1476" w:type="dxa"/>
            <w:vMerge w:val="continue"/>
            <w:tcBorders>
              <w:top w:val="nil"/>
            </w:tcBorders>
          </w:tcPr>
          <w:p w14:paraId="0266DE2A">
            <w:pPr>
              <w:rPr>
                <w:sz w:val="2"/>
                <w:szCs w:val="2"/>
              </w:rPr>
            </w:pPr>
          </w:p>
        </w:tc>
        <w:tc>
          <w:tcPr>
            <w:tcW w:w="2374" w:type="dxa"/>
          </w:tcPr>
          <w:p w14:paraId="47135A73">
            <w:pPr>
              <w:pStyle w:val="9"/>
              <w:spacing w:before="3"/>
              <w:rPr>
                <w:sz w:val="14"/>
              </w:rPr>
            </w:pPr>
          </w:p>
          <w:p w14:paraId="6CA04190">
            <w:pPr>
              <w:pStyle w:val="9"/>
              <w:spacing w:line="232" w:lineRule="auto"/>
              <w:ind w:left="37" w:right="123"/>
              <w:jc w:val="both"/>
              <w:rPr>
                <w:sz w:val="20"/>
              </w:rPr>
            </w:pPr>
            <w:r>
              <w:rPr>
                <w:spacing w:val="-2"/>
                <w:sz w:val="20"/>
              </w:rPr>
              <w:t>对伪造、变造、买卖、租借农作物种子生产经营许</w:t>
            </w:r>
            <w:r>
              <w:rPr>
                <w:sz w:val="20"/>
              </w:rPr>
              <w:t>可证的行政处罚</w:t>
            </w:r>
          </w:p>
        </w:tc>
        <w:tc>
          <w:tcPr>
            <w:tcW w:w="8888" w:type="dxa"/>
            <w:vMerge w:val="continue"/>
            <w:tcBorders>
              <w:top w:val="nil"/>
            </w:tcBorders>
          </w:tcPr>
          <w:p w14:paraId="76F109CF">
            <w:pPr>
              <w:rPr>
                <w:sz w:val="2"/>
                <w:szCs w:val="2"/>
              </w:rPr>
            </w:pPr>
          </w:p>
        </w:tc>
        <w:tc>
          <w:tcPr>
            <w:tcW w:w="2154" w:type="dxa"/>
            <w:vMerge w:val="restart"/>
          </w:tcPr>
          <w:p w14:paraId="6AC41963">
            <w:pPr>
              <w:pStyle w:val="9"/>
              <w:rPr>
                <w:sz w:val="20"/>
              </w:rPr>
            </w:pPr>
          </w:p>
          <w:p w14:paraId="6B0D37EB">
            <w:pPr>
              <w:pStyle w:val="9"/>
              <w:rPr>
                <w:sz w:val="20"/>
              </w:rPr>
            </w:pPr>
          </w:p>
          <w:p w14:paraId="6F060AD8">
            <w:pPr>
              <w:pStyle w:val="9"/>
              <w:rPr>
                <w:sz w:val="20"/>
              </w:rPr>
            </w:pPr>
          </w:p>
          <w:p w14:paraId="1E71AB59">
            <w:pPr>
              <w:pStyle w:val="9"/>
              <w:rPr>
                <w:sz w:val="20"/>
              </w:rPr>
            </w:pPr>
          </w:p>
          <w:p w14:paraId="3E92B3F8">
            <w:pPr>
              <w:pStyle w:val="9"/>
              <w:rPr>
                <w:sz w:val="20"/>
              </w:rPr>
            </w:pPr>
          </w:p>
          <w:p w14:paraId="1F5DCCE5">
            <w:pPr>
              <w:pStyle w:val="9"/>
              <w:rPr>
                <w:sz w:val="20"/>
              </w:rPr>
            </w:pPr>
          </w:p>
          <w:p w14:paraId="43FD4EC9">
            <w:pPr>
              <w:pStyle w:val="9"/>
              <w:spacing w:before="8"/>
              <w:rPr>
                <w:sz w:val="26"/>
              </w:rPr>
            </w:pPr>
          </w:p>
          <w:p w14:paraId="368809C8">
            <w:pPr>
              <w:pStyle w:val="9"/>
              <w:ind w:left="36"/>
              <w:rPr>
                <w:sz w:val="20"/>
              </w:rPr>
            </w:pPr>
            <w:r>
              <w:rPr>
                <w:sz w:val="20"/>
              </w:rPr>
              <w:t>货值金额1万元以上的</w:t>
            </w:r>
          </w:p>
        </w:tc>
        <w:tc>
          <w:tcPr>
            <w:tcW w:w="2099" w:type="dxa"/>
            <w:vMerge w:val="restart"/>
          </w:tcPr>
          <w:p w14:paraId="6B20C301">
            <w:pPr>
              <w:pStyle w:val="9"/>
              <w:rPr>
                <w:sz w:val="20"/>
              </w:rPr>
            </w:pPr>
          </w:p>
          <w:p w14:paraId="08033831">
            <w:pPr>
              <w:pStyle w:val="9"/>
              <w:rPr>
                <w:sz w:val="20"/>
              </w:rPr>
            </w:pPr>
          </w:p>
          <w:p w14:paraId="5CA1F6F9">
            <w:pPr>
              <w:pStyle w:val="9"/>
              <w:rPr>
                <w:sz w:val="20"/>
              </w:rPr>
            </w:pPr>
          </w:p>
          <w:p w14:paraId="072ECD31">
            <w:pPr>
              <w:pStyle w:val="9"/>
              <w:rPr>
                <w:sz w:val="20"/>
              </w:rPr>
            </w:pPr>
          </w:p>
          <w:p w14:paraId="619D3A38">
            <w:pPr>
              <w:pStyle w:val="9"/>
              <w:rPr>
                <w:sz w:val="20"/>
              </w:rPr>
            </w:pPr>
          </w:p>
          <w:p w14:paraId="120B8955">
            <w:pPr>
              <w:pStyle w:val="9"/>
              <w:rPr>
                <w:sz w:val="20"/>
              </w:rPr>
            </w:pPr>
          </w:p>
          <w:p w14:paraId="58743C2B">
            <w:pPr>
              <w:pStyle w:val="9"/>
              <w:spacing w:before="9"/>
              <w:rPr>
                <w:sz w:val="17"/>
              </w:rPr>
            </w:pPr>
          </w:p>
          <w:p w14:paraId="1D896465">
            <w:pPr>
              <w:pStyle w:val="9"/>
              <w:spacing w:line="230" w:lineRule="auto"/>
              <w:ind w:left="37" w:right="105"/>
              <w:rPr>
                <w:sz w:val="20"/>
              </w:rPr>
            </w:pPr>
            <w:r>
              <w:rPr>
                <w:sz w:val="20"/>
              </w:rPr>
              <w:t>货值金额1万元以上不足10万元的</w:t>
            </w:r>
          </w:p>
        </w:tc>
        <w:tc>
          <w:tcPr>
            <w:tcW w:w="4348" w:type="dxa"/>
            <w:vMerge w:val="restart"/>
          </w:tcPr>
          <w:p w14:paraId="3D090707">
            <w:pPr>
              <w:pStyle w:val="9"/>
              <w:rPr>
                <w:sz w:val="20"/>
              </w:rPr>
            </w:pPr>
          </w:p>
          <w:p w14:paraId="31D49CD7">
            <w:pPr>
              <w:pStyle w:val="9"/>
              <w:rPr>
                <w:sz w:val="20"/>
              </w:rPr>
            </w:pPr>
          </w:p>
          <w:p w14:paraId="5A9A1A8E">
            <w:pPr>
              <w:pStyle w:val="9"/>
              <w:rPr>
                <w:sz w:val="20"/>
              </w:rPr>
            </w:pPr>
          </w:p>
          <w:p w14:paraId="4981479A">
            <w:pPr>
              <w:pStyle w:val="9"/>
              <w:rPr>
                <w:sz w:val="20"/>
              </w:rPr>
            </w:pPr>
          </w:p>
          <w:p w14:paraId="1B813A57">
            <w:pPr>
              <w:pStyle w:val="9"/>
              <w:spacing w:before="1"/>
              <w:rPr>
                <w:sz w:val="19"/>
              </w:rPr>
            </w:pPr>
          </w:p>
          <w:p w14:paraId="70B8D3B6">
            <w:pPr>
              <w:pStyle w:val="9"/>
              <w:spacing w:line="230" w:lineRule="auto"/>
              <w:ind w:left="36" w:right="10"/>
              <w:rPr>
                <w:sz w:val="20"/>
              </w:rPr>
            </w:pPr>
            <w:r>
              <w:rPr>
                <w:w w:val="95"/>
                <w:sz w:val="20"/>
              </w:rPr>
              <w:t>责令改正，没收违法所得和种子，并处货值金额</w:t>
            </w:r>
            <w:r>
              <w:rPr>
                <w:spacing w:val="-16"/>
                <w:w w:val="95"/>
                <w:sz w:val="20"/>
              </w:rPr>
              <w:t xml:space="preserve">3 </w:t>
            </w:r>
            <w:r>
              <w:rPr>
                <w:w w:val="95"/>
                <w:sz w:val="20"/>
              </w:rPr>
              <w:t>倍以上</w:t>
            </w:r>
            <w:r>
              <w:rPr>
                <w:spacing w:val="3"/>
                <w:w w:val="95"/>
                <w:sz w:val="20"/>
              </w:rPr>
              <w:t>4</w:t>
            </w:r>
            <w:r>
              <w:rPr>
                <w:spacing w:val="-1"/>
                <w:w w:val="95"/>
                <w:sz w:val="20"/>
              </w:rPr>
              <w:t xml:space="preserve">倍以下罚款；可以吊销种子生产经营许可 </w:t>
            </w:r>
            <w:r>
              <w:rPr>
                <w:sz w:val="20"/>
              </w:rPr>
              <w:t>证。被吊销种子生产经营许可证的单位，其法定代表人、直接负责的主管人员自处罚决定作出之日起五年内不得担任种子企业的法定代表人、高级管理人员。</w:t>
            </w:r>
          </w:p>
        </w:tc>
      </w:tr>
      <w:tr w14:paraId="31D4C4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6" w:hRule="atLeast"/>
        </w:trPr>
        <w:tc>
          <w:tcPr>
            <w:tcW w:w="581" w:type="dxa"/>
            <w:vMerge w:val="continue"/>
            <w:tcBorders>
              <w:top w:val="nil"/>
            </w:tcBorders>
          </w:tcPr>
          <w:p w14:paraId="50DD23CE">
            <w:pPr>
              <w:rPr>
                <w:sz w:val="2"/>
                <w:szCs w:val="2"/>
              </w:rPr>
            </w:pPr>
          </w:p>
        </w:tc>
        <w:tc>
          <w:tcPr>
            <w:tcW w:w="732" w:type="dxa"/>
            <w:vMerge w:val="continue"/>
            <w:tcBorders>
              <w:top w:val="nil"/>
            </w:tcBorders>
          </w:tcPr>
          <w:p w14:paraId="6616D4A2">
            <w:pPr>
              <w:rPr>
                <w:sz w:val="2"/>
                <w:szCs w:val="2"/>
              </w:rPr>
            </w:pPr>
          </w:p>
        </w:tc>
        <w:tc>
          <w:tcPr>
            <w:tcW w:w="1476" w:type="dxa"/>
            <w:vMerge w:val="continue"/>
            <w:tcBorders>
              <w:top w:val="nil"/>
            </w:tcBorders>
          </w:tcPr>
          <w:p w14:paraId="29437BC3">
            <w:pPr>
              <w:rPr>
                <w:sz w:val="2"/>
                <w:szCs w:val="2"/>
              </w:rPr>
            </w:pPr>
          </w:p>
        </w:tc>
        <w:tc>
          <w:tcPr>
            <w:tcW w:w="2374" w:type="dxa"/>
          </w:tcPr>
          <w:p w14:paraId="01265518">
            <w:pPr>
              <w:pStyle w:val="9"/>
              <w:rPr>
                <w:sz w:val="21"/>
              </w:rPr>
            </w:pPr>
          </w:p>
          <w:p w14:paraId="5FDBB4D8">
            <w:pPr>
              <w:pStyle w:val="9"/>
              <w:spacing w:line="230" w:lineRule="auto"/>
              <w:ind w:left="37" w:right="123"/>
              <w:jc w:val="both"/>
              <w:rPr>
                <w:sz w:val="20"/>
              </w:rPr>
            </w:pPr>
            <w:r>
              <w:rPr>
                <w:spacing w:val="-2"/>
                <w:sz w:val="20"/>
              </w:rPr>
              <w:t>对不再具有繁殖种子的隔离和培育条件，或者不再具有无检疫性有害生物的种子生产地点，继续从事农作物种子生产的行政处</w:t>
            </w:r>
            <w:r>
              <w:rPr>
                <w:sz w:val="20"/>
              </w:rPr>
              <w:t>罚</w:t>
            </w:r>
          </w:p>
        </w:tc>
        <w:tc>
          <w:tcPr>
            <w:tcW w:w="8888" w:type="dxa"/>
            <w:vMerge w:val="continue"/>
            <w:tcBorders>
              <w:top w:val="nil"/>
            </w:tcBorders>
          </w:tcPr>
          <w:p w14:paraId="452EE336">
            <w:pPr>
              <w:rPr>
                <w:sz w:val="2"/>
                <w:szCs w:val="2"/>
              </w:rPr>
            </w:pPr>
          </w:p>
        </w:tc>
        <w:tc>
          <w:tcPr>
            <w:tcW w:w="2154" w:type="dxa"/>
            <w:vMerge w:val="continue"/>
            <w:tcBorders>
              <w:top w:val="nil"/>
            </w:tcBorders>
          </w:tcPr>
          <w:p w14:paraId="0343CA31">
            <w:pPr>
              <w:rPr>
                <w:sz w:val="2"/>
                <w:szCs w:val="2"/>
              </w:rPr>
            </w:pPr>
          </w:p>
        </w:tc>
        <w:tc>
          <w:tcPr>
            <w:tcW w:w="2099" w:type="dxa"/>
            <w:vMerge w:val="continue"/>
            <w:tcBorders>
              <w:top w:val="nil"/>
            </w:tcBorders>
          </w:tcPr>
          <w:p w14:paraId="39E92023">
            <w:pPr>
              <w:rPr>
                <w:sz w:val="2"/>
                <w:szCs w:val="2"/>
              </w:rPr>
            </w:pPr>
          </w:p>
        </w:tc>
        <w:tc>
          <w:tcPr>
            <w:tcW w:w="4348" w:type="dxa"/>
            <w:vMerge w:val="continue"/>
            <w:tcBorders>
              <w:top w:val="nil"/>
            </w:tcBorders>
          </w:tcPr>
          <w:p w14:paraId="14ED2DDF">
            <w:pPr>
              <w:rPr>
                <w:sz w:val="2"/>
                <w:szCs w:val="2"/>
              </w:rPr>
            </w:pPr>
          </w:p>
        </w:tc>
      </w:tr>
      <w:tr w14:paraId="1B7DDD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81" w:type="dxa"/>
            <w:vMerge w:val="continue"/>
            <w:tcBorders>
              <w:top w:val="nil"/>
            </w:tcBorders>
          </w:tcPr>
          <w:p w14:paraId="64AD2030">
            <w:pPr>
              <w:rPr>
                <w:sz w:val="2"/>
                <w:szCs w:val="2"/>
              </w:rPr>
            </w:pPr>
          </w:p>
        </w:tc>
        <w:tc>
          <w:tcPr>
            <w:tcW w:w="732" w:type="dxa"/>
            <w:vMerge w:val="continue"/>
            <w:tcBorders>
              <w:top w:val="nil"/>
            </w:tcBorders>
          </w:tcPr>
          <w:p w14:paraId="366B5ABD">
            <w:pPr>
              <w:rPr>
                <w:sz w:val="2"/>
                <w:szCs w:val="2"/>
              </w:rPr>
            </w:pPr>
          </w:p>
        </w:tc>
        <w:tc>
          <w:tcPr>
            <w:tcW w:w="1476" w:type="dxa"/>
            <w:vMerge w:val="continue"/>
            <w:tcBorders>
              <w:top w:val="nil"/>
            </w:tcBorders>
          </w:tcPr>
          <w:p w14:paraId="5CDDFDF4">
            <w:pPr>
              <w:rPr>
                <w:sz w:val="2"/>
                <w:szCs w:val="2"/>
              </w:rPr>
            </w:pPr>
          </w:p>
        </w:tc>
        <w:tc>
          <w:tcPr>
            <w:tcW w:w="2374" w:type="dxa"/>
          </w:tcPr>
          <w:p w14:paraId="7A8160DB">
            <w:pPr>
              <w:pStyle w:val="9"/>
              <w:spacing w:before="87" w:line="230" w:lineRule="auto"/>
              <w:ind w:left="37" w:right="123"/>
              <w:jc w:val="both"/>
              <w:rPr>
                <w:sz w:val="20"/>
              </w:rPr>
            </w:pPr>
            <w:r>
              <w:rPr>
                <w:spacing w:val="-2"/>
                <w:sz w:val="20"/>
              </w:rPr>
              <w:t>对未执行种子检验、检疫规程生产农作物种子的行</w:t>
            </w:r>
            <w:r>
              <w:rPr>
                <w:sz w:val="20"/>
              </w:rPr>
              <w:t>政处罚</w:t>
            </w:r>
          </w:p>
        </w:tc>
        <w:tc>
          <w:tcPr>
            <w:tcW w:w="8888" w:type="dxa"/>
            <w:vMerge w:val="continue"/>
            <w:tcBorders>
              <w:top w:val="nil"/>
            </w:tcBorders>
          </w:tcPr>
          <w:p w14:paraId="0342CD8D">
            <w:pPr>
              <w:rPr>
                <w:sz w:val="2"/>
                <w:szCs w:val="2"/>
              </w:rPr>
            </w:pPr>
          </w:p>
        </w:tc>
        <w:tc>
          <w:tcPr>
            <w:tcW w:w="2154" w:type="dxa"/>
            <w:vMerge w:val="continue"/>
            <w:tcBorders>
              <w:top w:val="nil"/>
            </w:tcBorders>
          </w:tcPr>
          <w:p w14:paraId="3D59B461">
            <w:pPr>
              <w:rPr>
                <w:sz w:val="2"/>
                <w:szCs w:val="2"/>
              </w:rPr>
            </w:pPr>
          </w:p>
        </w:tc>
        <w:tc>
          <w:tcPr>
            <w:tcW w:w="2099" w:type="dxa"/>
            <w:vMerge w:val="continue"/>
            <w:tcBorders>
              <w:top w:val="nil"/>
            </w:tcBorders>
          </w:tcPr>
          <w:p w14:paraId="6ECB0069">
            <w:pPr>
              <w:rPr>
                <w:sz w:val="2"/>
                <w:szCs w:val="2"/>
              </w:rPr>
            </w:pPr>
          </w:p>
        </w:tc>
        <w:tc>
          <w:tcPr>
            <w:tcW w:w="4348" w:type="dxa"/>
            <w:vMerge w:val="continue"/>
            <w:tcBorders>
              <w:top w:val="nil"/>
            </w:tcBorders>
          </w:tcPr>
          <w:p w14:paraId="33B93F6E">
            <w:pPr>
              <w:rPr>
                <w:sz w:val="2"/>
                <w:szCs w:val="2"/>
              </w:rPr>
            </w:pPr>
          </w:p>
        </w:tc>
      </w:tr>
      <w:tr w14:paraId="32B00D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3" w:hRule="atLeast"/>
        </w:trPr>
        <w:tc>
          <w:tcPr>
            <w:tcW w:w="581" w:type="dxa"/>
            <w:vMerge w:val="restart"/>
          </w:tcPr>
          <w:p w14:paraId="13FA2EA7">
            <w:pPr>
              <w:pStyle w:val="9"/>
              <w:rPr>
                <w:sz w:val="20"/>
              </w:rPr>
            </w:pPr>
          </w:p>
          <w:p w14:paraId="0EE144D7">
            <w:pPr>
              <w:pStyle w:val="9"/>
              <w:rPr>
                <w:sz w:val="20"/>
              </w:rPr>
            </w:pPr>
          </w:p>
          <w:p w14:paraId="202614B6">
            <w:pPr>
              <w:pStyle w:val="9"/>
              <w:rPr>
                <w:sz w:val="20"/>
              </w:rPr>
            </w:pPr>
          </w:p>
          <w:p w14:paraId="3F40210E">
            <w:pPr>
              <w:pStyle w:val="9"/>
              <w:rPr>
                <w:sz w:val="20"/>
              </w:rPr>
            </w:pPr>
          </w:p>
          <w:p w14:paraId="00AD2F86">
            <w:pPr>
              <w:pStyle w:val="9"/>
              <w:rPr>
                <w:sz w:val="20"/>
              </w:rPr>
            </w:pPr>
          </w:p>
          <w:p w14:paraId="3CF15544">
            <w:pPr>
              <w:pStyle w:val="9"/>
              <w:rPr>
                <w:sz w:val="20"/>
              </w:rPr>
            </w:pPr>
          </w:p>
          <w:p w14:paraId="6A712CD5">
            <w:pPr>
              <w:pStyle w:val="9"/>
              <w:rPr>
                <w:sz w:val="20"/>
              </w:rPr>
            </w:pPr>
          </w:p>
          <w:p w14:paraId="07D7C3FF">
            <w:pPr>
              <w:pStyle w:val="9"/>
              <w:rPr>
                <w:sz w:val="20"/>
              </w:rPr>
            </w:pPr>
          </w:p>
          <w:p w14:paraId="0278E521">
            <w:pPr>
              <w:pStyle w:val="9"/>
              <w:spacing w:before="6"/>
              <w:rPr>
                <w:sz w:val="27"/>
              </w:rPr>
            </w:pPr>
          </w:p>
          <w:p w14:paraId="3BE0ED24">
            <w:pPr>
              <w:pStyle w:val="9"/>
              <w:ind w:left="37"/>
              <w:jc w:val="center"/>
              <w:rPr>
                <w:sz w:val="20"/>
              </w:rPr>
            </w:pPr>
            <w:r>
              <w:rPr>
                <w:w w:val="99"/>
                <w:sz w:val="20"/>
              </w:rPr>
              <w:t>8</w:t>
            </w:r>
          </w:p>
        </w:tc>
        <w:tc>
          <w:tcPr>
            <w:tcW w:w="732" w:type="dxa"/>
            <w:vMerge w:val="restart"/>
          </w:tcPr>
          <w:p w14:paraId="4E3D3C15">
            <w:pPr>
              <w:pStyle w:val="9"/>
              <w:rPr>
                <w:sz w:val="20"/>
              </w:rPr>
            </w:pPr>
          </w:p>
          <w:p w14:paraId="68E9C173">
            <w:pPr>
              <w:pStyle w:val="9"/>
              <w:rPr>
                <w:sz w:val="20"/>
              </w:rPr>
            </w:pPr>
          </w:p>
          <w:p w14:paraId="3F53A4FC">
            <w:pPr>
              <w:pStyle w:val="9"/>
              <w:rPr>
                <w:sz w:val="20"/>
              </w:rPr>
            </w:pPr>
          </w:p>
          <w:p w14:paraId="0D70F834">
            <w:pPr>
              <w:pStyle w:val="9"/>
              <w:rPr>
                <w:sz w:val="20"/>
              </w:rPr>
            </w:pPr>
          </w:p>
          <w:p w14:paraId="6D9D9A44">
            <w:pPr>
              <w:pStyle w:val="9"/>
              <w:rPr>
                <w:sz w:val="20"/>
              </w:rPr>
            </w:pPr>
          </w:p>
          <w:p w14:paraId="2714B955">
            <w:pPr>
              <w:pStyle w:val="9"/>
              <w:rPr>
                <w:sz w:val="20"/>
              </w:rPr>
            </w:pPr>
          </w:p>
          <w:p w14:paraId="39228178">
            <w:pPr>
              <w:pStyle w:val="9"/>
              <w:rPr>
                <w:sz w:val="20"/>
              </w:rPr>
            </w:pPr>
          </w:p>
          <w:p w14:paraId="531872F7">
            <w:pPr>
              <w:pStyle w:val="9"/>
              <w:rPr>
                <w:sz w:val="20"/>
              </w:rPr>
            </w:pPr>
          </w:p>
          <w:p w14:paraId="40DC7790">
            <w:pPr>
              <w:pStyle w:val="9"/>
              <w:spacing w:before="6"/>
              <w:rPr>
                <w:sz w:val="18"/>
              </w:rPr>
            </w:pPr>
          </w:p>
          <w:p w14:paraId="3CB4DBF5">
            <w:pPr>
              <w:pStyle w:val="9"/>
              <w:spacing w:before="1" w:line="230" w:lineRule="auto"/>
              <w:ind w:left="174" w:right="39" w:hanging="101"/>
              <w:rPr>
                <w:sz w:val="20"/>
              </w:rPr>
            </w:pPr>
            <w:r>
              <w:rPr>
                <w:sz w:val="20"/>
              </w:rPr>
              <w:t>农作物种子</w:t>
            </w:r>
          </w:p>
        </w:tc>
        <w:tc>
          <w:tcPr>
            <w:tcW w:w="1476" w:type="dxa"/>
            <w:vMerge w:val="restart"/>
          </w:tcPr>
          <w:p w14:paraId="535E4DB3">
            <w:pPr>
              <w:pStyle w:val="9"/>
              <w:rPr>
                <w:sz w:val="20"/>
              </w:rPr>
            </w:pPr>
          </w:p>
          <w:p w14:paraId="16CA1C94">
            <w:pPr>
              <w:pStyle w:val="9"/>
              <w:rPr>
                <w:sz w:val="20"/>
              </w:rPr>
            </w:pPr>
          </w:p>
          <w:p w14:paraId="068177C3">
            <w:pPr>
              <w:pStyle w:val="9"/>
              <w:rPr>
                <w:sz w:val="20"/>
              </w:rPr>
            </w:pPr>
          </w:p>
          <w:p w14:paraId="0628CEE5">
            <w:pPr>
              <w:pStyle w:val="9"/>
              <w:rPr>
                <w:sz w:val="20"/>
              </w:rPr>
            </w:pPr>
          </w:p>
          <w:p w14:paraId="3D885D6F">
            <w:pPr>
              <w:pStyle w:val="9"/>
              <w:rPr>
                <w:sz w:val="20"/>
              </w:rPr>
            </w:pPr>
          </w:p>
          <w:p w14:paraId="6CBE14EB">
            <w:pPr>
              <w:pStyle w:val="9"/>
              <w:rPr>
                <w:sz w:val="20"/>
              </w:rPr>
            </w:pPr>
          </w:p>
          <w:p w14:paraId="3EE44045">
            <w:pPr>
              <w:pStyle w:val="9"/>
              <w:spacing w:before="6"/>
              <w:rPr>
                <w:sz w:val="29"/>
              </w:rPr>
            </w:pPr>
          </w:p>
          <w:p w14:paraId="215FB549">
            <w:pPr>
              <w:pStyle w:val="9"/>
              <w:spacing w:line="230" w:lineRule="auto"/>
              <w:ind w:left="37" w:right="22"/>
              <w:jc w:val="both"/>
              <w:rPr>
                <w:sz w:val="20"/>
              </w:rPr>
            </w:pPr>
            <w:r>
              <w:rPr>
                <w:spacing w:val="-3"/>
                <w:sz w:val="20"/>
              </w:rPr>
              <w:t>对应当审定未经审定的农作物品种进行推广、销售等行为的行政</w:t>
            </w:r>
            <w:r>
              <w:rPr>
                <w:sz w:val="20"/>
              </w:rPr>
              <w:t>处罚</w:t>
            </w:r>
          </w:p>
        </w:tc>
        <w:tc>
          <w:tcPr>
            <w:tcW w:w="2374" w:type="dxa"/>
          </w:tcPr>
          <w:p w14:paraId="3736FE50">
            <w:pPr>
              <w:pStyle w:val="9"/>
              <w:spacing w:before="168" w:line="230" w:lineRule="auto"/>
              <w:ind w:left="37" w:right="123"/>
              <w:jc w:val="both"/>
              <w:rPr>
                <w:sz w:val="20"/>
              </w:rPr>
            </w:pPr>
            <w:r>
              <w:rPr>
                <w:spacing w:val="-2"/>
                <w:sz w:val="20"/>
              </w:rPr>
              <w:t>对应当审定未经审定的农作物品种进行推广、销售</w:t>
            </w:r>
            <w:r>
              <w:rPr>
                <w:sz w:val="20"/>
              </w:rPr>
              <w:t>的行政处罚</w:t>
            </w:r>
          </w:p>
        </w:tc>
        <w:tc>
          <w:tcPr>
            <w:tcW w:w="8888" w:type="dxa"/>
            <w:vMerge w:val="restart"/>
          </w:tcPr>
          <w:p w14:paraId="056C16F8">
            <w:pPr>
              <w:pStyle w:val="9"/>
              <w:rPr>
                <w:sz w:val="20"/>
              </w:rPr>
            </w:pPr>
          </w:p>
          <w:p w14:paraId="395E49A1">
            <w:pPr>
              <w:pStyle w:val="9"/>
              <w:rPr>
                <w:sz w:val="20"/>
              </w:rPr>
            </w:pPr>
          </w:p>
          <w:p w14:paraId="4743D893">
            <w:pPr>
              <w:pStyle w:val="9"/>
              <w:rPr>
                <w:sz w:val="20"/>
              </w:rPr>
            </w:pPr>
          </w:p>
          <w:p w14:paraId="656D2080">
            <w:pPr>
              <w:pStyle w:val="9"/>
              <w:spacing w:before="5"/>
              <w:rPr>
                <w:sz w:val="21"/>
              </w:rPr>
            </w:pPr>
          </w:p>
          <w:p w14:paraId="046AB176">
            <w:pPr>
              <w:pStyle w:val="9"/>
              <w:spacing w:line="252" w:lineRule="exact"/>
              <w:ind w:left="39"/>
              <w:rPr>
                <w:b/>
                <w:sz w:val="20"/>
              </w:rPr>
            </w:pPr>
            <w:r>
              <w:rPr>
                <w:b/>
                <w:sz w:val="20"/>
              </w:rPr>
              <w:t xml:space="preserve">1.《中华人民共和国种子法》(2021修正) </w:t>
            </w:r>
          </w:p>
          <w:p w14:paraId="10C00167">
            <w:pPr>
              <w:pStyle w:val="9"/>
              <w:spacing w:before="2" w:line="232" w:lineRule="auto"/>
              <w:ind w:left="39" w:right="71"/>
              <w:jc w:val="both"/>
              <w:rPr>
                <w:sz w:val="20"/>
              </w:rPr>
            </w:pPr>
            <w:r>
              <w:rPr>
                <w:b/>
                <w:spacing w:val="2"/>
                <w:sz w:val="20"/>
              </w:rPr>
              <w:t>第七十七条第一款第</w:t>
            </w:r>
            <w:r>
              <w:rPr>
                <w:b/>
                <w:spacing w:val="5"/>
                <w:sz w:val="20"/>
              </w:rPr>
              <w:t>（</w:t>
            </w:r>
            <w:r>
              <w:rPr>
                <w:b/>
                <w:spacing w:val="3"/>
                <w:sz w:val="20"/>
              </w:rPr>
              <w:t>一</w:t>
            </w:r>
            <w:r>
              <w:rPr>
                <w:b/>
                <w:spacing w:val="2"/>
                <w:sz w:val="20"/>
              </w:rPr>
              <w:t>）（</w:t>
            </w:r>
            <w:r>
              <w:rPr>
                <w:b/>
                <w:spacing w:val="3"/>
                <w:sz w:val="20"/>
              </w:rPr>
              <w:t>三）（四</w:t>
            </w:r>
            <w:r>
              <w:rPr>
                <w:b/>
                <w:spacing w:val="2"/>
                <w:sz w:val="20"/>
              </w:rPr>
              <w:t>）（</w:t>
            </w:r>
            <w:r>
              <w:rPr>
                <w:b/>
                <w:spacing w:val="3"/>
                <w:sz w:val="20"/>
              </w:rPr>
              <w:t>五</w:t>
            </w:r>
            <w:r>
              <w:rPr>
                <w:b/>
                <w:sz w:val="20"/>
              </w:rPr>
              <w:t>）</w:t>
            </w:r>
            <w:r>
              <w:rPr>
                <w:b/>
                <w:spacing w:val="28"/>
                <w:sz w:val="20"/>
              </w:rPr>
              <w:t xml:space="preserve">项 </w:t>
            </w:r>
            <w:r>
              <w:rPr>
                <w:sz w:val="20"/>
              </w:rPr>
              <w:t>违反本法第二十一条、第二十二条、第二</w:t>
            </w:r>
            <w:r>
              <w:rPr>
                <w:spacing w:val="-1"/>
                <w:w w:val="95"/>
                <w:sz w:val="20"/>
              </w:rPr>
              <w:t xml:space="preserve">十三条规定，有下列行为之一的，由县级以上人民政府农业农村、林业草原主管部门责令停止违法行 </w:t>
            </w:r>
            <w:r>
              <w:rPr>
                <w:w w:val="95"/>
                <w:sz w:val="20"/>
              </w:rPr>
              <w:t>为，没收违法所得和种子，并处二万元以上二十万元以下罚款：（一）</w:t>
            </w:r>
            <w:r>
              <w:rPr>
                <w:spacing w:val="-2"/>
                <w:w w:val="95"/>
                <w:sz w:val="20"/>
              </w:rPr>
              <w:t xml:space="preserve">对应当审定未经审定的农作物 </w:t>
            </w:r>
            <w:r>
              <w:rPr>
                <w:sz w:val="20"/>
              </w:rPr>
              <w:t>品种进行推广、销售的；（三）推广、销售应当停止推广、销售的农作物品种或者林木良种的；</w:t>
            </w:r>
          </w:p>
          <w:p w14:paraId="1EA6274E">
            <w:pPr>
              <w:pStyle w:val="9"/>
              <w:spacing w:line="230" w:lineRule="auto"/>
              <w:ind w:left="39" w:right="71"/>
              <w:rPr>
                <w:sz w:val="20"/>
              </w:rPr>
            </w:pPr>
            <w:r>
              <w:rPr>
                <w:w w:val="95"/>
                <w:sz w:val="20"/>
              </w:rPr>
              <w:t>（四）对应当登记未经登记的农作物品种进行推广，或者以登记品种的名义进行销售的；（五）</w:t>
            </w:r>
            <w:r>
              <w:rPr>
                <w:spacing w:val="-9"/>
                <w:w w:val="95"/>
                <w:sz w:val="20"/>
              </w:rPr>
              <w:t xml:space="preserve">对已 </w:t>
            </w:r>
            <w:r>
              <w:rPr>
                <w:sz w:val="20"/>
              </w:rPr>
              <w:t>撤销登记的农作物品种进行推广，或者以登记品种的名义进行销售的。</w:t>
            </w:r>
          </w:p>
          <w:p w14:paraId="1509521F">
            <w:pPr>
              <w:pStyle w:val="9"/>
              <w:spacing w:line="244" w:lineRule="exact"/>
              <w:ind w:left="39"/>
              <w:rPr>
                <w:b/>
                <w:sz w:val="20"/>
              </w:rPr>
            </w:pPr>
            <w:r>
              <w:rPr>
                <w:b/>
                <w:sz w:val="20"/>
              </w:rPr>
              <w:t xml:space="preserve">2.《非主要农作物品种登记办法》(2017) </w:t>
            </w:r>
          </w:p>
          <w:p w14:paraId="7D277B21">
            <w:pPr>
              <w:pStyle w:val="9"/>
              <w:spacing w:line="232" w:lineRule="auto"/>
              <w:ind w:left="39" w:right="43"/>
              <w:jc w:val="both"/>
              <w:rPr>
                <w:sz w:val="20"/>
              </w:rPr>
            </w:pPr>
            <w:r>
              <w:rPr>
                <w:b/>
                <w:spacing w:val="12"/>
                <w:sz w:val="20"/>
              </w:rPr>
              <w:t xml:space="preserve">第二十八条 </w:t>
            </w:r>
            <w:r>
              <w:rPr>
                <w:spacing w:val="-1"/>
                <w:sz w:val="20"/>
              </w:rPr>
              <w:t>有下列行为之一的，由县级以上人民政府农业主管部门依照《种子法》第七十八条</w:t>
            </w:r>
            <w:r>
              <w:rPr>
                <w:w w:val="95"/>
                <w:sz w:val="20"/>
              </w:rPr>
              <w:t xml:space="preserve">规定，责令停止违法行为，没收违法所得和种子，并处二万元以上二十万元以下罚款：（一）对应当 登记未经登记的农作物品种进行推广，或者以登记品种的名义进行销售的；（二）对已撤销登记的农 </w:t>
            </w:r>
            <w:r>
              <w:rPr>
                <w:sz w:val="20"/>
              </w:rPr>
              <w:t>作物品种进行推广，或者以登记品种的名义进行销售的。（对应修正后《种子法》第七十七条）</w:t>
            </w:r>
          </w:p>
        </w:tc>
        <w:tc>
          <w:tcPr>
            <w:tcW w:w="2154" w:type="dxa"/>
            <w:vMerge w:val="restart"/>
          </w:tcPr>
          <w:p w14:paraId="079ED164">
            <w:pPr>
              <w:pStyle w:val="9"/>
              <w:rPr>
                <w:sz w:val="20"/>
              </w:rPr>
            </w:pPr>
          </w:p>
          <w:p w14:paraId="7C09301B">
            <w:pPr>
              <w:pStyle w:val="9"/>
              <w:rPr>
                <w:sz w:val="20"/>
              </w:rPr>
            </w:pPr>
          </w:p>
          <w:p w14:paraId="6A9E29E6">
            <w:pPr>
              <w:pStyle w:val="9"/>
              <w:rPr>
                <w:sz w:val="20"/>
              </w:rPr>
            </w:pPr>
          </w:p>
          <w:p w14:paraId="28CAB39D">
            <w:pPr>
              <w:pStyle w:val="9"/>
              <w:rPr>
                <w:sz w:val="20"/>
              </w:rPr>
            </w:pPr>
          </w:p>
          <w:p w14:paraId="4FCD3547">
            <w:pPr>
              <w:pStyle w:val="9"/>
              <w:rPr>
                <w:sz w:val="20"/>
              </w:rPr>
            </w:pPr>
          </w:p>
          <w:p w14:paraId="77A1643B">
            <w:pPr>
              <w:pStyle w:val="9"/>
              <w:rPr>
                <w:sz w:val="20"/>
              </w:rPr>
            </w:pPr>
          </w:p>
          <w:p w14:paraId="0E43E030">
            <w:pPr>
              <w:pStyle w:val="9"/>
              <w:rPr>
                <w:sz w:val="20"/>
              </w:rPr>
            </w:pPr>
          </w:p>
          <w:p w14:paraId="79A6CDDD">
            <w:pPr>
              <w:pStyle w:val="9"/>
              <w:rPr>
                <w:sz w:val="20"/>
              </w:rPr>
            </w:pPr>
          </w:p>
          <w:p w14:paraId="0DCE92EE">
            <w:pPr>
              <w:pStyle w:val="9"/>
              <w:spacing w:before="6"/>
              <w:rPr>
                <w:sz w:val="27"/>
              </w:rPr>
            </w:pPr>
          </w:p>
          <w:p w14:paraId="7176DE2E">
            <w:pPr>
              <w:pStyle w:val="9"/>
              <w:ind w:left="137"/>
              <w:rPr>
                <w:sz w:val="20"/>
              </w:rPr>
            </w:pPr>
            <w:r>
              <w:rPr>
                <w:sz w:val="20"/>
              </w:rPr>
              <w:t>货值金额不足1万元的</w:t>
            </w:r>
          </w:p>
        </w:tc>
        <w:tc>
          <w:tcPr>
            <w:tcW w:w="2099" w:type="dxa"/>
            <w:vMerge w:val="restart"/>
          </w:tcPr>
          <w:p w14:paraId="6604F947">
            <w:pPr>
              <w:pStyle w:val="9"/>
              <w:rPr>
                <w:sz w:val="20"/>
              </w:rPr>
            </w:pPr>
          </w:p>
          <w:p w14:paraId="1A2AB47C">
            <w:pPr>
              <w:pStyle w:val="9"/>
              <w:rPr>
                <w:sz w:val="20"/>
              </w:rPr>
            </w:pPr>
          </w:p>
          <w:p w14:paraId="6D60FBF3">
            <w:pPr>
              <w:pStyle w:val="9"/>
              <w:rPr>
                <w:sz w:val="20"/>
              </w:rPr>
            </w:pPr>
          </w:p>
          <w:p w14:paraId="33B44F5A">
            <w:pPr>
              <w:pStyle w:val="9"/>
              <w:rPr>
                <w:sz w:val="20"/>
              </w:rPr>
            </w:pPr>
          </w:p>
          <w:p w14:paraId="6D702F84">
            <w:pPr>
              <w:pStyle w:val="9"/>
              <w:rPr>
                <w:sz w:val="20"/>
              </w:rPr>
            </w:pPr>
          </w:p>
          <w:p w14:paraId="2B2881CF">
            <w:pPr>
              <w:pStyle w:val="9"/>
              <w:rPr>
                <w:sz w:val="20"/>
              </w:rPr>
            </w:pPr>
          </w:p>
          <w:p w14:paraId="5FEE3A13">
            <w:pPr>
              <w:pStyle w:val="9"/>
              <w:rPr>
                <w:sz w:val="20"/>
              </w:rPr>
            </w:pPr>
          </w:p>
          <w:p w14:paraId="392799B3">
            <w:pPr>
              <w:pStyle w:val="9"/>
              <w:rPr>
                <w:sz w:val="20"/>
              </w:rPr>
            </w:pPr>
          </w:p>
          <w:p w14:paraId="467EAC5C">
            <w:pPr>
              <w:pStyle w:val="9"/>
              <w:spacing w:before="6"/>
              <w:rPr>
                <w:sz w:val="27"/>
              </w:rPr>
            </w:pPr>
          </w:p>
          <w:p w14:paraId="7CCEC77F">
            <w:pPr>
              <w:pStyle w:val="9"/>
              <w:ind w:left="56"/>
              <w:rPr>
                <w:sz w:val="20"/>
              </w:rPr>
            </w:pPr>
            <w:r>
              <w:rPr>
                <w:sz w:val="20"/>
              </w:rPr>
              <w:t>货值金额不足3000元的</w:t>
            </w:r>
          </w:p>
        </w:tc>
        <w:tc>
          <w:tcPr>
            <w:tcW w:w="4348" w:type="dxa"/>
            <w:vMerge w:val="restart"/>
          </w:tcPr>
          <w:p w14:paraId="520475DE">
            <w:pPr>
              <w:pStyle w:val="9"/>
              <w:rPr>
                <w:sz w:val="20"/>
              </w:rPr>
            </w:pPr>
          </w:p>
          <w:p w14:paraId="7340B446">
            <w:pPr>
              <w:pStyle w:val="9"/>
              <w:rPr>
                <w:sz w:val="20"/>
              </w:rPr>
            </w:pPr>
          </w:p>
          <w:p w14:paraId="44C7C892">
            <w:pPr>
              <w:pStyle w:val="9"/>
              <w:rPr>
                <w:sz w:val="20"/>
              </w:rPr>
            </w:pPr>
          </w:p>
          <w:p w14:paraId="14DAC23C">
            <w:pPr>
              <w:pStyle w:val="9"/>
              <w:rPr>
                <w:sz w:val="20"/>
              </w:rPr>
            </w:pPr>
          </w:p>
          <w:p w14:paraId="5E163BE6">
            <w:pPr>
              <w:pStyle w:val="9"/>
              <w:rPr>
                <w:sz w:val="20"/>
              </w:rPr>
            </w:pPr>
          </w:p>
          <w:p w14:paraId="605DCC50">
            <w:pPr>
              <w:pStyle w:val="9"/>
              <w:rPr>
                <w:sz w:val="20"/>
              </w:rPr>
            </w:pPr>
          </w:p>
          <w:p w14:paraId="6987B64A">
            <w:pPr>
              <w:pStyle w:val="9"/>
              <w:rPr>
                <w:sz w:val="20"/>
              </w:rPr>
            </w:pPr>
          </w:p>
          <w:p w14:paraId="5FF177A6">
            <w:pPr>
              <w:pStyle w:val="9"/>
              <w:rPr>
                <w:sz w:val="20"/>
              </w:rPr>
            </w:pPr>
          </w:p>
          <w:p w14:paraId="6084AA37">
            <w:pPr>
              <w:pStyle w:val="9"/>
              <w:spacing w:before="6"/>
              <w:rPr>
                <w:sz w:val="18"/>
              </w:rPr>
            </w:pPr>
          </w:p>
          <w:p w14:paraId="09C01762">
            <w:pPr>
              <w:pStyle w:val="9"/>
              <w:spacing w:before="1" w:line="230" w:lineRule="auto"/>
              <w:ind w:left="36" w:right="11"/>
              <w:rPr>
                <w:sz w:val="20"/>
              </w:rPr>
            </w:pPr>
            <w:r>
              <w:rPr>
                <w:w w:val="95"/>
                <w:sz w:val="20"/>
              </w:rPr>
              <w:t>责令停止违法行为，没收违法所得和种子，并处</w:t>
            </w:r>
            <w:r>
              <w:rPr>
                <w:spacing w:val="-17"/>
                <w:w w:val="95"/>
                <w:sz w:val="20"/>
              </w:rPr>
              <w:t xml:space="preserve">2 </w:t>
            </w:r>
            <w:r>
              <w:rPr>
                <w:sz w:val="20"/>
              </w:rPr>
              <w:t>万元以上5万元以下罚款。</w:t>
            </w:r>
          </w:p>
        </w:tc>
      </w:tr>
      <w:tr w14:paraId="70B8DA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81" w:type="dxa"/>
            <w:vMerge w:val="continue"/>
            <w:tcBorders>
              <w:top w:val="nil"/>
            </w:tcBorders>
          </w:tcPr>
          <w:p w14:paraId="7F16EB12">
            <w:pPr>
              <w:rPr>
                <w:sz w:val="2"/>
                <w:szCs w:val="2"/>
              </w:rPr>
            </w:pPr>
          </w:p>
        </w:tc>
        <w:tc>
          <w:tcPr>
            <w:tcW w:w="732" w:type="dxa"/>
            <w:vMerge w:val="continue"/>
            <w:tcBorders>
              <w:top w:val="nil"/>
            </w:tcBorders>
          </w:tcPr>
          <w:p w14:paraId="3D089E4E">
            <w:pPr>
              <w:rPr>
                <w:sz w:val="2"/>
                <w:szCs w:val="2"/>
              </w:rPr>
            </w:pPr>
          </w:p>
        </w:tc>
        <w:tc>
          <w:tcPr>
            <w:tcW w:w="1476" w:type="dxa"/>
            <w:vMerge w:val="continue"/>
            <w:tcBorders>
              <w:top w:val="nil"/>
            </w:tcBorders>
          </w:tcPr>
          <w:p w14:paraId="5ABC4739">
            <w:pPr>
              <w:rPr>
                <w:sz w:val="2"/>
                <w:szCs w:val="2"/>
              </w:rPr>
            </w:pPr>
          </w:p>
        </w:tc>
        <w:tc>
          <w:tcPr>
            <w:tcW w:w="2374" w:type="dxa"/>
          </w:tcPr>
          <w:p w14:paraId="4F4DEDDE">
            <w:pPr>
              <w:pStyle w:val="9"/>
              <w:spacing w:before="6"/>
              <w:rPr>
                <w:sz w:val="14"/>
              </w:rPr>
            </w:pPr>
          </w:p>
          <w:p w14:paraId="475E7875">
            <w:pPr>
              <w:pStyle w:val="9"/>
              <w:spacing w:line="230" w:lineRule="auto"/>
              <w:ind w:left="37" w:right="124"/>
              <w:jc w:val="both"/>
              <w:rPr>
                <w:sz w:val="20"/>
              </w:rPr>
            </w:pPr>
            <w:r>
              <w:rPr>
                <w:spacing w:val="-2"/>
                <w:sz w:val="20"/>
              </w:rPr>
              <w:t>对推广、销售应当停止推广、销售的农作物品种的</w:t>
            </w:r>
            <w:r>
              <w:rPr>
                <w:sz w:val="20"/>
              </w:rPr>
              <w:t>行政处罚</w:t>
            </w:r>
          </w:p>
        </w:tc>
        <w:tc>
          <w:tcPr>
            <w:tcW w:w="8888" w:type="dxa"/>
            <w:vMerge w:val="continue"/>
            <w:tcBorders>
              <w:top w:val="nil"/>
            </w:tcBorders>
          </w:tcPr>
          <w:p w14:paraId="4BDD5219">
            <w:pPr>
              <w:rPr>
                <w:sz w:val="2"/>
                <w:szCs w:val="2"/>
              </w:rPr>
            </w:pPr>
          </w:p>
        </w:tc>
        <w:tc>
          <w:tcPr>
            <w:tcW w:w="2154" w:type="dxa"/>
            <w:vMerge w:val="continue"/>
            <w:tcBorders>
              <w:top w:val="nil"/>
            </w:tcBorders>
          </w:tcPr>
          <w:p w14:paraId="1956387A">
            <w:pPr>
              <w:rPr>
                <w:sz w:val="2"/>
                <w:szCs w:val="2"/>
              </w:rPr>
            </w:pPr>
          </w:p>
        </w:tc>
        <w:tc>
          <w:tcPr>
            <w:tcW w:w="2099" w:type="dxa"/>
            <w:vMerge w:val="continue"/>
            <w:tcBorders>
              <w:top w:val="nil"/>
            </w:tcBorders>
          </w:tcPr>
          <w:p w14:paraId="16021154">
            <w:pPr>
              <w:rPr>
                <w:sz w:val="2"/>
                <w:szCs w:val="2"/>
              </w:rPr>
            </w:pPr>
          </w:p>
        </w:tc>
        <w:tc>
          <w:tcPr>
            <w:tcW w:w="4348" w:type="dxa"/>
            <w:vMerge w:val="continue"/>
            <w:tcBorders>
              <w:top w:val="nil"/>
            </w:tcBorders>
          </w:tcPr>
          <w:p w14:paraId="2B89AAF3">
            <w:pPr>
              <w:rPr>
                <w:sz w:val="2"/>
                <w:szCs w:val="2"/>
              </w:rPr>
            </w:pPr>
          </w:p>
        </w:tc>
      </w:tr>
      <w:tr w14:paraId="427204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81" w:type="dxa"/>
            <w:vMerge w:val="continue"/>
            <w:tcBorders>
              <w:top w:val="nil"/>
            </w:tcBorders>
          </w:tcPr>
          <w:p w14:paraId="5D258810">
            <w:pPr>
              <w:rPr>
                <w:sz w:val="2"/>
                <w:szCs w:val="2"/>
              </w:rPr>
            </w:pPr>
          </w:p>
        </w:tc>
        <w:tc>
          <w:tcPr>
            <w:tcW w:w="732" w:type="dxa"/>
            <w:vMerge w:val="continue"/>
            <w:tcBorders>
              <w:top w:val="nil"/>
            </w:tcBorders>
          </w:tcPr>
          <w:p w14:paraId="14450E1C">
            <w:pPr>
              <w:rPr>
                <w:sz w:val="2"/>
                <w:szCs w:val="2"/>
              </w:rPr>
            </w:pPr>
          </w:p>
        </w:tc>
        <w:tc>
          <w:tcPr>
            <w:tcW w:w="1476" w:type="dxa"/>
            <w:vMerge w:val="continue"/>
            <w:tcBorders>
              <w:top w:val="nil"/>
            </w:tcBorders>
          </w:tcPr>
          <w:p w14:paraId="657235F0">
            <w:pPr>
              <w:rPr>
                <w:sz w:val="2"/>
                <w:szCs w:val="2"/>
              </w:rPr>
            </w:pPr>
          </w:p>
        </w:tc>
        <w:tc>
          <w:tcPr>
            <w:tcW w:w="2374" w:type="dxa"/>
          </w:tcPr>
          <w:p w14:paraId="24FC1BA1">
            <w:pPr>
              <w:pStyle w:val="9"/>
              <w:spacing w:before="3"/>
              <w:rPr>
                <w:sz w:val="17"/>
              </w:rPr>
            </w:pPr>
          </w:p>
          <w:p w14:paraId="388B4434">
            <w:pPr>
              <w:pStyle w:val="9"/>
              <w:spacing w:before="1" w:line="232" w:lineRule="auto"/>
              <w:ind w:left="37" w:right="123"/>
              <w:jc w:val="both"/>
              <w:rPr>
                <w:sz w:val="20"/>
              </w:rPr>
            </w:pPr>
            <w:r>
              <w:rPr>
                <w:spacing w:val="-2"/>
                <w:sz w:val="20"/>
              </w:rPr>
              <w:t>对应当登记未经登记的农作物品种进行推广，或者以登记品种的名义进行销</w:t>
            </w:r>
            <w:r>
              <w:rPr>
                <w:sz w:val="20"/>
              </w:rPr>
              <w:t>售的行政处罚</w:t>
            </w:r>
          </w:p>
        </w:tc>
        <w:tc>
          <w:tcPr>
            <w:tcW w:w="8888" w:type="dxa"/>
            <w:vMerge w:val="continue"/>
            <w:tcBorders>
              <w:top w:val="nil"/>
            </w:tcBorders>
          </w:tcPr>
          <w:p w14:paraId="0E9B5678">
            <w:pPr>
              <w:rPr>
                <w:sz w:val="2"/>
                <w:szCs w:val="2"/>
              </w:rPr>
            </w:pPr>
          </w:p>
        </w:tc>
        <w:tc>
          <w:tcPr>
            <w:tcW w:w="2154" w:type="dxa"/>
            <w:vMerge w:val="continue"/>
            <w:tcBorders>
              <w:top w:val="nil"/>
            </w:tcBorders>
          </w:tcPr>
          <w:p w14:paraId="316776B5">
            <w:pPr>
              <w:rPr>
                <w:sz w:val="2"/>
                <w:szCs w:val="2"/>
              </w:rPr>
            </w:pPr>
          </w:p>
        </w:tc>
        <w:tc>
          <w:tcPr>
            <w:tcW w:w="2099" w:type="dxa"/>
            <w:vMerge w:val="continue"/>
            <w:tcBorders>
              <w:top w:val="nil"/>
            </w:tcBorders>
          </w:tcPr>
          <w:p w14:paraId="46A088EE">
            <w:pPr>
              <w:rPr>
                <w:sz w:val="2"/>
                <w:szCs w:val="2"/>
              </w:rPr>
            </w:pPr>
          </w:p>
        </w:tc>
        <w:tc>
          <w:tcPr>
            <w:tcW w:w="4348" w:type="dxa"/>
            <w:vMerge w:val="continue"/>
            <w:tcBorders>
              <w:top w:val="nil"/>
            </w:tcBorders>
          </w:tcPr>
          <w:p w14:paraId="675ED084">
            <w:pPr>
              <w:rPr>
                <w:sz w:val="2"/>
                <w:szCs w:val="2"/>
              </w:rPr>
            </w:pPr>
          </w:p>
        </w:tc>
      </w:tr>
      <w:tr w14:paraId="621A31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4" w:hRule="atLeast"/>
        </w:trPr>
        <w:tc>
          <w:tcPr>
            <w:tcW w:w="581" w:type="dxa"/>
            <w:vMerge w:val="continue"/>
            <w:tcBorders>
              <w:top w:val="nil"/>
            </w:tcBorders>
          </w:tcPr>
          <w:p w14:paraId="2E223CDC">
            <w:pPr>
              <w:rPr>
                <w:sz w:val="2"/>
                <w:szCs w:val="2"/>
              </w:rPr>
            </w:pPr>
          </w:p>
        </w:tc>
        <w:tc>
          <w:tcPr>
            <w:tcW w:w="732" w:type="dxa"/>
            <w:vMerge w:val="continue"/>
            <w:tcBorders>
              <w:top w:val="nil"/>
            </w:tcBorders>
          </w:tcPr>
          <w:p w14:paraId="0DE71643">
            <w:pPr>
              <w:rPr>
                <w:sz w:val="2"/>
                <w:szCs w:val="2"/>
              </w:rPr>
            </w:pPr>
          </w:p>
        </w:tc>
        <w:tc>
          <w:tcPr>
            <w:tcW w:w="1476" w:type="dxa"/>
            <w:vMerge w:val="continue"/>
            <w:tcBorders>
              <w:top w:val="nil"/>
            </w:tcBorders>
          </w:tcPr>
          <w:p w14:paraId="609AEDFE">
            <w:pPr>
              <w:rPr>
                <w:sz w:val="2"/>
                <w:szCs w:val="2"/>
              </w:rPr>
            </w:pPr>
          </w:p>
        </w:tc>
        <w:tc>
          <w:tcPr>
            <w:tcW w:w="2374" w:type="dxa"/>
          </w:tcPr>
          <w:p w14:paraId="35510549">
            <w:pPr>
              <w:pStyle w:val="9"/>
              <w:spacing w:before="1"/>
              <w:rPr>
                <w:sz w:val="19"/>
              </w:rPr>
            </w:pPr>
          </w:p>
          <w:p w14:paraId="786BD65C">
            <w:pPr>
              <w:pStyle w:val="9"/>
              <w:spacing w:line="230" w:lineRule="auto"/>
              <w:ind w:left="37" w:right="124"/>
              <w:jc w:val="both"/>
              <w:rPr>
                <w:sz w:val="20"/>
              </w:rPr>
            </w:pPr>
            <w:r>
              <w:rPr>
                <w:spacing w:val="-2"/>
                <w:sz w:val="20"/>
              </w:rPr>
              <w:t>对已撤销登记的农作物品种进行推广，或者以登记品种的名义进行销售的行</w:t>
            </w:r>
            <w:r>
              <w:rPr>
                <w:sz w:val="20"/>
              </w:rPr>
              <w:t>政处罚</w:t>
            </w:r>
          </w:p>
        </w:tc>
        <w:tc>
          <w:tcPr>
            <w:tcW w:w="8888" w:type="dxa"/>
            <w:vMerge w:val="continue"/>
            <w:tcBorders>
              <w:top w:val="nil"/>
            </w:tcBorders>
          </w:tcPr>
          <w:p w14:paraId="5D03E53C">
            <w:pPr>
              <w:rPr>
                <w:sz w:val="2"/>
                <w:szCs w:val="2"/>
              </w:rPr>
            </w:pPr>
          </w:p>
        </w:tc>
        <w:tc>
          <w:tcPr>
            <w:tcW w:w="2154" w:type="dxa"/>
            <w:vMerge w:val="continue"/>
            <w:tcBorders>
              <w:top w:val="nil"/>
            </w:tcBorders>
          </w:tcPr>
          <w:p w14:paraId="4837D0FE">
            <w:pPr>
              <w:rPr>
                <w:sz w:val="2"/>
                <w:szCs w:val="2"/>
              </w:rPr>
            </w:pPr>
          </w:p>
        </w:tc>
        <w:tc>
          <w:tcPr>
            <w:tcW w:w="2099" w:type="dxa"/>
            <w:vMerge w:val="continue"/>
            <w:tcBorders>
              <w:top w:val="nil"/>
            </w:tcBorders>
          </w:tcPr>
          <w:p w14:paraId="1DD80FF5">
            <w:pPr>
              <w:rPr>
                <w:sz w:val="2"/>
                <w:szCs w:val="2"/>
              </w:rPr>
            </w:pPr>
          </w:p>
        </w:tc>
        <w:tc>
          <w:tcPr>
            <w:tcW w:w="4348" w:type="dxa"/>
            <w:vMerge w:val="continue"/>
            <w:tcBorders>
              <w:top w:val="nil"/>
            </w:tcBorders>
          </w:tcPr>
          <w:p w14:paraId="74EB6E11">
            <w:pPr>
              <w:rPr>
                <w:sz w:val="2"/>
                <w:szCs w:val="2"/>
              </w:rPr>
            </w:pPr>
          </w:p>
        </w:tc>
      </w:tr>
    </w:tbl>
    <w:p w14:paraId="3600BCA6">
      <w:pPr>
        <w:spacing w:after="0"/>
        <w:rPr>
          <w:sz w:val="2"/>
          <w:szCs w:val="2"/>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568DB2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0A832F8B">
            <w:pPr>
              <w:pStyle w:val="9"/>
              <w:spacing w:before="5"/>
              <w:rPr>
                <w:sz w:val="14"/>
              </w:rPr>
            </w:pPr>
          </w:p>
          <w:p w14:paraId="5037F4A3">
            <w:pPr>
              <w:pStyle w:val="9"/>
              <w:ind w:left="75" w:right="44"/>
              <w:jc w:val="center"/>
              <w:rPr>
                <w:b/>
                <w:sz w:val="20"/>
              </w:rPr>
            </w:pPr>
            <w:r>
              <w:rPr>
                <w:b/>
                <w:sz w:val="20"/>
              </w:rPr>
              <w:t>序号</w:t>
            </w:r>
          </w:p>
        </w:tc>
        <w:tc>
          <w:tcPr>
            <w:tcW w:w="732" w:type="dxa"/>
          </w:tcPr>
          <w:p w14:paraId="4FE04364">
            <w:pPr>
              <w:pStyle w:val="9"/>
              <w:spacing w:before="70" w:line="230" w:lineRule="auto"/>
              <w:ind w:left="172" w:right="136"/>
              <w:rPr>
                <w:b/>
                <w:sz w:val="20"/>
              </w:rPr>
            </w:pPr>
            <w:r>
              <w:rPr>
                <w:b/>
                <w:sz w:val="20"/>
              </w:rPr>
              <w:t>事项类别</w:t>
            </w:r>
          </w:p>
        </w:tc>
        <w:tc>
          <w:tcPr>
            <w:tcW w:w="3850" w:type="dxa"/>
            <w:gridSpan w:val="2"/>
          </w:tcPr>
          <w:p w14:paraId="39EECC85">
            <w:pPr>
              <w:pStyle w:val="9"/>
              <w:spacing w:before="5"/>
              <w:rPr>
                <w:sz w:val="14"/>
              </w:rPr>
            </w:pPr>
          </w:p>
          <w:p w14:paraId="298ED8D3">
            <w:pPr>
              <w:pStyle w:val="9"/>
              <w:ind w:left="36" w:right="4"/>
              <w:jc w:val="center"/>
              <w:rPr>
                <w:b/>
                <w:sz w:val="20"/>
              </w:rPr>
            </w:pPr>
            <w:r>
              <w:rPr>
                <w:b/>
                <w:sz w:val="20"/>
              </w:rPr>
              <w:t>事项名称</w:t>
            </w:r>
          </w:p>
        </w:tc>
        <w:tc>
          <w:tcPr>
            <w:tcW w:w="8888" w:type="dxa"/>
          </w:tcPr>
          <w:p w14:paraId="4715EE2F">
            <w:pPr>
              <w:pStyle w:val="9"/>
              <w:spacing w:before="5"/>
              <w:rPr>
                <w:sz w:val="14"/>
              </w:rPr>
            </w:pPr>
          </w:p>
          <w:p w14:paraId="16499025">
            <w:pPr>
              <w:pStyle w:val="9"/>
              <w:ind w:left="4028" w:right="3996"/>
              <w:jc w:val="center"/>
              <w:rPr>
                <w:b/>
                <w:sz w:val="20"/>
              </w:rPr>
            </w:pPr>
            <w:r>
              <w:rPr>
                <w:b/>
                <w:sz w:val="20"/>
              </w:rPr>
              <w:t>实施依据</w:t>
            </w:r>
          </w:p>
        </w:tc>
        <w:tc>
          <w:tcPr>
            <w:tcW w:w="4253" w:type="dxa"/>
            <w:gridSpan w:val="2"/>
          </w:tcPr>
          <w:p w14:paraId="53073ACB">
            <w:pPr>
              <w:pStyle w:val="9"/>
              <w:spacing w:before="5"/>
              <w:rPr>
                <w:sz w:val="14"/>
              </w:rPr>
            </w:pPr>
          </w:p>
          <w:p w14:paraId="185BA901">
            <w:pPr>
              <w:pStyle w:val="9"/>
              <w:ind w:left="1709" w:right="1680"/>
              <w:jc w:val="center"/>
              <w:rPr>
                <w:b/>
                <w:sz w:val="20"/>
              </w:rPr>
            </w:pPr>
            <w:r>
              <w:rPr>
                <w:b/>
                <w:sz w:val="20"/>
              </w:rPr>
              <w:t>适用情形</w:t>
            </w:r>
          </w:p>
        </w:tc>
        <w:tc>
          <w:tcPr>
            <w:tcW w:w="4348" w:type="dxa"/>
          </w:tcPr>
          <w:p w14:paraId="3B611FBC">
            <w:pPr>
              <w:pStyle w:val="9"/>
              <w:spacing w:before="5"/>
              <w:rPr>
                <w:sz w:val="14"/>
              </w:rPr>
            </w:pPr>
          </w:p>
          <w:p w14:paraId="4ECC1CC0">
            <w:pPr>
              <w:pStyle w:val="9"/>
              <w:ind w:left="1753" w:right="1729"/>
              <w:jc w:val="center"/>
              <w:rPr>
                <w:b/>
                <w:sz w:val="20"/>
              </w:rPr>
            </w:pPr>
            <w:r>
              <w:rPr>
                <w:b/>
                <w:sz w:val="20"/>
              </w:rPr>
              <w:t>裁量标准</w:t>
            </w:r>
          </w:p>
        </w:tc>
      </w:tr>
      <w:tr w14:paraId="4BE523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9" w:hRule="atLeast"/>
        </w:trPr>
        <w:tc>
          <w:tcPr>
            <w:tcW w:w="581" w:type="dxa"/>
          </w:tcPr>
          <w:p w14:paraId="03D19B75">
            <w:pPr>
              <w:pStyle w:val="9"/>
              <w:rPr>
                <w:sz w:val="20"/>
              </w:rPr>
            </w:pPr>
          </w:p>
          <w:p w14:paraId="4A46D43A">
            <w:pPr>
              <w:pStyle w:val="9"/>
              <w:spacing w:before="6"/>
              <w:rPr>
                <w:sz w:val="17"/>
              </w:rPr>
            </w:pPr>
          </w:p>
          <w:p w14:paraId="30FF603F">
            <w:pPr>
              <w:pStyle w:val="9"/>
              <w:ind w:left="37"/>
              <w:jc w:val="center"/>
              <w:rPr>
                <w:sz w:val="20"/>
              </w:rPr>
            </w:pPr>
            <w:r>
              <w:rPr>
                <w:w w:val="99"/>
                <w:sz w:val="20"/>
              </w:rPr>
              <w:t>9</w:t>
            </w:r>
          </w:p>
        </w:tc>
        <w:tc>
          <w:tcPr>
            <w:tcW w:w="732" w:type="dxa"/>
          </w:tcPr>
          <w:p w14:paraId="594A56D6">
            <w:pPr>
              <w:pStyle w:val="9"/>
              <w:spacing w:before="6"/>
              <w:rPr>
                <w:sz w:val="28"/>
              </w:rPr>
            </w:pPr>
          </w:p>
          <w:p w14:paraId="6AC752F0">
            <w:pPr>
              <w:pStyle w:val="9"/>
              <w:spacing w:line="230" w:lineRule="auto"/>
              <w:ind w:left="174" w:right="39" w:hanging="101"/>
              <w:rPr>
                <w:sz w:val="20"/>
              </w:rPr>
            </w:pPr>
            <w:r>
              <w:rPr>
                <w:sz w:val="20"/>
              </w:rPr>
              <w:t>农作物种子</w:t>
            </w:r>
          </w:p>
        </w:tc>
        <w:tc>
          <w:tcPr>
            <w:tcW w:w="3850" w:type="dxa"/>
            <w:gridSpan w:val="2"/>
          </w:tcPr>
          <w:p w14:paraId="4F2CE056">
            <w:pPr>
              <w:pStyle w:val="9"/>
              <w:spacing w:before="6"/>
              <w:rPr>
                <w:sz w:val="28"/>
              </w:rPr>
            </w:pPr>
          </w:p>
          <w:p w14:paraId="7FE15ADE">
            <w:pPr>
              <w:pStyle w:val="9"/>
              <w:spacing w:line="230" w:lineRule="auto"/>
              <w:ind w:left="37" w:right="8"/>
              <w:rPr>
                <w:sz w:val="20"/>
              </w:rPr>
            </w:pPr>
            <w:r>
              <w:rPr>
                <w:w w:val="95"/>
                <w:sz w:val="20"/>
              </w:rPr>
              <w:t>对已撤销引种备案的农作物品种进行推广、</w:t>
            </w:r>
            <w:r>
              <w:rPr>
                <w:sz w:val="20"/>
              </w:rPr>
              <w:t>销售的行政处罚</w:t>
            </w:r>
          </w:p>
        </w:tc>
        <w:tc>
          <w:tcPr>
            <w:tcW w:w="8888" w:type="dxa"/>
          </w:tcPr>
          <w:p w14:paraId="7E39E708">
            <w:pPr>
              <w:pStyle w:val="9"/>
              <w:spacing w:before="110" w:line="252" w:lineRule="exact"/>
              <w:ind w:left="39"/>
              <w:rPr>
                <w:b/>
                <w:sz w:val="20"/>
              </w:rPr>
            </w:pPr>
            <w:r>
              <w:rPr>
                <w:b/>
                <w:sz w:val="20"/>
              </w:rPr>
              <w:t xml:space="preserve">《山西省农作物种子条例》(2018修订)) </w:t>
            </w:r>
          </w:p>
          <w:p w14:paraId="5C30F578">
            <w:pPr>
              <w:pStyle w:val="9"/>
              <w:spacing w:before="3" w:line="230" w:lineRule="auto"/>
              <w:ind w:left="39" w:right="42"/>
              <w:jc w:val="both"/>
              <w:rPr>
                <w:sz w:val="20"/>
              </w:rPr>
            </w:pPr>
            <w:r>
              <w:rPr>
                <w:b/>
                <w:spacing w:val="13"/>
                <w:sz w:val="20"/>
              </w:rPr>
              <w:t xml:space="preserve">第四十一条 </w:t>
            </w:r>
            <w:r>
              <w:rPr>
                <w:spacing w:val="-1"/>
                <w:sz w:val="20"/>
              </w:rPr>
              <w:t>违反本条例第十九条规定，对已撤销引种备案的农作物品种进行推广、销售的，由</w:t>
            </w:r>
            <w:r>
              <w:rPr>
                <w:w w:val="95"/>
                <w:sz w:val="20"/>
              </w:rPr>
              <w:t xml:space="preserve">县级以上人民政府农业农村主管部门责令停止违法行为，没收种子和违法所得，并处二万元以上二十 </w:t>
            </w:r>
            <w:r>
              <w:rPr>
                <w:sz w:val="20"/>
              </w:rPr>
              <w:t>万元以下罚款。</w:t>
            </w:r>
          </w:p>
        </w:tc>
        <w:tc>
          <w:tcPr>
            <w:tcW w:w="2154" w:type="dxa"/>
          </w:tcPr>
          <w:p w14:paraId="2220AFD7">
            <w:pPr>
              <w:pStyle w:val="9"/>
              <w:rPr>
                <w:sz w:val="20"/>
              </w:rPr>
            </w:pPr>
          </w:p>
          <w:p w14:paraId="5732F80F">
            <w:pPr>
              <w:pStyle w:val="9"/>
              <w:spacing w:before="6"/>
              <w:rPr>
                <w:sz w:val="17"/>
              </w:rPr>
            </w:pPr>
          </w:p>
          <w:p w14:paraId="366F0A1C">
            <w:pPr>
              <w:pStyle w:val="9"/>
              <w:ind w:left="36"/>
              <w:rPr>
                <w:sz w:val="20"/>
              </w:rPr>
            </w:pPr>
            <w:r>
              <w:rPr>
                <w:sz w:val="20"/>
              </w:rPr>
              <w:t>货值金额不足1万元的</w:t>
            </w:r>
          </w:p>
        </w:tc>
        <w:tc>
          <w:tcPr>
            <w:tcW w:w="2099" w:type="dxa"/>
          </w:tcPr>
          <w:p w14:paraId="5A3005E8">
            <w:pPr>
              <w:pStyle w:val="9"/>
              <w:rPr>
                <w:sz w:val="20"/>
              </w:rPr>
            </w:pPr>
          </w:p>
          <w:p w14:paraId="590CA4D8">
            <w:pPr>
              <w:pStyle w:val="9"/>
              <w:spacing w:before="6"/>
              <w:rPr>
                <w:sz w:val="17"/>
              </w:rPr>
            </w:pPr>
          </w:p>
          <w:p w14:paraId="6B045438">
            <w:pPr>
              <w:pStyle w:val="9"/>
              <w:ind w:left="37"/>
              <w:rPr>
                <w:sz w:val="20"/>
              </w:rPr>
            </w:pPr>
            <w:r>
              <w:rPr>
                <w:sz w:val="20"/>
              </w:rPr>
              <w:t>货值金额不足3000元的</w:t>
            </w:r>
          </w:p>
        </w:tc>
        <w:tc>
          <w:tcPr>
            <w:tcW w:w="4348" w:type="dxa"/>
          </w:tcPr>
          <w:p w14:paraId="5C7F021D">
            <w:pPr>
              <w:pStyle w:val="9"/>
              <w:spacing w:before="6"/>
              <w:rPr>
                <w:sz w:val="28"/>
              </w:rPr>
            </w:pPr>
          </w:p>
          <w:p w14:paraId="342239E7">
            <w:pPr>
              <w:pStyle w:val="9"/>
              <w:spacing w:line="230" w:lineRule="auto"/>
              <w:ind w:left="36" w:right="11"/>
              <w:rPr>
                <w:sz w:val="20"/>
              </w:rPr>
            </w:pPr>
            <w:r>
              <w:rPr>
                <w:w w:val="95"/>
                <w:sz w:val="20"/>
              </w:rPr>
              <w:t>责令停止违法行为，没收种子和违法所得，并处</w:t>
            </w:r>
            <w:r>
              <w:rPr>
                <w:spacing w:val="-17"/>
                <w:w w:val="95"/>
                <w:sz w:val="20"/>
              </w:rPr>
              <w:t xml:space="preserve">2 </w:t>
            </w:r>
            <w:r>
              <w:rPr>
                <w:sz w:val="20"/>
              </w:rPr>
              <w:t>万元以上5万元以下罚款。</w:t>
            </w:r>
          </w:p>
        </w:tc>
      </w:tr>
      <w:tr w14:paraId="24C0AB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581" w:type="dxa"/>
            <w:vMerge w:val="restart"/>
          </w:tcPr>
          <w:p w14:paraId="226CCF64">
            <w:pPr>
              <w:pStyle w:val="9"/>
              <w:rPr>
                <w:sz w:val="20"/>
              </w:rPr>
            </w:pPr>
          </w:p>
          <w:p w14:paraId="7853EEAB">
            <w:pPr>
              <w:pStyle w:val="9"/>
              <w:spacing w:before="2"/>
              <w:rPr>
                <w:sz w:val="24"/>
              </w:rPr>
            </w:pPr>
          </w:p>
          <w:p w14:paraId="263D1B8B">
            <w:pPr>
              <w:pStyle w:val="9"/>
              <w:spacing w:before="1"/>
              <w:ind w:left="198"/>
              <w:rPr>
                <w:sz w:val="20"/>
              </w:rPr>
            </w:pPr>
            <w:r>
              <w:rPr>
                <w:sz w:val="20"/>
              </w:rPr>
              <w:t>10</w:t>
            </w:r>
          </w:p>
        </w:tc>
        <w:tc>
          <w:tcPr>
            <w:tcW w:w="732" w:type="dxa"/>
            <w:vMerge w:val="restart"/>
          </w:tcPr>
          <w:p w14:paraId="08E53088">
            <w:pPr>
              <w:pStyle w:val="9"/>
              <w:rPr>
                <w:sz w:val="20"/>
              </w:rPr>
            </w:pPr>
          </w:p>
          <w:p w14:paraId="7EABDD9C">
            <w:pPr>
              <w:pStyle w:val="9"/>
              <w:spacing w:before="3"/>
              <w:rPr>
                <w:sz w:val="15"/>
              </w:rPr>
            </w:pPr>
          </w:p>
          <w:p w14:paraId="4CD258BF">
            <w:pPr>
              <w:pStyle w:val="9"/>
              <w:spacing w:line="230" w:lineRule="auto"/>
              <w:ind w:left="174" w:right="39" w:hanging="101"/>
              <w:rPr>
                <w:sz w:val="20"/>
              </w:rPr>
            </w:pPr>
            <w:r>
              <w:rPr>
                <w:sz w:val="20"/>
              </w:rPr>
              <w:t>农作物种子</w:t>
            </w:r>
          </w:p>
        </w:tc>
        <w:tc>
          <w:tcPr>
            <w:tcW w:w="3850" w:type="dxa"/>
            <w:gridSpan w:val="2"/>
            <w:vMerge w:val="restart"/>
          </w:tcPr>
          <w:p w14:paraId="4218580D">
            <w:pPr>
              <w:pStyle w:val="9"/>
              <w:rPr>
                <w:sz w:val="20"/>
              </w:rPr>
            </w:pPr>
          </w:p>
          <w:p w14:paraId="52DFA47B">
            <w:pPr>
              <w:pStyle w:val="9"/>
              <w:spacing w:before="3"/>
              <w:rPr>
                <w:sz w:val="15"/>
              </w:rPr>
            </w:pPr>
          </w:p>
          <w:p w14:paraId="0BDE8EEF">
            <w:pPr>
              <w:pStyle w:val="9"/>
              <w:spacing w:line="230" w:lineRule="auto"/>
              <w:ind w:left="37" w:right="9"/>
              <w:rPr>
                <w:sz w:val="20"/>
              </w:rPr>
            </w:pPr>
            <w:r>
              <w:rPr>
                <w:w w:val="95"/>
                <w:sz w:val="20"/>
              </w:rPr>
              <w:t>对以试验用种的名义推广、销售农作物种子</w:t>
            </w:r>
            <w:r>
              <w:rPr>
                <w:sz w:val="20"/>
              </w:rPr>
              <w:t>的行政处罚</w:t>
            </w:r>
          </w:p>
        </w:tc>
        <w:tc>
          <w:tcPr>
            <w:tcW w:w="8888" w:type="dxa"/>
            <w:vMerge w:val="restart"/>
          </w:tcPr>
          <w:p w14:paraId="475E4EA9">
            <w:pPr>
              <w:pStyle w:val="9"/>
              <w:spacing w:before="4"/>
              <w:rPr>
                <w:sz w:val="15"/>
              </w:rPr>
            </w:pPr>
          </w:p>
          <w:p w14:paraId="3EFE15F3">
            <w:pPr>
              <w:pStyle w:val="9"/>
              <w:spacing w:line="252" w:lineRule="exact"/>
              <w:ind w:left="39"/>
              <w:rPr>
                <w:b/>
                <w:sz w:val="20"/>
              </w:rPr>
            </w:pPr>
            <w:r>
              <w:rPr>
                <w:b/>
                <w:w w:val="98"/>
                <w:sz w:val="20"/>
              </w:rPr>
              <w:t xml:space="preserve"> </w:t>
            </w:r>
            <w:r>
              <w:rPr>
                <w:b/>
                <w:sz w:val="20"/>
              </w:rPr>
              <w:t>《山西省农作物种子条例》(2018修订)</w:t>
            </w:r>
          </w:p>
          <w:p w14:paraId="00CA739D">
            <w:pPr>
              <w:pStyle w:val="9"/>
              <w:spacing w:before="3" w:line="230" w:lineRule="auto"/>
              <w:ind w:left="39" w:right="143"/>
              <w:rPr>
                <w:sz w:val="20"/>
              </w:rPr>
            </w:pPr>
            <w:r>
              <w:rPr>
                <w:b/>
                <w:w w:val="98"/>
                <w:sz w:val="20"/>
              </w:rPr>
              <w:t xml:space="preserve"> </w:t>
            </w:r>
            <w:r>
              <w:rPr>
                <w:b/>
                <w:sz w:val="20"/>
              </w:rPr>
              <w:t xml:space="preserve">第四十四条 </w:t>
            </w:r>
            <w:r>
              <w:rPr>
                <w:sz w:val="20"/>
              </w:rPr>
              <w:t>违反本条例第三十条第二款规定，以试验用种的名义推广、销售农作物种子的，由县级以上人民政府农业农村主管部门责令停止违法行为，没收种子和违法所得。货值在一万元以下的，并处二万元以上十万元以下罚款；货值超过一万元的，并处十万元以上二十万元以下罚款。</w:t>
            </w:r>
          </w:p>
        </w:tc>
        <w:tc>
          <w:tcPr>
            <w:tcW w:w="2154" w:type="dxa"/>
          </w:tcPr>
          <w:p w14:paraId="610E2E54">
            <w:pPr>
              <w:pStyle w:val="9"/>
              <w:spacing w:before="1"/>
              <w:rPr>
                <w:sz w:val="16"/>
              </w:rPr>
            </w:pPr>
          </w:p>
          <w:p w14:paraId="28A6EFB9">
            <w:pPr>
              <w:pStyle w:val="9"/>
              <w:ind w:left="36"/>
              <w:rPr>
                <w:sz w:val="20"/>
              </w:rPr>
            </w:pPr>
            <w:r>
              <w:rPr>
                <w:sz w:val="20"/>
              </w:rPr>
              <w:t>货值金额不足1万元的</w:t>
            </w:r>
          </w:p>
        </w:tc>
        <w:tc>
          <w:tcPr>
            <w:tcW w:w="2099" w:type="dxa"/>
          </w:tcPr>
          <w:p w14:paraId="521CDB4E">
            <w:pPr>
              <w:pStyle w:val="9"/>
              <w:spacing w:before="1"/>
              <w:rPr>
                <w:sz w:val="16"/>
              </w:rPr>
            </w:pPr>
          </w:p>
          <w:p w14:paraId="7A10CB51">
            <w:pPr>
              <w:pStyle w:val="9"/>
              <w:ind w:left="37"/>
              <w:rPr>
                <w:sz w:val="20"/>
              </w:rPr>
            </w:pPr>
            <w:r>
              <w:rPr>
                <w:sz w:val="20"/>
              </w:rPr>
              <w:t>货值金额不足3000元的</w:t>
            </w:r>
          </w:p>
        </w:tc>
        <w:tc>
          <w:tcPr>
            <w:tcW w:w="4348" w:type="dxa"/>
          </w:tcPr>
          <w:p w14:paraId="0BDDFEE2">
            <w:pPr>
              <w:pStyle w:val="9"/>
              <w:spacing w:before="91" w:line="230" w:lineRule="auto"/>
              <w:ind w:left="36" w:right="11"/>
              <w:rPr>
                <w:sz w:val="20"/>
              </w:rPr>
            </w:pPr>
            <w:r>
              <w:rPr>
                <w:w w:val="95"/>
                <w:sz w:val="20"/>
              </w:rPr>
              <w:t>责令停止违法行为，没收种子和违法所得，并处</w:t>
            </w:r>
            <w:r>
              <w:rPr>
                <w:spacing w:val="-17"/>
                <w:w w:val="95"/>
                <w:sz w:val="20"/>
              </w:rPr>
              <w:t xml:space="preserve">2 </w:t>
            </w:r>
            <w:r>
              <w:rPr>
                <w:sz w:val="20"/>
              </w:rPr>
              <w:t>万元以上4万元以下罚款。</w:t>
            </w:r>
          </w:p>
        </w:tc>
      </w:tr>
      <w:tr w14:paraId="7E1DB2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581" w:type="dxa"/>
            <w:vMerge w:val="continue"/>
            <w:tcBorders>
              <w:top w:val="nil"/>
            </w:tcBorders>
          </w:tcPr>
          <w:p w14:paraId="2E777CA1">
            <w:pPr>
              <w:rPr>
                <w:sz w:val="2"/>
                <w:szCs w:val="2"/>
              </w:rPr>
            </w:pPr>
          </w:p>
        </w:tc>
        <w:tc>
          <w:tcPr>
            <w:tcW w:w="732" w:type="dxa"/>
            <w:vMerge w:val="continue"/>
            <w:tcBorders>
              <w:top w:val="nil"/>
            </w:tcBorders>
          </w:tcPr>
          <w:p w14:paraId="0470C4E1">
            <w:pPr>
              <w:rPr>
                <w:sz w:val="2"/>
                <w:szCs w:val="2"/>
              </w:rPr>
            </w:pPr>
          </w:p>
        </w:tc>
        <w:tc>
          <w:tcPr>
            <w:tcW w:w="3850" w:type="dxa"/>
            <w:gridSpan w:val="2"/>
            <w:vMerge w:val="continue"/>
            <w:tcBorders>
              <w:top w:val="nil"/>
            </w:tcBorders>
          </w:tcPr>
          <w:p w14:paraId="4F5CD3CB">
            <w:pPr>
              <w:rPr>
                <w:sz w:val="2"/>
                <w:szCs w:val="2"/>
              </w:rPr>
            </w:pPr>
          </w:p>
        </w:tc>
        <w:tc>
          <w:tcPr>
            <w:tcW w:w="8888" w:type="dxa"/>
            <w:vMerge w:val="continue"/>
            <w:tcBorders>
              <w:top w:val="nil"/>
            </w:tcBorders>
          </w:tcPr>
          <w:p w14:paraId="6318D05D">
            <w:pPr>
              <w:rPr>
                <w:sz w:val="2"/>
                <w:szCs w:val="2"/>
              </w:rPr>
            </w:pPr>
          </w:p>
        </w:tc>
        <w:tc>
          <w:tcPr>
            <w:tcW w:w="2154" w:type="dxa"/>
          </w:tcPr>
          <w:p w14:paraId="343EE720">
            <w:pPr>
              <w:pStyle w:val="9"/>
              <w:spacing w:before="4"/>
              <w:rPr>
                <w:sz w:val="18"/>
              </w:rPr>
            </w:pPr>
          </w:p>
          <w:p w14:paraId="0C77ACF2">
            <w:pPr>
              <w:pStyle w:val="9"/>
              <w:ind w:left="36"/>
              <w:rPr>
                <w:sz w:val="20"/>
              </w:rPr>
            </w:pPr>
            <w:r>
              <w:rPr>
                <w:sz w:val="20"/>
              </w:rPr>
              <w:t>货值金额1万元以上的</w:t>
            </w:r>
          </w:p>
        </w:tc>
        <w:tc>
          <w:tcPr>
            <w:tcW w:w="2099" w:type="dxa"/>
          </w:tcPr>
          <w:p w14:paraId="20E60CFD">
            <w:pPr>
              <w:pStyle w:val="9"/>
              <w:spacing w:before="118" w:line="230" w:lineRule="auto"/>
              <w:ind w:left="37" w:right="105"/>
              <w:rPr>
                <w:sz w:val="20"/>
              </w:rPr>
            </w:pPr>
            <w:r>
              <w:rPr>
                <w:sz w:val="20"/>
              </w:rPr>
              <w:t>货值金额1万元以上不足3万元的</w:t>
            </w:r>
          </w:p>
        </w:tc>
        <w:tc>
          <w:tcPr>
            <w:tcW w:w="4348" w:type="dxa"/>
          </w:tcPr>
          <w:p w14:paraId="3B6D1519">
            <w:pPr>
              <w:pStyle w:val="9"/>
              <w:spacing w:before="118" w:line="230" w:lineRule="auto"/>
              <w:ind w:left="36" w:right="111"/>
              <w:rPr>
                <w:sz w:val="20"/>
              </w:rPr>
            </w:pPr>
            <w:r>
              <w:rPr>
                <w:spacing w:val="-1"/>
                <w:w w:val="95"/>
                <w:sz w:val="20"/>
              </w:rPr>
              <w:t xml:space="preserve">责令停止违法行为，没收种子和违法所得，并处 </w:t>
            </w:r>
            <w:r>
              <w:rPr>
                <w:sz w:val="20"/>
              </w:rPr>
              <w:t>10万元以上13万元以下罚款。</w:t>
            </w:r>
          </w:p>
        </w:tc>
      </w:tr>
      <w:tr w14:paraId="173485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3" w:hRule="atLeast"/>
        </w:trPr>
        <w:tc>
          <w:tcPr>
            <w:tcW w:w="581" w:type="dxa"/>
            <w:vMerge w:val="restart"/>
          </w:tcPr>
          <w:p w14:paraId="35A46677">
            <w:pPr>
              <w:pStyle w:val="9"/>
              <w:rPr>
                <w:sz w:val="20"/>
              </w:rPr>
            </w:pPr>
          </w:p>
          <w:p w14:paraId="0F97CBA8">
            <w:pPr>
              <w:pStyle w:val="9"/>
              <w:rPr>
                <w:sz w:val="20"/>
              </w:rPr>
            </w:pPr>
          </w:p>
          <w:p w14:paraId="2F915AC1">
            <w:pPr>
              <w:pStyle w:val="9"/>
              <w:rPr>
                <w:sz w:val="20"/>
              </w:rPr>
            </w:pPr>
          </w:p>
          <w:p w14:paraId="76D6FC1E">
            <w:pPr>
              <w:pStyle w:val="9"/>
              <w:rPr>
                <w:sz w:val="20"/>
              </w:rPr>
            </w:pPr>
          </w:p>
          <w:p w14:paraId="7ADD4E5D">
            <w:pPr>
              <w:pStyle w:val="9"/>
              <w:rPr>
                <w:sz w:val="20"/>
              </w:rPr>
            </w:pPr>
          </w:p>
          <w:p w14:paraId="7FF71BF0">
            <w:pPr>
              <w:pStyle w:val="9"/>
              <w:rPr>
                <w:sz w:val="20"/>
              </w:rPr>
            </w:pPr>
          </w:p>
          <w:p w14:paraId="664C2E48">
            <w:pPr>
              <w:pStyle w:val="9"/>
              <w:rPr>
                <w:sz w:val="20"/>
              </w:rPr>
            </w:pPr>
          </w:p>
          <w:p w14:paraId="25864D87">
            <w:pPr>
              <w:pStyle w:val="9"/>
              <w:rPr>
                <w:sz w:val="20"/>
              </w:rPr>
            </w:pPr>
          </w:p>
          <w:p w14:paraId="47CE2068">
            <w:pPr>
              <w:pStyle w:val="9"/>
              <w:spacing w:before="11"/>
              <w:rPr>
                <w:sz w:val="18"/>
              </w:rPr>
            </w:pPr>
          </w:p>
          <w:p w14:paraId="05075B00">
            <w:pPr>
              <w:pStyle w:val="9"/>
              <w:ind w:left="198"/>
              <w:rPr>
                <w:sz w:val="20"/>
              </w:rPr>
            </w:pPr>
            <w:r>
              <w:rPr>
                <w:sz w:val="20"/>
              </w:rPr>
              <w:t>11</w:t>
            </w:r>
          </w:p>
        </w:tc>
        <w:tc>
          <w:tcPr>
            <w:tcW w:w="732" w:type="dxa"/>
            <w:vMerge w:val="restart"/>
          </w:tcPr>
          <w:p w14:paraId="4264C525">
            <w:pPr>
              <w:pStyle w:val="9"/>
              <w:rPr>
                <w:sz w:val="20"/>
              </w:rPr>
            </w:pPr>
          </w:p>
          <w:p w14:paraId="132CD287">
            <w:pPr>
              <w:pStyle w:val="9"/>
              <w:rPr>
                <w:sz w:val="20"/>
              </w:rPr>
            </w:pPr>
          </w:p>
          <w:p w14:paraId="607FE528">
            <w:pPr>
              <w:pStyle w:val="9"/>
              <w:rPr>
                <w:sz w:val="20"/>
              </w:rPr>
            </w:pPr>
          </w:p>
          <w:p w14:paraId="7181AF6B">
            <w:pPr>
              <w:pStyle w:val="9"/>
              <w:rPr>
                <w:sz w:val="20"/>
              </w:rPr>
            </w:pPr>
          </w:p>
          <w:p w14:paraId="75079781">
            <w:pPr>
              <w:pStyle w:val="9"/>
              <w:rPr>
                <w:sz w:val="20"/>
              </w:rPr>
            </w:pPr>
          </w:p>
          <w:p w14:paraId="60181E46">
            <w:pPr>
              <w:pStyle w:val="9"/>
              <w:rPr>
                <w:sz w:val="20"/>
              </w:rPr>
            </w:pPr>
          </w:p>
          <w:p w14:paraId="5214A09D">
            <w:pPr>
              <w:pStyle w:val="9"/>
              <w:rPr>
                <w:sz w:val="20"/>
              </w:rPr>
            </w:pPr>
          </w:p>
          <w:p w14:paraId="3499922B">
            <w:pPr>
              <w:pStyle w:val="9"/>
              <w:spacing w:before="11"/>
              <w:rPr>
                <w:sz w:val="29"/>
              </w:rPr>
            </w:pPr>
          </w:p>
          <w:p w14:paraId="24E4999D">
            <w:pPr>
              <w:pStyle w:val="9"/>
              <w:spacing w:before="1" w:line="230" w:lineRule="auto"/>
              <w:ind w:left="174" w:right="39" w:hanging="101"/>
              <w:rPr>
                <w:sz w:val="20"/>
              </w:rPr>
            </w:pPr>
            <w:r>
              <w:rPr>
                <w:sz w:val="20"/>
              </w:rPr>
              <w:t>农作物种子</w:t>
            </w:r>
          </w:p>
        </w:tc>
        <w:tc>
          <w:tcPr>
            <w:tcW w:w="1476" w:type="dxa"/>
            <w:vMerge w:val="restart"/>
          </w:tcPr>
          <w:p w14:paraId="2453279A">
            <w:pPr>
              <w:pStyle w:val="9"/>
              <w:rPr>
                <w:sz w:val="20"/>
              </w:rPr>
            </w:pPr>
          </w:p>
          <w:p w14:paraId="2B733569">
            <w:pPr>
              <w:pStyle w:val="9"/>
              <w:rPr>
                <w:sz w:val="20"/>
              </w:rPr>
            </w:pPr>
          </w:p>
          <w:p w14:paraId="7D1AF157">
            <w:pPr>
              <w:pStyle w:val="9"/>
              <w:rPr>
                <w:sz w:val="20"/>
              </w:rPr>
            </w:pPr>
          </w:p>
          <w:p w14:paraId="75122327">
            <w:pPr>
              <w:pStyle w:val="9"/>
              <w:rPr>
                <w:sz w:val="20"/>
              </w:rPr>
            </w:pPr>
          </w:p>
          <w:p w14:paraId="5C41FD9A">
            <w:pPr>
              <w:pStyle w:val="9"/>
              <w:rPr>
                <w:sz w:val="20"/>
              </w:rPr>
            </w:pPr>
          </w:p>
          <w:p w14:paraId="400323BF">
            <w:pPr>
              <w:pStyle w:val="9"/>
              <w:rPr>
                <w:sz w:val="20"/>
              </w:rPr>
            </w:pPr>
          </w:p>
          <w:p w14:paraId="27A425CD">
            <w:pPr>
              <w:pStyle w:val="9"/>
              <w:rPr>
                <w:sz w:val="20"/>
              </w:rPr>
            </w:pPr>
          </w:p>
          <w:p w14:paraId="7B483A86">
            <w:pPr>
              <w:pStyle w:val="9"/>
              <w:rPr>
                <w:sz w:val="20"/>
              </w:rPr>
            </w:pPr>
          </w:p>
          <w:p w14:paraId="0BA63B80">
            <w:pPr>
              <w:pStyle w:val="9"/>
              <w:spacing w:line="232" w:lineRule="auto"/>
              <w:ind w:left="37" w:right="23"/>
              <w:jc w:val="both"/>
              <w:rPr>
                <w:sz w:val="20"/>
              </w:rPr>
            </w:pPr>
            <w:r>
              <w:rPr>
                <w:spacing w:val="-3"/>
                <w:sz w:val="20"/>
              </w:rPr>
              <w:t>对未经许可进出口农作物种子等行为的行政处罚</w:t>
            </w:r>
          </w:p>
        </w:tc>
        <w:tc>
          <w:tcPr>
            <w:tcW w:w="2374" w:type="dxa"/>
          </w:tcPr>
          <w:p w14:paraId="2343D833">
            <w:pPr>
              <w:pStyle w:val="9"/>
              <w:rPr>
                <w:sz w:val="18"/>
              </w:rPr>
            </w:pPr>
          </w:p>
          <w:p w14:paraId="5939B660">
            <w:pPr>
              <w:pStyle w:val="9"/>
              <w:spacing w:line="230" w:lineRule="auto"/>
              <w:ind w:left="37" w:right="81"/>
              <w:rPr>
                <w:sz w:val="20"/>
              </w:rPr>
            </w:pPr>
            <w:r>
              <w:rPr>
                <w:sz w:val="20"/>
              </w:rPr>
              <w:t>对未经许可进出口农作物种子的行政处罚</w:t>
            </w:r>
          </w:p>
        </w:tc>
        <w:tc>
          <w:tcPr>
            <w:tcW w:w="8888" w:type="dxa"/>
            <w:vMerge w:val="restart"/>
          </w:tcPr>
          <w:p w14:paraId="4ECB4566">
            <w:pPr>
              <w:pStyle w:val="9"/>
              <w:rPr>
                <w:sz w:val="20"/>
              </w:rPr>
            </w:pPr>
          </w:p>
          <w:p w14:paraId="01411535">
            <w:pPr>
              <w:pStyle w:val="9"/>
              <w:rPr>
                <w:sz w:val="20"/>
              </w:rPr>
            </w:pPr>
          </w:p>
          <w:p w14:paraId="0CD79C08">
            <w:pPr>
              <w:pStyle w:val="9"/>
              <w:rPr>
                <w:sz w:val="20"/>
              </w:rPr>
            </w:pPr>
          </w:p>
          <w:p w14:paraId="11E13DCD">
            <w:pPr>
              <w:pStyle w:val="9"/>
              <w:rPr>
                <w:sz w:val="20"/>
              </w:rPr>
            </w:pPr>
          </w:p>
          <w:p w14:paraId="218E54F2">
            <w:pPr>
              <w:pStyle w:val="9"/>
              <w:rPr>
                <w:sz w:val="20"/>
              </w:rPr>
            </w:pPr>
          </w:p>
          <w:p w14:paraId="52C1497E">
            <w:pPr>
              <w:pStyle w:val="9"/>
              <w:spacing w:before="12"/>
              <w:rPr>
                <w:sz w:val="20"/>
              </w:rPr>
            </w:pPr>
          </w:p>
          <w:p w14:paraId="0D2DA0A8">
            <w:pPr>
              <w:pStyle w:val="9"/>
              <w:spacing w:line="252" w:lineRule="exact"/>
              <w:ind w:left="39"/>
              <w:rPr>
                <w:b/>
                <w:sz w:val="20"/>
              </w:rPr>
            </w:pPr>
            <w:r>
              <w:rPr>
                <w:w w:val="99"/>
                <w:sz w:val="20"/>
              </w:rPr>
              <w:t xml:space="preserve"> </w:t>
            </w:r>
            <w:r>
              <w:rPr>
                <w:b/>
                <w:sz w:val="20"/>
              </w:rPr>
              <w:t xml:space="preserve">《中华人民共和国种子法》(2021修正) </w:t>
            </w:r>
          </w:p>
          <w:p w14:paraId="1A19A9C4">
            <w:pPr>
              <w:pStyle w:val="9"/>
              <w:spacing w:before="4" w:line="230" w:lineRule="auto"/>
              <w:ind w:left="39" w:right="47"/>
              <w:jc w:val="both"/>
              <w:rPr>
                <w:sz w:val="20"/>
              </w:rPr>
            </w:pPr>
            <w:r>
              <w:rPr>
                <w:b/>
                <w:spacing w:val="12"/>
                <w:sz w:val="20"/>
              </w:rPr>
              <w:t xml:space="preserve">第七十八条 </w:t>
            </w:r>
            <w:r>
              <w:rPr>
                <w:spacing w:val="-1"/>
                <w:sz w:val="20"/>
              </w:rPr>
              <w:t>违反本法第五十七条、第五十九条、第六十条规定，有下列行为之一的，由县级以</w:t>
            </w:r>
            <w:r>
              <w:rPr>
                <w:w w:val="95"/>
                <w:sz w:val="20"/>
              </w:rPr>
              <w:t xml:space="preserve">上人民政府农业农村、林业草原主管部门责令改正，没收违法所得和种子；违法生产经营的货值金额 不足一万元的，并处三千元以上三万元以下罚款；货值金额一万元以上的，并处货值金额三倍以上五 倍以下罚款；情节严重的，吊销种子生产经营许可证：（一）未经许可进出口种子的；（二）为境外 制种的种子在境内销售的；（三）从境外引进农作物或者林木种子进行引种试验的收获物作为种子在 </w:t>
            </w:r>
            <w:r>
              <w:rPr>
                <w:sz w:val="20"/>
              </w:rPr>
              <w:t xml:space="preserve">境内销售的；（四）进出口假、劣种子或者属于国家规定不得进出口的种子的。 </w:t>
            </w:r>
          </w:p>
        </w:tc>
        <w:tc>
          <w:tcPr>
            <w:tcW w:w="2154" w:type="dxa"/>
            <w:vMerge w:val="restart"/>
          </w:tcPr>
          <w:p w14:paraId="53093070">
            <w:pPr>
              <w:pStyle w:val="9"/>
              <w:rPr>
                <w:sz w:val="20"/>
              </w:rPr>
            </w:pPr>
          </w:p>
          <w:p w14:paraId="09AC788E">
            <w:pPr>
              <w:pStyle w:val="9"/>
              <w:rPr>
                <w:sz w:val="20"/>
              </w:rPr>
            </w:pPr>
          </w:p>
          <w:p w14:paraId="1AAF4C49">
            <w:pPr>
              <w:pStyle w:val="9"/>
              <w:spacing w:before="11"/>
              <w:rPr>
                <w:sz w:val="22"/>
              </w:rPr>
            </w:pPr>
          </w:p>
          <w:p w14:paraId="7B8189A6">
            <w:pPr>
              <w:pStyle w:val="9"/>
              <w:spacing w:before="1"/>
              <w:ind w:left="36"/>
              <w:rPr>
                <w:sz w:val="20"/>
              </w:rPr>
            </w:pPr>
            <w:r>
              <w:rPr>
                <w:sz w:val="20"/>
              </w:rPr>
              <w:t>货值金额不足1万元的</w:t>
            </w:r>
          </w:p>
        </w:tc>
        <w:tc>
          <w:tcPr>
            <w:tcW w:w="2099" w:type="dxa"/>
            <w:vMerge w:val="restart"/>
          </w:tcPr>
          <w:p w14:paraId="2E36EE0B">
            <w:pPr>
              <w:pStyle w:val="9"/>
              <w:rPr>
                <w:sz w:val="20"/>
              </w:rPr>
            </w:pPr>
          </w:p>
          <w:p w14:paraId="38824A34">
            <w:pPr>
              <w:pStyle w:val="9"/>
              <w:rPr>
                <w:sz w:val="20"/>
              </w:rPr>
            </w:pPr>
          </w:p>
          <w:p w14:paraId="01DAFC51">
            <w:pPr>
              <w:pStyle w:val="9"/>
              <w:spacing w:before="11"/>
              <w:rPr>
                <w:sz w:val="22"/>
              </w:rPr>
            </w:pPr>
          </w:p>
          <w:p w14:paraId="19B9C42A">
            <w:pPr>
              <w:pStyle w:val="9"/>
              <w:spacing w:before="1"/>
              <w:ind w:left="37"/>
              <w:rPr>
                <w:sz w:val="20"/>
              </w:rPr>
            </w:pPr>
            <w:r>
              <w:rPr>
                <w:sz w:val="20"/>
              </w:rPr>
              <w:t>货值金额不足3000元的</w:t>
            </w:r>
          </w:p>
        </w:tc>
        <w:tc>
          <w:tcPr>
            <w:tcW w:w="4348" w:type="dxa"/>
            <w:vMerge w:val="restart"/>
          </w:tcPr>
          <w:p w14:paraId="4343C34D">
            <w:pPr>
              <w:pStyle w:val="9"/>
              <w:rPr>
                <w:sz w:val="20"/>
              </w:rPr>
            </w:pPr>
          </w:p>
          <w:p w14:paraId="71ACC121">
            <w:pPr>
              <w:pStyle w:val="9"/>
              <w:rPr>
                <w:sz w:val="20"/>
              </w:rPr>
            </w:pPr>
          </w:p>
          <w:p w14:paraId="0FF47475">
            <w:pPr>
              <w:pStyle w:val="9"/>
              <w:spacing w:before="179" w:line="230" w:lineRule="auto"/>
              <w:ind w:left="36" w:right="104"/>
              <w:rPr>
                <w:sz w:val="20"/>
              </w:rPr>
            </w:pPr>
            <w:r>
              <w:rPr>
                <w:w w:val="95"/>
                <w:sz w:val="20"/>
              </w:rPr>
              <w:t>责令改正，没收违法所得和种子，并处3000</w:t>
            </w:r>
            <w:r>
              <w:rPr>
                <w:spacing w:val="-8"/>
                <w:w w:val="95"/>
                <w:sz w:val="20"/>
              </w:rPr>
              <w:t xml:space="preserve">元以 </w:t>
            </w:r>
            <w:r>
              <w:rPr>
                <w:sz w:val="20"/>
              </w:rPr>
              <w:t>上1万元以下罚款。</w:t>
            </w:r>
          </w:p>
        </w:tc>
      </w:tr>
      <w:tr w14:paraId="5E8480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1" w:hRule="atLeast"/>
        </w:trPr>
        <w:tc>
          <w:tcPr>
            <w:tcW w:w="581" w:type="dxa"/>
            <w:vMerge w:val="continue"/>
            <w:tcBorders>
              <w:top w:val="nil"/>
            </w:tcBorders>
          </w:tcPr>
          <w:p w14:paraId="3E5FDE79">
            <w:pPr>
              <w:rPr>
                <w:sz w:val="2"/>
                <w:szCs w:val="2"/>
              </w:rPr>
            </w:pPr>
          </w:p>
        </w:tc>
        <w:tc>
          <w:tcPr>
            <w:tcW w:w="732" w:type="dxa"/>
            <w:vMerge w:val="continue"/>
            <w:tcBorders>
              <w:top w:val="nil"/>
            </w:tcBorders>
          </w:tcPr>
          <w:p w14:paraId="78355CC0">
            <w:pPr>
              <w:rPr>
                <w:sz w:val="2"/>
                <w:szCs w:val="2"/>
              </w:rPr>
            </w:pPr>
          </w:p>
        </w:tc>
        <w:tc>
          <w:tcPr>
            <w:tcW w:w="1476" w:type="dxa"/>
            <w:vMerge w:val="continue"/>
            <w:tcBorders>
              <w:top w:val="nil"/>
            </w:tcBorders>
          </w:tcPr>
          <w:p w14:paraId="0E589BB8">
            <w:pPr>
              <w:rPr>
                <w:sz w:val="2"/>
                <w:szCs w:val="2"/>
              </w:rPr>
            </w:pPr>
          </w:p>
        </w:tc>
        <w:tc>
          <w:tcPr>
            <w:tcW w:w="2374" w:type="dxa"/>
          </w:tcPr>
          <w:p w14:paraId="40C0432A">
            <w:pPr>
              <w:pStyle w:val="9"/>
              <w:spacing w:before="1"/>
              <w:rPr>
                <w:sz w:val="17"/>
              </w:rPr>
            </w:pPr>
          </w:p>
          <w:p w14:paraId="31EA0835">
            <w:pPr>
              <w:pStyle w:val="9"/>
              <w:spacing w:line="230" w:lineRule="auto"/>
              <w:ind w:left="37" w:right="81"/>
              <w:rPr>
                <w:sz w:val="20"/>
              </w:rPr>
            </w:pPr>
            <w:r>
              <w:rPr>
                <w:sz w:val="20"/>
              </w:rPr>
              <w:t>对为境外制种的农作物种子在境内销售的行政处罚</w:t>
            </w:r>
          </w:p>
        </w:tc>
        <w:tc>
          <w:tcPr>
            <w:tcW w:w="8888" w:type="dxa"/>
            <w:vMerge w:val="continue"/>
            <w:tcBorders>
              <w:top w:val="nil"/>
            </w:tcBorders>
          </w:tcPr>
          <w:p w14:paraId="4B59F0EA">
            <w:pPr>
              <w:rPr>
                <w:sz w:val="2"/>
                <w:szCs w:val="2"/>
              </w:rPr>
            </w:pPr>
          </w:p>
        </w:tc>
        <w:tc>
          <w:tcPr>
            <w:tcW w:w="2154" w:type="dxa"/>
            <w:vMerge w:val="continue"/>
            <w:tcBorders>
              <w:top w:val="nil"/>
            </w:tcBorders>
          </w:tcPr>
          <w:p w14:paraId="351E028D">
            <w:pPr>
              <w:rPr>
                <w:sz w:val="2"/>
                <w:szCs w:val="2"/>
              </w:rPr>
            </w:pPr>
          </w:p>
        </w:tc>
        <w:tc>
          <w:tcPr>
            <w:tcW w:w="2099" w:type="dxa"/>
            <w:vMerge w:val="continue"/>
            <w:tcBorders>
              <w:top w:val="nil"/>
            </w:tcBorders>
          </w:tcPr>
          <w:p w14:paraId="2F0F0101">
            <w:pPr>
              <w:rPr>
                <w:sz w:val="2"/>
                <w:szCs w:val="2"/>
              </w:rPr>
            </w:pPr>
          </w:p>
        </w:tc>
        <w:tc>
          <w:tcPr>
            <w:tcW w:w="4348" w:type="dxa"/>
            <w:vMerge w:val="continue"/>
            <w:tcBorders>
              <w:top w:val="nil"/>
            </w:tcBorders>
          </w:tcPr>
          <w:p w14:paraId="0E9FF5C2">
            <w:pPr>
              <w:rPr>
                <w:sz w:val="2"/>
                <w:szCs w:val="2"/>
              </w:rPr>
            </w:pPr>
          </w:p>
        </w:tc>
      </w:tr>
      <w:tr w14:paraId="2C9B7D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03" w:hRule="atLeast"/>
        </w:trPr>
        <w:tc>
          <w:tcPr>
            <w:tcW w:w="581" w:type="dxa"/>
            <w:vMerge w:val="continue"/>
            <w:tcBorders>
              <w:top w:val="nil"/>
            </w:tcBorders>
          </w:tcPr>
          <w:p w14:paraId="16F08214">
            <w:pPr>
              <w:rPr>
                <w:sz w:val="2"/>
                <w:szCs w:val="2"/>
              </w:rPr>
            </w:pPr>
          </w:p>
        </w:tc>
        <w:tc>
          <w:tcPr>
            <w:tcW w:w="732" w:type="dxa"/>
            <w:vMerge w:val="continue"/>
            <w:tcBorders>
              <w:top w:val="nil"/>
            </w:tcBorders>
          </w:tcPr>
          <w:p w14:paraId="06B3E374">
            <w:pPr>
              <w:rPr>
                <w:sz w:val="2"/>
                <w:szCs w:val="2"/>
              </w:rPr>
            </w:pPr>
          </w:p>
        </w:tc>
        <w:tc>
          <w:tcPr>
            <w:tcW w:w="1476" w:type="dxa"/>
            <w:vMerge w:val="continue"/>
            <w:tcBorders>
              <w:top w:val="nil"/>
            </w:tcBorders>
          </w:tcPr>
          <w:p w14:paraId="7D9D6C5A">
            <w:pPr>
              <w:rPr>
                <w:sz w:val="2"/>
                <w:szCs w:val="2"/>
              </w:rPr>
            </w:pPr>
          </w:p>
        </w:tc>
        <w:tc>
          <w:tcPr>
            <w:tcW w:w="2374" w:type="dxa"/>
          </w:tcPr>
          <w:p w14:paraId="7B562508">
            <w:pPr>
              <w:pStyle w:val="9"/>
              <w:spacing w:before="5"/>
              <w:rPr>
                <w:sz w:val="21"/>
              </w:rPr>
            </w:pPr>
          </w:p>
          <w:p w14:paraId="06E3C137">
            <w:pPr>
              <w:pStyle w:val="9"/>
              <w:spacing w:line="230" w:lineRule="auto"/>
              <w:ind w:left="37" w:right="125"/>
              <w:jc w:val="both"/>
              <w:rPr>
                <w:sz w:val="20"/>
              </w:rPr>
            </w:pPr>
            <w:r>
              <w:rPr>
                <w:spacing w:val="-2"/>
                <w:sz w:val="20"/>
              </w:rPr>
              <w:t>对从境外引进农作物种子进行引种试验的收获物作为种子在境内销售的行政</w:t>
            </w:r>
            <w:r>
              <w:rPr>
                <w:sz w:val="20"/>
              </w:rPr>
              <w:t>处罚</w:t>
            </w:r>
          </w:p>
        </w:tc>
        <w:tc>
          <w:tcPr>
            <w:tcW w:w="8888" w:type="dxa"/>
            <w:vMerge w:val="continue"/>
            <w:tcBorders>
              <w:top w:val="nil"/>
            </w:tcBorders>
          </w:tcPr>
          <w:p w14:paraId="185C5444">
            <w:pPr>
              <w:rPr>
                <w:sz w:val="2"/>
                <w:szCs w:val="2"/>
              </w:rPr>
            </w:pPr>
          </w:p>
        </w:tc>
        <w:tc>
          <w:tcPr>
            <w:tcW w:w="2154" w:type="dxa"/>
            <w:vMerge w:val="restart"/>
          </w:tcPr>
          <w:p w14:paraId="1B59FFEF">
            <w:pPr>
              <w:pStyle w:val="9"/>
              <w:rPr>
                <w:sz w:val="20"/>
              </w:rPr>
            </w:pPr>
          </w:p>
          <w:p w14:paraId="436F96FC">
            <w:pPr>
              <w:pStyle w:val="9"/>
              <w:rPr>
                <w:sz w:val="20"/>
              </w:rPr>
            </w:pPr>
          </w:p>
          <w:p w14:paraId="59A079D8">
            <w:pPr>
              <w:pStyle w:val="9"/>
              <w:rPr>
                <w:sz w:val="20"/>
              </w:rPr>
            </w:pPr>
          </w:p>
          <w:p w14:paraId="4C90F510">
            <w:pPr>
              <w:pStyle w:val="9"/>
              <w:rPr>
                <w:sz w:val="20"/>
              </w:rPr>
            </w:pPr>
          </w:p>
          <w:p w14:paraId="316ED69E">
            <w:pPr>
              <w:pStyle w:val="9"/>
              <w:spacing w:before="2"/>
              <w:rPr>
                <w:sz w:val="26"/>
              </w:rPr>
            </w:pPr>
          </w:p>
          <w:p w14:paraId="3126F3E9">
            <w:pPr>
              <w:pStyle w:val="9"/>
              <w:ind w:left="36"/>
              <w:rPr>
                <w:sz w:val="20"/>
              </w:rPr>
            </w:pPr>
            <w:r>
              <w:rPr>
                <w:sz w:val="20"/>
              </w:rPr>
              <w:t>货值金额1万元以上的</w:t>
            </w:r>
          </w:p>
        </w:tc>
        <w:tc>
          <w:tcPr>
            <w:tcW w:w="2099" w:type="dxa"/>
            <w:vMerge w:val="restart"/>
          </w:tcPr>
          <w:p w14:paraId="3E24EC08">
            <w:pPr>
              <w:pStyle w:val="9"/>
              <w:rPr>
                <w:sz w:val="20"/>
              </w:rPr>
            </w:pPr>
          </w:p>
          <w:p w14:paraId="14617130">
            <w:pPr>
              <w:pStyle w:val="9"/>
              <w:rPr>
                <w:sz w:val="20"/>
              </w:rPr>
            </w:pPr>
          </w:p>
          <w:p w14:paraId="6D04618B">
            <w:pPr>
              <w:pStyle w:val="9"/>
              <w:rPr>
                <w:sz w:val="20"/>
              </w:rPr>
            </w:pPr>
          </w:p>
          <w:p w14:paraId="7E617747">
            <w:pPr>
              <w:pStyle w:val="9"/>
              <w:rPr>
                <w:sz w:val="20"/>
              </w:rPr>
            </w:pPr>
          </w:p>
          <w:p w14:paraId="3B863705">
            <w:pPr>
              <w:pStyle w:val="9"/>
              <w:spacing w:before="11"/>
              <w:rPr>
                <w:sz w:val="16"/>
              </w:rPr>
            </w:pPr>
          </w:p>
          <w:p w14:paraId="404AC06F">
            <w:pPr>
              <w:pStyle w:val="9"/>
              <w:spacing w:line="232" w:lineRule="auto"/>
              <w:ind w:left="37" w:right="105"/>
              <w:rPr>
                <w:sz w:val="20"/>
              </w:rPr>
            </w:pPr>
            <w:r>
              <w:rPr>
                <w:sz w:val="20"/>
              </w:rPr>
              <w:t>货值金额1万元以上不足5万元的</w:t>
            </w:r>
          </w:p>
        </w:tc>
        <w:tc>
          <w:tcPr>
            <w:tcW w:w="4348" w:type="dxa"/>
            <w:vMerge w:val="restart"/>
          </w:tcPr>
          <w:p w14:paraId="7A294D9A">
            <w:pPr>
              <w:pStyle w:val="9"/>
              <w:rPr>
                <w:sz w:val="20"/>
              </w:rPr>
            </w:pPr>
          </w:p>
          <w:p w14:paraId="2A3C6BD4">
            <w:pPr>
              <w:pStyle w:val="9"/>
              <w:rPr>
                <w:sz w:val="20"/>
              </w:rPr>
            </w:pPr>
          </w:p>
          <w:p w14:paraId="7C2448F0">
            <w:pPr>
              <w:pStyle w:val="9"/>
              <w:rPr>
                <w:sz w:val="20"/>
              </w:rPr>
            </w:pPr>
          </w:p>
          <w:p w14:paraId="4C6B0D82">
            <w:pPr>
              <w:pStyle w:val="9"/>
              <w:rPr>
                <w:sz w:val="20"/>
              </w:rPr>
            </w:pPr>
          </w:p>
          <w:p w14:paraId="16E8DCC6">
            <w:pPr>
              <w:pStyle w:val="9"/>
              <w:spacing w:before="11"/>
              <w:rPr>
                <w:sz w:val="16"/>
              </w:rPr>
            </w:pPr>
          </w:p>
          <w:p w14:paraId="0EDDF9D0">
            <w:pPr>
              <w:pStyle w:val="9"/>
              <w:spacing w:line="232" w:lineRule="auto"/>
              <w:ind w:left="36" w:right="11"/>
              <w:rPr>
                <w:sz w:val="20"/>
              </w:rPr>
            </w:pPr>
            <w:r>
              <w:rPr>
                <w:w w:val="95"/>
                <w:sz w:val="20"/>
              </w:rPr>
              <w:t>责令改正，没收违法所得和种子，并处货值金额</w:t>
            </w:r>
            <w:r>
              <w:rPr>
                <w:spacing w:val="-17"/>
                <w:w w:val="95"/>
                <w:sz w:val="20"/>
              </w:rPr>
              <w:t xml:space="preserve">3 </w:t>
            </w:r>
            <w:r>
              <w:rPr>
                <w:sz w:val="20"/>
              </w:rPr>
              <w:t>倍以上</w:t>
            </w:r>
            <w:r>
              <w:rPr>
                <w:spacing w:val="3"/>
                <w:sz w:val="20"/>
              </w:rPr>
              <w:t>4</w:t>
            </w:r>
            <w:r>
              <w:rPr>
                <w:sz w:val="20"/>
              </w:rPr>
              <w:t>倍以下罚款。</w:t>
            </w:r>
          </w:p>
        </w:tc>
      </w:tr>
      <w:tr w14:paraId="6FA52C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4" w:hRule="atLeast"/>
        </w:trPr>
        <w:tc>
          <w:tcPr>
            <w:tcW w:w="581" w:type="dxa"/>
            <w:vMerge w:val="continue"/>
            <w:tcBorders>
              <w:top w:val="nil"/>
            </w:tcBorders>
          </w:tcPr>
          <w:p w14:paraId="04DF1FC6">
            <w:pPr>
              <w:rPr>
                <w:sz w:val="2"/>
                <w:szCs w:val="2"/>
              </w:rPr>
            </w:pPr>
          </w:p>
        </w:tc>
        <w:tc>
          <w:tcPr>
            <w:tcW w:w="732" w:type="dxa"/>
            <w:vMerge w:val="continue"/>
            <w:tcBorders>
              <w:top w:val="nil"/>
            </w:tcBorders>
          </w:tcPr>
          <w:p w14:paraId="6A046E01">
            <w:pPr>
              <w:rPr>
                <w:sz w:val="2"/>
                <w:szCs w:val="2"/>
              </w:rPr>
            </w:pPr>
          </w:p>
        </w:tc>
        <w:tc>
          <w:tcPr>
            <w:tcW w:w="1476" w:type="dxa"/>
            <w:vMerge w:val="continue"/>
            <w:tcBorders>
              <w:top w:val="nil"/>
            </w:tcBorders>
          </w:tcPr>
          <w:p w14:paraId="45C2A146">
            <w:pPr>
              <w:rPr>
                <w:sz w:val="2"/>
                <w:szCs w:val="2"/>
              </w:rPr>
            </w:pPr>
          </w:p>
        </w:tc>
        <w:tc>
          <w:tcPr>
            <w:tcW w:w="2374" w:type="dxa"/>
          </w:tcPr>
          <w:p w14:paraId="2CE62753">
            <w:pPr>
              <w:pStyle w:val="9"/>
              <w:spacing w:before="12"/>
              <w:rPr>
                <w:sz w:val="27"/>
              </w:rPr>
            </w:pPr>
          </w:p>
          <w:p w14:paraId="6DE340DC">
            <w:pPr>
              <w:pStyle w:val="9"/>
              <w:spacing w:line="230" w:lineRule="auto"/>
              <w:ind w:left="37" w:right="124"/>
              <w:jc w:val="both"/>
              <w:rPr>
                <w:sz w:val="20"/>
              </w:rPr>
            </w:pPr>
            <w:r>
              <w:rPr>
                <w:spacing w:val="-2"/>
                <w:sz w:val="20"/>
              </w:rPr>
              <w:t>对进出口假、劣农作物种子或者属于国家规定不得进出口的种子的行政处罚</w:t>
            </w:r>
          </w:p>
        </w:tc>
        <w:tc>
          <w:tcPr>
            <w:tcW w:w="8888" w:type="dxa"/>
            <w:vMerge w:val="continue"/>
            <w:tcBorders>
              <w:top w:val="nil"/>
            </w:tcBorders>
          </w:tcPr>
          <w:p w14:paraId="0BE64337">
            <w:pPr>
              <w:rPr>
                <w:sz w:val="2"/>
                <w:szCs w:val="2"/>
              </w:rPr>
            </w:pPr>
          </w:p>
        </w:tc>
        <w:tc>
          <w:tcPr>
            <w:tcW w:w="2154" w:type="dxa"/>
            <w:vMerge w:val="continue"/>
            <w:tcBorders>
              <w:top w:val="nil"/>
            </w:tcBorders>
          </w:tcPr>
          <w:p w14:paraId="47AA7FCE">
            <w:pPr>
              <w:rPr>
                <w:sz w:val="2"/>
                <w:szCs w:val="2"/>
              </w:rPr>
            </w:pPr>
          </w:p>
        </w:tc>
        <w:tc>
          <w:tcPr>
            <w:tcW w:w="2099" w:type="dxa"/>
            <w:vMerge w:val="continue"/>
            <w:tcBorders>
              <w:top w:val="nil"/>
            </w:tcBorders>
          </w:tcPr>
          <w:p w14:paraId="28A31528">
            <w:pPr>
              <w:rPr>
                <w:sz w:val="2"/>
                <w:szCs w:val="2"/>
              </w:rPr>
            </w:pPr>
          </w:p>
        </w:tc>
        <w:tc>
          <w:tcPr>
            <w:tcW w:w="4348" w:type="dxa"/>
            <w:vMerge w:val="continue"/>
            <w:tcBorders>
              <w:top w:val="nil"/>
            </w:tcBorders>
          </w:tcPr>
          <w:p w14:paraId="270C6836">
            <w:pPr>
              <w:rPr>
                <w:sz w:val="2"/>
                <w:szCs w:val="2"/>
              </w:rPr>
            </w:pPr>
          </w:p>
        </w:tc>
      </w:tr>
      <w:tr w14:paraId="4B7100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581" w:type="dxa"/>
            <w:vMerge w:val="restart"/>
          </w:tcPr>
          <w:p w14:paraId="3979903F">
            <w:pPr>
              <w:pStyle w:val="9"/>
              <w:rPr>
                <w:sz w:val="20"/>
              </w:rPr>
            </w:pPr>
          </w:p>
          <w:p w14:paraId="095BEA13">
            <w:pPr>
              <w:pStyle w:val="9"/>
              <w:rPr>
                <w:sz w:val="20"/>
              </w:rPr>
            </w:pPr>
          </w:p>
          <w:p w14:paraId="49458248">
            <w:pPr>
              <w:pStyle w:val="9"/>
              <w:rPr>
                <w:sz w:val="20"/>
              </w:rPr>
            </w:pPr>
          </w:p>
          <w:p w14:paraId="717C96AD">
            <w:pPr>
              <w:pStyle w:val="9"/>
              <w:rPr>
                <w:sz w:val="20"/>
              </w:rPr>
            </w:pPr>
          </w:p>
          <w:p w14:paraId="2C98A8BC">
            <w:pPr>
              <w:pStyle w:val="9"/>
              <w:rPr>
                <w:sz w:val="20"/>
              </w:rPr>
            </w:pPr>
          </w:p>
          <w:p w14:paraId="4C66AC2D">
            <w:pPr>
              <w:pStyle w:val="9"/>
              <w:rPr>
                <w:sz w:val="20"/>
              </w:rPr>
            </w:pPr>
          </w:p>
          <w:p w14:paraId="48B95909">
            <w:pPr>
              <w:pStyle w:val="9"/>
              <w:rPr>
                <w:sz w:val="20"/>
              </w:rPr>
            </w:pPr>
          </w:p>
          <w:p w14:paraId="1D0DD499">
            <w:pPr>
              <w:pStyle w:val="9"/>
              <w:rPr>
                <w:sz w:val="20"/>
              </w:rPr>
            </w:pPr>
          </w:p>
          <w:p w14:paraId="62B7AAD5">
            <w:pPr>
              <w:pStyle w:val="9"/>
              <w:rPr>
                <w:sz w:val="20"/>
              </w:rPr>
            </w:pPr>
          </w:p>
          <w:p w14:paraId="7BCEBE72">
            <w:pPr>
              <w:pStyle w:val="9"/>
              <w:rPr>
                <w:sz w:val="20"/>
              </w:rPr>
            </w:pPr>
          </w:p>
          <w:p w14:paraId="17CE4638">
            <w:pPr>
              <w:pStyle w:val="9"/>
              <w:rPr>
                <w:sz w:val="20"/>
              </w:rPr>
            </w:pPr>
          </w:p>
          <w:p w14:paraId="58D094CE">
            <w:pPr>
              <w:pStyle w:val="9"/>
              <w:rPr>
                <w:sz w:val="20"/>
              </w:rPr>
            </w:pPr>
          </w:p>
          <w:p w14:paraId="1ACEAA5A">
            <w:pPr>
              <w:pStyle w:val="9"/>
              <w:spacing w:before="2"/>
              <w:rPr>
                <w:sz w:val="14"/>
              </w:rPr>
            </w:pPr>
          </w:p>
          <w:p w14:paraId="54732A31">
            <w:pPr>
              <w:pStyle w:val="9"/>
              <w:ind w:left="198"/>
              <w:rPr>
                <w:sz w:val="20"/>
              </w:rPr>
            </w:pPr>
            <w:r>
              <w:rPr>
                <w:sz w:val="20"/>
              </w:rPr>
              <w:t>12</w:t>
            </w:r>
          </w:p>
        </w:tc>
        <w:tc>
          <w:tcPr>
            <w:tcW w:w="732" w:type="dxa"/>
            <w:vMerge w:val="restart"/>
          </w:tcPr>
          <w:p w14:paraId="3169EF3C">
            <w:pPr>
              <w:pStyle w:val="9"/>
              <w:rPr>
                <w:sz w:val="20"/>
              </w:rPr>
            </w:pPr>
          </w:p>
          <w:p w14:paraId="4993C03E">
            <w:pPr>
              <w:pStyle w:val="9"/>
              <w:rPr>
                <w:sz w:val="20"/>
              </w:rPr>
            </w:pPr>
          </w:p>
          <w:p w14:paraId="4A2CA9B8">
            <w:pPr>
              <w:pStyle w:val="9"/>
              <w:rPr>
                <w:sz w:val="20"/>
              </w:rPr>
            </w:pPr>
          </w:p>
          <w:p w14:paraId="7436C3D4">
            <w:pPr>
              <w:pStyle w:val="9"/>
              <w:rPr>
                <w:sz w:val="20"/>
              </w:rPr>
            </w:pPr>
          </w:p>
          <w:p w14:paraId="6E8FDEA4">
            <w:pPr>
              <w:pStyle w:val="9"/>
              <w:rPr>
                <w:sz w:val="20"/>
              </w:rPr>
            </w:pPr>
          </w:p>
          <w:p w14:paraId="10B86BF3">
            <w:pPr>
              <w:pStyle w:val="9"/>
              <w:rPr>
                <w:sz w:val="20"/>
              </w:rPr>
            </w:pPr>
          </w:p>
          <w:p w14:paraId="64444D09">
            <w:pPr>
              <w:pStyle w:val="9"/>
              <w:rPr>
                <w:sz w:val="20"/>
              </w:rPr>
            </w:pPr>
          </w:p>
          <w:p w14:paraId="6FCA7448">
            <w:pPr>
              <w:pStyle w:val="9"/>
              <w:rPr>
                <w:sz w:val="20"/>
              </w:rPr>
            </w:pPr>
          </w:p>
          <w:p w14:paraId="45335760">
            <w:pPr>
              <w:pStyle w:val="9"/>
              <w:rPr>
                <w:sz w:val="20"/>
              </w:rPr>
            </w:pPr>
          </w:p>
          <w:p w14:paraId="3328012C">
            <w:pPr>
              <w:pStyle w:val="9"/>
              <w:rPr>
                <w:sz w:val="20"/>
              </w:rPr>
            </w:pPr>
          </w:p>
          <w:p w14:paraId="2442829D">
            <w:pPr>
              <w:pStyle w:val="9"/>
              <w:rPr>
                <w:sz w:val="20"/>
              </w:rPr>
            </w:pPr>
          </w:p>
          <w:p w14:paraId="1DC1D7B3">
            <w:pPr>
              <w:pStyle w:val="9"/>
              <w:spacing w:before="3"/>
              <w:rPr>
                <w:sz w:val="25"/>
              </w:rPr>
            </w:pPr>
          </w:p>
          <w:p w14:paraId="63F6C455">
            <w:pPr>
              <w:pStyle w:val="9"/>
              <w:spacing w:line="230" w:lineRule="auto"/>
              <w:ind w:left="174" w:right="39" w:hanging="101"/>
              <w:rPr>
                <w:sz w:val="20"/>
              </w:rPr>
            </w:pPr>
            <w:r>
              <w:rPr>
                <w:sz w:val="20"/>
              </w:rPr>
              <w:t>农作物种子</w:t>
            </w:r>
          </w:p>
        </w:tc>
        <w:tc>
          <w:tcPr>
            <w:tcW w:w="1476" w:type="dxa"/>
            <w:vMerge w:val="restart"/>
          </w:tcPr>
          <w:p w14:paraId="5DBC9AA4">
            <w:pPr>
              <w:pStyle w:val="9"/>
              <w:rPr>
                <w:sz w:val="20"/>
              </w:rPr>
            </w:pPr>
          </w:p>
          <w:p w14:paraId="3C55AA2D">
            <w:pPr>
              <w:pStyle w:val="9"/>
              <w:rPr>
                <w:sz w:val="20"/>
              </w:rPr>
            </w:pPr>
          </w:p>
          <w:p w14:paraId="62A98F71">
            <w:pPr>
              <w:pStyle w:val="9"/>
              <w:rPr>
                <w:sz w:val="20"/>
              </w:rPr>
            </w:pPr>
          </w:p>
          <w:p w14:paraId="2C998EA8">
            <w:pPr>
              <w:pStyle w:val="9"/>
              <w:rPr>
                <w:sz w:val="20"/>
              </w:rPr>
            </w:pPr>
          </w:p>
          <w:p w14:paraId="77C18460">
            <w:pPr>
              <w:pStyle w:val="9"/>
              <w:rPr>
                <w:sz w:val="20"/>
              </w:rPr>
            </w:pPr>
          </w:p>
          <w:p w14:paraId="3ADF2688">
            <w:pPr>
              <w:pStyle w:val="9"/>
              <w:rPr>
                <w:sz w:val="20"/>
              </w:rPr>
            </w:pPr>
          </w:p>
          <w:p w14:paraId="44E8FD38">
            <w:pPr>
              <w:pStyle w:val="9"/>
              <w:rPr>
                <w:sz w:val="20"/>
              </w:rPr>
            </w:pPr>
          </w:p>
          <w:p w14:paraId="3C7D6513">
            <w:pPr>
              <w:pStyle w:val="9"/>
              <w:rPr>
                <w:sz w:val="20"/>
              </w:rPr>
            </w:pPr>
          </w:p>
          <w:p w14:paraId="11CECF3D">
            <w:pPr>
              <w:pStyle w:val="9"/>
              <w:rPr>
                <w:sz w:val="20"/>
              </w:rPr>
            </w:pPr>
          </w:p>
          <w:p w14:paraId="3F93AD7C">
            <w:pPr>
              <w:pStyle w:val="9"/>
              <w:rPr>
                <w:sz w:val="20"/>
              </w:rPr>
            </w:pPr>
          </w:p>
          <w:p w14:paraId="68062949">
            <w:pPr>
              <w:pStyle w:val="9"/>
              <w:rPr>
                <w:sz w:val="20"/>
              </w:rPr>
            </w:pPr>
          </w:p>
          <w:p w14:paraId="29507942">
            <w:pPr>
              <w:pStyle w:val="9"/>
              <w:spacing w:before="6"/>
              <w:rPr>
                <w:sz w:val="15"/>
              </w:rPr>
            </w:pPr>
          </w:p>
          <w:p w14:paraId="6A8F95BC">
            <w:pPr>
              <w:pStyle w:val="9"/>
              <w:spacing w:line="230" w:lineRule="auto"/>
              <w:ind w:left="37" w:right="23"/>
              <w:jc w:val="both"/>
              <w:rPr>
                <w:sz w:val="20"/>
              </w:rPr>
            </w:pPr>
            <w:r>
              <w:rPr>
                <w:spacing w:val="-3"/>
                <w:sz w:val="20"/>
              </w:rPr>
              <w:t>对销售的农作物种子应当包装而没有包装等行为</w:t>
            </w:r>
            <w:r>
              <w:rPr>
                <w:sz w:val="20"/>
              </w:rPr>
              <w:t>的行政处罚</w:t>
            </w:r>
          </w:p>
        </w:tc>
        <w:tc>
          <w:tcPr>
            <w:tcW w:w="2374" w:type="dxa"/>
          </w:tcPr>
          <w:p w14:paraId="2737D71D">
            <w:pPr>
              <w:pStyle w:val="9"/>
              <w:spacing w:before="149" w:line="230" w:lineRule="auto"/>
              <w:ind w:left="37" w:right="125"/>
              <w:jc w:val="both"/>
              <w:rPr>
                <w:sz w:val="20"/>
              </w:rPr>
            </w:pPr>
            <w:r>
              <w:rPr>
                <w:spacing w:val="-2"/>
                <w:sz w:val="20"/>
              </w:rPr>
              <w:t>对销售的农作物种子应当包装而没有包装的行政处</w:t>
            </w:r>
            <w:r>
              <w:rPr>
                <w:sz w:val="20"/>
              </w:rPr>
              <w:t>罚</w:t>
            </w:r>
          </w:p>
        </w:tc>
        <w:tc>
          <w:tcPr>
            <w:tcW w:w="8888" w:type="dxa"/>
            <w:vMerge w:val="restart"/>
          </w:tcPr>
          <w:p w14:paraId="450BF98A">
            <w:pPr>
              <w:pStyle w:val="9"/>
              <w:rPr>
                <w:sz w:val="20"/>
              </w:rPr>
            </w:pPr>
          </w:p>
          <w:p w14:paraId="1A3288E3">
            <w:pPr>
              <w:pStyle w:val="9"/>
              <w:rPr>
                <w:sz w:val="20"/>
              </w:rPr>
            </w:pPr>
          </w:p>
          <w:p w14:paraId="3B996699">
            <w:pPr>
              <w:pStyle w:val="9"/>
              <w:rPr>
                <w:sz w:val="20"/>
              </w:rPr>
            </w:pPr>
          </w:p>
          <w:p w14:paraId="4F9FD1B4">
            <w:pPr>
              <w:pStyle w:val="9"/>
              <w:rPr>
                <w:sz w:val="20"/>
              </w:rPr>
            </w:pPr>
          </w:p>
          <w:p w14:paraId="2DD87755">
            <w:pPr>
              <w:pStyle w:val="9"/>
              <w:rPr>
                <w:sz w:val="20"/>
              </w:rPr>
            </w:pPr>
          </w:p>
          <w:p w14:paraId="5ECC1021">
            <w:pPr>
              <w:pStyle w:val="9"/>
              <w:rPr>
                <w:sz w:val="20"/>
              </w:rPr>
            </w:pPr>
          </w:p>
          <w:p w14:paraId="0CC5DB0F">
            <w:pPr>
              <w:pStyle w:val="9"/>
              <w:rPr>
                <w:sz w:val="20"/>
              </w:rPr>
            </w:pPr>
          </w:p>
          <w:p w14:paraId="07511EBA">
            <w:pPr>
              <w:pStyle w:val="9"/>
              <w:spacing w:before="5"/>
              <w:rPr>
                <w:sz w:val="27"/>
              </w:rPr>
            </w:pPr>
          </w:p>
          <w:p w14:paraId="2913A2CB">
            <w:pPr>
              <w:pStyle w:val="9"/>
              <w:spacing w:before="1" w:line="252" w:lineRule="exact"/>
              <w:ind w:left="39"/>
              <w:rPr>
                <w:b/>
                <w:sz w:val="20"/>
              </w:rPr>
            </w:pPr>
            <w:r>
              <w:rPr>
                <w:b/>
                <w:sz w:val="20"/>
              </w:rPr>
              <w:t xml:space="preserve">1.《中华人民共和国种子法》(2021修正) </w:t>
            </w:r>
          </w:p>
          <w:p w14:paraId="05A49B9D">
            <w:pPr>
              <w:pStyle w:val="9"/>
              <w:spacing w:before="3" w:line="230" w:lineRule="auto"/>
              <w:ind w:left="39" w:right="38"/>
              <w:rPr>
                <w:sz w:val="20"/>
              </w:rPr>
            </w:pPr>
            <w:r>
              <w:rPr>
                <w:b/>
                <w:spacing w:val="12"/>
                <w:sz w:val="20"/>
              </w:rPr>
              <w:t xml:space="preserve">第七十九条 </w:t>
            </w:r>
            <w:r>
              <w:rPr>
                <w:spacing w:val="-1"/>
                <w:sz w:val="20"/>
              </w:rPr>
              <w:t>违反本法第三十六条、第三十八条、第三十九条、第四十条规定，有下列行为之一</w:t>
            </w:r>
            <w:r>
              <w:rPr>
                <w:sz w:val="20"/>
              </w:rPr>
              <w:t>的，由县级以上人民政府农业农村、林业草原主管部门责令改正，处二千元以上二万元以下罚款：</w:t>
            </w:r>
          </w:p>
          <w:p w14:paraId="755C4CD9">
            <w:pPr>
              <w:pStyle w:val="9"/>
              <w:spacing w:line="232" w:lineRule="auto"/>
              <w:ind w:left="39" w:right="70"/>
              <w:jc w:val="both"/>
              <w:rPr>
                <w:sz w:val="20"/>
              </w:rPr>
            </w:pPr>
            <w:r>
              <w:rPr>
                <w:w w:val="95"/>
                <w:sz w:val="20"/>
              </w:rPr>
              <w:t>（一）销售的种子应当包装而没有包装的；（二）</w:t>
            </w:r>
            <w:r>
              <w:rPr>
                <w:spacing w:val="-1"/>
                <w:w w:val="95"/>
                <w:sz w:val="20"/>
              </w:rPr>
              <w:t xml:space="preserve">销售的种子没有使用说明或者标签内容不符合规定 </w:t>
            </w:r>
            <w:r>
              <w:rPr>
                <w:w w:val="95"/>
                <w:sz w:val="20"/>
              </w:rPr>
              <w:t>的；（三）涂改标签的；（四）未按规定建立、保存种子生产经营档案的；（五）</w:t>
            </w:r>
            <w:r>
              <w:rPr>
                <w:spacing w:val="-3"/>
                <w:w w:val="95"/>
                <w:sz w:val="20"/>
              </w:rPr>
              <w:t xml:space="preserve">种子生产经营者在 </w:t>
            </w:r>
            <w:r>
              <w:rPr>
                <w:sz w:val="20"/>
              </w:rPr>
              <w:t>异地设立分支机构、专门经营不再分装的包装种子或者受委托生产、代销种子，未按规定备案的。</w:t>
            </w:r>
          </w:p>
          <w:p w14:paraId="53DC52CA">
            <w:pPr>
              <w:pStyle w:val="9"/>
              <w:spacing w:line="242" w:lineRule="exact"/>
              <w:ind w:left="39"/>
              <w:rPr>
                <w:b/>
                <w:sz w:val="20"/>
              </w:rPr>
            </w:pPr>
            <w:r>
              <w:rPr>
                <w:b/>
                <w:sz w:val="20"/>
              </w:rPr>
              <w:t>2.《农作物种子标签和使用说明管理办法》（2016）</w:t>
            </w:r>
          </w:p>
          <w:p w14:paraId="0146F833">
            <w:pPr>
              <w:pStyle w:val="9"/>
              <w:spacing w:before="3" w:line="230" w:lineRule="auto"/>
              <w:ind w:left="39" w:right="35"/>
              <w:rPr>
                <w:sz w:val="20"/>
              </w:rPr>
            </w:pPr>
            <w:r>
              <w:rPr>
                <w:b/>
                <w:sz w:val="20"/>
              </w:rPr>
              <w:t xml:space="preserve">第三十三条 </w:t>
            </w:r>
            <w:r>
              <w:rPr>
                <w:sz w:val="20"/>
              </w:rPr>
              <w:t>县级以上人民政府农业主管部门应当加强监督检查，发现种子标签和使用说明不符合本办法规定的，按照《中华人民共和国种子法》的相关规定进行处罚。</w:t>
            </w:r>
          </w:p>
        </w:tc>
        <w:tc>
          <w:tcPr>
            <w:tcW w:w="2154" w:type="dxa"/>
            <w:vMerge w:val="restart"/>
          </w:tcPr>
          <w:p w14:paraId="48253D75">
            <w:pPr>
              <w:pStyle w:val="9"/>
              <w:rPr>
                <w:sz w:val="20"/>
              </w:rPr>
            </w:pPr>
          </w:p>
          <w:p w14:paraId="08934D2B">
            <w:pPr>
              <w:pStyle w:val="9"/>
              <w:rPr>
                <w:sz w:val="20"/>
              </w:rPr>
            </w:pPr>
          </w:p>
          <w:p w14:paraId="5196A3DB">
            <w:pPr>
              <w:pStyle w:val="9"/>
              <w:rPr>
                <w:sz w:val="20"/>
              </w:rPr>
            </w:pPr>
          </w:p>
          <w:p w14:paraId="563FA811">
            <w:pPr>
              <w:pStyle w:val="9"/>
              <w:rPr>
                <w:sz w:val="20"/>
              </w:rPr>
            </w:pPr>
          </w:p>
          <w:p w14:paraId="2067F186">
            <w:pPr>
              <w:pStyle w:val="9"/>
              <w:spacing w:before="1"/>
              <w:rPr>
                <w:sz w:val="21"/>
              </w:rPr>
            </w:pPr>
          </w:p>
          <w:p w14:paraId="012C709D">
            <w:pPr>
              <w:pStyle w:val="9"/>
              <w:spacing w:line="252" w:lineRule="exact"/>
              <w:ind w:left="36"/>
              <w:rPr>
                <w:sz w:val="20"/>
              </w:rPr>
            </w:pPr>
            <w:r>
              <w:rPr>
                <w:sz w:val="20"/>
              </w:rPr>
              <w:t>违反第（一）（二）</w:t>
            </w:r>
          </w:p>
          <w:p w14:paraId="69EB4160">
            <w:pPr>
              <w:pStyle w:val="9"/>
              <w:spacing w:line="252" w:lineRule="exact"/>
              <w:ind w:left="36"/>
              <w:rPr>
                <w:sz w:val="20"/>
              </w:rPr>
            </w:pPr>
            <w:r>
              <w:rPr>
                <w:sz w:val="20"/>
              </w:rPr>
              <w:t>（三）（五）项的</w:t>
            </w:r>
          </w:p>
        </w:tc>
        <w:tc>
          <w:tcPr>
            <w:tcW w:w="2099" w:type="dxa"/>
            <w:vMerge w:val="restart"/>
          </w:tcPr>
          <w:p w14:paraId="68BF2AFD">
            <w:pPr>
              <w:pStyle w:val="9"/>
              <w:rPr>
                <w:sz w:val="20"/>
              </w:rPr>
            </w:pPr>
          </w:p>
          <w:p w14:paraId="586DC98A">
            <w:pPr>
              <w:pStyle w:val="9"/>
              <w:rPr>
                <w:sz w:val="20"/>
              </w:rPr>
            </w:pPr>
          </w:p>
          <w:p w14:paraId="63BF8048">
            <w:pPr>
              <w:pStyle w:val="9"/>
              <w:rPr>
                <w:sz w:val="20"/>
              </w:rPr>
            </w:pPr>
          </w:p>
          <w:p w14:paraId="668FC32F">
            <w:pPr>
              <w:pStyle w:val="9"/>
              <w:rPr>
                <w:sz w:val="20"/>
              </w:rPr>
            </w:pPr>
          </w:p>
          <w:p w14:paraId="131E9FF0">
            <w:pPr>
              <w:pStyle w:val="9"/>
              <w:rPr>
                <w:sz w:val="20"/>
              </w:rPr>
            </w:pPr>
          </w:p>
          <w:p w14:paraId="7632DDA8">
            <w:pPr>
              <w:pStyle w:val="9"/>
              <w:spacing w:before="139"/>
              <w:ind w:left="37"/>
              <w:rPr>
                <w:sz w:val="20"/>
              </w:rPr>
            </w:pPr>
            <w:r>
              <w:rPr>
                <w:sz w:val="20"/>
              </w:rPr>
              <w:t>货值金额不足5000元的</w:t>
            </w:r>
          </w:p>
        </w:tc>
        <w:tc>
          <w:tcPr>
            <w:tcW w:w="4348" w:type="dxa"/>
            <w:vMerge w:val="restart"/>
          </w:tcPr>
          <w:p w14:paraId="3127F7E1">
            <w:pPr>
              <w:pStyle w:val="9"/>
              <w:rPr>
                <w:sz w:val="20"/>
              </w:rPr>
            </w:pPr>
          </w:p>
          <w:p w14:paraId="22C9D071">
            <w:pPr>
              <w:pStyle w:val="9"/>
              <w:rPr>
                <w:sz w:val="20"/>
              </w:rPr>
            </w:pPr>
          </w:p>
          <w:p w14:paraId="25CCFE02">
            <w:pPr>
              <w:pStyle w:val="9"/>
              <w:rPr>
                <w:sz w:val="20"/>
              </w:rPr>
            </w:pPr>
          </w:p>
          <w:p w14:paraId="12936F99">
            <w:pPr>
              <w:pStyle w:val="9"/>
              <w:rPr>
                <w:sz w:val="20"/>
              </w:rPr>
            </w:pPr>
          </w:p>
          <w:p w14:paraId="403FA9A8">
            <w:pPr>
              <w:pStyle w:val="9"/>
              <w:rPr>
                <w:sz w:val="20"/>
              </w:rPr>
            </w:pPr>
          </w:p>
          <w:p w14:paraId="0EBB2040">
            <w:pPr>
              <w:pStyle w:val="9"/>
              <w:spacing w:before="139"/>
              <w:ind w:left="36"/>
              <w:rPr>
                <w:sz w:val="20"/>
              </w:rPr>
            </w:pPr>
            <w:r>
              <w:rPr>
                <w:sz w:val="20"/>
              </w:rPr>
              <w:t>责令改正，处2000元以上8000元以下罚款。</w:t>
            </w:r>
          </w:p>
        </w:tc>
      </w:tr>
      <w:tr w14:paraId="562129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1" w:hRule="atLeast"/>
        </w:trPr>
        <w:tc>
          <w:tcPr>
            <w:tcW w:w="581" w:type="dxa"/>
            <w:vMerge w:val="continue"/>
            <w:tcBorders>
              <w:top w:val="nil"/>
            </w:tcBorders>
          </w:tcPr>
          <w:p w14:paraId="112E1C46">
            <w:pPr>
              <w:rPr>
                <w:sz w:val="2"/>
                <w:szCs w:val="2"/>
              </w:rPr>
            </w:pPr>
          </w:p>
        </w:tc>
        <w:tc>
          <w:tcPr>
            <w:tcW w:w="732" w:type="dxa"/>
            <w:vMerge w:val="continue"/>
            <w:tcBorders>
              <w:top w:val="nil"/>
            </w:tcBorders>
          </w:tcPr>
          <w:p w14:paraId="1BEFF10E">
            <w:pPr>
              <w:rPr>
                <w:sz w:val="2"/>
                <w:szCs w:val="2"/>
              </w:rPr>
            </w:pPr>
          </w:p>
        </w:tc>
        <w:tc>
          <w:tcPr>
            <w:tcW w:w="1476" w:type="dxa"/>
            <w:vMerge w:val="continue"/>
            <w:tcBorders>
              <w:top w:val="nil"/>
            </w:tcBorders>
          </w:tcPr>
          <w:p w14:paraId="5F3E8527">
            <w:pPr>
              <w:rPr>
                <w:sz w:val="2"/>
                <w:szCs w:val="2"/>
              </w:rPr>
            </w:pPr>
          </w:p>
        </w:tc>
        <w:tc>
          <w:tcPr>
            <w:tcW w:w="2374" w:type="dxa"/>
          </w:tcPr>
          <w:p w14:paraId="17E8E21B">
            <w:pPr>
              <w:pStyle w:val="9"/>
              <w:spacing w:before="11"/>
              <w:rPr>
                <w:sz w:val="16"/>
              </w:rPr>
            </w:pPr>
          </w:p>
          <w:p w14:paraId="28F8D816">
            <w:pPr>
              <w:pStyle w:val="9"/>
              <w:spacing w:line="230" w:lineRule="auto"/>
              <w:ind w:left="37" w:right="125"/>
              <w:jc w:val="both"/>
              <w:rPr>
                <w:sz w:val="20"/>
              </w:rPr>
            </w:pPr>
            <w:r>
              <w:rPr>
                <w:spacing w:val="-2"/>
                <w:sz w:val="20"/>
              </w:rPr>
              <w:t>对销售的农作物种子没有使用说明或者标签内容不</w:t>
            </w:r>
            <w:r>
              <w:rPr>
                <w:sz w:val="20"/>
              </w:rPr>
              <w:t>符合规定的行政处罚</w:t>
            </w:r>
          </w:p>
        </w:tc>
        <w:tc>
          <w:tcPr>
            <w:tcW w:w="8888" w:type="dxa"/>
            <w:vMerge w:val="continue"/>
            <w:tcBorders>
              <w:top w:val="nil"/>
            </w:tcBorders>
          </w:tcPr>
          <w:p w14:paraId="2286003E">
            <w:pPr>
              <w:rPr>
                <w:sz w:val="2"/>
                <w:szCs w:val="2"/>
              </w:rPr>
            </w:pPr>
          </w:p>
        </w:tc>
        <w:tc>
          <w:tcPr>
            <w:tcW w:w="2154" w:type="dxa"/>
            <w:vMerge w:val="continue"/>
            <w:tcBorders>
              <w:top w:val="nil"/>
            </w:tcBorders>
          </w:tcPr>
          <w:p w14:paraId="51E97A7A">
            <w:pPr>
              <w:rPr>
                <w:sz w:val="2"/>
                <w:szCs w:val="2"/>
              </w:rPr>
            </w:pPr>
          </w:p>
        </w:tc>
        <w:tc>
          <w:tcPr>
            <w:tcW w:w="2099" w:type="dxa"/>
            <w:vMerge w:val="continue"/>
            <w:tcBorders>
              <w:top w:val="nil"/>
            </w:tcBorders>
          </w:tcPr>
          <w:p w14:paraId="4E2F21A1">
            <w:pPr>
              <w:rPr>
                <w:sz w:val="2"/>
                <w:szCs w:val="2"/>
              </w:rPr>
            </w:pPr>
          </w:p>
        </w:tc>
        <w:tc>
          <w:tcPr>
            <w:tcW w:w="4348" w:type="dxa"/>
            <w:vMerge w:val="continue"/>
            <w:tcBorders>
              <w:top w:val="nil"/>
            </w:tcBorders>
          </w:tcPr>
          <w:p w14:paraId="40B266CB">
            <w:pPr>
              <w:rPr>
                <w:sz w:val="2"/>
                <w:szCs w:val="2"/>
              </w:rPr>
            </w:pPr>
          </w:p>
        </w:tc>
      </w:tr>
      <w:tr w14:paraId="65F1E0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81" w:type="dxa"/>
            <w:vMerge w:val="continue"/>
            <w:tcBorders>
              <w:top w:val="nil"/>
            </w:tcBorders>
          </w:tcPr>
          <w:p w14:paraId="6B42FD3D">
            <w:pPr>
              <w:rPr>
                <w:sz w:val="2"/>
                <w:szCs w:val="2"/>
              </w:rPr>
            </w:pPr>
          </w:p>
        </w:tc>
        <w:tc>
          <w:tcPr>
            <w:tcW w:w="732" w:type="dxa"/>
            <w:vMerge w:val="continue"/>
            <w:tcBorders>
              <w:top w:val="nil"/>
            </w:tcBorders>
          </w:tcPr>
          <w:p w14:paraId="2D7BD7C4">
            <w:pPr>
              <w:rPr>
                <w:sz w:val="2"/>
                <w:szCs w:val="2"/>
              </w:rPr>
            </w:pPr>
          </w:p>
        </w:tc>
        <w:tc>
          <w:tcPr>
            <w:tcW w:w="1476" w:type="dxa"/>
            <w:vMerge w:val="continue"/>
            <w:tcBorders>
              <w:top w:val="nil"/>
            </w:tcBorders>
          </w:tcPr>
          <w:p w14:paraId="40AE8408">
            <w:pPr>
              <w:rPr>
                <w:sz w:val="2"/>
                <w:szCs w:val="2"/>
              </w:rPr>
            </w:pPr>
          </w:p>
        </w:tc>
        <w:tc>
          <w:tcPr>
            <w:tcW w:w="2374" w:type="dxa"/>
          </w:tcPr>
          <w:p w14:paraId="2802F7F4">
            <w:pPr>
              <w:pStyle w:val="9"/>
              <w:spacing w:before="4"/>
              <w:rPr>
                <w:sz w:val="16"/>
              </w:rPr>
            </w:pPr>
          </w:p>
          <w:p w14:paraId="3F189128">
            <w:pPr>
              <w:pStyle w:val="9"/>
              <w:spacing w:line="230" w:lineRule="auto"/>
              <w:ind w:left="37" w:right="81"/>
              <w:rPr>
                <w:sz w:val="20"/>
              </w:rPr>
            </w:pPr>
            <w:r>
              <w:rPr>
                <w:sz w:val="20"/>
              </w:rPr>
              <w:t>对涂改农作物种子标签的行政处罚</w:t>
            </w:r>
          </w:p>
        </w:tc>
        <w:tc>
          <w:tcPr>
            <w:tcW w:w="8888" w:type="dxa"/>
            <w:vMerge w:val="continue"/>
            <w:tcBorders>
              <w:top w:val="nil"/>
            </w:tcBorders>
          </w:tcPr>
          <w:p w14:paraId="1B933961">
            <w:pPr>
              <w:rPr>
                <w:sz w:val="2"/>
                <w:szCs w:val="2"/>
              </w:rPr>
            </w:pPr>
          </w:p>
        </w:tc>
        <w:tc>
          <w:tcPr>
            <w:tcW w:w="2154" w:type="dxa"/>
            <w:vMerge w:val="continue"/>
            <w:tcBorders>
              <w:top w:val="nil"/>
            </w:tcBorders>
          </w:tcPr>
          <w:p w14:paraId="5EA5007B">
            <w:pPr>
              <w:rPr>
                <w:sz w:val="2"/>
                <w:szCs w:val="2"/>
              </w:rPr>
            </w:pPr>
          </w:p>
        </w:tc>
        <w:tc>
          <w:tcPr>
            <w:tcW w:w="2099" w:type="dxa"/>
            <w:vMerge w:val="continue"/>
            <w:tcBorders>
              <w:top w:val="nil"/>
            </w:tcBorders>
          </w:tcPr>
          <w:p w14:paraId="4DD9C719">
            <w:pPr>
              <w:rPr>
                <w:sz w:val="2"/>
                <w:szCs w:val="2"/>
              </w:rPr>
            </w:pPr>
          </w:p>
        </w:tc>
        <w:tc>
          <w:tcPr>
            <w:tcW w:w="4348" w:type="dxa"/>
            <w:vMerge w:val="continue"/>
            <w:tcBorders>
              <w:top w:val="nil"/>
            </w:tcBorders>
          </w:tcPr>
          <w:p w14:paraId="37A16BFC">
            <w:pPr>
              <w:rPr>
                <w:sz w:val="2"/>
                <w:szCs w:val="2"/>
              </w:rPr>
            </w:pPr>
          </w:p>
        </w:tc>
      </w:tr>
      <w:tr w14:paraId="0C8DA6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5" w:hRule="atLeast"/>
        </w:trPr>
        <w:tc>
          <w:tcPr>
            <w:tcW w:w="581" w:type="dxa"/>
            <w:vMerge w:val="continue"/>
            <w:tcBorders>
              <w:top w:val="nil"/>
            </w:tcBorders>
          </w:tcPr>
          <w:p w14:paraId="31ECCB9B">
            <w:pPr>
              <w:rPr>
                <w:sz w:val="2"/>
                <w:szCs w:val="2"/>
              </w:rPr>
            </w:pPr>
          </w:p>
        </w:tc>
        <w:tc>
          <w:tcPr>
            <w:tcW w:w="732" w:type="dxa"/>
            <w:vMerge w:val="continue"/>
            <w:tcBorders>
              <w:top w:val="nil"/>
            </w:tcBorders>
          </w:tcPr>
          <w:p w14:paraId="26541CAE">
            <w:pPr>
              <w:rPr>
                <w:sz w:val="2"/>
                <w:szCs w:val="2"/>
              </w:rPr>
            </w:pPr>
          </w:p>
        </w:tc>
        <w:tc>
          <w:tcPr>
            <w:tcW w:w="1476" w:type="dxa"/>
            <w:vMerge w:val="continue"/>
            <w:tcBorders>
              <w:top w:val="nil"/>
            </w:tcBorders>
          </w:tcPr>
          <w:p w14:paraId="363C7F2E">
            <w:pPr>
              <w:rPr>
                <w:sz w:val="2"/>
                <w:szCs w:val="2"/>
              </w:rPr>
            </w:pPr>
          </w:p>
        </w:tc>
        <w:tc>
          <w:tcPr>
            <w:tcW w:w="2374" w:type="dxa"/>
          </w:tcPr>
          <w:p w14:paraId="6B358C12">
            <w:pPr>
              <w:pStyle w:val="9"/>
              <w:spacing w:before="4"/>
              <w:rPr>
                <w:sz w:val="27"/>
              </w:rPr>
            </w:pPr>
          </w:p>
          <w:p w14:paraId="3FD43A7D">
            <w:pPr>
              <w:pStyle w:val="9"/>
              <w:spacing w:before="1" w:line="230" w:lineRule="auto"/>
              <w:ind w:left="37" w:right="80"/>
              <w:rPr>
                <w:sz w:val="20"/>
              </w:rPr>
            </w:pPr>
            <w:r>
              <w:rPr>
                <w:sz w:val="20"/>
              </w:rPr>
              <w:t>未按规定建立、保存种子生产经营档案的行政处罚</w:t>
            </w:r>
          </w:p>
        </w:tc>
        <w:tc>
          <w:tcPr>
            <w:tcW w:w="8888" w:type="dxa"/>
            <w:vMerge w:val="continue"/>
            <w:tcBorders>
              <w:top w:val="nil"/>
            </w:tcBorders>
          </w:tcPr>
          <w:p w14:paraId="5E9B0DF4">
            <w:pPr>
              <w:rPr>
                <w:sz w:val="2"/>
                <w:szCs w:val="2"/>
              </w:rPr>
            </w:pPr>
          </w:p>
        </w:tc>
        <w:tc>
          <w:tcPr>
            <w:tcW w:w="2154" w:type="dxa"/>
            <w:vMerge w:val="restart"/>
          </w:tcPr>
          <w:p w14:paraId="7B5DBA6F">
            <w:pPr>
              <w:pStyle w:val="9"/>
              <w:rPr>
                <w:sz w:val="20"/>
              </w:rPr>
            </w:pPr>
          </w:p>
          <w:p w14:paraId="4399C4CC">
            <w:pPr>
              <w:pStyle w:val="9"/>
              <w:rPr>
                <w:sz w:val="20"/>
              </w:rPr>
            </w:pPr>
          </w:p>
          <w:p w14:paraId="2535D7C4">
            <w:pPr>
              <w:pStyle w:val="9"/>
              <w:rPr>
                <w:sz w:val="20"/>
              </w:rPr>
            </w:pPr>
          </w:p>
          <w:p w14:paraId="333486DD">
            <w:pPr>
              <w:pStyle w:val="9"/>
              <w:rPr>
                <w:sz w:val="20"/>
              </w:rPr>
            </w:pPr>
          </w:p>
          <w:p w14:paraId="1F748E44">
            <w:pPr>
              <w:pStyle w:val="9"/>
              <w:rPr>
                <w:sz w:val="20"/>
              </w:rPr>
            </w:pPr>
          </w:p>
          <w:p w14:paraId="57EC597B">
            <w:pPr>
              <w:pStyle w:val="9"/>
              <w:rPr>
                <w:sz w:val="20"/>
              </w:rPr>
            </w:pPr>
          </w:p>
          <w:p w14:paraId="715EF6A3">
            <w:pPr>
              <w:pStyle w:val="9"/>
              <w:spacing w:before="173"/>
              <w:ind w:left="36"/>
              <w:rPr>
                <w:sz w:val="20"/>
              </w:rPr>
            </w:pPr>
            <w:r>
              <w:rPr>
                <w:sz w:val="20"/>
              </w:rPr>
              <w:t>违反第（四）项的</w:t>
            </w:r>
          </w:p>
        </w:tc>
        <w:tc>
          <w:tcPr>
            <w:tcW w:w="2099" w:type="dxa"/>
            <w:vMerge w:val="restart"/>
          </w:tcPr>
          <w:p w14:paraId="0BA93A4B">
            <w:pPr>
              <w:pStyle w:val="9"/>
              <w:rPr>
                <w:sz w:val="20"/>
              </w:rPr>
            </w:pPr>
          </w:p>
          <w:p w14:paraId="3C8A875B">
            <w:pPr>
              <w:pStyle w:val="9"/>
              <w:rPr>
                <w:sz w:val="20"/>
              </w:rPr>
            </w:pPr>
          </w:p>
          <w:p w14:paraId="4BD28C29">
            <w:pPr>
              <w:pStyle w:val="9"/>
              <w:rPr>
                <w:sz w:val="20"/>
              </w:rPr>
            </w:pPr>
          </w:p>
          <w:p w14:paraId="13112D83">
            <w:pPr>
              <w:pStyle w:val="9"/>
              <w:rPr>
                <w:sz w:val="20"/>
              </w:rPr>
            </w:pPr>
          </w:p>
          <w:p w14:paraId="38914841">
            <w:pPr>
              <w:pStyle w:val="9"/>
              <w:rPr>
                <w:sz w:val="20"/>
              </w:rPr>
            </w:pPr>
          </w:p>
          <w:p w14:paraId="2E003DEB">
            <w:pPr>
              <w:pStyle w:val="9"/>
              <w:spacing w:before="8"/>
              <w:rPr>
                <w:sz w:val="24"/>
              </w:rPr>
            </w:pPr>
          </w:p>
          <w:p w14:paraId="1D55B626">
            <w:pPr>
              <w:pStyle w:val="9"/>
              <w:spacing w:line="230" w:lineRule="auto"/>
              <w:ind w:left="37" w:right="21"/>
              <w:rPr>
                <w:sz w:val="20"/>
              </w:rPr>
            </w:pPr>
            <w:r>
              <w:rPr>
                <w:sz w:val="20"/>
              </w:rPr>
              <w:t>种子生产经营档案不完整的</w:t>
            </w:r>
          </w:p>
        </w:tc>
        <w:tc>
          <w:tcPr>
            <w:tcW w:w="4348" w:type="dxa"/>
            <w:vMerge w:val="restart"/>
          </w:tcPr>
          <w:p w14:paraId="754DFEEB">
            <w:pPr>
              <w:pStyle w:val="9"/>
              <w:rPr>
                <w:sz w:val="20"/>
              </w:rPr>
            </w:pPr>
          </w:p>
          <w:p w14:paraId="4C2E51D5">
            <w:pPr>
              <w:pStyle w:val="9"/>
              <w:rPr>
                <w:sz w:val="20"/>
              </w:rPr>
            </w:pPr>
          </w:p>
          <w:p w14:paraId="3A70BD52">
            <w:pPr>
              <w:pStyle w:val="9"/>
              <w:rPr>
                <w:sz w:val="20"/>
              </w:rPr>
            </w:pPr>
          </w:p>
          <w:p w14:paraId="53FBCAC1">
            <w:pPr>
              <w:pStyle w:val="9"/>
              <w:rPr>
                <w:sz w:val="20"/>
              </w:rPr>
            </w:pPr>
          </w:p>
          <w:p w14:paraId="664A6968">
            <w:pPr>
              <w:pStyle w:val="9"/>
              <w:rPr>
                <w:sz w:val="20"/>
              </w:rPr>
            </w:pPr>
          </w:p>
          <w:p w14:paraId="0D5C4EDA">
            <w:pPr>
              <w:pStyle w:val="9"/>
              <w:rPr>
                <w:sz w:val="20"/>
              </w:rPr>
            </w:pPr>
          </w:p>
          <w:p w14:paraId="125EE6A9">
            <w:pPr>
              <w:pStyle w:val="9"/>
              <w:spacing w:before="173"/>
              <w:ind w:left="36"/>
              <w:rPr>
                <w:sz w:val="20"/>
              </w:rPr>
            </w:pPr>
            <w:r>
              <w:rPr>
                <w:sz w:val="20"/>
              </w:rPr>
              <w:t>责令改正，处2000元以上8000元以下罚款。</w:t>
            </w:r>
          </w:p>
        </w:tc>
      </w:tr>
      <w:tr w14:paraId="3C4463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8" w:hRule="atLeast"/>
        </w:trPr>
        <w:tc>
          <w:tcPr>
            <w:tcW w:w="581" w:type="dxa"/>
            <w:vMerge w:val="continue"/>
            <w:tcBorders>
              <w:top w:val="nil"/>
            </w:tcBorders>
          </w:tcPr>
          <w:p w14:paraId="4A1CAFD8">
            <w:pPr>
              <w:rPr>
                <w:sz w:val="2"/>
                <w:szCs w:val="2"/>
              </w:rPr>
            </w:pPr>
          </w:p>
        </w:tc>
        <w:tc>
          <w:tcPr>
            <w:tcW w:w="732" w:type="dxa"/>
            <w:vMerge w:val="continue"/>
            <w:tcBorders>
              <w:top w:val="nil"/>
            </w:tcBorders>
          </w:tcPr>
          <w:p w14:paraId="637BAFCE">
            <w:pPr>
              <w:rPr>
                <w:sz w:val="2"/>
                <w:szCs w:val="2"/>
              </w:rPr>
            </w:pPr>
          </w:p>
        </w:tc>
        <w:tc>
          <w:tcPr>
            <w:tcW w:w="1476" w:type="dxa"/>
            <w:vMerge w:val="continue"/>
            <w:tcBorders>
              <w:top w:val="nil"/>
            </w:tcBorders>
          </w:tcPr>
          <w:p w14:paraId="1D78B338">
            <w:pPr>
              <w:rPr>
                <w:sz w:val="2"/>
                <w:szCs w:val="2"/>
              </w:rPr>
            </w:pPr>
          </w:p>
        </w:tc>
        <w:tc>
          <w:tcPr>
            <w:tcW w:w="2374" w:type="dxa"/>
          </w:tcPr>
          <w:p w14:paraId="69C3E73A">
            <w:pPr>
              <w:pStyle w:val="9"/>
              <w:rPr>
                <w:sz w:val="20"/>
              </w:rPr>
            </w:pPr>
          </w:p>
          <w:p w14:paraId="2CB5C00A">
            <w:pPr>
              <w:pStyle w:val="9"/>
              <w:spacing w:before="6"/>
              <w:rPr>
                <w:sz w:val="29"/>
              </w:rPr>
            </w:pPr>
          </w:p>
          <w:p w14:paraId="20B78023">
            <w:pPr>
              <w:pStyle w:val="9"/>
              <w:spacing w:line="230" w:lineRule="auto"/>
              <w:ind w:left="37" w:right="123"/>
              <w:jc w:val="both"/>
              <w:rPr>
                <w:sz w:val="20"/>
              </w:rPr>
            </w:pPr>
            <w:r>
              <w:rPr>
                <w:spacing w:val="-2"/>
                <w:sz w:val="20"/>
              </w:rPr>
              <w:t>种子生产经营者在异地设立分支机构、专门经营不再分装的包装种子或者受委托生产、代销种子，未</w:t>
            </w:r>
            <w:r>
              <w:rPr>
                <w:sz w:val="20"/>
              </w:rPr>
              <w:t>按规定备案的行政处罚</w:t>
            </w:r>
          </w:p>
        </w:tc>
        <w:tc>
          <w:tcPr>
            <w:tcW w:w="8888" w:type="dxa"/>
            <w:vMerge w:val="continue"/>
            <w:tcBorders>
              <w:top w:val="nil"/>
            </w:tcBorders>
          </w:tcPr>
          <w:p w14:paraId="289AA6F6">
            <w:pPr>
              <w:rPr>
                <w:sz w:val="2"/>
                <w:szCs w:val="2"/>
              </w:rPr>
            </w:pPr>
          </w:p>
        </w:tc>
        <w:tc>
          <w:tcPr>
            <w:tcW w:w="2154" w:type="dxa"/>
            <w:vMerge w:val="continue"/>
            <w:tcBorders>
              <w:top w:val="nil"/>
            </w:tcBorders>
          </w:tcPr>
          <w:p w14:paraId="615D3DB2">
            <w:pPr>
              <w:rPr>
                <w:sz w:val="2"/>
                <w:szCs w:val="2"/>
              </w:rPr>
            </w:pPr>
          </w:p>
        </w:tc>
        <w:tc>
          <w:tcPr>
            <w:tcW w:w="2099" w:type="dxa"/>
            <w:vMerge w:val="continue"/>
            <w:tcBorders>
              <w:top w:val="nil"/>
            </w:tcBorders>
          </w:tcPr>
          <w:p w14:paraId="572B169E">
            <w:pPr>
              <w:rPr>
                <w:sz w:val="2"/>
                <w:szCs w:val="2"/>
              </w:rPr>
            </w:pPr>
          </w:p>
        </w:tc>
        <w:tc>
          <w:tcPr>
            <w:tcW w:w="4348" w:type="dxa"/>
            <w:vMerge w:val="continue"/>
            <w:tcBorders>
              <w:top w:val="nil"/>
            </w:tcBorders>
          </w:tcPr>
          <w:p w14:paraId="68E08590">
            <w:pPr>
              <w:rPr>
                <w:sz w:val="2"/>
                <w:szCs w:val="2"/>
              </w:rPr>
            </w:pPr>
          </w:p>
        </w:tc>
      </w:tr>
    </w:tbl>
    <w:p w14:paraId="44BA4F98">
      <w:pPr>
        <w:spacing w:after="0"/>
        <w:rPr>
          <w:sz w:val="2"/>
          <w:szCs w:val="2"/>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0CD99D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67DA9385">
            <w:pPr>
              <w:pStyle w:val="9"/>
              <w:spacing w:before="5"/>
              <w:rPr>
                <w:sz w:val="14"/>
              </w:rPr>
            </w:pPr>
          </w:p>
          <w:p w14:paraId="467CFF0F">
            <w:pPr>
              <w:pStyle w:val="9"/>
              <w:ind w:left="75" w:right="44"/>
              <w:jc w:val="center"/>
              <w:rPr>
                <w:b/>
                <w:sz w:val="20"/>
              </w:rPr>
            </w:pPr>
            <w:r>
              <w:rPr>
                <w:b/>
                <w:sz w:val="20"/>
              </w:rPr>
              <w:t>序号</w:t>
            </w:r>
          </w:p>
        </w:tc>
        <w:tc>
          <w:tcPr>
            <w:tcW w:w="732" w:type="dxa"/>
          </w:tcPr>
          <w:p w14:paraId="53003EE8">
            <w:pPr>
              <w:pStyle w:val="9"/>
              <w:spacing w:before="70" w:line="230" w:lineRule="auto"/>
              <w:ind w:left="172" w:right="136"/>
              <w:rPr>
                <w:b/>
                <w:sz w:val="20"/>
              </w:rPr>
            </w:pPr>
            <w:r>
              <w:rPr>
                <w:b/>
                <w:sz w:val="20"/>
              </w:rPr>
              <w:t>事项类别</w:t>
            </w:r>
          </w:p>
        </w:tc>
        <w:tc>
          <w:tcPr>
            <w:tcW w:w="3850" w:type="dxa"/>
            <w:gridSpan w:val="2"/>
          </w:tcPr>
          <w:p w14:paraId="1921A9AA">
            <w:pPr>
              <w:pStyle w:val="9"/>
              <w:spacing w:before="5"/>
              <w:rPr>
                <w:sz w:val="14"/>
              </w:rPr>
            </w:pPr>
          </w:p>
          <w:p w14:paraId="1B3DBF97">
            <w:pPr>
              <w:pStyle w:val="9"/>
              <w:ind w:left="36" w:right="4"/>
              <w:jc w:val="center"/>
              <w:rPr>
                <w:b/>
                <w:sz w:val="20"/>
              </w:rPr>
            </w:pPr>
            <w:r>
              <w:rPr>
                <w:b/>
                <w:sz w:val="20"/>
              </w:rPr>
              <w:t>事项名称</w:t>
            </w:r>
          </w:p>
        </w:tc>
        <w:tc>
          <w:tcPr>
            <w:tcW w:w="8888" w:type="dxa"/>
          </w:tcPr>
          <w:p w14:paraId="5FEF3325">
            <w:pPr>
              <w:pStyle w:val="9"/>
              <w:spacing w:before="5"/>
              <w:rPr>
                <w:sz w:val="14"/>
              </w:rPr>
            </w:pPr>
          </w:p>
          <w:p w14:paraId="1B1C1874">
            <w:pPr>
              <w:pStyle w:val="9"/>
              <w:ind w:left="4028" w:right="3996"/>
              <w:jc w:val="center"/>
              <w:rPr>
                <w:b/>
                <w:sz w:val="20"/>
              </w:rPr>
            </w:pPr>
            <w:r>
              <w:rPr>
                <w:b/>
                <w:sz w:val="20"/>
              </w:rPr>
              <w:t>实施依据</w:t>
            </w:r>
          </w:p>
        </w:tc>
        <w:tc>
          <w:tcPr>
            <w:tcW w:w="4253" w:type="dxa"/>
            <w:gridSpan w:val="2"/>
          </w:tcPr>
          <w:p w14:paraId="667336FB">
            <w:pPr>
              <w:pStyle w:val="9"/>
              <w:spacing w:before="5"/>
              <w:rPr>
                <w:sz w:val="14"/>
              </w:rPr>
            </w:pPr>
          </w:p>
          <w:p w14:paraId="3C78B609">
            <w:pPr>
              <w:pStyle w:val="9"/>
              <w:ind w:left="1709" w:right="1680"/>
              <w:jc w:val="center"/>
              <w:rPr>
                <w:b/>
                <w:sz w:val="20"/>
              </w:rPr>
            </w:pPr>
            <w:r>
              <w:rPr>
                <w:b/>
                <w:sz w:val="20"/>
              </w:rPr>
              <w:t>适用情形</w:t>
            </w:r>
          </w:p>
        </w:tc>
        <w:tc>
          <w:tcPr>
            <w:tcW w:w="4348" w:type="dxa"/>
          </w:tcPr>
          <w:p w14:paraId="36383CB6">
            <w:pPr>
              <w:pStyle w:val="9"/>
              <w:spacing w:before="5"/>
              <w:rPr>
                <w:sz w:val="14"/>
              </w:rPr>
            </w:pPr>
          </w:p>
          <w:p w14:paraId="662061D1">
            <w:pPr>
              <w:pStyle w:val="9"/>
              <w:ind w:left="1753" w:right="1729"/>
              <w:jc w:val="center"/>
              <w:rPr>
                <w:b/>
                <w:sz w:val="20"/>
              </w:rPr>
            </w:pPr>
            <w:r>
              <w:rPr>
                <w:b/>
                <w:sz w:val="20"/>
              </w:rPr>
              <w:t>裁量标准</w:t>
            </w:r>
          </w:p>
        </w:tc>
      </w:tr>
      <w:tr w14:paraId="241C84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89" w:hRule="atLeast"/>
        </w:trPr>
        <w:tc>
          <w:tcPr>
            <w:tcW w:w="581" w:type="dxa"/>
          </w:tcPr>
          <w:p w14:paraId="33508DCF">
            <w:pPr>
              <w:pStyle w:val="9"/>
              <w:rPr>
                <w:sz w:val="20"/>
              </w:rPr>
            </w:pPr>
          </w:p>
          <w:p w14:paraId="189A40B3">
            <w:pPr>
              <w:pStyle w:val="9"/>
              <w:rPr>
                <w:sz w:val="20"/>
              </w:rPr>
            </w:pPr>
          </w:p>
          <w:p w14:paraId="54EDC58E">
            <w:pPr>
              <w:pStyle w:val="9"/>
              <w:rPr>
                <w:sz w:val="20"/>
              </w:rPr>
            </w:pPr>
          </w:p>
          <w:p w14:paraId="4D57CD65">
            <w:pPr>
              <w:pStyle w:val="9"/>
              <w:spacing w:before="159"/>
              <w:ind w:left="75" w:right="39"/>
              <w:jc w:val="center"/>
              <w:rPr>
                <w:sz w:val="20"/>
              </w:rPr>
            </w:pPr>
            <w:r>
              <w:rPr>
                <w:sz w:val="20"/>
              </w:rPr>
              <w:t>13</w:t>
            </w:r>
          </w:p>
        </w:tc>
        <w:tc>
          <w:tcPr>
            <w:tcW w:w="732" w:type="dxa"/>
          </w:tcPr>
          <w:p w14:paraId="3512094E">
            <w:pPr>
              <w:pStyle w:val="9"/>
              <w:rPr>
                <w:sz w:val="20"/>
              </w:rPr>
            </w:pPr>
          </w:p>
          <w:p w14:paraId="650327C4">
            <w:pPr>
              <w:pStyle w:val="9"/>
              <w:rPr>
                <w:sz w:val="20"/>
              </w:rPr>
            </w:pPr>
          </w:p>
          <w:p w14:paraId="2443FDF2">
            <w:pPr>
              <w:pStyle w:val="9"/>
              <w:spacing w:before="7"/>
              <w:rPr>
                <w:sz w:val="23"/>
              </w:rPr>
            </w:pPr>
          </w:p>
          <w:p w14:paraId="03E6359D">
            <w:pPr>
              <w:pStyle w:val="9"/>
              <w:spacing w:line="230" w:lineRule="auto"/>
              <w:ind w:left="174" w:right="39" w:hanging="101"/>
              <w:rPr>
                <w:sz w:val="20"/>
              </w:rPr>
            </w:pPr>
            <w:r>
              <w:rPr>
                <w:sz w:val="20"/>
              </w:rPr>
              <w:t>农作物种子</w:t>
            </w:r>
          </w:p>
        </w:tc>
        <w:tc>
          <w:tcPr>
            <w:tcW w:w="3850" w:type="dxa"/>
            <w:gridSpan w:val="2"/>
          </w:tcPr>
          <w:p w14:paraId="17DFC9C4">
            <w:pPr>
              <w:pStyle w:val="9"/>
              <w:rPr>
                <w:sz w:val="20"/>
              </w:rPr>
            </w:pPr>
          </w:p>
          <w:p w14:paraId="7C50F0A5">
            <w:pPr>
              <w:pStyle w:val="9"/>
              <w:rPr>
                <w:sz w:val="20"/>
              </w:rPr>
            </w:pPr>
          </w:p>
          <w:p w14:paraId="7714F904">
            <w:pPr>
              <w:pStyle w:val="9"/>
              <w:spacing w:before="174" w:line="232" w:lineRule="auto"/>
              <w:ind w:left="37" w:right="8"/>
              <w:jc w:val="both"/>
              <w:rPr>
                <w:sz w:val="20"/>
              </w:rPr>
            </w:pPr>
            <w:r>
              <w:rPr>
                <w:spacing w:val="-1"/>
                <w:w w:val="95"/>
                <w:sz w:val="20"/>
              </w:rPr>
              <w:t>对侵占、破坏农作物种质资源、未经批准私 自采集或者采伐国家重点保护的天然农作物</w:t>
            </w:r>
            <w:r>
              <w:rPr>
                <w:sz w:val="20"/>
              </w:rPr>
              <w:t>种质资源的行政处罚</w:t>
            </w:r>
          </w:p>
        </w:tc>
        <w:tc>
          <w:tcPr>
            <w:tcW w:w="8888" w:type="dxa"/>
          </w:tcPr>
          <w:p w14:paraId="0DDF6AB5">
            <w:pPr>
              <w:pStyle w:val="9"/>
              <w:spacing w:before="9"/>
              <w:rPr>
                <w:sz w:val="14"/>
              </w:rPr>
            </w:pPr>
          </w:p>
          <w:p w14:paraId="44D9C01A">
            <w:pPr>
              <w:pStyle w:val="9"/>
              <w:spacing w:before="1" w:line="251" w:lineRule="exact"/>
              <w:ind w:left="39"/>
              <w:rPr>
                <w:b/>
                <w:sz w:val="20"/>
              </w:rPr>
            </w:pPr>
            <w:r>
              <w:rPr>
                <w:b/>
                <w:sz w:val="20"/>
              </w:rPr>
              <w:t xml:space="preserve">1.《中华人民共和国种子法》(2021修正) </w:t>
            </w:r>
          </w:p>
          <w:p w14:paraId="71EF4D43">
            <w:pPr>
              <w:pStyle w:val="9"/>
              <w:spacing w:before="2" w:line="230" w:lineRule="auto"/>
              <w:ind w:left="39" w:right="43"/>
              <w:jc w:val="both"/>
              <w:rPr>
                <w:sz w:val="20"/>
              </w:rPr>
            </w:pPr>
            <w:r>
              <w:rPr>
                <w:b/>
                <w:spacing w:val="14"/>
                <w:sz w:val="20"/>
              </w:rPr>
              <w:t xml:space="preserve">第八十条 </w:t>
            </w:r>
            <w:r>
              <w:rPr>
                <w:spacing w:val="-1"/>
                <w:sz w:val="20"/>
              </w:rPr>
              <w:t>违反本法第八条规定，侵占、破坏种质资源，私自采集或者采伐国家重点保护的天然</w:t>
            </w:r>
            <w:r>
              <w:rPr>
                <w:w w:val="95"/>
                <w:sz w:val="20"/>
              </w:rPr>
              <w:t xml:space="preserve">种质资源的，由县级以上人民政府农业农村、林业草原主管部门责令停止违法行为，没收种质资源和 </w:t>
            </w:r>
            <w:r>
              <w:rPr>
                <w:sz w:val="20"/>
              </w:rPr>
              <w:t>违法所得，并处五千元以上五万元以下罚款；造成损失的，依法承担赔偿责任。</w:t>
            </w:r>
          </w:p>
          <w:p w14:paraId="4F387857">
            <w:pPr>
              <w:pStyle w:val="9"/>
              <w:spacing w:line="248" w:lineRule="exact"/>
              <w:ind w:left="39"/>
              <w:rPr>
                <w:b/>
                <w:sz w:val="20"/>
              </w:rPr>
            </w:pPr>
            <w:r>
              <w:rPr>
                <w:b/>
                <w:sz w:val="20"/>
              </w:rPr>
              <w:t xml:space="preserve">2.《农作物种质资源管理办法》(2022修订) </w:t>
            </w:r>
          </w:p>
          <w:p w14:paraId="09693A29">
            <w:pPr>
              <w:pStyle w:val="9"/>
              <w:spacing w:before="3" w:line="230" w:lineRule="auto"/>
              <w:ind w:left="39" w:right="40"/>
              <w:rPr>
                <w:sz w:val="20"/>
              </w:rPr>
            </w:pPr>
            <w:r>
              <w:rPr>
                <w:b/>
                <w:sz w:val="20"/>
              </w:rPr>
              <w:t xml:space="preserve">第三十八条 </w:t>
            </w:r>
            <w:r>
              <w:rPr>
                <w:sz w:val="20"/>
              </w:rPr>
              <w:t>违反本办法规定，未经批准私自采集或者采伐国家重点保护的天然种质资源的，按照《种子法》第八十一条的规定予以处罚。（对应修正后《种子法》第八十条）</w:t>
            </w:r>
          </w:p>
        </w:tc>
        <w:tc>
          <w:tcPr>
            <w:tcW w:w="4253" w:type="dxa"/>
            <w:gridSpan w:val="2"/>
          </w:tcPr>
          <w:p w14:paraId="411C1CF1">
            <w:pPr>
              <w:pStyle w:val="9"/>
              <w:rPr>
                <w:sz w:val="20"/>
              </w:rPr>
            </w:pPr>
          </w:p>
          <w:p w14:paraId="4AFE6C7F">
            <w:pPr>
              <w:pStyle w:val="9"/>
              <w:rPr>
                <w:sz w:val="20"/>
              </w:rPr>
            </w:pPr>
          </w:p>
          <w:p w14:paraId="6FA5F826">
            <w:pPr>
              <w:pStyle w:val="9"/>
              <w:spacing w:before="7"/>
              <w:rPr>
                <w:sz w:val="23"/>
              </w:rPr>
            </w:pPr>
          </w:p>
          <w:p w14:paraId="010B45D2">
            <w:pPr>
              <w:pStyle w:val="9"/>
              <w:spacing w:line="230" w:lineRule="auto"/>
              <w:ind w:left="36" w:right="13"/>
              <w:rPr>
                <w:sz w:val="20"/>
              </w:rPr>
            </w:pPr>
            <w:r>
              <w:rPr>
                <w:spacing w:val="-1"/>
                <w:w w:val="95"/>
                <w:sz w:val="20"/>
              </w:rPr>
              <w:t xml:space="preserve">侵占、破坏种质资源，私自采集或者采伐国家重 </w:t>
            </w:r>
            <w:r>
              <w:rPr>
                <w:sz w:val="20"/>
              </w:rPr>
              <w:t>点保护的天然种质资源不足100克的</w:t>
            </w:r>
          </w:p>
        </w:tc>
        <w:tc>
          <w:tcPr>
            <w:tcW w:w="4348" w:type="dxa"/>
          </w:tcPr>
          <w:p w14:paraId="2D7C8678">
            <w:pPr>
              <w:pStyle w:val="9"/>
              <w:rPr>
                <w:sz w:val="20"/>
              </w:rPr>
            </w:pPr>
          </w:p>
          <w:p w14:paraId="1507F230">
            <w:pPr>
              <w:pStyle w:val="9"/>
              <w:rPr>
                <w:sz w:val="20"/>
              </w:rPr>
            </w:pPr>
          </w:p>
          <w:p w14:paraId="0CF9941E">
            <w:pPr>
              <w:pStyle w:val="9"/>
              <w:spacing w:before="7"/>
              <w:rPr>
                <w:sz w:val="23"/>
              </w:rPr>
            </w:pPr>
          </w:p>
          <w:p w14:paraId="76C5778A">
            <w:pPr>
              <w:pStyle w:val="9"/>
              <w:spacing w:line="230" w:lineRule="auto"/>
              <w:ind w:left="36" w:right="111"/>
              <w:rPr>
                <w:sz w:val="20"/>
              </w:rPr>
            </w:pPr>
            <w:r>
              <w:rPr>
                <w:spacing w:val="-1"/>
                <w:w w:val="95"/>
                <w:sz w:val="20"/>
              </w:rPr>
              <w:t xml:space="preserve">责令停止违法行为，没收种质资源和违法所得， </w:t>
            </w:r>
            <w:r>
              <w:rPr>
                <w:sz w:val="20"/>
              </w:rPr>
              <w:t>并处5000元以上2万元以下罚款。</w:t>
            </w:r>
          </w:p>
        </w:tc>
      </w:tr>
      <w:tr w14:paraId="14F8C0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64" w:hRule="atLeast"/>
        </w:trPr>
        <w:tc>
          <w:tcPr>
            <w:tcW w:w="581" w:type="dxa"/>
          </w:tcPr>
          <w:p w14:paraId="1770B06C">
            <w:pPr>
              <w:pStyle w:val="9"/>
              <w:rPr>
                <w:sz w:val="20"/>
              </w:rPr>
            </w:pPr>
          </w:p>
          <w:p w14:paraId="325A6960">
            <w:pPr>
              <w:pStyle w:val="9"/>
              <w:rPr>
                <w:sz w:val="20"/>
              </w:rPr>
            </w:pPr>
          </w:p>
          <w:p w14:paraId="6CE25953">
            <w:pPr>
              <w:pStyle w:val="9"/>
              <w:rPr>
                <w:sz w:val="20"/>
              </w:rPr>
            </w:pPr>
          </w:p>
          <w:p w14:paraId="4D6B7B5B">
            <w:pPr>
              <w:pStyle w:val="9"/>
              <w:rPr>
                <w:sz w:val="20"/>
              </w:rPr>
            </w:pPr>
          </w:p>
          <w:p w14:paraId="79B95676">
            <w:pPr>
              <w:pStyle w:val="9"/>
              <w:spacing w:before="143"/>
              <w:ind w:left="75" w:right="39"/>
              <w:jc w:val="center"/>
              <w:rPr>
                <w:sz w:val="20"/>
              </w:rPr>
            </w:pPr>
            <w:r>
              <w:rPr>
                <w:sz w:val="20"/>
              </w:rPr>
              <w:t>14</w:t>
            </w:r>
          </w:p>
        </w:tc>
        <w:tc>
          <w:tcPr>
            <w:tcW w:w="732" w:type="dxa"/>
          </w:tcPr>
          <w:p w14:paraId="679B3FCC">
            <w:pPr>
              <w:pStyle w:val="9"/>
              <w:rPr>
                <w:sz w:val="20"/>
              </w:rPr>
            </w:pPr>
          </w:p>
          <w:p w14:paraId="14A5FF2C">
            <w:pPr>
              <w:pStyle w:val="9"/>
              <w:rPr>
                <w:sz w:val="20"/>
              </w:rPr>
            </w:pPr>
          </w:p>
          <w:p w14:paraId="30000E5D">
            <w:pPr>
              <w:pStyle w:val="9"/>
              <w:rPr>
                <w:sz w:val="20"/>
              </w:rPr>
            </w:pPr>
          </w:p>
          <w:p w14:paraId="767E4DED">
            <w:pPr>
              <w:pStyle w:val="9"/>
              <w:rPr>
                <w:sz w:val="22"/>
              </w:rPr>
            </w:pPr>
          </w:p>
          <w:p w14:paraId="0B158F4C">
            <w:pPr>
              <w:pStyle w:val="9"/>
              <w:spacing w:before="1" w:line="230" w:lineRule="auto"/>
              <w:ind w:left="174" w:right="39" w:hanging="101"/>
              <w:rPr>
                <w:sz w:val="20"/>
              </w:rPr>
            </w:pPr>
            <w:r>
              <w:rPr>
                <w:sz w:val="20"/>
              </w:rPr>
              <w:t>农作物种子</w:t>
            </w:r>
          </w:p>
        </w:tc>
        <w:tc>
          <w:tcPr>
            <w:tcW w:w="3850" w:type="dxa"/>
            <w:gridSpan w:val="2"/>
          </w:tcPr>
          <w:p w14:paraId="0740042F">
            <w:pPr>
              <w:pStyle w:val="9"/>
              <w:rPr>
                <w:sz w:val="20"/>
              </w:rPr>
            </w:pPr>
          </w:p>
          <w:p w14:paraId="3B095186">
            <w:pPr>
              <w:pStyle w:val="9"/>
              <w:rPr>
                <w:sz w:val="20"/>
              </w:rPr>
            </w:pPr>
          </w:p>
          <w:p w14:paraId="125E417C">
            <w:pPr>
              <w:pStyle w:val="9"/>
              <w:rPr>
                <w:sz w:val="20"/>
              </w:rPr>
            </w:pPr>
          </w:p>
          <w:p w14:paraId="59C19EB4">
            <w:pPr>
              <w:pStyle w:val="9"/>
              <w:spacing w:before="161" w:line="230" w:lineRule="auto"/>
              <w:ind w:left="37" w:right="7"/>
              <w:rPr>
                <w:sz w:val="20"/>
              </w:rPr>
            </w:pPr>
            <w:r>
              <w:rPr>
                <w:sz w:val="20"/>
              </w:rPr>
              <w:t>对违法向境外提供或者从境外引进种质资</w:t>
            </w:r>
            <w:r>
              <w:rPr>
                <w:w w:val="95"/>
                <w:sz w:val="20"/>
              </w:rPr>
              <w:t>源，或者与境外机构、个人开展合作研究利</w:t>
            </w:r>
            <w:r>
              <w:rPr>
                <w:sz w:val="20"/>
              </w:rPr>
              <w:t>用种质资源的行政处罚</w:t>
            </w:r>
          </w:p>
        </w:tc>
        <w:tc>
          <w:tcPr>
            <w:tcW w:w="8888" w:type="dxa"/>
          </w:tcPr>
          <w:p w14:paraId="12CD3D7D">
            <w:pPr>
              <w:pStyle w:val="9"/>
              <w:spacing w:before="179" w:line="252" w:lineRule="exact"/>
              <w:ind w:left="39"/>
              <w:rPr>
                <w:b/>
                <w:sz w:val="20"/>
              </w:rPr>
            </w:pPr>
            <w:r>
              <w:rPr>
                <w:b/>
                <w:sz w:val="20"/>
              </w:rPr>
              <w:t xml:space="preserve">1.《中华人民共和国种子法》(2021修正) </w:t>
            </w:r>
          </w:p>
          <w:p w14:paraId="6CE60292">
            <w:pPr>
              <w:pStyle w:val="9"/>
              <w:spacing w:before="2" w:line="232" w:lineRule="auto"/>
              <w:ind w:left="39" w:right="47"/>
              <w:jc w:val="both"/>
              <w:rPr>
                <w:sz w:val="20"/>
              </w:rPr>
            </w:pPr>
            <w:r>
              <w:rPr>
                <w:b/>
                <w:spacing w:val="12"/>
                <w:sz w:val="20"/>
              </w:rPr>
              <w:t xml:space="preserve">第八十一条 </w:t>
            </w:r>
            <w:r>
              <w:rPr>
                <w:spacing w:val="-1"/>
                <w:sz w:val="20"/>
              </w:rPr>
              <w:t>违反本法第十一条规定，向境外提供或者从境外引进种质资源，或者与境外机构、</w:t>
            </w:r>
            <w:r>
              <w:rPr>
                <w:w w:val="95"/>
                <w:sz w:val="20"/>
              </w:rPr>
              <w:t xml:space="preserve">个人开展合作研究利用种质资源的，由国务院或者省、自治区、直辖市人民政府的农业农村、林业草 </w:t>
            </w:r>
            <w:r>
              <w:rPr>
                <w:sz w:val="20"/>
              </w:rPr>
              <w:t>原主管部门没收种质资源和违法所得，并处二万元以上二十万元以下罚款。</w:t>
            </w:r>
          </w:p>
          <w:p w14:paraId="3FB07B22">
            <w:pPr>
              <w:pStyle w:val="9"/>
              <w:spacing w:line="230" w:lineRule="auto"/>
              <w:ind w:left="39" w:right="65"/>
              <w:rPr>
                <w:sz w:val="20"/>
              </w:rPr>
            </w:pPr>
            <w:r>
              <w:rPr>
                <w:spacing w:val="-1"/>
                <w:w w:val="95"/>
                <w:sz w:val="20"/>
              </w:rPr>
              <w:t xml:space="preserve">未取得农业农村、林业草原主管部门的批准文件携带、运输种质资源出境的，海关应当将该种质 </w:t>
            </w:r>
            <w:r>
              <w:rPr>
                <w:sz w:val="20"/>
              </w:rPr>
              <w:t>资源扣留，并移送省、自治区、直辖市人民政府农业农村、林业草原主管部门处理。</w:t>
            </w:r>
          </w:p>
          <w:p w14:paraId="247842BB">
            <w:pPr>
              <w:pStyle w:val="9"/>
              <w:spacing w:line="244" w:lineRule="exact"/>
              <w:ind w:left="39"/>
              <w:rPr>
                <w:b/>
                <w:sz w:val="20"/>
              </w:rPr>
            </w:pPr>
            <w:r>
              <w:rPr>
                <w:b/>
                <w:sz w:val="20"/>
              </w:rPr>
              <w:t xml:space="preserve">2.《农作物种质资源管理办法》(2022修订) </w:t>
            </w:r>
          </w:p>
          <w:p w14:paraId="478A174F">
            <w:pPr>
              <w:pStyle w:val="9"/>
              <w:spacing w:before="1" w:line="230" w:lineRule="auto"/>
              <w:ind w:left="39" w:right="49"/>
              <w:rPr>
                <w:sz w:val="20"/>
              </w:rPr>
            </w:pPr>
            <w:r>
              <w:rPr>
                <w:b/>
                <w:sz w:val="20"/>
              </w:rPr>
              <w:t xml:space="preserve">第四十条 </w:t>
            </w:r>
            <w:r>
              <w:rPr>
                <w:sz w:val="20"/>
              </w:rPr>
              <w:t>违反本办法规定，未经批准向境外提供或者从境外引进种质资源的，按照《种子法》第八十二条的规定予以处罚。（对应修正后《种子法》第八十一条）</w:t>
            </w:r>
          </w:p>
        </w:tc>
        <w:tc>
          <w:tcPr>
            <w:tcW w:w="4253" w:type="dxa"/>
            <w:gridSpan w:val="2"/>
          </w:tcPr>
          <w:p w14:paraId="0C45F32B">
            <w:pPr>
              <w:pStyle w:val="9"/>
              <w:rPr>
                <w:sz w:val="20"/>
              </w:rPr>
            </w:pPr>
          </w:p>
          <w:p w14:paraId="04911A06">
            <w:pPr>
              <w:pStyle w:val="9"/>
              <w:rPr>
                <w:sz w:val="20"/>
              </w:rPr>
            </w:pPr>
          </w:p>
          <w:p w14:paraId="22C7ABCD">
            <w:pPr>
              <w:pStyle w:val="9"/>
              <w:rPr>
                <w:sz w:val="20"/>
              </w:rPr>
            </w:pPr>
          </w:p>
          <w:p w14:paraId="15FE3856">
            <w:pPr>
              <w:pStyle w:val="9"/>
              <w:rPr>
                <w:sz w:val="20"/>
              </w:rPr>
            </w:pPr>
          </w:p>
          <w:p w14:paraId="5D3DB22E">
            <w:pPr>
              <w:pStyle w:val="9"/>
              <w:spacing w:before="143"/>
              <w:ind w:left="36"/>
              <w:rPr>
                <w:sz w:val="20"/>
              </w:rPr>
            </w:pPr>
            <w:r>
              <w:rPr>
                <w:sz w:val="20"/>
              </w:rPr>
              <w:t>涉及1种农作物种质资源的</w:t>
            </w:r>
          </w:p>
        </w:tc>
        <w:tc>
          <w:tcPr>
            <w:tcW w:w="4348" w:type="dxa"/>
          </w:tcPr>
          <w:p w14:paraId="2ACA3EE8">
            <w:pPr>
              <w:pStyle w:val="9"/>
              <w:rPr>
                <w:sz w:val="20"/>
              </w:rPr>
            </w:pPr>
          </w:p>
          <w:p w14:paraId="77E0E90C">
            <w:pPr>
              <w:pStyle w:val="9"/>
              <w:rPr>
                <w:sz w:val="20"/>
              </w:rPr>
            </w:pPr>
          </w:p>
          <w:p w14:paraId="5BFD3D85">
            <w:pPr>
              <w:pStyle w:val="9"/>
              <w:rPr>
                <w:sz w:val="20"/>
              </w:rPr>
            </w:pPr>
          </w:p>
          <w:p w14:paraId="73EB1949">
            <w:pPr>
              <w:pStyle w:val="9"/>
              <w:rPr>
                <w:sz w:val="22"/>
              </w:rPr>
            </w:pPr>
          </w:p>
          <w:p w14:paraId="6404EC55">
            <w:pPr>
              <w:pStyle w:val="9"/>
              <w:spacing w:before="1" w:line="230" w:lineRule="auto"/>
              <w:ind w:left="36" w:right="109"/>
              <w:rPr>
                <w:sz w:val="20"/>
              </w:rPr>
            </w:pPr>
            <w:r>
              <w:rPr>
                <w:w w:val="95"/>
                <w:sz w:val="20"/>
              </w:rPr>
              <w:t>没收种质资源和违法所得，并处2万元以上8</w:t>
            </w:r>
            <w:r>
              <w:rPr>
                <w:spacing w:val="-8"/>
                <w:w w:val="95"/>
                <w:sz w:val="20"/>
              </w:rPr>
              <w:t xml:space="preserve">万元 </w:t>
            </w:r>
            <w:r>
              <w:rPr>
                <w:sz w:val="20"/>
              </w:rPr>
              <w:t>以下罚款。</w:t>
            </w:r>
          </w:p>
        </w:tc>
      </w:tr>
      <w:tr w14:paraId="219E7A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27" w:hRule="atLeast"/>
        </w:trPr>
        <w:tc>
          <w:tcPr>
            <w:tcW w:w="581" w:type="dxa"/>
          </w:tcPr>
          <w:p w14:paraId="39268128">
            <w:pPr>
              <w:pStyle w:val="9"/>
              <w:rPr>
                <w:sz w:val="20"/>
              </w:rPr>
            </w:pPr>
          </w:p>
          <w:p w14:paraId="527804CE">
            <w:pPr>
              <w:pStyle w:val="9"/>
              <w:rPr>
                <w:sz w:val="20"/>
              </w:rPr>
            </w:pPr>
          </w:p>
          <w:p w14:paraId="29DD0573">
            <w:pPr>
              <w:pStyle w:val="9"/>
              <w:rPr>
                <w:sz w:val="20"/>
              </w:rPr>
            </w:pPr>
          </w:p>
          <w:p w14:paraId="602D24AD">
            <w:pPr>
              <w:pStyle w:val="9"/>
              <w:spacing w:before="179"/>
              <w:ind w:left="75" w:right="39"/>
              <w:jc w:val="center"/>
              <w:rPr>
                <w:sz w:val="20"/>
              </w:rPr>
            </w:pPr>
            <w:r>
              <w:rPr>
                <w:sz w:val="20"/>
              </w:rPr>
              <w:t>15</w:t>
            </w:r>
          </w:p>
        </w:tc>
        <w:tc>
          <w:tcPr>
            <w:tcW w:w="732" w:type="dxa"/>
          </w:tcPr>
          <w:p w14:paraId="0943504B">
            <w:pPr>
              <w:pStyle w:val="9"/>
              <w:rPr>
                <w:sz w:val="20"/>
              </w:rPr>
            </w:pPr>
          </w:p>
          <w:p w14:paraId="6B74A735">
            <w:pPr>
              <w:pStyle w:val="9"/>
              <w:rPr>
                <w:sz w:val="20"/>
              </w:rPr>
            </w:pPr>
          </w:p>
          <w:p w14:paraId="3D5136BC">
            <w:pPr>
              <w:pStyle w:val="9"/>
              <w:rPr>
                <w:sz w:val="25"/>
              </w:rPr>
            </w:pPr>
          </w:p>
          <w:p w14:paraId="5AFE1F02">
            <w:pPr>
              <w:pStyle w:val="9"/>
              <w:spacing w:before="1" w:line="230" w:lineRule="auto"/>
              <w:ind w:left="174" w:right="39" w:hanging="101"/>
              <w:rPr>
                <w:sz w:val="20"/>
              </w:rPr>
            </w:pPr>
            <w:r>
              <w:rPr>
                <w:sz w:val="20"/>
              </w:rPr>
              <w:t>农作物种子</w:t>
            </w:r>
          </w:p>
        </w:tc>
        <w:tc>
          <w:tcPr>
            <w:tcW w:w="3850" w:type="dxa"/>
            <w:gridSpan w:val="2"/>
          </w:tcPr>
          <w:p w14:paraId="54A9CF3C">
            <w:pPr>
              <w:pStyle w:val="9"/>
              <w:rPr>
                <w:sz w:val="20"/>
              </w:rPr>
            </w:pPr>
          </w:p>
          <w:p w14:paraId="3D4A849C">
            <w:pPr>
              <w:pStyle w:val="9"/>
              <w:rPr>
                <w:sz w:val="20"/>
              </w:rPr>
            </w:pPr>
          </w:p>
          <w:p w14:paraId="020E1203">
            <w:pPr>
              <w:pStyle w:val="9"/>
              <w:rPr>
                <w:sz w:val="25"/>
              </w:rPr>
            </w:pPr>
          </w:p>
          <w:p w14:paraId="1271C28F">
            <w:pPr>
              <w:pStyle w:val="9"/>
              <w:spacing w:before="1" w:line="230" w:lineRule="auto"/>
              <w:ind w:left="37" w:right="9"/>
              <w:rPr>
                <w:sz w:val="20"/>
              </w:rPr>
            </w:pPr>
            <w:r>
              <w:rPr>
                <w:w w:val="95"/>
                <w:sz w:val="20"/>
              </w:rPr>
              <w:t>对农作物种子企业审定试验数据造假行为的</w:t>
            </w:r>
            <w:r>
              <w:rPr>
                <w:sz w:val="20"/>
              </w:rPr>
              <w:t>行政处罚</w:t>
            </w:r>
          </w:p>
        </w:tc>
        <w:tc>
          <w:tcPr>
            <w:tcW w:w="8888" w:type="dxa"/>
          </w:tcPr>
          <w:p w14:paraId="2E8F0067">
            <w:pPr>
              <w:pStyle w:val="9"/>
              <w:spacing w:before="84" w:line="252" w:lineRule="exact"/>
              <w:ind w:left="39"/>
              <w:rPr>
                <w:b/>
                <w:sz w:val="20"/>
              </w:rPr>
            </w:pPr>
            <w:r>
              <w:rPr>
                <w:b/>
                <w:sz w:val="20"/>
              </w:rPr>
              <w:t xml:space="preserve">1.《中华人民共和国种子法》(2021修正) </w:t>
            </w:r>
          </w:p>
          <w:p w14:paraId="4F56E70B">
            <w:pPr>
              <w:pStyle w:val="9"/>
              <w:spacing w:before="1" w:line="232" w:lineRule="auto"/>
              <w:ind w:left="39" w:right="47"/>
              <w:rPr>
                <w:sz w:val="20"/>
              </w:rPr>
            </w:pPr>
            <w:r>
              <w:rPr>
                <w:b/>
                <w:sz w:val="20"/>
              </w:rPr>
              <w:t xml:space="preserve">第八十三条 </w:t>
            </w:r>
            <w:r>
              <w:rPr>
                <w:sz w:val="20"/>
              </w:rPr>
              <w:t>违反本法第十七条规定，种子企业有造假行为的，由省级以上人民政府农业农村、林业草原主管部门处一百万元以上五百万元以下罚款；不得再依照本法第十七条的规定申请品种审定；给种子使用者和其他种子生产经营者造成损失的，依法承担赔偿责任。</w:t>
            </w:r>
          </w:p>
          <w:p w14:paraId="41515B02">
            <w:pPr>
              <w:pStyle w:val="9"/>
              <w:spacing w:line="242" w:lineRule="exact"/>
              <w:ind w:left="39"/>
              <w:rPr>
                <w:b/>
                <w:sz w:val="20"/>
              </w:rPr>
            </w:pPr>
            <w:r>
              <w:rPr>
                <w:b/>
                <w:sz w:val="20"/>
              </w:rPr>
              <w:t xml:space="preserve">2.《主要农作物品种审定办法》(2022修订) </w:t>
            </w:r>
          </w:p>
          <w:p w14:paraId="1910D88D">
            <w:pPr>
              <w:pStyle w:val="9"/>
              <w:spacing w:before="3" w:line="230" w:lineRule="auto"/>
              <w:ind w:left="39" w:right="43"/>
              <w:jc w:val="both"/>
              <w:rPr>
                <w:sz w:val="20"/>
              </w:rPr>
            </w:pPr>
            <w:r>
              <w:rPr>
                <w:b/>
                <w:spacing w:val="12"/>
                <w:sz w:val="20"/>
              </w:rPr>
              <w:t xml:space="preserve">第五十二条 </w:t>
            </w:r>
            <w:r>
              <w:rPr>
                <w:spacing w:val="-1"/>
                <w:sz w:val="20"/>
              </w:rPr>
              <w:t>育繁推一体化种子企业自行开展品种试验和申请审定有造假行为的，由省级以上人</w:t>
            </w:r>
            <w:r>
              <w:rPr>
                <w:w w:val="95"/>
                <w:sz w:val="20"/>
              </w:rPr>
              <w:t xml:space="preserve">民政府农业农村主管部门处一百万元以上五百万元以下罚款；不得再自行开展品种试验；给种子使用 </w:t>
            </w:r>
            <w:r>
              <w:rPr>
                <w:sz w:val="20"/>
              </w:rPr>
              <w:t>者和其他种子生产经营者造成损失的，依法承担赔偿责任。</w:t>
            </w:r>
          </w:p>
        </w:tc>
        <w:tc>
          <w:tcPr>
            <w:tcW w:w="4253" w:type="dxa"/>
            <w:gridSpan w:val="2"/>
          </w:tcPr>
          <w:p w14:paraId="748AC18C">
            <w:pPr>
              <w:pStyle w:val="9"/>
              <w:rPr>
                <w:sz w:val="20"/>
              </w:rPr>
            </w:pPr>
          </w:p>
          <w:p w14:paraId="7E09AE46">
            <w:pPr>
              <w:pStyle w:val="9"/>
              <w:rPr>
                <w:sz w:val="20"/>
              </w:rPr>
            </w:pPr>
          </w:p>
          <w:p w14:paraId="209C7016">
            <w:pPr>
              <w:pStyle w:val="9"/>
              <w:rPr>
                <w:sz w:val="20"/>
              </w:rPr>
            </w:pPr>
          </w:p>
          <w:p w14:paraId="15D6B156">
            <w:pPr>
              <w:pStyle w:val="9"/>
              <w:spacing w:before="179"/>
              <w:ind w:left="36"/>
              <w:rPr>
                <w:sz w:val="20"/>
              </w:rPr>
            </w:pPr>
            <w:r>
              <w:rPr>
                <w:sz w:val="20"/>
              </w:rPr>
              <w:t>审定试验数据造假行为涉及1个品种的</w:t>
            </w:r>
          </w:p>
        </w:tc>
        <w:tc>
          <w:tcPr>
            <w:tcW w:w="4348" w:type="dxa"/>
          </w:tcPr>
          <w:p w14:paraId="53F9CCF1">
            <w:pPr>
              <w:pStyle w:val="9"/>
              <w:rPr>
                <w:sz w:val="20"/>
              </w:rPr>
            </w:pPr>
          </w:p>
          <w:p w14:paraId="6ACE85AE">
            <w:pPr>
              <w:pStyle w:val="9"/>
              <w:rPr>
                <w:sz w:val="20"/>
              </w:rPr>
            </w:pPr>
          </w:p>
          <w:p w14:paraId="3A1BCD0D">
            <w:pPr>
              <w:pStyle w:val="9"/>
              <w:rPr>
                <w:sz w:val="25"/>
              </w:rPr>
            </w:pPr>
          </w:p>
          <w:p w14:paraId="27B5E97E">
            <w:pPr>
              <w:pStyle w:val="9"/>
              <w:spacing w:before="1" w:line="230" w:lineRule="auto"/>
              <w:ind w:left="36" w:right="102"/>
              <w:rPr>
                <w:sz w:val="20"/>
              </w:rPr>
            </w:pPr>
            <w:r>
              <w:rPr>
                <w:w w:val="95"/>
                <w:sz w:val="20"/>
              </w:rPr>
              <w:t>处100万元以上200</w:t>
            </w:r>
            <w:r>
              <w:rPr>
                <w:spacing w:val="-2"/>
                <w:w w:val="95"/>
                <w:sz w:val="20"/>
              </w:rPr>
              <w:t xml:space="preserve">万元以下罚款；不得再依照本 </w:t>
            </w:r>
            <w:r>
              <w:rPr>
                <w:sz w:val="20"/>
              </w:rPr>
              <w:t>法第十七条的规定申请品种审定。</w:t>
            </w:r>
          </w:p>
        </w:tc>
      </w:tr>
      <w:tr w14:paraId="0C9E53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77" w:hRule="atLeast"/>
        </w:trPr>
        <w:tc>
          <w:tcPr>
            <w:tcW w:w="581" w:type="dxa"/>
          </w:tcPr>
          <w:p w14:paraId="3CB10C21">
            <w:pPr>
              <w:pStyle w:val="9"/>
              <w:rPr>
                <w:sz w:val="20"/>
              </w:rPr>
            </w:pPr>
          </w:p>
          <w:p w14:paraId="147FE458">
            <w:pPr>
              <w:pStyle w:val="9"/>
              <w:spacing w:before="8"/>
              <w:rPr>
                <w:sz w:val="28"/>
              </w:rPr>
            </w:pPr>
          </w:p>
          <w:p w14:paraId="72049727">
            <w:pPr>
              <w:pStyle w:val="9"/>
              <w:ind w:left="75" w:right="39"/>
              <w:jc w:val="center"/>
              <w:rPr>
                <w:sz w:val="20"/>
              </w:rPr>
            </w:pPr>
            <w:r>
              <w:rPr>
                <w:sz w:val="20"/>
              </w:rPr>
              <w:t>16</w:t>
            </w:r>
          </w:p>
        </w:tc>
        <w:tc>
          <w:tcPr>
            <w:tcW w:w="732" w:type="dxa"/>
          </w:tcPr>
          <w:p w14:paraId="51C37CFA">
            <w:pPr>
              <w:pStyle w:val="9"/>
              <w:rPr>
                <w:sz w:val="20"/>
              </w:rPr>
            </w:pPr>
          </w:p>
          <w:p w14:paraId="52EDA13C">
            <w:pPr>
              <w:pStyle w:val="9"/>
              <w:spacing w:before="7"/>
              <w:rPr>
                <w:sz w:val="19"/>
              </w:rPr>
            </w:pPr>
          </w:p>
          <w:p w14:paraId="49024384">
            <w:pPr>
              <w:pStyle w:val="9"/>
              <w:spacing w:line="230" w:lineRule="auto"/>
              <w:ind w:left="174" w:right="39" w:hanging="101"/>
              <w:rPr>
                <w:sz w:val="20"/>
              </w:rPr>
            </w:pPr>
            <w:r>
              <w:rPr>
                <w:sz w:val="20"/>
              </w:rPr>
              <w:t>农作物种子</w:t>
            </w:r>
          </w:p>
        </w:tc>
        <w:tc>
          <w:tcPr>
            <w:tcW w:w="3850" w:type="dxa"/>
            <w:gridSpan w:val="2"/>
          </w:tcPr>
          <w:p w14:paraId="69CE273A">
            <w:pPr>
              <w:pStyle w:val="9"/>
              <w:rPr>
                <w:sz w:val="20"/>
              </w:rPr>
            </w:pPr>
          </w:p>
          <w:p w14:paraId="6D45E700">
            <w:pPr>
              <w:pStyle w:val="9"/>
              <w:spacing w:before="7"/>
              <w:rPr>
                <w:sz w:val="19"/>
              </w:rPr>
            </w:pPr>
          </w:p>
          <w:p w14:paraId="5859E1AE">
            <w:pPr>
              <w:pStyle w:val="9"/>
              <w:spacing w:line="230" w:lineRule="auto"/>
              <w:ind w:left="37" w:right="9"/>
              <w:rPr>
                <w:sz w:val="20"/>
              </w:rPr>
            </w:pPr>
            <w:r>
              <w:rPr>
                <w:w w:val="95"/>
                <w:sz w:val="20"/>
              </w:rPr>
              <w:t>对在农作物种子生产基地进行检疫性有害生</w:t>
            </w:r>
            <w:r>
              <w:rPr>
                <w:sz w:val="20"/>
              </w:rPr>
              <w:t>物接种试验的行政处罚</w:t>
            </w:r>
          </w:p>
        </w:tc>
        <w:tc>
          <w:tcPr>
            <w:tcW w:w="8888" w:type="dxa"/>
          </w:tcPr>
          <w:p w14:paraId="55902AE4">
            <w:pPr>
              <w:pStyle w:val="9"/>
              <w:spacing w:before="5"/>
              <w:rPr>
                <w:sz w:val="29"/>
              </w:rPr>
            </w:pPr>
          </w:p>
          <w:p w14:paraId="1A1E2706">
            <w:pPr>
              <w:pStyle w:val="9"/>
              <w:spacing w:line="252" w:lineRule="exact"/>
              <w:ind w:left="39"/>
              <w:rPr>
                <w:b/>
                <w:sz w:val="20"/>
              </w:rPr>
            </w:pPr>
            <w:r>
              <w:rPr>
                <w:b/>
                <w:sz w:val="20"/>
              </w:rPr>
              <w:t xml:space="preserve">《中华人民共和国种子法》(2021修正) </w:t>
            </w:r>
          </w:p>
          <w:p w14:paraId="35292746">
            <w:pPr>
              <w:pStyle w:val="9"/>
              <w:spacing w:before="3" w:line="230" w:lineRule="auto"/>
              <w:ind w:left="39" w:right="35"/>
              <w:rPr>
                <w:sz w:val="20"/>
              </w:rPr>
            </w:pPr>
            <w:r>
              <w:rPr>
                <w:b/>
                <w:sz w:val="20"/>
              </w:rPr>
              <w:t xml:space="preserve">第八十五条 </w:t>
            </w:r>
            <w:r>
              <w:rPr>
                <w:sz w:val="20"/>
              </w:rPr>
              <w:t>违反本法第五十三条规定，在种子生产基地进行检疫性有害生物接种试验的，由县级以上人民政府农业农村、林业草原主管部门责令停止试验，处五千元以上五万元以下罚款。</w:t>
            </w:r>
          </w:p>
        </w:tc>
        <w:tc>
          <w:tcPr>
            <w:tcW w:w="4253" w:type="dxa"/>
            <w:gridSpan w:val="2"/>
          </w:tcPr>
          <w:p w14:paraId="73A75FB9">
            <w:pPr>
              <w:pStyle w:val="9"/>
              <w:rPr>
                <w:sz w:val="20"/>
              </w:rPr>
            </w:pPr>
          </w:p>
          <w:p w14:paraId="6D27E606">
            <w:pPr>
              <w:pStyle w:val="9"/>
              <w:spacing w:before="7"/>
              <w:rPr>
                <w:sz w:val="19"/>
              </w:rPr>
            </w:pPr>
          </w:p>
          <w:p w14:paraId="71319781">
            <w:pPr>
              <w:pStyle w:val="9"/>
              <w:spacing w:line="230" w:lineRule="auto"/>
              <w:ind w:left="36" w:right="15"/>
              <w:rPr>
                <w:sz w:val="20"/>
              </w:rPr>
            </w:pPr>
            <w:r>
              <w:rPr>
                <w:spacing w:val="-1"/>
                <w:w w:val="95"/>
                <w:sz w:val="20"/>
              </w:rPr>
              <w:t xml:space="preserve">违法在种子生产基地进行检疫性有害生物接种试 </w:t>
            </w:r>
            <w:r>
              <w:rPr>
                <w:sz w:val="20"/>
              </w:rPr>
              <w:t>验面积不足200㎡的</w:t>
            </w:r>
          </w:p>
        </w:tc>
        <w:tc>
          <w:tcPr>
            <w:tcW w:w="4348" w:type="dxa"/>
          </w:tcPr>
          <w:p w14:paraId="6D1954B4">
            <w:pPr>
              <w:pStyle w:val="9"/>
              <w:rPr>
                <w:sz w:val="20"/>
              </w:rPr>
            </w:pPr>
          </w:p>
          <w:p w14:paraId="62656B9B">
            <w:pPr>
              <w:pStyle w:val="9"/>
              <w:spacing w:before="8"/>
              <w:rPr>
                <w:sz w:val="28"/>
              </w:rPr>
            </w:pPr>
          </w:p>
          <w:p w14:paraId="41C4BDB9">
            <w:pPr>
              <w:pStyle w:val="9"/>
              <w:ind w:left="36"/>
              <w:rPr>
                <w:sz w:val="20"/>
              </w:rPr>
            </w:pPr>
            <w:r>
              <w:rPr>
                <w:sz w:val="20"/>
              </w:rPr>
              <w:t>处5000元以上2万元以下罚款。</w:t>
            </w:r>
          </w:p>
        </w:tc>
      </w:tr>
      <w:tr w14:paraId="6A10DD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2" w:hRule="atLeast"/>
        </w:trPr>
        <w:tc>
          <w:tcPr>
            <w:tcW w:w="581" w:type="dxa"/>
          </w:tcPr>
          <w:p w14:paraId="55287AF8">
            <w:pPr>
              <w:pStyle w:val="9"/>
              <w:rPr>
                <w:sz w:val="20"/>
              </w:rPr>
            </w:pPr>
          </w:p>
          <w:p w14:paraId="44BC73B8">
            <w:pPr>
              <w:pStyle w:val="9"/>
              <w:spacing w:before="6"/>
              <w:rPr>
                <w:sz w:val="19"/>
              </w:rPr>
            </w:pPr>
          </w:p>
          <w:p w14:paraId="6A69F513">
            <w:pPr>
              <w:pStyle w:val="9"/>
              <w:ind w:left="75" w:right="39"/>
              <w:jc w:val="center"/>
              <w:rPr>
                <w:sz w:val="20"/>
              </w:rPr>
            </w:pPr>
            <w:r>
              <w:rPr>
                <w:sz w:val="20"/>
              </w:rPr>
              <w:t>17</w:t>
            </w:r>
          </w:p>
        </w:tc>
        <w:tc>
          <w:tcPr>
            <w:tcW w:w="732" w:type="dxa"/>
          </w:tcPr>
          <w:p w14:paraId="48586F8C">
            <w:pPr>
              <w:pStyle w:val="9"/>
              <w:rPr>
                <w:sz w:val="20"/>
              </w:rPr>
            </w:pPr>
          </w:p>
          <w:p w14:paraId="2D70596D">
            <w:pPr>
              <w:pStyle w:val="9"/>
              <w:spacing w:before="133" w:line="230" w:lineRule="auto"/>
              <w:ind w:left="174" w:right="39" w:hanging="101"/>
              <w:rPr>
                <w:sz w:val="20"/>
              </w:rPr>
            </w:pPr>
            <w:r>
              <w:rPr>
                <w:sz w:val="20"/>
              </w:rPr>
              <w:t>农作物种子</w:t>
            </w:r>
          </w:p>
        </w:tc>
        <w:tc>
          <w:tcPr>
            <w:tcW w:w="3850" w:type="dxa"/>
            <w:gridSpan w:val="2"/>
          </w:tcPr>
          <w:p w14:paraId="27BE6E21">
            <w:pPr>
              <w:pStyle w:val="9"/>
              <w:rPr>
                <w:sz w:val="20"/>
              </w:rPr>
            </w:pPr>
          </w:p>
          <w:p w14:paraId="0755BBAA">
            <w:pPr>
              <w:pStyle w:val="9"/>
              <w:spacing w:before="133" w:line="230" w:lineRule="auto"/>
              <w:ind w:left="37" w:right="8"/>
              <w:rPr>
                <w:sz w:val="20"/>
              </w:rPr>
            </w:pPr>
            <w:r>
              <w:rPr>
                <w:w w:val="95"/>
                <w:sz w:val="20"/>
              </w:rPr>
              <w:t>对拒绝、阻挠农业农村主管部门依法实施监</w:t>
            </w:r>
            <w:r>
              <w:rPr>
                <w:sz w:val="20"/>
              </w:rPr>
              <w:t>督检查的行政处罚</w:t>
            </w:r>
          </w:p>
        </w:tc>
        <w:tc>
          <w:tcPr>
            <w:tcW w:w="8888" w:type="dxa"/>
          </w:tcPr>
          <w:p w14:paraId="192EEFD3">
            <w:pPr>
              <w:pStyle w:val="9"/>
              <w:spacing w:before="134" w:line="252" w:lineRule="exact"/>
              <w:ind w:left="39"/>
              <w:rPr>
                <w:b/>
                <w:sz w:val="20"/>
              </w:rPr>
            </w:pPr>
            <w:r>
              <w:rPr>
                <w:b/>
                <w:sz w:val="20"/>
              </w:rPr>
              <w:t xml:space="preserve">《中华人民共和国种子法》(2021修正) </w:t>
            </w:r>
          </w:p>
          <w:p w14:paraId="2CA10663">
            <w:pPr>
              <w:pStyle w:val="9"/>
              <w:spacing w:before="1" w:line="232" w:lineRule="auto"/>
              <w:ind w:left="39" w:right="37"/>
              <w:jc w:val="both"/>
              <w:rPr>
                <w:sz w:val="20"/>
              </w:rPr>
            </w:pPr>
            <w:r>
              <w:rPr>
                <w:b/>
                <w:spacing w:val="13"/>
                <w:sz w:val="20"/>
              </w:rPr>
              <w:t xml:space="preserve">第八十六条 </w:t>
            </w:r>
            <w:r>
              <w:rPr>
                <w:spacing w:val="-1"/>
                <w:sz w:val="20"/>
              </w:rPr>
              <w:t>违反本法第四十九条规定，拒绝、阻挠农业农村、林业草原主管部门依法实施监督</w:t>
            </w:r>
            <w:r>
              <w:rPr>
                <w:w w:val="95"/>
                <w:sz w:val="20"/>
              </w:rPr>
              <w:t xml:space="preserve">检查的，处二千元以上五万元以下罚款，可以责令停产停业整顿；构成违反治安管理行为的，由公安 </w:t>
            </w:r>
            <w:r>
              <w:rPr>
                <w:sz w:val="20"/>
              </w:rPr>
              <w:t>机关依法给予治安管理处罚。</w:t>
            </w:r>
          </w:p>
        </w:tc>
        <w:tc>
          <w:tcPr>
            <w:tcW w:w="4253" w:type="dxa"/>
            <w:gridSpan w:val="2"/>
          </w:tcPr>
          <w:p w14:paraId="6E108FE8">
            <w:pPr>
              <w:pStyle w:val="9"/>
              <w:rPr>
                <w:sz w:val="20"/>
              </w:rPr>
            </w:pPr>
          </w:p>
          <w:p w14:paraId="3CD9F44A">
            <w:pPr>
              <w:pStyle w:val="9"/>
              <w:spacing w:before="6"/>
              <w:rPr>
                <w:sz w:val="19"/>
              </w:rPr>
            </w:pPr>
          </w:p>
          <w:p w14:paraId="5AF33BDF">
            <w:pPr>
              <w:pStyle w:val="9"/>
              <w:ind w:left="36"/>
              <w:rPr>
                <w:sz w:val="20"/>
              </w:rPr>
            </w:pPr>
            <w:r>
              <w:rPr>
                <w:sz w:val="20"/>
              </w:rPr>
              <w:t>不积极配合或者以拖延方式阻碍监督检查的</w:t>
            </w:r>
          </w:p>
        </w:tc>
        <w:tc>
          <w:tcPr>
            <w:tcW w:w="4348" w:type="dxa"/>
          </w:tcPr>
          <w:p w14:paraId="2967E423">
            <w:pPr>
              <w:pStyle w:val="9"/>
              <w:rPr>
                <w:sz w:val="20"/>
              </w:rPr>
            </w:pPr>
          </w:p>
          <w:p w14:paraId="5D7F6789">
            <w:pPr>
              <w:pStyle w:val="9"/>
              <w:spacing w:before="133" w:line="230" w:lineRule="auto"/>
              <w:ind w:left="36" w:right="203"/>
              <w:rPr>
                <w:sz w:val="20"/>
              </w:rPr>
            </w:pPr>
            <w:r>
              <w:rPr>
                <w:w w:val="95"/>
                <w:sz w:val="20"/>
              </w:rPr>
              <w:t>处2000元以上1</w:t>
            </w:r>
            <w:r>
              <w:rPr>
                <w:spacing w:val="-2"/>
                <w:w w:val="95"/>
                <w:sz w:val="20"/>
              </w:rPr>
              <w:t xml:space="preserve">万元以下罚款，可以责令停产停 </w:t>
            </w:r>
            <w:r>
              <w:rPr>
                <w:sz w:val="20"/>
              </w:rPr>
              <w:t>业整顿。</w:t>
            </w:r>
          </w:p>
        </w:tc>
      </w:tr>
      <w:tr w14:paraId="3CDD50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3" w:hRule="atLeast"/>
        </w:trPr>
        <w:tc>
          <w:tcPr>
            <w:tcW w:w="581" w:type="dxa"/>
            <w:vMerge w:val="restart"/>
          </w:tcPr>
          <w:p w14:paraId="2D56C9AB">
            <w:pPr>
              <w:pStyle w:val="9"/>
              <w:rPr>
                <w:sz w:val="20"/>
              </w:rPr>
            </w:pPr>
          </w:p>
          <w:p w14:paraId="2ADC002D">
            <w:pPr>
              <w:pStyle w:val="9"/>
              <w:rPr>
                <w:sz w:val="20"/>
              </w:rPr>
            </w:pPr>
          </w:p>
          <w:p w14:paraId="44D239E3">
            <w:pPr>
              <w:pStyle w:val="9"/>
              <w:rPr>
                <w:sz w:val="20"/>
              </w:rPr>
            </w:pPr>
          </w:p>
          <w:p w14:paraId="0FB613CF">
            <w:pPr>
              <w:pStyle w:val="9"/>
              <w:rPr>
                <w:sz w:val="20"/>
              </w:rPr>
            </w:pPr>
          </w:p>
          <w:p w14:paraId="6D2FD284">
            <w:pPr>
              <w:pStyle w:val="9"/>
              <w:rPr>
                <w:sz w:val="20"/>
              </w:rPr>
            </w:pPr>
          </w:p>
          <w:p w14:paraId="5302A9DE">
            <w:pPr>
              <w:pStyle w:val="9"/>
              <w:rPr>
                <w:sz w:val="20"/>
              </w:rPr>
            </w:pPr>
          </w:p>
          <w:p w14:paraId="4B9ABF5D">
            <w:pPr>
              <w:pStyle w:val="9"/>
              <w:rPr>
                <w:sz w:val="20"/>
              </w:rPr>
            </w:pPr>
          </w:p>
          <w:p w14:paraId="3E7CCBDD">
            <w:pPr>
              <w:pStyle w:val="9"/>
              <w:rPr>
                <w:sz w:val="20"/>
              </w:rPr>
            </w:pPr>
          </w:p>
          <w:p w14:paraId="05413ACF">
            <w:pPr>
              <w:pStyle w:val="9"/>
              <w:spacing w:before="5"/>
              <w:rPr>
                <w:sz w:val="16"/>
              </w:rPr>
            </w:pPr>
          </w:p>
          <w:p w14:paraId="1F5E09F0">
            <w:pPr>
              <w:pStyle w:val="9"/>
              <w:ind w:left="198"/>
              <w:rPr>
                <w:sz w:val="20"/>
              </w:rPr>
            </w:pPr>
            <w:r>
              <w:rPr>
                <w:sz w:val="20"/>
              </w:rPr>
              <w:t>18</w:t>
            </w:r>
          </w:p>
        </w:tc>
        <w:tc>
          <w:tcPr>
            <w:tcW w:w="732" w:type="dxa"/>
            <w:vMerge w:val="restart"/>
          </w:tcPr>
          <w:p w14:paraId="3C227028">
            <w:pPr>
              <w:pStyle w:val="9"/>
              <w:rPr>
                <w:sz w:val="20"/>
              </w:rPr>
            </w:pPr>
          </w:p>
          <w:p w14:paraId="6EB59B79">
            <w:pPr>
              <w:pStyle w:val="9"/>
              <w:rPr>
                <w:sz w:val="20"/>
              </w:rPr>
            </w:pPr>
          </w:p>
          <w:p w14:paraId="5064B770">
            <w:pPr>
              <w:pStyle w:val="9"/>
              <w:rPr>
                <w:sz w:val="20"/>
              </w:rPr>
            </w:pPr>
          </w:p>
          <w:p w14:paraId="0F3C974F">
            <w:pPr>
              <w:pStyle w:val="9"/>
              <w:rPr>
                <w:sz w:val="20"/>
              </w:rPr>
            </w:pPr>
          </w:p>
          <w:p w14:paraId="652825C6">
            <w:pPr>
              <w:pStyle w:val="9"/>
              <w:rPr>
                <w:sz w:val="20"/>
              </w:rPr>
            </w:pPr>
          </w:p>
          <w:p w14:paraId="5C521A6E">
            <w:pPr>
              <w:pStyle w:val="9"/>
              <w:rPr>
                <w:sz w:val="20"/>
              </w:rPr>
            </w:pPr>
          </w:p>
          <w:p w14:paraId="7173FBCF">
            <w:pPr>
              <w:pStyle w:val="9"/>
              <w:rPr>
                <w:sz w:val="20"/>
              </w:rPr>
            </w:pPr>
          </w:p>
          <w:p w14:paraId="3F2DE4B5">
            <w:pPr>
              <w:pStyle w:val="9"/>
              <w:rPr>
                <w:sz w:val="20"/>
              </w:rPr>
            </w:pPr>
          </w:p>
          <w:p w14:paraId="4BF69AF6">
            <w:pPr>
              <w:pStyle w:val="9"/>
              <w:spacing w:before="5"/>
              <w:rPr>
                <w:sz w:val="16"/>
              </w:rPr>
            </w:pPr>
          </w:p>
          <w:p w14:paraId="41C1D664">
            <w:pPr>
              <w:pStyle w:val="9"/>
              <w:ind w:left="174"/>
              <w:rPr>
                <w:sz w:val="20"/>
              </w:rPr>
            </w:pPr>
            <w:r>
              <w:rPr>
                <w:sz w:val="20"/>
              </w:rPr>
              <w:t>肥料</w:t>
            </w:r>
          </w:p>
        </w:tc>
        <w:tc>
          <w:tcPr>
            <w:tcW w:w="1476" w:type="dxa"/>
            <w:vMerge w:val="restart"/>
          </w:tcPr>
          <w:p w14:paraId="3633080A">
            <w:pPr>
              <w:pStyle w:val="9"/>
              <w:rPr>
                <w:sz w:val="20"/>
              </w:rPr>
            </w:pPr>
          </w:p>
          <w:p w14:paraId="790A1D6E">
            <w:pPr>
              <w:pStyle w:val="9"/>
              <w:rPr>
                <w:sz w:val="20"/>
              </w:rPr>
            </w:pPr>
          </w:p>
          <w:p w14:paraId="270BB245">
            <w:pPr>
              <w:pStyle w:val="9"/>
              <w:rPr>
                <w:sz w:val="20"/>
              </w:rPr>
            </w:pPr>
          </w:p>
          <w:p w14:paraId="3DD257ED">
            <w:pPr>
              <w:pStyle w:val="9"/>
              <w:rPr>
                <w:sz w:val="20"/>
              </w:rPr>
            </w:pPr>
          </w:p>
          <w:p w14:paraId="4EE8332A">
            <w:pPr>
              <w:pStyle w:val="9"/>
              <w:rPr>
                <w:sz w:val="20"/>
              </w:rPr>
            </w:pPr>
          </w:p>
          <w:p w14:paraId="50381A6C">
            <w:pPr>
              <w:pStyle w:val="9"/>
              <w:rPr>
                <w:sz w:val="20"/>
              </w:rPr>
            </w:pPr>
          </w:p>
          <w:p w14:paraId="7E1A5572">
            <w:pPr>
              <w:pStyle w:val="9"/>
              <w:rPr>
                <w:sz w:val="28"/>
              </w:rPr>
            </w:pPr>
          </w:p>
          <w:p w14:paraId="72AE64AF">
            <w:pPr>
              <w:pStyle w:val="9"/>
              <w:spacing w:line="232" w:lineRule="auto"/>
              <w:ind w:left="37" w:right="22"/>
              <w:jc w:val="both"/>
              <w:rPr>
                <w:sz w:val="20"/>
              </w:rPr>
            </w:pPr>
            <w:r>
              <w:rPr>
                <w:spacing w:val="-3"/>
                <w:sz w:val="20"/>
              </w:rPr>
              <w:t>对生产、销售未取得登记证的肥料产品等行为的</w:t>
            </w:r>
            <w:r>
              <w:rPr>
                <w:sz w:val="20"/>
              </w:rPr>
              <w:t>行政处罚</w:t>
            </w:r>
          </w:p>
        </w:tc>
        <w:tc>
          <w:tcPr>
            <w:tcW w:w="2374" w:type="dxa"/>
          </w:tcPr>
          <w:p w14:paraId="4269FB1F">
            <w:pPr>
              <w:pStyle w:val="9"/>
              <w:rPr>
                <w:sz w:val="20"/>
              </w:rPr>
            </w:pPr>
          </w:p>
          <w:p w14:paraId="296A53F3">
            <w:pPr>
              <w:pStyle w:val="9"/>
              <w:spacing w:before="9"/>
              <w:rPr>
                <w:sz w:val="16"/>
              </w:rPr>
            </w:pPr>
          </w:p>
          <w:p w14:paraId="13E0AC2F">
            <w:pPr>
              <w:pStyle w:val="9"/>
              <w:spacing w:line="230" w:lineRule="auto"/>
              <w:ind w:left="37" w:right="80"/>
              <w:rPr>
                <w:sz w:val="20"/>
              </w:rPr>
            </w:pPr>
            <w:r>
              <w:rPr>
                <w:sz w:val="20"/>
              </w:rPr>
              <w:t>对生产、销售未取得登记证的肥料产品的行政处罚</w:t>
            </w:r>
          </w:p>
        </w:tc>
        <w:tc>
          <w:tcPr>
            <w:tcW w:w="8888" w:type="dxa"/>
            <w:vMerge w:val="restart"/>
          </w:tcPr>
          <w:p w14:paraId="2FF35B52">
            <w:pPr>
              <w:pStyle w:val="9"/>
              <w:rPr>
                <w:sz w:val="20"/>
              </w:rPr>
            </w:pPr>
          </w:p>
          <w:p w14:paraId="52F4D0AC">
            <w:pPr>
              <w:pStyle w:val="9"/>
              <w:rPr>
                <w:sz w:val="20"/>
              </w:rPr>
            </w:pPr>
          </w:p>
          <w:p w14:paraId="02411693">
            <w:pPr>
              <w:pStyle w:val="9"/>
              <w:rPr>
                <w:sz w:val="20"/>
              </w:rPr>
            </w:pPr>
          </w:p>
          <w:p w14:paraId="05EC47F7">
            <w:pPr>
              <w:pStyle w:val="9"/>
              <w:rPr>
                <w:sz w:val="20"/>
              </w:rPr>
            </w:pPr>
          </w:p>
          <w:p w14:paraId="4BD5B8EC">
            <w:pPr>
              <w:pStyle w:val="9"/>
              <w:rPr>
                <w:sz w:val="20"/>
              </w:rPr>
            </w:pPr>
          </w:p>
          <w:p w14:paraId="66EB4CE5">
            <w:pPr>
              <w:pStyle w:val="9"/>
              <w:spacing w:before="3"/>
              <w:rPr>
                <w:sz w:val="28"/>
              </w:rPr>
            </w:pPr>
          </w:p>
          <w:p w14:paraId="6D8C64E8">
            <w:pPr>
              <w:pStyle w:val="9"/>
              <w:spacing w:line="252" w:lineRule="exact"/>
              <w:ind w:left="39"/>
              <w:rPr>
                <w:b/>
                <w:sz w:val="20"/>
              </w:rPr>
            </w:pPr>
            <w:r>
              <w:rPr>
                <w:b/>
                <w:sz w:val="20"/>
              </w:rPr>
              <w:t>《肥料登记管理办法》(2022修订)</w:t>
            </w:r>
          </w:p>
          <w:p w14:paraId="61FF9396">
            <w:pPr>
              <w:pStyle w:val="9"/>
              <w:spacing w:before="2" w:line="232" w:lineRule="auto"/>
              <w:ind w:left="39" w:right="55"/>
              <w:rPr>
                <w:sz w:val="20"/>
              </w:rPr>
            </w:pPr>
            <w:r>
              <w:rPr>
                <w:b/>
                <w:spacing w:val="13"/>
                <w:sz w:val="20"/>
              </w:rPr>
              <w:t xml:space="preserve">第二十六条 </w:t>
            </w:r>
            <w:r>
              <w:rPr>
                <w:sz w:val="20"/>
              </w:rPr>
              <w:t>有下列情形之一的，由县级以上农业农村主管部门给予警告，并处违法所得</w:t>
            </w:r>
            <w:r>
              <w:rPr>
                <w:spacing w:val="3"/>
                <w:sz w:val="20"/>
              </w:rPr>
              <w:t>3</w:t>
            </w:r>
            <w:r>
              <w:rPr>
                <w:sz w:val="20"/>
              </w:rPr>
              <w:t>倍以</w:t>
            </w:r>
            <w:r>
              <w:rPr>
                <w:w w:val="95"/>
                <w:sz w:val="20"/>
              </w:rPr>
              <w:t>下罚款，但最高不得超过30000元；没有违法所得的，处10000元以下罚款：（一）</w:t>
            </w:r>
            <w:r>
              <w:rPr>
                <w:spacing w:val="-2"/>
                <w:w w:val="95"/>
                <w:sz w:val="20"/>
              </w:rPr>
              <w:t xml:space="preserve">生产、销售未取得 </w:t>
            </w:r>
            <w:r>
              <w:rPr>
                <w:w w:val="95"/>
                <w:sz w:val="20"/>
              </w:rPr>
              <w:t xml:space="preserve">登记证的肥料产品；（二）假冒、伪造肥料登记证、登记证号的；（三）生产、销售的肥料产品有效 </w:t>
            </w:r>
            <w:r>
              <w:rPr>
                <w:sz w:val="20"/>
              </w:rPr>
              <w:t>成分或含量与登记批准的内容不符的。</w:t>
            </w:r>
          </w:p>
          <w:p w14:paraId="35F507D8">
            <w:pPr>
              <w:pStyle w:val="9"/>
              <w:spacing w:line="245" w:lineRule="exact"/>
              <w:ind w:left="39"/>
              <w:rPr>
                <w:rFonts w:hint="eastAsia" w:eastAsia="宋体"/>
                <w:b/>
                <w:sz w:val="20"/>
                <w:lang w:eastAsia="zh-CN"/>
              </w:rPr>
            </w:pPr>
          </w:p>
        </w:tc>
        <w:tc>
          <w:tcPr>
            <w:tcW w:w="2154" w:type="dxa"/>
            <w:vMerge w:val="restart"/>
          </w:tcPr>
          <w:p w14:paraId="6FD21040">
            <w:pPr>
              <w:pStyle w:val="9"/>
              <w:rPr>
                <w:sz w:val="20"/>
              </w:rPr>
            </w:pPr>
          </w:p>
          <w:p w14:paraId="56C88C20">
            <w:pPr>
              <w:pStyle w:val="9"/>
              <w:rPr>
                <w:sz w:val="20"/>
              </w:rPr>
            </w:pPr>
          </w:p>
          <w:p w14:paraId="3041A844">
            <w:pPr>
              <w:pStyle w:val="9"/>
              <w:rPr>
                <w:sz w:val="20"/>
              </w:rPr>
            </w:pPr>
          </w:p>
          <w:p w14:paraId="6CD8A215">
            <w:pPr>
              <w:pStyle w:val="9"/>
              <w:spacing w:before="12"/>
              <w:rPr>
                <w:sz w:val="16"/>
              </w:rPr>
            </w:pPr>
          </w:p>
          <w:p w14:paraId="7DF07C5B">
            <w:pPr>
              <w:pStyle w:val="9"/>
              <w:ind w:left="36"/>
              <w:rPr>
                <w:sz w:val="20"/>
              </w:rPr>
            </w:pPr>
            <w:r>
              <w:rPr>
                <w:sz w:val="20"/>
              </w:rPr>
              <w:t>有违法所得的</w:t>
            </w:r>
          </w:p>
        </w:tc>
        <w:tc>
          <w:tcPr>
            <w:tcW w:w="2099" w:type="dxa"/>
            <w:vMerge w:val="restart"/>
          </w:tcPr>
          <w:p w14:paraId="7E56AA7A">
            <w:pPr>
              <w:pStyle w:val="9"/>
              <w:rPr>
                <w:sz w:val="20"/>
              </w:rPr>
            </w:pPr>
          </w:p>
          <w:p w14:paraId="62AB62E4">
            <w:pPr>
              <w:pStyle w:val="9"/>
              <w:rPr>
                <w:sz w:val="20"/>
              </w:rPr>
            </w:pPr>
          </w:p>
          <w:p w14:paraId="6E8439F5">
            <w:pPr>
              <w:pStyle w:val="9"/>
              <w:rPr>
                <w:sz w:val="20"/>
              </w:rPr>
            </w:pPr>
          </w:p>
          <w:p w14:paraId="1CE0026E">
            <w:pPr>
              <w:pStyle w:val="9"/>
              <w:spacing w:before="12"/>
              <w:rPr>
                <w:sz w:val="16"/>
              </w:rPr>
            </w:pPr>
          </w:p>
          <w:p w14:paraId="6A421CD4">
            <w:pPr>
              <w:pStyle w:val="9"/>
              <w:ind w:left="37"/>
              <w:rPr>
                <w:sz w:val="20"/>
              </w:rPr>
            </w:pPr>
            <w:r>
              <w:rPr>
                <w:sz w:val="20"/>
              </w:rPr>
              <w:t>违法所得不足5000元的</w:t>
            </w:r>
          </w:p>
        </w:tc>
        <w:tc>
          <w:tcPr>
            <w:tcW w:w="4348" w:type="dxa"/>
            <w:vMerge w:val="restart"/>
          </w:tcPr>
          <w:p w14:paraId="3594B49F">
            <w:pPr>
              <w:pStyle w:val="9"/>
              <w:rPr>
                <w:sz w:val="20"/>
              </w:rPr>
            </w:pPr>
          </w:p>
          <w:p w14:paraId="2B103B81">
            <w:pPr>
              <w:pStyle w:val="9"/>
              <w:rPr>
                <w:sz w:val="20"/>
              </w:rPr>
            </w:pPr>
          </w:p>
          <w:p w14:paraId="68BED1A4">
            <w:pPr>
              <w:pStyle w:val="9"/>
              <w:rPr>
                <w:sz w:val="20"/>
              </w:rPr>
            </w:pPr>
          </w:p>
          <w:p w14:paraId="1FAA612F">
            <w:pPr>
              <w:pStyle w:val="9"/>
              <w:spacing w:before="12"/>
              <w:rPr>
                <w:sz w:val="16"/>
              </w:rPr>
            </w:pPr>
          </w:p>
          <w:p w14:paraId="5152A9CD">
            <w:pPr>
              <w:pStyle w:val="9"/>
              <w:ind w:left="36"/>
              <w:rPr>
                <w:sz w:val="20"/>
              </w:rPr>
            </w:pPr>
            <w:r>
              <w:rPr>
                <w:sz w:val="20"/>
              </w:rPr>
              <w:t>警告，并处违法所得1倍以下罚款。</w:t>
            </w:r>
          </w:p>
        </w:tc>
      </w:tr>
      <w:tr w14:paraId="0B4704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81" w:type="dxa"/>
            <w:vMerge w:val="continue"/>
            <w:tcBorders>
              <w:top w:val="nil"/>
            </w:tcBorders>
          </w:tcPr>
          <w:p w14:paraId="58AF7590">
            <w:pPr>
              <w:rPr>
                <w:sz w:val="2"/>
                <w:szCs w:val="2"/>
              </w:rPr>
            </w:pPr>
          </w:p>
        </w:tc>
        <w:tc>
          <w:tcPr>
            <w:tcW w:w="732" w:type="dxa"/>
            <w:vMerge w:val="continue"/>
            <w:tcBorders>
              <w:top w:val="nil"/>
            </w:tcBorders>
          </w:tcPr>
          <w:p w14:paraId="2EF59E2A">
            <w:pPr>
              <w:rPr>
                <w:sz w:val="2"/>
                <w:szCs w:val="2"/>
              </w:rPr>
            </w:pPr>
          </w:p>
        </w:tc>
        <w:tc>
          <w:tcPr>
            <w:tcW w:w="1476" w:type="dxa"/>
            <w:vMerge w:val="continue"/>
            <w:tcBorders>
              <w:top w:val="nil"/>
            </w:tcBorders>
          </w:tcPr>
          <w:p w14:paraId="653466FC">
            <w:pPr>
              <w:rPr>
                <w:sz w:val="2"/>
                <w:szCs w:val="2"/>
              </w:rPr>
            </w:pPr>
          </w:p>
        </w:tc>
        <w:tc>
          <w:tcPr>
            <w:tcW w:w="2374" w:type="dxa"/>
            <w:vMerge w:val="restart"/>
          </w:tcPr>
          <w:p w14:paraId="56DCE804">
            <w:pPr>
              <w:pStyle w:val="9"/>
              <w:rPr>
                <w:sz w:val="20"/>
              </w:rPr>
            </w:pPr>
          </w:p>
          <w:p w14:paraId="5DFBB1E5">
            <w:pPr>
              <w:pStyle w:val="9"/>
              <w:spacing w:before="11"/>
              <w:rPr>
                <w:sz w:val="28"/>
              </w:rPr>
            </w:pPr>
          </w:p>
          <w:p w14:paraId="35A91D79">
            <w:pPr>
              <w:pStyle w:val="9"/>
              <w:spacing w:line="252" w:lineRule="exact"/>
              <w:ind w:left="37"/>
              <w:rPr>
                <w:sz w:val="20"/>
              </w:rPr>
            </w:pPr>
            <w:r>
              <w:rPr>
                <w:sz w:val="20"/>
              </w:rPr>
              <w:t>对假冒、伪造肥料登记证</w:t>
            </w:r>
          </w:p>
          <w:p w14:paraId="1F288587">
            <w:pPr>
              <w:pStyle w:val="9"/>
              <w:spacing w:line="252" w:lineRule="exact"/>
              <w:ind w:left="37"/>
              <w:rPr>
                <w:sz w:val="20"/>
              </w:rPr>
            </w:pPr>
            <w:r>
              <w:rPr>
                <w:sz w:val="20"/>
              </w:rPr>
              <w:t>、登记证号的行政处罚</w:t>
            </w:r>
          </w:p>
        </w:tc>
        <w:tc>
          <w:tcPr>
            <w:tcW w:w="8888" w:type="dxa"/>
            <w:vMerge w:val="continue"/>
            <w:tcBorders>
              <w:top w:val="nil"/>
            </w:tcBorders>
          </w:tcPr>
          <w:p w14:paraId="07866E8D">
            <w:pPr>
              <w:rPr>
                <w:sz w:val="2"/>
                <w:szCs w:val="2"/>
              </w:rPr>
            </w:pPr>
          </w:p>
        </w:tc>
        <w:tc>
          <w:tcPr>
            <w:tcW w:w="2154" w:type="dxa"/>
            <w:vMerge w:val="continue"/>
            <w:tcBorders>
              <w:top w:val="nil"/>
            </w:tcBorders>
          </w:tcPr>
          <w:p w14:paraId="41A7CD1A">
            <w:pPr>
              <w:rPr>
                <w:sz w:val="2"/>
                <w:szCs w:val="2"/>
              </w:rPr>
            </w:pPr>
          </w:p>
        </w:tc>
        <w:tc>
          <w:tcPr>
            <w:tcW w:w="2099" w:type="dxa"/>
            <w:vMerge w:val="continue"/>
            <w:tcBorders>
              <w:top w:val="nil"/>
            </w:tcBorders>
          </w:tcPr>
          <w:p w14:paraId="2D6DEBE0">
            <w:pPr>
              <w:rPr>
                <w:sz w:val="2"/>
                <w:szCs w:val="2"/>
              </w:rPr>
            </w:pPr>
          </w:p>
        </w:tc>
        <w:tc>
          <w:tcPr>
            <w:tcW w:w="4348" w:type="dxa"/>
            <w:vMerge w:val="continue"/>
            <w:tcBorders>
              <w:top w:val="nil"/>
            </w:tcBorders>
          </w:tcPr>
          <w:p w14:paraId="384DCF48">
            <w:pPr>
              <w:rPr>
                <w:sz w:val="2"/>
                <w:szCs w:val="2"/>
              </w:rPr>
            </w:pPr>
          </w:p>
        </w:tc>
      </w:tr>
      <w:tr w14:paraId="746397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5" w:hRule="atLeast"/>
        </w:trPr>
        <w:tc>
          <w:tcPr>
            <w:tcW w:w="581" w:type="dxa"/>
            <w:vMerge w:val="continue"/>
            <w:tcBorders>
              <w:top w:val="nil"/>
            </w:tcBorders>
          </w:tcPr>
          <w:p w14:paraId="698F1A50">
            <w:pPr>
              <w:rPr>
                <w:sz w:val="2"/>
                <w:szCs w:val="2"/>
              </w:rPr>
            </w:pPr>
          </w:p>
        </w:tc>
        <w:tc>
          <w:tcPr>
            <w:tcW w:w="732" w:type="dxa"/>
            <w:vMerge w:val="continue"/>
            <w:tcBorders>
              <w:top w:val="nil"/>
            </w:tcBorders>
          </w:tcPr>
          <w:p w14:paraId="11EC54C8">
            <w:pPr>
              <w:rPr>
                <w:sz w:val="2"/>
                <w:szCs w:val="2"/>
              </w:rPr>
            </w:pPr>
          </w:p>
        </w:tc>
        <w:tc>
          <w:tcPr>
            <w:tcW w:w="1476" w:type="dxa"/>
            <w:vMerge w:val="continue"/>
            <w:tcBorders>
              <w:top w:val="nil"/>
            </w:tcBorders>
          </w:tcPr>
          <w:p w14:paraId="13D9975D">
            <w:pPr>
              <w:rPr>
                <w:sz w:val="2"/>
                <w:szCs w:val="2"/>
              </w:rPr>
            </w:pPr>
          </w:p>
        </w:tc>
        <w:tc>
          <w:tcPr>
            <w:tcW w:w="2374" w:type="dxa"/>
            <w:vMerge w:val="continue"/>
            <w:tcBorders>
              <w:top w:val="nil"/>
            </w:tcBorders>
          </w:tcPr>
          <w:p w14:paraId="5500536B">
            <w:pPr>
              <w:rPr>
                <w:sz w:val="2"/>
                <w:szCs w:val="2"/>
              </w:rPr>
            </w:pPr>
          </w:p>
        </w:tc>
        <w:tc>
          <w:tcPr>
            <w:tcW w:w="8888" w:type="dxa"/>
            <w:vMerge w:val="continue"/>
            <w:tcBorders>
              <w:top w:val="nil"/>
            </w:tcBorders>
          </w:tcPr>
          <w:p w14:paraId="556A1611">
            <w:pPr>
              <w:rPr>
                <w:sz w:val="2"/>
                <w:szCs w:val="2"/>
              </w:rPr>
            </w:pPr>
          </w:p>
        </w:tc>
        <w:tc>
          <w:tcPr>
            <w:tcW w:w="2154" w:type="dxa"/>
            <w:vMerge w:val="restart"/>
          </w:tcPr>
          <w:p w14:paraId="736EBCCA">
            <w:pPr>
              <w:pStyle w:val="9"/>
              <w:rPr>
                <w:sz w:val="20"/>
              </w:rPr>
            </w:pPr>
          </w:p>
          <w:p w14:paraId="0E604FF5">
            <w:pPr>
              <w:pStyle w:val="9"/>
              <w:rPr>
                <w:sz w:val="20"/>
              </w:rPr>
            </w:pPr>
          </w:p>
          <w:p w14:paraId="6133FEBF">
            <w:pPr>
              <w:pStyle w:val="9"/>
              <w:rPr>
                <w:sz w:val="20"/>
              </w:rPr>
            </w:pPr>
          </w:p>
          <w:p w14:paraId="42DA2999">
            <w:pPr>
              <w:pStyle w:val="9"/>
              <w:spacing w:before="8"/>
              <w:rPr>
                <w:sz w:val="29"/>
              </w:rPr>
            </w:pPr>
          </w:p>
          <w:p w14:paraId="54D64E62">
            <w:pPr>
              <w:pStyle w:val="9"/>
              <w:ind w:left="36"/>
              <w:rPr>
                <w:sz w:val="20"/>
              </w:rPr>
            </w:pPr>
            <w:r>
              <w:rPr>
                <w:sz w:val="20"/>
              </w:rPr>
              <w:t>无违法所得的</w:t>
            </w:r>
          </w:p>
        </w:tc>
        <w:tc>
          <w:tcPr>
            <w:tcW w:w="2099" w:type="dxa"/>
            <w:vMerge w:val="restart"/>
          </w:tcPr>
          <w:p w14:paraId="1E8A3951">
            <w:pPr>
              <w:pStyle w:val="9"/>
              <w:rPr>
                <w:sz w:val="20"/>
              </w:rPr>
            </w:pPr>
          </w:p>
          <w:p w14:paraId="0ADB1D1B">
            <w:pPr>
              <w:pStyle w:val="9"/>
              <w:rPr>
                <w:sz w:val="20"/>
              </w:rPr>
            </w:pPr>
          </w:p>
          <w:p w14:paraId="0D5BECA3">
            <w:pPr>
              <w:pStyle w:val="9"/>
              <w:rPr>
                <w:sz w:val="20"/>
              </w:rPr>
            </w:pPr>
          </w:p>
          <w:p w14:paraId="4F12A06B">
            <w:pPr>
              <w:pStyle w:val="9"/>
              <w:spacing w:before="8"/>
              <w:rPr>
                <w:sz w:val="29"/>
              </w:rPr>
            </w:pPr>
          </w:p>
          <w:p w14:paraId="0ABDC9A6">
            <w:pPr>
              <w:pStyle w:val="9"/>
              <w:ind w:left="37"/>
              <w:rPr>
                <w:sz w:val="20"/>
              </w:rPr>
            </w:pPr>
            <w:r>
              <w:rPr>
                <w:sz w:val="20"/>
              </w:rPr>
              <w:t>货值金额不足5000元的</w:t>
            </w:r>
          </w:p>
        </w:tc>
        <w:tc>
          <w:tcPr>
            <w:tcW w:w="4348" w:type="dxa"/>
            <w:vMerge w:val="restart"/>
          </w:tcPr>
          <w:p w14:paraId="45E8C233">
            <w:pPr>
              <w:pStyle w:val="9"/>
              <w:rPr>
                <w:sz w:val="20"/>
              </w:rPr>
            </w:pPr>
          </w:p>
          <w:p w14:paraId="179D6F52">
            <w:pPr>
              <w:pStyle w:val="9"/>
              <w:rPr>
                <w:sz w:val="20"/>
              </w:rPr>
            </w:pPr>
          </w:p>
          <w:p w14:paraId="584E378F">
            <w:pPr>
              <w:pStyle w:val="9"/>
              <w:rPr>
                <w:sz w:val="20"/>
              </w:rPr>
            </w:pPr>
          </w:p>
          <w:p w14:paraId="26E6AA38">
            <w:pPr>
              <w:pStyle w:val="9"/>
              <w:spacing w:before="8"/>
              <w:rPr>
                <w:sz w:val="29"/>
              </w:rPr>
            </w:pPr>
          </w:p>
          <w:p w14:paraId="1C7ECB15">
            <w:pPr>
              <w:pStyle w:val="9"/>
              <w:ind w:left="36"/>
              <w:rPr>
                <w:sz w:val="20"/>
              </w:rPr>
            </w:pPr>
            <w:r>
              <w:rPr>
                <w:sz w:val="20"/>
              </w:rPr>
              <w:t>警告，处3000元以下罚款。</w:t>
            </w:r>
          </w:p>
        </w:tc>
      </w:tr>
      <w:tr w14:paraId="6E9292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3" w:hRule="atLeast"/>
        </w:trPr>
        <w:tc>
          <w:tcPr>
            <w:tcW w:w="581" w:type="dxa"/>
            <w:vMerge w:val="continue"/>
            <w:tcBorders>
              <w:top w:val="nil"/>
            </w:tcBorders>
          </w:tcPr>
          <w:p w14:paraId="4B43318B">
            <w:pPr>
              <w:rPr>
                <w:sz w:val="2"/>
                <w:szCs w:val="2"/>
              </w:rPr>
            </w:pPr>
          </w:p>
        </w:tc>
        <w:tc>
          <w:tcPr>
            <w:tcW w:w="732" w:type="dxa"/>
            <w:vMerge w:val="continue"/>
            <w:tcBorders>
              <w:top w:val="nil"/>
            </w:tcBorders>
          </w:tcPr>
          <w:p w14:paraId="04B476DB">
            <w:pPr>
              <w:rPr>
                <w:sz w:val="2"/>
                <w:szCs w:val="2"/>
              </w:rPr>
            </w:pPr>
          </w:p>
        </w:tc>
        <w:tc>
          <w:tcPr>
            <w:tcW w:w="1476" w:type="dxa"/>
            <w:vMerge w:val="continue"/>
            <w:tcBorders>
              <w:top w:val="nil"/>
            </w:tcBorders>
          </w:tcPr>
          <w:p w14:paraId="06ADDA31">
            <w:pPr>
              <w:rPr>
                <w:sz w:val="2"/>
                <w:szCs w:val="2"/>
              </w:rPr>
            </w:pPr>
          </w:p>
        </w:tc>
        <w:tc>
          <w:tcPr>
            <w:tcW w:w="2374" w:type="dxa"/>
          </w:tcPr>
          <w:p w14:paraId="2DC4C1AC">
            <w:pPr>
              <w:pStyle w:val="9"/>
              <w:rPr>
                <w:sz w:val="20"/>
              </w:rPr>
            </w:pPr>
          </w:p>
          <w:p w14:paraId="6AB8DA3F">
            <w:pPr>
              <w:pStyle w:val="9"/>
              <w:spacing w:before="1"/>
              <w:rPr>
                <w:sz w:val="14"/>
              </w:rPr>
            </w:pPr>
          </w:p>
          <w:p w14:paraId="6B62F189">
            <w:pPr>
              <w:pStyle w:val="9"/>
              <w:spacing w:line="230" w:lineRule="auto"/>
              <w:ind w:left="37" w:right="124"/>
              <w:jc w:val="both"/>
              <w:rPr>
                <w:sz w:val="20"/>
              </w:rPr>
            </w:pPr>
            <w:r>
              <w:rPr>
                <w:spacing w:val="-2"/>
                <w:sz w:val="20"/>
              </w:rPr>
              <w:t>对生产、销售的肥料产品有效成分或含量与登记批准的内容不符的行政处罚</w:t>
            </w:r>
          </w:p>
        </w:tc>
        <w:tc>
          <w:tcPr>
            <w:tcW w:w="8888" w:type="dxa"/>
            <w:vMerge w:val="continue"/>
            <w:tcBorders>
              <w:top w:val="nil"/>
            </w:tcBorders>
          </w:tcPr>
          <w:p w14:paraId="3C3CCB5B">
            <w:pPr>
              <w:rPr>
                <w:sz w:val="2"/>
                <w:szCs w:val="2"/>
              </w:rPr>
            </w:pPr>
          </w:p>
        </w:tc>
        <w:tc>
          <w:tcPr>
            <w:tcW w:w="2154" w:type="dxa"/>
            <w:vMerge w:val="continue"/>
            <w:tcBorders>
              <w:top w:val="nil"/>
            </w:tcBorders>
          </w:tcPr>
          <w:p w14:paraId="686F1D9E">
            <w:pPr>
              <w:rPr>
                <w:sz w:val="2"/>
                <w:szCs w:val="2"/>
              </w:rPr>
            </w:pPr>
          </w:p>
        </w:tc>
        <w:tc>
          <w:tcPr>
            <w:tcW w:w="2099" w:type="dxa"/>
            <w:vMerge w:val="continue"/>
            <w:tcBorders>
              <w:top w:val="nil"/>
            </w:tcBorders>
          </w:tcPr>
          <w:p w14:paraId="684D4E8F">
            <w:pPr>
              <w:rPr>
                <w:sz w:val="2"/>
                <w:szCs w:val="2"/>
              </w:rPr>
            </w:pPr>
          </w:p>
        </w:tc>
        <w:tc>
          <w:tcPr>
            <w:tcW w:w="4348" w:type="dxa"/>
            <w:vMerge w:val="continue"/>
            <w:tcBorders>
              <w:top w:val="nil"/>
            </w:tcBorders>
          </w:tcPr>
          <w:p w14:paraId="42B1D040">
            <w:pPr>
              <w:rPr>
                <w:sz w:val="2"/>
                <w:szCs w:val="2"/>
              </w:rPr>
            </w:pPr>
          </w:p>
        </w:tc>
      </w:tr>
    </w:tbl>
    <w:p w14:paraId="17B07E31">
      <w:pPr>
        <w:spacing w:after="0"/>
        <w:rPr>
          <w:sz w:val="2"/>
          <w:szCs w:val="2"/>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1105"/>
        <w:gridCol w:w="995"/>
        <w:gridCol w:w="4348"/>
      </w:tblGrid>
      <w:tr w14:paraId="0E5811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108498B8">
            <w:pPr>
              <w:pStyle w:val="9"/>
              <w:spacing w:before="5"/>
              <w:rPr>
                <w:sz w:val="14"/>
              </w:rPr>
            </w:pPr>
          </w:p>
          <w:p w14:paraId="555B1D52">
            <w:pPr>
              <w:pStyle w:val="9"/>
              <w:ind w:left="75" w:right="44"/>
              <w:jc w:val="center"/>
              <w:rPr>
                <w:b/>
                <w:sz w:val="20"/>
              </w:rPr>
            </w:pPr>
            <w:r>
              <w:rPr>
                <w:b/>
                <w:sz w:val="20"/>
              </w:rPr>
              <w:t>序号</w:t>
            </w:r>
          </w:p>
        </w:tc>
        <w:tc>
          <w:tcPr>
            <w:tcW w:w="732" w:type="dxa"/>
          </w:tcPr>
          <w:p w14:paraId="3CFE5DD1">
            <w:pPr>
              <w:pStyle w:val="9"/>
              <w:spacing w:before="70" w:line="230" w:lineRule="auto"/>
              <w:ind w:left="172" w:right="136"/>
              <w:rPr>
                <w:b/>
                <w:sz w:val="20"/>
              </w:rPr>
            </w:pPr>
            <w:r>
              <w:rPr>
                <w:b/>
                <w:sz w:val="20"/>
              </w:rPr>
              <w:t>事项类别</w:t>
            </w:r>
          </w:p>
        </w:tc>
        <w:tc>
          <w:tcPr>
            <w:tcW w:w="3850" w:type="dxa"/>
            <w:gridSpan w:val="2"/>
          </w:tcPr>
          <w:p w14:paraId="15BA5073">
            <w:pPr>
              <w:pStyle w:val="9"/>
              <w:spacing w:before="5"/>
              <w:rPr>
                <w:sz w:val="14"/>
              </w:rPr>
            </w:pPr>
          </w:p>
          <w:p w14:paraId="04DA733F">
            <w:pPr>
              <w:pStyle w:val="9"/>
              <w:ind w:left="36" w:right="4"/>
              <w:jc w:val="center"/>
              <w:rPr>
                <w:b/>
                <w:sz w:val="20"/>
              </w:rPr>
            </w:pPr>
            <w:r>
              <w:rPr>
                <w:b/>
                <w:sz w:val="20"/>
              </w:rPr>
              <w:t>事项名称</w:t>
            </w:r>
          </w:p>
        </w:tc>
        <w:tc>
          <w:tcPr>
            <w:tcW w:w="8888" w:type="dxa"/>
          </w:tcPr>
          <w:p w14:paraId="12592951">
            <w:pPr>
              <w:pStyle w:val="9"/>
              <w:spacing w:before="5"/>
              <w:rPr>
                <w:sz w:val="14"/>
              </w:rPr>
            </w:pPr>
          </w:p>
          <w:p w14:paraId="5C480937">
            <w:pPr>
              <w:pStyle w:val="9"/>
              <w:ind w:left="4028" w:right="3996"/>
              <w:jc w:val="center"/>
              <w:rPr>
                <w:b/>
                <w:sz w:val="20"/>
              </w:rPr>
            </w:pPr>
            <w:r>
              <w:rPr>
                <w:b/>
                <w:sz w:val="20"/>
              </w:rPr>
              <w:t>实施依据</w:t>
            </w:r>
          </w:p>
        </w:tc>
        <w:tc>
          <w:tcPr>
            <w:tcW w:w="4254" w:type="dxa"/>
            <w:gridSpan w:val="3"/>
          </w:tcPr>
          <w:p w14:paraId="336B0492">
            <w:pPr>
              <w:pStyle w:val="9"/>
              <w:spacing w:before="5"/>
              <w:rPr>
                <w:sz w:val="14"/>
              </w:rPr>
            </w:pPr>
          </w:p>
          <w:p w14:paraId="5E326EB0">
            <w:pPr>
              <w:pStyle w:val="9"/>
              <w:ind w:left="1709" w:right="1681"/>
              <w:jc w:val="center"/>
              <w:rPr>
                <w:b/>
                <w:sz w:val="20"/>
              </w:rPr>
            </w:pPr>
            <w:r>
              <w:rPr>
                <w:b/>
                <w:sz w:val="20"/>
              </w:rPr>
              <w:t>适用情形</w:t>
            </w:r>
          </w:p>
        </w:tc>
        <w:tc>
          <w:tcPr>
            <w:tcW w:w="4348" w:type="dxa"/>
          </w:tcPr>
          <w:p w14:paraId="11234828">
            <w:pPr>
              <w:pStyle w:val="9"/>
              <w:spacing w:before="5"/>
              <w:rPr>
                <w:sz w:val="14"/>
              </w:rPr>
            </w:pPr>
          </w:p>
          <w:p w14:paraId="6B0919ED">
            <w:pPr>
              <w:pStyle w:val="9"/>
              <w:ind w:left="1752" w:right="1730"/>
              <w:jc w:val="center"/>
              <w:rPr>
                <w:b/>
                <w:sz w:val="20"/>
              </w:rPr>
            </w:pPr>
            <w:r>
              <w:rPr>
                <w:b/>
                <w:sz w:val="20"/>
              </w:rPr>
              <w:t>裁量标准</w:t>
            </w:r>
          </w:p>
        </w:tc>
      </w:tr>
      <w:tr w14:paraId="0F0CE1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9" w:hRule="atLeast"/>
        </w:trPr>
        <w:tc>
          <w:tcPr>
            <w:tcW w:w="581" w:type="dxa"/>
            <w:vMerge w:val="restart"/>
          </w:tcPr>
          <w:p w14:paraId="5B6FDC25">
            <w:pPr>
              <w:pStyle w:val="9"/>
              <w:rPr>
                <w:sz w:val="20"/>
              </w:rPr>
            </w:pPr>
          </w:p>
          <w:p w14:paraId="20BA58C8">
            <w:pPr>
              <w:pStyle w:val="9"/>
              <w:rPr>
                <w:sz w:val="20"/>
              </w:rPr>
            </w:pPr>
          </w:p>
          <w:p w14:paraId="30B1986B">
            <w:pPr>
              <w:pStyle w:val="9"/>
              <w:rPr>
                <w:sz w:val="20"/>
              </w:rPr>
            </w:pPr>
          </w:p>
          <w:p w14:paraId="2FCCC634">
            <w:pPr>
              <w:pStyle w:val="9"/>
              <w:rPr>
                <w:sz w:val="20"/>
              </w:rPr>
            </w:pPr>
          </w:p>
          <w:p w14:paraId="370A0E76">
            <w:pPr>
              <w:pStyle w:val="9"/>
              <w:rPr>
                <w:sz w:val="20"/>
              </w:rPr>
            </w:pPr>
          </w:p>
          <w:p w14:paraId="2029EC56">
            <w:pPr>
              <w:pStyle w:val="9"/>
              <w:rPr>
                <w:sz w:val="20"/>
              </w:rPr>
            </w:pPr>
          </w:p>
          <w:p w14:paraId="5EF50533">
            <w:pPr>
              <w:pStyle w:val="9"/>
              <w:spacing w:before="161"/>
              <w:ind w:left="198"/>
              <w:rPr>
                <w:sz w:val="20"/>
              </w:rPr>
            </w:pPr>
            <w:r>
              <w:rPr>
                <w:sz w:val="20"/>
              </w:rPr>
              <w:t>19</w:t>
            </w:r>
          </w:p>
        </w:tc>
        <w:tc>
          <w:tcPr>
            <w:tcW w:w="732" w:type="dxa"/>
            <w:vMerge w:val="restart"/>
          </w:tcPr>
          <w:p w14:paraId="6A226501">
            <w:pPr>
              <w:pStyle w:val="9"/>
              <w:rPr>
                <w:sz w:val="20"/>
              </w:rPr>
            </w:pPr>
          </w:p>
          <w:p w14:paraId="1A615712">
            <w:pPr>
              <w:pStyle w:val="9"/>
              <w:rPr>
                <w:sz w:val="20"/>
              </w:rPr>
            </w:pPr>
          </w:p>
          <w:p w14:paraId="1DA9215F">
            <w:pPr>
              <w:pStyle w:val="9"/>
              <w:rPr>
                <w:sz w:val="20"/>
              </w:rPr>
            </w:pPr>
          </w:p>
          <w:p w14:paraId="31F4220D">
            <w:pPr>
              <w:pStyle w:val="9"/>
              <w:rPr>
                <w:sz w:val="20"/>
              </w:rPr>
            </w:pPr>
          </w:p>
          <w:p w14:paraId="7597CC6D">
            <w:pPr>
              <w:pStyle w:val="9"/>
              <w:rPr>
                <w:sz w:val="20"/>
              </w:rPr>
            </w:pPr>
          </w:p>
          <w:p w14:paraId="60FCE029">
            <w:pPr>
              <w:pStyle w:val="9"/>
              <w:rPr>
                <w:sz w:val="20"/>
              </w:rPr>
            </w:pPr>
          </w:p>
          <w:p w14:paraId="713276AD">
            <w:pPr>
              <w:pStyle w:val="9"/>
              <w:spacing w:before="161"/>
              <w:ind w:left="174"/>
              <w:rPr>
                <w:sz w:val="20"/>
              </w:rPr>
            </w:pPr>
            <w:r>
              <w:rPr>
                <w:sz w:val="20"/>
              </w:rPr>
              <w:t>肥料</w:t>
            </w:r>
          </w:p>
        </w:tc>
        <w:tc>
          <w:tcPr>
            <w:tcW w:w="1476" w:type="dxa"/>
            <w:vMerge w:val="restart"/>
          </w:tcPr>
          <w:p w14:paraId="2AD932DF">
            <w:pPr>
              <w:pStyle w:val="9"/>
              <w:rPr>
                <w:sz w:val="20"/>
              </w:rPr>
            </w:pPr>
          </w:p>
          <w:p w14:paraId="53CFA5CB">
            <w:pPr>
              <w:pStyle w:val="9"/>
              <w:rPr>
                <w:sz w:val="20"/>
              </w:rPr>
            </w:pPr>
          </w:p>
          <w:p w14:paraId="7028FEC7">
            <w:pPr>
              <w:pStyle w:val="9"/>
              <w:rPr>
                <w:sz w:val="20"/>
              </w:rPr>
            </w:pPr>
          </w:p>
          <w:p w14:paraId="3FBACA40">
            <w:pPr>
              <w:pStyle w:val="9"/>
              <w:rPr>
                <w:sz w:val="20"/>
              </w:rPr>
            </w:pPr>
          </w:p>
          <w:p w14:paraId="272C6844">
            <w:pPr>
              <w:pStyle w:val="9"/>
              <w:rPr>
                <w:sz w:val="20"/>
              </w:rPr>
            </w:pPr>
          </w:p>
          <w:p w14:paraId="0D380E5A">
            <w:pPr>
              <w:pStyle w:val="9"/>
              <w:spacing w:before="179" w:line="230" w:lineRule="auto"/>
              <w:ind w:left="37" w:right="23"/>
              <w:jc w:val="both"/>
              <w:rPr>
                <w:sz w:val="20"/>
              </w:rPr>
            </w:pPr>
            <w:r>
              <w:rPr>
                <w:spacing w:val="-3"/>
                <w:sz w:val="20"/>
              </w:rPr>
              <w:t>对转让肥料登记证或登记证号等行为的行政处罚</w:t>
            </w:r>
          </w:p>
        </w:tc>
        <w:tc>
          <w:tcPr>
            <w:tcW w:w="2374" w:type="dxa"/>
          </w:tcPr>
          <w:p w14:paraId="4EFC4EE9">
            <w:pPr>
              <w:pStyle w:val="9"/>
              <w:spacing w:before="6"/>
              <w:rPr>
                <w:sz w:val="19"/>
              </w:rPr>
            </w:pPr>
          </w:p>
          <w:p w14:paraId="1FE661B8">
            <w:pPr>
              <w:pStyle w:val="9"/>
              <w:spacing w:line="230" w:lineRule="auto"/>
              <w:ind w:left="37" w:right="81"/>
              <w:rPr>
                <w:sz w:val="20"/>
              </w:rPr>
            </w:pPr>
            <w:r>
              <w:rPr>
                <w:sz w:val="20"/>
              </w:rPr>
              <w:t>对转让肥料登记证或登记证号的行政处罚</w:t>
            </w:r>
          </w:p>
        </w:tc>
        <w:tc>
          <w:tcPr>
            <w:tcW w:w="8888" w:type="dxa"/>
            <w:vMerge w:val="restart"/>
          </w:tcPr>
          <w:p w14:paraId="5117445F">
            <w:pPr>
              <w:pStyle w:val="9"/>
              <w:rPr>
                <w:sz w:val="20"/>
              </w:rPr>
            </w:pPr>
          </w:p>
          <w:p w14:paraId="5E1B7AFA">
            <w:pPr>
              <w:pStyle w:val="9"/>
              <w:rPr>
                <w:sz w:val="20"/>
              </w:rPr>
            </w:pPr>
          </w:p>
          <w:p w14:paraId="20686EDD">
            <w:pPr>
              <w:pStyle w:val="9"/>
              <w:rPr>
                <w:sz w:val="20"/>
              </w:rPr>
            </w:pPr>
          </w:p>
          <w:p w14:paraId="0F04C3B1">
            <w:pPr>
              <w:pStyle w:val="9"/>
              <w:rPr>
                <w:sz w:val="20"/>
              </w:rPr>
            </w:pPr>
          </w:p>
          <w:p w14:paraId="061F8233">
            <w:pPr>
              <w:pStyle w:val="9"/>
              <w:spacing w:before="179" w:line="252" w:lineRule="exact"/>
              <w:ind w:left="39"/>
              <w:rPr>
                <w:b/>
                <w:sz w:val="20"/>
              </w:rPr>
            </w:pPr>
            <w:r>
              <w:rPr>
                <w:w w:val="99"/>
                <w:sz w:val="20"/>
              </w:rPr>
              <w:t xml:space="preserve"> </w:t>
            </w:r>
            <w:r>
              <w:rPr>
                <w:b/>
                <w:sz w:val="20"/>
              </w:rPr>
              <w:t>《肥料登记管理办法》(2022修订)</w:t>
            </w:r>
          </w:p>
          <w:p w14:paraId="0B6BC073">
            <w:pPr>
              <w:pStyle w:val="9"/>
              <w:spacing w:before="4" w:line="230" w:lineRule="auto"/>
              <w:ind w:left="39" w:right="55"/>
              <w:rPr>
                <w:sz w:val="20"/>
              </w:rPr>
            </w:pPr>
            <w:r>
              <w:rPr>
                <w:b/>
                <w:spacing w:val="14"/>
                <w:sz w:val="20"/>
              </w:rPr>
              <w:t xml:space="preserve">第二十七条 </w:t>
            </w:r>
            <w:r>
              <w:rPr>
                <w:sz w:val="20"/>
              </w:rPr>
              <w:t>有下列情形之一的，由县级以上农业农村主管部门给予警告，并处违法所得3倍以</w:t>
            </w:r>
            <w:r>
              <w:rPr>
                <w:w w:val="95"/>
                <w:sz w:val="20"/>
              </w:rPr>
              <w:t>下罚款，但最高不得超过20000元；没有违法所得的，处10000元以下罚款：（一）</w:t>
            </w:r>
            <w:r>
              <w:rPr>
                <w:spacing w:val="-2"/>
                <w:w w:val="95"/>
                <w:sz w:val="20"/>
              </w:rPr>
              <w:t xml:space="preserve">转让肥料登记证或 </w:t>
            </w:r>
            <w:r>
              <w:rPr>
                <w:w w:val="95"/>
                <w:sz w:val="20"/>
              </w:rPr>
              <w:t xml:space="preserve">登记证号的；（二）登记证有效期满未经批准续展登记而继续生产该肥料产品的；（三）生产、销售 </w:t>
            </w:r>
            <w:r>
              <w:rPr>
                <w:sz w:val="20"/>
              </w:rPr>
              <w:t>包装上未附标签、标签残缺不清或者擅自修改标签内容的。</w:t>
            </w:r>
          </w:p>
        </w:tc>
        <w:tc>
          <w:tcPr>
            <w:tcW w:w="2154" w:type="dxa"/>
            <w:vMerge w:val="restart"/>
          </w:tcPr>
          <w:p w14:paraId="15CCA42E">
            <w:pPr>
              <w:pStyle w:val="9"/>
              <w:rPr>
                <w:sz w:val="20"/>
              </w:rPr>
            </w:pPr>
          </w:p>
          <w:p w14:paraId="420B585C">
            <w:pPr>
              <w:pStyle w:val="9"/>
              <w:rPr>
                <w:sz w:val="20"/>
              </w:rPr>
            </w:pPr>
          </w:p>
          <w:p w14:paraId="44EF4FB2">
            <w:pPr>
              <w:pStyle w:val="9"/>
              <w:rPr>
                <w:sz w:val="20"/>
              </w:rPr>
            </w:pPr>
          </w:p>
          <w:p w14:paraId="6508C698">
            <w:pPr>
              <w:pStyle w:val="9"/>
              <w:spacing w:before="176"/>
              <w:ind w:left="36"/>
              <w:rPr>
                <w:sz w:val="20"/>
              </w:rPr>
            </w:pPr>
            <w:r>
              <w:rPr>
                <w:sz w:val="20"/>
              </w:rPr>
              <w:t>有违法所得的</w:t>
            </w:r>
          </w:p>
        </w:tc>
        <w:tc>
          <w:tcPr>
            <w:tcW w:w="2100" w:type="dxa"/>
            <w:gridSpan w:val="2"/>
            <w:vMerge w:val="restart"/>
          </w:tcPr>
          <w:p w14:paraId="2F772DA8">
            <w:pPr>
              <w:pStyle w:val="9"/>
              <w:rPr>
                <w:sz w:val="20"/>
              </w:rPr>
            </w:pPr>
          </w:p>
          <w:p w14:paraId="5948A4C2">
            <w:pPr>
              <w:pStyle w:val="9"/>
              <w:rPr>
                <w:sz w:val="20"/>
              </w:rPr>
            </w:pPr>
          </w:p>
          <w:p w14:paraId="700A56A8">
            <w:pPr>
              <w:pStyle w:val="9"/>
              <w:rPr>
                <w:sz w:val="20"/>
              </w:rPr>
            </w:pPr>
          </w:p>
          <w:p w14:paraId="292A8794">
            <w:pPr>
              <w:pStyle w:val="9"/>
              <w:spacing w:before="176"/>
              <w:ind w:left="37"/>
              <w:rPr>
                <w:sz w:val="20"/>
              </w:rPr>
            </w:pPr>
            <w:r>
              <w:rPr>
                <w:sz w:val="20"/>
              </w:rPr>
              <w:t>违法所得不足2000元的</w:t>
            </w:r>
          </w:p>
        </w:tc>
        <w:tc>
          <w:tcPr>
            <w:tcW w:w="4348" w:type="dxa"/>
            <w:vMerge w:val="restart"/>
          </w:tcPr>
          <w:p w14:paraId="4371845A">
            <w:pPr>
              <w:pStyle w:val="9"/>
              <w:rPr>
                <w:sz w:val="20"/>
              </w:rPr>
            </w:pPr>
          </w:p>
          <w:p w14:paraId="51972643">
            <w:pPr>
              <w:pStyle w:val="9"/>
              <w:rPr>
                <w:sz w:val="20"/>
              </w:rPr>
            </w:pPr>
          </w:p>
          <w:p w14:paraId="571FDBC9">
            <w:pPr>
              <w:pStyle w:val="9"/>
              <w:rPr>
                <w:sz w:val="20"/>
              </w:rPr>
            </w:pPr>
          </w:p>
          <w:p w14:paraId="00B0684A">
            <w:pPr>
              <w:pStyle w:val="9"/>
              <w:spacing w:before="176"/>
              <w:ind w:left="35"/>
              <w:rPr>
                <w:sz w:val="20"/>
              </w:rPr>
            </w:pPr>
            <w:r>
              <w:rPr>
                <w:sz w:val="20"/>
              </w:rPr>
              <w:t>警告，并处违法所得1倍以下罚款。</w:t>
            </w:r>
          </w:p>
        </w:tc>
      </w:tr>
      <w:tr w14:paraId="76E319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4" w:hRule="atLeast"/>
        </w:trPr>
        <w:tc>
          <w:tcPr>
            <w:tcW w:w="581" w:type="dxa"/>
            <w:vMerge w:val="continue"/>
            <w:tcBorders>
              <w:top w:val="nil"/>
            </w:tcBorders>
          </w:tcPr>
          <w:p w14:paraId="1C3C75F5">
            <w:pPr>
              <w:rPr>
                <w:sz w:val="2"/>
                <w:szCs w:val="2"/>
              </w:rPr>
            </w:pPr>
          </w:p>
        </w:tc>
        <w:tc>
          <w:tcPr>
            <w:tcW w:w="732" w:type="dxa"/>
            <w:vMerge w:val="continue"/>
            <w:tcBorders>
              <w:top w:val="nil"/>
            </w:tcBorders>
          </w:tcPr>
          <w:p w14:paraId="4D383E9E">
            <w:pPr>
              <w:rPr>
                <w:sz w:val="2"/>
                <w:szCs w:val="2"/>
              </w:rPr>
            </w:pPr>
          </w:p>
        </w:tc>
        <w:tc>
          <w:tcPr>
            <w:tcW w:w="1476" w:type="dxa"/>
            <w:vMerge w:val="continue"/>
            <w:tcBorders>
              <w:top w:val="nil"/>
            </w:tcBorders>
          </w:tcPr>
          <w:p w14:paraId="46849F7B">
            <w:pPr>
              <w:rPr>
                <w:sz w:val="2"/>
                <w:szCs w:val="2"/>
              </w:rPr>
            </w:pPr>
          </w:p>
        </w:tc>
        <w:tc>
          <w:tcPr>
            <w:tcW w:w="2374" w:type="dxa"/>
            <w:vMerge w:val="restart"/>
          </w:tcPr>
          <w:p w14:paraId="2EB46687">
            <w:pPr>
              <w:pStyle w:val="9"/>
              <w:spacing w:before="10"/>
              <w:rPr>
                <w:sz w:val="20"/>
              </w:rPr>
            </w:pPr>
          </w:p>
          <w:p w14:paraId="00399841">
            <w:pPr>
              <w:pStyle w:val="9"/>
              <w:spacing w:line="230" w:lineRule="auto"/>
              <w:ind w:left="37" w:right="125"/>
              <w:jc w:val="both"/>
              <w:rPr>
                <w:sz w:val="20"/>
              </w:rPr>
            </w:pPr>
            <w:r>
              <w:rPr>
                <w:spacing w:val="-2"/>
                <w:sz w:val="20"/>
              </w:rPr>
              <w:t>对登记证有效期满未经批准续展登记而继续生产该</w:t>
            </w:r>
            <w:r>
              <w:rPr>
                <w:sz w:val="20"/>
              </w:rPr>
              <w:t>肥料产品的行政处罚</w:t>
            </w:r>
          </w:p>
        </w:tc>
        <w:tc>
          <w:tcPr>
            <w:tcW w:w="8888" w:type="dxa"/>
            <w:vMerge w:val="continue"/>
            <w:tcBorders>
              <w:top w:val="nil"/>
            </w:tcBorders>
          </w:tcPr>
          <w:p w14:paraId="3CD80A47">
            <w:pPr>
              <w:rPr>
                <w:sz w:val="2"/>
                <w:szCs w:val="2"/>
              </w:rPr>
            </w:pPr>
          </w:p>
        </w:tc>
        <w:tc>
          <w:tcPr>
            <w:tcW w:w="2154" w:type="dxa"/>
            <w:vMerge w:val="continue"/>
            <w:tcBorders>
              <w:top w:val="nil"/>
            </w:tcBorders>
          </w:tcPr>
          <w:p w14:paraId="6DDD4191">
            <w:pPr>
              <w:rPr>
                <w:sz w:val="2"/>
                <w:szCs w:val="2"/>
              </w:rPr>
            </w:pPr>
          </w:p>
        </w:tc>
        <w:tc>
          <w:tcPr>
            <w:tcW w:w="2100" w:type="dxa"/>
            <w:gridSpan w:val="2"/>
            <w:vMerge w:val="continue"/>
            <w:tcBorders>
              <w:top w:val="nil"/>
            </w:tcBorders>
          </w:tcPr>
          <w:p w14:paraId="1BCD8F6B">
            <w:pPr>
              <w:rPr>
                <w:sz w:val="2"/>
                <w:szCs w:val="2"/>
              </w:rPr>
            </w:pPr>
          </w:p>
        </w:tc>
        <w:tc>
          <w:tcPr>
            <w:tcW w:w="4348" w:type="dxa"/>
            <w:vMerge w:val="continue"/>
            <w:tcBorders>
              <w:top w:val="nil"/>
            </w:tcBorders>
          </w:tcPr>
          <w:p w14:paraId="7ED851DF">
            <w:pPr>
              <w:rPr>
                <w:sz w:val="2"/>
                <w:szCs w:val="2"/>
              </w:rPr>
            </w:pPr>
          </w:p>
        </w:tc>
      </w:tr>
      <w:tr w14:paraId="10893B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 w:hRule="atLeast"/>
        </w:trPr>
        <w:tc>
          <w:tcPr>
            <w:tcW w:w="581" w:type="dxa"/>
            <w:vMerge w:val="continue"/>
            <w:tcBorders>
              <w:top w:val="nil"/>
            </w:tcBorders>
          </w:tcPr>
          <w:p w14:paraId="1E6FCAF9">
            <w:pPr>
              <w:rPr>
                <w:sz w:val="2"/>
                <w:szCs w:val="2"/>
              </w:rPr>
            </w:pPr>
          </w:p>
        </w:tc>
        <w:tc>
          <w:tcPr>
            <w:tcW w:w="732" w:type="dxa"/>
            <w:vMerge w:val="continue"/>
            <w:tcBorders>
              <w:top w:val="nil"/>
            </w:tcBorders>
          </w:tcPr>
          <w:p w14:paraId="2B1EB888">
            <w:pPr>
              <w:rPr>
                <w:sz w:val="2"/>
                <w:szCs w:val="2"/>
              </w:rPr>
            </w:pPr>
          </w:p>
        </w:tc>
        <w:tc>
          <w:tcPr>
            <w:tcW w:w="1476" w:type="dxa"/>
            <w:vMerge w:val="continue"/>
            <w:tcBorders>
              <w:top w:val="nil"/>
            </w:tcBorders>
          </w:tcPr>
          <w:p w14:paraId="0437B14D">
            <w:pPr>
              <w:rPr>
                <w:sz w:val="2"/>
                <w:szCs w:val="2"/>
              </w:rPr>
            </w:pPr>
          </w:p>
        </w:tc>
        <w:tc>
          <w:tcPr>
            <w:tcW w:w="2374" w:type="dxa"/>
            <w:vMerge w:val="continue"/>
            <w:tcBorders>
              <w:top w:val="nil"/>
            </w:tcBorders>
          </w:tcPr>
          <w:p w14:paraId="6A145508">
            <w:pPr>
              <w:rPr>
                <w:sz w:val="2"/>
                <w:szCs w:val="2"/>
              </w:rPr>
            </w:pPr>
          </w:p>
        </w:tc>
        <w:tc>
          <w:tcPr>
            <w:tcW w:w="8888" w:type="dxa"/>
            <w:vMerge w:val="continue"/>
            <w:tcBorders>
              <w:top w:val="nil"/>
            </w:tcBorders>
          </w:tcPr>
          <w:p w14:paraId="3AF36B52">
            <w:pPr>
              <w:rPr>
                <w:sz w:val="2"/>
                <w:szCs w:val="2"/>
              </w:rPr>
            </w:pPr>
          </w:p>
        </w:tc>
        <w:tc>
          <w:tcPr>
            <w:tcW w:w="2154" w:type="dxa"/>
            <w:vMerge w:val="restart"/>
          </w:tcPr>
          <w:p w14:paraId="63F3C217">
            <w:pPr>
              <w:pStyle w:val="9"/>
              <w:rPr>
                <w:sz w:val="20"/>
              </w:rPr>
            </w:pPr>
          </w:p>
          <w:p w14:paraId="0BC41B7A">
            <w:pPr>
              <w:pStyle w:val="9"/>
              <w:spacing w:before="11"/>
              <w:rPr>
                <w:sz w:val="28"/>
              </w:rPr>
            </w:pPr>
          </w:p>
          <w:p w14:paraId="27105412">
            <w:pPr>
              <w:pStyle w:val="9"/>
              <w:ind w:left="36"/>
              <w:rPr>
                <w:sz w:val="20"/>
              </w:rPr>
            </w:pPr>
            <w:r>
              <w:rPr>
                <w:sz w:val="20"/>
              </w:rPr>
              <w:t>无违法所得的</w:t>
            </w:r>
          </w:p>
        </w:tc>
        <w:tc>
          <w:tcPr>
            <w:tcW w:w="2100" w:type="dxa"/>
            <w:gridSpan w:val="2"/>
            <w:vMerge w:val="restart"/>
          </w:tcPr>
          <w:p w14:paraId="6ECF1CD0">
            <w:pPr>
              <w:pStyle w:val="9"/>
              <w:rPr>
                <w:sz w:val="20"/>
              </w:rPr>
            </w:pPr>
          </w:p>
          <w:p w14:paraId="48B24135">
            <w:pPr>
              <w:pStyle w:val="9"/>
              <w:spacing w:before="11"/>
              <w:rPr>
                <w:sz w:val="28"/>
              </w:rPr>
            </w:pPr>
          </w:p>
          <w:p w14:paraId="6431366C">
            <w:pPr>
              <w:pStyle w:val="9"/>
              <w:ind w:left="37"/>
              <w:rPr>
                <w:sz w:val="20"/>
              </w:rPr>
            </w:pPr>
            <w:r>
              <w:rPr>
                <w:sz w:val="20"/>
              </w:rPr>
              <w:t>货值金额不足5000元的</w:t>
            </w:r>
          </w:p>
        </w:tc>
        <w:tc>
          <w:tcPr>
            <w:tcW w:w="4348" w:type="dxa"/>
            <w:vMerge w:val="restart"/>
          </w:tcPr>
          <w:p w14:paraId="15EA4324">
            <w:pPr>
              <w:pStyle w:val="9"/>
              <w:rPr>
                <w:sz w:val="20"/>
              </w:rPr>
            </w:pPr>
          </w:p>
          <w:p w14:paraId="4681C662">
            <w:pPr>
              <w:pStyle w:val="9"/>
              <w:spacing w:before="11"/>
              <w:rPr>
                <w:sz w:val="28"/>
              </w:rPr>
            </w:pPr>
          </w:p>
          <w:p w14:paraId="2BD284DE">
            <w:pPr>
              <w:pStyle w:val="9"/>
              <w:ind w:left="35"/>
              <w:rPr>
                <w:sz w:val="20"/>
              </w:rPr>
            </w:pPr>
            <w:r>
              <w:rPr>
                <w:sz w:val="20"/>
              </w:rPr>
              <w:t>警告，处3000元以下罚款。</w:t>
            </w:r>
          </w:p>
        </w:tc>
      </w:tr>
      <w:tr w14:paraId="6B54EB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81" w:type="dxa"/>
            <w:vMerge w:val="continue"/>
            <w:tcBorders>
              <w:top w:val="nil"/>
            </w:tcBorders>
          </w:tcPr>
          <w:p w14:paraId="4C41405F">
            <w:pPr>
              <w:rPr>
                <w:sz w:val="2"/>
                <w:szCs w:val="2"/>
              </w:rPr>
            </w:pPr>
          </w:p>
        </w:tc>
        <w:tc>
          <w:tcPr>
            <w:tcW w:w="732" w:type="dxa"/>
            <w:vMerge w:val="continue"/>
            <w:tcBorders>
              <w:top w:val="nil"/>
            </w:tcBorders>
          </w:tcPr>
          <w:p w14:paraId="05A159DD">
            <w:pPr>
              <w:rPr>
                <w:sz w:val="2"/>
                <w:szCs w:val="2"/>
              </w:rPr>
            </w:pPr>
          </w:p>
        </w:tc>
        <w:tc>
          <w:tcPr>
            <w:tcW w:w="1476" w:type="dxa"/>
            <w:vMerge w:val="continue"/>
            <w:tcBorders>
              <w:top w:val="nil"/>
            </w:tcBorders>
          </w:tcPr>
          <w:p w14:paraId="0F2B4F0F">
            <w:pPr>
              <w:rPr>
                <w:sz w:val="2"/>
                <w:szCs w:val="2"/>
              </w:rPr>
            </w:pPr>
          </w:p>
        </w:tc>
        <w:tc>
          <w:tcPr>
            <w:tcW w:w="2374" w:type="dxa"/>
          </w:tcPr>
          <w:p w14:paraId="0459C28F">
            <w:pPr>
              <w:pStyle w:val="9"/>
              <w:spacing w:before="7"/>
              <w:rPr>
                <w:sz w:val="16"/>
              </w:rPr>
            </w:pPr>
          </w:p>
          <w:p w14:paraId="7FB60478">
            <w:pPr>
              <w:pStyle w:val="9"/>
              <w:spacing w:line="232" w:lineRule="auto"/>
              <w:ind w:left="37" w:right="124"/>
              <w:jc w:val="both"/>
              <w:rPr>
                <w:sz w:val="20"/>
              </w:rPr>
            </w:pPr>
            <w:r>
              <w:rPr>
                <w:spacing w:val="-2"/>
                <w:sz w:val="20"/>
              </w:rPr>
              <w:t>对生产、销售包装上未附标签、标签残缺不清或者擅自修改标签内容的行政</w:t>
            </w:r>
            <w:r>
              <w:rPr>
                <w:sz w:val="20"/>
              </w:rPr>
              <w:t>处罚</w:t>
            </w:r>
          </w:p>
        </w:tc>
        <w:tc>
          <w:tcPr>
            <w:tcW w:w="8888" w:type="dxa"/>
            <w:vMerge w:val="continue"/>
            <w:tcBorders>
              <w:top w:val="nil"/>
            </w:tcBorders>
          </w:tcPr>
          <w:p w14:paraId="48CB93CD">
            <w:pPr>
              <w:rPr>
                <w:sz w:val="2"/>
                <w:szCs w:val="2"/>
              </w:rPr>
            </w:pPr>
          </w:p>
        </w:tc>
        <w:tc>
          <w:tcPr>
            <w:tcW w:w="2154" w:type="dxa"/>
            <w:vMerge w:val="continue"/>
            <w:tcBorders>
              <w:top w:val="nil"/>
            </w:tcBorders>
          </w:tcPr>
          <w:p w14:paraId="1AD3B7D1">
            <w:pPr>
              <w:rPr>
                <w:sz w:val="2"/>
                <w:szCs w:val="2"/>
              </w:rPr>
            </w:pPr>
          </w:p>
        </w:tc>
        <w:tc>
          <w:tcPr>
            <w:tcW w:w="2100" w:type="dxa"/>
            <w:gridSpan w:val="2"/>
            <w:vMerge w:val="continue"/>
            <w:tcBorders>
              <w:top w:val="nil"/>
            </w:tcBorders>
          </w:tcPr>
          <w:p w14:paraId="50F8FBB7">
            <w:pPr>
              <w:rPr>
                <w:sz w:val="2"/>
                <w:szCs w:val="2"/>
              </w:rPr>
            </w:pPr>
          </w:p>
        </w:tc>
        <w:tc>
          <w:tcPr>
            <w:tcW w:w="4348" w:type="dxa"/>
            <w:vMerge w:val="continue"/>
            <w:tcBorders>
              <w:top w:val="nil"/>
            </w:tcBorders>
          </w:tcPr>
          <w:p w14:paraId="1A9F8A6A">
            <w:pPr>
              <w:rPr>
                <w:sz w:val="2"/>
                <w:szCs w:val="2"/>
              </w:rPr>
            </w:pPr>
          </w:p>
        </w:tc>
      </w:tr>
      <w:tr w14:paraId="4AF592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3" w:hRule="atLeast"/>
        </w:trPr>
        <w:tc>
          <w:tcPr>
            <w:tcW w:w="581" w:type="dxa"/>
          </w:tcPr>
          <w:p w14:paraId="0EE39491">
            <w:pPr>
              <w:pStyle w:val="9"/>
              <w:rPr>
                <w:sz w:val="20"/>
              </w:rPr>
            </w:pPr>
          </w:p>
          <w:p w14:paraId="0DAC488B">
            <w:pPr>
              <w:pStyle w:val="9"/>
              <w:spacing w:before="5"/>
              <w:rPr>
                <w:sz w:val="23"/>
              </w:rPr>
            </w:pPr>
          </w:p>
          <w:p w14:paraId="44241870">
            <w:pPr>
              <w:pStyle w:val="9"/>
              <w:ind w:left="75" w:right="39"/>
              <w:jc w:val="center"/>
              <w:rPr>
                <w:sz w:val="20"/>
              </w:rPr>
            </w:pPr>
            <w:r>
              <w:rPr>
                <w:sz w:val="20"/>
              </w:rPr>
              <w:t>20</w:t>
            </w:r>
          </w:p>
        </w:tc>
        <w:tc>
          <w:tcPr>
            <w:tcW w:w="732" w:type="dxa"/>
          </w:tcPr>
          <w:p w14:paraId="6A8B6C38">
            <w:pPr>
              <w:pStyle w:val="9"/>
              <w:rPr>
                <w:sz w:val="20"/>
              </w:rPr>
            </w:pPr>
          </w:p>
          <w:p w14:paraId="004079AC">
            <w:pPr>
              <w:pStyle w:val="9"/>
              <w:spacing w:before="5"/>
              <w:rPr>
                <w:sz w:val="23"/>
              </w:rPr>
            </w:pPr>
          </w:p>
          <w:p w14:paraId="4F5298B3">
            <w:pPr>
              <w:pStyle w:val="9"/>
              <w:ind w:left="174"/>
              <w:rPr>
                <w:sz w:val="20"/>
              </w:rPr>
            </w:pPr>
            <w:r>
              <w:rPr>
                <w:sz w:val="20"/>
              </w:rPr>
              <w:t>农药</w:t>
            </w:r>
          </w:p>
        </w:tc>
        <w:tc>
          <w:tcPr>
            <w:tcW w:w="3850" w:type="dxa"/>
            <w:gridSpan w:val="2"/>
          </w:tcPr>
          <w:p w14:paraId="5CBD15E0">
            <w:pPr>
              <w:pStyle w:val="9"/>
              <w:rPr>
                <w:sz w:val="20"/>
              </w:rPr>
            </w:pPr>
          </w:p>
          <w:p w14:paraId="3501F9FC">
            <w:pPr>
              <w:pStyle w:val="9"/>
              <w:spacing w:before="6"/>
              <w:rPr>
                <w:sz w:val="14"/>
              </w:rPr>
            </w:pPr>
          </w:p>
          <w:p w14:paraId="7ADDA024">
            <w:pPr>
              <w:pStyle w:val="9"/>
              <w:spacing w:line="230" w:lineRule="auto"/>
              <w:ind w:left="37" w:right="9"/>
              <w:rPr>
                <w:sz w:val="20"/>
              </w:rPr>
            </w:pPr>
            <w:r>
              <w:rPr>
                <w:w w:val="95"/>
                <w:sz w:val="20"/>
              </w:rPr>
              <w:t>对农药登记试验单位出具虚假登记试验报告</w:t>
            </w:r>
            <w:r>
              <w:rPr>
                <w:sz w:val="20"/>
              </w:rPr>
              <w:t>的行政处罚</w:t>
            </w:r>
          </w:p>
        </w:tc>
        <w:tc>
          <w:tcPr>
            <w:tcW w:w="8888" w:type="dxa"/>
          </w:tcPr>
          <w:p w14:paraId="6CBE8398">
            <w:pPr>
              <w:pStyle w:val="9"/>
              <w:spacing w:before="7"/>
              <w:rPr>
                <w:sz w:val="14"/>
              </w:rPr>
            </w:pPr>
          </w:p>
          <w:p w14:paraId="0BDEDF55">
            <w:pPr>
              <w:pStyle w:val="9"/>
              <w:spacing w:before="1" w:line="252" w:lineRule="exact"/>
              <w:ind w:left="39"/>
              <w:rPr>
                <w:b/>
                <w:sz w:val="20"/>
              </w:rPr>
            </w:pPr>
            <w:r>
              <w:rPr>
                <w:b/>
                <w:sz w:val="20"/>
              </w:rPr>
              <w:t>《农药管理条例》(2022修订)</w:t>
            </w:r>
          </w:p>
          <w:p w14:paraId="3EB11573">
            <w:pPr>
              <w:pStyle w:val="9"/>
              <w:spacing w:before="3" w:line="230" w:lineRule="auto"/>
              <w:ind w:left="39" w:right="46"/>
              <w:rPr>
                <w:sz w:val="20"/>
              </w:rPr>
            </w:pPr>
            <w:r>
              <w:rPr>
                <w:b/>
                <w:sz w:val="20"/>
              </w:rPr>
              <w:t xml:space="preserve">第五十一条 </w:t>
            </w:r>
            <w:r>
              <w:rPr>
                <w:sz w:val="20"/>
              </w:rPr>
              <w:t>登记试验单位出具虚假登记试验报告的，由省、自治区、直辖市人民政府农业主管部门没收违法所得，并处5万元以上10万元以下罚款；由国务院农业主管部门从登记试验单位中除</w:t>
            </w:r>
          </w:p>
          <w:p w14:paraId="23D26176">
            <w:pPr>
              <w:pStyle w:val="9"/>
              <w:spacing w:line="248" w:lineRule="exact"/>
              <w:ind w:left="39"/>
              <w:rPr>
                <w:sz w:val="20"/>
              </w:rPr>
            </w:pPr>
            <w:r>
              <w:rPr>
                <w:sz w:val="20"/>
              </w:rPr>
              <w:t>名，5年内不再受理其登记试验单位认定申请；构成犯罪的，依法追究刑事责任。</w:t>
            </w:r>
          </w:p>
        </w:tc>
        <w:tc>
          <w:tcPr>
            <w:tcW w:w="4254" w:type="dxa"/>
            <w:gridSpan w:val="3"/>
          </w:tcPr>
          <w:p w14:paraId="077B0F04">
            <w:pPr>
              <w:pStyle w:val="9"/>
              <w:rPr>
                <w:sz w:val="20"/>
              </w:rPr>
            </w:pPr>
          </w:p>
          <w:p w14:paraId="317FF9B2">
            <w:pPr>
              <w:pStyle w:val="9"/>
              <w:spacing w:before="5"/>
              <w:rPr>
                <w:sz w:val="23"/>
              </w:rPr>
            </w:pPr>
          </w:p>
          <w:p w14:paraId="299C70CC">
            <w:pPr>
              <w:pStyle w:val="9"/>
              <w:ind w:left="36"/>
              <w:rPr>
                <w:sz w:val="20"/>
              </w:rPr>
            </w:pPr>
            <w:r>
              <w:rPr>
                <w:sz w:val="20"/>
              </w:rPr>
              <w:t>农药登记试验单位出具1份虚假登记试验报告的</w:t>
            </w:r>
          </w:p>
        </w:tc>
        <w:tc>
          <w:tcPr>
            <w:tcW w:w="4348" w:type="dxa"/>
          </w:tcPr>
          <w:p w14:paraId="3722163F">
            <w:pPr>
              <w:pStyle w:val="9"/>
              <w:spacing w:before="7"/>
              <w:rPr>
                <w:sz w:val="24"/>
              </w:rPr>
            </w:pPr>
          </w:p>
          <w:p w14:paraId="7DB21F17">
            <w:pPr>
              <w:pStyle w:val="9"/>
              <w:spacing w:line="232" w:lineRule="auto"/>
              <w:ind w:left="35" w:right="9"/>
              <w:jc w:val="both"/>
              <w:rPr>
                <w:sz w:val="20"/>
              </w:rPr>
            </w:pPr>
            <w:r>
              <w:rPr>
                <w:w w:val="95"/>
                <w:sz w:val="20"/>
              </w:rPr>
              <w:t>没收违法所得,并处5万元以上6</w:t>
            </w:r>
            <w:r>
              <w:rPr>
                <w:spacing w:val="-2"/>
                <w:w w:val="95"/>
                <w:sz w:val="20"/>
              </w:rPr>
              <w:t xml:space="preserve">万元以下罚款。由 </w:t>
            </w:r>
            <w:r>
              <w:rPr>
                <w:w w:val="95"/>
                <w:sz w:val="20"/>
              </w:rPr>
              <w:t>国务院农业主管部门从登记试验单位中除名，5</w:t>
            </w:r>
            <w:r>
              <w:rPr>
                <w:spacing w:val="-15"/>
                <w:w w:val="95"/>
                <w:sz w:val="20"/>
              </w:rPr>
              <w:t xml:space="preserve">年 </w:t>
            </w:r>
            <w:r>
              <w:rPr>
                <w:sz w:val="20"/>
              </w:rPr>
              <w:t>内不再受理其登记试验单位认定申请。</w:t>
            </w:r>
          </w:p>
        </w:tc>
      </w:tr>
      <w:tr w14:paraId="11A071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581" w:type="dxa"/>
            <w:vMerge w:val="restart"/>
          </w:tcPr>
          <w:p w14:paraId="6A191BC3">
            <w:pPr>
              <w:pStyle w:val="9"/>
              <w:rPr>
                <w:sz w:val="20"/>
              </w:rPr>
            </w:pPr>
          </w:p>
          <w:p w14:paraId="490969FB">
            <w:pPr>
              <w:pStyle w:val="9"/>
              <w:rPr>
                <w:sz w:val="20"/>
              </w:rPr>
            </w:pPr>
          </w:p>
          <w:p w14:paraId="50258649">
            <w:pPr>
              <w:pStyle w:val="9"/>
              <w:rPr>
                <w:sz w:val="20"/>
              </w:rPr>
            </w:pPr>
          </w:p>
          <w:p w14:paraId="2D35437E">
            <w:pPr>
              <w:pStyle w:val="9"/>
              <w:spacing w:before="2"/>
              <w:rPr>
                <w:sz w:val="20"/>
              </w:rPr>
            </w:pPr>
          </w:p>
          <w:p w14:paraId="6B74E7FF">
            <w:pPr>
              <w:pStyle w:val="9"/>
              <w:ind w:left="198"/>
              <w:rPr>
                <w:sz w:val="20"/>
              </w:rPr>
            </w:pPr>
            <w:r>
              <w:rPr>
                <w:sz w:val="20"/>
              </w:rPr>
              <w:t>21</w:t>
            </w:r>
          </w:p>
        </w:tc>
        <w:tc>
          <w:tcPr>
            <w:tcW w:w="732" w:type="dxa"/>
            <w:vMerge w:val="restart"/>
          </w:tcPr>
          <w:p w14:paraId="4905AC83">
            <w:pPr>
              <w:pStyle w:val="9"/>
              <w:rPr>
                <w:sz w:val="20"/>
              </w:rPr>
            </w:pPr>
          </w:p>
          <w:p w14:paraId="56DAD068">
            <w:pPr>
              <w:pStyle w:val="9"/>
              <w:rPr>
                <w:sz w:val="20"/>
              </w:rPr>
            </w:pPr>
          </w:p>
          <w:p w14:paraId="65564D86">
            <w:pPr>
              <w:pStyle w:val="9"/>
              <w:rPr>
                <w:sz w:val="20"/>
              </w:rPr>
            </w:pPr>
          </w:p>
          <w:p w14:paraId="6474D5B8">
            <w:pPr>
              <w:pStyle w:val="9"/>
              <w:spacing w:before="2"/>
              <w:rPr>
                <w:sz w:val="20"/>
              </w:rPr>
            </w:pPr>
          </w:p>
          <w:p w14:paraId="3E033E92">
            <w:pPr>
              <w:pStyle w:val="9"/>
              <w:ind w:left="174"/>
              <w:rPr>
                <w:sz w:val="20"/>
              </w:rPr>
            </w:pPr>
            <w:r>
              <w:rPr>
                <w:sz w:val="20"/>
              </w:rPr>
              <w:t>农药</w:t>
            </w:r>
          </w:p>
        </w:tc>
        <w:tc>
          <w:tcPr>
            <w:tcW w:w="3850" w:type="dxa"/>
            <w:gridSpan w:val="2"/>
            <w:vMerge w:val="restart"/>
          </w:tcPr>
          <w:p w14:paraId="5DEA1BC1">
            <w:pPr>
              <w:pStyle w:val="9"/>
              <w:rPr>
                <w:sz w:val="20"/>
              </w:rPr>
            </w:pPr>
          </w:p>
          <w:p w14:paraId="7C24055D">
            <w:pPr>
              <w:pStyle w:val="9"/>
              <w:rPr>
                <w:sz w:val="20"/>
              </w:rPr>
            </w:pPr>
          </w:p>
          <w:p w14:paraId="3882CF1E">
            <w:pPr>
              <w:pStyle w:val="9"/>
              <w:rPr>
                <w:sz w:val="20"/>
              </w:rPr>
            </w:pPr>
          </w:p>
          <w:p w14:paraId="42701A63">
            <w:pPr>
              <w:pStyle w:val="9"/>
              <w:spacing w:before="141" w:line="230" w:lineRule="auto"/>
              <w:ind w:left="37" w:right="9"/>
              <w:rPr>
                <w:sz w:val="20"/>
              </w:rPr>
            </w:pPr>
            <w:r>
              <w:rPr>
                <w:w w:val="95"/>
                <w:sz w:val="20"/>
              </w:rPr>
              <w:t>对未取得农药生产许可证生产农药或者生产</w:t>
            </w:r>
            <w:r>
              <w:rPr>
                <w:sz w:val="20"/>
              </w:rPr>
              <w:t>假农药的行政处罚</w:t>
            </w:r>
          </w:p>
        </w:tc>
        <w:tc>
          <w:tcPr>
            <w:tcW w:w="8888" w:type="dxa"/>
            <w:vMerge w:val="restart"/>
          </w:tcPr>
          <w:p w14:paraId="1FE16260">
            <w:pPr>
              <w:pStyle w:val="9"/>
              <w:rPr>
                <w:sz w:val="20"/>
              </w:rPr>
            </w:pPr>
          </w:p>
          <w:p w14:paraId="5ACFB3FF">
            <w:pPr>
              <w:pStyle w:val="9"/>
              <w:spacing w:before="153" w:line="251" w:lineRule="exact"/>
              <w:ind w:left="39"/>
              <w:rPr>
                <w:b/>
                <w:sz w:val="20"/>
              </w:rPr>
            </w:pPr>
            <w:r>
              <w:rPr>
                <w:b/>
                <w:sz w:val="20"/>
              </w:rPr>
              <w:t>《农药管理条例》(2022修订)</w:t>
            </w:r>
          </w:p>
          <w:p w14:paraId="43060254">
            <w:pPr>
              <w:pStyle w:val="9"/>
              <w:spacing w:before="3" w:line="230" w:lineRule="auto"/>
              <w:ind w:left="39" w:right="39"/>
              <w:rPr>
                <w:sz w:val="20"/>
              </w:rPr>
            </w:pPr>
            <w:r>
              <w:rPr>
                <w:b/>
                <w:spacing w:val="8"/>
                <w:sz w:val="20"/>
              </w:rPr>
              <w:t xml:space="preserve">第五十二条第一款 </w:t>
            </w:r>
            <w:r>
              <w:rPr>
                <w:spacing w:val="-1"/>
                <w:sz w:val="20"/>
              </w:rPr>
              <w:t>未取得农药生产许可证生产农药或者生产假农药的，由县级以上地方人民政</w:t>
            </w:r>
            <w:r>
              <w:rPr>
                <w:w w:val="95"/>
                <w:sz w:val="20"/>
              </w:rPr>
              <w:t xml:space="preserve">府农业主管部门责令停止生产，没收违法所得、违法生产的产品和用于违法生产的工具、设备、原材 </w:t>
            </w:r>
            <w:r>
              <w:rPr>
                <w:sz w:val="20"/>
              </w:rPr>
              <w:t>料等，违法生产的产品货值金额不足1万元的，并处5万元以上10万元以下罚款，货值金额1万元以上</w:t>
            </w:r>
            <w:r>
              <w:rPr>
                <w:w w:val="95"/>
                <w:sz w:val="20"/>
              </w:rPr>
              <w:t xml:space="preserve">的，并处货值金额10倍以上20倍以下罚款，由发证机关吊销农药生产许可证和相应的农药登记证；构 </w:t>
            </w:r>
            <w:r>
              <w:rPr>
                <w:sz w:val="20"/>
              </w:rPr>
              <w:t>成犯罪的，依法追究刑事责任。</w:t>
            </w:r>
          </w:p>
        </w:tc>
        <w:tc>
          <w:tcPr>
            <w:tcW w:w="2154" w:type="dxa"/>
          </w:tcPr>
          <w:p w14:paraId="6314CD00">
            <w:pPr>
              <w:pStyle w:val="9"/>
              <w:rPr>
                <w:sz w:val="20"/>
              </w:rPr>
            </w:pPr>
          </w:p>
          <w:p w14:paraId="2A97C232">
            <w:pPr>
              <w:pStyle w:val="9"/>
              <w:spacing w:before="158"/>
              <w:ind w:left="36"/>
              <w:rPr>
                <w:sz w:val="20"/>
              </w:rPr>
            </w:pPr>
            <w:r>
              <w:rPr>
                <w:sz w:val="20"/>
              </w:rPr>
              <w:t>货值金额不足1万元的</w:t>
            </w:r>
          </w:p>
        </w:tc>
        <w:tc>
          <w:tcPr>
            <w:tcW w:w="2100" w:type="dxa"/>
            <w:gridSpan w:val="2"/>
          </w:tcPr>
          <w:p w14:paraId="0EA53CF0">
            <w:pPr>
              <w:pStyle w:val="9"/>
              <w:rPr>
                <w:sz w:val="20"/>
              </w:rPr>
            </w:pPr>
          </w:p>
          <w:p w14:paraId="598EB1F5">
            <w:pPr>
              <w:pStyle w:val="9"/>
              <w:spacing w:before="158"/>
              <w:ind w:left="37"/>
              <w:rPr>
                <w:sz w:val="20"/>
              </w:rPr>
            </w:pPr>
            <w:r>
              <w:rPr>
                <w:sz w:val="20"/>
              </w:rPr>
              <w:t>货值金额不足3000元的</w:t>
            </w:r>
          </w:p>
        </w:tc>
        <w:tc>
          <w:tcPr>
            <w:tcW w:w="4348" w:type="dxa"/>
          </w:tcPr>
          <w:p w14:paraId="5064F412">
            <w:pPr>
              <w:pStyle w:val="9"/>
              <w:spacing w:before="51" w:line="232" w:lineRule="auto"/>
              <w:ind w:left="35" w:right="11"/>
              <w:rPr>
                <w:sz w:val="20"/>
              </w:rPr>
            </w:pPr>
            <w:r>
              <w:rPr>
                <w:sz w:val="20"/>
              </w:rPr>
              <w:t>责令停止生产，没收违法所得、违法生产的产品</w:t>
            </w:r>
            <w:r>
              <w:rPr>
                <w:w w:val="95"/>
                <w:sz w:val="20"/>
              </w:rPr>
              <w:t>和用于违法生产的工具、设备、原材料等，并处5</w:t>
            </w:r>
          </w:p>
          <w:p w14:paraId="4D1A4C8E">
            <w:pPr>
              <w:pStyle w:val="9"/>
              <w:spacing w:line="230" w:lineRule="auto"/>
              <w:ind w:left="35" w:right="11"/>
              <w:rPr>
                <w:sz w:val="20"/>
              </w:rPr>
            </w:pPr>
            <w:r>
              <w:rPr>
                <w:w w:val="95"/>
                <w:sz w:val="20"/>
              </w:rPr>
              <w:t>万元以上6</w:t>
            </w:r>
            <w:r>
              <w:rPr>
                <w:spacing w:val="-1"/>
                <w:w w:val="95"/>
                <w:sz w:val="20"/>
              </w:rPr>
              <w:t xml:space="preserve">万元以下罚款，由发证机关吊销农药生 </w:t>
            </w:r>
            <w:r>
              <w:rPr>
                <w:sz w:val="20"/>
              </w:rPr>
              <w:t>产许可证和相应的农药登记证。</w:t>
            </w:r>
          </w:p>
        </w:tc>
      </w:tr>
      <w:tr w14:paraId="16FA35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1" w:hRule="atLeast"/>
        </w:trPr>
        <w:tc>
          <w:tcPr>
            <w:tcW w:w="581" w:type="dxa"/>
            <w:vMerge w:val="continue"/>
            <w:tcBorders>
              <w:top w:val="nil"/>
            </w:tcBorders>
          </w:tcPr>
          <w:p w14:paraId="766862B6">
            <w:pPr>
              <w:rPr>
                <w:sz w:val="2"/>
                <w:szCs w:val="2"/>
              </w:rPr>
            </w:pPr>
          </w:p>
        </w:tc>
        <w:tc>
          <w:tcPr>
            <w:tcW w:w="732" w:type="dxa"/>
            <w:vMerge w:val="continue"/>
            <w:tcBorders>
              <w:top w:val="nil"/>
            </w:tcBorders>
          </w:tcPr>
          <w:p w14:paraId="5D7CC764">
            <w:pPr>
              <w:rPr>
                <w:sz w:val="2"/>
                <w:szCs w:val="2"/>
              </w:rPr>
            </w:pPr>
          </w:p>
        </w:tc>
        <w:tc>
          <w:tcPr>
            <w:tcW w:w="3850" w:type="dxa"/>
            <w:gridSpan w:val="2"/>
            <w:vMerge w:val="continue"/>
            <w:tcBorders>
              <w:top w:val="nil"/>
            </w:tcBorders>
          </w:tcPr>
          <w:p w14:paraId="746DD2A0">
            <w:pPr>
              <w:rPr>
                <w:sz w:val="2"/>
                <w:szCs w:val="2"/>
              </w:rPr>
            </w:pPr>
          </w:p>
        </w:tc>
        <w:tc>
          <w:tcPr>
            <w:tcW w:w="8888" w:type="dxa"/>
            <w:vMerge w:val="continue"/>
            <w:tcBorders>
              <w:top w:val="nil"/>
            </w:tcBorders>
          </w:tcPr>
          <w:p w14:paraId="6307CEAC">
            <w:pPr>
              <w:rPr>
                <w:sz w:val="2"/>
                <w:szCs w:val="2"/>
              </w:rPr>
            </w:pPr>
          </w:p>
        </w:tc>
        <w:tc>
          <w:tcPr>
            <w:tcW w:w="2154" w:type="dxa"/>
          </w:tcPr>
          <w:p w14:paraId="4CF24652">
            <w:pPr>
              <w:pStyle w:val="9"/>
              <w:rPr>
                <w:sz w:val="20"/>
              </w:rPr>
            </w:pPr>
          </w:p>
          <w:p w14:paraId="6B8E7E18">
            <w:pPr>
              <w:pStyle w:val="9"/>
              <w:spacing w:before="10"/>
              <w:rPr>
                <w:sz w:val="17"/>
              </w:rPr>
            </w:pPr>
          </w:p>
          <w:p w14:paraId="227677B0">
            <w:pPr>
              <w:pStyle w:val="9"/>
              <w:ind w:left="36"/>
              <w:rPr>
                <w:sz w:val="20"/>
              </w:rPr>
            </w:pPr>
            <w:r>
              <w:rPr>
                <w:sz w:val="20"/>
              </w:rPr>
              <w:t>货值金额1万元以上的</w:t>
            </w:r>
          </w:p>
        </w:tc>
        <w:tc>
          <w:tcPr>
            <w:tcW w:w="2100" w:type="dxa"/>
            <w:gridSpan w:val="2"/>
          </w:tcPr>
          <w:p w14:paraId="4AF20832">
            <w:pPr>
              <w:pStyle w:val="9"/>
              <w:spacing w:before="11"/>
              <w:rPr>
                <w:sz w:val="28"/>
              </w:rPr>
            </w:pPr>
          </w:p>
          <w:p w14:paraId="3CD4B2CD">
            <w:pPr>
              <w:pStyle w:val="9"/>
              <w:spacing w:before="1" w:line="230" w:lineRule="auto"/>
              <w:ind w:left="37" w:right="106"/>
              <w:rPr>
                <w:sz w:val="20"/>
              </w:rPr>
            </w:pPr>
            <w:r>
              <w:rPr>
                <w:sz w:val="20"/>
              </w:rPr>
              <w:t>货值金额1万元以上不足5万元的</w:t>
            </w:r>
          </w:p>
        </w:tc>
        <w:tc>
          <w:tcPr>
            <w:tcW w:w="4348" w:type="dxa"/>
          </w:tcPr>
          <w:p w14:paraId="05FA22B7">
            <w:pPr>
              <w:pStyle w:val="9"/>
              <w:spacing w:before="120" w:line="232" w:lineRule="auto"/>
              <w:ind w:left="35" w:right="106"/>
              <w:jc w:val="both"/>
              <w:rPr>
                <w:sz w:val="20"/>
              </w:rPr>
            </w:pPr>
            <w:r>
              <w:rPr>
                <w:spacing w:val="-1"/>
                <w:w w:val="95"/>
                <w:sz w:val="20"/>
              </w:rPr>
              <w:t xml:space="preserve">责令停止生产，没收违法所得、违法生产的产品 和用于违法生产的工具、设备、原材料等，并处 </w:t>
            </w:r>
            <w:r>
              <w:rPr>
                <w:w w:val="95"/>
                <w:sz w:val="20"/>
              </w:rPr>
              <w:t>货值金额10倍以上13</w:t>
            </w:r>
            <w:r>
              <w:rPr>
                <w:spacing w:val="-2"/>
                <w:w w:val="95"/>
                <w:sz w:val="20"/>
              </w:rPr>
              <w:t xml:space="preserve">倍以下罚款，由发证机关吊 </w:t>
            </w:r>
            <w:r>
              <w:rPr>
                <w:sz w:val="20"/>
              </w:rPr>
              <w:t>销农药生产许可证和相应的农药登记证。</w:t>
            </w:r>
          </w:p>
        </w:tc>
      </w:tr>
      <w:tr w14:paraId="351A3B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581" w:type="dxa"/>
            <w:vMerge w:val="restart"/>
          </w:tcPr>
          <w:p w14:paraId="006C2F0F">
            <w:pPr>
              <w:pStyle w:val="9"/>
              <w:rPr>
                <w:sz w:val="20"/>
              </w:rPr>
            </w:pPr>
          </w:p>
          <w:p w14:paraId="4DD6DD0F">
            <w:pPr>
              <w:pStyle w:val="9"/>
              <w:rPr>
                <w:sz w:val="20"/>
              </w:rPr>
            </w:pPr>
          </w:p>
          <w:p w14:paraId="1AD19390">
            <w:pPr>
              <w:pStyle w:val="9"/>
              <w:spacing w:before="9"/>
              <w:rPr>
                <w:sz w:val="22"/>
              </w:rPr>
            </w:pPr>
          </w:p>
          <w:p w14:paraId="1CED1113">
            <w:pPr>
              <w:pStyle w:val="9"/>
              <w:ind w:left="198"/>
              <w:rPr>
                <w:sz w:val="20"/>
              </w:rPr>
            </w:pPr>
            <w:r>
              <w:rPr>
                <w:sz w:val="20"/>
              </w:rPr>
              <w:t>22</w:t>
            </w:r>
          </w:p>
        </w:tc>
        <w:tc>
          <w:tcPr>
            <w:tcW w:w="732" w:type="dxa"/>
            <w:vMerge w:val="restart"/>
          </w:tcPr>
          <w:p w14:paraId="2434AE4F">
            <w:pPr>
              <w:pStyle w:val="9"/>
              <w:rPr>
                <w:sz w:val="20"/>
              </w:rPr>
            </w:pPr>
          </w:p>
          <w:p w14:paraId="40D34807">
            <w:pPr>
              <w:pStyle w:val="9"/>
              <w:rPr>
                <w:sz w:val="20"/>
              </w:rPr>
            </w:pPr>
          </w:p>
          <w:p w14:paraId="75F7C169">
            <w:pPr>
              <w:pStyle w:val="9"/>
              <w:spacing w:before="9"/>
              <w:rPr>
                <w:sz w:val="22"/>
              </w:rPr>
            </w:pPr>
          </w:p>
          <w:p w14:paraId="00D68686">
            <w:pPr>
              <w:pStyle w:val="9"/>
              <w:ind w:left="174"/>
              <w:rPr>
                <w:sz w:val="20"/>
              </w:rPr>
            </w:pPr>
            <w:r>
              <w:rPr>
                <w:sz w:val="20"/>
              </w:rPr>
              <w:t>农药</w:t>
            </w:r>
          </w:p>
        </w:tc>
        <w:tc>
          <w:tcPr>
            <w:tcW w:w="3850" w:type="dxa"/>
            <w:gridSpan w:val="2"/>
            <w:vMerge w:val="restart"/>
          </w:tcPr>
          <w:p w14:paraId="1FCA5AAB">
            <w:pPr>
              <w:pStyle w:val="9"/>
              <w:rPr>
                <w:sz w:val="20"/>
              </w:rPr>
            </w:pPr>
          </w:p>
          <w:p w14:paraId="6EA94209">
            <w:pPr>
              <w:pStyle w:val="9"/>
              <w:rPr>
                <w:sz w:val="20"/>
              </w:rPr>
            </w:pPr>
          </w:p>
          <w:p w14:paraId="15DE1AED">
            <w:pPr>
              <w:pStyle w:val="9"/>
              <w:spacing w:before="9"/>
              <w:rPr>
                <w:sz w:val="22"/>
              </w:rPr>
            </w:pPr>
          </w:p>
          <w:p w14:paraId="05155DB5">
            <w:pPr>
              <w:pStyle w:val="9"/>
              <w:ind w:left="37"/>
              <w:rPr>
                <w:sz w:val="20"/>
              </w:rPr>
            </w:pPr>
            <w:r>
              <w:rPr>
                <w:sz w:val="20"/>
              </w:rPr>
              <w:t>对农药生产企业生产劣质农药的行政处罚</w:t>
            </w:r>
          </w:p>
        </w:tc>
        <w:tc>
          <w:tcPr>
            <w:tcW w:w="8888" w:type="dxa"/>
            <w:vMerge w:val="restart"/>
          </w:tcPr>
          <w:p w14:paraId="211D04EC">
            <w:pPr>
              <w:pStyle w:val="9"/>
              <w:spacing w:before="7"/>
              <w:rPr>
                <w:sz w:val="14"/>
              </w:rPr>
            </w:pPr>
          </w:p>
          <w:p w14:paraId="4C877C6D">
            <w:pPr>
              <w:pStyle w:val="9"/>
              <w:spacing w:line="252" w:lineRule="exact"/>
              <w:ind w:left="39"/>
              <w:rPr>
                <w:b/>
                <w:sz w:val="20"/>
              </w:rPr>
            </w:pPr>
            <w:r>
              <w:rPr>
                <w:b/>
                <w:sz w:val="20"/>
              </w:rPr>
              <w:t>《农药管理条例》(2022修订)</w:t>
            </w:r>
          </w:p>
          <w:p w14:paraId="1E681CC6">
            <w:pPr>
              <w:pStyle w:val="9"/>
              <w:spacing w:before="4" w:line="230" w:lineRule="auto"/>
              <w:ind w:left="39" w:right="29"/>
              <w:rPr>
                <w:sz w:val="20"/>
              </w:rPr>
            </w:pPr>
            <w:r>
              <w:rPr>
                <w:b/>
                <w:spacing w:val="9"/>
                <w:sz w:val="20"/>
              </w:rPr>
              <w:t xml:space="preserve">第五十二条第三款 </w:t>
            </w:r>
            <w:r>
              <w:rPr>
                <w:spacing w:val="-1"/>
                <w:sz w:val="20"/>
              </w:rPr>
              <w:t>农药生产企业生产劣质农药的，由县级以上地方人民政府农业主管部门责令</w:t>
            </w:r>
            <w:r>
              <w:rPr>
                <w:w w:val="95"/>
                <w:sz w:val="20"/>
              </w:rPr>
              <w:t xml:space="preserve">停止生产，没收违法所得、违法生产的产品和用于违法生产的工具、设备、原材料等，违法生产的产 </w:t>
            </w:r>
            <w:r>
              <w:rPr>
                <w:sz w:val="20"/>
              </w:rPr>
              <w:t>品货值金额不足1万元的，并处1万元以上5万元以下罚款，货值金额</w:t>
            </w:r>
            <w:r>
              <w:rPr>
                <w:spacing w:val="3"/>
                <w:sz w:val="20"/>
              </w:rPr>
              <w:t>1</w:t>
            </w:r>
            <w:r>
              <w:rPr>
                <w:sz w:val="20"/>
              </w:rPr>
              <w:t>万元以上的，并处货值金额5倍以上10倍以下罚款；情节严重的，由发证机关吊销农药生产许可证和相应的农药登记证；构成犯罪 的，依法追究刑事责任。</w:t>
            </w:r>
          </w:p>
        </w:tc>
        <w:tc>
          <w:tcPr>
            <w:tcW w:w="2154" w:type="dxa"/>
          </w:tcPr>
          <w:p w14:paraId="581CEFCB">
            <w:pPr>
              <w:pStyle w:val="9"/>
              <w:spacing w:before="3"/>
              <w:rPr>
                <w:sz w:val="22"/>
              </w:rPr>
            </w:pPr>
          </w:p>
          <w:p w14:paraId="2C6F8CAF">
            <w:pPr>
              <w:pStyle w:val="9"/>
              <w:ind w:left="36"/>
              <w:rPr>
                <w:sz w:val="20"/>
              </w:rPr>
            </w:pPr>
            <w:r>
              <w:rPr>
                <w:sz w:val="20"/>
              </w:rPr>
              <w:t>货值金额不足1万元的</w:t>
            </w:r>
          </w:p>
        </w:tc>
        <w:tc>
          <w:tcPr>
            <w:tcW w:w="2100" w:type="dxa"/>
            <w:gridSpan w:val="2"/>
          </w:tcPr>
          <w:p w14:paraId="41F506FB">
            <w:pPr>
              <w:pStyle w:val="9"/>
              <w:spacing w:before="3"/>
              <w:rPr>
                <w:sz w:val="22"/>
              </w:rPr>
            </w:pPr>
          </w:p>
          <w:p w14:paraId="0FDAB32E">
            <w:pPr>
              <w:pStyle w:val="9"/>
              <w:ind w:left="37"/>
              <w:rPr>
                <w:sz w:val="20"/>
              </w:rPr>
            </w:pPr>
            <w:r>
              <w:rPr>
                <w:sz w:val="20"/>
              </w:rPr>
              <w:t>货值金额不足3000元的</w:t>
            </w:r>
          </w:p>
        </w:tc>
        <w:tc>
          <w:tcPr>
            <w:tcW w:w="4348" w:type="dxa"/>
          </w:tcPr>
          <w:p w14:paraId="68D05A6A">
            <w:pPr>
              <w:pStyle w:val="9"/>
              <w:spacing w:before="46" w:line="230" w:lineRule="auto"/>
              <w:ind w:left="35" w:right="12"/>
              <w:rPr>
                <w:sz w:val="20"/>
              </w:rPr>
            </w:pPr>
            <w:r>
              <w:rPr>
                <w:sz w:val="20"/>
              </w:rPr>
              <w:t>责令停止生产，没收违法所得、违法生产的产品</w:t>
            </w:r>
            <w:r>
              <w:rPr>
                <w:w w:val="95"/>
                <w:sz w:val="20"/>
              </w:rPr>
              <w:t>和用于违法生产的工具、设备、原材料等，并处1</w:t>
            </w:r>
          </w:p>
          <w:p w14:paraId="5B827777">
            <w:pPr>
              <w:pStyle w:val="9"/>
              <w:spacing w:line="243" w:lineRule="exact"/>
              <w:ind w:left="35"/>
              <w:rPr>
                <w:sz w:val="20"/>
              </w:rPr>
            </w:pPr>
            <w:r>
              <w:rPr>
                <w:sz w:val="20"/>
              </w:rPr>
              <w:t>万元以上2万元以下罚款。</w:t>
            </w:r>
          </w:p>
        </w:tc>
      </w:tr>
      <w:tr w14:paraId="356C18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9" w:hRule="atLeast"/>
        </w:trPr>
        <w:tc>
          <w:tcPr>
            <w:tcW w:w="581" w:type="dxa"/>
            <w:vMerge w:val="continue"/>
            <w:tcBorders>
              <w:top w:val="nil"/>
            </w:tcBorders>
          </w:tcPr>
          <w:p w14:paraId="73CBFD1C">
            <w:pPr>
              <w:rPr>
                <w:sz w:val="2"/>
                <w:szCs w:val="2"/>
              </w:rPr>
            </w:pPr>
          </w:p>
        </w:tc>
        <w:tc>
          <w:tcPr>
            <w:tcW w:w="732" w:type="dxa"/>
            <w:vMerge w:val="continue"/>
            <w:tcBorders>
              <w:top w:val="nil"/>
            </w:tcBorders>
          </w:tcPr>
          <w:p w14:paraId="6D3EE295">
            <w:pPr>
              <w:rPr>
                <w:sz w:val="2"/>
                <w:szCs w:val="2"/>
              </w:rPr>
            </w:pPr>
          </w:p>
        </w:tc>
        <w:tc>
          <w:tcPr>
            <w:tcW w:w="3850" w:type="dxa"/>
            <w:gridSpan w:val="2"/>
            <w:vMerge w:val="continue"/>
            <w:tcBorders>
              <w:top w:val="nil"/>
            </w:tcBorders>
          </w:tcPr>
          <w:p w14:paraId="2EFBC8CD">
            <w:pPr>
              <w:rPr>
                <w:sz w:val="2"/>
                <w:szCs w:val="2"/>
              </w:rPr>
            </w:pPr>
          </w:p>
        </w:tc>
        <w:tc>
          <w:tcPr>
            <w:tcW w:w="8888" w:type="dxa"/>
            <w:vMerge w:val="continue"/>
            <w:tcBorders>
              <w:top w:val="nil"/>
            </w:tcBorders>
          </w:tcPr>
          <w:p w14:paraId="7C38C533">
            <w:pPr>
              <w:rPr>
                <w:sz w:val="2"/>
                <w:szCs w:val="2"/>
              </w:rPr>
            </w:pPr>
          </w:p>
        </w:tc>
        <w:tc>
          <w:tcPr>
            <w:tcW w:w="2154" w:type="dxa"/>
          </w:tcPr>
          <w:p w14:paraId="3234AF0F">
            <w:pPr>
              <w:pStyle w:val="9"/>
              <w:rPr>
                <w:sz w:val="20"/>
              </w:rPr>
            </w:pPr>
          </w:p>
          <w:p w14:paraId="27896610">
            <w:pPr>
              <w:pStyle w:val="9"/>
              <w:spacing w:before="137"/>
              <w:ind w:left="36"/>
              <w:rPr>
                <w:sz w:val="20"/>
              </w:rPr>
            </w:pPr>
            <w:r>
              <w:rPr>
                <w:sz w:val="20"/>
              </w:rPr>
              <w:t>货值金额1万元以上的</w:t>
            </w:r>
          </w:p>
        </w:tc>
        <w:tc>
          <w:tcPr>
            <w:tcW w:w="2100" w:type="dxa"/>
            <w:gridSpan w:val="2"/>
          </w:tcPr>
          <w:p w14:paraId="5AF9B535">
            <w:pPr>
              <w:pStyle w:val="9"/>
              <w:spacing w:before="10"/>
              <w:rPr>
                <w:sz w:val="21"/>
              </w:rPr>
            </w:pPr>
          </w:p>
          <w:p w14:paraId="7091AC6F">
            <w:pPr>
              <w:pStyle w:val="9"/>
              <w:spacing w:line="230" w:lineRule="auto"/>
              <w:ind w:left="37" w:right="106"/>
              <w:rPr>
                <w:sz w:val="20"/>
              </w:rPr>
            </w:pPr>
            <w:r>
              <w:rPr>
                <w:sz w:val="20"/>
              </w:rPr>
              <w:t>货值金额1万元以上不足5万元的</w:t>
            </w:r>
          </w:p>
        </w:tc>
        <w:tc>
          <w:tcPr>
            <w:tcW w:w="4348" w:type="dxa"/>
          </w:tcPr>
          <w:p w14:paraId="7AE9CC98">
            <w:pPr>
              <w:pStyle w:val="9"/>
              <w:spacing w:before="154" w:line="230" w:lineRule="auto"/>
              <w:ind w:left="35" w:right="111"/>
              <w:jc w:val="both"/>
              <w:rPr>
                <w:sz w:val="20"/>
              </w:rPr>
            </w:pPr>
            <w:r>
              <w:rPr>
                <w:spacing w:val="-1"/>
                <w:w w:val="95"/>
                <w:sz w:val="20"/>
              </w:rPr>
              <w:t xml:space="preserve">责令停止生产，没收违法所得、违法生产的产品 和用于违法生产的工具、设备、原材料等，并处 </w:t>
            </w:r>
            <w:r>
              <w:rPr>
                <w:sz w:val="20"/>
              </w:rPr>
              <w:t>货值金额5倍以上6倍以下罚款。</w:t>
            </w:r>
          </w:p>
        </w:tc>
      </w:tr>
      <w:tr w14:paraId="0CA7A1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3" w:hRule="atLeast"/>
        </w:trPr>
        <w:tc>
          <w:tcPr>
            <w:tcW w:w="581" w:type="dxa"/>
            <w:vMerge w:val="restart"/>
          </w:tcPr>
          <w:p w14:paraId="538DB0DE">
            <w:pPr>
              <w:pStyle w:val="9"/>
              <w:rPr>
                <w:sz w:val="20"/>
              </w:rPr>
            </w:pPr>
          </w:p>
          <w:p w14:paraId="46D8EBC4">
            <w:pPr>
              <w:pStyle w:val="9"/>
              <w:rPr>
                <w:sz w:val="20"/>
              </w:rPr>
            </w:pPr>
          </w:p>
          <w:p w14:paraId="25C7C186">
            <w:pPr>
              <w:pStyle w:val="9"/>
              <w:rPr>
                <w:sz w:val="20"/>
              </w:rPr>
            </w:pPr>
          </w:p>
          <w:p w14:paraId="6D348BBC">
            <w:pPr>
              <w:pStyle w:val="9"/>
              <w:rPr>
                <w:sz w:val="20"/>
              </w:rPr>
            </w:pPr>
          </w:p>
          <w:p w14:paraId="2DF214BD">
            <w:pPr>
              <w:pStyle w:val="9"/>
              <w:rPr>
                <w:sz w:val="20"/>
              </w:rPr>
            </w:pPr>
          </w:p>
          <w:p w14:paraId="679F8A1E">
            <w:pPr>
              <w:pStyle w:val="9"/>
              <w:rPr>
                <w:sz w:val="20"/>
              </w:rPr>
            </w:pPr>
          </w:p>
          <w:p w14:paraId="5E16C817">
            <w:pPr>
              <w:pStyle w:val="9"/>
              <w:rPr>
                <w:sz w:val="20"/>
              </w:rPr>
            </w:pPr>
          </w:p>
          <w:p w14:paraId="5C300A03">
            <w:pPr>
              <w:pStyle w:val="9"/>
              <w:rPr>
                <w:sz w:val="20"/>
              </w:rPr>
            </w:pPr>
          </w:p>
          <w:p w14:paraId="6621BD56">
            <w:pPr>
              <w:pStyle w:val="9"/>
              <w:rPr>
                <w:sz w:val="20"/>
              </w:rPr>
            </w:pPr>
          </w:p>
          <w:p w14:paraId="0513946C">
            <w:pPr>
              <w:pStyle w:val="9"/>
              <w:spacing w:before="4"/>
              <w:rPr>
                <w:sz w:val="17"/>
              </w:rPr>
            </w:pPr>
          </w:p>
          <w:p w14:paraId="7FB32793">
            <w:pPr>
              <w:pStyle w:val="9"/>
              <w:spacing w:before="1"/>
              <w:ind w:left="198"/>
              <w:rPr>
                <w:sz w:val="20"/>
              </w:rPr>
            </w:pPr>
            <w:r>
              <w:rPr>
                <w:sz w:val="20"/>
              </w:rPr>
              <w:t>23</w:t>
            </w:r>
          </w:p>
        </w:tc>
        <w:tc>
          <w:tcPr>
            <w:tcW w:w="732" w:type="dxa"/>
            <w:vMerge w:val="restart"/>
          </w:tcPr>
          <w:p w14:paraId="216597E9">
            <w:pPr>
              <w:pStyle w:val="9"/>
              <w:rPr>
                <w:sz w:val="20"/>
              </w:rPr>
            </w:pPr>
          </w:p>
          <w:p w14:paraId="74C675E2">
            <w:pPr>
              <w:pStyle w:val="9"/>
              <w:rPr>
                <w:sz w:val="20"/>
              </w:rPr>
            </w:pPr>
          </w:p>
          <w:p w14:paraId="62331001">
            <w:pPr>
              <w:pStyle w:val="9"/>
              <w:rPr>
                <w:sz w:val="20"/>
              </w:rPr>
            </w:pPr>
          </w:p>
          <w:p w14:paraId="5AAC933F">
            <w:pPr>
              <w:pStyle w:val="9"/>
              <w:rPr>
                <w:sz w:val="20"/>
              </w:rPr>
            </w:pPr>
          </w:p>
          <w:p w14:paraId="35FE2FB4">
            <w:pPr>
              <w:pStyle w:val="9"/>
              <w:rPr>
                <w:sz w:val="20"/>
              </w:rPr>
            </w:pPr>
          </w:p>
          <w:p w14:paraId="68E12705">
            <w:pPr>
              <w:pStyle w:val="9"/>
              <w:rPr>
                <w:sz w:val="20"/>
              </w:rPr>
            </w:pPr>
          </w:p>
          <w:p w14:paraId="003B2A04">
            <w:pPr>
              <w:pStyle w:val="9"/>
              <w:rPr>
                <w:sz w:val="20"/>
              </w:rPr>
            </w:pPr>
          </w:p>
          <w:p w14:paraId="69EAFB98">
            <w:pPr>
              <w:pStyle w:val="9"/>
              <w:rPr>
                <w:sz w:val="20"/>
              </w:rPr>
            </w:pPr>
          </w:p>
          <w:p w14:paraId="4246F474">
            <w:pPr>
              <w:pStyle w:val="9"/>
              <w:rPr>
                <w:sz w:val="20"/>
              </w:rPr>
            </w:pPr>
          </w:p>
          <w:p w14:paraId="1F98BCB6">
            <w:pPr>
              <w:pStyle w:val="9"/>
              <w:spacing w:before="4"/>
              <w:rPr>
                <w:sz w:val="17"/>
              </w:rPr>
            </w:pPr>
          </w:p>
          <w:p w14:paraId="37085A10">
            <w:pPr>
              <w:pStyle w:val="9"/>
              <w:spacing w:before="1"/>
              <w:ind w:left="174"/>
              <w:rPr>
                <w:sz w:val="20"/>
              </w:rPr>
            </w:pPr>
            <w:r>
              <w:rPr>
                <w:sz w:val="20"/>
              </w:rPr>
              <w:t>农药</w:t>
            </w:r>
          </w:p>
        </w:tc>
        <w:tc>
          <w:tcPr>
            <w:tcW w:w="3850" w:type="dxa"/>
            <w:gridSpan w:val="2"/>
            <w:vMerge w:val="restart"/>
          </w:tcPr>
          <w:p w14:paraId="7EA3099C">
            <w:pPr>
              <w:pStyle w:val="9"/>
              <w:rPr>
                <w:sz w:val="20"/>
              </w:rPr>
            </w:pPr>
          </w:p>
          <w:p w14:paraId="3866D9F1">
            <w:pPr>
              <w:pStyle w:val="9"/>
              <w:rPr>
                <w:sz w:val="20"/>
              </w:rPr>
            </w:pPr>
          </w:p>
          <w:p w14:paraId="763BD610">
            <w:pPr>
              <w:pStyle w:val="9"/>
              <w:rPr>
                <w:sz w:val="20"/>
              </w:rPr>
            </w:pPr>
          </w:p>
          <w:p w14:paraId="3B54A009">
            <w:pPr>
              <w:pStyle w:val="9"/>
              <w:rPr>
                <w:sz w:val="20"/>
              </w:rPr>
            </w:pPr>
          </w:p>
          <w:p w14:paraId="4562A45C">
            <w:pPr>
              <w:pStyle w:val="9"/>
              <w:rPr>
                <w:sz w:val="20"/>
              </w:rPr>
            </w:pPr>
          </w:p>
          <w:p w14:paraId="070084A4">
            <w:pPr>
              <w:pStyle w:val="9"/>
              <w:rPr>
                <w:sz w:val="20"/>
              </w:rPr>
            </w:pPr>
          </w:p>
          <w:p w14:paraId="520B7601">
            <w:pPr>
              <w:pStyle w:val="9"/>
              <w:rPr>
                <w:sz w:val="20"/>
              </w:rPr>
            </w:pPr>
          </w:p>
          <w:p w14:paraId="3091F976">
            <w:pPr>
              <w:pStyle w:val="9"/>
              <w:rPr>
                <w:sz w:val="20"/>
              </w:rPr>
            </w:pPr>
          </w:p>
          <w:p w14:paraId="1344BB46">
            <w:pPr>
              <w:pStyle w:val="9"/>
              <w:spacing w:before="1"/>
              <w:rPr>
                <w:sz w:val="18"/>
              </w:rPr>
            </w:pPr>
          </w:p>
          <w:p w14:paraId="63080014">
            <w:pPr>
              <w:pStyle w:val="9"/>
              <w:spacing w:line="252" w:lineRule="exact"/>
              <w:ind w:left="37"/>
              <w:rPr>
                <w:sz w:val="20"/>
              </w:rPr>
            </w:pPr>
            <w:r>
              <w:rPr>
                <w:w w:val="95"/>
                <w:sz w:val="20"/>
              </w:rPr>
              <w:t>对委托未取得农药生产许可证的受托人加工</w:t>
            </w:r>
          </w:p>
          <w:p w14:paraId="0A68135A">
            <w:pPr>
              <w:pStyle w:val="9"/>
              <w:spacing w:before="1" w:line="232" w:lineRule="auto"/>
              <w:ind w:left="37" w:right="8"/>
              <w:rPr>
                <w:sz w:val="20"/>
              </w:rPr>
            </w:pPr>
            <w:r>
              <w:rPr>
                <w:w w:val="95"/>
                <w:sz w:val="20"/>
              </w:rPr>
              <w:t>、分装农药，或者委托加工、分装假农药、</w:t>
            </w:r>
            <w:r>
              <w:rPr>
                <w:sz w:val="20"/>
              </w:rPr>
              <w:t>劣质农药的行政处罚</w:t>
            </w:r>
          </w:p>
        </w:tc>
        <w:tc>
          <w:tcPr>
            <w:tcW w:w="8888" w:type="dxa"/>
            <w:vMerge w:val="restart"/>
          </w:tcPr>
          <w:p w14:paraId="1957ED56">
            <w:pPr>
              <w:pStyle w:val="9"/>
              <w:rPr>
                <w:sz w:val="20"/>
              </w:rPr>
            </w:pPr>
          </w:p>
          <w:p w14:paraId="10543922">
            <w:pPr>
              <w:pStyle w:val="9"/>
              <w:rPr>
                <w:sz w:val="20"/>
              </w:rPr>
            </w:pPr>
          </w:p>
          <w:p w14:paraId="7C4A7827">
            <w:pPr>
              <w:pStyle w:val="9"/>
              <w:rPr>
                <w:sz w:val="20"/>
              </w:rPr>
            </w:pPr>
          </w:p>
          <w:p w14:paraId="6D3BFA82">
            <w:pPr>
              <w:pStyle w:val="9"/>
              <w:rPr>
                <w:sz w:val="20"/>
              </w:rPr>
            </w:pPr>
          </w:p>
          <w:p w14:paraId="36316584">
            <w:pPr>
              <w:pStyle w:val="9"/>
              <w:rPr>
                <w:sz w:val="20"/>
              </w:rPr>
            </w:pPr>
          </w:p>
          <w:p w14:paraId="08010F84">
            <w:pPr>
              <w:pStyle w:val="9"/>
              <w:rPr>
                <w:sz w:val="20"/>
              </w:rPr>
            </w:pPr>
          </w:p>
          <w:p w14:paraId="42EA3EB8">
            <w:pPr>
              <w:pStyle w:val="9"/>
              <w:rPr>
                <w:sz w:val="20"/>
              </w:rPr>
            </w:pPr>
          </w:p>
          <w:p w14:paraId="4C9D181C">
            <w:pPr>
              <w:pStyle w:val="9"/>
              <w:rPr>
                <w:sz w:val="20"/>
              </w:rPr>
            </w:pPr>
          </w:p>
          <w:p w14:paraId="76FD2DC7">
            <w:pPr>
              <w:pStyle w:val="9"/>
              <w:spacing w:before="1"/>
              <w:rPr>
                <w:sz w:val="18"/>
              </w:rPr>
            </w:pPr>
          </w:p>
          <w:p w14:paraId="4056CBDA">
            <w:pPr>
              <w:pStyle w:val="9"/>
              <w:spacing w:line="252" w:lineRule="exact"/>
              <w:ind w:left="39"/>
              <w:rPr>
                <w:b/>
                <w:sz w:val="20"/>
              </w:rPr>
            </w:pPr>
            <w:r>
              <w:rPr>
                <w:b/>
                <w:sz w:val="20"/>
              </w:rPr>
              <w:t>《农药管理条例》(2022修订)</w:t>
            </w:r>
          </w:p>
          <w:p w14:paraId="1918DC58">
            <w:pPr>
              <w:pStyle w:val="9"/>
              <w:spacing w:before="1" w:line="232" w:lineRule="auto"/>
              <w:ind w:left="39" w:right="30"/>
              <w:rPr>
                <w:sz w:val="20"/>
              </w:rPr>
            </w:pPr>
            <w:r>
              <w:rPr>
                <w:b/>
                <w:sz w:val="20"/>
              </w:rPr>
              <w:t xml:space="preserve">第五十二条第四款 </w:t>
            </w:r>
            <w:r>
              <w:rPr>
                <w:sz w:val="20"/>
              </w:rPr>
              <w:t>委托未取得农药生产许可证的受托人加工、分装农药，或者委托加工、分装假农药、劣质农药的，对委托人和受托人均依照本条第一款、第三款的规定处罚。</w:t>
            </w:r>
          </w:p>
        </w:tc>
        <w:tc>
          <w:tcPr>
            <w:tcW w:w="2154" w:type="dxa"/>
            <w:vMerge w:val="restart"/>
          </w:tcPr>
          <w:p w14:paraId="310C4099">
            <w:pPr>
              <w:pStyle w:val="9"/>
              <w:rPr>
                <w:sz w:val="20"/>
              </w:rPr>
            </w:pPr>
          </w:p>
          <w:p w14:paraId="1FFAFA47">
            <w:pPr>
              <w:pStyle w:val="9"/>
              <w:rPr>
                <w:sz w:val="20"/>
              </w:rPr>
            </w:pPr>
          </w:p>
          <w:p w14:paraId="2DC1BB1A">
            <w:pPr>
              <w:pStyle w:val="9"/>
              <w:spacing w:before="172" w:line="230" w:lineRule="auto"/>
              <w:ind w:left="36" w:right="103"/>
              <w:jc w:val="both"/>
              <w:rPr>
                <w:sz w:val="20"/>
              </w:rPr>
            </w:pPr>
            <w:r>
              <w:rPr>
                <w:spacing w:val="-2"/>
                <w:sz w:val="20"/>
              </w:rPr>
              <w:t>委托未取得农药生产许可证的受托人加工、分装农药，或者委托加工</w:t>
            </w:r>
          </w:p>
          <w:p w14:paraId="6A6BE3F7">
            <w:pPr>
              <w:pStyle w:val="9"/>
              <w:spacing w:line="251" w:lineRule="exact"/>
              <w:ind w:left="36"/>
              <w:rPr>
                <w:sz w:val="20"/>
              </w:rPr>
            </w:pPr>
            <w:r>
              <w:rPr>
                <w:sz w:val="20"/>
              </w:rPr>
              <w:t>、分装假农药的</w:t>
            </w:r>
          </w:p>
        </w:tc>
        <w:tc>
          <w:tcPr>
            <w:tcW w:w="1105" w:type="dxa"/>
          </w:tcPr>
          <w:p w14:paraId="5A09B95F">
            <w:pPr>
              <w:pStyle w:val="9"/>
              <w:spacing w:before="1"/>
              <w:rPr>
                <w:sz w:val="25"/>
              </w:rPr>
            </w:pPr>
          </w:p>
          <w:p w14:paraId="1ED8C11D">
            <w:pPr>
              <w:pStyle w:val="9"/>
              <w:spacing w:line="230" w:lineRule="auto"/>
              <w:ind w:left="37" w:right="24"/>
              <w:rPr>
                <w:sz w:val="20"/>
              </w:rPr>
            </w:pPr>
            <w:r>
              <w:rPr>
                <w:sz w:val="20"/>
              </w:rPr>
              <w:t>货值金额不足1万元的</w:t>
            </w:r>
          </w:p>
        </w:tc>
        <w:tc>
          <w:tcPr>
            <w:tcW w:w="995" w:type="dxa"/>
          </w:tcPr>
          <w:p w14:paraId="2ED942F8">
            <w:pPr>
              <w:pStyle w:val="9"/>
              <w:spacing w:before="2"/>
              <w:rPr>
                <w:sz w:val="15"/>
              </w:rPr>
            </w:pPr>
          </w:p>
          <w:p w14:paraId="0EDC1FAA">
            <w:pPr>
              <w:pStyle w:val="9"/>
              <w:spacing w:before="1" w:line="232" w:lineRule="auto"/>
              <w:ind w:left="36" w:right="137"/>
              <w:jc w:val="both"/>
              <w:rPr>
                <w:sz w:val="20"/>
              </w:rPr>
            </w:pPr>
            <w:r>
              <w:rPr>
                <w:sz w:val="20"/>
              </w:rPr>
              <w:t>货值金额不足3000 元的</w:t>
            </w:r>
          </w:p>
        </w:tc>
        <w:tc>
          <w:tcPr>
            <w:tcW w:w="4348" w:type="dxa"/>
          </w:tcPr>
          <w:p w14:paraId="36EF18B4">
            <w:pPr>
              <w:pStyle w:val="9"/>
              <w:spacing w:before="75" w:line="230" w:lineRule="auto"/>
              <w:ind w:left="35" w:right="11"/>
              <w:rPr>
                <w:sz w:val="20"/>
              </w:rPr>
            </w:pPr>
            <w:r>
              <w:rPr>
                <w:sz w:val="20"/>
              </w:rPr>
              <w:t>责令停止生产，没收违法所得、违法生产的产品</w:t>
            </w:r>
            <w:r>
              <w:rPr>
                <w:w w:val="95"/>
                <w:sz w:val="20"/>
              </w:rPr>
              <w:t>和用于违法生产的工具、设备、原材料等，并处</w:t>
            </w:r>
            <w:r>
              <w:rPr>
                <w:spacing w:val="-16"/>
                <w:w w:val="95"/>
                <w:sz w:val="20"/>
              </w:rPr>
              <w:t xml:space="preserve">5 </w:t>
            </w:r>
            <w:r>
              <w:rPr>
                <w:w w:val="95"/>
                <w:sz w:val="20"/>
              </w:rPr>
              <w:t>万元以上6</w:t>
            </w:r>
            <w:r>
              <w:rPr>
                <w:spacing w:val="-1"/>
                <w:w w:val="95"/>
                <w:sz w:val="20"/>
              </w:rPr>
              <w:t xml:space="preserve">万元以下罚款，由发证机关吊销农药生 </w:t>
            </w:r>
            <w:r>
              <w:rPr>
                <w:sz w:val="20"/>
              </w:rPr>
              <w:t>产许可证和相应的农药登记证。</w:t>
            </w:r>
          </w:p>
        </w:tc>
      </w:tr>
      <w:tr w14:paraId="332104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1" w:hRule="atLeast"/>
        </w:trPr>
        <w:tc>
          <w:tcPr>
            <w:tcW w:w="581" w:type="dxa"/>
            <w:vMerge w:val="continue"/>
            <w:tcBorders>
              <w:top w:val="nil"/>
            </w:tcBorders>
          </w:tcPr>
          <w:p w14:paraId="09BCF35F">
            <w:pPr>
              <w:rPr>
                <w:sz w:val="2"/>
                <w:szCs w:val="2"/>
              </w:rPr>
            </w:pPr>
          </w:p>
        </w:tc>
        <w:tc>
          <w:tcPr>
            <w:tcW w:w="732" w:type="dxa"/>
            <w:vMerge w:val="continue"/>
            <w:tcBorders>
              <w:top w:val="nil"/>
            </w:tcBorders>
          </w:tcPr>
          <w:p w14:paraId="3528E324">
            <w:pPr>
              <w:rPr>
                <w:sz w:val="2"/>
                <w:szCs w:val="2"/>
              </w:rPr>
            </w:pPr>
          </w:p>
        </w:tc>
        <w:tc>
          <w:tcPr>
            <w:tcW w:w="3850" w:type="dxa"/>
            <w:gridSpan w:val="2"/>
            <w:vMerge w:val="continue"/>
            <w:tcBorders>
              <w:top w:val="nil"/>
            </w:tcBorders>
          </w:tcPr>
          <w:p w14:paraId="23558B8C">
            <w:pPr>
              <w:rPr>
                <w:sz w:val="2"/>
                <w:szCs w:val="2"/>
              </w:rPr>
            </w:pPr>
          </w:p>
        </w:tc>
        <w:tc>
          <w:tcPr>
            <w:tcW w:w="8888" w:type="dxa"/>
            <w:vMerge w:val="continue"/>
            <w:tcBorders>
              <w:top w:val="nil"/>
            </w:tcBorders>
          </w:tcPr>
          <w:p w14:paraId="3FB461AA">
            <w:pPr>
              <w:rPr>
                <w:sz w:val="2"/>
                <w:szCs w:val="2"/>
              </w:rPr>
            </w:pPr>
          </w:p>
        </w:tc>
        <w:tc>
          <w:tcPr>
            <w:tcW w:w="2154" w:type="dxa"/>
            <w:vMerge w:val="continue"/>
            <w:tcBorders>
              <w:top w:val="nil"/>
            </w:tcBorders>
          </w:tcPr>
          <w:p w14:paraId="6D3E4B98">
            <w:pPr>
              <w:rPr>
                <w:sz w:val="2"/>
                <w:szCs w:val="2"/>
              </w:rPr>
            </w:pPr>
          </w:p>
        </w:tc>
        <w:tc>
          <w:tcPr>
            <w:tcW w:w="1105" w:type="dxa"/>
          </w:tcPr>
          <w:p w14:paraId="4DA0A19F">
            <w:pPr>
              <w:pStyle w:val="9"/>
              <w:spacing w:before="9"/>
              <w:rPr>
                <w:sz w:val="28"/>
              </w:rPr>
            </w:pPr>
          </w:p>
          <w:p w14:paraId="21DB7A1E">
            <w:pPr>
              <w:pStyle w:val="9"/>
              <w:spacing w:line="232" w:lineRule="auto"/>
              <w:ind w:left="37" w:right="24"/>
              <w:rPr>
                <w:sz w:val="20"/>
              </w:rPr>
            </w:pPr>
            <w:r>
              <w:rPr>
                <w:sz w:val="20"/>
              </w:rPr>
              <w:t>货值金额1 万元以上的</w:t>
            </w:r>
          </w:p>
        </w:tc>
        <w:tc>
          <w:tcPr>
            <w:tcW w:w="995" w:type="dxa"/>
          </w:tcPr>
          <w:p w14:paraId="3B98DF54">
            <w:pPr>
              <w:pStyle w:val="9"/>
              <w:spacing w:before="121" w:line="232" w:lineRule="auto"/>
              <w:ind w:left="36" w:right="19"/>
              <w:rPr>
                <w:sz w:val="20"/>
              </w:rPr>
            </w:pPr>
            <w:r>
              <w:rPr>
                <w:sz w:val="20"/>
              </w:rPr>
              <w:t>货值金额1 万元以上不足5万元的</w:t>
            </w:r>
          </w:p>
        </w:tc>
        <w:tc>
          <w:tcPr>
            <w:tcW w:w="4348" w:type="dxa"/>
          </w:tcPr>
          <w:p w14:paraId="4F179818">
            <w:pPr>
              <w:pStyle w:val="9"/>
              <w:spacing w:before="121" w:line="232" w:lineRule="auto"/>
              <w:ind w:left="35" w:right="106"/>
              <w:jc w:val="both"/>
              <w:rPr>
                <w:sz w:val="20"/>
              </w:rPr>
            </w:pPr>
            <w:r>
              <w:rPr>
                <w:spacing w:val="-1"/>
                <w:w w:val="95"/>
                <w:sz w:val="20"/>
              </w:rPr>
              <w:t xml:space="preserve">责令停止生产，没收违法所得、违法生产的产品 和用于违法生产的工具、设备、原材料等，并处 </w:t>
            </w:r>
            <w:r>
              <w:rPr>
                <w:w w:val="95"/>
                <w:sz w:val="20"/>
              </w:rPr>
              <w:t>货值金额10倍以上13</w:t>
            </w:r>
            <w:r>
              <w:rPr>
                <w:spacing w:val="-2"/>
                <w:w w:val="95"/>
                <w:sz w:val="20"/>
              </w:rPr>
              <w:t xml:space="preserve">倍以下罚款，由发证机关吊 </w:t>
            </w:r>
            <w:r>
              <w:rPr>
                <w:sz w:val="20"/>
              </w:rPr>
              <w:t>销农药生产许可证和相应的农药登记证。</w:t>
            </w:r>
          </w:p>
        </w:tc>
      </w:tr>
      <w:tr w14:paraId="5AA58E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81" w:type="dxa"/>
            <w:vMerge w:val="continue"/>
            <w:tcBorders>
              <w:top w:val="nil"/>
            </w:tcBorders>
          </w:tcPr>
          <w:p w14:paraId="0A45CC2D">
            <w:pPr>
              <w:rPr>
                <w:sz w:val="2"/>
                <w:szCs w:val="2"/>
              </w:rPr>
            </w:pPr>
          </w:p>
        </w:tc>
        <w:tc>
          <w:tcPr>
            <w:tcW w:w="732" w:type="dxa"/>
            <w:vMerge w:val="continue"/>
            <w:tcBorders>
              <w:top w:val="nil"/>
            </w:tcBorders>
          </w:tcPr>
          <w:p w14:paraId="49DA9479">
            <w:pPr>
              <w:rPr>
                <w:sz w:val="2"/>
                <w:szCs w:val="2"/>
              </w:rPr>
            </w:pPr>
          </w:p>
        </w:tc>
        <w:tc>
          <w:tcPr>
            <w:tcW w:w="3850" w:type="dxa"/>
            <w:gridSpan w:val="2"/>
            <w:vMerge w:val="continue"/>
            <w:tcBorders>
              <w:top w:val="nil"/>
            </w:tcBorders>
          </w:tcPr>
          <w:p w14:paraId="2A3F077E">
            <w:pPr>
              <w:rPr>
                <w:sz w:val="2"/>
                <w:szCs w:val="2"/>
              </w:rPr>
            </w:pPr>
          </w:p>
        </w:tc>
        <w:tc>
          <w:tcPr>
            <w:tcW w:w="8888" w:type="dxa"/>
            <w:vMerge w:val="continue"/>
            <w:tcBorders>
              <w:top w:val="nil"/>
            </w:tcBorders>
          </w:tcPr>
          <w:p w14:paraId="415E33BC">
            <w:pPr>
              <w:rPr>
                <w:sz w:val="2"/>
                <w:szCs w:val="2"/>
              </w:rPr>
            </w:pPr>
          </w:p>
        </w:tc>
        <w:tc>
          <w:tcPr>
            <w:tcW w:w="2154" w:type="dxa"/>
            <w:vMerge w:val="restart"/>
          </w:tcPr>
          <w:p w14:paraId="2C65D5F2">
            <w:pPr>
              <w:pStyle w:val="9"/>
              <w:rPr>
                <w:sz w:val="20"/>
              </w:rPr>
            </w:pPr>
          </w:p>
          <w:p w14:paraId="1040F170">
            <w:pPr>
              <w:pStyle w:val="9"/>
              <w:rPr>
                <w:sz w:val="20"/>
              </w:rPr>
            </w:pPr>
          </w:p>
          <w:p w14:paraId="4FC3FAFF">
            <w:pPr>
              <w:pStyle w:val="9"/>
              <w:rPr>
                <w:sz w:val="20"/>
              </w:rPr>
            </w:pPr>
          </w:p>
          <w:p w14:paraId="3EEA7299">
            <w:pPr>
              <w:pStyle w:val="9"/>
              <w:rPr>
                <w:sz w:val="20"/>
              </w:rPr>
            </w:pPr>
          </w:p>
          <w:p w14:paraId="20112191">
            <w:pPr>
              <w:pStyle w:val="9"/>
              <w:spacing w:before="3"/>
              <w:rPr>
                <w:sz w:val="16"/>
              </w:rPr>
            </w:pPr>
          </w:p>
          <w:p w14:paraId="6B6CDDC8">
            <w:pPr>
              <w:pStyle w:val="9"/>
              <w:spacing w:line="252" w:lineRule="exact"/>
              <w:ind w:left="36"/>
              <w:rPr>
                <w:sz w:val="20"/>
              </w:rPr>
            </w:pPr>
            <w:r>
              <w:rPr>
                <w:sz w:val="20"/>
              </w:rPr>
              <w:t>委托加工、分装假农药</w:t>
            </w:r>
          </w:p>
          <w:p w14:paraId="77B85D86">
            <w:pPr>
              <w:pStyle w:val="9"/>
              <w:spacing w:line="252" w:lineRule="exact"/>
              <w:ind w:left="36"/>
              <w:rPr>
                <w:sz w:val="20"/>
              </w:rPr>
            </w:pPr>
            <w:r>
              <w:rPr>
                <w:sz w:val="20"/>
              </w:rPr>
              <w:t>、劣质农药的</w:t>
            </w:r>
          </w:p>
        </w:tc>
        <w:tc>
          <w:tcPr>
            <w:tcW w:w="1105" w:type="dxa"/>
          </w:tcPr>
          <w:p w14:paraId="67729D32">
            <w:pPr>
              <w:pStyle w:val="9"/>
              <w:spacing w:before="12"/>
              <w:rPr>
                <w:sz w:val="21"/>
              </w:rPr>
            </w:pPr>
          </w:p>
          <w:p w14:paraId="1D87CA69">
            <w:pPr>
              <w:pStyle w:val="9"/>
              <w:spacing w:line="230" w:lineRule="auto"/>
              <w:ind w:left="37" w:right="24"/>
              <w:rPr>
                <w:sz w:val="20"/>
              </w:rPr>
            </w:pPr>
            <w:r>
              <w:rPr>
                <w:sz w:val="20"/>
              </w:rPr>
              <w:t>货值金额不足1万元的</w:t>
            </w:r>
          </w:p>
        </w:tc>
        <w:tc>
          <w:tcPr>
            <w:tcW w:w="995" w:type="dxa"/>
          </w:tcPr>
          <w:p w14:paraId="4D994602">
            <w:pPr>
              <w:pStyle w:val="9"/>
              <w:spacing w:before="154" w:line="232" w:lineRule="auto"/>
              <w:ind w:left="36" w:right="137"/>
              <w:jc w:val="both"/>
              <w:rPr>
                <w:sz w:val="20"/>
              </w:rPr>
            </w:pPr>
            <w:r>
              <w:rPr>
                <w:sz w:val="20"/>
              </w:rPr>
              <w:t>货值金额不足3000 元的</w:t>
            </w:r>
          </w:p>
        </w:tc>
        <w:tc>
          <w:tcPr>
            <w:tcW w:w="4348" w:type="dxa"/>
          </w:tcPr>
          <w:p w14:paraId="6FB1144E">
            <w:pPr>
              <w:pStyle w:val="9"/>
              <w:spacing w:before="154" w:line="232" w:lineRule="auto"/>
              <w:ind w:left="35" w:right="12"/>
              <w:rPr>
                <w:sz w:val="20"/>
              </w:rPr>
            </w:pPr>
            <w:r>
              <w:rPr>
                <w:sz w:val="20"/>
              </w:rPr>
              <w:t>责令停止生产，没收违法所得、违法生产的产品</w:t>
            </w:r>
            <w:r>
              <w:rPr>
                <w:w w:val="95"/>
                <w:sz w:val="20"/>
              </w:rPr>
              <w:t>和用于违法生产的工具、设备、原材料等，并处</w:t>
            </w:r>
            <w:r>
              <w:rPr>
                <w:spacing w:val="-17"/>
                <w:w w:val="95"/>
                <w:sz w:val="20"/>
              </w:rPr>
              <w:t xml:space="preserve">1 </w:t>
            </w:r>
            <w:r>
              <w:rPr>
                <w:sz w:val="20"/>
              </w:rPr>
              <w:t>万元以上2万元以下罚款。</w:t>
            </w:r>
          </w:p>
        </w:tc>
      </w:tr>
      <w:tr w14:paraId="0A6105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4" w:hRule="atLeast"/>
        </w:trPr>
        <w:tc>
          <w:tcPr>
            <w:tcW w:w="581" w:type="dxa"/>
            <w:vMerge w:val="continue"/>
            <w:tcBorders>
              <w:top w:val="nil"/>
            </w:tcBorders>
          </w:tcPr>
          <w:p w14:paraId="03367265">
            <w:pPr>
              <w:rPr>
                <w:sz w:val="2"/>
                <w:szCs w:val="2"/>
              </w:rPr>
            </w:pPr>
          </w:p>
        </w:tc>
        <w:tc>
          <w:tcPr>
            <w:tcW w:w="732" w:type="dxa"/>
            <w:vMerge w:val="continue"/>
            <w:tcBorders>
              <w:top w:val="nil"/>
            </w:tcBorders>
          </w:tcPr>
          <w:p w14:paraId="57070A2C">
            <w:pPr>
              <w:rPr>
                <w:sz w:val="2"/>
                <w:szCs w:val="2"/>
              </w:rPr>
            </w:pPr>
          </w:p>
        </w:tc>
        <w:tc>
          <w:tcPr>
            <w:tcW w:w="3850" w:type="dxa"/>
            <w:gridSpan w:val="2"/>
            <w:vMerge w:val="continue"/>
            <w:tcBorders>
              <w:top w:val="nil"/>
            </w:tcBorders>
          </w:tcPr>
          <w:p w14:paraId="54838E61">
            <w:pPr>
              <w:rPr>
                <w:sz w:val="2"/>
                <w:szCs w:val="2"/>
              </w:rPr>
            </w:pPr>
          </w:p>
        </w:tc>
        <w:tc>
          <w:tcPr>
            <w:tcW w:w="8888" w:type="dxa"/>
            <w:vMerge w:val="continue"/>
            <w:tcBorders>
              <w:top w:val="nil"/>
            </w:tcBorders>
          </w:tcPr>
          <w:p w14:paraId="72880682">
            <w:pPr>
              <w:rPr>
                <w:sz w:val="2"/>
                <w:szCs w:val="2"/>
              </w:rPr>
            </w:pPr>
          </w:p>
        </w:tc>
        <w:tc>
          <w:tcPr>
            <w:tcW w:w="2154" w:type="dxa"/>
            <w:vMerge w:val="continue"/>
            <w:tcBorders>
              <w:top w:val="nil"/>
            </w:tcBorders>
          </w:tcPr>
          <w:p w14:paraId="2FE2C8BC">
            <w:pPr>
              <w:rPr>
                <w:sz w:val="2"/>
                <w:szCs w:val="2"/>
              </w:rPr>
            </w:pPr>
          </w:p>
        </w:tc>
        <w:tc>
          <w:tcPr>
            <w:tcW w:w="1105" w:type="dxa"/>
          </w:tcPr>
          <w:p w14:paraId="6FD6D482">
            <w:pPr>
              <w:pStyle w:val="9"/>
              <w:rPr>
                <w:sz w:val="20"/>
              </w:rPr>
            </w:pPr>
          </w:p>
          <w:p w14:paraId="3C197369">
            <w:pPr>
              <w:pStyle w:val="9"/>
              <w:rPr>
                <w:sz w:val="20"/>
              </w:rPr>
            </w:pPr>
          </w:p>
          <w:p w14:paraId="00D0195C">
            <w:pPr>
              <w:pStyle w:val="9"/>
              <w:spacing w:before="3"/>
              <w:rPr>
                <w:sz w:val="16"/>
              </w:rPr>
            </w:pPr>
          </w:p>
          <w:p w14:paraId="451BF3E2">
            <w:pPr>
              <w:pStyle w:val="9"/>
              <w:spacing w:line="230" w:lineRule="auto"/>
              <w:ind w:left="37" w:right="24"/>
              <w:rPr>
                <w:sz w:val="20"/>
              </w:rPr>
            </w:pPr>
            <w:r>
              <w:rPr>
                <w:sz w:val="20"/>
              </w:rPr>
              <w:t>货值金额1 万元以上的</w:t>
            </w:r>
          </w:p>
        </w:tc>
        <w:tc>
          <w:tcPr>
            <w:tcW w:w="995" w:type="dxa"/>
          </w:tcPr>
          <w:p w14:paraId="020E13B4">
            <w:pPr>
              <w:pStyle w:val="9"/>
              <w:rPr>
                <w:sz w:val="20"/>
              </w:rPr>
            </w:pPr>
          </w:p>
          <w:p w14:paraId="3C173036">
            <w:pPr>
              <w:pStyle w:val="9"/>
              <w:spacing w:before="1"/>
              <w:rPr>
                <w:sz w:val="17"/>
              </w:rPr>
            </w:pPr>
          </w:p>
          <w:p w14:paraId="6803061A">
            <w:pPr>
              <w:pStyle w:val="9"/>
              <w:spacing w:line="230" w:lineRule="auto"/>
              <w:ind w:left="36" w:right="19"/>
              <w:rPr>
                <w:sz w:val="20"/>
              </w:rPr>
            </w:pPr>
            <w:r>
              <w:rPr>
                <w:sz w:val="20"/>
              </w:rPr>
              <w:t>货值金额1 万元以上不足5万元的</w:t>
            </w:r>
          </w:p>
        </w:tc>
        <w:tc>
          <w:tcPr>
            <w:tcW w:w="4348" w:type="dxa"/>
          </w:tcPr>
          <w:p w14:paraId="76D8C09F">
            <w:pPr>
              <w:pStyle w:val="9"/>
              <w:rPr>
                <w:sz w:val="20"/>
              </w:rPr>
            </w:pPr>
          </w:p>
          <w:p w14:paraId="72C8E729">
            <w:pPr>
              <w:pStyle w:val="9"/>
              <w:spacing w:before="9"/>
              <w:rPr>
                <w:sz w:val="26"/>
              </w:rPr>
            </w:pPr>
          </w:p>
          <w:p w14:paraId="163B5A3E">
            <w:pPr>
              <w:pStyle w:val="9"/>
              <w:spacing w:line="230" w:lineRule="auto"/>
              <w:ind w:left="35" w:right="111"/>
              <w:jc w:val="both"/>
              <w:rPr>
                <w:sz w:val="20"/>
              </w:rPr>
            </w:pPr>
            <w:r>
              <w:rPr>
                <w:spacing w:val="-1"/>
                <w:w w:val="95"/>
                <w:sz w:val="20"/>
              </w:rPr>
              <w:t xml:space="preserve">责令停止生产，没收违法所得、违法生产的产品 和用于违法生产的工具、设备、原材料等，并处 </w:t>
            </w:r>
            <w:r>
              <w:rPr>
                <w:sz w:val="20"/>
              </w:rPr>
              <w:t>货值金额5倍以上6倍以下罚款。</w:t>
            </w:r>
          </w:p>
        </w:tc>
      </w:tr>
    </w:tbl>
    <w:p w14:paraId="33A6FE21">
      <w:pPr>
        <w:spacing w:after="0" w:line="230" w:lineRule="auto"/>
        <w:jc w:val="both"/>
        <w:rPr>
          <w:sz w:val="20"/>
        </w:rPr>
        <w:sectPr>
          <w:footerReference r:id="rId21" w:type="default"/>
          <w:pgSz w:w="23820" w:h="16840" w:orient="landscape"/>
          <w:pgMar w:top="820" w:right="420" w:bottom="600" w:left="460" w:header="0" w:footer="410" w:gutter="0"/>
          <w:pgNumType w:start="14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796273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68BA737B">
            <w:pPr>
              <w:pStyle w:val="9"/>
              <w:spacing w:before="5"/>
              <w:rPr>
                <w:sz w:val="14"/>
              </w:rPr>
            </w:pPr>
          </w:p>
          <w:p w14:paraId="3B44A574">
            <w:pPr>
              <w:pStyle w:val="9"/>
              <w:ind w:left="75" w:right="44"/>
              <w:jc w:val="center"/>
              <w:rPr>
                <w:b/>
                <w:sz w:val="20"/>
              </w:rPr>
            </w:pPr>
            <w:r>
              <w:rPr>
                <w:b/>
                <w:sz w:val="20"/>
              </w:rPr>
              <w:t>序号</w:t>
            </w:r>
          </w:p>
        </w:tc>
        <w:tc>
          <w:tcPr>
            <w:tcW w:w="732" w:type="dxa"/>
          </w:tcPr>
          <w:p w14:paraId="11416A41">
            <w:pPr>
              <w:pStyle w:val="9"/>
              <w:spacing w:before="70" w:line="230" w:lineRule="auto"/>
              <w:ind w:left="172" w:right="136"/>
              <w:rPr>
                <w:b/>
                <w:sz w:val="20"/>
              </w:rPr>
            </w:pPr>
            <w:r>
              <w:rPr>
                <w:b/>
                <w:sz w:val="20"/>
              </w:rPr>
              <w:t>事项类别</w:t>
            </w:r>
          </w:p>
        </w:tc>
        <w:tc>
          <w:tcPr>
            <w:tcW w:w="3850" w:type="dxa"/>
            <w:gridSpan w:val="2"/>
          </w:tcPr>
          <w:p w14:paraId="57274C5B">
            <w:pPr>
              <w:pStyle w:val="9"/>
              <w:spacing w:before="5"/>
              <w:rPr>
                <w:sz w:val="14"/>
              </w:rPr>
            </w:pPr>
          </w:p>
          <w:p w14:paraId="595B962F">
            <w:pPr>
              <w:pStyle w:val="9"/>
              <w:ind w:left="36" w:right="4"/>
              <w:jc w:val="center"/>
              <w:rPr>
                <w:b/>
                <w:sz w:val="20"/>
              </w:rPr>
            </w:pPr>
            <w:r>
              <w:rPr>
                <w:b/>
                <w:sz w:val="20"/>
              </w:rPr>
              <w:t>事项名称</w:t>
            </w:r>
          </w:p>
        </w:tc>
        <w:tc>
          <w:tcPr>
            <w:tcW w:w="8888" w:type="dxa"/>
          </w:tcPr>
          <w:p w14:paraId="57975AA7">
            <w:pPr>
              <w:pStyle w:val="9"/>
              <w:spacing w:before="5"/>
              <w:rPr>
                <w:sz w:val="14"/>
              </w:rPr>
            </w:pPr>
          </w:p>
          <w:p w14:paraId="2900B4A4">
            <w:pPr>
              <w:pStyle w:val="9"/>
              <w:ind w:left="4028" w:right="3996"/>
              <w:jc w:val="center"/>
              <w:rPr>
                <w:b/>
                <w:sz w:val="20"/>
              </w:rPr>
            </w:pPr>
            <w:r>
              <w:rPr>
                <w:b/>
                <w:sz w:val="20"/>
              </w:rPr>
              <w:t>实施依据</w:t>
            </w:r>
          </w:p>
        </w:tc>
        <w:tc>
          <w:tcPr>
            <w:tcW w:w="4253" w:type="dxa"/>
            <w:gridSpan w:val="2"/>
          </w:tcPr>
          <w:p w14:paraId="0EB6F636">
            <w:pPr>
              <w:pStyle w:val="9"/>
              <w:spacing w:before="5"/>
              <w:rPr>
                <w:sz w:val="14"/>
              </w:rPr>
            </w:pPr>
          </w:p>
          <w:p w14:paraId="761F2C1A">
            <w:pPr>
              <w:pStyle w:val="9"/>
              <w:ind w:left="1709" w:right="1680"/>
              <w:jc w:val="center"/>
              <w:rPr>
                <w:b/>
                <w:sz w:val="20"/>
              </w:rPr>
            </w:pPr>
            <w:r>
              <w:rPr>
                <w:b/>
                <w:sz w:val="20"/>
              </w:rPr>
              <w:t>适用情形</w:t>
            </w:r>
          </w:p>
        </w:tc>
        <w:tc>
          <w:tcPr>
            <w:tcW w:w="4348" w:type="dxa"/>
          </w:tcPr>
          <w:p w14:paraId="03B50FA5">
            <w:pPr>
              <w:pStyle w:val="9"/>
              <w:spacing w:before="5"/>
              <w:rPr>
                <w:sz w:val="14"/>
              </w:rPr>
            </w:pPr>
          </w:p>
          <w:p w14:paraId="71E53F8F">
            <w:pPr>
              <w:pStyle w:val="9"/>
              <w:ind w:left="1753" w:right="1729"/>
              <w:jc w:val="center"/>
              <w:rPr>
                <w:b/>
                <w:sz w:val="20"/>
              </w:rPr>
            </w:pPr>
            <w:r>
              <w:rPr>
                <w:b/>
                <w:sz w:val="20"/>
              </w:rPr>
              <w:t>裁量标准</w:t>
            </w:r>
          </w:p>
        </w:tc>
      </w:tr>
      <w:tr w14:paraId="40C27F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04" w:hRule="atLeast"/>
        </w:trPr>
        <w:tc>
          <w:tcPr>
            <w:tcW w:w="581" w:type="dxa"/>
            <w:vMerge w:val="restart"/>
          </w:tcPr>
          <w:p w14:paraId="32A1E3ED">
            <w:pPr>
              <w:pStyle w:val="9"/>
              <w:rPr>
                <w:sz w:val="20"/>
              </w:rPr>
            </w:pPr>
          </w:p>
          <w:p w14:paraId="009DA513">
            <w:pPr>
              <w:pStyle w:val="9"/>
              <w:rPr>
                <w:sz w:val="20"/>
              </w:rPr>
            </w:pPr>
          </w:p>
          <w:p w14:paraId="5C046DCE">
            <w:pPr>
              <w:pStyle w:val="9"/>
              <w:rPr>
                <w:sz w:val="20"/>
              </w:rPr>
            </w:pPr>
          </w:p>
          <w:p w14:paraId="422D1828">
            <w:pPr>
              <w:pStyle w:val="9"/>
              <w:rPr>
                <w:sz w:val="20"/>
              </w:rPr>
            </w:pPr>
          </w:p>
          <w:p w14:paraId="55D7C2D5">
            <w:pPr>
              <w:pStyle w:val="9"/>
              <w:rPr>
                <w:sz w:val="20"/>
              </w:rPr>
            </w:pPr>
          </w:p>
          <w:p w14:paraId="41BA64ED">
            <w:pPr>
              <w:pStyle w:val="9"/>
              <w:rPr>
                <w:sz w:val="20"/>
              </w:rPr>
            </w:pPr>
          </w:p>
          <w:p w14:paraId="7B93F76B">
            <w:pPr>
              <w:pStyle w:val="9"/>
              <w:rPr>
                <w:sz w:val="20"/>
              </w:rPr>
            </w:pPr>
          </w:p>
          <w:p w14:paraId="2376C9AB">
            <w:pPr>
              <w:pStyle w:val="9"/>
              <w:rPr>
                <w:sz w:val="20"/>
              </w:rPr>
            </w:pPr>
          </w:p>
          <w:p w14:paraId="7E6987FB">
            <w:pPr>
              <w:pStyle w:val="9"/>
              <w:rPr>
                <w:sz w:val="20"/>
              </w:rPr>
            </w:pPr>
          </w:p>
          <w:p w14:paraId="240D832D">
            <w:pPr>
              <w:pStyle w:val="9"/>
              <w:spacing w:before="3"/>
              <w:rPr>
                <w:sz w:val="23"/>
              </w:rPr>
            </w:pPr>
          </w:p>
          <w:p w14:paraId="3E0F9AA4">
            <w:pPr>
              <w:pStyle w:val="9"/>
              <w:ind w:left="198"/>
              <w:rPr>
                <w:sz w:val="20"/>
              </w:rPr>
            </w:pPr>
            <w:r>
              <w:rPr>
                <w:sz w:val="20"/>
              </w:rPr>
              <w:t>24</w:t>
            </w:r>
          </w:p>
        </w:tc>
        <w:tc>
          <w:tcPr>
            <w:tcW w:w="732" w:type="dxa"/>
            <w:vMerge w:val="restart"/>
          </w:tcPr>
          <w:p w14:paraId="4EF97FB7">
            <w:pPr>
              <w:pStyle w:val="9"/>
              <w:rPr>
                <w:sz w:val="20"/>
              </w:rPr>
            </w:pPr>
          </w:p>
          <w:p w14:paraId="7FB887AC">
            <w:pPr>
              <w:pStyle w:val="9"/>
              <w:rPr>
                <w:sz w:val="20"/>
              </w:rPr>
            </w:pPr>
          </w:p>
          <w:p w14:paraId="4905C952">
            <w:pPr>
              <w:pStyle w:val="9"/>
              <w:rPr>
                <w:sz w:val="20"/>
              </w:rPr>
            </w:pPr>
          </w:p>
          <w:p w14:paraId="7D65EB47">
            <w:pPr>
              <w:pStyle w:val="9"/>
              <w:rPr>
                <w:sz w:val="20"/>
              </w:rPr>
            </w:pPr>
          </w:p>
          <w:p w14:paraId="6656486D">
            <w:pPr>
              <w:pStyle w:val="9"/>
              <w:rPr>
                <w:sz w:val="20"/>
              </w:rPr>
            </w:pPr>
          </w:p>
          <w:p w14:paraId="0CD29847">
            <w:pPr>
              <w:pStyle w:val="9"/>
              <w:rPr>
                <w:sz w:val="20"/>
              </w:rPr>
            </w:pPr>
          </w:p>
          <w:p w14:paraId="61EB00C1">
            <w:pPr>
              <w:pStyle w:val="9"/>
              <w:rPr>
                <w:sz w:val="20"/>
              </w:rPr>
            </w:pPr>
          </w:p>
          <w:p w14:paraId="1F7070D1">
            <w:pPr>
              <w:pStyle w:val="9"/>
              <w:rPr>
                <w:sz w:val="20"/>
              </w:rPr>
            </w:pPr>
          </w:p>
          <w:p w14:paraId="75C14BA8">
            <w:pPr>
              <w:pStyle w:val="9"/>
              <w:rPr>
                <w:sz w:val="20"/>
              </w:rPr>
            </w:pPr>
          </w:p>
          <w:p w14:paraId="50FD5B6A">
            <w:pPr>
              <w:pStyle w:val="9"/>
              <w:spacing w:before="3"/>
              <w:rPr>
                <w:sz w:val="23"/>
              </w:rPr>
            </w:pPr>
          </w:p>
          <w:p w14:paraId="49E5AFAB">
            <w:pPr>
              <w:pStyle w:val="9"/>
              <w:ind w:left="174"/>
              <w:rPr>
                <w:sz w:val="20"/>
              </w:rPr>
            </w:pPr>
            <w:r>
              <w:rPr>
                <w:sz w:val="20"/>
              </w:rPr>
              <w:t>农药</w:t>
            </w:r>
          </w:p>
        </w:tc>
        <w:tc>
          <w:tcPr>
            <w:tcW w:w="1476" w:type="dxa"/>
            <w:vMerge w:val="restart"/>
          </w:tcPr>
          <w:p w14:paraId="6E0D8E03">
            <w:pPr>
              <w:pStyle w:val="9"/>
              <w:rPr>
                <w:sz w:val="20"/>
              </w:rPr>
            </w:pPr>
          </w:p>
          <w:p w14:paraId="377C090C">
            <w:pPr>
              <w:pStyle w:val="9"/>
              <w:rPr>
                <w:sz w:val="20"/>
              </w:rPr>
            </w:pPr>
          </w:p>
          <w:p w14:paraId="6D59E3B8">
            <w:pPr>
              <w:pStyle w:val="9"/>
              <w:rPr>
                <w:sz w:val="20"/>
              </w:rPr>
            </w:pPr>
          </w:p>
          <w:p w14:paraId="5E6F8D34">
            <w:pPr>
              <w:pStyle w:val="9"/>
              <w:rPr>
                <w:sz w:val="20"/>
              </w:rPr>
            </w:pPr>
          </w:p>
          <w:p w14:paraId="18480112">
            <w:pPr>
              <w:pStyle w:val="9"/>
              <w:rPr>
                <w:sz w:val="20"/>
              </w:rPr>
            </w:pPr>
          </w:p>
          <w:p w14:paraId="752CE36D">
            <w:pPr>
              <w:pStyle w:val="9"/>
              <w:rPr>
                <w:sz w:val="20"/>
              </w:rPr>
            </w:pPr>
          </w:p>
          <w:p w14:paraId="0E8D5DE3">
            <w:pPr>
              <w:pStyle w:val="9"/>
              <w:spacing w:before="5"/>
              <w:rPr>
                <w:sz w:val="16"/>
              </w:rPr>
            </w:pPr>
          </w:p>
          <w:p w14:paraId="22B63DBC">
            <w:pPr>
              <w:pStyle w:val="9"/>
              <w:spacing w:line="230" w:lineRule="auto"/>
              <w:ind w:left="37" w:right="22"/>
              <w:jc w:val="both"/>
              <w:rPr>
                <w:sz w:val="20"/>
              </w:rPr>
            </w:pPr>
            <w:r>
              <w:rPr>
                <w:spacing w:val="-3"/>
                <w:sz w:val="20"/>
              </w:rPr>
              <w:t>对农药生产企业采购、使用未依法附具产品质量检验合格证、未依法取得有关许可证明文件的原材料等行为的行</w:t>
            </w:r>
            <w:r>
              <w:rPr>
                <w:sz w:val="20"/>
              </w:rPr>
              <w:t>政处罚</w:t>
            </w:r>
          </w:p>
        </w:tc>
        <w:tc>
          <w:tcPr>
            <w:tcW w:w="2374" w:type="dxa"/>
          </w:tcPr>
          <w:p w14:paraId="603C5386">
            <w:pPr>
              <w:pStyle w:val="9"/>
              <w:spacing w:before="5"/>
              <w:rPr>
                <w:sz w:val="23"/>
              </w:rPr>
            </w:pPr>
          </w:p>
          <w:p w14:paraId="74F0CEB3">
            <w:pPr>
              <w:pStyle w:val="9"/>
              <w:spacing w:line="230" w:lineRule="auto"/>
              <w:ind w:left="37" w:right="123"/>
              <w:jc w:val="both"/>
              <w:rPr>
                <w:sz w:val="20"/>
              </w:rPr>
            </w:pPr>
            <w:r>
              <w:rPr>
                <w:spacing w:val="-2"/>
                <w:sz w:val="20"/>
              </w:rPr>
              <w:t>对农药生产企业采购、使用未依法附具产品质量检验合格证、未依法取得有关许可证明文件的原材料</w:t>
            </w:r>
            <w:r>
              <w:rPr>
                <w:sz w:val="20"/>
              </w:rPr>
              <w:t>的行政处罚</w:t>
            </w:r>
          </w:p>
        </w:tc>
        <w:tc>
          <w:tcPr>
            <w:tcW w:w="8888" w:type="dxa"/>
            <w:vMerge w:val="restart"/>
          </w:tcPr>
          <w:p w14:paraId="37BCC835">
            <w:pPr>
              <w:pStyle w:val="9"/>
              <w:rPr>
                <w:sz w:val="20"/>
              </w:rPr>
            </w:pPr>
          </w:p>
          <w:p w14:paraId="53757262">
            <w:pPr>
              <w:pStyle w:val="9"/>
              <w:rPr>
                <w:sz w:val="20"/>
              </w:rPr>
            </w:pPr>
          </w:p>
          <w:p w14:paraId="2129735B">
            <w:pPr>
              <w:pStyle w:val="9"/>
              <w:rPr>
                <w:sz w:val="20"/>
              </w:rPr>
            </w:pPr>
          </w:p>
          <w:p w14:paraId="5C7A59A9">
            <w:pPr>
              <w:pStyle w:val="9"/>
              <w:rPr>
                <w:sz w:val="20"/>
              </w:rPr>
            </w:pPr>
          </w:p>
          <w:p w14:paraId="0686214E">
            <w:pPr>
              <w:pStyle w:val="9"/>
              <w:rPr>
                <w:sz w:val="20"/>
              </w:rPr>
            </w:pPr>
          </w:p>
          <w:p w14:paraId="11512A28">
            <w:pPr>
              <w:pStyle w:val="9"/>
              <w:rPr>
                <w:sz w:val="20"/>
              </w:rPr>
            </w:pPr>
          </w:p>
          <w:p w14:paraId="06C9C6CD">
            <w:pPr>
              <w:pStyle w:val="9"/>
              <w:spacing w:before="10"/>
              <w:rPr>
                <w:sz w:val="15"/>
              </w:rPr>
            </w:pPr>
          </w:p>
          <w:p w14:paraId="0745033B">
            <w:pPr>
              <w:pStyle w:val="9"/>
              <w:spacing w:line="252" w:lineRule="exact"/>
              <w:ind w:left="39"/>
              <w:rPr>
                <w:b/>
                <w:sz w:val="20"/>
              </w:rPr>
            </w:pPr>
            <w:r>
              <w:rPr>
                <w:b/>
                <w:sz w:val="20"/>
              </w:rPr>
              <w:t>《农药管理条例》(2022修订)</w:t>
            </w:r>
          </w:p>
          <w:p w14:paraId="56938B92">
            <w:pPr>
              <w:pStyle w:val="9"/>
              <w:spacing w:before="4" w:line="230" w:lineRule="auto"/>
              <w:ind w:left="39" w:right="70"/>
              <w:rPr>
                <w:sz w:val="20"/>
              </w:rPr>
            </w:pPr>
            <w:r>
              <w:rPr>
                <w:b/>
                <w:spacing w:val="15"/>
                <w:sz w:val="20"/>
              </w:rPr>
              <w:t xml:space="preserve">第五十三条 </w:t>
            </w:r>
            <w:r>
              <w:rPr>
                <w:sz w:val="20"/>
              </w:rPr>
              <w:t xml:space="preserve">农药生产企业有下列行为之一的，由县级以上地方人民政府农业主管部门责令改正，没收违法所得、违法生产的产品和用于违法生产的原材料等，违法生产的产品货值金额不足1万元的，并处1万元以上2万元以下罚款，货值金额1万元以上的，并处货值金额2倍以上5倍以下罚款； </w:t>
            </w:r>
            <w:r>
              <w:rPr>
                <w:w w:val="95"/>
                <w:sz w:val="20"/>
              </w:rPr>
              <w:t>拒不改正或者情节严重的，由发证机关吊销农药生产许可证和相应的农药登记证：（一）</w:t>
            </w:r>
            <w:r>
              <w:rPr>
                <w:spacing w:val="-4"/>
                <w:w w:val="95"/>
                <w:sz w:val="20"/>
              </w:rPr>
              <w:t xml:space="preserve">采购、使用 </w:t>
            </w:r>
            <w:r>
              <w:rPr>
                <w:w w:val="95"/>
                <w:sz w:val="20"/>
              </w:rPr>
              <w:t>未依法附具产品质量检验合格证、未依法取得有关许可证明文件的原材料；（二）</w:t>
            </w:r>
            <w:r>
              <w:rPr>
                <w:spacing w:val="-3"/>
                <w:w w:val="95"/>
                <w:sz w:val="20"/>
              </w:rPr>
              <w:t xml:space="preserve">出厂销售未经质量 </w:t>
            </w:r>
            <w:r>
              <w:rPr>
                <w:sz w:val="20"/>
              </w:rPr>
              <w:t>检验合格并附具产品质量检验合格证的农药；（三）生产的农药包装、标签、说明书不符合规定；</w:t>
            </w:r>
          </w:p>
          <w:p w14:paraId="49023D71">
            <w:pPr>
              <w:pStyle w:val="9"/>
              <w:spacing w:line="253" w:lineRule="exact"/>
              <w:ind w:left="39"/>
              <w:rPr>
                <w:sz w:val="20"/>
              </w:rPr>
            </w:pPr>
            <w:r>
              <w:rPr>
                <w:sz w:val="20"/>
              </w:rPr>
              <w:t>（四）不召回依法应当召回的农药。</w:t>
            </w:r>
          </w:p>
        </w:tc>
        <w:tc>
          <w:tcPr>
            <w:tcW w:w="2154" w:type="dxa"/>
          </w:tcPr>
          <w:p w14:paraId="0FAD0FCE">
            <w:pPr>
              <w:pStyle w:val="9"/>
              <w:rPr>
                <w:sz w:val="20"/>
              </w:rPr>
            </w:pPr>
          </w:p>
          <w:p w14:paraId="18D8C8EF">
            <w:pPr>
              <w:pStyle w:val="9"/>
              <w:rPr>
                <w:sz w:val="20"/>
              </w:rPr>
            </w:pPr>
          </w:p>
          <w:p w14:paraId="5A5CF732">
            <w:pPr>
              <w:pStyle w:val="9"/>
              <w:spacing w:before="157" w:line="230" w:lineRule="auto"/>
              <w:ind w:left="36" w:right="61"/>
              <w:rPr>
                <w:sz w:val="20"/>
              </w:rPr>
            </w:pPr>
            <w:r>
              <w:rPr>
                <w:sz w:val="20"/>
              </w:rPr>
              <w:t>违法生产的产品货值金额不足1万元的</w:t>
            </w:r>
          </w:p>
        </w:tc>
        <w:tc>
          <w:tcPr>
            <w:tcW w:w="2099" w:type="dxa"/>
          </w:tcPr>
          <w:p w14:paraId="564C18AE">
            <w:pPr>
              <w:pStyle w:val="9"/>
              <w:rPr>
                <w:sz w:val="20"/>
              </w:rPr>
            </w:pPr>
          </w:p>
          <w:p w14:paraId="2553A2EE">
            <w:pPr>
              <w:pStyle w:val="9"/>
              <w:rPr>
                <w:sz w:val="20"/>
              </w:rPr>
            </w:pPr>
          </w:p>
          <w:p w14:paraId="1283B1A6">
            <w:pPr>
              <w:pStyle w:val="9"/>
              <w:spacing w:before="157" w:line="230" w:lineRule="auto"/>
              <w:ind w:left="37" w:right="21"/>
              <w:rPr>
                <w:sz w:val="20"/>
              </w:rPr>
            </w:pPr>
            <w:r>
              <w:rPr>
                <w:sz w:val="20"/>
              </w:rPr>
              <w:t>违法生产的产品货值金额不足3000元的</w:t>
            </w:r>
          </w:p>
        </w:tc>
        <w:tc>
          <w:tcPr>
            <w:tcW w:w="4348" w:type="dxa"/>
          </w:tcPr>
          <w:p w14:paraId="297C81FD">
            <w:pPr>
              <w:pStyle w:val="9"/>
              <w:rPr>
                <w:sz w:val="20"/>
              </w:rPr>
            </w:pPr>
          </w:p>
          <w:p w14:paraId="7589E2D9">
            <w:pPr>
              <w:pStyle w:val="9"/>
              <w:spacing w:before="10"/>
              <w:rPr>
                <w:sz w:val="22"/>
              </w:rPr>
            </w:pPr>
          </w:p>
          <w:p w14:paraId="3BBEE731">
            <w:pPr>
              <w:pStyle w:val="9"/>
              <w:spacing w:line="230" w:lineRule="auto"/>
              <w:ind w:left="36" w:right="104"/>
              <w:jc w:val="both"/>
              <w:rPr>
                <w:sz w:val="20"/>
              </w:rPr>
            </w:pPr>
            <w:r>
              <w:rPr>
                <w:spacing w:val="-1"/>
                <w:w w:val="95"/>
                <w:sz w:val="20"/>
              </w:rPr>
              <w:t xml:space="preserve">责令改正，没收违法所得、违法生产的产品和用 </w:t>
            </w:r>
            <w:r>
              <w:rPr>
                <w:w w:val="95"/>
                <w:sz w:val="20"/>
              </w:rPr>
              <w:t>于违法生产的原材料等，并处1万元以上1.3</w:t>
            </w:r>
            <w:r>
              <w:rPr>
                <w:spacing w:val="-8"/>
                <w:w w:val="95"/>
                <w:sz w:val="20"/>
              </w:rPr>
              <w:t xml:space="preserve">万以 </w:t>
            </w:r>
            <w:r>
              <w:rPr>
                <w:sz w:val="20"/>
              </w:rPr>
              <w:t>下罚款。</w:t>
            </w:r>
          </w:p>
        </w:tc>
      </w:tr>
      <w:tr w14:paraId="60FEF6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4" w:hRule="atLeast"/>
        </w:trPr>
        <w:tc>
          <w:tcPr>
            <w:tcW w:w="581" w:type="dxa"/>
            <w:vMerge w:val="continue"/>
            <w:tcBorders>
              <w:top w:val="nil"/>
            </w:tcBorders>
          </w:tcPr>
          <w:p w14:paraId="14AA6E55">
            <w:pPr>
              <w:rPr>
                <w:sz w:val="2"/>
                <w:szCs w:val="2"/>
              </w:rPr>
            </w:pPr>
          </w:p>
        </w:tc>
        <w:tc>
          <w:tcPr>
            <w:tcW w:w="732" w:type="dxa"/>
            <w:vMerge w:val="continue"/>
            <w:tcBorders>
              <w:top w:val="nil"/>
            </w:tcBorders>
          </w:tcPr>
          <w:p w14:paraId="375BF5CC">
            <w:pPr>
              <w:rPr>
                <w:sz w:val="2"/>
                <w:szCs w:val="2"/>
              </w:rPr>
            </w:pPr>
          </w:p>
        </w:tc>
        <w:tc>
          <w:tcPr>
            <w:tcW w:w="1476" w:type="dxa"/>
            <w:vMerge w:val="continue"/>
            <w:tcBorders>
              <w:top w:val="nil"/>
            </w:tcBorders>
          </w:tcPr>
          <w:p w14:paraId="7EA2FFB1">
            <w:pPr>
              <w:rPr>
                <w:sz w:val="2"/>
                <w:szCs w:val="2"/>
              </w:rPr>
            </w:pPr>
          </w:p>
        </w:tc>
        <w:tc>
          <w:tcPr>
            <w:tcW w:w="2374" w:type="dxa"/>
          </w:tcPr>
          <w:p w14:paraId="47ECCB0D">
            <w:pPr>
              <w:pStyle w:val="9"/>
              <w:rPr>
                <w:sz w:val="18"/>
              </w:rPr>
            </w:pPr>
          </w:p>
          <w:p w14:paraId="767FBE55">
            <w:pPr>
              <w:pStyle w:val="9"/>
              <w:spacing w:line="232" w:lineRule="auto"/>
              <w:ind w:left="37" w:right="125"/>
              <w:jc w:val="both"/>
              <w:rPr>
                <w:sz w:val="20"/>
              </w:rPr>
            </w:pPr>
            <w:r>
              <w:rPr>
                <w:spacing w:val="-2"/>
                <w:sz w:val="20"/>
              </w:rPr>
              <w:t>对农药生产企业出厂销售未经质量检验合格并附具产品质量检验合格证的农</w:t>
            </w:r>
            <w:r>
              <w:rPr>
                <w:sz w:val="20"/>
              </w:rPr>
              <w:t>药的行政处罚</w:t>
            </w:r>
          </w:p>
        </w:tc>
        <w:tc>
          <w:tcPr>
            <w:tcW w:w="8888" w:type="dxa"/>
            <w:vMerge w:val="continue"/>
            <w:tcBorders>
              <w:top w:val="nil"/>
            </w:tcBorders>
          </w:tcPr>
          <w:p w14:paraId="7B4FA273">
            <w:pPr>
              <w:rPr>
                <w:sz w:val="2"/>
                <w:szCs w:val="2"/>
              </w:rPr>
            </w:pPr>
          </w:p>
        </w:tc>
        <w:tc>
          <w:tcPr>
            <w:tcW w:w="2154" w:type="dxa"/>
            <w:vMerge w:val="restart"/>
          </w:tcPr>
          <w:p w14:paraId="29040338">
            <w:pPr>
              <w:pStyle w:val="9"/>
              <w:rPr>
                <w:sz w:val="20"/>
              </w:rPr>
            </w:pPr>
          </w:p>
          <w:p w14:paraId="4D74B64D">
            <w:pPr>
              <w:pStyle w:val="9"/>
              <w:rPr>
                <w:sz w:val="20"/>
              </w:rPr>
            </w:pPr>
          </w:p>
          <w:p w14:paraId="4605A59D">
            <w:pPr>
              <w:pStyle w:val="9"/>
              <w:rPr>
                <w:sz w:val="20"/>
              </w:rPr>
            </w:pPr>
          </w:p>
          <w:p w14:paraId="7E063FC3">
            <w:pPr>
              <w:pStyle w:val="9"/>
              <w:rPr>
                <w:sz w:val="20"/>
              </w:rPr>
            </w:pPr>
          </w:p>
          <w:p w14:paraId="5B01EE25">
            <w:pPr>
              <w:pStyle w:val="9"/>
              <w:rPr>
                <w:sz w:val="20"/>
              </w:rPr>
            </w:pPr>
          </w:p>
          <w:p w14:paraId="37DC70B5">
            <w:pPr>
              <w:pStyle w:val="9"/>
              <w:spacing w:before="1"/>
              <w:rPr>
                <w:sz w:val="23"/>
              </w:rPr>
            </w:pPr>
          </w:p>
          <w:p w14:paraId="1FED90E4">
            <w:pPr>
              <w:pStyle w:val="9"/>
              <w:spacing w:line="230" w:lineRule="auto"/>
              <w:ind w:left="36" w:right="61"/>
              <w:rPr>
                <w:sz w:val="20"/>
              </w:rPr>
            </w:pPr>
            <w:r>
              <w:rPr>
                <w:sz w:val="20"/>
              </w:rPr>
              <w:t>违法生产的产品货值金额1万元以上的</w:t>
            </w:r>
          </w:p>
        </w:tc>
        <w:tc>
          <w:tcPr>
            <w:tcW w:w="2099" w:type="dxa"/>
            <w:vMerge w:val="restart"/>
          </w:tcPr>
          <w:p w14:paraId="0D01244B">
            <w:pPr>
              <w:pStyle w:val="9"/>
              <w:rPr>
                <w:sz w:val="20"/>
              </w:rPr>
            </w:pPr>
          </w:p>
          <w:p w14:paraId="3A420478">
            <w:pPr>
              <w:pStyle w:val="9"/>
              <w:rPr>
                <w:sz w:val="20"/>
              </w:rPr>
            </w:pPr>
          </w:p>
          <w:p w14:paraId="4897A82C">
            <w:pPr>
              <w:pStyle w:val="9"/>
              <w:rPr>
                <w:sz w:val="20"/>
              </w:rPr>
            </w:pPr>
          </w:p>
          <w:p w14:paraId="3012A97F">
            <w:pPr>
              <w:pStyle w:val="9"/>
              <w:rPr>
                <w:sz w:val="20"/>
              </w:rPr>
            </w:pPr>
          </w:p>
          <w:p w14:paraId="17AD5E08">
            <w:pPr>
              <w:pStyle w:val="9"/>
              <w:rPr>
                <w:sz w:val="20"/>
              </w:rPr>
            </w:pPr>
          </w:p>
          <w:p w14:paraId="53CB0B44">
            <w:pPr>
              <w:pStyle w:val="9"/>
              <w:spacing w:before="169" w:line="232" w:lineRule="auto"/>
              <w:ind w:left="37" w:right="47"/>
              <w:jc w:val="both"/>
              <w:rPr>
                <w:sz w:val="20"/>
              </w:rPr>
            </w:pPr>
            <w:r>
              <w:rPr>
                <w:spacing w:val="-2"/>
                <w:sz w:val="20"/>
              </w:rPr>
              <w:t>违法生产的产品货值金</w:t>
            </w:r>
            <w:r>
              <w:rPr>
                <w:sz w:val="20"/>
              </w:rPr>
              <w:t>额</w:t>
            </w:r>
            <w:r>
              <w:rPr>
                <w:spacing w:val="3"/>
                <w:sz w:val="20"/>
              </w:rPr>
              <w:t>1</w:t>
            </w:r>
            <w:r>
              <w:rPr>
                <w:sz w:val="20"/>
              </w:rPr>
              <w:t>万元以上不足5</w:t>
            </w:r>
            <w:r>
              <w:rPr>
                <w:spacing w:val="-8"/>
                <w:sz w:val="20"/>
              </w:rPr>
              <w:t>万元</w:t>
            </w:r>
            <w:r>
              <w:rPr>
                <w:sz w:val="20"/>
              </w:rPr>
              <w:t>的</w:t>
            </w:r>
          </w:p>
        </w:tc>
        <w:tc>
          <w:tcPr>
            <w:tcW w:w="4348" w:type="dxa"/>
            <w:vMerge w:val="restart"/>
          </w:tcPr>
          <w:p w14:paraId="6ADAD999">
            <w:pPr>
              <w:pStyle w:val="9"/>
              <w:rPr>
                <w:sz w:val="20"/>
              </w:rPr>
            </w:pPr>
          </w:p>
          <w:p w14:paraId="538827C7">
            <w:pPr>
              <w:pStyle w:val="9"/>
              <w:rPr>
                <w:sz w:val="20"/>
              </w:rPr>
            </w:pPr>
          </w:p>
          <w:p w14:paraId="38D8CE6D">
            <w:pPr>
              <w:pStyle w:val="9"/>
              <w:rPr>
                <w:sz w:val="20"/>
              </w:rPr>
            </w:pPr>
          </w:p>
          <w:p w14:paraId="1D312207">
            <w:pPr>
              <w:pStyle w:val="9"/>
              <w:rPr>
                <w:sz w:val="20"/>
              </w:rPr>
            </w:pPr>
          </w:p>
          <w:p w14:paraId="79582586">
            <w:pPr>
              <w:pStyle w:val="9"/>
              <w:rPr>
                <w:sz w:val="20"/>
              </w:rPr>
            </w:pPr>
          </w:p>
          <w:p w14:paraId="18769C94">
            <w:pPr>
              <w:pStyle w:val="9"/>
              <w:spacing w:before="169" w:line="232" w:lineRule="auto"/>
              <w:ind w:left="36" w:right="109"/>
              <w:jc w:val="both"/>
              <w:rPr>
                <w:sz w:val="20"/>
              </w:rPr>
            </w:pPr>
            <w:r>
              <w:rPr>
                <w:spacing w:val="-1"/>
                <w:w w:val="95"/>
                <w:sz w:val="20"/>
              </w:rPr>
              <w:t xml:space="preserve">责令改正，没收违法所得、违法生产的产品和用 </w:t>
            </w:r>
            <w:r>
              <w:rPr>
                <w:w w:val="95"/>
                <w:sz w:val="20"/>
              </w:rPr>
              <w:t>于违法生产的原材料等，并处货值金额2倍以上</w:t>
            </w:r>
            <w:r>
              <w:rPr>
                <w:spacing w:val="-16"/>
                <w:w w:val="95"/>
                <w:sz w:val="20"/>
              </w:rPr>
              <w:t xml:space="preserve">3 </w:t>
            </w:r>
            <w:r>
              <w:rPr>
                <w:sz w:val="20"/>
              </w:rPr>
              <w:t>倍以下罚款。</w:t>
            </w:r>
          </w:p>
        </w:tc>
      </w:tr>
      <w:tr w14:paraId="37568D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4" w:hRule="atLeast"/>
        </w:trPr>
        <w:tc>
          <w:tcPr>
            <w:tcW w:w="581" w:type="dxa"/>
            <w:vMerge w:val="continue"/>
            <w:tcBorders>
              <w:top w:val="nil"/>
            </w:tcBorders>
          </w:tcPr>
          <w:p w14:paraId="66B45D79">
            <w:pPr>
              <w:rPr>
                <w:sz w:val="2"/>
                <w:szCs w:val="2"/>
              </w:rPr>
            </w:pPr>
          </w:p>
        </w:tc>
        <w:tc>
          <w:tcPr>
            <w:tcW w:w="732" w:type="dxa"/>
            <w:vMerge w:val="continue"/>
            <w:tcBorders>
              <w:top w:val="nil"/>
            </w:tcBorders>
          </w:tcPr>
          <w:p w14:paraId="500D12B2">
            <w:pPr>
              <w:rPr>
                <w:sz w:val="2"/>
                <w:szCs w:val="2"/>
              </w:rPr>
            </w:pPr>
          </w:p>
        </w:tc>
        <w:tc>
          <w:tcPr>
            <w:tcW w:w="1476" w:type="dxa"/>
            <w:vMerge w:val="continue"/>
            <w:tcBorders>
              <w:top w:val="nil"/>
            </w:tcBorders>
          </w:tcPr>
          <w:p w14:paraId="2FBBD38F">
            <w:pPr>
              <w:rPr>
                <w:sz w:val="2"/>
                <w:szCs w:val="2"/>
              </w:rPr>
            </w:pPr>
          </w:p>
        </w:tc>
        <w:tc>
          <w:tcPr>
            <w:tcW w:w="2374" w:type="dxa"/>
          </w:tcPr>
          <w:p w14:paraId="06E3F1CA">
            <w:pPr>
              <w:pStyle w:val="9"/>
              <w:spacing w:before="9"/>
              <w:rPr>
                <w:sz w:val="16"/>
              </w:rPr>
            </w:pPr>
          </w:p>
          <w:p w14:paraId="328031A6">
            <w:pPr>
              <w:pStyle w:val="9"/>
              <w:spacing w:line="232" w:lineRule="auto"/>
              <w:ind w:left="37" w:right="123"/>
              <w:jc w:val="both"/>
              <w:rPr>
                <w:sz w:val="20"/>
              </w:rPr>
            </w:pPr>
            <w:r>
              <w:rPr>
                <w:spacing w:val="-2"/>
                <w:sz w:val="20"/>
              </w:rPr>
              <w:t>对农药生产企业生产的农药包装、标签、说明书不</w:t>
            </w:r>
            <w:r>
              <w:rPr>
                <w:sz w:val="20"/>
              </w:rPr>
              <w:t>符合规定的行政处罚</w:t>
            </w:r>
          </w:p>
        </w:tc>
        <w:tc>
          <w:tcPr>
            <w:tcW w:w="8888" w:type="dxa"/>
            <w:vMerge w:val="continue"/>
            <w:tcBorders>
              <w:top w:val="nil"/>
            </w:tcBorders>
          </w:tcPr>
          <w:p w14:paraId="7895A349">
            <w:pPr>
              <w:rPr>
                <w:sz w:val="2"/>
                <w:szCs w:val="2"/>
              </w:rPr>
            </w:pPr>
          </w:p>
        </w:tc>
        <w:tc>
          <w:tcPr>
            <w:tcW w:w="2154" w:type="dxa"/>
            <w:vMerge w:val="continue"/>
            <w:tcBorders>
              <w:top w:val="nil"/>
            </w:tcBorders>
          </w:tcPr>
          <w:p w14:paraId="1ED322ED">
            <w:pPr>
              <w:rPr>
                <w:sz w:val="2"/>
                <w:szCs w:val="2"/>
              </w:rPr>
            </w:pPr>
          </w:p>
        </w:tc>
        <w:tc>
          <w:tcPr>
            <w:tcW w:w="2099" w:type="dxa"/>
            <w:vMerge w:val="continue"/>
            <w:tcBorders>
              <w:top w:val="nil"/>
            </w:tcBorders>
          </w:tcPr>
          <w:p w14:paraId="4FC54343">
            <w:pPr>
              <w:rPr>
                <w:sz w:val="2"/>
                <w:szCs w:val="2"/>
              </w:rPr>
            </w:pPr>
          </w:p>
        </w:tc>
        <w:tc>
          <w:tcPr>
            <w:tcW w:w="4348" w:type="dxa"/>
            <w:vMerge w:val="continue"/>
            <w:tcBorders>
              <w:top w:val="nil"/>
            </w:tcBorders>
          </w:tcPr>
          <w:p w14:paraId="14BB539D">
            <w:pPr>
              <w:rPr>
                <w:sz w:val="2"/>
                <w:szCs w:val="2"/>
              </w:rPr>
            </w:pPr>
          </w:p>
        </w:tc>
      </w:tr>
      <w:tr w14:paraId="5AF82B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581" w:type="dxa"/>
            <w:vMerge w:val="continue"/>
            <w:tcBorders>
              <w:top w:val="nil"/>
            </w:tcBorders>
          </w:tcPr>
          <w:p w14:paraId="26780FDF">
            <w:pPr>
              <w:rPr>
                <w:sz w:val="2"/>
                <w:szCs w:val="2"/>
              </w:rPr>
            </w:pPr>
          </w:p>
        </w:tc>
        <w:tc>
          <w:tcPr>
            <w:tcW w:w="732" w:type="dxa"/>
            <w:vMerge w:val="continue"/>
            <w:tcBorders>
              <w:top w:val="nil"/>
            </w:tcBorders>
          </w:tcPr>
          <w:p w14:paraId="1C865E1B">
            <w:pPr>
              <w:rPr>
                <w:sz w:val="2"/>
                <w:szCs w:val="2"/>
              </w:rPr>
            </w:pPr>
          </w:p>
        </w:tc>
        <w:tc>
          <w:tcPr>
            <w:tcW w:w="1476" w:type="dxa"/>
            <w:vMerge w:val="continue"/>
            <w:tcBorders>
              <w:top w:val="nil"/>
            </w:tcBorders>
          </w:tcPr>
          <w:p w14:paraId="47A3FCF5">
            <w:pPr>
              <w:rPr>
                <w:sz w:val="2"/>
                <w:szCs w:val="2"/>
              </w:rPr>
            </w:pPr>
          </w:p>
        </w:tc>
        <w:tc>
          <w:tcPr>
            <w:tcW w:w="2374" w:type="dxa"/>
          </w:tcPr>
          <w:p w14:paraId="018E54E4">
            <w:pPr>
              <w:pStyle w:val="9"/>
              <w:spacing w:before="149" w:line="230" w:lineRule="auto"/>
              <w:ind w:left="37" w:right="125"/>
              <w:jc w:val="both"/>
              <w:rPr>
                <w:sz w:val="20"/>
              </w:rPr>
            </w:pPr>
            <w:r>
              <w:rPr>
                <w:spacing w:val="-2"/>
                <w:sz w:val="20"/>
              </w:rPr>
              <w:t>对农药生产企业不召回依法应当召回的农药的行政</w:t>
            </w:r>
            <w:r>
              <w:rPr>
                <w:sz w:val="20"/>
              </w:rPr>
              <w:t>处罚</w:t>
            </w:r>
          </w:p>
        </w:tc>
        <w:tc>
          <w:tcPr>
            <w:tcW w:w="8888" w:type="dxa"/>
            <w:vMerge w:val="continue"/>
            <w:tcBorders>
              <w:top w:val="nil"/>
            </w:tcBorders>
          </w:tcPr>
          <w:p w14:paraId="3A61DCFB">
            <w:pPr>
              <w:rPr>
                <w:sz w:val="2"/>
                <w:szCs w:val="2"/>
              </w:rPr>
            </w:pPr>
          </w:p>
        </w:tc>
        <w:tc>
          <w:tcPr>
            <w:tcW w:w="2154" w:type="dxa"/>
            <w:vMerge w:val="continue"/>
            <w:tcBorders>
              <w:top w:val="nil"/>
            </w:tcBorders>
          </w:tcPr>
          <w:p w14:paraId="70B8B778">
            <w:pPr>
              <w:rPr>
                <w:sz w:val="2"/>
                <w:szCs w:val="2"/>
              </w:rPr>
            </w:pPr>
          </w:p>
        </w:tc>
        <w:tc>
          <w:tcPr>
            <w:tcW w:w="2099" w:type="dxa"/>
            <w:vMerge w:val="continue"/>
            <w:tcBorders>
              <w:top w:val="nil"/>
            </w:tcBorders>
          </w:tcPr>
          <w:p w14:paraId="0DCDEF4F">
            <w:pPr>
              <w:rPr>
                <w:sz w:val="2"/>
                <w:szCs w:val="2"/>
              </w:rPr>
            </w:pPr>
          </w:p>
        </w:tc>
        <w:tc>
          <w:tcPr>
            <w:tcW w:w="4348" w:type="dxa"/>
            <w:vMerge w:val="continue"/>
            <w:tcBorders>
              <w:top w:val="nil"/>
            </w:tcBorders>
          </w:tcPr>
          <w:p w14:paraId="506F47C5">
            <w:pPr>
              <w:rPr>
                <w:sz w:val="2"/>
                <w:szCs w:val="2"/>
              </w:rPr>
            </w:pPr>
          </w:p>
        </w:tc>
      </w:tr>
      <w:tr w14:paraId="152309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0" w:hRule="atLeast"/>
        </w:trPr>
        <w:tc>
          <w:tcPr>
            <w:tcW w:w="581" w:type="dxa"/>
          </w:tcPr>
          <w:p w14:paraId="6E753554">
            <w:pPr>
              <w:pStyle w:val="9"/>
              <w:rPr>
                <w:sz w:val="20"/>
              </w:rPr>
            </w:pPr>
          </w:p>
          <w:p w14:paraId="451CAD60">
            <w:pPr>
              <w:pStyle w:val="9"/>
              <w:rPr>
                <w:sz w:val="20"/>
              </w:rPr>
            </w:pPr>
          </w:p>
          <w:p w14:paraId="4E81D0F8">
            <w:pPr>
              <w:pStyle w:val="9"/>
              <w:spacing w:before="6"/>
              <w:rPr>
                <w:sz w:val="17"/>
              </w:rPr>
            </w:pPr>
          </w:p>
          <w:p w14:paraId="7B565729">
            <w:pPr>
              <w:pStyle w:val="9"/>
              <w:ind w:left="75" w:right="39"/>
              <w:jc w:val="center"/>
              <w:rPr>
                <w:sz w:val="20"/>
              </w:rPr>
            </w:pPr>
            <w:r>
              <w:rPr>
                <w:sz w:val="20"/>
              </w:rPr>
              <w:t>25</w:t>
            </w:r>
          </w:p>
        </w:tc>
        <w:tc>
          <w:tcPr>
            <w:tcW w:w="732" w:type="dxa"/>
          </w:tcPr>
          <w:p w14:paraId="46FFAEF0">
            <w:pPr>
              <w:pStyle w:val="9"/>
              <w:rPr>
                <w:sz w:val="20"/>
              </w:rPr>
            </w:pPr>
          </w:p>
          <w:p w14:paraId="6573F6DD">
            <w:pPr>
              <w:pStyle w:val="9"/>
              <w:rPr>
                <w:sz w:val="20"/>
              </w:rPr>
            </w:pPr>
          </w:p>
          <w:p w14:paraId="2F6E857C">
            <w:pPr>
              <w:pStyle w:val="9"/>
              <w:spacing w:before="6"/>
              <w:rPr>
                <w:sz w:val="17"/>
              </w:rPr>
            </w:pPr>
          </w:p>
          <w:p w14:paraId="7F617CB0">
            <w:pPr>
              <w:pStyle w:val="9"/>
              <w:ind w:left="174"/>
              <w:rPr>
                <w:sz w:val="20"/>
              </w:rPr>
            </w:pPr>
            <w:r>
              <w:rPr>
                <w:sz w:val="20"/>
              </w:rPr>
              <w:t>农药</w:t>
            </w:r>
          </w:p>
        </w:tc>
        <w:tc>
          <w:tcPr>
            <w:tcW w:w="3850" w:type="dxa"/>
            <w:gridSpan w:val="2"/>
          </w:tcPr>
          <w:p w14:paraId="7FAD9557">
            <w:pPr>
              <w:pStyle w:val="9"/>
              <w:rPr>
                <w:sz w:val="20"/>
              </w:rPr>
            </w:pPr>
          </w:p>
          <w:p w14:paraId="7BD3A812">
            <w:pPr>
              <w:pStyle w:val="9"/>
              <w:spacing w:before="10"/>
              <w:rPr>
                <w:sz w:val="18"/>
              </w:rPr>
            </w:pPr>
          </w:p>
          <w:p w14:paraId="47EDCC0E">
            <w:pPr>
              <w:pStyle w:val="9"/>
              <w:spacing w:line="230" w:lineRule="auto"/>
              <w:ind w:left="37" w:right="7"/>
              <w:jc w:val="both"/>
              <w:rPr>
                <w:sz w:val="20"/>
              </w:rPr>
            </w:pPr>
            <w:r>
              <w:rPr>
                <w:spacing w:val="-1"/>
                <w:w w:val="95"/>
                <w:sz w:val="20"/>
              </w:rPr>
              <w:t>对农药生产企业不执行原材料进货、农药出 厂销售记录制度，或者不履行农药废弃物回</w:t>
            </w:r>
            <w:r>
              <w:rPr>
                <w:sz w:val="20"/>
              </w:rPr>
              <w:t>收义务的行政处罚</w:t>
            </w:r>
          </w:p>
        </w:tc>
        <w:tc>
          <w:tcPr>
            <w:tcW w:w="8888" w:type="dxa"/>
          </w:tcPr>
          <w:p w14:paraId="1D764E00">
            <w:pPr>
              <w:pStyle w:val="9"/>
              <w:spacing w:before="5"/>
              <w:rPr>
                <w:sz w:val="28"/>
              </w:rPr>
            </w:pPr>
          </w:p>
          <w:p w14:paraId="3E8E12F7">
            <w:pPr>
              <w:pStyle w:val="9"/>
              <w:spacing w:before="1" w:line="252" w:lineRule="exact"/>
              <w:ind w:left="39"/>
              <w:rPr>
                <w:b/>
                <w:sz w:val="20"/>
              </w:rPr>
            </w:pPr>
            <w:r>
              <w:rPr>
                <w:b/>
                <w:w w:val="98"/>
                <w:sz w:val="20"/>
              </w:rPr>
              <w:t xml:space="preserve"> </w:t>
            </w:r>
            <w:r>
              <w:rPr>
                <w:b/>
                <w:sz w:val="20"/>
              </w:rPr>
              <w:t>《农药管理条例》(2022修订)</w:t>
            </w:r>
          </w:p>
          <w:p w14:paraId="1E1E9BF0">
            <w:pPr>
              <w:pStyle w:val="9"/>
              <w:spacing w:before="1" w:line="232" w:lineRule="auto"/>
              <w:ind w:left="39" w:right="46"/>
              <w:jc w:val="both"/>
              <w:rPr>
                <w:sz w:val="20"/>
              </w:rPr>
            </w:pPr>
            <w:r>
              <w:rPr>
                <w:b/>
                <w:spacing w:val="12"/>
                <w:sz w:val="20"/>
              </w:rPr>
              <w:t xml:space="preserve">第五十四条 </w:t>
            </w:r>
            <w:r>
              <w:rPr>
                <w:spacing w:val="-1"/>
                <w:sz w:val="20"/>
              </w:rPr>
              <w:t>农药生产企业不执行原材料进货、农药出厂销售记录制度，或者不履行农药废弃物</w:t>
            </w:r>
            <w:r>
              <w:rPr>
                <w:w w:val="95"/>
                <w:sz w:val="20"/>
              </w:rPr>
              <w:t xml:space="preserve">回收义务的，由县级以上地方人民政府农业主管部门责令改正，处1万元以上5万元以下罚款；拒不改 </w:t>
            </w:r>
            <w:r>
              <w:rPr>
                <w:sz w:val="20"/>
              </w:rPr>
              <w:t>正或者情节严重的，由发证机关吊销农药生产许可证和相应的农药登记证。</w:t>
            </w:r>
          </w:p>
        </w:tc>
        <w:tc>
          <w:tcPr>
            <w:tcW w:w="4253" w:type="dxa"/>
            <w:gridSpan w:val="2"/>
          </w:tcPr>
          <w:p w14:paraId="628689B9">
            <w:pPr>
              <w:pStyle w:val="9"/>
              <w:spacing w:before="7"/>
              <w:rPr>
                <w:sz w:val="19"/>
              </w:rPr>
            </w:pPr>
          </w:p>
          <w:p w14:paraId="1ECD20B4">
            <w:pPr>
              <w:pStyle w:val="9"/>
              <w:spacing w:line="230" w:lineRule="auto"/>
              <w:ind w:left="36" w:right="13"/>
              <w:rPr>
                <w:sz w:val="20"/>
              </w:rPr>
            </w:pPr>
            <w:r>
              <w:rPr>
                <w:spacing w:val="-1"/>
                <w:w w:val="95"/>
                <w:sz w:val="20"/>
              </w:rPr>
              <w:t xml:space="preserve">未按规定执行原材料进货记录制度，记录内容为 四项以上六项以下的；或者未按照规定执行农药 </w:t>
            </w:r>
            <w:r>
              <w:rPr>
                <w:sz w:val="20"/>
              </w:rPr>
              <w:t>出厂销售记录，记录内容为四项以上七项以下</w:t>
            </w:r>
            <w:r>
              <w:rPr>
                <w:spacing w:val="-1"/>
                <w:w w:val="95"/>
                <w:sz w:val="20"/>
              </w:rPr>
              <w:t xml:space="preserve">的；或者拒不履行农药废弃物回收义务涉及的原 </w:t>
            </w:r>
            <w:r>
              <w:rPr>
                <w:sz w:val="20"/>
              </w:rPr>
              <w:t>材料、农药不属于限制使用农药的</w:t>
            </w:r>
          </w:p>
        </w:tc>
        <w:tc>
          <w:tcPr>
            <w:tcW w:w="4348" w:type="dxa"/>
          </w:tcPr>
          <w:p w14:paraId="2B0D2CD1">
            <w:pPr>
              <w:pStyle w:val="9"/>
              <w:rPr>
                <w:sz w:val="20"/>
              </w:rPr>
            </w:pPr>
          </w:p>
          <w:p w14:paraId="0E05F152">
            <w:pPr>
              <w:pStyle w:val="9"/>
              <w:rPr>
                <w:sz w:val="20"/>
              </w:rPr>
            </w:pPr>
          </w:p>
          <w:p w14:paraId="0625C9EA">
            <w:pPr>
              <w:pStyle w:val="9"/>
              <w:spacing w:before="6"/>
              <w:rPr>
                <w:sz w:val="17"/>
              </w:rPr>
            </w:pPr>
          </w:p>
          <w:p w14:paraId="471E9F7C">
            <w:pPr>
              <w:pStyle w:val="9"/>
              <w:ind w:left="36"/>
              <w:rPr>
                <w:sz w:val="20"/>
              </w:rPr>
            </w:pPr>
            <w:r>
              <w:rPr>
                <w:sz w:val="20"/>
              </w:rPr>
              <w:t>责令改正，处1万元以上2万元以下罚款。</w:t>
            </w:r>
          </w:p>
        </w:tc>
      </w:tr>
      <w:tr w14:paraId="456DBE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46" w:hRule="atLeast"/>
        </w:trPr>
        <w:tc>
          <w:tcPr>
            <w:tcW w:w="581" w:type="dxa"/>
            <w:vMerge w:val="restart"/>
          </w:tcPr>
          <w:p w14:paraId="06297D35">
            <w:pPr>
              <w:pStyle w:val="9"/>
              <w:rPr>
                <w:sz w:val="20"/>
              </w:rPr>
            </w:pPr>
          </w:p>
          <w:p w14:paraId="706839E7">
            <w:pPr>
              <w:pStyle w:val="9"/>
              <w:rPr>
                <w:sz w:val="20"/>
              </w:rPr>
            </w:pPr>
          </w:p>
          <w:p w14:paraId="4B4DF6B6">
            <w:pPr>
              <w:pStyle w:val="9"/>
              <w:rPr>
                <w:sz w:val="20"/>
              </w:rPr>
            </w:pPr>
          </w:p>
          <w:p w14:paraId="76F4B3E8">
            <w:pPr>
              <w:pStyle w:val="9"/>
              <w:rPr>
                <w:sz w:val="20"/>
              </w:rPr>
            </w:pPr>
          </w:p>
          <w:p w14:paraId="1CAB209F">
            <w:pPr>
              <w:pStyle w:val="9"/>
              <w:rPr>
                <w:sz w:val="20"/>
              </w:rPr>
            </w:pPr>
          </w:p>
          <w:p w14:paraId="26F25172">
            <w:pPr>
              <w:pStyle w:val="9"/>
              <w:rPr>
                <w:sz w:val="20"/>
              </w:rPr>
            </w:pPr>
          </w:p>
          <w:p w14:paraId="6FB1EFDA">
            <w:pPr>
              <w:pStyle w:val="9"/>
              <w:rPr>
                <w:sz w:val="20"/>
              </w:rPr>
            </w:pPr>
          </w:p>
          <w:p w14:paraId="69AA7E9F">
            <w:pPr>
              <w:pStyle w:val="9"/>
              <w:spacing w:before="6"/>
              <w:rPr>
                <w:sz w:val="29"/>
              </w:rPr>
            </w:pPr>
          </w:p>
          <w:p w14:paraId="253F6FFD">
            <w:pPr>
              <w:pStyle w:val="9"/>
              <w:ind w:left="198"/>
              <w:rPr>
                <w:sz w:val="20"/>
              </w:rPr>
            </w:pPr>
            <w:r>
              <w:rPr>
                <w:sz w:val="20"/>
              </w:rPr>
              <w:t>26</w:t>
            </w:r>
          </w:p>
        </w:tc>
        <w:tc>
          <w:tcPr>
            <w:tcW w:w="732" w:type="dxa"/>
            <w:vMerge w:val="restart"/>
          </w:tcPr>
          <w:p w14:paraId="210E11D8">
            <w:pPr>
              <w:pStyle w:val="9"/>
              <w:rPr>
                <w:sz w:val="20"/>
              </w:rPr>
            </w:pPr>
          </w:p>
          <w:p w14:paraId="61D8FC01">
            <w:pPr>
              <w:pStyle w:val="9"/>
              <w:rPr>
                <w:sz w:val="20"/>
              </w:rPr>
            </w:pPr>
          </w:p>
          <w:p w14:paraId="1A0E8721">
            <w:pPr>
              <w:pStyle w:val="9"/>
              <w:rPr>
                <w:sz w:val="20"/>
              </w:rPr>
            </w:pPr>
          </w:p>
          <w:p w14:paraId="5AF4AF39">
            <w:pPr>
              <w:pStyle w:val="9"/>
              <w:rPr>
                <w:sz w:val="20"/>
              </w:rPr>
            </w:pPr>
          </w:p>
          <w:p w14:paraId="01D80AAB">
            <w:pPr>
              <w:pStyle w:val="9"/>
              <w:rPr>
                <w:sz w:val="20"/>
              </w:rPr>
            </w:pPr>
          </w:p>
          <w:p w14:paraId="061329DC">
            <w:pPr>
              <w:pStyle w:val="9"/>
              <w:rPr>
                <w:sz w:val="20"/>
              </w:rPr>
            </w:pPr>
          </w:p>
          <w:p w14:paraId="234F24B3">
            <w:pPr>
              <w:pStyle w:val="9"/>
              <w:rPr>
                <w:sz w:val="20"/>
              </w:rPr>
            </w:pPr>
          </w:p>
          <w:p w14:paraId="497C39E1">
            <w:pPr>
              <w:pStyle w:val="9"/>
              <w:spacing w:before="6"/>
              <w:rPr>
                <w:sz w:val="29"/>
              </w:rPr>
            </w:pPr>
          </w:p>
          <w:p w14:paraId="350A8389">
            <w:pPr>
              <w:pStyle w:val="9"/>
              <w:ind w:left="174"/>
              <w:rPr>
                <w:sz w:val="20"/>
              </w:rPr>
            </w:pPr>
            <w:r>
              <w:rPr>
                <w:sz w:val="20"/>
              </w:rPr>
              <w:t>农药</w:t>
            </w:r>
          </w:p>
        </w:tc>
        <w:tc>
          <w:tcPr>
            <w:tcW w:w="1476" w:type="dxa"/>
            <w:vMerge w:val="restart"/>
          </w:tcPr>
          <w:p w14:paraId="6C587E92">
            <w:pPr>
              <w:pStyle w:val="9"/>
              <w:rPr>
                <w:sz w:val="20"/>
              </w:rPr>
            </w:pPr>
          </w:p>
          <w:p w14:paraId="5A6CD3B2">
            <w:pPr>
              <w:pStyle w:val="9"/>
              <w:rPr>
                <w:sz w:val="20"/>
              </w:rPr>
            </w:pPr>
          </w:p>
          <w:p w14:paraId="5C70FDBF">
            <w:pPr>
              <w:pStyle w:val="9"/>
              <w:rPr>
                <w:sz w:val="20"/>
              </w:rPr>
            </w:pPr>
          </w:p>
          <w:p w14:paraId="16589841">
            <w:pPr>
              <w:pStyle w:val="9"/>
              <w:rPr>
                <w:sz w:val="20"/>
              </w:rPr>
            </w:pPr>
          </w:p>
          <w:p w14:paraId="70ADC67E">
            <w:pPr>
              <w:pStyle w:val="9"/>
              <w:rPr>
                <w:sz w:val="20"/>
              </w:rPr>
            </w:pPr>
          </w:p>
          <w:p w14:paraId="0B17B31A">
            <w:pPr>
              <w:pStyle w:val="9"/>
              <w:rPr>
                <w:sz w:val="20"/>
              </w:rPr>
            </w:pPr>
          </w:p>
          <w:p w14:paraId="101AEFA6">
            <w:pPr>
              <w:pStyle w:val="9"/>
              <w:spacing w:before="1"/>
              <w:rPr>
                <w:sz w:val="21"/>
              </w:rPr>
            </w:pPr>
          </w:p>
          <w:p w14:paraId="78535EA8">
            <w:pPr>
              <w:pStyle w:val="9"/>
              <w:spacing w:line="232" w:lineRule="auto"/>
              <w:ind w:left="37" w:right="23"/>
              <w:jc w:val="both"/>
              <w:rPr>
                <w:sz w:val="20"/>
              </w:rPr>
            </w:pPr>
            <w:r>
              <w:rPr>
                <w:spacing w:val="-3"/>
                <w:sz w:val="20"/>
              </w:rPr>
              <w:t>对农药经营者未取得农药经营许可证经营农药等行为的行政处罚</w:t>
            </w:r>
          </w:p>
        </w:tc>
        <w:tc>
          <w:tcPr>
            <w:tcW w:w="2374" w:type="dxa"/>
          </w:tcPr>
          <w:p w14:paraId="38E0D909">
            <w:pPr>
              <w:pStyle w:val="9"/>
              <w:rPr>
                <w:sz w:val="20"/>
              </w:rPr>
            </w:pPr>
          </w:p>
          <w:p w14:paraId="2559B1E8">
            <w:pPr>
              <w:pStyle w:val="9"/>
              <w:spacing w:before="4"/>
              <w:rPr>
                <w:sz w:val="20"/>
              </w:rPr>
            </w:pPr>
          </w:p>
          <w:p w14:paraId="46980812">
            <w:pPr>
              <w:pStyle w:val="9"/>
              <w:spacing w:line="232" w:lineRule="auto"/>
              <w:ind w:left="37" w:right="125"/>
              <w:jc w:val="both"/>
              <w:rPr>
                <w:sz w:val="20"/>
              </w:rPr>
            </w:pPr>
            <w:r>
              <w:rPr>
                <w:spacing w:val="-2"/>
                <w:sz w:val="20"/>
              </w:rPr>
              <w:t>对农药经营者未取得农药经营许可证经营农药的行</w:t>
            </w:r>
            <w:r>
              <w:rPr>
                <w:sz w:val="20"/>
              </w:rPr>
              <w:t>政处罚</w:t>
            </w:r>
          </w:p>
        </w:tc>
        <w:tc>
          <w:tcPr>
            <w:tcW w:w="8888" w:type="dxa"/>
            <w:vMerge w:val="restart"/>
          </w:tcPr>
          <w:p w14:paraId="7ADF5830">
            <w:pPr>
              <w:pStyle w:val="9"/>
              <w:rPr>
                <w:sz w:val="20"/>
              </w:rPr>
            </w:pPr>
          </w:p>
          <w:p w14:paraId="4F046DA6">
            <w:pPr>
              <w:pStyle w:val="9"/>
              <w:rPr>
                <w:sz w:val="20"/>
              </w:rPr>
            </w:pPr>
          </w:p>
          <w:p w14:paraId="0A95DC15">
            <w:pPr>
              <w:pStyle w:val="9"/>
              <w:rPr>
                <w:sz w:val="20"/>
              </w:rPr>
            </w:pPr>
          </w:p>
          <w:p w14:paraId="2B593392">
            <w:pPr>
              <w:pStyle w:val="9"/>
              <w:spacing w:before="167" w:line="252" w:lineRule="exact"/>
              <w:ind w:left="39"/>
              <w:rPr>
                <w:b/>
                <w:sz w:val="20"/>
              </w:rPr>
            </w:pPr>
            <w:r>
              <w:rPr>
                <w:b/>
                <w:sz w:val="20"/>
              </w:rPr>
              <w:t>《农药管理条例》(2022修订)</w:t>
            </w:r>
          </w:p>
          <w:p w14:paraId="32CA2584">
            <w:pPr>
              <w:pStyle w:val="9"/>
              <w:spacing w:before="1" w:line="232" w:lineRule="auto"/>
              <w:ind w:left="39" w:right="39"/>
              <w:jc w:val="both"/>
              <w:rPr>
                <w:sz w:val="20"/>
              </w:rPr>
            </w:pPr>
            <w:r>
              <w:rPr>
                <w:b/>
                <w:spacing w:val="12"/>
                <w:sz w:val="20"/>
              </w:rPr>
              <w:t xml:space="preserve">第五十五条 </w:t>
            </w:r>
            <w:r>
              <w:rPr>
                <w:spacing w:val="-1"/>
                <w:sz w:val="20"/>
              </w:rPr>
              <w:t>农药经营者有下列行为之一的，由县级以上地方人民政府农业主管部门责令停止经</w:t>
            </w:r>
            <w:r>
              <w:rPr>
                <w:w w:val="95"/>
                <w:sz w:val="20"/>
              </w:rPr>
              <w:t>营，没收违法所得、违法经营的农药和用于违法经营的工具、设备等，违法经营的农药货值金额不足1万元的，并处5000元以上5万元以下罚款，货值金额1万元以上的，并处货值金额</w:t>
            </w:r>
            <w:r>
              <w:rPr>
                <w:spacing w:val="3"/>
                <w:w w:val="95"/>
                <w:sz w:val="20"/>
              </w:rPr>
              <w:t>5</w:t>
            </w:r>
            <w:r>
              <w:rPr>
                <w:w w:val="95"/>
                <w:sz w:val="20"/>
              </w:rPr>
              <w:t xml:space="preserve">倍以上10倍以下罚 </w:t>
            </w:r>
            <w:r>
              <w:rPr>
                <w:sz w:val="20"/>
              </w:rPr>
              <w:t>款；构成犯罪的，依法追究刑事责任：（一）违反本条例规定，未取得农药经营许可证经营农药；</w:t>
            </w:r>
          </w:p>
          <w:p w14:paraId="03E06766">
            <w:pPr>
              <w:pStyle w:val="9"/>
              <w:spacing w:line="240" w:lineRule="exact"/>
              <w:ind w:left="39"/>
              <w:rPr>
                <w:sz w:val="20"/>
              </w:rPr>
            </w:pPr>
            <w:r>
              <w:rPr>
                <w:sz w:val="20"/>
              </w:rPr>
              <w:t>（二）经营假农药；（三）在农药中添加物质。</w:t>
            </w:r>
          </w:p>
          <w:p w14:paraId="1DB75F10">
            <w:pPr>
              <w:pStyle w:val="9"/>
              <w:spacing w:line="247" w:lineRule="exact"/>
              <w:ind w:left="39"/>
              <w:rPr>
                <w:sz w:val="20"/>
              </w:rPr>
            </w:pPr>
            <w:r>
              <w:rPr>
                <w:sz w:val="20"/>
              </w:rPr>
              <w:t>有前款第二项、第三项规定的行为，情节严重的，还应当由发证机关吊销农药经营许可证。</w:t>
            </w:r>
          </w:p>
          <w:p w14:paraId="34D0E866">
            <w:pPr>
              <w:pStyle w:val="9"/>
              <w:spacing w:before="1" w:line="232" w:lineRule="auto"/>
              <w:ind w:left="39" w:right="66"/>
              <w:jc w:val="both"/>
              <w:rPr>
                <w:sz w:val="20"/>
              </w:rPr>
            </w:pPr>
            <w:r>
              <w:rPr>
                <w:spacing w:val="-1"/>
                <w:w w:val="95"/>
                <w:sz w:val="20"/>
              </w:rPr>
              <w:t xml:space="preserve">取得农药经营许可证的农药经营者不再符合规定条件继续经营农药的，由县级以上地方人民政府 农业主管部门责令限期整改；逾期拒不整改或者整改后仍不符合规定条件的，由发证机关吊销农药经 </w:t>
            </w:r>
            <w:r>
              <w:rPr>
                <w:sz w:val="20"/>
              </w:rPr>
              <w:t>营许可证。</w:t>
            </w:r>
          </w:p>
        </w:tc>
        <w:tc>
          <w:tcPr>
            <w:tcW w:w="2154" w:type="dxa"/>
          </w:tcPr>
          <w:p w14:paraId="7E447D36">
            <w:pPr>
              <w:pStyle w:val="9"/>
              <w:rPr>
                <w:sz w:val="20"/>
              </w:rPr>
            </w:pPr>
          </w:p>
          <w:p w14:paraId="6CDEAA36">
            <w:pPr>
              <w:pStyle w:val="9"/>
              <w:rPr>
                <w:sz w:val="20"/>
              </w:rPr>
            </w:pPr>
          </w:p>
          <w:p w14:paraId="35F92160">
            <w:pPr>
              <w:pStyle w:val="9"/>
              <w:spacing w:before="1"/>
              <w:rPr>
                <w:sz w:val="19"/>
              </w:rPr>
            </w:pPr>
          </w:p>
          <w:p w14:paraId="3CD6B83F">
            <w:pPr>
              <w:pStyle w:val="9"/>
              <w:spacing w:before="1"/>
              <w:ind w:left="36"/>
              <w:rPr>
                <w:sz w:val="20"/>
              </w:rPr>
            </w:pPr>
            <w:r>
              <w:rPr>
                <w:sz w:val="20"/>
              </w:rPr>
              <w:t>货值金额不足1万元的</w:t>
            </w:r>
          </w:p>
        </w:tc>
        <w:tc>
          <w:tcPr>
            <w:tcW w:w="2099" w:type="dxa"/>
          </w:tcPr>
          <w:p w14:paraId="7F460D10">
            <w:pPr>
              <w:pStyle w:val="9"/>
              <w:rPr>
                <w:sz w:val="20"/>
              </w:rPr>
            </w:pPr>
          </w:p>
          <w:p w14:paraId="4995B2D4">
            <w:pPr>
              <w:pStyle w:val="9"/>
              <w:rPr>
                <w:sz w:val="20"/>
              </w:rPr>
            </w:pPr>
          </w:p>
          <w:p w14:paraId="68F51158">
            <w:pPr>
              <w:pStyle w:val="9"/>
              <w:spacing w:before="1"/>
              <w:rPr>
                <w:sz w:val="19"/>
              </w:rPr>
            </w:pPr>
          </w:p>
          <w:p w14:paraId="19F3C120">
            <w:pPr>
              <w:pStyle w:val="9"/>
              <w:spacing w:before="1"/>
              <w:ind w:left="37"/>
              <w:rPr>
                <w:sz w:val="20"/>
              </w:rPr>
            </w:pPr>
            <w:r>
              <w:rPr>
                <w:sz w:val="20"/>
              </w:rPr>
              <w:t>货值金额不足3000元的</w:t>
            </w:r>
          </w:p>
        </w:tc>
        <w:tc>
          <w:tcPr>
            <w:tcW w:w="4348" w:type="dxa"/>
          </w:tcPr>
          <w:p w14:paraId="450EBA97">
            <w:pPr>
              <w:pStyle w:val="9"/>
              <w:rPr>
                <w:sz w:val="20"/>
              </w:rPr>
            </w:pPr>
          </w:p>
          <w:p w14:paraId="46B234B3">
            <w:pPr>
              <w:pStyle w:val="9"/>
              <w:spacing w:before="4"/>
              <w:rPr>
                <w:sz w:val="20"/>
              </w:rPr>
            </w:pPr>
          </w:p>
          <w:p w14:paraId="2085520D">
            <w:pPr>
              <w:pStyle w:val="9"/>
              <w:spacing w:line="232" w:lineRule="auto"/>
              <w:ind w:left="36" w:right="104"/>
              <w:jc w:val="both"/>
              <w:rPr>
                <w:sz w:val="20"/>
              </w:rPr>
            </w:pPr>
            <w:r>
              <w:rPr>
                <w:spacing w:val="-1"/>
                <w:w w:val="95"/>
                <w:sz w:val="20"/>
              </w:rPr>
              <w:t xml:space="preserve">责令停止经营，没收违法所得、违法经营的农药 </w:t>
            </w:r>
            <w:r>
              <w:rPr>
                <w:w w:val="95"/>
                <w:sz w:val="20"/>
              </w:rPr>
              <w:t>和用于违法经营的工具、设备等，并处5000</w:t>
            </w:r>
            <w:r>
              <w:rPr>
                <w:spacing w:val="-8"/>
                <w:w w:val="95"/>
                <w:sz w:val="20"/>
              </w:rPr>
              <w:t xml:space="preserve">元以 </w:t>
            </w:r>
            <w:r>
              <w:rPr>
                <w:sz w:val="20"/>
              </w:rPr>
              <w:t>上2万元以下罚款。</w:t>
            </w:r>
          </w:p>
        </w:tc>
      </w:tr>
      <w:tr w14:paraId="6E5436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5" w:hRule="atLeast"/>
        </w:trPr>
        <w:tc>
          <w:tcPr>
            <w:tcW w:w="581" w:type="dxa"/>
            <w:vMerge w:val="continue"/>
            <w:tcBorders>
              <w:top w:val="nil"/>
            </w:tcBorders>
          </w:tcPr>
          <w:p w14:paraId="29D18E61">
            <w:pPr>
              <w:rPr>
                <w:sz w:val="2"/>
                <w:szCs w:val="2"/>
              </w:rPr>
            </w:pPr>
          </w:p>
        </w:tc>
        <w:tc>
          <w:tcPr>
            <w:tcW w:w="732" w:type="dxa"/>
            <w:vMerge w:val="continue"/>
            <w:tcBorders>
              <w:top w:val="nil"/>
            </w:tcBorders>
          </w:tcPr>
          <w:p w14:paraId="4B4B566C">
            <w:pPr>
              <w:rPr>
                <w:sz w:val="2"/>
                <w:szCs w:val="2"/>
              </w:rPr>
            </w:pPr>
          </w:p>
        </w:tc>
        <w:tc>
          <w:tcPr>
            <w:tcW w:w="1476" w:type="dxa"/>
            <w:vMerge w:val="continue"/>
            <w:tcBorders>
              <w:top w:val="nil"/>
            </w:tcBorders>
          </w:tcPr>
          <w:p w14:paraId="780DF206">
            <w:pPr>
              <w:rPr>
                <w:sz w:val="2"/>
                <w:szCs w:val="2"/>
              </w:rPr>
            </w:pPr>
          </w:p>
        </w:tc>
        <w:tc>
          <w:tcPr>
            <w:tcW w:w="2374" w:type="dxa"/>
          </w:tcPr>
          <w:p w14:paraId="29B42A24">
            <w:pPr>
              <w:pStyle w:val="9"/>
              <w:rPr>
                <w:sz w:val="20"/>
              </w:rPr>
            </w:pPr>
          </w:p>
          <w:p w14:paraId="07044E8C">
            <w:pPr>
              <w:pStyle w:val="9"/>
              <w:spacing w:before="6"/>
              <w:rPr>
                <w:sz w:val="14"/>
              </w:rPr>
            </w:pPr>
          </w:p>
          <w:p w14:paraId="3C16F73C">
            <w:pPr>
              <w:pStyle w:val="9"/>
              <w:spacing w:line="230" w:lineRule="auto"/>
              <w:ind w:left="37" w:right="81"/>
              <w:rPr>
                <w:sz w:val="20"/>
              </w:rPr>
            </w:pPr>
            <w:r>
              <w:rPr>
                <w:sz w:val="20"/>
              </w:rPr>
              <w:t>对农药经营者经营假农药的行政处罚</w:t>
            </w:r>
          </w:p>
        </w:tc>
        <w:tc>
          <w:tcPr>
            <w:tcW w:w="8888" w:type="dxa"/>
            <w:vMerge w:val="continue"/>
            <w:tcBorders>
              <w:top w:val="nil"/>
            </w:tcBorders>
          </w:tcPr>
          <w:p w14:paraId="7240F980">
            <w:pPr>
              <w:rPr>
                <w:sz w:val="2"/>
                <w:szCs w:val="2"/>
              </w:rPr>
            </w:pPr>
          </w:p>
        </w:tc>
        <w:tc>
          <w:tcPr>
            <w:tcW w:w="2154" w:type="dxa"/>
            <w:vMerge w:val="restart"/>
          </w:tcPr>
          <w:p w14:paraId="251DA24A">
            <w:pPr>
              <w:pStyle w:val="9"/>
              <w:rPr>
                <w:sz w:val="20"/>
              </w:rPr>
            </w:pPr>
          </w:p>
          <w:p w14:paraId="02ECBBFF">
            <w:pPr>
              <w:pStyle w:val="9"/>
              <w:rPr>
                <w:sz w:val="20"/>
              </w:rPr>
            </w:pPr>
          </w:p>
          <w:p w14:paraId="4BD1240A">
            <w:pPr>
              <w:pStyle w:val="9"/>
              <w:rPr>
                <w:sz w:val="20"/>
              </w:rPr>
            </w:pPr>
          </w:p>
          <w:p w14:paraId="3AC74DF6">
            <w:pPr>
              <w:pStyle w:val="9"/>
              <w:rPr>
                <w:sz w:val="20"/>
              </w:rPr>
            </w:pPr>
          </w:p>
          <w:p w14:paraId="5119D464">
            <w:pPr>
              <w:pStyle w:val="9"/>
              <w:spacing w:before="7"/>
              <w:rPr>
                <w:sz w:val="20"/>
              </w:rPr>
            </w:pPr>
          </w:p>
          <w:p w14:paraId="3D2D64C3">
            <w:pPr>
              <w:pStyle w:val="9"/>
              <w:ind w:left="36"/>
              <w:rPr>
                <w:sz w:val="20"/>
              </w:rPr>
            </w:pPr>
            <w:r>
              <w:rPr>
                <w:sz w:val="20"/>
              </w:rPr>
              <w:t>货值金额1万元以上的</w:t>
            </w:r>
          </w:p>
        </w:tc>
        <w:tc>
          <w:tcPr>
            <w:tcW w:w="2099" w:type="dxa"/>
            <w:vMerge w:val="restart"/>
          </w:tcPr>
          <w:p w14:paraId="24C509DE">
            <w:pPr>
              <w:pStyle w:val="9"/>
              <w:rPr>
                <w:sz w:val="20"/>
              </w:rPr>
            </w:pPr>
          </w:p>
          <w:p w14:paraId="203AC181">
            <w:pPr>
              <w:pStyle w:val="9"/>
              <w:rPr>
                <w:sz w:val="20"/>
              </w:rPr>
            </w:pPr>
          </w:p>
          <w:p w14:paraId="0029243C">
            <w:pPr>
              <w:pStyle w:val="9"/>
              <w:rPr>
                <w:sz w:val="20"/>
              </w:rPr>
            </w:pPr>
          </w:p>
          <w:p w14:paraId="5870FE1D">
            <w:pPr>
              <w:pStyle w:val="9"/>
              <w:rPr>
                <w:sz w:val="20"/>
              </w:rPr>
            </w:pPr>
          </w:p>
          <w:p w14:paraId="4479AC5C">
            <w:pPr>
              <w:pStyle w:val="9"/>
              <w:spacing w:before="149" w:line="230" w:lineRule="auto"/>
              <w:ind w:left="37" w:right="105"/>
              <w:rPr>
                <w:sz w:val="20"/>
              </w:rPr>
            </w:pPr>
            <w:r>
              <w:rPr>
                <w:sz w:val="20"/>
              </w:rPr>
              <w:t>货值金额1万元以上不足3万元的</w:t>
            </w:r>
          </w:p>
        </w:tc>
        <w:tc>
          <w:tcPr>
            <w:tcW w:w="4348" w:type="dxa"/>
            <w:vMerge w:val="restart"/>
          </w:tcPr>
          <w:p w14:paraId="34826C29">
            <w:pPr>
              <w:pStyle w:val="9"/>
              <w:rPr>
                <w:sz w:val="20"/>
              </w:rPr>
            </w:pPr>
          </w:p>
          <w:p w14:paraId="566A3E1E">
            <w:pPr>
              <w:pStyle w:val="9"/>
              <w:rPr>
                <w:sz w:val="20"/>
              </w:rPr>
            </w:pPr>
          </w:p>
          <w:p w14:paraId="79B681E4">
            <w:pPr>
              <w:pStyle w:val="9"/>
              <w:rPr>
                <w:sz w:val="20"/>
              </w:rPr>
            </w:pPr>
          </w:p>
          <w:p w14:paraId="5B84FE9E">
            <w:pPr>
              <w:pStyle w:val="9"/>
              <w:spacing w:before="11"/>
              <w:rPr>
                <w:sz w:val="21"/>
              </w:rPr>
            </w:pPr>
          </w:p>
          <w:p w14:paraId="7367C6EE">
            <w:pPr>
              <w:pStyle w:val="9"/>
              <w:spacing w:line="230" w:lineRule="auto"/>
              <w:ind w:left="36" w:right="11"/>
              <w:rPr>
                <w:sz w:val="20"/>
              </w:rPr>
            </w:pPr>
            <w:r>
              <w:rPr>
                <w:sz w:val="20"/>
              </w:rPr>
              <w:t>责令停止经营，没收违法所得、违法经营的农药</w:t>
            </w:r>
            <w:r>
              <w:rPr>
                <w:w w:val="95"/>
                <w:sz w:val="20"/>
              </w:rPr>
              <w:t>和用于违法经营的工具、设备等，并处货值金额</w:t>
            </w:r>
            <w:r>
              <w:rPr>
                <w:spacing w:val="-17"/>
                <w:w w:val="95"/>
                <w:sz w:val="20"/>
              </w:rPr>
              <w:t xml:space="preserve">5 </w:t>
            </w:r>
            <w:r>
              <w:rPr>
                <w:sz w:val="20"/>
              </w:rPr>
              <w:t>倍以上</w:t>
            </w:r>
            <w:r>
              <w:rPr>
                <w:spacing w:val="3"/>
                <w:sz w:val="20"/>
              </w:rPr>
              <w:t>6</w:t>
            </w:r>
            <w:r>
              <w:rPr>
                <w:sz w:val="20"/>
              </w:rPr>
              <w:t>倍以下罚款。</w:t>
            </w:r>
          </w:p>
        </w:tc>
      </w:tr>
      <w:tr w14:paraId="7BEA53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3" w:hRule="atLeast"/>
        </w:trPr>
        <w:tc>
          <w:tcPr>
            <w:tcW w:w="581" w:type="dxa"/>
            <w:vMerge w:val="continue"/>
            <w:tcBorders>
              <w:top w:val="nil"/>
            </w:tcBorders>
          </w:tcPr>
          <w:p w14:paraId="293176A3">
            <w:pPr>
              <w:rPr>
                <w:sz w:val="2"/>
                <w:szCs w:val="2"/>
              </w:rPr>
            </w:pPr>
          </w:p>
        </w:tc>
        <w:tc>
          <w:tcPr>
            <w:tcW w:w="732" w:type="dxa"/>
            <w:vMerge w:val="continue"/>
            <w:tcBorders>
              <w:top w:val="nil"/>
            </w:tcBorders>
          </w:tcPr>
          <w:p w14:paraId="364491E7">
            <w:pPr>
              <w:rPr>
                <w:sz w:val="2"/>
                <w:szCs w:val="2"/>
              </w:rPr>
            </w:pPr>
          </w:p>
        </w:tc>
        <w:tc>
          <w:tcPr>
            <w:tcW w:w="1476" w:type="dxa"/>
            <w:vMerge w:val="continue"/>
            <w:tcBorders>
              <w:top w:val="nil"/>
            </w:tcBorders>
          </w:tcPr>
          <w:p w14:paraId="1DCC5688">
            <w:pPr>
              <w:rPr>
                <w:sz w:val="2"/>
                <w:szCs w:val="2"/>
              </w:rPr>
            </w:pPr>
          </w:p>
        </w:tc>
        <w:tc>
          <w:tcPr>
            <w:tcW w:w="2374" w:type="dxa"/>
          </w:tcPr>
          <w:p w14:paraId="1C0796A1">
            <w:pPr>
              <w:pStyle w:val="9"/>
              <w:rPr>
                <w:sz w:val="20"/>
              </w:rPr>
            </w:pPr>
          </w:p>
          <w:p w14:paraId="4070E41B">
            <w:pPr>
              <w:pStyle w:val="9"/>
              <w:rPr>
                <w:sz w:val="18"/>
              </w:rPr>
            </w:pPr>
          </w:p>
          <w:p w14:paraId="055BED66">
            <w:pPr>
              <w:pStyle w:val="9"/>
              <w:spacing w:before="1" w:line="232" w:lineRule="auto"/>
              <w:ind w:left="37" w:right="81"/>
              <w:rPr>
                <w:sz w:val="20"/>
              </w:rPr>
            </w:pPr>
            <w:r>
              <w:rPr>
                <w:sz w:val="20"/>
              </w:rPr>
              <w:t>对农药经营者在农药中添加物质的行政处罚</w:t>
            </w:r>
          </w:p>
        </w:tc>
        <w:tc>
          <w:tcPr>
            <w:tcW w:w="8888" w:type="dxa"/>
            <w:vMerge w:val="continue"/>
            <w:tcBorders>
              <w:top w:val="nil"/>
            </w:tcBorders>
          </w:tcPr>
          <w:p w14:paraId="7482AEE8">
            <w:pPr>
              <w:rPr>
                <w:sz w:val="2"/>
                <w:szCs w:val="2"/>
              </w:rPr>
            </w:pPr>
          </w:p>
        </w:tc>
        <w:tc>
          <w:tcPr>
            <w:tcW w:w="2154" w:type="dxa"/>
            <w:vMerge w:val="continue"/>
            <w:tcBorders>
              <w:top w:val="nil"/>
            </w:tcBorders>
          </w:tcPr>
          <w:p w14:paraId="5A477388">
            <w:pPr>
              <w:rPr>
                <w:sz w:val="2"/>
                <w:szCs w:val="2"/>
              </w:rPr>
            </w:pPr>
          </w:p>
        </w:tc>
        <w:tc>
          <w:tcPr>
            <w:tcW w:w="2099" w:type="dxa"/>
            <w:vMerge w:val="continue"/>
            <w:tcBorders>
              <w:top w:val="nil"/>
            </w:tcBorders>
          </w:tcPr>
          <w:p w14:paraId="3F4762FD">
            <w:pPr>
              <w:rPr>
                <w:sz w:val="2"/>
                <w:szCs w:val="2"/>
              </w:rPr>
            </w:pPr>
          </w:p>
        </w:tc>
        <w:tc>
          <w:tcPr>
            <w:tcW w:w="4348" w:type="dxa"/>
            <w:vMerge w:val="continue"/>
            <w:tcBorders>
              <w:top w:val="nil"/>
            </w:tcBorders>
          </w:tcPr>
          <w:p w14:paraId="7C5A6EEE">
            <w:pPr>
              <w:rPr>
                <w:sz w:val="2"/>
                <w:szCs w:val="2"/>
              </w:rPr>
            </w:pPr>
          </w:p>
        </w:tc>
      </w:tr>
      <w:tr w14:paraId="3B66D8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0" w:hRule="atLeast"/>
        </w:trPr>
        <w:tc>
          <w:tcPr>
            <w:tcW w:w="581" w:type="dxa"/>
            <w:vMerge w:val="restart"/>
          </w:tcPr>
          <w:p w14:paraId="03A52B00">
            <w:pPr>
              <w:pStyle w:val="9"/>
              <w:rPr>
                <w:sz w:val="20"/>
              </w:rPr>
            </w:pPr>
          </w:p>
          <w:p w14:paraId="0F48BCF0">
            <w:pPr>
              <w:pStyle w:val="9"/>
              <w:rPr>
                <w:sz w:val="20"/>
              </w:rPr>
            </w:pPr>
          </w:p>
          <w:p w14:paraId="589E64C9">
            <w:pPr>
              <w:pStyle w:val="9"/>
              <w:rPr>
                <w:sz w:val="20"/>
              </w:rPr>
            </w:pPr>
          </w:p>
          <w:p w14:paraId="54BF822D">
            <w:pPr>
              <w:pStyle w:val="9"/>
              <w:spacing w:before="7"/>
              <w:rPr>
                <w:sz w:val="28"/>
              </w:rPr>
            </w:pPr>
          </w:p>
          <w:p w14:paraId="33BB726E">
            <w:pPr>
              <w:pStyle w:val="9"/>
              <w:ind w:left="198"/>
              <w:rPr>
                <w:sz w:val="20"/>
              </w:rPr>
            </w:pPr>
            <w:r>
              <w:rPr>
                <w:sz w:val="20"/>
              </w:rPr>
              <w:t>27</w:t>
            </w:r>
          </w:p>
        </w:tc>
        <w:tc>
          <w:tcPr>
            <w:tcW w:w="732" w:type="dxa"/>
            <w:vMerge w:val="restart"/>
          </w:tcPr>
          <w:p w14:paraId="177B5DEF">
            <w:pPr>
              <w:pStyle w:val="9"/>
              <w:rPr>
                <w:sz w:val="20"/>
              </w:rPr>
            </w:pPr>
          </w:p>
          <w:p w14:paraId="05ED09D3">
            <w:pPr>
              <w:pStyle w:val="9"/>
              <w:rPr>
                <w:sz w:val="20"/>
              </w:rPr>
            </w:pPr>
          </w:p>
          <w:p w14:paraId="0DAB1545">
            <w:pPr>
              <w:pStyle w:val="9"/>
              <w:rPr>
                <w:sz w:val="20"/>
              </w:rPr>
            </w:pPr>
          </w:p>
          <w:p w14:paraId="3A27AAF2">
            <w:pPr>
              <w:pStyle w:val="9"/>
              <w:spacing w:before="7"/>
              <w:rPr>
                <w:sz w:val="28"/>
              </w:rPr>
            </w:pPr>
          </w:p>
          <w:p w14:paraId="19D0FF37">
            <w:pPr>
              <w:pStyle w:val="9"/>
              <w:ind w:left="174"/>
              <w:rPr>
                <w:sz w:val="20"/>
              </w:rPr>
            </w:pPr>
            <w:r>
              <w:rPr>
                <w:sz w:val="20"/>
              </w:rPr>
              <w:t>农药</w:t>
            </w:r>
          </w:p>
        </w:tc>
        <w:tc>
          <w:tcPr>
            <w:tcW w:w="3850" w:type="dxa"/>
            <w:gridSpan w:val="2"/>
            <w:vMerge w:val="restart"/>
          </w:tcPr>
          <w:p w14:paraId="2CEFCAAE">
            <w:pPr>
              <w:pStyle w:val="9"/>
              <w:rPr>
                <w:sz w:val="20"/>
              </w:rPr>
            </w:pPr>
          </w:p>
          <w:p w14:paraId="2EF92F59">
            <w:pPr>
              <w:pStyle w:val="9"/>
              <w:rPr>
                <w:sz w:val="20"/>
              </w:rPr>
            </w:pPr>
          </w:p>
          <w:p w14:paraId="1FDE98CD">
            <w:pPr>
              <w:pStyle w:val="9"/>
              <w:rPr>
                <w:sz w:val="20"/>
              </w:rPr>
            </w:pPr>
          </w:p>
          <w:p w14:paraId="734F7FE9">
            <w:pPr>
              <w:pStyle w:val="9"/>
              <w:spacing w:before="3"/>
              <w:rPr>
                <w:sz w:val="19"/>
              </w:rPr>
            </w:pPr>
          </w:p>
          <w:p w14:paraId="36601038">
            <w:pPr>
              <w:pStyle w:val="9"/>
              <w:spacing w:line="232" w:lineRule="auto"/>
              <w:ind w:left="37" w:right="805"/>
              <w:rPr>
                <w:sz w:val="20"/>
              </w:rPr>
            </w:pPr>
            <w:r>
              <w:rPr>
                <w:w w:val="95"/>
                <w:sz w:val="20"/>
              </w:rPr>
              <w:t>对农药经营者经营劣质农药的行政</w:t>
            </w:r>
            <w:r>
              <w:rPr>
                <w:sz w:val="20"/>
              </w:rPr>
              <w:t>处罚</w:t>
            </w:r>
          </w:p>
        </w:tc>
        <w:tc>
          <w:tcPr>
            <w:tcW w:w="8888" w:type="dxa"/>
            <w:vMerge w:val="restart"/>
          </w:tcPr>
          <w:p w14:paraId="6534EE08">
            <w:pPr>
              <w:pStyle w:val="9"/>
              <w:rPr>
                <w:sz w:val="20"/>
              </w:rPr>
            </w:pPr>
          </w:p>
          <w:p w14:paraId="673F8202">
            <w:pPr>
              <w:pStyle w:val="9"/>
              <w:rPr>
                <w:sz w:val="20"/>
              </w:rPr>
            </w:pPr>
          </w:p>
          <w:p w14:paraId="096395A2">
            <w:pPr>
              <w:pStyle w:val="9"/>
              <w:spacing w:before="128" w:line="252" w:lineRule="exact"/>
              <w:ind w:left="39"/>
              <w:rPr>
                <w:b/>
                <w:sz w:val="20"/>
              </w:rPr>
            </w:pPr>
            <w:r>
              <w:rPr>
                <w:b/>
                <w:sz w:val="20"/>
              </w:rPr>
              <w:t>《农药管理条例》(2022修订)</w:t>
            </w:r>
          </w:p>
          <w:p w14:paraId="7052CC6F">
            <w:pPr>
              <w:pStyle w:val="9"/>
              <w:spacing w:before="3" w:line="230" w:lineRule="auto"/>
              <w:ind w:left="39" w:right="71"/>
              <w:rPr>
                <w:sz w:val="20"/>
              </w:rPr>
            </w:pPr>
            <w:r>
              <w:rPr>
                <w:b/>
                <w:spacing w:val="15"/>
                <w:sz w:val="20"/>
              </w:rPr>
              <w:t xml:space="preserve">第五十六条 </w:t>
            </w:r>
            <w:r>
              <w:rPr>
                <w:sz w:val="20"/>
              </w:rPr>
              <w:t>农药经营者经营劣质农药的，由县级以上地方人民政府农业主管部门责令停止经</w:t>
            </w:r>
            <w:r>
              <w:rPr>
                <w:spacing w:val="-1"/>
                <w:w w:val="95"/>
                <w:sz w:val="20"/>
              </w:rPr>
              <w:t xml:space="preserve">营，没收违法所得、违法经营的农药和用于违法经营的工具、设备等，违法经营的农药货值金额不足 </w:t>
            </w:r>
            <w:r>
              <w:rPr>
                <w:sz w:val="20"/>
              </w:rPr>
              <w:t>1万元的，并处2000元以上2万元以下罚款，货值金额1万元以上的，并处货值金额</w:t>
            </w:r>
            <w:r>
              <w:rPr>
                <w:spacing w:val="3"/>
                <w:sz w:val="20"/>
              </w:rPr>
              <w:t>2</w:t>
            </w:r>
            <w:r>
              <w:rPr>
                <w:sz w:val="20"/>
              </w:rPr>
              <w:t>倍以上5倍以下罚款；情节严重的，由发证机关吊销农药经营许可证；构成犯罪的，依法追究刑事责任。</w:t>
            </w:r>
          </w:p>
        </w:tc>
        <w:tc>
          <w:tcPr>
            <w:tcW w:w="2154" w:type="dxa"/>
          </w:tcPr>
          <w:p w14:paraId="2B653F5A">
            <w:pPr>
              <w:pStyle w:val="9"/>
              <w:rPr>
                <w:sz w:val="20"/>
              </w:rPr>
            </w:pPr>
          </w:p>
          <w:p w14:paraId="758411AF">
            <w:pPr>
              <w:pStyle w:val="9"/>
              <w:spacing w:before="5"/>
              <w:rPr>
                <w:sz w:val="26"/>
              </w:rPr>
            </w:pPr>
          </w:p>
          <w:p w14:paraId="1827F2B1">
            <w:pPr>
              <w:pStyle w:val="9"/>
              <w:ind w:left="36"/>
              <w:rPr>
                <w:sz w:val="20"/>
              </w:rPr>
            </w:pPr>
            <w:r>
              <w:rPr>
                <w:sz w:val="20"/>
              </w:rPr>
              <w:t>货值金额不足1万元的</w:t>
            </w:r>
          </w:p>
        </w:tc>
        <w:tc>
          <w:tcPr>
            <w:tcW w:w="2099" w:type="dxa"/>
          </w:tcPr>
          <w:p w14:paraId="7ED1E62D">
            <w:pPr>
              <w:pStyle w:val="9"/>
              <w:rPr>
                <w:sz w:val="20"/>
              </w:rPr>
            </w:pPr>
          </w:p>
          <w:p w14:paraId="2BD41CF3">
            <w:pPr>
              <w:pStyle w:val="9"/>
              <w:spacing w:before="5"/>
              <w:rPr>
                <w:sz w:val="26"/>
              </w:rPr>
            </w:pPr>
          </w:p>
          <w:p w14:paraId="7AD5CD28">
            <w:pPr>
              <w:pStyle w:val="9"/>
              <w:ind w:left="37"/>
              <w:rPr>
                <w:sz w:val="20"/>
              </w:rPr>
            </w:pPr>
            <w:r>
              <w:rPr>
                <w:sz w:val="20"/>
              </w:rPr>
              <w:t>货值金额不足3000元的</w:t>
            </w:r>
          </w:p>
        </w:tc>
        <w:tc>
          <w:tcPr>
            <w:tcW w:w="4348" w:type="dxa"/>
          </w:tcPr>
          <w:p w14:paraId="708873DD">
            <w:pPr>
              <w:pStyle w:val="9"/>
              <w:spacing w:before="9"/>
              <w:rPr>
                <w:sz w:val="27"/>
              </w:rPr>
            </w:pPr>
          </w:p>
          <w:p w14:paraId="1351FA25">
            <w:pPr>
              <w:pStyle w:val="9"/>
              <w:spacing w:before="1" w:line="230" w:lineRule="auto"/>
              <w:ind w:left="36" w:right="104"/>
              <w:jc w:val="both"/>
              <w:rPr>
                <w:sz w:val="20"/>
              </w:rPr>
            </w:pPr>
            <w:r>
              <w:rPr>
                <w:spacing w:val="-1"/>
                <w:w w:val="95"/>
                <w:sz w:val="20"/>
              </w:rPr>
              <w:t xml:space="preserve">责令停止经营，没收违法所得、违法经营的农药 </w:t>
            </w:r>
            <w:r>
              <w:rPr>
                <w:w w:val="95"/>
                <w:sz w:val="20"/>
              </w:rPr>
              <w:t>和用于违法经营的工具、设备等，并处2000</w:t>
            </w:r>
            <w:r>
              <w:rPr>
                <w:spacing w:val="-8"/>
                <w:w w:val="95"/>
                <w:sz w:val="20"/>
              </w:rPr>
              <w:t xml:space="preserve">元以 </w:t>
            </w:r>
            <w:r>
              <w:rPr>
                <w:sz w:val="20"/>
              </w:rPr>
              <w:t>上8000元以下罚款。</w:t>
            </w:r>
          </w:p>
        </w:tc>
      </w:tr>
      <w:tr w14:paraId="39BED7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0" w:hRule="atLeast"/>
        </w:trPr>
        <w:tc>
          <w:tcPr>
            <w:tcW w:w="581" w:type="dxa"/>
            <w:vMerge w:val="continue"/>
            <w:tcBorders>
              <w:top w:val="nil"/>
            </w:tcBorders>
          </w:tcPr>
          <w:p w14:paraId="782977A8">
            <w:pPr>
              <w:rPr>
                <w:sz w:val="2"/>
                <w:szCs w:val="2"/>
              </w:rPr>
            </w:pPr>
          </w:p>
        </w:tc>
        <w:tc>
          <w:tcPr>
            <w:tcW w:w="732" w:type="dxa"/>
            <w:vMerge w:val="continue"/>
            <w:tcBorders>
              <w:top w:val="nil"/>
            </w:tcBorders>
          </w:tcPr>
          <w:p w14:paraId="69BA51B9">
            <w:pPr>
              <w:rPr>
                <w:sz w:val="2"/>
                <w:szCs w:val="2"/>
              </w:rPr>
            </w:pPr>
          </w:p>
        </w:tc>
        <w:tc>
          <w:tcPr>
            <w:tcW w:w="3850" w:type="dxa"/>
            <w:gridSpan w:val="2"/>
            <w:vMerge w:val="continue"/>
            <w:tcBorders>
              <w:top w:val="nil"/>
            </w:tcBorders>
          </w:tcPr>
          <w:p w14:paraId="364EF8EE">
            <w:pPr>
              <w:rPr>
                <w:sz w:val="2"/>
                <w:szCs w:val="2"/>
              </w:rPr>
            </w:pPr>
          </w:p>
        </w:tc>
        <w:tc>
          <w:tcPr>
            <w:tcW w:w="8888" w:type="dxa"/>
            <w:vMerge w:val="continue"/>
            <w:tcBorders>
              <w:top w:val="nil"/>
            </w:tcBorders>
          </w:tcPr>
          <w:p w14:paraId="5EC64C53">
            <w:pPr>
              <w:rPr>
                <w:sz w:val="2"/>
                <w:szCs w:val="2"/>
              </w:rPr>
            </w:pPr>
          </w:p>
        </w:tc>
        <w:tc>
          <w:tcPr>
            <w:tcW w:w="2154" w:type="dxa"/>
          </w:tcPr>
          <w:p w14:paraId="76E0F9D1">
            <w:pPr>
              <w:pStyle w:val="9"/>
              <w:rPr>
                <w:sz w:val="20"/>
              </w:rPr>
            </w:pPr>
          </w:p>
          <w:p w14:paraId="77FB7619">
            <w:pPr>
              <w:pStyle w:val="9"/>
              <w:spacing w:before="158"/>
              <w:ind w:left="36"/>
              <w:rPr>
                <w:sz w:val="20"/>
              </w:rPr>
            </w:pPr>
            <w:r>
              <w:rPr>
                <w:sz w:val="20"/>
              </w:rPr>
              <w:t>货值金额1万元以上的</w:t>
            </w:r>
          </w:p>
        </w:tc>
        <w:tc>
          <w:tcPr>
            <w:tcW w:w="2099" w:type="dxa"/>
          </w:tcPr>
          <w:p w14:paraId="112228C1">
            <w:pPr>
              <w:pStyle w:val="9"/>
              <w:spacing w:before="1"/>
              <w:rPr>
                <w:sz w:val="23"/>
              </w:rPr>
            </w:pPr>
          </w:p>
          <w:p w14:paraId="5197D581">
            <w:pPr>
              <w:pStyle w:val="9"/>
              <w:spacing w:line="232" w:lineRule="auto"/>
              <w:ind w:left="37" w:right="105"/>
              <w:rPr>
                <w:sz w:val="20"/>
              </w:rPr>
            </w:pPr>
            <w:r>
              <w:rPr>
                <w:sz w:val="20"/>
              </w:rPr>
              <w:t>货值金额1万元以上不足3万元的</w:t>
            </w:r>
          </w:p>
        </w:tc>
        <w:tc>
          <w:tcPr>
            <w:tcW w:w="4348" w:type="dxa"/>
          </w:tcPr>
          <w:p w14:paraId="71D5C66F">
            <w:pPr>
              <w:pStyle w:val="9"/>
              <w:spacing w:before="175" w:line="230" w:lineRule="auto"/>
              <w:ind w:left="36" w:right="11"/>
              <w:rPr>
                <w:sz w:val="20"/>
              </w:rPr>
            </w:pPr>
            <w:r>
              <w:rPr>
                <w:sz w:val="20"/>
              </w:rPr>
              <w:t>责令停止经营，没收违法所得、违法经营的农药</w:t>
            </w:r>
            <w:r>
              <w:rPr>
                <w:w w:val="95"/>
                <w:sz w:val="20"/>
              </w:rPr>
              <w:t>和用于违法经营的工具、设备等，并处货值金额</w:t>
            </w:r>
            <w:r>
              <w:rPr>
                <w:spacing w:val="-17"/>
                <w:w w:val="95"/>
                <w:sz w:val="20"/>
              </w:rPr>
              <w:t xml:space="preserve">2 </w:t>
            </w:r>
            <w:r>
              <w:rPr>
                <w:sz w:val="20"/>
              </w:rPr>
              <w:t>倍以上</w:t>
            </w:r>
            <w:r>
              <w:rPr>
                <w:spacing w:val="3"/>
                <w:sz w:val="20"/>
              </w:rPr>
              <w:t>3</w:t>
            </w:r>
            <w:r>
              <w:rPr>
                <w:sz w:val="20"/>
              </w:rPr>
              <w:t>倍以下罚款。</w:t>
            </w:r>
          </w:p>
        </w:tc>
      </w:tr>
    </w:tbl>
    <w:p w14:paraId="48DF83B7">
      <w:pPr>
        <w:spacing w:after="0" w:line="230" w:lineRule="auto"/>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207CA0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2A4E00FC">
            <w:pPr>
              <w:pStyle w:val="9"/>
              <w:spacing w:before="5"/>
              <w:rPr>
                <w:sz w:val="14"/>
              </w:rPr>
            </w:pPr>
          </w:p>
          <w:p w14:paraId="0786986A">
            <w:pPr>
              <w:pStyle w:val="9"/>
              <w:ind w:left="95"/>
              <w:rPr>
                <w:b/>
                <w:sz w:val="20"/>
              </w:rPr>
            </w:pPr>
            <w:r>
              <w:rPr>
                <w:b/>
                <w:sz w:val="20"/>
              </w:rPr>
              <w:t>序号</w:t>
            </w:r>
          </w:p>
        </w:tc>
        <w:tc>
          <w:tcPr>
            <w:tcW w:w="732" w:type="dxa"/>
          </w:tcPr>
          <w:p w14:paraId="4AE7BBF1">
            <w:pPr>
              <w:pStyle w:val="9"/>
              <w:spacing w:before="70" w:line="230" w:lineRule="auto"/>
              <w:ind w:left="172" w:right="136"/>
              <w:rPr>
                <w:b/>
                <w:sz w:val="20"/>
              </w:rPr>
            </w:pPr>
            <w:r>
              <w:rPr>
                <w:b/>
                <w:sz w:val="20"/>
              </w:rPr>
              <w:t>事项类别</w:t>
            </w:r>
          </w:p>
        </w:tc>
        <w:tc>
          <w:tcPr>
            <w:tcW w:w="3850" w:type="dxa"/>
            <w:gridSpan w:val="2"/>
          </w:tcPr>
          <w:p w14:paraId="2E462D4D">
            <w:pPr>
              <w:pStyle w:val="9"/>
              <w:spacing w:before="5"/>
              <w:rPr>
                <w:sz w:val="14"/>
              </w:rPr>
            </w:pPr>
          </w:p>
          <w:p w14:paraId="0CE157C5">
            <w:pPr>
              <w:pStyle w:val="9"/>
              <w:ind w:left="36" w:right="4"/>
              <w:jc w:val="center"/>
              <w:rPr>
                <w:b/>
                <w:sz w:val="20"/>
              </w:rPr>
            </w:pPr>
            <w:r>
              <w:rPr>
                <w:b/>
                <w:sz w:val="20"/>
              </w:rPr>
              <w:t>事项名称</w:t>
            </w:r>
          </w:p>
        </w:tc>
        <w:tc>
          <w:tcPr>
            <w:tcW w:w="8888" w:type="dxa"/>
          </w:tcPr>
          <w:p w14:paraId="23DB2700">
            <w:pPr>
              <w:pStyle w:val="9"/>
              <w:spacing w:before="5"/>
              <w:rPr>
                <w:sz w:val="14"/>
              </w:rPr>
            </w:pPr>
          </w:p>
          <w:p w14:paraId="3EB3F679">
            <w:pPr>
              <w:pStyle w:val="9"/>
              <w:ind w:left="4028" w:right="3996"/>
              <w:jc w:val="center"/>
              <w:rPr>
                <w:b/>
                <w:sz w:val="20"/>
              </w:rPr>
            </w:pPr>
            <w:r>
              <w:rPr>
                <w:b/>
                <w:sz w:val="20"/>
              </w:rPr>
              <w:t>实施依据</w:t>
            </w:r>
          </w:p>
        </w:tc>
        <w:tc>
          <w:tcPr>
            <w:tcW w:w="4253" w:type="dxa"/>
            <w:gridSpan w:val="2"/>
          </w:tcPr>
          <w:p w14:paraId="138E0092">
            <w:pPr>
              <w:pStyle w:val="9"/>
              <w:spacing w:before="5"/>
              <w:rPr>
                <w:sz w:val="14"/>
              </w:rPr>
            </w:pPr>
          </w:p>
          <w:p w14:paraId="34C39014">
            <w:pPr>
              <w:pStyle w:val="9"/>
              <w:ind w:left="1709" w:right="1680"/>
              <w:jc w:val="center"/>
              <w:rPr>
                <w:b/>
                <w:sz w:val="20"/>
              </w:rPr>
            </w:pPr>
            <w:r>
              <w:rPr>
                <w:b/>
                <w:sz w:val="20"/>
              </w:rPr>
              <w:t>适用情形</w:t>
            </w:r>
          </w:p>
        </w:tc>
        <w:tc>
          <w:tcPr>
            <w:tcW w:w="4348" w:type="dxa"/>
          </w:tcPr>
          <w:p w14:paraId="0E1861F5">
            <w:pPr>
              <w:pStyle w:val="9"/>
              <w:spacing w:before="5"/>
              <w:rPr>
                <w:sz w:val="14"/>
              </w:rPr>
            </w:pPr>
          </w:p>
          <w:p w14:paraId="312C810A">
            <w:pPr>
              <w:pStyle w:val="9"/>
              <w:ind w:left="1753" w:right="1729"/>
              <w:jc w:val="center"/>
              <w:rPr>
                <w:b/>
                <w:sz w:val="20"/>
              </w:rPr>
            </w:pPr>
            <w:r>
              <w:rPr>
                <w:b/>
                <w:sz w:val="20"/>
              </w:rPr>
              <w:t>裁量标准</w:t>
            </w:r>
          </w:p>
        </w:tc>
      </w:tr>
      <w:tr w14:paraId="1DD861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6" w:hRule="atLeast"/>
        </w:trPr>
        <w:tc>
          <w:tcPr>
            <w:tcW w:w="581" w:type="dxa"/>
            <w:vMerge w:val="restart"/>
          </w:tcPr>
          <w:p w14:paraId="6FA806DA">
            <w:pPr>
              <w:pStyle w:val="9"/>
              <w:rPr>
                <w:sz w:val="20"/>
              </w:rPr>
            </w:pPr>
          </w:p>
          <w:p w14:paraId="10A38234">
            <w:pPr>
              <w:pStyle w:val="9"/>
              <w:rPr>
                <w:sz w:val="20"/>
              </w:rPr>
            </w:pPr>
          </w:p>
          <w:p w14:paraId="0E84CB64">
            <w:pPr>
              <w:pStyle w:val="9"/>
              <w:rPr>
                <w:sz w:val="20"/>
              </w:rPr>
            </w:pPr>
          </w:p>
          <w:p w14:paraId="107BCF77">
            <w:pPr>
              <w:pStyle w:val="9"/>
              <w:rPr>
                <w:sz w:val="20"/>
              </w:rPr>
            </w:pPr>
          </w:p>
          <w:p w14:paraId="0E2C3458">
            <w:pPr>
              <w:pStyle w:val="9"/>
              <w:rPr>
                <w:sz w:val="20"/>
              </w:rPr>
            </w:pPr>
          </w:p>
          <w:p w14:paraId="67FAD089">
            <w:pPr>
              <w:pStyle w:val="9"/>
              <w:rPr>
                <w:sz w:val="20"/>
              </w:rPr>
            </w:pPr>
          </w:p>
          <w:p w14:paraId="257CE8E5">
            <w:pPr>
              <w:pStyle w:val="9"/>
              <w:rPr>
                <w:sz w:val="20"/>
              </w:rPr>
            </w:pPr>
          </w:p>
          <w:p w14:paraId="375C3FA4">
            <w:pPr>
              <w:pStyle w:val="9"/>
              <w:rPr>
                <w:sz w:val="20"/>
              </w:rPr>
            </w:pPr>
          </w:p>
          <w:p w14:paraId="7BD712A2">
            <w:pPr>
              <w:pStyle w:val="9"/>
              <w:rPr>
                <w:sz w:val="20"/>
              </w:rPr>
            </w:pPr>
          </w:p>
          <w:p w14:paraId="047D7BF2">
            <w:pPr>
              <w:pStyle w:val="9"/>
              <w:rPr>
                <w:sz w:val="20"/>
              </w:rPr>
            </w:pPr>
          </w:p>
          <w:p w14:paraId="7049AE91">
            <w:pPr>
              <w:pStyle w:val="9"/>
              <w:rPr>
                <w:sz w:val="20"/>
              </w:rPr>
            </w:pPr>
          </w:p>
          <w:p w14:paraId="18FEAE00">
            <w:pPr>
              <w:pStyle w:val="9"/>
              <w:rPr>
                <w:sz w:val="27"/>
              </w:rPr>
            </w:pPr>
          </w:p>
          <w:p w14:paraId="0BE03855">
            <w:pPr>
              <w:pStyle w:val="9"/>
              <w:ind w:left="198"/>
              <w:rPr>
                <w:sz w:val="20"/>
              </w:rPr>
            </w:pPr>
            <w:r>
              <w:rPr>
                <w:sz w:val="20"/>
              </w:rPr>
              <w:t>28</w:t>
            </w:r>
          </w:p>
        </w:tc>
        <w:tc>
          <w:tcPr>
            <w:tcW w:w="732" w:type="dxa"/>
            <w:vMerge w:val="restart"/>
          </w:tcPr>
          <w:p w14:paraId="6F493373">
            <w:pPr>
              <w:pStyle w:val="9"/>
              <w:rPr>
                <w:sz w:val="20"/>
              </w:rPr>
            </w:pPr>
          </w:p>
          <w:p w14:paraId="24613630">
            <w:pPr>
              <w:pStyle w:val="9"/>
              <w:rPr>
                <w:sz w:val="20"/>
              </w:rPr>
            </w:pPr>
          </w:p>
          <w:p w14:paraId="6CD25F0E">
            <w:pPr>
              <w:pStyle w:val="9"/>
              <w:rPr>
                <w:sz w:val="20"/>
              </w:rPr>
            </w:pPr>
          </w:p>
          <w:p w14:paraId="0F814588">
            <w:pPr>
              <w:pStyle w:val="9"/>
              <w:rPr>
                <w:sz w:val="20"/>
              </w:rPr>
            </w:pPr>
          </w:p>
          <w:p w14:paraId="70CD29EB">
            <w:pPr>
              <w:pStyle w:val="9"/>
              <w:rPr>
                <w:sz w:val="20"/>
              </w:rPr>
            </w:pPr>
          </w:p>
          <w:p w14:paraId="612D6581">
            <w:pPr>
              <w:pStyle w:val="9"/>
              <w:rPr>
                <w:sz w:val="20"/>
              </w:rPr>
            </w:pPr>
          </w:p>
          <w:p w14:paraId="1063E80E">
            <w:pPr>
              <w:pStyle w:val="9"/>
              <w:rPr>
                <w:sz w:val="20"/>
              </w:rPr>
            </w:pPr>
          </w:p>
          <w:p w14:paraId="53FCCE65">
            <w:pPr>
              <w:pStyle w:val="9"/>
              <w:rPr>
                <w:sz w:val="20"/>
              </w:rPr>
            </w:pPr>
          </w:p>
          <w:p w14:paraId="036BF941">
            <w:pPr>
              <w:pStyle w:val="9"/>
              <w:rPr>
                <w:sz w:val="20"/>
              </w:rPr>
            </w:pPr>
          </w:p>
          <w:p w14:paraId="210011E8">
            <w:pPr>
              <w:pStyle w:val="9"/>
              <w:rPr>
                <w:sz w:val="20"/>
              </w:rPr>
            </w:pPr>
          </w:p>
          <w:p w14:paraId="16A6AD91">
            <w:pPr>
              <w:pStyle w:val="9"/>
              <w:rPr>
                <w:sz w:val="20"/>
              </w:rPr>
            </w:pPr>
          </w:p>
          <w:p w14:paraId="0126FF00">
            <w:pPr>
              <w:pStyle w:val="9"/>
              <w:rPr>
                <w:sz w:val="27"/>
              </w:rPr>
            </w:pPr>
          </w:p>
          <w:p w14:paraId="0DC9D651">
            <w:pPr>
              <w:pStyle w:val="9"/>
              <w:ind w:left="174"/>
              <w:rPr>
                <w:sz w:val="20"/>
              </w:rPr>
            </w:pPr>
            <w:r>
              <w:rPr>
                <w:sz w:val="20"/>
              </w:rPr>
              <w:t>农药</w:t>
            </w:r>
          </w:p>
        </w:tc>
        <w:tc>
          <w:tcPr>
            <w:tcW w:w="1476" w:type="dxa"/>
            <w:vMerge w:val="restart"/>
          </w:tcPr>
          <w:p w14:paraId="716EF41D">
            <w:pPr>
              <w:pStyle w:val="9"/>
              <w:rPr>
                <w:sz w:val="20"/>
              </w:rPr>
            </w:pPr>
          </w:p>
          <w:p w14:paraId="42BA5686">
            <w:pPr>
              <w:pStyle w:val="9"/>
              <w:rPr>
                <w:sz w:val="20"/>
              </w:rPr>
            </w:pPr>
          </w:p>
          <w:p w14:paraId="46C061F1">
            <w:pPr>
              <w:pStyle w:val="9"/>
              <w:rPr>
                <w:sz w:val="20"/>
              </w:rPr>
            </w:pPr>
          </w:p>
          <w:p w14:paraId="2C35B25E">
            <w:pPr>
              <w:pStyle w:val="9"/>
              <w:rPr>
                <w:sz w:val="20"/>
              </w:rPr>
            </w:pPr>
          </w:p>
          <w:p w14:paraId="7D5B5884">
            <w:pPr>
              <w:pStyle w:val="9"/>
              <w:rPr>
                <w:sz w:val="20"/>
              </w:rPr>
            </w:pPr>
          </w:p>
          <w:p w14:paraId="6C6D2DAB">
            <w:pPr>
              <w:pStyle w:val="9"/>
              <w:rPr>
                <w:sz w:val="20"/>
              </w:rPr>
            </w:pPr>
          </w:p>
          <w:p w14:paraId="55D0A4DA">
            <w:pPr>
              <w:pStyle w:val="9"/>
              <w:rPr>
                <w:sz w:val="20"/>
              </w:rPr>
            </w:pPr>
          </w:p>
          <w:p w14:paraId="198C3377">
            <w:pPr>
              <w:pStyle w:val="9"/>
              <w:rPr>
                <w:sz w:val="20"/>
              </w:rPr>
            </w:pPr>
          </w:p>
          <w:p w14:paraId="721F620E">
            <w:pPr>
              <w:pStyle w:val="9"/>
              <w:spacing w:before="137" w:line="230" w:lineRule="auto"/>
              <w:ind w:left="37" w:right="22"/>
              <w:jc w:val="both"/>
              <w:rPr>
                <w:sz w:val="20"/>
              </w:rPr>
            </w:pPr>
            <w:r>
              <w:rPr>
                <w:spacing w:val="-3"/>
                <w:sz w:val="20"/>
              </w:rPr>
              <w:t>对农药经营者设立分支机构未依法变更农药经营许可证，或者未向分支机构所在地县级以上地方人民政府农业主管部门备案等行</w:t>
            </w:r>
            <w:r>
              <w:rPr>
                <w:sz w:val="20"/>
              </w:rPr>
              <w:t>为的行政处罚</w:t>
            </w:r>
          </w:p>
        </w:tc>
        <w:tc>
          <w:tcPr>
            <w:tcW w:w="2374" w:type="dxa"/>
          </w:tcPr>
          <w:p w14:paraId="6FDD523C">
            <w:pPr>
              <w:pStyle w:val="9"/>
              <w:spacing w:before="12"/>
              <w:rPr>
                <w:sz w:val="27"/>
              </w:rPr>
            </w:pPr>
          </w:p>
          <w:p w14:paraId="5A8322FA">
            <w:pPr>
              <w:pStyle w:val="9"/>
              <w:spacing w:line="230" w:lineRule="auto"/>
              <w:ind w:left="37" w:right="124"/>
              <w:jc w:val="both"/>
              <w:rPr>
                <w:sz w:val="20"/>
              </w:rPr>
            </w:pPr>
            <w:r>
              <w:rPr>
                <w:spacing w:val="-2"/>
                <w:sz w:val="20"/>
              </w:rPr>
              <w:t>对农药经营者设立分支机构未依法变更农药经营许可证，或者未向分支机构所在地县级以上地方人民政府农业主管部门备案的</w:t>
            </w:r>
            <w:r>
              <w:rPr>
                <w:sz w:val="20"/>
              </w:rPr>
              <w:t>行政处罚</w:t>
            </w:r>
          </w:p>
        </w:tc>
        <w:tc>
          <w:tcPr>
            <w:tcW w:w="8888" w:type="dxa"/>
            <w:vMerge w:val="restart"/>
          </w:tcPr>
          <w:p w14:paraId="44BBCA31">
            <w:pPr>
              <w:pStyle w:val="9"/>
              <w:rPr>
                <w:sz w:val="20"/>
              </w:rPr>
            </w:pPr>
          </w:p>
          <w:p w14:paraId="784C0199">
            <w:pPr>
              <w:pStyle w:val="9"/>
              <w:rPr>
                <w:sz w:val="20"/>
              </w:rPr>
            </w:pPr>
          </w:p>
          <w:p w14:paraId="5BECA676">
            <w:pPr>
              <w:pStyle w:val="9"/>
              <w:rPr>
                <w:sz w:val="20"/>
              </w:rPr>
            </w:pPr>
          </w:p>
          <w:p w14:paraId="2ACC6383">
            <w:pPr>
              <w:pStyle w:val="9"/>
              <w:rPr>
                <w:sz w:val="20"/>
              </w:rPr>
            </w:pPr>
          </w:p>
          <w:p w14:paraId="61EA105F">
            <w:pPr>
              <w:pStyle w:val="9"/>
              <w:rPr>
                <w:sz w:val="20"/>
              </w:rPr>
            </w:pPr>
          </w:p>
          <w:p w14:paraId="121FC210">
            <w:pPr>
              <w:pStyle w:val="9"/>
              <w:rPr>
                <w:sz w:val="20"/>
              </w:rPr>
            </w:pPr>
          </w:p>
          <w:p w14:paraId="3A459DB7">
            <w:pPr>
              <w:pStyle w:val="9"/>
              <w:rPr>
                <w:sz w:val="20"/>
              </w:rPr>
            </w:pPr>
          </w:p>
          <w:p w14:paraId="466D58B7">
            <w:pPr>
              <w:pStyle w:val="9"/>
              <w:rPr>
                <w:sz w:val="20"/>
              </w:rPr>
            </w:pPr>
          </w:p>
          <w:p w14:paraId="2696364B">
            <w:pPr>
              <w:pStyle w:val="9"/>
              <w:spacing w:before="4"/>
              <w:rPr>
                <w:sz w:val="29"/>
              </w:rPr>
            </w:pPr>
          </w:p>
          <w:p w14:paraId="4B4F01D7">
            <w:pPr>
              <w:pStyle w:val="9"/>
              <w:spacing w:line="252" w:lineRule="exact"/>
              <w:ind w:left="39"/>
              <w:rPr>
                <w:b/>
                <w:sz w:val="20"/>
              </w:rPr>
            </w:pPr>
            <w:r>
              <w:rPr>
                <w:b/>
                <w:sz w:val="20"/>
              </w:rPr>
              <w:t>《农药管理条例》(2022修订)</w:t>
            </w:r>
          </w:p>
          <w:p w14:paraId="623C5C46">
            <w:pPr>
              <w:pStyle w:val="9"/>
              <w:spacing w:before="4" w:line="230" w:lineRule="auto"/>
              <w:ind w:left="39" w:right="47"/>
              <w:rPr>
                <w:sz w:val="20"/>
              </w:rPr>
            </w:pPr>
            <w:r>
              <w:rPr>
                <w:b/>
                <w:spacing w:val="12"/>
                <w:sz w:val="20"/>
              </w:rPr>
              <w:t xml:space="preserve">第五十七条 </w:t>
            </w:r>
            <w:r>
              <w:rPr>
                <w:spacing w:val="-1"/>
                <w:sz w:val="20"/>
              </w:rPr>
              <w:t xml:space="preserve">农药经营者有下列行为之一的，由县级以上地方人民政府农业主管部门责令改正， </w:t>
            </w:r>
            <w:r>
              <w:rPr>
                <w:sz w:val="20"/>
              </w:rPr>
              <w:t>没收违法所得和违法经营的农药，并处5000元以上5万元以下罚款；拒不改正或者情节严重的，由发</w:t>
            </w:r>
            <w:r>
              <w:rPr>
                <w:w w:val="95"/>
                <w:sz w:val="20"/>
              </w:rPr>
              <w:t xml:space="preserve">证机关吊销农药经营许可证：（一）设立分支机构未依法变更农药经营许可证，或者未向分支机构所 在地县级以上地方人民政府农业主管部门备案；（二）向未取得农药生产许可证的农药生产企业或者 未取得农药经营许可证的其他农药经营者采购农药；（三）采购、销售未附具产品质量检验合格证或 </w:t>
            </w:r>
            <w:r>
              <w:rPr>
                <w:sz w:val="20"/>
              </w:rPr>
              <w:t>者包装、标签不符合规定的农药；（四）不停止销售依法应当召回的农药。</w:t>
            </w:r>
          </w:p>
        </w:tc>
        <w:tc>
          <w:tcPr>
            <w:tcW w:w="4253" w:type="dxa"/>
            <w:gridSpan w:val="2"/>
            <w:vMerge w:val="restart"/>
          </w:tcPr>
          <w:p w14:paraId="4A5704E2">
            <w:pPr>
              <w:pStyle w:val="9"/>
              <w:rPr>
                <w:sz w:val="20"/>
              </w:rPr>
            </w:pPr>
          </w:p>
          <w:p w14:paraId="513829AF">
            <w:pPr>
              <w:pStyle w:val="9"/>
              <w:rPr>
                <w:sz w:val="20"/>
              </w:rPr>
            </w:pPr>
          </w:p>
          <w:p w14:paraId="56340A34">
            <w:pPr>
              <w:pStyle w:val="9"/>
              <w:rPr>
                <w:sz w:val="20"/>
              </w:rPr>
            </w:pPr>
          </w:p>
          <w:p w14:paraId="1A80A763">
            <w:pPr>
              <w:pStyle w:val="9"/>
              <w:rPr>
                <w:sz w:val="20"/>
              </w:rPr>
            </w:pPr>
          </w:p>
          <w:p w14:paraId="1BDAF29B">
            <w:pPr>
              <w:pStyle w:val="9"/>
              <w:rPr>
                <w:sz w:val="20"/>
              </w:rPr>
            </w:pPr>
          </w:p>
          <w:p w14:paraId="4F91A50E">
            <w:pPr>
              <w:pStyle w:val="9"/>
              <w:rPr>
                <w:sz w:val="20"/>
              </w:rPr>
            </w:pPr>
          </w:p>
          <w:p w14:paraId="510A5AA7">
            <w:pPr>
              <w:pStyle w:val="9"/>
              <w:rPr>
                <w:sz w:val="20"/>
              </w:rPr>
            </w:pPr>
          </w:p>
          <w:p w14:paraId="1E392B4A">
            <w:pPr>
              <w:pStyle w:val="9"/>
              <w:rPr>
                <w:sz w:val="20"/>
              </w:rPr>
            </w:pPr>
          </w:p>
          <w:p w14:paraId="5A6D9D6A">
            <w:pPr>
              <w:pStyle w:val="9"/>
              <w:rPr>
                <w:sz w:val="20"/>
              </w:rPr>
            </w:pPr>
          </w:p>
          <w:p w14:paraId="700BEF01">
            <w:pPr>
              <w:pStyle w:val="9"/>
              <w:rPr>
                <w:sz w:val="20"/>
              </w:rPr>
            </w:pPr>
          </w:p>
          <w:p w14:paraId="488B80B7">
            <w:pPr>
              <w:pStyle w:val="9"/>
              <w:rPr>
                <w:sz w:val="20"/>
              </w:rPr>
            </w:pPr>
          </w:p>
          <w:p w14:paraId="325532BB">
            <w:pPr>
              <w:pStyle w:val="9"/>
              <w:rPr>
                <w:sz w:val="27"/>
              </w:rPr>
            </w:pPr>
          </w:p>
          <w:p w14:paraId="5A5CB58B">
            <w:pPr>
              <w:pStyle w:val="9"/>
              <w:ind w:left="36"/>
              <w:rPr>
                <w:sz w:val="20"/>
              </w:rPr>
            </w:pPr>
            <w:r>
              <w:rPr>
                <w:sz w:val="20"/>
              </w:rPr>
              <w:t>违法所得不足5000元的</w:t>
            </w:r>
          </w:p>
        </w:tc>
        <w:tc>
          <w:tcPr>
            <w:tcW w:w="4348" w:type="dxa"/>
            <w:vMerge w:val="restart"/>
          </w:tcPr>
          <w:p w14:paraId="3EF0F347">
            <w:pPr>
              <w:pStyle w:val="9"/>
              <w:rPr>
                <w:sz w:val="20"/>
              </w:rPr>
            </w:pPr>
          </w:p>
          <w:p w14:paraId="4FC94A37">
            <w:pPr>
              <w:pStyle w:val="9"/>
              <w:rPr>
                <w:sz w:val="20"/>
              </w:rPr>
            </w:pPr>
          </w:p>
          <w:p w14:paraId="78B7E654">
            <w:pPr>
              <w:pStyle w:val="9"/>
              <w:rPr>
                <w:sz w:val="20"/>
              </w:rPr>
            </w:pPr>
          </w:p>
          <w:p w14:paraId="2C65DAC8">
            <w:pPr>
              <w:pStyle w:val="9"/>
              <w:rPr>
                <w:sz w:val="20"/>
              </w:rPr>
            </w:pPr>
          </w:p>
          <w:p w14:paraId="43F6AD57">
            <w:pPr>
              <w:pStyle w:val="9"/>
              <w:rPr>
                <w:sz w:val="20"/>
              </w:rPr>
            </w:pPr>
          </w:p>
          <w:p w14:paraId="67020211">
            <w:pPr>
              <w:pStyle w:val="9"/>
              <w:rPr>
                <w:sz w:val="20"/>
              </w:rPr>
            </w:pPr>
          </w:p>
          <w:p w14:paraId="4AF257AF">
            <w:pPr>
              <w:pStyle w:val="9"/>
              <w:rPr>
                <w:sz w:val="20"/>
              </w:rPr>
            </w:pPr>
          </w:p>
          <w:p w14:paraId="64FC07DE">
            <w:pPr>
              <w:pStyle w:val="9"/>
              <w:rPr>
                <w:sz w:val="20"/>
              </w:rPr>
            </w:pPr>
          </w:p>
          <w:p w14:paraId="24E801E9">
            <w:pPr>
              <w:pStyle w:val="9"/>
              <w:rPr>
                <w:sz w:val="20"/>
              </w:rPr>
            </w:pPr>
          </w:p>
          <w:p w14:paraId="337C7CE0">
            <w:pPr>
              <w:pStyle w:val="9"/>
              <w:rPr>
                <w:sz w:val="20"/>
              </w:rPr>
            </w:pPr>
          </w:p>
          <w:p w14:paraId="5760AFB9">
            <w:pPr>
              <w:pStyle w:val="9"/>
              <w:rPr>
                <w:sz w:val="20"/>
              </w:rPr>
            </w:pPr>
          </w:p>
          <w:p w14:paraId="3B70959E">
            <w:pPr>
              <w:pStyle w:val="9"/>
              <w:spacing w:before="1"/>
              <w:rPr>
                <w:sz w:val="18"/>
              </w:rPr>
            </w:pPr>
          </w:p>
          <w:p w14:paraId="6B5DF334">
            <w:pPr>
              <w:pStyle w:val="9"/>
              <w:spacing w:before="1" w:line="230" w:lineRule="auto"/>
              <w:ind w:left="36" w:right="111"/>
              <w:rPr>
                <w:sz w:val="20"/>
              </w:rPr>
            </w:pPr>
            <w:r>
              <w:rPr>
                <w:spacing w:val="-1"/>
                <w:w w:val="95"/>
                <w:sz w:val="20"/>
              </w:rPr>
              <w:t xml:space="preserve">责令改正，没收违法所得和违法经营的农药，并 </w:t>
            </w:r>
            <w:r>
              <w:rPr>
                <w:sz w:val="20"/>
              </w:rPr>
              <w:t>处5000元以上2万元以下罚款。</w:t>
            </w:r>
          </w:p>
        </w:tc>
      </w:tr>
      <w:tr w14:paraId="2D7C48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06" w:hRule="atLeast"/>
        </w:trPr>
        <w:tc>
          <w:tcPr>
            <w:tcW w:w="581" w:type="dxa"/>
            <w:vMerge w:val="continue"/>
            <w:tcBorders>
              <w:top w:val="nil"/>
            </w:tcBorders>
          </w:tcPr>
          <w:p w14:paraId="09D90BC1">
            <w:pPr>
              <w:rPr>
                <w:sz w:val="2"/>
                <w:szCs w:val="2"/>
              </w:rPr>
            </w:pPr>
          </w:p>
        </w:tc>
        <w:tc>
          <w:tcPr>
            <w:tcW w:w="732" w:type="dxa"/>
            <w:vMerge w:val="continue"/>
            <w:tcBorders>
              <w:top w:val="nil"/>
            </w:tcBorders>
          </w:tcPr>
          <w:p w14:paraId="75B7A86E">
            <w:pPr>
              <w:rPr>
                <w:sz w:val="2"/>
                <w:szCs w:val="2"/>
              </w:rPr>
            </w:pPr>
          </w:p>
        </w:tc>
        <w:tc>
          <w:tcPr>
            <w:tcW w:w="1476" w:type="dxa"/>
            <w:vMerge w:val="continue"/>
            <w:tcBorders>
              <w:top w:val="nil"/>
            </w:tcBorders>
          </w:tcPr>
          <w:p w14:paraId="5D153950">
            <w:pPr>
              <w:rPr>
                <w:sz w:val="2"/>
                <w:szCs w:val="2"/>
              </w:rPr>
            </w:pPr>
          </w:p>
        </w:tc>
        <w:tc>
          <w:tcPr>
            <w:tcW w:w="2374" w:type="dxa"/>
          </w:tcPr>
          <w:p w14:paraId="2E284CD1">
            <w:pPr>
              <w:pStyle w:val="9"/>
              <w:spacing w:before="8"/>
              <w:rPr>
                <w:sz w:val="23"/>
              </w:rPr>
            </w:pPr>
          </w:p>
          <w:p w14:paraId="2E3936A4">
            <w:pPr>
              <w:pStyle w:val="9"/>
              <w:spacing w:line="230" w:lineRule="auto"/>
              <w:ind w:left="37" w:right="125"/>
              <w:jc w:val="both"/>
              <w:rPr>
                <w:sz w:val="20"/>
              </w:rPr>
            </w:pPr>
            <w:r>
              <w:rPr>
                <w:spacing w:val="-2"/>
                <w:sz w:val="20"/>
              </w:rPr>
              <w:t>对农药经营者向未取得农药生产许可证的农药生产企业或者未取得农药经营许可证的其他农药经营者</w:t>
            </w:r>
            <w:r>
              <w:rPr>
                <w:sz w:val="20"/>
              </w:rPr>
              <w:t>采购农药的行政处罚</w:t>
            </w:r>
          </w:p>
        </w:tc>
        <w:tc>
          <w:tcPr>
            <w:tcW w:w="8888" w:type="dxa"/>
            <w:vMerge w:val="continue"/>
            <w:tcBorders>
              <w:top w:val="nil"/>
            </w:tcBorders>
          </w:tcPr>
          <w:p w14:paraId="4CF58687">
            <w:pPr>
              <w:rPr>
                <w:sz w:val="2"/>
                <w:szCs w:val="2"/>
              </w:rPr>
            </w:pPr>
          </w:p>
        </w:tc>
        <w:tc>
          <w:tcPr>
            <w:tcW w:w="4253" w:type="dxa"/>
            <w:gridSpan w:val="2"/>
            <w:vMerge w:val="continue"/>
            <w:tcBorders>
              <w:top w:val="nil"/>
            </w:tcBorders>
          </w:tcPr>
          <w:p w14:paraId="46E20380">
            <w:pPr>
              <w:rPr>
                <w:sz w:val="2"/>
                <w:szCs w:val="2"/>
              </w:rPr>
            </w:pPr>
          </w:p>
        </w:tc>
        <w:tc>
          <w:tcPr>
            <w:tcW w:w="4348" w:type="dxa"/>
            <w:vMerge w:val="continue"/>
            <w:tcBorders>
              <w:top w:val="nil"/>
            </w:tcBorders>
          </w:tcPr>
          <w:p w14:paraId="7C056641">
            <w:pPr>
              <w:rPr>
                <w:sz w:val="2"/>
                <w:szCs w:val="2"/>
              </w:rPr>
            </w:pPr>
          </w:p>
        </w:tc>
      </w:tr>
      <w:tr w14:paraId="622A66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81" w:type="dxa"/>
            <w:vMerge w:val="continue"/>
            <w:tcBorders>
              <w:top w:val="nil"/>
            </w:tcBorders>
          </w:tcPr>
          <w:p w14:paraId="5C649764">
            <w:pPr>
              <w:rPr>
                <w:sz w:val="2"/>
                <w:szCs w:val="2"/>
              </w:rPr>
            </w:pPr>
          </w:p>
        </w:tc>
        <w:tc>
          <w:tcPr>
            <w:tcW w:w="732" w:type="dxa"/>
            <w:vMerge w:val="continue"/>
            <w:tcBorders>
              <w:top w:val="nil"/>
            </w:tcBorders>
          </w:tcPr>
          <w:p w14:paraId="79ECA986">
            <w:pPr>
              <w:rPr>
                <w:sz w:val="2"/>
                <w:szCs w:val="2"/>
              </w:rPr>
            </w:pPr>
          </w:p>
        </w:tc>
        <w:tc>
          <w:tcPr>
            <w:tcW w:w="1476" w:type="dxa"/>
            <w:vMerge w:val="continue"/>
            <w:tcBorders>
              <w:top w:val="nil"/>
            </w:tcBorders>
          </w:tcPr>
          <w:p w14:paraId="592CE0FF">
            <w:pPr>
              <w:rPr>
                <w:sz w:val="2"/>
                <w:szCs w:val="2"/>
              </w:rPr>
            </w:pPr>
          </w:p>
        </w:tc>
        <w:tc>
          <w:tcPr>
            <w:tcW w:w="2374" w:type="dxa"/>
          </w:tcPr>
          <w:p w14:paraId="12CA3A94">
            <w:pPr>
              <w:pStyle w:val="9"/>
              <w:spacing w:before="8"/>
              <w:rPr>
                <w:sz w:val="17"/>
              </w:rPr>
            </w:pPr>
          </w:p>
          <w:p w14:paraId="5224489C">
            <w:pPr>
              <w:pStyle w:val="9"/>
              <w:spacing w:line="230" w:lineRule="auto"/>
              <w:ind w:left="37" w:right="123"/>
              <w:jc w:val="both"/>
              <w:rPr>
                <w:sz w:val="20"/>
              </w:rPr>
            </w:pPr>
            <w:r>
              <w:rPr>
                <w:spacing w:val="-2"/>
                <w:sz w:val="20"/>
              </w:rPr>
              <w:t>对农药经营者采购、销售未附具产品质量检验合格证或者包装、标签不符合</w:t>
            </w:r>
            <w:r>
              <w:rPr>
                <w:sz w:val="20"/>
              </w:rPr>
              <w:t>规定的农药的行政处罚</w:t>
            </w:r>
          </w:p>
        </w:tc>
        <w:tc>
          <w:tcPr>
            <w:tcW w:w="8888" w:type="dxa"/>
            <w:vMerge w:val="continue"/>
            <w:tcBorders>
              <w:top w:val="nil"/>
            </w:tcBorders>
          </w:tcPr>
          <w:p w14:paraId="77B4F7E3">
            <w:pPr>
              <w:rPr>
                <w:sz w:val="2"/>
                <w:szCs w:val="2"/>
              </w:rPr>
            </w:pPr>
          </w:p>
        </w:tc>
        <w:tc>
          <w:tcPr>
            <w:tcW w:w="4253" w:type="dxa"/>
            <w:gridSpan w:val="2"/>
            <w:vMerge w:val="continue"/>
            <w:tcBorders>
              <w:top w:val="nil"/>
            </w:tcBorders>
          </w:tcPr>
          <w:p w14:paraId="5C3C09BB">
            <w:pPr>
              <w:rPr>
                <w:sz w:val="2"/>
                <w:szCs w:val="2"/>
              </w:rPr>
            </w:pPr>
          </w:p>
        </w:tc>
        <w:tc>
          <w:tcPr>
            <w:tcW w:w="4348" w:type="dxa"/>
            <w:vMerge w:val="continue"/>
            <w:tcBorders>
              <w:top w:val="nil"/>
            </w:tcBorders>
          </w:tcPr>
          <w:p w14:paraId="574A60C6">
            <w:pPr>
              <w:rPr>
                <w:sz w:val="2"/>
                <w:szCs w:val="2"/>
              </w:rPr>
            </w:pPr>
          </w:p>
        </w:tc>
      </w:tr>
      <w:tr w14:paraId="47FE1E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4" w:hRule="atLeast"/>
        </w:trPr>
        <w:tc>
          <w:tcPr>
            <w:tcW w:w="581" w:type="dxa"/>
            <w:vMerge w:val="continue"/>
            <w:tcBorders>
              <w:top w:val="nil"/>
            </w:tcBorders>
          </w:tcPr>
          <w:p w14:paraId="60478429">
            <w:pPr>
              <w:rPr>
                <w:sz w:val="2"/>
                <w:szCs w:val="2"/>
              </w:rPr>
            </w:pPr>
          </w:p>
        </w:tc>
        <w:tc>
          <w:tcPr>
            <w:tcW w:w="732" w:type="dxa"/>
            <w:vMerge w:val="continue"/>
            <w:tcBorders>
              <w:top w:val="nil"/>
            </w:tcBorders>
          </w:tcPr>
          <w:p w14:paraId="7E355524">
            <w:pPr>
              <w:rPr>
                <w:sz w:val="2"/>
                <w:szCs w:val="2"/>
              </w:rPr>
            </w:pPr>
          </w:p>
        </w:tc>
        <w:tc>
          <w:tcPr>
            <w:tcW w:w="1476" w:type="dxa"/>
            <w:vMerge w:val="continue"/>
            <w:tcBorders>
              <w:top w:val="nil"/>
            </w:tcBorders>
          </w:tcPr>
          <w:p w14:paraId="7F43A756">
            <w:pPr>
              <w:rPr>
                <w:sz w:val="2"/>
                <w:szCs w:val="2"/>
              </w:rPr>
            </w:pPr>
          </w:p>
        </w:tc>
        <w:tc>
          <w:tcPr>
            <w:tcW w:w="2374" w:type="dxa"/>
          </w:tcPr>
          <w:p w14:paraId="2597DE17">
            <w:pPr>
              <w:pStyle w:val="9"/>
              <w:spacing w:before="12"/>
              <w:rPr>
                <w:sz w:val="15"/>
              </w:rPr>
            </w:pPr>
          </w:p>
          <w:p w14:paraId="66184755">
            <w:pPr>
              <w:pStyle w:val="9"/>
              <w:spacing w:line="232" w:lineRule="auto"/>
              <w:ind w:left="37" w:right="125"/>
              <w:jc w:val="both"/>
              <w:rPr>
                <w:sz w:val="20"/>
              </w:rPr>
            </w:pPr>
            <w:r>
              <w:rPr>
                <w:spacing w:val="-2"/>
                <w:sz w:val="20"/>
              </w:rPr>
              <w:t>对农药经营者不停止销售依法应当召回的农药的行</w:t>
            </w:r>
            <w:r>
              <w:rPr>
                <w:sz w:val="20"/>
              </w:rPr>
              <w:t>政处罚</w:t>
            </w:r>
          </w:p>
        </w:tc>
        <w:tc>
          <w:tcPr>
            <w:tcW w:w="8888" w:type="dxa"/>
            <w:vMerge w:val="continue"/>
            <w:tcBorders>
              <w:top w:val="nil"/>
            </w:tcBorders>
          </w:tcPr>
          <w:p w14:paraId="30F84C25">
            <w:pPr>
              <w:rPr>
                <w:sz w:val="2"/>
                <w:szCs w:val="2"/>
              </w:rPr>
            </w:pPr>
          </w:p>
        </w:tc>
        <w:tc>
          <w:tcPr>
            <w:tcW w:w="4253" w:type="dxa"/>
            <w:gridSpan w:val="2"/>
            <w:vMerge w:val="continue"/>
            <w:tcBorders>
              <w:top w:val="nil"/>
            </w:tcBorders>
          </w:tcPr>
          <w:p w14:paraId="77031B76">
            <w:pPr>
              <w:rPr>
                <w:sz w:val="2"/>
                <w:szCs w:val="2"/>
              </w:rPr>
            </w:pPr>
          </w:p>
        </w:tc>
        <w:tc>
          <w:tcPr>
            <w:tcW w:w="4348" w:type="dxa"/>
            <w:vMerge w:val="continue"/>
            <w:tcBorders>
              <w:top w:val="nil"/>
            </w:tcBorders>
          </w:tcPr>
          <w:p w14:paraId="05CE5DE7">
            <w:pPr>
              <w:rPr>
                <w:sz w:val="2"/>
                <w:szCs w:val="2"/>
              </w:rPr>
            </w:pPr>
          </w:p>
        </w:tc>
      </w:tr>
      <w:tr w14:paraId="6DD3CD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0" w:hRule="atLeast"/>
        </w:trPr>
        <w:tc>
          <w:tcPr>
            <w:tcW w:w="581" w:type="dxa"/>
            <w:vMerge w:val="restart"/>
          </w:tcPr>
          <w:p w14:paraId="4207FFCB">
            <w:pPr>
              <w:pStyle w:val="9"/>
              <w:rPr>
                <w:sz w:val="20"/>
              </w:rPr>
            </w:pPr>
          </w:p>
          <w:p w14:paraId="2980345F">
            <w:pPr>
              <w:pStyle w:val="9"/>
              <w:rPr>
                <w:sz w:val="20"/>
              </w:rPr>
            </w:pPr>
          </w:p>
          <w:p w14:paraId="402FB4FF">
            <w:pPr>
              <w:pStyle w:val="9"/>
              <w:rPr>
                <w:sz w:val="20"/>
              </w:rPr>
            </w:pPr>
          </w:p>
          <w:p w14:paraId="18BC0A8C">
            <w:pPr>
              <w:pStyle w:val="9"/>
              <w:rPr>
                <w:sz w:val="20"/>
              </w:rPr>
            </w:pPr>
          </w:p>
          <w:p w14:paraId="0E63BC88">
            <w:pPr>
              <w:pStyle w:val="9"/>
              <w:rPr>
                <w:sz w:val="20"/>
              </w:rPr>
            </w:pPr>
          </w:p>
          <w:p w14:paraId="24CC55B7">
            <w:pPr>
              <w:pStyle w:val="9"/>
              <w:rPr>
                <w:sz w:val="20"/>
              </w:rPr>
            </w:pPr>
          </w:p>
          <w:p w14:paraId="3C3C993A">
            <w:pPr>
              <w:pStyle w:val="9"/>
              <w:rPr>
                <w:sz w:val="20"/>
              </w:rPr>
            </w:pPr>
          </w:p>
          <w:p w14:paraId="79593BDF">
            <w:pPr>
              <w:pStyle w:val="9"/>
              <w:rPr>
                <w:sz w:val="20"/>
              </w:rPr>
            </w:pPr>
          </w:p>
          <w:p w14:paraId="7985BF08">
            <w:pPr>
              <w:pStyle w:val="9"/>
              <w:spacing w:before="7"/>
              <w:rPr>
                <w:sz w:val="19"/>
              </w:rPr>
            </w:pPr>
          </w:p>
          <w:p w14:paraId="2D11F1E3">
            <w:pPr>
              <w:pStyle w:val="9"/>
              <w:ind w:left="198"/>
              <w:rPr>
                <w:sz w:val="20"/>
              </w:rPr>
            </w:pPr>
            <w:r>
              <w:rPr>
                <w:sz w:val="20"/>
              </w:rPr>
              <w:t>29</w:t>
            </w:r>
          </w:p>
        </w:tc>
        <w:tc>
          <w:tcPr>
            <w:tcW w:w="732" w:type="dxa"/>
            <w:vMerge w:val="restart"/>
          </w:tcPr>
          <w:p w14:paraId="61D81F3E">
            <w:pPr>
              <w:pStyle w:val="9"/>
              <w:rPr>
                <w:sz w:val="20"/>
              </w:rPr>
            </w:pPr>
          </w:p>
          <w:p w14:paraId="6A1778A9">
            <w:pPr>
              <w:pStyle w:val="9"/>
              <w:rPr>
                <w:sz w:val="20"/>
              </w:rPr>
            </w:pPr>
          </w:p>
          <w:p w14:paraId="052A9A28">
            <w:pPr>
              <w:pStyle w:val="9"/>
              <w:rPr>
                <w:sz w:val="20"/>
              </w:rPr>
            </w:pPr>
          </w:p>
          <w:p w14:paraId="69B4F258">
            <w:pPr>
              <w:pStyle w:val="9"/>
              <w:rPr>
                <w:sz w:val="20"/>
              </w:rPr>
            </w:pPr>
          </w:p>
          <w:p w14:paraId="66D47941">
            <w:pPr>
              <w:pStyle w:val="9"/>
              <w:rPr>
                <w:sz w:val="20"/>
              </w:rPr>
            </w:pPr>
          </w:p>
          <w:p w14:paraId="3B380E5B">
            <w:pPr>
              <w:pStyle w:val="9"/>
              <w:rPr>
                <w:sz w:val="20"/>
              </w:rPr>
            </w:pPr>
          </w:p>
          <w:p w14:paraId="6D16ADF0">
            <w:pPr>
              <w:pStyle w:val="9"/>
              <w:rPr>
                <w:sz w:val="20"/>
              </w:rPr>
            </w:pPr>
          </w:p>
          <w:p w14:paraId="49BBB94C">
            <w:pPr>
              <w:pStyle w:val="9"/>
              <w:rPr>
                <w:sz w:val="20"/>
              </w:rPr>
            </w:pPr>
          </w:p>
          <w:p w14:paraId="6C666587">
            <w:pPr>
              <w:pStyle w:val="9"/>
              <w:spacing w:before="7"/>
              <w:rPr>
                <w:sz w:val="19"/>
              </w:rPr>
            </w:pPr>
          </w:p>
          <w:p w14:paraId="748652AB">
            <w:pPr>
              <w:pStyle w:val="9"/>
              <w:ind w:left="174"/>
              <w:rPr>
                <w:sz w:val="20"/>
              </w:rPr>
            </w:pPr>
            <w:r>
              <w:rPr>
                <w:sz w:val="20"/>
              </w:rPr>
              <w:t>农药</w:t>
            </w:r>
          </w:p>
        </w:tc>
        <w:tc>
          <w:tcPr>
            <w:tcW w:w="1476" w:type="dxa"/>
            <w:vMerge w:val="restart"/>
          </w:tcPr>
          <w:p w14:paraId="424A85D5">
            <w:pPr>
              <w:pStyle w:val="9"/>
              <w:rPr>
                <w:sz w:val="20"/>
              </w:rPr>
            </w:pPr>
          </w:p>
          <w:p w14:paraId="66B24271">
            <w:pPr>
              <w:pStyle w:val="9"/>
              <w:rPr>
                <w:sz w:val="20"/>
              </w:rPr>
            </w:pPr>
          </w:p>
          <w:p w14:paraId="01D1DD76">
            <w:pPr>
              <w:pStyle w:val="9"/>
              <w:rPr>
                <w:sz w:val="20"/>
              </w:rPr>
            </w:pPr>
          </w:p>
          <w:p w14:paraId="54CA85FD">
            <w:pPr>
              <w:pStyle w:val="9"/>
              <w:rPr>
                <w:sz w:val="20"/>
              </w:rPr>
            </w:pPr>
          </w:p>
          <w:p w14:paraId="5FE7974A">
            <w:pPr>
              <w:pStyle w:val="9"/>
              <w:rPr>
                <w:sz w:val="20"/>
              </w:rPr>
            </w:pPr>
          </w:p>
          <w:p w14:paraId="34224E20">
            <w:pPr>
              <w:pStyle w:val="9"/>
              <w:rPr>
                <w:sz w:val="20"/>
              </w:rPr>
            </w:pPr>
          </w:p>
          <w:p w14:paraId="41BC6D0D">
            <w:pPr>
              <w:pStyle w:val="9"/>
              <w:spacing w:before="8"/>
              <w:rPr>
                <w:sz w:val="21"/>
              </w:rPr>
            </w:pPr>
          </w:p>
          <w:p w14:paraId="313F50C3">
            <w:pPr>
              <w:pStyle w:val="9"/>
              <w:spacing w:line="230" w:lineRule="auto"/>
              <w:ind w:left="37" w:right="22"/>
              <w:jc w:val="both"/>
              <w:rPr>
                <w:sz w:val="20"/>
              </w:rPr>
            </w:pPr>
            <w:r>
              <w:rPr>
                <w:spacing w:val="-3"/>
                <w:sz w:val="20"/>
              </w:rPr>
              <w:t>对农药经营者不执行农药采购台账、销售台账制度等行为的行政</w:t>
            </w:r>
            <w:r>
              <w:rPr>
                <w:sz w:val="20"/>
              </w:rPr>
              <w:t>处罚</w:t>
            </w:r>
          </w:p>
        </w:tc>
        <w:tc>
          <w:tcPr>
            <w:tcW w:w="2374" w:type="dxa"/>
          </w:tcPr>
          <w:p w14:paraId="2EF7883C">
            <w:pPr>
              <w:pStyle w:val="9"/>
              <w:spacing w:before="6"/>
              <w:rPr>
                <w:sz w:val="17"/>
              </w:rPr>
            </w:pPr>
          </w:p>
          <w:p w14:paraId="7C0223FA">
            <w:pPr>
              <w:pStyle w:val="9"/>
              <w:spacing w:line="232" w:lineRule="auto"/>
              <w:ind w:left="37" w:right="124"/>
              <w:jc w:val="both"/>
              <w:rPr>
                <w:sz w:val="20"/>
              </w:rPr>
            </w:pPr>
            <w:r>
              <w:rPr>
                <w:spacing w:val="-2"/>
                <w:sz w:val="20"/>
              </w:rPr>
              <w:t>对农药经营者不执行农药采购台账、销售台账制度</w:t>
            </w:r>
            <w:r>
              <w:rPr>
                <w:sz w:val="20"/>
              </w:rPr>
              <w:t>的行政处罚</w:t>
            </w:r>
          </w:p>
        </w:tc>
        <w:tc>
          <w:tcPr>
            <w:tcW w:w="8888" w:type="dxa"/>
            <w:vMerge w:val="restart"/>
          </w:tcPr>
          <w:p w14:paraId="110E685C">
            <w:pPr>
              <w:pStyle w:val="9"/>
              <w:rPr>
                <w:sz w:val="20"/>
              </w:rPr>
            </w:pPr>
          </w:p>
          <w:p w14:paraId="26427546">
            <w:pPr>
              <w:pStyle w:val="9"/>
              <w:rPr>
                <w:sz w:val="20"/>
              </w:rPr>
            </w:pPr>
          </w:p>
          <w:p w14:paraId="7A4AF11C">
            <w:pPr>
              <w:pStyle w:val="9"/>
              <w:rPr>
                <w:sz w:val="20"/>
              </w:rPr>
            </w:pPr>
          </w:p>
          <w:p w14:paraId="736B74EC">
            <w:pPr>
              <w:pStyle w:val="9"/>
              <w:rPr>
                <w:sz w:val="20"/>
              </w:rPr>
            </w:pPr>
          </w:p>
          <w:p w14:paraId="72695DD5">
            <w:pPr>
              <w:pStyle w:val="9"/>
              <w:rPr>
                <w:sz w:val="20"/>
              </w:rPr>
            </w:pPr>
          </w:p>
          <w:p w14:paraId="7DAA67C1">
            <w:pPr>
              <w:pStyle w:val="9"/>
              <w:rPr>
                <w:sz w:val="20"/>
              </w:rPr>
            </w:pPr>
          </w:p>
          <w:p w14:paraId="28BF2142">
            <w:pPr>
              <w:pStyle w:val="9"/>
              <w:spacing w:before="144" w:line="252" w:lineRule="exact"/>
              <w:ind w:left="39"/>
              <w:rPr>
                <w:b/>
                <w:sz w:val="20"/>
              </w:rPr>
            </w:pPr>
            <w:r>
              <w:rPr>
                <w:b/>
                <w:sz w:val="20"/>
              </w:rPr>
              <w:t>《农药管理条例》(2022修订)</w:t>
            </w:r>
          </w:p>
          <w:p w14:paraId="5B3CFBC3">
            <w:pPr>
              <w:pStyle w:val="9"/>
              <w:spacing w:before="2" w:line="232" w:lineRule="auto"/>
              <w:ind w:left="39" w:right="47"/>
              <w:rPr>
                <w:sz w:val="20"/>
              </w:rPr>
            </w:pPr>
            <w:r>
              <w:rPr>
                <w:b/>
                <w:sz w:val="20"/>
              </w:rPr>
              <w:t xml:space="preserve">第五十八条 </w:t>
            </w:r>
            <w:r>
              <w:rPr>
                <w:sz w:val="20"/>
              </w:rPr>
              <w:t>农药经营者有下列行为之一的，由县级以上地方人民政府农业主管部门责令改正； 拒不改正或者情节严重的，处2000元以上2万元以下罚款，并由发证机关吊销农药经营许可证：</w:t>
            </w:r>
          </w:p>
          <w:p w14:paraId="7B1C61A7">
            <w:pPr>
              <w:pStyle w:val="9"/>
              <w:spacing w:line="230" w:lineRule="auto"/>
              <w:ind w:left="39" w:right="70"/>
              <w:jc w:val="both"/>
              <w:rPr>
                <w:sz w:val="20"/>
              </w:rPr>
            </w:pPr>
            <w:r>
              <w:rPr>
                <w:w w:val="95"/>
                <w:sz w:val="20"/>
              </w:rPr>
              <w:t>（一）不执行农药采购台账、销售台账制度；（二）</w:t>
            </w:r>
            <w:r>
              <w:rPr>
                <w:spacing w:val="-1"/>
                <w:w w:val="95"/>
                <w:sz w:val="20"/>
              </w:rPr>
              <w:t xml:space="preserve">在卫生用农药以外的农药经营场所内经营食品、 </w:t>
            </w:r>
            <w:r>
              <w:rPr>
                <w:w w:val="95"/>
                <w:sz w:val="20"/>
              </w:rPr>
              <w:t>食用农产品、饲料等；（三）未将卫生用农药与其他商品分柜销售；（四）</w:t>
            </w:r>
            <w:r>
              <w:rPr>
                <w:spacing w:val="-2"/>
                <w:w w:val="95"/>
                <w:sz w:val="20"/>
              </w:rPr>
              <w:t xml:space="preserve">不履行农药废弃物回收义 </w:t>
            </w:r>
            <w:r>
              <w:rPr>
                <w:sz w:val="20"/>
              </w:rPr>
              <w:t>务。</w:t>
            </w:r>
          </w:p>
        </w:tc>
        <w:tc>
          <w:tcPr>
            <w:tcW w:w="4253" w:type="dxa"/>
            <w:gridSpan w:val="2"/>
            <w:vMerge w:val="restart"/>
          </w:tcPr>
          <w:p w14:paraId="27F21FAF">
            <w:pPr>
              <w:pStyle w:val="9"/>
              <w:rPr>
                <w:sz w:val="20"/>
              </w:rPr>
            </w:pPr>
          </w:p>
          <w:p w14:paraId="7F9438BF">
            <w:pPr>
              <w:pStyle w:val="9"/>
              <w:rPr>
                <w:sz w:val="20"/>
              </w:rPr>
            </w:pPr>
          </w:p>
          <w:p w14:paraId="3CE56FF6">
            <w:pPr>
              <w:pStyle w:val="9"/>
              <w:rPr>
                <w:sz w:val="20"/>
              </w:rPr>
            </w:pPr>
          </w:p>
          <w:p w14:paraId="635FE779">
            <w:pPr>
              <w:pStyle w:val="9"/>
              <w:rPr>
                <w:sz w:val="20"/>
              </w:rPr>
            </w:pPr>
          </w:p>
          <w:p w14:paraId="4E1ADEC6">
            <w:pPr>
              <w:pStyle w:val="9"/>
              <w:rPr>
                <w:sz w:val="20"/>
              </w:rPr>
            </w:pPr>
          </w:p>
          <w:p w14:paraId="02343AF0">
            <w:pPr>
              <w:pStyle w:val="9"/>
              <w:rPr>
                <w:sz w:val="20"/>
              </w:rPr>
            </w:pPr>
          </w:p>
          <w:p w14:paraId="7B30295C">
            <w:pPr>
              <w:pStyle w:val="9"/>
              <w:rPr>
                <w:sz w:val="20"/>
              </w:rPr>
            </w:pPr>
          </w:p>
          <w:p w14:paraId="46BD609C">
            <w:pPr>
              <w:pStyle w:val="9"/>
              <w:rPr>
                <w:sz w:val="20"/>
              </w:rPr>
            </w:pPr>
          </w:p>
          <w:p w14:paraId="5E451AA9">
            <w:pPr>
              <w:pStyle w:val="9"/>
              <w:spacing w:before="135" w:line="230" w:lineRule="auto"/>
              <w:ind w:left="36" w:right="13"/>
              <w:rPr>
                <w:sz w:val="20"/>
              </w:rPr>
            </w:pPr>
            <w:r>
              <w:rPr>
                <w:spacing w:val="-1"/>
                <w:w w:val="95"/>
                <w:sz w:val="20"/>
              </w:rPr>
              <w:t xml:space="preserve">拒不改正或者情节严重，涉及非限制使用农药或 </w:t>
            </w:r>
            <w:r>
              <w:rPr>
                <w:sz w:val="20"/>
              </w:rPr>
              <w:t>者未造成危害后果的</w:t>
            </w:r>
          </w:p>
        </w:tc>
        <w:tc>
          <w:tcPr>
            <w:tcW w:w="4348" w:type="dxa"/>
            <w:vMerge w:val="restart"/>
          </w:tcPr>
          <w:p w14:paraId="67B0D781">
            <w:pPr>
              <w:pStyle w:val="9"/>
              <w:rPr>
                <w:sz w:val="20"/>
              </w:rPr>
            </w:pPr>
          </w:p>
          <w:p w14:paraId="78C0F584">
            <w:pPr>
              <w:pStyle w:val="9"/>
              <w:rPr>
                <w:sz w:val="20"/>
              </w:rPr>
            </w:pPr>
          </w:p>
          <w:p w14:paraId="3DDA13BF">
            <w:pPr>
              <w:pStyle w:val="9"/>
              <w:rPr>
                <w:sz w:val="20"/>
              </w:rPr>
            </w:pPr>
          </w:p>
          <w:p w14:paraId="2FC9302B">
            <w:pPr>
              <w:pStyle w:val="9"/>
              <w:rPr>
                <w:sz w:val="20"/>
              </w:rPr>
            </w:pPr>
          </w:p>
          <w:p w14:paraId="51A1AC26">
            <w:pPr>
              <w:pStyle w:val="9"/>
              <w:rPr>
                <w:sz w:val="20"/>
              </w:rPr>
            </w:pPr>
          </w:p>
          <w:p w14:paraId="1DC561C2">
            <w:pPr>
              <w:pStyle w:val="9"/>
              <w:rPr>
                <w:sz w:val="20"/>
              </w:rPr>
            </w:pPr>
          </w:p>
          <w:p w14:paraId="5ADB9120">
            <w:pPr>
              <w:pStyle w:val="9"/>
              <w:rPr>
                <w:sz w:val="20"/>
              </w:rPr>
            </w:pPr>
          </w:p>
          <w:p w14:paraId="5A1430FF">
            <w:pPr>
              <w:pStyle w:val="9"/>
              <w:rPr>
                <w:sz w:val="20"/>
              </w:rPr>
            </w:pPr>
          </w:p>
          <w:p w14:paraId="75169876">
            <w:pPr>
              <w:pStyle w:val="9"/>
              <w:spacing w:before="135" w:line="230" w:lineRule="auto"/>
              <w:ind w:left="36" w:right="55"/>
              <w:rPr>
                <w:sz w:val="20"/>
              </w:rPr>
            </w:pPr>
            <w:r>
              <w:rPr>
                <w:sz w:val="20"/>
              </w:rPr>
              <w:t>处2000元以上8000元以下罚款，并由发证机关吊销农药经营许可证。</w:t>
            </w:r>
          </w:p>
        </w:tc>
      </w:tr>
      <w:tr w14:paraId="517F91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4" w:hRule="atLeast"/>
        </w:trPr>
        <w:tc>
          <w:tcPr>
            <w:tcW w:w="581" w:type="dxa"/>
            <w:vMerge w:val="continue"/>
            <w:tcBorders>
              <w:top w:val="nil"/>
            </w:tcBorders>
          </w:tcPr>
          <w:p w14:paraId="6A100FB1">
            <w:pPr>
              <w:rPr>
                <w:sz w:val="2"/>
                <w:szCs w:val="2"/>
              </w:rPr>
            </w:pPr>
          </w:p>
        </w:tc>
        <w:tc>
          <w:tcPr>
            <w:tcW w:w="732" w:type="dxa"/>
            <w:vMerge w:val="continue"/>
            <w:tcBorders>
              <w:top w:val="nil"/>
            </w:tcBorders>
          </w:tcPr>
          <w:p w14:paraId="1704213E">
            <w:pPr>
              <w:rPr>
                <w:sz w:val="2"/>
                <w:szCs w:val="2"/>
              </w:rPr>
            </w:pPr>
          </w:p>
        </w:tc>
        <w:tc>
          <w:tcPr>
            <w:tcW w:w="1476" w:type="dxa"/>
            <w:vMerge w:val="continue"/>
            <w:tcBorders>
              <w:top w:val="nil"/>
            </w:tcBorders>
          </w:tcPr>
          <w:p w14:paraId="61E848D1">
            <w:pPr>
              <w:rPr>
                <w:sz w:val="2"/>
                <w:szCs w:val="2"/>
              </w:rPr>
            </w:pPr>
          </w:p>
        </w:tc>
        <w:tc>
          <w:tcPr>
            <w:tcW w:w="2374" w:type="dxa"/>
          </w:tcPr>
          <w:p w14:paraId="70E7071C">
            <w:pPr>
              <w:pStyle w:val="9"/>
              <w:spacing w:before="10"/>
              <w:rPr>
                <w:sz w:val="23"/>
              </w:rPr>
            </w:pPr>
          </w:p>
          <w:p w14:paraId="608C24C1">
            <w:pPr>
              <w:pStyle w:val="9"/>
              <w:spacing w:line="230" w:lineRule="auto"/>
              <w:ind w:left="37" w:right="123"/>
              <w:jc w:val="both"/>
              <w:rPr>
                <w:sz w:val="20"/>
              </w:rPr>
            </w:pPr>
            <w:r>
              <w:rPr>
                <w:spacing w:val="-2"/>
                <w:sz w:val="20"/>
              </w:rPr>
              <w:t>对农药经营者在卫生用农药以外的农药经营场所内经营食品、食用农产品、</w:t>
            </w:r>
            <w:r>
              <w:rPr>
                <w:sz w:val="20"/>
              </w:rPr>
              <w:t>饲料等的行政处罚</w:t>
            </w:r>
          </w:p>
        </w:tc>
        <w:tc>
          <w:tcPr>
            <w:tcW w:w="8888" w:type="dxa"/>
            <w:vMerge w:val="continue"/>
            <w:tcBorders>
              <w:top w:val="nil"/>
            </w:tcBorders>
          </w:tcPr>
          <w:p w14:paraId="074DFAFE">
            <w:pPr>
              <w:rPr>
                <w:sz w:val="2"/>
                <w:szCs w:val="2"/>
              </w:rPr>
            </w:pPr>
          </w:p>
        </w:tc>
        <w:tc>
          <w:tcPr>
            <w:tcW w:w="4253" w:type="dxa"/>
            <w:gridSpan w:val="2"/>
            <w:vMerge w:val="continue"/>
            <w:tcBorders>
              <w:top w:val="nil"/>
            </w:tcBorders>
          </w:tcPr>
          <w:p w14:paraId="240D3AB2">
            <w:pPr>
              <w:rPr>
                <w:sz w:val="2"/>
                <w:szCs w:val="2"/>
              </w:rPr>
            </w:pPr>
          </w:p>
        </w:tc>
        <w:tc>
          <w:tcPr>
            <w:tcW w:w="4348" w:type="dxa"/>
            <w:vMerge w:val="continue"/>
            <w:tcBorders>
              <w:top w:val="nil"/>
            </w:tcBorders>
          </w:tcPr>
          <w:p w14:paraId="5FBD054D">
            <w:pPr>
              <w:rPr>
                <w:sz w:val="2"/>
                <w:szCs w:val="2"/>
              </w:rPr>
            </w:pPr>
          </w:p>
        </w:tc>
      </w:tr>
      <w:tr w14:paraId="240785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5" w:hRule="atLeast"/>
        </w:trPr>
        <w:tc>
          <w:tcPr>
            <w:tcW w:w="581" w:type="dxa"/>
            <w:vMerge w:val="continue"/>
            <w:tcBorders>
              <w:top w:val="nil"/>
            </w:tcBorders>
          </w:tcPr>
          <w:p w14:paraId="3DE118BA">
            <w:pPr>
              <w:rPr>
                <w:sz w:val="2"/>
                <w:szCs w:val="2"/>
              </w:rPr>
            </w:pPr>
          </w:p>
        </w:tc>
        <w:tc>
          <w:tcPr>
            <w:tcW w:w="732" w:type="dxa"/>
            <w:vMerge w:val="continue"/>
            <w:tcBorders>
              <w:top w:val="nil"/>
            </w:tcBorders>
          </w:tcPr>
          <w:p w14:paraId="4B38EBFB">
            <w:pPr>
              <w:rPr>
                <w:sz w:val="2"/>
                <w:szCs w:val="2"/>
              </w:rPr>
            </w:pPr>
          </w:p>
        </w:tc>
        <w:tc>
          <w:tcPr>
            <w:tcW w:w="1476" w:type="dxa"/>
            <w:vMerge w:val="continue"/>
            <w:tcBorders>
              <w:top w:val="nil"/>
            </w:tcBorders>
          </w:tcPr>
          <w:p w14:paraId="777605D5">
            <w:pPr>
              <w:rPr>
                <w:sz w:val="2"/>
                <w:szCs w:val="2"/>
              </w:rPr>
            </w:pPr>
          </w:p>
        </w:tc>
        <w:tc>
          <w:tcPr>
            <w:tcW w:w="2374" w:type="dxa"/>
          </w:tcPr>
          <w:p w14:paraId="3020995E">
            <w:pPr>
              <w:pStyle w:val="9"/>
              <w:spacing w:before="3"/>
              <w:rPr>
                <w:sz w:val="15"/>
              </w:rPr>
            </w:pPr>
          </w:p>
          <w:p w14:paraId="56C338F4">
            <w:pPr>
              <w:pStyle w:val="9"/>
              <w:spacing w:line="232" w:lineRule="auto"/>
              <w:ind w:left="37" w:right="125"/>
              <w:jc w:val="both"/>
              <w:rPr>
                <w:sz w:val="20"/>
              </w:rPr>
            </w:pPr>
            <w:r>
              <w:rPr>
                <w:spacing w:val="-2"/>
                <w:sz w:val="20"/>
              </w:rPr>
              <w:t>对农药经营者未将卫生用农药与其他商品分柜销售</w:t>
            </w:r>
            <w:r>
              <w:rPr>
                <w:sz w:val="20"/>
              </w:rPr>
              <w:t>的行政处罚</w:t>
            </w:r>
          </w:p>
        </w:tc>
        <w:tc>
          <w:tcPr>
            <w:tcW w:w="8888" w:type="dxa"/>
            <w:vMerge w:val="continue"/>
            <w:tcBorders>
              <w:top w:val="nil"/>
            </w:tcBorders>
          </w:tcPr>
          <w:p w14:paraId="08DE9C5A">
            <w:pPr>
              <w:rPr>
                <w:sz w:val="2"/>
                <w:szCs w:val="2"/>
              </w:rPr>
            </w:pPr>
          </w:p>
        </w:tc>
        <w:tc>
          <w:tcPr>
            <w:tcW w:w="4253" w:type="dxa"/>
            <w:gridSpan w:val="2"/>
            <w:vMerge w:val="continue"/>
            <w:tcBorders>
              <w:top w:val="nil"/>
            </w:tcBorders>
          </w:tcPr>
          <w:p w14:paraId="503A7428">
            <w:pPr>
              <w:rPr>
                <w:sz w:val="2"/>
                <w:szCs w:val="2"/>
              </w:rPr>
            </w:pPr>
          </w:p>
        </w:tc>
        <w:tc>
          <w:tcPr>
            <w:tcW w:w="4348" w:type="dxa"/>
            <w:vMerge w:val="continue"/>
            <w:tcBorders>
              <w:top w:val="nil"/>
            </w:tcBorders>
          </w:tcPr>
          <w:p w14:paraId="35E487CE">
            <w:pPr>
              <w:rPr>
                <w:sz w:val="2"/>
                <w:szCs w:val="2"/>
              </w:rPr>
            </w:pPr>
          </w:p>
        </w:tc>
      </w:tr>
      <w:tr w14:paraId="0C1281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581" w:type="dxa"/>
            <w:vMerge w:val="continue"/>
            <w:tcBorders>
              <w:top w:val="nil"/>
            </w:tcBorders>
          </w:tcPr>
          <w:p w14:paraId="7E6C77F1">
            <w:pPr>
              <w:rPr>
                <w:sz w:val="2"/>
                <w:szCs w:val="2"/>
              </w:rPr>
            </w:pPr>
          </w:p>
        </w:tc>
        <w:tc>
          <w:tcPr>
            <w:tcW w:w="732" w:type="dxa"/>
            <w:vMerge w:val="continue"/>
            <w:tcBorders>
              <w:top w:val="nil"/>
            </w:tcBorders>
          </w:tcPr>
          <w:p w14:paraId="1EA7AAA9">
            <w:pPr>
              <w:rPr>
                <w:sz w:val="2"/>
                <w:szCs w:val="2"/>
              </w:rPr>
            </w:pPr>
          </w:p>
        </w:tc>
        <w:tc>
          <w:tcPr>
            <w:tcW w:w="1476" w:type="dxa"/>
            <w:vMerge w:val="continue"/>
            <w:tcBorders>
              <w:top w:val="nil"/>
            </w:tcBorders>
          </w:tcPr>
          <w:p w14:paraId="655E7128">
            <w:pPr>
              <w:rPr>
                <w:sz w:val="2"/>
                <w:szCs w:val="2"/>
              </w:rPr>
            </w:pPr>
          </w:p>
        </w:tc>
        <w:tc>
          <w:tcPr>
            <w:tcW w:w="2374" w:type="dxa"/>
          </w:tcPr>
          <w:p w14:paraId="7B0A0D25">
            <w:pPr>
              <w:pStyle w:val="9"/>
              <w:spacing w:before="118" w:line="230" w:lineRule="auto"/>
              <w:ind w:left="37" w:right="125"/>
              <w:jc w:val="both"/>
              <w:rPr>
                <w:sz w:val="20"/>
              </w:rPr>
            </w:pPr>
            <w:r>
              <w:rPr>
                <w:spacing w:val="-2"/>
                <w:sz w:val="20"/>
              </w:rPr>
              <w:t>对农药经营者不履行农药废弃物回收义务的行政处</w:t>
            </w:r>
            <w:r>
              <w:rPr>
                <w:sz w:val="20"/>
              </w:rPr>
              <w:t>罚</w:t>
            </w:r>
          </w:p>
        </w:tc>
        <w:tc>
          <w:tcPr>
            <w:tcW w:w="8888" w:type="dxa"/>
            <w:vMerge w:val="continue"/>
            <w:tcBorders>
              <w:top w:val="nil"/>
            </w:tcBorders>
          </w:tcPr>
          <w:p w14:paraId="6425C6C8">
            <w:pPr>
              <w:rPr>
                <w:sz w:val="2"/>
                <w:szCs w:val="2"/>
              </w:rPr>
            </w:pPr>
          </w:p>
        </w:tc>
        <w:tc>
          <w:tcPr>
            <w:tcW w:w="4253" w:type="dxa"/>
            <w:gridSpan w:val="2"/>
            <w:vMerge w:val="continue"/>
            <w:tcBorders>
              <w:top w:val="nil"/>
            </w:tcBorders>
          </w:tcPr>
          <w:p w14:paraId="3C28B02F">
            <w:pPr>
              <w:rPr>
                <w:sz w:val="2"/>
                <w:szCs w:val="2"/>
              </w:rPr>
            </w:pPr>
          </w:p>
        </w:tc>
        <w:tc>
          <w:tcPr>
            <w:tcW w:w="4348" w:type="dxa"/>
            <w:vMerge w:val="continue"/>
            <w:tcBorders>
              <w:top w:val="nil"/>
            </w:tcBorders>
          </w:tcPr>
          <w:p w14:paraId="2B250531">
            <w:pPr>
              <w:rPr>
                <w:sz w:val="2"/>
                <w:szCs w:val="2"/>
              </w:rPr>
            </w:pPr>
          </w:p>
        </w:tc>
      </w:tr>
      <w:tr w14:paraId="61548C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581" w:type="dxa"/>
            <w:vMerge w:val="restart"/>
          </w:tcPr>
          <w:p w14:paraId="06B1AF4A">
            <w:pPr>
              <w:pStyle w:val="9"/>
              <w:rPr>
                <w:sz w:val="20"/>
              </w:rPr>
            </w:pPr>
          </w:p>
          <w:p w14:paraId="19804B52">
            <w:pPr>
              <w:pStyle w:val="9"/>
              <w:rPr>
                <w:sz w:val="20"/>
              </w:rPr>
            </w:pPr>
          </w:p>
          <w:p w14:paraId="7E7C9888">
            <w:pPr>
              <w:pStyle w:val="9"/>
              <w:rPr>
                <w:sz w:val="20"/>
              </w:rPr>
            </w:pPr>
          </w:p>
          <w:p w14:paraId="03C10A23">
            <w:pPr>
              <w:pStyle w:val="9"/>
              <w:rPr>
                <w:sz w:val="20"/>
              </w:rPr>
            </w:pPr>
          </w:p>
          <w:p w14:paraId="7572ABBE">
            <w:pPr>
              <w:pStyle w:val="9"/>
              <w:spacing w:before="5"/>
              <w:rPr>
                <w:sz w:val="28"/>
              </w:rPr>
            </w:pPr>
          </w:p>
          <w:p w14:paraId="0A1FFD10">
            <w:pPr>
              <w:pStyle w:val="9"/>
              <w:ind w:left="198"/>
              <w:rPr>
                <w:sz w:val="20"/>
              </w:rPr>
            </w:pPr>
            <w:r>
              <w:rPr>
                <w:sz w:val="20"/>
              </w:rPr>
              <w:t>30</w:t>
            </w:r>
          </w:p>
        </w:tc>
        <w:tc>
          <w:tcPr>
            <w:tcW w:w="732" w:type="dxa"/>
            <w:vMerge w:val="restart"/>
          </w:tcPr>
          <w:p w14:paraId="15E8C778">
            <w:pPr>
              <w:pStyle w:val="9"/>
              <w:rPr>
                <w:sz w:val="20"/>
              </w:rPr>
            </w:pPr>
          </w:p>
          <w:p w14:paraId="599E300F">
            <w:pPr>
              <w:pStyle w:val="9"/>
              <w:rPr>
                <w:sz w:val="20"/>
              </w:rPr>
            </w:pPr>
          </w:p>
          <w:p w14:paraId="386C0B95">
            <w:pPr>
              <w:pStyle w:val="9"/>
              <w:rPr>
                <w:sz w:val="20"/>
              </w:rPr>
            </w:pPr>
          </w:p>
          <w:p w14:paraId="2E477C61">
            <w:pPr>
              <w:pStyle w:val="9"/>
              <w:rPr>
                <w:sz w:val="20"/>
              </w:rPr>
            </w:pPr>
          </w:p>
          <w:p w14:paraId="3D3C6CD1">
            <w:pPr>
              <w:pStyle w:val="9"/>
              <w:spacing w:before="5"/>
              <w:rPr>
                <w:sz w:val="28"/>
              </w:rPr>
            </w:pPr>
          </w:p>
          <w:p w14:paraId="3EE119E4">
            <w:pPr>
              <w:pStyle w:val="9"/>
              <w:ind w:left="174"/>
              <w:rPr>
                <w:sz w:val="20"/>
              </w:rPr>
            </w:pPr>
            <w:r>
              <w:rPr>
                <w:sz w:val="20"/>
              </w:rPr>
              <w:t>农药</w:t>
            </w:r>
          </w:p>
        </w:tc>
        <w:tc>
          <w:tcPr>
            <w:tcW w:w="3850" w:type="dxa"/>
            <w:gridSpan w:val="2"/>
            <w:vMerge w:val="restart"/>
          </w:tcPr>
          <w:p w14:paraId="4A70A543">
            <w:pPr>
              <w:pStyle w:val="9"/>
              <w:rPr>
                <w:sz w:val="20"/>
              </w:rPr>
            </w:pPr>
          </w:p>
          <w:p w14:paraId="442E7CB8">
            <w:pPr>
              <w:pStyle w:val="9"/>
              <w:rPr>
                <w:sz w:val="20"/>
              </w:rPr>
            </w:pPr>
          </w:p>
          <w:p w14:paraId="318C9072">
            <w:pPr>
              <w:pStyle w:val="9"/>
              <w:rPr>
                <w:sz w:val="20"/>
              </w:rPr>
            </w:pPr>
          </w:p>
          <w:p w14:paraId="603A0C32">
            <w:pPr>
              <w:pStyle w:val="9"/>
              <w:rPr>
                <w:sz w:val="20"/>
              </w:rPr>
            </w:pPr>
          </w:p>
          <w:p w14:paraId="60619951">
            <w:pPr>
              <w:pStyle w:val="9"/>
              <w:spacing w:before="5"/>
              <w:rPr>
                <w:sz w:val="28"/>
              </w:rPr>
            </w:pPr>
          </w:p>
          <w:p w14:paraId="015293AF">
            <w:pPr>
              <w:pStyle w:val="9"/>
              <w:ind w:left="37"/>
              <w:rPr>
                <w:sz w:val="20"/>
              </w:rPr>
            </w:pPr>
            <w:r>
              <w:rPr>
                <w:w w:val="95"/>
                <w:sz w:val="20"/>
              </w:rPr>
              <w:t>对境外企业直接在中国销售农药的行政处罚</w:t>
            </w:r>
          </w:p>
        </w:tc>
        <w:tc>
          <w:tcPr>
            <w:tcW w:w="8888" w:type="dxa"/>
            <w:vMerge w:val="restart"/>
          </w:tcPr>
          <w:p w14:paraId="197E7645">
            <w:pPr>
              <w:pStyle w:val="9"/>
              <w:rPr>
                <w:sz w:val="20"/>
              </w:rPr>
            </w:pPr>
          </w:p>
          <w:p w14:paraId="1D665461">
            <w:pPr>
              <w:pStyle w:val="9"/>
              <w:rPr>
                <w:sz w:val="20"/>
              </w:rPr>
            </w:pPr>
          </w:p>
          <w:p w14:paraId="414D8EA8">
            <w:pPr>
              <w:pStyle w:val="9"/>
              <w:rPr>
                <w:sz w:val="20"/>
              </w:rPr>
            </w:pPr>
          </w:p>
          <w:p w14:paraId="0F813EF6">
            <w:pPr>
              <w:pStyle w:val="9"/>
              <w:spacing w:before="128" w:line="251" w:lineRule="exact"/>
              <w:ind w:left="39"/>
              <w:rPr>
                <w:b/>
                <w:sz w:val="20"/>
              </w:rPr>
            </w:pPr>
            <w:r>
              <w:rPr>
                <w:b/>
                <w:sz w:val="20"/>
              </w:rPr>
              <w:t>《农药管理条例》(2022修订)</w:t>
            </w:r>
          </w:p>
          <w:p w14:paraId="5E094716">
            <w:pPr>
              <w:pStyle w:val="9"/>
              <w:spacing w:before="1" w:line="232" w:lineRule="auto"/>
              <w:ind w:left="39" w:right="31"/>
              <w:rPr>
                <w:sz w:val="20"/>
              </w:rPr>
            </w:pPr>
            <w:r>
              <w:rPr>
                <w:b/>
                <w:spacing w:val="8"/>
                <w:sz w:val="20"/>
              </w:rPr>
              <w:t xml:space="preserve">第五十九条第一款 </w:t>
            </w:r>
            <w:r>
              <w:rPr>
                <w:spacing w:val="-1"/>
                <w:sz w:val="20"/>
              </w:rPr>
              <w:t>境外企业直接在中国销售农药的，由县级以上地方人民政府农业主管部门责</w:t>
            </w:r>
            <w:r>
              <w:rPr>
                <w:w w:val="95"/>
                <w:sz w:val="20"/>
              </w:rPr>
              <w:t xml:space="preserve">令停止销售，没收违法所得、违法经营的农药和用于违法经营的工具、设备等，违法经营的农药货值 </w:t>
            </w:r>
            <w:r>
              <w:rPr>
                <w:sz w:val="20"/>
              </w:rPr>
              <w:t>金额不足5万元的，并处5万元以上50万元以下罚款，货值金额5万元以上的，并处货值金额10倍以上20倍以下罚款，由发证机关吊销农药登记证。</w:t>
            </w:r>
          </w:p>
        </w:tc>
        <w:tc>
          <w:tcPr>
            <w:tcW w:w="2154" w:type="dxa"/>
          </w:tcPr>
          <w:p w14:paraId="3FA6A4BC">
            <w:pPr>
              <w:pStyle w:val="9"/>
              <w:rPr>
                <w:sz w:val="20"/>
              </w:rPr>
            </w:pPr>
          </w:p>
          <w:p w14:paraId="1FDDD18A">
            <w:pPr>
              <w:pStyle w:val="9"/>
              <w:spacing w:before="161"/>
              <w:ind w:left="36"/>
              <w:rPr>
                <w:sz w:val="20"/>
              </w:rPr>
            </w:pPr>
            <w:r>
              <w:rPr>
                <w:sz w:val="20"/>
              </w:rPr>
              <w:t>货值金额不足5万元的</w:t>
            </w:r>
          </w:p>
        </w:tc>
        <w:tc>
          <w:tcPr>
            <w:tcW w:w="2099" w:type="dxa"/>
          </w:tcPr>
          <w:p w14:paraId="11566324">
            <w:pPr>
              <w:pStyle w:val="9"/>
              <w:rPr>
                <w:sz w:val="20"/>
              </w:rPr>
            </w:pPr>
          </w:p>
          <w:p w14:paraId="4C332FE6">
            <w:pPr>
              <w:pStyle w:val="9"/>
              <w:spacing w:before="161"/>
              <w:ind w:left="37"/>
              <w:rPr>
                <w:sz w:val="20"/>
              </w:rPr>
            </w:pPr>
            <w:r>
              <w:rPr>
                <w:sz w:val="20"/>
              </w:rPr>
              <w:t>货值金额不足1万元的</w:t>
            </w:r>
          </w:p>
        </w:tc>
        <w:tc>
          <w:tcPr>
            <w:tcW w:w="4348" w:type="dxa"/>
          </w:tcPr>
          <w:p w14:paraId="0783671B">
            <w:pPr>
              <w:pStyle w:val="9"/>
              <w:spacing w:before="178" w:line="230" w:lineRule="auto"/>
              <w:ind w:left="36" w:right="11"/>
              <w:rPr>
                <w:sz w:val="20"/>
              </w:rPr>
            </w:pPr>
            <w:r>
              <w:rPr>
                <w:sz w:val="20"/>
              </w:rPr>
              <w:t>责令停止销售，没收违法所得、违法经营的农药</w:t>
            </w:r>
            <w:r>
              <w:rPr>
                <w:w w:val="95"/>
                <w:sz w:val="20"/>
              </w:rPr>
              <w:t>和用于违法经营的工具、设备等，并处5</w:t>
            </w:r>
            <w:r>
              <w:rPr>
                <w:spacing w:val="-5"/>
                <w:w w:val="95"/>
                <w:sz w:val="20"/>
              </w:rPr>
              <w:t xml:space="preserve">万元以上 </w:t>
            </w:r>
            <w:r>
              <w:rPr>
                <w:sz w:val="20"/>
              </w:rPr>
              <w:t>20万元以下罚款，由发证机关吊销农药登记证。</w:t>
            </w:r>
          </w:p>
        </w:tc>
      </w:tr>
      <w:tr w14:paraId="00ECA5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28" w:hRule="atLeast"/>
        </w:trPr>
        <w:tc>
          <w:tcPr>
            <w:tcW w:w="581" w:type="dxa"/>
            <w:vMerge w:val="continue"/>
            <w:tcBorders>
              <w:top w:val="nil"/>
            </w:tcBorders>
          </w:tcPr>
          <w:p w14:paraId="71A22715">
            <w:pPr>
              <w:rPr>
                <w:sz w:val="2"/>
                <w:szCs w:val="2"/>
              </w:rPr>
            </w:pPr>
          </w:p>
        </w:tc>
        <w:tc>
          <w:tcPr>
            <w:tcW w:w="732" w:type="dxa"/>
            <w:vMerge w:val="continue"/>
            <w:tcBorders>
              <w:top w:val="nil"/>
            </w:tcBorders>
          </w:tcPr>
          <w:p w14:paraId="0B977DB9">
            <w:pPr>
              <w:rPr>
                <w:sz w:val="2"/>
                <w:szCs w:val="2"/>
              </w:rPr>
            </w:pPr>
          </w:p>
        </w:tc>
        <w:tc>
          <w:tcPr>
            <w:tcW w:w="3850" w:type="dxa"/>
            <w:gridSpan w:val="2"/>
            <w:vMerge w:val="continue"/>
            <w:tcBorders>
              <w:top w:val="nil"/>
            </w:tcBorders>
          </w:tcPr>
          <w:p w14:paraId="456ADE86">
            <w:pPr>
              <w:rPr>
                <w:sz w:val="2"/>
                <w:szCs w:val="2"/>
              </w:rPr>
            </w:pPr>
          </w:p>
        </w:tc>
        <w:tc>
          <w:tcPr>
            <w:tcW w:w="8888" w:type="dxa"/>
            <w:vMerge w:val="continue"/>
            <w:tcBorders>
              <w:top w:val="nil"/>
            </w:tcBorders>
          </w:tcPr>
          <w:p w14:paraId="5790857F">
            <w:pPr>
              <w:rPr>
                <w:sz w:val="2"/>
                <w:szCs w:val="2"/>
              </w:rPr>
            </w:pPr>
          </w:p>
        </w:tc>
        <w:tc>
          <w:tcPr>
            <w:tcW w:w="2154" w:type="dxa"/>
          </w:tcPr>
          <w:p w14:paraId="76CAEB3A">
            <w:pPr>
              <w:pStyle w:val="9"/>
              <w:rPr>
                <w:sz w:val="20"/>
              </w:rPr>
            </w:pPr>
          </w:p>
          <w:p w14:paraId="308FA644">
            <w:pPr>
              <w:pStyle w:val="9"/>
              <w:rPr>
                <w:sz w:val="20"/>
              </w:rPr>
            </w:pPr>
          </w:p>
          <w:p w14:paraId="136B033F">
            <w:pPr>
              <w:pStyle w:val="9"/>
              <w:spacing w:before="4"/>
              <w:rPr>
                <w:sz w:val="26"/>
              </w:rPr>
            </w:pPr>
          </w:p>
          <w:p w14:paraId="0D484A45">
            <w:pPr>
              <w:pStyle w:val="9"/>
              <w:ind w:left="36"/>
              <w:rPr>
                <w:sz w:val="20"/>
              </w:rPr>
            </w:pPr>
            <w:r>
              <w:rPr>
                <w:sz w:val="20"/>
              </w:rPr>
              <w:t>货值金额5万元以上的</w:t>
            </w:r>
          </w:p>
        </w:tc>
        <w:tc>
          <w:tcPr>
            <w:tcW w:w="2099" w:type="dxa"/>
          </w:tcPr>
          <w:p w14:paraId="6C95177D">
            <w:pPr>
              <w:pStyle w:val="9"/>
              <w:rPr>
                <w:sz w:val="20"/>
              </w:rPr>
            </w:pPr>
          </w:p>
          <w:p w14:paraId="7A74B7EF">
            <w:pPr>
              <w:pStyle w:val="9"/>
              <w:rPr>
                <w:sz w:val="20"/>
              </w:rPr>
            </w:pPr>
          </w:p>
          <w:p w14:paraId="2037CA2C">
            <w:pPr>
              <w:pStyle w:val="9"/>
              <w:spacing w:before="2"/>
              <w:rPr>
                <w:sz w:val="17"/>
              </w:rPr>
            </w:pPr>
          </w:p>
          <w:p w14:paraId="58E19DEF">
            <w:pPr>
              <w:pStyle w:val="9"/>
              <w:spacing w:line="230" w:lineRule="auto"/>
              <w:ind w:left="37" w:right="105"/>
              <w:rPr>
                <w:sz w:val="20"/>
              </w:rPr>
            </w:pPr>
            <w:r>
              <w:rPr>
                <w:sz w:val="20"/>
              </w:rPr>
              <w:t>货值金额5万元以上不足10万元的</w:t>
            </w:r>
          </w:p>
        </w:tc>
        <w:tc>
          <w:tcPr>
            <w:tcW w:w="4348" w:type="dxa"/>
          </w:tcPr>
          <w:p w14:paraId="227E172E">
            <w:pPr>
              <w:pStyle w:val="9"/>
              <w:rPr>
                <w:sz w:val="20"/>
              </w:rPr>
            </w:pPr>
          </w:p>
          <w:p w14:paraId="34A14FB9">
            <w:pPr>
              <w:pStyle w:val="9"/>
              <w:spacing w:before="11"/>
              <w:rPr>
                <w:sz w:val="17"/>
              </w:rPr>
            </w:pPr>
          </w:p>
          <w:p w14:paraId="2A0D2311">
            <w:pPr>
              <w:pStyle w:val="9"/>
              <w:spacing w:line="230" w:lineRule="auto"/>
              <w:ind w:left="36" w:right="106"/>
              <w:jc w:val="both"/>
              <w:rPr>
                <w:sz w:val="20"/>
              </w:rPr>
            </w:pPr>
            <w:r>
              <w:rPr>
                <w:spacing w:val="-1"/>
                <w:w w:val="95"/>
                <w:sz w:val="20"/>
              </w:rPr>
              <w:t xml:space="preserve">责令停止销售，没收违法所得、违法经营的农药 和用于违法经营的工具、设备等，并处货值金额 </w:t>
            </w:r>
            <w:r>
              <w:rPr>
                <w:w w:val="95"/>
                <w:sz w:val="20"/>
              </w:rPr>
              <w:t>10倍以上13</w:t>
            </w:r>
            <w:r>
              <w:rPr>
                <w:spacing w:val="-1"/>
                <w:w w:val="95"/>
                <w:sz w:val="20"/>
              </w:rPr>
              <w:t xml:space="preserve">倍以下罚款，由发证机关吊销农药登 </w:t>
            </w:r>
            <w:r>
              <w:rPr>
                <w:sz w:val="20"/>
              </w:rPr>
              <w:t>记证。</w:t>
            </w:r>
          </w:p>
        </w:tc>
      </w:tr>
    </w:tbl>
    <w:p w14:paraId="154E1A73">
      <w:pPr>
        <w:spacing w:after="0" w:line="230" w:lineRule="auto"/>
        <w:jc w:val="both"/>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1105"/>
        <w:gridCol w:w="995"/>
        <w:gridCol w:w="4348"/>
      </w:tblGrid>
      <w:tr w14:paraId="4B0BAC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37AF8426">
            <w:pPr>
              <w:pStyle w:val="9"/>
              <w:spacing w:before="5"/>
              <w:rPr>
                <w:sz w:val="14"/>
              </w:rPr>
            </w:pPr>
          </w:p>
          <w:p w14:paraId="58721638">
            <w:pPr>
              <w:pStyle w:val="9"/>
              <w:ind w:left="75" w:right="44"/>
              <w:jc w:val="center"/>
              <w:rPr>
                <w:b/>
                <w:sz w:val="20"/>
              </w:rPr>
            </w:pPr>
            <w:r>
              <w:rPr>
                <w:b/>
                <w:sz w:val="20"/>
              </w:rPr>
              <w:t>序号</w:t>
            </w:r>
          </w:p>
        </w:tc>
        <w:tc>
          <w:tcPr>
            <w:tcW w:w="732" w:type="dxa"/>
          </w:tcPr>
          <w:p w14:paraId="08200E08">
            <w:pPr>
              <w:pStyle w:val="9"/>
              <w:spacing w:before="70" w:line="230" w:lineRule="auto"/>
              <w:ind w:left="172" w:right="136"/>
              <w:rPr>
                <w:b/>
                <w:sz w:val="20"/>
              </w:rPr>
            </w:pPr>
            <w:r>
              <w:rPr>
                <w:b/>
                <w:sz w:val="20"/>
              </w:rPr>
              <w:t>事项类别</w:t>
            </w:r>
          </w:p>
        </w:tc>
        <w:tc>
          <w:tcPr>
            <w:tcW w:w="3850" w:type="dxa"/>
            <w:gridSpan w:val="2"/>
          </w:tcPr>
          <w:p w14:paraId="7BD56E15">
            <w:pPr>
              <w:pStyle w:val="9"/>
              <w:spacing w:before="5"/>
              <w:rPr>
                <w:sz w:val="14"/>
              </w:rPr>
            </w:pPr>
          </w:p>
          <w:p w14:paraId="2158712F">
            <w:pPr>
              <w:pStyle w:val="9"/>
              <w:ind w:left="36" w:right="4"/>
              <w:jc w:val="center"/>
              <w:rPr>
                <w:b/>
                <w:sz w:val="20"/>
              </w:rPr>
            </w:pPr>
            <w:r>
              <w:rPr>
                <w:b/>
                <w:sz w:val="20"/>
              </w:rPr>
              <w:t>事项名称</w:t>
            </w:r>
          </w:p>
        </w:tc>
        <w:tc>
          <w:tcPr>
            <w:tcW w:w="8888" w:type="dxa"/>
          </w:tcPr>
          <w:p w14:paraId="037A019A">
            <w:pPr>
              <w:pStyle w:val="9"/>
              <w:spacing w:before="5"/>
              <w:rPr>
                <w:sz w:val="14"/>
              </w:rPr>
            </w:pPr>
          </w:p>
          <w:p w14:paraId="6E472968">
            <w:pPr>
              <w:pStyle w:val="9"/>
              <w:ind w:left="4028" w:right="3996"/>
              <w:jc w:val="center"/>
              <w:rPr>
                <w:b/>
                <w:sz w:val="20"/>
              </w:rPr>
            </w:pPr>
            <w:r>
              <w:rPr>
                <w:b/>
                <w:sz w:val="20"/>
              </w:rPr>
              <w:t>实施依据</w:t>
            </w:r>
          </w:p>
        </w:tc>
        <w:tc>
          <w:tcPr>
            <w:tcW w:w="4254" w:type="dxa"/>
            <w:gridSpan w:val="3"/>
          </w:tcPr>
          <w:p w14:paraId="2FEE4204">
            <w:pPr>
              <w:pStyle w:val="9"/>
              <w:spacing w:before="5"/>
              <w:rPr>
                <w:sz w:val="14"/>
              </w:rPr>
            </w:pPr>
          </w:p>
          <w:p w14:paraId="4B557B56">
            <w:pPr>
              <w:pStyle w:val="9"/>
              <w:ind w:left="1709" w:right="1681"/>
              <w:jc w:val="center"/>
              <w:rPr>
                <w:b/>
                <w:sz w:val="20"/>
              </w:rPr>
            </w:pPr>
            <w:r>
              <w:rPr>
                <w:b/>
                <w:sz w:val="20"/>
              </w:rPr>
              <w:t>适用情形</w:t>
            </w:r>
          </w:p>
        </w:tc>
        <w:tc>
          <w:tcPr>
            <w:tcW w:w="4348" w:type="dxa"/>
          </w:tcPr>
          <w:p w14:paraId="6CA1B3C6">
            <w:pPr>
              <w:pStyle w:val="9"/>
              <w:spacing w:before="5"/>
              <w:rPr>
                <w:sz w:val="14"/>
              </w:rPr>
            </w:pPr>
          </w:p>
          <w:p w14:paraId="6E374309">
            <w:pPr>
              <w:pStyle w:val="9"/>
              <w:ind w:left="1752" w:right="1730"/>
              <w:jc w:val="center"/>
              <w:rPr>
                <w:b/>
                <w:sz w:val="20"/>
              </w:rPr>
            </w:pPr>
            <w:r>
              <w:rPr>
                <w:b/>
                <w:sz w:val="20"/>
              </w:rPr>
              <w:t>裁量标准</w:t>
            </w:r>
          </w:p>
        </w:tc>
      </w:tr>
      <w:tr w14:paraId="674C41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4" w:hRule="atLeast"/>
        </w:trPr>
        <w:tc>
          <w:tcPr>
            <w:tcW w:w="581" w:type="dxa"/>
            <w:vMerge w:val="restart"/>
          </w:tcPr>
          <w:p w14:paraId="362E29A4">
            <w:pPr>
              <w:pStyle w:val="9"/>
              <w:rPr>
                <w:sz w:val="20"/>
              </w:rPr>
            </w:pPr>
          </w:p>
          <w:p w14:paraId="142F9B73">
            <w:pPr>
              <w:pStyle w:val="9"/>
              <w:rPr>
                <w:sz w:val="20"/>
              </w:rPr>
            </w:pPr>
          </w:p>
          <w:p w14:paraId="21CDC95A">
            <w:pPr>
              <w:pStyle w:val="9"/>
              <w:rPr>
                <w:sz w:val="20"/>
              </w:rPr>
            </w:pPr>
          </w:p>
          <w:p w14:paraId="124EEA37">
            <w:pPr>
              <w:pStyle w:val="9"/>
              <w:rPr>
                <w:sz w:val="20"/>
              </w:rPr>
            </w:pPr>
          </w:p>
          <w:p w14:paraId="70CF545C">
            <w:pPr>
              <w:pStyle w:val="9"/>
              <w:rPr>
                <w:sz w:val="20"/>
              </w:rPr>
            </w:pPr>
          </w:p>
          <w:p w14:paraId="66727787">
            <w:pPr>
              <w:pStyle w:val="9"/>
              <w:rPr>
                <w:sz w:val="20"/>
              </w:rPr>
            </w:pPr>
          </w:p>
          <w:p w14:paraId="03876084">
            <w:pPr>
              <w:pStyle w:val="9"/>
              <w:rPr>
                <w:sz w:val="20"/>
              </w:rPr>
            </w:pPr>
          </w:p>
          <w:p w14:paraId="63BFCB08">
            <w:pPr>
              <w:pStyle w:val="9"/>
              <w:rPr>
                <w:sz w:val="20"/>
              </w:rPr>
            </w:pPr>
          </w:p>
          <w:p w14:paraId="042DAFE5">
            <w:pPr>
              <w:pStyle w:val="9"/>
              <w:rPr>
                <w:sz w:val="20"/>
              </w:rPr>
            </w:pPr>
          </w:p>
          <w:p w14:paraId="071167FA">
            <w:pPr>
              <w:pStyle w:val="9"/>
              <w:rPr>
                <w:sz w:val="20"/>
              </w:rPr>
            </w:pPr>
          </w:p>
          <w:p w14:paraId="2196F16F">
            <w:pPr>
              <w:pStyle w:val="9"/>
              <w:rPr>
                <w:sz w:val="17"/>
              </w:rPr>
            </w:pPr>
          </w:p>
          <w:p w14:paraId="01BD82D3">
            <w:pPr>
              <w:pStyle w:val="9"/>
              <w:spacing w:before="1"/>
              <w:ind w:left="198"/>
              <w:rPr>
                <w:sz w:val="20"/>
              </w:rPr>
            </w:pPr>
            <w:r>
              <w:rPr>
                <w:sz w:val="20"/>
              </w:rPr>
              <w:t>31</w:t>
            </w:r>
          </w:p>
        </w:tc>
        <w:tc>
          <w:tcPr>
            <w:tcW w:w="732" w:type="dxa"/>
            <w:vMerge w:val="restart"/>
          </w:tcPr>
          <w:p w14:paraId="6FBA8B89">
            <w:pPr>
              <w:pStyle w:val="9"/>
              <w:rPr>
                <w:sz w:val="20"/>
              </w:rPr>
            </w:pPr>
          </w:p>
          <w:p w14:paraId="7DC01863">
            <w:pPr>
              <w:pStyle w:val="9"/>
              <w:rPr>
                <w:sz w:val="20"/>
              </w:rPr>
            </w:pPr>
          </w:p>
          <w:p w14:paraId="7F7A1B3A">
            <w:pPr>
              <w:pStyle w:val="9"/>
              <w:rPr>
                <w:sz w:val="20"/>
              </w:rPr>
            </w:pPr>
          </w:p>
          <w:p w14:paraId="46C13ABC">
            <w:pPr>
              <w:pStyle w:val="9"/>
              <w:rPr>
                <w:sz w:val="20"/>
              </w:rPr>
            </w:pPr>
          </w:p>
          <w:p w14:paraId="639C44E4">
            <w:pPr>
              <w:pStyle w:val="9"/>
              <w:rPr>
                <w:sz w:val="20"/>
              </w:rPr>
            </w:pPr>
          </w:p>
          <w:p w14:paraId="704A9281">
            <w:pPr>
              <w:pStyle w:val="9"/>
              <w:rPr>
                <w:sz w:val="20"/>
              </w:rPr>
            </w:pPr>
          </w:p>
          <w:p w14:paraId="150F6777">
            <w:pPr>
              <w:pStyle w:val="9"/>
              <w:rPr>
                <w:sz w:val="20"/>
              </w:rPr>
            </w:pPr>
          </w:p>
          <w:p w14:paraId="7DD16AFC">
            <w:pPr>
              <w:pStyle w:val="9"/>
              <w:rPr>
                <w:sz w:val="20"/>
              </w:rPr>
            </w:pPr>
          </w:p>
          <w:p w14:paraId="1D2BA6E4">
            <w:pPr>
              <w:pStyle w:val="9"/>
              <w:rPr>
                <w:sz w:val="20"/>
              </w:rPr>
            </w:pPr>
          </w:p>
          <w:p w14:paraId="2F9464D5">
            <w:pPr>
              <w:pStyle w:val="9"/>
              <w:rPr>
                <w:sz w:val="20"/>
              </w:rPr>
            </w:pPr>
          </w:p>
          <w:p w14:paraId="6A857DF1">
            <w:pPr>
              <w:pStyle w:val="9"/>
              <w:rPr>
                <w:sz w:val="17"/>
              </w:rPr>
            </w:pPr>
          </w:p>
          <w:p w14:paraId="21483D2A">
            <w:pPr>
              <w:pStyle w:val="9"/>
              <w:spacing w:before="1"/>
              <w:ind w:left="174"/>
              <w:rPr>
                <w:sz w:val="20"/>
              </w:rPr>
            </w:pPr>
            <w:r>
              <w:rPr>
                <w:sz w:val="20"/>
              </w:rPr>
              <w:t>农药</w:t>
            </w:r>
          </w:p>
        </w:tc>
        <w:tc>
          <w:tcPr>
            <w:tcW w:w="1476" w:type="dxa"/>
            <w:vMerge w:val="restart"/>
          </w:tcPr>
          <w:p w14:paraId="27D395DC">
            <w:pPr>
              <w:pStyle w:val="9"/>
              <w:rPr>
                <w:sz w:val="20"/>
              </w:rPr>
            </w:pPr>
          </w:p>
          <w:p w14:paraId="07741946">
            <w:pPr>
              <w:pStyle w:val="9"/>
              <w:rPr>
                <w:sz w:val="20"/>
              </w:rPr>
            </w:pPr>
          </w:p>
          <w:p w14:paraId="59EB7B14">
            <w:pPr>
              <w:pStyle w:val="9"/>
              <w:rPr>
                <w:sz w:val="20"/>
              </w:rPr>
            </w:pPr>
          </w:p>
          <w:p w14:paraId="2AA4DBBB">
            <w:pPr>
              <w:pStyle w:val="9"/>
              <w:rPr>
                <w:sz w:val="20"/>
              </w:rPr>
            </w:pPr>
          </w:p>
          <w:p w14:paraId="342E90FE">
            <w:pPr>
              <w:pStyle w:val="9"/>
              <w:rPr>
                <w:sz w:val="20"/>
              </w:rPr>
            </w:pPr>
          </w:p>
          <w:p w14:paraId="75BD8B58">
            <w:pPr>
              <w:pStyle w:val="9"/>
              <w:rPr>
                <w:sz w:val="20"/>
              </w:rPr>
            </w:pPr>
          </w:p>
          <w:p w14:paraId="56494E3F">
            <w:pPr>
              <w:pStyle w:val="9"/>
              <w:spacing w:before="4"/>
              <w:rPr>
                <w:sz w:val="20"/>
              </w:rPr>
            </w:pPr>
          </w:p>
          <w:p w14:paraId="0E353D75">
            <w:pPr>
              <w:pStyle w:val="9"/>
              <w:spacing w:line="232" w:lineRule="auto"/>
              <w:ind w:left="37" w:right="23"/>
              <w:jc w:val="both"/>
              <w:rPr>
                <w:sz w:val="20"/>
              </w:rPr>
            </w:pPr>
            <w:r>
              <w:rPr>
                <w:spacing w:val="-3"/>
                <w:sz w:val="20"/>
              </w:rPr>
              <w:t>对农药使用者不按照农药的标签标注的使用范围</w:t>
            </w:r>
          </w:p>
          <w:p w14:paraId="762BEA23">
            <w:pPr>
              <w:pStyle w:val="9"/>
              <w:spacing w:line="230" w:lineRule="auto"/>
              <w:ind w:left="37" w:right="22"/>
              <w:jc w:val="both"/>
              <w:rPr>
                <w:sz w:val="20"/>
              </w:rPr>
            </w:pPr>
            <w:r>
              <w:rPr>
                <w:spacing w:val="-3"/>
                <w:sz w:val="20"/>
              </w:rPr>
              <w:t>、使用方法和剂量、使用技术要求和注意事项、安全间隔期使用农药等行为的行</w:t>
            </w:r>
            <w:r>
              <w:rPr>
                <w:sz w:val="20"/>
              </w:rPr>
              <w:t>政处罚</w:t>
            </w:r>
          </w:p>
        </w:tc>
        <w:tc>
          <w:tcPr>
            <w:tcW w:w="2374" w:type="dxa"/>
            <w:vMerge w:val="restart"/>
          </w:tcPr>
          <w:p w14:paraId="07E39CF7">
            <w:pPr>
              <w:pStyle w:val="9"/>
              <w:spacing w:before="6"/>
              <w:rPr>
                <w:sz w:val="25"/>
              </w:rPr>
            </w:pPr>
          </w:p>
          <w:p w14:paraId="310C24D1">
            <w:pPr>
              <w:pStyle w:val="9"/>
              <w:spacing w:before="1" w:line="230" w:lineRule="auto"/>
              <w:ind w:left="37" w:right="123"/>
              <w:jc w:val="both"/>
              <w:rPr>
                <w:sz w:val="20"/>
              </w:rPr>
            </w:pPr>
            <w:r>
              <w:rPr>
                <w:spacing w:val="-2"/>
                <w:sz w:val="20"/>
              </w:rPr>
              <w:t>对农药使用者不按照农药的标签标注的使用范围、使用方法和剂量、使用技术要求和注意事项、安全间隔期使用农药的行政处</w:t>
            </w:r>
            <w:r>
              <w:rPr>
                <w:sz w:val="20"/>
              </w:rPr>
              <w:t>罚</w:t>
            </w:r>
          </w:p>
        </w:tc>
        <w:tc>
          <w:tcPr>
            <w:tcW w:w="8888" w:type="dxa"/>
            <w:vMerge w:val="restart"/>
          </w:tcPr>
          <w:p w14:paraId="68E39C6C">
            <w:pPr>
              <w:pStyle w:val="9"/>
              <w:rPr>
                <w:sz w:val="20"/>
              </w:rPr>
            </w:pPr>
          </w:p>
          <w:p w14:paraId="4986CCE9">
            <w:pPr>
              <w:pStyle w:val="9"/>
              <w:rPr>
                <w:sz w:val="20"/>
              </w:rPr>
            </w:pPr>
          </w:p>
          <w:p w14:paraId="2D7F51C2">
            <w:pPr>
              <w:pStyle w:val="9"/>
              <w:rPr>
                <w:sz w:val="20"/>
              </w:rPr>
            </w:pPr>
          </w:p>
          <w:p w14:paraId="1A7AD021">
            <w:pPr>
              <w:pStyle w:val="9"/>
              <w:rPr>
                <w:sz w:val="20"/>
              </w:rPr>
            </w:pPr>
          </w:p>
          <w:p w14:paraId="4D7E8558">
            <w:pPr>
              <w:pStyle w:val="9"/>
              <w:rPr>
                <w:sz w:val="20"/>
              </w:rPr>
            </w:pPr>
          </w:p>
          <w:p w14:paraId="3162652D">
            <w:pPr>
              <w:pStyle w:val="9"/>
              <w:rPr>
                <w:sz w:val="20"/>
              </w:rPr>
            </w:pPr>
          </w:p>
          <w:p w14:paraId="3F93E438">
            <w:pPr>
              <w:pStyle w:val="9"/>
              <w:spacing w:before="11"/>
              <w:rPr>
                <w:sz w:val="19"/>
              </w:rPr>
            </w:pPr>
          </w:p>
          <w:p w14:paraId="13FB9A8F">
            <w:pPr>
              <w:pStyle w:val="9"/>
              <w:spacing w:line="252" w:lineRule="exact"/>
              <w:ind w:left="39"/>
              <w:rPr>
                <w:b/>
                <w:sz w:val="20"/>
              </w:rPr>
            </w:pPr>
            <w:r>
              <w:rPr>
                <w:b/>
                <w:sz w:val="20"/>
              </w:rPr>
              <w:t>《农药管理条例》(2022修订)</w:t>
            </w:r>
          </w:p>
          <w:p w14:paraId="6DB166CD">
            <w:pPr>
              <w:pStyle w:val="9"/>
              <w:spacing w:before="4" w:line="230" w:lineRule="auto"/>
              <w:ind w:left="39" w:right="71"/>
              <w:rPr>
                <w:sz w:val="20"/>
              </w:rPr>
            </w:pPr>
            <w:r>
              <w:rPr>
                <w:b/>
                <w:spacing w:val="3"/>
                <w:sz w:val="20"/>
              </w:rPr>
              <w:t>第六十条第一款第</w:t>
            </w:r>
            <w:r>
              <w:rPr>
                <w:b/>
                <w:sz w:val="20"/>
              </w:rPr>
              <w:t>（</w:t>
            </w:r>
            <w:r>
              <w:rPr>
                <w:b/>
                <w:spacing w:val="5"/>
                <w:sz w:val="20"/>
              </w:rPr>
              <w:t>一</w:t>
            </w:r>
            <w:r>
              <w:rPr>
                <w:b/>
                <w:spacing w:val="2"/>
                <w:sz w:val="20"/>
              </w:rPr>
              <w:t>）（</w:t>
            </w:r>
            <w:r>
              <w:rPr>
                <w:b/>
                <w:spacing w:val="3"/>
                <w:sz w:val="20"/>
              </w:rPr>
              <w:t>二</w:t>
            </w:r>
            <w:r>
              <w:rPr>
                <w:b/>
                <w:spacing w:val="2"/>
                <w:sz w:val="20"/>
              </w:rPr>
              <w:t>）（</w:t>
            </w:r>
            <w:r>
              <w:rPr>
                <w:b/>
                <w:spacing w:val="5"/>
                <w:sz w:val="20"/>
              </w:rPr>
              <w:t>三</w:t>
            </w:r>
            <w:r>
              <w:rPr>
                <w:b/>
                <w:spacing w:val="2"/>
                <w:sz w:val="20"/>
              </w:rPr>
              <w:t>）（</w:t>
            </w:r>
            <w:r>
              <w:rPr>
                <w:b/>
                <w:spacing w:val="3"/>
                <w:sz w:val="20"/>
              </w:rPr>
              <w:t>五）</w:t>
            </w:r>
            <w:r>
              <w:rPr>
                <w:b/>
                <w:spacing w:val="28"/>
                <w:sz w:val="20"/>
              </w:rPr>
              <w:t xml:space="preserve">项 </w:t>
            </w:r>
            <w:r>
              <w:rPr>
                <w:sz w:val="20"/>
              </w:rPr>
              <w:t>农药使用者有下列行为之一的，由县级人民</w:t>
            </w:r>
            <w:r>
              <w:rPr>
                <w:spacing w:val="-1"/>
                <w:w w:val="95"/>
                <w:sz w:val="20"/>
              </w:rPr>
              <w:t xml:space="preserve">政府农业主管部门责令改正，农药使用者为农产品生产企业、食品和食用农产品仓储企业、专业化病 </w:t>
            </w:r>
            <w:r>
              <w:rPr>
                <w:sz w:val="20"/>
              </w:rPr>
              <w:t>虫害防治服务组织和从事农产品生产的农民专业合作社等单位的，处5万元以上10万元以下罚款，农药使用者为个人的，处1万元以下罚款；构成犯罪的，依法追究刑事责任：（一）不按照农药的标签</w:t>
            </w:r>
            <w:r>
              <w:rPr>
                <w:w w:val="95"/>
                <w:sz w:val="20"/>
              </w:rPr>
              <w:t>标注的使用范围、使用方法和剂量、使用技术要求和注意事项、安全间隔期使用农药；（二）</w:t>
            </w:r>
            <w:r>
              <w:rPr>
                <w:spacing w:val="-6"/>
                <w:w w:val="95"/>
                <w:sz w:val="20"/>
              </w:rPr>
              <w:t xml:space="preserve">使用禁 </w:t>
            </w:r>
            <w:r>
              <w:rPr>
                <w:w w:val="95"/>
                <w:sz w:val="20"/>
              </w:rPr>
              <w:t>用的农药；（三）</w:t>
            </w:r>
            <w:r>
              <w:rPr>
                <w:spacing w:val="-1"/>
                <w:w w:val="95"/>
                <w:sz w:val="20"/>
              </w:rPr>
              <w:t xml:space="preserve">将剧毒、高毒农药用于防治卫生害虫，用于蔬菜、瓜果、茶叶、菌类、中草药材生 </w:t>
            </w:r>
            <w:r>
              <w:rPr>
                <w:sz w:val="20"/>
              </w:rPr>
              <w:t>产或者用于水生植物的病虫害防治；（五）使用农药毒鱼、虾、鸟、兽等。</w:t>
            </w:r>
          </w:p>
          <w:p w14:paraId="353C67D0">
            <w:pPr>
              <w:pStyle w:val="9"/>
              <w:ind w:left="39"/>
              <w:rPr>
                <w:sz w:val="20"/>
              </w:rPr>
            </w:pPr>
            <w:r>
              <w:rPr>
                <w:sz w:val="20"/>
              </w:rPr>
              <w:t>有前款第二项规定的行为的，县级人民政府农业主管部门还应当没收禁用的农药。</w:t>
            </w:r>
          </w:p>
        </w:tc>
        <w:tc>
          <w:tcPr>
            <w:tcW w:w="2154" w:type="dxa"/>
            <w:vMerge w:val="restart"/>
          </w:tcPr>
          <w:p w14:paraId="264F2CBC">
            <w:pPr>
              <w:pStyle w:val="9"/>
              <w:rPr>
                <w:sz w:val="20"/>
              </w:rPr>
            </w:pPr>
          </w:p>
          <w:p w14:paraId="76D3D114">
            <w:pPr>
              <w:pStyle w:val="9"/>
              <w:rPr>
                <w:sz w:val="20"/>
              </w:rPr>
            </w:pPr>
          </w:p>
          <w:p w14:paraId="67E94053">
            <w:pPr>
              <w:pStyle w:val="9"/>
              <w:rPr>
                <w:sz w:val="20"/>
              </w:rPr>
            </w:pPr>
          </w:p>
          <w:p w14:paraId="0CF54B70">
            <w:pPr>
              <w:pStyle w:val="9"/>
              <w:rPr>
                <w:sz w:val="20"/>
              </w:rPr>
            </w:pPr>
          </w:p>
          <w:p w14:paraId="49A640F0">
            <w:pPr>
              <w:pStyle w:val="9"/>
              <w:rPr>
                <w:sz w:val="20"/>
              </w:rPr>
            </w:pPr>
          </w:p>
          <w:p w14:paraId="0A82D199">
            <w:pPr>
              <w:pStyle w:val="9"/>
              <w:spacing w:before="10"/>
              <w:rPr>
                <w:sz w:val="16"/>
              </w:rPr>
            </w:pPr>
          </w:p>
          <w:p w14:paraId="4332461D">
            <w:pPr>
              <w:pStyle w:val="9"/>
              <w:spacing w:before="1"/>
              <w:ind w:left="36"/>
              <w:rPr>
                <w:sz w:val="20"/>
              </w:rPr>
            </w:pPr>
            <w:r>
              <w:rPr>
                <w:sz w:val="20"/>
              </w:rPr>
              <w:t>违反第（一）项的</w:t>
            </w:r>
          </w:p>
        </w:tc>
        <w:tc>
          <w:tcPr>
            <w:tcW w:w="1105" w:type="dxa"/>
          </w:tcPr>
          <w:p w14:paraId="37D64DC7">
            <w:pPr>
              <w:pStyle w:val="9"/>
              <w:rPr>
                <w:sz w:val="20"/>
              </w:rPr>
            </w:pPr>
          </w:p>
          <w:p w14:paraId="5AE8E791">
            <w:pPr>
              <w:pStyle w:val="9"/>
              <w:rPr>
                <w:sz w:val="22"/>
              </w:rPr>
            </w:pPr>
          </w:p>
          <w:p w14:paraId="436B831A">
            <w:pPr>
              <w:pStyle w:val="9"/>
              <w:spacing w:line="232" w:lineRule="auto"/>
              <w:ind w:left="37" w:right="24"/>
              <w:rPr>
                <w:sz w:val="20"/>
              </w:rPr>
            </w:pPr>
            <w:r>
              <w:rPr>
                <w:sz w:val="20"/>
              </w:rPr>
              <w:t>对单位的行政处罚</w:t>
            </w:r>
          </w:p>
        </w:tc>
        <w:tc>
          <w:tcPr>
            <w:tcW w:w="995" w:type="dxa"/>
          </w:tcPr>
          <w:p w14:paraId="63CC3D54">
            <w:pPr>
              <w:pStyle w:val="9"/>
              <w:spacing w:before="46" w:line="230" w:lineRule="auto"/>
              <w:ind w:left="36" w:right="19"/>
              <w:rPr>
                <w:sz w:val="20"/>
              </w:rPr>
            </w:pPr>
            <w:r>
              <w:rPr>
                <w:sz w:val="20"/>
              </w:rPr>
              <w:t>不按照农药的标签标注的使用范围等4 项中1项使用农药的</w:t>
            </w:r>
          </w:p>
        </w:tc>
        <w:tc>
          <w:tcPr>
            <w:tcW w:w="4348" w:type="dxa"/>
          </w:tcPr>
          <w:p w14:paraId="346027B1">
            <w:pPr>
              <w:pStyle w:val="9"/>
              <w:rPr>
                <w:sz w:val="20"/>
              </w:rPr>
            </w:pPr>
          </w:p>
          <w:p w14:paraId="405C55D2">
            <w:pPr>
              <w:pStyle w:val="9"/>
              <w:rPr>
                <w:sz w:val="20"/>
              </w:rPr>
            </w:pPr>
          </w:p>
          <w:p w14:paraId="0E5AD06E">
            <w:pPr>
              <w:pStyle w:val="9"/>
              <w:spacing w:before="144"/>
              <w:ind w:left="35"/>
              <w:rPr>
                <w:sz w:val="20"/>
              </w:rPr>
            </w:pPr>
            <w:r>
              <w:rPr>
                <w:sz w:val="20"/>
              </w:rPr>
              <w:t>责令改正，处5万元以上6万元以下罚款。</w:t>
            </w:r>
          </w:p>
        </w:tc>
      </w:tr>
      <w:tr w14:paraId="5B52A8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9" w:hRule="atLeast"/>
        </w:trPr>
        <w:tc>
          <w:tcPr>
            <w:tcW w:w="581" w:type="dxa"/>
            <w:vMerge w:val="continue"/>
            <w:tcBorders>
              <w:top w:val="nil"/>
            </w:tcBorders>
          </w:tcPr>
          <w:p w14:paraId="62494ECE">
            <w:pPr>
              <w:rPr>
                <w:sz w:val="2"/>
                <w:szCs w:val="2"/>
              </w:rPr>
            </w:pPr>
          </w:p>
        </w:tc>
        <w:tc>
          <w:tcPr>
            <w:tcW w:w="732" w:type="dxa"/>
            <w:vMerge w:val="continue"/>
            <w:tcBorders>
              <w:top w:val="nil"/>
            </w:tcBorders>
          </w:tcPr>
          <w:p w14:paraId="4467B51F">
            <w:pPr>
              <w:rPr>
                <w:sz w:val="2"/>
                <w:szCs w:val="2"/>
              </w:rPr>
            </w:pPr>
          </w:p>
        </w:tc>
        <w:tc>
          <w:tcPr>
            <w:tcW w:w="1476" w:type="dxa"/>
            <w:vMerge w:val="continue"/>
            <w:tcBorders>
              <w:top w:val="nil"/>
            </w:tcBorders>
          </w:tcPr>
          <w:p w14:paraId="4B161C56">
            <w:pPr>
              <w:rPr>
                <w:sz w:val="2"/>
                <w:szCs w:val="2"/>
              </w:rPr>
            </w:pPr>
          </w:p>
        </w:tc>
        <w:tc>
          <w:tcPr>
            <w:tcW w:w="2374" w:type="dxa"/>
            <w:vMerge w:val="continue"/>
            <w:tcBorders>
              <w:top w:val="nil"/>
            </w:tcBorders>
          </w:tcPr>
          <w:p w14:paraId="52A0116B">
            <w:pPr>
              <w:rPr>
                <w:sz w:val="2"/>
                <w:szCs w:val="2"/>
              </w:rPr>
            </w:pPr>
          </w:p>
        </w:tc>
        <w:tc>
          <w:tcPr>
            <w:tcW w:w="8888" w:type="dxa"/>
            <w:vMerge w:val="continue"/>
            <w:tcBorders>
              <w:top w:val="nil"/>
            </w:tcBorders>
          </w:tcPr>
          <w:p w14:paraId="4FC7F71E">
            <w:pPr>
              <w:rPr>
                <w:sz w:val="2"/>
                <w:szCs w:val="2"/>
              </w:rPr>
            </w:pPr>
          </w:p>
        </w:tc>
        <w:tc>
          <w:tcPr>
            <w:tcW w:w="2154" w:type="dxa"/>
            <w:vMerge w:val="continue"/>
            <w:tcBorders>
              <w:top w:val="nil"/>
            </w:tcBorders>
          </w:tcPr>
          <w:p w14:paraId="40E89431">
            <w:pPr>
              <w:rPr>
                <w:sz w:val="2"/>
                <w:szCs w:val="2"/>
              </w:rPr>
            </w:pPr>
          </w:p>
        </w:tc>
        <w:tc>
          <w:tcPr>
            <w:tcW w:w="1105" w:type="dxa"/>
            <w:vMerge w:val="restart"/>
          </w:tcPr>
          <w:p w14:paraId="2B844343">
            <w:pPr>
              <w:pStyle w:val="9"/>
              <w:rPr>
                <w:sz w:val="20"/>
              </w:rPr>
            </w:pPr>
          </w:p>
          <w:p w14:paraId="641308CC">
            <w:pPr>
              <w:pStyle w:val="9"/>
              <w:spacing w:before="11"/>
              <w:rPr>
                <w:sz w:val="26"/>
              </w:rPr>
            </w:pPr>
          </w:p>
          <w:p w14:paraId="2775D253">
            <w:pPr>
              <w:pStyle w:val="9"/>
              <w:spacing w:line="230" w:lineRule="auto"/>
              <w:ind w:left="37" w:right="24"/>
              <w:rPr>
                <w:sz w:val="20"/>
              </w:rPr>
            </w:pPr>
            <w:r>
              <w:rPr>
                <w:sz w:val="20"/>
              </w:rPr>
              <w:t>对个人的行政处罚</w:t>
            </w:r>
          </w:p>
        </w:tc>
        <w:tc>
          <w:tcPr>
            <w:tcW w:w="995" w:type="dxa"/>
            <w:vMerge w:val="restart"/>
          </w:tcPr>
          <w:p w14:paraId="7BA61F31">
            <w:pPr>
              <w:pStyle w:val="9"/>
              <w:spacing w:before="106" w:line="230" w:lineRule="auto"/>
              <w:ind w:left="36" w:right="19"/>
              <w:rPr>
                <w:sz w:val="20"/>
              </w:rPr>
            </w:pPr>
            <w:r>
              <w:rPr>
                <w:sz w:val="20"/>
              </w:rPr>
              <w:t>不按照农药的标签标注的使用范围等4 项中1项使用农药的</w:t>
            </w:r>
          </w:p>
        </w:tc>
        <w:tc>
          <w:tcPr>
            <w:tcW w:w="4348" w:type="dxa"/>
            <w:vMerge w:val="restart"/>
          </w:tcPr>
          <w:p w14:paraId="56DA0990">
            <w:pPr>
              <w:pStyle w:val="9"/>
              <w:rPr>
                <w:sz w:val="20"/>
              </w:rPr>
            </w:pPr>
          </w:p>
          <w:p w14:paraId="7D698CF7">
            <w:pPr>
              <w:pStyle w:val="9"/>
              <w:rPr>
                <w:sz w:val="20"/>
              </w:rPr>
            </w:pPr>
          </w:p>
          <w:p w14:paraId="4D4C8DC5">
            <w:pPr>
              <w:pStyle w:val="9"/>
              <w:spacing w:before="12"/>
              <w:rPr>
                <w:sz w:val="15"/>
              </w:rPr>
            </w:pPr>
          </w:p>
          <w:p w14:paraId="3380C384">
            <w:pPr>
              <w:pStyle w:val="9"/>
              <w:ind w:left="35"/>
              <w:rPr>
                <w:sz w:val="20"/>
              </w:rPr>
            </w:pPr>
            <w:r>
              <w:rPr>
                <w:sz w:val="20"/>
              </w:rPr>
              <w:t>责令改正，处3000元以下罚款。</w:t>
            </w:r>
          </w:p>
        </w:tc>
      </w:tr>
      <w:tr w14:paraId="25A371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3" w:hRule="atLeast"/>
        </w:trPr>
        <w:tc>
          <w:tcPr>
            <w:tcW w:w="581" w:type="dxa"/>
            <w:vMerge w:val="continue"/>
            <w:tcBorders>
              <w:top w:val="nil"/>
            </w:tcBorders>
          </w:tcPr>
          <w:p w14:paraId="7F43EDF9">
            <w:pPr>
              <w:rPr>
                <w:sz w:val="2"/>
                <w:szCs w:val="2"/>
              </w:rPr>
            </w:pPr>
          </w:p>
        </w:tc>
        <w:tc>
          <w:tcPr>
            <w:tcW w:w="732" w:type="dxa"/>
            <w:vMerge w:val="continue"/>
            <w:tcBorders>
              <w:top w:val="nil"/>
            </w:tcBorders>
          </w:tcPr>
          <w:p w14:paraId="1D7630A9">
            <w:pPr>
              <w:rPr>
                <w:sz w:val="2"/>
                <w:szCs w:val="2"/>
              </w:rPr>
            </w:pPr>
          </w:p>
        </w:tc>
        <w:tc>
          <w:tcPr>
            <w:tcW w:w="1476" w:type="dxa"/>
            <w:vMerge w:val="continue"/>
            <w:tcBorders>
              <w:top w:val="nil"/>
            </w:tcBorders>
          </w:tcPr>
          <w:p w14:paraId="24663B23">
            <w:pPr>
              <w:rPr>
                <w:sz w:val="2"/>
                <w:szCs w:val="2"/>
              </w:rPr>
            </w:pPr>
          </w:p>
        </w:tc>
        <w:tc>
          <w:tcPr>
            <w:tcW w:w="2374" w:type="dxa"/>
          </w:tcPr>
          <w:p w14:paraId="0D2213A9">
            <w:pPr>
              <w:pStyle w:val="9"/>
              <w:spacing w:before="1"/>
              <w:rPr>
                <w:sz w:val="25"/>
              </w:rPr>
            </w:pPr>
          </w:p>
          <w:p w14:paraId="0C9A6842">
            <w:pPr>
              <w:pStyle w:val="9"/>
              <w:spacing w:before="1" w:line="230" w:lineRule="auto"/>
              <w:ind w:left="37" w:right="81"/>
              <w:rPr>
                <w:sz w:val="20"/>
              </w:rPr>
            </w:pPr>
            <w:r>
              <w:rPr>
                <w:sz w:val="20"/>
              </w:rPr>
              <w:t>对农药使用者使用禁用的农药的行政处罚</w:t>
            </w:r>
          </w:p>
        </w:tc>
        <w:tc>
          <w:tcPr>
            <w:tcW w:w="8888" w:type="dxa"/>
            <w:vMerge w:val="continue"/>
            <w:tcBorders>
              <w:top w:val="nil"/>
            </w:tcBorders>
          </w:tcPr>
          <w:p w14:paraId="068E8F8E">
            <w:pPr>
              <w:rPr>
                <w:sz w:val="2"/>
                <w:szCs w:val="2"/>
              </w:rPr>
            </w:pPr>
          </w:p>
        </w:tc>
        <w:tc>
          <w:tcPr>
            <w:tcW w:w="2154" w:type="dxa"/>
            <w:vMerge w:val="continue"/>
            <w:tcBorders>
              <w:top w:val="nil"/>
            </w:tcBorders>
          </w:tcPr>
          <w:p w14:paraId="167D56FB">
            <w:pPr>
              <w:rPr>
                <w:sz w:val="2"/>
                <w:szCs w:val="2"/>
              </w:rPr>
            </w:pPr>
          </w:p>
        </w:tc>
        <w:tc>
          <w:tcPr>
            <w:tcW w:w="1105" w:type="dxa"/>
            <w:vMerge w:val="continue"/>
            <w:tcBorders>
              <w:top w:val="nil"/>
            </w:tcBorders>
          </w:tcPr>
          <w:p w14:paraId="3D973B16">
            <w:pPr>
              <w:rPr>
                <w:sz w:val="2"/>
                <w:szCs w:val="2"/>
              </w:rPr>
            </w:pPr>
          </w:p>
        </w:tc>
        <w:tc>
          <w:tcPr>
            <w:tcW w:w="995" w:type="dxa"/>
            <w:vMerge w:val="continue"/>
            <w:tcBorders>
              <w:top w:val="nil"/>
            </w:tcBorders>
          </w:tcPr>
          <w:p w14:paraId="11CF2352">
            <w:pPr>
              <w:rPr>
                <w:sz w:val="2"/>
                <w:szCs w:val="2"/>
              </w:rPr>
            </w:pPr>
          </w:p>
        </w:tc>
        <w:tc>
          <w:tcPr>
            <w:tcW w:w="4348" w:type="dxa"/>
            <w:vMerge w:val="continue"/>
            <w:tcBorders>
              <w:top w:val="nil"/>
            </w:tcBorders>
          </w:tcPr>
          <w:p w14:paraId="24FDEED2">
            <w:pPr>
              <w:rPr>
                <w:sz w:val="2"/>
                <w:szCs w:val="2"/>
              </w:rPr>
            </w:pPr>
          </w:p>
        </w:tc>
      </w:tr>
      <w:tr w14:paraId="6FA2A2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581" w:type="dxa"/>
            <w:vMerge w:val="continue"/>
            <w:tcBorders>
              <w:top w:val="nil"/>
            </w:tcBorders>
          </w:tcPr>
          <w:p w14:paraId="686506A5">
            <w:pPr>
              <w:rPr>
                <w:sz w:val="2"/>
                <w:szCs w:val="2"/>
              </w:rPr>
            </w:pPr>
          </w:p>
        </w:tc>
        <w:tc>
          <w:tcPr>
            <w:tcW w:w="732" w:type="dxa"/>
            <w:vMerge w:val="continue"/>
            <w:tcBorders>
              <w:top w:val="nil"/>
            </w:tcBorders>
          </w:tcPr>
          <w:p w14:paraId="137B8D9B">
            <w:pPr>
              <w:rPr>
                <w:sz w:val="2"/>
                <w:szCs w:val="2"/>
              </w:rPr>
            </w:pPr>
          </w:p>
        </w:tc>
        <w:tc>
          <w:tcPr>
            <w:tcW w:w="1476" w:type="dxa"/>
            <w:vMerge w:val="continue"/>
            <w:tcBorders>
              <w:top w:val="nil"/>
            </w:tcBorders>
          </w:tcPr>
          <w:p w14:paraId="7761A16A">
            <w:pPr>
              <w:rPr>
                <w:sz w:val="2"/>
                <w:szCs w:val="2"/>
              </w:rPr>
            </w:pPr>
          </w:p>
        </w:tc>
        <w:tc>
          <w:tcPr>
            <w:tcW w:w="2374" w:type="dxa"/>
            <w:vMerge w:val="restart"/>
          </w:tcPr>
          <w:p w14:paraId="2314CBC3">
            <w:pPr>
              <w:pStyle w:val="9"/>
              <w:spacing w:before="68" w:line="230" w:lineRule="auto"/>
              <w:ind w:left="37" w:right="123"/>
              <w:rPr>
                <w:sz w:val="20"/>
              </w:rPr>
            </w:pPr>
            <w:r>
              <w:rPr>
                <w:spacing w:val="-2"/>
                <w:sz w:val="20"/>
              </w:rPr>
              <w:t>对农药使用者将剧毒、高</w:t>
            </w:r>
            <w:r>
              <w:rPr>
                <w:sz w:val="20"/>
              </w:rPr>
              <w:t>毒农药用于防治卫生害</w:t>
            </w:r>
            <w:r>
              <w:rPr>
                <w:spacing w:val="-2"/>
                <w:sz w:val="20"/>
              </w:rPr>
              <w:t>虫，用于蔬菜、瓜果、茶叶、菌类、中草药材生产或者用于水生植物的病虫</w:t>
            </w:r>
            <w:r>
              <w:rPr>
                <w:sz w:val="20"/>
              </w:rPr>
              <w:t>害防治的行政处罚</w:t>
            </w:r>
          </w:p>
        </w:tc>
        <w:tc>
          <w:tcPr>
            <w:tcW w:w="8888" w:type="dxa"/>
            <w:vMerge w:val="continue"/>
            <w:tcBorders>
              <w:top w:val="nil"/>
            </w:tcBorders>
          </w:tcPr>
          <w:p w14:paraId="27CB156A">
            <w:pPr>
              <w:rPr>
                <w:sz w:val="2"/>
                <w:szCs w:val="2"/>
              </w:rPr>
            </w:pPr>
          </w:p>
        </w:tc>
        <w:tc>
          <w:tcPr>
            <w:tcW w:w="2154" w:type="dxa"/>
            <w:vMerge w:val="restart"/>
          </w:tcPr>
          <w:p w14:paraId="264E5D4E">
            <w:pPr>
              <w:pStyle w:val="9"/>
              <w:rPr>
                <w:sz w:val="20"/>
              </w:rPr>
            </w:pPr>
          </w:p>
          <w:p w14:paraId="399C3C14">
            <w:pPr>
              <w:pStyle w:val="9"/>
              <w:rPr>
                <w:sz w:val="20"/>
              </w:rPr>
            </w:pPr>
          </w:p>
          <w:p w14:paraId="7E20E196">
            <w:pPr>
              <w:pStyle w:val="9"/>
              <w:rPr>
                <w:sz w:val="20"/>
              </w:rPr>
            </w:pPr>
          </w:p>
          <w:p w14:paraId="6C1B7F94">
            <w:pPr>
              <w:pStyle w:val="9"/>
              <w:spacing w:before="9"/>
              <w:rPr>
                <w:sz w:val="20"/>
              </w:rPr>
            </w:pPr>
          </w:p>
          <w:p w14:paraId="4F9025E8">
            <w:pPr>
              <w:pStyle w:val="9"/>
              <w:spacing w:line="252" w:lineRule="exact"/>
              <w:ind w:left="36"/>
              <w:rPr>
                <w:sz w:val="20"/>
              </w:rPr>
            </w:pPr>
            <w:r>
              <w:rPr>
                <w:sz w:val="20"/>
              </w:rPr>
              <w:t>违反第（二）（三）</w:t>
            </w:r>
          </w:p>
          <w:p w14:paraId="7F1EF10B">
            <w:pPr>
              <w:pStyle w:val="9"/>
              <w:spacing w:line="252" w:lineRule="exact"/>
              <w:ind w:left="36"/>
              <w:rPr>
                <w:sz w:val="20"/>
              </w:rPr>
            </w:pPr>
            <w:r>
              <w:rPr>
                <w:sz w:val="20"/>
              </w:rPr>
              <w:t>（五）项的</w:t>
            </w:r>
          </w:p>
        </w:tc>
        <w:tc>
          <w:tcPr>
            <w:tcW w:w="1105" w:type="dxa"/>
          </w:tcPr>
          <w:p w14:paraId="097442C9">
            <w:pPr>
              <w:pStyle w:val="9"/>
              <w:spacing w:before="118" w:line="230" w:lineRule="auto"/>
              <w:ind w:left="37" w:right="24"/>
              <w:rPr>
                <w:sz w:val="20"/>
              </w:rPr>
            </w:pPr>
            <w:r>
              <w:rPr>
                <w:sz w:val="20"/>
              </w:rPr>
              <w:t>对单位的行政处罚</w:t>
            </w:r>
          </w:p>
        </w:tc>
        <w:tc>
          <w:tcPr>
            <w:tcW w:w="995" w:type="dxa"/>
          </w:tcPr>
          <w:p w14:paraId="7881029F">
            <w:pPr>
              <w:pStyle w:val="9"/>
              <w:spacing w:before="118" w:line="230" w:lineRule="auto"/>
              <w:ind w:left="36" w:right="99"/>
              <w:rPr>
                <w:sz w:val="20"/>
              </w:rPr>
            </w:pPr>
            <w:r>
              <w:rPr>
                <w:sz w:val="20"/>
              </w:rPr>
              <w:t>未造成危害后果的</w:t>
            </w:r>
          </w:p>
        </w:tc>
        <w:tc>
          <w:tcPr>
            <w:tcW w:w="4348" w:type="dxa"/>
          </w:tcPr>
          <w:p w14:paraId="112656E9">
            <w:pPr>
              <w:pStyle w:val="9"/>
              <w:spacing w:before="118" w:line="230" w:lineRule="auto"/>
              <w:ind w:left="35" w:right="110"/>
              <w:rPr>
                <w:sz w:val="20"/>
              </w:rPr>
            </w:pPr>
            <w:r>
              <w:rPr>
                <w:w w:val="95"/>
                <w:sz w:val="20"/>
              </w:rPr>
              <w:t>责令改正，处5万元以上6</w:t>
            </w:r>
            <w:r>
              <w:rPr>
                <w:spacing w:val="-2"/>
                <w:w w:val="95"/>
                <w:sz w:val="20"/>
              </w:rPr>
              <w:t xml:space="preserve">万元以下罚款；使用禁 </w:t>
            </w:r>
            <w:r>
              <w:rPr>
                <w:sz w:val="20"/>
              </w:rPr>
              <w:t>用的农药的，并处没收禁用的农药。</w:t>
            </w:r>
          </w:p>
        </w:tc>
      </w:tr>
      <w:tr w14:paraId="2BE98D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3" w:hRule="atLeast"/>
        </w:trPr>
        <w:tc>
          <w:tcPr>
            <w:tcW w:w="581" w:type="dxa"/>
            <w:vMerge w:val="continue"/>
            <w:tcBorders>
              <w:top w:val="nil"/>
            </w:tcBorders>
          </w:tcPr>
          <w:p w14:paraId="09DF4F5A">
            <w:pPr>
              <w:rPr>
                <w:sz w:val="2"/>
                <w:szCs w:val="2"/>
              </w:rPr>
            </w:pPr>
          </w:p>
        </w:tc>
        <w:tc>
          <w:tcPr>
            <w:tcW w:w="732" w:type="dxa"/>
            <w:vMerge w:val="continue"/>
            <w:tcBorders>
              <w:top w:val="nil"/>
            </w:tcBorders>
          </w:tcPr>
          <w:p w14:paraId="0FE859CF">
            <w:pPr>
              <w:rPr>
                <w:sz w:val="2"/>
                <w:szCs w:val="2"/>
              </w:rPr>
            </w:pPr>
          </w:p>
        </w:tc>
        <w:tc>
          <w:tcPr>
            <w:tcW w:w="1476" w:type="dxa"/>
            <w:vMerge w:val="continue"/>
            <w:tcBorders>
              <w:top w:val="nil"/>
            </w:tcBorders>
          </w:tcPr>
          <w:p w14:paraId="482BFA06">
            <w:pPr>
              <w:rPr>
                <w:sz w:val="2"/>
                <w:szCs w:val="2"/>
              </w:rPr>
            </w:pPr>
          </w:p>
        </w:tc>
        <w:tc>
          <w:tcPr>
            <w:tcW w:w="2374" w:type="dxa"/>
            <w:vMerge w:val="continue"/>
            <w:tcBorders>
              <w:top w:val="nil"/>
            </w:tcBorders>
          </w:tcPr>
          <w:p w14:paraId="5D43C928">
            <w:pPr>
              <w:rPr>
                <w:sz w:val="2"/>
                <w:szCs w:val="2"/>
              </w:rPr>
            </w:pPr>
          </w:p>
        </w:tc>
        <w:tc>
          <w:tcPr>
            <w:tcW w:w="8888" w:type="dxa"/>
            <w:vMerge w:val="continue"/>
            <w:tcBorders>
              <w:top w:val="nil"/>
            </w:tcBorders>
          </w:tcPr>
          <w:p w14:paraId="124904CF">
            <w:pPr>
              <w:rPr>
                <w:sz w:val="2"/>
                <w:szCs w:val="2"/>
              </w:rPr>
            </w:pPr>
          </w:p>
        </w:tc>
        <w:tc>
          <w:tcPr>
            <w:tcW w:w="2154" w:type="dxa"/>
            <w:vMerge w:val="continue"/>
            <w:tcBorders>
              <w:top w:val="nil"/>
            </w:tcBorders>
          </w:tcPr>
          <w:p w14:paraId="1918E14F">
            <w:pPr>
              <w:rPr>
                <w:sz w:val="2"/>
                <w:szCs w:val="2"/>
              </w:rPr>
            </w:pPr>
          </w:p>
        </w:tc>
        <w:tc>
          <w:tcPr>
            <w:tcW w:w="1105" w:type="dxa"/>
            <w:vMerge w:val="restart"/>
          </w:tcPr>
          <w:p w14:paraId="59EF18B8">
            <w:pPr>
              <w:pStyle w:val="9"/>
              <w:rPr>
                <w:sz w:val="20"/>
              </w:rPr>
            </w:pPr>
          </w:p>
          <w:p w14:paraId="083CC14D">
            <w:pPr>
              <w:pStyle w:val="9"/>
              <w:rPr>
                <w:sz w:val="20"/>
              </w:rPr>
            </w:pPr>
          </w:p>
          <w:p w14:paraId="39CBF031">
            <w:pPr>
              <w:pStyle w:val="9"/>
              <w:spacing w:before="169" w:line="230" w:lineRule="auto"/>
              <w:ind w:left="37" w:right="24"/>
              <w:rPr>
                <w:sz w:val="20"/>
              </w:rPr>
            </w:pPr>
            <w:r>
              <w:rPr>
                <w:sz w:val="20"/>
              </w:rPr>
              <w:t>对个人的行政处罚</w:t>
            </w:r>
          </w:p>
        </w:tc>
        <w:tc>
          <w:tcPr>
            <w:tcW w:w="995" w:type="dxa"/>
            <w:vMerge w:val="restart"/>
          </w:tcPr>
          <w:p w14:paraId="496D380A">
            <w:pPr>
              <w:pStyle w:val="9"/>
              <w:rPr>
                <w:sz w:val="20"/>
              </w:rPr>
            </w:pPr>
          </w:p>
          <w:p w14:paraId="5E44BF02">
            <w:pPr>
              <w:pStyle w:val="9"/>
              <w:rPr>
                <w:sz w:val="20"/>
              </w:rPr>
            </w:pPr>
          </w:p>
          <w:p w14:paraId="6FF24E5E">
            <w:pPr>
              <w:pStyle w:val="9"/>
              <w:spacing w:before="169" w:line="230" w:lineRule="auto"/>
              <w:ind w:left="36" w:right="99"/>
              <w:rPr>
                <w:sz w:val="20"/>
              </w:rPr>
            </w:pPr>
            <w:r>
              <w:rPr>
                <w:sz w:val="20"/>
              </w:rPr>
              <w:t>未造成危害后果的</w:t>
            </w:r>
          </w:p>
        </w:tc>
        <w:tc>
          <w:tcPr>
            <w:tcW w:w="4348" w:type="dxa"/>
            <w:vMerge w:val="restart"/>
          </w:tcPr>
          <w:p w14:paraId="4F4D55FB">
            <w:pPr>
              <w:pStyle w:val="9"/>
              <w:rPr>
                <w:sz w:val="20"/>
              </w:rPr>
            </w:pPr>
          </w:p>
          <w:p w14:paraId="5CEE65D7">
            <w:pPr>
              <w:pStyle w:val="9"/>
              <w:rPr>
                <w:sz w:val="20"/>
              </w:rPr>
            </w:pPr>
          </w:p>
          <w:p w14:paraId="316A380B">
            <w:pPr>
              <w:pStyle w:val="9"/>
              <w:spacing w:before="169" w:line="230" w:lineRule="auto"/>
              <w:ind w:left="35" w:right="106"/>
              <w:rPr>
                <w:sz w:val="20"/>
              </w:rPr>
            </w:pPr>
            <w:r>
              <w:rPr>
                <w:w w:val="95"/>
                <w:sz w:val="20"/>
              </w:rPr>
              <w:t>责令改正，处3000</w:t>
            </w:r>
            <w:r>
              <w:rPr>
                <w:spacing w:val="-2"/>
                <w:w w:val="95"/>
                <w:sz w:val="20"/>
              </w:rPr>
              <w:t xml:space="preserve">元以下罚款；使用禁用的农药 </w:t>
            </w:r>
            <w:r>
              <w:rPr>
                <w:sz w:val="20"/>
              </w:rPr>
              <w:t>的，并处没收禁用的农药。</w:t>
            </w:r>
          </w:p>
        </w:tc>
      </w:tr>
      <w:tr w14:paraId="456687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581" w:type="dxa"/>
            <w:vMerge w:val="continue"/>
            <w:tcBorders>
              <w:top w:val="nil"/>
            </w:tcBorders>
          </w:tcPr>
          <w:p w14:paraId="7D96D191">
            <w:pPr>
              <w:rPr>
                <w:sz w:val="2"/>
                <w:szCs w:val="2"/>
              </w:rPr>
            </w:pPr>
          </w:p>
        </w:tc>
        <w:tc>
          <w:tcPr>
            <w:tcW w:w="732" w:type="dxa"/>
            <w:vMerge w:val="continue"/>
            <w:tcBorders>
              <w:top w:val="nil"/>
            </w:tcBorders>
          </w:tcPr>
          <w:p w14:paraId="41EB1EE2">
            <w:pPr>
              <w:rPr>
                <w:sz w:val="2"/>
                <w:szCs w:val="2"/>
              </w:rPr>
            </w:pPr>
          </w:p>
        </w:tc>
        <w:tc>
          <w:tcPr>
            <w:tcW w:w="1476" w:type="dxa"/>
            <w:vMerge w:val="continue"/>
            <w:tcBorders>
              <w:top w:val="nil"/>
            </w:tcBorders>
          </w:tcPr>
          <w:p w14:paraId="4D65E3D1">
            <w:pPr>
              <w:rPr>
                <w:sz w:val="2"/>
                <w:szCs w:val="2"/>
              </w:rPr>
            </w:pPr>
          </w:p>
        </w:tc>
        <w:tc>
          <w:tcPr>
            <w:tcW w:w="2374" w:type="dxa"/>
          </w:tcPr>
          <w:p w14:paraId="75B2CA95">
            <w:pPr>
              <w:pStyle w:val="9"/>
              <w:spacing w:before="116" w:line="230" w:lineRule="auto"/>
              <w:ind w:left="37" w:right="124"/>
              <w:jc w:val="both"/>
              <w:rPr>
                <w:sz w:val="20"/>
              </w:rPr>
            </w:pPr>
            <w:r>
              <w:rPr>
                <w:spacing w:val="-2"/>
                <w:sz w:val="20"/>
              </w:rPr>
              <w:t>对农药使用者使用农药毒鱼、虾、鸟、兽等的行政</w:t>
            </w:r>
            <w:r>
              <w:rPr>
                <w:sz w:val="20"/>
              </w:rPr>
              <w:t>处罚</w:t>
            </w:r>
          </w:p>
        </w:tc>
        <w:tc>
          <w:tcPr>
            <w:tcW w:w="8888" w:type="dxa"/>
            <w:vMerge w:val="continue"/>
            <w:tcBorders>
              <w:top w:val="nil"/>
            </w:tcBorders>
          </w:tcPr>
          <w:p w14:paraId="15720268">
            <w:pPr>
              <w:rPr>
                <w:sz w:val="2"/>
                <w:szCs w:val="2"/>
              </w:rPr>
            </w:pPr>
          </w:p>
        </w:tc>
        <w:tc>
          <w:tcPr>
            <w:tcW w:w="2154" w:type="dxa"/>
            <w:vMerge w:val="continue"/>
            <w:tcBorders>
              <w:top w:val="nil"/>
            </w:tcBorders>
          </w:tcPr>
          <w:p w14:paraId="0302D173">
            <w:pPr>
              <w:rPr>
                <w:sz w:val="2"/>
                <w:szCs w:val="2"/>
              </w:rPr>
            </w:pPr>
          </w:p>
        </w:tc>
        <w:tc>
          <w:tcPr>
            <w:tcW w:w="1105" w:type="dxa"/>
            <w:vMerge w:val="continue"/>
            <w:tcBorders>
              <w:top w:val="nil"/>
            </w:tcBorders>
          </w:tcPr>
          <w:p w14:paraId="27BCC748">
            <w:pPr>
              <w:rPr>
                <w:sz w:val="2"/>
                <w:szCs w:val="2"/>
              </w:rPr>
            </w:pPr>
          </w:p>
        </w:tc>
        <w:tc>
          <w:tcPr>
            <w:tcW w:w="995" w:type="dxa"/>
            <w:vMerge w:val="continue"/>
            <w:tcBorders>
              <w:top w:val="nil"/>
            </w:tcBorders>
          </w:tcPr>
          <w:p w14:paraId="460DA1ED">
            <w:pPr>
              <w:rPr>
                <w:sz w:val="2"/>
                <w:szCs w:val="2"/>
              </w:rPr>
            </w:pPr>
          </w:p>
        </w:tc>
        <w:tc>
          <w:tcPr>
            <w:tcW w:w="4348" w:type="dxa"/>
            <w:vMerge w:val="continue"/>
            <w:tcBorders>
              <w:top w:val="nil"/>
            </w:tcBorders>
          </w:tcPr>
          <w:p w14:paraId="259001E1">
            <w:pPr>
              <w:rPr>
                <w:sz w:val="2"/>
                <w:szCs w:val="2"/>
              </w:rPr>
            </w:pPr>
          </w:p>
        </w:tc>
      </w:tr>
      <w:tr w14:paraId="018396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2" w:hRule="atLeast"/>
        </w:trPr>
        <w:tc>
          <w:tcPr>
            <w:tcW w:w="581" w:type="dxa"/>
          </w:tcPr>
          <w:p w14:paraId="4CD826D3">
            <w:pPr>
              <w:pStyle w:val="9"/>
              <w:rPr>
                <w:sz w:val="20"/>
              </w:rPr>
            </w:pPr>
          </w:p>
          <w:p w14:paraId="70591544">
            <w:pPr>
              <w:pStyle w:val="9"/>
              <w:spacing w:before="6"/>
              <w:rPr>
                <w:sz w:val="19"/>
              </w:rPr>
            </w:pPr>
          </w:p>
          <w:p w14:paraId="4038631C">
            <w:pPr>
              <w:pStyle w:val="9"/>
              <w:ind w:left="75" w:right="39"/>
              <w:jc w:val="center"/>
              <w:rPr>
                <w:sz w:val="20"/>
              </w:rPr>
            </w:pPr>
            <w:r>
              <w:rPr>
                <w:sz w:val="20"/>
              </w:rPr>
              <w:t>32</w:t>
            </w:r>
          </w:p>
        </w:tc>
        <w:tc>
          <w:tcPr>
            <w:tcW w:w="732" w:type="dxa"/>
          </w:tcPr>
          <w:p w14:paraId="3D8EBD97">
            <w:pPr>
              <w:pStyle w:val="9"/>
              <w:rPr>
                <w:sz w:val="20"/>
              </w:rPr>
            </w:pPr>
          </w:p>
          <w:p w14:paraId="76A453F4">
            <w:pPr>
              <w:pStyle w:val="9"/>
              <w:spacing w:before="6"/>
              <w:rPr>
                <w:sz w:val="19"/>
              </w:rPr>
            </w:pPr>
          </w:p>
          <w:p w14:paraId="440558C8">
            <w:pPr>
              <w:pStyle w:val="9"/>
              <w:ind w:right="137"/>
              <w:jc w:val="right"/>
              <w:rPr>
                <w:sz w:val="20"/>
              </w:rPr>
            </w:pPr>
            <w:r>
              <w:rPr>
                <w:w w:val="95"/>
                <w:sz w:val="20"/>
              </w:rPr>
              <w:t>农药</w:t>
            </w:r>
          </w:p>
        </w:tc>
        <w:tc>
          <w:tcPr>
            <w:tcW w:w="3850" w:type="dxa"/>
            <w:gridSpan w:val="2"/>
          </w:tcPr>
          <w:p w14:paraId="4EF90DD4">
            <w:pPr>
              <w:pStyle w:val="9"/>
              <w:spacing w:before="144" w:line="230" w:lineRule="auto"/>
              <w:ind w:left="37" w:right="7"/>
              <w:jc w:val="both"/>
              <w:rPr>
                <w:sz w:val="20"/>
              </w:rPr>
            </w:pPr>
            <w:r>
              <w:rPr>
                <w:spacing w:val="-1"/>
                <w:w w:val="95"/>
                <w:sz w:val="20"/>
              </w:rPr>
              <w:t>对农产品生产企业、食品和食用农产品仓储 企业、专业化病虫害防治服务组织和从事农 产品生产的农民专业合作社等不执行农药使</w:t>
            </w:r>
            <w:r>
              <w:rPr>
                <w:sz w:val="20"/>
              </w:rPr>
              <w:t>用记录制度的行政处罚</w:t>
            </w:r>
          </w:p>
        </w:tc>
        <w:tc>
          <w:tcPr>
            <w:tcW w:w="8888" w:type="dxa"/>
          </w:tcPr>
          <w:p w14:paraId="30575632">
            <w:pPr>
              <w:pStyle w:val="9"/>
              <w:spacing w:before="136" w:line="251" w:lineRule="exact"/>
              <w:ind w:left="39"/>
              <w:rPr>
                <w:b/>
                <w:sz w:val="20"/>
              </w:rPr>
            </w:pPr>
            <w:r>
              <w:rPr>
                <w:b/>
                <w:sz w:val="20"/>
              </w:rPr>
              <w:t>《农药管理条例》(2022修订)</w:t>
            </w:r>
          </w:p>
          <w:p w14:paraId="6B7B5443">
            <w:pPr>
              <w:pStyle w:val="9"/>
              <w:spacing w:before="2" w:line="230" w:lineRule="auto"/>
              <w:ind w:left="39" w:right="47"/>
              <w:rPr>
                <w:sz w:val="20"/>
              </w:rPr>
            </w:pPr>
            <w:r>
              <w:rPr>
                <w:b/>
                <w:sz w:val="20"/>
              </w:rPr>
              <w:t xml:space="preserve">第六十一条 </w:t>
            </w:r>
            <w:r>
              <w:rPr>
                <w:sz w:val="20"/>
              </w:rPr>
              <w:t>农产品生产企业、食品和食用农产品仓储企业、专业化病虫害防治服务组织和从事农产品生产的农民专业合作社等不执行农药使用记录制度的，由县级人民政府农业主管部门责令改正；拒不改正或者情节严重的，处2000元以上2万元以下罚款。</w:t>
            </w:r>
          </w:p>
        </w:tc>
        <w:tc>
          <w:tcPr>
            <w:tcW w:w="4254" w:type="dxa"/>
            <w:gridSpan w:val="3"/>
          </w:tcPr>
          <w:p w14:paraId="352E65C6">
            <w:pPr>
              <w:pStyle w:val="9"/>
              <w:rPr>
                <w:sz w:val="20"/>
              </w:rPr>
            </w:pPr>
          </w:p>
          <w:p w14:paraId="0024432C">
            <w:pPr>
              <w:pStyle w:val="9"/>
              <w:spacing w:before="6"/>
              <w:rPr>
                <w:sz w:val="19"/>
              </w:rPr>
            </w:pPr>
          </w:p>
          <w:p w14:paraId="7310931F">
            <w:pPr>
              <w:pStyle w:val="9"/>
              <w:ind w:left="36"/>
              <w:rPr>
                <w:sz w:val="20"/>
              </w:rPr>
            </w:pPr>
            <w:r>
              <w:rPr>
                <w:sz w:val="20"/>
              </w:rPr>
              <w:t>拒不改正或者情节严重的，未造成危害后果的</w:t>
            </w:r>
          </w:p>
        </w:tc>
        <w:tc>
          <w:tcPr>
            <w:tcW w:w="4348" w:type="dxa"/>
          </w:tcPr>
          <w:p w14:paraId="612F76EF">
            <w:pPr>
              <w:pStyle w:val="9"/>
              <w:rPr>
                <w:sz w:val="20"/>
              </w:rPr>
            </w:pPr>
          </w:p>
          <w:p w14:paraId="55EAC1CD">
            <w:pPr>
              <w:pStyle w:val="9"/>
              <w:spacing w:before="6"/>
              <w:rPr>
                <w:sz w:val="19"/>
              </w:rPr>
            </w:pPr>
          </w:p>
          <w:p w14:paraId="1FFCC9DA">
            <w:pPr>
              <w:pStyle w:val="9"/>
              <w:ind w:left="35"/>
              <w:rPr>
                <w:sz w:val="20"/>
              </w:rPr>
            </w:pPr>
            <w:r>
              <w:rPr>
                <w:sz w:val="20"/>
              </w:rPr>
              <w:t>处2000元以上8000元以下罚款。</w:t>
            </w:r>
          </w:p>
        </w:tc>
      </w:tr>
      <w:tr w14:paraId="69B477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3" w:hRule="atLeast"/>
        </w:trPr>
        <w:tc>
          <w:tcPr>
            <w:tcW w:w="581" w:type="dxa"/>
          </w:tcPr>
          <w:p w14:paraId="12EE661C">
            <w:pPr>
              <w:pStyle w:val="9"/>
              <w:rPr>
                <w:sz w:val="20"/>
              </w:rPr>
            </w:pPr>
          </w:p>
          <w:p w14:paraId="2EF66E18">
            <w:pPr>
              <w:pStyle w:val="9"/>
              <w:spacing w:before="7"/>
              <w:rPr>
                <w:sz w:val="15"/>
              </w:rPr>
            </w:pPr>
          </w:p>
          <w:p w14:paraId="25AC19A8">
            <w:pPr>
              <w:pStyle w:val="9"/>
              <w:ind w:left="75" w:right="39"/>
              <w:jc w:val="center"/>
              <w:rPr>
                <w:sz w:val="20"/>
              </w:rPr>
            </w:pPr>
            <w:r>
              <w:rPr>
                <w:sz w:val="20"/>
              </w:rPr>
              <w:t>33</w:t>
            </w:r>
          </w:p>
        </w:tc>
        <w:tc>
          <w:tcPr>
            <w:tcW w:w="732" w:type="dxa"/>
          </w:tcPr>
          <w:p w14:paraId="3D27EA45">
            <w:pPr>
              <w:pStyle w:val="9"/>
              <w:rPr>
                <w:sz w:val="20"/>
              </w:rPr>
            </w:pPr>
          </w:p>
          <w:p w14:paraId="18DB6124">
            <w:pPr>
              <w:pStyle w:val="9"/>
              <w:spacing w:before="7"/>
              <w:rPr>
                <w:sz w:val="15"/>
              </w:rPr>
            </w:pPr>
          </w:p>
          <w:p w14:paraId="212D42D6">
            <w:pPr>
              <w:pStyle w:val="9"/>
              <w:ind w:right="137"/>
              <w:jc w:val="right"/>
              <w:rPr>
                <w:sz w:val="20"/>
              </w:rPr>
            </w:pPr>
            <w:r>
              <w:rPr>
                <w:w w:val="95"/>
                <w:sz w:val="20"/>
              </w:rPr>
              <w:t>农药</w:t>
            </w:r>
          </w:p>
        </w:tc>
        <w:tc>
          <w:tcPr>
            <w:tcW w:w="3850" w:type="dxa"/>
            <w:gridSpan w:val="2"/>
          </w:tcPr>
          <w:p w14:paraId="3F88C744">
            <w:pPr>
              <w:pStyle w:val="9"/>
              <w:spacing w:before="12"/>
              <w:rPr>
                <w:sz w:val="16"/>
              </w:rPr>
            </w:pPr>
          </w:p>
          <w:p w14:paraId="03EE6C3C">
            <w:pPr>
              <w:pStyle w:val="9"/>
              <w:spacing w:line="230" w:lineRule="auto"/>
              <w:ind w:left="37" w:right="7"/>
              <w:jc w:val="both"/>
              <w:rPr>
                <w:sz w:val="20"/>
              </w:rPr>
            </w:pPr>
            <w:r>
              <w:rPr>
                <w:spacing w:val="-1"/>
                <w:w w:val="95"/>
                <w:sz w:val="20"/>
              </w:rPr>
              <w:t>对伪造、变造、转让、出租、出借农药登记 证、农药生产许可证、农药经营许可证等许</w:t>
            </w:r>
            <w:r>
              <w:rPr>
                <w:sz w:val="20"/>
              </w:rPr>
              <w:t>可证明文件的行政处罚</w:t>
            </w:r>
          </w:p>
        </w:tc>
        <w:tc>
          <w:tcPr>
            <w:tcW w:w="8888" w:type="dxa"/>
          </w:tcPr>
          <w:p w14:paraId="0168716D">
            <w:pPr>
              <w:pStyle w:val="9"/>
              <w:spacing w:before="86" w:line="252" w:lineRule="exact"/>
              <w:ind w:left="39"/>
              <w:rPr>
                <w:b/>
                <w:sz w:val="20"/>
              </w:rPr>
            </w:pPr>
            <w:r>
              <w:rPr>
                <w:b/>
                <w:sz w:val="20"/>
              </w:rPr>
              <w:t>《农药管理条例》(2022修订)</w:t>
            </w:r>
          </w:p>
          <w:p w14:paraId="6FD0B412">
            <w:pPr>
              <w:pStyle w:val="9"/>
              <w:spacing w:before="1" w:line="232" w:lineRule="auto"/>
              <w:ind w:left="39" w:right="43"/>
              <w:jc w:val="both"/>
              <w:rPr>
                <w:sz w:val="20"/>
              </w:rPr>
            </w:pPr>
            <w:r>
              <w:rPr>
                <w:b/>
                <w:spacing w:val="12"/>
                <w:sz w:val="20"/>
              </w:rPr>
              <w:t xml:space="preserve">第六十二条 </w:t>
            </w:r>
            <w:r>
              <w:rPr>
                <w:spacing w:val="-1"/>
                <w:sz w:val="20"/>
              </w:rPr>
              <w:t>伪造、变造、转让、出租、出借农药登记证、农药生产许可证、农药经营许可证等</w:t>
            </w:r>
            <w:r>
              <w:rPr>
                <w:w w:val="95"/>
                <w:sz w:val="20"/>
              </w:rPr>
              <w:t xml:space="preserve">许可证明文件的，由发证机关收缴或者予以吊销，没收违法所得，并处1万元以上5万元以下罚款；构 </w:t>
            </w:r>
            <w:r>
              <w:rPr>
                <w:sz w:val="20"/>
              </w:rPr>
              <w:t>成犯罪的，依法追究刑事责任。</w:t>
            </w:r>
          </w:p>
        </w:tc>
        <w:tc>
          <w:tcPr>
            <w:tcW w:w="4254" w:type="dxa"/>
            <w:gridSpan w:val="3"/>
          </w:tcPr>
          <w:p w14:paraId="06F1B847">
            <w:pPr>
              <w:pStyle w:val="9"/>
              <w:spacing w:before="5"/>
              <w:rPr>
                <w:sz w:val="26"/>
              </w:rPr>
            </w:pPr>
          </w:p>
          <w:p w14:paraId="73690AEE">
            <w:pPr>
              <w:pStyle w:val="9"/>
              <w:spacing w:before="1" w:line="232" w:lineRule="auto"/>
              <w:ind w:left="36" w:right="113"/>
              <w:rPr>
                <w:sz w:val="20"/>
              </w:rPr>
            </w:pPr>
            <w:r>
              <w:rPr>
                <w:w w:val="95"/>
                <w:sz w:val="20"/>
              </w:rPr>
              <w:t>伪造、变造、转让、出租、出借1</w:t>
            </w:r>
            <w:r>
              <w:rPr>
                <w:spacing w:val="-3"/>
                <w:w w:val="95"/>
                <w:sz w:val="20"/>
              </w:rPr>
              <w:t xml:space="preserve">个许可文件， </w:t>
            </w:r>
            <w:r>
              <w:rPr>
                <w:sz w:val="20"/>
              </w:rPr>
              <w:t>或者违法所得不足5000元的</w:t>
            </w:r>
          </w:p>
        </w:tc>
        <w:tc>
          <w:tcPr>
            <w:tcW w:w="4348" w:type="dxa"/>
          </w:tcPr>
          <w:p w14:paraId="1C32FFB8">
            <w:pPr>
              <w:pStyle w:val="9"/>
              <w:spacing w:before="5"/>
              <w:rPr>
                <w:sz w:val="26"/>
              </w:rPr>
            </w:pPr>
          </w:p>
          <w:p w14:paraId="7E5CBD14">
            <w:pPr>
              <w:pStyle w:val="9"/>
              <w:spacing w:before="1" w:line="232" w:lineRule="auto"/>
              <w:ind w:left="35" w:right="112"/>
              <w:rPr>
                <w:sz w:val="20"/>
              </w:rPr>
            </w:pPr>
            <w:r>
              <w:rPr>
                <w:spacing w:val="-1"/>
                <w:w w:val="95"/>
                <w:sz w:val="20"/>
              </w:rPr>
              <w:t xml:space="preserve">由发证机关收缴或者予以吊销许可证明文件，没 </w:t>
            </w:r>
            <w:r>
              <w:rPr>
                <w:sz w:val="20"/>
              </w:rPr>
              <w:t>收违法所得，并处1万元以上2万元以下罚款。</w:t>
            </w:r>
          </w:p>
        </w:tc>
      </w:tr>
      <w:tr w14:paraId="189CA4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2" w:hRule="atLeast"/>
        </w:trPr>
        <w:tc>
          <w:tcPr>
            <w:tcW w:w="581" w:type="dxa"/>
            <w:vMerge w:val="restart"/>
          </w:tcPr>
          <w:p w14:paraId="6660C133">
            <w:pPr>
              <w:pStyle w:val="9"/>
              <w:rPr>
                <w:sz w:val="20"/>
              </w:rPr>
            </w:pPr>
          </w:p>
          <w:p w14:paraId="4FD23CC4">
            <w:pPr>
              <w:pStyle w:val="9"/>
              <w:rPr>
                <w:sz w:val="20"/>
              </w:rPr>
            </w:pPr>
          </w:p>
          <w:p w14:paraId="6A878EDC">
            <w:pPr>
              <w:pStyle w:val="9"/>
              <w:rPr>
                <w:sz w:val="20"/>
              </w:rPr>
            </w:pPr>
          </w:p>
          <w:p w14:paraId="18647968">
            <w:pPr>
              <w:pStyle w:val="9"/>
              <w:rPr>
                <w:sz w:val="20"/>
              </w:rPr>
            </w:pPr>
          </w:p>
          <w:p w14:paraId="3274D05C">
            <w:pPr>
              <w:pStyle w:val="9"/>
              <w:rPr>
                <w:sz w:val="20"/>
              </w:rPr>
            </w:pPr>
          </w:p>
          <w:p w14:paraId="40DD7336">
            <w:pPr>
              <w:pStyle w:val="9"/>
              <w:spacing w:before="6"/>
              <w:rPr>
                <w:sz w:val="25"/>
              </w:rPr>
            </w:pPr>
          </w:p>
          <w:p w14:paraId="1B6F85D1">
            <w:pPr>
              <w:pStyle w:val="9"/>
              <w:ind w:left="198"/>
              <w:rPr>
                <w:sz w:val="20"/>
              </w:rPr>
            </w:pPr>
            <w:r>
              <w:rPr>
                <w:sz w:val="20"/>
              </w:rPr>
              <w:t>34</w:t>
            </w:r>
          </w:p>
        </w:tc>
        <w:tc>
          <w:tcPr>
            <w:tcW w:w="732" w:type="dxa"/>
            <w:vMerge w:val="restart"/>
          </w:tcPr>
          <w:p w14:paraId="0E4D26EC">
            <w:pPr>
              <w:pStyle w:val="9"/>
              <w:rPr>
                <w:sz w:val="20"/>
              </w:rPr>
            </w:pPr>
          </w:p>
          <w:p w14:paraId="5BC6304D">
            <w:pPr>
              <w:pStyle w:val="9"/>
              <w:rPr>
                <w:sz w:val="20"/>
              </w:rPr>
            </w:pPr>
          </w:p>
          <w:p w14:paraId="7CBBF13C">
            <w:pPr>
              <w:pStyle w:val="9"/>
              <w:rPr>
                <w:sz w:val="20"/>
              </w:rPr>
            </w:pPr>
          </w:p>
          <w:p w14:paraId="20DBBC7A">
            <w:pPr>
              <w:pStyle w:val="9"/>
              <w:rPr>
                <w:sz w:val="20"/>
              </w:rPr>
            </w:pPr>
          </w:p>
          <w:p w14:paraId="5CFC6388">
            <w:pPr>
              <w:pStyle w:val="9"/>
              <w:rPr>
                <w:sz w:val="20"/>
              </w:rPr>
            </w:pPr>
          </w:p>
          <w:p w14:paraId="457AF4DB">
            <w:pPr>
              <w:pStyle w:val="9"/>
              <w:spacing w:before="6"/>
              <w:rPr>
                <w:sz w:val="25"/>
              </w:rPr>
            </w:pPr>
          </w:p>
          <w:p w14:paraId="050508FB">
            <w:pPr>
              <w:pStyle w:val="9"/>
              <w:ind w:left="174"/>
              <w:rPr>
                <w:sz w:val="20"/>
              </w:rPr>
            </w:pPr>
            <w:r>
              <w:rPr>
                <w:sz w:val="20"/>
              </w:rPr>
              <w:t>农药</w:t>
            </w:r>
          </w:p>
        </w:tc>
        <w:tc>
          <w:tcPr>
            <w:tcW w:w="3850" w:type="dxa"/>
            <w:gridSpan w:val="2"/>
            <w:vMerge w:val="restart"/>
          </w:tcPr>
          <w:p w14:paraId="7221F87D">
            <w:pPr>
              <w:pStyle w:val="9"/>
              <w:rPr>
                <w:sz w:val="20"/>
              </w:rPr>
            </w:pPr>
          </w:p>
          <w:p w14:paraId="220BBCBC">
            <w:pPr>
              <w:pStyle w:val="9"/>
              <w:rPr>
                <w:sz w:val="20"/>
              </w:rPr>
            </w:pPr>
          </w:p>
          <w:p w14:paraId="75033F8F">
            <w:pPr>
              <w:pStyle w:val="9"/>
              <w:rPr>
                <w:sz w:val="20"/>
              </w:rPr>
            </w:pPr>
          </w:p>
          <w:p w14:paraId="46BCF8EE">
            <w:pPr>
              <w:pStyle w:val="9"/>
              <w:rPr>
                <w:sz w:val="20"/>
              </w:rPr>
            </w:pPr>
          </w:p>
          <w:p w14:paraId="6682EB11">
            <w:pPr>
              <w:pStyle w:val="9"/>
              <w:rPr>
                <w:sz w:val="20"/>
              </w:rPr>
            </w:pPr>
          </w:p>
          <w:p w14:paraId="6FDB55FE">
            <w:pPr>
              <w:pStyle w:val="9"/>
              <w:spacing w:before="4"/>
              <w:rPr>
                <w:sz w:val="16"/>
              </w:rPr>
            </w:pPr>
          </w:p>
          <w:p w14:paraId="010F7296">
            <w:pPr>
              <w:pStyle w:val="9"/>
              <w:spacing w:line="230" w:lineRule="auto"/>
              <w:ind w:left="37" w:right="9"/>
              <w:rPr>
                <w:sz w:val="20"/>
              </w:rPr>
            </w:pPr>
            <w:r>
              <w:rPr>
                <w:w w:val="95"/>
                <w:sz w:val="20"/>
              </w:rPr>
              <w:t>对在雁门关农牧交错带、吕梁山区内经营剧</w:t>
            </w:r>
            <w:r>
              <w:rPr>
                <w:sz w:val="20"/>
              </w:rPr>
              <w:t>毒、高毒农药的行政处罚</w:t>
            </w:r>
          </w:p>
        </w:tc>
        <w:tc>
          <w:tcPr>
            <w:tcW w:w="8888" w:type="dxa"/>
            <w:vMerge w:val="restart"/>
          </w:tcPr>
          <w:p w14:paraId="09C0EF05">
            <w:pPr>
              <w:pStyle w:val="9"/>
              <w:spacing w:before="125" w:line="252" w:lineRule="exact"/>
              <w:ind w:left="39"/>
              <w:rPr>
                <w:b/>
                <w:sz w:val="20"/>
              </w:rPr>
            </w:pPr>
            <w:r>
              <w:rPr>
                <w:b/>
                <w:sz w:val="20"/>
              </w:rPr>
              <w:t>1.《山西省促进雁门关农牧交错带发展条例》（2019）</w:t>
            </w:r>
          </w:p>
          <w:p w14:paraId="484D1EDE">
            <w:pPr>
              <w:pStyle w:val="9"/>
              <w:spacing w:before="3" w:line="230" w:lineRule="auto"/>
              <w:ind w:left="39" w:right="48"/>
              <w:jc w:val="both"/>
              <w:rPr>
                <w:sz w:val="20"/>
              </w:rPr>
            </w:pPr>
            <w:r>
              <w:rPr>
                <w:b/>
                <w:spacing w:val="12"/>
                <w:sz w:val="20"/>
              </w:rPr>
              <w:t xml:space="preserve">第三十九条 </w:t>
            </w:r>
            <w:r>
              <w:rPr>
                <w:spacing w:val="-1"/>
                <w:sz w:val="20"/>
              </w:rPr>
              <w:t>违反本条例规定，在雁门关农牧交错带内经营剧毒、高毒农药的，由县级以上人民</w:t>
            </w:r>
            <w:r>
              <w:rPr>
                <w:w w:val="95"/>
                <w:sz w:val="20"/>
              </w:rPr>
              <w:t xml:space="preserve">政府农业农村主管部门责令停止经营，没收违法所得、违法经营的农药和用于违法经营的工具、设备 等，违法经营的农药货值金额不足一万元的，并处五千元以上五万元以下罚款，违法经营的农药货值 金额一万元以上的，并处货值金额五倍以上十倍以下罚款；情节严重的，由发证机关吊销农药经营许 </w:t>
            </w:r>
            <w:r>
              <w:rPr>
                <w:sz w:val="20"/>
              </w:rPr>
              <w:t>可证；构成犯罪的，依法追究刑事责任。</w:t>
            </w:r>
          </w:p>
          <w:p w14:paraId="4E6FFDF8">
            <w:pPr>
              <w:pStyle w:val="9"/>
              <w:spacing w:line="250" w:lineRule="exact"/>
              <w:ind w:left="39"/>
              <w:rPr>
                <w:b/>
                <w:sz w:val="20"/>
              </w:rPr>
            </w:pPr>
            <w:r>
              <w:rPr>
                <w:b/>
                <w:sz w:val="20"/>
              </w:rPr>
              <w:t>2.《山西省人民代表大会常务委员会关于加强吕梁山区生态保护和修复促进高质量发展的决定</w:t>
            </w:r>
          </w:p>
          <w:p w14:paraId="1F5E9D75">
            <w:pPr>
              <w:pStyle w:val="9"/>
              <w:spacing w:line="247" w:lineRule="exact"/>
              <w:ind w:left="39"/>
              <w:rPr>
                <w:b/>
                <w:sz w:val="20"/>
              </w:rPr>
            </w:pPr>
            <w:r>
              <w:rPr>
                <w:b/>
                <w:sz w:val="20"/>
              </w:rPr>
              <w:t>》（2020）</w:t>
            </w:r>
          </w:p>
          <w:p w14:paraId="721C6BCA">
            <w:pPr>
              <w:pStyle w:val="9"/>
              <w:spacing w:before="3" w:line="230" w:lineRule="auto"/>
              <w:ind w:left="39" w:right="39"/>
              <w:rPr>
                <w:sz w:val="20"/>
              </w:rPr>
            </w:pPr>
            <w:r>
              <w:rPr>
                <w:b/>
                <w:sz w:val="20"/>
              </w:rPr>
              <w:t xml:space="preserve">第二十四条第三款 </w:t>
            </w:r>
            <w:r>
              <w:rPr>
                <w:sz w:val="20"/>
              </w:rPr>
              <w:t>违反本决定规定，在吕梁山区内经营剧毒、高毒农药的，由县级以上人民政府农业农村主管部门责令停止经营，没收违法所得、违法经营的农药和用于违法经营的工具、设备</w:t>
            </w:r>
            <w:r>
              <w:rPr>
                <w:w w:val="95"/>
                <w:sz w:val="20"/>
              </w:rPr>
              <w:t xml:space="preserve">等，违法经营的农药货值金额不足一万元的，并处五千元以上五万元以下罚款；违法经营的农药货值 金额一万元以上的，并处货值金额五倍以上十倍以下罚款；情节严重的，由发证机关吊销农药经营许 </w:t>
            </w:r>
            <w:r>
              <w:rPr>
                <w:sz w:val="20"/>
              </w:rPr>
              <w:t>可证；构成犯罪的，依法追究刑事责任。</w:t>
            </w:r>
          </w:p>
        </w:tc>
        <w:tc>
          <w:tcPr>
            <w:tcW w:w="2154" w:type="dxa"/>
          </w:tcPr>
          <w:p w14:paraId="520AAAF1">
            <w:pPr>
              <w:pStyle w:val="9"/>
              <w:rPr>
                <w:sz w:val="20"/>
              </w:rPr>
            </w:pPr>
          </w:p>
          <w:p w14:paraId="7567FB87">
            <w:pPr>
              <w:pStyle w:val="9"/>
              <w:spacing w:before="2"/>
              <w:rPr>
                <w:sz w:val="24"/>
              </w:rPr>
            </w:pPr>
          </w:p>
          <w:p w14:paraId="0E22D8BF">
            <w:pPr>
              <w:pStyle w:val="9"/>
              <w:ind w:left="36"/>
              <w:rPr>
                <w:sz w:val="20"/>
              </w:rPr>
            </w:pPr>
            <w:r>
              <w:rPr>
                <w:sz w:val="20"/>
              </w:rPr>
              <w:t>货值金额不足1万元的</w:t>
            </w:r>
          </w:p>
        </w:tc>
        <w:tc>
          <w:tcPr>
            <w:tcW w:w="2100" w:type="dxa"/>
            <w:gridSpan w:val="2"/>
          </w:tcPr>
          <w:p w14:paraId="6D743E76">
            <w:pPr>
              <w:pStyle w:val="9"/>
              <w:rPr>
                <w:sz w:val="20"/>
              </w:rPr>
            </w:pPr>
          </w:p>
          <w:p w14:paraId="182589C4">
            <w:pPr>
              <w:pStyle w:val="9"/>
              <w:spacing w:before="2"/>
              <w:rPr>
                <w:sz w:val="24"/>
              </w:rPr>
            </w:pPr>
          </w:p>
          <w:p w14:paraId="679056BF">
            <w:pPr>
              <w:pStyle w:val="9"/>
              <w:ind w:left="37"/>
              <w:rPr>
                <w:sz w:val="20"/>
              </w:rPr>
            </w:pPr>
            <w:r>
              <w:rPr>
                <w:sz w:val="20"/>
              </w:rPr>
              <w:t>货值金额不足3000元的</w:t>
            </w:r>
          </w:p>
        </w:tc>
        <w:tc>
          <w:tcPr>
            <w:tcW w:w="4348" w:type="dxa"/>
          </w:tcPr>
          <w:p w14:paraId="17117A59">
            <w:pPr>
              <w:pStyle w:val="9"/>
              <w:spacing w:before="6"/>
              <w:rPr>
                <w:sz w:val="25"/>
              </w:rPr>
            </w:pPr>
          </w:p>
          <w:p w14:paraId="37BCD380">
            <w:pPr>
              <w:pStyle w:val="9"/>
              <w:spacing w:line="230" w:lineRule="auto"/>
              <w:ind w:left="35" w:right="105"/>
              <w:jc w:val="both"/>
              <w:rPr>
                <w:sz w:val="20"/>
              </w:rPr>
            </w:pPr>
            <w:r>
              <w:rPr>
                <w:spacing w:val="-1"/>
                <w:w w:val="95"/>
                <w:sz w:val="20"/>
              </w:rPr>
              <w:t xml:space="preserve">责令停止经营，没收违法所得、违法经营的农药 </w:t>
            </w:r>
            <w:r>
              <w:rPr>
                <w:w w:val="95"/>
                <w:sz w:val="20"/>
              </w:rPr>
              <w:t>和用于违法经营的工具、设备等，并处5000</w:t>
            </w:r>
            <w:r>
              <w:rPr>
                <w:spacing w:val="-8"/>
                <w:w w:val="95"/>
                <w:sz w:val="20"/>
              </w:rPr>
              <w:t xml:space="preserve">元以 </w:t>
            </w:r>
            <w:r>
              <w:rPr>
                <w:sz w:val="20"/>
              </w:rPr>
              <w:t>上2万元以下罚款。</w:t>
            </w:r>
          </w:p>
        </w:tc>
      </w:tr>
      <w:tr w14:paraId="42D9EC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63" w:hRule="atLeast"/>
        </w:trPr>
        <w:tc>
          <w:tcPr>
            <w:tcW w:w="581" w:type="dxa"/>
            <w:vMerge w:val="continue"/>
            <w:tcBorders>
              <w:top w:val="nil"/>
            </w:tcBorders>
          </w:tcPr>
          <w:p w14:paraId="0787D4E2">
            <w:pPr>
              <w:rPr>
                <w:sz w:val="2"/>
                <w:szCs w:val="2"/>
              </w:rPr>
            </w:pPr>
          </w:p>
        </w:tc>
        <w:tc>
          <w:tcPr>
            <w:tcW w:w="732" w:type="dxa"/>
            <w:vMerge w:val="continue"/>
            <w:tcBorders>
              <w:top w:val="nil"/>
            </w:tcBorders>
          </w:tcPr>
          <w:p w14:paraId="2B2C2D86">
            <w:pPr>
              <w:rPr>
                <w:sz w:val="2"/>
                <w:szCs w:val="2"/>
              </w:rPr>
            </w:pPr>
          </w:p>
        </w:tc>
        <w:tc>
          <w:tcPr>
            <w:tcW w:w="3850" w:type="dxa"/>
            <w:gridSpan w:val="2"/>
            <w:vMerge w:val="continue"/>
            <w:tcBorders>
              <w:top w:val="nil"/>
            </w:tcBorders>
          </w:tcPr>
          <w:p w14:paraId="60178E03">
            <w:pPr>
              <w:rPr>
                <w:sz w:val="2"/>
                <w:szCs w:val="2"/>
              </w:rPr>
            </w:pPr>
          </w:p>
        </w:tc>
        <w:tc>
          <w:tcPr>
            <w:tcW w:w="8888" w:type="dxa"/>
            <w:vMerge w:val="continue"/>
            <w:tcBorders>
              <w:top w:val="nil"/>
            </w:tcBorders>
          </w:tcPr>
          <w:p w14:paraId="50EC0B21">
            <w:pPr>
              <w:rPr>
                <w:sz w:val="2"/>
                <w:szCs w:val="2"/>
              </w:rPr>
            </w:pPr>
          </w:p>
        </w:tc>
        <w:tc>
          <w:tcPr>
            <w:tcW w:w="2154" w:type="dxa"/>
          </w:tcPr>
          <w:p w14:paraId="2EBBAAEC">
            <w:pPr>
              <w:pStyle w:val="9"/>
              <w:rPr>
                <w:sz w:val="20"/>
              </w:rPr>
            </w:pPr>
          </w:p>
          <w:p w14:paraId="06D58DBA">
            <w:pPr>
              <w:pStyle w:val="9"/>
              <w:rPr>
                <w:sz w:val="20"/>
              </w:rPr>
            </w:pPr>
          </w:p>
          <w:p w14:paraId="007020B4">
            <w:pPr>
              <w:pStyle w:val="9"/>
              <w:rPr>
                <w:sz w:val="20"/>
              </w:rPr>
            </w:pPr>
          </w:p>
          <w:p w14:paraId="3A3A9AFD">
            <w:pPr>
              <w:pStyle w:val="9"/>
              <w:spacing w:before="148"/>
              <w:ind w:left="36"/>
              <w:rPr>
                <w:sz w:val="20"/>
              </w:rPr>
            </w:pPr>
            <w:r>
              <w:rPr>
                <w:sz w:val="20"/>
              </w:rPr>
              <w:t>货值金额1万元以上的</w:t>
            </w:r>
          </w:p>
        </w:tc>
        <w:tc>
          <w:tcPr>
            <w:tcW w:w="2100" w:type="dxa"/>
            <w:gridSpan w:val="2"/>
          </w:tcPr>
          <w:p w14:paraId="7732A04C">
            <w:pPr>
              <w:pStyle w:val="9"/>
              <w:rPr>
                <w:sz w:val="20"/>
              </w:rPr>
            </w:pPr>
          </w:p>
          <w:p w14:paraId="63766090">
            <w:pPr>
              <w:pStyle w:val="9"/>
              <w:rPr>
                <w:sz w:val="20"/>
              </w:rPr>
            </w:pPr>
          </w:p>
          <w:p w14:paraId="4160D098">
            <w:pPr>
              <w:pStyle w:val="9"/>
              <w:spacing w:before="8"/>
              <w:rPr>
                <w:sz w:val="22"/>
              </w:rPr>
            </w:pPr>
          </w:p>
          <w:p w14:paraId="2FA2488A">
            <w:pPr>
              <w:pStyle w:val="9"/>
              <w:spacing w:line="230" w:lineRule="auto"/>
              <w:ind w:left="37" w:right="106"/>
              <w:rPr>
                <w:sz w:val="20"/>
              </w:rPr>
            </w:pPr>
            <w:r>
              <w:rPr>
                <w:sz w:val="20"/>
              </w:rPr>
              <w:t>货值金额1万元以上不足3万元的</w:t>
            </w:r>
          </w:p>
        </w:tc>
        <w:tc>
          <w:tcPr>
            <w:tcW w:w="4348" w:type="dxa"/>
          </w:tcPr>
          <w:p w14:paraId="18B55C23">
            <w:pPr>
              <w:pStyle w:val="9"/>
              <w:rPr>
                <w:sz w:val="20"/>
              </w:rPr>
            </w:pPr>
          </w:p>
          <w:p w14:paraId="7A366406">
            <w:pPr>
              <w:pStyle w:val="9"/>
              <w:rPr>
                <w:sz w:val="20"/>
              </w:rPr>
            </w:pPr>
          </w:p>
          <w:p w14:paraId="3F6DA68A">
            <w:pPr>
              <w:pStyle w:val="9"/>
              <w:spacing w:before="165" w:line="230" w:lineRule="auto"/>
              <w:ind w:left="35" w:right="12"/>
              <w:rPr>
                <w:sz w:val="20"/>
              </w:rPr>
            </w:pPr>
            <w:r>
              <w:rPr>
                <w:sz w:val="20"/>
              </w:rPr>
              <w:t>责令停止经营，没收违法所得、违法经营的农药</w:t>
            </w:r>
            <w:r>
              <w:rPr>
                <w:w w:val="95"/>
                <w:sz w:val="20"/>
              </w:rPr>
              <w:t>和用于违法经营的工具、设备等，并处货值金额</w:t>
            </w:r>
            <w:r>
              <w:rPr>
                <w:spacing w:val="-17"/>
                <w:w w:val="95"/>
                <w:sz w:val="20"/>
              </w:rPr>
              <w:t xml:space="preserve">5 </w:t>
            </w:r>
            <w:r>
              <w:rPr>
                <w:sz w:val="20"/>
              </w:rPr>
              <w:t>倍以上</w:t>
            </w:r>
            <w:r>
              <w:rPr>
                <w:spacing w:val="3"/>
                <w:sz w:val="20"/>
              </w:rPr>
              <w:t>6</w:t>
            </w:r>
            <w:r>
              <w:rPr>
                <w:sz w:val="20"/>
              </w:rPr>
              <w:t>倍以下罚款。</w:t>
            </w:r>
          </w:p>
        </w:tc>
      </w:tr>
      <w:tr w14:paraId="018996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3" w:hRule="atLeast"/>
        </w:trPr>
        <w:tc>
          <w:tcPr>
            <w:tcW w:w="581" w:type="dxa"/>
            <w:vMerge w:val="restart"/>
          </w:tcPr>
          <w:p w14:paraId="3CB1A7AC">
            <w:pPr>
              <w:pStyle w:val="9"/>
              <w:rPr>
                <w:sz w:val="20"/>
              </w:rPr>
            </w:pPr>
          </w:p>
          <w:p w14:paraId="7008A8C1">
            <w:pPr>
              <w:pStyle w:val="9"/>
              <w:rPr>
                <w:sz w:val="20"/>
              </w:rPr>
            </w:pPr>
          </w:p>
          <w:p w14:paraId="2621EF5E">
            <w:pPr>
              <w:pStyle w:val="9"/>
              <w:rPr>
                <w:sz w:val="20"/>
              </w:rPr>
            </w:pPr>
          </w:p>
          <w:p w14:paraId="46675518">
            <w:pPr>
              <w:pStyle w:val="9"/>
              <w:spacing w:before="6"/>
              <w:rPr>
                <w:sz w:val="26"/>
              </w:rPr>
            </w:pPr>
          </w:p>
          <w:p w14:paraId="2E4A041B">
            <w:pPr>
              <w:pStyle w:val="9"/>
              <w:ind w:left="198"/>
              <w:rPr>
                <w:sz w:val="20"/>
              </w:rPr>
            </w:pPr>
            <w:r>
              <w:rPr>
                <w:sz w:val="20"/>
              </w:rPr>
              <w:t>35</w:t>
            </w:r>
          </w:p>
        </w:tc>
        <w:tc>
          <w:tcPr>
            <w:tcW w:w="732" w:type="dxa"/>
            <w:vMerge w:val="restart"/>
          </w:tcPr>
          <w:p w14:paraId="3D33FD39">
            <w:pPr>
              <w:pStyle w:val="9"/>
              <w:rPr>
                <w:sz w:val="20"/>
              </w:rPr>
            </w:pPr>
          </w:p>
          <w:p w14:paraId="320D2BC1">
            <w:pPr>
              <w:pStyle w:val="9"/>
              <w:rPr>
                <w:sz w:val="20"/>
              </w:rPr>
            </w:pPr>
          </w:p>
          <w:p w14:paraId="01258B39">
            <w:pPr>
              <w:pStyle w:val="9"/>
              <w:rPr>
                <w:sz w:val="20"/>
              </w:rPr>
            </w:pPr>
          </w:p>
          <w:p w14:paraId="06EC29EC">
            <w:pPr>
              <w:pStyle w:val="9"/>
              <w:spacing w:before="6"/>
              <w:rPr>
                <w:sz w:val="26"/>
              </w:rPr>
            </w:pPr>
          </w:p>
          <w:p w14:paraId="08775AC6">
            <w:pPr>
              <w:pStyle w:val="9"/>
              <w:ind w:left="174"/>
              <w:rPr>
                <w:sz w:val="20"/>
              </w:rPr>
            </w:pPr>
            <w:r>
              <w:rPr>
                <w:sz w:val="20"/>
              </w:rPr>
              <w:t>农药</w:t>
            </w:r>
          </w:p>
        </w:tc>
        <w:tc>
          <w:tcPr>
            <w:tcW w:w="3850" w:type="dxa"/>
            <w:gridSpan w:val="2"/>
            <w:vMerge w:val="restart"/>
          </w:tcPr>
          <w:p w14:paraId="19AE8833">
            <w:pPr>
              <w:pStyle w:val="9"/>
              <w:rPr>
                <w:sz w:val="20"/>
              </w:rPr>
            </w:pPr>
          </w:p>
          <w:p w14:paraId="24763FB2">
            <w:pPr>
              <w:pStyle w:val="9"/>
              <w:rPr>
                <w:sz w:val="20"/>
              </w:rPr>
            </w:pPr>
          </w:p>
          <w:p w14:paraId="52A6F16B">
            <w:pPr>
              <w:pStyle w:val="9"/>
              <w:rPr>
                <w:sz w:val="20"/>
              </w:rPr>
            </w:pPr>
          </w:p>
          <w:p w14:paraId="52A31BCB">
            <w:pPr>
              <w:pStyle w:val="9"/>
              <w:spacing w:before="7"/>
              <w:rPr>
                <w:sz w:val="17"/>
              </w:rPr>
            </w:pPr>
          </w:p>
          <w:p w14:paraId="461B0AE0">
            <w:pPr>
              <w:pStyle w:val="9"/>
              <w:spacing w:before="1" w:line="230" w:lineRule="auto"/>
              <w:ind w:left="37" w:right="9"/>
              <w:rPr>
                <w:sz w:val="20"/>
              </w:rPr>
            </w:pPr>
            <w:r>
              <w:rPr>
                <w:w w:val="95"/>
                <w:sz w:val="20"/>
              </w:rPr>
              <w:t>对在雁门关农牧交错带、吕梁山区内使用剧</w:t>
            </w:r>
            <w:r>
              <w:rPr>
                <w:sz w:val="20"/>
              </w:rPr>
              <w:t>毒、高毒农药的行政处罚</w:t>
            </w:r>
          </w:p>
        </w:tc>
        <w:tc>
          <w:tcPr>
            <w:tcW w:w="8888" w:type="dxa"/>
            <w:vMerge w:val="restart"/>
          </w:tcPr>
          <w:p w14:paraId="266F6467">
            <w:pPr>
              <w:pStyle w:val="9"/>
              <w:spacing w:before="122" w:line="252" w:lineRule="exact"/>
              <w:ind w:left="39"/>
              <w:rPr>
                <w:b/>
                <w:sz w:val="20"/>
              </w:rPr>
            </w:pPr>
            <w:r>
              <w:rPr>
                <w:b/>
                <w:sz w:val="20"/>
              </w:rPr>
              <w:t>1.《山西省促进雁门关农牧交错带发展条例》（2019）</w:t>
            </w:r>
          </w:p>
          <w:p w14:paraId="25BBA8B2">
            <w:pPr>
              <w:pStyle w:val="9"/>
              <w:spacing w:before="3" w:line="230" w:lineRule="auto"/>
              <w:ind w:left="39" w:right="55" w:firstLine="396"/>
              <w:jc w:val="both"/>
              <w:rPr>
                <w:sz w:val="20"/>
              </w:rPr>
            </w:pPr>
            <w:r>
              <w:rPr>
                <w:b/>
                <w:spacing w:val="14"/>
                <w:sz w:val="20"/>
              </w:rPr>
              <w:t xml:space="preserve">第四十条 </w:t>
            </w:r>
            <w:r>
              <w:rPr>
                <w:spacing w:val="-1"/>
                <w:sz w:val="20"/>
              </w:rPr>
              <w:t>违反本条例规定，在雁门关农牧交错带内使用剧毒、高毒农药的，由县级人民政府农</w:t>
            </w:r>
            <w:r>
              <w:rPr>
                <w:w w:val="95"/>
                <w:sz w:val="20"/>
              </w:rPr>
              <w:t xml:space="preserve">业农村主管部门责令改正，农药使用者为单位的，处五万元以上十万元以下罚款；农药使用者为个人 </w:t>
            </w:r>
            <w:r>
              <w:rPr>
                <w:sz w:val="20"/>
              </w:rPr>
              <w:t>的，处一千元以上一万元以下罚款；构成犯罪的，依法追究刑事责任。</w:t>
            </w:r>
          </w:p>
          <w:p w14:paraId="2E2A6510">
            <w:pPr>
              <w:pStyle w:val="9"/>
              <w:spacing w:line="245" w:lineRule="exact"/>
              <w:ind w:left="39"/>
              <w:rPr>
                <w:b/>
                <w:sz w:val="20"/>
              </w:rPr>
            </w:pPr>
            <w:r>
              <w:rPr>
                <w:b/>
                <w:sz w:val="20"/>
              </w:rPr>
              <w:t>2.《山西省人民代表大会常务委员会关于加强吕梁山区生态保护和修复促进高质量发展的决定</w:t>
            </w:r>
          </w:p>
          <w:p w14:paraId="40E3E29A">
            <w:pPr>
              <w:pStyle w:val="9"/>
              <w:spacing w:line="248" w:lineRule="exact"/>
              <w:ind w:left="39"/>
              <w:rPr>
                <w:b/>
                <w:sz w:val="20"/>
              </w:rPr>
            </w:pPr>
            <w:r>
              <w:rPr>
                <w:b/>
                <w:sz w:val="20"/>
              </w:rPr>
              <w:t>》（2020）</w:t>
            </w:r>
          </w:p>
          <w:p w14:paraId="243D3360">
            <w:pPr>
              <w:pStyle w:val="9"/>
              <w:spacing w:before="4" w:line="230" w:lineRule="auto"/>
              <w:ind w:left="39" w:right="37"/>
              <w:jc w:val="both"/>
              <w:rPr>
                <w:sz w:val="20"/>
              </w:rPr>
            </w:pPr>
            <w:r>
              <w:rPr>
                <w:b/>
                <w:spacing w:val="9"/>
                <w:sz w:val="20"/>
              </w:rPr>
              <w:t xml:space="preserve">第二十四条第四款 </w:t>
            </w:r>
            <w:r>
              <w:rPr>
                <w:sz w:val="20"/>
              </w:rPr>
              <w:t>违反本决定规定，在吕梁山区内使用剧毒、高毒农药的，由县（市、区）</w:t>
            </w:r>
            <w:r>
              <w:rPr>
                <w:spacing w:val="-14"/>
                <w:sz w:val="20"/>
              </w:rPr>
              <w:t>人</w:t>
            </w:r>
            <w:r>
              <w:rPr>
                <w:w w:val="95"/>
                <w:sz w:val="20"/>
              </w:rPr>
              <w:t xml:space="preserve">民政府农业农村主管部门责令改正，使用者为单位的，处五万元以上十万元以下罚款；使用者为个人 </w:t>
            </w:r>
            <w:r>
              <w:rPr>
                <w:sz w:val="20"/>
              </w:rPr>
              <w:t>的，处一千元以上一万元以下罚款;构成犯罪的，依法追究刑事责任。</w:t>
            </w:r>
          </w:p>
        </w:tc>
        <w:tc>
          <w:tcPr>
            <w:tcW w:w="2154" w:type="dxa"/>
          </w:tcPr>
          <w:p w14:paraId="6DB3F378">
            <w:pPr>
              <w:pStyle w:val="9"/>
              <w:rPr>
                <w:sz w:val="20"/>
              </w:rPr>
            </w:pPr>
          </w:p>
          <w:p w14:paraId="20D35CB3">
            <w:pPr>
              <w:pStyle w:val="9"/>
              <w:spacing w:before="139"/>
              <w:ind w:left="36"/>
              <w:rPr>
                <w:sz w:val="20"/>
              </w:rPr>
            </w:pPr>
            <w:r>
              <w:rPr>
                <w:sz w:val="20"/>
              </w:rPr>
              <w:t>对单位的行政处罚</w:t>
            </w:r>
          </w:p>
        </w:tc>
        <w:tc>
          <w:tcPr>
            <w:tcW w:w="2100" w:type="dxa"/>
            <w:gridSpan w:val="2"/>
          </w:tcPr>
          <w:p w14:paraId="39C6C8A0">
            <w:pPr>
              <w:pStyle w:val="9"/>
              <w:rPr>
                <w:sz w:val="20"/>
              </w:rPr>
            </w:pPr>
          </w:p>
          <w:p w14:paraId="27D09AC2">
            <w:pPr>
              <w:pStyle w:val="9"/>
              <w:spacing w:before="139"/>
              <w:ind w:left="37"/>
              <w:rPr>
                <w:sz w:val="20"/>
              </w:rPr>
            </w:pPr>
            <w:r>
              <w:rPr>
                <w:sz w:val="20"/>
              </w:rPr>
              <w:t>未造成危害后果的</w:t>
            </w:r>
          </w:p>
        </w:tc>
        <w:tc>
          <w:tcPr>
            <w:tcW w:w="4348" w:type="dxa"/>
          </w:tcPr>
          <w:p w14:paraId="64C27BD8">
            <w:pPr>
              <w:pStyle w:val="9"/>
              <w:rPr>
                <w:sz w:val="20"/>
              </w:rPr>
            </w:pPr>
          </w:p>
          <w:p w14:paraId="6B91B379">
            <w:pPr>
              <w:pStyle w:val="9"/>
              <w:spacing w:before="139"/>
              <w:ind w:left="35"/>
              <w:rPr>
                <w:sz w:val="20"/>
              </w:rPr>
            </w:pPr>
            <w:r>
              <w:rPr>
                <w:sz w:val="20"/>
              </w:rPr>
              <w:t>责令改正，处5万元以上6万元以下罚款。</w:t>
            </w:r>
          </w:p>
        </w:tc>
      </w:tr>
      <w:tr w14:paraId="1FDE80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81" w:type="dxa"/>
            <w:vMerge w:val="continue"/>
            <w:tcBorders>
              <w:top w:val="nil"/>
            </w:tcBorders>
          </w:tcPr>
          <w:p w14:paraId="5609C06E">
            <w:pPr>
              <w:rPr>
                <w:sz w:val="2"/>
                <w:szCs w:val="2"/>
              </w:rPr>
            </w:pPr>
          </w:p>
        </w:tc>
        <w:tc>
          <w:tcPr>
            <w:tcW w:w="732" w:type="dxa"/>
            <w:vMerge w:val="continue"/>
            <w:tcBorders>
              <w:top w:val="nil"/>
            </w:tcBorders>
          </w:tcPr>
          <w:p w14:paraId="2D60B901">
            <w:pPr>
              <w:rPr>
                <w:sz w:val="2"/>
                <w:szCs w:val="2"/>
              </w:rPr>
            </w:pPr>
          </w:p>
        </w:tc>
        <w:tc>
          <w:tcPr>
            <w:tcW w:w="3850" w:type="dxa"/>
            <w:gridSpan w:val="2"/>
            <w:vMerge w:val="continue"/>
            <w:tcBorders>
              <w:top w:val="nil"/>
            </w:tcBorders>
          </w:tcPr>
          <w:p w14:paraId="6F1FDE95">
            <w:pPr>
              <w:rPr>
                <w:sz w:val="2"/>
                <w:szCs w:val="2"/>
              </w:rPr>
            </w:pPr>
          </w:p>
        </w:tc>
        <w:tc>
          <w:tcPr>
            <w:tcW w:w="8888" w:type="dxa"/>
            <w:vMerge w:val="continue"/>
            <w:tcBorders>
              <w:top w:val="nil"/>
            </w:tcBorders>
          </w:tcPr>
          <w:p w14:paraId="346D27E4">
            <w:pPr>
              <w:rPr>
                <w:sz w:val="2"/>
                <w:szCs w:val="2"/>
              </w:rPr>
            </w:pPr>
          </w:p>
        </w:tc>
        <w:tc>
          <w:tcPr>
            <w:tcW w:w="2154" w:type="dxa"/>
          </w:tcPr>
          <w:p w14:paraId="49459B17">
            <w:pPr>
              <w:pStyle w:val="9"/>
              <w:rPr>
                <w:sz w:val="20"/>
              </w:rPr>
            </w:pPr>
          </w:p>
          <w:p w14:paraId="208121C7">
            <w:pPr>
              <w:pStyle w:val="9"/>
              <w:spacing w:before="10"/>
              <w:rPr>
                <w:sz w:val="25"/>
              </w:rPr>
            </w:pPr>
          </w:p>
          <w:p w14:paraId="65C3110A">
            <w:pPr>
              <w:pStyle w:val="9"/>
              <w:spacing w:before="1"/>
              <w:ind w:left="36"/>
              <w:rPr>
                <w:sz w:val="20"/>
              </w:rPr>
            </w:pPr>
            <w:r>
              <w:rPr>
                <w:sz w:val="20"/>
              </w:rPr>
              <w:t>对个人的行政处罚</w:t>
            </w:r>
          </w:p>
        </w:tc>
        <w:tc>
          <w:tcPr>
            <w:tcW w:w="2100" w:type="dxa"/>
            <w:gridSpan w:val="2"/>
          </w:tcPr>
          <w:p w14:paraId="0E3BDF51">
            <w:pPr>
              <w:pStyle w:val="9"/>
              <w:rPr>
                <w:sz w:val="20"/>
              </w:rPr>
            </w:pPr>
          </w:p>
          <w:p w14:paraId="076E0C80">
            <w:pPr>
              <w:pStyle w:val="9"/>
              <w:spacing w:before="10"/>
              <w:rPr>
                <w:sz w:val="25"/>
              </w:rPr>
            </w:pPr>
          </w:p>
          <w:p w14:paraId="6ED7F3A6">
            <w:pPr>
              <w:pStyle w:val="9"/>
              <w:spacing w:before="1"/>
              <w:ind w:left="37"/>
              <w:rPr>
                <w:sz w:val="20"/>
              </w:rPr>
            </w:pPr>
            <w:r>
              <w:rPr>
                <w:sz w:val="20"/>
              </w:rPr>
              <w:t>未造成危害后果的</w:t>
            </w:r>
          </w:p>
        </w:tc>
        <w:tc>
          <w:tcPr>
            <w:tcW w:w="4348" w:type="dxa"/>
          </w:tcPr>
          <w:p w14:paraId="1B6A3A71">
            <w:pPr>
              <w:pStyle w:val="9"/>
              <w:rPr>
                <w:sz w:val="20"/>
              </w:rPr>
            </w:pPr>
          </w:p>
          <w:p w14:paraId="245C0EC2">
            <w:pPr>
              <w:pStyle w:val="9"/>
              <w:spacing w:before="10"/>
              <w:rPr>
                <w:sz w:val="25"/>
              </w:rPr>
            </w:pPr>
          </w:p>
          <w:p w14:paraId="6E69EB38">
            <w:pPr>
              <w:pStyle w:val="9"/>
              <w:spacing w:before="1"/>
              <w:ind w:left="35"/>
              <w:rPr>
                <w:sz w:val="20"/>
              </w:rPr>
            </w:pPr>
            <w:r>
              <w:rPr>
                <w:sz w:val="20"/>
              </w:rPr>
              <w:t>责令改正，处1000元以上4000元以下罚款。</w:t>
            </w:r>
          </w:p>
        </w:tc>
      </w:tr>
    </w:tbl>
    <w:p w14:paraId="00BCB359">
      <w:pPr>
        <w:spacing w:after="0"/>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37F614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675F2045">
            <w:pPr>
              <w:pStyle w:val="9"/>
              <w:spacing w:before="5"/>
              <w:rPr>
                <w:sz w:val="14"/>
              </w:rPr>
            </w:pPr>
          </w:p>
          <w:p w14:paraId="1DB52E51">
            <w:pPr>
              <w:pStyle w:val="9"/>
              <w:ind w:left="75" w:right="44"/>
              <w:jc w:val="center"/>
              <w:rPr>
                <w:b/>
                <w:sz w:val="20"/>
              </w:rPr>
            </w:pPr>
            <w:r>
              <w:rPr>
                <w:b/>
                <w:sz w:val="20"/>
              </w:rPr>
              <w:t>序号</w:t>
            </w:r>
          </w:p>
        </w:tc>
        <w:tc>
          <w:tcPr>
            <w:tcW w:w="732" w:type="dxa"/>
          </w:tcPr>
          <w:p w14:paraId="0050FD9D">
            <w:pPr>
              <w:pStyle w:val="9"/>
              <w:spacing w:before="70" w:line="230" w:lineRule="auto"/>
              <w:ind w:left="172" w:right="136"/>
              <w:rPr>
                <w:b/>
                <w:sz w:val="20"/>
              </w:rPr>
            </w:pPr>
            <w:r>
              <w:rPr>
                <w:b/>
                <w:sz w:val="20"/>
              </w:rPr>
              <w:t>事项类别</w:t>
            </w:r>
          </w:p>
        </w:tc>
        <w:tc>
          <w:tcPr>
            <w:tcW w:w="3850" w:type="dxa"/>
            <w:gridSpan w:val="2"/>
          </w:tcPr>
          <w:p w14:paraId="28E0666B">
            <w:pPr>
              <w:pStyle w:val="9"/>
              <w:spacing w:before="5"/>
              <w:rPr>
                <w:sz w:val="14"/>
              </w:rPr>
            </w:pPr>
          </w:p>
          <w:p w14:paraId="3B52A8FB">
            <w:pPr>
              <w:pStyle w:val="9"/>
              <w:ind w:left="36" w:right="4"/>
              <w:jc w:val="center"/>
              <w:rPr>
                <w:b/>
                <w:sz w:val="20"/>
              </w:rPr>
            </w:pPr>
            <w:r>
              <w:rPr>
                <w:b/>
                <w:sz w:val="20"/>
              </w:rPr>
              <w:t>事项名称</w:t>
            </w:r>
          </w:p>
        </w:tc>
        <w:tc>
          <w:tcPr>
            <w:tcW w:w="8888" w:type="dxa"/>
          </w:tcPr>
          <w:p w14:paraId="1674D9D5">
            <w:pPr>
              <w:pStyle w:val="9"/>
              <w:spacing w:before="5"/>
              <w:rPr>
                <w:sz w:val="14"/>
              </w:rPr>
            </w:pPr>
          </w:p>
          <w:p w14:paraId="5088DCAA">
            <w:pPr>
              <w:pStyle w:val="9"/>
              <w:ind w:left="4028" w:right="3996"/>
              <w:jc w:val="center"/>
              <w:rPr>
                <w:b/>
                <w:sz w:val="20"/>
              </w:rPr>
            </w:pPr>
            <w:r>
              <w:rPr>
                <w:b/>
                <w:sz w:val="20"/>
              </w:rPr>
              <w:t>实施依据</w:t>
            </w:r>
          </w:p>
        </w:tc>
        <w:tc>
          <w:tcPr>
            <w:tcW w:w="4253" w:type="dxa"/>
            <w:gridSpan w:val="2"/>
          </w:tcPr>
          <w:p w14:paraId="78A39A48">
            <w:pPr>
              <w:pStyle w:val="9"/>
              <w:spacing w:before="5"/>
              <w:rPr>
                <w:sz w:val="14"/>
              </w:rPr>
            </w:pPr>
          </w:p>
          <w:p w14:paraId="64CEFDF2">
            <w:pPr>
              <w:pStyle w:val="9"/>
              <w:ind w:left="1709" w:right="1680"/>
              <w:jc w:val="center"/>
              <w:rPr>
                <w:b/>
                <w:sz w:val="20"/>
              </w:rPr>
            </w:pPr>
            <w:r>
              <w:rPr>
                <w:b/>
                <w:sz w:val="20"/>
              </w:rPr>
              <w:t>适用情形</w:t>
            </w:r>
          </w:p>
        </w:tc>
        <w:tc>
          <w:tcPr>
            <w:tcW w:w="4348" w:type="dxa"/>
          </w:tcPr>
          <w:p w14:paraId="0A8FA6D4">
            <w:pPr>
              <w:pStyle w:val="9"/>
              <w:spacing w:before="5"/>
              <w:rPr>
                <w:sz w:val="14"/>
              </w:rPr>
            </w:pPr>
          </w:p>
          <w:p w14:paraId="5D34193C">
            <w:pPr>
              <w:pStyle w:val="9"/>
              <w:ind w:left="1753" w:right="1729"/>
              <w:jc w:val="center"/>
              <w:rPr>
                <w:b/>
                <w:sz w:val="20"/>
              </w:rPr>
            </w:pPr>
            <w:r>
              <w:rPr>
                <w:b/>
                <w:sz w:val="20"/>
              </w:rPr>
              <w:t>裁量标准</w:t>
            </w:r>
          </w:p>
        </w:tc>
      </w:tr>
      <w:tr w14:paraId="59B707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3" w:hRule="atLeast"/>
        </w:trPr>
        <w:tc>
          <w:tcPr>
            <w:tcW w:w="581" w:type="dxa"/>
          </w:tcPr>
          <w:p w14:paraId="2CD3A991">
            <w:pPr>
              <w:pStyle w:val="9"/>
              <w:rPr>
                <w:sz w:val="20"/>
              </w:rPr>
            </w:pPr>
          </w:p>
          <w:p w14:paraId="27541D67">
            <w:pPr>
              <w:pStyle w:val="9"/>
              <w:spacing w:before="8"/>
              <w:rPr>
                <w:sz w:val="25"/>
              </w:rPr>
            </w:pPr>
          </w:p>
          <w:p w14:paraId="307B0A2A">
            <w:pPr>
              <w:pStyle w:val="9"/>
              <w:ind w:left="75" w:right="39"/>
              <w:jc w:val="center"/>
              <w:rPr>
                <w:sz w:val="20"/>
              </w:rPr>
            </w:pPr>
            <w:r>
              <w:rPr>
                <w:sz w:val="20"/>
              </w:rPr>
              <w:t>36</w:t>
            </w:r>
          </w:p>
        </w:tc>
        <w:tc>
          <w:tcPr>
            <w:tcW w:w="732" w:type="dxa"/>
          </w:tcPr>
          <w:p w14:paraId="2E544D0D">
            <w:pPr>
              <w:pStyle w:val="9"/>
              <w:rPr>
                <w:sz w:val="27"/>
              </w:rPr>
            </w:pPr>
          </w:p>
          <w:p w14:paraId="7DFFB595">
            <w:pPr>
              <w:pStyle w:val="9"/>
              <w:spacing w:line="230" w:lineRule="auto"/>
              <w:ind w:left="73" w:right="39"/>
              <w:jc w:val="both"/>
              <w:rPr>
                <w:sz w:val="20"/>
              </w:rPr>
            </w:pPr>
            <w:r>
              <w:rPr>
                <w:sz w:val="20"/>
              </w:rPr>
              <w:t>农作物病虫害防治</w:t>
            </w:r>
          </w:p>
        </w:tc>
        <w:tc>
          <w:tcPr>
            <w:tcW w:w="3850" w:type="dxa"/>
            <w:gridSpan w:val="2"/>
          </w:tcPr>
          <w:p w14:paraId="49A91AAB">
            <w:pPr>
              <w:pStyle w:val="9"/>
              <w:rPr>
                <w:sz w:val="27"/>
              </w:rPr>
            </w:pPr>
          </w:p>
          <w:p w14:paraId="7E7BAFC2">
            <w:pPr>
              <w:pStyle w:val="9"/>
              <w:spacing w:line="230" w:lineRule="auto"/>
              <w:ind w:left="37" w:right="7"/>
              <w:jc w:val="both"/>
              <w:rPr>
                <w:sz w:val="20"/>
              </w:rPr>
            </w:pPr>
            <w:r>
              <w:rPr>
                <w:spacing w:val="-1"/>
                <w:w w:val="95"/>
                <w:sz w:val="20"/>
              </w:rPr>
              <w:t>对侵占、损毁、拆除、擅自移动农作物病虫 害监测设施设备或者以其他方式妨害农作物</w:t>
            </w:r>
            <w:r>
              <w:rPr>
                <w:sz w:val="20"/>
              </w:rPr>
              <w:t>病虫害监测设施设备正常运行的行政处罚</w:t>
            </w:r>
          </w:p>
        </w:tc>
        <w:tc>
          <w:tcPr>
            <w:tcW w:w="8888" w:type="dxa"/>
          </w:tcPr>
          <w:p w14:paraId="490218BA">
            <w:pPr>
              <w:pStyle w:val="9"/>
              <w:spacing w:before="93" w:line="251" w:lineRule="exact"/>
              <w:ind w:left="39"/>
              <w:rPr>
                <w:b/>
                <w:sz w:val="20"/>
              </w:rPr>
            </w:pPr>
            <w:r>
              <w:rPr>
                <w:b/>
                <w:sz w:val="20"/>
              </w:rPr>
              <w:t>《农作物病虫害防治条例》（2020）</w:t>
            </w:r>
          </w:p>
          <w:p w14:paraId="4807AA22">
            <w:pPr>
              <w:pStyle w:val="9"/>
              <w:spacing w:line="232" w:lineRule="auto"/>
              <w:ind w:left="39" w:right="41"/>
              <w:rPr>
                <w:sz w:val="20"/>
              </w:rPr>
            </w:pPr>
            <w:r>
              <w:rPr>
                <w:b/>
                <w:spacing w:val="14"/>
                <w:sz w:val="20"/>
              </w:rPr>
              <w:t xml:space="preserve">第四十条 </w:t>
            </w:r>
            <w:r>
              <w:rPr>
                <w:spacing w:val="-1"/>
                <w:sz w:val="20"/>
              </w:rPr>
              <w:t>违反本条例规定，侵占、损毁、拆除、擅自移动农作物病虫害监测设施设备或者以其</w:t>
            </w:r>
            <w:r>
              <w:rPr>
                <w:w w:val="95"/>
                <w:sz w:val="20"/>
              </w:rPr>
              <w:t xml:space="preserve">他方式妨害农作物病虫害监测设施设备正常运行的，由县级以上人民政府农业农村主管部门责令停止 </w:t>
            </w:r>
            <w:r>
              <w:rPr>
                <w:sz w:val="20"/>
              </w:rPr>
              <w:t>违法行为，限期恢复原状或者采取其他补救措施，可以处</w:t>
            </w:r>
            <w:r>
              <w:rPr>
                <w:spacing w:val="3"/>
                <w:sz w:val="20"/>
              </w:rPr>
              <w:t>5</w:t>
            </w:r>
            <w:r>
              <w:rPr>
                <w:sz w:val="20"/>
              </w:rPr>
              <w:t>万元以下罚款；造成损失的，依法承担赔偿责任；构成犯罪的，依法追究刑事责任。</w:t>
            </w:r>
          </w:p>
        </w:tc>
        <w:tc>
          <w:tcPr>
            <w:tcW w:w="4253" w:type="dxa"/>
            <w:gridSpan w:val="2"/>
          </w:tcPr>
          <w:p w14:paraId="0A37E4D4">
            <w:pPr>
              <w:pStyle w:val="9"/>
              <w:rPr>
                <w:sz w:val="20"/>
              </w:rPr>
            </w:pPr>
          </w:p>
          <w:p w14:paraId="0B04A427">
            <w:pPr>
              <w:pStyle w:val="9"/>
              <w:spacing w:before="8"/>
              <w:rPr>
                <w:sz w:val="25"/>
              </w:rPr>
            </w:pPr>
          </w:p>
          <w:p w14:paraId="147BF216">
            <w:pPr>
              <w:pStyle w:val="9"/>
              <w:ind w:left="36"/>
              <w:rPr>
                <w:sz w:val="20"/>
              </w:rPr>
            </w:pPr>
            <w:r>
              <w:rPr>
                <w:sz w:val="20"/>
              </w:rPr>
              <w:t>违法行为轻微或者造成经济损失较小的</w:t>
            </w:r>
          </w:p>
        </w:tc>
        <w:tc>
          <w:tcPr>
            <w:tcW w:w="4348" w:type="dxa"/>
          </w:tcPr>
          <w:p w14:paraId="21CD1867">
            <w:pPr>
              <w:pStyle w:val="9"/>
              <w:rPr>
                <w:sz w:val="20"/>
              </w:rPr>
            </w:pPr>
          </w:p>
          <w:p w14:paraId="1E5CF96F">
            <w:pPr>
              <w:pStyle w:val="9"/>
              <w:spacing w:before="9"/>
              <w:rPr>
                <w:sz w:val="16"/>
              </w:rPr>
            </w:pPr>
          </w:p>
          <w:p w14:paraId="3CA001B1">
            <w:pPr>
              <w:pStyle w:val="9"/>
              <w:spacing w:before="1" w:line="230" w:lineRule="auto"/>
              <w:ind w:left="36" w:right="111"/>
              <w:rPr>
                <w:sz w:val="20"/>
              </w:rPr>
            </w:pPr>
            <w:r>
              <w:rPr>
                <w:spacing w:val="-1"/>
                <w:w w:val="95"/>
                <w:sz w:val="20"/>
              </w:rPr>
              <w:t xml:space="preserve">责令停止违法行为，限期恢复原状或者采取其他 </w:t>
            </w:r>
            <w:r>
              <w:rPr>
                <w:sz w:val="20"/>
              </w:rPr>
              <w:t>补救措施，可以处1万元以下罚款。</w:t>
            </w:r>
          </w:p>
        </w:tc>
      </w:tr>
      <w:tr w14:paraId="3F18A5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3" w:hRule="atLeast"/>
        </w:trPr>
        <w:tc>
          <w:tcPr>
            <w:tcW w:w="581" w:type="dxa"/>
            <w:vMerge w:val="restart"/>
          </w:tcPr>
          <w:p w14:paraId="4E2E3E38">
            <w:pPr>
              <w:pStyle w:val="9"/>
              <w:rPr>
                <w:sz w:val="20"/>
              </w:rPr>
            </w:pPr>
          </w:p>
          <w:p w14:paraId="157BC4CB">
            <w:pPr>
              <w:pStyle w:val="9"/>
              <w:rPr>
                <w:sz w:val="20"/>
              </w:rPr>
            </w:pPr>
          </w:p>
          <w:p w14:paraId="70C301B3">
            <w:pPr>
              <w:pStyle w:val="9"/>
              <w:rPr>
                <w:sz w:val="20"/>
              </w:rPr>
            </w:pPr>
          </w:p>
          <w:p w14:paraId="17F85F5B">
            <w:pPr>
              <w:pStyle w:val="9"/>
              <w:rPr>
                <w:sz w:val="20"/>
              </w:rPr>
            </w:pPr>
          </w:p>
          <w:p w14:paraId="694EB121">
            <w:pPr>
              <w:pStyle w:val="9"/>
              <w:rPr>
                <w:sz w:val="20"/>
              </w:rPr>
            </w:pPr>
          </w:p>
          <w:p w14:paraId="61014091">
            <w:pPr>
              <w:pStyle w:val="9"/>
              <w:rPr>
                <w:sz w:val="20"/>
              </w:rPr>
            </w:pPr>
          </w:p>
          <w:p w14:paraId="2AB58800">
            <w:pPr>
              <w:pStyle w:val="9"/>
              <w:rPr>
                <w:sz w:val="20"/>
              </w:rPr>
            </w:pPr>
          </w:p>
          <w:p w14:paraId="648CAAC7">
            <w:pPr>
              <w:pStyle w:val="9"/>
              <w:rPr>
                <w:sz w:val="20"/>
              </w:rPr>
            </w:pPr>
          </w:p>
          <w:p w14:paraId="765B6B3F">
            <w:pPr>
              <w:pStyle w:val="9"/>
              <w:spacing w:before="11"/>
              <w:rPr>
                <w:sz w:val="14"/>
              </w:rPr>
            </w:pPr>
          </w:p>
          <w:p w14:paraId="24ED80A3">
            <w:pPr>
              <w:pStyle w:val="9"/>
              <w:ind w:left="198"/>
              <w:rPr>
                <w:sz w:val="20"/>
              </w:rPr>
            </w:pPr>
            <w:r>
              <w:rPr>
                <w:sz w:val="20"/>
              </w:rPr>
              <w:t>37</w:t>
            </w:r>
          </w:p>
        </w:tc>
        <w:tc>
          <w:tcPr>
            <w:tcW w:w="732" w:type="dxa"/>
            <w:vMerge w:val="restart"/>
          </w:tcPr>
          <w:p w14:paraId="18AA3CA0">
            <w:pPr>
              <w:pStyle w:val="9"/>
              <w:rPr>
                <w:sz w:val="20"/>
              </w:rPr>
            </w:pPr>
          </w:p>
          <w:p w14:paraId="06D93B22">
            <w:pPr>
              <w:pStyle w:val="9"/>
              <w:rPr>
                <w:sz w:val="20"/>
              </w:rPr>
            </w:pPr>
          </w:p>
          <w:p w14:paraId="365137F2">
            <w:pPr>
              <w:pStyle w:val="9"/>
              <w:rPr>
                <w:sz w:val="20"/>
              </w:rPr>
            </w:pPr>
          </w:p>
          <w:p w14:paraId="41C4B1DD">
            <w:pPr>
              <w:pStyle w:val="9"/>
              <w:rPr>
                <w:sz w:val="20"/>
              </w:rPr>
            </w:pPr>
          </w:p>
          <w:p w14:paraId="6A61F967">
            <w:pPr>
              <w:pStyle w:val="9"/>
              <w:rPr>
                <w:sz w:val="20"/>
              </w:rPr>
            </w:pPr>
          </w:p>
          <w:p w14:paraId="4406E124">
            <w:pPr>
              <w:pStyle w:val="9"/>
              <w:rPr>
                <w:sz w:val="20"/>
              </w:rPr>
            </w:pPr>
          </w:p>
          <w:p w14:paraId="4E6C7808">
            <w:pPr>
              <w:pStyle w:val="9"/>
              <w:rPr>
                <w:sz w:val="20"/>
              </w:rPr>
            </w:pPr>
          </w:p>
          <w:p w14:paraId="5690ECA2">
            <w:pPr>
              <w:pStyle w:val="9"/>
              <w:spacing w:before="1"/>
              <w:rPr>
                <w:sz w:val="16"/>
              </w:rPr>
            </w:pPr>
          </w:p>
          <w:p w14:paraId="15248DD1">
            <w:pPr>
              <w:pStyle w:val="9"/>
              <w:spacing w:line="232" w:lineRule="auto"/>
              <w:ind w:left="73" w:right="39"/>
              <w:jc w:val="both"/>
              <w:rPr>
                <w:sz w:val="20"/>
              </w:rPr>
            </w:pPr>
            <w:r>
              <w:rPr>
                <w:sz w:val="20"/>
              </w:rPr>
              <w:t>农作物病虫害防治</w:t>
            </w:r>
          </w:p>
        </w:tc>
        <w:tc>
          <w:tcPr>
            <w:tcW w:w="1476" w:type="dxa"/>
            <w:vMerge w:val="restart"/>
          </w:tcPr>
          <w:p w14:paraId="67726C9E">
            <w:pPr>
              <w:pStyle w:val="9"/>
              <w:rPr>
                <w:sz w:val="20"/>
              </w:rPr>
            </w:pPr>
          </w:p>
          <w:p w14:paraId="39902B9A">
            <w:pPr>
              <w:pStyle w:val="9"/>
              <w:rPr>
                <w:sz w:val="20"/>
              </w:rPr>
            </w:pPr>
          </w:p>
          <w:p w14:paraId="48B47538">
            <w:pPr>
              <w:pStyle w:val="9"/>
              <w:rPr>
                <w:sz w:val="20"/>
              </w:rPr>
            </w:pPr>
          </w:p>
          <w:p w14:paraId="41D03260">
            <w:pPr>
              <w:pStyle w:val="9"/>
              <w:rPr>
                <w:sz w:val="20"/>
              </w:rPr>
            </w:pPr>
          </w:p>
          <w:p w14:paraId="023E02E4">
            <w:pPr>
              <w:pStyle w:val="9"/>
              <w:rPr>
                <w:sz w:val="20"/>
              </w:rPr>
            </w:pPr>
          </w:p>
          <w:p w14:paraId="0AA2D428">
            <w:pPr>
              <w:pStyle w:val="9"/>
              <w:rPr>
                <w:sz w:val="20"/>
              </w:rPr>
            </w:pPr>
          </w:p>
          <w:p w14:paraId="22FDA279">
            <w:pPr>
              <w:pStyle w:val="9"/>
              <w:spacing w:before="12"/>
              <w:rPr>
                <w:sz w:val="16"/>
              </w:rPr>
            </w:pPr>
          </w:p>
          <w:p w14:paraId="60FD7146">
            <w:pPr>
              <w:pStyle w:val="9"/>
              <w:spacing w:line="230" w:lineRule="auto"/>
              <w:ind w:left="37" w:right="23"/>
              <w:jc w:val="both"/>
              <w:rPr>
                <w:sz w:val="20"/>
              </w:rPr>
            </w:pPr>
            <w:r>
              <w:rPr>
                <w:spacing w:val="-3"/>
                <w:sz w:val="20"/>
              </w:rPr>
              <w:t>对擅自向社会发布农作物病虫害预报或者灾情信息等行为的行政</w:t>
            </w:r>
            <w:r>
              <w:rPr>
                <w:sz w:val="20"/>
              </w:rPr>
              <w:t>处罚</w:t>
            </w:r>
          </w:p>
        </w:tc>
        <w:tc>
          <w:tcPr>
            <w:tcW w:w="2374" w:type="dxa"/>
          </w:tcPr>
          <w:p w14:paraId="29E04355">
            <w:pPr>
              <w:pStyle w:val="9"/>
              <w:spacing w:before="11"/>
              <w:rPr>
                <w:sz w:val="19"/>
              </w:rPr>
            </w:pPr>
          </w:p>
          <w:p w14:paraId="43572194">
            <w:pPr>
              <w:pStyle w:val="9"/>
              <w:spacing w:line="232" w:lineRule="auto"/>
              <w:ind w:left="37" w:right="125"/>
              <w:jc w:val="both"/>
              <w:rPr>
                <w:sz w:val="20"/>
              </w:rPr>
            </w:pPr>
            <w:r>
              <w:rPr>
                <w:spacing w:val="-2"/>
                <w:sz w:val="20"/>
              </w:rPr>
              <w:t>对擅自向社会发布农作物病虫害预报或者灾情信息</w:t>
            </w:r>
            <w:r>
              <w:rPr>
                <w:sz w:val="20"/>
              </w:rPr>
              <w:t>的行政处罚</w:t>
            </w:r>
          </w:p>
        </w:tc>
        <w:tc>
          <w:tcPr>
            <w:tcW w:w="8888" w:type="dxa"/>
            <w:vMerge w:val="restart"/>
          </w:tcPr>
          <w:p w14:paraId="3AFE9CB4">
            <w:pPr>
              <w:pStyle w:val="9"/>
              <w:rPr>
                <w:sz w:val="20"/>
              </w:rPr>
            </w:pPr>
          </w:p>
          <w:p w14:paraId="56BBAB37">
            <w:pPr>
              <w:pStyle w:val="9"/>
              <w:rPr>
                <w:sz w:val="20"/>
              </w:rPr>
            </w:pPr>
          </w:p>
          <w:p w14:paraId="01D3913E">
            <w:pPr>
              <w:pStyle w:val="9"/>
              <w:rPr>
                <w:sz w:val="20"/>
              </w:rPr>
            </w:pPr>
          </w:p>
          <w:p w14:paraId="2846B48C">
            <w:pPr>
              <w:pStyle w:val="9"/>
              <w:rPr>
                <w:sz w:val="20"/>
              </w:rPr>
            </w:pPr>
          </w:p>
          <w:p w14:paraId="47B54BBC">
            <w:pPr>
              <w:pStyle w:val="9"/>
              <w:rPr>
                <w:sz w:val="20"/>
              </w:rPr>
            </w:pPr>
          </w:p>
          <w:p w14:paraId="07734DDB">
            <w:pPr>
              <w:pStyle w:val="9"/>
              <w:spacing w:before="10"/>
              <w:rPr>
                <w:sz w:val="26"/>
              </w:rPr>
            </w:pPr>
          </w:p>
          <w:p w14:paraId="11439049">
            <w:pPr>
              <w:pStyle w:val="9"/>
              <w:spacing w:line="252" w:lineRule="exact"/>
              <w:ind w:left="39"/>
              <w:rPr>
                <w:b/>
                <w:sz w:val="20"/>
              </w:rPr>
            </w:pPr>
            <w:r>
              <w:rPr>
                <w:b/>
                <w:sz w:val="20"/>
              </w:rPr>
              <w:t>《农作物病虫害防治条例》（2020）</w:t>
            </w:r>
          </w:p>
          <w:p w14:paraId="70D168AE">
            <w:pPr>
              <w:pStyle w:val="9"/>
              <w:spacing w:before="4" w:line="230" w:lineRule="auto"/>
              <w:ind w:left="39" w:right="60"/>
              <w:rPr>
                <w:sz w:val="20"/>
              </w:rPr>
            </w:pPr>
            <w:r>
              <w:rPr>
                <w:b/>
                <w:spacing w:val="15"/>
                <w:sz w:val="20"/>
              </w:rPr>
              <w:t xml:space="preserve">第四十一条 </w:t>
            </w:r>
            <w:r>
              <w:rPr>
                <w:sz w:val="20"/>
              </w:rPr>
              <w:t>违反本条例规定，有下列行为之一的，由县级以上人民政府农业农村主管部门处</w:t>
            </w:r>
            <w:r>
              <w:rPr>
                <w:w w:val="95"/>
                <w:sz w:val="20"/>
              </w:rPr>
              <w:t>5000元以上5万元以下罚款；情节严重的，处5万元以上10</w:t>
            </w:r>
            <w:r>
              <w:rPr>
                <w:spacing w:val="-1"/>
                <w:w w:val="95"/>
                <w:sz w:val="20"/>
              </w:rPr>
              <w:t xml:space="preserve">万元以下罚款；造成损失的，依法承担赔偿 </w:t>
            </w:r>
            <w:r>
              <w:rPr>
                <w:sz w:val="20"/>
              </w:rPr>
              <w:t>责任；构成犯罪的，依法追究刑事责任：（一）擅自向社会发布农作物病虫害预报或者灾情信息；</w:t>
            </w:r>
          </w:p>
          <w:p w14:paraId="3931C85F">
            <w:pPr>
              <w:pStyle w:val="9"/>
              <w:spacing w:before="1" w:line="232" w:lineRule="auto"/>
              <w:ind w:left="39" w:right="70"/>
              <w:rPr>
                <w:sz w:val="20"/>
              </w:rPr>
            </w:pPr>
            <w:r>
              <w:rPr>
                <w:w w:val="95"/>
                <w:sz w:val="20"/>
              </w:rPr>
              <w:t>（二）</w:t>
            </w:r>
            <w:r>
              <w:rPr>
                <w:spacing w:val="-1"/>
                <w:w w:val="95"/>
                <w:sz w:val="20"/>
              </w:rPr>
              <w:t xml:space="preserve">从事农作物病虫害研究、饲养、繁殖、运输、展览等活动未采取有效措施，造成农作物病虫害 </w:t>
            </w:r>
            <w:r>
              <w:rPr>
                <w:sz w:val="20"/>
              </w:rPr>
              <w:t>逃逸、扩散；（三）开展农作物病虫害预防控制航空作业未按照国家有关规定进行公告。</w:t>
            </w:r>
          </w:p>
        </w:tc>
        <w:tc>
          <w:tcPr>
            <w:tcW w:w="2154" w:type="dxa"/>
          </w:tcPr>
          <w:p w14:paraId="2B514248">
            <w:pPr>
              <w:pStyle w:val="9"/>
              <w:rPr>
                <w:sz w:val="20"/>
              </w:rPr>
            </w:pPr>
          </w:p>
          <w:p w14:paraId="7DE347C1">
            <w:pPr>
              <w:pStyle w:val="9"/>
              <w:spacing w:before="10"/>
              <w:rPr>
                <w:sz w:val="18"/>
              </w:rPr>
            </w:pPr>
          </w:p>
          <w:p w14:paraId="7BA9B3EA">
            <w:pPr>
              <w:pStyle w:val="9"/>
              <w:ind w:left="36"/>
              <w:rPr>
                <w:sz w:val="20"/>
              </w:rPr>
            </w:pPr>
            <w:r>
              <w:rPr>
                <w:sz w:val="20"/>
              </w:rPr>
              <w:t>违反第（一）项的</w:t>
            </w:r>
          </w:p>
        </w:tc>
        <w:tc>
          <w:tcPr>
            <w:tcW w:w="2099" w:type="dxa"/>
          </w:tcPr>
          <w:p w14:paraId="690E67B8">
            <w:pPr>
              <w:pStyle w:val="9"/>
              <w:spacing w:before="11"/>
              <w:rPr>
                <w:sz w:val="19"/>
              </w:rPr>
            </w:pPr>
          </w:p>
          <w:p w14:paraId="366C1879">
            <w:pPr>
              <w:pStyle w:val="9"/>
              <w:spacing w:line="232" w:lineRule="auto"/>
              <w:ind w:left="37" w:right="49"/>
              <w:jc w:val="both"/>
              <w:rPr>
                <w:sz w:val="20"/>
              </w:rPr>
            </w:pPr>
            <w:r>
              <w:rPr>
                <w:spacing w:val="-2"/>
                <w:sz w:val="20"/>
              </w:rPr>
              <w:t>违法行为轻微，未造成经济损失或者农业生产事故，及时恢复补救的</w:t>
            </w:r>
          </w:p>
        </w:tc>
        <w:tc>
          <w:tcPr>
            <w:tcW w:w="4348" w:type="dxa"/>
          </w:tcPr>
          <w:p w14:paraId="04180957">
            <w:pPr>
              <w:pStyle w:val="9"/>
              <w:rPr>
                <w:sz w:val="20"/>
              </w:rPr>
            </w:pPr>
          </w:p>
          <w:p w14:paraId="2CC9BAC0">
            <w:pPr>
              <w:pStyle w:val="9"/>
              <w:spacing w:before="10"/>
              <w:rPr>
                <w:sz w:val="18"/>
              </w:rPr>
            </w:pPr>
          </w:p>
          <w:p w14:paraId="46296F3F">
            <w:pPr>
              <w:pStyle w:val="9"/>
              <w:ind w:left="36"/>
              <w:rPr>
                <w:sz w:val="20"/>
              </w:rPr>
            </w:pPr>
            <w:r>
              <w:rPr>
                <w:sz w:val="20"/>
              </w:rPr>
              <w:t>处5000元以上5万元以下罚款。</w:t>
            </w:r>
          </w:p>
        </w:tc>
      </w:tr>
      <w:tr w14:paraId="76EF44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8" w:hRule="atLeast"/>
        </w:trPr>
        <w:tc>
          <w:tcPr>
            <w:tcW w:w="581" w:type="dxa"/>
            <w:vMerge w:val="continue"/>
            <w:tcBorders>
              <w:top w:val="nil"/>
            </w:tcBorders>
          </w:tcPr>
          <w:p w14:paraId="7B5ADEC9">
            <w:pPr>
              <w:rPr>
                <w:sz w:val="2"/>
                <w:szCs w:val="2"/>
              </w:rPr>
            </w:pPr>
          </w:p>
        </w:tc>
        <w:tc>
          <w:tcPr>
            <w:tcW w:w="732" w:type="dxa"/>
            <w:vMerge w:val="continue"/>
            <w:tcBorders>
              <w:top w:val="nil"/>
            </w:tcBorders>
          </w:tcPr>
          <w:p w14:paraId="3FEF4807">
            <w:pPr>
              <w:rPr>
                <w:sz w:val="2"/>
                <w:szCs w:val="2"/>
              </w:rPr>
            </w:pPr>
          </w:p>
        </w:tc>
        <w:tc>
          <w:tcPr>
            <w:tcW w:w="1476" w:type="dxa"/>
            <w:vMerge w:val="continue"/>
            <w:tcBorders>
              <w:top w:val="nil"/>
            </w:tcBorders>
          </w:tcPr>
          <w:p w14:paraId="38E3447B">
            <w:pPr>
              <w:rPr>
                <w:sz w:val="2"/>
                <w:szCs w:val="2"/>
              </w:rPr>
            </w:pPr>
          </w:p>
        </w:tc>
        <w:tc>
          <w:tcPr>
            <w:tcW w:w="2374" w:type="dxa"/>
          </w:tcPr>
          <w:p w14:paraId="2E9A988E">
            <w:pPr>
              <w:pStyle w:val="9"/>
              <w:spacing w:before="12"/>
              <w:rPr>
                <w:sz w:val="29"/>
              </w:rPr>
            </w:pPr>
          </w:p>
          <w:p w14:paraId="4175777F">
            <w:pPr>
              <w:pStyle w:val="9"/>
              <w:spacing w:line="252" w:lineRule="exact"/>
              <w:ind w:left="37"/>
              <w:rPr>
                <w:sz w:val="20"/>
              </w:rPr>
            </w:pPr>
            <w:r>
              <w:rPr>
                <w:sz w:val="20"/>
              </w:rPr>
              <w:t>对从事农作物病虫害研究</w:t>
            </w:r>
          </w:p>
          <w:p w14:paraId="165D0662">
            <w:pPr>
              <w:pStyle w:val="9"/>
              <w:spacing w:before="1" w:line="232" w:lineRule="auto"/>
              <w:ind w:left="37" w:right="123"/>
              <w:rPr>
                <w:sz w:val="20"/>
              </w:rPr>
            </w:pPr>
            <w:r>
              <w:rPr>
                <w:spacing w:val="-2"/>
                <w:sz w:val="20"/>
              </w:rPr>
              <w:t>、饲养、繁殖、运输、展</w:t>
            </w:r>
            <w:r>
              <w:rPr>
                <w:sz w:val="20"/>
              </w:rPr>
              <w:t>览等活动未采取有效措</w:t>
            </w:r>
            <w:r>
              <w:rPr>
                <w:spacing w:val="-2"/>
                <w:sz w:val="20"/>
              </w:rPr>
              <w:t>施，造成农作物病虫害逃</w:t>
            </w:r>
            <w:r>
              <w:rPr>
                <w:sz w:val="20"/>
              </w:rPr>
              <w:t>逸、扩散的行政处罚</w:t>
            </w:r>
          </w:p>
        </w:tc>
        <w:tc>
          <w:tcPr>
            <w:tcW w:w="8888" w:type="dxa"/>
            <w:vMerge w:val="continue"/>
            <w:tcBorders>
              <w:top w:val="nil"/>
            </w:tcBorders>
          </w:tcPr>
          <w:p w14:paraId="006AE8D8">
            <w:pPr>
              <w:rPr>
                <w:sz w:val="2"/>
                <w:szCs w:val="2"/>
              </w:rPr>
            </w:pPr>
          </w:p>
        </w:tc>
        <w:tc>
          <w:tcPr>
            <w:tcW w:w="2154" w:type="dxa"/>
          </w:tcPr>
          <w:p w14:paraId="7ABCF051">
            <w:pPr>
              <w:pStyle w:val="9"/>
              <w:rPr>
                <w:sz w:val="20"/>
              </w:rPr>
            </w:pPr>
          </w:p>
          <w:p w14:paraId="61B5BE4E">
            <w:pPr>
              <w:pStyle w:val="9"/>
              <w:rPr>
                <w:sz w:val="20"/>
              </w:rPr>
            </w:pPr>
          </w:p>
          <w:p w14:paraId="26110AE2">
            <w:pPr>
              <w:pStyle w:val="9"/>
              <w:spacing w:before="6"/>
              <w:rPr>
                <w:sz w:val="28"/>
              </w:rPr>
            </w:pPr>
          </w:p>
          <w:p w14:paraId="2B662248">
            <w:pPr>
              <w:pStyle w:val="9"/>
              <w:ind w:left="36"/>
              <w:rPr>
                <w:sz w:val="20"/>
              </w:rPr>
            </w:pPr>
            <w:r>
              <w:rPr>
                <w:sz w:val="20"/>
              </w:rPr>
              <w:t>违反第（二）项的</w:t>
            </w:r>
          </w:p>
        </w:tc>
        <w:tc>
          <w:tcPr>
            <w:tcW w:w="2099" w:type="dxa"/>
          </w:tcPr>
          <w:p w14:paraId="7CE02AE9">
            <w:pPr>
              <w:pStyle w:val="9"/>
              <w:rPr>
                <w:sz w:val="20"/>
              </w:rPr>
            </w:pPr>
          </w:p>
          <w:p w14:paraId="0D0DED16">
            <w:pPr>
              <w:pStyle w:val="9"/>
              <w:rPr>
                <w:sz w:val="20"/>
              </w:rPr>
            </w:pPr>
          </w:p>
          <w:p w14:paraId="04833BEC">
            <w:pPr>
              <w:pStyle w:val="9"/>
              <w:spacing w:before="6"/>
              <w:rPr>
                <w:sz w:val="28"/>
              </w:rPr>
            </w:pPr>
          </w:p>
          <w:p w14:paraId="392F9E44">
            <w:pPr>
              <w:pStyle w:val="9"/>
              <w:ind w:left="37"/>
              <w:rPr>
                <w:sz w:val="20"/>
              </w:rPr>
            </w:pPr>
            <w:r>
              <w:rPr>
                <w:sz w:val="20"/>
              </w:rPr>
              <w:t>未造成危害后果的</w:t>
            </w:r>
          </w:p>
        </w:tc>
        <w:tc>
          <w:tcPr>
            <w:tcW w:w="4348" w:type="dxa"/>
          </w:tcPr>
          <w:p w14:paraId="32ECFE46">
            <w:pPr>
              <w:pStyle w:val="9"/>
              <w:rPr>
                <w:sz w:val="20"/>
              </w:rPr>
            </w:pPr>
          </w:p>
          <w:p w14:paraId="45BCA0D6">
            <w:pPr>
              <w:pStyle w:val="9"/>
              <w:rPr>
                <w:sz w:val="20"/>
              </w:rPr>
            </w:pPr>
          </w:p>
          <w:p w14:paraId="510FA6C6">
            <w:pPr>
              <w:pStyle w:val="9"/>
              <w:spacing w:before="6"/>
              <w:rPr>
                <w:sz w:val="28"/>
              </w:rPr>
            </w:pPr>
          </w:p>
          <w:p w14:paraId="3B48D861">
            <w:pPr>
              <w:pStyle w:val="9"/>
              <w:ind w:left="36"/>
              <w:rPr>
                <w:sz w:val="20"/>
              </w:rPr>
            </w:pPr>
            <w:r>
              <w:rPr>
                <w:sz w:val="20"/>
              </w:rPr>
              <w:t>处5000元以上5万元以下罚款。</w:t>
            </w:r>
          </w:p>
        </w:tc>
      </w:tr>
      <w:tr w14:paraId="6B947E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63" w:hRule="atLeast"/>
        </w:trPr>
        <w:tc>
          <w:tcPr>
            <w:tcW w:w="581" w:type="dxa"/>
            <w:vMerge w:val="continue"/>
            <w:tcBorders>
              <w:top w:val="nil"/>
            </w:tcBorders>
          </w:tcPr>
          <w:p w14:paraId="1BA1C141">
            <w:pPr>
              <w:rPr>
                <w:sz w:val="2"/>
                <w:szCs w:val="2"/>
              </w:rPr>
            </w:pPr>
          </w:p>
        </w:tc>
        <w:tc>
          <w:tcPr>
            <w:tcW w:w="732" w:type="dxa"/>
            <w:vMerge w:val="continue"/>
            <w:tcBorders>
              <w:top w:val="nil"/>
            </w:tcBorders>
          </w:tcPr>
          <w:p w14:paraId="4B65288C">
            <w:pPr>
              <w:rPr>
                <w:sz w:val="2"/>
                <w:szCs w:val="2"/>
              </w:rPr>
            </w:pPr>
          </w:p>
        </w:tc>
        <w:tc>
          <w:tcPr>
            <w:tcW w:w="1476" w:type="dxa"/>
            <w:vMerge w:val="continue"/>
            <w:tcBorders>
              <w:top w:val="nil"/>
            </w:tcBorders>
          </w:tcPr>
          <w:p w14:paraId="53C1BF86">
            <w:pPr>
              <w:rPr>
                <w:sz w:val="2"/>
                <w:szCs w:val="2"/>
              </w:rPr>
            </w:pPr>
          </w:p>
        </w:tc>
        <w:tc>
          <w:tcPr>
            <w:tcW w:w="2374" w:type="dxa"/>
          </w:tcPr>
          <w:p w14:paraId="661D939C">
            <w:pPr>
              <w:pStyle w:val="9"/>
              <w:spacing w:before="11"/>
              <w:rPr>
                <w:sz w:val="19"/>
              </w:rPr>
            </w:pPr>
          </w:p>
          <w:p w14:paraId="6C47FCC0">
            <w:pPr>
              <w:pStyle w:val="9"/>
              <w:spacing w:line="230" w:lineRule="auto"/>
              <w:ind w:left="37" w:right="125"/>
              <w:jc w:val="both"/>
              <w:rPr>
                <w:sz w:val="20"/>
              </w:rPr>
            </w:pPr>
            <w:r>
              <w:rPr>
                <w:spacing w:val="-2"/>
                <w:sz w:val="20"/>
              </w:rPr>
              <w:t>对开展农作物病虫害预防控制航空作业未按照国家有关规定进行公告的行政</w:t>
            </w:r>
            <w:r>
              <w:rPr>
                <w:sz w:val="20"/>
              </w:rPr>
              <w:t>处罚</w:t>
            </w:r>
          </w:p>
        </w:tc>
        <w:tc>
          <w:tcPr>
            <w:tcW w:w="8888" w:type="dxa"/>
            <w:vMerge w:val="continue"/>
            <w:tcBorders>
              <w:top w:val="nil"/>
            </w:tcBorders>
          </w:tcPr>
          <w:p w14:paraId="3168BFD1">
            <w:pPr>
              <w:rPr>
                <w:sz w:val="2"/>
                <w:szCs w:val="2"/>
              </w:rPr>
            </w:pPr>
          </w:p>
        </w:tc>
        <w:tc>
          <w:tcPr>
            <w:tcW w:w="2154" w:type="dxa"/>
          </w:tcPr>
          <w:p w14:paraId="0E452133">
            <w:pPr>
              <w:pStyle w:val="9"/>
              <w:rPr>
                <w:sz w:val="20"/>
              </w:rPr>
            </w:pPr>
          </w:p>
          <w:p w14:paraId="32C2B505">
            <w:pPr>
              <w:pStyle w:val="9"/>
              <w:spacing w:before="2"/>
              <w:rPr>
                <w:sz w:val="28"/>
              </w:rPr>
            </w:pPr>
          </w:p>
          <w:p w14:paraId="583D0B14">
            <w:pPr>
              <w:pStyle w:val="9"/>
              <w:ind w:left="36"/>
              <w:rPr>
                <w:sz w:val="20"/>
              </w:rPr>
            </w:pPr>
            <w:r>
              <w:rPr>
                <w:sz w:val="20"/>
              </w:rPr>
              <w:t>违反第（三）项的</w:t>
            </w:r>
          </w:p>
        </w:tc>
        <w:tc>
          <w:tcPr>
            <w:tcW w:w="2099" w:type="dxa"/>
          </w:tcPr>
          <w:p w14:paraId="348FDF1B">
            <w:pPr>
              <w:pStyle w:val="9"/>
              <w:rPr>
                <w:sz w:val="20"/>
              </w:rPr>
            </w:pPr>
          </w:p>
          <w:p w14:paraId="0E5EA85E">
            <w:pPr>
              <w:pStyle w:val="9"/>
              <w:spacing w:before="2"/>
              <w:rPr>
                <w:sz w:val="28"/>
              </w:rPr>
            </w:pPr>
          </w:p>
          <w:p w14:paraId="67FA28D9">
            <w:pPr>
              <w:pStyle w:val="9"/>
              <w:ind w:left="37"/>
              <w:rPr>
                <w:sz w:val="20"/>
              </w:rPr>
            </w:pPr>
            <w:r>
              <w:rPr>
                <w:sz w:val="20"/>
              </w:rPr>
              <w:t>未造成损失的</w:t>
            </w:r>
          </w:p>
        </w:tc>
        <w:tc>
          <w:tcPr>
            <w:tcW w:w="4348" w:type="dxa"/>
          </w:tcPr>
          <w:p w14:paraId="72493E40">
            <w:pPr>
              <w:pStyle w:val="9"/>
              <w:rPr>
                <w:sz w:val="20"/>
              </w:rPr>
            </w:pPr>
          </w:p>
          <w:p w14:paraId="1233B8D7">
            <w:pPr>
              <w:pStyle w:val="9"/>
              <w:spacing w:before="2"/>
              <w:rPr>
                <w:sz w:val="28"/>
              </w:rPr>
            </w:pPr>
          </w:p>
          <w:p w14:paraId="37B79FA2">
            <w:pPr>
              <w:pStyle w:val="9"/>
              <w:ind w:left="36"/>
              <w:rPr>
                <w:sz w:val="20"/>
              </w:rPr>
            </w:pPr>
            <w:r>
              <w:rPr>
                <w:sz w:val="20"/>
              </w:rPr>
              <w:t>处5000元以上5万元以下罚款。</w:t>
            </w:r>
          </w:p>
        </w:tc>
      </w:tr>
      <w:tr w14:paraId="5E7C30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07" w:hRule="atLeast"/>
        </w:trPr>
        <w:tc>
          <w:tcPr>
            <w:tcW w:w="581" w:type="dxa"/>
            <w:vMerge w:val="restart"/>
          </w:tcPr>
          <w:p w14:paraId="49373F9E">
            <w:pPr>
              <w:pStyle w:val="9"/>
              <w:rPr>
                <w:sz w:val="20"/>
              </w:rPr>
            </w:pPr>
          </w:p>
          <w:p w14:paraId="4DE599A5">
            <w:pPr>
              <w:pStyle w:val="9"/>
              <w:rPr>
                <w:sz w:val="20"/>
              </w:rPr>
            </w:pPr>
          </w:p>
          <w:p w14:paraId="1728F4B9">
            <w:pPr>
              <w:pStyle w:val="9"/>
              <w:rPr>
                <w:sz w:val="20"/>
              </w:rPr>
            </w:pPr>
          </w:p>
          <w:p w14:paraId="49E06314">
            <w:pPr>
              <w:pStyle w:val="9"/>
              <w:rPr>
                <w:sz w:val="20"/>
              </w:rPr>
            </w:pPr>
          </w:p>
          <w:p w14:paraId="539F69FB">
            <w:pPr>
              <w:pStyle w:val="9"/>
              <w:rPr>
                <w:sz w:val="20"/>
              </w:rPr>
            </w:pPr>
          </w:p>
          <w:p w14:paraId="35BFDB15">
            <w:pPr>
              <w:pStyle w:val="9"/>
              <w:rPr>
                <w:sz w:val="20"/>
              </w:rPr>
            </w:pPr>
          </w:p>
          <w:p w14:paraId="4CFBD791">
            <w:pPr>
              <w:pStyle w:val="9"/>
              <w:rPr>
                <w:sz w:val="20"/>
              </w:rPr>
            </w:pPr>
          </w:p>
          <w:p w14:paraId="315FDBD2">
            <w:pPr>
              <w:pStyle w:val="9"/>
              <w:rPr>
                <w:sz w:val="20"/>
              </w:rPr>
            </w:pPr>
          </w:p>
          <w:p w14:paraId="5D284576">
            <w:pPr>
              <w:pStyle w:val="9"/>
              <w:rPr>
                <w:sz w:val="20"/>
              </w:rPr>
            </w:pPr>
          </w:p>
          <w:p w14:paraId="326665CC">
            <w:pPr>
              <w:pStyle w:val="9"/>
              <w:rPr>
                <w:sz w:val="20"/>
              </w:rPr>
            </w:pPr>
          </w:p>
          <w:p w14:paraId="7B6C27FA">
            <w:pPr>
              <w:pStyle w:val="9"/>
              <w:rPr>
                <w:sz w:val="20"/>
              </w:rPr>
            </w:pPr>
          </w:p>
          <w:p w14:paraId="45622EA0">
            <w:pPr>
              <w:pStyle w:val="9"/>
              <w:spacing w:before="5"/>
              <w:rPr>
                <w:sz w:val="22"/>
              </w:rPr>
            </w:pPr>
          </w:p>
          <w:p w14:paraId="2CB8A8F2">
            <w:pPr>
              <w:pStyle w:val="9"/>
              <w:ind w:left="198"/>
              <w:rPr>
                <w:sz w:val="20"/>
              </w:rPr>
            </w:pPr>
            <w:r>
              <w:rPr>
                <w:sz w:val="20"/>
              </w:rPr>
              <w:t>38</w:t>
            </w:r>
          </w:p>
        </w:tc>
        <w:tc>
          <w:tcPr>
            <w:tcW w:w="732" w:type="dxa"/>
            <w:vMerge w:val="restart"/>
          </w:tcPr>
          <w:p w14:paraId="057E56B9">
            <w:pPr>
              <w:pStyle w:val="9"/>
              <w:rPr>
                <w:sz w:val="20"/>
              </w:rPr>
            </w:pPr>
          </w:p>
          <w:p w14:paraId="22925261">
            <w:pPr>
              <w:pStyle w:val="9"/>
              <w:rPr>
                <w:sz w:val="20"/>
              </w:rPr>
            </w:pPr>
          </w:p>
          <w:p w14:paraId="3F9E3E57">
            <w:pPr>
              <w:pStyle w:val="9"/>
              <w:rPr>
                <w:sz w:val="20"/>
              </w:rPr>
            </w:pPr>
          </w:p>
          <w:p w14:paraId="122C1541">
            <w:pPr>
              <w:pStyle w:val="9"/>
              <w:rPr>
                <w:sz w:val="20"/>
              </w:rPr>
            </w:pPr>
          </w:p>
          <w:p w14:paraId="63ED03E2">
            <w:pPr>
              <w:pStyle w:val="9"/>
              <w:rPr>
                <w:sz w:val="20"/>
              </w:rPr>
            </w:pPr>
          </w:p>
          <w:p w14:paraId="3765D019">
            <w:pPr>
              <w:pStyle w:val="9"/>
              <w:rPr>
                <w:sz w:val="20"/>
              </w:rPr>
            </w:pPr>
          </w:p>
          <w:p w14:paraId="67F2DDC6">
            <w:pPr>
              <w:pStyle w:val="9"/>
              <w:rPr>
                <w:sz w:val="20"/>
              </w:rPr>
            </w:pPr>
          </w:p>
          <w:p w14:paraId="2A889E68">
            <w:pPr>
              <w:pStyle w:val="9"/>
              <w:rPr>
                <w:sz w:val="20"/>
              </w:rPr>
            </w:pPr>
          </w:p>
          <w:p w14:paraId="470385E2">
            <w:pPr>
              <w:pStyle w:val="9"/>
              <w:rPr>
                <w:sz w:val="20"/>
              </w:rPr>
            </w:pPr>
          </w:p>
          <w:p w14:paraId="5426556E">
            <w:pPr>
              <w:pStyle w:val="9"/>
              <w:rPr>
                <w:sz w:val="20"/>
              </w:rPr>
            </w:pPr>
          </w:p>
          <w:p w14:paraId="2F3EEB2B">
            <w:pPr>
              <w:pStyle w:val="9"/>
              <w:spacing w:before="6"/>
              <w:rPr>
                <w:sz w:val="23"/>
              </w:rPr>
            </w:pPr>
          </w:p>
          <w:p w14:paraId="623F63EB">
            <w:pPr>
              <w:pStyle w:val="9"/>
              <w:spacing w:line="232" w:lineRule="auto"/>
              <w:ind w:left="73" w:right="39"/>
              <w:jc w:val="both"/>
              <w:rPr>
                <w:sz w:val="20"/>
              </w:rPr>
            </w:pPr>
            <w:r>
              <w:rPr>
                <w:sz w:val="20"/>
              </w:rPr>
              <w:t>农作物病虫害防治</w:t>
            </w:r>
          </w:p>
        </w:tc>
        <w:tc>
          <w:tcPr>
            <w:tcW w:w="1476" w:type="dxa"/>
            <w:vMerge w:val="restart"/>
          </w:tcPr>
          <w:p w14:paraId="15F03151">
            <w:pPr>
              <w:pStyle w:val="9"/>
              <w:rPr>
                <w:sz w:val="20"/>
              </w:rPr>
            </w:pPr>
          </w:p>
          <w:p w14:paraId="45922B7D">
            <w:pPr>
              <w:pStyle w:val="9"/>
              <w:rPr>
                <w:sz w:val="20"/>
              </w:rPr>
            </w:pPr>
          </w:p>
          <w:p w14:paraId="47455B1F">
            <w:pPr>
              <w:pStyle w:val="9"/>
              <w:rPr>
                <w:sz w:val="20"/>
              </w:rPr>
            </w:pPr>
          </w:p>
          <w:p w14:paraId="67BFFB5B">
            <w:pPr>
              <w:pStyle w:val="9"/>
              <w:rPr>
                <w:sz w:val="20"/>
              </w:rPr>
            </w:pPr>
          </w:p>
          <w:p w14:paraId="1F1CAEFB">
            <w:pPr>
              <w:pStyle w:val="9"/>
              <w:rPr>
                <w:sz w:val="20"/>
              </w:rPr>
            </w:pPr>
          </w:p>
          <w:p w14:paraId="4B5CB814">
            <w:pPr>
              <w:pStyle w:val="9"/>
              <w:rPr>
                <w:sz w:val="20"/>
              </w:rPr>
            </w:pPr>
          </w:p>
          <w:p w14:paraId="4F92F0FE">
            <w:pPr>
              <w:pStyle w:val="9"/>
              <w:rPr>
                <w:sz w:val="20"/>
              </w:rPr>
            </w:pPr>
          </w:p>
          <w:p w14:paraId="3CDD3FB9">
            <w:pPr>
              <w:pStyle w:val="9"/>
              <w:rPr>
                <w:sz w:val="20"/>
              </w:rPr>
            </w:pPr>
          </w:p>
          <w:p w14:paraId="3FEBEE37">
            <w:pPr>
              <w:pStyle w:val="9"/>
              <w:spacing w:before="2"/>
              <w:rPr>
                <w:sz w:val="15"/>
              </w:rPr>
            </w:pPr>
          </w:p>
          <w:p w14:paraId="60107985">
            <w:pPr>
              <w:pStyle w:val="9"/>
              <w:spacing w:line="232" w:lineRule="auto"/>
              <w:ind w:left="37" w:right="22"/>
              <w:jc w:val="both"/>
              <w:rPr>
                <w:sz w:val="20"/>
              </w:rPr>
            </w:pPr>
            <w:r>
              <w:rPr>
                <w:spacing w:val="-3"/>
                <w:sz w:val="20"/>
              </w:rPr>
              <w:t>对专业化病虫害防治服务组织不具备相应的设施设备、技术人员</w:t>
            </w:r>
          </w:p>
          <w:p w14:paraId="049EF9EF">
            <w:pPr>
              <w:pStyle w:val="9"/>
              <w:spacing w:line="232" w:lineRule="auto"/>
              <w:ind w:left="37" w:right="23"/>
              <w:jc w:val="both"/>
              <w:rPr>
                <w:sz w:val="20"/>
              </w:rPr>
            </w:pPr>
            <w:r>
              <w:rPr>
                <w:spacing w:val="-3"/>
                <w:sz w:val="20"/>
              </w:rPr>
              <w:t>、田间作业人员以及规范的管理制度等行为的行</w:t>
            </w:r>
            <w:r>
              <w:rPr>
                <w:sz w:val="20"/>
              </w:rPr>
              <w:t>政处罚</w:t>
            </w:r>
          </w:p>
        </w:tc>
        <w:tc>
          <w:tcPr>
            <w:tcW w:w="2374" w:type="dxa"/>
          </w:tcPr>
          <w:p w14:paraId="3652C0B2">
            <w:pPr>
              <w:pStyle w:val="9"/>
              <w:rPr>
                <w:sz w:val="20"/>
              </w:rPr>
            </w:pPr>
          </w:p>
          <w:p w14:paraId="71B75A9B">
            <w:pPr>
              <w:pStyle w:val="9"/>
              <w:spacing w:before="145" w:line="230" w:lineRule="auto"/>
              <w:ind w:left="37" w:right="123"/>
              <w:jc w:val="both"/>
              <w:rPr>
                <w:sz w:val="20"/>
              </w:rPr>
            </w:pPr>
            <w:r>
              <w:rPr>
                <w:spacing w:val="-2"/>
                <w:sz w:val="20"/>
              </w:rPr>
              <w:t>对专业化病虫害防治服务组织不具备相应的设施设备、技术人员、田间作业人员以及规范的管理制度</w:t>
            </w:r>
            <w:r>
              <w:rPr>
                <w:sz w:val="20"/>
              </w:rPr>
              <w:t>的行政处罚</w:t>
            </w:r>
          </w:p>
        </w:tc>
        <w:tc>
          <w:tcPr>
            <w:tcW w:w="8888" w:type="dxa"/>
            <w:vMerge w:val="restart"/>
          </w:tcPr>
          <w:p w14:paraId="7920909D">
            <w:pPr>
              <w:pStyle w:val="9"/>
              <w:rPr>
                <w:sz w:val="20"/>
              </w:rPr>
            </w:pPr>
          </w:p>
          <w:p w14:paraId="476E9758">
            <w:pPr>
              <w:pStyle w:val="9"/>
              <w:rPr>
                <w:sz w:val="20"/>
              </w:rPr>
            </w:pPr>
          </w:p>
          <w:p w14:paraId="3D306C8B">
            <w:pPr>
              <w:pStyle w:val="9"/>
              <w:rPr>
                <w:sz w:val="20"/>
              </w:rPr>
            </w:pPr>
          </w:p>
          <w:p w14:paraId="79D2032B">
            <w:pPr>
              <w:pStyle w:val="9"/>
              <w:rPr>
                <w:sz w:val="20"/>
              </w:rPr>
            </w:pPr>
          </w:p>
          <w:p w14:paraId="6FFEA436">
            <w:pPr>
              <w:pStyle w:val="9"/>
              <w:rPr>
                <w:sz w:val="20"/>
              </w:rPr>
            </w:pPr>
          </w:p>
          <w:p w14:paraId="62E7ADA5">
            <w:pPr>
              <w:pStyle w:val="9"/>
              <w:rPr>
                <w:sz w:val="20"/>
              </w:rPr>
            </w:pPr>
          </w:p>
          <w:p w14:paraId="0D9F3CF6">
            <w:pPr>
              <w:pStyle w:val="9"/>
              <w:rPr>
                <w:sz w:val="20"/>
              </w:rPr>
            </w:pPr>
          </w:p>
          <w:p w14:paraId="47AAD187">
            <w:pPr>
              <w:pStyle w:val="9"/>
              <w:rPr>
                <w:sz w:val="20"/>
              </w:rPr>
            </w:pPr>
          </w:p>
          <w:p w14:paraId="0912FB02">
            <w:pPr>
              <w:pStyle w:val="9"/>
              <w:spacing w:before="6"/>
              <w:rPr>
                <w:sz w:val="24"/>
              </w:rPr>
            </w:pPr>
          </w:p>
          <w:p w14:paraId="42F6D397">
            <w:pPr>
              <w:pStyle w:val="9"/>
              <w:spacing w:line="252" w:lineRule="exact"/>
              <w:ind w:left="39"/>
              <w:rPr>
                <w:b/>
                <w:sz w:val="20"/>
              </w:rPr>
            </w:pPr>
            <w:r>
              <w:rPr>
                <w:b/>
                <w:sz w:val="20"/>
              </w:rPr>
              <w:t>《农作物病虫害防治条例》（2020）</w:t>
            </w:r>
          </w:p>
          <w:p w14:paraId="46616FC6">
            <w:pPr>
              <w:pStyle w:val="9"/>
              <w:spacing w:before="3" w:line="230" w:lineRule="auto"/>
              <w:ind w:left="39" w:right="47"/>
              <w:rPr>
                <w:sz w:val="20"/>
              </w:rPr>
            </w:pPr>
            <w:r>
              <w:rPr>
                <w:b/>
                <w:spacing w:val="12"/>
                <w:sz w:val="20"/>
              </w:rPr>
              <w:t xml:space="preserve">第四十二条 </w:t>
            </w:r>
            <w:r>
              <w:rPr>
                <w:spacing w:val="-1"/>
                <w:sz w:val="20"/>
              </w:rPr>
              <w:t>专业化病虫害防治服务组织有下列行为之一的，由县级以上人民政府农业农村主管</w:t>
            </w:r>
            <w:r>
              <w:rPr>
                <w:sz w:val="20"/>
              </w:rPr>
              <w:t>部门责令改正；拒不改正或者情节严重的，处2000元以上2万元以下罚款；造成损失的，依法承担赔</w:t>
            </w:r>
            <w:r>
              <w:rPr>
                <w:w w:val="95"/>
                <w:sz w:val="20"/>
              </w:rPr>
              <w:t>偿责任：（一）不具备相应的设施设备、技术人员、田间作业人员以及规范的管理制度；（二）其田 间作业人员不能正确识别服务区域的农作物病虫害，或者不能正确掌握农药适用范围、施用方法、安 全间隔期等专业知识以及田间作业安全防护知识，或者不能正确使用施药机械以及农作物病虫害防治 相关用品；（三）未按规定建立或者保存服务档案；（四）未为田间作业人员配备必要的防护用品。</w:t>
            </w:r>
          </w:p>
        </w:tc>
        <w:tc>
          <w:tcPr>
            <w:tcW w:w="2154" w:type="dxa"/>
            <w:vMerge w:val="restart"/>
          </w:tcPr>
          <w:p w14:paraId="4E672898">
            <w:pPr>
              <w:pStyle w:val="9"/>
              <w:rPr>
                <w:sz w:val="20"/>
              </w:rPr>
            </w:pPr>
          </w:p>
          <w:p w14:paraId="333424E9">
            <w:pPr>
              <w:pStyle w:val="9"/>
              <w:rPr>
                <w:sz w:val="20"/>
              </w:rPr>
            </w:pPr>
          </w:p>
          <w:p w14:paraId="16A95854">
            <w:pPr>
              <w:pStyle w:val="9"/>
              <w:rPr>
                <w:sz w:val="20"/>
              </w:rPr>
            </w:pPr>
          </w:p>
          <w:p w14:paraId="104ACDAF">
            <w:pPr>
              <w:pStyle w:val="9"/>
              <w:rPr>
                <w:sz w:val="20"/>
              </w:rPr>
            </w:pPr>
          </w:p>
          <w:p w14:paraId="15EB3691">
            <w:pPr>
              <w:pStyle w:val="9"/>
              <w:rPr>
                <w:sz w:val="20"/>
              </w:rPr>
            </w:pPr>
          </w:p>
          <w:p w14:paraId="4F373E62">
            <w:pPr>
              <w:pStyle w:val="9"/>
              <w:rPr>
                <w:sz w:val="23"/>
              </w:rPr>
            </w:pPr>
          </w:p>
          <w:p w14:paraId="214D2B83">
            <w:pPr>
              <w:pStyle w:val="9"/>
              <w:spacing w:before="1" w:line="252" w:lineRule="exact"/>
              <w:ind w:left="36"/>
              <w:rPr>
                <w:sz w:val="20"/>
              </w:rPr>
            </w:pPr>
            <w:r>
              <w:rPr>
                <w:sz w:val="20"/>
              </w:rPr>
              <w:t>违反第（一）（二）</w:t>
            </w:r>
          </w:p>
          <w:p w14:paraId="02B917FC">
            <w:pPr>
              <w:pStyle w:val="9"/>
              <w:spacing w:line="252" w:lineRule="exact"/>
              <w:ind w:left="36"/>
              <w:rPr>
                <w:sz w:val="20"/>
              </w:rPr>
            </w:pPr>
            <w:r>
              <w:rPr>
                <w:sz w:val="20"/>
              </w:rPr>
              <w:t>（四）项的</w:t>
            </w:r>
          </w:p>
        </w:tc>
        <w:tc>
          <w:tcPr>
            <w:tcW w:w="2099" w:type="dxa"/>
            <w:vMerge w:val="restart"/>
          </w:tcPr>
          <w:p w14:paraId="0C8D7CD0">
            <w:pPr>
              <w:pStyle w:val="9"/>
              <w:rPr>
                <w:sz w:val="20"/>
              </w:rPr>
            </w:pPr>
          </w:p>
          <w:p w14:paraId="736C1607">
            <w:pPr>
              <w:pStyle w:val="9"/>
              <w:rPr>
                <w:sz w:val="20"/>
              </w:rPr>
            </w:pPr>
          </w:p>
          <w:p w14:paraId="3156B2C1">
            <w:pPr>
              <w:pStyle w:val="9"/>
              <w:rPr>
                <w:sz w:val="20"/>
              </w:rPr>
            </w:pPr>
          </w:p>
          <w:p w14:paraId="1D0AD9BA">
            <w:pPr>
              <w:pStyle w:val="9"/>
              <w:rPr>
                <w:sz w:val="20"/>
              </w:rPr>
            </w:pPr>
          </w:p>
          <w:p w14:paraId="24D313B2">
            <w:pPr>
              <w:pStyle w:val="9"/>
              <w:rPr>
                <w:sz w:val="20"/>
              </w:rPr>
            </w:pPr>
          </w:p>
          <w:p w14:paraId="1F6139AB">
            <w:pPr>
              <w:pStyle w:val="9"/>
              <w:spacing w:before="8"/>
              <w:rPr>
                <w:sz w:val="23"/>
              </w:rPr>
            </w:pPr>
          </w:p>
          <w:p w14:paraId="4F2A3768">
            <w:pPr>
              <w:pStyle w:val="9"/>
              <w:spacing w:before="1" w:line="230" w:lineRule="auto"/>
              <w:ind w:left="37" w:right="21"/>
              <w:rPr>
                <w:sz w:val="20"/>
              </w:rPr>
            </w:pPr>
            <w:r>
              <w:rPr>
                <w:sz w:val="20"/>
              </w:rPr>
              <w:t>拒不改正，未造成危害后果的</w:t>
            </w:r>
          </w:p>
        </w:tc>
        <w:tc>
          <w:tcPr>
            <w:tcW w:w="4348" w:type="dxa"/>
            <w:vMerge w:val="restart"/>
          </w:tcPr>
          <w:p w14:paraId="07243411">
            <w:pPr>
              <w:pStyle w:val="9"/>
              <w:rPr>
                <w:sz w:val="20"/>
              </w:rPr>
            </w:pPr>
          </w:p>
          <w:p w14:paraId="4BA4D946">
            <w:pPr>
              <w:pStyle w:val="9"/>
              <w:rPr>
                <w:sz w:val="20"/>
              </w:rPr>
            </w:pPr>
          </w:p>
          <w:p w14:paraId="5915F17A">
            <w:pPr>
              <w:pStyle w:val="9"/>
              <w:rPr>
                <w:sz w:val="20"/>
              </w:rPr>
            </w:pPr>
          </w:p>
          <w:p w14:paraId="1800ABF1">
            <w:pPr>
              <w:pStyle w:val="9"/>
              <w:rPr>
                <w:sz w:val="20"/>
              </w:rPr>
            </w:pPr>
          </w:p>
          <w:p w14:paraId="5A0B3CCF">
            <w:pPr>
              <w:pStyle w:val="9"/>
              <w:rPr>
                <w:sz w:val="20"/>
              </w:rPr>
            </w:pPr>
          </w:p>
          <w:p w14:paraId="195C1AD5">
            <w:pPr>
              <w:pStyle w:val="9"/>
              <w:rPr>
                <w:sz w:val="20"/>
              </w:rPr>
            </w:pPr>
          </w:p>
          <w:p w14:paraId="7D6CFB5E">
            <w:pPr>
              <w:pStyle w:val="9"/>
              <w:spacing w:before="164"/>
              <w:ind w:left="36"/>
              <w:rPr>
                <w:sz w:val="20"/>
              </w:rPr>
            </w:pPr>
            <w:r>
              <w:rPr>
                <w:sz w:val="20"/>
              </w:rPr>
              <w:t>处2000元以上8000元以下罚款。</w:t>
            </w:r>
          </w:p>
        </w:tc>
      </w:tr>
      <w:tr w14:paraId="2ED7FA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4" w:hRule="atLeast"/>
        </w:trPr>
        <w:tc>
          <w:tcPr>
            <w:tcW w:w="581" w:type="dxa"/>
            <w:vMerge w:val="continue"/>
            <w:tcBorders>
              <w:top w:val="nil"/>
            </w:tcBorders>
          </w:tcPr>
          <w:p w14:paraId="22D1A971">
            <w:pPr>
              <w:rPr>
                <w:sz w:val="2"/>
                <w:szCs w:val="2"/>
              </w:rPr>
            </w:pPr>
          </w:p>
        </w:tc>
        <w:tc>
          <w:tcPr>
            <w:tcW w:w="732" w:type="dxa"/>
            <w:vMerge w:val="continue"/>
            <w:tcBorders>
              <w:top w:val="nil"/>
            </w:tcBorders>
          </w:tcPr>
          <w:p w14:paraId="1A089E43">
            <w:pPr>
              <w:rPr>
                <w:sz w:val="2"/>
                <w:szCs w:val="2"/>
              </w:rPr>
            </w:pPr>
          </w:p>
        </w:tc>
        <w:tc>
          <w:tcPr>
            <w:tcW w:w="1476" w:type="dxa"/>
            <w:vMerge w:val="continue"/>
            <w:tcBorders>
              <w:top w:val="nil"/>
            </w:tcBorders>
          </w:tcPr>
          <w:p w14:paraId="3BA9FA43">
            <w:pPr>
              <w:rPr>
                <w:sz w:val="2"/>
                <w:szCs w:val="2"/>
              </w:rPr>
            </w:pPr>
          </w:p>
        </w:tc>
        <w:tc>
          <w:tcPr>
            <w:tcW w:w="2374" w:type="dxa"/>
          </w:tcPr>
          <w:p w14:paraId="01A9DD8E">
            <w:pPr>
              <w:pStyle w:val="9"/>
              <w:spacing w:before="4"/>
              <w:rPr>
                <w:sz w:val="25"/>
              </w:rPr>
            </w:pPr>
          </w:p>
          <w:p w14:paraId="0CF420B1">
            <w:pPr>
              <w:pStyle w:val="9"/>
              <w:spacing w:line="230" w:lineRule="auto"/>
              <w:ind w:left="37" w:right="125"/>
              <w:jc w:val="both"/>
              <w:rPr>
                <w:sz w:val="20"/>
              </w:rPr>
            </w:pPr>
            <w:r>
              <w:rPr>
                <w:spacing w:val="-2"/>
                <w:sz w:val="20"/>
              </w:rPr>
              <w:t>对专业化病虫害防治服务组织田间作业人员不能正确识别服务区域的农作物病虫害等行为的行政处罚</w:t>
            </w:r>
          </w:p>
        </w:tc>
        <w:tc>
          <w:tcPr>
            <w:tcW w:w="8888" w:type="dxa"/>
            <w:vMerge w:val="continue"/>
            <w:tcBorders>
              <w:top w:val="nil"/>
            </w:tcBorders>
          </w:tcPr>
          <w:p w14:paraId="53185854">
            <w:pPr>
              <w:rPr>
                <w:sz w:val="2"/>
                <w:szCs w:val="2"/>
              </w:rPr>
            </w:pPr>
          </w:p>
        </w:tc>
        <w:tc>
          <w:tcPr>
            <w:tcW w:w="2154" w:type="dxa"/>
            <w:vMerge w:val="continue"/>
            <w:tcBorders>
              <w:top w:val="nil"/>
            </w:tcBorders>
          </w:tcPr>
          <w:p w14:paraId="011C3AA6">
            <w:pPr>
              <w:rPr>
                <w:sz w:val="2"/>
                <w:szCs w:val="2"/>
              </w:rPr>
            </w:pPr>
          </w:p>
        </w:tc>
        <w:tc>
          <w:tcPr>
            <w:tcW w:w="2099" w:type="dxa"/>
            <w:vMerge w:val="continue"/>
            <w:tcBorders>
              <w:top w:val="nil"/>
            </w:tcBorders>
          </w:tcPr>
          <w:p w14:paraId="1ED98988">
            <w:pPr>
              <w:rPr>
                <w:sz w:val="2"/>
                <w:szCs w:val="2"/>
              </w:rPr>
            </w:pPr>
          </w:p>
        </w:tc>
        <w:tc>
          <w:tcPr>
            <w:tcW w:w="4348" w:type="dxa"/>
            <w:vMerge w:val="continue"/>
            <w:tcBorders>
              <w:top w:val="nil"/>
            </w:tcBorders>
          </w:tcPr>
          <w:p w14:paraId="6A7A0ACA">
            <w:pPr>
              <w:rPr>
                <w:sz w:val="2"/>
                <w:szCs w:val="2"/>
              </w:rPr>
            </w:pPr>
          </w:p>
        </w:tc>
      </w:tr>
      <w:tr w14:paraId="620850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581" w:type="dxa"/>
            <w:vMerge w:val="continue"/>
            <w:tcBorders>
              <w:top w:val="nil"/>
            </w:tcBorders>
          </w:tcPr>
          <w:p w14:paraId="184E7ED5">
            <w:pPr>
              <w:rPr>
                <w:sz w:val="2"/>
                <w:szCs w:val="2"/>
              </w:rPr>
            </w:pPr>
          </w:p>
        </w:tc>
        <w:tc>
          <w:tcPr>
            <w:tcW w:w="732" w:type="dxa"/>
            <w:vMerge w:val="continue"/>
            <w:tcBorders>
              <w:top w:val="nil"/>
            </w:tcBorders>
          </w:tcPr>
          <w:p w14:paraId="51C182FB">
            <w:pPr>
              <w:rPr>
                <w:sz w:val="2"/>
                <w:szCs w:val="2"/>
              </w:rPr>
            </w:pPr>
          </w:p>
        </w:tc>
        <w:tc>
          <w:tcPr>
            <w:tcW w:w="1476" w:type="dxa"/>
            <w:vMerge w:val="continue"/>
            <w:tcBorders>
              <w:top w:val="nil"/>
            </w:tcBorders>
          </w:tcPr>
          <w:p w14:paraId="02C650E5">
            <w:pPr>
              <w:rPr>
                <w:sz w:val="2"/>
                <w:szCs w:val="2"/>
              </w:rPr>
            </w:pPr>
          </w:p>
        </w:tc>
        <w:tc>
          <w:tcPr>
            <w:tcW w:w="2374" w:type="dxa"/>
          </w:tcPr>
          <w:p w14:paraId="21988D83">
            <w:pPr>
              <w:pStyle w:val="9"/>
              <w:spacing w:before="1"/>
              <w:rPr>
                <w:sz w:val="23"/>
              </w:rPr>
            </w:pPr>
          </w:p>
          <w:p w14:paraId="26210819">
            <w:pPr>
              <w:pStyle w:val="9"/>
              <w:spacing w:line="232" w:lineRule="auto"/>
              <w:ind w:left="37" w:right="125"/>
              <w:jc w:val="both"/>
              <w:rPr>
                <w:sz w:val="20"/>
              </w:rPr>
            </w:pPr>
            <w:r>
              <w:rPr>
                <w:spacing w:val="-2"/>
                <w:sz w:val="20"/>
              </w:rPr>
              <w:t>对专业化病虫害防治服务组织未按规定建立或者保</w:t>
            </w:r>
            <w:r>
              <w:rPr>
                <w:sz w:val="20"/>
              </w:rPr>
              <w:t>存服务档案的行政处罚</w:t>
            </w:r>
          </w:p>
        </w:tc>
        <w:tc>
          <w:tcPr>
            <w:tcW w:w="8888" w:type="dxa"/>
            <w:vMerge w:val="continue"/>
            <w:tcBorders>
              <w:top w:val="nil"/>
            </w:tcBorders>
          </w:tcPr>
          <w:p w14:paraId="70C7E1B2">
            <w:pPr>
              <w:rPr>
                <w:sz w:val="2"/>
                <w:szCs w:val="2"/>
              </w:rPr>
            </w:pPr>
          </w:p>
        </w:tc>
        <w:tc>
          <w:tcPr>
            <w:tcW w:w="2154" w:type="dxa"/>
            <w:vMerge w:val="restart"/>
          </w:tcPr>
          <w:p w14:paraId="75C0DBF3">
            <w:pPr>
              <w:pStyle w:val="9"/>
              <w:rPr>
                <w:sz w:val="20"/>
              </w:rPr>
            </w:pPr>
          </w:p>
          <w:p w14:paraId="25095EB4">
            <w:pPr>
              <w:pStyle w:val="9"/>
              <w:rPr>
                <w:sz w:val="20"/>
              </w:rPr>
            </w:pPr>
          </w:p>
          <w:p w14:paraId="73586A4F">
            <w:pPr>
              <w:pStyle w:val="9"/>
              <w:rPr>
                <w:sz w:val="20"/>
              </w:rPr>
            </w:pPr>
          </w:p>
          <w:p w14:paraId="7C96D292">
            <w:pPr>
              <w:pStyle w:val="9"/>
              <w:rPr>
                <w:sz w:val="20"/>
              </w:rPr>
            </w:pPr>
          </w:p>
          <w:p w14:paraId="1A759467">
            <w:pPr>
              <w:pStyle w:val="9"/>
              <w:spacing w:before="10"/>
              <w:rPr>
                <w:sz w:val="19"/>
              </w:rPr>
            </w:pPr>
          </w:p>
          <w:p w14:paraId="188AD20E">
            <w:pPr>
              <w:pStyle w:val="9"/>
              <w:ind w:left="36"/>
              <w:rPr>
                <w:sz w:val="20"/>
              </w:rPr>
            </w:pPr>
            <w:r>
              <w:rPr>
                <w:sz w:val="20"/>
              </w:rPr>
              <w:t>违反第（三）项的</w:t>
            </w:r>
          </w:p>
        </w:tc>
        <w:tc>
          <w:tcPr>
            <w:tcW w:w="2099" w:type="dxa"/>
            <w:vMerge w:val="restart"/>
          </w:tcPr>
          <w:p w14:paraId="01994E32">
            <w:pPr>
              <w:pStyle w:val="9"/>
              <w:rPr>
                <w:sz w:val="20"/>
              </w:rPr>
            </w:pPr>
          </w:p>
          <w:p w14:paraId="05AB61DA">
            <w:pPr>
              <w:pStyle w:val="9"/>
              <w:rPr>
                <w:sz w:val="20"/>
              </w:rPr>
            </w:pPr>
          </w:p>
          <w:p w14:paraId="25DB1DFE">
            <w:pPr>
              <w:pStyle w:val="9"/>
              <w:rPr>
                <w:sz w:val="20"/>
              </w:rPr>
            </w:pPr>
          </w:p>
          <w:p w14:paraId="420BFD0D">
            <w:pPr>
              <w:pStyle w:val="9"/>
              <w:rPr>
                <w:sz w:val="20"/>
              </w:rPr>
            </w:pPr>
          </w:p>
          <w:p w14:paraId="202109D4">
            <w:pPr>
              <w:pStyle w:val="9"/>
              <w:spacing w:before="137" w:line="230" w:lineRule="auto"/>
              <w:ind w:left="37" w:right="21"/>
              <w:rPr>
                <w:sz w:val="20"/>
              </w:rPr>
            </w:pPr>
            <w:r>
              <w:rPr>
                <w:sz w:val="20"/>
              </w:rPr>
              <w:t>服务档案不完整，拒不改正的</w:t>
            </w:r>
          </w:p>
        </w:tc>
        <w:tc>
          <w:tcPr>
            <w:tcW w:w="4348" w:type="dxa"/>
            <w:vMerge w:val="restart"/>
          </w:tcPr>
          <w:p w14:paraId="4A7720AC">
            <w:pPr>
              <w:pStyle w:val="9"/>
              <w:rPr>
                <w:sz w:val="20"/>
              </w:rPr>
            </w:pPr>
          </w:p>
          <w:p w14:paraId="7021EC82">
            <w:pPr>
              <w:pStyle w:val="9"/>
              <w:rPr>
                <w:sz w:val="20"/>
              </w:rPr>
            </w:pPr>
          </w:p>
          <w:p w14:paraId="7D27EEF9">
            <w:pPr>
              <w:pStyle w:val="9"/>
              <w:rPr>
                <w:sz w:val="20"/>
              </w:rPr>
            </w:pPr>
          </w:p>
          <w:p w14:paraId="180E0930">
            <w:pPr>
              <w:pStyle w:val="9"/>
              <w:rPr>
                <w:sz w:val="20"/>
              </w:rPr>
            </w:pPr>
          </w:p>
          <w:p w14:paraId="154124DF">
            <w:pPr>
              <w:pStyle w:val="9"/>
              <w:spacing w:before="10"/>
              <w:rPr>
                <w:sz w:val="19"/>
              </w:rPr>
            </w:pPr>
          </w:p>
          <w:p w14:paraId="06D82F91">
            <w:pPr>
              <w:pStyle w:val="9"/>
              <w:ind w:left="36"/>
              <w:rPr>
                <w:sz w:val="20"/>
              </w:rPr>
            </w:pPr>
            <w:r>
              <w:rPr>
                <w:sz w:val="20"/>
              </w:rPr>
              <w:t>处2000元以上8000元以下罚款。</w:t>
            </w:r>
          </w:p>
        </w:tc>
      </w:tr>
      <w:tr w14:paraId="3BC013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63" w:hRule="atLeast"/>
        </w:trPr>
        <w:tc>
          <w:tcPr>
            <w:tcW w:w="581" w:type="dxa"/>
            <w:vMerge w:val="continue"/>
            <w:tcBorders>
              <w:top w:val="nil"/>
            </w:tcBorders>
          </w:tcPr>
          <w:p w14:paraId="738BF1E2">
            <w:pPr>
              <w:rPr>
                <w:sz w:val="2"/>
                <w:szCs w:val="2"/>
              </w:rPr>
            </w:pPr>
          </w:p>
        </w:tc>
        <w:tc>
          <w:tcPr>
            <w:tcW w:w="732" w:type="dxa"/>
            <w:vMerge w:val="continue"/>
            <w:tcBorders>
              <w:top w:val="nil"/>
            </w:tcBorders>
          </w:tcPr>
          <w:p w14:paraId="12255435">
            <w:pPr>
              <w:rPr>
                <w:sz w:val="2"/>
                <w:szCs w:val="2"/>
              </w:rPr>
            </w:pPr>
          </w:p>
        </w:tc>
        <w:tc>
          <w:tcPr>
            <w:tcW w:w="1476" w:type="dxa"/>
            <w:vMerge w:val="continue"/>
            <w:tcBorders>
              <w:top w:val="nil"/>
            </w:tcBorders>
          </w:tcPr>
          <w:p w14:paraId="5AB116E3">
            <w:pPr>
              <w:rPr>
                <w:sz w:val="2"/>
                <w:szCs w:val="2"/>
              </w:rPr>
            </w:pPr>
          </w:p>
        </w:tc>
        <w:tc>
          <w:tcPr>
            <w:tcW w:w="2374" w:type="dxa"/>
          </w:tcPr>
          <w:p w14:paraId="3A4DD54D">
            <w:pPr>
              <w:pStyle w:val="9"/>
              <w:spacing w:before="11"/>
              <w:rPr>
                <w:sz w:val="19"/>
              </w:rPr>
            </w:pPr>
          </w:p>
          <w:p w14:paraId="1D3270D8">
            <w:pPr>
              <w:pStyle w:val="9"/>
              <w:spacing w:line="230" w:lineRule="auto"/>
              <w:ind w:left="37" w:right="125"/>
              <w:jc w:val="both"/>
              <w:rPr>
                <w:sz w:val="20"/>
              </w:rPr>
            </w:pPr>
            <w:r>
              <w:rPr>
                <w:spacing w:val="-2"/>
                <w:sz w:val="20"/>
              </w:rPr>
              <w:t>对专业化病虫害防治服务组织未为田间作业人员配备必要的防护用品的行政</w:t>
            </w:r>
            <w:r>
              <w:rPr>
                <w:sz w:val="20"/>
              </w:rPr>
              <w:t>处罚</w:t>
            </w:r>
          </w:p>
        </w:tc>
        <w:tc>
          <w:tcPr>
            <w:tcW w:w="8888" w:type="dxa"/>
            <w:vMerge w:val="continue"/>
            <w:tcBorders>
              <w:top w:val="nil"/>
            </w:tcBorders>
          </w:tcPr>
          <w:p w14:paraId="566A18B9">
            <w:pPr>
              <w:rPr>
                <w:sz w:val="2"/>
                <w:szCs w:val="2"/>
              </w:rPr>
            </w:pPr>
          </w:p>
        </w:tc>
        <w:tc>
          <w:tcPr>
            <w:tcW w:w="2154" w:type="dxa"/>
            <w:vMerge w:val="continue"/>
            <w:tcBorders>
              <w:top w:val="nil"/>
            </w:tcBorders>
          </w:tcPr>
          <w:p w14:paraId="25C15CD7">
            <w:pPr>
              <w:rPr>
                <w:sz w:val="2"/>
                <w:szCs w:val="2"/>
              </w:rPr>
            </w:pPr>
          </w:p>
        </w:tc>
        <w:tc>
          <w:tcPr>
            <w:tcW w:w="2099" w:type="dxa"/>
            <w:vMerge w:val="continue"/>
            <w:tcBorders>
              <w:top w:val="nil"/>
            </w:tcBorders>
          </w:tcPr>
          <w:p w14:paraId="56DBA506">
            <w:pPr>
              <w:rPr>
                <w:sz w:val="2"/>
                <w:szCs w:val="2"/>
              </w:rPr>
            </w:pPr>
          </w:p>
        </w:tc>
        <w:tc>
          <w:tcPr>
            <w:tcW w:w="4348" w:type="dxa"/>
            <w:vMerge w:val="continue"/>
            <w:tcBorders>
              <w:top w:val="nil"/>
            </w:tcBorders>
          </w:tcPr>
          <w:p w14:paraId="50711516">
            <w:pPr>
              <w:rPr>
                <w:sz w:val="2"/>
                <w:szCs w:val="2"/>
              </w:rPr>
            </w:pPr>
          </w:p>
        </w:tc>
      </w:tr>
      <w:tr w14:paraId="4401C9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0" w:hRule="atLeast"/>
        </w:trPr>
        <w:tc>
          <w:tcPr>
            <w:tcW w:w="581" w:type="dxa"/>
          </w:tcPr>
          <w:p w14:paraId="77B38CA7">
            <w:pPr>
              <w:pStyle w:val="9"/>
              <w:rPr>
                <w:sz w:val="20"/>
              </w:rPr>
            </w:pPr>
          </w:p>
          <w:p w14:paraId="573044B6">
            <w:pPr>
              <w:pStyle w:val="9"/>
              <w:rPr>
                <w:sz w:val="20"/>
              </w:rPr>
            </w:pPr>
          </w:p>
          <w:p w14:paraId="76944828">
            <w:pPr>
              <w:pStyle w:val="9"/>
              <w:spacing w:before="3"/>
              <w:rPr>
                <w:sz w:val="17"/>
              </w:rPr>
            </w:pPr>
          </w:p>
          <w:p w14:paraId="7991821F">
            <w:pPr>
              <w:pStyle w:val="9"/>
              <w:ind w:left="75" w:right="39"/>
              <w:jc w:val="center"/>
              <w:rPr>
                <w:sz w:val="20"/>
              </w:rPr>
            </w:pPr>
            <w:r>
              <w:rPr>
                <w:sz w:val="20"/>
              </w:rPr>
              <w:t>39</w:t>
            </w:r>
          </w:p>
        </w:tc>
        <w:tc>
          <w:tcPr>
            <w:tcW w:w="732" w:type="dxa"/>
          </w:tcPr>
          <w:p w14:paraId="51ABF3AB">
            <w:pPr>
              <w:pStyle w:val="9"/>
              <w:rPr>
                <w:sz w:val="20"/>
              </w:rPr>
            </w:pPr>
          </w:p>
          <w:p w14:paraId="74DA10EB">
            <w:pPr>
              <w:pStyle w:val="9"/>
              <w:spacing w:before="8"/>
              <w:rPr>
                <w:sz w:val="18"/>
              </w:rPr>
            </w:pPr>
          </w:p>
          <w:p w14:paraId="11101585">
            <w:pPr>
              <w:pStyle w:val="9"/>
              <w:spacing w:line="230" w:lineRule="auto"/>
              <w:ind w:left="73" w:right="39"/>
              <w:jc w:val="both"/>
              <w:rPr>
                <w:sz w:val="20"/>
              </w:rPr>
            </w:pPr>
            <w:r>
              <w:rPr>
                <w:sz w:val="20"/>
              </w:rPr>
              <w:t>农作物病虫害防治</w:t>
            </w:r>
          </w:p>
        </w:tc>
        <w:tc>
          <w:tcPr>
            <w:tcW w:w="3850" w:type="dxa"/>
            <w:gridSpan w:val="2"/>
          </w:tcPr>
          <w:p w14:paraId="3D8CA4A1">
            <w:pPr>
              <w:pStyle w:val="9"/>
              <w:rPr>
                <w:sz w:val="20"/>
              </w:rPr>
            </w:pPr>
          </w:p>
          <w:p w14:paraId="18A3CF17">
            <w:pPr>
              <w:pStyle w:val="9"/>
              <w:spacing w:before="5"/>
              <w:rPr>
                <w:sz w:val="28"/>
              </w:rPr>
            </w:pPr>
          </w:p>
          <w:p w14:paraId="1F8E1E95">
            <w:pPr>
              <w:pStyle w:val="9"/>
              <w:spacing w:line="230" w:lineRule="auto"/>
              <w:ind w:left="37" w:right="9"/>
              <w:rPr>
                <w:sz w:val="20"/>
              </w:rPr>
            </w:pPr>
            <w:r>
              <w:rPr>
                <w:w w:val="95"/>
                <w:sz w:val="20"/>
              </w:rPr>
              <w:t>对境外组织和个人违反规定在我国境内开展</w:t>
            </w:r>
            <w:r>
              <w:rPr>
                <w:sz w:val="20"/>
              </w:rPr>
              <w:t>农作物病虫害监测活动的行政处罚</w:t>
            </w:r>
          </w:p>
        </w:tc>
        <w:tc>
          <w:tcPr>
            <w:tcW w:w="8888" w:type="dxa"/>
          </w:tcPr>
          <w:p w14:paraId="06AC12E5">
            <w:pPr>
              <w:pStyle w:val="9"/>
              <w:spacing w:before="6"/>
              <w:rPr>
                <w:sz w:val="28"/>
              </w:rPr>
            </w:pPr>
          </w:p>
          <w:p w14:paraId="0FEDFA56">
            <w:pPr>
              <w:pStyle w:val="9"/>
              <w:spacing w:line="252" w:lineRule="exact"/>
              <w:ind w:left="39"/>
              <w:rPr>
                <w:b/>
                <w:sz w:val="20"/>
              </w:rPr>
            </w:pPr>
            <w:r>
              <w:rPr>
                <w:b/>
                <w:sz w:val="20"/>
              </w:rPr>
              <w:t>《农作物病虫害防治条例》（2020）</w:t>
            </w:r>
          </w:p>
          <w:p w14:paraId="18239CBC">
            <w:pPr>
              <w:pStyle w:val="9"/>
              <w:spacing w:before="3" w:line="230" w:lineRule="auto"/>
              <w:ind w:left="39" w:right="47"/>
              <w:jc w:val="both"/>
              <w:rPr>
                <w:sz w:val="20"/>
              </w:rPr>
            </w:pPr>
            <w:r>
              <w:rPr>
                <w:b/>
                <w:spacing w:val="12"/>
                <w:sz w:val="20"/>
              </w:rPr>
              <w:t xml:space="preserve">第四十三条 </w:t>
            </w:r>
            <w:r>
              <w:rPr>
                <w:spacing w:val="-1"/>
                <w:sz w:val="20"/>
              </w:rPr>
              <w:t>境外组织和个人违反本条例规定，在我国境内开展农作物病虫害监测活动的，由县</w:t>
            </w:r>
            <w:r>
              <w:rPr>
                <w:w w:val="95"/>
                <w:sz w:val="20"/>
              </w:rPr>
              <w:t xml:space="preserve">级以上人民政府农业农村主管部门责令其停止监测活动，没收监测数据和工具，并处10万元以上50万 </w:t>
            </w:r>
            <w:r>
              <w:rPr>
                <w:sz w:val="20"/>
              </w:rPr>
              <w:t>元以下罚款；情节严重的，并处50万元以上100万元以下罚款；构成犯罪的，依法追究刑事责任。</w:t>
            </w:r>
          </w:p>
        </w:tc>
        <w:tc>
          <w:tcPr>
            <w:tcW w:w="4253" w:type="dxa"/>
            <w:gridSpan w:val="2"/>
          </w:tcPr>
          <w:p w14:paraId="4F6B8952">
            <w:pPr>
              <w:pStyle w:val="9"/>
              <w:rPr>
                <w:sz w:val="20"/>
              </w:rPr>
            </w:pPr>
          </w:p>
          <w:p w14:paraId="5FC62F65">
            <w:pPr>
              <w:pStyle w:val="9"/>
              <w:spacing w:before="5"/>
              <w:rPr>
                <w:sz w:val="28"/>
              </w:rPr>
            </w:pPr>
          </w:p>
          <w:p w14:paraId="3D0FA36F">
            <w:pPr>
              <w:pStyle w:val="9"/>
              <w:spacing w:line="230" w:lineRule="auto"/>
              <w:ind w:left="36" w:right="15"/>
              <w:rPr>
                <w:sz w:val="20"/>
              </w:rPr>
            </w:pPr>
            <w:r>
              <w:rPr>
                <w:spacing w:val="-1"/>
                <w:w w:val="95"/>
                <w:sz w:val="20"/>
              </w:rPr>
              <w:t xml:space="preserve">境外组织和个人在我国境内开展农作物病虫害监 </w:t>
            </w:r>
            <w:r>
              <w:rPr>
                <w:sz w:val="20"/>
              </w:rPr>
              <w:t>测活动，没有向境外输出监测数据的</w:t>
            </w:r>
          </w:p>
        </w:tc>
        <w:tc>
          <w:tcPr>
            <w:tcW w:w="4348" w:type="dxa"/>
          </w:tcPr>
          <w:p w14:paraId="480DBD02">
            <w:pPr>
              <w:pStyle w:val="9"/>
              <w:rPr>
                <w:sz w:val="20"/>
              </w:rPr>
            </w:pPr>
          </w:p>
          <w:p w14:paraId="4FBB4623">
            <w:pPr>
              <w:pStyle w:val="9"/>
              <w:spacing w:before="5"/>
              <w:rPr>
                <w:sz w:val="28"/>
              </w:rPr>
            </w:pPr>
          </w:p>
          <w:p w14:paraId="1DD252FC">
            <w:pPr>
              <w:pStyle w:val="9"/>
              <w:spacing w:line="230" w:lineRule="auto"/>
              <w:ind w:left="36" w:right="111"/>
              <w:rPr>
                <w:sz w:val="20"/>
              </w:rPr>
            </w:pPr>
            <w:r>
              <w:rPr>
                <w:spacing w:val="-1"/>
                <w:w w:val="95"/>
                <w:sz w:val="20"/>
              </w:rPr>
              <w:t xml:space="preserve">责令其停止监测活动，没收监测数据和工具，并 </w:t>
            </w:r>
            <w:r>
              <w:rPr>
                <w:sz w:val="20"/>
              </w:rPr>
              <w:t>处10万元以上30万元以下罚款。</w:t>
            </w:r>
          </w:p>
        </w:tc>
      </w:tr>
    </w:tbl>
    <w:p w14:paraId="3F861A15">
      <w:pPr>
        <w:spacing w:after="0" w:line="230" w:lineRule="auto"/>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58B7DB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5A1A4E26">
            <w:pPr>
              <w:pStyle w:val="9"/>
              <w:spacing w:before="5"/>
              <w:rPr>
                <w:sz w:val="14"/>
              </w:rPr>
            </w:pPr>
          </w:p>
          <w:p w14:paraId="2532E169">
            <w:pPr>
              <w:pStyle w:val="9"/>
              <w:ind w:left="75" w:right="44"/>
              <w:jc w:val="center"/>
              <w:rPr>
                <w:b/>
                <w:sz w:val="20"/>
              </w:rPr>
            </w:pPr>
            <w:r>
              <w:rPr>
                <w:b/>
                <w:sz w:val="20"/>
              </w:rPr>
              <w:t>序号</w:t>
            </w:r>
          </w:p>
        </w:tc>
        <w:tc>
          <w:tcPr>
            <w:tcW w:w="732" w:type="dxa"/>
          </w:tcPr>
          <w:p w14:paraId="0D4CACE3">
            <w:pPr>
              <w:pStyle w:val="9"/>
              <w:spacing w:before="70" w:line="230" w:lineRule="auto"/>
              <w:ind w:left="172" w:right="136"/>
              <w:rPr>
                <w:b/>
                <w:sz w:val="20"/>
              </w:rPr>
            </w:pPr>
            <w:r>
              <w:rPr>
                <w:b/>
                <w:sz w:val="20"/>
              </w:rPr>
              <w:t>事项类别</w:t>
            </w:r>
          </w:p>
        </w:tc>
        <w:tc>
          <w:tcPr>
            <w:tcW w:w="3850" w:type="dxa"/>
            <w:gridSpan w:val="2"/>
          </w:tcPr>
          <w:p w14:paraId="55B343EE">
            <w:pPr>
              <w:pStyle w:val="9"/>
              <w:spacing w:before="5"/>
              <w:rPr>
                <w:sz w:val="14"/>
              </w:rPr>
            </w:pPr>
          </w:p>
          <w:p w14:paraId="2CEC2B93">
            <w:pPr>
              <w:pStyle w:val="9"/>
              <w:ind w:left="36" w:right="4"/>
              <w:jc w:val="center"/>
              <w:rPr>
                <w:b/>
                <w:sz w:val="20"/>
              </w:rPr>
            </w:pPr>
            <w:r>
              <w:rPr>
                <w:b/>
                <w:sz w:val="20"/>
              </w:rPr>
              <w:t>事项名称</w:t>
            </w:r>
          </w:p>
        </w:tc>
        <w:tc>
          <w:tcPr>
            <w:tcW w:w="8888" w:type="dxa"/>
          </w:tcPr>
          <w:p w14:paraId="21472FCB">
            <w:pPr>
              <w:pStyle w:val="9"/>
              <w:spacing w:before="5"/>
              <w:rPr>
                <w:sz w:val="14"/>
              </w:rPr>
            </w:pPr>
          </w:p>
          <w:p w14:paraId="4760946B">
            <w:pPr>
              <w:pStyle w:val="9"/>
              <w:ind w:left="4028" w:right="3996"/>
              <w:jc w:val="center"/>
              <w:rPr>
                <w:b/>
                <w:sz w:val="20"/>
              </w:rPr>
            </w:pPr>
            <w:r>
              <w:rPr>
                <w:b/>
                <w:sz w:val="20"/>
              </w:rPr>
              <w:t>实施依据</w:t>
            </w:r>
          </w:p>
        </w:tc>
        <w:tc>
          <w:tcPr>
            <w:tcW w:w="4253" w:type="dxa"/>
            <w:gridSpan w:val="2"/>
          </w:tcPr>
          <w:p w14:paraId="58148C34">
            <w:pPr>
              <w:pStyle w:val="9"/>
              <w:spacing w:before="5"/>
              <w:rPr>
                <w:sz w:val="14"/>
              </w:rPr>
            </w:pPr>
          </w:p>
          <w:p w14:paraId="50FD5F46">
            <w:pPr>
              <w:pStyle w:val="9"/>
              <w:ind w:left="1709" w:right="1680"/>
              <w:jc w:val="center"/>
              <w:rPr>
                <w:b/>
                <w:sz w:val="20"/>
              </w:rPr>
            </w:pPr>
            <w:r>
              <w:rPr>
                <w:b/>
                <w:sz w:val="20"/>
              </w:rPr>
              <w:t>适用情形</w:t>
            </w:r>
          </w:p>
        </w:tc>
        <w:tc>
          <w:tcPr>
            <w:tcW w:w="4348" w:type="dxa"/>
          </w:tcPr>
          <w:p w14:paraId="712D495C">
            <w:pPr>
              <w:pStyle w:val="9"/>
              <w:spacing w:before="5"/>
              <w:rPr>
                <w:sz w:val="14"/>
              </w:rPr>
            </w:pPr>
          </w:p>
          <w:p w14:paraId="26ABADE4">
            <w:pPr>
              <w:pStyle w:val="9"/>
              <w:ind w:left="1753" w:right="1729"/>
              <w:jc w:val="center"/>
              <w:rPr>
                <w:b/>
                <w:sz w:val="20"/>
              </w:rPr>
            </w:pPr>
            <w:r>
              <w:rPr>
                <w:b/>
                <w:sz w:val="20"/>
              </w:rPr>
              <w:t>裁量标准</w:t>
            </w:r>
          </w:p>
        </w:tc>
      </w:tr>
      <w:tr w14:paraId="5F1DFB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66" w:hRule="atLeast"/>
        </w:trPr>
        <w:tc>
          <w:tcPr>
            <w:tcW w:w="581" w:type="dxa"/>
            <w:vMerge w:val="restart"/>
          </w:tcPr>
          <w:p w14:paraId="08F6C830">
            <w:pPr>
              <w:pStyle w:val="9"/>
              <w:rPr>
                <w:sz w:val="20"/>
              </w:rPr>
            </w:pPr>
          </w:p>
          <w:p w14:paraId="4F47CF29">
            <w:pPr>
              <w:pStyle w:val="9"/>
              <w:rPr>
                <w:sz w:val="20"/>
              </w:rPr>
            </w:pPr>
          </w:p>
          <w:p w14:paraId="71FA2DCB">
            <w:pPr>
              <w:pStyle w:val="9"/>
              <w:rPr>
                <w:sz w:val="20"/>
              </w:rPr>
            </w:pPr>
          </w:p>
          <w:p w14:paraId="36823A85">
            <w:pPr>
              <w:pStyle w:val="9"/>
              <w:rPr>
                <w:sz w:val="20"/>
              </w:rPr>
            </w:pPr>
          </w:p>
          <w:p w14:paraId="7C5D3D37">
            <w:pPr>
              <w:pStyle w:val="9"/>
              <w:rPr>
                <w:sz w:val="20"/>
              </w:rPr>
            </w:pPr>
          </w:p>
          <w:p w14:paraId="799A27CD">
            <w:pPr>
              <w:pStyle w:val="9"/>
              <w:rPr>
                <w:sz w:val="20"/>
              </w:rPr>
            </w:pPr>
          </w:p>
          <w:p w14:paraId="6C32D25D">
            <w:pPr>
              <w:pStyle w:val="9"/>
              <w:rPr>
                <w:sz w:val="20"/>
              </w:rPr>
            </w:pPr>
          </w:p>
          <w:p w14:paraId="63C6432D">
            <w:pPr>
              <w:pStyle w:val="9"/>
              <w:rPr>
                <w:sz w:val="20"/>
              </w:rPr>
            </w:pPr>
          </w:p>
          <w:p w14:paraId="179AA032">
            <w:pPr>
              <w:pStyle w:val="9"/>
              <w:rPr>
                <w:sz w:val="20"/>
              </w:rPr>
            </w:pPr>
          </w:p>
          <w:p w14:paraId="3A141B65">
            <w:pPr>
              <w:pStyle w:val="9"/>
              <w:rPr>
                <w:sz w:val="20"/>
              </w:rPr>
            </w:pPr>
          </w:p>
          <w:p w14:paraId="25DED7BB">
            <w:pPr>
              <w:pStyle w:val="9"/>
              <w:rPr>
                <w:sz w:val="20"/>
              </w:rPr>
            </w:pPr>
          </w:p>
          <w:p w14:paraId="257A9739">
            <w:pPr>
              <w:pStyle w:val="9"/>
              <w:rPr>
                <w:sz w:val="20"/>
              </w:rPr>
            </w:pPr>
          </w:p>
          <w:p w14:paraId="42F7BD14">
            <w:pPr>
              <w:pStyle w:val="9"/>
              <w:rPr>
                <w:sz w:val="20"/>
              </w:rPr>
            </w:pPr>
          </w:p>
          <w:p w14:paraId="0C27C484">
            <w:pPr>
              <w:pStyle w:val="9"/>
              <w:rPr>
                <w:sz w:val="20"/>
              </w:rPr>
            </w:pPr>
          </w:p>
          <w:p w14:paraId="5C37A401">
            <w:pPr>
              <w:pStyle w:val="9"/>
              <w:rPr>
                <w:sz w:val="20"/>
              </w:rPr>
            </w:pPr>
          </w:p>
          <w:p w14:paraId="5B450629">
            <w:pPr>
              <w:pStyle w:val="9"/>
              <w:rPr>
                <w:sz w:val="20"/>
              </w:rPr>
            </w:pPr>
          </w:p>
          <w:p w14:paraId="5DEB11A9">
            <w:pPr>
              <w:pStyle w:val="9"/>
              <w:rPr>
                <w:sz w:val="20"/>
              </w:rPr>
            </w:pPr>
          </w:p>
          <w:p w14:paraId="52FFABF4">
            <w:pPr>
              <w:pStyle w:val="9"/>
              <w:rPr>
                <w:sz w:val="20"/>
              </w:rPr>
            </w:pPr>
          </w:p>
          <w:p w14:paraId="69695FB4">
            <w:pPr>
              <w:pStyle w:val="9"/>
              <w:rPr>
                <w:sz w:val="20"/>
              </w:rPr>
            </w:pPr>
          </w:p>
          <w:p w14:paraId="004A751F">
            <w:pPr>
              <w:pStyle w:val="9"/>
              <w:spacing w:before="163"/>
              <w:ind w:left="198"/>
              <w:rPr>
                <w:sz w:val="20"/>
              </w:rPr>
            </w:pPr>
            <w:r>
              <w:rPr>
                <w:sz w:val="20"/>
              </w:rPr>
              <w:t>40</w:t>
            </w:r>
          </w:p>
        </w:tc>
        <w:tc>
          <w:tcPr>
            <w:tcW w:w="732" w:type="dxa"/>
            <w:vMerge w:val="restart"/>
          </w:tcPr>
          <w:p w14:paraId="11915C82">
            <w:pPr>
              <w:pStyle w:val="9"/>
              <w:rPr>
                <w:sz w:val="20"/>
              </w:rPr>
            </w:pPr>
          </w:p>
          <w:p w14:paraId="2408E1E7">
            <w:pPr>
              <w:pStyle w:val="9"/>
              <w:rPr>
                <w:sz w:val="20"/>
              </w:rPr>
            </w:pPr>
          </w:p>
          <w:p w14:paraId="7ED2C093">
            <w:pPr>
              <w:pStyle w:val="9"/>
              <w:rPr>
                <w:sz w:val="20"/>
              </w:rPr>
            </w:pPr>
          </w:p>
          <w:p w14:paraId="5A3D406B">
            <w:pPr>
              <w:pStyle w:val="9"/>
              <w:rPr>
                <w:sz w:val="20"/>
              </w:rPr>
            </w:pPr>
          </w:p>
          <w:p w14:paraId="6C2E4D3F">
            <w:pPr>
              <w:pStyle w:val="9"/>
              <w:rPr>
                <w:sz w:val="20"/>
              </w:rPr>
            </w:pPr>
          </w:p>
          <w:p w14:paraId="1262C1E7">
            <w:pPr>
              <w:pStyle w:val="9"/>
              <w:rPr>
                <w:sz w:val="20"/>
              </w:rPr>
            </w:pPr>
          </w:p>
          <w:p w14:paraId="6E02EE99">
            <w:pPr>
              <w:pStyle w:val="9"/>
              <w:rPr>
                <w:sz w:val="20"/>
              </w:rPr>
            </w:pPr>
          </w:p>
          <w:p w14:paraId="4D714FB6">
            <w:pPr>
              <w:pStyle w:val="9"/>
              <w:rPr>
                <w:sz w:val="20"/>
              </w:rPr>
            </w:pPr>
          </w:p>
          <w:p w14:paraId="3DCF6ADA">
            <w:pPr>
              <w:pStyle w:val="9"/>
              <w:rPr>
                <w:sz w:val="20"/>
              </w:rPr>
            </w:pPr>
          </w:p>
          <w:p w14:paraId="12B72E90">
            <w:pPr>
              <w:pStyle w:val="9"/>
              <w:rPr>
                <w:sz w:val="20"/>
              </w:rPr>
            </w:pPr>
          </w:p>
          <w:p w14:paraId="47672DF2">
            <w:pPr>
              <w:pStyle w:val="9"/>
              <w:rPr>
                <w:sz w:val="20"/>
              </w:rPr>
            </w:pPr>
          </w:p>
          <w:p w14:paraId="62C434E7">
            <w:pPr>
              <w:pStyle w:val="9"/>
              <w:rPr>
                <w:sz w:val="20"/>
              </w:rPr>
            </w:pPr>
          </w:p>
          <w:p w14:paraId="764A209A">
            <w:pPr>
              <w:pStyle w:val="9"/>
              <w:rPr>
                <w:sz w:val="20"/>
              </w:rPr>
            </w:pPr>
          </w:p>
          <w:p w14:paraId="0808ADE4">
            <w:pPr>
              <w:pStyle w:val="9"/>
              <w:rPr>
                <w:sz w:val="20"/>
              </w:rPr>
            </w:pPr>
          </w:p>
          <w:p w14:paraId="2CE0C79E">
            <w:pPr>
              <w:pStyle w:val="9"/>
              <w:rPr>
                <w:sz w:val="20"/>
              </w:rPr>
            </w:pPr>
          </w:p>
          <w:p w14:paraId="26C39CFE">
            <w:pPr>
              <w:pStyle w:val="9"/>
              <w:rPr>
                <w:sz w:val="20"/>
              </w:rPr>
            </w:pPr>
          </w:p>
          <w:p w14:paraId="21128064">
            <w:pPr>
              <w:pStyle w:val="9"/>
              <w:rPr>
                <w:sz w:val="20"/>
              </w:rPr>
            </w:pPr>
          </w:p>
          <w:p w14:paraId="185CF7FF">
            <w:pPr>
              <w:pStyle w:val="9"/>
              <w:rPr>
                <w:sz w:val="20"/>
              </w:rPr>
            </w:pPr>
          </w:p>
          <w:p w14:paraId="7CA0B4F7">
            <w:pPr>
              <w:pStyle w:val="9"/>
              <w:spacing w:before="1"/>
              <w:rPr>
                <w:sz w:val="14"/>
              </w:rPr>
            </w:pPr>
          </w:p>
          <w:p w14:paraId="72538217">
            <w:pPr>
              <w:pStyle w:val="9"/>
              <w:spacing w:line="230" w:lineRule="auto"/>
              <w:ind w:left="174" w:right="137"/>
              <w:rPr>
                <w:sz w:val="20"/>
              </w:rPr>
            </w:pPr>
            <w:r>
              <w:rPr>
                <w:sz w:val="20"/>
              </w:rPr>
              <w:t>植物检疫</w:t>
            </w:r>
          </w:p>
        </w:tc>
        <w:tc>
          <w:tcPr>
            <w:tcW w:w="1476" w:type="dxa"/>
            <w:vMerge w:val="restart"/>
          </w:tcPr>
          <w:p w14:paraId="13931BE4">
            <w:pPr>
              <w:pStyle w:val="9"/>
              <w:rPr>
                <w:sz w:val="20"/>
              </w:rPr>
            </w:pPr>
          </w:p>
          <w:p w14:paraId="1CCE8166">
            <w:pPr>
              <w:pStyle w:val="9"/>
              <w:rPr>
                <w:sz w:val="20"/>
              </w:rPr>
            </w:pPr>
          </w:p>
          <w:p w14:paraId="49E2D2D9">
            <w:pPr>
              <w:pStyle w:val="9"/>
              <w:rPr>
                <w:sz w:val="20"/>
              </w:rPr>
            </w:pPr>
          </w:p>
          <w:p w14:paraId="447CF678">
            <w:pPr>
              <w:pStyle w:val="9"/>
              <w:rPr>
                <w:sz w:val="20"/>
              </w:rPr>
            </w:pPr>
          </w:p>
          <w:p w14:paraId="4A5ECFAC">
            <w:pPr>
              <w:pStyle w:val="9"/>
              <w:rPr>
                <w:sz w:val="20"/>
              </w:rPr>
            </w:pPr>
          </w:p>
          <w:p w14:paraId="2F71D74D">
            <w:pPr>
              <w:pStyle w:val="9"/>
              <w:rPr>
                <w:sz w:val="20"/>
              </w:rPr>
            </w:pPr>
          </w:p>
          <w:p w14:paraId="4DA2DC05">
            <w:pPr>
              <w:pStyle w:val="9"/>
              <w:rPr>
                <w:sz w:val="20"/>
              </w:rPr>
            </w:pPr>
          </w:p>
          <w:p w14:paraId="0CD546B6">
            <w:pPr>
              <w:pStyle w:val="9"/>
              <w:rPr>
                <w:sz w:val="20"/>
              </w:rPr>
            </w:pPr>
          </w:p>
          <w:p w14:paraId="4AE1C68D">
            <w:pPr>
              <w:pStyle w:val="9"/>
              <w:rPr>
                <w:sz w:val="20"/>
              </w:rPr>
            </w:pPr>
          </w:p>
          <w:p w14:paraId="374A6E38">
            <w:pPr>
              <w:pStyle w:val="9"/>
              <w:rPr>
                <w:sz w:val="20"/>
              </w:rPr>
            </w:pPr>
          </w:p>
          <w:p w14:paraId="15FC7623">
            <w:pPr>
              <w:pStyle w:val="9"/>
              <w:rPr>
                <w:sz w:val="20"/>
              </w:rPr>
            </w:pPr>
          </w:p>
          <w:p w14:paraId="0B1C9A48">
            <w:pPr>
              <w:pStyle w:val="9"/>
              <w:rPr>
                <w:sz w:val="20"/>
              </w:rPr>
            </w:pPr>
          </w:p>
          <w:p w14:paraId="1FAE0798">
            <w:pPr>
              <w:pStyle w:val="9"/>
              <w:rPr>
                <w:sz w:val="20"/>
              </w:rPr>
            </w:pPr>
          </w:p>
          <w:p w14:paraId="2C83B0D2">
            <w:pPr>
              <w:pStyle w:val="9"/>
              <w:rPr>
                <w:sz w:val="20"/>
              </w:rPr>
            </w:pPr>
          </w:p>
          <w:p w14:paraId="78356BCA">
            <w:pPr>
              <w:pStyle w:val="9"/>
              <w:rPr>
                <w:sz w:val="20"/>
              </w:rPr>
            </w:pPr>
          </w:p>
          <w:p w14:paraId="567C5363">
            <w:pPr>
              <w:pStyle w:val="9"/>
              <w:rPr>
                <w:sz w:val="20"/>
              </w:rPr>
            </w:pPr>
          </w:p>
          <w:p w14:paraId="27609C09">
            <w:pPr>
              <w:pStyle w:val="9"/>
              <w:spacing w:before="3"/>
              <w:rPr>
                <w:sz w:val="25"/>
              </w:rPr>
            </w:pPr>
          </w:p>
          <w:p w14:paraId="785A6F4C">
            <w:pPr>
              <w:pStyle w:val="9"/>
              <w:spacing w:before="1" w:line="230" w:lineRule="auto"/>
              <w:ind w:left="37" w:right="23"/>
              <w:jc w:val="both"/>
              <w:rPr>
                <w:sz w:val="20"/>
              </w:rPr>
            </w:pPr>
            <w:r>
              <w:rPr>
                <w:spacing w:val="-3"/>
                <w:sz w:val="20"/>
              </w:rPr>
              <w:t>对未依照规定办理农业领域植物检疫证书或者在报检过程中弄虚作假等行为的行</w:t>
            </w:r>
            <w:r>
              <w:rPr>
                <w:sz w:val="20"/>
              </w:rPr>
              <w:t>政处罚</w:t>
            </w:r>
          </w:p>
        </w:tc>
        <w:tc>
          <w:tcPr>
            <w:tcW w:w="2374" w:type="dxa"/>
          </w:tcPr>
          <w:p w14:paraId="57718013">
            <w:pPr>
              <w:pStyle w:val="9"/>
              <w:spacing w:before="11"/>
              <w:rPr>
                <w:sz w:val="25"/>
              </w:rPr>
            </w:pPr>
          </w:p>
          <w:p w14:paraId="33E5A55D">
            <w:pPr>
              <w:pStyle w:val="9"/>
              <w:spacing w:before="1" w:line="230" w:lineRule="auto"/>
              <w:ind w:left="37" w:right="123"/>
              <w:jc w:val="both"/>
              <w:rPr>
                <w:sz w:val="20"/>
              </w:rPr>
            </w:pPr>
            <w:r>
              <w:rPr>
                <w:spacing w:val="-2"/>
                <w:sz w:val="20"/>
              </w:rPr>
              <w:t>对在报检过程中故意谎报受检物品种类、品种，隐瞒受检物品数量、受检作物面积，提供虚假证明材</w:t>
            </w:r>
            <w:r>
              <w:rPr>
                <w:sz w:val="20"/>
              </w:rPr>
              <w:t>料的行政处罚</w:t>
            </w:r>
          </w:p>
        </w:tc>
        <w:tc>
          <w:tcPr>
            <w:tcW w:w="8888" w:type="dxa"/>
            <w:vMerge w:val="restart"/>
          </w:tcPr>
          <w:p w14:paraId="248AADC3">
            <w:pPr>
              <w:pStyle w:val="9"/>
              <w:rPr>
                <w:sz w:val="20"/>
              </w:rPr>
            </w:pPr>
          </w:p>
          <w:p w14:paraId="74AB43B1">
            <w:pPr>
              <w:pStyle w:val="9"/>
              <w:rPr>
                <w:sz w:val="20"/>
              </w:rPr>
            </w:pPr>
          </w:p>
          <w:p w14:paraId="45489324">
            <w:pPr>
              <w:pStyle w:val="9"/>
              <w:rPr>
                <w:sz w:val="20"/>
              </w:rPr>
            </w:pPr>
          </w:p>
          <w:p w14:paraId="0A13E3A5">
            <w:pPr>
              <w:pStyle w:val="9"/>
              <w:rPr>
                <w:sz w:val="20"/>
              </w:rPr>
            </w:pPr>
          </w:p>
          <w:p w14:paraId="38B56552">
            <w:pPr>
              <w:pStyle w:val="9"/>
              <w:rPr>
                <w:sz w:val="20"/>
              </w:rPr>
            </w:pPr>
          </w:p>
          <w:p w14:paraId="3F4E5DAC">
            <w:pPr>
              <w:pStyle w:val="9"/>
              <w:spacing w:before="11"/>
              <w:rPr>
                <w:sz w:val="22"/>
              </w:rPr>
            </w:pPr>
          </w:p>
          <w:p w14:paraId="161B1227">
            <w:pPr>
              <w:pStyle w:val="9"/>
              <w:spacing w:line="252" w:lineRule="exact"/>
              <w:ind w:left="39"/>
              <w:rPr>
                <w:b/>
                <w:sz w:val="20"/>
              </w:rPr>
            </w:pPr>
            <w:r>
              <w:rPr>
                <w:b/>
                <w:sz w:val="20"/>
              </w:rPr>
              <w:t>1.《植物检疫条例》(2017修订)</w:t>
            </w:r>
          </w:p>
          <w:p w14:paraId="185A9995">
            <w:pPr>
              <w:pStyle w:val="9"/>
              <w:spacing w:before="1" w:line="232" w:lineRule="auto"/>
              <w:ind w:left="39" w:right="28"/>
              <w:rPr>
                <w:sz w:val="20"/>
              </w:rPr>
            </w:pPr>
            <w:r>
              <w:rPr>
                <w:b/>
                <w:sz w:val="20"/>
              </w:rPr>
              <w:t xml:space="preserve">第十八条第一、二款 </w:t>
            </w:r>
            <w:r>
              <w:rPr>
                <w:sz w:val="20"/>
              </w:rPr>
              <w:t>有下列行为之一的，植物检疫机构应当责令纠正，可以处以罚款；造成损失的，应当负责赔偿；构成犯罪的，由司法机关依法追究刑事责任： (一)未依照本条例规定办理植</w:t>
            </w:r>
            <w:r>
              <w:rPr>
                <w:w w:val="95"/>
                <w:sz w:val="20"/>
              </w:rPr>
              <w:t>物检疫证书或者在报检过程中弄虚作假的；(二)伪造、涂改、买卖、转让植物检疫单证、印章、标志</w:t>
            </w:r>
          </w:p>
          <w:p w14:paraId="371DF82B">
            <w:pPr>
              <w:pStyle w:val="9"/>
              <w:spacing w:line="230" w:lineRule="auto"/>
              <w:ind w:left="39" w:right="64"/>
              <w:rPr>
                <w:sz w:val="20"/>
              </w:rPr>
            </w:pPr>
            <w:r>
              <w:rPr>
                <w:spacing w:val="-1"/>
                <w:w w:val="95"/>
                <w:sz w:val="20"/>
              </w:rPr>
              <w:t xml:space="preserve">、封识的；(三)未依照本条例规定调运、隔离试种或者生产应施检疫的植物、植物产品的；(四)违反 </w:t>
            </w:r>
            <w:r>
              <w:rPr>
                <w:spacing w:val="-1"/>
                <w:sz w:val="20"/>
              </w:rPr>
              <w:t>本条例规定，擅自开拆植物、植物产品包装，调换植物、植物产品， 或者擅自改变植物、植物产品的规定用途的；(五)违反本条例规定，引起疫情扩散的。</w:t>
            </w:r>
          </w:p>
          <w:p w14:paraId="2A1A99D4">
            <w:pPr>
              <w:pStyle w:val="9"/>
              <w:spacing w:line="232" w:lineRule="auto"/>
              <w:ind w:left="39" w:right="54"/>
              <w:rPr>
                <w:sz w:val="20"/>
              </w:rPr>
            </w:pPr>
            <w:r>
              <w:rPr>
                <w:spacing w:val="-1"/>
                <w:w w:val="95"/>
                <w:sz w:val="20"/>
              </w:rPr>
              <w:t xml:space="preserve">有前款第(一)、(二)、(三)、(四)项所列情形之一，尚不构成犯罪的，植物检疫机构可以没收非 </w:t>
            </w:r>
            <w:r>
              <w:rPr>
                <w:sz w:val="20"/>
              </w:rPr>
              <w:t>法所得。</w:t>
            </w:r>
          </w:p>
          <w:p w14:paraId="48CE1E50">
            <w:pPr>
              <w:pStyle w:val="9"/>
              <w:spacing w:line="244" w:lineRule="exact"/>
              <w:ind w:left="39"/>
              <w:rPr>
                <w:b/>
                <w:sz w:val="20"/>
              </w:rPr>
            </w:pPr>
            <w:r>
              <w:rPr>
                <w:b/>
                <w:sz w:val="20"/>
              </w:rPr>
              <w:t>2.《植物检疫条例实施细则》（农业部分）（2007修正）</w:t>
            </w:r>
          </w:p>
          <w:p w14:paraId="259EB641">
            <w:pPr>
              <w:pStyle w:val="9"/>
              <w:spacing w:before="3" w:line="230" w:lineRule="auto"/>
              <w:ind w:left="39" w:right="40"/>
              <w:rPr>
                <w:sz w:val="20"/>
              </w:rPr>
            </w:pPr>
            <w:r>
              <w:rPr>
                <w:b/>
                <w:sz w:val="20"/>
              </w:rPr>
              <w:t xml:space="preserve">第二十五条 </w:t>
            </w:r>
            <w:r>
              <w:rPr>
                <w:sz w:val="20"/>
              </w:rPr>
              <w:t>有下列违法行为之一，尚未构成犯罪的，由植物检疫机构处以罚款：（一）在报检过程中故意谎报受检物品种类、品种，隐瞒受检物品数量、受检作物面积，提供虚假证明材料的；</w:t>
            </w:r>
          </w:p>
          <w:p w14:paraId="5287A571">
            <w:pPr>
              <w:pStyle w:val="9"/>
              <w:spacing w:line="230" w:lineRule="auto"/>
              <w:ind w:left="39" w:right="70"/>
              <w:rPr>
                <w:sz w:val="20"/>
              </w:rPr>
            </w:pPr>
            <w:r>
              <w:rPr>
                <w:sz w:val="20"/>
              </w:rPr>
              <w:t>（二）在调运过程中擅自开拆检讫的植物、植物产品，调换或者夹带其他未经检疫的植物、植物产</w:t>
            </w:r>
            <w:r>
              <w:rPr>
                <w:w w:val="95"/>
                <w:sz w:val="20"/>
              </w:rPr>
              <w:t>品，或者擅自将非种用植物、植物产品作种用的；（三）</w:t>
            </w:r>
            <w:r>
              <w:rPr>
                <w:spacing w:val="-1"/>
                <w:w w:val="95"/>
                <w:sz w:val="20"/>
              </w:rPr>
              <w:t xml:space="preserve">伪造、涂改、买卖、转让植物检疫单证、印 </w:t>
            </w:r>
            <w:r>
              <w:rPr>
                <w:w w:val="95"/>
                <w:sz w:val="20"/>
              </w:rPr>
              <w:t>章、标志、封识的；（四）</w:t>
            </w:r>
            <w:r>
              <w:rPr>
                <w:spacing w:val="-1"/>
                <w:w w:val="95"/>
                <w:sz w:val="20"/>
              </w:rPr>
              <w:t xml:space="preserve">违反《植物检疫条例》第七条、第八条第一款、第十条规定之一，擅自调 </w:t>
            </w:r>
            <w:r>
              <w:rPr>
                <w:w w:val="95"/>
                <w:sz w:val="20"/>
              </w:rPr>
              <w:t>运植物、植物产品的；（五）</w:t>
            </w:r>
            <w:r>
              <w:rPr>
                <w:spacing w:val="-1"/>
                <w:w w:val="95"/>
                <w:sz w:val="20"/>
              </w:rPr>
              <w:t xml:space="preserve">违反《植物检疫条例》第十一条规定，试验、生产、推广带有植物检疫 对象的种子、苗木和其他繁殖材料，或者违反《植物检疫条例》第十三条规定，未经批准在非疫区进 </w:t>
            </w:r>
            <w:r>
              <w:rPr>
                <w:w w:val="95"/>
                <w:sz w:val="20"/>
              </w:rPr>
              <w:t>行检疫对象活体试验研究的；（六）</w:t>
            </w:r>
            <w:r>
              <w:rPr>
                <w:spacing w:val="-1"/>
                <w:w w:val="95"/>
                <w:sz w:val="20"/>
              </w:rPr>
              <w:t xml:space="preserve">违反《植物检疫条例》第十二条第二款规定，不在指定地点种植 </w:t>
            </w:r>
            <w:r>
              <w:rPr>
                <w:sz w:val="20"/>
              </w:rPr>
              <w:t>或者不按要求隔离试种，或者隔离试种期间擅自分散种子、苗木和其他繁殖材料的。</w:t>
            </w:r>
          </w:p>
          <w:p w14:paraId="31D8E088">
            <w:pPr>
              <w:pStyle w:val="9"/>
              <w:spacing w:line="252" w:lineRule="exact"/>
              <w:ind w:left="39"/>
              <w:rPr>
                <w:sz w:val="20"/>
              </w:rPr>
            </w:pPr>
            <w:r>
              <w:rPr>
                <w:sz w:val="20"/>
              </w:rPr>
              <w:t>罚款按以下标准执行：</w:t>
            </w:r>
          </w:p>
          <w:p w14:paraId="30F93163">
            <w:pPr>
              <w:pStyle w:val="9"/>
              <w:spacing w:before="4" w:line="230" w:lineRule="auto"/>
              <w:ind w:left="39" w:right="60"/>
              <w:rPr>
                <w:sz w:val="20"/>
              </w:rPr>
            </w:pPr>
            <w:r>
              <w:rPr>
                <w:w w:val="95"/>
                <w:sz w:val="20"/>
              </w:rPr>
              <w:t>对于非经营活动中的违法行为，处以1000</w:t>
            </w:r>
            <w:r>
              <w:rPr>
                <w:spacing w:val="-1"/>
                <w:w w:val="95"/>
                <w:sz w:val="20"/>
              </w:rPr>
              <w:t xml:space="preserve">元以下罚款；对于经营活动中的违法行为，有违法所得 </w:t>
            </w:r>
            <w:r>
              <w:rPr>
                <w:sz w:val="20"/>
              </w:rPr>
              <w:t>的，处以违法所得3倍以下罚款，但最高不得超过30000元；没有违法所得的，处以10000元以下罚款</w:t>
            </w:r>
          </w:p>
          <w:p w14:paraId="4C9FE3DA">
            <w:pPr>
              <w:pStyle w:val="9"/>
              <w:spacing w:line="246" w:lineRule="exact"/>
              <w:ind w:left="39"/>
              <w:rPr>
                <w:sz w:val="20"/>
              </w:rPr>
            </w:pPr>
            <w:r>
              <w:rPr>
                <w:sz w:val="20"/>
              </w:rPr>
              <w:t xml:space="preserve">。 </w:t>
            </w:r>
          </w:p>
          <w:p w14:paraId="37022164">
            <w:pPr>
              <w:pStyle w:val="9"/>
              <w:spacing w:before="3" w:line="230" w:lineRule="auto"/>
              <w:ind w:left="39" w:right="66"/>
              <w:rPr>
                <w:sz w:val="20"/>
              </w:rPr>
            </w:pPr>
            <w:r>
              <w:rPr>
                <w:w w:val="95"/>
                <w:sz w:val="20"/>
              </w:rPr>
              <w:t>有本条第一款（二）、（三）、（四）、（五）、（六）</w:t>
            </w:r>
            <w:r>
              <w:rPr>
                <w:spacing w:val="-1"/>
                <w:w w:val="95"/>
                <w:sz w:val="20"/>
              </w:rPr>
              <w:t xml:space="preserve">项违法行为之一，引起疫情扩散的，责 </w:t>
            </w:r>
            <w:r>
              <w:rPr>
                <w:sz w:val="20"/>
              </w:rPr>
              <w:t xml:space="preserve">令当事人销毁或者除害处理。 </w:t>
            </w:r>
          </w:p>
          <w:p w14:paraId="4C9435E1">
            <w:pPr>
              <w:pStyle w:val="9"/>
              <w:spacing w:line="244" w:lineRule="exact"/>
              <w:ind w:left="39"/>
              <w:rPr>
                <w:sz w:val="20"/>
              </w:rPr>
            </w:pPr>
            <w:r>
              <w:rPr>
                <w:sz w:val="20"/>
              </w:rPr>
              <w:t>有本条第一款违法行为之一，造成损失的，植物检疫机构可以责令其赔偿损失。</w:t>
            </w:r>
          </w:p>
          <w:p w14:paraId="2C3D0DF9">
            <w:pPr>
              <w:pStyle w:val="9"/>
              <w:spacing w:before="1" w:line="232" w:lineRule="auto"/>
              <w:ind w:left="39" w:right="66"/>
              <w:rPr>
                <w:sz w:val="20"/>
              </w:rPr>
            </w:pPr>
            <w:r>
              <w:rPr>
                <w:w w:val="95"/>
                <w:sz w:val="20"/>
              </w:rPr>
              <w:t>有本条第一款（二）、（三）、（四）、（五）、（六）</w:t>
            </w:r>
            <w:r>
              <w:rPr>
                <w:spacing w:val="-1"/>
                <w:w w:val="95"/>
                <w:sz w:val="20"/>
              </w:rPr>
              <w:t xml:space="preserve">项违法行为之一，以赢利为目的的，植 </w:t>
            </w:r>
            <w:r>
              <w:rPr>
                <w:sz w:val="20"/>
              </w:rPr>
              <w:t>物检疫机构可以没收当事人的非法所得。</w:t>
            </w:r>
          </w:p>
        </w:tc>
        <w:tc>
          <w:tcPr>
            <w:tcW w:w="2154" w:type="dxa"/>
            <w:vMerge w:val="restart"/>
          </w:tcPr>
          <w:p w14:paraId="5892861C">
            <w:pPr>
              <w:pStyle w:val="9"/>
              <w:rPr>
                <w:sz w:val="20"/>
              </w:rPr>
            </w:pPr>
          </w:p>
          <w:p w14:paraId="78218447">
            <w:pPr>
              <w:pStyle w:val="9"/>
              <w:rPr>
                <w:sz w:val="20"/>
              </w:rPr>
            </w:pPr>
          </w:p>
          <w:p w14:paraId="6700C4A8">
            <w:pPr>
              <w:pStyle w:val="9"/>
              <w:rPr>
                <w:sz w:val="20"/>
              </w:rPr>
            </w:pPr>
          </w:p>
          <w:p w14:paraId="165DF38F">
            <w:pPr>
              <w:pStyle w:val="9"/>
              <w:rPr>
                <w:sz w:val="20"/>
              </w:rPr>
            </w:pPr>
          </w:p>
          <w:p w14:paraId="4A1B5AE2">
            <w:pPr>
              <w:pStyle w:val="9"/>
              <w:spacing w:before="134"/>
              <w:ind w:left="36"/>
              <w:rPr>
                <w:sz w:val="20"/>
              </w:rPr>
            </w:pPr>
            <w:r>
              <w:rPr>
                <w:sz w:val="20"/>
              </w:rPr>
              <w:t>非经营活动的</w:t>
            </w:r>
          </w:p>
        </w:tc>
        <w:tc>
          <w:tcPr>
            <w:tcW w:w="2099" w:type="dxa"/>
            <w:vMerge w:val="restart"/>
          </w:tcPr>
          <w:p w14:paraId="2C8C5235">
            <w:pPr>
              <w:pStyle w:val="9"/>
              <w:rPr>
                <w:sz w:val="20"/>
              </w:rPr>
            </w:pPr>
          </w:p>
          <w:p w14:paraId="0F5EA3A2">
            <w:pPr>
              <w:pStyle w:val="9"/>
              <w:rPr>
                <w:sz w:val="20"/>
              </w:rPr>
            </w:pPr>
          </w:p>
          <w:p w14:paraId="59E8FE6B">
            <w:pPr>
              <w:pStyle w:val="9"/>
              <w:rPr>
                <w:sz w:val="20"/>
              </w:rPr>
            </w:pPr>
          </w:p>
          <w:p w14:paraId="2E3C9E60">
            <w:pPr>
              <w:pStyle w:val="9"/>
              <w:rPr>
                <w:sz w:val="20"/>
              </w:rPr>
            </w:pPr>
          </w:p>
          <w:p w14:paraId="7250787C">
            <w:pPr>
              <w:pStyle w:val="9"/>
              <w:spacing w:before="134"/>
              <w:ind w:left="37"/>
              <w:rPr>
                <w:sz w:val="20"/>
              </w:rPr>
            </w:pPr>
            <w:r>
              <w:rPr>
                <w:sz w:val="20"/>
              </w:rPr>
              <w:t>未引起疫情扩散的</w:t>
            </w:r>
          </w:p>
        </w:tc>
        <w:tc>
          <w:tcPr>
            <w:tcW w:w="4348" w:type="dxa"/>
            <w:vMerge w:val="restart"/>
          </w:tcPr>
          <w:p w14:paraId="53AB5EA2">
            <w:pPr>
              <w:pStyle w:val="9"/>
              <w:rPr>
                <w:sz w:val="20"/>
              </w:rPr>
            </w:pPr>
          </w:p>
          <w:p w14:paraId="4D425060">
            <w:pPr>
              <w:pStyle w:val="9"/>
              <w:rPr>
                <w:sz w:val="20"/>
              </w:rPr>
            </w:pPr>
          </w:p>
          <w:p w14:paraId="041CF82D">
            <w:pPr>
              <w:pStyle w:val="9"/>
              <w:rPr>
                <w:sz w:val="20"/>
              </w:rPr>
            </w:pPr>
          </w:p>
          <w:p w14:paraId="61BB7937">
            <w:pPr>
              <w:pStyle w:val="9"/>
              <w:rPr>
                <w:sz w:val="20"/>
              </w:rPr>
            </w:pPr>
          </w:p>
          <w:p w14:paraId="676357FF">
            <w:pPr>
              <w:pStyle w:val="9"/>
              <w:spacing w:before="134"/>
              <w:ind w:left="36"/>
              <w:rPr>
                <w:sz w:val="20"/>
              </w:rPr>
            </w:pPr>
            <w:r>
              <w:rPr>
                <w:sz w:val="20"/>
              </w:rPr>
              <w:t>处以300元以下罚款。</w:t>
            </w:r>
          </w:p>
        </w:tc>
      </w:tr>
      <w:tr w14:paraId="73B76B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1" w:hRule="atLeast"/>
        </w:trPr>
        <w:tc>
          <w:tcPr>
            <w:tcW w:w="581" w:type="dxa"/>
            <w:vMerge w:val="continue"/>
            <w:tcBorders>
              <w:top w:val="nil"/>
            </w:tcBorders>
          </w:tcPr>
          <w:p w14:paraId="097CBA3E">
            <w:pPr>
              <w:rPr>
                <w:sz w:val="2"/>
                <w:szCs w:val="2"/>
              </w:rPr>
            </w:pPr>
          </w:p>
        </w:tc>
        <w:tc>
          <w:tcPr>
            <w:tcW w:w="732" w:type="dxa"/>
            <w:vMerge w:val="continue"/>
            <w:tcBorders>
              <w:top w:val="nil"/>
            </w:tcBorders>
          </w:tcPr>
          <w:p w14:paraId="5F56B605">
            <w:pPr>
              <w:rPr>
                <w:sz w:val="2"/>
                <w:szCs w:val="2"/>
              </w:rPr>
            </w:pPr>
          </w:p>
        </w:tc>
        <w:tc>
          <w:tcPr>
            <w:tcW w:w="1476" w:type="dxa"/>
            <w:vMerge w:val="continue"/>
            <w:tcBorders>
              <w:top w:val="nil"/>
            </w:tcBorders>
          </w:tcPr>
          <w:p w14:paraId="21697B33">
            <w:pPr>
              <w:rPr>
                <w:sz w:val="2"/>
                <w:szCs w:val="2"/>
              </w:rPr>
            </w:pPr>
          </w:p>
        </w:tc>
        <w:tc>
          <w:tcPr>
            <w:tcW w:w="2374" w:type="dxa"/>
            <w:vMerge w:val="restart"/>
          </w:tcPr>
          <w:p w14:paraId="14CB24D9">
            <w:pPr>
              <w:pStyle w:val="9"/>
              <w:rPr>
                <w:sz w:val="20"/>
              </w:rPr>
            </w:pPr>
          </w:p>
          <w:p w14:paraId="52AE61A2">
            <w:pPr>
              <w:pStyle w:val="9"/>
              <w:spacing w:before="10"/>
              <w:rPr>
                <w:sz w:val="15"/>
              </w:rPr>
            </w:pPr>
          </w:p>
          <w:p w14:paraId="0B0945F4">
            <w:pPr>
              <w:pStyle w:val="9"/>
              <w:spacing w:line="230" w:lineRule="auto"/>
              <w:ind w:left="37" w:right="123"/>
              <w:jc w:val="both"/>
              <w:rPr>
                <w:sz w:val="20"/>
              </w:rPr>
            </w:pPr>
            <w:r>
              <w:rPr>
                <w:spacing w:val="-2"/>
                <w:sz w:val="20"/>
              </w:rPr>
              <w:t>对在调运过程中擅自开拆检讫的植物、植物产品， 调换或者夹带其他未经检疫的植物、植物产品，或者擅自将非种用植物、植物产品作种用的行政处罚</w:t>
            </w:r>
          </w:p>
        </w:tc>
        <w:tc>
          <w:tcPr>
            <w:tcW w:w="8888" w:type="dxa"/>
            <w:vMerge w:val="continue"/>
            <w:tcBorders>
              <w:top w:val="nil"/>
            </w:tcBorders>
          </w:tcPr>
          <w:p w14:paraId="65795CBE">
            <w:pPr>
              <w:rPr>
                <w:sz w:val="2"/>
                <w:szCs w:val="2"/>
              </w:rPr>
            </w:pPr>
          </w:p>
        </w:tc>
        <w:tc>
          <w:tcPr>
            <w:tcW w:w="2154" w:type="dxa"/>
            <w:vMerge w:val="continue"/>
            <w:tcBorders>
              <w:top w:val="nil"/>
            </w:tcBorders>
          </w:tcPr>
          <w:p w14:paraId="07C3F393">
            <w:pPr>
              <w:rPr>
                <w:sz w:val="2"/>
                <w:szCs w:val="2"/>
              </w:rPr>
            </w:pPr>
          </w:p>
        </w:tc>
        <w:tc>
          <w:tcPr>
            <w:tcW w:w="2099" w:type="dxa"/>
            <w:vMerge w:val="continue"/>
            <w:tcBorders>
              <w:top w:val="nil"/>
            </w:tcBorders>
          </w:tcPr>
          <w:p w14:paraId="728BFC2D">
            <w:pPr>
              <w:rPr>
                <w:sz w:val="2"/>
                <w:szCs w:val="2"/>
              </w:rPr>
            </w:pPr>
          </w:p>
        </w:tc>
        <w:tc>
          <w:tcPr>
            <w:tcW w:w="4348" w:type="dxa"/>
            <w:vMerge w:val="continue"/>
            <w:tcBorders>
              <w:top w:val="nil"/>
            </w:tcBorders>
          </w:tcPr>
          <w:p w14:paraId="5A5C5A7F">
            <w:pPr>
              <w:rPr>
                <w:sz w:val="2"/>
                <w:szCs w:val="2"/>
              </w:rPr>
            </w:pPr>
          </w:p>
        </w:tc>
      </w:tr>
      <w:tr w14:paraId="05CA55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86" w:hRule="atLeast"/>
        </w:trPr>
        <w:tc>
          <w:tcPr>
            <w:tcW w:w="581" w:type="dxa"/>
            <w:vMerge w:val="continue"/>
            <w:tcBorders>
              <w:top w:val="nil"/>
            </w:tcBorders>
          </w:tcPr>
          <w:p w14:paraId="2FC6BC39">
            <w:pPr>
              <w:rPr>
                <w:sz w:val="2"/>
                <w:szCs w:val="2"/>
              </w:rPr>
            </w:pPr>
          </w:p>
        </w:tc>
        <w:tc>
          <w:tcPr>
            <w:tcW w:w="732" w:type="dxa"/>
            <w:vMerge w:val="continue"/>
            <w:tcBorders>
              <w:top w:val="nil"/>
            </w:tcBorders>
          </w:tcPr>
          <w:p w14:paraId="467443FD">
            <w:pPr>
              <w:rPr>
                <w:sz w:val="2"/>
                <w:szCs w:val="2"/>
              </w:rPr>
            </w:pPr>
          </w:p>
        </w:tc>
        <w:tc>
          <w:tcPr>
            <w:tcW w:w="1476" w:type="dxa"/>
            <w:vMerge w:val="continue"/>
            <w:tcBorders>
              <w:top w:val="nil"/>
            </w:tcBorders>
          </w:tcPr>
          <w:p w14:paraId="1BE16B12">
            <w:pPr>
              <w:rPr>
                <w:sz w:val="2"/>
                <w:szCs w:val="2"/>
              </w:rPr>
            </w:pPr>
          </w:p>
        </w:tc>
        <w:tc>
          <w:tcPr>
            <w:tcW w:w="2374" w:type="dxa"/>
            <w:vMerge w:val="continue"/>
            <w:tcBorders>
              <w:top w:val="nil"/>
            </w:tcBorders>
          </w:tcPr>
          <w:p w14:paraId="508A5981">
            <w:pPr>
              <w:rPr>
                <w:sz w:val="2"/>
                <w:szCs w:val="2"/>
              </w:rPr>
            </w:pPr>
          </w:p>
        </w:tc>
        <w:tc>
          <w:tcPr>
            <w:tcW w:w="8888" w:type="dxa"/>
            <w:vMerge w:val="continue"/>
            <w:tcBorders>
              <w:top w:val="nil"/>
            </w:tcBorders>
          </w:tcPr>
          <w:p w14:paraId="745AE422">
            <w:pPr>
              <w:rPr>
                <w:sz w:val="2"/>
                <w:szCs w:val="2"/>
              </w:rPr>
            </w:pPr>
          </w:p>
        </w:tc>
        <w:tc>
          <w:tcPr>
            <w:tcW w:w="2154" w:type="dxa"/>
            <w:vMerge w:val="restart"/>
          </w:tcPr>
          <w:p w14:paraId="32307848">
            <w:pPr>
              <w:pStyle w:val="9"/>
              <w:rPr>
                <w:sz w:val="20"/>
              </w:rPr>
            </w:pPr>
          </w:p>
          <w:p w14:paraId="2A784B36">
            <w:pPr>
              <w:pStyle w:val="9"/>
              <w:rPr>
                <w:sz w:val="20"/>
              </w:rPr>
            </w:pPr>
          </w:p>
          <w:p w14:paraId="0251B5FF">
            <w:pPr>
              <w:pStyle w:val="9"/>
              <w:rPr>
                <w:sz w:val="20"/>
              </w:rPr>
            </w:pPr>
          </w:p>
          <w:p w14:paraId="7422D058">
            <w:pPr>
              <w:pStyle w:val="9"/>
              <w:rPr>
                <w:sz w:val="20"/>
              </w:rPr>
            </w:pPr>
          </w:p>
          <w:p w14:paraId="2DAD252E">
            <w:pPr>
              <w:pStyle w:val="9"/>
              <w:rPr>
                <w:sz w:val="20"/>
              </w:rPr>
            </w:pPr>
          </w:p>
          <w:p w14:paraId="28C44C79">
            <w:pPr>
              <w:pStyle w:val="9"/>
              <w:rPr>
                <w:sz w:val="20"/>
              </w:rPr>
            </w:pPr>
          </w:p>
          <w:p w14:paraId="7120D1BC">
            <w:pPr>
              <w:pStyle w:val="9"/>
              <w:spacing w:before="1"/>
              <w:rPr>
                <w:sz w:val="21"/>
              </w:rPr>
            </w:pPr>
          </w:p>
          <w:p w14:paraId="2FE766D8">
            <w:pPr>
              <w:pStyle w:val="9"/>
              <w:spacing w:line="230" w:lineRule="auto"/>
              <w:ind w:left="36" w:right="61"/>
              <w:rPr>
                <w:sz w:val="20"/>
              </w:rPr>
            </w:pPr>
            <w:r>
              <w:rPr>
                <w:sz w:val="20"/>
              </w:rPr>
              <w:t>经营活动，无违法所得的</w:t>
            </w:r>
          </w:p>
        </w:tc>
        <w:tc>
          <w:tcPr>
            <w:tcW w:w="2099" w:type="dxa"/>
            <w:vMerge w:val="restart"/>
          </w:tcPr>
          <w:p w14:paraId="7B0BD555">
            <w:pPr>
              <w:pStyle w:val="9"/>
              <w:rPr>
                <w:sz w:val="20"/>
              </w:rPr>
            </w:pPr>
          </w:p>
          <w:p w14:paraId="78EDD17E">
            <w:pPr>
              <w:pStyle w:val="9"/>
              <w:rPr>
                <w:sz w:val="20"/>
              </w:rPr>
            </w:pPr>
          </w:p>
          <w:p w14:paraId="210CC994">
            <w:pPr>
              <w:pStyle w:val="9"/>
              <w:rPr>
                <w:sz w:val="20"/>
              </w:rPr>
            </w:pPr>
          </w:p>
          <w:p w14:paraId="32129154">
            <w:pPr>
              <w:pStyle w:val="9"/>
              <w:rPr>
                <w:sz w:val="20"/>
              </w:rPr>
            </w:pPr>
          </w:p>
          <w:p w14:paraId="6011667A">
            <w:pPr>
              <w:pStyle w:val="9"/>
              <w:rPr>
                <w:sz w:val="20"/>
              </w:rPr>
            </w:pPr>
          </w:p>
          <w:p w14:paraId="66D24400">
            <w:pPr>
              <w:pStyle w:val="9"/>
              <w:rPr>
                <w:sz w:val="20"/>
              </w:rPr>
            </w:pPr>
          </w:p>
          <w:p w14:paraId="77607BF5">
            <w:pPr>
              <w:pStyle w:val="9"/>
              <w:spacing w:before="147" w:line="230" w:lineRule="auto"/>
              <w:ind w:left="37" w:right="45"/>
              <w:jc w:val="both"/>
              <w:rPr>
                <w:sz w:val="20"/>
              </w:rPr>
            </w:pPr>
            <w:r>
              <w:rPr>
                <w:spacing w:val="-2"/>
                <w:sz w:val="20"/>
              </w:rPr>
              <w:t>未引起疫情扩散的，或</w:t>
            </w:r>
            <w:r>
              <w:rPr>
                <w:sz w:val="20"/>
              </w:rPr>
              <w:t>者违法所得不足3000</w:t>
            </w:r>
            <w:r>
              <w:rPr>
                <w:spacing w:val="-15"/>
                <w:sz w:val="20"/>
              </w:rPr>
              <w:t>元</w:t>
            </w:r>
            <w:r>
              <w:rPr>
                <w:sz w:val="20"/>
              </w:rPr>
              <w:t>的</w:t>
            </w:r>
          </w:p>
        </w:tc>
        <w:tc>
          <w:tcPr>
            <w:tcW w:w="4348" w:type="dxa"/>
            <w:vMerge w:val="restart"/>
          </w:tcPr>
          <w:p w14:paraId="23418968">
            <w:pPr>
              <w:pStyle w:val="9"/>
              <w:rPr>
                <w:sz w:val="20"/>
              </w:rPr>
            </w:pPr>
          </w:p>
          <w:p w14:paraId="1D153E89">
            <w:pPr>
              <w:pStyle w:val="9"/>
              <w:rPr>
                <w:sz w:val="20"/>
              </w:rPr>
            </w:pPr>
          </w:p>
          <w:p w14:paraId="0B012915">
            <w:pPr>
              <w:pStyle w:val="9"/>
              <w:rPr>
                <w:sz w:val="20"/>
              </w:rPr>
            </w:pPr>
          </w:p>
          <w:p w14:paraId="021F48DA">
            <w:pPr>
              <w:pStyle w:val="9"/>
              <w:rPr>
                <w:sz w:val="20"/>
              </w:rPr>
            </w:pPr>
          </w:p>
          <w:p w14:paraId="7D30AC62">
            <w:pPr>
              <w:pStyle w:val="9"/>
              <w:rPr>
                <w:sz w:val="20"/>
              </w:rPr>
            </w:pPr>
          </w:p>
          <w:p w14:paraId="1A66E10C">
            <w:pPr>
              <w:pStyle w:val="9"/>
              <w:rPr>
                <w:sz w:val="20"/>
              </w:rPr>
            </w:pPr>
          </w:p>
          <w:p w14:paraId="3B10E7BD">
            <w:pPr>
              <w:pStyle w:val="9"/>
              <w:rPr>
                <w:sz w:val="20"/>
              </w:rPr>
            </w:pPr>
          </w:p>
          <w:p w14:paraId="0900CD95">
            <w:pPr>
              <w:pStyle w:val="9"/>
              <w:spacing w:before="128"/>
              <w:ind w:left="36"/>
              <w:rPr>
                <w:sz w:val="20"/>
              </w:rPr>
            </w:pPr>
            <w:r>
              <w:rPr>
                <w:sz w:val="20"/>
              </w:rPr>
              <w:t>处以3000元以下罚款。</w:t>
            </w:r>
          </w:p>
        </w:tc>
      </w:tr>
      <w:tr w14:paraId="205213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81" w:type="dxa"/>
            <w:vMerge w:val="continue"/>
            <w:tcBorders>
              <w:top w:val="nil"/>
            </w:tcBorders>
          </w:tcPr>
          <w:p w14:paraId="56A43013">
            <w:pPr>
              <w:rPr>
                <w:sz w:val="2"/>
                <w:szCs w:val="2"/>
              </w:rPr>
            </w:pPr>
          </w:p>
        </w:tc>
        <w:tc>
          <w:tcPr>
            <w:tcW w:w="732" w:type="dxa"/>
            <w:vMerge w:val="continue"/>
            <w:tcBorders>
              <w:top w:val="nil"/>
            </w:tcBorders>
          </w:tcPr>
          <w:p w14:paraId="570D1DDC">
            <w:pPr>
              <w:rPr>
                <w:sz w:val="2"/>
                <w:szCs w:val="2"/>
              </w:rPr>
            </w:pPr>
          </w:p>
        </w:tc>
        <w:tc>
          <w:tcPr>
            <w:tcW w:w="1476" w:type="dxa"/>
            <w:vMerge w:val="continue"/>
            <w:tcBorders>
              <w:top w:val="nil"/>
            </w:tcBorders>
          </w:tcPr>
          <w:p w14:paraId="70C48F34">
            <w:pPr>
              <w:rPr>
                <w:sz w:val="2"/>
                <w:szCs w:val="2"/>
              </w:rPr>
            </w:pPr>
          </w:p>
        </w:tc>
        <w:tc>
          <w:tcPr>
            <w:tcW w:w="2374" w:type="dxa"/>
          </w:tcPr>
          <w:p w14:paraId="12CCFFB0">
            <w:pPr>
              <w:pStyle w:val="9"/>
              <w:spacing w:before="4"/>
              <w:rPr>
                <w:sz w:val="25"/>
              </w:rPr>
            </w:pPr>
          </w:p>
          <w:p w14:paraId="1AEFA107">
            <w:pPr>
              <w:pStyle w:val="9"/>
              <w:spacing w:line="232" w:lineRule="auto"/>
              <w:ind w:left="37" w:right="123"/>
              <w:jc w:val="both"/>
              <w:rPr>
                <w:sz w:val="20"/>
              </w:rPr>
            </w:pPr>
            <w:r>
              <w:rPr>
                <w:spacing w:val="-2"/>
                <w:sz w:val="20"/>
              </w:rPr>
              <w:t>对伪造、涂改、买卖、转让植物检疫单证、印章、</w:t>
            </w:r>
            <w:r>
              <w:rPr>
                <w:sz w:val="20"/>
              </w:rPr>
              <w:t>标志、封识的行政处罚</w:t>
            </w:r>
          </w:p>
        </w:tc>
        <w:tc>
          <w:tcPr>
            <w:tcW w:w="8888" w:type="dxa"/>
            <w:vMerge w:val="continue"/>
            <w:tcBorders>
              <w:top w:val="nil"/>
            </w:tcBorders>
          </w:tcPr>
          <w:p w14:paraId="41EB096D">
            <w:pPr>
              <w:rPr>
                <w:sz w:val="2"/>
                <w:szCs w:val="2"/>
              </w:rPr>
            </w:pPr>
          </w:p>
        </w:tc>
        <w:tc>
          <w:tcPr>
            <w:tcW w:w="2154" w:type="dxa"/>
            <w:vMerge w:val="continue"/>
            <w:tcBorders>
              <w:top w:val="nil"/>
            </w:tcBorders>
          </w:tcPr>
          <w:p w14:paraId="0714E79A">
            <w:pPr>
              <w:rPr>
                <w:sz w:val="2"/>
                <w:szCs w:val="2"/>
              </w:rPr>
            </w:pPr>
          </w:p>
        </w:tc>
        <w:tc>
          <w:tcPr>
            <w:tcW w:w="2099" w:type="dxa"/>
            <w:vMerge w:val="continue"/>
            <w:tcBorders>
              <w:top w:val="nil"/>
            </w:tcBorders>
          </w:tcPr>
          <w:p w14:paraId="7EE1B13D">
            <w:pPr>
              <w:rPr>
                <w:sz w:val="2"/>
                <w:szCs w:val="2"/>
              </w:rPr>
            </w:pPr>
          </w:p>
        </w:tc>
        <w:tc>
          <w:tcPr>
            <w:tcW w:w="4348" w:type="dxa"/>
            <w:vMerge w:val="continue"/>
            <w:tcBorders>
              <w:top w:val="nil"/>
            </w:tcBorders>
          </w:tcPr>
          <w:p w14:paraId="6B52C9A5">
            <w:pPr>
              <w:rPr>
                <w:sz w:val="2"/>
                <w:szCs w:val="2"/>
              </w:rPr>
            </w:pPr>
          </w:p>
        </w:tc>
      </w:tr>
      <w:tr w14:paraId="56326D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81" w:type="dxa"/>
            <w:vMerge w:val="continue"/>
            <w:tcBorders>
              <w:top w:val="nil"/>
            </w:tcBorders>
          </w:tcPr>
          <w:p w14:paraId="75E342BE">
            <w:pPr>
              <w:rPr>
                <w:sz w:val="2"/>
                <w:szCs w:val="2"/>
              </w:rPr>
            </w:pPr>
          </w:p>
        </w:tc>
        <w:tc>
          <w:tcPr>
            <w:tcW w:w="732" w:type="dxa"/>
            <w:vMerge w:val="continue"/>
            <w:tcBorders>
              <w:top w:val="nil"/>
            </w:tcBorders>
          </w:tcPr>
          <w:p w14:paraId="504E2FDD">
            <w:pPr>
              <w:rPr>
                <w:sz w:val="2"/>
                <w:szCs w:val="2"/>
              </w:rPr>
            </w:pPr>
          </w:p>
        </w:tc>
        <w:tc>
          <w:tcPr>
            <w:tcW w:w="1476" w:type="dxa"/>
            <w:vMerge w:val="continue"/>
            <w:tcBorders>
              <w:top w:val="nil"/>
            </w:tcBorders>
          </w:tcPr>
          <w:p w14:paraId="15E13406">
            <w:pPr>
              <w:rPr>
                <w:sz w:val="2"/>
                <w:szCs w:val="2"/>
              </w:rPr>
            </w:pPr>
          </w:p>
        </w:tc>
        <w:tc>
          <w:tcPr>
            <w:tcW w:w="2374" w:type="dxa"/>
          </w:tcPr>
          <w:p w14:paraId="30AE657F">
            <w:pPr>
              <w:pStyle w:val="9"/>
              <w:spacing w:before="5"/>
              <w:rPr>
                <w:sz w:val="20"/>
              </w:rPr>
            </w:pPr>
          </w:p>
          <w:p w14:paraId="3B51EFD7">
            <w:pPr>
              <w:pStyle w:val="9"/>
              <w:spacing w:line="230" w:lineRule="auto"/>
              <w:ind w:left="37" w:right="80"/>
              <w:rPr>
                <w:sz w:val="20"/>
              </w:rPr>
            </w:pPr>
            <w:r>
              <w:rPr>
                <w:sz w:val="20"/>
              </w:rPr>
              <w:t>对擅自调运植物、植物产品的行政处罚</w:t>
            </w:r>
          </w:p>
        </w:tc>
        <w:tc>
          <w:tcPr>
            <w:tcW w:w="8888" w:type="dxa"/>
            <w:vMerge w:val="continue"/>
            <w:tcBorders>
              <w:top w:val="nil"/>
            </w:tcBorders>
          </w:tcPr>
          <w:p w14:paraId="5B2019F9">
            <w:pPr>
              <w:rPr>
                <w:sz w:val="2"/>
                <w:szCs w:val="2"/>
              </w:rPr>
            </w:pPr>
          </w:p>
        </w:tc>
        <w:tc>
          <w:tcPr>
            <w:tcW w:w="2154" w:type="dxa"/>
            <w:vMerge w:val="continue"/>
            <w:tcBorders>
              <w:top w:val="nil"/>
            </w:tcBorders>
          </w:tcPr>
          <w:p w14:paraId="2033E802">
            <w:pPr>
              <w:rPr>
                <w:sz w:val="2"/>
                <w:szCs w:val="2"/>
              </w:rPr>
            </w:pPr>
          </w:p>
        </w:tc>
        <w:tc>
          <w:tcPr>
            <w:tcW w:w="2099" w:type="dxa"/>
            <w:vMerge w:val="continue"/>
            <w:tcBorders>
              <w:top w:val="nil"/>
            </w:tcBorders>
          </w:tcPr>
          <w:p w14:paraId="57AC0328">
            <w:pPr>
              <w:rPr>
                <w:sz w:val="2"/>
                <w:szCs w:val="2"/>
              </w:rPr>
            </w:pPr>
          </w:p>
        </w:tc>
        <w:tc>
          <w:tcPr>
            <w:tcW w:w="4348" w:type="dxa"/>
            <w:vMerge w:val="continue"/>
            <w:tcBorders>
              <w:top w:val="nil"/>
            </w:tcBorders>
          </w:tcPr>
          <w:p w14:paraId="4F7B1C32">
            <w:pPr>
              <w:rPr>
                <w:sz w:val="2"/>
                <w:szCs w:val="2"/>
              </w:rPr>
            </w:pPr>
          </w:p>
        </w:tc>
      </w:tr>
      <w:tr w14:paraId="779A19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26" w:hRule="atLeast"/>
        </w:trPr>
        <w:tc>
          <w:tcPr>
            <w:tcW w:w="581" w:type="dxa"/>
            <w:vMerge w:val="continue"/>
            <w:tcBorders>
              <w:top w:val="nil"/>
            </w:tcBorders>
          </w:tcPr>
          <w:p w14:paraId="3BBB1137">
            <w:pPr>
              <w:rPr>
                <w:sz w:val="2"/>
                <w:szCs w:val="2"/>
              </w:rPr>
            </w:pPr>
          </w:p>
        </w:tc>
        <w:tc>
          <w:tcPr>
            <w:tcW w:w="732" w:type="dxa"/>
            <w:vMerge w:val="continue"/>
            <w:tcBorders>
              <w:top w:val="nil"/>
            </w:tcBorders>
          </w:tcPr>
          <w:p w14:paraId="74EB7EFB">
            <w:pPr>
              <w:rPr>
                <w:sz w:val="2"/>
                <w:szCs w:val="2"/>
              </w:rPr>
            </w:pPr>
          </w:p>
        </w:tc>
        <w:tc>
          <w:tcPr>
            <w:tcW w:w="1476" w:type="dxa"/>
            <w:vMerge w:val="continue"/>
            <w:tcBorders>
              <w:top w:val="nil"/>
            </w:tcBorders>
          </w:tcPr>
          <w:p w14:paraId="6EB98537">
            <w:pPr>
              <w:rPr>
                <w:sz w:val="2"/>
                <w:szCs w:val="2"/>
              </w:rPr>
            </w:pPr>
          </w:p>
        </w:tc>
        <w:tc>
          <w:tcPr>
            <w:tcW w:w="2374" w:type="dxa"/>
          </w:tcPr>
          <w:p w14:paraId="3485D5F0">
            <w:pPr>
              <w:pStyle w:val="9"/>
              <w:spacing w:before="7"/>
              <w:rPr>
                <w:sz w:val="18"/>
              </w:rPr>
            </w:pPr>
          </w:p>
          <w:p w14:paraId="56EFEE9E">
            <w:pPr>
              <w:pStyle w:val="9"/>
              <w:spacing w:line="230" w:lineRule="auto"/>
              <w:ind w:left="37" w:right="123"/>
              <w:jc w:val="both"/>
              <w:rPr>
                <w:sz w:val="20"/>
              </w:rPr>
            </w:pPr>
            <w:r>
              <w:rPr>
                <w:spacing w:val="-2"/>
                <w:sz w:val="20"/>
              </w:rPr>
              <w:t>对试验、生产、推广带有植物检疫对象的种子、苗木和其他繁殖材料，或者未经批准在非疫区进行检疫对象活体试验研究的行</w:t>
            </w:r>
            <w:r>
              <w:rPr>
                <w:sz w:val="20"/>
              </w:rPr>
              <w:t>政处罚</w:t>
            </w:r>
          </w:p>
        </w:tc>
        <w:tc>
          <w:tcPr>
            <w:tcW w:w="8888" w:type="dxa"/>
            <w:vMerge w:val="continue"/>
            <w:tcBorders>
              <w:top w:val="nil"/>
            </w:tcBorders>
          </w:tcPr>
          <w:p w14:paraId="477DB6BE">
            <w:pPr>
              <w:rPr>
                <w:sz w:val="2"/>
                <w:szCs w:val="2"/>
              </w:rPr>
            </w:pPr>
          </w:p>
        </w:tc>
        <w:tc>
          <w:tcPr>
            <w:tcW w:w="2154" w:type="dxa"/>
            <w:vMerge w:val="restart"/>
          </w:tcPr>
          <w:p w14:paraId="011471A5">
            <w:pPr>
              <w:pStyle w:val="9"/>
              <w:rPr>
                <w:sz w:val="20"/>
              </w:rPr>
            </w:pPr>
          </w:p>
          <w:p w14:paraId="767F798B">
            <w:pPr>
              <w:pStyle w:val="9"/>
              <w:rPr>
                <w:sz w:val="20"/>
              </w:rPr>
            </w:pPr>
          </w:p>
          <w:p w14:paraId="02D77CB5">
            <w:pPr>
              <w:pStyle w:val="9"/>
              <w:rPr>
                <w:sz w:val="20"/>
              </w:rPr>
            </w:pPr>
          </w:p>
          <w:p w14:paraId="049E5FE3">
            <w:pPr>
              <w:pStyle w:val="9"/>
              <w:rPr>
                <w:sz w:val="20"/>
              </w:rPr>
            </w:pPr>
          </w:p>
          <w:p w14:paraId="79D5ABD4">
            <w:pPr>
              <w:pStyle w:val="9"/>
              <w:rPr>
                <w:sz w:val="20"/>
              </w:rPr>
            </w:pPr>
          </w:p>
          <w:p w14:paraId="3D556580">
            <w:pPr>
              <w:pStyle w:val="9"/>
              <w:spacing w:before="8"/>
              <w:rPr>
                <w:sz w:val="23"/>
              </w:rPr>
            </w:pPr>
          </w:p>
          <w:p w14:paraId="7D0C5B36">
            <w:pPr>
              <w:pStyle w:val="9"/>
              <w:spacing w:line="230" w:lineRule="auto"/>
              <w:ind w:left="36" w:right="61"/>
              <w:rPr>
                <w:sz w:val="20"/>
              </w:rPr>
            </w:pPr>
            <w:r>
              <w:rPr>
                <w:sz w:val="20"/>
              </w:rPr>
              <w:t>经营活动，有违法所得的</w:t>
            </w:r>
          </w:p>
        </w:tc>
        <w:tc>
          <w:tcPr>
            <w:tcW w:w="2099" w:type="dxa"/>
            <w:vMerge w:val="restart"/>
          </w:tcPr>
          <w:p w14:paraId="7563BC53">
            <w:pPr>
              <w:pStyle w:val="9"/>
              <w:rPr>
                <w:sz w:val="20"/>
              </w:rPr>
            </w:pPr>
          </w:p>
          <w:p w14:paraId="6FCB9177">
            <w:pPr>
              <w:pStyle w:val="9"/>
              <w:rPr>
                <w:sz w:val="20"/>
              </w:rPr>
            </w:pPr>
          </w:p>
          <w:p w14:paraId="4B91C7ED">
            <w:pPr>
              <w:pStyle w:val="9"/>
              <w:rPr>
                <w:sz w:val="20"/>
              </w:rPr>
            </w:pPr>
          </w:p>
          <w:p w14:paraId="79E189D0">
            <w:pPr>
              <w:pStyle w:val="9"/>
              <w:rPr>
                <w:sz w:val="20"/>
              </w:rPr>
            </w:pPr>
          </w:p>
          <w:p w14:paraId="56212FF5">
            <w:pPr>
              <w:pStyle w:val="9"/>
              <w:rPr>
                <w:sz w:val="20"/>
              </w:rPr>
            </w:pPr>
          </w:p>
          <w:p w14:paraId="489BC33D">
            <w:pPr>
              <w:pStyle w:val="9"/>
              <w:spacing w:before="1"/>
              <w:rPr>
                <w:sz w:val="14"/>
              </w:rPr>
            </w:pPr>
          </w:p>
          <w:p w14:paraId="00C61081">
            <w:pPr>
              <w:pStyle w:val="9"/>
              <w:spacing w:line="230" w:lineRule="auto"/>
              <w:ind w:left="37" w:right="45"/>
              <w:jc w:val="both"/>
              <w:rPr>
                <w:sz w:val="20"/>
              </w:rPr>
            </w:pPr>
            <w:r>
              <w:rPr>
                <w:spacing w:val="-2"/>
                <w:sz w:val="20"/>
              </w:rPr>
              <w:t>未引起疫情扩散的，或</w:t>
            </w:r>
            <w:r>
              <w:rPr>
                <w:sz w:val="20"/>
              </w:rPr>
              <w:t>者违法所得不足3000</w:t>
            </w:r>
            <w:r>
              <w:rPr>
                <w:spacing w:val="-15"/>
                <w:sz w:val="20"/>
              </w:rPr>
              <w:t>元</w:t>
            </w:r>
            <w:r>
              <w:rPr>
                <w:sz w:val="20"/>
              </w:rPr>
              <w:t>的</w:t>
            </w:r>
          </w:p>
        </w:tc>
        <w:tc>
          <w:tcPr>
            <w:tcW w:w="4348" w:type="dxa"/>
            <w:vMerge w:val="restart"/>
          </w:tcPr>
          <w:p w14:paraId="597214C3">
            <w:pPr>
              <w:pStyle w:val="9"/>
              <w:rPr>
                <w:sz w:val="20"/>
              </w:rPr>
            </w:pPr>
          </w:p>
          <w:p w14:paraId="51A3F893">
            <w:pPr>
              <w:pStyle w:val="9"/>
              <w:rPr>
                <w:sz w:val="20"/>
              </w:rPr>
            </w:pPr>
          </w:p>
          <w:p w14:paraId="5A73A00E">
            <w:pPr>
              <w:pStyle w:val="9"/>
              <w:rPr>
                <w:sz w:val="20"/>
              </w:rPr>
            </w:pPr>
          </w:p>
          <w:p w14:paraId="425FF1FA">
            <w:pPr>
              <w:pStyle w:val="9"/>
              <w:rPr>
                <w:sz w:val="20"/>
              </w:rPr>
            </w:pPr>
          </w:p>
          <w:p w14:paraId="5D0D2037">
            <w:pPr>
              <w:pStyle w:val="9"/>
              <w:rPr>
                <w:sz w:val="20"/>
              </w:rPr>
            </w:pPr>
          </w:p>
          <w:p w14:paraId="487EA60E">
            <w:pPr>
              <w:pStyle w:val="9"/>
              <w:spacing w:before="1"/>
              <w:rPr>
                <w:sz w:val="14"/>
              </w:rPr>
            </w:pPr>
          </w:p>
          <w:p w14:paraId="4F5271CB">
            <w:pPr>
              <w:pStyle w:val="9"/>
              <w:spacing w:line="230" w:lineRule="auto"/>
              <w:ind w:left="36" w:right="9"/>
              <w:rPr>
                <w:sz w:val="20"/>
              </w:rPr>
            </w:pPr>
            <w:r>
              <w:rPr>
                <w:w w:val="95"/>
                <w:sz w:val="20"/>
              </w:rPr>
              <w:t>处以违法所得1</w:t>
            </w:r>
            <w:r>
              <w:rPr>
                <w:spacing w:val="-2"/>
                <w:w w:val="95"/>
                <w:sz w:val="20"/>
              </w:rPr>
              <w:t xml:space="preserve">倍以下罚款；有实施细则第二十五 </w:t>
            </w:r>
            <w:r>
              <w:rPr>
                <w:sz w:val="20"/>
              </w:rPr>
              <w:t>条第一款（二）（三）（四）（五）（六）项违法行为之一，可以没收当事人的非法所得。</w:t>
            </w:r>
          </w:p>
        </w:tc>
      </w:tr>
      <w:tr w14:paraId="1AE6C0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86" w:hRule="atLeast"/>
        </w:trPr>
        <w:tc>
          <w:tcPr>
            <w:tcW w:w="581" w:type="dxa"/>
            <w:vMerge w:val="continue"/>
            <w:tcBorders>
              <w:top w:val="nil"/>
            </w:tcBorders>
          </w:tcPr>
          <w:p w14:paraId="65B17760">
            <w:pPr>
              <w:rPr>
                <w:sz w:val="2"/>
                <w:szCs w:val="2"/>
              </w:rPr>
            </w:pPr>
          </w:p>
        </w:tc>
        <w:tc>
          <w:tcPr>
            <w:tcW w:w="732" w:type="dxa"/>
            <w:vMerge w:val="continue"/>
            <w:tcBorders>
              <w:top w:val="nil"/>
            </w:tcBorders>
          </w:tcPr>
          <w:p w14:paraId="3ADEECD5">
            <w:pPr>
              <w:rPr>
                <w:sz w:val="2"/>
                <w:szCs w:val="2"/>
              </w:rPr>
            </w:pPr>
          </w:p>
        </w:tc>
        <w:tc>
          <w:tcPr>
            <w:tcW w:w="1476" w:type="dxa"/>
            <w:vMerge w:val="continue"/>
            <w:tcBorders>
              <w:top w:val="nil"/>
            </w:tcBorders>
          </w:tcPr>
          <w:p w14:paraId="01341B50">
            <w:pPr>
              <w:rPr>
                <w:sz w:val="2"/>
                <w:szCs w:val="2"/>
              </w:rPr>
            </w:pPr>
          </w:p>
        </w:tc>
        <w:tc>
          <w:tcPr>
            <w:tcW w:w="2374" w:type="dxa"/>
          </w:tcPr>
          <w:p w14:paraId="05136F32">
            <w:pPr>
              <w:pStyle w:val="9"/>
              <w:spacing w:before="12"/>
              <w:rPr>
                <w:sz w:val="18"/>
              </w:rPr>
            </w:pPr>
          </w:p>
          <w:p w14:paraId="7D25C797">
            <w:pPr>
              <w:pStyle w:val="9"/>
              <w:spacing w:line="230" w:lineRule="auto"/>
              <w:ind w:left="37" w:right="123"/>
              <w:jc w:val="both"/>
              <w:rPr>
                <w:sz w:val="20"/>
              </w:rPr>
            </w:pPr>
            <w:r>
              <w:rPr>
                <w:spacing w:val="-2"/>
                <w:sz w:val="20"/>
              </w:rPr>
              <w:t>对不在指定地点种植或者不按要求隔离试种，或者隔离试种期间擅自分散种子、苗木和其他繁殖材料</w:t>
            </w:r>
            <w:r>
              <w:rPr>
                <w:sz w:val="20"/>
              </w:rPr>
              <w:t>的行政处罚</w:t>
            </w:r>
          </w:p>
        </w:tc>
        <w:tc>
          <w:tcPr>
            <w:tcW w:w="8888" w:type="dxa"/>
            <w:vMerge w:val="continue"/>
            <w:tcBorders>
              <w:top w:val="nil"/>
            </w:tcBorders>
          </w:tcPr>
          <w:p w14:paraId="3736519C">
            <w:pPr>
              <w:rPr>
                <w:sz w:val="2"/>
                <w:szCs w:val="2"/>
              </w:rPr>
            </w:pPr>
          </w:p>
        </w:tc>
        <w:tc>
          <w:tcPr>
            <w:tcW w:w="2154" w:type="dxa"/>
            <w:vMerge w:val="continue"/>
            <w:tcBorders>
              <w:top w:val="nil"/>
            </w:tcBorders>
          </w:tcPr>
          <w:p w14:paraId="23FE1F26">
            <w:pPr>
              <w:rPr>
                <w:sz w:val="2"/>
                <w:szCs w:val="2"/>
              </w:rPr>
            </w:pPr>
          </w:p>
        </w:tc>
        <w:tc>
          <w:tcPr>
            <w:tcW w:w="2099" w:type="dxa"/>
            <w:vMerge w:val="continue"/>
            <w:tcBorders>
              <w:top w:val="nil"/>
            </w:tcBorders>
          </w:tcPr>
          <w:p w14:paraId="773FB43A">
            <w:pPr>
              <w:rPr>
                <w:sz w:val="2"/>
                <w:szCs w:val="2"/>
              </w:rPr>
            </w:pPr>
          </w:p>
        </w:tc>
        <w:tc>
          <w:tcPr>
            <w:tcW w:w="4348" w:type="dxa"/>
            <w:vMerge w:val="continue"/>
            <w:tcBorders>
              <w:top w:val="nil"/>
            </w:tcBorders>
          </w:tcPr>
          <w:p w14:paraId="4B26486C">
            <w:pPr>
              <w:rPr>
                <w:sz w:val="2"/>
                <w:szCs w:val="2"/>
              </w:rPr>
            </w:pPr>
          </w:p>
        </w:tc>
      </w:tr>
      <w:tr w14:paraId="703948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0" w:hRule="atLeast"/>
        </w:trPr>
        <w:tc>
          <w:tcPr>
            <w:tcW w:w="581" w:type="dxa"/>
            <w:vMerge w:val="restart"/>
          </w:tcPr>
          <w:p w14:paraId="10CBFB01">
            <w:pPr>
              <w:pStyle w:val="9"/>
              <w:rPr>
                <w:sz w:val="20"/>
              </w:rPr>
            </w:pPr>
          </w:p>
          <w:p w14:paraId="42717BCD">
            <w:pPr>
              <w:pStyle w:val="9"/>
              <w:rPr>
                <w:sz w:val="20"/>
              </w:rPr>
            </w:pPr>
          </w:p>
          <w:p w14:paraId="61883C89">
            <w:pPr>
              <w:pStyle w:val="9"/>
              <w:rPr>
                <w:sz w:val="20"/>
              </w:rPr>
            </w:pPr>
          </w:p>
          <w:p w14:paraId="6D6F14C0">
            <w:pPr>
              <w:pStyle w:val="9"/>
              <w:rPr>
                <w:sz w:val="20"/>
              </w:rPr>
            </w:pPr>
          </w:p>
          <w:p w14:paraId="6234102D">
            <w:pPr>
              <w:pStyle w:val="9"/>
              <w:spacing w:before="6"/>
              <w:rPr>
                <w:sz w:val="21"/>
              </w:rPr>
            </w:pPr>
          </w:p>
          <w:p w14:paraId="124BDBDD">
            <w:pPr>
              <w:pStyle w:val="9"/>
              <w:ind w:left="198"/>
              <w:rPr>
                <w:sz w:val="20"/>
              </w:rPr>
            </w:pPr>
            <w:r>
              <w:rPr>
                <w:sz w:val="20"/>
              </w:rPr>
              <w:t>41</w:t>
            </w:r>
          </w:p>
        </w:tc>
        <w:tc>
          <w:tcPr>
            <w:tcW w:w="732" w:type="dxa"/>
            <w:vMerge w:val="restart"/>
          </w:tcPr>
          <w:p w14:paraId="462D35E4">
            <w:pPr>
              <w:pStyle w:val="9"/>
              <w:rPr>
                <w:sz w:val="20"/>
              </w:rPr>
            </w:pPr>
          </w:p>
          <w:p w14:paraId="352143D4">
            <w:pPr>
              <w:pStyle w:val="9"/>
              <w:rPr>
                <w:sz w:val="20"/>
              </w:rPr>
            </w:pPr>
          </w:p>
          <w:p w14:paraId="118F1F52">
            <w:pPr>
              <w:pStyle w:val="9"/>
              <w:rPr>
                <w:sz w:val="20"/>
              </w:rPr>
            </w:pPr>
          </w:p>
          <w:p w14:paraId="76CCAB9D">
            <w:pPr>
              <w:pStyle w:val="9"/>
              <w:spacing w:before="10"/>
              <w:rPr>
                <w:sz w:val="22"/>
              </w:rPr>
            </w:pPr>
          </w:p>
          <w:p w14:paraId="264CEBDB">
            <w:pPr>
              <w:pStyle w:val="9"/>
              <w:spacing w:before="1" w:line="230" w:lineRule="auto"/>
              <w:ind w:left="73" w:right="39"/>
              <w:jc w:val="both"/>
              <w:rPr>
                <w:sz w:val="20"/>
              </w:rPr>
            </w:pPr>
            <w:r>
              <w:rPr>
                <w:sz w:val="20"/>
              </w:rPr>
              <w:t>农业野生植物保护</w:t>
            </w:r>
          </w:p>
        </w:tc>
        <w:tc>
          <w:tcPr>
            <w:tcW w:w="3850" w:type="dxa"/>
            <w:gridSpan w:val="2"/>
            <w:vMerge w:val="restart"/>
          </w:tcPr>
          <w:p w14:paraId="1769E608">
            <w:pPr>
              <w:pStyle w:val="9"/>
              <w:rPr>
                <w:sz w:val="20"/>
              </w:rPr>
            </w:pPr>
          </w:p>
          <w:p w14:paraId="520BFA10">
            <w:pPr>
              <w:pStyle w:val="9"/>
              <w:rPr>
                <w:sz w:val="20"/>
              </w:rPr>
            </w:pPr>
          </w:p>
          <w:p w14:paraId="7335B03F">
            <w:pPr>
              <w:pStyle w:val="9"/>
              <w:rPr>
                <w:sz w:val="20"/>
              </w:rPr>
            </w:pPr>
          </w:p>
          <w:p w14:paraId="7DA429A4">
            <w:pPr>
              <w:pStyle w:val="9"/>
              <w:rPr>
                <w:sz w:val="20"/>
              </w:rPr>
            </w:pPr>
          </w:p>
          <w:p w14:paraId="2908DD1E">
            <w:pPr>
              <w:pStyle w:val="9"/>
              <w:spacing w:before="161" w:line="230" w:lineRule="auto"/>
              <w:ind w:left="37" w:right="9"/>
              <w:rPr>
                <w:sz w:val="20"/>
              </w:rPr>
            </w:pPr>
            <w:r>
              <w:rPr>
                <w:w w:val="95"/>
                <w:sz w:val="20"/>
              </w:rPr>
              <w:t>对未取得采集证或者未按照采集证的规定采</w:t>
            </w:r>
            <w:r>
              <w:rPr>
                <w:sz w:val="20"/>
              </w:rPr>
              <w:t>集国家重点保护农业野生植物的行政处罚</w:t>
            </w:r>
          </w:p>
        </w:tc>
        <w:tc>
          <w:tcPr>
            <w:tcW w:w="8888" w:type="dxa"/>
            <w:vMerge w:val="restart"/>
          </w:tcPr>
          <w:p w14:paraId="59357E71">
            <w:pPr>
              <w:pStyle w:val="9"/>
              <w:rPr>
                <w:sz w:val="20"/>
              </w:rPr>
            </w:pPr>
          </w:p>
          <w:p w14:paraId="2EB02BD3">
            <w:pPr>
              <w:pStyle w:val="9"/>
              <w:rPr>
                <w:sz w:val="20"/>
              </w:rPr>
            </w:pPr>
          </w:p>
          <w:p w14:paraId="7D9385B9">
            <w:pPr>
              <w:pStyle w:val="9"/>
              <w:rPr>
                <w:sz w:val="20"/>
              </w:rPr>
            </w:pPr>
          </w:p>
          <w:p w14:paraId="229D8666">
            <w:pPr>
              <w:pStyle w:val="9"/>
              <w:spacing w:before="162" w:line="252" w:lineRule="exact"/>
              <w:ind w:left="39"/>
              <w:rPr>
                <w:b/>
                <w:sz w:val="20"/>
              </w:rPr>
            </w:pPr>
            <w:r>
              <w:rPr>
                <w:b/>
                <w:sz w:val="20"/>
              </w:rPr>
              <w:t>《中华人民共和国野生植物保护条例》（2017修订）</w:t>
            </w:r>
          </w:p>
          <w:p w14:paraId="160DEEEC">
            <w:pPr>
              <w:pStyle w:val="9"/>
              <w:spacing w:before="3" w:line="230" w:lineRule="auto"/>
              <w:ind w:left="39" w:right="38"/>
              <w:jc w:val="both"/>
              <w:rPr>
                <w:sz w:val="20"/>
              </w:rPr>
            </w:pPr>
            <w:r>
              <w:rPr>
                <w:b/>
                <w:spacing w:val="12"/>
                <w:sz w:val="20"/>
              </w:rPr>
              <w:t xml:space="preserve">第二十三条 </w:t>
            </w:r>
            <w:r>
              <w:rPr>
                <w:spacing w:val="-1"/>
                <w:sz w:val="20"/>
              </w:rPr>
              <w:t>未取得采集证或者未按照采集证的规定采集国家重点保护野生植物的，由野生植物</w:t>
            </w:r>
            <w:r>
              <w:rPr>
                <w:w w:val="95"/>
                <w:sz w:val="20"/>
              </w:rPr>
              <w:t xml:space="preserve">行政主管部门没收所采集的野生植物和违法所得，可以并处违法所得10倍以下的罚款；有采集证的， </w:t>
            </w:r>
            <w:r>
              <w:rPr>
                <w:sz w:val="20"/>
              </w:rPr>
              <w:t>并可以吊销采集证。</w:t>
            </w:r>
          </w:p>
        </w:tc>
        <w:tc>
          <w:tcPr>
            <w:tcW w:w="4253" w:type="dxa"/>
            <w:gridSpan w:val="2"/>
          </w:tcPr>
          <w:p w14:paraId="534268EA">
            <w:pPr>
              <w:pStyle w:val="9"/>
              <w:spacing w:before="149" w:line="230" w:lineRule="auto"/>
              <w:ind w:left="36" w:right="15"/>
              <w:rPr>
                <w:sz w:val="20"/>
              </w:rPr>
            </w:pPr>
            <w:r>
              <w:rPr>
                <w:spacing w:val="-1"/>
                <w:w w:val="95"/>
                <w:sz w:val="20"/>
              </w:rPr>
              <w:t xml:space="preserve">未按照采集证的规定采集国家重点保护二级野生 </w:t>
            </w:r>
            <w:r>
              <w:rPr>
                <w:sz w:val="20"/>
              </w:rPr>
              <w:t>植物，没有违法所得或违法所得不足1000元的</w:t>
            </w:r>
          </w:p>
        </w:tc>
        <w:tc>
          <w:tcPr>
            <w:tcW w:w="4348" w:type="dxa"/>
          </w:tcPr>
          <w:p w14:paraId="71D757CA">
            <w:pPr>
              <w:pStyle w:val="9"/>
              <w:spacing w:before="20" w:line="246" w:lineRule="exact"/>
              <w:ind w:left="36" w:right="9"/>
              <w:rPr>
                <w:sz w:val="20"/>
              </w:rPr>
            </w:pPr>
            <w:r>
              <w:rPr>
                <w:sz w:val="20"/>
              </w:rPr>
              <w:t>没收所采集的野生植物和违法所得，可以并处违</w:t>
            </w:r>
            <w:r>
              <w:rPr>
                <w:w w:val="95"/>
                <w:sz w:val="20"/>
              </w:rPr>
              <w:t>法所得</w:t>
            </w:r>
            <w:r>
              <w:rPr>
                <w:spacing w:val="3"/>
                <w:w w:val="95"/>
                <w:sz w:val="20"/>
              </w:rPr>
              <w:t>1</w:t>
            </w:r>
            <w:r>
              <w:rPr>
                <w:spacing w:val="-1"/>
                <w:w w:val="95"/>
                <w:sz w:val="20"/>
              </w:rPr>
              <w:t xml:space="preserve">倍以下罚款；有采集证的，并可以吊销采 </w:t>
            </w:r>
            <w:r>
              <w:rPr>
                <w:sz w:val="20"/>
              </w:rPr>
              <w:t>集证。</w:t>
            </w:r>
          </w:p>
        </w:tc>
      </w:tr>
      <w:tr w14:paraId="5BF826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81" w:type="dxa"/>
            <w:vMerge w:val="continue"/>
            <w:tcBorders>
              <w:top w:val="nil"/>
            </w:tcBorders>
          </w:tcPr>
          <w:p w14:paraId="1412A340">
            <w:pPr>
              <w:rPr>
                <w:sz w:val="2"/>
                <w:szCs w:val="2"/>
              </w:rPr>
            </w:pPr>
          </w:p>
        </w:tc>
        <w:tc>
          <w:tcPr>
            <w:tcW w:w="732" w:type="dxa"/>
            <w:vMerge w:val="continue"/>
            <w:tcBorders>
              <w:top w:val="nil"/>
            </w:tcBorders>
          </w:tcPr>
          <w:p w14:paraId="162E50FC">
            <w:pPr>
              <w:rPr>
                <w:sz w:val="2"/>
                <w:szCs w:val="2"/>
              </w:rPr>
            </w:pPr>
          </w:p>
        </w:tc>
        <w:tc>
          <w:tcPr>
            <w:tcW w:w="3850" w:type="dxa"/>
            <w:gridSpan w:val="2"/>
            <w:vMerge w:val="continue"/>
            <w:tcBorders>
              <w:top w:val="nil"/>
            </w:tcBorders>
          </w:tcPr>
          <w:p w14:paraId="20166C19">
            <w:pPr>
              <w:rPr>
                <w:sz w:val="2"/>
                <w:szCs w:val="2"/>
              </w:rPr>
            </w:pPr>
          </w:p>
        </w:tc>
        <w:tc>
          <w:tcPr>
            <w:tcW w:w="8888" w:type="dxa"/>
            <w:vMerge w:val="continue"/>
            <w:tcBorders>
              <w:top w:val="nil"/>
            </w:tcBorders>
          </w:tcPr>
          <w:p w14:paraId="6A029880">
            <w:pPr>
              <w:rPr>
                <w:sz w:val="2"/>
                <w:szCs w:val="2"/>
              </w:rPr>
            </w:pPr>
          </w:p>
        </w:tc>
        <w:tc>
          <w:tcPr>
            <w:tcW w:w="4253" w:type="dxa"/>
            <w:gridSpan w:val="2"/>
          </w:tcPr>
          <w:p w14:paraId="23578965">
            <w:pPr>
              <w:pStyle w:val="9"/>
              <w:spacing w:before="6"/>
              <w:rPr>
                <w:sz w:val="20"/>
              </w:rPr>
            </w:pPr>
          </w:p>
          <w:p w14:paraId="272AD483">
            <w:pPr>
              <w:pStyle w:val="9"/>
              <w:spacing w:line="230" w:lineRule="auto"/>
              <w:ind w:left="36" w:right="15"/>
              <w:rPr>
                <w:sz w:val="20"/>
              </w:rPr>
            </w:pPr>
            <w:r>
              <w:rPr>
                <w:spacing w:val="-1"/>
                <w:w w:val="95"/>
                <w:sz w:val="20"/>
              </w:rPr>
              <w:t xml:space="preserve">未按照采集证的规定采集国家重点保护二级野生 </w:t>
            </w:r>
            <w:r>
              <w:rPr>
                <w:sz w:val="20"/>
              </w:rPr>
              <w:t>植物，违法所得1000元以上不足1万元的</w:t>
            </w:r>
          </w:p>
        </w:tc>
        <w:tc>
          <w:tcPr>
            <w:tcW w:w="4348" w:type="dxa"/>
          </w:tcPr>
          <w:p w14:paraId="69C449A1">
            <w:pPr>
              <w:pStyle w:val="9"/>
              <w:spacing w:before="139" w:line="230" w:lineRule="auto"/>
              <w:ind w:left="36" w:right="109"/>
              <w:jc w:val="both"/>
              <w:rPr>
                <w:sz w:val="20"/>
              </w:rPr>
            </w:pPr>
            <w:r>
              <w:rPr>
                <w:spacing w:val="-1"/>
                <w:w w:val="95"/>
                <w:sz w:val="20"/>
              </w:rPr>
              <w:t xml:space="preserve">没收所采集的野生植物和违法所得，可以并处违 </w:t>
            </w:r>
            <w:r>
              <w:rPr>
                <w:w w:val="95"/>
                <w:sz w:val="20"/>
              </w:rPr>
              <w:t>法所得</w:t>
            </w:r>
            <w:r>
              <w:rPr>
                <w:spacing w:val="3"/>
                <w:w w:val="95"/>
                <w:sz w:val="20"/>
              </w:rPr>
              <w:t>1</w:t>
            </w:r>
            <w:r>
              <w:rPr>
                <w:w w:val="95"/>
                <w:sz w:val="20"/>
              </w:rPr>
              <w:t>倍以上2</w:t>
            </w:r>
            <w:r>
              <w:rPr>
                <w:spacing w:val="-2"/>
                <w:w w:val="95"/>
                <w:sz w:val="20"/>
              </w:rPr>
              <w:t xml:space="preserve">倍以下罚款；有采集证的，并可 </w:t>
            </w:r>
            <w:r>
              <w:rPr>
                <w:sz w:val="20"/>
              </w:rPr>
              <w:t>以吊销采集证。</w:t>
            </w:r>
          </w:p>
        </w:tc>
      </w:tr>
      <w:tr w14:paraId="6FA378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5" w:hRule="atLeast"/>
        </w:trPr>
        <w:tc>
          <w:tcPr>
            <w:tcW w:w="581" w:type="dxa"/>
            <w:vMerge w:val="continue"/>
            <w:tcBorders>
              <w:top w:val="nil"/>
            </w:tcBorders>
          </w:tcPr>
          <w:p w14:paraId="48939DBF">
            <w:pPr>
              <w:rPr>
                <w:sz w:val="2"/>
                <w:szCs w:val="2"/>
              </w:rPr>
            </w:pPr>
          </w:p>
        </w:tc>
        <w:tc>
          <w:tcPr>
            <w:tcW w:w="732" w:type="dxa"/>
            <w:vMerge w:val="continue"/>
            <w:tcBorders>
              <w:top w:val="nil"/>
            </w:tcBorders>
          </w:tcPr>
          <w:p w14:paraId="076D4B60">
            <w:pPr>
              <w:rPr>
                <w:sz w:val="2"/>
                <w:szCs w:val="2"/>
              </w:rPr>
            </w:pPr>
          </w:p>
        </w:tc>
        <w:tc>
          <w:tcPr>
            <w:tcW w:w="3850" w:type="dxa"/>
            <w:gridSpan w:val="2"/>
            <w:vMerge w:val="continue"/>
            <w:tcBorders>
              <w:top w:val="nil"/>
            </w:tcBorders>
          </w:tcPr>
          <w:p w14:paraId="5FC845FC">
            <w:pPr>
              <w:rPr>
                <w:sz w:val="2"/>
                <w:szCs w:val="2"/>
              </w:rPr>
            </w:pPr>
          </w:p>
        </w:tc>
        <w:tc>
          <w:tcPr>
            <w:tcW w:w="8888" w:type="dxa"/>
            <w:vMerge w:val="continue"/>
            <w:tcBorders>
              <w:top w:val="nil"/>
            </w:tcBorders>
          </w:tcPr>
          <w:p w14:paraId="0E4A7BAE">
            <w:pPr>
              <w:rPr>
                <w:sz w:val="2"/>
                <w:szCs w:val="2"/>
              </w:rPr>
            </w:pPr>
          </w:p>
        </w:tc>
        <w:tc>
          <w:tcPr>
            <w:tcW w:w="4253" w:type="dxa"/>
            <w:gridSpan w:val="2"/>
          </w:tcPr>
          <w:p w14:paraId="3C563AE1">
            <w:pPr>
              <w:pStyle w:val="9"/>
              <w:spacing w:before="9"/>
              <w:rPr>
                <w:sz w:val="22"/>
              </w:rPr>
            </w:pPr>
          </w:p>
          <w:p w14:paraId="0DE1D03D">
            <w:pPr>
              <w:pStyle w:val="9"/>
              <w:spacing w:line="230" w:lineRule="auto"/>
              <w:ind w:left="36" w:right="15"/>
              <w:rPr>
                <w:sz w:val="20"/>
              </w:rPr>
            </w:pPr>
            <w:r>
              <w:rPr>
                <w:spacing w:val="-1"/>
                <w:w w:val="95"/>
                <w:sz w:val="20"/>
              </w:rPr>
              <w:t xml:space="preserve">未按照采集证的规定采集国家重点保护二级野生 </w:t>
            </w:r>
            <w:r>
              <w:rPr>
                <w:sz w:val="20"/>
              </w:rPr>
              <w:t>植物，违法所得1万元以上不足10万元的</w:t>
            </w:r>
          </w:p>
        </w:tc>
        <w:tc>
          <w:tcPr>
            <w:tcW w:w="4348" w:type="dxa"/>
          </w:tcPr>
          <w:p w14:paraId="5FED383F">
            <w:pPr>
              <w:pStyle w:val="9"/>
              <w:spacing w:before="169" w:line="230" w:lineRule="auto"/>
              <w:ind w:left="36" w:right="109"/>
              <w:jc w:val="both"/>
              <w:rPr>
                <w:sz w:val="20"/>
              </w:rPr>
            </w:pPr>
            <w:r>
              <w:rPr>
                <w:spacing w:val="-1"/>
                <w:w w:val="95"/>
                <w:sz w:val="20"/>
              </w:rPr>
              <w:t xml:space="preserve">没收所采集的野生植物和违法所得，可以并处违 </w:t>
            </w:r>
            <w:r>
              <w:rPr>
                <w:w w:val="95"/>
                <w:sz w:val="20"/>
              </w:rPr>
              <w:t>法所得</w:t>
            </w:r>
            <w:r>
              <w:rPr>
                <w:spacing w:val="3"/>
                <w:w w:val="95"/>
                <w:sz w:val="20"/>
              </w:rPr>
              <w:t>2</w:t>
            </w:r>
            <w:r>
              <w:rPr>
                <w:w w:val="95"/>
                <w:sz w:val="20"/>
              </w:rPr>
              <w:t>倍以上3</w:t>
            </w:r>
            <w:r>
              <w:rPr>
                <w:spacing w:val="-2"/>
                <w:w w:val="95"/>
                <w:sz w:val="20"/>
              </w:rPr>
              <w:t xml:space="preserve">倍以下罚款；有采集证的，并可 </w:t>
            </w:r>
            <w:r>
              <w:rPr>
                <w:sz w:val="20"/>
              </w:rPr>
              <w:t>以吊销采集证。</w:t>
            </w:r>
          </w:p>
        </w:tc>
      </w:tr>
      <w:tr w14:paraId="248312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3" w:hRule="atLeast"/>
        </w:trPr>
        <w:tc>
          <w:tcPr>
            <w:tcW w:w="581" w:type="dxa"/>
          </w:tcPr>
          <w:p w14:paraId="71C0EFDE">
            <w:pPr>
              <w:pStyle w:val="9"/>
              <w:rPr>
                <w:sz w:val="20"/>
              </w:rPr>
            </w:pPr>
          </w:p>
          <w:p w14:paraId="150891F8">
            <w:pPr>
              <w:pStyle w:val="9"/>
              <w:spacing w:before="9"/>
              <w:rPr>
                <w:sz w:val="18"/>
              </w:rPr>
            </w:pPr>
          </w:p>
          <w:p w14:paraId="08B86986">
            <w:pPr>
              <w:pStyle w:val="9"/>
              <w:ind w:left="75" w:right="39"/>
              <w:jc w:val="center"/>
              <w:rPr>
                <w:sz w:val="20"/>
              </w:rPr>
            </w:pPr>
            <w:r>
              <w:rPr>
                <w:sz w:val="20"/>
              </w:rPr>
              <w:t>42</w:t>
            </w:r>
          </w:p>
        </w:tc>
        <w:tc>
          <w:tcPr>
            <w:tcW w:w="732" w:type="dxa"/>
          </w:tcPr>
          <w:p w14:paraId="3EB6E40B">
            <w:pPr>
              <w:pStyle w:val="9"/>
              <w:spacing w:before="1"/>
              <w:rPr>
                <w:sz w:val="20"/>
              </w:rPr>
            </w:pPr>
          </w:p>
          <w:p w14:paraId="56E806EB">
            <w:pPr>
              <w:pStyle w:val="9"/>
              <w:spacing w:line="230" w:lineRule="auto"/>
              <w:ind w:left="73" w:right="39"/>
              <w:jc w:val="both"/>
              <w:rPr>
                <w:sz w:val="20"/>
              </w:rPr>
            </w:pPr>
            <w:r>
              <w:rPr>
                <w:sz w:val="20"/>
              </w:rPr>
              <w:t>农业野生植物保护</w:t>
            </w:r>
          </w:p>
        </w:tc>
        <w:tc>
          <w:tcPr>
            <w:tcW w:w="3850" w:type="dxa"/>
            <w:gridSpan w:val="2"/>
          </w:tcPr>
          <w:p w14:paraId="467575B1">
            <w:pPr>
              <w:pStyle w:val="9"/>
              <w:spacing w:before="10"/>
              <w:rPr>
                <w:sz w:val="29"/>
              </w:rPr>
            </w:pPr>
          </w:p>
          <w:p w14:paraId="7D5EF1CA">
            <w:pPr>
              <w:pStyle w:val="9"/>
              <w:spacing w:before="1" w:line="230" w:lineRule="auto"/>
              <w:ind w:left="37" w:right="8"/>
              <w:rPr>
                <w:sz w:val="20"/>
              </w:rPr>
            </w:pPr>
            <w:r>
              <w:rPr>
                <w:w w:val="95"/>
                <w:sz w:val="20"/>
              </w:rPr>
              <w:t>对违规出售、收购国家重点保护农业野生植</w:t>
            </w:r>
            <w:r>
              <w:rPr>
                <w:sz w:val="20"/>
              </w:rPr>
              <w:t>物的行政处罚</w:t>
            </w:r>
          </w:p>
        </w:tc>
        <w:tc>
          <w:tcPr>
            <w:tcW w:w="8888" w:type="dxa"/>
          </w:tcPr>
          <w:p w14:paraId="444685AE">
            <w:pPr>
              <w:pStyle w:val="9"/>
              <w:spacing w:before="5"/>
              <w:rPr>
                <w:sz w:val="19"/>
              </w:rPr>
            </w:pPr>
          </w:p>
          <w:p w14:paraId="6A2AE5E2">
            <w:pPr>
              <w:pStyle w:val="9"/>
              <w:spacing w:before="1" w:line="252" w:lineRule="exact"/>
              <w:ind w:left="39"/>
              <w:rPr>
                <w:b/>
                <w:sz w:val="20"/>
              </w:rPr>
            </w:pPr>
            <w:r>
              <w:rPr>
                <w:b/>
                <w:sz w:val="20"/>
              </w:rPr>
              <w:t>《中华人民共和国野生植物保护条例》（2017修订）</w:t>
            </w:r>
          </w:p>
          <w:p w14:paraId="7D674A2C">
            <w:pPr>
              <w:pStyle w:val="9"/>
              <w:spacing w:before="3" w:line="230" w:lineRule="auto"/>
              <w:ind w:left="39" w:right="46"/>
              <w:rPr>
                <w:sz w:val="20"/>
              </w:rPr>
            </w:pPr>
            <w:r>
              <w:rPr>
                <w:b/>
                <w:sz w:val="20"/>
              </w:rPr>
              <w:t xml:space="preserve">第二十四条 </w:t>
            </w:r>
            <w:r>
              <w:rPr>
                <w:sz w:val="20"/>
              </w:rPr>
              <w:t>违反本条例规定，出售、收购国家重点保护野生植物的，由工商行政管理部门或者</w:t>
            </w:r>
            <w:r>
              <w:rPr>
                <w:w w:val="95"/>
                <w:sz w:val="20"/>
              </w:rPr>
              <w:t>野生植物行政主管部门按照职责分工没收野生植物和违法所得，可以并处违法所得10倍以下的罚款。</w:t>
            </w:r>
          </w:p>
        </w:tc>
        <w:tc>
          <w:tcPr>
            <w:tcW w:w="4253" w:type="dxa"/>
            <w:gridSpan w:val="2"/>
          </w:tcPr>
          <w:p w14:paraId="04BFB37A">
            <w:pPr>
              <w:pStyle w:val="9"/>
              <w:rPr>
                <w:sz w:val="20"/>
              </w:rPr>
            </w:pPr>
          </w:p>
          <w:p w14:paraId="7E69B3B7">
            <w:pPr>
              <w:pStyle w:val="9"/>
              <w:spacing w:before="9"/>
              <w:rPr>
                <w:sz w:val="18"/>
              </w:rPr>
            </w:pPr>
          </w:p>
          <w:p w14:paraId="668439EE">
            <w:pPr>
              <w:pStyle w:val="9"/>
              <w:ind w:left="36"/>
              <w:rPr>
                <w:sz w:val="20"/>
              </w:rPr>
            </w:pPr>
            <w:r>
              <w:rPr>
                <w:sz w:val="20"/>
              </w:rPr>
              <w:t>违法所得不足1万元的</w:t>
            </w:r>
          </w:p>
        </w:tc>
        <w:tc>
          <w:tcPr>
            <w:tcW w:w="4348" w:type="dxa"/>
          </w:tcPr>
          <w:p w14:paraId="6BC75C31">
            <w:pPr>
              <w:pStyle w:val="9"/>
              <w:spacing w:before="10"/>
              <w:rPr>
                <w:sz w:val="29"/>
              </w:rPr>
            </w:pPr>
          </w:p>
          <w:p w14:paraId="68B01D40">
            <w:pPr>
              <w:pStyle w:val="9"/>
              <w:spacing w:before="1" w:line="230" w:lineRule="auto"/>
              <w:ind w:left="36" w:right="10"/>
              <w:rPr>
                <w:sz w:val="20"/>
              </w:rPr>
            </w:pPr>
            <w:r>
              <w:rPr>
                <w:w w:val="95"/>
                <w:sz w:val="20"/>
              </w:rPr>
              <w:t>没收野生植物和违法所得，可以并处违法所得3</w:t>
            </w:r>
            <w:r>
              <w:rPr>
                <w:spacing w:val="-17"/>
                <w:w w:val="95"/>
                <w:sz w:val="20"/>
              </w:rPr>
              <w:t xml:space="preserve">倍 </w:t>
            </w:r>
            <w:r>
              <w:rPr>
                <w:sz w:val="20"/>
              </w:rPr>
              <w:t>以下罚款。</w:t>
            </w:r>
          </w:p>
        </w:tc>
      </w:tr>
    </w:tbl>
    <w:p w14:paraId="7C8EB000">
      <w:pPr>
        <w:spacing w:after="0" w:line="230" w:lineRule="auto"/>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470FD8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1AB5631D">
            <w:pPr>
              <w:pStyle w:val="9"/>
              <w:spacing w:before="5"/>
              <w:rPr>
                <w:sz w:val="14"/>
              </w:rPr>
            </w:pPr>
          </w:p>
          <w:p w14:paraId="665E8BCB">
            <w:pPr>
              <w:pStyle w:val="9"/>
              <w:ind w:left="75" w:right="44"/>
              <w:jc w:val="center"/>
              <w:rPr>
                <w:b/>
                <w:sz w:val="20"/>
              </w:rPr>
            </w:pPr>
            <w:r>
              <w:rPr>
                <w:b/>
                <w:sz w:val="20"/>
              </w:rPr>
              <w:t>序号</w:t>
            </w:r>
          </w:p>
        </w:tc>
        <w:tc>
          <w:tcPr>
            <w:tcW w:w="732" w:type="dxa"/>
          </w:tcPr>
          <w:p w14:paraId="2E74D94B">
            <w:pPr>
              <w:pStyle w:val="9"/>
              <w:spacing w:before="70" w:line="230" w:lineRule="auto"/>
              <w:ind w:left="172" w:right="136"/>
              <w:rPr>
                <w:b/>
                <w:sz w:val="20"/>
              </w:rPr>
            </w:pPr>
            <w:r>
              <w:rPr>
                <w:b/>
                <w:sz w:val="20"/>
              </w:rPr>
              <w:t>事项类别</w:t>
            </w:r>
          </w:p>
        </w:tc>
        <w:tc>
          <w:tcPr>
            <w:tcW w:w="3850" w:type="dxa"/>
            <w:gridSpan w:val="2"/>
          </w:tcPr>
          <w:p w14:paraId="17810834">
            <w:pPr>
              <w:pStyle w:val="9"/>
              <w:spacing w:before="5"/>
              <w:rPr>
                <w:sz w:val="14"/>
              </w:rPr>
            </w:pPr>
          </w:p>
          <w:p w14:paraId="28B4B1AF">
            <w:pPr>
              <w:pStyle w:val="9"/>
              <w:ind w:left="36" w:right="4"/>
              <w:jc w:val="center"/>
              <w:rPr>
                <w:b/>
                <w:sz w:val="20"/>
              </w:rPr>
            </w:pPr>
            <w:r>
              <w:rPr>
                <w:b/>
                <w:sz w:val="20"/>
              </w:rPr>
              <w:t>事项名称</w:t>
            </w:r>
          </w:p>
        </w:tc>
        <w:tc>
          <w:tcPr>
            <w:tcW w:w="8888" w:type="dxa"/>
          </w:tcPr>
          <w:p w14:paraId="5831C630">
            <w:pPr>
              <w:pStyle w:val="9"/>
              <w:spacing w:before="5"/>
              <w:rPr>
                <w:sz w:val="14"/>
              </w:rPr>
            </w:pPr>
          </w:p>
          <w:p w14:paraId="215AEF72">
            <w:pPr>
              <w:pStyle w:val="9"/>
              <w:ind w:left="4028" w:right="3996"/>
              <w:jc w:val="center"/>
              <w:rPr>
                <w:b/>
                <w:sz w:val="20"/>
              </w:rPr>
            </w:pPr>
            <w:r>
              <w:rPr>
                <w:b/>
                <w:sz w:val="20"/>
              </w:rPr>
              <w:t>实施依据</w:t>
            </w:r>
          </w:p>
        </w:tc>
        <w:tc>
          <w:tcPr>
            <w:tcW w:w="4253" w:type="dxa"/>
            <w:gridSpan w:val="2"/>
          </w:tcPr>
          <w:p w14:paraId="249DAD1E">
            <w:pPr>
              <w:pStyle w:val="9"/>
              <w:spacing w:before="5"/>
              <w:rPr>
                <w:sz w:val="14"/>
              </w:rPr>
            </w:pPr>
          </w:p>
          <w:p w14:paraId="230E9F22">
            <w:pPr>
              <w:pStyle w:val="9"/>
              <w:ind w:left="1709" w:right="1680"/>
              <w:jc w:val="center"/>
              <w:rPr>
                <w:b/>
                <w:sz w:val="20"/>
              </w:rPr>
            </w:pPr>
            <w:r>
              <w:rPr>
                <w:b/>
                <w:sz w:val="20"/>
              </w:rPr>
              <w:t>适用情形</w:t>
            </w:r>
          </w:p>
        </w:tc>
        <w:tc>
          <w:tcPr>
            <w:tcW w:w="4348" w:type="dxa"/>
          </w:tcPr>
          <w:p w14:paraId="03ACA3EF">
            <w:pPr>
              <w:pStyle w:val="9"/>
              <w:spacing w:before="5"/>
              <w:rPr>
                <w:sz w:val="14"/>
              </w:rPr>
            </w:pPr>
          </w:p>
          <w:p w14:paraId="6C3B3FCB">
            <w:pPr>
              <w:pStyle w:val="9"/>
              <w:ind w:left="1753" w:right="1729"/>
              <w:jc w:val="center"/>
              <w:rPr>
                <w:b/>
                <w:sz w:val="20"/>
              </w:rPr>
            </w:pPr>
            <w:r>
              <w:rPr>
                <w:b/>
                <w:sz w:val="20"/>
              </w:rPr>
              <w:t>裁量标准</w:t>
            </w:r>
          </w:p>
        </w:tc>
      </w:tr>
      <w:tr w14:paraId="5C9BF3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7" w:hRule="atLeast"/>
        </w:trPr>
        <w:tc>
          <w:tcPr>
            <w:tcW w:w="581" w:type="dxa"/>
          </w:tcPr>
          <w:p w14:paraId="12FDDAE1">
            <w:pPr>
              <w:pStyle w:val="9"/>
              <w:rPr>
                <w:sz w:val="20"/>
              </w:rPr>
            </w:pPr>
          </w:p>
          <w:p w14:paraId="17B40FF9">
            <w:pPr>
              <w:pStyle w:val="9"/>
              <w:spacing w:before="3"/>
              <w:rPr>
                <w:sz w:val="17"/>
              </w:rPr>
            </w:pPr>
          </w:p>
          <w:p w14:paraId="47EF6B1E">
            <w:pPr>
              <w:pStyle w:val="9"/>
              <w:ind w:left="75" w:right="39"/>
              <w:jc w:val="center"/>
              <w:rPr>
                <w:sz w:val="20"/>
              </w:rPr>
            </w:pPr>
            <w:r>
              <w:rPr>
                <w:sz w:val="20"/>
              </w:rPr>
              <w:t>43</w:t>
            </w:r>
          </w:p>
        </w:tc>
        <w:tc>
          <w:tcPr>
            <w:tcW w:w="732" w:type="dxa"/>
          </w:tcPr>
          <w:p w14:paraId="3A1CF29B">
            <w:pPr>
              <w:pStyle w:val="9"/>
              <w:spacing w:before="7"/>
              <w:rPr>
                <w:sz w:val="18"/>
              </w:rPr>
            </w:pPr>
          </w:p>
          <w:p w14:paraId="0897464A">
            <w:pPr>
              <w:pStyle w:val="9"/>
              <w:spacing w:line="230" w:lineRule="auto"/>
              <w:ind w:left="73" w:right="39"/>
              <w:jc w:val="both"/>
              <w:rPr>
                <w:sz w:val="20"/>
              </w:rPr>
            </w:pPr>
            <w:r>
              <w:rPr>
                <w:sz w:val="20"/>
              </w:rPr>
              <w:t>农业野生植物保护</w:t>
            </w:r>
          </w:p>
        </w:tc>
        <w:tc>
          <w:tcPr>
            <w:tcW w:w="3850" w:type="dxa"/>
            <w:gridSpan w:val="2"/>
          </w:tcPr>
          <w:p w14:paraId="7EA033CA">
            <w:pPr>
              <w:pStyle w:val="9"/>
              <w:spacing w:before="4"/>
              <w:rPr>
                <w:sz w:val="28"/>
              </w:rPr>
            </w:pPr>
          </w:p>
          <w:p w14:paraId="754A9EED">
            <w:pPr>
              <w:pStyle w:val="9"/>
              <w:spacing w:line="230" w:lineRule="auto"/>
              <w:ind w:left="37" w:right="9"/>
              <w:rPr>
                <w:sz w:val="20"/>
              </w:rPr>
            </w:pPr>
            <w:r>
              <w:rPr>
                <w:w w:val="95"/>
                <w:sz w:val="20"/>
              </w:rPr>
              <w:t>对伪造、倒卖、转让采集证、允许进出口证</w:t>
            </w:r>
            <w:r>
              <w:rPr>
                <w:sz w:val="20"/>
              </w:rPr>
              <w:t>明书或者有关批准文件、标签的行政处罚</w:t>
            </w:r>
          </w:p>
        </w:tc>
        <w:tc>
          <w:tcPr>
            <w:tcW w:w="8888" w:type="dxa"/>
          </w:tcPr>
          <w:p w14:paraId="248E60D5">
            <w:pPr>
              <w:pStyle w:val="9"/>
              <w:spacing w:before="108" w:line="252" w:lineRule="exact"/>
              <w:ind w:left="39"/>
              <w:rPr>
                <w:b/>
                <w:sz w:val="20"/>
              </w:rPr>
            </w:pPr>
            <w:r>
              <w:rPr>
                <w:b/>
                <w:sz w:val="20"/>
              </w:rPr>
              <w:t>《中华人民共和国野生植物保护条例》（2017修订）</w:t>
            </w:r>
          </w:p>
          <w:p w14:paraId="6183E348">
            <w:pPr>
              <w:pStyle w:val="9"/>
              <w:spacing w:before="3" w:line="230" w:lineRule="auto"/>
              <w:ind w:left="39" w:right="47"/>
              <w:rPr>
                <w:sz w:val="20"/>
              </w:rPr>
            </w:pPr>
            <w:r>
              <w:rPr>
                <w:b/>
                <w:sz w:val="20"/>
              </w:rPr>
              <w:t xml:space="preserve">第二十六条 </w:t>
            </w:r>
            <w:r>
              <w:rPr>
                <w:sz w:val="20"/>
              </w:rPr>
              <w:t>伪造、倒卖、转让采集证、允许进出口证明书或者有关批准文件、标签的，由野生植物行政主管部门或者工商行政管理部门按照职责分工收缴，没收违法所得，可以并处5万元以下的罚款。</w:t>
            </w:r>
          </w:p>
        </w:tc>
        <w:tc>
          <w:tcPr>
            <w:tcW w:w="4253" w:type="dxa"/>
            <w:gridSpan w:val="2"/>
          </w:tcPr>
          <w:p w14:paraId="06EFA918">
            <w:pPr>
              <w:pStyle w:val="9"/>
              <w:spacing w:before="4"/>
              <w:rPr>
                <w:sz w:val="28"/>
              </w:rPr>
            </w:pPr>
          </w:p>
          <w:p w14:paraId="48B63966">
            <w:pPr>
              <w:pStyle w:val="9"/>
              <w:spacing w:line="230" w:lineRule="auto"/>
              <w:ind w:left="36" w:right="13"/>
              <w:rPr>
                <w:sz w:val="20"/>
              </w:rPr>
            </w:pPr>
            <w:r>
              <w:rPr>
                <w:spacing w:val="-1"/>
                <w:w w:val="95"/>
                <w:sz w:val="20"/>
              </w:rPr>
              <w:t xml:space="preserve">初次转让采集证、允许进出口证明书或者有关批 </w:t>
            </w:r>
            <w:r>
              <w:rPr>
                <w:sz w:val="20"/>
              </w:rPr>
              <w:t>准文件、标签的</w:t>
            </w:r>
          </w:p>
        </w:tc>
        <w:tc>
          <w:tcPr>
            <w:tcW w:w="4348" w:type="dxa"/>
          </w:tcPr>
          <w:p w14:paraId="21EDA230">
            <w:pPr>
              <w:pStyle w:val="9"/>
              <w:rPr>
                <w:sz w:val="20"/>
              </w:rPr>
            </w:pPr>
          </w:p>
          <w:p w14:paraId="17098C42">
            <w:pPr>
              <w:pStyle w:val="9"/>
              <w:spacing w:before="3"/>
              <w:rPr>
                <w:sz w:val="17"/>
              </w:rPr>
            </w:pPr>
          </w:p>
          <w:p w14:paraId="4C953DF2">
            <w:pPr>
              <w:pStyle w:val="9"/>
              <w:ind w:left="36"/>
              <w:rPr>
                <w:sz w:val="20"/>
              </w:rPr>
            </w:pPr>
            <w:r>
              <w:rPr>
                <w:sz w:val="20"/>
              </w:rPr>
              <w:t>没收违法所得，可以并处1万元以下罚款。</w:t>
            </w:r>
          </w:p>
        </w:tc>
      </w:tr>
      <w:tr w14:paraId="27D8F6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1" w:hRule="atLeast"/>
        </w:trPr>
        <w:tc>
          <w:tcPr>
            <w:tcW w:w="581" w:type="dxa"/>
          </w:tcPr>
          <w:p w14:paraId="356D3957">
            <w:pPr>
              <w:pStyle w:val="9"/>
              <w:rPr>
                <w:sz w:val="20"/>
              </w:rPr>
            </w:pPr>
          </w:p>
          <w:p w14:paraId="3AD50266">
            <w:pPr>
              <w:pStyle w:val="9"/>
              <w:spacing w:before="12"/>
              <w:rPr>
                <w:sz w:val="24"/>
              </w:rPr>
            </w:pPr>
          </w:p>
          <w:p w14:paraId="56ABEC89">
            <w:pPr>
              <w:pStyle w:val="9"/>
              <w:ind w:left="75" w:right="39"/>
              <w:jc w:val="center"/>
              <w:rPr>
                <w:sz w:val="20"/>
              </w:rPr>
            </w:pPr>
            <w:r>
              <w:rPr>
                <w:sz w:val="20"/>
              </w:rPr>
              <w:t>44</w:t>
            </w:r>
          </w:p>
        </w:tc>
        <w:tc>
          <w:tcPr>
            <w:tcW w:w="732" w:type="dxa"/>
          </w:tcPr>
          <w:p w14:paraId="202842C4">
            <w:pPr>
              <w:pStyle w:val="9"/>
              <w:spacing w:before="3"/>
              <w:rPr>
                <w:sz w:val="26"/>
              </w:rPr>
            </w:pPr>
          </w:p>
          <w:p w14:paraId="3BD44637">
            <w:pPr>
              <w:pStyle w:val="9"/>
              <w:spacing w:before="1" w:line="230" w:lineRule="auto"/>
              <w:ind w:left="73" w:right="39"/>
              <w:jc w:val="both"/>
              <w:rPr>
                <w:sz w:val="20"/>
              </w:rPr>
            </w:pPr>
            <w:r>
              <w:rPr>
                <w:sz w:val="20"/>
              </w:rPr>
              <w:t>农业野生植物保护</w:t>
            </w:r>
          </w:p>
        </w:tc>
        <w:tc>
          <w:tcPr>
            <w:tcW w:w="3850" w:type="dxa"/>
            <w:gridSpan w:val="2"/>
          </w:tcPr>
          <w:p w14:paraId="4B450A38">
            <w:pPr>
              <w:pStyle w:val="9"/>
              <w:spacing w:before="9"/>
              <w:rPr>
                <w:sz w:val="16"/>
              </w:rPr>
            </w:pPr>
          </w:p>
          <w:p w14:paraId="18FF7D08">
            <w:pPr>
              <w:pStyle w:val="9"/>
              <w:spacing w:line="230" w:lineRule="auto"/>
              <w:ind w:left="37" w:right="7"/>
              <w:jc w:val="both"/>
              <w:rPr>
                <w:sz w:val="20"/>
              </w:rPr>
            </w:pPr>
            <w:r>
              <w:rPr>
                <w:spacing w:val="-1"/>
                <w:w w:val="95"/>
                <w:sz w:val="20"/>
              </w:rPr>
              <w:t>对外国人在中国境内采集、收购国家重点保 护农业野生植物，或者未经批准对农业农村 主管部门管理的国家重点保护野生植物进行</w:t>
            </w:r>
            <w:r>
              <w:rPr>
                <w:sz w:val="20"/>
              </w:rPr>
              <w:t>野外考察的行政处罚</w:t>
            </w:r>
          </w:p>
        </w:tc>
        <w:tc>
          <w:tcPr>
            <w:tcW w:w="8888" w:type="dxa"/>
          </w:tcPr>
          <w:p w14:paraId="25F33A29">
            <w:pPr>
              <w:pStyle w:val="9"/>
              <w:spacing w:before="1"/>
              <w:rPr>
                <w:sz w:val="16"/>
              </w:rPr>
            </w:pPr>
          </w:p>
          <w:p w14:paraId="1E519215">
            <w:pPr>
              <w:pStyle w:val="9"/>
              <w:spacing w:line="251" w:lineRule="exact"/>
              <w:ind w:left="39"/>
              <w:rPr>
                <w:b/>
                <w:sz w:val="20"/>
              </w:rPr>
            </w:pPr>
            <w:r>
              <w:rPr>
                <w:b/>
                <w:sz w:val="20"/>
              </w:rPr>
              <w:t>《中华人民共和国野生植物保护条例》（2017修订）</w:t>
            </w:r>
          </w:p>
          <w:p w14:paraId="2CDAF436">
            <w:pPr>
              <w:pStyle w:val="9"/>
              <w:spacing w:before="2" w:line="230" w:lineRule="auto"/>
              <w:ind w:left="39" w:right="47"/>
              <w:jc w:val="both"/>
              <w:rPr>
                <w:sz w:val="20"/>
              </w:rPr>
            </w:pPr>
            <w:r>
              <w:rPr>
                <w:b/>
                <w:spacing w:val="12"/>
                <w:sz w:val="20"/>
              </w:rPr>
              <w:t xml:space="preserve">第二十七条 </w:t>
            </w:r>
            <w:r>
              <w:rPr>
                <w:spacing w:val="-1"/>
                <w:sz w:val="20"/>
              </w:rPr>
              <w:t>外国人在中国境内采集、收购国家重点保护野生植物，或者未经批准对农业行政主</w:t>
            </w:r>
            <w:r>
              <w:rPr>
                <w:w w:val="95"/>
                <w:sz w:val="20"/>
              </w:rPr>
              <w:t xml:space="preserve">管部门管理的国家重点保护野生植物进行野外考察的，由野生植物行政主管部门没收所采集、收购的 </w:t>
            </w:r>
            <w:r>
              <w:rPr>
                <w:sz w:val="20"/>
              </w:rPr>
              <w:t>野生植物和考察资料，可以并处5万元以下的罚款。</w:t>
            </w:r>
          </w:p>
        </w:tc>
        <w:tc>
          <w:tcPr>
            <w:tcW w:w="4253" w:type="dxa"/>
            <w:gridSpan w:val="2"/>
          </w:tcPr>
          <w:p w14:paraId="2ECFE64B">
            <w:pPr>
              <w:pStyle w:val="9"/>
              <w:rPr>
                <w:sz w:val="20"/>
              </w:rPr>
            </w:pPr>
          </w:p>
          <w:p w14:paraId="00C3C6E3">
            <w:pPr>
              <w:pStyle w:val="9"/>
              <w:spacing w:before="10"/>
              <w:rPr>
                <w:sz w:val="15"/>
              </w:rPr>
            </w:pPr>
          </w:p>
          <w:p w14:paraId="696AF386">
            <w:pPr>
              <w:pStyle w:val="9"/>
              <w:spacing w:line="230" w:lineRule="auto"/>
              <w:ind w:left="36" w:right="15"/>
              <w:rPr>
                <w:sz w:val="20"/>
              </w:rPr>
            </w:pPr>
            <w:r>
              <w:rPr>
                <w:spacing w:val="-1"/>
                <w:w w:val="95"/>
                <w:sz w:val="20"/>
              </w:rPr>
              <w:t xml:space="preserve">外国人未经批准对国家重点保护野生植物进行野 </w:t>
            </w:r>
            <w:r>
              <w:rPr>
                <w:sz w:val="20"/>
              </w:rPr>
              <w:t>外考察的</w:t>
            </w:r>
          </w:p>
        </w:tc>
        <w:tc>
          <w:tcPr>
            <w:tcW w:w="4348" w:type="dxa"/>
          </w:tcPr>
          <w:p w14:paraId="11499B1C">
            <w:pPr>
              <w:pStyle w:val="9"/>
              <w:rPr>
                <w:sz w:val="20"/>
              </w:rPr>
            </w:pPr>
          </w:p>
          <w:p w14:paraId="083E9A60">
            <w:pPr>
              <w:pStyle w:val="9"/>
              <w:spacing w:before="12"/>
              <w:rPr>
                <w:sz w:val="24"/>
              </w:rPr>
            </w:pPr>
          </w:p>
          <w:p w14:paraId="6C7153CF">
            <w:pPr>
              <w:pStyle w:val="9"/>
              <w:ind w:left="36"/>
              <w:rPr>
                <w:sz w:val="20"/>
              </w:rPr>
            </w:pPr>
            <w:r>
              <w:rPr>
                <w:sz w:val="20"/>
              </w:rPr>
              <w:t>没收考察资料，可以并处1万元以下罚款。</w:t>
            </w:r>
          </w:p>
        </w:tc>
      </w:tr>
      <w:tr w14:paraId="57D047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9" w:hRule="atLeast"/>
        </w:trPr>
        <w:tc>
          <w:tcPr>
            <w:tcW w:w="581" w:type="dxa"/>
          </w:tcPr>
          <w:p w14:paraId="5E23291C">
            <w:pPr>
              <w:pStyle w:val="9"/>
              <w:rPr>
                <w:sz w:val="20"/>
              </w:rPr>
            </w:pPr>
          </w:p>
          <w:p w14:paraId="281E3D96">
            <w:pPr>
              <w:pStyle w:val="9"/>
              <w:spacing w:before="137"/>
              <w:ind w:left="75" w:right="39"/>
              <w:jc w:val="center"/>
              <w:rPr>
                <w:sz w:val="20"/>
              </w:rPr>
            </w:pPr>
            <w:r>
              <w:rPr>
                <w:sz w:val="20"/>
              </w:rPr>
              <w:t>45</w:t>
            </w:r>
          </w:p>
        </w:tc>
        <w:tc>
          <w:tcPr>
            <w:tcW w:w="732" w:type="dxa"/>
          </w:tcPr>
          <w:p w14:paraId="244EA355">
            <w:pPr>
              <w:pStyle w:val="9"/>
              <w:rPr>
                <w:sz w:val="20"/>
              </w:rPr>
            </w:pPr>
          </w:p>
          <w:p w14:paraId="0B5982A7">
            <w:pPr>
              <w:pStyle w:val="9"/>
              <w:spacing w:before="137"/>
              <w:ind w:right="137"/>
              <w:jc w:val="right"/>
              <w:rPr>
                <w:sz w:val="20"/>
              </w:rPr>
            </w:pPr>
            <w:r>
              <w:rPr>
                <w:w w:val="95"/>
                <w:sz w:val="20"/>
              </w:rPr>
              <w:t>畜牧</w:t>
            </w:r>
          </w:p>
        </w:tc>
        <w:tc>
          <w:tcPr>
            <w:tcW w:w="3850" w:type="dxa"/>
            <w:gridSpan w:val="2"/>
          </w:tcPr>
          <w:p w14:paraId="77D33707">
            <w:pPr>
              <w:pStyle w:val="9"/>
              <w:spacing w:before="10"/>
              <w:rPr>
                <w:sz w:val="21"/>
              </w:rPr>
            </w:pPr>
          </w:p>
          <w:p w14:paraId="0F3D860E">
            <w:pPr>
              <w:pStyle w:val="9"/>
              <w:spacing w:line="230" w:lineRule="auto"/>
              <w:ind w:left="37" w:right="8"/>
              <w:rPr>
                <w:sz w:val="20"/>
              </w:rPr>
            </w:pPr>
            <w:r>
              <w:rPr>
                <w:w w:val="95"/>
                <w:sz w:val="20"/>
              </w:rPr>
              <w:t>对擅自处理受保护的畜禽遗传资源，造成畜</w:t>
            </w:r>
            <w:r>
              <w:rPr>
                <w:sz w:val="20"/>
              </w:rPr>
              <w:t>禽遗传资源损失的行政处罚</w:t>
            </w:r>
          </w:p>
        </w:tc>
        <w:tc>
          <w:tcPr>
            <w:tcW w:w="8888" w:type="dxa"/>
          </w:tcPr>
          <w:p w14:paraId="6A294AC3">
            <w:pPr>
              <w:pStyle w:val="9"/>
              <w:spacing w:before="148" w:line="251" w:lineRule="exact"/>
              <w:ind w:left="39"/>
              <w:rPr>
                <w:b/>
                <w:sz w:val="20"/>
              </w:rPr>
            </w:pPr>
            <w:r>
              <w:rPr>
                <w:w w:val="99"/>
                <w:sz w:val="20"/>
              </w:rPr>
              <w:t xml:space="preserve"> </w:t>
            </w:r>
            <w:r>
              <w:rPr>
                <w:b/>
                <w:sz w:val="20"/>
              </w:rPr>
              <w:t>《中华人民共和国畜牧法》（2022修订）</w:t>
            </w:r>
          </w:p>
          <w:p w14:paraId="09CA638F">
            <w:pPr>
              <w:pStyle w:val="9"/>
              <w:spacing w:before="2" w:line="230" w:lineRule="auto"/>
              <w:ind w:left="39" w:right="48"/>
              <w:rPr>
                <w:sz w:val="20"/>
              </w:rPr>
            </w:pPr>
            <w:r>
              <w:rPr>
                <w:b/>
                <w:sz w:val="20"/>
              </w:rPr>
              <w:t xml:space="preserve">第七十八条 </w:t>
            </w:r>
            <w:r>
              <w:rPr>
                <w:sz w:val="20"/>
              </w:rPr>
              <w:t>违反本法第十四条第二款规定，擅自处理受保护的畜禽遗传资源，造成畜禽遗传资源损失的，由省级以上人民政府农业农村主管部门处十万元以上一百万元以下罚款。</w:t>
            </w:r>
          </w:p>
        </w:tc>
        <w:tc>
          <w:tcPr>
            <w:tcW w:w="4253" w:type="dxa"/>
            <w:gridSpan w:val="2"/>
          </w:tcPr>
          <w:p w14:paraId="3A1EB7C4">
            <w:pPr>
              <w:pStyle w:val="9"/>
              <w:spacing w:before="156" w:line="230" w:lineRule="auto"/>
              <w:ind w:left="36" w:right="15"/>
              <w:jc w:val="both"/>
              <w:rPr>
                <w:sz w:val="20"/>
              </w:rPr>
            </w:pPr>
            <w:r>
              <w:rPr>
                <w:spacing w:val="-1"/>
                <w:w w:val="95"/>
                <w:sz w:val="20"/>
              </w:rPr>
              <w:t xml:space="preserve">擅自处理国家级或省级畜禽遗传资源保护名录中 种群数量较大的畜禽遗传资源，造成畜禽遗传资 </w:t>
            </w:r>
            <w:r>
              <w:rPr>
                <w:sz w:val="20"/>
              </w:rPr>
              <w:t>源损失的</w:t>
            </w:r>
          </w:p>
        </w:tc>
        <w:tc>
          <w:tcPr>
            <w:tcW w:w="4348" w:type="dxa"/>
          </w:tcPr>
          <w:p w14:paraId="2CA98D8C">
            <w:pPr>
              <w:pStyle w:val="9"/>
              <w:spacing w:before="10"/>
              <w:rPr>
                <w:sz w:val="21"/>
              </w:rPr>
            </w:pPr>
          </w:p>
          <w:p w14:paraId="15E28EFD">
            <w:pPr>
              <w:pStyle w:val="9"/>
              <w:spacing w:line="230" w:lineRule="auto"/>
              <w:ind w:left="36" w:right="105"/>
              <w:rPr>
                <w:sz w:val="20"/>
              </w:rPr>
            </w:pPr>
            <w:r>
              <w:rPr>
                <w:w w:val="95"/>
                <w:sz w:val="20"/>
              </w:rPr>
              <w:t>责令停止违法行为，处10万元以上40</w:t>
            </w:r>
            <w:r>
              <w:rPr>
                <w:spacing w:val="-3"/>
                <w:w w:val="95"/>
                <w:sz w:val="20"/>
              </w:rPr>
              <w:t xml:space="preserve">万元以下罚 </w:t>
            </w:r>
            <w:r>
              <w:rPr>
                <w:sz w:val="20"/>
              </w:rPr>
              <w:t>款。</w:t>
            </w:r>
          </w:p>
        </w:tc>
      </w:tr>
      <w:tr w14:paraId="427E48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4" w:hRule="atLeast"/>
        </w:trPr>
        <w:tc>
          <w:tcPr>
            <w:tcW w:w="581" w:type="dxa"/>
            <w:vMerge w:val="restart"/>
          </w:tcPr>
          <w:p w14:paraId="0756AED5">
            <w:pPr>
              <w:pStyle w:val="9"/>
              <w:rPr>
                <w:sz w:val="20"/>
              </w:rPr>
            </w:pPr>
          </w:p>
          <w:p w14:paraId="78D818EB">
            <w:pPr>
              <w:pStyle w:val="9"/>
              <w:rPr>
                <w:sz w:val="20"/>
              </w:rPr>
            </w:pPr>
          </w:p>
          <w:p w14:paraId="6583C90C">
            <w:pPr>
              <w:pStyle w:val="9"/>
              <w:rPr>
                <w:sz w:val="20"/>
              </w:rPr>
            </w:pPr>
          </w:p>
          <w:p w14:paraId="030F0C6B">
            <w:pPr>
              <w:pStyle w:val="9"/>
              <w:rPr>
                <w:sz w:val="20"/>
              </w:rPr>
            </w:pPr>
          </w:p>
          <w:p w14:paraId="410CB57B">
            <w:pPr>
              <w:pStyle w:val="9"/>
              <w:rPr>
                <w:sz w:val="20"/>
              </w:rPr>
            </w:pPr>
          </w:p>
          <w:p w14:paraId="66C45A8D">
            <w:pPr>
              <w:pStyle w:val="9"/>
              <w:rPr>
                <w:sz w:val="20"/>
              </w:rPr>
            </w:pPr>
          </w:p>
          <w:p w14:paraId="6E692F60">
            <w:pPr>
              <w:pStyle w:val="9"/>
              <w:rPr>
                <w:sz w:val="20"/>
              </w:rPr>
            </w:pPr>
          </w:p>
          <w:p w14:paraId="6FDAD062">
            <w:pPr>
              <w:pStyle w:val="9"/>
              <w:rPr>
                <w:sz w:val="20"/>
              </w:rPr>
            </w:pPr>
          </w:p>
          <w:p w14:paraId="29BC3F50">
            <w:pPr>
              <w:pStyle w:val="9"/>
              <w:spacing w:before="153"/>
              <w:ind w:left="198"/>
              <w:rPr>
                <w:sz w:val="20"/>
              </w:rPr>
            </w:pPr>
            <w:r>
              <w:rPr>
                <w:sz w:val="20"/>
              </w:rPr>
              <w:t>46</w:t>
            </w:r>
          </w:p>
        </w:tc>
        <w:tc>
          <w:tcPr>
            <w:tcW w:w="732" w:type="dxa"/>
            <w:vMerge w:val="restart"/>
          </w:tcPr>
          <w:p w14:paraId="3792A933">
            <w:pPr>
              <w:pStyle w:val="9"/>
              <w:rPr>
                <w:sz w:val="20"/>
              </w:rPr>
            </w:pPr>
          </w:p>
          <w:p w14:paraId="16BB60BB">
            <w:pPr>
              <w:pStyle w:val="9"/>
              <w:rPr>
                <w:sz w:val="20"/>
              </w:rPr>
            </w:pPr>
          </w:p>
          <w:p w14:paraId="4D7B482F">
            <w:pPr>
              <w:pStyle w:val="9"/>
              <w:rPr>
                <w:sz w:val="20"/>
              </w:rPr>
            </w:pPr>
          </w:p>
          <w:p w14:paraId="6096388C">
            <w:pPr>
              <w:pStyle w:val="9"/>
              <w:rPr>
                <w:sz w:val="20"/>
              </w:rPr>
            </w:pPr>
          </w:p>
          <w:p w14:paraId="2CF9C245">
            <w:pPr>
              <w:pStyle w:val="9"/>
              <w:rPr>
                <w:sz w:val="20"/>
              </w:rPr>
            </w:pPr>
          </w:p>
          <w:p w14:paraId="1F7D2E3A">
            <w:pPr>
              <w:pStyle w:val="9"/>
              <w:rPr>
                <w:sz w:val="20"/>
              </w:rPr>
            </w:pPr>
          </w:p>
          <w:p w14:paraId="400BECB2">
            <w:pPr>
              <w:pStyle w:val="9"/>
              <w:rPr>
                <w:sz w:val="20"/>
              </w:rPr>
            </w:pPr>
          </w:p>
          <w:p w14:paraId="16B0F889">
            <w:pPr>
              <w:pStyle w:val="9"/>
              <w:rPr>
                <w:sz w:val="20"/>
              </w:rPr>
            </w:pPr>
          </w:p>
          <w:p w14:paraId="4290EDCC">
            <w:pPr>
              <w:pStyle w:val="9"/>
              <w:spacing w:before="153"/>
              <w:ind w:left="174"/>
              <w:rPr>
                <w:sz w:val="20"/>
              </w:rPr>
            </w:pPr>
            <w:r>
              <w:rPr>
                <w:sz w:val="20"/>
              </w:rPr>
              <w:t>畜牧</w:t>
            </w:r>
          </w:p>
        </w:tc>
        <w:tc>
          <w:tcPr>
            <w:tcW w:w="1476" w:type="dxa"/>
            <w:vMerge w:val="restart"/>
          </w:tcPr>
          <w:p w14:paraId="448108AB">
            <w:pPr>
              <w:pStyle w:val="9"/>
              <w:rPr>
                <w:sz w:val="20"/>
              </w:rPr>
            </w:pPr>
          </w:p>
          <w:p w14:paraId="06BFC4F5">
            <w:pPr>
              <w:pStyle w:val="9"/>
              <w:rPr>
                <w:sz w:val="20"/>
              </w:rPr>
            </w:pPr>
          </w:p>
          <w:p w14:paraId="5221312E">
            <w:pPr>
              <w:pStyle w:val="9"/>
              <w:rPr>
                <w:sz w:val="20"/>
              </w:rPr>
            </w:pPr>
          </w:p>
          <w:p w14:paraId="48388465">
            <w:pPr>
              <w:pStyle w:val="9"/>
              <w:rPr>
                <w:sz w:val="20"/>
              </w:rPr>
            </w:pPr>
          </w:p>
          <w:p w14:paraId="0150B21B">
            <w:pPr>
              <w:pStyle w:val="9"/>
              <w:rPr>
                <w:sz w:val="20"/>
              </w:rPr>
            </w:pPr>
          </w:p>
          <w:p w14:paraId="621F754A">
            <w:pPr>
              <w:pStyle w:val="9"/>
              <w:rPr>
                <w:sz w:val="20"/>
              </w:rPr>
            </w:pPr>
          </w:p>
          <w:p w14:paraId="5431FF7F">
            <w:pPr>
              <w:pStyle w:val="9"/>
              <w:spacing w:before="9"/>
              <w:rPr>
                <w:sz w:val="23"/>
              </w:rPr>
            </w:pPr>
          </w:p>
          <w:p w14:paraId="0AF089BA">
            <w:pPr>
              <w:pStyle w:val="9"/>
              <w:spacing w:line="230" w:lineRule="auto"/>
              <w:ind w:left="37" w:right="9"/>
              <w:rPr>
                <w:sz w:val="20"/>
              </w:rPr>
            </w:pPr>
            <w:r>
              <w:rPr>
                <w:sz w:val="20"/>
              </w:rPr>
              <w:t>对未经审核批准，从境外引进畜禽遗传资源等行为的行政处罚</w:t>
            </w:r>
          </w:p>
        </w:tc>
        <w:tc>
          <w:tcPr>
            <w:tcW w:w="2374" w:type="dxa"/>
          </w:tcPr>
          <w:p w14:paraId="71633A54">
            <w:pPr>
              <w:pStyle w:val="9"/>
              <w:spacing w:before="9"/>
              <w:rPr>
                <w:sz w:val="16"/>
              </w:rPr>
            </w:pPr>
          </w:p>
          <w:p w14:paraId="3EE58984">
            <w:pPr>
              <w:pStyle w:val="9"/>
              <w:spacing w:line="232" w:lineRule="auto"/>
              <w:ind w:left="37" w:right="123"/>
              <w:jc w:val="both"/>
              <w:rPr>
                <w:sz w:val="20"/>
              </w:rPr>
            </w:pPr>
            <w:r>
              <w:rPr>
                <w:spacing w:val="-2"/>
                <w:sz w:val="20"/>
              </w:rPr>
              <w:t>对未经审核批准，从境外引进畜禽遗传资源的行政</w:t>
            </w:r>
            <w:r>
              <w:rPr>
                <w:sz w:val="20"/>
              </w:rPr>
              <w:t>处罚</w:t>
            </w:r>
          </w:p>
        </w:tc>
        <w:tc>
          <w:tcPr>
            <w:tcW w:w="8888" w:type="dxa"/>
            <w:vMerge w:val="restart"/>
          </w:tcPr>
          <w:p w14:paraId="472B395B">
            <w:pPr>
              <w:pStyle w:val="9"/>
              <w:rPr>
                <w:sz w:val="20"/>
              </w:rPr>
            </w:pPr>
          </w:p>
          <w:p w14:paraId="6D98910E">
            <w:pPr>
              <w:pStyle w:val="9"/>
              <w:rPr>
                <w:sz w:val="20"/>
              </w:rPr>
            </w:pPr>
          </w:p>
          <w:p w14:paraId="42F1285F">
            <w:pPr>
              <w:pStyle w:val="9"/>
              <w:spacing w:before="11"/>
              <w:rPr>
                <w:sz w:val="25"/>
              </w:rPr>
            </w:pPr>
          </w:p>
          <w:p w14:paraId="2CFCA7B5">
            <w:pPr>
              <w:pStyle w:val="9"/>
              <w:spacing w:line="252" w:lineRule="exact"/>
              <w:ind w:left="39"/>
              <w:rPr>
                <w:b/>
                <w:sz w:val="20"/>
              </w:rPr>
            </w:pPr>
            <w:r>
              <w:rPr>
                <w:b/>
                <w:sz w:val="20"/>
              </w:rPr>
              <w:t>1.《中华人民共和国畜牧法》（2022修订）</w:t>
            </w:r>
          </w:p>
          <w:p w14:paraId="64B5FA38">
            <w:pPr>
              <w:pStyle w:val="9"/>
              <w:spacing w:before="4" w:line="230" w:lineRule="auto"/>
              <w:ind w:left="39" w:right="46"/>
              <w:jc w:val="both"/>
              <w:rPr>
                <w:sz w:val="20"/>
              </w:rPr>
            </w:pPr>
            <w:r>
              <w:rPr>
                <w:b/>
                <w:spacing w:val="12"/>
                <w:sz w:val="20"/>
              </w:rPr>
              <w:t xml:space="preserve">第七十九条 </w:t>
            </w:r>
            <w:r>
              <w:rPr>
                <w:spacing w:val="-1"/>
                <w:sz w:val="20"/>
              </w:rPr>
              <w:t>违反本法规定，有下列行为之一的，由省级以上人民政府农业农村主管部门责令停</w:t>
            </w:r>
            <w:r>
              <w:rPr>
                <w:w w:val="95"/>
                <w:sz w:val="20"/>
              </w:rPr>
              <w:t xml:space="preserve">止违法行为，没收畜禽遗传资源和违法所得，并处五万元以上五十万元以下罚款：（一）未经审核批 准，从境外引进畜禽遗传资源；（二）未经审核批准，在境内与境外机构、个人合作研究利用列入保 护名录的畜禽遗传资源；（三）在境内与境外机构、个人合作研究利用未经国家畜禽遗传资源委员会 </w:t>
            </w:r>
            <w:r>
              <w:rPr>
                <w:sz w:val="20"/>
              </w:rPr>
              <w:t>鉴定的新发现的畜禽遗传资源。</w:t>
            </w:r>
          </w:p>
          <w:p w14:paraId="783B066D">
            <w:pPr>
              <w:pStyle w:val="9"/>
              <w:spacing w:line="247" w:lineRule="exact"/>
              <w:ind w:left="39"/>
              <w:rPr>
                <w:b/>
                <w:sz w:val="20"/>
              </w:rPr>
            </w:pPr>
            <w:r>
              <w:rPr>
                <w:b/>
                <w:sz w:val="20"/>
              </w:rPr>
              <w:t>2.《中华人民共和国畜禽遗传资源进出境和对外合作研究利用审批办法》（2008）</w:t>
            </w:r>
          </w:p>
          <w:p w14:paraId="55049730">
            <w:pPr>
              <w:pStyle w:val="9"/>
              <w:spacing w:before="1" w:line="232" w:lineRule="auto"/>
              <w:ind w:left="39" w:right="48"/>
              <w:jc w:val="both"/>
              <w:rPr>
                <w:sz w:val="20"/>
              </w:rPr>
            </w:pPr>
            <w:r>
              <w:rPr>
                <w:b/>
                <w:spacing w:val="12"/>
                <w:sz w:val="20"/>
              </w:rPr>
              <w:t xml:space="preserve">第二十五条 </w:t>
            </w:r>
            <w:r>
              <w:rPr>
                <w:spacing w:val="-1"/>
                <w:sz w:val="20"/>
              </w:rPr>
              <w:t>未经审核批准，从境外引进畜禽遗传资源，或者在境内与境外机构、个人合作研究</w:t>
            </w:r>
            <w:r>
              <w:rPr>
                <w:w w:val="95"/>
                <w:sz w:val="20"/>
              </w:rPr>
              <w:t xml:space="preserve">利用列入畜禽遗传资源保护名录的畜禽遗传资源，或者在境内与境外机构、个人合作研究利用未经国 家畜禽遗传资源委员会鉴定的新发现的畜禽遗传资源的，依照《中华人民共和国畜牧法》的有关规定 </w:t>
            </w:r>
            <w:r>
              <w:rPr>
                <w:sz w:val="20"/>
              </w:rPr>
              <w:t>追究法律责任。</w:t>
            </w:r>
          </w:p>
          <w:p w14:paraId="5E11008F">
            <w:pPr>
              <w:pStyle w:val="9"/>
              <w:spacing w:line="245" w:lineRule="exact"/>
              <w:ind w:left="39"/>
              <w:rPr>
                <w:sz w:val="20"/>
              </w:rPr>
            </w:pPr>
            <w:r>
              <w:rPr>
                <w:sz w:val="20"/>
              </w:rPr>
              <w:t>未经审批向境外提供蚕遗传资源的，依照《中华人民共和国海关法》的有关规定追究法律责任。</w:t>
            </w:r>
          </w:p>
        </w:tc>
        <w:tc>
          <w:tcPr>
            <w:tcW w:w="4253" w:type="dxa"/>
            <w:gridSpan w:val="2"/>
            <w:vMerge w:val="restart"/>
          </w:tcPr>
          <w:p w14:paraId="63169BCC">
            <w:pPr>
              <w:pStyle w:val="9"/>
              <w:rPr>
                <w:sz w:val="20"/>
              </w:rPr>
            </w:pPr>
          </w:p>
          <w:p w14:paraId="5B804074">
            <w:pPr>
              <w:pStyle w:val="9"/>
              <w:rPr>
                <w:sz w:val="20"/>
              </w:rPr>
            </w:pPr>
          </w:p>
          <w:p w14:paraId="0CAF819B">
            <w:pPr>
              <w:pStyle w:val="9"/>
              <w:rPr>
                <w:sz w:val="20"/>
              </w:rPr>
            </w:pPr>
          </w:p>
          <w:p w14:paraId="6EB8D2FD">
            <w:pPr>
              <w:pStyle w:val="9"/>
              <w:rPr>
                <w:sz w:val="20"/>
              </w:rPr>
            </w:pPr>
          </w:p>
          <w:p w14:paraId="402D62C4">
            <w:pPr>
              <w:pStyle w:val="9"/>
              <w:rPr>
                <w:sz w:val="20"/>
              </w:rPr>
            </w:pPr>
          </w:p>
          <w:p w14:paraId="535E0766">
            <w:pPr>
              <w:pStyle w:val="9"/>
              <w:rPr>
                <w:sz w:val="20"/>
              </w:rPr>
            </w:pPr>
          </w:p>
          <w:p w14:paraId="05ACEE07">
            <w:pPr>
              <w:pStyle w:val="9"/>
              <w:rPr>
                <w:sz w:val="20"/>
              </w:rPr>
            </w:pPr>
          </w:p>
          <w:p w14:paraId="3AD4ABF0">
            <w:pPr>
              <w:pStyle w:val="9"/>
              <w:rPr>
                <w:sz w:val="20"/>
              </w:rPr>
            </w:pPr>
          </w:p>
          <w:p w14:paraId="03248BA7">
            <w:pPr>
              <w:pStyle w:val="9"/>
              <w:spacing w:before="153"/>
              <w:ind w:left="36"/>
              <w:rPr>
                <w:sz w:val="20"/>
              </w:rPr>
            </w:pPr>
            <w:r>
              <w:rPr>
                <w:sz w:val="20"/>
              </w:rPr>
              <w:t>货值金额不足20万元的</w:t>
            </w:r>
          </w:p>
        </w:tc>
        <w:tc>
          <w:tcPr>
            <w:tcW w:w="4348" w:type="dxa"/>
            <w:vMerge w:val="restart"/>
          </w:tcPr>
          <w:p w14:paraId="62AE6AEF">
            <w:pPr>
              <w:pStyle w:val="9"/>
              <w:rPr>
                <w:sz w:val="20"/>
              </w:rPr>
            </w:pPr>
          </w:p>
          <w:p w14:paraId="4935541F">
            <w:pPr>
              <w:pStyle w:val="9"/>
              <w:rPr>
                <w:sz w:val="20"/>
              </w:rPr>
            </w:pPr>
          </w:p>
          <w:p w14:paraId="42570357">
            <w:pPr>
              <w:pStyle w:val="9"/>
              <w:rPr>
                <w:sz w:val="20"/>
              </w:rPr>
            </w:pPr>
          </w:p>
          <w:p w14:paraId="3B60B298">
            <w:pPr>
              <w:pStyle w:val="9"/>
              <w:rPr>
                <w:sz w:val="20"/>
              </w:rPr>
            </w:pPr>
          </w:p>
          <w:p w14:paraId="3EF435AD">
            <w:pPr>
              <w:pStyle w:val="9"/>
              <w:rPr>
                <w:sz w:val="20"/>
              </w:rPr>
            </w:pPr>
          </w:p>
          <w:p w14:paraId="47DB05EC">
            <w:pPr>
              <w:pStyle w:val="9"/>
              <w:rPr>
                <w:sz w:val="20"/>
              </w:rPr>
            </w:pPr>
          </w:p>
          <w:p w14:paraId="76733E32">
            <w:pPr>
              <w:pStyle w:val="9"/>
              <w:rPr>
                <w:sz w:val="20"/>
              </w:rPr>
            </w:pPr>
          </w:p>
          <w:p w14:paraId="3EE26698">
            <w:pPr>
              <w:pStyle w:val="9"/>
              <w:spacing w:before="10"/>
              <w:rPr>
                <w:sz w:val="22"/>
              </w:rPr>
            </w:pPr>
          </w:p>
          <w:p w14:paraId="60DF5B70">
            <w:pPr>
              <w:pStyle w:val="9"/>
              <w:spacing w:line="230" w:lineRule="auto"/>
              <w:ind w:left="36" w:right="111"/>
              <w:rPr>
                <w:sz w:val="20"/>
              </w:rPr>
            </w:pPr>
            <w:r>
              <w:rPr>
                <w:spacing w:val="-1"/>
                <w:w w:val="95"/>
                <w:sz w:val="20"/>
              </w:rPr>
              <w:t xml:space="preserve">责令停止违法行为，没收畜禽遗传资源和违法所 </w:t>
            </w:r>
            <w:r>
              <w:rPr>
                <w:sz w:val="20"/>
              </w:rPr>
              <w:t>得，并处5万元以上20万元以下罚款。</w:t>
            </w:r>
          </w:p>
        </w:tc>
      </w:tr>
      <w:tr w14:paraId="5C125B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27" w:hRule="atLeast"/>
        </w:trPr>
        <w:tc>
          <w:tcPr>
            <w:tcW w:w="581" w:type="dxa"/>
            <w:vMerge w:val="continue"/>
            <w:tcBorders>
              <w:top w:val="nil"/>
            </w:tcBorders>
          </w:tcPr>
          <w:p w14:paraId="5E227BC5">
            <w:pPr>
              <w:rPr>
                <w:sz w:val="2"/>
                <w:szCs w:val="2"/>
              </w:rPr>
            </w:pPr>
          </w:p>
        </w:tc>
        <w:tc>
          <w:tcPr>
            <w:tcW w:w="732" w:type="dxa"/>
            <w:vMerge w:val="continue"/>
            <w:tcBorders>
              <w:top w:val="nil"/>
            </w:tcBorders>
          </w:tcPr>
          <w:p w14:paraId="258734FF">
            <w:pPr>
              <w:rPr>
                <w:sz w:val="2"/>
                <w:szCs w:val="2"/>
              </w:rPr>
            </w:pPr>
          </w:p>
        </w:tc>
        <w:tc>
          <w:tcPr>
            <w:tcW w:w="1476" w:type="dxa"/>
            <w:vMerge w:val="continue"/>
            <w:tcBorders>
              <w:top w:val="nil"/>
            </w:tcBorders>
          </w:tcPr>
          <w:p w14:paraId="32533FAE">
            <w:pPr>
              <w:rPr>
                <w:sz w:val="2"/>
                <w:szCs w:val="2"/>
              </w:rPr>
            </w:pPr>
          </w:p>
        </w:tc>
        <w:tc>
          <w:tcPr>
            <w:tcW w:w="2374" w:type="dxa"/>
          </w:tcPr>
          <w:p w14:paraId="0EE9F3B4">
            <w:pPr>
              <w:pStyle w:val="9"/>
              <w:rPr>
                <w:sz w:val="20"/>
              </w:rPr>
            </w:pPr>
          </w:p>
          <w:p w14:paraId="5E320D45">
            <w:pPr>
              <w:pStyle w:val="9"/>
              <w:spacing w:before="1"/>
              <w:rPr>
                <w:sz w:val="14"/>
              </w:rPr>
            </w:pPr>
          </w:p>
          <w:p w14:paraId="1106B609">
            <w:pPr>
              <w:pStyle w:val="9"/>
              <w:spacing w:line="230" w:lineRule="auto"/>
              <w:ind w:left="37" w:right="123"/>
              <w:jc w:val="both"/>
              <w:rPr>
                <w:sz w:val="20"/>
              </w:rPr>
            </w:pPr>
            <w:r>
              <w:rPr>
                <w:spacing w:val="-2"/>
                <w:sz w:val="20"/>
              </w:rPr>
              <w:t>对未经审核批准，在境内与境外机构、个人合作研究利用列入保护名录的畜</w:t>
            </w:r>
            <w:r>
              <w:rPr>
                <w:sz w:val="20"/>
              </w:rPr>
              <w:t>禽遗传资源的行政处罚</w:t>
            </w:r>
          </w:p>
        </w:tc>
        <w:tc>
          <w:tcPr>
            <w:tcW w:w="8888" w:type="dxa"/>
            <w:vMerge w:val="continue"/>
            <w:tcBorders>
              <w:top w:val="nil"/>
            </w:tcBorders>
          </w:tcPr>
          <w:p w14:paraId="2557E852">
            <w:pPr>
              <w:rPr>
                <w:sz w:val="2"/>
                <w:szCs w:val="2"/>
              </w:rPr>
            </w:pPr>
          </w:p>
        </w:tc>
        <w:tc>
          <w:tcPr>
            <w:tcW w:w="4253" w:type="dxa"/>
            <w:gridSpan w:val="2"/>
            <w:vMerge w:val="continue"/>
            <w:tcBorders>
              <w:top w:val="nil"/>
            </w:tcBorders>
          </w:tcPr>
          <w:p w14:paraId="06FDFFE2">
            <w:pPr>
              <w:rPr>
                <w:sz w:val="2"/>
                <w:szCs w:val="2"/>
              </w:rPr>
            </w:pPr>
          </w:p>
        </w:tc>
        <w:tc>
          <w:tcPr>
            <w:tcW w:w="4348" w:type="dxa"/>
            <w:vMerge w:val="continue"/>
            <w:tcBorders>
              <w:top w:val="nil"/>
            </w:tcBorders>
          </w:tcPr>
          <w:p w14:paraId="62F2FDAD">
            <w:pPr>
              <w:rPr>
                <w:sz w:val="2"/>
                <w:szCs w:val="2"/>
              </w:rPr>
            </w:pPr>
          </w:p>
        </w:tc>
      </w:tr>
      <w:tr w14:paraId="07F2FD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4" w:hRule="atLeast"/>
        </w:trPr>
        <w:tc>
          <w:tcPr>
            <w:tcW w:w="581" w:type="dxa"/>
            <w:vMerge w:val="continue"/>
            <w:tcBorders>
              <w:top w:val="nil"/>
            </w:tcBorders>
          </w:tcPr>
          <w:p w14:paraId="6892018F">
            <w:pPr>
              <w:rPr>
                <w:sz w:val="2"/>
                <w:szCs w:val="2"/>
              </w:rPr>
            </w:pPr>
          </w:p>
        </w:tc>
        <w:tc>
          <w:tcPr>
            <w:tcW w:w="732" w:type="dxa"/>
            <w:vMerge w:val="continue"/>
            <w:tcBorders>
              <w:top w:val="nil"/>
            </w:tcBorders>
          </w:tcPr>
          <w:p w14:paraId="47431BE8">
            <w:pPr>
              <w:rPr>
                <w:sz w:val="2"/>
                <w:szCs w:val="2"/>
              </w:rPr>
            </w:pPr>
          </w:p>
        </w:tc>
        <w:tc>
          <w:tcPr>
            <w:tcW w:w="1476" w:type="dxa"/>
            <w:vMerge w:val="continue"/>
            <w:tcBorders>
              <w:top w:val="nil"/>
            </w:tcBorders>
          </w:tcPr>
          <w:p w14:paraId="1255BC0A">
            <w:pPr>
              <w:rPr>
                <w:sz w:val="2"/>
                <w:szCs w:val="2"/>
              </w:rPr>
            </w:pPr>
          </w:p>
        </w:tc>
        <w:tc>
          <w:tcPr>
            <w:tcW w:w="2374" w:type="dxa"/>
          </w:tcPr>
          <w:p w14:paraId="67D4A5F8">
            <w:pPr>
              <w:pStyle w:val="9"/>
              <w:spacing w:before="4"/>
              <w:rPr>
                <w:sz w:val="16"/>
              </w:rPr>
            </w:pPr>
          </w:p>
          <w:p w14:paraId="6EABEEE8">
            <w:pPr>
              <w:pStyle w:val="9"/>
              <w:spacing w:line="230" w:lineRule="auto"/>
              <w:ind w:left="37" w:right="123"/>
              <w:jc w:val="both"/>
              <w:rPr>
                <w:sz w:val="20"/>
              </w:rPr>
            </w:pPr>
            <w:r>
              <w:rPr>
                <w:spacing w:val="-2"/>
                <w:sz w:val="20"/>
              </w:rPr>
              <w:t>对在境内与境外机构、个人合作研究利用未经国家畜禽遗传资源委员会鉴定的新发现的畜禽遗传资源</w:t>
            </w:r>
            <w:r>
              <w:rPr>
                <w:sz w:val="20"/>
              </w:rPr>
              <w:t>的行政处罚</w:t>
            </w:r>
          </w:p>
        </w:tc>
        <w:tc>
          <w:tcPr>
            <w:tcW w:w="8888" w:type="dxa"/>
            <w:vMerge w:val="continue"/>
            <w:tcBorders>
              <w:top w:val="nil"/>
            </w:tcBorders>
          </w:tcPr>
          <w:p w14:paraId="01C8FEFD">
            <w:pPr>
              <w:rPr>
                <w:sz w:val="2"/>
                <w:szCs w:val="2"/>
              </w:rPr>
            </w:pPr>
          </w:p>
        </w:tc>
        <w:tc>
          <w:tcPr>
            <w:tcW w:w="4253" w:type="dxa"/>
            <w:gridSpan w:val="2"/>
            <w:vMerge w:val="continue"/>
            <w:tcBorders>
              <w:top w:val="nil"/>
            </w:tcBorders>
          </w:tcPr>
          <w:p w14:paraId="12628554">
            <w:pPr>
              <w:rPr>
                <w:sz w:val="2"/>
                <w:szCs w:val="2"/>
              </w:rPr>
            </w:pPr>
          </w:p>
        </w:tc>
        <w:tc>
          <w:tcPr>
            <w:tcW w:w="4348" w:type="dxa"/>
            <w:vMerge w:val="continue"/>
            <w:tcBorders>
              <w:top w:val="nil"/>
            </w:tcBorders>
          </w:tcPr>
          <w:p w14:paraId="41B265F5">
            <w:pPr>
              <w:rPr>
                <w:sz w:val="2"/>
                <w:szCs w:val="2"/>
              </w:rPr>
            </w:pPr>
          </w:p>
        </w:tc>
      </w:tr>
      <w:tr w14:paraId="58F556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7" w:hRule="atLeast"/>
        </w:trPr>
        <w:tc>
          <w:tcPr>
            <w:tcW w:w="581" w:type="dxa"/>
            <w:vMerge w:val="restart"/>
          </w:tcPr>
          <w:p w14:paraId="2CE904FC">
            <w:pPr>
              <w:pStyle w:val="9"/>
              <w:rPr>
                <w:sz w:val="20"/>
              </w:rPr>
            </w:pPr>
          </w:p>
          <w:p w14:paraId="3D307350">
            <w:pPr>
              <w:pStyle w:val="9"/>
              <w:rPr>
                <w:sz w:val="20"/>
              </w:rPr>
            </w:pPr>
          </w:p>
          <w:p w14:paraId="41333E40">
            <w:pPr>
              <w:pStyle w:val="9"/>
              <w:spacing w:before="12"/>
              <w:rPr>
                <w:sz w:val="24"/>
              </w:rPr>
            </w:pPr>
          </w:p>
          <w:p w14:paraId="4FEA0AA9">
            <w:pPr>
              <w:pStyle w:val="9"/>
              <w:ind w:left="198"/>
              <w:rPr>
                <w:sz w:val="20"/>
              </w:rPr>
            </w:pPr>
            <w:r>
              <w:rPr>
                <w:sz w:val="20"/>
              </w:rPr>
              <w:t>47</w:t>
            </w:r>
          </w:p>
        </w:tc>
        <w:tc>
          <w:tcPr>
            <w:tcW w:w="732" w:type="dxa"/>
            <w:vMerge w:val="restart"/>
          </w:tcPr>
          <w:p w14:paraId="428D7798">
            <w:pPr>
              <w:pStyle w:val="9"/>
              <w:rPr>
                <w:sz w:val="20"/>
              </w:rPr>
            </w:pPr>
          </w:p>
          <w:p w14:paraId="69B8BCF6">
            <w:pPr>
              <w:pStyle w:val="9"/>
              <w:rPr>
                <w:sz w:val="20"/>
              </w:rPr>
            </w:pPr>
          </w:p>
          <w:p w14:paraId="0F695C3C">
            <w:pPr>
              <w:pStyle w:val="9"/>
              <w:spacing w:before="12"/>
              <w:rPr>
                <w:sz w:val="24"/>
              </w:rPr>
            </w:pPr>
          </w:p>
          <w:p w14:paraId="69397C0E">
            <w:pPr>
              <w:pStyle w:val="9"/>
              <w:ind w:left="174"/>
              <w:rPr>
                <w:sz w:val="20"/>
              </w:rPr>
            </w:pPr>
            <w:r>
              <w:rPr>
                <w:sz w:val="20"/>
              </w:rPr>
              <w:t>畜牧</w:t>
            </w:r>
          </w:p>
        </w:tc>
        <w:tc>
          <w:tcPr>
            <w:tcW w:w="3850" w:type="dxa"/>
            <w:gridSpan w:val="2"/>
            <w:vMerge w:val="restart"/>
          </w:tcPr>
          <w:p w14:paraId="73D39BF0">
            <w:pPr>
              <w:pStyle w:val="9"/>
              <w:rPr>
                <w:sz w:val="20"/>
              </w:rPr>
            </w:pPr>
          </w:p>
          <w:p w14:paraId="7C645E01">
            <w:pPr>
              <w:pStyle w:val="9"/>
              <w:rPr>
                <w:sz w:val="20"/>
              </w:rPr>
            </w:pPr>
          </w:p>
          <w:p w14:paraId="1B2B22FC">
            <w:pPr>
              <w:pStyle w:val="9"/>
              <w:rPr>
                <w:sz w:val="16"/>
              </w:rPr>
            </w:pPr>
          </w:p>
          <w:p w14:paraId="64815A5A">
            <w:pPr>
              <w:pStyle w:val="9"/>
              <w:spacing w:line="230" w:lineRule="auto"/>
              <w:ind w:left="37" w:right="8"/>
              <w:rPr>
                <w:sz w:val="20"/>
              </w:rPr>
            </w:pPr>
            <w:r>
              <w:rPr>
                <w:w w:val="95"/>
                <w:sz w:val="20"/>
              </w:rPr>
              <w:t>对销售、推广未经审定或者鉴定的畜禽品种</w:t>
            </w:r>
            <w:r>
              <w:rPr>
                <w:sz w:val="20"/>
              </w:rPr>
              <w:t>的行政处罚</w:t>
            </w:r>
          </w:p>
        </w:tc>
        <w:tc>
          <w:tcPr>
            <w:tcW w:w="8888" w:type="dxa"/>
            <w:vMerge w:val="restart"/>
          </w:tcPr>
          <w:p w14:paraId="2C3A35B0">
            <w:pPr>
              <w:pStyle w:val="9"/>
              <w:spacing w:before="11"/>
              <w:rPr>
                <w:sz w:val="16"/>
              </w:rPr>
            </w:pPr>
          </w:p>
          <w:p w14:paraId="408DB683">
            <w:pPr>
              <w:pStyle w:val="9"/>
              <w:spacing w:line="252" w:lineRule="exact"/>
              <w:ind w:left="39"/>
              <w:rPr>
                <w:b/>
                <w:sz w:val="20"/>
              </w:rPr>
            </w:pPr>
            <w:r>
              <w:rPr>
                <w:b/>
                <w:w w:val="98"/>
                <w:sz w:val="20"/>
              </w:rPr>
              <w:t xml:space="preserve"> </w:t>
            </w:r>
            <w:r>
              <w:rPr>
                <w:b/>
                <w:sz w:val="20"/>
              </w:rPr>
              <w:t>《中华人民共和国畜牧法》（2022修订）</w:t>
            </w:r>
          </w:p>
          <w:p w14:paraId="156FFFA1">
            <w:pPr>
              <w:pStyle w:val="9"/>
              <w:spacing w:before="3" w:line="230" w:lineRule="auto"/>
              <w:ind w:left="39" w:right="36"/>
              <w:rPr>
                <w:sz w:val="20"/>
              </w:rPr>
            </w:pPr>
            <w:r>
              <w:rPr>
                <w:b/>
                <w:spacing w:val="12"/>
                <w:sz w:val="20"/>
              </w:rPr>
              <w:t xml:space="preserve">第八十一条 </w:t>
            </w:r>
            <w:r>
              <w:rPr>
                <w:spacing w:val="-1"/>
                <w:sz w:val="20"/>
              </w:rPr>
              <w:t>违反本法规定，销售、推广未经审定或者鉴定的畜禽品种、配套系的，由县级以上</w:t>
            </w:r>
            <w:r>
              <w:rPr>
                <w:sz w:val="20"/>
              </w:rPr>
              <w:t xml:space="preserve">地方人民政府农业农村主管部门责令停止违法行为，没收畜禽和违法所得；违法所得在五万元以上 </w:t>
            </w:r>
            <w:r>
              <w:rPr>
                <w:w w:val="95"/>
                <w:sz w:val="20"/>
              </w:rPr>
              <w:t xml:space="preserve">的，并处违法所得一倍以上三倍以下罚款；没有违法所得或者违法所得不足五万元的，并处五千元以 </w:t>
            </w:r>
            <w:r>
              <w:rPr>
                <w:sz w:val="20"/>
              </w:rPr>
              <w:t>上五万元以下罚款。</w:t>
            </w:r>
          </w:p>
          <w:p w14:paraId="54B013F5">
            <w:pPr>
              <w:pStyle w:val="9"/>
              <w:spacing w:line="250" w:lineRule="exact"/>
              <w:ind w:left="39"/>
              <w:rPr>
                <w:sz w:val="20"/>
              </w:rPr>
            </w:pPr>
            <w:r>
              <w:rPr>
                <w:w w:val="99"/>
                <w:sz w:val="20"/>
              </w:rPr>
              <w:t xml:space="preserve"> </w:t>
            </w:r>
          </w:p>
        </w:tc>
        <w:tc>
          <w:tcPr>
            <w:tcW w:w="2154" w:type="dxa"/>
          </w:tcPr>
          <w:p w14:paraId="3CDB91FE">
            <w:pPr>
              <w:pStyle w:val="9"/>
              <w:spacing w:before="7"/>
              <w:rPr>
                <w:sz w:val="18"/>
              </w:rPr>
            </w:pPr>
          </w:p>
          <w:p w14:paraId="17241D2C">
            <w:pPr>
              <w:pStyle w:val="9"/>
              <w:spacing w:line="230" w:lineRule="auto"/>
              <w:ind w:left="36" w:right="61"/>
              <w:rPr>
                <w:sz w:val="20"/>
              </w:rPr>
            </w:pPr>
            <w:r>
              <w:rPr>
                <w:sz w:val="20"/>
              </w:rPr>
              <w:t>没有违法所得或者违法所得不足5万元的</w:t>
            </w:r>
          </w:p>
        </w:tc>
        <w:tc>
          <w:tcPr>
            <w:tcW w:w="2099" w:type="dxa"/>
          </w:tcPr>
          <w:p w14:paraId="58045E12">
            <w:pPr>
              <w:pStyle w:val="9"/>
              <w:spacing w:before="7"/>
              <w:rPr>
                <w:sz w:val="18"/>
              </w:rPr>
            </w:pPr>
          </w:p>
          <w:p w14:paraId="1890694E">
            <w:pPr>
              <w:pStyle w:val="9"/>
              <w:spacing w:line="230" w:lineRule="auto"/>
              <w:ind w:left="37" w:right="21"/>
              <w:rPr>
                <w:sz w:val="20"/>
              </w:rPr>
            </w:pPr>
            <w:r>
              <w:rPr>
                <w:sz w:val="20"/>
              </w:rPr>
              <w:t>没有违法所得或者违法所得不足1万元的</w:t>
            </w:r>
          </w:p>
        </w:tc>
        <w:tc>
          <w:tcPr>
            <w:tcW w:w="4348" w:type="dxa"/>
          </w:tcPr>
          <w:p w14:paraId="2C254B71">
            <w:pPr>
              <w:pStyle w:val="9"/>
              <w:spacing w:before="7"/>
              <w:rPr>
                <w:sz w:val="18"/>
              </w:rPr>
            </w:pPr>
          </w:p>
          <w:p w14:paraId="5B687DC1">
            <w:pPr>
              <w:pStyle w:val="9"/>
              <w:spacing w:line="230" w:lineRule="auto"/>
              <w:ind w:left="36" w:right="111"/>
              <w:rPr>
                <w:sz w:val="20"/>
              </w:rPr>
            </w:pPr>
            <w:r>
              <w:rPr>
                <w:w w:val="95"/>
                <w:sz w:val="20"/>
              </w:rPr>
              <w:t>责令停止违法行为，没收畜禽和违法所得，并处</w:t>
            </w:r>
            <w:r>
              <w:rPr>
                <w:sz w:val="20"/>
              </w:rPr>
              <w:t>5000元以上2万元以下罚款。</w:t>
            </w:r>
          </w:p>
        </w:tc>
      </w:tr>
      <w:tr w14:paraId="2D9A49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7" w:hRule="atLeast"/>
        </w:trPr>
        <w:tc>
          <w:tcPr>
            <w:tcW w:w="581" w:type="dxa"/>
            <w:vMerge w:val="continue"/>
            <w:tcBorders>
              <w:top w:val="nil"/>
            </w:tcBorders>
          </w:tcPr>
          <w:p w14:paraId="7A789A44">
            <w:pPr>
              <w:rPr>
                <w:sz w:val="2"/>
                <w:szCs w:val="2"/>
              </w:rPr>
            </w:pPr>
          </w:p>
        </w:tc>
        <w:tc>
          <w:tcPr>
            <w:tcW w:w="732" w:type="dxa"/>
            <w:vMerge w:val="continue"/>
            <w:tcBorders>
              <w:top w:val="nil"/>
            </w:tcBorders>
          </w:tcPr>
          <w:p w14:paraId="0675FE36">
            <w:pPr>
              <w:rPr>
                <w:sz w:val="2"/>
                <w:szCs w:val="2"/>
              </w:rPr>
            </w:pPr>
          </w:p>
        </w:tc>
        <w:tc>
          <w:tcPr>
            <w:tcW w:w="3850" w:type="dxa"/>
            <w:gridSpan w:val="2"/>
            <w:vMerge w:val="continue"/>
            <w:tcBorders>
              <w:top w:val="nil"/>
            </w:tcBorders>
          </w:tcPr>
          <w:p w14:paraId="475182AF">
            <w:pPr>
              <w:rPr>
                <w:sz w:val="2"/>
                <w:szCs w:val="2"/>
              </w:rPr>
            </w:pPr>
          </w:p>
        </w:tc>
        <w:tc>
          <w:tcPr>
            <w:tcW w:w="8888" w:type="dxa"/>
            <w:vMerge w:val="continue"/>
            <w:tcBorders>
              <w:top w:val="nil"/>
            </w:tcBorders>
          </w:tcPr>
          <w:p w14:paraId="6E8D9515">
            <w:pPr>
              <w:rPr>
                <w:sz w:val="2"/>
                <w:szCs w:val="2"/>
              </w:rPr>
            </w:pPr>
          </w:p>
        </w:tc>
        <w:tc>
          <w:tcPr>
            <w:tcW w:w="2154" w:type="dxa"/>
          </w:tcPr>
          <w:p w14:paraId="495DF7A1">
            <w:pPr>
              <w:pStyle w:val="9"/>
              <w:spacing w:before="6"/>
              <w:rPr>
                <w:sz w:val="27"/>
              </w:rPr>
            </w:pPr>
          </w:p>
          <w:p w14:paraId="39B87ECB">
            <w:pPr>
              <w:pStyle w:val="9"/>
              <w:ind w:left="36"/>
              <w:rPr>
                <w:sz w:val="20"/>
              </w:rPr>
            </w:pPr>
            <w:r>
              <w:rPr>
                <w:sz w:val="20"/>
              </w:rPr>
              <w:t>违法所得5万元以上的</w:t>
            </w:r>
          </w:p>
        </w:tc>
        <w:tc>
          <w:tcPr>
            <w:tcW w:w="2099" w:type="dxa"/>
          </w:tcPr>
          <w:p w14:paraId="20C892D2">
            <w:pPr>
              <w:pStyle w:val="9"/>
              <w:spacing w:before="7"/>
              <w:rPr>
                <w:sz w:val="18"/>
              </w:rPr>
            </w:pPr>
          </w:p>
          <w:p w14:paraId="70F90165">
            <w:pPr>
              <w:pStyle w:val="9"/>
              <w:spacing w:before="1" w:line="230" w:lineRule="auto"/>
              <w:ind w:left="37" w:right="105"/>
              <w:rPr>
                <w:sz w:val="20"/>
              </w:rPr>
            </w:pPr>
            <w:r>
              <w:rPr>
                <w:sz w:val="20"/>
              </w:rPr>
              <w:t>违法所得5万元以上不足10万元的</w:t>
            </w:r>
          </w:p>
        </w:tc>
        <w:tc>
          <w:tcPr>
            <w:tcW w:w="4348" w:type="dxa"/>
          </w:tcPr>
          <w:p w14:paraId="15730172">
            <w:pPr>
              <w:pStyle w:val="9"/>
              <w:spacing w:before="7"/>
              <w:rPr>
                <w:sz w:val="18"/>
              </w:rPr>
            </w:pPr>
          </w:p>
          <w:p w14:paraId="3779085C">
            <w:pPr>
              <w:pStyle w:val="9"/>
              <w:spacing w:before="1" w:line="230" w:lineRule="auto"/>
              <w:ind w:left="36" w:right="111"/>
              <w:rPr>
                <w:sz w:val="20"/>
              </w:rPr>
            </w:pPr>
            <w:r>
              <w:rPr>
                <w:spacing w:val="-1"/>
                <w:w w:val="95"/>
                <w:sz w:val="20"/>
              </w:rPr>
              <w:t xml:space="preserve">责令停止违法行为，没收畜禽和违法所得，并处 </w:t>
            </w:r>
            <w:r>
              <w:rPr>
                <w:sz w:val="20"/>
              </w:rPr>
              <w:t>违法所得1倍罚款。</w:t>
            </w:r>
          </w:p>
        </w:tc>
      </w:tr>
      <w:tr w14:paraId="583EC1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0" w:hRule="atLeast"/>
        </w:trPr>
        <w:tc>
          <w:tcPr>
            <w:tcW w:w="581" w:type="dxa"/>
            <w:vMerge w:val="restart"/>
          </w:tcPr>
          <w:p w14:paraId="29CAFC45">
            <w:pPr>
              <w:pStyle w:val="9"/>
              <w:rPr>
                <w:sz w:val="20"/>
              </w:rPr>
            </w:pPr>
          </w:p>
          <w:p w14:paraId="6430F18A">
            <w:pPr>
              <w:pStyle w:val="9"/>
              <w:rPr>
                <w:sz w:val="20"/>
              </w:rPr>
            </w:pPr>
          </w:p>
          <w:p w14:paraId="01A52806">
            <w:pPr>
              <w:pStyle w:val="9"/>
              <w:rPr>
                <w:sz w:val="20"/>
              </w:rPr>
            </w:pPr>
          </w:p>
          <w:p w14:paraId="7D85F2E9">
            <w:pPr>
              <w:pStyle w:val="9"/>
              <w:rPr>
                <w:sz w:val="20"/>
              </w:rPr>
            </w:pPr>
          </w:p>
          <w:p w14:paraId="27BC7988">
            <w:pPr>
              <w:pStyle w:val="9"/>
              <w:spacing w:before="151"/>
              <w:ind w:left="198"/>
              <w:rPr>
                <w:sz w:val="20"/>
              </w:rPr>
            </w:pPr>
            <w:r>
              <w:rPr>
                <w:sz w:val="20"/>
              </w:rPr>
              <w:t>48</w:t>
            </w:r>
          </w:p>
        </w:tc>
        <w:tc>
          <w:tcPr>
            <w:tcW w:w="732" w:type="dxa"/>
            <w:vMerge w:val="restart"/>
          </w:tcPr>
          <w:p w14:paraId="42A5C2E2">
            <w:pPr>
              <w:pStyle w:val="9"/>
              <w:rPr>
                <w:sz w:val="20"/>
              </w:rPr>
            </w:pPr>
          </w:p>
          <w:p w14:paraId="3E1E722D">
            <w:pPr>
              <w:pStyle w:val="9"/>
              <w:rPr>
                <w:sz w:val="20"/>
              </w:rPr>
            </w:pPr>
          </w:p>
          <w:p w14:paraId="42B63037">
            <w:pPr>
              <w:pStyle w:val="9"/>
              <w:rPr>
                <w:sz w:val="20"/>
              </w:rPr>
            </w:pPr>
          </w:p>
          <w:p w14:paraId="68BEFB92">
            <w:pPr>
              <w:pStyle w:val="9"/>
              <w:rPr>
                <w:sz w:val="20"/>
              </w:rPr>
            </w:pPr>
          </w:p>
          <w:p w14:paraId="0AFE1D8C">
            <w:pPr>
              <w:pStyle w:val="9"/>
              <w:spacing w:before="151"/>
              <w:ind w:left="174"/>
              <w:rPr>
                <w:sz w:val="20"/>
              </w:rPr>
            </w:pPr>
            <w:r>
              <w:rPr>
                <w:sz w:val="20"/>
              </w:rPr>
              <w:t>畜牧</w:t>
            </w:r>
          </w:p>
        </w:tc>
        <w:tc>
          <w:tcPr>
            <w:tcW w:w="3850" w:type="dxa"/>
            <w:gridSpan w:val="2"/>
            <w:vMerge w:val="restart"/>
          </w:tcPr>
          <w:p w14:paraId="3B37904F">
            <w:pPr>
              <w:pStyle w:val="9"/>
              <w:rPr>
                <w:sz w:val="20"/>
              </w:rPr>
            </w:pPr>
          </w:p>
          <w:p w14:paraId="7D7235BC">
            <w:pPr>
              <w:pStyle w:val="9"/>
              <w:rPr>
                <w:sz w:val="20"/>
              </w:rPr>
            </w:pPr>
          </w:p>
          <w:p w14:paraId="63BF8BAF">
            <w:pPr>
              <w:pStyle w:val="9"/>
              <w:spacing w:before="6"/>
              <w:rPr>
                <w:sz w:val="23"/>
              </w:rPr>
            </w:pPr>
          </w:p>
          <w:p w14:paraId="7C85042C">
            <w:pPr>
              <w:pStyle w:val="9"/>
              <w:spacing w:before="1" w:line="230" w:lineRule="auto"/>
              <w:ind w:left="37" w:right="8"/>
              <w:rPr>
                <w:sz w:val="20"/>
              </w:rPr>
            </w:pPr>
            <w:r>
              <w:rPr>
                <w:spacing w:val="-1"/>
                <w:w w:val="95"/>
                <w:sz w:val="20"/>
              </w:rPr>
              <w:t>对种畜禽生产经营者无许可证或者违反许可 证的规定生产经营种畜禽，或者伪造、变造</w:t>
            </w:r>
          </w:p>
          <w:p w14:paraId="58FF8E5A">
            <w:pPr>
              <w:pStyle w:val="9"/>
              <w:spacing w:line="230" w:lineRule="auto"/>
              <w:ind w:left="37" w:right="8"/>
              <w:rPr>
                <w:sz w:val="20"/>
              </w:rPr>
            </w:pPr>
            <w:r>
              <w:rPr>
                <w:w w:val="95"/>
                <w:sz w:val="20"/>
              </w:rPr>
              <w:t>、转让、租借种畜禽生产经营许可证的行为</w:t>
            </w:r>
            <w:r>
              <w:rPr>
                <w:sz w:val="20"/>
              </w:rPr>
              <w:t>的行政处罚</w:t>
            </w:r>
          </w:p>
        </w:tc>
        <w:tc>
          <w:tcPr>
            <w:tcW w:w="8888" w:type="dxa"/>
            <w:vMerge w:val="restart"/>
          </w:tcPr>
          <w:p w14:paraId="143C950A">
            <w:pPr>
              <w:pStyle w:val="9"/>
              <w:rPr>
                <w:sz w:val="20"/>
              </w:rPr>
            </w:pPr>
          </w:p>
          <w:p w14:paraId="5F411AC2">
            <w:pPr>
              <w:pStyle w:val="9"/>
              <w:spacing w:before="177" w:line="252" w:lineRule="exact"/>
              <w:ind w:left="39"/>
              <w:rPr>
                <w:b/>
                <w:sz w:val="20"/>
              </w:rPr>
            </w:pPr>
            <w:r>
              <w:rPr>
                <w:b/>
                <w:w w:val="98"/>
                <w:sz w:val="20"/>
              </w:rPr>
              <w:t xml:space="preserve"> </w:t>
            </w:r>
            <w:r>
              <w:rPr>
                <w:b/>
                <w:sz w:val="20"/>
              </w:rPr>
              <w:t>《中华人民共和国畜牧法》（2022修订）</w:t>
            </w:r>
          </w:p>
          <w:p w14:paraId="72DABBF0">
            <w:pPr>
              <w:pStyle w:val="9"/>
              <w:spacing w:before="4" w:line="230" w:lineRule="auto"/>
              <w:ind w:left="39" w:right="48"/>
              <w:jc w:val="both"/>
              <w:rPr>
                <w:sz w:val="20"/>
              </w:rPr>
            </w:pPr>
            <w:r>
              <w:rPr>
                <w:b/>
                <w:spacing w:val="12"/>
                <w:sz w:val="20"/>
              </w:rPr>
              <w:t xml:space="preserve">第八十二条 </w:t>
            </w:r>
            <w:r>
              <w:rPr>
                <w:spacing w:val="-1"/>
                <w:sz w:val="20"/>
              </w:rPr>
              <w:t>违反本法规定，无种畜禽生产经营许可证或者违反种畜禽生产经营许可证规定生产</w:t>
            </w:r>
            <w:r>
              <w:rPr>
                <w:w w:val="95"/>
                <w:sz w:val="20"/>
              </w:rPr>
              <w:t xml:space="preserve">经营，或者伪造、变造、转让、租借种畜禽生产经营许可证的，由县级以上地方人民政府农业农村主 管部门责令停止违法行为，收缴伪造、变造的种畜禽生产经营许可证，没收种畜禽、商品代仔畜、雏 禽和违法所得；违法所得在三万元以上的，并处违法所得一倍以上三倍以下罚款；没有违法所得或者 违法所得不足三万元的，并处三千元以上三万元以下罚款。违反种畜禽生产经营许可证的规定生产经 </w:t>
            </w:r>
            <w:r>
              <w:rPr>
                <w:sz w:val="20"/>
              </w:rPr>
              <w:t>营或者转让、租借种畜禽生产经营许可证，情节严重的，并处吊销种畜禽生产经营许可证。</w:t>
            </w:r>
          </w:p>
        </w:tc>
        <w:tc>
          <w:tcPr>
            <w:tcW w:w="2154" w:type="dxa"/>
          </w:tcPr>
          <w:p w14:paraId="159C5AA1">
            <w:pPr>
              <w:pStyle w:val="9"/>
              <w:spacing w:before="3"/>
              <w:rPr>
                <w:sz w:val="27"/>
              </w:rPr>
            </w:pPr>
          </w:p>
          <w:p w14:paraId="339CAE42">
            <w:pPr>
              <w:pStyle w:val="9"/>
              <w:spacing w:line="230" w:lineRule="auto"/>
              <w:ind w:left="36" w:right="61"/>
              <w:rPr>
                <w:sz w:val="20"/>
              </w:rPr>
            </w:pPr>
            <w:r>
              <w:rPr>
                <w:sz w:val="20"/>
              </w:rPr>
              <w:t>没有违法所得或者违法所得不足3万元的</w:t>
            </w:r>
          </w:p>
        </w:tc>
        <w:tc>
          <w:tcPr>
            <w:tcW w:w="2099" w:type="dxa"/>
          </w:tcPr>
          <w:p w14:paraId="639C2359">
            <w:pPr>
              <w:pStyle w:val="9"/>
              <w:spacing w:before="3"/>
              <w:rPr>
                <w:sz w:val="27"/>
              </w:rPr>
            </w:pPr>
          </w:p>
          <w:p w14:paraId="452C2728">
            <w:pPr>
              <w:pStyle w:val="9"/>
              <w:spacing w:line="230" w:lineRule="auto"/>
              <w:ind w:left="37" w:right="21"/>
              <w:rPr>
                <w:sz w:val="20"/>
              </w:rPr>
            </w:pPr>
            <w:r>
              <w:rPr>
                <w:sz w:val="20"/>
              </w:rPr>
              <w:t>没有违法所得或者违法所得不足1万元的</w:t>
            </w:r>
          </w:p>
        </w:tc>
        <w:tc>
          <w:tcPr>
            <w:tcW w:w="4348" w:type="dxa"/>
          </w:tcPr>
          <w:p w14:paraId="7640A884">
            <w:pPr>
              <w:pStyle w:val="9"/>
              <w:spacing w:before="6"/>
              <w:rPr>
                <w:sz w:val="17"/>
              </w:rPr>
            </w:pPr>
          </w:p>
          <w:p w14:paraId="40810DAD">
            <w:pPr>
              <w:pStyle w:val="9"/>
              <w:spacing w:line="232" w:lineRule="auto"/>
              <w:ind w:left="36" w:right="110"/>
              <w:jc w:val="both"/>
              <w:rPr>
                <w:sz w:val="20"/>
              </w:rPr>
            </w:pPr>
            <w:r>
              <w:rPr>
                <w:spacing w:val="-1"/>
                <w:w w:val="95"/>
                <w:sz w:val="20"/>
              </w:rPr>
              <w:t xml:space="preserve">责令停止违法行为，收缴伪造、变造的种畜禽生 产经营许可证，没收种畜禽、商品代仔畜、雏禽 </w:t>
            </w:r>
            <w:r>
              <w:rPr>
                <w:sz w:val="20"/>
              </w:rPr>
              <w:t>和违法所得，并处3000元以上1万元以下罚款。</w:t>
            </w:r>
          </w:p>
        </w:tc>
      </w:tr>
      <w:tr w14:paraId="0354BD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0" w:hRule="atLeast"/>
        </w:trPr>
        <w:tc>
          <w:tcPr>
            <w:tcW w:w="581" w:type="dxa"/>
            <w:vMerge w:val="continue"/>
            <w:tcBorders>
              <w:top w:val="nil"/>
            </w:tcBorders>
          </w:tcPr>
          <w:p w14:paraId="2F13122B">
            <w:pPr>
              <w:rPr>
                <w:sz w:val="2"/>
                <w:szCs w:val="2"/>
              </w:rPr>
            </w:pPr>
          </w:p>
        </w:tc>
        <w:tc>
          <w:tcPr>
            <w:tcW w:w="732" w:type="dxa"/>
            <w:vMerge w:val="continue"/>
            <w:tcBorders>
              <w:top w:val="nil"/>
            </w:tcBorders>
          </w:tcPr>
          <w:p w14:paraId="5EEF1DFF">
            <w:pPr>
              <w:rPr>
                <w:sz w:val="2"/>
                <w:szCs w:val="2"/>
              </w:rPr>
            </w:pPr>
          </w:p>
        </w:tc>
        <w:tc>
          <w:tcPr>
            <w:tcW w:w="3850" w:type="dxa"/>
            <w:gridSpan w:val="2"/>
            <w:vMerge w:val="continue"/>
            <w:tcBorders>
              <w:top w:val="nil"/>
            </w:tcBorders>
          </w:tcPr>
          <w:p w14:paraId="3FE585CD">
            <w:pPr>
              <w:rPr>
                <w:sz w:val="2"/>
                <w:szCs w:val="2"/>
              </w:rPr>
            </w:pPr>
          </w:p>
        </w:tc>
        <w:tc>
          <w:tcPr>
            <w:tcW w:w="8888" w:type="dxa"/>
            <w:vMerge w:val="continue"/>
            <w:tcBorders>
              <w:top w:val="nil"/>
            </w:tcBorders>
          </w:tcPr>
          <w:p w14:paraId="5CE06DD6">
            <w:pPr>
              <w:rPr>
                <w:sz w:val="2"/>
                <w:szCs w:val="2"/>
              </w:rPr>
            </w:pPr>
          </w:p>
        </w:tc>
        <w:tc>
          <w:tcPr>
            <w:tcW w:w="2154" w:type="dxa"/>
          </w:tcPr>
          <w:p w14:paraId="7B606E7C">
            <w:pPr>
              <w:pStyle w:val="9"/>
              <w:rPr>
                <w:sz w:val="20"/>
              </w:rPr>
            </w:pPr>
          </w:p>
          <w:p w14:paraId="618FDD51">
            <w:pPr>
              <w:pStyle w:val="9"/>
              <w:spacing w:before="8"/>
              <w:rPr>
                <w:sz w:val="25"/>
              </w:rPr>
            </w:pPr>
          </w:p>
          <w:p w14:paraId="2D661333">
            <w:pPr>
              <w:pStyle w:val="9"/>
              <w:ind w:left="36"/>
              <w:rPr>
                <w:sz w:val="20"/>
              </w:rPr>
            </w:pPr>
            <w:r>
              <w:rPr>
                <w:sz w:val="20"/>
              </w:rPr>
              <w:t>违法所得3万元以上的</w:t>
            </w:r>
          </w:p>
        </w:tc>
        <w:tc>
          <w:tcPr>
            <w:tcW w:w="2099" w:type="dxa"/>
          </w:tcPr>
          <w:p w14:paraId="72BD621E">
            <w:pPr>
              <w:pStyle w:val="9"/>
              <w:rPr>
                <w:sz w:val="20"/>
              </w:rPr>
            </w:pPr>
          </w:p>
          <w:p w14:paraId="70510143">
            <w:pPr>
              <w:pStyle w:val="9"/>
              <w:spacing w:before="4"/>
              <w:rPr>
                <w:sz w:val="16"/>
              </w:rPr>
            </w:pPr>
          </w:p>
          <w:p w14:paraId="123A78DC">
            <w:pPr>
              <w:pStyle w:val="9"/>
              <w:spacing w:before="1" w:line="232" w:lineRule="auto"/>
              <w:ind w:left="37" w:right="105"/>
              <w:rPr>
                <w:sz w:val="20"/>
              </w:rPr>
            </w:pPr>
            <w:r>
              <w:rPr>
                <w:sz w:val="20"/>
              </w:rPr>
              <w:t>违法所得3万元以上不足5万元的</w:t>
            </w:r>
          </w:p>
        </w:tc>
        <w:tc>
          <w:tcPr>
            <w:tcW w:w="4348" w:type="dxa"/>
          </w:tcPr>
          <w:p w14:paraId="186AFBCC">
            <w:pPr>
              <w:pStyle w:val="9"/>
              <w:rPr>
                <w:sz w:val="27"/>
              </w:rPr>
            </w:pPr>
          </w:p>
          <w:p w14:paraId="73EC4437">
            <w:pPr>
              <w:pStyle w:val="9"/>
              <w:spacing w:line="230" w:lineRule="auto"/>
              <w:ind w:left="36" w:right="110"/>
              <w:jc w:val="both"/>
              <w:rPr>
                <w:sz w:val="20"/>
              </w:rPr>
            </w:pPr>
            <w:r>
              <w:rPr>
                <w:spacing w:val="-1"/>
                <w:w w:val="95"/>
                <w:sz w:val="20"/>
              </w:rPr>
              <w:t xml:space="preserve">责令停止违法行为，收缴伪造、变造的种畜禽生 产经营许可证，没收种畜禽、商品代仔畜、雏禽 </w:t>
            </w:r>
            <w:r>
              <w:rPr>
                <w:sz w:val="20"/>
              </w:rPr>
              <w:t>和违法所得，并处违法所得1倍罚款。</w:t>
            </w:r>
          </w:p>
        </w:tc>
      </w:tr>
      <w:tr w14:paraId="3C0689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581" w:type="dxa"/>
          </w:tcPr>
          <w:p w14:paraId="4FDB7B07">
            <w:pPr>
              <w:pStyle w:val="9"/>
              <w:rPr>
                <w:sz w:val="20"/>
              </w:rPr>
            </w:pPr>
          </w:p>
          <w:p w14:paraId="2E9ECA36">
            <w:pPr>
              <w:pStyle w:val="9"/>
              <w:rPr>
                <w:sz w:val="20"/>
              </w:rPr>
            </w:pPr>
          </w:p>
          <w:p w14:paraId="3CE90CF5">
            <w:pPr>
              <w:pStyle w:val="9"/>
              <w:spacing w:before="164"/>
              <w:ind w:left="75" w:right="39"/>
              <w:jc w:val="center"/>
              <w:rPr>
                <w:sz w:val="20"/>
              </w:rPr>
            </w:pPr>
            <w:r>
              <w:rPr>
                <w:sz w:val="20"/>
              </w:rPr>
              <w:t>49</w:t>
            </w:r>
          </w:p>
        </w:tc>
        <w:tc>
          <w:tcPr>
            <w:tcW w:w="732" w:type="dxa"/>
          </w:tcPr>
          <w:p w14:paraId="6222521B">
            <w:pPr>
              <w:pStyle w:val="9"/>
              <w:rPr>
                <w:sz w:val="20"/>
              </w:rPr>
            </w:pPr>
          </w:p>
          <w:p w14:paraId="1922B535">
            <w:pPr>
              <w:pStyle w:val="9"/>
              <w:rPr>
                <w:sz w:val="20"/>
              </w:rPr>
            </w:pPr>
          </w:p>
          <w:p w14:paraId="4EE6D068">
            <w:pPr>
              <w:pStyle w:val="9"/>
              <w:spacing w:before="164"/>
              <w:ind w:right="137"/>
              <w:jc w:val="right"/>
              <w:rPr>
                <w:sz w:val="20"/>
              </w:rPr>
            </w:pPr>
            <w:r>
              <w:rPr>
                <w:w w:val="95"/>
                <w:sz w:val="20"/>
              </w:rPr>
              <w:t>畜牧</w:t>
            </w:r>
          </w:p>
        </w:tc>
        <w:tc>
          <w:tcPr>
            <w:tcW w:w="3850" w:type="dxa"/>
            <w:gridSpan w:val="2"/>
          </w:tcPr>
          <w:p w14:paraId="14A38418">
            <w:pPr>
              <w:pStyle w:val="9"/>
              <w:rPr>
                <w:sz w:val="20"/>
              </w:rPr>
            </w:pPr>
          </w:p>
          <w:p w14:paraId="5B58D035">
            <w:pPr>
              <w:pStyle w:val="9"/>
              <w:rPr>
                <w:sz w:val="20"/>
              </w:rPr>
            </w:pPr>
          </w:p>
          <w:p w14:paraId="1930D40C">
            <w:pPr>
              <w:pStyle w:val="9"/>
              <w:spacing w:before="164"/>
              <w:ind w:left="37"/>
              <w:rPr>
                <w:sz w:val="20"/>
              </w:rPr>
            </w:pPr>
            <w:r>
              <w:rPr>
                <w:w w:val="95"/>
                <w:sz w:val="20"/>
              </w:rPr>
              <w:t>对使用的种畜禽不符合种用标准的行政处罚</w:t>
            </w:r>
          </w:p>
        </w:tc>
        <w:tc>
          <w:tcPr>
            <w:tcW w:w="8888" w:type="dxa"/>
          </w:tcPr>
          <w:p w14:paraId="0F816D69">
            <w:pPr>
              <w:pStyle w:val="9"/>
              <w:spacing w:before="9"/>
              <w:rPr>
                <w:sz w:val="23"/>
              </w:rPr>
            </w:pPr>
          </w:p>
          <w:p w14:paraId="246810F6">
            <w:pPr>
              <w:pStyle w:val="9"/>
              <w:spacing w:line="252" w:lineRule="exact"/>
              <w:ind w:left="39"/>
              <w:rPr>
                <w:b/>
                <w:sz w:val="20"/>
              </w:rPr>
            </w:pPr>
            <w:r>
              <w:rPr>
                <w:b/>
                <w:sz w:val="20"/>
              </w:rPr>
              <w:t>《中华人民共和国畜牧法》（2022修订）</w:t>
            </w:r>
          </w:p>
          <w:p w14:paraId="3A25B379">
            <w:pPr>
              <w:pStyle w:val="9"/>
              <w:spacing w:before="2" w:line="232" w:lineRule="auto"/>
              <w:ind w:left="39" w:right="47"/>
              <w:jc w:val="both"/>
              <w:rPr>
                <w:sz w:val="20"/>
              </w:rPr>
            </w:pPr>
            <w:r>
              <w:rPr>
                <w:b/>
                <w:spacing w:val="12"/>
                <w:sz w:val="20"/>
              </w:rPr>
              <w:t xml:space="preserve">第八十四条 </w:t>
            </w:r>
            <w:r>
              <w:rPr>
                <w:spacing w:val="-1"/>
                <w:sz w:val="20"/>
              </w:rPr>
              <w:t>违反本法规定，使用的种畜禽不符合种用标准的，由县级以上地方人民政府农业农</w:t>
            </w:r>
            <w:r>
              <w:rPr>
                <w:w w:val="95"/>
                <w:sz w:val="20"/>
              </w:rPr>
              <w:t>村主管部门责令停止违法行为，没收种畜禽和违法所得；违法所得在五千元以上的，并处违法所得一 倍以上二倍以下罚款；没有违法所得或者违法所得不足五千元的，并处一千元以上五千元以下罚款。</w:t>
            </w:r>
          </w:p>
        </w:tc>
        <w:tc>
          <w:tcPr>
            <w:tcW w:w="2154" w:type="dxa"/>
          </w:tcPr>
          <w:p w14:paraId="70A79CA0">
            <w:pPr>
              <w:pStyle w:val="9"/>
              <w:rPr>
                <w:sz w:val="20"/>
              </w:rPr>
            </w:pPr>
          </w:p>
          <w:p w14:paraId="6721E92C">
            <w:pPr>
              <w:pStyle w:val="9"/>
              <w:spacing w:before="6"/>
              <w:rPr>
                <w:sz w:val="23"/>
              </w:rPr>
            </w:pPr>
          </w:p>
          <w:p w14:paraId="3D0D5898">
            <w:pPr>
              <w:pStyle w:val="9"/>
              <w:spacing w:line="232" w:lineRule="auto"/>
              <w:ind w:left="36" w:right="61"/>
              <w:rPr>
                <w:sz w:val="20"/>
              </w:rPr>
            </w:pPr>
            <w:r>
              <w:rPr>
                <w:sz w:val="20"/>
              </w:rPr>
              <w:t>没有违法所得或者违法所得不足5000元的</w:t>
            </w:r>
          </w:p>
        </w:tc>
        <w:tc>
          <w:tcPr>
            <w:tcW w:w="2099" w:type="dxa"/>
          </w:tcPr>
          <w:p w14:paraId="3924F8DF">
            <w:pPr>
              <w:pStyle w:val="9"/>
              <w:rPr>
                <w:sz w:val="20"/>
              </w:rPr>
            </w:pPr>
          </w:p>
          <w:p w14:paraId="50165BC0">
            <w:pPr>
              <w:pStyle w:val="9"/>
              <w:spacing w:before="6"/>
              <w:rPr>
                <w:sz w:val="23"/>
              </w:rPr>
            </w:pPr>
          </w:p>
          <w:p w14:paraId="799AA850">
            <w:pPr>
              <w:pStyle w:val="9"/>
              <w:spacing w:line="232" w:lineRule="auto"/>
              <w:ind w:left="37" w:right="21"/>
              <w:rPr>
                <w:sz w:val="20"/>
              </w:rPr>
            </w:pPr>
            <w:r>
              <w:rPr>
                <w:sz w:val="20"/>
              </w:rPr>
              <w:t>没有违法所得或者违法所得不足1000元的</w:t>
            </w:r>
          </w:p>
        </w:tc>
        <w:tc>
          <w:tcPr>
            <w:tcW w:w="4348" w:type="dxa"/>
          </w:tcPr>
          <w:p w14:paraId="2ECCCEEB">
            <w:pPr>
              <w:pStyle w:val="9"/>
              <w:rPr>
                <w:sz w:val="20"/>
              </w:rPr>
            </w:pPr>
          </w:p>
          <w:p w14:paraId="69C55702">
            <w:pPr>
              <w:pStyle w:val="9"/>
              <w:spacing w:before="6"/>
              <w:rPr>
                <w:sz w:val="23"/>
              </w:rPr>
            </w:pPr>
          </w:p>
          <w:p w14:paraId="00038795">
            <w:pPr>
              <w:pStyle w:val="9"/>
              <w:spacing w:line="232" w:lineRule="auto"/>
              <w:ind w:left="36" w:right="104"/>
              <w:rPr>
                <w:sz w:val="20"/>
              </w:rPr>
            </w:pPr>
            <w:r>
              <w:rPr>
                <w:w w:val="95"/>
                <w:sz w:val="20"/>
              </w:rPr>
              <w:t>责令停止违法行为，没收违法所得，并处1000</w:t>
            </w:r>
            <w:r>
              <w:rPr>
                <w:spacing w:val="-15"/>
                <w:w w:val="95"/>
                <w:sz w:val="20"/>
              </w:rPr>
              <w:t xml:space="preserve">元 </w:t>
            </w:r>
            <w:r>
              <w:rPr>
                <w:sz w:val="20"/>
              </w:rPr>
              <w:t>以上2000元以下罚款。</w:t>
            </w:r>
          </w:p>
        </w:tc>
      </w:tr>
    </w:tbl>
    <w:p w14:paraId="0F51616C">
      <w:pPr>
        <w:spacing w:after="0" w:line="232" w:lineRule="auto"/>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0B4F42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1F94F465">
            <w:pPr>
              <w:pStyle w:val="9"/>
              <w:spacing w:before="5"/>
              <w:rPr>
                <w:sz w:val="14"/>
              </w:rPr>
            </w:pPr>
          </w:p>
          <w:p w14:paraId="7DB79BD5">
            <w:pPr>
              <w:pStyle w:val="9"/>
              <w:ind w:left="75" w:right="44"/>
              <w:jc w:val="center"/>
              <w:rPr>
                <w:b/>
                <w:sz w:val="20"/>
              </w:rPr>
            </w:pPr>
            <w:r>
              <w:rPr>
                <w:b/>
                <w:sz w:val="20"/>
              </w:rPr>
              <w:t>序号</w:t>
            </w:r>
          </w:p>
        </w:tc>
        <w:tc>
          <w:tcPr>
            <w:tcW w:w="732" w:type="dxa"/>
          </w:tcPr>
          <w:p w14:paraId="4A46B55B">
            <w:pPr>
              <w:pStyle w:val="9"/>
              <w:spacing w:before="70" w:line="230" w:lineRule="auto"/>
              <w:ind w:left="172" w:right="136"/>
              <w:rPr>
                <w:b/>
                <w:sz w:val="20"/>
              </w:rPr>
            </w:pPr>
            <w:r>
              <w:rPr>
                <w:b/>
                <w:sz w:val="20"/>
              </w:rPr>
              <w:t>事项类别</w:t>
            </w:r>
          </w:p>
        </w:tc>
        <w:tc>
          <w:tcPr>
            <w:tcW w:w="3850" w:type="dxa"/>
            <w:gridSpan w:val="2"/>
          </w:tcPr>
          <w:p w14:paraId="0C946B2C">
            <w:pPr>
              <w:pStyle w:val="9"/>
              <w:spacing w:before="5"/>
              <w:rPr>
                <w:sz w:val="14"/>
              </w:rPr>
            </w:pPr>
          </w:p>
          <w:p w14:paraId="6E14BD68">
            <w:pPr>
              <w:pStyle w:val="9"/>
              <w:ind w:left="36" w:right="4"/>
              <w:jc w:val="center"/>
              <w:rPr>
                <w:b/>
                <w:sz w:val="20"/>
              </w:rPr>
            </w:pPr>
            <w:r>
              <w:rPr>
                <w:b/>
                <w:sz w:val="20"/>
              </w:rPr>
              <w:t>事项名称</w:t>
            </w:r>
          </w:p>
        </w:tc>
        <w:tc>
          <w:tcPr>
            <w:tcW w:w="8888" w:type="dxa"/>
          </w:tcPr>
          <w:p w14:paraId="050DCCC3">
            <w:pPr>
              <w:pStyle w:val="9"/>
              <w:spacing w:before="5"/>
              <w:rPr>
                <w:sz w:val="14"/>
              </w:rPr>
            </w:pPr>
          </w:p>
          <w:p w14:paraId="2B4C6D56">
            <w:pPr>
              <w:pStyle w:val="9"/>
              <w:ind w:left="4028" w:right="3996"/>
              <w:jc w:val="center"/>
              <w:rPr>
                <w:b/>
                <w:sz w:val="20"/>
              </w:rPr>
            </w:pPr>
            <w:r>
              <w:rPr>
                <w:b/>
                <w:sz w:val="20"/>
              </w:rPr>
              <w:t>实施依据</w:t>
            </w:r>
          </w:p>
        </w:tc>
        <w:tc>
          <w:tcPr>
            <w:tcW w:w="4253" w:type="dxa"/>
            <w:gridSpan w:val="2"/>
          </w:tcPr>
          <w:p w14:paraId="28A7D803">
            <w:pPr>
              <w:pStyle w:val="9"/>
              <w:spacing w:before="5"/>
              <w:rPr>
                <w:sz w:val="14"/>
              </w:rPr>
            </w:pPr>
          </w:p>
          <w:p w14:paraId="133E8B94">
            <w:pPr>
              <w:pStyle w:val="9"/>
              <w:ind w:left="1709" w:right="1680"/>
              <w:jc w:val="center"/>
              <w:rPr>
                <w:b/>
                <w:sz w:val="20"/>
              </w:rPr>
            </w:pPr>
            <w:r>
              <w:rPr>
                <w:b/>
                <w:sz w:val="20"/>
              </w:rPr>
              <w:t>适用情形</w:t>
            </w:r>
          </w:p>
        </w:tc>
        <w:tc>
          <w:tcPr>
            <w:tcW w:w="4348" w:type="dxa"/>
          </w:tcPr>
          <w:p w14:paraId="3F1D73C8">
            <w:pPr>
              <w:pStyle w:val="9"/>
              <w:spacing w:before="5"/>
              <w:rPr>
                <w:sz w:val="14"/>
              </w:rPr>
            </w:pPr>
          </w:p>
          <w:p w14:paraId="433D9D61">
            <w:pPr>
              <w:pStyle w:val="9"/>
              <w:ind w:left="1753" w:right="1729"/>
              <w:jc w:val="center"/>
              <w:rPr>
                <w:b/>
                <w:sz w:val="20"/>
              </w:rPr>
            </w:pPr>
            <w:r>
              <w:rPr>
                <w:b/>
                <w:sz w:val="20"/>
              </w:rPr>
              <w:t>裁量标准</w:t>
            </w:r>
          </w:p>
        </w:tc>
      </w:tr>
      <w:tr w14:paraId="12D900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81" w:type="dxa"/>
            <w:vMerge w:val="restart"/>
          </w:tcPr>
          <w:p w14:paraId="644CAE67">
            <w:pPr>
              <w:pStyle w:val="9"/>
              <w:rPr>
                <w:sz w:val="20"/>
              </w:rPr>
            </w:pPr>
          </w:p>
          <w:p w14:paraId="1769DE57">
            <w:pPr>
              <w:pStyle w:val="9"/>
              <w:rPr>
                <w:sz w:val="20"/>
              </w:rPr>
            </w:pPr>
          </w:p>
          <w:p w14:paraId="70B50778">
            <w:pPr>
              <w:pStyle w:val="9"/>
              <w:rPr>
                <w:sz w:val="20"/>
              </w:rPr>
            </w:pPr>
          </w:p>
          <w:p w14:paraId="2D19DAEA">
            <w:pPr>
              <w:pStyle w:val="9"/>
              <w:rPr>
                <w:sz w:val="20"/>
              </w:rPr>
            </w:pPr>
          </w:p>
          <w:p w14:paraId="39C647C8">
            <w:pPr>
              <w:pStyle w:val="9"/>
              <w:rPr>
                <w:sz w:val="20"/>
              </w:rPr>
            </w:pPr>
          </w:p>
          <w:p w14:paraId="5889EEFE">
            <w:pPr>
              <w:pStyle w:val="9"/>
              <w:spacing w:before="2"/>
              <w:rPr>
                <w:sz w:val="27"/>
              </w:rPr>
            </w:pPr>
          </w:p>
          <w:p w14:paraId="122F2EAB">
            <w:pPr>
              <w:pStyle w:val="9"/>
              <w:ind w:left="198"/>
              <w:rPr>
                <w:sz w:val="20"/>
              </w:rPr>
            </w:pPr>
            <w:r>
              <w:rPr>
                <w:sz w:val="20"/>
              </w:rPr>
              <w:t>50</w:t>
            </w:r>
          </w:p>
        </w:tc>
        <w:tc>
          <w:tcPr>
            <w:tcW w:w="732" w:type="dxa"/>
            <w:vMerge w:val="restart"/>
          </w:tcPr>
          <w:p w14:paraId="5ED03CC5">
            <w:pPr>
              <w:pStyle w:val="9"/>
              <w:rPr>
                <w:sz w:val="20"/>
              </w:rPr>
            </w:pPr>
          </w:p>
          <w:p w14:paraId="13F2821C">
            <w:pPr>
              <w:pStyle w:val="9"/>
              <w:rPr>
                <w:sz w:val="20"/>
              </w:rPr>
            </w:pPr>
          </w:p>
          <w:p w14:paraId="16213D4E">
            <w:pPr>
              <w:pStyle w:val="9"/>
              <w:rPr>
                <w:sz w:val="20"/>
              </w:rPr>
            </w:pPr>
          </w:p>
          <w:p w14:paraId="6D427846">
            <w:pPr>
              <w:pStyle w:val="9"/>
              <w:rPr>
                <w:sz w:val="20"/>
              </w:rPr>
            </w:pPr>
          </w:p>
          <w:p w14:paraId="0AD1B812">
            <w:pPr>
              <w:pStyle w:val="9"/>
              <w:rPr>
                <w:sz w:val="20"/>
              </w:rPr>
            </w:pPr>
          </w:p>
          <w:p w14:paraId="3252B012">
            <w:pPr>
              <w:pStyle w:val="9"/>
              <w:spacing w:before="2"/>
              <w:rPr>
                <w:sz w:val="27"/>
              </w:rPr>
            </w:pPr>
          </w:p>
          <w:p w14:paraId="69D790DD">
            <w:pPr>
              <w:pStyle w:val="9"/>
              <w:ind w:left="174"/>
              <w:rPr>
                <w:sz w:val="20"/>
              </w:rPr>
            </w:pPr>
            <w:r>
              <w:rPr>
                <w:sz w:val="20"/>
              </w:rPr>
              <w:t>畜牧</w:t>
            </w:r>
          </w:p>
        </w:tc>
        <w:tc>
          <w:tcPr>
            <w:tcW w:w="1476" w:type="dxa"/>
            <w:vMerge w:val="restart"/>
          </w:tcPr>
          <w:p w14:paraId="6576CA4B">
            <w:pPr>
              <w:pStyle w:val="9"/>
              <w:rPr>
                <w:sz w:val="20"/>
              </w:rPr>
            </w:pPr>
          </w:p>
          <w:p w14:paraId="70698627">
            <w:pPr>
              <w:pStyle w:val="9"/>
              <w:rPr>
                <w:sz w:val="20"/>
              </w:rPr>
            </w:pPr>
          </w:p>
          <w:p w14:paraId="7A0C7493">
            <w:pPr>
              <w:pStyle w:val="9"/>
              <w:rPr>
                <w:sz w:val="20"/>
              </w:rPr>
            </w:pPr>
          </w:p>
          <w:p w14:paraId="52F8DD2F">
            <w:pPr>
              <w:pStyle w:val="9"/>
              <w:spacing w:before="2"/>
              <w:rPr>
                <w:sz w:val="29"/>
              </w:rPr>
            </w:pPr>
          </w:p>
          <w:p w14:paraId="23BB1794">
            <w:pPr>
              <w:pStyle w:val="9"/>
              <w:spacing w:before="1" w:line="230" w:lineRule="auto"/>
              <w:ind w:left="37" w:right="22"/>
              <w:jc w:val="both"/>
              <w:rPr>
                <w:sz w:val="20"/>
              </w:rPr>
            </w:pPr>
            <w:r>
              <w:rPr>
                <w:spacing w:val="-3"/>
                <w:sz w:val="20"/>
              </w:rPr>
              <w:t>对以其他畜禽品种、配套系冒充所销售的种畜禽品种、配套系等行为的行政处罚</w:t>
            </w:r>
          </w:p>
        </w:tc>
        <w:tc>
          <w:tcPr>
            <w:tcW w:w="2374" w:type="dxa"/>
          </w:tcPr>
          <w:p w14:paraId="6C3DE96C">
            <w:pPr>
              <w:pStyle w:val="9"/>
              <w:spacing w:before="154" w:line="232" w:lineRule="auto"/>
              <w:ind w:left="37" w:right="123"/>
              <w:jc w:val="both"/>
              <w:rPr>
                <w:sz w:val="20"/>
              </w:rPr>
            </w:pPr>
            <w:r>
              <w:rPr>
                <w:spacing w:val="-2"/>
                <w:sz w:val="20"/>
              </w:rPr>
              <w:t>对以其他畜禽品种、配套系冒充所销售的种畜禽品</w:t>
            </w:r>
            <w:r>
              <w:rPr>
                <w:sz w:val="20"/>
              </w:rPr>
              <w:t>种、配套系的行政处罚</w:t>
            </w:r>
          </w:p>
        </w:tc>
        <w:tc>
          <w:tcPr>
            <w:tcW w:w="8888" w:type="dxa"/>
            <w:vMerge w:val="restart"/>
          </w:tcPr>
          <w:p w14:paraId="225C5430">
            <w:pPr>
              <w:pStyle w:val="9"/>
              <w:rPr>
                <w:sz w:val="20"/>
              </w:rPr>
            </w:pPr>
          </w:p>
          <w:p w14:paraId="6FE347EE">
            <w:pPr>
              <w:pStyle w:val="9"/>
              <w:spacing w:before="5"/>
              <w:rPr>
                <w:sz w:val="20"/>
              </w:rPr>
            </w:pPr>
          </w:p>
          <w:p w14:paraId="4F61EA09">
            <w:pPr>
              <w:pStyle w:val="9"/>
              <w:spacing w:line="252" w:lineRule="exact"/>
              <w:ind w:left="39"/>
              <w:rPr>
                <w:b/>
                <w:sz w:val="20"/>
              </w:rPr>
            </w:pPr>
            <w:r>
              <w:rPr>
                <w:b/>
                <w:sz w:val="20"/>
              </w:rPr>
              <w:t>《中华人民共和国畜牧法》（2022修订）</w:t>
            </w:r>
          </w:p>
          <w:p w14:paraId="3F0B1FC9">
            <w:pPr>
              <w:pStyle w:val="9"/>
              <w:spacing w:before="4" w:line="230" w:lineRule="auto"/>
              <w:ind w:left="39" w:right="196"/>
              <w:rPr>
                <w:sz w:val="20"/>
              </w:rPr>
            </w:pPr>
            <w:r>
              <w:rPr>
                <w:b/>
                <w:sz w:val="20"/>
              </w:rPr>
              <w:t xml:space="preserve">第三十一条第（一）（二）（三）（四）项 </w:t>
            </w:r>
            <w:r>
              <w:rPr>
                <w:sz w:val="20"/>
              </w:rPr>
              <w:t>销售种畜禽，不得有下列行为：（一）以其他畜禽品种、配套系冒充所销售的种畜禽品种、配套系；（二）以低代别种畜禽冒充高代别种畜禽；</w:t>
            </w:r>
          </w:p>
          <w:p w14:paraId="1FFAFE9F">
            <w:pPr>
              <w:pStyle w:val="9"/>
              <w:spacing w:line="244" w:lineRule="exact"/>
              <w:ind w:left="39"/>
              <w:rPr>
                <w:sz w:val="20"/>
              </w:rPr>
            </w:pPr>
            <w:r>
              <w:rPr>
                <w:sz w:val="20"/>
              </w:rPr>
              <w:t>（三）以不符合种用标准的畜禽冒充种畜禽；（四）销售未经批准进口的种畜禽。</w:t>
            </w:r>
          </w:p>
          <w:p w14:paraId="486F2304">
            <w:pPr>
              <w:pStyle w:val="9"/>
              <w:spacing w:before="3" w:line="230" w:lineRule="auto"/>
              <w:ind w:left="39" w:right="46"/>
              <w:jc w:val="both"/>
              <w:rPr>
                <w:sz w:val="20"/>
              </w:rPr>
            </w:pPr>
            <w:r>
              <w:rPr>
                <w:b/>
                <w:spacing w:val="12"/>
                <w:sz w:val="20"/>
              </w:rPr>
              <w:t xml:space="preserve">第八十五条 </w:t>
            </w:r>
            <w:r>
              <w:rPr>
                <w:spacing w:val="-1"/>
                <w:sz w:val="20"/>
              </w:rPr>
              <w:t>销售种畜禽有本法第三十一条第一项至第四项违法行为之一的，由县级以上地方人</w:t>
            </w:r>
            <w:r>
              <w:rPr>
                <w:w w:val="95"/>
                <w:sz w:val="20"/>
              </w:rPr>
              <w:t xml:space="preserve">民政府农业农村主管部门和市场监督管理部门按照职责分工责令停止销售，没收违法销售的（种）畜 禽和违法所得；违法所得在五万元以上的，并处违法所得一倍以上五倍以下罚款；没有违法所得或者 违法所得不足五万元的，并处五千元以上五万元以下罚款；情节严重的，并处吊销种畜禽生产经营许 </w:t>
            </w:r>
            <w:r>
              <w:rPr>
                <w:sz w:val="20"/>
              </w:rPr>
              <w:t>可证或者营业执照。</w:t>
            </w:r>
          </w:p>
        </w:tc>
        <w:tc>
          <w:tcPr>
            <w:tcW w:w="2154" w:type="dxa"/>
            <w:vMerge w:val="restart"/>
          </w:tcPr>
          <w:p w14:paraId="34BF80BE">
            <w:pPr>
              <w:pStyle w:val="9"/>
              <w:rPr>
                <w:sz w:val="20"/>
              </w:rPr>
            </w:pPr>
          </w:p>
          <w:p w14:paraId="4CA990CB">
            <w:pPr>
              <w:pStyle w:val="9"/>
              <w:rPr>
                <w:sz w:val="20"/>
              </w:rPr>
            </w:pPr>
          </w:p>
          <w:p w14:paraId="5FEDA22D">
            <w:pPr>
              <w:pStyle w:val="9"/>
              <w:spacing w:before="9"/>
              <w:rPr>
                <w:sz w:val="14"/>
              </w:rPr>
            </w:pPr>
          </w:p>
          <w:p w14:paraId="3D4A8D8C">
            <w:pPr>
              <w:pStyle w:val="9"/>
              <w:spacing w:line="230" w:lineRule="auto"/>
              <w:ind w:left="36" w:right="61"/>
              <w:rPr>
                <w:sz w:val="20"/>
              </w:rPr>
            </w:pPr>
            <w:r>
              <w:rPr>
                <w:sz w:val="20"/>
              </w:rPr>
              <w:t>没有违法所得或者违法所得不足5万元的</w:t>
            </w:r>
          </w:p>
        </w:tc>
        <w:tc>
          <w:tcPr>
            <w:tcW w:w="2099" w:type="dxa"/>
            <w:vMerge w:val="restart"/>
          </w:tcPr>
          <w:p w14:paraId="5CF6C2B0">
            <w:pPr>
              <w:pStyle w:val="9"/>
              <w:rPr>
                <w:sz w:val="20"/>
              </w:rPr>
            </w:pPr>
          </w:p>
          <w:p w14:paraId="687AF7A1">
            <w:pPr>
              <w:pStyle w:val="9"/>
              <w:rPr>
                <w:sz w:val="20"/>
              </w:rPr>
            </w:pPr>
          </w:p>
          <w:p w14:paraId="15821726">
            <w:pPr>
              <w:pStyle w:val="9"/>
              <w:spacing w:before="9"/>
              <w:rPr>
                <w:sz w:val="14"/>
              </w:rPr>
            </w:pPr>
          </w:p>
          <w:p w14:paraId="03DB4327">
            <w:pPr>
              <w:pStyle w:val="9"/>
              <w:spacing w:line="230" w:lineRule="auto"/>
              <w:ind w:left="37" w:right="21"/>
              <w:rPr>
                <w:sz w:val="20"/>
              </w:rPr>
            </w:pPr>
            <w:r>
              <w:rPr>
                <w:sz w:val="20"/>
              </w:rPr>
              <w:t>没有违法所得或者违法所得不足1万元的</w:t>
            </w:r>
          </w:p>
        </w:tc>
        <w:tc>
          <w:tcPr>
            <w:tcW w:w="4348" w:type="dxa"/>
            <w:vMerge w:val="restart"/>
          </w:tcPr>
          <w:p w14:paraId="567F10A2">
            <w:pPr>
              <w:pStyle w:val="9"/>
              <w:rPr>
                <w:sz w:val="20"/>
              </w:rPr>
            </w:pPr>
          </w:p>
          <w:p w14:paraId="168624A1">
            <w:pPr>
              <w:pStyle w:val="9"/>
              <w:rPr>
                <w:sz w:val="20"/>
              </w:rPr>
            </w:pPr>
          </w:p>
          <w:p w14:paraId="3CE7433E">
            <w:pPr>
              <w:pStyle w:val="9"/>
              <w:spacing w:before="9"/>
              <w:rPr>
                <w:sz w:val="14"/>
              </w:rPr>
            </w:pPr>
          </w:p>
          <w:p w14:paraId="16C7AF20">
            <w:pPr>
              <w:pStyle w:val="9"/>
              <w:spacing w:line="230" w:lineRule="auto"/>
              <w:ind w:left="36" w:right="310"/>
              <w:rPr>
                <w:sz w:val="20"/>
              </w:rPr>
            </w:pPr>
            <w:r>
              <w:rPr>
                <w:spacing w:val="-1"/>
                <w:w w:val="95"/>
                <w:sz w:val="20"/>
              </w:rPr>
              <w:t xml:space="preserve">责令停止销售，没收违法销售的畜禽和违法所 </w:t>
            </w:r>
            <w:r>
              <w:rPr>
                <w:sz w:val="20"/>
              </w:rPr>
              <w:t>得，并处5000元以上</w:t>
            </w:r>
            <w:r>
              <w:rPr>
                <w:spacing w:val="3"/>
                <w:sz w:val="20"/>
              </w:rPr>
              <w:t>2</w:t>
            </w:r>
            <w:r>
              <w:rPr>
                <w:sz w:val="20"/>
              </w:rPr>
              <w:t>万元以下罚款。</w:t>
            </w:r>
          </w:p>
        </w:tc>
      </w:tr>
      <w:tr w14:paraId="4B3E1C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581" w:type="dxa"/>
            <w:vMerge w:val="continue"/>
            <w:tcBorders>
              <w:top w:val="nil"/>
            </w:tcBorders>
          </w:tcPr>
          <w:p w14:paraId="6AAC0E63">
            <w:pPr>
              <w:rPr>
                <w:sz w:val="2"/>
                <w:szCs w:val="2"/>
              </w:rPr>
            </w:pPr>
          </w:p>
        </w:tc>
        <w:tc>
          <w:tcPr>
            <w:tcW w:w="732" w:type="dxa"/>
            <w:vMerge w:val="continue"/>
            <w:tcBorders>
              <w:top w:val="nil"/>
            </w:tcBorders>
          </w:tcPr>
          <w:p w14:paraId="207160F8">
            <w:pPr>
              <w:rPr>
                <w:sz w:val="2"/>
                <w:szCs w:val="2"/>
              </w:rPr>
            </w:pPr>
          </w:p>
        </w:tc>
        <w:tc>
          <w:tcPr>
            <w:tcW w:w="1476" w:type="dxa"/>
            <w:vMerge w:val="continue"/>
            <w:tcBorders>
              <w:top w:val="nil"/>
            </w:tcBorders>
          </w:tcPr>
          <w:p w14:paraId="15018795">
            <w:pPr>
              <w:rPr>
                <w:sz w:val="2"/>
                <w:szCs w:val="2"/>
              </w:rPr>
            </w:pPr>
          </w:p>
        </w:tc>
        <w:tc>
          <w:tcPr>
            <w:tcW w:w="2374" w:type="dxa"/>
          </w:tcPr>
          <w:p w14:paraId="35673126">
            <w:pPr>
              <w:pStyle w:val="9"/>
              <w:spacing w:before="1"/>
              <w:rPr>
                <w:sz w:val="14"/>
              </w:rPr>
            </w:pPr>
          </w:p>
          <w:p w14:paraId="482D17A2">
            <w:pPr>
              <w:pStyle w:val="9"/>
              <w:spacing w:line="230" w:lineRule="auto"/>
              <w:ind w:left="37" w:right="81"/>
              <w:rPr>
                <w:sz w:val="20"/>
              </w:rPr>
            </w:pPr>
            <w:r>
              <w:rPr>
                <w:sz w:val="20"/>
              </w:rPr>
              <w:t>对以低代别种畜禽冒充高代别种畜禽的行政处罚</w:t>
            </w:r>
          </w:p>
        </w:tc>
        <w:tc>
          <w:tcPr>
            <w:tcW w:w="8888" w:type="dxa"/>
            <w:vMerge w:val="continue"/>
            <w:tcBorders>
              <w:top w:val="nil"/>
            </w:tcBorders>
          </w:tcPr>
          <w:p w14:paraId="449828CF">
            <w:pPr>
              <w:rPr>
                <w:sz w:val="2"/>
                <w:szCs w:val="2"/>
              </w:rPr>
            </w:pPr>
          </w:p>
        </w:tc>
        <w:tc>
          <w:tcPr>
            <w:tcW w:w="2154" w:type="dxa"/>
            <w:vMerge w:val="continue"/>
            <w:tcBorders>
              <w:top w:val="nil"/>
            </w:tcBorders>
          </w:tcPr>
          <w:p w14:paraId="5E7446C2">
            <w:pPr>
              <w:rPr>
                <w:sz w:val="2"/>
                <w:szCs w:val="2"/>
              </w:rPr>
            </w:pPr>
          </w:p>
        </w:tc>
        <w:tc>
          <w:tcPr>
            <w:tcW w:w="2099" w:type="dxa"/>
            <w:vMerge w:val="continue"/>
            <w:tcBorders>
              <w:top w:val="nil"/>
            </w:tcBorders>
          </w:tcPr>
          <w:p w14:paraId="4DDDDD03">
            <w:pPr>
              <w:rPr>
                <w:sz w:val="2"/>
                <w:szCs w:val="2"/>
              </w:rPr>
            </w:pPr>
          </w:p>
        </w:tc>
        <w:tc>
          <w:tcPr>
            <w:tcW w:w="4348" w:type="dxa"/>
            <w:vMerge w:val="continue"/>
            <w:tcBorders>
              <w:top w:val="nil"/>
            </w:tcBorders>
          </w:tcPr>
          <w:p w14:paraId="3F6AD9D6">
            <w:pPr>
              <w:rPr>
                <w:sz w:val="2"/>
                <w:szCs w:val="2"/>
              </w:rPr>
            </w:pPr>
          </w:p>
        </w:tc>
      </w:tr>
      <w:tr w14:paraId="1EE617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581" w:type="dxa"/>
            <w:vMerge w:val="continue"/>
            <w:tcBorders>
              <w:top w:val="nil"/>
            </w:tcBorders>
          </w:tcPr>
          <w:p w14:paraId="32704493">
            <w:pPr>
              <w:rPr>
                <w:sz w:val="2"/>
                <w:szCs w:val="2"/>
              </w:rPr>
            </w:pPr>
          </w:p>
        </w:tc>
        <w:tc>
          <w:tcPr>
            <w:tcW w:w="732" w:type="dxa"/>
            <w:vMerge w:val="continue"/>
            <w:tcBorders>
              <w:top w:val="nil"/>
            </w:tcBorders>
          </w:tcPr>
          <w:p w14:paraId="213E2AF9">
            <w:pPr>
              <w:rPr>
                <w:sz w:val="2"/>
                <w:szCs w:val="2"/>
              </w:rPr>
            </w:pPr>
          </w:p>
        </w:tc>
        <w:tc>
          <w:tcPr>
            <w:tcW w:w="1476" w:type="dxa"/>
            <w:vMerge w:val="continue"/>
            <w:tcBorders>
              <w:top w:val="nil"/>
            </w:tcBorders>
          </w:tcPr>
          <w:p w14:paraId="7D2C2AA2">
            <w:pPr>
              <w:rPr>
                <w:sz w:val="2"/>
                <w:szCs w:val="2"/>
              </w:rPr>
            </w:pPr>
          </w:p>
        </w:tc>
        <w:tc>
          <w:tcPr>
            <w:tcW w:w="2374" w:type="dxa"/>
          </w:tcPr>
          <w:p w14:paraId="37B688F2">
            <w:pPr>
              <w:pStyle w:val="9"/>
              <w:spacing w:before="171" w:line="230" w:lineRule="auto"/>
              <w:ind w:left="37" w:right="81"/>
              <w:rPr>
                <w:sz w:val="20"/>
              </w:rPr>
            </w:pPr>
            <w:r>
              <w:rPr>
                <w:sz w:val="20"/>
              </w:rPr>
              <w:t>对以不符合种用标准的畜禽冒充种畜禽的行政处罚</w:t>
            </w:r>
          </w:p>
        </w:tc>
        <w:tc>
          <w:tcPr>
            <w:tcW w:w="8888" w:type="dxa"/>
            <w:vMerge w:val="continue"/>
            <w:tcBorders>
              <w:top w:val="nil"/>
            </w:tcBorders>
          </w:tcPr>
          <w:p w14:paraId="5741C1BF">
            <w:pPr>
              <w:rPr>
                <w:sz w:val="2"/>
                <w:szCs w:val="2"/>
              </w:rPr>
            </w:pPr>
          </w:p>
        </w:tc>
        <w:tc>
          <w:tcPr>
            <w:tcW w:w="2154" w:type="dxa"/>
            <w:vMerge w:val="restart"/>
          </w:tcPr>
          <w:p w14:paraId="23E53AAB">
            <w:pPr>
              <w:pStyle w:val="9"/>
              <w:rPr>
                <w:sz w:val="20"/>
              </w:rPr>
            </w:pPr>
          </w:p>
          <w:p w14:paraId="4DCE0AB1">
            <w:pPr>
              <w:pStyle w:val="9"/>
              <w:rPr>
                <w:sz w:val="20"/>
              </w:rPr>
            </w:pPr>
          </w:p>
          <w:p w14:paraId="236C3740">
            <w:pPr>
              <w:pStyle w:val="9"/>
              <w:spacing w:before="173"/>
              <w:ind w:left="36"/>
              <w:rPr>
                <w:sz w:val="20"/>
              </w:rPr>
            </w:pPr>
            <w:r>
              <w:rPr>
                <w:sz w:val="20"/>
              </w:rPr>
              <w:t>违法所得5万元以上的</w:t>
            </w:r>
          </w:p>
        </w:tc>
        <w:tc>
          <w:tcPr>
            <w:tcW w:w="2099" w:type="dxa"/>
            <w:vMerge w:val="restart"/>
          </w:tcPr>
          <w:p w14:paraId="62D27EBF">
            <w:pPr>
              <w:pStyle w:val="9"/>
              <w:rPr>
                <w:sz w:val="20"/>
              </w:rPr>
            </w:pPr>
          </w:p>
          <w:p w14:paraId="5FCE95F1">
            <w:pPr>
              <w:pStyle w:val="9"/>
              <w:spacing w:before="8"/>
              <w:rPr>
                <w:sz w:val="24"/>
              </w:rPr>
            </w:pPr>
          </w:p>
          <w:p w14:paraId="33E10082">
            <w:pPr>
              <w:pStyle w:val="9"/>
              <w:spacing w:line="230" w:lineRule="auto"/>
              <w:ind w:left="37" w:right="105"/>
              <w:rPr>
                <w:sz w:val="20"/>
              </w:rPr>
            </w:pPr>
            <w:r>
              <w:rPr>
                <w:sz w:val="20"/>
              </w:rPr>
              <w:t>违法所得5万元以上不足10万元的</w:t>
            </w:r>
          </w:p>
        </w:tc>
        <w:tc>
          <w:tcPr>
            <w:tcW w:w="4348" w:type="dxa"/>
            <w:vMerge w:val="restart"/>
          </w:tcPr>
          <w:p w14:paraId="170A58F4">
            <w:pPr>
              <w:pStyle w:val="9"/>
              <w:rPr>
                <w:sz w:val="20"/>
              </w:rPr>
            </w:pPr>
          </w:p>
          <w:p w14:paraId="1DCCEED5">
            <w:pPr>
              <w:pStyle w:val="9"/>
              <w:spacing w:before="8"/>
              <w:rPr>
                <w:sz w:val="24"/>
              </w:rPr>
            </w:pPr>
          </w:p>
          <w:p w14:paraId="75859C68">
            <w:pPr>
              <w:pStyle w:val="9"/>
              <w:spacing w:line="230" w:lineRule="auto"/>
              <w:ind w:left="36" w:right="310"/>
              <w:rPr>
                <w:sz w:val="20"/>
              </w:rPr>
            </w:pPr>
            <w:r>
              <w:rPr>
                <w:spacing w:val="-1"/>
                <w:w w:val="95"/>
                <w:sz w:val="20"/>
              </w:rPr>
              <w:t xml:space="preserve">责令停止销售，没收违法销售的畜禽和违法所 </w:t>
            </w:r>
            <w:r>
              <w:rPr>
                <w:sz w:val="20"/>
              </w:rPr>
              <w:t>得，并处违法所得1倍以上2倍以下罚款。</w:t>
            </w:r>
          </w:p>
        </w:tc>
      </w:tr>
      <w:tr w14:paraId="647362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581" w:type="dxa"/>
            <w:vMerge w:val="continue"/>
            <w:tcBorders>
              <w:top w:val="nil"/>
            </w:tcBorders>
          </w:tcPr>
          <w:p w14:paraId="4A944FF4">
            <w:pPr>
              <w:rPr>
                <w:sz w:val="2"/>
                <w:szCs w:val="2"/>
              </w:rPr>
            </w:pPr>
          </w:p>
        </w:tc>
        <w:tc>
          <w:tcPr>
            <w:tcW w:w="732" w:type="dxa"/>
            <w:vMerge w:val="continue"/>
            <w:tcBorders>
              <w:top w:val="nil"/>
            </w:tcBorders>
          </w:tcPr>
          <w:p w14:paraId="4B6EFEB4">
            <w:pPr>
              <w:rPr>
                <w:sz w:val="2"/>
                <w:szCs w:val="2"/>
              </w:rPr>
            </w:pPr>
          </w:p>
        </w:tc>
        <w:tc>
          <w:tcPr>
            <w:tcW w:w="1476" w:type="dxa"/>
            <w:vMerge w:val="continue"/>
            <w:tcBorders>
              <w:top w:val="nil"/>
            </w:tcBorders>
          </w:tcPr>
          <w:p w14:paraId="2C18A983">
            <w:pPr>
              <w:rPr>
                <w:sz w:val="2"/>
                <w:szCs w:val="2"/>
              </w:rPr>
            </w:pPr>
          </w:p>
        </w:tc>
        <w:tc>
          <w:tcPr>
            <w:tcW w:w="2374" w:type="dxa"/>
          </w:tcPr>
          <w:p w14:paraId="254C6919">
            <w:pPr>
              <w:pStyle w:val="9"/>
              <w:spacing w:before="159" w:line="230" w:lineRule="auto"/>
              <w:ind w:left="37" w:right="81"/>
              <w:rPr>
                <w:sz w:val="20"/>
              </w:rPr>
            </w:pPr>
            <w:r>
              <w:rPr>
                <w:sz w:val="20"/>
              </w:rPr>
              <w:t>对销售未经批准进口的种畜禽的行政处罚</w:t>
            </w:r>
          </w:p>
        </w:tc>
        <w:tc>
          <w:tcPr>
            <w:tcW w:w="8888" w:type="dxa"/>
            <w:vMerge w:val="continue"/>
            <w:tcBorders>
              <w:top w:val="nil"/>
            </w:tcBorders>
          </w:tcPr>
          <w:p w14:paraId="11770C0F">
            <w:pPr>
              <w:rPr>
                <w:sz w:val="2"/>
                <w:szCs w:val="2"/>
              </w:rPr>
            </w:pPr>
          </w:p>
        </w:tc>
        <w:tc>
          <w:tcPr>
            <w:tcW w:w="2154" w:type="dxa"/>
            <w:vMerge w:val="continue"/>
            <w:tcBorders>
              <w:top w:val="nil"/>
            </w:tcBorders>
          </w:tcPr>
          <w:p w14:paraId="56FB7D19">
            <w:pPr>
              <w:rPr>
                <w:sz w:val="2"/>
                <w:szCs w:val="2"/>
              </w:rPr>
            </w:pPr>
          </w:p>
        </w:tc>
        <w:tc>
          <w:tcPr>
            <w:tcW w:w="2099" w:type="dxa"/>
            <w:vMerge w:val="continue"/>
            <w:tcBorders>
              <w:top w:val="nil"/>
            </w:tcBorders>
          </w:tcPr>
          <w:p w14:paraId="7C2699A5">
            <w:pPr>
              <w:rPr>
                <w:sz w:val="2"/>
                <w:szCs w:val="2"/>
              </w:rPr>
            </w:pPr>
          </w:p>
        </w:tc>
        <w:tc>
          <w:tcPr>
            <w:tcW w:w="4348" w:type="dxa"/>
            <w:vMerge w:val="continue"/>
            <w:tcBorders>
              <w:top w:val="nil"/>
            </w:tcBorders>
          </w:tcPr>
          <w:p w14:paraId="38783E76">
            <w:pPr>
              <w:rPr>
                <w:sz w:val="2"/>
                <w:szCs w:val="2"/>
              </w:rPr>
            </w:pPr>
          </w:p>
        </w:tc>
      </w:tr>
      <w:tr w14:paraId="3B2C9E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27" w:hRule="atLeast"/>
        </w:trPr>
        <w:tc>
          <w:tcPr>
            <w:tcW w:w="581" w:type="dxa"/>
          </w:tcPr>
          <w:p w14:paraId="7671E936">
            <w:pPr>
              <w:pStyle w:val="9"/>
              <w:rPr>
                <w:sz w:val="20"/>
              </w:rPr>
            </w:pPr>
          </w:p>
          <w:p w14:paraId="5AB27972">
            <w:pPr>
              <w:pStyle w:val="9"/>
              <w:rPr>
                <w:sz w:val="20"/>
              </w:rPr>
            </w:pPr>
          </w:p>
          <w:p w14:paraId="20A8D7E1">
            <w:pPr>
              <w:pStyle w:val="9"/>
              <w:spacing w:before="5"/>
              <w:rPr>
                <w:sz w:val="22"/>
              </w:rPr>
            </w:pPr>
          </w:p>
          <w:p w14:paraId="6B1126E9">
            <w:pPr>
              <w:pStyle w:val="9"/>
              <w:ind w:left="75" w:right="39"/>
              <w:jc w:val="center"/>
              <w:rPr>
                <w:sz w:val="20"/>
              </w:rPr>
            </w:pPr>
            <w:r>
              <w:rPr>
                <w:sz w:val="20"/>
              </w:rPr>
              <w:t>51</w:t>
            </w:r>
          </w:p>
        </w:tc>
        <w:tc>
          <w:tcPr>
            <w:tcW w:w="732" w:type="dxa"/>
          </w:tcPr>
          <w:p w14:paraId="24EF8F35">
            <w:pPr>
              <w:pStyle w:val="9"/>
              <w:rPr>
                <w:sz w:val="20"/>
              </w:rPr>
            </w:pPr>
          </w:p>
          <w:p w14:paraId="4D6AB8EF">
            <w:pPr>
              <w:pStyle w:val="9"/>
              <w:rPr>
                <w:sz w:val="20"/>
              </w:rPr>
            </w:pPr>
          </w:p>
          <w:p w14:paraId="03EA91DB">
            <w:pPr>
              <w:pStyle w:val="9"/>
              <w:spacing w:before="5"/>
              <w:rPr>
                <w:sz w:val="22"/>
              </w:rPr>
            </w:pPr>
          </w:p>
          <w:p w14:paraId="55CB6B70">
            <w:pPr>
              <w:pStyle w:val="9"/>
              <w:ind w:right="137"/>
              <w:jc w:val="right"/>
              <w:rPr>
                <w:sz w:val="20"/>
              </w:rPr>
            </w:pPr>
            <w:r>
              <w:rPr>
                <w:w w:val="95"/>
                <w:sz w:val="20"/>
              </w:rPr>
              <w:t>畜牧</w:t>
            </w:r>
          </w:p>
        </w:tc>
        <w:tc>
          <w:tcPr>
            <w:tcW w:w="3850" w:type="dxa"/>
            <w:gridSpan w:val="2"/>
          </w:tcPr>
          <w:p w14:paraId="58F74D0D">
            <w:pPr>
              <w:pStyle w:val="9"/>
              <w:rPr>
                <w:sz w:val="20"/>
              </w:rPr>
            </w:pPr>
          </w:p>
          <w:p w14:paraId="2362C41F">
            <w:pPr>
              <w:pStyle w:val="9"/>
              <w:spacing w:before="6"/>
              <w:rPr>
                <w:sz w:val="23"/>
              </w:rPr>
            </w:pPr>
          </w:p>
          <w:p w14:paraId="08B82DD9">
            <w:pPr>
              <w:pStyle w:val="9"/>
              <w:spacing w:line="232" w:lineRule="auto"/>
              <w:ind w:left="37" w:right="9"/>
              <w:jc w:val="both"/>
              <w:rPr>
                <w:sz w:val="20"/>
              </w:rPr>
            </w:pPr>
            <w:r>
              <w:rPr>
                <w:spacing w:val="-1"/>
                <w:w w:val="95"/>
                <w:sz w:val="20"/>
              </w:rPr>
              <w:t>对兴办畜禽养殖场未备案，畜禽养殖场未建 立养殖档案或者未按照规定保存养殖档案的</w:t>
            </w:r>
            <w:r>
              <w:rPr>
                <w:sz w:val="20"/>
              </w:rPr>
              <w:t>行政处罚</w:t>
            </w:r>
          </w:p>
        </w:tc>
        <w:tc>
          <w:tcPr>
            <w:tcW w:w="8888" w:type="dxa"/>
          </w:tcPr>
          <w:p w14:paraId="1C954995">
            <w:pPr>
              <w:pStyle w:val="9"/>
              <w:spacing w:before="57" w:line="252" w:lineRule="exact"/>
              <w:ind w:left="39"/>
              <w:rPr>
                <w:b/>
                <w:sz w:val="20"/>
              </w:rPr>
            </w:pPr>
            <w:r>
              <w:rPr>
                <w:b/>
                <w:sz w:val="20"/>
              </w:rPr>
              <w:t>1.《中华人民共和国畜牧法》（2022修订）</w:t>
            </w:r>
          </w:p>
          <w:p w14:paraId="4387D70E">
            <w:pPr>
              <w:pStyle w:val="9"/>
              <w:spacing w:before="1" w:line="232" w:lineRule="auto"/>
              <w:ind w:left="39" w:right="38"/>
              <w:jc w:val="both"/>
              <w:rPr>
                <w:sz w:val="20"/>
              </w:rPr>
            </w:pPr>
            <w:r>
              <w:rPr>
                <w:b/>
                <w:spacing w:val="12"/>
                <w:sz w:val="20"/>
              </w:rPr>
              <w:t xml:space="preserve">第八十六条 </w:t>
            </w:r>
            <w:r>
              <w:rPr>
                <w:spacing w:val="-1"/>
                <w:sz w:val="20"/>
              </w:rPr>
              <w:t>违反本法规定，兴办畜禽养殖场未备案，畜禽养殖场未建立养殖档案或者未按照规</w:t>
            </w:r>
            <w:r>
              <w:rPr>
                <w:w w:val="95"/>
                <w:sz w:val="20"/>
              </w:rPr>
              <w:t xml:space="preserve">定保存养殖档案的，由县级以上地方人民政府农业农村主管部门责令限期改正，可以处一万元以下罚 </w:t>
            </w:r>
            <w:r>
              <w:rPr>
                <w:sz w:val="20"/>
              </w:rPr>
              <w:t>款。</w:t>
            </w:r>
          </w:p>
          <w:p w14:paraId="70EDF1CB">
            <w:pPr>
              <w:pStyle w:val="9"/>
              <w:spacing w:line="242" w:lineRule="exact"/>
              <w:ind w:left="39"/>
              <w:rPr>
                <w:b/>
                <w:sz w:val="20"/>
              </w:rPr>
            </w:pPr>
            <w:r>
              <w:rPr>
                <w:b/>
                <w:sz w:val="20"/>
              </w:rPr>
              <w:t>2.《中华人民共和国动物防疫法》(2021修订)</w:t>
            </w:r>
          </w:p>
          <w:p w14:paraId="5C1F63C4">
            <w:pPr>
              <w:pStyle w:val="9"/>
              <w:spacing w:before="4" w:line="230" w:lineRule="auto"/>
              <w:ind w:left="39" w:right="39"/>
              <w:rPr>
                <w:sz w:val="20"/>
              </w:rPr>
            </w:pPr>
            <w:r>
              <w:rPr>
                <w:b/>
                <w:sz w:val="20"/>
              </w:rPr>
              <w:t xml:space="preserve">第九十三条 </w:t>
            </w:r>
            <w:r>
              <w:rPr>
                <w:sz w:val="20"/>
              </w:rPr>
              <w:t>违反本法规定，对经强制免疫的动物未按照规定建立免疫档案，或者未按照规定加施畜禽标识的，依照《中华人民共和国畜牧法》的有关规定处罚。</w:t>
            </w:r>
          </w:p>
        </w:tc>
        <w:tc>
          <w:tcPr>
            <w:tcW w:w="4253" w:type="dxa"/>
            <w:gridSpan w:val="2"/>
          </w:tcPr>
          <w:p w14:paraId="380E7BFF">
            <w:pPr>
              <w:pStyle w:val="9"/>
              <w:rPr>
                <w:sz w:val="20"/>
              </w:rPr>
            </w:pPr>
          </w:p>
          <w:p w14:paraId="687E5FED">
            <w:pPr>
              <w:pStyle w:val="9"/>
              <w:rPr>
                <w:sz w:val="20"/>
              </w:rPr>
            </w:pPr>
          </w:p>
          <w:p w14:paraId="522AFAAC">
            <w:pPr>
              <w:pStyle w:val="9"/>
              <w:spacing w:before="172" w:line="230" w:lineRule="auto"/>
              <w:ind w:left="36" w:right="14"/>
              <w:rPr>
                <w:sz w:val="20"/>
              </w:rPr>
            </w:pPr>
            <w:r>
              <w:rPr>
                <w:spacing w:val="-1"/>
                <w:w w:val="95"/>
                <w:sz w:val="20"/>
              </w:rPr>
              <w:t xml:space="preserve">畜禽养殖场已备案，且建立有养殖档案，但未按 </w:t>
            </w:r>
            <w:r>
              <w:rPr>
                <w:sz w:val="20"/>
              </w:rPr>
              <w:t>照规定保存养殖档案的</w:t>
            </w:r>
          </w:p>
        </w:tc>
        <w:tc>
          <w:tcPr>
            <w:tcW w:w="4348" w:type="dxa"/>
          </w:tcPr>
          <w:p w14:paraId="6EBE8D07">
            <w:pPr>
              <w:pStyle w:val="9"/>
              <w:rPr>
                <w:sz w:val="20"/>
              </w:rPr>
            </w:pPr>
          </w:p>
          <w:p w14:paraId="043A313A">
            <w:pPr>
              <w:pStyle w:val="9"/>
              <w:rPr>
                <w:sz w:val="20"/>
              </w:rPr>
            </w:pPr>
          </w:p>
          <w:p w14:paraId="46E1F6EA">
            <w:pPr>
              <w:pStyle w:val="9"/>
              <w:spacing w:before="5"/>
              <w:rPr>
                <w:sz w:val="22"/>
              </w:rPr>
            </w:pPr>
          </w:p>
          <w:p w14:paraId="1FF7A4E1">
            <w:pPr>
              <w:pStyle w:val="9"/>
              <w:ind w:left="36"/>
              <w:rPr>
                <w:sz w:val="20"/>
              </w:rPr>
            </w:pPr>
            <w:r>
              <w:rPr>
                <w:sz w:val="20"/>
              </w:rPr>
              <w:t>责令限期改正，可以处3000元以下罚款。</w:t>
            </w:r>
          </w:p>
        </w:tc>
      </w:tr>
      <w:tr w14:paraId="5E9D4F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581" w:type="dxa"/>
          </w:tcPr>
          <w:p w14:paraId="199E255A">
            <w:pPr>
              <w:pStyle w:val="9"/>
              <w:rPr>
                <w:sz w:val="20"/>
              </w:rPr>
            </w:pPr>
          </w:p>
          <w:p w14:paraId="6E6830DE">
            <w:pPr>
              <w:pStyle w:val="9"/>
              <w:spacing w:before="12"/>
              <w:rPr>
                <w:sz w:val="21"/>
              </w:rPr>
            </w:pPr>
          </w:p>
          <w:p w14:paraId="732DD831">
            <w:pPr>
              <w:pStyle w:val="9"/>
              <w:ind w:left="75" w:right="39"/>
              <w:jc w:val="center"/>
              <w:rPr>
                <w:sz w:val="20"/>
              </w:rPr>
            </w:pPr>
            <w:r>
              <w:rPr>
                <w:sz w:val="20"/>
              </w:rPr>
              <w:t>52</w:t>
            </w:r>
          </w:p>
        </w:tc>
        <w:tc>
          <w:tcPr>
            <w:tcW w:w="732" w:type="dxa"/>
          </w:tcPr>
          <w:p w14:paraId="668DC8E3">
            <w:pPr>
              <w:pStyle w:val="9"/>
              <w:rPr>
                <w:sz w:val="20"/>
              </w:rPr>
            </w:pPr>
          </w:p>
          <w:p w14:paraId="0F768963">
            <w:pPr>
              <w:pStyle w:val="9"/>
              <w:spacing w:before="12"/>
              <w:rPr>
                <w:sz w:val="21"/>
              </w:rPr>
            </w:pPr>
          </w:p>
          <w:p w14:paraId="006B2AF5">
            <w:pPr>
              <w:pStyle w:val="9"/>
              <w:ind w:right="137"/>
              <w:jc w:val="right"/>
              <w:rPr>
                <w:sz w:val="20"/>
              </w:rPr>
            </w:pPr>
            <w:r>
              <w:rPr>
                <w:w w:val="95"/>
                <w:sz w:val="20"/>
              </w:rPr>
              <w:t>畜牧</w:t>
            </w:r>
          </w:p>
        </w:tc>
        <w:tc>
          <w:tcPr>
            <w:tcW w:w="3850" w:type="dxa"/>
            <w:gridSpan w:val="2"/>
          </w:tcPr>
          <w:p w14:paraId="365D0F8A">
            <w:pPr>
              <w:pStyle w:val="9"/>
              <w:spacing w:before="171" w:line="232" w:lineRule="auto"/>
              <w:ind w:left="37" w:right="7"/>
              <w:jc w:val="both"/>
              <w:rPr>
                <w:sz w:val="20"/>
              </w:rPr>
            </w:pPr>
            <w:r>
              <w:rPr>
                <w:spacing w:val="-1"/>
                <w:w w:val="95"/>
                <w:sz w:val="20"/>
              </w:rPr>
              <w:t>对销售的种畜禽未附具种畜禽合格证明、家 畜系谱，销售、收购国务院农业农村主管部 门规定应当加施标识而没有标识的畜禽，或</w:t>
            </w:r>
            <w:r>
              <w:rPr>
                <w:sz w:val="20"/>
              </w:rPr>
              <w:t>者重复使用畜禽标识的的行政处罚</w:t>
            </w:r>
          </w:p>
        </w:tc>
        <w:tc>
          <w:tcPr>
            <w:tcW w:w="8888" w:type="dxa"/>
          </w:tcPr>
          <w:p w14:paraId="3DBA6A11">
            <w:pPr>
              <w:pStyle w:val="9"/>
              <w:spacing w:before="43" w:line="252" w:lineRule="exact"/>
              <w:ind w:left="39"/>
              <w:rPr>
                <w:b/>
                <w:sz w:val="20"/>
              </w:rPr>
            </w:pPr>
            <w:r>
              <w:rPr>
                <w:b/>
                <w:sz w:val="20"/>
              </w:rPr>
              <w:t>《中华人民共和国畜牧法》（2022修订）</w:t>
            </w:r>
          </w:p>
          <w:p w14:paraId="1D25F323">
            <w:pPr>
              <w:pStyle w:val="9"/>
              <w:spacing w:before="3" w:line="230" w:lineRule="auto"/>
              <w:ind w:left="39" w:right="37"/>
              <w:jc w:val="both"/>
              <w:rPr>
                <w:sz w:val="20"/>
              </w:rPr>
            </w:pPr>
            <w:r>
              <w:rPr>
                <w:b/>
                <w:spacing w:val="9"/>
                <w:sz w:val="20"/>
              </w:rPr>
              <w:t xml:space="preserve">第八十八条第一款 </w:t>
            </w:r>
            <w:r>
              <w:rPr>
                <w:spacing w:val="-1"/>
                <w:sz w:val="20"/>
              </w:rPr>
              <w:t>违反本法规定，销售的种畜禽未附具种畜禽合格证明、家畜系谱，销售、收</w:t>
            </w:r>
            <w:r>
              <w:rPr>
                <w:w w:val="95"/>
                <w:sz w:val="20"/>
              </w:rPr>
              <w:t xml:space="preserve">购国务院农业农村主管部门规定应当加施标识而没有标识的畜禽，或者重复使用畜禽标识的，由县级 以上地方人民政府农业农村主管部门和市场监督管理部门按照职责分工责令改正，可以处二千元以下 </w:t>
            </w:r>
            <w:r>
              <w:rPr>
                <w:sz w:val="20"/>
              </w:rPr>
              <w:t>罚款。</w:t>
            </w:r>
          </w:p>
        </w:tc>
        <w:tc>
          <w:tcPr>
            <w:tcW w:w="4253" w:type="dxa"/>
            <w:gridSpan w:val="2"/>
          </w:tcPr>
          <w:p w14:paraId="1FC9A22C">
            <w:pPr>
              <w:pStyle w:val="9"/>
              <w:spacing w:before="171" w:line="232" w:lineRule="auto"/>
              <w:ind w:left="36" w:right="15"/>
              <w:rPr>
                <w:sz w:val="20"/>
              </w:rPr>
            </w:pPr>
            <w:r>
              <w:rPr>
                <w:sz w:val="20"/>
              </w:rPr>
              <w:t>销售的种畜禽未附具种畜禽合格证明、家畜系谱，涉及1种畜禽遗传资源品种，或者销售、收</w:t>
            </w:r>
            <w:r>
              <w:rPr>
                <w:spacing w:val="-1"/>
                <w:w w:val="95"/>
                <w:sz w:val="20"/>
              </w:rPr>
              <w:t xml:space="preserve">购应当加施标识而没有标识或重复使用畜禽标识 </w:t>
            </w:r>
            <w:r>
              <w:rPr>
                <w:sz w:val="20"/>
              </w:rPr>
              <w:t>的畜类数量不足50头的、禽类数量不足200只的</w:t>
            </w:r>
          </w:p>
        </w:tc>
        <w:tc>
          <w:tcPr>
            <w:tcW w:w="4348" w:type="dxa"/>
          </w:tcPr>
          <w:p w14:paraId="3A4F4C2F">
            <w:pPr>
              <w:pStyle w:val="9"/>
              <w:rPr>
                <w:sz w:val="20"/>
              </w:rPr>
            </w:pPr>
          </w:p>
          <w:p w14:paraId="29F036BB">
            <w:pPr>
              <w:pStyle w:val="9"/>
              <w:spacing w:before="12"/>
              <w:rPr>
                <w:sz w:val="21"/>
              </w:rPr>
            </w:pPr>
          </w:p>
          <w:p w14:paraId="719C8112">
            <w:pPr>
              <w:pStyle w:val="9"/>
              <w:ind w:left="36"/>
              <w:rPr>
                <w:sz w:val="20"/>
              </w:rPr>
            </w:pPr>
            <w:r>
              <w:rPr>
                <w:sz w:val="20"/>
              </w:rPr>
              <w:t>责令改正，可以处500元以下罚款。</w:t>
            </w:r>
          </w:p>
        </w:tc>
      </w:tr>
      <w:tr w14:paraId="1FB240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0" w:hRule="atLeast"/>
        </w:trPr>
        <w:tc>
          <w:tcPr>
            <w:tcW w:w="581" w:type="dxa"/>
            <w:vMerge w:val="restart"/>
          </w:tcPr>
          <w:p w14:paraId="4BD30D15">
            <w:pPr>
              <w:pStyle w:val="9"/>
              <w:rPr>
                <w:sz w:val="20"/>
              </w:rPr>
            </w:pPr>
          </w:p>
          <w:p w14:paraId="63A68703">
            <w:pPr>
              <w:pStyle w:val="9"/>
              <w:rPr>
                <w:sz w:val="20"/>
              </w:rPr>
            </w:pPr>
          </w:p>
          <w:p w14:paraId="4E893EEB">
            <w:pPr>
              <w:pStyle w:val="9"/>
              <w:rPr>
                <w:sz w:val="20"/>
              </w:rPr>
            </w:pPr>
          </w:p>
          <w:p w14:paraId="31446A08">
            <w:pPr>
              <w:pStyle w:val="9"/>
              <w:spacing w:before="1"/>
              <w:rPr>
                <w:sz w:val="26"/>
              </w:rPr>
            </w:pPr>
          </w:p>
          <w:p w14:paraId="01DAF944">
            <w:pPr>
              <w:pStyle w:val="9"/>
              <w:ind w:left="198"/>
              <w:rPr>
                <w:sz w:val="20"/>
              </w:rPr>
            </w:pPr>
            <w:r>
              <w:rPr>
                <w:sz w:val="20"/>
              </w:rPr>
              <w:t>53</w:t>
            </w:r>
          </w:p>
        </w:tc>
        <w:tc>
          <w:tcPr>
            <w:tcW w:w="732" w:type="dxa"/>
            <w:vMerge w:val="restart"/>
          </w:tcPr>
          <w:p w14:paraId="0A9625CB">
            <w:pPr>
              <w:pStyle w:val="9"/>
              <w:rPr>
                <w:sz w:val="20"/>
              </w:rPr>
            </w:pPr>
          </w:p>
          <w:p w14:paraId="70625C95">
            <w:pPr>
              <w:pStyle w:val="9"/>
              <w:rPr>
                <w:sz w:val="20"/>
              </w:rPr>
            </w:pPr>
          </w:p>
          <w:p w14:paraId="64280CA9">
            <w:pPr>
              <w:pStyle w:val="9"/>
              <w:rPr>
                <w:sz w:val="20"/>
              </w:rPr>
            </w:pPr>
          </w:p>
          <w:p w14:paraId="1947D300">
            <w:pPr>
              <w:pStyle w:val="9"/>
              <w:spacing w:before="1"/>
              <w:rPr>
                <w:sz w:val="26"/>
              </w:rPr>
            </w:pPr>
          </w:p>
          <w:p w14:paraId="4C68BB69">
            <w:pPr>
              <w:pStyle w:val="9"/>
              <w:ind w:left="174"/>
              <w:rPr>
                <w:sz w:val="20"/>
              </w:rPr>
            </w:pPr>
            <w:r>
              <w:rPr>
                <w:sz w:val="20"/>
              </w:rPr>
              <w:t>畜牧</w:t>
            </w:r>
          </w:p>
        </w:tc>
        <w:tc>
          <w:tcPr>
            <w:tcW w:w="3850" w:type="dxa"/>
            <w:gridSpan w:val="2"/>
            <w:vMerge w:val="restart"/>
          </w:tcPr>
          <w:p w14:paraId="006B63B2">
            <w:pPr>
              <w:pStyle w:val="9"/>
              <w:rPr>
                <w:sz w:val="20"/>
              </w:rPr>
            </w:pPr>
          </w:p>
          <w:p w14:paraId="796A728F">
            <w:pPr>
              <w:pStyle w:val="9"/>
              <w:rPr>
                <w:sz w:val="20"/>
              </w:rPr>
            </w:pPr>
          </w:p>
          <w:p w14:paraId="12AED2D0">
            <w:pPr>
              <w:pStyle w:val="9"/>
              <w:rPr>
                <w:sz w:val="20"/>
              </w:rPr>
            </w:pPr>
          </w:p>
          <w:p w14:paraId="01A9E4E8">
            <w:pPr>
              <w:pStyle w:val="9"/>
              <w:spacing w:before="3"/>
              <w:rPr>
                <w:sz w:val="17"/>
              </w:rPr>
            </w:pPr>
          </w:p>
          <w:p w14:paraId="743666C0">
            <w:pPr>
              <w:pStyle w:val="9"/>
              <w:spacing w:line="230" w:lineRule="auto"/>
              <w:ind w:left="37" w:right="8"/>
              <w:rPr>
                <w:sz w:val="20"/>
              </w:rPr>
            </w:pPr>
            <w:r>
              <w:rPr>
                <w:w w:val="95"/>
                <w:sz w:val="20"/>
              </w:rPr>
              <w:t>对转让、伪造、变造畜禽标识，或者持有、</w:t>
            </w:r>
            <w:r>
              <w:rPr>
                <w:sz w:val="20"/>
              </w:rPr>
              <w:t>使用伪造、变造的畜禽标识的行政处罚</w:t>
            </w:r>
          </w:p>
        </w:tc>
        <w:tc>
          <w:tcPr>
            <w:tcW w:w="8888" w:type="dxa"/>
            <w:vMerge w:val="restart"/>
          </w:tcPr>
          <w:p w14:paraId="700E447A">
            <w:pPr>
              <w:pStyle w:val="9"/>
              <w:spacing w:line="249" w:lineRule="exact"/>
              <w:ind w:left="39"/>
              <w:rPr>
                <w:b/>
                <w:sz w:val="20"/>
              </w:rPr>
            </w:pPr>
            <w:r>
              <w:rPr>
                <w:b/>
                <w:sz w:val="20"/>
              </w:rPr>
              <w:t>1.《中华人民共和国畜牧法》（2022修订）</w:t>
            </w:r>
          </w:p>
          <w:p w14:paraId="723F32CE">
            <w:pPr>
              <w:pStyle w:val="9"/>
              <w:spacing w:line="247" w:lineRule="exact"/>
              <w:ind w:left="39"/>
              <w:rPr>
                <w:sz w:val="20"/>
              </w:rPr>
            </w:pPr>
            <w:r>
              <w:rPr>
                <w:b/>
                <w:sz w:val="20"/>
              </w:rPr>
              <w:t xml:space="preserve">第八十八条第二款 </w:t>
            </w:r>
            <w:r>
              <w:rPr>
                <w:sz w:val="20"/>
              </w:rPr>
              <w:t>销售的种畜禽未附具检疫证明，伪造、变造畜禽标识，或者持有、使用伪造</w:t>
            </w:r>
          </w:p>
          <w:p w14:paraId="18F83359">
            <w:pPr>
              <w:pStyle w:val="9"/>
              <w:spacing w:line="247" w:lineRule="exact"/>
              <w:ind w:left="39"/>
              <w:rPr>
                <w:sz w:val="20"/>
              </w:rPr>
            </w:pPr>
            <w:r>
              <w:rPr>
                <w:sz w:val="20"/>
              </w:rPr>
              <w:t>、变造的畜禽标识的，依照《中华人民共和国动物防疫法》的有关规定追究法律责任。</w:t>
            </w:r>
          </w:p>
          <w:p w14:paraId="4AC8E602">
            <w:pPr>
              <w:pStyle w:val="9"/>
              <w:spacing w:line="248" w:lineRule="exact"/>
              <w:ind w:left="39"/>
              <w:rPr>
                <w:b/>
                <w:sz w:val="20"/>
              </w:rPr>
            </w:pPr>
            <w:r>
              <w:rPr>
                <w:b/>
                <w:sz w:val="20"/>
              </w:rPr>
              <w:t>2.《中华人民共和国动物防疫法》(2021修订)</w:t>
            </w:r>
          </w:p>
          <w:p w14:paraId="062CE54E">
            <w:pPr>
              <w:pStyle w:val="9"/>
              <w:spacing w:before="4" w:line="230" w:lineRule="auto"/>
              <w:ind w:left="39" w:right="40"/>
              <w:jc w:val="both"/>
              <w:rPr>
                <w:sz w:val="20"/>
              </w:rPr>
            </w:pPr>
            <w:r>
              <w:rPr>
                <w:b/>
                <w:spacing w:val="10"/>
                <w:sz w:val="20"/>
              </w:rPr>
              <w:t xml:space="preserve">第一百零三条 </w:t>
            </w:r>
            <w:r>
              <w:rPr>
                <w:spacing w:val="-1"/>
                <w:sz w:val="20"/>
              </w:rPr>
              <w:t>违反本法规定，转让、伪造或者变造检疫证明、检疫标志或者畜禽标识的，由县</w:t>
            </w:r>
            <w:r>
              <w:rPr>
                <w:w w:val="95"/>
                <w:sz w:val="20"/>
              </w:rPr>
              <w:t xml:space="preserve">级以上地方人民政府农业农村主管部门没收违法所得和检疫证明、检疫标志、畜禽标识，并处五千元 </w:t>
            </w:r>
            <w:r>
              <w:rPr>
                <w:sz w:val="20"/>
              </w:rPr>
              <w:t>以上五万元以下罚款。</w:t>
            </w:r>
          </w:p>
          <w:p w14:paraId="028947BE">
            <w:pPr>
              <w:pStyle w:val="9"/>
              <w:spacing w:before="3" w:line="230" w:lineRule="auto"/>
              <w:ind w:left="39" w:right="71" w:firstLine="396"/>
              <w:rPr>
                <w:sz w:val="20"/>
              </w:rPr>
            </w:pPr>
            <w:r>
              <w:rPr>
                <w:spacing w:val="-1"/>
                <w:w w:val="95"/>
                <w:sz w:val="20"/>
              </w:rPr>
              <w:t>持有、使用伪造或者变造的检疫证明、检疫标志或者畜禽标识的，由县级以上人民政府农业农村 主管部门没收检疫证明、检疫标志、畜禽标识和对应的动物、动物产品，并处三千元以上三万元以下</w:t>
            </w:r>
          </w:p>
          <w:p w14:paraId="0E083667">
            <w:pPr>
              <w:pStyle w:val="9"/>
              <w:spacing w:line="190" w:lineRule="exact"/>
              <w:ind w:left="39"/>
              <w:rPr>
                <w:sz w:val="20"/>
              </w:rPr>
            </w:pPr>
            <w:r>
              <w:rPr>
                <w:sz w:val="20"/>
              </w:rPr>
              <w:t>罚款。</w:t>
            </w:r>
          </w:p>
        </w:tc>
        <w:tc>
          <w:tcPr>
            <w:tcW w:w="2154" w:type="dxa"/>
          </w:tcPr>
          <w:p w14:paraId="7BCCBDD3">
            <w:pPr>
              <w:pStyle w:val="9"/>
              <w:spacing w:before="2"/>
              <w:rPr>
                <w:sz w:val="18"/>
              </w:rPr>
            </w:pPr>
          </w:p>
          <w:p w14:paraId="00F6F03D">
            <w:pPr>
              <w:pStyle w:val="9"/>
              <w:spacing w:before="1" w:line="232" w:lineRule="auto"/>
              <w:ind w:left="36" w:right="103"/>
              <w:jc w:val="both"/>
              <w:rPr>
                <w:sz w:val="20"/>
              </w:rPr>
            </w:pPr>
            <w:r>
              <w:rPr>
                <w:spacing w:val="-2"/>
                <w:sz w:val="20"/>
              </w:rPr>
              <w:t>销售的种畜禽未附具检疫证明，或者伪造、变</w:t>
            </w:r>
            <w:r>
              <w:rPr>
                <w:sz w:val="20"/>
              </w:rPr>
              <w:t>造畜禽标识的</w:t>
            </w:r>
          </w:p>
        </w:tc>
        <w:tc>
          <w:tcPr>
            <w:tcW w:w="2099" w:type="dxa"/>
          </w:tcPr>
          <w:p w14:paraId="37F10A53">
            <w:pPr>
              <w:pStyle w:val="9"/>
              <w:rPr>
                <w:sz w:val="20"/>
              </w:rPr>
            </w:pPr>
          </w:p>
          <w:p w14:paraId="7286D544">
            <w:pPr>
              <w:pStyle w:val="9"/>
              <w:rPr>
                <w:sz w:val="17"/>
              </w:rPr>
            </w:pPr>
          </w:p>
          <w:p w14:paraId="592F2A5B">
            <w:pPr>
              <w:pStyle w:val="9"/>
              <w:ind w:left="37"/>
              <w:rPr>
                <w:sz w:val="20"/>
              </w:rPr>
            </w:pPr>
            <w:r>
              <w:rPr>
                <w:sz w:val="20"/>
              </w:rPr>
              <w:t>违法所得不足3000元的</w:t>
            </w:r>
          </w:p>
        </w:tc>
        <w:tc>
          <w:tcPr>
            <w:tcW w:w="4348" w:type="dxa"/>
          </w:tcPr>
          <w:p w14:paraId="2E22857D">
            <w:pPr>
              <w:pStyle w:val="9"/>
              <w:spacing w:before="1"/>
              <w:rPr>
                <w:sz w:val="28"/>
              </w:rPr>
            </w:pPr>
          </w:p>
          <w:p w14:paraId="5BC6D2E2">
            <w:pPr>
              <w:pStyle w:val="9"/>
              <w:spacing w:before="1" w:line="230" w:lineRule="auto"/>
              <w:ind w:left="36" w:right="261"/>
              <w:rPr>
                <w:sz w:val="20"/>
              </w:rPr>
            </w:pPr>
            <w:r>
              <w:rPr>
                <w:w w:val="95"/>
                <w:sz w:val="20"/>
              </w:rPr>
              <w:t>没收违法所得和检疫证明、检疫标志、畜禽标</w:t>
            </w:r>
            <w:r>
              <w:rPr>
                <w:sz w:val="20"/>
              </w:rPr>
              <w:t>识，并处5000元以上2万元以下罚款。</w:t>
            </w:r>
          </w:p>
        </w:tc>
      </w:tr>
      <w:tr w14:paraId="0B2D3D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7" w:hRule="atLeast"/>
        </w:trPr>
        <w:tc>
          <w:tcPr>
            <w:tcW w:w="581" w:type="dxa"/>
            <w:vMerge w:val="continue"/>
            <w:tcBorders>
              <w:top w:val="nil"/>
            </w:tcBorders>
          </w:tcPr>
          <w:p w14:paraId="5DC2041D">
            <w:pPr>
              <w:rPr>
                <w:sz w:val="2"/>
                <w:szCs w:val="2"/>
              </w:rPr>
            </w:pPr>
          </w:p>
        </w:tc>
        <w:tc>
          <w:tcPr>
            <w:tcW w:w="732" w:type="dxa"/>
            <w:vMerge w:val="continue"/>
            <w:tcBorders>
              <w:top w:val="nil"/>
            </w:tcBorders>
          </w:tcPr>
          <w:p w14:paraId="10357744">
            <w:pPr>
              <w:rPr>
                <w:sz w:val="2"/>
                <w:szCs w:val="2"/>
              </w:rPr>
            </w:pPr>
          </w:p>
        </w:tc>
        <w:tc>
          <w:tcPr>
            <w:tcW w:w="3850" w:type="dxa"/>
            <w:gridSpan w:val="2"/>
            <w:vMerge w:val="continue"/>
            <w:tcBorders>
              <w:top w:val="nil"/>
            </w:tcBorders>
          </w:tcPr>
          <w:p w14:paraId="6E609BA3">
            <w:pPr>
              <w:rPr>
                <w:sz w:val="2"/>
                <w:szCs w:val="2"/>
              </w:rPr>
            </w:pPr>
          </w:p>
        </w:tc>
        <w:tc>
          <w:tcPr>
            <w:tcW w:w="8888" w:type="dxa"/>
            <w:vMerge w:val="continue"/>
            <w:tcBorders>
              <w:top w:val="nil"/>
            </w:tcBorders>
          </w:tcPr>
          <w:p w14:paraId="5E675171">
            <w:pPr>
              <w:rPr>
                <w:sz w:val="2"/>
                <w:szCs w:val="2"/>
              </w:rPr>
            </w:pPr>
          </w:p>
        </w:tc>
        <w:tc>
          <w:tcPr>
            <w:tcW w:w="2154" w:type="dxa"/>
          </w:tcPr>
          <w:p w14:paraId="32C5B95A">
            <w:pPr>
              <w:pStyle w:val="9"/>
              <w:rPr>
                <w:sz w:val="20"/>
              </w:rPr>
            </w:pPr>
          </w:p>
          <w:p w14:paraId="1873ED61">
            <w:pPr>
              <w:pStyle w:val="9"/>
              <w:spacing w:before="133" w:line="230" w:lineRule="auto"/>
              <w:ind w:left="36" w:right="61"/>
              <w:rPr>
                <w:sz w:val="20"/>
              </w:rPr>
            </w:pPr>
            <w:r>
              <w:rPr>
                <w:sz w:val="20"/>
              </w:rPr>
              <w:t>持有、使用伪造或者变造的畜禽标识的</w:t>
            </w:r>
          </w:p>
        </w:tc>
        <w:tc>
          <w:tcPr>
            <w:tcW w:w="2099" w:type="dxa"/>
          </w:tcPr>
          <w:p w14:paraId="62E4F7A2">
            <w:pPr>
              <w:pStyle w:val="9"/>
              <w:spacing w:before="8"/>
              <w:rPr>
                <w:sz w:val="20"/>
              </w:rPr>
            </w:pPr>
          </w:p>
          <w:p w14:paraId="2522C6F9">
            <w:pPr>
              <w:pStyle w:val="9"/>
              <w:spacing w:line="230" w:lineRule="auto"/>
              <w:ind w:left="37" w:right="21"/>
              <w:rPr>
                <w:sz w:val="20"/>
              </w:rPr>
            </w:pPr>
            <w:r>
              <w:rPr>
                <w:sz w:val="20"/>
              </w:rPr>
              <w:t>同类检疫合格动物、动物产品货值金额不足2000元的</w:t>
            </w:r>
          </w:p>
        </w:tc>
        <w:tc>
          <w:tcPr>
            <w:tcW w:w="4348" w:type="dxa"/>
          </w:tcPr>
          <w:p w14:paraId="766E2F45">
            <w:pPr>
              <w:pStyle w:val="9"/>
              <w:spacing w:before="8"/>
              <w:rPr>
                <w:sz w:val="20"/>
              </w:rPr>
            </w:pPr>
          </w:p>
          <w:p w14:paraId="554C1AC5">
            <w:pPr>
              <w:pStyle w:val="9"/>
              <w:spacing w:line="230" w:lineRule="auto"/>
              <w:ind w:left="36" w:right="110"/>
              <w:rPr>
                <w:sz w:val="20"/>
              </w:rPr>
            </w:pPr>
            <w:r>
              <w:rPr>
                <w:spacing w:val="-1"/>
                <w:w w:val="95"/>
                <w:sz w:val="20"/>
              </w:rPr>
              <w:t xml:space="preserve">没收检疫证明、检疫标志、畜禽标识和对应的动 </w:t>
            </w:r>
            <w:r>
              <w:rPr>
                <w:sz w:val="20"/>
              </w:rPr>
              <w:t>物、动物产品，并处3000元以上1万元以下罚款</w:t>
            </w:r>
          </w:p>
          <w:p w14:paraId="313C94EF">
            <w:pPr>
              <w:pStyle w:val="9"/>
              <w:spacing w:line="250" w:lineRule="exact"/>
              <w:ind w:left="36"/>
              <w:rPr>
                <w:sz w:val="20"/>
              </w:rPr>
            </w:pPr>
            <w:r>
              <w:rPr>
                <w:w w:val="99"/>
                <w:sz w:val="20"/>
              </w:rPr>
              <w:t>。</w:t>
            </w:r>
          </w:p>
        </w:tc>
      </w:tr>
      <w:tr w14:paraId="378194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581" w:type="dxa"/>
          </w:tcPr>
          <w:p w14:paraId="20E91780">
            <w:pPr>
              <w:pStyle w:val="9"/>
              <w:spacing w:before="11"/>
              <w:rPr>
                <w:sz w:val="22"/>
              </w:rPr>
            </w:pPr>
          </w:p>
          <w:p w14:paraId="432A6722">
            <w:pPr>
              <w:pStyle w:val="9"/>
              <w:ind w:left="75" w:right="39"/>
              <w:jc w:val="center"/>
              <w:rPr>
                <w:sz w:val="20"/>
              </w:rPr>
            </w:pPr>
            <w:r>
              <w:rPr>
                <w:sz w:val="20"/>
              </w:rPr>
              <w:t>54</w:t>
            </w:r>
          </w:p>
        </w:tc>
        <w:tc>
          <w:tcPr>
            <w:tcW w:w="732" w:type="dxa"/>
          </w:tcPr>
          <w:p w14:paraId="6D687D30">
            <w:pPr>
              <w:pStyle w:val="9"/>
              <w:spacing w:before="11"/>
              <w:rPr>
                <w:sz w:val="22"/>
              </w:rPr>
            </w:pPr>
          </w:p>
          <w:p w14:paraId="3C5C168F">
            <w:pPr>
              <w:pStyle w:val="9"/>
              <w:ind w:right="137"/>
              <w:jc w:val="right"/>
              <w:rPr>
                <w:sz w:val="20"/>
              </w:rPr>
            </w:pPr>
            <w:r>
              <w:rPr>
                <w:w w:val="95"/>
                <w:sz w:val="20"/>
              </w:rPr>
              <w:t>畜牧</w:t>
            </w:r>
          </w:p>
        </w:tc>
        <w:tc>
          <w:tcPr>
            <w:tcW w:w="3850" w:type="dxa"/>
            <w:gridSpan w:val="2"/>
          </w:tcPr>
          <w:p w14:paraId="23102957">
            <w:pPr>
              <w:pStyle w:val="9"/>
              <w:spacing w:before="178" w:line="230" w:lineRule="auto"/>
              <w:ind w:left="37" w:right="8"/>
              <w:rPr>
                <w:sz w:val="20"/>
              </w:rPr>
            </w:pPr>
            <w:r>
              <w:rPr>
                <w:w w:val="95"/>
                <w:sz w:val="20"/>
              </w:rPr>
              <w:t>对擅自处理受保护的蚕遗传资源，造成蚕遗</w:t>
            </w:r>
            <w:r>
              <w:rPr>
                <w:sz w:val="20"/>
              </w:rPr>
              <w:t>传资源损失的行政处罚</w:t>
            </w:r>
          </w:p>
        </w:tc>
        <w:tc>
          <w:tcPr>
            <w:tcW w:w="8888" w:type="dxa"/>
          </w:tcPr>
          <w:p w14:paraId="1B499550">
            <w:pPr>
              <w:pStyle w:val="9"/>
              <w:spacing w:before="45" w:line="252" w:lineRule="exact"/>
              <w:ind w:left="39"/>
              <w:rPr>
                <w:b/>
                <w:sz w:val="20"/>
              </w:rPr>
            </w:pPr>
            <w:r>
              <w:rPr>
                <w:b/>
                <w:w w:val="98"/>
                <w:sz w:val="20"/>
              </w:rPr>
              <w:t xml:space="preserve"> </w:t>
            </w:r>
            <w:r>
              <w:rPr>
                <w:b/>
                <w:sz w:val="20"/>
              </w:rPr>
              <w:t>《蚕种管理办法》(2022修订)</w:t>
            </w:r>
          </w:p>
          <w:p w14:paraId="73BC3AEC">
            <w:pPr>
              <w:pStyle w:val="9"/>
              <w:spacing w:before="4" w:line="230" w:lineRule="auto"/>
              <w:ind w:left="39" w:right="42"/>
              <w:rPr>
                <w:sz w:val="20"/>
              </w:rPr>
            </w:pPr>
            <w:r>
              <w:rPr>
                <w:b/>
                <w:sz w:val="20"/>
              </w:rPr>
              <w:t xml:space="preserve">第二十九条 </w:t>
            </w:r>
            <w:r>
              <w:rPr>
                <w:sz w:val="20"/>
              </w:rPr>
              <w:t>违反本办法第八条规定，擅自处理受保护的蚕遗传资源，造成蚕遗传资源损失的， 由省级以上人民政府农业农村（蚕业）主管部门处五万元以上五十万元以下罚款。</w:t>
            </w:r>
          </w:p>
        </w:tc>
        <w:tc>
          <w:tcPr>
            <w:tcW w:w="4253" w:type="dxa"/>
            <w:gridSpan w:val="2"/>
          </w:tcPr>
          <w:p w14:paraId="0AC1D663">
            <w:pPr>
              <w:pStyle w:val="9"/>
              <w:spacing w:before="11"/>
              <w:rPr>
                <w:sz w:val="22"/>
              </w:rPr>
            </w:pPr>
          </w:p>
          <w:p w14:paraId="444F1CDE">
            <w:pPr>
              <w:pStyle w:val="9"/>
              <w:ind w:left="36"/>
              <w:rPr>
                <w:sz w:val="20"/>
              </w:rPr>
            </w:pPr>
            <w:r>
              <w:rPr>
                <w:sz w:val="20"/>
              </w:rPr>
              <w:t>危害后果较轻的</w:t>
            </w:r>
          </w:p>
        </w:tc>
        <w:tc>
          <w:tcPr>
            <w:tcW w:w="4348" w:type="dxa"/>
          </w:tcPr>
          <w:p w14:paraId="42544528">
            <w:pPr>
              <w:pStyle w:val="9"/>
              <w:spacing w:before="11"/>
              <w:rPr>
                <w:sz w:val="22"/>
              </w:rPr>
            </w:pPr>
          </w:p>
          <w:p w14:paraId="54C147E7">
            <w:pPr>
              <w:pStyle w:val="9"/>
              <w:ind w:left="36"/>
              <w:rPr>
                <w:sz w:val="20"/>
              </w:rPr>
            </w:pPr>
            <w:r>
              <w:rPr>
                <w:sz w:val="20"/>
              </w:rPr>
              <w:t>处5万元以上20万元以下罚款。</w:t>
            </w:r>
          </w:p>
        </w:tc>
      </w:tr>
      <w:tr w14:paraId="409178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5" w:hRule="atLeast"/>
        </w:trPr>
        <w:tc>
          <w:tcPr>
            <w:tcW w:w="581" w:type="dxa"/>
          </w:tcPr>
          <w:p w14:paraId="0C631A73">
            <w:pPr>
              <w:pStyle w:val="9"/>
              <w:rPr>
                <w:sz w:val="20"/>
              </w:rPr>
            </w:pPr>
          </w:p>
          <w:p w14:paraId="5871222B">
            <w:pPr>
              <w:pStyle w:val="9"/>
              <w:rPr>
                <w:sz w:val="14"/>
              </w:rPr>
            </w:pPr>
          </w:p>
          <w:p w14:paraId="7CCC1FF8">
            <w:pPr>
              <w:pStyle w:val="9"/>
              <w:ind w:left="75" w:right="39"/>
              <w:jc w:val="center"/>
              <w:rPr>
                <w:sz w:val="20"/>
              </w:rPr>
            </w:pPr>
            <w:r>
              <w:rPr>
                <w:sz w:val="20"/>
              </w:rPr>
              <w:t>55</w:t>
            </w:r>
          </w:p>
        </w:tc>
        <w:tc>
          <w:tcPr>
            <w:tcW w:w="732" w:type="dxa"/>
          </w:tcPr>
          <w:p w14:paraId="0499DEB9">
            <w:pPr>
              <w:pStyle w:val="9"/>
              <w:rPr>
                <w:sz w:val="20"/>
              </w:rPr>
            </w:pPr>
          </w:p>
          <w:p w14:paraId="79B42B9A">
            <w:pPr>
              <w:pStyle w:val="9"/>
              <w:rPr>
                <w:sz w:val="14"/>
              </w:rPr>
            </w:pPr>
          </w:p>
          <w:p w14:paraId="1791117F">
            <w:pPr>
              <w:pStyle w:val="9"/>
              <w:ind w:right="137"/>
              <w:jc w:val="right"/>
              <w:rPr>
                <w:sz w:val="20"/>
              </w:rPr>
            </w:pPr>
            <w:r>
              <w:rPr>
                <w:w w:val="95"/>
                <w:sz w:val="20"/>
              </w:rPr>
              <w:t>畜牧</w:t>
            </w:r>
          </w:p>
        </w:tc>
        <w:tc>
          <w:tcPr>
            <w:tcW w:w="3850" w:type="dxa"/>
            <w:gridSpan w:val="2"/>
          </w:tcPr>
          <w:p w14:paraId="069E3E8A">
            <w:pPr>
              <w:pStyle w:val="9"/>
              <w:spacing w:before="2"/>
              <w:rPr>
                <w:sz w:val="25"/>
              </w:rPr>
            </w:pPr>
          </w:p>
          <w:p w14:paraId="2F0F36A7">
            <w:pPr>
              <w:pStyle w:val="9"/>
              <w:spacing w:line="230" w:lineRule="auto"/>
              <w:ind w:left="37" w:right="9"/>
              <w:rPr>
                <w:sz w:val="20"/>
              </w:rPr>
            </w:pPr>
            <w:r>
              <w:rPr>
                <w:w w:val="95"/>
                <w:sz w:val="20"/>
              </w:rPr>
              <w:t>对未经审核批准对外合作研究利用蚕遗传资</w:t>
            </w:r>
            <w:r>
              <w:rPr>
                <w:sz w:val="20"/>
              </w:rPr>
              <w:t>源的行政处罚</w:t>
            </w:r>
          </w:p>
        </w:tc>
        <w:tc>
          <w:tcPr>
            <w:tcW w:w="8888" w:type="dxa"/>
          </w:tcPr>
          <w:p w14:paraId="50868411">
            <w:pPr>
              <w:pStyle w:val="9"/>
              <w:spacing w:before="67" w:line="252" w:lineRule="exact"/>
              <w:ind w:left="39"/>
              <w:rPr>
                <w:b/>
                <w:sz w:val="20"/>
              </w:rPr>
            </w:pPr>
            <w:r>
              <w:rPr>
                <w:b/>
                <w:sz w:val="20"/>
              </w:rPr>
              <w:t>《蚕种管理办法》(2022修订)</w:t>
            </w:r>
          </w:p>
          <w:p w14:paraId="0790C069">
            <w:pPr>
              <w:pStyle w:val="9"/>
              <w:spacing w:before="3" w:line="230" w:lineRule="auto"/>
              <w:ind w:left="39" w:right="248"/>
              <w:rPr>
                <w:sz w:val="20"/>
              </w:rPr>
            </w:pPr>
            <w:r>
              <w:rPr>
                <w:b/>
                <w:sz w:val="20"/>
              </w:rPr>
              <w:t xml:space="preserve">第三十条 </w:t>
            </w:r>
            <w:r>
              <w:rPr>
                <w:sz w:val="20"/>
              </w:rPr>
              <w:t>未经审批开展对外合作研究利用蚕遗传资源的，由省级以上人民政府农业农村（蚕</w:t>
            </w:r>
            <w:r>
              <w:rPr>
                <w:w w:val="95"/>
                <w:sz w:val="20"/>
              </w:rPr>
              <w:t>业）主管部门责令停止违法行为，没收蚕遗传资源和违法所得，并处一万元以上五万元以下罚款。</w:t>
            </w:r>
          </w:p>
          <w:p w14:paraId="0342A884">
            <w:pPr>
              <w:pStyle w:val="9"/>
              <w:spacing w:line="250" w:lineRule="exact"/>
              <w:ind w:left="39"/>
              <w:rPr>
                <w:sz w:val="20"/>
              </w:rPr>
            </w:pPr>
            <w:r>
              <w:rPr>
                <w:sz w:val="20"/>
              </w:rPr>
              <w:t>未经审批向境外提供蚕遗传资源的，依照《中华人民共和国海关法》的有关规定追究法律责任。</w:t>
            </w:r>
          </w:p>
        </w:tc>
        <w:tc>
          <w:tcPr>
            <w:tcW w:w="4253" w:type="dxa"/>
            <w:gridSpan w:val="2"/>
          </w:tcPr>
          <w:p w14:paraId="4DB88958">
            <w:pPr>
              <w:pStyle w:val="9"/>
              <w:rPr>
                <w:sz w:val="20"/>
              </w:rPr>
            </w:pPr>
          </w:p>
          <w:p w14:paraId="4A223904">
            <w:pPr>
              <w:pStyle w:val="9"/>
              <w:rPr>
                <w:sz w:val="14"/>
              </w:rPr>
            </w:pPr>
          </w:p>
          <w:p w14:paraId="27D6A47D">
            <w:pPr>
              <w:pStyle w:val="9"/>
              <w:ind w:left="36"/>
              <w:rPr>
                <w:sz w:val="20"/>
              </w:rPr>
            </w:pPr>
            <w:r>
              <w:rPr>
                <w:sz w:val="20"/>
              </w:rPr>
              <w:t>没有违法所得的</w:t>
            </w:r>
          </w:p>
        </w:tc>
        <w:tc>
          <w:tcPr>
            <w:tcW w:w="4348" w:type="dxa"/>
          </w:tcPr>
          <w:p w14:paraId="62944E1A">
            <w:pPr>
              <w:pStyle w:val="9"/>
              <w:spacing w:before="2"/>
              <w:rPr>
                <w:sz w:val="25"/>
              </w:rPr>
            </w:pPr>
          </w:p>
          <w:p w14:paraId="28ED78A4">
            <w:pPr>
              <w:pStyle w:val="9"/>
              <w:spacing w:line="230" w:lineRule="auto"/>
              <w:ind w:left="36" w:right="261"/>
              <w:rPr>
                <w:sz w:val="20"/>
              </w:rPr>
            </w:pPr>
            <w:r>
              <w:rPr>
                <w:w w:val="95"/>
                <w:sz w:val="20"/>
              </w:rPr>
              <w:t>责令停止违法行为，没收蚕遗传资源和违法所</w:t>
            </w:r>
            <w:r>
              <w:rPr>
                <w:sz w:val="20"/>
              </w:rPr>
              <w:t>得，并处1万元以上2万元以下罚款。</w:t>
            </w:r>
          </w:p>
        </w:tc>
      </w:tr>
      <w:tr w14:paraId="252437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7" w:hRule="atLeast"/>
        </w:trPr>
        <w:tc>
          <w:tcPr>
            <w:tcW w:w="581" w:type="dxa"/>
            <w:vMerge w:val="restart"/>
          </w:tcPr>
          <w:p w14:paraId="161D1216">
            <w:pPr>
              <w:pStyle w:val="9"/>
              <w:rPr>
                <w:sz w:val="20"/>
              </w:rPr>
            </w:pPr>
          </w:p>
          <w:p w14:paraId="21624432">
            <w:pPr>
              <w:pStyle w:val="9"/>
              <w:rPr>
                <w:sz w:val="20"/>
              </w:rPr>
            </w:pPr>
          </w:p>
          <w:p w14:paraId="2EDA1FD0">
            <w:pPr>
              <w:pStyle w:val="9"/>
              <w:spacing w:before="140"/>
              <w:ind w:left="198"/>
              <w:rPr>
                <w:sz w:val="20"/>
              </w:rPr>
            </w:pPr>
            <w:r>
              <w:rPr>
                <w:sz w:val="20"/>
              </w:rPr>
              <w:t>56</w:t>
            </w:r>
          </w:p>
        </w:tc>
        <w:tc>
          <w:tcPr>
            <w:tcW w:w="732" w:type="dxa"/>
            <w:vMerge w:val="restart"/>
          </w:tcPr>
          <w:p w14:paraId="35615316">
            <w:pPr>
              <w:pStyle w:val="9"/>
              <w:rPr>
                <w:sz w:val="20"/>
              </w:rPr>
            </w:pPr>
          </w:p>
          <w:p w14:paraId="60BAEC77">
            <w:pPr>
              <w:pStyle w:val="9"/>
              <w:rPr>
                <w:sz w:val="20"/>
              </w:rPr>
            </w:pPr>
          </w:p>
          <w:p w14:paraId="17943918">
            <w:pPr>
              <w:pStyle w:val="9"/>
              <w:spacing w:before="140"/>
              <w:ind w:left="174"/>
              <w:rPr>
                <w:sz w:val="20"/>
              </w:rPr>
            </w:pPr>
            <w:r>
              <w:rPr>
                <w:sz w:val="20"/>
              </w:rPr>
              <w:t>畜牧</w:t>
            </w:r>
          </w:p>
        </w:tc>
        <w:tc>
          <w:tcPr>
            <w:tcW w:w="3850" w:type="dxa"/>
            <w:gridSpan w:val="2"/>
            <w:vMerge w:val="restart"/>
          </w:tcPr>
          <w:p w14:paraId="526FE8C9">
            <w:pPr>
              <w:pStyle w:val="9"/>
              <w:rPr>
                <w:sz w:val="20"/>
              </w:rPr>
            </w:pPr>
          </w:p>
          <w:p w14:paraId="76C2ECE2">
            <w:pPr>
              <w:pStyle w:val="9"/>
              <w:rPr>
                <w:sz w:val="20"/>
              </w:rPr>
            </w:pPr>
          </w:p>
          <w:p w14:paraId="5427A3A1">
            <w:pPr>
              <w:pStyle w:val="9"/>
              <w:spacing w:before="140"/>
              <w:ind w:left="37"/>
              <w:rPr>
                <w:sz w:val="20"/>
              </w:rPr>
            </w:pPr>
            <w:r>
              <w:rPr>
                <w:sz w:val="20"/>
              </w:rPr>
              <w:t>对销售、推广未经审定的蚕种的行政处罚</w:t>
            </w:r>
          </w:p>
        </w:tc>
        <w:tc>
          <w:tcPr>
            <w:tcW w:w="8888" w:type="dxa"/>
            <w:vMerge w:val="restart"/>
          </w:tcPr>
          <w:p w14:paraId="08F9B9F4">
            <w:pPr>
              <w:pStyle w:val="9"/>
              <w:spacing w:before="158" w:line="252" w:lineRule="exact"/>
              <w:ind w:left="39"/>
              <w:rPr>
                <w:b/>
                <w:sz w:val="20"/>
              </w:rPr>
            </w:pPr>
            <w:r>
              <w:rPr>
                <w:b/>
                <w:sz w:val="20"/>
              </w:rPr>
              <w:t>《蚕种管理办法》(2022修订)</w:t>
            </w:r>
          </w:p>
          <w:p w14:paraId="698AAB6C">
            <w:pPr>
              <w:pStyle w:val="9"/>
              <w:spacing w:before="3" w:line="230" w:lineRule="auto"/>
              <w:ind w:left="39" w:right="38"/>
              <w:jc w:val="both"/>
              <w:rPr>
                <w:sz w:val="20"/>
              </w:rPr>
            </w:pPr>
            <w:r>
              <w:rPr>
                <w:b/>
                <w:spacing w:val="9"/>
                <w:sz w:val="20"/>
              </w:rPr>
              <w:t xml:space="preserve">第三十一条第一款 </w:t>
            </w:r>
            <w:r>
              <w:rPr>
                <w:spacing w:val="-1"/>
                <w:sz w:val="20"/>
              </w:rPr>
              <w:t>违反本办法第十一条第二款的规定，销售、推广未经审定蚕种的，由县级以</w:t>
            </w:r>
            <w:r>
              <w:rPr>
                <w:w w:val="95"/>
                <w:sz w:val="20"/>
              </w:rPr>
              <w:t xml:space="preserve">上人民政府农业农村（蚕业）主管部门责令停止违法行为，没收蚕种和违法所得；违法所得在五万元 以上的，并处违法所得一倍以上三倍以下罚款；没有违法所得或者违法所得不足五万元的，并处五千 </w:t>
            </w:r>
            <w:r>
              <w:rPr>
                <w:sz w:val="20"/>
              </w:rPr>
              <w:t>元以上五万元以下罚款。</w:t>
            </w:r>
          </w:p>
        </w:tc>
        <w:tc>
          <w:tcPr>
            <w:tcW w:w="2154" w:type="dxa"/>
          </w:tcPr>
          <w:p w14:paraId="438EEE3C">
            <w:pPr>
              <w:pStyle w:val="9"/>
              <w:spacing w:before="146" w:line="230" w:lineRule="auto"/>
              <w:ind w:left="36" w:right="61"/>
              <w:rPr>
                <w:sz w:val="20"/>
              </w:rPr>
            </w:pPr>
            <w:r>
              <w:rPr>
                <w:sz w:val="20"/>
              </w:rPr>
              <w:t>没有违法所得或者违法所得不足5万元的</w:t>
            </w:r>
          </w:p>
        </w:tc>
        <w:tc>
          <w:tcPr>
            <w:tcW w:w="2099" w:type="dxa"/>
          </w:tcPr>
          <w:p w14:paraId="48FDB15D">
            <w:pPr>
              <w:pStyle w:val="9"/>
              <w:spacing w:before="146" w:line="230" w:lineRule="auto"/>
              <w:ind w:left="37" w:right="21"/>
              <w:rPr>
                <w:sz w:val="20"/>
              </w:rPr>
            </w:pPr>
            <w:r>
              <w:rPr>
                <w:sz w:val="20"/>
              </w:rPr>
              <w:t>没有违法所得或者违法所得不足1万元的</w:t>
            </w:r>
          </w:p>
        </w:tc>
        <w:tc>
          <w:tcPr>
            <w:tcW w:w="4348" w:type="dxa"/>
          </w:tcPr>
          <w:p w14:paraId="580E1649">
            <w:pPr>
              <w:pStyle w:val="9"/>
              <w:spacing w:before="146" w:line="230" w:lineRule="auto"/>
              <w:ind w:left="36" w:right="111"/>
              <w:rPr>
                <w:sz w:val="20"/>
              </w:rPr>
            </w:pPr>
            <w:r>
              <w:rPr>
                <w:w w:val="95"/>
                <w:sz w:val="20"/>
              </w:rPr>
              <w:t>责令停止违法行为，没收蚕种和违法所得，并处</w:t>
            </w:r>
            <w:r>
              <w:rPr>
                <w:sz w:val="20"/>
              </w:rPr>
              <w:t>5000元以上2万元以下罚款。</w:t>
            </w:r>
          </w:p>
        </w:tc>
      </w:tr>
      <w:tr w14:paraId="377F65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7" w:hRule="atLeast"/>
        </w:trPr>
        <w:tc>
          <w:tcPr>
            <w:tcW w:w="581" w:type="dxa"/>
            <w:vMerge w:val="continue"/>
            <w:tcBorders>
              <w:top w:val="nil"/>
            </w:tcBorders>
          </w:tcPr>
          <w:p w14:paraId="2442C4D3">
            <w:pPr>
              <w:rPr>
                <w:sz w:val="2"/>
                <w:szCs w:val="2"/>
              </w:rPr>
            </w:pPr>
          </w:p>
        </w:tc>
        <w:tc>
          <w:tcPr>
            <w:tcW w:w="732" w:type="dxa"/>
            <w:vMerge w:val="continue"/>
            <w:tcBorders>
              <w:top w:val="nil"/>
            </w:tcBorders>
          </w:tcPr>
          <w:p w14:paraId="70E9D480">
            <w:pPr>
              <w:rPr>
                <w:sz w:val="2"/>
                <w:szCs w:val="2"/>
              </w:rPr>
            </w:pPr>
          </w:p>
        </w:tc>
        <w:tc>
          <w:tcPr>
            <w:tcW w:w="3850" w:type="dxa"/>
            <w:gridSpan w:val="2"/>
            <w:vMerge w:val="continue"/>
            <w:tcBorders>
              <w:top w:val="nil"/>
            </w:tcBorders>
          </w:tcPr>
          <w:p w14:paraId="428CEE7C">
            <w:pPr>
              <w:rPr>
                <w:sz w:val="2"/>
                <w:szCs w:val="2"/>
              </w:rPr>
            </w:pPr>
          </w:p>
        </w:tc>
        <w:tc>
          <w:tcPr>
            <w:tcW w:w="8888" w:type="dxa"/>
            <w:vMerge w:val="continue"/>
            <w:tcBorders>
              <w:top w:val="nil"/>
            </w:tcBorders>
          </w:tcPr>
          <w:p w14:paraId="0EEA85C7">
            <w:pPr>
              <w:rPr>
                <w:sz w:val="2"/>
                <w:szCs w:val="2"/>
              </w:rPr>
            </w:pPr>
          </w:p>
        </w:tc>
        <w:tc>
          <w:tcPr>
            <w:tcW w:w="2154" w:type="dxa"/>
          </w:tcPr>
          <w:p w14:paraId="12D3E17A">
            <w:pPr>
              <w:pStyle w:val="9"/>
              <w:spacing w:before="7"/>
              <w:rPr>
                <w:sz w:val="20"/>
              </w:rPr>
            </w:pPr>
          </w:p>
          <w:p w14:paraId="52EB0F78">
            <w:pPr>
              <w:pStyle w:val="9"/>
              <w:spacing w:before="1"/>
              <w:ind w:left="36"/>
              <w:rPr>
                <w:sz w:val="20"/>
              </w:rPr>
            </w:pPr>
            <w:r>
              <w:rPr>
                <w:sz w:val="20"/>
              </w:rPr>
              <w:t>违法所得5万元以上的</w:t>
            </w:r>
          </w:p>
        </w:tc>
        <w:tc>
          <w:tcPr>
            <w:tcW w:w="2099" w:type="dxa"/>
          </w:tcPr>
          <w:p w14:paraId="54CBE4D5">
            <w:pPr>
              <w:pStyle w:val="9"/>
              <w:spacing w:before="149" w:line="230" w:lineRule="auto"/>
              <w:ind w:left="37" w:right="105"/>
              <w:rPr>
                <w:sz w:val="20"/>
              </w:rPr>
            </w:pPr>
            <w:r>
              <w:rPr>
                <w:sz w:val="20"/>
              </w:rPr>
              <w:t>违法所得5万元以上不足10万元的</w:t>
            </w:r>
          </w:p>
        </w:tc>
        <w:tc>
          <w:tcPr>
            <w:tcW w:w="4348" w:type="dxa"/>
          </w:tcPr>
          <w:p w14:paraId="0269C182">
            <w:pPr>
              <w:pStyle w:val="9"/>
              <w:spacing w:before="149" w:line="230" w:lineRule="auto"/>
              <w:ind w:left="36" w:right="111"/>
              <w:rPr>
                <w:sz w:val="20"/>
              </w:rPr>
            </w:pPr>
            <w:r>
              <w:rPr>
                <w:spacing w:val="-1"/>
                <w:w w:val="95"/>
                <w:sz w:val="20"/>
              </w:rPr>
              <w:t xml:space="preserve">责令停止违法行为，没收蚕种和违法所得，并处 </w:t>
            </w:r>
            <w:r>
              <w:rPr>
                <w:sz w:val="20"/>
              </w:rPr>
              <w:t>违法所得1倍罚款。</w:t>
            </w:r>
          </w:p>
        </w:tc>
      </w:tr>
      <w:tr w14:paraId="67CD91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0" w:hRule="atLeast"/>
        </w:trPr>
        <w:tc>
          <w:tcPr>
            <w:tcW w:w="581" w:type="dxa"/>
            <w:vMerge w:val="restart"/>
          </w:tcPr>
          <w:p w14:paraId="07F4BCD2">
            <w:pPr>
              <w:pStyle w:val="9"/>
              <w:rPr>
                <w:sz w:val="20"/>
              </w:rPr>
            </w:pPr>
          </w:p>
          <w:p w14:paraId="05764D78">
            <w:pPr>
              <w:pStyle w:val="9"/>
              <w:rPr>
                <w:sz w:val="20"/>
              </w:rPr>
            </w:pPr>
          </w:p>
          <w:p w14:paraId="149D8CA8">
            <w:pPr>
              <w:pStyle w:val="9"/>
              <w:spacing w:before="3"/>
              <w:rPr>
                <w:sz w:val="18"/>
              </w:rPr>
            </w:pPr>
          </w:p>
          <w:p w14:paraId="4D413125">
            <w:pPr>
              <w:pStyle w:val="9"/>
              <w:ind w:left="198"/>
              <w:rPr>
                <w:sz w:val="20"/>
              </w:rPr>
            </w:pPr>
            <w:r>
              <w:rPr>
                <w:sz w:val="20"/>
              </w:rPr>
              <w:t>57</w:t>
            </w:r>
          </w:p>
        </w:tc>
        <w:tc>
          <w:tcPr>
            <w:tcW w:w="732" w:type="dxa"/>
            <w:vMerge w:val="restart"/>
          </w:tcPr>
          <w:p w14:paraId="17C294C2">
            <w:pPr>
              <w:pStyle w:val="9"/>
              <w:rPr>
                <w:sz w:val="20"/>
              </w:rPr>
            </w:pPr>
          </w:p>
          <w:p w14:paraId="7CD3A5E9">
            <w:pPr>
              <w:pStyle w:val="9"/>
              <w:rPr>
                <w:sz w:val="20"/>
              </w:rPr>
            </w:pPr>
          </w:p>
          <w:p w14:paraId="32E5141D">
            <w:pPr>
              <w:pStyle w:val="9"/>
              <w:spacing w:before="3"/>
              <w:rPr>
                <w:sz w:val="18"/>
              </w:rPr>
            </w:pPr>
          </w:p>
          <w:p w14:paraId="33E806E9">
            <w:pPr>
              <w:pStyle w:val="9"/>
              <w:ind w:left="174"/>
              <w:rPr>
                <w:sz w:val="20"/>
              </w:rPr>
            </w:pPr>
            <w:r>
              <w:rPr>
                <w:sz w:val="20"/>
              </w:rPr>
              <w:t>畜牧</w:t>
            </w:r>
          </w:p>
        </w:tc>
        <w:tc>
          <w:tcPr>
            <w:tcW w:w="3850" w:type="dxa"/>
            <w:gridSpan w:val="2"/>
            <w:vMerge w:val="restart"/>
          </w:tcPr>
          <w:p w14:paraId="59B2B7DB">
            <w:pPr>
              <w:pStyle w:val="9"/>
              <w:spacing w:before="5"/>
              <w:rPr>
                <w:sz w:val="29"/>
              </w:rPr>
            </w:pPr>
          </w:p>
          <w:p w14:paraId="3260672F">
            <w:pPr>
              <w:pStyle w:val="9"/>
              <w:spacing w:line="252" w:lineRule="exact"/>
              <w:ind w:left="37"/>
              <w:rPr>
                <w:sz w:val="20"/>
              </w:rPr>
            </w:pPr>
            <w:r>
              <w:rPr>
                <w:w w:val="95"/>
                <w:sz w:val="20"/>
              </w:rPr>
              <w:t>无蚕种生产、经营许可证或者违反蚕种生产</w:t>
            </w:r>
          </w:p>
          <w:p w14:paraId="4FEB179C">
            <w:pPr>
              <w:pStyle w:val="9"/>
              <w:spacing w:before="3" w:line="230" w:lineRule="auto"/>
              <w:ind w:left="37" w:right="7"/>
              <w:jc w:val="both"/>
              <w:rPr>
                <w:sz w:val="20"/>
              </w:rPr>
            </w:pPr>
            <w:r>
              <w:rPr>
                <w:spacing w:val="-1"/>
                <w:w w:val="95"/>
                <w:sz w:val="20"/>
              </w:rPr>
              <w:t>、经营许可证的规定生产经营蚕种，或者转 让、租借蚕种生产、经营许可证的的行政处</w:t>
            </w:r>
            <w:r>
              <w:rPr>
                <w:sz w:val="20"/>
              </w:rPr>
              <w:t>罚</w:t>
            </w:r>
          </w:p>
        </w:tc>
        <w:tc>
          <w:tcPr>
            <w:tcW w:w="8888" w:type="dxa"/>
            <w:vMerge w:val="restart"/>
          </w:tcPr>
          <w:p w14:paraId="1939D72E">
            <w:pPr>
              <w:pStyle w:val="9"/>
              <w:spacing w:before="4" w:line="252" w:lineRule="exact"/>
              <w:ind w:left="39"/>
              <w:rPr>
                <w:b/>
                <w:sz w:val="20"/>
              </w:rPr>
            </w:pPr>
            <w:r>
              <w:rPr>
                <w:b/>
                <w:w w:val="98"/>
                <w:sz w:val="20"/>
              </w:rPr>
              <w:t xml:space="preserve"> </w:t>
            </w:r>
            <w:r>
              <w:rPr>
                <w:b/>
                <w:sz w:val="20"/>
              </w:rPr>
              <w:t>《蚕种管理办法》(2022修订)</w:t>
            </w:r>
          </w:p>
          <w:p w14:paraId="24713023">
            <w:pPr>
              <w:pStyle w:val="9"/>
              <w:spacing w:before="4" w:line="230" w:lineRule="auto"/>
              <w:ind w:left="39" w:right="48"/>
              <w:rPr>
                <w:sz w:val="20"/>
              </w:rPr>
            </w:pPr>
            <w:r>
              <w:rPr>
                <w:b/>
                <w:spacing w:val="12"/>
                <w:sz w:val="20"/>
              </w:rPr>
              <w:t xml:space="preserve">第三十二条 </w:t>
            </w:r>
            <w:r>
              <w:rPr>
                <w:spacing w:val="-1"/>
                <w:sz w:val="20"/>
              </w:rPr>
              <w:t>违反本办法有关规定，无蚕种生产、经营许可证或者违反蚕种生产、经营许可证的</w:t>
            </w:r>
            <w:r>
              <w:rPr>
                <w:sz w:val="20"/>
              </w:rPr>
              <w:t>规定生产经营蚕种，或者转让、租借蚕种生产、经营许可证的，由县级以上人民政府农业农村（蚕</w:t>
            </w:r>
            <w:r>
              <w:rPr>
                <w:w w:val="95"/>
                <w:sz w:val="20"/>
              </w:rPr>
              <w:t>业）主管部门责令停止违法行为，没收违法所得；违法所得在三万元以上的，并处违法所得一倍以上 三倍以下罚款；没有违法所得或者违法所得不足三万元的，并处三千元以上三万元以下罚款。违反蚕 种生产、经营许可证的规定生产经营蚕种或者转让、租借蚕种生产、经营许可证，情节严重的，并处</w:t>
            </w:r>
          </w:p>
          <w:p w14:paraId="4AAFE1AB">
            <w:pPr>
              <w:pStyle w:val="9"/>
              <w:spacing w:line="213" w:lineRule="exact"/>
              <w:ind w:left="39"/>
              <w:rPr>
                <w:sz w:val="20"/>
              </w:rPr>
            </w:pPr>
            <w:r>
              <w:rPr>
                <w:sz w:val="20"/>
              </w:rPr>
              <w:t>吊销蚕种生产、经营许可证。</w:t>
            </w:r>
          </w:p>
        </w:tc>
        <w:tc>
          <w:tcPr>
            <w:tcW w:w="2154" w:type="dxa"/>
          </w:tcPr>
          <w:p w14:paraId="479A5756">
            <w:pPr>
              <w:pStyle w:val="9"/>
              <w:spacing w:before="4"/>
              <w:rPr>
                <w:sz w:val="16"/>
              </w:rPr>
            </w:pPr>
          </w:p>
          <w:p w14:paraId="703CFA38">
            <w:pPr>
              <w:pStyle w:val="9"/>
              <w:spacing w:line="230" w:lineRule="auto"/>
              <w:ind w:left="36" w:right="61"/>
              <w:rPr>
                <w:sz w:val="20"/>
              </w:rPr>
            </w:pPr>
            <w:r>
              <w:rPr>
                <w:sz w:val="20"/>
              </w:rPr>
              <w:t>没有违法所得或者违法所得不足3万元的</w:t>
            </w:r>
          </w:p>
        </w:tc>
        <w:tc>
          <w:tcPr>
            <w:tcW w:w="2099" w:type="dxa"/>
          </w:tcPr>
          <w:p w14:paraId="7C7BC8F1">
            <w:pPr>
              <w:pStyle w:val="9"/>
              <w:spacing w:before="4"/>
              <w:rPr>
                <w:sz w:val="16"/>
              </w:rPr>
            </w:pPr>
          </w:p>
          <w:p w14:paraId="4F9974A2">
            <w:pPr>
              <w:pStyle w:val="9"/>
              <w:spacing w:line="230" w:lineRule="auto"/>
              <w:ind w:left="37" w:right="21"/>
              <w:rPr>
                <w:sz w:val="20"/>
              </w:rPr>
            </w:pPr>
            <w:r>
              <w:rPr>
                <w:sz w:val="20"/>
              </w:rPr>
              <w:t>没有违法所得或者违法所得不足1万元的</w:t>
            </w:r>
          </w:p>
        </w:tc>
        <w:tc>
          <w:tcPr>
            <w:tcW w:w="4348" w:type="dxa"/>
          </w:tcPr>
          <w:p w14:paraId="0D76E9C0">
            <w:pPr>
              <w:pStyle w:val="9"/>
              <w:spacing w:before="4"/>
              <w:rPr>
                <w:sz w:val="16"/>
              </w:rPr>
            </w:pPr>
          </w:p>
          <w:p w14:paraId="1B455F14">
            <w:pPr>
              <w:pStyle w:val="9"/>
              <w:spacing w:line="230" w:lineRule="auto"/>
              <w:ind w:left="36" w:right="104"/>
              <w:rPr>
                <w:sz w:val="20"/>
              </w:rPr>
            </w:pPr>
            <w:r>
              <w:rPr>
                <w:w w:val="95"/>
                <w:sz w:val="20"/>
              </w:rPr>
              <w:t>责令停止违法行为，没收违法所得，并处3000</w:t>
            </w:r>
            <w:r>
              <w:rPr>
                <w:spacing w:val="-15"/>
                <w:w w:val="95"/>
                <w:sz w:val="20"/>
              </w:rPr>
              <w:t xml:space="preserve">元 </w:t>
            </w:r>
            <w:r>
              <w:rPr>
                <w:sz w:val="20"/>
              </w:rPr>
              <w:t>以上1万元以下罚款。</w:t>
            </w:r>
          </w:p>
        </w:tc>
      </w:tr>
      <w:tr w14:paraId="587E9C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581" w:type="dxa"/>
            <w:vMerge w:val="continue"/>
            <w:tcBorders>
              <w:top w:val="nil"/>
            </w:tcBorders>
          </w:tcPr>
          <w:p w14:paraId="78B2C4B2">
            <w:pPr>
              <w:rPr>
                <w:sz w:val="2"/>
                <w:szCs w:val="2"/>
              </w:rPr>
            </w:pPr>
          </w:p>
        </w:tc>
        <w:tc>
          <w:tcPr>
            <w:tcW w:w="732" w:type="dxa"/>
            <w:vMerge w:val="continue"/>
            <w:tcBorders>
              <w:top w:val="nil"/>
            </w:tcBorders>
          </w:tcPr>
          <w:p w14:paraId="61BE516B">
            <w:pPr>
              <w:rPr>
                <w:sz w:val="2"/>
                <w:szCs w:val="2"/>
              </w:rPr>
            </w:pPr>
          </w:p>
        </w:tc>
        <w:tc>
          <w:tcPr>
            <w:tcW w:w="3850" w:type="dxa"/>
            <w:gridSpan w:val="2"/>
            <w:vMerge w:val="continue"/>
            <w:tcBorders>
              <w:top w:val="nil"/>
            </w:tcBorders>
          </w:tcPr>
          <w:p w14:paraId="416AD016">
            <w:pPr>
              <w:rPr>
                <w:sz w:val="2"/>
                <w:szCs w:val="2"/>
              </w:rPr>
            </w:pPr>
          </w:p>
        </w:tc>
        <w:tc>
          <w:tcPr>
            <w:tcW w:w="8888" w:type="dxa"/>
            <w:vMerge w:val="continue"/>
            <w:tcBorders>
              <w:top w:val="nil"/>
            </w:tcBorders>
          </w:tcPr>
          <w:p w14:paraId="2593D381">
            <w:pPr>
              <w:rPr>
                <w:sz w:val="2"/>
                <w:szCs w:val="2"/>
              </w:rPr>
            </w:pPr>
          </w:p>
        </w:tc>
        <w:tc>
          <w:tcPr>
            <w:tcW w:w="2154" w:type="dxa"/>
          </w:tcPr>
          <w:p w14:paraId="04133D5B">
            <w:pPr>
              <w:pStyle w:val="9"/>
              <w:spacing w:before="2"/>
              <w:rPr>
                <w:sz w:val="23"/>
              </w:rPr>
            </w:pPr>
          </w:p>
          <w:p w14:paraId="4F567A80">
            <w:pPr>
              <w:pStyle w:val="9"/>
              <w:spacing w:before="1"/>
              <w:ind w:left="36"/>
              <w:rPr>
                <w:sz w:val="20"/>
              </w:rPr>
            </w:pPr>
            <w:r>
              <w:rPr>
                <w:sz w:val="20"/>
              </w:rPr>
              <w:t>违法所得3万元以上的</w:t>
            </w:r>
          </w:p>
        </w:tc>
        <w:tc>
          <w:tcPr>
            <w:tcW w:w="2099" w:type="dxa"/>
          </w:tcPr>
          <w:p w14:paraId="2F4E4E72">
            <w:pPr>
              <w:pStyle w:val="9"/>
              <w:spacing w:before="1"/>
              <w:rPr>
                <w:sz w:val="14"/>
              </w:rPr>
            </w:pPr>
          </w:p>
          <w:p w14:paraId="237ADDF2">
            <w:pPr>
              <w:pStyle w:val="9"/>
              <w:spacing w:line="230" w:lineRule="auto"/>
              <w:ind w:left="37" w:right="105"/>
              <w:rPr>
                <w:sz w:val="20"/>
              </w:rPr>
            </w:pPr>
            <w:r>
              <w:rPr>
                <w:sz w:val="20"/>
              </w:rPr>
              <w:t>违法所得3万元以上不足5万元的</w:t>
            </w:r>
          </w:p>
        </w:tc>
        <w:tc>
          <w:tcPr>
            <w:tcW w:w="4348" w:type="dxa"/>
          </w:tcPr>
          <w:p w14:paraId="60B0C839">
            <w:pPr>
              <w:pStyle w:val="9"/>
              <w:spacing w:before="1"/>
              <w:rPr>
                <w:sz w:val="14"/>
              </w:rPr>
            </w:pPr>
          </w:p>
          <w:p w14:paraId="156DC228">
            <w:pPr>
              <w:pStyle w:val="9"/>
              <w:spacing w:line="230" w:lineRule="auto"/>
              <w:ind w:left="36" w:right="112"/>
              <w:rPr>
                <w:sz w:val="20"/>
              </w:rPr>
            </w:pPr>
            <w:r>
              <w:rPr>
                <w:spacing w:val="-1"/>
                <w:w w:val="95"/>
                <w:sz w:val="20"/>
              </w:rPr>
              <w:t xml:space="preserve">责令停止违法行为，没收违法所得，并处违法所 </w:t>
            </w:r>
            <w:r>
              <w:rPr>
                <w:sz w:val="20"/>
              </w:rPr>
              <w:t>得1倍罚款。</w:t>
            </w:r>
          </w:p>
        </w:tc>
      </w:tr>
    </w:tbl>
    <w:p w14:paraId="3BD0481F">
      <w:pPr>
        <w:spacing w:after="0" w:line="230" w:lineRule="auto"/>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1105"/>
        <w:gridCol w:w="995"/>
        <w:gridCol w:w="4348"/>
      </w:tblGrid>
      <w:tr w14:paraId="2793A4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422FD055">
            <w:pPr>
              <w:pStyle w:val="9"/>
              <w:spacing w:before="5"/>
              <w:rPr>
                <w:sz w:val="14"/>
              </w:rPr>
            </w:pPr>
          </w:p>
          <w:p w14:paraId="70663CF6">
            <w:pPr>
              <w:pStyle w:val="9"/>
              <w:ind w:left="75" w:right="44"/>
              <w:jc w:val="center"/>
              <w:rPr>
                <w:b/>
                <w:sz w:val="20"/>
              </w:rPr>
            </w:pPr>
            <w:r>
              <w:rPr>
                <w:b/>
                <w:sz w:val="20"/>
              </w:rPr>
              <w:t>序号</w:t>
            </w:r>
          </w:p>
        </w:tc>
        <w:tc>
          <w:tcPr>
            <w:tcW w:w="732" w:type="dxa"/>
          </w:tcPr>
          <w:p w14:paraId="335818CD">
            <w:pPr>
              <w:pStyle w:val="9"/>
              <w:spacing w:before="70" w:line="230" w:lineRule="auto"/>
              <w:ind w:left="172" w:right="136"/>
              <w:rPr>
                <w:b/>
                <w:sz w:val="20"/>
              </w:rPr>
            </w:pPr>
            <w:r>
              <w:rPr>
                <w:b/>
                <w:sz w:val="20"/>
              </w:rPr>
              <w:t>事项类别</w:t>
            </w:r>
          </w:p>
        </w:tc>
        <w:tc>
          <w:tcPr>
            <w:tcW w:w="3850" w:type="dxa"/>
            <w:gridSpan w:val="2"/>
          </w:tcPr>
          <w:p w14:paraId="52563E04">
            <w:pPr>
              <w:pStyle w:val="9"/>
              <w:spacing w:before="5"/>
              <w:rPr>
                <w:sz w:val="14"/>
              </w:rPr>
            </w:pPr>
          </w:p>
          <w:p w14:paraId="7371F31C">
            <w:pPr>
              <w:pStyle w:val="9"/>
              <w:ind w:left="36" w:right="4"/>
              <w:jc w:val="center"/>
              <w:rPr>
                <w:b/>
                <w:sz w:val="20"/>
              </w:rPr>
            </w:pPr>
            <w:r>
              <w:rPr>
                <w:b/>
                <w:sz w:val="20"/>
              </w:rPr>
              <w:t>事项名称</w:t>
            </w:r>
          </w:p>
        </w:tc>
        <w:tc>
          <w:tcPr>
            <w:tcW w:w="8888" w:type="dxa"/>
          </w:tcPr>
          <w:p w14:paraId="54253869">
            <w:pPr>
              <w:pStyle w:val="9"/>
              <w:spacing w:before="5"/>
              <w:rPr>
                <w:sz w:val="14"/>
              </w:rPr>
            </w:pPr>
          </w:p>
          <w:p w14:paraId="394763D6">
            <w:pPr>
              <w:pStyle w:val="9"/>
              <w:ind w:left="4028" w:right="3996"/>
              <w:jc w:val="center"/>
              <w:rPr>
                <w:b/>
                <w:sz w:val="20"/>
              </w:rPr>
            </w:pPr>
            <w:r>
              <w:rPr>
                <w:b/>
                <w:sz w:val="20"/>
              </w:rPr>
              <w:t>实施依据</w:t>
            </w:r>
          </w:p>
        </w:tc>
        <w:tc>
          <w:tcPr>
            <w:tcW w:w="4254" w:type="dxa"/>
            <w:gridSpan w:val="3"/>
          </w:tcPr>
          <w:p w14:paraId="36AC7C5E">
            <w:pPr>
              <w:pStyle w:val="9"/>
              <w:spacing w:before="5"/>
              <w:rPr>
                <w:sz w:val="14"/>
              </w:rPr>
            </w:pPr>
          </w:p>
          <w:p w14:paraId="4518C57D">
            <w:pPr>
              <w:pStyle w:val="9"/>
              <w:ind w:left="1709" w:right="1681"/>
              <w:jc w:val="center"/>
              <w:rPr>
                <w:b/>
                <w:sz w:val="20"/>
              </w:rPr>
            </w:pPr>
            <w:r>
              <w:rPr>
                <w:b/>
                <w:sz w:val="20"/>
              </w:rPr>
              <w:t>适用情形</w:t>
            </w:r>
          </w:p>
        </w:tc>
        <w:tc>
          <w:tcPr>
            <w:tcW w:w="4348" w:type="dxa"/>
          </w:tcPr>
          <w:p w14:paraId="31C0545D">
            <w:pPr>
              <w:pStyle w:val="9"/>
              <w:spacing w:before="5"/>
              <w:rPr>
                <w:sz w:val="14"/>
              </w:rPr>
            </w:pPr>
          </w:p>
          <w:p w14:paraId="515CBE7B">
            <w:pPr>
              <w:pStyle w:val="9"/>
              <w:ind w:left="1752" w:right="1730"/>
              <w:jc w:val="center"/>
              <w:rPr>
                <w:b/>
                <w:sz w:val="20"/>
              </w:rPr>
            </w:pPr>
            <w:r>
              <w:rPr>
                <w:b/>
                <w:sz w:val="20"/>
              </w:rPr>
              <w:t>裁量标准</w:t>
            </w:r>
          </w:p>
        </w:tc>
      </w:tr>
      <w:tr w14:paraId="3E439B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3" w:hRule="atLeast"/>
        </w:trPr>
        <w:tc>
          <w:tcPr>
            <w:tcW w:w="581" w:type="dxa"/>
          </w:tcPr>
          <w:p w14:paraId="5D47E1DA">
            <w:pPr>
              <w:pStyle w:val="9"/>
              <w:spacing w:before="12"/>
              <w:rPr>
                <w:sz w:val="19"/>
              </w:rPr>
            </w:pPr>
          </w:p>
          <w:p w14:paraId="19EA83DD">
            <w:pPr>
              <w:pStyle w:val="9"/>
              <w:ind w:left="75" w:right="39"/>
              <w:jc w:val="center"/>
              <w:rPr>
                <w:sz w:val="20"/>
              </w:rPr>
            </w:pPr>
            <w:r>
              <w:rPr>
                <w:sz w:val="20"/>
              </w:rPr>
              <w:t>58</w:t>
            </w:r>
          </w:p>
        </w:tc>
        <w:tc>
          <w:tcPr>
            <w:tcW w:w="732" w:type="dxa"/>
          </w:tcPr>
          <w:p w14:paraId="4F6762FE">
            <w:pPr>
              <w:pStyle w:val="9"/>
              <w:spacing w:before="12"/>
              <w:rPr>
                <w:sz w:val="19"/>
              </w:rPr>
            </w:pPr>
          </w:p>
          <w:p w14:paraId="7BDA4ABD">
            <w:pPr>
              <w:pStyle w:val="9"/>
              <w:ind w:left="174"/>
              <w:rPr>
                <w:sz w:val="20"/>
              </w:rPr>
            </w:pPr>
            <w:r>
              <w:rPr>
                <w:sz w:val="20"/>
              </w:rPr>
              <w:t>畜牧</w:t>
            </w:r>
          </w:p>
        </w:tc>
        <w:tc>
          <w:tcPr>
            <w:tcW w:w="3850" w:type="dxa"/>
            <w:gridSpan w:val="2"/>
          </w:tcPr>
          <w:p w14:paraId="34E7C0B1">
            <w:pPr>
              <w:pStyle w:val="9"/>
              <w:spacing w:before="142" w:line="230" w:lineRule="auto"/>
              <w:ind w:left="37" w:right="8"/>
              <w:rPr>
                <w:sz w:val="20"/>
              </w:rPr>
            </w:pPr>
            <w:r>
              <w:rPr>
                <w:w w:val="95"/>
                <w:sz w:val="20"/>
              </w:rPr>
              <w:t>对销售的蚕种未附具蚕种检疫证明、质量合</w:t>
            </w:r>
            <w:r>
              <w:rPr>
                <w:sz w:val="20"/>
              </w:rPr>
              <w:t>格证的行政处罚</w:t>
            </w:r>
          </w:p>
        </w:tc>
        <w:tc>
          <w:tcPr>
            <w:tcW w:w="8888" w:type="dxa"/>
          </w:tcPr>
          <w:p w14:paraId="03300280">
            <w:pPr>
              <w:pStyle w:val="9"/>
              <w:spacing w:before="9" w:line="252" w:lineRule="exact"/>
              <w:ind w:left="39"/>
              <w:rPr>
                <w:b/>
                <w:sz w:val="20"/>
              </w:rPr>
            </w:pPr>
            <w:r>
              <w:rPr>
                <w:b/>
                <w:w w:val="98"/>
                <w:sz w:val="20"/>
              </w:rPr>
              <w:t xml:space="preserve"> </w:t>
            </w:r>
            <w:r>
              <w:rPr>
                <w:b/>
                <w:sz w:val="20"/>
              </w:rPr>
              <w:t>《蚕种管理办法》(2022修订)</w:t>
            </w:r>
          </w:p>
          <w:p w14:paraId="6EA6042D">
            <w:pPr>
              <w:pStyle w:val="9"/>
              <w:spacing w:line="248" w:lineRule="exact"/>
              <w:ind w:left="39"/>
              <w:rPr>
                <w:sz w:val="20"/>
              </w:rPr>
            </w:pPr>
            <w:r>
              <w:rPr>
                <w:b/>
                <w:sz w:val="20"/>
              </w:rPr>
              <w:t xml:space="preserve">第三十三条 </w:t>
            </w:r>
            <w:r>
              <w:rPr>
                <w:sz w:val="20"/>
              </w:rPr>
              <w:t>销售的蚕种未附具蚕种检疫证明、质量合格证的，由县级以上地方人民政府农业农</w:t>
            </w:r>
          </w:p>
          <w:p w14:paraId="668FA972">
            <w:pPr>
              <w:pStyle w:val="9"/>
              <w:spacing w:line="215" w:lineRule="exact"/>
              <w:ind w:left="39"/>
              <w:rPr>
                <w:sz w:val="20"/>
              </w:rPr>
            </w:pPr>
            <w:r>
              <w:rPr>
                <w:sz w:val="20"/>
              </w:rPr>
              <w:t>村（蚕业）主管部门责令改正，没收违法所得，可以处二千元以下罚款。</w:t>
            </w:r>
          </w:p>
        </w:tc>
        <w:tc>
          <w:tcPr>
            <w:tcW w:w="4254" w:type="dxa"/>
            <w:gridSpan w:val="3"/>
          </w:tcPr>
          <w:p w14:paraId="5828EDF9">
            <w:pPr>
              <w:pStyle w:val="9"/>
              <w:spacing w:before="12"/>
              <w:rPr>
                <w:sz w:val="19"/>
              </w:rPr>
            </w:pPr>
          </w:p>
          <w:p w14:paraId="03D237A6">
            <w:pPr>
              <w:pStyle w:val="9"/>
              <w:ind w:left="36"/>
              <w:rPr>
                <w:sz w:val="20"/>
              </w:rPr>
            </w:pPr>
            <w:r>
              <w:rPr>
                <w:sz w:val="20"/>
              </w:rPr>
              <w:t>再次违法且无违法所得或违法所得不足500元的</w:t>
            </w:r>
          </w:p>
        </w:tc>
        <w:tc>
          <w:tcPr>
            <w:tcW w:w="4348" w:type="dxa"/>
          </w:tcPr>
          <w:p w14:paraId="49562294">
            <w:pPr>
              <w:pStyle w:val="9"/>
              <w:spacing w:before="134" w:line="252" w:lineRule="exact"/>
              <w:ind w:left="35"/>
              <w:rPr>
                <w:sz w:val="20"/>
              </w:rPr>
            </w:pPr>
            <w:r>
              <w:rPr>
                <w:w w:val="95"/>
                <w:sz w:val="20"/>
              </w:rPr>
              <w:t>责令改正，没收违法所得，可以处600元以下罚款</w:t>
            </w:r>
          </w:p>
          <w:p w14:paraId="6EAE1D4A">
            <w:pPr>
              <w:pStyle w:val="9"/>
              <w:spacing w:line="252" w:lineRule="exact"/>
              <w:ind w:left="35"/>
              <w:rPr>
                <w:sz w:val="20"/>
              </w:rPr>
            </w:pPr>
            <w:r>
              <w:rPr>
                <w:w w:val="99"/>
                <w:sz w:val="20"/>
              </w:rPr>
              <w:t>。</w:t>
            </w:r>
          </w:p>
        </w:tc>
      </w:tr>
      <w:tr w14:paraId="0D1BE6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581" w:type="dxa"/>
            <w:vMerge w:val="restart"/>
          </w:tcPr>
          <w:p w14:paraId="6EDD4347">
            <w:pPr>
              <w:pStyle w:val="9"/>
              <w:rPr>
                <w:sz w:val="20"/>
              </w:rPr>
            </w:pPr>
          </w:p>
          <w:p w14:paraId="29185788">
            <w:pPr>
              <w:pStyle w:val="9"/>
              <w:rPr>
                <w:sz w:val="20"/>
              </w:rPr>
            </w:pPr>
          </w:p>
          <w:p w14:paraId="1034E0B3">
            <w:pPr>
              <w:pStyle w:val="9"/>
              <w:spacing w:before="8"/>
              <w:rPr>
                <w:sz w:val="24"/>
              </w:rPr>
            </w:pPr>
          </w:p>
          <w:p w14:paraId="5911EA41">
            <w:pPr>
              <w:pStyle w:val="9"/>
              <w:ind w:left="198"/>
              <w:rPr>
                <w:sz w:val="20"/>
              </w:rPr>
            </w:pPr>
            <w:r>
              <w:rPr>
                <w:sz w:val="20"/>
              </w:rPr>
              <w:t>59</w:t>
            </w:r>
          </w:p>
        </w:tc>
        <w:tc>
          <w:tcPr>
            <w:tcW w:w="732" w:type="dxa"/>
            <w:vMerge w:val="restart"/>
          </w:tcPr>
          <w:p w14:paraId="0106BDF8">
            <w:pPr>
              <w:pStyle w:val="9"/>
              <w:rPr>
                <w:sz w:val="20"/>
              </w:rPr>
            </w:pPr>
          </w:p>
          <w:p w14:paraId="5B517021">
            <w:pPr>
              <w:pStyle w:val="9"/>
              <w:rPr>
                <w:sz w:val="20"/>
              </w:rPr>
            </w:pPr>
          </w:p>
          <w:p w14:paraId="5A3AEF56">
            <w:pPr>
              <w:pStyle w:val="9"/>
              <w:spacing w:before="8"/>
              <w:rPr>
                <w:sz w:val="24"/>
              </w:rPr>
            </w:pPr>
          </w:p>
          <w:p w14:paraId="1B48FAEC">
            <w:pPr>
              <w:pStyle w:val="9"/>
              <w:ind w:left="174"/>
              <w:rPr>
                <w:sz w:val="20"/>
              </w:rPr>
            </w:pPr>
            <w:r>
              <w:rPr>
                <w:sz w:val="20"/>
              </w:rPr>
              <w:t>畜牧</w:t>
            </w:r>
          </w:p>
        </w:tc>
        <w:tc>
          <w:tcPr>
            <w:tcW w:w="1476" w:type="dxa"/>
            <w:vMerge w:val="restart"/>
          </w:tcPr>
          <w:p w14:paraId="7C413AE8">
            <w:pPr>
              <w:pStyle w:val="9"/>
              <w:rPr>
                <w:sz w:val="20"/>
              </w:rPr>
            </w:pPr>
          </w:p>
          <w:p w14:paraId="2D598212">
            <w:pPr>
              <w:pStyle w:val="9"/>
              <w:spacing w:before="2"/>
              <w:rPr>
                <w:sz w:val="16"/>
              </w:rPr>
            </w:pPr>
          </w:p>
          <w:p w14:paraId="370DC6BF">
            <w:pPr>
              <w:pStyle w:val="9"/>
              <w:spacing w:line="232" w:lineRule="auto"/>
              <w:ind w:left="37" w:right="23"/>
              <w:jc w:val="both"/>
              <w:rPr>
                <w:sz w:val="20"/>
              </w:rPr>
            </w:pPr>
            <w:r>
              <w:rPr>
                <w:spacing w:val="-3"/>
                <w:sz w:val="20"/>
              </w:rPr>
              <w:t>对以不合格蚕种冒充合格的蚕种等行为的行政处</w:t>
            </w:r>
            <w:r>
              <w:rPr>
                <w:sz w:val="20"/>
              </w:rPr>
              <w:t>罚</w:t>
            </w:r>
          </w:p>
        </w:tc>
        <w:tc>
          <w:tcPr>
            <w:tcW w:w="2374" w:type="dxa"/>
          </w:tcPr>
          <w:p w14:paraId="41A1B012">
            <w:pPr>
              <w:pStyle w:val="9"/>
              <w:spacing w:before="6"/>
              <w:rPr>
                <w:sz w:val="23"/>
              </w:rPr>
            </w:pPr>
          </w:p>
          <w:p w14:paraId="2425DF9F">
            <w:pPr>
              <w:pStyle w:val="9"/>
              <w:spacing w:line="230" w:lineRule="auto"/>
              <w:ind w:left="37" w:right="81"/>
              <w:rPr>
                <w:sz w:val="20"/>
              </w:rPr>
            </w:pPr>
            <w:r>
              <w:rPr>
                <w:sz w:val="20"/>
              </w:rPr>
              <w:t>对以不合格蚕种冒充合格的蚕种的行政处罚</w:t>
            </w:r>
          </w:p>
        </w:tc>
        <w:tc>
          <w:tcPr>
            <w:tcW w:w="8888" w:type="dxa"/>
            <w:vMerge w:val="restart"/>
          </w:tcPr>
          <w:p w14:paraId="7980C1FD">
            <w:pPr>
              <w:pStyle w:val="9"/>
              <w:spacing w:before="86" w:line="252" w:lineRule="exact"/>
              <w:ind w:left="39"/>
              <w:rPr>
                <w:b/>
                <w:sz w:val="20"/>
              </w:rPr>
            </w:pPr>
            <w:r>
              <w:rPr>
                <w:b/>
                <w:sz w:val="20"/>
              </w:rPr>
              <w:t>《蚕种管理办法》(2022修订)</w:t>
            </w:r>
          </w:p>
          <w:p w14:paraId="28A34E54">
            <w:pPr>
              <w:pStyle w:val="9"/>
              <w:spacing w:line="248" w:lineRule="exact"/>
              <w:ind w:left="39"/>
              <w:rPr>
                <w:sz w:val="20"/>
              </w:rPr>
            </w:pPr>
            <w:r>
              <w:rPr>
                <w:b/>
                <w:sz w:val="20"/>
              </w:rPr>
              <w:t xml:space="preserve">第二十三条第（一）（二）项 </w:t>
            </w:r>
            <w:r>
              <w:rPr>
                <w:sz w:val="20"/>
              </w:rPr>
              <w:t>禁止销售下列蚕种：（一）以不合格蚕种冒充合格的蚕种；</w:t>
            </w:r>
          </w:p>
          <w:p w14:paraId="444A440E">
            <w:pPr>
              <w:pStyle w:val="9"/>
              <w:spacing w:line="248" w:lineRule="exact"/>
              <w:ind w:left="39"/>
              <w:rPr>
                <w:sz w:val="20"/>
              </w:rPr>
            </w:pPr>
            <w:r>
              <w:rPr>
                <w:sz w:val="20"/>
              </w:rPr>
              <w:t>（二）冒充其他企业（种场）名称或者品种的蚕种。</w:t>
            </w:r>
          </w:p>
          <w:p w14:paraId="2BE06F35">
            <w:pPr>
              <w:pStyle w:val="9"/>
              <w:spacing w:line="247" w:lineRule="exact"/>
              <w:ind w:left="39"/>
              <w:rPr>
                <w:sz w:val="20"/>
              </w:rPr>
            </w:pPr>
            <w:r>
              <w:rPr>
                <w:b/>
                <w:sz w:val="20"/>
              </w:rPr>
              <w:t xml:space="preserve">第三十四条 </w:t>
            </w:r>
            <w:r>
              <w:rPr>
                <w:sz w:val="20"/>
              </w:rPr>
              <w:t>违反本办法第二十三条第一项至第二项规定的，由县级以上地方人民政府农业农村</w:t>
            </w:r>
          </w:p>
          <w:p w14:paraId="2BFCE821">
            <w:pPr>
              <w:pStyle w:val="9"/>
              <w:spacing w:before="3" w:line="230" w:lineRule="auto"/>
              <w:ind w:left="39" w:right="70"/>
              <w:jc w:val="both"/>
              <w:rPr>
                <w:sz w:val="20"/>
              </w:rPr>
            </w:pPr>
            <w:r>
              <w:rPr>
                <w:w w:val="95"/>
                <w:sz w:val="20"/>
              </w:rPr>
              <w:t>（蚕业）</w:t>
            </w:r>
            <w:r>
              <w:rPr>
                <w:spacing w:val="-1"/>
                <w:w w:val="95"/>
                <w:sz w:val="20"/>
              </w:rPr>
              <w:t xml:space="preserve">主管部门责令停止销售，没收违法销售的蚕种和违法所得；违法所得在五万元以上的，并处 违法所得一倍以上五倍以下罚款；没有违法所得或者违法所得不足五万元的，并处五千元以上五万元 </w:t>
            </w:r>
            <w:r>
              <w:rPr>
                <w:sz w:val="20"/>
              </w:rPr>
              <w:t>以下罚款；情节严重的，并处吊销蚕种生产、经营许可证。</w:t>
            </w:r>
          </w:p>
        </w:tc>
        <w:tc>
          <w:tcPr>
            <w:tcW w:w="2154" w:type="dxa"/>
          </w:tcPr>
          <w:p w14:paraId="05F948F6">
            <w:pPr>
              <w:pStyle w:val="9"/>
              <w:spacing w:before="6"/>
              <w:rPr>
                <w:sz w:val="23"/>
              </w:rPr>
            </w:pPr>
          </w:p>
          <w:p w14:paraId="6CD25D4E">
            <w:pPr>
              <w:pStyle w:val="9"/>
              <w:spacing w:line="230" w:lineRule="auto"/>
              <w:ind w:left="36" w:right="61"/>
              <w:rPr>
                <w:sz w:val="20"/>
              </w:rPr>
            </w:pPr>
            <w:r>
              <w:rPr>
                <w:sz w:val="20"/>
              </w:rPr>
              <w:t>没有违法所得或者违法所得不足5万元的</w:t>
            </w:r>
          </w:p>
        </w:tc>
        <w:tc>
          <w:tcPr>
            <w:tcW w:w="2100" w:type="dxa"/>
            <w:gridSpan w:val="2"/>
          </w:tcPr>
          <w:p w14:paraId="74BB36E0">
            <w:pPr>
              <w:pStyle w:val="9"/>
              <w:spacing w:before="6"/>
              <w:rPr>
                <w:sz w:val="23"/>
              </w:rPr>
            </w:pPr>
          </w:p>
          <w:p w14:paraId="616B3E02">
            <w:pPr>
              <w:pStyle w:val="9"/>
              <w:spacing w:line="230" w:lineRule="auto"/>
              <w:ind w:left="37" w:right="21"/>
              <w:rPr>
                <w:sz w:val="20"/>
              </w:rPr>
            </w:pPr>
            <w:r>
              <w:rPr>
                <w:sz w:val="20"/>
              </w:rPr>
              <w:t>没有违法所得或者违法所得不足1万元的</w:t>
            </w:r>
          </w:p>
        </w:tc>
        <w:tc>
          <w:tcPr>
            <w:tcW w:w="4348" w:type="dxa"/>
          </w:tcPr>
          <w:p w14:paraId="24F7455C">
            <w:pPr>
              <w:pStyle w:val="9"/>
              <w:spacing w:before="6"/>
              <w:rPr>
                <w:sz w:val="23"/>
              </w:rPr>
            </w:pPr>
          </w:p>
          <w:p w14:paraId="7B0D728A">
            <w:pPr>
              <w:pStyle w:val="9"/>
              <w:spacing w:line="230" w:lineRule="auto"/>
              <w:ind w:left="35" w:right="262"/>
              <w:rPr>
                <w:sz w:val="20"/>
              </w:rPr>
            </w:pPr>
            <w:r>
              <w:rPr>
                <w:w w:val="95"/>
                <w:sz w:val="20"/>
              </w:rPr>
              <w:t>责令停止销售，没收违法销售的蚕种和违法所</w:t>
            </w:r>
            <w:r>
              <w:rPr>
                <w:sz w:val="20"/>
              </w:rPr>
              <w:t>得，并处5000元以上2万元以下罚款。</w:t>
            </w:r>
          </w:p>
        </w:tc>
      </w:tr>
      <w:tr w14:paraId="0F9CD2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581" w:type="dxa"/>
            <w:vMerge w:val="continue"/>
            <w:tcBorders>
              <w:top w:val="nil"/>
            </w:tcBorders>
          </w:tcPr>
          <w:p w14:paraId="219C4D3B">
            <w:pPr>
              <w:rPr>
                <w:sz w:val="2"/>
                <w:szCs w:val="2"/>
              </w:rPr>
            </w:pPr>
          </w:p>
        </w:tc>
        <w:tc>
          <w:tcPr>
            <w:tcW w:w="732" w:type="dxa"/>
            <w:vMerge w:val="continue"/>
            <w:tcBorders>
              <w:top w:val="nil"/>
            </w:tcBorders>
          </w:tcPr>
          <w:p w14:paraId="0E57FF06">
            <w:pPr>
              <w:rPr>
                <w:sz w:val="2"/>
                <w:szCs w:val="2"/>
              </w:rPr>
            </w:pPr>
          </w:p>
        </w:tc>
        <w:tc>
          <w:tcPr>
            <w:tcW w:w="1476" w:type="dxa"/>
            <w:vMerge w:val="continue"/>
            <w:tcBorders>
              <w:top w:val="nil"/>
            </w:tcBorders>
          </w:tcPr>
          <w:p w14:paraId="67EC2CBF">
            <w:pPr>
              <w:rPr>
                <w:sz w:val="2"/>
                <w:szCs w:val="2"/>
              </w:rPr>
            </w:pPr>
          </w:p>
        </w:tc>
        <w:tc>
          <w:tcPr>
            <w:tcW w:w="2374" w:type="dxa"/>
          </w:tcPr>
          <w:p w14:paraId="5ECC1FE9">
            <w:pPr>
              <w:pStyle w:val="9"/>
              <w:spacing w:before="41" w:line="246" w:lineRule="exact"/>
              <w:ind w:left="37" w:right="123"/>
              <w:jc w:val="both"/>
              <w:rPr>
                <w:sz w:val="20"/>
              </w:rPr>
            </w:pPr>
            <w:r>
              <w:rPr>
                <w:sz w:val="20"/>
              </w:rPr>
              <w:t>冒充其他企业（种场）</w:t>
            </w:r>
            <w:r>
              <w:rPr>
                <w:spacing w:val="-17"/>
                <w:sz w:val="20"/>
              </w:rPr>
              <w:t>名</w:t>
            </w:r>
            <w:r>
              <w:rPr>
                <w:spacing w:val="-2"/>
                <w:sz w:val="20"/>
              </w:rPr>
              <w:t>称或者品种的蚕种的行政</w:t>
            </w:r>
            <w:r>
              <w:rPr>
                <w:sz w:val="20"/>
              </w:rPr>
              <w:t>处罚</w:t>
            </w:r>
          </w:p>
        </w:tc>
        <w:tc>
          <w:tcPr>
            <w:tcW w:w="8888" w:type="dxa"/>
            <w:vMerge w:val="continue"/>
            <w:tcBorders>
              <w:top w:val="nil"/>
            </w:tcBorders>
          </w:tcPr>
          <w:p w14:paraId="36834079">
            <w:pPr>
              <w:rPr>
                <w:sz w:val="2"/>
                <w:szCs w:val="2"/>
              </w:rPr>
            </w:pPr>
          </w:p>
        </w:tc>
        <w:tc>
          <w:tcPr>
            <w:tcW w:w="2154" w:type="dxa"/>
          </w:tcPr>
          <w:p w14:paraId="76BC3863">
            <w:pPr>
              <w:pStyle w:val="9"/>
              <w:spacing w:before="3"/>
              <w:rPr>
                <w:sz w:val="22"/>
              </w:rPr>
            </w:pPr>
          </w:p>
          <w:p w14:paraId="5A48FF67">
            <w:pPr>
              <w:pStyle w:val="9"/>
              <w:ind w:left="36"/>
              <w:rPr>
                <w:sz w:val="20"/>
              </w:rPr>
            </w:pPr>
            <w:r>
              <w:rPr>
                <w:sz w:val="20"/>
              </w:rPr>
              <w:t>违法所得5万元以上的</w:t>
            </w:r>
          </w:p>
        </w:tc>
        <w:tc>
          <w:tcPr>
            <w:tcW w:w="2100" w:type="dxa"/>
            <w:gridSpan w:val="2"/>
          </w:tcPr>
          <w:p w14:paraId="6314FE20">
            <w:pPr>
              <w:pStyle w:val="9"/>
              <w:spacing w:before="171" w:line="230" w:lineRule="auto"/>
              <w:ind w:left="37" w:right="106"/>
              <w:rPr>
                <w:sz w:val="20"/>
              </w:rPr>
            </w:pPr>
            <w:r>
              <w:rPr>
                <w:sz w:val="20"/>
              </w:rPr>
              <w:t>违法所得5万元以上不足10万元的</w:t>
            </w:r>
          </w:p>
        </w:tc>
        <w:tc>
          <w:tcPr>
            <w:tcW w:w="4348" w:type="dxa"/>
          </w:tcPr>
          <w:p w14:paraId="35A1772A">
            <w:pPr>
              <w:pStyle w:val="9"/>
              <w:spacing w:before="171" w:line="230" w:lineRule="auto"/>
              <w:ind w:left="35" w:right="262"/>
              <w:rPr>
                <w:sz w:val="20"/>
              </w:rPr>
            </w:pPr>
            <w:r>
              <w:rPr>
                <w:w w:val="95"/>
                <w:sz w:val="20"/>
              </w:rPr>
              <w:t>责令停止销售，没收违法销售的蚕种和违法所</w:t>
            </w:r>
            <w:r>
              <w:rPr>
                <w:sz w:val="20"/>
              </w:rPr>
              <w:t>得，并处违法所得1倍以上2倍以下罚款。</w:t>
            </w:r>
          </w:p>
        </w:tc>
      </w:tr>
      <w:tr w14:paraId="23C89F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6" w:hRule="atLeast"/>
        </w:trPr>
        <w:tc>
          <w:tcPr>
            <w:tcW w:w="581" w:type="dxa"/>
            <w:vMerge w:val="restart"/>
          </w:tcPr>
          <w:p w14:paraId="3A8573E2">
            <w:pPr>
              <w:pStyle w:val="9"/>
              <w:rPr>
                <w:sz w:val="20"/>
              </w:rPr>
            </w:pPr>
          </w:p>
          <w:p w14:paraId="65383A31">
            <w:pPr>
              <w:pStyle w:val="9"/>
              <w:rPr>
                <w:sz w:val="20"/>
              </w:rPr>
            </w:pPr>
          </w:p>
          <w:p w14:paraId="24ED8CD3">
            <w:pPr>
              <w:pStyle w:val="9"/>
              <w:rPr>
                <w:sz w:val="20"/>
              </w:rPr>
            </w:pPr>
          </w:p>
          <w:p w14:paraId="572BD1E8">
            <w:pPr>
              <w:pStyle w:val="9"/>
              <w:rPr>
                <w:sz w:val="20"/>
              </w:rPr>
            </w:pPr>
          </w:p>
          <w:p w14:paraId="168F1893">
            <w:pPr>
              <w:pStyle w:val="9"/>
              <w:rPr>
                <w:sz w:val="20"/>
              </w:rPr>
            </w:pPr>
          </w:p>
          <w:p w14:paraId="5423A91E">
            <w:pPr>
              <w:pStyle w:val="9"/>
              <w:rPr>
                <w:sz w:val="20"/>
              </w:rPr>
            </w:pPr>
          </w:p>
          <w:p w14:paraId="352C7653">
            <w:pPr>
              <w:pStyle w:val="9"/>
              <w:rPr>
                <w:sz w:val="20"/>
              </w:rPr>
            </w:pPr>
          </w:p>
          <w:p w14:paraId="355F1AB7">
            <w:pPr>
              <w:pStyle w:val="9"/>
              <w:rPr>
                <w:sz w:val="20"/>
              </w:rPr>
            </w:pPr>
          </w:p>
          <w:p w14:paraId="7939CE6A">
            <w:pPr>
              <w:pStyle w:val="9"/>
              <w:rPr>
                <w:sz w:val="20"/>
              </w:rPr>
            </w:pPr>
          </w:p>
          <w:p w14:paraId="097E4C78">
            <w:pPr>
              <w:pStyle w:val="9"/>
              <w:rPr>
                <w:sz w:val="20"/>
              </w:rPr>
            </w:pPr>
          </w:p>
          <w:p w14:paraId="2718ED82">
            <w:pPr>
              <w:pStyle w:val="9"/>
              <w:rPr>
                <w:sz w:val="20"/>
              </w:rPr>
            </w:pPr>
          </w:p>
          <w:p w14:paraId="79F01221">
            <w:pPr>
              <w:pStyle w:val="9"/>
              <w:rPr>
                <w:sz w:val="20"/>
              </w:rPr>
            </w:pPr>
          </w:p>
          <w:p w14:paraId="5137248B">
            <w:pPr>
              <w:pStyle w:val="9"/>
              <w:rPr>
                <w:sz w:val="20"/>
              </w:rPr>
            </w:pPr>
          </w:p>
          <w:p w14:paraId="6A50FA1B">
            <w:pPr>
              <w:pStyle w:val="9"/>
              <w:rPr>
                <w:sz w:val="20"/>
              </w:rPr>
            </w:pPr>
          </w:p>
          <w:p w14:paraId="64A272ED">
            <w:pPr>
              <w:pStyle w:val="9"/>
              <w:rPr>
                <w:sz w:val="20"/>
              </w:rPr>
            </w:pPr>
          </w:p>
          <w:p w14:paraId="7C33F974">
            <w:pPr>
              <w:pStyle w:val="9"/>
              <w:rPr>
                <w:sz w:val="20"/>
              </w:rPr>
            </w:pPr>
          </w:p>
          <w:p w14:paraId="64CE46B5">
            <w:pPr>
              <w:pStyle w:val="9"/>
              <w:rPr>
                <w:sz w:val="20"/>
              </w:rPr>
            </w:pPr>
          </w:p>
          <w:p w14:paraId="26B06EF5">
            <w:pPr>
              <w:pStyle w:val="9"/>
              <w:rPr>
                <w:sz w:val="20"/>
              </w:rPr>
            </w:pPr>
          </w:p>
          <w:p w14:paraId="130FA58C">
            <w:pPr>
              <w:pStyle w:val="9"/>
              <w:rPr>
                <w:sz w:val="20"/>
              </w:rPr>
            </w:pPr>
          </w:p>
          <w:p w14:paraId="0C194566">
            <w:pPr>
              <w:pStyle w:val="9"/>
              <w:rPr>
                <w:sz w:val="20"/>
              </w:rPr>
            </w:pPr>
          </w:p>
          <w:p w14:paraId="233B1B2A">
            <w:pPr>
              <w:pStyle w:val="9"/>
              <w:spacing w:before="11"/>
              <w:rPr>
                <w:sz w:val="29"/>
              </w:rPr>
            </w:pPr>
          </w:p>
          <w:p w14:paraId="67F8BB6C">
            <w:pPr>
              <w:pStyle w:val="9"/>
              <w:ind w:left="198"/>
              <w:rPr>
                <w:sz w:val="20"/>
              </w:rPr>
            </w:pPr>
            <w:r>
              <w:rPr>
                <w:sz w:val="20"/>
              </w:rPr>
              <w:t>60</w:t>
            </w:r>
          </w:p>
        </w:tc>
        <w:tc>
          <w:tcPr>
            <w:tcW w:w="732" w:type="dxa"/>
            <w:vMerge w:val="restart"/>
          </w:tcPr>
          <w:p w14:paraId="1FB071FF">
            <w:pPr>
              <w:pStyle w:val="9"/>
              <w:rPr>
                <w:sz w:val="20"/>
              </w:rPr>
            </w:pPr>
          </w:p>
          <w:p w14:paraId="3C0F0E44">
            <w:pPr>
              <w:pStyle w:val="9"/>
              <w:rPr>
                <w:sz w:val="20"/>
              </w:rPr>
            </w:pPr>
          </w:p>
          <w:p w14:paraId="19952BFD">
            <w:pPr>
              <w:pStyle w:val="9"/>
              <w:rPr>
                <w:sz w:val="20"/>
              </w:rPr>
            </w:pPr>
          </w:p>
          <w:p w14:paraId="349EB246">
            <w:pPr>
              <w:pStyle w:val="9"/>
              <w:rPr>
                <w:sz w:val="20"/>
              </w:rPr>
            </w:pPr>
          </w:p>
          <w:p w14:paraId="06E79F12">
            <w:pPr>
              <w:pStyle w:val="9"/>
              <w:rPr>
                <w:sz w:val="20"/>
              </w:rPr>
            </w:pPr>
          </w:p>
          <w:p w14:paraId="3FED9D8B">
            <w:pPr>
              <w:pStyle w:val="9"/>
              <w:rPr>
                <w:sz w:val="20"/>
              </w:rPr>
            </w:pPr>
          </w:p>
          <w:p w14:paraId="26EFB8CE">
            <w:pPr>
              <w:pStyle w:val="9"/>
              <w:rPr>
                <w:sz w:val="20"/>
              </w:rPr>
            </w:pPr>
          </w:p>
          <w:p w14:paraId="0C059C45">
            <w:pPr>
              <w:pStyle w:val="9"/>
              <w:rPr>
                <w:sz w:val="20"/>
              </w:rPr>
            </w:pPr>
          </w:p>
          <w:p w14:paraId="4C31EE2C">
            <w:pPr>
              <w:pStyle w:val="9"/>
              <w:rPr>
                <w:sz w:val="20"/>
              </w:rPr>
            </w:pPr>
          </w:p>
          <w:p w14:paraId="6DF9AAE5">
            <w:pPr>
              <w:pStyle w:val="9"/>
              <w:rPr>
                <w:sz w:val="20"/>
              </w:rPr>
            </w:pPr>
          </w:p>
          <w:p w14:paraId="223DD244">
            <w:pPr>
              <w:pStyle w:val="9"/>
              <w:rPr>
                <w:sz w:val="20"/>
              </w:rPr>
            </w:pPr>
          </w:p>
          <w:p w14:paraId="03DDBF44">
            <w:pPr>
              <w:pStyle w:val="9"/>
              <w:rPr>
                <w:sz w:val="20"/>
              </w:rPr>
            </w:pPr>
          </w:p>
          <w:p w14:paraId="611B28FF">
            <w:pPr>
              <w:pStyle w:val="9"/>
              <w:rPr>
                <w:sz w:val="20"/>
              </w:rPr>
            </w:pPr>
          </w:p>
          <w:p w14:paraId="7557BF6E">
            <w:pPr>
              <w:pStyle w:val="9"/>
              <w:rPr>
                <w:sz w:val="20"/>
              </w:rPr>
            </w:pPr>
          </w:p>
          <w:p w14:paraId="4415EF3E">
            <w:pPr>
              <w:pStyle w:val="9"/>
              <w:rPr>
                <w:sz w:val="20"/>
              </w:rPr>
            </w:pPr>
          </w:p>
          <w:p w14:paraId="2B0E1987">
            <w:pPr>
              <w:pStyle w:val="9"/>
              <w:rPr>
                <w:sz w:val="20"/>
              </w:rPr>
            </w:pPr>
          </w:p>
          <w:p w14:paraId="670F534D">
            <w:pPr>
              <w:pStyle w:val="9"/>
              <w:rPr>
                <w:sz w:val="20"/>
              </w:rPr>
            </w:pPr>
          </w:p>
          <w:p w14:paraId="66617473">
            <w:pPr>
              <w:pStyle w:val="9"/>
              <w:rPr>
                <w:sz w:val="20"/>
              </w:rPr>
            </w:pPr>
          </w:p>
          <w:p w14:paraId="3B02A764">
            <w:pPr>
              <w:pStyle w:val="9"/>
              <w:rPr>
                <w:sz w:val="20"/>
              </w:rPr>
            </w:pPr>
          </w:p>
          <w:p w14:paraId="376CDA51">
            <w:pPr>
              <w:pStyle w:val="9"/>
              <w:rPr>
                <w:sz w:val="20"/>
              </w:rPr>
            </w:pPr>
          </w:p>
          <w:p w14:paraId="3B2BA3E2">
            <w:pPr>
              <w:pStyle w:val="9"/>
              <w:spacing w:before="11"/>
              <w:rPr>
                <w:sz w:val="29"/>
              </w:rPr>
            </w:pPr>
          </w:p>
          <w:p w14:paraId="542462FA">
            <w:pPr>
              <w:pStyle w:val="9"/>
              <w:ind w:left="174"/>
              <w:rPr>
                <w:sz w:val="20"/>
              </w:rPr>
            </w:pPr>
            <w:r>
              <w:rPr>
                <w:sz w:val="20"/>
              </w:rPr>
              <w:t>兽药</w:t>
            </w:r>
          </w:p>
        </w:tc>
        <w:tc>
          <w:tcPr>
            <w:tcW w:w="3850" w:type="dxa"/>
            <w:gridSpan w:val="2"/>
            <w:vMerge w:val="restart"/>
          </w:tcPr>
          <w:p w14:paraId="7ED199C4">
            <w:pPr>
              <w:pStyle w:val="9"/>
              <w:rPr>
                <w:sz w:val="20"/>
              </w:rPr>
            </w:pPr>
          </w:p>
          <w:p w14:paraId="6983EF7F">
            <w:pPr>
              <w:pStyle w:val="9"/>
              <w:rPr>
                <w:sz w:val="20"/>
              </w:rPr>
            </w:pPr>
          </w:p>
          <w:p w14:paraId="52FFDF7A">
            <w:pPr>
              <w:pStyle w:val="9"/>
              <w:rPr>
                <w:sz w:val="20"/>
              </w:rPr>
            </w:pPr>
          </w:p>
          <w:p w14:paraId="1EB6162E">
            <w:pPr>
              <w:pStyle w:val="9"/>
              <w:rPr>
                <w:sz w:val="20"/>
              </w:rPr>
            </w:pPr>
          </w:p>
          <w:p w14:paraId="64E83182">
            <w:pPr>
              <w:pStyle w:val="9"/>
              <w:rPr>
                <w:sz w:val="20"/>
              </w:rPr>
            </w:pPr>
          </w:p>
          <w:p w14:paraId="15AA0134">
            <w:pPr>
              <w:pStyle w:val="9"/>
              <w:rPr>
                <w:sz w:val="20"/>
              </w:rPr>
            </w:pPr>
          </w:p>
          <w:p w14:paraId="5B9A6450">
            <w:pPr>
              <w:pStyle w:val="9"/>
              <w:rPr>
                <w:sz w:val="20"/>
              </w:rPr>
            </w:pPr>
          </w:p>
          <w:p w14:paraId="0328730A">
            <w:pPr>
              <w:pStyle w:val="9"/>
              <w:rPr>
                <w:sz w:val="20"/>
              </w:rPr>
            </w:pPr>
          </w:p>
          <w:p w14:paraId="028FD450">
            <w:pPr>
              <w:pStyle w:val="9"/>
              <w:rPr>
                <w:sz w:val="20"/>
              </w:rPr>
            </w:pPr>
          </w:p>
          <w:p w14:paraId="613936B1">
            <w:pPr>
              <w:pStyle w:val="9"/>
              <w:rPr>
                <w:sz w:val="20"/>
              </w:rPr>
            </w:pPr>
          </w:p>
          <w:p w14:paraId="191228A8">
            <w:pPr>
              <w:pStyle w:val="9"/>
              <w:rPr>
                <w:sz w:val="20"/>
              </w:rPr>
            </w:pPr>
          </w:p>
          <w:p w14:paraId="33B3B67B">
            <w:pPr>
              <w:pStyle w:val="9"/>
              <w:rPr>
                <w:sz w:val="20"/>
              </w:rPr>
            </w:pPr>
          </w:p>
          <w:p w14:paraId="25FABD25">
            <w:pPr>
              <w:pStyle w:val="9"/>
              <w:rPr>
                <w:sz w:val="20"/>
              </w:rPr>
            </w:pPr>
          </w:p>
          <w:p w14:paraId="7C033510">
            <w:pPr>
              <w:pStyle w:val="9"/>
              <w:rPr>
                <w:sz w:val="20"/>
              </w:rPr>
            </w:pPr>
          </w:p>
          <w:p w14:paraId="66AF0029">
            <w:pPr>
              <w:pStyle w:val="9"/>
              <w:rPr>
                <w:sz w:val="20"/>
              </w:rPr>
            </w:pPr>
          </w:p>
          <w:p w14:paraId="480A081A">
            <w:pPr>
              <w:pStyle w:val="9"/>
              <w:rPr>
                <w:sz w:val="20"/>
              </w:rPr>
            </w:pPr>
          </w:p>
          <w:p w14:paraId="590C9010">
            <w:pPr>
              <w:pStyle w:val="9"/>
              <w:rPr>
                <w:sz w:val="20"/>
              </w:rPr>
            </w:pPr>
          </w:p>
          <w:p w14:paraId="519CCA6F">
            <w:pPr>
              <w:pStyle w:val="9"/>
              <w:rPr>
                <w:sz w:val="20"/>
              </w:rPr>
            </w:pPr>
          </w:p>
          <w:p w14:paraId="3F389E30">
            <w:pPr>
              <w:pStyle w:val="9"/>
              <w:spacing w:before="9"/>
              <w:rPr>
                <w:sz w:val="21"/>
              </w:rPr>
            </w:pPr>
          </w:p>
          <w:p w14:paraId="7F4DDF05">
            <w:pPr>
              <w:pStyle w:val="9"/>
              <w:spacing w:line="252" w:lineRule="exact"/>
              <w:ind w:left="37"/>
              <w:rPr>
                <w:sz w:val="20"/>
              </w:rPr>
            </w:pPr>
            <w:r>
              <w:rPr>
                <w:w w:val="95"/>
                <w:sz w:val="20"/>
              </w:rPr>
              <w:t>对无兽药生产许可证、兽药经营许可证生产</w:t>
            </w:r>
          </w:p>
          <w:p w14:paraId="4A0E4B57">
            <w:pPr>
              <w:pStyle w:val="9"/>
              <w:spacing w:before="4" w:line="230" w:lineRule="auto"/>
              <w:ind w:left="37" w:right="8"/>
              <w:rPr>
                <w:sz w:val="20"/>
              </w:rPr>
            </w:pPr>
            <w:r>
              <w:rPr>
                <w:spacing w:val="-1"/>
                <w:w w:val="95"/>
                <w:sz w:val="20"/>
              </w:rPr>
              <w:t>、经营兽药的，或者虽有兽药生产许可证、</w:t>
            </w:r>
            <w:r>
              <w:rPr>
                <w:sz w:val="20"/>
              </w:rPr>
              <w:t>兽药经营许可证，生产、经营假、劣兽药</w:t>
            </w:r>
            <w:r>
              <w:rPr>
                <w:spacing w:val="-1"/>
                <w:w w:val="95"/>
                <w:sz w:val="20"/>
              </w:rPr>
              <w:t>的，或者兽药经营企业经营人用药品的，或 者擅自生产强制免疫所需兽用生物制品等行</w:t>
            </w:r>
            <w:r>
              <w:rPr>
                <w:sz w:val="20"/>
              </w:rPr>
              <w:t>为的行政处罚</w:t>
            </w:r>
          </w:p>
        </w:tc>
        <w:tc>
          <w:tcPr>
            <w:tcW w:w="8888" w:type="dxa"/>
            <w:vMerge w:val="restart"/>
          </w:tcPr>
          <w:p w14:paraId="20A8958E">
            <w:pPr>
              <w:pStyle w:val="9"/>
              <w:spacing w:before="17" w:line="252" w:lineRule="exact"/>
              <w:ind w:left="39"/>
              <w:rPr>
                <w:b/>
                <w:sz w:val="20"/>
              </w:rPr>
            </w:pPr>
            <w:r>
              <w:rPr>
                <w:b/>
                <w:sz w:val="20"/>
              </w:rPr>
              <w:t>1.《兽药管理条例》(2020修订)</w:t>
            </w:r>
          </w:p>
          <w:p w14:paraId="71390784">
            <w:pPr>
              <w:pStyle w:val="9"/>
              <w:spacing w:before="3" w:line="230" w:lineRule="auto"/>
              <w:ind w:left="39" w:right="40"/>
              <w:rPr>
                <w:sz w:val="20"/>
              </w:rPr>
            </w:pPr>
            <w:r>
              <w:rPr>
                <w:b/>
                <w:spacing w:val="12"/>
                <w:sz w:val="20"/>
              </w:rPr>
              <w:t xml:space="preserve">第五十六条 </w:t>
            </w:r>
            <w:r>
              <w:rPr>
                <w:spacing w:val="-1"/>
                <w:sz w:val="20"/>
              </w:rPr>
              <w:t>违反本条例规定，无兽药生产许可证、兽药经营许可证生产、经营兽药的，或者虽</w:t>
            </w:r>
            <w:r>
              <w:rPr>
                <w:sz w:val="20"/>
              </w:rPr>
              <w:t>有兽药生产许可证、兽药经营许可证，生产、经营假、劣兽药的，或者兽药经营企业经营人用药品</w:t>
            </w:r>
            <w:r>
              <w:rPr>
                <w:w w:val="95"/>
                <w:sz w:val="20"/>
              </w:rPr>
              <w:t>的，责令其停止生产、经营，没收用于违法生产的原料、辅料、包装材料及生产、经营的兽药和违法 所得，并处违法生产、经营的兽药（包括已出售的和未出售的兽药，下同）货值金额</w:t>
            </w:r>
            <w:r>
              <w:rPr>
                <w:spacing w:val="3"/>
                <w:w w:val="95"/>
                <w:sz w:val="20"/>
              </w:rPr>
              <w:t>2</w:t>
            </w:r>
            <w:r>
              <w:rPr>
                <w:w w:val="95"/>
                <w:sz w:val="20"/>
              </w:rPr>
              <w:t xml:space="preserve">倍以上5倍以下 罚款，货值金额无法查证核实的，处10万元以上20万元以下罚款；无兽药生产许可证生产兽药，情节 严重的，没收其生产设备；生产、经营假、劣兽药，情节严重的，吊销兽药生产许可证、兽药经营许 可证；构成犯罪的，依法追究刑事责任；给他人造成损失的，依法承担赔偿责任。生产、经营企业的 </w:t>
            </w:r>
            <w:r>
              <w:rPr>
                <w:sz w:val="20"/>
              </w:rPr>
              <w:t>主要负责人和直接负责的主管人员终身不得从事兽药的生产、经营活动。</w:t>
            </w:r>
          </w:p>
          <w:p w14:paraId="1DC93CF4">
            <w:pPr>
              <w:pStyle w:val="9"/>
              <w:spacing w:line="251" w:lineRule="exact"/>
              <w:ind w:left="39"/>
              <w:rPr>
                <w:sz w:val="20"/>
              </w:rPr>
            </w:pPr>
            <w:r>
              <w:rPr>
                <w:sz w:val="20"/>
              </w:rPr>
              <w:t>擅自生产强制免疫所需兽用生物制品的，按照无兽药生产许可证生产兽药处罚。</w:t>
            </w:r>
          </w:p>
          <w:p w14:paraId="19A9D977">
            <w:pPr>
              <w:pStyle w:val="9"/>
              <w:spacing w:line="247" w:lineRule="exact"/>
              <w:ind w:left="39"/>
              <w:rPr>
                <w:b/>
                <w:sz w:val="20"/>
              </w:rPr>
            </w:pPr>
            <w:r>
              <w:rPr>
                <w:b/>
                <w:sz w:val="20"/>
              </w:rPr>
              <w:t>2.《兽药进口管理办法》(2022修订)</w:t>
            </w:r>
          </w:p>
          <w:p w14:paraId="44F55AD7">
            <w:pPr>
              <w:pStyle w:val="9"/>
              <w:spacing w:before="1" w:line="232" w:lineRule="auto"/>
              <w:ind w:left="39" w:right="31"/>
              <w:rPr>
                <w:sz w:val="20"/>
              </w:rPr>
            </w:pPr>
            <w:r>
              <w:rPr>
                <w:b/>
                <w:sz w:val="20"/>
              </w:rPr>
              <w:t xml:space="preserve">第二十三条第二款 </w:t>
            </w:r>
            <w:r>
              <w:rPr>
                <w:sz w:val="20"/>
              </w:rPr>
              <w:t>伪造、涂改进口兽药证明文件进口兽药的，按照《兽药管理条例》第四十七条、第五十六条的规定处理。</w:t>
            </w:r>
          </w:p>
          <w:p w14:paraId="5F47D9A3">
            <w:pPr>
              <w:pStyle w:val="9"/>
              <w:spacing w:line="230" w:lineRule="auto"/>
              <w:ind w:left="39" w:right="47"/>
              <w:jc w:val="both"/>
              <w:rPr>
                <w:sz w:val="20"/>
              </w:rPr>
            </w:pPr>
            <w:r>
              <w:rPr>
                <w:b/>
                <w:spacing w:val="12"/>
                <w:sz w:val="20"/>
              </w:rPr>
              <w:t xml:space="preserve">第二十五条 </w:t>
            </w:r>
            <w:r>
              <w:rPr>
                <w:spacing w:val="-1"/>
                <w:sz w:val="20"/>
              </w:rPr>
              <w:t>养殖户、养殖场、动物诊疗机构等使用者将采购的进口兽药转手销售的，或者代理</w:t>
            </w:r>
            <w:r>
              <w:rPr>
                <w:w w:val="95"/>
                <w:sz w:val="20"/>
              </w:rPr>
              <w:t xml:space="preserve">商、经销商超出《兽药经营许可证》范围经营进口兽用生物制品的，属于无证经营，按照《兽药管理 </w:t>
            </w:r>
            <w:r>
              <w:rPr>
                <w:sz w:val="20"/>
              </w:rPr>
              <w:t>条例》第五十六条的规定处罚。</w:t>
            </w:r>
          </w:p>
          <w:p w14:paraId="1C0AA626">
            <w:pPr>
              <w:pStyle w:val="9"/>
              <w:spacing w:line="245" w:lineRule="exact"/>
              <w:ind w:left="39"/>
              <w:rPr>
                <w:b/>
                <w:sz w:val="20"/>
              </w:rPr>
            </w:pPr>
            <w:r>
              <w:rPr>
                <w:b/>
                <w:sz w:val="20"/>
              </w:rPr>
              <w:t>3.《兽用生物制品经营管理办法》(2021)</w:t>
            </w:r>
          </w:p>
          <w:p w14:paraId="0B0B65D3">
            <w:pPr>
              <w:pStyle w:val="9"/>
              <w:spacing w:before="4" w:line="230" w:lineRule="auto"/>
              <w:ind w:left="39" w:right="33"/>
              <w:rPr>
                <w:sz w:val="20"/>
              </w:rPr>
            </w:pPr>
            <w:r>
              <w:rPr>
                <w:b/>
                <w:sz w:val="20"/>
              </w:rPr>
              <w:t xml:space="preserve">第十六条第二款 </w:t>
            </w:r>
            <w:r>
              <w:rPr>
                <w:sz w:val="20"/>
              </w:rPr>
              <w:t>养殖场（户）、动物诊疗机构等使用者转手销售兽用生物制品的，或者兽用生</w:t>
            </w:r>
            <w:r>
              <w:rPr>
                <w:w w:val="95"/>
                <w:sz w:val="20"/>
              </w:rPr>
              <w:t>物制品经营企业超出《兽药经营许可证》载明的经营范围经营兽用生物制品的，属于无证经营，按照</w:t>
            </w:r>
          </w:p>
          <w:p w14:paraId="7039D610">
            <w:pPr>
              <w:pStyle w:val="9"/>
              <w:spacing w:line="247" w:lineRule="exact"/>
              <w:ind w:left="39"/>
              <w:rPr>
                <w:sz w:val="20"/>
              </w:rPr>
            </w:pPr>
            <w:r>
              <w:rPr>
                <w:sz w:val="20"/>
              </w:rPr>
              <w:t>《兽药管理条例》第五十六条的规定处罚；属于国家强制免疫用生物制品的，依法从重处罚。</w:t>
            </w:r>
          </w:p>
          <w:p w14:paraId="111A5A14">
            <w:pPr>
              <w:pStyle w:val="9"/>
              <w:spacing w:line="247" w:lineRule="exact"/>
              <w:ind w:left="39"/>
              <w:rPr>
                <w:b/>
                <w:sz w:val="20"/>
              </w:rPr>
            </w:pPr>
            <w:r>
              <w:rPr>
                <w:b/>
                <w:sz w:val="20"/>
              </w:rPr>
              <w:t>4.《中华人民共和国农业农村部公告第97号》（2018）</w:t>
            </w:r>
          </w:p>
          <w:p w14:paraId="12116038">
            <w:pPr>
              <w:pStyle w:val="9"/>
              <w:spacing w:before="1" w:line="232" w:lineRule="auto"/>
              <w:ind w:left="39" w:right="44"/>
              <w:rPr>
                <w:sz w:val="20"/>
              </w:rPr>
            </w:pPr>
            <w:r>
              <w:rPr>
                <w:b/>
                <w:spacing w:val="17"/>
                <w:sz w:val="20"/>
              </w:rPr>
              <w:t xml:space="preserve">第一条 </w:t>
            </w:r>
            <w:r>
              <w:rPr>
                <w:spacing w:val="-1"/>
                <w:sz w:val="20"/>
              </w:rPr>
              <w:t xml:space="preserve">无兽药生产许可证生产兽药，有下列情形之一的，按照《兽药管理条例》第五十六条“ </w:t>
            </w:r>
            <w:r>
              <w:rPr>
                <w:w w:val="95"/>
                <w:sz w:val="20"/>
              </w:rPr>
              <w:t xml:space="preserve">情节严重的”规定处理，按上限罚款，并没收生产设备：（一）生产的兽药添加国家禁止使用的药品 </w:t>
            </w:r>
            <w:r>
              <w:rPr>
                <w:sz w:val="20"/>
              </w:rPr>
              <w:t>和其他化合物，或添加人用药品等农业农村部未批准使用的其他成分的；（二）生产的兽药累计2批次以上或货值金额2万元以上的；（三）生产兽用疫苗的；（四）其他情节严重的情形。</w:t>
            </w:r>
          </w:p>
          <w:p w14:paraId="5C85EF1A">
            <w:pPr>
              <w:pStyle w:val="9"/>
              <w:spacing w:line="230" w:lineRule="auto"/>
              <w:ind w:left="39" w:right="50"/>
              <w:rPr>
                <w:sz w:val="20"/>
              </w:rPr>
            </w:pPr>
            <w:r>
              <w:rPr>
                <w:b/>
                <w:spacing w:val="17"/>
                <w:sz w:val="20"/>
              </w:rPr>
              <w:t xml:space="preserve">第二条 </w:t>
            </w:r>
            <w:r>
              <w:rPr>
                <w:spacing w:val="-1"/>
                <w:sz w:val="20"/>
              </w:rPr>
              <w:t>持有兽药生产、经营许可证的兽药生产、经营者有下列情形之一的，按照《兽药管理条</w:t>
            </w:r>
            <w:r>
              <w:rPr>
                <w:w w:val="95"/>
                <w:sz w:val="20"/>
              </w:rPr>
              <w:t xml:space="preserve">例》第五十六条“情节严重的”规定处理，按上限罚款，并吊销兽药生产、经营许可证：（一）生产 的兽药添加国家禁止使用的药品和其他化合物，或添加人用药品等农业农村部未批准使用的其他成分 </w:t>
            </w:r>
            <w:r>
              <w:rPr>
                <w:sz w:val="20"/>
              </w:rPr>
              <w:t xml:space="preserve">的；（二）生产的兽药擅自改变组方添加其他兽药成分累计2批次以上的；（三）生产未取得兽药产品批准文号兽用疫苗的，或生产未取得兽药产品批准文号的其他兽药产品累计2批次以上的；（四） </w:t>
            </w:r>
            <w:r>
              <w:rPr>
                <w:w w:val="95"/>
                <w:sz w:val="20"/>
              </w:rPr>
              <w:t xml:space="preserve">生产兽用疫苗擅自更换菌（毒、虫）种，或者非法添加其他菌（毒、虫）种的；（五）生产主要成分 </w:t>
            </w:r>
            <w:r>
              <w:rPr>
                <w:sz w:val="20"/>
              </w:rPr>
              <w:t>含量在国家标准上限150%以上或下限50%以下的劣兽药累计3个品种以上或5批次以上的；（六）生产</w:t>
            </w:r>
            <w:r>
              <w:rPr>
                <w:w w:val="95"/>
                <w:sz w:val="20"/>
              </w:rPr>
              <w:t xml:space="preserve">的兽用疫苗未经批签发或批签发不合格即销售累计2批次以上的；（七）生产假兽药货值金额5万元以 上的；（八）兽药经营者未审核并保存兽药批准证明文件材料以及购买凭证，经营假、劣兽药货值金 </w:t>
            </w:r>
            <w:r>
              <w:rPr>
                <w:sz w:val="20"/>
              </w:rPr>
              <w:t>额</w:t>
            </w:r>
            <w:r>
              <w:rPr>
                <w:spacing w:val="3"/>
                <w:sz w:val="20"/>
              </w:rPr>
              <w:t>2</w:t>
            </w:r>
            <w:r>
              <w:rPr>
                <w:sz w:val="20"/>
              </w:rPr>
              <w:t>万元以上的。</w:t>
            </w:r>
          </w:p>
          <w:p w14:paraId="318CBB2C">
            <w:pPr>
              <w:pStyle w:val="9"/>
              <w:spacing w:before="6" w:line="230" w:lineRule="auto"/>
              <w:ind w:left="39" w:right="49"/>
              <w:rPr>
                <w:sz w:val="20"/>
              </w:rPr>
            </w:pPr>
            <w:r>
              <w:rPr>
                <w:b/>
                <w:spacing w:val="17"/>
                <w:sz w:val="20"/>
              </w:rPr>
              <w:t xml:space="preserve">第五条 </w:t>
            </w:r>
            <w:r>
              <w:rPr>
                <w:spacing w:val="-1"/>
                <w:sz w:val="20"/>
              </w:rPr>
              <w:t>生产或进口的兽药有下列情形之一的，按照《兽药管理条例》第六十九条规定处理，撤</w:t>
            </w:r>
            <w:r>
              <w:rPr>
                <w:sz w:val="20"/>
              </w:rPr>
              <w:t xml:space="preserve">销兽药产品批准文号或者吊销进口兽药注册证书：（一）抽查检验连续2次或累计3批次以上不合格的；（二）改变组方添加其他兽药成分的；（三）主要成分含量在国家标准上限150%以上或下限50% </w:t>
            </w:r>
            <w:r>
              <w:rPr>
                <w:w w:val="95"/>
                <w:sz w:val="20"/>
              </w:rPr>
              <w:t xml:space="preserve">以下的；（四）主要成分含量在国家标准上限120%以上或下限80%以下，累计2批次以上的；（五）擅 自改变工艺对产品质量产生严重不良影响的；（六）进口兽用疫苗无进口兽药通关单、未经批签发或 </w:t>
            </w:r>
            <w:r>
              <w:rPr>
                <w:sz w:val="20"/>
              </w:rPr>
              <w:t>批签发不合格即销售的。</w:t>
            </w:r>
          </w:p>
          <w:p w14:paraId="0756CB0E">
            <w:pPr>
              <w:pStyle w:val="9"/>
              <w:spacing w:before="5" w:line="230" w:lineRule="auto"/>
              <w:ind w:left="39" w:right="162"/>
              <w:rPr>
                <w:sz w:val="20"/>
              </w:rPr>
            </w:pPr>
            <w:r>
              <w:rPr>
                <w:w w:val="95"/>
                <w:sz w:val="20"/>
              </w:rPr>
              <w:t>生产的兽药同时存在前款情形2</w:t>
            </w:r>
            <w:r>
              <w:rPr>
                <w:spacing w:val="-1"/>
                <w:w w:val="95"/>
                <w:sz w:val="20"/>
              </w:rPr>
              <w:t xml:space="preserve">种以上的，按照《兽药管理条例》第五十六条“情节严重的”规 </w:t>
            </w:r>
            <w:r>
              <w:rPr>
                <w:sz w:val="20"/>
              </w:rPr>
              <w:t>定处理，按上限罚款，并依法吊销兽药生产许可证。</w:t>
            </w:r>
          </w:p>
          <w:p w14:paraId="587C6529">
            <w:pPr>
              <w:pStyle w:val="9"/>
              <w:spacing w:before="3" w:line="230" w:lineRule="auto"/>
              <w:ind w:left="39" w:right="52"/>
              <w:rPr>
                <w:sz w:val="20"/>
              </w:rPr>
            </w:pPr>
            <w:r>
              <w:rPr>
                <w:b/>
                <w:sz w:val="20"/>
              </w:rPr>
              <w:t xml:space="preserve">第八条 </w:t>
            </w:r>
            <w:r>
              <w:rPr>
                <w:sz w:val="20"/>
              </w:rPr>
              <w:t>有本公告第一、二、三条规定违法情形的，对生产、经营者主要负责人和直接负责的主管人员按照《兽药管理条例》第五十六条规定处理，终身不得从事兽药的生产、经营活动。</w:t>
            </w:r>
          </w:p>
        </w:tc>
        <w:tc>
          <w:tcPr>
            <w:tcW w:w="2154" w:type="dxa"/>
          </w:tcPr>
          <w:p w14:paraId="68CD4D67">
            <w:pPr>
              <w:pStyle w:val="9"/>
              <w:rPr>
                <w:sz w:val="20"/>
              </w:rPr>
            </w:pPr>
          </w:p>
          <w:p w14:paraId="1EDD370A">
            <w:pPr>
              <w:pStyle w:val="9"/>
              <w:rPr>
                <w:sz w:val="20"/>
              </w:rPr>
            </w:pPr>
          </w:p>
          <w:p w14:paraId="385DD7F6">
            <w:pPr>
              <w:pStyle w:val="9"/>
              <w:spacing w:before="6"/>
              <w:rPr>
                <w:sz w:val="28"/>
              </w:rPr>
            </w:pPr>
          </w:p>
          <w:p w14:paraId="1139ADAD">
            <w:pPr>
              <w:pStyle w:val="9"/>
              <w:ind w:left="36"/>
              <w:rPr>
                <w:sz w:val="20"/>
              </w:rPr>
            </w:pPr>
            <w:r>
              <w:rPr>
                <w:sz w:val="20"/>
              </w:rPr>
              <w:t>货值金额可以确定的</w:t>
            </w:r>
          </w:p>
        </w:tc>
        <w:tc>
          <w:tcPr>
            <w:tcW w:w="2100" w:type="dxa"/>
            <w:gridSpan w:val="2"/>
          </w:tcPr>
          <w:p w14:paraId="64C9E311">
            <w:pPr>
              <w:pStyle w:val="9"/>
              <w:rPr>
                <w:sz w:val="20"/>
              </w:rPr>
            </w:pPr>
          </w:p>
          <w:p w14:paraId="7C339541">
            <w:pPr>
              <w:pStyle w:val="9"/>
              <w:spacing w:before="12"/>
              <w:rPr>
                <w:sz w:val="19"/>
              </w:rPr>
            </w:pPr>
          </w:p>
          <w:p w14:paraId="6705D453">
            <w:pPr>
              <w:pStyle w:val="9"/>
              <w:spacing w:line="232" w:lineRule="auto"/>
              <w:ind w:left="37" w:right="44"/>
              <w:jc w:val="both"/>
              <w:rPr>
                <w:sz w:val="20"/>
              </w:rPr>
            </w:pPr>
            <w:r>
              <w:rPr>
                <w:spacing w:val="-2"/>
                <w:sz w:val="20"/>
              </w:rPr>
              <w:t>生产经营企业货值金额</w:t>
            </w:r>
            <w:r>
              <w:rPr>
                <w:sz w:val="20"/>
              </w:rPr>
              <w:t>不足5000</w:t>
            </w:r>
            <w:r>
              <w:rPr>
                <w:spacing w:val="-3"/>
                <w:sz w:val="20"/>
              </w:rPr>
              <w:t>元的或者经营</w:t>
            </w:r>
            <w:r>
              <w:rPr>
                <w:sz w:val="20"/>
              </w:rPr>
              <w:t>企业货值金额不足</w:t>
            </w:r>
            <w:r>
              <w:rPr>
                <w:spacing w:val="-4"/>
                <w:sz w:val="20"/>
              </w:rPr>
              <w:t xml:space="preserve">1000 </w:t>
            </w:r>
            <w:r>
              <w:rPr>
                <w:sz w:val="20"/>
              </w:rPr>
              <w:t>元的</w:t>
            </w:r>
          </w:p>
        </w:tc>
        <w:tc>
          <w:tcPr>
            <w:tcW w:w="4348" w:type="dxa"/>
          </w:tcPr>
          <w:p w14:paraId="4E28473A">
            <w:pPr>
              <w:pStyle w:val="9"/>
              <w:rPr>
                <w:sz w:val="20"/>
              </w:rPr>
            </w:pPr>
          </w:p>
          <w:p w14:paraId="72195DBA">
            <w:pPr>
              <w:pStyle w:val="9"/>
              <w:spacing w:before="135" w:line="230" w:lineRule="auto"/>
              <w:ind w:left="35" w:right="110"/>
              <w:jc w:val="both"/>
              <w:rPr>
                <w:sz w:val="20"/>
              </w:rPr>
            </w:pPr>
            <w:r>
              <w:rPr>
                <w:spacing w:val="-1"/>
                <w:w w:val="95"/>
                <w:sz w:val="20"/>
              </w:rPr>
              <w:t xml:space="preserve">责令其停止生产、经营，没收用于违法生产的原 料、辅料、包装材料及生产、经营的兽药和违法 </w:t>
            </w:r>
            <w:r>
              <w:rPr>
                <w:w w:val="95"/>
                <w:sz w:val="20"/>
              </w:rPr>
              <w:t>所得，并处违法生产、经营的兽药（</w:t>
            </w:r>
            <w:r>
              <w:rPr>
                <w:spacing w:val="-3"/>
                <w:w w:val="95"/>
                <w:sz w:val="20"/>
              </w:rPr>
              <w:t xml:space="preserve">包括已出售 </w:t>
            </w:r>
            <w:r>
              <w:rPr>
                <w:w w:val="95"/>
                <w:sz w:val="20"/>
              </w:rPr>
              <w:t>的和未出售的兽药，下同）货值金额2倍以上3</w:t>
            </w:r>
            <w:r>
              <w:rPr>
                <w:spacing w:val="-16"/>
                <w:w w:val="95"/>
                <w:sz w:val="20"/>
              </w:rPr>
              <w:t xml:space="preserve">倍 </w:t>
            </w:r>
            <w:r>
              <w:rPr>
                <w:sz w:val="20"/>
              </w:rPr>
              <w:t>以下罚款。</w:t>
            </w:r>
          </w:p>
        </w:tc>
      </w:tr>
      <w:tr w14:paraId="4CF26C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5" w:hRule="atLeast"/>
        </w:trPr>
        <w:tc>
          <w:tcPr>
            <w:tcW w:w="581" w:type="dxa"/>
            <w:vMerge w:val="continue"/>
            <w:tcBorders>
              <w:top w:val="nil"/>
            </w:tcBorders>
          </w:tcPr>
          <w:p w14:paraId="391B81C5">
            <w:pPr>
              <w:rPr>
                <w:sz w:val="2"/>
                <w:szCs w:val="2"/>
              </w:rPr>
            </w:pPr>
          </w:p>
        </w:tc>
        <w:tc>
          <w:tcPr>
            <w:tcW w:w="732" w:type="dxa"/>
            <w:vMerge w:val="continue"/>
            <w:tcBorders>
              <w:top w:val="nil"/>
            </w:tcBorders>
          </w:tcPr>
          <w:p w14:paraId="4F588FD6">
            <w:pPr>
              <w:rPr>
                <w:sz w:val="2"/>
                <w:szCs w:val="2"/>
              </w:rPr>
            </w:pPr>
          </w:p>
        </w:tc>
        <w:tc>
          <w:tcPr>
            <w:tcW w:w="3850" w:type="dxa"/>
            <w:gridSpan w:val="2"/>
            <w:vMerge w:val="continue"/>
            <w:tcBorders>
              <w:top w:val="nil"/>
            </w:tcBorders>
          </w:tcPr>
          <w:p w14:paraId="3C62D382">
            <w:pPr>
              <w:rPr>
                <w:sz w:val="2"/>
                <w:szCs w:val="2"/>
              </w:rPr>
            </w:pPr>
          </w:p>
        </w:tc>
        <w:tc>
          <w:tcPr>
            <w:tcW w:w="8888" w:type="dxa"/>
            <w:vMerge w:val="continue"/>
            <w:tcBorders>
              <w:top w:val="nil"/>
            </w:tcBorders>
          </w:tcPr>
          <w:p w14:paraId="47212487">
            <w:pPr>
              <w:rPr>
                <w:sz w:val="2"/>
                <w:szCs w:val="2"/>
              </w:rPr>
            </w:pPr>
          </w:p>
        </w:tc>
        <w:tc>
          <w:tcPr>
            <w:tcW w:w="2154" w:type="dxa"/>
            <w:vMerge w:val="restart"/>
          </w:tcPr>
          <w:p w14:paraId="44188C3B">
            <w:pPr>
              <w:pStyle w:val="9"/>
              <w:rPr>
                <w:sz w:val="20"/>
              </w:rPr>
            </w:pPr>
          </w:p>
          <w:p w14:paraId="68329B00">
            <w:pPr>
              <w:pStyle w:val="9"/>
              <w:rPr>
                <w:sz w:val="20"/>
              </w:rPr>
            </w:pPr>
          </w:p>
          <w:p w14:paraId="6BB4C4A9">
            <w:pPr>
              <w:pStyle w:val="9"/>
              <w:rPr>
                <w:sz w:val="20"/>
              </w:rPr>
            </w:pPr>
          </w:p>
          <w:p w14:paraId="4C2C167D">
            <w:pPr>
              <w:pStyle w:val="9"/>
              <w:rPr>
                <w:sz w:val="20"/>
              </w:rPr>
            </w:pPr>
          </w:p>
          <w:p w14:paraId="3F440D2B">
            <w:pPr>
              <w:pStyle w:val="9"/>
              <w:rPr>
                <w:sz w:val="20"/>
              </w:rPr>
            </w:pPr>
          </w:p>
          <w:p w14:paraId="6FAA0E04">
            <w:pPr>
              <w:pStyle w:val="9"/>
              <w:rPr>
                <w:sz w:val="20"/>
              </w:rPr>
            </w:pPr>
          </w:p>
          <w:p w14:paraId="4F311AA6">
            <w:pPr>
              <w:pStyle w:val="9"/>
              <w:rPr>
                <w:sz w:val="20"/>
              </w:rPr>
            </w:pPr>
          </w:p>
          <w:p w14:paraId="4A576856">
            <w:pPr>
              <w:pStyle w:val="9"/>
              <w:rPr>
                <w:sz w:val="20"/>
              </w:rPr>
            </w:pPr>
          </w:p>
          <w:p w14:paraId="79248846">
            <w:pPr>
              <w:pStyle w:val="9"/>
              <w:rPr>
                <w:sz w:val="20"/>
              </w:rPr>
            </w:pPr>
          </w:p>
          <w:p w14:paraId="629FAB30">
            <w:pPr>
              <w:pStyle w:val="9"/>
              <w:rPr>
                <w:sz w:val="20"/>
              </w:rPr>
            </w:pPr>
          </w:p>
          <w:p w14:paraId="1D0563D9">
            <w:pPr>
              <w:pStyle w:val="9"/>
              <w:rPr>
                <w:sz w:val="20"/>
              </w:rPr>
            </w:pPr>
          </w:p>
          <w:p w14:paraId="57398AB5">
            <w:pPr>
              <w:pStyle w:val="9"/>
              <w:rPr>
                <w:sz w:val="20"/>
              </w:rPr>
            </w:pPr>
          </w:p>
          <w:p w14:paraId="51511C16">
            <w:pPr>
              <w:pStyle w:val="9"/>
              <w:rPr>
                <w:sz w:val="20"/>
              </w:rPr>
            </w:pPr>
          </w:p>
          <w:p w14:paraId="3418D0B5">
            <w:pPr>
              <w:pStyle w:val="9"/>
              <w:rPr>
                <w:sz w:val="20"/>
              </w:rPr>
            </w:pPr>
          </w:p>
          <w:p w14:paraId="554341F5">
            <w:pPr>
              <w:pStyle w:val="9"/>
              <w:rPr>
                <w:sz w:val="20"/>
              </w:rPr>
            </w:pPr>
          </w:p>
          <w:p w14:paraId="5577E148">
            <w:pPr>
              <w:pStyle w:val="9"/>
              <w:rPr>
                <w:sz w:val="20"/>
              </w:rPr>
            </w:pPr>
          </w:p>
          <w:p w14:paraId="0F4597F9">
            <w:pPr>
              <w:pStyle w:val="9"/>
              <w:rPr>
                <w:sz w:val="20"/>
              </w:rPr>
            </w:pPr>
          </w:p>
          <w:p w14:paraId="0FE7586B">
            <w:pPr>
              <w:pStyle w:val="9"/>
              <w:spacing w:before="148"/>
              <w:ind w:left="36"/>
              <w:rPr>
                <w:sz w:val="20"/>
              </w:rPr>
            </w:pPr>
            <w:r>
              <w:rPr>
                <w:sz w:val="20"/>
              </w:rPr>
              <w:t>货值金额无法确定的</w:t>
            </w:r>
          </w:p>
        </w:tc>
        <w:tc>
          <w:tcPr>
            <w:tcW w:w="1105" w:type="dxa"/>
          </w:tcPr>
          <w:p w14:paraId="7A00C865">
            <w:pPr>
              <w:pStyle w:val="9"/>
              <w:rPr>
                <w:sz w:val="20"/>
              </w:rPr>
            </w:pPr>
          </w:p>
          <w:p w14:paraId="6EA4C13A">
            <w:pPr>
              <w:pStyle w:val="9"/>
              <w:spacing w:before="5"/>
              <w:rPr>
                <w:sz w:val="26"/>
              </w:rPr>
            </w:pPr>
          </w:p>
          <w:p w14:paraId="4DDA6DCA">
            <w:pPr>
              <w:pStyle w:val="9"/>
              <w:spacing w:line="252" w:lineRule="exact"/>
              <w:ind w:left="37"/>
              <w:rPr>
                <w:sz w:val="20"/>
              </w:rPr>
            </w:pPr>
            <w:r>
              <w:rPr>
                <w:sz w:val="20"/>
              </w:rPr>
              <w:t>对无证生产</w:t>
            </w:r>
          </w:p>
          <w:p w14:paraId="3F8111A4">
            <w:pPr>
              <w:pStyle w:val="9"/>
              <w:spacing w:before="4" w:line="230" w:lineRule="auto"/>
              <w:ind w:left="37" w:right="50"/>
              <w:jc w:val="both"/>
              <w:rPr>
                <w:sz w:val="20"/>
              </w:rPr>
            </w:pPr>
            <w:r>
              <w:rPr>
                <w:spacing w:val="-3"/>
                <w:sz w:val="20"/>
              </w:rPr>
              <w:t>、经营兽药的，或者有</w:t>
            </w:r>
            <w:r>
              <w:rPr>
                <w:spacing w:val="-4"/>
                <w:sz w:val="20"/>
              </w:rPr>
              <w:t>证生产、经</w:t>
            </w:r>
            <w:r>
              <w:rPr>
                <w:spacing w:val="-3"/>
                <w:sz w:val="20"/>
              </w:rPr>
              <w:t>营假、劣兽药的，或者</w:t>
            </w:r>
            <w:r>
              <w:rPr>
                <w:spacing w:val="-4"/>
                <w:sz w:val="20"/>
              </w:rPr>
              <w:t>兽药经营企业经营人用</w:t>
            </w:r>
            <w:r>
              <w:rPr>
                <w:sz w:val="20"/>
              </w:rPr>
              <w:t>药品的</w:t>
            </w:r>
          </w:p>
        </w:tc>
        <w:tc>
          <w:tcPr>
            <w:tcW w:w="995" w:type="dxa"/>
          </w:tcPr>
          <w:p w14:paraId="015901EC">
            <w:pPr>
              <w:pStyle w:val="9"/>
              <w:rPr>
                <w:sz w:val="20"/>
              </w:rPr>
            </w:pPr>
          </w:p>
          <w:p w14:paraId="5C1162E1">
            <w:pPr>
              <w:pStyle w:val="9"/>
              <w:rPr>
                <w:sz w:val="20"/>
              </w:rPr>
            </w:pPr>
          </w:p>
          <w:p w14:paraId="2EDE8F0D">
            <w:pPr>
              <w:pStyle w:val="9"/>
              <w:rPr>
                <w:sz w:val="20"/>
              </w:rPr>
            </w:pPr>
          </w:p>
          <w:p w14:paraId="1FC55CC6">
            <w:pPr>
              <w:pStyle w:val="9"/>
              <w:spacing w:before="8"/>
              <w:rPr>
                <w:sz w:val="25"/>
              </w:rPr>
            </w:pPr>
          </w:p>
          <w:p w14:paraId="78DF9B23">
            <w:pPr>
              <w:pStyle w:val="9"/>
              <w:spacing w:line="230" w:lineRule="auto"/>
              <w:ind w:left="36" w:right="39"/>
              <w:rPr>
                <w:sz w:val="20"/>
              </w:rPr>
            </w:pPr>
            <w:r>
              <w:rPr>
                <w:sz w:val="20"/>
              </w:rPr>
              <w:t>生产1种兽药产品或者经营1至2种兽药产品的</w:t>
            </w:r>
          </w:p>
        </w:tc>
        <w:tc>
          <w:tcPr>
            <w:tcW w:w="4348" w:type="dxa"/>
          </w:tcPr>
          <w:p w14:paraId="6CD1A738">
            <w:pPr>
              <w:pStyle w:val="9"/>
              <w:rPr>
                <w:sz w:val="20"/>
              </w:rPr>
            </w:pPr>
          </w:p>
          <w:p w14:paraId="6A194026">
            <w:pPr>
              <w:pStyle w:val="9"/>
              <w:rPr>
                <w:sz w:val="20"/>
              </w:rPr>
            </w:pPr>
          </w:p>
          <w:p w14:paraId="150EFF9E">
            <w:pPr>
              <w:pStyle w:val="9"/>
              <w:rPr>
                <w:sz w:val="20"/>
              </w:rPr>
            </w:pPr>
          </w:p>
          <w:p w14:paraId="646A503C">
            <w:pPr>
              <w:pStyle w:val="9"/>
              <w:rPr>
                <w:sz w:val="20"/>
              </w:rPr>
            </w:pPr>
          </w:p>
          <w:p w14:paraId="0795CF0E">
            <w:pPr>
              <w:pStyle w:val="9"/>
              <w:spacing w:before="12"/>
              <w:rPr>
                <w:sz w:val="24"/>
              </w:rPr>
            </w:pPr>
          </w:p>
          <w:p w14:paraId="00C7112F">
            <w:pPr>
              <w:pStyle w:val="9"/>
              <w:spacing w:line="230" w:lineRule="auto"/>
              <w:ind w:left="35" w:right="111"/>
              <w:jc w:val="both"/>
              <w:rPr>
                <w:sz w:val="20"/>
              </w:rPr>
            </w:pPr>
            <w:r>
              <w:rPr>
                <w:spacing w:val="-1"/>
                <w:w w:val="95"/>
                <w:sz w:val="20"/>
              </w:rPr>
              <w:t xml:space="preserve">责令其停止生产、经营，没收用于违法生产的原 料、辅料、包装材料及生产、经营的兽药和违法 </w:t>
            </w:r>
            <w:r>
              <w:rPr>
                <w:sz w:val="20"/>
              </w:rPr>
              <w:t>所得，处10万元以上13万元以下罚款。</w:t>
            </w:r>
          </w:p>
        </w:tc>
      </w:tr>
      <w:tr w14:paraId="778F4B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23" w:hRule="atLeast"/>
        </w:trPr>
        <w:tc>
          <w:tcPr>
            <w:tcW w:w="581" w:type="dxa"/>
            <w:vMerge w:val="continue"/>
            <w:tcBorders>
              <w:top w:val="nil"/>
            </w:tcBorders>
          </w:tcPr>
          <w:p w14:paraId="1E590EAB">
            <w:pPr>
              <w:rPr>
                <w:sz w:val="2"/>
                <w:szCs w:val="2"/>
              </w:rPr>
            </w:pPr>
          </w:p>
        </w:tc>
        <w:tc>
          <w:tcPr>
            <w:tcW w:w="732" w:type="dxa"/>
            <w:vMerge w:val="continue"/>
            <w:tcBorders>
              <w:top w:val="nil"/>
            </w:tcBorders>
          </w:tcPr>
          <w:p w14:paraId="515F0E63">
            <w:pPr>
              <w:rPr>
                <w:sz w:val="2"/>
                <w:szCs w:val="2"/>
              </w:rPr>
            </w:pPr>
          </w:p>
        </w:tc>
        <w:tc>
          <w:tcPr>
            <w:tcW w:w="3850" w:type="dxa"/>
            <w:gridSpan w:val="2"/>
            <w:vMerge w:val="continue"/>
            <w:tcBorders>
              <w:top w:val="nil"/>
            </w:tcBorders>
          </w:tcPr>
          <w:p w14:paraId="00D464FA">
            <w:pPr>
              <w:rPr>
                <w:sz w:val="2"/>
                <w:szCs w:val="2"/>
              </w:rPr>
            </w:pPr>
          </w:p>
        </w:tc>
        <w:tc>
          <w:tcPr>
            <w:tcW w:w="8888" w:type="dxa"/>
            <w:vMerge w:val="continue"/>
            <w:tcBorders>
              <w:top w:val="nil"/>
            </w:tcBorders>
          </w:tcPr>
          <w:p w14:paraId="7A940BBE">
            <w:pPr>
              <w:rPr>
                <w:sz w:val="2"/>
                <w:szCs w:val="2"/>
              </w:rPr>
            </w:pPr>
          </w:p>
        </w:tc>
        <w:tc>
          <w:tcPr>
            <w:tcW w:w="2154" w:type="dxa"/>
            <w:vMerge w:val="continue"/>
            <w:tcBorders>
              <w:top w:val="nil"/>
            </w:tcBorders>
          </w:tcPr>
          <w:p w14:paraId="31365CFF">
            <w:pPr>
              <w:rPr>
                <w:sz w:val="2"/>
                <w:szCs w:val="2"/>
              </w:rPr>
            </w:pPr>
          </w:p>
        </w:tc>
        <w:tc>
          <w:tcPr>
            <w:tcW w:w="1105" w:type="dxa"/>
          </w:tcPr>
          <w:p w14:paraId="30AE6D62">
            <w:pPr>
              <w:pStyle w:val="9"/>
              <w:rPr>
                <w:sz w:val="20"/>
              </w:rPr>
            </w:pPr>
          </w:p>
          <w:p w14:paraId="62AFABD2">
            <w:pPr>
              <w:pStyle w:val="9"/>
              <w:rPr>
                <w:sz w:val="20"/>
              </w:rPr>
            </w:pPr>
          </w:p>
          <w:p w14:paraId="0C6031B5">
            <w:pPr>
              <w:pStyle w:val="9"/>
              <w:rPr>
                <w:sz w:val="20"/>
              </w:rPr>
            </w:pPr>
          </w:p>
          <w:p w14:paraId="795EC762">
            <w:pPr>
              <w:pStyle w:val="9"/>
              <w:rPr>
                <w:sz w:val="20"/>
              </w:rPr>
            </w:pPr>
          </w:p>
          <w:p w14:paraId="7B0E51C9">
            <w:pPr>
              <w:pStyle w:val="9"/>
              <w:rPr>
                <w:sz w:val="20"/>
              </w:rPr>
            </w:pPr>
          </w:p>
          <w:p w14:paraId="196F2655">
            <w:pPr>
              <w:pStyle w:val="9"/>
              <w:rPr>
                <w:sz w:val="20"/>
              </w:rPr>
            </w:pPr>
          </w:p>
          <w:p w14:paraId="31B89092">
            <w:pPr>
              <w:pStyle w:val="9"/>
              <w:rPr>
                <w:sz w:val="20"/>
              </w:rPr>
            </w:pPr>
          </w:p>
          <w:p w14:paraId="71EA051A">
            <w:pPr>
              <w:pStyle w:val="9"/>
              <w:rPr>
                <w:sz w:val="20"/>
              </w:rPr>
            </w:pPr>
          </w:p>
          <w:p w14:paraId="0189F807">
            <w:pPr>
              <w:pStyle w:val="9"/>
              <w:rPr>
                <w:sz w:val="20"/>
              </w:rPr>
            </w:pPr>
          </w:p>
          <w:p w14:paraId="53CE2A2E">
            <w:pPr>
              <w:pStyle w:val="9"/>
              <w:spacing w:before="128" w:line="230" w:lineRule="auto"/>
              <w:ind w:left="37" w:right="50"/>
              <w:jc w:val="both"/>
              <w:rPr>
                <w:sz w:val="20"/>
              </w:rPr>
            </w:pPr>
            <w:r>
              <w:rPr>
                <w:spacing w:val="-4"/>
                <w:sz w:val="20"/>
              </w:rPr>
              <w:t>对伪造、涂改进口兽药证明文件进</w:t>
            </w:r>
            <w:r>
              <w:rPr>
                <w:sz w:val="20"/>
              </w:rPr>
              <w:t>口兽药的</w:t>
            </w:r>
          </w:p>
        </w:tc>
        <w:tc>
          <w:tcPr>
            <w:tcW w:w="995" w:type="dxa"/>
          </w:tcPr>
          <w:p w14:paraId="3075D17A">
            <w:pPr>
              <w:pStyle w:val="9"/>
              <w:rPr>
                <w:sz w:val="20"/>
              </w:rPr>
            </w:pPr>
          </w:p>
          <w:p w14:paraId="1F440D71">
            <w:pPr>
              <w:pStyle w:val="9"/>
              <w:rPr>
                <w:sz w:val="20"/>
              </w:rPr>
            </w:pPr>
          </w:p>
          <w:p w14:paraId="13D7BD5B">
            <w:pPr>
              <w:pStyle w:val="9"/>
              <w:rPr>
                <w:sz w:val="20"/>
              </w:rPr>
            </w:pPr>
          </w:p>
          <w:p w14:paraId="48824A3E">
            <w:pPr>
              <w:pStyle w:val="9"/>
              <w:rPr>
                <w:sz w:val="20"/>
              </w:rPr>
            </w:pPr>
          </w:p>
          <w:p w14:paraId="2C1E16B6">
            <w:pPr>
              <w:pStyle w:val="9"/>
              <w:rPr>
                <w:sz w:val="20"/>
              </w:rPr>
            </w:pPr>
          </w:p>
          <w:p w14:paraId="5FEFE5D9">
            <w:pPr>
              <w:pStyle w:val="9"/>
              <w:rPr>
                <w:sz w:val="20"/>
              </w:rPr>
            </w:pPr>
          </w:p>
          <w:p w14:paraId="5ECDCA70">
            <w:pPr>
              <w:pStyle w:val="9"/>
              <w:rPr>
                <w:sz w:val="20"/>
              </w:rPr>
            </w:pPr>
          </w:p>
          <w:p w14:paraId="6306FD52">
            <w:pPr>
              <w:pStyle w:val="9"/>
              <w:rPr>
                <w:sz w:val="20"/>
              </w:rPr>
            </w:pPr>
          </w:p>
          <w:p w14:paraId="5E0BB4B4">
            <w:pPr>
              <w:pStyle w:val="9"/>
              <w:rPr>
                <w:sz w:val="20"/>
              </w:rPr>
            </w:pPr>
          </w:p>
          <w:p w14:paraId="49F1FF47">
            <w:pPr>
              <w:pStyle w:val="9"/>
              <w:spacing w:before="4"/>
              <w:rPr>
                <w:sz w:val="19"/>
              </w:rPr>
            </w:pPr>
          </w:p>
          <w:p w14:paraId="2BD69FAC">
            <w:pPr>
              <w:pStyle w:val="9"/>
              <w:spacing w:line="232" w:lineRule="auto"/>
              <w:ind w:left="36" w:right="39"/>
              <w:rPr>
                <w:sz w:val="20"/>
              </w:rPr>
            </w:pPr>
            <w:r>
              <w:rPr>
                <w:sz w:val="20"/>
              </w:rPr>
              <w:t>伪造、涂改1个证明文件的</w:t>
            </w:r>
          </w:p>
        </w:tc>
        <w:tc>
          <w:tcPr>
            <w:tcW w:w="4348" w:type="dxa"/>
          </w:tcPr>
          <w:p w14:paraId="44B6DEAD">
            <w:pPr>
              <w:pStyle w:val="9"/>
              <w:rPr>
                <w:sz w:val="20"/>
              </w:rPr>
            </w:pPr>
          </w:p>
          <w:p w14:paraId="4383B0EB">
            <w:pPr>
              <w:pStyle w:val="9"/>
              <w:rPr>
                <w:sz w:val="20"/>
              </w:rPr>
            </w:pPr>
          </w:p>
          <w:p w14:paraId="10FB11AD">
            <w:pPr>
              <w:pStyle w:val="9"/>
              <w:rPr>
                <w:sz w:val="20"/>
              </w:rPr>
            </w:pPr>
          </w:p>
          <w:p w14:paraId="34AC010E">
            <w:pPr>
              <w:pStyle w:val="9"/>
              <w:rPr>
                <w:sz w:val="20"/>
              </w:rPr>
            </w:pPr>
          </w:p>
          <w:p w14:paraId="198E806A">
            <w:pPr>
              <w:pStyle w:val="9"/>
              <w:rPr>
                <w:sz w:val="20"/>
              </w:rPr>
            </w:pPr>
          </w:p>
          <w:p w14:paraId="5CE3FD4E">
            <w:pPr>
              <w:pStyle w:val="9"/>
              <w:rPr>
                <w:sz w:val="20"/>
              </w:rPr>
            </w:pPr>
          </w:p>
          <w:p w14:paraId="7DFAB614">
            <w:pPr>
              <w:pStyle w:val="9"/>
              <w:rPr>
                <w:sz w:val="20"/>
              </w:rPr>
            </w:pPr>
          </w:p>
          <w:p w14:paraId="24E66306">
            <w:pPr>
              <w:pStyle w:val="9"/>
              <w:rPr>
                <w:sz w:val="20"/>
              </w:rPr>
            </w:pPr>
          </w:p>
          <w:p w14:paraId="5151DA7C">
            <w:pPr>
              <w:pStyle w:val="9"/>
              <w:rPr>
                <w:sz w:val="20"/>
              </w:rPr>
            </w:pPr>
          </w:p>
          <w:p w14:paraId="24C0C05F">
            <w:pPr>
              <w:pStyle w:val="9"/>
              <w:spacing w:before="4"/>
              <w:rPr>
                <w:sz w:val="19"/>
              </w:rPr>
            </w:pPr>
          </w:p>
          <w:p w14:paraId="20B3AA6E">
            <w:pPr>
              <w:pStyle w:val="9"/>
              <w:spacing w:line="232" w:lineRule="auto"/>
              <w:ind w:left="35" w:right="111"/>
              <w:jc w:val="both"/>
              <w:rPr>
                <w:sz w:val="20"/>
              </w:rPr>
            </w:pPr>
            <w:r>
              <w:rPr>
                <w:spacing w:val="-1"/>
                <w:w w:val="95"/>
                <w:sz w:val="20"/>
              </w:rPr>
              <w:t xml:space="preserve">责令其停止生产、经营，没收用于违法生产的原 料、辅料、包装材料及生产、经营的兽药和违法 </w:t>
            </w:r>
            <w:r>
              <w:rPr>
                <w:sz w:val="20"/>
              </w:rPr>
              <w:t>所得，处10万元以上13万元以下罚款。</w:t>
            </w:r>
          </w:p>
        </w:tc>
      </w:tr>
    </w:tbl>
    <w:p w14:paraId="59388A39">
      <w:pPr>
        <w:spacing w:after="0" w:line="232" w:lineRule="auto"/>
        <w:jc w:val="both"/>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3850"/>
        <w:gridCol w:w="8888"/>
        <w:gridCol w:w="4251"/>
        <w:gridCol w:w="4347"/>
      </w:tblGrid>
      <w:tr w14:paraId="0C4768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28A203BF">
            <w:pPr>
              <w:pStyle w:val="9"/>
              <w:spacing w:before="5"/>
              <w:rPr>
                <w:sz w:val="14"/>
              </w:rPr>
            </w:pPr>
          </w:p>
          <w:p w14:paraId="35DF83DC">
            <w:pPr>
              <w:pStyle w:val="9"/>
              <w:ind w:left="75" w:right="44"/>
              <w:jc w:val="center"/>
              <w:rPr>
                <w:b/>
                <w:sz w:val="20"/>
              </w:rPr>
            </w:pPr>
            <w:r>
              <w:rPr>
                <w:b/>
                <w:sz w:val="20"/>
              </w:rPr>
              <w:t>序号</w:t>
            </w:r>
          </w:p>
        </w:tc>
        <w:tc>
          <w:tcPr>
            <w:tcW w:w="732" w:type="dxa"/>
          </w:tcPr>
          <w:p w14:paraId="1F33DC89">
            <w:pPr>
              <w:pStyle w:val="9"/>
              <w:spacing w:before="70" w:line="230" w:lineRule="auto"/>
              <w:ind w:left="172" w:right="136"/>
              <w:rPr>
                <w:b/>
                <w:sz w:val="20"/>
              </w:rPr>
            </w:pPr>
            <w:r>
              <w:rPr>
                <w:b/>
                <w:sz w:val="20"/>
              </w:rPr>
              <w:t>事项类别</w:t>
            </w:r>
          </w:p>
        </w:tc>
        <w:tc>
          <w:tcPr>
            <w:tcW w:w="3850" w:type="dxa"/>
          </w:tcPr>
          <w:p w14:paraId="303A67AA">
            <w:pPr>
              <w:pStyle w:val="9"/>
              <w:spacing w:before="5"/>
              <w:rPr>
                <w:sz w:val="14"/>
              </w:rPr>
            </w:pPr>
          </w:p>
          <w:p w14:paraId="37B20FE6">
            <w:pPr>
              <w:pStyle w:val="9"/>
              <w:ind w:left="36" w:right="4"/>
              <w:jc w:val="center"/>
              <w:rPr>
                <w:b/>
                <w:sz w:val="20"/>
              </w:rPr>
            </w:pPr>
            <w:r>
              <w:rPr>
                <w:b/>
                <w:sz w:val="20"/>
              </w:rPr>
              <w:t>事项名称</w:t>
            </w:r>
          </w:p>
        </w:tc>
        <w:tc>
          <w:tcPr>
            <w:tcW w:w="8888" w:type="dxa"/>
          </w:tcPr>
          <w:p w14:paraId="49CEB271">
            <w:pPr>
              <w:pStyle w:val="9"/>
              <w:spacing w:before="5"/>
              <w:rPr>
                <w:sz w:val="14"/>
              </w:rPr>
            </w:pPr>
          </w:p>
          <w:p w14:paraId="4387A198">
            <w:pPr>
              <w:pStyle w:val="9"/>
              <w:ind w:left="4028" w:right="3996"/>
              <w:jc w:val="center"/>
              <w:rPr>
                <w:b/>
                <w:sz w:val="20"/>
              </w:rPr>
            </w:pPr>
            <w:r>
              <w:rPr>
                <w:b/>
                <w:sz w:val="20"/>
              </w:rPr>
              <w:t>实施依据</w:t>
            </w:r>
          </w:p>
        </w:tc>
        <w:tc>
          <w:tcPr>
            <w:tcW w:w="4251" w:type="dxa"/>
          </w:tcPr>
          <w:p w14:paraId="332554F7">
            <w:pPr>
              <w:pStyle w:val="9"/>
              <w:spacing w:before="5"/>
              <w:rPr>
                <w:sz w:val="14"/>
              </w:rPr>
            </w:pPr>
          </w:p>
          <w:p w14:paraId="2564F8B5">
            <w:pPr>
              <w:pStyle w:val="9"/>
              <w:ind w:left="1709" w:right="1678"/>
              <w:jc w:val="center"/>
              <w:rPr>
                <w:b/>
                <w:sz w:val="20"/>
              </w:rPr>
            </w:pPr>
            <w:r>
              <w:rPr>
                <w:b/>
                <w:sz w:val="20"/>
              </w:rPr>
              <w:t>适用情形</w:t>
            </w:r>
          </w:p>
        </w:tc>
        <w:tc>
          <w:tcPr>
            <w:tcW w:w="4347" w:type="dxa"/>
          </w:tcPr>
          <w:p w14:paraId="1A18B0C3">
            <w:pPr>
              <w:pStyle w:val="9"/>
              <w:spacing w:before="5"/>
              <w:rPr>
                <w:sz w:val="14"/>
              </w:rPr>
            </w:pPr>
          </w:p>
          <w:p w14:paraId="218044F1">
            <w:pPr>
              <w:pStyle w:val="9"/>
              <w:ind w:left="106" w:right="77"/>
              <w:jc w:val="center"/>
              <w:rPr>
                <w:b/>
                <w:sz w:val="20"/>
              </w:rPr>
            </w:pPr>
            <w:r>
              <w:rPr>
                <w:b/>
                <w:sz w:val="20"/>
              </w:rPr>
              <w:t>裁量标准</w:t>
            </w:r>
          </w:p>
        </w:tc>
      </w:tr>
      <w:tr w14:paraId="5AFDEC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51" w:hRule="atLeast"/>
        </w:trPr>
        <w:tc>
          <w:tcPr>
            <w:tcW w:w="581" w:type="dxa"/>
          </w:tcPr>
          <w:p w14:paraId="0F0B115D">
            <w:pPr>
              <w:pStyle w:val="9"/>
              <w:rPr>
                <w:sz w:val="20"/>
              </w:rPr>
            </w:pPr>
          </w:p>
          <w:p w14:paraId="6C182159">
            <w:pPr>
              <w:pStyle w:val="9"/>
              <w:rPr>
                <w:sz w:val="20"/>
              </w:rPr>
            </w:pPr>
          </w:p>
          <w:p w14:paraId="66EC5464">
            <w:pPr>
              <w:pStyle w:val="9"/>
              <w:rPr>
                <w:sz w:val="20"/>
              </w:rPr>
            </w:pPr>
          </w:p>
          <w:p w14:paraId="20E8F9C8">
            <w:pPr>
              <w:pStyle w:val="9"/>
              <w:rPr>
                <w:sz w:val="20"/>
              </w:rPr>
            </w:pPr>
          </w:p>
          <w:p w14:paraId="70E01011">
            <w:pPr>
              <w:pStyle w:val="9"/>
              <w:spacing w:before="2"/>
              <w:rPr>
                <w:sz w:val="26"/>
              </w:rPr>
            </w:pPr>
          </w:p>
          <w:p w14:paraId="1A5C1DFB">
            <w:pPr>
              <w:pStyle w:val="9"/>
              <w:ind w:left="75" w:right="39"/>
              <w:jc w:val="center"/>
              <w:rPr>
                <w:sz w:val="20"/>
              </w:rPr>
            </w:pPr>
            <w:r>
              <w:rPr>
                <w:sz w:val="20"/>
              </w:rPr>
              <w:t>61</w:t>
            </w:r>
          </w:p>
        </w:tc>
        <w:tc>
          <w:tcPr>
            <w:tcW w:w="732" w:type="dxa"/>
          </w:tcPr>
          <w:p w14:paraId="5CF89A90">
            <w:pPr>
              <w:pStyle w:val="9"/>
              <w:rPr>
                <w:sz w:val="20"/>
              </w:rPr>
            </w:pPr>
          </w:p>
          <w:p w14:paraId="5D7AAA91">
            <w:pPr>
              <w:pStyle w:val="9"/>
              <w:rPr>
                <w:sz w:val="20"/>
              </w:rPr>
            </w:pPr>
          </w:p>
          <w:p w14:paraId="3E166B32">
            <w:pPr>
              <w:pStyle w:val="9"/>
              <w:rPr>
                <w:sz w:val="20"/>
              </w:rPr>
            </w:pPr>
          </w:p>
          <w:p w14:paraId="34D077B9">
            <w:pPr>
              <w:pStyle w:val="9"/>
              <w:rPr>
                <w:sz w:val="20"/>
              </w:rPr>
            </w:pPr>
          </w:p>
          <w:p w14:paraId="102A371D">
            <w:pPr>
              <w:pStyle w:val="9"/>
              <w:spacing w:before="2"/>
              <w:rPr>
                <w:sz w:val="26"/>
              </w:rPr>
            </w:pPr>
          </w:p>
          <w:p w14:paraId="317BBF6C">
            <w:pPr>
              <w:pStyle w:val="9"/>
              <w:ind w:right="137"/>
              <w:jc w:val="right"/>
              <w:rPr>
                <w:sz w:val="20"/>
              </w:rPr>
            </w:pPr>
            <w:r>
              <w:rPr>
                <w:w w:val="95"/>
                <w:sz w:val="20"/>
              </w:rPr>
              <w:t>兽药</w:t>
            </w:r>
          </w:p>
        </w:tc>
        <w:tc>
          <w:tcPr>
            <w:tcW w:w="3850" w:type="dxa"/>
          </w:tcPr>
          <w:p w14:paraId="57D8AB3B">
            <w:pPr>
              <w:pStyle w:val="9"/>
              <w:rPr>
                <w:sz w:val="20"/>
              </w:rPr>
            </w:pPr>
          </w:p>
          <w:p w14:paraId="6CE38D1F">
            <w:pPr>
              <w:pStyle w:val="9"/>
              <w:rPr>
                <w:sz w:val="20"/>
              </w:rPr>
            </w:pPr>
          </w:p>
          <w:p w14:paraId="30EB7CA3">
            <w:pPr>
              <w:pStyle w:val="9"/>
              <w:rPr>
                <w:sz w:val="20"/>
              </w:rPr>
            </w:pPr>
          </w:p>
          <w:p w14:paraId="7A556E42">
            <w:pPr>
              <w:pStyle w:val="9"/>
              <w:spacing w:before="4"/>
              <w:rPr>
                <w:sz w:val="27"/>
              </w:rPr>
            </w:pPr>
          </w:p>
          <w:p w14:paraId="53F4B67E">
            <w:pPr>
              <w:pStyle w:val="9"/>
              <w:spacing w:line="232" w:lineRule="auto"/>
              <w:ind w:left="37" w:right="7"/>
              <w:jc w:val="both"/>
              <w:rPr>
                <w:sz w:val="20"/>
              </w:rPr>
            </w:pPr>
            <w:r>
              <w:rPr>
                <w:spacing w:val="-1"/>
                <w:w w:val="95"/>
                <w:sz w:val="20"/>
              </w:rPr>
              <w:t>对提供虚假的资料、样品或者采取其他欺骗 手段取得兽药生产许可证、兽药经营许可证</w:t>
            </w:r>
            <w:r>
              <w:rPr>
                <w:sz w:val="20"/>
              </w:rPr>
              <w:t>或者兽药批准证明文件的行政处罚</w:t>
            </w:r>
          </w:p>
        </w:tc>
        <w:tc>
          <w:tcPr>
            <w:tcW w:w="8888" w:type="dxa"/>
          </w:tcPr>
          <w:p w14:paraId="107D4229">
            <w:pPr>
              <w:pStyle w:val="9"/>
              <w:spacing w:before="124" w:line="252" w:lineRule="exact"/>
              <w:ind w:left="39"/>
              <w:rPr>
                <w:b/>
                <w:sz w:val="20"/>
              </w:rPr>
            </w:pPr>
            <w:r>
              <w:rPr>
                <w:b/>
                <w:sz w:val="20"/>
              </w:rPr>
              <w:t>1.《兽药管理条例》(2020修订)</w:t>
            </w:r>
          </w:p>
          <w:p w14:paraId="4C82F0BF">
            <w:pPr>
              <w:pStyle w:val="9"/>
              <w:spacing w:before="4" w:line="230" w:lineRule="auto"/>
              <w:ind w:left="39" w:right="39"/>
              <w:rPr>
                <w:sz w:val="20"/>
              </w:rPr>
            </w:pPr>
            <w:r>
              <w:rPr>
                <w:b/>
                <w:spacing w:val="12"/>
                <w:sz w:val="20"/>
              </w:rPr>
              <w:t xml:space="preserve">第五十七条 </w:t>
            </w:r>
            <w:r>
              <w:rPr>
                <w:spacing w:val="-1"/>
                <w:sz w:val="20"/>
              </w:rPr>
              <w:t>违反本条例规定，提供虚假的资料、样品或者采取其他欺骗手段取得兽药生产许可</w:t>
            </w:r>
            <w:r>
              <w:rPr>
                <w:w w:val="95"/>
                <w:sz w:val="20"/>
              </w:rPr>
              <w:t xml:space="preserve">证、兽药经营许可证或者兽药批准证明文件的，吊销兽药生产许可证、兽药经营许可证或者撤销兽药 </w:t>
            </w:r>
            <w:r>
              <w:rPr>
                <w:sz w:val="20"/>
              </w:rPr>
              <w:t>批准证明文件，并处5万元以上10万元以下罚款；给他人造成损失的，依法承担赔偿责任。其主要负责人和直接负责的主管人员终身不得从事兽药的生产、经营和进出口活动。</w:t>
            </w:r>
          </w:p>
          <w:p w14:paraId="7B02E0EB">
            <w:pPr>
              <w:pStyle w:val="9"/>
              <w:spacing w:line="248" w:lineRule="exact"/>
              <w:ind w:left="39"/>
              <w:rPr>
                <w:b/>
                <w:sz w:val="20"/>
              </w:rPr>
            </w:pPr>
            <w:r>
              <w:rPr>
                <w:b/>
                <w:sz w:val="20"/>
              </w:rPr>
              <w:t>2.《兽药进口管理办法》(2022修订)</w:t>
            </w:r>
          </w:p>
          <w:p w14:paraId="590CC8CD">
            <w:pPr>
              <w:pStyle w:val="9"/>
              <w:spacing w:before="4" w:line="230" w:lineRule="auto"/>
              <w:ind w:left="39" w:right="30"/>
              <w:rPr>
                <w:sz w:val="20"/>
              </w:rPr>
            </w:pPr>
            <w:r>
              <w:rPr>
                <w:b/>
                <w:sz w:val="20"/>
              </w:rPr>
              <w:t xml:space="preserve">第二十三条第一款 </w:t>
            </w:r>
            <w:r>
              <w:rPr>
                <w:sz w:val="20"/>
              </w:rPr>
              <w:t>提供虚假资料或者采取其他欺骗手段取得进口兽药证明文件的，按照《兽药管理条例》第五十七条的规定处罚。</w:t>
            </w:r>
          </w:p>
          <w:p w14:paraId="188B7BDE">
            <w:pPr>
              <w:pStyle w:val="9"/>
              <w:spacing w:line="246" w:lineRule="exact"/>
              <w:ind w:left="39"/>
              <w:rPr>
                <w:b/>
                <w:sz w:val="20"/>
              </w:rPr>
            </w:pPr>
            <w:r>
              <w:rPr>
                <w:b/>
                <w:sz w:val="20"/>
              </w:rPr>
              <w:t xml:space="preserve">3.《兽药产品批准文号管理办法》（2022修订) </w:t>
            </w:r>
          </w:p>
          <w:p w14:paraId="4BEF2637">
            <w:pPr>
              <w:pStyle w:val="9"/>
              <w:spacing w:before="3" w:line="230" w:lineRule="auto"/>
              <w:ind w:left="39" w:right="42"/>
              <w:rPr>
                <w:sz w:val="20"/>
              </w:rPr>
            </w:pPr>
            <w:r>
              <w:rPr>
                <w:b/>
                <w:sz w:val="20"/>
              </w:rPr>
              <w:t xml:space="preserve">第三十条 </w:t>
            </w:r>
            <w:r>
              <w:rPr>
                <w:sz w:val="20"/>
              </w:rPr>
              <w:t>申请人提供虚假资料、样品或者采取其他欺骗手段取得兽药产品批准文号的，根据《兽药管理条例》第五十七条的规定予以处罚，申请人3年内不得再次申请该兽药产品批准文号。</w:t>
            </w:r>
          </w:p>
        </w:tc>
        <w:tc>
          <w:tcPr>
            <w:tcW w:w="4251" w:type="dxa"/>
          </w:tcPr>
          <w:p w14:paraId="71063859">
            <w:pPr>
              <w:pStyle w:val="9"/>
              <w:rPr>
                <w:sz w:val="20"/>
              </w:rPr>
            </w:pPr>
          </w:p>
          <w:p w14:paraId="6E572E5E">
            <w:pPr>
              <w:pStyle w:val="9"/>
              <w:rPr>
                <w:sz w:val="20"/>
              </w:rPr>
            </w:pPr>
          </w:p>
          <w:p w14:paraId="08BB869C">
            <w:pPr>
              <w:pStyle w:val="9"/>
              <w:rPr>
                <w:sz w:val="20"/>
              </w:rPr>
            </w:pPr>
          </w:p>
          <w:p w14:paraId="03F8BA58">
            <w:pPr>
              <w:pStyle w:val="9"/>
              <w:rPr>
                <w:sz w:val="20"/>
              </w:rPr>
            </w:pPr>
          </w:p>
          <w:p w14:paraId="46B0FC53">
            <w:pPr>
              <w:pStyle w:val="9"/>
              <w:spacing w:before="2"/>
              <w:rPr>
                <w:sz w:val="26"/>
              </w:rPr>
            </w:pPr>
          </w:p>
          <w:p w14:paraId="02E25137">
            <w:pPr>
              <w:pStyle w:val="9"/>
              <w:ind w:left="36"/>
              <w:rPr>
                <w:sz w:val="20"/>
              </w:rPr>
            </w:pPr>
            <w:r>
              <w:rPr>
                <w:sz w:val="20"/>
              </w:rPr>
              <w:t>尚未开展兽药生产、经营活动的</w:t>
            </w:r>
          </w:p>
        </w:tc>
        <w:tc>
          <w:tcPr>
            <w:tcW w:w="4347" w:type="dxa"/>
          </w:tcPr>
          <w:p w14:paraId="32F89EA3">
            <w:pPr>
              <w:pStyle w:val="9"/>
              <w:rPr>
                <w:sz w:val="20"/>
              </w:rPr>
            </w:pPr>
          </w:p>
          <w:p w14:paraId="202F02B5">
            <w:pPr>
              <w:pStyle w:val="9"/>
              <w:spacing w:before="12"/>
              <w:rPr>
                <w:sz w:val="28"/>
              </w:rPr>
            </w:pPr>
          </w:p>
          <w:p w14:paraId="7615D2EE">
            <w:pPr>
              <w:pStyle w:val="9"/>
              <w:spacing w:line="230" w:lineRule="auto"/>
              <w:ind w:left="38" w:right="104"/>
              <w:jc w:val="both"/>
              <w:rPr>
                <w:sz w:val="20"/>
              </w:rPr>
            </w:pPr>
            <w:r>
              <w:rPr>
                <w:spacing w:val="-1"/>
                <w:w w:val="95"/>
                <w:sz w:val="20"/>
              </w:rPr>
              <w:t xml:space="preserve">吊销兽药生产许可证、兽药经营许可证或者撤销 </w:t>
            </w:r>
            <w:r>
              <w:rPr>
                <w:w w:val="95"/>
                <w:sz w:val="20"/>
              </w:rPr>
              <w:t>兽药批准证明文件，并处5万元以上6</w:t>
            </w:r>
            <w:r>
              <w:rPr>
                <w:spacing w:val="-4"/>
                <w:w w:val="95"/>
                <w:sz w:val="20"/>
              </w:rPr>
              <w:t xml:space="preserve">万元以下罚 </w:t>
            </w:r>
            <w:r>
              <w:rPr>
                <w:spacing w:val="-1"/>
                <w:w w:val="95"/>
                <w:sz w:val="20"/>
              </w:rPr>
              <w:t xml:space="preserve">款。其主要负责人和直接负责的主管人员终身不 得从事兽药的生产、经营和进出口活动；对提供 虚假的资料、样品或者采取其他欺骗手段取得兽 药生产许可证、兽药经营许可证或者兽药批准证 </w:t>
            </w:r>
            <w:r>
              <w:rPr>
                <w:sz w:val="20"/>
              </w:rPr>
              <w:t>明文件的行政处罚。</w:t>
            </w:r>
          </w:p>
        </w:tc>
      </w:tr>
      <w:tr w14:paraId="7A8A08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08" w:hRule="atLeast"/>
        </w:trPr>
        <w:tc>
          <w:tcPr>
            <w:tcW w:w="581" w:type="dxa"/>
          </w:tcPr>
          <w:p w14:paraId="1395D777">
            <w:pPr>
              <w:pStyle w:val="9"/>
              <w:rPr>
                <w:sz w:val="20"/>
              </w:rPr>
            </w:pPr>
          </w:p>
          <w:p w14:paraId="6B1A0495">
            <w:pPr>
              <w:pStyle w:val="9"/>
              <w:rPr>
                <w:sz w:val="20"/>
              </w:rPr>
            </w:pPr>
          </w:p>
          <w:p w14:paraId="65F3F5C7">
            <w:pPr>
              <w:pStyle w:val="9"/>
              <w:rPr>
                <w:sz w:val="20"/>
              </w:rPr>
            </w:pPr>
          </w:p>
          <w:p w14:paraId="42BB1A71">
            <w:pPr>
              <w:pStyle w:val="9"/>
              <w:rPr>
                <w:sz w:val="20"/>
              </w:rPr>
            </w:pPr>
          </w:p>
          <w:p w14:paraId="79D26FBF">
            <w:pPr>
              <w:pStyle w:val="9"/>
              <w:spacing w:before="8"/>
              <w:rPr>
                <w:sz w:val="16"/>
              </w:rPr>
            </w:pPr>
          </w:p>
          <w:p w14:paraId="30384CBC">
            <w:pPr>
              <w:pStyle w:val="9"/>
              <w:ind w:left="75" w:right="39"/>
              <w:jc w:val="center"/>
              <w:rPr>
                <w:sz w:val="20"/>
              </w:rPr>
            </w:pPr>
            <w:r>
              <w:rPr>
                <w:sz w:val="20"/>
              </w:rPr>
              <w:t>62</w:t>
            </w:r>
          </w:p>
        </w:tc>
        <w:tc>
          <w:tcPr>
            <w:tcW w:w="732" w:type="dxa"/>
          </w:tcPr>
          <w:p w14:paraId="6FEDF8AF">
            <w:pPr>
              <w:pStyle w:val="9"/>
              <w:rPr>
                <w:sz w:val="20"/>
              </w:rPr>
            </w:pPr>
          </w:p>
          <w:p w14:paraId="26B4D826">
            <w:pPr>
              <w:pStyle w:val="9"/>
              <w:rPr>
                <w:sz w:val="20"/>
              </w:rPr>
            </w:pPr>
          </w:p>
          <w:p w14:paraId="7B34E5BB">
            <w:pPr>
              <w:pStyle w:val="9"/>
              <w:rPr>
                <w:sz w:val="20"/>
              </w:rPr>
            </w:pPr>
          </w:p>
          <w:p w14:paraId="2B4F4CEF">
            <w:pPr>
              <w:pStyle w:val="9"/>
              <w:rPr>
                <w:sz w:val="20"/>
              </w:rPr>
            </w:pPr>
          </w:p>
          <w:p w14:paraId="05063F7F">
            <w:pPr>
              <w:pStyle w:val="9"/>
              <w:spacing w:before="8"/>
              <w:rPr>
                <w:sz w:val="16"/>
              </w:rPr>
            </w:pPr>
          </w:p>
          <w:p w14:paraId="444A02EA">
            <w:pPr>
              <w:pStyle w:val="9"/>
              <w:ind w:right="137"/>
              <w:jc w:val="right"/>
              <w:rPr>
                <w:sz w:val="20"/>
              </w:rPr>
            </w:pPr>
            <w:r>
              <w:rPr>
                <w:w w:val="95"/>
                <w:sz w:val="20"/>
              </w:rPr>
              <w:t>兽药</w:t>
            </w:r>
          </w:p>
        </w:tc>
        <w:tc>
          <w:tcPr>
            <w:tcW w:w="3850" w:type="dxa"/>
          </w:tcPr>
          <w:p w14:paraId="66022498">
            <w:pPr>
              <w:pStyle w:val="9"/>
              <w:rPr>
                <w:sz w:val="20"/>
              </w:rPr>
            </w:pPr>
          </w:p>
          <w:p w14:paraId="73C6CDEB">
            <w:pPr>
              <w:pStyle w:val="9"/>
              <w:rPr>
                <w:sz w:val="20"/>
              </w:rPr>
            </w:pPr>
          </w:p>
          <w:p w14:paraId="14E24506">
            <w:pPr>
              <w:pStyle w:val="9"/>
              <w:rPr>
                <w:sz w:val="20"/>
              </w:rPr>
            </w:pPr>
          </w:p>
          <w:p w14:paraId="0F325418">
            <w:pPr>
              <w:pStyle w:val="9"/>
              <w:spacing w:before="12"/>
              <w:rPr>
                <w:sz w:val="17"/>
              </w:rPr>
            </w:pPr>
          </w:p>
          <w:p w14:paraId="1AD18BE6">
            <w:pPr>
              <w:pStyle w:val="9"/>
              <w:spacing w:line="230" w:lineRule="auto"/>
              <w:ind w:left="37" w:right="8"/>
              <w:jc w:val="both"/>
              <w:rPr>
                <w:sz w:val="20"/>
              </w:rPr>
            </w:pPr>
            <w:r>
              <w:rPr>
                <w:spacing w:val="-1"/>
                <w:w w:val="95"/>
                <w:sz w:val="20"/>
              </w:rPr>
              <w:t>对买卖、出租、出借兽药生产许可证、兽药 经营许可证或者兽药批准证明文件的行政处</w:t>
            </w:r>
            <w:r>
              <w:rPr>
                <w:sz w:val="20"/>
              </w:rPr>
              <w:t>罚</w:t>
            </w:r>
          </w:p>
        </w:tc>
        <w:tc>
          <w:tcPr>
            <w:tcW w:w="8888" w:type="dxa"/>
          </w:tcPr>
          <w:p w14:paraId="6048D724">
            <w:pPr>
              <w:pStyle w:val="9"/>
              <w:spacing w:before="5" w:line="252" w:lineRule="exact"/>
              <w:ind w:left="39"/>
              <w:rPr>
                <w:b/>
                <w:sz w:val="20"/>
              </w:rPr>
            </w:pPr>
            <w:r>
              <w:rPr>
                <w:b/>
                <w:sz w:val="20"/>
              </w:rPr>
              <w:t>1.《兽药管理条例》(2020修订)</w:t>
            </w:r>
          </w:p>
          <w:p w14:paraId="20C20553">
            <w:pPr>
              <w:pStyle w:val="9"/>
              <w:spacing w:before="3" w:line="230" w:lineRule="auto"/>
              <w:ind w:left="39" w:right="40"/>
              <w:rPr>
                <w:sz w:val="20"/>
              </w:rPr>
            </w:pPr>
            <w:r>
              <w:rPr>
                <w:b/>
                <w:sz w:val="20"/>
              </w:rPr>
              <w:t xml:space="preserve">第五十八条 </w:t>
            </w:r>
            <w:r>
              <w:rPr>
                <w:sz w:val="20"/>
              </w:rPr>
              <w:t>买卖、出租、出借兽药生产许可证、兽药经营许可证和兽药批准证明文件的，没收违法所得，并处1万元以上10万元以下罚款；情节严重的，吊销兽药生产许可证、兽药经营许可证或</w:t>
            </w:r>
            <w:r>
              <w:rPr>
                <w:w w:val="95"/>
                <w:sz w:val="20"/>
              </w:rPr>
              <w:t>者撤销兽药批准证明文件；构成犯罪的，依法追究刑事责任；给他人造成损失的，依法承担赔偿责任</w:t>
            </w:r>
          </w:p>
          <w:p w14:paraId="5513DC06">
            <w:pPr>
              <w:pStyle w:val="9"/>
              <w:spacing w:line="245" w:lineRule="exact"/>
              <w:ind w:left="39"/>
              <w:rPr>
                <w:sz w:val="20"/>
              </w:rPr>
            </w:pPr>
            <w:r>
              <w:rPr>
                <w:w w:val="99"/>
                <w:sz w:val="20"/>
              </w:rPr>
              <w:t>。</w:t>
            </w:r>
          </w:p>
          <w:p w14:paraId="330151A3">
            <w:pPr>
              <w:pStyle w:val="9"/>
              <w:spacing w:line="247" w:lineRule="exact"/>
              <w:ind w:left="39"/>
              <w:rPr>
                <w:b/>
                <w:sz w:val="20"/>
              </w:rPr>
            </w:pPr>
            <w:r>
              <w:rPr>
                <w:b/>
                <w:sz w:val="20"/>
              </w:rPr>
              <w:t>2.《兽药进口管理办法》(2022修订)</w:t>
            </w:r>
          </w:p>
          <w:p w14:paraId="4C17C0AC">
            <w:pPr>
              <w:pStyle w:val="9"/>
              <w:spacing w:before="1" w:line="232" w:lineRule="auto"/>
              <w:ind w:left="39" w:right="38"/>
              <w:rPr>
                <w:sz w:val="20"/>
              </w:rPr>
            </w:pPr>
            <w:r>
              <w:rPr>
                <w:b/>
                <w:sz w:val="20"/>
              </w:rPr>
              <w:t xml:space="preserve">第二十四条 </w:t>
            </w:r>
            <w:r>
              <w:rPr>
                <w:sz w:val="20"/>
              </w:rPr>
              <w:t>买卖、出租、出借《进口兽药通关单》的，按照《兽药管理条例》第五十八条的规定处罚。</w:t>
            </w:r>
          </w:p>
          <w:p w14:paraId="49387DED">
            <w:pPr>
              <w:pStyle w:val="9"/>
              <w:spacing w:line="243" w:lineRule="exact"/>
              <w:ind w:left="39"/>
              <w:rPr>
                <w:b/>
                <w:sz w:val="20"/>
              </w:rPr>
            </w:pPr>
            <w:r>
              <w:rPr>
                <w:b/>
                <w:sz w:val="20"/>
              </w:rPr>
              <w:t>3.《兽药产品批准文号管理办法》(2022修订)</w:t>
            </w:r>
          </w:p>
          <w:p w14:paraId="4023A743">
            <w:pPr>
              <w:pStyle w:val="9"/>
              <w:spacing w:line="247" w:lineRule="exact"/>
              <w:ind w:left="39"/>
              <w:rPr>
                <w:sz w:val="20"/>
              </w:rPr>
            </w:pPr>
            <w:r>
              <w:rPr>
                <w:b/>
                <w:sz w:val="20"/>
              </w:rPr>
              <w:t xml:space="preserve">第二十六条 </w:t>
            </w:r>
            <w:r>
              <w:rPr>
                <w:sz w:val="20"/>
              </w:rPr>
              <w:t>买卖、出租、出借兽药产品批准文号的，按照《兽药管理条例》第五十八条规定处</w:t>
            </w:r>
          </w:p>
          <w:p w14:paraId="45552705">
            <w:pPr>
              <w:pStyle w:val="9"/>
              <w:spacing w:line="210" w:lineRule="exact"/>
              <w:ind w:left="39"/>
              <w:rPr>
                <w:sz w:val="20"/>
              </w:rPr>
            </w:pPr>
            <w:r>
              <w:rPr>
                <w:sz w:val="20"/>
              </w:rPr>
              <w:t>罚。</w:t>
            </w:r>
          </w:p>
        </w:tc>
        <w:tc>
          <w:tcPr>
            <w:tcW w:w="4251" w:type="dxa"/>
          </w:tcPr>
          <w:p w14:paraId="78750F48">
            <w:pPr>
              <w:pStyle w:val="9"/>
              <w:rPr>
                <w:sz w:val="20"/>
              </w:rPr>
            </w:pPr>
          </w:p>
          <w:p w14:paraId="451C6568">
            <w:pPr>
              <w:pStyle w:val="9"/>
              <w:rPr>
                <w:sz w:val="20"/>
              </w:rPr>
            </w:pPr>
          </w:p>
          <w:p w14:paraId="4A61AEF6">
            <w:pPr>
              <w:pStyle w:val="9"/>
              <w:rPr>
                <w:sz w:val="20"/>
              </w:rPr>
            </w:pPr>
          </w:p>
          <w:p w14:paraId="502CC327">
            <w:pPr>
              <w:pStyle w:val="9"/>
              <w:spacing w:before="12"/>
              <w:rPr>
                <w:sz w:val="17"/>
              </w:rPr>
            </w:pPr>
          </w:p>
          <w:p w14:paraId="2B069080">
            <w:pPr>
              <w:pStyle w:val="9"/>
              <w:spacing w:line="230" w:lineRule="auto"/>
              <w:ind w:left="36" w:right="12"/>
              <w:rPr>
                <w:sz w:val="20"/>
              </w:rPr>
            </w:pPr>
            <w:r>
              <w:rPr>
                <w:sz w:val="20"/>
              </w:rPr>
              <w:t>买卖、出租、出借1个兽药生产许可证、兽药经</w:t>
            </w:r>
            <w:r>
              <w:rPr>
                <w:spacing w:val="-1"/>
                <w:w w:val="95"/>
                <w:sz w:val="20"/>
              </w:rPr>
              <w:t xml:space="preserve">营许可证和兽药批准证明文件的，或者违法所得 </w:t>
            </w:r>
            <w:r>
              <w:rPr>
                <w:sz w:val="20"/>
              </w:rPr>
              <w:t>金额不足5000元的</w:t>
            </w:r>
          </w:p>
        </w:tc>
        <w:tc>
          <w:tcPr>
            <w:tcW w:w="4347" w:type="dxa"/>
          </w:tcPr>
          <w:p w14:paraId="70AF1B5D">
            <w:pPr>
              <w:pStyle w:val="9"/>
              <w:rPr>
                <w:sz w:val="20"/>
              </w:rPr>
            </w:pPr>
          </w:p>
          <w:p w14:paraId="48D92448">
            <w:pPr>
              <w:pStyle w:val="9"/>
              <w:rPr>
                <w:sz w:val="20"/>
              </w:rPr>
            </w:pPr>
          </w:p>
          <w:p w14:paraId="6DDCB84E">
            <w:pPr>
              <w:pStyle w:val="9"/>
              <w:rPr>
                <w:sz w:val="20"/>
              </w:rPr>
            </w:pPr>
          </w:p>
          <w:p w14:paraId="227518DA">
            <w:pPr>
              <w:pStyle w:val="9"/>
              <w:rPr>
                <w:sz w:val="20"/>
              </w:rPr>
            </w:pPr>
          </w:p>
          <w:p w14:paraId="2E0319CB">
            <w:pPr>
              <w:pStyle w:val="9"/>
              <w:spacing w:before="8"/>
              <w:rPr>
                <w:sz w:val="16"/>
              </w:rPr>
            </w:pPr>
          </w:p>
          <w:p w14:paraId="2AD08135">
            <w:pPr>
              <w:pStyle w:val="9"/>
              <w:ind w:left="10" w:right="77"/>
              <w:jc w:val="center"/>
              <w:rPr>
                <w:sz w:val="20"/>
              </w:rPr>
            </w:pPr>
            <w:r>
              <w:rPr>
                <w:sz w:val="20"/>
              </w:rPr>
              <w:t>没收违法所得，并处1万元以上4万元以下罚款。</w:t>
            </w:r>
          </w:p>
        </w:tc>
      </w:tr>
      <w:tr w14:paraId="39229A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52" w:hRule="atLeast"/>
        </w:trPr>
        <w:tc>
          <w:tcPr>
            <w:tcW w:w="581" w:type="dxa"/>
          </w:tcPr>
          <w:p w14:paraId="1BE92358">
            <w:pPr>
              <w:pStyle w:val="9"/>
              <w:rPr>
                <w:sz w:val="20"/>
              </w:rPr>
            </w:pPr>
          </w:p>
          <w:p w14:paraId="67388918">
            <w:pPr>
              <w:pStyle w:val="9"/>
              <w:rPr>
                <w:sz w:val="20"/>
              </w:rPr>
            </w:pPr>
          </w:p>
          <w:p w14:paraId="36B6B857">
            <w:pPr>
              <w:pStyle w:val="9"/>
              <w:rPr>
                <w:sz w:val="20"/>
              </w:rPr>
            </w:pPr>
          </w:p>
          <w:p w14:paraId="4F13C4AF">
            <w:pPr>
              <w:pStyle w:val="9"/>
              <w:rPr>
                <w:sz w:val="20"/>
              </w:rPr>
            </w:pPr>
          </w:p>
          <w:p w14:paraId="6569DC01">
            <w:pPr>
              <w:pStyle w:val="9"/>
              <w:rPr>
                <w:sz w:val="20"/>
              </w:rPr>
            </w:pPr>
          </w:p>
          <w:p w14:paraId="75FF0D8F">
            <w:pPr>
              <w:pStyle w:val="9"/>
              <w:rPr>
                <w:sz w:val="20"/>
              </w:rPr>
            </w:pPr>
          </w:p>
          <w:p w14:paraId="4D7D1662">
            <w:pPr>
              <w:pStyle w:val="9"/>
              <w:rPr>
                <w:sz w:val="20"/>
              </w:rPr>
            </w:pPr>
          </w:p>
          <w:p w14:paraId="092971CA">
            <w:pPr>
              <w:pStyle w:val="9"/>
              <w:rPr>
                <w:sz w:val="20"/>
              </w:rPr>
            </w:pPr>
          </w:p>
          <w:p w14:paraId="66D0187A">
            <w:pPr>
              <w:pStyle w:val="9"/>
              <w:rPr>
                <w:sz w:val="20"/>
              </w:rPr>
            </w:pPr>
          </w:p>
          <w:p w14:paraId="685A8EEE">
            <w:pPr>
              <w:pStyle w:val="9"/>
              <w:rPr>
                <w:sz w:val="20"/>
              </w:rPr>
            </w:pPr>
          </w:p>
          <w:p w14:paraId="079876DA">
            <w:pPr>
              <w:pStyle w:val="9"/>
              <w:rPr>
                <w:sz w:val="20"/>
              </w:rPr>
            </w:pPr>
          </w:p>
          <w:p w14:paraId="62334E3C">
            <w:pPr>
              <w:pStyle w:val="9"/>
              <w:rPr>
                <w:sz w:val="20"/>
              </w:rPr>
            </w:pPr>
          </w:p>
          <w:p w14:paraId="341FB8F0">
            <w:pPr>
              <w:pStyle w:val="9"/>
              <w:rPr>
                <w:sz w:val="20"/>
              </w:rPr>
            </w:pPr>
          </w:p>
          <w:p w14:paraId="7B709BA7">
            <w:pPr>
              <w:pStyle w:val="9"/>
              <w:spacing w:before="180"/>
              <w:ind w:left="75" w:right="39"/>
              <w:jc w:val="center"/>
              <w:rPr>
                <w:sz w:val="20"/>
              </w:rPr>
            </w:pPr>
            <w:r>
              <w:rPr>
                <w:sz w:val="20"/>
              </w:rPr>
              <w:t>63</w:t>
            </w:r>
          </w:p>
        </w:tc>
        <w:tc>
          <w:tcPr>
            <w:tcW w:w="732" w:type="dxa"/>
          </w:tcPr>
          <w:p w14:paraId="7EB850DA">
            <w:pPr>
              <w:pStyle w:val="9"/>
              <w:rPr>
                <w:sz w:val="20"/>
              </w:rPr>
            </w:pPr>
          </w:p>
          <w:p w14:paraId="369F58BB">
            <w:pPr>
              <w:pStyle w:val="9"/>
              <w:rPr>
                <w:sz w:val="20"/>
              </w:rPr>
            </w:pPr>
          </w:p>
          <w:p w14:paraId="2F9FDADF">
            <w:pPr>
              <w:pStyle w:val="9"/>
              <w:rPr>
                <w:sz w:val="20"/>
              </w:rPr>
            </w:pPr>
          </w:p>
          <w:p w14:paraId="58A79D6D">
            <w:pPr>
              <w:pStyle w:val="9"/>
              <w:rPr>
                <w:sz w:val="20"/>
              </w:rPr>
            </w:pPr>
          </w:p>
          <w:p w14:paraId="3D48FE45">
            <w:pPr>
              <w:pStyle w:val="9"/>
              <w:rPr>
                <w:sz w:val="20"/>
              </w:rPr>
            </w:pPr>
          </w:p>
          <w:p w14:paraId="7E157713">
            <w:pPr>
              <w:pStyle w:val="9"/>
              <w:rPr>
                <w:sz w:val="20"/>
              </w:rPr>
            </w:pPr>
          </w:p>
          <w:p w14:paraId="05C06E82">
            <w:pPr>
              <w:pStyle w:val="9"/>
              <w:rPr>
                <w:sz w:val="20"/>
              </w:rPr>
            </w:pPr>
          </w:p>
          <w:p w14:paraId="73C46BEA">
            <w:pPr>
              <w:pStyle w:val="9"/>
              <w:rPr>
                <w:sz w:val="20"/>
              </w:rPr>
            </w:pPr>
          </w:p>
          <w:p w14:paraId="401B7F2C">
            <w:pPr>
              <w:pStyle w:val="9"/>
              <w:rPr>
                <w:sz w:val="20"/>
              </w:rPr>
            </w:pPr>
          </w:p>
          <w:p w14:paraId="23DBC647">
            <w:pPr>
              <w:pStyle w:val="9"/>
              <w:rPr>
                <w:sz w:val="20"/>
              </w:rPr>
            </w:pPr>
          </w:p>
          <w:p w14:paraId="6BBE30C2">
            <w:pPr>
              <w:pStyle w:val="9"/>
              <w:rPr>
                <w:sz w:val="20"/>
              </w:rPr>
            </w:pPr>
          </w:p>
          <w:p w14:paraId="5BDD1B2B">
            <w:pPr>
              <w:pStyle w:val="9"/>
              <w:rPr>
                <w:sz w:val="20"/>
              </w:rPr>
            </w:pPr>
          </w:p>
          <w:p w14:paraId="1AB56B75">
            <w:pPr>
              <w:pStyle w:val="9"/>
              <w:rPr>
                <w:sz w:val="20"/>
              </w:rPr>
            </w:pPr>
          </w:p>
          <w:p w14:paraId="1205CF31">
            <w:pPr>
              <w:pStyle w:val="9"/>
              <w:spacing w:before="180"/>
              <w:ind w:right="137"/>
              <w:jc w:val="right"/>
              <w:rPr>
                <w:sz w:val="20"/>
              </w:rPr>
            </w:pPr>
            <w:r>
              <w:rPr>
                <w:w w:val="95"/>
                <w:sz w:val="20"/>
              </w:rPr>
              <w:t>兽药</w:t>
            </w:r>
          </w:p>
        </w:tc>
        <w:tc>
          <w:tcPr>
            <w:tcW w:w="3850" w:type="dxa"/>
          </w:tcPr>
          <w:p w14:paraId="6DB43A0D">
            <w:pPr>
              <w:pStyle w:val="9"/>
              <w:rPr>
                <w:sz w:val="20"/>
              </w:rPr>
            </w:pPr>
          </w:p>
          <w:p w14:paraId="3EB94652">
            <w:pPr>
              <w:pStyle w:val="9"/>
              <w:rPr>
                <w:sz w:val="20"/>
              </w:rPr>
            </w:pPr>
          </w:p>
          <w:p w14:paraId="56B56549">
            <w:pPr>
              <w:pStyle w:val="9"/>
              <w:rPr>
                <w:sz w:val="20"/>
              </w:rPr>
            </w:pPr>
          </w:p>
          <w:p w14:paraId="2BE763B9">
            <w:pPr>
              <w:pStyle w:val="9"/>
              <w:rPr>
                <w:sz w:val="20"/>
              </w:rPr>
            </w:pPr>
          </w:p>
          <w:p w14:paraId="529F8A07">
            <w:pPr>
              <w:pStyle w:val="9"/>
              <w:rPr>
                <w:sz w:val="20"/>
              </w:rPr>
            </w:pPr>
          </w:p>
          <w:p w14:paraId="014B83ED">
            <w:pPr>
              <w:pStyle w:val="9"/>
              <w:rPr>
                <w:sz w:val="20"/>
              </w:rPr>
            </w:pPr>
          </w:p>
          <w:p w14:paraId="4F64FCEC">
            <w:pPr>
              <w:pStyle w:val="9"/>
              <w:rPr>
                <w:sz w:val="20"/>
              </w:rPr>
            </w:pPr>
          </w:p>
          <w:p w14:paraId="45DC10F0">
            <w:pPr>
              <w:pStyle w:val="9"/>
              <w:rPr>
                <w:sz w:val="20"/>
              </w:rPr>
            </w:pPr>
          </w:p>
          <w:p w14:paraId="350A7861">
            <w:pPr>
              <w:pStyle w:val="9"/>
              <w:rPr>
                <w:sz w:val="20"/>
              </w:rPr>
            </w:pPr>
          </w:p>
          <w:p w14:paraId="25993A9D">
            <w:pPr>
              <w:pStyle w:val="9"/>
              <w:rPr>
                <w:sz w:val="20"/>
              </w:rPr>
            </w:pPr>
          </w:p>
          <w:p w14:paraId="3683421C">
            <w:pPr>
              <w:pStyle w:val="9"/>
              <w:rPr>
                <w:sz w:val="20"/>
              </w:rPr>
            </w:pPr>
          </w:p>
          <w:p w14:paraId="4150276C">
            <w:pPr>
              <w:pStyle w:val="9"/>
              <w:spacing w:before="10"/>
              <w:rPr>
                <w:sz w:val="25"/>
              </w:rPr>
            </w:pPr>
          </w:p>
          <w:p w14:paraId="4FA12590">
            <w:pPr>
              <w:pStyle w:val="9"/>
              <w:spacing w:line="230" w:lineRule="auto"/>
              <w:ind w:left="37" w:right="8"/>
              <w:rPr>
                <w:sz w:val="20"/>
              </w:rPr>
            </w:pPr>
            <w:r>
              <w:rPr>
                <w:spacing w:val="-1"/>
                <w:w w:val="95"/>
                <w:sz w:val="20"/>
              </w:rPr>
              <w:t>对兽药安全性评价单位、临床试验单位、生 产和经营企业未按照规定实施兽药研究试验</w:t>
            </w:r>
          </w:p>
          <w:p w14:paraId="0E40ACB4">
            <w:pPr>
              <w:pStyle w:val="9"/>
              <w:spacing w:line="230" w:lineRule="auto"/>
              <w:ind w:left="37" w:right="8"/>
              <w:rPr>
                <w:sz w:val="20"/>
              </w:rPr>
            </w:pPr>
            <w:r>
              <w:rPr>
                <w:w w:val="95"/>
                <w:sz w:val="20"/>
              </w:rPr>
              <w:t>、生产、经营质量管理规范等行为的行政处</w:t>
            </w:r>
            <w:r>
              <w:rPr>
                <w:sz w:val="20"/>
              </w:rPr>
              <w:t>罚</w:t>
            </w:r>
          </w:p>
        </w:tc>
        <w:tc>
          <w:tcPr>
            <w:tcW w:w="8888" w:type="dxa"/>
          </w:tcPr>
          <w:p w14:paraId="0A9706AA">
            <w:pPr>
              <w:pStyle w:val="9"/>
              <w:spacing w:before="177" w:line="251" w:lineRule="exact"/>
              <w:ind w:left="39"/>
              <w:rPr>
                <w:b/>
                <w:sz w:val="20"/>
              </w:rPr>
            </w:pPr>
            <w:r>
              <w:rPr>
                <w:b/>
                <w:sz w:val="20"/>
              </w:rPr>
              <w:t>1.《兽药管理条例》(2020修订)</w:t>
            </w:r>
          </w:p>
          <w:p w14:paraId="19D4543E">
            <w:pPr>
              <w:pStyle w:val="9"/>
              <w:spacing w:line="232" w:lineRule="auto"/>
              <w:ind w:left="39" w:right="39"/>
              <w:rPr>
                <w:sz w:val="20"/>
              </w:rPr>
            </w:pPr>
            <w:r>
              <w:rPr>
                <w:b/>
                <w:spacing w:val="8"/>
                <w:sz w:val="20"/>
              </w:rPr>
              <w:t xml:space="preserve">第五十九条第一款 </w:t>
            </w:r>
            <w:r>
              <w:rPr>
                <w:spacing w:val="-1"/>
                <w:sz w:val="20"/>
              </w:rPr>
              <w:t>违反本条例规定，兽药安全性评价单位、临床试验单位、生产和经营企业未</w:t>
            </w:r>
            <w:r>
              <w:rPr>
                <w:w w:val="95"/>
                <w:sz w:val="20"/>
              </w:rPr>
              <w:t xml:space="preserve">按照规定实施兽药研究试验、生产、经营质量管理规范的，给予警告，责令其限期改正；逾期不改正 </w:t>
            </w:r>
            <w:r>
              <w:rPr>
                <w:sz w:val="20"/>
              </w:rPr>
              <w:t>的，责令停止兽药研究试验、生产、经营活动，并处5万元以下罚款；情节严重的，吊销兽药生产许可证、兽药经营许可证；给他人造成损失的，依法承担赔偿责任。</w:t>
            </w:r>
          </w:p>
          <w:p w14:paraId="7E12C748">
            <w:pPr>
              <w:pStyle w:val="9"/>
              <w:spacing w:line="240" w:lineRule="exact"/>
              <w:ind w:left="39"/>
              <w:rPr>
                <w:b/>
                <w:sz w:val="20"/>
              </w:rPr>
            </w:pPr>
            <w:r>
              <w:rPr>
                <w:b/>
                <w:w w:val="98"/>
                <w:sz w:val="20"/>
              </w:rPr>
              <w:t xml:space="preserve"> </w:t>
            </w:r>
            <w:r>
              <w:rPr>
                <w:b/>
                <w:sz w:val="20"/>
              </w:rPr>
              <w:t>2.《兽用处方药和非处方药管理办法》（2013）</w:t>
            </w:r>
          </w:p>
          <w:p w14:paraId="7FE58171">
            <w:pPr>
              <w:pStyle w:val="9"/>
              <w:spacing w:before="2" w:line="232" w:lineRule="auto"/>
              <w:ind w:left="39" w:right="51"/>
              <w:jc w:val="both"/>
              <w:rPr>
                <w:sz w:val="20"/>
              </w:rPr>
            </w:pPr>
            <w:r>
              <w:rPr>
                <w:b/>
                <w:spacing w:val="14"/>
                <w:sz w:val="20"/>
              </w:rPr>
              <w:t xml:space="preserve">第十六条 </w:t>
            </w:r>
            <w:r>
              <w:rPr>
                <w:spacing w:val="-1"/>
                <w:sz w:val="20"/>
              </w:rPr>
              <w:t>违反本办法规定，有下列情形之一的，依照《兽药管理条例》第五十九条第一款的规</w:t>
            </w:r>
            <w:r>
              <w:rPr>
                <w:w w:val="95"/>
                <w:sz w:val="20"/>
              </w:rPr>
              <w:t xml:space="preserve">定进行处罚：（一）兽药经营者未在经营场所明显位置悬挂或者张贴提示语的；（二）兽用处方药与 兽用非处方药未分区或分柜摆放的；（三）兽用处方药采用开架自选方式销售的；（四）兽医处方笺 </w:t>
            </w:r>
            <w:r>
              <w:rPr>
                <w:sz w:val="20"/>
              </w:rPr>
              <w:t>和兽用处方药购销记录未按规定保存的。</w:t>
            </w:r>
          </w:p>
          <w:p w14:paraId="17FD2D06">
            <w:pPr>
              <w:pStyle w:val="9"/>
              <w:spacing w:line="240" w:lineRule="exact"/>
              <w:ind w:left="39"/>
              <w:rPr>
                <w:b/>
                <w:sz w:val="20"/>
              </w:rPr>
            </w:pPr>
            <w:r>
              <w:rPr>
                <w:b/>
                <w:sz w:val="20"/>
              </w:rPr>
              <w:t xml:space="preserve">3.《新兽药研制管理办法》(2019修订) </w:t>
            </w:r>
          </w:p>
          <w:p w14:paraId="77C598E5">
            <w:pPr>
              <w:pStyle w:val="9"/>
              <w:spacing w:line="247" w:lineRule="exact"/>
              <w:ind w:left="39"/>
              <w:rPr>
                <w:sz w:val="20"/>
              </w:rPr>
            </w:pPr>
            <w:r>
              <w:rPr>
                <w:b/>
                <w:sz w:val="20"/>
              </w:rPr>
              <w:t xml:space="preserve">第二十七条第一款 </w:t>
            </w:r>
            <w:r>
              <w:rPr>
                <w:sz w:val="20"/>
              </w:rPr>
              <w:t>兽药安全性评价单位、临床试验单位未按照《兽药非临床研究质量管理规范</w:t>
            </w:r>
          </w:p>
          <w:p w14:paraId="6493C0C5">
            <w:pPr>
              <w:pStyle w:val="9"/>
              <w:spacing w:before="3" w:line="230" w:lineRule="auto"/>
              <w:ind w:left="39" w:right="72"/>
              <w:rPr>
                <w:sz w:val="20"/>
              </w:rPr>
            </w:pPr>
            <w:r>
              <w:rPr>
                <w:spacing w:val="-1"/>
                <w:w w:val="95"/>
                <w:sz w:val="20"/>
              </w:rPr>
              <w:t xml:space="preserve">》或《兽药临床试验质量管理规范》规定实施兽药研究试验的，依照《兽药管理条例》第五十九条的 </w:t>
            </w:r>
            <w:r>
              <w:rPr>
                <w:sz w:val="20"/>
              </w:rPr>
              <w:t>规定予以处罚。</w:t>
            </w:r>
          </w:p>
          <w:p w14:paraId="4FF33F21">
            <w:pPr>
              <w:pStyle w:val="9"/>
              <w:spacing w:line="244" w:lineRule="exact"/>
              <w:ind w:left="39"/>
              <w:rPr>
                <w:b/>
                <w:sz w:val="20"/>
              </w:rPr>
            </w:pPr>
            <w:r>
              <w:rPr>
                <w:b/>
                <w:sz w:val="20"/>
              </w:rPr>
              <w:t>4.《兽用生物制品经营管理办法》(2021)</w:t>
            </w:r>
          </w:p>
          <w:p w14:paraId="15BF4E34">
            <w:pPr>
              <w:pStyle w:val="9"/>
              <w:spacing w:before="1" w:line="232" w:lineRule="auto"/>
              <w:ind w:left="39" w:right="41"/>
              <w:jc w:val="both"/>
              <w:rPr>
                <w:sz w:val="20"/>
              </w:rPr>
            </w:pPr>
            <w:r>
              <w:rPr>
                <w:b/>
                <w:spacing w:val="14"/>
                <w:sz w:val="20"/>
              </w:rPr>
              <w:t xml:space="preserve">第十七条 </w:t>
            </w:r>
            <w:r>
              <w:rPr>
                <w:spacing w:val="-1"/>
                <w:sz w:val="20"/>
              </w:rPr>
              <w:t>兽用生物制品生产、经营企业未按照要求实施兽药产品追溯，以及未按照要求建立真</w:t>
            </w:r>
            <w:r>
              <w:rPr>
                <w:w w:val="95"/>
                <w:sz w:val="20"/>
              </w:rPr>
              <w:t xml:space="preserve">实、完整的贮存、销售、冷链运输记录或未实施冷链贮存、运输的，按照《兽药管理条例》第五十九 </w:t>
            </w:r>
            <w:r>
              <w:rPr>
                <w:sz w:val="20"/>
              </w:rPr>
              <w:t xml:space="preserve">条的规定处罚。 </w:t>
            </w:r>
          </w:p>
          <w:p w14:paraId="5B148D8D">
            <w:pPr>
              <w:pStyle w:val="9"/>
              <w:spacing w:line="242" w:lineRule="exact"/>
              <w:ind w:left="39"/>
              <w:rPr>
                <w:b/>
                <w:sz w:val="20"/>
              </w:rPr>
            </w:pPr>
            <w:r>
              <w:rPr>
                <w:b/>
                <w:sz w:val="20"/>
              </w:rPr>
              <w:t>5.《中华人民共和国农业农村部公告第97号》（2018）</w:t>
            </w:r>
          </w:p>
          <w:p w14:paraId="455D9CDD">
            <w:pPr>
              <w:pStyle w:val="9"/>
              <w:spacing w:before="2" w:line="232" w:lineRule="auto"/>
              <w:ind w:left="39" w:right="48"/>
              <w:jc w:val="both"/>
              <w:rPr>
                <w:sz w:val="20"/>
              </w:rPr>
            </w:pPr>
            <w:r>
              <w:rPr>
                <w:b/>
                <w:spacing w:val="17"/>
                <w:sz w:val="20"/>
              </w:rPr>
              <w:t xml:space="preserve">第三条 </w:t>
            </w:r>
            <w:r>
              <w:rPr>
                <w:spacing w:val="-1"/>
                <w:sz w:val="20"/>
              </w:rPr>
              <w:t>持有兽药生产、经营许可证的兽药生产、经营者有下列情形之一的，按照《兽药管理条</w:t>
            </w:r>
            <w:r>
              <w:rPr>
                <w:w w:val="95"/>
                <w:sz w:val="20"/>
              </w:rPr>
              <w:t xml:space="preserve">例》第五十九条“情节严重的”规定处理，吊销兽药生产、经营许可证：（一）兽药生产者未在批准 </w:t>
            </w:r>
            <w:r>
              <w:rPr>
                <w:sz w:val="20"/>
              </w:rPr>
              <w:t>的兽药GMP车间生产兽药累计2批次以上的；（二）未在批准的生产线生产兽药累计2批次以上的；</w:t>
            </w:r>
          </w:p>
          <w:p w14:paraId="0086FD2E">
            <w:pPr>
              <w:pStyle w:val="9"/>
              <w:spacing w:line="230" w:lineRule="auto"/>
              <w:ind w:left="39" w:right="168"/>
              <w:rPr>
                <w:sz w:val="20"/>
              </w:rPr>
            </w:pPr>
            <w:r>
              <w:rPr>
                <w:w w:val="95"/>
                <w:sz w:val="20"/>
              </w:rPr>
              <w:t>（三）兽药出厂前未按规定进行质量检验，或检验不合格即出厂销售累计5批次以上的；（四）</w:t>
            </w:r>
            <w:r>
              <w:rPr>
                <w:spacing w:val="-8"/>
                <w:w w:val="95"/>
                <w:sz w:val="20"/>
              </w:rPr>
              <w:t xml:space="preserve">无兽 </w:t>
            </w:r>
            <w:r>
              <w:rPr>
                <w:w w:val="95"/>
                <w:sz w:val="20"/>
              </w:rPr>
              <w:t>药生产、检验记录或编造、伪造生产、检验记录累计3批次以上的；（五）</w:t>
            </w:r>
            <w:r>
              <w:rPr>
                <w:spacing w:val="-2"/>
                <w:w w:val="95"/>
                <w:sz w:val="20"/>
              </w:rPr>
              <w:t xml:space="preserve">编造、伪造兽用疫苗批签 </w:t>
            </w:r>
            <w:r>
              <w:rPr>
                <w:sz w:val="20"/>
              </w:rPr>
              <w:t>发材料累计3批次以上的；（六）监督检查和飞行检查发现兽药生产者有2个以上关键项不符合兽药GMP要求的。</w:t>
            </w:r>
          </w:p>
          <w:p w14:paraId="6B24B5F1">
            <w:pPr>
              <w:pStyle w:val="9"/>
              <w:spacing w:line="230" w:lineRule="auto"/>
              <w:ind w:left="39" w:right="52"/>
              <w:rPr>
                <w:sz w:val="20"/>
              </w:rPr>
            </w:pPr>
            <w:r>
              <w:rPr>
                <w:b/>
                <w:sz w:val="20"/>
              </w:rPr>
              <w:t xml:space="preserve">第八条 </w:t>
            </w:r>
            <w:r>
              <w:rPr>
                <w:sz w:val="20"/>
              </w:rPr>
              <w:t>有本公告第一、二、三条规定违法情形的，对生产、经营者主要负责人和直接负责的主管人员按照《兽药管理条例》第五十六条规定处理，终身不得从事兽药的生产、经营活动。</w:t>
            </w:r>
          </w:p>
        </w:tc>
        <w:tc>
          <w:tcPr>
            <w:tcW w:w="4251" w:type="dxa"/>
          </w:tcPr>
          <w:p w14:paraId="7876B78B">
            <w:pPr>
              <w:pStyle w:val="9"/>
              <w:rPr>
                <w:sz w:val="20"/>
              </w:rPr>
            </w:pPr>
          </w:p>
          <w:p w14:paraId="2BC296F7">
            <w:pPr>
              <w:pStyle w:val="9"/>
              <w:rPr>
                <w:sz w:val="20"/>
              </w:rPr>
            </w:pPr>
          </w:p>
          <w:p w14:paraId="45904A3F">
            <w:pPr>
              <w:pStyle w:val="9"/>
              <w:rPr>
                <w:sz w:val="20"/>
              </w:rPr>
            </w:pPr>
          </w:p>
          <w:p w14:paraId="4B3AD1F7">
            <w:pPr>
              <w:pStyle w:val="9"/>
              <w:rPr>
                <w:sz w:val="20"/>
              </w:rPr>
            </w:pPr>
          </w:p>
          <w:p w14:paraId="18F25709">
            <w:pPr>
              <w:pStyle w:val="9"/>
              <w:rPr>
                <w:sz w:val="20"/>
              </w:rPr>
            </w:pPr>
          </w:p>
          <w:p w14:paraId="5CFA1B9E">
            <w:pPr>
              <w:pStyle w:val="9"/>
              <w:rPr>
                <w:sz w:val="20"/>
              </w:rPr>
            </w:pPr>
          </w:p>
          <w:p w14:paraId="2C7645DF">
            <w:pPr>
              <w:pStyle w:val="9"/>
              <w:rPr>
                <w:sz w:val="20"/>
              </w:rPr>
            </w:pPr>
          </w:p>
          <w:p w14:paraId="6E06C431">
            <w:pPr>
              <w:pStyle w:val="9"/>
              <w:rPr>
                <w:sz w:val="20"/>
              </w:rPr>
            </w:pPr>
          </w:p>
          <w:p w14:paraId="19D05C48">
            <w:pPr>
              <w:pStyle w:val="9"/>
              <w:rPr>
                <w:sz w:val="20"/>
              </w:rPr>
            </w:pPr>
          </w:p>
          <w:p w14:paraId="40B19330">
            <w:pPr>
              <w:pStyle w:val="9"/>
              <w:rPr>
                <w:sz w:val="20"/>
              </w:rPr>
            </w:pPr>
          </w:p>
          <w:p w14:paraId="497281CA">
            <w:pPr>
              <w:pStyle w:val="9"/>
              <w:rPr>
                <w:sz w:val="20"/>
              </w:rPr>
            </w:pPr>
          </w:p>
          <w:p w14:paraId="567724EA">
            <w:pPr>
              <w:pStyle w:val="9"/>
              <w:rPr>
                <w:sz w:val="20"/>
              </w:rPr>
            </w:pPr>
          </w:p>
          <w:p w14:paraId="1E0287BC">
            <w:pPr>
              <w:pStyle w:val="9"/>
              <w:rPr>
                <w:sz w:val="20"/>
              </w:rPr>
            </w:pPr>
          </w:p>
          <w:p w14:paraId="353AD5B3">
            <w:pPr>
              <w:pStyle w:val="9"/>
              <w:spacing w:before="180"/>
              <w:ind w:left="36"/>
              <w:rPr>
                <w:sz w:val="20"/>
              </w:rPr>
            </w:pPr>
            <w:r>
              <w:rPr>
                <w:sz w:val="20"/>
              </w:rPr>
              <w:t>逾期不改正，未造成重大损失的</w:t>
            </w:r>
          </w:p>
        </w:tc>
        <w:tc>
          <w:tcPr>
            <w:tcW w:w="4347" w:type="dxa"/>
          </w:tcPr>
          <w:p w14:paraId="508B938A">
            <w:pPr>
              <w:pStyle w:val="9"/>
              <w:rPr>
                <w:sz w:val="20"/>
              </w:rPr>
            </w:pPr>
          </w:p>
          <w:p w14:paraId="62C96E94">
            <w:pPr>
              <w:pStyle w:val="9"/>
              <w:rPr>
                <w:sz w:val="20"/>
              </w:rPr>
            </w:pPr>
          </w:p>
          <w:p w14:paraId="6F8CF730">
            <w:pPr>
              <w:pStyle w:val="9"/>
              <w:rPr>
                <w:sz w:val="20"/>
              </w:rPr>
            </w:pPr>
          </w:p>
          <w:p w14:paraId="391AD948">
            <w:pPr>
              <w:pStyle w:val="9"/>
              <w:rPr>
                <w:sz w:val="20"/>
              </w:rPr>
            </w:pPr>
          </w:p>
          <w:p w14:paraId="1A4808A4">
            <w:pPr>
              <w:pStyle w:val="9"/>
              <w:rPr>
                <w:sz w:val="20"/>
              </w:rPr>
            </w:pPr>
          </w:p>
          <w:p w14:paraId="665372AE">
            <w:pPr>
              <w:pStyle w:val="9"/>
              <w:rPr>
                <w:sz w:val="20"/>
              </w:rPr>
            </w:pPr>
          </w:p>
          <w:p w14:paraId="4F950860">
            <w:pPr>
              <w:pStyle w:val="9"/>
              <w:rPr>
                <w:sz w:val="20"/>
              </w:rPr>
            </w:pPr>
          </w:p>
          <w:p w14:paraId="2B2FD006">
            <w:pPr>
              <w:pStyle w:val="9"/>
              <w:rPr>
                <w:sz w:val="20"/>
              </w:rPr>
            </w:pPr>
          </w:p>
          <w:p w14:paraId="184BA428">
            <w:pPr>
              <w:pStyle w:val="9"/>
              <w:rPr>
                <w:sz w:val="20"/>
              </w:rPr>
            </w:pPr>
          </w:p>
          <w:p w14:paraId="64CD66DE">
            <w:pPr>
              <w:pStyle w:val="9"/>
              <w:rPr>
                <w:sz w:val="20"/>
              </w:rPr>
            </w:pPr>
          </w:p>
          <w:p w14:paraId="17AFE93C">
            <w:pPr>
              <w:pStyle w:val="9"/>
              <w:rPr>
                <w:sz w:val="20"/>
              </w:rPr>
            </w:pPr>
          </w:p>
          <w:p w14:paraId="053E6E2C">
            <w:pPr>
              <w:pStyle w:val="9"/>
              <w:rPr>
                <w:sz w:val="20"/>
              </w:rPr>
            </w:pPr>
          </w:p>
          <w:p w14:paraId="6B7FD9B9">
            <w:pPr>
              <w:pStyle w:val="9"/>
              <w:spacing w:before="11"/>
              <w:rPr>
                <w:sz w:val="24"/>
              </w:rPr>
            </w:pPr>
          </w:p>
          <w:p w14:paraId="582E98AB">
            <w:pPr>
              <w:pStyle w:val="9"/>
              <w:spacing w:line="230" w:lineRule="auto"/>
              <w:ind w:left="38" w:right="8"/>
              <w:rPr>
                <w:sz w:val="20"/>
              </w:rPr>
            </w:pPr>
            <w:r>
              <w:rPr>
                <w:w w:val="95"/>
                <w:sz w:val="20"/>
              </w:rPr>
              <w:t>责令停止兽药研究试验、生产、经营活动，并处</w:t>
            </w:r>
            <w:r>
              <w:rPr>
                <w:spacing w:val="-17"/>
                <w:w w:val="95"/>
                <w:sz w:val="20"/>
              </w:rPr>
              <w:t xml:space="preserve">1 </w:t>
            </w:r>
            <w:r>
              <w:rPr>
                <w:sz w:val="20"/>
              </w:rPr>
              <w:t>万元以下罚款。</w:t>
            </w:r>
          </w:p>
        </w:tc>
      </w:tr>
      <w:tr w14:paraId="7BE6F9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5" w:hRule="atLeast"/>
        </w:trPr>
        <w:tc>
          <w:tcPr>
            <w:tcW w:w="581" w:type="dxa"/>
          </w:tcPr>
          <w:p w14:paraId="4C46A908">
            <w:pPr>
              <w:pStyle w:val="9"/>
              <w:rPr>
                <w:sz w:val="20"/>
              </w:rPr>
            </w:pPr>
          </w:p>
          <w:p w14:paraId="46E2F618">
            <w:pPr>
              <w:pStyle w:val="9"/>
              <w:spacing w:before="9"/>
              <w:rPr>
                <w:sz w:val="18"/>
              </w:rPr>
            </w:pPr>
          </w:p>
          <w:p w14:paraId="4E8627B6">
            <w:pPr>
              <w:pStyle w:val="9"/>
              <w:ind w:left="75" w:right="39"/>
              <w:jc w:val="center"/>
              <w:rPr>
                <w:sz w:val="20"/>
              </w:rPr>
            </w:pPr>
            <w:r>
              <w:rPr>
                <w:sz w:val="20"/>
              </w:rPr>
              <w:t>64</w:t>
            </w:r>
          </w:p>
        </w:tc>
        <w:tc>
          <w:tcPr>
            <w:tcW w:w="732" w:type="dxa"/>
          </w:tcPr>
          <w:p w14:paraId="27A4CE88">
            <w:pPr>
              <w:pStyle w:val="9"/>
              <w:rPr>
                <w:sz w:val="20"/>
              </w:rPr>
            </w:pPr>
          </w:p>
          <w:p w14:paraId="7C5BCD81">
            <w:pPr>
              <w:pStyle w:val="9"/>
              <w:spacing w:before="9"/>
              <w:rPr>
                <w:sz w:val="18"/>
              </w:rPr>
            </w:pPr>
          </w:p>
          <w:p w14:paraId="1A1863F6">
            <w:pPr>
              <w:pStyle w:val="9"/>
              <w:ind w:right="137"/>
              <w:jc w:val="right"/>
              <w:rPr>
                <w:sz w:val="20"/>
              </w:rPr>
            </w:pPr>
            <w:r>
              <w:rPr>
                <w:w w:val="95"/>
                <w:sz w:val="20"/>
              </w:rPr>
              <w:t>兽药</w:t>
            </w:r>
          </w:p>
        </w:tc>
        <w:tc>
          <w:tcPr>
            <w:tcW w:w="3850" w:type="dxa"/>
          </w:tcPr>
          <w:p w14:paraId="2A979324">
            <w:pPr>
              <w:pStyle w:val="9"/>
              <w:spacing w:before="11"/>
              <w:rPr>
                <w:sz w:val="19"/>
              </w:rPr>
            </w:pPr>
          </w:p>
          <w:p w14:paraId="16D5D86D">
            <w:pPr>
              <w:pStyle w:val="9"/>
              <w:spacing w:line="232" w:lineRule="auto"/>
              <w:ind w:left="37" w:right="9"/>
              <w:jc w:val="both"/>
              <w:rPr>
                <w:sz w:val="20"/>
              </w:rPr>
            </w:pPr>
            <w:r>
              <w:rPr>
                <w:spacing w:val="-1"/>
                <w:w w:val="95"/>
                <w:sz w:val="20"/>
              </w:rPr>
              <w:t>对研制新兽药不具备规定的条件擅自使用一 类病原微生物或者在实验室阶段前未经批准</w:t>
            </w:r>
            <w:r>
              <w:rPr>
                <w:sz w:val="20"/>
              </w:rPr>
              <w:t>的行政处罚</w:t>
            </w:r>
          </w:p>
        </w:tc>
        <w:tc>
          <w:tcPr>
            <w:tcW w:w="8888" w:type="dxa"/>
          </w:tcPr>
          <w:p w14:paraId="41AEE86B">
            <w:pPr>
              <w:pStyle w:val="9"/>
              <w:spacing w:before="127" w:line="252" w:lineRule="exact"/>
              <w:ind w:left="39"/>
              <w:rPr>
                <w:b/>
                <w:sz w:val="20"/>
              </w:rPr>
            </w:pPr>
            <w:r>
              <w:rPr>
                <w:b/>
                <w:sz w:val="20"/>
              </w:rPr>
              <w:t>《兽药管理条例》(2020修订)</w:t>
            </w:r>
          </w:p>
          <w:p w14:paraId="114A8BDC">
            <w:pPr>
              <w:pStyle w:val="9"/>
              <w:spacing w:before="3" w:line="230" w:lineRule="auto"/>
              <w:ind w:left="39" w:right="37"/>
              <w:rPr>
                <w:sz w:val="20"/>
              </w:rPr>
            </w:pPr>
            <w:r>
              <w:rPr>
                <w:b/>
                <w:sz w:val="20"/>
              </w:rPr>
              <w:t xml:space="preserve">第五十九条第二款 </w:t>
            </w:r>
            <w:r>
              <w:rPr>
                <w:sz w:val="20"/>
              </w:rPr>
              <w:t>违反本条例规定，研制新兽药不具备规定的条件擅自使用一类病原微生物或者在实验室阶段前未经批准的，责令其停止实验，并处5万元以上10万元以下罚款；构成犯罪的，依法追究刑事责任；给他人造成损失的，依法承担赔偿责任。</w:t>
            </w:r>
          </w:p>
        </w:tc>
        <w:tc>
          <w:tcPr>
            <w:tcW w:w="4251" w:type="dxa"/>
          </w:tcPr>
          <w:p w14:paraId="0F06ACF1">
            <w:pPr>
              <w:pStyle w:val="9"/>
              <w:spacing w:before="11"/>
              <w:rPr>
                <w:sz w:val="19"/>
              </w:rPr>
            </w:pPr>
          </w:p>
          <w:p w14:paraId="27FC02C1">
            <w:pPr>
              <w:pStyle w:val="9"/>
              <w:spacing w:line="232" w:lineRule="auto"/>
              <w:ind w:left="36" w:right="12"/>
              <w:jc w:val="both"/>
              <w:rPr>
                <w:sz w:val="20"/>
              </w:rPr>
            </w:pPr>
            <w:r>
              <w:rPr>
                <w:spacing w:val="-1"/>
                <w:w w:val="95"/>
                <w:sz w:val="20"/>
              </w:rPr>
              <w:t xml:space="preserve">研制新兽药不具备规定的条件擅自使用一类病原 微生物或者在实验室阶段前未经批准的，且尚未 </w:t>
            </w:r>
            <w:r>
              <w:rPr>
                <w:sz w:val="20"/>
              </w:rPr>
              <w:t>造成病原扩散或动物疫病传播的</w:t>
            </w:r>
          </w:p>
        </w:tc>
        <w:tc>
          <w:tcPr>
            <w:tcW w:w="4347" w:type="dxa"/>
          </w:tcPr>
          <w:p w14:paraId="18D3AB0E">
            <w:pPr>
              <w:pStyle w:val="9"/>
              <w:spacing w:before="2"/>
              <w:rPr>
                <w:sz w:val="29"/>
              </w:rPr>
            </w:pPr>
          </w:p>
          <w:p w14:paraId="0410BBB6">
            <w:pPr>
              <w:pStyle w:val="9"/>
              <w:spacing w:line="252" w:lineRule="exact"/>
              <w:ind w:left="38"/>
              <w:rPr>
                <w:sz w:val="20"/>
              </w:rPr>
            </w:pPr>
            <w:r>
              <w:rPr>
                <w:sz w:val="20"/>
              </w:rPr>
              <w:t>责令其停止实验，并处5万元以上6万元以下罚款</w:t>
            </w:r>
          </w:p>
          <w:p w14:paraId="2ACE2A64">
            <w:pPr>
              <w:pStyle w:val="9"/>
              <w:spacing w:line="252" w:lineRule="exact"/>
              <w:ind w:left="38"/>
              <w:rPr>
                <w:sz w:val="20"/>
              </w:rPr>
            </w:pPr>
            <w:r>
              <w:rPr>
                <w:w w:val="99"/>
                <w:sz w:val="20"/>
              </w:rPr>
              <w:t>。</w:t>
            </w:r>
          </w:p>
        </w:tc>
      </w:tr>
    </w:tbl>
    <w:p w14:paraId="73E78D6F">
      <w:pPr>
        <w:spacing w:after="0" w:line="252" w:lineRule="exact"/>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3850"/>
        <w:gridCol w:w="8888"/>
        <w:gridCol w:w="4251"/>
        <w:gridCol w:w="4347"/>
      </w:tblGrid>
      <w:tr w14:paraId="6488D5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3A372ACD">
            <w:pPr>
              <w:pStyle w:val="9"/>
              <w:spacing w:before="5"/>
              <w:rPr>
                <w:sz w:val="14"/>
              </w:rPr>
            </w:pPr>
          </w:p>
          <w:p w14:paraId="6EB5617E">
            <w:pPr>
              <w:pStyle w:val="9"/>
              <w:ind w:left="75" w:right="44"/>
              <w:jc w:val="center"/>
              <w:rPr>
                <w:b/>
                <w:sz w:val="20"/>
              </w:rPr>
            </w:pPr>
            <w:r>
              <w:rPr>
                <w:b/>
                <w:sz w:val="20"/>
              </w:rPr>
              <w:t>序号</w:t>
            </w:r>
          </w:p>
        </w:tc>
        <w:tc>
          <w:tcPr>
            <w:tcW w:w="732" w:type="dxa"/>
          </w:tcPr>
          <w:p w14:paraId="041A8398">
            <w:pPr>
              <w:pStyle w:val="9"/>
              <w:spacing w:before="70" w:line="230" w:lineRule="auto"/>
              <w:ind w:left="172" w:right="136"/>
              <w:rPr>
                <w:b/>
                <w:sz w:val="20"/>
              </w:rPr>
            </w:pPr>
            <w:r>
              <w:rPr>
                <w:b/>
                <w:sz w:val="20"/>
              </w:rPr>
              <w:t>事项类别</w:t>
            </w:r>
          </w:p>
        </w:tc>
        <w:tc>
          <w:tcPr>
            <w:tcW w:w="3850" w:type="dxa"/>
          </w:tcPr>
          <w:p w14:paraId="49394A65">
            <w:pPr>
              <w:pStyle w:val="9"/>
              <w:spacing w:before="5"/>
              <w:rPr>
                <w:sz w:val="14"/>
              </w:rPr>
            </w:pPr>
          </w:p>
          <w:p w14:paraId="753FEDE6">
            <w:pPr>
              <w:pStyle w:val="9"/>
              <w:ind w:left="36" w:right="4"/>
              <w:jc w:val="center"/>
              <w:rPr>
                <w:b/>
                <w:sz w:val="20"/>
              </w:rPr>
            </w:pPr>
            <w:r>
              <w:rPr>
                <w:b/>
                <w:sz w:val="20"/>
              </w:rPr>
              <w:t>事项名称</w:t>
            </w:r>
          </w:p>
        </w:tc>
        <w:tc>
          <w:tcPr>
            <w:tcW w:w="8888" w:type="dxa"/>
          </w:tcPr>
          <w:p w14:paraId="1808E720">
            <w:pPr>
              <w:pStyle w:val="9"/>
              <w:spacing w:before="5"/>
              <w:rPr>
                <w:sz w:val="14"/>
              </w:rPr>
            </w:pPr>
          </w:p>
          <w:p w14:paraId="1C91C1C9">
            <w:pPr>
              <w:pStyle w:val="9"/>
              <w:ind w:left="4028" w:right="3996"/>
              <w:jc w:val="center"/>
              <w:rPr>
                <w:b/>
                <w:sz w:val="20"/>
              </w:rPr>
            </w:pPr>
            <w:r>
              <w:rPr>
                <w:b/>
                <w:sz w:val="20"/>
              </w:rPr>
              <w:t>实施依据</w:t>
            </w:r>
          </w:p>
        </w:tc>
        <w:tc>
          <w:tcPr>
            <w:tcW w:w="4251" w:type="dxa"/>
          </w:tcPr>
          <w:p w14:paraId="6BF59495">
            <w:pPr>
              <w:pStyle w:val="9"/>
              <w:spacing w:before="5"/>
              <w:rPr>
                <w:sz w:val="14"/>
              </w:rPr>
            </w:pPr>
          </w:p>
          <w:p w14:paraId="0F705CC4">
            <w:pPr>
              <w:pStyle w:val="9"/>
              <w:ind w:left="1709" w:right="1678"/>
              <w:jc w:val="center"/>
              <w:rPr>
                <w:b/>
                <w:sz w:val="20"/>
              </w:rPr>
            </w:pPr>
            <w:r>
              <w:rPr>
                <w:b/>
                <w:sz w:val="20"/>
              </w:rPr>
              <w:t>适用情形</w:t>
            </w:r>
          </w:p>
        </w:tc>
        <w:tc>
          <w:tcPr>
            <w:tcW w:w="4347" w:type="dxa"/>
          </w:tcPr>
          <w:p w14:paraId="1D0F2102">
            <w:pPr>
              <w:pStyle w:val="9"/>
              <w:spacing w:before="5"/>
              <w:rPr>
                <w:sz w:val="14"/>
              </w:rPr>
            </w:pPr>
          </w:p>
          <w:p w14:paraId="5C22C230">
            <w:pPr>
              <w:pStyle w:val="9"/>
              <w:ind w:left="106" w:right="77"/>
              <w:jc w:val="center"/>
              <w:rPr>
                <w:b/>
                <w:sz w:val="20"/>
              </w:rPr>
            </w:pPr>
            <w:r>
              <w:rPr>
                <w:b/>
                <w:sz w:val="20"/>
              </w:rPr>
              <w:t>裁量标准</w:t>
            </w:r>
          </w:p>
        </w:tc>
      </w:tr>
      <w:tr w14:paraId="62E0B9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81" w:type="dxa"/>
          </w:tcPr>
          <w:p w14:paraId="0992F9BC">
            <w:pPr>
              <w:pStyle w:val="9"/>
              <w:rPr>
                <w:sz w:val="20"/>
              </w:rPr>
            </w:pPr>
          </w:p>
          <w:p w14:paraId="55CF139C">
            <w:pPr>
              <w:pStyle w:val="9"/>
              <w:spacing w:before="168"/>
              <w:ind w:left="75" w:right="39"/>
              <w:jc w:val="center"/>
              <w:rPr>
                <w:sz w:val="20"/>
              </w:rPr>
            </w:pPr>
            <w:r>
              <w:rPr>
                <w:sz w:val="20"/>
              </w:rPr>
              <w:t>65</w:t>
            </w:r>
          </w:p>
        </w:tc>
        <w:tc>
          <w:tcPr>
            <w:tcW w:w="732" w:type="dxa"/>
          </w:tcPr>
          <w:p w14:paraId="2D7F57C7">
            <w:pPr>
              <w:pStyle w:val="9"/>
              <w:rPr>
                <w:sz w:val="20"/>
              </w:rPr>
            </w:pPr>
          </w:p>
          <w:p w14:paraId="6A20A7D0">
            <w:pPr>
              <w:pStyle w:val="9"/>
              <w:spacing w:before="168"/>
              <w:ind w:right="137"/>
              <w:jc w:val="right"/>
              <w:rPr>
                <w:sz w:val="20"/>
              </w:rPr>
            </w:pPr>
            <w:r>
              <w:rPr>
                <w:w w:val="95"/>
                <w:sz w:val="20"/>
              </w:rPr>
              <w:t>兽药</w:t>
            </w:r>
          </w:p>
        </w:tc>
        <w:tc>
          <w:tcPr>
            <w:tcW w:w="3850" w:type="dxa"/>
          </w:tcPr>
          <w:p w14:paraId="269A7901">
            <w:pPr>
              <w:pStyle w:val="9"/>
              <w:spacing w:before="2"/>
              <w:rPr>
                <w:sz w:val="24"/>
              </w:rPr>
            </w:pPr>
          </w:p>
          <w:p w14:paraId="69DA5C34">
            <w:pPr>
              <w:pStyle w:val="9"/>
              <w:spacing w:line="230" w:lineRule="auto"/>
              <w:ind w:left="37" w:right="9"/>
              <w:rPr>
                <w:sz w:val="20"/>
              </w:rPr>
            </w:pPr>
            <w:r>
              <w:rPr>
                <w:w w:val="95"/>
                <w:sz w:val="20"/>
              </w:rPr>
              <w:t>对开展新兽药临床试验应当备案而未备案的</w:t>
            </w:r>
            <w:r>
              <w:rPr>
                <w:sz w:val="20"/>
              </w:rPr>
              <w:t>行政处罚</w:t>
            </w:r>
          </w:p>
        </w:tc>
        <w:tc>
          <w:tcPr>
            <w:tcW w:w="8888" w:type="dxa"/>
          </w:tcPr>
          <w:p w14:paraId="3A727589">
            <w:pPr>
              <w:pStyle w:val="9"/>
              <w:spacing w:before="177" w:line="252" w:lineRule="exact"/>
              <w:ind w:left="39"/>
              <w:rPr>
                <w:b/>
                <w:sz w:val="20"/>
              </w:rPr>
            </w:pPr>
            <w:r>
              <w:rPr>
                <w:b/>
                <w:sz w:val="20"/>
              </w:rPr>
              <w:t>《兽药管理条例》(2020修订)</w:t>
            </w:r>
          </w:p>
          <w:p w14:paraId="36301DE8">
            <w:pPr>
              <w:pStyle w:val="9"/>
              <w:spacing w:before="1" w:line="232" w:lineRule="auto"/>
              <w:ind w:left="39" w:right="33"/>
              <w:rPr>
                <w:sz w:val="20"/>
              </w:rPr>
            </w:pPr>
            <w:r>
              <w:rPr>
                <w:b/>
                <w:sz w:val="20"/>
              </w:rPr>
              <w:t xml:space="preserve">第五十九条第三款 </w:t>
            </w:r>
            <w:r>
              <w:rPr>
                <w:sz w:val="20"/>
              </w:rPr>
              <w:t>违反本条例规定，开展新兽药临床试验应当备案而未备案的，责令其立即改正，给予警告，并处5万元以上10万元以下罚款；给他人造成损失的，依法承担赔偿责任。</w:t>
            </w:r>
          </w:p>
        </w:tc>
        <w:tc>
          <w:tcPr>
            <w:tcW w:w="4251" w:type="dxa"/>
          </w:tcPr>
          <w:p w14:paraId="0D407F9E">
            <w:pPr>
              <w:pStyle w:val="9"/>
              <w:rPr>
                <w:sz w:val="20"/>
              </w:rPr>
            </w:pPr>
          </w:p>
          <w:p w14:paraId="1814BC1A">
            <w:pPr>
              <w:pStyle w:val="9"/>
              <w:spacing w:before="168"/>
              <w:ind w:left="36"/>
              <w:rPr>
                <w:sz w:val="20"/>
              </w:rPr>
            </w:pPr>
            <w:r>
              <w:rPr>
                <w:sz w:val="20"/>
              </w:rPr>
              <w:t>立即改正的，且未给他人造成损失的</w:t>
            </w:r>
          </w:p>
        </w:tc>
        <w:tc>
          <w:tcPr>
            <w:tcW w:w="4347" w:type="dxa"/>
          </w:tcPr>
          <w:p w14:paraId="019D62C6">
            <w:pPr>
              <w:pStyle w:val="9"/>
              <w:rPr>
                <w:sz w:val="20"/>
              </w:rPr>
            </w:pPr>
          </w:p>
          <w:p w14:paraId="0580DE1D">
            <w:pPr>
              <w:pStyle w:val="9"/>
              <w:spacing w:before="168"/>
              <w:ind w:left="38"/>
              <w:rPr>
                <w:sz w:val="20"/>
              </w:rPr>
            </w:pPr>
            <w:r>
              <w:rPr>
                <w:sz w:val="20"/>
              </w:rPr>
              <w:t>警告，并处5万元以上6万元以下罚款。</w:t>
            </w:r>
          </w:p>
        </w:tc>
      </w:tr>
      <w:tr w14:paraId="1C167D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16" w:hRule="atLeast"/>
        </w:trPr>
        <w:tc>
          <w:tcPr>
            <w:tcW w:w="581" w:type="dxa"/>
          </w:tcPr>
          <w:p w14:paraId="66D1FCEB">
            <w:pPr>
              <w:pStyle w:val="9"/>
              <w:rPr>
                <w:sz w:val="20"/>
              </w:rPr>
            </w:pPr>
          </w:p>
          <w:p w14:paraId="0614DCDE">
            <w:pPr>
              <w:pStyle w:val="9"/>
              <w:rPr>
                <w:sz w:val="20"/>
              </w:rPr>
            </w:pPr>
          </w:p>
          <w:p w14:paraId="1D1DE2B5">
            <w:pPr>
              <w:pStyle w:val="9"/>
              <w:rPr>
                <w:sz w:val="20"/>
              </w:rPr>
            </w:pPr>
          </w:p>
          <w:p w14:paraId="3FF3D366">
            <w:pPr>
              <w:pStyle w:val="9"/>
              <w:rPr>
                <w:sz w:val="20"/>
              </w:rPr>
            </w:pPr>
          </w:p>
          <w:p w14:paraId="1FAADE39">
            <w:pPr>
              <w:pStyle w:val="9"/>
              <w:rPr>
                <w:sz w:val="20"/>
              </w:rPr>
            </w:pPr>
          </w:p>
          <w:p w14:paraId="4D6E63E2">
            <w:pPr>
              <w:pStyle w:val="9"/>
              <w:rPr>
                <w:sz w:val="20"/>
              </w:rPr>
            </w:pPr>
          </w:p>
          <w:p w14:paraId="29FE7E97">
            <w:pPr>
              <w:pStyle w:val="9"/>
              <w:spacing w:before="2"/>
              <w:rPr>
                <w:sz w:val="16"/>
              </w:rPr>
            </w:pPr>
          </w:p>
          <w:p w14:paraId="123B481E">
            <w:pPr>
              <w:pStyle w:val="9"/>
              <w:ind w:left="75" w:right="39"/>
              <w:jc w:val="center"/>
              <w:rPr>
                <w:sz w:val="20"/>
              </w:rPr>
            </w:pPr>
            <w:r>
              <w:rPr>
                <w:sz w:val="20"/>
              </w:rPr>
              <w:t>66</w:t>
            </w:r>
          </w:p>
        </w:tc>
        <w:tc>
          <w:tcPr>
            <w:tcW w:w="732" w:type="dxa"/>
          </w:tcPr>
          <w:p w14:paraId="5627AD0F">
            <w:pPr>
              <w:pStyle w:val="9"/>
              <w:rPr>
                <w:sz w:val="20"/>
              </w:rPr>
            </w:pPr>
          </w:p>
          <w:p w14:paraId="1E5506A5">
            <w:pPr>
              <w:pStyle w:val="9"/>
              <w:rPr>
                <w:sz w:val="20"/>
              </w:rPr>
            </w:pPr>
          </w:p>
          <w:p w14:paraId="70330297">
            <w:pPr>
              <w:pStyle w:val="9"/>
              <w:rPr>
                <w:sz w:val="20"/>
              </w:rPr>
            </w:pPr>
          </w:p>
          <w:p w14:paraId="563566CD">
            <w:pPr>
              <w:pStyle w:val="9"/>
              <w:rPr>
                <w:sz w:val="20"/>
              </w:rPr>
            </w:pPr>
          </w:p>
          <w:p w14:paraId="0ADF116F">
            <w:pPr>
              <w:pStyle w:val="9"/>
              <w:rPr>
                <w:sz w:val="20"/>
              </w:rPr>
            </w:pPr>
          </w:p>
          <w:p w14:paraId="43B7CED0">
            <w:pPr>
              <w:pStyle w:val="9"/>
              <w:rPr>
                <w:sz w:val="20"/>
              </w:rPr>
            </w:pPr>
          </w:p>
          <w:p w14:paraId="3D22C9CE">
            <w:pPr>
              <w:pStyle w:val="9"/>
              <w:spacing w:before="2"/>
              <w:rPr>
                <w:sz w:val="16"/>
              </w:rPr>
            </w:pPr>
          </w:p>
          <w:p w14:paraId="081922F1">
            <w:pPr>
              <w:pStyle w:val="9"/>
              <w:ind w:right="137"/>
              <w:jc w:val="right"/>
              <w:rPr>
                <w:sz w:val="20"/>
              </w:rPr>
            </w:pPr>
            <w:r>
              <w:rPr>
                <w:w w:val="95"/>
                <w:sz w:val="20"/>
              </w:rPr>
              <w:t>兽药</w:t>
            </w:r>
          </w:p>
        </w:tc>
        <w:tc>
          <w:tcPr>
            <w:tcW w:w="3850" w:type="dxa"/>
          </w:tcPr>
          <w:p w14:paraId="36E20B6C">
            <w:pPr>
              <w:pStyle w:val="9"/>
              <w:rPr>
                <w:sz w:val="20"/>
              </w:rPr>
            </w:pPr>
          </w:p>
          <w:p w14:paraId="689960F7">
            <w:pPr>
              <w:pStyle w:val="9"/>
              <w:rPr>
                <w:sz w:val="20"/>
              </w:rPr>
            </w:pPr>
          </w:p>
          <w:p w14:paraId="6E8B2FE2">
            <w:pPr>
              <w:pStyle w:val="9"/>
              <w:rPr>
                <w:sz w:val="20"/>
              </w:rPr>
            </w:pPr>
          </w:p>
          <w:p w14:paraId="3FA2634E">
            <w:pPr>
              <w:pStyle w:val="9"/>
              <w:rPr>
                <w:sz w:val="20"/>
              </w:rPr>
            </w:pPr>
          </w:p>
          <w:p w14:paraId="65FF2C55">
            <w:pPr>
              <w:pStyle w:val="9"/>
              <w:rPr>
                <w:sz w:val="20"/>
              </w:rPr>
            </w:pPr>
          </w:p>
          <w:p w14:paraId="6178A850">
            <w:pPr>
              <w:pStyle w:val="9"/>
              <w:spacing w:before="6"/>
              <w:rPr>
                <w:sz w:val="17"/>
              </w:rPr>
            </w:pPr>
          </w:p>
          <w:p w14:paraId="26A4F4CA">
            <w:pPr>
              <w:pStyle w:val="9"/>
              <w:spacing w:line="230" w:lineRule="auto"/>
              <w:ind w:left="37" w:right="8"/>
              <w:jc w:val="both"/>
              <w:rPr>
                <w:sz w:val="20"/>
              </w:rPr>
            </w:pPr>
            <w:r>
              <w:rPr>
                <w:spacing w:val="-1"/>
                <w:w w:val="95"/>
                <w:sz w:val="20"/>
              </w:rPr>
              <w:t>对兽药的标签和说明书未经批准，或者兽药 包装上未附有标签和说明书，或者标签和说</w:t>
            </w:r>
            <w:r>
              <w:rPr>
                <w:sz w:val="20"/>
              </w:rPr>
              <w:t>明书与批准的内容不一致的行政处罚</w:t>
            </w:r>
          </w:p>
        </w:tc>
        <w:tc>
          <w:tcPr>
            <w:tcW w:w="8888" w:type="dxa"/>
          </w:tcPr>
          <w:p w14:paraId="3FB41C7D">
            <w:pPr>
              <w:pStyle w:val="9"/>
              <w:spacing w:before="136" w:line="252" w:lineRule="exact"/>
              <w:ind w:left="39"/>
              <w:rPr>
                <w:b/>
                <w:sz w:val="20"/>
              </w:rPr>
            </w:pPr>
            <w:r>
              <w:rPr>
                <w:b/>
                <w:sz w:val="20"/>
              </w:rPr>
              <w:t>1.《兽药管理条例》(2020修订)</w:t>
            </w:r>
          </w:p>
          <w:p w14:paraId="7CA2712D">
            <w:pPr>
              <w:pStyle w:val="9"/>
              <w:spacing w:before="2" w:line="232" w:lineRule="auto"/>
              <w:ind w:left="39" w:right="72"/>
              <w:rPr>
                <w:sz w:val="20"/>
              </w:rPr>
            </w:pPr>
            <w:r>
              <w:rPr>
                <w:b/>
                <w:spacing w:val="17"/>
                <w:sz w:val="20"/>
              </w:rPr>
              <w:t xml:space="preserve">第六十条 </w:t>
            </w:r>
            <w:r>
              <w:rPr>
                <w:sz w:val="20"/>
              </w:rPr>
              <w:t>违反本条例规定，兽药的标签和说明书未经批准的，责令其限期改正；逾期不改正</w:t>
            </w:r>
            <w:r>
              <w:rPr>
                <w:spacing w:val="-1"/>
                <w:w w:val="95"/>
                <w:sz w:val="20"/>
              </w:rPr>
              <w:t xml:space="preserve">的，按照生产、经营假兽药处罚；有兽药产品批准文号的，撤销兽药产品批准文号；给他人造成损失 </w:t>
            </w:r>
            <w:r>
              <w:rPr>
                <w:sz w:val="20"/>
              </w:rPr>
              <w:t>的，依法承担赔偿责任。</w:t>
            </w:r>
          </w:p>
          <w:p w14:paraId="266BEF63">
            <w:pPr>
              <w:pStyle w:val="9"/>
              <w:spacing w:line="230" w:lineRule="auto"/>
              <w:ind w:left="39" w:right="66"/>
              <w:rPr>
                <w:sz w:val="20"/>
              </w:rPr>
            </w:pPr>
            <w:r>
              <w:rPr>
                <w:spacing w:val="-1"/>
                <w:w w:val="95"/>
                <w:sz w:val="20"/>
              </w:rPr>
              <w:t xml:space="preserve">兽药包装上未附有标签和说明书，或者标签和说明书与批准的内容不一致的，责令其限期改正； </w:t>
            </w:r>
            <w:r>
              <w:rPr>
                <w:sz w:val="20"/>
              </w:rPr>
              <w:t>情节严重的，依照前款规定处罚。</w:t>
            </w:r>
          </w:p>
          <w:p w14:paraId="195E0B1F">
            <w:pPr>
              <w:pStyle w:val="9"/>
              <w:spacing w:line="246" w:lineRule="exact"/>
              <w:ind w:left="39"/>
              <w:rPr>
                <w:b/>
                <w:sz w:val="20"/>
              </w:rPr>
            </w:pPr>
            <w:r>
              <w:rPr>
                <w:b/>
                <w:sz w:val="20"/>
              </w:rPr>
              <w:t>2.《兽用处方药和非处方药管理办法》（2013）</w:t>
            </w:r>
          </w:p>
          <w:p w14:paraId="66D4FAD0">
            <w:pPr>
              <w:pStyle w:val="9"/>
              <w:spacing w:line="248" w:lineRule="exact"/>
              <w:ind w:left="39"/>
              <w:rPr>
                <w:sz w:val="20"/>
              </w:rPr>
            </w:pPr>
            <w:r>
              <w:rPr>
                <w:b/>
                <w:sz w:val="20"/>
              </w:rPr>
              <w:t xml:space="preserve">第十四条 </w:t>
            </w:r>
            <w:r>
              <w:rPr>
                <w:sz w:val="20"/>
              </w:rPr>
              <w:t>违反本办法第四条规定的，依照《兽药管理条例》第六十条第二款的规定进行处罚。</w:t>
            </w:r>
          </w:p>
          <w:p w14:paraId="022660B3">
            <w:pPr>
              <w:pStyle w:val="9"/>
              <w:spacing w:line="248" w:lineRule="exact"/>
              <w:ind w:left="39"/>
              <w:rPr>
                <w:b/>
                <w:sz w:val="20"/>
              </w:rPr>
            </w:pPr>
            <w:r>
              <w:rPr>
                <w:b/>
                <w:sz w:val="20"/>
              </w:rPr>
              <w:t>3.《兽药标签和说明书管理办法》(2017修订)</w:t>
            </w:r>
          </w:p>
          <w:p w14:paraId="7BEBD100">
            <w:pPr>
              <w:pStyle w:val="9"/>
              <w:spacing w:before="1" w:line="230" w:lineRule="auto"/>
              <w:ind w:left="39" w:right="48"/>
              <w:rPr>
                <w:sz w:val="20"/>
              </w:rPr>
            </w:pPr>
            <w:r>
              <w:rPr>
                <w:b/>
                <w:sz w:val="20"/>
              </w:rPr>
              <w:t xml:space="preserve">第二十三条 </w:t>
            </w:r>
            <w:r>
              <w:rPr>
                <w:sz w:val="20"/>
              </w:rPr>
              <w:t>凡违反本办法规定的，按照《兽药管理条例》有关规定进行处罚。兽药产品标签未按要求使用电子追溯码的，按照《兽药管理条例》第六十条第二款处罚。</w:t>
            </w:r>
          </w:p>
          <w:p w14:paraId="4E920B52">
            <w:pPr>
              <w:pStyle w:val="9"/>
              <w:spacing w:line="245" w:lineRule="exact"/>
              <w:ind w:left="39"/>
              <w:rPr>
                <w:b/>
                <w:sz w:val="20"/>
              </w:rPr>
            </w:pPr>
            <w:r>
              <w:rPr>
                <w:b/>
                <w:sz w:val="20"/>
              </w:rPr>
              <w:t>4.《中华人民共和国农业农村部公告第97号》（2018）</w:t>
            </w:r>
          </w:p>
          <w:p w14:paraId="12BEE745">
            <w:pPr>
              <w:pStyle w:val="9"/>
              <w:spacing w:before="3" w:line="230" w:lineRule="auto"/>
              <w:ind w:left="39" w:right="44"/>
              <w:rPr>
                <w:sz w:val="20"/>
              </w:rPr>
            </w:pPr>
            <w:r>
              <w:rPr>
                <w:b/>
                <w:sz w:val="20"/>
              </w:rPr>
              <w:t xml:space="preserve">第六条 </w:t>
            </w:r>
            <w:r>
              <w:rPr>
                <w:sz w:val="20"/>
              </w:rPr>
              <w:t>兽药产品标签和说明书未经批准擅自修改，限期改正后再犯的，属于《兽药管理条例》第六十条“逾期不改正”的情形，按生产、经营假兽药处罚。</w:t>
            </w:r>
          </w:p>
        </w:tc>
        <w:tc>
          <w:tcPr>
            <w:tcW w:w="4251" w:type="dxa"/>
          </w:tcPr>
          <w:p w14:paraId="43A8279D">
            <w:pPr>
              <w:pStyle w:val="9"/>
              <w:rPr>
                <w:sz w:val="20"/>
              </w:rPr>
            </w:pPr>
          </w:p>
          <w:p w14:paraId="1AC09387">
            <w:pPr>
              <w:pStyle w:val="9"/>
              <w:rPr>
                <w:sz w:val="20"/>
              </w:rPr>
            </w:pPr>
          </w:p>
          <w:p w14:paraId="504B9DA0">
            <w:pPr>
              <w:pStyle w:val="9"/>
              <w:rPr>
                <w:sz w:val="20"/>
              </w:rPr>
            </w:pPr>
          </w:p>
          <w:p w14:paraId="41F53BF3">
            <w:pPr>
              <w:pStyle w:val="9"/>
              <w:rPr>
                <w:sz w:val="20"/>
              </w:rPr>
            </w:pPr>
          </w:p>
          <w:p w14:paraId="5ABE2BA1">
            <w:pPr>
              <w:pStyle w:val="9"/>
              <w:rPr>
                <w:sz w:val="20"/>
              </w:rPr>
            </w:pPr>
          </w:p>
          <w:p w14:paraId="3D9DFE08">
            <w:pPr>
              <w:pStyle w:val="9"/>
              <w:rPr>
                <w:sz w:val="27"/>
              </w:rPr>
            </w:pPr>
          </w:p>
          <w:p w14:paraId="65310ED5">
            <w:pPr>
              <w:pStyle w:val="9"/>
              <w:spacing w:line="230" w:lineRule="auto"/>
              <w:ind w:left="36" w:right="12"/>
              <w:rPr>
                <w:sz w:val="20"/>
              </w:rPr>
            </w:pPr>
            <w:r>
              <w:rPr>
                <w:spacing w:val="-1"/>
                <w:w w:val="95"/>
                <w:sz w:val="20"/>
              </w:rPr>
              <w:t xml:space="preserve">兽药包装上未附有标签和说明书，或者标签和说 </w:t>
            </w:r>
            <w:r>
              <w:rPr>
                <w:sz w:val="20"/>
              </w:rPr>
              <w:t>明书批准的内容不一致，逾期不改正的</w:t>
            </w:r>
          </w:p>
        </w:tc>
        <w:tc>
          <w:tcPr>
            <w:tcW w:w="4347" w:type="dxa"/>
          </w:tcPr>
          <w:p w14:paraId="0B484E0D">
            <w:pPr>
              <w:pStyle w:val="9"/>
              <w:rPr>
                <w:sz w:val="20"/>
              </w:rPr>
            </w:pPr>
          </w:p>
          <w:p w14:paraId="21972D8F">
            <w:pPr>
              <w:pStyle w:val="9"/>
              <w:rPr>
                <w:sz w:val="20"/>
              </w:rPr>
            </w:pPr>
          </w:p>
          <w:p w14:paraId="3B06F455">
            <w:pPr>
              <w:pStyle w:val="9"/>
              <w:rPr>
                <w:sz w:val="20"/>
              </w:rPr>
            </w:pPr>
          </w:p>
          <w:p w14:paraId="41E61D4A">
            <w:pPr>
              <w:pStyle w:val="9"/>
              <w:spacing w:before="6"/>
              <w:rPr>
                <w:sz w:val="28"/>
              </w:rPr>
            </w:pPr>
          </w:p>
          <w:p w14:paraId="36253FFA">
            <w:pPr>
              <w:pStyle w:val="9"/>
              <w:spacing w:line="230" w:lineRule="auto"/>
              <w:ind w:left="38" w:right="106"/>
              <w:jc w:val="both"/>
              <w:rPr>
                <w:sz w:val="20"/>
              </w:rPr>
            </w:pPr>
            <w:r>
              <w:rPr>
                <w:spacing w:val="-1"/>
                <w:w w:val="95"/>
                <w:sz w:val="20"/>
              </w:rPr>
              <w:t xml:space="preserve">责令其停止生产、经营，没收用于违法生产的原 料、辅料、包装材料及生产、经营的兽药和违法 </w:t>
            </w:r>
            <w:r>
              <w:rPr>
                <w:w w:val="95"/>
                <w:sz w:val="20"/>
              </w:rPr>
              <w:t>所得，并处违法生产、经营的兽药（</w:t>
            </w:r>
            <w:r>
              <w:rPr>
                <w:spacing w:val="-3"/>
                <w:w w:val="95"/>
                <w:sz w:val="20"/>
              </w:rPr>
              <w:t xml:space="preserve">包括已出售 </w:t>
            </w:r>
            <w:r>
              <w:rPr>
                <w:w w:val="95"/>
                <w:sz w:val="20"/>
              </w:rPr>
              <w:t>的和未出售的兽药，下同）货值金额2倍以上3</w:t>
            </w:r>
            <w:r>
              <w:rPr>
                <w:spacing w:val="-16"/>
                <w:w w:val="95"/>
                <w:sz w:val="20"/>
              </w:rPr>
              <w:t xml:space="preserve">倍 </w:t>
            </w:r>
            <w:r>
              <w:rPr>
                <w:w w:val="95"/>
                <w:sz w:val="20"/>
              </w:rPr>
              <w:t>以下罚款；货值金额无法查证核实的，处10</w:t>
            </w:r>
            <w:r>
              <w:rPr>
                <w:spacing w:val="-8"/>
                <w:w w:val="95"/>
                <w:sz w:val="20"/>
              </w:rPr>
              <w:t xml:space="preserve">万元 </w:t>
            </w:r>
            <w:r>
              <w:rPr>
                <w:sz w:val="20"/>
              </w:rPr>
              <w:t>以上13万元以下罚款。</w:t>
            </w:r>
          </w:p>
        </w:tc>
      </w:tr>
      <w:tr w14:paraId="36EF9C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0" w:hRule="atLeast"/>
        </w:trPr>
        <w:tc>
          <w:tcPr>
            <w:tcW w:w="581" w:type="dxa"/>
          </w:tcPr>
          <w:p w14:paraId="2425F1AD">
            <w:pPr>
              <w:pStyle w:val="9"/>
              <w:rPr>
                <w:sz w:val="20"/>
              </w:rPr>
            </w:pPr>
          </w:p>
          <w:p w14:paraId="00035ADE">
            <w:pPr>
              <w:pStyle w:val="9"/>
              <w:spacing w:before="149"/>
              <w:ind w:left="75" w:right="39"/>
              <w:jc w:val="center"/>
              <w:rPr>
                <w:sz w:val="20"/>
              </w:rPr>
            </w:pPr>
            <w:r>
              <w:rPr>
                <w:sz w:val="20"/>
              </w:rPr>
              <w:t>67</w:t>
            </w:r>
          </w:p>
        </w:tc>
        <w:tc>
          <w:tcPr>
            <w:tcW w:w="732" w:type="dxa"/>
          </w:tcPr>
          <w:p w14:paraId="4B896D45">
            <w:pPr>
              <w:pStyle w:val="9"/>
              <w:rPr>
                <w:sz w:val="20"/>
              </w:rPr>
            </w:pPr>
          </w:p>
          <w:p w14:paraId="75C42A15">
            <w:pPr>
              <w:pStyle w:val="9"/>
              <w:spacing w:before="149"/>
              <w:ind w:right="137"/>
              <w:jc w:val="right"/>
              <w:rPr>
                <w:sz w:val="20"/>
              </w:rPr>
            </w:pPr>
            <w:r>
              <w:rPr>
                <w:w w:val="95"/>
                <w:sz w:val="20"/>
              </w:rPr>
              <w:t>兽药</w:t>
            </w:r>
          </w:p>
        </w:tc>
        <w:tc>
          <w:tcPr>
            <w:tcW w:w="3850" w:type="dxa"/>
          </w:tcPr>
          <w:p w14:paraId="1EA97A02">
            <w:pPr>
              <w:pStyle w:val="9"/>
              <w:rPr>
                <w:sz w:val="20"/>
              </w:rPr>
            </w:pPr>
          </w:p>
          <w:p w14:paraId="775E83C4">
            <w:pPr>
              <w:pStyle w:val="9"/>
              <w:spacing w:before="149"/>
              <w:ind w:left="30" w:right="4"/>
              <w:jc w:val="center"/>
              <w:rPr>
                <w:sz w:val="20"/>
              </w:rPr>
            </w:pPr>
            <w:r>
              <w:rPr>
                <w:w w:val="95"/>
                <w:sz w:val="20"/>
              </w:rPr>
              <w:t>对境外企业在中国直接销售兽药的行政处罚</w:t>
            </w:r>
          </w:p>
        </w:tc>
        <w:tc>
          <w:tcPr>
            <w:tcW w:w="8888" w:type="dxa"/>
          </w:tcPr>
          <w:p w14:paraId="34525609">
            <w:pPr>
              <w:pStyle w:val="9"/>
              <w:spacing w:before="34" w:line="252" w:lineRule="exact"/>
              <w:ind w:left="39"/>
              <w:rPr>
                <w:b/>
                <w:sz w:val="20"/>
              </w:rPr>
            </w:pPr>
            <w:r>
              <w:rPr>
                <w:b/>
                <w:sz w:val="20"/>
              </w:rPr>
              <w:t>《兽药管理条例》(2020修订)</w:t>
            </w:r>
          </w:p>
          <w:p w14:paraId="66D0CAE7">
            <w:pPr>
              <w:pStyle w:val="9"/>
              <w:spacing w:before="3" w:line="230" w:lineRule="auto"/>
              <w:ind w:left="39" w:right="48"/>
              <w:rPr>
                <w:sz w:val="20"/>
              </w:rPr>
            </w:pPr>
            <w:r>
              <w:rPr>
                <w:b/>
                <w:sz w:val="20"/>
              </w:rPr>
              <w:t xml:space="preserve">第六十一条 </w:t>
            </w:r>
            <w:r>
              <w:rPr>
                <w:sz w:val="20"/>
              </w:rPr>
              <w:t>违反本条例规定，境外企业在中国直接销售兽药的，责令其限期改正，没收直接销售的兽药和违法所得，并处5万元以上10万元以下罚款；情节严重的，吊销进口兽药注册证书；给他</w:t>
            </w:r>
          </w:p>
          <w:p w14:paraId="3AC71739">
            <w:pPr>
              <w:pStyle w:val="9"/>
              <w:spacing w:line="240" w:lineRule="exact"/>
              <w:ind w:left="39"/>
              <w:rPr>
                <w:sz w:val="20"/>
              </w:rPr>
            </w:pPr>
            <w:r>
              <w:rPr>
                <w:sz w:val="20"/>
              </w:rPr>
              <w:t>人造成损失的，依法承担赔偿责任。</w:t>
            </w:r>
          </w:p>
        </w:tc>
        <w:tc>
          <w:tcPr>
            <w:tcW w:w="4251" w:type="dxa"/>
          </w:tcPr>
          <w:p w14:paraId="19E80689">
            <w:pPr>
              <w:pStyle w:val="9"/>
              <w:spacing w:before="6"/>
              <w:rPr>
                <w:sz w:val="22"/>
              </w:rPr>
            </w:pPr>
          </w:p>
          <w:p w14:paraId="31B1AEAA">
            <w:pPr>
              <w:pStyle w:val="9"/>
              <w:spacing w:before="1" w:line="230" w:lineRule="auto"/>
              <w:ind w:left="36" w:right="110"/>
              <w:rPr>
                <w:sz w:val="20"/>
              </w:rPr>
            </w:pPr>
            <w:r>
              <w:rPr>
                <w:w w:val="95"/>
                <w:sz w:val="20"/>
              </w:rPr>
              <w:t>违法销售的兽药货值金额不足1</w:t>
            </w:r>
            <w:r>
              <w:rPr>
                <w:spacing w:val="-3"/>
                <w:w w:val="95"/>
                <w:sz w:val="20"/>
              </w:rPr>
              <w:t xml:space="preserve">万元的，或者未 </w:t>
            </w:r>
            <w:r>
              <w:rPr>
                <w:sz w:val="20"/>
              </w:rPr>
              <w:t>造成动物疫病传播、扩散的，产生不良反应的</w:t>
            </w:r>
          </w:p>
        </w:tc>
        <w:tc>
          <w:tcPr>
            <w:tcW w:w="4347" w:type="dxa"/>
          </w:tcPr>
          <w:p w14:paraId="3194DEA1">
            <w:pPr>
              <w:pStyle w:val="9"/>
              <w:spacing w:before="6"/>
              <w:rPr>
                <w:sz w:val="22"/>
              </w:rPr>
            </w:pPr>
          </w:p>
          <w:p w14:paraId="10566F2F">
            <w:pPr>
              <w:pStyle w:val="9"/>
              <w:spacing w:before="1" w:line="230" w:lineRule="auto"/>
              <w:ind w:left="38" w:right="258"/>
              <w:rPr>
                <w:sz w:val="20"/>
              </w:rPr>
            </w:pPr>
            <w:r>
              <w:rPr>
                <w:w w:val="95"/>
                <w:sz w:val="20"/>
              </w:rPr>
              <w:t>责令限期改正，没收直接销售的兽药和违法所</w:t>
            </w:r>
            <w:r>
              <w:rPr>
                <w:sz w:val="20"/>
              </w:rPr>
              <w:t>得，并处5万元以上6万元以下罚款。</w:t>
            </w:r>
          </w:p>
        </w:tc>
      </w:tr>
      <w:tr w14:paraId="64FA2C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49" w:hRule="atLeast"/>
        </w:trPr>
        <w:tc>
          <w:tcPr>
            <w:tcW w:w="581" w:type="dxa"/>
          </w:tcPr>
          <w:p w14:paraId="4EF54F78">
            <w:pPr>
              <w:pStyle w:val="9"/>
              <w:rPr>
                <w:sz w:val="20"/>
              </w:rPr>
            </w:pPr>
          </w:p>
          <w:p w14:paraId="16F81F79">
            <w:pPr>
              <w:pStyle w:val="9"/>
              <w:rPr>
                <w:sz w:val="20"/>
              </w:rPr>
            </w:pPr>
          </w:p>
          <w:p w14:paraId="2C971E46">
            <w:pPr>
              <w:pStyle w:val="9"/>
              <w:rPr>
                <w:sz w:val="20"/>
              </w:rPr>
            </w:pPr>
          </w:p>
          <w:p w14:paraId="5DA89A31">
            <w:pPr>
              <w:pStyle w:val="9"/>
              <w:spacing w:before="7"/>
              <w:rPr>
                <w:sz w:val="26"/>
              </w:rPr>
            </w:pPr>
          </w:p>
          <w:p w14:paraId="0B8342E2">
            <w:pPr>
              <w:pStyle w:val="9"/>
              <w:ind w:left="75" w:right="39"/>
              <w:jc w:val="center"/>
              <w:rPr>
                <w:sz w:val="20"/>
              </w:rPr>
            </w:pPr>
            <w:r>
              <w:rPr>
                <w:sz w:val="20"/>
              </w:rPr>
              <w:t>68</w:t>
            </w:r>
          </w:p>
        </w:tc>
        <w:tc>
          <w:tcPr>
            <w:tcW w:w="732" w:type="dxa"/>
          </w:tcPr>
          <w:p w14:paraId="4DA22232">
            <w:pPr>
              <w:pStyle w:val="9"/>
              <w:rPr>
                <w:sz w:val="20"/>
              </w:rPr>
            </w:pPr>
          </w:p>
          <w:p w14:paraId="59440A97">
            <w:pPr>
              <w:pStyle w:val="9"/>
              <w:rPr>
                <w:sz w:val="20"/>
              </w:rPr>
            </w:pPr>
          </w:p>
          <w:p w14:paraId="4041F252">
            <w:pPr>
              <w:pStyle w:val="9"/>
              <w:rPr>
                <w:sz w:val="20"/>
              </w:rPr>
            </w:pPr>
          </w:p>
          <w:p w14:paraId="0D665DD0">
            <w:pPr>
              <w:pStyle w:val="9"/>
              <w:spacing w:before="7"/>
              <w:rPr>
                <w:sz w:val="26"/>
              </w:rPr>
            </w:pPr>
          </w:p>
          <w:p w14:paraId="7048422A">
            <w:pPr>
              <w:pStyle w:val="9"/>
              <w:ind w:right="137"/>
              <w:jc w:val="right"/>
              <w:rPr>
                <w:sz w:val="20"/>
              </w:rPr>
            </w:pPr>
            <w:r>
              <w:rPr>
                <w:w w:val="95"/>
                <w:sz w:val="20"/>
              </w:rPr>
              <w:t>兽药</w:t>
            </w:r>
          </w:p>
        </w:tc>
        <w:tc>
          <w:tcPr>
            <w:tcW w:w="3850" w:type="dxa"/>
          </w:tcPr>
          <w:p w14:paraId="2263D2C0">
            <w:pPr>
              <w:pStyle w:val="9"/>
              <w:rPr>
                <w:sz w:val="20"/>
              </w:rPr>
            </w:pPr>
          </w:p>
          <w:p w14:paraId="1075B31D">
            <w:pPr>
              <w:pStyle w:val="9"/>
              <w:rPr>
                <w:sz w:val="20"/>
              </w:rPr>
            </w:pPr>
          </w:p>
          <w:p w14:paraId="7C316300">
            <w:pPr>
              <w:pStyle w:val="9"/>
              <w:spacing w:before="1"/>
              <w:rPr>
                <w:sz w:val="18"/>
              </w:rPr>
            </w:pPr>
          </w:p>
          <w:p w14:paraId="1D3F2F27">
            <w:pPr>
              <w:pStyle w:val="9"/>
              <w:spacing w:before="1" w:line="232" w:lineRule="auto"/>
              <w:ind w:left="37" w:right="8"/>
              <w:jc w:val="both"/>
              <w:rPr>
                <w:sz w:val="20"/>
              </w:rPr>
            </w:pPr>
            <w:r>
              <w:rPr>
                <w:spacing w:val="-1"/>
                <w:w w:val="95"/>
                <w:sz w:val="20"/>
              </w:rPr>
              <w:t>对未按照国家有关兽药安全使用规定使用兽 药的、未建立用药记录或者记录不完整真实 的，或者使用禁止使用的药品和其他化合物</w:t>
            </w:r>
            <w:r>
              <w:rPr>
                <w:sz w:val="20"/>
              </w:rPr>
              <w:t>的，或者将人用药品用于动物的行政处罚</w:t>
            </w:r>
          </w:p>
        </w:tc>
        <w:tc>
          <w:tcPr>
            <w:tcW w:w="8888" w:type="dxa"/>
          </w:tcPr>
          <w:p w14:paraId="57BAB195">
            <w:pPr>
              <w:pStyle w:val="9"/>
              <w:spacing w:before="122" w:line="251" w:lineRule="exact"/>
              <w:ind w:left="39"/>
              <w:rPr>
                <w:b/>
                <w:sz w:val="20"/>
              </w:rPr>
            </w:pPr>
            <w:r>
              <w:rPr>
                <w:b/>
                <w:sz w:val="20"/>
              </w:rPr>
              <w:t>1.《兽药管理条例》(2020修订)</w:t>
            </w:r>
          </w:p>
          <w:p w14:paraId="171A343D">
            <w:pPr>
              <w:pStyle w:val="9"/>
              <w:spacing w:line="232" w:lineRule="auto"/>
              <w:ind w:left="39" w:right="48"/>
              <w:rPr>
                <w:sz w:val="20"/>
              </w:rPr>
            </w:pPr>
            <w:r>
              <w:rPr>
                <w:b/>
                <w:spacing w:val="12"/>
                <w:sz w:val="20"/>
              </w:rPr>
              <w:t xml:space="preserve">第六十二条 </w:t>
            </w:r>
            <w:r>
              <w:rPr>
                <w:spacing w:val="-1"/>
                <w:sz w:val="20"/>
              </w:rPr>
              <w:t>违反本条例规定，未按照国家有关兽药安全使用规定使用兽药的、未建立用药记录</w:t>
            </w:r>
            <w:r>
              <w:rPr>
                <w:w w:val="95"/>
                <w:sz w:val="20"/>
              </w:rPr>
              <w:t xml:space="preserve">或者记录不完整真实的，或者使用禁止使用的药品和其他化合物的，或者将人用药品用于动物的，责 </w:t>
            </w:r>
            <w:r>
              <w:rPr>
                <w:sz w:val="20"/>
              </w:rPr>
              <w:t>令其立即改正，并对饲喂了违禁药物及其他化合物的动物及其产品进行无害化处理；对违法单位处1 万元以上5万元以下罚款；给他人造成损失的，依法承担赔偿责任。</w:t>
            </w:r>
          </w:p>
          <w:p w14:paraId="46C24FFC">
            <w:pPr>
              <w:pStyle w:val="9"/>
              <w:spacing w:line="240" w:lineRule="exact"/>
              <w:ind w:left="39"/>
              <w:rPr>
                <w:b/>
                <w:sz w:val="20"/>
              </w:rPr>
            </w:pPr>
            <w:r>
              <w:rPr>
                <w:b/>
                <w:sz w:val="20"/>
              </w:rPr>
              <w:t>2.《中华人民共和国农业农村部公告第97号》（2018）</w:t>
            </w:r>
          </w:p>
          <w:p w14:paraId="2B80BE1A">
            <w:pPr>
              <w:pStyle w:val="9"/>
              <w:spacing w:before="3" w:line="230" w:lineRule="auto"/>
              <w:ind w:left="39" w:right="45"/>
              <w:jc w:val="both"/>
              <w:rPr>
                <w:sz w:val="20"/>
              </w:rPr>
            </w:pPr>
            <w:r>
              <w:rPr>
                <w:b/>
                <w:spacing w:val="17"/>
                <w:sz w:val="20"/>
              </w:rPr>
              <w:t xml:space="preserve">第七条 </w:t>
            </w:r>
            <w:r>
              <w:rPr>
                <w:spacing w:val="-1"/>
                <w:sz w:val="20"/>
              </w:rPr>
              <w:t>兽药使用单位违反国家有关兽药安全使用规定，明知是假兽用疫苗或者应当经审查批准</w:t>
            </w:r>
            <w:r>
              <w:rPr>
                <w:w w:val="95"/>
                <w:sz w:val="20"/>
              </w:rPr>
              <w:t xml:space="preserve">而未经审查批准即生产、进口的兽用疫苗，仍非法使用的，按照《兽药管理条例》第六十二条处理， </w:t>
            </w:r>
            <w:r>
              <w:rPr>
                <w:sz w:val="20"/>
              </w:rPr>
              <w:t>按上限罚款；给他人造成损失的，依法承担赔偿责任。</w:t>
            </w:r>
          </w:p>
        </w:tc>
        <w:tc>
          <w:tcPr>
            <w:tcW w:w="4251" w:type="dxa"/>
          </w:tcPr>
          <w:p w14:paraId="7AD30B09">
            <w:pPr>
              <w:pStyle w:val="9"/>
              <w:rPr>
                <w:sz w:val="20"/>
              </w:rPr>
            </w:pPr>
          </w:p>
          <w:p w14:paraId="6E655893">
            <w:pPr>
              <w:pStyle w:val="9"/>
              <w:rPr>
                <w:sz w:val="20"/>
              </w:rPr>
            </w:pPr>
          </w:p>
          <w:p w14:paraId="6BF858D0">
            <w:pPr>
              <w:pStyle w:val="9"/>
              <w:rPr>
                <w:sz w:val="20"/>
              </w:rPr>
            </w:pPr>
          </w:p>
          <w:p w14:paraId="1F87D92D">
            <w:pPr>
              <w:pStyle w:val="9"/>
              <w:spacing w:before="7"/>
              <w:rPr>
                <w:sz w:val="17"/>
              </w:rPr>
            </w:pPr>
          </w:p>
          <w:p w14:paraId="2CFFBDEA">
            <w:pPr>
              <w:pStyle w:val="9"/>
              <w:spacing w:line="230" w:lineRule="auto"/>
              <w:ind w:left="36" w:right="2"/>
              <w:rPr>
                <w:sz w:val="20"/>
              </w:rPr>
            </w:pPr>
            <w:r>
              <w:rPr>
                <w:sz w:val="20"/>
              </w:rPr>
              <w:t>违法使用的药品1-2个品种，或者1-2</w:t>
            </w:r>
            <w:r>
              <w:rPr>
                <w:spacing w:val="-3"/>
                <w:sz w:val="20"/>
              </w:rPr>
              <w:t>个批次，或</w:t>
            </w:r>
            <w:r>
              <w:rPr>
                <w:sz w:val="20"/>
              </w:rPr>
              <w:t>者货值金额不足2000元的</w:t>
            </w:r>
          </w:p>
        </w:tc>
        <w:tc>
          <w:tcPr>
            <w:tcW w:w="4347" w:type="dxa"/>
          </w:tcPr>
          <w:p w14:paraId="25F77E83">
            <w:pPr>
              <w:pStyle w:val="9"/>
              <w:rPr>
                <w:sz w:val="20"/>
              </w:rPr>
            </w:pPr>
          </w:p>
          <w:p w14:paraId="4D9AC918">
            <w:pPr>
              <w:pStyle w:val="9"/>
              <w:rPr>
                <w:sz w:val="20"/>
              </w:rPr>
            </w:pPr>
          </w:p>
          <w:p w14:paraId="6966A687">
            <w:pPr>
              <w:pStyle w:val="9"/>
              <w:spacing w:before="8"/>
              <w:rPr>
                <w:sz w:val="27"/>
              </w:rPr>
            </w:pPr>
          </w:p>
          <w:p w14:paraId="004618E2">
            <w:pPr>
              <w:pStyle w:val="9"/>
              <w:spacing w:line="232" w:lineRule="auto"/>
              <w:ind w:left="38" w:right="108"/>
              <w:jc w:val="both"/>
              <w:rPr>
                <w:sz w:val="20"/>
              </w:rPr>
            </w:pPr>
            <w:r>
              <w:rPr>
                <w:spacing w:val="-1"/>
                <w:w w:val="95"/>
                <w:sz w:val="20"/>
              </w:rPr>
              <w:t xml:space="preserve">责令立即改正，并对饲喂了违禁药物及其他化合 物的动物及其产品进行无害化处理，对违法单位 </w:t>
            </w:r>
            <w:r>
              <w:rPr>
                <w:sz w:val="20"/>
              </w:rPr>
              <w:t>处1万元以上2万元以下罚款。</w:t>
            </w:r>
          </w:p>
        </w:tc>
      </w:tr>
      <w:tr w14:paraId="65A710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4" w:hRule="atLeast"/>
        </w:trPr>
        <w:tc>
          <w:tcPr>
            <w:tcW w:w="581" w:type="dxa"/>
          </w:tcPr>
          <w:p w14:paraId="138ADD8E">
            <w:pPr>
              <w:pStyle w:val="9"/>
              <w:rPr>
                <w:sz w:val="20"/>
              </w:rPr>
            </w:pPr>
          </w:p>
          <w:p w14:paraId="38C6BBEA">
            <w:pPr>
              <w:pStyle w:val="9"/>
              <w:spacing w:before="5"/>
              <w:rPr>
                <w:sz w:val="27"/>
              </w:rPr>
            </w:pPr>
          </w:p>
          <w:p w14:paraId="0C3DCEF5">
            <w:pPr>
              <w:pStyle w:val="9"/>
              <w:ind w:left="75" w:right="39"/>
              <w:jc w:val="center"/>
              <w:rPr>
                <w:sz w:val="20"/>
              </w:rPr>
            </w:pPr>
            <w:r>
              <w:rPr>
                <w:sz w:val="20"/>
              </w:rPr>
              <w:t>69</w:t>
            </w:r>
          </w:p>
        </w:tc>
        <w:tc>
          <w:tcPr>
            <w:tcW w:w="732" w:type="dxa"/>
          </w:tcPr>
          <w:p w14:paraId="65BF740E">
            <w:pPr>
              <w:pStyle w:val="9"/>
              <w:rPr>
                <w:sz w:val="20"/>
              </w:rPr>
            </w:pPr>
          </w:p>
          <w:p w14:paraId="06B67AD5">
            <w:pPr>
              <w:pStyle w:val="9"/>
              <w:spacing w:before="5"/>
              <w:rPr>
                <w:sz w:val="27"/>
              </w:rPr>
            </w:pPr>
          </w:p>
          <w:p w14:paraId="11FDA2BB">
            <w:pPr>
              <w:pStyle w:val="9"/>
              <w:ind w:right="137"/>
              <w:jc w:val="right"/>
              <w:rPr>
                <w:sz w:val="20"/>
              </w:rPr>
            </w:pPr>
            <w:r>
              <w:rPr>
                <w:w w:val="95"/>
                <w:sz w:val="20"/>
              </w:rPr>
              <w:t>兽药</w:t>
            </w:r>
          </w:p>
        </w:tc>
        <w:tc>
          <w:tcPr>
            <w:tcW w:w="3850" w:type="dxa"/>
          </w:tcPr>
          <w:p w14:paraId="15FF0790">
            <w:pPr>
              <w:pStyle w:val="9"/>
              <w:spacing w:before="1"/>
              <w:rPr>
                <w:sz w:val="19"/>
              </w:rPr>
            </w:pPr>
          </w:p>
          <w:p w14:paraId="7B9EC89E">
            <w:pPr>
              <w:pStyle w:val="9"/>
              <w:spacing w:before="1" w:line="230" w:lineRule="auto"/>
              <w:ind w:left="37" w:right="7"/>
              <w:jc w:val="both"/>
              <w:rPr>
                <w:sz w:val="20"/>
              </w:rPr>
            </w:pPr>
            <w:r>
              <w:rPr>
                <w:spacing w:val="-1"/>
                <w:w w:val="95"/>
                <w:sz w:val="20"/>
              </w:rPr>
              <w:t>对销售尚在用药期、休药期内的动物及其产 品用于食品消费的，或者销售含有违禁药物 和兽药残留超标的动物产品用于食品消费等</w:t>
            </w:r>
            <w:r>
              <w:rPr>
                <w:sz w:val="20"/>
              </w:rPr>
              <w:t>行为的行政处罚</w:t>
            </w:r>
          </w:p>
        </w:tc>
        <w:tc>
          <w:tcPr>
            <w:tcW w:w="8888" w:type="dxa"/>
          </w:tcPr>
          <w:p w14:paraId="73CEA5DC">
            <w:pPr>
              <w:pStyle w:val="9"/>
              <w:spacing w:before="112" w:line="252" w:lineRule="exact"/>
              <w:ind w:left="39"/>
              <w:rPr>
                <w:b/>
                <w:sz w:val="20"/>
              </w:rPr>
            </w:pPr>
            <w:r>
              <w:rPr>
                <w:b/>
                <w:sz w:val="20"/>
              </w:rPr>
              <w:t>《兽药管理条例》(2020修订)</w:t>
            </w:r>
          </w:p>
          <w:p w14:paraId="3E42F303">
            <w:pPr>
              <w:pStyle w:val="9"/>
              <w:spacing w:before="1" w:line="232" w:lineRule="auto"/>
              <w:ind w:left="39" w:right="40"/>
              <w:rPr>
                <w:sz w:val="20"/>
              </w:rPr>
            </w:pPr>
            <w:r>
              <w:rPr>
                <w:b/>
                <w:spacing w:val="12"/>
                <w:sz w:val="20"/>
              </w:rPr>
              <w:t xml:space="preserve">第六十三条 </w:t>
            </w:r>
            <w:r>
              <w:rPr>
                <w:spacing w:val="-1"/>
                <w:sz w:val="20"/>
              </w:rPr>
              <w:t>违反本条例规定，销售尚在用药期、休药期内的动物及其产品用于食品消费的，或</w:t>
            </w:r>
            <w:r>
              <w:rPr>
                <w:w w:val="95"/>
                <w:sz w:val="20"/>
              </w:rPr>
              <w:t xml:space="preserve">者销售含有违禁药物和兽药残留超标的动物产品用于食品消费的，责令其对含有违禁药物和兽药残留 </w:t>
            </w:r>
            <w:r>
              <w:rPr>
                <w:sz w:val="20"/>
              </w:rPr>
              <w:t>超标的动物产品进行无害化处理，没收违法所得，并处3万元以上10万元以下罚款；构成犯罪的，依法追究刑事责任；给他人造成损失的，依法承担赔偿责任。</w:t>
            </w:r>
          </w:p>
        </w:tc>
        <w:tc>
          <w:tcPr>
            <w:tcW w:w="4251" w:type="dxa"/>
          </w:tcPr>
          <w:p w14:paraId="5DB92FEC">
            <w:pPr>
              <w:pStyle w:val="9"/>
              <w:rPr>
                <w:sz w:val="20"/>
              </w:rPr>
            </w:pPr>
          </w:p>
          <w:p w14:paraId="005D7DE8">
            <w:pPr>
              <w:pStyle w:val="9"/>
              <w:spacing w:before="5"/>
              <w:rPr>
                <w:sz w:val="18"/>
              </w:rPr>
            </w:pPr>
          </w:p>
          <w:p w14:paraId="2E48987B">
            <w:pPr>
              <w:pStyle w:val="9"/>
              <w:spacing w:line="230" w:lineRule="auto"/>
              <w:ind w:left="36" w:right="11"/>
              <w:rPr>
                <w:sz w:val="20"/>
              </w:rPr>
            </w:pPr>
            <w:r>
              <w:rPr>
                <w:spacing w:val="-1"/>
                <w:w w:val="95"/>
                <w:sz w:val="20"/>
              </w:rPr>
              <w:t xml:space="preserve">销售尚在用药期、休药期内的动物及其产品用于 </w:t>
            </w:r>
            <w:r>
              <w:rPr>
                <w:sz w:val="20"/>
              </w:rPr>
              <w:t>食品消费的，或者货值金额不足1万元的</w:t>
            </w:r>
          </w:p>
        </w:tc>
        <w:tc>
          <w:tcPr>
            <w:tcW w:w="4347" w:type="dxa"/>
          </w:tcPr>
          <w:p w14:paraId="55FCA545">
            <w:pPr>
              <w:pStyle w:val="9"/>
              <w:spacing w:before="6"/>
              <w:rPr>
                <w:sz w:val="28"/>
              </w:rPr>
            </w:pPr>
          </w:p>
          <w:p w14:paraId="742A8E99">
            <w:pPr>
              <w:pStyle w:val="9"/>
              <w:spacing w:line="232" w:lineRule="auto"/>
              <w:ind w:left="38" w:right="8"/>
              <w:rPr>
                <w:sz w:val="20"/>
              </w:rPr>
            </w:pPr>
            <w:r>
              <w:rPr>
                <w:sz w:val="20"/>
              </w:rPr>
              <w:t>责令其对含有违禁药物和兽药残留超标的动物产</w:t>
            </w:r>
            <w:r>
              <w:rPr>
                <w:w w:val="95"/>
                <w:sz w:val="20"/>
              </w:rPr>
              <w:t>品进行无害化处理，没收违法所得，并处3</w:t>
            </w:r>
            <w:r>
              <w:rPr>
                <w:spacing w:val="-6"/>
                <w:w w:val="95"/>
                <w:sz w:val="20"/>
              </w:rPr>
              <w:t xml:space="preserve">万元以 </w:t>
            </w:r>
            <w:r>
              <w:rPr>
                <w:sz w:val="20"/>
              </w:rPr>
              <w:t>上5万元以下罚款。</w:t>
            </w:r>
          </w:p>
        </w:tc>
      </w:tr>
      <w:tr w14:paraId="2A5952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67" w:hRule="atLeast"/>
        </w:trPr>
        <w:tc>
          <w:tcPr>
            <w:tcW w:w="581" w:type="dxa"/>
          </w:tcPr>
          <w:p w14:paraId="6DD679B6">
            <w:pPr>
              <w:pStyle w:val="9"/>
              <w:rPr>
                <w:sz w:val="20"/>
              </w:rPr>
            </w:pPr>
          </w:p>
          <w:p w14:paraId="37F901B3">
            <w:pPr>
              <w:pStyle w:val="9"/>
              <w:rPr>
                <w:sz w:val="20"/>
              </w:rPr>
            </w:pPr>
          </w:p>
          <w:p w14:paraId="6B76E08D">
            <w:pPr>
              <w:pStyle w:val="9"/>
              <w:spacing w:before="9"/>
              <w:rPr>
                <w:sz w:val="27"/>
              </w:rPr>
            </w:pPr>
          </w:p>
          <w:p w14:paraId="14C85635">
            <w:pPr>
              <w:pStyle w:val="9"/>
              <w:spacing w:before="1"/>
              <w:ind w:left="75" w:right="39"/>
              <w:jc w:val="center"/>
              <w:rPr>
                <w:sz w:val="20"/>
              </w:rPr>
            </w:pPr>
            <w:r>
              <w:rPr>
                <w:sz w:val="20"/>
              </w:rPr>
              <w:t>70</w:t>
            </w:r>
          </w:p>
        </w:tc>
        <w:tc>
          <w:tcPr>
            <w:tcW w:w="732" w:type="dxa"/>
          </w:tcPr>
          <w:p w14:paraId="14A23252">
            <w:pPr>
              <w:pStyle w:val="9"/>
              <w:rPr>
                <w:sz w:val="20"/>
              </w:rPr>
            </w:pPr>
          </w:p>
          <w:p w14:paraId="7B75B40D">
            <w:pPr>
              <w:pStyle w:val="9"/>
              <w:rPr>
                <w:sz w:val="20"/>
              </w:rPr>
            </w:pPr>
          </w:p>
          <w:p w14:paraId="5A2AD099">
            <w:pPr>
              <w:pStyle w:val="9"/>
              <w:spacing w:before="9"/>
              <w:rPr>
                <w:sz w:val="27"/>
              </w:rPr>
            </w:pPr>
          </w:p>
          <w:p w14:paraId="73842A62">
            <w:pPr>
              <w:pStyle w:val="9"/>
              <w:spacing w:before="1"/>
              <w:ind w:right="137"/>
              <w:jc w:val="right"/>
              <w:rPr>
                <w:sz w:val="20"/>
              </w:rPr>
            </w:pPr>
            <w:r>
              <w:rPr>
                <w:w w:val="95"/>
                <w:sz w:val="20"/>
              </w:rPr>
              <w:t>兽药</w:t>
            </w:r>
          </w:p>
        </w:tc>
        <w:tc>
          <w:tcPr>
            <w:tcW w:w="3850" w:type="dxa"/>
          </w:tcPr>
          <w:p w14:paraId="7E1C6CAF">
            <w:pPr>
              <w:pStyle w:val="9"/>
              <w:rPr>
                <w:sz w:val="20"/>
              </w:rPr>
            </w:pPr>
          </w:p>
          <w:p w14:paraId="0BB5C0D6">
            <w:pPr>
              <w:pStyle w:val="9"/>
              <w:spacing w:before="7"/>
              <w:rPr>
                <w:sz w:val="19"/>
              </w:rPr>
            </w:pPr>
          </w:p>
          <w:p w14:paraId="2DCD57E6">
            <w:pPr>
              <w:pStyle w:val="9"/>
              <w:spacing w:line="230" w:lineRule="auto"/>
              <w:ind w:left="37" w:right="9"/>
              <w:jc w:val="both"/>
              <w:rPr>
                <w:sz w:val="20"/>
              </w:rPr>
            </w:pPr>
            <w:r>
              <w:rPr>
                <w:spacing w:val="-1"/>
                <w:w w:val="95"/>
                <w:sz w:val="20"/>
              </w:rPr>
              <w:t>对因试验死亡的临床试验用食用动物及其产 品作为动物性食品供人消费或者临床试验用 食用动物及其产品供人消费未按要求提供对</w:t>
            </w:r>
            <w:r>
              <w:rPr>
                <w:sz w:val="20"/>
              </w:rPr>
              <w:t>人安全并超过休药期的证明的行政处罚</w:t>
            </w:r>
          </w:p>
        </w:tc>
        <w:tc>
          <w:tcPr>
            <w:tcW w:w="8888" w:type="dxa"/>
          </w:tcPr>
          <w:p w14:paraId="6C410E74">
            <w:pPr>
              <w:pStyle w:val="9"/>
              <w:spacing w:before="127" w:line="252" w:lineRule="exact"/>
              <w:ind w:left="39"/>
              <w:rPr>
                <w:b/>
                <w:sz w:val="20"/>
              </w:rPr>
            </w:pPr>
            <w:r>
              <w:rPr>
                <w:b/>
                <w:sz w:val="20"/>
              </w:rPr>
              <w:t xml:space="preserve">《新兽药研制管理办法》(2019修正) </w:t>
            </w:r>
          </w:p>
          <w:p w14:paraId="3C360E9C">
            <w:pPr>
              <w:pStyle w:val="9"/>
              <w:spacing w:before="3" w:line="230" w:lineRule="auto"/>
              <w:ind w:left="39" w:right="30"/>
              <w:jc w:val="both"/>
              <w:rPr>
                <w:sz w:val="20"/>
              </w:rPr>
            </w:pPr>
            <w:r>
              <w:rPr>
                <w:b/>
                <w:spacing w:val="9"/>
                <w:sz w:val="20"/>
              </w:rPr>
              <w:t xml:space="preserve">第十七条第二款 </w:t>
            </w:r>
            <w:r>
              <w:rPr>
                <w:spacing w:val="-1"/>
                <w:sz w:val="20"/>
              </w:rPr>
              <w:t>因试验死亡的临床试验用食用动物及其产品不得作为动物性食品供人消费，应</w:t>
            </w:r>
            <w:r>
              <w:rPr>
                <w:w w:val="95"/>
                <w:sz w:val="20"/>
              </w:rPr>
              <w:t xml:space="preserve">当作无害化处理；临床试验用食用动物及其产品供人消费的，应当提供符合《兽药非临床研究质量管 理规范》和《兽药临床试验质量管理规范》要求的兽药安全性评价实验室出具的对人安全并超过休药 </w:t>
            </w:r>
            <w:r>
              <w:rPr>
                <w:sz w:val="20"/>
              </w:rPr>
              <w:t>期的证明。</w:t>
            </w:r>
          </w:p>
          <w:p w14:paraId="3A5E506E">
            <w:pPr>
              <w:pStyle w:val="9"/>
              <w:spacing w:before="5" w:line="230" w:lineRule="auto"/>
              <w:ind w:left="39" w:right="37"/>
              <w:rPr>
                <w:sz w:val="20"/>
              </w:rPr>
            </w:pPr>
            <w:r>
              <w:rPr>
                <w:b/>
                <w:sz w:val="20"/>
              </w:rPr>
              <w:t xml:space="preserve">第二十五条 </w:t>
            </w:r>
            <w:r>
              <w:rPr>
                <w:sz w:val="20"/>
              </w:rPr>
              <w:t>违反本办法第十七条第二款规定，依照《兽药管理条例》第六十三条的规定予以处罚。</w:t>
            </w:r>
          </w:p>
        </w:tc>
        <w:tc>
          <w:tcPr>
            <w:tcW w:w="4251" w:type="dxa"/>
          </w:tcPr>
          <w:p w14:paraId="00FA40D7">
            <w:pPr>
              <w:pStyle w:val="9"/>
              <w:rPr>
                <w:sz w:val="20"/>
              </w:rPr>
            </w:pPr>
          </w:p>
          <w:p w14:paraId="6CC69563">
            <w:pPr>
              <w:pStyle w:val="9"/>
              <w:rPr>
                <w:sz w:val="20"/>
              </w:rPr>
            </w:pPr>
          </w:p>
          <w:p w14:paraId="1DF62F1F">
            <w:pPr>
              <w:pStyle w:val="9"/>
              <w:spacing w:before="9"/>
              <w:rPr>
                <w:sz w:val="27"/>
              </w:rPr>
            </w:pPr>
          </w:p>
          <w:p w14:paraId="6CDF3DF6">
            <w:pPr>
              <w:pStyle w:val="9"/>
              <w:spacing w:before="1"/>
              <w:ind w:left="36"/>
              <w:rPr>
                <w:sz w:val="20"/>
              </w:rPr>
            </w:pPr>
            <w:r>
              <w:rPr>
                <w:sz w:val="20"/>
              </w:rPr>
              <w:t>没有违法所得并及时撤回销售行为的</w:t>
            </w:r>
          </w:p>
        </w:tc>
        <w:tc>
          <w:tcPr>
            <w:tcW w:w="4347" w:type="dxa"/>
          </w:tcPr>
          <w:p w14:paraId="159EFDBB">
            <w:pPr>
              <w:pStyle w:val="9"/>
              <w:rPr>
                <w:sz w:val="20"/>
              </w:rPr>
            </w:pPr>
          </w:p>
          <w:p w14:paraId="226BA37C">
            <w:pPr>
              <w:pStyle w:val="9"/>
              <w:spacing w:before="1"/>
              <w:rPr>
                <w:sz w:val="29"/>
              </w:rPr>
            </w:pPr>
          </w:p>
          <w:p w14:paraId="15E89A22">
            <w:pPr>
              <w:pStyle w:val="9"/>
              <w:spacing w:line="230" w:lineRule="auto"/>
              <w:ind w:left="38" w:right="8"/>
              <w:rPr>
                <w:sz w:val="20"/>
              </w:rPr>
            </w:pPr>
            <w:r>
              <w:rPr>
                <w:sz w:val="20"/>
              </w:rPr>
              <w:t>责令其对含有违禁药物和兽药残留超标的动物产</w:t>
            </w:r>
            <w:r>
              <w:rPr>
                <w:w w:val="95"/>
                <w:sz w:val="20"/>
              </w:rPr>
              <w:t>品进行无害化处理，没收违法所得，并处3</w:t>
            </w:r>
            <w:r>
              <w:rPr>
                <w:spacing w:val="-6"/>
                <w:w w:val="95"/>
                <w:sz w:val="20"/>
              </w:rPr>
              <w:t xml:space="preserve">万元以 </w:t>
            </w:r>
            <w:r>
              <w:rPr>
                <w:sz w:val="20"/>
              </w:rPr>
              <w:t>上5万元以下罚款。</w:t>
            </w:r>
          </w:p>
        </w:tc>
      </w:tr>
      <w:tr w14:paraId="1FE4A1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5" w:hRule="atLeast"/>
        </w:trPr>
        <w:tc>
          <w:tcPr>
            <w:tcW w:w="581" w:type="dxa"/>
          </w:tcPr>
          <w:p w14:paraId="59435AE2">
            <w:pPr>
              <w:pStyle w:val="9"/>
              <w:rPr>
                <w:sz w:val="20"/>
              </w:rPr>
            </w:pPr>
          </w:p>
          <w:p w14:paraId="03119BBB">
            <w:pPr>
              <w:pStyle w:val="9"/>
              <w:spacing w:before="152"/>
              <w:ind w:left="75" w:right="39"/>
              <w:jc w:val="center"/>
              <w:rPr>
                <w:sz w:val="20"/>
              </w:rPr>
            </w:pPr>
            <w:r>
              <w:rPr>
                <w:sz w:val="20"/>
              </w:rPr>
              <w:t>71</w:t>
            </w:r>
          </w:p>
        </w:tc>
        <w:tc>
          <w:tcPr>
            <w:tcW w:w="732" w:type="dxa"/>
          </w:tcPr>
          <w:p w14:paraId="0270316A">
            <w:pPr>
              <w:pStyle w:val="9"/>
              <w:rPr>
                <w:sz w:val="20"/>
              </w:rPr>
            </w:pPr>
          </w:p>
          <w:p w14:paraId="5DA15DF7">
            <w:pPr>
              <w:pStyle w:val="9"/>
              <w:spacing w:before="152"/>
              <w:ind w:right="137"/>
              <w:jc w:val="right"/>
              <w:rPr>
                <w:sz w:val="20"/>
              </w:rPr>
            </w:pPr>
            <w:r>
              <w:rPr>
                <w:w w:val="95"/>
                <w:sz w:val="20"/>
              </w:rPr>
              <w:t>兽药</w:t>
            </w:r>
          </w:p>
        </w:tc>
        <w:tc>
          <w:tcPr>
            <w:tcW w:w="3850" w:type="dxa"/>
          </w:tcPr>
          <w:p w14:paraId="1C06A886">
            <w:pPr>
              <w:pStyle w:val="9"/>
              <w:spacing w:before="11"/>
              <w:rPr>
                <w:sz w:val="22"/>
              </w:rPr>
            </w:pPr>
          </w:p>
          <w:p w14:paraId="604FB108">
            <w:pPr>
              <w:pStyle w:val="9"/>
              <w:spacing w:line="230" w:lineRule="auto"/>
              <w:ind w:left="37" w:right="9"/>
              <w:rPr>
                <w:sz w:val="20"/>
              </w:rPr>
            </w:pPr>
            <w:r>
              <w:rPr>
                <w:w w:val="95"/>
                <w:sz w:val="20"/>
              </w:rPr>
              <w:t>对擅自转移、使用、销毁、销售被查封或者</w:t>
            </w:r>
            <w:r>
              <w:rPr>
                <w:sz w:val="20"/>
              </w:rPr>
              <w:t>扣押的兽药及有关材料的行政处罚</w:t>
            </w:r>
          </w:p>
        </w:tc>
        <w:tc>
          <w:tcPr>
            <w:tcW w:w="8888" w:type="dxa"/>
          </w:tcPr>
          <w:p w14:paraId="0F2ADE14">
            <w:pPr>
              <w:pStyle w:val="9"/>
              <w:spacing w:before="160" w:line="252" w:lineRule="exact"/>
              <w:ind w:left="39"/>
              <w:rPr>
                <w:b/>
                <w:sz w:val="20"/>
              </w:rPr>
            </w:pPr>
            <w:r>
              <w:rPr>
                <w:b/>
                <w:sz w:val="20"/>
              </w:rPr>
              <w:t>《兽药管理条例》(2020修订)</w:t>
            </w:r>
          </w:p>
          <w:p w14:paraId="4ADB69C5">
            <w:pPr>
              <w:pStyle w:val="9"/>
              <w:spacing w:before="4" w:line="230" w:lineRule="auto"/>
              <w:ind w:left="39" w:right="48"/>
              <w:rPr>
                <w:sz w:val="20"/>
              </w:rPr>
            </w:pPr>
            <w:r>
              <w:rPr>
                <w:b/>
                <w:sz w:val="20"/>
              </w:rPr>
              <w:t xml:space="preserve">第六十四条 </w:t>
            </w:r>
            <w:r>
              <w:rPr>
                <w:sz w:val="20"/>
              </w:rPr>
              <w:t>违反本条例规定，擅自转移、使用、销毁、销售被查封或者扣押的兽药及有关材料的，责令其停止违法行为，给予警告，并处5万元以上10万元以下罚款。</w:t>
            </w:r>
          </w:p>
        </w:tc>
        <w:tc>
          <w:tcPr>
            <w:tcW w:w="4251" w:type="dxa"/>
          </w:tcPr>
          <w:p w14:paraId="19DACAD0">
            <w:pPr>
              <w:pStyle w:val="9"/>
              <w:spacing w:before="11"/>
              <w:rPr>
                <w:sz w:val="22"/>
              </w:rPr>
            </w:pPr>
          </w:p>
          <w:p w14:paraId="005BE7AE">
            <w:pPr>
              <w:pStyle w:val="9"/>
              <w:spacing w:line="230" w:lineRule="auto"/>
              <w:ind w:left="36" w:right="13"/>
              <w:rPr>
                <w:sz w:val="20"/>
              </w:rPr>
            </w:pPr>
            <w:r>
              <w:rPr>
                <w:spacing w:val="-1"/>
                <w:w w:val="95"/>
                <w:sz w:val="20"/>
              </w:rPr>
              <w:t xml:space="preserve">被查封或者扣押的兽药及有关材料能够全部追回 </w:t>
            </w:r>
            <w:r>
              <w:rPr>
                <w:sz w:val="20"/>
              </w:rPr>
              <w:t>的</w:t>
            </w:r>
          </w:p>
        </w:tc>
        <w:tc>
          <w:tcPr>
            <w:tcW w:w="4347" w:type="dxa"/>
          </w:tcPr>
          <w:p w14:paraId="37F4A08E">
            <w:pPr>
              <w:pStyle w:val="9"/>
              <w:spacing w:before="11"/>
              <w:rPr>
                <w:sz w:val="22"/>
              </w:rPr>
            </w:pPr>
          </w:p>
          <w:p w14:paraId="2F13E5D2">
            <w:pPr>
              <w:pStyle w:val="9"/>
              <w:spacing w:line="230" w:lineRule="auto"/>
              <w:ind w:left="38" w:right="106"/>
              <w:rPr>
                <w:sz w:val="20"/>
              </w:rPr>
            </w:pPr>
            <w:r>
              <w:rPr>
                <w:w w:val="95"/>
                <w:sz w:val="20"/>
              </w:rPr>
              <w:t>责令其停止违法行为，警告，并处</w:t>
            </w:r>
            <w:r>
              <w:rPr>
                <w:spacing w:val="3"/>
                <w:w w:val="95"/>
                <w:sz w:val="20"/>
              </w:rPr>
              <w:t>5</w:t>
            </w:r>
            <w:r>
              <w:rPr>
                <w:w w:val="95"/>
                <w:sz w:val="20"/>
              </w:rPr>
              <w:t>万元以上6</w:t>
            </w:r>
            <w:r>
              <w:rPr>
                <w:spacing w:val="-16"/>
                <w:w w:val="95"/>
                <w:sz w:val="20"/>
              </w:rPr>
              <w:t xml:space="preserve">万 </w:t>
            </w:r>
            <w:r>
              <w:rPr>
                <w:sz w:val="20"/>
              </w:rPr>
              <w:t>元以下罚款。</w:t>
            </w:r>
          </w:p>
        </w:tc>
      </w:tr>
      <w:tr w14:paraId="444912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81" w:type="dxa"/>
          </w:tcPr>
          <w:p w14:paraId="41982F53">
            <w:pPr>
              <w:pStyle w:val="9"/>
              <w:rPr>
                <w:sz w:val="20"/>
              </w:rPr>
            </w:pPr>
          </w:p>
          <w:p w14:paraId="25E70FFC">
            <w:pPr>
              <w:pStyle w:val="9"/>
              <w:spacing w:before="11"/>
              <w:rPr>
                <w:sz w:val="25"/>
              </w:rPr>
            </w:pPr>
          </w:p>
          <w:p w14:paraId="041FB018">
            <w:pPr>
              <w:pStyle w:val="9"/>
              <w:ind w:left="75" w:right="39"/>
              <w:jc w:val="center"/>
              <w:rPr>
                <w:sz w:val="20"/>
              </w:rPr>
            </w:pPr>
            <w:r>
              <w:rPr>
                <w:sz w:val="20"/>
              </w:rPr>
              <w:t>72</w:t>
            </w:r>
          </w:p>
        </w:tc>
        <w:tc>
          <w:tcPr>
            <w:tcW w:w="732" w:type="dxa"/>
          </w:tcPr>
          <w:p w14:paraId="1C56E489">
            <w:pPr>
              <w:pStyle w:val="9"/>
              <w:rPr>
                <w:sz w:val="20"/>
              </w:rPr>
            </w:pPr>
          </w:p>
          <w:p w14:paraId="382D4728">
            <w:pPr>
              <w:pStyle w:val="9"/>
              <w:spacing w:before="11"/>
              <w:rPr>
                <w:sz w:val="25"/>
              </w:rPr>
            </w:pPr>
          </w:p>
          <w:p w14:paraId="3999DC04">
            <w:pPr>
              <w:pStyle w:val="9"/>
              <w:ind w:right="137"/>
              <w:jc w:val="right"/>
              <w:rPr>
                <w:sz w:val="20"/>
              </w:rPr>
            </w:pPr>
            <w:r>
              <w:rPr>
                <w:w w:val="95"/>
                <w:sz w:val="20"/>
              </w:rPr>
              <w:t>兽药</w:t>
            </w:r>
          </w:p>
        </w:tc>
        <w:tc>
          <w:tcPr>
            <w:tcW w:w="3850" w:type="dxa"/>
          </w:tcPr>
          <w:p w14:paraId="3A51567B">
            <w:pPr>
              <w:pStyle w:val="9"/>
              <w:spacing w:before="2"/>
              <w:rPr>
                <w:sz w:val="27"/>
              </w:rPr>
            </w:pPr>
          </w:p>
          <w:p w14:paraId="0F96683D">
            <w:pPr>
              <w:pStyle w:val="9"/>
              <w:spacing w:line="230" w:lineRule="auto"/>
              <w:ind w:left="37" w:right="9"/>
              <w:jc w:val="both"/>
              <w:rPr>
                <w:sz w:val="20"/>
              </w:rPr>
            </w:pPr>
            <w:r>
              <w:rPr>
                <w:spacing w:val="-1"/>
                <w:w w:val="95"/>
                <w:sz w:val="20"/>
              </w:rPr>
              <w:t>对兽药生产企业、经营企业、兽药使用单位 和开具处方的兽医人员不按规定报告兽药严</w:t>
            </w:r>
            <w:r>
              <w:rPr>
                <w:sz w:val="20"/>
              </w:rPr>
              <w:t>重不良反应的行政处罚</w:t>
            </w:r>
          </w:p>
        </w:tc>
        <w:tc>
          <w:tcPr>
            <w:tcW w:w="8888" w:type="dxa"/>
          </w:tcPr>
          <w:p w14:paraId="031C43E3">
            <w:pPr>
              <w:pStyle w:val="9"/>
              <w:rPr>
                <w:sz w:val="17"/>
              </w:rPr>
            </w:pPr>
          </w:p>
          <w:p w14:paraId="1D71908D">
            <w:pPr>
              <w:pStyle w:val="9"/>
              <w:spacing w:line="252" w:lineRule="exact"/>
              <w:ind w:left="39"/>
              <w:rPr>
                <w:b/>
                <w:sz w:val="20"/>
              </w:rPr>
            </w:pPr>
            <w:r>
              <w:rPr>
                <w:b/>
                <w:sz w:val="20"/>
              </w:rPr>
              <w:t>《兽药管理条例》(2020修订)</w:t>
            </w:r>
          </w:p>
          <w:p w14:paraId="661CD7DE">
            <w:pPr>
              <w:pStyle w:val="9"/>
              <w:spacing w:before="4" w:line="230" w:lineRule="auto"/>
              <w:ind w:left="39" w:right="30"/>
              <w:jc w:val="both"/>
              <w:rPr>
                <w:sz w:val="20"/>
              </w:rPr>
            </w:pPr>
            <w:r>
              <w:rPr>
                <w:b/>
                <w:spacing w:val="8"/>
                <w:sz w:val="20"/>
              </w:rPr>
              <w:t xml:space="preserve">第六十五条第一款 </w:t>
            </w:r>
            <w:r>
              <w:rPr>
                <w:spacing w:val="-1"/>
                <w:sz w:val="20"/>
              </w:rPr>
              <w:t>违反本条例规定，兽药生产企业、经营企业、兽药使用单位和开具处方的兽</w:t>
            </w:r>
            <w:r>
              <w:rPr>
                <w:w w:val="95"/>
                <w:sz w:val="20"/>
              </w:rPr>
              <w:t xml:space="preserve">医人员发现可能与兽药使用有关的严重不良反应，不向所在地人民政府兽医行政管理部门报告的，给 </w:t>
            </w:r>
            <w:r>
              <w:rPr>
                <w:sz w:val="20"/>
              </w:rPr>
              <w:t>予警告，并处5000元以上1万元以下罚款。</w:t>
            </w:r>
          </w:p>
        </w:tc>
        <w:tc>
          <w:tcPr>
            <w:tcW w:w="4251" w:type="dxa"/>
          </w:tcPr>
          <w:p w14:paraId="2A7CA756">
            <w:pPr>
              <w:pStyle w:val="9"/>
              <w:spacing w:before="2"/>
              <w:rPr>
                <w:sz w:val="27"/>
              </w:rPr>
            </w:pPr>
          </w:p>
          <w:p w14:paraId="595B6C86">
            <w:pPr>
              <w:pStyle w:val="9"/>
              <w:spacing w:line="230" w:lineRule="auto"/>
              <w:ind w:left="36" w:right="11"/>
              <w:jc w:val="both"/>
              <w:rPr>
                <w:sz w:val="20"/>
              </w:rPr>
            </w:pPr>
            <w:r>
              <w:rPr>
                <w:spacing w:val="-1"/>
                <w:w w:val="95"/>
                <w:sz w:val="20"/>
              </w:rPr>
              <w:t xml:space="preserve">未向所在地人民政府兽医行政管理部门报告，但 已停止生产、经营、使用该兽药，并主动召回或 </w:t>
            </w:r>
            <w:r>
              <w:rPr>
                <w:sz w:val="20"/>
              </w:rPr>
              <w:t>退回的</w:t>
            </w:r>
          </w:p>
        </w:tc>
        <w:tc>
          <w:tcPr>
            <w:tcW w:w="4347" w:type="dxa"/>
          </w:tcPr>
          <w:p w14:paraId="73D20E60">
            <w:pPr>
              <w:pStyle w:val="9"/>
              <w:rPr>
                <w:sz w:val="20"/>
              </w:rPr>
            </w:pPr>
          </w:p>
          <w:p w14:paraId="6257FF1D">
            <w:pPr>
              <w:pStyle w:val="9"/>
              <w:spacing w:before="11"/>
              <w:rPr>
                <w:sz w:val="25"/>
              </w:rPr>
            </w:pPr>
          </w:p>
          <w:p w14:paraId="5B0F136F">
            <w:pPr>
              <w:pStyle w:val="9"/>
              <w:ind w:left="38"/>
              <w:rPr>
                <w:sz w:val="20"/>
              </w:rPr>
            </w:pPr>
            <w:r>
              <w:rPr>
                <w:sz w:val="20"/>
              </w:rPr>
              <w:t>警告，并处5000元以上6000元以下罚款。</w:t>
            </w:r>
          </w:p>
        </w:tc>
      </w:tr>
    </w:tbl>
    <w:p w14:paraId="14610162">
      <w:pPr>
        <w:spacing w:after="0"/>
        <w:rPr>
          <w:sz w:val="20"/>
        </w:rPr>
        <w:sectPr>
          <w:footerReference r:id="rId22" w:type="default"/>
          <w:pgSz w:w="23820" w:h="16840" w:orient="landscape"/>
          <w:pgMar w:top="820" w:right="420" w:bottom="600" w:left="460" w:header="0" w:footer="410" w:gutter="0"/>
          <w:pgNumType w:start="15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6C7D62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0F0D11C6">
            <w:pPr>
              <w:pStyle w:val="9"/>
              <w:spacing w:before="5"/>
              <w:rPr>
                <w:sz w:val="14"/>
              </w:rPr>
            </w:pPr>
          </w:p>
          <w:p w14:paraId="0CDDFE28">
            <w:pPr>
              <w:pStyle w:val="9"/>
              <w:ind w:left="75" w:right="44"/>
              <w:jc w:val="center"/>
              <w:rPr>
                <w:b/>
                <w:sz w:val="20"/>
              </w:rPr>
            </w:pPr>
            <w:r>
              <w:rPr>
                <w:b/>
                <w:sz w:val="20"/>
              </w:rPr>
              <w:t>序号</w:t>
            </w:r>
          </w:p>
        </w:tc>
        <w:tc>
          <w:tcPr>
            <w:tcW w:w="732" w:type="dxa"/>
          </w:tcPr>
          <w:p w14:paraId="2648B794">
            <w:pPr>
              <w:pStyle w:val="9"/>
              <w:spacing w:before="70" w:line="230" w:lineRule="auto"/>
              <w:ind w:left="172" w:right="136"/>
              <w:rPr>
                <w:b/>
                <w:sz w:val="20"/>
              </w:rPr>
            </w:pPr>
            <w:r>
              <w:rPr>
                <w:b/>
                <w:sz w:val="20"/>
              </w:rPr>
              <w:t>事项类别</w:t>
            </w:r>
          </w:p>
        </w:tc>
        <w:tc>
          <w:tcPr>
            <w:tcW w:w="3850" w:type="dxa"/>
            <w:gridSpan w:val="2"/>
          </w:tcPr>
          <w:p w14:paraId="5D22A0F4">
            <w:pPr>
              <w:pStyle w:val="9"/>
              <w:spacing w:before="5"/>
              <w:rPr>
                <w:sz w:val="14"/>
              </w:rPr>
            </w:pPr>
          </w:p>
          <w:p w14:paraId="4F4FFDB3">
            <w:pPr>
              <w:pStyle w:val="9"/>
              <w:ind w:left="36" w:right="4"/>
              <w:jc w:val="center"/>
              <w:rPr>
                <w:b/>
                <w:sz w:val="20"/>
              </w:rPr>
            </w:pPr>
            <w:r>
              <w:rPr>
                <w:b/>
                <w:sz w:val="20"/>
              </w:rPr>
              <w:t>事项名称</w:t>
            </w:r>
          </w:p>
        </w:tc>
        <w:tc>
          <w:tcPr>
            <w:tcW w:w="8888" w:type="dxa"/>
          </w:tcPr>
          <w:p w14:paraId="5F4A2594">
            <w:pPr>
              <w:pStyle w:val="9"/>
              <w:spacing w:before="5"/>
              <w:rPr>
                <w:sz w:val="14"/>
              </w:rPr>
            </w:pPr>
          </w:p>
          <w:p w14:paraId="413DB9B1">
            <w:pPr>
              <w:pStyle w:val="9"/>
              <w:ind w:left="4028" w:right="3996"/>
              <w:jc w:val="center"/>
              <w:rPr>
                <w:b/>
                <w:sz w:val="20"/>
              </w:rPr>
            </w:pPr>
            <w:r>
              <w:rPr>
                <w:b/>
                <w:sz w:val="20"/>
              </w:rPr>
              <w:t>实施依据</w:t>
            </w:r>
          </w:p>
        </w:tc>
        <w:tc>
          <w:tcPr>
            <w:tcW w:w="4253" w:type="dxa"/>
            <w:gridSpan w:val="2"/>
          </w:tcPr>
          <w:p w14:paraId="22A1D9F7">
            <w:pPr>
              <w:pStyle w:val="9"/>
              <w:spacing w:before="5"/>
              <w:rPr>
                <w:sz w:val="14"/>
              </w:rPr>
            </w:pPr>
          </w:p>
          <w:p w14:paraId="122F2022">
            <w:pPr>
              <w:pStyle w:val="9"/>
              <w:ind w:left="1709" w:right="1680"/>
              <w:jc w:val="center"/>
              <w:rPr>
                <w:b/>
                <w:sz w:val="20"/>
              </w:rPr>
            </w:pPr>
            <w:r>
              <w:rPr>
                <w:b/>
                <w:sz w:val="20"/>
              </w:rPr>
              <w:t>适用情形</w:t>
            </w:r>
          </w:p>
        </w:tc>
        <w:tc>
          <w:tcPr>
            <w:tcW w:w="4348" w:type="dxa"/>
          </w:tcPr>
          <w:p w14:paraId="48B325B3">
            <w:pPr>
              <w:pStyle w:val="9"/>
              <w:spacing w:before="5"/>
              <w:rPr>
                <w:sz w:val="14"/>
              </w:rPr>
            </w:pPr>
          </w:p>
          <w:p w14:paraId="3DA7673E">
            <w:pPr>
              <w:pStyle w:val="9"/>
              <w:ind w:left="1753" w:right="1729"/>
              <w:jc w:val="center"/>
              <w:rPr>
                <w:b/>
                <w:sz w:val="20"/>
              </w:rPr>
            </w:pPr>
            <w:r>
              <w:rPr>
                <w:b/>
                <w:sz w:val="20"/>
              </w:rPr>
              <w:t>裁量标准</w:t>
            </w:r>
          </w:p>
        </w:tc>
      </w:tr>
      <w:tr w14:paraId="62317D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5" w:hRule="atLeast"/>
        </w:trPr>
        <w:tc>
          <w:tcPr>
            <w:tcW w:w="581" w:type="dxa"/>
          </w:tcPr>
          <w:p w14:paraId="54CBA038">
            <w:pPr>
              <w:pStyle w:val="9"/>
              <w:rPr>
                <w:sz w:val="20"/>
              </w:rPr>
            </w:pPr>
          </w:p>
          <w:p w14:paraId="2C893CB1">
            <w:pPr>
              <w:pStyle w:val="9"/>
              <w:spacing w:before="6"/>
              <w:rPr>
                <w:sz w:val="16"/>
              </w:rPr>
            </w:pPr>
          </w:p>
          <w:p w14:paraId="03051771">
            <w:pPr>
              <w:pStyle w:val="9"/>
              <w:spacing w:before="1"/>
              <w:ind w:left="75" w:right="39"/>
              <w:jc w:val="center"/>
              <w:rPr>
                <w:sz w:val="20"/>
              </w:rPr>
            </w:pPr>
            <w:r>
              <w:rPr>
                <w:sz w:val="20"/>
              </w:rPr>
              <w:t>73</w:t>
            </w:r>
          </w:p>
        </w:tc>
        <w:tc>
          <w:tcPr>
            <w:tcW w:w="732" w:type="dxa"/>
          </w:tcPr>
          <w:p w14:paraId="1D49CE2F">
            <w:pPr>
              <w:pStyle w:val="9"/>
              <w:rPr>
                <w:sz w:val="20"/>
              </w:rPr>
            </w:pPr>
          </w:p>
          <w:p w14:paraId="77B73470">
            <w:pPr>
              <w:pStyle w:val="9"/>
              <w:spacing w:before="6"/>
              <w:rPr>
                <w:sz w:val="16"/>
              </w:rPr>
            </w:pPr>
          </w:p>
          <w:p w14:paraId="39EE6FB2">
            <w:pPr>
              <w:pStyle w:val="9"/>
              <w:spacing w:before="1"/>
              <w:ind w:right="137"/>
              <w:jc w:val="right"/>
              <w:rPr>
                <w:sz w:val="20"/>
              </w:rPr>
            </w:pPr>
            <w:r>
              <w:rPr>
                <w:w w:val="95"/>
                <w:sz w:val="20"/>
              </w:rPr>
              <w:t>兽药</w:t>
            </w:r>
          </w:p>
        </w:tc>
        <w:tc>
          <w:tcPr>
            <w:tcW w:w="3850" w:type="dxa"/>
            <w:gridSpan w:val="2"/>
          </w:tcPr>
          <w:p w14:paraId="247F67F3">
            <w:pPr>
              <w:pStyle w:val="9"/>
              <w:spacing w:before="8"/>
              <w:rPr>
                <w:sz w:val="17"/>
              </w:rPr>
            </w:pPr>
          </w:p>
          <w:p w14:paraId="4208B481">
            <w:pPr>
              <w:pStyle w:val="9"/>
              <w:spacing w:line="232" w:lineRule="auto"/>
              <w:ind w:left="37" w:right="8"/>
              <w:jc w:val="both"/>
              <w:rPr>
                <w:sz w:val="20"/>
              </w:rPr>
            </w:pPr>
            <w:r>
              <w:rPr>
                <w:spacing w:val="-1"/>
                <w:w w:val="95"/>
                <w:sz w:val="20"/>
              </w:rPr>
              <w:t>对兽药生产企业在新兽药监测期内不收集或 者不及时报送该新兽药的疗效、不良反应等</w:t>
            </w:r>
            <w:r>
              <w:rPr>
                <w:sz w:val="20"/>
              </w:rPr>
              <w:t>资料的行政处罚</w:t>
            </w:r>
          </w:p>
        </w:tc>
        <w:tc>
          <w:tcPr>
            <w:tcW w:w="8888" w:type="dxa"/>
          </w:tcPr>
          <w:p w14:paraId="58A9CE43">
            <w:pPr>
              <w:pStyle w:val="9"/>
              <w:spacing w:before="98" w:line="252" w:lineRule="exact"/>
              <w:ind w:left="39"/>
              <w:rPr>
                <w:b/>
                <w:sz w:val="20"/>
              </w:rPr>
            </w:pPr>
            <w:r>
              <w:rPr>
                <w:b/>
                <w:sz w:val="20"/>
              </w:rPr>
              <w:t>《兽药管理条例》(2020修订)</w:t>
            </w:r>
          </w:p>
          <w:p w14:paraId="1532C548">
            <w:pPr>
              <w:pStyle w:val="9"/>
              <w:spacing w:before="3" w:line="230" w:lineRule="auto"/>
              <w:ind w:left="39" w:right="30"/>
              <w:jc w:val="both"/>
              <w:rPr>
                <w:sz w:val="20"/>
              </w:rPr>
            </w:pPr>
            <w:r>
              <w:rPr>
                <w:b/>
                <w:spacing w:val="8"/>
                <w:sz w:val="20"/>
              </w:rPr>
              <w:t xml:space="preserve">第六十五条第二款 </w:t>
            </w:r>
            <w:r>
              <w:rPr>
                <w:spacing w:val="-1"/>
                <w:sz w:val="20"/>
              </w:rPr>
              <w:t>生产企业在新兽药监测期内不收集或者不及时报送该新兽药的疗效、不良反</w:t>
            </w:r>
            <w:r>
              <w:rPr>
                <w:w w:val="95"/>
                <w:sz w:val="20"/>
              </w:rPr>
              <w:t xml:space="preserve">应等资料的，责令其限期改正，并处1万元以上5万元以下罚款；情节严重的，撤销该新兽药的产品批 </w:t>
            </w:r>
            <w:r>
              <w:rPr>
                <w:sz w:val="20"/>
              </w:rPr>
              <w:t>准文号。</w:t>
            </w:r>
          </w:p>
        </w:tc>
        <w:tc>
          <w:tcPr>
            <w:tcW w:w="4253" w:type="dxa"/>
            <w:gridSpan w:val="2"/>
          </w:tcPr>
          <w:p w14:paraId="558F2356">
            <w:pPr>
              <w:pStyle w:val="9"/>
              <w:spacing w:before="7"/>
              <w:rPr>
                <w:sz w:val="27"/>
              </w:rPr>
            </w:pPr>
          </w:p>
          <w:p w14:paraId="24DED62D">
            <w:pPr>
              <w:pStyle w:val="9"/>
              <w:spacing w:line="230" w:lineRule="auto"/>
              <w:ind w:left="36" w:right="14"/>
              <w:rPr>
                <w:sz w:val="20"/>
              </w:rPr>
            </w:pPr>
            <w:r>
              <w:rPr>
                <w:spacing w:val="-1"/>
                <w:w w:val="95"/>
                <w:sz w:val="20"/>
              </w:rPr>
              <w:t xml:space="preserve">不收集或者不及时报送该新兽药的疗效、不良反 </w:t>
            </w:r>
            <w:r>
              <w:rPr>
                <w:sz w:val="20"/>
              </w:rPr>
              <w:t>应等资料的，未造成危害后果的</w:t>
            </w:r>
          </w:p>
        </w:tc>
        <w:tc>
          <w:tcPr>
            <w:tcW w:w="4348" w:type="dxa"/>
          </w:tcPr>
          <w:p w14:paraId="00F2456A">
            <w:pPr>
              <w:pStyle w:val="9"/>
              <w:spacing w:before="12"/>
              <w:rPr>
                <w:sz w:val="26"/>
              </w:rPr>
            </w:pPr>
          </w:p>
          <w:p w14:paraId="5E0E8AC6">
            <w:pPr>
              <w:pStyle w:val="9"/>
              <w:spacing w:line="251" w:lineRule="exact"/>
              <w:ind w:left="36"/>
              <w:rPr>
                <w:sz w:val="20"/>
              </w:rPr>
            </w:pPr>
            <w:r>
              <w:rPr>
                <w:sz w:val="20"/>
              </w:rPr>
              <w:t>责令其限期改正，并处1万元以上2万元以下罚款</w:t>
            </w:r>
          </w:p>
          <w:p w14:paraId="3E926C84">
            <w:pPr>
              <w:pStyle w:val="9"/>
              <w:spacing w:line="251" w:lineRule="exact"/>
              <w:ind w:left="36"/>
              <w:rPr>
                <w:sz w:val="20"/>
              </w:rPr>
            </w:pPr>
            <w:r>
              <w:rPr>
                <w:w w:val="99"/>
                <w:sz w:val="20"/>
              </w:rPr>
              <w:t>。</w:t>
            </w:r>
          </w:p>
        </w:tc>
      </w:tr>
      <w:tr w14:paraId="5C942B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8" w:hRule="atLeast"/>
        </w:trPr>
        <w:tc>
          <w:tcPr>
            <w:tcW w:w="581" w:type="dxa"/>
          </w:tcPr>
          <w:p w14:paraId="11B7DB35">
            <w:pPr>
              <w:pStyle w:val="9"/>
              <w:rPr>
                <w:sz w:val="20"/>
              </w:rPr>
            </w:pPr>
          </w:p>
          <w:p w14:paraId="1BBA828B">
            <w:pPr>
              <w:pStyle w:val="9"/>
              <w:rPr>
                <w:sz w:val="20"/>
              </w:rPr>
            </w:pPr>
          </w:p>
          <w:p w14:paraId="7DCBA5D7">
            <w:pPr>
              <w:pStyle w:val="9"/>
              <w:rPr>
                <w:sz w:val="20"/>
              </w:rPr>
            </w:pPr>
          </w:p>
          <w:p w14:paraId="14F0D58E">
            <w:pPr>
              <w:pStyle w:val="9"/>
              <w:spacing w:before="4"/>
              <w:rPr>
                <w:sz w:val="20"/>
              </w:rPr>
            </w:pPr>
          </w:p>
          <w:p w14:paraId="32053AE3">
            <w:pPr>
              <w:pStyle w:val="9"/>
              <w:ind w:left="75" w:right="39"/>
              <w:jc w:val="center"/>
              <w:rPr>
                <w:sz w:val="20"/>
              </w:rPr>
            </w:pPr>
            <w:r>
              <w:rPr>
                <w:sz w:val="20"/>
              </w:rPr>
              <w:t>74</w:t>
            </w:r>
          </w:p>
        </w:tc>
        <w:tc>
          <w:tcPr>
            <w:tcW w:w="732" w:type="dxa"/>
          </w:tcPr>
          <w:p w14:paraId="30B0F219">
            <w:pPr>
              <w:pStyle w:val="9"/>
              <w:rPr>
                <w:sz w:val="20"/>
              </w:rPr>
            </w:pPr>
          </w:p>
          <w:p w14:paraId="74CFE934">
            <w:pPr>
              <w:pStyle w:val="9"/>
              <w:rPr>
                <w:sz w:val="20"/>
              </w:rPr>
            </w:pPr>
          </w:p>
          <w:p w14:paraId="4FE4D3B0">
            <w:pPr>
              <w:pStyle w:val="9"/>
              <w:rPr>
                <w:sz w:val="20"/>
              </w:rPr>
            </w:pPr>
          </w:p>
          <w:p w14:paraId="5F503A68">
            <w:pPr>
              <w:pStyle w:val="9"/>
              <w:spacing w:before="4"/>
              <w:rPr>
                <w:sz w:val="20"/>
              </w:rPr>
            </w:pPr>
          </w:p>
          <w:p w14:paraId="24813BC8">
            <w:pPr>
              <w:pStyle w:val="9"/>
              <w:ind w:right="137"/>
              <w:jc w:val="right"/>
              <w:rPr>
                <w:sz w:val="20"/>
              </w:rPr>
            </w:pPr>
            <w:r>
              <w:rPr>
                <w:w w:val="95"/>
                <w:sz w:val="20"/>
              </w:rPr>
              <w:t>兽药</w:t>
            </w:r>
          </w:p>
        </w:tc>
        <w:tc>
          <w:tcPr>
            <w:tcW w:w="3850" w:type="dxa"/>
            <w:gridSpan w:val="2"/>
          </w:tcPr>
          <w:p w14:paraId="41E6B4BE">
            <w:pPr>
              <w:pStyle w:val="9"/>
              <w:rPr>
                <w:sz w:val="20"/>
              </w:rPr>
            </w:pPr>
          </w:p>
          <w:p w14:paraId="0354BC41">
            <w:pPr>
              <w:pStyle w:val="9"/>
              <w:rPr>
                <w:sz w:val="20"/>
              </w:rPr>
            </w:pPr>
          </w:p>
          <w:p w14:paraId="74B7EDEB">
            <w:pPr>
              <w:pStyle w:val="9"/>
              <w:rPr>
                <w:sz w:val="20"/>
              </w:rPr>
            </w:pPr>
          </w:p>
          <w:p w14:paraId="50031928">
            <w:pPr>
              <w:pStyle w:val="9"/>
              <w:spacing w:before="144" w:line="230" w:lineRule="auto"/>
              <w:ind w:left="37" w:right="8"/>
              <w:rPr>
                <w:sz w:val="20"/>
              </w:rPr>
            </w:pPr>
            <w:r>
              <w:rPr>
                <w:w w:val="95"/>
                <w:sz w:val="20"/>
              </w:rPr>
              <w:t>对未经兽医开具处方销售、购买、使用兽用</w:t>
            </w:r>
            <w:r>
              <w:rPr>
                <w:sz w:val="20"/>
              </w:rPr>
              <w:t>处方药的行政处罚</w:t>
            </w:r>
          </w:p>
        </w:tc>
        <w:tc>
          <w:tcPr>
            <w:tcW w:w="8888" w:type="dxa"/>
          </w:tcPr>
          <w:p w14:paraId="02E86B9B">
            <w:pPr>
              <w:pStyle w:val="9"/>
              <w:spacing w:before="5"/>
              <w:rPr>
                <w:sz w:val="22"/>
              </w:rPr>
            </w:pPr>
          </w:p>
          <w:p w14:paraId="4562B151">
            <w:pPr>
              <w:pStyle w:val="9"/>
              <w:spacing w:line="252" w:lineRule="exact"/>
              <w:ind w:left="39"/>
              <w:rPr>
                <w:b/>
                <w:sz w:val="20"/>
              </w:rPr>
            </w:pPr>
            <w:r>
              <w:rPr>
                <w:b/>
                <w:sz w:val="20"/>
              </w:rPr>
              <w:t>1.《兽药管理条例》(2020修订)</w:t>
            </w:r>
          </w:p>
          <w:p w14:paraId="26F1505C">
            <w:pPr>
              <w:pStyle w:val="9"/>
              <w:spacing w:before="2" w:line="232" w:lineRule="auto"/>
              <w:ind w:left="39" w:right="48"/>
              <w:rPr>
                <w:sz w:val="20"/>
              </w:rPr>
            </w:pPr>
            <w:r>
              <w:rPr>
                <w:b/>
                <w:sz w:val="20"/>
              </w:rPr>
              <w:t xml:space="preserve">第六十六条 </w:t>
            </w:r>
            <w:r>
              <w:rPr>
                <w:sz w:val="20"/>
              </w:rPr>
              <w:t>违反本条例规定，未经兽医开具处方销售、购买、使用兽用处方药的，责令其限期改正，没收违法所得，并处5万元以下罚款；给他人造成损失的，依法承担赔偿责任。</w:t>
            </w:r>
          </w:p>
          <w:p w14:paraId="1932AB1F">
            <w:pPr>
              <w:pStyle w:val="9"/>
              <w:spacing w:line="244" w:lineRule="exact"/>
              <w:ind w:left="39"/>
              <w:rPr>
                <w:b/>
                <w:sz w:val="20"/>
              </w:rPr>
            </w:pPr>
            <w:r>
              <w:rPr>
                <w:b/>
                <w:sz w:val="20"/>
              </w:rPr>
              <w:t>2.《兽用处方药和非处方药管理办法》（2013）</w:t>
            </w:r>
          </w:p>
          <w:p w14:paraId="1FAC9B04">
            <w:pPr>
              <w:pStyle w:val="9"/>
              <w:spacing w:line="247" w:lineRule="exact"/>
              <w:ind w:left="39"/>
              <w:rPr>
                <w:sz w:val="20"/>
              </w:rPr>
            </w:pPr>
            <w:r>
              <w:rPr>
                <w:b/>
                <w:sz w:val="20"/>
              </w:rPr>
              <w:t xml:space="preserve">第十五条 </w:t>
            </w:r>
            <w:r>
              <w:rPr>
                <w:sz w:val="20"/>
              </w:rPr>
              <w:t>违反本办法规定，未经注册执业兽医开具处方销售、购买、使用兽用处方药的，依照</w:t>
            </w:r>
          </w:p>
          <w:p w14:paraId="243E7B7F">
            <w:pPr>
              <w:pStyle w:val="9"/>
              <w:spacing w:line="252" w:lineRule="exact"/>
              <w:ind w:left="39"/>
              <w:rPr>
                <w:sz w:val="20"/>
              </w:rPr>
            </w:pPr>
            <w:r>
              <w:rPr>
                <w:sz w:val="20"/>
              </w:rPr>
              <w:t>《兽药管理条例》第六十六条的规定进行处罚。</w:t>
            </w:r>
          </w:p>
        </w:tc>
        <w:tc>
          <w:tcPr>
            <w:tcW w:w="4253" w:type="dxa"/>
            <w:gridSpan w:val="2"/>
          </w:tcPr>
          <w:p w14:paraId="63A5F734">
            <w:pPr>
              <w:pStyle w:val="9"/>
              <w:rPr>
                <w:sz w:val="20"/>
              </w:rPr>
            </w:pPr>
          </w:p>
          <w:p w14:paraId="1902A648">
            <w:pPr>
              <w:pStyle w:val="9"/>
              <w:rPr>
                <w:sz w:val="20"/>
              </w:rPr>
            </w:pPr>
          </w:p>
          <w:p w14:paraId="54F934A2">
            <w:pPr>
              <w:pStyle w:val="9"/>
              <w:spacing w:before="9"/>
              <w:rPr>
                <w:sz w:val="21"/>
              </w:rPr>
            </w:pPr>
          </w:p>
          <w:p w14:paraId="786E9788">
            <w:pPr>
              <w:pStyle w:val="9"/>
              <w:spacing w:line="230" w:lineRule="auto"/>
              <w:ind w:left="36" w:right="15"/>
              <w:rPr>
                <w:sz w:val="20"/>
              </w:rPr>
            </w:pPr>
            <w:r>
              <w:rPr>
                <w:spacing w:val="-1"/>
                <w:w w:val="95"/>
                <w:sz w:val="20"/>
              </w:rPr>
              <w:t xml:space="preserve">未经兽医开具处方销售、购买、使用兽用处方药 </w:t>
            </w:r>
            <w:r>
              <w:rPr>
                <w:sz w:val="20"/>
              </w:rPr>
              <w:t>累计不足5个品种的，或者货值金额不足3000元的</w:t>
            </w:r>
          </w:p>
        </w:tc>
        <w:tc>
          <w:tcPr>
            <w:tcW w:w="4348" w:type="dxa"/>
          </w:tcPr>
          <w:p w14:paraId="3F42C3F0">
            <w:pPr>
              <w:pStyle w:val="9"/>
              <w:rPr>
                <w:sz w:val="20"/>
              </w:rPr>
            </w:pPr>
          </w:p>
          <w:p w14:paraId="0404C579">
            <w:pPr>
              <w:pStyle w:val="9"/>
              <w:rPr>
                <w:sz w:val="20"/>
              </w:rPr>
            </w:pPr>
          </w:p>
          <w:p w14:paraId="3805F414">
            <w:pPr>
              <w:pStyle w:val="9"/>
              <w:rPr>
                <w:sz w:val="20"/>
              </w:rPr>
            </w:pPr>
          </w:p>
          <w:p w14:paraId="6E468E09">
            <w:pPr>
              <w:pStyle w:val="9"/>
              <w:spacing w:before="144" w:line="230" w:lineRule="auto"/>
              <w:ind w:left="36" w:right="11"/>
              <w:rPr>
                <w:sz w:val="20"/>
              </w:rPr>
            </w:pPr>
            <w:r>
              <w:rPr>
                <w:w w:val="95"/>
                <w:sz w:val="20"/>
              </w:rPr>
              <w:t>责令其限期改正，没收违法所得，并处1</w:t>
            </w:r>
            <w:r>
              <w:rPr>
                <w:spacing w:val="-5"/>
                <w:w w:val="95"/>
                <w:sz w:val="20"/>
              </w:rPr>
              <w:t xml:space="preserve">万元以下 </w:t>
            </w:r>
            <w:r>
              <w:rPr>
                <w:sz w:val="20"/>
              </w:rPr>
              <w:t>罚款。</w:t>
            </w:r>
          </w:p>
        </w:tc>
      </w:tr>
      <w:tr w14:paraId="26BA20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28" w:hRule="atLeast"/>
        </w:trPr>
        <w:tc>
          <w:tcPr>
            <w:tcW w:w="581" w:type="dxa"/>
          </w:tcPr>
          <w:p w14:paraId="1B27DDFE">
            <w:pPr>
              <w:pStyle w:val="9"/>
              <w:rPr>
                <w:sz w:val="20"/>
              </w:rPr>
            </w:pPr>
          </w:p>
          <w:p w14:paraId="4863F8CB">
            <w:pPr>
              <w:pStyle w:val="9"/>
              <w:rPr>
                <w:sz w:val="20"/>
              </w:rPr>
            </w:pPr>
          </w:p>
          <w:p w14:paraId="4471B7BF">
            <w:pPr>
              <w:pStyle w:val="9"/>
              <w:rPr>
                <w:sz w:val="20"/>
              </w:rPr>
            </w:pPr>
          </w:p>
          <w:p w14:paraId="04514C86">
            <w:pPr>
              <w:pStyle w:val="9"/>
              <w:spacing w:before="9"/>
              <w:rPr>
                <w:sz w:val="29"/>
              </w:rPr>
            </w:pPr>
          </w:p>
          <w:p w14:paraId="558242A9">
            <w:pPr>
              <w:pStyle w:val="9"/>
              <w:ind w:left="75" w:right="39"/>
              <w:jc w:val="center"/>
              <w:rPr>
                <w:sz w:val="20"/>
              </w:rPr>
            </w:pPr>
            <w:r>
              <w:rPr>
                <w:sz w:val="20"/>
              </w:rPr>
              <w:t>75</w:t>
            </w:r>
          </w:p>
        </w:tc>
        <w:tc>
          <w:tcPr>
            <w:tcW w:w="732" w:type="dxa"/>
          </w:tcPr>
          <w:p w14:paraId="717E3616">
            <w:pPr>
              <w:pStyle w:val="9"/>
              <w:rPr>
                <w:sz w:val="20"/>
              </w:rPr>
            </w:pPr>
          </w:p>
          <w:p w14:paraId="496E3662">
            <w:pPr>
              <w:pStyle w:val="9"/>
              <w:rPr>
                <w:sz w:val="20"/>
              </w:rPr>
            </w:pPr>
          </w:p>
          <w:p w14:paraId="2BD1ABD5">
            <w:pPr>
              <w:pStyle w:val="9"/>
              <w:rPr>
                <w:sz w:val="20"/>
              </w:rPr>
            </w:pPr>
          </w:p>
          <w:p w14:paraId="7BF22739">
            <w:pPr>
              <w:pStyle w:val="9"/>
              <w:spacing w:before="9"/>
              <w:rPr>
                <w:sz w:val="29"/>
              </w:rPr>
            </w:pPr>
          </w:p>
          <w:p w14:paraId="0279F8A2">
            <w:pPr>
              <w:pStyle w:val="9"/>
              <w:ind w:right="137"/>
              <w:jc w:val="right"/>
              <w:rPr>
                <w:sz w:val="20"/>
              </w:rPr>
            </w:pPr>
            <w:r>
              <w:rPr>
                <w:w w:val="95"/>
                <w:sz w:val="20"/>
              </w:rPr>
              <w:t>兽药</w:t>
            </w:r>
          </w:p>
        </w:tc>
        <w:tc>
          <w:tcPr>
            <w:tcW w:w="3850" w:type="dxa"/>
            <w:gridSpan w:val="2"/>
          </w:tcPr>
          <w:p w14:paraId="780BB365">
            <w:pPr>
              <w:pStyle w:val="9"/>
              <w:rPr>
                <w:sz w:val="20"/>
              </w:rPr>
            </w:pPr>
          </w:p>
          <w:p w14:paraId="6735875E">
            <w:pPr>
              <w:pStyle w:val="9"/>
              <w:rPr>
                <w:sz w:val="20"/>
              </w:rPr>
            </w:pPr>
          </w:p>
          <w:p w14:paraId="6FAB68A7">
            <w:pPr>
              <w:pStyle w:val="9"/>
              <w:rPr>
                <w:sz w:val="20"/>
              </w:rPr>
            </w:pPr>
          </w:p>
          <w:p w14:paraId="058D2E69">
            <w:pPr>
              <w:pStyle w:val="9"/>
              <w:spacing w:before="139" w:line="232" w:lineRule="auto"/>
              <w:ind w:left="37" w:right="8"/>
              <w:jc w:val="both"/>
              <w:rPr>
                <w:sz w:val="20"/>
              </w:rPr>
            </w:pPr>
            <w:r>
              <w:rPr>
                <w:spacing w:val="-1"/>
                <w:w w:val="95"/>
                <w:sz w:val="20"/>
              </w:rPr>
              <w:t>对兽药生产、经营企业把原料药销售给兽药 生产企业以外的单位和个人的，或者兽药经</w:t>
            </w:r>
            <w:r>
              <w:rPr>
                <w:sz w:val="20"/>
              </w:rPr>
              <w:t>营企业拆零销售原料药的行政处罚</w:t>
            </w:r>
          </w:p>
        </w:tc>
        <w:tc>
          <w:tcPr>
            <w:tcW w:w="8888" w:type="dxa"/>
          </w:tcPr>
          <w:p w14:paraId="7A5BE9C2">
            <w:pPr>
              <w:pStyle w:val="9"/>
              <w:rPr>
                <w:sz w:val="22"/>
              </w:rPr>
            </w:pPr>
          </w:p>
          <w:p w14:paraId="3D646941">
            <w:pPr>
              <w:pStyle w:val="9"/>
              <w:spacing w:before="1" w:line="252" w:lineRule="exact"/>
              <w:ind w:left="39"/>
              <w:rPr>
                <w:b/>
                <w:sz w:val="20"/>
              </w:rPr>
            </w:pPr>
            <w:r>
              <w:rPr>
                <w:b/>
                <w:sz w:val="20"/>
              </w:rPr>
              <w:t>1.《兽药管理条例》(2020修订)</w:t>
            </w:r>
          </w:p>
          <w:p w14:paraId="774619F2">
            <w:pPr>
              <w:pStyle w:val="9"/>
              <w:spacing w:before="1" w:line="232" w:lineRule="auto"/>
              <w:ind w:left="39" w:right="46"/>
              <w:rPr>
                <w:sz w:val="20"/>
              </w:rPr>
            </w:pPr>
            <w:r>
              <w:rPr>
                <w:b/>
                <w:sz w:val="20"/>
              </w:rPr>
              <w:t xml:space="preserve">第六十七条 </w:t>
            </w:r>
            <w:r>
              <w:rPr>
                <w:sz w:val="20"/>
              </w:rPr>
              <w:t>违反本条例规定，兽药生产、经营企业把原料药销售给兽药生产企业以外的单位和个人的，或者兽药经营企业拆零销售原料药的，责令其立即改正，给予警告，没收违法所得，并处2 万元以上5万元以下罚款；情节严重的，吊销兽药生产许可证、兽药经营许可证；给他人造成损失</w:t>
            </w:r>
          </w:p>
          <w:p w14:paraId="0391D0B2">
            <w:pPr>
              <w:pStyle w:val="9"/>
              <w:spacing w:line="242" w:lineRule="exact"/>
              <w:ind w:left="39"/>
              <w:rPr>
                <w:sz w:val="20"/>
              </w:rPr>
            </w:pPr>
            <w:r>
              <w:rPr>
                <w:sz w:val="20"/>
              </w:rPr>
              <w:t>的，依法承担赔偿责任。</w:t>
            </w:r>
          </w:p>
          <w:p w14:paraId="6E5622A7">
            <w:pPr>
              <w:pStyle w:val="9"/>
              <w:spacing w:line="247" w:lineRule="exact"/>
              <w:ind w:left="39"/>
              <w:rPr>
                <w:b/>
                <w:sz w:val="20"/>
              </w:rPr>
            </w:pPr>
            <w:r>
              <w:rPr>
                <w:b/>
                <w:sz w:val="20"/>
              </w:rPr>
              <w:t>2.《中华人民共和国农业农村部公告第97号》（2018）</w:t>
            </w:r>
          </w:p>
          <w:p w14:paraId="7569918F">
            <w:pPr>
              <w:pStyle w:val="9"/>
              <w:spacing w:before="1" w:line="232" w:lineRule="auto"/>
              <w:ind w:left="39" w:right="45"/>
              <w:rPr>
                <w:sz w:val="20"/>
              </w:rPr>
            </w:pPr>
            <w:r>
              <w:rPr>
                <w:b/>
                <w:sz w:val="20"/>
              </w:rPr>
              <w:t xml:space="preserve">第四条 </w:t>
            </w:r>
            <w:r>
              <w:rPr>
                <w:sz w:val="20"/>
              </w:rPr>
              <w:t>兽药生产、经营者将原料药销售给养殖场（户）的，按照《兽药管理条例》第六十七条“情节严重的”规定处理，没收违法所得，按上限罚款，并吊销兽药生产、经营许可证。</w:t>
            </w:r>
          </w:p>
        </w:tc>
        <w:tc>
          <w:tcPr>
            <w:tcW w:w="4253" w:type="dxa"/>
            <w:gridSpan w:val="2"/>
          </w:tcPr>
          <w:p w14:paraId="6F1CFF4C">
            <w:pPr>
              <w:pStyle w:val="9"/>
              <w:rPr>
                <w:sz w:val="20"/>
              </w:rPr>
            </w:pPr>
          </w:p>
          <w:p w14:paraId="39651E47">
            <w:pPr>
              <w:pStyle w:val="9"/>
              <w:rPr>
                <w:sz w:val="20"/>
              </w:rPr>
            </w:pPr>
          </w:p>
          <w:p w14:paraId="6D3ACD14">
            <w:pPr>
              <w:pStyle w:val="9"/>
              <w:rPr>
                <w:sz w:val="20"/>
              </w:rPr>
            </w:pPr>
          </w:p>
          <w:p w14:paraId="3096915A">
            <w:pPr>
              <w:pStyle w:val="9"/>
              <w:spacing w:before="9"/>
              <w:rPr>
                <w:sz w:val="29"/>
              </w:rPr>
            </w:pPr>
          </w:p>
          <w:p w14:paraId="5488F145">
            <w:pPr>
              <w:pStyle w:val="9"/>
              <w:ind w:left="36"/>
              <w:rPr>
                <w:sz w:val="20"/>
              </w:rPr>
            </w:pPr>
            <w:r>
              <w:rPr>
                <w:sz w:val="20"/>
              </w:rPr>
              <w:t>违法所得不足5000元的</w:t>
            </w:r>
          </w:p>
        </w:tc>
        <w:tc>
          <w:tcPr>
            <w:tcW w:w="4348" w:type="dxa"/>
          </w:tcPr>
          <w:p w14:paraId="29EDDFA2">
            <w:pPr>
              <w:pStyle w:val="9"/>
              <w:rPr>
                <w:sz w:val="20"/>
              </w:rPr>
            </w:pPr>
          </w:p>
          <w:p w14:paraId="086A93F2">
            <w:pPr>
              <w:pStyle w:val="9"/>
              <w:rPr>
                <w:sz w:val="20"/>
              </w:rPr>
            </w:pPr>
          </w:p>
          <w:p w14:paraId="62647501">
            <w:pPr>
              <w:pStyle w:val="9"/>
              <w:rPr>
                <w:sz w:val="20"/>
              </w:rPr>
            </w:pPr>
          </w:p>
          <w:p w14:paraId="1102B8E7">
            <w:pPr>
              <w:pStyle w:val="9"/>
              <w:spacing w:before="7"/>
              <w:rPr>
                <w:sz w:val="20"/>
              </w:rPr>
            </w:pPr>
          </w:p>
          <w:p w14:paraId="1ACA071A">
            <w:pPr>
              <w:pStyle w:val="9"/>
              <w:spacing w:line="230" w:lineRule="auto"/>
              <w:ind w:left="36" w:right="11"/>
              <w:rPr>
                <w:sz w:val="20"/>
              </w:rPr>
            </w:pPr>
            <w:r>
              <w:rPr>
                <w:w w:val="95"/>
                <w:sz w:val="20"/>
              </w:rPr>
              <w:t>责令改正，警告，没收违法所得，并处2</w:t>
            </w:r>
            <w:r>
              <w:rPr>
                <w:spacing w:val="-5"/>
                <w:w w:val="95"/>
                <w:sz w:val="20"/>
              </w:rPr>
              <w:t>万元以上</w:t>
            </w:r>
            <w:r>
              <w:rPr>
                <w:sz w:val="20"/>
              </w:rPr>
              <w:t>3万元以下罚款。</w:t>
            </w:r>
          </w:p>
        </w:tc>
      </w:tr>
      <w:tr w14:paraId="44A2F6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4" w:hRule="atLeast"/>
        </w:trPr>
        <w:tc>
          <w:tcPr>
            <w:tcW w:w="581" w:type="dxa"/>
          </w:tcPr>
          <w:p w14:paraId="31D797C9">
            <w:pPr>
              <w:pStyle w:val="9"/>
              <w:rPr>
                <w:sz w:val="20"/>
              </w:rPr>
            </w:pPr>
          </w:p>
          <w:p w14:paraId="47F9380B">
            <w:pPr>
              <w:pStyle w:val="9"/>
              <w:spacing w:before="7"/>
              <w:rPr>
                <w:sz w:val="26"/>
              </w:rPr>
            </w:pPr>
          </w:p>
          <w:p w14:paraId="503365C5">
            <w:pPr>
              <w:pStyle w:val="9"/>
              <w:ind w:left="75" w:right="39"/>
              <w:jc w:val="center"/>
              <w:rPr>
                <w:sz w:val="20"/>
              </w:rPr>
            </w:pPr>
            <w:r>
              <w:rPr>
                <w:sz w:val="20"/>
              </w:rPr>
              <w:t>76</w:t>
            </w:r>
          </w:p>
        </w:tc>
        <w:tc>
          <w:tcPr>
            <w:tcW w:w="732" w:type="dxa"/>
          </w:tcPr>
          <w:p w14:paraId="4B9E248F">
            <w:pPr>
              <w:pStyle w:val="9"/>
              <w:rPr>
                <w:sz w:val="20"/>
              </w:rPr>
            </w:pPr>
          </w:p>
          <w:p w14:paraId="1B8ED055">
            <w:pPr>
              <w:pStyle w:val="9"/>
              <w:spacing w:before="7"/>
              <w:rPr>
                <w:sz w:val="26"/>
              </w:rPr>
            </w:pPr>
          </w:p>
          <w:p w14:paraId="5C1C0958">
            <w:pPr>
              <w:pStyle w:val="9"/>
              <w:ind w:right="137"/>
              <w:jc w:val="right"/>
              <w:rPr>
                <w:sz w:val="20"/>
              </w:rPr>
            </w:pPr>
            <w:r>
              <w:rPr>
                <w:w w:val="95"/>
                <w:sz w:val="20"/>
              </w:rPr>
              <w:t>兽药</w:t>
            </w:r>
          </w:p>
        </w:tc>
        <w:tc>
          <w:tcPr>
            <w:tcW w:w="3850" w:type="dxa"/>
            <w:gridSpan w:val="2"/>
          </w:tcPr>
          <w:p w14:paraId="5589D4D0">
            <w:pPr>
              <w:pStyle w:val="9"/>
              <w:rPr>
                <w:sz w:val="20"/>
              </w:rPr>
            </w:pPr>
          </w:p>
          <w:p w14:paraId="5B031B72">
            <w:pPr>
              <w:pStyle w:val="9"/>
              <w:spacing w:before="6"/>
              <w:rPr>
                <w:sz w:val="17"/>
              </w:rPr>
            </w:pPr>
          </w:p>
          <w:p w14:paraId="221EE5B1">
            <w:pPr>
              <w:pStyle w:val="9"/>
              <w:spacing w:before="1" w:line="230" w:lineRule="auto"/>
              <w:ind w:left="37" w:right="9"/>
              <w:rPr>
                <w:sz w:val="20"/>
              </w:rPr>
            </w:pPr>
            <w:r>
              <w:rPr>
                <w:w w:val="95"/>
                <w:sz w:val="20"/>
              </w:rPr>
              <w:t>对直接将原料药添加到饲料及动物饮用水中</w:t>
            </w:r>
            <w:r>
              <w:rPr>
                <w:sz w:val="20"/>
              </w:rPr>
              <w:t>或者饲喂动物的行政处罚</w:t>
            </w:r>
          </w:p>
        </w:tc>
        <w:tc>
          <w:tcPr>
            <w:tcW w:w="8888" w:type="dxa"/>
          </w:tcPr>
          <w:p w14:paraId="6FAC02C0">
            <w:pPr>
              <w:pStyle w:val="9"/>
              <w:spacing w:before="103" w:line="252" w:lineRule="exact"/>
              <w:ind w:left="39"/>
              <w:rPr>
                <w:b/>
                <w:sz w:val="20"/>
              </w:rPr>
            </w:pPr>
            <w:r>
              <w:rPr>
                <w:b/>
                <w:sz w:val="20"/>
              </w:rPr>
              <w:t>《兽药管理条例》(2020修订)</w:t>
            </w:r>
          </w:p>
          <w:p w14:paraId="2C267274">
            <w:pPr>
              <w:pStyle w:val="9"/>
              <w:spacing w:before="1" w:line="232" w:lineRule="auto"/>
              <w:ind w:left="39" w:right="47"/>
              <w:jc w:val="both"/>
              <w:rPr>
                <w:sz w:val="20"/>
              </w:rPr>
            </w:pPr>
            <w:r>
              <w:rPr>
                <w:b/>
                <w:spacing w:val="12"/>
                <w:sz w:val="20"/>
              </w:rPr>
              <w:t xml:space="preserve">第六十八条 </w:t>
            </w:r>
            <w:r>
              <w:rPr>
                <w:spacing w:val="-1"/>
                <w:sz w:val="20"/>
              </w:rPr>
              <w:t>违反本条例规定，在饲料和动物饮用水中添加激素类药品和国务院兽医行政管理部</w:t>
            </w:r>
            <w:r>
              <w:rPr>
                <w:w w:val="95"/>
                <w:sz w:val="20"/>
              </w:rPr>
              <w:t xml:space="preserve">门规定的其他禁用药品，依照《饲料和饲料添加剂管理条例》的有关规定处罚；直接将原料药添加到 饲料及动物饮用水中，或者饲喂动物的，责令其立即改正，并处1万元以上3万元以下罚款；给他人造 </w:t>
            </w:r>
            <w:r>
              <w:rPr>
                <w:sz w:val="20"/>
              </w:rPr>
              <w:t>成损失的，依法承担赔偿责任。</w:t>
            </w:r>
          </w:p>
        </w:tc>
        <w:tc>
          <w:tcPr>
            <w:tcW w:w="4253" w:type="dxa"/>
            <w:gridSpan w:val="2"/>
          </w:tcPr>
          <w:p w14:paraId="6C170F43">
            <w:pPr>
              <w:pStyle w:val="9"/>
              <w:rPr>
                <w:sz w:val="20"/>
              </w:rPr>
            </w:pPr>
          </w:p>
          <w:p w14:paraId="4F6EC80E">
            <w:pPr>
              <w:pStyle w:val="9"/>
              <w:spacing w:before="6"/>
              <w:rPr>
                <w:sz w:val="17"/>
              </w:rPr>
            </w:pPr>
          </w:p>
          <w:p w14:paraId="5D712E3A">
            <w:pPr>
              <w:pStyle w:val="9"/>
              <w:spacing w:before="1" w:line="230" w:lineRule="auto"/>
              <w:ind w:left="36" w:right="14"/>
              <w:rPr>
                <w:sz w:val="20"/>
              </w:rPr>
            </w:pPr>
            <w:r>
              <w:rPr>
                <w:spacing w:val="-1"/>
                <w:w w:val="95"/>
                <w:sz w:val="20"/>
              </w:rPr>
              <w:t xml:space="preserve">直接将原料药添加到饲料及动物饮用水中，或者 </w:t>
            </w:r>
            <w:r>
              <w:rPr>
                <w:sz w:val="20"/>
              </w:rPr>
              <w:t>饲喂动物，但动物尚未出售的</w:t>
            </w:r>
          </w:p>
        </w:tc>
        <w:tc>
          <w:tcPr>
            <w:tcW w:w="4348" w:type="dxa"/>
          </w:tcPr>
          <w:p w14:paraId="09B704AB">
            <w:pPr>
              <w:pStyle w:val="9"/>
              <w:rPr>
                <w:sz w:val="20"/>
              </w:rPr>
            </w:pPr>
          </w:p>
          <w:p w14:paraId="356C77B6">
            <w:pPr>
              <w:pStyle w:val="9"/>
              <w:spacing w:before="7"/>
              <w:rPr>
                <w:sz w:val="26"/>
              </w:rPr>
            </w:pPr>
          </w:p>
          <w:p w14:paraId="222BC051">
            <w:pPr>
              <w:pStyle w:val="9"/>
              <w:ind w:left="36"/>
              <w:rPr>
                <w:sz w:val="20"/>
              </w:rPr>
            </w:pPr>
            <w:r>
              <w:rPr>
                <w:sz w:val="20"/>
              </w:rPr>
              <w:t>责令立即改正，并处1万元罚款。</w:t>
            </w:r>
          </w:p>
        </w:tc>
      </w:tr>
      <w:tr w14:paraId="42FCD5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2" w:hRule="atLeast"/>
        </w:trPr>
        <w:tc>
          <w:tcPr>
            <w:tcW w:w="581" w:type="dxa"/>
          </w:tcPr>
          <w:p w14:paraId="7BC2F985">
            <w:pPr>
              <w:pStyle w:val="9"/>
              <w:rPr>
                <w:sz w:val="20"/>
              </w:rPr>
            </w:pPr>
          </w:p>
          <w:p w14:paraId="44E6CE40">
            <w:pPr>
              <w:pStyle w:val="9"/>
              <w:rPr>
                <w:sz w:val="20"/>
              </w:rPr>
            </w:pPr>
          </w:p>
          <w:p w14:paraId="49205DF2">
            <w:pPr>
              <w:pStyle w:val="9"/>
              <w:rPr>
                <w:sz w:val="20"/>
              </w:rPr>
            </w:pPr>
          </w:p>
          <w:p w14:paraId="630D8D5A">
            <w:pPr>
              <w:pStyle w:val="9"/>
              <w:rPr>
                <w:sz w:val="20"/>
              </w:rPr>
            </w:pPr>
          </w:p>
          <w:p w14:paraId="6558868E">
            <w:pPr>
              <w:pStyle w:val="9"/>
              <w:rPr>
                <w:sz w:val="20"/>
              </w:rPr>
            </w:pPr>
          </w:p>
          <w:p w14:paraId="371480A0">
            <w:pPr>
              <w:pStyle w:val="9"/>
              <w:spacing w:before="159"/>
              <w:ind w:left="75" w:right="39"/>
              <w:jc w:val="center"/>
              <w:rPr>
                <w:sz w:val="20"/>
              </w:rPr>
            </w:pPr>
            <w:r>
              <w:rPr>
                <w:sz w:val="20"/>
              </w:rPr>
              <w:t>77</w:t>
            </w:r>
          </w:p>
        </w:tc>
        <w:tc>
          <w:tcPr>
            <w:tcW w:w="732" w:type="dxa"/>
          </w:tcPr>
          <w:p w14:paraId="574F9181">
            <w:pPr>
              <w:pStyle w:val="9"/>
              <w:rPr>
                <w:sz w:val="20"/>
              </w:rPr>
            </w:pPr>
          </w:p>
          <w:p w14:paraId="78C39C3A">
            <w:pPr>
              <w:pStyle w:val="9"/>
              <w:rPr>
                <w:sz w:val="20"/>
              </w:rPr>
            </w:pPr>
          </w:p>
          <w:p w14:paraId="79A5FFEA">
            <w:pPr>
              <w:pStyle w:val="9"/>
              <w:rPr>
                <w:sz w:val="20"/>
              </w:rPr>
            </w:pPr>
          </w:p>
          <w:p w14:paraId="6B69B95E">
            <w:pPr>
              <w:pStyle w:val="9"/>
              <w:rPr>
                <w:sz w:val="20"/>
              </w:rPr>
            </w:pPr>
          </w:p>
          <w:p w14:paraId="5C3C57AF">
            <w:pPr>
              <w:pStyle w:val="9"/>
              <w:rPr>
                <w:sz w:val="20"/>
              </w:rPr>
            </w:pPr>
          </w:p>
          <w:p w14:paraId="593F1072">
            <w:pPr>
              <w:pStyle w:val="9"/>
              <w:spacing w:before="159"/>
              <w:ind w:right="137"/>
              <w:jc w:val="right"/>
              <w:rPr>
                <w:sz w:val="20"/>
              </w:rPr>
            </w:pPr>
            <w:r>
              <w:rPr>
                <w:w w:val="95"/>
                <w:sz w:val="20"/>
              </w:rPr>
              <w:t>饲料</w:t>
            </w:r>
          </w:p>
        </w:tc>
        <w:tc>
          <w:tcPr>
            <w:tcW w:w="3850" w:type="dxa"/>
            <w:gridSpan w:val="2"/>
          </w:tcPr>
          <w:p w14:paraId="6B256A9C">
            <w:pPr>
              <w:pStyle w:val="9"/>
              <w:rPr>
                <w:sz w:val="20"/>
              </w:rPr>
            </w:pPr>
          </w:p>
          <w:p w14:paraId="39317862">
            <w:pPr>
              <w:pStyle w:val="9"/>
              <w:rPr>
                <w:sz w:val="20"/>
              </w:rPr>
            </w:pPr>
          </w:p>
          <w:p w14:paraId="5C5F6A2C">
            <w:pPr>
              <w:pStyle w:val="9"/>
              <w:rPr>
                <w:sz w:val="20"/>
              </w:rPr>
            </w:pPr>
          </w:p>
          <w:p w14:paraId="39D86483">
            <w:pPr>
              <w:pStyle w:val="9"/>
              <w:rPr>
                <w:sz w:val="20"/>
              </w:rPr>
            </w:pPr>
          </w:p>
          <w:p w14:paraId="2762BFEF">
            <w:pPr>
              <w:pStyle w:val="9"/>
              <w:spacing w:before="173" w:line="232" w:lineRule="auto"/>
              <w:ind w:left="37" w:right="7"/>
              <w:jc w:val="both"/>
              <w:rPr>
                <w:sz w:val="20"/>
              </w:rPr>
            </w:pPr>
            <w:r>
              <w:rPr>
                <w:spacing w:val="-1"/>
                <w:w w:val="95"/>
                <w:sz w:val="20"/>
              </w:rPr>
              <w:t>对提供虚假的资料、样品或者采取其他欺骗 方式取得饲料、饲料添加剂许可证明文件等</w:t>
            </w:r>
            <w:r>
              <w:rPr>
                <w:sz w:val="20"/>
              </w:rPr>
              <w:t>行为的行政处罚</w:t>
            </w:r>
          </w:p>
        </w:tc>
        <w:tc>
          <w:tcPr>
            <w:tcW w:w="8888" w:type="dxa"/>
          </w:tcPr>
          <w:p w14:paraId="56CFE9E9">
            <w:pPr>
              <w:pStyle w:val="9"/>
              <w:spacing w:before="81" w:line="252" w:lineRule="exact"/>
              <w:ind w:left="39"/>
              <w:rPr>
                <w:b/>
                <w:sz w:val="20"/>
              </w:rPr>
            </w:pPr>
            <w:r>
              <w:rPr>
                <w:b/>
                <w:sz w:val="20"/>
              </w:rPr>
              <w:t>1.《饲料和饲料添加剂管理条例》(2017修订)</w:t>
            </w:r>
          </w:p>
          <w:p w14:paraId="590017AC">
            <w:pPr>
              <w:pStyle w:val="9"/>
              <w:spacing w:before="1" w:line="232" w:lineRule="auto"/>
              <w:ind w:left="39" w:right="38"/>
              <w:jc w:val="both"/>
              <w:rPr>
                <w:sz w:val="20"/>
              </w:rPr>
            </w:pPr>
            <w:r>
              <w:rPr>
                <w:b/>
                <w:spacing w:val="12"/>
                <w:sz w:val="20"/>
              </w:rPr>
              <w:t xml:space="preserve">第三十六条 </w:t>
            </w:r>
            <w:r>
              <w:rPr>
                <w:spacing w:val="-1"/>
                <w:sz w:val="20"/>
              </w:rPr>
              <w:t>提供虚假的资料、样品或者采取其他欺骗方式取得许可证明文件的，由发证机关撤</w:t>
            </w:r>
            <w:r>
              <w:rPr>
                <w:w w:val="95"/>
                <w:sz w:val="20"/>
              </w:rPr>
              <w:t xml:space="preserve">销相关许可证明文件，处5万元以上10万元以下罚款，申请人3年内不得就同一事项申请行政许可。以 </w:t>
            </w:r>
            <w:r>
              <w:rPr>
                <w:sz w:val="20"/>
              </w:rPr>
              <w:t>欺骗方式取得许可证明文件给他人造成损失的，依法承担赔偿责任。</w:t>
            </w:r>
          </w:p>
          <w:p w14:paraId="324DF0BA">
            <w:pPr>
              <w:pStyle w:val="9"/>
              <w:spacing w:line="242" w:lineRule="exact"/>
              <w:ind w:left="39"/>
              <w:rPr>
                <w:b/>
                <w:sz w:val="20"/>
              </w:rPr>
            </w:pPr>
            <w:r>
              <w:rPr>
                <w:b/>
                <w:sz w:val="20"/>
              </w:rPr>
              <w:t>2.《饲料和饲料添加剂生产许可管理办法》(2022修订)</w:t>
            </w:r>
          </w:p>
          <w:p w14:paraId="135C9E4D">
            <w:pPr>
              <w:pStyle w:val="9"/>
              <w:spacing w:before="2" w:line="232" w:lineRule="auto"/>
              <w:ind w:left="39" w:right="42"/>
              <w:jc w:val="both"/>
              <w:rPr>
                <w:sz w:val="20"/>
              </w:rPr>
            </w:pPr>
            <w:r>
              <w:rPr>
                <w:b/>
                <w:spacing w:val="14"/>
                <w:sz w:val="20"/>
              </w:rPr>
              <w:t xml:space="preserve">第十九条 </w:t>
            </w:r>
            <w:r>
              <w:rPr>
                <w:spacing w:val="-1"/>
                <w:sz w:val="20"/>
              </w:rPr>
              <w:t>以欺骗、贿赂等不正当手段取得生产许可证的，由发证机关撤销生产许可证，申请人</w:t>
            </w:r>
            <w:r>
              <w:rPr>
                <w:w w:val="95"/>
                <w:sz w:val="20"/>
              </w:rPr>
              <w:t>在</w:t>
            </w:r>
            <w:r>
              <w:rPr>
                <w:spacing w:val="3"/>
                <w:w w:val="95"/>
                <w:sz w:val="20"/>
              </w:rPr>
              <w:t>3</w:t>
            </w:r>
            <w:r>
              <w:rPr>
                <w:w w:val="95"/>
                <w:sz w:val="20"/>
              </w:rPr>
              <w:t xml:space="preserve">年内不得再次申请生产许可；以欺骗方式取得生产许可证的，并处5万元以上10万元以下罚款；涉 </w:t>
            </w:r>
            <w:r>
              <w:rPr>
                <w:sz w:val="20"/>
              </w:rPr>
              <w:t>嫌犯罪的，及时将案件移送司法机关，依法追究刑事责任。</w:t>
            </w:r>
          </w:p>
          <w:p w14:paraId="25609406">
            <w:pPr>
              <w:pStyle w:val="9"/>
              <w:spacing w:line="242" w:lineRule="exact"/>
              <w:ind w:left="39"/>
              <w:rPr>
                <w:b/>
                <w:sz w:val="20"/>
              </w:rPr>
            </w:pPr>
            <w:r>
              <w:rPr>
                <w:b/>
                <w:sz w:val="20"/>
              </w:rPr>
              <w:t>3.《饲料添加剂产品批准文号管理办法》(2022修订)</w:t>
            </w:r>
          </w:p>
          <w:p w14:paraId="508DD28B">
            <w:pPr>
              <w:pStyle w:val="9"/>
              <w:spacing w:before="3" w:line="230" w:lineRule="auto"/>
              <w:ind w:left="39" w:right="32"/>
              <w:jc w:val="both"/>
              <w:rPr>
                <w:sz w:val="20"/>
              </w:rPr>
            </w:pPr>
            <w:r>
              <w:rPr>
                <w:b/>
                <w:spacing w:val="9"/>
                <w:sz w:val="20"/>
              </w:rPr>
              <w:t xml:space="preserve">第十四条第二款 </w:t>
            </w:r>
            <w:r>
              <w:rPr>
                <w:spacing w:val="-1"/>
                <w:sz w:val="20"/>
              </w:rPr>
              <w:t>以欺骗、贿赂等不正当手段取得产品批准文号的，由发证机关撤销产品批准文</w:t>
            </w:r>
            <w:r>
              <w:rPr>
                <w:w w:val="95"/>
                <w:sz w:val="20"/>
              </w:rPr>
              <w:t>号，申请人在3年内不得再次申请产品批准文号；以欺骗方式取得产品批准文号的，并处</w:t>
            </w:r>
            <w:r>
              <w:rPr>
                <w:spacing w:val="3"/>
                <w:w w:val="95"/>
                <w:sz w:val="20"/>
              </w:rPr>
              <w:t>5</w:t>
            </w:r>
            <w:r>
              <w:rPr>
                <w:w w:val="95"/>
                <w:sz w:val="20"/>
              </w:rPr>
              <w:t xml:space="preserve">万元以上10 </w:t>
            </w:r>
            <w:r>
              <w:rPr>
                <w:sz w:val="20"/>
              </w:rPr>
              <w:t>万元以下罚款；涉嫌犯罪的，及时将案件移送司法机关，依法追究刑事责任。</w:t>
            </w:r>
          </w:p>
        </w:tc>
        <w:tc>
          <w:tcPr>
            <w:tcW w:w="4253" w:type="dxa"/>
            <w:gridSpan w:val="2"/>
          </w:tcPr>
          <w:p w14:paraId="1ECF7320">
            <w:pPr>
              <w:pStyle w:val="9"/>
              <w:rPr>
                <w:sz w:val="20"/>
              </w:rPr>
            </w:pPr>
          </w:p>
          <w:p w14:paraId="4FE00886">
            <w:pPr>
              <w:pStyle w:val="9"/>
              <w:rPr>
                <w:sz w:val="20"/>
              </w:rPr>
            </w:pPr>
          </w:p>
          <w:p w14:paraId="25F4EA29">
            <w:pPr>
              <w:pStyle w:val="9"/>
              <w:rPr>
                <w:sz w:val="20"/>
              </w:rPr>
            </w:pPr>
          </w:p>
          <w:p w14:paraId="4D4F5E80">
            <w:pPr>
              <w:pStyle w:val="9"/>
              <w:rPr>
                <w:sz w:val="20"/>
              </w:rPr>
            </w:pPr>
          </w:p>
          <w:p w14:paraId="04C02C3F">
            <w:pPr>
              <w:pStyle w:val="9"/>
              <w:rPr>
                <w:sz w:val="20"/>
              </w:rPr>
            </w:pPr>
          </w:p>
          <w:p w14:paraId="76013DAD">
            <w:pPr>
              <w:pStyle w:val="9"/>
              <w:spacing w:before="159"/>
              <w:ind w:left="36"/>
              <w:rPr>
                <w:sz w:val="20"/>
              </w:rPr>
            </w:pPr>
            <w:r>
              <w:rPr>
                <w:sz w:val="20"/>
              </w:rPr>
              <w:t>违法生产货值金额不足5万元的</w:t>
            </w:r>
          </w:p>
        </w:tc>
        <w:tc>
          <w:tcPr>
            <w:tcW w:w="4348" w:type="dxa"/>
          </w:tcPr>
          <w:p w14:paraId="569C9C42">
            <w:pPr>
              <w:pStyle w:val="9"/>
              <w:rPr>
                <w:sz w:val="20"/>
              </w:rPr>
            </w:pPr>
          </w:p>
          <w:p w14:paraId="17D62F82">
            <w:pPr>
              <w:pStyle w:val="9"/>
              <w:rPr>
                <w:sz w:val="20"/>
              </w:rPr>
            </w:pPr>
          </w:p>
          <w:p w14:paraId="09ED2C6F">
            <w:pPr>
              <w:pStyle w:val="9"/>
              <w:rPr>
                <w:sz w:val="20"/>
              </w:rPr>
            </w:pPr>
          </w:p>
          <w:p w14:paraId="218387A4">
            <w:pPr>
              <w:pStyle w:val="9"/>
              <w:rPr>
                <w:sz w:val="20"/>
              </w:rPr>
            </w:pPr>
          </w:p>
          <w:p w14:paraId="39602688">
            <w:pPr>
              <w:pStyle w:val="9"/>
              <w:spacing w:before="173" w:line="232" w:lineRule="auto"/>
              <w:ind w:left="36" w:right="11"/>
              <w:rPr>
                <w:sz w:val="20"/>
              </w:rPr>
            </w:pPr>
            <w:r>
              <w:rPr>
                <w:sz w:val="20"/>
              </w:rPr>
              <w:t>撤销相关许可证明文件，处5万元以上6万元以下</w:t>
            </w:r>
            <w:r>
              <w:rPr>
                <w:w w:val="95"/>
                <w:sz w:val="20"/>
              </w:rPr>
              <w:t>罚款，申请人3年内不得就同一事项申请行政许可</w:t>
            </w:r>
          </w:p>
          <w:p w14:paraId="522BA5CC">
            <w:pPr>
              <w:pStyle w:val="9"/>
              <w:spacing w:line="248" w:lineRule="exact"/>
              <w:ind w:left="36"/>
              <w:rPr>
                <w:sz w:val="20"/>
              </w:rPr>
            </w:pPr>
            <w:r>
              <w:rPr>
                <w:w w:val="99"/>
                <w:sz w:val="20"/>
              </w:rPr>
              <w:t>。</w:t>
            </w:r>
          </w:p>
        </w:tc>
      </w:tr>
      <w:tr w14:paraId="68D01E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6" w:hRule="atLeast"/>
        </w:trPr>
        <w:tc>
          <w:tcPr>
            <w:tcW w:w="581" w:type="dxa"/>
            <w:vMerge w:val="restart"/>
          </w:tcPr>
          <w:p w14:paraId="1421CFDA">
            <w:pPr>
              <w:pStyle w:val="9"/>
              <w:rPr>
                <w:sz w:val="20"/>
              </w:rPr>
            </w:pPr>
          </w:p>
          <w:p w14:paraId="1A6D7FF8">
            <w:pPr>
              <w:pStyle w:val="9"/>
              <w:rPr>
                <w:sz w:val="20"/>
              </w:rPr>
            </w:pPr>
          </w:p>
          <w:p w14:paraId="13852645">
            <w:pPr>
              <w:pStyle w:val="9"/>
              <w:rPr>
                <w:sz w:val="20"/>
              </w:rPr>
            </w:pPr>
          </w:p>
          <w:p w14:paraId="62538DD6">
            <w:pPr>
              <w:pStyle w:val="9"/>
              <w:rPr>
                <w:sz w:val="20"/>
              </w:rPr>
            </w:pPr>
          </w:p>
          <w:p w14:paraId="5C37A2FF">
            <w:pPr>
              <w:pStyle w:val="9"/>
              <w:rPr>
                <w:sz w:val="20"/>
              </w:rPr>
            </w:pPr>
          </w:p>
          <w:p w14:paraId="653C8B07">
            <w:pPr>
              <w:pStyle w:val="9"/>
              <w:rPr>
                <w:sz w:val="20"/>
              </w:rPr>
            </w:pPr>
          </w:p>
          <w:p w14:paraId="19766EFB">
            <w:pPr>
              <w:pStyle w:val="9"/>
              <w:spacing w:before="3"/>
              <w:rPr>
                <w:sz w:val="14"/>
              </w:rPr>
            </w:pPr>
          </w:p>
          <w:p w14:paraId="70483766">
            <w:pPr>
              <w:pStyle w:val="9"/>
              <w:ind w:left="198"/>
              <w:rPr>
                <w:sz w:val="20"/>
              </w:rPr>
            </w:pPr>
            <w:r>
              <w:rPr>
                <w:sz w:val="20"/>
              </w:rPr>
              <w:t>78</w:t>
            </w:r>
          </w:p>
        </w:tc>
        <w:tc>
          <w:tcPr>
            <w:tcW w:w="732" w:type="dxa"/>
            <w:vMerge w:val="restart"/>
          </w:tcPr>
          <w:p w14:paraId="68A11B5D">
            <w:pPr>
              <w:pStyle w:val="9"/>
              <w:rPr>
                <w:sz w:val="20"/>
              </w:rPr>
            </w:pPr>
          </w:p>
          <w:p w14:paraId="57D9BAF3">
            <w:pPr>
              <w:pStyle w:val="9"/>
              <w:rPr>
                <w:sz w:val="20"/>
              </w:rPr>
            </w:pPr>
          </w:p>
          <w:p w14:paraId="0EA0F409">
            <w:pPr>
              <w:pStyle w:val="9"/>
              <w:rPr>
                <w:sz w:val="20"/>
              </w:rPr>
            </w:pPr>
          </w:p>
          <w:p w14:paraId="595419C4">
            <w:pPr>
              <w:pStyle w:val="9"/>
              <w:rPr>
                <w:sz w:val="20"/>
              </w:rPr>
            </w:pPr>
          </w:p>
          <w:p w14:paraId="3A9CFC65">
            <w:pPr>
              <w:pStyle w:val="9"/>
              <w:rPr>
                <w:sz w:val="20"/>
              </w:rPr>
            </w:pPr>
          </w:p>
          <w:p w14:paraId="128E7270">
            <w:pPr>
              <w:pStyle w:val="9"/>
              <w:rPr>
                <w:sz w:val="20"/>
              </w:rPr>
            </w:pPr>
          </w:p>
          <w:p w14:paraId="160D70A5">
            <w:pPr>
              <w:pStyle w:val="9"/>
              <w:spacing w:before="3"/>
              <w:rPr>
                <w:sz w:val="14"/>
              </w:rPr>
            </w:pPr>
          </w:p>
          <w:p w14:paraId="5262C815">
            <w:pPr>
              <w:pStyle w:val="9"/>
              <w:ind w:left="174"/>
              <w:rPr>
                <w:sz w:val="20"/>
              </w:rPr>
            </w:pPr>
            <w:r>
              <w:rPr>
                <w:sz w:val="20"/>
              </w:rPr>
              <w:t>饲料</w:t>
            </w:r>
          </w:p>
        </w:tc>
        <w:tc>
          <w:tcPr>
            <w:tcW w:w="1476" w:type="dxa"/>
            <w:vMerge w:val="restart"/>
          </w:tcPr>
          <w:p w14:paraId="6881AF94">
            <w:pPr>
              <w:pStyle w:val="9"/>
              <w:rPr>
                <w:sz w:val="20"/>
              </w:rPr>
            </w:pPr>
          </w:p>
          <w:p w14:paraId="78DE3616">
            <w:pPr>
              <w:pStyle w:val="9"/>
              <w:rPr>
                <w:sz w:val="20"/>
              </w:rPr>
            </w:pPr>
          </w:p>
          <w:p w14:paraId="607390F6">
            <w:pPr>
              <w:pStyle w:val="9"/>
              <w:rPr>
                <w:sz w:val="20"/>
              </w:rPr>
            </w:pPr>
          </w:p>
          <w:p w14:paraId="717277A5">
            <w:pPr>
              <w:pStyle w:val="9"/>
              <w:rPr>
                <w:sz w:val="20"/>
              </w:rPr>
            </w:pPr>
          </w:p>
          <w:p w14:paraId="0555BDBC">
            <w:pPr>
              <w:pStyle w:val="9"/>
              <w:spacing w:before="1"/>
              <w:rPr>
                <w:sz w:val="26"/>
              </w:rPr>
            </w:pPr>
          </w:p>
          <w:p w14:paraId="46A2FCC0">
            <w:pPr>
              <w:pStyle w:val="9"/>
              <w:spacing w:line="230" w:lineRule="auto"/>
              <w:ind w:left="37" w:right="22"/>
              <w:jc w:val="both"/>
              <w:rPr>
                <w:sz w:val="20"/>
              </w:rPr>
            </w:pPr>
            <w:r>
              <w:rPr>
                <w:spacing w:val="-3"/>
                <w:sz w:val="20"/>
              </w:rPr>
              <w:t>对未取得生产许可证生产饲料、饲料添加剂等行</w:t>
            </w:r>
            <w:r>
              <w:rPr>
                <w:sz w:val="20"/>
              </w:rPr>
              <w:t>为的行政处罚</w:t>
            </w:r>
          </w:p>
        </w:tc>
        <w:tc>
          <w:tcPr>
            <w:tcW w:w="2374" w:type="dxa"/>
          </w:tcPr>
          <w:p w14:paraId="2F667239">
            <w:pPr>
              <w:pStyle w:val="9"/>
              <w:spacing w:before="10"/>
              <w:rPr>
                <w:sz w:val="21"/>
              </w:rPr>
            </w:pPr>
          </w:p>
          <w:p w14:paraId="581C4F34">
            <w:pPr>
              <w:pStyle w:val="9"/>
              <w:spacing w:line="230" w:lineRule="auto"/>
              <w:ind w:left="37" w:right="124"/>
              <w:jc w:val="both"/>
              <w:rPr>
                <w:sz w:val="20"/>
              </w:rPr>
            </w:pPr>
            <w:r>
              <w:rPr>
                <w:spacing w:val="-2"/>
                <w:sz w:val="20"/>
              </w:rPr>
              <w:t>对未取得生产许可证生产饲料、饲料添加剂的行政</w:t>
            </w:r>
            <w:r>
              <w:rPr>
                <w:sz w:val="20"/>
              </w:rPr>
              <w:t>处罚</w:t>
            </w:r>
          </w:p>
        </w:tc>
        <w:tc>
          <w:tcPr>
            <w:tcW w:w="8888" w:type="dxa"/>
            <w:vMerge w:val="restart"/>
          </w:tcPr>
          <w:p w14:paraId="433E1ABB">
            <w:pPr>
              <w:pStyle w:val="9"/>
              <w:spacing w:before="115" w:line="252" w:lineRule="exact"/>
              <w:ind w:left="39"/>
              <w:rPr>
                <w:b/>
                <w:sz w:val="20"/>
              </w:rPr>
            </w:pPr>
            <w:r>
              <w:rPr>
                <w:b/>
                <w:sz w:val="20"/>
              </w:rPr>
              <w:t>1.《饲料和饲料添加剂管理条例》(2017修订)</w:t>
            </w:r>
          </w:p>
          <w:p w14:paraId="4FFD2903">
            <w:pPr>
              <w:pStyle w:val="9"/>
              <w:spacing w:before="3" w:line="230" w:lineRule="auto"/>
              <w:ind w:left="39" w:right="37"/>
              <w:rPr>
                <w:sz w:val="20"/>
              </w:rPr>
            </w:pPr>
            <w:r>
              <w:rPr>
                <w:b/>
                <w:sz w:val="20"/>
              </w:rPr>
              <w:t xml:space="preserve">第三十八条第一款 </w:t>
            </w:r>
            <w:r>
              <w:rPr>
                <w:sz w:val="20"/>
              </w:rPr>
              <w:t>未取得生产许可证生产饲料、饲料添加剂的，由县级以上地方人民政府饲料</w:t>
            </w:r>
            <w:r>
              <w:rPr>
                <w:w w:val="95"/>
                <w:sz w:val="20"/>
              </w:rPr>
              <w:t>管理部门责令停止生产，没收违法所得、违法生产的产品和用于违法生产饲料的饲料原料、单一饲料</w:t>
            </w:r>
          </w:p>
          <w:p w14:paraId="04F54E8B">
            <w:pPr>
              <w:pStyle w:val="9"/>
              <w:spacing w:line="232" w:lineRule="auto"/>
              <w:ind w:left="39" w:right="65"/>
              <w:rPr>
                <w:sz w:val="20"/>
              </w:rPr>
            </w:pPr>
            <w:r>
              <w:rPr>
                <w:spacing w:val="-1"/>
                <w:w w:val="95"/>
                <w:sz w:val="20"/>
              </w:rPr>
              <w:t xml:space="preserve">、饲料添加剂、药物饲料添加剂、添加剂预混合饲料以及用于违法生产饲料添加剂的原料，违法生产 </w:t>
            </w:r>
            <w:r>
              <w:rPr>
                <w:w w:val="95"/>
                <w:sz w:val="20"/>
              </w:rPr>
              <w:t>的产品货值金额不足1万元的，并处1万元以上5万元以下罚款，货值金额1</w:t>
            </w:r>
            <w:r>
              <w:rPr>
                <w:spacing w:val="-2"/>
                <w:w w:val="95"/>
                <w:sz w:val="20"/>
              </w:rPr>
              <w:t>万元以上的，并处货值金额</w:t>
            </w:r>
            <w:r>
              <w:rPr>
                <w:sz w:val="20"/>
              </w:rPr>
              <w:t>5倍以上10倍以下罚款；情节严重的，没收其生产设备，生产企业的主要负责人和直接负责的主管人员10年内不得从事饲料、饲料添加剂生产、经营活动。</w:t>
            </w:r>
          </w:p>
          <w:p w14:paraId="0C7568CC">
            <w:pPr>
              <w:pStyle w:val="9"/>
              <w:spacing w:line="239" w:lineRule="exact"/>
              <w:ind w:left="39"/>
              <w:rPr>
                <w:b/>
                <w:sz w:val="20"/>
              </w:rPr>
            </w:pPr>
            <w:r>
              <w:rPr>
                <w:b/>
                <w:sz w:val="20"/>
              </w:rPr>
              <w:t>2.《饲料和饲料添加剂生产许可管理办法》(2022修订)</w:t>
            </w:r>
          </w:p>
          <w:p w14:paraId="464F4E91">
            <w:pPr>
              <w:pStyle w:val="9"/>
              <w:spacing w:before="3" w:line="230" w:lineRule="auto"/>
              <w:ind w:left="39" w:right="49"/>
              <w:jc w:val="both"/>
              <w:rPr>
                <w:sz w:val="20"/>
              </w:rPr>
            </w:pPr>
            <w:r>
              <w:rPr>
                <w:b/>
                <w:spacing w:val="14"/>
                <w:sz w:val="20"/>
              </w:rPr>
              <w:t xml:space="preserve">第二十条 </w:t>
            </w:r>
            <w:r>
              <w:rPr>
                <w:spacing w:val="-1"/>
                <w:sz w:val="20"/>
              </w:rPr>
              <w:t>饲料、饲料添加剂生产企业有下列情形之一的，依照《饲料和饲料添加剂管理条例》</w:t>
            </w:r>
            <w:r>
              <w:rPr>
                <w:w w:val="95"/>
                <w:sz w:val="20"/>
              </w:rPr>
              <w:t xml:space="preserve">第三十八条处罚：（一）超出许可范围生产饲料、饲料添加剂的；（二）生产许可证有效期届满后， </w:t>
            </w:r>
            <w:r>
              <w:rPr>
                <w:sz w:val="20"/>
              </w:rPr>
              <w:t>未依法续展继续生产饲料、饲料添加剂的。</w:t>
            </w:r>
          </w:p>
          <w:p w14:paraId="4A7C7712">
            <w:pPr>
              <w:pStyle w:val="9"/>
              <w:spacing w:line="248" w:lineRule="exact"/>
              <w:ind w:left="39"/>
              <w:rPr>
                <w:b/>
                <w:sz w:val="20"/>
              </w:rPr>
            </w:pPr>
            <w:r>
              <w:rPr>
                <w:b/>
                <w:sz w:val="20"/>
              </w:rPr>
              <w:t>3.《宠物饲料管理办法》（2018）</w:t>
            </w:r>
          </w:p>
          <w:p w14:paraId="1D757478">
            <w:pPr>
              <w:pStyle w:val="9"/>
              <w:spacing w:before="3" w:line="230" w:lineRule="auto"/>
              <w:ind w:left="39" w:right="38"/>
              <w:rPr>
                <w:sz w:val="20"/>
              </w:rPr>
            </w:pPr>
            <w:r>
              <w:rPr>
                <w:b/>
                <w:sz w:val="20"/>
              </w:rPr>
              <w:t xml:space="preserve">第十七条 </w:t>
            </w:r>
            <w:r>
              <w:rPr>
                <w:sz w:val="20"/>
              </w:rPr>
              <w:t>未取得饲料生产许可证生产宠物配合饲料、宠物添加剂预混合饲料的，依据《饲料和饲料添加剂管理条例》第三十八条进行处罚。</w:t>
            </w:r>
          </w:p>
        </w:tc>
        <w:tc>
          <w:tcPr>
            <w:tcW w:w="2154" w:type="dxa"/>
          </w:tcPr>
          <w:p w14:paraId="0E623771">
            <w:pPr>
              <w:pStyle w:val="9"/>
              <w:rPr>
                <w:sz w:val="20"/>
              </w:rPr>
            </w:pPr>
          </w:p>
          <w:p w14:paraId="1818FDED">
            <w:pPr>
              <w:pStyle w:val="9"/>
              <w:spacing w:before="5"/>
              <w:rPr>
                <w:sz w:val="20"/>
              </w:rPr>
            </w:pPr>
          </w:p>
          <w:p w14:paraId="04F2FAC1">
            <w:pPr>
              <w:pStyle w:val="9"/>
              <w:ind w:left="36"/>
              <w:rPr>
                <w:sz w:val="20"/>
              </w:rPr>
            </w:pPr>
            <w:r>
              <w:rPr>
                <w:sz w:val="20"/>
              </w:rPr>
              <w:t>货值金额不足1万元的</w:t>
            </w:r>
          </w:p>
        </w:tc>
        <w:tc>
          <w:tcPr>
            <w:tcW w:w="2099" w:type="dxa"/>
          </w:tcPr>
          <w:p w14:paraId="00BB1EA7">
            <w:pPr>
              <w:pStyle w:val="9"/>
              <w:rPr>
                <w:sz w:val="20"/>
              </w:rPr>
            </w:pPr>
          </w:p>
          <w:p w14:paraId="2461E045">
            <w:pPr>
              <w:pStyle w:val="9"/>
              <w:spacing w:before="145" w:line="230" w:lineRule="auto"/>
              <w:ind w:left="37" w:right="21"/>
              <w:rPr>
                <w:sz w:val="20"/>
              </w:rPr>
            </w:pPr>
            <w:r>
              <w:rPr>
                <w:sz w:val="20"/>
              </w:rPr>
              <w:t>违法生产的产品货值金额不足3000元的</w:t>
            </w:r>
          </w:p>
        </w:tc>
        <w:tc>
          <w:tcPr>
            <w:tcW w:w="4348" w:type="dxa"/>
          </w:tcPr>
          <w:p w14:paraId="1ED0B210">
            <w:pPr>
              <w:pStyle w:val="9"/>
              <w:spacing w:before="27" w:line="246" w:lineRule="exact"/>
              <w:ind w:left="36" w:right="10"/>
              <w:rPr>
                <w:sz w:val="20"/>
              </w:rPr>
            </w:pPr>
            <w:r>
              <w:rPr>
                <w:sz w:val="20"/>
              </w:rPr>
              <w:t>责令停止生产，没收违法所得、违法生产的产品和用于违法生产饲料的饲料原料、单一饲料、饲料添加剂、药物饲料添加剂、添加剂预混合饲料</w:t>
            </w:r>
            <w:r>
              <w:rPr>
                <w:w w:val="95"/>
                <w:sz w:val="20"/>
              </w:rPr>
              <w:t>以及用于违法生产饲料添加剂的原料，并处1</w:t>
            </w:r>
            <w:r>
              <w:rPr>
                <w:spacing w:val="-9"/>
                <w:w w:val="95"/>
                <w:sz w:val="20"/>
              </w:rPr>
              <w:t xml:space="preserve">万元 </w:t>
            </w:r>
            <w:r>
              <w:rPr>
                <w:sz w:val="20"/>
              </w:rPr>
              <w:t>以上2万元以下罚款。</w:t>
            </w:r>
          </w:p>
        </w:tc>
      </w:tr>
      <w:tr w14:paraId="76D085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581" w:type="dxa"/>
            <w:vMerge w:val="continue"/>
            <w:tcBorders>
              <w:top w:val="nil"/>
            </w:tcBorders>
          </w:tcPr>
          <w:p w14:paraId="126F3254">
            <w:pPr>
              <w:rPr>
                <w:sz w:val="2"/>
                <w:szCs w:val="2"/>
              </w:rPr>
            </w:pPr>
          </w:p>
        </w:tc>
        <w:tc>
          <w:tcPr>
            <w:tcW w:w="732" w:type="dxa"/>
            <w:vMerge w:val="continue"/>
            <w:tcBorders>
              <w:top w:val="nil"/>
            </w:tcBorders>
          </w:tcPr>
          <w:p w14:paraId="4A85C149">
            <w:pPr>
              <w:rPr>
                <w:sz w:val="2"/>
                <w:szCs w:val="2"/>
              </w:rPr>
            </w:pPr>
          </w:p>
        </w:tc>
        <w:tc>
          <w:tcPr>
            <w:tcW w:w="1476" w:type="dxa"/>
            <w:vMerge w:val="continue"/>
            <w:tcBorders>
              <w:top w:val="nil"/>
            </w:tcBorders>
          </w:tcPr>
          <w:p w14:paraId="3C3F704A">
            <w:pPr>
              <w:rPr>
                <w:sz w:val="2"/>
                <w:szCs w:val="2"/>
              </w:rPr>
            </w:pPr>
          </w:p>
        </w:tc>
        <w:tc>
          <w:tcPr>
            <w:tcW w:w="2374" w:type="dxa"/>
          </w:tcPr>
          <w:p w14:paraId="7452FE1C">
            <w:pPr>
              <w:pStyle w:val="9"/>
              <w:spacing w:before="2"/>
              <w:rPr>
                <w:sz w:val="18"/>
              </w:rPr>
            </w:pPr>
          </w:p>
          <w:p w14:paraId="15821D78">
            <w:pPr>
              <w:pStyle w:val="9"/>
              <w:spacing w:line="252" w:lineRule="exact"/>
              <w:ind w:left="37"/>
              <w:rPr>
                <w:sz w:val="20"/>
              </w:rPr>
            </w:pPr>
            <w:r>
              <w:rPr>
                <w:w w:val="95"/>
                <w:sz w:val="20"/>
              </w:rPr>
              <w:t>对超出许可范围生产饲料</w:t>
            </w:r>
          </w:p>
          <w:p w14:paraId="77BAC182">
            <w:pPr>
              <w:pStyle w:val="9"/>
              <w:spacing w:line="252" w:lineRule="exact"/>
              <w:ind w:left="37"/>
              <w:rPr>
                <w:sz w:val="20"/>
              </w:rPr>
            </w:pPr>
            <w:r>
              <w:rPr>
                <w:w w:val="95"/>
                <w:sz w:val="20"/>
              </w:rPr>
              <w:t>、饲料添加剂的行政处罚</w:t>
            </w:r>
          </w:p>
        </w:tc>
        <w:tc>
          <w:tcPr>
            <w:tcW w:w="8888" w:type="dxa"/>
            <w:vMerge w:val="continue"/>
            <w:tcBorders>
              <w:top w:val="nil"/>
            </w:tcBorders>
          </w:tcPr>
          <w:p w14:paraId="5AE7700E">
            <w:pPr>
              <w:rPr>
                <w:sz w:val="2"/>
                <w:szCs w:val="2"/>
              </w:rPr>
            </w:pPr>
          </w:p>
        </w:tc>
        <w:tc>
          <w:tcPr>
            <w:tcW w:w="2154" w:type="dxa"/>
            <w:vMerge w:val="restart"/>
          </w:tcPr>
          <w:p w14:paraId="121B59E5">
            <w:pPr>
              <w:pStyle w:val="9"/>
              <w:rPr>
                <w:sz w:val="20"/>
              </w:rPr>
            </w:pPr>
          </w:p>
          <w:p w14:paraId="0D35491E">
            <w:pPr>
              <w:pStyle w:val="9"/>
              <w:rPr>
                <w:sz w:val="20"/>
              </w:rPr>
            </w:pPr>
          </w:p>
          <w:p w14:paraId="031FEF10">
            <w:pPr>
              <w:pStyle w:val="9"/>
              <w:rPr>
                <w:sz w:val="20"/>
              </w:rPr>
            </w:pPr>
          </w:p>
          <w:p w14:paraId="35877DF1">
            <w:pPr>
              <w:pStyle w:val="9"/>
              <w:spacing w:before="1"/>
              <w:rPr>
                <w:sz w:val="24"/>
              </w:rPr>
            </w:pPr>
          </w:p>
          <w:p w14:paraId="47799196">
            <w:pPr>
              <w:pStyle w:val="9"/>
              <w:ind w:left="36"/>
              <w:rPr>
                <w:sz w:val="20"/>
              </w:rPr>
            </w:pPr>
            <w:r>
              <w:rPr>
                <w:sz w:val="20"/>
              </w:rPr>
              <w:t>货值金额1万元以上的</w:t>
            </w:r>
          </w:p>
        </w:tc>
        <w:tc>
          <w:tcPr>
            <w:tcW w:w="2099" w:type="dxa"/>
            <w:vMerge w:val="restart"/>
          </w:tcPr>
          <w:p w14:paraId="5CC4EC0C">
            <w:pPr>
              <w:pStyle w:val="9"/>
              <w:rPr>
                <w:sz w:val="20"/>
              </w:rPr>
            </w:pPr>
          </w:p>
          <w:p w14:paraId="058EACD2">
            <w:pPr>
              <w:pStyle w:val="9"/>
              <w:rPr>
                <w:sz w:val="20"/>
              </w:rPr>
            </w:pPr>
          </w:p>
          <w:p w14:paraId="0A4712E5">
            <w:pPr>
              <w:pStyle w:val="9"/>
              <w:rPr>
                <w:sz w:val="20"/>
              </w:rPr>
            </w:pPr>
          </w:p>
          <w:p w14:paraId="11E992A0">
            <w:pPr>
              <w:pStyle w:val="9"/>
              <w:spacing w:before="12"/>
              <w:rPr>
                <w:sz w:val="14"/>
              </w:rPr>
            </w:pPr>
          </w:p>
          <w:p w14:paraId="4EE91A29">
            <w:pPr>
              <w:pStyle w:val="9"/>
              <w:spacing w:line="230" w:lineRule="auto"/>
              <w:ind w:left="37" w:right="105"/>
              <w:rPr>
                <w:sz w:val="20"/>
              </w:rPr>
            </w:pPr>
            <w:r>
              <w:rPr>
                <w:sz w:val="20"/>
              </w:rPr>
              <w:t>货值金额1万元以上不足5万元的</w:t>
            </w:r>
          </w:p>
        </w:tc>
        <w:tc>
          <w:tcPr>
            <w:tcW w:w="4348" w:type="dxa"/>
            <w:vMerge w:val="restart"/>
          </w:tcPr>
          <w:p w14:paraId="2B63CC98">
            <w:pPr>
              <w:pStyle w:val="9"/>
              <w:rPr>
                <w:sz w:val="20"/>
              </w:rPr>
            </w:pPr>
          </w:p>
          <w:p w14:paraId="7D1EB6A1">
            <w:pPr>
              <w:pStyle w:val="9"/>
              <w:spacing w:before="1"/>
              <w:rPr>
                <w:sz w:val="26"/>
              </w:rPr>
            </w:pPr>
          </w:p>
          <w:p w14:paraId="170C70CC">
            <w:pPr>
              <w:pStyle w:val="9"/>
              <w:spacing w:line="230" w:lineRule="auto"/>
              <w:ind w:left="36" w:right="110"/>
              <w:jc w:val="both"/>
              <w:rPr>
                <w:sz w:val="20"/>
              </w:rPr>
            </w:pPr>
            <w:r>
              <w:rPr>
                <w:spacing w:val="-1"/>
                <w:w w:val="95"/>
                <w:sz w:val="20"/>
              </w:rPr>
              <w:t xml:space="preserve">责令停止生产，没收违法所得、违法生产的产品 和用于违法生产饲料的饲料原料、单一饲料、饲 料添加剂、药物饲料添加剂、添加剂预混合饲料 以及用于违法生产饲料添加剂的原料，并处货值 </w:t>
            </w:r>
            <w:r>
              <w:rPr>
                <w:sz w:val="20"/>
              </w:rPr>
              <w:t>金额5倍以上6倍以下罚款。</w:t>
            </w:r>
          </w:p>
        </w:tc>
      </w:tr>
      <w:tr w14:paraId="6A343F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2" w:hRule="atLeast"/>
        </w:trPr>
        <w:tc>
          <w:tcPr>
            <w:tcW w:w="581" w:type="dxa"/>
            <w:vMerge w:val="continue"/>
            <w:tcBorders>
              <w:top w:val="nil"/>
            </w:tcBorders>
          </w:tcPr>
          <w:p w14:paraId="6DE8C1AC">
            <w:pPr>
              <w:rPr>
                <w:sz w:val="2"/>
                <w:szCs w:val="2"/>
              </w:rPr>
            </w:pPr>
          </w:p>
        </w:tc>
        <w:tc>
          <w:tcPr>
            <w:tcW w:w="732" w:type="dxa"/>
            <w:vMerge w:val="continue"/>
            <w:tcBorders>
              <w:top w:val="nil"/>
            </w:tcBorders>
          </w:tcPr>
          <w:p w14:paraId="6C4DE7C9">
            <w:pPr>
              <w:rPr>
                <w:sz w:val="2"/>
                <w:szCs w:val="2"/>
              </w:rPr>
            </w:pPr>
          </w:p>
        </w:tc>
        <w:tc>
          <w:tcPr>
            <w:tcW w:w="1476" w:type="dxa"/>
            <w:vMerge w:val="continue"/>
            <w:tcBorders>
              <w:top w:val="nil"/>
            </w:tcBorders>
          </w:tcPr>
          <w:p w14:paraId="5AEE56E1">
            <w:pPr>
              <w:rPr>
                <w:sz w:val="2"/>
                <w:szCs w:val="2"/>
              </w:rPr>
            </w:pPr>
          </w:p>
        </w:tc>
        <w:tc>
          <w:tcPr>
            <w:tcW w:w="2374" w:type="dxa"/>
          </w:tcPr>
          <w:p w14:paraId="6AE02C16">
            <w:pPr>
              <w:pStyle w:val="9"/>
              <w:rPr>
                <w:sz w:val="18"/>
              </w:rPr>
            </w:pPr>
          </w:p>
          <w:p w14:paraId="17D6ED2E">
            <w:pPr>
              <w:pStyle w:val="9"/>
              <w:spacing w:line="232" w:lineRule="auto"/>
              <w:ind w:left="37" w:right="124"/>
              <w:jc w:val="both"/>
              <w:rPr>
                <w:sz w:val="20"/>
              </w:rPr>
            </w:pPr>
            <w:r>
              <w:rPr>
                <w:spacing w:val="-2"/>
                <w:sz w:val="20"/>
              </w:rPr>
              <w:t>对生产许可证有效期届满后，未依法续展继续生产饲料、饲料添加剂的行政</w:t>
            </w:r>
            <w:r>
              <w:rPr>
                <w:sz w:val="20"/>
              </w:rPr>
              <w:t>处罚</w:t>
            </w:r>
          </w:p>
        </w:tc>
        <w:tc>
          <w:tcPr>
            <w:tcW w:w="8888" w:type="dxa"/>
            <w:vMerge w:val="continue"/>
            <w:tcBorders>
              <w:top w:val="nil"/>
            </w:tcBorders>
          </w:tcPr>
          <w:p w14:paraId="066D3C28">
            <w:pPr>
              <w:rPr>
                <w:sz w:val="2"/>
                <w:szCs w:val="2"/>
              </w:rPr>
            </w:pPr>
          </w:p>
        </w:tc>
        <w:tc>
          <w:tcPr>
            <w:tcW w:w="2154" w:type="dxa"/>
            <w:vMerge w:val="continue"/>
            <w:tcBorders>
              <w:top w:val="nil"/>
            </w:tcBorders>
          </w:tcPr>
          <w:p w14:paraId="18963B24">
            <w:pPr>
              <w:rPr>
                <w:sz w:val="2"/>
                <w:szCs w:val="2"/>
              </w:rPr>
            </w:pPr>
          </w:p>
        </w:tc>
        <w:tc>
          <w:tcPr>
            <w:tcW w:w="2099" w:type="dxa"/>
            <w:vMerge w:val="continue"/>
            <w:tcBorders>
              <w:top w:val="nil"/>
            </w:tcBorders>
          </w:tcPr>
          <w:p w14:paraId="6E123EDA">
            <w:pPr>
              <w:rPr>
                <w:sz w:val="2"/>
                <w:szCs w:val="2"/>
              </w:rPr>
            </w:pPr>
          </w:p>
        </w:tc>
        <w:tc>
          <w:tcPr>
            <w:tcW w:w="4348" w:type="dxa"/>
            <w:vMerge w:val="continue"/>
            <w:tcBorders>
              <w:top w:val="nil"/>
            </w:tcBorders>
          </w:tcPr>
          <w:p w14:paraId="085437B4">
            <w:pPr>
              <w:rPr>
                <w:sz w:val="2"/>
                <w:szCs w:val="2"/>
              </w:rPr>
            </w:pPr>
          </w:p>
        </w:tc>
      </w:tr>
    </w:tbl>
    <w:p w14:paraId="462DCE0A">
      <w:pPr>
        <w:spacing w:after="0"/>
        <w:rPr>
          <w:sz w:val="2"/>
          <w:szCs w:val="2"/>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34D601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1E840C86">
            <w:pPr>
              <w:pStyle w:val="9"/>
              <w:spacing w:before="5"/>
              <w:rPr>
                <w:sz w:val="14"/>
              </w:rPr>
            </w:pPr>
          </w:p>
          <w:p w14:paraId="61145694">
            <w:pPr>
              <w:pStyle w:val="9"/>
              <w:ind w:left="75" w:right="44"/>
              <w:jc w:val="center"/>
              <w:rPr>
                <w:b/>
                <w:sz w:val="20"/>
              </w:rPr>
            </w:pPr>
            <w:r>
              <w:rPr>
                <w:b/>
                <w:sz w:val="20"/>
              </w:rPr>
              <w:t>序号</w:t>
            </w:r>
          </w:p>
        </w:tc>
        <w:tc>
          <w:tcPr>
            <w:tcW w:w="732" w:type="dxa"/>
          </w:tcPr>
          <w:p w14:paraId="47BB51AF">
            <w:pPr>
              <w:pStyle w:val="9"/>
              <w:spacing w:before="70" w:line="230" w:lineRule="auto"/>
              <w:ind w:left="172" w:right="136"/>
              <w:rPr>
                <w:b/>
                <w:sz w:val="20"/>
              </w:rPr>
            </w:pPr>
            <w:r>
              <w:rPr>
                <w:b/>
                <w:sz w:val="20"/>
              </w:rPr>
              <w:t>事项类别</w:t>
            </w:r>
          </w:p>
        </w:tc>
        <w:tc>
          <w:tcPr>
            <w:tcW w:w="3850" w:type="dxa"/>
            <w:gridSpan w:val="2"/>
          </w:tcPr>
          <w:p w14:paraId="75B9374D">
            <w:pPr>
              <w:pStyle w:val="9"/>
              <w:spacing w:before="5"/>
              <w:rPr>
                <w:sz w:val="14"/>
              </w:rPr>
            </w:pPr>
          </w:p>
          <w:p w14:paraId="2BD1287B">
            <w:pPr>
              <w:pStyle w:val="9"/>
              <w:ind w:left="36" w:right="4"/>
              <w:jc w:val="center"/>
              <w:rPr>
                <w:b/>
                <w:sz w:val="20"/>
              </w:rPr>
            </w:pPr>
            <w:r>
              <w:rPr>
                <w:b/>
                <w:sz w:val="20"/>
              </w:rPr>
              <w:t>事项名称</w:t>
            </w:r>
          </w:p>
        </w:tc>
        <w:tc>
          <w:tcPr>
            <w:tcW w:w="8888" w:type="dxa"/>
          </w:tcPr>
          <w:p w14:paraId="4A97B149">
            <w:pPr>
              <w:pStyle w:val="9"/>
              <w:spacing w:before="5"/>
              <w:rPr>
                <w:sz w:val="14"/>
              </w:rPr>
            </w:pPr>
          </w:p>
          <w:p w14:paraId="065BC7B1">
            <w:pPr>
              <w:pStyle w:val="9"/>
              <w:ind w:left="4028" w:right="3996"/>
              <w:jc w:val="center"/>
              <w:rPr>
                <w:b/>
                <w:sz w:val="20"/>
              </w:rPr>
            </w:pPr>
            <w:r>
              <w:rPr>
                <w:b/>
                <w:sz w:val="20"/>
              </w:rPr>
              <w:t>实施依据</w:t>
            </w:r>
          </w:p>
        </w:tc>
        <w:tc>
          <w:tcPr>
            <w:tcW w:w="4253" w:type="dxa"/>
            <w:gridSpan w:val="2"/>
          </w:tcPr>
          <w:p w14:paraId="4B648425">
            <w:pPr>
              <w:pStyle w:val="9"/>
              <w:spacing w:before="5"/>
              <w:rPr>
                <w:sz w:val="14"/>
              </w:rPr>
            </w:pPr>
          </w:p>
          <w:p w14:paraId="3B4457AE">
            <w:pPr>
              <w:pStyle w:val="9"/>
              <w:ind w:left="1709" w:right="1680"/>
              <w:jc w:val="center"/>
              <w:rPr>
                <w:b/>
                <w:sz w:val="20"/>
              </w:rPr>
            </w:pPr>
            <w:r>
              <w:rPr>
                <w:b/>
                <w:sz w:val="20"/>
              </w:rPr>
              <w:t>适用情形</w:t>
            </w:r>
          </w:p>
        </w:tc>
        <w:tc>
          <w:tcPr>
            <w:tcW w:w="4348" w:type="dxa"/>
          </w:tcPr>
          <w:p w14:paraId="5868635C">
            <w:pPr>
              <w:pStyle w:val="9"/>
              <w:spacing w:before="5"/>
              <w:rPr>
                <w:sz w:val="14"/>
              </w:rPr>
            </w:pPr>
          </w:p>
          <w:p w14:paraId="71D1C3D3">
            <w:pPr>
              <w:pStyle w:val="9"/>
              <w:ind w:left="1753" w:right="1729"/>
              <w:jc w:val="center"/>
              <w:rPr>
                <w:b/>
                <w:sz w:val="20"/>
              </w:rPr>
            </w:pPr>
            <w:r>
              <w:rPr>
                <w:b/>
                <w:sz w:val="20"/>
              </w:rPr>
              <w:t>裁量标准</w:t>
            </w:r>
          </w:p>
        </w:tc>
      </w:tr>
      <w:tr w14:paraId="2D5E6B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5" w:hRule="atLeast"/>
        </w:trPr>
        <w:tc>
          <w:tcPr>
            <w:tcW w:w="581" w:type="dxa"/>
          </w:tcPr>
          <w:p w14:paraId="05B48E11">
            <w:pPr>
              <w:pStyle w:val="9"/>
              <w:rPr>
                <w:sz w:val="20"/>
              </w:rPr>
            </w:pPr>
          </w:p>
          <w:p w14:paraId="59A3C3E4">
            <w:pPr>
              <w:pStyle w:val="9"/>
              <w:spacing w:before="180"/>
              <w:ind w:left="75" w:right="39"/>
              <w:jc w:val="center"/>
              <w:rPr>
                <w:sz w:val="20"/>
              </w:rPr>
            </w:pPr>
            <w:r>
              <w:rPr>
                <w:sz w:val="20"/>
              </w:rPr>
              <w:t>79</w:t>
            </w:r>
          </w:p>
        </w:tc>
        <w:tc>
          <w:tcPr>
            <w:tcW w:w="732" w:type="dxa"/>
          </w:tcPr>
          <w:p w14:paraId="18E3FF4A">
            <w:pPr>
              <w:pStyle w:val="9"/>
              <w:rPr>
                <w:sz w:val="20"/>
              </w:rPr>
            </w:pPr>
          </w:p>
          <w:p w14:paraId="7814F717">
            <w:pPr>
              <w:pStyle w:val="9"/>
              <w:spacing w:before="180"/>
              <w:ind w:right="137"/>
              <w:jc w:val="right"/>
              <w:rPr>
                <w:sz w:val="20"/>
              </w:rPr>
            </w:pPr>
            <w:r>
              <w:rPr>
                <w:w w:val="95"/>
                <w:sz w:val="20"/>
              </w:rPr>
              <w:t>饲料</w:t>
            </w:r>
          </w:p>
        </w:tc>
        <w:tc>
          <w:tcPr>
            <w:tcW w:w="3850" w:type="dxa"/>
            <w:gridSpan w:val="2"/>
          </w:tcPr>
          <w:p w14:paraId="732A7DBA">
            <w:pPr>
              <w:pStyle w:val="9"/>
              <w:spacing w:before="3"/>
              <w:rPr>
                <w:sz w:val="15"/>
              </w:rPr>
            </w:pPr>
          </w:p>
          <w:p w14:paraId="317AC61A">
            <w:pPr>
              <w:pStyle w:val="9"/>
              <w:spacing w:line="232" w:lineRule="auto"/>
              <w:ind w:left="37" w:right="7"/>
              <w:jc w:val="both"/>
              <w:rPr>
                <w:sz w:val="20"/>
              </w:rPr>
            </w:pPr>
            <w:r>
              <w:rPr>
                <w:spacing w:val="-1"/>
                <w:w w:val="95"/>
                <w:sz w:val="20"/>
              </w:rPr>
              <w:t>对已经取得生产许可证，但不再具备规定的 条件而继续生产饲料、饲料添加剂的行政处</w:t>
            </w:r>
            <w:r>
              <w:rPr>
                <w:sz w:val="20"/>
              </w:rPr>
              <w:t>罚</w:t>
            </w:r>
          </w:p>
        </w:tc>
        <w:tc>
          <w:tcPr>
            <w:tcW w:w="8888" w:type="dxa"/>
          </w:tcPr>
          <w:p w14:paraId="23C92F95">
            <w:pPr>
              <w:pStyle w:val="9"/>
              <w:spacing w:before="67" w:line="252" w:lineRule="exact"/>
              <w:ind w:left="39"/>
              <w:rPr>
                <w:b/>
                <w:sz w:val="20"/>
              </w:rPr>
            </w:pPr>
            <w:r>
              <w:rPr>
                <w:b/>
                <w:sz w:val="20"/>
              </w:rPr>
              <w:t>《饲料和饲料添加剂管理条例》(2017修订)</w:t>
            </w:r>
          </w:p>
          <w:p w14:paraId="22EF5FE0">
            <w:pPr>
              <w:pStyle w:val="9"/>
              <w:spacing w:before="3" w:line="230" w:lineRule="auto"/>
              <w:ind w:left="39" w:right="37"/>
              <w:rPr>
                <w:sz w:val="20"/>
              </w:rPr>
            </w:pPr>
            <w:r>
              <w:rPr>
                <w:b/>
                <w:sz w:val="20"/>
              </w:rPr>
              <w:t xml:space="preserve">第三十八条第二款 </w:t>
            </w:r>
            <w:r>
              <w:rPr>
                <w:sz w:val="20"/>
              </w:rPr>
              <w:t>已经取得生产许可证，但不再具备本条例第十四条规定的条件而继续生产饲料、饲料添加剂的，由县级以上地方人民政府饲料管理部门责令停止生产、限期改正，并处1万元以上5万元以下罚款；逾期不改正的，由发证机关吊销生产许可证。</w:t>
            </w:r>
          </w:p>
        </w:tc>
        <w:tc>
          <w:tcPr>
            <w:tcW w:w="4253" w:type="dxa"/>
            <w:gridSpan w:val="2"/>
          </w:tcPr>
          <w:p w14:paraId="0F7B0A75">
            <w:pPr>
              <w:pStyle w:val="9"/>
              <w:rPr>
                <w:sz w:val="20"/>
              </w:rPr>
            </w:pPr>
          </w:p>
          <w:p w14:paraId="29CFA16D">
            <w:pPr>
              <w:pStyle w:val="9"/>
              <w:spacing w:before="180"/>
              <w:ind w:left="36"/>
              <w:rPr>
                <w:sz w:val="20"/>
              </w:rPr>
            </w:pPr>
            <w:r>
              <w:rPr>
                <w:sz w:val="20"/>
              </w:rPr>
              <w:t>违法生产产品货值金额不足5000元的</w:t>
            </w:r>
          </w:p>
        </w:tc>
        <w:tc>
          <w:tcPr>
            <w:tcW w:w="4348" w:type="dxa"/>
          </w:tcPr>
          <w:p w14:paraId="7541E1BD">
            <w:pPr>
              <w:pStyle w:val="9"/>
              <w:spacing w:before="1"/>
              <w:rPr>
                <w:sz w:val="25"/>
              </w:rPr>
            </w:pPr>
          </w:p>
          <w:p w14:paraId="1150A973">
            <w:pPr>
              <w:pStyle w:val="9"/>
              <w:spacing w:before="1" w:line="230" w:lineRule="auto"/>
              <w:ind w:left="36" w:right="109"/>
              <w:rPr>
                <w:sz w:val="20"/>
              </w:rPr>
            </w:pPr>
            <w:r>
              <w:rPr>
                <w:w w:val="95"/>
                <w:sz w:val="20"/>
              </w:rPr>
              <w:t>责令停止生产、限期改正，并处1万元以上2</w:t>
            </w:r>
            <w:r>
              <w:rPr>
                <w:spacing w:val="-8"/>
                <w:w w:val="95"/>
                <w:sz w:val="20"/>
              </w:rPr>
              <w:t xml:space="preserve">万元 </w:t>
            </w:r>
            <w:r>
              <w:rPr>
                <w:sz w:val="20"/>
              </w:rPr>
              <w:t>以下罚款。</w:t>
            </w:r>
          </w:p>
        </w:tc>
      </w:tr>
      <w:tr w14:paraId="116BEC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1" w:hRule="atLeast"/>
        </w:trPr>
        <w:tc>
          <w:tcPr>
            <w:tcW w:w="581" w:type="dxa"/>
          </w:tcPr>
          <w:p w14:paraId="753FF3C6">
            <w:pPr>
              <w:pStyle w:val="9"/>
              <w:rPr>
                <w:sz w:val="20"/>
              </w:rPr>
            </w:pPr>
          </w:p>
          <w:p w14:paraId="748A7199">
            <w:pPr>
              <w:pStyle w:val="9"/>
              <w:rPr>
                <w:sz w:val="20"/>
              </w:rPr>
            </w:pPr>
          </w:p>
          <w:p w14:paraId="403FC2AC">
            <w:pPr>
              <w:pStyle w:val="9"/>
              <w:rPr>
                <w:sz w:val="20"/>
              </w:rPr>
            </w:pPr>
          </w:p>
          <w:p w14:paraId="2E24C8F0">
            <w:pPr>
              <w:pStyle w:val="9"/>
              <w:rPr>
                <w:sz w:val="20"/>
              </w:rPr>
            </w:pPr>
          </w:p>
          <w:p w14:paraId="121202F2">
            <w:pPr>
              <w:pStyle w:val="9"/>
              <w:rPr>
                <w:sz w:val="20"/>
              </w:rPr>
            </w:pPr>
          </w:p>
          <w:p w14:paraId="3C091720">
            <w:pPr>
              <w:pStyle w:val="9"/>
              <w:spacing w:before="12"/>
              <w:rPr>
                <w:sz w:val="17"/>
              </w:rPr>
            </w:pPr>
          </w:p>
          <w:p w14:paraId="1CB25E60">
            <w:pPr>
              <w:pStyle w:val="9"/>
              <w:ind w:left="75" w:right="39"/>
              <w:jc w:val="center"/>
              <w:rPr>
                <w:sz w:val="20"/>
              </w:rPr>
            </w:pPr>
            <w:r>
              <w:rPr>
                <w:sz w:val="20"/>
              </w:rPr>
              <w:t>80</w:t>
            </w:r>
          </w:p>
        </w:tc>
        <w:tc>
          <w:tcPr>
            <w:tcW w:w="732" w:type="dxa"/>
          </w:tcPr>
          <w:p w14:paraId="5D9E15D6">
            <w:pPr>
              <w:pStyle w:val="9"/>
              <w:rPr>
                <w:sz w:val="20"/>
              </w:rPr>
            </w:pPr>
          </w:p>
          <w:p w14:paraId="33BC02D6">
            <w:pPr>
              <w:pStyle w:val="9"/>
              <w:rPr>
                <w:sz w:val="20"/>
              </w:rPr>
            </w:pPr>
          </w:p>
          <w:p w14:paraId="4DDB1A79">
            <w:pPr>
              <w:pStyle w:val="9"/>
              <w:rPr>
                <w:sz w:val="20"/>
              </w:rPr>
            </w:pPr>
          </w:p>
          <w:p w14:paraId="064BF672">
            <w:pPr>
              <w:pStyle w:val="9"/>
              <w:rPr>
                <w:sz w:val="20"/>
              </w:rPr>
            </w:pPr>
          </w:p>
          <w:p w14:paraId="24C7D457">
            <w:pPr>
              <w:pStyle w:val="9"/>
              <w:rPr>
                <w:sz w:val="20"/>
              </w:rPr>
            </w:pPr>
          </w:p>
          <w:p w14:paraId="293AF3EA">
            <w:pPr>
              <w:pStyle w:val="9"/>
              <w:spacing w:before="12"/>
              <w:rPr>
                <w:sz w:val="17"/>
              </w:rPr>
            </w:pPr>
          </w:p>
          <w:p w14:paraId="52140260">
            <w:pPr>
              <w:pStyle w:val="9"/>
              <w:ind w:right="137"/>
              <w:jc w:val="right"/>
              <w:rPr>
                <w:sz w:val="20"/>
              </w:rPr>
            </w:pPr>
            <w:r>
              <w:rPr>
                <w:w w:val="95"/>
                <w:sz w:val="20"/>
              </w:rPr>
              <w:t>饲料</w:t>
            </w:r>
          </w:p>
        </w:tc>
        <w:tc>
          <w:tcPr>
            <w:tcW w:w="3850" w:type="dxa"/>
            <w:gridSpan w:val="2"/>
          </w:tcPr>
          <w:p w14:paraId="15331629">
            <w:pPr>
              <w:pStyle w:val="9"/>
              <w:rPr>
                <w:sz w:val="20"/>
              </w:rPr>
            </w:pPr>
          </w:p>
          <w:p w14:paraId="33FC0B3F">
            <w:pPr>
              <w:pStyle w:val="9"/>
              <w:rPr>
                <w:sz w:val="20"/>
              </w:rPr>
            </w:pPr>
          </w:p>
          <w:p w14:paraId="57FDADD4">
            <w:pPr>
              <w:pStyle w:val="9"/>
              <w:rPr>
                <w:sz w:val="20"/>
              </w:rPr>
            </w:pPr>
          </w:p>
          <w:p w14:paraId="62149B7D">
            <w:pPr>
              <w:pStyle w:val="9"/>
              <w:rPr>
                <w:sz w:val="20"/>
              </w:rPr>
            </w:pPr>
          </w:p>
          <w:p w14:paraId="304CFACA">
            <w:pPr>
              <w:pStyle w:val="9"/>
              <w:spacing w:before="4"/>
              <w:rPr>
                <w:sz w:val="19"/>
              </w:rPr>
            </w:pPr>
          </w:p>
          <w:p w14:paraId="1EDE88D1">
            <w:pPr>
              <w:pStyle w:val="9"/>
              <w:spacing w:line="230" w:lineRule="auto"/>
              <w:ind w:left="37" w:right="9"/>
              <w:jc w:val="both"/>
              <w:rPr>
                <w:sz w:val="20"/>
              </w:rPr>
            </w:pPr>
            <w:r>
              <w:rPr>
                <w:spacing w:val="-1"/>
                <w:w w:val="95"/>
                <w:sz w:val="20"/>
              </w:rPr>
              <w:t>对已经取得生产许可证，但未取得产品批准 文号而生产饲料添加剂、添加剂预混合饲料</w:t>
            </w:r>
            <w:r>
              <w:rPr>
                <w:sz w:val="20"/>
              </w:rPr>
              <w:t>的行政处罚</w:t>
            </w:r>
          </w:p>
        </w:tc>
        <w:tc>
          <w:tcPr>
            <w:tcW w:w="8888" w:type="dxa"/>
          </w:tcPr>
          <w:p w14:paraId="4D644D3F">
            <w:pPr>
              <w:pStyle w:val="9"/>
              <w:spacing w:before="28" w:line="252" w:lineRule="exact"/>
              <w:ind w:left="39"/>
              <w:rPr>
                <w:b/>
                <w:sz w:val="20"/>
              </w:rPr>
            </w:pPr>
            <w:r>
              <w:rPr>
                <w:b/>
                <w:sz w:val="20"/>
              </w:rPr>
              <w:t>1.《饲料和饲料添加剂管理条例》(2017修订)</w:t>
            </w:r>
          </w:p>
          <w:p w14:paraId="35AD3916">
            <w:pPr>
              <w:pStyle w:val="9"/>
              <w:spacing w:before="4" w:line="230" w:lineRule="auto"/>
              <w:ind w:left="39" w:right="38"/>
              <w:jc w:val="both"/>
              <w:rPr>
                <w:sz w:val="20"/>
              </w:rPr>
            </w:pPr>
            <w:r>
              <w:rPr>
                <w:b/>
                <w:spacing w:val="9"/>
                <w:sz w:val="20"/>
              </w:rPr>
              <w:t xml:space="preserve">第三十八条第三款 </w:t>
            </w:r>
            <w:r>
              <w:rPr>
                <w:spacing w:val="-1"/>
                <w:sz w:val="20"/>
              </w:rPr>
              <w:t>已经取得生产许可证，但未取得产品批准文号而生产饲料添加剂、添加剂预</w:t>
            </w:r>
            <w:r>
              <w:rPr>
                <w:w w:val="95"/>
                <w:sz w:val="20"/>
              </w:rPr>
              <w:t xml:space="preserve">混合饲料的，由县级以上地方人民政府饲料管理部门责令停止生产，没收违法所得、违法生产的产品 和用于违法生产饲料的饲料原料、单一饲料、饲料添加剂、药物饲料添加剂以及用于违法生产饲料添 加剂的原料，限期补办产品批准文号，并处违法生产的产品货值金额1倍以上3倍以下罚款；情节严重 </w:t>
            </w:r>
            <w:r>
              <w:rPr>
                <w:sz w:val="20"/>
              </w:rPr>
              <w:t>的，由发证机关吊销生产许可证。</w:t>
            </w:r>
          </w:p>
          <w:p w14:paraId="721CF9EC">
            <w:pPr>
              <w:pStyle w:val="9"/>
              <w:spacing w:line="249" w:lineRule="exact"/>
              <w:ind w:left="39"/>
              <w:rPr>
                <w:b/>
                <w:sz w:val="20"/>
              </w:rPr>
            </w:pPr>
            <w:r>
              <w:rPr>
                <w:b/>
                <w:sz w:val="20"/>
              </w:rPr>
              <w:t>2.《饲料添加剂产品批准文号管理办法》（2022修订）</w:t>
            </w:r>
          </w:p>
          <w:p w14:paraId="4FC23500">
            <w:pPr>
              <w:pStyle w:val="9"/>
              <w:spacing w:before="2" w:line="230" w:lineRule="auto"/>
              <w:ind w:left="39" w:right="40"/>
              <w:rPr>
                <w:sz w:val="20"/>
              </w:rPr>
            </w:pPr>
            <w:r>
              <w:rPr>
                <w:b/>
                <w:sz w:val="20"/>
              </w:rPr>
              <w:t xml:space="preserve">第十七条第一款 </w:t>
            </w:r>
            <w:r>
              <w:rPr>
                <w:sz w:val="20"/>
              </w:rPr>
              <w:t>饲料添加剂生产企业违反本办法规定，向定制企业以外的其他饲料、饲料添加</w:t>
            </w:r>
            <w:r>
              <w:rPr>
                <w:w w:val="95"/>
                <w:sz w:val="20"/>
              </w:rPr>
              <w:t>剂生产企业、经营者或养殖者销售定制产品的，依照《饲料和饲料添加剂管理条例》第三十八条处罚</w:t>
            </w:r>
          </w:p>
          <w:p w14:paraId="3BA5DA2F">
            <w:pPr>
              <w:pStyle w:val="9"/>
              <w:spacing w:line="246" w:lineRule="exact"/>
              <w:ind w:left="39"/>
              <w:rPr>
                <w:sz w:val="20"/>
              </w:rPr>
            </w:pPr>
            <w:r>
              <w:rPr>
                <w:w w:val="99"/>
                <w:sz w:val="20"/>
              </w:rPr>
              <w:t>。</w:t>
            </w:r>
          </w:p>
          <w:p w14:paraId="2783CC55">
            <w:pPr>
              <w:pStyle w:val="9"/>
              <w:spacing w:line="248" w:lineRule="exact"/>
              <w:ind w:left="39"/>
              <w:rPr>
                <w:b/>
                <w:sz w:val="20"/>
              </w:rPr>
            </w:pPr>
            <w:r>
              <w:rPr>
                <w:b/>
                <w:sz w:val="20"/>
              </w:rPr>
              <w:t>3.《国务院关于取消和下放一批行政许可事项的决定》（国发〔2019〕6号）</w:t>
            </w:r>
          </w:p>
          <w:p w14:paraId="49132E35">
            <w:pPr>
              <w:pStyle w:val="9"/>
              <w:spacing w:line="247" w:lineRule="exact"/>
              <w:ind w:left="39"/>
              <w:rPr>
                <w:sz w:val="20"/>
              </w:rPr>
            </w:pPr>
            <w:r>
              <w:rPr>
                <w:sz w:val="20"/>
              </w:rPr>
              <w:t>附件《国务院决定取消的行政许可事项目录》第18项：饲料添加剂预混合饲料、混合型饲料添加</w:t>
            </w:r>
          </w:p>
          <w:p w14:paraId="407E65A1">
            <w:pPr>
              <w:pStyle w:val="9"/>
              <w:spacing w:line="234" w:lineRule="exact"/>
              <w:ind w:left="39"/>
              <w:rPr>
                <w:sz w:val="20"/>
              </w:rPr>
            </w:pPr>
            <w:r>
              <w:rPr>
                <w:sz w:val="20"/>
              </w:rPr>
              <w:t>剂产品批准文号核发。</w:t>
            </w:r>
          </w:p>
        </w:tc>
        <w:tc>
          <w:tcPr>
            <w:tcW w:w="4253" w:type="dxa"/>
            <w:gridSpan w:val="2"/>
          </w:tcPr>
          <w:p w14:paraId="6DF0FD51">
            <w:pPr>
              <w:pStyle w:val="9"/>
              <w:rPr>
                <w:sz w:val="20"/>
              </w:rPr>
            </w:pPr>
          </w:p>
          <w:p w14:paraId="06972AB1">
            <w:pPr>
              <w:pStyle w:val="9"/>
              <w:rPr>
                <w:sz w:val="20"/>
              </w:rPr>
            </w:pPr>
          </w:p>
          <w:p w14:paraId="05577DDD">
            <w:pPr>
              <w:pStyle w:val="9"/>
              <w:rPr>
                <w:sz w:val="20"/>
              </w:rPr>
            </w:pPr>
          </w:p>
          <w:p w14:paraId="584247F8">
            <w:pPr>
              <w:pStyle w:val="9"/>
              <w:rPr>
                <w:sz w:val="20"/>
              </w:rPr>
            </w:pPr>
          </w:p>
          <w:p w14:paraId="03B3D5C6">
            <w:pPr>
              <w:pStyle w:val="9"/>
              <w:rPr>
                <w:sz w:val="20"/>
              </w:rPr>
            </w:pPr>
          </w:p>
          <w:p w14:paraId="17318CD0">
            <w:pPr>
              <w:pStyle w:val="9"/>
              <w:spacing w:before="12"/>
              <w:rPr>
                <w:sz w:val="17"/>
              </w:rPr>
            </w:pPr>
          </w:p>
          <w:p w14:paraId="3753C72D">
            <w:pPr>
              <w:pStyle w:val="9"/>
              <w:ind w:left="36"/>
              <w:rPr>
                <w:sz w:val="20"/>
              </w:rPr>
            </w:pPr>
            <w:r>
              <w:rPr>
                <w:sz w:val="20"/>
              </w:rPr>
              <w:t>违法生产产品货值金额不足5000元的</w:t>
            </w:r>
          </w:p>
        </w:tc>
        <w:tc>
          <w:tcPr>
            <w:tcW w:w="4348" w:type="dxa"/>
          </w:tcPr>
          <w:p w14:paraId="283CBC14">
            <w:pPr>
              <w:pStyle w:val="9"/>
              <w:rPr>
                <w:sz w:val="20"/>
              </w:rPr>
            </w:pPr>
          </w:p>
          <w:p w14:paraId="2CF3F11F">
            <w:pPr>
              <w:pStyle w:val="9"/>
              <w:rPr>
                <w:sz w:val="20"/>
              </w:rPr>
            </w:pPr>
          </w:p>
          <w:p w14:paraId="53995C1F">
            <w:pPr>
              <w:pStyle w:val="9"/>
              <w:rPr>
                <w:sz w:val="20"/>
              </w:rPr>
            </w:pPr>
          </w:p>
          <w:p w14:paraId="5BB83659">
            <w:pPr>
              <w:pStyle w:val="9"/>
              <w:rPr>
                <w:sz w:val="20"/>
              </w:rPr>
            </w:pPr>
          </w:p>
          <w:p w14:paraId="39DDBEB5">
            <w:pPr>
              <w:pStyle w:val="9"/>
              <w:spacing w:line="230" w:lineRule="auto"/>
              <w:ind w:left="36" w:right="110"/>
              <w:jc w:val="both"/>
              <w:rPr>
                <w:sz w:val="20"/>
              </w:rPr>
            </w:pPr>
            <w:r>
              <w:rPr>
                <w:spacing w:val="-1"/>
                <w:w w:val="95"/>
                <w:sz w:val="20"/>
              </w:rPr>
              <w:t xml:space="preserve">责令停止生产，没收违法所得、违法生产的产品 和用于违法生产饲料的饲料原料、单一饲料、饲 料添加剂、药物饲料添加剂以及用于违法生产饲 料添加剂的原料，限期补办产品批准文号，并处 </w:t>
            </w:r>
            <w:r>
              <w:rPr>
                <w:sz w:val="20"/>
              </w:rPr>
              <w:t>违法生产的产品货值金额1倍罚款。</w:t>
            </w:r>
          </w:p>
        </w:tc>
      </w:tr>
      <w:tr w14:paraId="76CAA9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581" w:type="dxa"/>
            <w:vMerge w:val="restart"/>
          </w:tcPr>
          <w:p w14:paraId="4FF8D936">
            <w:pPr>
              <w:pStyle w:val="9"/>
              <w:rPr>
                <w:sz w:val="20"/>
              </w:rPr>
            </w:pPr>
          </w:p>
          <w:p w14:paraId="346598CD">
            <w:pPr>
              <w:pStyle w:val="9"/>
              <w:rPr>
                <w:sz w:val="20"/>
              </w:rPr>
            </w:pPr>
          </w:p>
          <w:p w14:paraId="54E47256">
            <w:pPr>
              <w:pStyle w:val="9"/>
              <w:rPr>
                <w:sz w:val="20"/>
              </w:rPr>
            </w:pPr>
          </w:p>
          <w:p w14:paraId="72F12990">
            <w:pPr>
              <w:pStyle w:val="9"/>
              <w:rPr>
                <w:sz w:val="20"/>
              </w:rPr>
            </w:pPr>
          </w:p>
          <w:p w14:paraId="61A4F105">
            <w:pPr>
              <w:pStyle w:val="9"/>
              <w:rPr>
                <w:sz w:val="20"/>
              </w:rPr>
            </w:pPr>
          </w:p>
          <w:p w14:paraId="71BEC0FF">
            <w:pPr>
              <w:pStyle w:val="9"/>
              <w:rPr>
                <w:sz w:val="20"/>
              </w:rPr>
            </w:pPr>
          </w:p>
          <w:p w14:paraId="10A92725">
            <w:pPr>
              <w:pStyle w:val="9"/>
              <w:rPr>
                <w:sz w:val="20"/>
              </w:rPr>
            </w:pPr>
          </w:p>
          <w:p w14:paraId="0BC78C3A">
            <w:pPr>
              <w:pStyle w:val="9"/>
              <w:rPr>
                <w:sz w:val="20"/>
              </w:rPr>
            </w:pPr>
          </w:p>
          <w:p w14:paraId="231A7182">
            <w:pPr>
              <w:pStyle w:val="9"/>
              <w:spacing w:before="9"/>
              <w:rPr>
                <w:sz w:val="23"/>
              </w:rPr>
            </w:pPr>
          </w:p>
          <w:p w14:paraId="190413E4">
            <w:pPr>
              <w:pStyle w:val="9"/>
              <w:ind w:left="198"/>
              <w:rPr>
                <w:sz w:val="20"/>
              </w:rPr>
            </w:pPr>
            <w:r>
              <w:rPr>
                <w:sz w:val="20"/>
              </w:rPr>
              <w:t>81</w:t>
            </w:r>
          </w:p>
        </w:tc>
        <w:tc>
          <w:tcPr>
            <w:tcW w:w="732" w:type="dxa"/>
            <w:vMerge w:val="restart"/>
          </w:tcPr>
          <w:p w14:paraId="5DB79A56">
            <w:pPr>
              <w:pStyle w:val="9"/>
              <w:rPr>
                <w:sz w:val="20"/>
              </w:rPr>
            </w:pPr>
          </w:p>
          <w:p w14:paraId="384C9572">
            <w:pPr>
              <w:pStyle w:val="9"/>
              <w:rPr>
                <w:sz w:val="20"/>
              </w:rPr>
            </w:pPr>
          </w:p>
          <w:p w14:paraId="5C6F4C0A">
            <w:pPr>
              <w:pStyle w:val="9"/>
              <w:rPr>
                <w:sz w:val="20"/>
              </w:rPr>
            </w:pPr>
          </w:p>
          <w:p w14:paraId="3F6DFD20">
            <w:pPr>
              <w:pStyle w:val="9"/>
              <w:rPr>
                <w:sz w:val="20"/>
              </w:rPr>
            </w:pPr>
          </w:p>
          <w:p w14:paraId="1BA08311">
            <w:pPr>
              <w:pStyle w:val="9"/>
              <w:rPr>
                <w:sz w:val="20"/>
              </w:rPr>
            </w:pPr>
          </w:p>
          <w:p w14:paraId="7754A624">
            <w:pPr>
              <w:pStyle w:val="9"/>
              <w:rPr>
                <w:sz w:val="20"/>
              </w:rPr>
            </w:pPr>
          </w:p>
          <w:p w14:paraId="5FE52D0D">
            <w:pPr>
              <w:pStyle w:val="9"/>
              <w:rPr>
                <w:sz w:val="20"/>
              </w:rPr>
            </w:pPr>
          </w:p>
          <w:p w14:paraId="7DE5B828">
            <w:pPr>
              <w:pStyle w:val="9"/>
              <w:rPr>
                <w:sz w:val="20"/>
              </w:rPr>
            </w:pPr>
          </w:p>
          <w:p w14:paraId="6350DB3B">
            <w:pPr>
              <w:pStyle w:val="9"/>
              <w:spacing w:before="9"/>
              <w:rPr>
                <w:sz w:val="23"/>
              </w:rPr>
            </w:pPr>
          </w:p>
          <w:p w14:paraId="6A75B08D">
            <w:pPr>
              <w:pStyle w:val="9"/>
              <w:ind w:left="174"/>
              <w:rPr>
                <w:sz w:val="20"/>
              </w:rPr>
            </w:pPr>
            <w:r>
              <w:rPr>
                <w:sz w:val="20"/>
              </w:rPr>
              <w:t>饲料</w:t>
            </w:r>
          </w:p>
        </w:tc>
        <w:tc>
          <w:tcPr>
            <w:tcW w:w="1476" w:type="dxa"/>
            <w:vMerge w:val="restart"/>
          </w:tcPr>
          <w:p w14:paraId="7542EF39">
            <w:pPr>
              <w:pStyle w:val="9"/>
              <w:rPr>
                <w:sz w:val="20"/>
              </w:rPr>
            </w:pPr>
          </w:p>
          <w:p w14:paraId="7A84C469">
            <w:pPr>
              <w:pStyle w:val="9"/>
              <w:rPr>
                <w:sz w:val="20"/>
              </w:rPr>
            </w:pPr>
          </w:p>
          <w:p w14:paraId="16EE5DFC">
            <w:pPr>
              <w:pStyle w:val="9"/>
              <w:rPr>
                <w:sz w:val="20"/>
              </w:rPr>
            </w:pPr>
          </w:p>
          <w:p w14:paraId="1FF1334A">
            <w:pPr>
              <w:pStyle w:val="9"/>
              <w:rPr>
                <w:sz w:val="20"/>
              </w:rPr>
            </w:pPr>
          </w:p>
          <w:p w14:paraId="73E937FE">
            <w:pPr>
              <w:pStyle w:val="9"/>
              <w:spacing w:before="8"/>
              <w:rPr>
                <w:sz w:val="17"/>
              </w:rPr>
            </w:pPr>
          </w:p>
          <w:p w14:paraId="6224A61A">
            <w:pPr>
              <w:pStyle w:val="9"/>
              <w:spacing w:line="230" w:lineRule="auto"/>
              <w:ind w:left="37" w:right="22"/>
              <w:jc w:val="both"/>
              <w:rPr>
                <w:sz w:val="20"/>
              </w:rPr>
            </w:pPr>
            <w:r>
              <w:rPr>
                <w:spacing w:val="-3"/>
                <w:sz w:val="20"/>
              </w:rPr>
              <w:t>对饲料、饲料添加剂生产企业使用限制使用的饲料原料、单一饲料、饲料添加剂</w:t>
            </w:r>
          </w:p>
          <w:p w14:paraId="20026F32">
            <w:pPr>
              <w:pStyle w:val="9"/>
              <w:spacing w:before="3" w:line="230" w:lineRule="auto"/>
              <w:ind w:left="37" w:right="22"/>
              <w:jc w:val="both"/>
              <w:rPr>
                <w:sz w:val="20"/>
              </w:rPr>
            </w:pPr>
            <w:r>
              <w:rPr>
                <w:spacing w:val="-3"/>
                <w:sz w:val="20"/>
              </w:rPr>
              <w:t>、药物饲料添加剂、添加剂预混合饲料生产饲料等行为的行政处</w:t>
            </w:r>
            <w:r>
              <w:rPr>
                <w:sz w:val="20"/>
              </w:rPr>
              <w:t>罚</w:t>
            </w:r>
          </w:p>
        </w:tc>
        <w:tc>
          <w:tcPr>
            <w:tcW w:w="2374" w:type="dxa"/>
          </w:tcPr>
          <w:p w14:paraId="6D295D70">
            <w:pPr>
              <w:pStyle w:val="9"/>
              <w:spacing w:before="70" w:line="230" w:lineRule="auto"/>
              <w:ind w:left="37" w:right="123"/>
              <w:jc w:val="both"/>
              <w:rPr>
                <w:sz w:val="20"/>
              </w:rPr>
            </w:pPr>
            <w:r>
              <w:rPr>
                <w:spacing w:val="-2"/>
                <w:sz w:val="20"/>
              </w:rPr>
              <w:t>对饲料、饲料添加剂生产企业使用限制使用的饲料原料、单一饲料、饲料添加剂、药物饲料添加剂、添加剂预混合饲料生产饲</w:t>
            </w:r>
            <w:r>
              <w:rPr>
                <w:sz w:val="20"/>
              </w:rPr>
              <w:t>料的行政处罚</w:t>
            </w:r>
          </w:p>
        </w:tc>
        <w:tc>
          <w:tcPr>
            <w:tcW w:w="8888" w:type="dxa"/>
            <w:vMerge w:val="restart"/>
          </w:tcPr>
          <w:p w14:paraId="45B108EE">
            <w:pPr>
              <w:pStyle w:val="9"/>
              <w:rPr>
                <w:sz w:val="20"/>
              </w:rPr>
            </w:pPr>
          </w:p>
          <w:p w14:paraId="664B33E5">
            <w:pPr>
              <w:pStyle w:val="9"/>
              <w:rPr>
                <w:sz w:val="20"/>
              </w:rPr>
            </w:pPr>
          </w:p>
          <w:p w14:paraId="0315CA86">
            <w:pPr>
              <w:pStyle w:val="9"/>
              <w:rPr>
                <w:sz w:val="20"/>
              </w:rPr>
            </w:pPr>
          </w:p>
          <w:p w14:paraId="1569870A">
            <w:pPr>
              <w:pStyle w:val="9"/>
              <w:spacing w:before="5"/>
              <w:rPr>
                <w:sz w:val="27"/>
              </w:rPr>
            </w:pPr>
          </w:p>
          <w:p w14:paraId="30392476">
            <w:pPr>
              <w:pStyle w:val="9"/>
              <w:spacing w:line="251" w:lineRule="exact"/>
              <w:ind w:left="39"/>
              <w:rPr>
                <w:b/>
                <w:sz w:val="20"/>
              </w:rPr>
            </w:pPr>
            <w:r>
              <w:rPr>
                <w:b/>
                <w:sz w:val="20"/>
              </w:rPr>
              <w:t>《饲料和饲料添加剂管理条例》(2017修订)</w:t>
            </w:r>
          </w:p>
          <w:p w14:paraId="631EB6EB">
            <w:pPr>
              <w:pStyle w:val="9"/>
              <w:spacing w:before="3" w:line="230" w:lineRule="auto"/>
              <w:ind w:left="39" w:right="40"/>
              <w:rPr>
                <w:sz w:val="20"/>
              </w:rPr>
            </w:pPr>
            <w:r>
              <w:rPr>
                <w:b/>
                <w:spacing w:val="12"/>
                <w:sz w:val="20"/>
              </w:rPr>
              <w:t xml:space="preserve">第三十九条 </w:t>
            </w:r>
            <w:r>
              <w:rPr>
                <w:spacing w:val="-1"/>
                <w:sz w:val="20"/>
              </w:rPr>
              <w:t>饲料、饲料添加剂生产企业有下列行为之一的，由县级以上地方人民政府饲料管理</w:t>
            </w:r>
            <w:r>
              <w:rPr>
                <w:w w:val="95"/>
                <w:sz w:val="20"/>
              </w:rPr>
              <w:t xml:space="preserve">部门责令改正，没收违法所得、违法生产的产品和用于违法生产饲料的饲料原料、单一饲料、饲料添 加剂、药物饲料添加剂、添加剂预混合饲料以及用于违法生产饲料添加剂的原料，违法生产的产品货 </w:t>
            </w:r>
            <w:r>
              <w:rPr>
                <w:sz w:val="20"/>
              </w:rPr>
              <w:t>值金额不足1万元的，并处1万元以上</w:t>
            </w:r>
            <w:r>
              <w:rPr>
                <w:spacing w:val="3"/>
                <w:sz w:val="20"/>
              </w:rPr>
              <w:t>5</w:t>
            </w:r>
            <w:r>
              <w:rPr>
                <w:sz w:val="20"/>
              </w:rPr>
              <w:t>万元以下罚款，货值金额1万元以上的，并处货值金额5倍以上</w:t>
            </w:r>
            <w:r>
              <w:rPr>
                <w:w w:val="95"/>
                <w:sz w:val="20"/>
              </w:rPr>
              <w:t xml:space="preserve">10倍以下罚款；情节严重的，由发证机关吊销、撤销相关许可证明文件，生产企业的主要负责人和直 接负责的主管人员10年内不得从事饲料、饲料添加剂生产、经营活动；构成犯罪的，依法追究刑事责 任：（一）使用限制使用的饲料原料、单一饲料、饲料添加剂、药物饲料添加剂、添加剂预混合饲料 生产饲料，不遵守国务院农业行政主管部门的限制性规定的；（二）使用国务院农业行政主管部门公 布的饲料原料目录、饲料添加剂品种目录和药物饲料添加剂品种目录以外的物质生产饲料的；（三） </w:t>
            </w:r>
            <w:r>
              <w:rPr>
                <w:sz w:val="20"/>
              </w:rPr>
              <w:t>生产未取得新饲料、新饲料添加剂证书的新饲料、新饲料添加剂或者禁用的饲料、饲料添加剂的。</w:t>
            </w:r>
          </w:p>
        </w:tc>
        <w:tc>
          <w:tcPr>
            <w:tcW w:w="2154" w:type="dxa"/>
          </w:tcPr>
          <w:p w14:paraId="408FE4B2">
            <w:pPr>
              <w:pStyle w:val="9"/>
              <w:rPr>
                <w:sz w:val="20"/>
              </w:rPr>
            </w:pPr>
          </w:p>
          <w:p w14:paraId="6C8FC1E2">
            <w:pPr>
              <w:pStyle w:val="9"/>
              <w:rPr>
                <w:sz w:val="24"/>
              </w:rPr>
            </w:pPr>
          </w:p>
          <w:p w14:paraId="5BD0202E">
            <w:pPr>
              <w:pStyle w:val="9"/>
              <w:spacing w:line="230" w:lineRule="auto"/>
              <w:ind w:left="36" w:right="61"/>
              <w:rPr>
                <w:sz w:val="20"/>
              </w:rPr>
            </w:pPr>
            <w:r>
              <w:rPr>
                <w:sz w:val="20"/>
              </w:rPr>
              <w:t>违法生产的产品货值金额不足1万元的</w:t>
            </w:r>
          </w:p>
        </w:tc>
        <w:tc>
          <w:tcPr>
            <w:tcW w:w="2099" w:type="dxa"/>
          </w:tcPr>
          <w:p w14:paraId="2D5D868C">
            <w:pPr>
              <w:pStyle w:val="9"/>
              <w:rPr>
                <w:sz w:val="20"/>
              </w:rPr>
            </w:pPr>
          </w:p>
          <w:p w14:paraId="5EA2B1B2">
            <w:pPr>
              <w:pStyle w:val="9"/>
              <w:spacing w:before="5"/>
              <w:rPr>
                <w:sz w:val="23"/>
              </w:rPr>
            </w:pPr>
          </w:p>
          <w:p w14:paraId="4B2F19FA">
            <w:pPr>
              <w:pStyle w:val="9"/>
              <w:ind w:left="37"/>
              <w:rPr>
                <w:sz w:val="20"/>
              </w:rPr>
            </w:pPr>
            <w:r>
              <w:rPr>
                <w:sz w:val="20"/>
              </w:rPr>
              <w:t>货值金额不足3000元的</w:t>
            </w:r>
          </w:p>
        </w:tc>
        <w:tc>
          <w:tcPr>
            <w:tcW w:w="4348" w:type="dxa"/>
          </w:tcPr>
          <w:p w14:paraId="010D49AE">
            <w:pPr>
              <w:pStyle w:val="9"/>
              <w:rPr>
                <w:sz w:val="15"/>
              </w:rPr>
            </w:pPr>
          </w:p>
          <w:p w14:paraId="4CFF9BAF">
            <w:pPr>
              <w:pStyle w:val="9"/>
              <w:spacing w:line="230" w:lineRule="auto"/>
              <w:ind w:left="36" w:right="11"/>
              <w:rPr>
                <w:sz w:val="20"/>
              </w:rPr>
            </w:pPr>
            <w:r>
              <w:rPr>
                <w:sz w:val="20"/>
              </w:rPr>
              <w:t>责令改正，没收违法所得、违法生产的产品和用于违法生产饲料的饲料原料、单一饲料、饲料添加剂、药物饲料添加剂、添加剂预混合饲料以及</w:t>
            </w:r>
            <w:r>
              <w:rPr>
                <w:w w:val="95"/>
                <w:sz w:val="20"/>
              </w:rPr>
              <w:t>用于违法生产饲料添加剂的原料，并处1</w:t>
            </w:r>
            <w:r>
              <w:rPr>
                <w:spacing w:val="-5"/>
                <w:w w:val="95"/>
                <w:sz w:val="20"/>
              </w:rPr>
              <w:t>万元以上</w:t>
            </w:r>
            <w:r>
              <w:rPr>
                <w:sz w:val="20"/>
              </w:rPr>
              <w:t>2万元以下罚款。</w:t>
            </w:r>
          </w:p>
        </w:tc>
      </w:tr>
      <w:tr w14:paraId="55AA25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46" w:hRule="atLeast"/>
        </w:trPr>
        <w:tc>
          <w:tcPr>
            <w:tcW w:w="581" w:type="dxa"/>
            <w:vMerge w:val="continue"/>
            <w:tcBorders>
              <w:top w:val="nil"/>
            </w:tcBorders>
          </w:tcPr>
          <w:p w14:paraId="03833080">
            <w:pPr>
              <w:rPr>
                <w:sz w:val="2"/>
                <w:szCs w:val="2"/>
              </w:rPr>
            </w:pPr>
          </w:p>
        </w:tc>
        <w:tc>
          <w:tcPr>
            <w:tcW w:w="732" w:type="dxa"/>
            <w:vMerge w:val="continue"/>
            <w:tcBorders>
              <w:top w:val="nil"/>
            </w:tcBorders>
          </w:tcPr>
          <w:p w14:paraId="38469E7E">
            <w:pPr>
              <w:rPr>
                <w:sz w:val="2"/>
                <w:szCs w:val="2"/>
              </w:rPr>
            </w:pPr>
          </w:p>
        </w:tc>
        <w:tc>
          <w:tcPr>
            <w:tcW w:w="1476" w:type="dxa"/>
            <w:vMerge w:val="continue"/>
            <w:tcBorders>
              <w:top w:val="nil"/>
            </w:tcBorders>
          </w:tcPr>
          <w:p w14:paraId="5208F840">
            <w:pPr>
              <w:rPr>
                <w:sz w:val="2"/>
                <w:szCs w:val="2"/>
              </w:rPr>
            </w:pPr>
          </w:p>
        </w:tc>
        <w:tc>
          <w:tcPr>
            <w:tcW w:w="2374" w:type="dxa"/>
          </w:tcPr>
          <w:p w14:paraId="3D020212">
            <w:pPr>
              <w:pStyle w:val="9"/>
              <w:spacing w:before="24" w:line="230" w:lineRule="auto"/>
              <w:ind w:left="37" w:right="124"/>
              <w:jc w:val="both"/>
              <w:rPr>
                <w:sz w:val="20"/>
              </w:rPr>
            </w:pPr>
            <w:r>
              <w:rPr>
                <w:spacing w:val="-2"/>
                <w:sz w:val="20"/>
              </w:rPr>
              <w:t>对饲料、饲料添加剂生产企业使用国务院农业行政主管部门公布的饲料原料目录、饲料添加剂品种目录和药物饲料添加剂品种</w:t>
            </w:r>
          </w:p>
          <w:p w14:paraId="69666E04">
            <w:pPr>
              <w:pStyle w:val="9"/>
              <w:spacing w:before="1" w:line="246" w:lineRule="exact"/>
              <w:ind w:left="37" w:right="81"/>
              <w:rPr>
                <w:sz w:val="20"/>
              </w:rPr>
            </w:pPr>
            <w:r>
              <w:rPr>
                <w:sz w:val="20"/>
              </w:rPr>
              <w:t>目录以外的物质生产饲料的行政处罚</w:t>
            </w:r>
          </w:p>
        </w:tc>
        <w:tc>
          <w:tcPr>
            <w:tcW w:w="8888" w:type="dxa"/>
            <w:vMerge w:val="continue"/>
            <w:tcBorders>
              <w:top w:val="nil"/>
            </w:tcBorders>
          </w:tcPr>
          <w:p w14:paraId="2E51A6A6">
            <w:pPr>
              <w:rPr>
                <w:sz w:val="2"/>
                <w:szCs w:val="2"/>
              </w:rPr>
            </w:pPr>
          </w:p>
        </w:tc>
        <w:tc>
          <w:tcPr>
            <w:tcW w:w="2154" w:type="dxa"/>
            <w:vMerge w:val="restart"/>
          </w:tcPr>
          <w:p w14:paraId="0C80BDD8">
            <w:pPr>
              <w:pStyle w:val="9"/>
              <w:rPr>
                <w:sz w:val="20"/>
              </w:rPr>
            </w:pPr>
          </w:p>
          <w:p w14:paraId="55B93145">
            <w:pPr>
              <w:pStyle w:val="9"/>
              <w:rPr>
                <w:sz w:val="20"/>
              </w:rPr>
            </w:pPr>
          </w:p>
          <w:p w14:paraId="2DEC3DED">
            <w:pPr>
              <w:pStyle w:val="9"/>
              <w:rPr>
                <w:sz w:val="20"/>
              </w:rPr>
            </w:pPr>
          </w:p>
          <w:p w14:paraId="4C05F829">
            <w:pPr>
              <w:pStyle w:val="9"/>
              <w:rPr>
                <w:sz w:val="20"/>
              </w:rPr>
            </w:pPr>
          </w:p>
          <w:p w14:paraId="176EE2AF">
            <w:pPr>
              <w:pStyle w:val="9"/>
              <w:rPr>
                <w:sz w:val="20"/>
              </w:rPr>
            </w:pPr>
          </w:p>
          <w:p w14:paraId="06A4839D">
            <w:pPr>
              <w:pStyle w:val="9"/>
              <w:spacing w:before="152" w:line="230" w:lineRule="auto"/>
              <w:ind w:left="36" w:right="61"/>
              <w:rPr>
                <w:sz w:val="20"/>
              </w:rPr>
            </w:pPr>
            <w:r>
              <w:rPr>
                <w:sz w:val="20"/>
              </w:rPr>
              <w:t>违法生产的产品货值金额1万元以上的</w:t>
            </w:r>
          </w:p>
        </w:tc>
        <w:tc>
          <w:tcPr>
            <w:tcW w:w="2099" w:type="dxa"/>
            <w:vMerge w:val="restart"/>
          </w:tcPr>
          <w:p w14:paraId="6984ED6C">
            <w:pPr>
              <w:pStyle w:val="9"/>
              <w:rPr>
                <w:sz w:val="20"/>
              </w:rPr>
            </w:pPr>
          </w:p>
          <w:p w14:paraId="749F7098">
            <w:pPr>
              <w:pStyle w:val="9"/>
              <w:rPr>
                <w:sz w:val="20"/>
              </w:rPr>
            </w:pPr>
          </w:p>
          <w:p w14:paraId="3BE23D46">
            <w:pPr>
              <w:pStyle w:val="9"/>
              <w:rPr>
                <w:sz w:val="20"/>
              </w:rPr>
            </w:pPr>
          </w:p>
          <w:p w14:paraId="79ECF307">
            <w:pPr>
              <w:pStyle w:val="9"/>
              <w:rPr>
                <w:sz w:val="20"/>
              </w:rPr>
            </w:pPr>
          </w:p>
          <w:p w14:paraId="10408E24">
            <w:pPr>
              <w:pStyle w:val="9"/>
              <w:rPr>
                <w:sz w:val="20"/>
              </w:rPr>
            </w:pPr>
          </w:p>
          <w:p w14:paraId="730DC9E8">
            <w:pPr>
              <w:pStyle w:val="9"/>
              <w:spacing w:before="152" w:line="230" w:lineRule="auto"/>
              <w:ind w:left="37" w:right="105"/>
              <w:rPr>
                <w:sz w:val="20"/>
              </w:rPr>
            </w:pPr>
            <w:r>
              <w:rPr>
                <w:sz w:val="20"/>
              </w:rPr>
              <w:t>货值金额1万元以上不足5万元的</w:t>
            </w:r>
          </w:p>
        </w:tc>
        <w:tc>
          <w:tcPr>
            <w:tcW w:w="4348" w:type="dxa"/>
            <w:vMerge w:val="restart"/>
          </w:tcPr>
          <w:p w14:paraId="1302D891">
            <w:pPr>
              <w:pStyle w:val="9"/>
              <w:rPr>
                <w:sz w:val="20"/>
              </w:rPr>
            </w:pPr>
          </w:p>
          <w:p w14:paraId="22A9746A">
            <w:pPr>
              <w:pStyle w:val="9"/>
              <w:rPr>
                <w:sz w:val="20"/>
              </w:rPr>
            </w:pPr>
          </w:p>
          <w:p w14:paraId="7905BC93">
            <w:pPr>
              <w:pStyle w:val="9"/>
              <w:rPr>
                <w:sz w:val="20"/>
              </w:rPr>
            </w:pPr>
          </w:p>
          <w:p w14:paraId="048EF3C3">
            <w:pPr>
              <w:pStyle w:val="9"/>
              <w:spacing w:before="12"/>
              <w:rPr>
                <w:sz w:val="22"/>
              </w:rPr>
            </w:pPr>
          </w:p>
          <w:p w14:paraId="63EDC274">
            <w:pPr>
              <w:pStyle w:val="9"/>
              <w:spacing w:line="230" w:lineRule="auto"/>
              <w:ind w:left="36" w:right="11"/>
              <w:rPr>
                <w:sz w:val="20"/>
              </w:rPr>
            </w:pPr>
            <w:r>
              <w:rPr>
                <w:sz w:val="20"/>
              </w:rPr>
              <w:t>责令改正，没收违法所得、违法生产的产品和用于违法生产饲料的饲料原料、单一饲料、饲料添加剂、药物饲料添加剂、添加剂预混合饲料以及</w:t>
            </w:r>
            <w:r>
              <w:rPr>
                <w:w w:val="95"/>
                <w:sz w:val="20"/>
              </w:rPr>
              <w:t>用于违法生产饲料添加剂的原料，并处货值金额</w:t>
            </w:r>
            <w:r>
              <w:rPr>
                <w:spacing w:val="-17"/>
                <w:w w:val="95"/>
                <w:sz w:val="20"/>
              </w:rPr>
              <w:t xml:space="preserve">5 </w:t>
            </w:r>
            <w:r>
              <w:rPr>
                <w:sz w:val="20"/>
              </w:rPr>
              <w:t>倍以上</w:t>
            </w:r>
            <w:r>
              <w:rPr>
                <w:spacing w:val="3"/>
                <w:sz w:val="20"/>
              </w:rPr>
              <w:t>6</w:t>
            </w:r>
            <w:r>
              <w:rPr>
                <w:sz w:val="20"/>
              </w:rPr>
              <w:t>倍以下罚款。</w:t>
            </w:r>
          </w:p>
        </w:tc>
      </w:tr>
      <w:tr w14:paraId="1C9D43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3" w:hRule="atLeast"/>
        </w:trPr>
        <w:tc>
          <w:tcPr>
            <w:tcW w:w="581" w:type="dxa"/>
            <w:vMerge w:val="continue"/>
            <w:tcBorders>
              <w:top w:val="nil"/>
            </w:tcBorders>
          </w:tcPr>
          <w:p w14:paraId="65905F0F">
            <w:pPr>
              <w:rPr>
                <w:sz w:val="2"/>
                <w:szCs w:val="2"/>
              </w:rPr>
            </w:pPr>
          </w:p>
        </w:tc>
        <w:tc>
          <w:tcPr>
            <w:tcW w:w="732" w:type="dxa"/>
            <w:vMerge w:val="continue"/>
            <w:tcBorders>
              <w:top w:val="nil"/>
            </w:tcBorders>
          </w:tcPr>
          <w:p w14:paraId="6E68AD7F">
            <w:pPr>
              <w:rPr>
                <w:sz w:val="2"/>
                <w:szCs w:val="2"/>
              </w:rPr>
            </w:pPr>
          </w:p>
        </w:tc>
        <w:tc>
          <w:tcPr>
            <w:tcW w:w="1476" w:type="dxa"/>
            <w:vMerge w:val="continue"/>
            <w:tcBorders>
              <w:top w:val="nil"/>
            </w:tcBorders>
          </w:tcPr>
          <w:p w14:paraId="6284C09E">
            <w:pPr>
              <w:rPr>
                <w:sz w:val="2"/>
                <w:szCs w:val="2"/>
              </w:rPr>
            </w:pPr>
          </w:p>
        </w:tc>
        <w:tc>
          <w:tcPr>
            <w:tcW w:w="2374" w:type="dxa"/>
          </w:tcPr>
          <w:p w14:paraId="18BFDA00">
            <w:pPr>
              <w:pStyle w:val="9"/>
              <w:spacing w:before="57" w:line="230" w:lineRule="auto"/>
              <w:ind w:left="37" w:right="123"/>
              <w:jc w:val="both"/>
              <w:rPr>
                <w:sz w:val="20"/>
              </w:rPr>
            </w:pPr>
            <w:r>
              <w:rPr>
                <w:spacing w:val="-2"/>
                <w:sz w:val="20"/>
              </w:rPr>
              <w:t>对饲料、饲料添加剂生产企业生产未取得新饲料、新饲料添加剂证书的新饲料、新饲料添加剂或者禁用的饲料、饲料添加剂的</w:t>
            </w:r>
            <w:r>
              <w:rPr>
                <w:sz w:val="20"/>
              </w:rPr>
              <w:t>行政处罚</w:t>
            </w:r>
          </w:p>
        </w:tc>
        <w:tc>
          <w:tcPr>
            <w:tcW w:w="8888" w:type="dxa"/>
            <w:vMerge w:val="continue"/>
            <w:tcBorders>
              <w:top w:val="nil"/>
            </w:tcBorders>
          </w:tcPr>
          <w:p w14:paraId="48AC8458">
            <w:pPr>
              <w:rPr>
                <w:sz w:val="2"/>
                <w:szCs w:val="2"/>
              </w:rPr>
            </w:pPr>
          </w:p>
        </w:tc>
        <w:tc>
          <w:tcPr>
            <w:tcW w:w="2154" w:type="dxa"/>
            <w:vMerge w:val="continue"/>
            <w:tcBorders>
              <w:top w:val="nil"/>
            </w:tcBorders>
          </w:tcPr>
          <w:p w14:paraId="01D53A97">
            <w:pPr>
              <w:rPr>
                <w:sz w:val="2"/>
                <w:szCs w:val="2"/>
              </w:rPr>
            </w:pPr>
          </w:p>
        </w:tc>
        <w:tc>
          <w:tcPr>
            <w:tcW w:w="2099" w:type="dxa"/>
            <w:vMerge w:val="continue"/>
            <w:tcBorders>
              <w:top w:val="nil"/>
            </w:tcBorders>
          </w:tcPr>
          <w:p w14:paraId="75990D0E">
            <w:pPr>
              <w:rPr>
                <w:sz w:val="2"/>
                <w:szCs w:val="2"/>
              </w:rPr>
            </w:pPr>
          </w:p>
        </w:tc>
        <w:tc>
          <w:tcPr>
            <w:tcW w:w="4348" w:type="dxa"/>
            <w:vMerge w:val="continue"/>
            <w:tcBorders>
              <w:top w:val="nil"/>
            </w:tcBorders>
          </w:tcPr>
          <w:p w14:paraId="38EE1238">
            <w:pPr>
              <w:rPr>
                <w:sz w:val="2"/>
                <w:szCs w:val="2"/>
              </w:rPr>
            </w:pPr>
          </w:p>
        </w:tc>
      </w:tr>
      <w:tr w14:paraId="6644B6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27" w:hRule="atLeast"/>
        </w:trPr>
        <w:tc>
          <w:tcPr>
            <w:tcW w:w="581" w:type="dxa"/>
            <w:vMerge w:val="restart"/>
          </w:tcPr>
          <w:p w14:paraId="7D66F7EF">
            <w:pPr>
              <w:pStyle w:val="9"/>
              <w:rPr>
                <w:sz w:val="20"/>
              </w:rPr>
            </w:pPr>
          </w:p>
          <w:p w14:paraId="3D5ECAC3">
            <w:pPr>
              <w:pStyle w:val="9"/>
              <w:rPr>
                <w:sz w:val="20"/>
              </w:rPr>
            </w:pPr>
          </w:p>
          <w:p w14:paraId="72E2B895">
            <w:pPr>
              <w:pStyle w:val="9"/>
              <w:rPr>
                <w:sz w:val="20"/>
              </w:rPr>
            </w:pPr>
          </w:p>
          <w:p w14:paraId="4B5186E2">
            <w:pPr>
              <w:pStyle w:val="9"/>
              <w:rPr>
                <w:sz w:val="20"/>
              </w:rPr>
            </w:pPr>
          </w:p>
          <w:p w14:paraId="03340985">
            <w:pPr>
              <w:pStyle w:val="9"/>
              <w:rPr>
                <w:sz w:val="20"/>
              </w:rPr>
            </w:pPr>
          </w:p>
          <w:p w14:paraId="3191BCE7">
            <w:pPr>
              <w:pStyle w:val="9"/>
              <w:rPr>
                <w:sz w:val="20"/>
              </w:rPr>
            </w:pPr>
          </w:p>
          <w:p w14:paraId="00D0B821">
            <w:pPr>
              <w:pStyle w:val="9"/>
              <w:rPr>
                <w:sz w:val="20"/>
              </w:rPr>
            </w:pPr>
          </w:p>
          <w:p w14:paraId="60A8A50B">
            <w:pPr>
              <w:pStyle w:val="9"/>
              <w:rPr>
                <w:sz w:val="20"/>
              </w:rPr>
            </w:pPr>
          </w:p>
          <w:p w14:paraId="2E33CA3E">
            <w:pPr>
              <w:pStyle w:val="9"/>
              <w:spacing w:before="1"/>
              <w:rPr>
                <w:sz w:val="26"/>
              </w:rPr>
            </w:pPr>
          </w:p>
          <w:p w14:paraId="2FE055EF">
            <w:pPr>
              <w:pStyle w:val="9"/>
              <w:spacing w:before="1"/>
              <w:ind w:left="198"/>
              <w:rPr>
                <w:sz w:val="20"/>
              </w:rPr>
            </w:pPr>
            <w:r>
              <w:rPr>
                <w:sz w:val="20"/>
              </w:rPr>
              <w:t>82</w:t>
            </w:r>
          </w:p>
        </w:tc>
        <w:tc>
          <w:tcPr>
            <w:tcW w:w="732" w:type="dxa"/>
            <w:vMerge w:val="restart"/>
          </w:tcPr>
          <w:p w14:paraId="78AB6870">
            <w:pPr>
              <w:pStyle w:val="9"/>
              <w:rPr>
                <w:sz w:val="20"/>
              </w:rPr>
            </w:pPr>
          </w:p>
          <w:p w14:paraId="6D7E60DF">
            <w:pPr>
              <w:pStyle w:val="9"/>
              <w:rPr>
                <w:sz w:val="20"/>
              </w:rPr>
            </w:pPr>
          </w:p>
          <w:p w14:paraId="0E169ED5">
            <w:pPr>
              <w:pStyle w:val="9"/>
              <w:rPr>
                <w:sz w:val="20"/>
              </w:rPr>
            </w:pPr>
          </w:p>
          <w:p w14:paraId="2F8255E9">
            <w:pPr>
              <w:pStyle w:val="9"/>
              <w:rPr>
                <w:sz w:val="20"/>
              </w:rPr>
            </w:pPr>
          </w:p>
          <w:p w14:paraId="0319C7C6">
            <w:pPr>
              <w:pStyle w:val="9"/>
              <w:rPr>
                <w:sz w:val="20"/>
              </w:rPr>
            </w:pPr>
          </w:p>
          <w:p w14:paraId="7DEB3985">
            <w:pPr>
              <w:pStyle w:val="9"/>
              <w:rPr>
                <w:sz w:val="20"/>
              </w:rPr>
            </w:pPr>
          </w:p>
          <w:p w14:paraId="1941EDD9">
            <w:pPr>
              <w:pStyle w:val="9"/>
              <w:rPr>
                <w:sz w:val="20"/>
              </w:rPr>
            </w:pPr>
          </w:p>
          <w:p w14:paraId="711CFD6B">
            <w:pPr>
              <w:pStyle w:val="9"/>
              <w:rPr>
                <w:sz w:val="20"/>
              </w:rPr>
            </w:pPr>
          </w:p>
          <w:p w14:paraId="74607EF9">
            <w:pPr>
              <w:pStyle w:val="9"/>
              <w:spacing w:before="1"/>
              <w:rPr>
                <w:sz w:val="26"/>
              </w:rPr>
            </w:pPr>
          </w:p>
          <w:p w14:paraId="38E555DA">
            <w:pPr>
              <w:pStyle w:val="9"/>
              <w:spacing w:before="1"/>
              <w:ind w:left="174"/>
              <w:rPr>
                <w:sz w:val="20"/>
              </w:rPr>
            </w:pPr>
            <w:r>
              <w:rPr>
                <w:sz w:val="20"/>
              </w:rPr>
              <w:t>饲料</w:t>
            </w:r>
          </w:p>
        </w:tc>
        <w:tc>
          <w:tcPr>
            <w:tcW w:w="1476" w:type="dxa"/>
            <w:vMerge w:val="restart"/>
          </w:tcPr>
          <w:p w14:paraId="2C4B4CC1">
            <w:pPr>
              <w:pStyle w:val="9"/>
              <w:rPr>
                <w:sz w:val="20"/>
              </w:rPr>
            </w:pPr>
          </w:p>
          <w:p w14:paraId="24CF313E">
            <w:pPr>
              <w:pStyle w:val="9"/>
              <w:rPr>
                <w:sz w:val="20"/>
              </w:rPr>
            </w:pPr>
          </w:p>
          <w:p w14:paraId="02F657FA">
            <w:pPr>
              <w:pStyle w:val="9"/>
              <w:rPr>
                <w:sz w:val="20"/>
              </w:rPr>
            </w:pPr>
          </w:p>
          <w:p w14:paraId="07D4FF8A">
            <w:pPr>
              <w:pStyle w:val="9"/>
              <w:spacing w:before="141" w:line="230" w:lineRule="auto"/>
              <w:ind w:left="37" w:right="22"/>
              <w:jc w:val="both"/>
              <w:rPr>
                <w:sz w:val="20"/>
              </w:rPr>
            </w:pPr>
            <w:r>
              <w:rPr>
                <w:spacing w:val="-3"/>
                <w:sz w:val="20"/>
              </w:rPr>
              <w:t>对饲料、饲料添加剂生产企业不按规定和有关标准对采购的饲料</w:t>
            </w:r>
            <w:r>
              <w:rPr>
                <w:spacing w:val="-3"/>
                <w:w w:val="95"/>
                <w:sz w:val="20"/>
              </w:rPr>
              <w:t>原料、单一饲料</w:t>
            </w:r>
          </w:p>
          <w:p w14:paraId="509D6F86">
            <w:pPr>
              <w:pStyle w:val="9"/>
              <w:spacing w:before="6" w:line="230" w:lineRule="auto"/>
              <w:ind w:left="37" w:right="22"/>
              <w:rPr>
                <w:sz w:val="20"/>
              </w:rPr>
            </w:pPr>
            <w:r>
              <w:rPr>
                <w:spacing w:val="-3"/>
                <w:sz w:val="20"/>
              </w:rPr>
              <w:t>、饲料添加剂、</w:t>
            </w:r>
            <w:r>
              <w:rPr>
                <w:spacing w:val="-3"/>
                <w:w w:val="95"/>
                <w:sz w:val="20"/>
              </w:rPr>
              <w:t>药物饲料添加剂</w:t>
            </w:r>
          </w:p>
          <w:p w14:paraId="7FDC22EA">
            <w:pPr>
              <w:pStyle w:val="9"/>
              <w:spacing w:before="3" w:line="230" w:lineRule="auto"/>
              <w:ind w:left="37" w:right="23"/>
              <w:jc w:val="both"/>
              <w:rPr>
                <w:sz w:val="20"/>
              </w:rPr>
            </w:pPr>
            <w:r>
              <w:rPr>
                <w:spacing w:val="-3"/>
                <w:sz w:val="20"/>
              </w:rPr>
              <w:t>、添加剂预混合饲料和用于饲料添加剂生产的原料进行查验或者检验等行为的行</w:t>
            </w:r>
            <w:r>
              <w:rPr>
                <w:sz w:val="20"/>
              </w:rPr>
              <w:t>政处罚</w:t>
            </w:r>
          </w:p>
        </w:tc>
        <w:tc>
          <w:tcPr>
            <w:tcW w:w="2374" w:type="dxa"/>
          </w:tcPr>
          <w:p w14:paraId="1ACBF52A">
            <w:pPr>
              <w:pStyle w:val="9"/>
              <w:spacing w:before="41" w:line="230" w:lineRule="auto"/>
              <w:ind w:left="37" w:right="123"/>
              <w:jc w:val="both"/>
              <w:rPr>
                <w:sz w:val="20"/>
              </w:rPr>
            </w:pPr>
            <w:r>
              <w:rPr>
                <w:spacing w:val="-2"/>
                <w:sz w:val="20"/>
              </w:rPr>
              <w:t>对饲料、饲料添加剂生产企业不按规定和有关标准对采购的饲料原料、单一饲料、饲料添加剂、药物饲料添加剂、添加剂预混合饲料和用于饲料添加剂</w:t>
            </w:r>
          </w:p>
          <w:p w14:paraId="1D2D186A">
            <w:pPr>
              <w:pStyle w:val="9"/>
              <w:spacing w:before="1" w:line="248" w:lineRule="exact"/>
              <w:ind w:left="37" w:right="81"/>
              <w:rPr>
                <w:sz w:val="20"/>
              </w:rPr>
            </w:pPr>
            <w:r>
              <w:rPr>
                <w:sz w:val="20"/>
              </w:rPr>
              <w:t>生产的原料进行查验或者检验的行政处罚</w:t>
            </w:r>
          </w:p>
        </w:tc>
        <w:tc>
          <w:tcPr>
            <w:tcW w:w="8888" w:type="dxa"/>
            <w:vMerge w:val="restart"/>
          </w:tcPr>
          <w:p w14:paraId="26F7A015">
            <w:pPr>
              <w:pStyle w:val="9"/>
              <w:rPr>
                <w:sz w:val="20"/>
              </w:rPr>
            </w:pPr>
          </w:p>
          <w:p w14:paraId="39016307">
            <w:pPr>
              <w:pStyle w:val="9"/>
              <w:rPr>
                <w:sz w:val="20"/>
              </w:rPr>
            </w:pPr>
          </w:p>
          <w:p w14:paraId="2D4E731A">
            <w:pPr>
              <w:pStyle w:val="9"/>
              <w:rPr>
                <w:sz w:val="20"/>
              </w:rPr>
            </w:pPr>
          </w:p>
          <w:p w14:paraId="422FA1D8">
            <w:pPr>
              <w:pStyle w:val="9"/>
              <w:spacing w:before="133" w:line="252" w:lineRule="exact"/>
              <w:ind w:left="39"/>
              <w:rPr>
                <w:b/>
                <w:sz w:val="20"/>
              </w:rPr>
            </w:pPr>
            <w:r>
              <w:rPr>
                <w:b/>
                <w:sz w:val="20"/>
              </w:rPr>
              <w:t>1.《饲料和饲料添加剂管理条例》(2017修订)</w:t>
            </w:r>
          </w:p>
          <w:p w14:paraId="5F972901">
            <w:pPr>
              <w:pStyle w:val="9"/>
              <w:spacing w:before="3" w:line="230" w:lineRule="auto"/>
              <w:ind w:left="39" w:right="50"/>
              <w:rPr>
                <w:sz w:val="20"/>
              </w:rPr>
            </w:pPr>
            <w:r>
              <w:rPr>
                <w:b/>
                <w:spacing w:val="14"/>
                <w:sz w:val="20"/>
              </w:rPr>
              <w:t xml:space="preserve">第四十条 </w:t>
            </w:r>
            <w:r>
              <w:rPr>
                <w:spacing w:val="-1"/>
                <w:sz w:val="20"/>
              </w:rPr>
              <w:t>饲料、饲料添加剂生产企业有下列行为之一的，由县级以上地方人民政府饲料管理部</w:t>
            </w:r>
            <w:r>
              <w:rPr>
                <w:w w:val="95"/>
                <w:sz w:val="20"/>
              </w:rPr>
              <w:t xml:space="preserve">门责令改正，处1万元以上2万元以下罚款；拒不改正的，没收违法所得、违法生产的产品和用于违法 生产饲料的饲料原料、单一饲料、饲料添加剂、药物饲料添加剂、添加剂预混合饲料以及用于违法生 </w:t>
            </w:r>
            <w:r>
              <w:rPr>
                <w:sz w:val="20"/>
              </w:rPr>
              <w:t>产饲料添加剂的原料，并处5万元以上10万元以下罚款；情节严重的，责令停止生产，可以由发证机</w:t>
            </w:r>
            <w:r>
              <w:rPr>
                <w:w w:val="95"/>
                <w:sz w:val="20"/>
              </w:rPr>
              <w:t xml:space="preserve">关吊销、撤销相关许可证明文件：（一）不按照国务院农业行政主管部门的规定和有关标准对采购的 饲料原料、单一饲料、饲料添加剂、药物饲料添加剂、添加剂预混合饲料和用于饲料添加剂生产的原 料进行查验或者检验的；（二）饲料、饲料添加剂生产过程中不遵守国务院农业行政主管部门制定的 饲料、饲料添加剂质量安全管理规范和饲料添加剂安全使用规范的；（三）生产的饲料、饲料添加剂 </w:t>
            </w:r>
            <w:r>
              <w:rPr>
                <w:sz w:val="20"/>
              </w:rPr>
              <w:t>未经产品质量检验的。</w:t>
            </w:r>
          </w:p>
          <w:p w14:paraId="5ECD6477">
            <w:pPr>
              <w:pStyle w:val="9"/>
              <w:spacing w:before="3" w:line="251" w:lineRule="exact"/>
              <w:ind w:left="39"/>
              <w:rPr>
                <w:b/>
                <w:sz w:val="20"/>
              </w:rPr>
            </w:pPr>
            <w:r>
              <w:rPr>
                <w:b/>
                <w:sz w:val="20"/>
              </w:rPr>
              <w:t>2.《饲料和饲料添加剂生产许可管理办法》(2022修订)</w:t>
            </w:r>
          </w:p>
          <w:p w14:paraId="660C98FE">
            <w:pPr>
              <w:pStyle w:val="9"/>
              <w:spacing w:before="3" w:line="230" w:lineRule="auto"/>
              <w:ind w:left="39" w:right="93"/>
              <w:rPr>
                <w:sz w:val="20"/>
              </w:rPr>
            </w:pPr>
            <w:r>
              <w:rPr>
                <w:b/>
                <w:sz w:val="20"/>
              </w:rPr>
              <w:t xml:space="preserve">第二十一条 </w:t>
            </w:r>
            <w:r>
              <w:rPr>
                <w:sz w:val="20"/>
              </w:rPr>
              <w:t>饲料、饲料添加剂生产企业采购单一饲料、饲料添加剂、药物饲料添加剂、添加剂预混合饲料，未查验相关许可证明文件的，依照《饲料和饲料添加剂管理条例》第四十条处罚。</w:t>
            </w:r>
          </w:p>
        </w:tc>
        <w:tc>
          <w:tcPr>
            <w:tcW w:w="4253" w:type="dxa"/>
            <w:gridSpan w:val="2"/>
            <w:vMerge w:val="restart"/>
          </w:tcPr>
          <w:p w14:paraId="6E7B4D18">
            <w:pPr>
              <w:pStyle w:val="9"/>
              <w:rPr>
                <w:sz w:val="20"/>
              </w:rPr>
            </w:pPr>
          </w:p>
          <w:p w14:paraId="5AAE7639">
            <w:pPr>
              <w:pStyle w:val="9"/>
              <w:rPr>
                <w:sz w:val="20"/>
              </w:rPr>
            </w:pPr>
          </w:p>
          <w:p w14:paraId="7B920CDB">
            <w:pPr>
              <w:pStyle w:val="9"/>
              <w:rPr>
                <w:sz w:val="20"/>
              </w:rPr>
            </w:pPr>
          </w:p>
          <w:p w14:paraId="479CA8BB">
            <w:pPr>
              <w:pStyle w:val="9"/>
              <w:rPr>
                <w:sz w:val="20"/>
              </w:rPr>
            </w:pPr>
          </w:p>
          <w:p w14:paraId="31C69DD3">
            <w:pPr>
              <w:pStyle w:val="9"/>
              <w:rPr>
                <w:sz w:val="20"/>
              </w:rPr>
            </w:pPr>
          </w:p>
          <w:p w14:paraId="03CC4572">
            <w:pPr>
              <w:pStyle w:val="9"/>
              <w:rPr>
                <w:sz w:val="20"/>
              </w:rPr>
            </w:pPr>
          </w:p>
          <w:p w14:paraId="52E52262">
            <w:pPr>
              <w:pStyle w:val="9"/>
              <w:rPr>
                <w:sz w:val="20"/>
              </w:rPr>
            </w:pPr>
          </w:p>
          <w:p w14:paraId="0CDF5C8A">
            <w:pPr>
              <w:pStyle w:val="9"/>
              <w:rPr>
                <w:sz w:val="20"/>
              </w:rPr>
            </w:pPr>
          </w:p>
          <w:p w14:paraId="61D3917B">
            <w:pPr>
              <w:pStyle w:val="9"/>
              <w:spacing w:before="1"/>
              <w:rPr>
                <w:sz w:val="26"/>
              </w:rPr>
            </w:pPr>
          </w:p>
          <w:p w14:paraId="0822407E">
            <w:pPr>
              <w:pStyle w:val="9"/>
              <w:spacing w:before="1"/>
              <w:ind w:left="36"/>
              <w:rPr>
                <w:sz w:val="20"/>
              </w:rPr>
            </w:pPr>
            <w:r>
              <w:rPr>
                <w:sz w:val="20"/>
              </w:rPr>
              <w:t>有任意1项违法行为的</w:t>
            </w:r>
          </w:p>
        </w:tc>
        <w:tc>
          <w:tcPr>
            <w:tcW w:w="4348" w:type="dxa"/>
            <w:vMerge w:val="restart"/>
          </w:tcPr>
          <w:p w14:paraId="50019936">
            <w:pPr>
              <w:pStyle w:val="9"/>
              <w:rPr>
                <w:sz w:val="20"/>
              </w:rPr>
            </w:pPr>
          </w:p>
          <w:p w14:paraId="13475C69">
            <w:pPr>
              <w:pStyle w:val="9"/>
              <w:rPr>
                <w:sz w:val="20"/>
              </w:rPr>
            </w:pPr>
          </w:p>
          <w:p w14:paraId="22F6E12A">
            <w:pPr>
              <w:pStyle w:val="9"/>
              <w:rPr>
                <w:sz w:val="20"/>
              </w:rPr>
            </w:pPr>
          </w:p>
          <w:p w14:paraId="78819586">
            <w:pPr>
              <w:pStyle w:val="9"/>
              <w:rPr>
                <w:sz w:val="20"/>
              </w:rPr>
            </w:pPr>
          </w:p>
          <w:p w14:paraId="7496C47B">
            <w:pPr>
              <w:pStyle w:val="9"/>
              <w:rPr>
                <w:sz w:val="20"/>
              </w:rPr>
            </w:pPr>
          </w:p>
          <w:p w14:paraId="4064F9C7">
            <w:pPr>
              <w:pStyle w:val="9"/>
              <w:rPr>
                <w:sz w:val="20"/>
              </w:rPr>
            </w:pPr>
          </w:p>
          <w:p w14:paraId="3944203E">
            <w:pPr>
              <w:pStyle w:val="9"/>
              <w:rPr>
                <w:sz w:val="20"/>
              </w:rPr>
            </w:pPr>
          </w:p>
          <w:p w14:paraId="303A2193">
            <w:pPr>
              <w:pStyle w:val="9"/>
              <w:rPr>
                <w:sz w:val="20"/>
              </w:rPr>
            </w:pPr>
          </w:p>
          <w:p w14:paraId="4E0DC1F5">
            <w:pPr>
              <w:pStyle w:val="9"/>
              <w:spacing w:before="1"/>
              <w:rPr>
                <w:sz w:val="26"/>
              </w:rPr>
            </w:pPr>
          </w:p>
          <w:p w14:paraId="0CE91DE2">
            <w:pPr>
              <w:pStyle w:val="9"/>
              <w:spacing w:before="1"/>
              <w:ind w:left="36"/>
              <w:rPr>
                <w:sz w:val="20"/>
              </w:rPr>
            </w:pPr>
            <w:r>
              <w:rPr>
                <w:sz w:val="20"/>
              </w:rPr>
              <w:t>责令改正，处1万元以上1.5万元以下罚款。</w:t>
            </w:r>
          </w:p>
        </w:tc>
      </w:tr>
      <w:tr w14:paraId="1B8EBA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27" w:hRule="atLeast"/>
        </w:trPr>
        <w:tc>
          <w:tcPr>
            <w:tcW w:w="581" w:type="dxa"/>
            <w:vMerge w:val="continue"/>
            <w:tcBorders>
              <w:top w:val="nil"/>
            </w:tcBorders>
          </w:tcPr>
          <w:p w14:paraId="10DB77FA">
            <w:pPr>
              <w:rPr>
                <w:sz w:val="2"/>
                <w:szCs w:val="2"/>
              </w:rPr>
            </w:pPr>
          </w:p>
        </w:tc>
        <w:tc>
          <w:tcPr>
            <w:tcW w:w="732" w:type="dxa"/>
            <w:vMerge w:val="continue"/>
            <w:tcBorders>
              <w:top w:val="nil"/>
            </w:tcBorders>
          </w:tcPr>
          <w:p w14:paraId="75E43C77">
            <w:pPr>
              <w:rPr>
                <w:sz w:val="2"/>
                <w:szCs w:val="2"/>
              </w:rPr>
            </w:pPr>
          </w:p>
        </w:tc>
        <w:tc>
          <w:tcPr>
            <w:tcW w:w="1476" w:type="dxa"/>
            <w:vMerge w:val="continue"/>
            <w:tcBorders>
              <w:top w:val="nil"/>
            </w:tcBorders>
          </w:tcPr>
          <w:p w14:paraId="41B4DE84">
            <w:pPr>
              <w:rPr>
                <w:sz w:val="2"/>
                <w:szCs w:val="2"/>
              </w:rPr>
            </w:pPr>
          </w:p>
        </w:tc>
        <w:tc>
          <w:tcPr>
            <w:tcW w:w="2374" w:type="dxa"/>
          </w:tcPr>
          <w:p w14:paraId="0477F996">
            <w:pPr>
              <w:pStyle w:val="9"/>
              <w:spacing w:before="66" w:line="230" w:lineRule="auto"/>
              <w:ind w:left="37" w:right="124"/>
              <w:jc w:val="both"/>
              <w:rPr>
                <w:sz w:val="20"/>
              </w:rPr>
            </w:pPr>
            <w:r>
              <w:rPr>
                <w:spacing w:val="-2"/>
                <w:sz w:val="20"/>
              </w:rPr>
              <w:t>对饲料、饲料添加剂生产企业在生产过程中不遵守国务院农业行政主管部门制定的饲料、饲料添加剂质量安全管理规范和饲料添加剂安全使用规范的行</w:t>
            </w:r>
            <w:r>
              <w:rPr>
                <w:sz w:val="20"/>
              </w:rPr>
              <w:t>政处罚</w:t>
            </w:r>
          </w:p>
        </w:tc>
        <w:tc>
          <w:tcPr>
            <w:tcW w:w="8888" w:type="dxa"/>
            <w:vMerge w:val="continue"/>
            <w:tcBorders>
              <w:top w:val="nil"/>
            </w:tcBorders>
          </w:tcPr>
          <w:p w14:paraId="58BDC494">
            <w:pPr>
              <w:rPr>
                <w:sz w:val="2"/>
                <w:szCs w:val="2"/>
              </w:rPr>
            </w:pPr>
          </w:p>
        </w:tc>
        <w:tc>
          <w:tcPr>
            <w:tcW w:w="4253" w:type="dxa"/>
            <w:gridSpan w:val="2"/>
            <w:vMerge w:val="continue"/>
            <w:tcBorders>
              <w:top w:val="nil"/>
            </w:tcBorders>
          </w:tcPr>
          <w:p w14:paraId="3E4AC10B">
            <w:pPr>
              <w:rPr>
                <w:sz w:val="2"/>
                <w:szCs w:val="2"/>
              </w:rPr>
            </w:pPr>
          </w:p>
        </w:tc>
        <w:tc>
          <w:tcPr>
            <w:tcW w:w="4348" w:type="dxa"/>
            <w:vMerge w:val="continue"/>
            <w:tcBorders>
              <w:top w:val="nil"/>
            </w:tcBorders>
          </w:tcPr>
          <w:p w14:paraId="74228931">
            <w:pPr>
              <w:rPr>
                <w:sz w:val="2"/>
                <w:szCs w:val="2"/>
              </w:rPr>
            </w:pPr>
          </w:p>
        </w:tc>
      </w:tr>
      <w:tr w14:paraId="3C9CF8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5" w:hRule="atLeast"/>
        </w:trPr>
        <w:tc>
          <w:tcPr>
            <w:tcW w:w="581" w:type="dxa"/>
            <w:vMerge w:val="continue"/>
            <w:tcBorders>
              <w:top w:val="nil"/>
            </w:tcBorders>
          </w:tcPr>
          <w:p w14:paraId="0C1FDF4E">
            <w:pPr>
              <w:rPr>
                <w:sz w:val="2"/>
                <w:szCs w:val="2"/>
              </w:rPr>
            </w:pPr>
          </w:p>
        </w:tc>
        <w:tc>
          <w:tcPr>
            <w:tcW w:w="732" w:type="dxa"/>
            <w:vMerge w:val="continue"/>
            <w:tcBorders>
              <w:top w:val="nil"/>
            </w:tcBorders>
          </w:tcPr>
          <w:p w14:paraId="14F138AB">
            <w:pPr>
              <w:rPr>
                <w:sz w:val="2"/>
                <w:szCs w:val="2"/>
              </w:rPr>
            </w:pPr>
          </w:p>
        </w:tc>
        <w:tc>
          <w:tcPr>
            <w:tcW w:w="1476" w:type="dxa"/>
            <w:vMerge w:val="continue"/>
            <w:tcBorders>
              <w:top w:val="nil"/>
            </w:tcBorders>
          </w:tcPr>
          <w:p w14:paraId="150C3B01">
            <w:pPr>
              <w:rPr>
                <w:sz w:val="2"/>
                <w:szCs w:val="2"/>
              </w:rPr>
            </w:pPr>
          </w:p>
        </w:tc>
        <w:tc>
          <w:tcPr>
            <w:tcW w:w="2374" w:type="dxa"/>
          </w:tcPr>
          <w:p w14:paraId="126CE9BE">
            <w:pPr>
              <w:pStyle w:val="9"/>
              <w:spacing w:before="72" w:line="232" w:lineRule="auto"/>
              <w:ind w:left="37" w:right="123"/>
              <w:jc w:val="both"/>
              <w:rPr>
                <w:sz w:val="20"/>
              </w:rPr>
            </w:pPr>
            <w:r>
              <w:rPr>
                <w:spacing w:val="-2"/>
                <w:sz w:val="20"/>
              </w:rPr>
              <w:t>对饲料、饲料添加剂生产企业生产的饲料、饲料添加剂未经产品质量检验的</w:t>
            </w:r>
            <w:r>
              <w:rPr>
                <w:sz w:val="20"/>
              </w:rPr>
              <w:t>行政处罚</w:t>
            </w:r>
          </w:p>
        </w:tc>
        <w:tc>
          <w:tcPr>
            <w:tcW w:w="8888" w:type="dxa"/>
            <w:vMerge w:val="continue"/>
            <w:tcBorders>
              <w:top w:val="nil"/>
            </w:tcBorders>
          </w:tcPr>
          <w:p w14:paraId="0F6DB6A8">
            <w:pPr>
              <w:rPr>
                <w:sz w:val="2"/>
                <w:szCs w:val="2"/>
              </w:rPr>
            </w:pPr>
          </w:p>
        </w:tc>
        <w:tc>
          <w:tcPr>
            <w:tcW w:w="4253" w:type="dxa"/>
            <w:gridSpan w:val="2"/>
            <w:vMerge w:val="continue"/>
            <w:tcBorders>
              <w:top w:val="nil"/>
            </w:tcBorders>
          </w:tcPr>
          <w:p w14:paraId="7E39D95A">
            <w:pPr>
              <w:rPr>
                <w:sz w:val="2"/>
                <w:szCs w:val="2"/>
              </w:rPr>
            </w:pPr>
          </w:p>
        </w:tc>
        <w:tc>
          <w:tcPr>
            <w:tcW w:w="4348" w:type="dxa"/>
            <w:vMerge w:val="continue"/>
            <w:tcBorders>
              <w:top w:val="nil"/>
            </w:tcBorders>
          </w:tcPr>
          <w:p w14:paraId="46C2311B">
            <w:pPr>
              <w:rPr>
                <w:sz w:val="2"/>
                <w:szCs w:val="2"/>
              </w:rPr>
            </w:pPr>
          </w:p>
        </w:tc>
      </w:tr>
    </w:tbl>
    <w:p w14:paraId="27DC8566">
      <w:pPr>
        <w:spacing w:after="0"/>
        <w:rPr>
          <w:sz w:val="2"/>
          <w:szCs w:val="2"/>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4ACB24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324A1349">
            <w:pPr>
              <w:pStyle w:val="9"/>
              <w:spacing w:before="5"/>
              <w:rPr>
                <w:sz w:val="14"/>
              </w:rPr>
            </w:pPr>
          </w:p>
          <w:p w14:paraId="3314703B">
            <w:pPr>
              <w:pStyle w:val="9"/>
              <w:ind w:left="75" w:right="44"/>
              <w:jc w:val="center"/>
              <w:rPr>
                <w:b/>
                <w:sz w:val="20"/>
              </w:rPr>
            </w:pPr>
            <w:r>
              <w:rPr>
                <w:b/>
                <w:sz w:val="20"/>
              </w:rPr>
              <w:t>序号</w:t>
            </w:r>
          </w:p>
        </w:tc>
        <w:tc>
          <w:tcPr>
            <w:tcW w:w="732" w:type="dxa"/>
          </w:tcPr>
          <w:p w14:paraId="2E3E6D60">
            <w:pPr>
              <w:pStyle w:val="9"/>
              <w:spacing w:before="70" w:line="230" w:lineRule="auto"/>
              <w:ind w:left="172" w:right="136"/>
              <w:rPr>
                <w:b/>
                <w:sz w:val="20"/>
              </w:rPr>
            </w:pPr>
            <w:r>
              <w:rPr>
                <w:b/>
                <w:sz w:val="20"/>
              </w:rPr>
              <w:t>事项类别</w:t>
            </w:r>
          </w:p>
        </w:tc>
        <w:tc>
          <w:tcPr>
            <w:tcW w:w="3850" w:type="dxa"/>
            <w:gridSpan w:val="2"/>
          </w:tcPr>
          <w:p w14:paraId="6514B560">
            <w:pPr>
              <w:pStyle w:val="9"/>
              <w:spacing w:before="5"/>
              <w:rPr>
                <w:sz w:val="14"/>
              </w:rPr>
            </w:pPr>
          </w:p>
          <w:p w14:paraId="433AD792">
            <w:pPr>
              <w:pStyle w:val="9"/>
              <w:ind w:left="36" w:right="4"/>
              <w:jc w:val="center"/>
              <w:rPr>
                <w:b/>
                <w:sz w:val="20"/>
              </w:rPr>
            </w:pPr>
            <w:r>
              <w:rPr>
                <w:b/>
                <w:sz w:val="20"/>
              </w:rPr>
              <w:t>事项名称</w:t>
            </w:r>
          </w:p>
        </w:tc>
        <w:tc>
          <w:tcPr>
            <w:tcW w:w="8888" w:type="dxa"/>
          </w:tcPr>
          <w:p w14:paraId="49F4B927">
            <w:pPr>
              <w:pStyle w:val="9"/>
              <w:spacing w:before="5"/>
              <w:rPr>
                <w:sz w:val="14"/>
              </w:rPr>
            </w:pPr>
          </w:p>
          <w:p w14:paraId="265AAA26">
            <w:pPr>
              <w:pStyle w:val="9"/>
              <w:ind w:left="4028" w:right="3996"/>
              <w:jc w:val="center"/>
              <w:rPr>
                <w:b/>
                <w:sz w:val="20"/>
              </w:rPr>
            </w:pPr>
            <w:r>
              <w:rPr>
                <w:b/>
                <w:sz w:val="20"/>
              </w:rPr>
              <w:t>实施依据</w:t>
            </w:r>
          </w:p>
        </w:tc>
        <w:tc>
          <w:tcPr>
            <w:tcW w:w="4253" w:type="dxa"/>
            <w:gridSpan w:val="2"/>
          </w:tcPr>
          <w:p w14:paraId="00E117AF">
            <w:pPr>
              <w:pStyle w:val="9"/>
              <w:spacing w:before="5"/>
              <w:rPr>
                <w:sz w:val="14"/>
              </w:rPr>
            </w:pPr>
          </w:p>
          <w:p w14:paraId="13A0CFED">
            <w:pPr>
              <w:pStyle w:val="9"/>
              <w:ind w:left="1709" w:right="1680"/>
              <w:jc w:val="center"/>
              <w:rPr>
                <w:b/>
                <w:sz w:val="20"/>
              </w:rPr>
            </w:pPr>
            <w:r>
              <w:rPr>
                <w:b/>
                <w:sz w:val="20"/>
              </w:rPr>
              <w:t>适用情形</w:t>
            </w:r>
          </w:p>
        </w:tc>
        <w:tc>
          <w:tcPr>
            <w:tcW w:w="4348" w:type="dxa"/>
          </w:tcPr>
          <w:p w14:paraId="38EC28D9">
            <w:pPr>
              <w:pStyle w:val="9"/>
              <w:spacing w:before="5"/>
              <w:rPr>
                <w:sz w:val="14"/>
              </w:rPr>
            </w:pPr>
          </w:p>
          <w:p w14:paraId="6510E5FD">
            <w:pPr>
              <w:pStyle w:val="9"/>
              <w:ind w:left="1753" w:right="1729"/>
              <w:jc w:val="center"/>
              <w:rPr>
                <w:b/>
                <w:sz w:val="20"/>
              </w:rPr>
            </w:pPr>
            <w:r>
              <w:rPr>
                <w:b/>
                <w:sz w:val="20"/>
              </w:rPr>
              <w:t>裁量标准</w:t>
            </w:r>
          </w:p>
        </w:tc>
      </w:tr>
      <w:tr w14:paraId="637C07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8" w:hRule="atLeast"/>
        </w:trPr>
        <w:tc>
          <w:tcPr>
            <w:tcW w:w="581" w:type="dxa"/>
          </w:tcPr>
          <w:p w14:paraId="21008244">
            <w:pPr>
              <w:pStyle w:val="9"/>
              <w:rPr>
                <w:sz w:val="20"/>
              </w:rPr>
            </w:pPr>
          </w:p>
          <w:p w14:paraId="3747FC70">
            <w:pPr>
              <w:pStyle w:val="9"/>
              <w:rPr>
                <w:sz w:val="20"/>
              </w:rPr>
            </w:pPr>
          </w:p>
          <w:p w14:paraId="1D03A451">
            <w:pPr>
              <w:pStyle w:val="9"/>
              <w:spacing w:before="3"/>
              <w:rPr>
                <w:sz w:val="15"/>
              </w:rPr>
            </w:pPr>
          </w:p>
          <w:p w14:paraId="4E1D53AF">
            <w:pPr>
              <w:pStyle w:val="9"/>
              <w:ind w:left="75" w:right="39"/>
              <w:jc w:val="center"/>
              <w:rPr>
                <w:sz w:val="20"/>
              </w:rPr>
            </w:pPr>
            <w:r>
              <w:rPr>
                <w:sz w:val="20"/>
              </w:rPr>
              <w:t>83</w:t>
            </w:r>
          </w:p>
        </w:tc>
        <w:tc>
          <w:tcPr>
            <w:tcW w:w="732" w:type="dxa"/>
          </w:tcPr>
          <w:p w14:paraId="6A4FC92F">
            <w:pPr>
              <w:pStyle w:val="9"/>
              <w:rPr>
                <w:sz w:val="20"/>
              </w:rPr>
            </w:pPr>
          </w:p>
          <w:p w14:paraId="135CDD1C">
            <w:pPr>
              <w:pStyle w:val="9"/>
              <w:rPr>
                <w:sz w:val="20"/>
              </w:rPr>
            </w:pPr>
          </w:p>
          <w:p w14:paraId="1ED49B03">
            <w:pPr>
              <w:pStyle w:val="9"/>
              <w:spacing w:before="3"/>
              <w:rPr>
                <w:sz w:val="15"/>
              </w:rPr>
            </w:pPr>
          </w:p>
          <w:p w14:paraId="595506C8">
            <w:pPr>
              <w:pStyle w:val="9"/>
              <w:ind w:right="137"/>
              <w:jc w:val="right"/>
              <w:rPr>
                <w:sz w:val="20"/>
              </w:rPr>
            </w:pPr>
            <w:r>
              <w:rPr>
                <w:w w:val="95"/>
                <w:sz w:val="20"/>
              </w:rPr>
              <w:t>饲料</w:t>
            </w:r>
          </w:p>
        </w:tc>
        <w:tc>
          <w:tcPr>
            <w:tcW w:w="3850" w:type="dxa"/>
            <w:gridSpan w:val="2"/>
          </w:tcPr>
          <w:p w14:paraId="4147F3D7">
            <w:pPr>
              <w:pStyle w:val="9"/>
              <w:rPr>
                <w:sz w:val="20"/>
              </w:rPr>
            </w:pPr>
          </w:p>
          <w:p w14:paraId="5C42E1D2">
            <w:pPr>
              <w:pStyle w:val="9"/>
              <w:spacing w:before="4"/>
              <w:rPr>
                <w:sz w:val="16"/>
              </w:rPr>
            </w:pPr>
          </w:p>
          <w:p w14:paraId="6B326B4F">
            <w:pPr>
              <w:pStyle w:val="9"/>
              <w:spacing w:before="1" w:line="232" w:lineRule="auto"/>
              <w:ind w:left="37" w:right="7"/>
              <w:jc w:val="both"/>
              <w:rPr>
                <w:sz w:val="20"/>
              </w:rPr>
            </w:pPr>
            <w:r>
              <w:rPr>
                <w:spacing w:val="-1"/>
                <w:w w:val="95"/>
                <w:sz w:val="20"/>
              </w:rPr>
              <w:t>对饲料、饲料添加剂生产企业不依照规定实 行采购、生产、销售记录制度或者产品留样</w:t>
            </w:r>
            <w:r>
              <w:rPr>
                <w:sz w:val="20"/>
              </w:rPr>
              <w:t>观察制度的行政处罚</w:t>
            </w:r>
          </w:p>
        </w:tc>
        <w:tc>
          <w:tcPr>
            <w:tcW w:w="8888" w:type="dxa"/>
          </w:tcPr>
          <w:p w14:paraId="5DE5E612">
            <w:pPr>
              <w:pStyle w:val="9"/>
              <w:spacing w:before="91" w:line="252" w:lineRule="exact"/>
              <w:ind w:left="39"/>
              <w:rPr>
                <w:b/>
                <w:sz w:val="20"/>
              </w:rPr>
            </w:pPr>
            <w:r>
              <w:rPr>
                <w:b/>
                <w:sz w:val="20"/>
              </w:rPr>
              <w:t>《饲料和饲料添加剂管理条例》(2017修订)</w:t>
            </w:r>
          </w:p>
          <w:p w14:paraId="5065F14C">
            <w:pPr>
              <w:pStyle w:val="9"/>
              <w:spacing w:before="3" w:line="230" w:lineRule="auto"/>
              <w:ind w:left="39" w:right="38"/>
              <w:rPr>
                <w:sz w:val="20"/>
              </w:rPr>
            </w:pPr>
            <w:r>
              <w:rPr>
                <w:b/>
                <w:spacing w:val="9"/>
                <w:sz w:val="20"/>
              </w:rPr>
              <w:t xml:space="preserve">第四十一条第一款 </w:t>
            </w:r>
            <w:r>
              <w:rPr>
                <w:spacing w:val="-1"/>
                <w:sz w:val="20"/>
              </w:rPr>
              <w:t>饲料、饲料添加剂生产企业不依照本条例规定实行采购、生产、销售记录制</w:t>
            </w:r>
            <w:r>
              <w:rPr>
                <w:w w:val="95"/>
                <w:sz w:val="20"/>
              </w:rPr>
              <w:t xml:space="preserve">度或者产品留样观察制度的，由县级以上地方人民政府饲料管理部门责令改正，处1万元以上2万元以 下罚款；拒不改正的，没收违法所得、违法生产的产品和用于违法生产饲料的饲料原料、单一饲料、 </w:t>
            </w:r>
            <w:r>
              <w:rPr>
                <w:sz w:val="20"/>
              </w:rPr>
              <w:t>饲料添加剂、药物饲料添加剂、添加剂预混合饲料以及用于违法生产饲料添加剂的原料，处2万元以上</w:t>
            </w:r>
            <w:r>
              <w:rPr>
                <w:spacing w:val="3"/>
                <w:sz w:val="20"/>
              </w:rPr>
              <w:t>5</w:t>
            </w:r>
            <w:r>
              <w:rPr>
                <w:sz w:val="20"/>
              </w:rPr>
              <w:t>万元以下罚款，并可以由发证机关吊销、撤销相关许可证明文件。</w:t>
            </w:r>
          </w:p>
        </w:tc>
        <w:tc>
          <w:tcPr>
            <w:tcW w:w="4253" w:type="dxa"/>
            <w:gridSpan w:val="2"/>
          </w:tcPr>
          <w:p w14:paraId="0FC2D6CA">
            <w:pPr>
              <w:pStyle w:val="9"/>
              <w:rPr>
                <w:sz w:val="20"/>
              </w:rPr>
            </w:pPr>
          </w:p>
          <w:p w14:paraId="7512BBB2">
            <w:pPr>
              <w:pStyle w:val="9"/>
              <w:rPr>
                <w:sz w:val="20"/>
              </w:rPr>
            </w:pPr>
          </w:p>
          <w:p w14:paraId="075A8F95">
            <w:pPr>
              <w:pStyle w:val="9"/>
              <w:spacing w:before="3"/>
              <w:rPr>
                <w:sz w:val="15"/>
              </w:rPr>
            </w:pPr>
          </w:p>
          <w:p w14:paraId="535910A0">
            <w:pPr>
              <w:pStyle w:val="9"/>
              <w:ind w:left="36"/>
              <w:rPr>
                <w:sz w:val="20"/>
              </w:rPr>
            </w:pPr>
            <w:r>
              <w:rPr>
                <w:sz w:val="20"/>
              </w:rPr>
              <w:t>不实行任意1项制度的</w:t>
            </w:r>
          </w:p>
        </w:tc>
        <w:tc>
          <w:tcPr>
            <w:tcW w:w="4348" w:type="dxa"/>
          </w:tcPr>
          <w:p w14:paraId="7F17F216">
            <w:pPr>
              <w:pStyle w:val="9"/>
              <w:rPr>
                <w:sz w:val="20"/>
              </w:rPr>
            </w:pPr>
          </w:p>
          <w:p w14:paraId="39B96120">
            <w:pPr>
              <w:pStyle w:val="9"/>
              <w:rPr>
                <w:sz w:val="20"/>
              </w:rPr>
            </w:pPr>
          </w:p>
          <w:p w14:paraId="6F109517">
            <w:pPr>
              <w:pStyle w:val="9"/>
              <w:spacing w:before="3"/>
              <w:rPr>
                <w:sz w:val="15"/>
              </w:rPr>
            </w:pPr>
          </w:p>
          <w:p w14:paraId="0EA5574C">
            <w:pPr>
              <w:pStyle w:val="9"/>
              <w:ind w:left="36"/>
              <w:rPr>
                <w:sz w:val="20"/>
              </w:rPr>
            </w:pPr>
            <w:r>
              <w:rPr>
                <w:sz w:val="20"/>
              </w:rPr>
              <w:t>责令改正，处1万元以上1.3万元以下罚款。</w:t>
            </w:r>
          </w:p>
        </w:tc>
      </w:tr>
      <w:tr w14:paraId="03AA17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4" w:hRule="atLeast"/>
        </w:trPr>
        <w:tc>
          <w:tcPr>
            <w:tcW w:w="581" w:type="dxa"/>
          </w:tcPr>
          <w:p w14:paraId="29E483F8">
            <w:pPr>
              <w:pStyle w:val="9"/>
              <w:rPr>
                <w:sz w:val="20"/>
              </w:rPr>
            </w:pPr>
          </w:p>
          <w:p w14:paraId="60E96E2D">
            <w:pPr>
              <w:pStyle w:val="9"/>
              <w:spacing w:before="9"/>
              <w:rPr>
                <w:sz w:val="22"/>
              </w:rPr>
            </w:pPr>
          </w:p>
          <w:p w14:paraId="442C8D5C">
            <w:pPr>
              <w:pStyle w:val="9"/>
              <w:ind w:left="75" w:right="39"/>
              <w:jc w:val="center"/>
              <w:rPr>
                <w:sz w:val="20"/>
              </w:rPr>
            </w:pPr>
            <w:r>
              <w:rPr>
                <w:sz w:val="20"/>
              </w:rPr>
              <w:t>84</w:t>
            </w:r>
          </w:p>
        </w:tc>
        <w:tc>
          <w:tcPr>
            <w:tcW w:w="732" w:type="dxa"/>
          </w:tcPr>
          <w:p w14:paraId="5563AF51">
            <w:pPr>
              <w:pStyle w:val="9"/>
              <w:rPr>
                <w:sz w:val="20"/>
              </w:rPr>
            </w:pPr>
          </w:p>
          <w:p w14:paraId="593718BE">
            <w:pPr>
              <w:pStyle w:val="9"/>
              <w:spacing w:before="9"/>
              <w:rPr>
                <w:sz w:val="22"/>
              </w:rPr>
            </w:pPr>
          </w:p>
          <w:p w14:paraId="254EA14F">
            <w:pPr>
              <w:pStyle w:val="9"/>
              <w:ind w:right="137"/>
              <w:jc w:val="right"/>
              <w:rPr>
                <w:sz w:val="20"/>
              </w:rPr>
            </w:pPr>
            <w:r>
              <w:rPr>
                <w:w w:val="95"/>
                <w:sz w:val="20"/>
              </w:rPr>
              <w:t>饲料</w:t>
            </w:r>
          </w:p>
        </w:tc>
        <w:tc>
          <w:tcPr>
            <w:tcW w:w="3850" w:type="dxa"/>
            <w:gridSpan w:val="2"/>
          </w:tcPr>
          <w:p w14:paraId="519235A7">
            <w:pPr>
              <w:pStyle w:val="9"/>
              <w:rPr>
                <w:sz w:val="24"/>
              </w:rPr>
            </w:pPr>
          </w:p>
          <w:p w14:paraId="47C85F93">
            <w:pPr>
              <w:pStyle w:val="9"/>
              <w:spacing w:line="230" w:lineRule="auto"/>
              <w:ind w:left="37" w:right="8"/>
              <w:jc w:val="both"/>
              <w:rPr>
                <w:sz w:val="20"/>
              </w:rPr>
            </w:pPr>
            <w:r>
              <w:rPr>
                <w:spacing w:val="-1"/>
                <w:w w:val="95"/>
                <w:sz w:val="20"/>
              </w:rPr>
              <w:t>对饲料、饲料添加剂生产企业销售的饲料、 饲料添加剂未附具产品质量检验合格证或者</w:t>
            </w:r>
            <w:r>
              <w:rPr>
                <w:sz w:val="20"/>
              </w:rPr>
              <w:t>包装、标签不符合规定的行政处罚</w:t>
            </w:r>
          </w:p>
        </w:tc>
        <w:tc>
          <w:tcPr>
            <w:tcW w:w="8888" w:type="dxa"/>
          </w:tcPr>
          <w:p w14:paraId="573FE8D8">
            <w:pPr>
              <w:pStyle w:val="9"/>
              <w:spacing w:before="177" w:line="251" w:lineRule="exact"/>
              <w:ind w:left="39"/>
              <w:rPr>
                <w:b/>
                <w:sz w:val="20"/>
              </w:rPr>
            </w:pPr>
            <w:r>
              <w:rPr>
                <w:b/>
                <w:sz w:val="20"/>
              </w:rPr>
              <w:t>《饲料和饲料添加剂管理条例》(2017修订)</w:t>
            </w:r>
          </w:p>
          <w:p w14:paraId="046AC879">
            <w:pPr>
              <w:pStyle w:val="9"/>
              <w:spacing w:before="2" w:line="230" w:lineRule="auto"/>
              <w:ind w:left="39" w:right="30"/>
              <w:jc w:val="both"/>
              <w:rPr>
                <w:sz w:val="20"/>
              </w:rPr>
            </w:pPr>
            <w:r>
              <w:rPr>
                <w:b/>
                <w:spacing w:val="8"/>
                <w:sz w:val="20"/>
              </w:rPr>
              <w:t xml:space="preserve">第四十一条第二款 </w:t>
            </w:r>
            <w:r>
              <w:rPr>
                <w:spacing w:val="-1"/>
                <w:sz w:val="20"/>
              </w:rPr>
              <w:t>饲料、饲料添加剂生产企业销售的饲料、饲料添加剂未附具产品质量检验合</w:t>
            </w:r>
            <w:r>
              <w:rPr>
                <w:w w:val="95"/>
                <w:sz w:val="20"/>
              </w:rPr>
              <w:t xml:space="preserve">格证或者包装、标签不符合规定的，由县级以上地方人民政府饲料管理部门责令改正；情节严重的， </w:t>
            </w:r>
            <w:r>
              <w:rPr>
                <w:sz w:val="20"/>
              </w:rPr>
              <w:t>没收违法所得和违法销售的产品，可以处违法销售的产品货值金额30%以下罚款。</w:t>
            </w:r>
          </w:p>
        </w:tc>
        <w:tc>
          <w:tcPr>
            <w:tcW w:w="4253" w:type="dxa"/>
            <w:gridSpan w:val="2"/>
          </w:tcPr>
          <w:p w14:paraId="1F6BE3DE">
            <w:pPr>
              <w:pStyle w:val="9"/>
              <w:rPr>
                <w:sz w:val="20"/>
              </w:rPr>
            </w:pPr>
          </w:p>
          <w:p w14:paraId="635B4824">
            <w:pPr>
              <w:pStyle w:val="9"/>
              <w:spacing w:before="9"/>
              <w:rPr>
                <w:sz w:val="22"/>
              </w:rPr>
            </w:pPr>
          </w:p>
          <w:p w14:paraId="69692C5D">
            <w:pPr>
              <w:pStyle w:val="9"/>
              <w:ind w:left="36"/>
              <w:rPr>
                <w:sz w:val="20"/>
              </w:rPr>
            </w:pPr>
            <w:r>
              <w:rPr>
                <w:sz w:val="20"/>
              </w:rPr>
              <w:t>货值金额2万元以上不足5万元的</w:t>
            </w:r>
          </w:p>
        </w:tc>
        <w:tc>
          <w:tcPr>
            <w:tcW w:w="4348" w:type="dxa"/>
          </w:tcPr>
          <w:p w14:paraId="27822FFB">
            <w:pPr>
              <w:pStyle w:val="9"/>
              <w:rPr>
                <w:sz w:val="20"/>
              </w:rPr>
            </w:pPr>
          </w:p>
          <w:p w14:paraId="4FFF566F">
            <w:pPr>
              <w:pStyle w:val="9"/>
              <w:spacing w:before="174" w:line="230" w:lineRule="auto"/>
              <w:ind w:left="36" w:right="112"/>
              <w:rPr>
                <w:sz w:val="20"/>
              </w:rPr>
            </w:pPr>
            <w:r>
              <w:rPr>
                <w:spacing w:val="-1"/>
                <w:w w:val="95"/>
                <w:sz w:val="20"/>
              </w:rPr>
              <w:t xml:space="preserve">没收违法所得和违法销售的产品，可以处违法销 </w:t>
            </w:r>
            <w:r>
              <w:rPr>
                <w:sz w:val="20"/>
              </w:rPr>
              <w:t>售的产品货值金额10%以下罚款。</w:t>
            </w:r>
          </w:p>
        </w:tc>
      </w:tr>
      <w:tr w14:paraId="320A4A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581" w:type="dxa"/>
            <w:vMerge w:val="restart"/>
          </w:tcPr>
          <w:p w14:paraId="777DCA66">
            <w:pPr>
              <w:pStyle w:val="9"/>
              <w:rPr>
                <w:sz w:val="20"/>
              </w:rPr>
            </w:pPr>
          </w:p>
          <w:p w14:paraId="1F99D340">
            <w:pPr>
              <w:pStyle w:val="9"/>
              <w:rPr>
                <w:sz w:val="20"/>
              </w:rPr>
            </w:pPr>
          </w:p>
          <w:p w14:paraId="2C000F7A">
            <w:pPr>
              <w:pStyle w:val="9"/>
              <w:rPr>
                <w:sz w:val="20"/>
              </w:rPr>
            </w:pPr>
          </w:p>
          <w:p w14:paraId="6003E3AC">
            <w:pPr>
              <w:pStyle w:val="9"/>
              <w:spacing w:before="10"/>
              <w:rPr>
                <w:sz w:val="21"/>
              </w:rPr>
            </w:pPr>
          </w:p>
          <w:p w14:paraId="3F3D0BFA">
            <w:pPr>
              <w:pStyle w:val="9"/>
              <w:ind w:left="198"/>
              <w:rPr>
                <w:sz w:val="20"/>
              </w:rPr>
            </w:pPr>
            <w:r>
              <w:rPr>
                <w:sz w:val="20"/>
              </w:rPr>
              <w:t>85</w:t>
            </w:r>
          </w:p>
        </w:tc>
        <w:tc>
          <w:tcPr>
            <w:tcW w:w="732" w:type="dxa"/>
            <w:vMerge w:val="restart"/>
          </w:tcPr>
          <w:p w14:paraId="3F15CC89">
            <w:pPr>
              <w:pStyle w:val="9"/>
              <w:rPr>
                <w:sz w:val="20"/>
              </w:rPr>
            </w:pPr>
          </w:p>
          <w:p w14:paraId="08478F36">
            <w:pPr>
              <w:pStyle w:val="9"/>
              <w:rPr>
                <w:sz w:val="20"/>
              </w:rPr>
            </w:pPr>
          </w:p>
          <w:p w14:paraId="336BC595">
            <w:pPr>
              <w:pStyle w:val="9"/>
              <w:rPr>
                <w:sz w:val="20"/>
              </w:rPr>
            </w:pPr>
          </w:p>
          <w:p w14:paraId="4D2F5099">
            <w:pPr>
              <w:pStyle w:val="9"/>
              <w:spacing w:before="10"/>
              <w:rPr>
                <w:sz w:val="21"/>
              </w:rPr>
            </w:pPr>
          </w:p>
          <w:p w14:paraId="6E2AA12B">
            <w:pPr>
              <w:pStyle w:val="9"/>
              <w:ind w:left="174"/>
              <w:rPr>
                <w:sz w:val="20"/>
              </w:rPr>
            </w:pPr>
            <w:r>
              <w:rPr>
                <w:sz w:val="20"/>
              </w:rPr>
              <w:t>饲料</w:t>
            </w:r>
          </w:p>
        </w:tc>
        <w:tc>
          <w:tcPr>
            <w:tcW w:w="3850" w:type="dxa"/>
            <w:gridSpan w:val="2"/>
            <w:vMerge w:val="restart"/>
          </w:tcPr>
          <w:p w14:paraId="35C541DC">
            <w:pPr>
              <w:pStyle w:val="9"/>
              <w:rPr>
                <w:sz w:val="20"/>
              </w:rPr>
            </w:pPr>
          </w:p>
          <w:p w14:paraId="3E21BA9E">
            <w:pPr>
              <w:pStyle w:val="9"/>
              <w:rPr>
                <w:sz w:val="20"/>
              </w:rPr>
            </w:pPr>
          </w:p>
          <w:p w14:paraId="73F3246D">
            <w:pPr>
              <w:pStyle w:val="9"/>
              <w:rPr>
                <w:sz w:val="20"/>
              </w:rPr>
            </w:pPr>
          </w:p>
          <w:p w14:paraId="59F8DDA6">
            <w:pPr>
              <w:pStyle w:val="9"/>
              <w:spacing w:before="165" w:line="230" w:lineRule="auto"/>
              <w:ind w:left="37" w:right="9"/>
              <w:rPr>
                <w:sz w:val="20"/>
              </w:rPr>
            </w:pPr>
            <w:r>
              <w:rPr>
                <w:w w:val="95"/>
                <w:sz w:val="20"/>
              </w:rPr>
              <w:t>对不符合规定条件经营饲料、饲料添加剂的</w:t>
            </w:r>
            <w:r>
              <w:rPr>
                <w:sz w:val="20"/>
              </w:rPr>
              <w:t>行政处罚</w:t>
            </w:r>
          </w:p>
        </w:tc>
        <w:tc>
          <w:tcPr>
            <w:tcW w:w="8888" w:type="dxa"/>
            <w:vMerge w:val="restart"/>
          </w:tcPr>
          <w:p w14:paraId="6AA34803">
            <w:pPr>
              <w:pStyle w:val="9"/>
              <w:spacing w:before="62" w:line="252" w:lineRule="exact"/>
              <w:ind w:left="39"/>
              <w:rPr>
                <w:b/>
                <w:sz w:val="20"/>
              </w:rPr>
            </w:pPr>
            <w:r>
              <w:rPr>
                <w:b/>
                <w:sz w:val="20"/>
              </w:rPr>
              <w:t>《饲料和饲料添加剂管理条例》(2017修订)</w:t>
            </w:r>
          </w:p>
          <w:p w14:paraId="58069D44">
            <w:pPr>
              <w:pStyle w:val="9"/>
              <w:spacing w:before="3" w:line="230" w:lineRule="auto"/>
              <w:ind w:left="39" w:right="50"/>
              <w:jc w:val="both"/>
              <w:rPr>
                <w:rFonts w:hint="eastAsia" w:eastAsia="宋体"/>
                <w:sz w:val="20"/>
                <w:lang w:eastAsia="zh-CN"/>
              </w:rPr>
            </w:pPr>
            <w:r>
              <w:rPr>
                <w:b/>
                <w:spacing w:val="11"/>
                <w:sz w:val="20"/>
              </w:rPr>
              <w:t xml:space="preserve">第二十二条 </w:t>
            </w:r>
            <w:r>
              <w:rPr>
                <w:sz w:val="20"/>
              </w:rPr>
              <w:t>饲料、饲料添加剂经营者应当符合下列条件：（一）</w:t>
            </w:r>
            <w:r>
              <w:rPr>
                <w:spacing w:val="-2"/>
                <w:sz w:val="20"/>
              </w:rPr>
              <w:t>有与经营饲料、饲料添加剂相</w:t>
            </w:r>
            <w:r>
              <w:rPr>
                <w:w w:val="95"/>
                <w:sz w:val="20"/>
              </w:rPr>
              <w:t xml:space="preserve">适应的经营场所和仓储设施；（二）有具备饲料、饲料添加剂使用、贮存等知识的技术人员；（三） </w:t>
            </w:r>
            <w:r>
              <w:rPr>
                <w:sz w:val="20"/>
              </w:rPr>
              <w:t>有必要的产品质量管理和安全管理制度。</w:t>
            </w:r>
          </w:p>
          <w:p w14:paraId="4183D12B">
            <w:pPr>
              <w:pStyle w:val="9"/>
              <w:spacing w:before="1" w:line="230" w:lineRule="auto"/>
              <w:ind w:left="39" w:right="46"/>
              <w:rPr>
                <w:sz w:val="20"/>
              </w:rPr>
            </w:pPr>
            <w:r>
              <w:rPr>
                <w:b/>
                <w:spacing w:val="12"/>
                <w:sz w:val="20"/>
              </w:rPr>
              <w:t xml:space="preserve">第四十二条 </w:t>
            </w:r>
            <w:r>
              <w:rPr>
                <w:spacing w:val="-1"/>
                <w:sz w:val="20"/>
              </w:rPr>
              <w:t>不符合本条例第二十二条规定的条件经营饲料、饲料添加剂的，由县级人民政府饲</w:t>
            </w:r>
            <w:r>
              <w:rPr>
                <w:w w:val="95"/>
                <w:sz w:val="20"/>
              </w:rPr>
              <w:t xml:space="preserve">料管理部门责令限期改正；逾期不改正的，没收违法所得和违法经营的产品，违法经营的产品货值金 </w:t>
            </w:r>
            <w:r>
              <w:rPr>
                <w:sz w:val="20"/>
              </w:rPr>
              <w:t>额不足1万元的，并处2000元以上2万元以下罚款，货值金额1万元以上的，并处货值金额2倍以上5倍</w:t>
            </w:r>
            <w:r>
              <w:rPr>
                <w:w w:val="95"/>
                <w:sz w:val="20"/>
              </w:rPr>
              <w:t xml:space="preserve">以下罚款；情节严重的，责令停止经营，并通知工商行政管理部门，由工商行政管理部门吊销营业执 </w:t>
            </w:r>
            <w:r>
              <w:rPr>
                <w:sz w:val="20"/>
              </w:rPr>
              <w:t>照。</w:t>
            </w:r>
          </w:p>
        </w:tc>
        <w:tc>
          <w:tcPr>
            <w:tcW w:w="2154" w:type="dxa"/>
          </w:tcPr>
          <w:p w14:paraId="60ED9481">
            <w:pPr>
              <w:pStyle w:val="9"/>
              <w:rPr>
                <w:sz w:val="20"/>
              </w:rPr>
            </w:pPr>
          </w:p>
          <w:p w14:paraId="7F552AEC">
            <w:pPr>
              <w:pStyle w:val="9"/>
              <w:spacing w:before="161"/>
              <w:ind w:left="36"/>
              <w:rPr>
                <w:sz w:val="20"/>
              </w:rPr>
            </w:pPr>
            <w:r>
              <w:rPr>
                <w:sz w:val="20"/>
              </w:rPr>
              <w:t>货值金额不足1万元的</w:t>
            </w:r>
          </w:p>
        </w:tc>
        <w:tc>
          <w:tcPr>
            <w:tcW w:w="2099" w:type="dxa"/>
          </w:tcPr>
          <w:p w14:paraId="7377705A">
            <w:pPr>
              <w:pStyle w:val="9"/>
              <w:spacing w:before="178" w:line="230" w:lineRule="auto"/>
              <w:ind w:left="37" w:right="49"/>
              <w:jc w:val="both"/>
              <w:rPr>
                <w:sz w:val="20"/>
              </w:rPr>
            </w:pPr>
            <w:r>
              <w:rPr>
                <w:spacing w:val="-2"/>
                <w:sz w:val="20"/>
              </w:rPr>
              <w:t>逾期不改正的，且违法经营产品货值金额不足</w:t>
            </w:r>
            <w:r>
              <w:rPr>
                <w:sz w:val="20"/>
              </w:rPr>
              <w:t>3000元的</w:t>
            </w:r>
          </w:p>
        </w:tc>
        <w:tc>
          <w:tcPr>
            <w:tcW w:w="4348" w:type="dxa"/>
          </w:tcPr>
          <w:p w14:paraId="589B3278">
            <w:pPr>
              <w:pStyle w:val="9"/>
              <w:spacing w:before="3"/>
              <w:rPr>
                <w:sz w:val="23"/>
              </w:rPr>
            </w:pPr>
          </w:p>
          <w:p w14:paraId="32221722">
            <w:pPr>
              <w:pStyle w:val="9"/>
              <w:spacing w:line="232" w:lineRule="auto"/>
              <w:ind w:left="36" w:right="104"/>
              <w:rPr>
                <w:sz w:val="20"/>
              </w:rPr>
            </w:pPr>
            <w:r>
              <w:rPr>
                <w:w w:val="95"/>
                <w:sz w:val="20"/>
              </w:rPr>
              <w:t>没收违法所得和违法经营的产品，并处2000</w:t>
            </w:r>
            <w:r>
              <w:rPr>
                <w:spacing w:val="-8"/>
                <w:w w:val="95"/>
                <w:sz w:val="20"/>
              </w:rPr>
              <w:t xml:space="preserve">元以 </w:t>
            </w:r>
            <w:r>
              <w:rPr>
                <w:sz w:val="20"/>
              </w:rPr>
              <w:t>上8000元以下罚款。</w:t>
            </w:r>
          </w:p>
        </w:tc>
      </w:tr>
      <w:tr w14:paraId="51CD8C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4" w:hRule="atLeast"/>
        </w:trPr>
        <w:tc>
          <w:tcPr>
            <w:tcW w:w="581" w:type="dxa"/>
            <w:vMerge w:val="continue"/>
            <w:tcBorders>
              <w:top w:val="nil"/>
            </w:tcBorders>
          </w:tcPr>
          <w:p w14:paraId="3FC7A747">
            <w:pPr>
              <w:rPr>
                <w:sz w:val="2"/>
                <w:szCs w:val="2"/>
              </w:rPr>
            </w:pPr>
          </w:p>
        </w:tc>
        <w:tc>
          <w:tcPr>
            <w:tcW w:w="732" w:type="dxa"/>
            <w:vMerge w:val="continue"/>
            <w:tcBorders>
              <w:top w:val="nil"/>
            </w:tcBorders>
          </w:tcPr>
          <w:p w14:paraId="5E07BEAD">
            <w:pPr>
              <w:rPr>
                <w:sz w:val="2"/>
                <w:szCs w:val="2"/>
              </w:rPr>
            </w:pPr>
          </w:p>
        </w:tc>
        <w:tc>
          <w:tcPr>
            <w:tcW w:w="3850" w:type="dxa"/>
            <w:gridSpan w:val="2"/>
            <w:vMerge w:val="continue"/>
            <w:tcBorders>
              <w:top w:val="nil"/>
            </w:tcBorders>
          </w:tcPr>
          <w:p w14:paraId="12D47E5A">
            <w:pPr>
              <w:rPr>
                <w:sz w:val="2"/>
                <w:szCs w:val="2"/>
              </w:rPr>
            </w:pPr>
          </w:p>
        </w:tc>
        <w:tc>
          <w:tcPr>
            <w:tcW w:w="8888" w:type="dxa"/>
            <w:vMerge w:val="continue"/>
            <w:tcBorders>
              <w:top w:val="nil"/>
            </w:tcBorders>
          </w:tcPr>
          <w:p w14:paraId="00DA0B7B">
            <w:pPr>
              <w:rPr>
                <w:sz w:val="2"/>
                <w:szCs w:val="2"/>
              </w:rPr>
            </w:pPr>
          </w:p>
        </w:tc>
        <w:tc>
          <w:tcPr>
            <w:tcW w:w="2154" w:type="dxa"/>
          </w:tcPr>
          <w:p w14:paraId="5F75E811">
            <w:pPr>
              <w:pStyle w:val="9"/>
              <w:rPr>
                <w:sz w:val="20"/>
              </w:rPr>
            </w:pPr>
          </w:p>
          <w:p w14:paraId="5D223348">
            <w:pPr>
              <w:pStyle w:val="9"/>
              <w:spacing w:before="8"/>
              <w:rPr>
                <w:sz w:val="19"/>
              </w:rPr>
            </w:pPr>
          </w:p>
          <w:p w14:paraId="3FDF1E65">
            <w:pPr>
              <w:pStyle w:val="9"/>
              <w:ind w:left="36"/>
              <w:rPr>
                <w:sz w:val="20"/>
              </w:rPr>
            </w:pPr>
            <w:r>
              <w:rPr>
                <w:sz w:val="20"/>
              </w:rPr>
              <w:t>货值金额1万元以上的</w:t>
            </w:r>
          </w:p>
        </w:tc>
        <w:tc>
          <w:tcPr>
            <w:tcW w:w="2099" w:type="dxa"/>
          </w:tcPr>
          <w:p w14:paraId="7BA99DAF">
            <w:pPr>
              <w:pStyle w:val="9"/>
              <w:rPr>
                <w:sz w:val="21"/>
              </w:rPr>
            </w:pPr>
          </w:p>
          <w:p w14:paraId="3405421A">
            <w:pPr>
              <w:pStyle w:val="9"/>
              <w:spacing w:line="230" w:lineRule="auto"/>
              <w:ind w:left="37" w:right="47"/>
              <w:jc w:val="both"/>
              <w:rPr>
                <w:sz w:val="20"/>
              </w:rPr>
            </w:pPr>
            <w:r>
              <w:rPr>
                <w:spacing w:val="-2"/>
                <w:sz w:val="20"/>
              </w:rPr>
              <w:t>逾期不改正的，货值金</w:t>
            </w:r>
            <w:r>
              <w:rPr>
                <w:sz w:val="20"/>
              </w:rPr>
              <w:t>额</w:t>
            </w:r>
            <w:r>
              <w:rPr>
                <w:spacing w:val="3"/>
                <w:sz w:val="20"/>
              </w:rPr>
              <w:t>1</w:t>
            </w:r>
            <w:r>
              <w:rPr>
                <w:sz w:val="20"/>
              </w:rPr>
              <w:t>万元以上不足3</w:t>
            </w:r>
            <w:r>
              <w:rPr>
                <w:spacing w:val="-8"/>
                <w:sz w:val="20"/>
              </w:rPr>
              <w:t>万元</w:t>
            </w:r>
            <w:r>
              <w:rPr>
                <w:sz w:val="20"/>
              </w:rPr>
              <w:t>的</w:t>
            </w:r>
          </w:p>
        </w:tc>
        <w:tc>
          <w:tcPr>
            <w:tcW w:w="4348" w:type="dxa"/>
          </w:tcPr>
          <w:p w14:paraId="665424CF">
            <w:pPr>
              <w:pStyle w:val="9"/>
              <w:rPr>
                <w:sz w:val="20"/>
              </w:rPr>
            </w:pPr>
          </w:p>
          <w:p w14:paraId="6023E753">
            <w:pPr>
              <w:pStyle w:val="9"/>
              <w:spacing w:before="133" w:line="232" w:lineRule="auto"/>
              <w:ind w:left="36" w:right="11"/>
              <w:rPr>
                <w:sz w:val="20"/>
              </w:rPr>
            </w:pPr>
            <w:r>
              <w:rPr>
                <w:w w:val="95"/>
                <w:sz w:val="20"/>
              </w:rPr>
              <w:t>没收违法所得和违法经营的产品，并处货值金额</w:t>
            </w:r>
            <w:r>
              <w:rPr>
                <w:spacing w:val="-17"/>
                <w:w w:val="95"/>
                <w:sz w:val="20"/>
              </w:rPr>
              <w:t xml:space="preserve">2 </w:t>
            </w:r>
            <w:r>
              <w:rPr>
                <w:sz w:val="20"/>
              </w:rPr>
              <w:t>倍以上</w:t>
            </w:r>
            <w:r>
              <w:rPr>
                <w:spacing w:val="3"/>
                <w:sz w:val="20"/>
              </w:rPr>
              <w:t>3</w:t>
            </w:r>
            <w:r>
              <w:rPr>
                <w:sz w:val="20"/>
              </w:rPr>
              <w:t>倍以下罚款。</w:t>
            </w:r>
          </w:p>
        </w:tc>
      </w:tr>
      <w:tr w14:paraId="5141B2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4" w:hRule="atLeast"/>
        </w:trPr>
        <w:tc>
          <w:tcPr>
            <w:tcW w:w="581" w:type="dxa"/>
            <w:vMerge w:val="restart"/>
          </w:tcPr>
          <w:p w14:paraId="5A1FAEB8">
            <w:pPr>
              <w:pStyle w:val="9"/>
              <w:rPr>
                <w:sz w:val="20"/>
              </w:rPr>
            </w:pPr>
          </w:p>
          <w:p w14:paraId="56C26FC6">
            <w:pPr>
              <w:pStyle w:val="9"/>
              <w:rPr>
                <w:sz w:val="20"/>
              </w:rPr>
            </w:pPr>
          </w:p>
          <w:p w14:paraId="4192CBFD">
            <w:pPr>
              <w:pStyle w:val="9"/>
              <w:rPr>
                <w:sz w:val="20"/>
              </w:rPr>
            </w:pPr>
          </w:p>
          <w:p w14:paraId="560B4781">
            <w:pPr>
              <w:pStyle w:val="9"/>
              <w:rPr>
                <w:sz w:val="20"/>
              </w:rPr>
            </w:pPr>
          </w:p>
          <w:p w14:paraId="5539EE10">
            <w:pPr>
              <w:pStyle w:val="9"/>
              <w:rPr>
                <w:sz w:val="20"/>
              </w:rPr>
            </w:pPr>
          </w:p>
          <w:p w14:paraId="219C813F">
            <w:pPr>
              <w:pStyle w:val="9"/>
              <w:rPr>
                <w:sz w:val="20"/>
              </w:rPr>
            </w:pPr>
          </w:p>
          <w:p w14:paraId="69BAC2B8">
            <w:pPr>
              <w:pStyle w:val="9"/>
              <w:rPr>
                <w:sz w:val="20"/>
              </w:rPr>
            </w:pPr>
          </w:p>
          <w:p w14:paraId="64358D42">
            <w:pPr>
              <w:pStyle w:val="9"/>
              <w:rPr>
                <w:sz w:val="20"/>
              </w:rPr>
            </w:pPr>
          </w:p>
          <w:p w14:paraId="389757F1">
            <w:pPr>
              <w:pStyle w:val="9"/>
              <w:rPr>
                <w:sz w:val="20"/>
              </w:rPr>
            </w:pPr>
          </w:p>
          <w:p w14:paraId="4E368EF6">
            <w:pPr>
              <w:pStyle w:val="9"/>
              <w:rPr>
                <w:sz w:val="20"/>
              </w:rPr>
            </w:pPr>
          </w:p>
          <w:p w14:paraId="3E3C80C7">
            <w:pPr>
              <w:pStyle w:val="9"/>
              <w:rPr>
                <w:sz w:val="20"/>
              </w:rPr>
            </w:pPr>
          </w:p>
          <w:p w14:paraId="43A82F8F">
            <w:pPr>
              <w:pStyle w:val="9"/>
              <w:rPr>
                <w:sz w:val="20"/>
              </w:rPr>
            </w:pPr>
          </w:p>
          <w:p w14:paraId="62DC7D54">
            <w:pPr>
              <w:pStyle w:val="9"/>
              <w:rPr>
                <w:sz w:val="20"/>
              </w:rPr>
            </w:pPr>
          </w:p>
          <w:p w14:paraId="678A58E4">
            <w:pPr>
              <w:pStyle w:val="9"/>
              <w:rPr>
                <w:sz w:val="20"/>
              </w:rPr>
            </w:pPr>
          </w:p>
          <w:p w14:paraId="45DD7E5E">
            <w:pPr>
              <w:pStyle w:val="9"/>
              <w:rPr>
                <w:sz w:val="20"/>
              </w:rPr>
            </w:pPr>
          </w:p>
          <w:p w14:paraId="2BD6835E">
            <w:pPr>
              <w:pStyle w:val="9"/>
              <w:rPr>
                <w:sz w:val="20"/>
              </w:rPr>
            </w:pPr>
          </w:p>
          <w:p w14:paraId="23EDB863">
            <w:pPr>
              <w:pStyle w:val="9"/>
              <w:spacing w:before="8"/>
              <w:rPr>
                <w:sz w:val="23"/>
              </w:rPr>
            </w:pPr>
          </w:p>
          <w:p w14:paraId="52B2D45F">
            <w:pPr>
              <w:pStyle w:val="9"/>
              <w:spacing w:before="1"/>
              <w:ind w:left="198"/>
              <w:rPr>
                <w:sz w:val="20"/>
              </w:rPr>
            </w:pPr>
            <w:r>
              <w:rPr>
                <w:sz w:val="20"/>
              </w:rPr>
              <w:t>86</w:t>
            </w:r>
          </w:p>
        </w:tc>
        <w:tc>
          <w:tcPr>
            <w:tcW w:w="732" w:type="dxa"/>
            <w:vMerge w:val="restart"/>
          </w:tcPr>
          <w:p w14:paraId="7273AB38">
            <w:pPr>
              <w:pStyle w:val="9"/>
              <w:rPr>
                <w:sz w:val="20"/>
              </w:rPr>
            </w:pPr>
          </w:p>
          <w:p w14:paraId="7D06AC31">
            <w:pPr>
              <w:pStyle w:val="9"/>
              <w:rPr>
                <w:sz w:val="20"/>
              </w:rPr>
            </w:pPr>
          </w:p>
          <w:p w14:paraId="5D6F61FA">
            <w:pPr>
              <w:pStyle w:val="9"/>
              <w:rPr>
                <w:sz w:val="20"/>
              </w:rPr>
            </w:pPr>
          </w:p>
          <w:p w14:paraId="532F7402">
            <w:pPr>
              <w:pStyle w:val="9"/>
              <w:rPr>
                <w:sz w:val="20"/>
              </w:rPr>
            </w:pPr>
          </w:p>
          <w:p w14:paraId="6DDC4428">
            <w:pPr>
              <w:pStyle w:val="9"/>
              <w:rPr>
                <w:sz w:val="20"/>
              </w:rPr>
            </w:pPr>
          </w:p>
          <w:p w14:paraId="586494B3">
            <w:pPr>
              <w:pStyle w:val="9"/>
              <w:rPr>
                <w:sz w:val="20"/>
              </w:rPr>
            </w:pPr>
          </w:p>
          <w:p w14:paraId="4FA5F726">
            <w:pPr>
              <w:pStyle w:val="9"/>
              <w:rPr>
                <w:sz w:val="20"/>
              </w:rPr>
            </w:pPr>
          </w:p>
          <w:p w14:paraId="6009B720">
            <w:pPr>
              <w:pStyle w:val="9"/>
              <w:rPr>
                <w:sz w:val="20"/>
              </w:rPr>
            </w:pPr>
          </w:p>
          <w:p w14:paraId="0456F171">
            <w:pPr>
              <w:pStyle w:val="9"/>
              <w:rPr>
                <w:sz w:val="20"/>
              </w:rPr>
            </w:pPr>
          </w:p>
          <w:p w14:paraId="7312EF7F">
            <w:pPr>
              <w:pStyle w:val="9"/>
              <w:rPr>
                <w:sz w:val="20"/>
              </w:rPr>
            </w:pPr>
          </w:p>
          <w:p w14:paraId="280D51EA">
            <w:pPr>
              <w:pStyle w:val="9"/>
              <w:rPr>
                <w:sz w:val="20"/>
              </w:rPr>
            </w:pPr>
          </w:p>
          <w:p w14:paraId="17B5D249">
            <w:pPr>
              <w:pStyle w:val="9"/>
              <w:rPr>
                <w:sz w:val="20"/>
              </w:rPr>
            </w:pPr>
          </w:p>
          <w:p w14:paraId="60A320BC">
            <w:pPr>
              <w:pStyle w:val="9"/>
              <w:rPr>
                <w:sz w:val="20"/>
              </w:rPr>
            </w:pPr>
          </w:p>
          <w:p w14:paraId="520CA3D5">
            <w:pPr>
              <w:pStyle w:val="9"/>
              <w:rPr>
                <w:sz w:val="20"/>
              </w:rPr>
            </w:pPr>
          </w:p>
          <w:p w14:paraId="329E26AB">
            <w:pPr>
              <w:pStyle w:val="9"/>
              <w:rPr>
                <w:sz w:val="20"/>
              </w:rPr>
            </w:pPr>
          </w:p>
          <w:p w14:paraId="6D9B1800">
            <w:pPr>
              <w:pStyle w:val="9"/>
              <w:rPr>
                <w:sz w:val="20"/>
              </w:rPr>
            </w:pPr>
          </w:p>
          <w:p w14:paraId="41C97BDC">
            <w:pPr>
              <w:pStyle w:val="9"/>
              <w:spacing w:before="8"/>
              <w:rPr>
                <w:sz w:val="23"/>
              </w:rPr>
            </w:pPr>
          </w:p>
          <w:p w14:paraId="48C1A072">
            <w:pPr>
              <w:pStyle w:val="9"/>
              <w:spacing w:before="1"/>
              <w:ind w:left="174"/>
              <w:rPr>
                <w:sz w:val="20"/>
              </w:rPr>
            </w:pPr>
            <w:r>
              <w:rPr>
                <w:sz w:val="20"/>
              </w:rPr>
              <w:t>饲料</w:t>
            </w:r>
          </w:p>
        </w:tc>
        <w:tc>
          <w:tcPr>
            <w:tcW w:w="1476" w:type="dxa"/>
            <w:vMerge w:val="restart"/>
          </w:tcPr>
          <w:p w14:paraId="528CFA45">
            <w:pPr>
              <w:pStyle w:val="9"/>
              <w:rPr>
                <w:sz w:val="20"/>
              </w:rPr>
            </w:pPr>
          </w:p>
          <w:p w14:paraId="398DEDF3">
            <w:pPr>
              <w:pStyle w:val="9"/>
              <w:rPr>
                <w:sz w:val="20"/>
              </w:rPr>
            </w:pPr>
          </w:p>
          <w:p w14:paraId="57D3DA46">
            <w:pPr>
              <w:pStyle w:val="9"/>
              <w:rPr>
                <w:sz w:val="20"/>
              </w:rPr>
            </w:pPr>
          </w:p>
          <w:p w14:paraId="582F7AE8">
            <w:pPr>
              <w:pStyle w:val="9"/>
              <w:rPr>
                <w:sz w:val="20"/>
              </w:rPr>
            </w:pPr>
          </w:p>
          <w:p w14:paraId="779004A0">
            <w:pPr>
              <w:pStyle w:val="9"/>
              <w:rPr>
                <w:sz w:val="20"/>
              </w:rPr>
            </w:pPr>
          </w:p>
          <w:p w14:paraId="4624E2EC">
            <w:pPr>
              <w:pStyle w:val="9"/>
              <w:rPr>
                <w:sz w:val="20"/>
              </w:rPr>
            </w:pPr>
          </w:p>
          <w:p w14:paraId="76BD4E8C">
            <w:pPr>
              <w:pStyle w:val="9"/>
              <w:rPr>
                <w:sz w:val="20"/>
              </w:rPr>
            </w:pPr>
          </w:p>
          <w:p w14:paraId="6CA0DB7A">
            <w:pPr>
              <w:pStyle w:val="9"/>
              <w:rPr>
                <w:sz w:val="20"/>
              </w:rPr>
            </w:pPr>
          </w:p>
          <w:p w14:paraId="68E6FB2E">
            <w:pPr>
              <w:pStyle w:val="9"/>
              <w:rPr>
                <w:sz w:val="20"/>
              </w:rPr>
            </w:pPr>
          </w:p>
          <w:p w14:paraId="642E8117">
            <w:pPr>
              <w:pStyle w:val="9"/>
              <w:rPr>
                <w:sz w:val="20"/>
              </w:rPr>
            </w:pPr>
          </w:p>
          <w:p w14:paraId="681DEF72">
            <w:pPr>
              <w:pStyle w:val="9"/>
              <w:rPr>
                <w:sz w:val="20"/>
              </w:rPr>
            </w:pPr>
          </w:p>
          <w:p w14:paraId="24BF673E">
            <w:pPr>
              <w:pStyle w:val="9"/>
              <w:rPr>
                <w:sz w:val="20"/>
              </w:rPr>
            </w:pPr>
          </w:p>
          <w:p w14:paraId="65A3C678">
            <w:pPr>
              <w:pStyle w:val="9"/>
              <w:rPr>
                <w:sz w:val="20"/>
              </w:rPr>
            </w:pPr>
          </w:p>
          <w:p w14:paraId="080E8553">
            <w:pPr>
              <w:pStyle w:val="9"/>
              <w:rPr>
                <w:sz w:val="20"/>
              </w:rPr>
            </w:pPr>
          </w:p>
          <w:p w14:paraId="0A70C56C">
            <w:pPr>
              <w:pStyle w:val="9"/>
              <w:spacing w:before="2"/>
              <w:rPr>
                <w:sz w:val="16"/>
              </w:rPr>
            </w:pPr>
          </w:p>
          <w:p w14:paraId="1F3BA17F">
            <w:pPr>
              <w:pStyle w:val="9"/>
              <w:spacing w:line="230" w:lineRule="auto"/>
              <w:ind w:left="37" w:right="22"/>
              <w:jc w:val="both"/>
              <w:rPr>
                <w:sz w:val="20"/>
              </w:rPr>
            </w:pPr>
            <w:r>
              <w:rPr>
                <w:spacing w:val="-3"/>
                <w:sz w:val="20"/>
              </w:rPr>
              <w:t>对饲料、饲料添加剂经营者对饲料、饲料添加剂进行再加工或者添加物质等行为</w:t>
            </w:r>
            <w:r>
              <w:rPr>
                <w:sz w:val="20"/>
              </w:rPr>
              <w:t>的行政处罚</w:t>
            </w:r>
          </w:p>
        </w:tc>
        <w:tc>
          <w:tcPr>
            <w:tcW w:w="2374" w:type="dxa"/>
          </w:tcPr>
          <w:p w14:paraId="261F8929">
            <w:pPr>
              <w:pStyle w:val="9"/>
              <w:spacing w:before="94" w:line="230" w:lineRule="auto"/>
              <w:ind w:left="37" w:right="124"/>
              <w:jc w:val="both"/>
              <w:rPr>
                <w:sz w:val="20"/>
              </w:rPr>
            </w:pPr>
            <w:r>
              <w:rPr>
                <w:spacing w:val="-2"/>
                <w:sz w:val="20"/>
              </w:rPr>
              <w:t>对饲料、饲料添加剂经营者对饲料、饲料添加剂进行再加工或者添加物质的</w:t>
            </w:r>
            <w:r>
              <w:rPr>
                <w:sz w:val="20"/>
              </w:rPr>
              <w:t>行政处罚</w:t>
            </w:r>
          </w:p>
        </w:tc>
        <w:tc>
          <w:tcPr>
            <w:tcW w:w="8888" w:type="dxa"/>
            <w:vMerge w:val="restart"/>
          </w:tcPr>
          <w:p w14:paraId="13D36274">
            <w:pPr>
              <w:pStyle w:val="9"/>
              <w:rPr>
                <w:sz w:val="20"/>
              </w:rPr>
            </w:pPr>
          </w:p>
          <w:p w14:paraId="3CF015A9">
            <w:pPr>
              <w:pStyle w:val="9"/>
              <w:rPr>
                <w:sz w:val="20"/>
              </w:rPr>
            </w:pPr>
          </w:p>
          <w:p w14:paraId="0C8F4F14">
            <w:pPr>
              <w:pStyle w:val="9"/>
              <w:rPr>
                <w:sz w:val="20"/>
              </w:rPr>
            </w:pPr>
          </w:p>
          <w:p w14:paraId="16C8F640">
            <w:pPr>
              <w:pStyle w:val="9"/>
              <w:rPr>
                <w:sz w:val="20"/>
              </w:rPr>
            </w:pPr>
          </w:p>
          <w:p w14:paraId="5ABC3FD9">
            <w:pPr>
              <w:pStyle w:val="9"/>
              <w:rPr>
                <w:sz w:val="20"/>
              </w:rPr>
            </w:pPr>
          </w:p>
          <w:p w14:paraId="26209C66">
            <w:pPr>
              <w:pStyle w:val="9"/>
              <w:rPr>
                <w:sz w:val="20"/>
              </w:rPr>
            </w:pPr>
          </w:p>
          <w:p w14:paraId="30D212D0">
            <w:pPr>
              <w:pStyle w:val="9"/>
              <w:rPr>
                <w:sz w:val="20"/>
              </w:rPr>
            </w:pPr>
          </w:p>
          <w:p w14:paraId="01EE1A6E">
            <w:pPr>
              <w:pStyle w:val="9"/>
              <w:rPr>
                <w:sz w:val="20"/>
              </w:rPr>
            </w:pPr>
          </w:p>
          <w:p w14:paraId="3EEAA4D6">
            <w:pPr>
              <w:pStyle w:val="9"/>
              <w:spacing w:before="7"/>
              <w:rPr>
                <w:sz w:val="29"/>
              </w:rPr>
            </w:pPr>
          </w:p>
          <w:p w14:paraId="4CE90205">
            <w:pPr>
              <w:pStyle w:val="9"/>
              <w:spacing w:line="252" w:lineRule="exact"/>
              <w:ind w:left="39"/>
              <w:rPr>
                <w:b/>
                <w:sz w:val="20"/>
              </w:rPr>
            </w:pPr>
            <w:r>
              <w:rPr>
                <w:b/>
                <w:sz w:val="20"/>
              </w:rPr>
              <w:t>1.《饲料和饲料添加剂管理条例》(2017修订)</w:t>
            </w:r>
          </w:p>
          <w:p w14:paraId="21CCDF21">
            <w:pPr>
              <w:pStyle w:val="9"/>
              <w:spacing w:before="3" w:line="230" w:lineRule="auto"/>
              <w:ind w:left="39" w:right="43"/>
              <w:jc w:val="both"/>
              <w:rPr>
                <w:sz w:val="20"/>
              </w:rPr>
            </w:pPr>
            <w:r>
              <w:rPr>
                <w:b/>
                <w:spacing w:val="12"/>
                <w:sz w:val="20"/>
              </w:rPr>
              <w:t xml:space="preserve">第四十三条 </w:t>
            </w:r>
            <w:r>
              <w:rPr>
                <w:spacing w:val="-1"/>
                <w:sz w:val="20"/>
              </w:rPr>
              <w:t>饲料、饲料添加剂经营者有下列行为之一的，由县级人民政府饲料管理部门责令改</w:t>
            </w:r>
            <w:r>
              <w:rPr>
                <w:w w:val="95"/>
                <w:sz w:val="20"/>
              </w:rPr>
              <w:t xml:space="preserve">正，没收违法所得和违法经营的产品，违法经营的产品货值金额不足1万元的，并处2000元以上2万元 </w:t>
            </w:r>
            <w:r>
              <w:rPr>
                <w:sz w:val="20"/>
              </w:rPr>
              <w:t>以下罚款，货值金额1万元以上的，并处货值金额2倍以上5倍以下罚款；情节严重的，责令停止经</w:t>
            </w:r>
          </w:p>
          <w:p w14:paraId="055C46EC">
            <w:pPr>
              <w:pStyle w:val="9"/>
              <w:spacing w:line="232" w:lineRule="auto"/>
              <w:ind w:left="39" w:right="72"/>
              <w:rPr>
                <w:sz w:val="20"/>
              </w:rPr>
            </w:pPr>
            <w:r>
              <w:rPr>
                <w:sz w:val="20"/>
              </w:rPr>
              <w:t>营，并通知工商行政管理部门，由工商行政管理部门吊销营业执照；构成犯罪的，依法追究刑事责</w:t>
            </w:r>
            <w:r>
              <w:rPr>
                <w:w w:val="95"/>
                <w:sz w:val="20"/>
              </w:rPr>
              <w:t>任：（一）对饲料、饲料添加剂进行再加工或者添加物质的；（二）经营无产品标签、无生产许可证</w:t>
            </w:r>
          </w:p>
          <w:p w14:paraId="3DE0158F">
            <w:pPr>
              <w:pStyle w:val="9"/>
              <w:spacing w:line="230" w:lineRule="auto"/>
              <w:ind w:left="39" w:right="70"/>
              <w:jc w:val="both"/>
              <w:rPr>
                <w:sz w:val="20"/>
              </w:rPr>
            </w:pPr>
            <w:r>
              <w:rPr>
                <w:w w:val="95"/>
                <w:sz w:val="20"/>
              </w:rPr>
              <w:t>、无产品质量检验合格证的饲料、饲料添加剂的；（三）</w:t>
            </w:r>
            <w:r>
              <w:rPr>
                <w:spacing w:val="-1"/>
                <w:w w:val="95"/>
                <w:sz w:val="20"/>
              </w:rPr>
              <w:t xml:space="preserve">经营无产品批准文号的饲料添加剂、添加剂 </w:t>
            </w:r>
            <w:r>
              <w:rPr>
                <w:w w:val="95"/>
                <w:sz w:val="20"/>
              </w:rPr>
              <w:t>预混合饲料的；（四）</w:t>
            </w:r>
            <w:r>
              <w:rPr>
                <w:spacing w:val="-1"/>
                <w:w w:val="95"/>
                <w:sz w:val="20"/>
              </w:rPr>
              <w:t xml:space="preserve">经营用国务院农业行政主管部门公布的饲料原料目录、饲料添加剂品种目录和 </w:t>
            </w:r>
            <w:r>
              <w:rPr>
                <w:w w:val="95"/>
                <w:sz w:val="20"/>
              </w:rPr>
              <w:t>药物饲料添加剂品种目录以外的物质生产的饲料的；（五）</w:t>
            </w:r>
            <w:r>
              <w:rPr>
                <w:spacing w:val="-1"/>
                <w:w w:val="95"/>
                <w:sz w:val="20"/>
              </w:rPr>
              <w:t xml:space="preserve">经营未取得新饲料、新饲料添加剂证书的 新饲料、新饲料添加剂或者未取得饲料、饲料添加剂进口登记证的进口饲料、进口饲料添加剂以及禁 </w:t>
            </w:r>
            <w:r>
              <w:rPr>
                <w:sz w:val="20"/>
              </w:rPr>
              <w:t>用的饲料、饲料添加剂的。</w:t>
            </w:r>
          </w:p>
          <w:p w14:paraId="366B1AE1">
            <w:pPr>
              <w:pStyle w:val="9"/>
              <w:spacing w:line="250" w:lineRule="exact"/>
              <w:ind w:left="39"/>
              <w:rPr>
                <w:b/>
                <w:sz w:val="20"/>
              </w:rPr>
            </w:pPr>
            <w:r>
              <w:rPr>
                <w:b/>
                <w:sz w:val="20"/>
              </w:rPr>
              <w:t>2.《饲料添加剂产品批准文号管理办法》(2022修订)</w:t>
            </w:r>
          </w:p>
          <w:p w14:paraId="4125F42E">
            <w:pPr>
              <w:pStyle w:val="9"/>
              <w:spacing w:before="2" w:line="230" w:lineRule="auto"/>
              <w:ind w:left="39" w:right="31"/>
              <w:rPr>
                <w:sz w:val="20"/>
              </w:rPr>
            </w:pPr>
            <w:r>
              <w:rPr>
                <w:b/>
                <w:sz w:val="20"/>
              </w:rPr>
              <w:t xml:space="preserve">第十七条第二款 </w:t>
            </w:r>
            <w:r>
              <w:rPr>
                <w:sz w:val="20"/>
              </w:rPr>
              <w:t>定制企业违反本办法规定，向其他饲料、饲料添加剂生产企业、经营者和养殖者销售定制产品的，依照《饲料和饲料添加剂管理条例》第四十三条处罚。</w:t>
            </w:r>
          </w:p>
          <w:p w14:paraId="35F911B8">
            <w:pPr>
              <w:pStyle w:val="9"/>
              <w:spacing w:line="244" w:lineRule="exact"/>
              <w:ind w:left="39"/>
              <w:rPr>
                <w:b/>
                <w:sz w:val="20"/>
              </w:rPr>
            </w:pPr>
            <w:r>
              <w:rPr>
                <w:b/>
                <w:sz w:val="20"/>
              </w:rPr>
              <w:t>3.《国务院关于取消和下放一批行政许可事项的决定》（国发〔2019〕6号）</w:t>
            </w:r>
          </w:p>
          <w:p w14:paraId="0E7A3DD1">
            <w:pPr>
              <w:pStyle w:val="9"/>
              <w:spacing w:before="4" w:line="230" w:lineRule="auto"/>
              <w:ind w:left="39" w:right="55"/>
              <w:rPr>
                <w:sz w:val="20"/>
              </w:rPr>
            </w:pPr>
            <w:r>
              <w:rPr>
                <w:w w:val="95"/>
                <w:sz w:val="20"/>
              </w:rPr>
              <w:t>附件《国务院决定取消的行政许可事项目录》第18</w:t>
            </w:r>
            <w:r>
              <w:rPr>
                <w:spacing w:val="-1"/>
                <w:w w:val="95"/>
                <w:sz w:val="20"/>
              </w:rPr>
              <w:t xml:space="preserve">项：饲料添加剂预混合饲料、混合型饲料添加 </w:t>
            </w:r>
            <w:r>
              <w:rPr>
                <w:sz w:val="20"/>
              </w:rPr>
              <w:t>剂产品批准文号核发。</w:t>
            </w:r>
          </w:p>
        </w:tc>
        <w:tc>
          <w:tcPr>
            <w:tcW w:w="2154" w:type="dxa"/>
            <w:vMerge w:val="restart"/>
          </w:tcPr>
          <w:p w14:paraId="79F0334D">
            <w:pPr>
              <w:pStyle w:val="9"/>
              <w:rPr>
                <w:sz w:val="20"/>
              </w:rPr>
            </w:pPr>
          </w:p>
          <w:p w14:paraId="0F6A422D">
            <w:pPr>
              <w:pStyle w:val="9"/>
              <w:rPr>
                <w:sz w:val="20"/>
              </w:rPr>
            </w:pPr>
          </w:p>
          <w:p w14:paraId="748AC8A0">
            <w:pPr>
              <w:pStyle w:val="9"/>
              <w:rPr>
                <w:sz w:val="20"/>
              </w:rPr>
            </w:pPr>
          </w:p>
          <w:p w14:paraId="465C6525">
            <w:pPr>
              <w:pStyle w:val="9"/>
              <w:rPr>
                <w:sz w:val="20"/>
              </w:rPr>
            </w:pPr>
          </w:p>
          <w:p w14:paraId="7EE6BDEB">
            <w:pPr>
              <w:pStyle w:val="9"/>
              <w:rPr>
                <w:sz w:val="20"/>
              </w:rPr>
            </w:pPr>
          </w:p>
          <w:p w14:paraId="299F9D13">
            <w:pPr>
              <w:pStyle w:val="9"/>
              <w:rPr>
                <w:sz w:val="20"/>
              </w:rPr>
            </w:pPr>
          </w:p>
          <w:p w14:paraId="118A61E6">
            <w:pPr>
              <w:pStyle w:val="9"/>
              <w:rPr>
                <w:sz w:val="20"/>
              </w:rPr>
            </w:pPr>
          </w:p>
          <w:p w14:paraId="69F5B6C0">
            <w:pPr>
              <w:pStyle w:val="9"/>
              <w:spacing w:before="4"/>
              <w:rPr>
                <w:sz w:val="16"/>
              </w:rPr>
            </w:pPr>
          </w:p>
          <w:p w14:paraId="2EA20BD4">
            <w:pPr>
              <w:pStyle w:val="9"/>
              <w:spacing w:before="1"/>
              <w:ind w:left="36"/>
              <w:rPr>
                <w:sz w:val="20"/>
              </w:rPr>
            </w:pPr>
            <w:r>
              <w:rPr>
                <w:sz w:val="20"/>
              </w:rPr>
              <w:t>货值金额不足1万元的</w:t>
            </w:r>
          </w:p>
        </w:tc>
        <w:tc>
          <w:tcPr>
            <w:tcW w:w="2099" w:type="dxa"/>
            <w:vMerge w:val="restart"/>
          </w:tcPr>
          <w:p w14:paraId="43E4099B">
            <w:pPr>
              <w:pStyle w:val="9"/>
              <w:rPr>
                <w:sz w:val="20"/>
              </w:rPr>
            </w:pPr>
          </w:p>
          <w:p w14:paraId="66251B5B">
            <w:pPr>
              <w:pStyle w:val="9"/>
              <w:rPr>
                <w:sz w:val="20"/>
              </w:rPr>
            </w:pPr>
          </w:p>
          <w:p w14:paraId="4F70B418">
            <w:pPr>
              <w:pStyle w:val="9"/>
              <w:rPr>
                <w:sz w:val="20"/>
              </w:rPr>
            </w:pPr>
          </w:p>
          <w:p w14:paraId="0F05CBF7">
            <w:pPr>
              <w:pStyle w:val="9"/>
              <w:rPr>
                <w:sz w:val="20"/>
              </w:rPr>
            </w:pPr>
          </w:p>
          <w:p w14:paraId="2DB861CD">
            <w:pPr>
              <w:pStyle w:val="9"/>
              <w:rPr>
                <w:sz w:val="20"/>
              </w:rPr>
            </w:pPr>
          </w:p>
          <w:p w14:paraId="522DCB72">
            <w:pPr>
              <w:pStyle w:val="9"/>
              <w:rPr>
                <w:sz w:val="20"/>
              </w:rPr>
            </w:pPr>
          </w:p>
          <w:p w14:paraId="5234DA77">
            <w:pPr>
              <w:pStyle w:val="9"/>
              <w:spacing w:before="1"/>
              <w:rPr>
                <w:sz w:val="27"/>
              </w:rPr>
            </w:pPr>
          </w:p>
          <w:p w14:paraId="001AF1E3">
            <w:pPr>
              <w:pStyle w:val="9"/>
              <w:spacing w:line="232" w:lineRule="auto"/>
              <w:ind w:left="37" w:right="21"/>
              <w:rPr>
                <w:sz w:val="20"/>
              </w:rPr>
            </w:pPr>
            <w:r>
              <w:rPr>
                <w:sz w:val="20"/>
              </w:rPr>
              <w:t>违法经营产品货值金额不足3000元的</w:t>
            </w:r>
          </w:p>
        </w:tc>
        <w:tc>
          <w:tcPr>
            <w:tcW w:w="4348" w:type="dxa"/>
            <w:vMerge w:val="restart"/>
          </w:tcPr>
          <w:p w14:paraId="59BD905B">
            <w:pPr>
              <w:pStyle w:val="9"/>
              <w:rPr>
                <w:sz w:val="20"/>
              </w:rPr>
            </w:pPr>
          </w:p>
          <w:p w14:paraId="04DE5080">
            <w:pPr>
              <w:pStyle w:val="9"/>
              <w:rPr>
                <w:sz w:val="20"/>
              </w:rPr>
            </w:pPr>
          </w:p>
          <w:p w14:paraId="1894CF2A">
            <w:pPr>
              <w:pStyle w:val="9"/>
              <w:rPr>
                <w:sz w:val="20"/>
              </w:rPr>
            </w:pPr>
          </w:p>
          <w:p w14:paraId="39235F54">
            <w:pPr>
              <w:pStyle w:val="9"/>
              <w:rPr>
                <w:sz w:val="20"/>
              </w:rPr>
            </w:pPr>
          </w:p>
          <w:p w14:paraId="108AC4FB">
            <w:pPr>
              <w:pStyle w:val="9"/>
              <w:rPr>
                <w:sz w:val="20"/>
              </w:rPr>
            </w:pPr>
          </w:p>
          <w:p w14:paraId="6751411B">
            <w:pPr>
              <w:pStyle w:val="9"/>
              <w:rPr>
                <w:sz w:val="20"/>
              </w:rPr>
            </w:pPr>
          </w:p>
          <w:p w14:paraId="27DBC729">
            <w:pPr>
              <w:pStyle w:val="9"/>
              <w:spacing w:before="1"/>
              <w:rPr>
                <w:sz w:val="27"/>
              </w:rPr>
            </w:pPr>
          </w:p>
          <w:p w14:paraId="5253C698">
            <w:pPr>
              <w:pStyle w:val="9"/>
              <w:spacing w:line="232" w:lineRule="auto"/>
              <w:ind w:left="36" w:right="111"/>
              <w:rPr>
                <w:sz w:val="20"/>
              </w:rPr>
            </w:pPr>
            <w:r>
              <w:rPr>
                <w:spacing w:val="-1"/>
                <w:w w:val="95"/>
                <w:sz w:val="20"/>
              </w:rPr>
              <w:t xml:space="preserve">责令改正，没收违法所得和违法经营的产品，并 </w:t>
            </w:r>
            <w:r>
              <w:rPr>
                <w:sz w:val="20"/>
              </w:rPr>
              <w:t>处2000元以上8000元以下罚款。</w:t>
            </w:r>
          </w:p>
        </w:tc>
      </w:tr>
      <w:tr w14:paraId="766B17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46" w:hRule="atLeast"/>
        </w:trPr>
        <w:tc>
          <w:tcPr>
            <w:tcW w:w="581" w:type="dxa"/>
            <w:vMerge w:val="continue"/>
            <w:tcBorders>
              <w:top w:val="nil"/>
            </w:tcBorders>
          </w:tcPr>
          <w:p w14:paraId="4D193E56">
            <w:pPr>
              <w:rPr>
                <w:sz w:val="2"/>
                <w:szCs w:val="2"/>
              </w:rPr>
            </w:pPr>
          </w:p>
        </w:tc>
        <w:tc>
          <w:tcPr>
            <w:tcW w:w="732" w:type="dxa"/>
            <w:vMerge w:val="continue"/>
            <w:tcBorders>
              <w:top w:val="nil"/>
            </w:tcBorders>
          </w:tcPr>
          <w:p w14:paraId="11B751C4">
            <w:pPr>
              <w:rPr>
                <w:sz w:val="2"/>
                <w:szCs w:val="2"/>
              </w:rPr>
            </w:pPr>
          </w:p>
        </w:tc>
        <w:tc>
          <w:tcPr>
            <w:tcW w:w="1476" w:type="dxa"/>
            <w:vMerge w:val="continue"/>
            <w:tcBorders>
              <w:top w:val="nil"/>
            </w:tcBorders>
          </w:tcPr>
          <w:p w14:paraId="2A5DDD92">
            <w:pPr>
              <w:rPr>
                <w:sz w:val="2"/>
                <w:szCs w:val="2"/>
              </w:rPr>
            </w:pPr>
          </w:p>
        </w:tc>
        <w:tc>
          <w:tcPr>
            <w:tcW w:w="2374" w:type="dxa"/>
          </w:tcPr>
          <w:p w14:paraId="221FF55D">
            <w:pPr>
              <w:pStyle w:val="9"/>
              <w:spacing w:before="2"/>
              <w:rPr>
                <w:sz w:val="21"/>
              </w:rPr>
            </w:pPr>
          </w:p>
          <w:p w14:paraId="4829FE2A">
            <w:pPr>
              <w:pStyle w:val="9"/>
              <w:spacing w:line="230" w:lineRule="auto"/>
              <w:ind w:left="37" w:right="123"/>
              <w:jc w:val="both"/>
              <w:rPr>
                <w:sz w:val="20"/>
              </w:rPr>
            </w:pPr>
            <w:r>
              <w:rPr>
                <w:spacing w:val="-2"/>
                <w:sz w:val="20"/>
              </w:rPr>
              <w:t>对饲料、饲料添加剂经营者经营无产品标签、无生产许可证、无产品质量检验合格证的饲料、饲料添</w:t>
            </w:r>
            <w:r>
              <w:rPr>
                <w:sz w:val="20"/>
              </w:rPr>
              <w:t>加剂的行政处罚</w:t>
            </w:r>
          </w:p>
        </w:tc>
        <w:tc>
          <w:tcPr>
            <w:tcW w:w="8888" w:type="dxa"/>
            <w:vMerge w:val="continue"/>
            <w:tcBorders>
              <w:top w:val="nil"/>
            </w:tcBorders>
          </w:tcPr>
          <w:p w14:paraId="43FF7CC7">
            <w:pPr>
              <w:rPr>
                <w:sz w:val="2"/>
                <w:szCs w:val="2"/>
              </w:rPr>
            </w:pPr>
          </w:p>
        </w:tc>
        <w:tc>
          <w:tcPr>
            <w:tcW w:w="2154" w:type="dxa"/>
            <w:vMerge w:val="continue"/>
            <w:tcBorders>
              <w:top w:val="nil"/>
            </w:tcBorders>
          </w:tcPr>
          <w:p w14:paraId="0760F728">
            <w:pPr>
              <w:rPr>
                <w:sz w:val="2"/>
                <w:szCs w:val="2"/>
              </w:rPr>
            </w:pPr>
          </w:p>
        </w:tc>
        <w:tc>
          <w:tcPr>
            <w:tcW w:w="2099" w:type="dxa"/>
            <w:vMerge w:val="continue"/>
            <w:tcBorders>
              <w:top w:val="nil"/>
            </w:tcBorders>
          </w:tcPr>
          <w:p w14:paraId="77A3DBFD">
            <w:pPr>
              <w:rPr>
                <w:sz w:val="2"/>
                <w:szCs w:val="2"/>
              </w:rPr>
            </w:pPr>
          </w:p>
        </w:tc>
        <w:tc>
          <w:tcPr>
            <w:tcW w:w="4348" w:type="dxa"/>
            <w:vMerge w:val="continue"/>
            <w:tcBorders>
              <w:top w:val="nil"/>
            </w:tcBorders>
          </w:tcPr>
          <w:p w14:paraId="63B560F3">
            <w:pPr>
              <w:rPr>
                <w:sz w:val="2"/>
                <w:szCs w:val="2"/>
              </w:rPr>
            </w:pPr>
          </w:p>
        </w:tc>
      </w:tr>
      <w:tr w14:paraId="27FBBD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581" w:type="dxa"/>
            <w:vMerge w:val="continue"/>
            <w:tcBorders>
              <w:top w:val="nil"/>
            </w:tcBorders>
          </w:tcPr>
          <w:p w14:paraId="48B3A225">
            <w:pPr>
              <w:rPr>
                <w:sz w:val="2"/>
                <w:szCs w:val="2"/>
              </w:rPr>
            </w:pPr>
          </w:p>
        </w:tc>
        <w:tc>
          <w:tcPr>
            <w:tcW w:w="732" w:type="dxa"/>
            <w:vMerge w:val="continue"/>
            <w:tcBorders>
              <w:top w:val="nil"/>
            </w:tcBorders>
          </w:tcPr>
          <w:p w14:paraId="4D29C6D7">
            <w:pPr>
              <w:rPr>
                <w:sz w:val="2"/>
                <w:szCs w:val="2"/>
              </w:rPr>
            </w:pPr>
          </w:p>
        </w:tc>
        <w:tc>
          <w:tcPr>
            <w:tcW w:w="1476" w:type="dxa"/>
            <w:vMerge w:val="continue"/>
            <w:tcBorders>
              <w:top w:val="nil"/>
            </w:tcBorders>
          </w:tcPr>
          <w:p w14:paraId="191F4AE0">
            <w:pPr>
              <w:rPr>
                <w:sz w:val="2"/>
                <w:szCs w:val="2"/>
              </w:rPr>
            </w:pPr>
          </w:p>
        </w:tc>
        <w:tc>
          <w:tcPr>
            <w:tcW w:w="2374" w:type="dxa"/>
          </w:tcPr>
          <w:p w14:paraId="2DC9B8B9">
            <w:pPr>
              <w:pStyle w:val="9"/>
              <w:spacing w:before="171" w:line="232" w:lineRule="auto"/>
              <w:ind w:left="37" w:right="124"/>
              <w:jc w:val="both"/>
              <w:rPr>
                <w:sz w:val="20"/>
              </w:rPr>
            </w:pPr>
            <w:r>
              <w:rPr>
                <w:spacing w:val="-2"/>
                <w:sz w:val="20"/>
              </w:rPr>
              <w:t>对饲料、饲料添加剂经营者经营无产品批准文号的饲料添加剂、添加剂预混</w:t>
            </w:r>
            <w:r>
              <w:rPr>
                <w:sz w:val="20"/>
              </w:rPr>
              <w:t>合饲料的行政处罚</w:t>
            </w:r>
          </w:p>
        </w:tc>
        <w:tc>
          <w:tcPr>
            <w:tcW w:w="8888" w:type="dxa"/>
            <w:vMerge w:val="continue"/>
            <w:tcBorders>
              <w:top w:val="nil"/>
            </w:tcBorders>
          </w:tcPr>
          <w:p w14:paraId="0DAD7CBD">
            <w:pPr>
              <w:rPr>
                <w:sz w:val="2"/>
                <w:szCs w:val="2"/>
              </w:rPr>
            </w:pPr>
          </w:p>
        </w:tc>
        <w:tc>
          <w:tcPr>
            <w:tcW w:w="2154" w:type="dxa"/>
            <w:vMerge w:val="continue"/>
            <w:tcBorders>
              <w:top w:val="nil"/>
            </w:tcBorders>
          </w:tcPr>
          <w:p w14:paraId="7FA18A00">
            <w:pPr>
              <w:rPr>
                <w:sz w:val="2"/>
                <w:szCs w:val="2"/>
              </w:rPr>
            </w:pPr>
          </w:p>
        </w:tc>
        <w:tc>
          <w:tcPr>
            <w:tcW w:w="2099" w:type="dxa"/>
            <w:vMerge w:val="continue"/>
            <w:tcBorders>
              <w:top w:val="nil"/>
            </w:tcBorders>
          </w:tcPr>
          <w:p w14:paraId="53DC5989">
            <w:pPr>
              <w:rPr>
                <w:sz w:val="2"/>
                <w:szCs w:val="2"/>
              </w:rPr>
            </w:pPr>
          </w:p>
        </w:tc>
        <w:tc>
          <w:tcPr>
            <w:tcW w:w="4348" w:type="dxa"/>
            <w:vMerge w:val="continue"/>
            <w:tcBorders>
              <w:top w:val="nil"/>
            </w:tcBorders>
          </w:tcPr>
          <w:p w14:paraId="4C3A2F8D">
            <w:pPr>
              <w:rPr>
                <w:sz w:val="2"/>
                <w:szCs w:val="2"/>
              </w:rPr>
            </w:pPr>
          </w:p>
        </w:tc>
      </w:tr>
      <w:tr w14:paraId="3BDD45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49" w:hRule="atLeast"/>
        </w:trPr>
        <w:tc>
          <w:tcPr>
            <w:tcW w:w="581" w:type="dxa"/>
            <w:vMerge w:val="continue"/>
            <w:tcBorders>
              <w:top w:val="nil"/>
            </w:tcBorders>
          </w:tcPr>
          <w:p w14:paraId="01544DF7">
            <w:pPr>
              <w:rPr>
                <w:sz w:val="2"/>
                <w:szCs w:val="2"/>
              </w:rPr>
            </w:pPr>
          </w:p>
        </w:tc>
        <w:tc>
          <w:tcPr>
            <w:tcW w:w="732" w:type="dxa"/>
            <w:vMerge w:val="continue"/>
            <w:tcBorders>
              <w:top w:val="nil"/>
            </w:tcBorders>
          </w:tcPr>
          <w:p w14:paraId="0B7C1FDB">
            <w:pPr>
              <w:rPr>
                <w:sz w:val="2"/>
                <w:szCs w:val="2"/>
              </w:rPr>
            </w:pPr>
          </w:p>
        </w:tc>
        <w:tc>
          <w:tcPr>
            <w:tcW w:w="1476" w:type="dxa"/>
            <w:vMerge w:val="continue"/>
            <w:tcBorders>
              <w:top w:val="nil"/>
            </w:tcBorders>
          </w:tcPr>
          <w:p w14:paraId="78DC9730">
            <w:pPr>
              <w:rPr>
                <w:sz w:val="2"/>
                <w:szCs w:val="2"/>
              </w:rPr>
            </w:pPr>
          </w:p>
        </w:tc>
        <w:tc>
          <w:tcPr>
            <w:tcW w:w="2374" w:type="dxa"/>
          </w:tcPr>
          <w:p w14:paraId="7F1AF6B6">
            <w:pPr>
              <w:pStyle w:val="9"/>
              <w:spacing w:before="8"/>
              <w:rPr>
                <w:sz w:val="17"/>
              </w:rPr>
            </w:pPr>
          </w:p>
          <w:p w14:paraId="039CE3B2">
            <w:pPr>
              <w:pStyle w:val="9"/>
              <w:spacing w:line="230" w:lineRule="auto"/>
              <w:ind w:left="37" w:right="124"/>
              <w:jc w:val="both"/>
              <w:rPr>
                <w:sz w:val="20"/>
              </w:rPr>
            </w:pPr>
            <w:r>
              <w:rPr>
                <w:spacing w:val="-2"/>
                <w:sz w:val="20"/>
              </w:rPr>
              <w:t>对饲料、饲料添加剂经营者经营用国务院农业行政主管部门公布的饲料原料目录、饲料添加剂品种目录和药物饲料添加剂品种目录以外的物质生产的饲</w:t>
            </w:r>
            <w:r>
              <w:rPr>
                <w:sz w:val="20"/>
              </w:rPr>
              <w:t>料的行政处罚</w:t>
            </w:r>
          </w:p>
        </w:tc>
        <w:tc>
          <w:tcPr>
            <w:tcW w:w="8888" w:type="dxa"/>
            <w:vMerge w:val="continue"/>
            <w:tcBorders>
              <w:top w:val="nil"/>
            </w:tcBorders>
          </w:tcPr>
          <w:p w14:paraId="5F1A1224">
            <w:pPr>
              <w:rPr>
                <w:sz w:val="2"/>
                <w:szCs w:val="2"/>
              </w:rPr>
            </w:pPr>
          </w:p>
        </w:tc>
        <w:tc>
          <w:tcPr>
            <w:tcW w:w="2154" w:type="dxa"/>
            <w:vMerge w:val="restart"/>
          </w:tcPr>
          <w:p w14:paraId="7DD83093">
            <w:pPr>
              <w:pStyle w:val="9"/>
              <w:rPr>
                <w:sz w:val="20"/>
              </w:rPr>
            </w:pPr>
          </w:p>
          <w:p w14:paraId="76B30B41">
            <w:pPr>
              <w:pStyle w:val="9"/>
              <w:rPr>
                <w:sz w:val="20"/>
              </w:rPr>
            </w:pPr>
          </w:p>
          <w:p w14:paraId="1F1605B6">
            <w:pPr>
              <w:pStyle w:val="9"/>
              <w:rPr>
                <w:sz w:val="20"/>
              </w:rPr>
            </w:pPr>
          </w:p>
          <w:p w14:paraId="11E684C2">
            <w:pPr>
              <w:pStyle w:val="9"/>
              <w:rPr>
                <w:sz w:val="20"/>
              </w:rPr>
            </w:pPr>
          </w:p>
          <w:p w14:paraId="7B5BE8F0">
            <w:pPr>
              <w:pStyle w:val="9"/>
              <w:rPr>
                <w:sz w:val="20"/>
              </w:rPr>
            </w:pPr>
          </w:p>
          <w:p w14:paraId="09449AA7">
            <w:pPr>
              <w:pStyle w:val="9"/>
              <w:rPr>
                <w:sz w:val="20"/>
              </w:rPr>
            </w:pPr>
          </w:p>
          <w:p w14:paraId="4F7E1A48">
            <w:pPr>
              <w:pStyle w:val="9"/>
              <w:rPr>
                <w:sz w:val="20"/>
              </w:rPr>
            </w:pPr>
          </w:p>
          <w:p w14:paraId="71278D99">
            <w:pPr>
              <w:pStyle w:val="9"/>
              <w:rPr>
                <w:sz w:val="20"/>
              </w:rPr>
            </w:pPr>
          </w:p>
          <w:p w14:paraId="2A8F312D">
            <w:pPr>
              <w:pStyle w:val="9"/>
              <w:spacing w:before="9"/>
              <w:rPr>
                <w:sz w:val="17"/>
              </w:rPr>
            </w:pPr>
          </w:p>
          <w:p w14:paraId="1D6E52D6">
            <w:pPr>
              <w:pStyle w:val="9"/>
              <w:ind w:left="36"/>
              <w:rPr>
                <w:sz w:val="20"/>
              </w:rPr>
            </w:pPr>
            <w:r>
              <w:rPr>
                <w:sz w:val="20"/>
              </w:rPr>
              <w:t>货值金额1万元以上的</w:t>
            </w:r>
          </w:p>
        </w:tc>
        <w:tc>
          <w:tcPr>
            <w:tcW w:w="2099" w:type="dxa"/>
            <w:vMerge w:val="restart"/>
          </w:tcPr>
          <w:p w14:paraId="14DBB04D">
            <w:pPr>
              <w:pStyle w:val="9"/>
              <w:rPr>
                <w:sz w:val="20"/>
              </w:rPr>
            </w:pPr>
          </w:p>
          <w:p w14:paraId="3DAD2581">
            <w:pPr>
              <w:pStyle w:val="9"/>
              <w:rPr>
                <w:sz w:val="20"/>
              </w:rPr>
            </w:pPr>
          </w:p>
          <w:p w14:paraId="426C6BC7">
            <w:pPr>
              <w:pStyle w:val="9"/>
              <w:rPr>
                <w:sz w:val="20"/>
              </w:rPr>
            </w:pPr>
          </w:p>
          <w:p w14:paraId="0348A4A0">
            <w:pPr>
              <w:pStyle w:val="9"/>
              <w:rPr>
                <w:sz w:val="20"/>
              </w:rPr>
            </w:pPr>
          </w:p>
          <w:p w14:paraId="6145B639">
            <w:pPr>
              <w:pStyle w:val="9"/>
              <w:rPr>
                <w:sz w:val="20"/>
              </w:rPr>
            </w:pPr>
          </w:p>
          <w:p w14:paraId="26F8E8BA">
            <w:pPr>
              <w:pStyle w:val="9"/>
              <w:rPr>
                <w:sz w:val="20"/>
              </w:rPr>
            </w:pPr>
          </w:p>
          <w:p w14:paraId="35EEA4CC">
            <w:pPr>
              <w:pStyle w:val="9"/>
              <w:rPr>
                <w:sz w:val="20"/>
              </w:rPr>
            </w:pPr>
          </w:p>
          <w:p w14:paraId="28AD4E8B">
            <w:pPr>
              <w:pStyle w:val="9"/>
              <w:spacing w:before="7"/>
              <w:rPr>
                <w:sz w:val="28"/>
              </w:rPr>
            </w:pPr>
          </w:p>
          <w:p w14:paraId="72FCB795">
            <w:pPr>
              <w:pStyle w:val="9"/>
              <w:spacing w:before="1" w:line="230" w:lineRule="auto"/>
              <w:ind w:left="37" w:right="105"/>
              <w:rPr>
                <w:sz w:val="20"/>
              </w:rPr>
            </w:pPr>
            <w:r>
              <w:rPr>
                <w:sz w:val="20"/>
              </w:rPr>
              <w:t>货值金额1万元以上不足3万元的</w:t>
            </w:r>
          </w:p>
        </w:tc>
        <w:tc>
          <w:tcPr>
            <w:tcW w:w="4348" w:type="dxa"/>
            <w:vMerge w:val="restart"/>
          </w:tcPr>
          <w:p w14:paraId="3652A07D">
            <w:pPr>
              <w:pStyle w:val="9"/>
              <w:rPr>
                <w:sz w:val="20"/>
              </w:rPr>
            </w:pPr>
          </w:p>
          <w:p w14:paraId="552F3836">
            <w:pPr>
              <w:pStyle w:val="9"/>
              <w:rPr>
                <w:sz w:val="20"/>
              </w:rPr>
            </w:pPr>
          </w:p>
          <w:p w14:paraId="6161A76A">
            <w:pPr>
              <w:pStyle w:val="9"/>
              <w:rPr>
                <w:sz w:val="20"/>
              </w:rPr>
            </w:pPr>
          </w:p>
          <w:p w14:paraId="03F9D1CC">
            <w:pPr>
              <w:pStyle w:val="9"/>
              <w:rPr>
                <w:sz w:val="20"/>
              </w:rPr>
            </w:pPr>
          </w:p>
          <w:p w14:paraId="1F482AF4">
            <w:pPr>
              <w:pStyle w:val="9"/>
              <w:rPr>
                <w:sz w:val="20"/>
              </w:rPr>
            </w:pPr>
          </w:p>
          <w:p w14:paraId="63185CEE">
            <w:pPr>
              <w:pStyle w:val="9"/>
              <w:rPr>
                <w:sz w:val="20"/>
              </w:rPr>
            </w:pPr>
          </w:p>
          <w:p w14:paraId="3FD90E1E">
            <w:pPr>
              <w:pStyle w:val="9"/>
              <w:rPr>
                <w:sz w:val="20"/>
              </w:rPr>
            </w:pPr>
          </w:p>
          <w:p w14:paraId="69A6A44F">
            <w:pPr>
              <w:pStyle w:val="9"/>
              <w:spacing w:before="7"/>
              <w:rPr>
                <w:sz w:val="28"/>
              </w:rPr>
            </w:pPr>
          </w:p>
          <w:p w14:paraId="55C463B4">
            <w:pPr>
              <w:pStyle w:val="9"/>
              <w:spacing w:before="1" w:line="230" w:lineRule="auto"/>
              <w:ind w:left="36" w:right="111"/>
              <w:rPr>
                <w:sz w:val="20"/>
              </w:rPr>
            </w:pPr>
            <w:r>
              <w:rPr>
                <w:spacing w:val="-1"/>
                <w:w w:val="95"/>
                <w:sz w:val="20"/>
              </w:rPr>
              <w:t xml:space="preserve">责令改正，没收违法所得和违法经营的产品，并 </w:t>
            </w:r>
            <w:r>
              <w:rPr>
                <w:sz w:val="20"/>
              </w:rPr>
              <w:t>处货值金额2倍以上3倍以下罚款。</w:t>
            </w:r>
          </w:p>
        </w:tc>
      </w:tr>
      <w:tr w14:paraId="5174AA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12" w:hRule="atLeast"/>
        </w:trPr>
        <w:tc>
          <w:tcPr>
            <w:tcW w:w="581" w:type="dxa"/>
            <w:vMerge w:val="continue"/>
            <w:tcBorders>
              <w:top w:val="nil"/>
            </w:tcBorders>
          </w:tcPr>
          <w:p w14:paraId="521E69A3">
            <w:pPr>
              <w:rPr>
                <w:sz w:val="2"/>
                <w:szCs w:val="2"/>
              </w:rPr>
            </w:pPr>
          </w:p>
        </w:tc>
        <w:tc>
          <w:tcPr>
            <w:tcW w:w="732" w:type="dxa"/>
            <w:vMerge w:val="continue"/>
            <w:tcBorders>
              <w:top w:val="nil"/>
            </w:tcBorders>
          </w:tcPr>
          <w:p w14:paraId="33BAD8D9">
            <w:pPr>
              <w:rPr>
                <w:sz w:val="2"/>
                <w:szCs w:val="2"/>
              </w:rPr>
            </w:pPr>
          </w:p>
        </w:tc>
        <w:tc>
          <w:tcPr>
            <w:tcW w:w="1476" w:type="dxa"/>
            <w:vMerge w:val="continue"/>
            <w:tcBorders>
              <w:top w:val="nil"/>
            </w:tcBorders>
          </w:tcPr>
          <w:p w14:paraId="0F2EA6BC">
            <w:pPr>
              <w:rPr>
                <w:sz w:val="2"/>
                <w:szCs w:val="2"/>
              </w:rPr>
            </w:pPr>
          </w:p>
        </w:tc>
        <w:tc>
          <w:tcPr>
            <w:tcW w:w="2374" w:type="dxa"/>
          </w:tcPr>
          <w:p w14:paraId="47D2089E">
            <w:pPr>
              <w:pStyle w:val="9"/>
              <w:spacing w:before="6"/>
              <w:rPr>
                <w:sz w:val="16"/>
              </w:rPr>
            </w:pPr>
          </w:p>
          <w:p w14:paraId="0015150D">
            <w:pPr>
              <w:pStyle w:val="9"/>
              <w:spacing w:before="1" w:line="230" w:lineRule="auto"/>
              <w:ind w:left="37" w:right="123"/>
              <w:jc w:val="both"/>
              <w:rPr>
                <w:sz w:val="20"/>
              </w:rPr>
            </w:pPr>
            <w:r>
              <w:rPr>
                <w:spacing w:val="-2"/>
                <w:sz w:val="20"/>
              </w:rPr>
              <w:t>对饲料、饲料添加剂经营者经营未取得新饲料、新饲料添加剂证书的新饲料</w:t>
            </w:r>
          </w:p>
          <w:p w14:paraId="6655E598">
            <w:pPr>
              <w:pStyle w:val="9"/>
              <w:spacing w:before="1" w:line="230" w:lineRule="auto"/>
              <w:ind w:left="37" w:right="123"/>
              <w:jc w:val="both"/>
              <w:rPr>
                <w:sz w:val="20"/>
              </w:rPr>
            </w:pPr>
            <w:r>
              <w:rPr>
                <w:spacing w:val="-2"/>
                <w:sz w:val="20"/>
              </w:rPr>
              <w:t>、新饲料添加剂或者未取得饲料、饲料添加剂进口登记证的进口饲料、进口饲料添加剂以及禁用的饲料、饲料添加剂的行政处</w:t>
            </w:r>
            <w:r>
              <w:rPr>
                <w:sz w:val="20"/>
              </w:rPr>
              <w:t>罚</w:t>
            </w:r>
          </w:p>
        </w:tc>
        <w:tc>
          <w:tcPr>
            <w:tcW w:w="8888" w:type="dxa"/>
            <w:vMerge w:val="continue"/>
            <w:tcBorders>
              <w:top w:val="nil"/>
            </w:tcBorders>
          </w:tcPr>
          <w:p w14:paraId="7E366A57">
            <w:pPr>
              <w:rPr>
                <w:sz w:val="2"/>
                <w:szCs w:val="2"/>
              </w:rPr>
            </w:pPr>
          </w:p>
        </w:tc>
        <w:tc>
          <w:tcPr>
            <w:tcW w:w="2154" w:type="dxa"/>
            <w:vMerge w:val="continue"/>
            <w:tcBorders>
              <w:top w:val="nil"/>
            </w:tcBorders>
          </w:tcPr>
          <w:p w14:paraId="214273C0">
            <w:pPr>
              <w:rPr>
                <w:sz w:val="2"/>
                <w:szCs w:val="2"/>
              </w:rPr>
            </w:pPr>
          </w:p>
        </w:tc>
        <w:tc>
          <w:tcPr>
            <w:tcW w:w="2099" w:type="dxa"/>
            <w:vMerge w:val="continue"/>
            <w:tcBorders>
              <w:top w:val="nil"/>
            </w:tcBorders>
          </w:tcPr>
          <w:p w14:paraId="70F8DA0A">
            <w:pPr>
              <w:rPr>
                <w:sz w:val="2"/>
                <w:szCs w:val="2"/>
              </w:rPr>
            </w:pPr>
          </w:p>
        </w:tc>
        <w:tc>
          <w:tcPr>
            <w:tcW w:w="4348" w:type="dxa"/>
            <w:vMerge w:val="continue"/>
            <w:tcBorders>
              <w:top w:val="nil"/>
            </w:tcBorders>
          </w:tcPr>
          <w:p w14:paraId="39F21872">
            <w:pPr>
              <w:rPr>
                <w:sz w:val="2"/>
                <w:szCs w:val="2"/>
              </w:rPr>
            </w:pPr>
          </w:p>
        </w:tc>
      </w:tr>
    </w:tbl>
    <w:p w14:paraId="2587F025">
      <w:pPr>
        <w:spacing w:after="0"/>
        <w:rPr>
          <w:sz w:val="2"/>
          <w:szCs w:val="2"/>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4251"/>
        <w:gridCol w:w="4347"/>
      </w:tblGrid>
      <w:tr w14:paraId="37835B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1EBB7FFB">
            <w:pPr>
              <w:pStyle w:val="9"/>
              <w:spacing w:before="5"/>
              <w:rPr>
                <w:sz w:val="14"/>
              </w:rPr>
            </w:pPr>
          </w:p>
          <w:p w14:paraId="1B901CB1">
            <w:pPr>
              <w:pStyle w:val="9"/>
              <w:ind w:left="75" w:right="44"/>
              <w:jc w:val="center"/>
              <w:rPr>
                <w:b/>
                <w:sz w:val="20"/>
              </w:rPr>
            </w:pPr>
            <w:r>
              <w:rPr>
                <w:b/>
                <w:sz w:val="20"/>
              </w:rPr>
              <w:t>序号</w:t>
            </w:r>
          </w:p>
        </w:tc>
        <w:tc>
          <w:tcPr>
            <w:tcW w:w="732" w:type="dxa"/>
          </w:tcPr>
          <w:p w14:paraId="5D050111">
            <w:pPr>
              <w:pStyle w:val="9"/>
              <w:spacing w:before="70" w:line="230" w:lineRule="auto"/>
              <w:ind w:left="172" w:right="136"/>
              <w:rPr>
                <w:b/>
                <w:sz w:val="20"/>
              </w:rPr>
            </w:pPr>
            <w:r>
              <w:rPr>
                <w:b/>
                <w:sz w:val="20"/>
              </w:rPr>
              <w:t>事项类别</w:t>
            </w:r>
          </w:p>
        </w:tc>
        <w:tc>
          <w:tcPr>
            <w:tcW w:w="3850" w:type="dxa"/>
            <w:gridSpan w:val="2"/>
          </w:tcPr>
          <w:p w14:paraId="28FA3561">
            <w:pPr>
              <w:pStyle w:val="9"/>
              <w:spacing w:before="5"/>
              <w:rPr>
                <w:sz w:val="14"/>
              </w:rPr>
            </w:pPr>
          </w:p>
          <w:p w14:paraId="2A204FE4">
            <w:pPr>
              <w:pStyle w:val="9"/>
              <w:ind w:left="36" w:right="4"/>
              <w:jc w:val="center"/>
              <w:rPr>
                <w:b/>
                <w:sz w:val="20"/>
              </w:rPr>
            </w:pPr>
            <w:r>
              <w:rPr>
                <w:b/>
                <w:sz w:val="20"/>
              </w:rPr>
              <w:t>事项名称</w:t>
            </w:r>
          </w:p>
        </w:tc>
        <w:tc>
          <w:tcPr>
            <w:tcW w:w="8888" w:type="dxa"/>
          </w:tcPr>
          <w:p w14:paraId="25A4D935">
            <w:pPr>
              <w:pStyle w:val="9"/>
              <w:spacing w:before="5"/>
              <w:rPr>
                <w:sz w:val="14"/>
              </w:rPr>
            </w:pPr>
          </w:p>
          <w:p w14:paraId="4E8EE4D0">
            <w:pPr>
              <w:pStyle w:val="9"/>
              <w:ind w:left="4028" w:right="3996"/>
              <w:jc w:val="center"/>
              <w:rPr>
                <w:b/>
                <w:sz w:val="20"/>
              </w:rPr>
            </w:pPr>
            <w:r>
              <w:rPr>
                <w:b/>
                <w:sz w:val="20"/>
              </w:rPr>
              <w:t>实施依据</w:t>
            </w:r>
          </w:p>
        </w:tc>
        <w:tc>
          <w:tcPr>
            <w:tcW w:w="4251" w:type="dxa"/>
          </w:tcPr>
          <w:p w14:paraId="692A0E1B">
            <w:pPr>
              <w:pStyle w:val="9"/>
              <w:spacing w:before="5"/>
              <w:rPr>
                <w:sz w:val="14"/>
              </w:rPr>
            </w:pPr>
          </w:p>
          <w:p w14:paraId="2325BB99">
            <w:pPr>
              <w:pStyle w:val="9"/>
              <w:ind w:left="1709" w:right="1678"/>
              <w:jc w:val="center"/>
              <w:rPr>
                <w:b/>
                <w:sz w:val="20"/>
              </w:rPr>
            </w:pPr>
            <w:r>
              <w:rPr>
                <w:b/>
                <w:sz w:val="20"/>
              </w:rPr>
              <w:t>适用情形</w:t>
            </w:r>
          </w:p>
        </w:tc>
        <w:tc>
          <w:tcPr>
            <w:tcW w:w="4347" w:type="dxa"/>
          </w:tcPr>
          <w:p w14:paraId="6303D483">
            <w:pPr>
              <w:pStyle w:val="9"/>
              <w:spacing w:before="5"/>
              <w:rPr>
                <w:sz w:val="14"/>
              </w:rPr>
            </w:pPr>
          </w:p>
          <w:p w14:paraId="7FE42080">
            <w:pPr>
              <w:pStyle w:val="9"/>
              <w:ind w:left="106" w:right="77"/>
              <w:jc w:val="center"/>
              <w:rPr>
                <w:b/>
                <w:sz w:val="20"/>
              </w:rPr>
            </w:pPr>
            <w:r>
              <w:rPr>
                <w:b/>
                <w:sz w:val="20"/>
              </w:rPr>
              <w:t>裁量标准</w:t>
            </w:r>
          </w:p>
        </w:tc>
      </w:tr>
      <w:tr w14:paraId="712B9E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10" w:hRule="atLeast"/>
        </w:trPr>
        <w:tc>
          <w:tcPr>
            <w:tcW w:w="581" w:type="dxa"/>
            <w:vMerge w:val="restart"/>
          </w:tcPr>
          <w:p w14:paraId="5B4E3AAA">
            <w:pPr>
              <w:pStyle w:val="9"/>
              <w:rPr>
                <w:sz w:val="20"/>
              </w:rPr>
            </w:pPr>
          </w:p>
          <w:p w14:paraId="375B0033">
            <w:pPr>
              <w:pStyle w:val="9"/>
              <w:rPr>
                <w:sz w:val="20"/>
              </w:rPr>
            </w:pPr>
          </w:p>
          <w:p w14:paraId="17EC1EBE">
            <w:pPr>
              <w:pStyle w:val="9"/>
              <w:rPr>
                <w:sz w:val="20"/>
              </w:rPr>
            </w:pPr>
          </w:p>
          <w:p w14:paraId="515A5335">
            <w:pPr>
              <w:pStyle w:val="9"/>
              <w:rPr>
                <w:sz w:val="20"/>
              </w:rPr>
            </w:pPr>
          </w:p>
          <w:p w14:paraId="6B66E81F">
            <w:pPr>
              <w:pStyle w:val="9"/>
              <w:rPr>
                <w:sz w:val="20"/>
              </w:rPr>
            </w:pPr>
          </w:p>
          <w:p w14:paraId="74D8FEB4">
            <w:pPr>
              <w:pStyle w:val="9"/>
              <w:rPr>
                <w:sz w:val="20"/>
              </w:rPr>
            </w:pPr>
          </w:p>
          <w:p w14:paraId="3F8BBF99">
            <w:pPr>
              <w:pStyle w:val="9"/>
              <w:rPr>
                <w:sz w:val="20"/>
              </w:rPr>
            </w:pPr>
          </w:p>
          <w:p w14:paraId="6970426D">
            <w:pPr>
              <w:pStyle w:val="9"/>
              <w:rPr>
                <w:sz w:val="20"/>
              </w:rPr>
            </w:pPr>
          </w:p>
          <w:p w14:paraId="39BF7AEE">
            <w:pPr>
              <w:pStyle w:val="9"/>
              <w:rPr>
                <w:sz w:val="20"/>
              </w:rPr>
            </w:pPr>
          </w:p>
          <w:p w14:paraId="1AD8E9BF">
            <w:pPr>
              <w:pStyle w:val="9"/>
              <w:rPr>
                <w:sz w:val="20"/>
              </w:rPr>
            </w:pPr>
          </w:p>
          <w:p w14:paraId="160ACD88">
            <w:pPr>
              <w:pStyle w:val="9"/>
              <w:spacing w:before="6"/>
              <w:rPr>
                <w:sz w:val="28"/>
              </w:rPr>
            </w:pPr>
          </w:p>
          <w:p w14:paraId="027F05EB">
            <w:pPr>
              <w:pStyle w:val="9"/>
              <w:spacing w:before="1"/>
              <w:ind w:left="198"/>
              <w:rPr>
                <w:sz w:val="20"/>
              </w:rPr>
            </w:pPr>
            <w:r>
              <w:rPr>
                <w:sz w:val="20"/>
              </w:rPr>
              <w:t>87</w:t>
            </w:r>
          </w:p>
        </w:tc>
        <w:tc>
          <w:tcPr>
            <w:tcW w:w="732" w:type="dxa"/>
            <w:vMerge w:val="restart"/>
          </w:tcPr>
          <w:p w14:paraId="6994B235">
            <w:pPr>
              <w:pStyle w:val="9"/>
              <w:rPr>
                <w:sz w:val="20"/>
              </w:rPr>
            </w:pPr>
          </w:p>
          <w:p w14:paraId="364482E1">
            <w:pPr>
              <w:pStyle w:val="9"/>
              <w:rPr>
                <w:sz w:val="20"/>
              </w:rPr>
            </w:pPr>
          </w:p>
          <w:p w14:paraId="4A4D9CE0">
            <w:pPr>
              <w:pStyle w:val="9"/>
              <w:rPr>
                <w:sz w:val="20"/>
              </w:rPr>
            </w:pPr>
          </w:p>
          <w:p w14:paraId="6EACF71B">
            <w:pPr>
              <w:pStyle w:val="9"/>
              <w:rPr>
                <w:sz w:val="20"/>
              </w:rPr>
            </w:pPr>
          </w:p>
          <w:p w14:paraId="75A5E126">
            <w:pPr>
              <w:pStyle w:val="9"/>
              <w:rPr>
                <w:sz w:val="20"/>
              </w:rPr>
            </w:pPr>
          </w:p>
          <w:p w14:paraId="4D6E76B3">
            <w:pPr>
              <w:pStyle w:val="9"/>
              <w:rPr>
                <w:sz w:val="20"/>
              </w:rPr>
            </w:pPr>
          </w:p>
          <w:p w14:paraId="3B80AA22">
            <w:pPr>
              <w:pStyle w:val="9"/>
              <w:rPr>
                <w:sz w:val="20"/>
              </w:rPr>
            </w:pPr>
          </w:p>
          <w:p w14:paraId="714D3C9B">
            <w:pPr>
              <w:pStyle w:val="9"/>
              <w:rPr>
                <w:sz w:val="20"/>
              </w:rPr>
            </w:pPr>
          </w:p>
          <w:p w14:paraId="0A2FCF2E">
            <w:pPr>
              <w:pStyle w:val="9"/>
              <w:rPr>
                <w:sz w:val="20"/>
              </w:rPr>
            </w:pPr>
          </w:p>
          <w:p w14:paraId="3D073338">
            <w:pPr>
              <w:pStyle w:val="9"/>
              <w:rPr>
                <w:sz w:val="20"/>
              </w:rPr>
            </w:pPr>
          </w:p>
          <w:p w14:paraId="04958848">
            <w:pPr>
              <w:pStyle w:val="9"/>
              <w:spacing w:before="6"/>
              <w:rPr>
                <w:sz w:val="28"/>
              </w:rPr>
            </w:pPr>
          </w:p>
          <w:p w14:paraId="32960BB5">
            <w:pPr>
              <w:pStyle w:val="9"/>
              <w:spacing w:before="1"/>
              <w:ind w:left="174"/>
              <w:rPr>
                <w:sz w:val="20"/>
              </w:rPr>
            </w:pPr>
            <w:r>
              <w:rPr>
                <w:sz w:val="20"/>
              </w:rPr>
              <w:t>饲料</w:t>
            </w:r>
          </w:p>
        </w:tc>
        <w:tc>
          <w:tcPr>
            <w:tcW w:w="1476" w:type="dxa"/>
            <w:vMerge w:val="restart"/>
          </w:tcPr>
          <w:p w14:paraId="468F71D6">
            <w:pPr>
              <w:pStyle w:val="9"/>
              <w:rPr>
                <w:sz w:val="20"/>
              </w:rPr>
            </w:pPr>
          </w:p>
          <w:p w14:paraId="55BFB7EF">
            <w:pPr>
              <w:pStyle w:val="9"/>
              <w:rPr>
                <w:sz w:val="20"/>
              </w:rPr>
            </w:pPr>
          </w:p>
          <w:p w14:paraId="21957218">
            <w:pPr>
              <w:pStyle w:val="9"/>
              <w:rPr>
                <w:sz w:val="20"/>
              </w:rPr>
            </w:pPr>
          </w:p>
          <w:p w14:paraId="6D798A3E">
            <w:pPr>
              <w:pStyle w:val="9"/>
              <w:rPr>
                <w:sz w:val="20"/>
              </w:rPr>
            </w:pPr>
          </w:p>
          <w:p w14:paraId="2CD1B319">
            <w:pPr>
              <w:pStyle w:val="9"/>
              <w:rPr>
                <w:sz w:val="20"/>
              </w:rPr>
            </w:pPr>
          </w:p>
          <w:p w14:paraId="6CD905CE">
            <w:pPr>
              <w:pStyle w:val="9"/>
              <w:rPr>
                <w:sz w:val="20"/>
              </w:rPr>
            </w:pPr>
          </w:p>
          <w:p w14:paraId="1246F527">
            <w:pPr>
              <w:pStyle w:val="9"/>
              <w:rPr>
                <w:sz w:val="20"/>
              </w:rPr>
            </w:pPr>
          </w:p>
          <w:p w14:paraId="27CE783C">
            <w:pPr>
              <w:pStyle w:val="9"/>
              <w:rPr>
                <w:sz w:val="20"/>
              </w:rPr>
            </w:pPr>
          </w:p>
          <w:p w14:paraId="5A10B357">
            <w:pPr>
              <w:pStyle w:val="9"/>
              <w:rPr>
                <w:sz w:val="21"/>
              </w:rPr>
            </w:pPr>
          </w:p>
          <w:p w14:paraId="4D03D5D0">
            <w:pPr>
              <w:pStyle w:val="9"/>
              <w:spacing w:line="230" w:lineRule="auto"/>
              <w:ind w:left="37" w:right="22"/>
              <w:jc w:val="both"/>
              <w:rPr>
                <w:sz w:val="20"/>
              </w:rPr>
            </w:pPr>
            <w:r>
              <w:rPr>
                <w:spacing w:val="-3"/>
                <w:sz w:val="20"/>
              </w:rPr>
              <w:t>对饲料、饲料添加剂经营者对饲料、饲料添加剂进行拆包、分装等行为的行政处</w:t>
            </w:r>
            <w:r>
              <w:rPr>
                <w:sz w:val="20"/>
              </w:rPr>
              <w:t>罚</w:t>
            </w:r>
          </w:p>
        </w:tc>
        <w:tc>
          <w:tcPr>
            <w:tcW w:w="2374" w:type="dxa"/>
          </w:tcPr>
          <w:p w14:paraId="7B80E180">
            <w:pPr>
              <w:pStyle w:val="9"/>
              <w:rPr>
                <w:sz w:val="18"/>
              </w:rPr>
            </w:pPr>
          </w:p>
          <w:p w14:paraId="0F8A7E5C">
            <w:pPr>
              <w:pStyle w:val="9"/>
              <w:rPr>
                <w:sz w:val="18"/>
              </w:rPr>
            </w:pPr>
          </w:p>
          <w:p w14:paraId="0718AFC4">
            <w:pPr>
              <w:pStyle w:val="9"/>
              <w:spacing w:before="1"/>
              <w:rPr>
                <w:sz w:val="16"/>
              </w:rPr>
            </w:pPr>
          </w:p>
          <w:p w14:paraId="5D4FA605">
            <w:pPr>
              <w:pStyle w:val="9"/>
              <w:spacing w:line="232" w:lineRule="auto"/>
              <w:ind w:left="37" w:right="34"/>
              <w:jc w:val="both"/>
              <w:rPr>
                <w:sz w:val="19"/>
              </w:rPr>
            </w:pPr>
            <w:r>
              <w:rPr>
                <w:sz w:val="19"/>
              </w:rPr>
              <w:t>对饲料、饲料添加剂经营者对饲料、饲料添加剂进行拆包、分装的行政处罚</w:t>
            </w:r>
          </w:p>
        </w:tc>
        <w:tc>
          <w:tcPr>
            <w:tcW w:w="8888" w:type="dxa"/>
            <w:vMerge w:val="restart"/>
          </w:tcPr>
          <w:p w14:paraId="2B4AD5E7">
            <w:pPr>
              <w:pStyle w:val="9"/>
              <w:rPr>
                <w:sz w:val="20"/>
              </w:rPr>
            </w:pPr>
          </w:p>
          <w:p w14:paraId="12B21D93">
            <w:pPr>
              <w:pStyle w:val="9"/>
              <w:rPr>
                <w:sz w:val="20"/>
              </w:rPr>
            </w:pPr>
          </w:p>
          <w:p w14:paraId="3A07A8C5">
            <w:pPr>
              <w:pStyle w:val="9"/>
              <w:rPr>
                <w:sz w:val="20"/>
              </w:rPr>
            </w:pPr>
          </w:p>
          <w:p w14:paraId="35BF3F59">
            <w:pPr>
              <w:pStyle w:val="9"/>
              <w:rPr>
                <w:sz w:val="20"/>
              </w:rPr>
            </w:pPr>
          </w:p>
          <w:p w14:paraId="7B46641F">
            <w:pPr>
              <w:pStyle w:val="9"/>
              <w:rPr>
                <w:sz w:val="20"/>
              </w:rPr>
            </w:pPr>
          </w:p>
          <w:p w14:paraId="0BA7DAA7">
            <w:pPr>
              <w:pStyle w:val="9"/>
              <w:rPr>
                <w:sz w:val="20"/>
              </w:rPr>
            </w:pPr>
          </w:p>
          <w:p w14:paraId="10D22C34">
            <w:pPr>
              <w:pStyle w:val="9"/>
              <w:rPr>
                <w:sz w:val="20"/>
              </w:rPr>
            </w:pPr>
          </w:p>
          <w:p w14:paraId="0B943336">
            <w:pPr>
              <w:pStyle w:val="9"/>
              <w:rPr>
                <w:sz w:val="20"/>
              </w:rPr>
            </w:pPr>
          </w:p>
          <w:p w14:paraId="1697AE62">
            <w:pPr>
              <w:pStyle w:val="9"/>
              <w:spacing w:before="11"/>
              <w:rPr>
                <w:sz w:val="29"/>
              </w:rPr>
            </w:pPr>
          </w:p>
          <w:p w14:paraId="6DE7D5BD">
            <w:pPr>
              <w:pStyle w:val="9"/>
              <w:spacing w:line="252" w:lineRule="exact"/>
              <w:ind w:left="39"/>
              <w:rPr>
                <w:b/>
                <w:sz w:val="20"/>
              </w:rPr>
            </w:pPr>
            <w:r>
              <w:rPr>
                <w:b/>
                <w:sz w:val="20"/>
              </w:rPr>
              <w:t>《饲料和饲料添加剂管理条例》(2017修订)</w:t>
            </w:r>
          </w:p>
          <w:p w14:paraId="52EAB835">
            <w:pPr>
              <w:pStyle w:val="9"/>
              <w:spacing w:before="2" w:line="232" w:lineRule="auto"/>
              <w:ind w:left="39" w:right="47"/>
              <w:rPr>
                <w:sz w:val="20"/>
              </w:rPr>
            </w:pPr>
            <w:r>
              <w:rPr>
                <w:b/>
                <w:spacing w:val="12"/>
                <w:sz w:val="20"/>
              </w:rPr>
              <w:t xml:space="preserve">第四十四条 </w:t>
            </w:r>
            <w:r>
              <w:rPr>
                <w:spacing w:val="-1"/>
                <w:sz w:val="20"/>
              </w:rPr>
              <w:t>饲料、饲料添加剂经营者有下列行为之一的，由县级人民政府饲料管理部门责令改</w:t>
            </w:r>
            <w:r>
              <w:rPr>
                <w:sz w:val="20"/>
              </w:rPr>
              <w:t>正，没收违法所得和违法经营的产品，并处2000元以上1万元以下罚款：（一）对饲料、饲料添加剂</w:t>
            </w:r>
            <w:r>
              <w:rPr>
                <w:w w:val="95"/>
                <w:sz w:val="20"/>
              </w:rPr>
              <w:t xml:space="preserve">进行拆包、分装的；（二）不依照本条例规定实行产品购销台账制度的；（三）经营的饲料、饲料添 </w:t>
            </w:r>
            <w:r>
              <w:rPr>
                <w:sz w:val="20"/>
              </w:rPr>
              <w:t>加剂失效、霉变或者超过保质期的。</w:t>
            </w:r>
          </w:p>
        </w:tc>
        <w:tc>
          <w:tcPr>
            <w:tcW w:w="4251" w:type="dxa"/>
            <w:vMerge w:val="restart"/>
          </w:tcPr>
          <w:p w14:paraId="02234BA0">
            <w:pPr>
              <w:pStyle w:val="9"/>
              <w:rPr>
                <w:sz w:val="20"/>
              </w:rPr>
            </w:pPr>
          </w:p>
          <w:p w14:paraId="64837933">
            <w:pPr>
              <w:pStyle w:val="9"/>
              <w:rPr>
                <w:sz w:val="20"/>
              </w:rPr>
            </w:pPr>
          </w:p>
          <w:p w14:paraId="29A70BFF">
            <w:pPr>
              <w:pStyle w:val="9"/>
              <w:rPr>
                <w:sz w:val="20"/>
              </w:rPr>
            </w:pPr>
          </w:p>
          <w:p w14:paraId="18A3A52E">
            <w:pPr>
              <w:pStyle w:val="9"/>
              <w:rPr>
                <w:sz w:val="20"/>
              </w:rPr>
            </w:pPr>
          </w:p>
          <w:p w14:paraId="22A6D3A8">
            <w:pPr>
              <w:pStyle w:val="9"/>
              <w:rPr>
                <w:sz w:val="20"/>
              </w:rPr>
            </w:pPr>
          </w:p>
          <w:p w14:paraId="515FBF41">
            <w:pPr>
              <w:pStyle w:val="9"/>
              <w:rPr>
                <w:sz w:val="20"/>
              </w:rPr>
            </w:pPr>
          </w:p>
          <w:p w14:paraId="7599D812">
            <w:pPr>
              <w:pStyle w:val="9"/>
              <w:rPr>
                <w:sz w:val="20"/>
              </w:rPr>
            </w:pPr>
          </w:p>
          <w:p w14:paraId="3BC37468">
            <w:pPr>
              <w:pStyle w:val="9"/>
              <w:rPr>
                <w:sz w:val="20"/>
              </w:rPr>
            </w:pPr>
          </w:p>
          <w:p w14:paraId="46E5BAE0">
            <w:pPr>
              <w:pStyle w:val="9"/>
              <w:rPr>
                <w:sz w:val="20"/>
              </w:rPr>
            </w:pPr>
          </w:p>
          <w:p w14:paraId="14194CBD">
            <w:pPr>
              <w:pStyle w:val="9"/>
              <w:rPr>
                <w:sz w:val="20"/>
              </w:rPr>
            </w:pPr>
          </w:p>
          <w:p w14:paraId="27F393F6">
            <w:pPr>
              <w:pStyle w:val="9"/>
              <w:spacing w:before="6"/>
              <w:rPr>
                <w:sz w:val="28"/>
              </w:rPr>
            </w:pPr>
          </w:p>
          <w:p w14:paraId="2516C719">
            <w:pPr>
              <w:pStyle w:val="9"/>
              <w:spacing w:before="1"/>
              <w:ind w:left="36"/>
              <w:rPr>
                <w:sz w:val="20"/>
              </w:rPr>
            </w:pPr>
            <w:r>
              <w:rPr>
                <w:sz w:val="20"/>
              </w:rPr>
              <w:t>违法经营的产品货值金额不足2000元的</w:t>
            </w:r>
          </w:p>
        </w:tc>
        <w:tc>
          <w:tcPr>
            <w:tcW w:w="4347" w:type="dxa"/>
            <w:vMerge w:val="restart"/>
          </w:tcPr>
          <w:p w14:paraId="31D0BDA4">
            <w:pPr>
              <w:pStyle w:val="9"/>
              <w:rPr>
                <w:sz w:val="20"/>
              </w:rPr>
            </w:pPr>
          </w:p>
          <w:p w14:paraId="3071A1EE">
            <w:pPr>
              <w:pStyle w:val="9"/>
              <w:rPr>
                <w:sz w:val="20"/>
              </w:rPr>
            </w:pPr>
          </w:p>
          <w:p w14:paraId="52A23C2C">
            <w:pPr>
              <w:pStyle w:val="9"/>
              <w:rPr>
                <w:sz w:val="20"/>
              </w:rPr>
            </w:pPr>
          </w:p>
          <w:p w14:paraId="2F484368">
            <w:pPr>
              <w:pStyle w:val="9"/>
              <w:rPr>
                <w:sz w:val="20"/>
              </w:rPr>
            </w:pPr>
          </w:p>
          <w:p w14:paraId="703A0236">
            <w:pPr>
              <w:pStyle w:val="9"/>
              <w:rPr>
                <w:sz w:val="20"/>
              </w:rPr>
            </w:pPr>
          </w:p>
          <w:p w14:paraId="27534511">
            <w:pPr>
              <w:pStyle w:val="9"/>
              <w:rPr>
                <w:sz w:val="20"/>
              </w:rPr>
            </w:pPr>
          </w:p>
          <w:p w14:paraId="63D506E3">
            <w:pPr>
              <w:pStyle w:val="9"/>
              <w:rPr>
                <w:sz w:val="20"/>
              </w:rPr>
            </w:pPr>
          </w:p>
          <w:p w14:paraId="1D1F9C1E">
            <w:pPr>
              <w:pStyle w:val="9"/>
              <w:rPr>
                <w:sz w:val="20"/>
              </w:rPr>
            </w:pPr>
          </w:p>
          <w:p w14:paraId="73A58C07">
            <w:pPr>
              <w:pStyle w:val="9"/>
              <w:rPr>
                <w:sz w:val="20"/>
              </w:rPr>
            </w:pPr>
          </w:p>
          <w:p w14:paraId="755402DA">
            <w:pPr>
              <w:pStyle w:val="9"/>
              <w:rPr>
                <w:sz w:val="20"/>
              </w:rPr>
            </w:pPr>
          </w:p>
          <w:p w14:paraId="6554FB38">
            <w:pPr>
              <w:pStyle w:val="9"/>
              <w:spacing w:before="7"/>
              <w:rPr>
                <w:sz w:val="19"/>
              </w:rPr>
            </w:pPr>
          </w:p>
          <w:p w14:paraId="3EA29CAF">
            <w:pPr>
              <w:pStyle w:val="9"/>
              <w:spacing w:line="230" w:lineRule="auto"/>
              <w:ind w:left="38" w:right="108"/>
              <w:rPr>
                <w:sz w:val="20"/>
              </w:rPr>
            </w:pPr>
            <w:r>
              <w:rPr>
                <w:spacing w:val="-1"/>
                <w:w w:val="95"/>
                <w:sz w:val="20"/>
              </w:rPr>
              <w:t xml:space="preserve">责令改正，没收违法所得和违法经营的产品，并 </w:t>
            </w:r>
            <w:r>
              <w:rPr>
                <w:sz w:val="20"/>
              </w:rPr>
              <w:t>处2000元以上5000元以下罚款。</w:t>
            </w:r>
          </w:p>
        </w:tc>
      </w:tr>
      <w:tr w14:paraId="297B21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67" w:hRule="atLeast"/>
        </w:trPr>
        <w:tc>
          <w:tcPr>
            <w:tcW w:w="581" w:type="dxa"/>
            <w:vMerge w:val="continue"/>
            <w:tcBorders>
              <w:top w:val="nil"/>
            </w:tcBorders>
          </w:tcPr>
          <w:p w14:paraId="41A4296C">
            <w:pPr>
              <w:rPr>
                <w:sz w:val="2"/>
                <w:szCs w:val="2"/>
              </w:rPr>
            </w:pPr>
          </w:p>
        </w:tc>
        <w:tc>
          <w:tcPr>
            <w:tcW w:w="732" w:type="dxa"/>
            <w:vMerge w:val="continue"/>
            <w:tcBorders>
              <w:top w:val="nil"/>
            </w:tcBorders>
          </w:tcPr>
          <w:p w14:paraId="6C64FB10">
            <w:pPr>
              <w:rPr>
                <w:sz w:val="2"/>
                <w:szCs w:val="2"/>
              </w:rPr>
            </w:pPr>
          </w:p>
        </w:tc>
        <w:tc>
          <w:tcPr>
            <w:tcW w:w="1476" w:type="dxa"/>
            <w:vMerge w:val="continue"/>
            <w:tcBorders>
              <w:top w:val="nil"/>
            </w:tcBorders>
          </w:tcPr>
          <w:p w14:paraId="3C7DA99B">
            <w:pPr>
              <w:rPr>
                <w:sz w:val="2"/>
                <w:szCs w:val="2"/>
              </w:rPr>
            </w:pPr>
          </w:p>
        </w:tc>
        <w:tc>
          <w:tcPr>
            <w:tcW w:w="2374" w:type="dxa"/>
          </w:tcPr>
          <w:p w14:paraId="073AC2D6">
            <w:pPr>
              <w:pStyle w:val="9"/>
              <w:spacing w:before="10"/>
              <w:rPr>
                <w:sz w:val="29"/>
              </w:rPr>
            </w:pPr>
          </w:p>
          <w:p w14:paraId="217B0A5F">
            <w:pPr>
              <w:pStyle w:val="9"/>
              <w:spacing w:line="230" w:lineRule="auto"/>
              <w:ind w:left="37" w:right="123"/>
              <w:jc w:val="both"/>
              <w:rPr>
                <w:sz w:val="20"/>
              </w:rPr>
            </w:pPr>
            <w:r>
              <w:rPr>
                <w:spacing w:val="-2"/>
                <w:sz w:val="20"/>
              </w:rPr>
              <w:t>对饲料、饲料添加剂经营者不依照《饲料和饲料添加剂管理条例》规定实行产品购销台账制度的行政</w:t>
            </w:r>
            <w:r>
              <w:rPr>
                <w:sz w:val="20"/>
              </w:rPr>
              <w:t>处罚</w:t>
            </w:r>
          </w:p>
        </w:tc>
        <w:tc>
          <w:tcPr>
            <w:tcW w:w="8888" w:type="dxa"/>
            <w:vMerge w:val="continue"/>
            <w:tcBorders>
              <w:top w:val="nil"/>
            </w:tcBorders>
          </w:tcPr>
          <w:p w14:paraId="4CF5D736">
            <w:pPr>
              <w:rPr>
                <w:sz w:val="2"/>
                <w:szCs w:val="2"/>
              </w:rPr>
            </w:pPr>
          </w:p>
        </w:tc>
        <w:tc>
          <w:tcPr>
            <w:tcW w:w="4251" w:type="dxa"/>
            <w:vMerge w:val="continue"/>
            <w:tcBorders>
              <w:top w:val="nil"/>
            </w:tcBorders>
          </w:tcPr>
          <w:p w14:paraId="139B9064">
            <w:pPr>
              <w:rPr>
                <w:sz w:val="2"/>
                <w:szCs w:val="2"/>
              </w:rPr>
            </w:pPr>
          </w:p>
        </w:tc>
        <w:tc>
          <w:tcPr>
            <w:tcW w:w="4347" w:type="dxa"/>
            <w:vMerge w:val="continue"/>
            <w:tcBorders>
              <w:top w:val="nil"/>
            </w:tcBorders>
          </w:tcPr>
          <w:p w14:paraId="702ABAD9">
            <w:pPr>
              <w:rPr>
                <w:sz w:val="2"/>
                <w:szCs w:val="2"/>
              </w:rPr>
            </w:pPr>
          </w:p>
        </w:tc>
      </w:tr>
      <w:tr w14:paraId="1AD645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70" w:hRule="atLeast"/>
        </w:trPr>
        <w:tc>
          <w:tcPr>
            <w:tcW w:w="581" w:type="dxa"/>
            <w:vMerge w:val="continue"/>
            <w:tcBorders>
              <w:top w:val="nil"/>
            </w:tcBorders>
          </w:tcPr>
          <w:p w14:paraId="0DD8787D">
            <w:pPr>
              <w:rPr>
                <w:sz w:val="2"/>
                <w:szCs w:val="2"/>
              </w:rPr>
            </w:pPr>
          </w:p>
        </w:tc>
        <w:tc>
          <w:tcPr>
            <w:tcW w:w="732" w:type="dxa"/>
            <w:vMerge w:val="continue"/>
            <w:tcBorders>
              <w:top w:val="nil"/>
            </w:tcBorders>
          </w:tcPr>
          <w:p w14:paraId="54AA5AC9">
            <w:pPr>
              <w:rPr>
                <w:sz w:val="2"/>
                <w:szCs w:val="2"/>
              </w:rPr>
            </w:pPr>
          </w:p>
        </w:tc>
        <w:tc>
          <w:tcPr>
            <w:tcW w:w="1476" w:type="dxa"/>
            <w:vMerge w:val="continue"/>
            <w:tcBorders>
              <w:top w:val="nil"/>
            </w:tcBorders>
          </w:tcPr>
          <w:p w14:paraId="703AB585">
            <w:pPr>
              <w:rPr>
                <w:sz w:val="2"/>
                <w:szCs w:val="2"/>
              </w:rPr>
            </w:pPr>
          </w:p>
        </w:tc>
        <w:tc>
          <w:tcPr>
            <w:tcW w:w="2374" w:type="dxa"/>
          </w:tcPr>
          <w:p w14:paraId="0B0AF2E6">
            <w:pPr>
              <w:pStyle w:val="9"/>
              <w:rPr>
                <w:sz w:val="20"/>
              </w:rPr>
            </w:pPr>
          </w:p>
          <w:p w14:paraId="1B391896">
            <w:pPr>
              <w:pStyle w:val="9"/>
              <w:spacing w:before="6"/>
              <w:rPr>
                <w:sz w:val="23"/>
              </w:rPr>
            </w:pPr>
          </w:p>
          <w:p w14:paraId="6B1B69DD">
            <w:pPr>
              <w:pStyle w:val="9"/>
              <w:spacing w:line="230" w:lineRule="auto"/>
              <w:ind w:left="37" w:right="123"/>
              <w:jc w:val="both"/>
              <w:rPr>
                <w:sz w:val="20"/>
              </w:rPr>
            </w:pPr>
            <w:r>
              <w:rPr>
                <w:spacing w:val="-2"/>
                <w:sz w:val="20"/>
              </w:rPr>
              <w:t>对饲料、饲料添加剂经营者经营的饲料、饲料添加剂失效、霉变或者超过保</w:t>
            </w:r>
            <w:r>
              <w:rPr>
                <w:sz w:val="20"/>
              </w:rPr>
              <w:t>质期的行政处罚</w:t>
            </w:r>
          </w:p>
        </w:tc>
        <w:tc>
          <w:tcPr>
            <w:tcW w:w="8888" w:type="dxa"/>
            <w:vMerge w:val="continue"/>
            <w:tcBorders>
              <w:top w:val="nil"/>
            </w:tcBorders>
          </w:tcPr>
          <w:p w14:paraId="2C076450">
            <w:pPr>
              <w:rPr>
                <w:sz w:val="2"/>
                <w:szCs w:val="2"/>
              </w:rPr>
            </w:pPr>
          </w:p>
        </w:tc>
        <w:tc>
          <w:tcPr>
            <w:tcW w:w="4251" w:type="dxa"/>
            <w:vMerge w:val="continue"/>
            <w:tcBorders>
              <w:top w:val="nil"/>
            </w:tcBorders>
          </w:tcPr>
          <w:p w14:paraId="63FD3A74">
            <w:pPr>
              <w:rPr>
                <w:sz w:val="2"/>
                <w:szCs w:val="2"/>
              </w:rPr>
            </w:pPr>
          </w:p>
        </w:tc>
        <w:tc>
          <w:tcPr>
            <w:tcW w:w="4347" w:type="dxa"/>
            <w:vMerge w:val="continue"/>
            <w:tcBorders>
              <w:top w:val="nil"/>
            </w:tcBorders>
          </w:tcPr>
          <w:p w14:paraId="29E3F485">
            <w:pPr>
              <w:rPr>
                <w:sz w:val="2"/>
                <w:szCs w:val="2"/>
              </w:rPr>
            </w:pPr>
          </w:p>
        </w:tc>
      </w:tr>
      <w:tr w14:paraId="5CFA26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98" w:hRule="atLeast"/>
        </w:trPr>
        <w:tc>
          <w:tcPr>
            <w:tcW w:w="581" w:type="dxa"/>
          </w:tcPr>
          <w:p w14:paraId="4F5E515D">
            <w:pPr>
              <w:pStyle w:val="9"/>
              <w:rPr>
                <w:sz w:val="20"/>
              </w:rPr>
            </w:pPr>
          </w:p>
          <w:p w14:paraId="25F6AA39">
            <w:pPr>
              <w:pStyle w:val="9"/>
              <w:rPr>
                <w:sz w:val="20"/>
              </w:rPr>
            </w:pPr>
          </w:p>
          <w:p w14:paraId="1D756C5A">
            <w:pPr>
              <w:pStyle w:val="9"/>
              <w:rPr>
                <w:sz w:val="20"/>
              </w:rPr>
            </w:pPr>
          </w:p>
          <w:p w14:paraId="5650530C">
            <w:pPr>
              <w:pStyle w:val="9"/>
              <w:rPr>
                <w:sz w:val="20"/>
              </w:rPr>
            </w:pPr>
          </w:p>
          <w:p w14:paraId="6A4BF9FA">
            <w:pPr>
              <w:pStyle w:val="9"/>
              <w:rPr>
                <w:sz w:val="20"/>
              </w:rPr>
            </w:pPr>
          </w:p>
          <w:p w14:paraId="28B2D7E5">
            <w:pPr>
              <w:pStyle w:val="9"/>
              <w:rPr>
                <w:sz w:val="20"/>
              </w:rPr>
            </w:pPr>
          </w:p>
          <w:p w14:paraId="5AD776C8">
            <w:pPr>
              <w:pStyle w:val="9"/>
              <w:rPr>
                <w:sz w:val="20"/>
              </w:rPr>
            </w:pPr>
          </w:p>
          <w:p w14:paraId="35A11CCF">
            <w:pPr>
              <w:pStyle w:val="9"/>
              <w:spacing w:before="9"/>
              <w:rPr>
                <w:sz w:val="22"/>
              </w:rPr>
            </w:pPr>
          </w:p>
          <w:p w14:paraId="06BCACB9">
            <w:pPr>
              <w:pStyle w:val="9"/>
              <w:ind w:left="75" w:right="39"/>
              <w:jc w:val="center"/>
              <w:rPr>
                <w:sz w:val="20"/>
              </w:rPr>
            </w:pPr>
            <w:r>
              <w:rPr>
                <w:sz w:val="20"/>
              </w:rPr>
              <w:t>88</w:t>
            </w:r>
          </w:p>
        </w:tc>
        <w:tc>
          <w:tcPr>
            <w:tcW w:w="732" w:type="dxa"/>
          </w:tcPr>
          <w:p w14:paraId="26339AF5">
            <w:pPr>
              <w:pStyle w:val="9"/>
              <w:rPr>
                <w:sz w:val="20"/>
              </w:rPr>
            </w:pPr>
          </w:p>
          <w:p w14:paraId="55E9C9DD">
            <w:pPr>
              <w:pStyle w:val="9"/>
              <w:rPr>
                <w:sz w:val="20"/>
              </w:rPr>
            </w:pPr>
          </w:p>
          <w:p w14:paraId="7A2D65A7">
            <w:pPr>
              <w:pStyle w:val="9"/>
              <w:rPr>
                <w:sz w:val="20"/>
              </w:rPr>
            </w:pPr>
          </w:p>
          <w:p w14:paraId="2703A751">
            <w:pPr>
              <w:pStyle w:val="9"/>
              <w:rPr>
                <w:sz w:val="20"/>
              </w:rPr>
            </w:pPr>
          </w:p>
          <w:p w14:paraId="14DA3111">
            <w:pPr>
              <w:pStyle w:val="9"/>
              <w:rPr>
                <w:sz w:val="20"/>
              </w:rPr>
            </w:pPr>
          </w:p>
          <w:p w14:paraId="286ED21F">
            <w:pPr>
              <w:pStyle w:val="9"/>
              <w:rPr>
                <w:sz w:val="20"/>
              </w:rPr>
            </w:pPr>
          </w:p>
          <w:p w14:paraId="04917108">
            <w:pPr>
              <w:pStyle w:val="9"/>
              <w:rPr>
                <w:sz w:val="20"/>
              </w:rPr>
            </w:pPr>
          </w:p>
          <w:p w14:paraId="5D9BCD2A">
            <w:pPr>
              <w:pStyle w:val="9"/>
              <w:spacing w:before="9"/>
              <w:rPr>
                <w:sz w:val="22"/>
              </w:rPr>
            </w:pPr>
          </w:p>
          <w:p w14:paraId="58F93505">
            <w:pPr>
              <w:pStyle w:val="9"/>
              <w:ind w:right="137"/>
              <w:jc w:val="right"/>
              <w:rPr>
                <w:sz w:val="20"/>
              </w:rPr>
            </w:pPr>
            <w:r>
              <w:rPr>
                <w:w w:val="95"/>
                <w:sz w:val="20"/>
              </w:rPr>
              <w:t>饲料</w:t>
            </w:r>
          </w:p>
        </w:tc>
        <w:tc>
          <w:tcPr>
            <w:tcW w:w="3850" w:type="dxa"/>
            <w:gridSpan w:val="2"/>
          </w:tcPr>
          <w:p w14:paraId="7DFDAB8E">
            <w:pPr>
              <w:pStyle w:val="9"/>
              <w:rPr>
                <w:sz w:val="20"/>
              </w:rPr>
            </w:pPr>
          </w:p>
          <w:p w14:paraId="67B638B5">
            <w:pPr>
              <w:pStyle w:val="9"/>
              <w:rPr>
                <w:sz w:val="20"/>
              </w:rPr>
            </w:pPr>
          </w:p>
          <w:p w14:paraId="12D614AD">
            <w:pPr>
              <w:pStyle w:val="9"/>
              <w:rPr>
                <w:sz w:val="20"/>
              </w:rPr>
            </w:pPr>
          </w:p>
          <w:p w14:paraId="482B9AAA">
            <w:pPr>
              <w:pStyle w:val="9"/>
              <w:rPr>
                <w:sz w:val="20"/>
              </w:rPr>
            </w:pPr>
          </w:p>
          <w:p w14:paraId="324D4092">
            <w:pPr>
              <w:pStyle w:val="9"/>
              <w:rPr>
                <w:sz w:val="20"/>
              </w:rPr>
            </w:pPr>
          </w:p>
          <w:p w14:paraId="6AC8DF0B">
            <w:pPr>
              <w:pStyle w:val="9"/>
              <w:rPr>
                <w:sz w:val="20"/>
              </w:rPr>
            </w:pPr>
          </w:p>
          <w:p w14:paraId="56DE886E">
            <w:pPr>
              <w:pStyle w:val="9"/>
              <w:rPr>
                <w:sz w:val="20"/>
              </w:rPr>
            </w:pPr>
          </w:p>
          <w:p w14:paraId="1A4BF451">
            <w:pPr>
              <w:pStyle w:val="9"/>
              <w:spacing w:before="172" w:line="232" w:lineRule="auto"/>
              <w:ind w:left="37" w:right="9"/>
              <w:rPr>
                <w:sz w:val="20"/>
              </w:rPr>
            </w:pPr>
            <w:r>
              <w:rPr>
                <w:w w:val="95"/>
                <w:sz w:val="20"/>
              </w:rPr>
              <w:t>对饲料和饲料添加剂生产企业发现问题产品</w:t>
            </w:r>
            <w:r>
              <w:rPr>
                <w:sz w:val="20"/>
              </w:rPr>
              <w:t>不主动召回的行政处罚</w:t>
            </w:r>
          </w:p>
        </w:tc>
        <w:tc>
          <w:tcPr>
            <w:tcW w:w="8888" w:type="dxa"/>
          </w:tcPr>
          <w:p w14:paraId="433A4FA2">
            <w:pPr>
              <w:pStyle w:val="9"/>
              <w:rPr>
                <w:sz w:val="20"/>
              </w:rPr>
            </w:pPr>
          </w:p>
          <w:p w14:paraId="5C13BCA2">
            <w:pPr>
              <w:pStyle w:val="9"/>
              <w:spacing w:before="3"/>
              <w:rPr>
                <w:sz w:val="17"/>
              </w:rPr>
            </w:pPr>
          </w:p>
          <w:p w14:paraId="13EB2BAE">
            <w:pPr>
              <w:pStyle w:val="9"/>
              <w:spacing w:line="252" w:lineRule="exact"/>
              <w:ind w:left="39"/>
              <w:rPr>
                <w:b/>
                <w:sz w:val="20"/>
              </w:rPr>
            </w:pPr>
            <w:r>
              <w:rPr>
                <w:b/>
                <w:sz w:val="20"/>
              </w:rPr>
              <w:t>《饲料和饲料添加剂管理条例》(2017修订)</w:t>
            </w:r>
          </w:p>
          <w:p w14:paraId="11C89002">
            <w:pPr>
              <w:pStyle w:val="9"/>
              <w:spacing w:before="1" w:line="232" w:lineRule="auto"/>
              <w:ind w:left="39" w:right="43"/>
              <w:jc w:val="both"/>
              <w:rPr>
                <w:sz w:val="20"/>
              </w:rPr>
            </w:pPr>
            <w:r>
              <w:rPr>
                <w:b/>
                <w:spacing w:val="11"/>
                <w:sz w:val="20"/>
              </w:rPr>
              <w:t xml:space="preserve">第二十八条 </w:t>
            </w:r>
            <w:r>
              <w:rPr>
                <w:spacing w:val="-1"/>
                <w:sz w:val="20"/>
              </w:rPr>
              <w:t>饲料、饲料添加剂生产企业发现其生产的饲料、饲料添加剂对养殖动物、人体健康</w:t>
            </w:r>
            <w:r>
              <w:rPr>
                <w:w w:val="95"/>
                <w:sz w:val="20"/>
              </w:rPr>
              <w:t xml:space="preserve">有害或者存在其他安全隐患的，应当立即停止生产，通知经营者、使用者，向饲料管理部门报告，主 动召回产品，并记录召回和通知情况。召回的产品应当在饲料管理部门监督下予以无害化处理或者销 </w:t>
            </w:r>
            <w:r>
              <w:rPr>
                <w:sz w:val="20"/>
              </w:rPr>
              <w:t>毁。</w:t>
            </w:r>
          </w:p>
          <w:p w14:paraId="46137A4D">
            <w:pPr>
              <w:pStyle w:val="9"/>
              <w:spacing w:line="230" w:lineRule="auto"/>
              <w:ind w:left="39" w:right="72" w:firstLine="396"/>
              <w:rPr>
                <w:sz w:val="20"/>
              </w:rPr>
            </w:pPr>
            <w:r>
              <w:rPr>
                <w:spacing w:val="-1"/>
                <w:w w:val="95"/>
                <w:sz w:val="20"/>
              </w:rPr>
              <w:t xml:space="preserve">饲料、饲料添加剂经营者发现其销售的饲料、饲料添加剂具有前款规定情形的，应当立即停止销 </w:t>
            </w:r>
            <w:r>
              <w:rPr>
                <w:sz w:val="20"/>
              </w:rPr>
              <w:t>售，通知生产企业、供货者和使用者，向饲料管理部门报告，并记录通知情况。</w:t>
            </w:r>
          </w:p>
          <w:p w14:paraId="285FD46E">
            <w:pPr>
              <w:pStyle w:val="9"/>
              <w:spacing w:line="230" w:lineRule="auto"/>
              <w:ind w:left="39" w:right="71" w:firstLine="396"/>
              <w:rPr>
                <w:sz w:val="20"/>
              </w:rPr>
            </w:pPr>
            <w:r>
              <w:rPr>
                <w:spacing w:val="-1"/>
                <w:w w:val="95"/>
                <w:sz w:val="20"/>
              </w:rPr>
              <w:t xml:space="preserve">养殖者发现其使用的饲料、饲料添加剂具有本条第一款规定情形的，应当立即停止使用，通知供 </w:t>
            </w:r>
            <w:r>
              <w:rPr>
                <w:sz w:val="20"/>
              </w:rPr>
              <w:t xml:space="preserve">货者，并向饲料管理部门报告。 </w:t>
            </w:r>
          </w:p>
          <w:p w14:paraId="066B92F2">
            <w:pPr>
              <w:pStyle w:val="9"/>
              <w:spacing w:before="2" w:line="230" w:lineRule="auto"/>
              <w:ind w:left="39" w:right="67"/>
              <w:rPr>
                <w:sz w:val="20"/>
              </w:rPr>
            </w:pPr>
            <w:r>
              <w:rPr>
                <w:spacing w:val="1"/>
                <w:w w:val="99"/>
                <w:sz w:val="20"/>
              </w:rPr>
              <w:t xml:space="preserve"> </w:t>
            </w:r>
            <w:r>
              <w:rPr>
                <w:b/>
                <w:spacing w:val="9"/>
                <w:sz w:val="20"/>
              </w:rPr>
              <w:t xml:space="preserve">第四十五条第一款 </w:t>
            </w:r>
            <w:r>
              <w:rPr>
                <w:sz w:val="20"/>
              </w:rPr>
              <w:t xml:space="preserve">对本条例第二十八条规定的饲料、饲料添加剂，生产企业不主动召回的， </w:t>
            </w:r>
            <w:r>
              <w:rPr>
                <w:spacing w:val="-1"/>
                <w:w w:val="95"/>
                <w:sz w:val="20"/>
              </w:rPr>
              <w:t xml:space="preserve">由县级以上地方人民政府饲料管理部门责令召回，并监督生产企业对召回的产品予以无害化处理或者 </w:t>
            </w:r>
            <w:r>
              <w:rPr>
                <w:w w:val="95"/>
                <w:sz w:val="20"/>
              </w:rPr>
              <w:t>销毁；情节严重的，没收违法所得，并处应召回的产品货值金额1倍以上3</w:t>
            </w:r>
            <w:r>
              <w:rPr>
                <w:spacing w:val="-2"/>
                <w:w w:val="95"/>
                <w:sz w:val="20"/>
              </w:rPr>
              <w:t xml:space="preserve">倍以下罚款，可以由发证机 </w:t>
            </w:r>
            <w:r>
              <w:rPr>
                <w:spacing w:val="-1"/>
                <w:w w:val="95"/>
                <w:sz w:val="20"/>
              </w:rPr>
              <w:t xml:space="preserve">关吊销、撤销相关许可证明文件；生产企业对召回的产品不予以无害化处理或者销毁的，由县级人民 </w:t>
            </w:r>
            <w:r>
              <w:rPr>
                <w:sz w:val="20"/>
              </w:rPr>
              <w:t>政府饲料管理部门代为销毁，所需费用由生产企业承担。</w:t>
            </w:r>
          </w:p>
        </w:tc>
        <w:tc>
          <w:tcPr>
            <w:tcW w:w="4251" w:type="dxa"/>
          </w:tcPr>
          <w:p w14:paraId="71891E22">
            <w:pPr>
              <w:pStyle w:val="9"/>
              <w:rPr>
                <w:sz w:val="20"/>
              </w:rPr>
            </w:pPr>
          </w:p>
          <w:p w14:paraId="67B29A6C">
            <w:pPr>
              <w:pStyle w:val="9"/>
              <w:rPr>
                <w:sz w:val="20"/>
              </w:rPr>
            </w:pPr>
          </w:p>
          <w:p w14:paraId="7D425E13">
            <w:pPr>
              <w:pStyle w:val="9"/>
              <w:rPr>
                <w:sz w:val="20"/>
              </w:rPr>
            </w:pPr>
          </w:p>
          <w:p w14:paraId="47722803">
            <w:pPr>
              <w:pStyle w:val="9"/>
              <w:rPr>
                <w:sz w:val="20"/>
              </w:rPr>
            </w:pPr>
          </w:p>
          <w:p w14:paraId="6764D503">
            <w:pPr>
              <w:pStyle w:val="9"/>
              <w:rPr>
                <w:sz w:val="20"/>
              </w:rPr>
            </w:pPr>
          </w:p>
          <w:p w14:paraId="03C84B7A">
            <w:pPr>
              <w:pStyle w:val="9"/>
              <w:rPr>
                <w:sz w:val="20"/>
              </w:rPr>
            </w:pPr>
          </w:p>
          <w:p w14:paraId="1212A006">
            <w:pPr>
              <w:pStyle w:val="9"/>
              <w:rPr>
                <w:sz w:val="20"/>
              </w:rPr>
            </w:pPr>
          </w:p>
          <w:p w14:paraId="5756B19A">
            <w:pPr>
              <w:pStyle w:val="9"/>
              <w:spacing w:before="9"/>
              <w:rPr>
                <w:sz w:val="22"/>
              </w:rPr>
            </w:pPr>
          </w:p>
          <w:p w14:paraId="2A9AF785">
            <w:pPr>
              <w:pStyle w:val="9"/>
              <w:ind w:left="36"/>
              <w:rPr>
                <w:sz w:val="20"/>
              </w:rPr>
            </w:pPr>
            <w:r>
              <w:rPr>
                <w:sz w:val="20"/>
              </w:rPr>
              <w:t>拒不召回，且应召回货值金额不足5万元的</w:t>
            </w:r>
          </w:p>
        </w:tc>
        <w:tc>
          <w:tcPr>
            <w:tcW w:w="4347" w:type="dxa"/>
          </w:tcPr>
          <w:p w14:paraId="6D61C617">
            <w:pPr>
              <w:pStyle w:val="9"/>
              <w:rPr>
                <w:sz w:val="20"/>
              </w:rPr>
            </w:pPr>
          </w:p>
          <w:p w14:paraId="22D71DEB">
            <w:pPr>
              <w:pStyle w:val="9"/>
              <w:rPr>
                <w:sz w:val="20"/>
              </w:rPr>
            </w:pPr>
          </w:p>
          <w:p w14:paraId="33785E7F">
            <w:pPr>
              <w:pStyle w:val="9"/>
              <w:rPr>
                <w:sz w:val="20"/>
              </w:rPr>
            </w:pPr>
          </w:p>
          <w:p w14:paraId="756AF4D2">
            <w:pPr>
              <w:pStyle w:val="9"/>
              <w:rPr>
                <w:sz w:val="20"/>
              </w:rPr>
            </w:pPr>
          </w:p>
          <w:p w14:paraId="5091CA8B">
            <w:pPr>
              <w:pStyle w:val="9"/>
              <w:rPr>
                <w:sz w:val="20"/>
              </w:rPr>
            </w:pPr>
          </w:p>
          <w:p w14:paraId="26C2C9E1">
            <w:pPr>
              <w:pStyle w:val="9"/>
              <w:rPr>
                <w:sz w:val="20"/>
              </w:rPr>
            </w:pPr>
          </w:p>
          <w:p w14:paraId="0BD5DDBE">
            <w:pPr>
              <w:pStyle w:val="9"/>
              <w:spacing w:before="1"/>
              <w:rPr>
                <w:sz w:val="24"/>
              </w:rPr>
            </w:pPr>
          </w:p>
          <w:p w14:paraId="235FBC03">
            <w:pPr>
              <w:pStyle w:val="9"/>
              <w:spacing w:line="230" w:lineRule="auto"/>
              <w:ind w:left="38" w:right="7"/>
              <w:jc w:val="both"/>
              <w:rPr>
                <w:sz w:val="20"/>
              </w:rPr>
            </w:pPr>
            <w:r>
              <w:rPr>
                <w:w w:val="95"/>
                <w:sz w:val="20"/>
              </w:rPr>
              <w:t>没收违法所得，并处应召回的产品货值金额1</w:t>
            </w:r>
            <w:r>
              <w:rPr>
                <w:spacing w:val="-9"/>
                <w:w w:val="95"/>
                <w:sz w:val="20"/>
              </w:rPr>
              <w:t xml:space="preserve">倍以 </w:t>
            </w:r>
            <w:r>
              <w:rPr>
                <w:w w:val="95"/>
                <w:sz w:val="20"/>
              </w:rPr>
              <w:t>上2</w:t>
            </w:r>
            <w:r>
              <w:rPr>
                <w:spacing w:val="-1"/>
                <w:w w:val="95"/>
                <w:sz w:val="20"/>
              </w:rPr>
              <w:t xml:space="preserve">倍以下罚款，可以由发证机关吊销、撤销相关 </w:t>
            </w:r>
            <w:r>
              <w:rPr>
                <w:sz w:val="20"/>
              </w:rPr>
              <w:t>许可证明文件。</w:t>
            </w:r>
          </w:p>
        </w:tc>
      </w:tr>
      <w:tr w14:paraId="58BD98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6" w:hRule="atLeast"/>
        </w:trPr>
        <w:tc>
          <w:tcPr>
            <w:tcW w:w="581" w:type="dxa"/>
          </w:tcPr>
          <w:p w14:paraId="311AC0A6">
            <w:pPr>
              <w:pStyle w:val="9"/>
              <w:rPr>
                <w:sz w:val="20"/>
              </w:rPr>
            </w:pPr>
          </w:p>
          <w:p w14:paraId="02B9DD8A">
            <w:pPr>
              <w:pStyle w:val="9"/>
              <w:rPr>
                <w:sz w:val="20"/>
              </w:rPr>
            </w:pPr>
          </w:p>
          <w:p w14:paraId="1CACBFA0">
            <w:pPr>
              <w:pStyle w:val="9"/>
              <w:rPr>
                <w:sz w:val="20"/>
              </w:rPr>
            </w:pPr>
          </w:p>
          <w:p w14:paraId="1792ABE1">
            <w:pPr>
              <w:pStyle w:val="9"/>
              <w:rPr>
                <w:sz w:val="20"/>
              </w:rPr>
            </w:pPr>
          </w:p>
          <w:p w14:paraId="0D2CD79A">
            <w:pPr>
              <w:pStyle w:val="9"/>
              <w:rPr>
                <w:sz w:val="20"/>
              </w:rPr>
            </w:pPr>
          </w:p>
          <w:p w14:paraId="2FEFBFED">
            <w:pPr>
              <w:pStyle w:val="9"/>
              <w:rPr>
                <w:sz w:val="20"/>
              </w:rPr>
            </w:pPr>
          </w:p>
          <w:p w14:paraId="2A32EDC9">
            <w:pPr>
              <w:pStyle w:val="9"/>
              <w:spacing w:before="1"/>
              <w:rPr>
                <w:sz w:val="23"/>
              </w:rPr>
            </w:pPr>
          </w:p>
          <w:p w14:paraId="6CDC4D6B">
            <w:pPr>
              <w:pStyle w:val="9"/>
              <w:ind w:left="75" w:right="39"/>
              <w:jc w:val="center"/>
              <w:rPr>
                <w:sz w:val="20"/>
              </w:rPr>
            </w:pPr>
            <w:r>
              <w:rPr>
                <w:sz w:val="20"/>
              </w:rPr>
              <w:t>89</w:t>
            </w:r>
          </w:p>
        </w:tc>
        <w:tc>
          <w:tcPr>
            <w:tcW w:w="732" w:type="dxa"/>
          </w:tcPr>
          <w:p w14:paraId="7A7E52FC">
            <w:pPr>
              <w:pStyle w:val="9"/>
              <w:rPr>
                <w:sz w:val="20"/>
              </w:rPr>
            </w:pPr>
          </w:p>
          <w:p w14:paraId="4C29C227">
            <w:pPr>
              <w:pStyle w:val="9"/>
              <w:rPr>
                <w:sz w:val="20"/>
              </w:rPr>
            </w:pPr>
          </w:p>
          <w:p w14:paraId="2D45783E">
            <w:pPr>
              <w:pStyle w:val="9"/>
              <w:rPr>
                <w:sz w:val="20"/>
              </w:rPr>
            </w:pPr>
          </w:p>
          <w:p w14:paraId="4F533D02">
            <w:pPr>
              <w:pStyle w:val="9"/>
              <w:rPr>
                <w:sz w:val="20"/>
              </w:rPr>
            </w:pPr>
          </w:p>
          <w:p w14:paraId="032BA0AD">
            <w:pPr>
              <w:pStyle w:val="9"/>
              <w:rPr>
                <w:sz w:val="20"/>
              </w:rPr>
            </w:pPr>
          </w:p>
          <w:p w14:paraId="004F80B5">
            <w:pPr>
              <w:pStyle w:val="9"/>
              <w:rPr>
                <w:sz w:val="20"/>
              </w:rPr>
            </w:pPr>
          </w:p>
          <w:p w14:paraId="355B721B">
            <w:pPr>
              <w:pStyle w:val="9"/>
              <w:spacing w:before="1"/>
              <w:rPr>
                <w:sz w:val="23"/>
              </w:rPr>
            </w:pPr>
          </w:p>
          <w:p w14:paraId="180D54EB">
            <w:pPr>
              <w:pStyle w:val="9"/>
              <w:ind w:right="137"/>
              <w:jc w:val="right"/>
              <w:rPr>
                <w:sz w:val="20"/>
              </w:rPr>
            </w:pPr>
            <w:r>
              <w:rPr>
                <w:w w:val="95"/>
                <w:sz w:val="20"/>
              </w:rPr>
              <w:t>饲料</w:t>
            </w:r>
          </w:p>
        </w:tc>
        <w:tc>
          <w:tcPr>
            <w:tcW w:w="3850" w:type="dxa"/>
            <w:gridSpan w:val="2"/>
          </w:tcPr>
          <w:p w14:paraId="621B7CDC">
            <w:pPr>
              <w:pStyle w:val="9"/>
              <w:rPr>
                <w:sz w:val="20"/>
              </w:rPr>
            </w:pPr>
          </w:p>
          <w:p w14:paraId="314BDD0F">
            <w:pPr>
              <w:pStyle w:val="9"/>
              <w:rPr>
                <w:sz w:val="20"/>
              </w:rPr>
            </w:pPr>
          </w:p>
          <w:p w14:paraId="4DCE2234">
            <w:pPr>
              <w:pStyle w:val="9"/>
              <w:rPr>
                <w:sz w:val="20"/>
              </w:rPr>
            </w:pPr>
          </w:p>
          <w:p w14:paraId="7A3B511F">
            <w:pPr>
              <w:pStyle w:val="9"/>
              <w:rPr>
                <w:sz w:val="20"/>
              </w:rPr>
            </w:pPr>
          </w:p>
          <w:p w14:paraId="7F84DAF7">
            <w:pPr>
              <w:pStyle w:val="9"/>
              <w:rPr>
                <w:sz w:val="20"/>
              </w:rPr>
            </w:pPr>
          </w:p>
          <w:p w14:paraId="30891CC8">
            <w:pPr>
              <w:pStyle w:val="9"/>
              <w:rPr>
                <w:sz w:val="20"/>
              </w:rPr>
            </w:pPr>
          </w:p>
          <w:p w14:paraId="663FCE12">
            <w:pPr>
              <w:pStyle w:val="9"/>
              <w:spacing w:before="179" w:line="230" w:lineRule="auto"/>
              <w:ind w:left="37" w:right="8"/>
              <w:rPr>
                <w:sz w:val="20"/>
              </w:rPr>
            </w:pPr>
            <w:r>
              <w:rPr>
                <w:w w:val="95"/>
                <w:sz w:val="20"/>
              </w:rPr>
              <w:t>对饲料、饲料添加剂经营者发现问题产品不</w:t>
            </w:r>
            <w:r>
              <w:rPr>
                <w:sz w:val="20"/>
              </w:rPr>
              <w:t>停止销售的行政处罚</w:t>
            </w:r>
          </w:p>
        </w:tc>
        <w:tc>
          <w:tcPr>
            <w:tcW w:w="8888" w:type="dxa"/>
          </w:tcPr>
          <w:p w14:paraId="36251857">
            <w:pPr>
              <w:pStyle w:val="9"/>
              <w:spacing w:before="3"/>
              <w:rPr>
                <w:sz w:val="27"/>
              </w:rPr>
            </w:pPr>
          </w:p>
          <w:p w14:paraId="572ADB45">
            <w:pPr>
              <w:pStyle w:val="9"/>
              <w:spacing w:before="1" w:line="252" w:lineRule="exact"/>
              <w:ind w:left="39"/>
              <w:rPr>
                <w:b/>
                <w:sz w:val="20"/>
              </w:rPr>
            </w:pPr>
            <w:r>
              <w:rPr>
                <w:b/>
                <w:sz w:val="20"/>
              </w:rPr>
              <w:t>《饲料和饲料添加剂管理条例》(2017修订)</w:t>
            </w:r>
          </w:p>
          <w:p w14:paraId="6E6B4423">
            <w:pPr>
              <w:pStyle w:val="9"/>
              <w:spacing w:before="3" w:line="230" w:lineRule="auto"/>
              <w:ind w:left="39" w:right="43"/>
              <w:jc w:val="both"/>
              <w:rPr>
                <w:sz w:val="20"/>
              </w:rPr>
            </w:pPr>
            <w:r>
              <w:rPr>
                <w:b/>
                <w:spacing w:val="11"/>
                <w:sz w:val="20"/>
              </w:rPr>
              <w:t xml:space="preserve">第二十八条 </w:t>
            </w:r>
            <w:r>
              <w:rPr>
                <w:spacing w:val="-1"/>
                <w:sz w:val="20"/>
              </w:rPr>
              <w:t>饲料、饲料添加剂生产企业发现其生产的饲料、饲料添加剂对养殖动物、人体健康</w:t>
            </w:r>
            <w:r>
              <w:rPr>
                <w:w w:val="95"/>
                <w:sz w:val="20"/>
              </w:rPr>
              <w:t xml:space="preserve">有害或者存在其他安全隐患的，应当立即停止生产，通知经营者、使用者，向饲料管理部门报告，主 动召回产品，并记录召回和通知情况。召回的产品应当在饲料管理部门监督下予以无害化处理或者销 </w:t>
            </w:r>
            <w:r>
              <w:rPr>
                <w:sz w:val="20"/>
              </w:rPr>
              <w:t>毁。</w:t>
            </w:r>
          </w:p>
          <w:p w14:paraId="0972F681">
            <w:pPr>
              <w:pStyle w:val="9"/>
              <w:spacing w:before="2" w:line="232" w:lineRule="auto"/>
              <w:ind w:left="39" w:right="72" w:firstLine="396"/>
              <w:rPr>
                <w:sz w:val="20"/>
              </w:rPr>
            </w:pPr>
            <w:r>
              <w:rPr>
                <w:spacing w:val="-1"/>
                <w:w w:val="95"/>
                <w:sz w:val="20"/>
              </w:rPr>
              <w:t xml:space="preserve">饲料、饲料添加剂经营者发现其销售的饲料、饲料添加剂具有前款规定情形的，应当立即停止销 </w:t>
            </w:r>
            <w:r>
              <w:rPr>
                <w:sz w:val="20"/>
              </w:rPr>
              <w:t>售，通知生产企业、供货者和使用者，向饲料管理部门报告，并记录通知情况。</w:t>
            </w:r>
          </w:p>
          <w:p w14:paraId="7B71B954">
            <w:pPr>
              <w:pStyle w:val="9"/>
              <w:spacing w:line="230" w:lineRule="auto"/>
              <w:ind w:left="39" w:right="71" w:firstLine="396"/>
              <w:rPr>
                <w:sz w:val="20"/>
              </w:rPr>
            </w:pPr>
            <w:r>
              <w:rPr>
                <w:spacing w:val="-1"/>
                <w:w w:val="95"/>
                <w:sz w:val="20"/>
              </w:rPr>
              <w:t xml:space="preserve">养殖者发现其使用的饲料、饲料添加剂具有本条第一款规定情形的，应当立即停止使用，通知供 </w:t>
            </w:r>
            <w:r>
              <w:rPr>
                <w:sz w:val="20"/>
              </w:rPr>
              <w:t xml:space="preserve">货者，并向饲料管理部门报告。 </w:t>
            </w:r>
          </w:p>
          <w:p w14:paraId="168F8EE0">
            <w:pPr>
              <w:pStyle w:val="9"/>
              <w:spacing w:before="2" w:line="230" w:lineRule="auto"/>
              <w:ind w:left="39" w:right="37"/>
              <w:rPr>
                <w:sz w:val="20"/>
              </w:rPr>
            </w:pPr>
            <w:r>
              <w:rPr>
                <w:b/>
                <w:spacing w:val="9"/>
                <w:sz w:val="20"/>
              </w:rPr>
              <w:t xml:space="preserve">第四十五条第二款 </w:t>
            </w:r>
            <w:r>
              <w:rPr>
                <w:spacing w:val="-1"/>
                <w:sz w:val="20"/>
              </w:rPr>
              <w:t>对本条例第二十八条规定的饲料、饲料添加剂，经营者不停止销售的，由县</w:t>
            </w:r>
            <w:r>
              <w:rPr>
                <w:sz w:val="20"/>
              </w:rPr>
              <w:t xml:space="preserve">级以上地方人民政府饲料管理部门责令停止销售；拒不停止销售的，没收违法所得，处1000元以上5 </w:t>
            </w:r>
            <w:r>
              <w:rPr>
                <w:w w:val="95"/>
                <w:sz w:val="20"/>
              </w:rPr>
              <w:t xml:space="preserve">万元以下罚款；情节严重的，责令停止经营，并通知工商行政管理部门，由工商行政管理部门吊销营 </w:t>
            </w:r>
            <w:r>
              <w:rPr>
                <w:sz w:val="20"/>
              </w:rPr>
              <w:t>业执照。</w:t>
            </w:r>
          </w:p>
        </w:tc>
        <w:tc>
          <w:tcPr>
            <w:tcW w:w="4251" w:type="dxa"/>
          </w:tcPr>
          <w:p w14:paraId="73AE8064">
            <w:pPr>
              <w:pStyle w:val="9"/>
              <w:rPr>
                <w:sz w:val="20"/>
              </w:rPr>
            </w:pPr>
          </w:p>
          <w:p w14:paraId="6530A286">
            <w:pPr>
              <w:pStyle w:val="9"/>
              <w:rPr>
                <w:sz w:val="20"/>
              </w:rPr>
            </w:pPr>
          </w:p>
          <w:p w14:paraId="0C3264B8">
            <w:pPr>
              <w:pStyle w:val="9"/>
              <w:rPr>
                <w:sz w:val="20"/>
              </w:rPr>
            </w:pPr>
          </w:p>
          <w:p w14:paraId="66ADB11D">
            <w:pPr>
              <w:pStyle w:val="9"/>
              <w:rPr>
                <w:sz w:val="20"/>
              </w:rPr>
            </w:pPr>
          </w:p>
          <w:p w14:paraId="34934185">
            <w:pPr>
              <w:pStyle w:val="9"/>
              <w:rPr>
                <w:sz w:val="20"/>
              </w:rPr>
            </w:pPr>
          </w:p>
          <w:p w14:paraId="11C05CD0">
            <w:pPr>
              <w:pStyle w:val="9"/>
              <w:rPr>
                <w:sz w:val="20"/>
              </w:rPr>
            </w:pPr>
          </w:p>
          <w:p w14:paraId="5C0BC430">
            <w:pPr>
              <w:pStyle w:val="9"/>
              <w:spacing w:before="179" w:line="230" w:lineRule="auto"/>
              <w:ind w:left="36" w:right="12"/>
              <w:rPr>
                <w:sz w:val="20"/>
              </w:rPr>
            </w:pPr>
            <w:r>
              <w:rPr>
                <w:spacing w:val="-1"/>
                <w:w w:val="95"/>
                <w:sz w:val="20"/>
              </w:rPr>
              <w:t xml:space="preserve">拒不停止销售，但未造成质量安全事件或恶劣影 </w:t>
            </w:r>
            <w:r>
              <w:rPr>
                <w:sz w:val="20"/>
              </w:rPr>
              <w:t>响，或者违法产品货值金额不足1万元的</w:t>
            </w:r>
          </w:p>
        </w:tc>
        <w:tc>
          <w:tcPr>
            <w:tcW w:w="4347" w:type="dxa"/>
          </w:tcPr>
          <w:p w14:paraId="248698D0">
            <w:pPr>
              <w:pStyle w:val="9"/>
              <w:rPr>
                <w:sz w:val="20"/>
              </w:rPr>
            </w:pPr>
          </w:p>
          <w:p w14:paraId="3D7D3AD0">
            <w:pPr>
              <w:pStyle w:val="9"/>
              <w:rPr>
                <w:sz w:val="20"/>
              </w:rPr>
            </w:pPr>
          </w:p>
          <w:p w14:paraId="3AF6AF92">
            <w:pPr>
              <w:pStyle w:val="9"/>
              <w:rPr>
                <w:sz w:val="20"/>
              </w:rPr>
            </w:pPr>
          </w:p>
          <w:p w14:paraId="51899FDC">
            <w:pPr>
              <w:pStyle w:val="9"/>
              <w:rPr>
                <w:sz w:val="20"/>
              </w:rPr>
            </w:pPr>
          </w:p>
          <w:p w14:paraId="086598B8">
            <w:pPr>
              <w:pStyle w:val="9"/>
              <w:rPr>
                <w:sz w:val="20"/>
              </w:rPr>
            </w:pPr>
          </w:p>
          <w:p w14:paraId="3B399528">
            <w:pPr>
              <w:pStyle w:val="9"/>
              <w:rPr>
                <w:sz w:val="20"/>
              </w:rPr>
            </w:pPr>
          </w:p>
          <w:p w14:paraId="59E40789">
            <w:pPr>
              <w:pStyle w:val="9"/>
              <w:spacing w:before="1"/>
              <w:rPr>
                <w:sz w:val="23"/>
              </w:rPr>
            </w:pPr>
          </w:p>
          <w:p w14:paraId="16E3E7F2">
            <w:pPr>
              <w:pStyle w:val="9"/>
              <w:ind w:left="38"/>
              <w:rPr>
                <w:sz w:val="20"/>
              </w:rPr>
            </w:pPr>
            <w:r>
              <w:rPr>
                <w:sz w:val="20"/>
              </w:rPr>
              <w:t>没收违法所得，处1000元以上1万元以下罚款。</w:t>
            </w:r>
          </w:p>
        </w:tc>
      </w:tr>
    </w:tbl>
    <w:p w14:paraId="313E71D4">
      <w:pPr>
        <w:spacing w:after="0"/>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121A18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2AAF5566">
            <w:pPr>
              <w:pStyle w:val="9"/>
              <w:spacing w:before="5"/>
              <w:rPr>
                <w:sz w:val="14"/>
              </w:rPr>
            </w:pPr>
          </w:p>
          <w:p w14:paraId="195961CA">
            <w:pPr>
              <w:pStyle w:val="9"/>
              <w:ind w:left="95"/>
              <w:rPr>
                <w:b/>
                <w:sz w:val="20"/>
              </w:rPr>
            </w:pPr>
            <w:r>
              <w:rPr>
                <w:b/>
                <w:sz w:val="20"/>
              </w:rPr>
              <w:t>序号</w:t>
            </w:r>
          </w:p>
        </w:tc>
        <w:tc>
          <w:tcPr>
            <w:tcW w:w="732" w:type="dxa"/>
          </w:tcPr>
          <w:p w14:paraId="6C70AC69">
            <w:pPr>
              <w:pStyle w:val="9"/>
              <w:spacing w:before="70" w:line="230" w:lineRule="auto"/>
              <w:ind w:left="172" w:right="136"/>
              <w:rPr>
                <w:b/>
                <w:sz w:val="20"/>
              </w:rPr>
            </w:pPr>
            <w:r>
              <w:rPr>
                <w:b/>
                <w:sz w:val="20"/>
              </w:rPr>
              <w:t>事项类别</w:t>
            </w:r>
          </w:p>
        </w:tc>
        <w:tc>
          <w:tcPr>
            <w:tcW w:w="3850" w:type="dxa"/>
            <w:gridSpan w:val="2"/>
          </w:tcPr>
          <w:p w14:paraId="7530929B">
            <w:pPr>
              <w:pStyle w:val="9"/>
              <w:spacing w:before="5"/>
              <w:rPr>
                <w:sz w:val="14"/>
              </w:rPr>
            </w:pPr>
          </w:p>
          <w:p w14:paraId="177BB27C">
            <w:pPr>
              <w:pStyle w:val="9"/>
              <w:ind w:left="36" w:right="4"/>
              <w:jc w:val="center"/>
              <w:rPr>
                <w:b/>
                <w:sz w:val="20"/>
              </w:rPr>
            </w:pPr>
            <w:r>
              <w:rPr>
                <w:b/>
                <w:sz w:val="20"/>
              </w:rPr>
              <w:t>事项名称</w:t>
            </w:r>
          </w:p>
        </w:tc>
        <w:tc>
          <w:tcPr>
            <w:tcW w:w="8888" w:type="dxa"/>
          </w:tcPr>
          <w:p w14:paraId="3B8DD798">
            <w:pPr>
              <w:pStyle w:val="9"/>
              <w:spacing w:before="5"/>
              <w:rPr>
                <w:sz w:val="14"/>
              </w:rPr>
            </w:pPr>
          </w:p>
          <w:p w14:paraId="121A4B9B">
            <w:pPr>
              <w:pStyle w:val="9"/>
              <w:ind w:left="4028" w:right="3996"/>
              <w:jc w:val="center"/>
              <w:rPr>
                <w:b/>
                <w:sz w:val="20"/>
              </w:rPr>
            </w:pPr>
            <w:r>
              <w:rPr>
                <w:b/>
                <w:sz w:val="20"/>
              </w:rPr>
              <w:t>实施依据</w:t>
            </w:r>
          </w:p>
        </w:tc>
        <w:tc>
          <w:tcPr>
            <w:tcW w:w="4253" w:type="dxa"/>
            <w:gridSpan w:val="2"/>
          </w:tcPr>
          <w:p w14:paraId="702C1FD2">
            <w:pPr>
              <w:pStyle w:val="9"/>
              <w:spacing w:before="5"/>
              <w:rPr>
                <w:sz w:val="14"/>
              </w:rPr>
            </w:pPr>
          </w:p>
          <w:p w14:paraId="5527D3B4">
            <w:pPr>
              <w:pStyle w:val="9"/>
              <w:ind w:left="1709" w:right="1680"/>
              <w:jc w:val="center"/>
              <w:rPr>
                <w:b/>
                <w:sz w:val="20"/>
              </w:rPr>
            </w:pPr>
            <w:r>
              <w:rPr>
                <w:b/>
                <w:sz w:val="20"/>
              </w:rPr>
              <w:t>适用情形</w:t>
            </w:r>
          </w:p>
        </w:tc>
        <w:tc>
          <w:tcPr>
            <w:tcW w:w="4348" w:type="dxa"/>
          </w:tcPr>
          <w:p w14:paraId="2DAAD15F">
            <w:pPr>
              <w:pStyle w:val="9"/>
              <w:spacing w:before="5"/>
              <w:rPr>
                <w:sz w:val="14"/>
              </w:rPr>
            </w:pPr>
          </w:p>
          <w:p w14:paraId="2685C222">
            <w:pPr>
              <w:pStyle w:val="9"/>
              <w:ind w:left="1753" w:right="1729"/>
              <w:jc w:val="center"/>
              <w:rPr>
                <w:b/>
                <w:sz w:val="20"/>
              </w:rPr>
            </w:pPr>
            <w:r>
              <w:rPr>
                <w:b/>
                <w:sz w:val="20"/>
              </w:rPr>
              <w:t>裁量标准</w:t>
            </w:r>
          </w:p>
        </w:tc>
      </w:tr>
      <w:tr w14:paraId="16FE02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64" w:hRule="atLeast"/>
        </w:trPr>
        <w:tc>
          <w:tcPr>
            <w:tcW w:w="581" w:type="dxa"/>
            <w:vMerge w:val="restart"/>
          </w:tcPr>
          <w:p w14:paraId="08AC081D">
            <w:pPr>
              <w:pStyle w:val="9"/>
              <w:rPr>
                <w:sz w:val="20"/>
              </w:rPr>
            </w:pPr>
          </w:p>
          <w:p w14:paraId="4B259FBD">
            <w:pPr>
              <w:pStyle w:val="9"/>
              <w:rPr>
                <w:sz w:val="20"/>
              </w:rPr>
            </w:pPr>
          </w:p>
          <w:p w14:paraId="6F05A76A">
            <w:pPr>
              <w:pStyle w:val="9"/>
              <w:rPr>
                <w:sz w:val="20"/>
              </w:rPr>
            </w:pPr>
          </w:p>
          <w:p w14:paraId="45881657">
            <w:pPr>
              <w:pStyle w:val="9"/>
              <w:rPr>
                <w:sz w:val="20"/>
              </w:rPr>
            </w:pPr>
          </w:p>
          <w:p w14:paraId="1E1F3FD1">
            <w:pPr>
              <w:pStyle w:val="9"/>
              <w:rPr>
                <w:sz w:val="20"/>
              </w:rPr>
            </w:pPr>
          </w:p>
          <w:p w14:paraId="2BC72EF1">
            <w:pPr>
              <w:pStyle w:val="9"/>
              <w:rPr>
                <w:sz w:val="20"/>
              </w:rPr>
            </w:pPr>
          </w:p>
          <w:p w14:paraId="5EF1B77B">
            <w:pPr>
              <w:pStyle w:val="9"/>
              <w:rPr>
                <w:sz w:val="20"/>
              </w:rPr>
            </w:pPr>
          </w:p>
          <w:p w14:paraId="71995163">
            <w:pPr>
              <w:pStyle w:val="9"/>
              <w:spacing w:before="2"/>
              <w:rPr>
                <w:sz w:val="16"/>
              </w:rPr>
            </w:pPr>
          </w:p>
          <w:p w14:paraId="428ABF03">
            <w:pPr>
              <w:pStyle w:val="9"/>
              <w:ind w:left="198"/>
              <w:rPr>
                <w:sz w:val="20"/>
              </w:rPr>
            </w:pPr>
            <w:r>
              <w:rPr>
                <w:sz w:val="20"/>
              </w:rPr>
              <w:t>90</w:t>
            </w:r>
          </w:p>
        </w:tc>
        <w:tc>
          <w:tcPr>
            <w:tcW w:w="732" w:type="dxa"/>
            <w:vMerge w:val="restart"/>
          </w:tcPr>
          <w:p w14:paraId="3549D106">
            <w:pPr>
              <w:pStyle w:val="9"/>
              <w:rPr>
                <w:sz w:val="20"/>
              </w:rPr>
            </w:pPr>
          </w:p>
          <w:p w14:paraId="1109ACD0">
            <w:pPr>
              <w:pStyle w:val="9"/>
              <w:rPr>
                <w:sz w:val="20"/>
              </w:rPr>
            </w:pPr>
          </w:p>
          <w:p w14:paraId="62061FAE">
            <w:pPr>
              <w:pStyle w:val="9"/>
              <w:rPr>
                <w:sz w:val="20"/>
              </w:rPr>
            </w:pPr>
          </w:p>
          <w:p w14:paraId="699B388B">
            <w:pPr>
              <w:pStyle w:val="9"/>
              <w:rPr>
                <w:sz w:val="20"/>
              </w:rPr>
            </w:pPr>
          </w:p>
          <w:p w14:paraId="4F83CBCF">
            <w:pPr>
              <w:pStyle w:val="9"/>
              <w:rPr>
                <w:sz w:val="20"/>
              </w:rPr>
            </w:pPr>
          </w:p>
          <w:p w14:paraId="5D660C5C">
            <w:pPr>
              <w:pStyle w:val="9"/>
              <w:rPr>
                <w:sz w:val="20"/>
              </w:rPr>
            </w:pPr>
          </w:p>
          <w:p w14:paraId="709D9F60">
            <w:pPr>
              <w:pStyle w:val="9"/>
              <w:rPr>
                <w:sz w:val="20"/>
              </w:rPr>
            </w:pPr>
          </w:p>
          <w:p w14:paraId="43E08547">
            <w:pPr>
              <w:pStyle w:val="9"/>
              <w:spacing w:before="2"/>
              <w:rPr>
                <w:sz w:val="16"/>
              </w:rPr>
            </w:pPr>
          </w:p>
          <w:p w14:paraId="04D7FE31">
            <w:pPr>
              <w:pStyle w:val="9"/>
              <w:ind w:left="174"/>
              <w:rPr>
                <w:sz w:val="20"/>
              </w:rPr>
            </w:pPr>
            <w:r>
              <w:rPr>
                <w:sz w:val="20"/>
              </w:rPr>
              <w:t>饲料</w:t>
            </w:r>
          </w:p>
        </w:tc>
        <w:tc>
          <w:tcPr>
            <w:tcW w:w="1476" w:type="dxa"/>
            <w:vMerge w:val="restart"/>
          </w:tcPr>
          <w:p w14:paraId="72386751">
            <w:pPr>
              <w:pStyle w:val="9"/>
              <w:rPr>
                <w:sz w:val="20"/>
              </w:rPr>
            </w:pPr>
          </w:p>
          <w:p w14:paraId="39AB390B">
            <w:pPr>
              <w:pStyle w:val="9"/>
              <w:rPr>
                <w:sz w:val="20"/>
              </w:rPr>
            </w:pPr>
          </w:p>
          <w:p w14:paraId="425007C7">
            <w:pPr>
              <w:pStyle w:val="9"/>
              <w:rPr>
                <w:sz w:val="20"/>
              </w:rPr>
            </w:pPr>
          </w:p>
          <w:p w14:paraId="12E605CE">
            <w:pPr>
              <w:pStyle w:val="9"/>
              <w:spacing w:before="129" w:line="230" w:lineRule="auto"/>
              <w:ind w:left="37" w:right="22"/>
              <w:jc w:val="both"/>
              <w:rPr>
                <w:sz w:val="20"/>
              </w:rPr>
            </w:pPr>
            <w:r>
              <w:rPr>
                <w:spacing w:val="-3"/>
                <w:sz w:val="20"/>
              </w:rPr>
              <w:t>对在生产、经营过程中，以非饲料、非饲料添加剂冒充饲料、饲料添加剂或者以此种饲料、饲料添加剂冒充他种饲料、饲料添加剂等行为的行政</w:t>
            </w:r>
            <w:r>
              <w:rPr>
                <w:sz w:val="20"/>
              </w:rPr>
              <w:t>处罚</w:t>
            </w:r>
          </w:p>
        </w:tc>
        <w:tc>
          <w:tcPr>
            <w:tcW w:w="2374" w:type="dxa"/>
          </w:tcPr>
          <w:p w14:paraId="582B4E80">
            <w:pPr>
              <w:pStyle w:val="9"/>
              <w:spacing w:before="2"/>
              <w:rPr>
                <w:sz w:val="16"/>
              </w:rPr>
            </w:pPr>
          </w:p>
          <w:p w14:paraId="6D75486B">
            <w:pPr>
              <w:pStyle w:val="9"/>
              <w:spacing w:line="230" w:lineRule="auto"/>
              <w:ind w:left="37" w:right="123"/>
              <w:jc w:val="both"/>
              <w:rPr>
                <w:sz w:val="20"/>
              </w:rPr>
            </w:pPr>
            <w:r>
              <w:rPr>
                <w:spacing w:val="-2"/>
                <w:sz w:val="20"/>
              </w:rPr>
              <w:t>对在生产、经营过程中， 以非饲料、非饲料添加剂冒充饲料、饲料添加剂或者以此种饲料、饲料添加剂冒充他种饲料、饲料添</w:t>
            </w:r>
            <w:r>
              <w:rPr>
                <w:sz w:val="20"/>
              </w:rPr>
              <w:t>加剂的行政处罚</w:t>
            </w:r>
          </w:p>
        </w:tc>
        <w:tc>
          <w:tcPr>
            <w:tcW w:w="8888" w:type="dxa"/>
            <w:vMerge w:val="restart"/>
          </w:tcPr>
          <w:p w14:paraId="0CF09335">
            <w:pPr>
              <w:pStyle w:val="9"/>
              <w:rPr>
                <w:sz w:val="20"/>
              </w:rPr>
            </w:pPr>
          </w:p>
          <w:p w14:paraId="19008067">
            <w:pPr>
              <w:pStyle w:val="9"/>
              <w:rPr>
                <w:sz w:val="20"/>
              </w:rPr>
            </w:pPr>
          </w:p>
          <w:p w14:paraId="101BE1AE">
            <w:pPr>
              <w:pStyle w:val="9"/>
              <w:spacing w:before="9"/>
              <w:rPr>
                <w:sz w:val="19"/>
              </w:rPr>
            </w:pPr>
          </w:p>
          <w:p w14:paraId="0AFC89BE">
            <w:pPr>
              <w:pStyle w:val="9"/>
              <w:spacing w:line="252" w:lineRule="exact"/>
              <w:ind w:left="39"/>
              <w:rPr>
                <w:b/>
                <w:sz w:val="20"/>
              </w:rPr>
            </w:pPr>
            <w:r>
              <w:rPr>
                <w:b/>
                <w:sz w:val="20"/>
              </w:rPr>
              <w:t>《饲料和饲料添加剂管理条例》(2017修订)</w:t>
            </w:r>
          </w:p>
          <w:p w14:paraId="304FBF16">
            <w:pPr>
              <w:pStyle w:val="9"/>
              <w:spacing w:before="3" w:line="230" w:lineRule="auto"/>
              <w:ind w:left="39" w:right="46"/>
              <w:rPr>
                <w:sz w:val="20"/>
              </w:rPr>
            </w:pPr>
            <w:r>
              <w:rPr>
                <w:b/>
                <w:spacing w:val="12"/>
                <w:sz w:val="20"/>
              </w:rPr>
              <w:t xml:space="preserve">第四十六条 </w:t>
            </w:r>
            <w:r>
              <w:rPr>
                <w:spacing w:val="-1"/>
                <w:sz w:val="20"/>
              </w:rPr>
              <w:t>饲料、饲料添加剂生产企业、经营者有下列行为之一的，由县级以上地方人民政府</w:t>
            </w:r>
            <w:r>
              <w:rPr>
                <w:w w:val="95"/>
                <w:sz w:val="20"/>
              </w:rPr>
              <w:t xml:space="preserve">饲料管理部门责令停止生产、经营，没收违法所得和违法生产、经营的产品，违法生产、经营的产品 货值金额不足1万元的，并处2000元以上2万元以下罚款，货值金额1万元以上的，并处货值金额2倍以 </w:t>
            </w:r>
            <w:r>
              <w:rPr>
                <w:sz w:val="20"/>
              </w:rPr>
              <w:t>上</w:t>
            </w:r>
            <w:r>
              <w:rPr>
                <w:spacing w:val="3"/>
                <w:sz w:val="20"/>
              </w:rPr>
              <w:t>5</w:t>
            </w:r>
            <w:r>
              <w:rPr>
                <w:sz w:val="20"/>
              </w:rPr>
              <w:t>倍以下罚款；构成犯罪的，依法追究刑事责任：（一）在生产、经营过程中，以非饲料、非饲料</w:t>
            </w:r>
            <w:r>
              <w:rPr>
                <w:w w:val="95"/>
                <w:sz w:val="20"/>
              </w:rPr>
              <w:t>添加剂冒充饲料、饲料添加剂或者以此种饲料、饲料添加剂冒充他种饲料、饲料添加剂的；（二）生 产、经营无产品质量标准或者不符合产品质量标准的饲料、饲料添加剂的；（三）生产、经营的饲料</w:t>
            </w:r>
          </w:p>
          <w:p w14:paraId="21D83F10">
            <w:pPr>
              <w:pStyle w:val="9"/>
              <w:spacing w:line="252" w:lineRule="exact"/>
              <w:ind w:left="39"/>
              <w:rPr>
                <w:sz w:val="20"/>
              </w:rPr>
            </w:pPr>
            <w:r>
              <w:rPr>
                <w:sz w:val="20"/>
              </w:rPr>
              <w:t>、饲料添加剂与标签标示的内容不一致的。</w:t>
            </w:r>
          </w:p>
          <w:p w14:paraId="57D7806C">
            <w:pPr>
              <w:pStyle w:val="9"/>
              <w:spacing w:before="4" w:line="230" w:lineRule="auto"/>
              <w:ind w:left="39" w:right="65"/>
              <w:jc w:val="both"/>
              <w:rPr>
                <w:sz w:val="20"/>
              </w:rPr>
            </w:pPr>
            <w:r>
              <w:rPr>
                <w:spacing w:val="-1"/>
                <w:w w:val="95"/>
                <w:sz w:val="20"/>
              </w:rPr>
              <w:t xml:space="preserve">饲料、饲料添加剂生产企业有前款规定的行为，情节严重的，由发证机关吊销、撤销相关许可证 明文件；饲料、饲料添加剂经营者有前款规定的行为，情节严重的，通知工商行政管理部门，由工商 </w:t>
            </w:r>
            <w:r>
              <w:rPr>
                <w:sz w:val="20"/>
              </w:rPr>
              <w:t>行政管理部门吊销营业执照。</w:t>
            </w:r>
          </w:p>
        </w:tc>
        <w:tc>
          <w:tcPr>
            <w:tcW w:w="2154" w:type="dxa"/>
            <w:vMerge w:val="restart"/>
          </w:tcPr>
          <w:p w14:paraId="779287BD">
            <w:pPr>
              <w:pStyle w:val="9"/>
              <w:rPr>
                <w:sz w:val="20"/>
              </w:rPr>
            </w:pPr>
          </w:p>
          <w:p w14:paraId="5F20629B">
            <w:pPr>
              <w:pStyle w:val="9"/>
              <w:rPr>
                <w:sz w:val="20"/>
              </w:rPr>
            </w:pPr>
          </w:p>
          <w:p w14:paraId="42B88418">
            <w:pPr>
              <w:pStyle w:val="9"/>
              <w:spacing w:before="6"/>
              <w:rPr>
                <w:sz w:val="23"/>
              </w:rPr>
            </w:pPr>
          </w:p>
          <w:p w14:paraId="41C731A3">
            <w:pPr>
              <w:pStyle w:val="9"/>
              <w:ind w:left="36"/>
              <w:rPr>
                <w:sz w:val="20"/>
              </w:rPr>
            </w:pPr>
            <w:r>
              <w:rPr>
                <w:sz w:val="20"/>
              </w:rPr>
              <w:t>货值金额不足1万元的</w:t>
            </w:r>
          </w:p>
        </w:tc>
        <w:tc>
          <w:tcPr>
            <w:tcW w:w="2099" w:type="dxa"/>
            <w:vMerge w:val="restart"/>
          </w:tcPr>
          <w:p w14:paraId="58B42E39">
            <w:pPr>
              <w:pStyle w:val="9"/>
              <w:rPr>
                <w:sz w:val="20"/>
              </w:rPr>
            </w:pPr>
          </w:p>
          <w:p w14:paraId="224D427B">
            <w:pPr>
              <w:pStyle w:val="9"/>
              <w:rPr>
                <w:sz w:val="20"/>
              </w:rPr>
            </w:pPr>
          </w:p>
          <w:p w14:paraId="4BD9785C">
            <w:pPr>
              <w:pStyle w:val="9"/>
              <w:rPr>
                <w:sz w:val="20"/>
              </w:rPr>
            </w:pPr>
          </w:p>
          <w:p w14:paraId="17D2805B">
            <w:pPr>
              <w:pStyle w:val="9"/>
              <w:spacing w:before="167"/>
              <w:ind w:left="37"/>
              <w:rPr>
                <w:sz w:val="20"/>
              </w:rPr>
            </w:pPr>
            <w:r>
              <w:rPr>
                <w:sz w:val="20"/>
              </w:rPr>
              <w:t>货值金额不足3000元的</w:t>
            </w:r>
          </w:p>
        </w:tc>
        <w:tc>
          <w:tcPr>
            <w:tcW w:w="4348" w:type="dxa"/>
            <w:vMerge w:val="restart"/>
          </w:tcPr>
          <w:p w14:paraId="55EEBB12">
            <w:pPr>
              <w:pStyle w:val="9"/>
              <w:rPr>
                <w:sz w:val="20"/>
              </w:rPr>
            </w:pPr>
          </w:p>
          <w:p w14:paraId="0033B80C">
            <w:pPr>
              <w:pStyle w:val="9"/>
              <w:rPr>
                <w:sz w:val="20"/>
              </w:rPr>
            </w:pPr>
          </w:p>
          <w:p w14:paraId="30310525">
            <w:pPr>
              <w:pStyle w:val="9"/>
              <w:spacing w:before="175" w:line="252" w:lineRule="exact"/>
              <w:ind w:left="36"/>
              <w:rPr>
                <w:sz w:val="20"/>
              </w:rPr>
            </w:pPr>
            <w:r>
              <w:rPr>
                <w:spacing w:val="-1"/>
                <w:w w:val="95"/>
                <w:sz w:val="20"/>
              </w:rPr>
              <w:t>责令停止生产、经营，没收违法所得和违法生产</w:t>
            </w:r>
          </w:p>
          <w:p w14:paraId="51532F3E">
            <w:pPr>
              <w:pStyle w:val="9"/>
              <w:spacing w:line="248" w:lineRule="exact"/>
              <w:ind w:left="36"/>
              <w:rPr>
                <w:sz w:val="20"/>
              </w:rPr>
            </w:pPr>
            <w:r>
              <w:rPr>
                <w:w w:val="95"/>
                <w:sz w:val="20"/>
              </w:rPr>
              <w:t>、经营的产品，并处2000元以上8000元以下罚款</w:t>
            </w:r>
          </w:p>
          <w:p w14:paraId="58484D08">
            <w:pPr>
              <w:pStyle w:val="9"/>
              <w:spacing w:line="252" w:lineRule="exact"/>
              <w:ind w:left="36"/>
              <w:rPr>
                <w:sz w:val="20"/>
              </w:rPr>
            </w:pPr>
            <w:r>
              <w:rPr>
                <w:w w:val="99"/>
                <w:sz w:val="20"/>
              </w:rPr>
              <w:t>。</w:t>
            </w:r>
          </w:p>
        </w:tc>
      </w:tr>
      <w:tr w14:paraId="1EA44A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581" w:type="dxa"/>
            <w:vMerge w:val="continue"/>
            <w:tcBorders>
              <w:top w:val="nil"/>
            </w:tcBorders>
          </w:tcPr>
          <w:p w14:paraId="3E01A3F0">
            <w:pPr>
              <w:rPr>
                <w:sz w:val="2"/>
                <w:szCs w:val="2"/>
              </w:rPr>
            </w:pPr>
          </w:p>
        </w:tc>
        <w:tc>
          <w:tcPr>
            <w:tcW w:w="732" w:type="dxa"/>
            <w:vMerge w:val="continue"/>
            <w:tcBorders>
              <w:top w:val="nil"/>
            </w:tcBorders>
          </w:tcPr>
          <w:p w14:paraId="38EFC971">
            <w:pPr>
              <w:rPr>
                <w:sz w:val="2"/>
                <w:szCs w:val="2"/>
              </w:rPr>
            </w:pPr>
          </w:p>
        </w:tc>
        <w:tc>
          <w:tcPr>
            <w:tcW w:w="1476" w:type="dxa"/>
            <w:vMerge w:val="continue"/>
            <w:tcBorders>
              <w:top w:val="nil"/>
            </w:tcBorders>
          </w:tcPr>
          <w:p w14:paraId="50CA9C23">
            <w:pPr>
              <w:rPr>
                <w:sz w:val="2"/>
                <w:szCs w:val="2"/>
              </w:rPr>
            </w:pPr>
          </w:p>
        </w:tc>
        <w:tc>
          <w:tcPr>
            <w:tcW w:w="2374" w:type="dxa"/>
            <w:vMerge w:val="restart"/>
          </w:tcPr>
          <w:p w14:paraId="69308334">
            <w:pPr>
              <w:pStyle w:val="9"/>
              <w:spacing w:before="135" w:line="230" w:lineRule="auto"/>
              <w:ind w:left="37" w:right="124"/>
              <w:jc w:val="both"/>
              <w:rPr>
                <w:sz w:val="20"/>
              </w:rPr>
            </w:pPr>
            <w:r>
              <w:rPr>
                <w:spacing w:val="-2"/>
                <w:sz w:val="20"/>
              </w:rPr>
              <w:t>对生产、经营无产品质量标准或者不符合产品质量标准的饲料、饲料添加剂</w:t>
            </w:r>
            <w:r>
              <w:rPr>
                <w:sz w:val="20"/>
              </w:rPr>
              <w:t>的行政处罚</w:t>
            </w:r>
          </w:p>
        </w:tc>
        <w:tc>
          <w:tcPr>
            <w:tcW w:w="8888" w:type="dxa"/>
            <w:vMerge w:val="continue"/>
            <w:tcBorders>
              <w:top w:val="nil"/>
            </w:tcBorders>
          </w:tcPr>
          <w:p w14:paraId="7C80BC67">
            <w:pPr>
              <w:rPr>
                <w:sz w:val="2"/>
                <w:szCs w:val="2"/>
              </w:rPr>
            </w:pPr>
          </w:p>
        </w:tc>
        <w:tc>
          <w:tcPr>
            <w:tcW w:w="2154" w:type="dxa"/>
            <w:vMerge w:val="continue"/>
            <w:tcBorders>
              <w:top w:val="nil"/>
            </w:tcBorders>
          </w:tcPr>
          <w:p w14:paraId="08B3110B">
            <w:pPr>
              <w:rPr>
                <w:sz w:val="2"/>
                <w:szCs w:val="2"/>
              </w:rPr>
            </w:pPr>
          </w:p>
        </w:tc>
        <w:tc>
          <w:tcPr>
            <w:tcW w:w="2099" w:type="dxa"/>
            <w:vMerge w:val="continue"/>
            <w:tcBorders>
              <w:top w:val="nil"/>
            </w:tcBorders>
          </w:tcPr>
          <w:p w14:paraId="1B0CA0F8">
            <w:pPr>
              <w:rPr>
                <w:sz w:val="2"/>
                <w:szCs w:val="2"/>
              </w:rPr>
            </w:pPr>
          </w:p>
        </w:tc>
        <w:tc>
          <w:tcPr>
            <w:tcW w:w="4348" w:type="dxa"/>
            <w:vMerge w:val="continue"/>
            <w:tcBorders>
              <w:top w:val="nil"/>
            </w:tcBorders>
          </w:tcPr>
          <w:p w14:paraId="0BCB961B">
            <w:pPr>
              <w:rPr>
                <w:sz w:val="2"/>
                <w:szCs w:val="2"/>
              </w:rPr>
            </w:pPr>
          </w:p>
        </w:tc>
      </w:tr>
      <w:tr w14:paraId="3D326F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81" w:type="dxa"/>
            <w:vMerge w:val="continue"/>
            <w:tcBorders>
              <w:top w:val="nil"/>
            </w:tcBorders>
          </w:tcPr>
          <w:p w14:paraId="130ADBCD">
            <w:pPr>
              <w:rPr>
                <w:sz w:val="2"/>
                <w:szCs w:val="2"/>
              </w:rPr>
            </w:pPr>
          </w:p>
        </w:tc>
        <w:tc>
          <w:tcPr>
            <w:tcW w:w="732" w:type="dxa"/>
            <w:vMerge w:val="continue"/>
            <w:tcBorders>
              <w:top w:val="nil"/>
            </w:tcBorders>
          </w:tcPr>
          <w:p w14:paraId="5073AAB2">
            <w:pPr>
              <w:rPr>
                <w:sz w:val="2"/>
                <w:szCs w:val="2"/>
              </w:rPr>
            </w:pPr>
          </w:p>
        </w:tc>
        <w:tc>
          <w:tcPr>
            <w:tcW w:w="1476" w:type="dxa"/>
            <w:vMerge w:val="continue"/>
            <w:tcBorders>
              <w:top w:val="nil"/>
            </w:tcBorders>
          </w:tcPr>
          <w:p w14:paraId="41B97626">
            <w:pPr>
              <w:rPr>
                <w:sz w:val="2"/>
                <w:szCs w:val="2"/>
              </w:rPr>
            </w:pPr>
          </w:p>
        </w:tc>
        <w:tc>
          <w:tcPr>
            <w:tcW w:w="2374" w:type="dxa"/>
            <w:vMerge w:val="continue"/>
            <w:tcBorders>
              <w:top w:val="nil"/>
            </w:tcBorders>
          </w:tcPr>
          <w:p w14:paraId="1119D03A">
            <w:pPr>
              <w:rPr>
                <w:sz w:val="2"/>
                <w:szCs w:val="2"/>
              </w:rPr>
            </w:pPr>
          </w:p>
        </w:tc>
        <w:tc>
          <w:tcPr>
            <w:tcW w:w="8888" w:type="dxa"/>
            <w:vMerge w:val="continue"/>
            <w:tcBorders>
              <w:top w:val="nil"/>
            </w:tcBorders>
          </w:tcPr>
          <w:p w14:paraId="6151540A">
            <w:pPr>
              <w:rPr>
                <w:sz w:val="2"/>
                <w:szCs w:val="2"/>
              </w:rPr>
            </w:pPr>
          </w:p>
        </w:tc>
        <w:tc>
          <w:tcPr>
            <w:tcW w:w="2154" w:type="dxa"/>
            <w:vMerge w:val="restart"/>
          </w:tcPr>
          <w:p w14:paraId="6391F482">
            <w:pPr>
              <w:pStyle w:val="9"/>
              <w:rPr>
                <w:sz w:val="20"/>
              </w:rPr>
            </w:pPr>
          </w:p>
          <w:p w14:paraId="75691208">
            <w:pPr>
              <w:pStyle w:val="9"/>
              <w:rPr>
                <w:sz w:val="20"/>
              </w:rPr>
            </w:pPr>
          </w:p>
          <w:p w14:paraId="1A3F1732">
            <w:pPr>
              <w:pStyle w:val="9"/>
              <w:rPr>
                <w:sz w:val="20"/>
              </w:rPr>
            </w:pPr>
          </w:p>
          <w:p w14:paraId="1808D625">
            <w:pPr>
              <w:pStyle w:val="9"/>
              <w:spacing w:before="169"/>
              <w:ind w:left="36"/>
              <w:rPr>
                <w:sz w:val="20"/>
              </w:rPr>
            </w:pPr>
            <w:r>
              <w:rPr>
                <w:sz w:val="20"/>
              </w:rPr>
              <w:t>货值金额1万元以上的</w:t>
            </w:r>
          </w:p>
        </w:tc>
        <w:tc>
          <w:tcPr>
            <w:tcW w:w="2099" w:type="dxa"/>
            <w:vMerge w:val="restart"/>
          </w:tcPr>
          <w:p w14:paraId="7B318C3E">
            <w:pPr>
              <w:pStyle w:val="9"/>
              <w:rPr>
                <w:sz w:val="20"/>
              </w:rPr>
            </w:pPr>
          </w:p>
          <w:p w14:paraId="4EAF2E6D">
            <w:pPr>
              <w:pStyle w:val="9"/>
              <w:rPr>
                <w:sz w:val="20"/>
              </w:rPr>
            </w:pPr>
          </w:p>
          <w:p w14:paraId="1D0D74E3">
            <w:pPr>
              <w:pStyle w:val="9"/>
              <w:spacing w:before="4"/>
              <w:rPr>
                <w:sz w:val="24"/>
              </w:rPr>
            </w:pPr>
          </w:p>
          <w:p w14:paraId="1F151299">
            <w:pPr>
              <w:pStyle w:val="9"/>
              <w:spacing w:line="230" w:lineRule="auto"/>
              <w:ind w:left="37" w:right="105"/>
              <w:rPr>
                <w:sz w:val="20"/>
              </w:rPr>
            </w:pPr>
            <w:r>
              <w:rPr>
                <w:sz w:val="20"/>
              </w:rPr>
              <w:t>货值金额1万元以上不足3万元</w:t>
            </w:r>
          </w:p>
        </w:tc>
        <w:tc>
          <w:tcPr>
            <w:tcW w:w="4348" w:type="dxa"/>
            <w:vMerge w:val="restart"/>
          </w:tcPr>
          <w:p w14:paraId="4E09BF9F">
            <w:pPr>
              <w:pStyle w:val="9"/>
              <w:rPr>
                <w:sz w:val="20"/>
              </w:rPr>
            </w:pPr>
          </w:p>
          <w:p w14:paraId="3EC819AC">
            <w:pPr>
              <w:pStyle w:val="9"/>
              <w:rPr>
                <w:sz w:val="20"/>
              </w:rPr>
            </w:pPr>
          </w:p>
          <w:p w14:paraId="0383D5A7">
            <w:pPr>
              <w:pStyle w:val="9"/>
              <w:spacing w:before="1"/>
              <w:rPr>
                <w:sz w:val="14"/>
              </w:rPr>
            </w:pPr>
          </w:p>
          <w:p w14:paraId="52BEFB56">
            <w:pPr>
              <w:pStyle w:val="9"/>
              <w:spacing w:line="251" w:lineRule="exact"/>
              <w:ind w:left="36"/>
              <w:rPr>
                <w:sz w:val="20"/>
              </w:rPr>
            </w:pPr>
            <w:r>
              <w:rPr>
                <w:sz w:val="20"/>
              </w:rPr>
              <w:t>责令停止生产、经营，没收违法所得和违法生产</w:t>
            </w:r>
          </w:p>
          <w:p w14:paraId="0F06F7B7">
            <w:pPr>
              <w:pStyle w:val="9"/>
              <w:spacing w:before="2" w:line="230" w:lineRule="auto"/>
              <w:ind w:left="36" w:right="107"/>
              <w:rPr>
                <w:sz w:val="20"/>
              </w:rPr>
            </w:pPr>
            <w:r>
              <w:rPr>
                <w:w w:val="95"/>
                <w:sz w:val="20"/>
              </w:rPr>
              <w:t>、经营的产品，并处货值金额2倍以上</w:t>
            </w:r>
            <w:r>
              <w:rPr>
                <w:spacing w:val="3"/>
                <w:w w:val="95"/>
                <w:sz w:val="20"/>
              </w:rPr>
              <w:t>3</w:t>
            </w:r>
            <w:r>
              <w:rPr>
                <w:spacing w:val="-4"/>
                <w:w w:val="95"/>
                <w:sz w:val="20"/>
              </w:rPr>
              <w:t xml:space="preserve">倍以下罚 </w:t>
            </w:r>
            <w:r>
              <w:rPr>
                <w:sz w:val="20"/>
              </w:rPr>
              <w:t>款。</w:t>
            </w:r>
          </w:p>
        </w:tc>
      </w:tr>
      <w:tr w14:paraId="35CA8C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3" w:hRule="atLeast"/>
        </w:trPr>
        <w:tc>
          <w:tcPr>
            <w:tcW w:w="581" w:type="dxa"/>
            <w:vMerge w:val="continue"/>
            <w:tcBorders>
              <w:top w:val="nil"/>
            </w:tcBorders>
          </w:tcPr>
          <w:p w14:paraId="1E0CC8DA">
            <w:pPr>
              <w:rPr>
                <w:sz w:val="2"/>
                <w:szCs w:val="2"/>
              </w:rPr>
            </w:pPr>
          </w:p>
        </w:tc>
        <w:tc>
          <w:tcPr>
            <w:tcW w:w="732" w:type="dxa"/>
            <w:vMerge w:val="continue"/>
            <w:tcBorders>
              <w:top w:val="nil"/>
            </w:tcBorders>
          </w:tcPr>
          <w:p w14:paraId="0FB5B42A">
            <w:pPr>
              <w:rPr>
                <w:sz w:val="2"/>
                <w:szCs w:val="2"/>
              </w:rPr>
            </w:pPr>
          </w:p>
        </w:tc>
        <w:tc>
          <w:tcPr>
            <w:tcW w:w="1476" w:type="dxa"/>
            <w:vMerge w:val="continue"/>
            <w:tcBorders>
              <w:top w:val="nil"/>
            </w:tcBorders>
          </w:tcPr>
          <w:p w14:paraId="4D4C2C05">
            <w:pPr>
              <w:rPr>
                <w:sz w:val="2"/>
                <w:szCs w:val="2"/>
              </w:rPr>
            </w:pPr>
          </w:p>
        </w:tc>
        <w:tc>
          <w:tcPr>
            <w:tcW w:w="2374" w:type="dxa"/>
          </w:tcPr>
          <w:p w14:paraId="4D92894F">
            <w:pPr>
              <w:pStyle w:val="9"/>
              <w:spacing w:before="5"/>
              <w:rPr>
                <w:sz w:val="15"/>
              </w:rPr>
            </w:pPr>
          </w:p>
          <w:p w14:paraId="55E004EE">
            <w:pPr>
              <w:pStyle w:val="9"/>
              <w:spacing w:line="230" w:lineRule="auto"/>
              <w:ind w:left="37" w:right="123"/>
              <w:jc w:val="both"/>
              <w:rPr>
                <w:sz w:val="20"/>
              </w:rPr>
            </w:pPr>
            <w:r>
              <w:rPr>
                <w:spacing w:val="-2"/>
                <w:sz w:val="20"/>
              </w:rPr>
              <w:t>对生产、经营的饲料、饲料添加剂与标签标示的内</w:t>
            </w:r>
            <w:r>
              <w:rPr>
                <w:sz w:val="20"/>
              </w:rPr>
              <w:t>容不一致的行政处罚</w:t>
            </w:r>
          </w:p>
        </w:tc>
        <w:tc>
          <w:tcPr>
            <w:tcW w:w="8888" w:type="dxa"/>
            <w:vMerge w:val="continue"/>
            <w:tcBorders>
              <w:top w:val="nil"/>
            </w:tcBorders>
          </w:tcPr>
          <w:p w14:paraId="3D32C089">
            <w:pPr>
              <w:rPr>
                <w:sz w:val="2"/>
                <w:szCs w:val="2"/>
              </w:rPr>
            </w:pPr>
          </w:p>
        </w:tc>
        <w:tc>
          <w:tcPr>
            <w:tcW w:w="2154" w:type="dxa"/>
            <w:vMerge w:val="continue"/>
            <w:tcBorders>
              <w:top w:val="nil"/>
            </w:tcBorders>
          </w:tcPr>
          <w:p w14:paraId="0C6ACA56">
            <w:pPr>
              <w:rPr>
                <w:sz w:val="2"/>
                <w:szCs w:val="2"/>
              </w:rPr>
            </w:pPr>
          </w:p>
        </w:tc>
        <w:tc>
          <w:tcPr>
            <w:tcW w:w="2099" w:type="dxa"/>
            <w:vMerge w:val="continue"/>
            <w:tcBorders>
              <w:top w:val="nil"/>
            </w:tcBorders>
          </w:tcPr>
          <w:p w14:paraId="3AB82751">
            <w:pPr>
              <w:rPr>
                <w:sz w:val="2"/>
                <w:szCs w:val="2"/>
              </w:rPr>
            </w:pPr>
          </w:p>
        </w:tc>
        <w:tc>
          <w:tcPr>
            <w:tcW w:w="4348" w:type="dxa"/>
            <w:vMerge w:val="continue"/>
            <w:tcBorders>
              <w:top w:val="nil"/>
            </w:tcBorders>
          </w:tcPr>
          <w:p w14:paraId="1CDD6670">
            <w:pPr>
              <w:rPr>
                <w:sz w:val="2"/>
                <w:szCs w:val="2"/>
              </w:rPr>
            </w:pPr>
          </w:p>
        </w:tc>
      </w:tr>
      <w:tr w14:paraId="5D4DF8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06" w:hRule="atLeast"/>
        </w:trPr>
        <w:tc>
          <w:tcPr>
            <w:tcW w:w="581" w:type="dxa"/>
            <w:vMerge w:val="restart"/>
          </w:tcPr>
          <w:p w14:paraId="0A89C0D4">
            <w:pPr>
              <w:pStyle w:val="9"/>
              <w:rPr>
                <w:sz w:val="20"/>
              </w:rPr>
            </w:pPr>
          </w:p>
          <w:p w14:paraId="6800ED73">
            <w:pPr>
              <w:pStyle w:val="9"/>
              <w:rPr>
                <w:sz w:val="20"/>
              </w:rPr>
            </w:pPr>
          </w:p>
          <w:p w14:paraId="65FB7DC4">
            <w:pPr>
              <w:pStyle w:val="9"/>
              <w:rPr>
                <w:sz w:val="20"/>
              </w:rPr>
            </w:pPr>
          </w:p>
          <w:p w14:paraId="440690C0">
            <w:pPr>
              <w:pStyle w:val="9"/>
              <w:rPr>
                <w:sz w:val="20"/>
              </w:rPr>
            </w:pPr>
          </w:p>
          <w:p w14:paraId="26984AE0">
            <w:pPr>
              <w:pStyle w:val="9"/>
              <w:rPr>
                <w:sz w:val="20"/>
              </w:rPr>
            </w:pPr>
          </w:p>
          <w:p w14:paraId="3F9AB6DB">
            <w:pPr>
              <w:pStyle w:val="9"/>
              <w:rPr>
                <w:sz w:val="20"/>
              </w:rPr>
            </w:pPr>
          </w:p>
          <w:p w14:paraId="488803E2">
            <w:pPr>
              <w:pStyle w:val="9"/>
              <w:rPr>
                <w:sz w:val="20"/>
              </w:rPr>
            </w:pPr>
          </w:p>
          <w:p w14:paraId="3937EE4A">
            <w:pPr>
              <w:pStyle w:val="9"/>
              <w:rPr>
                <w:sz w:val="20"/>
              </w:rPr>
            </w:pPr>
          </w:p>
          <w:p w14:paraId="7247378F">
            <w:pPr>
              <w:pStyle w:val="9"/>
              <w:rPr>
                <w:sz w:val="20"/>
              </w:rPr>
            </w:pPr>
          </w:p>
          <w:p w14:paraId="37E3ED46">
            <w:pPr>
              <w:pStyle w:val="9"/>
              <w:rPr>
                <w:sz w:val="20"/>
              </w:rPr>
            </w:pPr>
          </w:p>
          <w:p w14:paraId="03259F61">
            <w:pPr>
              <w:pStyle w:val="9"/>
              <w:rPr>
                <w:sz w:val="20"/>
              </w:rPr>
            </w:pPr>
          </w:p>
          <w:p w14:paraId="58A1D0E7">
            <w:pPr>
              <w:pStyle w:val="9"/>
              <w:rPr>
                <w:sz w:val="20"/>
              </w:rPr>
            </w:pPr>
          </w:p>
          <w:p w14:paraId="3BB85200">
            <w:pPr>
              <w:pStyle w:val="9"/>
              <w:rPr>
                <w:sz w:val="20"/>
              </w:rPr>
            </w:pPr>
          </w:p>
          <w:p w14:paraId="61BC5537">
            <w:pPr>
              <w:pStyle w:val="9"/>
              <w:rPr>
                <w:sz w:val="20"/>
              </w:rPr>
            </w:pPr>
          </w:p>
          <w:p w14:paraId="40CE1E46">
            <w:pPr>
              <w:pStyle w:val="9"/>
              <w:rPr>
                <w:sz w:val="20"/>
              </w:rPr>
            </w:pPr>
          </w:p>
          <w:p w14:paraId="2ADDDA5E">
            <w:pPr>
              <w:pStyle w:val="9"/>
              <w:rPr>
                <w:sz w:val="20"/>
              </w:rPr>
            </w:pPr>
          </w:p>
          <w:p w14:paraId="61892A61">
            <w:pPr>
              <w:pStyle w:val="9"/>
              <w:rPr>
                <w:sz w:val="20"/>
              </w:rPr>
            </w:pPr>
          </w:p>
          <w:p w14:paraId="02C0736E">
            <w:pPr>
              <w:pStyle w:val="9"/>
              <w:rPr>
                <w:sz w:val="20"/>
              </w:rPr>
            </w:pPr>
          </w:p>
          <w:p w14:paraId="73159573">
            <w:pPr>
              <w:pStyle w:val="9"/>
              <w:spacing w:before="8"/>
              <w:rPr>
                <w:sz w:val="25"/>
              </w:rPr>
            </w:pPr>
          </w:p>
          <w:p w14:paraId="758DFB7F">
            <w:pPr>
              <w:pStyle w:val="9"/>
              <w:ind w:left="198"/>
              <w:rPr>
                <w:sz w:val="20"/>
              </w:rPr>
            </w:pPr>
            <w:r>
              <w:rPr>
                <w:sz w:val="20"/>
              </w:rPr>
              <w:t>91</w:t>
            </w:r>
          </w:p>
        </w:tc>
        <w:tc>
          <w:tcPr>
            <w:tcW w:w="732" w:type="dxa"/>
            <w:vMerge w:val="restart"/>
          </w:tcPr>
          <w:p w14:paraId="6D113EEF">
            <w:pPr>
              <w:pStyle w:val="9"/>
              <w:rPr>
                <w:sz w:val="20"/>
              </w:rPr>
            </w:pPr>
          </w:p>
          <w:p w14:paraId="19065301">
            <w:pPr>
              <w:pStyle w:val="9"/>
              <w:rPr>
                <w:sz w:val="20"/>
              </w:rPr>
            </w:pPr>
          </w:p>
          <w:p w14:paraId="20C9CBED">
            <w:pPr>
              <w:pStyle w:val="9"/>
              <w:rPr>
                <w:sz w:val="20"/>
              </w:rPr>
            </w:pPr>
          </w:p>
          <w:p w14:paraId="2288522F">
            <w:pPr>
              <w:pStyle w:val="9"/>
              <w:rPr>
                <w:sz w:val="20"/>
              </w:rPr>
            </w:pPr>
          </w:p>
          <w:p w14:paraId="357C379B">
            <w:pPr>
              <w:pStyle w:val="9"/>
              <w:rPr>
                <w:sz w:val="20"/>
              </w:rPr>
            </w:pPr>
          </w:p>
          <w:p w14:paraId="222F02D2">
            <w:pPr>
              <w:pStyle w:val="9"/>
              <w:rPr>
                <w:sz w:val="20"/>
              </w:rPr>
            </w:pPr>
          </w:p>
          <w:p w14:paraId="1C47AEE5">
            <w:pPr>
              <w:pStyle w:val="9"/>
              <w:rPr>
                <w:sz w:val="20"/>
              </w:rPr>
            </w:pPr>
          </w:p>
          <w:p w14:paraId="58A2FB7C">
            <w:pPr>
              <w:pStyle w:val="9"/>
              <w:rPr>
                <w:sz w:val="20"/>
              </w:rPr>
            </w:pPr>
          </w:p>
          <w:p w14:paraId="6B05F920">
            <w:pPr>
              <w:pStyle w:val="9"/>
              <w:rPr>
                <w:sz w:val="20"/>
              </w:rPr>
            </w:pPr>
          </w:p>
          <w:p w14:paraId="1F6246DD">
            <w:pPr>
              <w:pStyle w:val="9"/>
              <w:rPr>
                <w:sz w:val="20"/>
              </w:rPr>
            </w:pPr>
          </w:p>
          <w:p w14:paraId="7FA9414F">
            <w:pPr>
              <w:pStyle w:val="9"/>
              <w:rPr>
                <w:sz w:val="20"/>
              </w:rPr>
            </w:pPr>
          </w:p>
          <w:p w14:paraId="1ED545D7">
            <w:pPr>
              <w:pStyle w:val="9"/>
              <w:rPr>
                <w:sz w:val="20"/>
              </w:rPr>
            </w:pPr>
          </w:p>
          <w:p w14:paraId="4D49E950">
            <w:pPr>
              <w:pStyle w:val="9"/>
              <w:rPr>
                <w:sz w:val="20"/>
              </w:rPr>
            </w:pPr>
          </w:p>
          <w:p w14:paraId="33071A10">
            <w:pPr>
              <w:pStyle w:val="9"/>
              <w:rPr>
                <w:sz w:val="20"/>
              </w:rPr>
            </w:pPr>
          </w:p>
          <w:p w14:paraId="7935FF49">
            <w:pPr>
              <w:pStyle w:val="9"/>
              <w:rPr>
                <w:sz w:val="20"/>
              </w:rPr>
            </w:pPr>
          </w:p>
          <w:p w14:paraId="77F1221F">
            <w:pPr>
              <w:pStyle w:val="9"/>
              <w:rPr>
                <w:sz w:val="20"/>
              </w:rPr>
            </w:pPr>
          </w:p>
          <w:p w14:paraId="0C9DBBAC">
            <w:pPr>
              <w:pStyle w:val="9"/>
              <w:rPr>
                <w:sz w:val="20"/>
              </w:rPr>
            </w:pPr>
          </w:p>
          <w:p w14:paraId="540FDB21">
            <w:pPr>
              <w:pStyle w:val="9"/>
              <w:rPr>
                <w:sz w:val="20"/>
              </w:rPr>
            </w:pPr>
          </w:p>
          <w:p w14:paraId="0179D9F7">
            <w:pPr>
              <w:pStyle w:val="9"/>
              <w:spacing w:before="8"/>
              <w:rPr>
                <w:sz w:val="25"/>
              </w:rPr>
            </w:pPr>
          </w:p>
          <w:p w14:paraId="5B583EE8">
            <w:pPr>
              <w:pStyle w:val="9"/>
              <w:ind w:left="174"/>
              <w:rPr>
                <w:sz w:val="20"/>
              </w:rPr>
            </w:pPr>
            <w:r>
              <w:rPr>
                <w:sz w:val="20"/>
              </w:rPr>
              <w:t>饲料</w:t>
            </w:r>
          </w:p>
        </w:tc>
        <w:tc>
          <w:tcPr>
            <w:tcW w:w="1476" w:type="dxa"/>
            <w:vMerge w:val="restart"/>
          </w:tcPr>
          <w:p w14:paraId="171DECF8">
            <w:pPr>
              <w:pStyle w:val="9"/>
              <w:rPr>
                <w:sz w:val="20"/>
              </w:rPr>
            </w:pPr>
          </w:p>
          <w:p w14:paraId="263B4489">
            <w:pPr>
              <w:pStyle w:val="9"/>
              <w:rPr>
                <w:sz w:val="20"/>
              </w:rPr>
            </w:pPr>
          </w:p>
          <w:p w14:paraId="6A766E27">
            <w:pPr>
              <w:pStyle w:val="9"/>
              <w:rPr>
                <w:sz w:val="20"/>
              </w:rPr>
            </w:pPr>
          </w:p>
          <w:p w14:paraId="3BD3B79C">
            <w:pPr>
              <w:pStyle w:val="9"/>
              <w:rPr>
                <w:sz w:val="20"/>
              </w:rPr>
            </w:pPr>
          </w:p>
          <w:p w14:paraId="3FBE1B91">
            <w:pPr>
              <w:pStyle w:val="9"/>
              <w:rPr>
                <w:sz w:val="20"/>
              </w:rPr>
            </w:pPr>
          </w:p>
          <w:p w14:paraId="7ACCB57D">
            <w:pPr>
              <w:pStyle w:val="9"/>
              <w:rPr>
                <w:sz w:val="20"/>
              </w:rPr>
            </w:pPr>
          </w:p>
          <w:p w14:paraId="047272D8">
            <w:pPr>
              <w:pStyle w:val="9"/>
              <w:rPr>
                <w:sz w:val="20"/>
              </w:rPr>
            </w:pPr>
          </w:p>
          <w:p w14:paraId="1A9F5C2A">
            <w:pPr>
              <w:pStyle w:val="9"/>
              <w:rPr>
                <w:sz w:val="20"/>
              </w:rPr>
            </w:pPr>
          </w:p>
          <w:p w14:paraId="1D7D2A43">
            <w:pPr>
              <w:pStyle w:val="9"/>
              <w:rPr>
                <w:sz w:val="20"/>
              </w:rPr>
            </w:pPr>
          </w:p>
          <w:p w14:paraId="40E2A3D1">
            <w:pPr>
              <w:pStyle w:val="9"/>
              <w:rPr>
                <w:sz w:val="20"/>
              </w:rPr>
            </w:pPr>
          </w:p>
          <w:p w14:paraId="1A32DD35">
            <w:pPr>
              <w:pStyle w:val="9"/>
              <w:rPr>
                <w:sz w:val="20"/>
              </w:rPr>
            </w:pPr>
          </w:p>
          <w:p w14:paraId="3B710A73">
            <w:pPr>
              <w:pStyle w:val="9"/>
              <w:rPr>
                <w:sz w:val="20"/>
              </w:rPr>
            </w:pPr>
          </w:p>
          <w:p w14:paraId="51BFDB13">
            <w:pPr>
              <w:pStyle w:val="9"/>
              <w:rPr>
                <w:sz w:val="20"/>
              </w:rPr>
            </w:pPr>
          </w:p>
          <w:p w14:paraId="7271E65D">
            <w:pPr>
              <w:pStyle w:val="9"/>
              <w:spacing w:before="12"/>
              <w:rPr>
                <w:sz w:val="29"/>
              </w:rPr>
            </w:pPr>
          </w:p>
          <w:p w14:paraId="564B4319">
            <w:pPr>
              <w:pStyle w:val="9"/>
              <w:spacing w:line="230" w:lineRule="auto"/>
              <w:ind w:left="37" w:right="22"/>
              <w:jc w:val="both"/>
              <w:rPr>
                <w:sz w:val="20"/>
              </w:rPr>
            </w:pPr>
            <w:r>
              <w:rPr>
                <w:spacing w:val="-3"/>
                <w:sz w:val="20"/>
              </w:rPr>
              <w:t>对养殖者使用未取得新饲料、新饲料添加剂证书的新饲料、新饲料添加剂或者未取得饲料、饲料添加剂进口登记证的进口饲料、进口饲料添加剂等行为的行政处</w:t>
            </w:r>
            <w:r>
              <w:rPr>
                <w:sz w:val="20"/>
              </w:rPr>
              <w:t>罚</w:t>
            </w:r>
          </w:p>
        </w:tc>
        <w:tc>
          <w:tcPr>
            <w:tcW w:w="2374" w:type="dxa"/>
          </w:tcPr>
          <w:p w14:paraId="29C1E040">
            <w:pPr>
              <w:pStyle w:val="9"/>
              <w:spacing w:before="12"/>
              <w:rPr>
                <w:sz w:val="15"/>
              </w:rPr>
            </w:pPr>
          </w:p>
          <w:p w14:paraId="00F5EA35">
            <w:pPr>
              <w:pStyle w:val="9"/>
              <w:spacing w:line="230" w:lineRule="auto"/>
              <w:ind w:left="37" w:right="123"/>
              <w:jc w:val="both"/>
              <w:rPr>
                <w:sz w:val="20"/>
              </w:rPr>
            </w:pPr>
            <w:r>
              <w:rPr>
                <w:spacing w:val="-2"/>
                <w:sz w:val="20"/>
              </w:rPr>
              <w:t>对养殖者使用未取得新饲料、新饲料添加剂证书的新饲料、新饲料添加剂或者未取得饲料、饲料添加剂进口登记证的进口饲料</w:t>
            </w:r>
          </w:p>
          <w:p w14:paraId="1BBBDCC8">
            <w:pPr>
              <w:pStyle w:val="9"/>
              <w:spacing w:before="6" w:line="230" w:lineRule="auto"/>
              <w:ind w:left="37" w:right="81"/>
              <w:rPr>
                <w:sz w:val="20"/>
              </w:rPr>
            </w:pPr>
            <w:r>
              <w:rPr>
                <w:sz w:val="20"/>
              </w:rPr>
              <w:t>、进口饲料添加剂的行政处罚</w:t>
            </w:r>
          </w:p>
        </w:tc>
        <w:tc>
          <w:tcPr>
            <w:tcW w:w="8888" w:type="dxa"/>
            <w:vMerge w:val="restart"/>
          </w:tcPr>
          <w:p w14:paraId="43AB1F36">
            <w:pPr>
              <w:pStyle w:val="9"/>
              <w:rPr>
                <w:sz w:val="20"/>
              </w:rPr>
            </w:pPr>
          </w:p>
          <w:p w14:paraId="5B2FB91D">
            <w:pPr>
              <w:pStyle w:val="9"/>
              <w:rPr>
                <w:sz w:val="20"/>
              </w:rPr>
            </w:pPr>
          </w:p>
          <w:p w14:paraId="139C9CC7">
            <w:pPr>
              <w:pStyle w:val="9"/>
              <w:rPr>
                <w:sz w:val="20"/>
              </w:rPr>
            </w:pPr>
          </w:p>
          <w:p w14:paraId="1B8AF51D">
            <w:pPr>
              <w:pStyle w:val="9"/>
              <w:rPr>
                <w:sz w:val="20"/>
              </w:rPr>
            </w:pPr>
          </w:p>
          <w:p w14:paraId="24BFB2C6">
            <w:pPr>
              <w:pStyle w:val="9"/>
              <w:rPr>
                <w:sz w:val="20"/>
              </w:rPr>
            </w:pPr>
          </w:p>
          <w:p w14:paraId="1F97813C">
            <w:pPr>
              <w:pStyle w:val="9"/>
              <w:rPr>
                <w:sz w:val="20"/>
              </w:rPr>
            </w:pPr>
          </w:p>
          <w:p w14:paraId="4C11EF05">
            <w:pPr>
              <w:pStyle w:val="9"/>
              <w:rPr>
                <w:sz w:val="20"/>
              </w:rPr>
            </w:pPr>
          </w:p>
          <w:p w14:paraId="462DBF06">
            <w:pPr>
              <w:pStyle w:val="9"/>
              <w:rPr>
                <w:sz w:val="20"/>
              </w:rPr>
            </w:pPr>
          </w:p>
          <w:p w14:paraId="7CCE898C">
            <w:pPr>
              <w:pStyle w:val="9"/>
              <w:rPr>
                <w:sz w:val="20"/>
              </w:rPr>
            </w:pPr>
          </w:p>
          <w:p w14:paraId="291746C5">
            <w:pPr>
              <w:pStyle w:val="9"/>
              <w:rPr>
                <w:sz w:val="20"/>
              </w:rPr>
            </w:pPr>
          </w:p>
          <w:p w14:paraId="32AFD6FA">
            <w:pPr>
              <w:pStyle w:val="9"/>
              <w:rPr>
                <w:sz w:val="20"/>
              </w:rPr>
            </w:pPr>
          </w:p>
          <w:p w14:paraId="18104081">
            <w:pPr>
              <w:pStyle w:val="9"/>
              <w:rPr>
                <w:sz w:val="20"/>
              </w:rPr>
            </w:pPr>
          </w:p>
          <w:p w14:paraId="6F50844F">
            <w:pPr>
              <w:pStyle w:val="9"/>
              <w:spacing w:before="7"/>
              <w:rPr>
                <w:sz w:val="20"/>
              </w:rPr>
            </w:pPr>
          </w:p>
          <w:p w14:paraId="102EEA40">
            <w:pPr>
              <w:pStyle w:val="9"/>
              <w:spacing w:line="252" w:lineRule="exact"/>
              <w:ind w:left="39"/>
              <w:rPr>
                <w:b/>
                <w:sz w:val="20"/>
              </w:rPr>
            </w:pPr>
            <w:r>
              <w:rPr>
                <w:b/>
                <w:sz w:val="20"/>
              </w:rPr>
              <w:t>1.《饲料和饲料添加剂管理条例》(2017修订)</w:t>
            </w:r>
          </w:p>
          <w:p w14:paraId="4FD6251D">
            <w:pPr>
              <w:pStyle w:val="9"/>
              <w:spacing w:before="3" w:line="230" w:lineRule="auto"/>
              <w:ind w:left="39" w:right="29"/>
              <w:jc w:val="both"/>
              <w:rPr>
                <w:sz w:val="20"/>
              </w:rPr>
            </w:pPr>
            <w:r>
              <w:rPr>
                <w:b/>
                <w:spacing w:val="9"/>
                <w:sz w:val="20"/>
              </w:rPr>
              <w:t xml:space="preserve">第四十七条第一款 </w:t>
            </w:r>
            <w:r>
              <w:rPr>
                <w:spacing w:val="-1"/>
                <w:sz w:val="20"/>
              </w:rPr>
              <w:t>养殖者有下列行为之一的，由县级人民政府饲料管理部门没收违法使用的产</w:t>
            </w:r>
            <w:r>
              <w:rPr>
                <w:w w:val="95"/>
                <w:sz w:val="20"/>
              </w:rPr>
              <w:t>品和非法添加物质，对单位处</w:t>
            </w:r>
            <w:r>
              <w:rPr>
                <w:spacing w:val="3"/>
                <w:w w:val="95"/>
                <w:sz w:val="20"/>
              </w:rPr>
              <w:t>1</w:t>
            </w:r>
            <w:r>
              <w:rPr>
                <w:w w:val="95"/>
                <w:sz w:val="20"/>
              </w:rPr>
              <w:t xml:space="preserve">万元以上5万元以下罚款，对个人处5000元以下罚款；构成犯罪的，依 法追究刑事责任：（一）使用未取得新饲料、新饲料添加剂证书的新饲料、新饲料添加剂或者未取得 饲料、饲料添加剂进口登记证的进口饲料、进口饲料添加剂的；（二）使用无产品标签、无生产许可 证、无产品质量标准、无产品质量检验合格证的饲料、饲料添加剂的；（三）使用无产品批准文号的 饲料添加剂、添加剂预混合饲料的；（四）在饲料或者动物饮用水中添加饲料添加剂，不遵守国务院 农业行政主管部门制定的饲料添加剂安全使用规范的；（五）使用自行配制的饲料，不遵守国务院农 业行政主管部门制定的自行配制饲料使用规范的；（六）使用限制使用的物质养殖动物，不遵守国务 院农业行政主管部门的限制性规定的；（七）在反刍动物饲料中添加乳和乳制品以外的动物源性成分 </w:t>
            </w:r>
            <w:r>
              <w:rPr>
                <w:sz w:val="20"/>
              </w:rPr>
              <w:t>的。</w:t>
            </w:r>
          </w:p>
          <w:p w14:paraId="590D04D5">
            <w:pPr>
              <w:pStyle w:val="9"/>
              <w:spacing w:before="2" w:line="252" w:lineRule="exact"/>
              <w:ind w:left="39"/>
              <w:rPr>
                <w:b/>
                <w:sz w:val="20"/>
              </w:rPr>
            </w:pPr>
            <w:r>
              <w:rPr>
                <w:b/>
                <w:sz w:val="20"/>
              </w:rPr>
              <w:t>2.《国务院关于取消和下放一批行政许可事项的决定》（国发〔2019〕6号）</w:t>
            </w:r>
          </w:p>
          <w:p w14:paraId="5A8BCD7E">
            <w:pPr>
              <w:pStyle w:val="9"/>
              <w:spacing w:before="4" w:line="230" w:lineRule="auto"/>
              <w:ind w:left="39" w:right="62"/>
              <w:rPr>
                <w:sz w:val="20"/>
              </w:rPr>
            </w:pPr>
            <w:r>
              <w:rPr>
                <w:w w:val="95"/>
                <w:sz w:val="20"/>
              </w:rPr>
              <w:t>附件《国务院决定取消的行政许可事项目录》第18</w:t>
            </w:r>
            <w:r>
              <w:rPr>
                <w:spacing w:val="-1"/>
                <w:w w:val="95"/>
                <w:sz w:val="20"/>
              </w:rPr>
              <w:t xml:space="preserve">项：饲料添加剂预混合饲料、混合型饲料添加 </w:t>
            </w:r>
            <w:r>
              <w:rPr>
                <w:sz w:val="20"/>
              </w:rPr>
              <w:t>剂产品批准文号核发。</w:t>
            </w:r>
          </w:p>
        </w:tc>
        <w:tc>
          <w:tcPr>
            <w:tcW w:w="2154" w:type="dxa"/>
            <w:vMerge w:val="restart"/>
          </w:tcPr>
          <w:p w14:paraId="5876831E">
            <w:pPr>
              <w:pStyle w:val="9"/>
              <w:rPr>
                <w:sz w:val="20"/>
              </w:rPr>
            </w:pPr>
          </w:p>
          <w:p w14:paraId="39A8BE5E">
            <w:pPr>
              <w:pStyle w:val="9"/>
              <w:rPr>
                <w:sz w:val="20"/>
              </w:rPr>
            </w:pPr>
          </w:p>
          <w:p w14:paraId="54673A82">
            <w:pPr>
              <w:pStyle w:val="9"/>
              <w:rPr>
                <w:sz w:val="20"/>
              </w:rPr>
            </w:pPr>
          </w:p>
          <w:p w14:paraId="4B25CCCB">
            <w:pPr>
              <w:pStyle w:val="9"/>
              <w:rPr>
                <w:sz w:val="20"/>
              </w:rPr>
            </w:pPr>
          </w:p>
          <w:p w14:paraId="0297D738">
            <w:pPr>
              <w:pStyle w:val="9"/>
              <w:rPr>
                <w:sz w:val="20"/>
              </w:rPr>
            </w:pPr>
          </w:p>
          <w:p w14:paraId="56EFA55E">
            <w:pPr>
              <w:pStyle w:val="9"/>
              <w:rPr>
                <w:sz w:val="20"/>
              </w:rPr>
            </w:pPr>
          </w:p>
          <w:p w14:paraId="0563D7BC">
            <w:pPr>
              <w:pStyle w:val="9"/>
              <w:rPr>
                <w:sz w:val="20"/>
              </w:rPr>
            </w:pPr>
          </w:p>
          <w:p w14:paraId="77E2791C">
            <w:pPr>
              <w:pStyle w:val="9"/>
              <w:rPr>
                <w:sz w:val="27"/>
              </w:rPr>
            </w:pPr>
          </w:p>
          <w:p w14:paraId="4A5AB459">
            <w:pPr>
              <w:pStyle w:val="9"/>
              <w:ind w:left="36"/>
              <w:rPr>
                <w:sz w:val="20"/>
              </w:rPr>
            </w:pPr>
            <w:r>
              <w:rPr>
                <w:sz w:val="20"/>
              </w:rPr>
              <w:t>对个人的行政处罚</w:t>
            </w:r>
          </w:p>
        </w:tc>
        <w:tc>
          <w:tcPr>
            <w:tcW w:w="2099" w:type="dxa"/>
            <w:vMerge w:val="restart"/>
          </w:tcPr>
          <w:p w14:paraId="5D923344">
            <w:pPr>
              <w:pStyle w:val="9"/>
              <w:rPr>
                <w:sz w:val="20"/>
              </w:rPr>
            </w:pPr>
          </w:p>
          <w:p w14:paraId="20D9C869">
            <w:pPr>
              <w:pStyle w:val="9"/>
              <w:rPr>
                <w:sz w:val="20"/>
              </w:rPr>
            </w:pPr>
          </w:p>
          <w:p w14:paraId="5E93562B">
            <w:pPr>
              <w:pStyle w:val="9"/>
              <w:rPr>
                <w:sz w:val="20"/>
              </w:rPr>
            </w:pPr>
          </w:p>
          <w:p w14:paraId="529EA28A">
            <w:pPr>
              <w:pStyle w:val="9"/>
              <w:rPr>
                <w:sz w:val="20"/>
              </w:rPr>
            </w:pPr>
          </w:p>
          <w:p w14:paraId="53C0B04B">
            <w:pPr>
              <w:pStyle w:val="9"/>
              <w:rPr>
                <w:sz w:val="20"/>
              </w:rPr>
            </w:pPr>
          </w:p>
          <w:p w14:paraId="12644529">
            <w:pPr>
              <w:pStyle w:val="9"/>
              <w:rPr>
                <w:sz w:val="20"/>
              </w:rPr>
            </w:pPr>
          </w:p>
          <w:p w14:paraId="25B579F2">
            <w:pPr>
              <w:pStyle w:val="9"/>
              <w:spacing w:before="5"/>
              <w:rPr>
                <w:sz w:val="28"/>
              </w:rPr>
            </w:pPr>
          </w:p>
          <w:p w14:paraId="43B9FDD5">
            <w:pPr>
              <w:pStyle w:val="9"/>
              <w:spacing w:line="230" w:lineRule="auto"/>
              <w:ind w:left="37" w:right="49"/>
              <w:jc w:val="both"/>
              <w:rPr>
                <w:sz w:val="20"/>
              </w:rPr>
            </w:pPr>
            <w:r>
              <w:rPr>
                <w:spacing w:val="-2"/>
                <w:sz w:val="20"/>
              </w:rPr>
              <w:t>违法使用的产品和非法添加物质货值金额不足</w:t>
            </w:r>
            <w:r>
              <w:rPr>
                <w:sz w:val="20"/>
              </w:rPr>
              <w:t>2000元的</w:t>
            </w:r>
          </w:p>
        </w:tc>
        <w:tc>
          <w:tcPr>
            <w:tcW w:w="4348" w:type="dxa"/>
            <w:vMerge w:val="restart"/>
          </w:tcPr>
          <w:p w14:paraId="69F8A06A">
            <w:pPr>
              <w:pStyle w:val="9"/>
              <w:rPr>
                <w:sz w:val="20"/>
              </w:rPr>
            </w:pPr>
          </w:p>
          <w:p w14:paraId="2349FDCF">
            <w:pPr>
              <w:pStyle w:val="9"/>
              <w:rPr>
                <w:sz w:val="20"/>
              </w:rPr>
            </w:pPr>
          </w:p>
          <w:p w14:paraId="47DBF8C6">
            <w:pPr>
              <w:pStyle w:val="9"/>
              <w:rPr>
                <w:sz w:val="20"/>
              </w:rPr>
            </w:pPr>
          </w:p>
          <w:p w14:paraId="31CE8248">
            <w:pPr>
              <w:pStyle w:val="9"/>
              <w:rPr>
                <w:sz w:val="20"/>
              </w:rPr>
            </w:pPr>
          </w:p>
          <w:p w14:paraId="64C4BFAB">
            <w:pPr>
              <w:pStyle w:val="9"/>
              <w:rPr>
                <w:sz w:val="20"/>
              </w:rPr>
            </w:pPr>
          </w:p>
          <w:p w14:paraId="52CC9FEF">
            <w:pPr>
              <w:pStyle w:val="9"/>
              <w:rPr>
                <w:sz w:val="20"/>
              </w:rPr>
            </w:pPr>
          </w:p>
          <w:p w14:paraId="2A12C714">
            <w:pPr>
              <w:pStyle w:val="9"/>
              <w:rPr>
                <w:sz w:val="20"/>
              </w:rPr>
            </w:pPr>
          </w:p>
          <w:p w14:paraId="568835FE">
            <w:pPr>
              <w:pStyle w:val="9"/>
              <w:spacing w:before="2"/>
              <w:rPr>
                <w:sz w:val="18"/>
              </w:rPr>
            </w:pPr>
          </w:p>
          <w:p w14:paraId="568E4383">
            <w:pPr>
              <w:pStyle w:val="9"/>
              <w:spacing w:line="230" w:lineRule="auto"/>
              <w:ind w:left="36" w:right="104"/>
              <w:rPr>
                <w:sz w:val="20"/>
              </w:rPr>
            </w:pPr>
            <w:r>
              <w:rPr>
                <w:w w:val="95"/>
                <w:sz w:val="20"/>
              </w:rPr>
              <w:t>没收违法使用的产品和非法添加物质，处1000</w:t>
            </w:r>
            <w:r>
              <w:rPr>
                <w:spacing w:val="-15"/>
                <w:w w:val="95"/>
                <w:sz w:val="20"/>
              </w:rPr>
              <w:t xml:space="preserve">元 </w:t>
            </w:r>
            <w:r>
              <w:rPr>
                <w:sz w:val="20"/>
              </w:rPr>
              <w:t>以下罚款。</w:t>
            </w:r>
          </w:p>
        </w:tc>
      </w:tr>
      <w:tr w14:paraId="5113BD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81" w:type="dxa"/>
            <w:vMerge w:val="continue"/>
            <w:tcBorders>
              <w:top w:val="nil"/>
            </w:tcBorders>
          </w:tcPr>
          <w:p w14:paraId="4818DB05">
            <w:pPr>
              <w:rPr>
                <w:sz w:val="2"/>
                <w:szCs w:val="2"/>
              </w:rPr>
            </w:pPr>
          </w:p>
        </w:tc>
        <w:tc>
          <w:tcPr>
            <w:tcW w:w="732" w:type="dxa"/>
            <w:vMerge w:val="continue"/>
            <w:tcBorders>
              <w:top w:val="nil"/>
            </w:tcBorders>
          </w:tcPr>
          <w:p w14:paraId="1ABC6707">
            <w:pPr>
              <w:rPr>
                <w:sz w:val="2"/>
                <w:szCs w:val="2"/>
              </w:rPr>
            </w:pPr>
          </w:p>
        </w:tc>
        <w:tc>
          <w:tcPr>
            <w:tcW w:w="1476" w:type="dxa"/>
            <w:vMerge w:val="continue"/>
            <w:tcBorders>
              <w:top w:val="nil"/>
            </w:tcBorders>
          </w:tcPr>
          <w:p w14:paraId="0536241A">
            <w:pPr>
              <w:rPr>
                <w:sz w:val="2"/>
                <w:szCs w:val="2"/>
              </w:rPr>
            </w:pPr>
          </w:p>
        </w:tc>
        <w:tc>
          <w:tcPr>
            <w:tcW w:w="2374" w:type="dxa"/>
          </w:tcPr>
          <w:p w14:paraId="2437ECDE">
            <w:pPr>
              <w:pStyle w:val="9"/>
              <w:spacing w:before="134" w:line="251" w:lineRule="exact"/>
              <w:ind w:left="37"/>
              <w:rPr>
                <w:sz w:val="20"/>
              </w:rPr>
            </w:pPr>
            <w:r>
              <w:rPr>
                <w:sz w:val="20"/>
              </w:rPr>
              <w:t>对养殖者使用无产品标签</w:t>
            </w:r>
          </w:p>
          <w:p w14:paraId="79F7D6AA">
            <w:pPr>
              <w:pStyle w:val="9"/>
              <w:spacing w:line="232" w:lineRule="auto"/>
              <w:ind w:left="37" w:right="123"/>
              <w:jc w:val="both"/>
              <w:rPr>
                <w:sz w:val="20"/>
              </w:rPr>
            </w:pPr>
            <w:r>
              <w:rPr>
                <w:spacing w:val="-2"/>
                <w:sz w:val="20"/>
              </w:rPr>
              <w:t>、无生产许可证、无产品质量标准、无产品质量检验合格证的饲料、饲料添</w:t>
            </w:r>
            <w:r>
              <w:rPr>
                <w:sz w:val="20"/>
              </w:rPr>
              <w:t>加剂的行政处罚</w:t>
            </w:r>
          </w:p>
        </w:tc>
        <w:tc>
          <w:tcPr>
            <w:tcW w:w="8888" w:type="dxa"/>
            <w:vMerge w:val="continue"/>
            <w:tcBorders>
              <w:top w:val="nil"/>
            </w:tcBorders>
          </w:tcPr>
          <w:p w14:paraId="3195B94C">
            <w:pPr>
              <w:rPr>
                <w:sz w:val="2"/>
                <w:szCs w:val="2"/>
              </w:rPr>
            </w:pPr>
          </w:p>
        </w:tc>
        <w:tc>
          <w:tcPr>
            <w:tcW w:w="2154" w:type="dxa"/>
            <w:vMerge w:val="continue"/>
            <w:tcBorders>
              <w:top w:val="nil"/>
            </w:tcBorders>
          </w:tcPr>
          <w:p w14:paraId="5D5EBEDD">
            <w:pPr>
              <w:rPr>
                <w:sz w:val="2"/>
                <w:szCs w:val="2"/>
              </w:rPr>
            </w:pPr>
          </w:p>
        </w:tc>
        <w:tc>
          <w:tcPr>
            <w:tcW w:w="2099" w:type="dxa"/>
            <w:vMerge w:val="continue"/>
            <w:tcBorders>
              <w:top w:val="nil"/>
            </w:tcBorders>
          </w:tcPr>
          <w:p w14:paraId="69499273">
            <w:pPr>
              <w:rPr>
                <w:sz w:val="2"/>
                <w:szCs w:val="2"/>
              </w:rPr>
            </w:pPr>
          </w:p>
        </w:tc>
        <w:tc>
          <w:tcPr>
            <w:tcW w:w="4348" w:type="dxa"/>
            <w:vMerge w:val="continue"/>
            <w:tcBorders>
              <w:top w:val="nil"/>
            </w:tcBorders>
          </w:tcPr>
          <w:p w14:paraId="275286C5">
            <w:pPr>
              <w:rPr>
                <w:sz w:val="2"/>
                <w:szCs w:val="2"/>
              </w:rPr>
            </w:pPr>
          </w:p>
        </w:tc>
      </w:tr>
      <w:tr w14:paraId="7419EF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81" w:type="dxa"/>
            <w:vMerge w:val="continue"/>
            <w:tcBorders>
              <w:top w:val="nil"/>
            </w:tcBorders>
          </w:tcPr>
          <w:p w14:paraId="021F7017">
            <w:pPr>
              <w:rPr>
                <w:sz w:val="2"/>
                <w:szCs w:val="2"/>
              </w:rPr>
            </w:pPr>
          </w:p>
        </w:tc>
        <w:tc>
          <w:tcPr>
            <w:tcW w:w="732" w:type="dxa"/>
            <w:vMerge w:val="continue"/>
            <w:tcBorders>
              <w:top w:val="nil"/>
            </w:tcBorders>
          </w:tcPr>
          <w:p w14:paraId="3A82D2F5">
            <w:pPr>
              <w:rPr>
                <w:sz w:val="2"/>
                <w:szCs w:val="2"/>
              </w:rPr>
            </w:pPr>
          </w:p>
        </w:tc>
        <w:tc>
          <w:tcPr>
            <w:tcW w:w="1476" w:type="dxa"/>
            <w:vMerge w:val="continue"/>
            <w:tcBorders>
              <w:top w:val="nil"/>
            </w:tcBorders>
          </w:tcPr>
          <w:p w14:paraId="472FB9C4">
            <w:pPr>
              <w:rPr>
                <w:sz w:val="2"/>
                <w:szCs w:val="2"/>
              </w:rPr>
            </w:pPr>
          </w:p>
        </w:tc>
        <w:tc>
          <w:tcPr>
            <w:tcW w:w="2374" w:type="dxa"/>
          </w:tcPr>
          <w:p w14:paraId="22FD0AA8">
            <w:pPr>
              <w:pStyle w:val="9"/>
              <w:spacing w:before="87" w:line="230" w:lineRule="auto"/>
              <w:ind w:left="37" w:right="123"/>
              <w:jc w:val="both"/>
              <w:rPr>
                <w:sz w:val="20"/>
              </w:rPr>
            </w:pPr>
            <w:r>
              <w:rPr>
                <w:spacing w:val="-2"/>
                <w:sz w:val="20"/>
              </w:rPr>
              <w:t>对养殖者使用无产品批准文号的饲料添加剂、添加剂预混合饲料的行政处罚</w:t>
            </w:r>
          </w:p>
        </w:tc>
        <w:tc>
          <w:tcPr>
            <w:tcW w:w="8888" w:type="dxa"/>
            <w:vMerge w:val="continue"/>
            <w:tcBorders>
              <w:top w:val="nil"/>
            </w:tcBorders>
          </w:tcPr>
          <w:p w14:paraId="4D80C670">
            <w:pPr>
              <w:rPr>
                <w:sz w:val="2"/>
                <w:szCs w:val="2"/>
              </w:rPr>
            </w:pPr>
          </w:p>
        </w:tc>
        <w:tc>
          <w:tcPr>
            <w:tcW w:w="2154" w:type="dxa"/>
            <w:vMerge w:val="continue"/>
            <w:tcBorders>
              <w:top w:val="nil"/>
            </w:tcBorders>
          </w:tcPr>
          <w:p w14:paraId="10B46E36">
            <w:pPr>
              <w:rPr>
                <w:sz w:val="2"/>
                <w:szCs w:val="2"/>
              </w:rPr>
            </w:pPr>
          </w:p>
        </w:tc>
        <w:tc>
          <w:tcPr>
            <w:tcW w:w="2099" w:type="dxa"/>
            <w:vMerge w:val="continue"/>
            <w:tcBorders>
              <w:top w:val="nil"/>
            </w:tcBorders>
          </w:tcPr>
          <w:p w14:paraId="6EB92FEC">
            <w:pPr>
              <w:rPr>
                <w:sz w:val="2"/>
                <w:szCs w:val="2"/>
              </w:rPr>
            </w:pPr>
          </w:p>
        </w:tc>
        <w:tc>
          <w:tcPr>
            <w:tcW w:w="4348" w:type="dxa"/>
            <w:vMerge w:val="continue"/>
            <w:tcBorders>
              <w:top w:val="nil"/>
            </w:tcBorders>
          </w:tcPr>
          <w:p w14:paraId="359E7B78">
            <w:pPr>
              <w:rPr>
                <w:sz w:val="2"/>
                <w:szCs w:val="2"/>
              </w:rPr>
            </w:pPr>
          </w:p>
        </w:tc>
      </w:tr>
      <w:tr w14:paraId="6870BB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581" w:type="dxa"/>
            <w:vMerge w:val="continue"/>
            <w:tcBorders>
              <w:top w:val="nil"/>
            </w:tcBorders>
          </w:tcPr>
          <w:p w14:paraId="032C5CF7">
            <w:pPr>
              <w:rPr>
                <w:sz w:val="2"/>
                <w:szCs w:val="2"/>
              </w:rPr>
            </w:pPr>
          </w:p>
        </w:tc>
        <w:tc>
          <w:tcPr>
            <w:tcW w:w="732" w:type="dxa"/>
            <w:vMerge w:val="continue"/>
            <w:tcBorders>
              <w:top w:val="nil"/>
            </w:tcBorders>
          </w:tcPr>
          <w:p w14:paraId="7A596513">
            <w:pPr>
              <w:rPr>
                <w:sz w:val="2"/>
                <w:szCs w:val="2"/>
              </w:rPr>
            </w:pPr>
          </w:p>
        </w:tc>
        <w:tc>
          <w:tcPr>
            <w:tcW w:w="1476" w:type="dxa"/>
            <w:vMerge w:val="continue"/>
            <w:tcBorders>
              <w:top w:val="nil"/>
            </w:tcBorders>
          </w:tcPr>
          <w:p w14:paraId="3E232EB2">
            <w:pPr>
              <w:rPr>
                <w:sz w:val="2"/>
                <w:szCs w:val="2"/>
              </w:rPr>
            </w:pPr>
          </w:p>
        </w:tc>
        <w:tc>
          <w:tcPr>
            <w:tcW w:w="2374" w:type="dxa"/>
          </w:tcPr>
          <w:p w14:paraId="1BBAD83C">
            <w:pPr>
              <w:pStyle w:val="9"/>
              <w:spacing w:before="80" w:line="230" w:lineRule="auto"/>
              <w:ind w:left="37" w:right="124"/>
              <w:rPr>
                <w:sz w:val="20"/>
              </w:rPr>
            </w:pPr>
            <w:r>
              <w:rPr>
                <w:spacing w:val="-2"/>
                <w:sz w:val="20"/>
              </w:rPr>
              <w:t>对养殖者在饲料或者动物</w:t>
            </w:r>
            <w:r>
              <w:rPr>
                <w:sz w:val="20"/>
              </w:rPr>
              <w:t>饮用水中添加饲料添加</w:t>
            </w:r>
            <w:r>
              <w:rPr>
                <w:spacing w:val="-2"/>
                <w:sz w:val="20"/>
              </w:rPr>
              <w:t>剂，不遵守国务院农业行政主管部门制定的饲料添加剂安全使用规范的行政</w:t>
            </w:r>
            <w:r>
              <w:rPr>
                <w:sz w:val="20"/>
              </w:rPr>
              <w:t>处罚</w:t>
            </w:r>
          </w:p>
        </w:tc>
        <w:tc>
          <w:tcPr>
            <w:tcW w:w="8888" w:type="dxa"/>
            <w:vMerge w:val="continue"/>
            <w:tcBorders>
              <w:top w:val="nil"/>
            </w:tcBorders>
          </w:tcPr>
          <w:p w14:paraId="2232D331">
            <w:pPr>
              <w:rPr>
                <w:sz w:val="2"/>
                <w:szCs w:val="2"/>
              </w:rPr>
            </w:pPr>
          </w:p>
        </w:tc>
        <w:tc>
          <w:tcPr>
            <w:tcW w:w="2154" w:type="dxa"/>
            <w:vMerge w:val="restart"/>
          </w:tcPr>
          <w:p w14:paraId="16F6C2F4">
            <w:pPr>
              <w:pStyle w:val="9"/>
              <w:rPr>
                <w:sz w:val="20"/>
              </w:rPr>
            </w:pPr>
          </w:p>
          <w:p w14:paraId="02E52FE6">
            <w:pPr>
              <w:pStyle w:val="9"/>
              <w:rPr>
                <w:sz w:val="20"/>
              </w:rPr>
            </w:pPr>
          </w:p>
          <w:p w14:paraId="5F0AF54C">
            <w:pPr>
              <w:pStyle w:val="9"/>
              <w:rPr>
                <w:sz w:val="20"/>
              </w:rPr>
            </w:pPr>
          </w:p>
          <w:p w14:paraId="5A3A9883">
            <w:pPr>
              <w:pStyle w:val="9"/>
              <w:rPr>
                <w:sz w:val="20"/>
              </w:rPr>
            </w:pPr>
          </w:p>
          <w:p w14:paraId="54B949B0">
            <w:pPr>
              <w:pStyle w:val="9"/>
              <w:rPr>
                <w:sz w:val="20"/>
              </w:rPr>
            </w:pPr>
          </w:p>
          <w:p w14:paraId="5050274B">
            <w:pPr>
              <w:pStyle w:val="9"/>
              <w:rPr>
                <w:sz w:val="20"/>
              </w:rPr>
            </w:pPr>
          </w:p>
          <w:p w14:paraId="7A95D5DF">
            <w:pPr>
              <w:pStyle w:val="9"/>
              <w:rPr>
                <w:sz w:val="20"/>
              </w:rPr>
            </w:pPr>
          </w:p>
          <w:p w14:paraId="21CE375C">
            <w:pPr>
              <w:pStyle w:val="9"/>
              <w:rPr>
                <w:sz w:val="20"/>
              </w:rPr>
            </w:pPr>
          </w:p>
          <w:p w14:paraId="71D01321">
            <w:pPr>
              <w:pStyle w:val="9"/>
              <w:rPr>
                <w:sz w:val="20"/>
              </w:rPr>
            </w:pPr>
          </w:p>
          <w:p w14:paraId="3853137F">
            <w:pPr>
              <w:pStyle w:val="9"/>
              <w:spacing w:before="10"/>
              <w:rPr>
                <w:sz w:val="28"/>
              </w:rPr>
            </w:pPr>
          </w:p>
          <w:p w14:paraId="7622C0F2">
            <w:pPr>
              <w:pStyle w:val="9"/>
              <w:ind w:left="36"/>
              <w:rPr>
                <w:sz w:val="20"/>
              </w:rPr>
            </w:pPr>
            <w:r>
              <w:rPr>
                <w:sz w:val="20"/>
              </w:rPr>
              <w:t>对单位的行政处罚</w:t>
            </w:r>
          </w:p>
        </w:tc>
        <w:tc>
          <w:tcPr>
            <w:tcW w:w="2099" w:type="dxa"/>
            <w:vMerge w:val="restart"/>
          </w:tcPr>
          <w:p w14:paraId="187BD598">
            <w:pPr>
              <w:pStyle w:val="9"/>
              <w:rPr>
                <w:sz w:val="20"/>
              </w:rPr>
            </w:pPr>
          </w:p>
          <w:p w14:paraId="1BE0DC00">
            <w:pPr>
              <w:pStyle w:val="9"/>
              <w:rPr>
                <w:sz w:val="20"/>
              </w:rPr>
            </w:pPr>
          </w:p>
          <w:p w14:paraId="166E310D">
            <w:pPr>
              <w:pStyle w:val="9"/>
              <w:rPr>
                <w:sz w:val="20"/>
              </w:rPr>
            </w:pPr>
          </w:p>
          <w:p w14:paraId="0FFE89F3">
            <w:pPr>
              <w:pStyle w:val="9"/>
              <w:rPr>
                <w:sz w:val="20"/>
              </w:rPr>
            </w:pPr>
          </w:p>
          <w:p w14:paraId="3C454E3C">
            <w:pPr>
              <w:pStyle w:val="9"/>
              <w:rPr>
                <w:sz w:val="20"/>
              </w:rPr>
            </w:pPr>
          </w:p>
          <w:p w14:paraId="1EB4CF2E">
            <w:pPr>
              <w:pStyle w:val="9"/>
              <w:rPr>
                <w:sz w:val="20"/>
              </w:rPr>
            </w:pPr>
          </w:p>
          <w:p w14:paraId="33991A01">
            <w:pPr>
              <w:pStyle w:val="9"/>
              <w:rPr>
                <w:sz w:val="20"/>
              </w:rPr>
            </w:pPr>
          </w:p>
          <w:p w14:paraId="7A522FA8">
            <w:pPr>
              <w:pStyle w:val="9"/>
              <w:rPr>
                <w:sz w:val="20"/>
              </w:rPr>
            </w:pPr>
          </w:p>
          <w:p w14:paraId="7E4F192E">
            <w:pPr>
              <w:pStyle w:val="9"/>
              <w:rPr>
                <w:sz w:val="20"/>
              </w:rPr>
            </w:pPr>
          </w:p>
          <w:p w14:paraId="57723F3C">
            <w:pPr>
              <w:pStyle w:val="9"/>
              <w:spacing w:before="10"/>
              <w:rPr>
                <w:sz w:val="28"/>
              </w:rPr>
            </w:pPr>
          </w:p>
          <w:p w14:paraId="446171CF">
            <w:pPr>
              <w:pStyle w:val="9"/>
              <w:ind w:left="37"/>
              <w:rPr>
                <w:sz w:val="20"/>
              </w:rPr>
            </w:pPr>
            <w:r>
              <w:rPr>
                <w:sz w:val="20"/>
              </w:rPr>
              <w:t>货值金额不足5000元的</w:t>
            </w:r>
          </w:p>
        </w:tc>
        <w:tc>
          <w:tcPr>
            <w:tcW w:w="4348" w:type="dxa"/>
            <w:vMerge w:val="restart"/>
          </w:tcPr>
          <w:p w14:paraId="495D584D">
            <w:pPr>
              <w:pStyle w:val="9"/>
              <w:rPr>
                <w:sz w:val="20"/>
              </w:rPr>
            </w:pPr>
          </w:p>
          <w:p w14:paraId="76170BA6">
            <w:pPr>
              <w:pStyle w:val="9"/>
              <w:rPr>
                <w:sz w:val="20"/>
              </w:rPr>
            </w:pPr>
          </w:p>
          <w:p w14:paraId="17F8C8B3">
            <w:pPr>
              <w:pStyle w:val="9"/>
              <w:rPr>
                <w:sz w:val="20"/>
              </w:rPr>
            </w:pPr>
          </w:p>
          <w:p w14:paraId="48951FF0">
            <w:pPr>
              <w:pStyle w:val="9"/>
              <w:rPr>
                <w:sz w:val="20"/>
              </w:rPr>
            </w:pPr>
          </w:p>
          <w:p w14:paraId="10634D34">
            <w:pPr>
              <w:pStyle w:val="9"/>
              <w:rPr>
                <w:sz w:val="20"/>
              </w:rPr>
            </w:pPr>
          </w:p>
          <w:p w14:paraId="237BB00D">
            <w:pPr>
              <w:pStyle w:val="9"/>
              <w:rPr>
                <w:sz w:val="20"/>
              </w:rPr>
            </w:pPr>
          </w:p>
          <w:p w14:paraId="13B132CD">
            <w:pPr>
              <w:pStyle w:val="9"/>
              <w:rPr>
                <w:sz w:val="20"/>
              </w:rPr>
            </w:pPr>
          </w:p>
          <w:p w14:paraId="3E9562F3">
            <w:pPr>
              <w:pStyle w:val="9"/>
              <w:rPr>
                <w:sz w:val="20"/>
              </w:rPr>
            </w:pPr>
          </w:p>
          <w:p w14:paraId="024263BF">
            <w:pPr>
              <w:pStyle w:val="9"/>
              <w:rPr>
                <w:sz w:val="20"/>
              </w:rPr>
            </w:pPr>
          </w:p>
          <w:p w14:paraId="603A30BE">
            <w:pPr>
              <w:pStyle w:val="9"/>
              <w:spacing w:before="9"/>
              <w:rPr>
                <w:sz w:val="19"/>
              </w:rPr>
            </w:pPr>
          </w:p>
          <w:p w14:paraId="3927C47E">
            <w:pPr>
              <w:pStyle w:val="9"/>
              <w:spacing w:line="230" w:lineRule="auto"/>
              <w:ind w:left="36" w:right="11"/>
              <w:rPr>
                <w:sz w:val="20"/>
              </w:rPr>
            </w:pPr>
            <w:r>
              <w:rPr>
                <w:w w:val="95"/>
                <w:sz w:val="20"/>
              </w:rPr>
              <w:t>没收违法使用的产品和非法添加物质，处1</w:t>
            </w:r>
            <w:r>
              <w:rPr>
                <w:spacing w:val="-6"/>
                <w:w w:val="95"/>
                <w:sz w:val="20"/>
              </w:rPr>
              <w:t xml:space="preserve">万元以 </w:t>
            </w:r>
            <w:r>
              <w:rPr>
                <w:sz w:val="20"/>
              </w:rPr>
              <w:t>上2万元以下罚款。</w:t>
            </w:r>
          </w:p>
        </w:tc>
      </w:tr>
      <w:tr w14:paraId="62E46D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5" w:hRule="atLeast"/>
        </w:trPr>
        <w:tc>
          <w:tcPr>
            <w:tcW w:w="581" w:type="dxa"/>
            <w:vMerge w:val="continue"/>
            <w:tcBorders>
              <w:top w:val="nil"/>
            </w:tcBorders>
          </w:tcPr>
          <w:p w14:paraId="5C408DF2">
            <w:pPr>
              <w:rPr>
                <w:sz w:val="2"/>
                <w:szCs w:val="2"/>
              </w:rPr>
            </w:pPr>
          </w:p>
        </w:tc>
        <w:tc>
          <w:tcPr>
            <w:tcW w:w="732" w:type="dxa"/>
            <w:vMerge w:val="continue"/>
            <w:tcBorders>
              <w:top w:val="nil"/>
            </w:tcBorders>
          </w:tcPr>
          <w:p w14:paraId="1B50CB24">
            <w:pPr>
              <w:rPr>
                <w:sz w:val="2"/>
                <w:szCs w:val="2"/>
              </w:rPr>
            </w:pPr>
          </w:p>
        </w:tc>
        <w:tc>
          <w:tcPr>
            <w:tcW w:w="1476" w:type="dxa"/>
            <w:vMerge w:val="continue"/>
            <w:tcBorders>
              <w:top w:val="nil"/>
            </w:tcBorders>
          </w:tcPr>
          <w:p w14:paraId="2EB97D30">
            <w:pPr>
              <w:rPr>
                <w:sz w:val="2"/>
                <w:szCs w:val="2"/>
              </w:rPr>
            </w:pPr>
          </w:p>
        </w:tc>
        <w:tc>
          <w:tcPr>
            <w:tcW w:w="2374" w:type="dxa"/>
          </w:tcPr>
          <w:p w14:paraId="01AAA28E">
            <w:pPr>
              <w:pStyle w:val="9"/>
              <w:spacing w:before="72" w:line="230" w:lineRule="auto"/>
              <w:ind w:left="37" w:right="124"/>
              <w:jc w:val="both"/>
              <w:rPr>
                <w:sz w:val="20"/>
              </w:rPr>
            </w:pPr>
            <w:r>
              <w:rPr>
                <w:spacing w:val="-2"/>
                <w:sz w:val="20"/>
              </w:rPr>
              <w:t>对养殖者使用自行配制的饲料，不遵守国务院农业行政主管部门制定的自行配制饲料使用规范的行政</w:t>
            </w:r>
            <w:r>
              <w:rPr>
                <w:sz w:val="20"/>
              </w:rPr>
              <w:t>处罚</w:t>
            </w:r>
          </w:p>
        </w:tc>
        <w:tc>
          <w:tcPr>
            <w:tcW w:w="8888" w:type="dxa"/>
            <w:vMerge w:val="continue"/>
            <w:tcBorders>
              <w:top w:val="nil"/>
            </w:tcBorders>
          </w:tcPr>
          <w:p w14:paraId="2C4C73EB">
            <w:pPr>
              <w:rPr>
                <w:sz w:val="2"/>
                <w:szCs w:val="2"/>
              </w:rPr>
            </w:pPr>
          </w:p>
        </w:tc>
        <w:tc>
          <w:tcPr>
            <w:tcW w:w="2154" w:type="dxa"/>
            <w:vMerge w:val="continue"/>
            <w:tcBorders>
              <w:top w:val="nil"/>
            </w:tcBorders>
          </w:tcPr>
          <w:p w14:paraId="6B1D351B">
            <w:pPr>
              <w:rPr>
                <w:sz w:val="2"/>
                <w:szCs w:val="2"/>
              </w:rPr>
            </w:pPr>
          </w:p>
        </w:tc>
        <w:tc>
          <w:tcPr>
            <w:tcW w:w="2099" w:type="dxa"/>
            <w:vMerge w:val="continue"/>
            <w:tcBorders>
              <w:top w:val="nil"/>
            </w:tcBorders>
          </w:tcPr>
          <w:p w14:paraId="05D3AD8F">
            <w:pPr>
              <w:rPr>
                <w:sz w:val="2"/>
                <w:szCs w:val="2"/>
              </w:rPr>
            </w:pPr>
          </w:p>
        </w:tc>
        <w:tc>
          <w:tcPr>
            <w:tcW w:w="4348" w:type="dxa"/>
            <w:vMerge w:val="continue"/>
            <w:tcBorders>
              <w:top w:val="nil"/>
            </w:tcBorders>
          </w:tcPr>
          <w:p w14:paraId="5A4C29A7">
            <w:pPr>
              <w:rPr>
                <w:sz w:val="2"/>
                <w:szCs w:val="2"/>
              </w:rPr>
            </w:pPr>
          </w:p>
        </w:tc>
      </w:tr>
      <w:tr w14:paraId="5B9348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4" w:hRule="atLeast"/>
        </w:trPr>
        <w:tc>
          <w:tcPr>
            <w:tcW w:w="581" w:type="dxa"/>
            <w:vMerge w:val="continue"/>
            <w:tcBorders>
              <w:top w:val="nil"/>
            </w:tcBorders>
          </w:tcPr>
          <w:p w14:paraId="60A2423A">
            <w:pPr>
              <w:rPr>
                <w:sz w:val="2"/>
                <w:szCs w:val="2"/>
              </w:rPr>
            </w:pPr>
          </w:p>
        </w:tc>
        <w:tc>
          <w:tcPr>
            <w:tcW w:w="732" w:type="dxa"/>
            <w:vMerge w:val="continue"/>
            <w:tcBorders>
              <w:top w:val="nil"/>
            </w:tcBorders>
          </w:tcPr>
          <w:p w14:paraId="0B47561E">
            <w:pPr>
              <w:rPr>
                <w:sz w:val="2"/>
                <w:szCs w:val="2"/>
              </w:rPr>
            </w:pPr>
          </w:p>
        </w:tc>
        <w:tc>
          <w:tcPr>
            <w:tcW w:w="1476" w:type="dxa"/>
            <w:vMerge w:val="continue"/>
            <w:tcBorders>
              <w:top w:val="nil"/>
            </w:tcBorders>
          </w:tcPr>
          <w:p w14:paraId="4C524F37">
            <w:pPr>
              <w:rPr>
                <w:sz w:val="2"/>
                <w:szCs w:val="2"/>
              </w:rPr>
            </w:pPr>
          </w:p>
        </w:tc>
        <w:tc>
          <w:tcPr>
            <w:tcW w:w="2374" w:type="dxa"/>
          </w:tcPr>
          <w:p w14:paraId="12DCEC7C">
            <w:pPr>
              <w:pStyle w:val="9"/>
              <w:spacing w:before="121" w:line="232" w:lineRule="auto"/>
              <w:ind w:left="37" w:right="123"/>
              <w:jc w:val="both"/>
              <w:rPr>
                <w:sz w:val="20"/>
              </w:rPr>
            </w:pPr>
            <w:r>
              <w:rPr>
                <w:spacing w:val="-2"/>
                <w:sz w:val="20"/>
              </w:rPr>
              <w:t>对养殖者使用限制使用的物质养殖动物，不遵守国务院农业行政主管部门的</w:t>
            </w:r>
            <w:r>
              <w:rPr>
                <w:sz w:val="20"/>
              </w:rPr>
              <w:t>限制性规定的行政处罚</w:t>
            </w:r>
          </w:p>
        </w:tc>
        <w:tc>
          <w:tcPr>
            <w:tcW w:w="8888" w:type="dxa"/>
            <w:vMerge w:val="continue"/>
            <w:tcBorders>
              <w:top w:val="nil"/>
            </w:tcBorders>
          </w:tcPr>
          <w:p w14:paraId="5DD6D1C2">
            <w:pPr>
              <w:rPr>
                <w:sz w:val="2"/>
                <w:szCs w:val="2"/>
              </w:rPr>
            </w:pPr>
          </w:p>
        </w:tc>
        <w:tc>
          <w:tcPr>
            <w:tcW w:w="2154" w:type="dxa"/>
            <w:vMerge w:val="continue"/>
            <w:tcBorders>
              <w:top w:val="nil"/>
            </w:tcBorders>
          </w:tcPr>
          <w:p w14:paraId="7106876B">
            <w:pPr>
              <w:rPr>
                <w:sz w:val="2"/>
                <w:szCs w:val="2"/>
              </w:rPr>
            </w:pPr>
          </w:p>
        </w:tc>
        <w:tc>
          <w:tcPr>
            <w:tcW w:w="2099" w:type="dxa"/>
            <w:vMerge w:val="continue"/>
            <w:tcBorders>
              <w:top w:val="nil"/>
            </w:tcBorders>
          </w:tcPr>
          <w:p w14:paraId="27AE227A">
            <w:pPr>
              <w:rPr>
                <w:sz w:val="2"/>
                <w:szCs w:val="2"/>
              </w:rPr>
            </w:pPr>
          </w:p>
        </w:tc>
        <w:tc>
          <w:tcPr>
            <w:tcW w:w="4348" w:type="dxa"/>
            <w:vMerge w:val="continue"/>
            <w:tcBorders>
              <w:top w:val="nil"/>
            </w:tcBorders>
          </w:tcPr>
          <w:p w14:paraId="3C29959B">
            <w:pPr>
              <w:rPr>
                <w:sz w:val="2"/>
                <w:szCs w:val="2"/>
              </w:rPr>
            </w:pPr>
          </w:p>
        </w:tc>
      </w:tr>
      <w:tr w14:paraId="6E1F21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81" w:type="dxa"/>
            <w:vMerge w:val="continue"/>
            <w:tcBorders>
              <w:top w:val="nil"/>
            </w:tcBorders>
          </w:tcPr>
          <w:p w14:paraId="096273F1">
            <w:pPr>
              <w:rPr>
                <w:sz w:val="2"/>
                <w:szCs w:val="2"/>
              </w:rPr>
            </w:pPr>
          </w:p>
        </w:tc>
        <w:tc>
          <w:tcPr>
            <w:tcW w:w="732" w:type="dxa"/>
            <w:vMerge w:val="continue"/>
            <w:tcBorders>
              <w:top w:val="nil"/>
            </w:tcBorders>
          </w:tcPr>
          <w:p w14:paraId="6B358253">
            <w:pPr>
              <w:rPr>
                <w:sz w:val="2"/>
                <w:szCs w:val="2"/>
              </w:rPr>
            </w:pPr>
          </w:p>
        </w:tc>
        <w:tc>
          <w:tcPr>
            <w:tcW w:w="1476" w:type="dxa"/>
            <w:vMerge w:val="continue"/>
            <w:tcBorders>
              <w:top w:val="nil"/>
            </w:tcBorders>
          </w:tcPr>
          <w:p w14:paraId="53D238D7">
            <w:pPr>
              <w:rPr>
                <w:sz w:val="2"/>
                <w:szCs w:val="2"/>
              </w:rPr>
            </w:pPr>
          </w:p>
        </w:tc>
        <w:tc>
          <w:tcPr>
            <w:tcW w:w="2374" w:type="dxa"/>
          </w:tcPr>
          <w:p w14:paraId="087A69AD">
            <w:pPr>
              <w:pStyle w:val="9"/>
              <w:spacing w:before="6"/>
              <w:rPr>
                <w:sz w:val="25"/>
              </w:rPr>
            </w:pPr>
          </w:p>
          <w:p w14:paraId="74442F19">
            <w:pPr>
              <w:pStyle w:val="9"/>
              <w:spacing w:line="230" w:lineRule="auto"/>
              <w:ind w:left="37" w:right="125"/>
              <w:jc w:val="both"/>
              <w:rPr>
                <w:sz w:val="20"/>
              </w:rPr>
            </w:pPr>
            <w:r>
              <w:rPr>
                <w:spacing w:val="-2"/>
                <w:sz w:val="20"/>
              </w:rPr>
              <w:t>对养殖者在反刍动物饲料中添加乳和乳制品以外的动物源性成分的行政处罚</w:t>
            </w:r>
          </w:p>
        </w:tc>
        <w:tc>
          <w:tcPr>
            <w:tcW w:w="8888" w:type="dxa"/>
            <w:vMerge w:val="continue"/>
            <w:tcBorders>
              <w:top w:val="nil"/>
            </w:tcBorders>
          </w:tcPr>
          <w:p w14:paraId="409C4CDA">
            <w:pPr>
              <w:rPr>
                <w:sz w:val="2"/>
                <w:szCs w:val="2"/>
              </w:rPr>
            </w:pPr>
          </w:p>
        </w:tc>
        <w:tc>
          <w:tcPr>
            <w:tcW w:w="2154" w:type="dxa"/>
            <w:vMerge w:val="continue"/>
            <w:tcBorders>
              <w:top w:val="nil"/>
            </w:tcBorders>
          </w:tcPr>
          <w:p w14:paraId="02C4D59F">
            <w:pPr>
              <w:rPr>
                <w:sz w:val="2"/>
                <w:szCs w:val="2"/>
              </w:rPr>
            </w:pPr>
          </w:p>
        </w:tc>
        <w:tc>
          <w:tcPr>
            <w:tcW w:w="2099" w:type="dxa"/>
            <w:vMerge w:val="continue"/>
            <w:tcBorders>
              <w:top w:val="nil"/>
            </w:tcBorders>
          </w:tcPr>
          <w:p w14:paraId="1E7002C6">
            <w:pPr>
              <w:rPr>
                <w:sz w:val="2"/>
                <w:szCs w:val="2"/>
              </w:rPr>
            </w:pPr>
          </w:p>
        </w:tc>
        <w:tc>
          <w:tcPr>
            <w:tcW w:w="4348" w:type="dxa"/>
            <w:vMerge w:val="continue"/>
            <w:tcBorders>
              <w:top w:val="nil"/>
            </w:tcBorders>
          </w:tcPr>
          <w:p w14:paraId="791BEF9F">
            <w:pPr>
              <w:rPr>
                <w:sz w:val="2"/>
                <w:szCs w:val="2"/>
              </w:rPr>
            </w:pPr>
          </w:p>
        </w:tc>
      </w:tr>
    </w:tbl>
    <w:p w14:paraId="33E5ECEB">
      <w:pPr>
        <w:spacing w:after="0"/>
        <w:rPr>
          <w:sz w:val="2"/>
          <w:szCs w:val="2"/>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7ED291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1CEE969A">
            <w:pPr>
              <w:pStyle w:val="9"/>
              <w:spacing w:before="5"/>
              <w:rPr>
                <w:sz w:val="14"/>
              </w:rPr>
            </w:pPr>
          </w:p>
          <w:p w14:paraId="704436D1">
            <w:pPr>
              <w:pStyle w:val="9"/>
              <w:ind w:left="75" w:right="44"/>
              <w:jc w:val="center"/>
              <w:rPr>
                <w:b/>
                <w:sz w:val="20"/>
              </w:rPr>
            </w:pPr>
            <w:r>
              <w:rPr>
                <w:b/>
                <w:sz w:val="20"/>
              </w:rPr>
              <w:t>序号</w:t>
            </w:r>
          </w:p>
        </w:tc>
        <w:tc>
          <w:tcPr>
            <w:tcW w:w="732" w:type="dxa"/>
          </w:tcPr>
          <w:p w14:paraId="081FEECA">
            <w:pPr>
              <w:pStyle w:val="9"/>
              <w:spacing w:before="70" w:line="230" w:lineRule="auto"/>
              <w:ind w:left="172" w:right="136"/>
              <w:rPr>
                <w:b/>
                <w:sz w:val="20"/>
              </w:rPr>
            </w:pPr>
            <w:r>
              <w:rPr>
                <w:b/>
                <w:sz w:val="20"/>
              </w:rPr>
              <w:t>事项类别</w:t>
            </w:r>
          </w:p>
        </w:tc>
        <w:tc>
          <w:tcPr>
            <w:tcW w:w="3850" w:type="dxa"/>
            <w:gridSpan w:val="2"/>
          </w:tcPr>
          <w:p w14:paraId="5E8434E0">
            <w:pPr>
              <w:pStyle w:val="9"/>
              <w:spacing w:before="5"/>
              <w:rPr>
                <w:sz w:val="14"/>
              </w:rPr>
            </w:pPr>
          </w:p>
          <w:p w14:paraId="208DB4C1">
            <w:pPr>
              <w:pStyle w:val="9"/>
              <w:ind w:left="36" w:right="4"/>
              <w:jc w:val="center"/>
              <w:rPr>
                <w:b/>
                <w:sz w:val="20"/>
              </w:rPr>
            </w:pPr>
            <w:r>
              <w:rPr>
                <w:b/>
                <w:sz w:val="20"/>
              </w:rPr>
              <w:t>事项名称</w:t>
            </w:r>
          </w:p>
        </w:tc>
        <w:tc>
          <w:tcPr>
            <w:tcW w:w="8888" w:type="dxa"/>
          </w:tcPr>
          <w:p w14:paraId="2627BA0A">
            <w:pPr>
              <w:pStyle w:val="9"/>
              <w:spacing w:before="5"/>
              <w:rPr>
                <w:sz w:val="14"/>
              </w:rPr>
            </w:pPr>
          </w:p>
          <w:p w14:paraId="2DEF7DEA">
            <w:pPr>
              <w:pStyle w:val="9"/>
              <w:ind w:left="4028" w:right="3996"/>
              <w:jc w:val="center"/>
              <w:rPr>
                <w:b/>
                <w:sz w:val="20"/>
              </w:rPr>
            </w:pPr>
            <w:r>
              <w:rPr>
                <w:b/>
                <w:sz w:val="20"/>
              </w:rPr>
              <w:t>实施依据</w:t>
            </w:r>
          </w:p>
        </w:tc>
        <w:tc>
          <w:tcPr>
            <w:tcW w:w="4253" w:type="dxa"/>
            <w:gridSpan w:val="2"/>
          </w:tcPr>
          <w:p w14:paraId="23CEB5AA">
            <w:pPr>
              <w:pStyle w:val="9"/>
              <w:spacing w:before="5"/>
              <w:rPr>
                <w:sz w:val="14"/>
              </w:rPr>
            </w:pPr>
          </w:p>
          <w:p w14:paraId="0EF21367">
            <w:pPr>
              <w:pStyle w:val="9"/>
              <w:ind w:left="1709" w:right="1680"/>
              <w:jc w:val="center"/>
              <w:rPr>
                <w:b/>
                <w:sz w:val="20"/>
              </w:rPr>
            </w:pPr>
            <w:r>
              <w:rPr>
                <w:b/>
                <w:sz w:val="20"/>
              </w:rPr>
              <w:t>适用情形</w:t>
            </w:r>
          </w:p>
        </w:tc>
        <w:tc>
          <w:tcPr>
            <w:tcW w:w="4348" w:type="dxa"/>
          </w:tcPr>
          <w:p w14:paraId="020B1CD1">
            <w:pPr>
              <w:pStyle w:val="9"/>
              <w:spacing w:before="5"/>
              <w:rPr>
                <w:sz w:val="14"/>
              </w:rPr>
            </w:pPr>
          </w:p>
          <w:p w14:paraId="218B5C0D">
            <w:pPr>
              <w:pStyle w:val="9"/>
              <w:ind w:left="1753" w:right="1729"/>
              <w:jc w:val="center"/>
              <w:rPr>
                <w:b/>
                <w:sz w:val="20"/>
              </w:rPr>
            </w:pPr>
            <w:r>
              <w:rPr>
                <w:b/>
                <w:sz w:val="20"/>
              </w:rPr>
              <w:t>裁量标准</w:t>
            </w:r>
          </w:p>
        </w:tc>
      </w:tr>
      <w:tr w14:paraId="6983E7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10" w:hRule="atLeast"/>
        </w:trPr>
        <w:tc>
          <w:tcPr>
            <w:tcW w:w="581" w:type="dxa"/>
          </w:tcPr>
          <w:p w14:paraId="150D2724">
            <w:pPr>
              <w:pStyle w:val="9"/>
              <w:rPr>
                <w:sz w:val="20"/>
              </w:rPr>
            </w:pPr>
          </w:p>
          <w:p w14:paraId="127A0BE3">
            <w:pPr>
              <w:pStyle w:val="9"/>
              <w:rPr>
                <w:sz w:val="20"/>
              </w:rPr>
            </w:pPr>
          </w:p>
          <w:p w14:paraId="2ACA54DB">
            <w:pPr>
              <w:pStyle w:val="9"/>
              <w:spacing w:before="6"/>
              <w:rPr>
                <w:sz w:val="29"/>
              </w:rPr>
            </w:pPr>
          </w:p>
          <w:p w14:paraId="4AF8743E">
            <w:pPr>
              <w:pStyle w:val="9"/>
              <w:ind w:left="75" w:right="39"/>
              <w:jc w:val="center"/>
              <w:rPr>
                <w:sz w:val="20"/>
              </w:rPr>
            </w:pPr>
            <w:r>
              <w:rPr>
                <w:sz w:val="20"/>
              </w:rPr>
              <w:t>92</w:t>
            </w:r>
          </w:p>
        </w:tc>
        <w:tc>
          <w:tcPr>
            <w:tcW w:w="732" w:type="dxa"/>
          </w:tcPr>
          <w:p w14:paraId="7F796281">
            <w:pPr>
              <w:pStyle w:val="9"/>
              <w:rPr>
                <w:sz w:val="20"/>
              </w:rPr>
            </w:pPr>
          </w:p>
          <w:p w14:paraId="4E654F14">
            <w:pPr>
              <w:pStyle w:val="9"/>
              <w:rPr>
                <w:sz w:val="20"/>
              </w:rPr>
            </w:pPr>
          </w:p>
          <w:p w14:paraId="27F81646">
            <w:pPr>
              <w:pStyle w:val="9"/>
              <w:spacing w:before="6"/>
              <w:rPr>
                <w:sz w:val="29"/>
              </w:rPr>
            </w:pPr>
          </w:p>
          <w:p w14:paraId="6F8903EF">
            <w:pPr>
              <w:pStyle w:val="9"/>
              <w:ind w:left="52" w:right="17"/>
              <w:jc w:val="center"/>
              <w:rPr>
                <w:sz w:val="20"/>
              </w:rPr>
            </w:pPr>
            <w:r>
              <w:rPr>
                <w:sz w:val="20"/>
              </w:rPr>
              <w:t>饲料</w:t>
            </w:r>
          </w:p>
        </w:tc>
        <w:tc>
          <w:tcPr>
            <w:tcW w:w="3850" w:type="dxa"/>
            <w:gridSpan w:val="2"/>
          </w:tcPr>
          <w:p w14:paraId="120F8E68">
            <w:pPr>
              <w:pStyle w:val="9"/>
              <w:rPr>
                <w:sz w:val="20"/>
              </w:rPr>
            </w:pPr>
          </w:p>
          <w:p w14:paraId="1868F70B">
            <w:pPr>
              <w:pStyle w:val="9"/>
              <w:spacing w:before="11"/>
              <w:rPr>
                <w:sz w:val="20"/>
              </w:rPr>
            </w:pPr>
          </w:p>
          <w:p w14:paraId="0C6E6FAF">
            <w:pPr>
              <w:pStyle w:val="9"/>
              <w:spacing w:line="232" w:lineRule="auto"/>
              <w:ind w:left="37" w:right="8"/>
              <w:jc w:val="both"/>
              <w:rPr>
                <w:sz w:val="20"/>
              </w:rPr>
            </w:pPr>
            <w:r>
              <w:rPr>
                <w:spacing w:val="-1"/>
                <w:w w:val="95"/>
                <w:sz w:val="20"/>
              </w:rPr>
              <w:t>对养殖者在饲料或者动物饮用水中添加国务 院农业农村主管部门公布禁用的物质以及对 人体具有直接或者潜在危害的其他物质，或</w:t>
            </w:r>
            <w:r>
              <w:rPr>
                <w:sz w:val="20"/>
              </w:rPr>
              <w:t>者直接使用上述物质养殖动物的行政处罚</w:t>
            </w:r>
          </w:p>
        </w:tc>
        <w:tc>
          <w:tcPr>
            <w:tcW w:w="8888" w:type="dxa"/>
          </w:tcPr>
          <w:p w14:paraId="71CA86BD">
            <w:pPr>
              <w:pStyle w:val="9"/>
              <w:rPr>
                <w:sz w:val="20"/>
              </w:rPr>
            </w:pPr>
          </w:p>
          <w:p w14:paraId="58730292">
            <w:pPr>
              <w:pStyle w:val="9"/>
              <w:spacing w:before="140" w:line="252" w:lineRule="exact"/>
              <w:ind w:left="39"/>
              <w:rPr>
                <w:b/>
                <w:sz w:val="20"/>
              </w:rPr>
            </w:pPr>
            <w:r>
              <w:rPr>
                <w:b/>
                <w:sz w:val="20"/>
              </w:rPr>
              <w:t>《饲料和饲料添加剂管理条例》(2017修订)</w:t>
            </w:r>
          </w:p>
          <w:p w14:paraId="0A2861BF">
            <w:pPr>
              <w:pStyle w:val="9"/>
              <w:spacing w:before="3" w:line="230" w:lineRule="auto"/>
              <w:ind w:left="39" w:right="39"/>
              <w:rPr>
                <w:sz w:val="20"/>
              </w:rPr>
            </w:pPr>
            <w:r>
              <w:rPr>
                <w:b/>
                <w:spacing w:val="8"/>
                <w:sz w:val="20"/>
              </w:rPr>
              <w:t xml:space="preserve">第四十七条第二款 </w:t>
            </w:r>
            <w:r>
              <w:rPr>
                <w:spacing w:val="-1"/>
                <w:sz w:val="20"/>
              </w:rPr>
              <w:t>在饲料或者动物饮用水中添加国务院农业行政主管部门公布禁用的物质以及</w:t>
            </w:r>
            <w:r>
              <w:rPr>
                <w:w w:val="95"/>
                <w:sz w:val="20"/>
              </w:rPr>
              <w:t xml:space="preserve">对人体具有直接或者潜在危害的其他物质，或者直接使用上述物质养殖动物的，由县级以上地方人民 </w:t>
            </w:r>
            <w:r>
              <w:rPr>
                <w:sz w:val="20"/>
              </w:rPr>
              <w:t>政府饲料管理部门责令其对饲喂了违禁物质的动物进行无害化处理，处3万元以上10万元以下罚款； 构成犯罪的，依法追究刑事责任。</w:t>
            </w:r>
          </w:p>
        </w:tc>
        <w:tc>
          <w:tcPr>
            <w:tcW w:w="4253" w:type="dxa"/>
            <w:gridSpan w:val="2"/>
          </w:tcPr>
          <w:p w14:paraId="47951458">
            <w:pPr>
              <w:pStyle w:val="9"/>
              <w:rPr>
                <w:sz w:val="20"/>
              </w:rPr>
            </w:pPr>
          </w:p>
          <w:p w14:paraId="15364EE8">
            <w:pPr>
              <w:pStyle w:val="9"/>
              <w:rPr>
                <w:sz w:val="20"/>
              </w:rPr>
            </w:pPr>
          </w:p>
          <w:p w14:paraId="3E8001A2">
            <w:pPr>
              <w:pStyle w:val="9"/>
              <w:spacing w:before="6"/>
              <w:rPr>
                <w:sz w:val="29"/>
              </w:rPr>
            </w:pPr>
          </w:p>
          <w:p w14:paraId="026A9455">
            <w:pPr>
              <w:pStyle w:val="9"/>
              <w:ind w:left="36"/>
              <w:rPr>
                <w:sz w:val="20"/>
              </w:rPr>
            </w:pPr>
            <w:r>
              <w:rPr>
                <w:sz w:val="20"/>
              </w:rPr>
              <w:t>尚未造成危害的</w:t>
            </w:r>
          </w:p>
        </w:tc>
        <w:tc>
          <w:tcPr>
            <w:tcW w:w="4348" w:type="dxa"/>
          </w:tcPr>
          <w:p w14:paraId="3226F20F">
            <w:pPr>
              <w:pStyle w:val="9"/>
              <w:rPr>
                <w:sz w:val="20"/>
              </w:rPr>
            </w:pPr>
          </w:p>
          <w:p w14:paraId="23FD4AD8">
            <w:pPr>
              <w:pStyle w:val="9"/>
              <w:rPr>
                <w:sz w:val="20"/>
              </w:rPr>
            </w:pPr>
          </w:p>
          <w:p w14:paraId="7F7E3DC9">
            <w:pPr>
              <w:pStyle w:val="9"/>
              <w:spacing w:before="4"/>
              <w:rPr>
                <w:sz w:val="20"/>
              </w:rPr>
            </w:pPr>
          </w:p>
          <w:p w14:paraId="1E6578F8">
            <w:pPr>
              <w:pStyle w:val="9"/>
              <w:spacing w:line="230" w:lineRule="auto"/>
              <w:ind w:left="36" w:right="111"/>
              <w:rPr>
                <w:sz w:val="20"/>
              </w:rPr>
            </w:pPr>
            <w:r>
              <w:rPr>
                <w:spacing w:val="-1"/>
                <w:w w:val="95"/>
                <w:sz w:val="20"/>
              </w:rPr>
              <w:t xml:space="preserve">责令对饲喂了违禁物质的动物进行无害化处理， </w:t>
            </w:r>
            <w:r>
              <w:rPr>
                <w:sz w:val="20"/>
              </w:rPr>
              <w:t>处3万元以上5万元以下罚款。</w:t>
            </w:r>
          </w:p>
        </w:tc>
      </w:tr>
      <w:tr w14:paraId="48BE54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3" w:hRule="atLeast"/>
        </w:trPr>
        <w:tc>
          <w:tcPr>
            <w:tcW w:w="581" w:type="dxa"/>
          </w:tcPr>
          <w:p w14:paraId="2ADA409B">
            <w:pPr>
              <w:pStyle w:val="9"/>
              <w:spacing w:before="5"/>
              <w:rPr>
                <w:sz w:val="29"/>
              </w:rPr>
            </w:pPr>
          </w:p>
          <w:p w14:paraId="37EAEAEE">
            <w:pPr>
              <w:pStyle w:val="9"/>
              <w:ind w:left="75" w:right="39"/>
              <w:jc w:val="center"/>
              <w:rPr>
                <w:sz w:val="20"/>
              </w:rPr>
            </w:pPr>
            <w:r>
              <w:rPr>
                <w:sz w:val="20"/>
              </w:rPr>
              <w:t>93</w:t>
            </w:r>
          </w:p>
        </w:tc>
        <w:tc>
          <w:tcPr>
            <w:tcW w:w="732" w:type="dxa"/>
          </w:tcPr>
          <w:p w14:paraId="0FE01E33">
            <w:pPr>
              <w:pStyle w:val="9"/>
              <w:spacing w:before="5"/>
              <w:rPr>
                <w:sz w:val="29"/>
              </w:rPr>
            </w:pPr>
          </w:p>
          <w:p w14:paraId="4B8EDD4F">
            <w:pPr>
              <w:pStyle w:val="9"/>
              <w:ind w:left="52" w:right="17"/>
              <w:jc w:val="center"/>
              <w:rPr>
                <w:sz w:val="20"/>
              </w:rPr>
            </w:pPr>
            <w:r>
              <w:rPr>
                <w:sz w:val="20"/>
              </w:rPr>
              <w:t>饲料</w:t>
            </w:r>
          </w:p>
        </w:tc>
        <w:tc>
          <w:tcPr>
            <w:tcW w:w="3850" w:type="dxa"/>
            <w:gridSpan w:val="2"/>
          </w:tcPr>
          <w:p w14:paraId="7FBDEC1C">
            <w:pPr>
              <w:pStyle w:val="9"/>
              <w:spacing w:before="3"/>
              <w:rPr>
                <w:sz w:val="20"/>
              </w:rPr>
            </w:pPr>
          </w:p>
          <w:p w14:paraId="1328FD70">
            <w:pPr>
              <w:pStyle w:val="9"/>
              <w:spacing w:line="230" w:lineRule="auto"/>
              <w:ind w:left="37" w:right="9"/>
              <w:rPr>
                <w:sz w:val="20"/>
              </w:rPr>
            </w:pPr>
            <w:r>
              <w:rPr>
                <w:w w:val="95"/>
                <w:sz w:val="20"/>
              </w:rPr>
              <w:t>对养殖者对外提供自行配制的饲料的行政处</w:t>
            </w:r>
            <w:r>
              <w:rPr>
                <w:sz w:val="20"/>
              </w:rPr>
              <w:t>罚</w:t>
            </w:r>
          </w:p>
        </w:tc>
        <w:tc>
          <w:tcPr>
            <w:tcW w:w="8888" w:type="dxa"/>
          </w:tcPr>
          <w:p w14:paraId="386EC9A5">
            <w:pPr>
              <w:pStyle w:val="9"/>
              <w:spacing w:before="129" w:line="252" w:lineRule="exact"/>
              <w:ind w:left="39"/>
              <w:rPr>
                <w:b/>
                <w:sz w:val="20"/>
              </w:rPr>
            </w:pPr>
            <w:r>
              <w:rPr>
                <w:b/>
                <w:sz w:val="20"/>
              </w:rPr>
              <w:t>《饲料和饲料添加剂管理条例》(2017修订)</w:t>
            </w:r>
          </w:p>
          <w:p w14:paraId="6B8609D5">
            <w:pPr>
              <w:pStyle w:val="9"/>
              <w:spacing w:before="4" w:line="230" w:lineRule="auto"/>
              <w:ind w:left="39" w:right="241"/>
              <w:rPr>
                <w:sz w:val="20"/>
              </w:rPr>
            </w:pPr>
            <w:r>
              <w:rPr>
                <w:b/>
                <w:sz w:val="20"/>
              </w:rPr>
              <w:t xml:space="preserve">第四十八条 </w:t>
            </w:r>
            <w:r>
              <w:rPr>
                <w:sz w:val="20"/>
              </w:rPr>
              <w:t>养殖者对外提供自行配制的饲料的，由县级人民政府饲料管理部门责令改正，处2000元以上2万元以下罚款。</w:t>
            </w:r>
          </w:p>
        </w:tc>
        <w:tc>
          <w:tcPr>
            <w:tcW w:w="4253" w:type="dxa"/>
            <w:gridSpan w:val="2"/>
          </w:tcPr>
          <w:p w14:paraId="22C9B3D9">
            <w:pPr>
              <w:pStyle w:val="9"/>
              <w:spacing w:before="5"/>
              <w:rPr>
                <w:sz w:val="29"/>
              </w:rPr>
            </w:pPr>
          </w:p>
          <w:p w14:paraId="11F281C3">
            <w:pPr>
              <w:pStyle w:val="9"/>
              <w:ind w:left="36"/>
              <w:rPr>
                <w:sz w:val="20"/>
              </w:rPr>
            </w:pPr>
            <w:r>
              <w:rPr>
                <w:sz w:val="20"/>
              </w:rPr>
              <w:t>提供自配饲料货值金额不足5000元的</w:t>
            </w:r>
          </w:p>
        </w:tc>
        <w:tc>
          <w:tcPr>
            <w:tcW w:w="4348" w:type="dxa"/>
          </w:tcPr>
          <w:p w14:paraId="50784897">
            <w:pPr>
              <w:pStyle w:val="9"/>
              <w:spacing w:before="5"/>
              <w:rPr>
                <w:sz w:val="29"/>
              </w:rPr>
            </w:pPr>
          </w:p>
          <w:p w14:paraId="57ACD230">
            <w:pPr>
              <w:pStyle w:val="9"/>
              <w:ind w:left="36"/>
              <w:rPr>
                <w:sz w:val="20"/>
              </w:rPr>
            </w:pPr>
            <w:r>
              <w:rPr>
                <w:sz w:val="20"/>
              </w:rPr>
              <w:t>责令改正，处2000元以上8000元以下罚款。</w:t>
            </w:r>
          </w:p>
        </w:tc>
      </w:tr>
      <w:tr w14:paraId="26A3A5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8" w:hRule="atLeast"/>
        </w:trPr>
        <w:tc>
          <w:tcPr>
            <w:tcW w:w="581" w:type="dxa"/>
          </w:tcPr>
          <w:p w14:paraId="6C71304C">
            <w:pPr>
              <w:pStyle w:val="9"/>
              <w:rPr>
                <w:sz w:val="20"/>
              </w:rPr>
            </w:pPr>
          </w:p>
          <w:p w14:paraId="2A0343AC">
            <w:pPr>
              <w:pStyle w:val="9"/>
              <w:rPr>
                <w:sz w:val="20"/>
              </w:rPr>
            </w:pPr>
          </w:p>
          <w:p w14:paraId="48DB5545">
            <w:pPr>
              <w:pStyle w:val="9"/>
              <w:spacing w:before="8"/>
              <w:rPr>
                <w:sz w:val="17"/>
              </w:rPr>
            </w:pPr>
          </w:p>
          <w:p w14:paraId="63FBBBFE">
            <w:pPr>
              <w:pStyle w:val="9"/>
              <w:ind w:left="75" w:right="39"/>
              <w:jc w:val="center"/>
              <w:rPr>
                <w:sz w:val="20"/>
              </w:rPr>
            </w:pPr>
            <w:r>
              <w:rPr>
                <w:sz w:val="20"/>
              </w:rPr>
              <w:t>94</w:t>
            </w:r>
          </w:p>
        </w:tc>
        <w:tc>
          <w:tcPr>
            <w:tcW w:w="732" w:type="dxa"/>
          </w:tcPr>
          <w:p w14:paraId="6E6A90E7">
            <w:pPr>
              <w:pStyle w:val="9"/>
              <w:rPr>
                <w:sz w:val="20"/>
              </w:rPr>
            </w:pPr>
          </w:p>
          <w:p w14:paraId="4624790B">
            <w:pPr>
              <w:pStyle w:val="9"/>
              <w:rPr>
                <w:sz w:val="20"/>
              </w:rPr>
            </w:pPr>
          </w:p>
          <w:p w14:paraId="777BB7EC">
            <w:pPr>
              <w:pStyle w:val="9"/>
              <w:spacing w:before="8"/>
              <w:rPr>
                <w:sz w:val="17"/>
              </w:rPr>
            </w:pPr>
          </w:p>
          <w:p w14:paraId="35755729">
            <w:pPr>
              <w:pStyle w:val="9"/>
              <w:ind w:left="52" w:right="20"/>
              <w:jc w:val="center"/>
              <w:rPr>
                <w:sz w:val="20"/>
              </w:rPr>
            </w:pPr>
            <w:r>
              <w:rPr>
                <w:sz w:val="20"/>
              </w:rPr>
              <w:t>生鲜乳</w:t>
            </w:r>
          </w:p>
        </w:tc>
        <w:tc>
          <w:tcPr>
            <w:tcW w:w="3850" w:type="dxa"/>
            <w:gridSpan w:val="2"/>
          </w:tcPr>
          <w:p w14:paraId="1F893787">
            <w:pPr>
              <w:pStyle w:val="9"/>
              <w:rPr>
                <w:sz w:val="20"/>
              </w:rPr>
            </w:pPr>
          </w:p>
          <w:p w14:paraId="3EC4056E">
            <w:pPr>
              <w:pStyle w:val="9"/>
              <w:spacing w:before="10"/>
              <w:rPr>
                <w:sz w:val="18"/>
              </w:rPr>
            </w:pPr>
          </w:p>
          <w:p w14:paraId="1B049106">
            <w:pPr>
              <w:pStyle w:val="9"/>
              <w:spacing w:line="232" w:lineRule="auto"/>
              <w:ind w:left="37" w:right="8"/>
              <w:jc w:val="both"/>
              <w:rPr>
                <w:sz w:val="20"/>
              </w:rPr>
            </w:pPr>
            <w:r>
              <w:rPr>
                <w:spacing w:val="-1"/>
                <w:w w:val="95"/>
                <w:sz w:val="20"/>
              </w:rPr>
              <w:t>对奶畜养殖者、生鲜乳收购者、乳制品生产 企业和销售者在发生乳品质量安全事故后未</w:t>
            </w:r>
            <w:r>
              <w:rPr>
                <w:sz w:val="20"/>
              </w:rPr>
              <w:t>报告、处置的行政处罚</w:t>
            </w:r>
          </w:p>
        </w:tc>
        <w:tc>
          <w:tcPr>
            <w:tcW w:w="8888" w:type="dxa"/>
          </w:tcPr>
          <w:p w14:paraId="16694BC7">
            <w:pPr>
              <w:pStyle w:val="9"/>
              <w:spacing w:before="1"/>
              <w:rPr>
                <w:sz w:val="19"/>
              </w:rPr>
            </w:pPr>
          </w:p>
          <w:p w14:paraId="62F7B1A4">
            <w:pPr>
              <w:pStyle w:val="9"/>
              <w:spacing w:line="252" w:lineRule="exact"/>
              <w:ind w:left="39"/>
              <w:rPr>
                <w:b/>
                <w:sz w:val="20"/>
              </w:rPr>
            </w:pPr>
            <w:r>
              <w:rPr>
                <w:b/>
                <w:sz w:val="20"/>
              </w:rPr>
              <w:t>《乳品质量安全监督管理条例》（2008）</w:t>
            </w:r>
          </w:p>
          <w:p w14:paraId="2D8EEAF8">
            <w:pPr>
              <w:pStyle w:val="9"/>
              <w:spacing w:before="1" w:line="232" w:lineRule="auto"/>
              <w:ind w:left="39" w:right="46"/>
              <w:jc w:val="both"/>
              <w:rPr>
                <w:sz w:val="20"/>
              </w:rPr>
            </w:pPr>
            <w:r>
              <w:rPr>
                <w:b/>
                <w:spacing w:val="12"/>
                <w:sz w:val="20"/>
              </w:rPr>
              <w:t xml:space="preserve">第五十九条 </w:t>
            </w:r>
            <w:r>
              <w:rPr>
                <w:spacing w:val="-1"/>
                <w:sz w:val="20"/>
              </w:rPr>
              <w:t>奶畜养殖者、生鲜乳收购者、乳制品生产企业和销售者在发生乳品质量安全事故后</w:t>
            </w:r>
            <w:r>
              <w:rPr>
                <w:w w:val="95"/>
                <w:sz w:val="20"/>
              </w:rPr>
              <w:t xml:space="preserve">未报告、处置的，由畜牧兽医、质量监督、工商行政管理、食品药品监督等部门依据各自职责，责令 改正，给予警告；毁灭有关证据的，责令停产停业，并处10万元以上20万元以下罚款；造成严重后果 </w:t>
            </w:r>
            <w:r>
              <w:rPr>
                <w:sz w:val="20"/>
              </w:rPr>
              <w:t xml:space="preserve">的，由发证机关吊销许可证照；构成犯罪的，依法追究刑事责任。 </w:t>
            </w:r>
          </w:p>
        </w:tc>
        <w:tc>
          <w:tcPr>
            <w:tcW w:w="4253" w:type="dxa"/>
            <w:gridSpan w:val="2"/>
          </w:tcPr>
          <w:p w14:paraId="339FE382">
            <w:pPr>
              <w:pStyle w:val="9"/>
              <w:rPr>
                <w:sz w:val="20"/>
              </w:rPr>
            </w:pPr>
          </w:p>
          <w:p w14:paraId="135F5BB3">
            <w:pPr>
              <w:pStyle w:val="9"/>
              <w:spacing w:before="1"/>
              <w:rPr>
                <w:sz w:val="28"/>
              </w:rPr>
            </w:pPr>
          </w:p>
          <w:p w14:paraId="1B938984">
            <w:pPr>
              <w:pStyle w:val="9"/>
              <w:spacing w:line="252" w:lineRule="exact"/>
              <w:ind w:left="36"/>
              <w:rPr>
                <w:sz w:val="20"/>
              </w:rPr>
            </w:pPr>
            <w:r>
              <w:rPr>
                <w:w w:val="95"/>
                <w:sz w:val="20"/>
              </w:rPr>
              <w:t>发生一级或者二级乳品质量安全事故后，未报告</w:t>
            </w:r>
          </w:p>
          <w:p w14:paraId="6B625E5B">
            <w:pPr>
              <w:pStyle w:val="9"/>
              <w:spacing w:line="252" w:lineRule="exact"/>
              <w:ind w:left="36"/>
              <w:rPr>
                <w:sz w:val="20"/>
              </w:rPr>
            </w:pPr>
            <w:r>
              <w:rPr>
                <w:sz w:val="20"/>
              </w:rPr>
              <w:t>、处置，毁灭有关证据的</w:t>
            </w:r>
          </w:p>
        </w:tc>
        <w:tc>
          <w:tcPr>
            <w:tcW w:w="4348" w:type="dxa"/>
          </w:tcPr>
          <w:p w14:paraId="66DA461C">
            <w:pPr>
              <w:pStyle w:val="9"/>
              <w:rPr>
                <w:sz w:val="20"/>
              </w:rPr>
            </w:pPr>
          </w:p>
          <w:p w14:paraId="4E7DFD10">
            <w:pPr>
              <w:pStyle w:val="9"/>
              <w:spacing w:before="1"/>
              <w:rPr>
                <w:sz w:val="28"/>
              </w:rPr>
            </w:pPr>
          </w:p>
          <w:p w14:paraId="6B8D54AE">
            <w:pPr>
              <w:pStyle w:val="9"/>
              <w:spacing w:line="252" w:lineRule="exact"/>
              <w:ind w:left="36"/>
              <w:rPr>
                <w:sz w:val="20"/>
              </w:rPr>
            </w:pPr>
            <w:r>
              <w:rPr>
                <w:sz w:val="20"/>
              </w:rPr>
              <w:t>责令停产停业，并处10万元以上13万元以下罚款</w:t>
            </w:r>
          </w:p>
          <w:p w14:paraId="35B7271A">
            <w:pPr>
              <w:pStyle w:val="9"/>
              <w:spacing w:line="252" w:lineRule="exact"/>
              <w:ind w:left="36"/>
              <w:rPr>
                <w:sz w:val="20"/>
              </w:rPr>
            </w:pPr>
            <w:r>
              <w:rPr>
                <w:w w:val="99"/>
                <w:sz w:val="20"/>
              </w:rPr>
              <w:t>。</w:t>
            </w:r>
          </w:p>
        </w:tc>
      </w:tr>
      <w:tr w14:paraId="1859F2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581" w:type="dxa"/>
            <w:vMerge w:val="restart"/>
          </w:tcPr>
          <w:p w14:paraId="6477350A">
            <w:pPr>
              <w:pStyle w:val="9"/>
              <w:rPr>
                <w:sz w:val="20"/>
              </w:rPr>
            </w:pPr>
          </w:p>
          <w:p w14:paraId="47F99575">
            <w:pPr>
              <w:pStyle w:val="9"/>
              <w:rPr>
                <w:sz w:val="20"/>
              </w:rPr>
            </w:pPr>
          </w:p>
          <w:p w14:paraId="7B2034CB">
            <w:pPr>
              <w:pStyle w:val="9"/>
              <w:rPr>
                <w:sz w:val="20"/>
              </w:rPr>
            </w:pPr>
          </w:p>
          <w:p w14:paraId="068CF9FC">
            <w:pPr>
              <w:pStyle w:val="9"/>
              <w:rPr>
                <w:sz w:val="20"/>
              </w:rPr>
            </w:pPr>
          </w:p>
          <w:p w14:paraId="0B978346">
            <w:pPr>
              <w:pStyle w:val="9"/>
              <w:rPr>
                <w:sz w:val="20"/>
              </w:rPr>
            </w:pPr>
          </w:p>
          <w:p w14:paraId="654F6B4E">
            <w:pPr>
              <w:pStyle w:val="9"/>
              <w:rPr>
                <w:sz w:val="20"/>
              </w:rPr>
            </w:pPr>
          </w:p>
          <w:p w14:paraId="6D9EE8C6">
            <w:pPr>
              <w:pStyle w:val="9"/>
              <w:rPr>
                <w:sz w:val="20"/>
              </w:rPr>
            </w:pPr>
          </w:p>
          <w:p w14:paraId="5980B68F">
            <w:pPr>
              <w:pStyle w:val="9"/>
              <w:spacing w:before="167"/>
              <w:ind w:left="198"/>
              <w:rPr>
                <w:sz w:val="20"/>
              </w:rPr>
            </w:pPr>
            <w:r>
              <w:rPr>
                <w:sz w:val="20"/>
              </w:rPr>
              <w:t>95</w:t>
            </w:r>
          </w:p>
        </w:tc>
        <w:tc>
          <w:tcPr>
            <w:tcW w:w="732" w:type="dxa"/>
            <w:vMerge w:val="restart"/>
          </w:tcPr>
          <w:p w14:paraId="40B49A45">
            <w:pPr>
              <w:pStyle w:val="9"/>
              <w:rPr>
                <w:sz w:val="20"/>
              </w:rPr>
            </w:pPr>
          </w:p>
          <w:p w14:paraId="11B54345">
            <w:pPr>
              <w:pStyle w:val="9"/>
              <w:rPr>
                <w:sz w:val="20"/>
              </w:rPr>
            </w:pPr>
          </w:p>
          <w:p w14:paraId="568035D3">
            <w:pPr>
              <w:pStyle w:val="9"/>
              <w:rPr>
                <w:sz w:val="20"/>
              </w:rPr>
            </w:pPr>
          </w:p>
          <w:p w14:paraId="3CAE32AD">
            <w:pPr>
              <w:pStyle w:val="9"/>
              <w:rPr>
                <w:sz w:val="20"/>
              </w:rPr>
            </w:pPr>
          </w:p>
          <w:p w14:paraId="013C042A">
            <w:pPr>
              <w:pStyle w:val="9"/>
              <w:rPr>
                <w:sz w:val="20"/>
              </w:rPr>
            </w:pPr>
          </w:p>
          <w:p w14:paraId="0DCAD3D9">
            <w:pPr>
              <w:pStyle w:val="9"/>
              <w:rPr>
                <w:sz w:val="20"/>
              </w:rPr>
            </w:pPr>
          </w:p>
          <w:p w14:paraId="2CD24D09">
            <w:pPr>
              <w:pStyle w:val="9"/>
              <w:rPr>
                <w:sz w:val="20"/>
              </w:rPr>
            </w:pPr>
          </w:p>
          <w:p w14:paraId="600353A2">
            <w:pPr>
              <w:pStyle w:val="9"/>
              <w:spacing w:before="167"/>
              <w:ind w:left="73"/>
              <w:rPr>
                <w:sz w:val="20"/>
              </w:rPr>
            </w:pPr>
            <w:r>
              <w:rPr>
                <w:sz w:val="20"/>
              </w:rPr>
              <w:t>生鲜乳</w:t>
            </w:r>
          </w:p>
        </w:tc>
        <w:tc>
          <w:tcPr>
            <w:tcW w:w="1476" w:type="dxa"/>
            <w:vMerge w:val="restart"/>
          </w:tcPr>
          <w:p w14:paraId="251F7AB2">
            <w:pPr>
              <w:pStyle w:val="9"/>
              <w:rPr>
                <w:sz w:val="20"/>
              </w:rPr>
            </w:pPr>
          </w:p>
          <w:p w14:paraId="371E0722">
            <w:pPr>
              <w:pStyle w:val="9"/>
              <w:rPr>
                <w:sz w:val="20"/>
              </w:rPr>
            </w:pPr>
          </w:p>
          <w:p w14:paraId="04830AAD">
            <w:pPr>
              <w:pStyle w:val="9"/>
              <w:rPr>
                <w:sz w:val="20"/>
              </w:rPr>
            </w:pPr>
          </w:p>
          <w:p w14:paraId="40D7B786">
            <w:pPr>
              <w:pStyle w:val="9"/>
              <w:rPr>
                <w:sz w:val="20"/>
              </w:rPr>
            </w:pPr>
          </w:p>
          <w:p w14:paraId="6410CB4E">
            <w:pPr>
              <w:pStyle w:val="9"/>
              <w:rPr>
                <w:sz w:val="20"/>
              </w:rPr>
            </w:pPr>
          </w:p>
          <w:p w14:paraId="38C33661">
            <w:pPr>
              <w:pStyle w:val="9"/>
              <w:spacing w:before="7"/>
              <w:rPr>
                <w:sz w:val="24"/>
              </w:rPr>
            </w:pPr>
          </w:p>
          <w:p w14:paraId="265AFC64">
            <w:pPr>
              <w:pStyle w:val="9"/>
              <w:spacing w:before="1" w:line="232" w:lineRule="auto"/>
              <w:ind w:left="37" w:right="23"/>
              <w:jc w:val="both"/>
              <w:rPr>
                <w:sz w:val="20"/>
              </w:rPr>
            </w:pPr>
            <w:r>
              <w:rPr>
                <w:spacing w:val="-3"/>
                <w:sz w:val="20"/>
              </w:rPr>
              <w:t>对未取得生鲜乳收购许可证收购生鲜乳等行为的</w:t>
            </w:r>
            <w:r>
              <w:rPr>
                <w:sz w:val="20"/>
              </w:rPr>
              <w:t>行政处罚</w:t>
            </w:r>
          </w:p>
        </w:tc>
        <w:tc>
          <w:tcPr>
            <w:tcW w:w="2374" w:type="dxa"/>
          </w:tcPr>
          <w:p w14:paraId="276853A8">
            <w:pPr>
              <w:pStyle w:val="9"/>
              <w:spacing w:before="9"/>
              <w:rPr>
                <w:sz w:val="18"/>
              </w:rPr>
            </w:pPr>
          </w:p>
          <w:p w14:paraId="36BB0C68">
            <w:pPr>
              <w:pStyle w:val="9"/>
              <w:spacing w:before="1" w:line="230" w:lineRule="auto"/>
              <w:ind w:left="37" w:right="81"/>
              <w:rPr>
                <w:sz w:val="20"/>
              </w:rPr>
            </w:pPr>
            <w:r>
              <w:rPr>
                <w:sz w:val="20"/>
              </w:rPr>
              <w:t>对未取得生鲜乳收购许可证收购生鲜乳的行政处罚</w:t>
            </w:r>
          </w:p>
        </w:tc>
        <w:tc>
          <w:tcPr>
            <w:tcW w:w="8888" w:type="dxa"/>
            <w:vMerge w:val="restart"/>
          </w:tcPr>
          <w:p w14:paraId="53E561C2">
            <w:pPr>
              <w:pStyle w:val="9"/>
              <w:rPr>
                <w:sz w:val="20"/>
              </w:rPr>
            </w:pPr>
          </w:p>
          <w:p w14:paraId="1DF7D161">
            <w:pPr>
              <w:pStyle w:val="9"/>
              <w:spacing w:before="2"/>
              <w:rPr>
                <w:sz w:val="27"/>
              </w:rPr>
            </w:pPr>
          </w:p>
          <w:p w14:paraId="66BF3D08">
            <w:pPr>
              <w:pStyle w:val="9"/>
              <w:spacing w:line="252" w:lineRule="exact"/>
              <w:ind w:left="39"/>
              <w:rPr>
                <w:b/>
                <w:sz w:val="20"/>
              </w:rPr>
            </w:pPr>
            <w:r>
              <w:rPr>
                <w:b/>
                <w:sz w:val="20"/>
              </w:rPr>
              <w:t>1.《乳品质量安全监督管理条例》（2008）</w:t>
            </w:r>
          </w:p>
          <w:p w14:paraId="4E7A8A1D">
            <w:pPr>
              <w:pStyle w:val="9"/>
              <w:spacing w:before="3" w:line="230" w:lineRule="auto"/>
              <w:ind w:left="39" w:right="47"/>
              <w:rPr>
                <w:sz w:val="20"/>
              </w:rPr>
            </w:pPr>
            <w:r>
              <w:rPr>
                <w:b/>
                <w:spacing w:val="14"/>
                <w:sz w:val="20"/>
              </w:rPr>
              <w:t xml:space="preserve">第六十条 </w:t>
            </w:r>
            <w:r>
              <w:rPr>
                <w:spacing w:val="-1"/>
                <w:sz w:val="20"/>
              </w:rPr>
              <w:t>有下列情形之一的，由县级以上地方人民政府畜牧兽医主管部门没收违法所得、违法</w:t>
            </w:r>
            <w:r>
              <w:rPr>
                <w:sz w:val="20"/>
              </w:rPr>
              <w:t>收购的生鲜乳和相关的设备、设施等物品，并处违法乳品货值金额5倍以上10倍以下罚款；有许可证</w:t>
            </w:r>
            <w:r>
              <w:rPr>
                <w:w w:val="95"/>
                <w:sz w:val="20"/>
              </w:rPr>
              <w:t xml:space="preserve">照的，由发证机关吊销许可证照：（一）未取得生鲜乳收购许可证收购生鲜乳的；（二）生鲜乳收购 站取得生鲜乳收购许可证后，不再符合许可条件继续从事生鲜乳收购的；（三）生鲜乳收购站收购本 </w:t>
            </w:r>
            <w:r>
              <w:rPr>
                <w:sz w:val="20"/>
              </w:rPr>
              <w:t xml:space="preserve">条例第二十四条规定禁止收购的生鲜乳的。 </w:t>
            </w:r>
          </w:p>
          <w:p w14:paraId="347F3764">
            <w:pPr>
              <w:pStyle w:val="9"/>
              <w:spacing w:line="248" w:lineRule="exact"/>
              <w:ind w:left="39"/>
              <w:rPr>
                <w:b/>
                <w:sz w:val="20"/>
              </w:rPr>
            </w:pPr>
            <w:r>
              <w:rPr>
                <w:b/>
                <w:sz w:val="20"/>
              </w:rPr>
              <w:t>2.农业部关于印发《奶畜养殖和生鲜乳收购运输环节违法行为依法从重处罚的规定》的通知</w:t>
            </w:r>
          </w:p>
          <w:p w14:paraId="133EFD27">
            <w:pPr>
              <w:pStyle w:val="9"/>
              <w:spacing w:line="247" w:lineRule="exact"/>
              <w:ind w:left="39"/>
              <w:rPr>
                <w:b/>
                <w:sz w:val="20"/>
              </w:rPr>
            </w:pPr>
            <w:r>
              <w:rPr>
                <w:b/>
                <w:sz w:val="20"/>
              </w:rPr>
              <w:t>（农牧发[2011]4号）</w:t>
            </w:r>
          </w:p>
          <w:p w14:paraId="359A8E2F">
            <w:pPr>
              <w:pStyle w:val="9"/>
              <w:spacing w:before="2" w:line="232" w:lineRule="auto"/>
              <w:ind w:left="39" w:right="52"/>
              <w:rPr>
                <w:sz w:val="20"/>
              </w:rPr>
            </w:pPr>
            <w:r>
              <w:rPr>
                <w:b/>
                <w:spacing w:val="16"/>
                <w:sz w:val="20"/>
              </w:rPr>
              <w:t xml:space="preserve">第四条 </w:t>
            </w:r>
            <w:r>
              <w:rPr>
                <w:spacing w:val="-1"/>
                <w:sz w:val="20"/>
              </w:rPr>
              <w:t>未取得生鲜乳收购许可证收购生鲜乳的，或者收购《乳品质量安全监督管理条例》第二</w:t>
            </w:r>
            <w:r>
              <w:rPr>
                <w:w w:val="95"/>
                <w:sz w:val="20"/>
              </w:rPr>
              <w:t xml:space="preserve">十四条规定禁止收购的生鲜乳的，依照《乳品质量安全监督管理条例》第六十条的规定，没收违法所 </w:t>
            </w:r>
            <w:r>
              <w:rPr>
                <w:sz w:val="20"/>
              </w:rPr>
              <w:t>得、违法收购的生鲜乳和相关的设备、设施等物品，并处违法收购的生鲜乳货值金额</w:t>
            </w:r>
            <w:r>
              <w:rPr>
                <w:spacing w:val="3"/>
                <w:sz w:val="20"/>
              </w:rPr>
              <w:t>8</w:t>
            </w:r>
            <w:r>
              <w:rPr>
                <w:sz w:val="20"/>
              </w:rPr>
              <w:t>倍以上10倍以下罚款；有生鲜乳收购许可证的，由发证机关吊销许可证。</w:t>
            </w:r>
          </w:p>
        </w:tc>
        <w:tc>
          <w:tcPr>
            <w:tcW w:w="2154" w:type="dxa"/>
            <w:vMerge w:val="restart"/>
          </w:tcPr>
          <w:p w14:paraId="223F258F">
            <w:pPr>
              <w:pStyle w:val="9"/>
              <w:rPr>
                <w:sz w:val="20"/>
              </w:rPr>
            </w:pPr>
          </w:p>
          <w:p w14:paraId="231AFB4B">
            <w:pPr>
              <w:pStyle w:val="9"/>
              <w:rPr>
                <w:sz w:val="20"/>
              </w:rPr>
            </w:pPr>
          </w:p>
          <w:p w14:paraId="05C014C4">
            <w:pPr>
              <w:pStyle w:val="9"/>
              <w:rPr>
                <w:sz w:val="20"/>
              </w:rPr>
            </w:pPr>
          </w:p>
          <w:p w14:paraId="70BC7637">
            <w:pPr>
              <w:pStyle w:val="9"/>
              <w:rPr>
                <w:sz w:val="20"/>
              </w:rPr>
            </w:pPr>
          </w:p>
          <w:p w14:paraId="35F9B697">
            <w:pPr>
              <w:pStyle w:val="9"/>
              <w:rPr>
                <w:sz w:val="20"/>
              </w:rPr>
            </w:pPr>
          </w:p>
          <w:p w14:paraId="6C93A4A6">
            <w:pPr>
              <w:pStyle w:val="9"/>
              <w:spacing w:before="7"/>
              <w:rPr>
                <w:sz w:val="24"/>
              </w:rPr>
            </w:pPr>
          </w:p>
          <w:p w14:paraId="69CF54BA">
            <w:pPr>
              <w:pStyle w:val="9"/>
              <w:spacing w:before="1" w:line="232" w:lineRule="auto"/>
              <w:ind w:left="36" w:right="103"/>
              <w:jc w:val="both"/>
              <w:rPr>
                <w:sz w:val="20"/>
              </w:rPr>
            </w:pPr>
            <w:r>
              <w:rPr>
                <w:spacing w:val="-2"/>
                <w:sz w:val="20"/>
              </w:rPr>
              <w:t>生鲜乳收购站取得生鲜乳收购许可证后，不再符合许可条件继续从事</w:t>
            </w:r>
            <w:r>
              <w:rPr>
                <w:sz w:val="20"/>
              </w:rPr>
              <w:t>生鲜乳收购的</w:t>
            </w:r>
          </w:p>
        </w:tc>
        <w:tc>
          <w:tcPr>
            <w:tcW w:w="2099" w:type="dxa"/>
            <w:vMerge w:val="restart"/>
          </w:tcPr>
          <w:p w14:paraId="11A929AC">
            <w:pPr>
              <w:pStyle w:val="9"/>
              <w:rPr>
                <w:sz w:val="20"/>
              </w:rPr>
            </w:pPr>
          </w:p>
          <w:p w14:paraId="6498FCCF">
            <w:pPr>
              <w:pStyle w:val="9"/>
              <w:rPr>
                <w:sz w:val="20"/>
              </w:rPr>
            </w:pPr>
          </w:p>
          <w:p w14:paraId="6C7D53D0">
            <w:pPr>
              <w:pStyle w:val="9"/>
              <w:rPr>
                <w:sz w:val="20"/>
              </w:rPr>
            </w:pPr>
          </w:p>
          <w:p w14:paraId="02F08FB1">
            <w:pPr>
              <w:pStyle w:val="9"/>
              <w:rPr>
                <w:sz w:val="20"/>
              </w:rPr>
            </w:pPr>
          </w:p>
          <w:p w14:paraId="3E01B632">
            <w:pPr>
              <w:pStyle w:val="9"/>
              <w:rPr>
                <w:sz w:val="20"/>
              </w:rPr>
            </w:pPr>
          </w:p>
          <w:p w14:paraId="592C1A4E">
            <w:pPr>
              <w:pStyle w:val="9"/>
              <w:rPr>
                <w:sz w:val="20"/>
              </w:rPr>
            </w:pPr>
          </w:p>
          <w:p w14:paraId="2668D2FD">
            <w:pPr>
              <w:pStyle w:val="9"/>
              <w:spacing w:before="1"/>
              <w:rPr>
                <w:sz w:val="24"/>
              </w:rPr>
            </w:pPr>
          </w:p>
          <w:p w14:paraId="3A95846B">
            <w:pPr>
              <w:pStyle w:val="9"/>
              <w:spacing w:line="230" w:lineRule="auto"/>
              <w:ind w:left="37" w:right="21"/>
              <w:rPr>
                <w:sz w:val="20"/>
              </w:rPr>
            </w:pPr>
            <w:r>
              <w:rPr>
                <w:sz w:val="20"/>
              </w:rPr>
              <w:t>违法乳品货值金额不足1万元的</w:t>
            </w:r>
          </w:p>
        </w:tc>
        <w:tc>
          <w:tcPr>
            <w:tcW w:w="4348" w:type="dxa"/>
            <w:vMerge w:val="restart"/>
          </w:tcPr>
          <w:p w14:paraId="188F4678">
            <w:pPr>
              <w:pStyle w:val="9"/>
              <w:rPr>
                <w:sz w:val="20"/>
              </w:rPr>
            </w:pPr>
          </w:p>
          <w:p w14:paraId="175FFB03">
            <w:pPr>
              <w:pStyle w:val="9"/>
              <w:rPr>
                <w:sz w:val="20"/>
              </w:rPr>
            </w:pPr>
          </w:p>
          <w:p w14:paraId="4DD57035">
            <w:pPr>
              <w:pStyle w:val="9"/>
              <w:rPr>
                <w:sz w:val="20"/>
              </w:rPr>
            </w:pPr>
          </w:p>
          <w:p w14:paraId="52459143">
            <w:pPr>
              <w:pStyle w:val="9"/>
              <w:rPr>
                <w:sz w:val="20"/>
              </w:rPr>
            </w:pPr>
          </w:p>
          <w:p w14:paraId="6E3B382B">
            <w:pPr>
              <w:pStyle w:val="9"/>
              <w:rPr>
                <w:sz w:val="20"/>
              </w:rPr>
            </w:pPr>
          </w:p>
          <w:p w14:paraId="41A8DDB0">
            <w:pPr>
              <w:pStyle w:val="9"/>
              <w:rPr>
                <w:sz w:val="20"/>
              </w:rPr>
            </w:pPr>
          </w:p>
          <w:p w14:paraId="6B34F281">
            <w:pPr>
              <w:pStyle w:val="9"/>
              <w:spacing w:before="178" w:line="251" w:lineRule="exact"/>
              <w:ind w:left="36"/>
              <w:rPr>
                <w:sz w:val="20"/>
              </w:rPr>
            </w:pPr>
            <w:r>
              <w:rPr>
                <w:sz w:val="20"/>
              </w:rPr>
              <w:t>没收违法所得、违法收购的生鲜乳和相关的设备</w:t>
            </w:r>
          </w:p>
          <w:p w14:paraId="251C93A7">
            <w:pPr>
              <w:pStyle w:val="9"/>
              <w:spacing w:before="2" w:line="230" w:lineRule="auto"/>
              <w:ind w:left="36" w:right="109"/>
              <w:rPr>
                <w:sz w:val="20"/>
              </w:rPr>
            </w:pPr>
            <w:r>
              <w:rPr>
                <w:w w:val="95"/>
                <w:sz w:val="20"/>
              </w:rPr>
              <w:t>、设施等物品，并处违法乳品货值金额5倍以上</w:t>
            </w:r>
            <w:r>
              <w:rPr>
                <w:spacing w:val="-16"/>
                <w:w w:val="95"/>
                <w:sz w:val="20"/>
              </w:rPr>
              <w:t xml:space="preserve">6 </w:t>
            </w:r>
            <w:r>
              <w:rPr>
                <w:sz w:val="20"/>
              </w:rPr>
              <w:t>倍以下罚款，由发证机关吊销许可证。</w:t>
            </w:r>
          </w:p>
        </w:tc>
      </w:tr>
      <w:tr w14:paraId="6D7471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67" w:hRule="atLeast"/>
        </w:trPr>
        <w:tc>
          <w:tcPr>
            <w:tcW w:w="581" w:type="dxa"/>
            <w:vMerge w:val="continue"/>
            <w:tcBorders>
              <w:top w:val="nil"/>
            </w:tcBorders>
          </w:tcPr>
          <w:p w14:paraId="49C5BE79">
            <w:pPr>
              <w:rPr>
                <w:sz w:val="2"/>
                <w:szCs w:val="2"/>
              </w:rPr>
            </w:pPr>
          </w:p>
        </w:tc>
        <w:tc>
          <w:tcPr>
            <w:tcW w:w="732" w:type="dxa"/>
            <w:vMerge w:val="continue"/>
            <w:tcBorders>
              <w:top w:val="nil"/>
            </w:tcBorders>
          </w:tcPr>
          <w:p w14:paraId="1E888DE4">
            <w:pPr>
              <w:rPr>
                <w:sz w:val="2"/>
                <w:szCs w:val="2"/>
              </w:rPr>
            </w:pPr>
          </w:p>
        </w:tc>
        <w:tc>
          <w:tcPr>
            <w:tcW w:w="1476" w:type="dxa"/>
            <w:vMerge w:val="continue"/>
            <w:tcBorders>
              <w:top w:val="nil"/>
            </w:tcBorders>
          </w:tcPr>
          <w:p w14:paraId="6BA107E8">
            <w:pPr>
              <w:rPr>
                <w:sz w:val="2"/>
                <w:szCs w:val="2"/>
              </w:rPr>
            </w:pPr>
          </w:p>
        </w:tc>
        <w:tc>
          <w:tcPr>
            <w:tcW w:w="2374" w:type="dxa"/>
          </w:tcPr>
          <w:p w14:paraId="13DE0D57">
            <w:pPr>
              <w:pStyle w:val="9"/>
              <w:spacing w:before="10"/>
              <w:rPr>
                <w:sz w:val="27"/>
              </w:rPr>
            </w:pPr>
          </w:p>
          <w:p w14:paraId="6FC9E5D7">
            <w:pPr>
              <w:pStyle w:val="9"/>
              <w:spacing w:line="230" w:lineRule="auto"/>
              <w:ind w:left="37" w:right="123"/>
              <w:jc w:val="both"/>
              <w:rPr>
                <w:sz w:val="20"/>
              </w:rPr>
            </w:pPr>
            <w:r>
              <w:rPr>
                <w:spacing w:val="-2"/>
                <w:sz w:val="20"/>
              </w:rPr>
              <w:t>对生鲜乳收购站取得生鲜乳收购许可证后，不再符合许可条件继续从事生鲜</w:t>
            </w:r>
            <w:r>
              <w:rPr>
                <w:sz w:val="20"/>
              </w:rPr>
              <w:t>乳收购的行政处罚</w:t>
            </w:r>
          </w:p>
        </w:tc>
        <w:tc>
          <w:tcPr>
            <w:tcW w:w="8888" w:type="dxa"/>
            <w:vMerge w:val="continue"/>
            <w:tcBorders>
              <w:top w:val="nil"/>
            </w:tcBorders>
          </w:tcPr>
          <w:p w14:paraId="6E932896">
            <w:pPr>
              <w:rPr>
                <w:sz w:val="2"/>
                <w:szCs w:val="2"/>
              </w:rPr>
            </w:pPr>
          </w:p>
        </w:tc>
        <w:tc>
          <w:tcPr>
            <w:tcW w:w="2154" w:type="dxa"/>
            <w:vMerge w:val="continue"/>
            <w:tcBorders>
              <w:top w:val="nil"/>
            </w:tcBorders>
          </w:tcPr>
          <w:p w14:paraId="3AF54087">
            <w:pPr>
              <w:rPr>
                <w:sz w:val="2"/>
                <w:szCs w:val="2"/>
              </w:rPr>
            </w:pPr>
          </w:p>
        </w:tc>
        <w:tc>
          <w:tcPr>
            <w:tcW w:w="2099" w:type="dxa"/>
            <w:vMerge w:val="continue"/>
            <w:tcBorders>
              <w:top w:val="nil"/>
            </w:tcBorders>
          </w:tcPr>
          <w:p w14:paraId="793E29A7">
            <w:pPr>
              <w:rPr>
                <w:sz w:val="2"/>
                <w:szCs w:val="2"/>
              </w:rPr>
            </w:pPr>
          </w:p>
        </w:tc>
        <w:tc>
          <w:tcPr>
            <w:tcW w:w="4348" w:type="dxa"/>
            <w:vMerge w:val="continue"/>
            <w:tcBorders>
              <w:top w:val="nil"/>
            </w:tcBorders>
          </w:tcPr>
          <w:p w14:paraId="73FFF7FB">
            <w:pPr>
              <w:rPr>
                <w:sz w:val="2"/>
                <w:szCs w:val="2"/>
              </w:rPr>
            </w:pPr>
          </w:p>
        </w:tc>
      </w:tr>
      <w:tr w14:paraId="358C74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04" w:hRule="atLeast"/>
        </w:trPr>
        <w:tc>
          <w:tcPr>
            <w:tcW w:w="581" w:type="dxa"/>
            <w:vMerge w:val="continue"/>
            <w:tcBorders>
              <w:top w:val="nil"/>
            </w:tcBorders>
          </w:tcPr>
          <w:p w14:paraId="4C3A5AC0">
            <w:pPr>
              <w:rPr>
                <w:sz w:val="2"/>
                <w:szCs w:val="2"/>
              </w:rPr>
            </w:pPr>
          </w:p>
        </w:tc>
        <w:tc>
          <w:tcPr>
            <w:tcW w:w="732" w:type="dxa"/>
            <w:vMerge w:val="continue"/>
            <w:tcBorders>
              <w:top w:val="nil"/>
            </w:tcBorders>
          </w:tcPr>
          <w:p w14:paraId="3FAF32F2">
            <w:pPr>
              <w:rPr>
                <w:sz w:val="2"/>
                <w:szCs w:val="2"/>
              </w:rPr>
            </w:pPr>
          </w:p>
        </w:tc>
        <w:tc>
          <w:tcPr>
            <w:tcW w:w="1476" w:type="dxa"/>
            <w:vMerge w:val="continue"/>
            <w:tcBorders>
              <w:top w:val="nil"/>
            </w:tcBorders>
          </w:tcPr>
          <w:p w14:paraId="678EF5EA">
            <w:pPr>
              <w:rPr>
                <w:sz w:val="2"/>
                <w:szCs w:val="2"/>
              </w:rPr>
            </w:pPr>
          </w:p>
        </w:tc>
        <w:tc>
          <w:tcPr>
            <w:tcW w:w="2374" w:type="dxa"/>
          </w:tcPr>
          <w:p w14:paraId="2F021BB5">
            <w:pPr>
              <w:pStyle w:val="9"/>
              <w:spacing w:before="4"/>
              <w:rPr>
                <w:sz w:val="21"/>
              </w:rPr>
            </w:pPr>
          </w:p>
          <w:p w14:paraId="26DF332E">
            <w:pPr>
              <w:pStyle w:val="9"/>
              <w:spacing w:before="1" w:line="230" w:lineRule="auto"/>
              <w:ind w:left="37" w:right="80"/>
              <w:rPr>
                <w:sz w:val="20"/>
              </w:rPr>
            </w:pPr>
            <w:r>
              <w:rPr>
                <w:sz w:val="20"/>
              </w:rPr>
              <w:t>对生鲜乳收购站收购《乳品质量安全监督管理条例</w:t>
            </w:r>
          </w:p>
          <w:p w14:paraId="06F39035">
            <w:pPr>
              <w:pStyle w:val="9"/>
              <w:spacing w:before="3" w:line="230" w:lineRule="auto"/>
              <w:ind w:left="37" w:right="81"/>
              <w:rPr>
                <w:sz w:val="20"/>
              </w:rPr>
            </w:pPr>
            <w:r>
              <w:rPr>
                <w:sz w:val="20"/>
              </w:rPr>
              <w:t>》第二十四条规定禁止收购的生鲜乳的行政处罚</w:t>
            </w:r>
          </w:p>
        </w:tc>
        <w:tc>
          <w:tcPr>
            <w:tcW w:w="8888" w:type="dxa"/>
            <w:vMerge w:val="continue"/>
            <w:tcBorders>
              <w:top w:val="nil"/>
            </w:tcBorders>
          </w:tcPr>
          <w:p w14:paraId="759C9CEE">
            <w:pPr>
              <w:rPr>
                <w:sz w:val="2"/>
                <w:szCs w:val="2"/>
              </w:rPr>
            </w:pPr>
          </w:p>
        </w:tc>
        <w:tc>
          <w:tcPr>
            <w:tcW w:w="2154" w:type="dxa"/>
            <w:vMerge w:val="continue"/>
            <w:tcBorders>
              <w:top w:val="nil"/>
            </w:tcBorders>
          </w:tcPr>
          <w:p w14:paraId="6E9E8C97">
            <w:pPr>
              <w:rPr>
                <w:sz w:val="2"/>
                <w:szCs w:val="2"/>
              </w:rPr>
            </w:pPr>
          </w:p>
        </w:tc>
        <w:tc>
          <w:tcPr>
            <w:tcW w:w="2099" w:type="dxa"/>
            <w:vMerge w:val="continue"/>
            <w:tcBorders>
              <w:top w:val="nil"/>
            </w:tcBorders>
          </w:tcPr>
          <w:p w14:paraId="0FE4C14F">
            <w:pPr>
              <w:rPr>
                <w:sz w:val="2"/>
                <w:szCs w:val="2"/>
              </w:rPr>
            </w:pPr>
          </w:p>
        </w:tc>
        <w:tc>
          <w:tcPr>
            <w:tcW w:w="4348" w:type="dxa"/>
            <w:vMerge w:val="continue"/>
            <w:tcBorders>
              <w:top w:val="nil"/>
            </w:tcBorders>
          </w:tcPr>
          <w:p w14:paraId="3881BA2D">
            <w:pPr>
              <w:rPr>
                <w:sz w:val="2"/>
                <w:szCs w:val="2"/>
              </w:rPr>
            </w:pPr>
          </w:p>
        </w:tc>
      </w:tr>
      <w:tr w14:paraId="312038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02" w:hRule="atLeast"/>
        </w:trPr>
        <w:tc>
          <w:tcPr>
            <w:tcW w:w="581" w:type="dxa"/>
          </w:tcPr>
          <w:p w14:paraId="46B8A3A7">
            <w:pPr>
              <w:pStyle w:val="9"/>
              <w:rPr>
                <w:sz w:val="20"/>
              </w:rPr>
            </w:pPr>
          </w:p>
          <w:p w14:paraId="20814940">
            <w:pPr>
              <w:pStyle w:val="9"/>
              <w:rPr>
                <w:sz w:val="20"/>
              </w:rPr>
            </w:pPr>
          </w:p>
          <w:p w14:paraId="2888F91C">
            <w:pPr>
              <w:pStyle w:val="9"/>
              <w:rPr>
                <w:sz w:val="20"/>
              </w:rPr>
            </w:pPr>
          </w:p>
          <w:p w14:paraId="3CBA69CD">
            <w:pPr>
              <w:pStyle w:val="9"/>
              <w:rPr>
                <w:sz w:val="20"/>
              </w:rPr>
            </w:pPr>
          </w:p>
          <w:p w14:paraId="4A5E7679">
            <w:pPr>
              <w:pStyle w:val="9"/>
              <w:rPr>
                <w:sz w:val="20"/>
              </w:rPr>
            </w:pPr>
          </w:p>
          <w:p w14:paraId="56F38052">
            <w:pPr>
              <w:pStyle w:val="9"/>
              <w:rPr>
                <w:sz w:val="20"/>
              </w:rPr>
            </w:pPr>
          </w:p>
          <w:p w14:paraId="03470B69">
            <w:pPr>
              <w:pStyle w:val="9"/>
              <w:rPr>
                <w:sz w:val="20"/>
              </w:rPr>
            </w:pPr>
          </w:p>
          <w:p w14:paraId="450EE0D9">
            <w:pPr>
              <w:pStyle w:val="9"/>
              <w:rPr>
                <w:sz w:val="20"/>
              </w:rPr>
            </w:pPr>
          </w:p>
          <w:p w14:paraId="1D245BC2">
            <w:pPr>
              <w:pStyle w:val="9"/>
              <w:rPr>
                <w:sz w:val="20"/>
              </w:rPr>
            </w:pPr>
          </w:p>
          <w:p w14:paraId="5197298C">
            <w:pPr>
              <w:pStyle w:val="9"/>
              <w:spacing w:before="179"/>
              <w:ind w:left="75" w:right="39"/>
              <w:jc w:val="center"/>
              <w:rPr>
                <w:sz w:val="20"/>
              </w:rPr>
            </w:pPr>
            <w:r>
              <w:rPr>
                <w:sz w:val="20"/>
              </w:rPr>
              <w:t>96</w:t>
            </w:r>
          </w:p>
        </w:tc>
        <w:tc>
          <w:tcPr>
            <w:tcW w:w="732" w:type="dxa"/>
          </w:tcPr>
          <w:p w14:paraId="47276E52">
            <w:pPr>
              <w:pStyle w:val="9"/>
              <w:rPr>
                <w:sz w:val="20"/>
              </w:rPr>
            </w:pPr>
          </w:p>
          <w:p w14:paraId="7F0F4C4F">
            <w:pPr>
              <w:pStyle w:val="9"/>
              <w:rPr>
                <w:sz w:val="20"/>
              </w:rPr>
            </w:pPr>
          </w:p>
          <w:p w14:paraId="2153C27C">
            <w:pPr>
              <w:pStyle w:val="9"/>
              <w:rPr>
                <w:sz w:val="20"/>
              </w:rPr>
            </w:pPr>
          </w:p>
          <w:p w14:paraId="3C16E2F7">
            <w:pPr>
              <w:pStyle w:val="9"/>
              <w:rPr>
                <w:sz w:val="20"/>
              </w:rPr>
            </w:pPr>
          </w:p>
          <w:p w14:paraId="5614FB9D">
            <w:pPr>
              <w:pStyle w:val="9"/>
              <w:rPr>
                <w:sz w:val="20"/>
              </w:rPr>
            </w:pPr>
          </w:p>
          <w:p w14:paraId="77D3A87E">
            <w:pPr>
              <w:pStyle w:val="9"/>
              <w:rPr>
                <w:sz w:val="20"/>
              </w:rPr>
            </w:pPr>
          </w:p>
          <w:p w14:paraId="165566D4">
            <w:pPr>
              <w:pStyle w:val="9"/>
              <w:rPr>
                <w:sz w:val="20"/>
              </w:rPr>
            </w:pPr>
          </w:p>
          <w:p w14:paraId="42D0DFE8">
            <w:pPr>
              <w:pStyle w:val="9"/>
              <w:rPr>
                <w:sz w:val="20"/>
              </w:rPr>
            </w:pPr>
          </w:p>
          <w:p w14:paraId="3A48A40F">
            <w:pPr>
              <w:pStyle w:val="9"/>
              <w:rPr>
                <w:sz w:val="20"/>
              </w:rPr>
            </w:pPr>
          </w:p>
          <w:p w14:paraId="216EB329">
            <w:pPr>
              <w:pStyle w:val="9"/>
              <w:spacing w:before="179"/>
              <w:ind w:left="52" w:right="20"/>
              <w:jc w:val="center"/>
              <w:rPr>
                <w:sz w:val="20"/>
              </w:rPr>
            </w:pPr>
            <w:r>
              <w:rPr>
                <w:sz w:val="20"/>
              </w:rPr>
              <w:t>生鲜乳</w:t>
            </w:r>
          </w:p>
        </w:tc>
        <w:tc>
          <w:tcPr>
            <w:tcW w:w="3850" w:type="dxa"/>
            <w:gridSpan w:val="2"/>
          </w:tcPr>
          <w:p w14:paraId="7FE3FFFE">
            <w:pPr>
              <w:pStyle w:val="9"/>
              <w:rPr>
                <w:sz w:val="20"/>
              </w:rPr>
            </w:pPr>
          </w:p>
          <w:p w14:paraId="2C1AA442">
            <w:pPr>
              <w:pStyle w:val="9"/>
              <w:rPr>
                <w:sz w:val="20"/>
              </w:rPr>
            </w:pPr>
          </w:p>
          <w:p w14:paraId="68097079">
            <w:pPr>
              <w:pStyle w:val="9"/>
              <w:rPr>
                <w:sz w:val="20"/>
              </w:rPr>
            </w:pPr>
          </w:p>
          <w:p w14:paraId="7FF021CD">
            <w:pPr>
              <w:pStyle w:val="9"/>
              <w:rPr>
                <w:sz w:val="20"/>
              </w:rPr>
            </w:pPr>
          </w:p>
          <w:p w14:paraId="1CA9A74E">
            <w:pPr>
              <w:pStyle w:val="9"/>
              <w:rPr>
                <w:sz w:val="20"/>
              </w:rPr>
            </w:pPr>
          </w:p>
          <w:p w14:paraId="0E658E64">
            <w:pPr>
              <w:pStyle w:val="9"/>
              <w:rPr>
                <w:sz w:val="20"/>
              </w:rPr>
            </w:pPr>
          </w:p>
          <w:p w14:paraId="287DF43E">
            <w:pPr>
              <w:pStyle w:val="9"/>
              <w:rPr>
                <w:sz w:val="20"/>
              </w:rPr>
            </w:pPr>
          </w:p>
          <w:p w14:paraId="133B733C">
            <w:pPr>
              <w:pStyle w:val="9"/>
              <w:rPr>
                <w:sz w:val="20"/>
              </w:rPr>
            </w:pPr>
          </w:p>
          <w:p w14:paraId="00AD8E7D">
            <w:pPr>
              <w:pStyle w:val="9"/>
              <w:spacing w:before="9"/>
              <w:rPr>
                <w:sz w:val="24"/>
              </w:rPr>
            </w:pPr>
          </w:p>
          <w:p w14:paraId="4A218DDC">
            <w:pPr>
              <w:pStyle w:val="9"/>
              <w:spacing w:line="232" w:lineRule="auto"/>
              <w:ind w:left="37" w:right="9"/>
              <w:rPr>
                <w:sz w:val="20"/>
              </w:rPr>
            </w:pPr>
            <w:r>
              <w:rPr>
                <w:w w:val="95"/>
                <w:sz w:val="20"/>
              </w:rPr>
              <w:t>在奶畜养殖过程中使用违禁药品和其他化合</w:t>
            </w:r>
            <w:r>
              <w:rPr>
                <w:sz w:val="20"/>
              </w:rPr>
              <w:t>物的行政处罚</w:t>
            </w:r>
          </w:p>
        </w:tc>
        <w:tc>
          <w:tcPr>
            <w:tcW w:w="8888" w:type="dxa"/>
          </w:tcPr>
          <w:p w14:paraId="28793993">
            <w:pPr>
              <w:pStyle w:val="9"/>
              <w:rPr>
                <w:sz w:val="20"/>
              </w:rPr>
            </w:pPr>
          </w:p>
          <w:p w14:paraId="719DAED7">
            <w:pPr>
              <w:pStyle w:val="9"/>
              <w:rPr>
                <w:sz w:val="20"/>
              </w:rPr>
            </w:pPr>
          </w:p>
          <w:p w14:paraId="0AEFC8C0">
            <w:pPr>
              <w:pStyle w:val="9"/>
              <w:spacing w:before="9"/>
              <w:rPr>
                <w:sz w:val="28"/>
              </w:rPr>
            </w:pPr>
          </w:p>
          <w:p w14:paraId="789A685A">
            <w:pPr>
              <w:pStyle w:val="9"/>
              <w:spacing w:line="252" w:lineRule="exact"/>
              <w:ind w:left="39"/>
              <w:rPr>
                <w:b/>
                <w:sz w:val="20"/>
              </w:rPr>
            </w:pPr>
            <w:r>
              <w:rPr>
                <w:b/>
                <w:w w:val="98"/>
                <w:sz w:val="20"/>
              </w:rPr>
              <w:t xml:space="preserve"> </w:t>
            </w:r>
            <w:r>
              <w:rPr>
                <w:b/>
                <w:sz w:val="20"/>
              </w:rPr>
              <w:t>1.《国务院关于加强食品等产品安全监督管理的特别规定》（2007）</w:t>
            </w:r>
          </w:p>
          <w:p w14:paraId="2BBF7F55">
            <w:pPr>
              <w:pStyle w:val="9"/>
              <w:spacing w:before="4" w:line="230" w:lineRule="auto"/>
              <w:ind w:left="39" w:right="59"/>
              <w:rPr>
                <w:sz w:val="20"/>
              </w:rPr>
            </w:pPr>
            <w:r>
              <w:rPr>
                <w:b/>
                <w:spacing w:val="3"/>
                <w:w w:val="98"/>
                <w:sz w:val="20"/>
              </w:rPr>
              <w:t xml:space="preserve"> </w:t>
            </w:r>
            <w:r>
              <w:rPr>
                <w:b/>
                <w:spacing w:val="12"/>
                <w:sz w:val="20"/>
              </w:rPr>
              <w:t xml:space="preserve">第四条第二款 </w:t>
            </w:r>
            <w:r>
              <w:rPr>
                <w:sz w:val="20"/>
              </w:rPr>
              <w:t>违反前款规定，违法使用原料、辅料、添加剂、农业投入品的，由农业、卫生、质检、商务、药品等监督管理部门依据各自职责没收违法所得，货值金额不足5000元的，并处2万元</w:t>
            </w:r>
            <w:r>
              <w:rPr>
                <w:w w:val="95"/>
                <w:sz w:val="20"/>
              </w:rPr>
              <w:t>罚款；货值金额5000元以上不足1万元的，并处</w:t>
            </w:r>
            <w:r>
              <w:rPr>
                <w:spacing w:val="3"/>
                <w:w w:val="95"/>
                <w:sz w:val="20"/>
              </w:rPr>
              <w:t>5</w:t>
            </w:r>
            <w:r>
              <w:rPr>
                <w:w w:val="95"/>
                <w:sz w:val="20"/>
              </w:rPr>
              <w:t>万元罚款；货值金额1万元以上的，并处货值金额5</w:t>
            </w:r>
            <w:r>
              <w:rPr>
                <w:spacing w:val="-13"/>
                <w:w w:val="95"/>
                <w:sz w:val="20"/>
              </w:rPr>
              <w:t xml:space="preserve">倍 </w:t>
            </w:r>
            <w:r>
              <w:rPr>
                <w:sz w:val="20"/>
              </w:rPr>
              <w:t>以上10倍以下的罚款；造成严重后果的，由原发证部门吊销许可证照；构成生产、销售伪劣商品罪的，依法追究刑事责任。</w:t>
            </w:r>
          </w:p>
          <w:p w14:paraId="49548451">
            <w:pPr>
              <w:pStyle w:val="9"/>
              <w:spacing w:before="1" w:line="232" w:lineRule="auto"/>
              <w:ind w:left="39" w:right="89"/>
              <w:rPr>
                <w:b/>
                <w:sz w:val="20"/>
              </w:rPr>
            </w:pPr>
            <w:r>
              <w:rPr>
                <w:b/>
                <w:w w:val="95"/>
                <w:sz w:val="20"/>
              </w:rPr>
              <w:t xml:space="preserve">2.农业部关于印发《奶畜养殖和生鲜乳收购运输环节违法行为依法从重处罚的规定》的通（农 </w:t>
            </w:r>
            <w:r>
              <w:rPr>
                <w:b/>
                <w:sz w:val="20"/>
              </w:rPr>
              <w:t>牧发[2011]4号）</w:t>
            </w:r>
          </w:p>
          <w:p w14:paraId="0E4C8652">
            <w:pPr>
              <w:pStyle w:val="9"/>
              <w:spacing w:line="230" w:lineRule="auto"/>
              <w:ind w:left="39" w:right="54"/>
              <w:rPr>
                <w:sz w:val="20"/>
              </w:rPr>
            </w:pPr>
            <w:r>
              <w:rPr>
                <w:b/>
                <w:spacing w:val="16"/>
                <w:sz w:val="20"/>
              </w:rPr>
              <w:t xml:space="preserve">第一条 </w:t>
            </w:r>
            <w:r>
              <w:rPr>
                <w:spacing w:val="-1"/>
                <w:sz w:val="20"/>
              </w:rPr>
              <w:t>在奶畜养殖过程中使用违禁药品和其他化合物的，依照《国务院关于加强食品等产品安</w:t>
            </w:r>
            <w:r>
              <w:rPr>
                <w:sz w:val="20"/>
              </w:rPr>
              <w:t>全监督管理的特别规定》第四条第二款的规定，没收违法所得，货值金额不足5000元的，并处2万元罚款；货值金额5000元以上不足1万元的，并处</w:t>
            </w:r>
            <w:r>
              <w:rPr>
                <w:spacing w:val="3"/>
                <w:sz w:val="20"/>
              </w:rPr>
              <w:t>5</w:t>
            </w:r>
            <w:r>
              <w:rPr>
                <w:sz w:val="20"/>
              </w:rPr>
              <w:t xml:space="preserve">万元罚款；货值金额1万元以上的，并处货值金额10 </w:t>
            </w:r>
            <w:r>
              <w:rPr>
                <w:w w:val="95"/>
                <w:sz w:val="20"/>
              </w:rPr>
              <w:t xml:space="preserve">倍的罚款。对饲喂了违禁药品和其他化合物的奶畜所产的生鲜乳，依照《兽药管理条例》第六十二条 的规定，责令违法行为人进行无害化处理。对违禁药品，依照《饲料和饲料添加剂管理条例》第二十 </w:t>
            </w:r>
            <w:r>
              <w:rPr>
                <w:sz w:val="20"/>
              </w:rPr>
              <w:t>九条第二款的规定予以没收。</w:t>
            </w:r>
          </w:p>
        </w:tc>
        <w:tc>
          <w:tcPr>
            <w:tcW w:w="4253" w:type="dxa"/>
            <w:gridSpan w:val="2"/>
          </w:tcPr>
          <w:p w14:paraId="335B1CFD">
            <w:pPr>
              <w:pStyle w:val="9"/>
              <w:rPr>
                <w:sz w:val="20"/>
              </w:rPr>
            </w:pPr>
          </w:p>
          <w:p w14:paraId="4593E8FA">
            <w:pPr>
              <w:pStyle w:val="9"/>
              <w:rPr>
                <w:sz w:val="20"/>
              </w:rPr>
            </w:pPr>
          </w:p>
          <w:p w14:paraId="6C75B1ED">
            <w:pPr>
              <w:pStyle w:val="9"/>
              <w:rPr>
                <w:sz w:val="20"/>
              </w:rPr>
            </w:pPr>
          </w:p>
          <w:p w14:paraId="70D4D0FC">
            <w:pPr>
              <w:pStyle w:val="9"/>
              <w:rPr>
                <w:sz w:val="20"/>
              </w:rPr>
            </w:pPr>
          </w:p>
          <w:p w14:paraId="2EAAD5FE">
            <w:pPr>
              <w:pStyle w:val="9"/>
              <w:rPr>
                <w:sz w:val="20"/>
              </w:rPr>
            </w:pPr>
          </w:p>
          <w:p w14:paraId="51838626">
            <w:pPr>
              <w:pStyle w:val="9"/>
              <w:rPr>
                <w:sz w:val="20"/>
              </w:rPr>
            </w:pPr>
          </w:p>
          <w:p w14:paraId="613BBE23">
            <w:pPr>
              <w:pStyle w:val="9"/>
              <w:rPr>
                <w:sz w:val="20"/>
              </w:rPr>
            </w:pPr>
          </w:p>
          <w:p w14:paraId="3F4120FA">
            <w:pPr>
              <w:pStyle w:val="9"/>
              <w:rPr>
                <w:sz w:val="20"/>
              </w:rPr>
            </w:pPr>
          </w:p>
          <w:p w14:paraId="54A824FC">
            <w:pPr>
              <w:pStyle w:val="9"/>
              <w:rPr>
                <w:sz w:val="20"/>
              </w:rPr>
            </w:pPr>
          </w:p>
          <w:p w14:paraId="090E0FF9">
            <w:pPr>
              <w:pStyle w:val="9"/>
              <w:spacing w:before="179"/>
              <w:ind w:left="36"/>
              <w:rPr>
                <w:sz w:val="20"/>
              </w:rPr>
            </w:pPr>
            <w:r>
              <w:rPr>
                <w:sz w:val="20"/>
              </w:rPr>
              <w:t>货值金额不足5000元的</w:t>
            </w:r>
          </w:p>
        </w:tc>
        <w:tc>
          <w:tcPr>
            <w:tcW w:w="4348" w:type="dxa"/>
          </w:tcPr>
          <w:p w14:paraId="1EBD9E81">
            <w:pPr>
              <w:pStyle w:val="9"/>
              <w:rPr>
                <w:sz w:val="20"/>
              </w:rPr>
            </w:pPr>
          </w:p>
          <w:p w14:paraId="63BFF4C8">
            <w:pPr>
              <w:pStyle w:val="9"/>
              <w:rPr>
                <w:sz w:val="20"/>
              </w:rPr>
            </w:pPr>
          </w:p>
          <w:p w14:paraId="27C1D720">
            <w:pPr>
              <w:pStyle w:val="9"/>
              <w:rPr>
                <w:sz w:val="20"/>
              </w:rPr>
            </w:pPr>
          </w:p>
          <w:p w14:paraId="70183F05">
            <w:pPr>
              <w:pStyle w:val="9"/>
              <w:rPr>
                <w:sz w:val="20"/>
              </w:rPr>
            </w:pPr>
          </w:p>
          <w:p w14:paraId="3D00E83C">
            <w:pPr>
              <w:pStyle w:val="9"/>
              <w:rPr>
                <w:sz w:val="20"/>
              </w:rPr>
            </w:pPr>
          </w:p>
          <w:p w14:paraId="08D09733">
            <w:pPr>
              <w:pStyle w:val="9"/>
              <w:rPr>
                <w:sz w:val="20"/>
              </w:rPr>
            </w:pPr>
          </w:p>
          <w:p w14:paraId="2D190DB0">
            <w:pPr>
              <w:pStyle w:val="9"/>
              <w:rPr>
                <w:sz w:val="20"/>
              </w:rPr>
            </w:pPr>
          </w:p>
          <w:p w14:paraId="7809836E">
            <w:pPr>
              <w:pStyle w:val="9"/>
              <w:rPr>
                <w:sz w:val="20"/>
              </w:rPr>
            </w:pPr>
          </w:p>
          <w:p w14:paraId="0B3E5760">
            <w:pPr>
              <w:pStyle w:val="9"/>
              <w:rPr>
                <w:sz w:val="20"/>
              </w:rPr>
            </w:pPr>
          </w:p>
          <w:p w14:paraId="5DBFAC14">
            <w:pPr>
              <w:pStyle w:val="9"/>
              <w:spacing w:before="179"/>
              <w:ind w:left="36"/>
              <w:rPr>
                <w:sz w:val="20"/>
              </w:rPr>
            </w:pPr>
            <w:r>
              <w:rPr>
                <w:sz w:val="20"/>
              </w:rPr>
              <w:t>没收违法所得，并处2万元罚款。</w:t>
            </w:r>
          </w:p>
        </w:tc>
      </w:tr>
    </w:tbl>
    <w:p w14:paraId="018477A6">
      <w:pPr>
        <w:spacing w:after="0"/>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3850"/>
        <w:gridCol w:w="8888"/>
        <w:gridCol w:w="2154"/>
        <w:gridCol w:w="2099"/>
        <w:gridCol w:w="4348"/>
      </w:tblGrid>
      <w:tr w14:paraId="38A100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3A5C70C3">
            <w:pPr>
              <w:pStyle w:val="9"/>
              <w:spacing w:before="5"/>
              <w:rPr>
                <w:sz w:val="14"/>
              </w:rPr>
            </w:pPr>
          </w:p>
          <w:p w14:paraId="528E9897">
            <w:pPr>
              <w:pStyle w:val="9"/>
              <w:ind w:left="75" w:right="44"/>
              <w:jc w:val="center"/>
              <w:rPr>
                <w:b/>
                <w:sz w:val="20"/>
              </w:rPr>
            </w:pPr>
            <w:r>
              <w:rPr>
                <w:b/>
                <w:sz w:val="20"/>
              </w:rPr>
              <w:t>序号</w:t>
            </w:r>
          </w:p>
        </w:tc>
        <w:tc>
          <w:tcPr>
            <w:tcW w:w="732" w:type="dxa"/>
          </w:tcPr>
          <w:p w14:paraId="52A5B4A4">
            <w:pPr>
              <w:pStyle w:val="9"/>
              <w:spacing w:before="70" w:line="230" w:lineRule="auto"/>
              <w:ind w:left="172" w:right="136"/>
              <w:rPr>
                <w:b/>
                <w:sz w:val="20"/>
              </w:rPr>
            </w:pPr>
            <w:r>
              <w:rPr>
                <w:b/>
                <w:sz w:val="20"/>
              </w:rPr>
              <w:t>事项类别</w:t>
            </w:r>
          </w:p>
        </w:tc>
        <w:tc>
          <w:tcPr>
            <w:tcW w:w="3850" w:type="dxa"/>
          </w:tcPr>
          <w:p w14:paraId="36316242">
            <w:pPr>
              <w:pStyle w:val="9"/>
              <w:spacing w:before="5"/>
              <w:rPr>
                <w:sz w:val="14"/>
              </w:rPr>
            </w:pPr>
          </w:p>
          <w:p w14:paraId="1E69D49C">
            <w:pPr>
              <w:pStyle w:val="9"/>
              <w:ind w:left="36" w:right="4"/>
              <w:jc w:val="center"/>
              <w:rPr>
                <w:b/>
                <w:sz w:val="20"/>
              </w:rPr>
            </w:pPr>
            <w:r>
              <w:rPr>
                <w:b/>
                <w:sz w:val="20"/>
              </w:rPr>
              <w:t>事项名称</w:t>
            </w:r>
          </w:p>
        </w:tc>
        <w:tc>
          <w:tcPr>
            <w:tcW w:w="8888" w:type="dxa"/>
          </w:tcPr>
          <w:p w14:paraId="06372111">
            <w:pPr>
              <w:pStyle w:val="9"/>
              <w:spacing w:before="5"/>
              <w:rPr>
                <w:sz w:val="14"/>
              </w:rPr>
            </w:pPr>
          </w:p>
          <w:p w14:paraId="0727BD7F">
            <w:pPr>
              <w:pStyle w:val="9"/>
              <w:ind w:left="4028" w:right="3996"/>
              <w:jc w:val="center"/>
              <w:rPr>
                <w:b/>
                <w:sz w:val="20"/>
              </w:rPr>
            </w:pPr>
            <w:r>
              <w:rPr>
                <w:b/>
                <w:sz w:val="20"/>
              </w:rPr>
              <w:t>实施依据</w:t>
            </w:r>
          </w:p>
        </w:tc>
        <w:tc>
          <w:tcPr>
            <w:tcW w:w="4253" w:type="dxa"/>
            <w:gridSpan w:val="2"/>
          </w:tcPr>
          <w:p w14:paraId="783C0324">
            <w:pPr>
              <w:pStyle w:val="9"/>
              <w:spacing w:before="5"/>
              <w:rPr>
                <w:sz w:val="14"/>
              </w:rPr>
            </w:pPr>
          </w:p>
          <w:p w14:paraId="783958A6">
            <w:pPr>
              <w:pStyle w:val="9"/>
              <w:ind w:left="1709" w:right="1680"/>
              <w:jc w:val="center"/>
              <w:rPr>
                <w:b/>
                <w:sz w:val="20"/>
              </w:rPr>
            </w:pPr>
            <w:r>
              <w:rPr>
                <w:b/>
                <w:sz w:val="20"/>
              </w:rPr>
              <w:t>适用情形</w:t>
            </w:r>
          </w:p>
        </w:tc>
        <w:tc>
          <w:tcPr>
            <w:tcW w:w="4348" w:type="dxa"/>
          </w:tcPr>
          <w:p w14:paraId="3C710FEA">
            <w:pPr>
              <w:pStyle w:val="9"/>
              <w:spacing w:before="5"/>
              <w:rPr>
                <w:sz w:val="14"/>
              </w:rPr>
            </w:pPr>
          </w:p>
          <w:p w14:paraId="16A06096">
            <w:pPr>
              <w:pStyle w:val="9"/>
              <w:ind w:left="1753" w:right="1729"/>
              <w:jc w:val="center"/>
              <w:rPr>
                <w:b/>
                <w:sz w:val="20"/>
              </w:rPr>
            </w:pPr>
            <w:r>
              <w:rPr>
                <w:b/>
                <w:sz w:val="20"/>
              </w:rPr>
              <w:t>裁量标准</w:t>
            </w:r>
          </w:p>
        </w:tc>
      </w:tr>
      <w:tr w14:paraId="4302C5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2" w:hRule="atLeast"/>
        </w:trPr>
        <w:tc>
          <w:tcPr>
            <w:tcW w:w="581" w:type="dxa"/>
          </w:tcPr>
          <w:p w14:paraId="2C9C33E2">
            <w:pPr>
              <w:pStyle w:val="9"/>
              <w:rPr>
                <w:sz w:val="20"/>
              </w:rPr>
            </w:pPr>
          </w:p>
          <w:p w14:paraId="00753FB4">
            <w:pPr>
              <w:pStyle w:val="9"/>
              <w:rPr>
                <w:sz w:val="20"/>
              </w:rPr>
            </w:pPr>
          </w:p>
          <w:p w14:paraId="751E9015">
            <w:pPr>
              <w:pStyle w:val="9"/>
              <w:rPr>
                <w:sz w:val="20"/>
              </w:rPr>
            </w:pPr>
          </w:p>
          <w:p w14:paraId="7EAB2E85">
            <w:pPr>
              <w:pStyle w:val="9"/>
              <w:rPr>
                <w:sz w:val="20"/>
              </w:rPr>
            </w:pPr>
          </w:p>
          <w:p w14:paraId="14D9BA0C">
            <w:pPr>
              <w:pStyle w:val="9"/>
              <w:spacing w:before="12"/>
              <w:rPr>
                <w:sz w:val="19"/>
              </w:rPr>
            </w:pPr>
          </w:p>
          <w:p w14:paraId="3E44D144">
            <w:pPr>
              <w:pStyle w:val="9"/>
              <w:ind w:left="75" w:right="39"/>
              <w:jc w:val="center"/>
              <w:rPr>
                <w:sz w:val="20"/>
              </w:rPr>
            </w:pPr>
            <w:r>
              <w:rPr>
                <w:sz w:val="20"/>
              </w:rPr>
              <w:t>97</w:t>
            </w:r>
          </w:p>
        </w:tc>
        <w:tc>
          <w:tcPr>
            <w:tcW w:w="732" w:type="dxa"/>
          </w:tcPr>
          <w:p w14:paraId="1456C07B">
            <w:pPr>
              <w:pStyle w:val="9"/>
              <w:rPr>
                <w:sz w:val="20"/>
              </w:rPr>
            </w:pPr>
          </w:p>
          <w:p w14:paraId="0EF34A93">
            <w:pPr>
              <w:pStyle w:val="9"/>
              <w:rPr>
                <w:sz w:val="20"/>
              </w:rPr>
            </w:pPr>
          </w:p>
          <w:p w14:paraId="05E31808">
            <w:pPr>
              <w:pStyle w:val="9"/>
              <w:rPr>
                <w:sz w:val="20"/>
              </w:rPr>
            </w:pPr>
          </w:p>
          <w:p w14:paraId="0422D2E4">
            <w:pPr>
              <w:pStyle w:val="9"/>
              <w:rPr>
                <w:sz w:val="20"/>
              </w:rPr>
            </w:pPr>
          </w:p>
          <w:p w14:paraId="38ECB9F6">
            <w:pPr>
              <w:pStyle w:val="9"/>
              <w:spacing w:before="12"/>
              <w:rPr>
                <w:sz w:val="19"/>
              </w:rPr>
            </w:pPr>
          </w:p>
          <w:p w14:paraId="2D292183">
            <w:pPr>
              <w:pStyle w:val="9"/>
              <w:ind w:left="73"/>
              <w:rPr>
                <w:sz w:val="20"/>
              </w:rPr>
            </w:pPr>
            <w:r>
              <w:rPr>
                <w:sz w:val="20"/>
              </w:rPr>
              <w:t>生鲜乳</w:t>
            </w:r>
          </w:p>
        </w:tc>
        <w:tc>
          <w:tcPr>
            <w:tcW w:w="3850" w:type="dxa"/>
          </w:tcPr>
          <w:p w14:paraId="232141EC">
            <w:pPr>
              <w:pStyle w:val="9"/>
              <w:rPr>
                <w:sz w:val="20"/>
              </w:rPr>
            </w:pPr>
          </w:p>
          <w:p w14:paraId="473AA316">
            <w:pPr>
              <w:pStyle w:val="9"/>
              <w:rPr>
                <w:sz w:val="20"/>
              </w:rPr>
            </w:pPr>
          </w:p>
          <w:p w14:paraId="5FEBF3FB">
            <w:pPr>
              <w:pStyle w:val="9"/>
              <w:rPr>
                <w:sz w:val="20"/>
              </w:rPr>
            </w:pPr>
          </w:p>
          <w:p w14:paraId="603EC12B">
            <w:pPr>
              <w:pStyle w:val="9"/>
              <w:rPr>
                <w:sz w:val="20"/>
              </w:rPr>
            </w:pPr>
          </w:p>
          <w:p w14:paraId="5732A20B">
            <w:pPr>
              <w:pStyle w:val="9"/>
              <w:spacing w:before="137" w:line="232" w:lineRule="auto"/>
              <w:ind w:left="37" w:right="9"/>
              <w:rPr>
                <w:sz w:val="20"/>
              </w:rPr>
            </w:pPr>
            <w:r>
              <w:rPr>
                <w:w w:val="95"/>
                <w:sz w:val="20"/>
              </w:rPr>
              <w:t>生鲜乳运输车辆未取得生鲜乳准运证明的行</w:t>
            </w:r>
            <w:r>
              <w:rPr>
                <w:sz w:val="20"/>
              </w:rPr>
              <w:t>政处罚</w:t>
            </w:r>
          </w:p>
        </w:tc>
        <w:tc>
          <w:tcPr>
            <w:tcW w:w="8888" w:type="dxa"/>
          </w:tcPr>
          <w:p w14:paraId="62ED3CA1">
            <w:pPr>
              <w:pStyle w:val="9"/>
              <w:spacing w:before="45" w:line="252" w:lineRule="exact"/>
              <w:ind w:left="39"/>
              <w:rPr>
                <w:b/>
                <w:sz w:val="20"/>
              </w:rPr>
            </w:pPr>
            <w:r>
              <w:rPr>
                <w:b/>
                <w:w w:val="98"/>
                <w:sz w:val="20"/>
              </w:rPr>
              <w:t xml:space="preserve"> </w:t>
            </w:r>
            <w:r>
              <w:rPr>
                <w:b/>
                <w:sz w:val="20"/>
              </w:rPr>
              <w:t>1.《国务院关于加强食品等产品安全监督管理的特别规定》（2007）</w:t>
            </w:r>
          </w:p>
          <w:p w14:paraId="4758F3F3">
            <w:pPr>
              <w:pStyle w:val="9"/>
              <w:tabs>
                <w:tab w:val="left" w:pos="1760"/>
              </w:tabs>
              <w:spacing w:before="1" w:line="232" w:lineRule="auto"/>
              <w:ind w:left="39" w:right="71"/>
              <w:rPr>
                <w:sz w:val="20"/>
              </w:rPr>
            </w:pPr>
            <w:r>
              <w:rPr>
                <w:b/>
                <w:spacing w:val="3"/>
                <w:w w:val="98"/>
                <w:sz w:val="20"/>
              </w:rPr>
              <w:t xml:space="preserve"> </w:t>
            </w:r>
            <w:r>
              <w:rPr>
                <w:b/>
                <w:spacing w:val="3"/>
                <w:sz w:val="20"/>
              </w:rPr>
              <w:t>第三条第四</w:t>
            </w:r>
            <w:r>
              <w:rPr>
                <w:b/>
                <w:sz w:val="20"/>
              </w:rPr>
              <w:t>款</w:t>
            </w:r>
            <w:r>
              <w:rPr>
                <w:b/>
                <w:sz w:val="20"/>
              </w:rPr>
              <w:tab/>
            </w:r>
            <w:r>
              <w:rPr>
                <w:sz w:val="20"/>
              </w:rPr>
              <w:t>依法应当取得许可证照而未取得许可证照从事生产经营活动的，由农业、卫生、</w:t>
            </w:r>
            <w:r>
              <w:rPr>
                <w:w w:val="95"/>
                <w:sz w:val="20"/>
              </w:rPr>
              <w:t>质检、商务、工商、药品等监督管理部门依据各自职责，没收违法所得、产品和用于违法生产的工</w:t>
            </w:r>
            <w:r>
              <w:rPr>
                <w:spacing w:val="-17"/>
                <w:w w:val="95"/>
                <w:sz w:val="20"/>
              </w:rPr>
              <w:t>具</w:t>
            </w:r>
          </w:p>
          <w:p w14:paraId="02DD5964">
            <w:pPr>
              <w:pStyle w:val="9"/>
              <w:spacing w:line="230" w:lineRule="auto"/>
              <w:ind w:left="39" w:right="64"/>
              <w:rPr>
                <w:sz w:val="20"/>
              </w:rPr>
            </w:pPr>
            <w:r>
              <w:rPr>
                <w:w w:val="95"/>
                <w:sz w:val="20"/>
              </w:rPr>
              <w:t>、设备、原材料等物品，货值金额不足1万元的，并处10万元罚款；货值金额1</w:t>
            </w:r>
            <w:r>
              <w:rPr>
                <w:spacing w:val="-2"/>
                <w:w w:val="95"/>
                <w:sz w:val="20"/>
              </w:rPr>
              <w:t xml:space="preserve">万元以上的，并处货值 </w:t>
            </w:r>
            <w:r>
              <w:rPr>
                <w:sz w:val="20"/>
              </w:rPr>
              <w:t>金额10倍以上20倍以下的罚款；构成非法经营罪的，依法追究刑事责任。</w:t>
            </w:r>
          </w:p>
          <w:p w14:paraId="666B269A">
            <w:pPr>
              <w:pStyle w:val="9"/>
              <w:spacing w:before="2" w:line="230" w:lineRule="auto"/>
              <w:ind w:left="39" w:right="15"/>
              <w:rPr>
                <w:b/>
                <w:sz w:val="20"/>
              </w:rPr>
            </w:pPr>
            <w:r>
              <w:rPr>
                <w:w w:val="99"/>
                <w:sz w:val="20"/>
              </w:rPr>
              <w:t xml:space="preserve"> </w:t>
            </w:r>
            <w:r>
              <w:rPr>
                <w:b/>
                <w:w w:val="95"/>
                <w:sz w:val="20"/>
              </w:rPr>
              <w:t xml:space="preserve">2.农业部关于印发《奶畜养殖和生鲜乳收购运输环节违法行为依法从重处罚的规定》的通知（农 </w:t>
            </w:r>
            <w:r>
              <w:rPr>
                <w:b/>
                <w:sz w:val="20"/>
              </w:rPr>
              <w:t>牧发[2011]4号）</w:t>
            </w:r>
          </w:p>
          <w:p w14:paraId="34C001B2">
            <w:pPr>
              <w:pStyle w:val="9"/>
              <w:spacing w:before="3" w:line="230" w:lineRule="auto"/>
              <w:ind w:left="39" w:right="40"/>
              <w:rPr>
                <w:sz w:val="20"/>
              </w:rPr>
            </w:pPr>
            <w:r>
              <w:rPr>
                <w:b/>
                <w:spacing w:val="18"/>
                <w:sz w:val="20"/>
              </w:rPr>
              <w:t xml:space="preserve">第五条 </w:t>
            </w:r>
            <w:r>
              <w:rPr>
                <w:spacing w:val="-1"/>
                <w:sz w:val="20"/>
              </w:rPr>
              <w:t>生鲜乳运输车辆未取得生鲜乳准运证明的，依照《国务院关于加强食品等产品安全监督</w:t>
            </w:r>
            <w:r>
              <w:rPr>
                <w:sz w:val="20"/>
              </w:rPr>
              <w:t>管理的特别规定》第三条第四款的规定，没收违法所得、违法运输的生鲜乳和运输工具、设备等物</w:t>
            </w:r>
            <w:r>
              <w:rPr>
                <w:w w:val="95"/>
                <w:sz w:val="20"/>
              </w:rPr>
              <w:t xml:space="preserve">品，货值金额不足1万元的，并处10万元罚款；货值金额1万元以上的，并处货值金额15倍以上20倍以 </w:t>
            </w:r>
            <w:r>
              <w:rPr>
                <w:sz w:val="20"/>
              </w:rPr>
              <w:t>下的罚款。</w:t>
            </w:r>
          </w:p>
        </w:tc>
        <w:tc>
          <w:tcPr>
            <w:tcW w:w="4253" w:type="dxa"/>
            <w:gridSpan w:val="2"/>
          </w:tcPr>
          <w:p w14:paraId="6A12F0F4">
            <w:pPr>
              <w:pStyle w:val="9"/>
              <w:rPr>
                <w:sz w:val="20"/>
              </w:rPr>
            </w:pPr>
          </w:p>
          <w:p w14:paraId="28CEE313">
            <w:pPr>
              <w:pStyle w:val="9"/>
              <w:rPr>
                <w:sz w:val="20"/>
              </w:rPr>
            </w:pPr>
          </w:p>
          <w:p w14:paraId="3F35485E">
            <w:pPr>
              <w:pStyle w:val="9"/>
              <w:rPr>
                <w:sz w:val="20"/>
              </w:rPr>
            </w:pPr>
          </w:p>
          <w:p w14:paraId="0ABD784D">
            <w:pPr>
              <w:pStyle w:val="9"/>
              <w:rPr>
                <w:sz w:val="20"/>
              </w:rPr>
            </w:pPr>
          </w:p>
          <w:p w14:paraId="5844EB76">
            <w:pPr>
              <w:pStyle w:val="9"/>
              <w:spacing w:before="12"/>
              <w:rPr>
                <w:sz w:val="19"/>
              </w:rPr>
            </w:pPr>
          </w:p>
          <w:p w14:paraId="0707CEDA">
            <w:pPr>
              <w:pStyle w:val="9"/>
              <w:ind w:left="36"/>
              <w:rPr>
                <w:sz w:val="20"/>
              </w:rPr>
            </w:pPr>
            <w:r>
              <w:rPr>
                <w:sz w:val="20"/>
              </w:rPr>
              <w:t>货值金额不足1万元的</w:t>
            </w:r>
          </w:p>
        </w:tc>
        <w:tc>
          <w:tcPr>
            <w:tcW w:w="4348" w:type="dxa"/>
          </w:tcPr>
          <w:p w14:paraId="6B9D4E4B">
            <w:pPr>
              <w:pStyle w:val="9"/>
              <w:rPr>
                <w:sz w:val="20"/>
              </w:rPr>
            </w:pPr>
          </w:p>
          <w:p w14:paraId="1A881749">
            <w:pPr>
              <w:pStyle w:val="9"/>
              <w:rPr>
                <w:sz w:val="20"/>
              </w:rPr>
            </w:pPr>
          </w:p>
          <w:p w14:paraId="5A97EF24">
            <w:pPr>
              <w:pStyle w:val="9"/>
              <w:rPr>
                <w:sz w:val="20"/>
              </w:rPr>
            </w:pPr>
          </w:p>
          <w:p w14:paraId="49A4C83B">
            <w:pPr>
              <w:pStyle w:val="9"/>
              <w:rPr>
                <w:sz w:val="20"/>
              </w:rPr>
            </w:pPr>
          </w:p>
          <w:p w14:paraId="1EAD2891">
            <w:pPr>
              <w:pStyle w:val="9"/>
              <w:spacing w:before="137" w:line="232" w:lineRule="auto"/>
              <w:ind w:left="36" w:right="111"/>
              <w:rPr>
                <w:sz w:val="20"/>
              </w:rPr>
            </w:pPr>
            <w:r>
              <w:rPr>
                <w:spacing w:val="-1"/>
                <w:w w:val="95"/>
                <w:sz w:val="20"/>
              </w:rPr>
              <w:t xml:space="preserve">没收违法所得、违法运输的生鲜乳和运输工具、 </w:t>
            </w:r>
            <w:r>
              <w:rPr>
                <w:sz w:val="20"/>
              </w:rPr>
              <w:t>设备等物品，并处10万元罚款。</w:t>
            </w:r>
          </w:p>
        </w:tc>
      </w:tr>
      <w:tr w14:paraId="7871F6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08" w:hRule="atLeast"/>
        </w:trPr>
        <w:tc>
          <w:tcPr>
            <w:tcW w:w="581" w:type="dxa"/>
          </w:tcPr>
          <w:p w14:paraId="65016B0B">
            <w:pPr>
              <w:pStyle w:val="9"/>
              <w:rPr>
                <w:sz w:val="20"/>
              </w:rPr>
            </w:pPr>
          </w:p>
          <w:p w14:paraId="1D63432C">
            <w:pPr>
              <w:pStyle w:val="9"/>
              <w:rPr>
                <w:sz w:val="20"/>
              </w:rPr>
            </w:pPr>
          </w:p>
          <w:p w14:paraId="48B5AFE1">
            <w:pPr>
              <w:pStyle w:val="9"/>
              <w:rPr>
                <w:sz w:val="20"/>
              </w:rPr>
            </w:pPr>
          </w:p>
          <w:p w14:paraId="37522A6F">
            <w:pPr>
              <w:pStyle w:val="9"/>
              <w:rPr>
                <w:sz w:val="25"/>
              </w:rPr>
            </w:pPr>
          </w:p>
          <w:p w14:paraId="7166DAEC">
            <w:pPr>
              <w:pStyle w:val="9"/>
              <w:ind w:left="75" w:right="39"/>
              <w:jc w:val="center"/>
              <w:rPr>
                <w:sz w:val="20"/>
              </w:rPr>
            </w:pPr>
            <w:r>
              <w:rPr>
                <w:sz w:val="20"/>
              </w:rPr>
              <w:t>98</w:t>
            </w:r>
          </w:p>
        </w:tc>
        <w:tc>
          <w:tcPr>
            <w:tcW w:w="732" w:type="dxa"/>
          </w:tcPr>
          <w:p w14:paraId="14A713C5">
            <w:pPr>
              <w:pStyle w:val="9"/>
              <w:rPr>
                <w:sz w:val="20"/>
              </w:rPr>
            </w:pPr>
          </w:p>
          <w:p w14:paraId="37E000B8">
            <w:pPr>
              <w:pStyle w:val="9"/>
              <w:rPr>
                <w:sz w:val="20"/>
              </w:rPr>
            </w:pPr>
          </w:p>
          <w:p w14:paraId="6CA0FFB0">
            <w:pPr>
              <w:pStyle w:val="9"/>
              <w:rPr>
                <w:sz w:val="20"/>
              </w:rPr>
            </w:pPr>
          </w:p>
          <w:p w14:paraId="56925FD1">
            <w:pPr>
              <w:pStyle w:val="9"/>
              <w:spacing w:before="11"/>
              <w:rPr>
                <w:sz w:val="15"/>
              </w:rPr>
            </w:pPr>
          </w:p>
          <w:p w14:paraId="6F97E43B">
            <w:pPr>
              <w:pStyle w:val="9"/>
              <w:spacing w:line="230" w:lineRule="auto"/>
              <w:ind w:left="174" w:right="137"/>
              <w:rPr>
                <w:sz w:val="20"/>
              </w:rPr>
            </w:pPr>
            <w:r>
              <w:rPr>
                <w:sz w:val="20"/>
              </w:rPr>
              <w:t>畜禽屠宰</w:t>
            </w:r>
          </w:p>
        </w:tc>
        <w:tc>
          <w:tcPr>
            <w:tcW w:w="3850" w:type="dxa"/>
          </w:tcPr>
          <w:p w14:paraId="5C527D85">
            <w:pPr>
              <w:pStyle w:val="9"/>
              <w:rPr>
                <w:sz w:val="20"/>
              </w:rPr>
            </w:pPr>
          </w:p>
          <w:p w14:paraId="6F11865E">
            <w:pPr>
              <w:pStyle w:val="9"/>
              <w:rPr>
                <w:sz w:val="20"/>
              </w:rPr>
            </w:pPr>
          </w:p>
          <w:p w14:paraId="0557B632">
            <w:pPr>
              <w:pStyle w:val="9"/>
              <w:spacing w:before="5"/>
              <w:rPr>
                <w:sz w:val="16"/>
              </w:rPr>
            </w:pPr>
          </w:p>
          <w:p w14:paraId="69955077">
            <w:pPr>
              <w:pStyle w:val="9"/>
              <w:spacing w:before="1" w:line="232" w:lineRule="auto"/>
              <w:ind w:left="37" w:right="8"/>
              <w:jc w:val="both"/>
              <w:rPr>
                <w:sz w:val="20"/>
              </w:rPr>
            </w:pPr>
            <w:r>
              <w:rPr>
                <w:spacing w:val="-1"/>
                <w:w w:val="95"/>
                <w:sz w:val="20"/>
              </w:rPr>
              <w:t>对畜禽屠宰企业未建立畜禽屠宰质量安全管 理制度，或者畜禽屠宰经营者对经检验不合 格的畜禽产品未按照国家有关规定处理的行</w:t>
            </w:r>
            <w:r>
              <w:rPr>
                <w:sz w:val="20"/>
              </w:rPr>
              <w:t>政处罚</w:t>
            </w:r>
          </w:p>
        </w:tc>
        <w:tc>
          <w:tcPr>
            <w:tcW w:w="8888" w:type="dxa"/>
          </w:tcPr>
          <w:p w14:paraId="5B37395B">
            <w:pPr>
              <w:pStyle w:val="9"/>
              <w:spacing w:before="1"/>
              <w:rPr>
                <w:sz w:val="27"/>
              </w:rPr>
            </w:pPr>
          </w:p>
          <w:p w14:paraId="702F1CAE">
            <w:pPr>
              <w:pStyle w:val="9"/>
              <w:spacing w:line="252" w:lineRule="exact"/>
              <w:ind w:left="39"/>
              <w:rPr>
                <w:b/>
                <w:sz w:val="20"/>
              </w:rPr>
            </w:pPr>
            <w:r>
              <w:rPr>
                <w:b/>
                <w:sz w:val="20"/>
              </w:rPr>
              <w:t xml:space="preserve">《中华人民共和国畜牧法》(2022修订) </w:t>
            </w:r>
          </w:p>
          <w:p w14:paraId="2BCA2EF6">
            <w:pPr>
              <w:pStyle w:val="9"/>
              <w:spacing w:before="4" w:line="230" w:lineRule="auto"/>
              <w:ind w:left="39" w:right="47"/>
              <w:rPr>
                <w:sz w:val="20"/>
              </w:rPr>
            </w:pPr>
            <w:r>
              <w:rPr>
                <w:b/>
                <w:spacing w:val="12"/>
                <w:sz w:val="20"/>
              </w:rPr>
              <w:t xml:space="preserve">第九十一条 </w:t>
            </w:r>
            <w:r>
              <w:rPr>
                <w:spacing w:val="-1"/>
                <w:sz w:val="20"/>
              </w:rPr>
              <w:t>违反本法第六十八条规定，畜禽屠宰企业未建立畜禽屠宰质量安全管理制度，或者</w:t>
            </w:r>
            <w:r>
              <w:rPr>
                <w:w w:val="95"/>
                <w:sz w:val="20"/>
              </w:rPr>
              <w:t xml:space="preserve">畜禽屠宰经营者对经检验不合格的畜禽产品未按照国家有关规定处理的，由县级以上地方人民政府农 </w:t>
            </w:r>
            <w:r>
              <w:rPr>
                <w:sz w:val="20"/>
              </w:rPr>
              <w:t>业农村主管部门责令改正，给予警告；拒不改正的，责令停业整顿，并处五千元以上五万元以下罚</w:t>
            </w:r>
            <w:r>
              <w:rPr>
                <w:w w:val="95"/>
                <w:sz w:val="20"/>
              </w:rPr>
              <w:t xml:space="preserve">款，对直接负责的主管人员和其他直接责任人员处二千元以上二万元以下罚款；情节严重的，责令关 </w:t>
            </w:r>
            <w:r>
              <w:rPr>
                <w:sz w:val="20"/>
              </w:rPr>
              <w:t>闭，对实行定点屠宰管理的，由发证机关依法吊销定点屠宰证书。</w:t>
            </w:r>
          </w:p>
          <w:p w14:paraId="689A9A64">
            <w:pPr>
              <w:pStyle w:val="9"/>
              <w:spacing w:line="254" w:lineRule="exact"/>
              <w:ind w:left="39"/>
              <w:rPr>
                <w:sz w:val="20"/>
              </w:rPr>
            </w:pPr>
            <w:r>
              <w:rPr>
                <w:sz w:val="20"/>
              </w:rPr>
              <w:t>违反本法第六十八条规定的其他行为的，依照有关法律法规的规定处理、处罚。</w:t>
            </w:r>
          </w:p>
        </w:tc>
        <w:tc>
          <w:tcPr>
            <w:tcW w:w="4253" w:type="dxa"/>
            <w:gridSpan w:val="2"/>
          </w:tcPr>
          <w:p w14:paraId="037DBF76">
            <w:pPr>
              <w:pStyle w:val="9"/>
              <w:rPr>
                <w:sz w:val="20"/>
              </w:rPr>
            </w:pPr>
          </w:p>
          <w:p w14:paraId="325E9DF0">
            <w:pPr>
              <w:pStyle w:val="9"/>
              <w:rPr>
                <w:sz w:val="20"/>
              </w:rPr>
            </w:pPr>
          </w:p>
          <w:p w14:paraId="1600C36E">
            <w:pPr>
              <w:pStyle w:val="9"/>
              <w:spacing w:before="4"/>
              <w:rPr>
                <w:sz w:val="26"/>
              </w:rPr>
            </w:pPr>
          </w:p>
          <w:p w14:paraId="601C7E78">
            <w:pPr>
              <w:pStyle w:val="9"/>
              <w:spacing w:line="230" w:lineRule="auto"/>
              <w:ind w:left="36" w:right="15"/>
              <w:rPr>
                <w:sz w:val="20"/>
              </w:rPr>
            </w:pPr>
            <w:r>
              <w:rPr>
                <w:sz w:val="20"/>
              </w:rPr>
              <w:t>畜禽屠宰企业未建立畜禽屠宰质量安全管理制</w:t>
            </w:r>
            <w:r>
              <w:rPr>
                <w:spacing w:val="-1"/>
                <w:w w:val="95"/>
                <w:sz w:val="20"/>
              </w:rPr>
              <w:t xml:space="preserve">度，或者畜禽屠宰经营者对经检验不合格的畜禽 </w:t>
            </w:r>
            <w:r>
              <w:rPr>
                <w:sz w:val="20"/>
              </w:rPr>
              <w:t>产品未按照国家有关规定处理，拒不改正的</w:t>
            </w:r>
          </w:p>
        </w:tc>
        <w:tc>
          <w:tcPr>
            <w:tcW w:w="4348" w:type="dxa"/>
          </w:tcPr>
          <w:p w14:paraId="588877B0">
            <w:pPr>
              <w:pStyle w:val="9"/>
              <w:rPr>
                <w:sz w:val="20"/>
              </w:rPr>
            </w:pPr>
          </w:p>
          <w:p w14:paraId="08B46A9F">
            <w:pPr>
              <w:pStyle w:val="9"/>
              <w:rPr>
                <w:sz w:val="20"/>
              </w:rPr>
            </w:pPr>
          </w:p>
          <w:p w14:paraId="16A92B5D">
            <w:pPr>
              <w:pStyle w:val="9"/>
              <w:spacing w:before="4"/>
              <w:rPr>
                <w:sz w:val="26"/>
              </w:rPr>
            </w:pPr>
          </w:p>
          <w:p w14:paraId="66594301">
            <w:pPr>
              <w:pStyle w:val="9"/>
              <w:spacing w:line="230" w:lineRule="auto"/>
              <w:ind w:left="36" w:right="110"/>
              <w:rPr>
                <w:sz w:val="20"/>
              </w:rPr>
            </w:pPr>
            <w:r>
              <w:rPr>
                <w:sz w:val="20"/>
              </w:rPr>
              <w:t xml:space="preserve">责令停业整顿，并处5000元以上2万元以下罚 </w:t>
            </w:r>
            <w:r>
              <w:rPr>
                <w:spacing w:val="-1"/>
                <w:w w:val="95"/>
                <w:sz w:val="20"/>
              </w:rPr>
              <w:t xml:space="preserve">款，对直接负责的主管人员和其他直接责任人员 </w:t>
            </w:r>
            <w:r>
              <w:rPr>
                <w:sz w:val="20"/>
              </w:rPr>
              <w:t>处2000元以上8000元以下罚款。</w:t>
            </w:r>
          </w:p>
        </w:tc>
      </w:tr>
      <w:tr w14:paraId="6D3628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581" w:type="dxa"/>
            <w:vMerge w:val="restart"/>
          </w:tcPr>
          <w:p w14:paraId="31FA2866">
            <w:pPr>
              <w:pStyle w:val="9"/>
              <w:rPr>
                <w:sz w:val="20"/>
              </w:rPr>
            </w:pPr>
          </w:p>
          <w:p w14:paraId="79410598">
            <w:pPr>
              <w:pStyle w:val="9"/>
              <w:rPr>
                <w:sz w:val="20"/>
              </w:rPr>
            </w:pPr>
          </w:p>
          <w:p w14:paraId="58D7E427">
            <w:pPr>
              <w:pStyle w:val="9"/>
              <w:rPr>
                <w:sz w:val="20"/>
              </w:rPr>
            </w:pPr>
          </w:p>
          <w:p w14:paraId="766C9360">
            <w:pPr>
              <w:pStyle w:val="9"/>
              <w:rPr>
                <w:sz w:val="20"/>
              </w:rPr>
            </w:pPr>
          </w:p>
          <w:p w14:paraId="35E6641B">
            <w:pPr>
              <w:pStyle w:val="9"/>
              <w:rPr>
                <w:sz w:val="20"/>
              </w:rPr>
            </w:pPr>
          </w:p>
          <w:p w14:paraId="6A3D7E6A">
            <w:pPr>
              <w:pStyle w:val="9"/>
              <w:rPr>
                <w:sz w:val="20"/>
              </w:rPr>
            </w:pPr>
          </w:p>
          <w:p w14:paraId="2A1F680B">
            <w:pPr>
              <w:pStyle w:val="9"/>
              <w:spacing w:before="145"/>
              <w:ind w:left="198"/>
              <w:rPr>
                <w:sz w:val="20"/>
              </w:rPr>
            </w:pPr>
            <w:r>
              <w:rPr>
                <w:sz w:val="20"/>
              </w:rPr>
              <w:t>99</w:t>
            </w:r>
          </w:p>
        </w:tc>
        <w:tc>
          <w:tcPr>
            <w:tcW w:w="732" w:type="dxa"/>
            <w:vMerge w:val="restart"/>
          </w:tcPr>
          <w:p w14:paraId="1C0F9236">
            <w:pPr>
              <w:pStyle w:val="9"/>
              <w:rPr>
                <w:sz w:val="20"/>
              </w:rPr>
            </w:pPr>
          </w:p>
          <w:p w14:paraId="5AF7DCA5">
            <w:pPr>
              <w:pStyle w:val="9"/>
              <w:rPr>
                <w:sz w:val="20"/>
              </w:rPr>
            </w:pPr>
          </w:p>
          <w:p w14:paraId="7C1C271B">
            <w:pPr>
              <w:pStyle w:val="9"/>
              <w:rPr>
                <w:sz w:val="20"/>
              </w:rPr>
            </w:pPr>
          </w:p>
          <w:p w14:paraId="31F4845D">
            <w:pPr>
              <w:pStyle w:val="9"/>
              <w:rPr>
                <w:sz w:val="20"/>
              </w:rPr>
            </w:pPr>
          </w:p>
          <w:p w14:paraId="237D0F8B">
            <w:pPr>
              <w:pStyle w:val="9"/>
              <w:rPr>
                <w:sz w:val="20"/>
              </w:rPr>
            </w:pPr>
          </w:p>
          <w:p w14:paraId="528F2DE1">
            <w:pPr>
              <w:pStyle w:val="9"/>
              <w:spacing w:before="4"/>
              <w:rPr>
                <w:sz w:val="22"/>
              </w:rPr>
            </w:pPr>
          </w:p>
          <w:p w14:paraId="7F9E7C36">
            <w:pPr>
              <w:pStyle w:val="9"/>
              <w:spacing w:line="230" w:lineRule="auto"/>
              <w:ind w:left="174" w:right="137"/>
              <w:rPr>
                <w:sz w:val="20"/>
              </w:rPr>
            </w:pPr>
            <w:r>
              <w:rPr>
                <w:sz w:val="20"/>
              </w:rPr>
              <w:t>畜禽屠宰</w:t>
            </w:r>
          </w:p>
        </w:tc>
        <w:tc>
          <w:tcPr>
            <w:tcW w:w="3850" w:type="dxa"/>
            <w:vMerge w:val="restart"/>
          </w:tcPr>
          <w:p w14:paraId="3D5B1294">
            <w:pPr>
              <w:pStyle w:val="9"/>
              <w:rPr>
                <w:sz w:val="20"/>
              </w:rPr>
            </w:pPr>
          </w:p>
          <w:p w14:paraId="024671BF">
            <w:pPr>
              <w:pStyle w:val="9"/>
              <w:rPr>
                <w:sz w:val="20"/>
              </w:rPr>
            </w:pPr>
          </w:p>
          <w:p w14:paraId="23162833">
            <w:pPr>
              <w:pStyle w:val="9"/>
              <w:rPr>
                <w:sz w:val="20"/>
              </w:rPr>
            </w:pPr>
          </w:p>
          <w:p w14:paraId="31C52AFF">
            <w:pPr>
              <w:pStyle w:val="9"/>
              <w:rPr>
                <w:sz w:val="20"/>
              </w:rPr>
            </w:pPr>
          </w:p>
          <w:p w14:paraId="2657456A">
            <w:pPr>
              <w:pStyle w:val="9"/>
              <w:rPr>
                <w:sz w:val="20"/>
              </w:rPr>
            </w:pPr>
          </w:p>
          <w:p w14:paraId="4E8520ED">
            <w:pPr>
              <w:pStyle w:val="9"/>
              <w:rPr>
                <w:sz w:val="20"/>
              </w:rPr>
            </w:pPr>
          </w:p>
          <w:p w14:paraId="5F27D839">
            <w:pPr>
              <w:pStyle w:val="9"/>
              <w:spacing w:before="145"/>
              <w:ind w:left="37"/>
              <w:rPr>
                <w:sz w:val="20"/>
              </w:rPr>
            </w:pPr>
            <w:r>
              <w:rPr>
                <w:sz w:val="20"/>
              </w:rPr>
              <w:t>对未经定点从事生猪屠宰活动的行政处罚</w:t>
            </w:r>
          </w:p>
        </w:tc>
        <w:tc>
          <w:tcPr>
            <w:tcW w:w="8888" w:type="dxa"/>
            <w:vMerge w:val="restart"/>
          </w:tcPr>
          <w:p w14:paraId="39EF77B6">
            <w:pPr>
              <w:pStyle w:val="9"/>
              <w:rPr>
                <w:sz w:val="20"/>
              </w:rPr>
            </w:pPr>
          </w:p>
          <w:p w14:paraId="697D7FA6">
            <w:pPr>
              <w:pStyle w:val="9"/>
              <w:rPr>
                <w:sz w:val="20"/>
              </w:rPr>
            </w:pPr>
          </w:p>
          <w:p w14:paraId="512CEA1A">
            <w:pPr>
              <w:pStyle w:val="9"/>
              <w:rPr>
                <w:sz w:val="20"/>
              </w:rPr>
            </w:pPr>
          </w:p>
          <w:p w14:paraId="2A0D9E3F">
            <w:pPr>
              <w:pStyle w:val="9"/>
              <w:spacing w:before="172" w:line="252" w:lineRule="exact"/>
              <w:ind w:left="39"/>
              <w:rPr>
                <w:b/>
                <w:sz w:val="20"/>
              </w:rPr>
            </w:pPr>
            <w:r>
              <w:rPr>
                <w:b/>
                <w:sz w:val="20"/>
              </w:rPr>
              <w:t>1.《生猪屠宰管理条例》(2021修订)</w:t>
            </w:r>
          </w:p>
          <w:p w14:paraId="42439F1D">
            <w:pPr>
              <w:pStyle w:val="9"/>
              <w:spacing w:before="1" w:line="232" w:lineRule="auto"/>
              <w:ind w:left="39" w:right="37"/>
              <w:jc w:val="both"/>
              <w:rPr>
                <w:sz w:val="20"/>
              </w:rPr>
            </w:pPr>
            <w:r>
              <w:rPr>
                <w:b/>
                <w:spacing w:val="9"/>
                <w:sz w:val="20"/>
              </w:rPr>
              <w:t xml:space="preserve">第三十一条第一款 </w:t>
            </w:r>
            <w:r>
              <w:rPr>
                <w:spacing w:val="-1"/>
                <w:sz w:val="20"/>
              </w:rPr>
              <w:t>违反本条例规定，未经定点从事生猪屠宰活动的，由农业农村主管部门责令</w:t>
            </w:r>
            <w:r>
              <w:rPr>
                <w:w w:val="95"/>
                <w:sz w:val="20"/>
              </w:rPr>
              <w:t xml:space="preserve">关闭，没收生猪、生猪产品、屠宰工具和设备以及违法所得；货值金额不足1万元的，并处5万元以上 </w:t>
            </w:r>
            <w:r>
              <w:rPr>
                <w:sz w:val="20"/>
              </w:rPr>
              <w:t>10万元以下的罚款；货值金额1万元以上的，并处货值金额10倍以上20倍以下的罚款。</w:t>
            </w:r>
          </w:p>
          <w:p w14:paraId="71361435">
            <w:pPr>
              <w:pStyle w:val="9"/>
              <w:spacing w:line="242" w:lineRule="exact"/>
              <w:ind w:left="39"/>
              <w:rPr>
                <w:b/>
                <w:sz w:val="20"/>
              </w:rPr>
            </w:pPr>
            <w:r>
              <w:rPr>
                <w:b/>
                <w:sz w:val="20"/>
              </w:rPr>
              <w:t xml:space="preserve">2.《中华人民共和国畜牧法》(2022修订) </w:t>
            </w:r>
          </w:p>
          <w:p w14:paraId="4361B127">
            <w:pPr>
              <w:pStyle w:val="9"/>
              <w:tabs>
                <w:tab w:val="left" w:pos="1659"/>
              </w:tabs>
              <w:spacing w:before="3" w:line="230" w:lineRule="auto"/>
              <w:ind w:left="39" w:right="42"/>
              <w:rPr>
                <w:sz w:val="20"/>
              </w:rPr>
            </w:pPr>
            <w:r>
              <w:rPr>
                <w:b/>
                <w:spacing w:val="3"/>
                <w:sz w:val="20"/>
              </w:rPr>
              <w:t>第八十九</w:t>
            </w:r>
            <w:r>
              <w:rPr>
                <w:b/>
                <w:sz w:val="20"/>
              </w:rPr>
              <w:t>条</w:t>
            </w:r>
            <w:r>
              <w:rPr>
                <w:b/>
                <w:sz w:val="20"/>
              </w:rPr>
              <w:tab/>
            </w:r>
            <w:r>
              <w:rPr>
                <w:w w:val="95"/>
                <w:sz w:val="20"/>
              </w:rPr>
              <w:t>违反本法规定，未经定点从事畜禽屠宰活动的，依照有关法律法规的规定处理、</w:t>
            </w:r>
            <w:r>
              <w:rPr>
                <w:spacing w:val="-17"/>
                <w:w w:val="95"/>
                <w:sz w:val="20"/>
              </w:rPr>
              <w:t>处</w:t>
            </w:r>
            <w:r>
              <w:rPr>
                <w:sz w:val="20"/>
              </w:rPr>
              <w:t>罚。</w:t>
            </w:r>
          </w:p>
        </w:tc>
        <w:tc>
          <w:tcPr>
            <w:tcW w:w="2154" w:type="dxa"/>
          </w:tcPr>
          <w:p w14:paraId="0ED8885C">
            <w:pPr>
              <w:pStyle w:val="9"/>
              <w:rPr>
                <w:sz w:val="20"/>
              </w:rPr>
            </w:pPr>
          </w:p>
          <w:p w14:paraId="7D341171">
            <w:pPr>
              <w:pStyle w:val="9"/>
              <w:rPr>
                <w:sz w:val="20"/>
              </w:rPr>
            </w:pPr>
          </w:p>
          <w:p w14:paraId="00EFE4D0">
            <w:pPr>
              <w:pStyle w:val="9"/>
              <w:spacing w:before="10"/>
              <w:rPr>
                <w:sz w:val="20"/>
              </w:rPr>
            </w:pPr>
          </w:p>
          <w:p w14:paraId="0EC20FEE">
            <w:pPr>
              <w:pStyle w:val="9"/>
              <w:spacing w:before="1"/>
              <w:ind w:left="36"/>
              <w:rPr>
                <w:sz w:val="20"/>
              </w:rPr>
            </w:pPr>
            <w:r>
              <w:rPr>
                <w:sz w:val="20"/>
              </w:rPr>
              <w:t>货值金额不足1万元的</w:t>
            </w:r>
          </w:p>
        </w:tc>
        <w:tc>
          <w:tcPr>
            <w:tcW w:w="2099" w:type="dxa"/>
          </w:tcPr>
          <w:p w14:paraId="3F3BD6E4">
            <w:pPr>
              <w:pStyle w:val="9"/>
              <w:rPr>
                <w:sz w:val="20"/>
              </w:rPr>
            </w:pPr>
          </w:p>
          <w:p w14:paraId="48F9DF50">
            <w:pPr>
              <w:pStyle w:val="9"/>
              <w:rPr>
                <w:sz w:val="20"/>
              </w:rPr>
            </w:pPr>
          </w:p>
          <w:p w14:paraId="03AB2922">
            <w:pPr>
              <w:pStyle w:val="9"/>
              <w:spacing w:before="10"/>
              <w:rPr>
                <w:sz w:val="20"/>
              </w:rPr>
            </w:pPr>
          </w:p>
          <w:p w14:paraId="638967D7">
            <w:pPr>
              <w:pStyle w:val="9"/>
              <w:spacing w:before="1"/>
              <w:ind w:left="37"/>
              <w:rPr>
                <w:sz w:val="20"/>
              </w:rPr>
            </w:pPr>
            <w:r>
              <w:rPr>
                <w:sz w:val="20"/>
              </w:rPr>
              <w:t>货值金额不足3000元的</w:t>
            </w:r>
          </w:p>
        </w:tc>
        <w:tc>
          <w:tcPr>
            <w:tcW w:w="4348" w:type="dxa"/>
          </w:tcPr>
          <w:p w14:paraId="3B68238B">
            <w:pPr>
              <w:pStyle w:val="9"/>
              <w:rPr>
                <w:sz w:val="20"/>
              </w:rPr>
            </w:pPr>
          </w:p>
          <w:p w14:paraId="5D4FEBDC">
            <w:pPr>
              <w:pStyle w:val="9"/>
              <w:spacing w:before="2"/>
              <w:rPr>
                <w:sz w:val="22"/>
              </w:rPr>
            </w:pPr>
          </w:p>
          <w:p w14:paraId="55FCDC56">
            <w:pPr>
              <w:pStyle w:val="9"/>
              <w:spacing w:line="230" w:lineRule="auto"/>
              <w:ind w:left="36" w:right="107"/>
              <w:rPr>
                <w:sz w:val="20"/>
              </w:rPr>
            </w:pPr>
            <w:r>
              <w:rPr>
                <w:spacing w:val="-1"/>
                <w:w w:val="95"/>
                <w:sz w:val="20"/>
              </w:rPr>
              <w:t xml:space="preserve">责令关闭，没收生猪、生猪产品、屠宰工具和设 </w:t>
            </w:r>
            <w:r>
              <w:rPr>
                <w:w w:val="95"/>
                <w:sz w:val="20"/>
              </w:rPr>
              <w:t>备以及违法所得，并处5万元以上6</w:t>
            </w:r>
            <w:r>
              <w:rPr>
                <w:spacing w:val="-3"/>
                <w:w w:val="95"/>
                <w:sz w:val="20"/>
              </w:rPr>
              <w:t>万元以下罚款</w:t>
            </w:r>
          </w:p>
          <w:p w14:paraId="28B539D6">
            <w:pPr>
              <w:pStyle w:val="9"/>
              <w:spacing w:line="248" w:lineRule="exact"/>
              <w:ind w:left="36"/>
              <w:rPr>
                <w:sz w:val="20"/>
              </w:rPr>
            </w:pPr>
            <w:r>
              <w:rPr>
                <w:w w:val="99"/>
                <w:sz w:val="20"/>
              </w:rPr>
              <w:t>。</w:t>
            </w:r>
          </w:p>
        </w:tc>
      </w:tr>
      <w:tr w14:paraId="61F032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581" w:type="dxa"/>
            <w:vMerge w:val="continue"/>
            <w:tcBorders>
              <w:top w:val="nil"/>
            </w:tcBorders>
          </w:tcPr>
          <w:p w14:paraId="4BA07C8A">
            <w:pPr>
              <w:rPr>
                <w:sz w:val="2"/>
                <w:szCs w:val="2"/>
              </w:rPr>
            </w:pPr>
          </w:p>
        </w:tc>
        <w:tc>
          <w:tcPr>
            <w:tcW w:w="732" w:type="dxa"/>
            <w:vMerge w:val="continue"/>
            <w:tcBorders>
              <w:top w:val="nil"/>
            </w:tcBorders>
          </w:tcPr>
          <w:p w14:paraId="2B6E0953">
            <w:pPr>
              <w:rPr>
                <w:sz w:val="2"/>
                <w:szCs w:val="2"/>
              </w:rPr>
            </w:pPr>
          </w:p>
        </w:tc>
        <w:tc>
          <w:tcPr>
            <w:tcW w:w="3850" w:type="dxa"/>
            <w:vMerge w:val="continue"/>
            <w:tcBorders>
              <w:top w:val="nil"/>
            </w:tcBorders>
          </w:tcPr>
          <w:p w14:paraId="330D1287">
            <w:pPr>
              <w:rPr>
                <w:sz w:val="2"/>
                <w:szCs w:val="2"/>
              </w:rPr>
            </w:pPr>
          </w:p>
        </w:tc>
        <w:tc>
          <w:tcPr>
            <w:tcW w:w="8888" w:type="dxa"/>
            <w:vMerge w:val="continue"/>
            <w:tcBorders>
              <w:top w:val="nil"/>
            </w:tcBorders>
          </w:tcPr>
          <w:p w14:paraId="5299A013">
            <w:pPr>
              <w:rPr>
                <w:sz w:val="2"/>
                <w:szCs w:val="2"/>
              </w:rPr>
            </w:pPr>
          </w:p>
        </w:tc>
        <w:tc>
          <w:tcPr>
            <w:tcW w:w="2154" w:type="dxa"/>
          </w:tcPr>
          <w:p w14:paraId="799EB117">
            <w:pPr>
              <w:pStyle w:val="9"/>
              <w:rPr>
                <w:sz w:val="20"/>
              </w:rPr>
            </w:pPr>
          </w:p>
          <w:p w14:paraId="684C02CD">
            <w:pPr>
              <w:pStyle w:val="9"/>
              <w:rPr>
                <w:sz w:val="20"/>
              </w:rPr>
            </w:pPr>
          </w:p>
          <w:p w14:paraId="7EB90562">
            <w:pPr>
              <w:pStyle w:val="9"/>
              <w:spacing w:before="8"/>
              <w:rPr>
                <w:sz w:val="20"/>
              </w:rPr>
            </w:pPr>
          </w:p>
          <w:p w14:paraId="4C6719BE">
            <w:pPr>
              <w:pStyle w:val="9"/>
              <w:ind w:left="36"/>
              <w:rPr>
                <w:sz w:val="20"/>
              </w:rPr>
            </w:pPr>
            <w:r>
              <w:rPr>
                <w:sz w:val="20"/>
              </w:rPr>
              <w:t>货值金额1万元以上的</w:t>
            </w:r>
          </w:p>
        </w:tc>
        <w:tc>
          <w:tcPr>
            <w:tcW w:w="2099" w:type="dxa"/>
          </w:tcPr>
          <w:p w14:paraId="5A2B52E1">
            <w:pPr>
              <w:pStyle w:val="9"/>
              <w:rPr>
                <w:sz w:val="20"/>
              </w:rPr>
            </w:pPr>
          </w:p>
          <w:p w14:paraId="55D3A659">
            <w:pPr>
              <w:pStyle w:val="9"/>
              <w:rPr>
                <w:sz w:val="20"/>
              </w:rPr>
            </w:pPr>
          </w:p>
          <w:p w14:paraId="3B236ABE">
            <w:pPr>
              <w:pStyle w:val="9"/>
              <w:spacing w:before="151" w:line="230" w:lineRule="auto"/>
              <w:ind w:left="37" w:right="105"/>
              <w:rPr>
                <w:sz w:val="20"/>
              </w:rPr>
            </w:pPr>
            <w:r>
              <w:rPr>
                <w:sz w:val="20"/>
              </w:rPr>
              <w:t>货值金额1万元以上不足5万元的</w:t>
            </w:r>
          </w:p>
        </w:tc>
        <w:tc>
          <w:tcPr>
            <w:tcW w:w="4348" w:type="dxa"/>
          </w:tcPr>
          <w:p w14:paraId="1DF886D6">
            <w:pPr>
              <w:pStyle w:val="9"/>
              <w:rPr>
                <w:sz w:val="20"/>
              </w:rPr>
            </w:pPr>
          </w:p>
          <w:p w14:paraId="0D2EB42A">
            <w:pPr>
              <w:pStyle w:val="9"/>
              <w:spacing w:before="2"/>
              <w:rPr>
                <w:sz w:val="22"/>
              </w:rPr>
            </w:pPr>
          </w:p>
          <w:p w14:paraId="72ED2BAB">
            <w:pPr>
              <w:pStyle w:val="9"/>
              <w:spacing w:line="230" w:lineRule="auto"/>
              <w:ind w:left="36" w:right="104"/>
              <w:jc w:val="both"/>
              <w:rPr>
                <w:sz w:val="20"/>
              </w:rPr>
            </w:pPr>
            <w:r>
              <w:rPr>
                <w:w w:val="95"/>
                <w:sz w:val="20"/>
              </w:rPr>
              <w:t>责令关闭，没收生猪、生猪产品、屠宰工具和设 备以及违法所得，并处货值金额10倍以上13</w:t>
            </w:r>
            <w:r>
              <w:rPr>
                <w:spacing w:val="-8"/>
                <w:w w:val="95"/>
                <w:sz w:val="20"/>
              </w:rPr>
              <w:t xml:space="preserve">倍以 </w:t>
            </w:r>
            <w:r>
              <w:rPr>
                <w:sz w:val="20"/>
              </w:rPr>
              <w:t>下罚款。</w:t>
            </w:r>
          </w:p>
        </w:tc>
      </w:tr>
      <w:tr w14:paraId="668032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581" w:type="dxa"/>
            <w:vMerge w:val="restart"/>
          </w:tcPr>
          <w:p w14:paraId="7F7A8D53">
            <w:pPr>
              <w:pStyle w:val="9"/>
              <w:rPr>
                <w:sz w:val="20"/>
              </w:rPr>
            </w:pPr>
          </w:p>
          <w:p w14:paraId="185C759C">
            <w:pPr>
              <w:pStyle w:val="9"/>
              <w:rPr>
                <w:sz w:val="20"/>
              </w:rPr>
            </w:pPr>
          </w:p>
          <w:p w14:paraId="1CEBA799">
            <w:pPr>
              <w:pStyle w:val="9"/>
              <w:rPr>
                <w:sz w:val="20"/>
              </w:rPr>
            </w:pPr>
          </w:p>
          <w:p w14:paraId="132A6EFE">
            <w:pPr>
              <w:pStyle w:val="9"/>
              <w:rPr>
                <w:sz w:val="20"/>
              </w:rPr>
            </w:pPr>
          </w:p>
          <w:p w14:paraId="1F31A1E3">
            <w:pPr>
              <w:pStyle w:val="9"/>
              <w:rPr>
                <w:sz w:val="20"/>
              </w:rPr>
            </w:pPr>
          </w:p>
          <w:p w14:paraId="4871345E">
            <w:pPr>
              <w:pStyle w:val="9"/>
              <w:rPr>
                <w:sz w:val="20"/>
              </w:rPr>
            </w:pPr>
          </w:p>
          <w:p w14:paraId="495B91C9">
            <w:pPr>
              <w:pStyle w:val="9"/>
              <w:spacing w:before="144"/>
              <w:ind w:left="148"/>
              <w:rPr>
                <w:sz w:val="20"/>
              </w:rPr>
            </w:pPr>
            <w:r>
              <w:rPr>
                <w:sz w:val="20"/>
              </w:rPr>
              <w:t>100</w:t>
            </w:r>
          </w:p>
        </w:tc>
        <w:tc>
          <w:tcPr>
            <w:tcW w:w="732" w:type="dxa"/>
            <w:vMerge w:val="restart"/>
          </w:tcPr>
          <w:p w14:paraId="1D649AED">
            <w:pPr>
              <w:pStyle w:val="9"/>
              <w:rPr>
                <w:sz w:val="20"/>
              </w:rPr>
            </w:pPr>
          </w:p>
          <w:p w14:paraId="52DC329C">
            <w:pPr>
              <w:pStyle w:val="9"/>
              <w:rPr>
                <w:sz w:val="20"/>
              </w:rPr>
            </w:pPr>
          </w:p>
          <w:p w14:paraId="6AD2A248">
            <w:pPr>
              <w:pStyle w:val="9"/>
              <w:rPr>
                <w:sz w:val="20"/>
              </w:rPr>
            </w:pPr>
          </w:p>
          <w:p w14:paraId="48806C45">
            <w:pPr>
              <w:pStyle w:val="9"/>
              <w:rPr>
                <w:sz w:val="20"/>
              </w:rPr>
            </w:pPr>
          </w:p>
          <w:p w14:paraId="35737ACE">
            <w:pPr>
              <w:pStyle w:val="9"/>
              <w:rPr>
                <w:sz w:val="20"/>
              </w:rPr>
            </w:pPr>
          </w:p>
          <w:p w14:paraId="6F5CF4C3">
            <w:pPr>
              <w:pStyle w:val="9"/>
              <w:spacing w:before="2"/>
              <w:rPr>
                <w:sz w:val="22"/>
              </w:rPr>
            </w:pPr>
          </w:p>
          <w:p w14:paraId="2905B372">
            <w:pPr>
              <w:pStyle w:val="9"/>
              <w:spacing w:line="230" w:lineRule="auto"/>
              <w:ind w:left="174" w:right="137"/>
              <w:rPr>
                <w:sz w:val="20"/>
              </w:rPr>
            </w:pPr>
            <w:r>
              <w:rPr>
                <w:sz w:val="20"/>
              </w:rPr>
              <w:t>畜禽屠宰</w:t>
            </w:r>
          </w:p>
        </w:tc>
        <w:tc>
          <w:tcPr>
            <w:tcW w:w="3850" w:type="dxa"/>
            <w:vMerge w:val="restart"/>
          </w:tcPr>
          <w:p w14:paraId="5AFD93CC">
            <w:pPr>
              <w:pStyle w:val="9"/>
              <w:rPr>
                <w:sz w:val="20"/>
              </w:rPr>
            </w:pPr>
          </w:p>
          <w:p w14:paraId="46A4E39F">
            <w:pPr>
              <w:pStyle w:val="9"/>
              <w:rPr>
                <w:sz w:val="20"/>
              </w:rPr>
            </w:pPr>
          </w:p>
          <w:p w14:paraId="2A39E0C5">
            <w:pPr>
              <w:pStyle w:val="9"/>
              <w:rPr>
                <w:sz w:val="20"/>
              </w:rPr>
            </w:pPr>
          </w:p>
          <w:p w14:paraId="66BC04C3">
            <w:pPr>
              <w:pStyle w:val="9"/>
              <w:rPr>
                <w:sz w:val="20"/>
              </w:rPr>
            </w:pPr>
          </w:p>
          <w:p w14:paraId="38A4AEEA">
            <w:pPr>
              <w:pStyle w:val="9"/>
              <w:spacing w:before="9"/>
              <w:rPr>
                <w:sz w:val="22"/>
              </w:rPr>
            </w:pPr>
          </w:p>
          <w:p w14:paraId="47826B46">
            <w:pPr>
              <w:pStyle w:val="9"/>
              <w:spacing w:line="232" w:lineRule="auto"/>
              <w:ind w:left="37" w:right="9"/>
              <w:jc w:val="both"/>
              <w:rPr>
                <w:sz w:val="20"/>
              </w:rPr>
            </w:pPr>
            <w:r>
              <w:rPr>
                <w:spacing w:val="-1"/>
                <w:w w:val="95"/>
                <w:sz w:val="20"/>
              </w:rPr>
              <w:t>对未取得畜禽定点屠宰证书和畜禽定点屠宰 标志牌从事畜禽屠宰活动，或者冒用或者使 用伪造的畜禽定点屠宰证书或者畜禽定点屠</w:t>
            </w:r>
            <w:r>
              <w:rPr>
                <w:sz w:val="20"/>
              </w:rPr>
              <w:t>宰标志牌的行政处罚</w:t>
            </w:r>
          </w:p>
        </w:tc>
        <w:tc>
          <w:tcPr>
            <w:tcW w:w="8888" w:type="dxa"/>
            <w:vMerge w:val="restart"/>
          </w:tcPr>
          <w:p w14:paraId="0CCC0EE6">
            <w:pPr>
              <w:pStyle w:val="9"/>
              <w:rPr>
                <w:sz w:val="20"/>
              </w:rPr>
            </w:pPr>
          </w:p>
          <w:p w14:paraId="3262B33F">
            <w:pPr>
              <w:pStyle w:val="9"/>
              <w:spacing w:before="7"/>
              <w:rPr>
                <w:sz w:val="24"/>
              </w:rPr>
            </w:pPr>
          </w:p>
          <w:p w14:paraId="0594C3AA">
            <w:pPr>
              <w:pStyle w:val="9"/>
              <w:spacing w:line="252" w:lineRule="exact"/>
              <w:ind w:left="39"/>
              <w:rPr>
                <w:b/>
                <w:sz w:val="20"/>
              </w:rPr>
            </w:pPr>
            <w:r>
              <w:rPr>
                <w:b/>
                <w:sz w:val="20"/>
              </w:rPr>
              <w:t>1.《生猪屠宰管理条例》(2021修订)</w:t>
            </w:r>
          </w:p>
          <w:p w14:paraId="4187EEFD">
            <w:pPr>
              <w:pStyle w:val="9"/>
              <w:spacing w:before="4" w:line="230" w:lineRule="auto"/>
              <w:ind w:left="39" w:right="33"/>
              <w:rPr>
                <w:sz w:val="20"/>
              </w:rPr>
            </w:pPr>
            <w:r>
              <w:rPr>
                <w:b/>
                <w:sz w:val="20"/>
              </w:rPr>
              <w:t xml:space="preserve">第三十一条第二款 </w:t>
            </w:r>
            <w:r>
              <w:rPr>
                <w:sz w:val="20"/>
              </w:rPr>
              <w:t>冒用或者使用伪造的生猪定点屠宰证书或者生猪定点屠宰标志牌的，依照前款的规定处罚。</w:t>
            </w:r>
          </w:p>
          <w:p w14:paraId="2EC78BD3">
            <w:pPr>
              <w:pStyle w:val="9"/>
              <w:spacing w:line="244" w:lineRule="exact"/>
              <w:ind w:left="39"/>
              <w:rPr>
                <w:b/>
                <w:sz w:val="20"/>
              </w:rPr>
            </w:pPr>
            <w:r>
              <w:rPr>
                <w:b/>
                <w:sz w:val="20"/>
              </w:rPr>
              <w:t>2.《山西省畜禽屠宰管理条例》（2024修订）</w:t>
            </w:r>
          </w:p>
          <w:p w14:paraId="73A81B35">
            <w:pPr>
              <w:pStyle w:val="9"/>
              <w:spacing w:before="3" w:line="230" w:lineRule="auto"/>
              <w:ind w:left="39" w:right="25"/>
              <w:jc w:val="both"/>
              <w:rPr>
                <w:sz w:val="20"/>
              </w:rPr>
            </w:pPr>
            <w:r>
              <w:rPr>
                <w:b/>
                <w:spacing w:val="6"/>
                <w:sz w:val="20"/>
              </w:rPr>
              <w:t xml:space="preserve">第三十一条第一、二款 </w:t>
            </w:r>
            <w:r>
              <w:rPr>
                <w:spacing w:val="-1"/>
                <w:sz w:val="20"/>
              </w:rPr>
              <w:t>违反本条例规定，未取得畜禽定点屠宰证书和畜禽定点屠宰标志牌从事</w:t>
            </w:r>
            <w:r>
              <w:rPr>
                <w:w w:val="95"/>
                <w:sz w:val="20"/>
              </w:rPr>
              <w:t xml:space="preserve">畜禽屠宰活动的，由县级以上人民政府农业农村主管部门责令停止违法行为，没收畜禽产品、屠宰工 具和设备以及违法所得；屠宰畜类货值金额不足一万元的，并处五万元以上十万元以下的罚款，货值 金额一万元以上的，并处货值金额十倍以上二十倍以下的罚款；屠宰禽类的，并处货值金额十倍的罚 </w:t>
            </w:r>
            <w:r>
              <w:rPr>
                <w:sz w:val="20"/>
              </w:rPr>
              <w:t>款。</w:t>
            </w:r>
          </w:p>
          <w:p w14:paraId="1EF8BAF0">
            <w:pPr>
              <w:pStyle w:val="9"/>
              <w:spacing w:line="254" w:lineRule="exact"/>
              <w:ind w:left="39"/>
              <w:rPr>
                <w:sz w:val="20"/>
              </w:rPr>
            </w:pPr>
            <w:r>
              <w:rPr>
                <w:sz w:val="20"/>
              </w:rPr>
              <w:t>冒用或者使用伪造的畜禽定点屠宰证书或者畜禽定点屠宰标志牌的，依照前款的规定处罚。</w:t>
            </w:r>
          </w:p>
        </w:tc>
        <w:tc>
          <w:tcPr>
            <w:tcW w:w="2154" w:type="dxa"/>
          </w:tcPr>
          <w:p w14:paraId="70A467E7">
            <w:pPr>
              <w:pStyle w:val="9"/>
              <w:rPr>
                <w:sz w:val="20"/>
              </w:rPr>
            </w:pPr>
          </w:p>
          <w:p w14:paraId="02D2B284">
            <w:pPr>
              <w:pStyle w:val="9"/>
              <w:rPr>
                <w:sz w:val="20"/>
              </w:rPr>
            </w:pPr>
          </w:p>
          <w:p w14:paraId="6C7A8FB5">
            <w:pPr>
              <w:pStyle w:val="9"/>
              <w:spacing w:before="8"/>
              <w:rPr>
                <w:sz w:val="20"/>
              </w:rPr>
            </w:pPr>
          </w:p>
          <w:p w14:paraId="526E9858">
            <w:pPr>
              <w:pStyle w:val="9"/>
              <w:ind w:left="36"/>
              <w:rPr>
                <w:sz w:val="20"/>
              </w:rPr>
            </w:pPr>
            <w:r>
              <w:rPr>
                <w:sz w:val="20"/>
              </w:rPr>
              <w:t>货值金额不足1万元的</w:t>
            </w:r>
          </w:p>
        </w:tc>
        <w:tc>
          <w:tcPr>
            <w:tcW w:w="2099" w:type="dxa"/>
          </w:tcPr>
          <w:p w14:paraId="4FB15FE7">
            <w:pPr>
              <w:pStyle w:val="9"/>
              <w:rPr>
                <w:sz w:val="20"/>
              </w:rPr>
            </w:pPr>
          </w:p>
          <w:p w14:paraId="4C48AD7D">
            <w:pPr>
              <w:pStyle w:val="9"/>
              <w:rPr>
                <w:sz w:val="20"/>
              </w:rPr>
            </w:pPr>
          </w:p>
          <w:p w14:paraId="48A12565">
            <w:pPr>
              <w:pStyle w:val="9"/>
              <w:spacing w:before="8"/>
              <w:rPr>
                <w:sz w:val="20"/>
              </w:rPr>
            </w:pPr>
          </w:p>
          <w:p w14:paraId="67EBDF1A">
            <w:pPr>
              <w:pStyle w:val="9"/>
              <w:ind w:left="37"/>
              <w:rPr>
                <w:sz w:val="20"/>
              </w:rPr>
            </w:pPr>
            <w:r>
              <w:rPr>
                <w:sz w:val="20"/>
              </w:rPr>
              <w:t>货值金额不足3000元的</w:t>
            </w:r>
          </w:p>
        </w:tc>
        <w:tc>
          <w:tcPr>
            <w:tcW w:w="4348" w:type="dxa"/>
          </w:tcPr>
          <w:p w14:paraId="1E0D77D5">
            <w:pPr>
              <w:pStyle w:val="9"/>
              <w:rPr>
                <w:sz w:val="20"/>
              </w:rPr>
            </w:pPr>
          </w:p>
          <w:p w14:paraId="088169A7">
            <w:pPr>
              <w:pStyle w:val="9"/>
              <w:rPr>
                <w:sz w:val="22"/>
              </w:rPr>
            </w:pPr>
          </w:p>
          <w:p w14:paraId="18FEA01F">
            <w:pPr>
              <w:pStyle w:val="9"/>
              <w:spacing w:line="230" w:lineRule="auto"/>
              <w:ind w:left="36" w:right="107"/>
              <w:rPr>
                <w:sz w:val="20"/>
              </w:rPr>
            </w:pPr>
            <w:r>
              <w:rPr>
                <w:spacing w:val="-1"/>
                <w:w w:val="95"/>
                <w:sz w:val="20"/>
              </w:rPr>
              <w:t xml:space="preserve">责令关闭，没收生猪、生猪产品、屠宰工具和设 </w:t>
            </w:r>
            <w:r>
              <w:rPr>
                <w:w w:val="95"/>
                <w:sz w:val="20"/>
              </w:rPr>
              <w:t>备以及违法所得，并处5万元以上6</w:t>
            </w:r>
            <w:r>
              <w:rPr>
                <w:spacing w:val="-3"/>
                <w:w w:val="95"/>
                <w:sz w:val="20"/>
              </w:rPr>
              <w:t>万元以下罚款</w:t>
            </w:r>
          </w:p>
          <w:p w14:paraId="76DE0437">
            <w:pPr>
              <w:pStyle w:val="9"/>
              <w:spacing w:line="250" w:lineRule="exact"/>
              <w:ind w:left="36"/>
              <w:rPr>
                <w:sz w:val="20"/>
              </w:rPr>
            </w:pPr>
            <w:r>
              <w:rPr>
                <w:w w:val="99"/>
                <w:sz w:val="20"/>
              </w:rPr>
              <w:t>。</w:t>
            </w:r>
          </w:p>
        </w:tc>
      </w:tr>
      <w:tr w14:paraId="45092B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581" w:type="dxa"/>
            <w:vMerge w:val="continue"/>
            <w:tcBorders>
              <w:top w:val="nil"/>
            </w:tcBorders>
          </w:tcPr>
          <w:p w14:paraId="4F6C9B7B">
            <w:pPr>
              <w:rPr>
                <w:sz w:val="2"/>
                <w:szCs w:val="2"/>
              </w:rPr>
            </w:pPr>
          </w:p>
        </w:tc>
        <w:tc>
          <w:tcPr>
            <w:tcW w:w="732" w:type="dxa"/>
            <w:vMerge w:val="continue"/>
            <w:tcBorders>
              <w:top w:val="nil"/>
            </w:tcBorders>
          </w:tcPr>
          <w:p w14:paraId="271AFF7C">
            <w:pPr>
              <w:rPr>
                <w:sz w:val="2"/>
                <w:szCs w:val="2"/>
              </w:rPr>
            </w:pPr>
          </w:p>
        </w:tc>
        <w:tc>
          <w:tcPr>
            <w:tcW w:w="3850" w:type="dxa"/>
            <w:vMerge w:val="continue"/>
            <w:tcBorders>
              <w:top w:val="nil"/>
            </w:tcBorders>
          </w:tcPr>
          <w:p w14:paraId="761C65D7">
            <w:pPr>
              <w:rPr>
                <w:sz w:val="2"/>
                <w:szCs w:val="2"/>
              </w:rPr>
            </w:pPr>
          </w:p>
        </w:tc>
        <w:tc>
          <w:tcPr>
            <w:tcW w:w="8888" w:type="dxa"/>
            <w:vMerge w:val="continue"/>
            <w:tcBorders>
              <w:top w:val="nil"/>
            </w:tcBorders>
          </w:tcPr>
          <w:p w14:paraId="1231B05D">
            <w:pPr>
              <w:rPr>
                <w:sz w:val="2"/>
                <w:szCs w:val="2"/>
              </w:rPr>
            </w:pPr>
          </w:p>
        </w:tc>
        <w:tc>
          <w:tcPr>
            <w:tcW w:w="2154" w:type="dxa"/>
          </w:tcPr>
          <w:p w14:paraId="17FFBDCC">
            <w:pPr>
              <w:pStyle w:val="9"/>
              <w:rPr>
                <w:sz w:val="20"/>
              </w:rPr>
            </w:pPr>
          </w:p>
          <w:p w14:paraId="7CA52664">
            <w:pPr>
              <w:pStyle w:val="9"/>
              <w:rPr>
                <w:sz w:val="20"/>
              </w:rPr>
            </w:pPr>
          </w:p>
          <w:p w14:paraId="53B99DC4">
            <w:pPr>
              <w:pStyle w:val="9"/>
              <w:spacing w:before="8"/>
              <w:rPr>
                <w:sz w:val="20"/>
              </w:rPr>
            </w:pPr>
          </w:p>
          <w:p w14:paraId="2CF0B45B">
            <w:pPr>
              <w:pStyle w:val="9"/>
              <w:ind w:left="36"/>
              <w:rPr>
                <w:sz w:val="20"/>
              </w:rPr>
            </w:pPr>
            <w:r>
              <w:rPr>
                <w:sz w:val="20"/>
              </w:rPr>
              <w:t>货值金额1万元以上的</w:t>
            </w:r>
          </w:p>
        </w:tc>
        <w:tc>
          <w:tcPr>
            <w:tcW w:w="2099" w:type="dxa"/>
          </w:tcPr>
          <w:p w14:paraId="189E81B3">
            <w:pPr>
              <w:pStyle w:val="9"/>
              <w:rPr>
                <w:sz w:val="20"/>
              </w:rPr>
            </w:pPr>
          </w:p>
          <w:p w14:paraId="22C433DD">
            <w:pPr>
              <w:pStyle w:val="9"/>
              <w:rPr>
                <w:sz w:val="20"/>
              </w:rPr>
            </w:pPr>
          </w:p>
          <w:p w14:paraId="0664F295">
            <w:pPr>
              <w:pStyle w:val="9"/>
              <w:spacing w:before="150" w:line="230" w:lineRule="auto"/>
              <w:ind w:left="37" w:right="105"/>
              <w:rPr>
                <w:sz w:val="20"/>
              </w:rPr>
            </w:pPr>
            <w:r>
              <w:rPr>
                <w:sz w:val="20"/>
              </w:rPr>
              <w:t>货值金额1万元以上不足5万元的</w:t>
            </w:r>
          </w:p>
        </w:tc>
        <w:tc>
          <w:tcPr>
            <w:tcW w:w="4348" w:type="dxa"/>
          </w:tcPr>
          <w:p w14:paraId="24629A48">
            <w:pPr>
              <w:pStyle w:val="9"/>
              <w:rPr>
                <w:sz w:val="20"/>
              </w:rPr>
            </w:pPr>
          </w:p>
          <w:p w14:paraId="07D7EC59">
            <w:pPr>
              <w:pStyle w:val="9"/>
              <w:spacing w:before="10"/>
              <w:rPr>
                <w:sz w:val="21"/>
              </w:rPr>
            </w:pPr>
          </w:p>
          <w:p w14:paraId="0BC304A1">
            <w:pPr>
              <w:pStyle w:val="9"/>
              <w:spacing w:line="232" w:lineRule="auto"/>
              <w:ind w:left="36" w:right="104"/>
              <w:jc w:val="both"/>
              <w:rPr>
                <w:sz w:val="20"/>
              </w:rPr>
            </w:pPr>
            <w:r>
              <w:rPr>
                <w:w w:val="95"/>
                <w:sz w:val="20"/>
              </w:rPr>
              <w:t>责令关闭，没收生猪、生猪产品、屠宰工具和设 备以及违法所得，并处货值金额10倍以上13</w:t>
            </w:r>
            <w:r>
              <w:rPr>
                <w:spacing w:val="-8"/>
                <w:w w:val="95"/>
                <w:sz w:val="20"/>
              </w:rPr>
              <w:t xml:space="preserve">倍以 </w:t>
            </w:r>
            <w:r>
              <w:rPr>
                <w:sz w:val="20"/>
              </w:rPr>
              <w:t>下罚款。</w:t>
            </w:r>
          </w:p>
        </w:tc>
      </w:tr>
    </w:tbl>
    <w:p w14:paraId="213E841B">
      <w:pPr>
        <w:spacing w:after="0" w:line="232" w:lineRule="auto"/>
        <w:jc w:val="both"/>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4251"/>
        <w:gridCol w:w="4347"/>
      </w:tblGrid>
      <w:tr w14:paraId="25E55D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28498EC6">
            <w:pPr>
              <w:pStyle w:val="9"/>
              <w:spacing w:before="5"/>
              <w:rPr>
                <w:sz w:val="14"/>
              </w:rPr>
            </w:pPr>
          </w:p>
          <w:p w14:paraId="4EF86A4B">
            <w:pPr>
              <w:pStyle w:val="9"/>
              <w:ind w:left="75" w:right="44"/>
              <w:jc w:val="center"/>
              <w:rPr>
                <w:b/>
                <w:sz w:val="20"/>
              </w:rPr>
            </w:pPr>
            <w:r>
              <w:rPr>
                <w:b/>
                <w:sz w:val="20"/>
              </w:rPr>
              <w:t>序号</w:t>
            </w:r>
          </w:p>
        </w:tc>
        <w:tc>
          <w:tcPr>
            <w:tcW w:w="732" w:type="dxa"/>
          </w:tcPr>
          <w:p w14:paraId="1085E51F">
            <w:pPr>
              <w:pStyle w:val="9"/>
              <w:spacing w:before="70" w:line="230" w:lineRule="auto"/>
              <w:ind w:left="172" w:right="136"/>
              <w:rPr>
                <w:b/>
                <w:sz w:val="20"/>
              </w:rPr>
            </w:pPr>
            <w:r>
              <w:rPr>
                <w:b/>
                <w:sz w:val="20"/>
              </w:rPr>
              <w:t>事项类别</w:t>
            </w:r>
          </w:p>
        </w:tc>
        <w:tc>
          <w:tcPr>
            <w:tcW w:w="3850" w:type="dxa"/>
            <w:gridSpan w:val="2"/>
          </w:tcPr>
          <w:p w14:paraId="2AC61066">
            <w:pPr>
              <w:pStyle w:val="9"/>
              <w:spacing w:before="5"/>
              <w:rPr>
                <w:sz w:val="14"/>
              </w:rPr>
            </w:pPr>
          </w:p>
          <w:p w14:paraId="7A0993C9">
            <w:pPr>
              <w:pStyle w:val="9"/>
              <w:ind w:left="36" w:right="4"/>
              <w:jc w:val="center"/>
              <w:rPr>
                <w:b/>
                <w:sz w:val="20"/>
              </w:rPr>
            </w:pPr>
            <w:r>
              <w:rPr>
                <w:b/>
                <w:sz w:val="20"/>
              </w:rPr>
              <w:t>事项名称</w:t>
            </w:r>
          </w:p>
        </w:tc>
        <w:tc>
          <w:tcPr>
            <w:tcW w:w="8888" w:type="dxa"/>
          </w:tcPr>
          <w:p w14:paraId="1CA579AE">
            <w:pPr>
              <w:pStyle w:val="9"/>
              <w:spacing w:before="5"/>
              <w:rPr>
                <w:sz w:val="14"/>
              </w:rPr>
            </w:pPr>
          </w:p>
          <w:p w14:paraId="24AD639B">
            <w:pPr>
              <w:pStyle w:val="9"/>
              <w:ind w:left="4028" w:right="3996"/>
              <w:jc w:val="center"/>
              <w:rPr>
                <w:b/>
                <w:sz w:val="20"/>
              </w:rPr>
            </w:pPr>
            <w:r>
              <w:rPr>
                <w:b/>
                <w:sz w:val="20"/>
              </w:rPr>
              <w:t>实施依据</w:t>
            </w:r>
          </w:p>
        </w:tc>
        <w:tc>
          <w:tcPr>
            <w:tcW w:w="4251" w:type="dxa"/>
          </w:tcPr>
          <w:p w14:paraId="4BD6F58B">
            <w:pPr>
              <w:pStyle w:val="9"/>
              <w:spacing w:before="5"/>
              <w:rPr>
                <w:sz w:val="14"/>
              </w:rPr>
            </w:pPr>
          </w:p>
          <w:p w14:paraId="40E2E521">
            <w:pPr>
              <w:pStyle w:val="9"/>
              <w:ind w:left="1709" w:right="1678"/>
              <w:jc w:val="center"/>
              <w:rPr>
                <w:b/>
                <w:sz w:val="20"/>
              </w:rPr>
            </w:pPr>
            <w:r>
              <w:rPr>
                <w:b/>
                <w:sz w:val="20"/>
              </w:rPr>
              <w:t>适用情形</w:t>
            </w:r>
          </w:p>
        </w:tc>
        <w:tc>
          <w:tcPr>
            <w:tcW w:w="4347" w:type="dxa"/>
          </w:tcPr>
          <w:p w14:paraId="211C1714">
            <w:pPr>
              <w:pStyle w:val="9"/>
              <w:spacing w:before="5"/>
              <w:rPr>
                <w:sz w:val="14"/>
              </w:rPr>
            </w:pPr>
          </w:p>
          <w:p w14:paraId="5F55360F">
            <w:pPr>
              <w:pStyle w:val="9"/>
              <w:ind w:left="106" w:right="77"/>
              <w:jc w:val="center"/>
              <w:rPr>
                <w:b/>
                <w:sz w:val="20"/>
              </w:rPr>
            </w:pPr>
            <w:r>
              <w:rPr>
                <w:b/>
                <w:sz w:val="20"/>
              </w:rPr>
              <w:t>裁量标准</w:t>
            </w:r>
          </w:p>
        </w:tc>
      </w:tr>
      <w:tr w14:paraId="443608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0" w:hRule="atLeast"/>
        </w:trPr>
        <w:tc>
          <w:tcPr>
            <w:tcW w:w="581" w:type="dxa"/>
          </w:tcPr>
          <w:p w14:paraId="06D32603">
            <w:pPr>
              <w:pStyle w:val="9"/>
              <w:rPr>
                <w:sz w:val="20"/>
              </w:rPr>
            </w:pPr>
          </w:p>
          <w:p w14:paraId="584B8D72">
            <w:pPr>
              <w:pStyle w:val="9"/>
              <w:rPr>
                <w:sz w:val="20"/>
              </w:rPr>
            </w:pPr>
          </w:p>
          <w:p w14:paraId="49EA8B69">
            <w:pPr>
              <w:pStyle w:val="9"/>
              <w:rPr>
                <w:sz w:val="20"/>
              </w:rPr>
            </w:pPr>
          </w:p>
          <w:p w14:paraId="12EBA91B">
            <w:pPr>
              <w:pStyle w:val="9"/>
              <w:spacing w:before="12"/>
              <w:rPr>
                <w:sz w:val="25"/>
              </w:rPr>
            </w:pPr>
          </w:p>
          <w:p w14:paraId="1A818388">
            <w:pPr>
              <w:pStyle w:val="9"/>
              <w:ind w:left="75" w:right="38"/>
              <w:jc w:val="center"/>
              <w:rPr>
                <w:sz w:val="20"/>
              </w:rPr>
            </w:pPr>
            <w:r>
              <w:rPr>
                <w:sz w:val="20"/>
              </w:rPr>
              <w:t>101</w:t>
            </w:r>
          </w:p>
        </w:tc>
        <w:tc>
          <w:tcPr>
            <w:tcW w:w="732" w:type="dxa"/>
          </w:tcPr>
          <w:p w14:paraId="0A9713DB">
            <w:pPr>
              <w:pStyle w:val="9"/>
              <w:rPr>
                <w:sz w:val="20"/>
              </w:rPr>
            </w:pPr>
          </w:p>
          <w:p w14:paraId="058B37AA">
            <w:pPr>
              <w:pStyle w:val="9"/>
              <w:rPr>
                <w:sz w:val="20"/>
              </w:rPr>
            </w:pPr>
          </w:p>
          <w:p w14:paraId="4D2B8793">
            <w:pPr>
              <w:pStyle w:val="9"/>
              <w:rPr>
                <w:sz w:val="20"/>
              </w:rPr>
            </w:pPr>
          </w:p>
          <w:p w14:paraId="4CEAE767">
            <w:pPr>
              <w:pStyle w:val="9"/>
              <w:spacing w:before="8"/>
              <w:rPr>
                <w:sz w:val="16"/>
              </w:rPr>
            </w:pPr>
          </w:p>
          <w:p w14:paraId="34969342">
            <w:pPr>
              <w:pStyle w:val="9"/>
              <w:spacing w:line="232" w:lineRule="auto"/>
              <w:ind w:left="174" w:right="137"/>
              <w:rPr>
                <w:sz w:val="20"/>
              </w:rPr>
            </w:pPr>
            <w:r>
              <w:rPr>
                <w:sz w:val="20"/>
              </w:rPr>
              <w:t>畜禽屠宰</w:t>
            </w:r>
          </w:p>
        </w:tc>
        <w:tc>
          <w:tcPr>
            <w:tcW w:w="3850" w:type="dxa"/>
            <w:gridSpan w:val="2"/>
          </w:tcPr>
          <w:p w14:paraId="420B727B">
            <w:pPr>
              <w:pStyle w:val="9"/>
              <w:rPr>
                <w:sz w:val="20"/>
              </w:rPr>
            </w:pPr>
          </w:p>
          <w:p w14:paraId="46AF9A42">
            <w:pPr>
              <w:pStyle w:val="9"/>
              <w:rPr>
                <w:sz w:val="20"/>
              </w:rPr>
            </w:pPr>
          </w:p>
          <w:p w14:paraId="2242E988">
            <w:pPr>
              <w:pStyle w:val="9"/>
              <w:spacing w:before="3"/>
              <w:rPr>
                <w:sz w:val="27"/>
              </w:rPr>
            </w:pPr>
          </w:p>
          <w:p w14:paraId="1ADD95D2">
            <w:pPr>
              <w:pStyle w:val="9"/>
              <w:spacing w:line="230" w:lineRule="auto"/>
              <w:ind w:left="37" w:right="7"/>
              <w:jc w:val="both"/>
              <w:rPr>
                <w:sz w:val="20"/>
              </w:rPr>
            </w:pPr>
            <w:r>
              <w:rPr>
                <w:w w:val="95"/>
                <w:sz w:val="20"/>
              </w:rPr>
              <w:t>对畜禽（生猪）定点屠宰厂（场）</w:t>
            </w:r>
            <w:r>
              <w:rPr>
                <w:spacing w:val="-4"/>
                <w:w w:val="95"/>
                <w:sz w:val="20"/>
              </w:rPr>
              <w:t xml:space="preserve">出借、出 </w:t>
            </w:r>
            <w:r>
              <w:rPr>
                <w:w w:val="95"/>
                <w:sz w:val="20"/>
              </w:rPr>
              <w:t>租、转让畜禽（生猪）</w:t>
            </w:r>
            <w:r>
              <w:rPr>
                <w:spacing w:val="-2"/>
                <w:w w:val="95"/>
                <w:sz w:val="20"/>
              </w:rPr>
              <w:t>定点屠宰证书或者畜</w:t>
            </w:r>
            <w:r>
              <w:rPr>
                <w:sz w:val="20"/>
              </w:rPr>
              <w:t>禽定点屠宰标志牌的的行政处罚</w:t>
            </w:r>
          </w:p>
        </w:tc>
        <w:tc>
          <w:tcPr>
            <w:tcW w:w="8888" w:type="dxa"/>
          </w:tcPr>
          <w:p w14:paraId="45CB97CF">
            <w:pPr>
              <w:pStyle w:val="9"/>
              <w:spacing w:before="4"/>
              <w:rPr>
                <w:sz w:val="18"/>
              </w:rPr>
            </w:pPr>
          </w:p>
          <w:p w14:paraId="01F01795">
            <w:pPr>
              <w:pStyle w:val="9"/>
              <w:spacing w:line="252" w:lineRule="exact"/>
              <w:ind w:left="39"/>
              <w:rPr>
                <w:b/>
                <w:sz w:val="20"/>
              </w:rPr>
            </w:pPr>
            <w:r>
              <w:rPr>
                <w:b/>
                <w:sz w:val="20"/>
              </w:rPr>
              <w:t>1.《生猪屠宰管理条例》(2021修订)</w:t>
            </w:r>
          </w:p>
          <w:p w14:paraId="754F29C3">
            <w:pPr>
              <w:pStyle w:val="9"/>
              <w:spacing w:before="4" w:line="230" w:lineRule="auto"/>
              <w:ind w:left="39" w:right="39"/>
              <w:jc w:val="both"/>
              <w:rPr>
                <w:sz w:val="20"/>
              </w:rPr>
            </w:pPr>
            <w:r>
              <w:rPr>
                <w:b/>
                <w:spacing w:val="8"/>
                <w:sz w:val="20"/>
              </w:rPr>
              <w:t xml:space="preserve">第三十一条第三款 </w:t>
            </w:r>
            <w:r>
              <w:rPr>
                <w:sz w:val="20"/>
              </w:rPr>
              <w:t>生猪定点屠宰厂（场）</w:t>
            </w:r>
            <w:r>
              <w:rPr>
                <w:spacing w:val="-1"/>
                <w:sz w:val="20"/>
              </w:rPr>
              <w:t>出借、转让生猪定点屠宰证书或者生猪定点屠宰标志</w:t>
            </w:r>
            <w:r>
              <w:rPr>
                <w:w w:val="95"/>
                <w:sz w:val="20"/>
              </w:rPr>
              <w:t xml:space="preserve">牌的，由设区的市级人民政府吊销生猪定点屠宰证书，收回生猪定点屠宰标志牌；有违法所得的，由 </w:t>
            </w:r>
            <w:r>
              <w:rPr>
                <w:sz w:val="20"/>
              </w:rPr>
              <w:t>农业农村主管部门没收违法所得，并处5万元以上10万元以下的罚款。</w:t>
            </w:r>
          </w:p>
          <w:p w14:paraId="1E9B73E8">
            <w:pPr>
              <w:pStyle w:val="9"/>
              <w:spacing w:line="248" w:lineRule="exact"/>
              <w:ind w:left="39"/>
              <w:rPr>
                <w:b/>
                <w:sz w:val="20"/>
              </w:rPr>
            </w:pPr>
            <w:r>
              <w:rPr>
                <w:b/>
                <w:sz w:val="20"/>
              </w:rPr>
              <w:t>2.《山西省畜禽屠宰管理条例》（2024修订）</w:t>
            </w:r>
          </w:p>
          <w:p w14:paraId="0B394E01">
            <w:pPr>
              <w:pStyle w:val="9"/>
              <w:spacing w:before="3" w:line="230" w:lineRule="auto"/>
              <w:ind w:left="39" w:right="38"/>
              <w:jc w:val="both"/>
              <w:rPr>
                <w:sz w:val="20"/>
              </w:rPr>
            </w:pPr>
            <w:r>
              <w:rPr>
                <w:b/>
                <w:spacing w:val="9"/>
                <w:sz w:val="20"/>
              </w:rPr>
              <w:t xml:space="preserve">第三十一条第三款 </w:t>
            </w:r>
            <w:r>
              <w:rPr>
                <w:sz w:val="20"/>
              </w:rPr>
              <w:t>畜禽定点屠宰厂（场）</w:t>
            </w:r>
            <w:r>
              <w:rPr>
                <w:spacing w:val="-1"/>
                <w:sz w:val="20"/>
              </w:rPr>
              <w:t>出借、出租、转让畜禽定点屠宰证书或者畜禽定点屠</w:t>
            </w:r>
            <w:r>
              <w:rPr>
                <w:w w:val="95"/>
                <w:sz w:val="20"/>
              </w:rPr>
              <w:t xml:space="preserve">宰标志牌的，由设区的市人民政府吊销其畜禽定点屠宰证书，收回畜禽定点屠宰标志牌；有违法所得 </w:t>
            </w:r>
            <w:r>
              <w:rPr>
                <w:sz w:val="20"/>
              </w:rPr>
              <w:t>的，由县级以上人民政府农业农村主管部门没收违法所得，并处五万元以上十万元以下的罚款。</w:t>
            </w:r>
          </w:p>
        </w:tc>
        <w:tc>
          <w:tcPr>
            <w:tcW w:w="4251" w:type="dxa"/>
          </w:tcPr>
          <w:p w14:paraId="40A13FFF">
            <w:pPr>
              <w:pStyle w:val="9"/>
              <w:rPr>
                <w:sz w:val="20"/>
              </w:rPr>
            </w:pPr>
          </w:p>
          <w:p w14:paraId="4AE3E365">
            <w:pPr>
              <w:pStyle w:val="9"/>
              <w:rPr>
                <w:sz w:val="20"/>
              </w:rPr>
            </w:pPr>
          </w:p>
          <w:p w14:paraId="1F7087C2">
            <w:pPr>
              <w:pStyle w:val="9"/>
              <w:rPr>
                <w:sz w:val="20"/>
              </w:rPr>
            </w:pPr>
          </w:p>
          <w:p w14:paraId="45FE56BD">
            <w:pPr>
              <w:pStyle w:val="9"/>
              <w:spacing w:before="12"/>
              <w:rPr>
                <w:sz w:val="25"/>
              </w:rPr>
            </w:pPr>
          </w:p>
          <w:p w14:paraId="2C78BD13">
            <w:pPr>
              <w:pStyle w:val="9"/>
              <w:ind w:left="36"/>
              <w:rPr>
                <w:sz w:val="20"/>
              </w:rPr>
            </w:pPr>
            <w:r>
              <w:rPr>
                <w:sz w:val="20"/>
              </w:rPr>
              <w:t>违法所得不足1万元的</w:t>
            </w:r>
          </w:p>
        </w:tc>
        <w:tc>
          <w:tcPr>
            <w:tcW w:w="4347" w:type="dxa"/>
          </w:tcPr>
          <w:p w14:paraId="3ADFD3F2">
            <w:pPr>
              <w:pStyle w:val="9"/>
              <w:rPr>
                <w:sz w:val="20"/>
              </w:rPr>
            </w:pPr>
          </w:p>
          <w:p w14:paraId="30C445E6">
            <w:pPr>
              <w:pStyle w:val="9"/>
              <w:rPr>
                <w:sz w:val="20"/>
              </w:rPr>
            </w:pPr>
          </w:p>
          <w:p w14:paraId="72341F7E">
            <w:pPr>
              <w:pStyle w:val="9"/>
              <w:spacing w:before="3"/>
              <w:rPr>
                <w:sz w:val="27"/>
              </w:rPr>
            </w:pPr>
          </w:p>
          <w:p w14:paraId="4F7E2B3A">
            <w:pPr>
              <w:pStyle w:val="9"/>
              <w:spacing w:line="230" w:lineRule="auto"/>
              <w:ind w:left="38" w:right="108"/>
              <w:jc w:val="both"/>
              <w:rPr>
                <w:sz w:val="20"/>
              </w:rPr>
            </w:pPr>
            <w:r>
              <w:rPr>
                <w:w w:val="95"/>
                <w:sz w:val="20"/>
              </w:rPr>
              <w:t>吊销畜禽（生猪）定点屠宰证书，收回畜禽（</w:t>
            </w:r>
            <w:r>
              <w:rPr>
                <w:spacing w:val="-17"/>
                <w:w w:val="95"/>
                <w:sz w:val="20"/>
              </w:rPr>
              <w:t xml:space="preserve">生 </w:t>
            </w:r>
            <w:r>
              <w:rPr>
                <w:w w:val="95"/>
                <w:sz w:val="20"/>
              </w:rPr>
              <w:t>猪）</w:t>
            </w:r>
            <w:r>
              <w:rPr>
                <w:spacing w:val="-1"/>
                <w:w w:val="95"/>
                <w:sz w:val="20"/>
              </w:rPr>
              <w:t xml:space="preserve">定点屠宰标志牌；有违法所得的，没收违法 </w:t>
            </w:r>
            <w:r>
              <w:rPr>
                <w:sz w:val="20"/>
              </w:rPr>
              <w:t>所得，并处5万元以上6万元以下罚款。</w:t>
            </w:r>
          </w:p>
        </w:tc>
      </w:tr>
      <w:tr w14:paraId="58D932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06" w:hRule="atLeast"/>
        </w:trPr>
        <w:tc>
          <w:tcPr>
            <w:tcW w:w="581" w:type="dxa"/>
            <w:vMerge w:val="restart"/>
          </w:tcPr>
          <w:p w14:paraId="2B20777E">
            <w:pPr>
              <w:pStyle w:val="9"/>
              <w:rPr>
                <w:sz w:val="20"/>
              </w:rPr>
            </w:pPr>
          </w:p>
          <w:p w14:paraId="0978EDAE">
            <w:pPr>
              <w:pStyle w:val="9"/>
              <w:rPr>
                <w:sz w:val="20"/>
              </w:rPr>
            </w:pPr>
          </w:p>
          <w:p w14:paraId="5B7EE796">
            <w:pPr>
              <w:pStyle w:val="9"/>
              <w:rPr>
                <w:sz w:val="20"/>
              </w:rPr>
            </w:pPr>
          </w:p>
          <w:p w14:paraId="289CAD45">
            <w:pPr>
              <w:pStyle w:val="9"/>
              <w:rPr>
                <w:sz w:val="20"/>
              </w:rPr>
            </w:pPr>
          </w:p>
          <w:p w14:paraId="5522F483">
            <w:pPr>
              <w:pStyle w:val="9"/>
              <w:rPr>
                <w:sz w:val="20"/>
              </w:rPr>
            </w:pPr>
          </w:p>
          <w:p w14:paraId="1B10A1D4">
            <w:pPr>
              <w:pStyle w:val="9"/>
              <w:rPr>
                <w:sz w:val="20"/>
              </w:rPr>
            </w:pPr>
          </w:p>
          <w:p w14:paraId="7EFD9663">
            <w:pPr>
              <w:pStyle w:val="9"/>
              <w:rPr>
                <w:sz w:val="20"/>
              </w:rPr>
            </w:pPr>
          </w:p>
          <w:p w14:paraId="018DE0D7">
            <w:pPr>
              <w:pStyle w:val="9"/>
              <w:rPr>
                <w:sz w:val="20"/>
              </w:rPr>
            </w:pPr>
          </w:p>
          <w:p w14:paraId="03302646">
            <w:pPr>
              <w:pStyle w:val="9"/>
              <w:rPr>
                <w:sz w:val="20"/>
              </w:rPr>
            </w:pPr>
          </w:p>
          <w:p w14:paraId="071BD706">
            <w:pPr>
              <w:pStyle w:val="9"/>
              <w:rPr>
                <w:sz w:val="20"/>
              </w:rPr>
            </w:pPr>
          </w:p>
          <w:p w14:paraId="2C6BDD1C">
            <w:pPr>
              <w:pStyle w:val="9"/>
              <w:rPr>
                <w:sz w:val="20"/>
              </w:rPr>
            </w:pPr>
          </w:p>
          <w:p w14:paraId="14BC1AD9">
            <w:pPr>
              <w:pStyle w:val="9"/>
              <w:rPr>
                <w:sz w:val="20"/>
              </w:rPr>
            </w:pPr>
          </w:p>
          <w:p w14:paraId="2722FA0A">
            <w:pPr>
              <w:pStyle w:val="9"/>
              <w:rPr>
                <w:sz w:val="20"/>
              </w:rPr>
            </w:pPr>
          </w:p>
          <w:p w14:paraId="751D2EBA">
            <w:pPr>
              <w:pStyle w:val="9"/>
              <w:rPr>
                <w:sz w:val="20"/>
              </w:rPr>
            </w:pPr>
          </w:p>
          <w:p w14:paraId="32E0DC86">
            <w:pPr>
              <w:pStyle w:val="9"/>
              <w:rPr>
                <w:sz w:val="20"/>
              </w:rPr>
            </w:pPr>
          </w:p>
          <w:p w14:paraId="5688EE5C">
            <w:pPr>
              <w:pStyle w:val="9"/>
              <w:rPr>
                <w:sz w:val="20"/>
              </w:rPr>
            </w:pPr>
          </w:p>
          <w:p w14:paraId="644A64F7">
            <w:pPr>
              <w:pStyle w:val="9"/>
              <w:rPr>
                <w:sz w:val="20"/>
              </w:rPr>
            </w:pPr>
          </w:p>
          <w:p w14:paraId="23658E96">
            <w:pPr>
              <w:pStyle w:val="9"/>
              <w:rPr>
                <w:sz w:val="20"/>
              </w:rPr>
            </w:pPr>
          </w:p>
          <w:p w14:paraId="5947C587">
            <w:pPr>
              <w:pStyle w:val="9"/>
              <w:spacing w:before="161"/>
              <w:ind w:left="148"/>
              <w:rPr>
                <w:sz w:val="20"/>
              </w:rPr>
            </w:pPr>
            <w:r>
              <w:rPr>
                <w:sz w:val="20"/>
              </w:rPr>
              <w:t>102</w:t>
            </w:r>
          </w:p>
        </w:tc>
        <w:tc>
          <w:tcPr>
            <w:tcW w:w="732" w:type="dxa"/>
            <w:vMerge w:val="restart"/>
          </w:tcPr>
          <w:p w14:paraId="6E365D0C">
            <w:pPr>
              <w:pStyle w:val="9"/>
              <w:rPr>
                <w:sz w:val="20"/>
              </w:rPr>
            </w:pPr>
          </w:p>
          <w:p w14:paraId="0DA7C861">
            <w:pPr>
              <w:pStyle w:val="9"/>
              <w:rPr>
                <w:sz w:val="20"/>
              </w:rPr>
            </w:pPr>
          </w:p>
          <w:p w14:paraId="25EFF38A">
            <w:pPr>
              <w:pStyle w:val="9"/>
              <w:rPr>
                <w:sz w:val="20"/>
              </w:rPr>
            </w:pPr>
          </w:p>
          <w:p w14:paraId="4F107CDE">
            <w:pPr>
              <w:pStyle w:val="9"/>
              <w:rPr>
                <w:sz w:val="20"/>
              </w:rPr>
            </w:pPr>
          </w:p>
          <w:p w14:paraId="56C18CD6">
            <w:pPr>
              <w:pStyle w:val="9"/>
              <w:rPr>
                <w:sz w:val="20"/>
              </w:rPr>
            </w:pPr>
          </w:p>
          <w:p w14:paraId="54E54436">
            <w:pPr>
              <w:pStyle w:val="9"/>
              <w:rPr>
                <w:sz w:val="20"/>
              </w:rPr>
            </w:pPr>
          </w:p>
          <w:p w14:paraId="159F9532">
            <w:pPr>
              <w:pStyle w:val="9"/>
              <w:rPr>
                <w:sz w:val="20"/>
              </w:rPr>
            </w:pPr>
          </w:p>
          <w:p w14:paraId="6E150361">
            <w:pPr>
              <w:pStyle w:val="9"/>
              <w:rPr>
                <w:sz w:val="20"/>
              </w:rPr>
            </w:pPr>
          </w:p>
          <w:p w14:paraId="75105D16">
            <w:pPr>
              <w:pStyle w:val="9"/>
              <w:rPr>
                <w:sz w:val="20"/>
              </w:rPr>
            </w:pPr>
          </w:p>
          <w:p w14:paraId="6EA40427">
            <w:pPr>
              <w:pStyle w:val="9"/>
              <w:rPr>
                <w:sz w:val="20"/>
              </w:rPr>
            </w:pPr>
          </w:p>
          <w:p w14:paraId="70695F13">
            <w:pPr>
              <w:pStyle w:val="9"/>
              <w:rPr>
                <w:sz w:val="20"/>
              </w:rPr>
            </w:pPr>
          </w:p>
          <w:p w14:paraId="264176C8">
            <w:pPr>
              <w:pStyle w:val="9"/>
              <w:rPr>
                <w:sz w:val="20"/>
              </w:rPr>
            </w:pPr>
          </w:p>
          <w:p w14:paraId="23751E5D">
            <w:pPr>
              <w:pStyle w:val="9"/>
              <w:rPr>
                <w:sz w:val="20"/>
              </w:rPr>
            </w:pPr>
          </w:p>
          <w:p w14:paraId="542FF5A9">
            <w:pPr>
              <w:pStyle w:val="9"/>
              <w:rPr>
                <w:sz w:val="20"/>
              </w:rPr>
            </w:pPr>
          </w:p>
          <w:p w14:paraId="70273299">
            <w:pPr>
              <w:pStyle w:val="9"/>
              <w:rPr>
                <w:sz w:val="20"/>
              </w:rPr>
            </w:pPr>
          </w:p>
          <w:p w14:paraId="26EE2F39">
            <w:pPr>
              <w:pStyle w:val="9"/>
              <w:rPr>
                <w:sz w:val="20"/>
              </w:rPr>
            </w:pPr>
          </w:p>
          <w:p w14:paraId="16D2B31D">
            <w:pPr>
              <w:pStyle w:val="9"/>
              <w:rPr>
                <w:sz w:val="20"/>
              </w:rPr>
            </w:pPr>
          </w:p>
          <w:p w14:paraId="3C9ECC06">
            <w:pPr>
              <w:pStyle w:val="9"/>
              <w:spacing w:before="5"/>
              <w:rPr>
                <w:sz w:val="23"/>
              </w:rPr>
            </w:pPr>
          </w:p>
          <w:p w14:paraId="1607EC96">
            <w:pPr>
              <w:pStyle w:val="9"/>
              <w:spacing w:before="1" w:line="230" w:lineRule="auto"/>
              <w:ind w:left="174" w:right="137"/>
              <w:rPr>
                <w:sz w:val="20"/>
              </w:rPr>
            </w:pPr>
            <w:r>
              <w:rPr>
                <w:sz w:val="20"/>
              </w:rPr>
              <w:t>畜禽屠宰</w:t>
            </w:r>
          </w:p>
        </w:tc>
        <w:tc>
          <w:tcPr>
            <w:tcW w:w="1476" w:type="dxa"/>
            <w:vMerge w:val="restart"/>
          </w:tcPr>
          <w:p w14:paraId="59D902D4">
            <w:pPr>
              <w:pStyle w:val="9"/>
              <w:rPr>
                <w:sz w:val="20"/>
              </w:rPr>
            </w:pPr>
          </w:p>
          <w:p w14:paraId="4AF65BF0">
            <w:pPr>
              <w:pStyle w:val="9"/>
              <w:rPr>
                <w:sz w:val="20"/>
              </w:rPr>
            </w:pPr>
          </w:p>
          <w:p w14:paraId="245B171B">
            <w:pPr>
              <w:pStyle w:val="9"/>
              <w:rPr>
                <w:sz w:val="20"/>
              </w:rPr>
            </w:pPr>
          </w:p>
          <w:p w14:paraId="1C9421AF">
            <w:pPr>
              <w:pStyle w:val="9"/>
              <w:rPr>
                <w:sz w:val="20"/>
              </w:rPr>
            </w:pPr>
          </w:p>
          <w:p w14:paraId="5E37A530">
            <w:pPr>
              <w:pStyle w:val="9"/>
              <w:rPr>
                <w:sz w:val="20"/>
              </w:rPr>
            </w:pPr>
          </w:p>
          <w:p w14:paraId="25812A81">
            <w:pPr>
              <w:pStyle w:val="9"/>
              <w:rPr>
                <w:sz w:val="20"/>
              </w:rPr>
            </w:pPr>
          </w:p>
          <w:p w14:paraId="630FD0CE">
            <w:pPr>
              <w:pStyle w:val="9"/>
              <w:rPr>
                <w:sz w:val="20"/>
              </w:rPr>
            </w:pPr>
          </w:p>
          <w:p w14:paraId="78615311">
            <w:pPr>
              <w:pStyle w:val="9"/>
              <w:rPr>
                <w:sz w:val="20"/>
              </w:rPr>
            </w:pPr>
          </w:p>
          <w:p w14:paraId="26CDB83B">
            <w:pPr>
              <w:pStyle w:val="9"/>
              <w:rPr>
                <w:sz w:val="20"/>
              </w:rPr>
            </w:pPr>
          </w:p>
          <w:p w14:paraId="33DBC8C9">
            <w:pPr>
              <w:pStyle w:val="9"/>
              <w:rPr>
                <w:sz w:val="20"/>
              </w:rPr>
            </w:pPr>
          </w:p>
          <w:p w14:paraId="327D8BB8">
            <w:pPr>
              <w:pStyle w:val="9"/>
              <w:rPr>
                <w:sz w:val="20"/>
              </w:rPr>
            </w:pPr>
          </w:p>
          <w:p w14:paraId="4E6963AA">
            <w:pPr>
              <w:pStyle w:val="9"/>
              <w:rPr>
                <w:sz w:val="20"/>
              </w:rPr>
            </w:pPr>
          </w:p>
          <w:p w14:paraId="0CC8AD64">
            <w:pPr>
              <w:pStyle w:val="9"/>
              <w:rPr>
                <w:sz w:val="20"/>
              </w:rPr>
            </w:pPr>
          </w:p>
          <w:p w14:paraId="299AA4FE">
            <w:pPr>
              <w:pStyle w:val="9"/>
              <w:rPr>
                <w:sz w:val="20"/>
              </w:rPr>
            </w:pPr>
          </w:p>
          <w:p w14:paraId="231C6567">
            <w:pPr>
              <w:pStyle w:val="9"/>
              <w:rPr>
                <w:sz w:val="16"/>
              </w:rPr>
            </w:pPr>
          </w:p>
          <w:p w14:paraId="4B8BB046">
            <w:pPr>
              <w:pStyle w:val="9"/>
              <w:spacing w:line="230" w:lineRule="auto"/>
              <w:ind w:left="37" w:right="22"/>
              <w:jc w:val="both"/>
              <w:rPr>
                <w:sz w:val="20"/>
              </w:rPr>
            </w:pPr>
            <w:r>
              <w:rPr>
                <w:spacing w:val="-3"/>
                <w:sz w:val="20"/>
              </w:rPr>
              <w:t>对畜禽定点屠宰</w:t>
            </w:r>
            <w:r>
              <w:rPr>
                <w:sz w:val="20"/>
              </w:rPr>
              <w:t>厂（场）</w:t>
            </w:r>
            <w:r>
              <w:rPr>
                <w:spacing w:val="-6"/>
                <w:sz w:val="20"/>
              </w:rPr>
              <w:t>未按照</w:t>
            </w:r>
            <w:r>
              <w:rPr>
                <w:spacing w:val="-3"/>
                <w:sz w:val="20"/>
              </w:rPr>
              <w:t>规定建立并遵守</w:t>
            </w:r>
            <w:r>
              <w:rPr>
                <w:sz w:val="20"/>
              </w:rPr>
              <w:t>畜禽进厂（场</w:t>
            </w:r>
            <w:r>
              <w:rPr>
                <w:spacing w:val="-17"/>
                <w:sz w:val="20"/>
              </w:rPr>
              <w:t xml:space="preserve">） </w:t>
            </w:r>
            <w:r>
              <w:rPr>
                <w:spacing w:val="-3"/>
                <w:sz w:val="20"/>
              </w:rPr>
              <w:t>查验登记制度、</w:t>
            </w:r>
            <w:r>
              <w:rPr>
                <w:sz w:val="20"/>
              </w:rPr>
              <w:t>畜禽产品出厂</w:t>
            </w:r>
          </w:p>
          <w:p w14:paraId="4D0FBBA7">
            <w:pPr>
              <w:pStyle w:val="9"/>
              <w:spacing w:before="7" w:line="230" w:lineRule="auto"/>
              <w:ind w:left="37" w:right="22"/>
              <w:jc w:val="both"/>
              <w:rPr>
                <w:sz w:val="20"/>
              </w:rPr>
            </w:pPr>
            <w:r>
              <w:rPr>
                <w:sz w:val="20"/>
              </w:rPr>
              <w:t>（场）</w:t>
            </w:r>
            <w:r>
              <w:rPr>
                <w:spacing w:val="-5"/>
                <w:sz w:val="20"/>
              </w:rPr>
              <w:t>记录制度</w:t>
            </w:r>
            <w:r>
              <w:rPr>
                <w:spacing w:val="-3"/>
                <w:sz w:val="20"/>
              </w:rPr>
              <w:t>的等行为的行政</w:t>
            </w:r>
            <w:r>
              <w:rPr>
                <w:sz w:val="20"/>
              </w:rPr>
              <w:t>处罚</w:t>
            </w:r>
          </w:p>
        </w:tc>
        <w:tc>
          <w:tcPr>
            <w:tcW w:w="2374" w:type="dxa"/>
          </w:tcPr>
          <w:p w14:paraId="2FA10617">
            <w:pPr>
              <w:pStyle w:val="9"/>
              <w:spacing w:before="8"/>
              <w:rPr>
                <w:sz w:val="23"/>
              </w:rPr>
            </w:pPr>
          </w:p>
          <w:p w14:paraId="71BD4F55">
            <w:pPr>
              <w:pStyle w:val="9"/>
              <w:spacing w:line="230" w:lineRule="auto"/>
              <w:ind w:left="37" w:right="123"/>
              <w:jc w:val="both"/>
              <w:rPr>
                <w:sz w:val="20"/>
              </w:rPr>
            </w:pPr>
            <w:r>
              <w:rPr>
                <w:sz w:val="20"/>
              </w:rPr>
              <w:t>对畜禽定点屠宰厂（场</w:t>
            </w:r>
            <w:r>
              <w:rPr>
                <w:spacing w:val="-17"/>
                <w:sz w:val="20"/>
              </w:rPr>
              <w:t xml:space="preserve">） </w:t>
            </w:r>
            <w:r>
              <w:rPr>
                <w:spacing w:val="-2"/>
                <w:sz w:val="20"/>
              </w:rPr>
              <w:t>未按照规定建立并遵守进</w:t>
            </w:r>
            <w:r>
              <w:rPr>
                <w:sz w:val="20"/>
              </w:rPr>
              <w:t>厂（场）</w:t>
            </w:r>
            <w:r>
              <w:rPr>
                <w:spacing w:val="-3"/>
                <w:sz w:val="20"/>
              </w:rPr>
              <w:t>查验登记制度、</w:t>
            </w:r>
            <w:r>
              <w:rPr>
                <w:sz w:val="20"/>
              </w:rPr>
              <w:t>畜禽产品出厂（场）</w:t>
            </w:r>
            <w:r>
              <w:rPr>
                <w:spacing w:val="-9"/>
                <w:sz w:val="20"/>
              </w:rPr>
              <w:t>记录</w:t>
            </w:r>
            <w:r>
              <w:rPr>
                <w:sz w:val="20"/>
              </w:rPr>
              <w:t>制度的行政处罚</w:t>
            </w:r>
          </w:p>
        </w:tc>
        <w:tc>
          <w:tcPr>
            <w:tcW w:w="8888" w:type="dxa"/>
            <w:vMerge w:val="restart"/>
          </w:tcPr>
          <w:p w14:paraId="36404EAE">
            <w:pPr>
              <w:pStyle w:val="9"/>
              <w:rPr>
                <w:sz w:val="20"/>
              </w:rPr>
            </w:pPr>
          </w:p>
          <w:p w14:paraId="169233D4">
            <w:pPr>
              <w:pStyle w:val="9"/>
              <w:rPr>
                <w:sz w:val="20"/>
              </w:rPr>
            </w:pPr>
          </w:p>
          <w:p w14:paraId="45DAF9B0">
            <w:pPr>
              <w:pStyle w:val="9"/>
              <w:rPr>
                <w:sz w:val="20"/>
              </w:rPr>
            </w:pPr>
          </w:p>
          <w:p w14:paraId="5FAC1600">
            <w:pPr>
              <w:pStyle w:val="9"/>
              <w:rPr>
                <w:sz w:val="20"/>
              </w:rPr>
            </w:pPr>
          </w:p>
          <w:p w14:paraId="5A0EBC12">
            <w:pPr>
              <w:pStyle w:val="9"/>
              <w:rPr>
                <w:sz w:val="20"/>
              </w:rPr>
            </w:pPr>
          </w:p>
          <w:p w14:paraId="002F58B2">
            <w:pPr>
              <w:pStyle w:val="9"/>
              <w:rPr>
                <w:sz w:val="20"/>
              </w:rPr>
            </w:pPr>
          </w:p>
          <w:p w14:paraId="03303151">
            <w:pPr>
              <w:pStyle w:val="9"/>
              <w:rPr>
                <w:sz w:val="20"/>
              </w:rPr>
            </w:pPr>
          </w:p>
          <w:p w14:paraId="44227021">
            <w:pPr>
              <w:pStyle w:val="9"/>
              <w:rPr>
                <w:sz w:val="20"/>
              </w:rPr>
            </w:pPr>
          </w:p>
          <w:p w14:paraId="641AE838">
            <w:pPr>
              <w:pStyle w:val="9"/>
              <w:rPr>
                <w:sz w:val="20"/>
              </w:rPr>
            </w:pPr>
          </w:p>
          <w:p w14:paraId="47040964">
            <w:pPr>
              <w:pStyle w:val="9"/>
              <w:spacing w:before="1"/>
              <w:rPr>
                <w:sz w:val="19"/>
              </w:rPr>
            </w:pPr>
          </w:p>
          <w:p w14:paraId="145A5650">
            <w:pPr>
              <w:pStyle w:val="9"/>
              <w:spacing w:line="251" w:lineRule="exact"/>
              <w:ind w:left="39"/>
              <w:rPr>
                <w:b/>
                <w:sz w:val="20"/>
              </w:rPr>
            </w:pPr>
            <w:r>
              <w:rPr>
                <w:b/>
                <w:sz w:val="20"/>
              </w:rPr>
              <w:t>1.《生猪屠宰管理条例》(2021修订)</w:t>
            </w:r>
          </w:p>
          <w:p w14:paraId="2C42135B">
            <w:pPr>
              <w:pStyle w:val="9"/>
              <w:spacing w:line="232" w:lineRule="auto"/>
              <w:ind w:left="39" w:right="33"/>
              <w:rPr>
                <w:sz w:val="20"/>
              </w:rPr>
            </w:pPr>
            <w:r>
              <w:rPr>
                <w:b/>
                <w:spacing w:val="9"/>
                <w:sz w:val="20"/>
              </w:rPr>
              <w:t xml:space="preserve">第三十二条第一款 </w:t>
            </w:r>
            <w:r>
              <w:rPr>
                <w:sz w:val="20"/>
              </w:rPr>
              <w:t>违反本条例规定，生猪定点屠宰厂（场）</w:t>
            </w:r>
            <w:r>
              <w:rPr>
                <w:spacing w:val="-1"/>
                <w:sz w:val="20"/>
              </w:rPr>
              <w:t>有下列情形之一的，由农业农村主</w:t>
            </w:r>
            <w:r>
              <w:rPr>
                <w:sz w:val="20"/>
              </w:rPr>
              <w:t>管部门责令改正，给予警告；拒不改正的，责令停业整顿，处5000元以上5万元以下的罚款，对其直</w:t>
            </w:r>
            <w:r>
              <w:rPr>
                <w:w w:val="95"/>
                <w:sz w:val="20"/>
              </w:rPr>
              <w:t xml:space="preserve">接负责的主管人员和其他直接责任人员处2万元以上5万元以下的罚款；情节严重的，由设区的市级人 </w:t>
            </w:r>
            <w:r>
              <w:rPr>
                <w:sz w:val="20"/>
              </w:rPr>
              <w:t>民政府吊销生猪定点屠宰证书，收回生猪定点屠宰标志牌：（一）未按照规定建立并遵守生猪进厂</w:t>
            </w:r>
          </w:p>
          <w:p w14:paraId="5D39445E">
            <w:pPr>
              <w:pStyle w:val="9"/>
              <w:spacing w:line="230" w:lineRule="auto"/>
              <w:ind w:left="39" w:right="70"/>
              <w:jc w:val="both"/>
              <w:rPr>
                <w:sz w:val="20"/>
              </w:rPr>
            </w:pPr>
            <w:r>
              <w:rPr>
                <w:w w:val="95"/>
                <w:sz w:val="20"/>
              </w:rPr>
              <w:t>（场）查验登记制度、生猪产品出厂（场）记录制度的；（二）</w:t>
            </w:r>
            <w:r>
              <w:rPr>
                <w:spacing w:val="-2"/>
                <w:w w:val="95"/>
                <w:sz w:val="20"/>
              </w:rPr>
              <w:t xml:space="preserve">未按照规定签订、保存委托屠宰协议 </w:t>
            </w:r>
            <w:r>
              <w:rPr>
                <w:w w:val="95"/>
                <w:sz w:val="20"/>
              </w:rPr>
              <w:t>的；（三）</w:t>
            </w:r>
            <w:r>
              <w:rPr>
                <w:spacing w:val="-1"/>
                <w:w w:val="95"/>
                <w:sz w:val="20"/>
              </w:rPr>
              <w:t xml:space="preserve">屠宰生猪不遵守国家规定的操作规程、技术要求和生猪屠宰质量管理规范以及消毒技术规 </w:t>
            </w:r>
            <w:r>
              <w:rPr>
                <w:w w:val="95"/>
                <w:sz w:val="20"/>
              </w:rPr>
              <w:t>范的；（四）未按照规定建立并遵守肉品品质检验制度的；（五）</w:t>
            </w:r>
            <w:r>
              <w:rPr>
                <w:spacing w:val="-2"/>
                <w:w w:val="95"/>
                <w:sz w:val="20"/>
              </w:rPr>
              <w:t xml:space="preserve">对经肉品品质检验不合格的生猪产 </w:t>
            </w:r>
            <w:r>
              <w:rPr>
                <w:sz w:val="20"/>
              </w:rPr>
              <w:t>品未按照国家有关规定处理并如实记录处理情况的。</w:t>
            </w:r>
          </w:p>
          <w:p w14:paraId="2DA77BA4">
            <w:pPr>
              <w:pStyle w:val="9"/>
              <w:spacing w:line="249" w:lineRule="exact"/>
              <w:ind w:left="39"/>
              <w:rPr>
                <w:b/>
                <w:sz w:val="20"/>
              </w:rPr>
            </w:pPr>
            <w:r>
              <w:rPr>
                <w:b/>
                <w:sz w:val="20"/>
              </w:rPr>
              <w:t>2.《山西省畜禽屠宰管理条例》（2024修订）</w:t>
            </w:r>
          </w:p>
          <w:p w14:paraId="1135C4A6">
            <w:pPr>
              <w:pStyle w:val="9"/>
              <w:spacing w:line="230" w:lineRule="auto"/>
              <w:ind w:left="39" w:right="34"/>
              <w:jc w:val="both"/>
              <w:rPr>
                <w:sz w:val="20"/>
              </w:rPr>
            </w:pPr>
            <w:r>
              <w:rPr>
                <w:b/>
                <w:spacing w:val="13"/>
                <w:sz w:val="20"/>
              </w:rPr>
              <w:t xml:space="preserve">第三十三条 </w:t>
            </w:r>
            <w:r>
              <w:rPr>
                <w:sz w:val="20"/>
              </w:rPr>
              <w:t>违反本条例规定，畜禽定点屠宰厂（场）</w:t>
            </w:r>
            <w:r>
              <w:rPr>
                <w:spacing w:val="-1"/>
                <w:sz w:val="20"/>
              </w:rPr>
              <w:t>有下列情形之一的，由县级以上人民政府</w:t>
            </w:r>
            <w:r>
              <w:rPr>
                <w:w w:val="95"/>
                <w:sz w:val="20"/>
              </w:rPr>
              <w:t xml:space="preserve">农业农村主管部门责令改正，给予警告；拒不改正的，责令停业整顿，处一万元以上五万元以下的罚 款，对其直接负责的主管人员和其他直接责任人员处二千元以上二万元以下的罚款；情节严重的，由 设区的市人民政府吊销畜禽定点屠宰证书，收回畜禽定点屠宰标志牌：（一）未按照规定建立并遵守 畜禽进厂（场）查验登记制度、畜禽产品出厂（场）记录制度的；（二）未按照规定签订、保存委托 屠宰协议的；（三）屠宰畜禽不遵守国家规定的操作规程、技术要求和畜禽屠宰质量管理规范以及消 毒技术规范的；（四）未按照规定建立并遵守肉品品质检验制度的；（五）对经肉品品质检验不合格 </w:t>
            </w:r>
            <w:r>
              <w:rPr>
                <w:sz w:val="20"/>
              </w:rPr>
              <w:t>的畜禽产品未按照国家有关规定处理并如实记录处理情况的。</w:t>
            </w:r>
          </w:p>
        </w:tc>
        <w:tc>
          <w:tcPr>
            <w:tcW w:w="4251" w:type="dxa"/>
            <w:vMerge w:val="restart"/>
          </w:tcPr>
          <w:p w14:paraId="40E8C35D">
            <w:pPr>
              <w:pStyle w:val="9"/>
              <w:rPr>
                <w:sz w:val="20"/>
              </w:rPr>
            </w:pPr>
          </w:p>
          <w:p w14:paraId="50CF856F">
            <w:pPr>
              <w:pStyle w:val="9"/>
              <w:rPr>
                <w:sz w:val="20"/>
              </w:rPr>
            </w:pPr>
          </w:p>
          <w:p w14:paraId="54A98189">
            <w:pPr>
              <w:pStyle w:val="9"/>
              <w:rPr>
                <w:sz w:val="20"/>
              </w:rPr>
            </w:pPr>
          </w:p>
          <w:p w14:paraId="0C2C764E">
            <w:pPr>
              <w:pStyle w:val="9"/>
              <w:rPr>
                <w:sz w:val="20"/>
              </w:rPr>
            </w:pPr>
          </w:p>
          <w:p w14:paraId="37353AF3">
            <w:pPr>
              <w:pStyle w:val="9"/>
              <w:rPr>
                <w:sz w:val="20"/>
              </w:rPr>
            </w:pPr>
          </w:p>
          <w:p w14:paraId="23817366">
            <w:pPr>
              <w:pStyle w:val="9"/>
              <w:rPr>
                <w:sz w:val="20"/>
              </w:rPr>
            </w:pPr>
          </w:p>
          <w:p w14:paraId="5E667B97">
            <w:pPr>
              <w:pStyle w:val="9"/>
              <w:rPr>
                <w:sz w:val="20"/>
              </w:rPr>
            </w:pPr>
          </w:p>
          <w:p w14:paraId="1EB4BA64">
            <w:pPr>
              <w:pStyle w:val="9"/>
              <w:rPr>
                <w:sz w:val="20"/>
              </w:rPr>
            </w:pPr>
          </w:p>
          <w:p w14:paraId="734B01B6">
            <w:pPr>
              <w:pStyle w:val="9"/>
              <w:rPr>
                <w:sz w:val="20"/>
              </w:rPr>
            </w:pPr>
          </w:p>
          <w:p w14:paraId="4A788212">
            <w:pPr>
              <w:pStyle w:val="9"/>
              <w:rPr>
                <w:sz w:val="20"/>
              </w:rPr>
            </w:pPr>
          </w:p>
          <w:p w14:paraId="27CA86F4">
            <w:pPr>
              <w:pStyle w:val="9"/>
              <w:rPr>
                <w:sz w:val="20"/>
              </w:rPr>
            </w:pPr>
          </w:p>
          <w:p w14:paraId="4EC05FDA">
            <w:pPr>
              <w:pStyle w:val="9"/>
              <w:rPr>
                <w:sz w:val="20"/>
              </w:rPr>
            </w:pPr>
          </w:p>
          <w:p w14:paraId="54D2CBBF">
            <w:pPr>
              <w:pStyle w:val="9"/>
              <w:rPr>
                <w:sz w:val="20"/>
              </w:rPr>
            </w:pPr>
          </w:p>
          <w:p w14:paraId="21693469">
            <w:pPr>
              <w:pStyle w:val="9"/>
              <w:rPr>
                <w:sz w:val="20"/>
              </w:rPr>
            </w:pPr>
          </w:p>
          <w:p w14:paraId="76D9DBED">
            <w:pPr>
              <w:pStyle w:val="9"/>
              <w:rPr>
                <w:sz w:val="20"/>
              </w:rPr>
            </w:pPr>
          </w:p>
          <w:p w14:paraId="06EB7C24">
            <w:pPr>
              <w:pStyle w:val="9"/>
              <w:rPr>
                <w:sz w:val="20"/>
              </w:rPr>
            </w:pPr>
          </w:p>
          <w:p w14:paraId="06F37CFE">
            <w:pPr>
              <w:pStyle w:val="9"/>
              <w:rPr>
                <w:sz w:val="20"/>
              </w:rPr>
            </w:pPr>
          </w:p>
          <w:p w14:paraId="404921B7">
            <w:pPr>
              <w:pStyle w:val="9"/>
              <w:spacing w:before="5"/>
              <w:rPr>
                <w:sz w:val="23"/>
              </w:rPr>
            </w:pPr>
          </w:p>
          <w:p w14:paraId="2005751E">
            <w:pPr>
              <w:pStyle w:val="9"/>
              <w:spacing w:before="1" w:line="230" w:lineRule="auto"/>
              <w:ind w:left="36" w:right="309"/>
              <w:rPr>
                <w:sz w:val="20"/>
              </w:rPr>
            </w:pPr>
            <w:r>
              <w:rPr>
                <w:w w:val="95"/>
                <w:sz w:val="20"/>
              </w:rPr>
              <w:t>生猪定点屠宰厂（场）有本款所列任意1项情</w:t>
            </w:r>
            <w:r>
              <w:rPr>
                <w:sz w:val="20"/>
              </w:rPr>
              <w:t>形，拒不改正的</w:t>
            </w:r>
          </w:p>
        </w:tc>
        <w:tc>
          <w:tcPr>
            <w:tcW w:w="4347" w:type="dxa"/>
            <w:vMerge w:val="restart"/>
          </w:tcPr>
          <w:p w14:paraId="3F871EE2">
            <w:pPr>
              <w:pStyle w:val="9"/>
              <w:rPr>
                <w:sz w:val="20"/>
              </w:rPr>
            </w:pPr>
          </w:p>
          <w:p w14:paraId="0C83A698">
            <w:pPr>
              <w:pStyle w:val="9"/>
              <w:rPr>
                <w:sz w:val="20"/>
              </w:rPr>
            </w:pPr>
          </w:p>
          <w:p w14:paraId="4F8F0993">
            <w:pPr>
              <w:pStyle w:val="9"/>
              <w:rPr>
                <w:sz w:val="20"/>
              </w:rPr>
            </w:pPr>
          </w:p>
          <w:p w14:paraId="111E81F9">
            <w:pPr>
              <w:pStyle w:val="9"/>
              <w:rPr>
                <w:sz w:val="20"/>
              </w:rPr>
            </w:pPr>
          </w:p>
          <w:p w14:paraId="561BCE85">
            <w:pPr>
              <w:pStyle w:val="9"/>
              <w:rPr>
                <w:sz w:val="20"/>
              </w:rPr>
            </w:pPr>
          </w:p>
          <w:p w14:paraId="37EA3E7F">
            <w:pPr>
              <w:pStyle w:val="9"/>
              <w:rPr>
                <w:sz w:val="20"/>
              </w:rPr>
            </w:pPr>
          </w:p>
          <w:p w14:paraId="5C7CCF38">
            <w:pPr>
              <w:pStyle w:val="9"/>
              <w:rPr>
                <w:sz w:val="20"/>
              </w:rPr>
            </w:pPr>
          </w:p>
          <w:p w14:paraId="5AE8718A">
            <w:pPr>
              <w:pStyle w:val="9"/>
              <w:rPr>
                <w:sz w:val="20"/>
              </w:rPr>
            </w:pPr>
          </w:p>
          <w:p w14:paraId="13EF7F35">
            <w:pPr>
              <w:pStyle w:val="9"/>
              <w:rPr>
                <w:sz w:val="20"/>
              </w:rPr>
            </w:pPr>
          </w:p>
          <w:p w14:paraId="0C206E06">
            <w:pPr>
              <w:pStyle w:val="9"/>
              <w:rPr>
                <w:sz w:val="20"/>
              </w:rPr>
            </w:pPr>
          </w:p>
          <w:p w14:paraId="663590C0">
            <w:pPr>
              <w:pStyle w:val="9"/>
              <w:rPr>
                <w:sz w:val="20"/>
              </w:rPr>
            </w:pPr>
          </w:p>
          <w:p w14:paraId="2FAB3F9E">
            <w:pPr>
              <w:pStyle w:val="9"/>
              <w:rPr>
                <w:sz w:val="20"/>
              </w:rPr>
            </w:pPr>
          </w:p>
          <w:p w14:paraId="6C14F486">
            <w:pPr>
              <w:pStyle w:val="9"/>
              <w:rPr>
                <w:sz w:val="20"/>
              </w:rPr>
            </w:pPr>
          </w:p>
          <w:p w14:paraId="15255859">
            <w:pPr>
              <w:pStyle w:val="9"/>
              <w:rPr>
                <w:sz w:val="20"/>
              </w:rPr>
            </w:pPr>
          </w:p>
          <w:p w14:paraId="22224CCB">
            <w:pPr>
              <w:pStyle w:val="9"/>
              <w:rPr>
                <w:sz w:val="20"/>
              </w:rPr>
            </w:pPr>
          </w:p>
          <w:p w14:paraId="78503CA6">
            <w:pPr>
              <w:pStyle w:val="9"/>
              <w:spacing w:before="8"/>
              <w:rPr>
                <w:sz w:val="24"/>
              </w:rPr>
            </w:pPr>
          </w:p>
          <w:p w14:paraId="1D6A0D8C">
            <w:pPr>
              <w:pStyle w:val="9"/>
              <w:spacing w:line="232" w:lineRule="auto"/>
              <w:ind w:left="38" w:right="109"/>
              <w:rPr>
                <w:sz w:val="20"/>
              </w:rPr>
            </w:pPr>
            <w:r>
              <w:rPr>
                <w:sz w:val="20"/>
              </w:rPr>
              <w:t>生猪：责令停业整顿，处5000元以上2万元以下</w:t>
            </w:r>
            <w:r>
              <w:rPr>
                <w:spacing w:val="-1"/>
                <w:w w:val="95"/>
                <w:sz w:val="20"/>
              </w:rPr>
              <w:t xml:space="preserve">罚款，对其直接负责的主管人员和其他直接责任 </w:t>
            </w:r>
            <w:r>
              <w:rPr>
                <w:sz w:val="20"/>
              </w:rPr>
              <w:t>人员处</w:t>
            </w:r>
            <w:r>
              <w:rPr>
                <w:spacing w:val="3"/>
                <w:sz w:val="20"/>
              </w:rPr>
              <w:t>2</w:t>
            </w:r>
            <w:r>
              <w:rPr>
                <w:sz w:val="20"/>
              </w:rPr>
              <w:t>万元以上3万元以下罚款。</w:t>
            </w:r>
          </w:p>
          <w:p w14:paraId="7EEBFB65">
            <w:pPr>
              <w:pStyle w:val="9"/>
              <w:spacing w:line="230" w:lineRule="auto"/>
              <w:ind w:left="38" w:right="106"/>
              <w:jc w:val="both"/>
              <w:rPr>
                <w:sz w:val="20"/>
              </w:rPr>
            </w:pPr>
            <w:r>
              <w:rPr>
                <w:w w:val="95"/>
                <w:sz w:val="20"/>
              </w:rPr>
              <w:t>其他畜禽：责令停业整顿，处1万元以上2</w:t>
            </w:r>
            <w:r>
              <w:rPr>
                <w:spacing w:val="-6"/>
                <w:w w:val="95"/>
                <w:sz w:val="20"/>
              </w:rPr>
              <w:t xml:space="preserve">万元以 </w:t>
            </w:r>
            <w:r>
              <w:rPr>
                <w:spacing w:val="-1"/>
                <w:w w:val="95"/>
                <w:sz w:val="20"/>
              </w:rPr>
              <w:t xml:space="preserve">下的罚款，对其直接负责的主管人员和其他直接 </w:t>
            </w:r>
            <w:r>
              <w:rPr>
                <w:sz w:val="20"/>
              </w:rPr>
              <w:t>责任人员处2000元以上8000元以下的罚款。</w:t>
            </w:r>
          </w:p>
        </w:tc>
      </w:tr>
      <w:tr w14:paraId="33EFCF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81" w:type="dxa"/>
            <w:vMerge w:val="continue"/>
            <w:tcBorders>
              <w:top w:val="nil"/>
            </w:tcBorders>
          </w:tcPr>
          <w:p w14:paraId="660C1BF4">
            <w:pPr>
              <w:rPr>
                <w:sz w:val="2"/>
                <w:szCs w:val="2"/>
              </w:rPr>
            </w:pPr>
          </w:p>
        </w:tc>
        <w:tc>
          <w:tcPr>
            <w:tcW w:w="732" w:type="dxa"/>
            <w:vMerge w:val="continue"/>
            <w:tcBorders>
              <w:top w:val="nil"/>
            </w:tcBorders>
          </w:tcPr>
          <w:p w14:paraId="2E7A1DB7">
            <w:pPr>
              <w:rPr>
                <w:sz w:val="2"/>
                <w:szCs w:val="2"/>
              </w:rPr>
            </w:pPr>
          </w:p>
        </w:tc>
        <w:tc>
          <w:tcPr>
            <w:tcW w:w="1476" w:type="dxa"/>
            <w:vMerge w:val="continue"/>
            <w:tcBorders>
              <w:top w:val="nil"/>
            </w:tcBorders>
          </w:tcPr>
          <w:p w14:paraId="666F9AE3">
            <w:pPr>
              <w:rPr>
                <w:sz w:val="2"/>
                <w:szCs w:val="2"/>
              </w:rPr>
            </w:pPr>
          </w:p>
        </w:tc>
        <w:tc>
          <w:tcPr>
            <w:tcW w:w="2374" w:type="dxa"/>
          </w:tcPr>
          <w:p w14:paraId="2946C8FA">
            <w:pPr>
              <w:pStyle w:val="9"/>
              <w:spacing w:before="7"/>
              <w:rPr>
                <w:sz w:val="18"/>
              </w:rPr>
            </w:pPr>
          </w:p>
          <w:p w14:paraId="2534B30A">
            <w:pPr>
              <w:pStyle w:val="9"/>
              <w:spacing w:line="230" w:lineRule="auto"/>
              <w:ind w:left="37" w:right="123"/>
              <w:jc w:val="both"/>
              <w:rPr>
                <w:sz w:val="20"/>
              </w:rPr>
            </w:pPr>
            <w:r>
              <w:rPr>
                <w:sz w:val="20"/>
              </w:rPr>
              <w:t>对畜禽定点屠宰厂（场</w:t>
            </w:r>
            <w:r>
              <w:rPr>
                <w:spacing w:val="-17"/>
                <w:sz w:val="20"/>
              </w:rPr>
              <w:t xml:space="preserve">） </w:t>
            </w:r>
            <w:r>
              <w:rPr>
                <w:spacing w:val="-2"/>
                <w:sz w:val="20"/>
              </w:rPr>
              <w:t>未按照规定签订、保存委</w:t>
            </w:r>
            <w:r>
              <w:rPr>
                <w:sz w:val="20"/>
              </w:rPr>
              <w:t>托屠宰协议的行政处罚</w:t>
            </w:r>
          </w:p>
        </w:tc>
        <w:tc>
          <w:tcPr>
            <w:tcW w:w="8888" w:type="dxa"/>
            <w:vMerge w:val="continue"/>
            <w:tcBorders>
              <w:top w:val="nil"/>
            </w:tcBorders>
          </w:tcPr>
          <w:p w14:paraId="2B9EB181">
            <w:pPr>
              <w:rPr>
                <w:sz w:val="2"/>
                <w:szCs w:val="2"/>
              </w:rPr>
            </w:pPr>
          </w:p>
        </w:tc>
        <w:tc>
          <w:tcPr>
            <w:tcW w:w="4251" w:type="dxa"/>
            <w:vMerge w:val="continue"/>
            <w:tcBorders>
              <w:top w:val="nil"/>
            </w:tcBorders>
          </w:tcPr>
          <w:p w14:paraId="6F34FF64">
            <w:pPr>
              <w:rPr>
                <w:sz w:val="2"/>
                <w:szCs w:val="2"/>
              </w:rPr>
            </w:pPr>
          </w:p>
        </w:tc>
        <w:tc>
          <w:tcPr>
            <w:tcW w:w="4347" w:type="dxa"/>
            <w:vMerge w:val="continue"/>
            <w:tcBorders>
              <w:top w:val="nil"/>
            </w:tcBorders>
          </w:tcPr>
          <w:p w14:paraId="5D20379E">
            <w:pPr>
              <w:rPr>
                <w:sz w:val="2"/>
                <w:szCs w:val="2"/>
              </w:rPr>
            </w:pPr>
          </w:p>
        </w:tc>
      </w:tr>
      <w:tr w14:paraId="2BA66A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7" w:hRule="atLeast"/>
        </w:trPr>
        <w:tc>
          <w:tcPr>
            <w:tcW w:w="581" w:type="dxa"/>
            <w:vMerge w:val="continue"/>
            <w:tcBorders>
              <w:top w:val="nil"/>
            </w:tcBorders>
          </w:tcPr>
          <w:p w14:paraId="4FA063B5">
            <w:pPr>
              <w:rPr>
                <w:sz w:val="2"/>
                <w:szCs w:val="2"/>
              </w:rPr>
            </w:pPr>
          </w:p>
        </w:tc>
        <w:tc>
          <w:tcPr>
            <w:tcW w:w="732" w:type="dxa"/>
            <w:vMerge w:val="continue"/>
            <w:tcBorders>
              <w:top w:val="nil"/>
            </w:tcBorders>
          </w:tcPr>
          <w:p w14:paraId="57FB2ADA">
            <w:pPr>
              <w:rPr>
                <w:sz w:val="2"/>
                <w:szCs w:val="2"/>
              </w:rPr>
            </w:pPr>
          </w:p>
        </w:tc>
        <w:tc>
          <w:tcPr>
            <w:tcW w:w="1476" w:type="dxa"/>
            <w:vMerge w:val="continue"/>
            <w:tcBorders>
              <w:top w:val="nil"/>
            </w:tcBorders>
          </w:tcPr>
          <w:p w14:paraId="6B2A51AF">
            <w:pPr>
              <w:rPr>
                <w:sz w:val="2"/>
                <w:szCs w:val="2"/>
              </w:rPr>
            </w:pPr>
          </w:p>
        </w:tc>
        <w:tc>
          <w:tcPr>
            <w:tcW w:w="2374" w:type="dxa"/>
          </w:tcPr>
          <w:p w14:paraId="2B6F19F9">
            <w:pPr>
              <w:pStyle w:val="9"/>
              <w:spacing w:before="10"/>
              <w:rPr>
                <w:sz w:val="17"/>
              </w:rPr>
            </w:pPr>
          </w:p>
          <w:p w14:paraId="43FE334F">
            <w:pPr>
              <w:pStyle w:val="9"/>
              <w:spacing w:line="230" w:lineRule="auto"/>
              <w:ind w:left="37" w:right="123"/>
              <w:jc w:val="both"/>
              <w:rPr>
                <w:sz w:val="20"/>
              </w:rPr>
            </w:pPr>
            <w:r>
              <w:rPr>
                <w:sz w:val="20"/>
              </w:rPr>
              <w:t>对畜禽定点屠宰厂（场</w:t>
            </w:r>
            <w:r>
              <w:rPr>
                <w:spacing w:val="-17"/>
                <w:sz w:val="20"/>
              </w:rPr>
              <w:t xml:space="preserve">） </w:t>
            </w:r>
            <w:r>
              <w:rPr>
                <w:spacing w:val="-2"/>
                <w:sz w:val="20"/>
              </w:rPr>
              <w:t>屠宰畜禽不遵守国家规定的操作规程、技术要求和畜禽屠宰质量管理规范以及消毒技术规范的行政处</w:t>
            </w:r>
            <w:r>
              <w:rPr>
                <w:sz w:val="20"/>
              </w:rPr>
              <w:t>罚</w:t>
            </w:r>
          </w:p>
        </w:tc>
        <w:tc>
          <w:tcPr>
            <w:tcW w:w="8888" w:type="dxa"/>
            <w:vMerge w:val="continue"/>
            <w:tcBorders>
              <w:top w:val="nil"/>
            </w:tcBorders>
          </w:tcPr>
          <w:p w14:paraId="3D7DCE44">
            <w:pPr>
              <w:rPr>
                <w:sz w:val="2"/>
                <w:szCs w:val="2"/>
              </w:rPr>
            </w:pPr>
          </w:p>
        </w:tc>
        <w:tc>
          <w:tcPr>
            <w:tcW w:w="4251" w:type="dxa"/>
            <w:vMerge w:val="continue"/>
            <w:tcBorders>
              <w:top w:val="nil"/>
            </w:tcBorders>
          </w:tcPr>
          <w:p w14:paraId="6D9A6CE4">
            <w:pPr>
              <w:rPr>
                <w:sz w:val="2"/>
                <w:szCs w:val="2"/>
              </w:rPr>
            </w:pPr>
          </w:p>
        </w:tc>
        <w:tc>
          <w:tcPr>
            <w:tcW w:w="4347" w:type="dxa"/>
            <w:vMerge w:val="continue"/>
            <w:tcBorders>
              <w:top w:val="nil"/>
            </w:tcBorders>
          </w:tcPr>
          <w:p w14:paraId="3B24D8F2">
            <w:pPr>
              <w:rPr>
                <w:sz w:val="2"/>
                <w:szCs w:val="2"/>
              </w:rPr>
            </w:pPr>
          </w:p>
        </w:tc>
      </w:tr>
      <w:tr w14:paraId="57AE36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4" w:hRule="atLeast"/>
        </w:trPr>
        <w:tc>
          <w:tcPr>
            <w:tcW w:w="581" w:type="dxa"/>
            <w:vMerge w:val="continue"/>
            <w:tcBorders>
              <w:top w:val="nil"/>
            </w:tcBorders>
          </w:tcPr>
          <w:p w14:paraId="4AABFA35">
            <w:pPr>
              <w:rPr>
                <w:sz w:val="2"/>
                <w:szCs w:val="2"/>
              </w:rPr>
            </w:pPr>
          </w:p>
        </w:tc>
        <w:tc>
          <w:tcPr>
            <w:tcW w:w="732" w:type="dxa"/>
            <w:vMerge w:val="continue"/>
            <w:tcBorders>
              <w:top w:val="nil"/>
            </w:tcBorders>
          </w:tcPr>
          <w:p w14:paraId="2368C427">
            <w:pPr>
              <w:rPr>
                <w:sz w:val="2"/>
                <w:szCs w:val="2"/>
              </w:rPr>
            </w:pPr>
          </w:p>
        </w:tc>
        <w:tc>
          <w:tcPr>
            <w:tcW w:w="1476" w:type="dxa"/>
            <w:vMerge w:val="continue"/>
            <w:tcBorders>
              <w:top w:val="nil"/>
            </w:tcBorders>
          </w:tcPr>
          <w:p w14:paraId="008A0BFD">
            <w:pPr>
              <w:rPr>
                <w:sz w:val="2"/>
                <w:szCs w:val="2"/>
              </w:rPr>
            </w:pPr>
          </w:p>
        </w:tc>
        <w:tc>
          <w:tcPr>
            <w:tcW w:w="2374" w:type="dxa"/>
          </w:tcPr>
          <w:p w14:paraId="58E6CF16">
            <w:pPr>
              <w:pStyle w:val="9"/>
              <w:spacing w:before="142" w:line="232" w:lineRule="auto"/>
              <w:ind w:left="37" w:right="123"/>
              <w:jc w:val="both"/>
              <w:rPr>
                <w:sz w:val="20"/>
              </w:rPr>
            </w:pPr>
            <w:r>
              <w:rPr>
                <w:sz w:val="20"/>
              </w:rPr>
              <w:t>对畜禽定点屠宰厂（场</w:t>
            </w:r>
            <w:r>
              <w:rPr>
                <w:spacing w:val="-17"/>
                <w:sz w:val="20"/>
              </w:rPr>
              <w:t xml:space="preserve">） </w:t>
            </w:r>
            <w:r>
              <w:rPr>
                <w:spacing w:val="-2"/>
                <w:sz w:val="20"/>
              </w:rPr>
              <w:t>未按照规定建立并遵守肉品品质检验制度的行政处</w:t>
            </w:r>
            <w:r>
              <w:rPr>
                <w:sz w:val="20"/>
              </w:rPr>
              <w:t>罚</w:t>
            </w:r>
          </w:p>
        </w:tc>
        <w:tc>
          <w:tcPr>
            <w:tcW w:w="8888" w:type="dxa"/>
            <w:vMerge w:val="continue"/>
            <w:tcBorders>
              <w:top w:val="nil"/>
            </w:tcBorders>
          </w:tcPr>
          <w:p w14:paraId="7055E807">
            <w:pPr>
              <w:rPr>
                <w:sz w:val="2"/>
                <w:szCs w:val="2"/>
              </w:rPr>
            </w:pPr>
          </w:p>
        </w:tc>
        <w:tc>
          <w:tcPr>
            <w:tcW w:w="4251" w:type="dxa"/>
            <w:vMerge w:val="continue"/>
            <w:tcBorders>
              <w:top w:val="nil"/>
            </w:tcBorders>
          </w:tcPr>
          <w:p w14:paraId="77382593">
            <w:pPr>
              <w:rPr>
                <w:sz w:val="2"/>
                <w:szCs w:val="2"/>
              </w:rPr>
            </w:pPr>
          </w:p>
        </w:tc>
        <w:tc>
          <w:tcPr>
            <w:tcW w:w="4347" w:type="dxa"/>
            <w:vMerge w:val="continue"/>
            <w:tcBorders>
              <w:top w:val="nil"/>
            </w:tcBorders>
          </w:tcPr>
          <w:p w14:paraId="1F3F719C">
            <w:pPr>
              <w:rPr>
                <w:sz w:val="2"/>
                <w:szCs w:val="2"/>
              </w:rPr>
            </w:pPr>
          </w:p>
        </w:tc>
      </w:tr>
      <w:tr w14:paraId="1E0F19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3" w:hRule="atLeast"/>
        </w:trPr>
        <w:tc>
          <w:tcPr>
            <w:tcW w:w="581" w:type="dxa"/>
            <w:vMerge w:val="continue"/>
            <w:tcBorders>
              <w:top w:val="nil"/>
            </w:tcBorders>
          </w:tcPr>
          <w:p w14:paraId="6E7F7BDA">
            <w:pPr>
              <w:rPr>
                <w:sz w:val="2"/>
                <w:szCs w:val="2"/>
              </w:rPr>
            </w:pPr>
          </w:p>
        </w:tc>
        <w:tc>
          <w:tcPr>
            <w:tcW w:w="732" w:type="dxa"/>
            <w:vMerge w:val="continue"/>
            <w:tcBorders>
              <w:top w:val="nil"/>
            </w:tcBorders>
          </w:tcPr>
          <w:p w14:paraId="71CD7FC3">
            <w:pPr>
              <w:rPr>
                <w:sz w:val="2"/>
                <w:szCs w:val="2"/>
              </w:rPr>
            </w:pPr>
          </w:p>
        </w:tc>
        <w:tc>
          <w:tcPr>
            <w:tcW w:w="1476" w:type="dxa"/>
            <w:vMerge w:val="continue"/>
            <w:tcBorders>
              <w:top w:val="nil"/>
            </w:tcBorders>
          </w:tcPr>
          <w:p w14:paraId="33DAF58C">
            <w:pPr>
              <w:rPr>
                <w:sz w:val="2"/>
                <w:szCs w:val="2"/>
              </w:rPr>
            </w:pPr>
          </w:p>
        </w:tc>
        <w:tc>
          <w:tcPr>
            <w:tcW w:w="2374" w:type="dxa"/>
          </w:tcPr>
          <w:p w14:paraId="1E811F35">
            <w:pPr>
              <w:pStyle w:val="9"/>
              <w:rPr>
                <w:sz w:val="20"/>
              </w:rPr>
            </w:pPr>
          </w:p>
          <w:p w14:paraId="588F9B36">
            <w:pPr>
              <w:pStyle w:val="9"/>
              <w:rPr>
                <w:sz w:val="20"/>
              </w:rPr>
            </w:pPr>
          </w:p>
          <w:p w14:paraId="5EA18DAD">
            <w:pPr>
              <w:pStyle w:val="9"/>
              <w:rPr>
                <w:sz w:val="20"/>
              </w:rPr>
            </w:pPr>
          </w:p>
          <w:p w14:paraId="6E9D37B6">
            <w:pPr>
              <w:pStyle w:val="9"/>
              <w:rPr>
                <w:sz w:val="20"/>
              </w:rPr>
            </w:pPr>
          </w:p>
          <w:p w14:paraId="34962E24">
            <w:pPr>
              <w:pStyle w:val="9"/>
              <w:spacing w:before="151" w:line="230" w:lineRule="auto"/>
              <w:ind w:left="37" w:right="123"/>
              <w:jc w:val="both"/>
              <w:rPr>
                <w:sz w:val="20"/>
              </w:rPr>
            </w:pPr>
            <w:r>
              <w:rPr>
                <w:sz w:val="20"/>
              </w:rPr>
              <w:t>对畜禽定点屠宰厂（场</w:t>
            </w:r>
            <w:r>
              <w:rPr>
                <w:spacing w:val="-17"/>
                <w:sz w:val="20"/>
              </w:rPr>
              <w:t xml:space="preserve">） </w:t>
            </w:r>
            <w:r>
              <w:rPr>
                <w:spacing w:val="-2"/>
                <w:sz w:val="20"/>
              </w:rPr>
              <w:t>对经肉品品质检验不合格的畜禽产品未按照国家有关规定处理并如实记录处</w:t>
            </w:r>
            <w:r>
              <w:rPr>
                <w:sz w:val="20"/>
              </w:rPr>
              <w:t>理情况的行政处罚</w:t>
            </w:r>
          </w:p>
        </w:tc>
        <w:tc>
          <w:tcPr>
            <w:tcW w:w="8888" w:type="dxa"/>
            <w:vMerge w:val="continue"/>
            <w:tcBorders>
              <w:top w:val="nil"/>
            </w:tcBorders>
          </w:tcPr>
          <w:p w14:paraId="5F471639">
            <w:pPr>
              <w:rPr>
                <w:sz w:val="2"/>
                <w:szCs w:val="2"/>
              </w:rPr>
            </w:pPr>
          </w:p>
        </w:tc>
        <w:tc>
          <w:tcPr>
            <w:tcW w:w="4251" w:type="dxa"/>
            <w:vMerge w:val="continue"/>
            <w:tcBorders>
              <w:top w:val="nil"/>
            </w:tcBorders>
          </w:tcPr>
          <w:p w14:paraId="31B6A507">
            <w:pPr>
              <w:rPr>
                <w:sz w:val="2"/>
                <w:szCs w:val="2"/>
              </w:rPr>
            </w:pPr>
          </w:p>
        </w:tc>
        <w:tc>
          <w:tcPr>
            <w:tcW w:w="4347" w:type="dxa"/>
            <w:vMerge w:val="continue"/>
            <w:tcBorders>
              <w:top w:val="nil"/>
            </w:tcBorders>
          </w:tcPr>
          <w:p w14:paraId="78A30D63">
            <w:pPr>
              <w:rPr>
                <w:sz w:val="2"/>
                <w:szCs w:val="2"/>
              </w:rPr>
            </w:pPr>
          </w:p>
        </w:tc>
      </w:tr>
    </w:tbl>
    <w:p w14:paraId="7B2C98FE">
      <w:pPr>
        <w:spacing w:after="0"/>
        <w:rPr>
          <w:sz w:val="2"/>
          <w:szCs w:val="2"/>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3850"/>
        <w:gridCol w:w="8888"/>
        <w:gridCol w:w="2154"/>
        <w:gridCol w:w="2099"/>
        <w:gridCol w:w="4348"/>
      </w:tblGrid>
      <w:tr w14:paraId="6C6101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1C9A9526">
            <w:pPr>
              <w:pStyle w:val="9"/>
              <w:spacing w:before="5"/>
              <w:rPr>
                <w:sz w:val="14"/>
              </w:rPr>
            </w:pPr>
          </w:p>
          <w:p w14:paraId="1C41ADE0">
            <w:pPr>
              <w:pStyle w:val="9"/>
              <w:ind w:left="75" w:right="44"/>
              <w:jc w:val="center"/>
              <w:rPr>
                <w:b/>
                <w:sz w:val="20"/>
              </w:rPr>
            </w:pPr>
            <w:r>
              <w:rPr>
                <w:b/>
                <w:sz w:val="20"/>
              </w:rPr>
              <w:t>序号</w:t>
            </w:r>
          </w:p>
        </w:tc>
        <w:tc>
          <w:tcPr>
            <w:tcW w:w="732" w:type="dxa"/>
          </w:tcPr>
          <w:p w14:paraId="43199879">
            <w:pPr>
              <w:pStyle w:val="9"/>
              <w:spacing w:before="70" w:line="230" w:lineRule="auto"/>
              <w:ind w:left="172" w:right="136"/>
              <w:rPr>
                <w:b/>
                <w:sz w:val="20"/>
              </w:rPr>
            </w:pPr>
            <w:r>
              <w:rPr>
                <w:b/>
                <w:sz w:val="20"/>
              </w:rPr>
              <w:t>事项类别</w:t>
            </w:r>
          </w:p>
        </w:tc>
        <w:tc>
          <w:tcPr>
            <w:tcW w:w="3850" w:type="dxa"/>
          </w:tcPr>
          <w:p w14:paraId="6D13D705">
            <w:pPr>
              <w:pStyle w:val="9"/>
              <w:spacing w:before="5"/>
              <w:rPr>
                <w:sz w:val="14"/>
              </w:rPr>
            </w:pPr>
          </w:p>
          <w:p w14:paraId="5A694E1C">
            <w:pPr>
              <w:pStyle w:val="9"/>
              <w:ind w:left="36" w:right="4"/>
              <w:jc w:val="center"/>
              <w:rPr>
                <w:b/>
                <w:sz w:val="20"/>
              </w:rPr>
            </w:pPr>
            <w:r>
              <w:rPr>
                <w:b/>
                <w:sz w:val="20"/>
              </w:rPr>
              <w:t>事项名称</w:t>
            </w:r>
          </w:p>
        </w:tc>
        <w:tc>
          <w:tcPr>
            <w:tcW w:w="8888" w:type="dxa"/>
          </w:tcPr>
          <w:p w14:paraId="00298F89">
            <w:pPr>
              <w:pStyle w:val="9"/>
              <w:spacing w:before="5"/>
              <w:rPr>
                <w:sz w:val="14"/>
              </w:rPr>
            </w:pPr>
          </w:p>
          <w:p w14:paraId="41EBCAF1">
            <w:pPr>
              <w:pStyle w:val="9"/>
              <w:ind w:left="4028" w:right="3996"/>
              <w:jc w:val="center"/>
              <w:rPr>
                <w:b/>
                <w:sz w:val="20"/>
              </w:rPr>
            </w:pPr>
            <w:r>
              <w:rPr>
                <w:b/>
                <w:sz w:val="20"/>
              </w:rPr>
              <w:t>实施依据</w:t>
            </w:r>
          </w:p>
        </w:tc>
        <w:tc>
          <w:tcPr>
            <w:tcW w:w="4253" w:type="dxa"/>
            <w:gridSpan w:val="2"/>
          </w:tcPr>
          <w:p w14:paraId="12048D7B">
            <w:pPr>
              <w:pStyle w:val="9"/>
              <w:spacing w:before="5"/>
              <w:rPr>
                <w:sz w:val="14"/>
              </w:rPr>
            </w:pPr>
          </w:p>
          <w:p w14:paraId="133D6516">
            <w:pPr>
              <w:pStyle w:val="9"/>
              <w:ind w:left="1709" w:right="1680"/>
              <w:jc w:val="center"/>
              <w:rPr>
                <w:b/>
                <w:sz w:val="20"/>
              </w:rPr>
            </w:pPr>
            <w:r>
              <w:rPr>
                <w:b/>
                <w:sz w:val="20"/>
              </w:rPr>
              <w:t>适用情形</w:t>
            </w:r>
          </w:p>
        </w:tc>
        <w:tc>
          <w:tcPr>
            <w:tcW w:w="4348" w:type="dxa"/>
          </w:tcPr>
          <w:p w14:paraId="593331C0">
            <w:pPr>
              <w:pStyle w:val="9"/>
              <w:spacing w:before="5"/>
              <w:rPr>
                <w:sz w:val="14"/>
              </w:rPr>
            </w:pPr>
          </w:p>
          <w:p w14:paraId="2A884E28">
            <w:pPr>
              <w:pStyle w:val="9"/>
              <w:ind w:left="1753" w:right="1729"/>
              <w:jc w:val="center"/>
              <w:rPr>
                <w:b/>
                <w:sz w:val="20"/>
              </w:rPr>
            </w:pPr>
            <w:r>
              <w:rPr>
                <w:b/>
                <w:sz w:val="20"/>
              </w:rPr>
              <w:t>裁量标准</w:t>
            </w:r>
          </w:p>
        </w:tc>
      </w:tr>
      <w:tr w14:paraId="048A1C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2" w:hRule="atLeast"/>
        </w:trPr>
        <w:tc>
          <w:tcPr>
            <w:tcW w:w="581" w:type="dxa"/>
          </w:tcPr>
          <w:p w14:paraId="04DBCDAE">
            <w:pPr>
              <w:pStyle w:val="9"/>
              <w:rPr>
                <w:sz w:val="20"/>
              </w:rPr>
            </w:pPr>
          </w:p>
          <w:p w14:paraId="5D872325">
            <w:pPr>
              <w:pStyle w:val="9"/>
              <w:rPr>
                <w:sz w:val="20"/>
              </w:rPr>
            </w:pPr>
          </w:p>
          <w:p w14:paraId="0F8DD607">
            <w:pPr>
              <w:pStyle w:val="9"/>
              <w:rPr>
                <w:sz w:val="20"/>
              </w:rPr>
            </w:pPr>
          </w:p>
          <w:p w14:paraId="6A8E3469">
            <w:pPr>
              <w:pStyle w:val="9"/>
              <w:rPr>
                <w:sz w:val="20"/>
              </w:rPr>
            </w:pPr>
          </w:p>
          <w:p w14:paraId="065BA4A2">
            <w:pPr>
              <w:pStyle w:val="9"/>
              <w:spacing w:before="7"/>
              <w:rPr>
                <w:sz w:val="17"/>
              </w:rPr>
            </w:pPr>
          </w:p>
          <w:p w14:paraId="7CD3AF79">
            <w:pPr>
              <w:pStyle w:val="9"/>
              <w:ind w:left="75" w:right="38"/>
              <w:jc w:val="center"/>
              <w:rPr>
                <w:sz w:val="20"/>
              </w:rPr>
            </w:pPr>
            <w:r>
              <w:rPr>
                <w:sz w:val="20"/>
              </w:rPr>
              <w:t>103</w:t>
            </w:r>
          </w:p>
        </w:tc>
        <w:tc>
          <w:tcPr>
            <w:tcW w:w="732" w:type="dxa"/>
          </w:tcPr>
          <w:p w14:paraId="45381A65">
            <w:pPr>
              <w:pStyle w:val="9"/>
              <w:rPr>
                <w:sz w:val="20"/>
              </w:rPr>
            </w:pPr>
          </w:p>
          <w:p w14:paraId="754A719D">
            <w:pPr>
              <w:pStyle w:val="9"/>
              <w:rPr>
                <w:sz w:val="20"/>
              </w:rPr>
            </w:pPr>
          </w:p>
          <w:p w14:paraId="057B8155">
            <w:pPr>
              <w:pStyle w:val="9"/>
              <w:rPr>
                <w:sz w:val="20"/>
              </w:rPr>
            </w:pPr>
          </w:p>
          <w:p w14:paraId="2A74EDE5">
            <w:pPr>
              <w:pStyle w:val="9"/>
              <w:spacing w:before="8"/>
              <w:rPr>
                <w:sz w:val="28"/>
              </w:rPr>
            </w:pPr>
          </w:p>
          <w:p w14:paraId="56D879F5">
            <w:pPr>
              <w:pStyle w:val="9"/>
              <w:spacing w:line="230" w:lineRule="auto"/>
              <w:ind w:left="174" w:right="137"/>
              <w:rPr>
                <w:sz w:val="20"/>
              </w:rPr>
            </w:pPr>
            <w:r>
              <w:rPr>
                <w:sz w:val="20"/>
              </w:rPr>
              <w:t>畜禽屠宰</w:t>
            </w:r>
          </w:p>
        </w:tc>
        <w:tc>
          <w:tcPr>
            <w:tcW w:w="3850" w:type="dxa"/>
          </w:tcPr>
          <w:p w14:paraId="21503F9E">
            <w:pPr>
              <w:pStyle w:val="9"/>
              <w:rPr>
                <w:sz w:val="20"/>
              </w:rPr>
            </w:pPr>
          </w:p>
          <w:p w14:paraId="5F56DDA4">
            <w:pPr>
              <w:pStyle w:val="9"/>
              <w:rPr>
                <w:sz w:val="20"/>
              </w:rPr>
            </w:pPr>
          </w:p>
          <w:p w14:paraId="71B6F61D">
            <w:pPr>
              <w:pStyle w:val="9"/>
              <w:rPr>
                <w:sz w:val="20"/>
              </w:rPr>
            </w:pPr>
          </w:p>
          <w:p w14:paraId="56D10500">
            <w:pPr>
              <w:pStyle w:val="9"/>
              <w:spacing w:before="8"/>
              <w:rPr>
                <w:sz w:val="28"/>
              </w:rPr>
            </w:pPr>
          </w:p>
          <w:p w14:paraId="48DC0ABF">
            <w:pPr>
              <w:pStyle w:val="9"/>
              <w:spacing w:line="230" w:lineRule="auto"/>
              <w:ind w:left="37" w:right="8"/>
              <w:rPr>
                <w:sz w:val="20"/>
              </w:rPr>
            </w:pPr>
            <w:r>
              <w:rPr>
                <w:w w:val="95"/>
                <w:sz w:val="20"/>
              </w:rPr>
              <w:t xml:space="preserve">对发生动物疫情时，畜禽定点屠宰厂（场） </w:t>
            </w:r>
            <w:r>
              <w:rPr>
                <w:sz w:val="20"/>
              </w:rPr>
              <w:t>未按照规定开展动物疫病检测的行政处罚</w:t>
            </w:r>
          </w:p>
        </w:tc>
        <w:tc>
          <w:tcPr>
            <w:tcW w:w="8888" w:type="dxa"/>
          </w:tcPr>
          <w:p w14:paraId="20E0A6FA">
            <w:pPr>
              <w:pStyle w:val="9"/>
              <w:spacing w:before="139" w:line="252" w:lineRule="exact"/>
              <w:ind w:left="39"/>
              <w:rPr>
                <w:b/>
                <w:sz w:val="20"/>
              </w:rPr>
            </w:pPr>
            <w:r>
              <w:rPr>
                <w:b/>
                <w:sz w:val="20"/>
              </w:rPr>
              <w:t>1.《生猪屠宰管理条例》(2021修订)</w:t>
            </w:r>
          </w:p>
          <w:p w14:paraId="34CE5AB9">
            <w:pPr>
              <w:pStyle w:val="9"/>
              <w:spacing w:before="1" w:line="232" w:lineRule="auto"/>
              <w:ind w:left="39" w:right="35"/>
              <w:rPr>
                <w:sz w:val="20"/>
              </w:rPr>
            </w:pPr>
            <w:r>
              <w:rPr>
                <w:b/>
                <w:spacing w:val="9"/>
                <w:sz w:val="20"/>
              </w:rPr>
              <w:t xml:space="preserve">第三十二条第二款 </w:t>
            </w:r>
            <w:r>
              <w:rPr>
                <w:sz w:val="20"/>
              </w:rPr>
              <w:t>发生动物疫情时，生猪定点屠宰厂（场）</w:t>
            </w:r>
            <w:r>
              <w:rPr>
                <w:spacing w:val="-1"/>
                <w:sz w:val="20"/>
              </w:rPr>
              <w:t xml:space="preserve">未按照规定开展动物疫病检测的， </w:t>
            </w:r>
            <w:r>
              <w:rPr>
                <w:sz w:val="20"/>
              </w:rPr>
              <w:t>由农业农村主管部门责令停业整顿，并处5000元以上5万元以下的罚款，对其直接负责的主管人员和</w:t>
            </w:r>
            <w:r>
              <w:rPr>
                <w:w w:val="95"/>
                <w:sz w:val="20"/>
              </w:rPr>
              <w:t xml:space="preserve">其他直接责任人员处2万元以上5万元以下的罚款；情节严重的，由设区的市级人民政府吊销生猪定点 </w:t>
            </w:r>
            <w:r>
              <w:rPr>
                <w:sz w:val="20"/>
              </w:rPr>
              <w:t>屠宰证书，收回生猪定点屠宰标志牌。</w:t>
            </w:r>
          </w:p>
          <w:p w14:paraId="3DA76A4E">
            <w:pPr>
              <w:pStyle w:val="9"/>
              <w:spacing w:line="240" w:lineRule="exact"/>
              <w:ind w:left="39"/>
              <w:rPr>
                <w:b/>
                <w:sz w:val="20"/>
              </w:rPr>
            </w:pPr>
            <w:r>
              <w:rPr>
                <w:b/>
                <w:sz w:val="20"/>
              </w:rPr>
              <w:t>2.《山西省畜禽屠宰管理条例》（2024修订）</w:t>
            </w:r>
          </w:p>
          <w:p w14:paraId="7BA6380D">
            <w:pPr>
              <w:pStyle w:val="9"/>
              <w:spacing w:before="4" w:line="230" w:lineRule="auto"/>
              <w:ind w:left="39" w:right="35"/>
              <w:jc w:val="both"/>
              <w:rPr>
                <w:sz w:val="20"/>
              </w:rPr>
            </w:pPr>
            <w:r>
              <w:rPr>
                <w:b/>
                <w:spacing w:val="12"/>
                <w:sz w:val="20"/>
              </w:rPr>
              <w:t xml:space="preserve">第三十二条 </w:t>
            </w:r>
            <w:r>
              <w:rPr>
                <w:sz w:val="20"/>
              </w:rPr>
              <w:t>发生动物疫情时，畜禽定点屠宰厂（场）</w:t>
            </w:r>
            <w:r>
              <w:rPr>
                <w:spacing w:val="-1"/>
                <w:sz w:val="20"/>
              </w:rPr>
              <w:t>未按照规定开展动物疫病检测的，由县级</w:t>
            </w:r>
            <w:r>
              <w:rPr>
                <w:w w:val="95"/>
                <w:sz w:val="20"/>
              </w:rPr>
              <w:t xml:space="preserve">以上人民政府农业农村主管部门责令停业整顿，并处一万元以上五万元以下的罚款；对其直接负责的 主管人员和其他直接责任人员处二万元以上五万元以下的罚款；情节严重的，由设区的市人民政府吊 </w:t>
            </w:r>
            <w:r>
              <w:rPr>
                <w:sz w:val="20"/>
              </w:rPr>
              <w:t>销畜禽定点屠宰证书，收回畜禽定点屠宰标志牌。</w:t>
            </w:r>
          </w:p>
        </w:tc>
        <w:tc>
          <w:tcPr>
            <w:tcW w:w="4253" w:type="dxa"/>
            <w:gridSpan w:val="2"/>
          </w:tcPr>
          <w:p w14:paraId="10EAFCC7">
            <w:pPr>
              <w:pStyle w:val="9"/>
              <w:rPr>
                <w:sz w:val="20"/>
              </w:rPr>
            </w:pPr>
          </w:p>
          <w:p w14:paraId="6D1386D9">
            <w:pPr>
              <w:pStyle w:val="9"/>
              <w:rPr>
                <w:sz w:val="20"/>
              </w:rPr>
            </w:pPr>
          </w:p>
          <w:p w14:paraId="41BFBD8B">
            <w:pPr>
              <w:pStyle w:val="9"/>
              <w:rPr>
                <w:sz w:val="20"/>
              </w:rPr>
            </w:pPr>
          </w:p>
          <w:p w14:paraId="74FD83F9">
            <w:pPr>
              <w:pStyle w:val="9"/>
              <w:spacing w:before="1"/>
              <w:rPr>
                <w:sz w:val="19"/>
              </w:rPr>
            </w:pPr>
          </w:p>
          <w:p w14:paraId="3572BB12">
            <w:pPr>
              <w:pStyle w:val="9"/>
              <w:spacing w:line="230" w:lineRule="auto"/>
              <w:ind w:left="36" w:right="14"/>
              <w:jc w:val="both"/>
              <w:rPr>
                <w:sz w:val="20"/>
              </w:rPr>
            </w:pPr>
            <w:r>
              <w:rPr>
                <w:w w:val="95"/>
                <w:sz w:val="20"/>
              </w:rPr>
              <w:t>发生动物疫情时，生猪定点屠宰厂（场）</w:t>
            </w:r>
            <w:r>
              <w:rPr>
                <w:spacing w:val="-6"/>
                <w:w w:val="95"/>
                <w:sz w:val="20"/>
              </w:rPr>
              <w:t xml:space="preserve">未按照 </w:t>
            </w:r>
            <w:r>
              <w:rPr>
                <w:spacing w:val="-1"/>
                <w:w w:val="95"/>
                <w:sz w:val="20"/>
              </w:rPr>
              <w:t xml:space="preserve">规定开展动物疫病检测的，未造成动物疫病发生 </w:t>
            </w:r>
            <w:r>
              <w:rPr>
                <w:sz w:val="20"/>
              </w:rPr>
              <w:t>的</w:t>
            </w:r>
          </w:p>
        </w:tc>
        <w:tc>
          <w:tcPr>
            <w:tcW w:w="4348" w:type="dxa"/>
          </w:tcPr>
          <w:p w14:paraId="09FD659F">
            <w:pPr>
              <w:pStyle w:val="9"/>
              <w:rPr>
                <w:sz w:val="20"/>
              </w:rPr>
            </w:pPr>
          </w:p>
          <w:p w14:paraId="7BFF2C2A">
            <w:pPr>
              <w:pStyle w:val="9"/>
              <w:spacing w:before="11"/>
              <w:rPr>
                <w:sz w:val="29"/>
              </w:rPr>
            </w:pPr>
          </w:p>
          <w:p w14:paraId="36EE6CF4">
            <w:pPr>
              <w:pStyle w:val="9"/>
              <w:spacing w:line="232" w:lineRule="auto"/>
              <w:ind w:left="36" w:right="112"/>
              <w:rPr>
                <w:sz w:val="20"/>
              </w:rPr>
            </w:pPr>
            <w:r>
              <w:rPr>
                <w:sz w:val="20"/>
              </w:rPr>
              <w:t>生猪：责令停业整顿，处5000元以上2万元以下</w:t>
            </w:r>
            <w:r>
              <w:rPr>
                <w:spacing w:val="-1"/>
                <w:w w:val="95"/>
                <w:sz w:val="20"/>
              </w:rPr>
              <w:t xml:space="preserve">罚款，对其直接负责的主管人员和其他直接责任 </w:t>
            </w:r>
            <w:r>
              <w:rPr>
                <w:sz w:val="20"/>
              </w:rPr>
              <w:t>人员处</w:t>
            </w:r>
            <w:r>
              <w:rPr>
                <w:spacing w:val="3"/>
                <w:sz w:val="20"/>
              </w:rPr>
              <w:t>2</w:t>
            </w:r>
            <w:r>
              <w:rPr>
                <w:sz w:val="20"/>
              </w:rPr>
              <w:t>万元以上3万元以下罚款。</w:t>
            </w:r>
          </w:p>
          <w:p w14:paraId="7CA66ADE">
            <w:pPr>
              <w:pStyle w:val="9"/>
              <w:spacing w:line="230" w:lineRule="auto"/>
              <w:ind w:left="36" w:right="109"/>
              <w:jc w:val="both"/>
              <w:rPr>
                <w:sz w:val="20"/>
              </w:rPr>
            </w:pPr>
            <w:r>
              <w:rPr>
                <w:w w:val="95"/>
                <w:sz w:val="20"/>
              </w:rPr>
              <w:t>其他畜禽：责令停业整顿，处1万元以上2</w:t>
            </w:r>
            <w:r>
              <w:rPr>
                <w:spacing w:val="-6"/>
                <w:w w:val="95"/>
                <w:sz w:val="20"/>
              </w:rPr>
              <w:t xml:space="preserve">万元以 </w:t>
            </w:r>
            <w:r>
              <w:rPr>
                <w:spacing w:val="-1"/>
                <w:w w:val="95"/>
                <w:sz w:val="20"/>
              </w:rPr>
              <w:t xml:space="preserve">下罚款，对其直接负责的主管人员和其他直接责 </w:t>
            </w:r>
            <w:r>
              <w:rPr>
                <w:sz w:val="20"/>
              </w:rPr>
              <w:t>任人员处2万元以上3万元以下罚款。</w:t>
            </w:r>
          </w:p>
        </w:tc>
      </w:tr>
      <w:tr w14:paraId="49FA68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81" w:type="dxa"/>
            <w:vMerge w:val="restart"/>
          </w:tcPr>
          <w:p w14:paraId="6D95D296">
            <w:pPr>
              <w:pStyle w:val="9"/>
              <w:rPr>
                <w:sz w:val="20"/>
              </w:rPr>
            </w:pPr>
          </w:p>
          <w:p w14:paraId="23A447B5">
            <w:pPr>
              <w:pStyle w:val="9"/>
              <w:rPr>
                <w:sz w:val="20"/>
              </w:rPr>
            </w:pPr>
          </w:p>
          <w:p w14:paraId="524E9801">
            <w:pPr>
              <w:pStyle w:val="9"/>
              <w:rPr>
                <w:sz w:val="20"/>
              </w:rPr>
            </w:pPr>
          </w:p>
          <w:p w14:paraId="20A64DD6">
            <w:pPr>
              <w:pStyle w:val="9"/>
              <w:rPr>
                <w:sz w:val="20"/>
              </w:rPr>
            </w:pPr>
          </w:p>
          <w:p w14:paraId="46402CCD">
            <w:pPr>
              <w:pStyle w:val="9"/>
              <w:rPr>
                <w:sz w:val="20"/>
              </w:rPr>
            </w:pPr>
          </w:p>
          <w:p w14:paraId="52D6C6AC">
            <w:pPr>
              <w:pStyle w:val="9"/>
              <w:rPr>
                <w:sz w:val="20"/>
              </w:rPr>
            </w:pPr>
          </w:p>
          <w:p w14:paraId="73E72720">
            <w:pPr>
              <w:pStyle w:val="9"/>
              <w:spacing w:before="8"/>
              <w:rPr>
                <w:sz w:val="20"/>
              </w:rPr>
            </w:pPr>
          </w:p>
          <w:p w14:paraId="288A281B">
            <w:pPr>
              <w:pStyle w:val="9"/>
              <w:ind w:left="148"/>
              <w:rPr>
                <w:sz w:val="20"/>
              </w:rPr>
            </w:pPr>
            <w:r>
              <w:rPr>
                <w:sz w:val="20"/>
              </w:rPr>
              <w:t>104</w:t>
            </w:r>
          </w:p>
        </w:tc>
        <w:tc>
          <w:tcPr>
            <w:tcW w:w="732" w:type="dxa"/>
            <w:vMerge w:val="restart"/>
          </w:tcPr>
          <w:p w14:paraId="414E81FA">
            <w:pPr>
              <w:pStyle w:val="9"/>
              <w:rPr>
                <w:sz w:val="20"/>
              </w:rPr>
            </w:pPr>
          </w:p>
          <w:p w14:paraId="0C12C29B">
            <w:pPr>
              <w:pStyle w:val="9"/>
              <w:rPr>
                <w:sz w:val="20"/>
              </w:rPr>
            </w:pPr>
          </w:p>
          <w:p w14:paraId="3639DBBD">
            <w:pPr>
              <w:pStyle w:val="9"/>
              <w:rPr>
                <w:sz w:val="20"/>
              </w:rPr>
            </w:pPr>
          </w:p>
          <w:p w14:paraId="035E607F">
            <w:pPr>
              <w:pStyle w:val="9"/>
              <w:rPr>
                <w:sz w:val="20"/>
              </w:rPr>
            </w:pPr>
          </w:p>
          <w:p w14:paraId="17CAE89F">
            <w:pPr>
              <w:pStyle w:val="9"/>
              <w:rPr>
                <w:sz w:val="20"/>
              </w:rPr>
            </w:pPr>
          </w:p>
          <w:p w14:paraId="6ABA0ECE">
            <w:pPr>
              <w:pStyle w:val="9"/>
              <w:rPr>
                <w:sz w:val="20"/>
              </w:rPr>
            </w:pPr>
          </w:p>
          <w:p w14:paraId="1FED3107">
            <w:pPr>
              <w:pStyle w:val="9"/>
              <w:spacing w:before="148" w:line="230" w:lineRule="auto"/>
              <w:ind w:left="174" w:right="137"/>
              <w:rPr>
                <w:sz w:val="20"/>
              </w:rPr>
            </w:pPr>
            <w:r>
              <w:rPr>
                <w:sz w:val="20"/>
              </w:rPr>
              <w:t>畜禽屠宰</w:t>
            </w:r>
          </w:p>
        </w:tc>
        <w:tc>
          <w:tcPr>
            <w:tcW w:w="3850" w:type="dxa"/>
            <w:vMerge w:val="restart"/>
          </w:tcPr>
          <w:p w14:paraId="09B89B20">
            <w:pPr>
              <w:pStyle w:val="9"/>
              <w:rPr>
                <w:sz w:val="20"/>
              </w:rPr>
            </w:pPr>
          </w:p>
          <w:p w14:paraId="4CA87A35">
            <w:pPr>
              <w:pStyle w:val="9"/>
              <w:rPr>
                <w:sz w:val="20"/>
              </w:rPr>
            </w:pPr>
          </w:p>
          <w:p w14:paraId="383A547C">
            <w:pPr>
              <w:pStyle w:val="9"/>
              <w:rPr>
                <w:sz w:val="20"/>
              </w:rPr>
            </w:pPr>
          </w:p>
          <w:p w14:paraId="4B62341A">
            <w:pPr>
              <w:pStyle w:val="9"/>
              <w:rPr>
                <w:sz w:val="20"/>
              </w:rPr>
            </w:pPr>
          </w:p>
          <w:p w14:paraId="6FA39A4A">
            <w:pPr>
              <w:pStyle w:val="9"/>
              <w:rPr>
                <w:sz w:val="20"/>
              </w:rPr>
            </w:pPr>
          </w:p>
          <w:p w14:paraId="45F7828B">
            <w:pPr>
              <w:pStyle w:val="9"/>
              <w:rPr>
                <w:sz w:val="22"/>
              </w:rPr>
            </w:pPr>
          </w:p>
          <w:p w14:paraId="04BA5953">
            <w:pPr>
              <w:pStyle w:val="9"/>
              <w:spacing w:line="230" w:lineRule="auto"/>
              <w:ind w:left="37" w:right="8"/>
              <w:jc w:val="both"/>
              <w:rPr>
                <w:sz w:val="20"/>
              </w:rPr>
            </w:pPr>
            <w:r>
              <w:rPr>
                <w:w w:val="95"/>
                <w:sz w:val="20"/>
              </w:rPr>
              <w:t>对畜禽定点屠宰厂（场）出厂（场）</w:t>
            </w:r>
            <w:r>
              <w:rPr>
                <w:spacing w:val="-6"/>
                <w:w w:val="95"/>
                <w:sz w:val="20"/>
              </w:rPr>
              <w:t xml:space="preserve">未经肉 </w:t>
            </w:r>
            <w:r>
              <w:rPr>
                <w:spacing w:val="-1"/>
                <w:w w:val="95"/>
                <w:sz w:val="20"/>
              </w:rPr>
              <w:t>品品质检验或者经肉品品质检验不合格的生</w:t>
            </w:r>
            <w:r>
              <w:rPr>
                <w:sz w:val="20"/>
              </w:rPr>
              <w:t>猪产品的行政处罚</w:t>
            </w:r>
          </w:p>
        </w:tc>
        <w:tc>
          <w:tcPr>
            <w:tcW w:w="8888" w:type="dxa"/>
            <w:vMerge w:val="restart"/>
          </w:tcPr>
          <w:p w14:paraId="1D7024FE">
            <w:pPr>
              <w:pStyle w:val="9"/>
              <w:spacing w:before="74" w:line="252" w:lineRule="exact"/>
              <w:ind w:left="39"/>
              <w:rPr>
                <w:b/>
                <w:sz w:val="20"/>
              </w:rPr>
            </w:pPr>
            <w:r>
              <w:rPr>
                <w:b/>
                <w:sz w:val="20"/>
              </w:rPr>
              <w:t>1.《生猪屠宰管理条例》(2021修订)</w:t>
            </w:r>
          </w:p>
          <w:p w14:paraId="181D8A8E">
            <w:pPr>
              <w:pStyle w:val="9"/>
              <w:spacing w:before="3" w:line="230" w:lineRule="auto"/>
              <w:ind w:left="39" w:right="47"/>
              <w:rPr>
                <w:sz w:val="20"/>
              </w:rPr>
            </w:pPr>
            <w:r>
              <w:rPr>
                <w:b/>
                <w:spacing w:val="12"/>
                <w:sz w:val="20"/>
              </w:rPr>
              <w:t xml:space="preserve">第三十三条 </w:t>
            </w:r>
            <w:r>
              <w:rPr>
                <w:sz w:val="20"/>
              </w:rPr>
              <w:t>违反本条例规定，生猪定点屠宰厂（场）出厂（场）</w:t>
            </w:r>
            <w:r>
              <w:rPr>
                <w:spacing w:val="-2"/>
                <w:sz w:val="20"/>
              </w:rPr>
              <w:t>未经肉品品质检验或者经肉品</w:t>
            </w:r>
            <w:r>
              <w:rPr>
                <w:w w:val="95"/>
                <w:sz w:val="20"/>
              </w:rPr>
              <w:t xml:space="preserve">品质检验不合格的生猪产品的，由农业农村主管部门责令停业整顿，没收生猪产品和违法所得；货值 金额不足1万元的，并处10万元以上15万元以下的罚款；货值金额1万元以上的，并处货值金额15倍以 </w:t>
            </w:r>
            <w:r>
              <w:rPr>
                <w:sz w:val="20"/>
              </w:rPr>
              <w:t xml:space="preserve">上30倍以下的罚款；对其直接负责的主管人员和其他直接责任人员处5万元以上10万元以下的罚款； </w:t>
            </w:r>
            <w:r>
              <w:rPr>
                <w:w w:val="95"/>
                <w:sz w:val="20"/>
              </w:rPr>
              <w:t>情节严重的，由设区的市级人民政府吊销生猪定点屠宰证书，收回生猪定点屠宰标志牌，并可以由公 安机关依照《中华人民共和国食品安全法》的规定，对其直接负责的主管人员和其他直接责任人员处</w:t>
            </w:r>
            <w:r>
              <w:rPr>
                <w:sz w:val="20"/>
              </w:rPr>
              <w:t>5日以上15日以下拘留。</w:t>
            </w:r>
          </w:p>
          <w:p w14:paraId="3B2C4D07">
            <w:pPr>
              <w:pStyle w:val="9"/>
              <w:spacing w:line="250" w:lineRule="exact"/>
              <w:ind w:left="39"/>
              <w:rPr>
                <w:b/>
                <w:sz w:val="20"/>
              </w:rPr>
            </w:pPr>
            <w:r>
              <w:rPr>
                <w:b/>
                <w:sz w:val="20"/>
              </w:rPr>
              <w:t>2.《山西省畜禽屠宰管理条例》（2024修订）</w:t>
            </w:r>
          </w:p>
          <w:p w14:paraId="1CDD2DF3">
            <w:pPr>
              <w:pStyle w:val="9"/>
              <w:spacing w:before="4" w:line="230" w:lineRule="auto"/>
              <w:ind w:left="39" w:right="40"/>
              <w:jc w:val="both"/>
              <w:rPr>
                <w:sz w:val="20"/>
              </w:rPr>
            </w:pPr>
            <w:r>
              <w:rPr>
                <w:b/>
                <w:spacing w:val="12"/>
                <w:sz w:val="20"/>
              </w:rPr>
              <w:t xml:space="preserve">第三十四条 </w:t>
            </w:r>
            <w:r>
              <w:rPr>
                <w:sz w:val="20"/>
              </w:rPr>
              <w:t>违反本条例规定，畜禽定点屠宰厂（场）出厂（场）</w:t>
            </w:r>
            <w:r>
              <w:rPr>
                <w:spacing w:val="-2"/>
                <w:sz w:val="20"/>
              </w:rPr>
              <w:t>未经肉品品质检验或者经肉品</w:t>
            </w:r>
            <w:r>
              <w:rPr>
                <w:w w:val="95"/>
                <w:sz w:val="20"/>
              </w:rPr>
              <w:t xml:space="preserve">品质检验不合格畜禽产品的，由县级以上人民政府农业农村主管部门责令停业整顿，没收畜禽产品和 违法所得；货值金额不足一万元的，并处十万元以上十五万元以下的罚款；货值金额一万元以上的， 并处货值金额十五倍以上三十倍以下的罚款；对其直接负责的主管人员和其他直接责任人员处五万元 以上十万元以下的罚款；情节严重的，由设区的市人民政府吊销畜禽定点屠宰证书，收回畜禽定点屠 </w:t>
            </w:r>
            <w:r>
              <w:rPr>
                <w:sz w:val="20"/>
              </w:rPr>
              <w:t>宰标志牌，并可以由公安机关依照《中华人民共和国食品安全法》的规定予以处罚。</w:t>
            </w:r>
          </w:p>
        </w:tc>
        <w:tc>
          <w:tcPr>
            <w:tcW w:w="2154" w:type="dxa"/>
          </w:tcPr>
          <w:p w14:paraId="21A59940">
            <w:pPr>
              <w:pStyle w:val="9"/>
              <w:rPr>
                <w:sz w:val="20"/>
              </w:rPr>
            </w:pPr>
          </w:p>
          <w:p w14:paraId="1446E146">
            <w:pPr>
              <w:pStyle w:val="9"/>
              <w:spacing w:before="11"/>
              <w:rPr>
                <w:sz w:val="24"/>
              </w:rPr>
            </w:pPr>
          </w:p>
          <w:p w14:paraId="248750A3">
            <w:pPr>
              <w:pStyle w:val="9"/>
              <w:ind w:left="36"/>
              <w:rPr>
                <w:sz w:val="20"/>
              </w:rPr>
            </w:pPr>
            <w:r>
              <w:rPr>
                <w:sz w:val="20"/>
              </w:rPr>
              <w:t>货值金额不足1万元的</w:t>
            </w:r>
          </w:p>
        </w:tc>
        <w:tc>
          <w:tcPr>
            <w:tcW w:w="2099" w:type="dxa"/>
          </w:tcPr>
          <w:p w14:paraId="3262074C">
            <w:pPr>
              <w:pStyle w:val="9"/>
              <w:rPr>
                <w:sz w:val="20"/>
              </w:rPr>
            </w:pPr>
          </w:p>
          <w:p w14:paraId="211B36ED">
            <w:pPr>
              <w:pStyle w:val="9"/>
              <w:spacing w:before="11"/>
              <w:rPr>
                <w:sz w:val="24"/>
              </w:rPr>
            </w:pPr>
          </w:p>
          <w:p w14:paraId="4523D8C1">
            <w:pPr>
              <w:pStyle w:val="9"/>
              <w:ind w:left="37"/>
              <w:rPr>
                <w:sz w:val="20"/>
              </w:rPr>
            </w:pPr>
            <w:r>
              <w:rPr>
                <w:sz w:val="20"/>
              </w:rPr>
              <w:t>货值金额不足5000元的</w:t>
            </w:r>
          </w:p>
        </w:tc>
        <w:tc>
          <w:tcPr>
            <w:tcW w:w="4348" w:type="dxa"/>
          </w:tcPr>
          <w:p w14:paraId="3972BB2A">
            <w:pPr>
              <w:pStyle w:val="9"/>
              <w:spacing w:before="9"/>
              <w:rPr>
                <w:sz w:val="16"/>
              </w:rPr>
            </w:pPr>
          </w:p>
          <w:p w14:paraId="650E3706">
            <w:pPr>
              <w:pStyle w:val="9"/>
              <w:spacing w:line="230" w:lineRule="auto"/>
              <w:ind w:left="36" w:right="11"/>
              <w:rPr>
                <w:sz w:val="20"/>
              </w:rPr>
            </w:pPr>
            <w:r>
              <w:rPr>
                <w:sz w:val="20"/>
              </w:rPr>
              <w:t>责令停业整顿，没收畜禽（生猪）产品和违法所得，并处10万元以上12万元以下罚款；对其直接</w:t>
            </w:r>
            <w:r>
              <w:rPr>
                <w:w w:val="95"/>
                <w:sz w:val="20"/>
              </w:rPr>
              <w:t>负责的主管人员和其他直接责任人员处5</w:t>
            </w:r>
            <w:r>
              <w:rPr>
                <w:spacing w:val="-5"/>
                <w:w w:val="95"/>
                <w:sz w:val="20"/>
              </w:rPr>
              <w:t>万元以上</w:t>
            </w:r>
            <w:r>
              <w:rPr>
                <w:sz w:val="20"/>
              </w:rPr>
              <w:t>6万元以下罚款。</w:t>
            </w:r>
          </w:p>
        </w:tc>
      </w:tr>
      <w:tr w14:paraId="603535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0" w:hRule="atLeast"/>
        </w:trPr>
        <w:tc>
          <w:tcPr>
            <w:tcW w:w="581" w:type="dxa"/>
            <w:vMerge w:val="continue"/>
            <w:tcBorders>
              <w:top w:val="nil"/>
            </w:tcBorders>
          </w:tcPr>
          <w:p w14:paraId="345740F2">
            <w:pPr>
              <w:rPr>
                <w:sz w:val="2"/>
                <w:szCs w:val="2"/>
              </w:rPr>
            </w:pPr>
          </w:p>
        </w:tc>
        <w:tc>
          <w:tcPr>
            <w:tcW w:w="732" w:type="dxa"/>
            <w:vMerge w:val="continue"/>
            <w:tcBorders>
              <w:top w:val="nil"/>
            </w:tcBorders>
          </w:tcPr>
          <w:p w14:paraId="5D08F0EF">
            <w:pPr>
              <w:rPr>
                <w:sz w:val="2"/>
                <w:szCs w:val="2"/>
              </w:rPr>
            </w:pPr>
          </w:p>
        </w:tc>
        <w:tc>
          <w:tcPr>
            <w:tcW w:w="3850" w:type="dxa"/>
            <w:vMerge w:val="continue"/>
            <w:tcBorders>
              <w:top w:val="nil"/>
            </w:tcBorders>
          </w:tcPr>
          <w:p w14:paraId="681D5FCC">
            <w:pPr>
              <w:rPr>
                <w:sz w:val="2"/>
                <w:szCs w:val="2"/>
              </w:rPr>
            </w:pPr>
          </w:p>
        </w:tc>
        <w:tc>
          <w:tcPr>
            <w:tcW w:w="8888" w:type="dxa"/>
            <w:vMerge w:val="continue"/>
            <w:tcBorders>
              <w:top w:val="nil"/>
            </w:tcBorders>
          </w:tcPr>
          <w:p w14:paraId="2FA81FB9">
            <w:pPr>
              <w:rPr>
                <w:sz w:val="2"/>
                <w:szCs w:val="2"/>
              </w:rPr>
            </w:pPr>
          </w:p>
        </w:tc>
        <w:tc>
          <w:tcPr>
            <w:tcW w:w="2154" w:type="dxa"/>
          </w:tcPr>
          <w:p w14:paraId="2C1179BB">
            <w:pPr>
              <w:pStyle w:val="9"/>
              <w:rPr>
                <w:sz w:val="20"/>
              </w:rPr>
            </w:pPr>
          </w:p>
          <w:p w14:paraId="71D5D0DD">
            <w:pPr>
              <w:pStyle w:val="9"/>
              <w:rPr>
                <w:sz w:val="20"/>
              </w:rPr>
            </w:pPr>
          </w:p>
          <w:p w14:paraId="7F139F6A">
            <w:pPr>
              <w:pStyle w:val="9"/>
              <w:rPr>
                <w:sz w:val="20"/>
              </w:rPr>
            </w:pPr>
          </w:p>
          <w:p w14:paraId="44F2FE4F">
            <w:pPr>
              <w:pStyle w:val="9"/>
              <w:spacing w:before="12"/>
              <w:rPr>
                <w:sz w:val="25"/>
              </w:rPr>
            </w:pPr>
          </w:p>
          <w:p w14:paraId="7783E89A">
            <w:pPr>
              <w:pStyle w:val="9"/>
              <w:ind w:left="36"/>
              <w:rPr>
                <w:sz w:val="20"/>
              </w:rPr>
            </w:pPr>
            <w:r>
              <w:rPr>
                <w:sz w:val="20"/>
              </w:rPr>
              <w:t>货值金额1万元以上的</w:t>
            </w:r>
          </w:p>
        </w:tc>
        <w:tc>
          <w:tcPr>
            <w:tcW w:w="2099" w:type="dxa"/>
          </w:tcPr>
          <w:p w14:paraId="127D76F7">
            <w:pPr>
              <w:pStyle w:val="9"/>
              <w:rPr>
                <w:sz w:val="20"/>
              </w:rPr>
            </w:pPr>
          </w:p>
          <w:p w14:paraId="006DB8D8">
            <w:pPr>
              <w:pStyle w:val="9"/>
              <w:rPr>
                <w:sz w:val="20"/>
              </w:rPr>
            </w:pPr>
          </w:p>
          <w:p w14:paraId="4B3310D4">
            <w:pPr>
              <w:pStyle w:val="9"/>
              <w:rPr>
                <w:sz w:val="20"/>
              </w:rPr>
            </w:pPr>
          </w:p>
          <w:p w14:paraId="61439726">
            <w:pPr>
              <w:pStyle w:val="9"/>
              <w:spacing w:before="10"/>
              <w:rPr>
                <w:sz w:val="16"/>
              </w:rPr>
            </w:pPr>
          </w:p>
          <w:p w14:paraId="030AA239">
            <w:pPr>
              <w:pStyle w:val="9"/>
              <w:spacing w:line="230" w:lineRule="auto"/>
              <w:ind w:left="37" w:right="105"/>
              <w:rPr>
                <w:sz w:val="20"/>
              </w:rPr>
            </w:pPr>
            <w:r>
              <w:rPr>
                <w:sz w:val="20"/>
              </w:rPr>
              <w:t>货值金额1万元以上不足3万元的</w:t>
            </w:r>
          </w:p>
        </w:tc>
        <w:tc>
          <w:tcPr>
            <w:tcW w:w="4348" w:type="dxa"/>
          </w:tcPr>
          <w:p w14:paraId="133B2A6B">
            <w:pPr>
              <w:pStyle w:val="9"/>
              <w:rPr>
                <w:sz w:val="20"/>
              </w:rPr>
            </w:pPr>
          </w:p>
          <w:p w14:paraId="6EB4CC91">
            <w:pPr>
              <w:pStyle w:val="9"/>
              <w:rPr>
                <w:sz w:val="20"/>
              </w:rPr>
            </w:pPr>
          </w:p>
          <w:p w14:paraId="7224BF58">
            <w:pPr>
              <w:pStyle w:val="9"/>
              <w:spacing w:before="5"/>
              <w:rPr>
                <w:sz w:val="17"/>
              </w:rPr>
            </w:pPr>
          </w:p>
          <w:p w14:paraId="77A8D4A8">
            <w:pPr>
              <w:pStyle w:val="9"/>
              <w:spacing w:line="232" w:lineRule="auto"/>
              <w:ind w:left="36" w:right="105"/>
              <w:jc w:val="both"/>
              <w:rPr>
                <w:sz w:val="20"/>
              </w:rPr>
            </w:pPr>
            <w:r>
              <w:rPr>
                <w:w w:val="95"/>
                <w:sz w:val="20"/>
              </w:rPr>
              <w:t>责令停业整顿，没收畜禽（生猪）产品和违法所 得，并处15倍以上20</w:t>
            </w:r>
            <w:r>
              <w:rPr>
                <w:spacing w:val="-2"/>
                <w:w w:val="95"/>
                <w:sz w:val="20"/>
              </w:rPr>
              <w:t xml:space="preserve">倍以下罚款；对其直接负责 </w:t>
            </w:r>
            <w:r>
              <w:rPr>
                <w:w w:val="95"/>
                <w:sz w:val="20"/>
              </w:rPr>
              <w:t>的主管人员和其他直接责任人员处</w:t>
            </w:r>
            <w:r>
              <w:rPr>
                <w:spacing w:val="3"/>
                <w:w w:val="95"/>
                <w:sz w:val="20"/>
              </w:rPr>
              <w:t>7</w:t>
            </w:r>
            <w:r>
              <w:rPr>
                <w:w w:val="95"/>
                <w:sz w:val="20"/>
              </w:rPr>
              <w:t>万元以上8</w:t>
            </w:r>
            <w:r>
              <w:rPr>
                <w:spacing w:val="-12"/>
                <w:w w:val="95"/>
                <w:sz w:val="20"/>
              </w:rPr>
              <w:t xml:space="preserve">万 </w:t>
            </w:r>
            <w:r>
              <w:rPr>
                <w:sz w:val="20"/>
              </w:rPr>
              <w:t>元以下罚款。</w:t>
            </w:r>
          </w:p>
        </w:tc>
      </w:tr>
      <w:tr w14:paraId="18A5D0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4" w:hRule="atLeast"/>
        </w:trPr>
        <w:tc>
          <w:tcPr>
            <w:tcW w:w="581" w:type="dxa"/>
            <w:vMerge w:val="restart"/>
          </w:tcPr>
          <w:p w14:paraId="5B01414B">
            <w:pPr>
              <w:pStyle w:val="9"/>
              <w:rPr>
                <w:sz w:val="20"/>
              </w:rPr>
            </w:pPr>
          </w:p>
          <w:p w14:paraId="340A16CE">
            <w:pPr>
              <w:pStyle w:val="9"/>
              <w:rPr>
                <w:sz w:val="20"/>
              </w:rPr>
            </w:pPr>
          </w:p>
          <w:p w14:paraId="0BF59BC0">
            <w:pPr>
              <w:pStyle w:val="9"/>
              <w:rPr>
                <w:sz w:val="20"/>
              </w:rPr>
            </w:pPr>
          </w:p>
          <w:p w14:paraId="1D9DB4EF">
            <w:pPr>
              <w:pStyle w:val="9"/>
              <w:rPr>
                <w:sz w:val="20"/>
              </w:rPr>
            </w:pPr>
          </w:p>
          <w:p w14:paraId="55124AEC">
            <w:pPr>
              <w:pStyle w:val="9"/>
              <w:rPr>
                <w:sz w:val="20"/>
              </w:rPr>
            </w:pPr>
          </w:p>
          <w:p w14:paraId="29CC8C75">
            <w:pPr>
              <w:pStyle w:val="9"/>
              <w:rPr>
                <w:sz w:val="20"/>
              </w:rPr>
            </w:pPr>
          </w:p>
          <w:p w14:paraId="453DF922">
            <w:pPr>
              <w:pStyle w:val="9"/>
              <w:rPr>
                <w:sz w:val="20"/>
              </w:rPr>
            </w:pPr>
          </w:p>
          <w:p w14:paraId="61707F83">
            <w:pPr>
              <w:pStyle w:val="9"/>
              <w:rPr>
                <w:sz w:val="20"/>
              </w:rPr>
            </w:pPr>
          </w:p>
          <w:p w14:paraId="09B7E74F">
            <w:pPr>
              <w:pStyle w:val="9"/>
              <w:rPr>
                <w:sz w:val="20"/>
              </w:rPr>
            </w:pPr>
          </w:p>
          <w:p w14:paraId="7376CBCE">
            <w:pPr>
              <w:pStyle w:val="9"/>
              <w:rPr>
                <w:sz w:val="20"/>
              </w:rPr>
            </w:pPr>
          </w:p>
          <w:p w14:paraId="47761274">
            <w:pPr>
              <w:pStyle w:val="9"/>
              <w:rPr>
                <w:sz w:val="20"/>
              </w:rPr>
            </w:pPr>
          </w:p>
          <w:p w14:paraId="08A44C13">
            <w:pPr>
              <w:pStyle w:val="9"/>
              <w:rPr>
                <w:sz w:val="20"/>
              </w:rPr>
            </w:pPr>
          </w:p>
          <w:p w14:paraId="6CD1D58A">
            <w:pPr>
              <w:pStyle w:val="9"/>
              <w:spacing w:before="7"/>
              <w:rPr>
                <w:sz w:val="28"/>
              </w:rPr>
            </w:pPr>
          </w:p>
          <w:p w14:paraId="1A9F42CD">
            <w:pPr>
              <w:pStyle w:val="9"/>
              <w:ind w:left="148"/>
              <w:rPr>
                <w:sz w:val="20"/>
              </w:rPr>
            </w:pPr>
            <w:r>
              <w:rPr>
                <w:sz w:val="20"/>
              </w:rPr>
              <w:t>105</w:t>
            </w:r>
          </w:p>
        </w:tc>
        <w:tc>
          <w:tcPr>
            <w:tcW w:w="732" w:type="dxa"/>
            <w:vMerge w:val="restart"/>
          </w:tcPr>
          <w:p w14:paraId="4793F136">
            <w:pPr>
              <w:pStyle w:val="9"/>
              <w:rPr>
                <w:sz w:val="20"/>
              </w:rPr>
            </w:pPr>
          </w:p>
          <w:p w14:paraId="32962B0A">
            <w:pPr>
              <w:pStyle w:val="9"/>
              <w:rPr>
                <w:sz w:val="20"/>
              </w:rPr>
            </w:pPr>
          </w:p>
          <w:p w14:paraId="57F964D1">
            <w:pPr>
              <w:pStyle w:val="9"/>
              <w:rPr>
                <w:sz w:val="20"/>
              </w:rPr>
            </w:pPr>
          </w:p>
          <w:p w14:paraId="1D28C238">
            <w:pPr>
              <w:pStyle w:val="9"/>
              <w:rPr>
                <w:sz w:val="20"/>
              </w:rPr>
            </w:pPr>
          </w:p>
          <w:p w14:paraId="2FD6A4FC">
            <w:pPr>
              <w:pStyle w:val="9"/>
              <w:rPr>
                <w:sz w:val="20"/>
              </w:rPr>
            </w:pPr>
          </w:p>
          <w:p w14:paraId="77D94B3A">
            <w:pPr>
              <w:pStyle w:val="9"/>
              <w:rPr>
                <w:sz w:val="20"/>
              </w:rPr>
            </w:pPr>
          </w:p>
          <w:p w14:paraId="6E12055E">
            <w:pPr>
              <w:pStyle w:val="9"/>
              <w:rPr>
                <w:sz w:val="20"/>
              </w:rPr>
            </w:pPr>
          </w:p>
          <w:p w14:paraId="493FA179">
            <w:pPr>
              <w:pStyle w:val="9"/>
              <w:rPr>
                <w:sz w:val="20"/>
              </w:rPr>
            </w:pPr>
          </w:p>
          <w:p w14:paraId="4717E951">
            <w:pPr>
              <w:pStyle w:val="9"/>
              <w:rPr>
                <w:sz w:val="20"/>
              </w:rPr>
            </w:pPr>
          </w:p>
          <w:p w14:paraId="75B2ABA6">
            <w:pPr>
              <w:pStyle w:val="9"/>
              <w:rPr>
                <w:sz w:val="20"/>
              </w:rPr>
            </w:pPr>
          </w:p>
          <w:p w14:paraId="24F4924F">
            <w:pPr>
              <w:pStyle w:val="9"/>
              <w:rPr>
                <w:sz w:val="20"/>
              </w:rPr>
            </w:pPr>
          </w:p>
          <w:p w14:paraId="68536025">
            <w:pPr>
              <w:pStyle w:val="9"/>
              <w:rPr>
                <w:sz w:val="20"/>
              </w:rPr>
            </w:pPr>
          </w:p>
          <w:p w14:paraId="7C269939">
            <w:pPr>
              <w:pStyle w:val="9"/>
              <w:spacing w:before="6"/>
              <w:rPr>
                <w:sz w:val="19"/>
              </w:rPr>
            </w:pPr>
          </w:p>
          <w:p w14:paraId="7502E0B2">
            <w:pPr>
              <w:pStyle w:val="9"/>
              <w:spacing w:line="230" w:lineRule="auto"/>
              <w:ind w:left="174" w:right="137"/>
              <w:rPr>
                <w:sz w:val="20"/>
              </w:rPr>
            </w:pPr>
            <w:r>
              <w:rPr>
                <w:sz w:val="20"/>
              </w:rPr>
              <w:t>畜禽屠宰</w:t>
            </w:r>
          </w:p>
        </w:tc>
        <w:tc>
          <w:tcPr>
            <w:tcW w:w="3850" w:type="dxa"/>
            <w:vMerge w:val="restart"/>
          </w:tcPr>
          <w:p w14:paraId="4E876CE3">
            <w:pPr>
              <w:pStyle w:val="9"/>
              <w:rPr>
                <w:sz w:val="20"/>
              </w:rPr>
            </w:pPr>
          </w:p>
          <w:p w14:paraId="0C329C45">
            <w:pPr>
              <w:pStyle w:val="9"/>
              <w:rPr>
                <w:sz w:val="20"/>
              </w:rPr>
            </w:pPr>
          </w:p>
          <w:p w14:paraId="3928F5AE">
            <w:pPr>
              <w:pStyle w:val="9"/>
              <w:rPr>
                <w:sz w:val="20"/>
              </w:rPr>
            </w:pPr>
          </w:p>
          <w:p w14:paraId="57A3EE64">
            <w:pPr>
              <w:pStyle w:val="9"/>
              <w:rPr>
                <w:sz w:val="20"/>
              </w:rPr>
            </w:pPr>
          </w:p>
          <w:p w14:paraId="10140928">
            <w:pPr>
              <w:pStyle w:val="9"/>
              <w:rPr>
                <w:sz w:val="20"/>
              </w:rPr>
            </w:pPr>
          </w:p>
          <w:p w14:paraId="42816C6D">
            <w:pPr>
              <w:pStyle w:val="9"/>
              <w:rPr>
                <w:sz w:val="20"/>
              </w:rPr>
            </w:pPr>
          </w:p>
          <w:p w14:paraId="611A699C">
            <w:pPr>
              <w:pStyle w:val="9"/>
              <w:rPr>
                <w:sz w:val="20"/>
              </w:rPr>
            </w:pPr>
          </w:p>
          <w:p w14:paraId="44B1385B">
            <w:pPr>
              <w:pStyle w:val="9"/>
              <w:rPr>
                <w:sz w:val="20"/>
              </w:rPr>
            </w:pPr>
          </w:p>
          <w:p w14:paraId="15DB57EA">
            <w:pPr>
              <w:pStyle w:val="9"/>
              <w:rPr>
                <w:sz w:val="20"/>
              </w:rPr>
            </w:pPr>
          </w:p>
          <w:p w14:paraId="48B7FE5F">
            <w:pPr>
              <w:pStyle w:val="9"/>
              <w:rPr>
                <w:sz w:val="20"/>
              </w:rPr>
            </w:pPr>
          </w:p>
          <w:p w14:paraId="64DFA07C">
            <w:pPr>
              <w:pStyle w:val="9"/>
              <w:rPr>
                <w:sz w:val="20"/>
              </w:rPr>
            </w:pPr>
          </w:p>
          <w:p w14:paraId="609B58C0">
            <w:pPr>
              <w:pStyle w:val="9"/>
              <w:spacing w:before="9"/>
              <w:rPr>
                <w:sz w:val="29"/>
              </w:rPr>
            </w:pPr>
          </w:p>
          <w:p w14:paraId="02D8BDC4">
            <w:pPr>
              <w:pStyle w:val="9"/>
              <w:spacing w:line="232" w:lineRule="auto"/>
              <w:ind w:left="37" w:right="9"/>
              <w:jc w:val="both"/>
              <w:rPr>
                <w:sz w:val="20"/>
              </w:rPr>
            </w:pPr>
            <w:r>
              <w:rPr>
                <w:w w:val="95"/>
                <w:sz w:val="20"/>
              </w:rPr>
              <w:t>对畜禽定点屠宰厂（场）</w:t>
            </w:r>
            <w:r>
              <w:rPr>
                <w:spacing w:val="-3"/>
                <w:w w:val="95"/>
                <w:sz w:val="20"/>
              </w:rPr>
              <w:t xml:space="preserve">或其委托人应当召 </w:t>
            </w:r>
            <w:r>
              <w:rPr>
                <w:spacing w:val="-1"/>
                <w:w w:val="95"/>
                <w:sz w:val="20"/>
              </w:rPr>
              <w:t>回畜禽产品而拒不召回或者拒不停止屠宰的</w:t>
            </w:r>
            <w:r>
              <w:rPr>
                <w:sz w:val="20"/>
              </w:rPr>
              <w:t>行政处罚</w:t>
            </w:r>
          </w:p>
        </w:tc>
        <w:tc>
          <w:tcPr>
            <w:tcW w:w="8888" w:type="dxa"/>
            <w:vMerge w:val="restart"/>
          </w:tcPr>
          <w:p w14:paraId="5C9679A4">
            <w:pPr>
              <w:pStyle w:val="9"/>
              <w:rPr>
                <w:sz w:val="20"/>
              </w:rPr>
            </w:pPr>
          </w:p>
          <w:p w14:paraId="30B75A6B">
            <w:pPr>
              <w:pStyle w:val="9"/>
              <w:rPr>
                <w:sz w:val="20"/>
              </w:rPr>
            </w:pPr>
          </w:p>
          <w:p w14:paraId="0E7C06A6">
            <w:pPr>
              <w:pStyle w:val="9"/>
              <w:rPr>
                <w:sz w:val="20"/>
              </w:rPr>
            </w:pPr>
          </w:p>
          <w:p w14:paraId="0363C306">
            <w:pPr>
              <w:pStyle w:val="9"/>
              <w:rPr>
                <w:sz w:val="20"/>
              </w:rPr>
            </w:pPr>
          </w:p>
          <w:p w14:paraId="5F5E2C98">
            <w:pPr>
              <w:pStyle w:val="9"/>
              <w:rPr>
                <w:sz w:val="20"/>
              </w:rPr>
            </w:pPr>
          </w:p>
          <w:p w14:paraId="762E2420">
            <w:pPr>
              <w:pStyle w:val="9"/>
              <w:rPr>
                <w:sz w:val="20"/>
              </w:rPr>
            </w:pPr>
          </w:p>
          <w:p w14:paraId="424489D4">
            <w:pPr>
              <w:pStyle w:val="9"/>
              <w:spacing w:before="173" w:line="252" w:lineRule="exact"/>
              <w:ind w:left="39"/>
              <w:rPr>
                <w:b/>
                <w:sz w:val="20"/>
              </w:rPr>
            </w:pPr>
            <w:r>
              <w:rPr>
                <w:b/>
                <w:sz w:val="20"/>
              </w:rPr>
              <w:t>1.《生猪屠宰管理条例》(2021修订)</w:t>
            </w:r>
          </w:p>
          <w:p w14:paraId="7485B9D9">
            <w:pPr>
              <w:pStyle w:val="9"/>
              <w:spacing w:before="4" w:line="230" w:lineRule="auto"/>
              <w:ind w:left="39" w:right="36"/>
              <w:rPr>
                <w:sz w:val="20"/>
              </w:rPr>
            </w:pPr>
            <w:r>
              <w:rPr>
                <w:b/>
                <w:spacing w:val="12"/>
                <w:sz w:val="20"/>
              </w:rPr>
              <w:t xml:space="preserve">第三十四条 </w:t>
            </w:r>
            <w:r>
              <w:rPr>
                <w:sz w:val="20"/>
              </w:rPr>
              <w:t>生猪定点屠宰厂（场）</w:t>
            </w:r>
            <w:r>
              <w:rPr>
                <w:spacing w:val="-1"/>
                <w:sz w:val="20"/>
              </w:rPr>
              <w:t>依照本条例规定应当召回生猪产品而不召回的，由农业农村</w:t>
            </w:r>
            <w:r>
              <w:rPr>
                <w:w w:val="95"/>
                <w:sz w:val="20"/>
              </w:rPr>
              <w:t xml:space="preserve">主管部门责令召回，停止屠宰；拒不召回或者拒不停止屠宰的，责令停业整顿，没收生猪产品和违法 </w:t>
            </w:r>
            <w:r>
              <w:rPr>
                <w:sz w:val="20"/>
              </w:rPr>
              <w:t>所得；货值金额不足1万元的，并处5万元以上10万元以下的罚款；货值金额1万元以上的，并处货值金额10倍以上20倍以下的罚款；对其直接负责的主管人员和其他直接责任人员处5万元以上10万元以</w:t>
            </w:r>
            <w:r>
              <w:rPr>
                <w:w w:val="95"/>
                <w:sz w:val="20"/>
              </w:rPr>
              <w:t>下的罚款；情节严重的，由设区的市级人民政府吊销生猪定点屠宰证书，收回生猪定点屠宰标志牌。</w:t>
            </w:r>
          </w:p>
          <w:p w14:paraId="36FC1253">
            <w:pPr>
              <w:pStyle w:val="9"/>
              <w:spacing w:line="250" w:lineRule="exact"/>
              <w:ind w:left="39"/>
              <w:rPr>
                <w:sz w:val="20"/>
              </w:rPr>
            </w:pPr>
            <w:r>
              <w:rPr>
                <w:sz w:val="20"/>
              </w:rPr>
              <w:t>委托人拒不执行召回规定的，依照前款规定处罚。</w:t>
            </w:r>
          </w:p>
          <w:p w14:paraId="675C2E45">
            <w:pPr>
              <w:pStyle w:val="9"/>
              <w:spacing w:line="248" w:lineRule="exact"/>
              <w:ind w:left="39"/>
              <w:rPr>
                <w:b/>
                <w:sz w:val="20"/>
              </w:rPr>
            </w:pPr>
            <w:r>
              <w:rPr>
                <w:b/>
                <w:sz w:val="20"/>
              </w:rPr>
              <w:t>2.《山西省畜禽屠宰管理条例》（2024修订）</w:t>
            </w:r>
          </w:p>
          <w:p w14:paraId="085E7602">
            <w:pPr>
              <w:pStyle w:val="9"/>
              <w:spacing w:before="3" w:line="230" w:lineRule="auto"/>
              <w:ind w:left="39" w:right="36"/>
              <w:jc w:val="both"/>
              <w:rPr>
                <w:sz w:val="20"/>
              </w:rPr>
            </w:pPr>
            <w:r>
              <w:rPr>
                <w:b/>
                <w:spacing w:val="12"/>
                <w:sz w:val="20"/>
              </w:rPr>
              <w:t xml:space="preserve">第三十五条 </w:t>
            </w:r>
            <w:r>
              <w:rPr>
                <w:spacing w:val="-1"/>
                <w:sz w:val="20"/>
              </w:rPr>
              <w:t>违反本条例规定，有下列情形之一的，由县级以上人民政府农业农村主管部门责令</w:t>
            </w:r>
            <w:r>
              <w:rPr>
                <w:w w:val="95"/>
                <w:sz w:val="20"/>
              </w:rPr>
              <w:t xml:space="preserve">停业整顿，没收畜禽产品和违法所得；货值金额不足一万元的，并处五万元以上十万元以下的罚款； 货值金额一万元以上的，并处货值金额十倍以上二十倍以下的罚款；对其直接负责的主管人员和其他 直接责任人员处五万元以上十万元以下的罚款；情节严重的，由设区的市人民政府吊销畜禽定点屠宰 证书，收回畜禽定点屠宰标志牌：（一）畜禽定点屠宰厂（场）依照本条例规定应当召回畜禽产品， 拒不召回或者拒不停止屠宰的；（二）畜禽定点屠宰厂（场）委托人依照本条例规定应当召回畜禽产 </w:t>
            </w:r>
            <w:r>
              <w:rPr>
                <w:sz w:val="20"/>
              </w:rPr>
              <w:t>品，拒不执行召回规定的。</w:t>
            </w:r>
          </w:p>
        </w:tc>
        <w:tc>
          <w:tcPr>
            <w:tcW w:w="2154" w:type="dxa"/>
          </w:tcPr>
          <w:p w14:paraId="2FBE4A4A">
            <w:pPr>
              <w:pStyle w:val="9"/>
              <w:rPr>
                <w:sz w:val="20"/>
              </w:rPr>
            </w:pPr>
          </w:p>
          <w:p w14:paraId="21424CEA">
            <w:pPr>
              <w:pStyle w:val="9"/>
              <w:rPr>
                <w:sz w:val="20"/>
              </w:rPr>
            </w:pPr>
          </w:p>
          <w:p w14:paraId="78F64866">
            <w:pPr>
              <w:pStyle w:val="9"/>
              <w:rPr>
                <w:sz w:val="20"/>
              </w:rPr>
            </w:pPr>
          </w:p>
          <w:p w14:paraId="293EBA0E">
            <w:pPr>
              <w:pStyle w:val="9"/>
              <w:rPr>
                <w:sz w:val="20"/>
              </w:rPr>
            </w:pPr>
          </w:p>
          <w:p w14:paraId="5F058E7B">
            <w:pPr>
              <w:pStyle w:val="9"/>
              <w:rPr>
                <w:sz w:val="20"/>
              </w:rPr>
            </w:pPr>
          </w:p>
          <w:p w14:paraId="34657B88">
            <w:pPr>
              <w:pStyle w:val="9"/>
              <w:rPr>
                <w:sz w:val="20"/>
              </w:rPr>
            </w:pPr>
          </w:p>
          <w:p w14:paraId="1136D556">
            <w:pPr>
              <w:pStyle w:val="9"/>
              <w:rPr>
                <w:sz w:val="20"/>
              </w:rPr>
            </w:pPr>
          </w:p>
          <w:p w14:paraId="2B9C903E">
            <w:pPr>
              <w:pStyle w:val="9"/>
              <w:spacing w:before="10"/>
              <w:rPr>
                <w:sz w:val="19"/>
              </w:rPr>
            </w:pPr>
          </w:p>
          <w:p w14:paraId="3A782A90">
            <w:pPr>
              <w:pStyle w:val="9"/>
              <w:spacing w:before="1" w:line="230" w:lineRule="auto"/>
              <w:ind w:left="36" w:right="2"/>
              <w:rPr>
                <w:sz w:val="20"/>
              </w:rPr>
            </w:pPr>
            <w:r>
              <w:rPr>
                <w:sz w:val="20"/>
              </w:rPr>
              <w:t>拒不召回或者拒不停止屠宰，货值金额不足1</w:t>
            </w:r>
            <w:r>
              <w:rPr>
                <w:spacing w:val="-17"/>
                <w:sz w:val="20"/>
              </w:rPr>
              <w:t>万</w:t>
            </w:r>
            <w:r>
              <w:rPr>
                <w:sz w:val="20"/>
              </w:rPr>
              <w:t>元的</w:t>
            </w:r>
          </w:p>
        </w:tc>
        <w:tc>
          <w:tcPr>
            <w:tcW w:w="2099" w:type="dxa"/>
          </w:tcPr>
          <w:p w14:paraId="04E5C20C">
            <w:pPr>
              <w:pStyle w:val="9"/>
              <w:rPr>
                <w:sz w:val="20"/>
              </w:rPr>
            </w:pPr>
          </w:p>
          <w:p w14:paraId="3CAEA5B8">
            <w:pPr>
              <w:pStyle w:val="9"/>
              <w:rPr>
                <w:sz w:val="20"/>
              </w:rPr>
            </w:pPr>
          </w:p>
          <w:p w14:paraId="785B23AB">
            <w:pPr>
              <w:pStyle w:val="9"/>
              <w:rPr>
                <w:sz w:val="20"/>
              </w:rPr>
            </w:pPr>
          </w:p>
          <w:p w14:paraId="5ECB365E">
            <w:pPr>
              <w:pStyle w:val="9"/>
              <w:rPr>
                <w:sz w:val="20"/>
              </w:rPr>
            </w:pPr>
          </w:p>
          <w:p w14:paraId="1B6BAC01">
            <w:pPr>
              <w:pStyle w:val="9"/>
              <w:rPr>
                <w:sz w:val="20"/>
              </w:rPr>
            </w:pPr>
          </w:p>
          <w:p w14:paraId="65981359">
            <w:pPr>
              <w:pStyle w:val="9"/>
              <w:rPr>
                <w:sz w:val="20"/>
              </w:rPr>
            </w:pPr>
          </w:p>
          <w:p w14:paraId="473154E1">
            <w:pPr>
              <w:pStyle w:val="9"/>
              <w:rPr>
                <w:sz w:val="20"/>
              </w:rPr>
            </w:pPr>
          </w:p>
          <w:p w14:paraId="23003AAE">
            <w:pPr>
              <w:pStyle w:val="9"/>
              <w:rPr>
                <w:sz w:val="20"/>
              </w:rPr>
            </w:pPr>
          </w:p>
          <w:p w14:paraId="522ADDBC">
            <w:pPr>
              <w:pStyle w:val="9"/>
              <w:spacing w:before="6"/>
              <w:rPr>
                <w:sz w:val="18"/>
              </w:rPr>
            </w:pPr>
          </w:p>
          <w:p w14:paraId="16A11B3D">
            <w:pPr>
              <w:pStyle w:val="9"/>
              <w:ind w:left="37"/>
              <w:rPr>
                <w:sz w:val="20"/>
              </w:rPr>
            </w:pPr>
            <w:r>
              <w:rPr>
                <w:sz w:val="20"/>
              </w:rPr>
              <w:t>货值金额不足5000元的</w:t>
            </w:r>
          </w:p>
        </w:tc>
        <w:tc>
          <w:tcPr>
            <w:tcW w:w="4348" w:type="dxa"/>
          </w:tcPr>
          <w:p w14:paraId="66A03BE6">
            <w:pPr>
              <w:pStyle w:val="9"/>
              <w:rPr>
                <w:sz w:val="20"/>
              </w:rPr>
            </w:pPr>
          </w:p>
          <w:p w14:paraId="1C6D8907">
            <w:pPr>
              <w:pStyle w:val="9"/>
              <w:rPr>
                <w:sz w:val="20"/>
              </w:rPr>
            </w:pPr>
          </w:p>
          <w:p w14:paraId="52FA1EA5">
            <w:pPr>
              <w:pStyle w:val="9"/>
              <w:rPr>
                <w:sz w:val="20"/>
              </w:rPr>
            </w:pPr>
          </w:p>
          <w:p w14:paraId="0C2ADA35">
            <w:pPr>
              <w:pStyle w:val="9"/>
              <w:rPr>
                <w:sz w:val="20"/>
              </w:rPr>
            </w:pPr>
          </w:p>
          <w:p w14:paraId="72344932">
            <w:pPr>
              <w:pStyle w:val="9"/>
              <w:rPr>
                <w:sz w:val="20"/>
              </w:rPr>
            </w:pPr>
          </w:p>
          <w:p w14:paraId="3670E52D">
            <w:pPr>
              <w:pStyle w:val="9"/>
              <w:rPr>
                <w:sz w:val="20"/>
              </w:rPr>
            </w:pPr>
          </w:p>
          <w:p w14:paraId="1AEF94A3">
            <w:pPr>
              <w:pStyle w:val="9"/>
              <w:spacing w:before="11"/>
              <w:rPr>
                <w:sz w:val="29"/>
              </w:rPr>
            </w:pPr>
          </w:p>
          <w:p w14:paraId="27BE66A7">
            <w:pPr>
              <w:pStyle w:val="9"/>
              <w:spacing w:before="1" w:line="232" w:lineRule="auto"/>
              <w:ind w:left="36" w:right="107"/>
              <w:jc w:val="both"/>
              <w:rPr>
                <w:sz w:val="20"/>
              </w:rPr>
            </w:pPr>
            <w:r>
              <w:rPr>
                <w:w w:val="95"/>
                <w:sz w:val="20"/>
              </w:rPr>
              <w:t>责令停业整顿，没收畜禽（生猪）</w:t>
            </w:r>
            <w:r>
              <w:rPr>
                <w:spacing w:val="-2"/>
                <w:w w:val="95"/>
                <w:sz w:val="20"/>
              </w:rPr>
              <w:t xml:space="preserve">产品和违法所 </w:t>
            </w:r>
            <w:r>
              <w:rPr>
                <w:w w:val="95"/>
                <w:sz w:val="20"/>
              </w:rPr>
              <w:t>得，并处5万元以上7</w:t>
            </w:r>
            <w:r>
              <w:rPr>
                <w:spacing w:val="-2"/>
                <w:w w:val="95"/>
                <w:sz w:val="20"/>
              </w:rPr>
              <w:t xml:space="preserve">万元以下罚款；对其直接负 </w:t>
            </w:r>
            <w:r>
              <w:rPr>
                <w:w w:val="95"/>
                <w:sz w:val="20"/>
              </w:rPr>
              <w:t>责的主管人员和其他直接责任人员处5万元以上</w:t>
            </w:r>
            <w:r>
              <w:rPr>
                <w:spacing w:val="-14"/>
                <w:w w:val="95"/>
                <w:sz w:val="20"/>
              </w:rPr>
              <w:t xml:space="preserve">6 </w:t>
            </w:r>
            <w:r>
              <w:rPr>
                <w:sz w:val="20"/>
              </w:rPr>
              <w:t>万元以下罚款。</w:t>
            </w:r>
          </w:p>
        </w:tc>
      </w:tr>
      <w:tr w14:paraId="15DF27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8" w:hRule="atLeast"/>
        </w:trPr>
        <w:tc>
          <w:tcPr>
            <w:tcW w:w="581" w:type="dxa"/>
            <w:vMerge w:val="continue"/>
            <w:tcBorders>
              <w:top w:val="nil"/>
            </w:tcBorders>
          </w:tcPr>
          <w:p w14:paraId="4D896781">
            <w:pPr>
              <w:rPr>
                <w:sz w:val="2"/>
                <w:szCs w:val="2"/>
              </w:rPr>
            </w:pPr>
          </w:p>
        </w:tc>
        <w:tc>
          <w:tcPr>
            <w:tcW w:w="732" w:type="dxa"/>
            <w:vMerge w:val="continue"/>
            <w:tcBorders>
              <w:top w:val="nil"/>
            </w:tcBorders>
          </w:tcPr>
          <w:p w14:paraId="6DA22E67">
            <w:pPr>
              <w:rPr>
                <w:sz w:val="2"/>
                <w:szCs w:val="2"/>
              </w:rPr>
            </w:pPr>
          </w:p>
        </w:tc>
        <w:tc>
          <w:tcPr>
            <w:tcW w:w="3850" w:type="dxa"/>
            <w:vMerge w:val="continue"/>
            <w:tcBorders>
              <w:top w:val="nil"/>
            </w:tcBorders>
          </w:tcPr>
          <w:p w14:paraId="266001BB">
            <w:pPr>
              <w:rPr>
                <w:sz w:val="2"/>
                <w:szCs w:val="2"/>
              </w:rPr>
            </w:pPr>
          </w:p>
        </w:tc>
        <w:tc>
          <w:tcPr>
            <w:tcW w:w="8888" w:type="dxa"/>
            <w:vMerge w:val="continue"/>
            <w:tcBorders>
              <w:top w:val="nil"/>
            </w:tcBorders>
          </w:tcPr>
          <w:p w14:paraId="49538A6C">
            <w:pPr>
              <w:rPr>
                <w:sz w:val="2"/>
                <w:szCs w:val="2"/>
              </w:rPr>
            </w:pPr>
          </w:p>
        </w:tc>
        <w:tc>
          <w:tcPr>
            <w:tcW w:w="2154" w:type="dxa"/>
          </w:tcPr>
          <w:p w14:paraId="6F387BFF">
            <w:pPr>
              <w:pStyle w:val="9"/>
              <w:rPr>
                <w:sz w:val="20"/>
              </w:rPr>
            </w:pPr>
          </w:p>
          <w:p w14:paraId="372C18F2">
            <w:pPr>
              <w:pStyle w:val="9"/>
              <w:rPr>
                <w:sz w:val="20"/>
              </w:rPr>
            </w:pPr>
          </w:p>
          <w:p w14:paraId="3904FB22">
            <w:pPr>
              <w:pStyle w:val="9"/>
              <w:spacing w:before="6"/>
              <w:rPr>
                <w:sz w:val="21"/>
              </w:rPr>
            </w:pPr>
          </w:p>
          <w:p w14:paraId="77AE9D31">
            <w:pPr>
              <w:pStyle w:val="9"/>
              <w:spacing w:line="232" w:lineRule="auto"/>
              <w:ind w:left="36" w:right="3"/>
              <w:rPr>
                <w:sz w:val="20"/>
              </w:rPr>
            </w:pPr>
            <w:r>
              <w:rPr>
                <w:sz w:val="20"/>
              </w:rPr>
              <w:t>拒不召回或者拒不停止屠宰，货值金额1</w:t>
            </w:r>
            <w:r>
              <w:rPr>
                <w:spacing w:val="-6"/>
                <w:sz w:val="20"/>
              </w:rPr>
              <w:t>万元以</w:t>
            </w:r>
            <w:r>
              <w:rPr>
                <w:sz w:val="20"/>
              </w:rPr>
              <w:t>上的</w:t>
            </w:r>
          </w:p>
        </w:tc>
        <w:tc>
          <w:tcPr>
            <w:tcW w:w="2099" w:type="dxa"/>
          </w:tcPr>
          <w:p w14:paraId="725D0AC3">
            <w:pPr>
              <w:pStyle w:val="9"/>
              <w:rPr>
                <w:sz w:val="20"/>
              </w:rPr>
            </w:pPr>
          </w:p>
          <w:p w14:paraId="3D306824">
            <w:pPr>
              <w:pStyle w:val="9"/>
              <w:rPr>
                <w:sz w:val="20"/>
              </w:rPr>
            </w:pPr>
          </w:p>
          <w:p w14:paraId="69B8C1A0">
            <w:pPr>
              <w:pStyle w:val="9"/>
              <w:rPr>
                <w:sz w:val="20"/>
              </w:rPr>
            </w:pPr>
          </w:p>
          <w:p w14:paraId="77B994DD">
            <w:pPr>
              <w:pStyle w:val="9"/>
              <w:spacing w:before="144" w:line="230" w:lineRule="auto"/>
              <w:ind w:left="37" w:right="105"/>
              <w:rPr>
                <w:sz w:val="20"/>
              </w:rPr>
            </w:pPr>
            <w:r>
              <w:rPr>
                <w:sz w:val="20"/>
              </w:rPr>
              <w:t>货值金额1万元以上不足3万元的</w:t>
            </w:r>
          </w:p>
        </w:tc>
        <w:tc>
          <w:tcPr>
            <w:tcW w:w="4348" w:type="dxa"/>
          </w:tcPr>
          <w:p w14:paraId="129245F8">
            <w:pPr>
              <w:pStyle w:val="9"/>
              <w:rPr>
                <w:sz w:val="20"/>
              </w:rPr>
            </w:pPr>
          </w:p>
          <w:p w14:paraId="04681293">
            <w:pPr>
              <w:pStyle w:val="9"/>
              <w:rPr>
                <w:sz w:val="20"/>
              </w:rPr>
            </w:pPr>
          </w:p>
          <w:p w14:paraId="5ACA503D">
            <w:pPr>
              <w:pStyle w:val="9"/>
              <w:spacing w:before="150" w:line="232" w:lineRule="auto"/>
              <w:ind w:left="36" w:right="105"/>
              <w:jc w:val="both"/>
              <w:rPr>
                <w:sz w:val="20"/>
              </w:rPr>
            </w:pPr>
            <w:r>
              <w:rPr>
                <w:w w:val="95"/>
                <w:sz w:val="20"/>
              </w:rPr>
              <w:t>责令停业整顿，没收畜禽（生猪）产品和违法所 得，并处10倍以上13</w:t>
            </w:r>
            <w:r>
              <w:rPr>
                <w:spacing w:val="-2"/>
                <w:w w:val="95"/>
                <w:sz w:val="20"/>
              </w:rPr>
              <w:t xml:space="preserve">倍以下罚款；对其直接负责 </w:t>
            </w:r>
            <w:r>
              <w:rPr>
                <w:w w:val="95"/>
                <w:sz w:val="20"/>
              </w:rPr>
              <w:t>的主管人员和其他直接责任人员处</w:t>
            </w:r>
            <w:r>
              <w:rPr>
                <w:spacing w:val="3"/>
                <w:w w:val="95"/>
                <w:sz w:val="20"/>
              </w:rPr>
              <w:t>7</w:t>
            </w:r>
            <w:r>
              <w:rPr>
                <w:w w:val="95"/>
                <w:sz w:val="20"/>
              </w:rPr>
              <w:t>万元以上8</w:t>
            </w:r>
            <w:r>
              <w:rPr>
                <w:spacing w:val="-12"/>
                <w:w w:val="95"/>
                <w:sz w:val="20"/>
              </w:rPr>
              <w:t xml:space="preserve">万 </w:t>
            </w:r>
            <w:r>
              <w:rPr>
                <w:sz w:val="20"/>
              </w:rPr>
              <w:t>元以下罚款。</w:t>
            </w:r>
          </w:p>
        </w:tc>
      </w:tr>
    </w:tbl>
    <w:p w14:paraId="6EF77270">
      <w:pPr>
        <w:spacing w:after="0" w:line="232" w:lineRule="auto"/>
        <w:jc w:val="both"/>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3850"/>
        <w:gridCol w:w="8888"/>
        <w:gridCol w:w="2154"/>
        <w:gridCol w:w="2099"/>
        <w:gridCol w:w="4348"/>
      </w:tblGrid>
      <w:tr w14:paraId="241E32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0615A3F6">
            <w:pPr>
              <w:pStyle w:val="9"/>
              <w:spacing w:before="5"/>
              <w:rPr>
                <w:sz w:val="14"/>
              </w:rPr>
            </w:pPr>
          </w:p>
          <w:p w14:paraId="04CA6C7E">
            <w:pPr>
              <w:pStyle w:val="9"/>
              <w:ind w:left="95"/>
              <w:rPr>
                <w:b/>
                <w:sz w:val="20"/>
              </w:rPr>
            </w:pPr>
            <w:r>
              <w:rPr>
                <w:b/>
                <w:sz w:val="20"/>
              </w:rPr>
              <w:t>序号</w:t>
            </w:r>
          </w:p>
        </w:tc>
        <w:tc>
          <w:tcPr>
            <w:tcW w:w="732" w:type="dxa"/>
          </w:tcPr>
          <w:p w14:paraId="530AB5F2">
            <w:pPr>
              <w:pStyle w:val="9"/>
              <w:spacing w:before="70" w:line="230" w:lineRule="auto"/>
              <w:ind w:left="172" w:right="136"/>
              <w:rPr>
                <w:b/>
                <w:sz w:val="20"/>
              </w:rPr>
            </w:pPr>
            <w:r>
              <w:rPr>
                <w:b/>
                <w:sz w:val="20"/>
              </w:rPr>
              <w:t>事项类别</w:t>
            </w:r>
          </w:p>
        </w:tc>
        <w:tc>
          <w:tcPr>
            <w:tcW w:w="3850" w:type="dxa"/>
          </w:tcPr>
          <w:p w14:paraId="4AC05DC8">
            <w:pPr>
              <w:pStyle w:val="9"/>
              <w:spacing w:before="5"/>
              <w:rPr>
                <w:sz w:val="14"/>
              </w:rPr>
            </w:pPr>
          </w:p>
          <w:p w14:paraId="3F69A132">
            <w:pPr>
              <w:pStyle w:val="9"/>
              <w:ind w:left="36" w:right="4"/>
              <w:jc w:val="center"/>
              <w:rPr>
                <w:b/>
                <w:sz w:val="20"/>
              </w:rPr>
            </w:pPr>
            <w:r>
              <w:rPr>
                <w:b/>
                <w:sz w:val="20"/>
              </w:rPr>
              <w:t>事项名称</w:t>
            </w:r>
          </w:p>
        </w:tc>
        <w:tc>
          <w:tcPr>
            <w:tcW w:w="8888" w:type="dxa"/>
          </w:tcPr>
          <w:p w14:paraId="66955533">
            <w:pPr>
              <w:pStyle w:val="9"/>
              <w:spacing w:before="5"/>
              <w:rPr>
                <w:sz w:val="14"/>
              </w:rPr>
            </w:pPr>
          </w:p>
          <w:p w14:paraId="5F8B2E14">
            <w:pPr>
              <w:pStyle w:val="9"/>
              <w:ind w:left="4028" w:right="3996"/>
              <w:jc w:val="center"/>
              <w:rPr>
                <w:b/>
                <w:sz w:val="20"/>
              </w:rPr>
            </w:pPr>
            <w:r>
              <w:rPr>
                <w:b/>
                <w:sz w:val="20"/>
              </w:rPr>
              <w:t>实施依据</w:t>
            </w:r>
          </w:p>
        </w:tc>
        <w:tc>
          <w:tcPr>
            <w:tcW w:w="4253" w:type="dxa"/>
            <w:gridSpan w:val="2"/>
          </w:tcPr>
          <w:p w14:paraId="1505D1E3">
            <w:pPr>
              <w:pStyle w:val="9"/>
              <w:spacing w:before="5"/>
              <w:rPr>
                <w:sz w:val="14"/>
              </w:rPr>
            </w:pPr>
          </w:p>
          <w:p w14:paraId="0E3E7B1F">
            <w:pPr>
              <w:pStyle w:val="9"/>
              <w:ind w:left="1709" w:right="1680"/>
              <w:jc w:val="center"/>
              <w:rPr>
                <w:b/>
                <w:sz w:val="20"/>
              </w:rPr>
            </w:pPr>
            <w:r>
              <w:rPr>
                <w:b/>
                <w:sz w:val="20"/>
              </w:rPr>
              <w:t>适用情形</w:t>
            </w:r>
          </w:p>
        </w:tc>
        <w:tc>
          <w:tcPr>
            <w:tcW w:w="4348" w:type="dxa"/>
          </w:tcPr>
          <w:p w14:paraId="09B69909">
            <w:pPr>
              <w:pStyle w:val="9"/>
              <w:spacing w:before="5"/>
              <w:rPr>
                <w:sz w:val="14"/>
              </w:rPr>
            </w:pPr>
          </w:p>
          <w:p w14:paraId="6E034C91">
            <w:pPr>
              <w:pStyle w:val="9"/>
              <w:ind w:left="1753" w:right="1729"/>
              <w:jc w:val="center"/>
              <w:rPr>
                <w:b/>
                <w:sz w:val="20"/>
              </w:rPr>
            </w:pPr>
            <w:r>
              <w:rPr>
                <w:b/>
                <w:sz w:val="20"/>
              </w:rPr>
              <w:t>裁量标准</w:t>
            </w:r>
          </w:p>
        </w:tc>
      </w:tr>
      <w:tr w14:paraId="792407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9" w:hRule="atLeast"/>
        </w:trPr>
        <w:tc>
          <w:tcPr>
            <w:tcW w:w="581" w:type="dxa"/>
            <w:tcBorders>
              <w:bottom w:val="nil"/>
            </w:tcBorders>
          </w:tcPr>
          <w:p w14:paraId="4F880F32">
            <w:pPr>
              <w:pStyle w:val="9"/>
              <w:rPr>
                <w:rFonts w:ascii="Times New Roman"/>
                <w:sz w:val="18"/>
              </w:rPr>
            </w:pPr>
          </w:p>
        </w:tc>
        <w:tc>
          <w:tcPr>
            <w:tcW w:w="732" w:type="dxa"/>
            <w:tcBorders>
              <w:bottom w:val="nil"/>
            </w:tcBorders>
          </w:tcPr>
          <w:p w14:paraId="44973C74">
            <w:pPr>
              <w:pStyle w:val="9"/>
              <w:rPr>
                <w:rFonts w:ascii="Times New Roman"/>
                <w:sz w:val="18"/>
              </w:rPr>
            </w:pPr>
          </w:p>
        </w:tc>
        <w:tc>
          <w:tcPr>
            <w:tcW w:w="3850" w:type="dxa"/>
            <w:tcBorders>
              <w:bottom w:val="nil"/>
            </w:tcBorders>
          </w:tcPr>
          <w:p w14:paraId="7669266E">
            <w:pPr>
              <w:pStyle w:val="9"/>
              <w:rPr>
                <w:rFonts w:ascii="Times New Roman"/>
                <w:sz w:val="18"/>
              </w:rPr>
            </w:pPr>
          </w:p>
        </w:tc>
        <w:tc>
          <w:tcPr>
            <w:tcW w:w="8888" w:type="dxa"/>
            <w:tcBorders>
              <w:bottom w:val="nil"/>
            </w:tcBorders>
          </w:tcPr>
          <w:p w14:paraId="45D7876F">
            <w:pPr>
              <w:pStyle w:val="9"/>
              <w:spacing w:before="12"/>
              <w:rPr>
                <w:sz w:val="23"/>
              </w:rPr>
            </w:pPr>
          </w:p>
          <w:p w14:paraId="6D25EF19">
            <w:pPr>
              <w:pStyle w:val="9"/>
              <w:spacing w:line="222" w:lineRule="exact"/>
              <w:ind w:left="39"/>
              <w:rPr>
                <w:b/>
                <w:sz w:val="20"/>
              </w:rPr>
            </w:pPr>
            <w:r>
              <w:rPr>
                <w:b/>
                <w:sz w:val="20"/>
              </w:rPr>
              <w:t>1.《生猪屠宰管理条例》(2021修订)</w:t>
            </w:r>
          </w:p>
        </w:tc>
        <w:tc>
          <w:tcPr>
            <w:tcW w:w="2154" w:type="dxa"/>
            <w:tcBorders>
              <w:bottom w:val="nil"/>
            </w:tcBorders>
          </w:tcPr>
          <w:p w14:paraId="19E6C6F1">
            <w:pPr>
              <w:pStyle w:val="9"/>
              <w:rPr>
                <w:rFonts w:ascii="Times New Roman"/>
                <w:sz w:val="18"/>
              </w:rPr>
            </w:pPr>
          </w:p>
        </w:tc>
        <w:tc>
          <w:tcPr>
            <w:tcW w:w="2099" w:type="dxa"/>
            <w:tcBorders>
              <w:bottom w:val="nil"/>
            </w:tcBorders>
          </w:tcPr>
          <w:p w14:paraId="31B76930">
            <w:pPr>
              <w:pStyle w:val="9"/>
              <w:rPr>
                <w:rFonts w:ascii="Times New Roman"/>
                <w:sz w:val="18"/>
              </w:rPr>
            </w:pPr>
          </w:p>
        </w:tc>
        <w:tc>
          <w:tcPr>
            <w:tcW w:w="4348" w:type="dxa"/>
            <w:vMerge w:val="restart"/>
          </w:tcPr>
          <w:p w14:paraId="6B04BCF3">
            <w:pPr>
              <w:pStyle w:val="9"/>
              <w:rPr>
                <w:sz w:val="20"/>
              </w:rPr>
            </w:pPr>
          </w:p>
          <w:p w14:paraId="4D0DA21F">
            <w:pPr>
              <w:pStyle w:val="9"/>
              <w:rPr>
                <w:sz w:val="20"/>
              </w:rPr>
            </w:pPr>
          </w:p>
          <w:p w14:paraId="15E8C303">
            <w:pPr>
              <w:pStyle w:val="9"/>
              <w:rPr>
                <w:sz w:val="20"/>
              </w:rPr>
            </w:pPr>
          </w:p>
          <w:p w14:paraId="19088D50">
            <w:pPr>
              <w:pStyle w:val="9"/>
              <w:spacing w:before="5"/>
              <w:rPr>
                <w:sz w:val="14"/>
              </w:rPr>
            </w:pPr>
          </w:p>
          <w:p w14:paraId="0853F3EA">
            <w:pPr>
              <w:pStyle w:val="9"/>
              <w:spacing w:line="230" w:lineRule="auto"/>
              <w:ind w:left="36" w:right="107"/>
              <w:rPr>
                <w:sz w:val="20"/>
              </w:rPr>
            </w:pPr>
            <w:r>
              <w:rPr>
                <w:w w:val="95"/>
                <w:sz w:val="20"/>
              </w:rPr>
              <w:t>没收注水或者注入其他物质的畜禽（生猪）</w:t>
            </w:r>
            <w:r>
              <w:rPr>
                <w:spacing w:val="-7"/>
                <w:w w:val="95"/>
                <w:sz w:val="20"/>
              </w:rPr>
              <w:t xml:space="preserve">、畜 </w:t>
            </w:r>
            <w:r>
              <w:rPr>
                <w:sz w:val="20"/>
              </w:rPr>
              <w:t>禽（生猪）产品、注水工具和设备以及违法所</w:t>
            </w:r>
            <w:r>
              <w:rPr>
                <w:w w:val="95"/>
                <w:sz w:val="20"/>
              </w:rPr>
              <w:t>得，并处5万元以上7</w:t>
            </w:r>
            <w:r>
              <w:rPr>
                <w:spacing w:val="-2"/>
                <w:w w:val="95"/>
                <w:sz w:val="20"/>
              </w:rPr>
              <w:t xml:space="preserve">万元以下罚款；对其直接负 </w:t>
            </w:r>
            <w:r>
              <w:rPr>
                <w:w w:val="95"/>
                <w:sz w:val="20"/>
              </w:rPr>
              <w:t>责的主管人员和其他直接责任人员处5万元以上</w:t>
            </w:r>
            <w:r>
              <w:rPr>
                <w:spacing w:val="-14"/>
                <w:w w:val="95"/>
                <w:sz w:val="20"/>
              </w:rPr>
              <w:t xml:space="preserve">6 </w:t>
            </w:r>
            <w:r>
              <w:rPr>
                <w:sz w:val="20"/>
              </w:rPr>
              <w:t>万元以下罚款。</w:t>
            </w:r>
          </w:p>
        </w:tc>
      </w:tr>
      <w:tr w14:paraId="6289D9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6" w:hRule="atLeast"/>
        </w:trPr>
        <w:tc>
          <w:tcPr>
            <w:tcW w:w="581" w:type="dxa"/>
            <w:tcBorders>
              <w:top w:val="nil"/>
              <w:bottom w:val="nil"/>
            </w:tcBorders>
          </w:tcPr>
          <w:p w14:paraId="06F0CD47">
            <w:pPr>
              <w:pStyle w:val="9"/>
              <w:rPr>
                <w:rFonts w:ascii="Times New Roman"/>
                <w:sz w:val="16"/>
              </w:rPr>
            </w:pPr>
          </w:p>
        </w:tc>
        <w:tc>
          <w:tcPr>
            <w:tcW w:w="732" w:type="dxa"/>
            <w:tcBorders>
              <w:top w:val="nil"/>
              <w:bottom w:val="nil"/>
            </w:tcBorders>
          </w:tcPr>
          <w:p w14:paraId="0D038785">
            <w:pPr>
              <w:pStyle w:val="9"/>
              <w:rPr>
                <w:rFonts w:ascii="Times New Roman"/>
                <w:sz w:val="16"/>
              </w:rPr>
            </w:pPr>
          </w:p>
        </w:tc>
        <w:tc>
          <w:tcPr>
            <w:tcW w:w="3850" w:type="dxa"/>
            <w:tcBorders>
              <w:top w:val="nil"/>
              <w:bottom w:val="nil"/>
            </w:tcBorders>
          </w:tcPr>
          <w:p w14:paraId="652AA37E">
            <w:pPr>
              <w:pStyle w:val="9"/>
              <w:rPr>
                <w:rFonts w:ascii="Times New Roman"/>
                <w:sz w:val="16"/>
              </w:rPr>
            </w:pPr>
          </w:p>
        </w:tc>
        <w:tc>
          <w:tcPr>
            <w:tcW w:w="8888" w:type="dxa"/>
            <w:tcBorders>
              <w:top w:val="nil"/>
              <w:bottom w:val="nil"/>
            </w:tcBorders>
          </w:tcPr>
          <w:p w14:paraId="3D4FC059">
            <w:pPr>
              <w:pStyle w:val="9"/>
              <w:spacing w:line="207" w:lineRule="exact"/>
              <w:ind w:left="39"/>
              <w:rPr>
                <w:sz w:val="20"/>
              </w:rPr>
            </w:pPr>
            <w:r>
              <w:rPr>
                <w:b/>
                <w:sz w:val="20"/>
              </w:rPr>
              <w:t xml:space="preserve">第三十五条 </w:t>
            </w:r>
            <w:r>
              <w:rPr>
                <w:sz w:val="20"/>
              </w:rPr>
              <w:t>违反本条例规定，生猪定点屠宰厂（场）、其他单位和个人对生猪、生猪产品注水</w:t>
            </w:r>
          </w:p>
        </w:tc>
        <w:tc>
          <w:tcPr>
            <w:tcW w:w="2154" w:type="dxa"/>
            <w:tcBorders>
              <w:top w:val="nil"/>
              <w:bottom w:val="nil"/>
            </w:tcBorders>
          </w:tcPr>
          <w:p w14:paraId="5FFEBA90">
            <w:pPr>
              <w:pStyle w:val="9"/>
              <w:rPr>
                <w:rFonts w:ascii="Times New Roman"/>
                <w:sz w:val="16"/>
              </w:rPr>
            </w:pPr>
          </w:p>
        </w:tc>
        <w:tc>
          <w:tcPr>
            <w:tcW w:w="2099" w:type="dxa"/>
            <w:tcBorders>
              <w:top w:val="nil"/>
              <w:bottom w:val="nil"/>
            </w:tcBorders>
          </w:tcPr>
          <w:p w14:paraId="5634031B">
            <w:pPr>
              <w:pStyle w:val="9"/>
              <w:rPr>
                <w:rFonts w:ascii="Times New Roman"/>
                <w:sz w:val="16"/>
              </w:rPr>
            </w:pPr>
          </w:p>
        </w:tc>
        <w:tc>
          <w:tcPr>
            <w:tcW w:w="4348" w:type="dxa"/>
            <w:vMerge w:val="continue"/>
            <w:tcBorders>
              <w:top w:val="nil"/>
            </w:tcBorders>
          </w:tcPr>
          <w:p w14:paraId="63B7FAB1">
            <w:pPr>
              <w:rPr>
                <w:sz w:val="2"/>
                <w:szCs w:val="2"/>
              </w:rPr>
            </w:pPr>
          </w:p>
        </w:tc>
      </w:tr>
      <w:tr w14:paraId="606700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trPr>
        <w:tc>
          <w:tcPr>
            <w:tcW w:w="581" w:type="dxa"/>
            <w:tcBorders>
              <w:top w:val="nil"/>
              <w:bottom w:val="nil"/>
            </w:tcBorders>
          </w:tcPr>
          <w:p w14:paraId="04888CE2">
            <w:pPr>
              <w:pStyle w:val="9"/>
              <w:rPr>
                <w:rFonts w:ascii="Times New Roman"/>
                <w:sz w:val="16"/>
              </w:rPr>
            </w:pPr>
          </w:p>
        </w:tc>
        <w:tc>
          <w:tcPr>
            <w:tcW w:w="732" w:type="dxa"/>
            <w:tcBorders>
              <w:top w:val="nil"/>
              <w:bottom w:val="nil"/>
            </w:tcBorders>
          </w:tcPr>
          <w:p w14:paraId="716D3DCE">
            <w:pPr>
              <w:pStyle w:val="9"/>
              <w:rPr>
                <w:rFonts w:ascii="Times New Roman"/>
                <w:sz w:val="16"/>
              </w:rPr>
            </w:pPr>
          </w:p>
        </w:tc>
        <w:tc>
          <w:tcPr>
            <w:tcW w:w="3850" w:type="dxa"/>
            <w:tcBorders>
              <w:top w:val="nil"/>
              <w:bottom w:val="nil"/>
            </w:tcBorders>
          </w:tcPr>
          <w:p w14:paraId="3FE0EAA5">
            <w:pPr>
              <w:pStyle w:val="9"/>
              <w:rPr>
                <w:rFonts w:ascii="Times New Roman"/>
                <w:sz w:val="16"/>
              </w:rPr>
            </w:pPr>
          </w:p>
        </w:tc>
        <w:tc>
          <w:tcPr>
            <w:tcW w:w="8888" w:type="dxa"/>
            <w:tcBorders>
              <w:top w:val="nil"/>
              <w:bottom w:val="nil"/>
            </w:tcBorders>
          </w:tcPr>
          <w:p w14:paraId="66A96E0C">
            <w:pPr>
              <w:pStyle w:val="9"/>
              <w:spacing w:line="207" w:lineRule="exact"/>
              <w:ind w:left="39"/>
              <w:rPr>
                <w:sz w:val="20"/>
              </w:rPr>
            </w:pPr>
            <w:r>
              <w:rPr>
                <w:sz w:val="20"/>
              </w:rPr>
              <w:t>或者注入其他物质的，由农业农村主管部门没收注水或者注入其他物质的生猪、生猪产品、注水工具</w:t>
            </w:r>
          </w:p>
        </w:tc>
        <w:tc>
          <w:tcPr>
            <w:tcW w:w="2154" w:type="dxa"/>
            <w:tcBorders>
              <w:top w:val="nil"/>
              <w:bottom w:val="nil"/>
            </w:tcBorders>
          </w:tcPr>
          <w:p w14:paraId="0C7179B3">
            <w:pPr>
              <w:pStyle w:val="9"/>
              <w:rPr>
                <w:rFonts w:ascii="Times New Roman"/>
                <w:sz w:val="16"/>
              </w:rPr>
            </w:pPr>
          </w:p>
        </w:tc>
        <w:tc>
          <w:tcPr>
            <w:tcW w:w="2099" w:type="dxa"/>
            <w:tcBorders>
              <w:top w:val="nil"/>
              <w:bottom w:val="nil"/>
            </w:tcBorders>
          </w:tcPr>
          <w:p w14:paraId="0F100771">
            <w:pPr>
              <w:pStyle w:val="9"/>
              <w:rPr>
                <w:rFonts w:ascii="Times New Roman"/>
                <w:sz w:val="16"/>
              </w:rPr>
            </w:pPr>
          </w:p>
        </w:tc>
        <w:tc>
          <w:tcPr>
            <w:tcW w:w="4348" w:type="dxa"/>
            <w:vMerge w:val="continue"/>
            <w:tcBorders>
              <w:top w:val="nil"/>
            </w:tcBorders>
          </w:tcPr>
          <w:p w14:paraId="3B0FF78F">
            <w:pPr>
              <w:rPr>
                <w:sz w:val="2"/>
                <w:szCs w:val="2"/>
              </w:rPr>
            </w:pPr>
          </w:p>
        </w:tc>
      </w:tr>
      <w:tr w14:paraId="5D9148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trPr>
        <w:tc>
          <w:tcPr>
            <w:tcW w:w="581" w:type="dxa"/>
            <w:tcBorders>
              <w:top w:val="nil"/>
              <w:bottom w:val="nil"/>
            </w:tcBorders>
          </w:tcPr>
          <w:p w14:paraId="3228A70F">
            <w:pPr>
              <w:pStyle w:val="9"/>
              <w:rPr>
                <w:rFonts w:ascii="Times New Roman"/>
                <w:sz w:val="16"/>
              </w:rPr>
            </w:pPr>
          </w:p>
        </w:tc>
        <w:tc>
          <w:tcPr>
            <w:tcW w:w="732" w:type="dxa"/>
            <w:tcBorders>
              <w:top w:val="nil"/>
              <w:bottom w:val="nil"/>
            </w:tcBorders>
          </w:tcPr>
          <w:p w14:paraId="60E3E3DA">
            <w:pPr>
              <w:pStyle w:val="9"/>
              <w:rPr>
                <w:rFonts w:ascii="Times New Roman"/>
                <w:sz w:val="16"/>
              </w:rPr>
            </w:pPr>
          </w:p>
        </w:tc>
        <w:tc>
          <w:tcPr>
            <w:tcW w:w="3850" w:type="dxa"/>
            <w:tcBorders>
              <w:top w:val="nil"/>
              <w:bottom w:val="nil"/>
            </w:tcBorders>
          </w:tcPr>
          <w:p w14:paraId="0335D647">
            <w:pPr>
              <w:pStyle w:val="9"/>
              <w:rPr>
                <w:rFonts w:ascii="Times New Roman"/>
                <w:sz w:val="16"/>
              </w:rPr>
            </w:pPr>
          </w:p>
        </w:tc>
        <w:tc>
          <w:tcPr>
            <w:tcW w:w="8888" w:type="dxa"/>
            <w:tcBorders>
              <w:top w:val="nil"/>
              <w:bottom w:val="nil"/>
            </w:tcBorders>
          </w:tcPr>
          <w:p w14:paraId="07459C60">
            <w:pPr>
              <w:pStyle w:val="9"/>
              <w:spacing w:line="208" w:lineRule="exact"/>
              <w:ind w:left="39"/>
              <w:rPr>
                <w:sz w:val="20"/>
              </w:rPr>
            </w:pPr>
            <w:r>
              <w:rPr>
                <w:sz w:val="20"/>
              </w:rPr>
              <w:t>和设备以及违法所得；货值金额不足1万元的，并处5万元以上10万元以下的罚款；货值金额1万元以</w:t>
            </w:r>
          </w:p>
        </w:tc>
        <w:tc>
          <w:tcPr>
            <w:tcW w:w="2154" w:type="dxa"/>
            <w:tcBorders>
              <w:top w:val="nil"/>
              <w:bottom w:val="nil"/>
            </w:tcBorders>
          </w:tcPr>
          <w:p w14:paraId="57FDA7FC">
            <w:pPr>
              <w:pStyle w:val="9"/>
              <w:rPr>
                <w:rFonts w:ascii="Times New Roman"/>
                <w:sz w:val="16"/>
              </w:rPr>
            </w:pPr>
          </w:p>
        </w:tc>
        <w:tc>
          <w:tcPr>
            <w:tcW w:w="2099" w:type="dxa"/>
            <w:tcBorders>
              <w:top w:val="nil"/>
              <w:bottom w:val="nil"/>
            </w:tcBorders>
          </w:tcPr>
          <w:p w14:paraId="7617525B">
            <w:pPr>
              <w:pStyle w:val="9"/>
              <w:rPr>
                <w:rFonts w:ascii="Times New Roman"/>
                <w:sz w:val="16"/>
              </w:rPr>
            </w:pPr>
          </w:p>
        </w:tc>
        <w:tc>
          <w:tcPr>
            <w:tcW w:w="4348" w:type="dxa"/>
            <w:vMerge w:val="continue"/>
            <w:tcBorders>
              <w:top w:val="nil"/>
            </w:tcBorders>
          </w:tcPr>
          <w:p w14:paraId="06A0BF28">
            <w:pPr>
              <w:rPr>
                <w:sz w:val="2"/>
                <w:szCs w:val="2"/>
              </w:rPr>
            </w:pPr>
          </w:p>
        </w:tc>
      </w:tr>
      <w:tr w14:paraId="64C7D4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4" w:hRule="atLeast"/>
        </w:trPr>
        <w:tc>
          <w:tcPr>
            <w:tcW w:w="581" w:type="dxa"/>
            <w:tcBorders>
              <w:top w:val="nil"/>
              <w:bottom w:val="nil"/>
            </w:tcBorders>
          </w:tcPr>
          <w:p w14:paraId="17595FCB">
            <w:pPr>
              <w:pStyle w:val="9"/>
              <w:rPr>
                <w:rFonts w:ascii="Times New Roman"/>
                <w:sz w:val="18"/>
              </w:rPr>
            </w:pPr>
          </w:p>
        </w:tc>
        <w:tc>
          <w:tcPr>
            <w:tcW w:w="732" w:type="dxa"/>
            <w:tcBorders>
              <w:top w:val="nil"/>
              <w:bottom w:val="nil"/>
            </w:tcBorders>
          </w:tcPr>
          <w:p w14:paraId="302AFC85">
            <w:pPr>
              <w:pStyle w:val="9"/>
              <w:rPr>
                <w:rFonts w:ascii="Times New Roman"/>
                <w:sz w:val="18"/>
              </w:rPr>
            </w:pPr>
          </w:p>
        </w:tc>
        <w:tc>
          <w:tcPr>
            <w:tcW w:w="3850" w:type="dxa"/>
            <w:tcBorders>
              <w:top w:val="nil"/>
              <w:bottom w:val="nil"/>
            </w:tcBorders>
          </w:tcPr>
          <w:p w14:paraId="6872B103">
            <w:pPr>
              <w:pStyle w:val="9"/>
              <w:rPr>
                <w:rFonts w:ascii="Times New Roman"/>
                <w:sz w:val="18"/>
              </w:rPr>
            </w:pPr>
          </w:p>
        </w:tc>
        <w:tc>
          <w:tcPr>
            <w:tcW w:w="8888" w:type="dxa"/>
            <w:tcBorders>
              <w:top w:val="nil"/>
              <w:bottom w:val="nil"/>
            </w:tcBorders>
          </w:tcPr>
          <w:p w14:paraId="5F496DC7">
            <w:pPr>
              <w:pStyle w:val="9"/>
              <w:spacing w:line="237" w:lineRule="exact"/>
              <w:ind w:left="39"/>
              <w:rPr>
                <w:sz w:val="20"/>
              </w:rPr>
            </w:pPr>
            <w:r>
              <w:rPr>
                <w:sz w:val="20"/>
              </w:rPr>
              <w:t>上的，并处货值金额10倍以上20倍以下的罚款；对生猪定点屠宰厂（场）或者其他单位的直接负责的</w:t>
            </w:r>
          </w:p>
          <w:p w14:paraId="06961730">
            <w:pPr>
              <w:pStyle w:val="9"/>
              <w:spacing w:line="217" w:lineRule="exact"/>
              <w:ind w:left="39"/>
              <w:rPr>
                <w:sz w:val="20"/>
              </w:rPr>
            </w:pPr>
            <w:r>
              <w:rPr>
                <w:sz w:val="20"/>
              </w:rPr>
              <w:t>主管人员和其他直接责任人员处5万元以上10万元以下的罚款。注入其他物质的，还可以由公安机关</w:t>
            </w:r>
          </w:p>
        </w:tc>
        <w:tc>
          <w:tcPr>
            <w:tcW w:w="2154" w:type="dxa"/>
            <w:tcBorders>
              <w:top w:val="nil"/>
              <w:bottom w:val="nil"/>
            </w:tcBorders>
          </w:tcPr>
          <w:p w14:paraId="36BA23B5">
            <w:pPr>
              <w:pStyle w:val="9"/>
              <w:spacing w:before="129"/>
              <w:ind w:left="36"/>
              <w:rPr>
                <w:sz w:val="20"/>
              </w:rPr>
            </w:pPr>
            <w:r>
              <w:rPr>
                <w:sz w:val="20"/>
              </w:rPr>
              <w:t>货值金额不足1万元的</w:t>
            </w:r>
          </w:p>
        </w:tc>
        <w:tc>
          <w:tcPr>
            <w:tcW w:w="2099" w:type="dxa"/>
            <w:tcBorders>
              <w:top w:val="nil"/>
              <w:bottom w:val="nil"/>
            </w:tcBorders>
          </w:tcPr>
          <w:p w14:paraId="6D0CF4DD">
            <w:pPr>
              <w:pStyle w:val="9"/>
              <w:spacing w:before="129"/>
              <w:ind w:left="37"/>
              <w:rPr>
                <w:sz w:val="20"/>
              </w:rPr>
            </w:pPr>
            <w:r>
              <w:rPr>
                <w:sz w:val="20"/>
              </w:rPr>
              <w:t>货值金额不足5000元的</w:t>
            </w:r>
          </w:p>
        </w:tc>
        <w:tc>
          <w:tcPr>
            <w:tcW w:w="4348" w:type="dxa"/>
            <w:vMerge w:val="continue"/>
            <w:tcBorders>
              <w:top w:val="nil"/>
            </w:tcBorders>
          </w:tcPr>
          <w:p w14:paraId="232D5345">
            <w:pPr>
              <w:rPr>
                <w:sz w:val="2"/>
                <w:szCs w:val="2"/>
              </w:rPr>
            </w:pPr>
          </w:p>
        </w:tc>
      </w:tr>
      <w:tr w14:paraId="18A564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trPr>
        <w:tc>
          <w:tcPr>
            <w:tcW w:w="581" w:type="dxa"/>
            <w:tcBorders>
              <w:top w:val="nil"/>
              <w:bottom w:val="nil"/>
            </w:tcBorders>
          </w:tcPr>
          <w:p w14:paraId="42F45220">
            <w:pPr>
              <w:pStyle w:val="9"/>
              <w:rPr>
                <w:rFonts w:ascii="Times New Roman"/>
                <w:sz w:val="16"/>
              </w:rPr>
            </w:pPr>
          </w:p>
        </w:tc>
        <w:tc>
          <w:tcPr>
            <w:tcW w:w="732" w:type="dxa"/>
            <w:tcBorders>
              <w:top w:val="nil"/>
              <w:bottom w:val="nil"/>
            </w:tcBorders>
          </w:tcPr>
          <w:p w14:paraId="0C0E65C7">
            <w:pPr>
              <w:pStyle w:val="9"/>
              <w:rPr>
                <w:rFonts w:ascii="Times New Roman"/>
                <w:sz w:val="16"/>
              </w:rPr>
            </w:pPr>
          </w:p>
        </w:tc>
        <w:tc>
          <w:tcPr>
            <w:tcW w:w="3850" w:type="dxa"/>
            <w:tcBorders>
              <w:top w:val="nil"/>
              <w:bottom w:val="nil"/>
            </w:tcBorders>
          </w:tcPr>
          <w:p w14:paraId="309D6B57">
            <w:pPr>
              <w:pStyle w:val="9"/>
              <w:rPr>
                <w:rFonts w:ascii="Times New Roman"/>
                <w:sz w:val="16"/>
              </w:rPr>
            </w:pPr>
          </w:p>
        </w:tc>
        <w:tc>
          <w:tcPr>
            <w:tcW w:w="8888" w:type="dxa"/>
            <w:tcBorders>
              <w:top w:val="nil"/>
              <w:bottom w:val="nil"/>
            </w:tcBorders>
          </w:tcPr>
          <w:p w14:paraId="70CE65EB">
            <w:pPr>
              <w:pStyle w:val="9"/>
              <w:spacing w:line="207" w:lineRule="exact"/>
              <w:ind w:left="39"/>
              <w:rPr>
                <w:sz w:val="20"/>
              </w:rPr>
            </w:pPr>
            <w:r>
              <w:rPr>
                <w:sz w:val="20"/>
              </w:rPr>
              <w:t>依照《中华人民共和国食品安全法》的规定，对其直接负责的主管人员和其他直接责任人员处5日以</w:t>
            </w:r>
          </w:p>
        </w:tc>
        <w:tc>
          <w:tcPr>
            <w:tcW w:w="2154" w:type="dxa"/>
            <w:tcBorders>
              <w:top w:val="nil"/>
              <w:bottom w:val="nil"/>
            </w:tcBorders>
          </w:tcPr>
          <w:p w14:paraId="67CB74B4">
            <w:pPr>
              <w:pStyle w:val="9"/>
              <w:rPr>
                <w:rFonts w:ascii="Times New Roman"/>
                <w:sz w:val="16"/>
              </w:rPr>
            </w:pPr>
          </w:p>
        </w:tc>
        <w:tc>
          <w:tcPr>
            <w:tcW w:w="2099" w:type="dxa"/>
            <w:tcBorders>
              <w:top w:val="nil"/>
              <w:bottom w:val="nil"/>
            </w:tcBorders>
          </w:tcPr>
          <w:p w14:paraId="17203EFE">
            <w:pPr>
              <w:pStyle w:val="9"/>
              <w:rPr>
                <w:rFonts w:ascii="Times New Roman"/>
                <w:sz w:val="16"/>
              </w:rPr>
            </w:pPr>
          </w:p>
        </w:tc>
        <w:tc>
          <w:tcPr>
            <w:tcW w:w="4348" w:type="dxa"/>
            <w:vMerge w:val="continue"/>
            <w:tcBorders>
              <w:top w:val="nil"/>
            </w:tcBorders>
          </w:tcPr>
          <w:p w14:paraId="0013ED60">
            <w:pPr>
              <w:rPr>
                <w:sz w:val="2"/>
                <w:szCs w:val="2"/>
              </w:rPr>
            </w:pPr>
          </w:p>
        </w:tc>
      </w:tr>
      <w:tr w14:paraId="55D1AE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6" w:hRule="atLeast"/>
        </w:trPr>
        <w:tc>
          <w:tcPr>
            <w:tcW w:w="581" w:type="dxa"/>
            <w:tcBorders>
              <w:top w:val="nil"/>
              <w:bottom w:val="nil"/>
            </w:tcBorders>
          </w:tcPr>
          <w:p w14:paraId="09BD67DC">
            <w:pPr>
              <w:pStyle w:val="9"/>
              <w:rPr>
                <w:rFonts w:ascii="Times New Roman"/>
                <w:sz w:val="16"/>
              </w:rPr>
            </w:pPr>
          </w:p>
        </w:tc>
        <w:tc>
          <w:tcPr>
            <w:tcW w:w="732" w:type="dxa"/>
            <w:tcBorders>
              <w:top w:val="nil"/>
              <w:bottom w:val="nil"/>
            </w:tcBorders>
          </w:tcPr>
          <w:p w14:paraId="027FBFCA">
            <w:pPr>
              <w:pStyle w:val="9"/>
              <w:rPr>
                <w:rFonts w:ascii="Times New Roman"/>
                <w:sz w:val="16"/>
              </w:rPr>
            </w:pPr>
          </w:p>
        </w:tc>
        <w:tc>
          <w:tcPr>
            <w:tcW w:w="3850" w:type="dxa"/>
            <w:tcBorders>
              <w:top w:val="nil"/>
              <w:bottom w:val="nil"/>
            </w:tcBorders>
          </w:tcPr>
          <w:p w14:paraId="49E41663">
            <w:pPr>
              <w:pStyle w:val="9"/>
              <w:rPr>
                <w:rFonts w:ascii="Times New Roman"/>
                <w:sz w:val="16"/>
              </w:rPr>
            </w:pPr>
          </w:p>
        </w:tc>
        <w:tc>
          <w:tcPr>
            <w:tcW w:w="8888" w:type="dxa"/>
            <w:tcBorders>
              <w:top w:val="nil"/>
              <w:bottom w:val="nil"/>
            </w:tcBorders>
          </w:tcPr>
          <w:p w14:paraId="46D278F8">
            <w:pPr>
              <w:pStyle w:val="9"/>
              <w:spacing w:line="206" w:lineRule="exact"/>
              <w:ind w:left="39"/>
              <w:rPr>
                <w:sz w:val="20"/>
              </w:rPr>
            </w:pPr>
            <w:r>
              <w:rPr>
                <w:sz w:val="20"/>
              </w:rPr>
              <w:t>上15日以下拘留。</w:t>
            </w:r>
          </w:p>
        </w:tc>
        <w:tc>
          <w:tcPr>
            <w:tcW w:w="2154" w:type="dxa"/>
            <w:tcBorders>
              <w:top w:val="nil"/>
              <w:bottom w:val="nil"/>
            </w:tcBorders>
          </w:tcPr>
          <w:p w14:paraId="35C6A388">
            <w:pPr>
              <w:pStyle w:val="9"/>
              <w:rPr>
                <w:rFonts w:ascii="Times New Roman"/>
                <w:sz w:val="16"/>
              </w:rPr>
            </w:pPr>
          </w:p>
        </w:tc>
        <w:tc>
          <w:tcPr>
            <w:tcW w:w="2099" w:type="dxa"/>
            <w:tcBorders>
              <w:top w:val="nil"/>
              <w:bottom w:val="nil"/>
            </w:tcBorders>
          </w:tcPr>
          <w:p w14:paraId="32C1502B">
            <w:pPr>
              <w:pStyle w:val="9"/>
              <w:rPr>
                <w:rFonts w:ascii="Times New Roman"/>
                <w:sz w:val="16"/>
              </w:rPr>
            </w:pPr>
          </w:p>
        </w:tc>
        <w:tc>
          <w:tcPr>
            <w:tcW w:w="4348" w:type="dxa"/>
            <w:vMerge w:val="continue"/>
            <w:tcBorders>
              <w:top w:val="nil"/>
            </w:tcBorders>
          </w:tcPr>
          <w:p w14:paraId="51452478">
            <w:pPr>
              <w:rPr>
                <w:sz w:val="2"/>
                <w:szCs w:val="2"/>
              </w:rPr>
            </w:pPr>
          </w:p>
        </w:tc>
      </w:tr>
      <w:tr w14:paraId="2C882E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5" w:hRule="atLeast"/>
        </w:trPr>
        <w:tc>
          <w:tcPr>
            <w:tcW w:w="581" w:type="dxa"/>
            <w:tcBorders>
              <w:top w:val="nil"/>
              <w:bottom w:val="nil"/>
            </w:tcBorders>
          </w:tcPr>
          <w:p w14:paraId="6EB1199F">
            <w:pPr>
              <w:pStyle w:val="9"/>
              <w:rPr>
                <w:rFonts w:ascii="Times New Roman"/>
                <w:sz w:val="16"/>
              </w:rPr>
            </w:pPr>
          </w:p>
        </w:tc>
        <w:tc>
          <w:tcPr>
            <w:tcW w:w="732" w:type="dxa"/>
            <w:tcBorders>
              <w:top w:val="nil"/>
              <w:bottom w:val="nil"/>
            </w:tcBorders>
          </w:tcPr>
          <w:p w14:paraId="4EF604F7">
            <w:pPr>
              <w:pStyle w:val="9"/>
              <w:rPr>
                <w:rFonts w:ascii="Times New Roman"/>
                <w:sz w:val="16"/>
              </w:rPr>
            </w:pPr>
          </w:p>
        </w:tc>
        <w:tc>
          <w:tcPr>
            <w:tcW w:w="3850" w:type="dxa"/>
            <w:tcBorders>
              <w:top w:val="nil"/>
              <w:bottom w:val="nil"/>
            </w:tcBorders>
          </w:tcPr>
          <w:p w14:paraId="50B868BD">
            <w:pPr>
              <w:pStyle w:val="9"/>
              <w:rPr>
                <w:rFonts w:ascii="Times New Roman"/>
                <w:sz w:val="16"/>
              </w:rPr>
            </w:pPr>
          </w:p>
        </w:tc>
        <w:tc>
          <w:tcPr>
            <w:tcW w:w="8888" w:type="dxa"/>
            <w:tcBorders>
              <w:top w:val="nil"/>
              <w:bottom w:val="nil"/>
            </w:tcBorders>
          </w:tcPr>
          <w:p w14:paraId="27566887">
            <w:pPr>
              <w:pStyle w:val="9"/>
              <w:spacing w:line="206" w:lineRule="exact"/>
              <w:ind w:left="39"/>
              <w:rPr>
                <w:sz w:val="20"/>
              </w:rPr>
            </w:pPr>
            <w:r>
              <w:rPr>
                <w:sz w:val="20"/>
              </w:rPr>
              <w:t>生猪定点屠宰厂（场）对生猪、生猪产品注水或者注入其他物质的，除依照前款规定处罚外，还</w:t>
            </w:r>
          </w:p>
        </w:tc>
        <w:tc>
          <w:tcPr>
            <w:tcW w:w="2154" w:type="dxa"/>
            <w:tcBorders>
              <w:top w:val="nil"/>
              <w:bottom w:val="nil"/>
            </w:tcBorders>
          </w:tcPr>
          <w:p w14:paraId="20F12D06">
            <w:pPr>
              <w:pStyle w:val="9"/>
              <w:rPr>
                <w:rFonts w:ascii="Times New Roman"/>
                <w:sz w:val="16"/>
              </w:rPr>
            </w:pPr>
          </w:p>
        </w:tc>
        <w:tc>
          <w:tcPr>
            <w:tcW w:w="2099" w:type="dxa"/>
            <w:tcBorders>
              <w:top w:val="nil"/>
              <w:bottom w:val="nil"/>
            </w:tcBorders>
          </w:tcPr>
          <w:p w14:paraId="0768F519">
            <w:pPr>
              <w:pStyle w:val="9"/>
              <w:rPr>
                <w:rFonts w:ascii="Times New Roman"/>
                <w:sz w:val="16"/>
              </w:rPr>
            </w:pPr>
          </w:p>
        </w:tc>
        <w:tc>
          <w:tcPr>
            <w:tcW w:w="4348" w:type="dxa"/>
            <w:vMerge w:val="continue"/>
            <w:tcBorders>
              <w:top w:val="nil"/>
            </w:tcBorders>
          </w:tcPr>
          <w:p w14:paraId="7E09DFB7">
            <w:pPr>
              <w:rPr>
                <w:sz w:val="2"/>
                <w:szCs w:val="2"/>
              </w:rPr>
            </w:pPr>
          </w:p>
        </w:tc>
      </w:tr>
      <w:tr w14:paraId="0B27EF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581" w:type="dxa"/>
            <w:vMerge w:val="restart"/>
            <w:tcBorders>
              <w:top w:val="nil"/>
              <w:bottom w:val="nil"/>
            </w:tcBorders>
          </w:tcPr>
          <w:p w14:paraId="2AEB676E">
            <w:pPr>
              <w:pStyle w:val="9"/>
              <w:spacing w:before="1"/>
              <w:rPr>
                <w:sz w:val="18"/>
              </w:rPr>
            </w:pPr>
          </w:p>
          <w:p w14:paraId="35D3B6A1">
            <w:pPr>
              <w:pStyle w:val="9"/>
              <w:ind w:left="148"/>
              <w:rPr>
                <w:sz w:val="20"/>
              </w:rPr>
            </w:pPr>
            <w:r>
              <w:rPr>
                <w:sz w:val="20"/>
              </w:rPr>
              <w:t>106</w:t>
            </w:r>
          </w:p>
        </w:tc>
        <w:tc>
          <w:tcPr>
            <w:tcW w:w="732" w:type="dxa"/>
            <w:vMerge w:val="restart"/>
            <w:tcBorders>
              <w:top w:val="nil"/>
              <w:bottom w:val="nil"/>
            </w:tcBorders>
          </w:tcPr>
          <w:p w14:paraId="36741392">
            <w:pPr>
              <w:pStyle w:val="9"/>
              <w:spacing w:before="118" w:line="230" w:lineRule="auto"/>
              <w:ind w:left="174" w:right="137"/>
              <w:rPr>
                <w:sz w:val="20"/>
              </w:rPr>
            </w:pPr>
            <w:r>
              <w:rPr>
                <w:sz w:val="20"/>
              </w:rPr>
              <w:t>畜禽屠宰</w:t>
            </w:r>
          </w:p>
        </w:tc>
        <w:tc>
          <w:tcPr>
            <w:tcW w:w="3850" w:type="dxa"/>
            <w:vMerge w:val="restart"/>
            <w:tcBorders>
              <w:top w:val="nil"/>
              <w:bottom w:val="nil"/>
            </w:tcBorders>
          </w:tcPr>
          <w:p w14:paraId="1C72092F">
            <w:pPr>
              <w:pStyle w:val="9"/>
              <w:spacing w:line="230" w:lineRule="auto"/>
              <w:ind w:left="37" w:right="8"/>
              <w:rPr>
                <w:sz w:val="20"/>
              </w:rPr>
            </w:pPr>
            <w:r>
              <w:rPr>
                <w:w w:val="95"/>
                <w:sz w:val="20"/>
              </w:rPr>
              <w:t>对畜禽定点屠宰厂（场）</w:t>
            </w:r>
            <w:r>
              <w:rPr>
                <w:spacing w:val="-2"/>
                <w:w w:val="95"/>
                <w:sz w:val="20"/>
              </w:rPr>
              <w:t xml:space="preserve">、其他单位和个人 </w:t>
            </w:r>
            <w:r>
              <w:rPr>
                <w:spacing w:val="-1"/>
                <w:w w:val="95"/>
                <w:sz w:val="20"/>
              </w:rPr>
              <w:t>对畜禽、畜禽产品注水或者注入其他物质的</w:t>
            </w:r>
          </w:p>
          <w:p w14:paraId="2BEDE477">
            <w:pPr>
              <w:pStyle w:val="9"/>
              <w:spacing w:line="217" w:lineRule="exact"/>
              <w:ind w:left="37"/>
              <w:rPr>
                <w:sz w:val="20"/>
              </w:rPr>
            </w:pPr>
            <w:r>
              <w:rPr>
                <w:sz w:val="20"/>
              </w:rPr>
              <w:t>行政处罚</w:t>
            </w:r>
          </w:p>
        </w:tc>
        <w:tc>
          <w:tcPr>
            <w:tcW w:w="8888" w:type="dxa"/>
            <w:vMerge w:val="restart"/>
            <w:tcBorders>
              <w:top w:val="nil"/>
              <w:bottom w:val="nil"/>
            </w:tcBorders>
          </w:tcPr>
          <w:p w14:paraId="54F77BF2">
            <w:pPr>
              <w:pStyle w:val="9"/>
              <w:spacing w:line="230" w:lineRule="auto"/>
              <w:ind w:left="39" w:right="269"/>
              <w:rPr>
                <w:sz w:val="20"/>
              </w:rPr>
            </w:pPr>
            <w:r>
              <w:rPr>
                <w:spacing w:val="-1"/>
                <w:w w:val="95"/>
                <w:sz w:val="20"/>
              </w:rPr>
              <w:t xml:space="preserve">应当由农业农村主管部门责令停业整顿；情节严重的，由设区的市级人民政府吊销生猪定点屠宰证 </w:t>
            </w:r>
            <w:r>
              <w:rPr>
                <w:sz w:val="20"/>
              </w:rPr>
              <w:t>书，收回生猪定点屠宰标志牌。</w:t>
            </w:r>
          </w:p>
          <w:p w14:paraId="3A5C2B76">
            <w:pPr>
              <w:pStyle w:val="9"/>
              <w:spacing w:line="217" w:lineRule="exact"/>
              <w:ind w:left="39"/>
              <w:rPr>
                <w:b/>
                <w:sz w:val="20"/>
              </w:rPr>
            </w:pPr>
            <w:r>
              <w:rPr>
                <w:b/>
                <w:sz w:val="20"/>
              </w:rPr>
              <w:t>2.《山西省畜禽屠宰管理条例》（2024修订）</w:t>
            </w:r>
          </w:p>
        </w:tc>
        <w:tc>
          <w:tcPr>
            <w:tcW w:w="2154" w:type="dxa"/>
            <w:tcBorders>
              <w:top w:val="nil"/>
            </w:tcBorders>
          </w:tcPr>
          <w:p w14:paraId="3CA74FDB">
            <w:pPr>
              <w:pStyle w:val="9"/>
              <w:rPr>
                <w:rFonts w:ascii="Times New Roman"/>
                <w:sz w:val="18"/>
              </w:rPr>
            </w:pPr>
          </w:p>
        </w:tc>
        <w:tc>
          <w:tcPr>
            <w:tcW w:w="2099" w:type="dxa"/>
            <w:tcBorders>
              <w:top w:val="nil"/>
            </w:tcBorders>
          </w:tcPr>
          <w:p w14:paraId="4A3C76EC">
            <w:pPr>
              <w:pStyle w:val="9"/>
              <w:rPr>
                <w:rFonts w:ascii="Times New Roman"/>
                <w:sz w:val="18"/>
              </w:rPr>
            </w:pPr>
          </w:p>
        </w:tc>
        <w:tc>
          <w:tcPr>
            <w:tcW w:w="4348" w:type="dxa"/>
            <w:vMerge w:val="continue"/>
            <w:tcBorders>
              <w:top w:val="nil"/>
            </w:tcBorders>
          </w:tcPr>
          <w:p w14:paraId="5951418D">
            <w:pPr>
              <w:rPr>
                <w:sz w:val="2"/>
                <w:szCs w:val="2"/>
              </w:rPr>
            </w:pPr>
          </w:p>
        </w:tc>
      </w:tr>
      <w:tr w14:paraId="4FA746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 w:hRule="atLeast"/>
        </w:trPr>
        <w:tc>
          <w:tcPr>
            <w:tcW w:w="581" w:type="dxa"/>
            <w:vMerge w:val="continue"/>
            <w:tcBorders>
              <w:top w:val="nil"/>
              <w:bottom w:val="nil"/>
            </w:tcBorders>
          </w:tcPr>
          <w:p w14:paraId="639F73F0">
            <w:pPr>
              <w:rPr>
                <w:sz w:val="2"/>
                <w:szCs w:val="2"/>
              </w:rPr>
            </w:pPr>
          </w:p>
        </w:tc>
        <w:tc>
          <w:tcPr>
            <w:tcW w:w="732" w:type="dxa"/>
            <w:vMerge w:val="continue"/>
            <w:tcBorders>
              <w:top w:val="nil"/>
              <w:bottom w:val="nil"/>
            </w:tcBorders>
          </w:tcPr>
          <w:p w14:paraId="587CAA3D">
            <w:pPr>
              <w:rPr>
                <w:sz w:val="2"/>
                <w:szCs w:val="2"/>
              </w:rPr>
            </w:pPr>
          </w:p>
        </w:tc>
        <w:tc>
          <w:tcPr>
            <w:tcW w:w="3850" w:type="dxa"/>
            <w:vMerge w:val="continue"/>
            <w:tcBorders>
              <w:top w:val="nil"/>
              <w:bottom w:val="nil"/>
            </w:tcBorders>
          </w:tcPr>
          <w:p w14:paraId="018C25AC">
            <w:pPr>
              <w:rPr>
                <w:sz w:val="2"/>
                <w:szCs w:val="2"/>
              </w:rPr>
            </w:pPr>
          </w:p>
        </w:tc>
        <w:tc>
          <w:tcPr>
            <w:tcW w:w="8888" w:type="dxa"/>
            <w:vMerge w:val="continue"/>
            <w:tcBorders>
              <w:top w:val="nil"/>
              <w:bottom w:val="nil"/>
            </w:tcBorders>
          </w:tcPr>
          <w:p w14:paraId="63D478C7">
            <w:pPr>
              <w:rPr>
                <w:sz w:val="2"/>
                <w:szCs w:val="2"/>
              </w:rPr>
            </w:pPr>
          </w:p>
        </w:tc>
        <w:tc>
          <w:tcPr>
            <w:tcW w:w="2154" w:type="dxa"/>
            <w:tcBorders>
              <w:bottom w:val="nil"/>
            </w:tcBorders>
          </w:tcPr>
          <w:p w14:paraId="4FC837AB">
            <w:pPr>
              <w:pStyle w:val="9"/>
              <w:rPr>
                <w:rFonts w:ascii="Times New Roman"/>
                <w:sz w:val="8"/>
              </w:rPr>
            </w:pPr>
          </w:p>
        </w:tc>
        <w:tc>
          <w:tcPr>
            <w:tcW w:w="2099" w:type="dxa"/>
            <w:tcBorders>
              <w:bottom w:val="nil"/>
            </w:tcBorders>
          </w:tcPr>
          <w:p w14:paraId="7FCAA995">
            <w:pPr>
              <w:pStyle w:val="9"/>
              <w:rPr>
                <w:rFonts w:ascii="Times New Roman"/>
                <w:sz w:val="8"/>
              </w:rPr>
            </w:pPr>
          </w:p>
        </w:tc>
        <w:tc>
          <w:tcPr>
            <w:tcW w:w="4348" w:type="dxa"/>
            <w:vMerge w:val="restart"/>
          </w:tcPr>
          <w:p w14:paraId="45196267">
            <w:pPr>
              <w:pStyle w:val="9"/>
              <w:rPr>
                <w:sz w:val="20"/>
              </w:rPr>
            </w:pPr>
          </w:p>
          <w:p w14:paraId="1E005404">
            <w:pPr>
              <w:pStyle w:val="9"/>
              <w:rPr>
                <w:sz w:val="20"/>
              </w:rPr>
            </w:pPr>
          </w:p>
          <w:p w14:paraId="3A00F8D0">
            <w:pPr>
              <w:pStyle w:val="9"/>
              <w:spacing w:before="7"/>
              <w:rPr>
                <w:sz w:val="16"/>
              </w:rPr>
            </w:pPr>
          </w:p>
          <w:p w14:paraId="1E1FC604">
            <w:pPr>
              <w:pStyle w:val="9"/>
              <w:spacing w:line="230" w:lineRule="auto"/>
              <w:ind w:left="36" w:right="105"/>
              <w:rPr>
                <w:sz w:val="20"/>
              </w:rPr>
            </w:pPr>
            <w:r>
              <w:rPr>
                <w:w w:val="95"/>
                <w:sz w:val="20"/>
              </w:rPr>
              <w:t>没收注水或者注入其他物质的畜禽（生猪）</w:t>
            </w:r>
            <w:r>
              <w:rPr>
                <w:spacing w:val="-6"/>
                <w:w w:val="95"/>
                <w:sz w:val="20"/>
              </w:rPr>
              <w:t xml:space="preserve">、畜 </w:t>
            </w:r>
            <w:r>
              <w:rPr>
                <w:sz w:val="20"/>
              </w:rPr>
              <w:t>禽（生猪）产品、注水工具和设备以及违法所</w:t>
            </w:r>
            <w:r>
              <w:rPr>
                <w:w w:val="95"/>
                <w:sz w:val="20"/>
              </w:rPr>
              <w:t>得，并处10倍以上13</w:t>
            </w:r>
            <w:r>
              <w:rPr>
                <w:spacing w:val="-2"/>
                <w:w w:val="95"/>
                <w:sz w:val="20"/>
              </w:rPr>
              <w:t xml:space="preserve">倍以下罚款；对其直接负责 </w:t>
            </w:r>
            <w:r>
              <w:rPr>
                <w:w w:val="95"/>
                <w:sz w:val="20"/>
              </w:rPr>
              <w:t>的主管人员和其他直接责任人员处</w:t>
            </w:r>
            <w:r>
              <w:rPr>
                <w:spacing w:val="3"/>
                <w:w w:val="95"/>
                <w:sz w:val="20"/>
              </w:rPr>
              <w:t>7</w:t>
            </w:r>
            <w:r>
              <w:rPr>
                <w:w w:val="95"/>
                <w:sz w:val="20"/>
              </w:rPr>
              <w:t>万元以上8</w:t>
            </w:r>
            <w:r>
              <w:rPr>
                <w:spacing w:val="-12"/>
                <w:w w:val="95"/>
                <w:sz w:val="20"/>
              </w:rPr>
              <w:t xml:space="preserve">万 </w:t>
            </w:r>
            <w:r>
              <w:rPr>
                <w:sz w:val="20"/>
              </w:rPr>
              <w:t>元以下罚款。</w:t>
            </w:r>
          </w:p>
        </w:tc>
      </w:tr>
      <w:tr w14:paraId="1DB8CB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trPr>
        <w:tc>
          <w:tcPr>
            <w:tcW w:w="581" w:type="dxa"/>
            <w:tcBorders>
              <w:top w:val="nil"/>
              <w:bottom w:val="nil"/>
            </w:tcBorders>
          </w:tcPr>
          <w:p w14:paraId="708E7057">
            <w:pPr>
              <w:pStyle w:val="9"/>
              <w:rPr>
                <w:rFonts w:ascii="Times New Roman"/>
                <w:sz w:val="16"/>
              </w:rPr>
            </w:pPr>
          </w:p>
        </w:tc>
        <w:tc>
          <w:tcPr>
            <w:tcW w:w="732" w:type="dxa"/>
            <w:tcBorders>
              <w:top w:val="nil"/>
              <w:bottom w:val="nil"/>
            </w:tcBorders>
          </w:tcPr>
          <w:p w14:paraId="6CBF271F">
            <w:pPr>
              <w:pStyle w:val="9"/>
              <w:rPr>
                <w:rFonts w:ascii="Times New Roman"/>
                <w:sz w:val="16"/>
              </w:rPr>
            </w:pPr>
          </w:p>
        </w:tc>
        <w:tc>
          <w:tcPr>
            <w:tcW w:w="3850" w:type="dxa"/>
            <w:tcBorders>
              <w:top w:val="nil"/>
              <w:bottom w:val="nil"/>
            </w:tcBorders>
          </w:tcPr>
          <w:p w14:paraId="04B6A51F">
            <w:pPr>
              <w:pStyle w:val="9"/>
              <w:rPr>
                <w:rFonts w:ascii="Times New Roman"/>
                <w:sz w:val="16"/>
              </w:rPr>
            </w:pPr>
          </w:p>
        </w:tc>
        <w:tc>
          <w:tcPr>
            <w:tcW w:w="8888" w:type="dxa"/>
            <w:tcBorders>
              <w:top w:val="nil"/>
              <w:bottom w:val="nil"/>
            </w:tcBorders>
          </w:tcPr>
          <w:p w14:paraId="4BF2D5A0">
            <w:pPr>
              <w:pStyle w:val="9"/>
              <w:spacing w:line="207" w:lineRule="exact"/>
              <w:ind w:left="39"/>
              <w:rPr>
                <w:sz w:val="20"/>
              </w:rPr>
            </w:pPr>
            <w:r>
              <w:rPr>
                <w:b/>
                <w:sz w:val="20"/>
              </w:rPr>
              <w:t xml:space="preserve">第三十六条 </w:t>
            </w:r>
            <w:r>
              <w:rPr>
                <w:sz w:val="20"/>
              </w:rPr>
              <w:t>违反本条例规定，畜禽定点屠宰厂（场）、其他单位和个人对畜禽、畜禽产品注水</w:t>
            </w:r>
          </w:p>
        </w:tc>
        <w:tc>
          <w:tcPr>
            <w:tcW w:w="2154" w:type="dxa"/>
            <w:tcBorders>
              <w:top w:val="nil"/>
              <w:bottom w:val="nil"/>
            </w:tcBorders>
          </w:tcPr>
          <w:p w14:paraId="0658F3A5">
            <w:pPr>
              <w:pStyle w:val="9"/>
              <w:rPr>
                <w:rFonts w:ascii="Times New Roman"/>
                <w:sz w:val="16"/>
              </w:rPr>
            </w:pPr>
          </w:p>
        </w:tc>
        <w:tc>
          <w:tcPr>
            <w:tcW w:w="2099" w:type="dxa"/>
            <w:tcBorders>
              <w:top w:val="nil"/>
              <w:bottom w:val="nil"/>
            </w:tcBorders>
          </w:tcPr>
          <w:p w14:paraId="67725CD9">
            <w:pPr>
              <w:pStyle w:val="9"/>
              <w:rPr>
                <w:rFonts w:ascii="Times New Roman"/>
                <w:sz w:val="16"/>
              </w:rPr>
            </w:pPr>
          </w:p>
        </w:tc>
        <w:tc>
          <w:tcPr>
            <w:tcW w:w="4348" w:type="dxa"/>
            <w:vMerge w:val="continue"/>
            <w:tcBorders>
              <w:top w:val="nil"/>
            </w:tcBorders>
          </w:tcPr>
          <w:p w14:paraId="5E4F744D">
            <w:pPr>
              <w:rPr>
                <w:sz w:val="2"/>
                <w:szCs w:val="2"/>
              </w:rPr>
            </w:pPr>
          </w:p>
        </w:tc>
      </w:tr>
      <w:tr w14:paraId="50DC91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6" w:hRule="atLeast"/>
        </w:trPr>
        <w:tc>
          <w:tcPr>
            <w:tcW w:w="581" w:type="dxa"/>
            <w:tcBorders>
              <w:top w:val="nil"/>
              <w:bottom w:val="nil"/>
            </w:tcBorders>
          </w:tcPr>
          <w:p w14:paraId="2CD251D2">
            <w:pPr>
              <w:pStyle w:val="9"/>
              <w:rPr>
                <w:rFonts w:ascii="Times New Roman"/>
                <w:sz w:val="16"/>
              </w:rPr>
            </w:pPr>
          </w:p>
        </w:tc>
        <w:tc>
          <w:tcPr>
            <w:tcW w:w="732" w:type="dxa"/>
            <w:tcBorders>
              <w:top w:val="nil"/>
              <w:bottom w:val="nil"/>
            </w:tcBorders>
          </w:tcPr>
          <w:p w14:paraId="5FD0D7DA">
            <w:pPr>
              <w:pStyle w:val="9"/>
              <w:rPr>
                <w:rFonts w:ascii="Times New Roman"/>
                <w:sz w:val="16"/>
              </w:rPr>
            </w:pPr>
          </w:p>
        </w:tc>
        <w:tc>
          <w:tcPr>
            <w:tcW w:w="3850" w:type="dxa"/>
            <w:tcBorders>
              <w:top w:val="nil"/>
              <w:bottom w:val="nil"/>
            </w:tcBorders>
          </w:tcPr>
          <w:p w14:paraId="37843D29">
            <w:pPr>
              <w:pStyle w:val="9"/>
              <w:rPr>
                <w:rFonts w:ascii="Times New Roman"/>
                <w:sz w:val="16"/>
              </w:rPr>
            </w:pPr>
          </w:p>
        </w:tc>
        <w:tc>
          <w:tcPr>
            <w:tcW w:w="8888" w:type="dxa"/>
            <w:tcBorders>
              <w:top w:val="nil"/>
              <w:bottom w:val="nil"/>
            </w:tcBorders>
          </w:tcPr>
          <w:p w14:paraId="196B4F68">
            <w:pPr>
              <w:pStyle w:val="9"/>
              <w:spacing w:line="207" w:lineRule="exact"/>
              <w:ind w:left="39"/>
              <w:rPr>
                <w:sz w:val="20"/>
              </w:rPr>
            </w:pPr>
            <w:r>
              <w:rPr>
                <w:sz w:val="20"/>
              </w:rPr>
              <w:t>或者注入其他物质的，由县级以上人民政府农业农村主管部门没收注水或者注入其他物质的畜禽、畜</w:t>
            </w:r>
          </w:p>
        </w:tc>
        <w:tc>
          <w:tcPr>
            <w:tcW w:w="2154" w:type="dxa"/>
            <w:tcBorders>
              <w:top w:val="nil"/>
              <w:bottom w:val="nil"/>
            </w:tcBorders>
          </w:tcPr>
          <w:p w14:paraId="12EBE0D9">
            <w:pPr>
              <w:pStyle w:val="9"/>
              <w:rPr>
                <w:rFonts w:ascii="Times New Roman"/>
                <w:sz w:val="16"/>
              </w:rPr>
            </w:pPr>
          </w:p>
        </w:tc>
        <w:tc>
          <w:tcPr>
            <w:tcW w:w="2099" w:type="dxa"/>
            <w:tcBorders>
              <w:top w:val="nil"/>
              <w:bottom w:val="nil"/>
            </w:tcBorders>
          </w:tcPr>
          <w:p w14:paraId="0198C4D8">
            <w:pPr>
              <w:pStyle w:val="9"/>
              <w:rPr>
                <w:rFonts w:ascii="Times New Roman"/>
                <w:sz w:val="16"/>
              </w:rPr>
            </w:pPr>
          </w:p>
        </w:tc>
        <w:tc>
          <w:tcPr>
            <w:tcW w:w="4348" w:type="dxa"/>
            <w:vMerge w:val="continue"/>
            <w:tcBorders>
              <w:top w:val="nil"/>
            </w:tcBorders>
          </w:tcPr>
          <w:p w14:paraId="3C7F4B97">
            <w:pPr>
              <w:rPr>
                <w:sz w:val="2"/>
                <w:szCs w:val="2"/>
              </w:rPr>
            </w:pPr>
          </w:p>
        </w:tc>
      </w:tr>
      <w:tr w14:paraId="7BD26E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trPr>
        <w:tc>
          <w:tcPr>
            <w:tcW w:w="581" w:type="dxa"/>
            <w:tcBorders>
              <w:top w:val="nil"/>
              <w:bottom w:val="nil"/>
            </w:tcBorders>
          </w:tcPr>
          <w:p w14:paraId="3B95D1D4">
            <w:pPr>
              <w:pStyle w:val="9"/>
              <w:rPr>
                <w:rFonts w:ascii="Times New Roman"/>
                <w:sz w:val="16"/>
              </w:rPr>
            </w:pPr>
          </w:p>
        </w:tc>
        <w:tc>
          <w:tcPr>
            <w:tcW w:w="732" w:type="dxa"/>
            <w:tcBorders>
              <w:top w:val="nil"/>
              <w:bottom w:val="nil"/>
            </w:tcBorders>
          </w:tcPr>
          <w:p w14:paraId="31680AF0">
            <w:pPr>
              <w:pStyle w:val="9"/>
              <w:rPr>
                <w:rFonts w:ascii="Times New Roman"/>
                <w:sz w:val="16"/>
              </w:rPr>
            </w:pPr>
          </w:p>
        </w:tc>
        <w:tc>
          <w:tcPr>
            <w:tcW w:w="3850" w:type="dxa"/>
            <w:tcBorders>
              <w:top w:val="nil"/>
              <w:bottom w:val="nil"/>
            </w:tcBorders>
          </w:tcPr>
          <w:p w14:paraId="2B1FE1FD">
            <w:pPr>
              <w:pStyle w:val="9"/>
              <w:rPr>
                <w:rFonts w:ascii="Times New Roman"/>
                <w:sz w:val="16"/>
              </w:rPr>
            </w:pPr>
          </w:p>
        </w:tc>
        <w:tc>
          <w:tcPr>
            <w:tcW w:w="8888" w:type="dxa"/>
            <w:tcBorders>
              <w:top w:val="nil"/>
              <w:bottom w:val="nil"/>
            </w:tcBorders>
          </w:tcPr>
          <w:p w14:paraId="6ABEEE25">
            <w:pPr>
              <w:pStyle w:val="9"/>
              <w:spacing w:line="207" w:lineRule="exact"/>
              <w:ind w:left="39"/>
              <w:rPr>
                <w:sz w:val="20"/>
              </w:rPr>
            </w:pPr>
            <w:r>
              <w:rPr>
                <w:sz w:val="20"/>
              </w:rPr>
              <w:t>禽产品、注水工具和设备以及违法所得；货值金额不足一万元的，并处五万元以上十万元以下的罚</w:t>
            </w:r>
          </w:p>
        </w:tc>
        <w:tc>
          <w:tcPr>
            <w:tcW w:w="2154" w:type="dxa"/>
            <w:tcBorders>
              <w:top w:val="nil"/>
              <w:bottom w:val="nil"/>
            </w:tcBorders>
          </w:tcPr>
          <w:p w14:paraId="70055573">
            <w:pPr>
              <w:pStyle w:val="9"/>
              <w:rPr>
                <w:rFonts w:ascii="Times New Roman"/>
                <w:sz w:val="16"/>
              </w:rPr>
            </w:pPr>
          </w:p>
        </w:tc>
        <w:tc>
          <w:tcPr>
            <w:tcW w:w="2099" w:type="dxa"/>
            <w:tcBorders>
              <w:top w:val="nil"/>
              <w:bottom w:val="nil"/>
            </w:tcBorders>
          </w:tcPr>
          <w:p w14:paraId="71D4FC29">
            <w:pPr>
              <w:pStyle w:val="9"/>
              <w:rPr>
                <w:rFonts w:ascii="Times New Roman"/>
                <w:sz w:val="16"/>
              </w:rPr>
            </w:pPr>
          </w:p>
        </w:tc>
        <w:tc>
          <w:tcPr>
            <w:tcW w:w="4348" w:type="dxa"/>
            <w:vMerge w:val="continue"/>
            <w:tcBorders>
              <w:top w:val="nil"/>
            </w:tcBorders>
          </w:tcPr>
          <w:p w14:paraId="71B24CDE">
            <w:pPr>
              <w:rPr>
                <w:sz w:val="2"/>
                <w:szCs w:val="2"/>
              </w:rPr>
            </w:pPr>
          </w:p>
        </w:tc>
      </w:tr>
      <w:tr w14:paraId="3665F4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7" w:hRule="atLeast"/>
        </w:trPr>
        <w:tc>
          <w:tcPr>
            <w:tcW w:w="581" w:type="dxa"/>
            <w:tcBorders>
              <w:top w:val="nil"/>
              <w:bottom w:val="nil"/>
            </w:tcBorders>
          </w:tcPr>
          <w:p w14:paraId="2DDBF396">
            <w:pPr>
              <w:pStyle w:val="9"/>
              <w:rPr>
                <w:rFonts w:ascii="Times New Roman"/>
                <w:sz w:val="14"/>
              </w:rPr>
            </w:pPr>
          </w:p>
        </w:tc>
        <w:tc>
          <w:tcPr>
            <w:tcW w:w="732" w:type="dxa"/>
            <w:tcBorders>
              <w:top w:val="nil"/>
              <w:bottom w:val="nil"/>
            </w:tcBorders>
          </w:tcPr>
          <w:p w14:paraId="6158F830">
            <w:pPr>
              <w:pStyle w:val="9"/>
              <w:rPr>
                <w:rFonts w:ascii="Times New Roman"/>
                <w:sz w:val="14"/>
              </w:rPr>
            </w:pPr>
          </w:p>
        </w:tc>
        <w:tc>
          <w:tcPr>
            <w:tcW w:w="3850" w:type="dxa"/>
            <w:tcBorders>
              <w:top w:val="nil"/>
              <w:bottom w:val="nil"/>
            </w:tcBorders>
          </w:tcPr>
          <w:p w14:paraId="6F94F893">
            <w:pPr>
              <w:pStyle w:val="9"/>
              <w:rPr>
                <w:rFonts w:ascii="Times New Roman"/>
                <w:sz w:val="14"/>
              </w:rPr>
            </w:pPr>
          </w:p>
        </w:tc>
        <w:tc>
          <w:tcPr>
            <w:tcW w:w="8888" w:type="dxa"/>
            <w:tcBorders>
              <w:top w:val="nil"/>
              <w:bottom w:val="nil"/>
            </w:tcBorders>
          </w:tcPr>
          <w:p w14:paraId="70EB2904">
            <w:pPr>
              <w:pStyle w:val="9"/>
              <w:spacing w:line="188" w:lineRule="exact"/>
              <w:ind w:left="39"/>
              <w:rPr>
                <w:sz w:val="20"/>
              </w:rPr>
            </w:pPr>
            <w:r>
              <w:rPr>
                <w:sz w:val="20"/>
              </w:rPr>
              <w:t>款；货值金额一万元以上的，并处货值金额十倍以上二十倍以下的罚款；对畜禽定点屠宰厂（场）或</w:t>
            </w:r>
          </w:p>
        </w:tc>
        <w:tc>
          <w:tcPr>
            <w:tcW w:w="2154" w:type="dxa"/>
            <w:tcBorders>
              <w:top w:val="nil"/>
              <w:bottom w:val="nil"/>
            </w:tcBorders>
          </w:tcPr>
          <w:p w14:paraId="2B2E625B">
            <w:pPr>
              <w:pStyle w:val="9"/>
              <w:rPr>
                <w:rFonts w:ascii="Times New Roman"/>
                <w:sz w:val="14"/>
              </w:rPr>
            </w:pPr>
          </w:p>
        </w:tc>
        <w:tc>
          <w:tcPr>
            <w:tcW w:w="2099" w:type="dxa"/>
            <w:tcBorders>
              <w:top w:val="nil"/>
              <w:bottom w:val="nil"/>
            </w:tcBorders>
          </w:tcPr>
          <w:p w14:paraId="33A34012">
            <w:pPr>
              <w:pStyle w:val="9"/>
              <w:rPr>
                <w:rFonts w:ascii="Times New Roman"/>
                <w:sz w:val="14"/>
              </w:rPr>
            </w:pPr>
          </w:p>
        </w:tc>
        <w:tc>
          <w:tcPr>
            <w:tcW w:w="4348" w:type="dxa"/>
            <w:vMerge w:val="continue"/>
            <w:tcBorders>
              <w:top w:val="nil"/>
            </w:tcBorders>
          </w:tcPr>
          <w:p w14:paraId="6168E2F1">
            <w:pPr>
              <w:rPr>
                <w:sz w:val="2"/>
                <w:szCs w:val="2"/>
              </w:rPr>
            </w:pPr>
          </w:p>
        </w:tc>
      </w:tr>
      <w:tr w14:paraId="504F8F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4" w:hRule="atLeast"/>
        </w:trPr>
        <w:tc>
          <w:tcPr>
            <w:tcW w:w="581" w:type="dxa"/>
            <w:tcBorders>
              <w:top w:val="nil"/>
              <w:bottom w:val="nil"/>
            </w:tcBorders>
          </w:tcPr>
          <w:p w14:paraId="2BC28C54">
            <w:pPr>
              <w:pStyle w:val="9"/>
              <w:rPr>
                <w:rFonts w:ascii="Times New Roman"/>
                <w:sz w:val="18"/>
              </w:rPr>
            </w:pPr>
          </w:p>
        </w:tc>
        <w:tc>
          <w:tcPr>
            <w:tcW w:w="732" w:type="dxa"/>
            <w:tcBorders>
              <w:top w:val="nil"/>
              <w:bottom w:val="nil"/>
            </w:tcBorders>
          </w:tcPr>
          <w:p w14:paraId="2EB03E7D">
            <w:pPr>
              <w:pStyle w:val="9"/>
              <w:rPr>
                <w:rFonts w:ascii="Times New Roman"/>
                <w:sz w:val="18"/>
              </w:rPr>
            </w:pPr>
          </w:p>
        </w:tc>
        <w:tc>
          <w:tcPr>
            <w:tcW w:w="3850" w:type="dxa"/>
            <w:tcBorders>
              <w:top w:val="nil"/>
              <w:bottom w:val="nil"/>
            </w:tcBorders>
          </w:tcPr>
          <w:p w14:paraId="448CFB20">
            <w:pPr>
              <w:pStyle w:val="9"/>
              <w:rPr>
                <w:rFonts w:ascii="Times New Roman"/>
                <w:sz w:val="18"/>
              </w:rPr>
            </w:pPr>
          </w:p>
        </w:tc>
        <w:tc>
          <w:tcPr>
            <w:tcW w:w="8888" w:type="dxa"/>
            <w:tcBorders>
              <w:top w:val="nil"/>
              <w:bottom w:val="nil"/>
            </w:tcBorders>
          </w:tcPr>
          <w:p w14:paraId="1143A878">
            <w:pPr>
              <w:pStyle w:val="9"/>
              <w:spacing w:before="6" w:line="248" w:lineRule="exact"/>
              <w:ind w:left="39" w:right="72"/>
              <w:rPr>
                <w:sz w:val="20"/>
              </w:rPr>
            </w:pPr>
            <w:r>
              <w:rPr>
                <w:spacing w:val="-1"/>
                <w:w w:val="95"/>
                <w:sz w:val="20"/>
              </w:rPr>
              <w:t xml:space="preserve">者其他单位的直接负责的主管人员和其他直接责任人员处五万元以上十万元以下的罚款。注入其他物 </w:t>
            </w:r>
            <w:r>
              <w:rPr>
                <w:sz w:val="20"/>
              </w:rPr>
              <w:t>质的，还可以由公安机关依照《中华人民共和国食品安全法》的规定予以处罚。</w:t>
            </w:r>
          </w:p>
        </w:tc>
        <w:tc>
          <w:tcPr>
            <w:tcW w:w="2154" w:type="dxa"/>
            <w:tcBorders>
              <w:top w:val="nil"/>
              <w:bottom w:val="nil"/>
            </w:tcBorders>
          </w:tcPr>
          <w:p w14:paraId="4FE91F38">
            <w:pPr>
              <w:pStyle w:val="9"/>
              <w:spacing w:before="89"/>
              <w:ind w:left="36"/>
              <w:rPr>
                <w:sz w:val="20"/>
              </w:rPr>
            </w:pPr>
            <w:r>
              <w:rPr>
                <w:sz w:val="20"/>
              </w:rPr>
              <w:t>货值金额1万元以上的</w:t>
            </w:r>
          </w:p>
        </w:tc>
        <w:tc>
          <w:tcPr>
            <w:tcW w:w="2099" w:type="dxa"/>
            <w:tcBorders>
              <w:top w:val="nil"/>
              <w:bottom w:val="nil"/>
            </w:tcBorders>
          </w:tcPr>
          <w:p w14:paraId="3BB57834">
            <w:pPr>
              <w:pStyle w:val="9"/>
              <w:spacing w:line="217" w:lineRule="exact"/>
              <w:ind w:left="37"/>
              <w:rPr>
                <w:sz w:val="20"/>
              </w:rPr>
            </w:pPr>
            <w:r>
              <w:rPr>
                <w:sz w:val="20"/>
              </w:rPr>
              <w:t>货值金额1万元以上不</w:t>
            </w:r>
          </w:p>
          <w:p w14:paraId="3B2E2267">
            <w:pPr>
              <w:pStyle w:val="9"/>
              <w:spacing w:line="251" w:lineRule="exact"/>
              <w:ind w:left="37"/>
              <w:rPr>
                <w:sz w:val="20"/>
              </w:rPr>
            </w:pPr>
            <w:r>
              <w:rPr>
                <w:sz w:val="20"/>
              </w:rPr>
              <w:t>足3万元的</w:t>
            </w:r>
          </w:p>
        </w:tc>
        <w:tc>
          <w:tcPr>
            <w:tcW w:w="4348" w:type="dxa"/>
            <w:vMerge w:val="continue"/>
            <w:tcBorders>
              <w:top w:val="nil"/>
            </w:tcBorders>
          </w:tcPr>
          <w:p w14:paraId="38DD76E2">
            <w:pPr>
              <w:rPr>
                <w:sz w:val="2"/>
                <w:szCs w:val="2"/>
              </w:rPr>
            </w:pPr>
          </w:p>
        </w:tc>
      </w:tr>
      <w:tr w14:paraId="6C5A42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 w:hRule="atLeast"/>
        </w:trPr>
        <w:tc>
          <w:tcPr>
            <w:tcW w:w="581" w:type="dxa"/>
            <w:tcBorders>
              <w:top w:val="nil"/>
              <w:bottom w:val="nil"/>
            </w:tcBorders>
          </w:tcPr>
          <w:p w14:paraId="5E8BB964">
            <w:pPr>
              <w:pStyle w:val="9"/>
              <w:rPr>
                <w:rFonts w:ascii="Times New Roman"/>
                <w:sz w:val="14"/>
              </w:rPr>
            </w:pPr>
          </w:p>
        </w:tc>
        <w:tc>
          <w:tcPr>
            <w:tcW w:w="732" w:type="dxa"/>
            <w:tcBorders>
              <w:top w:val="nil"/>
              <w:bottom w:val="nil"/>
            </w:tcBorders>
          </w:tcPr>
          <w:p w14:paraId="7C1E4DE3">
            <w:pPr>
              <w:pStyle w:val="9"/>
              <w:rPr>
                <w:rFonts w:ascii="Times New Roman"/>
                <w:sz w:val="14"/>
              </w:rPr>
            </w:pPr>
          </w:p>
        </w:tc>
        <w:tc>
          <w:tcPr>
            <w:tcW w:w="3850" w:type="dxa"/>
            <w:tcBorders>
              <w:top w:val="nil"/>
              <w:bottom w:val="nil"/>
            </w:tcBorders>
          </w:tcPr>
          <w:p w14:paraId="029617E5">
            <w:pPr>
              <w:pStyle w:val="9"/>
              <w:rPr>
                <w:rFonts w:ascii="Times New Roman"/>
                <w:sz w:val="14"/>
              </w:rPr>
            </w:pPr>
          </w:p>
        </w:tc>
        <w:tc>
          <w:tcPr>
            <w:tcW w:w="8888" w:type="dxa"/>
            <w:tcBorders>
              <w:top w:val="nil"/>
              <w:bottom w:val="nil"/>
            </w:tcBorders>
          </w:tcPr>
          <w:p w14:paraId="7FCC371A">
            <w:pPr>
              <w:pStyle w:val="9"/>
              <w:spacing w:line="199" w:lineRule="exact"/>
              <w:ind w:left="39"/>
              <w:rPr>
                <w:sz w:val="20"/>
              </w:rPr>
            </w:pPr>
            <w:r>
              <w:rPr>
                <w:sz w:val="20"/>
              </w:rPr>
              <w:t>畜禽定点屠宰厂（场）对畜禽、畜禽产品注水或者注入其他物质的，除依照前款规定处罚外，还</w:t>
            </w:r>
          </w:p>
        </w:tc>
        <w:tc>
          <w:tcPr>
            <w:tcW w:w="2154" w:type="dxa"/>
            <w:tcBorders>
              <w:top w:val="nil"/>
              <w:bottom w:val="nil"/>
            </w:tcBorders>
          </w:tcPr>
          <w:p w14:paraId="63BA90DC">
            <w:pPr>
              <w:pStyle w:val="9"/>
              <w:rPr>
                <w:rFonts w:ascii="Times New Roman"/>
                <w:sz w:val="14"/>
              </w:rPr>
            </w:pPr>
          </w:p>
        </w:tc>
        <w:tc>
          <w:tcPr>
            <w:tcW w:w="2099" w:type="dxa"/>
            <w:tcBorders>
              <w:top w:val="nil"/>
              <w:bottom w:val="nil"/>
            </w:tcBorders>
          </w:tcPr>
          <w:p w14:paraId="78FF056D">
            <w:pPr>
              <w:pStyle w:val="9"/>
              <w:rPr>
                <w:rFonts w:ascii="Times New Roman"/>
                <w:sz w:val="14"/>
              </w:rPr>
            </w:pPr>
          </w:p>
        </w:tc>
        <w:tc>
          <w:tcPr>
            <w:tcW w:w="4348" w:type="dxa"/>
            <w:vMerge w:val="continue"/>
            <w:tcBorders>
              <w:top w:val="nil"/>
            </w:tcBorders>
          </w:tcPr>
          <w:p w14:paraId="660229EE">
            <w:pPr>
              <w:rPr>
                <w:sz w:val="2"/>
                <w:szCs w:val="2"/>
              </w:rPr>
            </w:pPr>
          </w:p>
        </w:tc>
      </w:tr>
      <w:tr w14:paraId="1969F7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6" w:hRule="atLeast"/>
        </w:trPr>
        <w:tc>
          <w:tcPr>
            <w:tcW w:w="581" w:type="dxa"/>
            <w:tcBorders>
              <w:top w:val="nil"/>
              <w:bottom w:val="nil"/>
            </w:tcBorders>
          </w:tcPr>
          <w:p w14:paraId="4297B205">
            <w:pPr>
              <w:pStyle w:val="9"/>
              <w:rPr>
                <w:rFonts w:ascii="Times New Roman"/>
                <w:sz w:val="16"/>
              </w:rPr>
            </w:pPr>
          </w:p>
        </w:tc>
        <w:tc>
          <w:tcPr>
            <w:tcW w:w="732" w:type="dxa"/>
            <w:tcBorders>
              <w:top w:val="nil"/>
              <w:bottom w:val="nil"/>
            </w:tcBorders>
          </w:tcPr>
          <w:p w14:paraId="0FD4011E">
            <w:pPr>
              <w:pStyle w:val="9"/>
              <w:rPr>
                <w:rFonts w:ascii="Times New Roman"/>
                <w:sz w:val="16"/>
              </w:rPr>
            </w:pPr>
          </w:p>
        </w:tc>
        <w:tc>
          <w:tcPr>
            <w:tcW w:w="3850" w:type="dxa"/>
            <w:tcBorders>
              <w:top w:val="nil"/>
              <w:bottom w:val="nil"/>
            </w:tcBorders>
          </w:tcPr>
          <w:p w14:paraId="612664CA">
            <w:pPr>
              <w:pStyle w:val="9"/>
              <w:rPr>
                <w:rFonts w:ascii="Times New Roman"/>
                <w:sz w:val="16"/>
              </w:rPr>
            </w:pPr>
          </w:p>
        </w:tc>
        <w:tc>
          <w:tcPr>
            <w:tcW w:w="8888" w:type="dxa"/>
            <w:tcBorders>
              <w:top w:val="nil"/>
              <w:bottom w:val="nil"/>
            </w:tcBorders>
          </w:tcPr>
          <w:p w14:paraId="7D91062D">
            <w:pPr>
              <w:pStyle w:val="9"/>
              <w:spacing w:line="206" w:lineRule="exact"/>
              <w:ind w:left="39"/>
              <w:rPr>
                <w:sz w:val="20"/>
              </w:rPr>
            </w:pPr>
            <w:r>
              <w:rPr>
                <w:sz w:val="20"/>
              </w:rPr>
              <w:t>应当由县级以上人民政府农业农村主管部门责令停业整顿；情节严重的，由设区的市人民政府吊销畜</w:t>
            </w:r>
          </w:p>
        </w:tc>
        <w:tc>
          <w:tcPr>
            <w:tcW w:w="2154" w:type="dxa"/>
            <w:tcBorders>
              <w:top w:val="nil"/>
              <w:bottom w:val="nil"/>
            </w:tcBorders>
          </w:tcPr>
          <w:p w14:paraId="316E27E8">
            <w:pPr>
              <w:pStyle w:val="9"/>
              <w:rPr>
                <w:rFonts w:ascii="Times New Roman"/>
                <w:sz w:val="16"/>
              </w:rPr>
            </w:pPr>
          </w:p>
        </w:tc>
        <w:tc>
          <w:tcPr>
            <w:tcW w:w="2099" w:type="dxa"/>
            <w:tcBorders>
              <w:top w:val="nil"/>
              <w:bottom w:val="nil"/>
            </w:tcBorders>
          </w:tcPr>
          <w:p w14:paraId="1095F8C0">
            <w:pPr>
              <w:pStyle w:val="9"/>
              <w:rPr>
                <w:rFonts w:ascii="Times New Roman"/>
                <w:sz w:val="16"/>
              </w:rPr>
            </w:pPr>
          </w:p>
        </w:tc>
        <w:tc>
          <w:tcPr>
            <w:tcW w:w="4348" w:type="dxa"/>
            <w:vMerge w:val="continue"/>
            <w:tcBorders>
              <w:top w:val="nil"/>
            </w:tcBorders>
          </w:tcPr>
          <w:p w14:paraId="79F7165A">
            <w:pPr>
              <w:rPr>
                <w:sz w:val="2"/>
                <w:szCs w:val="2"/>
              </w:rPr>
            </w:pPr>
          </w:p>
        </w:tc>
      </w:tr>
      <w:tr w14:paraId="0F329A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3" w:hRule="atLeast"/>
        </w:trPr>
        <w:tc>
          <w:tcPr>
            <w:tcW w:w="581" w:type="dxa"/>
            <w:tcBorders>
              <w:top w:val="nil"/>
            </w:tcBorders>
          </w:tcPr>
          <w:p w14:paraId="7DDC00B0">
            <w:pPr>
              <w:pStyle w:val="9"/>
              <w:rPr>
                <w:rFonts w:ascii="Times New Roman"/>
                <w:sz w:val="18"/>
              </w:rPr>
            </w:pPr>
          </w:p>
        </w:tc>
        <w:tc>
          <w:tcPr>
            <w:tcW w:w="732" w:type="dxa"/>
            <w:tcBorders>
              <w:top w:val="nil"/>
            </w:tcBorders>
          </w:tcPr>
          <w:p w14:paraId="6D7E297D">
            <w:pPr>
              <w:pStyle w:val="9"/>
              <w:rPr>
                <w:rFonts w:ascii="Times New Roman"/>
                <w:sz w:val="18"/>
              </w:rPr>
            </w:pPr>
          </w:p>
        </w:tc>
        <w:tc>
          <w:tcPr>
            <w:tcW w:w="3850" w:type="dxa"/>
            <w:tcBorders>
              <w:top w:val="nil"/>
            </w:tcBorders>
          </w:tcPr>
          <w:p w14:paraId="0DD4B62A">
            <w:pPr>
              <w:pStyle w:val="9"/>
              <w:rPr>
                <w:rFonts w:ascii="Times New Roman"/>
                <w:sz w:val="18"/>
              </w:rPr>
            </w:pPr>
          </w:p>
        </w:tc>
        <w:tc>
          <w:tcPr>
            <w:tcW w:w="8888" w:type="dxa"/>
            <w:tcBorders>
              <w:top w:val="nil"/>
            </w:tcBorders>
          </w:tcPr>
          <w:p w14:paraId="7954C935">
            <w:pPr>
              <w:pStyle w:val="9"/>
              <w:spacing w:line="240" w:lineRule="exact"/>
              <w:ind w:left="39"/>
              <w:rPr>
                <w:sz w:val="20"/>
              </w:rPr>
            </w:pPr>
            <w:r>
              <w:rPr>
                <w:sz w:val="20"/>
              </w:rPr>
              <w:t>禽定点屠宰证书，收回畜禽定点屠宰标志牌。</w:t>
            </w:r>
          </w:p>
        </w:tc>
        <w:tc>
          <w:tcPr>
            <w:tcW w:w="2154" w:type="dxa"/>
            <w:tcBorders>
              <w:top w:val="nil"/>
            </w:tcBorders>
          </w:tcPr>
          <w:p w14:paraId="7CB700B1">
            <w:pPr>
              <w:pStyle w:val="9"/>
              <w:rPr>
                <w:rFonts w:ascii="Times New Roman"/>
                <w:sz w:val="18"/>
              </w:rPr>
            </w:pPr>
          </w:p>
        </w:tc>
        <w:tc>
          <w:tcPr>
            <w:tcW w:w="2099" w:type="dxa"/>
            <w:tcBorders>
              <w:top w:val="nil"/>
            </w:tcBorders>
          </w:tcPr>
          <w:p w14:paraId="1A90DC25">
            <w:pPr>
              <w:pStyle w:val="9"/>
              <w:rPr>
                <w:rFonts w:ascii="Times New Roman"/>
                <w:sz w:val="18"/>
              </w:rPr>
            </w:pPr>
          </w:p>
        </w:tc>
        <w:tc>
          <w:tcPr>
            <w:tcW w:w="4348" w:type="dxa"/>
            <w:vMerge w:val="continue"/>
            <w:tcBorders>
              <w:top w:val="nil"/>
            </w:tcBorders>
          </w:tcPr>
          <w:p w14:paraId="125E16AD">
            <w:pPr>
              <w:rPr>
                <w:sz w:val="2"/>
                <w:szCs w:val="2"/>
              </w:rPr>
            </w:pPr>
          </w:p>
        </w:tc>
      </w:tr>
      <w:tr w14:paraId="5FAC77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4" w:hRule="atLeast"/>
        </w:trPr>
        <w:tc>
          <w:tcPr>
            <w:tcW w:w="581" w:type="dxa"/>
            <w:tcBorders>
              <w:bottom w:val="nil"/>
            </w:tcBorders>
          </w:tcPr>
          <w:p w14:paraId="0FECA52F">
            <w:pPr>
              <w:pStyle w:val="9"/>
              <w:rPr>
                <w:rFonts w:ascii="Times New Roman"/>
                <w:sz w:val="18"/>
              </w:rPr>
            </w:pPr>
          </w:p>
        </w:tc>
        <w:tc>
          <w:tcPr>
            <w:tcW w:w="732" w:type="dxa"/>
            <w:tcBorders>
              <w:bottom w:val="nil"/>
            </w:tcBorders>
          </w:tcPr>
          <w:p w14:paraId="25420C53">
            <w:pPr>
              <w:pStyle w:val="9"/>
              <w:rPr>
                <w:rFonts w:ascii="Times New Roman"/>
                <w:sz w:val="18"/>
              </w:rPr>
            </w:pPr>
          </w:p>
        </w:tc>
        <w:tc>
          <w:tcPr>
            <w:tcW w:w="3850" w:type="dxa"/>
            <w:tcBorders>
              <w:bottom w:val="nil"/>
            </w:tcBorders>
          </w:tcPr>
          <w:p w14:paraId="4B8961A4">
            <w:pPr>
              <w:pStyle w:val="9"/>
              <w:rPr>
                <w:rFonts w:ascii="Times New Roman"/>
                <w:sz w:val="18"/>
              </w:rPr>
            </w:pPr>
          </w:p>
        </w:tc>
        <w:tc>
          <w:tcPr>
            <w:tcW w:w="8888" w:type="dxa"/>
            <w:tcBorders>
              <w:bottom w:val="nil"/>
            </w:tcBorders>
          </w:tcPr>
          <w:p w14:paraId="5F573E1A">
            <w:pPr>
              <w:pStyle w:val="9"/>
              <w:rPr>
                <w:rFonts w:ascii="Times New Roman"/>
                <w:sz w:val="18"/>
              </w:rPr>
            </w:pPr>
          </w:p>
        </w:tc>
        <w:tc>
          <w:tcPr>
            <w:tcW w:w="2154" w:type="dxa"/>
            <w:tcBorders>
              <w:bottom w:val="nil"/>
            </w:tcBorders>
          </w:tcPr>
          <w:p w14:paraId="72FCD23F">
            <w:pPr>
              <w:pStyle w:val="9"/>
              <w:rPr>
                <w:rFonts w:ascii="Times New Roman"/>
                <w:sz w:val="18"/>
              </w:rPr>
            </w:pPr>
          </w:p>
        </w:tc>
        <w:tc>
          <w:tcPr>
            <w:tcW w:w="2099" w:type="dxa"/>
            <w:tcBorders>
              <w:bottom w:val="nil"/>
            </w:tcBorders>
          </w:tcPr>
          <w:p w14:paraId="1AF23E57">
            <w:pPr>
              <w:pStyle w:val="9"/>
              <w:rPr>
                <w:rFonts w:ascii="Times New Roman"/>
                <w:sz w:val="18"/>
              </w:rPr>
            </w:pPr>
          </w:p>
        </w:tc>
        <w:tc>
          <w:tcPr>
            <w:tcW w:w="4348" w:type="dxa"/>
            <w:tcBorders>
              <w:bottom w:val="nil"/>
            </w:tcBorders>
          </w:tcPr>
          <w:p w14:paraId="68575D42">
            <w:pPr>
              <w:pStyle w:val="9"/>
              <w:rPr>
                <w:sz w:val="20"/>
              </w:rPr>
            </w:pPr>
          </w:p>
          <w:p w14:paraId="476269CF">
            <w:pPr>
              <w:pStyle w:val="9"/>
              <w:rPr>
                <w:sz w:val="20"/>
              </w:rPr>
            </w:pPr>
          </w:p>
          <w:p w14:paraId="05E4BF6E">
            <w:pPr>
              <w:pStyle w:val="9"/>
              <w:rPr>
                <w:sz w:val="20"/>
              </w:rPr>
            </w:pPr>
          </w:p>
          <w:p w14:paraId="7A20BB74">
            <w:pPr>
              <w:pStyle w:val="9"/>
              <w:rPr>
                <w:sz w:val="20"/>
              </w:rPr>
            </w:pPr>
          </w:p>
          <w:p w14:paraId="47FECDDF">
            <w:pPr>
              <w:pStyle w:val="9"/>
              <w:rPr>
                <w:sz w:val="20"/>
              </w:rPr>
            </w:pPr>
          </w:p>
          <w:p w14:paraId="178F0909">
            <w:pPr>
              <w:pStyle w:val="9"/>
              <w:spacing w:before="8"/>
              <w:rPr>
                <w:sz w:val="26"/>
              </w:rPr>
            </w:pPr>
          </w:p>
          <w:p w14:paraId="364381E5">
            <w:pPr>
              <w:pStyle w:val="9"/>
              <w:spacing w:line="232" w:lineRule="exact"/>
              <w:ind w:left="36"/>
              <w:rPr>
                <w:sz w:val="20"/>
              </w:rPr>
            </w:pPr>
            <w:r>
              <w:rPr>
                <w:sz w:val="20"/>
              </w:rPr>
              <w:t>责令停业整顿，没收注水或者注入其他物质的生</w:t>
            </w:r>
          </w:p>
        </w:tc>
      </w:tr>
      <w:tr w14:paraId="6E7704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4" w:hRule="atLeast"/>
        </w:trPr>
        <w:tc>
          <w:tcPr>
            <w:tcW w:w="581" w:type="dxa"/>
            <w:tcBorders>
              <w:top w:val="nil"/>
              <w:bottom w:val="nil"/>
            </w:tcBorders>
          </w:tcPr>
          <w:p w14:paraId="4B88D5CE">
            <w:pPr>
              <w:pStyle w:val="9"/>
              <w:rPr>
                <w:rFonts w:ascii="Times New Roman"/>
                <w:sz w:val="18"/>
              </w:rPr>
            </w:pPr>
          </w:p>
        </w:tc>
        <w:tc>
          <w:tcPr>
            <w:tcW w:w="732" w:type="dxa"/>
            <w:tcBorders>
              <w:top w:val="nil"/>
              <w:bottom w:val="nil"/>
            </w:tcBorders>
          </w:tcPr>
          <w:p w14:paraId="1BD90B0E">
            <w:pPr>
              <w:pStyle w:val="9"/>
              <w:rPr>
                <w:rFonts w:ascii="Times New Roman"/>
                <w:sz w:val="18"/>
              </w:rPr>
            </w:pPr>
          </w:p>
        </w:tc>
        <w:tc>
          <w:tcPr>
            <w:tcW w:w="3850" w:type="dxa"/>
            <w:tcBorders>
              <w:top w:val="nil"/>
              <w:bottom w:val="nil"/>
            </w:tcBorders>
          </w:tcPr>
          <w:p w14:paraId="769D9852">
            <w:pPr>
              <w:pStyle w:val="9"/>
              <w:rPr>
                <w:rFonts w:ascii="Times New Roman"/>
                <w:sz w:val="18"/>
              </w:rPr>
            </w:pPr>
          </w:p>
        </w:tc>
        <w:tc>
          <w:tcPr>
            <w:tcW w:w="8888" w:type="dxa"/>
            <w:tcBorders>
              <w:top w:val="nil"/>
              <w:bottom w:val="nil"/>
            </w:tcBorders>
          </w:tcPr>
          <w:p w14:paraId="45A2021E">
            <w:pPr>
              <w:pStyle w:val="9"/>
              <w:rPr>
                <w:rFonts w:ascii="Times New Roman"/>
                <w:sz w:val="18"/>
              </w:rPr>
            </w:pPr>
          </w:p>
        </w:tc>
        <w:tc>
          <w:tcPr>
            <w:tcW w:w="2154" w:type="dxa"/>
            <w:tcBorders>
              <w:top w:val="nil"/>
              <w:bottom w:val="nil"/>
            </w:tcBorders>
          </w:tcPr>
          <w:p w14:paraId="17F4E221">
            <w:pPr>
              <w:pStyle w:val="9"/>
              <w:spacing w:before="117"/>
              <w:ind w:left="36"/>
              <w:rPr>
                <w:sz w:val="20"/>
              </w:rPr>
            </w:pPr>
            <w:r>
              <w:rPr>
                <w:sz w:val="20"/>
              </w:rPr>
              <w:t>货值金额不足1万元的</w:t>
            </w:r>
          </w:p>
        </w:tc>
        <w:tc>
          <w:tcPr>
            <w:tcW w:w="2099" w:type="dxa"/>
            <w:tcBorders>
              <w:top w:val="nil"/>
              <w:bottom w:val="nil"/>
            </w:tcBorders>
          </w:tcPr>
          <w:p w14:paraId="024E3512">
            <w:pPr>
              <w:pStyle w:val="9"/>
              <w:spacing w:before="117"/>
              <w:ind w:left="37"/>
              <w:rPr>
                <w:sz w:val="20"/>
              </w:rPr>
            </w:pPr>
            <w:r>
              <w:rPr>
                <w:sz w:val="20"/>
              </w:rPr>
              <w:t>货值金额不足5000元的</w:t>
            </w:r>
          </w:p>
        </w:tc>
        <w:tc>
          <w:tcPr>
            <w:tcW w:w="4348" w:type="dxa"/>
            <w:tcBorders>
              <w:top w:val="nil"/>
              <w:bottom w:val="nil"/>
            </w:tcBorders>
          </w:tcPr>
          <w:p w14:paraId="1478B866">
            <w:pPr>
              <w:pStyle w:val="9"/>
              <w:spacing w:line="247" w:lineRule="exact"/>
              <w:ind w:left="36"/>
              <w:rPr>
                <w:sz w:val="20"/>
              </w:rPr>
            </w:pPr>
            <w:r>
              <w:rPr>
                <w:w w:val="95"/>
                <w:sz w:val="20"/>
              </w:rPr>
              <w:t>猪、生猪产品和违法所得，并处5万元以上7.5万</w:t>
            </w:r>
          </w:p>
          <w:p w14:paraId="2DF34C68">
            <w:pPr>
              <w:pStyle w:val="9"/>
              <w:spacing w:line="227" w:lineRule="exact"/>
              <w:ind w:left="36"/>
              <w:rPr>
                <w:sz w:val="20"/>
              </w:rPr>
            </w:pPr>
            <w:r>
              <w:rPr>
                <w:spacing w:val="-1"/>
                <w:w w:val="95"/>
                <w:sz w:val="20"/>
              </w:rPr>
              <w:t>元以下罚款；对其直接负责的主管人员和其他直</w:t>
            </w:r>
          </w:p>
        </w:tc>
      </w:tr>
      <w:tr w14:paraId="7DFF41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0" w:hRule="atLeast"/>
        </w:trPr>
        <w:tc>
          <w:tcPr>
            <w:tcW w:w="581" w:type="dxa"/>
            <w:tcBorders>
              <w:top w:val="nil"/>
              <w:bottom w:val="nil"/>
            </w:tcBorders>
          </w:tcPr>
          <w:p w14:paraId="366279DE">
            <w:pPr>
              <w:pStyle w:val="9"/>
              <w:rPr>
                <w:rFonts w:ascii="Times New Roman"/>
                <w:sz w:val="18"/>
              </w:rPr>
            </w:pPr>
          </w:p>
        </w:tc>
        <w:tc>
          <w:tcPr>
            <w:tcW w:w="732" w:type="dxa"/>
            <w:tcBorders>
              <w:top w:val="nil"/>
              <w:bottom w:val="nil"/>
            </w:tcBorders>
          </w:tcPr>
          <w:p w14:paraId="4CC1DDB1">
            <w:pPr>
              <w:pStyle w:val="9"/>
              <w:rPr>
                <w:rFonts w:ascii="Times New Roman"/>
                <w:sz w:val="18"/>
              </w:rPr>
            </w:pPr>
          </w:p>
        </w:tc>
        <w:tc>
          <w:tcPr>
            <w:tcW w:w="3850" w:type="dxa"/>
            <w:tcBorders>
              <w:top w:val="nil"/>
              <w:bottom w:val="nil"/>
            </w:tcBorders>
          </w:tcPr>
          <w:p w14:paraId="3DDADC3E">
            <w:pPr>
              <w:pStyle w:val="9"/>
              <w:rPr>
                <w:rFonts w:ascii="Times New Roman"/>
                <w:sz w:val="18"/>
              </w:rPr>
            </w:pPr>
          </w:p>
        </w:tc>
        <w:tc>
          <w:tcPr>
            <w:tcW w:w="8888" w:type="dxa"/>
            <w:tcBorders>
              <w:top w:val="nil"/>
              <w:bottom w:val="nil"/>
            </w:tcBorders>
          </w:tcPr>
          <w:p w14:paraId="4DD7DC76">
            <w:pPr>
              <w:pStyle w:val="9"/>
              <w:rPr>
                <w:rFonts w:ascii="Times New Roman"/>
                <w:sz w:val="18"/>
              </w:rPr>
            </w:pPr>
          </w:p>
        </w:tc>
        <w:tc>
          <w:tcPr>
            <w:tcW w:w="2154" w:type="dxa"/>
            <w:tcBorders>
              <w:top w:val="nil"/>
              <w:bottom w:val="nil"/>
            </w:tcBorders>
          </w:tcPr>
          <w:p w14:paraId="1B7C2233">
            <w:pPr>
              <w:pStyle w:val="9"/>
              <w:rPr>
                <w:rFonts w:ascii="Times New Roman"/>
                <w:sz w:val="18"/>
              </w:rPr>
            </w:pPr>
          </w:p>
        </w:tc>
        <w:tc>
          <w:tcPr>
            <w:tcW w:w="2099" w:type="dxa"/>
            <w:tcBorders>
              <w:top w:val="nil"/>
              <w:bottom w:val="nil"/>
            </w:tcBorders>
          </w:tcPr>
          <w:p w14:paraId="08D50D94">
            <w:pPr>
              <w:pStyle w:val="9"/>
              <w:rPr>
                <w:rFonts w:ascii="Times New Roman"/>
                <w:sz w:val="18"/>
              </w:rPr>
            </w:pPr>
          </w:p>
        </w:tc>
        <w:tc>
          <w:tcPr>
            <w:tcW w:w="4348" w:type="dxa"/>
            <w:tcBorders>
              <w:top w:val="nil"/>
              <w:bottom w:val="nil"/>
            </w:tcBorders>
          </w:tcPr>
          <w:p w14:paraId="7DBEB600">
            <w:pPr>
              <w:pStyle w:val="9"/>
              <w:spacing w:line="251" w:lineRule="exact"/>
              <w:ind w:left="36"/>
              <w:rPr>
                <w:sz w:val="20"/>
              </w:rPr>
            </w:pPr>
            <w:r>
              <w:rPr>
                <w:sz w:val="20"/>
              </w:rPr>
              <w:t>接责任人员处5万元以上6万元以下罚款。</w:t>
            </w:r>
          </w:p>
        </w:tc>
      </w:tr>
      <w:tr w14:paraId="43C5ED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1" w:hRule="atLeast"/>
        </w:trPr>
        <w:tc>
          <w:tcPr>
            <w:tcW w:w="581" w:type="dxa"/>
            <w:tcBorders>
              <w:top w:val="nil"/>
              <w:bottom w:val="nil"/>
            </w:tcBorders>
          </w:tcPr>
          <w:p w14:paraId="0156B4F0">
            <w:pPr>
              <w:pStyle w:val="9"/>
              <w:rPr>
                <w:rFonts w:ascii="Times New Roman"/>
                <w:sz w:val="18"/>
              </w:rPr>
            </w:pPr>
          </w:p>
        </w:tc>
        <w:tc>
          <w:tcPr>
            <w:tcW w:w="732" w:type="dxa"/>
            <w:tcBorders>
              <w:top w:val="nil"/>
              <w:bottom w:val="nil"/>
            </w:tcBorders>
          </w:tcPr>
          <w:p w14:paraId="7FF61C47">
            <w:pPr>
              <w:pStyle w:val="9"/>
              <w:rPr>
                <w:rFonts w:ascii="Times New Roman"/>
                <w:sz w:val="18"/>
              </w:rPr>
            </w:pPr>
          </w:p>
        </w:tc>
        <w:tc>
          <w:tcPr>
            <w:tcW w:w="3850" w:type="dxa"/>
            <w:tcBorders>
              <w:top w:val="nil"/>
              <w:bottom w:val="nil"/>
            </w:tcBorders>
          </w:tcPr>
          <w:p w14:paraId="6654E2C0">
            <w:pPr>
              <w:pStyle w:val="9"/>
              <w:rPr>
                <w:rFonts w:ascii="Times New Roman"/>
                <w:sz w:val="18"/>
              </w:rPr>
            </w:pPr>
          </w:p>
        </w:tc>
        <w:tc>
          <w:tcPr>
            <w:tcW w:w="8888" w:type="dxa"/>
            <w:tcBorders>
              <w:top w:val="nil"/>
              <w:bottom w:val="nil"/>
            </w:tcBorders>
          </w:tcPr>
          <w:p w14:paraId="271327B1">
            <w:pPr>
              <w:pStyle w:val="9"/>
              <w:spacing w:before="12"/>
              <w:rPr>
                <w:sz w:val="20"/>
              </w:rPr>
            </w:pPr>
          </w:p>
          <w:p w14:paraId="10077026">
            <w:pPr>
              <w:pStyle w:val="9"/>
              <w:spacing w:line="232" w:lineRule="exact"/>
              <w:ind w:left="39"/>
              <w:rPr>
                <w:b/>
                <w:sz w:val="20"/>
              </w:rPr>
            </w:pPr>
            <w:r>
              <w:rPr>
                <w:b/>
                <w:sz w:val="20"/>
              </w:rPr>
              <w:t>《生猪屠宰管理条例》(2021修订)</w:t>
            </w:r>
          </w:p>
        </w:tc>
        <w:tc>
          <w:tcPr>
            <w:tcW w:w="2154" w:type="dxa"/>
            <w:tcBorders>
              <w:top w:val="nil"/>
              <w:bottom w:val="nil"/>
            </w:tcBorders>
          </w:tcPr>
          <w:p w14:paraId="6AD343E8">
            <w:pPr>
              <w:pStyle w:val="9"/>
              <w:rPr>
                <w:rFonts w:ascii="Times New Roman"/>
                <w:sz w:val="18"/>
              </w:rPr>
            </w:pPr>
          </w:p>
        </w:tc>
        <w:tc>
          <w:tcPr>
            <w:tcW w:w="2099" w:type="dxa"/>
            <w:tcBorders>
              <w:top w:val="nil"/>
              <w:bottom w:val="nil"/>
            </w:tcBorders>
          </w:tcPr>
          <w:p w14:paraId="66440E1F">
            <w:pPr>
              <w:pStyle w:val="9"/>
              <w:rPr>
                <w:rFonts w:ascii="Times New Roman"/>
                <w:sz w:val="18"/>
              </w:rPr>
            </w:pPr>
          </w:p>
        </w:tc>
        <w:tc>
          <w:tcPr>
            <w:tcW w:w="4348" w:type="dxa"/>
            <w:tcBorders>
              <w:top w:val="nil"/>
              <w:bottom w:val="nil"/>
            </w:tcBorders>
          </w:tcPr>
          <w:p w14:paraId="42CE2B1D">
            <w:pPr>
              <w:pStyle w:val="9"/>
              <w:rPr>
                <w:rFonts w:ascii="Times New Roman"/>
                <w:sz w:val="18"/>
              </w:rPr>
            </w:pPr>
          </w:p>
        </w:tc>
      </w:tr>
      <w:tr w14:paraId="4CBF21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7" w:hRule="atLeast"/>
        </w:trPr>
        <w:tc>
          <w:tcPr>
            <w:tcW w:w="581" w:type="dxa"/>
            <w:tcBorders>
              <w:top w:val="nil"/>
              <w:bottom w:val="nil"/>
            </w:tcBorders>
          </w:tcPr>
          <w:p w14:paraId="1FF3AC07">
            <w:pPr>
              <w:pStyle w:val="9"/>
              <w:rPr>
                <w:rFonts w:ascii="Times New Roman"/>
                <w:sz w:val="18"/>
              </w:rPr>
            </w:pPr>
          </w:p>
        </w:tc>
        <w:tc>
          <w:tcPr>
            <w:tcW w:w="732" w:type="dxa"/>
            <w:tcBorders>
              <w:top w:val="nil"/>
              <w:bottom w:val="nil"/>
            </w:tcBorders>
          </w:tcPr>
          <w:p w14:paraId="04CBF509">
            <w:pPr>
              <w:pStyle w:val="9"/>
              <w:rPr>
                <w:rFonts w:ascii="Times New Roman"/>
                <w:sz w:val="18"/>
              </w:rPr>
            </w:pPr>
          </w:p>
        </w:tc>
        <w:tc>
          <w:tcPr>
            <w:tcW w:w="3850" w:type="dxa"/>
            <w:tcBorders>
              <w:top w:val="nil"/>
              <w:bottom w:val="nil"/>
            </w:tcBorders>
          </w:tcPr>
          <w:p w14:paraId="62140129">
            <w:pPr>
              <w:pStyle w:val="9"/>
              <w:rPr>
                <w:rFonts w:ascii="Times New Roman"/>
                <w:sz w:val="18"/>
              </w:rPr>
            </w:pPr>
          </w:p>
        </w:tc>
        <w:tc>
          <w:tcPr>
            <w:tcW w:w="8888" w:type="dxa"/>
            <w:tcBorders>
              <w:top w:val="nil"/>
              <w:bottom w:val="nil"/>
            </w:tcBorders>
          </w:tcPr>
          <w:p w14:paraId="0E422104">
            <w:pPr>
              <w:pStyle w:val="9"/>
              <w:spacing w:line="227" w:lineRule="exact"/>
              <w:ind w:left="39"/>
              <w:rPr>
                <w:sz w:val="20"/>
              </w:rPr>
            </w:pPr>
            <w:r>
              <w:rPr>
                <w:b/>
                <w:sz w:val="20"/>
              </w:rPr>
              <w:t xml:space="preserve">第三十六条 </w:t>
            </w:r>
            <w:r>
              <w:rPr>
                <w:sz w:val="20"/>
              </w:rPr>
              <w:t>违反本条例规定，生猪定点屠宰厂（场）屠宰注水或者注入其他物质的生猪的，由</w:t>
            </w:r>
          </w:p>
        </w:tc>
        <w:tc>
          <w:tcPr>
            <w:tcW w:w="2154" w:type="dxa"/>
            <w:tcBorders>
              <w:top w:val="nil"/>
              <w:bottom w:val="nil"/>
            </w:tcBorders>
          </w:tcPr>
          <w:p w14:paraId="63701239">
            <w:pPr>
              <w:pStyle w:val="9"/>
              <w:rPr>
                <w:rFonts w:ascii="Times New Roman"/>
                <w:sz w:val="18"/>
              </w:rPr>
            </w:pPr>
          </w:p>
        </w:tc>
        <w:tc>
          <w:tcPr>
            <w:tcW w:w="2099" w:type="dxa"/>
            <w:tcBorders>
              <w:top w:val="nil"/>
              <w:bottom w:val="nil"/>
            </w:tcBorders>
          </w:tcPr>
          <w:p w14:paraId="1A156026">
            <w:pPr>
              <w:pStyle w:val="9"/>
              <w:rPr>
                <w:rFonts w:ascii="Times New Roman"/>
                <w:sz w:val="18"/>
              </w:rPr>
            </w:pPr>
          </w:p>
        </w:tc>
        <w:tc>
          <w:tcPr>
            <w:tcW w:w="4348" w:type="dxa"/>
            <w:tcBorders>
              <w:top w:val="nil"/>
              <w:bottom w:val="nil"/>
            </w:tcBorders>
          </w:tcPr>
          <w:p w14:paraId="2081BB24">
            <w:pPr>
              <w:pStyle w:val="9"/>
              <w:rPr>
                <w:rFonts w:ascii="Times New Roman"/>
                <w:sz w:val="18"/>
              </w:rPr>
            </w:pPr>
          </w:p>
        </w:tc>
      </w:tr>
      <w:tr w14:paraId="2C2B18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8" w:hRule="atLeast"/>
        </w:trPr>
        <w:tc>
          <w:tcPr>
            <w:tcW w:w="581" w:type="dxa"/>
            <w:vMerge w:val="restart"/>
            <w:tcBorders>
              <w:top w:val="nil"/>
              <w:bottom w:val="nil"/>
            </w:tcBorders>
          </w:tcPr>
          <w:p w14:paraId="768D0B7B">
            <w:pPr>
              <w:pStyle w:val="9"/>
              <w:spacing w:before="11"/>
              <w:rPr>
                <w:sz w:val="18"/>
              </w:rPr>
            </w:pPr>
          </w:p>
          <w:p w14:paraId="50BB8242">
            <w:pPr>
              <w:pStyle w:val="9"/>
              <w:ind w:left="148"/>
              <w:rPr>
                <w:sz w:val="20"/>
              </w:rPr>
            </w:pPr>
            <w:r>
              <w:rPr>
                <w:sz w:val="20"/>
              </w:rPr>
              <w:t>107</w:t>
            </w:r>
          </w:p>
        </w:tc>
        <w:tc>
          <w:tcPr>
            <w:tcW w:w="732" w:type="dxa"/>
            <w:vMerge w:val="restart"/>
            <w:tcBorders>
              <w:top w:val="nil"/>
              <w:bottom w:val="nil"/>
            </w:tcBorders>
          </w:tcPr>
          <w:p w14:paraId="3AF0B5C4">
            <w:pPr>
              <w:pStyle w:val="9"/>
              <w:spacing w:before="128" w:line="230" w:lineRule="auto"/>
              <w:ind w:left="174" w:right="137"/>
              <w:rPr>
                <w:sz w:val="20"/>
              </w:rPr>
            </w:pPr>
            <w:r>
              <w:rPr>
                <w:sz w:val="20"/>
              </w:rPr>
              <w:t>畜禽屠宰</w:t>
            </w:r>
          </w:p>
        </w:tc>
        <w:tc>
          <w:tcPr>
            <w:tcW w:w="3850" w:type="dxa"/>
            <w:vMerge w:val="restart"/>
            <w:tcBorders>
              <w:top w:val="nil"/>
              <w:bottom w:val="nil"/>
            </w:tcBorders>
          </w:tcPr>
          <w:p w14:paraId="11BC3D29">
            <w:pPr>
              <w:pStyle w:val="9"/>
              <w:spacing w:before="128" w:line="230" w:lineRule="auto"/>
              <w:ind w:left="37" w:right="105"/>
              <w:rPr>
                <w:sz w:val="20"/>
              </w:rPr>
            </w:pPr>
            <w:r>
              <w:rPr>
                <w:w w:val="99"/>
                <w:sz w:val="20"/>
              </w:rPr>
              <w:t xml:space="preserve"> </w:t>
            </w:r>
            <w:r>
              <w:rPr>
                <w:w w:val="95"/>
                <w:sz w:val="20"/>
              </w:rPr>
              <w:t>对生猪定点屠宰厂（场）屠宰注水或者注</w:t>
            </w:r>
            <w:r>
              <w:rPr>
                <w:sz w:val="20"/>
              </w:rPr>
              <w:t>入其他物质的生猪的行政处罚</w:t>
            </w:r>
          </w:p>
        </w:tc>
        <w:tc>
          <w:tcPr>
            <w:tcW w:w="8888" w:type="dxa"/>
            <w:vMerge w:val="restart"/>
            <w:tcBorders>
              <w:top w:val="nil"/>
              <w:bottom w:val="nil"/>
            </w:tcBorders>
          </w:tcPr>
          <w:p w14:paraId="074D0BA3">
            <w:pPr>
              <w:pStyle w:val="9"/>
              <w:spacing w:before="3" w:line="230" w:lineRule="auto"/>
              <w:ind w:left="39" w:right="71"/>
              <w:rPr>
                <w:sz w:val="20"/>
              </w:rPr>
            </w:pPr>
            <w:r>
              <w:rPr>
                <w:spacing w:val="-1"/>
                <w:w w:val="95"/>
                <w:sz w:val="20"/>
              </w:rPr>
              <w:t xml:space="preserve">农业农村主管部门责令停业整顿，没收注水或者注入其他物质的生猪、生猪产品和违法所得；货值金 </w:t>
            </w:r>
            <w:r>
              <w:rPr>
                <w:sz w:val="20"/>
              </w:rPr>
              <w:t>额不足1万元的，并处5万元以上10万元以下的罚款；货值金额1万元以上的，并处货值金额10倍以上</w:t>
            </w:r>
          </w:p>
          <w:p w14:paraId="009E4316">
            <w:pPr>
              <w:pStyle w:val="9"/>
              <w:spacing w:line="226" w:lineRule="exact"/>
              <w:ind w:left="39"/>
              <w:rPr>
                <w:sz w:val="20"/>
              </w:rPr>
            </w:pPr>
            <w:r>
              <w:rPr>
                <w:w w:val="95"/>
                <w:sz w:val="20"/>
              </w:rPr>
              <w:t>20倍以下的罚款；对其直接负责的主管人员和其他直接责任人员处5万元以上10万元以下的罚款；情</w:t>
            </w:r>
          </w:p>
        </w:tc>
        <w:tc>
          <w:tcPr>
            <w:tcW w:w="2154" w:type="dxa"/>
            <w:tcBorders>
              <w:top w:val="nil"/>
            </w:tcBorders>
          </w:tcPr>
          <w:p w14:paraId="028CA8E8">
            <w:pPr>
              <w:pStyle w:val="9"/>
              <w:rPr>
                <w:rFonts w:ascii="Times New Roman"/>
                <w:sz w:val="18"/>
              </w:rPr>
            </w:pPr>
          </w:p>
        </w:tc>
        <w:tc>
          <w:tcPr>
            <w:tcW w:w="2099" w:type="dxa"/>
            <w:tcBorders>
              <w:top w:val="nil"/>
            </w:tcBorders>
          </w:tcPr>
          <w:p w14:paraId="7C0B8153">
            <w:pPr>
              <w:pStyle w:val="9"/>
              <w:rPr>
                <w:rFonts w:ascii="Times New Roman"/>
                <w:sz w:val="18"/>
              </w:rPr>
            </w:pPr>
          </w:p>
        </w:tc>
        <w:tc>
          <w:tcPr>
            <w:tcW w:w="4348" w:type="dxa"/>
            <w:tcBorders>
              <w:top w:val="nil"/>
            </w:tcBorders>
          </w:tcPr>
          <w:p w14:paraId="26EB14EA">
            <w:pPr>
              <w:pStyle w:val="9"/>
              <w:rPr>
                <w:rFonts w:ascii="Times New Roman"/>
                <w:sz w:val="18"/>
              </w:rPr>
            </w:pPr>
          </w:p>
        </w:tc>
      </w:tr>
      <w:tr w14:paraId="7D3590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 w:hRule="atLeast"/>
        </w:trPr>
        <w:tc>
          <w:tcPr>
            <w:tcW w:w="581" w:type="dxa"/>
            <w:vMerge w:val="continue"/>
            <w:tcBorders>
              <w:top w:val="nil"/>
              <w:bottom w:val="nil"/>
            </w:tcBorders>
          </w:tcPr>
          <w:p w14:paraId="377451A1">
            <w:pPr>
              <w:rPr>
                <w:sz w:val="2"/>
                <w:szCs w:val="2"/>
              </w:rPr>
            </w:pPr>
          </w:p>
        </w:tc>
        <w:tc>
          <w:tcPr>
            <w:tcW w:w="732" w:type="dxa"/>
            <w:vMerge w:val="continue"/>
            <w:tcBorders>
              <w:top w:val="nil"/>
              <w:bottom w:val="nil"/>
            </w:tcBorders>
          </w:tcPr>
          <w:p w14:paraId="749A91FE">
            <w:pPr>
              <w:rPr>
                <w:sz w:val="2"/>
                <w:szCs w:val="2"/>
              </w:rPr>
            </w:pPr>
          </w:p>
        </w:tc>
        <w:tc>
          <w:tcPr>
            <w:tcW w:w="3850" w:type="dxa"/>
            <w:vMerge w:val="continue"/>
            <w:tcBorders>
              <w:top w:val="nil"/>
              <w:bottom w:val="nil"/>
            </w:tcBorders>
          </w:tcPr>
          <w:p w14:paraId="509EEC37">
            <w:pPr>
              <w:rPr>
                <w:sz w:val="2"/>
                <w:szCs w:val="2"/>
              </w:rPr>
            </w:pPr>
          </w:p>
        </w:tc>
        <w:tc>
          <w:tcPr>
            <w:tcW w:w="8888" w:type="dxa"/>
            <w:vMerge w:val="continue"/>
            <w:tcBorders>
              <w:top w:val="nil"/>
              <w:bottom w:val="nil"/>
            </w:tcBorders>
          </w:tcPr>
          <w:p w14:paraId="36263D7A">
            <w:pPr>
              <w:rPr>
                <w:sz w:val="2"/>
                <w:szCs w:val="2"/>
              </w:rPr>
            </w:pPr>
          </w:p>
        </w:tc>
        <w:tc>
          <w:tcPr>
            <w:tcW w:w="2154" w:type="dxa"/>
            <w:tcBorders>
              <w:bottom w:val="nil"/>
            </w:tcBorders>
          </w:tcPr>
          <w:p w14:paraId="512491D4">
            <w:pPr>
              <w:pStyle w:val="9"/>
              <w:rPr>
                <w:rFonts w:ascii="Times New Roman"/>
                <w:sz w:val="10"/>
              </w:rPr>
            </w:pPr>
          </w:p>
        </w:tc>
        <w:tc>
          <w:tcPr>
            <w:tcW w:w="2099" w:type="dxa"/>
            <w:tcBorders>
              <w:bottom w:val="nil"/>
            </w:tcBorders>
          </w:tcPr>
          <w:p w14:paraId="67222DF0">
            <w:pPr>
              <w:pStyle w:val="9"/>
              <w:rPr>
                <w:rFonts w:ascii="Times New Roman"/>
                <w:sz w:val="10"/>
              </w:rPr>
            </w:pPr>
          </w:p>
        </w:tc>
        <w:tc>
          <w:tcPr>
            <w:tcW w:w="4348" w:type="dxa"/>
            <w:tcBorders>
              <w:bottom w:val="nil"/>
            </w:tcBorders>
          </w:tcPr>
          <w:p w14:paraId="38B807B7">
            <w:pPr>
              <w:pStyle w:val="9"/>
              <w:rPr>
                <w:rFonts w:ascii="Times New Roman"/>
                <w:sz w:val="10"/>
              </w:rPr>
            </w:pPr>
          </w:p>
        </w:tc>
      </w:tr>
      <w:tr w14:paraId="356EAB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0" w:hRule="atLeast"/>
        </w:trPr>
        <w:tc>
          <w:tcPr>
            <w:tcW w:w="581" w:type="dxa"/>
            <w:tcBorders>
              <w:top w:val="nil"/>
              <w:bottom w:val="nil"/>
            </w:tcBorders>
          </w:tcPr>
          <w:p w14:paraId="00730861">
            <w:pPr>
              <w:pStyle w:val="9"/>
              <w:rPr>
                <w:rFonts w:ascii="Times New Roman"/>
                <w:sz w:val="18"/>
              </w:rPr>
            </w:pPr>
          </w:p>
        </w:tc>
        <w:tc>
          <w:tcPr>
            <w:tcW w:w="732" w:type="dxa"/>
            <w:tcBorders>
              <w:top w:val="nil"/>
              <w:bottom w:val="nil"/>
            </w:tcBorders>
          </w:tcPr>
          <w:p w14:paraId="74081851">
            <w:pPr>
              <w:pStyle w:val="9"/>
              <w:rPr>
                <w:rFonts w:ascii="Times New Roman"/>
                <w:sz w:val="18"/>
              </w:rPr>
            </w:pPr>
          </w:p>
        </w:tc>
        <w:tc>
          <w:tcPr>
            <w:tcW w:w="3850" w:type="dxa"/>
            <w:tcBorders>
              <w:top w:val="nil"/>
              <w:bottom w:val="nil"/>
            </w:tcBorders>
          </w:tcPr>
          <w:p w14:paraId="57C613A3">
            <w:pPr>
              <w:pStyle w:val="9"/>
              <w:rPr>
                <w:rFonts w:ascii="Times New Roman"/>
                <w:sz w:val="18"/>
              </w:rPr>
            </w:pPr>
          </w:p>
        </w:tc>
        <w:tc>
          <w:tcPr>
            <w:tcW w:w="8888" w:type="dxa"/>
            <w:tcBorders>
              <w:top w:val="nil"/>
              <w:bottom w:val="nil"/>
            </w:tcBorders>
          </w:tcPr>
          <w:p w14:paraId="504218F1">
            <w:pPr>
              <w:pStyle w:val="9"/>
              <w:spacing w:line="252" w:lineRule="exact"/>
              <w:ind w:left="39"/>
              <w:rPr>
                <w:rFonts w:hint="eastAsia" w:eastAsia="宋体"/>
                <w:sz w:val="20"/>
                <w:lang w:eastAsia="zh-CN"/>
              </w:rPr>
            </w:pPr>
            <w:r>
              <w:rPr>
                <w:sz w:val="20"/>
              </w:rPr>
              <w:t>节严重的，由设区的市级人民政府吊销生猪定点屠宰证书，收回生猪定点屠宰标志牌。</w:t>
            </w:r>
          </w:p>
        </w:tc>
        <w:tc>
          <w:tcPr>
            <w:tcW w:w="2154" w:type="dxa"/>
            <w:tcBorders>
              <w:top w:val="nil"/>
              <w:bottom w:val="nil"/>
            </w:tcBorders>
          </w:tcPr>
          <w:p w14:paraId="70B25F6B">
            <w:pPr>
              <w:pStyle w:val="9"/>
              <w:rPr>
                <w:rFonts w:ascii="Times New Roman"/>
                <w:sz w:val="18"/>
              </w:rPr>
            </w:pPr>
          </w:p>
        </w:tc>
        <w:tc>
          <w:tcPr>
            <w:tcW w:w="2099" w:type="dxa"/>
            <w:tcBorders>
              <w:top w:val="nil"/>
              <w:bottom w:val="nil"/>
            </w:tcBorders>
          </w:tcPr>
          <w:p w14:paraId="17356140">
            <w:pPr>
              <w:pStyle w:val="9"/>
              <w:rPr>
                <w:rFonts w:ascii="Times New Roman"/>
                <w:sz w:val="18"/>
              </w:rPr>
            </w:pPr>
          </w:p>
        </w:tc>
        <w:tc>
          <w:tcPr>
            <w:tcW w:w="4348" w:type="dxa"/>
            <w:tcBorders>
              <w:top w:val="nil"/>
              <w:bottom w:val="nil"/>
            </w:tcBorders>
          </w:tcPr>
          <w:p w14:paraId="664B3530">
            <w:pPr>
              <w:pStyle w:val="9"/>
              <w:rPr>
                <w:rFonts w:ascii="Times New Roman"/>
                <w:sz w:val="18"/>
              </w:rPr>
            </w:pPr>
          </w:p>
        </w:tc>
      </w:tr>
      <w:tr w14:paraId="497D90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0" w:hRule="atLeast"/>
        </w:trPr>
        <w:tc>
          <w:tcPr>
            <w:tcW w:w="581" w:type="dxa"/>
            <w:tcBorders>
              <w:top w:val="nil"/>
              <w:bottom w:val="nil"/>
            </w:tcBorders>
          </w:tcPr>
          <w:p w14:paraId="73B6E2D0">
            <w:pPr>
              <w:pStyle w:val="9"/>
              <w:rPr>
                <w:rFonts w:ascii="Times New Roman"/>
                <w:sz w:val="18"/>
              </w:rPr>
            </w:pPr>
          </w:p>
        </w:tc>
        <w:tc>
          <w:tcPr>
            <w:tcW w:w="732" w:type="dxa"/>
            <w:tcBorders>
              <w:top w:val="nil"/>
              <w:bottom w:val="nil"/>
            </w:tcBorders>
          </w:tcPr>
          <w:p w14:paraId="1253DA23">
            <w:pPr>
              <w:pStyle w:val="9"/>
              <w:rPr>
                <w:rFonts w:ascii="Times New Roman"/>
                <w:sz w:val="18"/>
              </w:rPr>
            </w:pPr>
          </w:p>
        </w:tc>
        <w:tc>
          <w:tcPr>
            <w:tcW w:w="3850" w:type="dxa"/>
            <w:tcBorders>
              <w:top w:val="nil"/>
              <w:bottom w:val="nil"/>
            </w:tcBorders>
          </w:tcPr>
          <w:p w14:paraId="5F41BE2E">
            <w:pPr>
              <w:pStyle w:val="9"/>
              <w:rPr>
                <w:rFonts w:ascii="Times New Roman"/>
                <w:sz w:val="18"/>
              </w:rPr>
            </w:pPr>
          </w:p>
        </w:tc>
        <w:tc>
          <w:tcPr>
            <w:tcW w:w="8888" w:type="dxa"/>
            <w:tcBorders>
              <w:top w:val="nil"/>
              <w:bottom w:val="nil"/>
            </w:tcBorders>
          </w:tcPr>
          <w:p w14:paraId="7C1F4CD0">
            <w:pPr>
              <w:pStyle w:val="9"/>
              <w:rPr>
                <w:rFonts w:ascii="Times New Roman"/>
                <w:sz w:val="18"/>
              </w:rPr>
            </w:pPr>
          </w:p>
        </w:tc>
        <w:tc>
          <w:tcPr>
            <w:tcW w:w="2154" w:type="dxa"/>
            <w:tcBorders>
              <w:top w:val="nil"/>
              <w:bottom w:val="nil"/>
            </w:tcBorders>
          </w:tcPr>
          <w:p w14:paraId="2A47E2EC">
            <w:pPr>
              <w:pStyle w:val="9"/>
              <w:rPr>
                <w:rFonts w:ascii="Times New Roman"/>
                <w:sz w:val="18"/>
              </w:rPr>
            </w:pPr>
          </w:p>
        </w:tc>
        <w:tc>
          <w:tcPr>
            <w:tcW w:w="2099" w:type="dxa"/>
            <w:tcBorders>
              <w:top w:val="nil"/>
              <w:bottom w:val="nil"/>
            </w:tcBorders>
          </w:tcPr>
          <w:p w14:paraId="1C2FF662">
            <w:pPr>
              <w:pStyle w:val="9"/>
              <w:rPr>
                <w:rFonts w:ascii="Times New Roman"/>
                <w:sz w:val="18"/>
              </w:rPr>
            </w:pPr>
          </w:p>
        </w:tc>
        <w:tc>
          <w:tcPr>
            <w:tcW w:w="4348" w:type="dxa"/>
            <w:tcBorders>
              <w:top w:val="nil"/>
              <w:bottom w:val="nil"/>
            </w:tcBorders>
          </w:tcPr>
          <w:p w14:paraId="285D7A85">
            <w:pPr>
              <w:pStyle w:val="9"/>
              <w:rPr>
                <w:sz w:val="20"/>
              </w:rPr>
            </w:pPr>
          </w:p>
          <w:p w14:paraId="39D68FBE">
            <w:pPr>
              <w:pStyle w:val="9"/>
              <w:spacing w:before="10"/>
              <w:rPr>
                <w:sz w:val="18"/>
              </w:rPr>
            </w:pPr>
          </w:p>
          <w:p w14:paraId="1BBA749E">
            <w:pPr>
              <w:pStyle w:val="9"/>
              <w:spacing w:line="232" w:lineRule="exact"/>
              <w:ind w:left="36"/>
              <w:rPr>
                <w:sz w:val="20"/>
              </w:rPr>
            </w:pPr>
            <w:r>
              <w:rPr>
                <w:sz w:val="20"/>
              </w:rPr>
              <w:t>责令停业整顿，没收注水或者注入其他物质的生</w:t>
            </w:r>
          </w:p>
        </w:tc>
      </w:tr>
      <w:tr w14:paraId="33D2CC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4" w:hRule="atLeast"/>
        </w:trPr>
        <w:tc>
          <w:tcPr>
            <w:tcW w:w="581" w:type="dxa"/>
            <w:tcBorders>
              <w:top w:val="nil"/>
              <w:bottom w:val="nil"/>
            </w:tcBorders>
          </w:tcPr>
          <w:p w14:paraId="63F1A1AC">
            <w:pPr>
              <w:pStyle w:val="9"/>
              <w:rPr>
                <w:rFonts w:ascii="Times New Roman"/>
                <w:sz w:val="18"/>
              </w:rPr>
            </w:pPr>
          </w:p>
        </w:tc>
        <w:tc>
          <w:tcPr>
            <w:tcW w:w="732" w:type="dxa"/>
            <w:tcBorders>
              <w:top w:val="nil"/>
              <w:bottom w:val="nil"/>
            </w:tcBorders>
          </w:tcPr>
          <w:p w14:paraId="0A2FBE00">
            <w:pPr>
              <w:pStyle w:val="9"/>
              <w:rPr>
                <w:rFonts w:ascii="Times New Roman"/>
                <w:sz w:val="18"/>
              </w:rPr>
            </w:pPr>
          </w:p>
        </w:tc>
        <w:tc>
          <w:tcPr>
            <w:tcW w:w="3850" w:type="dxa"/>
            <w:tcBorders>
              <w:top w:val="nil"/>
              <w:bottom w:val="nil"/>
            </w:tcBorders>
          </w:tcPr>
          <w:p w14:paraId="28F968D3">
            <w:pPr>
              <w:pStyle w:val="9"/>
              <w:rPr>
                <w:rFonts w:ascii="Times New Roman"/>
                <w:sz w:val="18"/>
              </w:rPr>
            </w:pPr>
          </w:p>
        </w:tc>
        <w:tc>
          <w:tcPr>
            <w:tcW w:w="8888" w:type="dxa"/>
            <w:tcBorders>
              <w:top w:val="nil"/>
              <w:bottom w:val="nil"/>
            </w:tcBorders>
          </w:tcPr>
          <w:p w14:paraId="01DA6652">
            <w:pPr>
              <w:pStyle w:val="9"/>
              <w:rPr>
                <w:rFonts w:ascii="Times New Roman"/>
                <w:sz w:val="18"/>
              </w:rPr>
            </w:pPr>
          </w:p>
        </w:tc>
        <w:tc>
          <w:tcPr>
            <w:tcW w:w="2154" w:type="dxa"/>
            <w:tcBorders>
              <w:top w:val="nil"/>
              <w:bottom w:val="nil"/>
            </w:tcBorders>
          </w:tcPr>
          <w:p w14:paraId="39D85CD9">
            <w:pPr>
              <w:pStyle w:val="9"/>
              <w:spacing w:before="117"/>
              <w:ind w:left="36"/>
              <w:rPr>
                <w:sz w:val="20"/>
              </w:rPr>
            </w:pPr>
            <w:r>
              <w:rPr>
                <w:sz w:val="20"/>
              </w:rPr>
              <w:t>货值金额1万元以上的</w:t>
            </w:r>
          </w:p>
        </w:tc>
        <w:tc>
          <w:tcPr>
            <w:tcW w:w="2099" w:type="dxa"/>
            <w:tcBorders>
              <w:top w:val="nil"/>
              <w:bottom w:val="nil"/>
            </w:tcBorders>
          </w:tcPr>
          <w:p w14:paraId="17BC7718">
            <w:pPr>
              <w:pStyle w:val="9"/>
              <w:spacing w:line="247" w:lineRule="exact"/>
              <w:ind w:left="37"/>
              <w:rPr>
                <w:sz w:val="20"/>
              </w:rPr>
            </w:pPr>
            <w:r>
              <w:rPr>
                <w:sz w:val="20"/>
              </w:rPr>
              <w:t>货值金额1万元以上不</w:t>
            </w:r>
          </w:p>
          <w:p w14:paraId="60B604F8">
            <w:pPr>
              <w:pStyle w:val="9"/>
              <w:spacing w:line="227" w:lineRule="exact"/>
              <w:ind w:left="37"/>
              <w:rPr>
                <w:sz w:val="20"/>
              </w:rPr>
            </w:pPr>
            <w:r>
              <w:rPr>
                <w:sz w:val="20"/>
              </w:rPr>
              <w:t>足3万元的</w:t>
            </w:r>
          </w:p>
        </w:tc>
        <w:tc>
          <w:tcPr>
            <w:tcW w:w="4348" w:type="dxa"/>
            <w:tcBorders>
              <w:top w:val="nil"/>
              <w:bottom w:val="nil"/>
            </w:tcBorders>
          </w:tcPr>
          <w:p w14:paraId="13F62B6D">
            <w:pPr>
              <w:pStyle w:val="9"/>
              <w:spacing w:line="247" w:lineRule="exact"/>
              <w:ind w:left="36"/>
              <w:rPr>
                <w:sz w:val="20"/>
              </w:rPr>
            </w:pPr>
            <w:r>
              <w:rPr>
                <w:w w:val="95"/>
                <w:sz w:val="20"/>
              </w:rPr>
              <w:t>猪、生猪产品和违法所得，并处货值金额10倍以</w:t>
            </w:r>
          </w:p>
          <w:p w14:paraId="555A8CA0">
            <w:pPr>
              <w:pStyle w:val="9"/>
              <w:spacing w:line="227" w:lineRule="exact"/>
              <w:ind w:left="36"/>
              <w:rPr>
                <w:sz w:val="20"/>
              </w:rPr>
            </w:pPr>
            <w:r>
              <w:rPr>
                <w:w w:val="95"/>
                <w:sz w:val="20"/>
              </w:rPr>
              <w:t>上13倍以下罚款；对其直接负责的主管人员和其</w:t>
            </w:r>
          </w:p>
        </w:tc>
      </w:tr>
      <w:tr w14:paraId="42D65F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6" w:hRule="atLeast"/>
        </w:trPr>
        <w:tc>
          <w:tcPr>
            <w:tcW w:w="581" w:type="dxa"/>
            <w:tcBorders>
              <w:top w:val="nil"/>
            </w:tcBorders>
          </w:tcPr>
          <w:p w14:paraId="694787BA">
            <w:pPr>
              <w:pStyle w:val="9"/>
              <w:rPr>
                <w:rFonts w:ascii="Times New Roman"/>
                <w:sz w:val="18"/>
              </w:rPr>
            </w:pPr>
          </w:p>
        </w:tc>
        <w:tc>
          <w:tcPr>
            <w:tcW w:w="732" w:type="dxa"/>
            <w:tcBorders>
              <w:top w:val="nil"/>
            </w:tcBorders>
          </w:tcPr>
          <w:p w14:paraId="659A6150">
            <w:pPr>
              <w:pStyle w:val="9"/>
              <w:rPr>
                <w:rFonts w:ascii="Times New Roman"/>
                <w:sz w:val="18"/>
              </w:rPr>
            </w:pPr>
          </w:p>
        </w:tc>
        <w:tc>
          <w:tcPr>
            <w:tcW w:w="3850" w:type="dxa"/>
            <w:tcBorders>
              <w:top w:val="nil"/>
            </w:tcBorders>
          </w:tcPr>
          <w:p w14:paraId="59AB0C35">
            <w:pPr>
              <w:pStyle w:val="9"/>
              <w:rPr>
                <w:rFonts w:ascii="Times New Roman"/>
                <w:sz w:val="18"/>
              </w:rPr>
            </w:pPr>
          </w:p>
        </w:tc>
        <w:tc>
          <w:tcPr>
            <w:tcW w:w="8888" w:type="dxa"/>
            <w:tcBorders>
              <w:top w:val="nil"/>
            </w:tcBorders>
          </w:tcPr>
          <w:p w14:paraId="147FFB4F">
            <w:pPr>
              <w:pStyle w:val="9"/>
              <w:rPr>
                <w:rFonts w:ascii="Times New Roman"/>
                <w:sz w:val="18"/>
              </w:rPr>
            </w:pPr>
          </w:p>
        </w:tc>
        <w:tc>
          <w:tcPr>
            <w:tcW w:w="2154" w:type="dxa"/>
            <w:tcBorders>
              <w:top w:val="nil"/>
            </w:tcBorders>
          </w:tcPr>
          <w:p w14:paraId="1E72EDB3">
            <w:pPr>
              <w:pStyle w:val="9"/>
              <w:rPr>
                <w:rFonts w:ascii="Times New Roman"/>
                <w:sz w:val="18"/>
              </w:rPr>
            </w:pPr>
          </w:p>
        </w:tc>
        <w:tc>
          <w:tcPr>
            <w:tcW w:w="2099" w:type="dxa"/>
            <w:tcBorders>
              <w:top w:val="nil"/>
            </w:tcBorders>
          </w:tcPr>
          <w:p w14:paraId="16089D0C">
            <w:pPr>
              <w:pStyle w:val="9"/>
              <w:rPr>
                <w:rFonts w:ascii="Times New Roman"/>
                <w:sz w:val="18"/>
              </w:rPr>
            </w:pPr>
          </w:p>
        </w:tc>
        <w:tc>
          <w:tcPr>
            <w:tcW w:w="4348" w:type="dxa"/>
            <w:tcBorders>
              <w:top w:val="nil"/>
            </w:tcBorders>
          </w:tcPr>
          <w:p w14:paraId="43EB2F5C">
            <w:pPr>
              <w:pStyle w:val="9"/>
              <w:spacing w:line="251" w:lineRule="exact"/>
              <w:ind w:left="36"/>
              <w:rPr>
                <w:sz w:val="20"/>
              </w:rPr>
            </w:pPr>
            <w:r>
              <w:rPr>
                <w:sz w:val="20"/>
              </w:rPr>
              <w:t>他直接责任人员处7万元以上8万元以下罚款。</w:t>
            </w:r>
          </w:p>
        </w:tc>
      </w:tr>
    </w:tbl>
    <w:p w14:paraId="0733BF7C">
      <w:pPr>
        <w:spacing w:after="0" w:line="251" w:lineRule="exact"/>
        <w:rPr>
          <w:sz w:val="20"/>
        </w:rPr>
        <w:sectPr>
          <w:footerReference r:id="rId23" w:type="default"/>
          <w:pgSz w:w="23820" w:h="16840" w:orient="landscape"/>
          <w:pgMar w:top="820" w:right="420" w:bottom="600" w:left="460" w:header="0" w:footer="410" w:gutter="0"/>
          <w:pgNumType w:start="16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4251"/>
        <w:gridCol w:w="4347"/>
      </w:tblGrid>
      <w:tr w14:paraId="3743F5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031BA5DD">
            <w:pPr>
              <w:pStyle w:val="9"/>
              <w:spacing w:before="5"/>
              <w:rPr>
                <w:sz w:val="14"/>
              </w:rPr>
            </w:pPr>
          </w:p>
          <w:p w14:paraId="70D065D5">
            <w:pPr>
              <w:pStyle w:val="9"/>
              <w:ind w:left="75" w:right="44"/>
              <w:jc w:val="center"/>
              <w:rPr>
                <w:b/>
                <w:sz w:val="20"/>
              </w:rPr>
            </w:pPr>
            <w:r>
              <w:rPr>
                <w:b/>
                <w:sz w:val="20"/>
              </w:rPr>
              <w:t>序号</w:t>
            </w:r>
          </w:p>
        </w:tc>
        <w:tc>
          <w:tcPr>
            <w:tcW w:w="732" w:type="dxa"/>
          </w:tcPr>
          <w:p w14:paraId="6FEBD283">
            <w:pPr>
              <w:pStyle w:val="9"/>
              <w:spacing w:before="70" w:line="230" w:lineRule="auto"/>
              <w:ind w:left="172" w:right="136"/>
              <w:rPr>
                <w:b/>
                <w:sz w:val="20"/>
              </w:rPr>
            </w:pPr>
            <w:r>
              <w:rPr>
                <w:b/>
                <w:sz w:val="20"/>
              </w:rPr>
              <w:t>事项类别</w:t>
            </w:r>
          </w:p>
        </w:tc>
        <w:tc>
          <w:tcPr>
            <w:tcW w:w="3850" w:type="dxa"/>
            <w:gridSpan w:val="2"/>
          </w:tcPr>
          <w:p w14:paraId="47C9F453">
            <w:pPr>
              <w:pStyle w:val="9"/>
              <w:spacing w:before="5"/>
              <w:rPr>
                <w:sz w:val="14"/>
              </w:rPr>
            </w:pPr>
          </w:p>
          <w:p w14:paraId="5AB6CBD8">
            <w:pPr>
              <w:pStyle w:val="9"/>
              <w:ind w:left="36" w:right="4"/>
              <w:jc w:val="center"/>
              <w:rPr>
                <w:b/>
                <w:sz w:val="20"/>
              </w:rPr>
            </w:pPr>
            <w:r>
              <w:rPr>
                <w:b/>
                <w:sz w:val="20"/>
              </w:rPr>
              <w:t>事项名称</w:t>
            </w:r>
          </w:p>
        </w:tc>
        <w:tc>
          <w:tcPr>
            <w:tcW w:w="8888" w:type="dxa"/>
          </w:tcPr>
          <w:p w14:paraId="32721B3B">
            <w:pPr>
              <w:pStyle w:val="9"/>
              <w:spacing w:before="5"/>
              <w:rPr>
                <w:sz w:val="14"/>
              </w:rPr>
            </w:pPr>
          </w:p>
          <w:p w14:paraId="4B0FE096">
            <w:pPr>
              <w:pStyle w:val="9"/>
              <w:ind w:left="4028" w:right="3996"/>
              <w:jc w:val="center"/>
              <w:rPr>
                <w:b/>
                <w:sz w:val="20"/>
              </w:rPr>
            </w:pPr>
            <w:r>
              <w:rPr>
                <w:b/>
                <w:sz w:val="20"/>
              </w:rPr>
              <w:t>实施依据</w:t>
            </w:r>
          </w:p>
        </w:tc>
        <w:tc>
          <w:tcPr>
            <w:tcW w:w="4251" w:type="dxa"/>
          </w:tcPr>
          <w:p w14:paraId="6C16AA51">
            <w:pPr>
              <w:pStyle w:val="9"/>
              <w:spacing w:before="5"/>
              <w:rPr>
                <w:sz w:val="14"/>
              </w:rPr>
            </w:pPr>
          </w:p>
          <w:p w14:paraId="0CBA792D">
            <w:pPr>
              <w:pStyle w:val="9"/>
              <w:ind w:left="1709" w:right="1678"/>
              <w:jc w:val="center"/>
              <w:rPr>
                <w:b/>
                <w:sz w:val="20"/>
              </w:rPr>
            </w:pPr>
            <w:r>
              <w:rPr>
                <w:b/>
                <w:sz w:val="20"/>
              </w:rPr>
              <w:t>适用情形</w:t>
            </w:r>
          </w:p>
        </w:tc>
        <w:tc>
          <w:tcPr>
            <w:tcW w:w="4347" w:type="dxa"/>
          </w:tcPr>
          <w:p w14:paraId="39BB1233">
            <w:pPr>
              <w:pStyle w:val="9"/>
              <w:spacing w:before="5"/>
              <w:rPr>
                <w:sz w:val="14"/>
              </w:rPr>
            </w:pPr>
          </w:p>
          <w:p w14:paraId="5ED2E424">
            <w:pPr>
              <w:pStyle w:val="9"/>
              <w:ind w:left="106" w:right="77"/>
              <w:jc w:val="center"/>
              <w:rPr>
                <w:b/>
                <w:sz w:val="20"/>
              </w:rPr>
            </w:pPr>
            <w:r>
              <w:rPr>
                <w:b/>
                <w:sz w:val="20"/>
              </w:rPr>
              <w:t>裁量标准</w:t>
            </w:r>
          </w:p>
        </w:tc>
      </w:tr>
      <w:tr w14:paraId="5DA1E8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68" w:hRule="atLeast"/>
        </w:trPr>
        <w:tc>
          <w:tcPr>
            <w:tcW w:w="581" w:type="dxa"/>
          </w:tcPr>
          <w:p w14:paraId="2BAE0D31">
            <w:pPr>
              <w:pStyle w:val="9"/>
              <w:rPr>
                <w:sz w:val="20"/>
              </w:rPr>
            </w:pPr>
          </w:p>
          <w:p w14:paraId="531AAB81">
            <w:pPr>
              <w:pStyle w:val="9"/>
              <w:rPr>
                <w:sz w:val="20"/>
              </w:rPr>
            </w:pPr>
          </w:p>
          <w:p w14:paraId="7C673279">
            <w:pPr>
              <w:pStyle w:val="9"/>
              <w:rPr>
                <w:sz w:val="20"/>
              </w:rPr>
            </w:pPr>
          </w:p>
          <w:p w14:paraId="4C57174B">
            <w:pPr>
              <w:pStyle w:val="9"/>
              <w:rPr>
                <w:sz w:val="20"/>
              </w:rPr>
            </w:pPr>
          </w:p>
          <w:p w14:paraId="0145B8BB">
            <w:pPr>
              <w:pStyle w:val="9"/>
              <w:spacing w:before="2"/>
              <w:rPr>
                <w:sz w:val="15"/>
              </w:rPr>
            </w:pPr>
          </w:p>
          <w:p w14:paraId="23F253F8">
            <w:pPr>
              <w:pStyle w:val="9"/>
              <w:ind w:left="75" w:right="38"/>
              <w:jc w:val="center"/>
              <w:rPr>
                <w:sz w:val="20"/>
              </w:rPr>
            </w:pPr>
            <w:r>
              <w:rPr>
                <w:sz w:val="20"/>
              </w:rPr>
              <w:t>108</w:t>
            </w:r>
          </w:p>
        </w:tc>
        <w:tc>
          <w:tcPr>
            <w:tcW w:w="732" w:type="dxa"/>
          </w:tcPr>
          <w:p w14:paraId="6C09094F">
            <w:pPr>
              <w:pStyle w:val="9"/>
              <w:rPr>
                <w:sz w:val="20"/>
              </w:rPr>
            </w:pPr>
          </w:p>
          <w:p w14:paraId="792D8E46">
            <w:pPr>
              <w:pStyle w:val="9"/>
              <w:rPr>
                <w:sz w:val="20"/>
              </w:rPr>
            </w:pPr>
          </w:p>
          <w:p w14:paraId="6D0F1D0F">
            <w:pPr>
              <w:pStyle w:val="9"/>
              <w:rPr>
                <w:sz w:val="20"/>
              </w:rPr>
            </w:pPr>
          </w:p>
          <w:p w14:paraId="374B207F">
            <w:pPr>
              <w:pStyle w:val="9"/>
              <w:rPr>
                <w:sz w:val="26"/>
              </w:rPr>
            </w:pPr>
          </w:p>
          <w:p w14:paraId="1423EBF0">
            <w:pPr>
              <w:pStyle w:val="9"/>
              <w:spacing w:line="230" w:lineRule="auto"/>
              <w:ind w:left="174" w:right="137"/>
              <w:rPr>
                <w:sz w:val="20"/>
              </w:rPr>
            </w:pPr>
            <w:r>
              <w:rPr>
                <w:sz w:val="20"/>
              </w:rPr>
              <w:t>畜禽屠宰</w:t>
            </w:r>
          </w:p>
        </w:tc>
        <w:tc>
          <w:tcPr>
            <w:tcW w:w="3850" w:type="dxa"/>
            <w:gridSpan w:val="2"/>
          </w:tcPr>
          <w:p w14:paraId="23263820">
            <w:pPr>
              <w:pStyle w:val="9"/>
              <w:rPr>
                <w:sz w:val="20"/>
              </w:rPr>
            </w:pPr>
          </w:p>
          <w:p w14:paraId="1DCCE9FF">
            <w:pPr>
              <w:pStyle w:val="9"/>
              <w:rPr>
                <w:sz w:val="20"/>
              </w:rPr>
            </w:pPr>
          </w:p>
          <w:p w14:paraId="1A87C8D5">
            <w:pPr>
              <w:pStyle w:val="9"/>
              <w:spacing w:before="11"/>
              <w:rPr>
                <w:sz w:val="26"/>
              </w:rPr>
            </w:pPr>
          </w:p>
          <w:p w14:paraId="44FFC537">
            <w:pPr>
              <w:pStyle w:val="9"/>
              <w:spacing w:line="230" w:lineRule="auto"/>
              <w:ind w:left="37" w:right="7"/>
              <w:rPr>
                <w:sz w:val="20"/>
              </w:rPr>
            </w:pPr>
            <w:r>
              <w:rPr>
                <w:spacing w:val="-1"/>
                <w:w w:val="95"/>
                <w:sz w:val="20"/>
              </w:rPr>
              <w:t>对为未经定点违法从事畜禽屠宰活动的单位</w:t>
            </w:r>
            <w:r>
              <w:rPr>
                <w:sz w:val="20"/>
              </w:rPr>
              <w:t>和个人提供畜禽屠宰场所或者产品储存设</w:t>
            </w:r>
            <w:r>
              <w:rPr>
                <w:spacing w:val="-1"/>
                <w:w w:val="95"/>
                <w:sz w:val="20"/>
              </w:rPr>
              <w:t>施，或者为对畜禽、畜禽产品注水或者注入 其他物质的单位和个人提供场所的行政处罚</w:t>
            </w:r>
          </w:p>
        </w:tc>
        <w:tc>
          <w:tcPr>
            <w:tcW w:w="8888" w:type="dxa"/>
          </w:tcPr>
          <w:p w14:paraId="079EC1A0">
            <w:pPr>
              <w:pStyle w:val="9"/>
              <w:spacing w:before="12"/>
              <w:rPr>
                <w:sz w:val="17"/>
              </w:rPr>
            </w:pPr>
          </w:p>
          <w:p w14:paraId="6FFF0388">
            <w:pPr>
              <w:pStyle w:val="9"/>
              <w:spacing w:line="252" w:lineRule="exact"/>
              <w:ind w:left="39"/>
              <w:rPr>
                <w:b/>
                <w:sz w:val="20"/>
              </w:rPr>
            </w:pPr>
            <w:r>
              <w:rPr>
                <w:b/>
                <w:sz w:val="20"/>
              </w:rPr>
              <w:t>1.《生猪屠宰管理条例》(2021修订)</w:t>
            </w:r>
          </w:p>
          <w:p w14:paraId="09414581">
            <w:pPr>
              <w:pStyle w:val="9"/>
              <w:spacing w:before="1" w:line="232" w:lineRule="auto"/>
              <w:ind w:left="39" w:right="45"/>
              <w:jc w:val="both"/>
              <w:rPr>
                <w:sz w:val="20"/>
              </w:rPr>
            </w:pPr>
            <w:r>
              <w:rPr>
                <w:b/>
                <w:spacing w:val="12"/>
                <w:sz w:val="20"/>
              </w:rPr>
              <w:t xml:space="preserve">第三十七条 </w:t>
            </w:r>
            <w:r>
              <w:rPr>
                <w:spacing w:val="-1"/>
                <w:sz w:val="20"/>
              </w:rPr>
              <w:t>违反本条例规定，为未经定点违法从事生猪屠宰活动的单位和个人提供生猪屠宰</w:t>
            </w:r>
            <w:r>
              <w:rPr>
                <w:w w:val="95"/>
                <w:sz w:val="20"/>
              </w:rPr>
              <w:t xml:space="preserve">场所或者生猪产品储存设施，或者为对生猪、生猪产品注水或者注入其他物质的单位和个人提供场所 </w:t>
            </w:r>
            <w:r>
              <w:rPr>
                <w:sz w:val="20"/>
              </w:rPr>
              <w:t>的，由农业农村主管部门责令改正，没收违法所得，并处</w:t>
            </w:r>
            <w:r>
              <w:rPr>
                <w:spacing w:val="3"/>
                <w:sz w:val="20"/>
              </w:rPr>
              <w:t>5</w:t>
            </w:r>
            <w:r>
              <w:rPr>
                <w:sz w:val="20"/>
              </w:rPr>
              <w:t>万元以上10万以下的罚款。</w:t>
            </w:r>
          </w:p>
          <w:p w14:paraId="4CFA1746">
            <w:pPr>
              <w:pStyle w:val="9"/>
              <w:spacing w:line="242" w:lineRule="exact"/>
              <w:ind w:left="39"/>
              <w:rPr>
                <w:b/>
                <w:sz w:val="20"/>
              </w:rPr>
            </w:pPr>
            <w:r>
              <w:rPr>
                <w:b/>
                <w:sz w:val="20"/>
              </w:rPr>
              <w:t>2.《山西省畜禽屠宰管理条例》（2024修订）</w:t>
            </w:r>
          </w:p>
          <w:p w14:paraId="60CA4ABD">
            <w:pPr>
              <w:pStyle w:val="9"/>
              <w:spacing w:before="4" w:line="230" w:lineRule="auto"/>
              <w:ind w:left="39" w:right="38"/>
              <w:rPr>
                <w:sz w:val="20"/>
              </w:rPr>
            </w:pPr>
            <w:r>
              <w:rPr>
                <w:b/>
                <w:spacing w:val="12"/>
                <w:sz w:val="20"/>
              </w:rPr>
              <w:t xml:space="preserve">第三十七条 </w:t>
            </w:r>
            <w:r>
              <w:rPr>
                <w:spacing w:val="-1"/>
                <w:sz w:val="20"/>
              </w:rPr>
              <w:t>违反本条例规定，为未经定点违法从事畜禽屠宰活动的单位和个人提供畜禽屠宰场</w:t>
            </w:r>
            <w:r>
              <w:rPr>
                <w:sz w:val="20"/>
              </w:rPr>
              <w:t xml:space="preserve">所或者畜禽产品储存设施，或者为对畜禽、畜禽产品注水或者注入其他物质的单位和个人提供场所 </w:t>
            </w:r>
            <w:r>
              <w:rPr>
                <w:w w:val="95"/>
                <w:sz w:val="20"/>
              </w:rPr>
              <w:t xml:space="preserve">的，由县级以上人民政府农业农村主管部门责令改正，没收违法所得，并处五万元以上十万元以下的 </w:t>
            </w:r>
            <w:r>
              <w:rPr>
                <w:sz w:val="20"/>
              </w:rPr>
              <w:t>罚款。</w:t>
            </w:r>
          </w:p>
        </w:tc>
        <w:tc>
          <w:tcPr>
            <w:tcW w:w="4251" w:type="dxa"/>
          </w:tcPr>
          <w:p w14:paraId="64BFC87C">
            <w:pPr>
              <w:pStyle w:val="9"/>
              <w:rPr>
                <w:sz w:val="20"/>
              </w:rPr>
            </w:pPr>
          </w:p>
          <w:p w14:paraId="225A08A8">
            <w:pPr>
              <w:pStyle w:val="9"/>
              <w:rPr>
                <w:sz w:val="20"/>
              </w:rPr>
            </w:pPr>
          </w:p>
          <w:p w14:paraId="7FF1FA5E">
            <w:pPr>
              <w:pStyle w:val="9"/>
              <w:rPr>
                <w:sz w:val="20"/>
              </w:rPr>
            </w:pPr>
          </w:p>
          <w:p w14:paraId="4AD79DCD">
            <w:pPr>
              <w:pStyle w:val="9"/>
              <w:rPr>
                <w:sz w:val="20"/>
              </w:rPr>
            </w:pPr>
          </w:p>
          <w:p w14:paraId="0533C43D">
            <w:pPr>
              <w:pStyle w:val="9"/>
              <w:spacing w:before="2"/>
              <w:rPr>
                <w:sz w:val="15"/>
              </w:rPr>
            </w:pPr>
          </w:p>
          <w:p w14:paraId="1AC3FE81">
            <w:pPr>
              <w:pStyle w:val="9"/>
              <w:ind w:left="36"/>
              <w:rPr>
                <w:sz w:val="20"/>
              </w:rPr>
            </w:pPr>
            <w:r>
              <w:rPr>
                <w:sz w:val="20"/>
              </w:rPr>
              <w:t>提供场所或储存设施的违法所得不足1万元的</w:t>
            </w:r>
          </w:p>
        </w:tc>
        <w:tc>
          <w:tcPr>
            <w:tcW w:w="4347" w:type="dxa"/>
          </w:tcPr>
          <w:p w14:paraId="056D7ECC">
            <w:pPr>
              <w:pStyle w:val="9"/>
              <w:rPr>
                <w:sz w:val="20"/>
              </w:rPr>
            </w:pPr>
          </w:p>
          <w:p w14:paraId="4F336C75">
            <w:pPr>
              <w:pStyle w:val="9"/>
              <w:rPr>
                <w:sz w:val="20"/>
              </w:rPr>
            </w:pPr>
          </w:p>
          <w:p w14:paraId="15DFF93E">
            <w:pPr>
              <w:pStyle w:val="9"/>
              <w:rPr>
                <w:sz w:val="20"/>
              </w:rPr>
            </w:pPr>
          </w:p>
          <w:p w14:paraId="40FA082A">
            <w:pPr>
              <w:pStyle w:val="9"/>
              <w:rPr>
                <w:sz w:val="26"/>
              </w:rPr>
            </w:pPr>
          </w:p>
          <w:p w14:paraId="23E86BAA">
            <w:pPr>
              <w:pStyle w:val="9"/>
              <w:spacing w:line="230" w:lineRule="auto"/>
              <w:ind w:left="38" w:right="106"/>
              <w:rPr>
                <w:sz w:val="20"/>
              </w:rPr>
            </w:pPr>
            <w:r>
              <w:rPr>
                <w:w w:val="95"/>
                <w:sz w:val="20"/>
              </w:rPr>
              <w:t>责令改正，没收违法所得，并处5万元以上6</w:t>
            </w:r>
            <w:r>
              <w:rPr>
                <w:spacing w:val="-8"/>
                <w:w w:val="95"/>
                <w:sz w:val="20"/>
              </w:rPr>
              <w:t xml:space="preserve">万元 </w:t>
            </w:r>
            <w:r>
              <w:rPr>
                <w:sz w:val="20"/>
              </w:rPr>
              <w:t>以下罚款。</w:t>
            </w:r>
          </w:p>
        </w:tc>
      </w:tr>
      <w:tr w14:paraId="13166E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5" w:hRule="atLeast"/>
        </w:trPr>
        <w:tc>
          <w:tcPr>
            <w:tcW w:w="581" w:type="dxa"/>
            <w:vMerge w:val="restart"/>
          </w:tcPr>
          <w:p w14:paraId="05BACF7D">
            <w:pPr>
              <w:pStyle w:val="9"/>
              <w:rPr>
                <w:sz w:val="20"/>
              </w:rPr>
            </w:pPr>
          </w:p>
          <w:p w14:paraId="4D3B3B6B">
            <w:pPr>
              <w:pStyle w:val="9"/>
              <w:rPr>
                <w:sz w:val="20"/>
              </w:rPr>
            </w:pPr>
          </w:p>
          <w:p w14:paraId="43FC5623">
            <w:pPr>
              <w:pStyle w:val="9"/>
              <w:rPr>
                <w:sz w:val="20"/>
              </w:rPr>
            </w:pPr>
          </w:p>
          <w:p w14:paraId="35448EEF">
            <w:pPr>
              <w:pStyle w:val="9"/>
              <w:rPr>
                <w:sz w:val="20"/>
              </w:rPr>
            </w:pPr>
          </w:p>
          <w:p w14:paraId="1B6F5F13">
            <w:pPr>
              <w:pStyle w:val="9"/>
              <w:rPr>
                <w:sz w:val="20"/>
              </w:rPr>
            </w:pPr>
          </w:p>
          <w:p w14:paraId="34A839F4">
            <w:pPr>
              <w:pStyle w:val="9"/>
              <w:rPr>
                <w:sz w:val="20"/>
              </w:rPr>
            </w:pPr>
          </w:p>
          <w:p w14:paraId="051264F7">
            <w:pPr>
              <w:pStyle w:val="9"/>
              <w:rPr>
                <w:sz w:val="20"/>
              </w:rPr>
            </w:pPr>
          </w:p>
          <w:p w14:paraId="1BA67F1E">
            <w:pPr>
              <w:pStyle w:val="9"/>
              <w:rPr>
                <w:sz w:val="20"/>
              </w:rPr>
            </w:pPr>
          </w:p>
          <w:p w14:paraId="15B345AC">
            <w:pPr>
              <w:pStyle w:val="9"/>
              <w:rPr>
                <w:sz w:val="20"/>
              </w:rPr>
            </w:pPr>
          </w:p>
          <w:p w14:paraId="7C478D2B">
            <w:pPr>
              <w:pStyle w:val="9"/>
              <w:rPr>
                <w:sz w:val="20"/>
              </w:rPr>
            </w:pPr>
          </w:p>
          <w:p w14:paraId="228DC8D7">
            <w:pPr>
              <w:pStyle w:val="9"/>
              <w:spacing w:before="7"/>
              <w:rPr>
                <w:sz w:val="27"/>
              </w:rPr>
            </w:pPr>
          </w:p>
          <w:p w14:paraId="31FD3F2F">
            <w:pPr>
              <w:pStyle w:val="9"/>
              <w:ind w:left="148"/>
              <w:rPr>
                <w:sz w:val="20"/>
              </w:rPr>
            </w:pPr>
            <w:r>
              <w:rPr>
                <w:sz w:val="20"/>
              </w:rPr>
              <w:t>109</w:t>
            </w:r>
          </w:p>
        </w:tc>
        <w:tc>
          <w:tcPr>
            <w:tcW w:w="732" w:type="dxa"/>
            <w:vMerge w:val="restart"/>
          </w:tcPr>
          <w:p w14:paraId="5ABD69B1">
            <w:pPr>
              <w:pStyle w:val="9"/>
              <w:rPr>
                <w:sz w:val="20"/>
              </w:rPr>
            </w:pPr>
          </w:p>
          <w:p w14:paraId="0ED24B56">
            <w:pPr>
              <w:pStyle w:val="9"/>
              <w:rPr>
                <w:sz w:val="20"/>
              </w:rPr>
            </w:pPr>
          </w:p>
          <w:p w14:paraId="35844A7C">
            <w:pPr>
              <w:pStyle w:val="9"/>
              <w:rPr>
                <w:sz w:val="20"/>
              </w:rPr>
            </w:pPr>
          </w:p>
          <w:p w14:paraId="39E0FACE">
            <w:pPr>
              <w:pStyle w:val="9"/>
              <w:rPr>
                <w:sz w:val="20"/>
              </w:rPr>
            </w:pPr>
          </w:p>
          <w:p w14:paraId="7098AFC4">
            <w:pPr>
              <w:pStyle w:val="9"/>
              <w:rPr>
                <w:sz w:val="20"/>
              </w:rPr>
            </w:pPr>
          </w:p>
          <w:p w14:paraId="1447F1D2">
            <w:pPr>
              <w:pStyle w:val="9"/>
              <w:rPr>
                <w:sz w:val="20"/>
              </w:rPr>
            </w:pPr>
          </w:p>
          <w:p w14:paraId="56DBD14A">
            <w:pPr>
              <w:pStyle w:val="9"/>
              <w:rPr>
                <w:sz w:val="20"/>
              </w:rPr>
            </w:pPr>
          </w:p>
          <w:p w14:paraId="4A643547">
            <w:pPr>
              <w:pStyle w:val="9"/>
              <w:rPr>
                <w:sz w:val="20"/>
              </w:rPr>
            </w:pPr>
          </w:p>
          <w:p w14:paraId="58C2DEAE">
            <w:pPr>
              <w:pStyle w:val="9"/>
              <w:rPr>
                <w:sz w:val="20"/>
              </w:rPr>
            </w:pPr>
          </w:p>
          <w:p w14:paraId="44838BA9">
            <w:pPr>
              <w:pStyle w:val="9"/>
              <w:spacing w:before="9"/>
              <w:rPr>
                <w:sz w:val="28"/>
              </w:rPr>
            </w:pPr>
          </w:p>
          <w:p w14:paraId="6F9CF81D">
            <w:pPr>
              <w:pStyle w:val="9"/>
              <w:spacing w:line="232" w:lineRule="auto"/>
              <w:ind w:left="174" w:right="137"/>
              <w:jc w:val="both"/>
              <w:rPr>
                <w:sz w:val="20"/>
              </w:rPr>
            </w:pPr>
            <w:r>
              <w:rPr>
                <w:sz w:val="20"/>
              </w:rPr>
              <w:t>动物卫生监督</w:t>
            </w:r>
          </w:p>
        </w:tc>
        <w:tc>
          <w:tcPr>
            <w:tcW w:w="1476" w:type="dxa"/>
            <w:vMerge w:val="restart"/>
          </w:tcPr>
          <w:p w14:paraId="5016EB72">
            <w:pPr>
              <w:pStyle w:val="9"/>
              <w:rPr>
                <w:sz w:val="20"/>
              </w:rPr>
            </w:pPr>
          </w:p>
          <w:p w14:paraId="22A88D8A">
            <w:pPr>
              <w:pStyle w:val="9"/>
              <w:rPr>
                <w:sz w:val="20"/>
              </w:rPr>
            </w:pPr>
          </w:p>
          <w:p w14:paraId="053CA4A5">
            <w:pPr>
              <w:pStyle w:val="9"/>
              <w:rPr>
                <w:sz w:val="20"/>
              </w:rPr>
            </w:pPr>
          </w:p>
          <w:p w14:paraId="1BDDC8C8">
            <w:pPr>
              <w:pStyle w:val="9"/>
              <w:rPr>
                <w:sz w:val="20"/>
              </w:rPr>
            </w:pPr>
          </w:p>
          <w:p w14:paraId="7BB59BDD">
            <w:pPr>
              <w:pStyle w:val="9"/>
              <w:rPr>
                <w:sz w:val="20"/>
              </w:rPr>
            </w:pPr>
          </w:p>
          <w:p w14:paraId="38DADA24">
            <w:pPr>
              <w:pStyle w:val="9"/>
              <w:rPr>
                <w:sz w:val="20"/>
              </w:rPr>
            </w:pPr>
          </w:p>
          <w:p w14:paraId="2E96AFA0">
            <w:pPr>
              <w:pStyle w:val="9"/>
              <w:rPr>
                <w:sz w:val="20"/>
              </w:rPr>
            </w:pPr>
          </w:p>
          <w:p w14:paraId="1F33FA6D">
            <w:pPr>
              <w:pStyle w:val="9"/>
              <w:rPr>
                <w:sz w:val="20"/>
              </w:rPr>
            </w:pPr>
          </w:p>
          <w:p w14:paraId="2FEF9EA0">
            <w:pPr>
              <w:pStyle w:val="9"/>
              <w:rPr>
                <w:sz w:val="20"/>
              </w:rPr>
            </w:pPr>
          </w:p>
          <w:p w14:paraId="75C5B6FB">
            <w:pPr>
              <w:pStyle w:val="9"/>
              <w:spacing w:before="1" w:line="230" w:lineRule="auto"/>
              <w:ind w:left="37" w:right="23"/>
              <w:jc w:val="both"/>
              <w:rPr>
                <w:sz w:val="20"/>
              </w:rPr>
            </w:pPr>
            <w:r>
              <w:rPr>
                <w:spacing w:val="-3"/>
                <w:sz w:val="20"/>
              </w:rPr>
              <w:t>对饲养的动物未按照动物疫病强制免疫计划或者免疫技术规范实施免疫接种的等行为的行政处罚</w:t>
            </w:r>
          </w:p>
        </w:tc>
        <w:tc>
          <w:tcPr>
            <w:tcW w:w="2374" w:type="dxa"/>
          </w:tcPr>
          <w:p w14:paraId="6283B54C">
            <w:pPr>
              <w:pStyle w:val="9"/>
              <w:spacing w:before="3"/>
              <w:rPr>
                <w:sz w:val="15"/>
              </w:rPr>
            </w:pPr>
          </w:p>
          <w:p w14:paraId="74D244FD">
            <w:pPr>
              <w:pStyle w:val="9"/>
              <w:spacing w:line="230" w:lineRule="auto"/>
              <w:ind w:left="37" w:right="125"/>
              <w:jc w:val="both"/>
              <w:rPr>
                <w:sz w:val="20"/>
              </w:rPr>
            </w:pPr>
            <w:r>
              <w:rPr>
                <w:spacing w:val="-2"/>
                <w:sz w:val="20"/>
              </w:rPr>
              <w:t>对饲养的动物未按照动物疫病强制免疫计划或者免疫技术规范实施免疫接种</w:t>
            </w:r>
            <w:r>
              <w:rPr>
                <w:sz w:val="20"/>
              </w:rPr>
              <w:t>的行政处罚</w:t>
            </w:r>
          </w:p>
        </w:tc>
        <w:tc>
          <w:tcPr>
            <w:tcW w:w="8888" w:type="dxa"/>
            <w:vMerge w:val="restart"/>
          </w:tcPr>
          <w:p w14:paraId="0FFA027D">
            <w:pPr>
              <w:pStyle w:val="9"/>
              <w:rPr>
                <w:sz w:val="20"/>
              </w:rPr>
            </w:pPr>
          </w:p>
          <w:p w14:paraId="4556F8CD">
            <w:pPr>
              <w:pStyle w:val="9"/>
              <w:rPr>
                <w:sz w:val="20"/>
              </w:rPr>
            </w:pPr>
          </w:p>
          <w:p w14:paraId="660EAECD">
            <w:pPr>
              <w:pStyle w:val="9"/>
              <w:rPr>
                <w:sz w:val="20"/>
              </w:rPr>
            </w:pPr>
          </w:p>
          <w:p w14:paraId="2238FD88">
            <w:pPr>
              <w:pStyle w:val="9"/>
              <w:rPr>
                <w:sz w:val="20"/>
              </w:rPr>
            </w:pPr>
          </w:p>
          <w:p w14:paraId="3C241061">
            <w:pPr>
              <w:pStyle w:val="9"/>
              <w:rPr>
                <w:sz w:val="20"/>
              </w:rPr>
            </w:pPr>
          </w:p>
          <w:p w14:paraId="3A89FE41">
            <w:pPr>
              <w:pStyle w:val="9"/>
              <w:rPr>
                <w:sz w:val="20"/>
              </w:rPr>
            </w:pPr>
          </w:p>
          <w:p w14:paraId="2E061A3F">
            <w:pPr>
              <w:pStyle w:val="9"/>
              <w:rPr>
                <w:sz w:val="20"/>
              </w:rPr>
            </w:pPr>
          </w:p>
          <w:p w14:paraId="5B689FB7">
            <w:pPr>
              <w:pStyle w:val="9"/>
              <w:spacing w:before="2"/>
              <w:rPr>
                <w:sz w:val="20"/>
              </w:rPr>
            </w:pPr>
          </w:p>
          <w:p w14:paraId="18AAC85B">
            <w:pPr>
              <w:pStyle w:val="9"/>
              <w:spacing w:line="252" w:lineRule="exact"/>
              <w:ind w:left="39"/>
              <w:rPr>
                <w:b/>
                <w:sz w:val="20"/>
              </w:rPr>
            </w:pPr>
            <w:r>
              <w:rPr>
                <w:b/>
                <w:sz w:val="20"/>
              </w:rPr>
              <w:t>《中华人民共和国动物防疫法》(2021修订)</w:t>
            </w:r>
          </w:p>
          <w:p w14:paraId="7E50D8F5">
            <w:pPr>
              <w:pStyle w:val="9"/>
              <w:spacing w:before="3" w:line="230" w:lineRule="auto"/>
              <w:ind w:left="39" w:right="36"/>
              <w:jc w:val="both"/>
              <w:rPr>
                <w:sz w:val="20"/>
              </w:rPr>
            </w:pPr>
            <w:r>
              <w:rPr>
                <w:b/>
                <w:spacing w:val="12"/>
                <w:sz w:val="20"/>
              </w:rPr>
              <w:t xml:space="preserve">第九十二条 </w:t>
            </w:r>
            <w:r>
              <w:rPr>
                <w:spacing w:val="-1"/>
                <w:sz w:val="20"/>
              </w:rPr>
              <w:t>违反本法规定，有下列行为之一的，由县级以上地方人民政府农业农村主管部门责</w:t>
            </w:r>
            <w:r>
              <w:rPr>
                <w:w w:val="95"/>
                <w:sz w:val="20"/>
              </w:rPr>
              <w:t xml:space="preserve">令限期改正，可以处一千元以下罚款；逾期不改正的，处一千元以上五千元以下罚款，由县级以上地 方人民政府农业农村主管部门委托动物诊疗机构、无害化处理场所等代为处理，所需费用由违法行为 </w:t>
            </w:r>
            <w:r>
              <w:rPr>
                <w:sz w:val="20"/>
              </w:rPr>
              <w:t>人承担：（一）对饲养的动物未按照动物疫病强制免疫计划或者免疫技术规范实施免疫接种的；</w:t>
            </w:r>
          </w:p>
          <w:p w14:paraId="02C43CF8">
            <w:pPr>
              <w:pStyle w:val="9"/>
              <w:spacing w:before="5" w:line="230" w:lineRule="auto"/>
              <w:ind w:left="39" w:right="71"/>
              <w:jc w:val="both"/>
              <w:rPr>
                <w:b/>
                <w:sz w:val="20"/>
              </w:rPr>
            </w:pPr>
            <w:r>
              <w:rPr>
                <w:w w:val="95"/>
                <w:sz w:val="20"/>
              </w:rPr>
              <w:t>（二）</w:t>
            </w:r>
            <w:r>
              <w:rPr>
                <w:spacing w:val="-1"/>
                <w:w w:val="95"/>
                <w:sz w:val="20"/>
              </w:rPr>
              <w:t xml:space="preserve">对饲养的种用、乳用动物未按照国务院农业农村主管部门的要求定期开展疫病检测，或者经检 </w:t>
            </w:r>
            <w:r>
              <w:rPr>
                <w:w w:val="95"/>
                <w:sz w:val="20"/>
              </w:rPr>
              <w:t>测不合格而未按照规定处理的；（三）对饲养的犬只未按照规定定期进行狂犬病免疫接种的；（四</w:t>
            </w:r>
            <w:r>
              <w:rPr>
                <w:spacing w:val="-17"/>
                <w:w w:val="95"/>
                <w:sz w:val="20"/>
              </w:rPr>
              <w:t xml:space="preserve">） </w:t>
            </w:r>
            <w:r>
              <w:rPr>
                <w:sz w:val="20"/>
              </w:rPr>
              <w:t>动物、动物产品的运载工具在装载前和卸载后未按照规定及时清洗、消毒的</w:t>
            </w:r>
            <w:r>
              <w:rPr>
                <w:b/>
                <w:sz w:val="20"/>
              </w:rPr>
              <w:t>。</w:t>
            </w:r>
          </w:p>
        </w:tc>
        <w:tc>
          <w:tcPr>
            <w:tcW w:w="4251" w:type="dxa"/>
            <w:vMerge w:val="restart"/>
          </w:tcPr>
          <w:p w14:paraId="507364BA">
            <w:pPr>
              <w:pStyle w:val="9"/>
              <w:rPr>
                <w:sz w:val="20"/>
              </w:rPr>
            </w:pPr>
          </w:p>
          <w:p w14:paraId="0F41CAFC">
            <w:pPr>
              <w:pStyle w:val="9"/>
              <w:rPr>
                <w:sz w:val="20"/>
              </w:rPr>
            </w:pPr>
          </w:p>
          <w:p w14:paraId="7C814DAF">
            <w:pPr>
              <w:pStyle w:val="9"/>
              <w:rPr>
                <w:sz w:val="20"/>
              </w:rPr>
            </w:pPr>
          </w:p>
          <w:p w14:paraId="21A01749">
            <w:pPr>
              <w:pStyle w:val="9"/>
              <w:rPr>
                <w:sz w:val="20"/>
              </w:rPr>
            </w:pPr>
          </w:p>
          <w:p w14:paraId="15B2A338">
            <w:pPr>
              <w:pStyle w:val="9"/>
              <w:rPr>
                <w:sz w:val="20"/>
              </w:rPr>
            </w:pPr>
          </w:p>
          <w:p w14:paraId="14D76FF3">
            <w:pPr>
              <w:pStyle w:val="9"/>
              <w:rPr>
                <w:sz w:val="20"/>
              </w:rPr>
            </w:pPr>
          </w:p>
          <w:p w14:paraId="19E847FA">
            <w:pPr>
              <w:pStyle w:val="9"/>
              <w:rPr>
                <w:sz w:val="20"/>
              </w:rPr>
            </w:pPr>
          </w:p>
          <w:p w14:paraId="5D6A583F">
            <w:pPr>
              <w:pStyle w:val="9"/>
              <w:rPr>
                <w:sz w:val="20"/>
              </w:rPr>
            </w:pPr>
          </w:p>
          <w:p w14:paraId="086E2594">
            <w:pPr>
              <w:pStyle w:val="9"/>
              <w:rPr>
                <w:sz w:val="20"/>
              </w:rPr>
            </w:pPr>
          </w:p>
          <w:p w14:paraId="6D291DD4">
            <w:pPr>
              <w:pStyle w:val="9"/>
              <w:rPr>
                <w:sz w:val="20"/>
              </w:rPr>
            </w:pPr>
          </w:p>
          <w:p w14:paraId="2FD0CB56">
            <w:pPr>
              <w:pStyle w:val="9"/>
              <w:spacing w:before="8"/>
              <w:rPr>
                <w:sz w:val="18"/>
              </w:rPr>
            </w:pPr>
          </w:p>
          <w:p w14:paraId="029A4002">
            <w:pPr>
              <w:pStyle w:val="9"/>
              <w:spacing w:line="230" w:lineRule="auto"/>
              <w:ind w:left="36" w:right="12"/>
              <w:rPr>
                <w:sz w:val="20"/>
              </w:rPr>
            </w:pPr>
            <w:r>
              <w:rPr>
                <w:w w:val="95"/>
                <w:sz w:val="20"/>
              </w:rPr>
              <w:t>初次违法造成相关人损失（损害）</w:t>
            </w:r>
            <w:r>
              <w:rPr>
                <w:spacing w:val="-3"/>
                <w:w w:val="95"/>
                <w:sz w:val="20"/>
              </w:rPr>
              <w:t xml:space="preserve">或者再次违法 </w:t>
            </w:r>
            <w:r>
              <w:rPr>
                <w:sz w:val="20"/>
              </w:rPr>
              <w:t>的</w:t>
            </w:r>
          </w:p>
        </w:tc>
        <w:tc>
          <w:tcPr>
            <w:tcW w:w="4347" w:type="dxa"/>
            <w:vMerge w:val="restart"/>
          </w:tcPr>
          <w:p w14:paraId="68901499">
            <w:pPr>
              <w:pStyle w:val="9"/>
              <w:rPr>
                <w:sz w:val="20"/>
              </w:rPr>
            </w:pPr>
          </w:p>
          <w:p w14:paraId="4B56F09D">
            <w:pPr>
              <w:pStyle w:val="9"/>
              <w:rPr>
                <w:sz w:val="20"/>
              </w:rPr>
            </w:pPr>
          </w:p>
          <w:p w14:paraId="20758DAB">
            <w:pPr>
              <w:pStyle w:val="9"/>
              <w:rPr>
                <w:sz w:val="20"/>
              </w:rPr>
            </w:pPr>
          </w:p>
          <w:p w14:paraId="51BB2949">
            <w:pPr>
              <w:pStyle w:val="9"/>
              <w:rPr>
                <w:sz w:val="20"/>
              </w:rPr>
            </w:pPr>
          </w:p>
          <w:p w14:paraId="14720CEB">
            <w:pPr>
              <w:pStyle w:val="9"/>
              <w:rPr>
                <w:sz w:val="20"/>
              </w:rPr>
            </w:pPr>
          </w:p>
          <w:p w14:paraId="68A125B4">
            <w:pPr>
              <w:pStyle w:val="9"/>
              <w:rPr>
                <w:sz w:val="20"/>
              </w:rPr>
            </w:pPr>
          </w:p>
          <w:p w14:paraId="370CA9A9">
            <w:pPr>
              <w:pStyle w:val="9"/>
              <w:rPr>
                <w:sz w:val="20"/>
              </w:rPr>
            </w:pPr>
          </w:p>
          <w:p w14:paraId="5F857AE4">
            <w:pPr>
              <w:pStyle w:val="9"/>
              <w:rPr>
                <w:sz w:val="20"/>
              </w:rPr>
            </w:pPr>
          </w:p>
          <w:p w14:paraId="18467DE5">
            <w:pPr>
              <w:pStyle w:val="9"/>
              <w:rPr>
                <w:sz w:val="20"/>
              </w:rPr>
            </w:pPr>
          </w:p>
          <w:p w14:paraId="5C08DAF3">
            <w:pPr>
              <w:pStyle w:val="9"/>
              <w:rPr>
                <w:sz w:val="20"/>
              </w:rPr>
            </w:pPr>
          </w:p>
          <w:p w14:paraId="38D8713A">
            <w:pPr>
              <w:pStyle w:val="9"/>
              <w:spacing w:before="7"/>
              <w:rPr>
                <w:sz w:val="27"/>
              </w:rPr>
            </w:pPr>
          </w:p>
          <w:p w14:paraId="6818B151">
            <w:pPr>
              <w:pStyle w:val="9"/>
              <w:ind w:left="38"/>
              <w:rPr>
                <w:sz w:val="20"/>
              </w:rPr>
            </w:pPr>
            <w:r>
              <w:rPr>
                <w:sz w:val="20"/>
              </w:rPr>
              <w:t>责令限期改正，可以处1000元以下罚款。</w:t>
            </w:r>
          </w:p>
        </w:tc>
      </w:tr>
      <w:tr w14:paraId="7B0654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67" w:hRule="atLeast"/>
        </w:trPr>
        <w:tc>
          <w:tcPr>
            <w:tcW w:w="581" w:type="dxa"/>
            <w:vMerge w:val="continue"/>
            <w:tcBorders>
              <w:top w:val="nil"/>
            </w:tcBorders>
          </w:tcPr>
          <w:p w14:paraId="3C502C80">
            <w:pPr>
              <w:rPr>
                <w:sz w:val="2"/>
                <w:szCs w:val="2"/>
              </w:rPr>
            </w:pPr>
          </w:p>
        </w:tc>
        <w:tc>
          <w:tcPr>
            <w:tcW w:w="732" w:type="dxa"/>
            <w:vMerge w:val="continue"/>
            <w:tcBorders>
              <w:top w:val="nil"/>
            </w:tcBorders>
          </w:tcPr>
          <w:p w14:paraId="13736D53">
            <w:pPr>
              <w:rPr>
                <w:sz w:val="2"/>
                <w:szCs w:val="2"/>
              </w:rPr>
            </w:pPr>
          </w:p>
        </w:tc>
        <w:tc>
          <w:tcPr>
            <w:tcW w:w="1476" w:type="dxa"/>
            <w:vMerge w:val="continue"/>
            <w:tcBorders>
              <w:top w:val="nil"/>
            </w:tcBorders>
          </w:tcPr>
          <w:p w14:paraId="73A15016">
            <w:pPr>
              <w:rPr>
                <w:sz w:val="2"/>
                <w:szCs w:val="2"/>
              </w:rPr>
            </w:pPr>
          </w:p>
        </w:tc>
        <w:tc>
          <w:tcPr>
            <w:tcW w:w="2374" w:type="dxa"/>
          </w:tcPr>
          <w:p w14:paraId="7FD88119">
            <w:pPr>
              <w:pStyle w:val="9"/>
              <w:spacing w:before="3"/>
              <w:rPr>
                <w:sz w:val="24"/>
              </w:rPr>
            </w:pPr>
          </w:p>
          <w:p w14:paraId="65F8E20D">
            <w:pPr>
              <w:pStyle w:val="9"/>
              <w:spacing w:line="230" w:lineRule="auto"/>
              <w:ind w:left="37" w:right="123"/>
              <w:jc w:val="both"/>
              <w:rPr>
                <w:sz w:val="20"/>
              </w:rPr>
            </w:pPr>
            <w:r>
              <w:rPr>
                <w:spacing w:val="-2"/>
                <w:sz w:val="20"/>
              </w:rPr>
              <w:t>对饲养的种用、乳用动物未按照国务院农业农村主管部门的要求定期开展疫病检测，或者经检测不合格而未按照规定处理的行</w:t>
            </w:r>
            <w:r>
              <w:rPr>
                <w:sz w:val="20"/>
              </w:rPr>
              <w:t>政处罚</w:t>
            </w:r>
          </w:p>
        </w:tc>
        <w:tc>
          <w:tcPr>
            <w:tcW w:w="8888" w:type="dxa"/>
            <w:vMerge w:val="continue"/>
            <w:tcBorders>
              <w:top w:val="nil"/>
            </w:tcBorders>
          </w:tcPr>
          <w:p w14:paraId="7C1035FB">
            <w:pPr>
              <w:rPr>
                <w:sz w:val="2"/>
                <w:szCs w:val="2"/>
              </w:rPr>
            </w:pPr>
          </w:p>
        </w:tc>
        <w:tc>
          <w:tcPr>
            <w:tcW w:w="4251" w:type="dxa"/>
            <w:vMerge w:val="continue"/>
            <w:tcBorders>
              <w:top w:val="nil"/>
            </w:tcBorders>
          </w:tcPr>
          <w:p w14:paraId="0370F0A7">
            <w:pPr>
              <w:rPr>
                <w:sz w:val="2"/>
                <w:szCs w:val="2"/>
              </w:rPr>
            </w:pPr>
          </w:p>
        </w:tc>
        <w:tc>
          <w:tcPr>
            <w:tcW w:w="4347" w:type="dxa"/>
            <w:vMerge w:val="continue"/>
            <w:tcBorders>
              <w:top w:val="nil"/>
            </w:tcBorders>
          </w:tcPr>
          <w:p w14:paraId="4D5041FA">
            <w:pPr>
              <w:rPr>
                <w:sz w:val="2"/>
                <w:szCs w:val="2"/>
              </w:rPr>
            </w:pPr>
          </w:p>
        </w:tc>
      </w:tr>
      <w:tr w14:paraId="4707C5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6" w:hRule="atLeast"/>
        </w:trPr>
        <w:tc>
          <w:tcPr>
            <w:tcW w:w="581" w:type="dxa"/>
            <w:vMerge w:val="continue"/>
            <w:tcBorders>
              <w:top w:val="nil"/>
            </w:tcBorders>
          </w:tcPr>
          <w:p w14:paraId="440ED001">
            <w:pPr>
              <w:rPr>
                <w:sz w:val="2"/>
                <w:szCs w:val="2"/>
              </w:rPr>
            </w:pPr>
          </w:p>
        </w:tc>
        <w:tc>
          <w:tcPr>
            <w:tcW w:w="732" w:type="dxa"/>
            <w:vMerge w:val="continue"/>
            <w:tcBorders>
              <w:top w:val="nil"/>
            </w:tcBorders>
          </w:tcPr>
          <w:p w14:paraId="3B454F37">
            <w:pPr>
              <w:rPr>
                <w:sz w:val="2"/>
                <w:szCs w:val="2"/>
              </w:rPr>
            </w:pPr>
          </w:p>
        </w:tc>
        <w:tc>
          <w:tcPr>
            <w:tcW w:w="1476" w:type="dxa"/>
            <w:vMerge w:val="continue"/>
            <w:tcBorders>
              <w:top w:val="nil"/>
            </w:tcBorders>
          </w:tcPr>
          <w:p w14:paraId="264382AD">
            <w:pPr>
              <w:rPr>
                <w:sz w:val="2"/>
                <w:szCs w:val="2"/>
              </w:rPr>
            </w:pPr>
          </w:p>
        </w:tc>
        <w:tc>
          <w:tcPr>
            <w:tcW w:w="2374" w:type="dxa"/>
          </w:tcPr>
          <w:p w14:paraId="5DFC6656">
            <w:pPr>
              <w:pStyle w:val="9"/>
              <w:spacing w:before="11"/>
              <w:rPr>
                <w:sz w:val="14"/>
              </w:rPr>
            </w:pPr>
          </w:p>
          <w:p w14:paraId="3B957966">
            <w:pPr>
              <w:pStyle w:val="9"/>
              <w:spacing w:line="230" w:lineRule="auto"/>
              <w:ind w:left="37" w:right="125"/>
              <w:jc w:val="both"/>
              <w:rPr>
                <w:sz w:val="20"/>
              </w:rPr>
            </w:pPr>
            <w:r>
              <w:rPr>
                <w:spacing w:val="-2"/>
                <w:sz w:val="20"/>
              </w:rPr>
              <w:t>对饲养的犬只未按照规定定期进行狂犬病免疫接种</w:t>
            </w:r>
            <w:r>
              <w:rPr>
                <w:sz w:val="20"/>
              </w:rPr>
              <w:t>的行政处罚</w:t>
            </w:r>
          </w:p>
        </w:tc>
        <w:tc>
          <w:tcPr>
            <w:tcW w:w="8888" w:type="dxa"/>
            <w:vMerge w:val="continue"/>
            <w:tcBorders>
              <w:top w:val="nil"/>
            </w:tcBorders>
          </w:tcPr>
          <w:p w14:paraId="793CC8FB">
            <w:pPr>
              <w:rPr>
                <w:sz w:val="2"/>
                <w:szCs w:val="2"/>
              </w:rPr>
            </w:pPr>
          </w:p>
        </w:tc>
        <w:tc>
          <w:tcPr>
            <w:tcW w:w="4251" w:type="dxa"/>
            <w:vMerge w:val="continue"/>
            <w:tcBorders>
              <w:top w:val="nil"/>
            </w:tcBorders>
          </w:tcPr>
          <w:p w14:paraId="221729BA">
            <w:pPr>
              <w:rPr>
                <w:sz w:val="2"/>
                <w:szCs w:val="2"/>
              </w:rPr>
            </w:pPr>
          </w:p>
        </w:tc>
        <w:tc>
          <w:tcPr>
            <w:tcW w:w="4347" w:type="dxa"/>
            <w:vMerge w:val="continue"/>
            <w:tcBorders>
              <w:top w:val="nil"/>
            </w:tcBorders>
          </w:tcPr>
          <w:p w14:paraId="6328767A">
            <w:pPr>
              <w:rPr>
                <w:sz w:val="2"/>
                <w:szCs w:val="2"/>
              </w:rPr>
            </w:pPr>
          </w:p>
        </w:tc>
      </w:tr>
      <w:tr w14:paraId="43B128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03" w:hRule="atLeast"/>
        </w:trPr>
        <w:tc>
          <w:tcPr>
            <w:tcW w:w="581" w:type="dxa"/>
            <w:vMerge w:val="continue"/>
            <w:tcBorders>
              <w:top w:val="nil"/>
            </w:tcBorders>
          </w:tcPr>
          <w:p w14:paraId="539879B0">
            <w:pPr>
              <w:rPr>
                <w:sz w:val="2"/>
                <w:szCs w:val="2"/>
              </w:rPr>
            </w:pPr>
          </w:p>
        </w:tc>
        <w:tc>
          <w:tcPr>
            <w:tcW w:w="732" w:type="dxa"/>
            <w:vMerge w:val="continue"/>
            <w:tcBorders>
              <w:top w:val="nil"/>
            </w:tcBorders>
          </w:tcPr>
          <w:p w14:paraId="2A290E28">
            <w:pPr>
              <w:rPr>
                <w:sz w:val="2"/>
                <w:szCs w:val="2"/>
              </w:rPr>
            </w:pPr>
          </w:p>
        </w:tc>
        <w:tc>
          <w:tcPr>
            <w:tcW w:w="1476" w:type="dxa"/>
            <w:vMerge w:val="continue"/>
            <w:tcBorders>
              <w:top w:val="nil"/>
            </w:tcBorders>
          </w:tcPr>
          <w:p w14:paraId="17A1F9F4">
            <w:pPr>
              <w:rPr>
                <w:sz w:val="2"/>
                <w:szCs w:val="2"/>
              </w:rPr>
            </w:pPr>
          </w:p>
        </w:tc>
        <w:tc>
          <w:tcPr>
            <w:tcW w:w="2374" w:type="dxa"/>
          </w:tcPr>
          <w:p w14:paraId="77AE2F93">
            <w:pPr>
              <w:pStyle w:val="9"/>
              <w:spacing w:before="3"/>
              <w:rPr>
                <w:sz w:val="21"/>
              </w:rPr>
            </w:pPr>
          </w:p>
          <w:p w14:paraId="58B86B27">
            <w:pPr>
              <w:pStyle w:val="9"/>
              <w:spacing w:line="232" w:lineRule="auto"/>
              <w:ind w:left="37" w:right="123"/>
              <w:jc w:val="both"/>
              <w:rPr>
                <w:sz w:val="20"/>
              </w:rPr>
            </w:pPr>
            <w:r>
              <w:rPr>
                <w:spacing w:val="-2"/>
                <w:sz w:val="20"/>
              </w:rPr>
              <w:t>对动物、动物产品的运载工具在装载前和卸载后未按照规定及时清洗、消毒</w:t>
            </w:r>
            <w:r>
              <w:rPr>
                <w:sz w:val="20"/>
              </w:rPr>
              <w:t>的行政处罚</w:t>
            </w:r>
          </w:p>
        </w:tc>
        <w:tc>
          <w:tcPr>
            <w:tcW w:w="8888" w:type="dxa"/>
            <w:vMerge w:val="continue"/>
            <w:tcBorders>
              <w:top w:val="nil"/>
            </w:tcBorders>
          </w:tcPr>
          <w:p w14:paraId="759538E0">
            <w:pPr>
              <w:rPr>
                <w:sz w:val="2"/>
                <w:szCs w:val="2"/>
              </w:rPr>
            </w:pPr>
          </w:p>
        </w:tc>
        <w:tc>
          <w:tcPr>
            <w:tcW w:w="4251" w:type="dxa"/>
            <w:vMerge w:val="continue"/>
            <w:tcBorders>
              <w:top w:val="nil"/>
            </w:tcBorders>
          </w:tcPr>
          <w:p w14:paraId="2391AAE9">
            <w:pPr>
              <w:rPr>
                <w:sz w:val="2"/>
                <w:szCs w:val="2"/>
              </w:rPr>
            </w:pPr>
          </w:p>
        </w:tc>
        <w:tc>
          <w:tcPr>
            <w:tcW w:w="4347" w:type="dxa"/>
            <w:vMerge w:val="continue"/>
            <w:tcBorders>
              <w:top w:val="nil"/>
            </w:tcBorders>
          </w:tcPr>
          <w:p w14:paraId="40484723">
            <w:pPr>
              <w:rPr>
                <w:sz w:val="2"/>
                <w:szCs w:val="2"/>
              </w:rPr>
            </w:pPr>
          </w:p>
        </w:tc>
      </w:tr>
      <w:tr w14:paraId="668016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70" w:hRule="atLeast"/>
        </w:trPr>
        <w:tc>
          <w:tcPr>
            <w:tcW w:w="581" w:type="dxa"/>
          </w:tcPr>
          <w:p w14:paraId="2E551975">
            <w:pPr>
              <w:pStyle w:val="9"/>
              <w:rPr>
                <w:sz w:val="20"/>
              </w:rPr>
            </w:pPr>
          </w:p>
          <w:p w14:paraId="2DB08894">
            <w:pPr>
              <w:pStyle w:val="9"/>
              <w:rPr>
                <w:sz w:val="20"/>
              </w:rPr>
            </w:pPr>
          </w:p>
          <w:p w14:paraId="07893591">
            <w:pPr>
              <w:pStyle w:val="9"/>
              <w:rPr>
                <w:sz w:val="20"/>
              </w:rPr>
            </w:pPr>
          </w:p>
          <w:p w14:paraId="051068E9">
            <w:pPr>
              <w:pStyle w:val="9"/>
              <w:spacing w:before="152"/>
              <w:ind w:left="75" w:right="38"/>
              <w:jc w:val="center"/>
              <w:rPr>
                <w:sz w:val="20"/>
              </w:rPr>
            </w:pPr>
            <w:r>
              <w:rPr>
                <w:sz w:val="20"/>
              </w:rPr>
              <w:t>110</w:t>
            </w:r>
          </w:p>
        </w:tc>
        <w:tc>
          <w:tcPr>
            <w:tcW w:w="732" w:type="dxa"/>
          </w:tcPr>
          <w:p w14:paraId="6A56FE41">
            <w:pPr>
              <w:pStyle w:val="9"/>
              <w:rPr>
                <w:sz w:val="20"/>
              </w:rPr>
            </w:pPr>
          </w:p>
          <w:p w14:paraId="18797E59">
            <w:pPr>
              <w:pStyle w:val="9"/>
              <w:rPr>
                <w:sz w:val="20"/>
              </w:rPr>
            </w:pPr>
          </w:p>
          <w:p w14:paraId="0A8A39AD">
            <w:pPr>
              <w:pStyle w:val="9"/>
              <w:spacing w:before="169" w:line="230" w:lineRule="auto"/>
              <w:ind w:left="174" w:right="137"/>
              <w:jc w:val="both"/>
              <w:rPr>
                <w:sz w:val="20"/>
              </w:rPr>
            </w:pPr>
            <w:r>
              <w:rPr>
                <w:sz w:val="20"/>
              </w:rPr>
              <w:t>动物卫生监督</w:t>
            </w:r>
          </w:p>
        </w:tc>
        <w:tc>
          <w:tcPr>
            <w:tcW w:w="3850" w:type="dxa"/>
            <w:gridSpan w:val="2"/>
          </w:tcPr>
          <w:p w14:paraId="673D375E">
            <w:pPr>
              <w:pStyle w:val="9"/>
              <w:rPr>
                <w:sz w:val="20"/>
              </w:rPr>
            </w:pPr>
          </w:p>
          <w:p w14:paraId="134C743F">
            <w:pPr>
              <w:pStyle w:val="9"/>
              <w:rPr>
                <w:sz w:val="20"/>
              </w:rPr>
            </w:pPr>
          </w:p>
          <w:p w14:paraId="01828435">
            <w:pPr>
              <w:pStyle w:val="9"/>
              <w:spacing w:before="169" w:line="230" w:lineRule="auto"/>
              <w:ind w:left="37" w:right="8"/>
              <w:jc w:val="both"/>
              <w:rPr>
                <w:sz w:val="20"/>
              </w:rPr>
            </w:pPr>
            <w:r>
              <w:rPr>
                <w:spacing w:val="-1"/>
                <w:w w:val="95"/>
                <w:sz w:val="20"/>
              </w:rPr>
              <w:t>对动物、动物产品的运载工具、垫料、包装 物、容器等不符合国务院农业农村主管部门</w:t>
            </w:r>
            <w:r>
              <w:rPr>
                <w:sz w:val="20"/>
              </w:rPr>
              <w:t>规定的动物防疫要求的行政处罚</w:t>
            </w:r>
          </w:p>
        </w:tc>
        <w:tc>
          <w:tcPr>
            <w:tcW w:w="8888" w:type="dxa"/>
          </w:tcPr>
          <w:p w14:paraId="1BEAF66E">
            <w:pPr>
              <w:pStyle w:val="9"/>
              <w:rPr>
                <w:sz w:val="14"/>
              </w:rPr>
            </w:pPr>
          </w:p>
          <w:p w14:paraId="33F860CE">
            <w:pPr>
              <w:pStyle w:val="9"/>
              <w:spacing w:before="1" w:line="252" w:lineRule="exact"/>
              <w:ind w:left="39"/>
              <w:rPr>
                <w:b/>
                <w:sz w:val="20"/>
              </w:rPr>
            </w:pPr>
            <w:r>
              <w:rPr>
                <w:b/>
                <w:sz w:val="20"/>
              </w:rPr>
              <w:t>1.《中华人民共和国动物防疫法》(2021修订)</w:t>
            </w:r>
          </w:p>
          <w:p w14:paraId="584DD709">
            <w:pPr>
              <w:pStyle w:val="9"/>
              <w:spacing w:before="3" w:line="230" w:lineRule="auto"/>
              <w:ind w:left="39" w:right="71"/>
              <w:rPr>
                <w:sz w:val="20"/>
              </w:rPr>
            </w:pPr>
            <w:r>
              <w:rPr>
                <w:spacing w:val="1"/>
                <w:w w:val="99"/>
                <w:sz w:val="20"/>
              </w:rPr>
              <w:t xml:space="preserve"> </w:t>
            </w:r>
            <w:r>
              <w:rPr>
                <w:b/>
                <w:spacing w:val="13"/>
                <w:sz w:val="20"/>
              </w:rPr>
              <w:t xml:space="preserve">第九十四条 </w:t>
            </w:r>
            <w:r>
              <w:rPr>
                <w:sz w:val="20"/>
              </w:rPr>
              <w:t>违反本法规定，动物、动物产品的运载工具、垫料、包装物、容器等不符合国务院</w:t>
            </w:r>
            <w:r>
              <w:rPr>
                <w:spacing w:val="-1"/>
                <w:w w:val="95"/>
                <w:sz w:val="20"/>
              </w:rPr>
              <w:t xml:space="preserve">农业农村主管部门规定的动物防疫要求的，由县级以上地方人民政府农业农村主管部门责令改正，可 </w:t>
            </w:r>
            <w:r>
              <w:rPr>
                <w:sz w:val="20"/>
              </w:rPr>
              <w:t>以处五千元以下罚款；情节严重的，处五千元以上五万元以下罚款。</w:t>
            </w:r>
          </w:p>
          <w:p w14:paraId="01DD6767">
            <w:pPr>
              <w:pStyle w:val="9"/>
              <w:spacing w:line="245" w:lineRule="exact"/>
              <w:ind w:left="39"/>
              <w:rPr>
                <w:b/>
                <w:sz w:val="20"/>
              </w:rPr>
            </w:pPr>
            <w:r>
              <w:rPr>
                <w:b/>
                <w:sz w:val="20"/>
              </w:rPr>
              <w:t>2.《病死畜禽和病害畜禽产品无害化处理管理办法》（2022）</w:t>
            </w:r>
          </w:p>
          <w:p w14:paraId="7FA5421E">
            <w:pPr>
              <w:pStyle w:val="9"/>
              <w:tabs>
                <w:tab w:val="left" w:pos="1652"/>
              </w:tabs>
              <w:spacing w:before="3" w:line="230" w:lineRule="auto"/>
              <w:ind w:left="39" w:right="50"/>
              <w:rPr>
                <w:sz w:val="20"/>
              </w:rPr>
            </w:pPr>
            <w:r>
              <w:rPr>
                <w:b/>
                <w:spacing w:val="3"/>
                <w:sz w:val="20"/>
              </w:rPr>
              <w:t>第三十五</w:t>
            </w:r>
            <w:r>
              <w:rPr>
                <w:b/>
                <w:sz w:val="20"/>
              </w:rPr>
              <w:t>条</w:t>
            </w:r>
            <w:r>
              <w:rPr>
                <w:b/>
                <w:sz w:val="20"/>
              </w:rPr>
              <w:tab/>
            </w:r>
            <w:r>
              <w:rPr>
                <w:w w:val="95"/>
                <w:sz w:val="20"/>
              </w:rPr>
              <w:t>专业从事病死畜禽和病害畜禽产品运输的车辆，未经备案或者不符合本办法第十</w:t>
            </w:r>
            <w:r>
              <w:rPr>
                <w:spacing w:val="-17"/>
                <w:w w:val="95"/>
                <w:sz w:val="20"/>
              </w:rPr>
              <w:t>四</w:t>
            </w:r>
            <w:r>
              <w:rPr>
                <w:sz w:val="20"/>
              </w:rPr>
              <w:t>条规定的，分别按照《动物防疫法》第九十八条、第九十四条处罚。</w:t>
            </w:r>
          </w:p>
        </w:tc>
        <w:tc>
          <w:tcPr>
            <w:tcW w:w="4251" w:type="dxa"/>
          </w:tcPr>
          <w:p w14:paraId="268BC959">
            <w:pPr>
              <w:pStyle w:val="9"/>
              <w:rPr>
                <w:sz w:val="20"/>
              </w:rPr>
            </w:pPr>
          </w:p>
          <w:p w14:paraId="2CAA2760">
            <w:pPr>
              <w:pStyle w:val="9"/>
              <w:spacing w:before="4"/>
              <w:rPr>
                <w:sz w:val="23"/>
              </w:rPr>
            </w:pPr>
          </w:p>
          <w:p w14:paraId="535B2949">
            <w:pPr>
              <w:pStyle w:val="9"/>
              <w:spacing w:line="232" w:lineRule="auto"/>
              <w:ind w:left="36" w:right="11"/>
              <w:jc w:val="both"/>
              <w:rPr>
                <w:sz w:val="20"/>
              </w:rPr>
            </w:pPr>
            <w:r>
              <w:rPr>
                <w:spacing w:val="-1"/>
                <w:w w:val="95"/>
                <w:sz w:val="20"/>
              </w:rPr>
              <w:t>违反本法规定，动物、动物产品的运载工具、垫 料、包装物、容器等不符合国务院农业农村主管 部门规定的动物防疫要求的，由县级以上地方人 民政府农业农村主管部门责令改正，立即改正的</w:t>
            </w:r>
          </w:p>
        </w:tc>
        <w:tc>
          <w:tcPr>
            <w:tcW w:w="4347" w:type="dxa"/>
          </w:tcPr>
          <w:p w14:paraId="6E819F7E">
            <w:pPr>
              <w:pStyle w:val="9"/>
              <w:rPr>
                <w:sz w:val="20"/>
              </w:rPr>
            </w:pPr>
          </w:p>
          <w:p w14:paraId="29BB2C35">
            <w:pPr>
              <w:pStyle w:val="9"/>
              <w:rPr>
                <w:sz w:val="20"/>
              </w:rPr>
            </w:pPr>
          </w:p>
          <w:p w14:paraId="6097569C">
            <w:pPr>
              <w:pStyle w:val="9"/>
              <w:rPr>
                <w:sz w:val="20"/>
              </w:rPr>
            </w:pPr>
          </w:p>
          <w:p w14:paraId="10B223DB">
            <w:pPr>
              <w:pStyle w:val="9"/>
              <w:spacing w:before="152"/>
              <w:ind w:left="38"/>
              <w:rPr>
                <w:sz w:val="20"/>
              </w:rPr>
            </w:pPr>
            <w:r>
              <w:rPr>
                <w:sz w:val="20"/>
              </w:rPr>
              <w:t>可以处3000元以下罚款。</w:t>
            </w:r>
          </w:p>
        </w:tc>
      </w:tr>
      <w:tr w14:paraId="23B066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3" w:hRule="atLeast"/>
        </w:trPr>
        <w:tc>
          <w:tcPr>
            <w:tcW w:w="581" w:type="dxa"/>
          </w:tcPr>
          <w:p w14:paraId="46A17765">
            <w:pPr>
              <w:pStyle w:val="9"/>
              <w:rPr>
                <w:sz w:val="20"/>
              </w:rPr>
            </w:pPr>
          </w:p>
          <w:p w14:paraId="3492506C">
            <w:pPr>
              <w:pStyle w:val="9"/>
              <w:spacing w:before="12"/>
              <w:rPr>
                <w:sz w:val="24"/>
              </w:rPr>
            </w:pPr>
          </w:p>
          <w:p w14:paraId="22887F97">
            <w:pPr>
              <w:pStyle w:val="9"/>
              <w:ind w:left="75" w:right="38"/>
              <w:jc w:val="center"/>
              <w:rPr>
                <w:sz w:val="20"/>
              </w:rPr>
            </w:pPr>
            <w:r>
              <w:rPr>
                <w:sz w:val="20"/>
              </w:rPr>
              <w:t>111</w:t>
            </w:r>
          </w:p>
        </w:tc>
        <w:tc>
          <w:tcPr>
            <w:tcW w:w="732" w:type="dxa"/>
          </w:tcPr>
          <w:p w14:paraId="5A007B40">
            <w:pPr>
              <w:pStyle w:val="9"/>
              <w:spacing w:before="3"/>
              <w:rPr>
                <w:sz w:val="26"/>
              </w:rPr>
            </w:pPr>
          </w:p>
          <w:p w14:paraId="49976C92">
            <w:pPr>
              <w:pStyle w:val="9"/>
              <w:spacing w:line="230" w:lineRule="auto"/>
              <w:ind w:left="174" w:right="137"/>
              <w:jc w:val="both"/>
              <w:rPr>
                <w:sz w:val="20"/>
              </w:rPr>
            </w:pPr>
            <w:r>
              <w:rPr>
                <w:sz w:val="20"/>
              </w:rPr>
              <w:t>动物卫生监督</w:t>
            </w:r>
          </w:p>
        </w:tc>
        <w:tc>
          <w:tcPr>
            <w:tcW w:w="3850" w:type="dxa"/>
            <w:gridSpan w:val="2"/>
          </w:tcPr>
          <w:p w14:paraId="6E95EDA6">
            <w:pPr>
              <w:pStyle w:val="9"/>
              <w:spacing w:before="6"/>
              <w:rPr>
                <w:sz w:val="16"/>
              </w:rPr>
            </w:pPr>
          </w:p>
          <w:p w14:paraId="620D5588">
            <w:pPr>
              <w:pStyle w:val="9"/>
              <w:spacing w:line="232" w:lineRule="auto"/>
              <w:ind w:left="37" w:right="8"/>
              <w:jc w:val="both"/>
              <w:rPr>
                <w:sz w:val="20"/>
              </w:rPr>
            </w:pPr>
            <w:r>
              <w:rPr>
                <w:spacing w:val="-1"/>
                <w:w w:val="95"/>
                <w:sz w:val="20"/>
              </w:rPr>
              <w:t>对染疫动物及其排泄物、染疫动物产品或者 被染疫动物、动物产品污染的运载工具、垫 料、包装物、容器等未按照规定处置的行政</w:t>
            </w:r>
            <w:r>
              <w:rPr>
                <w:sz w:val="20"/>
              </w:rPr>
              <w:t>处罚</w:t>
            </w:r>
          </w:p>
        </w:tc>
        <w:tc>
          <w:tcPr>
            <w:tcW w:w="8888" w:type="dxa"/>
          </w:tcPr>
          <w:p w14:paraId="4E92B264">
            <w:pPr>
              <w:pStyle w:val="9"/>
              <w:spacing w:before="82" w:line="252" w:lineRule="exact"/>
              <w:ind w:left="39"/>
              <w:rPr>
                <w:b/>
                <w:sz w:val="20"/>
              </w:rPr>
            </w:pPr>
            <w:r>
              <w:rPr>
                <w:b/>
                <w:sz w:val="20"/>
              </w:rPr>
              <w:t>《中华人民共和国动物防疫法》(2021修订)</w:t>
            </w:r>
          </w:p>
          <w:p w14:paraId="371A4EEA">
            <w:pPr>
              <w:pStyle w:val="9"/>
              <w:spacing w:before="3" w:line="230" w:lineRule="auto"/>
              <w:ind w:left="39" w:right="37"/>
              <w:jc w:val="both"/>
              <w:rPr>
                <w:sz w:val="20"/>
              </w:rPr>
            </w:pPr>
            <w:r>
              <w:rPr>
                <w:b/>
                <w:spacing w:val="9"/>
                <w:sz w:val="20"/>
              </w:rPr>
              <w:t xml:space="preserve">第九十五条第一款 </w:t>
            </w:r>
            <w:r>
              <w:rPr>
                <w:spacing w:val="-1"/>
                <w:sz w:val="20"/>
              </w:rPr>
              <w:t>违反本法规定，对染疫动物及其排泄物、染疫动物产品或者被染疫动物、动</w:t>
            </w:r>
            <w:r>
              <w:rPr>
                <w:w w:val="95"/>
                <w:sz w:val="20"/>
              </w:rPr>
              <w:t xml:space="preserve">物产品污染的运载工具、垫料、包装物、容器等未按照规定处置的，由县级以上地方人民政府农业农 村主管部门责令限期处理；逾期不处理的，由县级以上地方人民政府农业农村主管部门委托有关单位 </w:t>
            </w:r>
            <w:r>
              <w:rPr>
                <w:sz w:val="20"/>
              </w:rPr>
              <w:t>代为处理，所需费用由违法行为人承担，处五千元以上五万元以下罚款。</w:t>
            </w:r>
          </w:p>
        </w:tc>
        <w:tc>
          <w:tcPr>
            <w:tcW w:w="4251" w:type="dxa"/>
          </w:tcPr>
          <w:p w14:paraId="3B710687">
            <w:pPr>
              <w:pStyle w:val="9"/>
              <w:rPr>
                <w:sz w:val="20"/>
              </w:rPr>
            </w:pPr>
          </w:p>
          <w:p w14:paraId="4837658F">
            <w:pPr>
              <w:pStyle w:val="9"/>
              <w:spacing w:before="12"/>
              <w:rPr>
                <w:sz w:val="24"/>
              </w:rPr>
            </w:pPr>
          </w:p>
          <w:p w14:paraId="60780A22">
            <w:pPr>
              <w:pStyle w:val="9"/>
              <w:ind w:left="36"/>
              <w:rPr>
                <w:sz w:val="20"/>
              </w:rPr>
            </w:pPr>
            <w:r>
              <w:rPr>
                <w:sz w:val="20"/>
              </w:rPr>
              <w:t>逾期不处理，未造成疫病传播、扩散的</w:t>
            </w:r>
          </w:p>
        </w:tc>
        <w:tc>
          <w:tcPr>
            <w:tcW w:w="4347" w:type="dxa"/>
          </w:tcPr>
          <w:p w14:paraId="2493A29D">
            <w:pPr>
              <w:pStyle w:val="9"/>
              <w:rPr>
                <w:sz w:val="20"/>
              </w:rPr>
            </w:pPr>
          </w:p>
          <w:p w14:paraId="6849D712">
            <w:pPr>
              <w:pStyle w:val="9"/>
              <w:spacing w:before="12"/>
              <w:rPr>
                <w:sz w:val="24"/>
              </w:rPr>
            </w:pPr>
          </w:p>
          <w:p w14:paraId="1346A573">
            <w:pPr>
              <w:pStyle w:val="9"/>
              <w:ind w:left="38"/>
              <w:rPr>
                <w:sz w:val="20"/>
              </w:rPr>
            </w:pPr>
            <w:r>
              <w:rPr>
                <w:sz w:val="20"/>
              </w:rPr>
              <w:t>处5000元以上2万元以下罚款。</w:t>
            </w:r>
          </w:p>
        </w:tc>
      </w:tr>
      <w:tr w14:paraId="09C3AF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81" w:type="dxa"/>
          </w:tcPr>
          <w:p w14:paraId="1311E21C">
            <w:pPr>
              <w:pStyle w:val="9"/>
              <w:rPr>
                <w:sz w:val="20"/>
              </w:rPr>
            </w:pPr>
          </w:p>
          <w:p w14:paraId="4E32F331">
            <w:pPr>
              <w:pStyle w:val="9"/>
              <w:spacing w:before="10"/>
              <w:rPr>
                <w:sz w:val="28"/>
              </w:rPr>
            </w:pPr>
          </w:p>
          <w:p w14:paraId="6077263E">
            <w:pPr>
              <w:pStyle w:val="9"/>
              <w:ind w:left="75" w:right="38"/>
              <w:jc w:val="center"/>
              <w:rPr>
                <w:sz w:val="20"/>
              </w:rPr>
            </w:pPr>
            <w:r>
              <w:rPr>
                <w:sz w:val="20"/>
              </w:rPr>
              <w:t>112</w:t>
            </w:r>
          </w:p>
        </w:tc>
        <w:tc>
          <w:tcPr>
            <w:tcW w:w="732" w:type="dxa"/>
          </w:tcPr>
          <w:p w14:paraId="6033EA7B">
            <w:pPr>
              <w:pStyle w:val="9"/>
              <w:rPr>
                <w:sz w:val="20"/>
              </w:rPr>
            </w:pPr>
          </w:p>
          <w:p w14:paraId="79474AC9">
            <w:pPr>
              <w:pStyle w:val="9"/>
              <w:spacing w:before="128" w:line="232" w:lineRule="auto"/>
              <w:ind w:left="174" w:right="137"/>
              <w:jc w:val="both"/>
              <w:rPr>
                <w:sz w:val="20"/>
              </w:rPr>
            </w:pPr>
            <w:r>
              <w:rPr>
                <w:sz w:val="20"/>
              </w:rPr>
              <w:t>动物卫生监督</w:t>
            </w:r>
          </w:p>
        </w:tc>
        <w:tc>
          <w:tcPr>
            <w:tcW w:w="3850" w:type="dxa"/>
            <w:gridSpan w:val="2"/>
          </w:tcPr>
          <w:p w14:paraId="70E89117">
            <w:pPr>
              <w:pStyle w:val="9"/>
              <w:spacing w:before="8"/>
              <w:rPr>
                <w:sz w:val="20"/>
              </w:rPr>
            </w:pPr>
          </w:p>
          <w:p w14:paraId="3C82486A">
            <w:pPr>
              <w:pStyle w:val="9"/>
              <w:spacing w:line="230" w:lineRule="auto"/>
              <w:ind w:left="37" w:right="8"/>
              <w:jc w:val="both"/>
              <w:rPr>
                <w:sz w:val="20"/>
              </w:rPr>
            </w:pPr>
            <w:r>
              <w:rPr>
                <w:spacing w:val="-1"/>
                <w:w w:val="95"/>
                <w:sz w:val="20"/>
              </w:rPr>
              <w:t>对患有人畜共患传染病的人员，直接从事动 物疫病监测、检测、检验检疫，动物诊疗以 及易感染动物的饲养、屠宰、经营、隔离、</w:t>
            </w:r>
            <w:r>
              <w:rPr>
                <w:sz w:val="20"/>
              </w:rPr>
              <w:t>运输等活动的行政处罚</w:t>
            </w:r>
          </w:p>
        </w:tc>
        <w:tc>
          <w:tcPr>
            <w:tcW w:w="8888" w:type="dxa"/>
          </w:tcPr>
          <w:p w14:paraId="07E30C91">
            <w:pPr>
              <w:pStyle w:val="9"/>
              <w:spacing w:before="132" w:line="252" w:lineRule="exact"/>
              <w:ind w:left="39"/>
              <w:rPr>
                <w:b/>
                <w:sz w:val="20"/>
              </w:rPr>
            </w:pPr>
            <w:r>
              <w:rPr>
                <w:b/>
                <w:w w:val="98"/>
                <w:sz w:val="20"/>
              </w:rPr>
              <w:t xml:space="preserve"> </w:t>
            </w:r>
            <w:r>
              <w:rPr>
                <w:b/>
                <w:sz w:val="20"/>
              </w:rPr>
              <w:t>《中华人民共和国动物防疫法》(2021修订)</w:t>
            </w:r>
          </w:p>
          <w:p w14:paraId="45A75C7F">
            <w:pPr>
              <w:pStyle w:val="9"/>
              <w:spacing w:before="1" w:line="232" w:lineRule="auto"/>
              <w:ind w:left="39" w:right="47"/>
              <w:jc w:val="both"/>
              <w:rPr>
                <w:sz w:val="20"/>
              </w:rPr>
            </w:pPr>
            <w:r>
              <w:rPr>
                <w:b/>
                <w:spacing w:val="12"/>
                <w:sz w:val="20"/>
              </w:rPr>
              <w:t xml:space="preserve">第九十六条 </w:t>
            </w:r>
            <w:r>
              <w:rPr>
                <w:spacing w:val="-1"/>
                <w:sz w:val="20"/>
              </w:rPr>
              <w:t>违反本法规定，患有人畜共患传染病的人员，直接从事动物疫病监测、检测、检验</w:t>
            </w:r>
            <w:r>
              <w:rPr>
                <w:w w:val="95"/>
                <w:sz w:val="20"/>
              </w:rPr>
              <w:t xml:space="preserve">检疫，动物诊疗以及易感染动物的饲养、屠宰、经营、隔离、运输等活动的，由县级以上地方人民政 府农业农村或者野生动物保护主管部门责令改正；拒不改正的，处一千元以上一万元以下罚款；情节 </w:t>
            </w:r>
            <w:r>
              <w:rPr>
                <w:sz w:val="20"/>
              </w:rPr>
              <w:t>严重的，处一万元以上五万元以下罚款。</w:t>
            </w:r>
          </w:p>
        </w:tc>
        <w:tc>
          <w:tcPr>
            <w:tcW w:w="4251" w:type="dxa"/>
          </w:tcPr>
          <w:p w14:paraId="7127E557">
            <w:pPr>
              <w:pStyle w:val="9"/>
              <w:rPr>
                <w:sz w:val="20"/>
              </w:rPr>
            </w:pPr>
          </w:p>
          <w:p w14:paraId="5390EB86">
            <w:pPr>
              <w:pStyle w:val="9"/>
              <w:spacing w:before="12"/>
              <w:rPr>
                <w:sz w:val="19"/>
              </w:rPr>
            </w:pPr>
          </w:p>
          <w:p w14:paraId="0E78853F">
            <w:pPr>
              <w:pStyle w:val="9"/>
              <w:spacing w:line="230" w:lineRule="auto"/>
              <w:ind w:left="36" w:right="12"/>
              <w:rPr>
                <w:sz w:val="20"/>
              </w:rPr>
            </w:pPr>
            <w:r>
              <w:rPr>
                <w:spacing w:val="-1"/>
                <w:w w:val="95"/>
                <w:sz w:val="20"/>
              </w:rPr>
              <w:t xml:space="preserve">首次违法，经责令改正拒不改正，没有引发动物 </w:t>
            </w:r>
            <w:r>
              <w:rPr>
                <w:sz w:val="20"/>
              </w:rPr>
              <w:t>疫病的</w:t>
            </w:r>
          </w:p>
        </w:tc>
        <w:tc>
          <w:tcPr>
            <w:tcW w:w="4347" w:type="dxa"/>
          </w:tcPr>
          <w:p w14:paraId="1DDEAB25">
            <w:pPr>
              <w:pStyle w:val="9"/>
              <w:rPr>
                <w:sz w:val="20"/>
              </w:rPr>
            </w:pPr>
          </w:p>
          <w:p w14:paraId="0322212D">
            <w:pPr>
              <w:pStyle w:val="9"/>
              <w:spacing w:before="10"/>
              <w:rPr>
                <w:sz w:val="28"/>
              </w:rPr>
            </w:pPr>
          </w:p>
          <w:p w14:paraId="4BA6450B">
            <w:pPr>
              <w:pStyle w:val="9"/>
              <w:ind w:left="38"/>
              <w:rPr>
                <w:sz w:val="20"/>
              </w:rPr>
            </w:pPr>
            <w:r>
              <w:rPr>
                <w:sz w:val="20"/>
              </w:rPr>
              <w:t>处1000元以上1万元以下罚款。</w:t>
            </w:r>
          </w:p>
        </w:tc>
      </w:tr>
    </w:tbl>
    <w:p w14:paraId="5454E69B">
      <w:pPr>
        <w:spacing w:after="0"/>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43A76F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78A85CF4">
            <w:pPr>
              <w:pStyle w:val="9"/>
              <w:spacing w:before="5"/>
              <w:rPr>
                <w:sz w:val="14"/>
              </w:rPr>
            </w:pPr>
          </w:p>
          <w:p w14:paraId="16FBFC2C">
            <w:pPr>
              <w:pStyle w:val="9"/>
              <w:ind w:left="95"/>
              <w:rPr>
                <w:b/>
                <w:sz w:val="20"/>
              </w:rPr>
            </w:pPr>
            <w:r>
              <w:rPr>
                <w:b/>
                <w:sz w:val="20"/>
              </w:rPr>
              <w:t>序号</w:t>
            </w:r>
          </w:p>
        </w:tc>
        <w:tc>
          <w:tcPr>
            <w:tcW w:w="732" w:type="dxa"/>
          </w:tcPr>
          <w:p w14:paraId="3220C7C1">
            <w:pPr>
              <w:pStyle w:val="9"/>
              <w:spacing w:before="70" w:line="230" w:lineRule="auto"/>
              <w:ind w:left="172" w:right="136"/>
              <w:rPr>
                <w:b/>
                <w:sz w:val="20"/>
              </w:rPr>
            </w:pPr>
            <w:r>
              <w:rPr>
                <w:b/>
                <w:sz w:val="20"/>
              </w:rPr>
              <w:t>事项类别</w:t>
            </w:r>
          </w:p>
        </w:tc>
        <w:tc>
          <w:tcPr>
            <w:tcW w:w="3850" w:type="dxa"/>
            <w:gridSpan w:val="2"/>
          </w:tcPr>
          <w:p w14:paraId="40D54E86">
            <w:pPr>
              <w:pStyle w:val="9"/>
              <w:spacing w:before="5"/>
              <w:rPr>
                <w:sz w:val="14"/>
              </w:rPr>
            </w:pPr>
          </w:p>
          <w:p w14:paraId="4B750D71">
            <w:pPr>
              <w:pStyle w:val="9"/>
              <w:ind w:left="36" w:right="4"/>
              <w:jc w:val="center"/>
              <w:rPr>
                <w:b/>
                <w:sz w:val="20"/>
              </w:rPr>
            </w:pPr>
            <w:r>
              <w:rPr>
                <w:b/>
                <w:sz w:val="20"/>
              </w:rPr>
              <w:t>事项名称</w:t>
            </w:r>
          </w:p>
        </w:tc>
        <w:tc>
          <w:tcPr>
            <w:tcW w:w="8888" w:type="dxa"/>
          </w:tcPr>
          <w:p w14:paraId="4E7D370C">
            <w:pPr>
              <w:pStyle w:val="9"/>
              <w:spacing w:before="5"/>
              <w:rPr>
                <w:sz w:val="14"/>
              </w:rPr>
            </w:pPr>
          </w:p>
          <w:p w14:paraId="0981498A">
            <w:pPr>
              <w:pStyle w:val="9"/>
              <w:ind w:left="4028" w:right="3996"/>
              <w:jc w:val="center"/>
              <w:rPr>
                <w:b/>
                <w:sz w:val="20"/>
              </w:rPr>
            </w:pPr>
            <w:r>
              <w:rPr>
                <w:b/>
                <w:sz w:val="20"/>
              </w:rPr>
              <w:t>实施依据</w:t>
            </w:r>
          </w:p>
        </w:tc>
        <w:tc>
          <w:tcPr>
            <w:tcW w:w="4253" w:type="dxa"/>
            <w:gridSpan w:val="2"/>
          </w:tcPr>
          <w:p w14:paraId="6AD4AC5C">
            <w:pPr>
              <w:pStyle w:val="9"/>
              <w:spacing w:before="5"/>
              <w:rPr>
                <w:sz w:val="14"/>
              </w:rPr>
            </w:pPr>
          </w:p>
          <w:p w14:paraId="67008E25">
            <w:pPr>
              <w:pStyle w:val="9"/>
              <w:ind w:left="1709" w:right="1680"/>
              <w:jc w:val="center"/>
              <w:rPr>
                <w:b/>
                <w:sz w:val="20"/>
              </w:rPr>
            </w:pPr>
            <w:r>
              <w:rPr>
                <w:b/>
                <w:sz w:val="20"/>
              </w:rPr>
              <w:t>适用情形</w:t>
            </w:r>
          </w:p>
        </w:tc>
        <w:tc>
          <w:tcPr>
            <w:tcW w:w="4348" w:type="dxa"/>
          </w:tcPr>
          <w:p w14:paraId="59A574A3">
            <w:pPr>
              <w:pStyle w:val="9"/>
              <w:spacing w:before="5"/>
              <w:rPr>
                <w:sz w:val="14"/>
              </w:rPr>
            </w:pPr>
          </w:p>
          <w:p w14:paraId="317CCE7A">
            <w:pPr>
              <w:pStyle w:val="9"/>
              <w:ind w:left="1753" w:right="1729"/>
              <w:jc w:val="center"/>
              <w:rPr>
                <w:b/>
                <w:sz w:val="20"/>
              </w:rPr>
            </w:pPr>
            <w:r>
              <w:rPr>
                <w:b/>
                <w:sz w:val="20"/>
              </w:rPr>
              <w:t>裁量标准</w:t>
            </w:r>
          </w:p>
        </w:tc>
      </w:tr>
      <w:tr w14:paraId="364FB6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5" w:hRule="atLeast"/>
        </w:trPr>
        <w:tc>
          <w:tcPr>
            <w:tcW w:w="581" w:type="dxa"/>
            <w:vMerge w:val="restart"/>
          </w:tcPr>
          <w:p w14:paraId="6839B1AF">
            <w:pPr>
              <w:pStyle w:val="9"/>
              <w:rPr>
                <w:sz w:val="20"/>
              </w:rPr>
            </w:pPr>
          </w:p>
          <w:p w14:paraId="1C5F5B51">
            <w:pPr>
              <w:pStyle w:val="9"/>
              <w:rPr>
                <w:sz w:val="20"/>
              </w:rPr>
            </w:pPr>
          </w:p>
          <w:p w14:paraId="75BA55E7">
            <w:pPr>
              <w:pStyle w:val="9"/>
              <w:rPr>
                <w:sz w:val="20"/>
              </w:rPr>
            </w:pPr>
          </w:p>
          <w:p w14:paraId="246143ED">
            <w:pPr>
              <w:pStyle w:val="9"/>
              <w:rPr>
                <w:sz w:val="20"/>
              </w:rPr>
            </w:pPr>
          </w:p>
          <w:p w14:paraId="047ECB41">
            <w:pPr>
              <w:pStyle w:val="9"/>
              <w:spacing w:before="136"/>
              <w:ind w:left="148"/>
              <w:rPr>
                <w:sz w:val="20"/>
              </w:rPr>
            </w:pPr>
            <w:r>
              <w:rPr>
                <w:sz w:val="20"/>
              </w:rPr>
              <w:t>113</w:t>
            </w:r>
          </w:p>
        </w:tc>
        <w:tc>
          <w:tcPr>
            <w:tcW w:w="732" w:type="dxa"/>
            <w:vMerge w:val="restart"/>
          </w:tcPr>
          <w:p w14:paraId="142B54F9">
            <w:pPr>
              <w:pStyle w:val="9"/>
              <w:rPr>
                <w:sz w:val="20"/>
              </w:rPr>
            </w:pPr>
          </w:p>
          <w:p w14:paraId="6E8041EF">
            <w:pPr>
              <w:pStyle w:val="9"/>
              <w:rPr>
                <w:sz w:val="20"/>
              </w:rPr>
            </w:pPr>
          </w:p>
          <w:p w14:paraId="6CB27799">
            <w:pPr>
              <w:pStyle w:val="9"/>
              <w:rPr>
                <w:sz w:val="20"/>
              </w:rPr>
            </w:pPr>
          </w:p>
          <w:p w14:paraId="07F60A4C">
            <w:pPr>
              <w:pStyle w:val="9"/>
              <w:spacing w:before="153" w:line="230" w:lineRule="auto"/>
              <w:ind w:left="174" w:right="137"/>
              <w:jc w:val="both"/>
              <w:rPr>
                <w:sz w:val="20"/>
              </w:rPr>
            </w:pPr>
            <w:r>
              <w:rPr>
                <w:sz w:val="20"/>
              </w:rPr>
              <w:t>动物卫生监督</w:t>
            </w:r>
          </w:p>
        </w:tc>
        <w:tc>
          <w:tcPr>
            <w:tcW w:w="3850" w:type="dxa"/>
            <w:gridSpan w:val="2"/>
            <w:vMerge w:val="restart"/>
          </w:tcPr>
          <w:p w14:paraId="1A4A0D1C">
            <w:pPr>
              <w:pStyle w:val="9"/>
              <w:rPr>
                <w:sz w:val="20"/>
              </w:rPr>
            </w:pPr>
          </w:p>
          <w:p w14:paraId="1B7AC4E5">
            <w:pPr>
              <w:pStyle w:val="9"/>
              <w:rPr>
                <w:sz w:val="20"/>
              </w:rPr>
            </w:pPr>
          </w:p>
          <w:p w14:paraId="003E8EDF">
            <w:pPr>
              <w:pStyle w:val="9"/>
              <w:rPr>
                <w:sz w:val="20"/>
              </w:rPr>
            </w:pPr>
          </w:p>
          <w:p w14:paraId="7E8F71D5">
            <w:pPr>
              <w:pStyle w:val="9"/>
              <w:spacing w:before="153" w:line="230" w:lineRule="auto"/>
              <w:ind w:left="37" w:right="8"/>
              <w:jc w:val="both"/>
              <w:rPr>
                <w:sz w:val="20"/>
              </w:rPr>
            </w:pPr>
            <w:r>
              <w:rPr>
                <w:spacing w:val="-1"/>
                <w:w w:val="95"/>
                <w:sz w:val="20"/>
              </w:rPr>
              <w:t>对屠宰、经营、运输动物或者生产、经营、 加工、贮藏、运输动物产品不符合动物防疫</w:t>
            </w:r>
            <w:r>
              <w:rPr>
                <w:sz w:val="20"/>
              </w:rPr>
              <w:t>规定的行政处罚</w:t>
            </w:r>
          </w:p>
        </w:tc>
        <w:tc>
          <w:tcPr>
            <w:tcW w:w="8888" w:type="dxa"/>
            <w:vMerge w:val="restart"/>
          </w:tcPr>
          <w:p w14:paraId="158222AA">
            <w:pPr>
              <w:pStyle w:val="9"/>
              <w:spacing w:before="172" w:line="252" w:lineRule="exact"/>
              <w:ind w:left="39"/>
              <w:rPr>
                <w:b/>
                <w:sz w:val="20"/>
              </w:rPr>
            </w:pPr>
            <w:r>
              <w:rPr>
                <w:b/>
                <w:sz w:val="20"/>
              </w:rPr>
              <w:t>《中华人民共和国动物防疫法》(2021修订)</w:t>
            </w:r>
          </w:p>
          <w:p w14:paraId="3FD4029A">
            <w:pPr>
              <w:pStyle w:val="9"/>
              <w:spacing w:before="4" w:line="230" w:lineRule="auto"/>
              <w:ind w:left="39" w:right="40"/>
              <w:jc w:val="both"/>
              <w:rPr>
                <w:sz w:val="20"/>
              </w:rPr>
            </w:pPr>
            <w:r>
              <w:rPr>
                <w:b/>
                <w:spacing w:val="12"/>
                <w:sz w:val="20"/>
              </w:rPr>
              <w:t xml:space="preserve">第九十七条 </w:t>
            </w:r>
            <w:r>
              <w:rPr>
                <w:spacing w:val="-1"/>
                <w:sz w:val="20"/>
              </w:rPr>
              <w:t>违反本法第二十九条规定，屠宰、经营、运输动物或者生产、经营、加工、贮藏、</w:t>
            </w:r>
            <w:r>
              <w:rPr>
                <w:w w:val="95"/>
                <w:sz w:val="20"/>
              </w:rPr>
              <w:t xml:space="preserve">运输动物产品的，由县级以上地方人民政府农业农村主管部门责令改正、采取补救措施，没收违法所 得、动物和动物产品，并处同类检疫合格动物、动物产品货值金额十五倍以上三十倍以下罚款；同类 检疫合格动物、动物产品货值金额不足一万元的，并处五万元以上十五万元以下罚款；其中依法应当 </w:t>
            </w:r>
            <w:r>
              <w:rPr>
                <w:sz w:val="20"/>
              </w:rPr>
              <w:t>检疫而未检疫的，依照本法第一百条的规定处罚。</w:t>
            </w:r>
          </w:p>
          <w:p w14:paraId="5386BD95">
            <w:pPr>
              <w:pStyle w:val="9"/>
              <w:spacing w:before="1" w:line="232" w:lineRule="auto"/>
              <w:ind w:left="39" w:right="66"/>
              <w:jc w:val="both"/>
              <w:rPr>
                <w:sz w:val="20"/>
              </w:rPr>
            </w:pPr>
            <w:r>
              <w:rPr>
                <w:w w:val="95"/>
                <w:sz w:val="20"/>
              </w:rPr>
              <w:t>前款规定的违法行为人及其法定代表人（负责人）</w:t>
            </w:r>
            <w:r>
              <w:rPr>
                <w:spacing w:val="-1"/>
                <w:w w:val="95"/>
                <w:sz w:val="20"/>
              </w:rPr>
              <w:t xml:space="preserve">、直接负责的主管人员和其他直接责任人员， 自处罚决定作出之日起五年内不得从事相关活动；构成犯罪的，终身不得从事屠宰、经营、运输动物 </w:t>
            </w:r>
            <w:r>
              <w:rPr>
                <w:sz w:val="20"/>
              </w:rPr>
              <w:t>或者生产、经营、加工、贮藏、运输动物产品等相关活动。</w:t>
            </w:r>
          </w:p>
        </w:tc>
        <w:tc>
          <w:tcPr>
            <w:tcW w:w="2154" w:type="dxa"/>
          </w:tcPr>
          <w:p w14:paraId="369E2336">
            <w:pPr>
              <w:pStyle w:val="9"/>
              <w:spacing w:before="7"/>
              <w:rPr>
                <w:sz w:val="24"/>
              </w:rPr>
            </w:pPr>
          </w:p>
          <w:p w14:paraId="2F1AD690">
            <w:pPr>
              <w:pStyle w:val="9"/>
              <w:spacing w:line="232" w:lineRule="auto"/>
              <w:ind w:left="36" w:right="2"/>
              <w:rPr>
                <w:sz w:val="20"/>
              </w:rPr>
            </w:pPr>
            <w:r>
              <w:rPr>
                <w:sz w:val="20"/>
              </w:rPr>
              <w:t>同类检疫合格动物、动物产品货值金额不足1</w:t>
            </w:r>
            <w:r>
              <w:rPr>
                <w:spacing w:val="-17"/>
                <w:sz w:val="20"/>
              </w:rPr>
              <w:t>万</w:t>
            </w:r>
            <w:r>
              <w:rPr>
                <w:sz w:val="20"/>
              </w:rPr>
              <w:t>元的</w:t>
            </w:r>
          </w:p>
        </w:tc>
        <w:tc>
          <w:tcPr>
            <w:tcW w:w="2099" w:type="dxa"/>
          </w:tcPr>
          <w:p w14:paraId="2487E960">
            <w:pPr>
              <w:pStyle w:val="9"/>
              <w:rPr>
                <w:sz w:val="20"/>
              </w:rPr>
            </w:pPr>
          </w:p>
          <w:p w14:paraId="185DF6E5">
            <w:pPr>
              <w:pStyle w:val="9"/>
              <w:spacing w:before="5"/>
              <w:rPr>
                <w:sz w:val="23"/>
              </w:rPr>
            </w:pPr>
          </w:p>
          <w:p w14:paraId="58112CC3">
            <w:pPr>
              <w:pStyle w:val="9"/>
              <w:ind w:left="37"/>
              <w:rPr>
                <w:sz w:val="20"/>
              </w:rPr>
            </w:pPr>
            <w:r>
              <w:rPr>
                <w:sz w:val="20"/>
              </w:rPr>
              <w:t>货值金额不足3000元的</w:t>
            </w:r>
          </w:p>
        </w:tc>
        <w:tc>
          <w:tcPr>
            <w:tcW w:w="4348" w:type="dxa"/>
          </w:tcPr>
          <w:p w14:paraId="7361EDB3">
            <w:pPr>
              <w:pStyle w:val="9"/>
              <w:rPr>
                <w:sz w:val="20"/>
              </w:rPr>
            </w:pPr>
          </w:p>
          <w:p w14:paraId="556BA01D">
            <w:pPr>
              <w:pStyle w:val="9"/>
              <w:spacing w:before="6"/>
              <w:rPr>
                <w:sz w:val="14"/>
              </w:rPr>
            </w:pPr>
          </w:p>
          <w:p w14:paraId="7587F101">
            <w:pPr>
              <w:pStyle w:val="9"/>
              <w:spacing w:line="230" w:lineRule="auto"/>
              <w:ind w:left="36" w:right="111"/>
              <w:rPr>
                <w:sz w:val="20"/>
              </w:rPr>
            </w:pPr>
            <w:r>
              <w:rPr>
                <w:spacing w:val="-1"/>
                <w:w w:val="95"/>
                <w:sz w:val="20"/>
              </w:rPr>
              <w:t xml:space="preserve">责令改正、采取补救措施，没收违法所得、动物 </w:t>
            </w:r>
            <w:r>
              <w:rPr>
                <w:sz w:val="20"/>
              </w:rPr>
              <w:t>和动物产品，并处5万元以上8万元以下罚款。</w:t>
            </w:r>
          </w:p>
        </w:tc>
      </w:tr>
      <w:tr w14:paraId="5E18FF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81" w:type="dxa"/>
            <w:vMerge w:val="continue"/>
            <w:tcBorders>
              <w:top w:val="nil"/>
            </w:tcBorders>
          </w:tcPr>
          <w:p w14:paraId="795EB9BB">
            <w:pPr>
              <w:rPr>
                <w:sz w:val="2"/>
                <w:szCs w:val="2"/>
              </w:rPr>
            </w:pPr>
          </w:p>
        </w:tc>
        <w:tc>
          <w:tcPr>
            <w:tcW w:w="732" w:type="dxa"/>
            <w:vMerge w:val="continue"/>
            <w:tcBorders>
              <w:top w:val="nil"/>
            </w:tcBorders>
          </w:tcPr>
          <w:p w14:paraId="7A6B6371">
            <w:pPr>
              <w:rPr>
                <w:sz w:val="2"/>
                <w:szCs w:val="2"/>
              </w:rPr>
            </w:pPr>
          </w:p>
        </w:tc>
        <w:tc>
          <w:tcPr>
            <w:tcW w:w="3850" w:type="dxa"/>
            <w:gridSpan w:val="2"/>
            <w:vMerge w:val="continue"/>
            <w:tcBorders>
              <w:top w:val="nil"/>
            </w:tcBorders>
          </w:tcPr>
          <w:p w14:paraId="432943BC">
            <w:pPr>
              <w:rPr>
                <w:sz w:val="2"/>
                <w:szCs w:val="2"/>
              </w:rPr>
            </w:pPr>
          </w:p>
        </w:tc>
        <w:tc>
          <w:tcPr>
            <w:tcW w:w="8888" w:type="dxa"/>
            <w:vMerge w:val="continue"/>
            <w:tcBorders>
              <w:top w:val="nil"/>
            </w:tcBorders>
          </w:tcPr>
          <w:p w14:paraId="24F44679">
            <w:pPr>
              <w:rPr>
                <w:sz w:val="2"/>
                <w:szCs w:val="2"/>
              </w:rPr>
            </w:pPr>
          </w:p>
        </w:tc>
        <w:tc>
          <w:tcPr>
            <w:tcW w:w="2154" w:type="dxa"/>
          </w:tcPr>
          <w:p w14:paraId="08D09EE1">
            <w:pPr>
              <w:pStyle w:val="9"/>
              <w:spacing w:before="7"/>
              <w:rPr>
                <w:sz w:val="18"/>
              </w:rPr>
            </w:pPr>
          </w:p>
          <w:p w14:paraId="2D36DFEC">
            <w:pPr>
              <w:pStyle w:val="9"/>
              <w:spacing w:before="1" w:line="230" w:lineRule="auto"/>
              <w:ind w:left="36" w:right="3"/>
              <w:rPr>
                <w:sz w:val="20"/>
              </w:rPr>
            </w:pPr>
            <w:r>
              <w:rPr>
                <w:sz w:val="20"/>
              </w:rPr>
              <w:t>同类检疫合格动物、动物产品货值金额1</w:t>
            </w:r>
            <w:r>
              <w:rPr>
                <w:spacing w:val="-6"/>
                <w:sz w:val="20"/>
              </w:rPr>
              <w:t>万元以</w:t>
            </w:r>
            <w:r>
              <w:rPr>
                <w:sz w:val="20"/>
              </w:rPr>
              <w:t>上的</w:t>
            </w:r>
          </w:p>
        </w:tc>
        <w:tc>
          <w:tcPr>
            <w:tcW w:w="2099" w:type="dxa"/>
          </w:tcPr>
          <w:p w14:paraId="212BFEBC">
            <w:pPr>
              <w:pStyle w:val="9"/>
              <w:spacing w:before="7"/>
              <w:rPr>
                <w:sz w:val="18"/>
              </w:rPr>
            </w:pPr>
          </w:p>
          <w:p w14:paraId="5AED5D8F">
            <w:pPr>
              <w:pStyle w:val="9"/>
              <w:spacing w:before="1" w:line="230" w:lineRule="auto"/>
              <w:ind w:left="37" w:right="148"/>
              <w:jc w:val="both"/>
              <w:rPr>
                <w:sz w:val="20"/>
              </w:rPr>
            </w:pPr>
            <w:r>
              <w:rPr>
                <w:sz w:val="20"/>
              </w:rPr>
              <w:t>货值金额1</w:t>
            </w:r>
            <w:r>
              <w:rPr>
                <w:spacing w:val="-4"/>
                <w:sz w:val="20"/>
              </w:rPr>
              <w:t>万元以上不</w:t>
            </w:r>
            <w:r>
              <w:rPr>
                <w:sz w:val="20"/>
              </w:rPr>
              <w:t>足</w:t>
            </w:r>
            <w:r>
              <w:rPr>
                <w:spacing w:val="3"/>
                <w:sz w:val="20"/>
              </w:rPr>
              <w:t>3</w:t>
            </w:r>
            <w:r>
              <w:rPr>
                <w:spacing w:val="-3"/>
                <w:sz w:val="20"/>
              </w:rPr>
              <w:t>万元的，或者采取</w:t>
            </w:r>
            <w:r>
              <w:rPr>
                <w:sz w:val="20"/>
              </w:rPr>
              <w:t>补救措施召回的</w:t>
            </w:r>
          </w:p>
        </w:tc>
        <w:tc>
          <w:tcPr>
            <w:tcW w:w="4348" w:type="dxa"/>
          </w:tcPr>
          <w:p w14:paraId="1EBF4216">
            <w:pPr>
              <w:pStyle w:val="9"/>
              <w:spacing w:before="7"/>
              <w:rPr>
                <w:sz w:val="18"/>
              </w:rPr>
            </w:pPr>
          </w:p>
          <w:p w14:paraId="0B9D953F">
            <w:pPr>
              <w:pStyle w:val="9"/>
              <w:spacing w:before="1" w:line="230" w:lineRule="auto"/>
              <w:ind w:left="36" w:right="111"/>
              <w:jc w:val="both"/>
              <w:rPr>
                <w:sz w:val="20"/>
              </w:rPr>
            </w:pPr>
            <w:r>
              <w:rPr>
                <w:spacing w:val="-1"/>
                <w:w w:val="95"/>
                <w:sz w:val="20"/>
              </w:rPr>
              <w:t xml:space="preserve">责令改正、采取补救措施，没收违法所得、动物 和动物产品，并处同类检疫合格动物、动物产品 </w:t>
            </w:r>
            <w:r>
              <w:rPr>
                <w:sz w:val="20"/>
              </w:rPr>
              <w:t>货值金额15倍以上20倍以下罚款。</w:t>
            </w:r>
          </w:p>
        </w:tc>
      </w:tr>
      <w:tr w14:paraId="75BCF3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27" w:hRule="atLeast"/>
        </w:trPr>
        <w:tc>
          <w:tcPr>
            <w:tcW w:w="581" w:type="dxa"/>
            <w:vMerge w:val="restart"/>
          </w:tcPr>
          <w:p w14:paraId="0B1E751D">
            <w:pPr>
              <w:pStyle w:val="9"/>
              <w:rPr>
                <w:sz w:val="20"/>
              </w:rPr>
            </w:pPr>
          </w:p>
          <w:p w14:paraId="79EE9E02">
            <w:pPr>
              <w:pStyle w:val="9"/>
              <w:rPr>
                <w:sz w:val="20"/>
              </w:rPr>
            </w:pPr>
          </w:p>
          <w:p w14:paraId="3892114A">
            <w:pPr>
              <w:pStyle w:val="9"/>
              <w:rPr>
                <w:sz w:val="20"/>
              </w:rPr>
            </w:pPr>
          </w:p>
          <w:p w14:paraId="3B8D2691">
            <w:pPr>
              <w:pStyle w:val="9"/>
              <w:rPr>
                <w:sz w:val="20"/>
              </w:rPr>
            </w:pPr>
          </w:p>
          <w:p w14:paraId="4A25D3BE">
            <w:pPr>
              <w:pStyle w:val="9"/>
              <w:rPr>
                <w:sz w:val="20"/>
              </w:rPr>
            </w:pPr>
          </w:p>
          <w:p w14:paraId="2EEC8D11">
            <w:pPr>
              <w:pStyle w:val="9"/>
              <w:rPr>
                <w:sz w:val="20"/>
              </w:rPr>
            </w:pPr>
          </w:p>
          <w:p w14:paraId="72BC1FAA">
            <w:pPr>
              <w:pStyle w:val="9"/>
              <w:rPr>
                <w:sz w:val="20"/>
              </w:rPr>
            </w:pPr>
          </w:p>
          <w:p w14:paraId="70216050">
            <w:pPr>
              <w:pStyle w:val="9"/>
              <w:rPr>
                <w:sz w:val="20"/>
              </w:rPr>
            </w:pPr>
          </w:p>
          <w:p w14:paraId="30F5F91F">
            <w:pPr>
              <w:pStyle w:val="9"/>
              <w:rPr>
                <w:sz w:val="20"/>
              </w:rPr>
            </w:pPr>
          </w:p>
          <w:p w14:paraId="23D569F6">
            <w:pPr>
              <w:pStyle w:val="9"/>
              <w:rPr>
                <w:sz w:val="20"/>
              </w:rPr>
            </w:pPr>
          </w:p>
          <w:p w14:paraId="2CCE4BD0">
            <w:pPr>
              <w:pStyle w:val="9"/>
              <w:rPr>
                <w:sz w:val="20"/>
              </w:rPr>
            </w:pPr>
          </w:p>
          <w:p w14:paraId="1E44388E">
            <w:pPr>
              <w:pStyle w:val="9"/>
              <w:rPr>
                <w:sz w:val="20"/>
              </w:rPr>
            </w:pPr>
          </w:p>
          <w:p w14:paraId="6C725605">
            <w:pPr>
              <w:pStyle w:val="9"/>
              <w:rPr>
                <w:sz w:val="20"/>
              </w:rPr>
            </w:pPr>
          </w:p>
          <w:p w14:paraId="224CE24C">
            <w:pPr>
              <w:pStyle w:val="9"/>
              <w:rPr>
                <w:sz w:val="20"/>
              </w:rPr>
            </w:pPr>
          </w:p>
          <w:p w14:paraId="2A1C6E06">
            <w:pPr>
              <w:pStyle w:val="9"/>
              <w:rPr>
                <w:sz w:val="20"/>
              </w:rPr>
            </w:pPr>
          </w:p>
          <w:p w14:paraId="281AD50B">
            <w:pPr>
              <w:pStyle w:val="9"/>
              <w:rPr>
                <w:sz w:val="20"/>
              </w:rPr>
            </w:pPr>
          </w:p>
          <w:p w14:paraId="2B6DB986">
            <w:pPr>
              <w:pStyle w:val="9"/>
              <w:rPr>
                <w:sz w:val="20"/>
              </w:rPr>
            </w:pPr>
          </w:p>
          <w:p w14:paraId="1CFD8D5D">
            <w:pPr>
              <w:pStyle w:val="9"/>
              <w:rPr>
                <w:sz w:val="20"/>
              </w:rPr>
            </w:pPr>
          </w:p>
          <w:p w14:paraId="6EFEEF73">
            <w:pPr>
              <w:pStyle w:val="9"/>
              <w:rPr>
                <w:sz w:val="20"/>
              </w:rPr>
            </w:pPr>
          </w:p>
          <w:p w14:paraId="0DC9E3A2">
            <w:pPr>
              <w:pStyle w:val="9"/>
              <w:rPr>
                <w:sz w:val="20"/>
              </w:rPr>
            </w:pPr>
          </w:p>
          <w:p w14:paraId="49B36685">
            <w:pPr>
              <w:pStyle w:val="9"/>
              <w:spacing w:before="128"/>
              <w:ind w:left="148"/>
              <w:rPr>
                <w:sz w:val="20"/>
              </w:rPr>
            </w:pPr>
            <w:r>
              <w:rPr>
                <w:sz w:val="20"/>
              </w:rPr>
              <w:t>114</w:t>
            </w:r>
          </w:p>
        </w:tc>
        <w:tc>
          <w:tcPr>
            <w:tcW w:w="732" w:type="dxa"/>
            <w:vMerge w:val="restart"/>
          </w:tcPr>
          <w:p w14:paraId="56AB349B">
            <w:pPr>
              <w:pStyle w:val="9"/>
              <w:rPr>
                <w:sz w:val="20"/>
              </w:rPr>
            </w:pPr>
          </w:p>
          <w:p w14:paraId="6F6F9DD1">
            <w:pPr>
              <w:pStyle w:val="9"/>
              <w:rPr>
                <w:sz w:val="20"/>
              </w:rPr>
            </w:pPr>
          </w:p>
          <w:p w14:paraId="38DD58B2">
            <w:pPr>
              <w:pStyle w:val="9"/>
              <w:rPr>
                <w:sz w:val="20"/>
              </w:rPr>
            </w:pPr>
          </w:p>
          <w:p w14:paraId="727712C8">
            <w:pPr>
              <w:pStyle w:val="9"/>
              <w:rPr>
                <w:sz w:val="20"/>
              </w:rPr>
            </w:pPr>
          </w:p>
          <w:p w14:paraId="00FF69D6">
            <w:pPr>
              <w:pStyle w:val="9"/>
              <w:rPr>
                <w:sz w:val="20"/>
              </w:rPr>
            </w:pPr>
          </w:p>
          <w:p w14:paraId="7AE01383">
            <w:pPr>
              <w:pStyle w:val="9"/>
              <w:rPr>
                <w:sz w:val="20"/>
              </w:rPr>
            </w:pPr>
          </w:p>
          <w:p w14:paraId="2DD9C83C">
            <w:pPr>
              <w:pStyle w:val="9"/>
              <w:rPr>
                <w:sz w:val="20"/>
              </w:rPr>
            </w:pPr>
          </w:p>
          <w:p w14:paraId="7438A8DE">
            <w:pPr>
              <w:pStyle w:val="9"/>
              <w:rPr>
                <w:sz w:val="20"/>
              </w:rPr>
            </w:pPr>
          </w:p>
          <w:p w14:paraId="2A399C52">
            <w:pPr>
              <w:pStyle w:val="9"/>
              <w:rPr>
                <w:sz w:val="20"/>
              </w:rPr>
            </w:pPr>
          </w:p>
          <w:p w14:paraId="6F32E90D">
            <w:pPr>
              <w:pStyle w:val="9"/>
              <w:rPr>
                <w:sz w:val="20"/>
              </w:rPr>
            </w:pPr>
          </w:p>
          <w:p w14:paraId="2602B611">
            <w:pPr>
              <w:pStyle w:val="9"/>
              <w:rPr>
                <w:sz w:val="20"/>
              </w:rPr>
            </w:pPr>
          </w:p>
          <w:p w14:paraId="4D564FCD">
            <w:pPr>
              <w:pStyle w:val="9"/>
              <w:rPr>
                <w:sz w:val="20"/>
              </w:rPr>
            </w:pPr>
          </w:p>
          <w:p w14:paraId="19D99F07">
            <w:pPr>
              <w:pStyle w:val="9"/>
              <w:rPr>
                <w:sz w:val="20"/>
              </w:rPr>
            </w:pPr>
          </w:p>
          <w:p w14:paraId="1A2070D2">
            <w:pPr>
              <w:pStyle w:val="9"/>
              <w:rPr>
                <w:sz w:val="20"/>
              </w:rPr>
            </w:pPr>
          </w:p>
          <w:p w14:paraId="4DFEAEA2">
            <w:pPr>
              <w:pStyle w:val="9"/>
              <w:rPr>
                <w:sz w:val="20"/>
              </w:rPr>
            </w:pPr>
          </w:p>
          <w:p w14:paraId="6ADB1731">
            <w:pPr>
              <w:pStyle w:val="9"/>
              <w:rPr>
                <w:sz w:val="20"/>
              </w:rPr>
            </w:pPr>
          </w:p>
          <w:p w14:paraId="0E22DBC9">
            <w:pPr>
              <w:pStyle w:val="9"/>
              <w:rPr>
                <w:sz w:val="20"/>
              </w:rPr>
            </w:pPr>
          </w:p>
          <w:p w14:paraId="0C9E5108">
            <w:pPr>
              <w:pStyle w:val="9"/>
              <w:rPr>
                <w:sz w:val="20"/>
              </w:rPr>
            </w:pPr>
          </w:p>
          <w:p w14:paraId="38111D02">
            <w:pPr>
              <w:pStyle w:val="9"/>
              <w:rPr>
                <w:sz w:val="20"/>
              </w:rPr>
            </w:pPr>
          </w:p>
          <w:p w14:paraId="4D4668F1">
            <w:pPr>
              <w:pStyle w:val="9"/>
              <w:spacing w:before="143" w:line="232" w:lineRule="auto"/>
              <w:ind w:left="174" w:right="137"/>
              <w:jc w:val="both"/>
              <w:rPr>
                <w:sz w:val="20"/>
              </w:rPr>
            </w:pPr>
            <w:r>
              <w:rPr>
                <w:sz w:val="20"/>
              </w:rPr>
              <w:t>动物卫生监督</w:t>
            </w:r>
          </w:p>
        </w:tc>
        <w:tc>
          <w:tcPr>
            <w:tcW w:w="1476" w:type="dxa"/>
            <w:vMerge w:val="restart"/>
          </w:tcPr>
          <w:p w14:paraId="1B19AEB6">
            <w:pPr>
              <w:pStyle w:val="9"/>
              <w:rPr>
                <w:sz w:val="20"/>
              </w:rPr>
            </w:pPr>
          </w:p>
          <w:p w14:paraId="5AD81AC8">
            <w:pPr>
              <w:pStyle w:val="9"/>
              <w:rPr>
                <w:sz w:val="20"/>
              </w:rPr>
            </w:pPr>
          </w:p>
          <w:p w14:paraId="0ACD4923">
            <w:pPr>
              <w:pStyle w:val="9"/>
              <w:rPr>
                <w:sz w:val="20"/>
              </w:rPr>
            </w:pPr>
          </w:p>
          <w:p w14:paraId="38AE2D88">
            <w:pPr>
              <w:pStyle w:val="9"/>
              <w:rPr>
                <w:sz w:val="20"/>
              </w:rPr>
            </w:pPr>
          </w:p>
          <w:p w14:paraId="415FD688">
            <w:pPr>
              <w:pStyle w:val="9"/>
              <w:rPr>
                <w:sz w:val="20"/>
              </w:rPr>
            </w:pPr>
          </w:p>
          <w:p w14:paraId="67132DC2">
            <w:pPr>
              <w:pStyle w:val="9"/>
              <w:rPr>
                <w:sz w:val="20"/>
              </w:rPr>
            </w:pPr>
          </w:p>
          <w:p w14:paraId="355603B3">
            <w:pPr>
              <w:pStyle w:val="9"/>
              <w:rPr>
                <w:sz w:val="20"/>
              </w:rPr>
            </w:pPr>
          </w:p>
          <w:p w14:paraId="351C82C7">
            <w:pPr>
              <w:pStyle w:val="9"/>
              <w:rPr>
                <w:sz w:val="20"/>
              </w:rPr>
            </w:pPr>
          </w:p>
          <w:p w14:paraId="207A458C">
            <w:pPr>
              <w:pStyle w:val="9"/>
              <w:rPr>
                <w:sz w:val="20"/>
              </w:rPr>
            </w:pPr>
          </w:p>
          <w:p w14:paraId="09FEA519">
            <w:pPr>
              <w:pStyle w:val="9"/>
              <w:rPr>
                <w:sz w:val="20"/>
              </w:rPr>
            </w:pPr>
          </w:p>
          <w:p w14:paraId="06D23267">
            <w:pPr>
              <w:pStyle w:val="9"/>
              <w:rPr>
                <w:sz w:val="20"/>
              </w:rPr>
            </w:pPr>
          </w:p>
          <w:p w14:paraId="2A8C7FC6">
            <w:pPr>
              <w:pStyle w:val="9"/>
              <w:rPr>
                <w:sz w:val="20"/>
              </w:rPr>
            </w:pPr>
          </w:p>
          <w:p w14:paraId="28647858">
            <w:pPr>
              <w:pStyle w:val="9"/>
              <w:rPr>
                <w:sz w:val="20"/>
              </w:rPr>
            </w:pPr>
          </w:p>
          <w:p w14:paraId="021CE356">
            <w:pPr>
              <w:pStyle w:val="9"/>
              <w:rPr>
                <w:sz w:val="20"/>
              </w:rPr>
            </w:pPr>
          </w:p>
          <w:p w14:paraId="2E978498">
            <w:pPr>
              <w:pStyle w:val="9"/>
              <w:rPr>
                <w:sz w:val="20"/>
              </w:rPr>
            </w:pPr>
          </w:p>
          <w:p w14:paraId="3735C63D">
            <w:pPr>
              <w:pStyle w:val="9"/>
              <w:rPr>
                <w:sz w:val="20"/>
              </w:rPr>
            </w:pPr>
          </w:p>
          <w:p w14:paraId="3D0A1939">
            <w:pPr>
              <w:pStyle w:val="9"/>
              <w:spacing w:before="175" w:line="230" w:lineRule="auto"/>
              <w:ind w:left="37" w:right="22"/>
              <w:jc w:val="both"/>
              <w:rPr>
                <w:sz w:val="20"/>
              </w:rPr>
            </w:pPr>
            <w:r>
              <w:rPr>
                <w:spacing w:val="-3"/>
                <w:sz w:val="20"/>
              </w:rPr>
              <w:t>对开办动物饲养场和隔离场所、动物屠宰加工场所以及动物和动物产品无害化处理场所，未取得动物防疫条件合格证等行为的行</w:t>
            </w:r>
            <w:r>
              <w:rPr>
                <w:sz w:val="20"/>
              </w:rPr>
              <w:t>政处罚</w:t>
            </w:r>
          </w:p>
        </w:tc>
        <w:tc>
          <w:tcPr>
            <w:tcW w:w="2374" w:type="dxa"/>
          </w:tcPr>
          <w:p w14:paraId="4B23BAD6">
            <w:pPr>
              <w:pStyle w:val="9"/>
              <w:spacing w:before="140" w:line="230" w:lineRule="auto"/>
              <w:ind w:left="37" w:right="124"/>
              <w:jc w:val="both"/>
              <w:rPr>
                <w:sz w:val="20"/>
              </w:rPr>
            </w:pPr>
            <w:r>
              <w:rPr>
                <w:spacing w:val="-2"/>
                <w:sz w:val="20"/>
              </w:rPr>
              <w:t>对开办动物饲养场和隔离场所、动物屠宰加工场所以及动物和动物产品无害化处理场所，未取得动物防疫条件合格证的行政处</w:t>
            </w:r>
            <w:r>
              <w:rPr>
                <w:sz w:val="20"/>
              </w:rPr>
              <w:t>罚</w:t>
            </w:r>
          </w:p>
        </w:tc>
        <w:tc>
          <w:tcPr>
            <w:tcW w:w="8888" w:type="dxa"/>
            <w:vMerge w:val="restart"/>
          </w:tcPr>
          <w:p w14:paraId="12799793">
            <w:pPr>
              <w:pStyle w:val="9"/>
              <w:rPr>
                <w:sz w:val="20"/>
              </w:rPr>
            </w:pPr>
          </w:p>
          <w:p w14:paraId="050D2972">
            <w:pPr>
              <w:pStyle w:val="9"/>
              <w:rPr>
                <w:sz w:val="20"/>
              </w:rPr>
            </w:pPr>
          </w:p>
          <w:p w14:paraId="6FD108BD">
            <w:pPr>
              <w:pStyle w:val="9"/>
              <w:rPr>
                <w:sz w:val="20"/>
              </w:rPr>
            </w:pPr>
          </w:p>
          <w:p w14:paraId="049DF442">
            <w:pPr>
              <w:pStyle w:val="9"/>
              <w:rPr>
                <w:sz w:val="20"/>
              </w:rPr>
            </w:pPr>
          </w:p>
          <w:p w14:paraId="0DA49A44">
            <w:pPr>
              <w:pStyle w:val="9"/>
              <w:rPr>
                <w:sz w:val="20"/>
              </w:rPr>
            </w:pPr>
          </w:p>
          <w:p w14:paraId="7658D2A1">
            <w:pPr>
              <w:pStyle w:val="9"/>
              <w:rPr>
                <w:sz w:val="20"/>
              </w:rPr>
            </w:pPr>
          </w:p>
          <w:p w14:paraId="26933432">
            <w:pPr>
              <w:pStyle w:val="9"/>
              <w:rPr>
                <w:sz w:val="20"/>
              </w:rPr>
            </w:pPr>
          </w:p>
          <w:p w14:paraId="64115595">
            <w:pPr>
              <w:pStyle w:val="9"/>
              <w:rPr>
                <w:sz w:val="20"/>
              </w:rPr>
            </w:pPr>
          </w:p>
          <w:p w14:paraId="3B0E8075">
            <w:pPr>
              <w:pStyle w:val="9"/>
              <w:rPr>
                <w:sz w:val="20"/>
              </w:rPr>
            </w:pPr>
          </w:p>
          <w:p w14:paraId="0D32D719">
            <w:pPr>
              <w:pStyle w:val="9"/>
              <w:spacing w:before="12"/>
              <w:rPr>
                <w:sz w:val="17"/>
              </w:rPr>
            </w:pPr>
          </w:p>
          <w:p w14:paraId="248D2FDE">
            <w:pPr>
              <w:pStyle w:val="9"/>
              <w:spacing w:line="252" w:lineRule="exact"/>
              <w:ind w:left="39"/>
              <w:rPr>
                <w:b/>
                <w:sz w:val="20"/>
              </w:rPr>
            </w:pPr>
            <w:r>
              <w:rPr>
                <w:b/>
                <w:sz w:val="20"/>
              </w:rPr>
              <w:t>1.《中华人民共和国动物防疫法》(2021修订)</w:t>
            </w:r>
          </w:p>
          <w:p w14:paraId="1547708C">
            <w:pPr>
              <w:pStyle w:val="9"/>
              <w:spacing w:before="4" w:line="230" w:lineRule="auto"/>
              <w:ind w:left="39" w:right="39"/>
              <w:jc w:val="both"/>
              <w:rPr>
                <w:sz w:val="20"/>
              </w:rPr>
            </w:pPr>
            <w:r>
              <w:rPr>
                <w:b/>
                <w:spacing w:val="12"/>
                <w:sz w:val="20"/>
              </w:rPr>
              <w:t xml:space="preserve">第九十八条 </w:t>
            </w:r>
            <w:r>
              <w:rPr>
                <w:spacing w:val="-1"/>
                <w:sz w:val="20"/>
              </w:rPr>
              <w:t>违反本法规定，有下列行为之一的，由县级以上地方人民政府农业农村主管部门责</w:t>
            </w:r>
            <w:r>
              <w:rPr>
                <w:w w:val="95"/>
                <w:sz w:val="20"/>
              </w:rPr>
              <w:t xml:space="preserve">令改正，处三千元以上三万元以下罚款；情节严重的，责令停业整顿，并处三万元以上十万元以下罚 款：（一）开办动物饲养场和隔离场所、动物屠宰加工场所以及动物和动物产品无害化处理场所，未 取得动物防疫条件合格证的；（二）经营动物、动物产品的集贸市场不具备国务院农业农村主管部门 规定的防疫条件的；（三）未经备案从事动物运输的；（四）未按照规定保存行程路线和托运人提供 的动物名称、检疫证明编号、数量等信息的；（五）未经检疫合格，向无规定动物疫病区输入动物、 动物产品的；（六）跨省、自治区、直辖市引进种用、乳用动物到达输入地后未按照规定进行隔离观 察的；（七）未按照规定处理或者随意弃置病死动物、病害动物产品的；（八）饲养种用、乳用动物 </w:t>
            </w:r>
            <w:r>
              <w:rPr>
                <w:sz w:val="20"/>
              </w:rPr>
              <w:t>的单位和个人，未按照国务院农业农村主管部门的要求定期开展动物疫病检测的。</w:t>
            </w:r>
          </w:p>
          <w:p w14:paraId="6F35A031">
            <w:pPr>
              <w:pStyle w:val="9"/>
              <w:spacing w:line="252" w:lineRule="exact"/>
              <w:ind w:left="39"/>
              <w:rPr>
                <w:b/>
                <w:sz w:val="20"/>
              </w:rPr>
            </w:pPr>
            <w:r>
              <w:rPr>
                <w:b/>
                <w:sz w:val="20"/>
              </w:rPr>
              <w:t xml:space="preserve">2.《动物防疫条件审查办法》(2022) </w:t>
            </w:r>
          </w:p>
          <w:p w14:paraId="1A8A5D49">
            <w:pPr>
              <w:pStyle w:val="9"/>
              <w:spacing w:before="4" w:line="230" w:lineRule="auto"/>
              <w:ind w:left="39" w:right="40"/>
              <w:jc w:val="both"/>
              <w:rPr>
                <w:sz w:val="20"/>
              </w:rPr>
            </w:pPr>
            <w:r>
              <w:rPr>
                <w:b/>
                <w:spacing w:val="12"/>
                <w:sz w:val="20"/>
              </w:rPr>
              <w:t xml:space="preserve">第二十四条 </w:t>
            </w:r>
            <w:r>
              <w:rPr>
                <w:spacing w:val="-1"/>
                <w:sz w:val="20"/>
              </w:rPr>
              <w:t>违反本办法规定，有下列行为之一的，依照《中华人民共和国动物防疫法》第九十</w:t>
            </w:r>
            <w:r>
              <w:rPr>
                <w:w w:val="95"/>
                <w:sz w:val="20"/>
              </w:rPr>
              <w:t xml:space="preserve">八条的规定予以处罚：（一）动物饲养场、动物隔离场所、动物屠宰加工场所以及动物和动物产品无 害化处理场所变更场所地址或者经营范围，未按规定重新办理动物防疫条件合格证的；（二）经营动 </w:t>
            </w:r>
            <w:r>
              <w:rPr>
                <w:sz w:val="20"/>
              </w:rPr>
              <w:t>物和动物产品的集贸市场不符合本办法第十一条、第十二条动物防疫条件的。</w:t>
            </w:r>
          </w:p>
          <w:p w14:paraId="4FD8152C">
            <w:pPr>
              <w:pStyle w:val="9"/>
              <w:spacing w:line="248" w:lineRule="exact"/>
              <w:ind w:left="39"/>
              <w:rPr>
                <w:b/>
                <w:sz w:val="20"/>
              </w:rPr>
            </w:pPr>
            <w:r>
              <w:rPr>
                <w:b/>
                <w:w w:val="98"/>
                <w:sz w:val="20"/>
              </w:rPr>
              <w:t xml:space="preserve"> </w:t>
            </w:r>
            <w:r>
              <w:rPr>
                <w:b/>
                <w:sz w:val="20"/>
              </w:rPr>
              <w:t>3.《病死畜禽和病害畜禽产品无害化处理管理办法》（2022）</w:t>
            </w:r>
          </w:p>
          <w:p w14:paraId="2BA7361A">
            <w:pPr>
              <w:pStyle w:val="9"/>
              <w:spacing w:before="4" w:line="230" w:lineRule="auto"/>
              <w:ind w:left="39" w:right="34"/>
              <w:rPr>
                <w:sz w:val="20"/>
              </w:rPr>
            </w:pPr>
            <w:r>
              <w:rPr>
                <w:b/>
                <w:sz w:val="20"/>
              </w:rPr>
              <w:t xml:space="preserve">第三十三条 </w:t>
            </w:r>
            <w:r>
              <w:rPr>
                <w:sz w:val="20"/>
              </w:rPr>
              <w:t>未按照本办法第十一条、第十二条、第十五条、第十九条、第二十二条规定处理病死畜禽和病害畜禽产品的，按照《动物防疫法》第九十八条规定予以处罚。</w:t>
            </w:r>
          </w:p>
          <w:p w14:paraId="6F8B3E9B">
            <w:pPr>
              <w:pStyle w:val="9"/>
              <w:spacing w:before="2" w:line="230" w:lineRule="auto"/>
              <w:ind w:left="39" w:right="38"/>
              <w:jc w:val="both"/>
              <w:rPr>
                <w:sz w:val="20"/>
              </w:rPr>
            </w:pPr>
            <w:r>
              <w:rPr>
                <w:b/>
                <w:spacing w:val="12"/>
                <w:sz w:val="20"/>
              </w:rPr>
              <w:t xml:space="preserve">第三十四条 </w:t>
            </w:r>
            <w:r>
              <w:rPr>
                <w:sz w:val="20"/>
              </w:rPr>
              <w:t>畜禽养殖场、屠宰厂（场）</w:t>
            </w:r>
            <w:r>
              <w:rPr>
                <w:spacing w:val="-1"/>
                <w:sz w:val="20"/>
              </w:rPr>
              <w:t>、隔离场、病死畜禽无害化处理场未取得动物防疫条件</w:t>
            </w:r>
            <w:r>
              <w:rPr>
                <w:w w:val="95"/>
                <w:sz w:val="20"/>
              </w:rPr>
              <w:t xml:space="preserve">合格证或生产经营条件发生变化，不再符合动物防疫条件继续从事无害化处理活动的，分别按照《动 </w:t>
            </w:r>
            <w:r>
              <w:rPr>
                <w:sz w:val="20"/>
              </w:rPr>
              <w:t>物防疫法》第九十八条、第九十九条处罚。</w:t>
            </w:r>
          </w:p>
          <w:p w14:paraId="14AA7EA8">
            <w:pPr>
              <w:pStyle w:val="9"/>
              <w:spacing w:before="1" w:line="230" w:lineRule="auto"/>
              <w:ind w:left="39" w:right="40"/>
              <w:rPr>
                <w:sz w:val="20"/>
              </w:rPr>
            </w:pPr>
            <w:r>
              <w:rPr>
                <w:b/>
                <w:sz w:val="20"/>
              </w:rPr>
              <w:t xml:space="preserve">第三十五条 </w:t>
            </w:r>
            <w:r>
              <w:rPr>
                <w:sz w:val="20"/>
              </w:rPr>
              <w:t>专业从事病死畜禽和病害畜禽产品运输的车辆，未经备案或者不符合本办法第十四条规定的，分别按照《动物防疫法》第九十八条、第九十四条处罚。</w:t>
            </w:r>
          </w:p>
        </w:tc>
        <w:tc>
          <w:tcPr>
            <w:tcW w:w="4253" w:type="dxa"/>
            <w:gridSpan w:val="2"/>
            <w:vMerge w:val="restart"/>
          </w:tcPr>
          <w:p w14:paraId="2907C556">
            <w:pPr>
              <w:pStyle w:val="9"/>
              <w:rPr>
                <w:sz w:val="20"/>
              </w:rPr>
            </w:pPr>
          </w:p>
          <w:p w14:paraId="723084D8">
            <w:pPr>
              <w:pStyle w:val="9"/>
              <w:rPr>
                <w:sz w:val="20"/>
              </w:rPr>
            </w:pPr>
          </w:p>
          <w:p w14:paraId="0FC8903B">
            <w:pPr>
              <w:pStyle w:val="9"/>
              <w:rPr>
                <w:sz w:val="20"/>
              </w:rPr>
            </w:pPr>
          </w:p>
          <w:p w14:paraId="549705A9">
            <w:pPr>
              <w:pStyle w:val="9"/>
              <w:rPr>
                <w:sz w:val="20"/>
              </w:rPr>
            </w:pPr>
          </w:p>
          <w:p w14:paraId="5C0F4D16">
            <w:pPr>
              <w:pStyle w:val="9"/>
              <w:rPr>
                <w:sz w:val="20"/>
              </w:rPr>
            </w:pPr>
          </w:p>
          <w:p w14:paraId="42777043">
            <w:pPr>
              <w:pStyle w:val="9"/>
              <w:rPr>
                <w:sz w:val="20"/>
              </w:rPr>
            </w:pPr>
          </w:p>
          <w:p w14:paraId="08A7803D">
            <w:pPr>
              <w:pStyle w:val="9"/>
              <w:rPr>
                <w:sz w:val="20"/>
              </w:rPr>
            </w:pPr>
          </w:p>
          <w:p w14:paraId="68DC0638">
            <w:pPr>
              <w:pStyle w:val="9"/>
              <w:rPr>
                <w:sz w:val="20"/>
              </w:rPr>
            </w:pPr>
          </w:p>
          <w:p w14:paraId="41F61084">
            <w:pPr>
              <w:pStyle w:val="9"/>
              <w:rPr>
                <w:sz w:val="20"/>
              </w:rPr>
            </w:pPr>
          </w:p>
          <w:p w14:paraId="402160F9">
            <w:pPr>
              <w:pStyle w:val="9"/>
              <w:rPr>
                <w:sz w:val="20"/>
              </w:rPr>
            </w:pPr>
          </w:p>
          <w:p w14:paraId="50087F30">
            <w:pPr>
              <w:pStyle w:val="9"/>
              <w:rPr>
                <w:sz w:val="20"/>
              </w:rPr>
            </w:pPr>
          </w:p>
          <w:p w14:paraId="793AD5A5">
            <w:pPr>
              <w:pStyle w:val="9"/>
              <w:rPr>
                <w:sz w:val="20"/>
              </w:rPr>
            </w:pPr>
          </w:p>
          <w:p w14:paraId="26224E90">
            <w:pPr>
              <w:pStyle w:val="9"/>
              <w:rPr>
                <w:sz w:val="20"/>
              </w:rPr>
            </w:pPr>
          </w:p>
          <w:p w14:paraId="0D140104">
            <w:pPr>
              <w:pStyle w:val="9"/>
              <w:rPr>
                <w:sz w:val="20"/>
              </w:rPr>
            </w:pPr>
          </w:p>
          <w:p w14:paraId="09173C92">
            <w:pPr>
              <w:pStyle w:val="9"/>
              <w:rPr>
                <w:sz w:val="20"/>
              </w:rPr>
            </w:pPr>
          </w:p>
          <w:p w14:paraId="23B86A41">
            <w:pPr>
              <w:pStyle w:val="9"/>
              <w:rPr>
                <w:sz w:val="20"/>
              </w:rPr>
            </w:pPr>
          </w:p>
          <w:p w14:paraId="411F2200">
            <w:pPr>
              <w:pStyle w:val="9"/>
              <w:rPr>
                <w:sz w:val="20"/>
              </w:rPr>
            </w:pPr>
          </w:p>
          <w:p w14:paraId="2254F08E">
            <w:pPr>
              <w:pStyle w:val="9"/>
              <w:rPr>
                <w:sz w:val="20"/>
              </w:rPr>
            </w:pPr>
          </w:p>
          <w:p w14:paraId="1DD2632E">
            <w:pPr>
              <w:pStyle w:val="9"/>
              <w:rPr>
                <w:sz w:val="20"/>
              </w:rPr>
            </w:pPr>
          </w:p>
          <w:p w14:paraId="47F36796">
            <w:pPr>
              <w:pStyle w:val="9"/>
              <w:rPr>
                <w:sz w:val="20"/>
              </w:rPr>
            </w:pPr>
          </w:p>
          <w:p w14:paraId="395682EC">
            <w:pPr>
              <w:pStyle w:val="9"/>
              <w:spacing w:before="128"/>
              <w:ind w:left="36"/>
              <w:rPr>
                <w:sz w:val="20"/>
              </w:rPr>
            </w:pPr>
            <w:r>
              <w:rPr>
                <w:sz w:val="20"/>
              </w:rPr>
              <w:t>立即改正的或者在规定期限内改正的</w:t>
            </w:r>
          </w:p>
        </w:tc>
        <w:tc>
          <w:tcPr>
            <w:tcW w:w="4348" w:type="dxa"/>
            <w:vMerge w:val="restart"/>
          </w:tcPr>
          <w:p w14:paraId="213AE885">
            <w:pPr>
              <w:pStyle w:val="9"/>
              <w:rPr>
                <w:sz w:val="20"/>
              </w:rPr>
            </w:pPr>
          </w:p>
          <w:p w14:paraId="0360FF7E">
            <w:pPr>
              <w:pStyle w:val="9"/>
              <w:rPr>
                <w:sz w:val="20"/>
              </w:rPr>
            </w:pPr>
          </w:p>
          <w:p w14:paraId="543BD6DB">
            <w:pPr>
              <w:pStyle w:val="9"/>
              <w:rPr>
                <w:sz w:val="20"/>
              </w:rPr>
            </w:pPr>
          </w:p>
          <w:p w14:paraId="68B8DCEE">
            <w:pPr>
              <w:pStyle w:val="9"/>
              <w:rPr>
                <w:sz w:val="20"/>
              </w:rPr>
            </w:pPr>
          </w:p>
          <w:p w14:paraId="52796158">
            <w:pPr>
              <w:pStyle w:val="9"/>
              <w:rPr>
                <w:sz w:val="20"/>
              </w:rPr>
            </w:pPr>
          </w:p>
          <w:p w14:paraId="25A0FB4A">
            <w:pPr>
              <w:pStyle w:val="9"/>
              <w:rPr>
                <w:sz w:val="20"/>
              </w:rPr>
            </w:pPr>
          </w:p>
          <w:p w14:paraId="5430BEA4">
            <w:pPr>
              <w:pStyle w:val="9"/>
              <w:rPr>
                <w:sz w:val="20"/>
              </w:rPr>
            </w:pPr>
          </w:p>
          <w:p w14:paraId="369F7CE9">
            <w:pPr>
              <w:pStyle w:val="9"/>
              <w:rPr>
                <w:sz w:val="20"/>
              </w:rPr>
            </w:pPr>
          </w:p>
          <w:p w14:paraId="597ABD16">
            <w:pPr>
              <w:pStyle w:val="9"/>
              <w:rPr>
                <w:sz w:val="20"/>
              </w:rPr>
            </w:pPr>
          </w:p>
          <w:p w14:paraId="3672DD73">
            <w:pPr>
              <w:pStyle w:val="9"/>
              <w:rPr>
                <w:sz w:val="20"/>
              </w:rPr>
            </w:pPr>
          </w:p>
          <w:p w14:paraId="227995FE">
            <w:pPr>
              <w:pStyle w:val="9"/>
              <w:rPr>
                <w:sz w:val="20"/>
              </w:rPr>
            </w:pPr>
          </w:p>
          <w:p w14:paraId="15590AD3">
            <w:pPr>
              <w:pStyle w:val="9"/>
              <w:rPr>
                <w:sz w:val="20"/>
              </w:rPr>
            </w:pPr>
          </w:p>
          <w:p w14:paraId="7144CC57">
            <w:pPr>
              <w:pStyle w:val="9"/>
              <w:rPr>
                <w:sz w:val="20"/>
              </w:rPr>
            </w:pPr>
          </w:p>
          <w:p w14:paraId="4FFF9A1E">
            <w:pPr>
              <w:pStyle w:val="9"/>
              <w:rPr>
                <w:sz w:val="20"/>
              </w:rPr>
            </w:pPr>
          </w:p>
          <w:p w14:paraId="4997F800">
            <w:pPr>
              <w:pStyle w:val="9"/>
              <w:rPr>
                <w:sz w:val="20"/>
              </w:rPr>
            </w:pPr>
          </w:p>
          <w:p w14:paraId="5734C6AB">
            <w:pPr>
              <w:pStyle w:val="9"/>
              <w:rPr>
                <w:sz w:val="20"/>
              </w:rPr>
            </w:pPr>
          </w:p>
          <w:p w14:paraId="3F4C7541">
            <w:pPr>
              <w:pStyle w:val="9"/>
              <w:rPr>
                <w:sz w:val="20"/>
              </w:rPr>
            </w:pPr>
          </w:p>
          <w:p w14:paraId="69F245DE">
            <w:pPr>
              <w:pStyle w:val="9"/>
              <w:rPr>
                <w:sz w:val="20"/>
              </w:rPr>
            </w:pPr>
          </w:p>
          <w:p w14:paraId="7678660A">
            <w:pPr>
              <w:pStyle w:val="9"/>
              <w:rPr>
                <w:sz w:val="20"/>
              </w:rPr>
            </w:pPr>
          </w:p>
          <w:p w14:paraId="1CFCDB1F">
            <w:pPr>
              <w:pStyle w:val="9"/>
              <w:rPr>
                <w:sz w:val="20"/>
              </w:rPr>
            </w:pPr>
          </w:p>
          <w:p w14:paraId="72953C2F">
            <w:pPr>
              <w:pStyle w:val="9"/>
              <w:spacing w:before="128"/>
              <w:ind w:left="36"/>
              <w:rPr>
                <w:sz w:val="20"/>
              </w:rPr>
            </w:pPr>
            <w:r>
              <w:rPr>
                <w:sz w:val="20"/>
              </w:rPr>
              <w:t>处3000元以上1.5万元以下罚款。</w:t>
            </w:r>
          </w:p>
        </w:tc>
      </w:tr>
      <w:tr w14:paraId="17ABC5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4" w:hRule="atLeast"/>
        </w:trPr>
        <w:tc>
          <w:tcPr>
            <w:tcW w:w="581" w:type="dxa"/>
            <w:vMerge w:val="continue"/>
            <w:tcBorders>
              <w:top w:val="nil"/>
            </w:tcBorders>
          </w:tcPr>
          <w:p w14:paraId="6668A5CA">
            <w:pPr>
              <w:rPr>
                <w:sz w:val="2"/>
                <w:szCs w:val="2"/>
              </w:rPr>
            </w:pPr>
          </w:p>
        </w:tc>
        <w:tc>
          <w:tcPr>
            <w:tcW w:w="732" w:type="dxa"/>
            <w:vMerge w:val="continue"/>
            <w:tcBorders>
              <w:top w:val="nil"/>
            </w:tcBorders>
          </w:tcPr>
          <w:p w14:paraId="579B1BB4">
            <w:pPr>
              <w:rPr>
                <w:sz w:val="2"/>
                <w:szCs w:val="2"/>
              </w:rPr>
            </w:pPr>
          </w:p>
        </w:tc>
        <w:tc>
          <w:tcPr>
            <w:tcW w:w="1476" w:type="dxa"/>
            <w:vMerge w:val="continue"/>
            <w:tcBorders>
              <w:top w:val="nil"/>
            </w:tcBorders>
          </w:tcPr>
          <w:p w14:paraId="3D7DCE76">
            <w:pPr>
              <w:rPr>
                <w:sz w:val="2"/>
                <w:szCs w:val="2"/>
              </w:rPr>
            </w:pPr>
          </w:p>
        </w:tc>
        <w:tc>
          <w:tcPr>
            <w:tcW w:w="2374" w:type="dxa"/>
          </w:tcPr>
          <w:p w14:paraId="60E8D5A8">
            <w:pPr>
              <w:pStyle w:val="9"/>
              <w:spacing w:before="142" w:line="232" w:lineRule="auto"/>
              <w:ind w:left="37" w:right="124"/>
              <w:jc w:val="both"/>
              <w:rPr>
                <w:sz w:val="20"/>
              </w:rPr>
            </w:pPr>
            <w:r>
              <w:rPr>
                <w:spacing w:val="-2"/>
                <w:sz w:val="20"/>
              </w:rPr>
              <w:t>对经营动物、动物产品的集贸市场不具备国务院农业农村主管部门规定的防</w:t>
            </w:r>
            <w:r>
              <w:rPr>
                <w:sz w:val="20"/>
              </w:rPr>
              <w:t>疫条件的行政处罚</w:t>
            </w:r>
          </w:p>
        </w:tc>
        <w:tc>
          <w:tcPr>
            <w:tcW w:w="8888" w:type="dxa"/>
            <w:vMerge w:val="continue"/>
            <w:tcBorders>
              <w:top w:val="nil"/>
            </w:tcBorders>
          </w:tcPr>
          <w:p w14:paraId="3980EF0B">
            <w:pPr>
              <w:rPr>
                <w:sz w:val="2"/>
                <w:szCs w:val="2"/>
              </w:rPr>
            </w:pPr>
          </w:p>
        </w:tc>
        <w:tc>
          <w:tcPr>
            <w:tcW w:w="4253" w:type="dxa"/>
            <w:gridSpan w:val="2"/>
            <w:vMerge w:val="continue"/>
            <w:tcBorders>
              <w:top w:val="nil"/>
            </w:tcBorders>
          </w:tcPr>
          <w:p w14:paraId="211846CA">
            <w:pPr>
              <w:rPr>
                <w:sz w:val="2"/>
                <w:szCs w:val="2"/>
              </w:rPr>
            </w:pPr>
          </w:p>
        </w:tc>
        <w:tc>
          <w:tcPr>
            <w:tcW w:w="4348" w:type="dxa"/>
            <w:vMerge w:val="continue"/>
            <w:tcBorders>
              <w:top w:val="nil"/>
            </w:tcBorders>
          </w:tcPr>
          <w:p w14:paraId="0DAD7D05">
            <w:pPr>
              <w:rPr>
                <w:sz w:val="2"/>
                <w:szCs w:val="2"/>
              </w:rPr>
            </w:pPr>
          </w:p>
        </w:tc>
      </w:tr>
      <w:tr w14:paraId="554A80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9" w:hRule="atLeast"/>
        </w:trPr>
        <w:tc>
          <w:tcPr>
            <w:tcW w:w="581" w:type="dxa"/>
            <w:vMerge w:val="continue"/>
            <w:tcBorders>
              <w:top w:val="nil"/>
            </w:tcBorders>
          </w:tcPr>
          <w:p w14:paraId="4E9B2D35">
            <w:pPr>
              <w:rPr>
                <w:sz w:val="2"/>
                <w:szCs w:val="2"/>
              </w:rPr>
            </w:pPr>
          </w:p>
        </w:tc>
        <w:tc>
          <w:tcPr>
            <w:tcW w:w="732" w:type="dxa"/>
            <w:vMerge w:val="continue"/>
            <w:tcBorders>
              <w:top w:val="nil"/>
            </w:tcBorders>
          </w:tcPr>
          <w:p w14:paraId="08B8BC3C">
            <w:pPr>
              <w:rPr>
                <w:sz w:val="2"/>
                <w:szCs w:val="2"/>
              </w:rPr>
            </w:pPr>
          </w:p>
        </w:tc>
        <w:tc>
          <w:tcPr>
            <w:tcW w:w="1476" w:type="dxa"/>
            <w:vMerge w:val="continue"/>
            <w:tcBorders>
              <w:top w:val="nil"/>
            </w:tcBorders>
          </w:tcPr>
          <w:p w14:paraId="28A65697">
            <w:pPr>
              <w:rPr>
                <w:sz w:val="2"/>
                <w:szCs w:val="2"/>
              </w:rPr>
            </w:pPr>
          </w:p>
        </w:tc>
        <w:tc>
          <w:tcPr>
            <w:tcW w:w="2374" w:type="dxa"/>
          </w:tcPr>
          <w:p w14:paraId="55FFB310">
            <w:pPr>
              <w:pStyle w:val="9"/>
              <w:spacing w:before="32" w:line="248" w:lineRule="exact"/>
              <w:ind w:left="37" w:right="81"/>
              <w:rPr>
                <w:sz w:val="20"/>
              </w:rPr>
            </w:pPr>
            <w:r>
              <w:rPr>
                <w:sz w:val="20"/>
              </w:rPr>
              <w:t>对未经备案从事动物运输的行政处罚</w:t>
            </w:r>
          </w:p>
        </w:tc>
        <w:tc>
          <w:tcPr>
            <w:tcW w:w="8888" w:type="dxa"/>
            <w:vMerge w:val="continue"/>
            <w:tcBorders>
              <w:top w:val="nil"/>
            </w:tcBorders>
          </w:tcPr>
          <w:p w14:paraId="45F57878">
            <w:pPr>
              <w:rPr>
                <w:sz w:val="2"/>
                <w:szCs w:val="2"/>
              </w:rPr>
            </w:pPr>
          </w:p>
        </w:tc>
        <w:tc>
          <w:tcPr>
            <w:tcW w:w="4253" w:type="dxa"/>
            <w:gridSpan w:val="2"/>
            <w:vMerge w:val="continue"/>
            <w:tcBorders>
              <w:top w:val="nil"/>
            </w:tcBorders>
          </w:tcPr>
          <w:p w14:paraId="53092840">
            <w:pPr>
              <w:rPr>
                <w:sz w:val="2"/>
                <w:szCs w:val="2"/>
              </w:rPr>
            </w:pPr>
          </w:p>
        </w:tc>
        <w:tc>
          <w:tcPr>
            <w:tcW w:w="4348" w:type="dxa"/>
            <w:vMerge w:val="continue"/>
            <w:tcBorders>
              <w:top w:val="nil"/>
            </w:tcBorders>
          </w:tcPr>
          <w:p w14:paraId="1FBE8CF5">
            <w:pPr>
              <w:rPr>
                <w:sz w:val="2"/>
                <w:szCs w:val="2"/>
              </w:rPr>
            </w:pPr>
          </w:p>
        </w:tc>
      </w:tr>
      <w:tr w14:paraId="0BD9D2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4" w:hRule="atLeast"/>
        </w:trPr>
        <w:tc>
          <w:tcPr>
            <w:tcW w:w="581" w:type="dxa"/>
            <w:vMerge w:val="continue"/>
            <w:tcBorders>
              <w:top w:val="nil"/>
            </w:tcBorders>
          </w:tcPr>
          <w:p w14:paraId="277C2C8A">
            <w:pPr>
              <w:rPr>
                <w:sz w:val="2"/>
                <w:szCs w:val="2"/>
              </w:rPr>
            </w:pPr>
          </w:p>
        </w:tc>
        <w:tc>
          <w:tcPr>
            <w:tcW w:w="732" w:type="dxa"/>
            <w:vMerge w:val="continue"/>
            <w:tcBorders>
              <w:top w:val="nil"/>
            </w:tcBorders>
          </w:tcPr>
          <w:p w14:paraId="302994AD">
            <w:pPr>
              <w:rPr>
                <w:sz w:val="2"/>
                <w:szCs w:val="2"/>
              </w:rPr>
            </w:pPr>
          </w:p>
        </w:tc>
        <w:tc>
          <w:tcPr>
            <w:tcW w:w="1476" w:type="dxa"/>
            <w:vMerge w:val="continue"/>
            <w:tcBorders>
              <w:top w:val="nil"/>
            </w:tcBorders>
          </w:tcPr>
          <w:p w14:paraId="127572C9">
            <w:pPr>
              <w:rPr>
                <w:sz w:val="2"/>
                <w:szCs w:val="2"/>
              </w:rPr>
            </w:pPr>
          </w:p>
        </w:tc>
        <w:tc>
          <w:tcPr>
            <w:tcW w:w="2374" w:type="dxa"/>
          </w:tcPr>
          <w:p w14:paraId="2ACAD977">
            <w:pPr>
              <w:pStyle w:val="9"/>
              <w:spacing w:before="154" w:line="230" w:lineRule="auto"/>
              <w:ind w:left="37" w:right="123"/>
              <w:jc w:val="both"/>
              <w:rPr>
                <w:sz w:val="20"/>
              </w:rPr>
            </w:pPr>
            <w:r>
              <w:rPr>
                <w:spacing w:val="-2"/>
                <w:sz w:val="20"/>
              </w:rPr>
              <w:t>对未按照规定保存行程路线和托运人提供的动物名称、检疫证明编号、数量</w:t>
            </w:r>
            <w:r>
              <w:rPr>
                <w:sz w:val="20"/>
              </w:rPr>
              <w:t>等信息的行政处罚</w:t>
            </w:r>
          </w:p>
        </w:tc>
        <w:tc>
          <w:tcPr>
            <w:tcW w:w="8888" w:type="dxa"/>
            <w:vMerge w:val="continue"/>
            <w:tcBorders>
              <w:top w:val="nil"/>
            </w:tcBorders>
          </w:tcPr>
          <w:p w14:paraId="087B392F">
            <w:pPr>
              <w:rPr>
                <w:sz w:val="2"/>
                <w:szCs w:val="2"/>
              </w:rPr>
            </w:pPr>
          </w:p>
        </w:tc>
        <w:tc>
          <w:tcPr>
            <w:tcW w:w="4253" w:type="dxa"/>
            <w:gridSpan w:val="2"/>
            <w:vMerge w:val="continue"/>
            <w:tcBorders>
              <w:top w:val="nil"/>
            </w:tcBorders>
          </w:tcPr>
          <w:p w14:paraId="1FA70325">
            <w:pPr>
              <w:rPr>
                <w:sz w:val="2"/>
                <w:szCs w:val="2"/>
              </w:rPr>
            </w:pPr>
          </w:p>
        </w:tc>
        <w:tc>
          <w:tcPr>
            <w:tcW w:w="4348" w:type="dxa"/>
            <w:vMerge w:val="continue"/>
            <w:tcBorders>
              <w:top w:val="nil"/>
            </w:tcBorders>
          </w:tcPr>
          <w:p w14:paraId="1CAB2A5E">
            <w:pPr>
              <w:rPr>
                <w:sz w:val="2"/>
                <w:szCs w:val="2"/>
              </w:rPr>
            </w:pPr>
          </w:p>
        </w:tc>
      </w:tr>
      <w:tr w14:paraId="10E13C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581" w:type="dxa"/>
            <w:vMerge w:val="continue"/>
            <w:tcBorders>
              <w:top w:val="nil"/>
            </w:tcBorders>
          </w:tcPr>
          <w:p w14:paraId="2D8FB36F">
            <w:pPr>
              <w:rPr>
                <w:sz w:val="2"/>
                <w:szCs w:val="2"/>
              </w:rPr>
            </w:pPr>
          </w:p>
        </w:tc>
        <w:tc>
          <w:tcPr>
            <w:tcW w:w="732" w:type="dxa"/>
            <w:vMerge w:val="continue"/>
            <w:tcBorders>
              <w:top w:val="nil"/>
            </w:tcBorders>
          </w:tcPr>
          <w:p w14:paraId="07DCC173">
            <w:pPr>
              <w:rPr>
                <w:sz w:val="2"/>
                <w:szCs w:val="2"/>
              </w:rPr>
            </w:pPr>
          </w:p>
        </w:tc>
        <w:tc>
          <w:tcPr>
            <w:tcW w:w="1476" w:type="dxa"/>
            <w:vMerge w:val="continue"/>
            <w:tcBorders>
              <w:top w:val="nil"/>
            </w:tcBorders>
          </w:tcPr>
          <w:p w14:paraId="1ACECE72">
            <w:pPr>
              <w:rPr>
                <w:sz w:val="2"/>
                <w:szCs w:val="2"/>
              </w:rPr>
            </w:pPr>
          </w:p>
        </w:tc>
        <w:tc>
          <w:tcPr>
            <w:tcW w:w="2374" w:type="dxa"/>
          </w:tcPr>
          <w:p w14:paraId="609BADD5">
            <w:pPr>
              <w:pStyle w:val="9"/>
              <w:spacing w:before="178" w:line="230" w:lineRule="auto"/>
              <w:ind w:left="37" w:right="123"/>
              <w:jc w:val="both"/>
              <w:rPr>
                <w:sz w:val="20"/>
              </w:rPr>
            </w:pPr>
            <w:r>
              <w:rPr>
                <w:spacing w:val="-2"/>
                <w:sz w:val="20"/>
              </w:rPr>
              <w:t>对未经检疫合格，向无规定动物疫病区输入动物、</w:t>
            </w:r>
            <w:r>
              <w:rPr>
                <w:sz w:val="20"/>
              </w:rPr>
              <w:t>动物产品的行政处罚</w:t>
            </w:r>
          </w:p>
        </w:tc>
        <w:tc>
          <w:tcPr>
            <w:tcW w:w="8888" w:type="dxa"/>
            <w:vMerge w:val="continue"/>
            <w:tcBorders>
              <w:top w:val="nil"/>
            </w:tcBorders>
          </w:tcPr>
          <w:p w14:paraId="5A0F9E9D">
            <w:pPr>
              <w:rPr>
                <w:sz w:val="2"/>
                <w:szCs w:val="2"/>
              </w:rPr>
            </w:pPr>
          </w:p>
        </w:tc>
        <w:tc>
          <w:tcPr>
            <w:tcW w:w="4253" w:type="dxa"/>
            <w:gridSpan w:val="2"/>
            <w:vMerge w:val="continue"/>
            <w:tcBorders>
              <w:top w:val="nil"/>
            </w:tcBorders>
          </w:tcPr>
          <w:p w14:paraId="3A4DB0E2">
            <w:pPr>
              <w:rPr>
                <w:sz w:val="2"/>
                <w:szCs w:val="2"/>
              </w:rPr>
            </w:pPr>
          </w:p>
        </w:tc>
        <w:tc>
          <w:tcPr>
            <w:tcW w:w="4348" w:type="dxa"/>
            <w:vMerge w:val="continue"/>
            <w:tcBorders>
              <w:top w:val="nil"/>
            </w:tcBorders>
          </w:tcPr>
          <w:p w14:paraId="6F17DD1E">
            <w:pPr>
              <w:rPr>
                <w:sz w:val="2"/>
                <w:szCs w:val="2"/>
              </w:rPr>
            </w:pPr>
          </w:p>
        </w:tc>
      </w:tr>
      <w:tr w14:paraId="6E084F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581" w:type="dxa"/>
            <w:vMerge w:val="continue"/>
            <w:tcBorders>
              <w:top w:val="nil"/>
            </w:tcBorders>
          </w:tcPr>
          <w:p w14:paraId="641BAE69">
            <w:pPr>
              <w:rPr>
                <w:sz w:val="2"/>
                <w:szCs w:val="2"/>
              </w:rPr>
            </w:pPr>
          </w:p>
        </w:tc>
        <w:tc>
          <w:tcPr>
            <w:tcW w:w="732" w:type="dxa"/>
            <w:vMerge w:val="continue"/>
            <w:tcBorders>
              <w:top w:val="nil"/>
            </w:tcBorders>
          </w:tcPr>
          <w:p w14:paraId="310CBEF4">
            <w:pPr>
              <w:rPr>
                <w:sz w:val="2"/>
                <w:szCs w:val="2"/>
              </w:rPr>
            </w:pPr>
          </w:p>
        </w:tc>
        <w:tc>
          <w:tcPr>
            <w:tcW w:w="1476" w:type="dxa"/>
            <w:vMerge w:val="continue"/>
            <w:tcBorders>
              <w:top w:val="nil"/>
            </w:tcBorders>
          </w:tcPr>
          <w:p w14:paraId="7CDFD2D0">
            <w:pPr>
              <w:rPr>
                <w:sz w:val="2"/>
                <w:szCs w:val="2"/>
              </w:rPr>
            </w:pPr>
          </w:p>
        </w:tc>
        <w:tc>
          <w:tcPr>
            <w:tcW w:w="2374" w:type="dxa"/>
          </w:tcPr>
          <w:p w14:paraId="13C4B9F9">
            <w:pPr>
              <w:pStyle w:val="9"/>
              <w:spacing w:before="5"/>
              <w:rPr>
                <w:sz w:val="24"/>
              </w:rPr>
            </w:pPr>
          </w:p>
          <w:p w14:paraId="2F3B2E52">
            <w:pPr>
              <w:pStyle w:val="9"/>
              <w:spacing w:line="232" w:lineRule="auto"/>
              <w:ind w:left="37" w:right="123"/>
              <w:jc w:val="both"/>
              <w:rPr>
                <w:sz w:val="20"/>
              </w:rPr>
            </w:pPr>
            <w:r>
              <w:rPr>
                <w:spacing w:val="-2"/>
                <w:sz w:val="20"/>
              </w:rPr>
              <w:t>对跨省、自治区、直辖市引进种用、乳用动物到达输入地后未按照规定进行</w:t>
            </w:r>
            <w:r>
              <w:rPr>
                <w:sz w:val="20"/>
              </w:rPr>
              <w:t>隔离观察的行政处罚</w:t>
            </w:r>
          </w:p>
        </w:tc>
        <w:tc>
          <w:tcPr>
            <w:tcW w:w="8888" w:type="dxa"/>
            <w:vMerge w:val="continue"/>
            <w:tcBorders>
              <w:top w:val="nil"/>
            </w:tcBorders>
          </w:tcPr>
          <w:p w14:paraId="58FE5EB8">
            <w:pPr>
              <w:rPr>
                <w:sz w:val="2"/>
                <w:szCs w:val="2"/>
              </w:rPr>
            </w:pPr>
          </w:p>
        </w:tc>
        <w:tc>
          <w:tcPr>
            <w:tcW w:w="4253" w:type="dxa"/>
            <w:gridSpan w:val="2"/>
            <w:vMerge w:val="continue"/>
            <w:tcBorders>
              <w:top w:val="nil"/>
            </w:tcBorders>
          </w:tcPr>
          <w:p w14:paraId="61AD9E97">
            <w:pPr>
              <w:rPr>
                <w:sz w:val="2"/>
                <w:szCs w:val="2"/>
              </w:rPr>
            </w:pPr>
          </w:p>
        </w:tc>
        <w:tc>
          <w:tcPr>
            <w:tcW w:w="4348" w:type="dxa"/>
            <w:vMerge w:val="continue"/>
            <w:tcBorders>
              <w:top w:val="nil"/>
            </w:tcBorders>
          </w:tcPr>
          <w:p w14:paraId="5149335E">
            <w:pPr>
              <w:rPr>
                <w:sz w:val="2"/>
                <w:szCs w:val="2"/>
              </w:rPr>
            </w:pPr>
          </w:p>
        </w:tc>
      </w:tr>
      <w:tr w14:paraId="1328B1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81" w:type="dxa"/>
            <w:vMerge w:val="continue"/>
            <w:tcBorders>
              <w:top w:val="nil"/>
            </w:tcBorders>
          </w:tcPr>
          <w:p w14:paraId="5BD1A3CE">
            <w:pPr>
              <w:rPr>
                <w:sz w:val="2"/>
                <w:szCs w:val="2"/>
              </w:rPr>
            </w:pPr>
          </w:p>
        </w:tc>
        <w:tc>
          <w:tcPr>
            <w:tcW w:w="732" w:type="dxa"/>
            <w:vMerge w:val="continue"/>
            <w:tcBorders>
              <w:top w:val="nil"/>
            </w:tcBorders>
          </w:tcPr>
          <w:p w14:paraId="34F7F91B">
            <w:pPr>
              <w:rPr>
                <w:sz w:val="2"/>
                <w:szCs w:val="2"/>
              </w:rPr>
            </w:pPr>
          </w:p>
        </w:tc>
        <w:tc>
          <w:tcPr>
            <w:tcW w:w="1476" w:type="dxa"/>
            <w:vMerge w:val="continue"/>
            <w:tcBorders>
              <w:top w:val="nil"/>
            </w:tcBorders>
          </w:tcPr>
          <w:p w14:paraId="5C4A2582">
            <w:pPr>
              <w:rPr>
                <w:sz w:val="2"/>
                <w:szCs w:val="2"/>
              </w:rPr>
            </w:pPr>
          </w:p>
        </w:tc>
        <w:tc>
          <w:tcPr>
            <w:tcW w:w="2374" w:type="dxa"/>
          </w:tcPr>
          <w:p w14:paraId="388D7A89">
            <w:pPr>
              <w:pStyle w:val="9"/>
              <w:spacing w:before="5"/>
              <w:rPr>
                <w:sz w:val="18"/>
              </w:rPr>
            </w:pPr>
          </w:p>
          <w:p w14:paraId="17E210A4">
            <w:pPr>
              <w:pStyle w:val="9"/>
              <w:spacing w:line="232" w:lineRule="auto"/>
              <w:ind w:left="37" w:right="123"/>
              <w:jc w:val="both"/>
              <w:rPr>
                <w:sz w:val="20"/>
              </w:rPr>
            </w:pPr>
            <w:r>
              <w:rPr>
                <w:spacing w:val="-2"/>
                <w:sz w:val="20"/>
              </w:rPr>
              <w:t>对未按照规定处理或者随意弃置病死动物、病害动</w:t>
            </w:r>
            <w:r>
              <w:rPr>
                <w:sz w:val="20"/>
              </w:rPr>
              <w:t>物产品的行政处罚</w:t>
            </w:r>
          </w:p>
        </w:tc>
        <w:tc>
          <w:tcPr>
            <w:tcW w:w="8888" w:type="dxa"/>
            <w:vMerge w:val="continue"/>
            <w:tcBorders>
              <w:top w:val="nil"/>
            </w:tcBorders>
          </w:tcPr>
          <w:p w14:paraId="04E6B9D2">
            <w:pPr>
              <w:rPr>
                <w:sz w:val="2"/>
                <w:szCs w:val="2"/>
              </w:rPr>
            </w:pPr>
          </w:p>
        </w:tc>
        <w:tc>
          <w:tcPr>
            <w:tcW w:w="4253" w:type="dxa"/>
            <w:gridSpan w:val="2"/>
            <w:vMerge w:val="continue"/>
            <w:tcBorders>
              <w:top w:val="nil"/>
            </w:tcBorders>
          </w:tcPr>
          <w:p w14:paraId="7EABED55">
            <w:pPr>
              <w:rPr>
                <w:sz w:val="2"/>
                <w:szCs w:val="2"/>
              </w:rPr>
            </w:pPr>
          </w:p>
        </w:tc>
        <w:tc>
          <w:tcPr>
            <w:tcW w:w="4348" w:type="dxa"/>
            <w:vMerge w:val="continue"/>
            <w:tcBorders>
              <w:top w:val="nil"/>
            </w:tcBorders>
          </w:tcPr>
          <w:p w14:paraId="45E4E60D">
            <w:pPr>
              <w:rPr>
                <w:sz w:val="2"/>
                <w:szCs w:val="2"/>
              </w:rPr>
            </w:pPr>
          </w:p>
        </w:tc>
      </w:tr>
      <w:tr w14:paraId="222786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6" w:hRule="atLeast"/>
        </w:trPr>
        <w:tc>
          <w:tcPr>
            <w:tcW w:w="581" w:type="dxa"/>
            <w:vMerge w:val="continue"/>
            <w:tcBorders>
              <w:top w:val="nil"/>
            </w:tcBorders>
          </w:tcPr>
          <w:p w14:paraId="5774D5EB">
            <w:pPr>
              <w:rPr>
                <w:sz w:val="2"/>
                <w:szCs w:val="2"/>
              </w:rPr>
            </w:pPr>
          </w:p>
        </w:tc>
        <w:tc>
          <w:tcPr>
            <w:tcW w:w="732" w:type="dxa"/>
            <w:vMerge w:val="continue"/>
            <w:tcBorders>
              <w:top w:val="nil"/>
            </w:tcBorders>
          </w:tcPr>
          <w:p w14:paraId="25C1B691">
            <w:pPr>
              <w:rPr>
                <w:sz w:val="2"/>
                <w:szCs w:val="2"/>
              </w:rPr>
            </w:pPr>
          </w:p>
        </w:tc>
        <w:tc>
          <w:tcPr>
            <w:tcW w:w="1476" w:type="dxa"/>
            <w:vMerge w:val="continue"/>
            <w:tcBorders>
              <w:top w:val="nil"/>
            </w:tcBorders>
          </w:tcPr>
          <w:p w14:paraId="238F1D27">
            <w:pPr>
              <w:rPr>
                <w:sz w:val="2"/>
                <w:szCs w:val="2"/>
              </w:rPr>
            </w:pPr>
          </w:p>
        </w:tc>
        <w:tc>
          <w:tcPr>
            <w:tcW w:w="2374" w:type="dxa"/>
          </w:tcPr>
          <w:p w14:paraId="24867091">
            <w:pPr>
              <w:pStyle w:val="9"/>
              <w:rPr>
                <w:sz w:val="20"/>
              </w:rPr>
            </w:pPr>
          </w:p>
          <w:p w14:paraId="3063639E">
            <w:pPr>
              <w:pStyle w:val="9"/>
              <w:spacing w:before="135" w:line="230" w:lineRule="auto"/>
              <w:ind w:left="37" w:right="124"/>
              <w:jc w:val="both"/>
              <w:rPr>
                <w:sz w:val="20"/>
              </w:rPr>
            </w:pPr>
            <w:r>
              <w:rPr>
                <w:spacing w:val="-2"/>
                <w:sz w:val="20"/>
              </w:rPr>
              <w:t>对饲养种用、乳用动物的单位和个人，未按照国务院农业农村主管部门的要求定期开展动物疫病检测</w:t>
            </w:r>
            <w:r>
              <w:rPr>
                <w:sz w:val="20"/>
              </w:rPr>
              <w:t>的行政处罚</w:t>
            </w:r>
          </w:p>
        </w:tc>
        <w:tc>
          <w:tcPr>
            <w:tcW w:w="8888" w:type="dxa"/>
            <w:vMerge w:val="continue"/>
            <w:tcBorders>
              <w:top w:val="nil"/>
            </w:tcBorders>
          </w:tcPr>
          <w:p w14:paraId="4F585073">
            <w:pPr>
              <w:rPr>
                <w:sz w:val="2"/>
                <w:szCs w:val="2"/>
              </w:rPr>
            </w:pPr>
          </w:p>
        </w:tc>
        <w:tc>
          <w:tcPr>
            <w:tcW w:w="4253" w:type="dxa"/>
            <w:gridSpan w:val="2"/>
            <w:vMerge w:val="continue"/>
            <w:tcBorders>
              <w:top w:val="nil"/>
            </w:tcBorders>
          </w:tcPr>
          <w:p w14:paraId="077F44B6">
            <w:pPr>
              <w:rPr>
                <w:sz w:val="2"/>
                <w:szCs w:val="2"/>
              </w:rPr>
            </w:pPr>
          </w:p>
        </w:tc>
        <w:tc>
          <w:tcPr>
            <w:tcW w:w="4348" w:type="dxa"/>
            <w:vMerge w:val="continue"/>
            <w:tcBorders>
              <w:top w:val="nil"/>
            </w:tcBorders>
          </w:tcPr>
          <w:p w14:paraId="65310F29">
            <w:pPr>
              <w:rPr>
                <w:sz w:val="2"/>
                <w:szCs w:val="2"/>
              </w:rPr>
            </w:pPr>
          </w:p>
        </w:tc>
      </w:tr>
    </w:tbl>
    <w:p w14:paraId="0906E522">
      <w:pPr>
        <w:spacing w:after="0"/>
        <w:rPr>
          <w:sz w:val="2"/>
          <w:szCs w:val="2"/>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4251"/>
        <w:gridCol w:w="4347"/>
      </w:tblGrid>
      <w:tr w14:paraId="25A2A5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5852E554">
            <w:pPr>
              <w:pStyle w:val="9"/>
              <w:spacing w:before="5"/>
              <w:rPr>
                <w:sz w:val="14"/>
              </w:rPr>
            </w:pPr>
          </w:p>
          <w:p w14:paraId="674652F7">
            <w:pPr>
              <w:pStyle w:val="9"/>
              <w:ind w:left="75" w:right="44"/>
              <w:jc w:val="center"/>
              <w:rPr>
                <w:b/>
                <w:sz w:val="20"/>
              </w:rPr>
            </w:pPr>
            <w:r>
              <w:rPr>
                <w:b/>
                <w:sz w:val="20"/>
              </w:rPr>
              <w:t>序号</w:t>
            </w:r>
          </w:p>
        </w:tc>
        <w:tc>
          <w:tcPr>
            <w:tcW w:w="732" w:type="dxa"/>
          </w:tcPr>
          <w:p w14:paraId="31977964">
            <w:pPr>
              <w:pStyle w:val="9"/>
              <w:spacing w:before="70" w:line="230" w:lineRule="auto"/>
              <w:ind w:left="172" w:right="136"/>
              <w:rPr>
                <w:b/>
                <w:sz w:val="20"/>
              </w:rPr>
            </w:pPr>
            <w:r>
              <w:rPr>
                <w:b/>
                <w:sz w:val="20"/>
              </w:rPr>
              <w:t>事项类别</w:t>
            </w:r>
          </w:p>
        </w:tc>
        <w:tc>
          <w:tcPr>
            <w:tcW w:w="3850" w:type="dxa"/>
            <w:gridSpan w:val="2"/>
          </w:tcPr>
          <w:p w14:paraId="7211ED63">
            <w:pPr>
              <w:pStyle w:val="9"/>
              <w:spacing w:before="5"/>
              <w:rPr>
                <w:sz w:val="14"/>
              </w:rPr>
            </w:pPr>
          </w:p>
          <w:p w14:paraId="1FF898D2">
            <w:pPr>
              <w:pStyle w:val="9"/>
              <w:ind w:left="36" w:right="4"/>
              <w:jc w:val="center"/>
              <w:rPr>
                <w:b/>
                <w:sz w:val="20"/>
              </w:rPr>
            </w:pPr>
            <w:r>
              <w:rPr>
                <w:b/>
                <w:sz w:val="20"/>
              </w:rPr>
              <w:t>事项名称</w:t>
            </w:r>
          </w:p>
        </w:tc>
        <w:tc>
          <w:tcPr>
            <w:tcW w:w="8888" w:type="dxa"/>
          </w:tcPr>
          <w:p w14:paraId="1E668337">
            <w:pPr>
              <w:pStyle w:val="9"/>
              <w:spacing w:before="5"/>
              <w:rPr>
                <w:sz w:val="14"/>
              </w:rPr>
            </w:pPr>
          </w:p>
          <w:p w14:paraId="11074367">
            <w:pPr>
              <w:pStyle w:val="9"/>
              <w:ind w:left="4028" w:right="3996"/>
              <w:jc w:val="center"/>
              <w:rPr>
                <w:b/>
                <w:sz w:val="20"/>
              </w:rPr>
            </w:pPr>
            <w:r>
              <w:rPr>
                <w:b/>
                <w:sz w:val="20"/>
              </w:rPr>
              <w:t>实施依据</w:t>
            </w:r>
          </w:p>
        </w:tc>
        <w:tc>
          <w:tcPr>
            <w:tcW w:w="4251" w:type="dxa"/>
          </w:tcPr>
          <w:p w14:paraId="0DE1C338">
            <w:pPr>
              <w:pStyle w:val="9"/>
              <w:spacing w:before="5"/>
              <w:rPr>
                <w:sz w:val="14"/>
              </w:rPr>
            </w:pPr>
          </w:p>
          <w:p w14:paraId="19619D7E">
            <w:pPr>
              <w:pStyle w:val="9"/>
              <w:ind w:left="1709" w:right="1678"/>
              <w:jc w:val="center"/>
              <w:rPr>
                <w:b/>
                <w:sz w:val="20"/>
              </w:rPr>
            </w:pPr>
            <w:r>
              <w:rPr>
                <w:b/>
                <w:sz w:val="20"/>
              </w:rPr>
              <w:t>适用情形</w:t>
            </w:r>
          </w:p>
        </w:tc>
        <w:tc>
          <w:tcPr>
            <w:tcW w:w="4347" w:type="dxa"/>
          </w:tcPr>
          <w:p w14:paraId="72A3C3ED">
            <w:pPr>
              <w:pStyle w:val="9"/>
              <w:spacing w:before="5"/>
              <w:rPr>
                <w:sz w:val="14"/>
              </w:rPr>
            </w:pPr>
          </w:p>
          <w:p w14:paraId="5DF67C42">
            <w:pPr>
              <w:pStyle w:val="9"/>
              <w:ind w:left="106" w:right="77"/>
              <w:jc w:val="center"/>
              <w:rPr>
                <w:b/>
                <w:sz w:val="20"/>
              </w:rPr>
            </w:pPr>
            <w:r>
              <w:rPr>
                <w:b/>
                <w:sz w:val="20"/>
              </w:rPr>
              <w:t>裁量标准</w:t>
            </w:r>
          </w:p>
        </w:tc>
      </w:tr>
      <w:tr w14:paraId="75A3C7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89" w:hRule="atLeast"/>
        </w:trPr>
        <w:tc>
          <w:tcPr>
            <w:tcW w:w="581" w:type="dxa"/>
          </w:tcPr>
          <w:p w14:paraId="6DF7105F">
            <w:pPr>
              <w:pStyle w:val="9"/>
              <w:rPr>
                <w:sz w:val="20"/>
              </w:rPr>
            </w:pPr>
          </w:p>
          <w:p w14:paraId="180577A1">
            <w:pPr>
              <w:pStyle w:val="9"/>
              <w:rPr>
                <w:sz w:val="20"/>
              </w:rPr>
            </w:pPr>
          </w:p>
          <w:p w14:paraId="5A4AC340">
            <w:pPr>
              <w:pStyle w:val="9"/>
              <w:rPr>
                <w:sz w:val="20"/>
              </w:rPr>
            </w:pPr>
          </w:p>
          <w:p w14:paraId="2128B381">
            <w:pPr>
              <w:pStyle w:val="9"/>
              <w:spacing w:before="159"/>
              <w:ind w:left="75" w:right="38"/>
              <w:jc w:val="center"/>
              <w:rPr>
                <w:sz w:val="20"/>
              </w:rPr>
            </w:pPr>
            <w:r>
              <w:rPr>
                <w:sz w:val="20"/>
              </w:rPr>
              <w:t>115</w:t>
            </w:r>
          </w:p>
        </w:tc>
        <w:tc>
          <w:tcPr>
            <w:tcW w:w="732" w:type="dxa"/>
          </w:tcPr>
          <w:p w14:paraId="06AE42C5">
            <w:pPr>
              <w:pStyle w:val="9"/>
              <w:rPr>
                <w:sz w:val="20"/>
              </w:rPr>
            </w:pPr>
          </w:p>
          <w:p w14:paraId="4CAB80FD">
            <w:pPr>
              <w:pStyle w:val="9"/>
              <w:rPr>
                <w:sz w:val="20"/>
              </w:rPr>
            </w:pPr>
          </w:p>
          <w:p w14:paraId="14181EA8">
            <w:pPr>
              <w:pStyle w:val="9"/>
              <w:spacing w:before="174" w:line="232" w:lineRule="auto"/>
              <w:ind w:left="174" w:right="137"/>
              <w:jc w:val="both"/>
              <w:rPr>
                <w:sz w:val="20"/>
              </w:rPr>
            </w:pPr>
            <w:r>
              <w:rPr>
                <w:sz w:val="20"/>
              </w:rPr>
              <w:t>动物卫生监督</w:t>
            </w:r>
          </w:p>
        </w:tc>
        <w:tc>
          <w:tcPr>
            <w:tcW w:w="3850" w:type="dxa"/>
            <w:gridSpan w:val="2"/>
          </w:tcPr>
          <w:p w14:paraId="1A88E148">
            <w:pPr>
              <w:pStyle w:val="9"/>
              <w:rPr>
                <w:sz w:val="20"/>
              </w:rPr>
            </w:pPr>
          </w:p>
          <w:p w14:paraId="092F813B">
            <w:pPr>
              <w:pStyle w:val="9"/>
              <w:rPr>
                <w:sz w:val="20"/>
              </w:rPr>
            </w:pPr>
          </w:p>
          <w:p w14:paraId="47861423">
            <w:pPr>
              <w:pStyle w:val="9"/>
              <w:spacing w:before="176" w:line="230" w:lineRule="auto"/>
              <w:ind w:left="37" w:right="8"/>
              <w:rPr>
                <w:sz w:val="20"/>
              </w:rPr>
            </w:pPr>
            <w:r>
              <w:rPr>
                <w:sz w:val="20"/>
              </w:rPr>
              <w:t>对屠宰、经营、运输的动物未附有检疫证</w:t>
            </w:r>
            <w:r>
              <w:rPr>
                <w:w w:val="95"/>
                <w:sz w:val="20"/>
              </w:rPr>
              <w:t>明，经营和运输的动物产品未附有检疫证明</w:t>
            </w:r>
          </w:p>
          <w:p w14:paraId="1E6F689B">
            <w:pPr>
              <w:pStyle w:val="9"/>
              <w:spacing w:line="251" w:lineRule="exact"/>
              <w:ind w:left="37"/>
              <w:rPr>
                <w:sz w:val="20"/>
              </w:rPr>
            </w:pPr>
            <w:r>
              <w:rPr>
                <w:sz w:val="20"/>
              </w:rPr>
              <w:t>、检疫标志的行政处罚</w:t>
            </w:r>
          </w:p>
        </w:tc>
        <w:tc>
          <w:tcPr>
            <w:tcW w:w="8888" w:type="dxa"/>
          </w:tcPr>
          <w:p w14:paraId="77DB1B86">
            <w:pPr>
              <w:pStyle w:val="9"/>
              <w:spacing w:before="64" w:line="252" w:lineRule="exact"/>
              <w:ind w:left="39"/>
              <w:rPr>
                <w:b/>
                <w:sz w:val="20"/>
              </w:rPr>
            </w:pPr>
            <w:r>
              <w:rPr>
                <w:b/>
                <w:sz w:val="20"/>
              </w:rPr>
              <w:t>1.《中华人民共和国动物防疫法》（2021修订）</w:t>
            </w:r>
          </w:p>
          <w:p w14:paraId="6992C33D">
            <w:pPr>
              <w:pStyle w:val="9"/>
              <w:spacing w:before="4" w:line="230" w:lineRule="auto"/>
              <w:ind w:left="39" w:right="34"/>
              <w:jc w:val="both"/>
              <w:rPr>
                <w:sz w:val="20"/>
              </w:rPr>
            </w:pPr>
            <w:r>
              <w:rPr>
                <w:b/>
                <w:spacing w:val="9"/>
                <w:sz w:val="20"/>
              </w:rPr>
              <w:t xml:space="preserve">第一百条第一款 </w:t>
            </w:r>
            <w:r>
              <w:rPr>
                <w:spacing w:val="-1"/>
                <w:sz w:val="20"/>
              </w:rPr>
              <w:t>违反本法规定，屠宰、经营、运输的动物未附有检疫证明，经营和运输的动物</w:t>
            </w:r>
            <w:r>
              <w:rPr>
                <w:w w:val="95"/>
                <w:sz w:val="20"/>
              </w:rPr>
              <w:t xml:space="preserve">产品未附有检疫证明、检疫标志的，由县级以上地方人民政府农业农村主管部门责令改正，处同类检 疫合格动物、动物产品货值金额一倍以下罚款；对货主以外的承运人处运输费用三倍以上五倍以下罚 </w:t>
            </w:r>
            <w:r>
              <w:rPr>
                <w:sz w:val="20"/>
              </w:rPr>
              <w:t>款，情节严重的，处五倍以上十倍以下罚款。</w:t>
            </w:r>
          </w:p>
          <w:p w14:paraId="4F8A21F1">
            <w:pPr>
              <w:pStyle w:val="9"/>
              <w:spacing w:line="248" w:lineRule="exact"/>
              <w:ind w:left="39"/>
              <w:rPr>
                <w:b/>
                <w:sz w:val="20"/>
              </w:rPr>
            </w:pPr>
            <w:r>
              <w:rPr>
                <w:b/>
                <w:sz w:val="20"/>
              </w:rPr>
              <w:t>2.《中华人民共和国畜牧法》（2022修订）</w:t>
            </w:r>
          </w:p>
          <w:p w14:paraId="288B13D9">
            <w:pPr>
              <w:pStyle w:val="9"/>
              <w:spacing w:line="248" w:lineRule="exact"/>
              <w:ind w:left="39"/>
              <w:rPr>
                <w:sz w:val="20"/>
              </w:rPr>
            </w:pPr>
            <w:r>
              <w:rPr>
                <w:b/>
                <w:sz w:val="20"/>
              </w:rPr>
              <w:t xml:space="preserve">第八十八条第二款 </w:t>
            </w:r>
            <w:r>
              <w:rPr>
                <w:sz w:val="20"/>
              </w:rPr>
              <w:t>销售的种畜禽未附具检疫证明，伪造、变造畜禽标识，或者持有、使用伪造</w:t>
            </w:r>
          </w:p>
          <w:p w14:paraId="2D925C92">
            <w:pPr>
              <w:pStyle w:val="9"/>
              <w:spacing w:line="252" w:lineRule="exact"/>
              <w:ind w:left="39"/>
              <w:rPr>
                <w:sz w:val="20"/>
              </w:rPr>
            </w:pPr>
            <w:r>
              <w:rPr>
                <w:sz w:val="20"/>
              </w:rPr>
              <w:t>、变造的畜禽标识的，依照《中华人民共和国动物防疫法》的有关规定追究法律责任。</w:t>
            </w:r>
          </w:p>
        </w:tc>
        <w:tc>
          <w:tcPr>
            <w:tcW w:w="4251" w:type="dxa"/>
          </w:tcPr>
          <w:p w14:paraId="52587638">
            <w:pPr>
              <w:pStyle w:val="9"/>
              <w:rPr>
                <w:sz w:val="20"/>
              </w:rPr>
            </w:pPr>
          </w:p>
          <w:p w14:paraId="119AD4A8">
            <w:pPr>
              <w:pStyle w:val="9"/>
              <w:rPr>
                <w:sz w:val="20"/>
              </w:rPr>
            </w:pPr>
          </w:p>
          <w:p w14:paraId="583162CD">
            <w:pPr>
              <w:pStyle w:val="9"/>
              <w:spacing w:before="7"/>
              <w:rPr>
                <w:sz w:val="23"/>
              </w:rPr>
            </w:pPr>
          </w:p>
          <w:p w14:paraId="6DAEE173">
            <w:pPr>
              <w:pStyle w:val="9"/>
              <w:spacing w:line="230" w:lineRule="auto"/>
              <w:ind w:left="36" w:right="12"/>
              <w:rPr>
                <w:sz w:val="20"/>
              </w:rPr>
            </w:pPr>
            <w:r>
              <w:rPr>
                <w:spacing w:val="-1"/>
                <w:w w:val="95"/>
                <w:sz w:val="20"/>
              </w:rPr>
              <w:t xml:space="preserve">屠宰、经营、运输的动物依法应当检疫而未检疫 </w:t>
            </w:r>
            <w:r>
              <w:rPr>
                <w:sz w:val="20"/>
              </w:rPr>
              <w:t>的，货值金额不足3万元的。</w:t>
            </w:r>
          </w:p>
        </w:tc>
        <w:tc>
          <w:tcPr>
            <w:tcW w:w="4347" w:type="dxa"/>
          </w:tcPr>
          <w:p w14:paraId="5A99DA19">
            <w:pPr>
              <w:pStyle w:val="9"/>
              <w:rPr>
                <w:sz w:val="20"/>
              </w:rPr>
            </w:pPr>
          </w:p>
          <w:p w14:paraId="0721B32A">
            <w:pPr>
              <w:pStyle w:val="9"/>
              <w:rPr>
                <w:sz w:val="20"/>
              </w:rPr>
            </w:pPr>
          </w:p>
          <w:p w14:paraId="64759E92">
            <w:pPr>
              <w:pStyle w:val="9"/>
              <w:spacing w:before="174" w:line="232" w:lineRule="auto"/>
              <w:ind w:left="38" w:right="5"/>
              <w:rPr>
                <w:sz w:val="20"/>
              </w:rPr>
            </w:pPr>
            <w:r>
              <w:rPr>
                <w:sz w:val="20"/>
              </w:rPr>
              <w:t>责令改正，处同类检疫合格动物、动物产品货值</w:t>
            </w:r>
            <w:r>
              <w:rPr>
                <w:w w:val="95"/>
                <w:sz w:val="20"/>
              </w:rPr>
              <w:t>金额0.3</w:t>
            </w:r>
            <w:r>
              <w:rPr>
                <w:spacing w:val="-1"/>
                <w:w w:val="95"/>
                <w:sz w:val="20"/>
              </w:rPr>
              <w:t xml:space="preserve">倍以下罚款；对货主以外的承运人处运输 </w:t>
            </w:r>
            <w:r>
              <w:rPr>
                <w:sz w:val="20"/>
              </w:rPr>
              <w:t>费用3倍以上4倍以下罚款。</w:t>
            </w:r>
          </w:p>
        </w:tc>
      </w:tr>
      <w:tr w14:paraId="71BC3D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4" w:hRule="atLeast"/>
        </w:trPr>
        <w:tc>
          <w:tcPr>
            <w:tcW w:w="581" w:type="dxa"/>
          </w:tcPr>
          <w:p w14:paraId="12814431">
            <w:pPr>
              <w:pStyle w:val="9"/>
              <w:rPr>
                <w:sz w:val="20"/>
              </w:rPr>
            </w:pPr>
          </w:p>
          <w:p w14:paraId="40A05833">
            <w:pPr>
              <w:pStyle w:val="9"/>
              <w:spacing w:before="3"/>
              <w:rPr>
                <w:sz w:val="20"/>
              </w:rPr>
            </w:pPr>
          </w:p>
          <w:p w14:paraId="08B14B42">
            <w:pPr>
              <w:pStyle w:val="9"/>
              <w:ind w:left="75" w:right="38"/>
              <w:jc w:val="center"/>
              <w:rPr>
                <w:sz w:val="20"/>
              </w:rPr>
            </w:pPr>
            <w:r>
              <w:rPr>
                <w:sz w:val="20"/>
              </w:rPr>
              <w:t>116</w:t>
            </w:r>
          </w:p>
        </w:tc>
        <w:tc>
          <w:tcPr>
            <w:tcW w:w="732" w:type="dxa"/>
          </w:tcPr>
          <w:p w14:paraId="4043C58D">
            <w:pPr>
              <w:pStyle w:val="9"/>
              <w:spacing w:before="7"/>
              <w:rPr>
                <w:sz w:val="21"/>
              </w:rPr>
            </w:pPr>
          </w:p>
          <w:p w14:paraId="6B2D54BA">
            <w:pPr>
              <w:pStyle w:val="9"/>
              <w:spacing w:line="230" w:lineRule="auto"/>
              <w:ind w:left="174" w:right="137"/>
              <w:jc w:val="both"/>
              <w:rPr>
                <w:sz w:val="20"/>
              </w:rPr>
            </w:pPr>
            <w:r>
              <w:rPr>
                <w:sz w:val="20"/>
              </w:rPr>
              <w:t>动物卫生监督</w:t>
            </w:r>
          </w:p>
        </w:tc>
        <w:tc>
          <w:tcPr>
            <w:tcW w:w="3850" w:type="dxa"/>
            <w:gridSpan w:val="2"/>
          </w:tcPr>
          <w:p w14:paraId="593C6B48">
            <w:pPr>
              <w:pStyle w:val="9"/>
              <w:rPr>
                <w:sz w:val="20"/>
              </w:rPr>
            </w:pPr>
          </w:p>
          <w:p w14:paraId="37EA8AFC">
            <w:pPr>
              <w:pStyle w:val="9"/>
              <w:spacing w:before="145" w:line="230" w:lineRule="auto"/>
              <w:ind w:left="37" w:right="7"/>
              <w:rPr>
                <w:sz w:val="20"/>
              </w:rPr>
            </w:pPr>
            <w:r>
              <w:rPr>
                <w:w w:val="95"/>
                <w:sz w:val="20"/>
              </w:rPr>
              <w:t>对用于科研、展示、演出和比赛等非食用性</w:t>
            </w:r>
            <w:r>
              <w:rPr>
                <w:sz w:val="20"/>
              </w:rPr>
              <w:t>利用的动物未附有检疫证明的行政处罚</w:t>
            </w:r>
          </w:p>
        </w:tc>
        <w:tc>
          <w:tcPr>
            <w:tcW w:w="8888" w:type="dxa"/>
          </w:tcPr>
          <w:p w14:paraId="5A08A250">
            <w:pPr>
              <w:pStyle w:val="9"/>
              <w:spacing w:before="12"/>
              <w:rPr>
                <w:sz w:val="20"/>
              </w:rPr>
            </w:pPr>
          </w:p>
          <w:p w14:paraId="5CD8025B">
            <w:pPr>
              <w:pStyle w:val="9"/>
              <w:spacing w:line="252" w:lineRule="exact"/>
              <w:ind w:left="39"/>
              <w:rPr>
                <w:b/>
                <w:sz w:val="20"/>
              </w:rPr>
            </w:pPr>
            <w:r>
              <w:rPr>
                <w:b/>
                <w:sz w:val="20"/>
              </w:rPr>
              <w:t>《中华人民共和国动物防疫法》（2021修订）</w:t>
            </w:r>
          </w:p>
          <w:p w14:paraId="1274076C">
            <w:pPr>
              <w:pStyle w:val="9"/>
              <w:spacing w:before="3" w:line="230" w:lineRule="auto"/>
              <w:ind w:left="39" w:right="41"/>
              <w:rPr>
                <w:sz w:val="20"/>
              </w:rPr>
            </w:pPr>
            <w:r>
              <w:rPr>
                <w:b/>
                <w:sz w:val="20"/>
              </w:rPr>
              <w:t xml:space="preserve">第一百条第二款 </w:t>
            </w:r>
            <w:r>
              <w:rPr>
                <w:sz w:val="20"/>
              </w:rPr>
              <w:t>违反本法规定，用于科研、展示、演出和比赛等非食用性利用的动物未附有检疫证明的，由县级以上地方人民政府农业农村主管部门责令改正，处三千元以上一万元以下罚款。</w:t>
            </w:r>
          </w:p>
        </w:tc>
        <w:tc>
          <w:tcPr>
            <w:tcW w:w="4251" w:type="dxa"/>
          </w:tcPr>
          <w:p w14:paraId="2577E830">
            <w:pPr>
              <w:pStyle w:val="9"/>
              <w:rPr>
                <w:sz w:val="20"/>
              </w:rPr>
            </w:pPr>
          </w:p>
          <w:p w14:paraId="3E3FD07F">
            <w:pPr>
              <w:pStyle w:val="9"/>
              <w:spacing w:before="145" w:line="230" w:lineRule="auto"/>
              <w:ind w:left="36" w:right="11"/>
              <w:rPr>
                <w:sz w:val="20"/>
              </w:rPr>
            </w:pPr>
            <w:r>
              <w:rPr>
                <w:spacing w:val="-1"/>
                <w:w w:val="95"/>
                <w:sz w:val="20"/>
              </w:rPr>
              <w:t xml:space="preserve">用于科研、展示、演出和比赛等的非食用性利用 </w:t>
            </w:r>
            <w:r>
              <w:rPr>
                <w:sz w:val="20"/>
              </w:rPr>
              <w:t>动物有检疫证明未附有的</w:t>
            </w:r>
          </w:p>
        </w:tc>
        <w:tc>
          <w:tcPr>
            <w:tcW w:w="4347" w:type="dxa"/>
          </w:tcPr>
          <w:p w14:paraId="02D1CD55">
            <w:pPr>
              <w:pStyle w:val="9"/>
              <w:rPr>
                <w:sz w:val="20"/>
              </w:rPr>
            </w:pPr>
          </w:p>
          <w:p w14:paraId="53945B13">
            <w:pPr>
              <w:pStyle w:val="9"/>
              <w:spacing w:before="3"/>
              <w:rPr>
                <w:sz w:val="20"/>
              </w:rPr>
            </w:pPr>
          </w:p>
          <w:p w14:paraId="5B48C277">
            <w:pPr>
              <w:pStyle w:val="9"/>
              <w:ind w:left="38"/>
              <w:rPr>
                <w:sz w:val="20"/>
              </w:rPr>
            </w:pPr>
            <w:r>
              <w:rPr>
                <w:sz w:val="20"/>
              </w:rPr>
              <w:t>责令改正，处3000元以上5000元以下罚款。</w:t>
            </w:r>
          </w:p>
        </w:tc>
      </w:tr>
      <w:tr w14:paraId="47D162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4" w:hRule="atLeast"/>
        </w:trPr>
        <w:tc>
          <w:tcPr>
            <w:tcW w:w="581" w:type="dxa"/>
          </w:tcPr>
          <w:p w14:paraId="10E40082">
            <w:pPr>
              <w:pStyle w:val="9"/>
              <w:rPr>
                <w:sz w:val="20"/>
              </w:rPr>
            </w:pPr>
          </w:p>
          <w:p w14:paraId="18DF018F">
            <w:pPr>
              <w:pStyle w:val="9"/>
              <w:spacing w:before="3"/>
              <w:rPr>
                <w:sz w:val="20"/>
              </w:rPr>
            </w:pPr>
          </w:p>
          <w:p w14:paraId="6570FA77">
            <w:pPr>
              <w:pStyle w:val="9"/>
              <w:ind w:left="75" w:right="38"/>
              <w:jc w:val="center"/>
              <w:rPr>
                <w:sz w:val="20"/>
              </w:rPr>
            </w:pPr>
            <w:r>
              <w:rPr>
                <w:sz w:val="20"/>
              </w:rPr>
              <w:t>117</w:t>
            </w:r>
          </w:p>
        </w:tc>
        <w:tc>
          <w:tcPr>
            <w:tcW w:w="732" w:type="dxa"/>
          </w:tcPr>
          <w:p w14:paraId="53C9EEB6">
            <w:pPr>
              <w:pStyle w:val="9"/>
              <w:spacing w:before="7"/>
              <w:rPr>
                <w:sz w:val="21"/>
              </w:rPr>
            </w:pPr>
          </w:p>
          <w:p w14:paraId="36B6B948">
            <w:pPr>
              <w:pStyle w:val="9"/>
              <w:spacing w:line="230" w:lineRule="auto"/>
              <w:ind w:left="174" w:right="137"/>
              <w:jc w:val="both"/>
              <w:rPr>
                <w:sz w:val="20"/>
              </w:rPr>
            </w:pPr>
            <w:r>
              <w:rPr>
                <w:sz w:val="20"/>
              </w:rPr>
              <w:t>动物卫生监督</w:t>
            </w:r>
          </w:p>
        </w:tc>
        <w:tc>
          <w:tcPr>
            <w:tcW w:w="3850" w:type="dxa"/>
            <w:gridSpan w:val="2"/>
          </w:tcPr>
          <w:p w14:paraId="72D6C4D5">
            <w:pPr>
              <w:pStyle w:val="9"/>
              <w:spacing w:before="7"/>
              <w:rPr>
                <w:sz w:val="21"/>
              </w:rPr>
            </w:pPr>
          </w:p>
          <w:p w14:paraId="70060C58">
            <w:pPr>
              <w:pStyle w:val="9"/>
              <w:spacing w:line="230" w:lineRule="auto"/>
              <w:ind w:left="37" w:right="8"/>
              <w:jc w:val="both"/>
              <w:rPr>
                <w:sz w:val="20"/>
              </w:rPr>
            </w:pPr>
            <w:r>
              <w:rPr>
                <w:spacing w:val="-1"/>
                <w:w w:val="95"/>
                <w:sz w:val="20"/>
              </w:rPr>
              <w:t>对将禁止或者限制调运的特定动物、动物产 品由动物疫病高风险区调入低风险区的行政</w:t>
            </w:r>
            <w:r>
              <w:rPr>
                <w:sz w:val="20"/>
              </w:rPr>
              <w:t>处罚</w:t>
            </w:r>
          </w:p>
        </w:tc>
        <w:tc>
          <w:tcPr>
            <w:tcW w:w="8888" w:type="dxa"/>
          </w:tcPr>
          <w:p w14:paraId="0CAFFCA1">
            <w:pPr>
              <w:pStyle w:val="9"/>
              <w:spacing w:before="146" w:line="252" w:lineRule="exact"/>
              <w:ind w:left="39"/>
              <w:rPr>
                <w:b/>
                <w:sz w:val="20"/>
              </w:rPr>
            </w:pPr>
            <w:r>
              <w:rPr>
                <w:b/>
                <w:sz w:val="20"/>
              </w:rPr>
              <w:t>《中华人民共和国动物防疫法》（2021修订）</w:t>
            </w:r>
          </w:p>
          <w:p w14:paraId="70A37DD5">
            <w:pPr>
              <w:pStyle w:val="9"/>
              <w:spacing w:before="4" w:line="230" w:lineRule="auto"/>
              <w:ind w:left="39" w:right="35"/>
              <w:jc w:val="both"/>
              <w:rPr>
                <w:sz w:val="20"/>
              </w:rPr>
            </w:pPr>
            <w:r>
              <w:rPr>
                <w:b/>
                <w:spacing w:val="10"/>
                <w:sz w:val="20"/>
              </w:rPr>
              <w:t xml:space="preserve">第一百零一条 </w:t>
            </w:r>
            <w:r>
              <w:rPr>
                <w:spacing w:val="-1"/>
                <w:sz w:val="20"/>
              </w:rPr>
              <w:t>违反本法规定，将禁止或者限制调运的特定动物、动物产品由动物疫病高风险区</w:t>
            </w:r>
            <w:r>
              <w:rPr>
                <w:w w:val="95"/>
                <w:sz w:val="20"/>
              </w:rPr>
              <w:t xml:space="preserve">调入低风险区的，由县级以上地方人民政府农业农村主管部门没收运输费用、违法运输的动物和动物 </w:t>
            </w:r>
            <w:r>
              <w:rPr>
                <w:sz w:val="20"/>
              </w:rPr>
              <w:t>产品，并处运输费用一倍以上五倍以下罚款。</w:t>
            </w:r>
          </w:p>
        </w:tc>
        <w:tc>
          <w:tcPr>
            <w:tcW w:w="4251" w:type="dxa"/>
          </w:tcPr>
          <w:p w14:paraId="1DFB0FA9">
            <w:pPr>
              <w:pStyle w:val="9"/>
              <w:rPr>
                <w:sz w:val="20"/>
              </w:rPr>
            </w:pPr>
          </w:p>
          <w:p w14:paraId="4F27F4D4">
            <w:pPr>
              <w:pStyle w:val="9"/>
              <w:spacing w:before="3"/>
              <w:rPr>
                <w:sz w:val="20"/>
              </w:rPr>
            </w:pPr>
          </w:p>
          <w:p w14:paraId="0E2DADFF">
            <w:pPr>
              <w:pStyle w:val="9"/>
              <w:ind w:left="36"/>
              <w:rPr>
                <w:sz w:val="20"/>
              </w:rPr>
            </w:pPr>
            <w:r>
              <w:rPr>
                <w:w w:val="95"/>
                <w:sz w:val="20"/>
              </w:rPr>
              <w:t>运输费用不足3000元的，或者未引发动物疫病的</w:t>
            </w:r>
          </w:p>
        </w:tc>
        <w:tc>
          <w:tcPr>
            <w:tcW w:w="4347" w:type="dxa"/>
          </w:tcPr>
          <w:p w14:paraId="6EC241E6">
            <w:pPr>
              <w:pStyle w:val="9"/>
              <w:rPr>
                <w:sz w:val="20"/>
              </w:rPr>
            </w:pPr>
          </w:p>
          <w:p w14:paraId="171FB024">
            <w:pPr>
              <w:pStyle w:val="9"/>
              <w:spacing w:before="145" w:line="230" w:lineRule="auto"/>
              <w:ind w:left="38" w:right="108"/>
              <w:rPr>
                <w:sz w:val="20"/>
              </w:rPr>
            </w:pPr>
            <w:r>
              <w:rPr>
                <w:spacing w:val="-1"/>
                <w:w w:val="95"/>
                <w:sz w:val="20"/>
              </w:rPr>
              <w:t xml:space="preserve">没收运输费用、违法运输的动物和动物产品，并 </w:t>
            </w:r>
            <w:r>
              <w:rPr>
                <w:sz w:val="20"/>
              </w:rPr>
              <w:t>处运输费用1倍以上2倍以下罚款。</w:t>
            </w:r>
          </w:p>
        </w:tc>
      </w:tr>
      <w:tr w14:paraId="173E52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81" w:type="dxa"/>
          </w:tcPr>
          <w:p w14:paraId="25898100">
            <w:pPr>
              <w:pStyle w:val="9"/>
              <w:rPr>
                <w:sz w:val="20"/>
              </w:rPr>
            </w:pPr>
          </w:p>
          <w:p w14:paraId="370300B7">
            <w:pPr>
              <w:pStyle w:val="9"/>
              <w:spacing w:before="4"/>
              <w:rPr>
                <w:sz w:val="24"/>
              </w:rPr>
            </w:pPr>
          </w:p>
          <w:p w14:paraId="3C0FE583">
            <w:pPr>
              <w:pStyle w:val="9"/>
              <w:spacing w:before="1"/>
              <w:ind w:left="75" w:right="38"/>
              <w:jc w:val="center"/>
              <w:rPr>
                <w:sz w:val="20"/>
              </w:rPr>
            </w:pPr>
            <w:r>
              <w:rPr>
                <w:sz w:val="20"/>
              </w:rPr>
              <w:t>118</w:t>
            </w:r>
          </w:p>
        </w:tc>
        <w:tc>
          <w:tcPr>
            <w:tcW w:w="732" w:type="dxa"/>
          </w:tcPr>
          <w:p w14:paraId="54A60941">
            <w:pPr>
              <w:pStyle w:val="9"/>
              <w:spacing w:before="9"/>
              <w:rPr>
                <w:sz w:val="25"/>
              </w:rPr>
            </w:pPr>
          </w:p>
          <w:p w14:paraId="330DDDAC">
            <w:pPr>
              <w:pStyle w:val="9"/>
              <w:spacing w:line="230" w:lineRule="auto"/>
              <w:ind w:left="174" w:right="137"/>
              <w:jc w:val="both"/>
              <w:rPr>
                <w:sz w:val="20"/>
              </w:rPr>
            </w:pPr>
            <w:r>
              <w:rPr>
                <w:sz w:val="20"/>
              </w:rPr>
              <w:t>动物卫生监督</w:t>
            </w:r>
          </w:p>
        </w:tc>
        <w:tc>
          <w:tcPr>
            <w:tcW w:w="3850" w:type="dxa"/>
            <w:gridSpan w:val="2"/>
          </w:tcPr>
          <w:p w14:paraId="136732CE">
            <w:pPr>
              <w:pStyle w:val="9"/>
              <w:spacing w:before="9"/>
              <w:rPr>
                <w:sz w:val="25"/>
              </w:rPr>
            </w:pPr>
          </w:p>
          <w:p w14:paraId="1628C633">
            <w:pPr>
              <w:pStyle w:val="9"/>
              <w:spacing w:line="230" w:lineRule="auto"/>
              <w:ind w:left="37" w:right="7"/>
              <w:rPr>
                <w:sz w:val="20"/>
              </w:rPr>
            </w:pPr>
            <w:r>
              <w:rPr>
                <w:sz w:val="20"/>
              </w:rPr>
              <w:t>对通过道路跨省、自治区、直辖市运输动</w:t>
            </w:r>
            <w:r>
              <w:rPr>
                <w:w w:val="95"/>
                <w:sz w:val="20"/>
              </w:rPr>
              <w:t>物，未经省、自治区、直辖市人民政府设立</w:t>
            </w:r>
            <w:r>
              <w:rPr>
                <w:sz w:val="20"/>
              </w:rPr>
              <w:t>的指定通道入省境或者过省境的行政处罚</w:t>
            </w:r>
          </w:p>
        </w:tc>
        <w:tc>
          <w:tcPr>
            <w:tcW w:w="8888" w:type="dxa"/>
          </w:tcPr>
          <w:p w14:paraId="6856388A">
            <w:pPr>
              <w:pStyle w:val="9"/>
              <w:spacing w:before="4"/>
              <w:rPr>
                <w:sz w:val="15"/>
              </w:rPr>
            </w:pPr>
          </w:p>
          <w:p w14:paraId="0C884402">
            <w:pPr>
              <w:pStyle w:val="9"/>
              <w:spacing w:line="252" w:lineRule="exact"/>
              <w:ind w:left="39"/>
              <w:rPr>
                <w:b/>
                <w:sz w:val="20"/>
              </w:rPr>
            </w:pPr>
            <w:r>
              <w:rPr>
                <w:b/>
                <w:sz w:val="20"/>
              </w:rPr>
              <w:t>《中华人民共和国动物防疫法》(2021修订)</w:t>
            </w:r>
          </w:p>
          <w:p w14:paraId="17AAE428">
            <w:pPr>
              <w:pStyle w:val="9"/>
              <w:spacing w:before="1" w:line="232" w:lineRule="auto"/>
              <w:ind w:left="39" w:right="44"/>
              <w:jc w:val="both"/>
              <w:rPr>
                <w:sz w:val="20"/>
              </w:rPr>
            </w:pPr>
            <w:r>
              <w:rPr>
                <w:b/>
                <w:spacing w:val="10"/>
                <w:sz w:val="20"/>
              </w:rPr>
              <w:t xml:space="preserve">第一百零二条 </w:t>
            </w:r>
            <w:r>
              <w:rPr>
                <w:spacing w:val="-1"/>
                <w:sz w:val="20"/>
              </w:rPr>
              <w:t>违反本法规定，通过道路跨省、自治区、直辖市运输动物，未经省、自治区、直</w:t>
            </w:r>
            <w:r>
              <w:rPr>
                <w:w w:val="95"/>
                <w:sz w:val="20"/>
              </w:rPr>
              <w:t xml:space="preserve">辖市人民政府设立的指定通道入省境或者过省境的，由县级以上地方人民政府农业农村主管部门对运 </w:t>
            </w:r>
            <w:r>
              <w:rPr>
                <w:sz w:val="20"/>
              </w:rPr>
              <w:t>输人处五千元以上一万元以下罚款；情节严重的，处一万元以上五万元以下罚款。</w:t>
            </w:r>
          </w:p>
        </w:tc>
        <w:tc>
          <w:tcPr>
            <w:tcW w:w="4251" w:type="dxa"/>
          </w:tcPr>
          <w:p w14:paraId="7FB24DB9">
            <w:pPr>
              <w:pStyle w:val="9"/>
              <w:rPr>
                <w:sz w:val="20"/>
              </w:rPr>
            </w:pPr>
          </w:p>
          <w:p w14:paraId="016B90A5">
            <w:pPr>
              <w:pStyle w:val="9"/>
              <w:spacing w:before="4"/>
              <w:rPr>
                <w:sz w:val="24"/>
              </w:rPr>
            </w:pPr>
          </w:p>
          <w:p w14:paraId="7BE5AD0E">
            <w:pPr>
              <w:pStyle w:val="9"/>
              <w:spacing w:before="1"/>
              <w:ind w:left="36"/>
              <w:rPr>
                <w:sz w:val="20"/>
              </w:rPr>
            </w:pPr>
            <w:r>
              <w:rPr>
                <w:sz w:val="20"/>
              </w:rPr>
              <w:t>同类检疫合格动物货值金额不足3万元的</w:t>
            </w:r>
          </w:p>
        </w:tc>
        <w:tc>
          <w:tcPr>
            <w:tcW w:w="4347" w:type="dxa"/>
          </w:tcPr>
          <w:p w14:paraId="2F0C6660">
            <w:pPr>
              <w:pStyle w:val="9"/>
              <w:rPr>
                <w:sz w:val="20"/>
              </w:rPr>
            </w:pPr>
          </w:p>
          <w:p w14:paraId="2F5DFD32">
            <w:pPr>
              <w:pStyle w:val="9"/>
              <w:spacing w:before="4"/>
              <w:rPr>
                <w:sz w:val="24"/>
              </w:rPr>
            </w:pPr>
          </w:p>
          <w:p w14:paraId="1E4B82C9">
            <w:pPr>
              <w:pStyle w:val="9"/>
              <w:spacing w:before="1"/>
              <w:ind w:left="38"/>
              <w:rPr>
                <w:sz w:val="20"/>
              </w:rPr>
            </w:pPr>
            <w:r>
              <w:rPr>
                <w:sz w:val="20"/>
              </w:rPr>
              <w:t>处5000元以上1万元以下罚款。</w:t>
            </w:r>
          </w:p>
        </w:tc>
      </w:tr>
      <w:tr w14:paraId="09D965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48" w:hRule="atLeast"/>
        </w:trPr>
        <w:tc>
          <w:tcPr>
            <w:tcW w:w="581" w:type="dxa"/>
            <w:vMerge w:val="restart"/>
          </w:tcPr>
          <w:p w14:paraId="41524BFA">
            <w:pPr>
              <w:pStyle w:val="9"/>
              <w:rPr>
                <w:sz w:val="20"/>
              </w:rPr>
            </w:pPr>
          </w:p>
          <w:p w14:paraId="7C1E0911">
            <w:pPr>
              <w:pStyle w:val="9"/>
              <w:rPr>
                <w:sz w:val="20"/>
              </w:rPr>
            </w:pPr>
          </w:p>
          <w:p w14:paraId="040F6366">
            <w:pPr>
              <w:pStyle w:val="9"/>
              <w:rPr>
                <w:sz w:val="20"/>
              </w:rPr>
            </w:pPr>
          </w:p>
          <w:p w14:paraId="2F0D7F06">
            <w:pPr>
              <w:pStyle w:val="9"/>
              <w:rPr>
                <w:sz w:val="20"/>
              </w:rPr>
            </w:pPr>
          </w:p>
          <w:p w14:paraId="52C5ED6C">
            <w:pPr>
              <w:pStyle w:val="9"/>
              <w:rPr>
                <w:sz w:val="20"/>
              </w:rPr>
            </w:pPr>
          </w:p>
          <w:p w14:paraId="398386E7">
            <w:pPr>
              <w:pStyle w:val="9"/>
              <w:rPr>
                <w:sz w:val="20"/>
              </w:rPr>
            </w:pPr>
          </w:p>
          <w:p w14:paraId="4A61BE7A">
            <w:pPr>
              <w:pStyle w:val="9"/>
              <w:rPr>
                <w:sz w:val="20"/>
              </w:rPr>
            </w:pPr>
          </w:p>
          <w:p w14:paraId="41B914F3">
            <w:pPr>
              <w:pStyle w:val="9"/>
              <w:rPr>
                <w:sz w:val="20"/>
              </w:rPr>
            </w:pPr>
          </w:p>
          <w:p w14:paraId="32B123E3">
            <w:pPr>
              <w:pStyle w:val="9"/>
              <w:rPr>
                <w:sz w:val="20"/>
              </w:rPr>
            </w:pPr>
          </w:p>
          <w:p w14:paraId="06CD785B">
            <w:pPr>
              <w:pStyle w:val="9"/>
              <w:rPr>
                <w:sz w:val="20"/>
              </w:rPr>
            </w:pPr>
          </w:p>
          <w:p w14:paraId="2813A51C">
            <w:pPr>
              <w:pStyle w:val="9"/>
              <w:rPr>
                <w:sz w:val="20"/>
              </w:rPr>
            </w:pPr>
          </w:p>
          <w:p w14:paraId="64401404">
            <w:pPr>
              <w:pStyle w:val="9"/>
              <w:spacing w:before="9"/>
              <w:rPr>
                <w:sz w:val="28"/>
              </w:rPr>
            </w:pPr>
          </w:p>
          <w:p w14:paraId="7712A93A">
            <w:pPr>
              <w:pStyle w:val="9"/>
              <w:ind w:left="148"/>
              <w:rPr>
                <w:sz w:val="20"/>
              </w:rPr>
            </w:pPr>
            <w:r>
              <w:rPr>
                <w:sz w:val="20"/>
              </w:rPr>
              <w:t>119</w:t>
            </w:r>
          </w:p>
        </w:tc>
        <w:tc>
          <w:tcPr>
            <w:tcW w:w="732" w:type="dxa"/>
            <w:vMerge w:val="restart"/>
          </w:tcPr>
          <w:p w14:paraId="20AA1728">
            <w:pPr>
              <w:pStyle w:val="9"/>
              <w:rPr>
                <w:sz w:val="20"/>
              </w:rPr>
            </w:pPr>
          </w:p>
          <w:p w14:paraId="5680B27A">
            <w:pPr>
              <w:pStyle w:val="9"/>
              <w:rPr>
                <w:sz w:val="20"/>
              </w:rPr>
            </w:pPr>
          </w:p>
          <w:p w14:paraId="68ED4A59">
            <w:pPr>
              <w:pStyle w:val="9"/>
              <w:rPr>
                <w:sz w:val="20"/>
              </w:rPr>
            </w:pPr>
          </w:p>
          <w:p w14:paraId="30E1BB1A">
            <w:pPr>
              <w:pStyle w:val="9"/>
              <w:rPr>
                <w:sz w:val="20"/>
              </w:rPr>
            </w:pPr>
          </w:p>
          <w:p w14:paraId="621F2778">
            <w:pPr>
              <w:pStyle w:val="9"/>
              <w:rPr>
                <w:sz w:val="20"/>
              </w:rPr>
            </w:pPr>
          </w:p>
          <w:p w14:paraId="70A16E46">
            <w:pPr>
              <w:pStyle w:val="9"/>
              <w:rPr>
                <w:sz w:val="20"/>
              </w:rPr>
            </w:pPr>
          </w:p>
          <w:p w14:paraId="64972650">
            <w:pPr>
              <w:pStyle w:val="9"/>
              <w:rPr>
                <w:sz w:val="20"/>
              </w:rPr>
            </w:pPr>
          </w:p>
          <w:p w14:paraId="0365A60A">
            <w:pPr>
              <w:pStyle w:val="9"/>
              <w:rPr>
                <w:sz w:val="20"/>
              </w:rPr>
            </w:pPr>
          </w:p>
          <w:p w14:paraId="4BD249C1">
            <w:pPr>
              <w:pStyle w:val="9"/>
              <w:rPr>
                <w:sz w:val="20"/>
              </w:rPr>
            </w:pPr>
          </w:p>
          <w:p w14:paraId="5C9ABDD5">
            <w:pPr>
              <w:pStyle w:val="9"/>
              <w:rPr>
                <w:sz w:val="20"/>
              </w:rPr>
            </w:pPr>
          </w:p>
          <w:p w14:paraId="699FCE7B">
            <w:pPr>
              <w:pStyle w:val="9"/>
              <w:rPr>
                <w:sz w:val="20"/>
              </w:rPr>
            </w:pPr>
          </w:p>
          <w:p w14:paraId="52887430">
            <w:pPr>
              <w:pStyle w:val="9"/>
              <w:spacing w:before="129" w:line="230" w:lineRule="auto"/>
              <w:ind w:left="174" w:right="137"/>
              <w:jc w:val="both"/>
              <w:rPr>
                <w:sz w:val="20"/>
              </w:rPr>
            </w:pPr>
            <w:r>
              <w:rPr>
                <w:sz w:val="20"/>
              </w:rPr>
              <w:t>动物卫生监督</w:t>
            </w:r>
          </w:p>
        </w:tc>
        <w:tc>
          <w:tcPr>
            <w:tcW w:w="1476" w:type="dxa"/>
            <w:vMerge w:val="restart"/>
          </w:tcPr>
          <w:p w14:paraId="73E44D02">
            <w:pPr>
              <w:pStyle w:val="9"/>
              <w:rPr>
                <w:sz w:val="20"/>
              </w:rPr>
            </w:pPr>
          </w:p>
          <w:p w14:paraId="73632D82">
            <w:pPr>
              <w:pStyle w:val="9"/>
              <w:rPr>
                <w:sz w:val="20"/>
              </w:rPr>
            </w:pPr>
          </w:p>
          <w:p w14:paraId="64ABA1DC">
            <w:pPr>
              <w:pStyle w:val="9"/>
              <w:rPr>
                <w:sz w:val="20"/>
              </w:rPr>
            </w:pPr>
          </w:p>
          <w:p w14:paraId="3210D2D1">
            <w:pPr>
              <w:pStyle w:val="9"/>
              <w:rPr>
                <w:sz w:val="20"/>
              </w:rPr>
            </w:pPr>
          </w:p>
          <w:p w14:paraId="486ADAD8">
            <w:pPr>
              <w:pStyle w:val="9"/>
              <w:rPr>
                <w:sz w:val="20"/>
              </w:rPr>
            </w:pPr>
          </w:p>
          <w:p w14:paraId="50D1C367">
            <w:pPr>
              <w:pStyle w:val="9"/>
              <w:rPr>
                <w:sz w:val="20"/>
              </w:rPr>
            </w:pPr>
          </w:p>
          <w:p w14:paraId="785FE25A">
            <w:pPr>
              <w:pStyle w:val="9"/>
              <w:rPr>
                <w:sz w:val="20"/>
              </w:rPr>
            </w:pPr>
          </w:p>
          <w:p w14:paraId="43319E8F">
            <w:pPr>
              <w:pStyle w:val="9"/>
              <w:rPr>
                <w:sz w:val="20"/>
              </w:rPr>
            </w:pPr>
          </w:p>
          <w:p w14:paraId="624ED37C">
            <w:pPr>
              <w:pStyle w:val="9"/>
              <w:spacing w:before="11"/>
              <w:rPr>
                <w:sz w:val="21"/>
              </w:rPr>
            </w:pPr>
          </w:p>
          <w:p w14:paraId="0C369AB6">
            <w:pPr>
              <w:pStyle w:val="9"/>
              <w:spacing w:line="230" w:lineRule="auto"/>
              <w:ind w:left="37" w:right="22"/>
              <w:jc w:val="both"/>
              <w:rPr>
                <w:sz w:val="20"/>
              </w:rPr>
            </w:pPr>
            <w:r>
              <w:rPr>
                <w:spacing w:val="-3"/>
                <w:sz w:val="20"/>
              </w:rPr>
              <w:t>对违反畜禽运输有关规定运输用于继续饲养或者屠宰的畜禽到达目的地后，未向启运地动物卫生监督机构报告等行为的行政处罚</w:t>
            </w:r>
          </w:p>
        </w:tc>
        <w:tc>
          <w:tcPr>
            <w:tcW w:w="2374" w:type="dxa"/>
          </w:tcPr>
          <w:p w14:paraId="6F8592BE">
            <w:pPr>
              <w:pStyle w:val="9"/>
              <w:spacing w:before="1"/>
              <w:rPr>
                <w:sz w:val="29"/>
              </w:rPr>
            </w:pPr>
          </w:p>
          <w:p w14:paraId="26523C27">
            <w:pPr>
              <w:pStyle w:val="9"/>
              <w:spacing w:line="230" w:lineRule="auto"/>
              <w:ind w:left="37" w:right="123"/>
              <w:jc w:val="both"/>
              <w:rPr>
                <w:sz w:val="20"/>
              </w:rPr>
            </w:pPr>
            <w:r>
              <w:rPr>
                <w:spacing w:val="-2"/>
                <w:sz w:val="20"/>
              </w:rPr>
              <w:t>对违反畜禽运输有关规定运输用于继续饲养或者屠宰的畜禽到达目的地后， 未向启运地动物卫生监督</w:t>
            </w:r>
            <w:r>
              <w:rPr>
                <w:sz w:val="20"/>
              </w:rPr>
              <w:t>机构报告的行政处罚</w:t>
            </w:r>
          </w:p>
        </w:tc>
        <w:tc>
          <w:tcPr>
            <w:tcW w:w="8888" w:type="dxa"/>
            <w:vMerge w:val="restart"/>
          </w:tcPr>
          <w:p w14:paraId="27DD6CCA">
            <w:pPr>
              <w:pStyle w:val="9"/>
              <w:rPr>
                <w:sz w:val="20"/>
              </w:rPr>
            </w:pPr>
          </w:p>
          <w:p w14:paraId="061116CE">
            <w:pPr>
              <w:pStyle w:val="9"/>
              <w:rPr>
                <w:sz w:val="20"/>
              </w:rPr>
            </w:pPr>
          </w:p>
          <w:p w14:paraId="7269BF75">
            <w:pPr>
              <w:pStyle w:val="9"/>
              <w:rPr>
                <w:sz w:val="20"/>
              </w:rPr>
            </w:pPr>
          </w:p>
          <w:p w14:paraId="78CF789F">
            <w:pPr>
              <w:pStyle w:val="9"/>
              <w:rPr>
                <w:sz w:val="20"/>
              </w:rPr>
            </w:pPr>
          </w:p>
          <w:p w14:paraId="72F57F39">
            <w:pPr>
              <w:pStyle w:val="9"/>
              <w:rPr>
                <w:sz w:val="20"/>
              </w:rPr>
            </w:pPr>
          </w:p>
          <w:p w14:paraId="1EAC3593">
            <w:pPr>
              <w:pStyle w:val="9"/>
              <w:rPr>
                <w:sz w:val="20"/>
              </w:rPr>
            </w:pPr>
          </w:p>
          <w:p w14:paraId="7AC2CA13">
            <w:pPr>
              <w:pStyle w:val="9"/>
              <w:rPr>
                <w:sz w:val="20"/>
              </w:rPr>
            </w:pPr>
          </w:p>
          <w:p w14:paraId="291CA90F">
            <w:pPr>
              <w:pStyle w:val="9"/>
              <w:rPr>
                <w:sz w:val="20"/>
              </w:rPr>
            </w:pPr>
          </w:p>
          <w:p w14:paraId="0EF816D0">
            <w:pPr>
              <w:pStyle w:val="9"/>
              <w:rPr>
                <w:sz w:val="20"/>
              </w:rPr>
            </w:pPr>
          </w:p>
          <w:p w14:paraId="548888FE">
            <w:pPr>
              <w:pStyle w:val="9"/>
              <w:spacing w:before="5"/>
              <w:rPr>
                <w:sz w:val="20"/>
              </w:rPr>
            </w:pPr>
          </w:p>
          <w:p w14:paraId="3190271C">
            <w:pPr>
              <w:pStyle w:val="9"/>
              <w:spacing w:line="252" w:lineRule="exact"/>
              <w:ind w:left="39"/>
              <w:rPr>
                <w:b/>
                <w:sz w:val="20"/>
              </w:rPr>
            </w:pPr>
            <w:r>
              <w:rPr>
                <w:b/>
                <w:sz w:val="20"/>
              </w:rPr>
              <w:t xml:space="preserve">《动物检疫管理办法》(2022) </w:t>
            </w:r>
          </w:p>
          <w:p w14:paraId="09EBE625">
            <w:pPr>
              <w:pStyle w:val="9"/>
              <w:spacing w:before="3" w:line="230" w:lineRule="auto"/>
              <w:ind w:left="39" w:right="47"/>
              <w:jc w:val="both"/>
              <w:rPr>
                <w:sz w:val="20"/>
              </w:rPr>
            </w:pPr>
            <w:r>
              <w:rPr>
                <w:b/>
                <w:spacing w:val="12"/>
                <w:sz w:val="20"/>
              </w:rPr>
              <w:t xml:space="preserve">第四十九条 </w:t>
            </w:r>
            <w:r>
              <w:rPr>
                <w:spacing w:val="-1"/>
                <w:sz w:val="20"/>
              </w:rPr>
              <w:t>违反本办法规定运输畜禽，有下列行为之一的，由县级以上地方人民政府农业农村</w:t>
            </w:r>
            <w:r>
              <w:rPr>
                <w:w w:val="95"/>
                <w:sz w:val="20"/>
              </w:rPr>
              <w:t xml:space="preserve">主管部门处一千元以上三千元以下罚款；情节严重的，处三千元以上三万元以下罚款：（一）运输用 于继续饲养或者屠宰的畜禽到达目的地后，未向启运地动物卫生监督机构报告的；（二）未按照动物 检疫证明载明的目的地运输的；（三）未按照动物检疫证明规定时间运达且无正当理由的；（四）实 </w:t>
            </w:r>
            <w:r>
              <w:rPr>
                <w:sz w:val="20"/>
              </w:rPr>
              <w:t>际运输的数量少于动物检疫证明载明数量且无正当理由的。</w:t>
            </w:r>
          </w:p>
        </w:tc>
        <w:tc>
          <w:tcPr>
            <w:tcW w:w="4251" w:type="dxa"/>
            <w:vMerge w:val="restart"/>
          </w:tcPr>
          <w:p w14:paraId="7934AEBB">
            <w:pPr>
              <w:pStyle w:val="9"/>
              <w:rPr>
                <w:sz w:val="20"/>
              </w:rPr>
            </w:pPr>
          </w:p>
          <w:p w14:paraId="3B423340">
            <w:pPr>
              <w:pStyle w:val="9"/>
              <w:rPr>
                <w:sz w:val="20"/>
              </w:rPr>
            </w:pPr>
          </w:p>
          <w:p w14:paraId="6C66225B">
            <w:pPr>
              <w:pStyle w:val="9"/>
              <w:rPr>
                <w:sz w:val="20"/>
              </w:rPr>
            </w:pPr>
          </w:p>
          <w:p w14:paraId="5CE22633">
            <w:pPr>
              <w:pStyle w:val="9"/>
              <w:rPr>
                <w:sz w:val="20"/>
              </w:rPr>
            </w:pPr>
          </w:p>
          <w:p w14:paraId="3EA37ED9">
            <w:pPr>
              <w:pStyle w:val="9"/>
              <w:rPr>
                <w:sz w:val="20"/>
              </w:rPr>
            </w:pPr>
          </w:p>
          <w:p w14:paraId="0E238E0B">
            <w:pPr>
              <w:pStyle w:val="9"/>
              <w:rPr>
                <w:sz w:val="20"/>
              </w:rPr>
            </w:pPr>
          </w:p>
          <w:p w14:paraId="74DF30DF">
            <w:pPr>
              <w:pStyle w:val="9"/>
              <w:rPr>
                <w:sz w:val="20"/>
              </w:rPr>
            </w:pPr>
          </w:p>
          <w:p w14:paraId="1307BC04">
            <w:pPr>
              <w:pStyle w:val="9"/>
              <w:rPr>
                <w:sz w:val="20"/>
              </w:rPr>
            </w:pPr>
          </w:p>
          <w:p w14:paraId="39B1DC2B">
            <w:pPr>
              <w:pStyle w:val="9"/>
              <w:rPr>
                <w:sz w:val="20"/>
              </w:rPr>
            </w:pPr>
          </w:p>
          <w:p w14:paraId="00592FFE">
            <w:pPr>
              <w:pStyle w:val="9"/>
              <w:rPr>
                <w:sz w:val="20"/>
              </w:rPr>
            </w:pPr>
          </w:p>
          <w:p w14:paraId="312D7D5D">
            <w:pPr>
              <w:pStyle w:val="9"/>
              <w:rPr>
                <w:sz w:val="20"/>
              </w:rPr>
            </w:pPr>
          </w:p>
          <w:p w14:paraId="4ADA59A8">
            <w:pPr>
              <w:pStyle w:val="9"/>
              <w:spacing w:before="9"/>
              <w:rPr>
                <w:sz w:val="28"/>
              </w:rPr>
            </w:pPr>
          </w:p>
          <w:p w14:paraId="3918F046">
            <w:pPr>
              <w:pStyle w:val="9"/>
              <w:ind w:left="36"/>
              <w:rPr>
                <w:sz w:val="20"/>
              </w:rPr>
            </w:pPr>
            <w:r>
              <w:rPr>
                <w:sz w:val="20"/>
              </w:rPr>
              <w:t>同类检疫合格动物货值金额不足3万元的</w:t>
            </w:r>
          </w:p>
        </w:tc>
        <w:tc>
          <w:tcPr>
            <w:tcW w:w="4347" w:type="dxa"/>
            <w:vMerge w:val="restart"/>
          </w:tcPr>
          <w:p w14:paraId="753A9582">
            <w:pPr>
              <w:pStyle w:val="9"/>
              <w:rPr>
                <w:sz w:val="20"/>
              </w:rPr>
            </w:pPr>
          </w:p>
          <w:p w14:paraId="4FC784EA">
            <w:pPr>
              <w:pStyle w:val="9"/>
              <w:rPr>
                <w:sz w:val="20"/>
              </w:rPr>
            </w:pPr>
          </w:p>
          <w:p w14:paraId="70986835">
            <w:pPr>
              <w:pStyle w:val="9"/>
              <w:rPr>
                <w:sz w:val="20"/>
              </w:rPr>
            </w:pPr>
          </w:p>
          <w:p w14:paraId="46CA3D44">
            <w:pPr>
              <w:pStyle w:val="9"/>
              <w:rPr>
                <w:sz w:val="20"/>
              </w:rPr>
            </w:pPr>
          </w:p>
          <w:p w14:paraId="7F1CCF66">
            <w:pPr>
              <w:pStyle w:val="9"/>
              <w:rPr>
                <w:sz w:val="20"/>
              </w:rPr>
            </w:pPr>
          </w:p>
          <w:p w14:paraId="1C7929AA">
            <w:pPr>
              <w:pStyle w:val="9"/>
              <w:rPr>
                <w:sz w:val="20"/>
              </w:rPr>
            </w:pPr>
          </w:p>
          <w:p w14:paraId="7D0E7F39">
            <w:pPr>
              <w:pStyle w:val="9"/>
              <w:rPr>
                <w:sz w:val="20"/>
              </w:rPr>
            </w:pPr>
          </w:p>
          <w:p w14:paraId="78926FF5">
            <w:pPr>
              <w:pStyle w:val="9"/>
              <w:rPr>
                <w:sz w:val="20"/>
              </w:rPr>
            </w:pPr>
          </w:p>
          <w:p w14:paraId="323C193E">
            <w:pPr>
              <w:pStyle w:val="9"/>
              <w:rPr>
                <w:sz w:val="20"/>
              </w:rPr>
            </w:pPr>
          </w:p>
          <w:p w14:paraId="77FAF21B">
            <w:pPr>
              <w:pStyle w:val="9"/>
              <w:rPr>
                <w:sz w:val="20"/>
              </w:rPr>
            </w:pPr>
          </w:p>
          <w:p w14:paraId="0F1ECBE7">
            <w:pPr>
              <w:pStyle w:val="9"/>
              <w:rPr>
                <w:sz w:val="20"/>
              </w:rPr>
            </w:pPr>
          </w:p>
          <w:p w14:paraId="46E585F6">
            <w:pPr>
              <w:pStyle w:val="9"/>
              <w:spacing w:before="9"/>
              <w:rPr>
                <w:sz w:val="28"/>
              </w:rPr>
            </w:pPr>
          </w:p>
          <w:p w14:paraId="1D136BFC">
            <w:pPr>
              <w:pStyle w:val="9"/>
              <w:ind w:left="38"/>
              <w:rPr>
                <w:sz w:val="20"/>
              </w:rPr>
            </w:pPr>
            <w:r>
              <w:rPr>
                <w:sz w:val="20"/>
              </w:rPr>
              <w:t>处1000元以上3000元以下罚款。</w:t>
            </w:r>
          </w:p>
        </w:tc>
      </w:tr>
      <w:tr w14:paraId="5DE373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4" w:hRule="atLeast"/>
        </w:trPr>
        <w:tc>
          <w:tcPr>
            <w:tcW w:w="581" w:type="dxa"/>
            <w:vMerge w:val="continue"/>
            <w:tcBorders>
              <w:top w:val="nil"/>
            </w:tcBorders>
          </w:tcPr>
          <w:p w14:paraId="7B9C4C46">
            <w:pPr>
              <w:rPr>
                <w:sz w:val="2"/>
                <w:szCs w:val="2"/>
              </w:rPr>
            </w:pPr>
          </w:p>
        </w:tc>
        <w:tc>
          <w:tcPr>
            <w:tcW w:w="732" w:type="dxa"/>
            <w:vMerge w:val="continue"/>
            <w:tcBorders>
              <w:top w:val="nil"/>
            </w:tcBorders>
          </w:tcPr>
          <w:p w14:paraId="2272EFCF">
            <w:pPr>
              <w:rPr>
                <w:sz w:val="2"/>
                <w:szCs w:val="2"/>
              </w:rPr>
            </w:pPr>
          </w:p>
        </w:tc>
        <w:tc>
          <w:tcPr>
            <w:tcW w:w="1476" w:type="dxa"/>
            <w:vMerge w:val="continue"/>
            <w:tcBorders>
              <w:top w:val="nil"/>
            </w:tcBorders>
          </w:tcPr>
          <w:p w14:paraId="1F28D034">
            <w:pPr>
              <w:rPr>
                <w:sz w:val="2"/>
                <w:szCs w:val="2"/>
              </w:rPr>
            </w:pPr>
          </w:p>
        </w:tc>
        <w:tc>
          <w:tcPr>
            <w:tcW w:w="2374" w:type="dxa"/>
          </w:tcPr>
          <w:p w14:paraId="16C38626">
            <w:pPr>
              <w:pStyle w:val="9"/>
              <w:spacing w:before="9"/>
              <w:rPr>
                <w:sz w:val="27"/>
              </w:rPr>
            </w:pPr>
          </w:p>
          <w:p w14:paraId="53CA16B9">
            <w:pPr>
              <w:pStyle w:val="9"/>
              <w:spacing w:before="1" w:line="232" w:lineRule="auto"/>
              <w:ind w:left="37" w:right="125"/>
              <w:jc w:val="both"/>
              <w:rPr>
                <w:sz w:val="20"/>
              </w:rPr>
            </w:pPr>
            <w:r>
              <w:rPr>
                <w:spacing w:val="-2"/>
                <w:sz w:val="20"/>
              </w:rPr>
              <w:t>对违反畜禽运输有关规定未按照动物检疫证明载明的目的地运输的行政处罚</w:t>
            </w:r>
          </w:p>
        </w:tc>
        <w:tc>
          <w:tcPr>
            <w:tcW w:w="8888" w:type="dxa"/>
            <w:vMerge w:val="continue"/>
            <w:tcBorders>
              <w:top w:val="nil"/>
            </w:tcBorders>
          </w:tcPr>
          <w:p w14:paraId="2DB54E2B">
            <w:pPr>
              <w:rPr>
                <w:sz w:val="2"/>
                <w:szCs w:val="2"/>
              </w:rPr>
            </w:pPr>
          </w:p>
        </w:tc>
        <w:tc>
          <w:tcPr>
            <w:tcW w:w="4251" w:type="dxa"/>
            <w:vMerge w:val="continue"/>
            <w:tcBorders>
              <w:top w:val="nil"/>
            </w:tcBorders>
          </w:tcPr>
          <w:p w14:paraId="5608F7EF">
            <w:pPr>
              <w:rPr>
                <w:sz w:val="2"/>
                <w:szCs w:val="2"/>
              </w:rPr>
            </w:pPr>
          </w:p>
        </w:tc>
        <w:tc>
          <w:tcPr>
            <w:tcW w:w="4347" w:type="dxa"/>
            <w:vMerge w:val="continue"/>
            <w:tcBorders>
              <w:top w:val="nil"/>
            </w:tcBorders>
          </w:tcPr>
          <w:p w14:paraId="30526933">
            <w:pPr>
              <w:rPr>
                <w:sz w:val="2"/>
                <w:szCs w:val="2"/>
              </w:rPr>
            </w:pPr>
          </w:p>
        </w:tc>
      </w:tr>
      <w:tr w14:paraId="40A2CC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7" w:hRule="atLeast"/>
        </w:trPr>
        <w:tc>
          <w:tcPr>
            <w:tcW w:w="581" w:type="dxa"/>
            <w:vMerge w:val="continue"/>
            <w:tcBorders>
              <w:top w:val="nil"/>
            </w:tcBorders>
          </w:tcPr>
          <w:p w14:paraId="22DC7F10">
            <w:pPr>
              <w:rPr>
                <w:sz w:val="2"/>
                <w:szCs w:val="2"/>
              </w:rPr>
            </w:pPr>
          </w:p>
        </w:tc>
        <w:tc>
          <w:tcPr>
            <w:tcW w:w="732" w:type="dxa"/>
            <w:vMerge w:val="continue"/>
            <w:tcBorders>
              <w:top w:val="nil"/>
            </w:tcBorders>
          </w:tcPr>
          <w:p w14:paraId="4BB0569F">
            <w:pPr>
              <w:rPr>
                <w:sz w:val="2"/>
                <w:szCs w:val="2"/>
              </w:rPr>
            </w:pPr>
          </w:p>
        </w:tc>
        <w:tc>
          <w:tcPr>
            <w:tcW w:w="1476" w:type="dxa"/>
            <w:vMerge w:val="continue"/>
            <w:tcBorders>
              <w:top w:val="nil"/>
            </w:tcBorders>
          </w:tcPr>
          <w:p w14:paraId="05F3EF72">
            <w:pPr>
              <w:rPr>
                <w:sz w:val="2"/>
                <w:szCs w:val="2"/>
              </w:rPr>
            </w:pPr>
          </w:p>
        </w:tc>
        <w:tc>
          <w:tcPr>
            <w:tcW w:w="2374" w:type="dxa"/>
          </w:tcPr>
          <w:p w14:paraId="6090A3AC">
            <w:pPr>
              <w:pStyle w:val="9"/>
              <w:spacing w:before="1"/>
              <w:rPr>
                <w:sz w:val="23"/>
              </w:rPr>
            </w:pPr>
          </w:p>
          <w:p w14:paraId="3EEAA9FF">
            <w:pPr>
              <w:pStyle w:val="9"/>
              <w:spacing w:line="230" w:lineRule="auto"/>
              <w:ind w:left="37" w:right="125"/>
              <w:jc w:val="both"/>
              <w:rPr>
                <w:sz w:val="20"/>
              </w:rPr>
            </w:pPr>
            <w:r>
              <w:rPr>
                <w:spacing w:val="-2"/>
                <w:sz w:val="20"/>
              </w:rPr>
              <w:t>对违反畜禽运输有关规定未按照动物检疫证明规定时间运达且无正当理由的</w:t>
            </w:r>
            <w:r>
              <w:rPr>
                <w:sz w:val="20"/>
              </w:rPr>
              <w:t>行政处罚</w:t>
            </w:r>
          </w:p>
        </w:tc>
        <w:tc>
          <w:tcPr>
            <w:tcW w:w="8888" w:type="dxa"/>
            <w:vMerge w:val="continue"/>
            <w:tcBorders>
              <w:top w:val="nil"/>
            </w:tcBorders>
          </w:tcPr>
          <w:p w14:paraId="456341B8">
            <w:pPr>
              <w:rPr>
                <w:sz w:val="2"/>
                <w:szCs w:val="2"/>
              </w:rPr>
            </w:pPr>
          </w:p>
        </w:tc>
        <w:tc>
          <w:tcPr>
            <w:tcW w:w="4251" w:type="dxa"/>
            <w:vMerge w:val="continue"/>
            <w:tcBorders>
              <w:top w:val="nil"/>
            </w:tcBorders>
          </w:tcPr>
          <w:p w14:paraId="4C2B55AA">
            <w:pPr>
              <w:rPr>
                <w:sz w:val="2"/>
                <w:szCs w:val="2"/>
              </w:rPr>
            </w:pPr>
          </w:p>
        </w:tc>
        <w:tc>
          <w:tcPr>
            <w:tcW w:w="4347" w:type="dxa"/>
            <w:vMerge w:val="continue"/>
            <w:tcBorders>
              <w:top w:val="nil"/>
            </w:tcBorders>
          </w:tcPr>
          <w:p w14:paraId="49F6D2B4">
            <w:pPr>
              <w:rPr>
                <w:sz w:val="2"/>
                <w:szCs w:val="2"/>
              </w:rPr>
            </w:pPr>
          </w:p>
        </w:tc>
      </w:tr>
      <w:tr w14:paraId="7A9C70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3" w:hRule="atLeast"/>
        </w:trPr>
        <w:tc>
          <w:tcPr>
            <w:tcW w:w="581" w:type="dxa"/>
            <w:vMerge w:val="continue"/>
            <w:tcBorders>
              <w:top w:val="nil"/>
            </w:tcBorders>
          </w:tcPr>
          <w:p w14:paraId="5E1AC804">
            <w:pPr>
              <w:rPr>
                <w:sz w:val="2"/>
                <w:szCs w:val="2"/>
              </w:rPr>
            </w:pPr>
          </w:p>
        </w:tc>
        <w:tc>
          <w:tcPr>
            <w:tcW w:w="732" w:type="dxa"/>
            <w:vMerge w:val="continue"/>
            <w:tcBorders>
              <w:top w:val="nil"/>
            </w:tcBorders>
          </w:tcPr>
          <w:p w14:paraId="7292A67A">
            <w:pPr>
              <w:rPr>
                <w:sz w:val="2"/>
                <w:szCs w:val="2"/>
              </w:rPr>
            </w:pPr>
          </w:p>
        </w:tc>
        <w:tc>
          <w:tcPr>
            <w:tcW w:w="1476" w:type="dxa"/>
            <w:vMerge w:val="continue"/>
            <w:tcBorders>
              <w:top w:val="nil"/>
            </w:tcBorders>
          </w:tcPr>
          <w:p w14:paraId="0AFFCC88">
            <w:pPr>
              <w:rPr>
                <w:sz w:val="2"/>
                <w:szCs w:val="2"/>
              </w:rPr>
            </w:pPr>
          </w:p>
        </w:tc>
        <w:tc>
          <w:tcPr>
            <w:tcW w:w="2374" w:type="dxa"/>
          </w:tcPr>
          <w:p w14:paraId="512A049D">
            <w:pPr>
              <w:pStyle w:val="9"/>
              <w:spacing w:before="11"/>
              <w:rPr>
                <w:sz w:val="25"/>
              </w:rPr>
            </w:pPr>
          </w:p>
          <w:p w14:paraId="12FE57D1">
            <w:pPr>
              <w:pStyle w:val="9"/>
              <w:spacing w:line="232" w:lineRule="auto"/>
              <w:ind w:left="37" w:right="125"/>
              <w:jc w:val="both"/>
              <w:rPr>
                <w:sz w:val="20"/>
              </w:rPr>
            </w:pPr>
            <w:r>
              <w:rPr>
                <w:spacing w:val="-2"/>
                <w:sz w:val="20"/>
              </w:rPr>
              <w:t>对违反畜禽运输有关规定实际运输的数量少于动物检疫证明载明数量且无正</w:t>
            </w:r>
            <w:r>
              <w:rPr>
                <w:sz w:val="20"/>
              </w:rPr>
              <w:t>当理由的行政处罚</w:t>
            </w:r>
          </w:p>
        </w:tc>
        <w:tc>
          <w:tcPr>
            <w:tcW w:w="8888" w:type="dxa"/>
            <w:vMerge w:val="continue"/>
            <w:tcBorders>
              <w:top w:val="nil"/>
            </w:tcBorders>
          </w:tcPr>
          <w:p w14:paraId="1039480B">
            <w:pPr>
              <w:rPr>
                <w:sz w:val="2"/>
                <w:szCs w:val="2"/>
              </w:rPr>
            </w:pPr>
          </w:p>
        </w:tc>
        <w:tc>
          <w:tcPr>
            <w:tcW w:w="4251" w:type="dxa"/>
            <w:vMerge w:val="continue"/>
            <w:tcBorders>
              <w:top w:val="nil"/>
            </w:tcBorders>
          </w:tcPr>
          <w:p w14:paraId="6BF5E615">
            <w:pPr>
              <w:rPr>
                <w:sz w:val="2"/>
                <w:szCs w:val="2"/>
              </w:rPr>
            </w:pPr>
          </w:p>
        </w:tc>
        <w:tc>
          <w:tcPr>
            <w:tcW w:w="4347" w:type="dxa"/>
            <w:vMerge w:val="continue"/>
            <w:tcBorders>
              <w:top w:val="nil"/>
            </w:tcBorders>
          </w:tcPr>
          <w:p w14:paraId="6FD23F59">
            <w:pPr>
              <w:rPr>
                <w:sz w:val="2"/>
                <w:szCs w:val="2"/>
              </w:rPr>
            </w:pPr>
          </w:p>
        </w:tc>
      </w:tr>
    </w:tbl>
    <w:p w14:paraId="52484FC8">
      <w:pPr>
        <w:spacing w:after="0"/>
        <w:rPr>
          <w:sz w:val="2"/>
          <w:szCs w:val="2"/>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6A4570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21E3CD5C">
            <w:pPr>
              <w:pStyle w:val="9"/>
              <w:spacing w:before="5"/>
              <w:rPr>
                <w:sz w:val="14"/>
              </w:rPr>
            </w:pPr>
          </w:p>
          <w:p w14:paraId="31D1AFBF">
            <w:pPr>
              <w:pStyle w:val="9"/>
              <w:ind w:left="75" w:right="44"/>
              <w:jc w:val="center"/>
              <w:rPr>
                <w:b/>
                <w:sz w:val="20"/>
              </w:rPr>
            </w:pPr>
            <w:r>
              <w:rPr>
                <w:b/>
                <w:sz w:val="20"/>
              </w:rPr>
              <w:t>序号</w:t>
            </w:r>
          </w:p>
        </w:tc>
        <w:tc>
          <w:tcPr>
            <w:tcW w:w="732" w:type="dxa"/>
          </w:tcPr>
          <w:p w14:paraId="5BF0FC54">
            <w:pPr>
              <w:pStyle w:val="9"/>
              <w:spacing w:before="70" w:line="230" w:lineRule="auto"/>
              <w:ind w:left="172" w:right="136"/>
              <w:rPr>
                <w:b/>
                <w:sz w:val="20"/>
              </w:rPr>
            </w:pPr>
            <w:r>
              <w:rPr>
                <w:b/>
                <w:sz w:val="20"/>
              </w:rPr>
              <w:t>事项类别</w:t>
            </w:r>
          </w:p>
        </w:tc>
        <w:tc>
          <w:tcPr>
            <w:tcW w:w="3850" w:type="dxa"/>
            <w:gridSpan w:val="2"/>
          </w:tcPr>
          <w:p w14:paraId="270CE461">
            <w:pPr>
              <w:pStyle w:val="9"/>
              <w:spacing w:before="5"/>
              <w:rPr>
                <w:sz w:val="14"/>
              </w:rPr>
            </w:pPr>
          </w:p>
          <w:p w14:paraId="19974DFC">
            <w:pPr>
              <w:pStyle w:val="9"/>
              <w:ind w:left="36" w:right="4"/>
              <w:jc w:val="center"/>
              <w:rPr>
                <w:b/>
                <w:sz w:val="20"/>
              </w:rPr>
            </w:pPr>
            <w:r>
              <w:rPr>
                <w:b/>
                <w:sz w:val="20"/>
              </w:rPr>
              <w:t>事项名称</w:t>
            </w:r>
          </w:p>
        </w:tc>
        <w:tc>
          <w:tcPr>
            <w:tcW w:w="8888" w:type="dxa"/>
          </w:tcPr>
          <w:p w14:paraId="3EF19B7A">
            <w:pPr>
              <w:pStyle w:val="9"/>
              <w:spacing w:before="5"/>
              <w:rPr>
                <w:sz w:val="14"/>
              </w:rPr>
            </w:pPr>
          </w:p>
          <w:p w14:paraId="69899784">
            <w:pPr>
              <w:pStyle w:val="9"/>
              <w:ind w:left="4028" w:right="3996"/>
              <w:jc w:val="center"/>
              <w:rPr>
                <w:b/>
                <w:sz w:val="20"/>
              </w:rPr>
            </w:pPr>
            <w:r>
              <w:rPr>
                <w:b/>
                <w:sz w:val="20"/>
              </w:rPr>
              <w:t>实施依据</w:t>
            </w:r>
          </w:p>
        </w:tc>
        <w:tc>
          <w:tcPr>
            <w:tcW w:w="4253" w:type="dxa"/>
            <w:gridSpan w:val="2"/>
          </w:tcPr>
          <w:p w14:paraId="02985BCF">
            <w:pPr>
              <w:pStyle w:val="9"/>
              <w:spacing w:before="5"/>
              <w:rPr>
                <w:sz w:val="14"/>
              </w:rPr>
            </w:pPr>
          </w:p>
          <w:p w14:paraId="56F2A1F2">
            <w:pPr>
              <w:pStyle w:val="9"/>
              <w:ind w:left="1709" w:right="1680"/>
              <w:jc w:val="center"/>
              <w:rPr>
                <w:b/>
                <w:sz w:val="20"/>
              </w:rPr>
            </w:pPr>
            <w:r>
              <w:rPr>
                <w:b/>
                <w:sz w:val="20"/>
              </w:rPr>
              <w:t>适用情形</w:t>
            </w:r>
          </w:p>
        </w:tc>
        <w:tc>
          <w:tcPr>
            <w:tcW w:w="4348" w:type="dxa"/>
          </w:tcPr>
          <w:p w14:paraId="55743087">
            <w:pPr>
              <w:pStyle w:val="9"/>
              <w:spacing w:before="5"/>
              <w:rPr>
                <w:sz w:val="14"/>
              </w:rPr>
            </w:pPr>
          </w:p>
          <w:p w14:paraId="10B3783E">
            <w:pPr>
              <w:pStyle w:val="9"/>
              <w:ind w:left="1753" w:right="1729"/>
              <w:jc w:val="center"/>
              <w:rPr>
                <w:b/>
                <w:sz w:val="20"/>
              </w:rPr>
            </w:pPr>
            <w:r>
              <w:rPr>
                <w:b/>
                <w:sz w:val="20"/>
              </w:rPr>
              <w:t>裁量标准</w:t>
            </w:r>
          </w:p>
        </w:tc>
      </w:tr>
      <w:tr w14:paraId="45A002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48" w:hRule="atLeast"/>
        </w:trPr>
        <w:tc>
          <w:tcPr>
            <w:tcW w:w="581" w:type="dxa"/>
          </w:tcPr>
          <w:p w14:paraId="165B3F91">
            <w:pPr>
              <w:pStyle w:val="9"/>
              <w:rPr>
                <w:sz w:val="20"/>
              </w:rPr>
            </w:pPr>
          </w:p>
          <w:p w14:paraId="16DAA617">
            <w:pPr>
              <w:pStyle w:val="9"/>
              <w:rPr>
                <w:sz w:val="20"/>
              </w:rPr>
            </w:pPr>
          </w:p>
          <w:p w14:paraId="33D2DB0D">
            <w:pPr>
              <w:pStyle w:val="9"/>
              <w:rPr>
                <w:sz w:val="27"/>
              </w:rPr>
            </w:pPr>
          </w:p>
          <w:p w14:paraId="0787A966">
            <w:pPr>
              <w:pStyle w:val="9"/>
              <w:ind w:left="75" w:right="38"/>
              <w:jc w:val="center"/>
              <w:rPr>
                <w:sz w:val="20"/>
              </w:rPr>
            </w:pPr>
            <w:r>
              <w:rPr>
                <w:sz w:val="20"/>
              </w:rPr>
              <w:t>120</w:t>
            </w:r>
          </w:p>
        </w:tc>
        <w:tc>
          <w:tcPr>
            <w:tcW w:w="732" w:type="dxa"/>
          </w:tcPr>
          <w:p w14:paraId="741D6844">
            <w:pPr>
              <w:pStyle w:val="9"/>
              <w:rPr>
                <w:sz w:val="20"/>
              </w:rPr>
            </w:pPr>
          </w:p>
          <w:p w14:paraId="7410F33B">
            <w:pPr>
              <w:pStyle w:val="9"/>
              <w:spacing w:before="5"/>
              <w:rPr>
                <w:sz w:val="28"/>
              </w:rPr>
            </w:pPr>
          </w:p>
          <w:p w14:paraId="4EC2F7DC">
            <w:pPr>
              <w:pStyle w:val="9"/>
              <w:spacing w:line="230" w:lineRule="auto"/>
              <w:ind w:left="174" w:right="137"/>
              <w:jc w:val="both"/>
              <w:rPr>
                <w:sz w:val="20"/>
              </w:rPr>
            </w:pPr>
            <w:r>
              <w:rPr>
                <w:sz w:val="20"/>
              </w:rPr>
              <w:t>动物卫生监督</w:t>
            </w:r>
          </w:p>
        </w:tc>
        <w:tc>
          <w:tcPr>
            <w:tcW w:w="3850" w:type="dxa"/>
            <w:gridSpan w:val="2"/>
          </w:tcPr>
          <w:p w14:paraId="7E227B1C">
            <w:pPr>
              <w:pStyle w:val="9"/>
              <w:rPr>
                <w:sz w:val="20"/>
              </w:rPr>
            </w:pPr>
          </w:p>
          <w:p w14:paraId="43314D17">
            <w:pPr>
              <w:pStyle w:val="9"/>
              <w:rPr>
                <w:sz w:val="20"/>
              </w:rPr>
            </w:pPr>
          </w:p>
          <w:p w14:paraId="24D7E9C4">
            <w:pPr>
              <w:pStyle w:val="9"/>
              <w:spacing w:before="11"/>
              <w:rPr>
                <w:sz w:val="17"/>
              </w:rPr>
            </w:pPr>
          </w:p>
          <w:p w14:paraId="2FEBB921">
            <w:pPr>
              <w:pStyle w:val="9"/>
              <w:spacing w:before="1" w:line="230" w:lineRule="auto"/>
              <w:ind w:left="37" w:right="8"/>
              <w:rPr>
                <w:sz w:val="20"/>
              </w:rPr>
            </w:pPr>
            <w:r>
              <w:rPr>
                <w:w w:val="95"/>
                <w:sz w:val="20"/>
              </w:rPr>
              <w:t>对转让、伪造或者变造检疫证明、检疫标志</w:t>
            </w:r>
            <w:r>
              <w:rPr>
                <w:sz w:val="20"/>
              </w:rPr>
              <w:t>或者畜禽标识的行政处罚</w:t>
            </w:r>
          </w:p>
        </w:tc>
        <w:tc>
          <w:tcPr>
            <w:tcW w:w="8888" w:type="dxa"/>
          </w:tcPr>
          <w:p w14:paraId="24C27F25">
            <w:pPr>
              <w:pStyle w:val="9"/>
              <w:spacing w:before="117" w:line="252" w:lineRule="exact"/>
              <w:ind w:left="39"/>
              <w:rPr>
                <w:b/>
                <w:sz w:val="20"/>
              </w:rPr>
            </w:pPr>
            <w:r>
              <w:rPr>
                <w:b/>
                <w:sz w:val="20"/>
              </w:rPr>
              <w:t>1.《中华人民共和国动物防疫法》(2021修订)</w:t>
            </w:r>
          </w:p>
          <w:p w14:paraId="0408750C">
            <w:pPr>
              <w:pStyle w:val="9"/>
              <w:tabs>
                <w:tab w:val="left" w:pos="2458"/>
              </w:tabs>
              <w:spacing w:before="1" w:line="232" w:lineRule="auto"/>
              <w:ind w:left="39" w:right="71"/>
              <w:rPr>
                <w:sz w:val="20"/>
              </w:rPr>
            </w:pPr>
            <w:r>
              <w:rPr>
                <w:b/>
                <w:spacing w:val="3"/>
                <w:sz w:val="20"/>
              </w:rPr>
              <w:t>第一百零三条第一</w:t>
            </w:r>
            <w:r>
              <w:rPr>
                <w:b/>
                <w:sz w:val="20"/>
              </w:rPr>
              <w:t>款</w:t>
            </w:r>
            <w:r>
              <w:rPr>
                <w:b/>
                <w:sz w:val="20"/>
              </w:rPr>
              <w:tab/>
            </w:r>
            <w:r>
              <w:rPr>
                <w:sz w:val="20"/>
              </w:rPr>
              <w:t>违反本法规定，转让、伪造或者变造检疫证明、检疫标志或者畜禽标识</w:t>
            </w:r>
            <w:r>
              <w:rPr>
                <w:w w:val="95"/>
                <w:sz w:val="20"/>
              </w:rPr>
              <w:t>的，由县级以上地方人民政府农业农村主管部门没收违法所得和检疫证明、检疫标志、畜禽标识，</w:t>
            </w:r>
            <w:r>
              <w:rPr>
                <w:spacing w:val="-17"/>
                <w:w w:val="95"/>
                <w:sz w:val="20"/>
              </w:rPr>
              <w:t xml:space="preserve">并 </w:t>
            </w:r>
            <w:r>
              <w:rPr>
                <w:sz w:val="20"/>
              </w:rPr>
              <w:t>处五千元以上五万元以下罚款。</w:t>
            </w:r>
          </w:p>
          <w:p w14:paraId="047DE55D">
            <w:pPr>
              <w:pStyle w:val="9"/>
              <w:spacing w:line="242" w:lineRule="exact"/>
              <w:ind w:left="39"/>
              <w:rPr>
                <w:b/>
                <w:sz w:val="20"/>
              </w:rPr>
            </w:pPr>
            <w:r>
              <w:rPr>
                <w:b/>
                <w:sz w:val="20"/>
              </w:rPr>
              <w:t>2.《中华人民共和国畜牧法》(2022修订）</w:t>
            </w:r>
          </w:p>
          <w:p w14:paraId="2ACD4F97">
            <w:pPr>
              <w:pStyle w:val="9"/>
              <w:spacing w:line="246" w:lineRule="exact"/>
              <w:ind w:left="39"/>
              <w:rPr>
                <w:sz w:val="20"/>
              </w:rPr>
            </w:pPr>
            <w:r>
              <w:rPr>
                <w:b/>
                <w:sz w:val="20"/>
              </w:rPr>
              <w:t xml:space="preserve">第八十八条第二款 </w:t>
            </w:r>
            <w:r>
              <w:rPr>
                <w:sz w:val="20"/>
              </w:rPr>
              <w:t>销售的种畜禽未附具检疫证明，伪造、变造畜禽标识，或者持有、使用伪造</w:t>
            </w:r>
          </w:p>
          <w:p w14:paraId="18E36631">
            <w:pPr>
              <w:pStyle w:val="9"/>
              <w:spacing w:line="251" w:lineRule="exact"/>
              <w:ind w:left="39"/>
              <w:rPr>
                <w:sz w:val="20"/>
              </w:rPr>
            </w:pPr>
            <w:r>
              <w:rPr>
                <w:sz w:val="20"/>
              </w:rPr>
              <w:t>、变造的畜禽标识的，依照《中华人民共和国动物防疫法》的有关规定追究法律责任。</w:t>
            </w:r>
          </w:p>
        </w:tc>
        <w:tc>
          <w:tcPr>
            <w:tcW w:w="4253" w:type="dxa"/>
            <w:gridSpan w:val="2"/>
          </w:tcPr>
          <w:p w14:paraId="3791B209">
            <w:pPr>
              <w:pStyle w:val="9"/>
              <w:rPr>
                <w:sz w:val="20"/>
              </w:rPr>
            </w:pPr>
          </w:p>
          <w:p w14:paraId="7F782A49">
            <w:pPr>
              <w:pStyle w:val="9"/>
              <w:rPr>
                <w:sz w:val="20"/>
              </w:rPr>
            </w:pPr>
          </w:p>
          <w:p w14:paraId="3427D4A2">
            <w:pPr>
              <w:pStyle w:val="9"/>
              <w:rPr>
                <w:sz w:val="27"/>
              </w:rPr>
            </w:pPr>
          </w:p>
          <w:p w14:paraId="63CC0EB8">
            <w:pPr>
              <w:pStyle w:val="9"/>
              <w:ind w:left="36"/>
              <w:rPr>
                <w:sz w:val="20"/>
              </w:rPr>
            </w:pPr>
            <w:r>
              <w:rPr>
                <w:sz w:val="20"/>
              </w:rPr>
              <w:t>没有违法所得或者违法所得不足3000元的</w:t>
            </w:r>
          </w:p>
        </w:tc>
        <w:tc>
          <w:tcPr>
            <w:tcW w:w="4348" w:type="dxa"/>
          </w:tcPr>
          <w:p w14:paraId="5AB4891D">
            <w:pPr>
              <w:pStyle w:val="9"/>
              <w:rPr>
                <w:sz w:val="20"/>
              </w:rPr>
            </w:pPr>
          </w:p>
          <w:p w14:paraId="5F4AEA5A">
            <w:pPr>
              <w:pStyle w:val="9"/>
              <w:rPr>
                <w:sz w:val="20"/>
              </w:rPr>
            </w:pPr>
          </w:p>
          <w:p w14:paraId="1D8BBB7C">
            <w:pPr>
              <w:pStyle w:val="9"/>
              <w:spacing w:before="11"/>
              <w:rPr>
                <w:sz w:val="17"/>
              </w:rPr>
            </w:pPr>
          </w:p>
          <w:p w14:paraId="0771E132">
            <w:pPr>
              <w:pStyle w:val="9"/>
              <w:spacing w:before="1" w:line="230" w:lineRule="auto"/>
              <w:ind w:left="36" w:right="261"/>
              <w:rPr>
                <w:sz w:val="20"/>
              </w:rPr>
            </w:pPr>
            <w:r>
              <w:rPr>
                <w:w w:val="95"/>
                <w:sz w:val="20"/>
              </w:rPr>
              <w:t>没收违法所得和检疫证明、检疫标志、畜禽标</w:t>
            </w:r>
            <w:r>
              <w:rPr>
                <w:sz w:val="20"/>
              </w:rPr>
              <w:t>识，并处5000元以上2万元以下罚款。</w:t>
            </w:r>
          </w:p>
        </w:tc>
      </w:tr>
      <w:tr w14:paraId="15940A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47" w:hRule="atLeast"/>
        </w:trPr>
        <w:tc>
          <w:tcPr>
            <w:tcW w:w="581" w:type="dxa"/>
          </w:tcPr>
          <w:p w14:paraId="79047EA9">
            <w:pPr>
              <w:pStyle w:val="9"/>
              <w:rPr>
                <w:sz w:val="20"/>
              </w:rPr>
            </w:pPr>
          </w:p>
          <w:p w14:paraId="6C270F68">
            <w:pPr>
              <w:pStyle w:val="9"/>
              <w:rPr>
                <w:sz w:val="20"/>
              </w:rPr>
            </w:pPr>
          </w:p>
          <w:p w14:paraId="69A09EEA">
            <w:pPr>
              <w:pStyle w:val="9"/>
              <w:spacing w:before="1"/>
              <w:rPr>
                <w:sz w:val="23"/>
              </w:rPr>
            </w:pPr>
          </w:p>
          <w:p w14:paraId="060ACD38">
            <w:pPr>
              <w:pStyle w:val="9"/>
              <w:ind w:left="75" w:right="38"/>
              <w:jc w:val="center"/>
              <w:rPr>
                <w:sz w:val="20"/>
              </w:rPr>
            </w:pPr>
            <w:r>
              <w:rPr>
                <w:sz w:val="20"/>
              </w:rPr>
              <w:t>121</w:t>
            </w:r>
          </w:p>
        </w:tc>
        <w:tc>
          <w:tcPr>
            <w:tcW w:w="732" w:type="dxa"/>
          </w:tcPr>
          <w:p w14:paraId="2B538BF8">
            <w:pPr>
              <w:pStyle w:val="9"/>
              <w:rPr>
                <w:sz w:val="20"/>
              </w:rPr>
            </w:pPr>
          </w:p>
          <w:p w14:paraId="2636A008">
            <w:pPr>
              <w:pStyle w:val="9"/>
              <w:spacing w:before="3"/>
              <w:rPr>
                <w:sz w:val="24"/>
              </w:rPr>
            </w:pPr>
          </w:p>
          <w:p w14:paraId="69F2CA64">
            <w:pPr>
              <w:pStyle w:val="9"/>
              <w:spacing w:line="232" w:lineRule="auto"/>
              <w:ind w:left="174" w:right="137"/>
              <w:jc w:val="both"/>
              <w:rPr>
                <w:sz w:val="20"/>
              </w:rPr>
            </w:pPr>
            <w:r>
              <w:rPr>
                <w:sz w:val="20"/>
              </w:rPr>
              <w:t>动物卫生监督</w:t>
            </w:r>
          </w:p>
        </w:tc>
        <w:tc>
          <w:tcPr>
            <w:tcW w:w="3850" w:type="dxa"/>
            <w:gridSpan w:val="2"/>
          </w:tcPr>
          <w:p w14:paraId="78305873">
            <w:pPr>
              <w:pStyle w:val="9"/>
              <w:rPr>
                <w:sz w:val="20"/>
              </w:rPr>
            </w:pPr>
          </w:p>
          <w:p w14:paraId="109D2179">
            <w:pPr>
              <w:pStyle w:val="9"/>
              <w:rPr>
                <w:sz w:val="20"/>
              </w:rPr>
            </w:pPr>
          </w:p>
          <w:p w14:paraId="2ACFD449">
            <w:pPr>
              <w:pStyle w:val="9"/>
              <w:spacing w:before="2"/>
              <w:rPr>
                <w:sz w:val="14"/>
              </w:rPr>
            </w:pPr>
          </w:p>
          <w:p w14:paraId="75C54127">
            <w:pPr>
              <w:pStyle w:val="9"/>
              <w:spacing w:line="230" w:lineRule="auto"/>
              <w:ind w:left="37" w:right="8"/>
              <w:rPr>
                <w:sz w:val="20"/>
              </w:rPr>
            </w:pPr>
            <w:r>
              <w:rPr>
                <w:w w:val="95"/>
                <w:sz w:val="20"/>
              </w:rPr>
              <w:t>对持有、使用伪造或者变造的检疫证明、检</w:t>
            </w:r>
            <w:r>
              <w:rPr>
                <w:sz w:val="20"/>
              </w:rPr>
              <w:t>疫标志或者畜禽标识的行政处罚</w:t>
            </w:r>
          </w:p>
        </w:tc>
        <w:tc>
          <w:tcPr>
            <w:tcW w:w="8888" w:type="dxa"/>
          </w:tcPr>
          <w:p w14:paraId="4CB8F119">
            <w:pPr>
              <w:pStyle w:val="9"/>
              <w:rPr>
                <w:sz w:val="20"/>
              </w:rPr>
            </w:pPr>
          </w:p>
          <w:p w14:paraId="733C890F">
            <w:pPr>
              <w:pStyle w:val="9"/>
              <w:spacing w:before="3"/>
              <w:rPr>
                <w:sz w:val="14"/>
              </w:rPr>
            </w:pPr>
          </w:p>
          <w:p w14:paraId="60EA3C47">
            <w:pPr>
              <w:pStyle w:val="9"/>
              <w:spacing w:line="252" w:lineRule="exact"/>
              <w:ind w:left="39"/>
              <w:rPr>
                <w:b/>
                <w:sz w:val="20"/>
              </w:rPr>
            </w:pPr>
            <w:r>
              <w:rPr>
                <w:b/>
                <w:sz w:val="20"/>
              </w:rPr>
              <w:t>《中华人民共和国动物防疫法》(2021修订)</w:t>
            </w:r>
          </w:p>
          <w:p w14:paraId="08D73CE1">
            <w:pPr>
              <w:pStyle w:val="9"/>
              <w:spacing w:before="4" w:line="230" w:lineRule="auto"/>
              <w:ind w:left="39" w:right="28"/>
              <w:jc w:val="both"/>
              <w:rPr>
                <w:sz w:val="20"/>
              </w:rPr>
            </w:pPr>
            <w:r>
              <w:rPr>
                <w:b/>
                <w:spacing w:val="8"/>
                <w:sz w:val="20"/>
              </w:rPr>
              <w:t xml:space="preserve">第一百零三条第二款 </w:t>
            </w:r>
            <w:r>
              <w:rPr>
                <w:spacing w:val="-1"/>
                <w:sz w:val="20"/>
              </w:rPr>
              <w:t>持有、使用伪造或者变造的检疫证明、检疫标志或者畜禽标识的，由县级</w:t>
            </w:r>
            <w:r>
              <w:rPr>
                <w:w w:val="95"/>
                <w:sz w:val="20"/>
              </w:rPr>
              <w:t xml:space="preserve">以上人民政府农业农村主管部门没收检疫证明、检疫标志、畜禽标识和对应的动物、动物产品，并处 </w:t>
            </w:r>
            <w:r>
              <w:rPr>
                <w:sz w:val="20"/>
              </w:rPr>
              <w:t>三千元以上三万元以下罚款。</w:t>
            </w:r>
          </w:p>
        </w:tc>
        <w:tc>
          <w:tcPr>
            <w:tcW w:w="4253" w:type="dxa"/>
            <w:gridSpan w:val="2"/>
          </w:tcPr>
          <w:p w14:paraId="2E3DAABF">
            <w:pPr>
              <w:pStyle w:val="9"/>
              <w:rPr>
                <w:sz w:val="20"/>
              </w:rPr>
            </w:pPr>
          </w:p>
          <w:p w14:paraId="439F11F8">
            <w:pPr>
              <w:pStyle w:val="9"/>
              <w:rPr>
                <w:sz w:val="20"/>
              </w:rPr>
            </w:pPr>
          </w:p>
          <w:p w14:paraId="0A372B6B">
            <w:pPr>
              <w:pStyle w:val="9"/>
              <w:spacing w:before="2"/>
              <w:rPr>
                <w:sz w:val="14"/>
              </w:rPr>
            </w:pPr>
          </w:p>
          <w:p w14:paraId="31113AA1">
            <w:pPr>
              <w:pStyle w:val="9"/>
              <w:spacing w:line="230" w:lineRule="auto"/>
              <w:ind w:left="36" w:right="9"/>
              <w:rPr>
                <w:sz w:val="20"/>
              </w:rPr>
            </w:pPr>
            <w:r>
              <w:rPr>
                <w:w w:val="95"/>
                <w:sz w:val="20"/>
              </w:rPr>
              <w:t>同类检疫合格动物、动物产品货值金额不足</w:t>
            </w:r>
            <w:r>
              <w:rPr>
                <w:spacing w:val="-4"/>
                <w:w w:val="95"/>
                <w:sz w:val="20"/>
              </w:rPr>
              <w:t xml:space="preserve">2000 </w:t>
            </w:r>
            <w:r>
              <w:rPr>
                <w:sz w:val="20"/>
              </w:rPr>
              <w:t>元的</w:t>
            </w:r>
          </w:p>
        </w:tc>
        <w:tc>
          <w:tcPr>
            <w:tcW w:w="4348" w:type="dxa"/>
          </w:tcPr>
          <w:p w14:paraId="5684219A">
            <w:pPr>
              <w:pStyle w:val="9"/>
              <w:rPr>
                <w:sz w:val="20"/>
              </w:rPr>
            </w:pPr>
          </w:p>
          <w:p w14:paraId="7F6E4A60">
            <w:pPr>
              <w:pStyle w:val="9"/>
              <w:spacing w:before="5"/>
              <w:rPr>
                <w:sz w:val="24"/>
              </w:rPr>
            </w:pPr>
          </w:p>
          <w:p w14:paraId="3AEAD848">
            <w:pPr>
              <w:pStyle w:val="9"/>
              <w:spacing w:line="230" w:lineRule="auto"/>
              <w:ind w:left="36" w:right="110"/>
              <w:rPr>
                <w:sz w:val="20"/>
              </w:rPr>
            </w:pPr>
            <w:r>
              <w:rPr>
                <w:spacing w:val="-1"/>
                <w:w w:val="95"/>
                <w:sz w:val="20"/>
              </w:rPr>
              <w:t xml:space="preserve">没收检疫证明、检疫标志、畜禽标识和对应的动 </w:t>
            </w:r>
            <w:r>
              <w:rPr>
                <w:sz w:val="20"/>
              </w:rPr>
              <w:t>物、动物产品，并处3000元以上1万元以下罚款</w:t>
            </w:r>
          </w:p>
          <w:p w14:paraId="36B1D9F7">
            <w:pPr>
              <w:pStyle w:val="9"/>
              <w:spacing w:line="251" w:lineRule="exact"/>
              <w:ind w:left="36"/>
              <w:rPr>
                <w:sz w:val="20"/>
              </w:rPr>
            </w:pPr>
            <w:r>
              <w:rPr>
                <w:w w:val="99"/>
                <w:sz w:val="20"/>
              </w:rPr>
              <w:t>。</w:t>
            </w:r>
          </w:p>
        </w:tc>
      </w:tr>
      <w:tr w14:paraId="0488E9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581" w:type="dxa"/>
            <w:vMerge w:val="restart"/>
          </w:tcPr>
          <w:p w14:paraId="12EA632C">
            <w:pPr>
              <w:pStyle w:val="9"/>
              <w:rPr>
                <w:sz w:val="20"/>
              </w:rPr>
            </w:pPr>
          </w:p>
          <w:p w14:paraId="19771983">
            <w:pPr>
              <w:pStyle w:val="9"/>
              <w:rPr>
                <w:sz w:val="20"/>
              </w:rPr>
            </w:pPr>
          </w:p>
          <w:p w14:paraId="7B4E68AD">
            <w:pPr>
              <w:pStyle w:val="9"/>
              <w:rPr>
                <w:sz w:val="20"/>
              </w:rPr>
            </w:pPr>
          </w:p>
          <w:p w14:paraId="26C85692">
            <w:pPr>
              <w:pStyle w:val="9"/>
              <w:rPr>
                <w:sz w:val="20"/>
              </w:rPr>
            </w:pPr>
          </w:p>
          <w:p w14:paraId="74BC8253">
            <w:pPr>
              <w:pStyle w:val="9"/>
              <w:rPr>
                <w:sz w:val="20"/>
              </w:rPr>
            </w:pPr>
          </w:p>
          <w:p w14:paraId="7076669B">
            <w:pPr>
              <w:pStyle w:val="9"/>
              <w:rPr>
                <w:sz w:val="20"/>
              </w:rPr>
            </w:pPr>
          </w:p>
          <w:p w14:paraId="24DCD485">
            <w:pPr>
              <w:pStyle w:val="9"/>
              <w:rPr>
                <w:sz w:val="20"/>
              </w:rPr>
            </w:pPr>
          </w:p>
          <w:p w14:paraId="25B81B3D">
            <w:pPr>
              <w:pStyle w:val="9"/>
              <w:rPr>
                <w:sz w:val="20"/>
              </w:rPr>
            </w:pPr>
          </w:p>
          <w:p w14:paraId="38DBC123">
            <w:pPr>
              <w:pStyle w:val="9"/>
              <w:rPr>
                <w:sz w:val="25"/>
              </w:rPr>
            </w:pPr>
          </w:p>
          <w:p w14:paraId="7A6D1455">
            <w:pPr>
              <w:pStyle w:val="9"/>
              <w:ind w:left="148"/>
              <w:rPr>
                <w:sz w:val="20"/>
              </w:rPr>
            </w:pPr>
            <w:r>
              <w:rPr>
                <w:sz w:val="20"/>
              </w:rPr>
              <w:t>122</w:t>
            </w:r>
          </w:p>
        </w:tc>
        <w:tc>
          <w:tcPr>
            <w:tcW w:w="732" w:type="dxa"/>
            <w:vMerge w:val="restart"/>
          </w:tcPr>
          <w:p w14:paraId="0EFDD3B2">
            <w:pPr>
              <w:pStyle w:val="9"/>
              <w:rPr>
                <w:sz w:val="20"/>
              </w:rPr>
            </w:pPr>
          </w:p>
          <w:p w14:paraId="60C4268F">
            <w:pPr>
              <w:pStyle w:val="9"/>
              <w:rPr>
                <w:sz w:val="20"/>
              </w:rPr>
            </w:pPr>
          </w:p>
          <w:p w14:paraId="70A53054">
            <w:pPr>
              <w:pStyle w:val="9"/>
              <w:rPr>
                <w:sz w:val="20"/>
              </w:rPr>
            </w:pPr>
          </w:p>
          <w:p w14:paraId="1CA808B7">
            <w:pPr>
              <w:pStyle w:val="9"/>
              <w:rPr>
                <w:sz w:val="20"/>
              </w:rPr>
            </w:pPr>
          </w:p>
          <w:p w14:paraId="2487993A">
            <w:pPr>
              <w:pStyle w:val="9"/>
              <w:rPr>
                <w:sz w:val="20"/>
              </w:rPr>
            </w:pPr>
          </w:p>
          <w:p w14:paraId="2B58BBF0">
            <w:pPr>
              <w:pStyle w:val="9"/>
              <w:rPr>
                <w:sz w:val="20"/>
              </w:rPr>
            </w:pPr>
          </w:p>
          <w:p w14:paraId="40612B6D">
            <w:pPr>
              <w:pStyle w:val="9"/>
              <w:rPr>
                <w:sz w:val="20"/>
              </w:rPr>
            </w:pPr>
          </w:p>
          <w:p w14:paraId="7350052C">
            <w:pPr>
              <w:pStyle w:val="9"/>
              <w:spacing w:before="7"/>
              <w:rPr>
                <w:sz w:val="26"/>
              </w:rPr>
            </w:pPr>
          </w:p>
          <w:p w14:paraId="44D8FFBC">
            <w:pPr>
              <w:pStyle w:val="9"/>
              <w:spacing w:line="230" w:lineRule="auto"/>
              <w:ind w:left="174" w:right="137"/>
              <w:jc w:val="both"/>
              <w:rPr>
                <w:sz w:val="20"/>
              </w:rPr>
            </w:pPr>
            <w:r>
              <w:rPr>
                <w:sz w:val="20"/>
              </w:rPr>
              <w:t>动物卫生监督</w:t>
            </w:r>
          </w:p>
        </w:tc>
        <w:tc>
          <w:tcPr>
            <w:tcW w:w="1476" w:type="dxa"/>
            <w:vMerge w:val="restart"/>
          </w:tcPr>
          <w:p w14:paraId="7AB1D7E6">
            <w:pPr>
              <w:pStyle w:val="9"/>
              <w:rPr>
                <w:sz w:val="20"/>
              </w:rPr>
            </w:pPr>
          </w:p>
          <w:p w14:paraId="2BB9D36B">
            <w:pPr>
              <w:pStyle w:val="9"/>
              <w:rPr>
                <w:sz w:val="20"/>
              </w:rPr>
            </w:pPr>
          </w:p>
          <w:p w14:paraId="7B1BC3AE">
            <w:pPr>
              <w:pStyle w:val="9"/>
              <w:rPr>
                <w:sz w:val="20"/>
              </w:rPr>
            </w:pPr>
          </w:p>
          <w:p w14:paraId="0971D438">
            <w:pPr>
              <w:pStyle w:val="9"/>
              <w:rPr>
                <w:sz w:val="20"/>
              </w:rPr>
            </w:pPr>
          </w:p>
          <w:p w14:paraId="7C01986B">
            <w:pPr>
              <w:pStyle w:val="9"/>
              <w:rPr>
                <w:sz w:val="20"/>
              </w:rPr>
            </w:pPr>
          </w:p>
          <w:p w14:paraId="0EC19E5C">
            <w:pPr>
              <w:pStyle w:val="9"/>
              <w:rPr>
                <w:sz w:val="20"/>
              </w:rPr>
            </w:pPr>
          </w:p>
          <w:p w14:paraId="34D49992">
            <w:pPr>
              <w:pStyle w:val="9"/>
              <w:rPr>
                <w:sz w:val="20"/>
              </w:rPr>
            </w:pPr>
          </w:p>
          <w:p w14:paraId="7B8182BD">
            <w:pPr>
              <w:pStyle w:val="9"/>
              <w:spacing w:before="7"/>
              <w:rPr>
                <w:sz w:val="26"/>
              </w:rPr>
            </w:pPr>
          </w:p>
          <w:p w14:paraId="21AA13AE">
            <w:pPr>
              <w:pStyle w:val="9"/>
              <w:spacing w:line="230" w:lineRule="auto"/>
              <w:ind w:left="37" w:right="23"/>
              <w:jc w:val="both"/>
              <w:rPr>
                <w:sz w:val="20"/>
              </w:rPr>
            </w:pPr>
            <w:r>
              <w:rPr>
                <w:spacing w:val="-3"/>
                <w:sz w:val="20"/>
              </w:rPr>
              <w:t>对擅自发布动物疫情等行为的行</w:t>
            </w:r>
            <w:r>
              <w:rPr>
                <w:sz w:val="20"/>
              </w:rPr>
              <w:t>政处罚</w:t>
            </w:r>
          </w:p>
        </w:tc>
        <w:tc>
          <w:tcPr>
            <w:tcW w:w="2374" w:type="dxa"/>
          </w:tcPr>
          <w:p w14:paraId="739405A7">
            <w:pPr>
              <w:pStyle w:val="9"/>
              <w:rPr>
                <w:sz w:val="20"/>
              </w:rPr>
            </w:pPr>
          </w:p>
          <w:p w14:paraId="7880D6D1">
            <w:pPr>
              <w:pStyle w:val="9"/>
              <w:spacing w:before="10"/>
              <w:rPr>
                <w:sz w:val="15"/>
              </w:rPr>
            </w:pPr>
          </w:p>
          <w:p w14:paraId="047BACEB">
            <w:pPr>
              <w:pStyle w:val="9"/>
              <w:spacing w:line="232" w:lineRule="auto"/>
              <w:ind w:left="37" w:right="81"/>
              <w:rPr>
                <w:sz w:val="20"/>
              </w:rPr>
            </w:pPr>
            <w:r>
              <w:rPr>
                <w:sz w:val="20"/>
              </w:rPr>
              <w:t>对擅自发布动物疫情的行政处罚</w:t>
            </w:r>
          </w:p>
        </w:tc>
        <w:tc>
          <w:tcPr>
            <w:tcW w:w="8888" w:type="dxa"/>
            <w:vMerge w:val="restart"/>
          </w:tcPr>
          <w:p w14:paraId="42E17ACA">
            <w:pPr>
              <w:pStyle w:val="9"/>
              <w:rPr>
                <w:sz w:val="20"/>
              </w:rPr>
            </w:pPr>
          </w:p>
          <w:p w14:paraId="50CE2837">
            <w:pPr>
              <w:pStyle w:val="9"/>
              <w:rPr>
                <w:sz w:val="20"/>
              </w:rPr>
            </w:pPr>
          </w:p>
          <w:p w14:paraId="039A76FE">
            <w:pPr>
              <w:pStyle w:val="9"/>
              <w:rPr>
                <w:sz w:val="20"/>
              </w:rPr>
            </w:pPr>
          </w:p>
          <w:p w14:paraId="0A7D03E0">
            <w:pPr>
              <w:pStyle w:val="9"/>
              <w:rPr>
                <w:sz w:val="20"/>
              </w:rPr>
            </w:pPr>
          </w:p>
          <w:p w14:paraId="6BD8F862">
            <w:pPr>
              <w:pStyle w:val="9"/>
              <w:rPr>
                <w:sz w:val="20"/>
              </w:rPr>
            </w:pPr>
          </w:p>
          <w:p w14:paraId="0646619E">
            <w:pPr>
              <w:pStyle w:val="9"/>
              <w:rPr>
                <w:sz w:val="20"/>
              </w:rPr>
            </w:pPr>
          </w:p>
          <w:p w14:paraId="3B477A03">
            <w:pPr>
              <w:pStyle w:val="9"/>
              <w:spacing w:before="8"/>
              <w:rPr>
                <w:sz w:val="26"/>
              </w:rPr>
            </w:pPr>
          </w:p>
          <w:p w14:paraId="75DA2DA4">
            <w:pPr>
              <w:pStyle w:val="9"/>
              <w:spacing w:line="252" w:lineRule="exact"/>
              <w:ind w:left="39"/>
              <w:rPr>
                <w:b/>
                <w:sz w:val="20"/>
              </w:rPr>
            </w:pPr>
            <w:r>
              <w:rPr>
                <w:b/>
                <w:sz w:val="20"/>
              </w:rPr>
              <w:t>《中华人民共和国动物防疫法》(2021修订)</w:t>
            </w:r>
          </w:p>
          <w:p w14:paraId="303AB4CE">
            <w:pPr>
              <w:pStyle w:val="9"/>
              <w:spacing w:before="3" w:line="230" w:lineRule="auto"/>
              <w:ind w:left="39" w:right="41"/>
              <w:jc w:val="both"/>
              <w:rPr>
                <w:sz w:val="20"/>
              </w:rPr>
            </w:pPr>
            <w:r>
              <w:rPr>
                <w:b/>
                <w:spacing w:val="10"/>
                <w:sz w:val="20"/>
              </w:rPr>
              <w:t xml:space="preserve">第一百零四条 </w:t>
            </w:r>
            <w:r>
              <w:rPr>
                <w:spacing w:val="-1"/>
                <w:sz w:val="20"/>
              </w:rPr>
              <w:t>违反本法规定，有下列行为之一的，由县级以上地方人民政府农业农村主管部门</w:t>
            </w:r>
            <w:r>
              <w:rPr>
                <w:w w:val="95"/>
                <w:sz w:val="20"/>
              </w:rPr>
              <w:t xml:space="preserve">责令改正，处三千元以上三万元以下罚款：（一）擅自发布动物疫情的；（二）不遵守县级以上人民 政府及其农业农村主管部门依法作出的有关控制动物疫病规定的；（三）藏匿、转移、盗掘已被依法 </w:t>
            </w:r>
            <w:r>
              <w:rPr>
                <w:sz w:val="20"/>
              </w:rPr>
              <w:t>隔离、封存、处理的动物和动物产品的。</w:t>
            </w:r>
          </w:p>
        </w:tc>
        <w:tc>
          <w:tcPr>
            <w:tcW w:w="4253" w:type="dxa"/>
            <w:gridSpan w:val="2"/>
            <w:vMerge w:val="restart"/>
          </w:tcPr>
          <w:p w14:paraId="6E7F9B82">
            <w:pPr>
              <w:pStyle w:val="9"/>
              <w:rPr>
                <w:sz w:val="20"/>
              </w:rPr>
            </w:pPr>
          </w:p>
          <w:p w14:paraId="52FFE366">
            <w:pPr>
              <w:pStyle w:val="9"/>
              <w:rPr>
                <w:sz w:val="20"/>
              </w:rPr>
            </w:pPr>
          </w:p>
          <w:p w14:paraId="68509E30">
            <w:pPr>
              <w:pStyle w:val="9"/>
              <w:rPr>
                <w:sz w:val="20"/>
              </w:rPr>
            </w:pPr>
          </w:p>
          <w:p w14:paraId="3113CB94">
            <w:pPr>
              <w:pStyle w:val="9"/>
              <w:rPr>
                <w:sz w:val="20"/>
              </w:rPr>
            </w:pPr>
          </w:p>
          <w:p w14:paraId="220DFF9C">
            <w:pPr>
              <w:pStyle w:val="9"/>
              <w:rPr>
                <w:sz w:val="20"/>
              </w:rPr>
            </w:pPr>
          </w:p>
          <w:p w14:paraId="1DE9F362">
            <w:pPr>
              <w:pStyle w:val="9"/>
              <w:rPr>
                <w:sz w:val="20"/>
              </w:rPr>
            </w:pPr>
          </w:p>
          <w:p w14:paraId="2D53CAF0">
            <w:pPr>
              <w:pStyle w:val="9"/>
              <w:rPr>
                <w:sz w:val="20"/>
              </w:rPr>
            </w:pPr>
          </w:p>
          <w:p w14:paraId="7FAD4228">
            <w:pPr>
              <w:pStyle w:val="9"/>
              <w:rPr>
                <w:sz w:val="20"/>
              </w:rPr>
            </w:pPr>
          </w:p>
          <w:p w14:paraId="41F46F40">
            <w:pPr>
              <w:pStyle w:val="9"/>
              <w:spacing w:before="2"/>
              <w:rPr>
                <w:sz w:val="16"/>
              </w:rPr>
            </w:pPr>
          </w:p>
          <w:p w14:paraId="28AD6973">
            <w:pPr>
              <w:pStyle w:val="9"/>
              <w:spacing w:line="230" w:lineRule="auto"/>
              <w:ind w:left="36" w:right="14"/>
              <w:rPr>
                <w:sz w:val="20"/>
              </w:rPr>
            </w:pPr>
            <w:r>
              <w:rPr>
                <w:spacing w:val="-1"/>
                <w:w w:val="95"/>
                <w:sz w:val="20"/>
              </w:rPr>
              <w:t xml:space="preserve">经责令改正能及时改正违法行为，主动采取补救 </w:t>
            </w:r>
            <w:r>
              <w:rPr>
                <w:sz w:val="20"/>
              </w:rPr>
              <w:t>措施，未造成影响的</w:t>
            </w:r>
          </w:p>
        </w:tc>
        <w:tc>
          <w:tcPr>
            <w:tcW w:w="4348" w:type="dxa"/>
            <w:vMerge w:val="restart"/>
          </w:tcPr>
          <w:p w14:paraId="1E1503EA">
            <w:pPr>
              <w:pStyle w:val="9"/>
              <w:rPr>
                <w:sz w:val="20"/>
              </w:rPr>
            </w:pPr>
          </w:p>
          <w:p w14:paraId="79039D27">
            <w:pPr>
              <w:pStyle w:val="9"/>
              <w:rPr>
                <w:sz w:val="20"/>
              </w:rPr>
            </w:pPr>
          </w:p>
          <w:p w14:paraId="34B7A214">
            <w:pPr>
              <w:pStyle w:val="9"/>
              <w:rPr>
                <w:sz w:val="20"/>
              </w:rPr>
            </w:pPr>
          </w:p>
          <w:p w14:paraId="46CBADB9">
            <w:pPr>
              <w:pStyle w:val="9"/>
              <w:rPr>
                <w:sz w:val="20"/>
              </w:rPr>
            </w:pPr>
          </w:p>
          <w:p w14:paraId="21AD7272">
            <w:pPr>
              <w:pStyle w:val="9"/>
              <w:rPr>
                <w:sz w:val="20"/>
              </w:rPr>
            </w:pPr>
          </w:p>
          <w:p w14:paraId="01BA5B1A">
            <w:pPr>
              <w:pStyle w:val="9"/>
              <w:rPr>
                <w:sz w:val="20"/>
              </w:rPr>
            </w:pPr>
          </w:p>
          <w:p w14:paraId="1398A291">
            <w:pPr>
              <w:pStyle w:val="9"/>
              <w:rPr>
                <w:sz w:val="20"/>
              </w:rPr>
            </w:pPr>
          </w:p>
          <w:p w14:paraId="57F59E2B">
            <w:pPr>
              <w:pStyle w:val="9"/>
              <w:rPr>
                <w:sz w:val="20"/>
              </w:rPr>
            </w:pPr>
          </w:p>
          <w:p w14:paraId="169B5362">
            <w:pPr>
              <w:pStyle w:val="9"/>
              <w:rPr>
                <w:sz w:val="25"/>
              </w:rPr>
            </w:pPr>
          </w:p>
          <w:p w14:paraId="13B7F0EF">
            <w:pPr>
              <w:pStyle w:val="9"/>
              <w:ind w:left="36"/>
              <w:rPr>
                <w:sz w:val="20"/>
              </w:rPr>
            </w:pPr>
            <w:r>
              <w:rPr>
                <w:sz w:val="20"/>
              </w:rPr>
              <w:t>处3000元以上1万元以下罚款。</w:t>
            </w:r>
          </w:p>
        </w:tc>
      </w:tr>
      <w:tr w14:paraId="4813C5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26" w:hRule="atLeast"/>
        </w:trPr>
        <w:tc>
          <w:tcPr>
            <w:tcW w:w="581" w:type="dxa"/>
            <w:vMerge w:val="continue"/>
            <w:tcBorders>
              <w:top w:val="nil"/>
            </w:tcBorders>
          </w:tcPr>
          <w:p w14:paraId="01D5E1EF">
            <w:pPr>
              <w:rPr>
                <w:sz w:val="2"/>
                <w:szCs w:val="2"/>
              </w:rPr>
            </w:pPr>
          </w:p>
        </w:tc>
        <w:tc>
          <w:tcPr>
            <w:tcW w:w="732" w:type="dxa"/>
            <w:vMerge w:val="continue"/>
            <w:tcBorders>
              <w:top w:val="nil"/>
            </w:tcBorders>
          </w:tcPr>
          <w:p w14:paraId="3A7A7E58">
            <w:pPr>
              <w:rPr>
                <w:sz w:val="2"/>
                <w:szCs w:val="2"/>
              </w:rPr>
            </w:pPr>
          </w:p>
        </w:tc>
        <w:tc>
          <w:tcPr>
            <w:tcW w:w="1476" w:type="dxa"/>
            <w:vMerge w:val="continue"/>
            <w:tcBorders>
              <w:top w:val="nil"/>
            </w:tcBorders>
          </w:tcPr>
          <w:p w14:paraId="6D7F5DE7">
            <w:pPr>
              <w:rPr>
                <w:sz w:val="2"/>
                <w:szCs w:val="2"/>
              </w:rPr>
            </w:pPr>
          </w:p>
        </w:tc>
        <w:tc>
          <w:tcPr>
            <w:tcW w:w="2374" w:type="dxa"/>
          </w:tcPr>
          <w:p w14:paraId="09259757">
            <w:pPr>
              <w:pStyle w:val="9"/>
              <w:rPr>
                <w:sz w:val="20"/>
              </w:rPr>
            </w:pPr>
          </w:p>
          <w:p w14:paraId="3DAD4F5F">
            <w:pPr>
              <w:pStyle w:val="9"/>
              <w:spacing w:before="8"/>
              <w:rPr>
                <w:sz w:val="17"/>
              </w:rPr>
            </w:pPr>
          </w:p>
          <w:p w14:paraId="3B1A3FF9">
            <w:pPr>
              <w:pStyle w:val="9"/>
              <w:spacing w:before="1" w:line="232" w:lineRule="auto"/>
              <w:ind w:left="37" w:right="125"/>
              <w:jc w:val="both"/>
              <w:rPr>
                <w:sz w:val="20"/>
              </w:rPr>
            </w:pPr>
            <w:r>
              <w:rPr>
                <w:spacing w:val="-2"/>
                <w:sz w:val="20"/>
              </w:rPr>
              <w:t>对不遵守县级以上人民政府及其农业农村主管部门依法作出的有关控制动物</w:t>
            </w:r>
            <w:r>
              <w:rPr>
                <w:sz w:val="20"/>
              </w:rPr>
              <w:t>疫病规定的行政处罚</w:t>
            </w:r>
          </w:p>
        </w:tc>
        <w:tc>
          <w:tcPr>
            <w:tcW w:w="8888" w:type="dxa"/>
            <w:vMerge w:val="continue"/>
            <w:tcBorders>
              <w:top w:val="nil"/>
            </w:tcBorders>
          </w:tcPr>
          <w:p w14:paraId="001685C8">
            <w:pPr>
              <w:rPr>
                <w:sz w:val="2"/>
                <w:szCs w:val="2"/>
              </w:rPr>
            </w:pPr>
          </w:p>
        </w:tc>
        <w:tc>
          <w:tcPr>
            <w:tcW w:w="4253" w:type="dxa"/>
            <w:gridSpan w:val="2"/>
            <w:vMerge w:val="continue"/>
            <w:tcBorders>
              <w:top w:val="nil"/>
            </w:tcBorders>
          </w:tcPr>
          <w:p w14:paraId="6EE5855C">
            <w:pPr>
              <w:rPr>
                <w:sz w:val="2"/>
                <w:szCs w:val="2"/>
              </w:rPr>
            </w:pPr>
          </w:p>
        </w:tc>
        <w:tc>
          <w:tcPr>
            <w:tcW w:w="4348" w:type="dxa"/>
            <w:vMerge w:val="continue"/>
            <w:tcBorders>
              <w:top w:val="nil"/>
            </w:tcBorders>
          </w:tcPr>
          <w:p w14:paraId="31D7DD5E">
            <w:pPr>
              <w:rPr>
                <w:sz w:val="2"/>
                <w:szCs w:val="2"/>
              </w:rPr>
            </w:pPr>
          </w:p>
        </w:tc>
      </w:tr>
      <w:tr w14:paraId="1190AF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4" w:hRule="atLeast"/>
        </w:trPr>
        <w:tc>
          <w:tcPr>
            <w:tcW w:w="581" w:type="dxa"/>
            <w:vMerge w:val="continue"/>
            <w:tcBorders>
              <w:top w:val="nil"/>
            </w:tcBorders>
          </w:tcPr>
          <w:p w14:paraId="67013E46">
            <w:pPr>
              <w:rPr>
                <w:sz w:val="2"/>
                <w:szCs w:val="2"/>
              </w:rPr>
            </w:pPr>
          </w:p>
        </w:tc>
        <w:tc>
          <w:tcPr>
            <w:tcW w:w="732" w:type="dxa"/>
            <w:vMerge w:val="continue"/>
            <w:tcBorders>
              <w:top w:val="nil"/>
            </w:tcBorders>
          </w:tcPr>
          <w:p w14:paraId="09A6A1A8">
            <w:pPr>
              <w:rPr>
                <w:sz w:val="2"/>
                <w:szCs w:val="2"/>
              </w:rPr>
            </w:pPr>
          </w:p>
        </w:tc>
        <w:tc>
          <w:tcPr>
            <w:tcW w:w="1476" w:type="dxa"/>
            <w:vMerge w:val="continue"/>
            <w:tcBorders>
              <w:top w:val="nil"/>
            </w:tcBorders>
          </w:tcPr>
          <w:p w14:paraId="613E9228">
            <w:pPr>
              <w:rPr>
                <w:sz w:val="2"/>
                <w:szCs w:val="2"/>
              </w:rPr>
            </w:pPr>
          </w:p>
        </w:tc>
        <w:tc>
          <w:tcPr>
            <w:tcW w:w="2374" w:type="dxa"/>
          </w:tcPr>
          <w:p w14:paraId="4AC15156">
            <w:pPr>
              <w:pStyle w:val="9"/>
              <w:spacing w:before="1"/>
              <w:rPr>
                <w:sz w:val="26"/>
              </w:rPr>
            </w:pPr>
          </w:p>
          <w:p w14:paraId="798EC1BF">
            <w:pPr>
              <w:pStyle w:val="9"/>
              <w:spacing w:line="230" w:lineRule="auto"/>
              <w:ind w:left="37" w:right="123"/>
              <w:jc w:val="both"/>
              <w:rPr>
                <w:sz w:val="20"/>
              </w:rPr>
            </w:pPr>
            <w:r>
              <w:rPr>
                <w:spacing w:val="-2"/>
                <w:sz w:val="20"/>
              </w:rPr>
              <w:t>对藏匿、转移、盗掘已被依法隔离、封存、处理的动物和动物产品的行政处</w:t>
            </w:r>
            <w:r>
              <w:rPr>
                <w:sz w:val="20"/>
              </w:rPr>
              <w:t>罚</w:t>
            </w:r>
          </w:p>
        </w:tc>
        <w:tc>
          <w:tcPr>
            <w:tcW w:w="8888" w:type="dxa"/>
            <w:vMerge w:val="continue"/>
            <w:tcBorders>
              <w:top w:val="nil"/>
            </w:tcBorders>
          </w:tcPr>
          <w:p w14:paraId="3DD308B2">
            <w:pPr>
              <w:rPr>
                <w:sz w:val="2"/>
                <w:szCs w:val="2"/>
              </w:rPr>
            </w:pPr>
          </w:p>
        </w:tc>
        <w:tc>
          <w:tcPr>
            <w:tcW w:w="4253" w:type="dxa"/>
            <w:gridSpan w:val="2"/>
            <w:vMerge w:val="continue"/>
            <w:tcBorders>
              <w:top w:val="nil"/>
            </w:tcBorders>
          </w:tcPr>
          <w:p w14:paraId="314384C6">
            <w:pPr>
              <w:rPr>
                <w:sz w:val="2"/>
                <w:szCs w:val="2"/>
              </w:rPr>
            </w:pPr>
          </w:p>
        </w:tc>
        <w:tc>
          <w:tcPr>
            <w:tcW w:w="4348" w:type="dxa"/>
            <w:vMerge w:val="continue"/>
            <w:tcBorders>
              <w:top w:val="nil"/>
            </w:tcBorders>
          </w:tcPr>
          <w:p w14:paraId="6AF44655">
            <w:pPr>
              <w:rPr>
                <w:sz w:val="2"/>
                <w:szCs w:val="2"/>
              </w:rPr>
            </w:pPr>
          </w:p>
        </w:tc>
      </w:tr>
      <w:tr w14:paraId="1789E1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5" w:hRule="atLeast"/>
        </w:trPr>
        <w:tc>
          <w:tcPr>
            <w:tcW w:w="581" w:type="dxa"/>
            <w:vMerge w:val="restart"/>
          </w:tcPr>
          <w:p w14:paraId="7A3B32E7">
            <w:pPr>
              <w:pStyle w:val="9"/>
              <w:rPr>
                <w:sz w:val="20"/>
              </w:rPr>
            </w:pPr>
          </w:p>
          <w:p w14:paraId="6BFF82A5">
            <w:pPr>
              <w:pStyle w:val="9"/>
              <w:rPr>
                <w:sz w:val="20"/>
              </w:rPr>
            </w:pPr>
          </w:p>
          <w:p w14:paraId="19954ABE">
            <w:pPr>
              <w:pStyle w:val="9"/>
              <w:rPr>
                <w:sz w:val="20"/>
              </w:rPr>
            </w:pPr>
          </w:p>
          <w:p w14:paraId="22BB0F5F">
            <w:pPr>
              <w:pStyle w:val="9"/>
              <w:rPr>
                <w:sz w:val="20"/>
              </w:rPr>
            </w:pPr>
          </w:p>
          <w:p w14:paraId="7FC628C7">
            <w:pPr>
              <w:pStyle w:val="9"/>
              <w:rPr>
                <w:sz w:val="20"/>
              </w:rPr>
            </w:pPr>
          </w:p>
          <w:p w14:paraId="59E5BF9D">
            <w:pPr>
              <w:pStyle w:val="9"/>
              <w:rPr>
                <w:sz w:val="20"/>
              </w:rPr>
            </w:pPr>
          </w:p>
          <w:p w14:paraId="090B66C6">
            <w:pPr>
              <w:pStyle w:val="9"/>
              <w:rPr>
                <w:sz w:val="20"/>
              </w:rPr>
            </w:pPr>
          </w:p>
          <w:p w14:paraId="125DF716">
            <w:pPr>
              <w:pStyle w:val="9"/>
              <w:rPr>
                <w:sz w:val="20"/>
              </w:rPr>
            </w:pPr>
          </w:p>
          <w:p w14:paraId="00623E09">
            <w:pPr>
              <w:pStyle w:val="9"/>
              <w:rPr>
                <w:sz w:val="20"/>
              </w:rPr>
            </w:pPr>
          </w:p>
          <w:p w14:paraId="7BAA0831">
            <w:pPr>
              <w:pStyle w:val="9"/>
              <w:rPr>
                <w:sz w:val="17"/>
              </w:rPr>
            </w:pPr>
          </w:p>
          <w:p w14:paraId="290CA270">
            <w:pPr>
              <w:pStyle w:val="9"/>
              <w:ind w:left="148"/>
              <w:rPr>
                <w:sz w:val="20"/>
              </w:rPr>
            </w:pPr>
            <w:r>
              <w:rPr>
                <w:sz w:val="20"/>
              </w:rPr>
              <w:t>123</w:t>
            </w:r>
          </w:p>
        </w:tc>
        <w:tc>
          <w:tcPr>
            <w:tcW w:w="732" w:type="dxa"/>
            <w:vMerge w:val="restart"/>
          </w:tcPr>
          <w:p w14:paraId="780A06B8">
            <w:pPr>
              <w:pStyle w:val="9"/>
              <w:rPr>
                <w:sz w:val="20"/>
              </w:rPr>
            </w:pPr>
          </w:p>
          <w:p w14:paraId="1CE2EBA8">
            <w:pPr>
              <w:pStyle w:val="9"/>
              <w:rPr>
                <w:sz w:val="20"/>
              </w:rPr>
            </w:pPr>
          </w:p>
          <w:p w14:paraId="27C29D9D">
            <w:pPr>
              <w:pStyle w:val="9"/>
              <w:rPr>
                <w:sz w:val="20"/>
              </w:rPr>
            </w:pPr>
          </w:p>
          <w:p w14:paraId="463CEFD3">
            <w:pPr>
              <w:pStyle w:val="9"/>
              <w:rPr>
                <w:sz w:val="20"/>
              </w:rPr>
            </w:pPr>
          </w:p>
          <w:p w14:paraId="57D6C908">
            <w:pPr>
              <w:pStyle w:val="9"/>
              <w:rPr>
                <w:sz w:val="20"/>
              </w:rPr>
            </w:pPr>
          </w:p>
          <w:p w14:paraId="6CB17AA7">
            <w:pPr>
              <w:pStyle w:val="9"/>
              <w:rPr>
                <w:sz w:val="20"/>
              </w:rPr>
            </w:pPr>
          </w:p>
          <w:p w14:paraId="1E8700B6">
            <w:pPr>
              <w:pStyle w:val="9"/>
              <w:rPr>
                <w:sz w:val="20"/>
              </w:rPr>
            </w:pPr>
          </w:p>
          <w:p w14:paraId="3C42BBF7">
            <w:pPr>
              <w:pStyle w:val="9"/>
              <w:rPr>
                <w:sz w:val="20"/>
              </w:rPr>
            </w:pPr>
          </w:p>
          <w:p w14:paraId="0887E4F9">
            <w:pPr>
              <w:pStyle w:val="9"/>
              <w:spacing w:before="4"/>
              <w:rPr>
                <w:sz w:val="18"/>
              </w:rPr>
            </w:pPr>
          </w:p>
          <w:p w14:paraId="6FD8B736">
            <w:pPr>
              <w:pStyle w:val="9"/>
              <w:spacing w:before="1" w:line="230" w:lineRule="auto"/>
              <w:ind w:left="174" w:right="137"/>
              <w:jc w:val="both"/>
              <w:rPr>
                <w:sz w:val="20"/>
              </w:rPr>
            </w:pPr>
            <w:r>
              <w:rPr>
                <w:sz w:val="20"/>
              </w:rPr>
              <w:t>动物卫生监督</w:t>
            </w:r>
          </w:p>
        </w:tc>
        <w:tc>
          <w:tcPr>
            <w:tcW w:w="1476" w:type="dxa"/>
            <w:vMerge w:val="restart"/>
          </w:tcPr>
          <w:p w14:paraId="7D867601">
            <w:pPr>
              <w:pStyle w:val="9"/>
              <w:rPr>
                <w:sz w:val="20"/>
              </w:rPr>
            </w:pPr>
          </w:p>
          <w:p w14:paraId="4CD8E7E1">
            <w:pPr>
              <w:pStyle w:val="9"/>
              <w:rPr>
                <w:sz w:val="20"/>
              </w:rPr>
            </w:pPr>
          </w:p>
          <w:p w14:paraId="324F33F0">
            <w:pPr>
              <w:pStyle w:val="9"/>
              <w:rPr>
                <w:sz w:val="20"/>
              </w:rPr>
            </w:pPr>
          </w:p>
          <w:p w14:paraId="4D42E464">
            <w:pPr>
              <w:pStyle w:val="9"/>
              <w:rPr>
                <w:sz w:val="20"/>
              </w:rPr>
            </w:pPr>
          </w:p>
          <w:p w14:paraId="394321EC">
            <w:pPr>
              <w:pStyle w:val="9"/>
              <w:rPr>
                <w:sz w:val="20"/>
              </w:rPr>
            </w:pPr>
          </w:p>
          <w:p w14:paraId="73F4926E">
            <w:pPr>
              <w:pStyle w:val="9"/>
              <w:rPr>
                <w:sz w:val="20"/>
              </w:rPr>
            </w:pPr>
          </w:p>
          <w:p w14:paraId="1097D522">
            <w:pPr>
              <w:pStyle w:val="9"/>
              <w:rPr>
                <w:sz w:val="20"/>
              </w:rPr>
            </w:pPr>
          </w:p>
          <w:p w14:paraId="509F20DD">
            <w:pPr>
              <w:pStyle w:val="9"/>
              <w:spacing w:before="8"/>
              <w:rPr>
                <w:sz w:val="28"/>
              </w:rPr>
            </w:pPr>
          </w:p>
          <w:p w14:paraId="0FCB41B7">
            <w:pPr>
              <w:pStyle w:val="9"/>
              <w:spacing w:line="232" w:lineRule="auto"/>
              <w:ind w:left="37" w:right="23"/>
              <w:jc w:val="both"/>
              <w:rPr>
                <w:sz w:val="20"/>
              </w:rPr>
            </w:pPr>
            <w:r>
              <w:rPr>
                <w:spacing w:val="-3"/>
                <w:sz w:val="20"/>
              </w:rPr>
              <w:t>对未取得动物诊疗许可证从事动物诊疗活动等行</w:t>
            </w:r>
            <w:r>
              <w:rPr>
                <w:sz w:val="20"/>
              </w:rPr>
              <w:t>为的行政处罚</w:t>
            </w:r>
          </w:p>
        </w:tc>
        <w:tc>
          <w:tcPr>
            <w:tcW w:w="2374" w:type="dxa"/>
          </w:tcPr>
          <w:p w14:paraId="4AFED6C9">
            <w:pPr>
              <w:pStyle w:val="9"/>
              <w:spacing w:before="7"/>
              <w:rPr>
                <w:sz w:val="15"/>
              </w:rPr>
            </w:pPr>
          </w:p>
          <w:p w14:paraId="46B4599B">
            <w:pPr>
              <w:pStyle w:val="9"/>
              <w:spacing w:line="230" w:lineRule="auto"/>
              <w:ind w:left="37" w:right="125"/>
              <w:jc w:val="both"/>
              <w:rPr>
                <w:sz w:val="20"/>
              </w:rPr>
            </w:pPr>
            <w:r>
              <w:rPr>
                <w:spacing w:val="-2"/>
                <w:sz w:val="20"/>
              </w:rPr>
              <w:t>对未取得动物诊疗许可证从事动物诊疗活动的行政</w:t>
            </w:r>
            <w:r>
              <w:rPr>
                <w:sz w:val="20"/>
              </w:rPr>
              <w:t>处罚</w:t>
            </w:r>
          </w:p>
        </w:tc>
        <w:tc>
          <w:tcPr>
            <w:tcW w:w="8888" w:type="dxa"/>
            <w:vMerge w:val="restart"/>
          </w:tcPr>
          <w:p w14:paraId="71D4E3C6">
            <w:pPr>
              <w:pStyle w:val="9"/>
              <w:rPr>
                <w:sz w:val="20"/>
              </w:rPr>
            </w:pPr>
          </w:p>
          <w:p w14:paraId="386C5810">
            <w:pPr>
              <w:pStyle w:val="9"/>
              <w:rPr>
                <w:sz w:val="20"/>
              </w:rPr>
            </w:pPr>
          </w:p>
          <w:p w14:paraId="6912CD40">
            <w:pPr>
              <w:pStyle w:val="9"/>
              <w:rPr>
                <w:sz w:val="20"/>
              </w:rPr>
            </w:pPr>
          </w:p>
          <w:p w14:paraId="318E55F4">
            <w:pPr>
              <w:pStyle w:val="9"/>
              <w:rPr>
                <w:sz w:val="20"/>
              </w:rPr>
            </w:pPr>
          </w:p>
          <w:p w14:paraId="3D0D6B10">
            <w:pPr>
              <w:pStyle w:val="9"/>
              <w:spacing w:before="7"/>
              <w:rPr>
                <w:sz w:val="20"/>
              </w:rPr>
            </w:pPr>
          </w:p>
          <w:p w14:paraId="1D1945D5">
            <w:pPr>
              <w:pStyle w:val="9"/>
              <w:spacing w:line="252" w:lineRule="exact"/>
              <w:ind w:left="39"/>
              <w:rPr>
                <w:b/>
                <w:sz w:val="20"/>
              </w:rPr>
            </w:pPr>
            <w:r>
              <w:rPr>
                <w:b/>
                <w:sz w:val="20"/>
              </w:rPr>
              <w:t>1.《中华人民共和国动物防疫法》（2021修订）</w:t>
            </w:r>
          </w:p>
          <w:p w14:paraId="26ACCE43">
            <w:pPr>
              <w:pStyle w:val="9"/>
              <w:spacing w:before="1" w:line="232" w:lineRule="auto"/>
              <w:ind w:left="39" w:right="33"/>
              <w:jc w:val="both"/>
              <w:rPr>
                <w:sz w:val="20"/>
              </w:rPr>
            </w:pPr>
            <w:r>
              <w:rPr>
                <w:b/>
                <w:spacing w:val="7"/>
                <w:sz w:val="20"/>
              </w:rPr>
              <w:t xml:space="preserve">第一百零五条第一款 </w:t>
            </w:r>
            <w:r>
              <w:rPr>
                <w:spacing w:val="-1"/>
                <w:sz w:val="20"/>
              </w:rPr>
              <w:t>违反本法规定，未取得动物诊疗许可证从事动物诊疗活动的，由县级以上</w:t>
            </w:r>
            <w:r>
              <w:rPr>
                <w:w w:val="95"/>
                <w:sz w:val="20"/>
              </w:rPr>
              <w:t xml:space="preserve">地方人民政府农业农村主管部门责令停止诊疗活动，没收违法所得，并处违法所得一倍以上三倍以下 </w:t>
            </w:r>
            <w:r>
              <w:rPr>
                <w:sz w:val="20"/>
              </w:rPr>
              <w:t>罚款；违法所得不足三万元的，并处三千元以上三万元以下罚款。</w:t>
            </w:r>
          </w:p>
          <w:p w14:paraId="68DD9FA8">
            <w:pPr>
              <w:pStyle w:val="9"/>
              <w:spacing w:line="242" w:lineRule="exact"/>
              <w:ind w:left="39"/>
              <w:rPr>
                <w:b/>
                <w:sz w:val="20"/>
              </w:rPr>
            </w:pPr>
            <w:r>
              <w:rPr>
                <w:b/>
                <w:sz w:val="20"/>
              </w:rPr>
              <w:t>2.《动物诊疗机构管理办法》（2022）</w:t>
            </w:r>
          </w:p>
          <w:p w14:paraId="2825D1C9">
            <w:pPr>
              <w:pStyle w:val="9"/>
              <w:spacing w:before="4" w:line="230" w:lineRule="auto"/>
              <w:ind w:left="39" w:right="39"/>
              <w:jc w:val="both"/>
              <w:rPr>
                <w:sz w:val="20"/>
              </w:rPr>
            </w:pPr>
            <w:r>
              <w:rPr>
                <w:b/>
                <w:spacing w:val="12"/>
                <w:sz w:val="20"/>
              </w:rPr>
              <w:t xml:space="preserve">第三十二条 </w:t>
            </w:r>
            <w:r>
              <w:rPr>
                <w:spacing w:val="-1"/>
                <w:sz w:val="20"/>
              </w:rPr>
              <w:t>违反本办法规定，动物诊疗机构有下列行为之一的，依照《中华人民共和国动物防</w:t>
            </w:r>
            <w:r>
              <w:rPr>
                <w:w w:val="95"/>
                <w:sz w:val="20"/>
              </w:rPr>
              <w:t xml:space="preserve">疫法》第一百零五条第一款的规定予以处罚：（一）超出动物诊疗许可证核定的诊疗活动范围从事动 </w:t>
            </w:r>
            <w:r>
              <w:rPr>
                <w:sz w:val="20"/>
              </w:rPr>
              <w:t>物诊疗活动的；（二）变更从业地点、诊疗活动范围未重新办理动物诊疗许可证的。</w:t>
            </w:r>
          </w:p>
          <w:p w14:paraId="752A257B">
            <w:pPr>
              <w:pStyle w:val="9"/>
              <w:spacing w:before="4" w:line="230" w:lineRule="auto"/>
              <w:ind w:left="39" w:right="46"/>
              <w:jc w:val="both"/>
              <w:rPr>
                <w:sz w:val="20"/>
              </w:rPr>
            </w:pPr>
            <w:r>
              <w:rPr>
                <w:b/>
                <w:spacing w:val="12"/>
                <w:sz w:val="20"/>
              </w:rPr>
              <w:t xml:space="preserve">第三十三条 </w:t>
            </w:r>
            <w:r>
              <w:rPr>
                <w:spacing w:val="-1"/>
                <w:sz w:val="20"/>
              </w:rPr>
              <w:t>使用伪造、变造、受让、租用、借用的动物诊疗许可证的，县级以上地方人民政府</w:t>
            </w:r>
            <w:r>
              <w:rPr>
                <w:w w:val="95"/>
                <w:sz w:val="20"/>
              </w:rPr>
              <w:t xml:space="preserve">农业农村主管部门应当依法收缴，并依照《中华人民共和国动物防疫法》第一百零五条第一款的规定 </w:t>
            </w:r>
            <w:r>
              <w:rPr>
                <w:sz w:val="20"/>
              </w:rPr>
              <w:t>予以处罚。</w:t>
            </w:r>
          </w:p>
        </w:tc>
        <w:tc>
          <w:tcPr>
            <w:tcW w:w="2154" w:type="dxa"/>
            <w:vMerge w:val="restart"/>
          </w:tcPr>
          <w:p w14:paraId="3479759C">
            <w:pPr>
              <w:pStyle w:val="9"/>
              <w:rPr>
                <w:sz w:val="20"/>
              </w:rPr>
            </w:pPr>
          </w:p>
          <w:p w14:paraId="517F7682">
            <w:pPr>
              <w:pStyle w:val="9"/>
              <w:rPr>
                <w:sz w:val="20"/>
              </w:rPr>
            </w:pPr>
          </w:p>
          <w:p w14:paraId="0345C3CD">
            <w:pPr>
              <w:pStyle w:val="9"/>
              <w:rPr>
                <w:sz w:val="20"/>
              </w:rPr>
            </w:pPr>
          </w:p>
          <w:p w14:paraId="5C602E10">
            <w:pPr>
              <w:pStyle w:val="9"/>
              <w:rPr>
                <w:sz w:val="20"/>
              </w:rPr>
            </w:pPr>
          </w:p>
          <w:p w14:paraId="71754CC6">
            <w:pPr>
              <w:pStyle w:val="9"/>
              <w:rPr>
                <w:sz w:val="20"/>
              </w:rPr>
            </w:pPr>
          </w:p>
          <w:p w14:paraId="56367D29">
            <w:pPr>
              <w:pStyle w:val="9"/>
              <w:rPr>
                <w:sz w:val="20"/>
              </w:rPr>
            </w:pPr>
          </w:p>
          <w:p w14:paraId="382D1128">
            <w:pPr>
              <w:pStyle w:val="9"/>
              <w:spacing w:before="8"/>
              <w:rPr>
                <w:sz w:val="20"/>
              </w:rPr>
            </w:pPr>
          </w:p>
          <w:p w14:paraId="57C2A9A7">
            <w:pPr>
              <w:pStyle w:val="9"/>
              <w:spacing w:before="1"/>
              <w:ind w:left="36"/>
              <w:rPr>
                <w:sz w:val="20"/>
              </w:rPr>
            </w:pPr>
            <w:r>
              <w:rPr>
                <w:sz w:val="20"/>
              </w:rPr>
              <w:t>违法所得不足3万元的</w:t>
            </w:r>
          </w:p>
        </w:tc>
        <w:tc>
          <w:tcPr>
            <w:tcW w:w="2099" w:type="dxa"/>
            <w:vMerge w:val="restart"/>
          </w:tcPr>
          <w:p w14:paraId="3B56EA79">
            <w:pPr>
              <w:pStyle w:val="9"/>
              <w:rPr>
                <w:sz w:val="20"/>
              </w:rPr>
            </w:pPr>
          </w:p>
          <w:p w14:paraId="091B227C">
            <w:pPr>
              <w:pStyle w:val="9"/>
              <w:rPr>
                <w:sz w:val="20"/>
              </w:rPr>
            </w:pPr>
          </w:p>
          <w:p w14:paraId="1A2D1C6B">
            <w:pPr>
              <w:pStyle w:val="9"/>
              <w:rPr>
                <w:sz w:val="20"/>
              </w:rPr>
            </w:pPr>
          </w:p>
          <w:p w14:paraId="55794A63">
            <w:pPr>
              <w:pStyle w:val="9"/>
              <w:rPr>
                <w:sz w:val="20"/>
              </w:rPr>
            </w:pPr>
          </w:p>
          <w:p w14:paraId="12A6A42B">
            <w:pPr>
              <w:pStyle w:val="9"/>
              <w:rPr>
                <w:sz w:val="20"/>
              </w:rPr>
            </w:pPr>
          </w:p>
          <w:p w14:paraId="69BBCF19">
            <w:pPr>
              <w:pStyle w:val="9"/>
              <w:rPr>
                <w:sz w:val="20"/>
              </w:rPr>
            </w:pPr>
          </w:p>
          <w:p w14:paraId="5BA8C565">
            <w:pPr>
              <w:pStyle w:val="9"/>
              <w:spacing w:before="8"/>
              <w:rPr>
                <w:sz w:val="20"/>
              </w:rPr>
            </w:pPr>
          </w:p>
          <w:p w14:paraId="416243FF">
            <w:pPr>
              <w:pStyle w:val="9"/>
              <w:spacing w:before="1"/>
              <w:ind w:left="37"/>
              <w:rPr>
                <w:sz w:val="20"/>
              </w:rPr>
            </w:pPr>
            <w:r>
              <w:rPr>
                <w:sz w:val="20"/>
              </w:rPr>
              <w:t>违法所得不足1万元的</w:t>
            </w:r>
          </w:p>
        </w:tc>
        <w:tc>
          <w:tcPr>
            <w:tcW w:w="4348" w:type="dxa"/>
            <w:vMerge w:val="restart"/>
          </w:tcPr>
          <w:p w14:paraId="40166AFE">
            <w:pPr>
              <w:pStyle w:val="9"/>
              <w:rPr>
                <w:sz w:val="20"/>
              </w:rPr>
            </w:pPr>
          </w:p>
          <w:p w14:paraId="5EA098FA">
            <w:pPr>
              <w:pStyle w:val="9"/>
              <w:rPr>
                <w:sz w:val="20"/>
              </w:rPr>
            </w:pPr>
          </w:p>
          <w:p w14:paraId="0E26EB06">
            <w:pPr>
              <w:pStyle w:val="9"/>
              <w:rPr>
                <w:sz w:val="20"/>
              </w:rPr>
            </w:pPr>
          </w:p>
          <w:p w14:paraId="5A98099C">
            <w:pPr>
              <w:pStyle w:val="9"/>
              <w:rPr>
                <w:sz w:val="20"/>
              </w:rPr>
            </w:pPr>
          </w:p>
          <w:p w14:paraId="5175A194">
            <w:pPr>
              <w:pStyle w:val="9"/>
              <w:rPr>
                <w:sz w:val="20"/>
              </w:rPr>
            </w:pPr>
          </w:p>
          <w:p w14:paraId="49F8AE06">
            <w:pPr>
              <w:pStyle w:val="9"/>
              <w:rPr>
                <w:sz w:val="20"/>
              </w:rPr>
            </w:pPr>
          </w:p>
          <w:p w14:paraId="11008CF3">
            <w:pPr>
              <w:pStyle w:val="9"/>
              <w:spacing w:before="150" w:line="230" w:lineRule="auto"/>
              <w:ind w:left="36" w:right="104"/>
              <w:rPr>
                <w:sz w:val="20"/>
              </w:rPr>
            </w:pPr>
            <w:r>
              <w:rPr>
                <w:w w:val="95"/>
                <w:sz w:val="20"/>
              </w:rPr>
              <w:t>责令停止诊疗活动，没收违法所得，并处3000</w:t>
            </w:r>
            <w:r>
              <w:rPr>
                <w:spacing w:val="-15"/>
                <w:w w:val="95"/>
                <w:sz w:val="20"/>
              </w:rPr>
              <w:t xml:space="preserve">元 </w:t>
            </w:r>
            <w:r>
              <w:rPr>
                <w:sz w:val="20"/>
              </w:rPr>
              <w:t>以上1万元以下罚款。</w:t>
            </w:r>
          </w:p>
        </w:tc>
      </w:tr>
      <w:tr w14:paraId="2B07A6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3" w:hRule="atLeast"/>
        </w:trPr>
        <w:tc>
          <w:tcPr>
            <w:tcW w:w="581" w:type="dxa"/>
            <w:vMerge w:val="continue"/>
            <w:tcBorders>
              <w:top w:val="nil"/>
            </w:tcBorders>
          </w:tcPr>
          <w:p w14:paraId="119B8302">
            <w:pPr>
              <w:rPr>
                <w:sz w:val="2"/>
                <w:szCs w:val="2"/>
              </w:rPr>
            </w:pPr>
          </w:p>
        </w:tc>
        <w:tc>
          <w:tcPr>
            <w:tcW w:w="732" w:type="dxa"/>
            <w:vMerge w:val="continue"/>
            <w:tcBorders>
              <w:top w:val="nil"/>
            </w:tcBorders>
          </w:tcPr>
          <w:p w14:paraId="21558CBF">
            <w:pPr>
              <w:rPr>
                <w:sz w:val="2"/>
                <w:szCs w:val="2"/>
              </w:rPr>
            </w:pPr>
          </w:p>
        </w:tc>
        <w:tc>
          <w:tcPr>
            <w:tcW w:w="1476" w:type="dxa"/>
            <w:vMerge w:val="continue"/>
            <w:tcBorders>
              <w:top w:val="nil"/>
            </w:tcBorders>
          </w:tcPr>
          <w:p w14:paraId="292A2682">
            <w:pPr>
              <w:rPr>
                <w:sz w:val="2"/>
                <w:szCs w:val="2"/>
              </w:rPr>
            </w:pPr>
          </w:p>
        </w:tc>
        <w:tc>
          <w:tcPr>
            <w:tcW w:w="2374" w:type="dxa"/>
          </w:tcPr>
          <w:p w14:paraId="35607F59">
            <w:pPr>
              <w:pStyle w:val="9"/>
              <w:spacing w:before="9"/>
              <w:rPr>
                <w:sz w:val="28"/>
              </w:rPr>
            </w:pPr>
          </w:p>
          <w:p w14:paraId="5BE5D7F0">
            <w:pPr>
              <w:pStyle w:val="9"/>
              <w:spacing w:line="230" w:lineRule="auto"/>
              <w:ind w:left="37" w:right="125"/>
              <w:jc w:val="both"/>
              <w:rPr>
                <w:sz w:val="20"/>
              </w:rPr>
            </w:pPr>
            <w:r>
              <w:rPr>
                <w:spacing w:val="-2"/>
                <w:sz w:val="20"/>
              </w:rPr>
              <w:t>对超出动物诊疗许可证核定的诊疗活动范围从事动</w:t>
            </w:r>
            <w:r>
              <w:rPr>
                <w:sz w:val="20"/>
              </w:rPr>
              <w:t>物诊疗活动的行政处罚</w:t>
            </w:r>
          </w:p>
        </w:tc>
        <w:tc>
          <w:tcPr>
            <w:tcW w:w="8888" w:type="dxa"/>
            <w:vMerge w:val="continue"/>
            <w:tcBorders>
              <w:top w:val="nil"/>
            </w:tcBorders>
          </w:tcPr>
          <w:p w14:paraId="2E71A593">
            <w:pPr>
              <w:rPr>
                <w:sz w:val="2"/>
                <w:szCs w:val="2"/>
              </w:rPr>
            </w:pPr>
          </w:p>
        </w:tc>
        <w:tc>
          <w:tcPr>
            <w:tcW w:w="2154" w:type="dxa"/>
            <w:vMerge w:val="continue"/>
            <w:tcBorders>
              <w:top w:val="nil"/>
            </w:tcBorders>
          </w:tcPr>
          <w:p w14:paraId="3B263380">
            <w:pPr>
              <w:rPr>
                <w:sz w:val="2"/>
                <w:szCs w:val="2"/>
              </w:rPr>
            </w:pPr>
          </w:p>
        </w:tc>
        <w:tc>
          <w:tcPr>
            <w:tcW w:w="2099" w:type="dxa"/>
            <w:vMerge w:val="continue"/>
            <w:tcBorders>
              <w:top w:val="nil"/>
            </w:tcBorders>
          </w:tcPr>
          <w:p w14:paraId="5CAF9A94">
            <w:pPr>
              <w:rPr>
                <w:sz w:val="2"/>
                <w:szCs w:val="2"/>
              </w:rPr>
            </w:pPr>
          </w:p>
        </w:tc>
        <w:tc>
          <w:tcPr>
            <w:tcW w:w="4348" w:type="dxa"/>
            <w:vMerge w:val="continue"/>
            <w:tcBorders>
              <w:top w:val="nil"/>
            </w:tcBorders>
          </w:tcPr>
          <w:p w14:paraId="33B4A3B9">
            <w:pPr>
              <w:rPr>
                <w:sz w:val="2"/>
                <w:szCs w:val="2"/>
              </w:rPr>
            </w:pPr>
          </w:p>
        </w:tc>
      </w:tr>
      <w:tr w14:paraId="0EF4DA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4" w:hRule="atLeast"/>
        </w:trPr>
        <w:tc>
          <w:tcPr>
            <w:tcW w:w="581" w:type="dxa"/>
            <w:vMerge w:val="continue"/>
            <w:tcBorders>
              <w:top w:val="nil"/>
            </w:tcBorders>
          </w:tcPr>
          <w:p w14:paraId="19FDC8CB">
            <w:pPr>
              <w:rPr>
                <w:sz w:val="2"/>
                <w:szCs w:val="2"/>
              </w:rPr>
            </w:pPr>
          </w:p>
        </w:tc>
        <w:tc>
          <w:tcPr>
            <w:tcW w:w="732" w:type="dxa"/>
            <w:vMerge w:val="continue"/>
            <w:tcBorders>
              <w:top w:val="nil"/>
            </w:tcBorders>
          </w:tcPr>
          <w:p w14:paraId="4706E541">
            <w:pPr>
              <w:rPr>
                <w:sz w:val="2"/>
                <w:szCs w:val="2"/>
              </w:rPr>
            </w:pPr>
          </w:p>
        </w:tc>
        <w:tc>
          <w:tcPr>
            <w:tcW w:w="1476" w:type="dxa"/>
            <w:vMerge w:val="continue"/>
            <w:tcBorders>
              <w:top w:val="nil"/>
            </w:tcBorders>
          </w:tcPr>
          <w:p w14:paraId="65027956">
            <w:pPr>
              <w:rPr>
                <w:sz w:val="2"/>
                <w:szCs w:val="2"/>
              </w:rPr>
            </w:pPr>
          </w:p>
        </w:tc>
        <w:tc>
          <w:tcPr>
            <w:tcW w:w="2374" w:type="dxa"/>
          </w:tcPr>
          <w:p w14:paraId="6AAFA2B9">
            <w:pPr>
              <w:pStyle w:val="9"/>
              <w:spacing w:before="10"/>
              <w:rPr>
                <w:sz w:val="20"/>
              </w:rPr>
            </w:pPr>
          </w:p>
          <w:p w14:paraId="220D6FEA">
            <w:pPr>
              <w:pStyle w:val="9"/>
              <w:spacing w:line="230" w:lineRule="auto"/>
              <w:ind w:left="37" w:right="123"/>
              <w:jc w:val="both"/>
              <w:rPr>
                <w:sz w:val="20"/>
              </w:rPr>
            </w:pPr>
            <w:r>
              <w:rPr>
                <w:spacing w:val="-2"/>
                <w:sz w:val="20"/>
              </w:rPr>
              <w:t>对变更从业地点、诊疗活动范围未重新办理动物诊</w:t>
            </w:r>
            <w:r>
              <w:rPr>
                <w:sz w:val="20"/>
              </w:rPr>
              <w:t>疗许可证的行政处罚</w:t>
            </w:r>
          </w:p>
        </w:tc>
        <w:tc>
          <w:tcPr>
            <w:tcW w:w="8888" w:type="dxa"/>
            <w:vMerge w:val="continue"/>
            <w:tcBorders>
              <w:top w:val="nil"/>
            </w:tcBorders>
          </w:tcPr>
          <w:p w14:paraId="0C6EE54F">
            <w:pPr>
              <w:rPr>
                <w:sz w:val="2"/>
                <w:szCs w:val="2"/>
              </w:rPr>
            </w:pPr>
          </w:p>
        </w:tc>
        <w:tc>
          <w:tcPr>
            <w:tcW w:w="2154" w:type="dxa"/>
            <w:vMerge w:val="continue"/>
            <w:tcBorders>
              <w:top w:val="nil"/>
            </w:tcBorders>
          </w:tcPr>
          <w:p w14:paraId="1BD99A2E">
            <w:pPr>
              <w:rPr>
                <w:sz w:val="2"/>
                <w:szCs w:val="2"/>
              </w:rPr>
            </w:pPr>
          </w:p>
        </w:tc>
        <w:tc>
          <w:tcPr>
            <w:tcW w:w="2099" w:type="dxa"/>
            <w:vMerge w:val="continue"/>
            <w:tcBorders>
              <w:top w:val="nil"/>
            </w:tcBorders>
          </w:tcPr>
          <w:p w14:paraId="11468F6A">
            <w:pPr>
              <w:rPr>
                <w:sz w:val="2"/>
                <w:szCs w:val="2"/>
              </w:rPr>
            </w:pPr>
          </w:p>
        </w:tc>
        <w:tc>
          <w:tcPr>
            <w:tcW w:w="4348" w:type="dxa"/>
            <w:vMerge w:val="continue"/>
            <w:tcBorders>
              <w:top w:val="nil"/>
            </w:tcBorders>
          </w:tcPr>
          <w:p w14:paraId="0A423D48">
            <w:pPr>
              <w:rPr>
                <w:sz w:val="2"/>
                <w:szCs w:val="2"/>
              </w:rPr>
            </w:pPr>
          </w:p>
        </w:tc>
      </w:tr>
      <w:tr w14:paraId="064B7D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4" w:hRule="atLeast"/>
        </w:trPr>
        <w:tc>
          <w:tcPr>
            <w:tcW w:w="581" w:type="dxa"/>
            <w:vMerge w:val="continue"/>
            <w:tcBorders>
              <w:top w:val="nil"/>
            </w:tcBorders>
          </w:tcPr>
          <w:p w14:paraId="128AE0A7">
            <w:pPr>
              <w:rPr>
                <w:sz w:val="2"/>
                <w:szCs w:val="2"/>
              </w:rPr>
            </w:pPr>
          </w:p>
        </w:tc>
        <w:tc>
          <w:tcPr>
            <w:tcW w:w="732" w:type="dxa"/>
            <w:vMerge w:val="continue"/>
            <w:tcBorders>
              <w:top w:val="nil"/>
            </w:tcBorders>
          </w:tcPr>
          <w:p w14:paraId="0E5CF1CD">
            <w:pPr>
              <w:rPr>
                <w:sz w:val="2"/>
                <w:szCs w:val="2"/>
              </w:rPr>
            </w:pPr>
          </w:p>
        </w:tc>
        <w:tc>
          <w:tcPr>
            <w:tcW w:w="1476" w:type="dxa"/>
            <w:vMerge w:val="continue"/>
            <w:tcBorders>
              <w:top w:val="nil"/>
            </w:tcBorders>
          </w:tcPr>
          <w:p w14:paraId="5FC2C458">
            <w:pPr>
              <w:rPr>
                <w:sz w:val="2"/>
                <w:szCs w:val="2"/>
              </w:rPr>
            </w:pPr>
          </w:p>
        </w:tc>
        <w:tc>
          <w:tcPr>
            <w:tcW w:w="2374" w:type="dxa"/>
          </w:tcPr>
          <w:p w14:paraId="2E287B86">
            <w:pPr>
              <w:pStyle w:val="9"/>
              <w:spacing w:before="4"/>
              <w:rPr>
                <w:sz w:val="27"/>
              </w:rPr>
            </w:pPr>
          </w:p>
          <w:p w14:paraId="174C9F72">
            <w:pPr>
              <w:pStyle w:val="9"/>
              <w:spacing w:line="252" w:lineRule="exact"/>
              <w:ind w:left="37"/>
              <w:rPr>
                <w:sz w:val="20"/>
              </w:rPr>
            </w:pPr>
            <w:r>
              <w:rPr>
                <w:sz w:val="20"/>
              </w:rPr>
              <w:t>对使用伪造、变造、受让</w:t>
            </w:r>
          </w:p>
          <w:p w14:paraId="2A822C29">
            <w:pPr>
              <w:pStyle w:val="9"/>
              <w:spacing w:before="3" w:line="230" w:lineRule="auto"/>
              <w:ind w:left="37" w:right="80"/>
              <w:rPr>
                <w:sz w:val="20"/>
              </w:rPr>
            </w:pPr>
            <w:r>
              <w:rPr>
                <w:sz w:val="20"/>
              </w:rPr>
              <w:t>、租用、借用的动物诊疗许可证的行政处罚</w:t>
            </w:r>
          </w:p>
        </w:tc>
        <w:tc>
          <w:tcPr>
            <w:tcW w:w="8888" w:type="dxa"/>
            <w:vMerge w:val="continue"/>
            <w:tcBorders>
              <w:top w:val="nil"/>
            </w:tcBorders>
          </w:tcPr>
          <w:p w14:paraId="4D528AE3">
            <w:pPr>
              <w:rPr>
                <w:sz w:val="2"/>
                <w:szCs w:val="2"/>
              </w:rPr>
            </w:pPr>
          </w:p>
        </w:tc>
        <w:tc>
          <w:tcPr>
            <w:tcW w:w="2154" w:type="dxa"/>
          </w:tcPr>
          <w:p w14:paraId="27C9413B">
            <w:pPr>
              <w:pStyle w:val="9"/>
              <w:rPr>
                <w:sz w:val="20"/>
              </w:rPr>
            </w:pPr>
          </w:p>
          <w:p w14:paraId="7952AED3">
            <w:pPr>
              <w:pStyle w:val="9"/>
              <w:spacing w:before="7"/>
              <w:rPr>
                <w:sz w:val="26"/>
              </w:rPr>
            </w:pPr>
          </w:p>
          <w:p w14:paraId="0B6E6E0B">
            <w:pPr>
              <w:pStyle w:val="9"/>
              <w:spacing w:before="1"/>
              <w:ind w:left="36"/>
              <w:rPr>
                <w:sz w:val="20"/>
              </w:rPr>
            </w:pPr>
            <w:r>
              <w:rPr>
                <w:sz w:val="20"/>
              </w:rPr>
              <w:t>违法所得3万元以上的</w:t>
            </w:r>
          </w:p>
        </w:tc>
        <w:tc>
          <w:tcPr>
            <w:tcW w:w="2099" w:type="dxa"/>
          </w:tcPr>
          <w:p w14:paraId="51FB2AC0">
            <w:pPr>
              <w:pStyle w:val="9"/>
              <w:rPr>
                <w:sz w:val="20"/>
              </w:rPr>
            </w:pPr>
          </w:p>
          <w:p w14:paraId="430D5AC5">
            <w:pPr>
              <w:pStyle w:val="9"/>
              <w:spacing w:before="4"/>
              <w:rPr>
                <w:sz w:val="17"/>
              </w:rPr>
            </w:pPr>
          </w:p>
          <w:p w14:paraId="493163D5">
            <w:pPr>
              <w:pStyle w:val="9"/>
              <w:spacing w:line="232" w:lineRule="auto"/>
              <w:ind w:left="37" w:right="105"/>
              <w:rPr>
                <w:sz w:val="20"/>
              </w:rPr>
            </w:pPr>
            <w:r>
              <w:rPr>
                <w:sz w:val="20"/>
              </w:rPr>
              <w:t>违法所得3万元以上不足5万元的</w:t>
            </w:r>
          </w:p>
        </w:tc>
        <w:tc>
          <w:tcPr>
            <w:tcW w:w="4348" w:type="dxa"/>
          </w:tcPr>
          <w:p w14:paraId="0F8DE3F9">
            <w:pPr>
              <w:pStyle w:val="9"/>
              <w:rPr>
                <w:sz w:val="20"/>
              </w:rPr>
            </w:pPr>
          </w:p>
          <w:p w14:paraId="3E9442FA">
            <w:pPr>
              <w:pStyle w:val="9"/>
              <w:spacing w:before="4"/>
              <w:rPr>
                <w:sz w:val="17"/>
              </w:rPr>
            </w:pPr>
          </w:p>
          <w:p w14:paraId="23CE019C">
            <w:pPr>
              <w:pStyle w:val="9"/>
              <w:spacing w:line="232" w:lineRule="auto"/>
              <w:ind w:left="36" w:right="112"/>
              <w:rPr>
                <w:sz w:val="20"/>
              </w:rPr>
            </w:pPr>
            <w:r>
              <w:rPr>
                <w:spacing w:val="-1"/>
                <w:w w:val="95"/>
                <w:sz w:val="20"/>
              </w:rPr>
              <w:t xml:space="preserve">责令停止诊疗活动，没收违法所得，并处违法所 </w:t>
            </w:r>
            <w:r>
              <w:rPr>
                <w:sz w:val="20"/>
              </w:rPr>
              <w:t>得1倍以上</w:t>
            </w:r>
            <w:r>
              <w:rPr>
                <w:spacing w:val="3"/>
                <w:sz w:val="20"/>
              </w:rPr>
              <w:t>2</w:t>
            </w:r>
            <w:r>
              <w:rPr>
                <w:sz w:val="20"/>
              </w:rPr>
              <w:t>倍以下罚款。</w:t>
            </w:r>
          </w:p>
        </w:tc>
      </w:tr>
    </w:tbl>
    <w:p w14:paraId="23455DC8">
      <w:pPr>
        <w:spacing w:after="0" w:line="232" w:lineRule="auto"/>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4251"/>
        <w:gridCol w:w="4347"/>
      </w:tblGrid>
      <w:tr w14:paraId="330A99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45331019">
            <w:pPr>
              <w:pStyle w:val="9"/>
              <w:spacing w:before="5"/>
              <w:rPr>
                <w:sz w:val="14"/>
              </w:rPr>
            </w:pPr>
          </w:p>
          <w:p w14:paraId="3972CEE3">
            <w:pPr>
              <w:pStyle w:val="9"/>
              <w:ind w:left="75" w:right="44"/>
              <w:jc w:val="center"/>
              <w:rPr>
                <w:b/>
                <w:sz w:val="20"/>
              </w:rPr>
            </w:pPr>
            <w:r>
              <w:rPr>
                <w:b/>
                <w:sz w:val="20"/>
              </w:rPr>
              <w:t>序号</w:t>
            </w:r>
          </w:p>
        </w:tc>
        <w:tc>
          <w:tcPr>
            <w:tcW w:w="732" w:type="dxa"/>
          </w:tcPr>
          <w:p w14:paraId="6B453CB0">
            <w:pPr>
              <w:pStyle w:val="9"/>
              <w:spacing w:before="70" w:line="230" w:lineRule="auto"/>
              <w:ind w:left="172" w:right="136"/>
              <w:rPr>
                <w:b/>
                <w:sz w:val="20"/>
              </w:rPr>
            </w:pPr>
            <w:r>
              <w:rPr>
                <w:b/>
                <w:sz w:val="20"/>
              </w:rPr>
              <w:t>事项类别</w:t>
            </w:r>
          </w:p>
        </w:tc>
        <w:tc>
          <w:tcPr>
            <w:tcW w:w="3850" w:type="dxa"/>
            <w:gridSpan w:val="2"/>
          </w:tcPr>
          <w:p w14:paraId="2596E8D9">
            <w:pPr>
              <w:pStyle w:val="9"/>
              <w:spacing w:before="5"/>
              <w:rPr>
                <w:sz w:val="14"/>
              </w:rPr>
            </w:pPr>
          </w:p>
          <w:p w14:paraId="26988350">
            <w:pPr>
              <w:pStyle w:val="9"/>
              <w:ind w:left="36" w:right="4"/>
              <w:jc w:val="center"/>
              <w:rPr>
                <w:b/>
                <w:sz w:val="20"/>
              </w:rPr>
            </w:pPr>
            <w:r>
              <w:rPr>
                <w:b/>
                <w:sz w:val="20"/>
              </w:rPr>
              <w:t>事项名称</w:t>
            </w:r>
          </w:p>
        </w:tc>
        <w:tc>
          <w:tcPr>
            <w:tcW w:w="8888" w:type="dxa"/>
          </w:tcPr>
          <w:p w14:paraId="745B7F64">
            <w:pPr>
              <w:pStyle w:val="9"/>
              <w:spacing w:before="5"/>
              <w:rPr>
                <w:sz w:val="14"/>
              </w:rPr>
            </w:pPr>
          </w:p>
          <w:p w14:paraId="60ADCB14">
            <w:pPr>
              <w:pStyle w:val="9"/>
              <w:ind w:left="4028" w:right="3996"/>
              <w:jc w:val="center"/>
              <w:rPr>
                <w:b/>
                <w:sz w:val="20"/>
              </w:rPr>
            </w:pPr>
            <w:r>
              <w:rPr>
                <w:b/>
                <w:sz w:val="20"/>
              </w:rPr>
              <w:t>实施依据</w:t>
            </w:r>
          </w:p>
        </w:tc>
        <w:tc>
          <w:tcPr>
            <w:tcW w:w="4251" w:type="dxa"/>
          </w:tcPr>
          <w:p w14:paraId="2FFB3B67">
            <w:pPr>
              <w:pStyle w:val="9"/>
              <w:spacing w:before="5"/>
              <w:rPr>
                <w:sz w:val="14"/>
              </w:rPr>
            </w:pPr>
          </w:p>
          <w:p w14:paraId="129AEDD7">
            <w:pPr>
              <w:pStyle w:val="9"/>
              <w:ind w:left="1709" w:right="1678"/>
              <w:jc w:val="center"/>
              <w:rPr>
                <w:b/>
                <w:sz w:val="20"/>
              </w:rPr>
            </w:pPr>
            <w:r>
              <w:rPr>
                <w:b/>
                <w:sz w:val="20"/>
              </w:rPr>
              <w:t>适用情形</w:t>
            </w:r>
          </w:p>
        </w:tc>
        <w:tc>
          <w:tcPr>
            <w:tcW w:w="4347" w:type="dxa"/>
          </w:tcPr>
          <w:p w14:paraId="7A977D50">
            <w:pPr>
              <w:pStyle w:val="9"/>
              <w:spacing w:before="5"/>
              <w:rPr>
                <w:sz w:val="14"/>
              </w:rPr>
            </w:pPr>
          </w:p>
          <w:p w14:paraId="047CB1DF">
            <w:pPr>
              <w:pStyle w:val="9"/>
              <w:ind w:left="106" w:right="77"/>
              <w:jc w:val="center"/>
              <w:rPr>
                <w:b/>
                <w:sz w:val="20"/>
              </w:rPr>
            </w:pPr>
            <w:r>
              <w:rPr>
                <w:b/>
                <w:sz w:val="20"/>
              </w:rPr>
              <w:t>裁量标准</w:t>
            </w:r>
          </w:p>
        </w:tc>
      </w:tr>
      <w:tr w14:paraId="21550E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4" w:hRule="atLeast"/>
        </w:trPr>
        <w:tc>
          <w:tcPr>
            <w:tcW w:w="581" w:type="dxa"/>
            <w:vMerge w:val="restart"/>
          </w:tcPr>
          <w:p w14:paraId="70BD416F">
            <w:pPr>
              <w:pStyle w:val="9"/>
              <w:rPr>
                <w:sz w:val="20"/>
              </w:rPr>
            </w:pPr>
          </w:p>
          <w:p w14:paraId="4716ECA8">
            <w:pPr>
              <w:pStyle w:val="9"/>
              <w:rPr>
                <w:sz w:val="20"/>
              </w:rPr>
            </w:pPr>
          </w:p>
          <w:p w14:paraId="6A14C2D7">
            <w:pPr>
              <w:pStyle w:val="9"/>
              <w:rPr>
                <w:sz w:val="20"/>
              </w:rPr>
            </w:pPr>
          </w:p>
          <w:p w14:paraId="1307F2F6">
            <w:pPr>
              <w:pStyle w:val="9"/>
              <w:rPr>
                <w:sz w:val="20"/>
              </w:rPr>
            </w:pPr>
          </w:p>
          <w:p w14:paraId="4E17D650">
            <w:pPr>
              <w:pStyle w:val="9"/>
              <w:rPr>
                <w:sz w:val="20"/>
              </w:rPr>
            </w:pPr>
          </w:p>
          <w:p w14:paraId="21F544BC">
            <w:pPr>
              <w:pStyle w:val="9"/>
              <w:rPr>
                <w:sz w:val="20"/>
              </w:rPr>
            </w:pPr>
          </w:p>
          <w:p w14:paraId="2BA766BE">
            <w:pPr>
              <w:pStyle w:val="9"/>
              <w:rPr>
                <w:sz w:val="20"/>
              </w:rPr>
            </w:pPr>
          </w:p>
          <w:p w14:paraId="751F55B7">
            <w:pPr>
              <w:pStyle w:val="9"/>
              <w:rPr>
                <w:sz w:val="20"/>
              </w:rPr>
            </w:pPr>
          </w:p>
          <w:p w14:paraId="69BA1281">
            <w:pPr>
              <w:pStyle w:val="9"/>
              <w:rPr>
                <w:sz w:val="20"/>
              </w:rPr>
            </w:pPr>
          </w:p>
          <w:p w14:paraId="25CD4F25">
            <w:pPr>
              <w:pStyle w:val="9"/>
              <w:spacing w:before="1"/>
              <w:rPr>
                <w:sz w:val="28"/>
              </w:rPr>
            </w:pPr>
          </w:p>
          <w:p w14:paraId="46C65E06">
            <w:pPr>
              <w:pStyle w:val="9"/>
              <w:ind w:left="148"/>
              <w:rPr>
                <w:sz w:val="20"/>
              </w:rPr>
            </w:pPr>
            <w:r>
              <w:rPr>
                <w:sz w:val="20"/>
              </w:rPr>
              <w:t>124</w:t>
            </w:r>
          </w:p>
        </w:tc>
        <w:tc>
          <w:tcPr>
            <w:tcW w:w="732" w:type="dxa"/>
            <w:vMerge w:val="restart"/>
          </w:tcPr>
          <w:p w14:paraId="06AC9D92">
            <w:pPr>
              <w:pStyle w:val="9"/>
              <w:rPr>
                <w:sz w:val="20"/>
              </w:rPr>
            </w:pPr>
          </w:p>
          <w:p w14:paraId="1431956C">
            <w:pPr>
              <w:pStyle w:val="9"/>
              <w:rPr>
                <w:sz w:val="20"/>
              </w:rPr>
            </w:pPr>
          </w:p>
          <w:p w14:paraId="20EEB69F">
            <w:pPr>
              <w:pStyle w:val="9"/>
              <w:rPr>
                <w:sz w:val="20"/>
              </w:rPr>
            </w:pPr>
          </w:p>
          <w:p w14:paraId="26D98959">
            <w:pPr>
              <w:pStyle w:val="9"/>
              <w:rPr>
                <w:sz w:val="20"/>
              </w:rPr>
            </w:pPr>
          </w:p>
          <w:p w14:paraId="10FAD525">
            <w:pPr>
              <w:pStyle w:val="9"/>
              <w:rPr>
                <w:sz w:val="20"/>
              </w:rPr>
            </w:pPr>
          </w:p>
          <w:p w14:paraId="5DE01BE6">
            <w:pPr>
              <w:pStyle w:val="9"/>
              <w:rPr>
                <w:sz w:val="20"/>
              </w:rPr>
            </w:pPr>
          </w:p>
          <w:p w14:paraId="73429050">
            <w:pPr>
              <w:pStyle w:val="9"/>
              <w:rPr>
                <w:sz w:val="20"/>
              </w:rPr>
            </w:pPr>
          </w:p>
          <w:p w14:paraId="6684DC95">
            <w:pPr>
              <w:pStyle w:val="9"/>
              <w:rPr>
                <w:sz w:val="20"/>
              </w:rPr>
            </w:pPr>
          </w:p>
          <w:p w14:paraId="4A6FE7E7">
            <w:pPr>
              <w:pStyle w:val="9"/>
              <w:spacing w:before="5"/>
              <w:rPr>
                <w:sz w:val="29"/>
              </w:rPr>
            </w:pPr>
          </w:p>
          <w:p w14:paraId="46EF72DB">
            <w:pPr>
              <w:pStyle w:val="9"/>
              <w:spacing w:line="230" w:lineRule="auto"/>
              <w:ind w:left="174" w:right="137"/>
              <w:jc w:val="both"/>
              <w:rPr>
                <w:sz w:val="20"/>
              </w:rPr>
            </w:pPr>
            <w:r>
              <w:rPr>
                <w:sz w:val="20"/>
              </w:rPr>
              <w:t>动物卫生监督</w:t>
            </w:r>
          </w:p>
        </w:tc>
        <w:tc>
          <w:tcPr>
            <w:tcW w:w="1476" w:type="dxa"/>
            <w:vMerge w:val="restart"/>
          </w:tcPr>
          <w:p w14:paraId="440C0B24">
            <w:pPr>
              <w:pStyle w:val="9"/>
              <w:rPr>
                <w:sz w:val="20"/>
              </w:rPr>
            </w:pPr>
          </w:p>
          <w:p w14:paraId="063009CC">
            <w:pPr>
              <w:pStyle w:val="9"/>
              <w:rPr>
                <w:sz w:val="20"/>
              </w:rPr>
            </w:pPr>
          </w:p>
          <w:p w14:paraId="08A33E9D">
            <w:pPr>
              <w:pStyle w:val="9"/>
              <w:rPr>
                <w:sz w:val="20"/>
              </w:rPr>
            </w:pPr>
          </w:p>
          <w:p w14:paraId="722EE428">
            <w:pPr>
              <w:pStyle w:val="9"/>
              <w:rPr>
                <w:sz w:val="20"/>
              </w:rPr>
            </w:pPr>
          </w:p>
          <w:p w14:paraId="5FC392B0">
            <w:pPr>
              <w:pStyle w:val="9"/>
              <w:rPr>
                <w:sz w:val="20"/>
              </w:rPr>
            </w:pPr>
          </w:p>
          <w:p w14:paraId="63BB2A83">
            <w:pPr>
              <w:pStyle w:val="9"/>
              <w:rPr>
                <w:sz w:val="20"/>
              </w:rPr>
            </w:pPr>
          </w:p>
          <w:p w14:paraId="55065D26">
            <w:pPr>
              <w:pStyle w:val="9"/>
              <w:rPr>
                <w:sz w:val="20"/>
              </w:rPr>
            </w:pPr>
          </w:p>
          <w:p w14:paraId="0092621E">
            <w:pPr>
              <w:pStyle w:val="9"/>
              <w:spacing w:before="7"/>
              <w:rPr>
                <w:sz w:val="20"/>
              </w:rPr>
            </w:pPr>
          </w:p>
          <w:p w14:paraId="483F1F87">
            <w:pPr>
              <w:pStyle w:val="9"/>
              <w:spacing w:line="230" w:lineRule="auto"/>
              <w:ind w:left="37" w:right="23"/>
              <w:jc w:val="both"/>
              <w:rPr>
                <w:sz w:val="20"/>
              </w:rPr>
            </w:pPr>
            <w:r>
              <w:rPr>
                <w:spacing w:val="-3"/>
                <w:sz w:val="20"/>
              </w:rPr>
              <w:t>对动物诊疗机构变更机构名称或</w:t>
            </w:r>
            <w:r>
              <w:rPr>
                <w:sz w:val="20"/>
              </w:rPr>
              <w:t>者法定代表人</w:t>
            </w:r>
          </w:p>
          <w:p w14:paraId="1F678BD4">
            <w:pPr>
              <w:pStyle w:val="9"/>
              <w:spacing w:line="232" w:lineRule="auto"/>
              <w:ind w:left="37" w:right="22"/>
              <w:jc w:val="both"/>
              <w:rPr>
                <w:sz w:val="20"/>
              </w:rPr>
            </w:pPr>
            <w:r>
              <w:rPr>
                <w:sz w:val="20"/>
              </w:rPr>
              <w:t>（负责人）</w:t>
            </w:r>
            <w:r>
              <w:rPr>
                <w:spacing w:val="-9"/>
                <w:sz w:val="20"/>
              </w:rPr>
              <w:t>未办</w:t>
            </w:r>
            <w:r>
              <w:rPr>
                <w:spacing w:val="-3"/>
                <w:sz w:val="20"/>
              </w:rPr>
              <w:t>理变更手续等行</w:t>
            </w:r>
            <w:r>
              <w:rPr>
                <w:sz w:val="20"/>
              </w:rPr>
              <w:t>为的行政处罚</w:t>
            </w:r>
          </w:p>
        </w:tc>
        <w:tc>
          <w:tcPr>
            <w:tcW w:w="2374" w:type="dxa"/>
          </w:tcPr>
          <w:p w14:paraId="5D64B7C7">
            <w:pPr>
              <w:pStyle w:val="9"/>
              <w:spacing w:before="10"/>
              <w:rPr>
                <w:sz w:val="15"/>
              </w:rPr>
            </w:pPr>
          </w:p>
          <w:p w14:paraId="09F1806D">
            <w:pPr>
              <w:pStyle w:val="9"/>
              <w:spacing w:line="232" w:lineRule="auto"/>
              <w:ind w:left="37" w:right="123"/>
              <w:jc w:val="both"/>
              <w:rPr>
                <w:sz w:val="20"/>
              </w:rPr>
            </w:pPr>
            <w:r>
              <w:rPr>
                <w:spacing w:val="-2"/>
                <w:sz w:val="20"/>
              </w:rPr>
              <w:t>对动物诊疗机构变更机构</w:t>
            </w:r>
            <w:r>
              <w:rPr>
                <w:sz w:val="20"/>
              </w:rPr>
              <w:t>名称或者法定代表人（</w:t>
            </w:r>
            <w:r>
              <w:rPr>
                <w:spacing w:val="-17"/>
                <w:sz w:val="20"/>
              </w:rPr>
              <w:t>负</w:t>
            </w:r>
            <w:r>
              <w:rPr>
                <w:sz w:val="20"/>
              </w:rPr>
              <w:t>责人）</w:t>
            </w:r>
            <w:r>
              <w:rPr>
                <w:spacing w:val="-2"/>
                <w:sz w:val="20"/>
              </w:rPr>
              <w:t>未办理变更手续的</w:t>
            </w:r>
            <w:r>
              <w:rPr>
                <w:sz w:val="20"/>
              </w:rPr>
              <w:t>行政处罚</w:t>
            </w:r>
          </w:p>
        </w:tc>
        <w:tc>
          <w:tcPr>
            <w:tcW w:w="8888" w:type="dxa"/>
            <w:vMerge w:val="restart"/>
          </w:tcPr>
          <w:p w14:paraId="255F59E0">
            <w:pPr>
              <w:pStyle w:val="9"/>
              <w:rPr>
                <w:sz w:val="20"/>
              </w:rPr>
            </w:pPr>
          </w:p>
          <w:p w14:paraId="40312F2B">
            <w:pPr>
              <w:pStyle w:val="9"/>
              <w:rPr>
                <w:sz w:val="20"/>
              </w:rPr>
            </w:pPr>
          </w:p>
          <w:p w14:paraId="337C7D6C">
            <w:pPr>
              <w:pStyle w:val="9"/>
              <w:rPr>
                <w:sz w:val="20"/>
              </w:rPr>
            </w:pPr>
          </w:p>
          <w:p w14:paraId="5F5FD9BC">
            <w:pPr>
              <w:pStyle w:val="9"/>
              <w:rPr>
                <w:sz w:val="20"/>
              </w:rPr>
            </w:pPr>
          </w:p>
          <w:p w14:paraId="219BF7A1">
            <w:pPr>
              <w:pStyle w:val="9"/>
              <w:rPr>
                <w:sz w:val="20"/>
              </w:rPr>
            </w:pPr>
          </w:p>
          <w:p w14:paraId="7FBD29BE">
            <w:pPr>
              <w:pStyle w:val="9"/>
              <w:rPr>
                <w:sz w:val="20"/>
              </w:rPr>
            </w:pPr>
          </w:p>
          <w:p w14:paraId="6446AD6D">
            <w:pPr>
              <w:pStyle w:val="9"/>
              <w:rPr>
                <w:sz w:val="20"/>
              </w:rPr>
            </w:pPr>
          </w:p>
          <w:p w14:paraId="39CCBEEB">
            <w:pPr>
              <w:pStyle w:val="9"/>
              <w:spacing w:before="12"/>
              <w:rPr>
                <w:sz w:val="19"/>
              </w:rPr>
            </w:pPr>
          </w:p>
          <w:p w14:paraId="5626636C">
            <w:pPr>
              <w:pStyle w:val="9"/>
              <w:spacing w:line="251" w:lineRule="exact"/>
              <w:ind w:left="39"/>
              <w:rPr>
                <w:b/>
                <w:sz w:val="20"/>
              </w:rPr>
            </w:pPr>
            <w:r>
              <w:rPr>
                <w:b/>
                <w:sz w:val="20"/>
              </w:rPr>
              <w:t>《动物诊疗机构管理办法》（2022）</w:t>
            </w:r>
          </w:p>
          <w:p w14:paraId="0F737FFC">
            <w:pPr>
              <w:pStyle w:val="9"/>
              <w:spacing w:before="2" w:line="230" w:lineRule="auto"/>
              <w:ind w:left="39" w:right="47"/>
              <w:rPr>
                <w:sz w:val="20"/>
              </w:rPr>
            </w:pPr>
            <w:r>
              <w:rPr>
                <w:b/>
                <w:sz w:val="20"/>
              </w:rPr>
              <w:t xml:space="preserve">第三十五条 </w:t>
            </w:r>
            <w:r>
              <w:rPr>
                <w:sz w:val="20"/>
              </w:rPr>
              <w:t>违反本办法规定，动物诊疗机构有下列行为之一的，由县级以上地方人民政府农业农村主管部门责令限期改正，处一千元以上五千元以下罚款：（一）变更机构名称或者法定代表人</w:t>
            </w:r>
          </w:p>
          <w:p w14:paraId="79D20BB1">
            <w:pPr>
              <w:pStyle w:val="9"/>
              <w:spacing w:line="232" w:lineRule="auto"/>
              <w:ind w:left="39" w:right="70"/>
              <w:jc w:val="both"/>
              <w:rPr>
                <w:sz w:val="20"/>
              </w:rPr>
            </w:pPr>
            <w:r>
              <w:rPr>
                <w:w w:val="95"/>
                <w:sz w:val="20"/>
              </w:rPr>
              <w:t>（负责人）未办理变更手续的；（二）</w:t>
            </w:r>
            <w:r>
              <w:rPr>
                <w:spacing w:val="-1"/>
                <w:w w:val="95"/>
                <w:sz w:val="20"/>
              </w:rPr>
              <w:t xml:space="preserve">未在诊疗场所悬挂动物诊疗许可证或者公示诊疗活动从业人员 </w:t>
            </w:r>
            <w:r>
              <w:rPr>
                <w:w w:val="95"/>
                <w:sz w:val="20"/>
              </w:rPr>
              <w:t>基本情况的；（三）</w:t>
            </w:r>
            <w:r>
              <w:rPr>
                <w:spacing w:val="-1"/>
                <w:w w:val="95"/>
                <w:sz w:val="20"/>
              </w:rPr>
              <w:t xml:space="preserve">未使用规范的病历或未按规定为执业兽医师提供处方笺的，或者不按规定保存病 </w:t>
            </w:r>
            <w:r>
              <w:rPr>
                <w:sz w:val="20"/>
              </w:rPr>
              <w:t>历档案的；（四）使用未在本机构备案从业的执业兽医从事动物诊疗活动的。</w:t>
            </w:r>
          </w:p>
        </w:tc>
        <w:tc>
          <w:tcPr>
            <w:tcW w:w="4251" w:type="dxa"/>
            <w:vMerge w:val="restart"/>
          </w:tcPr>
          <w:p w14:paraId="225D331A">
            <w:pPr>
              <w:pStyle w:val="9"/>
              <w:rPr>
                <w:sz w:val="20"/>
              </w:rPr>
            </w:pPr>
          </w:p>
          <w:p w14:paraId="58FF53AF">
            <w:pPr>
              <w:pStyle w:val="9"/>
              <w:rPr>
                <w:sz w:val="20"/>
              </w:rPr>
            </w:pPr>
          </w:p>
          <w:p w14:paraId="4EEA2433">
            <w:pPr>
              <w:pStyle w:val="9"/>
              <w:rPr>
                <w:sz w:val="20"/>
              </w:rPr>
            </w:pPr>
          </w:p>
          <w:p w14:paraId="7EE6F900">
            <w:pPr>
              <w:pStyle w:val="9"/>
              <w:rPr>
                <w:sz w:val="20"/>
              </w:rPr>
            </w:pPr>
          </w:p>
          <w:p w14:paraId="7078B2F0">
            <w:pPr>
              <w:pStyle w:val="9"/>
              <w:rPr>
                <w:sz w:val="20"/>
              </w:rPr>
            </w:pPr>
          </w:p>
          <w:p w14:paraId="70E17350">
            <w:pPr>
              <w:pStyle w:val="9"/>
              <w:rPr>
                <w:sz w:val="20"/>
              </w:rPr>
            </w:pPr>
          </w:p>
          <w:p w14:paraId="6B37C05F">
            <w:pPr>
              <w:pStyle w:val="9"/>
              <w:rPr>
                <w:sz w:val="20"/>
              </w:rPr>
            </w:pPr>
          </w:p>
          <w:p w14:paraId="19C26125">
            <w:pPr>
              <w:pStyle w:val="9"/>
              <w:rPr>
                <w:sz w:val="20"/>
              </w:rPr>
            </w:pPr>
          </w:p>
          <w:p w14:paraId="52F9571D">
            <w:pPr>
              <w:pStyle w:val="9"/>
              <w:rPr>
                <w:sz w:val="20"/>
              </w:rPr>
            </w:pPr>
          </w:p>
          <w:p w14:paraId="3B934D18">
            <w:pPr>
              <w:pStyle w:val="9"/>
              <w:spacing w:before="1"/>
              <w:rPr>
                <w:sz w:val="28"/>
              </w:rPr>
            </w:pPr>
          </w:p>
          <w:p w14:paraId="34274CAD">
            <w:pPr>
              <w:pStyle w:val="9"/>
              <w:ind w:left="36"/>
              <w:rPr>
                <w:sz w:val="20"/>
              </w:rPr>
            </w:pPr>
            <w:r>
              <w:rPr>
                <w:sz w:val="20"/>
              </w:rPr>
              <w:t>有本条规定任意1项行为的</w:t>
            </w:r>
          </w:p>
        </w:tc>
        <w:tc>
          <w:tcPr>
            <w:tcW w:w="4347" w:type="dxa"/>
            <w:vMerge w:val="restart"/>
          </w:tcPr>
          <w:p w14:paraId="2C228D6F">
            <w:pPr>
              <w:pStyle w:val="9"/>
              <w:rPr>
                <w:sz w:val="20"/>
              </w:rPr>
            </w:pPr>
          </w:p>
          <w:p w14:paraId="3F823D75">
            <w:pPr>
              <w:pStyle w:val="9"/>
              <w:rPr>
                <w:sz w:val="20"/>
              </w:rPr>
            </w:pPr>
          </w:p>
          <w:p w14:paraId="5CA590E9">
            <w:pPr>
              <w:pStyle w:val="9"/>
              <w:rPr>
                <w:sz w:val="20"/>
              </w:rPr>
            </w:pPr>
          </w:p>
          <w:p w14:paraId="4B66B486">
            <w:pPr>
              <w:pStyle w:val="9"/>
              <w:rPr>
                <w:sz w:val="20"/>
              </w:rPr>
            </w:pPr>
          </w:p>
          <w:p w14:paraId="482F9935">
            <w:pPr>
              <w:pStyle w:val="9"/>
              <w:rPr>
                <w:sz w:val="20"/>
              </w:rPr>
            </w:pPr>
          </w:p>
          <w:p w14:paraId="4261745D">
            <w:pPr>
              <w:pStyle w:val="9"/>
              <w:rPr>
                <w:sz w:val="20"/>
              </w:rPr>
            </w:pPr>
          </w:p>
          <w:p w14:paraId="539E258F">
            <w:pPr>
              <w:pStyle w:val="9"/>
              <w:rPr>
                <w:sz w:val="20"/>
              </w:rPr>
            </w:pPr>
          </w:p>
          <w:p w14:paraId="114621DC">
            <w:pPr>
              <w:pStyle w:val="9"/>
              <w:rPr>
                <w:sz w:val="20"/>
              </w:rPr>
            </w:pPr>
          </w:p>
          <w:p w14:paraId="6B209141">
            <w:pPr>
              <w:pStyle w:val="9"/>
              <w:rPr>
                <w:sz w:val="20"/>
              </w:rPr>
            </w:pPr>
          </w:p>
          <w:p w14:paraId="47DAACA4">
            <w:pPr>
              <w:pStyle w:val="9"/>
              <w:spacing w:before="1"/>
              <w:rPr>
                <w:sz w:val="28"/>
              </w:rPr>
            </w:pPr>
          </w:p>
          <w:p w14:paraId="19BEE4CE">
            <w:pPr>
              <w:pStyle w:val="9"/>
              <w:ind w:left="38"/>
              <w:rPr>
                <w:sz w:val="20"/>
              </w:rPr>
            </w:pPr>
            <w:r>
              <w:rPr>
                <w:sz w:val="20"/>
              </w:rPr>
              <w:t>责令限期改正，处1000元以上2000元以下罚款。</w:t>
            </w:r>
          </w:p>
        </w:tc>
      </w:tr>
      <w:tr w14:paraId="5B9602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81" w:type="dxa"/>
            <w:vMerge w:val="continue"/>
            <w:tcBorders>
              <w:top w:val="nil"/>
            </w:tcBorders>
          </w:tcPr>
          <w:p w14:paraId="7934BEEF">
            <w:pPr>
              <w:rPr>
                <w:sz w:val="2"/>
                <w:szCs w:val="2"/>
              </w:rPr>
            </w:pPr>
          </w:p>
        </w:tc>
        <w:tc>
          <w:tcPr>
            <w:tcW w:w="732" w:type="dxa"/>
            <w:vMerge w:val="continue"/>
            <w:tcBorders>
              <w:top w:val="nil"/>
            </w:tcBorders>
          </w:tcPr>
          <w:p w14:paraId="27283C0D">
            <w:pPr>
              <w:rPr>
                <w:sz w:val="2"/>
                <w:szCs w:val="2"/>
              </w:rPr>
            </w:pPr>
          </w:p>
        </w:tc>
        <w:tc>
          <w:tcPr>
            <w:tcW w:w="1476" w:type="dxa"/>
            <w:vMerge w:val="continue"/>
            <w:tcBorders>
              <w:top w:val="nil"/>
            </w:tcBorders>
          </w:tcPr>
          <w:p w14:paraId="7834A38B">
            <w:pPr>
              <w:rPr>
                <w:sz w:val="2"/>
                <w:szCs w:val="2"/>
              </w:rPr>
            </w:pPr>
          </w:p>
        </w:tc>
        <w:tc>
          <w:tcPr>
            <w:tcW w:w="2374" w:type="dxa"/>
          </w:tcPr>
          <w:p w14:paraId="346CC689">
            <w:pPr>
              <w:pStyle w:val="9"/>
              <w:spacing w:before="8"/>
              <w:rPr>
                <w:sz w:val="17"/>
              </w:rPr>
            </w:pPr>
          </w:p>
          <w:p w14:paraId="24EC2677">
            <w:pPr>
              <w:pStyle w:val="9"/>
              <w:spacing w:line="230" w:lineRule="auto"/>
              <w:ind w:left="37" w:right="125"/>
              <w:jc w:val="both"/>
              <w:rPr>
                <w:sz w:val="20"/>
              </w:rPr>
            </w:pPr>
            <w:r>
              <w:rPr>
                <w:spacing w:val="-2"/>
                <w:sz w:val="20"/>
              </w:rPr>
              <w:t>对动物诊疗机构未在诊疗场所悬挂动物诊疗许可证或者公示诊疗活动从业人</w:t>
            </w:r>
            <w:r>
              <w:rPr>
                <w:sz w:val="20"/>
              </w:rPr>
              <w:t>员基本情况的行政处罚</w:t>
            </w:r>
          </w:p>
        </w:tc>
        <w:tc>
          <w:tcPr>
            <w:tcW w:w="8888" w:type="dxa"/>
            <w:vMerge w:val="continue"/>
            <w:tcBorders>
              <w:top w:val="nil"/>
            </w:tcBorders>
          </w:tcPr>
          <w:p w14:paraId="757442A5">
            <w:pPr>
              <w:rPr>
                <w:sz w:val="2"/>
                <w:szCs w:val="2"/>
              </w:rPr>
            </w:pPr>
          </w:p>
        </w:tc>
        <w:tc>
          <w:tcPr>
            <w:tcW w:w="4251" w:type="dxa"/>
            <w:vMerge w:val="continue"/>
            <w:tcBorders>
              <w:top w:val="nil"/>
            </w:tcBorders>
          </w:tcPr>
          <w:p w14:paraId="4F51D58B">
            <w:pPr>
              <w:rPr>
                <w:sz w:val="2"/>
                <w:szCs w:val="2"/>
              </w:rPr>
            </w:pPr>
          </w:p>
        </w:tc>
        <w:tc>
          <w:tcPr>
            <w:tcW w:w="4347" w:type="dxa"/>
            <w:vMerge w:val="continue"/>
            <w:tcBorders>
              <w:top w:val="nil"/>
            </w:tcBorders>
          </w:tcPr>
          <w:p w14:paraId="142DE051">
            <w:pPr>
              <w:rPr>
                <w:sz w:val="2"/>
                <w:szCs w:val="2"/>
              </w:rPr>
            </w:pPr>
          </w:p>
        </w:tc>
      </w:tr>
      <w:tr w14:paraId="5A04DA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8" w:hRule="atLeast"/>
        </w:trPr>
        <w:tc>
          <w:tcPr>
            <w:tcW w:w="581" w:type="dxa"/>
            <w:vMerge w:val="continue"/>
            <w:tcBorders>
              <w:top w:val="nil"/>
            </w:tcBorders>
          </w:tcPr>
          <w:p w14:paraId="34379A5E">
            <w:pPr>
              <w:rPr>
                <w:sz w:val="2"/>
                <w:szCs w:val="2"/>
              </w:rPr>
            </w:pPr>
          </w:p>
        </w:tc>
        <w:tc>
          <w:tcPr>
            <w:tcW w:w="732" w:type="dxa"/>
            <w:vMerge w:val="continue"/>
            <w:tcBorders>
              <w:top w:val="nil"/>
            </w:tcBorders>
          </w:tcPr>
          <w:p w14:paraId="0B5335B8">
            <w:pPr>
              <w:rPr>
                <w:sz w:val="2"/>
                <w:szCs w:val="2"/>
              </w:rPr>
            </w:pPr>
          </w:p>
        </w:tc>
        <w:tc>
          <w:tcPr>
            <w:tcW w:w="1476" w:type="dxa"/>
            <w:vMerge w:val="continue"/>
            <w:tcBorders>
              <w:top w:val="nil"/>
            </w:tcBorders>
          </w:tcPr>
          <w:p w14:paraId="3F5C4E4F">
            <w:pPr>
              <w:rPr>
                <w:sz w:val="2"/>
                <w:szCs w:val="2"/>
              </w:rPr>
            </w:pPr>
          </w:p>
        </w:tc>
        <w:tc>
          <w:tcPr>
            <w:tcW w:w="2374" w:type="dxa"/>
          </w:tcPr>
          <w:p w14:paraId="1D262A7A">
            <w:pPr>
              <w:pStyle w:val="9"/>
              <w:rPr>
                <w:sz w:val="15"/>
              </w:rPr>
            </w:pPr>
          </w:p>
          <w:p w14:paraId="53993540">
            <w:pPr>
              <w:pStyle w:val="9"/>
              <w:spacing w:line="230" w:lineRule="auto"/>
              <w:ind w:left="37" w:right="123"/>
              <w:jc w:val="both"/>
              <w:rPr>
                <w:sz w:val="20"/>
              </w:rPr>
            </w:pPr>
            <w:r>
              <w:rPr>
                <w:spacing w:val="-2"/>
                <w:sz w:val="20"/>
              </w:rPr>
              <w:t>对动物诊疗机构未使用规范的病历或未按规定为执业兽医师提供处方笺的， 或者不按规定保存病历档</w:t>
            </w:r>
            <w:r>
              <w:rPr>
                <w:sz w:val="20"/>
              </w:rPr>
              <w:t>案的行政处罚</w:t>
            </w:r>
          </w:p>
        </w:tc>
        <w:tc>
          <w:tcPr>
            <w:tcW w:w="8888" w:type="dxa"/>
            <w:vMerge w:val="continue"/>
            <w:tcBorders>
              <w:top w:val="nil"/>
            </w:tcBorders>
          </w:tcPr>
          <w:p w14:paraId="4B776E85">
            <w:pPr>
              <w:rPr>
                <w:sz w:val="2"/>
                <w:szCs w:val="2"/>
              </w:rPr>
            </w:pPr>
          </w:p>
        </w:tc>
        <w:tc>
          <w:tcPr>
            <w:tcW w:w="4251" w:type="dxa"/>
            <w:vMerge w:val="continue"/>
            <w:tcBorders>
              <w:top w:val="nil"/>
            </w:tcBorders>
          </w:tcPr>
          <w:p w14:paraId="28BC8CC7">
            <w:pPr>
              <w:rPr>
                <w:sz w:val="2"/>
                <w:szCs w:val="2"/>
              </w:rPr>
            </w:pPr>
          </w:p>
        </w:tc>
        <w:tc>
          <w:tcPr>
            <w:tcW w:w="4347" w:type="dxa"/>
            <w:vMerge w:val="continue"/>
            <w:tcBorders>
              <w:top w:val="nil"/>
            </w:tcBorders>
          </w:tcPr>
          <w:p w14:paraId="7452AF2C">
            <w:pPr>
              <w:rPr>
                <w:sz w:val="2"/>
                <w:szCs w:val="2"/>
              </w:rPr>
            </w:pPr>
          </w:p>
        </w:tc>
      </w:tr>
      <w:tr w14:paraId="421F3A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3" w:hRule="atLeast"/>
        </w:trPr>
        <w:tc>
          <w:tcPr>
            <w:tcW w:w="581" w:type="dxa"/>
            <w:vMerge w:val="continue"/>
            <w:tcBorders>
              <w:top w:val="nil"/>
            </w:tcBorders>
          </w:tcPr>
          <w:p w14:paraId="53844001">
            <w:pPr>
              <w:rPr>
                <w:sz w:val="2"/>
                <w:szCs w:val="2"/>
              </w:rPr>
            </w:pPr>
          </w:p>
        </w:tc>
        <w:tc>
          <w:tcPr>
            <w:tcW w:w="732" w:type="dxa"/>
            <w:vMerge w:val="continue"/>
            <w:tcBorders>
              <w:top w:val="nil"/>
            </w:tcBorders>
          </w:tcPr>
          <w:p w14:paraId="23087CCE">
            <w:pPr>
              <w:rPr>
                <w:sz w:val="2"/>
                <w:szCs w:val="2"/>
              </w:rPr>
            </w:pPr>
          </w:p>
        </w:tc>
        <w:tc>
          <w:tcPr>
            <w:tcW w:w="1476" w:type="dxa"/>
            <w:vMerge w:val="continue"/>
            <w:tcBorders>
              <w:top w:val="nil"/>
            </w:tcBorders>
          </w:tcPr>
          <w:p w14:paraId="64079922">
            <w:pPr>
              <w:rPr>
                <w:sz w:val="2"/>
                <w:szCs w:val="2"/>
              </w:rPr>
            </w:pPr>
          </w:p>
        </w:tc>
        <w:tc>
          <w:tcPr>
            <w:tcW w:w="2374" w:type="dxa"/>
          </w:tcPr>
          <w:p w14:paraId="018D2E9A">
            <w:pPr>
              <w:pStyle w:val="9"/>
              <w:spacing w:before="91" w:line="232" w:lineRule="auto"/>
              <w:ind w:left="37" w:right="125"/>
              <w:jc w:val="both"/>
              <w:rPr>
                <w:sz w:val="20"/>
              </w:rPr>
            </w:pPr>
            <w:r>
              <w:rPr>
                <w:spacing w:val="-2"/>
                <w:sz w:val="20"/>
              </w:rPr>
              <w:t>对动物诊疗机构使用未在本机构备案从业的执业兽医从事动物诊疗活动的行</w:t>
            </w:r>
            <w:r>
              <w:rPr>
                <w:sz w:val="20"/>
              </w:rPr>
              <w:t>政处罚</w:t>
            </w:r>
          </w:p>
        </w:tc>
        <w:tc>
          <w:tcPr>
            <w:tcW w:w="8888" w:type="dxa"/>
            <w:vMerge w:val="continue"/>
            <w:tcBorders>
              <w:top w:val="nil"/>
            </w:tcBorders>
          </w:tcPr>
          <w:p w14:paraId="5163927A">
            <w:pPr>
              <w:rPr>
                <w:sz w:val="2"/>
                <w:szCs w:val="2"/>
              </w:rPr>
            </w:pPr>
          </w:p>
        </w:tc>
        <w:tc>
          <w:tcPr>
            <w:tcW w:w="4251" w:type="dxa"/>
            <w:vMerge w:val="continue"/>
            <w:tcBorders>
              <w:top w:val="nil"/>
            </w:tcBorders>
          </w:tcPr>
          <w:p w14:paraId="0EB408A0">
            <w:pPr>
              <w:rPr>
                <w:sz w:val="2"/>
                <w:szCs w:val="2"/>
              </w:rPr>
            </w:pPr>
          </w:p>
        </w:tc>
        <w:tc>
          <w:tcPr>
            <w:tcW w:w="4347" w:type="dxa"/>
            <w:vMerge w:val="continue"/>
            <w:tcBorders>
              <w:top w:val="nil"/>
            </w:tcBorders>
          </w:tcPr>
          <w:p w14:paraId="56352D39">
            <w:pPr>
              <w:rPr>
                <w:sz w:val="2"/>
                <w:szCs w:val="2"/>
              </w:rPr>
            </w:pPr>
          </w:p>
        </w:tc>
      </w:tr>
      <w:tr w14:paraId="3407D3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66" w:hRule="atLeast"/>
        </w:trPr>
        <w:tc>
          <w:tcPr>
            <w:tcW w:w="581" w:type="dxa"/>
          </w:tcPr>
          <w:p w14:paraId="7E750E62">
            <w:pPr>
              <w:pStyle w:val="9"/>
              <w:rPr>
                <w:sz w:val="20"/>
              </w:rPr>
            </w:pPr>
          </w:p>
          <w:p w14:paraId="4859B703">
            <w:pPr>
              <w:pStyle w:val="9"/>
              <w:rPr>
                <w:sz w:val="20"/>
              </w:rPr>
            </w:pPr>
          </w:p>
          <w:p w14:paraId="74885235">
            <w:pPr>
              <w:pStyle w:val="9"/>
              <w:spacing w:before="10"/>
              <w:rPr>
                <w:sz w:val="23"/>
              </w:rPr>
            </w:pPr>
          </w:p>
          <w:p w14:paraId="7051DF80">
            <w:pPr>
              <w:pStyle w:val="9"/>
              <w:ind w:left="75" w:right="38"/>
              <w:jc w:val="center"/>
              <w:rPr>
                <w:sz w:val="20"/>
              </w:rPr>
            </w:pPr>
            <w:r>
              <w:rPr>
                <w:sz w:val="20"/>
              </w:rPr>
              <w:t>125</w:t>
            </w:r>
          </w:p>
        </w:tc>
        <w:tc>
          <w:tcPr>
            <w:tcW w:w="732" w:type="dxa"/>
          </w:tcPr>
          <w:p w14:paraId="7948732A">
            <w:pPr>
              <w:pStyle w:val="9"/>
              <w:rPr>
                <w:sz w:val="20"/>
              </w:rPr>
            </w:pPr>
          </w:p>
          <w:p w14:paraId="712382A9">
            <w:pPr>
              <w:pStyle w:val="9"/>
              <w:rPr>
                <w:sz w:val="25"/>
              </w:rPr>
            </w:pPr>
          </w:p>
          <w:p w14:paraId="08088BF4">
            <w:pPr>
              <w:pStyle w:val="9"/>
              <w:spacing w:line="232" w:lineRule="auto"/>
              <w:ind w:left="174" w:right="137"/>
              <w:jc w:val="both"/>
              <w:rPr>
                <w:sz w:val="20"/>
              </w:rPr>
            </w:pPr>
            <w:r>
              <w:rPr>
                <w:sz w:val="20"/>
              </w:rPr>
              <w:t>动物卫生监督</w:t>
            </w:r>
          </w:p>
        </w:tc>
        <w:tc>
          <w:tcPr>
            <w:tcW w:w="3850" w:type="dxa"/>
            <w:gridSpan w:val="2"/>
          </w:tcPr>
          <w:p w14:paraId="0721FD54">
            <w:pPr>
              <w:pStyle w:val="9"/>
              <w:rPr>
                <w:sz w:val="20"/>
              </w:rPr>
            </w:pPr>
          </w:p>
          <w:p w14:paraId="25009477">
            <w:pPr>
              <w:pStyle w:val="9"/>
              <w:rPr>
                <w:sz w:val="25"/>
              </w:rPr>
            </w:pPr>
          </w:p>
          <w:p w14:paraId="08BD1CC0">
            <w:pPr>
              <w:pStyle w:val="9"/>
              <w:spacing w:line="232" w:lineRule="auto"/>
              <w:ind w:left="37" w:right="8"/>
              <w:jc w:val="both"/>
              <w:rPr>
                <w:sz w:val="20"/>
              </w:rPr>
            </w:pPr>
            <w:r>
              <w:rPr>
                <w:spacing w:val="-1"/>
                <w:w w:val="95"/>
                <w:sz w:val="20"/>
              </w:rPr>
              <w:t>对动物诊疗机构未按照规定实施卫生安全防 护、消毒、隔离和处置诊疗废弃物的行政处</w:t>
            </w:r>
            <w:r>
              <w:rPr>
                <w:sz w:val="20"/>
              </w:rPr>
              <w:t>罚</w:t>
            </w:r>
          </w:p>
        </w:tc>
        <w:tc>
          <w:tcPr>
            <w:tcW w:w="8888" w:type="dxa"/>
          </w:tcPr>
          <w:p w14:paraId="7E781563">
            <w:pPr>
              <w:pStyle w:val="9"/>
              <w:spacing w:before="76" w:line="252" w:lineRule="exact"/>
              <w:ind w:left="39"/>
              <w:rPr>
                <w:b/>
                <w:sz w:val="20"/>
              </w:rPr>
            </w:pPr>
            <w:r>
              <w:rPr>
                <w:b/>
                <w:sz w:val="20"/>
              </w:rPr>
              <w:t>1.《中华人民共和国动物防疫法》（2021修订）</w:t>
            </w:r>
          </w:p>
          <w:p w14:paraId="1A786D41">
            <w:pPr>
              <w:pStyle w:val="9"/>
              <w:spacing w:before="4" w:line="230" w:lineRule="auto"/>
              <w:ind w:left="39" w:right="23"/>
              <w:jc w:val="both"/>
              <w:rPr>
                <w:sz w:val="20"/>
              </w:rPr>
            </w:pPr>
            <w:r>
              <w:rPr>
                <w:b/>
                <w:spacing w:val="8"/>
                <w:sz w:val="20"/>
              </w:rPr>
              <w:t xml:space="preserve">第一百零五条第二款 </w:t>
            </w:r>
            <w:r>
              <w:rPr>
                <w:spacing w:val="-1"/>
                <w:sz w:val="20"/>
              </w:rPr>
              <w:t>动物诊疗机构违反本法规定，未按照规定实施卫生安全防护、消毒、隔离</w:t>
            </w:r>
            <w:r>
              <w:rPr>
                <w:w w:val="95"/>
                <w:sz w:val="20"/>
              </w:rPr>
              <w:t>和处置诊疗废弃物的，由县级以上地方人民政府农业农村主管部门责令改正，处一千元以上一万元以 下罚款；造成动物疫病扩散的，处一万元以上五万元以下罚款；情节严重的，吊销动物诊疗许可证。</w:t>
            </w:r>
          </w:p>
          <w:p w14:paraId="7104FEB9">
            <w:pPr>
              <w:pStyle w:val="9"/>
              <w:spacing w:line="248" w:lineRule="exact"/>
              <w:ind w:left="39"/>
              <w:rPr>
                <w:b/>
                <w:sz w:val="20"/>
              </w:rPr>
            </w:pPr>
            <w:r>
              <w:rPr>
                <w:b/>
                <w:sz w:val="20"/>
              </w:rPr>
              <w:t>2.《动物诊疗机构管理办法》（2022）</w:t>
            </w:r>
          </w:p>
          <w:p w14:paraId="0843A8EC">
            <w:pPr>
              <w:pStyle w:val="9"/>
              <w:spacing w:line="247" w:lineRule="exact"/>
              <w:ind w:left="39"/>
              <w:rPr>
                <w:sz w:val="20"/>
              </w:rPr>
            </w:pPr>
            <w:r>
              <w:rPr>
                <w:b/>
                <w:sz w:val="20"/>
              </w:rPr>
              <w:t xml:space="preserve">第三十六条 </w:t>
            </w:r>
            <w:r>
              <w:rPr>
                <w:sz w:val="20"/>
              </w:rPr>
              <w:t>动物诊疗机构未按规定实施卫生安全防护、消毒、隔离和处置诊疗废弃物的，依照</w:t>
            </w:r>
          </w:p>
          <w:p w14:paraId="065794CD">
            <w:pPr>
              <w:pStyle w:val="9"/>
              <w:spacing w:line="252" w:lineRule="exact"/>
              <w:ind w:left="39"/>
              <w:rPr>
                <w:sz w:val="20"/>
              </w:rPr>
            </w:pPr>
            <w:r>
              <w:rPr>
                <w:sz w:val="20"/>
              </w:rPr>
              <w:t xml:space="preserve">《中华人民共和国动物防疫法》第一百零五条第二款的规定予以处罚。 </w:t>
            </w:r>
          </w:p>
        </w:tc>
        <w:tc>
          <w:tcPr>
            <w:tcW w:w="4251" w:type="dxa"/>
          </w:tcPr>
          <w:p w14:paraId="5F28F9A2">
            <w:pPr>
              <w:pStyle w:val="9"/>
              <w:rPr>
                <w:sz w:val="20"/>
              </w:rPr>
            </w:pPr>
          </w:p>
          <w:p w14:paraId="005CA890">
            <w:pPr>
              <w:pStyle w:val="9"/>
              <w:rPr>
                <w:sz w:val="20"/>
              </w:rPr>
            </w:pPr>
          </w:p>
          <w:p w14:paraId="70E67BD6">
            <w:pPr>
              <w:pStyle w:val="9"/>
              <w:spacing w:before="9"/>
              <w:rPr>
                <w:sz w:val="14"/>
              </w:rPr>
            </w:pPr>
          </w:p>
          <w:p w14:paraId="5CCF41F9">
            <w:pPr>
              <w:pStyle w:val="9"/>
              <w:spacing w:before="1" w:line="230" w:lineRule="auto"/>
              <w:ind w:left="36" w:right="12"/>
              <w:rPr>
                <w:sz w:val="20"/>
              </w:rPr>
            </w:pPr>
            <w:r>
              <w:rPr>
                <w:spacing w:val="-1"/>
                <w:w w:val="95"/>
                <w:sz w:val="20"/>
              </w:rPr>
              <w:t xml:space="preserve">未按照规定实施卫生安全防护、消毒、隔离和处 </w:t>
            </w:r>
            <w:r>
              <w:rPr>
                <w:sz w:val="20"/>
              </w:rPr>
              <w:t>置诊疗废弃物等任意1项行为的</w:t>
            </w:r>
          </w:p>
        </w:tc>
        <w:tc>
          <w:tcPr>
            <w:tcW w:w="4347" w:type="dxa"/>
          </w:tcPr>
          <w:p w14:paraId="11A1C7B0">
            <w:pPr>
              <w:pStyle w:val="9"/>
              <w:rPr>
                <w:sz w:val="20"/>
              </w:rPr>
            </w:pPr>
          </w:p>
          <w:p w14:paraId="3FC568F7">
            <w:pPr>
              <w:pStyle w:val="9"/>
              <w:rPr>
                <w:sz w:val="20"/>
              </w:rPr>
            </w:pPr>
          </w:p>
          <w:p w14:paraId="1A4E65A7">
            <w:pPr>
              <w:pStyle w:val="9"/>
              <w:spacing w:before="10"/>
              <w:rPr>
                <w:sz w:val="23"/>
              </w:rPr>
            </w:pPr>
          </w:p>
          <w:p w14:paraId="67DB8D12">
            <w:pPr>
              <w:pStyle w:val="9"/>
              <w:ind w:left="38"/>
              <w:rPr>
                <w:sz w:val="20"/>
              </w:rPr>
            </w:pPr>
            <w:r>
              <w:rPr>
                <w:sz w:val="20"/>
              </w:rPr>
              <w:t>责令改正，处1000元以上4000元以下罚款。</w:t>
            </w:r>
          </w:p>
        </w:tc>
      </w:tr>
      <w:tr w14:paraId="4269EB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581" w:type="dxa"/>
            <w:vMerge w:val="restart"/>
          </w:tcPr>
          <w:p w14:paraId="6BFCE78C">
            <w:pPr>
              <w:pStyle w:val="9"/>
              <w:rPr>
                <w:sz w:val="20"/>
              </w:rPr>
            </w:pPr>
          </w:p>
          <w:p w14:paraId="438F75DD">
            <w:pPr>
              <w:pStyle w:val="9"/>
              <w:rPr>
                <w:sz w:val="20"/>
              </w:rPr>
            </w:pPr>
          </w:p>
          <w:p w14:paraId="36DE3E3A">
            <w:pPr>
              <w:pStyle w:val="9"/>
              <w:rPr>
                <w:sz w:val="20"/>
              </w:rPr>
            </w:pPr>
          </w:p>
          <w:p w14:paraId="79189797">
            <w:pPr>
              <w:pStyle w:val="9"/>
              <w:rPr>
                <w:sz w:val="20"/>
              </w:rPr>
            </w:pPr>
          </w:p>
          <w:p w14:paraId="718ACA3A">
            <w:pPr>
              <w:pStyle w:val="9"/>
              <w:rPr>
                <w:sz w:val="20"/>
              </w:rPr>
            </w:pPr>
          </w:p>
          <w:p w14:paraId="4F80F8A5">
            <w:pPr>
              <w:pStyle w:val="9"/>
              <w:rPr>
                <w:sz w:val="20"/>
              </w:rPr>
            </w:pPr>
          </w:p>
          <w:p w14:paraId="12FD7C7B">
            <w:pPr>
              <w:pStyle w:val="9"/>
              <w:rPr>
                <w:sz w:val="20"/>
              </w:rPr>
            </w:pPr>
          </w:p>
          <w:p w14:paraId="25FE7E4C">
            <w:pPr>
              <w:pStyle w:val="9"/>
              <w:rPr>
                <w:sz w:val="20"/>
              </w:rPr>
            </w:pPr>
          </w:p>
          <w:p w14:paraId="30C0CF9E">
            <w:pPr>
              <w:pStyle w:val="9"/>
              <w:rPr>
                <w:sz w:val="20"/>
              </w:rPr>
            </w:pPr>
          </w:p>
          <w:p w14:paraId="139972FF">
            <w:pPr>
              <w:pStyle w:val="9"/>
              <w:rPr>
                <w:sz w:val="20"/>
              </w:rPr>
            </w:pPr>
          </w:p>
          <w:p w14:paraId="1509FC45">
            <w:pPr>
              <w:pStyle w:val="9"/>
              <w:rPr>
                <w:sz w:val="20"/>
              </w:rPr>
            </w:pPr>
          </w:p>
          <w:p w14:paraId="56783EDC">
            <w:pPr>
              <w:pStyle w:val="9"/>
              <w:rPr>
                <w:sz w:val="20"/>
              </w:rPr>
            </w:pPr>
          </w:p>
          <w:p w14:paraId="3B1F8E96">
            <w:pPr>
              <w:pStyle w:val="9"/>
              <w:spacing w:before="9"/>
              <w:rPr>
                <w:sz w:val="19"/>
              </w:rPr>
            </w:pPr>
          </w:p>
          <w:p w14:paraId="123F17AD">
            <w:pPr>
              <w:pStyle w:val="9"/>
              <w:spacing w:before="1"/>
              <w:ind w:left="148"/>
              <w:rPr>
                <w:sz w:val="20"/>
              </w:rPr>
            </w:pPr>
            <w:r>
              <w:rPr>
                <w:sz w:val="20"/>
              </w:rPr>
              <w:t>126</w:t>
            </w:r>
          </w:p>
        </w:tc>
        <w:tc>
          <w:tcPr>
            <w:tcW w:w="732" w:type="dxa"/>
            <w:vMerge w:val="restart"/>
          </w:tcPr>
          <w:p w14:paraId="5DD6F720">
            <w:pPr>
              <w:pStyle w:val="9"/>
              <w:rPr>
                <w:sz w:val="20"/>
              </w:rPr>
            </w:pPr>
          </w:p>
          <w:p w14:paraId="4BDB780C">
            <w:pPr>
              <w:pStyle w:val="9"/>
              <w:rPr>
                <w:sz w:val="20"/>
              </w:rPr>
            </w:pPr>
          </w:p>
          <w:p w14:paraId="093F0426">
            <w:pPr>
              <w:pStyle w:val="9"/>
              <w:rPr>
                <w:sz w:val="20"/>
              </w:rPr>
            </w:pPr>
          </w:p>
          <w:p w14:paraId="6211484B">
            <w:pPr>
              <w:pStyle w:val="9"/>
              <w:rPr>
                <w:sz w:val="20"/>
              </w:rPr>
            </w:pPr>
          </w:p>
          <w:p w14:paraId="68100605">
            <w:pPr>
              <w:pStyle w:val="9"/>
              <w:rPr>
                <w:sz w:val="20"/>
              </w:rPr>
            </w:pPr>
          </w:p>
          <w:p w14:paraId="216F4D03">
            <w:pPr>
              <w:pStyle w:val="9"/>
              <w:rPr>
                <w:sz w:val="20"/>
              </w:rPr>
            </w:pPr>
          </w:p>
          <w:p w14:paraId="5B064277">
            <w:pPr>
              <w:pStyle w:val="9"/>
              <w:rPr>
                <w:sz w:val="20"/>
              </w:rPr>
            </w:pPr>
          </w:p>
          <w:p w14:paraId="7CE36BA7">
            <w:pPr>
              <w:pStyle w:val="9"/>
              <w:rPr>
                <w:sz w:val="20"/>
              </w:rPr>
            </w:pPr>
          </w:p>
          <w:p w14:paraId="3945530A">
            <w:pPr>
              <w:pStyle w:val="9"/>
              <w:rPr>
                <w:sz w:val="20"/>
              </w:rPr>
            </w:pPr>
          </w:p>
          <w:p w14:paraId="6499DE13">
            <w:pPr>
              <w:pStyle w:val="9"/>
              <w:rPr>
                <w:sz w:val="20"/>
              </w:rPr>
            </w:pPr>
          </w:p>
          <w:p w14:paraId="5BEC6C00">
            <w:pPr>
              <w:pStyle w:val="9"/>
              <w:rPr>
                <w:sz w:val="20"/>
              </w:rPr>
            </w:pPr>
          </w:p>
          <w:p w14:paraId="4D530E1F">
            <w:pPr>
              <w:pStyle w:val="9"/>
              <w:spacing w:before="1"/>
              <w:rPr>
                <w:sz w:val="21"/>
              </w:rPr>
            </w:pPr>
          </w:p>
          <w:p w14:paraId="5BD1DFE5">
            <w:pPr>
              <w:pStyle w:val="9"/>
              <w:spacing w:line="230" w:lineRule="auto"/>
              <w:ind w:left="174" w:right="137"/>
              <w:jc w:val="both"/>
              <w:rPr>
                <w:sz w:val="20"/>
              </w:rPr>
            </w:pPr>
            <w:r>
              <w:rPr>
                <w:sz w:val="20"/>
              </w:rPr>
              <w:t>动物卫生监督</w:t>
            </w:r>
          </w:p>
        </w:tc>
        <w:tc>
          <w:tcPr>
            <w:tcW w:w="1476" w:type="dxa"/>
            <w:vMerge w:val="restart"/>
          </w:tcPr>
          <w:p w14:paraId="04FF728B">
            <w:pPr>
              <w:pStyle w:val="9"/>
              <w:rPr>
                <w:sz w:val="20"/>
              </w:rPr>
            </w:pPr>
          </w:p>
          <w:p w14:paraId="00D497C8">
            <w:pPr>
              <w:pStyle w:val="9"/>
              <w:rPr>
                <w:sz w:val="20"/>
              </w:rPr>
            </w:pPr>
          </w:p>
          <w:p w14:paraId="3C1EDBFB">
            <w:pPr>
              <w:pStyle w:val="9"/>
              <w:rPr>
                <w:sz w:val="20"/>
              </w:rPr>
            </w:pPr>
          </w:p>
          <w:p w14:paraId="5CFAF1DF">
            <w:pPr>
              <w:pStyle w:val="9"/>
              <w:rPr>
                <w:sz w:val="20"/>
              </w:rPr>
            </w:pPr>
          </w:p>
          <w:p w14:paraId="29007CC3">
            <w:pPr>
              <w:pStyle w:val="9"/>
              <w:rPr>
                <w:sz w:val="20"/>
              </w:rPr>
            </w:pPr>
          </w:p>
          <w:p w14:paraId="45717E14">
            <w:pPr>
              <w:pStyle w:val="9"/>
              <w:rPr>
                <w:sz w:val="20"/>
              </w:rPr>
            </w:pPr>
          </w:p>
          <w:p w14:paraId="2B7C8C89">
            <w:pPr>
              <w:pStyle w:val="9"/>
              <w:rPr>
                <w:sz w:val="20"/>
              </w:rPr>
            </w:pPr>
          </w:p>
          <w:p w14:paraId="32D91C6D">
            <w:pPr>
              <w:pStyle w:val="9"/>
              <w:rPr>
                <w:sz w:val="20"/>
              </w:rPr>
            </w:pPr>
          </w:p>
          <w:p w14:paraId="462FB664">
            <w:pPr>
              <w:pStyle w:val="9"/>
              <w:rPr>
                <w:sz w:val="20"/>
              </w:rPr>
            </w:pPr>
          </w:p>
          <w:p w14:paraId="776AFBA8">
            <w:pPr>
              <w:pStyle w:val="9"/>
              <w:rPr>
                <w:sz w:val="20"/>
              </w:rPr>
            </w:pPr>
          </w:p>
          <w:p w14:paraId="6C6396D9">
            <w:pPr>
              <w:pStyle w:val="9"/>
              <w:rPr>
                <w:sz w:val="20"/>
              </w:rPr>
            </w:pPr>
          </w:p>
          <w:p w14:paraId="053FAD7F">
            <w:pPr>
              <w:pStyle w:val="9"/>
              <w:spacing w:before="148" w:line="230" w:lineRule="auto"/>
              <w:ind w:left="37" w:right="23"/>
              <w:jc w:val="both"/>
              <w:rPr>
                <w:sz w:val="20"/>
              </w:rPr>
            </w:pPr>
            <w:r>
              <w:rPr>
                <w:spacing w:val="-3"/>
                <w:sz w:val="20"/>
              </w:rPr>
              <w:t>对未经执业兽医备案从事经营性动物诊疗活动等行为的行政处罚</w:t>
            </w:r>
          </w:p>
        </w:tc>
        <w:tc>
          <w:tcPr>
            <w:tcW w:w="2374" w:type="dxa"/>
          </w:tcPr>
          <w:p w14:paraId="55778299">
            <w:pPr>
              <w:pStyle w:val="9"/>
              <w:spacing w:before="149" w:line="230" w:lineRule="auto"/>
              <w:ind w:left="37" w:right="125"/>
              <w:jc w:val="both"/>
              <w:rPr>
                <w:sz w:val="20"/>
              </w:rPr>
            </w:pPr>
            <w:r>
              <w:rPr>
                <w:spacing w:val="-2"/>
                <w:sz w:val="20"/>
              </w:rPr>
              <w:t>对未经执业兽医备案从事经营性动物诊疗活动的行</w:t>
            </w:r>
            <w:r>
              <w:rPr>
                <w:sz w:val="20"/>
              </w:rPr>
              <w:t>政处罚</w:t>
            </w:r>
          </w:p>
        </w:tc>
        <w:tc>
          <w:tcPr>
            <w:tcW w:w="8888" w:type="dxa"/>
            <w:vMerge w:val="restart"/>
          </w:tcPr>
          <w:p w14:paraId="2A9E292F">
            <w:pPr>
              <w:pStyle w:val="9"/>
              <w:rPr>
                <w:sz w:val="20"/>
              </w:rPr>
            </w:pPr>
          </w:p>
          <w:p w14:paraId="3DED50FA">
            <w:pPr>
              <w:pStyle w:val="9"/>
              <w:rPr>
                <w:sz w:val="20"/>
              </w:rPr>
            </w:pPr>
          </w:p>
          <w:p w14:paraId="7A4C014E">
            <w:pPr>
              <w:pStyle w:val="9"/>
              <w:rPr>
                <w:sz w:val="20"/>
              </w:rPr>
            </w:pPr>
          </w:p>
          <w:p w14:paraId="39AEB27E">
            <w:pPr>
              <w:pStyle w:val="9"/>
              <w:rPr>
                <w:sz w:val="20"/>
              </w:rPr>
            </w:pPr>
          </w:p>
          <w:p w14:paraId="50A572C4">
            <w:pPr>
              <w:pStyle w:val="9"/>
              <w:rPr>
                <w:sz w:val="20"/>
              </w:rPr>
            </w:pPr>
          </w:p>
          <w:p w14:paraId="0B4ECD63">
            <w:pPr>
              <w:pStyle w:val="9"/>
              <w:spacing w:before="4"/>
              <w:rPr>
                <w:sz w:val="15"/>
              </w:rPr>
            </w:pPr>
          </w:p>
          <w:p w14:paraId="43A55F41">
            <w:pPr>
              <w:pStyle w:val="9"/>
              <w:spacing w:before="1" w:line="252" w:lineRule="exact"/>
              <w:ind w:left="39"/>
              <w:rPr>
                <w:b/>
                <w:sz w:val="20"/>
              </w:rPr>
            </w:pPr>
            <w:r>
              <w:rPr>
                <w:b/>
                <w:sz w:val="20"/>
              </w:rPr>
              <w:t>1.《中华人民共和国动物防疫法》（2021修订）</w:t>
            </w:r>
          </w:p>
          <w:p w14:paraId="1ABC21BC">
            <w:pPr>
              <w:pStyle w:val="9"/>
              <w:spacing w:before="3" w:line="230" w:lineRule="auto"/>
              <w:ind w:left="39" w:right="31"/>
              <w:jc w:val="both"/>
              <w:rPr>
                <w:sz w:val="20"/>
              </w:rPr>
            </w:pPr>
            <w:r>
              <w:rPr>
                <w:b/>
                <w:spacing w:val="8"/>
                <w:sz w:val="20"/>
              </w:rPr>
              <w:t xml:space="preserve">第一百零六条第一款 </w:t>
            </w:r>
            <w:r>
              <w:rPr>
                <w:spacing w:val="-1"/>
                <w:sz w:val="20"/>
              </w:rPr>
              <w:t>违反本法规定，未经执业兽医备案从事经营性动物诊疗活动的，由县级以</w:t>
            </w:r>
            <w:r>
              <w:rPr>
                <w:w w:val="95"/>
                <w:sz w:val="20"/>
              </w:rPr>
              <w:t xml:space="preserve">上地方人民政府农业农村主管部门责令停止动物诊疗活动，没收违法所得，并处三千元以上三万元以 </w:t>
            </w:r>
            <w:r>
              <w:rPr>
                <w:sz w:val="20"/>
              </w:rPr>
              <w:t>下罚款；对其所在的动物诊疗机构处一万元以上五万元以下罚款。</w:t>
            </w:r>
          </w:p>
          <w:p w14:paraId="0AF0BA09">
            <w:pPr>
              <w:pStyle w:val="9"/>
              <w:spacing w:line="245" w:lineRule="exact"/>
              <w:ind w:left="39"/>
              <w:rPr>
                <w:b/>
                <w:sz w:val="20"/>
              </w:rPr>
            </w:pPr>
            <w:r>
              <w:rPr>
                <w:b/>
                <w:sz w:val="20"/>
              </w:rPr>
              <w:t>2.《动物诊疗机构管理办法》（2022）</w:t>
            </w:r>
          </w:p>
          <w:p w14:paraId="55770139">
            <w:pPr>
              <w:pStyle w:val="9"/>
              <w:spacing w:before="1" w:line="232" w:lineRule="auto"/>
              <w:ind w:left="39" w:right="35"/>
              <w:jc w:val="both"/>
              <w:rPr>
                <w:sz w:val="20"/>
              </w:rPr>
            </w:pPr>
            <w:r>
              <w:rPr>
                <w:b/>
                <w:spacing w:val="12"/>
                <w:sz w:val="20"/>
              </w:rPr>
              <w:t xml:space="preserve">第三十七条 </w:t>
            </w:r>
            <w:r>
              <w:rPr>
                <w:spacing w:val="-1"/>
                <w:sz w:val="20"/>
              </w:rPr>
              <w:t>诊疗活动从业人员有下列行为之一的，依照《中华人民共和国动物防疫法》第一百</w:t>
            </w:r>
            <w:r>
              <w:rPr>
                <w:w w:val="95"/>
                <w:sz w:val="20"/>
              </w:rPr>
              <w:t xml:space="preserve">零六条第一款的规定，对其所在的动物诊疗机构予以处罚：（一）执业兽医超出备案所在县域或者执 </w:t>
            </w:r>
            <w:r>
              <w:rPr>
                <w:sz w:val="20"/>
              </w:rPr>
              <w:t>业范围从事动物诊疗活动的；（二）执业兽医被责令暂停动物诊疗活动期间从事动物诊疗活动的；</w:t>
            </w:r>
          </w:p>
          <w:p w14:paraId="21C7DE24">
            <w:pPr>
              <w:pStyle w:val="9"/>
              <w:spacing w:line="230" w:lineRule="auto"/>
              <w:ind w:left="39" w:right="70"/>
              <w:rPr>
                <w:sz w:val="20"/>
              </w:rPr>
            </w:pPr>
            <w:r>
              <w:rPr>
                <w:w w:val="95"/>
                <w:sz w:val="20"/>
              </w:rPr>
              <w:t>（三）</w:t>
            </w:r>
            <w:r>
              <w:rPr>
                <w:spacing w:val="-1"/>
                <w:w w:val="95"/>
                <w:sz w:val="20"/>
              </w:rPr>
              <w:t xml:space="preserve">执业助理兽医师未按规定开展手术活动，或者开具处方、填写诊断书、出具动物诊疗有关证明 </w:t>
            </w:r>
            <w:r>
              <w:rPr>
                <w:w w:val="95"/>
                <w:sz w:val="20"/>
              </w:rPr>
              <w:t>文件的；（四）</w:t>
            </w:r>
            <w:r>
              <w:rPr>
                <w:spacing w:val="-1"/>
                <w:w w:val="95"/>
                <w:sz w:val="20"/>
              </w:rPr>
              <w:t>参加教学实践的学生或者工作实践的毕业生未经执业兽医师指导开展动物诊疗活动的</w:t>
            </w:r>
          </w:p>
          <w:p w14:paraId="135BC7B0">
            <w:pPr>
              <w:pStyle w:val="9"/>
              <w:spacing w:line="246" w:lineRule="exact"/>
              <w:ind w:left="39"/>
              <w:rPr>
                <w:sz w:val="20"/>
              </w:rPr>
            </w:pPr>
            <w:r>
              <w:rPr>
                <w:w w:val="99"/>
                <w:sz w:val="20"/>
              </w:rPr>
              <w:t>。</w:t>
            </w:r>
          </w:p>
          <w:p w14:paraId="650034F6">
            <w:pPr>
              <w:pStyle w:val="9"/>
              <w:spacing w:line="248" w:lineRule="exact"/>
              <w:ind w:left="39"/>
              <w:rPr>
                <w:b/>
                <w:sz w:val="20"/>
              </w:rPr>
            </w:pPr>
            <w:r>
              <w:rPr>
                <w:b/>
                <w:sz w:val="20"/>
              </w:rPr>
              <w:t>3.《执业兽医和乡村兽医管理办法》（2022）</w:t>
            </w:r>
          </w:p>
          <w:p w14:paraId="3A22AE56">
            <w:pPr>
              <w:pStyle w:val="9"/>
              <w:spacing w:line="247" w:lineRule="exact"/>
              <w:ind w:left="39"/>
              <w:rPr>
                <w:sz w:val="20"/>
              </w:rPr>
            </w:pPr>
            <w:r>
              <w:rPr>
                <w:b/>
                <w:spacing w:val="11"/>
                <w:sz w:val="20"/>
              </w:rPr>
              <w:t xml:space="preserve">第二十九条 </w:t>
            </w:r>
            <w:r>
              <w:rPr>
                <w:sz w:val="20"/>
              </w:rPr>
              <w:t>违反本办法规定，执业兽医有下列行为之一的，依照《中华人民共和国动物防疫法</w:t>
            </w:r>
          </w:p>
          <w:p w14:paraId="110F8E13">
            <w:pPr>
              <w:pStyle w:val="9"/>
              <w:spacing w:line="247" w:lineRule="exact"/>
              <w:ind w:left="39"/>
              <w:rPr>
                <w:sz w:val="20"/>
              </w:rPr>
            </w:pPr>
            <w:r>
              <w:rPr>
                <w:spacing w:val="-1"/>
                <w:w w:val="95"/>
                <w:sz w:val="20"/>
              </w:rPr>
              <w:t>》第一百零六条第一款的规定予以处罚</w:t>
            </w:r>
            <w:r>
              <w:rPr>
                <w:w w:val="95"/>
                <w:sz w:val="20"/>
              </w:rPr>
              <w:t>：（一）在责令暂停动物诊疗活动期间从事动物诊疗活动的；</w:t>
            </w:r>
          </w:p>
          <w:p w14:paraId="2F68B24C">
            <w:pPr>
              <w:pStyle w:val="9"/>
              <w:spacing w:before="2" w:line="230" w:lineRule="auto"/>
              <w:ind w:left="39" w:right="71"/>
              <w:rPr>
                <w:sz w:val="20"/>
              </w:rPr>
            </w:pPr>
            <w:r>
              <w:rPr>
                <w:w w:val="95"/>
                <w:sz w:val="20"/>
              </w:rPr>
              <w:t>（二）超出备案所在县域或者执业范围从事动物诊疗活动的；（三）</w:t>
            </w:r>
            <w:r>
              <w:rPr>
                <w:spacing w:val="-2"/>
                <w:w w:val="95"/>
                <w:sz w:val="20"/>
              </w:rPr>
              <w:t xml:space="preserve">执业助理兽医师直接开展手术， </w:t>
            </w:r>
            <w:r>
              <w:rPr>
                <w:sz w:val="20"/>
              </w:rPr>
              <w:t>或者开具处方、填写诊断书、出具动物诊疗有关证明文件的。</w:t>
            </w:r>
          </w:p>
        </w:tc>
        <w:tc>
          <w:tcPr>
            <w:tcW w:w="4251" w:type="dxa"/>
            <w:vMerge w:val="restart"/>
          </w:tcPr>
          <w:p w14:paraId="45CDE16F">
            <w:pPr>
              <w:pStyle w:val="9"/>
              <w:rPr>
                <w:sz w:val="20"/>
              </w:rPr>
            </w:pPr>
          </w:p>
          <w:p w14:paraId="0ECE7AE7">
            <w:pPr>
              <w:pStyle w:val="9"/>
              <w:rPr>
                <w:sz w:val="20"/>
              </w:rPr>
            </w:pPr>
          </w:p>
          <w:p w14:paraId="6C34FDDD">
            <w:pPr>
              <w:pStyle w:val="9"/>
              <w:rPr>
                <w:sz w:val="20"/>
              </w:rPr>
            </w:pPr>
          </w:p>
          <w:p w14:paraId="675009E9">
            <w:pPr>
              <w:pStyle w:val="9"/>
              <w:rPr>
                <w:sz w:val="20"/>
              </w:rPr>
            </w:pPr>
          </w:p>
          <w:p w14:paraId="5A1C7464">
            <w:pPr>
              <w:pStyle w:val="9"/>
              <w:rPr>
                <w:sz w:val="20"/>
              </w:rPr>
            </w:pPr>
          </w:p>
          <w:p w14:paraId="555491A5">
            <w:pPr>
              <w:pStyle w:val="9"/>
              <w:rPr>
                <w:sz w:val="20"/>
              </w:rPr>
            </w:pPr>
          </w:p>
          <w:p w14:paraId="40774C81">
            <w:pPr>
              <w:pStyle w:val="9"/>
              <w:rPr>
                <w:sz w:val="20"/>
              </w:rPr>
            </w:pPr>
          </w:p>
          <w:p w14:paraId="5352A2CA">
            <w:pPr>
              <w:pStyle w:val="9"/>
              <w:rPr>
                <w:sz w:val="20"/>
              </w:rPr>
            </w:pPr>
          </w:p>
          <w:p w14:paraId="4618F175">
            <w:pPr>
              <w:pStyle w:val="9"/>
              <w:rPr>
                <w:sz w:val="20"/>
              </w:rPr>
            </w:pPr>
          </w:p>
          <w:p w14:paraId="21F493A8">
            <w:pPr>
              <w:pStyle w:val="9"/>
              <w:rPr>
                <w:sz w:val="20"/>
              </w:rPr>
            </w:pPr>
          </w:p>
          <w:p w14:paraId="5EB91DEC">
            <w:pPr>
              <w:pStyle w:val="9"/>
              <w:rPr>
                <w:sz w:val="20"/>
              </w:rPr>
            </w:pPr>
          </w:p>
          <w:p w14:paraId="43BFE8B9">
            <w:pPr>
              <w:pStyle w:val="9"/>
              <w:rPr>
                <w:sz w:val="20"/>
              </w:rPr>
            </w:pPr>
          </w:p>
          <w:p w14:paraId="09CF08F7">
            <w:pPr>
              <w:pStyle w:val="9"/>
              <w:spacing w:before="9"/>
              <w:rPr>
                <w:sz w:val="19"/>
              </w:rPr>
            </w:pPr>
          </w:p>
          <w:p w14:paraId="536DC217">
            <w:pPr>
              <w:pStyle w:val="9"/>
              <w:spacing w:before="1"/>
              <w:ind w:left="36"/>
              <w:rPr>
                <w:sz w:val="20"/>
              </w:rPr>
            </w:pPr>
            <w:r>
              <w:rPr>
                <w:sz w:val="20"/>
              </w:rPr>
              <w:t>违法所得不足1万元的</w:t>
            </w:r>
          </w:p>
        </w:tc>
        <w:tc>
          <w:tcPr>
            <w:tcW w:w="4347" w:type="dxa"/>
            <w:vMerge w:val="restart"/>
          </w:tcPr>
          <w:p w14:paraId="20B9D7B8">
            <w:pPr>
              <w:pStyle w:val="9"/>
              <w:rPr>
                <w:sz w:val="20"/>
              </w:rPr>
            </w:pPr>
          </w:p>
          <w:p w14:paraId="56A899D3">
            <w:pPr>
              <w:pStyle w:val="9"/>
              <w:rPr>
                <w:sz w:val="20"/>
              </w:rPr>
            </w:pPr>
          </w:p>
          <w:p w14:paraId="459B673D">
            <w:pPr>
              <w:pStyle w:val="9"/>
              <w:rPr>
                <w:sz w:val="20"/>
              </w:rPr>
            </w:pPr>
          </w:p>
          <w:p w14:paraId="37EAFFDA">
            <w:pPr>
              <w:pStyle w:val="9"/>
              <w:rPr>
                <w:sz w:val="20"/>
              </w:rPr>
            </w:pPr>
          </w:p>
          <w:p w14:paraId="14B69283">
            <w:pPr>
              <w:pStyle w:val="9"/>
              <w:rPr>
                <w:sz w:val="20"/>
              </w:rPr>
            </w:pPr>
          </w:p>
          <w:p w14:paraId="75734711">
            <w:pPr>
              <w:pStyle w:val="9"/>
              <w:rPr>
                <w:sz w:val="20"/>
              </w:rPr>
            </w:pPr>
          </w:p>
          <w:p w14:paraId="4D2C6503">
            <w:pPr>
              <w:pStyle w:val="9"/>
              <w:rPr>
                <w:sz w:val="20"/>
              </w:rPr>
            </w:pPr>
          </w:p>
          <w:p w14:paraId="4AF6D794">
            <w:pPr>
              <w:pStyle w:val="9"/>
              <w:rPr>
                <w:sz w:val="20"/>
              </w:rPr>
            </w:pPr>
          </w:p>
          <w:p w14:paraId="5F20023D">
            <w:pPr>
              <w:pStyle w:val="9"/>
              <w:rPr>
                <w:sz w:val="20"/>
              </w:rPr>
            </w:pPr>
          </w:p>
          <w:p w14:paraId="7FE2BE7B">
            <w:pPr>
              <w:pStyle w:val="9"/>
              <w:rPr>
                <w:sz w:val="20"/>
              </w:rPr>
            </w:pPr>
          </w:p>
          <w:p w14:paraId="6B8D34D7">
            <w:pPr>
              <w:pStyle w:val="9"/>
              <w:rPr>
                <w:sz w:val="20"/>
              </w:rPr>
            </w:pPr>
          </w:p>
          <w:p w14:paraId="68C07335">
            <w:pPr>
              <w:pStyle w:val="9"/>
              <w:spacing w:before="1"/>
              <w:rPr>
                <w:sz w:val="21"/>
              </w:rPr>
            </w:pPr>
          </w:p>
          <w:p w14:paraId="4450E1F4">
            <w:pPr>
              <w:pStyle w:val="9"/>
              <w:spacing w:line="230" w:lineRule="auto"/>
              <w:ind w:left="38" w:right="108"/>
              <w:rPr>
                <w:sz w:val="20"/>
              </w:rPr>
            </w:pPr>
            <w:r>
              <w:rPr>
                <w:spacing w:val="-1"/>
                <w:w w:val="95"/>
                <w:sz w:val="20"/>
              </w:rPr>
              <w:t xml:space="preserve">对兽医责令停止动物诊疗活动，没收违法所得， </w:t>
            </w:r>
            <w:r>
              <w:rPr>
                <w:sz w:val="20"/>
              </w:rPr>
              <w:t>并处3000元以上1万元以下罚款；对其所在的动物诊疗机构处1万元以上2万元以下罚款。</w:t>
            </w:r>
          </w:p>
        </w:tc>
      </w:tr>
      <w:tr w14:paraId="7545C1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4" w:hRule="atLeast"/>
        </w:trPr>
        <w:tc>
          <w:tcPr>
            <w:tcW w:w="581" w:type="dxa"/>
            <w:vMerge w:val="continue"/>
            <w:tcBorders>
              <w:top w:val="nil"/>
            </w:tcBorders>
          </w:tcPr>
          <w:p w14:paraId="1D94B5CD">
            <w:pPr>
              <w:rPr>
                <w:sz w:val="2"/>
                <w:szCs w:val="2"/>
              </w:rPr>
            </w:pPr>
          </w:p>
        </w:tc>
        <w:tc>
          <w:tcPr>
            <w:tcW w:w="732" w:type="dxa"/>
            <w:vMerge w:val="continue"/>
            <w:tcBorders>
              <w:top w:val="nil"/>
            </w:tcBorders>
          </w:tcPr>
          <w:p w14:paraId="2B023A88">
            <w:pPr>
              <w:rPr>
                <w:sz w:val="2"/>
                <w:szCs w:val="2"/>
              </w:rPr>
            </w:pPr>
          </w:p>
        </w:tc>
        <w:tc>
          <w:tcPr>
            <w:tcW w:w="1476" w:type="dxa"/>
            <w:vMerge w:val="continue"/>
            <w:tcBorders>
              <w:top w:val="nil"/>
            </w:tcBorders>
          </w:tcPr>
          <w:p w14:paraId="031643E9">
            <w:pPr>
              <w:rPr>
                <w:sz w:val="2"/>
                <w:szCs w:val="2"/>
              </w:rPr>
            </w:pPr>
          </w:p>
        </w:tc>
        <w:tc>
          <w:tcPr>
            <w:tcW w:w="2374" w:type="dxa"/>
          </w:tcPr>
          <w:p w14:paraId="6198BD0A">
            <w:pPr>
              <w:pStyle w:val="9"/>
              <w:spacing w:before="4"/>
              <w:rPr>
                <w:sz w:val="16"/>
              </w:rPr>
            </w:pPr>
          </w:p>
          <w:p w14:paraId="411E404A">
            <w:pPr>
              <w:pStyle w:val="9"/>
              <w:spacing w:line="230" w:lineRule="auto"/>
              <w:ind w:left="37" w:right="125"/>
              <w:jc w:val="both"/>
              <w:rPr>
                <w:sz w:val="20"/>
              </w:rPr>
            </w:pPr>
            <w:r>
              <w:rPr>
                <w:spacing w:val="-2"/>
                <w:sz w:val="20"/>
              </w:rPr>
              <w:t>对执业兽医超出备案所在县域或者执业范围从事动</w:t>
            </w:r>
            <w:r>
              <w:rPr>
                <w:sz w:val="20"/>
              </w:rPr>
              <w:t>物诊疗活动的行政处罚</w:t>
            </w:r>
          </w:p>
        </w:tc>
        <w:tc>
          <w:tcPr>
            <w:tcW w:w="8888" w:type="dxa"/>
            <w:vMerge w:val="continue"/>
            <w:tcBorders>
              <w:top w:val="nil"/>
            </w:tcBorders>
          </w:tcPr>
          <w:p w14:paraId="10AEAE34">
            <w:pPr>
              <w:rPr>
                <w:sz w:val="2"/>
                <w:szCs w:val="2"/>
              </w:rPr>
            </w:pPr>
          </w:p>
        </w:tc>
        <w:tc>
          <w:tcPr>
            <w:tcW w:w="4251" w:type="dxa"/>
            <w:vMerge w:val="continue"/>
            <w:tcBorders>
              <w:top w:val="nil"/>
            </w:tcBorders>
          </w:tcPr>
          <w:p w14:paraId="69F63289">
            <w:pPr>
              <w:rPr>
                <w:sz w:val="2"/>
                <w:szCs w:val="2"/>
              </w:rPr>
            </w:pPr>
          </w:p>
        </w:tc>
        <w:tc>
          <w:tcPr>
            <w:tcW w:w="4347" w:type="dxa"/>
            <w:vMerge w:val="continue"/>
            <w:tcBorders>
              <w:top w:val="nil"/>
            </w:tcBorders>
          </w:tcPr>
          <w:p w14:paraId="71E5439B">
            <w:pPr>
              <w:rPr>
                <w:sz w:val="2"/>
                <w:szCs w:val="2"/>
              </w:rPr>
            </w:pPr>
          </w:p>
        </w:tc>
      </w:tr>
      <w:tr w14:paraId="2A2927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5" w:hRule="atLeast"/>
        </w:trPr>
        <w:tc>
          <w:tcPr>
            <w:tcW w:w="581" w:type="dxa"/>
            <w:vMerge w:val="continue"/>
            <w:tcBorders>
              <w:top w:val="nil"/>
            </w:tcBorders>
          </w:tcPr>
          <w:p w14:paraId="5E97AE6C">
            <w:pPr>
              <w:rPr>
                <w:sz w:val="2"/>
                <w:szCs w:val="2"/>
              </w:rPr>
            </w:pPr>
          </w:p>
        </w:tc>
        <w:tc>
          <w:tcPr>
            <w:tcW w:w="732" w:type="dxa"/>
            <w:vMerge w:val="continue"/>
            <w:tcBorders>
              <w:top w:val="nil"/>
            </w:tcBorders>
          </w:tcPr>
          <w:p w14:paraId="7E00AD18">
            <w:pPr>
              <w:rPr>
                <w:sz w:val="2"/>
                <w:szCs w:val="2"/>
              </w:rPr>
            </w:pPr>
          </w:p>
        </w:tc>
        <w:tc>
          <w:tcPr>
            <w:tcW w:w="1476" w:type="dxa"/>
            <w:vMerge w:val="continue"/>
            <w:tcBorders>
              <w:top w:val="nil"/>
            </w:tcBorders>
          </w:tcPr>
          <w:p w14:paraId="07615E86">
            <w:pPr>
              <w:rPr>
                <w:sz w:val="2"/>
                <w:szCs w:val="2"/>
              </w:rPr>
            </w:pPr>
          </w:p>
        </w:tc>
        <w:tc>
          <w:tcPr>
            <w:tcW w:w="2374" w:type="dxa"/>
          </w:tcPr>
          <w:p w14:paraId="73235731">
            <w:pPr>
              <w:pStyle w:val="9"/>
              <w:spacing w:before="5"/>
              <w:rPr>
                <w:sz w:val="15"/>
              </w:rPr>
            </w:pPr>
          </w:p>
          <w:p w14:paraId="202B6AA8">
            <w:pPr>
              <w:pStyle w:val="9"/>
              <w:spacing w:line="230" w:lineRule="auto"/>
              <w:ind w:left="37" w:right="125"/>
              <w:jc w:val="both"/>
              <w:rPr>
                <w:sz w:val="20"/>
              </w:rPr>
            </w:pPr>
            <w:r>
              <w:rPr>
                <w:spacing w:val="-2"/>
                <w:sz w:val="20"/>
              </w:rPr>
              <w:t>对执业兽医被责令暂停动物诊疗活动期间从事动物</w:t>
            </w:r>
            <w:r>
              <w:rPr>
                <w:sz w:val="20"/>
              </w:rPr>
              <w:t>诊疗活动的行政处罚</w:t>
            </w:r>
          </w:p>
        </w:tc>
        <w:tc>
          <w:tcPr>
            <w:tcW w:w="8888" w:type="dxa"/>
            <w:vMerge w:val="continue"/>
            <w:tcBorders>
              <w:top w:val="nil"/>
            </w:tcBorders>
          </w:tcPr>
          <w:p w14:paraId="4DBACCE2">
            <w:pPr>
              <w:rPr>
                <w:sz w:val="2"/>
                <w:szCs w:val="2"/>
              </w:rPr>
            </w:pPr>
          </w:p>
        </w:tc>
        <w:tc>
          <w:tcPr>
            <w:tcW w:w="4251" w:type="dxa"/>
            <w:vMerge w:val="continue"/>
            <w:tcBorders>
              <w:top w:val="nil"/>
            </w:tcBorders>
          </w:tcPr>
          <w:p w14:paraId="3790BAFC">
            <w:pPr>
              <w:rPr>
                <w:sz w:val="2"/>
                <w:szCs w:val="2"/>
              </w:rPr>
            </w:pPr>
          </w:p>
        </w:tc>
        <w:tc>
          <w:tcPr>
            <w:tcW w:w="4347" w:type="dxa"/>
            <w:vMerge w:val="continue"/>
            <w:tcBorders>
              <w:top w:val="nil"/>
            </w:tcBorders>
          </w:tcPr>
          <w:p w14:paraId="11990FEB">
            <w:pPr>
              <w:rPr>
                <w:sz w:val="2"/>
                <w:szCs w:val="2"/>
              </w:rPr>
            </w:pPr>
          </w:p>
        </w:tc>
      </w:tr>
      <w:tr w14:paraId="2EB688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46" w:hRule="atLeast"/>
        </w:trPr>
        <w:tc>
          <w:tcPr>
            <w:tcW w:w="581" w:type="dxa"/>
            <w:vMerge w:val="continue"/>
            <w:tcBorders>
              <w:top w:val="nil"/>
            </w:tcBorders>
          </w:tcPr>
          <w:p w14:paraId="737E4EFF">
            <w:pPr>
              <w:rPr>
                <w:sz w:val="2"/>
                <w:szCs w:val="2"/>
              </w:rPr>
            </w:pPr>
          </w:p>
        </w:tc>
        <w:tc>
          <w:tcPr>
            <w:tcW w:w="732" w:type="dxa"/>
            <w:vMerge w:val="continue"/>
            <w:tcBorders>
              <w:top w:val="nil"/>
            </w:tcBorders>
          </w:tcPr>
          <w:p w14:paraId="3B7C5125">
            <w:pPr>
              <w:rPr>
                <w:sz w:val="2"/>
                <w:szCs w:val="2"/>
              </w:rPr>
            </w:pPr>
          </w:p>
        </w:tc>
        <w:tc>
          <w:tcPr>
            <w:tcW w:w="1476" w:type="dxa"/>
            <w:vMerge w:val="continue"/>
            <w:tcBorders>
              <w:top w:val="nil"/>
            </w:tcBorders>
          </w:tcPr>
          <w:p w14:paraId="04B704D6">
            <w:pPr>
              <w:rPr>
                <w:sz w:val="2"/>
                <w:szCs w:val="2"/>
              </w:rPr>
            </w:pPr>
          </w:p>
        </w:tc>
        <w:tc>
          <w:tcPr>
            <w:tcW w:w="2374" w:type="dxa"/>
          </w:tcPr>
          <w:p w14:paraId="47E9F4CC">
            <w:pPr>
              <w:pStyle w:val="9"/>
              <w:spacing w:before="3"/>
              <w:rPr>
                <w:sz w:val="21"/>
              </w:rPr>
            </w:pPr>
          </w:p>
          <w:p w14:paraId="5E8A1D3C">
            <w:pPr>
              <w:pStyle w:val="9"/>
              <w:spacing w:line="230" w:lineRule="auto"/>
              <w:ind w:left="37" w:right="123"/>
              <w:jc w:val="both"/>
              <w:rPr>
                <w:sz w:val="20"/>
              </w:rPr>
            </w:pPr>
            <w:r>
              <w:rPr>
                <w:spacing w:val="-2"/>
                <w:sz w:val="20"/>
              </w:rPr>
              <w:t>对执业助理兽医师未按规定开展手术活动，或者开具处方、填写诊断书、出具动物诊疗有关证明文件</w:t>
            </w:r>
            <w:r>
              <w:rPr>
                <w:sz w:val="20"/>
              </w:rPr>
              <w:t>的行政处罚</w:t>
            </w:r>
          </w:p>
        </w:tc>
        <w:tc>
          <w:tcPr>
            <w:tcW w:w="8888" w:type="dxa"/>
            <w:vMerge w:val="continue"/>
            <w:tcBorders>
              <w:top w:val="nil"/>
            </w:tcBorders>
          </w:tcPr>
          <w:p w14:paraId="0E5B3F60">
            <w:pPr>
              <w:rPr>
                <w:sz w:val="2"/>
                <w:szCs w:val="2"/>
              </w:rPr>
            </w:pPr>
          </w:p>
        </w:tc>
        <w:tc>
          <w:tcPr>
            <w:tcW w:w="4251" w:type="dxa"/>
            <w:vMerge w:val="continue"/>
            <w:tcBorders>
              <w:top w:val="nil"/>
            </w:tcBorders>
          </w:tcPr>
          <w:p w14:paraId="2C0F7744">
            <w:pPr>
              <w:rPr>
                <w:sz w:val="2"/>
                <w:szCs w:val="2"/>
              </w:rPr>
            </w:pPr>
          </w:p>
        </w:tc>
        <w:tc>
          <w:tcPr>
            <w:tcW w:w="4347" w:type="dxa"/>
            <w:vMerge w:val="continue"/>
            <w:tcBorders>
              <w:top w:val="nil"/>
            </w:tcBorders>
          </w:tcPr>
          <w:p w14:paraId="4C64CB7E">
            <w:pPr>
              <w:rPr>
                <w:sz w:val="2"/>
                <w:szCs w:val="2"/>
              </w:rPr>
            </w:pPr>
          </w:p>
        </w:tc>
      </w:tr>
      <w:tr w14:paraId="34A5BF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27" w:hRule="atLeast"/>
        </w:trPr>
        <w:tc>
          <w:tcPr>
            <w:tcW w:w="581" w:type="dxa"/>
            <w:vMerge w:val="continue"/>
            <w:tcBorders>
              <w:top w:val="nil"/>
            </w:tcBorders>
          </w:tcPr>
          <w:p w14:paraId="2D945A30">
            <w:pPr>
              <w:rPr>
                <w:sz w:val="2"/>
                <w:szCs w:val="2"/>
              </w:rPr>
            </w:pPr>
          </w:p>
        </w:tc>
        <w:tc>
          <w:tcPr>
            <w:tcW w:w="732" w:type="dxa"/>
            <w:vMerge w:val="continue"/>
            <w:tcBorders>
              <w:top w:val="nil"/>
            </w:tcBorders>
          </w:tcPr>
          <w:p w14:paraId="4D2FE0F8">
            <w:pPr>
              <w:rPr>
                <w:sz w:val="2"/>
                <w:szCs w:val="2"/>
              </w:rPr>
            </w:pPr>
          </w:p>
        </w:tc>
        <w:tc>
          <w:tcPr>
            <w:tcW w:w="1476" w:type="dxa"/>
            <w:vMerge w:val="continue"/>
            <w:tcBorders>
              <w:top w:val="nil"/>
            </w:tcBorders>
          </w:tcPr>
          <w:p w14:paraId="3F30F854">
            <w:pPr>
              <w:rPr>
                <w:sz w:val="2"/>
                <w:szCs w:val="2"/>
              </w:rPr>
            </w:pPr>
          </w:p>
        </w:tc>
        <w:tc>
          <w:tcPr>
            <w:tcW w:w="2374" w:type="dxa"/>
          </w:tcPr>
          <w:p w14:paraId="690FA711">
            <w:pPr>
              <w:pStyle w:val="9"/>
              <w:rPr>
                <w:sz w:val="20"/>
              </w:rPr>
            </w:pPr>
          </w:p>
          <w:p w14:paraId="771ABB48">
            <w:pPr>
              <w:pStyle w:val="9"/>
              <w:spacing w:before="176" w:line="232" w:lineRule="auto"/>
              <w:ind w:left="37" w:right="125"/>
              <w:jc w:val="both"/>
              <w:rPr>
                <w:sz w:val="20"/>
              </w:rPr>
            </w:pPr>
            <w:r>
              <w:rPr>
                <w:spacing w:val="-2"/>
                <w:sz w:val="20"/>
              </w:rPr>
              <w:t>对参加教学实践的学生或者工作实践的毕业生未经执业兽医师指导开展动物</w:t>
            </w:r>
            <w:r>
              <w:rPr>
                <w:sz w:val="20"/>
              </w:rPr>
              <w:t>诊疗活动的行政处罚</w:t>
            </w:r>
          </w:p>
        </w:tc>
        <w:tc>
          <w:tcPr>
            <w:tcW w:w="8888" w:type="dxa"/>
            <w:vMerge w:val="continue"/>
            <w:tcBorders>
              <w:top w:val="nil"/>
            </w:tcBorders>
          </w:tcPr>
          <w:p w14:paraId="3DDF408B">
            <w:pPr>
              <w:rPr>
                <w:sz w:val="2"/>
                <w:szCs w:val="2"/>
              </w:rPr>
            </w:pPr>
          </w:p>
        </w:tc>
        <w:tc>
          <w:tcPr>
            <w:tcW w:w="4251" w:type="dxa"/>
            <w:vMerge w:val="continue"/>
            <w:tcBorders>
              <w:top w:val="nil"/>
            </w:tcBorders>
          </w:tcPr>
          <w:p w14:paraId="3F78294D">
            <w:pPr>
              <w:rPr>
                <w:sz w:val="2"/>
                <w:szCs w:val="2"/>
              </w:rPr>
            </w:pPr>
          </w:p>
        </w:tc>
        <w:tc>
          <w:tcPr>
            <w:tcW w:w="4347" w:type="dxa"/>
            <w:vMerge w:val="continue"/>
            <w:tcBorders>
              <w:top w:val="nil"/>
            </w:tcBorders>
          </w:tcPr>
          <w:p w14:paraId="094C82FA">
            <w:pPr>
              <w:rPr>
                <w:sz w:val="2"/>
                <w:szCs w:val="2"/>
              </w:rPr>
            </w:pPr>
          </w:p>
        </w:tc>
      </w:tr>
    </w:tbl>
    <w:p w14:paraId="4557FD7E">
      <w:pPr>
        <w:spacing w:after="0"/>
        <w:rPr>
          <w:sz w:val="2"/>
          <w:szCs w:val="2"/>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125B74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130681E9">
            <w:pPr>
              <w:pStyle w:val="9"/>
              <w:spacing w:before="5"/>
              <w:rPr>
                <w:sz w:val="14"/>
              </w:rPr>
            </w:pPr>
          </w:p>
          <w:p w14:paraId="6EC69902">
            <w:pPr>
              <w:pStyle w:val="9"/>
              <w:ind w:left="75" w:right="44"/>
              <w:jc w:val="center"/>
              <w:rPr>
                <w:b/>
                <w:sz w:val="20"/>
              </w:rPr>
            </w:pPr>
            <w:r>
              <w:rPr>
                <w:b/>
                <w:sz w:val="20"/>
              </w:rPr>
              <w:t>序号</w:t>
            </w:r>
          </w:p>
        </w:tc>
        <w:tc>
          <w:tcPr>
            <w:tcW w:w="732" w:type="dxa"/>
          </w:tcPr>
          <w:p w14:paraId="40AB7F85">
            <w:pPr>
              <w:pStyle w:val="9"/>
              <w:spacing w:before="70" w:line="230" w:lineRule="auto"/>
              <w:ind w:left="172" w:right="136"/>
              <w:rPr>
                <w:b/>
                <w:sz w:val="20"/>
              </w:rPr>
            </w:pPr>
            <w:r>
              <w:rPr>
                <w:b/>
                <w:sz w:val="20"/>
              </w:rPr>
              <w:t>事项类别</w:t>
            </w:r>
          </w:p>
        </w:tc>
        <w:tc>
          <w:tcPr>
            <w:tcW w:w="3850" w:type="dxa"/>
            <w:gridSpan w:val="2"/>
          </w:tcPr>
          <w:p w14:paraId="61F6D80E">
            <w:pPr>
              <w:pStyle w:val="9"/>
              <w:spacing w:before="5"/>
              <w:rPr>
                <w:sz w:val="14"/>
              </w:rPr>
            </w:pPr>
          </w:p>
          <w:p w14:paraId="7E2F3586">
            <w:pPr>
              <w:pStyle w:val="9"/>
              <w:ind w:left="36" w:right="4"/>
              <w:jc w:val="center"/>
              <w:rPr>
                <w:b/>
                <w:sz w:val="20"/>
              </w:rPr>
            </w:pPr>
            <w:r>
              <w:rPr>
                <w:b/>
                <w:sz w:val="20"/>
              </w:rPr>
              <w:t>事项名称</w:t>
            </w:r>
          </w:p>
        </w:tc>
        <w:tc>
          <w:tcPr>
            <w:tcW w:w="8888" w:type="dxa"/>
          </w:tcPr>
          <w:p w14:paraId="487D3625">
            <w:pPr>
              <w:pStyle w:val="9"/>
              <w:spacing w:before="5"/>
              <w:rPr>
                <w:sz w:val="14"/>
              </w:rPr>
            </w:pPr>
          </w:p>
          <w:p w14:paraId="08A46363">
            <w:pPr>
              <w:pStyle w:val="9"/>
              <w:ind w:left="4028" w:right="3996"/>
              <w:jc w:val="center"/>
              <w:rPr>
                <w:b/>
                <w:sz w:val="20"/>
              </w:rPr>
            </w:pPr>
            <w:r>
              <w:rPr>
                <w:b/>
                <w:sz w:val="20"/>
              </w:rPr>
              <w:t>实施依据</w:t>
            </w:r>
          </w:p>
        </w:tc>
        <w:tc>
          <w:tcPr>
            <w:tcW w:w="4253" w:type="dxa"/>
            <w:gridSpan w:val="2"/>
          </w:tcPr>
          <w:p w14:paraId="651A2A2E">
            <w:pPr>
              <w:pStyle w:val="9"/>
              <w:spacing w:before="5"/>
              <w:rPr>
                <w:sz w:val="14"/>
              </w:rPr>
            </w:pPr>
          </w:p>
          <w:p w14:paraId="21968F49">
            <w:pPr>
              <w:pStyle w:val="9"/>
              <w:ind w:left="1709" w:right="1680"/>
              <w:jc w:val="center"/>
              <w:rPr>
                <w:b/>
                <w:sz w:val="20"/>
              </w:rPr>
            </w:pPr>
            <w:r>
              <w:rPr>
                <w:b/>
                <w:sz w:val="20"/>
              </w:rPr>
              <w:t>适用情形</w:t>
            </w:r>
          </w:p>
        </w:tc>
        <w:tc>
          <w:tcPr>
            <w:tcW w:w="4348" w:type="dxa"/>
          </w:tcPr>
          <w:p w14:paraId="7539AF0B">
            <w:pPr>
              <w:pStyle w:val="9"/>
              <w:spacing w:before="5"/>
              <w:rPr>
                <w:sz w:val="14"/>
              </w:rPr>
            </w:pPr>
          </w:p>
          <w:p w14:paraId="2A0BAB57">
            <w:pPr>
              <w:pStyle w:val="9"/>
              <w:ind w:left="1753" w:right="1729"/>
              <w:jc w:val="center"/>
              <w:rPr>
                <w:b/>
                <w:sz w:val="20"/>
              </w:rPr>
            </w:pPr>
            <w:r>
              <w:rPr>
                <w:b/>
                <w:sz w:val="20"/>
              </w:rPr>
              <w:t>裁量标准</w:t>
            </w:r>
          </w:p>
        </w:tc>
      </w:tr>
      <w:tr w14:paraId="1DF86D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07" w:hRule="atLeast"/>
        </w:trPr>
        <w:tc>
          <w:tcPr>
            <w:tcW w:w="581" w:type="dxa"/>
            <w:vMerge w:val="restart"/>
          </w:tcPr>
          <w:p w14:paraId="3508FE20">
            <w:pPr>
              <w:pStyle w:val="9"/>
              <w:rPr>
                <w:sz w:val="20"/>
              </w:rPr>
            </w:pPr>
          </w:p>
          <w:p w14:paraId="02D80BFF">
            <w:pPr>
              <w:pStyle w:val="9"/>
              <w:rPr>
                <w:sz w:val="20"/>
              </w:rPr>
            </w:pPr>
          </w:p>
          <w:p w14:paraId="569FFEE0">
            <w:pPr>
              <w:pStyle w:val="9"/>
              <w:rPr>
                <w:sz w:val="20"/>
              </w:rPr>
            </w:pPr>
          </w:p>
          <w:p w14:paraId="5672DF29">
            <w:pPr>
              <w:pStyle w:val="9"/>
              <w:rPr>
                <w:sz w:val="20"/>
              </w:rPr>
            </w:pPr>
          </w:p>
          <w:p w14:paraId="773A0790">
            <w:pPr>
              <w:pStyle w:val="9"/>
              <w:rPr>
                <w:sz w:val="20"/>
              </w:rPr>
            </w:pPr>
          </w:p>
          <w:p w14:paraId="4C4C5390">
            <w:pPr>
              <w:pStyle w:val="9"/>
              <w:rPr>
                <w:sz w:val="20"/>
              </w:rPr>
            </w:pPr>
          </w:p>
          <w:p w14:paraId="2AD2F4D1">
            <w:pPr>
              <w:pStyle w:val="9"/>
              <w:rPr>
                <w:sz w:val="20"/>
              </w:rPr>
            </w:pPr>
          </w:p>
          <w:p w14:paraId="65A60AE5">
            <w:pPr>
              <w:pStyle w:val="9"/>
              <w:rPr>
                <w:sz w:val="20"/>
              </w:rPr>
            </w:pPr>
          </w:p>
          <w:p w14:paraId="3B293056">
            <w:pPr>
              <w:pStyle w:val="9"/>
              <w:rPr>
                <w:sz w:val="20"/>
              </w:rPr>
            </w:pPr>
          </w:p>
          <w:p w14:paraId="12ACF58C">
            <w:pPr>
              <w:pStyle w:val="9"/>
              <w:rPr>
                <w:sz w:val="20"/>
              </w:rPr>
            </w:pPr>
          </w:p>
          <w:p w14:paraId="5AB77D5E">
            <w:pPr>
              <w:pStyle w:val="9"/>
              <w:rPr>
                <w:sz w:val="20"/>
              </w:rPr>
            </w:pPr>
          </w:p>
          <w:p w14:paraId="0880F1F3">
            <w:pPr>
              <w:pStyle w:val="9"/>
              <w:rPr>
                <w:sz w:val="20"/>
              </w:rPr>
            </w:pPr>
          </w:p>
          <w:p w14:paraId="541ED104">
            <w:pPr>
              <w:pStyle w:val="9"/>
              <w:rPr>
                <w:sz w:val="20"/>
              </w:rPr>
            </w:pPr>
          </w:p>
          <w:p w14:paraId="60BF5017">
            <w:pPr>
              <w:pStyle w:val="9"/>
              <w:spacing w:before="12"/>
              <w:rPr>
                <w:sz w:val="20"/>
              </w:rPr>
            </w:pPr>
          </w:p>
          <w:p w14:paraId="4B485A5E">
            <w:pPr>
              <w:pStyle w:val="9"/>
              <w:ind w:left="148"/>
              <w:rPr>
                <w:sz w:val="20"/>
              </w:rPr>
            </w:pPr>
            <w:r>
              <w:rPr>
                <w:sz w:val="20"/>
              </w:rPr>
              <w:t>127</w:t>
            </w:r>
          </w:p>
        </w:tc>
        <w:tc>
          <w:tcPr>
            <w:tcW w:w="732" w:type="dxa"/>
            <w:vMerge w:val="restart"/>
          </w:tcPr>
          <w:p w14:paraId="21485254">
            <w:pPr>
              <w:pStyle w:val="9"/>
              <w:rPr>
                <w:sz w:val="20"/>
              </w:rPr>
            </w:pPr>
          </w:p>
          <w:p w14:paraId="4A4C335D">
            <w:pPr>
              <w:pStyle w:val="9"/>
              <w:rPr>
                <w:sz w:val="20"/>
              </w:rPr>
            </w:pPr>
          </w:p>
          <w:p w14:paraId="2EA72C44">
            <w:pPr>
              <w:pStyle w:val="9"/>
              <w:rPr>
                <w:sz w:val="20"/>
              </w:rPr>
            </w:pPr>
          </w:p>
          <w:p w14:paraId="00A80F95">
            <w:pPr>
              <w:pStyle w:val="9"/>
              <w:rPr>
                <w:sz w:val="20"/>
              </w:rPr>
            </w:pPr>
          </w:p>
          <w:p w14:paraId="3966FF09">
            <w:pPr>
              <w:pStyle w:val="9"/>
              <w:rPr>
                <w:sz w:val="20"/>
              </w:rPr>
            </w:pPr>
          </w:p>
          <w:p w14:paraId="744A99D4">
            <w:pPr>
              <w:pStyle w:val="9"/>
              <w:rPr>
                <w:sz w:val="20"/>
              </w:rPr>
            </w:pPr>
          </w:p>
          <w:p w14:paraId="5172B7FC">
            <w:pPr>
              <w:pStyle w:val="9"/>
              <w:rPr>
                <w:sz w:val="20"/>
              </w:rPr>
            </w:pPr>
          </w:p>
          <w:p w14:paraId="47469980">
            <w:pPr>
              <w:pStyle w:val="9"/>
              <w:rPr>
                <w:sz w:val="20"/>
              </w:rPr>
            </w:pPr>
          </w:p>
          <w:p w14:paraId="73FA0C49">
            <w:pPr>
              <w:pStyle w:val="9"/>
              <w:rPr>
                <w:sz w:val="20"/>
              </w:rPr>
            </w:pPr>
          </w:p>
          <w:p w14:paraId="31E9B039">
            <w:pPr>
              <w:pStyle w:val="9"/>
              <w:rPr>
                <w:sz w:val="20"/>
              </w:rPr>
            </w:pPr>
          </w:p>
          <w:p w14:paraId="4C69FA9A">
            <w:pPr>
              <w:pStyle w:val="9"/>
              <w:rPr>
                <w:sz w:val="20"/>
              </w:rPr>
            </w:pPr>
          </w:p>
          <w:p w14:paraId="10503F89">
            <w:pPr>
              <w:pStyle w:val="9"/>
              <w:rPr>
                <w:sz w:val="20"/>
              </w:rPr>
            </w:pPr>
          </w:p>
          <w:p w14:paraId="34F629C6">
            <w:pPr>
              <w:pStyle w:val="9"/>
              <w:spacing w:before="1"/>
              <w:rPr>
                <w:sz w:val="22"/>
              </w:rPr>
            </w:pPr>
          </w:p>
          <w:p w14:paraId="04C41160">
            <w:pPr>
              <w:pStyle w:val="9"/>
              <w:spacing w:line="232" w:lineRule="auto"/>
              <w:ind w:left="174" w:right="137"/>
              <w:jc w:val="both"/>
              <w:rPr>
                <w:sz w:val="20"/>
              </w:rPr>
            </w:pPr>
            <w:r>
              <w:rPr>
                <w:sz w:val="20"/>
              </w:rPr>
              <w:t>动物卫生监督</w:t>
            </w:r>
          </w:p>
        </w:tc>
        <w:tc>
          <w:tcPr>
            <w:tcW w:w="1476" w:type="dxa"/>
            <w:vMerge w:val="restart"/>
          </w:tcPr>
          <w:p w14:paraId="72276E32">
            <w:pPr>
              <w:pStyle w:val="9"/>
              <w:rPr>
                <w:sz w:val="20"/>
              </w:rPr>
            </w:pPr>
          </w:p>
          <w:p w14:paraId="219C8BBE">
            <w:pPr>
              <w:pStyle w:val="9"/>
              <w:rPr>
                <w:sz w:val="20"/>
              </w:rPr>
            </w:pPr>
          </w:p>
          <w:p w14:paraId="235F42C5">
            <w:pPr>
              <w:pStyle w:val="9"/>
              <w:rPr>
                <w:sz w:val="20"/>
              </w:rPr>
            </w:pPr>
          </w:p>
          <w:p w14:paraId="5CECD1E6">
            <w:pPr>
              <w:pStyle w:val="9"/>
              <w:rPr>
                <w:sz w:val="20"/>
              </w:rPr>
            </w:pPr>
          </w:p>
          <w:p w14:paraId="3A5D8603">
            <w:pPr>
              <w:pStyle w:val="9"/>
              <w:rPr>
                <w:sz w:val="20"/>
              </w:rPr>
            </w:pPr>
          </w:p>
          <w:p w14:paraId="1B4250B9">
            <w:pPr>
              <w:pStyle w:val="9"/>
              <w:rPr>
                <w:sz w:val="20"/>
              </w:rPr>
            </w:pPr>
          </w:p>
          <w:p w14:paraId="54CBC94E">
            <w:pPr>
              <w:pStyle w:val="9"/>
              <w:rPr>
                <w:sz w:val="20"/>
              </w:rPr>
            </w:pPr>
          </w:p>
          <w:p w14:paraId="0AEC70B0">
            <w:pPr>
              <w:pStyle w:val="9"/>
              <w:rPr>
                <w:sz w:val="20"/>
              </w:rPr>
            </w:pPr>
          </w:p>
          <w:p w14:paraId="3DC36A39">
            <w:pPr>
              <w:pStyle w:val="9"/>
              <w:rPr>
                <w:sz w:val="20"/>
              </w:rPr>
            </w:pPr>
          </w:p>
          <w:p w14:paraId="76EA8520">
            <w:pPr>
              <w:pStyle w:val="9"/>
              <w:rPr>
                <w:sz w:val="20"/>
              </w:rPr>
            </w:pPr>
          </w:p>
          <w:p w14:paraId="2E705426">
            <w:pPr>
              <w:pStyle w:val="9"/>
              <w:spacing w:before="9"/>
              <w:rPr>
                <w:sz w:val="23"/>
              </w:rPr>
            </w:pPr>
          </w:p>
          <w:p w14:paraId="4C4F2F2F">
            <w:pPr>
              <w:pStyle w:val="9"/>
              <w:spacing w:line="230" w:lineRule="auto"/>
              <w:ind w:left="37" w:right="22"/>
              <w:jc w:val="both"/>
              <w:rPr>
                <w:sz w:val="20"/>
              </w:rPr>
            </w:pPr>
            <w:r>
              <w:rPr>
                <w:spacing w:val="-3"/>
                <w:sz w:val="20"/>
              </w:rPr>
              <w:t>对执业兽医违反有关动物诊疗的操作技术规范， 造成或者可能造成动物疫病传播</w:t>
            </w:r>
          </w:p>
          <w:p w14:paraId="26502F40">
            <w:pPr>
              <w:pStyle w:val="9"/>
              <w:spacing w:before="6" w:line="230" w:lineRule="auto"/>
              <w:ind w:left="37" w:right="9"/>
              <w:rPr>
                <w:sz w:val="20"/>
              </w:rPr>
            </w:pPr>
            <w:r>
              <w:rPr>
                <w:sz w:val="20"/>
              </w:rPr>
              <w:t>、流行等行为的行政处罚</w:t>
            </w:r>
          </w:p>
        </w:tc>
        <w:tc>
          <w:tcPr>
            <w:tcW w:w="2374" w:type="dxa"/>
          </w:tcPr>
          <w:p w14:paraId="65D1B6D5">
            <w:pPr>
              <w:pStyle w:val="9"/>
              <w:rPr>
                <w:sz w:val="20"/>
              </w:rPr>
            </w:pPr>
          </w:p>
          <w:p w14:paraId="5677F4C8">
            <w:pPr>
              <w:pStyle w:val="9"/>
              <w:rPr>
                <w:sz w:val="20"/>
              </w:rPr>
            </w:pPr>
          </w:p>
          <w:p w14:paraId="6A0E4FF5">
            <w:pPr>
              <w:pStyle w:val="9"/>
              <w:spacing w:before="7"/>
              <w:rPr>
                <w:sz w:val="20"/>
              </w:rPr>
            </w:pPr>
          </w:p>
          <w:p w14:paraId="5539B281">
            <w:pPr>
              <w:pStyle w:val="9"/>
              <w:spacing w:line="230" w:lineRule="auto"/>
              <w:ind w:left="37" w:right="123"/>
              <w:jc w:val="both"/>
              <w:rPr>
                <w:sz w:val="20"/>
              </w:rPr>
            </w:pPr>
            <w:r>
              <w:rPr>
                <w:spacing w:val="-2"/>
                <w:sz w:val="20"/>
              </w:rPr>
              <w:t>对执业兽医违反有关动物诊疗的操作技术规范，造成或者可能造成动物疫病</w:t>
            </w:r>
            <w:r>
              <w:rPr>
                <w:sz w:val="20"/>
              </w:rPr>
              <w:t>传播、流行的行政处罚</w:t>
            </w:r>
          </w:p>
        </w:tc>
        <w:tc>
          <w:tcPr>
            <w:tcW w:w="8888" w:type="dxa"/>
            <w:vMerge w:val="restart"/>
          </w:tcPr>
          <w:p w14:paraId="18CB6DD7">
            <w:pPr>
              <w:pStyle w:val="9"/>
              <w:rPr>
                <w:sz w:val="20"/>
              </w:rPr>
            </w:pPr>
          </w:p>
          <w:p w14:paraId="120623E1">
            <w:pPr>
              <w:pStyle w:val="9"/>
              <w:rPr>
                <w:sz w:val="20"/>
              </w:rPr>
            </w:pPr>
          </w:p>
          <w:p w14:paraId="1FF4FFE0">
            <w:pPr>
              <w:pStyle w:val="9"/>
              <w:rPr>
                <w:sz w:val="20"/>
              </w:rPr>
            </w:pPr>
          </w:p>
          <w:p w14:paraId="53EEC148">
            <w:pPr>
              <w:pStyle w:val="9"/>
              <w:rPr>
                <w:sz w:val="20"/>
              </w:rPr>
            </w:pPr>
          </w:p>
          <w:p w14:paraId="181BA598">
            <w:pPr>
              <w:pStyle w:val="9"/>
              <w:rPr>
                <w:sz w:val="20"/>
              </w:rPr>
            </w:pPr>
          </w:p>
          <w:p w14:paraId="32BCC8A7">
            <w:pPr>
              <w:pStyle w:val="9"/>
              <w:rPr>
                <w:sz w:val="20"/>
              </w:rPr>
            </w:pPr>
          </w:p>
          <w:p w14:paraId="119A3E75">
            <w:pPr>
              <w:pStyle w:val="9"/>
              <w:rPr>
                <w:sz w:val="20"/>
              </w:rPr>
            </w:pPr>
          </w:p>
          <w:p w14:paraId="29830368">
            <w:pPr>
              <w:pStyle w:val="9"/>
              <w:rPr>
                <w:sz w:val="20"/>
              </w:rPr>
            </w:pPr>
          </w:p>
          <w:p w14:paraId="2FF3765C">
            <w:pPr>
              <w:pStyle w:val="9"/>
              <w:rPr>
                <w:sz w:val="20"/>
              </w:rPr>
            </w:pPr>
          </w:p>
          <w:p w14:paraId="5721122B">
            <w:pPr>
              <w:pStyle w:val="9"/>
              <w:spacing w:before="2"/>
              <w:rPr>
                <w:sz w:val="14"/>
              </w:rPr>
            </w:pPr>
          </w:p>
          <w:p w14:paraId="7E59352B">
            <w:pPr>
              <w:pStyle w:val="9"/>
              <w:spacing w:line="252" w:lineRule="exact"/>
              <w:ind w:left="39"/>
              <w:rPr>
                <w:b/>
                <w:sz w:val="20"/>
              </w:rPr>
            </w:pPr>
            <w:r>
              <w:rPr>
                <w:b/>
                <w:sz w:val="20"/>
              </w:rPr>
              <w:t>1.《中华人民共和国动物防疫法》（2021修订）</w:t>
            </w:r>
          </w:p>
          <w:p w14:paraId="6F44B372">
            <w:pPr>
              <w:pStyle w:val="9"/>
              <w:spacing w:before="4" w:line="230" w:lineRule="auto"/>
              <w:ind w:left="39" w:right="26"/>
              <w:rPr>
                <w:sz w:val="20"/>
              </w:rPr>
            </w:pPr>
            <w:r>
              <w:rPr>
                <w:b/>
                <w:sz w:val="20"/>
              </w:rPr>
              <w:t xml:space="preserve">第一百零六条第二款 </w:t>
            </w:r>
            <w:r>
              <w:rPr>
                <w:sz w:val="20"/>
              </w:rPr>
              <w:t>执业兽医有下列行为之一的，由县级以上地方人民政府农业农村主管部门给予警告，责令暂停六个月以上一年以下动物诊疗活动；情节严重的，吊销执业兽医资格证书：</w:t>
            </w:r>
          </w:p>
          <w:p w14:paraId="6DBE7246">
            <w:pPr>
              <w:pStyle w:val="9"/>
              <w:spacing w:before="2" w:line="230" w:lineRule="auto"/>
              <w:ind w:left="39" w:right="71"/>
              <w:jc w:val="both"/>
              <w:rPr>
                <w:sz w:val="20"/>
              </w:rPr>
            </w:pPr>
            <w:r>
              <w:rPr>
                <w:w w:val="95"/>
                <w:sz w:val="20"/>
              </w:rPr>
              <w:t>（一）违反有关动物诊疗的操作技术规范，造成或者可能造成动物疫病传播、流行的；（二）</w:t>
            </w:r>
            <w:r>
              <w:rPr>
                <w:spacing w:val="-6"/>
                <w:w w:val="95"/>
                <w:sz w:val="20"/>
              </w:rPr>
              <w:t xml:space="preserve">使用不 </w:t>
            </w:r>
            <w:r>
              <w:rPr>
                <w:w w:val="95"/>
                <w:sz w:val="20"/>
              </w:rPr>
              <w:t>符合规定的兽药和兽医器械的；（三）</w:t>
            </w:r>
            <w:r>
              <w:rPr>
                <w:spacing w:val="-1"/>
                <w:w w:val="95"/>
                <w:sz w:val="20"/>
              </w:rPr>
              <w:t xml:space="preserve">未按照当地人民政府或者农业农村主管部门要求参加动物疫病 </w:t>
            </w:r>
            <w:r>
              <w:rPr>
                <w:sz w:val="20"/>
              </w:rPr>
              <w:t>预防、控制和动物疫情扑灭活动的。</w:t>
            </w:r>
          </w:p>
          <w:p w14:paraId="55E29566">
            <w:pPr>
              <w:pStyle w:val="9"/>
              <w:spacing w:line="245" w:lineRule="exact"/>
              <w:ind w:left="39"/>
              <w:rPr>
                <w:b/>
                <w:sz w:val="20"/>
              </w:rPr>
            </w:pPr>
            <w:r>
              <w:rPr>
                <w:b/>
                <w:sz w:val="20"/>
              </w:rPr>
              <w:t>2.《执业兽医和乡村兽医管理办法》（2022）</w:t>
            </w:r>
          </w:p>
          <w:p w14:paraId="3BC55287">
            <w:pPr>
              <w:pStyle w:val="9"/>
              <w:spacing w:before="2" w:line="232" w:lineRule="auto"/>
              <w:ind w:left="39" w:right="43"/>
              <w:jc w:val="both"/>
              <w:rPr>
                <w:sz w:val="20"/>
              </w:rPr>
            </w:pPr>
            <w:r>
              <w:rPr>
                <w:b/>
                <w:spacing w:val="14"/>
                <w:sz w:val="20"/>
              </w:rPr>
              <w:t xml:space="preserve">第三十条 </w:t>
            </w:r>
            <w:r>
              <w:rPr>
                <w:spacing w:val="-1"/>
                <w:sz w:val="20"/>
              </w:rPr>
              <w:t>违反本办法规定，执业兽医对患有或者疑似患有国家规定应当扑杀的疫病的动物进行</w:t>
            </w:r>
            <w:r>
              <w:rPr>
                <w:w w:val="95"/>
                <w:sz w:val="20"/>
              </w:rPr>
              <w:t xml:space="preserve">治疗，造成或者可能造成动物疫病传播、流行的，依照《中华人民共和国动物防疫法》第一百零六条 </w:t>
            </w:r>
            <w:r>
              <w:rPr>
                <w:sz w:val="20"/>
              </w:rPr>
              <w:t>第二款的规定予以处罚。</w:t>
            </w:r>
          </w:p>
        </w:tc>
        <w:tc>
          <w:tcPr>
            <w:tcW w:w="2154" w:type="dxa"/>
          </w:tcPr>
          <w:p w14:paraId="670201DF">
            <w:pPr>
              <w:pStyle w:val="9"/>
              <w:rPr>
                <w:sz w:val="20"/>
              </w:rPr>
            </w:pPr>
          </w:p>
          <w:p w14:paraId="0814E6E2">
            <w:pPr>
              <w:pStyle w:val="9"/>
              <w:rPr>
                <w:sz w:val="20"/>
              </w:rPr>
            </w:pPr>
          </w:p>
          <w:p w14:paraId="6F1AB0BA">
            <w:pPr>
              <w:pStyle w:val="9"/>
              <w:rPr>
                <w:sz w:val="20"/>
              </w:rPr>
            </w:pPr>
          </w:p>
          <w:p w14:paraId="6BCF4667">
            <w:pPr>
              <w:pStyle w:val="9"/>
              <w:spacing w:before="9"/>
              <w:rPr>
                <w:sz w:val="28"/>
              </w:rPr>
            </w:pPr>
          </w:p>
          <w:p w14:paraId="6E739B7A">
            <w:pPr>
              <w:pStyle w:val="9"/>
              <w:ind w:left="36"/>
              <w:rPr>
                <w:sz w:val="20"/>
              </w:rPr>
            </w:pPr>
            <w:r>
              <w:rPr>
                <w:sz w:val="20"/>
              </w:rPr>
              <w:t>违反第（一）项的</w:t>
            </w:r>
          </w:p>
        </w:tc>
        <w:tc>
          <w:tcPr>
            <w:tcW w:w="2099" w:type="dxa"/>
          </w:tcPr>
          <w:p w14:paraId="7E485E6A">
            <w:pPr>
              <w:pStyle w:val="9"/>
              <w:rPr>
                <w:sz w:val="20"/>
              </w:rPr>
            </w:pPr>
          </w:p>
          <w:p w14:paraId="32C4D916">
            <w:pPr>
              <w:pStyle w:val="9"/>
              <w:rPr>
                <w:sz w:val="20"/>
              </w:rPr>
            </w:pPr>
          </w:p>
          <w:p w14:paraId="674EA281">
            <w:pPr>
              <w:pStyle w:val="9"/>
              <w:spacing w:before="132" w:line="251" w:lineRule="exact"/>
              <w:ind w:left="37"/>
              <w:rPr>
                <w:sz w:val="20"/>
              </w:rPr>
            </w:pPr>
            <w:r>
              <w:rPr>
                <w:sz w:val="20"/>
              </w:rPr>
              <w:t>可能造成动物疫病传播</w:t>
            </w:r>
          </w:p>
          <w:p w14:paraId="5FC57230">
            <w:pPr>
              <w:pStyle w:val="9"/>
              <w:spacing w:before="1" w:line="232" w:lineRule="auto"/>
              <w:ind w:left="37" w:right="50"/>
              <w:jc w:val="both"/>
              <w:rPr>
                <w:sz w:val="20"/>
              </w:rPr>
            </w:pPr>
            <w:r>
              <w:rPr>
                <w:spacing w:val="-2"/>
                <w:sz w:val="20"/>
              </w:rPr>
              <w:t>、流行，能够认识到行为的危害性，及时改正违法行为，没有导致动</w:t>
            </w:r>
            <w:r>
              <w:rPr>
                <w:sz w:val="20"/>
              </w:rPr>
              <w:t>物疫病传播、流行的</w:t>
            </w:r>
          </w:p>
        </w:tc>
        <w:tc>
          <w:tcPr>
            <w:tcW w:w="4348" w:type="dxa"/>
          </w:tcPr>
          <w:p w14:paraId="22AC8861">
            <w:pPr>
              <w:pStyle w:val="9"/>
              <w:rPr>
                <w:sz w:val="20"/>
              </w:rPr>
            </w:pPr>
          </w:p>
          <w:p w14:paraId="699ACEB8">
            <w:pPr>
              <w:pStyle w:val="9"/>
              <w:rPr>
                <w:sz w:val="20"/>
              </w:rPr>
            </w:pPr>
          </w:p>
          <w:p w14:paraId="017389F7">
            <w:pPr>
              <w:pStyle w:val="9"/>
              <w:rPr>
                <w:sz w:val="20"/>
              </w:rPr>
            </w:pPr>
          </w:p>
          <w:p w14:paraId="7B51728B">
            <w:pPr>
              <w:pStyle w:val="9"/>
              <w:spacing w:before="11"/>
              <w:rPr>
                <w:sz w:val="19"/>
              </w:rPr>
            </w:pPr>
          </w:p>
          <w:p w14:paraId="0E985F63">
            <w:pPr>
              <w:pStyle w:val="9"/>
              <w:spacing w:line="230" w:lineRule="auto"/>
              <w:ind w:left="36" w:right="112"/>
              <w:rPr>
                <w:sz w:val="20"/>
              </w:rPr>
            </w:pPr>
            <w:r>
              <w:rPr>
                <w:spacing w:val="-1"/>
                <w:w w:val="95"/>
                <w:sz w:val="20"/>
              </w:rPr>
              <w:t xml:space="preserve">警告，责令暂停六个月以上九个月以下动物诊疗 </w:t>
            </w:r>
            <w:r>
              <w:rPr>
                <w:sz w:val="20"/>
              </w:rPr>
              <w:t>活动。</w:t>
            </w:r>
          </w:p>
        </w:tc>
      </w:tr>
      <w:tr w14:paraId="459D05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2" w:hRule="atLeast"/>
        </w:trPr>
        <w:tc>
          <w:tcPr>
            <w:tcW w:w="581" w:type="dxa"/>
            <w:vMerge w:val="continue"/>
            <w:tcBorders>
              <w:top w:val="nil"/>
            </w:tcBorders>
          </w:tcPr>
          <w:p w14:paraId="0D7666FF">
            <w:pPr>
              <w:rPr>
                <w:sz w:val="2"/>
                <w:szCs w:val="2"/>
              </w:rPr>
            </w:pPr>
          </w:p>
        </w:tc>
        <w:tc>
          <w:tcPr>
            <w:tcW w:w="732" w:type="dxa"/>
            <w:vMerge w:val="continue"/>
            <w:tcBorders>
              <w:top w:val="nil"/>
            </w:tcBorders>
          </w:tcPr>
          <w:p w14:paraId="161D132B">
            <w:pPr>
              <w:rPr>
                <w:sz w:val="2"/>
                <w:szCs w:val="2"/>
              </w:rPr>
            </w:pPr>
          </w:p>
        </w:tc>
        <w:tc>
          <w:tcPr>
            <w:tcW w:w="1476" w:type="dxa"/>
            <w:vMerge w:val="continue"/>
            <w:tcBorders>
              <w:top w:val="nil"/>
            </w:tcBorders>
          </w:tcPr>
          <w:p w14:paraId="764421D5">
            <w:pPr>
              <w:rPr>
                <w:sz w:val="2"/>
                <w:szCs w:val="2"/>
              </w:rPr>
            </w:pPr>
          </w:p>
        </w:tc>
        <w:tc>
          <w:tcPr>
            <w:tcW w:w="2374" w:type="dxa"/>
          </w:tcPr>
          <w:p w14:paraId="47DCD8CE">
            <w:pPr>
              <w:pStyle w:val="9"/>
              <w:rPr>
                <w:sz w:val="20"/>
              </w:rPr>
            </w:pPr>
          </w:p>
          <w:p w14:paraId="2ED41C24">
            <w:pPr>
              <w:pStyle w:val="9"/>
              <w:rPr>
                <w:sz w:val="20"/>
              </w:rPr>
            </w:pPr>
          </w:p>
          <w:p w14:paraId="60A9EB4A">
            <w:pPr>
              <w:pStyle w:val="9"/>
              <w:rPr>
                <w:sz w:val="20"/>
              </w:rPr>
            </w:pPr>
          </w:p>
          <w:p w14:paraId="42B62849">
            <w:pPr>
              <w:pStyle w:val="9"/>
              <w:spacing w:before="2"/>
              <w:rPr>
                <w:sz w:val="21"/>
              </w:rPr>
            </w:pPr>
          </w:p>
          <w:p w14:paraId="636F8E99">
            <w:pPr>
              <w:pStyle w:val="9"/>
              <w:spacing w:line="232" w:lineRule="auto"/>
              <w:ind w:left="37" w:right="125"/>
              <w:jc w:val="both"/>
              <w:rPr>
                <w:sz w:val="20"/>
              </w:rPr>
            </w:pPr>
            <w:r>
              <w:rPr>
                <w:spacing w:val="-2"/>
                <w:sz w:val="20"/>
              </w:rPr>
              <w:t>对职执业兽医使用不符合规定的兽药和兽医器械的</w:t>
            </w:r>
            <w:r>
              <w:rPr>
                <w:sz w:val="20"/>
              </w:rPr>
              <w:t>行政处罚</w:t>
            </w:r>
          </w:p>
        </w:tc>
        <w:tc>
          <w:tcPr>
            <w:tcW w:w="8888" w:type="dxa"/>
            <w:vMerge w:val="continue"/>
            <w:tcBorders>
              <w:top w:val="nil"/>
            </w:tcBorders>
          </w:tcPr>
          <w:p w14:paraId="62535391">
            <w:pPr>
              <w:rPr>
                <w:sz w:val="2"/>
                <w:szCs w:val="2"/>
              </w:rPr>
            </w:pPr>
          </w:p>
        </w:tc>
        <w:tc>
          <w:tcPr>
            <w:tcW w:w="2154" w:type="dxa"/>
          </w:tcPr>
          <w:p w14:paraId="76D6DA5E">
            <w:pPr>
              <w:pStyle w:val="9"/>
              <w:rPr>
                <w:sz w:val="20"/>
              </w:rPr>
            </w:pPr>
          </w:p>
          <w:p w14:paraId="27D4B316">
            <w:pPr>
              <w:pStyle w:val="9"/>
              <w:rPr>
                <w:sz w:val="20"/>
              </w:rPr>
            </w:pPr>
          </w:p>
          <w:p w14:paraId="01755186">
            <w:pPr>
              <w:pStyle w:val="9"/>
              <w:rPr>
                <w:sz w:val="20"/>
              </w:rPr>
            </w:pPr>
          </w:p>
          <w:p w14:paraId="32B8A3E6">
            <w:pPr>
              <w:pStyle w:val="9"/>
              <w:rPr>
                <w:sz w:val="20"/>
              </w:rPr>
            </w:pPr>
          </w:p>
          <w:p w14:paraId="43DBBE62">
            <w:pPr>
              <w:pStyle w:val="9"/>
              <w:spacing w:before="12"/>
              <w:rPr>
                <w:sz w:val="19"/>
              </w:rPr>
            </w:pPr>
          </w:p>
          <w:p w14:paraId="088060B5">
            <w:pPr>
              <w:pStyle w:val="9"/>
              <w:ind w:left="36"/>
              <w:rPr>
                <w:sz w:val="20"/>
              </w:rPr>
            </w:pPr>
            <w:r>
              <w:rPr>
                <w:sz w:val="20"/>
              </w:rPr>
              <w:t>违反第（二）项的</w:t>
            </w:r>
          </w:p>
        </w:tc>
        <w:tc>
          <w:tcPr>
            <w:tcW w:w="2099" w:type="dxa"/>
          </w:tcPr>
          <w:p w14:paraId="65FDC2C7">
            <w:pPr>
              <w:pStyle w:val="9"/>
              <w:rPr>
                <w:sz w:val="20"/>
              </w:rPr>
            </w:pPr>
          </w:p>
          <w:p w14:paraId="165E4064">
            <w:pPr>
              <w:pStyle w:val="9"/>
              <w:rPr>
                <w:sz w:val="20"/>
              </w:rPr>
            </w:pPr>
          </w:p>
          <w:p w14:paraId="5EDF23AF">
            <w:pPr>
              <w:pStyle w:val="9"/>
              <w:rPr>
                <w:sz w:val="20"/>
              </w:rPr>
            </w:pPr>
          </w:p>
          <w:p w14:paraId="3F78A309">
            <w:pPr>
              <w:pStyle w:val="9"/>
              <w:rPr>
                <w:sz w:val="20"/>
              </w:rPr>
            </w:pPr>
          </w:p>
          <w:p w14:paraId="6B89C792">
            <w:pPr>
              <w:pStyle w:val="9"/>
              <w:spacing w:before="12"/>
              <w:rPr>
                <w:sz w:val="19"/>
              </w:rPr>
            </w:pPr>
          </w:p>
          <w:p w14:paraId="738D4D7A">
            <w:pPr>
              <w:pStyle w:val="9"/>
              <w:ind w:left="37"/>
              <w:rPr>
                <w:sz w:val="20"/>
              </w:rPr>
            </w:pPr>
            <w:r>
              <w:rPr>
                <w:sz w:val="20"/>
              </w:rPr>
              <w:t>未造成动物诊疗事故的</w:t>
            </w:r>
          </w:p>
        </w:tc>
        <w:tc>
          <w:tcPr>
            <w:tcW w:w="4348" w:type="dxa"/>
          </w:tcPr>
          <w:p w14:paraId="2098FA3B">
            <w:pPr>
              <w:pStyle w:val="9"/>
              <w:rPr>
                <w:sz w:val="20"/>
              </w:rPr>
            </w:pPr>
          </w:p>
          <w:p w14:paraId="35DB5223">
            <w:pPr>
              <w:pStyle w:val="9"/>
              <w:rPr>
                <w:sz w:val="20"/>
              </w:rPr>
            </w:pPr>
          </w:p>
          <w:p w14:paraId="697ABF01">
            <w:pPr>
              <w:pStyle w:val="9"/>
              <w:rPr>
                <w:sz w:val="20"/>
              </w:rPr>
            </w:pPr>
          </w:p>
          <w:p w14:paraId="7A7F38DC">
            <w:pPr>
              <w:pStyle w:val="9"/>
              <w:rPr>
                <w:sz w:val="20"/>
              </w:rPr>
            </w:pPr>
          </w:p>
          <w:p w14:paraId="5E5F082E">
            <w:pPr>
              <w:pStyle w:val="9"/>
              <w:spacing w:before="140" w:line="230" w:lineRule="auto"/>
              <w:ind w:left="36" w:right="112"/>
              <w:rPr>
                <w:sz w:val="20"/>
              </w:rPr>
            </w:pPr>
            <w:r>
              <w:rPr>
                <w:spacing w:val="-1"/>
                <w:w w:val="95"/>
                <w:sz w:val="20"/>
              </w:rPr>
              <w:t xml:space="preserve">警告，责令暂停六个月以上九个月以下动物诊疗 </w:t>
            </w:r>
            <w:r>
              <w:rPr>
                <w:sz w:val="20"/>
              </w:rPr>
              <w:t>活动。</w:t>
            </w:r>
          </w:p>
        </w:tc>
      </w:tr>
      <w:tr w14:paraId="44BA6A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89" w:hRule="atLeast"/>
        </w:trPr>
        <w:tc>
          <w:tcPr>
            <w:tcW w:w="581" w:type="dxa"/>
            <w:vMerge w:val="continue"/>
            <w:tcBorders>
              <w:top w:val="nil"/>
            </w:tcBorders>
          </w:tcPr>
          <w:p w14:paraId="79472D69">
            <w:pPr>
              <w:rPr>
                <w:sz w:val="2"/>
                <w:szCs w:val="2"/>
              </w:rPr>
            </w:pPr>
          </w:p>
        </w:tc>
        <w:tc>
          <w:tcPr>
            <w:tcW w:w="732" w:type="dxa"/>
            <w:vMerge w:val="continue"/>
            <w:tcBorders>
              <w:top w:val="nil"/>
            </w:tcBorders>
          </w:tcPr>
          <w:p w14:paraId="68748B42">
            <w:pPr>
              <w:rPr>
                <w:sz w:val="2"/>
                <w:szCs w:val="2"/>
              </w:rPr>
            </w:pPr>
          </w:p>
        </w:tc>
        <w:tc>
          <w:tcPr>
            <w:tcW w:w="1476" w:type="dxa"/>
            <w:vMerge w:val="continue"/>
            <w:tcBorders>
              <w:top w:val="nil"/>
            </w:tcBorders>
          </w:tcPr>
          <w:p w14:paraId="239E92B0">
            <w:pPr>
              <w:rPr>
                <w:sz w:val="2"/>
                <w:szCs w:val="2"/>
              </w:rPr>
            </w:pPr>
          </w:p>
        </w:tc>
        <w:tc>
          <w:tcPr>
            <w:tcW w:w="2374" w:type="dxa"/>
          </w:tcPr>
          <w:p w14:paraId="488EB023">
            <w:pPr>
              <w:pStyle w:val="9"/>
              <w:rPr>
                <w:sz w:val="20"/>
              </w:rPr>
            </w:pPr>
          </w:p>
          <w:p w14:paraId="35A73D2F">
            <w:pPr>
              <w:pStyle w:val="9"/>
              <w:spacing w:before="6"/>
              <w:rPr>
                <w:sz w:val="14"/>
              </w:rPr>
            </w:pPr>
          </w:p>
          <w:p w14:paraId="3CEC7A7B">
            <w:pPr>
              <w:pStyle w:val="9"/>
              <w:spacing w:line="230" w:lineRule="auto"/>
              <w:ind w:left="37" w:right="124"/>
              <w:jc w:val="both"/>
              <w:rPr>
                <w:sz w:val="20"/>
              </w:rPr>
            </w:pPr>
            <w:r>
              <w:rPr>
                <w:spacing w:val="-2"/>
                <w:sz w:val="20"/>
              </w:rPr>
              <w:t>对执业兽医未按照当地人民政府或者农业农村主管部门要求参加动物疫病预防、控制和动物疫情扑灭</w:t>
            </w:r>
            <w:r>
              <w:rPr>
                <w:sz w:val="20"/>
              </w:rPr>
              <w:t>活动的行政处罚</w:t>
            </w:r>
          </w:p>
        </w:tc>
        <w:tc>
          <w:tcPr>
            <w:tcW w:w="8888" w:type="dxa"/>
            <w:vMerge w:val="continue"/>
            <w:tcBorders>
              <w:top w:val="nil"/>
            </w:tcBorders>
          </w:tcPr>
          <w:p w14:paraId="6856F7E2">
            <w:pPr>
              <w:rPr>
                <w:sz w:val="2"/>
                <w:szCs w:val="2"/>
              </w:rPr>
            </w:pPr>
          </w:p>
        </w:tc>
        <w:tc>
          <w:tcPr>
            <w:tcW w:w="2154" w:type="dxa"/>
          </w:tcPr>
          <w:p w14:paraId="3D0E0BC7">
            <w:pPr>
              <w:pStyle w:val="9"/>
              <w:rPr>
                <w:sz w:val="20"/>
              </w:rPr>
            </w:pPr>
          </w:p>
          <w:p w14:paraId="7C7EF57B">
            <w:pPr>
              <w:pStyle w:val="9"/>
              <w:rPr>
                <w:sz w:val="20"/>
              </w:rPr>
            </w:pPr>
          </w:p>
          <w:p w14:paraId="5F1C72BC">
            <w:pPr>
              <w:pStyle w:val="9"/>
              <w:rPr>
                <w:sz w:val="20"/>
              </w:rPr>
            </w:pPr>
          </w:p>
          <w:p w14:paraId="10E01DCF">
            <w:pPr>
              <w:pStyle w:val="9"/>
              <w:spacing w:before="159"/>
              <w:ind w:left="36"/>
              <w:rPr>
                <w:sz w:val="20"/>
              </w:rPr>
            </w:pPr>
            <w:r>
              <w:rPr>
                <w:sz w:val="20"/>
              </w:rPr>
              <w:t>违反第（三）项的</w:t>
            </w:r>
          </w:p>
        </w:tc>
        <w:tc>
          <w:tcPr>
            <w:tcW w:w="2099" w:type="dxa"/>
          </w:tcPr>
          <w:p w14:paraId="2F5D464B">
            <w:pPr>
              <w:pStyle w:val="9"/>
              <w:rPr>
                <w:sz w:val="20"/>
              </w:rPr>
            </w:pPr>
          </w:p>
          <w:p w14:paraId="2BB4F5D4">
            <w:pPr>
              <w:pStyle w:val="9"/>
              <w:spacing w:before="3"/>
              <w:rPr>
                <w:sz w:val="24"/>
              </w:rPr>
            </w:pPr>
          </w:p>
          <w:p w14:paraId="50F596F8">
            <w:pPr>
              <w:pStyle w:val="9"/>
              <w:spacing w:line="230" w:lineRule="auto"/>
              <w:ind w:left="37" w:right="49"/>
              <w:jc w:val="both"/>
              <w:rPr>
                <w:sz w:val="20"/>
              </w:rPr>
            </w:pPr>
            <w:r>
              <w:rPr>
                <w:spacing w:val="-2"/>
                <w:sz w:val="20"/>
              </w:rPr>
              <w:t>初次同类违法行为，未对动物疫病预防、控制和扑灭活动造成不良影</w:t>
            </w:r>
            <w:r>
              <w:rPr>
                <w:sz w:val="20"/>
              </w:rPr>
              <w:t>响的</w:t>
            </w:r>
          </w:p>
        </w:tc>
        <w:tc>
          <w:tcPr>
            <w:tcW w:w="4348" w:type="dxa"/>
          </w:tcPr>
          <w:p w14:paraId="0A9C9BB2">
            <w:pPr>
              <w:pStyle w:val="9"/>
              <w:rPr>
                <w:sz w:val="20"/>
              </w:rPr>
            </w:pPr>
          </w:p>
          <w:p w14:paraId="53482FDC">
            <w:pPr>
              <w:pStyle w:val="9"/>
              <w:rPr>
                <w:sz w:val="20"/>
              </w:rPr>
            </w:pPr>
          </w:p>
          <w:p w14:paraId="2A294975">
            <w:pPr>
              <w:pStyle w:val="9"/>
              <w:spacing w:before="7"/>
              <w:rPr>
                <w:sz w:val="23"/>
              </w:rPr>
            </w:pPr>
          </w:p>
          <w:p w14:paraId="2B30DF26">
            <w:pPr>
              <w:pStyle w:val="9"/>
              <w:spacing w:line="230" w:lineRule="auto"/>
              <w:ind w:left="36" w:right="112"/>
              <w:rPr>
                <w:sz w:val="20"/>
              </w:rPr>
            </w:pPr>
            <w:r>
              <w:rPr>
                <w:spacing w:val="-1"/>
                <w:w w:val="95"/>
                <w:sz w:val="20"/>
              </w:rPr>
              <w:t xml:space="preserve">警告，责令暂停六个月以上九个月以下动物诊疗 </w:t>
            </w:r>
            <w:r>
              <w:rPr>
                <w:sz w:val="20"/>
              </w:rPr>
              <w:t>活动。</w:t>
            </w:r>
          </w:p>
        </w:tc>
      </w:tr>
      <w:tr w14:paraId="766700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13" w:hRule="atLeast"/>
        </w:trPr>
        <w:tc>
          <w:tcPr>
            <w:tcW w:w="581" w:type="dxa"/>
          </w:tcPr>
          <w:p w14:paraId="6C41B1F9">
            <w:pPr>
              <w:pStyle w:val="9"/>
              <w:rPr>
                <w:sz w:val="20"/>
              </w:rPr>
            </w:pPr>
          </w:p>
          <w:p w14:paraId="45C4AF88">
            <w:pPr>
              <w:pStyle w:val="9"/>
              <w:rPr>
                <w:sz w:val="20"/>
              </w:rPr>
            </w:pPr>
          </w:p>
          <w:p w14:paraId="12B85E96">
            <w:pPr>
              <w:pStyle w:val="9"/>
              <w:rPr>
                <w:sz w:val="20"/>
              </w:rPr>
            </w:pPr>
          </w:p>
          <w:p w14:paraId="73E4237A">
            <w:pPr>
              <w:pStyle w:val="9"/>
              <w:rPr>
                <w:sz w:val="20"/>
              </w:rPr>
            </w:pPr>
          </w:p>
          <w:p w14:paraId="37C59F2C">
            <w:pPr>
              <w:pStyle w:val="9"/>
              <w:rPr>
                <w:sz w:val="20"/>
              </w:rPr>
            </w:pPr>
          </w:p>
          <w:p w14:paraId="1CDC813D">
            <w:pPr>
              <w:pStyle w:val="9"/>
              <w:spacing w:before="3"/>
              <w:rPr>
                <w:sz w:val="20"/>
              </w:rPr>
            </w:pPr>
          </w:p>
          <w:p w14:paraId="4C9BD146">
            <w:pPr>
              <w:pStyle w:val="9"/>
              <w:ind w:left="75" w:right="38"/>
              <w:jc w:val="center"/>
              <w:rPr>
                <w:sz w:val="20"/>
              </w:rPr>
            </w:pPr>
            <w:r>
              <w:rPr>
                <w:sz w:val="20"/>
              </w:rPr>
              <w:t>128</w:t>
            </w:r>
          </w:p>
        </w:tc>
        <w:tc>
          <w:tcPr>
            <w:tcW w:w="732" w:type="dxa"/>
          </w:tcPr>
          <w:p w14:paraId="47E99850">
            <w:pPr>
              <w:pStyle w:val="9"/>
              <w:rPr>
                <w:sz w:val="20"/>
              </w:rPr>
            </w:pPr>
          </w:p>
          <w:p w14:paraId="528537A2">
            <w:pPr>
              <w:pStyle w:val="9"/>
              <w:rPr>
                <w:sz w:val="20"/>
              </w:rPr>
            </w:pPr>
          </w:p>
          <w:p w14:paraId="5899196B">
            <w:pPr>
              <w:pStyle w:val="9"/>
              <w:rPr>
                <w:sz w:val="20"/>
              </w:rPr>
            </w:pPr>
          </w:p>
          <w:p w14:paraId="7C198CC7">
            <w:pPr>
              <w:pStyle w:val="9"/>
              <w:rPr>
                <w:sz w:val="20"/>
              </w:rPr>
            </w:pPr>
          </w:p>
          <w:p w14:paraId="232D24C9">
            <w:pPr>
              <w:pStyle w:val="9"/>
              <w:spacing w:before="9"/>
              <w:rPr>
                <w:sz w:val="21"/>
              </w:rPr>
            </w:pPr>
          </w:p>
          <w:p w14:paraId="24106F07">
            <w:pPr>
              <w:pStyle w:val="9"/>
              <w:spacing w:line="230" w:lineRule="auto"/>
              <w:ind w:left="174" w:right="137"/>
              <w:jc w:val="both"/>
              <w:rPr>
                <w:sz w:val="20"/>
              </w:rPr>
            </w:pPr>
            <w:r>
              <w:rPr>
                <w:sz w:val="20"/>
              </w:rPr>
              <w:t>动物卫生监督</w:t>
            </w:r>
          </w:p>
        </w:tc>
        <w:tc>
          <w:tcPr>
            <w:tcW w:w="3850" w:type="dxa"/>
            <w:gridSpan w:val="2"/>
          </w:tcPr>
          <w:p w14:paraId="344CEAE1">
            <w:pPr>
              <w:pStyle w:val="9"/>
              <w:rPr>
                <w:sz w:val="20"/>
              </w:rPr>
            </w:pPr>
          </w:p>
          <w:p w14:paraId="6CF1FDE7">
            <w:pPr>
              <w:pStyle w:val="9"/>
              <w:rPr>
                <w:sz w:val="20"/>
              </w:rPr>
            </w:pPr>
          </w:p>
          <w:p w14:paraId="31186F3C">
            <w:pPr>
              <w:pStyle w:val="9"/>
              <w:rPr>
                <w:sz w:val="20"/>
              </w:rPr>
            </w:pPr>
          </w:p>
          <w:p w14:paraId="10C2D061">
            <w:pPr>
              <w:pStyle w:val="9"/>
              <w:rPr>
                <w:sz w:val="20"/>
              </w:rPr>
            </w:pPr>
          </w:p>
          <w:p w14:paraId="4FD08AB0">
            <w:pPr>
              <w:pStyle w:val="9"/>
              <w:rPr>
                <w:sz w:val="20"/>
              </w:rPr>
            </w:pPr>
          </w:p>
          <w:p w14:paraId="0A2A9E44">
            <w:pPr>
              <w:pStyle w:val="9"/>
              <w:spacing w:before="145" w:line="230" w:lineRule="auto"/>
              <w:ind w:left="37" w:right="7"/>
              <w:rPr>
                <w:sz w:val="20"/>
              </w:rPr>
            </w:pPr>
            <w:r>
              <w:rPr>
                <w:w w:val="95"/>
                <w:sz w:val="20"/>
              </w:rPr>
              <w:t>对生产经营兽医器械，产品质量不符合要求</w:t>
            </w:r>
            <w:r>
              <w:rPr>
                <w:sz w:val="20"/>
              </w:rPr>
              <w:t>的行政处罚</w:t>
            </w:r>
          </w:p>
        </w:tc>
        <w:tc>
          <w:tcPr>
            <w:tcW w:w="8888" w:type="dxa"/>
          </w:tcPr>
          <w:p w14:paraId="61DDC498">
            <w:pPr>
              <w:pStyle w:val="9"/>
              <w:rPr>
                <w:sz w:val="20"/>
              </w:rPr>
            </w:pPr>
          </w:p>
          <w:p w14:paraId="1F1D09C1">
            <w:pPr>
              <w:pStyle w:val="9"/>
              <w:rPr>
                <w:sz w:val="20"/>
              </w:rPr>
            </w:pPr>
          </w:p>
          <w:p w14:paraId="305DCABC">
            <w:pPr>
              <w:pStyle w:val="9"/>
              <w:rPr>
                <w:sz w:val="20"/>
              </w:rPr>
            </w:pPr>
          </w:p>
          <w:p w14:paraId="57BA104E">
            <w:pPr>
              <w:pStyle w:val="9"/>
              <w:rPr>
                <w:sz w:val="20"/>
              </w:rPr>
            </w:pPr>
          </w:p>
          <w:p w14:paraId="36AB1B4E">
            <w:pPr>
              <w:pStyle w:val="9"/>
              <w:spacing w:before="145" w:line="252" w:lineRule="exact"/>
              <w:ind w:left="39"/>
              <w:rPr>
                <w:b/>
                <w:sz w:val="20"/>
              </w:rPr>
            </w:pPr>
            <w:r>
              <w:rPr>
                <w:b/>
                <w:sz w:val="20"/>
              </w:rPr>
              <w:t>《中华人民共和国动物防疫法》（2021修订）</w:t>
            </w:r>
          </w:p>
          <w:p w14:paraId="798DE37E">
            <w:pPr>
              <w:pStyle w:val="9"/>
              <w:spacing w:before="4" w:line="230" w:lineRule="auto"/>
              <w:ind w:left="39" w:right="43"/>
              <w:jc w:val="both"/>
              <w:rPr>
                <w:sz w:val="20"/>
              </w:rPr>
            </w:pPr>
            <w:r>
              <w:rPr>
                <w:b/>
                <w:spacing w:val="10"/>
                <w:sz w:val="20"/>
              </w:rPr>
              <w:t xml:space="preserve">第一百零七条 </w:t>
            </w:r>
            <w:r>
              <w:rPr>
                <w:spacing w:val="-1"/>
                <w:sz w:val="20"/>
              </w:rPr>
              <w:t>违反本法规定，生产经营兽医器械，产品质量不符合要求的，由县级以上地方人</w:t>
            </w:r>
            <w:r>
              <w:rPr>
                <w:w w:val="95"/>
                <w:sz w:val="20"/>
              </w:rPr>
              <w:t xml:space="preserve">民政府农业农村主管部门责令限期整改；情节严重的，责令停业整顿，并处二万元以上十万元以下罚 </w:t>
            </w:r>
            <w:r>
              <w:rPr>
                <w:sz w:val="20"/>
              </w:rPr>
              <w:t>款。</w:t>
            </w:r>
          </w:p>
        </w:tc>
        <w:tc>
          <w:tcPr>
            <w:tcW w:w="4253" w:type="dxa"/>
            <w:gridSpan w:val="2"/>
          </w:tcPr>
          <w:p w14:paraId="71EF26AC">
            <w:pPr>
              <w:pStyle w:val="9"/>
              <w:rPr>
                <w:sz w:val="20"/>
              </w:rPr>
            </w:pPr>
          </w:p>
          <w:p w14:paraId="74E79684">
            <w:pPr>
              <w:pStyle w:val="9"/>
              <w:rPr>
                <w:sz w:val="20"/>
              </w:rPr>
            </w:pPr>
          </w:p>
          <w:p w14:paraId="33B69412">
            <w:pPr>
              <w:pStyle w:val="9"/>
              <w:rPr>
                <w:sz w:val="20"/>
              </w:rPr>
            </w:pPr>
          </w:p>
          <w:p w14:paraId="45298278">
            <w:pPr>
              <w:pStyle w:val="9"/>
              <w:rPr>
                <w:sz w:val="20"/>
              </w:rPr>
            </w:pPr>
          </w:p>
          <w:p w14:paraId="0F3B20C8">
            <w:pPr>
              <w:pStyle w:val="9"/>
              <w:rPr>
                <w:sz w:val="20"/>
              </w:rPr>
            </w:pPr>
          </w:p>
          <w:p w14:paraId="79CC7B7F">
            <w:pPr>
              <w:pStyle w:val="9"/>
              <w:spacing w:before="145" w:line="230" w:lineRule="auto"/>
              <w:ind w:left="36" w:right="112"/>
              <w:rPr>
                <w:sz w:val="20"/>
              </w:rPr>
            </w:pPr>
            <w:r>
              <w:rPr>
                <w:w w:val="95"/>
                <w:sz w:val="20"/>
              </w:rPr>
              <w:t>经责令限期整改拒不改正，货值金额不足1</w:t>
            </w:r>
            <w:r>
              <w:rPr>
                <w:spacing w:val="-9"/>
                <w:w w:val="95"/>
                <w:sz w:val="20"/>
              </w:rPr>
              <w:t xml:space="preserve">万元 </w:t>
            </w:r>
            <w:r>
              <w:rPr>
                <w:sz w:val="20"/>
              </w:rPr>
              <w:t>的</w:t>
            </w:r>
          </w:p>
        </w:tc>
        <w:tc>
          <w:tcPr>
            <w:tcW w:w="4348" w:type="dxa"/>
          </w:tcPr>
          <w:p w14:paraId="36B0A17A">
            <w:pPr>
              <w:pStyle w:val="9"/>
              <w:rPr>
                <w:sz w:val="20"/>
              </w:rPr>
            </w:pPr>
          </w:p>
          <w:p w14:paraId="075383D6">
            <w:pPr>
              <w:pStyle w:val="9"/>
              <w:rPr>
                <w:sz w:val="20"/>
              </w:rPr>
            </w:pPr>
          </w:p>
          <w:p w14:paraId="165E56FF">
            <w:pPr>
              <w:pStyle w:val="9"/>
              <w:rPr>
                <w:sz w:val="20"/>
              </w:rPr>
            </w:pPr>
          </w:p>
          <w:p w14:paraId="6CBEFF91">
            <w:pPr>
              <w:pStyle w:val="9"/>
              <w:rPr>
                <w:sz w:val="20"/>
              </w:rPr>
            </w:pPr>
          </w:p>
          <w:p w14:paraId="5E7D2734">
            <w:pPr>
              <w:pStyle w:val="9"/>
              <w:rPr>
                <w:sz w:val="20"/>
              </w:rPr>
            </w:pPr>
          </w:p>
          <w:p w14:paraId="1CD352D4">
            <w:pPr>
              <w:pStyle w:val="9"/>
              <w:spacing w:before="3"/>
              <w:rPr>
                <w:sz w:val="20"/>
              </w:rPr>
            </w:pPr>
          </w:p>
          <w:p w14:paraId="502B9411">
            <w:pPr>
              <w:pStyle w:val="9"/>
              <w:ind w:left="36"/>
              <w:rPr>
                <w:sz w:val="20"/>
              </w:rPr>
            </w:pPr>
            <w:r>
              <w:rPr>
                <w:sz w:val="20"/>
              </w:rPr>
              <w:t>责令停业整顿，并处2万元以上4万元以下罚款。</w:t>
            </w:r>
          </w:p>
        </w:tc>
      </w:tr>
      <w:tr w14:paraId="56B729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7" w:hRule="atLeast"/>
        </w:trPr>
        <w:tc>
          <w:tcPr>
            <w:tcW w:w="581" w:type="dxa"/>
          </w:tcPr>
          <w:p w14:paraId="04E4BDDB">
            <w:pPr>
              <w:pStyle w:val="9"/>
              <w:rPr>
                <w:sz w:val="20"/>
              </w:rPr>
            </w:pPr>
          </w:p>
          <w:p w14:paraId="097FF454">
            <w:pPr>
              <w:pStyle w:val="9"/>
              <w:rPr>
                <w:sz w:val="20"/>
              </w:rPr>
            </w:pPr>
          </w:p>
          <w:p w14:paraId="399BA832">
            <w:pPr>
              <w:pStyle w:val="9"/>
              <w:rPr>
                <w:sz w:val="20"/>
              </w:rPr>
            </w:pPr>
          </w:p>
          <w:p w14:paraId="5DE88155">
            <w:pPr>
              <w:pStyle w:val="9"/>
              <w:rPr>
                <w:sz w:val="20"/>
              </w:rPr>
            </w:pPr>
          </w:p>
          <w:p w14:paraId="530F10A6">
            <w:pPr>
              <w:pStyle w:val="9"/>
              <w:rPr>
                <w:sz w:val="20"/>
              </w:rPr>
            </w:pPr>
          </w:p>
          <w:p w14:paraId="4FFC2DCB">
            <w:pPr>
              <w:pStyle w:val="9"/>
              <w:rPr>
                <w:sz w:val="20"/>
              </w:rPr>
            </w:pPr>
          </w:p>
          <w:p w14:paraId="36D95AC5">
            <w:pPr>
              <w:pStyle w:val="9"/>
              <w:spacing w:before="166"/>
              <w:ind w:left="75" w:right="38"/>
              <w:jc w:val="center"/>
              <w:rPr>
                <w:sz w:val="20"/>
              </w:rPr>
            </w:pPr>
            <w:r>
              <w:rPr>
                <w:sz w:val="20"/>
              </w:rPr>
              <w:t>129</w:t>
            </w:r>
          </w:p>
        </w:tc>
        <w:tc>
          <w:tcPr>
            <w:tcW w:w="732" w:type="dxa"/>
          </w:tcPr>
          <w:p w14:paraId="2745BC07">
            <w:pPr>
              <w:pStyle w:val="9"/>
              <w:rPr>
                <w:sz w:val="20"/>
              </w:rPr>
            </w:pPr>
          </w:p>
          <w:p w14:paraId="2E665204">
            <w:pPr>
              <w:pStyle w:val="9"/>
              <w:rPr>
                <w:sz w:val="20"/>
              </w:rPr>
            </w:pPr>
          </w:p>
          <w:p w14:paraId="5131CAC0">
            <w:pPr>
              <w:pStyle w:val="9"/>
              <w:rPr>
                <w:sz w:val="20"/>
              </w:rPr>
            </w:pPr>
          </w:p>
          <w:p w14:paraId="1BAB1E3B">
            <w:pPr>
              <w:pStyle w:val="9"/>
              <w:rPr>
                <w:sz w:val="20"/>
              </w:rPr>
            </w:pPr>
          </w:p>
          <w:p w14:paraId="2FB2DAF4">
            <w:pPr>
              <w:pStyle w:val="9"/>
              <w:rPr>
                <w:sz w:val="20"/>
              </w:rPr>
            </w:pPr>
          </w:p>
          <w:p w14:paraId="7EE94615">
            <w:pPr>
              <w:pStyle w:val="9"/>
              <w:spacing w:before="4"/>
              <w:rPr>
                <w:sz w:val="14"/>
              </w:rPr>
            </w:pPr>
          </w:p>
          <w:p w14:paraId="4A5B96FF">
            <w:pPr>
              <w:pStyle w:val="9"/>
              <w:spacing w:line="230" w:lineRule="auto"/>
              <w:ind w:left="174" w:right="137"/>
              <w:jc w:val="both"/>
              <w:rPr>
                <w:sz w:val="20"/>
              </w:rPr>
            </w:pPr>
            <w:r>
              <w:rPr>
                <w:sz w:val="20"/>
              </w:rPr>
              <w:t>动物卫生监督</w:t>
            </w:r>
          </w:p>
        </w:tc>
        <w:tc>
          <w:tcPr>
            <w:tcW w:w="3850" w:type="dxa"/>
            <w:gridSpan w:val="2"/>
          </w:tcPr>
          <w:p w14:paraId="5FBBD437">
            <w:pPr>
              <w:pStyle w:val="9"/>
              <w:rPr>
                <w:sz w:val="20"/>
              </w:rPr>
            </w:pPr>
          </w:p>
          <w:p w14:paraId="36529175">
            <w:pPr>
              <w:pStyle w:val="9"/>
              <w:rPr>
                <w:sz w:val="20"/>
              </w:rPr>
            </w:pPr>
          </w:p>
          <w:p w14:paraId="29E2384B">
            <w:pPr>
              <w:pStyle w:val="9"/>
              <w:rPr>
                <w:sz w:val="20"/>
              </w:rPr>
            </w:pPr>
          </w:p>
          <w:p w14:paraId="653B4FF0">
            <w:pPr>
              <w:pStyle w:val="9"/>
              <w:rPr>
                <w:sz w:val="20"/>
              </w:rPr>
            </w:pPr>
          </w:p>
          <w:p w14:paraId="4EA652A9">
            <w:pPr>
              <w:pStyle w:val="9"/>
              <w:spacing w:before="9"/>
              <w:rPr>
                <w:sz w:val="24"/>
              </w:rPr>
            </w:pPr>
          </w:p>
          <w:p w14:paraId="18D40EEF">
            <w:pPr>
              <w:pStyle w:val="9"/>
              <w:spacing w:line="230" w:lineRule="auto"/>
              <w:ind w:left="37" w:right="8"/>
              <w:jc w:val="both"/>
              <w:rPr>
                <w:sz w:val="20"/>
              </w:rPr>
            </w:pPr>
            <w:r>
              <w:rPr>
                <w:spacing w:val="-1"/>
                <w:w w:val="95"/>
                <w:sz w:val="20"/>
              </w:rPr>
              <w:t xml:space="preserve">对动物饲养场、动物隔离场所、动物屠宰加 工场所以及动物和动物产品无害化处理场所 </w:t>
            </w:r>
            <w:r>
              <w:rPr>
                <w:w w:val="95"/>
                <w:sz w:val="20"/>
              </w:rPr>
              <w:t>变更单位名称或者法定代表人（负责人）</w:t>
            </w:r>
            <w:r>
              <w:rPr>
                <w:spacing w:val="-17"/>
                <w:w w:val="95"/>
                <w:sz w:val="20"/>
              </w:rPr>
              <w:t>未</w:t>
            </w:r>
            <w:r>
              <w:rPr>
                <w:sz w:val="20"/>
              </w:rPr>
              <w:t>办理变更手续的行政处罚</w:t>
            </w:r>
          </w:p>
        </w:tc>
        <w:tc>
          <w:tcPr>
            <w:tcW w:w="8888" w:type="dxa"/>
          </w:tcPr>
          <w:p w14:paraId="5B070014">
            <w:pPr>
              <w:pStyle w:val="9"/>
              <w:rPr>
                <w:sz w:val="20"/>
              </w:rPr>
            </w:pPr>
          </w:p>
          <w:p w14:paraId="45D1C30C">
            <w:pPr>
              <w:pStyle w:val="9"/>
              <w:rPr>
                <w:sz w:val="20"/>
              </w:rPr>
            </w:pPr>
          </w:p>
          <w:p w14:paraId="2564FF3B">
            <w:pPr>
              <w:pStyle w:val="9"/>
              <w:rPr>
                <w:sz w:val="20"/>
              </w:rPr>
            </w:pPr>
          </w:p>
          <w:p w14:paraId="50957C58">
            <w:pPr>
              <w:pStyle w:val="9"/>
              <w:rPr>
                <w:sz w:val="20"/>
              </w:rPr>
            </w:pPr>
          </w:p>
          <w:p w14:paraId="2F1EE1A4">
            <w:pPr>
              <w:pStyle w:val="9"/>
              <w:spacing w:before="1"/>
              <w:rPr>
                <w:sz w:val="24"/>
              </w:rPr>
            </w:pPr>
          </w:p>
          <w:p w14:paraId="76C1B1F6">
            <w:pPr>
              <w:pStyle w:val="9"/>
              <w:spacing w:line="251" w:lineRule="exact"/>
              <w:ind w:left="39"/>
              <w:rPr>
                <w:b/>
                <w:sz w:val="20"/>
              </w:rPr>
            </w:pPr>
            <w:r>
              <w:rPr>
                <w:b/>
                <w:sz w:val="20"/>
              </w:rPr>
              <w:t>《动物防疫条件审查办法》（2022）</w:t>
            </w:r>
          </w:p>
          <w:p w14:paraId="047BE35B">
            <w:pPr>
              <w:pStyle w:val="9"/>
              <w:spacing w:before="3" w:line="230" w:lineRule="auto"/>
              <w:ind w:left="39" w:right="47"/>
              <w:jc w:val="both"/>
              <w:rPr>
                <w:sz w:val="20"/>
              </w:rPr>
            </w:pPr>
            <w:r>
              <w:rPr>
                <w:b/>
                <w:spacing w:val="12"/>
                <w:sz w:val="20"/>
              </w:rPr>
              <w:t xml:space="preserve">第二十六条 </w:t>
            </w:r>
            <w:r>
              <w:rPr>
                <w:spacing w:val="-1"/>
                <w:sz w:val="20"/>
              </w:rPr>
              <w:t>违反本办法规定，动物饲养场、动物隔离场所、动物屠宰加工场所以及动物和动物</w:t>
            </w:r>
            <w:r>
              <w:rPr>
                <w:w w:val="95"/>
                <w:sz w:val="20"/>
              </w:rPr>
              <w:t xml:space="preserve">产品无害化处理场所变更单位名称或者法定代表人（负责人）未办理变更手续的，由县级以上地方人 </w:t>
            </w:r>
            <w:r>
              <w:rPr>
                <w:sz w:val="20"/>
              </w:rPr>
              <w:t>民政府农业农村主管部门责令限期改正；逾期不改正的，处一千元以上五千元以下罚款。</w:t>
            </w:r>
          </w:p>
        </w:tc>
        <w:tc>
          <w:tcPr>
            <w:tcW w:w="4253" w:type="dxa"/>
            <w:gridSpan w:val="2"/>
          </w:tcPr>
          <w:p w14:paraId="77F186FE">
            <w:pPr>
              <w:pStyle w:val="9"/>
              <w:rPr>
                <w:sz w:val="20"/>
              </w:rPr>
            </w:pPr>
          </w:p>
          <w:p w14:paraId="6A9CC6CE">
            <w:pPr>
              <w:pStyle w:val="9"/>
              <w:rPr>
                <w:sz w:val="20"/>
              </w:rPr>
            </w:pPr>
          </w:p>
          <w:p w14:paraId="2535515F">
            <w:pPr>
              <w:pStyle w:val="9"/>
              <w:rPr>
                <w:sz w:val="20"/>
              </w:rPr>
            </w:pPr>
          </w:p>
          <w:p w14:paraId="31987AE5">
            <w:pPr>
              <w:pStyle w:val="9"/>
              <w:rPr>
                <w:sz w:val="20"/>
              </w:rPr>
            </w:pPr>
          </w:p>
          <w:p w14:paraId="118E31FC">
            <w:pPr>
              <w:pStyle w:val="9"/>
              <w:rPr>
                <w:sz w:val="20"/>
              </w:rPr>
            </w:pPr>
          </w:p>
          <w:p w14:paraId="5A585230">
            <w:pPr>
              <w:pStyle w:val="9"/>
              <w:rPr>
                <w:sz w:val="20"/>
              </w:rPr>
            </w:pPr>
          </w:p>
          <w:p w14:paraId="4C9EA17E">
            <w:pPr>
              <w:pStyle w:val="9"/>
              <w:spacing w:before="166"/>
              <w:ind w:left="36"/>
              <w:rPr>
                <w:sz w:val="20"/>
              </w:rPr>
            </w:pPr>
            <w:r>
              <w:rPr>
                <w:sz w:val="20"/>
              </w:rPr>
              <w:t>逾期不改正的，未造成危害后果或不良影响的</w:t>
            </w:r>
          </w:p>
        </w:tc>
        <w:tc>
          <w:tcPr>
            <w:tcW w:w="4348" w:type="dxa"/>
          </w:tcPr>
          <w:p w14:paraId="1DCF3A33">
            <w:pPr>
              <w:pStyle w:val="9"/>
              <w:rPr>
                <w:sz w:val="20"/>
              </w:rPr>
            </w:pPr>
          </w:p>
          <w:p w14:paraId="33D25DEB">
            <w:pPr>
              <w:pStyle w:val="9"/>
              <w:rPr>
                <w:sz w:val="20"/>
              </w:rPr>
            </w:pPr>
          </w:p>
          <w:p w14:paraId="06BACCCB">
            <w:pPr>
              <w:pStyle w:val="9"/>
              <w:rPr>
                <w:sz w:val="20"/>
              </w:rPr>
            </w:pPr>
          </w:p>
          <w:p w14:paraId="37C64291">
            <w:pPr>
              <w:pStyle w:val="9"/>
              <w:rPr>
                <w:sz w:val="20"/>
              </w:rPr>
            </w:pPr>
          </w:p>
          <w:p w14:paraId="3115DB6F">
            <w:pPr>
              <w:pStyle w:val="9"/>
              <w:rPr>
                <w:sz w:val="20"/>
              </w:rPr>
            </w:pPr>
          </w:p>
          <w:p w14:paraId="778CA1C4">
            <w:pPr>
              <w:pStyle w:val="9"/>
              <w:rPr>
                <w:sz w:val="20"/>
              </w:rPr>
            </w:pPr>
          </w:p>
          <w:p w14:paraId="1C39FB13">
            <w:pPr>
              <w:pStyle w:val="9"/>
              <w:spacing w:before="166"/>
              <w:ind w:left="36"/>
              <w:rPr>
                <w:sz w:val="20"/>
              </w:rPr>
            </w:pPr>
            <w:r>
              <w:rPr>
                <w:sz w:val="20"/>
              </w:rPr>
              <w:t>处1000元以上2000元以下罚款。</w:t>
            </w:r>
          </w:p>
        </w:tc>
      </w:tr>
    </w:tbl>
    <w:p w14:paraId="3ECDCC7C">
      <w:pPr>
        <w:spacing w:after="0"/>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00CC9F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3DA6409F">
            <w:pPr>
              <w:pStyle w:val="9"/>
              <w:spacing w:before="5"/>
              <w:rPr>
                <w:sz w:val="14"/>
              </w:rPr>
            </w:pPr>
          </w:p>
          <w:p w14:paraId="4BF5AEF6">
            <w:pPr>
              <w:pStyle w:val="9"/>
              <w:ind w:left="95"/>
              <w:rPr>
                <w:b/>
                <w:sz w:val="20"/>
              </w:rPr>
            </w:pPr>
            <w:r>
              <w:rPr>
                <w:b/>
                <w:sz w:val="20"/>
              </w:rPr>
              <w:t>序号</w:t>
            </w:r>
          </w:p>
        </w:tc>
        <w:tc>
          <w:tcPr>
            <w:tcW w:w="732" w:type="dxa"/>
          </w:tcPr>
          <w:p w14:paraId="47839F93">
            <w:pPr>
              <w:pStyle w:val="9"/>
              <w:spacing w:before="70" w:line="230" w:lineRule="auto"/>
              <w:ind w:left="172" w:right="136"/>
              <w:rPr>
                <w:b/>
                <w:sz w:val="20"/>
              </w:rPr>
            </w:pPr>
            <w:r>
              <w:rPr>
                <w:b/>
                <w:sz w:val="20"/>
              </w:rPr>
              <w:t>事项类别</w:t>
            </w:r>
          </w:p>
        </w:tc>
        <w:tc>
          <w:tcPr>
            <w:tcW w:w="3850" w:type="dxa"/>
            <w:gridSpan w:val="2"/>
          </w:tcPr>
          <w:p w14:paraId="7B7ADA54">
            <w:pPr>
              <w:pStyle w:val="9"/>
              <w:spacing w:before="5"/>
              <w:rPr>
                <w:sz w:val="14"/>
              </w:rPr>
            </w:pPr>
          </w:p>
          <w:p w14:paraId="5A8BA9C2">
            <w:pPr>
              <w:pStyle w:val="9"/>
              <w:ind w:left="36" w:right="4"/>
              <w:jc w:val="center"/>
              <w:rPr>
                <w:b/>
                <w:sz w:val="20"/>
              </w:rPr>
            </w:pPr>
            <w:r>
              <w:rPr>
                <w:b/>
                <w:sz w:val="20"/>
              </w:rPr>
              <w:t>事项名称</w:t>
            </w:r>
          </w:p>
        </w:tc>
        <w:tc>
          <w:tcPr>
            <w:tcW w:w="8888" w:type="dxa"/>
          </w:tcPr>
          <w:p w14:paraId="709BC9BD">
            <w:pPr>
              <w:pStyle w:val="9"/>
              <w:spacing w:before="5"/>
              <w:rPr>
                <w:sz w:val="14"/>
              </w:rPr>
            </w:pPr>
          </w:p>
          <w:p w14:paraId="34BFC64A">
            <w:pPr>
              <w:pStyle w:val="9"/>
              <w:ind w:left="4028" w:right="3996"/>
              <w:jc w:val="center"/>
              <w:rPr>
                <w:b/>
                <w:sz w:val="20"/>
              </w:rPr>
            </w:pPr>
            <w:r>
              <w:rPr>
                <w:b/>
                <w:sz w:val="20"/>
              </w:rPr>
              <w:t>实施依据</w:t>
            </w:r>
          </w:p>
        </w:tc>
        <w:tc>
          <w:tcPr>
            <w:tcW w:w="4253" w:type="dxa"/>
            <w:gridSpan w:val="2"/>
          </w:tcPr>
          <w:p w14:paraId="6247FCF6">
            <w:pPr>
              <w:pStyle w:val="9"/>
              <w:spacing w:before="5"/>
              <w:rPr>
                <w:sz w:val="14"/>
              </w:rPr>
            </w:pPr>
          </w:p>
          <w:p w14:paraId="1C000196">
            <w:pPr>
              <w:pStyle w:val="9"/>
              <w:ind w:left="1709" w:right="1680"/>
              <w:jc w:val="center"/>
              <w:rPr>
                <w:b/>
                <w:sz w:val="20"/>
              </w:rPr>
            </w:pPr>
            <w:r>
              <w:rPr>
                <w:b/>
                <w:sz w:val="20"/>
              </w:rPr>
              <w:t>适用情形</w:t>
            </w:r>
          </w:p>
        </w:tc>
        <w:tc>
          <w:tcPr>
            <w:tcW w:w="4348" w:type="dxa"/>
          </w:tcPr>
          <w:p w14:paraId="4880FB65">
            <w:pPr>
              <w:pStyle w:val="9"/>
              <w:spacing w:before="5"/>
              <w:rPr>
                <w:sz w:val="14"/>
              </w:rPr>
            </w:pPr>
          </w:p>
          <w:p w14:paraId="193F4A7A">
            <w:pPr>
              <w:pStyle w:val="9"/>
              <w:ind w:left="1753" w:right="1729"/>
              <w:jc w:val="center"/>
              <w:rPr>
                <w:b/>
                <w:sz w:val="20"/>
              </w:rPr>
            </w:pPr>
            <w:r>
              <w:rPr>
                <w:b/>
                <w:sz w:val="20"/>
              </w:rPr>
              <w:t>裁量标准</w:t>
            </w:r>
          </w:p>
        </w:tc>
      </w:tr>
      <w:tr w14:paraId="356D90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68" w:hRule="atLeast"/>
        </w:trPr>
        <w:tc>
          <w:tcPr>
            <w:tcW w:w="581" w:type="dxa"/>
            <w:vMerge w:val="restart"/>
          </w:tcPr>
          <w:p w14:paraId="7D153662">
            <w:pPr>
              <w:pStyle w:val="9"/>
              <w:rPr>
                <w:sz w:val="20"/>
              </w:rPr>
            </w:pPr>
          </w:p>
          <w:p w14:paraId="488B4A53">
            <w:pPr>
              <w:pStyle w:val="9"/>
              <w:rPr>
                <w:sz w:val="20"/>
              </w:rPr>
            </w:pPr>
          </w:p>
          <w:p w14:paraId="6D6C7EC3">
            <w:pPr>
              <w:pStyle w:val="9"/>
              <w:rPr>
                <w:sz w:val="20"/>
              </w:rPr>
            </w:pPr>
          </w:p>
          <w:p w14:paraId="2C102E88">
            <w:pPr>
              <w:pStyle w:val="9"/>
              <w:rPr>
                <w:sz w:val="20"/>
              </w:rPr>
            </w:pPr>
          </w:p>
          <w:p w14:paraId="5253D1D6">
            <w:pPr>
              <w:pStyle w:val="9"/>
              <w:rPr>
                <w:sz w:val="20"/>
              </w:rPr>
            </w:pPr>
          </w:p>
          <w:p w14:paraId="50755AC2">
            <w:pPr>
              <w:pStyle w:val="9"/>
              <w:rPr>
                <w:sz w:val="20"/>
              </w:rPr>
            </w:pPr>
          </w:p>
          <w:p w14:paraId="1864E579">
            <w:pPr>
              <w:pStyle w:val="9"/>
              <w:rPr>
                <w:sz w:val="20"/>
              </w:rPr>
            </w:pPr>
          </w:p>
          <w:p w14:paraId="793D0E6E">
            <w:pPr>
              <w:pStyle w:val="9"/>
              <w:rPr>
                <w:sz w:val="20"/>
              </w:rPr>
            </w:pPr>
          </w:p>
          <w:p w14:paraId="19253DF8">
            <w:pPr>
              <w:pStyle w:val="9"/>
              <w:rPr>
                <w:sz w:val="20"/>
              </w:rPr>
            </w:pPr>
          </w:p>
          <w:p w14:paraId="3D6E1AAD">
            <w:pPr>
              <w:pStyle w:val="9"/>
              <w:rPr>
                <w:sz w:val="20"/>
              </w:rPr>
            </w:pPr>
          </w:p>
          <w:p w14:paraId="51CC276C">
            <w:pPr>
              <w:pStyle w:val="9"/>
              <w:rPr>
                <w:sz w:val="20"/>
              </w:rPr>
            </w:pPr>
          </w:p>
          <w:p w14:paraId="1DBE6767">
            <w:pPr>
              <w:pStyle w:val="9"/>
              <w:rPr>
                <w:sz w:val="20"/>
              </w:rPr>
            </w:pPr>
          </w:p>
          <w:p w14:paraId="51728EE0">
            <w:pPr>
              <w:pStyle w:val="9"/>
              <w:rPr>
                <w:sz w:val="20"/>
              </w:rPr>
            </w:pPr>
          </w:p>
          <w:p w14:paraId="25941DC2">
            <w:pPr>
              <w:pStyle w:val="9"/>
              <w:rPr>
                <w:sz w:val="20"/>
              </w:rPr>
            </w:pPr>
          </w:p>
          <w:p w14:paraId="30092B29">
            <w:pPr>
              <w:pStyle w:val="9"/>
              <w:rPr>
                <w:sz w:val="20"/>
              </w:rPr>
            </w:pPr>
          </w:p>
          <w:p w14:paraId="7AF605D7">
            <w:pPr>
              <w:pStyle w:val="9"/>
              <w:rPr>
                <w:sz w:val="20"/>
              </w:rPr>
            </w:pPr>
          </w:p>
          <w:p w14:paraId="16A91FD6">
            <w:pPr>
              <w:pStyle w:val="9"/>
              <w:rPr>
                <w:sz w:val="20"/>
              </w:rPr>
            </w:pPr>
          </w:p>
          <w:p w14:paraId="07EBFF0C">
            <w:pPr>
              <w:pStyle w:val="9"/>
              <w:rPr>
                <w:sz w:val="20"/>
              </w:rPr>
            </w:pPr>
          </w:p>
          <w:p w14:paraId="761C6998">
            <w:pPr>
              <w:pStyle w:val="9"/>
              <w:rPr>
                <w:sz w:val="20"/>
              </w:rPr>
            </w:pPr>
          </w:p>
          <w:p w14:paraId="68632DA3">
            <w:pPr>
              <w:pStyle w:val="9"/>
              <w:rPr>
                <w:sz w:val="20"/>
              </w:rPr>
            </w:pPr>
          </w:p>
          <w:p w14:paraId="6ED7D1B8">
            <w:pPr>
              <w:pStyle w:val="9"/>
              <w:rPr>
                <w:sz w:val="20"/>
              </w:rPr>
            </w:pPr>
          </w:p>
          <w:p w14:paraId="2A319397">
            <w:pPr>
              <w:pStyle w:val="9"/>
              <w:rPr>
                <w:sz w:val="20"/>
              </w:rPr>
            </w:pPr>
          </w:p>
          <w:p w14:paraId="658BFDB8">
            <w:pPr>
              <w:pStyle w:val="9"/>
              <w:rPr>
                <w:sz w:val="20"/>
              </w:rPr>
            </w:pPr>
          </w:p>
          <w:p w14:paraId="1953B0DB">
            <w:pPr>
              <w:pStyle w:val="9"/>
              <w:rPr>
                <w:sz w:val="20"/>
              </w:rPr>
            </w:pPr>
          </w:p>
          <w:p w14:paraId="68512CBD">
            <w:pPr>
              <w:pStyle w:val="9"/>
              <w:rPr>
                <w:sz w:val="20"/>
              </w:rPr>
            </w:pPr>
          </w:p>
          <w:p w14:paraId="12D9A68E">
            <w:pPr>
              <w:pStyle w:val="9"/>
              <w:spacing w:before="3"/>
              <w:rPr>
                <w:sz w:val="21"/>
              </w:rPr>
            </w:pPr>
          </w:p>
          <w:p w14:paraId="6F4833D0">
            <w:pPr>
              <w:pStyle w:val="9"/>
              <w:spacing w:before="1"/>
              <w:ind w:left="148"/>
              <w:rPr>
                <w:sz w:val="20"/>
              </w:rPr>
            </w:pPr>
            <w:r>
              <w:rPr>
                <w:sz w:val="20"/>
              </w:rPr>
              <w:t>130</w:t>
            </w:r>
          </w:p>
        </w:tc>
        <w:tc>
          <w:tcPr>
            <w:tcW w:w="732" w:type="dxa"/>
            <w:vMerge w:val="restart"/>
          </w:tcPr>
          <w:p w14:paraId="1A4E9647">
            <w:pPr>
              <w:pStyle w:val="9"/>
              <w:rPr>
                <w:sz w:val="20"/>
              </w:rPr>
            </w:pPr>
          </w:p>
          <w:p w14:paraId="72B88E2B">
            <w:pPr>
              <w:pStyle w:val="9"/>
              <w:rPr>
                <w:sz w:val="20"/>
              </w:rPr>
            </w:pPr>
          </w:p>
          <w:p w14:paraId="5C1CF506">
            <w:pPr>
              <w:pStyle w:val="9"/>
              <w:rPr>
                <w:sz w:val="20"/>
              </w:rPr>
            </w:pPr>
          </w:p>
          <w:p w14:paraId="1E66751C">
            <w:pPr>
              <w:pStyle w:val="9"/>
              <w:rPr>
                <w:sz w:val="20"/>
              </w:rPr>
            </w:pPr>
          </w:p>
          <w:p w14:paraId="078FA674">
            <w:pPr>
              <w:pStyle w:val="9"/>
              <w:rPr>
                <w:sz w:val="20"/>
              </w:rPr>
            </w:pPr>
          </w:p>
          <w:p w14:paraId="1F660888">
            <w:pPr>
              <w:pStyle w:val="9"/>
              <w:rPr>
                <w:sz w:val="20"/>
              </w:rPr>
            </w:pPr>
          </w:p>
          <w:p w14:paraId="040DBB56">
            <w:pPr>
              <w:pStyle w:val="9"/>
              <w:rPr>
                <w:sz w:val="20"/>
              </w:rPr>
            </w:pPr>
          </w:p>
          <w:p w14:paraId="553C7008">
            <w:pPr>
              <w:pStyle w:val="9"/>
              <w:rPr>
                <w:sz w:val="20"/>
              </w:rPr>
            </w:pPr>
          </w:p>
          <w:p w14:paraId="723D79AB">
            <w:pPr>
              <w:pStyle w:val="9"/>
              <w:rPr>
                <w:sz w:val="20"/>
              </w:rPr>
            </w:pPr>
          </w:p>
          <w:p w14:paraId="07163E1A">
            <w:pPr>
              <w:pStyle w:val="9"/>
              <w:rPr>
                <w:sz w:val="20"/>
              </w:rPr>
            </w:pPr>
          </w:p>
          <w:p w14:paraId="4D4AEEC9">
            <w:pPr>
              <w:pStyle w:val="9"/>
              <w:rPr>
                <w:sz w:val="20"/>
              </w:rPr>
            </w:pPr>
          </w:p>
          <w:p w14:paraId="22407448">
            <w:pPr>
              <w:pStyle w:val="9"/>
              <w:rPr>
                <w:sz w:val="20"/>
              </w:rPr>
            </w:pPr>
          </w:p>
          <w:p w14:paraId="37E3E7C7">
            <w:pPr>
              <w:pStyle w:val="9"/>
              <w:rPr>
                <w:sz w:val="20"/>
              </w:rPr>
            </w:pPr>
          </w:p>
          <w:p w14:paraId="7D32E8A9">
            <w:pPr>
              <w:pStyle w:val="9"/>
              <w:rPr>
                <w:sz w:val="20"/>
              </w:rPr>
            </w:pPr>
          </w:p>
          <w:p w14:paraId="69D81250">
            <w:pPr>
              <w:pStyle w:val="9"/>
              <w:rPr>
                <w:sz w:val="20"/>
              </w:rPr>
            </w:pPr>
          </w:p>
          <w:p w14:paraId="22310839">
            <w:pPr>
              <w:pStyle w:val="9"/>
              <w:rPr>
                <w:sz w:val="20"/>
              </w:rPr>
            </w:pPr>
          </w:p>
          <w:p w14:paraId="40329D9F">
            <w:pPr>
              <w:pStyle w:val="9"/>
              <w:rPr>
                <w:sz w:val="20"/>
              </w:rPr>
            </w:pPr>
          </w:p>
          <w:p w14:paraId="769B4488">
            <w:pPr>
              <w:pStyle w:val="9"/>
              <w:rPr>
                <w:sz w:val="20"/>
              </w:rPr>
            </w:pPr>
          </w:p>
          <w:p w14:paraId="712C9AEE">
            <w:pPr>
              <w:pStyle w:val="9"/>
              <w:rPr>
                <w:sz w:val="20"/>
              </w:rPr>
            </w:pPr>
          </w:p>
          <w:p w14:paraId="7344C72A">
            <w:pPr>
              <w:pStyle w:val="9"/>
              <w:rPr>
                <w:sz w:val="20"/>
              </w:rPr>
            </w:pPr>
          </w:p>
          <w:p w14:paraId="3A9736EB">
            <w:pPr>
              <w:pStyle w:val="9"/>
              <w:rPr>
                <w:sz w:val="20"/>
              </w:rPr>
            </w:pPr>
          </w:p>
          <w:p w14:paraId="5FA94787">
            <w:pPr>
              <w:pStyle w:val="9"/>
              <w:rPr>
                <w:sz w:val="20"/>
              </w:rPr>
            </w:pPr>
          </w:p>
          <w:p w14:paraId="40CFC245">
            <w:pPr>
              <w:pStyle w:val="9"/>
              <w:rPr>
                <w:sz w:val="20"/>
              </w:rPr>
            </w:pPr>
          </w:p>
          <w:p w14:paraId="1727FD54">
            <w:pPr>
              <w:pStyle w:val="9"/>
              <w:rPr>
                <w:sz w:val="20"/>
              </w:rPr>
            </w:pPr>
          </w:p>
          <w:p w14:paraId="08FE6FF1">
            <w:pPr>
              <w:pStyle w:val="9"/>
              <w:spacing w:before="8"/>
              <w:rPr>
                <w:sz w:val="22"/>
              </w:rPr>
            </w:pPr>
          </w:p>
          <w:p w14:paraId="2BE2AB69">
            <w:pPr>
              <w:pStyle w:val="9"/>
              <w:spacing w:line="230" w:lineRule="auto"/>
              <w:ind w:left="174" w:right="137"/>
              <w:jc w:val="both"/>
              <w:rPr>
                <w:sz w:val="20"/>
              </w:rPr>
            </w:pPr>
            <w:r>
              <w:rPr>
                <w:sz w:val="20"/>
              </w:rPr>
              <w:t>动物卫生监督</w:t>
            </w:r>
          </w:p>
        </w:tc>
        <w:tc>
          <w:tcPr>
            <w:tcW w:w="1476" w:type="dxa"/>
            <w:vMerge w:val="restart"/>
          </w:tcPr>
          <w:p w14:paraId="539F62F1">
            <w:pPr>
              <w:pStyle w:val="9"/>
              <w:rPr>
                <w:sz w:val="20"/>
              </w:rPr>
            </w:pPr>
          </w:p>
          <w:p w14:paraId="40DA8AB6">
            <w:pPr>
              <w:pStyle w:val="9"/>
              <w:rPr>
                <w:sz w:val="20"/>
              </w:rPr>
            </w:pPr>
          </w:p>
          <w:p w14:paraId="5CBFE430">
            <w:pPr>
              <w:pStyle w:val="9"/>
              <w:rPr>
                <w:sz w:val="20"/>
              </w:rPr>
            </w:pPr>
          </w:p>
          <w:p w14:paraId="42AA8E14">
            <w:pPr>
              <w:pStyle w:val="9"/>
              <w:rPr>
                <w:sz w:val="20"/>
              </w:rPr>
            </w:pPr>
          </w:p>
          <w:p w14:paraId="3A7BFA01">
            <w:pPr>
              <w:pStyle w:val="9"/>
              <w:rPr>
                <w:sz w:val="20"/>
              </w:rPr>
            </w:pPr>
          </w:p>
          <w:p w14:paraId="76FC4EBB">
            <w:pPr>
              <w:pStyle w:val="9"/>
              <w:rPr>
                <w:sz w:val="20"/>
              </w:rPr>
            </w:pPr>
          </w:p>
          <w:p w14:paraId="0A61E306">
            <w:pPr>
              <w:pStyle w:val="9"/>
              <w:rPr>
                <w:sz w:val="20"/>
              </w:rPr>
            </w:pPr>
          </w:p>
          <w:p w14:paraId="6E823BB6">
            <w:pPr>
              <w:pStyle w:val="9"/>
              <w:rPr>
                <w:sz w:val="20"/>
              </w:rPr>
            </w:pPr>
          </w:p>
          <w:p w14:paraId="16B37937">
            <w:pPr>
              <w:pStyle w:val="9"/>
              <w:rPr>
                <w:sz w:val="20"/>
              </w:rPr>
            </w:pPr>
          </w:p>
          <w:p w14:paraId="6D8EA47F">
            <w:pPr>
              <w:pStyle w:val="9"/>
              <w:rPr>
                <w:sz w:val="20"/>
              </w:rPr>
            </w:pPr>
          </w:p>
          <w:p w14:paraId="4E0E92FB">
            <w:pPr>
              <w:pStyle w:val="9"/>
              <w:rPr>
                <w:sz w:val="20"/>
              </w:rPr>
            </w:pPr>
          </w:p>
          <w:p w14:paraId="7714F02B">
            <w:pPr>
              <w:pStyle w:val="9"/>
              <w:rPr>
                <w:sz w:val="20"/>
              </w:rPr>
            </w:pPr>
          </w:p>
          <w:p w14:paraId="07A5E8DC">
            <w:pPr>
              <w:pStyle w:val="9"/>
              <w:rPr>
                <w:sz w:val="20"/>
              </w:rPr>
            </w:pPr>
          </w:p>
          <w:p w14:paraId="0B127EB0">
            <w:pPr>
              <w:pStyle w:val="9"/>
              <w:rPr>
                <w:sz w:val="20"/>
              </w:rPr>
            </w:pPr>
          </w:p>
          <w:p w14:paraId="318EEDA1">
            <w:pPr>
              <w:pStyle w:val="9"/>
              <w:rPr>
                <w:sz w:val="20"/>
              </w:rPr>
            </w:pPr>
          </w:p>
          <w:p w14:paraId="768FA00B">
            <w:pPr>
              <w:pStyle w:val="9"/>
              <w:rPr>
                <w:sz w:val="20"/>
              </w:rPr>
            </w:pPr>
          </w:p>
          <w:p w14:paraId="2C016446">
            <w:pPr>
              <w:pStyle w:val="9"/>
              <w:rPr>
                <w:sz w:val="20"/>
              </w:rPr>
            </w:pPr>
          </w:p>
          <w:p w14:paraId="0AF54468">
            <w:pPr>
              <w:pStyle w:val="9"/>
              <w:rPr>
                <w:sz w:val="20"/>
              </w:rPr>
            </w:pPr>
          </w:p>
          <w:p w14:paraId="6306E3A1">
            <w:pPr>
              <w:pStyle w:val="9"/>
              <w:rPr>
                <w:sz w:val="20"/>
              </w:rPr>
            </w:pPr>
          </w:p>
          <w:p w14:paraId="7A5C0848">
            <w:pPr>
              <w:pStyle w:val="9"/>
              <w:spacing w:before="7"/>
              <w:rPr>
                <w:sz w:val="16"/>
              </w:rPr>
            </w:pPr>
          </w:p>
          <w:p w14:paraId="11A36275">
            <w:pPr>
              <w:pStyle w:val="9"/>
              <w:spacing w:line="230" w:lineRule="auto"/>
              <w:ind w:left="37" w:right="22"/>
              <w:jc w:val="both"/>
              <w:rPr>
                <w:sz w:val="20"/>
              </w:rPr>
            </w:pPr>
            <w:r>
              <w:rPr>
                <w:spacing w:val="-3"/>
                <w:sz w:val="20"/>
              </w:rPr>
              <w:t>对从事动物疫病研究、诊疗和动物饲养、屠宰、经营、隔离、运输，以及动物产品生产、经营、加工、贮藏、无害化处理等活动的单位和个人发现动物染疫、疑似染疫未报告， 或者未采取隔离等控制措施等行</w:t>
            </w:r>
            <w:r>
              <w:rPr>
                <w:sz w:val="20"/>
              </w:rPr>
              <w:t>为的行政处罚</w:t>
            </w:r>
          </w:p>
        </w:tc>
        <w:tc>
          <w:tcPr>
            <w:tcW w:w="2374" w:type="dxa"/>
          </w:tcPr>
          <w:p w14:paraId="07427961">
            <w:pPr>
              <w:pStyle w:val="9"/>
              <w:spacing w:before="4"/>
              <w:rPr>
                <w:sz w:val="22"/>
              </w:rPr>
            </w:pPr>
          </w:p>
          <w:p w14:paraId="5AF5315A">
            <w:pPr>
              <w:pStyle w:val="9"/>
              <w:spacing w:line="232" w:lineRule="auto"/>
              <w:ind w:left="37" w:right="123"/>
              <w:jc w:val="both"/>
              <w:rPr>
                <w:sz w:val="20"/>
              </w:rPr>
            </w:pPr>
            <w:r>
              <w:rPr>
                <w:spacing w:val="-2"/>
                <w:sz w:val="20"/>
              </w:rPr>
              <w:t>对从事动物疫病研究、诊疗和动物饲养、屠宰、经营、隔离、运输，以及动物产品生产、经营、加工</w:t>
            </w:r>
          </w:p>
          <w:p w14:paraId="237F6FDF">
            <w:pPr>
              <w:pStyle w:val="9"/>
              <w:spacing w:line="230" w:lineRule="auto"/>
              <w:ind w:left="37" w:right="123"/>
              <w:jc w:val="both"/>
              <w:rPr>
                <w:sz w:val="20"/>
              </w:rPr>
            </w:pPr>
            <w:r>
              <w:rPr>
                <w:spacing w:val="-2"/>
                <w:sz w:val="20"/>
              </w:rPr>
              <w:t>、贮藏、无害化处理等活动的单位和个人发现动物染疫、疑似染疫未报告， 或者未采取隔离等控制措</w:t>
            </w:r>
            <w:r>
              <w:rPr>
                <w:sz w:val="20"/>
              </w:rPr>
              <w:t>施的行政处罚</w:t>
            </w:r>
          </w:p>
        </w:tc>
        <w:tc>
          <w:tcPr>
            <w:tcW w:w="8888" w:type="dxa"/>
            <w:vMerge w:val="restart"/>
          </w:tcPr>
          <w:p w14:paraId="03CD80B1">
            <w:pPr>
              <w:pStyle w:val="9"/>
              <w:rPr>
                <w:sz w:val="20"/>
              </w:rPr>
            </w:pPr>
          </w:p>
          <w:p w14:paraId="3CEDB30E">
            <w:pPr>
              <w:pStyle w:val="9"/>
              <w:rPr>
                <w:sz w:val="20"/>
              </w:rPr>
            </w:pPr>
          </w:p>
          <w:p w14:paraId="18B6B562">
            <w:pPr>
              <w:pStyle w:val="9"/>
              <w:rPr>
                <w:sz w:val="20"/>
              </w:rPr>
            </w:pPr>
          </w:p>
          <w:p w14:paraId="28EBD150">
            <w:pPr>
              <w:pStyle w:val="9"/>
              <w:rPr>
                <w:sz w:val="20"/>
              </w:rPr>
            </w:pPr>
          </w:p>
          <w:p w14:paraId="46DBDF7E">
            <w:pPr>
              <w:pStyle w:val="9"/>
              <w:rPr>
                <w:sz w:val="20"/>
              </w:rPr>
            </w:pPr>
          </w:p>
          <w:p w14:paraId="612FCF6E">
            <w:pPr>
              <w:pStyle w:val="9"/>
              <w:rPr>
                <w:sz w:val="20"/>
              </w:rPr>
            </w:pPr>
          </w:p>
          <w:p w14:paraId="548EF689">
            <w:pPr>
              <w:pStyle w:val="9"/>
              <w:rPr>
                <w:sz w:val="20"/>
              </w:rPr>
            </w:pPr>
          </w:p>
          <w:p w14:paraId="3B069123">
            <w:pPr>
              <w:pStyle w:val="9"/>
              <w:rPr>
                <w:sz w:val="20"/>
              </w:rPr>
            </w:pPr>
          </w:p>
          <w:p w14:paraId="3CCA6710">
            <w:pPr>
              <w:pStyle w:val="9"/>
              <w:rPr>
                <w:sz w:val="20"/>
              </w:rPr>
            </w:pPr>
          </w:p>
          <w:p w14:paraId="44CD2D82">
            <w:pPr>
              <w:pStyle w:val="9"/>
              <w:rPr>
                <w:sz w:val="20"/>
              </w:rPr>
            </w:pPr>
          </w:p>
          <w:p w14:paraId="1057FAF3">
            <w:pPr>
              <w:pStyle w:val="9"/>
              <w:rPr>
                <w:sz w:val="20"/>
              </w:rPr>
            </w:pPr>
          </w:p>
          <w:p w14:paraId="1C8A596D">
            <w:pPr>
              <w:pStyle w:val="9"/>
              <w:rPr>
                <w:sz w:val="20"/>
              </w:rPr>
            </w:pPr>
          </w:p>
          <w:p w14:paraId="0614155D">
            <w:pPr>
              <w:pStyle w:val="9"/>
              <w:rPr>
                <w:sz w:val="20"/>
              </w:rPr>
            </w:pPr>
          </w:p>
          <w:p w14:paraId="6B03ACD7">
            <w:pPr>
              <w:pStyle w:val="9"/>
              <w:rPr>
                <w:sz w:val="20"/>
              </w:rPr>
            </w:pPr>
          </w:p>
          <w:p w14:paraId="64F5D5C7">
            <w:pPr>
              <w:pStyle w:val="9"/>
              <w:rPr>
                <w:sz w:val="20"/>
              </w:rPr>
            </w:pPr>
          </w:p>
          <w:p w14:paraId="1CC84208">
            <w:pPr>
              <w:pStyle w:val="9"/>
              <w:rPr>
                <w:sz w:val="20"/>
              </w:rPr>
            </w:pPr>
          </w:p>
          <w:p w14:paraId="677BCC67">
            <w:pPr>
              <w:pStyle w:val="9"/>
              <w:rPr>
                <w:sz w:val="20"/>
              </w:rPr>
            </w:pPr>
          </w:p>
          <w:p w14:paraId="0229C82F">
            <w:pPr>
              <w:pStyle w:val="9"/>
              <w:spacing w:before="5"/>
              <w:rPr>
                <w:sz w:val="17"/>
              </w:rPr>
            </w:pPr>
          </w:p>
          <w:p w14:paraId="20CC1844">
            <w:pPr>
              <w:pStyle w:val="9"/>
              <w:spacing w:line="252" w:lineRule="exact"/>
              <w:ind w:left="39"/>
              <w:rPr>
                <w:b/>
                <w:sz w:val="20"/>
              </w:rPr>
            </w:pPr>
            <w:r>
              <w:rPr>
                <w:b/>
                <w:sz w:val="20"/>
              </w:rPr>
              <w:t>1.《中华人民共和国动物防疫法》（2021修订）</w:t>
            </w:r>
          </w:p>
          <w:p w14:paraId="5C51CB50">
            <w:pPr>
              <w:pStyle w:val="9"/>
              <w:spacing w:before="3" w:line="230" w:lineRule="auto"/>
              <w:ind w:left="39" w:right="71"/>
              <w:rPr>
                <w:sz w:val="20"/>
              </w:rPr>
            </w:pPr>
            <w:r>
              <w:rPr>
                <w:b/>
                <w:spacing w:val="13"/>
                <w:sz w:val="20"/>
              </w:rPr>
              <w:t xml:space="preserve">第一百零八条 </w:t>
            </w:r>
            <w:r>
              <w:rPr>
                <w:sz w:val="20"/>
              </w:rPr>
              <w:t>违反本法规定，从事动物疫病研究、诊疗和动物饲养、屠宰、经营、隔离、运</w:t>
            </w:r>
            <w:r>
              <w:rPr>
                <w:spacing w:val="-1"/>
                <w:w w:val="95"/>
                <w:sz w:val="20"/>
              </w:rPr>
              <w:t xml:space="preserve">输，以及动物产品生产、经营、加工、贮藏、无害化处理等活动的单位和个人，有下列行为之一的， 由县级以上地方人民政府农业农村主管部门责令改正，可以处一万元以下罚款；拒不改正的，处一万 </w:t>
            </w:r>
            <w:r>
              <w:rPr>
                <w:w w:val="95"/>
                <w:sz w:val="20"/>
              </w:rPr>
              <w:t>元以上五万元以下罚款，并可以责令停业整顿：（一）</w:t>
            </w:r>
            <w:r>
              <w:rPr>
                <w:spacing w:val="-1"/>
                <w:w w:val="95"/>
                <w:sz w:val="20"/>
              </w:rPr>
              <w:t xml:space="preserve">发现动物染疫、疑似染疫未报告，或者未采取 </w:t>
            </w:r>
            <w:r>
              <w:rPr>
                <w:w w:val="95"/>
                <w:sz w:val="20"/>
              </w:rPr>
              <w:t>隔离等控制措施的；（二）不如实提供与动物防疫有关的资料的；（三）</w:t>
            </w:r>
            <w:r>
              <w:rPr>
                <w:spacing w:val="-2"/>
                <w:w w:val="95"/>
                <w:sz w:val="20"/>
              </w:rPr>
              <w:t xml:space="preserve">拒绝或者阻碍农业农村主管 </w:t>
            </w:r>
            <w:r>
              <w:rPr>
                <w:sz w:val="20"/>
              </w:rPr>
              <w:t>部门进行监督检查的；（四）拒绝或者阻碍动物疫病预防控制机构进行动物疫病监测、检测、评估的；（五）拒绝或者阻碍官方兽医依法履行职责的。</w:t>
            </w:r>
          </w:p>
          <w:p w14:paraId="22BF0FE1">
            <w:pPr>
              <w:pStyle w:val="9"/>
              <w:spacing w:line="250" w:lineRule="exact"/>
              <w:ind w:left="39"/>
              <w:rPr>
                <w:b/>
                <w:sz w:val="20"/>
              </w:rPr>
            </w:pPr>
            <w:r>
              <w:rPr>
                <w:b/>
                <w:sz w:val="20"/>
              </w:rPr>
              <w:t>2.《动物诊疗机构管理办法》（2022）</w:t>
            </w:r>
          </w:p>
          <w:p w14:paraId="068C3E1E">
            <w:pPr>
              <w:pStyle w:val="9"/>
              <w:spacing w:before="4" w:line="230" w:lineRule="auto"/>
              <w:ind w:left="39" w:right="35"/>
              <w:rPr>
                <w:sz w:val="20"/>
              </w:rPr>
            </w:pPr>
            <w:r>
              <w:rPr>
                <w:b/>
                <w:sz w:val="20"/>
              </w:rPr>
              <w:t xml:space="preserve">第三十八条 </w:t>
            </w:r>
            <w:r>
              <w:rPr>
                <w:sz w:val="20"/>
              </w:rPr>
              <w:t>违反本办法规定，动物诊疗机构未按规定报告动物诊疗活动情况的，依照《中华人民共和国动物防疫法》第一百零八条的规定予以处罚。</w:t>
            </w:r>
          </w:p>
          <w:p w14:paraId="07601193">
            <w:pPr>
              <w:pStyle w:val="9"/>
              <w:spacing w:line="247" w:lineRule="exact"/>
              <w:ind w:left="39"/>
              <w:rPr>
                <w:b/>
                <w:sz w:val="20"/>
              </w:rPr>
            </w:pPr>
            <w:r>
              <w:rPr>
                <w:b/>
                <w:sz w:val="20"/>
              </w:rPr>
              <w:t>3.《执业兽医和乡村兽医管理办法》（2022）</w:t>
            </w:r>
          </w:p>
          <w:p w14:paraId="40459EAC">
            <w:pPr>
              <w:pStyle w:val="9"/>
              <w:spacing w:before="3" w:line="230" w:lineRule="auto"/>
              <w:ind w:left="39" w:right="131"/>
              <w:rPr>
                <w:sz w:val="20"/>
              </w:rPr>
            </w:pPr>
            <w:r>
              <w:rPr>
                <w:b/>
                <w:sz w:val="20"/>
              </w:rPr>
              <w:t xml:space="preserve">第三十一条 </w:t>
            </w:r>
            <w:r>
              <w:rPr>
                <w:sz w:val="20"/>
              </w:rPr>
              <w:t>违反本办法规定，执业兽医未按县级人民政府农业农村主管部门要求如实形成兽医执业活动情况报告的，依照《中华人民共和国动物防疫法》第一百零八条的规定予以处罚。</w:t>
            </w:r>
          </w:p>
          <w:p w14:paraId="018CA980">
            <w:pPr>
              <w:pStyle w:val="9"/>
              <w:spacing w:line="246" w:lineRule="exact"/>
              <w:ind w:left="39"/>
              <w:rPr>
                <w:b/>
                <w:sz w:val="20"/>
              </w:rPr>
            </w:pPr>
            <w:r>
              <w:rPr>
                <w:b/>
                <w:sz w:val="20"/>
              </w:rPr>
              <w:t>4.《动物防疫条件审查办法》（2022）</w:t>
            </w:r>
          </w:p>
          <w:p w14:paraId="2C882982">
            <w:pPr>
              <w:pStyle w:val="9"/>
              <w:spacing w:before="1" w:line="232" w:lineRule="auto"/>
              <w:ind w:left="39" w:right="40"/>
              <w:jc w:val="both"/>
              <w:rPr>
                <w:sz w:val="20"/>
              </w:rPr>
            </w:pPr>
            <w:r>
              <w:rPr>
                <w:b/>
                <w:spacing w:val="12"/>
                <w:sz w:val="20"/>
              </w:rPr>
              <w:t xml:space="preserve">第二十七条 </w:t>
            </w:r>
            <w:r>
              <w:rPr>
                <w:spacing w:val="-1"/>
                <w:sz w:val="20"/>
              </w:rPr>
              <w:t>违反本办法规定，动物饲养场、动物隔离场所、动物屠宰加工场所以及动物和动物</w:t>
            </w:r>
            <w:r>
              <w:rPr>
                <w:w w:val="95"/>
                <w:sz w:val="20"/>
              </w:rPr>
              <w:t xml:space="preserve">产品无害化处理场所未按规定报告动物防疫条件情况和防疫制度执行情况的，依照《中华人民共和国 </w:t>
            </w:r>
            <w:r>
              <w:rPr>
                <w:sz w:val="20"/>
              </w:rPr>
              <w:t>动物防疫法》第一百零八条的规定予以处罚。</w:t>
            </w:r>
          </w:p>
        </w:tc>
        <w:tc>
          <w:tcPr>
            <w:tcW w:w="2154" w:type="dxa"/>
            <w:vMerge w:val="restart"/>
          </w:tcPr>
          <w:p w14:paraId="41B05C84">
            <w:pPr>
              <w:pStyle w:val="9"/>
              <w:rPr>
                <w:sz w:val="20"/>
              </w:rPr>
            </w:pPr>
          </w:p>
          <w:p w14:paraId="64778107">
            <w:pPr>
              <w:pStyle w:val="9"/>
              <w:rPr>
                <w:sz w:val="20"/>
              </w:rPr>
            </w:pPr>
          </w:p>
          <w:p w14:paraId="0C78C476">
            <w:pPr>
              <w:pStyle w:val="9"/>
              <w:rPr>
                <w:sz w:val="20"/>
              </w:rPr>
            </w:pPr>
          </w:p>
          <w:p w14:paraId="77A3B831">
            <w:pPr>
              <w:pStyle w:val="9"/>
              <w:rPr>
                <w:sz w:val="20"/>
              </w:rPr>
            </w:pPr>
          </w:p>
          <w:p w14:paraId="691C41DE">
            <w:pPr>
              <w:pStyle w:val="9"/>
              <w:rPr>
                <w:sz w:val="20"/>
              </w:rPr>
            </w:pPr>
          </w:p>
          <w:p w14:paraId="295357B9">
            <w:pPr>
              <w:pStyle w:val="9"/>
              <w:rPr>
                <w:sz w:val="20"/>
              </w:rPr>
            </w:pPr>
          </w:p>
          <w:p w14:paraId="2FAD4254">
            <w:pPr>
              <w:pStyle w:val="9"/>
              <w:rPr>
                <w:sz w:val="20"/>
              </w:rPr>
            </w:pPr>
          </w:p>
          <w:p w14:paraId="566F93B8">
            <w:pPr>
              <w:pStyle w:val="9"/>
              <w:rPr>
                <w:sz w:val="20"/>
              </w:rPr>
            </w:pPr>
          </w:p>
          <w:p w14:paraId="1A6B61FB">
            <w:pPr>
              <w:pStyle w:val="9"/>
              <w:rPr>
                <w:sz w:val="20"/>
              </w:rPr>
            </w:pPr>
          </w:p>
          <w:p w14:paraId="32E4D0FB">
            <w:pPr>
              <w:pStyle w:val="9"/>
              <w:rPr>
                <w:sz w:val="20"/>
              </w:rPr>
            </w:pPr>
          </w:p>
          <w:p w14:paraId="6BD25A83">
            <w:pPr>
              <w:pStyle w:val="9"/>
              <w:rPr>
                <w:sz w:val="20"/>
              </w:rPr>
            </w:pPr>
          </w:p>
          <w:p w14:paraId="06B64570">
            <w:pPr>
              <w:pStyle w:val="9"/>
              <w:spacing w:before="1"/>
              <w:rPr>
                <w:sz w:val="17"/>
              </w:rPr>
            </w:pPr>
          </w:p>
          <w:p w14:paraId="00531D6D">
            <w:pPr>
              <w:pStyle w:val="9"/>
              <w:ind w:left="36"/>
              <w:rPr>
                <w:sz w:val="20"/>
              </w:rPr>
            </w:pPr>
            <w:r>
              <w:rPr>
                <w:sz w:val="20"/>
              </w:rPr>
              <w:t>有第（一）项行为的</w:t>
            </w:r>
          </w:p>
        </w:tc>
        <w:tc>
          <w:tcPr>
            <w:tcW w:w="2099" w:type="dxa"/>
            <w:vMerge w:val="restart"/>
          </w:tcPr>
          <w:p w14:paraId="4491BF38">
            <w:pPr>
              <w:pStyle w:val="9"/>
              <w:rPr>
                <w:sz w:val="20"/>
              </w:rPr>
            </w:pPr>
          </w:p>
          <w:p w14:paraId="33BE0BFE">
            <w:pPr>
              <w:pStyle w:val="9"/>
              <w:rPr>
                <w:sz w:val="20"/>
              </w:rPr>
            </w:pPr>
          </w:p>
          <w:p w14:paraId="630654F9">
            <w:pPr>
              <w:pStyle w:val="9"/>
              <w:rPr>
                <w:sz w:val="20"/>
              </w:rPr>
            </w:pPr>
          </w:p>
          <w:p w14:paraId="04D8C6B7">
            <w:pPr>
              <w:pStyle w:val="9"/>
              <w:rPr>
                <w:sz w:val="20"/>
              </w:rPr>
            </w:pPr>
          </w:p>
          <w:p w14:paraId="3BDD7C7E">
            <w:pPr>
              <w:pStyle w:val="9"/>
              <w:rPr>
                <w:sz w:val="20"/>
              </w:rPr>
            </w:pPr>
          </w:p>
          <w:p w14:paraId="4C7019C1">
            <w:pPr>
              <w:pStyle w:val="9"/>
              <w:rPr>
                <w:sz w:val="20"/>
              </w:rPr>
            </w:pPr>
          </w:p>
          <w:p w14:paraId="5625B370">
            <w:pPr>
              <w:pStyle w:val="9"/>
              <w:rPr>
                <w:sz w:val="20"/>
              </w:rPr>
            </w:pPr>
          </w:p>
          <w:p w14:paraId="7BB27449">
            <w:pPr>
              <w:pStyle w:val="9"/>
              <w:rPr>
                <w:sz w:val="20"/>
              </w:rPr>
            </w:pPr>
          </w:p>
          <w:p w14:paraId="158C4D48">
            <w:pPr>
              <w:pStyle w:val="9"/>
              <w:spacing w:before="8"/>
              <w:rPr>
                <w:sz w:val="19"/>
              </w:rPr>
            </w:pPr>
          </w:p>
          <w:p w14:paraId="023609F7">
            <w:pPr>
              <w:pStyle w:val="9"/>
              <w:spacing w:line="232" w:lineRule="auto"/>
              <w:ind w:left="37" w:right="49"/>
              <w:jc w:val="both"/>
              <w:rPr>
                <w:sz w:val="20"/>
              </w:rPr>
            </w:pPr>
            <w:r>
              <w:rPr>
                <w:spacing w:val="-2"/>
                <w:sz w:val="20"/>
              </w:rPr>
              <w:t>及时改正，或者引发动物疫病但未造成动物疫</w:t>
            </w:r>
            <w:r>
              <w:rPr>
                <w:sz w:val="20"/>
              </w:rPr>
              <w:t>病扩散、传播的</w:t>
            </w:r>
          </w:p>
        </w:tc>
        <w:tc>
          <w:tcPr>
            <w:tcW w:w="4348" w:type="dxa"/>
            <w:vMerge w:val="restart"/>
          </w:tcPr>
          <w:p w14:paraId="37F90AA4">
            <w:pPr>
              <w:pStyle w:val="9"/>
              <w:rPr>
                <w:sz w:val="20"/>
              </w:rPr>
            </w:pPr>
          </w:p>
          <w:p w14:paraId="78946603">
            <w:pPr>
              <w:pStyle w:val="9"/>
              <w:rPr>
                <w:sz w:val="20"/>
              </w:rPr>
            </w:pPr>
          </w:p>
          <w:p w14:paraId="5608D815">
            <w:pPr>
              <w:pStyle w:val="9"/>
              <w:rPr>
                <w:sz w:val="20"/>
              </w:rPr>
            </w:pPr>
          </w:p>
          <w:p w14:paraId="4230E9BC">
            <w:pPr>
              <w:pStyle w:val="9"/>
              <w:rPr>
                <w:sz w:val="20"/>
              </w:rPr>
            </w:pPr>
          </w:p>
          <w:p w14:paraId="207516F8">
            <w:pPr>
              <w:pStyle w:val="9"/>
              <w:rPr>
                <w:sz w:val="20"/>
              </w:rPr>
            </w:pPr>
          </w:p>
          <w:p w14:paraId="723793EC">
            <w:pPr>
              <w:pStyle w:val="9"/>
              <w:rPr>
                <w:sz w:val="20"/>
              </w:rPr>
            </w:pPr>
          </w:p>
          <w:p w14:paraId="7EB8DB2C">
            <w:pPr>
              <w:pStyle w:val="9"/>
              <w:rPr>
                <w:sz w:val="20"/>
              </w:rPr>
            </w:pPr>
          </w:p>
          <w:p w14:paraId="46CD5C0E">
            <w:pPr>
              <w:pStyle w:val="9"/>
              <w:rPr>
                <w:sz w:val="20"/>
              </w:rPr>
            </w:pPr>
          </w:p>
          <w:p w14:paraId="5E16AD01">
            <w:pPr>
              <w:pStyle w:val="9"/>
              <w:rPr>
                <w:sz w:val="20"/>
              </w:rPr>
            </w:pPr>
          </w:p>
          <w:p w14:paraId="763BC56B">
            <w:pPr>
              <w:pStyle w:val="9"/>
              <w:spacing w:before="7"/>
              <w:rPr>
                <w:sz w:val="18"/>
              </w:rPr>
            </w:pPr>
          </w:p>
          <w:p w14:paraId="2FD468E7">
            <w:pPr>
              <w:pStyle w:val="9"/>
              <w:ind w:left="36"/>
              <w:rPr>
                <w:sz w:val="20"/>
              </w:rPr>
            </w:pPr>
            <w:r>
              <w:rPr>
                <w:sz w:val="20"/>
              </w:rPr>
              <w:t>可以处5000元以下罚款。</w:t>
            </w:r>
          </w:p>
        </w:tc>
      </w:tr>
      <w:tr w14:paraId="1632C9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28" w:hRule="atLeast"/>
        </w:trPr>
        <w:tc>
          <w:tcPr>
            <w:tcW w:w="581" w:type="dxa"/>
            <w:vMerge w:val="continue"/>
            <w:tcBorders>
              <w:top w:val="nil"/>
            </w:tcBorders>
          </w:tcPr>
          <w:p w14:paraId="395A483D">
            <w:pPr>
              <w:rPr>
                <w:sz w:val="2"/>
                <w:szCs w:val="2"/>
              </w:rPr>
            </w:pPr>
          </w:p>
        </w:tc>
        <w:tc>
          <w:tcPr>
            <w:tcW w:w="732" w:type="dxa"/>
            <w:vMerge w:val="continue"/>
            <w:tcBorders>
              <w:top w:val="nil"/>
            </w:tcBorders>
          </w:tcPr>
          <w:p w14:paraId="1E6D7832">
            <w:pPr>
              <w:rPr>
                <w:sz w:val="2"/>
                <w:szCs w:val="2"/>
              </w:rPr>
            </w:pPr>
          </w:p>
        </w:tc>
        <w:tc>
          <w:tcPr>
            <w:tcW w:w="1476" w:type="dxa"/>
            <w:vMerge w:val="continue"/>
            <w:tcBorders>
              <w:top w:val="nil"/>
            </w:tcBorders>
          </w:tcPr>
          <w:p w14:paraId="65E4006C">
            <w:pPr>
              <w:rPr>
                <w:sz w:val="2"/>
                <w:szCs w:val="2"/>
              </w:rPr>
            </w:pPr>
          </w:p>
        </w:tc>
        <w:tc>
          <w:tcPr>
            <w:tcW w:w="2374" w:type="dxa"/>
          </w:tcPr>
          <w:p w14:paraId="17657A34">
            <w:pPr>
              <w:pStyle w:val="9"/>
              <w:spacing w:before="11"/>
              <w:rPr>
                <w:sz w:val="22"/>
              </w:rPr>
            </w:pPr>
          </w:p>
          <w:p w14:paraId="4B93687E">
            <w:pPr>
              <w:pStyle w:val="9"/>
              <w:spacing w:line="230" w:lineRule="auto"/>
              <w:ind w:left="37" w:right="123"/>
              <w:jc w:val="both"/>
              <w:rPr>
                <w:sz w:val="20"/>
              </w:rPr>
            </w:pPr>
            <w:r>
              <w:rPr>
                <w:spacing w:val="-2"/>
                <w:sz w:val="20"/>
              </w:rPr>
              <w:t>对从事动物疫病研究、诊疗和动物饲养、屠宰、经营、隔离、运输，以及动物产品生产、经营、加工</w:t>
            </w:r>
          </w:p>
          <w:p w14:paraId="0412680E">
            <w:pPr>
              <w:pStyle w:val="9"/>
              <w:spacing w:line="232" w:lineRule="auto"/>
              <w:ind w:left="37" w:right="124"/>
              <w:jc w:val="both"/>
              <w:rPr>
                <w:sz w:val="20"/>
              </w:rPr>
            </w:pPr>
            <w:r>
              <w:rPr>
                <w:spacing w:val="-2"/>
                <w:sz w:val="20"/>
              </w:rPr>
              <w:t>、贮藏、无害化处理等活动的单位和个人不如实提供与动物防疫有关的资料</w:t>
            </w:r>
            <w:r>
              <w:rPr>
                <w:sz w:val="20"/>
              </w:rPr>
              <w:t>的行政处罚</w:t>
            </w:r>
          </w:p>
        </w:tc>
        <w:tc>
          <w:tcPr>
            <w:tcW w:w="8888" w:type="dxa"/>
            <w:vMerge w:val="continue"/>
            <w:tcBorders>
              <w:top w:val="nil"/>
            </w:tcBorders>
          </w:tcPr>
          <w:p w14:paraId="0356C2A5">
            <w:pPr>
              <w:rPr>
                <w:sz w:val="2"/>
                <w:szCs w:val="2"/>
              </w:rPr>
            </w:pPr>
          </w:p>
        </w:tc>
        <w:tc>
          <w:tcPr>
            <w:tcW w:w="2154" w:type="dxa"/>
            <w:vMerge w:val="continue"/>
            <w:tcBorders>
              <w:top w:val="nil"/>
            </w:tcBorders>
          </w:tcPr>
          <w:p w14:paraId="79B86415">
            <w:pPr>
              <w:rPr>
                <w:sz w:val="2"/>
                <w:szCs w:val="2"/>
              </w:rPr>
            </w:pPr>
          </w:p>
        </w:tc>
        <w:tc>
          <w:tcPr>
            <w:tcW w:w="2099" w:type="dxa"/>
            <w:vMerge w:val="continue"/>
            <w:tcBorders>
              <w:top w:val="nil"/>
            </w:tcBorders>
          </w:tcPr>
          <w:p w14:paraId="5427B0DF">
            <w:pPr>
              <w:rPr>
                <w:sz w:val="2"/>
                <w:szCs w:val="2"/>
              </w:rPr>
            </w:pPr>
          </w:p>
        </w:tc>
        <w:tc>
          <w:tcPr>
            <w:tcW w:w="4348" w:type="dxa"/>
            <w:vMerge w:val="continue"/>
            <w:tcBorders>
              <w:top w:val="nil"/>
            </w:tcBorders>
          </w:tcPr>
          <w:p w14:paraId="4C481A47">
            <w:pPr>
              <w:rPr>
                <w:sz w:val="2"/>
                <w:szCs w:val="2"/>
              </w:rPr>
            </w:pPr>
          </w:p>
        </w:tc>
      </w:tr>
      <w:tr w14:paraId="14FB05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06" w:hRule="atLeast"/>
        </w:trPr>
        <w:tc>
          <w:tcPr>
            <w:tcW w:w="581" w:type="dxa"/>
            <w:vMerge w:val="continue"/>
            <w:tcBorders>
              <w:top w:val="nil"/>
            </w:tcBorders>
          </w:tcPr>
          <w:p w14:paraId="384FB3B2">
            <w:pPr>
              <w:rPr>
                <w:sz w:val="2"/>
                <w:szCs w:val="2"/>
              </w:rPr>
            </w:pPr>
          </w:p>
        </w:tc>
        <w:tc>
          <w:tcPr>
            <w:tcW w:w="732" w:type="dxa"/>
            <w:vMerge w:val="continue"/>
            <w:tcBorders>
              <w:top w:val="nil"/>
            </w:tcBorders>
          </w:tcPr>
          <w:p w14:paraId="2B090030">
            <w:pPr>
              <w:rPr>
                <w:sz w:val="2"/>
                <w:szCs w:val="2"/>
              </w:rPr>
            </w:pPr>
          </w:p>
        </w:tc>
        <w:tc>
          <w:tcPr>
            <w:tcW w:w="1476" w:type="dxa"/>
            <w:vMerge w:val="continue"/>
            <w:tcBorders>
              <w:top w:val="nil"/>
            </w:tcBorders>
          </w:tcPr>
          <w:p w14:paraId="1A056C62">
            <w:pPr>
              <w:rPr>
                <w:sz w:val="2"/>
                <w:szCs w:val="2"/>
              </w:rPr>
            </w:pPr>
          </w:p>
        </w:tc>
        <w:tc>
          <w:tcPr>
            <w:tcW w:w="2374" w:type="dxa"/>
          </w:tcPr>
          <w:p w14:paraId="0B16CA2E">
            <w:pPr>
              <w:pStyle w:val="9"/>
              <w:spacing w:before="11"/>
              <w:rPr>
                <w:sz w:val="29"/>
              </w:rPr>
            </w:pPr>
          </w:p>
          <w:p w14:paraId="52DD4D07">
            <w:pPr>
              <w:pStyle w:val="9"/>
              <w:spacing w:line="230" w:lineRule="auto"/>
              <w:ind w:left="37" w:right="123"/>
              <w:jc w:val="both"/>
              <w:rPr>
                <w:sz w:val="20"/>
              </w:rPr>
            </w:pPr>
            <w:r>
              <w:rPr>
                <w:spacing w:val="-2"/>
                <w:sz w:val="20"/>
              </w:rPr>
              <w:t>对从事动物疫病研究、诊疗和动物饲养、屠宰、经营、隔离、运输，以及动物产品生产、经营、加工</w:t>
            </w:r>
          </w:p>
          <w:p w14:paraId="14E1C1AF">
            <w:pPr>
              <w:pStyle w:val="9"/>
              <w:spacing w:line="232" w:lineRule="auto"/>
              <w:ind w:left="37" w:right="124"/>
              <w:jc w:val="both"/>
              <w:rPr>
                <w:sz w:val="20"/>
              </w:rPr>
            </w:pPr>
            <w:r>
              <w:rPr>
                <w:spacing w:val="-2"/>
                <w:sz w:val="20"/>
              </w:rPr>
              <w:t>、贮藏、无害化处理等活动的单位和个人拒绝或者阻碍农业农村主管部门进</w:t>
            </w:r>
            <w:r>
              <w:rPr>
                <w:sz w:val="20"/>
              </w:rPr>
              <w:t>行监督检查的行政处罚</w:t>
            </w:r>
          </w:p>
        </w:tc>
        <w:tc>
          <w:tcPr>
            <w:tcW w:w="8888" w:type="dxa"/>
            <w:vMerge w:val="continue"/>
            <w:tcBorders>
              <w:top w:val="nil"/>
            </w:tcBorders>
          </w:tcPr>
          <w:p w14:paraId="04318423">
            <w:pPr>
              <w:rPr>
                <w:sz w:val="2"/>
                <w:szCs w:val="2"/>
              </w:rPr>
            </w:pPr>
          </w:p>
        </w:tc>
        <w:tc>
          <w:tcPr>
            <w:tcW w:w="2154" w:type="dxa"/>
            <w:vMerge w:val="restart"/>
          </w:tcPr>
          <w:p w14:paraId="5DB604E4">
            <w:pPr>
              <w:pStyle w:val="9"/>
              <w:rPr>
                <w:sz w:val="20"/>
              </w:rPr>
            </w:pPr>
          </w:p>
          <w:p w14:paraId="01819921">
            <w:pPr>
              <w:pStyle w:val="9"/>
              <w:rPr>
                <w:sz w:val="20"/>
              </w:rPr>
            </w:pPr>
          </w:p>
          <w:p w14:paraId="7B494600">
            <w:pPr>
              <w:pStyle w:val="9"/>
              <w:rPr>
                <w:sz w:val="20"/>
              </w:rPr>
            </w:pPr>
          </w:p>
          <w:p w14:paraId="6747DAB7">
            <w:pPr>
              <w:pStyle w:val="9"/>
              <w:rPr>
                <w:sz w:val="20"/>
              </w:rPr>
            </w:pPr>
          </w:p>
          <w:p w14:paraId="38EFEA1A">
            <w:pPr>
              <w:pStyle w:val="9"/>
              <w:rPr>
                <w:sz w:val="20"/>
              </w:rPr>
            </w:pPr>
          </w:p>
          <w:p w14:paraId="504D8271">
            <w:pPr>
              <w:pStyle w:val="9"/>
              <w:rPr>
                <w:sz w:val="20"/>
              </w:rPr>
            </w:pPr>
          </w:p>
          <w:p w14:paraId="2C10E71A">
            <w:pPr>
              <w:pStyle w:val="9"/>
              <w:rPr>
                <w:sz w:val="20"/>
              </w:rPr>
            </w:pPr>
          </w:p>
          <w:p w14:paraId="3EB4297E">
            <w:pPr>
              <w:pStyle w:val="9"/>
              <w:rPr>
                <w:sz w:val="20"/>
              </w:rPr>
            </w:pPr>
          </w:p>
          <w:p w14:paraId="5D57BD00">
            <w:pPr>
              <w:pStyle w:val="9"/>
              <w:rPr>
                <w:sz w:val="20"/>
              </w:rPr>
            </w:pPr>
          </w:p>
          <w:p w14:paraId="57466FC4">
            <w:pPr>
              <w:pStyle w:val="9"/>
              <w:rPr>
                <w:sz w:val="20"/>
              </w:rPr>
            </w:pPr>
          </w:p>
          <w:p w14:paraId="290C1D20">
            <w:pPr>
              <w:pStyle w:val="9"/>
              <w:rPr>
                <w:sz w:val="20"/>
              </w:rPr>
            </w:pPr>
          </w:p>
          <w:p w14:paraId="01B0C991">
            <w:pPr>
              <w:pStyle w:val="9"/>
              <w:rPr>
                <w:sz w:val="20"/>
              </w:rPr>
            </w:pPr>
          </w:p>
          <w:p w14:paraId="0BCC00E4">
            <w:pPr>
              <w:pStyle w:val="9"/>
              <w:rPr>
                <w:sz w:val="20"/>
              </w:rPr>
            </w:pPr>
          </w:p>
          <w:p w14:paraId="4B261B85">
            <w:pPr>
              <w:pStyle w:val="9"/>
              <w:rPr>
                <w:sz w:val="20"/>
              </w:rPr>
            </w:pPr>
          </w:p>
          <w:p w14:paraId="0F3743FC">
            <w:pPr>
              <w:pStyle w:val="9"/>
              <w:spacing w:before="5"/>
              <w:rPr>
                <w:sz w:val="23"/>
              </w:rPr>
            </w:pPr>
          </w:p>
          <w:p w14:paraId="3C962BD0">
            <w:pPr>
              <w:pStyle w:val="9"/>
              <w:spacing w:line="251" w:lineRule="exact"/>
              <w:ind w:left="36"/>
              <w:rPr>
                <w:sz w:val="20"/>
              </w:rPr>
            </w:pPr>
            <w:r>
              <w:rPr>
                <w:sz w:val="20"/>
              </w:rPr>
              <w:t>有第（二）（三）</w:t>
            </w:r>
          </w:p>
          <w:p w14:paraId="1B027427">
            <w:pPr>
              <w:pStyle w:val="9"/>
              <w:spacing w:line="251" w:lineRule="exact"/>
              <w:ind w:left="36"/>
              <w:rPr>
                <w:sz w:val="20"/>
              </w:rPr>
            </w:pPr>
            <w:r>
              <w:rPr>
                <w:sz w:val="20"/>
              </w:rPr>
              <w:t>（四）（五）项行为的</w:t>
            </w:r>
          </w:p>
        </w:tc>
        <w:tc>
          <w:tcPr>
            <w:tcW w:w="2099" w:type="dxa"/>
            <w:vMerge w:val="restart"/>
          </w:tcPr>
          <w:p w14:paraId="27AAC8DB">
            <w:pPr>
              <w:pStyle w:val="9"/>
              <w:rPr>
                <w:sz w:val="20"/>
              </w:rPr>
            </w:pPr>
          </w:p>
          <w:p w14:paraId="28A968EE">
            <w:pPr>
              <w:pStyle w:val="9"/>
              <w:rPr>
                <w:sz w:val="20"/>
              </w:rPr>
            </w:pPr>
          </w:p>
          <w:p w14:paraId="5E68FD29">
            <w:pPr>
              <w:pStyle w:val="9"/>
              <w:rPr>
                <w:sz w:val="20"/>
              </w:rPr>
            </w:pPr>
          </w:p>
          <w:p w14:paraId="139AC519">
            <w:pPr>
              <w:pStyle w:val="9"/>
              <w:rPr>
                <w:sz w:val="20"/>
              </w:rPr>
            </w:pPr>
          </w:p>
          <w:p w14:paraId="29B8E2D9">
            <w:pPr>
              <w:pStyle w:val="9"/>
              <w:rPr>
                <w:sz w:val="20"/>
              </w:rPr>
            </w:pPr>
          </w:p>
          <w:p w14:paraId="5127D696">
            <w:pPr>
              <w:pStyle w:val="9"/>
              <w:rPr>
                <w:sz w:val="20"/>
              </w:rPr>
            </w:pPr>
          </w:p>
          <w:p w14:paraId="65346EE0">
            <w:pPr>
              <w:pStyle w:val="9"/>
              <w:rPr>
                <w:sz w:val="20"/>
              </w:rPr>
            </w:pPr>
          </w:p>
          <w:p w14:paraId="5A196CEA">
            <w:pPr>
              <w:pStyle w:val="9"/>
              <w:rPr>
                <w:sz w:val="20"/>
              </w:rPr>
            </w:pPr>
          </w:p>
          <w:p w14:paraId="6B369A3F">
            <w:pPr>
              <w:pStyle w:val="9"/>
              <w:rPr>
                <w:sz w:val="20"/>
              </w:rPr>
            </w:pPr>
          </w:p>
          <w:p w14:paraId="2944D2AB">
            <w:pPr>
              <w:pStyle w:val="9"/>
              <w:rPr>
                <w:sz w:val="20"/>
              </w:rPr>
            </w:pPr>
          </w:p>
          <w:p w14:paraId="4F9BFA26">
            <w:pPr>
              <w:pStyle w:val="9"/>
              <w:rPr>
                <w:sz w:val="20"/>
              </w:rPr>
            </w:pPr>
          </w:p>
          <w:p w14:paraId="1EC67966">
            <w:pPr>
              <w:pStyle w:val="9"/>
              <w:rPr>
                <w:sz w:val="20"/>
              </w:rPr>
            </w:pPr>
          </w:p>
          <w:p w14:paraId="1C2B043C">
            <w:pPr>
              <w:pStyle w:val="9"/>
              <w:rPr>
                <w:sz w:val="20"/>
              </w:rPr>
            </w:pPr>
          </w:p>
          <w:p w14:paraId="63BACE79">
            <w:pPr>
              <w:pStyle w:val="9"/>
              <w:rPr>
                <w:sz w:val="20"/>
              </w:rPr>
            </w:pPr>
          </w:p>
          <w:p w14:paraId="6BD5F543">
            <w:pPr>
              <w:pStyle w:val="9"/>
              <w:spacing w:before="1"/>
              <w:rPr>
                <w:sz w:val="14"/>
              </w:rPr>
            </w:pPr>
          </w:p>
          <w:p w14:paraId="620DBBF9">
            <w:pPr>
              <w:pStyle w:val="9"/>
              <w:spacing w:line="232" w:lineRule="auto"/>
              <w:ind w:left="37" w:right="50"/>
              <w:jc w:val="both"/>
              <w:rPr>
                <w:sz w:val="20"/>
              </w:rPr>
            </w:pPr>
            <w:r>
              <w:rPr>
                <w:spacing w:val="-2"/>
                <w:sz w:val="20"/>
              </w:rPr>
              <w:t>积极改正的，不属于动物疫病发生地、疫情流</w:t>
            </w:r>
            <w:r>
              <w:rPr>
                <w:sz w:val="20"/>
              </w:rPr>
              <w:t>行期或紧急防控期的</w:t>
            </w:r>
          </w:p>
        </w:tc>
        <w:tc>
          <w:tcPr>
            <w:tcW w:w="4348" w:type="dxa"/>
            <w:vMerge w:val="restart"/>
          </w:tcPr>
          <w:p w14:paraId="5B241599">
            <w:pPr>
              <w:pStyle w:val="9"/>
              <w:rPr>
                <w:sz w:val="20"/>
              </w:rPr>
            </w:pPr>
          </w:p>
          <w:p w14:paraId="6167CD44">
            <w:pPr>
              <w:pStyle w:val="9"/>
              <w:rPr>
                <w:sz w:val="20"/>
              </w:rPr>
            </w:pPr>
          </w:p>
          <w:p w14:paraId="5300A903">
            <w:pPr>
              <w:pStyle w:val="9"/>
              <w:rPr>
                <w:sz w:val="20"/>
              </w:rPr>
            </w:pPr>
          </w:p>
          <w:p w14:paraId="3A6DCA5F">
            <w:pPr>
              <w:pStyle w:val="9"/>
              <w:rPr>
                <w:sz w:val="20"/>
              </w:rPr>
            </w:pPr>
          </w:p>
          <w:p w14:paraId="1F37A6CC">
            <w:pPr>
              <w:pStyle w:val="9"/>
              <w:rPr>
                <w:sz w:val="20"/>
              </w:rPr>
            </w:pPr>
          </w:p>
          <w:p w14:paraId="23AD369C">
            <w:pPr>
              <w:pStyle w:val="9"/>
              <w:rPr>
                <w:sz w:val="20"/>
              </w:rPr>
            </w:pPr>
          </w:p>
          <w:p w14:paraId="2A9ACC57">
            <w:pPr>
              <w:pStyle w:val="9"/>
              <w:rPr>
                <w:sz w:val="20"/>
              </w:rPr>
            </w:pPr>
          </w:p>
          <w:p w14:paraId="1603160D">
            <w:pPr>
              <w:pStyle w:val="9"/>
              <w:rPr>
                <w:sz w:val="20"/>
              </w:rPr>
            </w:pPr>
          </w:p>
          <w:p w14:paraId="1F8E3BA5">
            <w:pPr>
              <w:pStyle w:val="9"/>
              <w:rPr>
                <w:sz w:val="20"/>
              </w:rPr>
            </w:pPr>
          </w:p>
          <w:p w14:paraId="7D41A0B7">
            <w:pPr>
              <w:pStyle w:val="9"/>
              <w:rPr>
                <w:sz w:val="20"/>
              </w:rPr>
            </w:pPr>
          </w:p>
          <w:p w14:paraId="083AD3D9">
            <w:pPr>
              <w:pStyle w:val="9"/>
              <w:rPr>
                <w:sz w:val="20"/>
              </w:rPr>
            </w:pPr>
          </w:p>
          <w:p w14:paraId="1378667F">
            <w:pPr>
              <w:pStyle w:val="9"/>
              <w:rPr>
                <w:sz w:val="20"/>
              </w:rPr>
            </w:pPr>
          </w:p>
          <w:p w14:paraId="2F5E7E9B">
            <w:pPr>
              <w:pStyle w:val="9"/>
              <w:rPr>
                <w:sz w:val="20"/>
              </w:rPr>
            </w:pPr>
          </w:p>
          <w:p w14:paraId="1750C635">
            <w:pPr>
              <w:pStyle w:val="9"/>
              <w:rPr>
                <w:sz w:val="20"/>
              </w:rPr>
            </w:pPr>
          </w:p>
          <w:p w14:paraId="35FF53DC">
            <w:pPr>
              <w:pStyle w:val="9"/>
              <w:rPr>
                <w:sz w:val="20"/>
              </w:rPr>
            </w:pPr>
          </w:p>
          <w:p w14:paraId="1AAB7082">
            <w:pPr>
              <w:pStyle w:val="9"/>
              <w:spacing w:before="167"/>
              <w:ind w:left="36"/>
              <w:rPr>
                <w:sz w:val="20"/>
              </w:rPr>
            </w:pPr>
            <w:r>
              <w:rPr>
                <w:sz w:val="20"/>
              </w:rPr>
              <w:t>可以处5000元以下罚款。</w:t>
            </w:r>
          </w:p>
        </w:tc>
      </w:tr>
      <w:tr w14:paraId="53E277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2" w:hRule="atLeast"/>
        </w:trPr>
        <w:tc>
          <w:tcPr>
            <w:tcW w:w="581" w:type="dxa"/>
            <w:vMerge w:val="continue"/>
            <w:tcBorders>
              <w:top w:val="nil"/>
            </w:tcBorders>
          </w:tcPr>
          <w:p w14:paraId="00448A7F">
            <w:pPr>
              <w:rPr>
                <w:sz w:val="2"/>
                <w:szCs w:val="2"/>
              </w:rPr>
            </w:pPr>
          </w:p>
        </w:tc>
        <w:tc>
          <w:tcPr>
            <w:tcW w:w="732" w:type="dxa"/>
            <w:vMerge w:val="continue"/>
            <w:tcBorders>
              <w:top w:val="nil"/>
            </w:tcBorders>
          </w:tcPr>
          <w:p w14:paraId="39896434">
            <w:pPr>
              <w:rPr>
                <w:sz w:val="2"/>
                <w:szCs w:val="2"/>
              </w:rPr>
            </w:pPr>
          </w:p>
        </w:tc>
        <w:tc>
          <w:tcPr>
            <w:tcW w:w="1476" w:type="dxa"/>
            <w:vMerge w:val="continue"/>
            <w:tcBorders>
              <w:top w:val="nil"/>
            </w:tcBorders>
          </w:tcPr>
          <w:p w14:paraId="534EE641">
            <w:pPr>
              <w:rPr>
                <w:sz w:val="2"/>
                <w:szCs w:val="2"/>
              </w:rPr>
            </w:pPr>
          </w:p>
        </w:tc>
        <w:tc>
          <w:tcPr>
            <w:tcW w:w="2374" w:type="dxa"/>
          </w:tcPr>
          <w:p w14:paraId="2FB2D384">
            <w:pPr>
              <w:pStyle w:val="9"/>
              <w:spacing w:before="3"/>
              <w:rPr>
                <w:sz w:val="21"/>
              </w:rPr>
            </w:pPr>
          </w:p>
          <w:p w14:paraId="0E1E7531">
            <w:pPr>
              <w:pStyle w:val="9"/>
              <w:spacing w:line="230" w:lineRule="auto"/>
              <w:ind w:left="37" w:right="123"/>
              <w:jc w:val="both"/>
              <w:rPr>
                <w:sz w:val="20"/>
              </w:rPr>
            </w:pPr>
            <w:r>
              <w:rPr>
                <w:spacing w:val="-2"/>
                <w:sz w:val="20"/>
              </w:rPr>
              <w:t>对从事动物疫病研究、诊疗和动物饲养、屠宰、经营、隔离、运输，以及动物产品生产、经营、加工</w:t>
            </w:r>
          </w:p>
          <w:p w14:paraId="2E425353">
            <w:pPr>
              <w:pStyle w:val="9"/>
              <w:spacing w:before="2" w:line="230" w:lineRule="auto"/>
              <w:ind w:left="37" w:right="123"/>
              <w:jc w:val="both"/>
              <w:rPr>
                <w:sz w:val="20"/>
              </w:rPr>
            </w:pPr>
            <w:r>
              <w:rPr>
                <w:spacing w:val="-2"/>
                <w:sz w:val="20"/>
              </w:rPr>
              <w:t>、贮藏、无害化处理等活动的单位和个人拒绝或者阻碍动物疫病预防控制机构进行动物疫病监测、检</w:t>
            </w:r>
            <w:r>
              <w:rPr>
                <w:sz w:val="20"/>
              </w:rPr>
              <w:t>测、评估的行政处罚</w:t>
            </w:r>
          </w:p>
        </w:tc>
        <w:tc>
          <w:tcPr>
            <w:tcW w:w="8888" w:type="dxa"/>
            <w:vMerge w:val="continue"/>
            <w:tcBorders>
              <w:top w:val="nil"/>
            </w:tcBorders>
          </w:tcPr>
          <w:p w14:paraId="6A3E6148">
            <w:pPr>
              <w:rPr>
                <w:sz w:val="2"/>
                <w:szCs w:val="2"/>
              </w:rPr>
            </w:pPr>
          </w:p>
        </w:tc>
        <w:tc>
          <w:tcPr>
            <w:tcW w:w="2154" w:type="dxa"/>
            <w:vMerge w:val="continue"/>
            <w:tcBorders>
              <w:top w:val="nil"/>
            </w:tcBorders>
          </w:tcPr>
          <w:p w14:paraId="588F4887">
            <w:pPr>
              <w:rPr>
                <w:sz w:val="2"/>
                <w:szCs w:val="2"/>
              </w:rPr>
            </w:pPr>
          </w:p>
        </w:tc>
        <w:tc>
          <w:tcPr>
            <w:tcW w:w="2099" w:type="dxa"/>
            <w:vMerge w:val="continue"/>
            <w:tcBorders>
              <w:top w:val="nil"/>
            </w:tcBorders>
          </w:tcPr>
          <w:p w14:paraId="7D291AEB">
            <w:pPr>
              <w:rPr>
                <w:sz w:val="2"/>
                <w:szCs w:val="2"/>
              </w:rPr>
            </w:pPr>
          </w:p>
        </w:tc>
        <w:tc>
          <w:tcPr>
            <w:tcW w:w="4348" w:type="dxa"/>
            <w:vMerge w:val="continue"/>
            <w:tcBorders>
              <w:top w:val="nil"/>
            </w:tcBorders>
          </w:tcPr>
          <w:p w14:paraId="350D1F0E">
            <w:pPr>
              <w:rPr>
                <w:sz w:val="2"/>
                <w:szCs w:val="2"/>
              </w:rPr>
            </w:pPr>
          </w:p>
        </w:tc>
      </w:tr>
      <w:tr w14:paraId="54612D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71" w:hRule="atLeast"/>
        </w:trPr>
        <w:tc>
          <w:tcPr>
            <w:tcW w:w="581" w:type="dxa"/>
            <w:vMerge w:val="continue"/>
            <w:tcBorders>
              <w:top w:val="nil"/>
            </w:tcBorders>
          </w:tcPr>
          <w:p w14:paraId="54A8E006">
            <w:pPr>
              <w:rPr>
                <w:sz w:val="2"/>
                <w:szCs w:val="2"/>
              </w:rPr>
            </w:pPr>
          </w:p>
        </w:tc>
        <w:tc>
          <w:tcPr>
            <w:tcW w:w="732" w:type="dxa"/>
            <w:vMerge w:val="continue"/>
            <w:tcBorders>
              <w:top w:val="nil"/>
            </w:tcBorders>
          </w:tcPr>
          <w:p w14:paraId="1A9A8659">
            <w:pPr>
              <w:rPr>
                <w:sz w:val="2"/>
                <w:szCs w:val="2"/>
              </w:rPr>
            </w:pPr>
          </w:p>
        </w:tc>
        <w:tc>
          <w:tcPr>
            <w:tcW w:w="1476" w:type="dxa"/>
            <w:vMerge w:val="continue"/>
            <w:tcBorders>
              <w:top w:val="nil"/>
            </w:tcBorders>
          </w:tcPr>
          <w:p w14:paraId="040BCA51">
            <w:pPr>
              <w:rPr>
                <w:sz w:val="2"/>
                <w:szCs w:val="2"/>
              </w:rPr>
            </w:pPr>
          </w:p>
        </w:tc>
        <w:tc>
          <w:tcPr>
            <w:tcW w:w="2374" w:type="dxa"/>
          </w:tcPr>
          <w:p w14:paraId="3FA286FD">
            <w:pPr>
              <w:pStyle w:val="9"/>
              <w:rPr>
                <w:sz w:val="20"/>
              </w:rPr>
            </w:pPr>
          </w:p>
          <w:p w14:paraId="3BB32768">
            <w:pPr>
              <w:pStyle w:val="9"/>
              <w:spacing w:before="155" w:line="232" w:lineRule="auto"/>
              <w:ind w:left="37" w:right="123"/>
              <w:jc w:val="both"/>
              <w:rPr>
                <w:sz w:val="20"/>
              </w:rPr>
            </w:pPr>
            <w:r>
              <w:rPr>
                <w:spacing w:val="-2"/>
                <w:sz w:val="20"/>
              </w:rPr>
              <w:t>对从事动物疫病研究、诊疗和动物饲养、屠宰、经营、隔离、运输，以及动物产品生产、经营、加工</w:t>
            </w:r>
          </w:p>
          <w:p w14:paraId="38A86484">
            <w:pPr>
              <w:pStyle w:val="9"/>
              <w:spacing w:line="230" w:lineRule="auto"/>
              <w:ind w:left="37" w:right="124"/>
              <w:jc w:val="both"/>
              <w:rPr>
                <w:sz w:val="20"/>
              </w:rPr>
            </w:pPr>
            <w:r>
              <w:rPr>
                <w:spacing w:val="-2"/>
                <w:sz w:val="20"/>
              </w:rPr>
              <w:t>、贮藏、无害化处理等活动的单位和个人拒绝或者阻碍官方兽医依法履行职</w:t>
            </w:r>
            <w:r>
              <w:rPr>
                <w:sz w:val="20"/>
              </w:rPr>
              <w:t>责的行政处罚</w:t>
            </w:r>
          </w:p>
        </w:tc>
        <w:tc>
          <w:tcPr>
            <w:tcW w:w="8888" w:type="dxa"/>
            <w:vMerge w:val="continue"/>
            <w:tcBorders>
              <w:top w:val="nil"/>
            </w:tcBorders>
          </w:tcPr>
          <w:p w14:paraId="43D97BE1">
            <w:pPr>
              <w:rPr>
                <w:sz w:val="2"/>
                <w:szCs w:val="2"/>
              </w:rPr>
            </w:pPr>
          </w:p>
        </w:tc>
        <w:tc>
          <w:tcPr>
            <w:tcW w:w="2154" w:type="dxa"/>
            <w:vMerge w:val="continue"/>
            <w:tcBorders>
              <w:top w:val="nil"/>
            </w:tcBorders>
          </w:tcPr>
          <w:p w14:paraId="305B3C73">
            <w:pPr>
              <w:rPr>
                <w:sz w:val="2"/>
                <w:szCs w:val="2"/>
              </w:rPr>
            </w:pPr>
          </w:p>
        </w:tc>
        <w:tc>
          <w:tcPr>
            <w:tcW w:w="2099" w:type="dxa"/>
            <w:vMerge w:val="continue"/>
            <w:tcBorders>
              <w:top w:val="nil"/>
            </w:tcBorders>
          </w:tcPr>
          <w:p w14:paraId="168FD771">
            <w:pPr>
              <w:rPr>
                <w:sz w:val="2"/>
                <w:szCs w:val="2"/>
              </w:rPr>
            </w:pPr>
          </w:p>
        </w:tc>
        <w:tc>
          <w:tcPr>
            <w:tcW w:w="4348" w:type="dxa"/>
            <w:vMerge w:val="continue"/>
            <w:tcBorders>
              <w:top w:val="nil"/>
            </w:tcBorders>
          </w:tcPr>
          <w:p w14:paraId="735D1B6E">
            <w:pPr>
              <w:rPr>
                <w:sz w:val="2"/>
                <w:szCs w:val="2"/>
              </w:rPr>
            </w:pPr>
          </w:p>
        </w:tc>
      </w:tr>
    </w:tbl>
    <w:p w14:paraId="3B1B7510">
      <w:pPr>
        <w:spacing w:after="0"/>
        <w:rPr>
          <w:sz w:val="2"/>
          <w:szCs w:val="2"/>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4251"/>
        <w:gridCol w:w="4347"/>
      </w:tblGrid>
      <w:tr w14:paraId="39CF0F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53E3456C">
            <w:pPr>
              <w:pStyle w:val="9"/>
              <w:spacing w:before="5"/>
              <w:rPr>
                <w:sz w:val="14"/>
              </w:rPr>
            </w:pPr>
          </w:p>
          <w:p w14:paraId="7983E33B">
            <w:pPr>
              <w:pStyle w:val="9"/>
              <w:ind w:left="75" w:right="44"/>
              <w:jc w:val="center"/>
              <w:rPr>
                <w:b/>
                <w:sz w:val="20"/>
              </w:rPr>
            </w:pPr>
            <w:r>
              <w:rPr>
                <w:b/>
                <w:sz w:val="20"/>
              </w:rPr>
              <w:t>序号</w:t>
            </w:r>
          </w:p>
        </w:tc>
        <w:tc>
          <w:tcPr>
            <w:tcW w:w="732" w:type="dxa"/>
          </w:tcPr>
          <w:p w14:paraId="6B508A97">
            <w:pPr>
              <w:pStyle w:val="9"/>
              <w:spacing w:before="70" w:line="230" w:lineRule="auto"/>
              <w:ind w:left="172" w:right="136"/>
              <w:rPr>
                <w:b/>
                <w:sz w:val="20"/>
              </w:rPr>
            </w:pPr>
            <w:r>
              <w:rPr>
                <w:b/>
                <w:sz w:val="20"/>
              </w:rPr>
              <w:t>事项类别</w:t>
            </w:r>
          </w:p>
        </w:tc>
        <w:tc>
          <w:tcPr>
            <w:tcW w:w="3850" w:type="dxa"/>
            <w:gridSpan w:val="2"/>
          </w:tcPr>
          <w:p w14:paraId="2FDD0EE6">
            <w:pPr>
              <w:pStyle w:val="9"/>
              <w:spacing w:before="5"/>
              <w:rPr>
                <w:sz w:val="14"/>
              </w:rPr>
            </w:pPr>
          </w:p>
          <w:p w14:paraId="399C416A">
            <w:pPr>
              <w:pStyle w:val="9"/>
              <w:ind w:left="36" w:right="4"/>
              <w:jc w:val="center"/>
              <w:rPr>
                <w:b/>
                <w:sz w:val="20"/>
              </w:rPr>
            </w:pPr>
            <w:r>
              <w:rPr>
                <w:b/>
                <w:sz w:val="20"/>
              </w:rPr>
              <w:t>事项名称</w:t>
            </w:r>
          </w:p>
        </w:tc>
        <w:tc>
          <w:tcPr>
            <w:tcW w:w="8888" w:type="dxa"/>
          </w:tcPr>
          <w:p w14:paraId="1A0E7FE2">
            <w:pPr>
              <w:pStyle w:val="9"/>
              <w:spacing w:before="5"/>
              <w:rPr>
                <w:sz w:val="14"/>
              </w:rPr>
            </w:pPr>
          </w:p>
          <w:p w14:paraId="54E61FF8">
            <w:pPr>
              <w:pStyle w:val="9"/>
              <w:ind w:left="4028" w:right="3996"/>
              <w:jc w:val="center"/>
              <w:rPr>
                <w:b/>
                <w:sz w:val="20"/>
              </w:rPr>
            </w:pPr>
            <w:r>
              <w:rPr>
                <w:b/>
                <w:sz w:val="20"/>
              </w:rPr>
              <w:t>实施依据</w:t>
            </w:r>
          </w:p>
        </w:tc>
        <w:tc>
          <w:tcPr>
            <w:tcW w:w="4251" w:type="dxa"/>
          </w:tcPr>
          <w:p w14:paraId="0B7D7CD3">
            <w:pPr>
              <w:pStyle w:val="9"/>
              <w:spacing w:before="5"/>
              <w:rPr>
                <w:sz w:val="14"/>
              </w:rPr>
            </w:pPr>
          </w:p>
          <w:p w14:paraId="7F43DDF7">
            <w:pPr>
              <w:pStyle w:val="9"/>
              <w:ind w:left="1709" w:right="1678"/>
              <w:jc w:val="center"/>
              <w:rPr>
                <w:b/>
                <w:sz w:val="20"/>
              </w:rPr>
            </w:pPr>
            <w:r>
              <w:rPr>
                <w:b/>
                <w:sz w:val="20"/>
              </w:rPr>
              <w:t>适用情形</w:t>
            </w:r>
          </w:p>
        </w:tc>
        <w:tc>
          <w:tcPr>
            <w:tcW w:w="4347" w:type="dxa"/>
          </w:tcPr>
          <w:p w14:paraId="3DEECD36">
            <w:pPr>
              <w:pStyle w:val="9"/>
              <w:spacing w:before="5"/>
              <w:rPr>
                <w:sz w:val="14"/>
              </w:rPr>
            </w:pPr>
          </w:p>
          <w:p w14:paraId="061542C6">
            <w:pPr>
              <w:pStyle w:val="9"/>
              <w:ind w:left="106" w:right="77"/>
              <w:jc w:val="center"/>
              <w:rPr>
                <w:b/>
                <w:sz w:val="20"/>
              </w:rPr>
            </w:pPr>
            <w:r>
              <w:rPr>
                <w:b/>
                <w:sz w:val="20"/>
              </w:rPr>
              <w:t>裁量标准</w:t>
            </w:r>
          </w:p>
        </w:tc>
      </w:tr>
      <w:tr w14:paraId="176ECD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5" w:hRule="atLeast"/>
        </w:trPr>
        <w:tc>
          <w:tcPr>
            <w:tcW w:w="581" w:type="dxa"/>
          </w:tcPr>
          <w:p w14:paraId="72F14FAB">
            <w:pPr>
              <w:pStyle w:val="9"/>
              <w:rPr>
                <w:sz w:val="20"/>
              </w:rPr>
            </w:pPr>
          </w:p>
          <w:p w14:paraId="47DBAE8C">
            <w:pPr>
              <w:pStyle w:val="9"/>
              <w:rPr>
                <w:sz w:val="20"/>
              </w:rPr>
            </w:pPr>
          </w:p>
          <w:p w14:paraId="29D830E4">
            <w:pPr>
              <w:pStyle w:val="9"/>
              <w:rPr>
                <w:sz w:val="20"/>
              </w:rPr>
            </w:pPr>
          </w:p>
          <w:p w14:paraId="144ED042">
            <w:pPr>
              <w:pStyle w:val="9"/>
              <w:spacing w:before="2"/>
              <w:rPr>
                <w:sz w:val="16"/>
              </w:rPr>
            </w:pPr>
          </w:p>
          <w:p w14:paraId="27F0646E">
            <w:pPr>
              <w:pStyle w:val="9"/>
              <w:ind w:left="75" w:right="38"/>
              <w:jc w:val="center"/>
              <w:rPr>
                <w:sz w:val="20"/>
              </w:rPr>
            </w:pPr>
            <w:r>
              <w:rPr>
                <w:sz w:val="20"/>
              </w:rPr>
              <w:t>131</w:t>
            </w:r>
          </w:p>
        </w:tc>
        <w:tc>
          <w:tcPr>
            <w:tcW w:w="732" w:type="dxa"/>
          </w:tcPr>
          <w:p w14:paraId="28035518">
            <w:pPr>
              <w:pStyle w:val="9"/>
              <w:rPr>
                <w:sz w:val="20"/>
              </w:rPr>
            </w:pPr>
          </w:p>
          <w:p w14:paraId="096C6E24">
            <w:pPr>
              <w:pStyle w:val="9"/>
              <w:rPr>
                <w:sz w:val="20"/>
              </w:rPr>
            </w:pPr>
          </w:p>
          <w:p w14:paraId="29983564">
            <w:pPr>
              <w:pStyle w:val="9"/>
              <w:spacing w:before="4"/>
              <w:rPr>
                <w:sz w:val="17"/>
              </w:rPr>
            </w:pPr>
          </w:p>
          <w:p w14:paraId="0E67CABC">
            <w:pPr>
              <w:pStyle w:val="9"/>
              <w:spacing w:before="1" w:line="232" w:lineRule="auto"/>
              <w:ind w:left="174" w:right="137"/>
              <w:jc w:val="both"/>
              <w:rPr>
                <w:sz w:val="20"/>
              </w:rPr>
            </w:pPr>
            <w:r>
              <w:rPr>
                <w:sz w:val="20"/>
              </w:rPr>
              <w:t>动物卫生监督</w:t>
            </w:r>
          </w:p>
        </w:tc>
        <w:tc>
          <w:tcPr>
            <w:tcW w:w="1476" w:type="dxa"/>
          </w:tcPr>
          <w:p w14:paraId="7E7B5845">
            <w:pPr>
              <w:pStyle w:val="9"/>
              <w:spacing w:before="9"/>
              <w:rPr>
                <w:sz w:val="28"/>
              </w:rPr>
            </w:pPr>
          </w:p>
          <w:p w14:paraId="68D4B9F9">
            <w:pPr>
              <w:pStyle w:val="9"/>
              <w:spacing w:line="230" w:lineRule="auto"/>
              <w:ind w:left="37" w:right="23"/>
              <w:jc w:val="both"/>
              <w:rPr>
                <w:sz w:val="20"/>
              </w:rPr>
            </w:pPr>
            <w:r>
              <w:rPr>
                <w:spacing w:val="-3"/>
                <w:sz w:val="20"/>
              </w:rPr>
              <w:t>对执业兽医在动物诊疗活动中有不使用病历或者应当开具处方未开具处方等行为</w:t>
            </w:r>
            <w:r>
              <w:rPr>
                <w:sz w:val="20"/>
              </w:rPr>
              <w:t>的行政处罚</w:t>
            </w:r>
          </w:p>
        </w:tc>
        <w:tc>
          <w:tcPr>
            <w:tcW w:w="2374" w:type="dxa"/>
          </w:tcPr>
          <w:p w14:paraId="121E0AE7">
            <w:pPr>
              <w:pStyle w:val="9"/>
              <w:rPr>
                <w:sz w:val="20"/>
              </w:rPr>
            </w:pPr>
          </w:p>
          <w:p w14:paraId="798CAD7D">
            <w:pPr>
              <w:pStyle w:val="9"/>
              <w:rPr>
                <w:sz w:val="28"/>
              </w:rPr>
            </w:pPr>
          </w:p>
          <w:p w14:paraId="4A2F985F">
            <w:pPr>
              <w:pStyle w:val="9"/>
              <w:spacing w:line="230" w:lineRule="auto"/>
              <w:ind w:left="37" w:right="125"/>
              <w:jc w:val="both"/>
              <w:rPr>
                <w:sz w:val="20"/>
              </w:rPr>
            </w:pPr>
            <w:r>
              <w:rPr>
                <w:spacing w:val="-2"/>
                <w:sz w:val="20"/>
              </w:rPr>
              <w:t>对职业兽医在动物诊疗活动中不使用病历或者应当开具处方未开具处方的行</w:t>
            </w:r>
            <w:r>
              <w:rPr>
                <w:sz w:val="20"/>
              </w:rPr>
              <w:t>政处罚</w:t>
            </w:r>
          </w:p>
        </w:tc>
        <w:tc>
          <w:tcPr>
            <w:tcW w:w="8888" w:type="dxa"/>
          </w:tcPr>
          <w:p w14:paraId="4D1BFEF1">
            <w:pPr>
              <w:pStyle w:val="9"/>
              <w:spacing w:before="1"/>
              <w:rPr>
                <w:sz w:val="28"/>
              </w:rPr>
            </w:pPr>
          </w:p>
          <w:p w14:paraId="3D2105FB">
            <w:pPr>
              <w:pStyle w:val="9"/>
              <w:spacing w:line="252" w:lineRule="exact"/>
              <w:ind w:left="39"/>
              <w:rPr>
                <w:b/>
                <w:sz w:val="20"/>
              </w:rPr>
            </w:pPr>
            <w:r>
              <w:rPr>
                <w:b/>
                <w:sz w:val="20"/>
              </w:rPr>
              <w:t>《执业兽医和乡村兽医管理办法》（2022）</w:t>
            </w:r>
          </w:p>
          <w:p w14:paraId="1154037F">
            <w:pPr>
              <w:pStyle w:val="9"/>
              <w:spacing w:before="4" w:line="230" w:lineRule="auto"/>
              <w:ind w:left="39" w:right="36"/>
              <w:jc w:val="both"/>
              <w:rPr>
                <w:sz w:val="20"/>
              </w:rPr>
            </w:pPr>
            <w:r>
              <w:rPr>
                <w:b/>
                <w:spacing w:val="12"/>
                <w:sz w:val="20"/>
              </w:rPr>
              <w:t xml:space="preserve">第三十二条 </w:t>
            </w:r>
            <w:r>
              <w:rPr>
                <w:spacing w:val="-1"/>
                <w:sz w:val="20"/>
              </w:rPr>
              <w:t>违反本办法规定，执业兽医在动物诊疗活动中有下列行为之一的，由县级以上地方</w:t>
            </w:r>
            <w:r>
              <w:rPr>
                <w:w w:val="95"/>
                <w:sz w:val="20"/>
              </w:rPr>
              <w:t xml:space="preserve">人民政府农业农村主管部门责令限期改正，处一千元以上五千元以下罚款：（一）不使用病历，或者 应当开具处方未开具处方的；（二）不规范填写处方笺、病历的；（三）未经亲自诊断、治疗，开具 处方、填写诊断书、出具动物诊疗有关证明文件的；（四）伪造诊断结果，出具虚假动物诊疗证明文 </w:t>
            </w:r>
            <w:r>
              <w:rPr>
                <w:sz w:val="20"/>
              </w:rPr>
              <w:t>件的。</w:t>
            </w:r>
          </w:p>
        </w:tc>
        <w:tc>
          <w:tcPr>
            <w:tcW w:w="4251" w:type="dxa"/>
          </w:tcPr>
          <w:p w14:paraId="4021D1C6">
            <w:pPr>
              <w:pStyle w:val="9"/>
              <w:rPr>
                <w:sz w:val="20"/>
              </w:rPr>
            </w:pPr>
          </w:p>
          <w:p w14:paraId="296E9D3A">
            <w:pPr>
              <w:pStyle w:val="9"/>
              <w:rPr>
                <w:sz w:val="20"/>
              </w:rPr>
            </w:pPr>
          </w:p>
          <w:p w14:paraId="3EAB4F66">
            <w:pPr>
              <w:pStyle w:val="9"/>
              <w:rPr>
                <w:sz w:val="20"/>
              </w:rPr>
            </w:pPr>
          </w:p>
          <w:p w14:paraId="67F599B3">
            <w:pPr>
              <w:pStyle w:val="9"/>
              <w:spacing w:before="2"/>
              <w:rPr>
                <w:sz w:val="16"/>
              </w:rPr>
            </w:pPr>
          </w:p>
          <w:p w14:paraId="28F2C660">
            <w:pPr>
              <w:pStyle w:val="9"/>
              <w:ind w:left="36"/>
              <w:rPr>
                <w:sz w:val="20"/>
              </w:rPr>
            </w:pPr>
            <w:r>
              <w:rPr>
                <w:sz w:val="20"/>
              </w:rPr>
              <w:t>未造成动物诊疗事故的</w:t>
            </w:r>
          </w:p>
        </w:tc>
        <w:tc>
          <w:tcPr>
            <w:tcW w:w="4347" w:type="dxa"/>
          </w:tcPr>
          <w:p w14:paraId="14DC37A3">
            <w:pPr>
              <w:pStyle w:val="9"/>
              <w:rPr>
                <w:sz w:val="20"/>
              </w:rPr>
            </w:pPr>
          </w:p>
          <w:p w14:paraId="67506786">
            <w:pPr>
              <w:pStyle w:val="9"/>
              <w:rPr>
                <w:sz w:val="20"/>
              </w:rPr>
            </w:pPr>
          </w:p>
          <w:p w14:paraId="73618983">
            <w:pPr>
              <w:pStyle w:val="9"/>
              <w:rPr>
                <w:sz w:val="20"/>
              </w:rPr>
            </w:pPr>
          </w:p>
          <w:p w14:paraId="40F466E6">
            <w:pPr>
              <w:pStyle w:val="9"/>
              <w:spacing w:before="2"/>
              <w:rPr>
                <w:sz w:val="16"/>
              </w:rPr>
            </w:pPr>
          </w:p>
          <w:p w14:paraId="7C884790">
            <w:pPr>
              <w:pStyle w:val="9"/>
              <w:ind w:left="38"/>
              <w:rPr>
                <w:sz w:val="20"/>
              </w:rPr>
            </w:pPr>
            <w:r>
              <w:rPr>
                <w:sz w:val="20"/>
              </w:rPr>
              <w:t>处1000元以上2000元以下罚款。</w:t>
            </w:r>
          </w:p>
        </w:tc>
      </w:tr>
      <w:tr w14:paraId="218C16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81" w:type="dxa"/>
          </w:tcPr>
          <w:p w14:paraId="5D651DED">
            <w:pPr>
              <w:pStyle w:val="9"/>
              <w:spacing w:before="5"/>
              <w:rPr>
                <w:sz w:val="29"/>
              </w:rPr>
            </w:pPr>
          </w:p>
          <w:p w14:paraId="4605A6AA">
            <w:pPr>
              <w:pStyle w:val="9"/>
              <w:ind w:left="75" w:right="38"/>
              <w:jc w:val="center"/>
              <w:rPr>
                <w:sz w:val="20"/>
              </w:rPr>
            </w:pPr>
            <w:r>
              <w:rPr>
                <w:sz w:val="20"/>
              </w:rPr>
              <w:t>132</w:t>
            </w:r>
          </w:p>
        </w:tc>
        <w:tc>
          <w:tcPr>
            <w:tcW w:w="732" w:type="dxa"/>
          </w:tcPr>
          <w:p w14:paraId="475F2985">
            <w:pPr>
              <w:pStyle w:val="9"/>
              <w:spacing w:before="139" w:line="230" w:lineRule="auto"/>
              <w:ind w:left="174" w:right="137"/>
              <w:jc w:val="both"/>
              <w:rPr>
                <w:sz w:val="20"/>
              </w:rPr>
            </w:pPr>
            <w:r>
              <w:rPr>
                <w:sz w:val="20"/>
              </w:rPr>
              <w:t>动物卫生监督</w:t>
            </w:r>
          </w:p>
        </w:tc>
        <w:tc>
          <w:tcPr>
            <w:tcW w:w="3850" w:type="dxa"/>
            <w:gridSpan w:val="2"/>
          </w:tcPr>
          <w:p w14:paraId="32EA9EB2">
            <w:pPr>
              <w:pStyle w:val="9"/>
              <w:spacing w:before="6"/>
              <w:rPr>
                <w:sz w:val="20"/>
              </w:rPr>
            </w:pPr>
          </w:p>
          <w:p w14:paraId="733BFEE0">
            <w:pPr>
              <w:pStyle w:val="9"/>
              <w:spacing w:line="230" w:lineRule="auto"/>
              <w:ind w:left="37" w:right="9"/>
              <w:rPr>
                <w:sz w:val="20"/>
              </w:rPr>
            </w:pPr>
            <w:r>
              <w:rPr>
                <w:w w:val="95"/>
                <w:sz w:val="20"/>
              </w:rPr>
              <w:t>对乡村兽医不按照备案规定区域从事动物诊</w:t>
            </w:r>
            <w:r>
              <w:rPr>
                <w:sz w:val="20"/>
              </w:rPr>
              <w:t>疗活动的行政处罚</w:t>
            </w:r>
          </w:p>
        </w:tc>
        <w:tc>
          <w:tcPr>
            <w:tcW w:w="8888" w:type="dxa"/>
          </w:tcPr>
          <w:p w14:paraId="2CB3BAB7">
            <w:pPr>
              <w:pStyle w:val="9"/>
              <w:spacing w:before="131" w:line="251" w:lineRule="exact"/>
              <w:ind w:left="39"/>
              <w:rPr>
                <w:b/>
                <w:sz w:val="20"/>
              </w:rPr>
            </w:pPr>
            <w:r>
              <w:rPr>
                <w:b/>
                <w:sz w:val="20"/>
              </w:rPr>
              <w:t>《执业兽医和乡村兽医管理办法》（2022）</w:t>
            </w:r>
          </w:p>
          <w:p w14:paraId="01E0C925">
            <w:pPr>
              <w:pStyle w:val="9"/>
              <w:spacing w:before="3" w:line="230" w:lineRule="auto"/>
              <w:ind w:left="39" w:right="36"/>
              <w:rPr>
                <w:sz w:val="20"/>
              </w:rPr>
            </w:pPr>
            <w:r>
              <w:rPr>
                <w:b/>
                <w:sz w:val="20"/>
              </w:rPr>
              <w:t xml:space="preserve">第三十三条 </w:t>
            </w:r>
            <w:r>
              <w:rPr>
                <w:sz w:val="20"/>
              </w:rPr>
              <w:t>违反本办法规定，乡村兽医不按照备案规定区域从事动物诊疗活动的，由县级以上地方人民政府农业农村主管部门责令限期改正，处一千元以上五千元以下罚款。</w:t>
            </w:r>
          </w:p>
        </w:tc>
        <w:tc>
          <w:tcPr>
            <w:tcW w:w="4251" w:type="dxa"/>
          </w:tcPr>
          <w:p w14:paraId="7E6394ED">
            <w:pPr>
              <w:pStyle w:val="9"/>
              <w:spacing w:before="5"/>
              <w:rPr>
                <w:sz w:val="29"/>
              </w:rPr>
            </w:pPr>
          </w:p>
          <w:p w14:paraId="05794B7B">
            <w:pPr>
              <w:pStyle w:val="9"/>
              <w:ind w:left="36"/>
              <w:rPr>
                <w:sz w:val="20"/>
              </w:rPr>
            </w:pPr>
            <w:r>
              <w:rPr>
                <w:sz w:val="20"/>
              </w:rPr>
              <w:t>跨1个区域从事诊疗活动的</w:t>
            </w:r>
          </w:p>
        </w:tc>
        <w:tc>
          <w:tcPr>
            <w:tcW w:w="4347" w:type="dxa"/>
          </w:tcPr>
          <w:p w14:paraId="16CE4A9C">
            <w:pPr>
              <w:pStyle w:val="9"/>
              <w:spacing w:before="5"/>
              <w:rPr>
                <w:sz w:val="29"/>
              </w:rPr>
            </w:pPr>
          </w:p>
          <w:p w14:paraId="581A91FB">
            <w:pPr>
              <w:pStyle w:val="9"/>
              <w:ind w:left="38"/>
              <w:rPr>
                <w:sz w:val="20"/>
              </w:rPr>
            </w:pPr>
            <w:r>
              <w:rPr>
                <w:sz w:val="20"/>
              </w:rPr>
              <w:t>责令限期改正，处1000元以上2000元以下罚款。</w:t>
            </w:r>
          </w:p>
        </w:tc>
      </w:tr>
      <w:tr w14:paraId="6A197D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6" w:hRule="atLeast"/>
        </w:trPr>
        <w:tc>
          <w:tcPr>
            <w:tcW w:w="581" w:type="dxa"/>
          </w:tcPr>
          <w:p w14:paraId="109B4BBA">
            <w:pPr>
              <w:pStyle w:val="9"/>
              <w:rPr>
                <w:sz w:val="20"/>
              </w:rPr>
            </w:pPr>
          </w:p>
          <w:p w14:paraId="409C14B8">
            <w:pPr>
              <w:pStyle w:val="9"/>
              <w:spacing w:before="8"/>
              <w:rPr>
                <w:sz w:val="22"/>
              </w:rPr>
            </w:pPr>
          </w:p>
          <w:p w14:paraId="27D36767">
            <w:pPr>
              <w:pStyle w:val="9"/>
              <w:spacing w:before="1"/>
              <w:ind w:left="75" w:right="38"/>
              <w:jc w:val="center"/>
              <w:rPr>
                <w:sz w:val="20"/>
              </w:rPr>
            </w:pPr>
            <w:r>
              <w:rPr>
                <w:sz w:val="20"/>
              </w:rPr>
              <w:t>133</w:t>
            </w:r>
          </w:p>
        </w:tc>
        <w:tc>
          <w:tcPr>
            <w:tcW w:w="732" w:type="dxa"/>
          </w:tcPr>
          <w:p w14:paraId="606EF080">
            <w:pPr>
              <w:pStyle w:val="9"/>
              <w:spacing w:before="2"/>
              <w:rPr>
                <w:sz w:val="24"/>
              </w:rPr>
            </w:pPr>
          </w:p>
          <w:p w14:paraId="6B0E9B96">
            <w:pPr>
              <w:pStyle w:val="9"/>
              <w:spacing w:line="230" w:lineRule="auto"/>
              <w:ind w:left="174" w:right="137"/>
              <w:jc w:val="both"/>
              <w:rPr>
                <w:sz w:val="20"/>
              </w:rPr>
            </w:pPr>
            <w:r>
              <w:rPr>
                <w:sz w:val="20"/>
              </w:rPr>
              <w:t>动物卫生监督</w:t>
            </w:r>
          </w:p>
        </w:tc>
        <w:tc>
          <w:tcPr>
            <w:tcW w:w="3850" w:type="dxa"/>
            <w:gridSpan w:val="2"/>
          </w:tcPr>
          <w:p w14:paraId="58552D99">
            <w:pPr>
              <w:pStyle w:val="9"/>
              <w:rPr>
                <w:sz w:val="20"/>
              </w:rPr>
            </w:pPr>
          </w:p>
          <w:p w14:paraId="336C4486">
            <w:pPr>
              <w:pStyle w:val="9"/>
              <w:spacing w:before="176" w:line="230" w:lineRule="auto"/>
              <w:ind w:left="37" w:right="7"/>
              <w:rPr>
                <w:sz w:val="20"/>
              </w:rPr>
            </w:pPr>
            <w:r>
              <w:rPr>
                <w:w w:val="95"/>
                <w:sz w:val="20"/>
              </w:rPr>
              <w:t>对未建立管理制度、台账或者进行视频监控</w:t>
            </w:r>
            <w:r>
              <w:rPr>
                <w:sz w:val="20"/>
              </w:rPr>
              <w:t>的行政处罚</w:t>
            </w:r>
          </w:p>
        </w:tc>
        <w:tc>
          <w:tcPr>
            <w:tcW w:w="8888" w:type="dxa"/>
          </w:tcPr>
          <w:p w14:paraId="33029C28">
            <w:pPr>
              <w:pStyle w:val="9"/>
              <w:spacing w:before="177" w:line="252" w:lineRule="exact"/>
              <w:ind w:left="39"/>
              <w:rPr>
                <w:b/>
                <w:sz w:val="20"/>
              </w:rPr>
            </w:pPr>
            <w:r>
              <w:rPr>
                <w:b/>
                <w:w w:val="98"/>
                <w:sz w:val="20"/>
              </w:rPr>
              <w:t xml:space="preserve"> </w:t>
            </w:r>
            <w:r>
              <w:rPr>
                <w:b/>
                <w:sz w:val="20"/>
              </w:rPr>
              <w:t>《病死畜禽和病害畜禽产品无害化处理管理办法》（2022）</w:t>
            </w:r>
          </w:p>
          <w:p w14:paraId="09DA972B">
            <w:pPr>
              <w:pStyle w:val="9"/>
              <w:spacing w:before="4" w:line="230" w:lineRule="auto"/>
              <w:ind w:left="39" w:right="71"/>
              <w:rPr>
                <w:sz w:val="20"/>
              </w:rPr>
            </w:pPr>
            <w:r>
              <w:rPr>
                <w:b/>
                <w:spacing w:val="12"/>
                <w:sz w:val="20"/>
              </w:rPr>
              <w:t xml:space="preserve">第三十六条 </w:t>
            </w:r>
            <w:r>
              <w:rPr>
                <w:sz w:val="20"/>
              </w:rPr>
              <w:t>违反本办法第二十八条、第二十九条规定，未建立管理制度、台账或者进行视频</w:t>
            </w:r>
            <w:r>
              <w:rPr>
                <w:spacing w:val="-1"/>
                <w:w w:val="95"/>
                <w:sz w:val="20"/>
              </w:rPr>
              <w:t xml:space="preserve">监控的，由县级以上地方人民政府农业农村主管部门责令改正；拒不改正或者情节严重的，处二千元 </w:t>
            </w:r>
            <w:r>
              <w:rPr>
                <w:sz w:val="20"/>
              </w:rPr>
              <w:t>以上二万元以下罚款。</w:t>
            </w:r>
          </w:p>
        </w:tc>
        <w:tc>
          <w:tcPr>
            <w:tcW w:w="4251" w:type="dxa"/>
          </w:tcPr>
          <w:p w14:paraId="1B994510">
            <w:pPr>
              <w:pStyle w:val="9"/>
              <w:rPr>
                <w:sz w:val="20"/>
              </w:rPr>
            </w:pPr>
          </w:p>
          <w:p w14:paraId="2A50B331">
            <w:pPr>
              <w:pStyle w:val="9"/>
              <w:spacing w:before="168" w:line="252" w:lineRule="exact"/>
              <w:ind w:left="36"/>
              <w:rPr>
                <w:sz w:val="20"/>
              </w:rPr>
            </w:pPr>
            <w:r>
              <w:rPr>
                <w:w w:val="95"/>
                <w:sz w:val="20"/>
              </w:rPr>
              <w:t>拒不改正，未造成病死畜禽和病死畜禽产品流出</w:t>
            </w:r>
          </w:p>
          <w:p w14:paraId="7AD7FADB">
            <w:pPr>
              <w:pStyle w:val="9"/>
              <w:spacing w:line="252" w:lineRule="exact"/>
              <w:ind w:left="36"/>
              <w:rPr>
                <w:sz w:val="20"/>
              </w:rPr>
            </w:pPr>
            <w:r>
              <w:rPr>
                <w:sz w:val="20"/>
              </w:rPr>
              <w:t>、疫情传播等后果的</w:t>
            </w:r>
          </w:p>
        </w:tc>
        <w:tc>
          <w:tcPr>
            <w:tcW w:w="4347" w:type="dxa"/>
          </w:tcPr>
          <w:p w14:paraId="4254F699">
            <w:pPr>
              <w:pStyle w:val="9"/>
              <w:rPr>
                <w:sz w:val="20"/>
              </w:rPr>
            </w:pPr>
          </w:p>
          <w:p w14:paraId="21193A98">
            <w:pPr>
              <w:pStyle w:val="9"/>
              <w:spacing w:before="8"/>
              <w:rPr>
                <w:sz w:val="22"/>
              </w:rPr>
            </w:pPr>
          </w:p>
          <w:p w14:paraId="45897C27">
            <w:pPr>
              <w:pStyle w:val="9"/>
              <w:spacing w:before="1"/>
              <w:ind w:left="38"/>
              <w:rPr>
                <w:sz w:val="20"/>
              </w:rPr>
            </w:pPr>
            <w:r>
              <w:rPr>
                <w:sz w:val="20"/>
              </w:rPr>
              <w:t>处2000元以上8000元以下罚款。</w:t>
            </w:r>
          </w:p>
        </w:tc>
      </w:tr>
      <w:tr w14:paraId="49A572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581" w:type="dxa"/>
          </w:tcPr>
          <w:p w14:paraId="651C3DC9">
            <w:pPr>
              <w:pStyle w:val="9"/>
              <w:rPr>
                <w:sz w:val="20"/>
              </w:rPr>
            </w:pPr>
          </w:p>
          <w:p w14:paraId="734549E7">
            <w:pPr>
              <w:pStyle w:val="9"/>
              <w:rPr>
                <w:sz w:val="20"/>
              </w:rPr>
            </w:pPr>
          </w:p>
          <w:p w14:paraId="32301436">
            <w:pPr>
              <w:pStyle w:val="9"/>
              <w:spacing w:before="176"/>
              <w:ind w:left="75" w:right="38"/>
              <w:jc w:val="center"/>
              <w:rPr>
                <w:sz w:val="20"/>
              </w:rPr>
            </w:pPr>
            <w:r>
              <w:rPr>
                <w:sz w:val="20"/>
              </w:rPr>
              <w:t>134</w:t>
            </w:r>
          </w:p>
        </w:tc>
        <w:tc>
          <w:tcPr>
            <w:tcW w:w="732" w:type="dxa"/>
          </w:tcPr>
          <w:p w14:paraId="6C794B6F">
            <w:pPr>
              <w:pStyle w:val="9"/>
              <w:rPr>
                <w:sz w:val="20"/>
              </w:rPr>
            </w:pPr>
          </w:p>
          <w:p w14:paraId="12F4ED25">
            <w:pPr>
              <w:pStyle w:val="9"/>
              <w:spacing w:before="1"/>
              <w:rPr>
                <w:sz w:val="15"/>
              </w:rPr>
            </w:pPr>
          </w:p>
          <w:p w14:paraId="03E7B2E6">
            <w:pPr>
              <w:pStyle w:val="9"/>
              <w:spacing w:line="230" w:lineRule="auto"/>
              <w:ind w:left="174" w:right="137"/>
              <w:jc w:val="both"/>
              <w:rPr>
                <w:sz w:val="20"/>
              </w:rPr>
            </w:pPr>
            <w:r>
              <w:rPr>
                <w:sz w:val="20"/>
              </w:rPr>
              <w:t>动物卫生监督</w:t>
            </w:r>
          </w:p>
        </w:tc>
        <w:tc>
          <w:tcPr>
            <w:tcW w:w="3850" w:type="dxa"/>
            <w:gridSpan w:val="2"/>
          </w:tcPr>
          <w:p w14:paraId="740DEB9B">
            <w:pPr>
              <w:pStyle w:val="9"/>
              <w:rPr>
                <w:sz w:val="20"/>
              </w:rPr>
            </w:pPr>
          </w:p>
          <w:p w14:paraId="14E023A4">
            <w:pPr>
              <w:pStyle w:val="9"/>
              <w:spacing w:before="10"/>
              <w:rPr>
                <w:sz w:val="24"/>
              </w:rPr>
            </w:pPr>
          </w:p>
          <w:p w14:paraId="77788921">
            <w:pPr>
              <w:pStyle w:val="9"/>
              <w:spacing w:before="1" w:line="230" w:lineRule="auto"/>
              <w:ind w:left="37" w:right="8"/>
              <w:rPr>
                <w:sz w:val="20"/>
              </w:rPr>
            </w:pPr>
            <w:r>
              <w:rPr>
                <w:w w:val="95"/>
                <w:sz w:val="20"/>
              </w:rPr>
              <w:t>对拒绝、阻碍重大动物疫情监测，或者不报</w:t>
            </w:r>
            <w:r>
              <w:rPr>
                <w:sz w:val="20"/>
              </w:rPr>
              <w:t>告动物群体发病死亡情况的行政处罚</w:t>
            </w:r>
          </w:p>
        </w:tc>
        <w:tc>
          <w:tcPr>
            <w:tcW w:w="8888" w:type="dxa"/>
          </w:tcPr>
          <w:p w14:paraId="5F8952C8">
            <w:pPr>
              <w:pStyle w:val="9"/>
              <w:spacing w:before="11"/>
              <w:rPr>
                <w:sz w:val="24"/>
              </w:rPr>
            </w:pPr>
          </w:p>
          <w:p w14:paraId="38717F08">
            <w:pPr>
              <w:pStyle w:val="9"/>
              <w:spacing w:line="252" w:lineRule="exact"/>
              <w:ind w:left="39"/>
              <w:rPr>
                <w:b/>
                <w:sz w:val="20"/>
              </w:rPr>
            </w:pPr>
            <w:r>
              <w:rPr>
                <w:b/>
                <w:sz w:val="20"/>
              </w:rPr>
              <w:t>《重大动物疫情应急条例》(2017修订)</w:t>
            </w:r>
          </w:p>
          <w:p w14:paraId="2DF2F6EA">
            <w:pPr>
              <w:pStyle w:val="9"/>
              <w:spacing w:before="4" w:line="230" w:lineRule="auto"/>
              <w:ind w:left="39" w:right="47"/>
              <w:jc w:val="both"/>
              <w:rPr>
                <w:sz w:val="20"/>
              </w:rPr>
            </w:pPr>
            <w:r>
              <w:rPr>
                <w:b/>
                <w:spacing w:val="12"/>
                <w:sz w:val="20"/>
              </w:rPr>
              <w:t xml:space="preserve">第四十六条 </w:t>
            </w:r>
            <w:r>
              <w:rPr>
                <w:spacing w:val="-1"/>
                <w:sz w:val="20"/>
              </w:rPr>
              <w:t>违反本条例规定，拒绝、阻碍动物防疫监督机构进行重大动物疫情监测，或者发现</w:t>
            </w:r>
            <w:r>
              <w:rPr>
                <w:w w:val="95"/>
                <w:sz w:val="20"/>
              </w:rPr>
              <w:t xml:space="preserve">动物出现群体发病或者死亡，不向当地动物防疫监督机构报告的，由动物防疫监督机构给予警告，并 </w:t>
            </w:r>
            <w:r>
              <w:rPr>
                <w:sz w:val="20"/>
              </w:rPr>
              <w:t>处2000元以上5000元以下的罚款；构成犯罪的，依法追究刑事责任。</w:t>
            </w:r>
          </w:p>
        </w:tc>
        <w:tc>
          <w:tcPr>
            <w:tcW w:w="4251" w:type="dxa"/>
          </w:tcPr>
          <w:p w14:paraId="1ED330A9">
            <w:pPr>
              <w:pStyle w:val="9"/>
              <w:rPr>
                <w:sz w:val="20"/>
              </w:rPr>
            </w:pPr>
          </w:p>
          <w:p w14:paraId="4B87F591">
            <w:pPr>
              <w:pStyle w:val="9"/>
              <w:rPr>
                <w:sz w:val="20"/>
              </w:rPr>
            </w:pPr>
          </w:p>
          <w:p w14:paraId="3BE343F6">
            <w:pPr>
              <w:pStyle w:val="9"/>
              <w:spacing w:before="176"/>
              <w:ind w:left="36"/>
              <w:rPr>
                <w:sz w:val="20"/>
              </w:rPr>
            </w:pPr>
            <w:r>
              <w:rPr>
                <w:sz w:val="20"/>
              </w:rPr>
              <w:t>不报告，未造成动物疫病传播、扩散的</w:t>
            </w:r>
          </w:p>
        </w:tc>
        <w:tc>
          <w:tcPr>
            <w:tcW w:w="4347" w:type="dxa"/>
          </w:tcPr>
          <w:p w14:paraId="3ABC7419">
            <w:pPr>
              <w:pStyle w:val="9"/>
              <w:rPr>
                <w:sz w:val="20"/>
              </w:rPr>
            </w:pPr>
          </w:p>
          <w:p w14:paraId="19163A36">
            <w:pPr>
              <w:pStyle w:val="9"/>
              <w:rPr>
                <w:sz w:val="20"/>
              </w:rPr>
            </w:pPr>
          </w:p>
          <w:p w14:paraId="6AAED3D5">
            <w:pPr>
              <w:pStyle w:val="9"/>
              <w:spacing w:before="176"/>
              <w:ind w:left="38"/>
              <w:rPr>
                <w:sz w:val="20"/>
              </w:rPr>
            </w:pPr>
            <w:r>
              <w:rPr>
                <w:sz w:val="20"/>
              </w:rPr>
              <w:t>警告，并处2000元以上3000元以下罚款。</w:t>
            </w:r>
          </w:p>
        </w:tc>
      </w:tr>
      <w:tr w14:paraId="02F9CB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7" w:hRule="atLeast"/>
        </w:trPr>
        <w:tc>
          <w:tcPr>
            <w:tcW w:w="581" w:type="dxa"/>
          </w:tcPr>
          <w:p w14:paraId="0269D9B5">
            <w:pPr>
              <w:pStyle w:val="9"/>
              <w:rPr>
                <w:sz w:val="20"/>
              </w:rPr>
            </w:pPr>
          </w:p>
          <w:p w14:paraId="4CE65FB9">
            <w:pPr>
              <w:pStyle w:val="9"/>
              <w:rPr>
                <w:sz w:val="20"/>
              </w:rPr>
            </w:pPr>
          </w:p>
          <w:p w14:paraId="072E2655">
            <w:pPr>
              <w:pStyle w:val="9"/>
              <w:spacing w:before="145"/>
              <w:ind w:left="75" w:right="38"/>
              <w:jc w:val="center"/>
              <w:rPr>
                <w:sz w:val="20"/>
              </w:rPr>
            </w:pPr>
            <w:r>
              <w:rPr>
                <w:sz w:val="20"/>
              </w:rPr>
              <w:t>135</w:t>
            </w:r>
          </w:p>
        </w:tc>
        <w:tc>
          <w:tcPr>
            <w:tcW w:w="732" w:type="dxa"/>
          </w:tcPr>
          <w:p w14:paraId="5CE57D89">
            <w:pPr>
              <w:pStyle w:val="9"/>
              <w:rPr>
                <w:sz w:val="20"/>
              </w:rPr>
            </w:pPr>
          </w:p>
          <w:p w14:paraId="05AA5478">
            <w:pPr>
              <w:pStyle w:val="9"/>
              <w:spacing w:before="164" w:line="230" w:lineRule="auto"/>
              <w:ind w:left="174" w:right="137"/>
              <w:jc w:val="both"/>
              <w:rPr>
                <w:sz w:val="20"/>
              </w:rPr>
            </w:pPr>
            <w:r>
              <w:rPr>
                <w:sz w:val="20"/>
              </w:rPr>
              <w:t>动物卫生监督</w:t>
            </w:r>
          </w:p>
        </w:tc>
        <w:tc>
          <w:tcPr>
            <w:tcW w:w="3850" w:type="dxa"/>
            <w:gridSpan w:val="2"/>
          </w:tcPr>
          <w:p w14:paraId="3CDECC7F">
            <w:pPr>
              <w:pStyle w:val="9"/>
              <w:rPr>
                <w:sz w:val="20"/>
              </w:rPr>
            </w:pPr>
          </w:p>
          <w:p w14:paraId="6B97039E">
            <w:pPr>
              <w:pStyle w:val="9"/>
              <w:spacing w:before="164" w:line="230" w:lineRule="auto"/>
              <w:ind w:left="37" w:right="8"/>
              <w:jc w:val="both"/>
              <w:rPr>
                <w:sz w:val="20"/>
              </w:rPr>
            </w:pPr>
            <w:r>
              <w:rPr>
                <w:spacing w:val="-1"/>
                <w:w w:val="95"/>
                <w:sz w:val="20"/>
              </w:rPr>
              <w:t>对不符合条件采集重大动物疫病病料，或者 在重大动物疫病病原分离时不遵守国家有关</w:t>
            </w:r>
            <w:r>
              <w:rPr>
                <w:sz w:val="20"/>
              </w:rPr>
              <w:t>生物安全管理规定的行政处罚</w:t>
            </w:r>
          </w:p>
        </w:tc>
        <w:tc>
          <w:tcPr>
            <w:tcW w:w="8888" w:type="dxa"/>
          </w:tcPr>
          <w:p w14:paraId="6532E62C">
            <w:pPr>
              <w:pStyle w:val="9"/>
              <w:spacing w:before="5"/>
              <w:rPr>
                <w:sz w:val="22"/>
              </w:rPr>
            </w:pPr>
          </w:p>
          <w:p w14:paraId="455D1511">
            <w:pPr>
              <w:pStyle w:val="9"/>
              <w:spacing w:line="252" w:lineRule="exact"/>
              <w:ind w:left="39"/>
              <w:rPr>
                <w:b/>
                <w:sz w:val="20"/>
              </w:rPr>
            </w:pPr>
            <w:r>
              <w:rPr>
                <w:b/>
                <w:sz w:val="20"/>
              </w:rPr>
              <w:t>《重大动物疫情应急条例》(2017修订)</w:t>
            </w:r>
          </w:p>
          <w:p w14:paraId="13BB055F">
            <w:pPr>
              <w:pStyle w:val="9"/>
              <w:spacing w:before="4" w:line="230" w:lineRule="auto"/>
              <w:ind w:left="39" w:right="46"/>
              <w:jc w:val="both"/>
              <w:rPr>
                <w:sz w:val="20"/>
              </w:rPr>
            </w:pPr>
            <w:r>
              <w:rPr>
                <w:b/>
                <w:spacing w:val="12"/>
                <w:sz w:val="20"/>
              </w:rPr>
              <w:t xml:space="preserve">第四十七条 </w:t>
            </w:r>
            <w:r>
              <w:rPr>
                <w:spacing w:val="-1"/>
                <w:sz w:val="20"/>
              </w:rPr>
              <w:t>违反本条例规定，不符合相应条件采集重大动物疫病病料，或者在重大动物疫病病</w:t>
            </w:r>
            <w:r>
              <w:rPr>
                <w:w w:val="95"/>
                <w:sz w:val="20"/>
              </w:rPr>
              <w:t xml:space="preserve">原分离时不遵守国家有关生物安全管理规定的，由动物防疫监督机构给予警告，并处5000元以下的罚 </w:t>
            </w:r>
            <w:r>
              <w:rPr>
                <w:sz w:val="20"/>
              </w:rPr>
              <w:t>款；构成犯罪的，依法追究刑事责任。</w:t>
            </w:r>
          </w:p>
        </w:tc>
        <w:tc>
          <w:tcPr>
            <w:tcW w:w="4251" w:type="dxa"/>
          </w:tcPr>
          <w:p w14:paraId="03BD9DC1">
            <w:pPr>
              <w:pStyle w:val="9"/>
              <w:rPr>
                <w:sz w:val="20"/>
              </w:rPr>
            </w:pPr>
          </w:p>
          <w:p w14:paraId="37CFF7A6">
            <w:pPr>
              <w:pStyle w:val="9"/>
              <w:spacing w:before="164" w:line="230" w:lineRule="auto"/>
              <w:ind w:left="36" w:right="12"/>
              <w:jc w:val="both"/>
              <w:rPr>
                <w:sz w:val="20"/>
              </w:rPr>
            </w:pPr>
            <w:r>
              <w:rPr>
                <w:spacing w:val="-1"/>
                <w:w w:val="95"/>
                <w:sz w:val="20"/>
              </w:rPr>
              <w:t xml:space="preserve">不符合相应条件采集三类动物疫病病料，或者在 重大动物疫病病原分离时不遵守国家有关生物安 </w:t>
            </w:r>
            <w:r>
              <w:rPr>
                <w:sz w:val="20"/>
              </w:rPr>
              <w:t>全管理规定的</w:t>
            </w:r>
          </w:p>
        </w:tc>
        <w:tc>
          <w:tcPr>
            <w:tcW w:w="4347" w:type="dxa"/>
          </w:tcPr>
          <w:p w14:paraId="423511DE">
            <w:pPr>
              <w:pStyle w:val="9"/>
              <w:rPr>
                <w:sz w:val="20"/>
              </w:rPr>
            </w:pPr>
          </w:p>
          <w:p w14:paraId="6917DF74">
            <w:pPr>
              <w:pStyle w:val="9"/>
              <w:rPr>
                <w:sz w:val="20"/>
              </w:rPr>
            </w:pPr>
          </w:p>
          <w:p w14:paraId="221976A3">
            <w:pPr>
              <w:pStyle w:val="9"/>
              <w:spacing w:before="145"/>
              <w:ind w:left="38"/>
              <w:rPr>
                <w:sz w:val="20"/>
              </w:rPr>
            </w:pPr>
            <w:r>
              <w:rPr>
                <w:sz w:val="20"/>
              </w:rPr>
              <w:t>警告，并处1000元以下罚款。</w:t>
            </w:r>
          </w:p>
        </w:tc>
      </w:tr>
      <w:tr w14:paraId="2DC11F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6" w:hRule="atLeast"/>
        </w:trPr>
        <w:tc>
          <w:tcPr>
            <w:tcW w:w="581" w:type="dxa"/>
          </w:tcPr>
          <w:p w14:paraId="3D75DF19">
            <w:pPr>
              <w:pStyle w:val="9"/>
              <w:rPr>
                <w:sz w:val="20"/>
              </w:rPr>
            </w:pPr>
          </w:p>
          <w:p w14:paraId="56562030">
            <w:pPr>
              <w:pStyle w:val="9"/>
              <w:spacing w:before="173"/>
              <w:ind w:left="75" w:right="38"/>
              <w:jc w:val="center"/>
              <w:rPr>
                <w:sz w:val="20"/>
              </w:rPr>
            </w:pPr>
            <w:r>
              <w:rPr>
                <w:sz w:val="20"/>
              </w:rPr>
              <w:t>136</w:t>
            </w:r>
          </w:p>
        </w:tc>
        <w:tc>
          <w:tcPr>
            <w:tcW w:w="732" w:type="dxa"/>
          </w:tcPr>
          <w:p w14:paraId="38320D5D">
            <w:pPr>
              <w:pStyle w:val="9"/>
              <w:spacing w:before="10"/>
              <w:rPr>
                <w:sz w:val="14"/>
              </w:rPr>
            </w:pPr>
          </w:p>
          <w:p w14:paraId="57E6A9F7">
            <w:pPr>
              <w:pStyle w:val="9"/>
              <w:spacing w:before="1" w:line="230" w:lineRule="auto"/>
              <w:ind w:left="174" w:right="137"/>
              <w:jc w:val="both"/>
              <w:rPr>
                <w:sz w:val="20"/>
              </w:rPr>
            </w:pPr>
            <w:r>
              <w:rPr>
                <w:sz w:val="20"/>
              </w:rPr>
              <w:t>动物卫生监督</w:t>
            </w:r>
          </w:p>
        </w:tc>
        <w:tc>
          <w:tcPr>
            <w:tcW w:w="3850" w:type="dxa"/>
            <w:gridSpan w:val="2"/>
          </w:tcPr>
          <w:p w14:paraId="04A3799F">
            <w:pPr>
              <w:pStyle w:val="9"/>
              <w:spacing w:before="10"/>
              <w:rPr>
                <w:sz w:val="14"/>
              </w:rPr>
            </w:pPr>
          </w:p>
          <w:p w14:paraId="08E5CC5B">
            <w:pPr>
              <w:pStyle w:val="9"/>
              <w:spacing w:before="1" w:line="230" w:lineRule="auto"/>
              <w:ind w:left="37" w:right="7"/>
              <w:jc w:val="both"/>
              <w:rPr>
                <w:sz w:val="20"/>
              </w:rPr>
            </w:pPr>
            <w:r>
              <w:rPr>
                <w:spacing w:val="-1"/>
                <w:w w:val="95"/>
                <w:sz w:val="20"/>
              </w:rPr>
              <w:t>对未按照动物检疫合格证明填写的目的地运 输，中途转运、销售、更换动物和动物产品</w:t>
            </w:r>
            <w:r>
              <w:rPr>
                <w:sz w:val="20"/>
              </w:rPr>
              <w:t>的行政处罚</w:t>
            </w:r>
          </w:p>
        </w:tc>
        <w:tc>
          <w:tcPr>
            <w:tcW w:w="8888" w:type="dxa"/>
          </w:tcPr>
          <w:p w14:paraId="0D515878">
            <w:pPr>
              <w:pStyle w:val="9"/>
              <w:spacing w:before="57" w:line="252" w:lineRule="exact"/>
              <w:ind w:left="39"/>
              <w:rPr>
                <w:b/>
                <w:sz w:val="20"/>
              </w:rPr>
            </w:pPr>
            <w:r>
              <w:rPr>
                <w:b/>
                <w:sz w:val="20"/>
              </w:rPr>
              <w:t>《山西省动物防疫条例》(2021修订)</w:t>
            </w:r>
          </w:p>
          <w:p w14:paraId="6F84A16A">
            <w:pPr>
              <w:pStyle w:val="9"/>
              <w:spacing w:before="1" w:line="232" w:lineRule="auto"/>
              <w:ind w:left="39" w:right="42"/>
              <w:jc w:val="both"/>
              <w:rPr>
                <w:sz w:val="20"/>
              </w:rPr>
            </w:pPr>
            <w:r>
              <w:rPr>
                <w:b/>
                <w:spacing w:val="14"/>
                <w:sz w:val="20"/>
              </w:rPr>
              <w:t xml:space="preserve">第三十条 </w:t>
            </w:r>
            <w:r>
              <w:rPr>
                <w:spacing w:val="-1"/>
                <w:sz w:val="20"/>
              </w:rPr>
              <w:t>违反本条例规定，未按照动物检疫合格证明填写的目的地运输，中途转运、销售、更</w:t>
            </w:r>
            <w:r>
              <w:rPr>
                <w:w w:val="95"/>
                <w:sz w:val="20"/>
              </w:rPr>
              <w:t xml:space="preserve">换动物和动物产品的，由县级以上人民政府农业农村主管部门责令改正，处五千元以上三万元以下罚 </w:t>
            </w:r>
            <w:r>
              <w:rPr>
                <w:sz w:val="20"/>
              </w:rPr>
              <w:t>款。</w:t>
            </w:r>
          </w:p>
        </w:tc>
        <w:tc>
          <w:tcPr>
            <w:tcW w:w="4251" w:type="dxa"/>
          </w:tcPr>
          <w:p w14:paraId="380B7799">
            <w:pPr>
              <w:pStyle w:val="9"/>
              <w:rPr>
                <w:sz w:val="20"/>
              </w:rPr>
            </w:pPr>
          </w:p>
          <w:p w14:paraId="54943426">
            <w:pPr>
              <w:pStyle w:val="9"/>
              <w:spacing w:before="173"/>
              <w:ind w:left="36"/>
              <w:rPr>
                <w:sz w:val="20"/>
              </w:rPr>
            </w:pPr>
            <w:r>
              <w:rPr>
                <w:sz w:val="20"/>
              </w:rPr>
              <w:t>没有引发动物疫病的</w:t>
            </w:r>
          </w:p>
        </w:tc>
        <w:tc>
          <w:tcPr>
            <w:tcW w:w="4347" w:type="dxa"/>
          </w:tcPr>
          <w:p w14:paraId="0C1D1B66">
            <w:pPr>
              <w:pStyle w:val="9"/>
              <w:rPr>
                <w:sz w:val="20"/>
              </w:rPr>
            </w:pPr>
          </w:p>
          <w:p w14:paraId="6E035E0B">
            <w:pPr>
              <w:pStyle w:val="9"/>
              <w:spacing w:before="173"/>
              <w:ind w:left="38"/>
              <w:rPr>
                <w:sz w:val="20"/>
              </w:rPr>
            </w:pPr>
            <w:r>
              <w:rPr>
                <w:sz w:val="20"/>
              </w:rPr>
              <w:t>责令改正，处5000元以上1万元以下罚款。</w:t>
            </w:r>
          </w:p>
        </w:tc>
      </w:tr>
      <w:tr w14:paraId="6BE95C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04" w:hRule="atLeast"/>
        </w:trPr>
        <w:tc>
          <w:tcPr>
            <w:tcW w:w="581" w:type="dxa"/>
          </w:tcPr>
          <w:p w14:paraId="47F55E47">
            <w:pPr>
              <w:pStyle w:val="9"/>
              <w:rPr>
                <w:sz w:val="20"/>
              </w:rPr>
            </w:pPr>
          </w:p>
          <w:p w14:paraId="7BC04A16">
            <w:pPr>
              <w:pStyle w:val="9"/>
              <w:spacing w:before="7"/>
              <w:rPr>
                <w:sz w:val="29"/>
              </w:rPr>
            </w:pPr>
          </w:p>
          <w:p w14:paraId="6DCC6ED4">
            <w:pPr>
              <w:pStyle w:val="9"/>
              <w:spacing w:before="1"/>
              <w:ind w:left="75" w:right="38"/>
              <w:jc w:val="center"/>
              <w:rPr>
                <w:sz w:val="20"/>
              </w:rPr>
            </w:pPr>
            <w:r>
              <w:rPr>
                <w:sz w:val="20"/>
              </w:rPr>
              <w:t>137</w:t>
            </w:r>
          </w:p>
        </w:tc>
        <w:tc>
          <w:tcPr>
            <w:tcW w:w="732" w:type="dxa"/>
          </w:tcPr>
          <w:p w14:paraId="47FCFC44">
            <w:pPr>
              <w:pStyle w:val="9"/>
              <w:rPr>
                <w:sz w:val="20"/>
              </w:rPr>
            </w:pPr>
          </w:p>
          <w:p w14:paraId="7AA55F82">
            <w:pPr>
              <w:pStyle w:val="9"/>
              <w:spacing w:before="140" w:line="230" w:lineRule="auto"/>
              <w:ind w:left="174" w:right="137"/>
              <w:jc w:val="both"/>
              <w:rPr>
                <w:sz w:val="20"/>
              </w:rPr>
            </w:pPr>
            <w:r>
              <w:rPr>
                <w:sz w:val="20"/>
              </w:rPr>
              <w:t>动物卫生监督</w:t>
            </w:r>
          </w:p>
        </w:tc>
        <w:tc>
          <w:tcPr>
            <w:tcW w:w="3850" w:type="dxa"/>
            <w:gridSpan w:val="2"/>
          </w:tcPr>
          <w:p w14:paraId="1ECF96A5">
            <w:pPr>
              <w:pStyle w:val="9"/>
              <w:rPr>
                <w:sz w:val="20"/>
              </w:rPr>
            </w:pPr>
          </w:p>
          <w:p w14:paraId="380C7290">
            <w:pPr>
              <w:pStyle w:val="9"/>
              <w:spacing w:before="9"/>
              <w:rPr>
                <w:sz w:val="20"/>
              </w:rPr>
            </w:pPr>
          </w:p>
          <w:p w14:paraId="7799A17F">
            <w:pPr>
              <w:pStyle w:val="9"/>
              <w:spacing w:line="230" w:lineRule="auto"/>
              <w:ind w:left="37" w:right="9"/>
              <w:rPr>
                <w:sz w:val="20"/>
              </w:rPr>
            </w:pPr>
            <w:r>
              <w:rPr>
                <w:w w:val="95"/>
                <w:sz w:val="20"/>
              </w:rPr>
              <w:t>对接收未经指定通道动物防疫监督检查站查</w:t>
            </w:r>
            <w:r>
              <w:rPr>
                <w:sz w:val="20"/>
              </w:rPr>
              <w:t>验进入本省的动物和动物产品的行政处罚</w:t>
            </w:r>
          </w:p>
        </w:tc>
        <w:tc>
          <w:tcPr>
            <w:tcW w:w="8888" w:type="dxa"/>
          </w:tcPr>
          <w:p w14:paraId="58B24EF6">
            <w:pPr>
              <w:pStyle w:val="9"/>
              <w:spacing w:before="9"/>
              <w:rPr>
                <w:sz w:val="20"/>
              </w:rPr>
            </w:pPr>
          </w:p>
          <w:p w14:paraId="7089C779">
            <w:pPr>
              <w:pStyle w:val="9"/>
              <w:spacing w:line="252" w:lineRule="exact"/>
              <w:ind w:left="39"/>
              <w:rPr>
                <w:b/>
                <w:sz w:val="20"/>
              </w:rPr>
            </w:pPr>
            <w:r>
              <w:rPr>
                <w:b/>
                <w:sz w:val="20"/>
              </w:rPr>
              <w:t>《山西省动物防疫条例》(2021修订)</w:t>
            </w:r>
          </w:p>
          <w:p w14:paraId="317E10D1">
            <w:pPr>
              <w:pStyle w:val="9"/>
              <w:spacing w:before="4" w:line="230" w:lineRule="auto"/>
              <w:ind w:left="39" w:right="38"/>
              <w:jc w:val="both"/>
              <w:rPr>
                <w:sz w:val="20"/>
              </w:rPr>
            </w:pPr>
            <w:r>
              <w:rPr>
                <w:b/>
                <w:spacing w:val="12"/>
                <w:sz w:val="20"/>
              </w:rPr>
              <w:t xml:space="preserve">第三十一条 </w:t>
            </w:r>
            <w:r>
              <w:rPr>
                <w:spacing w:val="-1"/>
                <w:sz w:val="20"/>
              </w:rPr>
              <w:t>违反本条例规定，接收未经指定通道动物防疫监督检查站查验进入本省的动物和动</w:t>
            </w:r>
            <w:r>
              <w:rPr>
                <w:w w:val="95"/>
                <w:sz w:val="20"/>
              </w:rPr>
              <w:t xml:space="preserve">物产品的，由县级以上人民政府农业农村主管部门处五千元以上一万元以下罚款；情节严重的，处一 </w:t>
            </w:r>
            <w:r>
              <w:rPr>
                <w:sz w:val="20"/>
              </w:rPr>
              <w:t>万元以上五万元以下罚款。</w:t>
            </w:r>
          </w:p>
        </w:tc>
        <w:tc>
          <w:tcPr>
            <w:tcW w:w="4251" w:type="dxa"/>
          </w:tcPr>
          <w:p w14:paraId="41FC7E33">
            <w:pPr>
              <w:pStyle w:val="9"/>
              <w:rPr>
                <w:sz w:val="20"/>
              </w:rPr>
            </w:pPr>
          </w:p>
          <w:p w14:paraId="5CA31FAF">
            <w:pPr>
              <w:pStyle w:val="9"/>
              <w:spacing w:before="9"/>
              <w:rPr>
                <w:sz w:val="20"/>
              </w:rPr>
            </w:pPr>
          </w:p>
          <w:p w14:paraId="5C27E78F">
            <w:pPr>
              <w:pStyle w:val="9"/>
              <w:spacing w:line="230" w:lineRule="auto"/>
              <w:ind w:left="36" w:right="110"/>
              <w:rPr>
                <w:sz w:val="20"/>
              </w:rPr>
            </w:pPr>
            <w:r>
              <w:rPr>
                <w:w w:val="95"/>
                <w:sz w:val="20"/>
              </w:rPr>
              <w:t>同类检疫合格动物和动物产品货值金额不足3</w:t>
            </w:r>
            <w:r>
              <w:rPr>
                <w:spacing w:val="-17"/>
                <w:w w:val="95"/>
                <w:sz w:val="20"/>
              </w:rPr>
              <w:t xml:space="preserve">万 </w:t>
            </w:r>
            <w:r>
              <w:rPr>
                <w:sz w:val="20"/>
              </w:rPr>
              <w:t>元的</w:t>
            </w:r>
          </w:p>
        </w:tc>
        <w:tc>
          <w:tcPr>
            <w:tcW w:w="4347" w:type="dxa"/>
          </w:tcPr>
          <w:p w14:paraId="1507BB96">
            <w:pPr>
              <w:pStyle w:val="9"/>
              <w:rPr>
                <w:sz w:val="20"/>
              </w:rPr>
            </w:pPr>
          </w:p>
          <w:p w14:paraId="7D8A1F34">
            <w:pPr>
              <w:pStyle w:val="9"/>
              <w:spacing w:before="7"/>
              <w:rPr>
                <w:sz w:val="29"/>
              </w:rPr>
            </w:pPr>
          </w:p>
          <w:p w14:paraId="02B7DEE1">
            <w:pPr>
              <w:pStyle w:val="9"/>
              <w:spacing w:before="1"/>
              <w:ind w:left="38"/>
              <w:rPr>
                <w:sz w:val="20"/>
              </w:rPr>
            </w:pPr>
            <w:r>
              <w:rPr>
                <w:sz w:val="20"/>
              </w:rPr>
              <w:t>处5000元以上1万元以下罚款。</w:t>
            </w:r>
          </w:p>
        </w:tc>
      </w:tr>
      <w:tr w14:paraId="1C9F5C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581" w:type="dxa"/>
          </w:tcPr>
          <w:p w14:paraId="248F0220">
            <w:pPr>
              <w:pStyle w:val="9"/>
              <w:rPr>
                <w:sz w:val="20"/>
              </w:rPr>
            </w:pPr>
          </w:p>
          <w:p w14:paraId="5283797F">
            <w:pPr>
              <w:pStyle w:val="9"/>
              <w:rPr>
                <w:sz w:val="20"/>
              </w:rPr>
            </w:pPr>
          </w:p>
          <w:p w14:paraId="0AB7382B">
            <w:pPr>
              <w:pStyle w:val="9"/>
              <w:spacing w:before="9"/>
              <w:rPr>
                <w:sz w:val="20"/>
              </w:rPr>
            </w:pPr>
          </w:p>
          <w:p w14:paraId="5E12B413">
            <w:pPr>
              <w:pStyle w:val="9"/>
              <w:ind w:left="75" w:right="38"/>
              <w:jc w:val="center"/>
              <w:rPr>
                <w:sz w:val="20"/>
              </w:rPr>
            </w:pPr>
            <w:r>
              <w:rPr>
                <w:sz w:val="20"/>
              </w:rPr>
              <w:t>138</w:t>
            </w:r>
          </w:p>
        </w:tc>
        <w:tc>
          <w:tcPr>
            <w:tcW w:w="732" w:type="dxa"/>
          </w:tcPr>
          <w:p w14:paraId="7B2BDEFC">
            <w:pPr>
              <w:pStyle w:val="9"/>
              <w:rPr>
                <w:sz w:val="20"/>
              </w:rPr>
            </w:pPr>
          </w:p>
          <w:p w14:paraId="296A987B">
            <w:pPr>
              <w:pStyle w:val="9"/>
              <w:spacing w:before="10"/>
              <w:rPr>
                <w:sz w:val="21"/>
              </w:rPr>
            </w:pPr>
          </w:p>
          <w:p w14:paraId="0F78BC75">
            <w:pPr>
              <w:pStyle w:val="9"/>
              <w:spacing w:line="232" w:lineRule="auto"/>
              <w:ind w:left="174" w:right="137"/>
              <w:jc w:val="both"/>
              <w:rPr>
                <w:sz w:val="20"/>
              </w:rPr>
            </w:pPr>
            <w:r>
              <w:rPr>
                <w:sz w:val="20"/>
              </w:rPr>
              <w:t>动物卫生监督</w:t>
            </w:r>
          </w:p>
        </w:tc>
        <w:tc>
          <w:tcPr>
            <w:tcW w:w="3850" w:type="dxa"/>
            <w:gridSpan w:val="2"/>
          </w:tcPr>
          <w:p w14:paraId="7420710E">
            <w:pPr>
              <w:pStyle w:val="9"/>
              <w:rPr>
                <w:sz w:val="20"/>
              </w:rPr>
            </w:pPr>
          </w:p>
          <w:p w14:paraId="153FB0A5">
            <w:pPr>
              <w:pStyle w:val="9"/>
              <w:rPr>
                <w:sz w:val="20"/>
              </w:rPr>
            </w:pPr>
          </w:p>
          <w:p w14:paraId="17598B67">
            <w:pPr>
              <w:pStyle w:val="9"/>
              <w:spacing w:before="150" w:line="230" w:lineRule="auto"/>
              <w:ind w:left="37" w:right="9"/>
              <w:rPr>
                <w:sz w:val="20"/>
              </w:rPr>
            </w:pPr>
            <w:r>
              <w:rPr>
                <w:w w:val="95"/>
                <w:sz w:val="20"/>
              </w:rPr>
              <w:t>对从省外引进动物未进行隔离观察的行政处</w:t>
            </w:r>
            <w:r>
              <w:rPr>
                <w:sz w:val="20"/>
              </w:rPr>
              <w:t>罚</w:t>
            </w:r>
          </w:p>
        </w:tc>
        <w:tc>
          <w:tcPr>
            <w:tcW w:w="8888" w:type="dxa"/>
          </w:tcPr>
          <w:p w14:paraId="0955971F">
            <w:pPr>
              <w:pStyle w:val="9"/>
              <w:rPr>
                <w:sz w:val="20"/>
              </w:rPr>
            </w:pPr>
          </w:p>
          <w:p w14:paraId="6A05EB9B">
            <w:pPr>
              <w:pStyle w:val="9"/>
              <w:spacing w:before="151" w:line="252" w:lineRule="exact"/>
              <w:ind w:left="39"/>
              <w:rPr>
                <w:b/>
                <w:sz w:val="20"/>
              </w:rPr>
            </w:pPr>
            <w:r>
              <w:rPr>
                <w:b/>
                <w:sz w:val="20"/>
              </w:rPr>
              <w:t>《山西省动物防疫条例》(2021修订)</w:t>
            </w:r>
          </w:p>
          <w:p w14:paraId="5D64BC10">
            <w:pPr>
              <w:pStyle w:val="9"/>
              <w:spacing w:before="2" w:line="232" w:lineRule="auto"/>
              <w:ind w:left="39" w:right="44"/>
              <w:jc w:val="both"/>
              <w:rPr>
                <w:sz w:val="20"/>
              </w:rPr>
            </w:pPr>
            <w:r>
              <w:rPr>
                <w:b/>
                <w:spacing w:val="12"/>
                <w:sz w:val="20"/>
              </w:rPr>
              <w:t xml:space="preserve">第三十二条 </w:t>
            </w:r>
            <w:r>
              <w:rPr>
                <w:spacing w:val="-1"/>
                <w:sz w:val="20"/>
              </w:rPr>
              <w:t>违反本条例规定，从省外引进动物未进行隔离观察的，由县级以上人民政府农业农</w:t>
            </w:r>
            <w:r>
              <w:rPr>
                <w:w w:val="95"/>
                <w:sz w:val="20"/>
              </w:rPr>
              <w:t xml:space="preserve">村主管部门责令改正，处五千元以上三万元以下罚款；情节严重的，责令停业整顿，并处五万元以上 </w:t>
            </w:r>
            <w:r>
              <w:rPr>
                <w:sz w:val="20"/>
              </w:rPr>
              <w:t>十万元以下罚款。</w:t>
            </w:r>
          </w:p>
        </w:tc>
        <w:tc>
          <w:tcPr>
            <w:tcW w:w="4251" w:type="dxa"/>
          </w:tcPr>
          <w:p w14:paraId="6C255988">
            <w:pPr>
              <w:pStyle w:val="9"/>
              <w:rPr>
                <w:sz w:val="20"/>
              </w:rPr>
            </w:pPr>
          </w:p>
          <w:p w14:paraId="4FEA1009">
            <w:pPr>
              <w:pStyle w:val="9"/>
              <w:rPr>
                <w:sz w:val="20"/>
              </w:rPr>
            </w:pPr>
          </w:p>
          <w:p w14:paraId="31574050">
            <w:pPr>
              <w:pStyle w:val="9"/>
              <w:spacing w:before="9"/>
              <w:rPr>
                <w:sz w:val="20"/>
              </w:rPr>
            </w:pPr>
          </w:p>
          <w:p w14:paraId="20C3892C">
            <w:pPr>
              <w:pStyle w:val="9"/>
              <w:ind w:left="36"/>
              <w:rPr>
                <w:sz w:val="20"/>
              </w:rPr>
            </w:pPr>
            <w:r>
              <w:rPr>
                <w:sz w:val="20"/>
              </w:rPr>
              <w:t>未引发动物疫病的</w:t>
            </w:r>
          </w:p>
        </w:tc>
        <w:tc>
          <w:tcPr>
            <w:tcW w:w="4347" w:type="dxa"/>
          </w:tcPr>
          <w:p w14:paraId="3D0985C8">
            <w:pPr>
              <w:pStyle w:val="9"/>
              <w:rPr>
                <w:sz w:val="20"/>
              </w:rPr>
            </w:pPr>
          </w:p>
          <w:p w14:paraId="3F4E1954">
            <w:pPr>
              <w:pStyle w:val="9"/>
              <w:rPr>
                <w:sz w:val="20"/>
              </w:rPr>
            </w:pPr>
          </w:p>
          <w:p w14:paraId="132BB804">
            <w:pPr>
              <w:pStyle w:val="9"/>
              <w:spacing w:before="9"/>
              <w:rPr>
                <w:sz w:val="20"/>
              </w:rPr>
            </w:pPr>
          </w:p>
          <w:p w14:paraId="796C8914">
            <w:pPr>
              <w:pStyle w:val="9"/>
              <w:ind w:left="38"/>
              <w:rPr>
                <w:sz w:val="20"/>
              </w:rPr>
            </w:pPr>
            <w:r>
              <w:rPr>
                <w:sz w:val="20"/>
              </w:rPr>
              <w:t>责令改正，处5000元以上1.5万元以下罚款。</w:t>
            </w:r>
          </w:p>
        </w:tc>
      </w:tr>
      <w:tr w14:paraId="6157E1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86" w:hRule="atLeast"/>
        </w:trPr>
        <w:tc>
          <w:tcPr>
            <w:tcW w:w="581" w:type="dxa"/>
          </w:tcPr>
          <w:p w14:paraId="4F6E282D">
            <w:pPr>
              <w:pStyle w:val="9"/>
              <w:rPr>
                <w:sz w:val="20"/>
              </w:rPr>
            </w:pPr>
          </w:p>
          <w:p w14:paraId="47C1B912">
            <w:pPr>
              <w:pStyle w:val="9"/>
              <w:rPr>
                <w:sz w:val="20"/>
              </w:rPr>
            </w:pPr>
          </w:p>
          <w:p w14:paraId="50E28CDC">
            <w:pPr>
              <w:pStyle w:val="9"/>
              <w:spacing w:before="12"/>
              <w:rPr>
                <w:sz w:val="16"/>
              </w:rPr>
            </w:pPr>
          </w:p>
          <w:p w14:paraId="0838D7D7">
            <w:pPr>
              <w:pStyle w:val="9"/>
              <w:ind w:left="75" w:right="38"/>
              <w:jc w:val="center"/>
              <w:rPr>
                <w:sz w:val="20"/>
              </w:rPr>
            </w:pPr>
            <w:r>
              <w:rPr>
                <w:sz w:val="20"/>
              </w:rPr>
              <w:t>139</w:t>
            </w:r>
          </w:p>
        </w:tc>
        <w:tc>
          <w:tcPr>
            <w:tcW w:w="732" w:type="dxa"/>
          </w:tcPr>
          <w:p w14:paraId="2DCC13CA">
            <w:pPr>
              <w:pStyle w:val="9"/>
              <w:rPr>
                <w:sz w:val="20"/>
              </w:rPr>
            </w:pPr>
          </w:p>
          <w:p w14:paraId="3E50B45C">
            <w:pPr>
              <w:pStyle w:val="9"/>
              <w:spacing w:before="3"/>
              <w:rPr>
                <w:sz w:val="18"/>
              </w:rPr>
            </w:pPr>
          </w:p>
          <w:p w14:paraId="236A748F">
            <w:pPr>
              <w:pStyle w:val="9"/>
              <w:spacing w:line="230" w:lineRule="auto"/>
              <w:ind w:left="174" w:right="137"/>
              <w:jc w:val="both"/>
              <w:rPr>
                <w:sz w:val="20"/>
              </w:rPr>
            </w:pPr>
            <w:r>
              <w:rPr>
                <w:sz w:val="20"/>
              </w:rPr>
              <w:t>动物卫生监督</w:t>
            </w:r>
          </w:p>
        </w:tc>
        <w:tc>
          <w:tcPr>
            <w:tcW w:w="3850" w:type="dxa"/>
            <w:gridSpan w:val="2"/>
          </w:tcPr>
          <w:p w14:paraId="43375570">
            <w:pPr>
              <w:pStyle w:val="9"/>
              <w:rPr>
                <w:sz w:val="20"/>
              </w:rPr>
            </w:pPr>
          </w:p>
          <w:p w14:paraId="5B1B7530">
            <w:pPr>
              <w:pStyle w:val="9"/>
              <w:spacing w:before="10"/>
              <w:rPr>
                <w:sz w:val="27"/>
              </w:rPr>
            </w:pPr>
          </w:p>
          <w:p w14:paraId="60A6EFB3">
            <w:pPr>
              <w:pStyle w:val="9"/>
              <w:spacing w:line="230" w:lineRule="auto"/>
              <w:ind w:left="37" w:right="9"/>
              <w:rPr>
                <w:sz w:val="20"/>
              </w:rPr>
            </w:pPr>
            <w:r>
              <w:rPr>
                <w:w w:val="95"/>
                <w:sz w:val="20"/>
              </w:rPr>
              <w:t>对经营动物的单位和个人购买应当检疫而未</w:t>
            </w:r>
            <w:r>
              <w:rPr>
                <w:sz w:val="20"/>
              </w:rPr>
              <w:t>经检疫动物的行政处罚</w:t>
            </w:r>
          </w:p>
        </w:tc>
        <w:tc>
          <w:tcPr>
            <w:tcW w:w="8888" w:type="dxa"/>
          </w:tcPr>
          <w:p w14:paraId="45312B11">
            <w:pPr>
              <w:pStyle w:val="9"/>
              <w:rPr>
                <w:sz w:val="20"/>
              </w:rPr>
            </w:pPr>
          </w:p>
          <w:p w14:paraId="0F0F77B2">
            <w:pPr>
              <w:pStyle w:val="9"/>
              <w:spacing w:before="8"/>
              <w:rPr>
                <w:sz w:val="17"/>
              </w:rPr>
            </w:pPr>
          </w:p>
          <w:p w14:paraId="42360EB1">
            <w:pPr>
              <w:pStyle w:val="9"/>
              <w:spacing w:line="252" w:lineRule="exact"/>
              <w:ind w:left="39"/>
              <w:rPr>
                <w:b/>
                <w:sz w:val="20"/>
              </w:rPr>
            </w:pPr>
            <w:r>
              <w:rPr>
                <w:b/>
                <w:sz w:val="20"/>
              </w:rPr>
              <w:t>《山西省动物防疫条例》(2021修订)</w:t>
            </w:r>
          </w:p>
          <w:p w14:paraId="44D86ABD">
            <w:pPr>
              <w:pStyle w:val="9"/>
              <w:spacing w:before="4" w:line="230" w:lineRule="auto"/>
              <w:ind w:left="39" w:right="40"/>
              <w:rPr>
                <w:sz w:val="20"/>
              </w:rPr>
            </w:pPr>
            <w:r>
              <w:rPr>
                <w:b/>
                <w:sz w:val="20"/>
              </w:rPr>
              <w:t xml:space="preserve">第三十三条 </w:t>
            </w:r>
            <w:r>
              <w:rPr>
                <w:sz w:val="20"/>
              </w:rPr>
              <w:t>违反本条例规定，经营动物的单位和个人购买应当检疫而未经检疫动物的，由县级以上人民政府农业农村主管部门责令改正，处同类检疫合格动物货值金额一倍以下罚款。</w:t>
            </w:r>
          </w:p>
        </w:tc>
        <w:tc>
          <w:tcPr>
            <w:tcW w:w="4251" w:type="dxa"/>
          </w:tcPr>
          <w:p w14:paraId="17E879B7">
            <w:pPr>
              <w:pStyle w:val="9"/>
              <w:rPr>
                <w:sz w:val="20"/>
              </w:rPr>
            </w:pPr>
          </w:p>
          <w:p w14:paraId="1C9B36A6">
            <w:pPr>
              <w:pStyle w:val="9"/>
              <w:spacing w:before="10"/>
              <w:rPr>
                <w:sz w:val="27"/>
              </w:rPr>
            </w:pPr>
          </w:p>
          <w:p w14:paraId="6AE2C234">
            <w:pPr>
              <w:pStyle w:val="9"/>
              <w:spacing w:line="230" w:lineRule="auto"/>
              <w:ind w:left="36" w:right="110"/>
              <w:rPr>
                <w:sz w:val="20"/>
              </w:rPr>
            </w:pPr>
            <w:r>
              <w:rPr>
                <w:w w:val="95"/>
                <w:sz w:val="20"/>
              </w:rPr>
              <w:t>应当检疫而未经检疫的动物货值金额不足3</w:t>
            </w:r>
            <w:r>
              <w:rPr>
                <w:spacing w:val="-9"/>
                <w:w w:val="95"/>
                <w:sz w:val="20"/>
              </w:rPr>
              <w:t xml:space="preserve">万元 </w:t>
            </w:r>
            <w:r>
              <w:rPr>
                <w:sz w:val="20"/>
              </w:rPr>
              <w:t>的</w:t>
            </w:r>
          </w:p>
        </w:tc>
        <w:tc>
          <w:tcPr>
            <w:tcW w:w="4347" w:type="dxa"/>
          </w:tcPr>
          <w:p w14:paraId="5A927BF8">
            <w:pPr>
              <w:pStyle w:val="9"/>
              <w:rPr>
                <w:sz w:val="20"/>
              </w:rPr>
            </w:pPr>
          </w:p>
          <w:p w14:paraId="4001B09E">
            <w:pPr>
              <w:pStyle w:val="9"/>
              <w:spacing w:before="10"/>
              <w:rPr>
                <w:sz w:val="27"/>
              </w:rPr>
            </w:pPr>
          </w:p>
          <w:p w14:paraId="07566B62">
            <w:pPr>
              <w:pStyle w:val="9"/>
              <w:spacing w:line="230" w:lineRule="auto"/>
              <w:ind w:left="38" w:right="5"/>
              <w:rPr>
                <w:sz w:val="20"/>
              </w:rPr>
            </w:pPr>
            <w:r>
              <w:rPr>
                <w:w w:val="95"/>
                <w:sz w:val="20"/>
              </w:rPr>
              <w:t>责令改正，处同类检疫合格动物货值金额0.3</w:t>
            </w:r>
            <w:r>
              <w:rPr>
                <w:spacing w:val="-8"/>
                <w:w w:val="95"/>
                <w:sz w:val="20"/>
              </w:rPr>
              <w:t xml:space="preserve">倍以 </w:t>
            </w:r>
            <w:r>
              <w:rPr>
                <w:sz w:val="20"/>
              </w:rPr>
              <w:t>下罚款。</w:t>
            </w:r>
          </w:p>
        </w:tc>
      </w:tr>
    </w:tbl>
    <w:p w14:paraId="29FC6664">
      <w:pPr>
        <w:spacing w:after="0" w:line="230" w:lineRule="auto"/>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440C24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42A55C79">
            <w:pPr>
              <w:pStyle w:val="9"/>
              <w:spacing w:before="5"/>
              <w:rPr>
                <w:sz w:val="14"/>
              </w:rPr>
            </w:pPr>
          </w:p>
          <w:p w14:paraId="45625A99">
            <w:pPr>
              <w:pStyle w:val="9"/>
              <w:ind w:left="75" w:right="44"/>
              <w:jc w:val="center"/>
              <w:rPr>
                <w:b/>
                <w:sz w:val="20"/>
              </w:rPr>
            </w:pPr>
            <w:r>
              <w:rPr>
                <w:b/>
                <w:sz w:val="20"/>
              </w:rPr>
              <w:t>序号</w:t>
            </w:r>
          </w:p>
        </w:tc>
        <w:tc>
          <w:tcPr>
            <w:tcW w:w="732" w:type="dxa"/>
          </w:tcPr>
          <w:p w14:paraId="35A60B3E">
            <w:pPr>
              <w:pStyle w:val="9"/>
              <w:spacing w:before="70" w:line="230" w:lineRule="auto"/>
              <w:ind w:left="172" w:right="136"/>
              <w:rPr>
                <w:b/>
                <w:sz w:val="20"/>
              </w:rPr>
            </w:pPr>
            <w:r>
              <w:rPr>
                <w:b/>
                <w:sz w:val="20"/>
              </w:rPr>
              <w:t>事项类别</w:t>
            </w:r>
          </w:p>
        </w:tc>
        <w:tc>
          <w:tcPr>
            <w:tcW w:w="3850" w:type="dxa"/>
            <w:gridSpan w:val="2"/>
          </w:tcPr>
          <w:p w14:paraId="17FC4C51">
            <w:pPr>
              <w:pStyle w:val="9"/>
              <w:spacing w:before="5"/>
              <w:rPr>
                <w:sz w:val="14"/>
              </w:rPr>
            </w:pPr>
          </w:p>
          <w:p w14:paraId="43C06036">
            <w:pPr>
              <w:pStyle w:val="9"/>
              <w:ind w:left="36" w:right="4"/>
              <w:jc w:val="center"/>
              <w:rPr>
                <w:b/>
                <w:sz w:val="20"/>
              </w:rPr>
            </w:pPr>
            <w:r>
              <w:rPr>
                <w:b/>
                <w:sz w:val="20"/>
              </w:rPr>
              <w:t>事项名称</w:t>
            </w:r>
          </w:p>
        </w:tc>
        <w:tc>
          <w:tcPr>
            <w:tcW w:w="8888" w:type="dxa"/>
          </w:tcPr>
          <w:p w14:paraId="3A2223F2">
            <w:pPr>
              <w:pStyle w:val="9"/>
              <w:spacing w:before="5"/>
              <w:rPr>
                <w:sz w:val="14"/>
              </w:rPr>
            </w:pPr>
          </w:p>
          <w:p w14:paraId="33FFE33C">
            <w:pPr>
              <w:pStyle w:val="9"/>
              <w:ind w:left="4028" w:right="3996"/>
              <w:jc w:val="center"/>
              <w:rPr>
                <w:b/>
                <w:sz w:val="20"/>
              </w:rPr>
            </w:pPr>
            <w:r>
              <w:rPr>
                <w:b/>
                <w:sz w:val="20"/>
              </w:rPr>
              <w:t>实施依据</w:t>
            </w:r>
          </w:p>
        </w:tc>
        <w:tc>
          <w:tcPr>
            <w:tcW w:w="4253" w:type="dxa"/>
            <w:gridSpan w:val="2"/>
          </w:tcPr>
          <w:p w14:paraId="68C5108B">
            <w:pPr>
              <w:pStyle w:val="9"/>
              <w:spacing w:before="5"/>
              <w:rPr>
                <w:sz w:val="14"/>
              </w:rPr>
            </w:pPr>
          </w:p>
          <w:p w14:paraId="751A1A61">
            <w:pPr>
              <w:pStyle w:val="9"/>
              <w:ind w:left="1709" w:right="1680"/>
              <w:jc w:val="center"/>
              <w:rPr>
                <w:b/>
                <w:sz w:val="20"/>
              </w:rPr>
            </w:pPr>
            <w:r>
              <w:rPr>
                <w:b/>
                <w:sz w:val="20"/>
              </w:rPr>
              <w:t>适用情形</w:t>
            </w:r>
          </w:p>
        </w:tc>
        <w:tc>
          <w:tcPr>
            <w:tcW w:w="4348" w:type="dxa"/>
          </w:tcPr>
          <w:p w14:paraId="32CA8215">
            <w:pPr>
              <w:pStyle w:val="9"/>
              <w:spacing w:before="5"/>
              <w:rPr>
                <w:sz w:val="14"/>
              </w:rPr>
            </w:pPr>
          </w:p>
          <w:p w14:paraId="5AEF4E18">
            <w:pPr>
              <w:pStyle w:val="9"/>
              <w:ind w:right="1747"/>
              <w:jc w:val="right"/>
              <w:rPr>
                <w:b/>
                <w:sz w:val="20"/>
              </w:rPr>
            </w:pPr>
            <w:r>
              <w:rPr>
                <w:b/>
                <w:w w:val="95"/>
                <w:sz w:val="20"/>
              </w:rPr>
              <w:t>裁量标准</w:t>
            </w:r>
          </w:p>
        </w:tc>
      </w:tr>
      <w:tr w14:paraId="3955FA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7" w:hRule="atLeast"/>
        </w:trPr>
        <w:tc>
          <w:tcPr>
            <w:tcW w:w="581" w:type="dxa"/>
            <w:vMerge w:val="restart"/>
          </w:tcPr>
          <w:p w14:paraId="7A9D501C">
            <w:pPr>
              <w:pStyle w:val="9"/>
              <w:rPr>
                <w:sz w:val="20"/>
              </w:rPr>
            </w:pPr>
          </w:p>
          <w:p w14:paraId="228966EE">
            <w:pPr>
              <w:pStyle w:val="9"/>
              <w:rPr>
                <w:sz w:val="20"/>
              </w:rPr>
            </w:pPr>
          </w:p>
          <w:p w14:paraId="7C704D5B">
            <w:pPr>
              <w:pStyle w:val="9"/>
              <w:rPr>
                <w:sz w:val="20"/>
              </w:rPr>
            </w:pPr>
          </w:p>
          <w:p w14:paraId="60FA750A">
            <w:pPr>
              <w:pStyle w:val="9"/>
              <w:rPr>
                <w:sz w:val="20"/>
              </w:rPr>
            </w:pPr>
          </w:p>
          <w:p w14:paraId="3B020331">
            <w:pPr>
              <w:pStyle w:val="9"/>
              <w:rPr>
                <w:sz w:val="20"/>
              </w:rPr>
            </w:pPr>
          </w:p>
          <w:p w14:paraId="6040F6F4">
            <w:pPr>
              <w:pStyle w:val="9"/>
              <w:rPr>
                <w:sz w:val="20"/>
              </w:rPr>
            </w:pPr>
          </w:p>
          <w:p w14:paraId="53FB4306">
            <w:pPr>
              <w:pStyle w:val="9"/>
              <w:rPr>
                <w:sz w:val="20"/>
              </w:rPr>
            </w:pPr>
          </w:p>
          <w:p w14:paraId="7B0E3EC5">
            <w:pPr>
              <w:pStyle w:val="9"/>
              <w:rPr>
                <w:sz w:val="20"/>
              </w:rPr>
            </w:pPr>
          </w:p>
          <w:p w14:paraId="3C1BE0B6">
            <w:pPr>
              <w:pStyle w:val="9"/>
              <w:spacing w:before="2"/>
              <w:rPr>
                <w:sz w:val="29"/>
              </w:rPr>
            </w:pPr>
          </w:p>
          <w:p w14:paraId="040E503E">
            <w:pPr>
              <w:pStyle w:val="9"/>
              <w:ind w:left="148"/>
              <w:rPr>
                <w:sz w:val="20"/>
              </w:rPr>
            </w:pPr>
            <w:r>
              <w:rPr>
                <w:sz w:val="20"/>
              </w:rPr>
              <w:t>140</w:t>
            </w:r>
          </w:p>
        </w:tc>
        <w:tc>
          <w:tcPr>
            <w:tcW w:w="732" w:type="dxa"/>
            <w:vMerge w:val="restart"/>
          </w:tcPr>
          <w:p w14:paraId="45AC6A1F">
            <w:pPr>
              <w:pStyle w:val="9"/>
              <w:rPr>
                <w:sz w:val="20"/>
              </w:rPr>
            </w:pPr>
          </w:p>
          <w:p w14:paraId="70FF54D5">
            <w:pPr>
              <w:pStyle w:val="9"/>
              <w:rPr>
                <w:sz w:val="20"/>
              </w:rPr>
            </w:pPr>
          </w:p>
          <w:p w14:paraId="7B5E5E59">
            <w:pPr>
              <w:pStyle w:val="9"/>
              <w:rPr>
                <w:sz w:val="20"/>
              </w:rPr>
            </w:pPr>
          </w:p>
          <w:p w14:paraId="0D717DF8">
            <w:pPr>
              <w:pStyle w:val="9"/>
              <w:rPr>
                <w:sz w:val="20"/>
              </w:rPr>
            </w:pPr>
          </w:p>
          <w:p w14:paraId="604D9540">
            <w:pPr>
              <w:pStyle w:val="9"/>
              <w:rPr>
                <w:sz w:val="20"/>
              </w:rPr>
            </w:pPr>
          </w:p>
          <w:p w14:paraId="05004049">
            <w:pPr>
              <w:pStyle w:val="9"/>
              <w:rPr>
                <w:sz w:val="20"/>
              </w:rPr>
            </w:pPr>
          </w:p>
          <w:p w14:paraId="4F1F6601">
            <w:pPr>
              <w:pStyle w:val="9"/>
              <w:rPr>
                <w:sz w:val="20"/>
              </w:rPr>
            </w:pPr>
          </w:p>
          <w:p w14:paraId="62571080">
            <w:pPr>
              <w:pStyle w:val="9"/>
              <w:rPr>
                <w:sz w:val="20"/>
              </w:rPr>
            </w:pPr>
          </w:p>
          <w:p w14:paraId="444DADB6">
            <w:pPr>
              <w:pStyle w:val="9"/>
              <w:spacing w:before="2"/>
              <w:rPr>
                <w:sz w:val="20"/>
              </w:rPr>
            </w:pPr>
          </w:p>
          <w:p w14:paraId="473BA5E4">
            <w:pPr>
              <w:pStyle w:val="9"/>
              <w:spacing w:before="1" w:line="230" w:lineRule="auto"/>
              <w:ind w:left="174" w:right="137"/>
              <w:rPr>
                <w:sz w:val="20"/>
              </w:rPr>
            </w:pPr>
            <w:r>
              <w:rPr>
                <w:sz w:val="20"/>
              </w:rPr>
              <w:t>生物安全</w:t>
            </w:r>
          </w:p>
        </w:tc>
        <w:tc>
          <w:tcPr>
            <w:tcW w:w="3850" w:type="dxa"/>
            <w:gridSpan w:val="2"/>
            <w:vMerge w:val="restart"/>
          </w:tcPr>
          <w:p w14:paraId="2A88B2F4">
            <w:pPr>
              <w:pStyle w:val="9"/>
              <w:rPr>
                <w:sz w:val="20"/>
              </w:rPr>
            </w:pPr>
          </w:p>
          <w:p w14:paraId="61ECC1FA">
            <w:pPr>
              <w:pStyle w:val="9"/>
              <w:rPr>
                <w:sz w:val="20"/>
              </w:rPr>
            </w:pPr>
          </w:p>
          <w:p w14:paraId="3F046B29">
            <w:pPr>
              <w:pStyle w:val="9"/>
              <w:rPr>
                <w:sz w:val="20"/>
              </w:rPr>
            </w:pPr>
          </w:p>
          <w:p w14:paraId="1E22604B">
            <w:pPr>
              <w:pStyle w:val="9"/>
              <w:rPr>
                <w:sz w:val="20"/>
              </w:rPr>
            </w:pPr>
          </w:p>
          <w:p w14:paraId="6F5EA7AC">
            <w:pPr>
              <w:pStyle w:val="9"/>
              <w:rPr>
                <w:sz w:val="20"/>
              </w:rPr>
            </w:pPr>
          </w:p>
          <w:p w14:paraId="45EE1D1C">
            <w:pPr>
              <w:pStyle w:val="9"/>
              <w:rPr>
                <w:sz w:val="20"/>
              </w:rPr>
            </w:pPr>
          </w:p>
          <w:p w14:paraId="5C235894">
            <w:pPr>
              <w:pStyle w:val="9"/>
              <w:rPr>
                <w:sz w:val="20"/>
              </w:rPr>
            </w:pPr>
          </w:p>
          <w:p w14:paraId="4EE99917">
            <w:pPr>
              <w:pStyle w:val="9"/>
              <w:rPr>
                <w:sz w:val="20"/>
              </w:rPr>
            </w:pPr>
          </w:p>
          <w:p w14:paraId="7ED81EC6">
            <w:pPr>
              <w:pStyle w:val="9"/>
              <w:spacing w:before="2"/>
              <w:rPr>
                <w:sz w:val="20"/>
              </w:rPr>
            </w:pPr>
          </w:p>
          <w:p w14:paraId="23C5A28D">
            <w:pPr>
              <w:pStyle w:val="9"/>
              <w:spacing w:before="1" w:line="230" w:lineRule="auto"/>
              <w:ind w:left="37" w:right="8"/>
              <w:rPr>
                <w:sz w:val="20"/>
              </w:rPr>
            </w:pPr>
            <w:r>
              <w:rPr>
                <w:w w:val="95"/>
                <w:sz w:val="20"/>
              </w:rPr>
              <w:t>对从事国家禁止的生物技术研究、开发与应</w:t>
            </w:r>
            <w:r>
              <w:rPr>
                <w:sz w:val="20"/>
              </w:rPr>
              <w:t>用活动的行政处罚</w:t>
            </w:r>
          </w:p>
        </w:tc>
        <w:tc>
          <w:tcPr>
            <w:tcW w:w="8888" w:type="dxa"/>
            <w:vMerge w:val="restart"/>
          </w:tcPr>
          <w:p w14:paraId="22EBED05">
            <w:pPr>
              <w:pStyle w:val="9"/>
              <w:rPr>
                <w:sz w:val="20"/>
              </w:rPr>
            </w:pPr>
          </w:p>
          <w:p w14:paraId="6647869F">
            <w:pPr>
              <w:pStyle w:val="9"/>
              <w:rPr>
                <w:sz w:val="20"/>
              </w:rPr>
            </w:pPr>
          </w:p>
          <w:p w14:paraId="75FE2869">
            <w:pPr>
              <w:pStyle w:val="9"/>
              <w:rPr>
                <w:sz w:val="20"/>
              </w:rPr>
            </w:pPr>
          </w:p>
          <w:p w14:paraId="62E365DA">
            <w:pPr>
              <w:pStyle w:val="9"/>
              <w:rPr>
                <w:sz w:val="20"/>
              </w:rPr>
            </w:pPr>
          </w:p>
          <w:p w14:paraId="61B59DE3">
            <w:pPr>
              <w:pStyle w:val="9"/>
              <w:rPr>
                <w:sz w:val="20"/>
              </w:rPr>
            </w:pPr>
          </w:p>
          <w:p w14:paraId="07EEEB1B">
            <w:pPr>
              <w:pStyle w:val="9"/>
              <w:spacing w:before="9"/>
              <w:rPr>
                <w:sz w:val="21"/>
              </w:rPr>
            </w:pPr>
          </w:p>
          <w:p w14:paraId="24E5010C">
            <w:pPr>
              <w:pStyle w:val="9"/>
              <w:spacing w:before="1" w:line="252" w:lineRule="exact"/>
              <w:ind w:left="39"/>
              <w:rPr>
                <w:b/>
                <w:sz w:val="20"/>
              </w:rPr>
            </w:pPr>
            <w:r>
              <w:rPr>
                <w:b/>
                <w:sz w:val="20"/>
              </w:rPr>
              <w:t>《中华人民共和国生物安全法》（2024修正）</w:t>
            </w:r>
          </w:p>
          <w:p w14:paraId="52959ACE">
            <w:pPr>
              <w:pStyle w:val="9"/>
              <w:spacing w:before="3" w:line="230" w:lineRule="auto"/>
              <w:ind w:left="39" w:right="38"/>
              <w:jc w:val="both"/>
              <w:rPr>
                <w:sz w:val="20"/>
              </w:rPr>
            </w:pPr>
            <w:r>
              <w:rPr>
                <w:b/>
                <w:spacing w:val="12"/>
                <w:sz w:val="20"/>
              </w:rPr>
              <w:t xml:space="preserve">第七十四条 </w:t>
            </w:r>
            <w:r>
              <w:rPr>
                <w:spacing w:val="-1"/>
                <w:sz w:val="20"/>
              </w:rPr>
              <w:t>违反本法规定，从事国家禁止的生物技术研究、开发与应用活动的，由县级以上人</w:t>
            </w:r>
            <w:r>
              <w:rPr>
                <w:w w:val="95"/>
                <w:sz w:val="20"/>
              </w:rPr>
              <w:t xml:space="preserve">民政府卫生健康、科学技术、农业农村主管部门根据职责分工，责令停止违法行为，没收违法所得、 技术资料和用于违法行为的工具、设备、原材料等物品，处一百万元以上一千万元以下的罚款，违法 所得在一百万元以上的，处违法所得十倍以上二十倍以下的罚款，并可以依法禁止一定期限内从事相 应的生物技术研究、开发与应用活动，吊销相关许可证件；对法定代表人、主要负责人、直接负责的 主管人员和其他直接责任人员，依法给予处分，处十万元以上二十万元以下的罚款，十年直至终身禁 </w:t>
            </w:r>
            <w:r>
              <w:rPr>
                <w:sz w:val="20"/>
              </w:rPr>
              <w:t>止从事相应的生物技术研究、开发与应用活动，依法吊销相关执业证书。</w:t>
            </w:r>
          </w:p>
        </w:tc>
        <w:tc>
          <w:tcPr>
            <w:tcW w:w="2154" w:type="dxa"/>
          </w:tcPr>
          <w:p w14:paraId="367782AA">
            <w:pPr>
              <w:pStyle w:val="9"/>
              <w:rPr>
                <w:sz w:val="20"/>
              </w:rPr>
            </w:pPr>
          </w:p>
          <w:p w14:paraId="2B0C3714">
            <w:pPr>
              <w:pStyle w:val="9"/>
              <w:rPr>
                <w:sz w:val="20"/>
              </w:rPr>
            </w:pPr>
          </w:p>
          <w:p w14:paraId="7DD8094C">
            <w:pPr>
              <w:pStyle w:val="9"/>
              <w:spacing w:before="5"/>
              <w:rPr>
                <w:sz w:val="16"/>
              </w:rPr>
            </w:pPr>
          </w:p>
          <w:p w14:paraId="135ABE49">
            <w:pPr>
              <w:pStyle w:val="9"/>
              <w:spacing w:line="230" w:lineRule="auto"/>
              <w:ind w:left="36" w:right="158"/>
              <w:rPr>
                <w:sz w:val="20"/>
              </w:rPr>
            </w:pPr>
            <w:r>
              <w:rPr>
                <w:sz w:val="20"/>
              </w:rPr>
              <w:t>违法所得不足100万元的</w:t>
            </w:r>
          </w:p>
        </w:tc>
        <w:tc>
          <w:tcPr>
            <w:tcW w:w="2099" w:type="dxa"/>
          </w:tcPr>
          <w:p w14:paraId="5880290F">
            <w:pPr>
              <w:pStyle w:val="9"/>
              <w:rPr>
                <w:sz w:val="20"/>
              </w:rPr>
            </w:pPr>
          </w:p>
          <w:p w14:paraId="1FC943E1">
            <w:pPr>
              <w:pStyle w:val="9"/>
              <w:rPr>
                <w:sz w:val="20"/>
              </w:rPr>
            </w:pPr>
          </w:p>
          <w:p w14:paraId="0C174B62">
            <w:pPr>
              <w:pStyle w:val="9"/>
              <w:spacing w:before="4"/>
              <w:rPr>
                <w:sz w:val="25"/>
              </w:rPr>
            </w:pPr>
          </w:p>
          <w:p w14:paraId="53A6A881">
            <w:pPr>
              <w:pStyle w:val="9"/>
              <w:ind w:left="37"/>
              <w:rPr>
                <w:sz w:val="20"/>
              </w:rPr>
            </w:pPr>
            <w:r>
              <w:rPr>
                <w:sz w:val="20"/>
              </w:rPr>
              <w:t>违法所得不足30万元的</w:t>
            </w:r>
          </w:p>
        </w:tc>
        <w:tc>
          <w:tcPr>
            <w:tcW w:w="4348" w:type="dxa"/>
          </w:tcPr>
          <w:p w14:paraId="1D8EF2E5">
            <w:pPr>
              <w:pStyle w:val="9"/>
              <w:spacing w:before="106" w:line="230" w:lineRule="auto"/>
              <w:ind w:left="36" w:right="103"/>
              <w:jc w:val="both"/>
              <w:rPr>
                <w:sz w:val="20"/>
              </w:rPr>
            </w:pPr>
            <w:r>
              <w:rPr>
                <w:w w:val="95"/>
                <w:sz w:val="20"/>
              </w:rPr>
              <w:t>责令停止违法行为，没收违法所得、技术资料和 用于违法行为的工具、设备、原材料等物品，处100万元以上400</w:t>
            </w:r>
            <w:r>
              <w:rPr>
                <w:spacing w:val="-1"/>
                <w:w w:val="95"/>
                <w:sz w:val="20"/>
              </w:rPr>
              <w:t xml:space="preserve">万元以下罚款，并可以依法禁止 </w:t>
            </w:r>
            <w:r>
              <w:rPr>
                <w:w w:val="95"/>
                <w:sz w:val="20"/>
              </w:rPr>
              <w:t>一定期限内从事相应的生物技术研究、开发与应 用活动，吊销相关许可证件；对法定代表人、主 要负责人、直接负责的主管人员和其他直接责任</w:t>
            </w:r>
            <w:r>
              <w:rPr>
                <w:sz w:val="20"/>
              </w:rPr>
              <w:t>人员，处10万元以上11万元以下罚款。</w:t>
            </w:r>
          </w:p>
        </w:tc>
      </w:tr>
      <w:tr w14:paraId="4ED422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47" w:hRule="atLeast"/>
        </w:trPr>
        <w:tc>
          <w:tcPr>
            <w:tcW w:w="581" w:type="dxa"/>
            <w:vMerge w:val="continue"/>
            <w:tcBorders>
              <w:top w:val="nil"/>
            </w:tcBorders>
          </w:tcPr>
          <w:p w14:paraId="37EE707E">
            <w:pPr>
              <w:rPr>
                <w:sz w:val="2"/>
                <w:szCs w:val="2"/>
              </w:rPr>
            </w:pPr>
          </w:p>
        </w:tc>
        <w:tc>
          <w:tcPr>
            <w:tcW w:w="732" w:type="dxa"/>
            <w:vMerge w:val="continue"/>
            <w:tcBorders>
              <w:top w:val="nil"/>
            </w:tcBorders>
          </w:tcPr>
          <w:p w14:paraId="454B9414">
            <w:pPr>
              <w:rPr>
                <w:sz w:val="2"/>
                <w:szCs w:val="2"/>
              </w:rPr>
            </w:pPr>
          </w:p>
        </w:tc>
        <w:tc>
          <w:tcPr>
            <w:tcW w:w="3850" w:type="dxa"/>
            <w:gridSpan w:val="2"/>
            <w:vMerge w:val="continue"/>
            <w:tcBorders>
              <w:top w:val="nil"/>
            </w:tcBorders>
          </w:tcPr>
          <w:p w14:paraId="4308C30A">
            <w:pPr>
              <w:rPr>
                <w:sz w:val="2"/>
                <w:szCs w:val="2"/>
              </w:rPr>
            </w:pPr>
          </w:p>
        </w:tc>
        <w:tc>
          <w:tcPr>
            <w:tcW w:w="8888" w:type="dxa"/>
            <w:vMerge w:val="continue"/>
            <w:tcBorders>
              <w:top w:val="nil"/>
            </w:tcBorders>
          </w:tcPr>
          <w:p w14:paraId="18F1F7B7">
            <w:pPr>
              <w:rPr>
                <w:sz w:val="2"/>
                <w:szCs w:val="2"/>
              </w:rPr>
            </w:pPr>
          </w:p>
        </w:tc>
        <w:tc>
          <w:tcPr>
            <w:tcW w:w="2154" w:type="dxa"/>
          </w:tcPr>
          <w:p w14:paraId="43B5D7C9">
            <w:pPr>
              <w:pStyle w:val="9"/>
              <w:rPr>
                <w:sz w:val="20"/>
              </w:rPr>
            </w:pPr>
          </w:p>
          <w:p w14:paraId="2B342971">
            <w:pPr>
              <w:pStyle w:val="9"/>
              <w:rPr>
                <w:sz w:val="20"/>
              </w:rPr>
            </w:pPr>
          </w:p>
          <w:p w14:paraId="0616C3FF">
            <w:pPr>
              <w:pStyle w:val="9"/>
              <w:spacing w:before="11"/>
              <w:rPr>
                <w:sz w:val="17"/>
              </w:rPr>
            </w:pPr>
          </w:p>
          <w:p w14:paraId="7CEA325E">
            <w:pPr>
              <w:pStyle w:val="9"/>
              <w:spacing w:line="230" w:lineRule="auto"/>
              <w:ind w:left="36" w:right="159"/>
              <w:rPr>
                <w:sz w:val="20"/>
              </w:rPr>
            </w:pPr>
            <w:r>
              <w:rPr>
                <w:sz w:val="20"/>
              </w:rPr>
              <w:t>违法所得100万元以上的</w:t>
            </w:r>
          </w:p>
        </w:tc>
        <w:tc>
          <w:tcPr>
            <w:tcW w:w="2099" w:type="dxa"/>
          </w:tcPr>
          <w:p w14:paraId="741223CF">
            <w:pPr>
              <w:pStyle w:val="9"/>
              <w:rPr>
                <w:sz w:val="20"/>
              </w:rPr>
            </w:pPr>
          </w:p>
          <w:p w14:paraId="0F2F7220">
            <w:pPr>
              <w:pStyle w:val="9"/>
              <w:rPr>
                <w:sz w:val="20"/>
              </w:rPr>
            </w:pPr>
          </w:p>
          <w:p w14:paraId="783B7CB8">
            <w:pPr>
              <w:pStyle w:val="9"/>
              <w:spacing w:before="11"/>
              <w:rPr>
                <w:sz w:val="17"/>
              </w:rPr>
            </w:pPr>
          </w:p>
          <w:p w14:paraId="00A54B99">
            <w:pPr>
              <w:pStyle w:val="9"/>
              <w:spacing w:line="230" w:lineRule="auto"/>
              <w:ind w:left="37" w:right="104"/>
              <w:rPr>
                <w:sz w:val="20"/>
              </w:rPr>
            </w:pPr>
            <w:r>
              <w:rPr>
                <w:sz w:val="20"/>
              </w:rPr>
              <w:t>违法所得100万元以上不足300万元的</w:t>
            </w:r>
          </w:p>
        </w:tc>
        <w:tc>
          <w:tcPr>
            <w:tcW w:w="4348" w:type="dxa"/>
          </w:tcPr>
          <w:p w14:paraId="5625BBEE">
            <w:pPr>
              <w:pStyle w:val="9"/>
              <w:spacing w:before="5" w:line="230" w:lineRule="auto"/>
              <w:ind w:left="36" w:right="104"/>
              <w:jc w:val="both"/>
              <w:rPr>
                <w:sz w:val="20"/>
              </w:rPr>
            </w:pPr>
            <w:r>
              <w:rPr>
                <w:w w:val="95"/>
                <w:sz w:val="20"/>
              </w:rPr>
              <w:t>责令停止违法行为，没收违法所得、技术资料和 用于违法行为的工具、设备、原材料等物品，处 违法所得10倍以上13</w:t>
            </w:r>
            <w:r>
              <w:rPr>
                <w:spacing w:val="-2"/>
                <w:w w:val="95"/>
                <w:sz w:val="20"/>
              </w:rPr>
              <w:t xml:space="preserve">倍以下罚款，并可以依法禁 </w:t>
            </w:r>
            <w:r>
              <w:rPr>
                <w:w w:val="95"/>
                <w:sz w:val="20"/>
              </w:rPr>
              <w:t>止一定期限内从事相应的生物技术研究、开发与 应用活动，吊销相关许可证件；对法定代表人、 主要负责人、直接负责的主管人员和其他直接责 任人员，依法给予处分，处13万元以上15</w:t>
            </w:r>
            <w:r>
              <w:rPr>
                <w:spacing w:val="-5"/>
                <w:w w:val="95"/>
                <w:sz w:val="20"/>
              </w:rPr>
              <w:t>万元以</w:t>
            </w:r>
          </w:p>
          <w:p w14:paraId="30E8B0B0">
            <w:pPr>
              <w:pStyle w:val="9"/>
              <w:spacing w:line="201" w:lineRule="exact"/>
              <w:ind w:left="36"/>
              <w:rPr>
                <w:sz w:val="20"/>
              </w:rPr>
            </w:pPr>
            <w:r>
              <w:rPr>
                <w:sz w:val="20"/>
              </w:rPr>
              <w:t>下罚款。</w:t>
            </w:r>
          </w:p>
        </w:tc>
      </w:tr>
      <w:tr w14:paraId="1B2870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81" w:type="dxa"/>
            <w:vMerge w:val="continue"/>
            <w:tcBorders>
              <w:top w:val="nil"/>
            </w:tcBorders>
          </w:tcPr>
          <w:p w14:paraId="71D96FCE">
            <w:pPr>
              <w:rPr>
                <w:sz w:val="2"/>
                <w:szCs w:val="2"/>
              </w:rPr>
            </w:pPr>
          </w:p>
        </w:tc>
        <w:tc>
          <w:tcPr>
            <w:tcW w:w="732" w:type="dxa"/>
            <w:vMerge w:val="continue"/>
            <w:tcBorders>
              <w:top w:val="nil"/>
            </w:tcBorders>
          </w:tcPr>
          <w:p w14:paraId="139DB1C4">
            <w:pPr>
              <w:rPr>
                <w:sz w:val="2"/>
                <w:szCs w:val="2"/>
              </w:rPr>
            </w:pPr>
          </w:p>
        </w:tc>
        <w:tc>
          <w:tcPr>
            <w:tcW w:w="3850" w:type="dxa"/>
            <w:gridSpan w:val="2"/>
            <w:vMerge w:val="continue"/>
            <w:tcBorders>
              <w:top w:val="nil"/>
            </w:tcBorders>
          </w:tcPr>
          <w:p w14:paraId="534FB421">
            <w:pPr>
              <w:rPr>
                <w:sz w:val="2"/>
                <w:szCs w:val="2"/>
              </w:rPr>
            </w:pPr>
          </w:p>
        </w:tc>
        <w:tc>
          <w:tcPr>
            <w:tcW w:w="8888" w:type="dxa"/>
            <w:vMerge w:val="continue"/>
            <w:tcBorders>
              <w:top w:val="nil"/>
            </w:tcBorders>
          </w:tcPr>
          <w:p w14:paraId="6BCB8F92">
            <w:pPr>
              <w:rPr>
                <w:sz w:val="2"/>
                <w:szCs w:val="2"/>
              </w:rPr>
            </w:pPr>
          </w:p>
        </w:tc>
        <w:tc>
          <w:tcPr>
            <w:tcW w:w="4253" w:type="dxa"/>
            <w:gridSpan w:val="2"/>
          </w:tcPr>
          <w:p w14:paraId="50593250">
            <w:pPr>
              <w:pStyle w:val="9"/>
              <w:spacing w:before="2"/>
              <w:rPr>
                <w:sz w:val="28"/>
              </w:rPr>
            </w:pPr>
          </w:p>
          <w:p w14:paraId="3AEC2117">
            <w:pPr>
              <w:pStyle w:val="9"/>
              <w:spacing w:line="230" w:lineRule="auto"/>
              <w:ind w:left="36" w:right="13"/>
              <w:rPr>
                <w:sz w:val="20"/>
              </w:rPr>
            </w:pPr>
            <w:r>
              <w:rPr>
                <w:spacing w:val="-1"/>
                <w:w w:val="95"/>
                <w:sz w:val="20"/>
              </w:rPr>
              <w:t xml:space="preserve">从事的生物技术研究、开发与应用活动涉及低风 </w:t>
            </w:r>
            <w:r>
              <w:rPr>
                <w:sz w:val="20"/>
              </w:rPr>
              <w:t>险的</w:t>
            </w:r>
          </w:p>
        </w:tc>
        <w:tc>
          <w:tcPr>
            <w:tcW w:w="4348" w:type="dxa"/>
          </w:tcPr>
          <w:p w14:paraId="27346A34">
            <w:pPr>
              <w:pStyle w:val="9"/>
              <w:spacing w:before="111" w:line="232" w:lineRule="auto"/>
              <w:ind w:left="36" w:right="110"/>
              <w:jc w:val="both"/>
              <w:rPr>
                <w:sz w:val="20"/>
              </w:rPr>
            </w:pPr>
            <w:r>
              <w:rPr>
                <w:spacing w:val="-1"/>
                <w:w w:val="95"/>
                <w:sz w:val="20"/>
              </w:rPr>
              <w:t xml:space="preserve">对法定代表人、主要负责人、直接负责的主管人 员和其他直接责任人员，十年直至二十年禁止从 事相应的生物技术研究、开发与应用活动，依法 </w:t>
            </w:r>
            <w:r>
              <w:rPr>
                <w:sz w:val="20"/>
              </w:rPr>
              <w:t>吊销相关执业证书。</w:t>
            </w:r>
          </w:p>
        </w:tc>
      </w:tr>
      <w:tr w14:paraId="16CEAB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4" w:hRule="atLeast"/>
        </w:trPr>
        <w:tc>
          <w:tcPr>
            <w:tcW w:w="581" w:type="dxa"/>
          </w:tcPr>
          <w:p w14:paraId="039AE233">
            <w:pPr>
              <w:pStyle w:val="9"/>
              <w:rPr>
                <w:sz w:val="20"/>
              </w:rPr>
            </w:pPr>
          </w:p>
          <w:p w14:paraId="4059EC9C">
            <w:pPr>
              <w:pStyle w:val="9"/>
              <w:spacing w:before="9"/>
              <w:rPr>
                <w:sz w:val="22"/>
              </w:rPr>
            </w:pPr>
          </w:p>
          <w:p w14:paraId="11DBF0D8">
            <w:pPr>
              <w:pStyle w:val="9"/>
              <w:ind w:left="75" w:right="38"/>
              <w:jc w:val="center"/>
              <w:rPr>
                <w:sz w:val="20"/>
              </w:rPr>
            </w:pPr>
            <w:r>
              <w:rPr>
                <w:sz w:val="20"/>
              </w:rPr>
              <w:t>141</w:t>
            </w:r>
          </w:p>
        </w:tc>
        <w:tc>
          <w:tcPr>
            <w:tcW w:w="732" w:type="dxa"/>
          </w:tcPr>
          <w:p w14:paraId="576536A8">
            <w:pPr>
              <w:pStyle w:val="9"/>
              <w:rPr>
                <w:sz w:val="20"/>
              </w:rPr>
            </w:pPr>
          </w:p>
          <w:p w14:paraId="7C4950E0">
            <w:pPr>
              <w:pStyle w:val="9"/>
              <w:spacing w:before="174" w:line="230" w:lineRule="auto"/>
              <w:ind w:left="174" w:right="137"/>
              <w:rPr>
                <w:sz w:val="20"/>
              </w:rPr>
            </w:pPr>
            <w:r>
              <w:rPr>
                <w:sz w:val="20"/>
              </w:rPr>
              <w:t>生物安全</w:t>
            </w:r>
          </w:p>
        </w:tc>
        <w:tc>
          <w:tcPr>
            <w:tcW w:w="3850" w:type="dxa"/>
            <w:gridSpan w:val="2"/>
          </w:tcPr>
          <w:p w14:paraId="2C2DB4B5">
            <w:pPr>
              <w:pStyle w:val="9"/>
              <w:rPr>
                <w:sz w:val="20"/>
              </w:rPr>
            </w:pPr>
          </w:p>
          <w:p w14:paraId="65C2C1BC">
            <w:pPr>
              <w:pStyle w:val="9"/>
              <w:spacing w:before="174" w:line="230" w:lineRule="auto"/>
              <w:ind w:left="37" w:right="7"/>
              <w:rPr>
                <w:sz w:val="20"/>
              </w:rPr>
            </w:pPr>
            <w:r>
              <w:rPr>
                <w:spacing w:val="-1"/>
                <w:w w:val="95"/>
                <w:sz w:val="20"/>
              </w:rPr>
              <w:t>对从事生物技术研究、开发活动未遵守国家 生物技术研究开发安全管理规范的行政处罚</w:t>
            </w:r>
          </w:p>
        </w:tc>
        <w:tc>
          <w:tcPr>
            <w:tcW w:w="8888" w:type="dxa"/>
          </w:tcPr>
          <w:p w14:paraId="68C16564">
            <w:pPr>
              <w:pStyle w:val="9"/>
              <w:spacing w:before="52" w:line="252" w:lineRule="exact"/>
              <w:ind w:left="39"/>
              <w:rPr>
                <w:b/>
                <w:sz w:val="20"/>
              </w:rPr>
            </w:pPr>
            <w:r>
              <w:rPr>
                <w:b/>
                <w:sz w:val="20"/>
              </w:rPr>
              <w:t>《中华人民共和国生物安全法》（2024修正）</w:t>
            </w:r>
          </w:p>
          <w:p w14:paraId="05A69407">
            <w:pPr>
              <w:pStyle w:val="9"/>
              <w:spacing w:before="4" w:line="230" w:lineRule="auto"/>
              <w:ind w:left="39" w:right="46"/>
              <w:jc w:val="both"/>
              <w:rPr>
                <w:sz w:val="20"/>
              </w:rPr>
            </w:pPr>
            <w:r>
              <w:rPr>
                <w:b/>
                <w:spacing w:val="12"/>
                <w:sz w:val="20"/>
              </w:rPr>
              <w:t xml:space="preserve">第七十五条 </w:t>
            </w:r>
            <w:r>
              <w:rPr>
                <w:spacing w:val="-1"/>
                <w:sz w:val="20"/>
              </w:rPr>
              <w:t>违反本法规定，从事生物技术研究、开发活动未遵守国家生物技术研究开发安全管</w:t>
            </w:r>
            <w:r>
              <w:rPr>
                <w:w w:val="95"/>
                <w:sz w:val="20"/>
              </w:rPr>
              <w:t xml:space="preserve">理规范的，由县级以上人民政府有关部门根据职责分工，责令改正，给予警告，可以并处二万元以上 二十万元以下的罚款；拒不改正或者造成严重后果的，责令停止研究、开发活动，并处二十万元以上 </w:t>
            </w:r>
            <w:r>
              <w:rPr>
                <w:sz w:val="20"/>
              </w:rPr>
              <w:t>二百万元以下的罚款。</w:t>
            </w:r>
          </w:p>
        </w:tc>
        <w:tc>
          <w:tcPr>
            <w:tcW w:w="4253" w:type="dxa"/>
            <w:gridSpan w:val="2"/>
          </w:tcPr>
          <w:p w14:paraId="290F69CE">
            <w:pPr>
              <w:pStyle w:val="9"/>
              <w:rPr>
                <w:sz w:val="20"/>
              </w:rPr>
            </w:pPr>
          </w:p>
          <w:p w14:paraId="7830B038">
            <w:pPr>
              <w:pStyle w:val="9"/>
              <w:spacing w:before="174" w:line="230" w:lineRule="auto"/>
              <w:ind w:left="36" w:right="13"/>
              <w:rPr>
                <w:sz w:val="20"/>
              </w:rPr>
            </w:pPr>
            <w:r>
              <w:rPr>
                <w:spacing w:val="-1"/>
                <w:w w:val="95"/>
                <w:sz w:val="20"/>
              </w:rPr>
              <w:t xml:space="preserve">从事的生物技术研究、开发与应用活动涉及低风 </w:t>
            </w:r>
            <w:r>
              <w:rPr>
                <w:sz w:val="20"/>
              </w:rPr>
              <w:t>险的</w:t>
            </w:r>
          </w:p>
        </w:tc>
        <w:tc>
          <w:tcPr>
            <w:tcW w:w="4348" w:type="dxa"/>
          </w:tcPr>
          <w:p w14:paraId="7522632D">
            <w:pPr>
              <w:pStyle w:val="9"/>
              <w:rPr>
                <w:sz w:val="20"/>
              </w:rPr>
            </w:pPr>
          </w:p>
          <w:p w14:paraId="3A0C75CE">
            <w:pPr>
              <w:pStyle w:val="9"/>
              <w:spacing w:before="174" w:line="230" w:lineRule="auto"/>
              <w:ind w:left="36" w:right="109"/>
              <w:rPr>
                <w:sz w:val="20"/>
              </w:rPr>
            </w:pPr>
            <w:r>
              <w:rPr>
                <w:w w:val="95"/>
                <w:sz w:val="20"/>
              </w:rPr>
              <w:t>责令改正，给予警告，可以并处2万元以上8</w:t>
            </w:r>
            <w:r>
              <w:rPr>
                <w:spacing w:val="-8"/>
                <w:w w:val="95"/>
                <w:sz w:val="20"/>
              </w:rPr>
              <w:t xml:space="preserve">万元 </w:t>
            </w:r>
            <w:r>
              <w:rPr>
                <w:sz w:val="20"/>
              </w:rPr>
              <w:t>以下罚款。</w:t>
            </w:r>
          </w:p>
        </w:tc>
      </w:tr>
      <w:tr w14:paraId="391FDF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81" w:type="dxa"/>
          </w:tcPr>
          <w:p w14:paraId="3A0918E3">
            <w:pPr>
              <w:pStyle w:val="9"/>
              <w:rPr>
                <w:sz w:val="20"/>
              </w:rPr>
            </w:pPr>
          </w:p>
          <w:p w14:paraId="1D6FBB3A">
            <w:pPr>
              <w:pStyle w:val="9"/>
              <w:spacing w:before="140"/>
              <w:ind w:left="75" w:right="38"/>
              <w:jc w:val="center"/>
              <w:rPr>
                <w:sz w:val="20"/>
              </w:rPr>
            </w:pPr>
            <w:r>
              <w:rPr>
                <w:sz w:val="20"/>
              </w:rPr>
              <w:t>142</w:t>
            </w:r>
          </w:p>
        </w:tc>
        <w:tc>
          <w:tcPr>
            <w:tcW w:w="732" w:type="dxa"/>
          </w:tcPr>
          <w:p w14:paraId="1CAFBFF1">
            <w:pPr>
              <w:pStyle w:val="9"/>
              <w:spacing w:before="12"/>
              <w:rPr>
                <w:sz w:val="21"/>
              </w:rPr>
            </w:pPr>
          </w:p>
          <w:p w14:paraId="6EA25427">
            <w:pPr>
              <w:pStyle w:val="9"/>
              <w:spacing w:line="230" w:lineRule="auto"/>
              <w:ind w:left="174" w:right="137"/>
              <w:rPr>
                <w:sz w:val="20"/>
              </w:rPr>
            </w:pPr>
            <w:r>
              <w:rPr>
                <w:sz w:val="20"/>
              </w:rPr>
              <w:t>生物安全</w:t>
            </w:r>
          </w:p>
        </w:tc>
        <w:tc>
          <w:tcPr>
            <w:tcW w:w="3850" w:type="dxa"/>
            <w:gridSpan w:val="2"/>
          </w:tcPr>
          <w:p w14:paraId="3104BB61">
            <w:pPr>
              <w:pStyle w:val="9"/>
              <w:rPr>
                <w:sz w:val="20"/>
              </w:rPr>
            </w:pPr>
          </w:p>
          <w:p w14:paraId="2331FC2E">
            <w:pPr>
              <w:pStyle w:val="9"/>
              <w:spacing w:before="140"/>
              <w:ind w:left="37"/>
              <w:rPr>
                <w:sz w:val="20"/>
              </w:rPr>
            </w:pPr>
            <w:r>
              <w:rPr>
                <w:w w:val="95"/>
                <w:sz w:val="20"/>
              </w:rPr>
              <w:t>对未经批准，擅自引进外来物种的行政处罚</w:t>
            </w:r>
          </w:p>
        </w:tc>
        <w:tc>
          <w:tcPr>
            <w:tcW w:w="8888" w:type="dxa"/>
          </w:tcPr>
          <w:p w14:paraId="1685D38E">
            <w:pPr>
              <w:pStyle w:val="9"/>
              <w:spacing w:before="148" w:line="252" w:lineRule="exact"/>
              <w:ind w:left="39"/>
              <w:rPr>
                <w:b/>
                <w:sz w:val="20"/>
              </w:rPr>
            </w:pPr>
            <w:r>
              <w:rPr>
                <w:b/>
                <w:sz w:val="20"/>
              </w:rPr>
              <w:t>《中华人民共和国生物安全法》（2024修正）</w:t>
            </w:r>
          </w:p>
          <w:p w14:paraId="7F9DF294">
            <w:pPr>
              <w:pStyle w:val="9"/>
              <w:spacing w:before="4" w:line="230" w:lineRule="auto"/>
              <w:ind w:left="39" w:right="37"/>
              <w:rPr>
                <w:sz w:val="20"/>
              </w:rPr>
            </w:pPr>
            <w:r>
              <w:rPr>
                <w:b/>
                <w:sz w:val="20"/>
              </w:rPr>
              <w:t xml:space="preserve">第八十一条第一款 </w:t>
            </w:r>
            <w:r>
              <w:rPr>
                <w:sz w:val="20"/>
              </w:rPr>
              <w:t>违反本法规定，未经批准，擅自引进外来物种的，由县级以上人民政府有关部门根据职责分工，没收引进的外来物种，并处五万元以上二十五万元以下的罚款。</w:t>
            </w:r>
          </w:p>
        </w:tc>
        <w:tc>
          <w:tcPr>
            <w:tcW w:w="4253" w:type="dxa"/>
            <w:gridSpan w:val="2"/>
          </w:tcPr>
          <w:p w14:paraId="13C6B1BC">
            <w:pPr>
              <w:pStyle w:val="9"/>
              <w:rPr>
                <w:sz w:val="20"/>
              </w:rPr>
            </w:pPr>
          </w:p>
          <w:p w14:paraId="191D4472">
            <w:pPr>
              <w:pStyle w:val="9"/>
              <w:spacing w:before="140"/>
              <w:ind w:left="36"/>
              <w:rPr>
                <w:sz w:val="20"/>
              </w:rPr>
            </w:pPr>
            <w:r>
              <w:rPr>
                <w:sz w:val="20"/>
              </w:rPr>
              <w:t>未经批准，擅自引进不会造成危害的外来物种</w:t>
            </w:r>
          </w:p>
        </w:tc>
        <w:tc>
          <w:tcPr>
            <w:tcW w:w="4348" w:type="dxa"/>
          </w:tcPr>
          <w:p w14:paraId="6FFBDE8D">
            <w:pPr>
              <w:pStyle w:val="9"/>
              <w:spacing w:before="12"/>
              <w:rPr>
                <w:sz w:val="21"/>
              </w:rPr>
            </w:pPr>
          </w:p>
          <w:p w14:paraId="35EEE5EA">
            <w:pPr>
              <w:pStyle w:val="9"/>
              <w:spacing w:line="230" w:lineRule="auto"/>
              <w:ind w:left="36" w:right="6"/>
              <w:rPr>
                <w:sz w:val="20"/>
              </w:rPr>
            </w:pPr>
            <w:r>
              <w:rPr>
                <w:w w:val="95"/>
                <w:sz w:val="20"/>
              </w:rPr>
              <w:t>没收引进的外来物种，并处5万元以上11</w:t>
            </w:r>
            <w:r>
              <w:rPr>
                <w:spacing w:val="-4"/>
                <w:w w:val="95"/>
                <w:sz w:val="20"/>
              </w:rPr>
              <w:t xml:space="preserve">万元以下 </w:t>
            </w:r>
            <w:r>
              <w:rPr>
                <w:sz w:val="20"/>
              </w:rPr>
              <w:t>罚款。</w:t>
            </w:r>
          </w:p>
        </w:tc>
      </w:tr>
      <w:tr w14:paraId="62C35B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3" w:hRule="atLeast"/>
        </w:trPr>
        <w:tc>
          <w:tcPr>
            <w:tcW w:w="581" w:type="dxa"/>
          </w:tcPr>
          <w:p w14:paraId="31759DC9">
            <w:pPr>
              <w:pStyle w:val="9"/>
              <w:rPr>
                <w:sz w:val="20"/>
              </w:rPr>
            </w:pPr>
          </w:p>
          <w:p w14:paraId="09EC2943">
            <w:pPr>
              <w:pStyle w:val="9"/>
              <w:spacing w:before="3"/>
              <w:rPr>
                <w:sz w:val="20"/>
              </w:rPr>
            </w:pPr>
          </w:p>
          <w:p w14:paraId="49943DBB">
            <w:pPr>
              <w:pStyle w:val="9"/>
              <w:ind w:left="75" w:right="38"/>
              <w:jc w:val="center"/>
              <w:rPr>
                <w:sz w:val="20"/>
              </w:rPr>
            </w:pPr>
            <w:r>
              <w:rPr>
                <w:sz w:val="20"/>
              </w:rPr>
              <w:t>143</w:t>
            </w:r>
          </w:p>
        </w:tc>
        <w:tc>
          <w:tcPr>
            <w:tcW w:w="732" w:type="dxa"/>
          </w:tcPr>
          <w:p w14:paraId="7F01F543">
            <w:pPr>
              <w:pStyle w:val="9"/>
              <w:rPr>
                <w:sz w:val="20"/>
              </w:rPr>
            </w:pPr>
          </w:p>
          <w:p w14:paraId="1DD1FFC0">
            <w:pPr>
              <w:pStyle w:val="9"/>
              <w:spacing w:before="145" w:line="230" w:lineRule="auto"/>
              <w:ind w:left="174" w:right="137"/>
              <w:rPr>
                <w:sz w:val="20"/>
              </w:rPr>
            </w:pPr>
            <w:r>
              <w:rPr>
                <w:sz w:val="20"/>
              </w:rPr>
              <w:t>生物安全</w:t>
            </w:r>
          </w:p>
        </w:tc>
        <w:tc>
          <w:tcPr>
            <w:tcW w:w="3850" w:type="dxa"/>
            <w:gridSpan w:val="2"/>
          </w:tcPr>
          <w:p w14:paraId="036BECFF">
            <w:pPr>
              <w:pStyle w:val="9"/>
              <w:rPr>
                <w:sz w:val="20"/>
              </w:rPr>
            </w:pPr>
          </w:p>
          <w:p w14:paraId="172E2483">
            <w:pPr>
              <w:pStyle w:val="9"/>
              <w:spacing w:before="145" w:line="230" w:lineRule="auto"/>
              <w:ind w:left="37" w:right="8"/>
              <w:rPr>
                <w:sz w:val="20"/>
              </w:rPr>
            </w:pPr>
            <w:r>
              <w:rPr>
                <w:w w:val="95"/>
                <w:sz w:val="20"/>
              </w:rPr>
              <w:t>对未经批准，擅自释放或者丢弃外来物种的</w:t>
            </w:r>
            <w:r>
              <w:rPr>
                <w:sz w:val="20"/>
              </w:rPr>
              <w:t>行政处罚</w:t>
            </w:r>
          </w:p>
        </w:tc>
        <w:tc>
          <w:tcPr>
            <w:tcW w:w="8888" w:type="dxa"/>
          </w:tcPr>
          <w:p w14:paraId="4C140C61">
            <w:pPr>
              <w:pStyle w:val="9"/>
              <w:spacing w:before="146" w:line="252" w:lineRule="exact"/>
              <w:ind w:left="39"/>
              <w:rPr>
                <w:b/>
                <w:sz w:val="20"/>
              </w:rPr>
            </w:pPr>
            <w:r>
              <w:rPr>
                <w:b/>
                <w:sz w:val="20"/>
              </w:rPr>
              <w:t>《中华人民共和国生物安全法》（2024修正）</w:t>
            </w:r>
          </w:p>
          <w:p w14:paraId="74FC98CB">
            <w:pPr>
              <w:pStyle w:val="9"/>
              <w:spacing w:before="4" w:line="230" w:lineRule="auto"/>
              <w:ind w:left="39" w:right="38"/>
              <w:jc w:val="both"/>
              <w:rPr>
                <w:sz w:val="20"/>
              </w:rPr>
            </w:pPr>
            <w:r>
              <w:rPr>
                <w:b/>
                <w:spacing w:val="9"/>
                <w:sz w:val="20"/>
              </w:rPr>
              <w:t xml:space="preserve">第八十一条第二款 </w:t>
            </w:r>
            <w:r>
              <w:rPr>
                <w:spacing w:val="-1"/>
                <w:sz w:val="20"/>
              </w:rPr>
              <w:t>违反本法规定，未经批准，擅自释放或者丢弃外来物种的，由县级以上人民</w:t>
            </w:r>
            <w:r>
              <w:rPr>
                <w:w w:val="95"/>
                <w:sz w:val="20"/>
              </w:rPr>
              <w:t xml:space="preserve">政府有关部门根据职责分工，责令限期捕回、找回释放或者丢弃的外来物种，处一万元以上五万元以 </w:t>
            </w:r>
            <w:r>
              <w:rPr>
                <w:sz w:val="20"/>
              </w:rPr>
              <w:t>下的罚款。</w:t>
            </w:r>
          </w:p>
        </w:tc>
        <w:tc>
          <w:tcPr>
            <w:tcW w:w="4253" w:type="dxa"/>
            <w:gridSpan w:val="2"/>
          </w:tcPr>
          <w:p w14:paraId="07CC3E55">
            <w:pPr>
              <w:pStyle w:val="9"/>
              <w:rPr>
                <w:sz w:val="20"/>
              </w:rPr>
            </w:pPr>
          </w:p>
          <w:p w14:paraId="6DB4C4F6">
            <w:pPr>
              <w:pStyle w:val="9"/>
              <w:spacing w:before="145" w:line="230" w:lineRule="auto"/>
              <w:ind w:left="36" w:right="212"/>
              <w:rPr>
                <w:sz w:val="20"/>
              </w:rPr>
            </w:pPr>
            <w:r>
              <w:rPr>
                <w:spacing w:val="-1"/>
                <w:w w:val="95"/>
                <w:sz w:val="20"/>
              </w:rPr>
              <w:t xml:space="preserve">经责令限期捕回、找回释放或者丢弃的外来物 </w:t>
            </w:r>
            <w:r>
              <w:rPr>
                <w:sz w:val="20"/>
              </w:rPr>
              <w:t>种，能够采取补救措施全部捕回、找回的</w:t>
            </w:r>
          </w:p>
        </w:tc>
        <w:tc>
          <w:tcPr>
            <w:tcW w:w="4348" w:type="dxa"/>
          </w:tcPr>
          <w:p w14:paraId="47893CFA">
            <w:pPr>
              <w:pStyle w:val="9"/>
              <w:rPr>
                <w:sz w:val="20"/>
              </w:rPr>
            </w:pPr>
          </w:p>
          <w:p w14:paraId="063A6D47">
            <w:pPr>
              <w:pStyle w:val="9"/>
              <w:spacing w:before="3"/>
              <w:rPr>
                <w:sz w:val="20"/>
              </w:rPr>
            </w:pPr>
          </w:p>
          <w:p w14:paraId="7636C45A">
            <w:pPr>
              <w:pStyle w:val="9"/>
              <w:ind w:right="1700"/>
              <w:jc w:val="right"/>
              <w:rPr>
                <w:sz w:val="20"/>
              </w:rPr>
            </w:pPr>
            <w:r>
              <w:rPr>
                <w:w w:val="95"/>
                <w:sz w:val="20"/>
              </w:rPr>
              <w:t>处1万元以上2万元以下罚款。</w:t>
            </w:r>
          </w:p>
        </w:tc>
      </w:tr>
      <w:tr w14:paraId="6D259A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24" w:hRule="atLeast"/>
        </w:trPr>
        <w:tc>
          <w:tcPr>
            <w:tcW w:w="581" w:type="dxa"/>
            <w:vMerge w:val="restart"/>
          </w:tcPr>
          <w:p w14:paraId="436EC977">
            <w:pPr>
              <w:pStyle w:val="9"/>
              <w:rPr>
                <w:sz w:val="20"/>
              </w:rPr>
            </w:pPr>
          </w:p>
          <w:p w14:paraId="15EB9BA2">
            <w:pPr>
              <w:pStyle w:val="9"/>
              <w:rPr>
                <w:sz w:val="20"/>
              </w:rPr>
            </w:pPr>
          </w:p>
          <w:p w14:paraId="4DFDC9EB">
            <w:pPr>
              <w:pStyle w:val="9"/>
              <w:rPr>
                <w:sz w:val="20"/>
              </w:rPr>
            </w:pPr>
          </w:p>
          <w:p w14:paraId="1D48C185">
            <w:pPr>
              <w:pStyle w:val="9"/>
              <w:rPr>
                <w:sz w:val="20"/>
              </w:rPr>
            </w:pPr>
          </w:p>
          <w:p w14:paraId="3A2A96EB">
            <w:pPr>
              <w:pStyle w:val="9"/>
              <w:rPr>
                <w:sz w:val="20"/>
              </w:rPr>
            </w:pPr>
          </w:p>
          <w:p w14:paraId="03BA6BB6">
            <w:pPr>
              <w:pStyle w:val="9"/>
              <w:rPr>
                <w:sz w:val="20"/>
              </w:rPr>
            </w:pPr>
          </w:p>
          <w:p w14:paraId="0D1BEF3E">
            <w:pPr>
              <w:pStyle w:val="9"/>
              <w:rPr>
                <w:sz w:val="20"/>
              </w:rPr>
            </w:pPr>
          </w:p>
          <w:p w14:paraId="5995FD39">
            <w:pPr>
              <w:pStyle w:val="9"/>
              <w:rPr>
                <w:sz w:val="20"/>
              </w:rPr>
            </w:pPr>
          </w:p>
          <w:p w14:paraId="6FAFCE65">
            <w:pPr>
              <w:pStyle w:val="9"/>
              <w:rPr>
                <w:sz w:val="20"/>
              </w:rPr>
            </w:pPr>
          </w:p>
          <w:p w14:paraId="083C7FA8">
            <w:pPr>
              <w:pStyle w:val="9"/>
              <w:rPr>
                <w:sz w:val="20"/>
              </w:rPr>
            </w:pPr>
          </w:p>
          <w:p w14:paraId="69C78D40">
            <w:pPr>
              <w:pStyle w:val="9"/>
              <w:spacing w:before="161"/>
              <w:ind w:left="148"/>
              <w:rPr>
                <w:sz w:val="20"/>
              </w:rPr>
            </w:pPr>
            <w:r>
              <w:rPr>
                <w:sz w:val="20"/>
              </w:rPr>
              <w:t>144</w:t>
            </w:r>
          </w:p>
        </w:tc>
        <w:tc>
          <w:tcPr>
            <w:tcW w:w="732" w:type="dxa"/>
            <w:vMerge w:val="restart"/>
          </w:tcPr>
          <w:p w14:paraId="4D7E84F0">
            <w:pPr>
              <w:pStyle w:val="9"/>
              <w:rPr>
                <w:sz w:val="20"/>
              </w:rPr>
            </w:pPr>
          </w:p>
          <w:p w14:paraId="035CA524">
            <w:pPr>
              <w:pStyle w:val="9"/>
              <w:rPr>
                <w:sz w:val="20"/>
              </w:rPr>
            </w:pPr>
          </w:p>
          <w:p w14:paraId="3F74AF42">
            <w:pPr>
              <w:pStyle w:val="9"/>
              <w:rPr>
                <w:sz w:val="20"/>
              </w:rPr>
            </w:pPr>
          </w:p>
          <w:p w14:paraId="1D08CF2D">
            <w:pPr>
              <w:pStyle w:val="9"/>
              <w:rPr>
                <w:sz w:val="20"/>
              </w:rPr>
            </w:pPr>
          </w:p>
          <w:p w14:paraId="0E3D41AF">
            <w:pPr>
              <w:pStyle w:val="9"/>
              <w:rPr>
                <w:sz w:val="20"/>
              </w:rPr>
            </w:pPr>
          </w:p>
          <w:p w14:paraId="639FD027">
            <w:pPr>
              <w:pStyle w:val="9"/>
              <w:rPr>
                <w:sz w:val="20"/>
              </w:rPr>
            </w:pPr>
          </w:p>
          <w:p w14:paraId="23A6C050">
            <w:pPr>
              <w:pStyle w:val="9"/>
              <w:rPr>
                <w:sz w:val="20"/>
              </w:rPr>
            </w:pPr>
          </w:p>
          <w:p w14:paraId="7874DCD6">
            <w:pPr>
              <w:pStyle w:val="9"/>
              <w:rPr>
                <w:sz w:val="20"/>
              </w:rPr>
            </w:pPr>
          </w:p>
          <w:p w14:paraId="1F1AFD66">
            <w:pPr>
              <w:pStyle w:val="9"/>
              <w:rPr>
                <w:sz w:val="24"/>
              </w:rPr>
            </w:pPr>
          </w:p>
          <w:p w14:paraId="48E70892">
            <w:pPr>
              <w:pStyle w:val="9"/>
              <w:spacing w:line="232" w:lineRule="auto"/>
              <w:ind w:left="73" w:right="39"/>
              <w:jc w:val="both"/>
              <w:rPr>
                <w:sz w:val="20"/>
              </w:rPr>
            </w:pPr>
            <w:r>
              <w:rPr>
                <w:sz w:val="20"/>
              </w:rPr>
              <w:t>病原微生物实验室生物安全</w:t>
            </w:r>
          </w:p>
        </w:tc>
        <w:tc>
          <w:tcPr>
            <w:tcW w:w="1476" w:type="dxa"/>
            <w:vMerge w:val="restart"/>
          </w:tcPr>
          <w:p w14:paraId="50B56459">
            <w:pPr>
              <w:pStyle w:val="9"/>
              <w:rPr>
                <w:sz w:val="20"/>
              </w:rPr>
            </w:pPr>
          </w:p>
          <w:p w14:paraId="394E31D0">
            <w:pPr>
              <w:pStyle w:val="9"/>
              <w:rPr>
                <w:sz w:val="20"/>
              </w:rPr>
            </w:pPr>
          </w:p>
          <w:p w14:paraId="25A6F428">
            <w:pPr>
              <w:pStyle w:val="9"/>
              <w:rPr>
                <w:sz w:val="20"/>
              </w:rPr>
            </w:pPr>
          </w:p>
          <w:p w14:paraId="3A37C134">
            <w:pPr>
              <w:pStyle w:val="9"/>
              <w:rPr>
                <w:sz w:val="20"/>
              </w:rPr>
            </w:pPr>
          </w:p>
          <w:p w14:paraId="5521501B">
            <w:pPr>
              <w:pStyle w:val="9"/>
              <w:rPr>
                <w:sz w:val="20"/>
              </w:rPr>
            </w:pPr>
          </w:p>
          <w:p w14:paraId="18902CBB">
            <w:pPr>
              <w:pStyle w:val="9"/>
              <w:rPr>
                <w:sz w:val="20"/>
              </w:rPr>
            </w:pPr>
          </w:p>
          <w:p w14:paraId="2CEEABB7">
            <w:pPr>
              <w:pStyle w:val="9"/>
              <w:spacing w:before="9"/>
              <w:rPr>
                <w:sz w:val="25"/>
              </w:rPr>
            </w:pPr>
          </w:p>
          <w:p w14:paraId="207AEC4C">
            <w:pPr>
              <w:pStyle w:val="9"/>
              <w:spacing w:line="230" w:lineRule="auto"/>
              <w:ind w:left="37" w:right="22"/>
              <w:jc w:val="both"/>
              <w:rPr>
                <w:sz w:val="20"/>
              </w:rPr>
            </w:pPr>
            <w:r>
              <w:rPr>
                <w:spacing w:val="-3"/>
                <w:sz w:val="20"/>
              </w:rPr>
              <w:t>对购买或者引进列入管控清单的重要设备、特殊生物因子未进行登记，或者未报国务院有关部门备案等行为的行</w:t>
            </w:r>
            <w:r>
              <w:rPr>
                <w:sz w:val="20"/>
              </w:rPr>
              <w:t>政处罚</w:t>
            </w:r>
          </w:p>
        </w:tc>
        <w:tc>
          <w:tcPr>
            <w:tcW w:w="2374" w:type="dxa"/>
          </w:tcPr>
          <w:p w14:paraId="6DCADECF">
            <w:pPr>
              <w:pStyle w:val="9"/>
              <w:spacing w:before="6"/>
              <w:rPr>
                <w:sz w:val="20"/>
              </w:rPr>
            </w:pPr>
          </w:p>
          <w:p w14:paraId="586C880B">
            <w:pPr>
              <w:pStyle w:val="9"/>
              <w:spacing w:line="230" w:lineRule="auto"/>
              <w:ind w:left="37" w:right="123"/>
              <w:jc w:val="both"/>
              <w:rPr>
                <w:sz w:val="20"/>
              </w:rPr>
            </w:pPr>
            <w:r>
              <w:rPr>
                <w:spacing w:val="-2"/>
                <w:sz w:val="20"/>
              </w:rPr>
              <w:t>对购买或者引进列入管控清单的重要设备、特殊生物因子未进行登记，或者未报国务院有关部门备案</w:t>
            </w:r>
            <w:r>
              <w:rPr>
                <w:sz w:val="20"/>
              </w:rPr>
              <w:t>的行政处罚</w:t>
            </w:r>
          </w:p>
        </w:tc>
        <w:tc>
          <w:tcPr>
            <w:tcW w:w="8888" w:type="dxa"/>
            <w:vMerge w:val="restart"/>
          </w:tcPr>
          <w:p w14:paraId="300276B5">
            <w:pPr>
              <w:pStyle w:val="9"/>
              <w:rPr>
                <w:sz w:val="20"/>
              </w:rPr>
            </w:pPr>
          </w:p>
          <w:p w14:paraId="0A325BF1">
            <w:pPr>
              <w:pStyle w:val="9"/>
              <w:rPr>
                <w:sz w:val="20"/>
              </w:rPr>
            </w:pPr>
          </w:p>
          <w:p w14:paraId="32B1E851">
            <w:pPr>
              <w:pStyle w:val="9"/>
              <w:rPr>
                <w:sz w:val="20"/>
              </w:rPr>
            </w:pPr>
          </w:p>
          <w:p w14:paraId="504FF051">
            <w:pPr>
              <w:pStyle w:val="9"/>
              <w:rPr>
                <w:sz w:val="20"/>
              </w:rPr>
            </w:pPr>
          </w:p>
          <w:p w14:paraId="46D66E3A">
            <w:pPr>
              <w:pStyle w:val="9"/>
              <w:rPr>
                <w:sz w:val="20"/>
              </w:rPr>
            </w:pPr>
          </w:p>
          <w:p w14:paraId="3CD82A4F">
            <w:pPr>
              <w:pStyle w:val="9"/>
              <w:rPr>
                <w:sz w:val="20"/>
              </w:rPr>
            </w:pPr>
          </w:p>
          <w:p w14:paraId="75AE0E3E">
            <w:pPr>
              <w:pStyle w:val="9"/>
              <w:rPr>
                <w:sz w:val="20"/>
              </w:rPr>
            </w:pPr>
          </w:p>
          <w:p w14:paraId="7E9D8E36">
            <w:pPr>
              <w:pStyle w:val="9"/>
              <w:spacing w:before="3"/>
              <w:rPr>
                <w:sz w:val="24"/>
              </w:rPr>
            </w:pPr>
          </w:p>
          <w:p w14:paraId="785E87FD">
            <w:pPr>
              <w:pStyle w:val="9"/>
              <w:spacing w:line="252" w:lineRule="exact"/>
              <w:ind w:left="39"/>
              <w:rPr>
                <w:b/>
                <w:sz w:val="20"/>
              </w:rPr>
            </w:pPr>
            <w:r>
              <w:rPr>
                <w:b/>
                <w:sz w:val="20"/>
              </w:rPr>
              <w:t>《中华人民共和国生物安全法》（2024修正）</w:t>
            </w:r>
          </w:p>
          <w:p w14:paraId="767DE965">
            <w:pPr>
              <w:pStyle w:val="9"/>
              <w:spacing w:before="3" w:line="230" w:lineRule="auto"/>
              <w:ind w:left="39" w:right="47"/>
              <w:jc w:val="both"/>
              <w:rPr>
                <w:sz w:val="20"/>
              </w:rPr>
            </w:pPr>
            <w:r>
              <w:rPr>
                <w:b/>
                <w:spacing w:val="12"/>
                <w:sz w:val="20"/>
              </w:rPr>
              <w:t xml:space="preserve">第七十八条 </w:t>
            </w:r>
            <w:r>
              <w:rPr>
                <w:spacing w:val="-1"/>
                <w:sz w:val="20"/>
              </w:rPr>
              <w:t xml:space="preserve">违反本法规定，有下列行为之一的，由县级以上人民政府有关部门根据职责分工， </w:t>
            </w:r>
            <w:r>
              <w:rPr>
                <w:w w:val="95"/>
                <w:sz w:val="20"/>
              </w:rPr>
              <w:t xml:space="preserve">责令改正，没收违法所得，给予警告，可以并处十万元以上一百万元以下的罚款：（一）购买或者引 进列入管控清单的重要设备、特殊生物因子未进行登记，或者未报国务院有关部门备案；（二）个人 购买或者持有列入管控清单的重要设备或者特殊生物因子；（三）个人设立病原微生物实验室或者从 </w:t>
            </w:r>
            <w:r>
              <w:rPr>
                <w:sz w:val="20"/>
              </w:rPr>
              <w:t>事病原微生物实验活动；（四）未经实验室负责人批准进入高等级病原微生物实验室。</w:t>
            </w:r>
          </w:p>
        </w:tc>
        <w:tc>
          <w:tcPr>
            <w:tcW w:w="2154" w:type="dxa"/>
            <w:vMerge w:val="restart"/>
          </w:tcPr>
          <w:p w14:paraId="37632BA5">
            <w:pPr>
              <w:pStyle w:val="9"/>
              <w:rPr>
                <w:sz w:val="20"/>
              </w:rPr>
            </w:pPr>
          </w:p>
          <w:p w14:paraId="4EFEA882">
            <w:pPr>
              <w:pStyle w:val="9"/>
              <w:rPr>
                <w:sz w:val="20"/>
              </w:rPr>
            </w:pPr>
          </w:p>
          <w:p w14:paraId="53A3DBC3">
            <w:pPr>
              <w:pStyle w:val="9"/>
              <w:rPr>
                <w:sz w:val="20"/>
              </w:rPr>
            </w:pPr>
          </w:p>
          <w:p w14:paraId="7F7067AF">
            <w:pPr>
              <w:pStyle w:val="9"/>
              <w:spacing w:before="8"/>
              <w:rPr>
                <w:sz w:val="16"/>
              </w:rPr>
            </w:pPr>
          </w:p>
          <w:p w14:paraId="735028EA">
            <w:pPr>
              <w:pStyle w:val="9"/>
              <w:spacing w:before="1" w:line="230" w:lineRule="auto"/>
              <w:ind w:left="36" w:right="60"/>
              <w:rPr>
                <w:sz w:val="20"/>
              </w:rPr>
            </w:pPr>
            <w:r>
              <w:rPr>
                <w:sz w:val="20"/>
              </w:rPr>
              <w:t>违反第（一）（二）项的</w:t>
            </w:r>
          </w:p>
        </w:tc>
        <w:tc>
          <w:tcPr>
            <w:tcW w:w="2099" w:type="dxa"/>
            <w:vMerge w:val="restart"/>
          </w:tcPr>
          <w:p w14:paraId="412A1614">
            <w:pPr>
              <w:pStyle w:val="9"/>
              <w:rPr>
                <w:sz w:val="20"/>
              </w:rPr>
            </w:pPr>
          </w:p>
          <w:p w14:paraId="1BF29133">
            <w:pPr>
              <w:pStyle w:val="9"/>
              <w:spacing w:before="10"/>
              <w:rPr>
                <w:sz w:val="27"/>
              </w:rPr>
            </w:pPr>
          </w:p>
          <w:p w14:paraId="69266C8C">
            <w:pPr>
              <w:pStyle w:val="9"/>
              <w:spacing w:line="230" w:lineRule="auto"/>
              <w:ind w:left="37" w:right="21"/>
              <w:rPr>
                <w:sz w:val="20"/>
              </w:rPr>
            </w:pPr>
            <w:r>
              <w:rPr>
                <w:sz w:val="20"/>
              </w:rPr>
              <w:t>购买或者引进1种列入管控清单的重要设备、特殊生物因子未进行登记，或者未报国务院有关部门备案的</w:t>
            </w:r>
          </w:p>
        </w:tc>
        <w:tc>
          <w:tcPr>
            <w:tcW w:w="4348" w:type="dxa"/>
            <w:vMerge w:val="restart"/>
          </w:tcPr>
          <w:p w14:paraId="643D1F4A">
            <w:pPr>
              <w:pStyle w:val="9"/>
              <w:rPr>
                <w:sz w:val="20"/>
              </w:rPr>
            </w:pPr>
          </w:p>
          <w:p w14:paraId="463A039F">
            <w:pPr>
              <w:pStyle w:val="9"/>
              <w:rPr>
                <w:sz w:val="20"/>
              </w:rPr>
            </w:pPr>
          </w:p>
          <w:p w14:paraId="7AC5FFD6">
            <w:pPr>
              <w:pStyle w:val="9"/>
              <w:rPr>
                <w:sz w:val="20"/>
              </w:rPr>
            </w:pPr>
          </w:p>
          <w:p w14:paraId="7EE37FA0">
            <w:pPr>
              <w:pStyle w:val="9"/>
              <w:spacing w:before="8"/>
              <w:rPr>
                <w:sz w:val="16"/>
              </w:rPr>
            </w:pPr>
          </w:p>
          <w:p w14:paraId="6A691E37">
            <w:pPr>
              <w:pStyle w:val="9"/>
              <w:spacing w:before="1" w:line="230" w:lineRule="auto"/>
              <w:ind w:left="36" w:right="112"/>
              <w:rPr>
                <w:sz w:val="20"/>
              </w:rPr>
            </w:pPr>
            <w:r>
              <w:rPr>
                <w:spacing w:val="-1"/>
                <w:w w:val="95"/>
                <w:sz w:val="20"/>
              </w:rPr>
              <w:t xml:space="preserve">责令改正，没收违法所得，给予警告，可以并处 </w:t>
            </w:r>
            <w:r>
              <w:rPr>
                <w:sz w:val="20"/>
              </w:rPr>
              <w:t>10万元以上40万元以下罚款。</w:t>
            </w:r>
          </w:p>
        </w:tc>
      </w:tr>
      <w:tr w14:paraId="6A78AC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0" w:hRule="atLeast"/>
        </w:trPr>
        <w:tc>
          <w:tcPr>
            <w:tcW w:w="581" w:type="dxa"/>
            <w:vMerge w:val="continue"/>
            <w:tcBorders>
              <w:top w:val="nil"/>
            </w:tcBorders>
          </w:tcPr>
          <w:p w14:paraId="79BF9CC2">
            <w:pPr>
              <w:rPr>
                <w:sz w:val="2"/>
                <w:szCs w:val="2"/>
              </w:rPr>
            </w:pPr>
          </w:p>
        </w:tc>
        <w:tc>
          <w:tcPr>
            <w:tcW w:w="732" w:type="dxa"/>
            <w:vMerge w:val="continue"/>
            <w:tcBorders>
              <w:top w:val="nil"/>
            </w:tcBorders>
          </w:tcPr>
          <w:p w14:paraId="113F6F89">
            <w:pPr>
              <w:rPr>
                <w:sz w:val="2"/>
                <w:szCs w:val="2"/>
              </w:rPr>
            </w:pPr>
          </w:p>
        </w:tc>
        <w:tc>
          <w:tcPr>
            <w:tcW w:w="1476" w:type="dxa"/>
            <w:vMerge w:val="continue"/>
            <w:tcBorders>
              <w:top w:val="nil"/>
            </w:tcBorders>
          </w:tcPr>
          <w:p w14:paraId="00C4A912">
            <w:pPr>
              <w:rPr>
                <w:sz w:val="2"/>
                <w:szCs w:val="2"/>
              </w:rPr>
            </w:pPr>
          </w:p>
        </w:tc>
        <w:tc>
          <w:tcPr>
            <w:tcW w:w="2374" w:type="dxa"/>
            <w:vMerge w:val="restart"/>
          </w:tcPr>
          <w:p w14:paraId="30BDE114">
            <w:pPr>
              <w:pStyle w:val="9"/>
              <w:spacing w:before="5"/>
              <w:rPr>
                <w:sz w:val="17"/>
              </w:rPr>
            </w:pPr>
          </w:p>
          <w:p w14:paraId="4E2905AC">
            <w:pPr>
              <w:pStyle w:val="9"/>
              <w:spacing w:before="1" w:line="232" w:lineRule="auto"/>
              <w:ind w:left="37" w:right="125"/>
              <w:jc w:val="both"/>
              <w:rPr>
                <w:sz w:val="20"/>
              </w:rPr>
            </w:pPr>
            <w:r>
              <w:rPr>
                <w:spacing w:val="-2"/>
                <w:sz w:val="20"/>
              </w:rPr>
              <w:t>对个人购买或者持有列入管控清单的重要设备或者特殊生物因子的行政处罚</w:t>
            </w:r>
          </w:p>
        </w:tc>
        <w:tc>
          <w:tcPr>
            <w:tcW w:w="8888" w:type="dxa"/>
            <w:vMerge w:val="continue"/>
            <w:tcBorders>
              <w:top w:val="nil"/>
            </w:tcBorders>
          </w:tcPr>
          <w:p w14:paraId="6331127D">
            <w:pPr>
              <w:rPr>
                <w:sz w:val="2"/>
                <w:szCs w:val="2"/>
              </w:rPr>
            </w:pPr>
          </w:p>
        </w:tc>
        <w:tc>
          <w:tcPr>
            <w:tcW w:w="2154" w:type="dxa"/>
            <w:vMerge w:val="continue"/>
            <w:tcBorders>
              <w:top w:val="nil"/>
            </w:tcBorders>
          </w:tcPr>
          <w:p w14:paraId="5D134D28">
            <w:pPr>
              <w:rPr>
                <w:sz w:val="2"/>
                <w:szCs w:val="2"/>
              </w:rPr>
            </w:pPr>
          </w:p>
        </w:tc>
        <w:tc>
          <w:tcPr>
            <w:tcW w:w="2099" w:type="dxa"/>
            <w:vMerge w:val="continue"/>
            <w:tcBorders>
              <w:top w:val="nil"/>
            </w:tcBorders>
          </w:tcPr>
          <w:p w14:paraId="476CCF48">
            <w:pPr>
              <w:rPr>
                <w:sz w:val="2"/>
                <w:szCs w:val="2"/>
              </w:rPr>
            </w:pPr>
          </w:p>
        </w:tc>
        <w:tc>
          <w:tcPr>
            <w:tcW w:w="4348" w:type="dxa"/>
            <w:vMerge w:val="continue"/>
            <w:tcBorders>
              <w:top w:val="nil"/>
            </w:tcBorders>
          </w:tcPr>
          <w:p w14:paraId="19F22976">
            <w:pPr>
              <w:rPr>
                <w:sz w:val="2"/>
                <w:szCs w:val="2"/>
              </w:rPr>
            </w:pPr>
          </w:p>
        </w:tc>
      </w:tr>
      <w:tr w14:paraId="5E865C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0" w:hRule="atLeast"/>
        </w:trPr>
        <w:tc>
          <w:tcPr>
            <w:tcW w:w="581" w:type="dxa"/>
            <w:vMerge w:val="continue"/>
            <w:tcBorders>
              <w:top w:val="nil"/>
            </w:tcBorders>
          </w:tcPr>
          <w:p w14:paraId="44793C99">
            <w:pPr>
              <w:rPr>
                <w:sz w:val="2"/>
                <w:szCs w:val="2"/>
              </w:rPr>
            </w:pPr>
          </w:p>
        </w:tc>
        <w:tc>
          <w:tcPr>
            <w:tcW w:w="732" w:type="dxa"/>
            <w:vMerge w:val="continue"/>
            <w:tcBorders>
              <w:top w:val="nil"/>
            </w:tcBorders>
          </w:tcPr>
          <w:p w14:paraId="3F8B1B55">
            <w:pPr>
              <w:rPr>
                <w:sz w:val="2"/>
                <w:szCs w:val="2"/>
              </w:rPr>
            </w:pPr>
          </w:p>
        </w:tc>
        <w:tc>
          <w:tcPr>
            <w:tcW w:w="1476" w:type="dxa"/>
            <w:vMerge w:val="continue"/>
            <w:tcBorders>
              <w:top w:val="nil"/>
            </w:tcBorders>
          </w:tcPr>
          <w:p w14:paraId="0FF8C4A7">
            <w:pPr>
              <w:rPr>
                <w:sz w:val="2"/>
                <w:szCs w:val="2"/>
              </w:rPr>
            </w:pPr>
          </w:p>
        </w:tc>
        <w:tc>
          <w:tcPr>
            <w:tcW w:w="2374" w:type="dxa"/>
            <w:vMerge w:val="continue"/>
            <w:tcBorders>
              <w:top w:val="nil"/>
            </w:tcBorders>
          </w:tcPr>
          <w:p w14:paraId="51AE228F">
            <w:pPr>
              <w:rPr>
                <w:sz w:val="2"/>
                <w:szCs w:val="2"/>
              </w:rPr>
            </w:pPr>
          </w:p>
        </w:tc>
        <w:tc>
          <w:tcPr>
            <w:tcW w:w="8888" w:type="dxa"/>
            <w:vMerge w:val="continue"/>
            <w:tcBorders>
              <w:top w:val="nil"/>
            </w:tcBorders>
          </w:tcPr>
          <w:p w14:paraId="30A693ED">
            <w:pPr>
              <w:rPr>
                <w:sz w:val="2"/>
                <w:szCs w:val="2"/>
              </w:rPr>
            </w:pPr>
          </w:p>
        </w:tc>
        <w:tc>
          <w:tcPr>
            <w:tcW w:w="2154" w:type="dxa"/>
            <w:vMerge w:val="restart"/>
          </w:tcPr>
          <w:p w14:paraId="444167F2">
            <w:pPr>
              <w:pStyle w:val="9"/>
              <w:rPr>
                <w:sz w:val="20"/>
              </w:rPr>
            </w:pPr>
          </w:p>
          <w:p w14:paraId="23DDC9FF">
            <w:pPr>
              <w:pStyle w:val="9"/>
              <w:rPr>
                <w:sz w:val="20"/>
              </w:rPr>
            </w:pPr>
          </w:p>
          <w:p w14:paraId="30D4864D">
            <w:pPr>
              <w:pStyle w:val="9"/>
              <w:spacing w:before="2"/>
              <w:rPr>
                <w:sz w:val="18"/>
              </w:rPr>
            </w:pPr>
          </w:p>
          <w:p w14:paraId="39B5A2EE">
            <w:pPr>
              <w:pStyle w:val="9"/>
              <w:spacing w:before="1"/>
              <w:ind w:left="36"/>
              <w:rPr>
                <w:sz w:val="20"/>
              </w:rPr>
            </w:pPr>
            <w:r>
              <w:rPr>
                <w:sz w:val="20"/>
              </w:rPr>
              <w:t>违反第（三）项的</w:t>
            </w:r>
          </w:p>
        </w:tc>
        <w:tc>
          <w:tcPr>
            <w:tcW w:w="2099" w:type="dxa"/>
            <w:vMerge w:val="restart"/>
          </w:tcPr>
          <w:p w14:paraId="1AF8DC64">
            <w:pPr>
              <w:pStyle w:val="9"/>
              <w:rPr>
                <w:sz w:val="20"/>
              </w:rPr>
            </w:pPr>
          </w:p>
          <w:p w14:paraId="7A7BAA09">
            <w:pPr>
              <w:pStyle w:val="9"/>
              <w:spacing w:before="128" w:line="230" w:lineRule="auto"/>
              <w:ind w:left="37" w:right="49"/>
              <w:jc w:val="both"/>
              <w:rPr>
                <w:sz w:val="20"/>
              </w:rPr>
            </w:pPr>
            <w:r>
              <w:rPr>
                <w:spacing w:val="-2"/>
                <w:sz w:val="20"/>
              </w:rPr>
              <w:t>个人设立一、二级病原微生物实验室或者从事病原微生物三、四类实</w:t>
            </w:r>
            <w:r>
              <w:rPr>
                <w:sz w:val="20"/>
              </w:rPr>
              <w:t>验活动</w:t>
            </w:r>
          </w:p>
        </w:tc>
        <w:tc>
          <w:tcPr>
            <w:tcW w:w="4348" w:type="dxa"/>
            <w:vMerge w:val="restart"/>
          </w:tcPr>
          <w:p w14:paraId="00CCB2DB">
            <w:pPr>
              <w:pStyle w:val="9"/>
              <w:rPr>
                <w:sz w:val="20"/>
              </w:rPr>
            </w:pPr>
          </w:p>
          <w:p w14:paraId="22620691">
            <w:pPr>
              <w:pStyle w:val="9"/>
              <w:spacing w:before="4"/>
              <w:rPr>
                <w:sz w:val="29"/>
              </w:rPr>
            </w:pPr>
          </w:p>
          <w:p w14:paraId="3B1D8825">
            <w:pPr>
              <w:pStyle w:val="9"/>
              <w:spacing w:line="230" w:lineRule="auto"/>
              <w:ind w:left="36" w:right="112"/>
              <w:rPr>
                <w:sz w:val="20"/>
              </w:rPr>
            </w:pPr>
            <w:r>
              <w:rPr>
                <w:spacing w:val="-1"/>
                <w:w w:val="95"/>
                <w:sz w:val="20"/>
              </w:rPr>
              <w:t xml:space="preserve">责令改正，没收违法所得，给予警告，可以并处 </w:t>
            </w:r>
            <w:r>
              <w:rPr>
                <w:sz w:val="20"/>
              </w:rPr>
              <w:t>10万元以上40万元以下罚款。</w:t>
            </w:r>
          </w:p>
        </w:tc>
      </w:tr>
      <w:tr w14:paraId="40B927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4" w:hRule="atLeast"/>
        </w:trPr>
        <w:tc>
          <w:tcPr>
            <w:tcW w:w="581" w:type="dxa"/>
            <w:vMerge w:val="continue"/>
            <w:tcBorders>
              <w:top w:val="nil"/>
            </w:tcBorders>
          </w:tcPr>
          <w:p w14:paraId="13C02201">
            <w:pPr>
              <w:rPr>
                <w:sz w:val="2"/>
                <w:szCs w:val="2"/>
              </w:rPr>
            </w:pPr>
          </w:p>
        </w:tc>
        <w:tc>
          <w:tcPr>
            <w:tcW w:w="732" w:type="dxa"/>
            <w:vMerge w:val="continue"/>
            <w:tcBorders>
              <w:top w:val="nil"/>
            </w:tcBorders>
          </w:tcPr>
          <w:p w14:paraId="31D417C4">
            <w:pPr>
              <w:rPr>
                <w:sz w:val="2"/>
                <w:szCs w:val="2"/>
              </w:rPr>
            </w:pPr>
          </w:p>
        </w:tc>
        <w:tc>
          <w:tcPr>
            <w:tcW w:w="1476" w:type="dxa"/>
            <w:vMerge w:val="continue"/>
            <w:tcBorders>
              <w:top w:val="nil"/>
            </w:tcBorders>
          </w:tcPr>
          <w:p w14:paraId="36B9B716">
            <w:pPr>
              <w:rPr>
                <w:sz w:val="2"/>
                <w:szCs w:val="2"/>
              </w:rPr>
            </w:pPr>
          </w:p>
        </w:tc>
        <w:tc>
          <w:tcPr>
            <w:tcW w:w="2374" w:type="dxa"/>
          </w:tcPr>
          <w:p w14:paraId="51124058">
            <w:pPr>
              <w:pStyle w:val="9"/>
              <w:spacing w:before="10"/>
              <w:rPr>
                <w:sz w:val="20"/>
              </w:rPr>
            </w:pPr>
          </w:p>
          <w:p w14:paraId="33A621FB">
            <w:pPr>
              <w:pStyle w:val="9"/>
              <w:spacing w:line="230" w:lineRule="auto"/>
              <w:ind w:left="37" w:right="125"/>
              <w:jc w:val="both"/>
              <w:rPr>
                <w:sz w:val="20"/>
              </w:rPr>
            </w:pPr>
            <w:r>
              <w:rPr>
                <w:spacing w:val="-2"/>
                <w:sz w:val="20"/>
              </w:rPr>
              <w:t>对个人设立病原微生物实验室或者从事病原微生物</w:t>
            </w:r>
            <w:r>
              <w:rPr>
                <w:sz w:val="20"/>
              </w:rPr>
              <w:t>实验活动的行政处罚</w:t>
            </w:r>
          </w:p>
        </w:tc>
        <w:tc>
          <w:tcPr>
            <w:tcW w:w="8888" w:type="dxa"/>
            <w:vMerge w:val="continue"/>
            <w:tcBorders>
              <w:top w:val="nil"/>
            </w:tcBorders>
          </w:tcPr>
          <w:p w14:paraId="6F5D783F">
            <w:pPr>
              <w:rPr>
                <w:sz w:val="2"/>
                <w:szCs w:val="2"/>
              </w:rPr>
            </w:pPr>
          </w:p>
        </w:tc>
        <w:tc>
          <w:tcPr>
            <w:tcW w:w="2154" w:type="dxa"/>
            <w:vMerge w:val="continue"/>
            <w:tcBorders>
              <w:top w:val="nil"/>
            </w:tcBorders>
          </w:tcPr>
          <w:p w14:paraId="66AF2633">
            <w:pPr>
              <w:rPr>
                <w:sz w:val="2"/>
                <w:szCs w:val="2"/>
              </w:rPr>
            </w:pPr>
          </w:p>
        </w:tc>
        <w:tc>
          <w:tcPr>
            <w:tcW w:w="2099" w:type="dxa"/>
            <w:vMerge w:val="continue"/>
            <w:tcBorders>
              <w:top w:val="nil"/>
            </w:tcBorders>
          </w:tcPr>
          <w:p w14:paraId="621CA111">
            <w:pPr>
              <w:rPr>
                <w:sz w:val="2"/>
                <w:szCs w:val="2"/>
              </w:rPr>
            </w:pPr>
          </w:p>
        </w:tc>
        <w:tc>
          <w:tcPr>
            <w:tcW w:w="4348" w:type="dxa"/>
            <w:vMerge w:val="continue"/>
            <w:tcBorders>
              <w:top w:val="nil"/>
            </w:tcBorders>
          </w:tcPr>
          <w:p w14:paraId="7D4FEC65">
            <w:pPr>
              <w:rPr>
                <w:sz w:val="2"/>
                <w:szCs w:val="2"/>
              </w:rPr>
            </w:pPr>
          </w:p>
        </w:tc>
      </w:tr>
      <w:tr w14:paraId="15DD30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581" w:type="dxa"/>
            <w:vMerge w:val="continue"/>
            <w:tcBorders>
              <w:top w:val="nil"/>
            </w:tcBorders>
          </w:tcPr>
          <w:p w14:paraId="08E1B84D">
            <w:pPr>
              <w:rPr>
                <w:sz w:val="2"/>
                <w:szCs w:val="2"/>
              </w:rPr>
            </w:pPr>
          </w:p>
        </w:tc>
        <w:tc>
          <w:tcPr>
            <w:tcW w:w="732" w:type="dxa"/>
            <w:vMerge w:val="continue"/>
            <w:tcBorders>
              <w:top w:val="nil"/>
            </w:tcBorders>
          </w:tcPr>
          <w:p w14:paraId="2AF24F55">
            <w:pPr>
              <w:rPr>
                <w:sz w:val="2"/>
                <w:szCs w:val="2"/>
              </w:rPr>
            </w:pPr>
          </w:p>
        </w:tc>
        <w:tc>
          <w:tcPr>
            <w:tcW w:w="1476" w:type="dxa"/>
            <w:vMerge w:val="continue"/>
            <w:tcBorders>
              <w:top w:val="nil"/>
            </w:tcBorders>
          </w:tcPr>
          <w:p w14:paraId="6292084A">
            <w:pPr>
              <w:rPr>
                <w:sz w:val="2"/>
                <w:szCs w:val="2"/>
              </w:rPr>
            </w:pPr>
          </w:p>
        </w:tc>
        <w:tc>
          <w:tcPr>
            <w:tcW w:w="2374" w:type="dxa"/>
          </w:tcPr>
          <w:p w14:paraId="77C13697">
            <w:pPr>
              <w:pStyle w:val="9"/>
              <w:rPr>
                <w:sz w:val="20"/>
              </w:rPr>
            </w:pPr>
          </w:p>
          <w:p w14:paraId="6006C92E">
            <w:pPr>
              <w:pStyle w:val="9"/>
              <w:spacing w:before="133" w:line="230" w:lineRule="auto"/>
              <w:ind w:left="37" w:right="125"/>
              <w:jc w:val="both"/>
              <w:rPr>
                <w:sz w:val="20"/>
              </w:rPr>
            </w:pPr>
            <w:r>
              <w:rPr>
                <w:spacing w:val="-2"/>
                <w:sz w:val="20"/>
              </w:rPr>
              <w:t>对未经实验室负责人批准进入高等级病原微生物实</w:t>
            </w:r>
            <w:r>
              <w:rPr>
                <w:sz w:val="20"/>
              </w:rPr>
              <w:t>验室的行政处罚</w:t>
            </w:r>
          </w:p>
        </w:tc>
        <w:tc>
          <w:tcPr>
            <w:tcW w:w="8888" w:type="dxa"/>
            <w:vMerge w:val="continue"/>
            <w:tcBorders>
              <w:top w:val="nil"/>
            </w:tcBorders>
          </w:tcPr>
          <w:p w14:paraId="2734C00F">
            <w:pPr>
              <w:rPr>
                <w:sz w:val="2"/>
                <w:szCs w:val="2"/>
              </w:rPr>
            </w:pPr>
          </w:p>
        </w:tc>
        <w:tc>
          <w:tcPr>
            <w:tcW w:w="2154" w:type="dxa"/>
          </w:tcPr>
          <w:p w14:paraId="6B15774D">
            <w:pPr>
              <w:pStyle w:val="9"/>
              <w:rPr>
                <w:sz w:val="20"/>
              </w:rPr>
            </w:pPr>
          </w:p>
          <w:p w14:paraId="04F17BB1">
            <w:pPr>
              <w:pStyle w:val="9"/>
              <w:spacing w:before="11"/>
              <w:rPr>
                <w:sz w:val="28"/>
              </w:rPr>
            </w:pPr>
          </w:p>
          <w:p w14:paraId="6C74669E">
            <w:pPr>
              <w:pStyle w:val="9"/>
              <w:ind w:left="36"/>
              <w:rPr>
                <w:sz w:val="20"/>
              </w:rPr>
            </w:pPr>
            <w:r>
              <w:rPr>
                <w:sz w:val="20"/>
              </w:rPr>
              <w:t>违反第（四）项的</w:t>
            </w:r>
          </w:p>
        </w:tc>
        <w:tc>
          <w:tcPr>
            <w:tcW w:w="2099" w:type="dxa"/>
          </w:tcPr>
          <w:p w14:paraId="2C266BD7">
            <w:pPr>
              <w:pStyle w:val="9"/>
              <w:rPr>
                <w:sz w:val="20"/>
              </w:rPr>
            </w:pPr>
          </w:p>
          <w:p w14:paraId="37B30BA2">
            <w:pPr>
              <w:pStyle w:val="9"/>
              <w:spacing w:before="133" w:line="230" w:lineRule="auto"/>
              <w:ind w:left="37" w:right="49"/>
              <w:jc w:val="both"/>
              <w:rPr>
                <w:sz w:val="20"/>
              </w:rPr>
            </w:pPr>
            <w:r>
              <w:rPr>
                <w:spacing w:val="-2"/>
                <w:sz w:val="20"/>
              </w:rPr>
              <w:t>未经实验室负责人批准进入一、二级病原微生</w:t>
            </w:r>
            <w:r>
              <w:rPr>
                <w:sz w:val="20"/>
              </w:rPr>
              <w:t>物实验室</w:t>
            </w:r>
          </w:p>
        </w:tc>
        <w:tc>
          <w:tcPr>
            <w:tcW w:w="4348" w:type="dxa"/>
          </w:tcPr>
          <w:p w14:paraId="0DBE84B1">
            <w:pPr>
              <w:pStyle w:val="9"/>
              <w:rPr>
                <w:sz w:val="20"/>
              </w:rPr>
            </w:pPr>
          </w:p>
          <w:p w14:paraId="72C98789">
            <w:pPr>
              <w:pStyle w:val="9"/>
              <w:spacing w:before="12"/>
              <w:rPr>
                <w:sz w:val="19"/>
              </w:rPr>
            </w:pPr>
          </w:p>
          <w:p w14:paraId="353575BF">
            <w:pPr>
              <w:pStyle w:val="9"/>
              <w:spacing w:line="230" w:lineRule="auto"/>
              <w:ind w:left="36" w:right="112"/>
              <w:rPr>
                <w:sz w:val="20"/>
              </w:rPr>
            </w:pPr>
            <w:r>
              <w:rPr>
                <w:spacing w:val="-1"/>
                <w:w w:val="95"/>
                <w:sz w:val="20"/>
              </w:rPr>
              <w:t xml:space="preserve">责令改正，没收违法所得，给予警告，可以并处 </w:t>
            </w:r>
            <w:r>
              <w:rPr>
                <w:sz w:val="20"/>
              </w:rPr>
              <w:t>10万元以上40万元以下罚款。</w:t>
            </w:r>
          </w:p>
        </w:tc>
      </w:tr>
    </w:tbl>
    <w:p w14:paraId="7BA5E2F6">
      <w:pPr>
        <w:spacing w:after="0" w:line="230" w:lineRule="auto"/>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3850"/>
        <w:gridCol w:w="8888"/>
        <w:gridCol w:w="4251"/>
        <w:gridCol w:w="4347"/>
      </w:tblGrid>
      <w:tr w14:paraId="41C49D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2E0C70DB">
            <w:pPr>
              <w:pStyle w:val="9"/>
              <w:spacing w:before="5"/>
              <w:rPr>
                <w:sz w:val="14"/>
              </w:rPr>
            </w:pPr>
          </w:p>
          <w:p w14:paraId="633AF432">
            <w:pPr>
              <w:pStyle w:val="9"/>
              <w:ind w:left="75" w:right="44"/>
              <w:jc w:val="center"/>
              <w:rPr>
                <w:b/>
                <w:sz w:val="20"/>
              </w:rPr>
            </w:pPr>
            <w:r>
              <w:rPr>
                <w:b/>
                <w:sz w:val="20"/>
              </w:rPr>
              <w:t>序号</w:t>
            </w:r>
          </w:p>
        </w:tc>
        <w:tc>
          <w:tcPr>
            <w:tcW w:w="732" w:type="dxa"/>
          </w:tcPr>
          <w:p w14:paraId="46937394">
            <w:pPr>
              <w:pStyle w:val="9"/>
              <w:spacing w:before="70" w:line="230" w:lineRule="auto"/>
              <w:ind w:left="172" w:right="136"/>
              <w:rPr>
                <w:b/>
                <w:sz w:val="20"/>
              </w:rPr>
            </w:pPr>
            <w:r>
              <w:rPr>
                <w:b/>
                <w:sz w:val="20"/>
              </w:rPr>
              <w:t>事项类别</w:t>
            </w:r>
          </w:p>
        </w:tc>
        <w:tc>
          <w:tcPr>
            <w:tcW w:w="3850" w:type="dxa"/>
          </w:tcPr>
          <w:p w14:paraId="31614F55">
            <w:pPr>
              <w:pStyle w:val="9"/>
              <w:spacing w:before="5"/>
              <w:rPr>
                <w:sz w:val="14"/>
              </w:rPr>
            </w:pPr>
          </w:p>
          <w:p w14:paraId="5F0DDAFB">
            <w:pPr>
              <w:pStyle w:val="9"/>
              <w:ind w:left="36" w:right="4"/>
              <w:jc w:val="center"/>
              <w:rPr>
                <w:b/>
                <w:sz w:val="20"/>
              </w:rPr>
            </w:pPr>
            <w:r>
              <w:rPr>
                <w:b/>
                <w:sz w:val="20"/>
              </w:rPr>
              <w:t>事项名称</w:t>
            </w:r>
          </w:p>
        </w:tc>
        <w:tc>
          <w:tcPr>
            <w:tcW w:w="8888" w:type="dxa"/>
          </w:tcPr>
          <w:p w14:paraId="68CB6189">
            <w:pPr>
              <w:pStyle w:val="9"/>
              <w:spacing w:before="5"/>
              <w:rPr>
                <w:sz w:val="14"/>
              </w:rPr>
            </w:pPr>
          </w:p>
          <w:p w14:paraId="67FD44E7">
            <w:pPr>
              <w:pStyle w:val="9"/>
              <w:ind w:left="4028" w:right="3996"/>
              <w:jc w:val="center"/>
              <w:rPr>
                <w:b/>
                <w:sz w:val="20"/>
              </w:rPr>
            </w:pPr>
            <w:r>
              <w:rPr>
                <w:b/>
                <w:sz w:val="20"/>
              </w:rPr>
              <w:t>实施依据</w:t>
            </w:r>
          </w:p>
        </w:tc>
        <w:tc>
          <w:tcPr>
            <w:tcW w:w="4251" w:type="dxa"/>
          </w:tcPr>
          <w:p w14:paraId="701518D2">
            <w:pPr>
              <w:pStyle w:val="9"/>
              <w:spacing w:before="5"/>
              <w:rPr>
                <w:sz w:val="14"/>
              </w:rPr>
            </w:pPr>
          </w:p>
          <w:p w14:paraId="108411FB">
            <w:pPr>
              <w:pStyle w:val="9"/>
              <w:ind w:left="1709" w:right="1678"/>
              <w:jc w:val="center"/>
              <w:rPr>
                <w:b/>
                <w:sz w:val="20"/>
              </w:rPr>
            </w:pPr>
            <w:r>
              <w:rPr>
                <w:b/>
                <w:sz w:val="20"/>
              </w:rPr>
              <w:t>适用情形</w:t>
            </w:r>
          </w:p>
        </w:tc>
        <w:tc>
          <w:tcPr>
            <w:tcW w:w="4347" w:type="dxa"/>
          </w:tcPr>
          <w:p w14:paraId="6B57D760">
            <w:pPr>
              <w:pStyle w:val="9"/>
              <w:spacing w:before="5"/>
              <w:rPr>
                <w:sz w:val="14"/>
              </w:rPr>
            </w:pPr>
          </w:p>
          <w:p w14:paraId="32BD3863">
            <w:pPr>
              <w:pStyle w:val="9"/>
              <w:ind w:left="106" w:right="77"/>
              <w:jc w:val="center"/>
              <w:rPr>
                <w:b/>
                <w:sz w:val="20"/>
              </w:rPr>
            </w:pPr>
            <w:r>
              <w:rPr>
                <w:b/>
                <w:sz w:val="20"/>
              </w:rPr>
              <w:t>裁量标准</w:t>
            </w:r>
          </w:p>
        </w:tc>
      </w:tr>
      <w:tr w14:paraId="46006B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81" w:type="dxa"/>
          </w:tcPr>
          <w:p w14:paraId="573A4C68">
            <w:pPr>
              <w:pStyle w:val="9"/>
              <w:rPr>
                <w:sz w:val="20"/>
              </w:rPr>
            </w:pPr>
          </w:p>
          <w:p w14:paraId="15D2CDEE">
            <w:pPr>
              <w:pStyle w:val="9"/>
              <w:spacing w:before="3"/>
              <w:rPr>
                <w:sz w:val="17"/>
              </w:rPr>
            </w:pPr>
          </w:p>
          <w:p w14:paraId="59165011">
            <w:pPr>
              <w:pStyle w:val="9"/>
              <w:ind w:left="75" w:right="38"/>
              <w:jc w:val="center"/>
              <w:rPr>
                <w:sz w:val="20"/>
              </w:rPr>
            </w:pPr>
            <w:r>
              <w:rPr>
                <w:sz w:val="20"/>
              </w:rPr>
              <w:t>145</w:t>
            </w:r>
          </w:p>
        </w:tc>
        <w:tc>
          <w:tcPr>
            <w:tcW w:w="732" w:type="dxa"/>
          </w:tcPr>
          <w:p w14:paraId="11E30292">
            <w:pPr>
              <w:pStyle w:val="9"/>
              <w:spacing w:before="111" w:line="232" w:lineRule="auto"/>
              <w:ind w:left="73" w:right="39"/>
              <w:jc w:val="both"/>
              <w:rPr>
                <w:sz w:val="20"/>
              </w:rPr>
            </w:pPr>
            <w:r>
              <w:rPr>
                <w:sz w:val="20"/>
              </w:rPr>
              <w:t>病原微生物实验室生物安全</w:t>
            </w:r>
          </w:p>
        </w:tc>
        <w:tc>
          <w:tcPr>
            <w:tcW w:w="3850" w:type="dxa"/>
          </w:tcPr>
          <w:p w14:paraId="6955DCFB">
            <w:pPr>
              <w:pStyle w:val="9"/>
              <w:spacing w:before="12"/>
              <w:rPr>
                <w:sz w:val="27"/>
              </w:rPr>
            </w:pPr>
          </w:p>
          <w:p w14:paraId="7BCAB6BF">
            <w:pPr>
              <w:pStyle w:val="9"/>
              <w:spacing w:line="232" w:lineRule="auto"/>
              <w:ind w:left="37" w:right="8"/>
              <w:rPr>
                <w:sz w:val="20"/>
              </w:rPr>
            </w:pPr>
            <w:r>
              <w:rPr>
                <w:w w:val="95"/>
                <w:sz w:val="20"/>
              </w:rPr>
              <w:t>对违反规定保藏或者提供菌（毒）种或者样</w:t>
            </w:r>
            <w:r>
              <w:rPr>
                <w:sz w:val="20"/>
              </w:rPr>
              <w:t>本的行政处罚</w:t>
            </w:r>
          </w:p>
        </w:tc>
        <w:tc>
          <w:tcPr>
            <w:tcW w:w="8888" w:type="dxa"/>
          </w:tcPr>
          <w:p w14:paraId="78825C41">
            <w:pPr>
              <w:pStyle w:val="9"/>
              <w:spacing w:before="105" w:line="252" w:lineRule="exact"/>
              <w:ind w:left="39"/>
              <w:rPr>
                <w:b/>
                <w:sz w:val="20"/>
              </w:rPr>
            </w:pPr>
            <w:r>
              <w:rPr>
                <w:b/>
                <w:sz w:val="20"/>
              </w:rPr>
              <w:t xml:space="preserve">《动物病原微生物菌（毒）种保藏管理办法》(2022修订) </w:t>
            </w:r>
          </w:p>
          <w:p w14:paraId="49CA3DFC">
            <w:pPr>
              <w:pStyle w:val="9"/>
              <w:spacing w:before="1" w:line="232" w:lineRule="auto"/>
              <w:ind w:left="39" w:right="46"/>
              <w:jc w:val="both"/>
              <w:rPr>
                <w:sz w:val="20"/>
              </w:rPr>
            </w:pPr>
            <w:r>
              <w:rPr>
                <w:b/>
                <w:spacing w:val="12"/>
                <w:sz w:val="20"/>
              </w:rPr>
              <w:t xml:space="preserve">第三十二条 </w:t>
            </w:r>
            <w:r>
              <w:rPr>
                <w:sz w:val="20"/>
              </w:rPr>
              <w:t>违反本办法规定，保藏或者提供菌（毒）</w:t>
            </w:r>
            <w:r>
              <w:rPr>
                <w:spacing w:val="-1"/>
                <w:sz w:val="20"/>
              </w:rPr>
              <w:t>种或者样本的，由县级以上地方人民政府</w:t>
            </w:r>
            <w:r>
              <w:rPr>
                <w:w w:val="95"/>
                <w:sz w:val="20"/>
              </w:rPr>
              <w:t xml:space="preserve">畜牧兽医主管部门责令其将菌（毒）种或者样本销毁或者送交保藏机构；拒不销毁或者送交的，对单 </w:t>
            </w:r>
            <w:r>
              <w:rPr>
                <w:sz w:val="20"/>
              </w:rPr>
              <w:t>位处一万元以上三万元以下罚款，对个人处五百元以上一千元以下罚款。</w:t>
            </w:r>
          </w:p>
        </w:tc>
        <w:tc>
          <w:tcPr>
            <w:tcW w:w="4251" w:type="dxa"/>
          </w:tcPr>
          <w:p w14:paraId="178D4DFE">
            <w:pPr>
              <w:pStyle w:val="9"/>
              <w:spacing w:before="12"/>
              <w:rPr>
                <w:sz w:val="27"/>
              </w:rPr>
            </w:pPr>
          </w:p>
          <w:p w14:paraId="5DC01922">
            <w:pPr>
              <w:pStyle w:val="9"/>
              <w:spacing w:line="232" w:lineRule="auto"/>
              <w:ind w:left="36" w:right="11"/>
              <w:rPr>
                <w:sz w:val="20"/>
              </w:rPr>
            </w:pPr>
            <w:r>
              <w:rPr>
                <w:spacing w:val="-1"/>
                <w:w w:val="95"/>
                <w:sz w:val="20"/>
              </w:rPr>
              <w:t xml:space="preserve">拒不销毁或者送交，保藏或者持有提供第三类、 </w:t>
            </w:r>
            <w:r>
              <w:rPr>
                <w:sz w:val="20"/>
              </w:rPr>
              <w:t>第四类菌（毒）种或者样本的</w:t>
            </w:r>
          </w:p>
        </w:tc>
        <w:tc>
          <w:tcPr>
            <w:tcW w:w="4347" w:type="dxa"/>
          </w:tcPr>
          <w:p w14:paraId="3F664F76">
            <w:pPr>
              <w:pStyle w:val="9"/>
              <w:spacing w:before="12"/>
              <w:rPr>
                <w:sz w:val="27"/>
              </w:rPr>
            </w:pPr>
          </w:p>
          <w:p w14:paraId="6E799A95">
            <w:pPr>
              <w:pStyle w:val="9"/>
              <w:spacing w:line="232" w:lineRule="auto"/>
              <w:ind w:left="38" w:right="101"/>
              <w:rPr>
                <w:sz w:val="20"/>
              </w:rPr>
            </w:pPr>
            <w:r>
              <w:rPr>
                <w:w w:val="95"/>
                <w:sz w:val="20"/>
              </w:rPr>
              <w:t>对单位处1万元以上1.6万元以下罚款，对个人处</w:t>
            </w:r>
            <w:r>
              <w:rPr>
                <w:sz w:val="20"/>
              </w:rPr>
              <w:t>500元以上600元以下罚款。</w:t>
            </w:r>
          </w:p>
        </w:tc>
      </w:tr>
      <w:tr w14:paraId="4A2CD3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81" w:type="dxa"/>
          </w:tcPr>
          <w:p w14:paraId="250B6440">
            <w:pPr>
              <w:pStyle w:val="9"/>
              <w:rPr>
                <w:sz w:val="20"/>
              </w:rPr>
            </w:pPr>
          </w:p>
          <w:p w14:paraId="741DB1F8">
            <w:pPr>
              <w:pStyle w:val="9"/>
              <w:spacing w:before="3"/>
              <w:rPr>
                <w:sz w:val="17"/>
              </w:rPr>
            </w:pPr>
          </w:p>
          <w:p w14:paraId="44617A82">
            <w:pPr>
              <w:pStyle w:val="9"/>
              <w:ind w:left="75" w:right="38"/>
              <w:jc w:val="center"/>
              <w:rPr>
                <w:sz w:val="20"/>
              </w:rPr>
            </w:pPr>
            <w:r>
              <w:rPr>
                <w:sz w:val="20"/>
              </w:rPr>
              <w:t>146</w:t>
            </w:r>
          </w:p>
        </w:tc>
        <w:tc>
          <w:tcPr>
            <w:tcW w:w="732" w:type="dxa"/>
          </w:tcPr>
          <w:p w14:paraId="5EF9CF05">
            <w:pPr>
              <w:pStyle w:val="9"/>
              <w:spacing w:before="111" w:line="232" w:lineRule="auto"/>
              <w:ind w:left="73" w:right="39"/>
              <w:jc w:val="both"/>
              <w:rPr>
                <w:sz w:val="20"/>
              </w:rPr>
            </w:pPr>
            <w:r>
              <w:rPr>
                <w:sz w:val="20"/>
              </w:rPr>
              <w:t>病原微生物实验室生物安全</w:t>
            </w:r>
          </w:p>
        </w:tc>
        <w:tc>
          <w:tcPr>
            <w:tcW w:w="3850" w:type="dxa"/>
          </w:tcPr>
          <w:p w14:paraId="457FE76F">
            <w:pPr>
              <w:pStyle w:val="9"/>
              <w:spacing w:before="1"/>
              <w:rPr>
                <w:sz w:val="28"/>
              </w:rPr>
            </w:pPr>
          </w:p>
          <w:p w14:paraId="6BC11A4B">
            <w:pPr>
              <w:pStyle w:val="9"/>
              <w:spacing w:line="230" w:lineRule="auto"/>
              <w:ind w:left="37" w:right="8"/>
              <w:rPr>
                <w:sz w:val="20"/>
              </w:rPr>
            </w:pPr>
            <w:r>
              <w:rPr>
                <w:w w:val="95"/>
                <w:sz w:val="20"/>
              </w:rPr>
              <w:t>对未及时向保藏机构提供菌（毒）种或者样</w:t>
            </w:r>
            <w:r>
              <w:rPr>
                <w:sz w:val="20"/>
              </w:rPr>
              <w:t>本的行政处罚</w:t>
            </w:r>
          </w:p>
        </w:tc>
        <w:tc>
          <w:tcPr>
            <w:tcW w:w="8888" w:type="dxa"/>
          </w:tcPr>
          <w:p w14:paraId="07572CC5">
            <w:pPr>
              <w:pStyle w:val="9"/>
              <w:spacing w:before="105" w:line="252" w:lineRule="exact"/>
              <w:ind w:left="39"/>
              <w:rPr>
                <w:b/>
                <w:sz w:val="20"/>
              </w:rPr>
            </w:pPr>
            <w:r>
              <w:rPr>
                <w:b/>
                <w:sz w:val="20"/>
              </w:rPr>
              <w:t xml:space="preserve">《动物病原微生物菌（毒）种保藏管理办法》(2022修订) </w:t>
            </w:r>
          </w:p>
          <w:p w14:paraId="056B589F">
            <w:pPr>
              <w:pStyle w:val="9"/>
              <w:spacing w:before="1" w:line="232" w:lineRule="auto"/>
              <w:ind w:left="39" w:right="48"/>
              <w:jc w:val="both"/>
              <w:rPr>
                <w:sz w:val="20"/>
              </w:rPr>
            </w:pPr>
            <w:r>
              <w:rPr>
                <w:b/>
                <w:spacing w:val="12"/>
                <w:sz w:val="20"/>
              </w:rPr>
              <w:t xml:space="preserve">第三十三条 </w:t>
            </w:r>
            <w:r>
              <w:rPr>
                <w:sz w:val="20"/>
              </w:rPr>
              <w:t>违反本办法规定，未及时向保藏机构提供菌（毒）</w:t>
            </w:r>
            <w:r>
              <w:rPr>
                <w:spacing w:val="-1"/>
                <w:sz w:val="20"/>
              </w:rPr>
              <w:t>种或者样本的，由县级以上地方</w:t>
            </w:r>
            <w:r>
              <w:rPr>
                <w:w w:val="95"/>
                <w:sz w:val="20"/>
              </w:rPr>
              <w:t xml:space="preserve">人民政府畜牧兽医主管部门责令改正；拒不改正的，对单位处一万元以上三万元以下罚款，对个人处 </w:t>
            </w:r>
            <w:r>
              <w:rPr>
                <w:sz w:val="20"/>
              </w:rPr>
              <w:t>五百元以上一千元以下罚款。</w:t>
            </w:r>
          </w:p>
        </w:tc>
        <w:tc>
          <w:tcPr>
            <w:tcW w:w="4251" w:type="dxa"/>
          </w:tcPr>
          <w:p w14:paraId="187B0372">
            <w:pPr>
              <w:pStyle w:val="9"/>
              <w:spacing w:before="1"/>
              <w:rPr>
                <w:sz w:val="28"/>
              </w:rPr>
            </w:pPr>
          </w:p>
          <w:p w14:paraId="6DEAE661">
            <w:pPr>
              <w:pStyle w:val="9"/>
              <w:spacing w:line="230" w:lineRule="auto"/>
              <w:ind w:left="36" w:right="11"/>
              <w:rPr>
                <w:sz w:val="20"/>
              </w:rPr>
            </w:pPr>
            <w:r>
              <w:rPr>
                <w:w w:val="95"/>
                <w:sz w:val="20"/>
              </w:rPr>
              <w:t>拒不改正，未及时提供第三类、第四类菌（毒</w:t>
            </w:r>
            <w:r>
              <w:rPr>
                <w:spacing w:val="-17"/>
                <w:w w:val="95"/>
                <w:sz w:val="20"/>
              </w:rPr>
              <w:t xml:space="preserve">） </w:t>
            </w:r>
            <w:r>
              <w:rPr>
                <w:sz w:val="20"/>
              </w:rPr>
              <w:t>种或者样本的</w:t>
            </w:r>
          </w:p>
        </w:tc>
        <w:tc>
          <w:tcPr>
            <w:tcW w:w="4347" w:type="dxa"/>
          </w:tcPr>
          <w:p w14:paraId="29A2194E">
            <w:pPr>
              <w:pStyle w:val="9"/>
              <w:spacing w:before="1"/>
              <w:rPr>
                <w:sz w:val="28"/>
              </w:rPr>
            </w:pPr>
          </w:p>
          <w:p w14:paraId="1EEE0ADE">
            <w:pPr>
              <w:pStyle w:val="9"/>
              <w:spacing w:line="230" w:lineRule="auto"/>
              <w:ind w:left="38" w:right="101"/>
              <w:rPr>
                <w:sz w:val="20"/>
              </w:rPr>
            </w:pPr>
            <w:r>
              <w:rPr>
                <w:w w:val="95"/>
                <w:sz w:val="20"/>
              </w:rPr>
              <w:t>对单位处1万元以上1.6万元以下罚款，对个人处</w:t>
            </w:r>
            <w:r>
              <w:rPr>
                <w:sz w:val="20"/>
              </w:rPr>
              <w:t>500元以上600元以下罚款。</w:t>
            </w:r>
          </w:p>
        </w:tc>
      </w:tr>
      <w:tr w14:paraId="070775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8" w:hRule="atLeast"/>
        </w:trPr>
        <w:tc>
          <w:tcPr>
            <w:tcW w:w="581" w:type="dxa"/>
          </w:tcPr>
          <w:p w14:paraId="5523D137">
            <w:pPr>
              <w:pStyle w:val="9"/>
              <w:rPr>
                <w:sz w:val="20"/>
              </w:rPr>
            </w:pPr>
          </w:p>
          <w:p w14:paraId="28C83EFB">
            <w:pPr>
              <w:pStyle w:val="9"/>
              <w:rPr>
                <w:sz w:val="20"/>
              </w:rPr>
            </w:pPr>
          </w:p>
          <w:p w14:paraId="646F5685">
            <w:pPr>
              <w:pStyle w:val="9"/>
              <w:spacing w:before="2"/>
              <w:rPr>
                <w:sz w:val="15"/>
              </w:rPr>
            </w:pPr>
          </w:p>
          <w:p w14:paraId="6FD9B007">
            <w:pPr>
              <w:pStyle w:val="9"/>
              <w:spacing w:before="1"/>
              <w:ind w:left="75" w:right="38"/>
              <w:jc w:val="center"/>
              <w:rPr>
                <w:sz w:val="20"/>
              </w:rPr>
            </w:pPr>
            <w:r>
              <w:rPr>
                <w:sz w:val="20"/>
              </w:rPr>
              <w:t>147</w:t>
            </w:r>
          </w:p>
        </w:tc>
        <w:tc>
          <w:tcPr>
            <w:tcW w:w="732" w:type="dxa"/>
          </w:tcPr>
          <w:p w14:paraId="13D01337">
            <w:pPr>
              <w:pStyle w:val="9"/>
              <w:rPr>
                <w:sz w:val="27"/>
              </w:rPr>
            </w:pPr>
          </w:p>
          <w:p w14:paraId="3AC7F5BA">
            <w:pPr>
              <w:pStyle w:val="9"/>
              <w:spacing w:line="230" w:lineRule="auto"/>
              <w:ind w:left="73" w:right="39"/>
              <w:jc w:val="both"/>
              <w:rPr>
                <w:sz w:val="20"/>
              </w:rPr>
            </w:pPr>
            <w:r>
              <w:rPr>
                <w:sz w:val="20"/>
              </w:rPr>
              <w:t>病原微生物实验生物安全</w:t>
            </w:r>
          </w:p>
        </w:tc>
        <w:tc>
          <w:tcPr>
            <w:tcW w:w="3850" w:type="dxa"/>
          </w:tcPr>
          <w:p w14:paraId="7B6A077B">
            <w:pPr>
              <w:pStyle w:val="9"/>
              <w:rPr>
                <w:sz w:val="20"/>
              </w:rPr>
            </w:pPr>
          </w:p>
          <w:p w14:paraId="7584F0AE">
            <w:pPr>
              <w:pStyle w:val="9"/>
              <w:spacing w:before="9"/>
              <w:rPr>
                <w:sz w:val="25"/>
              </w:rPr>
            </w:pPr>
          </w:p>
          <w:p w14:paraId="2509036A">
            <w:pPr>
              <w:pStyle w:val="9"/>
              <w:spacing w:line="252" w:lineRule="exact"/>
              <w:ind w:left="-61"/>
              <w:rPr>
                <w:sz w:val="20"/>
              </w:rPr>
            </w:pPr>
            <w:r>
              <w:rPr>
                <w:w w:val="99"/>
                <w:sz w:val="20"/>
              </w:rPr>
              <w:t xml:space="preserve"> </w:t>
            </w:r>
            <w:r>
              <w:rPr>
                <w:sz w:val="20"/>
              </w:rPr>
              <w:t>对未经批准从国外引进或者向国外提供菌</w:t>
            </w:r>
          </w:p>
          <w:p w14:paraId="5E60DC58">
            <w:pPr>
              <w:pStyle w:val="9"/>
              <w:spacing w:line="252" w:lineRule="exact"/>
              <w:ind w:left="37"/>
              <w:rPr>
                <w:sz w:val="20"/>
              </w:rPr>
            </w:pPr>
            <w:r>
              <w:rPr>
                <w:sz w:val="20"/>
              </w:rPr>
              <w:t>（毒）种或者样本的行政处罚</w:t>
            </w:r>
          </w:p>
        </w:tc>
        <w:tc>
          <w:tcPr>
            <w:tcW w:w="8888" w:type="dxa"/>
          </w:tcPr>
          <w:p w14:paraId="4ADD43EF">
            <w:pPr>
              <w:pStyle w:val="9"/>
              <w:spacing w:before="5"/>
              <w:rPr>
                <w:sz w:val="26"/>
              </w:rPr>
            </w:pPr>
          </w:p>
          <w:p w14:paraId="0DD00C8B">
            <w:pPr>
              <w:pStyle w:val="9"/>
              <w:spacing w:line="252" w:lineRule="exact"/>
              <w:ind w:left="39"/>
              <w:rPr>
                <w:b/>
                <w:sz w:val="20"/>
              </w:rPr>
            </w:pPr>
            <w:r>
              <w:rPr>
                <w:b/>
                <w:sz w:val="20"/>
              </w:rPr>
              <w:t xml:space="preserve">《动物病原微生物菌（毒）种保藏管理办法》(2022修订) </w:t>
            </w:r>
          </w:p>
          <w:p w14:paraId="1FD23B0B">
            <w:pPr>
              <w:pStyle w:val="9"/>
              <w:spacing w:before="4" w:line="230" w:lineRule="auto"/>
              <w:ind w:left="39" w:right="42"/>
              <w:jc w:val="both"/>
              <w:rPr>
                <w:sz w:val="20"/>
              </w:rPr>
            </w:pPr>
            <w:r>
              <w:rPr>
                <w:b/>
                <w:spacing w:val="13"/>
                <w:sz w:val="20"/>
              </w:rPr>
              <w:t xml:space="preserve">第三十四条 </w:t>
            </w:r>
            <w:r>
              <w:rPr>
                <w:sz w:val="20"/>
              </w:rPr>
              <w:t>违反本办法规定，未经农业农村部批准，从国外引进或者向国外提供菌（毒）</w:t>
            </w:r>
            <w:r>
              <w:rPr>
                <w:spacing w:val="-7"/>
                <w:sz w:val="20"/>
              </w:rPr>
              <w:t>种或</w:t>
            </w:r>
            <w:r>
              <w:rPr>
                <w:w w:val="95"/>
                <w:sz w:val="20"/>
              </w:rPr>
              <w:t xml:space="preserve">者样本的，由县级以上地方人民政府畜牧兽医主管部门责令其将菌（毒）种或者样本销毁或者送交保 </w:t>
            </w:r>
            <w:r>
              <w:rPr>
                <w:sz w:val="20"/>
              </w:rPr>
              <w:t>藏机构，并对单位处一万元以上三万元以下罚款，对个人处五百元以上一千元以下罚款。</w:t>
            </w:r>
          </w:p>
        </w:tc>
        <w:tc>
          <w:tcPr>
            <w:tcW w:w="4251" w:type="dxa"/>
          </w:tcPr>
          <w:p w14:paraId="2E0FDE11">
            <w:pPr>
              <w:pStyle w:val="9"/>
              <w:rPr>
                <w:sz w:val="20"/>
              </w:rPr>
            </w:pPr>
          </w:p>
          <w:p w14:paraId="7CB569E3">
            <w:pPr>
              <w:pStyle w:val="9"/>
              <w:spacing w:before="4"/>
              <w:rPr>
                <w:sz w:val="26"/>
              </w:rPr>
            </w:pPr>
          </w:p>
          <w:p w14:paraId="6AD2E7FC">
            <w:pPr>
              <w:pStyle w:val="9"/>
              <w:spacing w:line="230" w:lineRule="auto"/>
              <w:ind w:left="36" w:right="11"/>
              <w:rPr>
                <w:sz w:val="20"/>
              </w:rPr>
            </w:pPr>
            <w:r>
              <w:rPr>
                <w:w w:val="95"/>
                <w:sz w:val="20"/>
              </w:rPr>
              <w:t>引进或者向国外提供第三类、第四类菌（毒）</w:t>
            </w:r>
            <w:r>
              <w:rPr>
                <w:spacing w:val="-17"/>
                <w:w w:val="95"/>
                <w:sz w:val="20"/>
              </w:rPr>
              <w:t xml:space="preserve">种 </w:t>
            </w:r>
            <w:r>
              <w:rPr>
                <w:sz w:val="20"/>
              </w:rPr>
              <w:t>或者样本的</w:t>
            </w:r>
          </w:p>
        </w:tc>
        <w:tc>
          <w:tcPr>
            <w:tcW w:w="4347" w:type="dxa"/>
          </w:tcPr>
          <w:p w14:paraId="65C3661F">
            <w:pPr>
              <w:pStyle w:val="9"/>
              <w:rPr>
                <w:sz w:val="20"/>
              </w:rPr>
            </w:pPr>
          </w:p>
          <w:p w14:paraId="3F43CF65">
            <w:pPr>
              <w:pStyle w:val="9"/>
              <w:spacing w:before="4"/>
              <w:rPr>
                <w:sz w:val="26"/>
              </w:rPr>
            </w:pPr>
          </w:p>
          <w:p w14:paraId="6244DB99">
            <w:pPr>
              <w:pStyle w:val="9"/>
              <w:spacing w:line="230" w:lineRule="auto"/>
              <w:ind w:left="38" w:right="101"/>
              <w:rPr>
                <w:sz w:val="20"/>
              </w:rPr>
            </w:pPr>
            <w:r>
              <w:rPr>
                <w:w w:val="95"/>
                <w:sz w:val="20"/>
              </w:rPr>
              <w:t>对单位处1万元以上1.6万元以下罚款，对个人处</w:t>
            </w:r>
            <w:r>
              <w:rPr>
                <w:sz w:val="20"/>
              </w:rPr>
              <w:t>500元以上600元以下罚款。</w:t>
            </w:r>
          </w:p>
        </w:tc>
      </w:tr>
      <w:tr w14:paraId="3186CC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8" w:hRule="atLeast"/>
        </w:trPr>
        <w:tc>
          <w:tcPr>
            <w:tcW w:w="581" w:type="dxa"/>
          </w:tcPr>
          <w:p w14:paraId="0E265B86">
            <w:pPr>
              <w:pStyle w:val="9"/>
              <w:rPr>
                <w:sz w:val="20"/>
              </w:rPr>
            </w:pPr>
          </w:p>
          <w:p w14:paraId="4E67BE98">
            <w:pPr>
              <w:pStyle w:val="9"/>
              <w:rPr>
                <w:sz w:val="20"/>
              </w:rPr>
            </w:pPr>
          </w:p>
          <w:p w14:paraId="64373FDE">
            <w:pPr>
              <w:pStyle w:val="9"/>
              <w:rPr>
                <w:sz w:val="20"/>
              </w:rPr>
            </w:pPr>
          </w:p>
          <w:p w14:paraId="298A3F14">
            <w:pPr>
              <w:pStyle w:val="9"/>
              <w:spacing w:before="5"/>
              <w:rPr>
                <w:sz w:val="27"/>
              </w:rPr>
            </w:pPr>
          </w:p>
          <w:p w14:paraId="43DF6C76">
            <w:pPr>
              <w:pStyle w:val="9"/>
              <w:spacing w:before="1"/>
              <w:ind w:left="75" w:right="38"/>
              <w:jc w:val="center"/>
              <w:rPr>
                <w:sz w:val="20"/>
              </w:rPr>
            </w:pPr>
            <w:r>
              <w:rPr>
                <w:sz w:val="20"/>
              </w:rPr>
              <w:t>148</w:t>
            </w:r>
          </w:p>
        </w:tc>
        <w:tc>
          <w:tcPr>
            <w:tcW w:w="732" w:type="dxa"/>
          </w:tcPr>
          <w:p w14:paraId="339D4289">
            <w:pPr>
              <w:pStyle w:val="9"/>
              <w:rPr>
                <w:sz w:val="20"/>
              </w:rPr>
            </w:pPr>
          </w:p>
          <w:p w14:paraId="6713187F">
            <w:pPr>
              <w:pStyle w:val="9"/>
              <w:rPr>
                <w:sz w:val="20"/>
              </w:rPr>
            </w:pPr>
          </w:p>
          <w:p w14:paraId="7BB7B81C">
            <w:pPr>
              <w:pStyle w:val="9"/>
              <w:spacing w:before="10"/>
              <w:rPr>
                <w:sz w:val="28"/>
              </w:rPr>
            </w:pPr>
          </w:p>
          <w:p w14:paraId="6F7A89F0">
            <w:pPr>
              <w:pStyle w:val="9"/>
              <w:spacing w:line="230" w:lineRule="auto"/>
              <w:ind w:left="73" w:right="39"/>
              <w:jc w:val="both"/>
              <w:rPr>
                <w:sz w:val="20"/>
              </w:rPr>
            </w:pPr>
            <w:r>
              <w:rPr>
                <w:sz w:val="20"/>
              </w:rPr>
              <w:t>农业转基因生物安全</w:t>
            </w:r>
          </w:p>
        </w:tc>
        <w:tc>
          <w:tcPr>
            <w:tcW w:w="3850" w:type="dxa"/>
          </w:tcPr>
          <w:p w14:paraId="6A506349">
            <w:pPr>
              <w:pStyle w:val="9"/>
              <w:rPr>
                <w:sz w:val="20"/>
              </w:rPr>
            </w:pPr>
          </w:p>
          <w:p w14:paraId="2984DB1B">
            <w:pPr>
              <w:pStyle w:val="9"/>
              <w:rPr>
                <w:sz w:val="20"/>
              </w:rPr>
            </w:pPr>
          </w:p>
          <w:p w14:paraId="602FC1DB">
            <w:pPr>
              <w:pStyle w:val="9"/>
              <w:spacing w:before="11"/>
              <w:rPr>
                <w:sz w:val="18"/>
              </w:rPr>
            </w:pPr>
          </w:p>
          <w:p w14:paraId="156042DE">
            <w:pPr>
              <w:pStyle w:val="9"/>
              <w:spacing w:line="232" w:lineRule="auto"/>
              <w:ind w:left="37" w:right="7"/>
              <w:jc w:val="both"/>
              <w:rPr>
                <w:sz w:val="20"/>
              </w:rPr>
            </w:pPr>
            <w:r>
              <w:rPr>
                <w:spacing w:val="-1"/>
                <w:w w:val="95"/>
                <w:sz w:val="20"/>
              </w:rPr>
              <w:t>对未经批准擅自从事农业转基因生物环境释 放、生产性试验，已获批准但未按照规定采 取安全管理、防范措施的，或者超过批准范</w:t>
            </w:r>
            <w:r>
              <w:rPr>
                <w:sz w:val="20"/>
              </w:rPr>
              <w:t>围进行试验的行政处罚</w:t>
            </w:r>
          </w:p>
        </w:tc>
        <w:tc>
          <w:tcPr>
            <w:tcW w:w="8888" w:type="dxa"/>
          </w:tcPr>
          <w:p w14:paraId="44A760AE">
            <w:pPr>
              <w:pStyle w:val="9"/>
              <w:spacing w:before="131" w:line="252" w:lineRule="exact"/>
              <w:ind w:left="39"/>
              <w:rPr>
                <w:b/>
                <w:sz w:val="20"/>
              </w:rPr>
            </w:pPr>
            <w:r>
              <w:rPr>
                <w:b/>
                <w:sz w:val="20"/>
              </w:rPr>
              <w:t xml:space="preserve">1.《农业转基因生物安全管理条例》(2017修订) </w:t>
            </w:r>
          </w:p>
          <w:p w14:paraId="6161C736">
            <w:pPr>
              <w:pStyle w:val="9"/>
              <w:spacing w:before="2" w:line="232" w:lineRule="auto"/>
              <w:ind w:left="39" w:right="46"/>
              <w:rPr>
                <w:sz w:val="20"/>
              </w:rPr>
            </w:pPr>
            <w:r>
              <w:rPr>
                <w:b/>
                <w:sz w:val="20"/>
              </w:rPr>
              <w:t xml:space="preserve">第四十三条 </w:t>
            </w:r>
            <w:r>
              <w:rPr>
                <w:sz w:val="20"/>
              </w:rPr>
              <w:t>违反本条例规定，未经批准擅自从事环境释放、生产性试验的，已获批准但未按照</w:t>
            </w:r>
            <w:r>
              <w:rPr>
                <w:w w:val="95"/>
                <w:sz w:val="20"/>
              </w:rPr>
              <w:t>规定采取安全管理、防范措施的，或者超过批准范围进行试验的，由国务院农业行政主管部门或者省</w:t>
            </w:r>
          </w:p>
          <w:p w14:paraId="774F6846">
            <w:pPr>
              <w:pStyle w:val="9"/>
              <w:spacing w:line="230" w:lineRule="auto"/>
              <w:ind w:left="39" w:right="67"/>
              <w:rPr>
                <w:sz w:val="20"/>
              </w:rPr>
            </w:pPr>
            <w:r>
              <w:rPr>
                <w:w w:val="95"/>
                <w:sz w:val="20"/>
              </w:rPr>
              <w:t>、自治区、直辖市人民政府农业行政主管部门依据职权，责令停止试验，并处1万元以上</w:t>
            </w:r>
            <w:r>
              <w:rPr>
                <w:spacing w:val="3"/>
                <w:w w:val="95"/>
                <w:sz w:val="20"/>
              </w:rPr>
              <w:t>5</w:t>
            </w:r>
            <w:r>
              <w:rPr>
                <w:spacing w:val="-4"/>
                <w:w w:val="95"/>
                <w:sz w:val="20"/>
              </w:rPr>
              <w:t xml:space="preserve">万元以下的 </w:t>
            </w:r>
            <w:r>
              <w:rPr>
                <w:sz w:val="20"/>
              </w:rPr>
              <w:t>罚款。</w:t>
            </w:r>
          </w:p>
          <w:p w14:paraId="2106AECB">
            <w:pPr>
              <w:pStyle w:val="9"/>
              <w:spacing w:line="245" w:lineRule="exact"/>
              <w:ind w:left="39"/>
              <w:rPr>
                <w:b/>
                <w:sz w:val="20"/>
              </w:rPr>
            </w:pPr>
            <w:r>
              <w:rPr>
                <w:b/>
                <w:sz w:val="20"/>
              </w:rPr>
              <w:t xml:space="preserve">2.《农业转基因生物安全评价管理办法》(2022修订) </w:t>
            </w:r>
          </w:p>
          <w:p w14:paraId="6028FDA8">
            <w:pPr>
              <w:pStyle w:val="9"/>
              <w:spacing w:before="2" w:line="230" w:lineRule="auto"/>
              <w:ind w:left="39" w:right="51"/>
              <w:jc w:val="both"/>
              <w:rPr>
                <w:sz w:val="20"/>
              </w:rPr>
            </w:pPr>
            <w:r>
              <w:rPr>
                <w:b/>
                <w:spacing w:val="14"/>
                <w:sz w:val="20"/>
              </w:rPr>
              <w:t xml:space="preserve">第四十条 </w:t>
            </w:r>
            <w:r>
              <w:rPr>
                <w:spacing w:val="-1"/>
                <w:sz w:val="20"/>
              </w:rPr>
              <w:t>违反本办法规定，未经批准擅自从事环境释放、生产性试验的，或已获批准但未按照</w:t>
            </w:r>
            <w:r>
              <w:rPr>
                <w:w w:val="95"/>
                <w:sz w:val="20"/>
              </w:rPr>
              <w:t xml:space="preserve">规定采取安全管理防范措施的，或者超过批准范围和期限进行试验的，按照《条例》第四十三条的规 </w:t>
            </w:r>
            <w:r>
              <w:rPr>
                <w:sz w:val="20"/>
              </w:rPr>
              <w:t>定处罚。</w:t>
            </w:r>
          </w:p>
        </w:tc>
        <w:tc>
          <w:tcPr>
            <w:tcW w:w="4251" w:type="dxa"/>
          </w:tcPr>
          <w:p w14:paraId="11108BB6">
            <w:pPr>
              <w:pStyle w:val="9"/>
              <w:rPr>
                <w:sz w:val="20"/>
              </w:rPr>
            </w:pPr>
          </w:p>
          <w:p w14:paraId="58586C6F">
            <w:pPr>
              <w:pStyle w:val="9"/>
              <w:rPr>
                <w:sz w:val="20"/>
              </w:rPr>
            </w:pPr>
          </w:p>
          <w:p w14:paraId="28955125">
            <w:pPr>
              <w:pStyle w:val="9"/>
              <w:rPr>
                <w:sz w:val="20"/>
              </w:rPr>
            </w:pPr>
          </w:p>
          <w:p w14:paraId="28EFC18C">
            <w:pPr>
              <w:pStyle w:val="9"/>
              <w:spacing w:before="4"/>
              <w:rPr>
                <w:sz w:val="18"/>
              </w:rPr>
            </w:pPr>
          </w:p>
          <w:p w14:paraId="7188C77A">
            <w:pPr>
              <w:pStyle w:val="9"/>
              <w:spacing w:line="230" w:lineRule="auto"/>
              <w:ind w:left="36" w:right="12"/>
              <w:rPr>
                <w:sz w:val="20"/>
              </w:rPr>
            </w:pPr>
            <w:r>
              <w:rPr>
                <w:spacing w:val="-1"/>
                <w:w w:val="95"/>
                <w:sz w:val="20"/>
              </w:rPr>
              <w:t xml:space="preserve">已获批准但未按照规定采取安全措施、防范措施 </w:t>
            </w:r>
            <w:r>
              <w:rPr>
                <w:sz w:val="20"/>
              </w:rPr>
              <w:t>的或者超过批准范围进行试验的</w:t>
            </w:r>
          </w:p>
        </w:tc>
        <w:tc>
          <w:tcPr>
            <w:tcW w:w="4347" w:type="dxa"/>
          </w:tcPr>
          <w:p w14:paraId="5809E88F">
            <w:pPr>
              <w:pStyle w:val="9"/>
              <w:rPr>
                <w:sz w:val="20"/>
              </w:rPr>
            </w:pPr>
          </w:p>
          <w:p w14:paraId="159F2EC9">
            <w:pPr>
              <w:pStyle w:val="9"/>
              <w:rPr>
                <w:sz w:val="20"/>
              </w:rPr>
            </w:pPr>
          </w:p>
          <w:p w14:paraId="0B6B8448">
            <w:pPr>
              <w:pStyle w:val="9"/>
              <w:rPr>
                <w:sz w:val="20"/>
              </w:rPr>
            </w:pPr>
          </w:p>
          <w:p w14:paraId="12D0B664">
            <w:pPr>
              <w:pStyle w:val="9"/>
              <w:spacing w:before="5"/>
              <w:rPr>
                <w:sz w:val="27"/>
              </w:rPr>
            </w:pPr>
          </w:p>
          <w:p w14:paraId="6EADC23F">
            <w:pPr>
              <w:pStyle w:val="9"/>
              <w:spacing w:before="1"/>
              <w:ind w:left="38"/>
              <w:rPr>
                <w:sz w:val="20"/>
              </w:rPr>
            </w:pPr>
            <w:r>
              <w:rPr>
                <w:sz w:val="20"/>
              </w:rPr>
              <w:t>责令停止试验，并处1万元以上2万元以下罚款。</w:t>
            </w:r>
          </w:p>
        </w:tc>
      </w:tr>
      <w:tr w14:paraId="644ECE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8" w:hRule="atLeast"/>
        </w:trPr>
        <w:tc>
          <w:tcPr>
            <w:tcW w:w="581" w:type="dxa"/>
          </w:tcPr>
          <w:p w14:paraId="1771A494">
            <w:pPr>
              <w:pStyle w:val="9"/>
              <w:rPr>
                <w:sz w:val="20"/>
              </w:rPr>
            </w:pPr>
          </w:p>
          <w:p w14:paraId="0BE34E49">
            <w:pPr>
              <w:pStyle w:val="9"/>
              <w:rPr>
                <w:sz w:val="20"/>
              </w:rPr>
            </w:pPr>
          </w:p>
          <w:p w14:paraId="0EBC3ACA">
            <w:pPr>
              <w:pStyle w:val="9"/>
              <w:rPr>
                <w:sz w:val="20"/>
              </w:rPr>
            </w:pPr>
          </w:p>
          <w:p w14:paraId="609B8157">
            <w:pPr>
              <w:pStyle w:val="9"/>
              <w:spacing w:before="3"/>
              <w:rPr>
                <w:sz w:val="27"/>
              </w:rPr>
            </w:pPr>
          </w:p>
          <w:p w14:paraId="26CDF477">
            <w:pPr>
              <w:pStyle w:val="9"/>
              <w:ind w:left="75" w:right="38"/>
              <w:jc w:val="center"/>
              <w:rPr>
                <w:sz w:val="20"/>
              </w:rPr>
            </w:pPr>
            <w:r>
              <w:rPr>
                <w:sz w:val="20"/>
              </w:rPr>
              <w:t>149</w:t>
            </w:r>
          </w:p>
        </w:tc>
        <w:tc>
          <w:tcPr>
            <w:tcW w:w="732" w:type="dxa"/>
          </w:tcPr>
          <w:p w14:paraId="6A8A8ECA">
            <w:pPr>
              <w:pStyle w:val="9"/>
              <w:rPr>
                <w:sz w:val="20"/>
              </w:rPr>
            </w:pPr>
          </w:p>
          <w:p w14:paraId="38A3B001">
            <w:pPr>
              <w:pStyle w:val="9"/>
              <w:rPr>
                <w:sz w:val="20"/>
              </w:rPr>
            </w:pPr>
          </w:p>
          <w:p w14:paraId="0B6BBE22">
            <w:pPr>
              <w:pStyle w:val="9"/>
              <w:spacing w:before="5"/>
              <w:rPr>
                <w:sz w:val="28"/>
              </w:rPr>
            </w:pPr>
          </w:p>
          <w:p w14:paraId="1F637A28">
            <w:pPr>
              <w:pStyle w:val="9"/>
              <w:spacing w:line="232" w:lineRule="auto"/>
              <w:ind w:left="73" w:right="39"/>
              <w:jc w:val="both"/>
              <w:rPr>
                <w:sz w:val="20"/>
              </w:rPr>
            </w:pPr>
            <w:r>
              <w:rPr>
                <w:sz w:val="20"/>
              </w:rPr>
              <w:t>农业转基因生物安全</w:t>
            </w:r>
          </w:p>
        </w:tc>
        <w:tc>
          <w:tcPr>
            <w:tcW w:w="3850" w:type="dxa"/>
          </w:tcPr>
          <w:p w14:paraId="484127DD">
            <w:pPr>
              <w:pStyle w:val="9"/>
              <w:rPr>
                <w:sz w:val="20"/>
              </w:rPr>
            </w:pPr>
          </w:p>
          <w:p w14:paraId="0C944C5E">
            <w:pPr>
              <w:pStyle w:val="9"/>
              <w:rPr>
                <w:sz w:val="20"/>
              </w:rPr>
            </w:pPr>
          </w:p>
          <w:p w14:paraId="6AE41B9F">
            <w:pPr>
              <w:pStyle w:val="9"/>
              <w:spacing w:before="5"/>
              <w:rPr>
                <w:sz w:val="28"/>
              </w:rPr>
            </w:pPr>
          </w:p>
          <w:p w14:paraId="42AAC0C7">
            <w:pPr>
              <w:pStyle w:val="9"/>
              <w:spacing w:line="232" w:lineRule="auto"/>
              <w:ind w:left="37" w:right="7"/>
              <w:jc w:val="both"/>
              <w:rPr>
                <w:sz w:val="20"/>
              </w:rPr>
            </w:pPr>
            <w:r>
              <w:rPr>
                <w:spacing w:val="-1"/>
                <w:w w:val="95"/>
                <w:sz w:val="20"/>
              </w:rPr>
              <w:t>对未经批准生产、加工农业转基因生物或者 未按照批准的品种、范围、安全管理要求和</w:t>
            </w:r>
            <w:r>
              <w:rPr>
                <w:sz w:val="20"/>
              </w:rPr>
              <w:t>技术标准生产、加工的行政处罚</w:t>
            </w:r>
          </w:p>
        </w:tc>
        <w:tc>
          <w:tcPr>
            <w:tcW w:w="8888" w:type="dxa"/>
          </w:tcPr>
          <w:p w14:paraId="624B59CB">
            <w:pPr>
              <w:pStyle w:val="9"/>
              <w:rPr>
                <w:sz w:val="20"/>
              </w:rPr>
            </w:pPr>
          </w:p>
          <w:p w14:paraId="586DE547">
            <w:pPr>
              <w:pStyle w:val="9"/>
              <w:spacing w:before="2"/>
              <w:rPr>
                <w:sz w:val="19"/>
              </w:rPr>
            </w:pPr>
          </w:p>
          <w:p w14:paraId="39D5BC5B">
            <w:pPr>
              <w:pStyle w:val="9"/>
              <w:spacing w:line="252" w:lineRule="exact"/>
              <w:ind w:left="39"/>
              <w:rPr>
                <w:b/>
                <w:sz w:val="20"/>
              </w:rPr>
            </w:pPr>
            <w:r>
              <w:rPr>
                <w:b/>
                <w:sz w:val="20"/>
              </w:rPr>
              <w:t xml:space="preserve">《农业转基因生物安全管理条例》(2017修订) </w:t>
            </w:r>
          </w:p>
          <w:p w14:paraId="2A939A3C">
            <w:pPr>
              <w:pStyle w:val="9"/>
              <w:spacing w:before="3" w:line="230" w:lineRule="auto"/>
              <w:ind w:left="39" w:right="40"/>
              <w:jc w:val="both"/>
              <w:rPr>
                <w:sz w:val="20"/>
              </w:rPr>
            </w:pPr>
            <w:r>
              <w:rPr>
                <w:b/>
                <w:spacing w:val="12"/>
                <w:sz w:val="20"/>
              </w:rPr>
              <w:t xml:space="preserve">第四十六条 </w:t>
            </w:r>
            <w:r>
              <w:rPr>
                <w:spacing w:val="-1"/>
                <w:sz w:val="20"/>
              </w:rPr>
              <w:t>违反本条例规定，未经批准生产、加工农业转基因生物或者未按照批准的品种、范</w:t>
            </w:r>
            <w:r>
              <w:rPr>
                <w:w w:val="95"/>
                <w:sz w:val="20"/>
              </w:rPr>
              <w:t xml:space="preserve">围、安全管理要求和技术标准生产、加工的，由国务院农业行政主管部门或者省、自治区、直辖市人 民政府农业行政主管部门依据职权，责令停止生产或者加工，没收违法生产或者加工的产品及违法所 得；违法所得10万元以上的，并处违法所得1倍以上5倍以下的罚款；没有违法所得或者违法所得不足 </w:t>
            </w:r>
            <w:r>
              <w:rPr>
                <w:sz w:val="20"/>
              </w:rPr>
              <w:t>10万元的，并处10万元以上20万元以下的罚款。</w:t>
            </w:r>
          </w:p>
        </w:tc>
        <w:tc>
          <w:tcPr>
            <w:tcW w:w="4251" w:type="dxa"/>
          </w:tcPr>
          <w:p w14:paraId="482CDD3D">
            <w:pPr>
              <w:pStyle w:val="9"/>
              <w:rPr>
                <w:sz w:val="20"/>
              </w:rPr>
            </w:pPr>
          </w:p>
          <w:p w14:paraId="06653B0C">
            <w:pPr>
              <w:pStyle w:val="9"/>
              <w:rPr>
                <w:sz w:val="20"/>
              </w:rPr>
            </w:pPr>
          </w:p>
          <w:p w14:paraId="1A9DEE61">
            <w:pPr>
              <w:pStyle w:val="9"/>
              <w:rPr>
                <w:sz w:val="20"/>
              </w:rPr>
            </w:pPr>
          </w:p>
          <w:p w14:paraId="26ECA33F">
            <w:pPr>
              <w:pStyle w:val="9"/>
              <w:spacing w:before="3"/>
              <w:rPr>
                <w:sz w:val="27"/>
              </w:rPr>
            </w:pPr>
          </w:p>
          <w:p w14:paraId="7A2AE2F4">
            <w:pPr>
              <w:pStyle w:val="9"/>
              <w:ind w:left="36"/>
              <w:rPr>
                <w:sz w:val="20"/>
              </w:rPr>
            </w:pPr>
            <w:r>
              <w:rPr>
                <w:sz w:val="20"/>
              </w:rPr>
              <w:t>没有违法所得或者违法所得不足5万元的</w:t>
            </w:r>
          </w:p>
        </w:tc>
        <w:tc>
          <w:tcPr>
            <w:tcW w:w="4347" w:type="dxa"/>
          </w:tcPr>
          <w:p w14:paraId="5A9FD7B9">
            <w:pPr>
              <w:pStyle w:val="9"/>
              <w:rPr>
                <w:sz w:val="20"/>
              </w:rPr>
            </w:pPr>
          </w:p>
          <w:p w14:paraId="28F7FB64">
            <w:pPr>
              <w:pStyle w:val="9"/>
              <w:rPr>
                <w:sz w:val="20"/>
              </w:rPr>
            </w:pPr>
          </w:p>
          <w:p w14:paraId="63B386F5">
            <w:pPr>
              <w:pStyle w:val="9"/>
              <w:spacing w:before="5"/>
              <w:rPr>
                <w:sz w:val="28"/>
              </w:rPr>
            </w:pPr>
          </w:p>
          <w:p w14:paraId="6CCA36F3">
            <w:pPr>
              <w:pStyle w:val="9"/>
              <w:spacing w:line="232" w:lineRule="auto"/>
              <w:ind w:left="38" w:right="101"/>
              <w:jc w:val="both"/>
              <w:rPr>
                <w:sz w:val="20"/>
              </w:rPr>
            </w:pPr>
            <w:r>
              <w:rPr>
                <w:spacing w:val="-1"/>
                <w:w w:val="95"/>
                <w:sz w:val="20"/>
              </w:rPr>
              <w:t xml:space="preserve">责令停止生产或者加工，没收违法生产或者加工 </w:t>
            </w:r>
            <w:r>
              <w:rPr>
                <w:w w:val="95"/>
                <w:sz w:val="20"/>
              </w:rPr>
              <w:t>的产品及违法所得，并处10万元以上15</w:t>
            </w:r>
            <w:r>
              <w:rPr>
                <w:spacing w:val="-4"/>
                <w:w w:val="95"/>
                <w:sz w:val="20"/>
              </w:rPr>
              <w:t xml:space="preserve">万元以下 </w:t>
            </w:r>
            <w:r>
              <w:rPr>
                <w:sz w:val="20"/>
              </w:rPr>
              <w:t>罚款。</w:t>
            </w:r>
          </w:p>
        </w:tc>
      </w:tr>
      <w:tr w14:paraId="06377D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46" w:hRule="atLeast"/>
        </w:trPr>
        <w:tc>
          <w:tcPr>
            <w:tcW w:w="581" w:type="dxa"/>
          </w:tcPr>
          <w:p w14:paraId="7E85B432">
            <w:pPr>
              <w:pStyle w:val="9"/>
              <w:rPr>
                <w:sz w:val="20"/>
              </w:rPr>
            </w:pPr>
          </w:p>
          <w:p w14:paraId="0EDB7320">
            <w:pPr>
              <w:pStyle w:val="9"/>
              <w:rPr>
                <w:sz w:val="20"/>
              </w:rPr>
            </w:pPr>
          </w:p>
          <w:p w14:paraId="0D42D42D">
            <w:pPr>
              <w:pStyle w:val="9"/>
              <w:rPr>
                <w:sz w:val="20"/>
              </w:rPr>
            </w:pPr>
          </w:p>
          <w:p w14:paraId="0FDAEBC3">
            <w:pPr>
              <w:pStyle w:val="9"/>
              <w:spacing w:before="138"/>
              <w:ind w:left="75" w:right="38"/>
              <w:jc w:val="center"/>
              <w:rPr>
                <w:sz w:val="20"/>
              </w:rPr>
            </w:pPr>
            <w:r>
              <w:rPr>
                <w:sz w:val="20"/>
              </w:rPr>
              <w:t>150</w:t>
            </w:r>
          </w:p>
        </w:tc>
        <w:tc>
          <w:tcPr>
            <w:tcW w:w="732" w:type="dxa"/>
          </w:tcPr>
          <w:p w14:paraId="6744B5A1">
            <w:pPr>
              <w:pStyle w:val="9"/>
              <w:rPr>
                <w:sz w:val="20"/>
              </w:rPr>
            </w:pPr>
          </w:p>
          <w:p w14:paraId="52255A4C">
            <w:pPr>
              <w:pStyle w:val="9"/>
              <w:rPr>
                <w:sz w:val="20"/>
              </w:rPr>
            </w:pPr>
          </w:p>
          <w:p w14:paraId="3A6C1048">
            <w:pPr>
              <w:pStyle w:val="9"/>
              <w:spacing w:before="157" w:line="230" w:lineRule="auto"/>
              <w:ind w:left="73" w:right="39"/>
              <w:jc w:val="both"/>
              <w:rPr>
                <w:sz w:val="20"/>
              </w:rPr>
            </w:pPr>
            <w:r>
              <w:rPr>
                <w:sz w:val="20"/>
              </w:rPr>
              <w:t>农业转基因生物安全</w:t>
            </w:r>
          </w:p>
        </w:tc>
        <w:tc>
          <w:tcPr>
            <w:tcW w:w="3850" w:type="dxa"/>
          </w:tcPr>
          <w:p w14:paraId="59DDCC8E">
            <w:pPr>
              <w:pStyle w:val="9"/>
              <w:rPr>
                <w:sz w:val="20"/>
              </w:rPr>
            </w:pPr>
          </w:p>
          <w:p w14:paraId="2E346995">
            <w:pPr>
              <w:pStyle w:val="9"/>
              <w:rPr>
                <w:sz w:val="20"/>
              </w:rPr>
            </w:pPr>
          </w:p>
          <w:p w14:paraId="224902D5">
            <w:pPr>
              <w:pStyle w:val="9"/>
              <w:spacing w:before="157" w:line="230" w:lineRule="auto"/>
              <w:ind w:left="37" w:right="8"/>
              <w:jc w:val="both"/>
              <w:rPr>
                <w:sz w:val="20"/>
              </w:rPr>
            </w:pPr>
            <w:r>
              <w:rPr>
                <w:spacing w:val="-1"/>
                <w:w w:val="95"/>
                <w:sz w:val="20"/>
              </w:rPr>
              <w:t>对生产、经营转基因植物种子、种畜禽、水 产苗种的单位和个人，未按照规定制作、保</w:t>
            </w:r>
            <w:r>
              <w:rPr>
                <w:sz w:val="20"/>
              </w:rPr>
              <w:t>存生产、经营档案的行政处罚</w:t>
            </w:r>
          </w:p>
        </w:tc>
        <w:tc>
          <w:tcPr>
            <w:tcW w:w="8888" w:type="dxa"/>
          </w:tcPr>
          <w:p w14:paraId="62829A36">
            <w:pPr>
              <w:pStyle w:val="9"/>
              <w:rPr>
                <w:sz w:val="20"/>
              </w:rPr>
            </w:pPr>
          </w:p>
          <w:p w14:paraId="080CFDCC">
            <w:pPr>
              <w:pStyle w:val="9"/>
              <w:spacing w:before="11"/>
              <w:rPr>
                <w:sz w:val="21"/>
              </w:rPr>
            </w:pPr>
          </w:p>
          <w:p w14:paraId="63531305">
            <w:pPr>
              <w:pStyle w:val="9"/>
              <w:spacing w:line="252" w:lineRule="exact"/>
              <w:ind w:left="39"/>
              <w:rPr>
                <w:b/>
                <w:sz w:val="20"/>
              </w:rPr>
            </w:pPr>
            <w:r>
              <w:rPr>
                <w:b/>
                <w:sz w:val="20"/>
              </w:rPr>
              <w:t xml:space="preserve">《农业转基因生物安全管理条例》(2017修订) </w:t>
            </w:r>
          </w:p>
          <w:p w14:paraId="350B7FAF">
            <w:pPr>
              <w:pStyle w:val="9"/>
              <w:spacing w:before="4" w:line="230" w:lineRule="auto"/>
              <w:ind w:left="39" w:right="42"/>
              <w:jc w:val="both"/>
              <w:rPr>
                <w:sz w:val="20"/>
              </w:rPr>
            </w:pPr>
            <w:r>
              <w:rPr>
                <w:b/>
                <w:spacing w:val="13"/>
                <w:sz w:val="20"/>
              </w:rPr>
              <w:t xml:space="preserve">第四十七条 </w:t>
            </w:r>
            <w:r>
              <w:rPr>
                <w:spacing w:val="-1"/>
                <w:sz w:val="20"/>
              </w:rPr>
              <w:t xml:space="preserve">违反本条例规定，转基因植物种子、种畜禽、水产苗种的生产、经营单位和个人， </w:t>
            </w:r>
            <w:r>
              <w:rPr>
                <w:w w:val="95"/>
                <w:sz w:val="20"/>
              </w:rPr>
              <w:t xml:space="preserve">未按照规定制作、保存生产、经营档案的，由县级以上人民政府农业行政主管部门依据职权，责令改 </w:t>
            </w:r>
            <w:r>
              <w:rPr>
                <w:sz w:val="20"/>
              </w:rPr>
              <w:t>正，处1000元以上1万元以下的罚款。</w:t>
            </w:r>
          </w:p>
        </w:tc>
        <w:tc>
          <w:tcPr>
            <w:tcW w:w="4251" w:type="dxa"/>
          </w:tcPr>
          <w:p w14:paraId="5368162F">
            <w:pPr>
              <w:pStyle w:val="9"/>
              <w:rPr>
                <w:sz w:val="20"/>
              </w:rPr>
            </w:pPr>
          </w:p>
          <w:p w14:paraId="5A641B78">
            <w:pPr>
              <w:pStyle w:val="9"/>
              <w:rPr>
                <w:sz w:val="20"/>
              </w:rPr>
            </w:pPr>
          </w:p>
          <w:p w14:paraId="6A151924">
            <w:pPr>
              <w:pStyle w:val="9"/>
              <w:rPr>
                <w:sz w:val="20"/>
              </w:rPr>
            </w:pPr>
          </w:p>
          <w:p w14:paraId="044173B3">
            <w:pPr>
              <w:pStyle w:val="9"/>
              <w:spacing w:before="138"/>
              <w:ind w:left="36"/>
              <w:rPr>
                <w:sz w:val="20"/>
              </w:rPr>
            </w:pPr>
            <w:r>
              <w:rPr>
                <w:sz w:val="20"/>
              </w:rPr>
              <w:t>生产、经营档案不完整的</w:t>
            </w:r>
          </w:p>
        </w:tc>
        <w:tc>
          <w:tcPr>
            <w:tcW w:w="4347" w:type="dxa"/>
          </w:tcPr>
          <w:p w14:paraId="077BB54D">
            <w:pPr>
              <w:pStyle w:val="9"/>
              <w:rPr>
                <w:sz w:val="20"/>
              </w:rPr>
            </w:pPr>
          </w:p>
          <w:p w14:paraId="57379795">
            <w:pPr>
              <w:pStyle w:val="9"/>
              <w:rPr>
                <w:sz w:val="20"/>
              </w:rPr>
            </w:pPr>
          </w:p>
          <w:p w14:paraId="06F1FC48">
            <w:pPr>
              <w:pStyle w:val="9"/>
              <w:rPr>
                <w:sz w:val="20"/>
              </w:rPr>
            </w:pPr>
          </w:p>
          <w:p w14:paraId="034948B7">
            <w:pPr>
              <w:pStyle w:val="9"/>
              <w:spacing w:before="138"/>
              <w:ind w:left="38"/>
              <w:rPr>
                <w:sz w:val="20"/>
              </w:rPr>
            </w:pPr>
            <w:r>
              <w:rPr>
                <w:sz w:val="20"/>
              </w:rPr>
              <w:t>责令改正，处1000元以上4000元以下罚款。</w:t>
            </w:r>
          </w:p>
        </w:tc>
      </w:tr>
      <w:tr w14:paraId="62D850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46" w:hRule="atLeast"/>
        </w:trPr>
        <w:tc>
          <w:tcPr>
            <w:tcW w:w="581" w:type="dxa"/>
          </w:tcPr>
          <w:p w14:paraId="5BA55A1C">
            <w:pPr>
              <w:pStyle w:val="9"/>
              <w:rPr>
                <w:sz w:val="20"/>
              </w:rPr>
            </w:pPr>
          </w:p>
          <w:p w14:paraId="37A13388">
            <w:pPr>
              <w:pStyle w:val="9"/>
              <w:rPr>
                <w:sz w:val="20"/>
              </w:rPr>
            </w:pPr>
          </w:p>
          <w:p w14:paraId="5FE13B79">
            <w:pPr>
              <w:pStyle w:val="9"/>
              <w:rPr>
                <w:sz w:val="20"/>
              </w:rPr>
            </w:pPr>
          </w:p>
          <w:p w14:paraId="184D9893">
            <w:pPr>
              <w:pStyle w:val="9"/>
              <w:spacing w:before="141"/>
              <w:ind w:left="75" w:right="38"/>
              <w:jc w:val="center"/>
              <w:rPr>
                <w:sz w:val="20"/>
              </w:rPr>
            </w:pPr>
            <w:r>
              <w:rPr>
                <w:sz w:val="20"/>
              </w:rPr>
              <w:t>151</w:t>
            </w:r>
          </w:p>
        </w:tc>
        <w:tc>
          <w:tcPr>
            <w:tcW w:w="732" w:type="dxa"/>
          </w:tcPr>
          <w:p w14:paraId="255F52E8">
            <w:pPr>
              <w:pStyle w:val="9"/>
              <w:rPr>
                <w:sz w:val="20"/>
              </w:rPr>
            </w:pPr>
          </w:p>
          <w:p w14:paraId="56CA01DB">
            <w:pPr>
              <w:pStyle w:val="9"/>
              <w:rPr>
                <w:sz w:val="20"/>
              </w:rPr>
            </w:pPr>
          </w:p>
          <w:p w14:paraId="694300A5">
            <w:pPr>
              <w:pStyle w:val="9"/>
              <w:spacing w:before="158" w:line="230" w:lineRule="auto"/>
              <w:ind w:left="73" w:right="39"/>
              <w:jc w:val="both"/>
              <w:rPr>
                <w:sz w:val="20"/>
              </w:rPr>
            </w:pPr>
            <w:r>
              <w:rPr>
                <w:sz w:val="20"/>
              </w:rPr>
              <w:t>农业转基因生物安全</w:t>
            </w:r>
          </w:p>
        </w:tc>
        <w:tc>
          <w:tcPr>
            <w:tcW w:w="3850" w:type="dxa"/>
          </w:tcPr>
          <w:p w14:paraId="0EA7133F">
            <w:pPr>
              <w:pStyle w:val="9"/>
              <w:rPr>
                <w:sz w:val="20"/>
              </w:rPr>
            </w:pPr>
          </w:p>
          <w:p w14:paraId="70780636">
            <w:pPr>
              <w:pStyle w:val="9"/>
              <w:rPr>
                <w:sz w:val="20"/>
              </w:rPr>
            </w:pPr>
          </w:p>
          <w:p w14:paraId="3068EF45">
            <w:pPr>
              <w:pStyle w:val="9"/>
              <w:spacing w:before="11"/>
              <w:rPr>
                <w:sz w:val="21"/>
              </w:rPr>
            </w:pPr>
          </w:p>
          <w:p w14:paraId="580D8B8D">
            <w:pPr>
              <w:pStyle w:val="9"/>
              <w:spacing w:line="230" w:lineRule="auto"/>
              <w:ind w:left="37" w:right="9"/>
              <w:rPr>
                <w:sz w:val="20"/>
              </w:rPr>
            </w:pPr>
            <w:r>
              <w:rPr>
                <w:w w:val="95"/>
                <w:sz w:val="20"/>
              </w:rPr>
              <w:t>对违反农业转基因生物标识管理规定的行政</w:t>
            </w:r>
            <w:r>
              <w:rPr>
                <w:sz w:val="20"/>
              </w:rPr>
              <w:t>处罚</w:t>
            </w:r>
          </w:p>
        </w:tc>
        <w:tc>
          <w:tcPr>
            <w:tcW w:w="8888" w:type="dxa"/>
          </w:tcPr>
          <w:p w14:paraId="27E306ED">
            <w:pPr>
              <w:pStyle w:val="9"/>
              <w:spacing w:before="8"/>
              <w:rPr>
                <w:sz w:val="22"/>
              </w:rPr>
            </w:pPr>
          </w:p>
          <w:p w14:paraId="6F46CBAE">
            <w:pPr>
              <w:pStyle w:val="9"/>
              <w:spacing w:line="252" w:lineRule="exact"/>
              <w:ind w:left="39"/>
              <w:rPr>
                <w:b/>
                <w:sz w:val="20"/>
              </w:rPr>
            </w:pPr>
            <w:r>
              <w:rPr>
                <w:b/>
                <w:sz w:val="20"/>
              </w:rPr>
              <w:t xml:space="preserve">1.《农业转基因生物安全管理条例》(2017修订) </w:t>
            </w:r>
          </w:p>
          <w:p w14:paraId="542E0C73">
            <w:pPr>
              <w:pStyle w:val="9"/>
              <w:spacing w:before="4" w:line="230" w:lineRule="auto"/>
              <w:ind w:left="39" w:right="50"/>
              <w:jc w:val="both"/>
              <w:rPr>
                <w:sz w:val="20"/>
              </w:rPr>
            </w:pPr>
            <w:r>
              <w:rPr>
                <w:b/>
                <w:spacing w:val="14"/>
                <w:sz w:val="20"/>
              </w:rPr>
              <w:t xml:space="preserve">第五十条 </w:t>
            </w:r>
            <w:r>
              <w:rPr>
                <w:spacing w:val="-1"/>
                <w:sz w:val="20"/>
              </w:rPr>
              <w:t>违反本条例关于农业转基因生物标识管理规定的，由县级以上人民政府农业行政主管</w:t>
            </w:r>
            <w:r>
              <w:rPr>
                <w:w w:val="95"/>
                <w:sz w:val="20"/>
              </w:rPr>
              <w:t xml:space="preserve">部门依据职权，责令限期改正，可以没收非法销售的产品和违法所得，并可以处1万元以上5万元以下 </w:t>
            </w:r>
            <w:r>
              <w:rPr>
                <w:sz w:val="20"/>
              </w:rPr>
              <w:t>的罚款。</w:t>
            </w:r>
          </w:p>
          <w:p w14:paraId="211F97E9">
            <w:pPr>
              <w:pStyle w:val="9"/>
              <w:spacing w:line="247" w:lineRule="exact"/>
              <w:ind w:left="39"/>
              <w:rPr>
                <w:b/>
                <w:sz w:val="20"/>
              </w:rPr>
            </w:pPr>
            <w:r>
              <w:rPr>
                <w:b/>
                <w:sz w:val="20"/>
              </w:rPr>
              <w:t xml:space="preserve">2.《农业转基因生物标识管理办法》(2017修订) </w:t>
            </w:r>
          </w:p>
          <w:p w14:paraId="046723D6">
            <w:pPr>
              <w:pStyle w:val="9"/>
              <w:spacing w:line="252" w:lineRule="exact"/>
              <w:ind w:left="39"/>
              <w:rPr>
                <w:sz w:val="20"/>
              </w:rPr>
            </w:pPr>
            <w:r>
              <w:rPr>
                <w:b/>
                <w:sz w:val="20"/>
              </w:rPr>
              <w:t xml:space="preserve">第十二条 </w:t>
            </w:r>
            <w:r>
              <w:rPr>
                <w:sz w:val="20"/>
              </w:rPr>
              <w:t>违反本方法规定的，按《条例》第五十条规定予以处罚。</w:t>
            </w:r>
          </w:p>
        </w:tc>
        <w:tc>
          <w:tcPr>
            <w:tcW w:w="4251" w:type="dxa"/>
          </w:tcPr>
          <w:p w14:paraId="26F69104">
            <w:pPr>
              <w:pStyle w:val="9"/>
              <w:rPr>
                <w:sz w:val="20"/>
              </w:rPr>
            </w:pPr>
          </w:p>
          <w:p w14:paraId="566B8D4B">
            <w:pPr>
              <w:pStyle w:val="9"/>
              <w:rPr>
                <w:sz w:val="20"/>
              </w:rPr>
            </w:pPr>
          </w:p>
          <w:p w14:paraId="37DF336A">
            <w:pPr>
              <w:pStyle w:val="9"/>
              <w:rPr>
                <w:sz w:val="20"/>
              </w:rPr>
            </w:pPr>
          </w:p>
          <w:p w14:paraId="26461D3F">
            <w:pPr>
              <w:pStyle w:val="9"/>
              <w:spacing w:before="141"/>
              <w:ind w:left="36"/>
              <w:rPr>
                <w:sz w:val="20"/>
              </w:rPr>
            </w:pPr>
            <w:r>
              <w:rPr>
                <w:sz w:val="20"/>
              </w:rPr>
              <w:t>货值金额不足1万元的</w:t>
            </w:r>
          </w:p>
        </w:tc>
        <w:tc>
          <w:tcPr>
            <w:tcW w:w="4347" w:type="dxa"/>
          </w:tcPr>
          <w:p w14:paraId="3C6405DC">
            <w:pPr>
              <w:pStyle w:val="9"/>
              <w:rPr>
                <w:sz w:val="20"/>
              </w:rPr>
            </w:pPr>
          </w:p>
          <w:p w14:paraId="65779125">
            <w:pPr>
              <w:pStyle w:val="9"/>
              <w:rPr>
                <w:sz w:val="20"/>
              </w:rPr>
            </w:pPr>
          </w:p>
          <w:p w14:paraId="1769E056">
            <w:pPr>
              <w:pStyle w:val="9"/>
              <w:spacing w:before="11"/>
              <w:rPr>
                <w:sz w:val="21"/>
              </w:rPr>
            </w:pPr>
          </w:p>
          <w:p w14:paraId="1E446C36">
            <w:pPr>
              <w:pStyle w:val="9"/>
              <w:spacing w:line="230" w:lineRule="auto"/>
              <w:ind w:left="38" w:right="108"/>
              <w:rPr>
                <w:sz w:val="20"/>
              </w:rPr>
            </w:pPr>
            <w:r>
              <w:rPr>
                <w:spacing w:val="-1"/>
                <w:w w:val="95"/>
                <w:sz w:val="20"/>
              </w:rPr>
              <w:t xml:space="preserve">责令限期改正；可以没收非法销售的产品和违法 </w:t>
            </w:r>
            <w:r>
              <w:rPr>
                <w:sz w:val="20"/>
              </w:rPr>
              <w:t>所得，并可以处1万元以上2万元以下罚款。</w:t>
            </w:r>
          </w:p>
        </w:tc>
      </w:tr>
    </w:tbl>
    <w:p w14:paraId="62D44022">
      <w:pPr>
        <w:spacing w:after="0" w:line="230" w:lineRule="auto"/>
        <w:rPr>
          <w:sz w:val="20"/>
        </w:rPr>
        <w:sectPr>
          <w:footerReference r:id="rId24" w:type="default"/>
          <w:pgSz w:w="23820" w:h="16840" w:orient="landscape"/>
          <w:pgMar w:top="820" w:right="420" w:bottom="600" w:left="460" w:header="0" w:footer="410" w:gutter="0"/>
          <w:pgNumType w:start="17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5351DB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67753CBF">
            <w:pPr>
              <w:pStyle w:val="9"/>
              <w:spacing w:before="5"/>
              <w:rPr>
                <w:sz w:val="14"/>
              </w:rPr>
            </w:pPr>
          </w:p>
          <w:p w14:paraId="6E388EF5">
            <w:pPr>
              <w:pStyle w:val="9"/>
              <w:ind w:left="75" w:right="44"/>
              <w:jc w:val="center"/>
              <w:rPr>
                <w:b/>
                <w:sz w:val="20"/>
              </w:rPr>
            </w:pPr>
            <w:r>
              <w:rPr>
                <w:b/>
                <w:sz w:val="20"/>
              </w:rPr>
              <w:t>序号</w:t>
            </w:r>
          </w:p>
        </w:tc>
        <w:tc>
          <w:tcPr>
            <w:tcW w:w="732" w:type="dxa"/>
          </w:tcPr>
          <w:p w14:paraId="7082B8CA">
            <w:pPr>
              <w:pStyle w:val="9"/>
              <w:spacing w:before="70" w:line="230" w:lineRule="auto"/>
              <w:ind w:left="172" w:right="136"/>
              <w:rPr>
                <w:b/>
                <w:sz w:val="20"/>
              </w:rPr>
            </w:pPr>
            <w:r>
              <w:rPr>
                <w:b/>
                <w:sz w:val="20"/>
              </w:rPr>
              <w:t>事项类别</w:t>
            </w:r>
          </w:p>
        </w:tc>
        <w:tc>
          <w:tcPr>
            <w:tcW w:w="3850" w:type="dxa"/>
            <w:gridSpan w:val="2"/>
          </w:tcPr>
          <w:p w14:paraId="08E52888">
            <w:pPr>
              <w:pStyle w:val="9"/>
              <w:spacing w:before="5"/>
              <w:rPr>
                <w:sz w:val="14"/>
              </w:rPr>
            </w:pPr>
          </w:p>
          <w:p w14:paraId="693CEB47">
            <w:pPr>
              <w:pStyle w:val="9"/>
              <w:ind w:left="36" w:right="4"/>
              <w:jc w:val="center"/>
              <w:rPr>
                <w:b/>
                <w:sz w:val="20"/>
              </w:rPr>
            </w:pPr>
            <w:r>
              <w:rPr>
                <w:b/>
                <w:sz w:val="20"/>
              </w:rPr>
              <w:t>事项名称</w:t>
            </w:r>
          </w:p>
        </w:tc>
        <w:tc>
          <w:tcPr>
            <w:tcW w:w="8888" w:type="dxa"/>
          </w:tcPr>
          <w:p w14:paraId="51B3E71E">
            <w:pPr>
              <w:pStyle w:val="9"/>
              <w:spacing w:before="5"/>
              <w:rPr>
                <w:sz w:val="14"/>
              </w:rPr>
            </w:pPr>
          </w:p>
          <w:p w14:paraId="5D34C2A2">
            <w:pPr>
              <w:pStyle w:val="9"/>
              <w:ind w:left="4028" w:right="3996"/>
              <w:jc w:val="center"/>
              <w:rPr>
                <w:b/>
                <w:sz w:val="20"/>
              </w:rPr>
            </w:pPr>
            <w:r>
              <w:rPr>
                <w:b/>
                <w:sz w:val="20"/>
              </w:rPr>
              <w:t>实施依据</w:t>
            </w:r>
          </w:p>
        </w:tc>
        <w:tc>
          <w:tcPr>
            <w:tcW w:w="4253" w:type="dxa"/>
            <w:gridSpan w:val="2"/>
          </w:tcPr>
          <w:p w14:paraId="2C39A310">
            <w:pPr>
              <w:pStyle w:val="9"/>
              <w:spacing w:before="5"/>
              <w:rPr>
                <w:sz w:val="14"/>
              </w:rPr>
            </w:pPr>
          </w:p>
          <w:p w14:paraId="4C0ADD1E">
            <w:pPr>
              <w:pStyle w:val="9"/>
              <w:ind w:left="1709" w:right="1680"/>
              <w:jc w:val="center"/>
              <w:rPr>
                <w:b/>
                <w:sz w:val="20"/>
              </w:rPr>
            </w:pPr>
            <w:r>
              <w:rPr>
                <w:b/>
                <w:sz w:val="20"/>
              </w:rPr>
              <w:t>适用情形</w:t>
            </w:r>
          </w:p>
        </w:tc>
        <w:tc>
          <w:tcPr>
            <w:tcW w:w="4348" w:type="dxa"/>
          </w:tcPr>
          <w:p w14:paraId="73CCA1D9">
            <w:pPr>
              <w:pStyle w:val="9"/>
              <w:spacing w:before="5"/>
              <w:rPr>
                <w:sz w:val="14"/>
              </w:rPr>
            </w:pPr>
          </w:p>
          <w:p w14:paraId="3CAF49A7">
            <w:pPr>
              <w:pStyle w:val="9"/>
              <w:ind w:left="1753" w:right="1729"/>
              <w:jc w:val="center"/>
              <w:rPr>
                <w:b/>
                <w:sz w:val="20"/>
              </w:rPr>
            </w:pPr>
            <w:r>
              <w:rPr>
                <w:b/>
                <w:sz w:val="20"/>
              </w:rPr>
              <w:t>裁量标准</w:t>
            </w:r>
          </w:p>
        </w:tc>
      </w:tr>
      <w:tr w14:paraId="302D7D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50" w:hRule="atLeast"/>
        </w:trPr>
        <w:tc>
          <w:tcPr>
            <w:tcW w:w="581" w:type="dxa"/>
          </w:tcPr>
          <w:p w14:paraId="24A8CDA4">
            <w:pPr>
              <w:pStyle w:val="9"/>
              <w:rPr>
                <w:sz w:val="20"/>
              </w:rPr>
            </w:pPr>
          </w:p>
          <w:p w14:paraId="6BB070F4">
            <w:pPr>
              <w:pStyle w:val="9"/>
              <w:rPr>
                <w:sz w:val="20"/>
              </w:rPr>
            </w:pPr>
          </w:p>
          <w:p w14:paraId="69538532">
            <w:pPr>
              <w:pStyle w:val="9"/>
              <w:rPr>
                <w:sz w:val="20"/>
              </w:rPr>
            </w:pPr>
          </w:p>
          <w:p w14:paraId="6E42FA5B">
            <w:pPr>
              <w:pStyle w:val="9"/>
              <w:spacing w:before="10"/>
              <w:rPr>
                <w:sz w:val="18"/>
              </w:rPr>
            </w:pPr>
          </w:p>
          <w:p w14:paraId="239247F2">
            <w:pPr>
              <w:pStyle w:val="9"/>
              <w:spacing w:before="1"/>
              <w:ind w:left="75" w:right="38"/>
              <w:jc w:val="center"/>
              <w:rPr>
                <w:sz w:val="20"/>
              </w:rPr>
            </w:pPr>
            <w:r>
              <w:rPr>
                <w:sz w:val="20"/>
              </w:rPr>
              <w:t>152</w:t>
            </w:r>
          </w:p>
        </w:tc>
        <w:tc>
          <w:tcPr>
            <w:tcW w:w="732" w:type="dxa"/>
          </w:tcPr>
          <w:p w14:paraId="0BE63648">
            <w:pPr>
              <w:pStyle w:val="9"/>
              <w:rPr>
                <w:sz w:val="20"/>
              </w:rPr>
            </w:pPr>
          </w:p>
          <w:p w14:paraId="314D7C35">
            <w:pPr>
              <w:pStyle w:val="9"/>
              <w:rPr>
                <w:sz w:val="20"/>
              </w:rPr>
            </w:pPr>
          </w:p>
          <w:p w14:paraId="3AADD6F1">
            <w:pPr>
              <w:pStyle w:val="9"/>
              <w:spacing w:before="2"/>
              <w:rPr>
                <w:sz w:val="20"/>
              </w:rPr>
            </w:pPr>
          </w:p>
          <w:p w14:paraId="7DE87724">
            <w:pPr>
              <w:pStyle w:val="9"/>
              <w:spacing w:line="230" w:lineRule="auto"/>
              <w:ind w:left="73" w:right="39"/>
              <w:jc w:val="both"/>
              <w:rPr>
                <w:sz w:val="20"/>
              </w:rPr>
            </w:pPr>
            <w:r>
              <w:rPr>
                <w:sz w:val="20"/>
              </w:rPr>
              <w:t>农业转基因生物安全</w:t>
            </w:r>
          </w:p>
        </w:tc>
        <w:tc>
          <w:tcPr>
            <w:tcW w:w="3850" w:type="dxa"/>
            <w:gridSpan w:val="2"/>
          </w:tcPr>
          <w:p w14:paraId="3F0AFDFE">
            <w:pPr>
              <w:pStyle w:val="9"/>
              <w:rPr>
                <w:sz w:val="20"/>
              </w:rPr>
            </w:pPr>
          </w:p>
          <w:p w14:paraId="5531B0A2">
            <w:pPr>
              <w:pStyle w:val="9"/>
              <w:rPr>
                <w:sz w:val="20"/>
              </w:rPr>
            </w:pPr>
          </w:p>
          <w:p w14:paraId="3A7DBBE9">
            <w:pPr>
              <w:pStyle w:val="9"/>
              <w:spacing w:before="9"/>
              <w:rPr>
                <w:sz w:val="29"/>
              </w:rPr>
            </w:pPr>
          </w:p>
          <w:p w14:paraId="247E20D4">
            <w:pPr>
              <w:pStyle w:val="9"/>
              <w:spacing w:line="230" w:lineRule="auto"/>
              <w:ind w:left="37" w:right="7"/>
              <w:rPr>
                <w:sz w:val="20"/>
              </w:rPr>
            </w:pPr>
            <w:r>
              <w:rPr>
                <w:w w:val="95"/>
                <w:sz w:val="20"/>
              </w:rPr>
              <w:t>对假冒、伪造、转让或者买卖农业转基因生</w:t>
            </w:r>
            <w:r>
              <w:rPr>
                <w:sz w:val="20"/>
              </w:rPr>
              <w:t>物有关证明文书的行政处罚</w:t>
            </w:r>
          </w:p>
        </w:tc>
        <w:tc>
          <w:tcPr>
            <w:tcW w:w="8888" w:type="dxa"/>
          </w:tcPr>
          <w:p w14:paraId="7FBCA3C5">
            <w:pPr>
              <w:pStyle w:val="9"/>
              <w:spacing w:before="11"/>
              <w:rPr>
                <w:sz w:val="20"/>
              </w:rPr>
            </w:pPr>
          </w:p>
          <w:p w14:paraId="7A6165CA">
            <w:pPr>
              <w:pStyle w:val="9"/>
              <w:spacing w:before="1" w:line="252" w:lineRule="exact"/>
              <w:ind w:left="39"/>
              <w:rPr>
                <w:b/>
                <w:sz w:val="20"/>
              </w:rPr>
            </w:pPr>
            <w:r>
              <w:rPr>
                <w:b/>
                <w:sz w:val="20"/>
              </w:rPr>
              <w:t xml:space="preserve">1.《农业转基因生物安全管理条例》(2017修订) </w:t>
            </w:r>
          </w:p>
          <w:p w14:paraId="06DF70AF">
            <w:pPr>
              <w:pStyle w:val="9"/>
              <w:spacing w:before="4" w:line="230" w:lineRule="auto"/>
              <w:ind w:left="39" w:right="39"/>
              <w:rPr>
                <w:sz w:val="20"/>
              </w:rPr>
            </w:pPr>
            <w:r>
              <w:rPr>
                <w:b/>
                <w:sz w:val="20"/>
              </w:rPr>
              <w:t xml:space="preserve">第五十一条 </w:t>
            </w:r>
            <w:r>
              <w:rPr>
                <w:sz w:val="20"/>
              </w:rPr>
              <w:t>假冒、伪造、转让或者买卖农业转基因生物有关证明文书的，由县级以上人民政府农业行政主管部门依据职权，收缴相应的证明文书，并处2万元以上10万元以下的罚款；构成犯罪</w:t>
            </w:r>
          </w:p>
          <w:p w14:paraId="3AF315DC">
            <w:pPr>
              <w:pStyle w:val="9"/>
              <w:spacing w:line="246" w:lineRule="exact"/>
              <w:ind w:left="39"/>
              <w:rPr>
                <w:sz w:val="20"/>
              </w:rPr>
            </w:pPr>
            <w:r>
              <w:rPr>
                <w:sz w:val="20"/>
              </w:rPr>
              <w:t>的，依法追究刑事责任。</w:t>
            </w:r>
          </w:p>
          <w:p w14:paraId="7A3F4DE8">
            <w:pPr>
              <w:pStyle w:val="9"/>
              <w:spacing w:line="247" w:lineRule="exact"/>
              <w:ind w:left="39"/>
              <w:rPr>
                <w:b/>
                <w:sz w:val="20"/>
              </w:rPr>
            </w:pPr>
            <w:r>
              <w:rPr>
                <w:b/>
                <w:sz w:val="20"/>
              </w:rPr>
              <w:t xml:space="preserve">2.《农业转基因生物安全评价管理办法》(2022修订) </w:t>
            </w:r>
          </w:p>
          <w:p w14:paraId="16C81455">
            <w:pPr>
              <w:pStyle w:val="9"/>
              <w:spacing w:before="1" w:line="232" w:lineRule="auto"/>
              <w:ind w:left="39" w:right="238"/>
              <w:rPr>
                <w:sz w:val="20"/>
              </w:rPr>
            </w:pPr>
            <w:r>
              <w:rPr>
                <w:b/>
                <w:sz w:val="20"/>
              </w:rPr>
              <w:t xml:space="preserve">第四十二条 </w:t>
            </w:r>
            <w:r>
              <w:rPr>
                <w:sz w:val="20"/>
              </w:rPr>
              <w:t>假冒、伪造、转让或者买卖农业转基因生物安全证书、审批书以及其他批准文件的，按照《条例》第五十一条的规定处罚。</w:t>
            </w:r>
          </w:p>
        </w:tc>
        <w:tc>
          <w:tcPr>
            <w:tcW w:w="4253" w:type="dxa"/>
            <w:gridSpan w:val="2"/>
          </w:tcPr>
          <w:p w14:paraId="12C308A2">
            <w:pPr>
              <w:pStyle w:val="9"/>
              <w:rPr>
                <w:sz w:val="20"/>
              </w:rPr>
            </w:pPr>
          </w:p>
          <w:p w14:paraId="72A96643">
            <w:pPr>
              <w:pStyle w:val="9"/>
              <w:rPr>
                <w:sz w:val="20"/>
              </w:rPr>
            </w:pPr>
          </w:p>
          <w:p w14:paraId="2F7D79E7">
            <w:pPr>
              <w:pStyle w:val="9"/>
              <w:spacing w:before="9"/>
              <w:rPr>
                <w:sz w:val="29"/>
              </w:rPr>
            </w:pPr>
          </w:p>
          <w:p w14:paraId="1721F7B3">
            <w:pPr>
              <w:pStyle w:val="9"/>
              <w:spacing w:line="230" w:lineRule="auto"/>
              <w:ind w:left="36" w:right="12"/>
              <w:rPr>
                <w:sz w:val="20"/>
              </w:rPr>
            </w:pPr>
            <w:r>
              <w:rPr>
                <w:w w:val="95"/>
                <w:sz w:val="20"/>
              </w:rPr>
              <w:t>假冒、伪造、转让或者买卖</w:t>
            </w:r>
            <w:r>
              <w:rPr>
                <w:spacing w:val="3"/>
                <w:w w:val="95"/>
                <w:sz w:val="20"/>
              </w:rPr>
              <w:t>1</w:t>
            </w:r>
            <w:r>
              <w:rPr>
                <w:w w:val="95"/>
                <w:sz w:val="20"/>
              </w:rPr>
              <w:t>个或者1</w:t>
            </w:r>
            <w:r>
              <w:rPr>
                <w:spacing w:val="-4"/>
                <w:w w:val="95"/>
                <w:sz w:val="20"/>
              </w:rPr>
              <w:t xml:space="preserve">次证明文书 </w:t>
            </w:r>
            <w:r>
              <w:rPr>
                <w:sz w:val="20"/>
              </w:rPr>
              <w:t>的</w:t>
            </w:r>
          </w:p>
        </w:tc>
        <w:tc>
          <w:tcPr>
            <w:tcW w:w="4348" w:type="dxa"/>
          </w:tcPr>
          <w:p w14:paraId="3543B3E1">
            <w:pPr>
              <w:pStyle w:val="9"/>
              <w:rPr>
                <w:sz w:val="20"/>
              </w:rPr>
            </w:pPr>
          </w:p>
          <w:p w14:paraId="49B3FCFA">
            <w:pPr>
              <w:pStyle w:val="9"/>
              <w:rPr>
                <w:sz w:val="20"/>
              </w:rPr>
            </w:pPr>
          </w:p>
          <w:p w14:paraId="665E67F5">
            <w:pPr>
              <w:pStyle w:val="9"/>
              <w:spacing w:before="9"/>
              <w:rPr>
                <w:sz w:val="29"/>
              </w:rPr>
            </w:pPr>
          </w:p>
          <w:p w14:paraId="3E63AED6">
            <w:pPr>
              <w:pStyle w:val="9"/>
              <w:spacing w:line="230" w:lineRule="auto"/>
              <w:ind w:left="36" w:right="107"/>
              <w:rPr>
                <w:sz w:val="20"/>
              </w:rPr>
            </w:pPr>
            <w:r>
              <w:rPr>
                <w:w w:val="95"/>
                <w:sz w:val="20"/>
              </w:rPr>
              <w:t>收缴相应的证明文书，并处2万元以上</w:t>
            </w:r>
            <w:r>
              <w:rPr>
                <w:spacing w:val="3"/>
                <w:w w:val="95"/>
                <w:sz w:val="20"/>
              </w:rPr>
              <w:t>4</w:t>
            </w:r>
            <w:r>
              <w:rPr>
                <w:spacing w:val="-4"/>
                <w:w w:val="95"/>
                <w:sz w:val="20"/>
              </w:rPr>
              <w:t xml:space="preserve">万元以下 </w:t>
            </w:r>
            <w:r>
              <w:rPr>
                <w:sz w:val="20"/>
              </w:rPr>
              <w:t>罚款。</w:t>
            </w:r>
          </w:p>
        </w:tc>
      </w:tr>
      <w:tr w14:paraId="5A032C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2" w:hRule="atLeast"/>
        </w:trPr>
        <w:tc>
          <w:tcPr>
            <w:tcW w:w="581" w:type="dxa"/>
            <w:vMerge w:val="restart"/>
          </w:tcPr>
          <w:p w14:paraId="34820CC4">
            <w:pPr>
              <w:pStyle w:val="9"/>
              <w:rPr>
                <w:sz w:val="20"/>
              </w:rPr>
            </w:pPr>
          </w:p>
          <w:p w14:paraId="0E986797">
            <w:pPr>
              <w:pStyle w:val="9"/>
              <w:rPr>
                <w:sz w:val="20"/>
              </w:rPr>
            </w:pPr>
          </w:p>
          <w:p w14:paraId="724D017E">
            <w:pPr>
              <w:pStyle w:val="9"/>
              <w:rPr>
                <w:sz w:val="20"/>
              </w:rPr>
            </w:pPr>
          </w:p>
          <w:p w14:paraId="109BA34E">
            <w:pPr>
              <w:pStyle w:val="9"/>
              <w:rPr>
                <w:sz w:val="20"/>
              </w:rPr>
            </w:pPr>
          </w:p>
          <w:p w14:paraId="5D18E885">
            <w:pPr>
              <w:pStyle w:val="9"/>
              <w:rPr>
                <w:sz w:val="20"/>
              </w:rPr>
            </w:pPr>
          </w:p>
          <w:p w14:paraId="07D6F3CC">
            <w:pPr>
              <w:pStyle w:val="9"/>
              <w:rPr>
                <w:sz w:val="20"/>
              </w:rPr>
            </w:pPr>
          </w:p>
          <w:p w14:paraId="7E9BC722">
            <w:pPr>
              <w:pStyle w:val="9"/>
              <w:rPr>
                <w:sz w:val="20"/>
              </w:rPr>
            </w:pPr>
          </w:p>
          <w:p w14:paraId="035FE67A">
            <w:pPr>
              <w:pStyle w:val="9"/>
              <w:rPr>
                <w:sz w:val="20"/>
              </w:rPr>
            </w:pPr>
          </w:p>
          <w:p w14:paraId="1E1EF087">
            <w:pPr>
              <w:pStyle w:val="9"/>
              <w:rPr>
                <w:sz w:val="20"/>
              </w:rPr>
            </w:pPr>
          </w:p>
          <w:p w14:paraId="2062435B">
            <w:pPr>
              <w:pStyle w:val="9"/>
              <w:rPr>
                <w:sz w:val="20"/>
              </w:rPr>
            </w:pPr>
          </w:p>
          <w:p w14:paraId="1EF7FC74">
            <w:pPr>
              <w:pStyle w:val="9"/>
              <w:rPr>
                <w:sz w:val="20"/>
              </w:rPr>
            </w:pPr>
          </w:p>
          <w:p w14:paraId="5B46D37B">
            <w:pPr>
              <w:pStyle w:val="9"/>
              <w:rPr>
                <w:sz w:val="20"/>
              </w:rPr>
            </w:pPr>
          </w:p>
          <w:p w14:paraId="5610D3FD">
            <w:pPr>
              <w:pStyle w:val="9"/>
              <w:spacing w:before="10"/>
              <w:rPr>
                <w:sz w:val="15"/>
              </w:rPr>
            </w:pPr>
          </w:p>
          <w:p w14:paraId="27C9DE52">
            <w:pPr>
              <w:pStyle w:val="9"/>
              <w:ind w:left="148"/>
              <w:rPr>
                <w:sz w:val="20"/>
              </w:rPr>
            </w:pPr>
            <w:r>
              <w:rPr>
                <w:sz w:val="20"/>
              </w:rPr>
              <w:t>153</w:t>
            </w:r>
          </w:p>
        </w:tc>
        <w:tc>
          <w:tcPr>
            <w:tcW w:w="732" w:type="dxa"/>
            <w:vMerge w:val="restart"/>
          </w:tcPr>
          <w:p w14:paraId="205DE142">
            <w:pPr>
              <w:pStyle w:val="9"/>
              <w:rPr>
                <w:sz w:val="20"/>
              </w:rPr>
            </w:pPr>
          </w:p>
          <w:p w14:paraId="50E3191F">
            <w:pPr>
              <w:pStyle w:val="9"/>
              <w:rPr>
                <w:sz w:val="20"/>
              </w:rPr>
            </w:pPr>
          </w:p>
          <w:p w14:paraId="01686CE3">
            <w:pPr>
              <w:pStyle w:val="9"/>
              <w:rPr>
                <w:sz w:val="20"/>
              </w:rPr>
            </w:pPr>
          </w:p>
          <w:p w14:paraId="48B32E5D">
            <w:pPr>
              <w:pStyle w:val="9"/>
              <w:rPr>
                <w:sz w:val="20"/>
              </w:rPr>
            </w:pPr>
          </w:p>
          <w:p w14:paraId="30F374E2">
            <w:pPr>
              <w:pStyle w:val="9"/>
              <w:rPr>
                <w:sz w:val="20"/>
              </w:rPr>
            </w:pPr>
          </w:p>
          <w:p w14:paraId="3EE187D7">
            <w:pPr>
              <w:pStyle w:val="9"/>
              <w:rPr>
                <w:sz w:val="20"/>
              </w:rPr>
            </w:pPr>
          </w:p>
          <w:p w14:paraId="513DCD2A">
            <w:pPr>
              <w:pStyle w:val="9"/>
              <w:rPr>
                <w:sz w:val="20"/>
              </w:rPr>
            </w:pPr>
          </w:p>
          <w:p w14:paraId="3D7BE337">
            <w:pPr>
              <w:pStyle w:val="9"/>
              <w:rPr>
                <w:sz w:val="20"/>
              </w:rPr>
            </w:pPr>
          </w:p>
          <w:p w14:paraId="7DACC72B">
            <w:pPr>
              <w:pStyle w:val="9"/>
              <w:rPr>
                <w:sz w:val="20"/>
              </w:rPr>
            </w:pPr>
          </w:p>
          <w:p w14:paraId="24711962">
            <w:pPr>
              <w:pStyle w:val="9"/>
              <w:rPr>
                <w:sz w:val="20"/>
              </w:rPr>
            </w:pPr>
          </w:p>
          <w:p w14:paraId="57EED202">
            <w:pPr>
              <w:pStyle w:val="9"/>
              <w:rPr>
                <w:sz w:val="20"/>
              </w:rPr>
            </w:pPr>
          </w:p>
          <w:p w14:paraId="6983AF8A">
            <w:pPr>
              <w:pStyle w:val="9"/>
              <w:rPr>
                <w:sz w:val="17"/>
              </w:rPr>
            </w:pPr>
          </w:p>
          <w:p w14:paraId="43363F55">
            <w:pPr>
              <w:pStyle w:val="9"/>
              <w:spacing w:line="232" w:lineRule="auto"/>
              <w:ind w:left="174" w:right="39" w:hanging="101"/>
              <w:rPr>
                <w:sz w:val="20"/>
              </w:rPr>
            </w:pPr>
            <w:r>
              <w:rPr>
                <w:sz w:val="20"/>
              </w:rPr>
              <w:t>农产品质量安全</w:t>
            </w:r>
          </w:p>
        </w:tc>
        <w:tc>
          <w:tcPr>
            <w:tcW w:w="3850" w:type="dxa"/>
            <w:gridSpan w:val="2"/>
            <w:vMerge w:val="restart"/>
          </w:tcPr>
          <w:p w14:paraId="269C8196">
            <w:pPr>
              <w:pStyle w:val="9"/>
              <w:rPr>
                <w:sz w:val="20"/>
              </w:rPr>
            </w:pPr>
          </w:p>
          <w:p w14:paraId="1D8718E3">
            <w:pPr>
              <w:pStyle w:val="9"/>
              <w:rPr>
                <w:sz w:val="20"/>
              </w:rPr>
            </w:pPr>
          </w:p>
          <w:p w14:paraId="2F9BD41A">
            <w:pPr>
              <w:pStyle w:val="9"/>
              <w:rPr>
                <w:sz w:val="20"/>
              </w:rPr>
            </w:pPr>
          </w:p>
          <w:p w14:paraId="329D2ABA">
            <w:pPr>
              <w:pStyle w:val="9"/>
              <w:rPr>
                <w:sz w:val="20"/>
              </w:rPr>
            </w:pPr>
          </w:p>
          <w:p w14:paraId="3BE2E8FE">
            <w:pPr>
              <w:pStyle w:val="9"/>
              <w:rPr>
                <w:sz w:val="20"/>
              </w:rPr>
            </w:pPr>
          </w:p>
          <w:p w14:paraId="088906E6">
            <w:pPr>
              <w:pStyle w:val="9"/>
              <w:rPr>
                <w:sz w:val="20"/>
              </w:rPr>
            </w:pPr>
          </w:p>
          <w:p w14:paraId="3914CCE2">
            <w:pPr>
              <w:pStyle w:val="9"/>
              <w:rPr>
                <w:sz w:val="20"/>
              </w:rPr>
            </w:pPr>
          </w:p>
          <w:p w14:paraId="09D04AFC">
            <w:pPr>
              <w:pStyle w:val="9"/>
              <w:rPr>
                <w:sz w:val="20"/>
              </w:rPr>
            </w:pPr>
          </w:p>
          <w:p w14:paraId="79F31480">
            <w:pPr>
              <w:pStyle w:val="9"/>
              <w:rPr>
                <w:sz w:val="20"/>
              </w:rPr>
            </w:pPr>
          </w:p>
          <w:p w14:paraId="4BBB7754">
            <w:pPr>
              <w:pStyle w:val="9"/>
              <w:rPr>
                <w:sz w:val="20"/>
              </w:rPr>
            </w:pPr>
          </w:p>
          <w:p w14:paraId="15EBC5A6">
            <w:pPr>
              <w:pStyle w:val="9"/>
              <w:spacing w:before="8"/>
              <w:rPr>
                <w:sz w:val="27"/>
              </w:rPr>
            </w:pPr>
          </w:p>
          <w:p w14:paraId="1CB32C1B">
            <w:pPr>
              <w:pStyle w:val="9"/>
              <w:spacing w:line="230" w:lineRule="auto"/>
              <w:ind w:left="37" w:right="7"/>
              <w:jc w:val="both"/>
              <w:rPr>
                <w:sz w:val="20"/>
              </w:rPr>
            </w:pPr>
            <w:r>
              <w:rPr>
                <w:spacing w:val="-1"/>
                <w:w w:val="95"/>
                <w:sz w:val="20"/>
              </w:rPr>
              <w:t>对农产品质量安全检测机构、检测人员出具 虚假检测报告，或农产品质量安全检测机构 擅自发布检测数据和结果并造成不良后果的</w:t>
            </w:r>
            <w:r>
              <w:rPr>
                <w:sz w:val="20"/>
              </w:rPr>
              <w:t>行政处罚</w:t>
            </w:r>
          </w:p>
        </w:tc>
        <w:tc>
          <w:tcPr>
            <w:tcW w:w="8888" w:type="dxa"/>
            <w:vMerge w:val="restart"/>
          </w:tcPr>
          <w:p w14:paraId="20556A2B">
            <w:pPr>
              <w:pStyle w:val="9"/>
              <w:spacing w:before="12"/>
              <w:rPr>
                <w:sz w:val="14"/>
              </w:rPr>
            </w:pPr>
          </w:p>
          <w:p w14:paraId="229E4F0C">
            <w:pPr>
              <w:pStyle w:val="9"/>
              <w:spacing w:line="252" w:lineRule="exact"/>
              <w:ind w:left="39"/>
              <w:rPr>
                <w:b/>
                <w:sz w:val="20"/>
              </w:rPr>
            </w:pPr>
            <w:r>
              <w:rPr>
                <w:b/>
                <w:sz w:val="20"/>
              </w:rPr>
              <w:t>1.《中华人民共和国农产品质量安全法》(2022修订)</w:t>
            </w:r>
          </w:p>
          <w:p w14:paraId="4EDA5CCF">
            <w:pPr>
              <w:pStyle w:val="9"/>
              <w:spacing w:before="4" w:line="230" w:lineRule="auto"/>
              <w:ind w:left="39" w:right="39"/>
              <w:jc w:val="both"/>
              <w:rPr>
                <w:sz w:val="20"/>
              </w:rPr>
            </w:pPr>
            <w:r>
              <w:rPr>
                <w:b/>
                <w:spacing w:val="12"/>
                <w:sz w:val="20"/>
              </w:rPr>
              <w:t xml:space="preserve">第六十五条 </w:t>
            </w:r>
            <w:r>
              <w:rPr>
                <w:spacing w:val="-1"/>
                <w:sz w:val="20"/>
              </w:rPr>
              <w:t>农产品质量安全检测机构、检测人员出具虚假检测报告的，由县级以上人民政府农</w:t>
            </w:r>
            <w:r>
              <w:rPr>
                <w:w w:val="95"/>
                <w:sz w:val="20"/>
              </w:rPr>
              <w:t xml:space="preserve">业农村主管部门没收所收取的检测费用，检测费用不足一万元的，并处五万元以上十万元以下罚款， 检测费用一万元以上的，并处检测费用五倍以上十倍以下罚款；对直接负责的主管人员和其他直接责 任人员处一万元以上五万元以下罚款；使消费者的合法权益受到损害的，农产品质量安全检测机构应 </w:t>
            </w:r>
            <w:r>
              <w:rPr>
                <w:sz w:val="20"/>
              </w:rPr>
              <w:t>当与农产品生产经营者承担连带责任。</w:t>
            </w:r>
          </w:p>
          <w:p w14:paraId="33B4B33F">
            <w:pPr>
              <w:pStyle w:val="9"/>
              <w:spacing w:before="4" w:line="230" w:lineRule="auto"/>
              <w:ind w:left="39" w:right="65"/>
              <w:jc w:val="both"/>
              <w:rPr>
                <w:sz w:val="20"/>
              </w:rPr>
            </w:pPr>
            <w:r>
              <w:rPr>
                <w:spacing w:val="-1"/>
                <w:w w:val="95"/>
                <w:sz w:val="20"/>
              </w:rPr>
              <w:t xml:space="preserve">因农产品质量安全违法行为受到刑事处罚或者因出具虚假检测报告导致发生重大农产品质量安全 </w:t>
            </w:r>
            <w:r>
              <w:rPr>
                <w:w w:val="95"/>
                <w:sz w:val="20"/>
              </w:rPr>
              <w:t xml:space="preserve">事故的检测人员，终身不得从事农产品质量安全检测工作。农产品质量安全检测机构不得聘用上述人 </w:t>
            </w:r>
            <w:r>
              <w:rPr>
                <w:sz w:val="20"/>
              </w:rPr>
              <w:t>员。</w:t>
            </w:r>
          </w:p>
          <w:p w14:paraId="0D435774">
            <w:pPr>
              <w:pStyle w:val="9"/>
              <w:spacing w:before="1" w:line="232" w:lineRule="auto"/>
              <w:ind w:left="39" w:right="65"/>
              <w:rPr>
                <w:sz w:val="20"/>
              </w:rPr>
            </w:pPr>
            <w:r>
              <w:rPr>
                <w:spacing w:val="-1"/>
                <w:w w:val="95"/>
                <w:sz w:val="20"/>
              </w:rPr>
              <w:t xml:space="preserve">农产品质量安全检测机构有前两款违法行为的，由授予其资质的主管部门或者机构吊销该农产品 </w:t>
            </w:r>
            <w:r>
              <w:rPr>
                <w:sz w:val="20"/>
              </w:rPr>
              <w:t>质量安全检测机构的资质证书。</w:t>
            </w:r>
          </w:p>
          <w:p w14:paraId="3FE18730">
            <w:pPr>
              <w:pStyle w:val="9"/>
              <w:spacing w:line="244" w:lineRule="exact"/>
              <w:ind w:left="39"/>
              <w:rPr>
                <w:b/>
                <w:sz w:val="20"/>
              </w:rPr>
            </w:pPr>
            <w:r>
              <w:rPr>
                <w:b/>
                <w:sz w:val="20"/>
              </w:rPr>
              <w:t>2.《农产品质量安全检测机构考核办法》(2017修订)</w:t>
            </w:r>
          </w:p>
          <w:p w14:paraId="736F97CC">
            <w:pPr>
              <w:pStyle w:val="9"/>
              <w:spacing w:before="3" w:line="230" w:lineRule="auto"/>
              <w:ind w:left="39" w:right="31"/>
              <w:jc w:val="both"/>
              <w:rPr>
                <w:sz w:val="20"/>
              </w:rPr>
            </w:pPr>
            <w:r>
              <w:rPr>
                <w:b/>
                <w:spacing w:val="8"/>
                <w:sz w:val="20"/>
              </w:rPr>
              <w:t xml:space="preserve">第二十八条第二款 </w:t>
            </w:r>
            <w:r>
              <w:rPr>
                <w:spacing w:val="-1"/>
                <w:sz w:val="20"/>
              </w:rPr>
              <w:t>农产品质量安全检测机构伪造检测结果或者出具虚假证明的，或擅自发布检</w:t>
            </w:r>
            <w:r>
              <w:rPr>
                <w:w w:val="95"/>
                <w:sz w:val="20"/>
              </w:rPr>
              <w:t xml:space="preserve">测数据和结果，并造成不良后果的，依照《中华人民共和国农产品质量安全法》相关规定处罚，三年 </w:t>
            </w:r>
            <w:r>
              <w:rPr>
                <w:sz w:val="20"/>
              </w:rPr>
              <w:t>内不受理其机构考核申请。</w:t>
            </w:r>
          </w:p>
          <w:p w14:paraId="575F57C8">
            <w:pPr>
              <w:pStyle w:val="9"/>
              <w:spacing w:line="245" w:lineRule="exact"/>
              <w:ind w:left="39"/>
              <w:rPr>
                <w:b/>
                <w:sz w:val="20"/>
              </w:rPr>
            </w:pPr>
            <w:r>
              <w:rPr>
                <w:b/>
                <w:sz w:val="20"/>
              </w:rPr>
              <w:t>3.《山西省农产品质量安全条例》（2023修订）</w:t>
            </w:r>
          </w:p>
          <w:p w14:paraId="1252FFAA">
            <w:pPr>
              <w:pStyle w:val="9"/>
              <w:spacing w:before="3" w:line="230" w:lineRule="auto"/>
              <w:ind w:left="39" w:right="41"/>
              <w:jc w:val="both"/>
              <w:rPr>
                <w:sz w:val="20"/>
              </w:rPr>
            </w:pPr>
            <w:r>
              <w:rPr>
                <w:b/>
                <w:spacing w:val="11"/>
                <w:sz w:val="20"/>
              </w:rPr>
              <w:t xml:space="preserve">第四十二条 </w:t>
            </w:r>
            <w:r>
              <w:rPr>
                <w:spacing w:val="-1"/>
                <w:sz w:val="20"/>
              </w:rPr>
              <w:t>农产品质量安全检测机构、检测人员出具虚假检测报告的，由县级以上人民政府农</w:t>
            </w:r>
            <w:r>
              <w:rPr>
                <w:w w:val="95"/>
                <w:sz w:val="20"/>
              </w:rPr>
              <w:t xml:space="preserve">业农村主管部门没收所收取的检测费用，检测费用不足一万元的，并处五万元以上十万元以下罚款， 检测费用一万元以上的，并处检测费用五倍以上十倍以下罚款；对直接负责的主管人员和其他直接责 任人员处一万元以上五万元以下罚款；使消费者的合法权益受到损害的，农产品质量安全检测机构应 </w:t>
            </w:r>
            <w:r>
              <w:rPr>
                <w:sz w:val="20"/>
              </w:rPr>
              <w:t>当与农产品生产经营者承担连带责任。</w:t>
            </w:r>
          </w:p>
          <w:p w14:paraId="5A9E0CD9">
            <w:pPr>
              <w:pStyle w:val="9"/>
              <w:spacing w:before="4" w:line="232" w:lineRule="auto"/>
              <w:ind w:left="39" w:right="72" w:firstLine="396"/>
              <w:jc w:val="both"/>
              <w:rPr>
                <w:sz w:val="20"/>
              </w:rPr>
            </w:pPr>
            <w:r>
              <w:rPr>
                <w:spacing w:val="-1"/>
                <w:w w:val="95"/>
                <w:sz w:val="20"/>
              </w:rPr>
              <w:t xml:space="preserve">因农产品质量安全违法行为受到刑事处罚或者因出具虚假检测报告导致发生重大农产品质量安全 事故的检测人员，终身不得从事农产品质量安全检测工作。农产品质量安全检测机构不得聘用上述人 </w:t>
            </w:r>
            <w:r>
              <w:rPr>
                <w:sz w:val="20"/>
              </w:rPr>
              <w:t>员。</w:t>
            </w:r>
          </w:p>
          <w:p w14:paraId="3EED03AB">
            <w:pPr>
              <w:pStyle w:val="9"/>
              <w:spacing w:line="230" w:lineRule="auto"/>
              <w:ind w:left="39" w:right="70" w:firstLine="396"/>
              <w:rPr>
                <w:sz w:val="20"/>
              </w:rPr>
            </w:pPr>
            <w:r>
              <w:rPr>
                <w:spacing w:val="-1"/>
                <w:w w:val="95"/>
                <w:sz w:val="20"/>
              </w:rPr>
              <w:t xml:space="preserve">农产品质量安全检测机构有前两款违法行为的，由授予其资质的主管部门或者机构吊销该农产品 </w:t>
            </w:r>
            <w:r>
              <w:rPr>
                <w:sz w:val="20"/>
              </w:rPr>
              <w:t>质量安全检测机构的资质证书。</w:t>
            </w:r>
          </w:p>
        </w:tc>
        <w:tc>
          <w:tcPr>
            <w:tcW w:w="2154" w:type="dxa"/>
          </w:tcPr>
          <w:p w14:paraId="468DEBED">
            <w:pPr>
              <w:pStyle w:val="9"/>
              <w:rPr>
                <w:sz w:val="20"/>
              </w:rPr>
            </w:pPr>
          </w:p>
          <w:p w14:paraId="1C9BE088">
            <w:pPr>
              <w:pStyle w:val="9"/>
              <w:rPr>
                <w:sz w:val="20"/>
              </w:rPr>
            </w:pPr>
          </w:p>
          <w:p w14:paraId="618079A8">
            <w:pPr>
              <w:pStyle w:val="9"/>
              <w:rPr>
                <w:sz w:val="20"/>
              </w:rPr>
            </w:pPr>
          </w:p>
          <w:p w14:paraId="651870D5">
            <w:pPr>
              <w:pStyle w:val="9"/>
              <w:rPr>
                <w:sz w:val="20"/>
              </w:rPr>
            </w:pPr>
          </w:p>
          <w:p w14:paraId="07982B0E">
            <w:pPr>
              <w:pStyle w:val="9"/>
              <w:spacing w:before="8"/>
              <w:rPr>
                <w:sz w:val="27"/>
              </w:rPr>
            </w:pPr>
          </w:p>
          <w:p w14:paraId="04D44EF1">
            <w:pPr>
              <w:pStyle w:val="9"/>
              <w:spacing w:before="1"/>
              <w:ind w:left="36"/>
              <w:rPr>
                <w:sz w:val="20"/>
              </w:rPr>
            </w:pPr>
            <w:r>
              <w:rPr>
                <w:sz w:val="20"/>
              </w:rPr>
              <w:t>检测费用不足1万元的</w:t>
            </w:r>
          </w:p>
        </w:tc>
        <w:tc>
          <w:tcPr>
            <w:tcW w:w="2099" w:type="dxa"/>
          </w:tcPr>
          <w:p w14:paraId="659979F6">
            <w:pPr>
              <w:pStyle w:val="9"/>
              <w:rPr>
                <w:sz w:val="20"/>
              </w:rPr>
            </w:pPr>
          </w:p>
          <w:p w14:paraId="0315297D">
            <w:pPr>
              <w:pStyle w:val="9"/>
              <w:rPr>
                <w:sz w:val="20"/>
              </w:rPr>
            </w:pPr>
          </w:p>
          <w:p w14:paraId="44AF58CB">
            <w:pPr>
              <w:pStyle w:val="9"/>
              <w:rPr>
                <w:sz w:val="20"/>
              </w:rPr>
            </w:pPr>
          </w:p>
          <w:p w14:paraId="79E5EB71">
            <w:pPr>
              <w:pStyle w:val="9"/>
              <w:rPr>
                <w:sz w:val="20"/>
              </w:rPr>
            </w:pPr>
          </w:p>
          <w:p w14:paraId="1293DF36">
            <w:pPr>
              <w:pStyle w:val="9"/>
              <w:spacing w:before="8"/>
              <w:rPr>
                <w:sz w:val="27"/>
              </w:rPr>
            </w:pPr>
          </w:p>
          <w:p w14:paraId="47AA2496">
            <w:pPr>
              <w:pStyle w:val="9"/>
              <w:spacing w:before="1"/>
              <w:ind w:left="37"/>
              <w:rPr>
                <w:sz w:val="20"/>
              </w:rPr>
            </w:pPr>
            <w:r>
              <w:rPr>
                <w:sz w:val="20"/>
              </w:rPr>
              <w:t>检测费用不足5000元的</w:t>
            </w:r>
          </w:p>
        </w:tc>
        <w:tc>
          <w:tcPr>
            <w:tcW w:w="4348" w:type="dxa"/>
          </w:tcPr>
          <w:p w14:paraId="1679043E">
            <w:pPr>
              <w:pStyle w:val="9"/>
              <w:rPr>
                <w:sz w:val="20"/>
              </w:rPr>
            </w:pPr>
          </w:p>
          <w:p w14:paraId="1359BFB7">
            <w:pPr>
              <w:pStyle w:val="9"/>
              <w:spacing w:before="11"/>
              <w:rPr>
                <w:sz w:val="20"/>
              </w:rPr>
            </w:pPr>
          </w:p>
          <w:p w14:paraId="4DF318CF">
            <w:pPr>
              <w:pStyle w:val="9"/>
              <w:spacing w:line="230" w:lineRule="auto"/>
              <w:ind w:left="36" w:right="10"/>
              <w:rPr>
                <w:sz w:val="20"/>
              </w:rPr>
            </w:pPr>
            <w:r>
              <w:rPr>
                <w:sz w:val="20"/>
              </w:rPr>
              <w:t>没收所收取的检测费用，并处5万元以上8万元以下罚款；对直接负责的主管人员和其他直接责任</w:t>
            </w:r>
            <w:r>
              <w:rPr>
                <w:w w:val="95"/>
                <w:sz w:val="20"/>
              </w:rPr>
              <w:t>人员处</w:t>
            </w:r>
            <w:r>
              <w:rPr>
                <w:spacing w:val="3"/>
                <w:w w:val="95"/>
                <w:sz w:val="20"/>
              </w:rPr>
              <w:t>1</w:t>
            </w:r>
            <w:r>
              <w:rPr>
                <w:spacing w:val="-1"/>
                <w:w w:val="95"/>
                <w:sz w:val="20"/>
              </w:rPr>
              <w:t xml:space="preserve">万元罚款；有《中华人民共和国农产品质 </w:t>
            </w:r>
            <w:r>
              <w:rPr>
                <w:sz w:val="20"/>
              </w:rPr>
              <w:t>量安全法》第六十五第二款行为的检测人员，终身不得从事农产品质量安全检测工作；有《中华人民共和国农产品质量安全法》第六十五第三款行为的，吊销该农产品质量安全检测机构的资质证书。</w:t>
            </w:r>
          </w:p>
        </w:tc>
      </w:tr>
      <w:tr w14:paraId="400D82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6" w:hRule="atLeast"/>
        </w:trPr>
        <w:tc>
          <w:tcPr>
            <w:tcW w:w="581" w:type="dxa"/>
            <w:vMerge w:val="continue"/>
            <w:tcBorders>
              <w:top w:val="nil"/>
            </w:tcBorders>
          </w:tcPr>
          <w:p w14:paraId="156ED588">
            <w:pPr>
              <w:rPr>
                <w:sz w:val="2"/>
                <w:szCs w:val="2"/>
              </w:rPr>
            </w:pPr>
          </w:p>
        </w:tc>
        <w:tc>
          <w:tcPr>
            <w:tcW w:w="732" w:type="dxa"/>
            <w:vMerge w:val="continue"/>
            <w:tcBorders>
              <w:top w:val="nil"/>
            </w:tcBorders>
          </w:tcPr>
          <w:p w14:paraId="7CD1D6C7">
            <w:pPr>
              <w:rPr>
                <w:sz w:val="2"/>
                <w:szCs w:val="2"/>
              </w:rPr>
            </w:pPr>
          </w:p>
        </w:tc>
        <w:tc>
          <w:tcPr>
            <w:tcW w:w="3850" w:type="dxa"/>
            <w:gridSpan w:val="2"/>
            <w:vMerge w:val="continue"/>
            <w:tcBorders>
              <w:top w:val="nil"/>
            </w:tcBorders>
          </w:tcPr>
          <w:p w14:paraId="1871513C">
            <w:pPr>
              <w:rPr>
                <w:sz w:val="2"/>
                <w:szCs w:val="2"/>
              </w:rPr>
            </w:pPr>
          </w:p>
        </w:tc>
        <w:tc>
          <w:tcPr>
            <w:tcW w:w="8888" w:type="dxa"/>
            <w:vMerge w:val="continue"/>
            <w:tcBorders>
              <w:top w:val="nil"/>
            </w:tcBorders>
          </w:tcPr>
          <w:p w14:paraId="3F44570D">
            <w:pPr>
              <w:rPr>
                <w:sz w:val="2"/>
                <w:szCs w:val="2"/>
              </w:rPr>
            </w:pPr>
          </w:p>
        </w:tc>
        <w:tc>
          <w:tcPr>
            <w:tcW w:w="2154" w:type="dxa"/>
          </w:tcPr>
          <w:p w14:paraId="6B55B659">
            <w:pPr>
              <w:pStyle w:val="9"/>
              <w:rPr>
                <w:sz w:val="20"/>
              </w:rPr>
            </w:pPr>
          </w:p>
          <w:p w14:paraId="19602624">
            <w:pPr>
              <w:pStyle w:val="9"/>
              <w:rPr>
                <w:sz w:val="20"/>
              </w:rPr>
            </w:pPr>
          </w:p>
          <w:p w14:paraId="3D67CB94">
            <w:pPr>
              <w:pStyle w:val="9"/>
              <w:rPr>
                <w:sz w:val="20"/>
              </w:rPr>
            </w:pPr>
          </w:p>
          <w:p w14:paraId="60A84257">
            <w:pPr>
              <w:pStyle w:val="9"/>
              <w:rPr>
                <w:sz w:val="20"/>
              </w:rPr>
            </w:pPr>
          </w:p>
          <w:p w14:paraId="604956F9">
            <w:pPr>
              <w:pStyle w:val="9"/>
              <w:rPr>
                <w:sz w:val="20"/>
              </w:rPr>
            </w:pPr>
          </w:p>
          <w:p w14:paraId="47B527B5">
            <w:pPr>
              <w:pStyle w:val="9"/>
              <w:rPr>
                <w:sz w:val="20"/>
              </w:rPr>
            </w:pPr>
          </w:p>
          <w:p w14:paraId="11AA7883">
            <w:pPr>
              <w:pStyle w:val="9"/>
              <w:spacing w:before="5"/>
              <w:rPr>
                <w:sz w:val="18"/>
              </w:rPr>
            </w:pPr>
          </w:p>
          <w:p w14:paraId="4E905995">
            <w:pPr>
              <w:pStyle w:val="9"/>
              <w:ind w:left="36"/>
              <w:rPr>
                <w:sz w:val="20"/>
              </w:rPr>
            </w:pPr>
            <w:r>
              <w:rPr>
                <w:sz w:val="20"/>
              </w:rPr>
              <w:t>检测费用1万元以上的</w:t>
            </w:r>
          </w:p>
        </w:tc>
        <w:tc>
          <w:tcPr>
            <w:tcW w:w="2099" w:type="dxa"/>
          </w:tcPr>
          <w:p w14:paraId="38957947">
            <w:pPr>
              <w:pStyle w:val="9"/>
              <w:rPr>
                <w:sz w:val="20"/>
              </w:rPr>
            </w:pPr>
          </w:p>
          <w:p w14:paraId="6AB51407">
            <w:pPr>
              <w:pStyle w:val="9"/>
              <w:rPr>
                <w:sz w:val="20"/>
              </w:rPr>
            </w:pPr>
          </w:p>
          <w:p w14:paraId="325F0B09">
            <w:pPr>
              <w:pStyle w:val="9"/>
              <w:rPr>
                <w:sz w:val="20"/>
              </w:rPr>
            </w:pPr>
          </w:p>
          <w:p w14:paraId="765D086A">
            <w:pPr>
              <w:pStyle w:val="9"/>
              <w:rPr>
                <w:sz w:val="20"/>
              </w:rPr>
            </w:pPr>
          </w:p>
          <w:p w14:paraId="2A3975E8">
            <w:pPr>
              <w:pStyle w:val="9"/>
              <w:rPr>
                <w:sz w:val="20"/>
              </w:rPr>
            </w:pPr>
          </w:p>
          <w:p w14:paraId="2428EF6B">
            <w:pPr>
              <w:pStyle w:val="9"/>
              <w:spacing w:before="3"/>
              <w:rPr>
                <w:sz w:val="29"/>
              </w:rPr>
            </w:pPr>
          </w:p>
          <w:p w14:paraId="38782957">
            <w:pPr>
              <w:pStyle w:val="9"/>
              <w:spacing w:before="1" w:line="230" w:lineRule="auto"/>
              <w:ind w:left="37" w:right="105"/>
              <w:rPr>
                <w:sz w:val="20"/>
              </w:rPr>
            </w:pPr>
            <w:r>
              <w:rPr>
                <w:sz w:val="20"/>
              </w:rPr>
              <w:t>检测费用1万元以上不足2万元的</w:t>
            </w:r>
          </w:p>
        </w:tc>
        <w:tc>
          <w:tcPr>
            <w:tcW w:w="4348" w:type="dxa"/>
          </w:tcPr>
          <w:p w14:paraId="618F091D">
            <w:pPr>
              <w:pStyle w:val="9"/>
              <w:rPr>
                <w:sz w:val="20"/>
              </w:rPr>
            </w:pPr>
          </w:p>
          <w:p w14:paraId="11AB46D6">
            <w:pPr>
              <w:pStyle w:val="9"/>
              <w:rPr>
                <w:sz w:val="20"/>
              </w:rPr>
            </w:pPr>
          </w:p>
          <w:p w14:paraId="166BFC28">
            <w:pPr>
              <w:pStyle w:val="9"/>
              <w:rPr>
                <w:sz w:val="20"/>
              </w:rPr>
            </w:pPr>
          </w:p>
          <w:p w14:paraId="2D36727B">
            <w:pPr>
              <w:pStyle w:val="9"/>
              <w:spacing w:before="144" w:line="232" w:lineRule="auto"/>
              <w:ind w:left="36" w:right="109"/>
              <w:jc w:val="both"/>
              <w:rPr>
                <w:sz w:val="20"/>
              </w:rPr>
            </w:pPr>
            <w:r>
              <w:rPr>
                <w:w w:val="95"/>
                <w:sz w:val="20"/>
              </w:rPr>
              <w:t>没收所收取的检测费用，并处检测费用5倍以上</w:t>
            </w:r>
            <w:r>
              <w:rPr>
                <w:spacing w:val="-16"/>
                <w:w w:val="95"/>
                <w:sz w:val="20"/>
              </w:rPr>
              <w:t xml:space="preserve">6 </w:t>
            </w:r>
            <w:r>
              <w:rPr>
                <w:spacing w:val="-1"/>
                <w:w w:val="95"/>
                <w:sz w:val="20"/>
              </w:rPr>
              <w:t xml:space="preserve">倍以下罚款；对直接负责的主管人员和其他直接 </w:t>
            </w:r>
            <w:r>
              <w:rPr>
                <w:w w:val="95"/>
                <w:sz w:val="20"/>
              </w:rPr>
              <w:t>责任人员处2万元以上3</w:t>
            </w:r>
            <w:r>
              <w:rPr>
                <w:spacing w:val="-2"/>
                <w:w w:val="95"/>
                <w:sz w:val="20"/>
              </w:rPr>
              <w:t xml:space="preserve">万元以下罚款；有《中华 </w:t>
            </w:r>
            <w:r>
              <w:rPr>
                <w:spacing w:val="-1"/>
                <w:w w:val="95"/>
                <w:sz w:val="20"/>
              </w:rPr>
              <w:t xml:space="preserve">人民共和国农产品质量安全法》第六十五第二款 行为的检测人员，终身不得从事农产品质量安全 检测工作；有《中华人民共和国农产品质量安全 法》第六十五第三款行为的，吊销该农产品质量 </w:t>
            </w:r>
            <w:r>
              <w:rPr>
                <w:sz w:val="20"/>
              </w:rPr>
              <w:t>安全检测机构的资质证书。</w:t>
            </w:r>
          </w:p>
        </w:tc>
      </w:tr>
      <w:tr w14:paraId="23D1D5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28" w:hRule="atLeast"/>
        </w:trPr>
        <w:tc>
          <w:tcPr>
            <w:tcW w:w="581" w:type="dxa"/>
          </w:tcPr>
          <w:p w14:paraId="36CA741F">
            <w:pPr>
              <w:pStyle w:val="9"/>
              <w:rPr>
                <w:sz w:val="20"/>
              </w:rPr>
            </w:pPr>
          </w:p>
          <w:p w14:paraId="6D764929">
            <w:pPr>
              <w:pStyle w:val="9"/>
              <w:rPr>
                <w:sz w:val="20"/>
              </w:rPr>
            </w:pPr>
          </w:p>
          <w:p w14:paraId="33E8EFF0">
            <w:pPr>
              <w:pStyle w:val="9"/>
              <w:spacing w:before="135"/>
              <w:ind w:left="75" w:right="38"/>
              <w:jc w:val="center"/>
              <w:rPr>
                <w:sz w:val="20"/>
              </w:rPr>
            </w:pPr>
            <w:r>
              <w:rPr>
                <w:sz w:val="20"/>
              </w:rPr>
              <w:t>154</w:t>
            </w:r>
          </w:p>
        </w:tc>
        <w:tc>
          <w:tcPr>
            <w:tcW w:w="732" w:type="dxa"/>
          </w:tcPr>
          <w:p w14:paraId="58F0A92B">
            <w:pPr>
              <w:pStyle w:val="9"/>
              <w:rPr>
                <w:sz w:val="20"/>
              </w:rPr>
            </w:pPr>
          </w:p>
          <w:p w14:paraId="77D0E596">
            <w:pPr>
              <w:pStyle w:val="9"/>
              <w:spacing w:before="152" w:line="230" w:lineRule="auto"/>
              <w:ind w:left="174" w:right="39" w:hanging="101"/>
              <w:rPr>
                <w:sz w:val="20"/>
              </w:rPr>
            </w:pPr>
            <w:r>
              <w:rPr>
                <w:sz w:val="20"/>
              </w:rPr>
              <w:t>农产品质量安全</w:t>
            </w:r>
          </w:p>
        </w:tc>
        <w:tc>
          <w:tcPr>
            <w:tcW w:w="3850" w:type="dxa"/>
            <w:gridSpan w:val="2"/>
          </w:tcPr>
          <w:p w14:paraId="55607E2C">
            <w:pPr>
              <w:pStyle w:val="9"/>
              <w:rPr>
                <w:sz w:val="20"/>
              </w:rPr>
            </w:pPr>
          </w:p>
          <w:p w14:paraId="354ABE50">
            <w:pPr>
              <w:pStyle w:val="9"/>
              <w:spacing w:before="152" w:line="230" w:lineRule="auto"/>
              <w:ind w:left="37" w:right="8"/>
              <w:jc w:val="both"/>
              <w:rPr>
                <w:sz w:val="20"/>
              </w:rPr>
            </w:pPr>
            <w:r>
              <w:rPr>
                <w:spacing w:val="-1"/>
                <w:w w:val="95"/>
                <w:sz w:val="20"/>
              </w:rPr>
              <w:t>对在特定农产品禁止生产区域种植、养殖、 捕捞、采集特定农产品或者建立特定农产品</w:t>
            </w:r>
            <w:r>
              <w:rPr>
                <w:sz w:val="20"/>
              </w:rPr>
              <w:t>生产基地的行政处罚</w:t>
            </w:r>
          </w:p>
        </w:tc>
        <w:tc>
          <w:tcPr>
            <w:tcW w:w="8888" w:type="dxa"/>
          </w:tcPr>
          <w:p w14:paraId="0B7E062C">
            <w:pPr>
              <w:pStyle w:val="9"/>
              <w:spacing w:before="3"/>
              <w:rPr>
                <w:sz w:val="21"/>
              </w:rPr>
            </w:pPr>
          </w:p>
          <w:p w14:paraId="047D24AE">
            <w:pPr>
              <w:pStyle w:val="9"/>
              <w:spacing w:before="1" w:line="246" w:lineRule="exact"/>
              <w:ind w:left="39"/>
              <w:rPr>
                <w:b/>
                <w:sz w:val="20"/>
              </w:rPr>
            </w:pPr>
            <w:r>
              <w:rPr>
                <w:b/>
                <w:sz w:val="20"/>
              </w:rPr>
              <w:t>《中华人民共和国农产品质量安全法》(2022修订)</w:t>
            </w:r>
          </w:p>
          <w:p w14:paraId="4C92BE74">
            <w:pPr>
              <w:pStyle w:val="9"/>
              <w:ind w:left="39" w:right="31"/>
              <w:rPr>
                <w:sz w:val="20"/>
              </w:rPr>
            </w:pPr>
            <w:r>
              <w:rPr>
                <w:b/>
                <w:spacing w:val="3"/>
                <w:w w:val="95"/>
                <w:sz w:val="20"/>
              </w:rPr>
              <w:t>第六十六条第一款</w:t>
            </w:r>
            <w:r>
              <w:rPr>
                <w:rFonts w:ascii="Times New Roman" w:hAnsi="Times New Roman" w:eastAsia="Times New Roman"/>
                <w:w w:val="95"/>
                <w:sz w:val="20"/>
              </w:rPr>
              <w:t>  </w:t>
            </w:r>
            <w:r>
              <w:rPr>
                <w:spacing w:val="-1"/>
                <w:w w:val="95"/>
                <w:sz w:val="20"/>
              </w:rPr>
              <w:t xml:space="preserve">违反本法规定，在特定农产品禁止生产区域种植、养殖、捕捞、采集特定农 </w:t>
            </w:r>
            <w:r>
              <w:rPr>
                <w:sz w:val="20"/>
              </w:rPr>
              <w:t>产品或者建立特定农产品生产基地的，由县级以上地方人民政府农业农村主管部门责令停止违法行为，没收农产品和违法所得，并处违法所得一倍以上三倍以下罚款。</w:t>
            </w:r>
          </w:p>
        </w:tc>
        <w:tc>
          <w:tcPr>
            <w:tcW w:w="4253" w:type="dxa"/>
            <w:gridSpan w:val="2"/>
          </w:tcPr>
          <w:p w14:paraId="4E340DF1">
            <w:pPr>
              <w:pStyle w:val="9"/>
              <w:rPr>
                <w:sz w:val="20"/>
              </w:rPr>
            </w:pPr>
          </w:p>
          <w:p w14:paraId="61F12916">
            <w:pPr>
              <w:pStyle w:val="9"/>
              <w:rPr>
                <w:sz w:val="20"/>
              </w:rPr>
            </w:pPr>
          </w:p>
          <w:p w14:paraId="77A25424">
            <w:pPr>
              <w:pStyle w:val="9"/>
              <w:spacing w:before="135"/>
              <w:ind w:left="36"/>
              <w:rPr>
                <w:sz w:val="20"/>
              </w:rPr>
            </w:pPr>
            <w:r>
              <w:rPr>
                <w:sz w:val="20"/>
              </w:rPr>
              <w:t>违法所得不足1万元的</w:t>
            </w:r>
          </w:p>
        </w:tc>
        <w:tc>
          <w:tcPr>
            <w:tcW w:w="4348" w:type="dxa"/>
          </w:tcPr>
          <w:p w14:paraId="3EDF1CCE">
            <w:pPr>
              <w:pStyle w:val="9"/>
              <w:rPr>
                <w:sz w:val="20"/>
              </w:rPr>
            </w:pPr>
          </w:p>
          <w:p w14:paraId="6ACA1656">
            <w:pPr>
              <w:pStyle w:val="9"/>
              <w:spacing w:before="5"/>
              <w:rPr>
                <w:sz w:val="21"/>
              </w:rPr>
            </w:pPr>
          </w:p>
          <w:p w14:paraId="443B6931">
            <w:pPr>
              <w:pStyle w:val="9"/>
              <w:spacing w:line="232" w:lineRule="auto"/>
              <w:ind w:left="36" w:right="111"/>
              <w:rPr>
                <w:sz w:val="20"/>
              </w:rPr>
            </w:pPr>
            <w:r>
              <w:rPr>
                <w:spacing w:val="-1"/>
                <w:w w:val="95"/>
                <w:sz w:val="20"/>
              </w:rPr>
              <w:t xml:space="preserve">责令停止违法行为，没收农产品和违法所得，并 </w:t>
            </w:r>
            <w:r>
              <w:rPr>
                <w:sz w:val="20"/>
              </w:rPr>
              <w:t>处违法所得1倍以上2倍以下罚款。</w:t>
            </w:r>
          </w:p>
        </w:tc>
      </w:tr>
      <w:tr w14:paraId="091DA1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0" w:hRule="atLeast"/>
        </w:trPr>
        <w:tc>
          <w:tcPr>
            <w:tcW w:w="581" w:type="dxa"/>
            <w:vMerge w:val="restart"/>
          </w:tcPr>
          <w:p w14:paraId="4ABA2310">
            <w:pPr>
              <w:pStyle w:val="9"/>
              <w:rPr>
                <w:sz w:val="20"/>
              </w:rPr>
            </w:pPr>
          </w:p>
          <w:p w14:paraId="06FEACAF">
            <w:pPr>
              <w:pStyle w:val="9"/>
              <w:rPr>
                <w:sz w:val="20"/>
              </w:rPr>
            </w:pPr>
          </w:p>
          <w:p w14:paraId="4A9BF0D2">
            <w:pPr>
              <w:pStyle w:val="9"/>
              <w:rPr>
                <w:sz w:val="20"/>
              </w:rPr>
            </w:pPr>
          </w:p>
          <w:p w14:paraId="1FBA6B43">
            <w:pPr>
              <w:pStyle w:val="9"/>
              <w:rPr>
                <w:sz w:val="20"/>
              </w:rPr>
            </w:pPr>
          </w:p>
          <w:p w14:paraId="7D270D6D">
            <w:pPr>
              <w:pStyle w:val="9"/>
              <w:spacing w:before="2"/>
              <w:rPr>
                <w:sz w:val="29"/>
              </w:rPr>
            </w:pPr>
          </w:p>
          <w:p w14:paraId="3202DC38">
            <w:pPr>
              <w:pStyle w:val="9"/>
              <w:ind w:left="148"/>
              <w:rPr>
                <w:sz w:val="20"/>
              </w:rPr>
            </w:pPr>
            <w:r>
              <w:rPr>
                <w:sz w:val="20"/>
              </w:rPr>
              <w:t>155</w:t>
            </w:r>
          </w:p>
        </w:tc>
        <w:tc>
          <w:tcPr>
            <w:tcW w:w="732" w:type="dxa"/>
            <w:vMerge w:val="restart"/>
          </w:tcPr>
          <w:p w14:paraId="048A1A8B">
            <w:pPr>
              <w:pStyle w:val="9"/>
              <w:rPr>
                <w:sz w:val="20"/>
              </w:rPr>
            </w:pPr>
          </w:p>
          <w:p w14:paraId="55751E39">
            <w:pPr>
              <w:pStyle w:val="9"/>
              <w:rPr>
                <w:sz w:val="20"/>
              </w:rPr>
            </w:pPr>
          </w:p>
          <w:p w14:paraId="2D4E5013">
            <w:pPr>
              <w:pStyle w:val="9"/>
              <w:rPr>
                <w:sz w:val="20"/>
              </w:rPr>
            </w:pPr>
          </w:p>
          <w:p w14:paraId="48E214DD">
            <w:pPr>
              <w:pStyle w:val="9"/>
              <w:rPr>
                <w:sz w:val="20"/>
              </w:rPr>
            </w:pPr>
          </w:p>
          <w:p w14:paraId="68CC9AFC">
            <w:pPr>
              <w:pStyle w:val="9"/>
              <w:spacing w:before="135" w:line="230" w:lineRule="auto"/>
              <w:ind w:left="174" w:right="39" w:hanging="101"/>
              <w:rPr>
                <w:sz w:val="20"/>
              </w:rPr>
            </w:pPr>
            <w:r>
              <w:rPr>
                <w:sz w:val="20"/>
              </w:rPr>
              <w:t>农产品质量安全</w:t>
            </w:r>
          </w:p>
        </w:tc>
        <w:tc>
          <w:tcPr>
            <w:tcW w:w="1476" w:type="dxa"/>
            <w:vMerge w:val="restart"/>
          </w:tcPr>
          <w:p w14:paraId="0AC81F8E">
            <w:pPr>
              <w:pStyle w:val="9"/>
              <w:rPr>
                <w:sz w:val="20"/>
              </w:rPr>
            </w:pPr>
          </w:p>
          <w:p w14:paraId="0F8899C4">
            <w:pPr>
              <w:pStyle w:val="9"/>
              <w:rPr>
                <w:sz w:val="20"/>
              </w:rPr>
            </w:pPr>
          </w:p>
          <w:p w14:paraId="23E81BD7">
            <w:pPr>
              <w:pStyle w:val="9"/>
              <w:rPr>
                <w:sz w:val="20"/>
              </w:rPr>
            </w:pPr>
          </w:p>
          <w:p w14:paraId="03A9124E">
            <w:pPr>
              <w:pStyle w:val="9"/>
              <w:spacing w:before="144" w:line="230" w:lineRule="auto"/>
              <w:ind w:left="37" w:right="23"/>
              <w:jc w:val="both"/>
              <w:rPr>
                <w:sz w:val="20"/>
              </w:rPr>
            </w:pPr>
            <w:r>
              <w:rPr>
                <w:spacing w:val="-3"/>
                <w:sz w:val="20"/>
              </w:rPr>
              <w:t>对农产品生产企业未建立农产品质量安全管理制度等行为的行政</w:t>
            </w:r>
            <w:r>
              <w:rPr>
                <w:sz w:val="20"/>
              </w:rPr>
              <w:t>处罚</w:t>
            </w:r>
          </w:p>
        </w:tc>
        <w:tc>
          <w:tcPr>
            <w:tcW w:w="2374" w:type="dxa"/>
          </w:tcPr>
          <w:p w14:paraId="4CE18320">
            <w:pPr>
              <w:pStyle w:val="9"/>
              <w:spacing w:before="164" w:line="232" w:lineRule="auto"/>
              <w:ind w:left="37" w:right="125"/>
              <w:jc w:val="both"/>
              <w:rPr>
                <w:sz w:val="20"/>
              </w:rPr>
            </w:pPr>
            <w:r>
              <w:rPr>
                <w:spacing w:val="-2"/>
                <w:sz w:val="20"/>
              </w:rPr>
              <w:t>对农产品生产企业未建立农产品质量安全管理制度</w:t>
            </w:r>
            <w:r>
              <w:rPr>
                <w:sz w:val="20"/>
              </w:rPr>
              <w:t>的行政处罚</w:t>
            </w:r>
          </w:p>
        </w:tc>
        <w:tc>
          <w:tcPr>
            <w:tcW w:w="8888" w:type="dxa"/>
            <w:vMerge w:val="restart"/>
          </w:tcPr>
          <w:p w14:paraId="7717E84E">
            <w:pPr>
              <w:pStyle w:val="9"/>
              <w:rPr>
                <w:sz w:val="20"/>
              </w:rPr>
            </w:pPr>
          </w:p>
          <w:p w14:paraId="2090E4BC">
            <w:pPr>
              <w:pStyle w:val="9"/>
              <w:rPr>
                <w:sz w:val="20"/>
              </w:rPr>
            </w:pPr>
          </w:p>
          <w:p w14:paraId="39881EFB">
            <w:pPr>
              <w:pStyle w:val="9"/>
              <w:rPr>
                <w:sz w:val="20"/>
              </w:rPr>
            </w:pPr>
          </w:p>
          <w:p w14:paraId="0FCFFC52">
            <w:pPr>
              <w:pStyle w:val="9"/>
              <w:spacing w:before="136" w:line="252" w:lineRule="exact"/>
              <w:ind w:left="39"/>
              <w:rPr>
                <w:b/>
                <w:sz w:val="20"/>
              </w:rPr>
            </w:pPr>
            <w:r>
              <w:rPr>
                <w:b/>
                <w:sz w:val="20"/>
              </w:rPr>
              <w:t>《中华人民共和国农产品质量安全法》(2022修订)</w:t>
            </w:r>
          </w:p>
          <w:p w14:paraId="719D0F56">
            <w:pPr>
              <w:pStyle w:val="9"/>
              <w:spacing w:before="3" w:line="230" w:lineRule="auto"/>
              <w:ind w:left="39" w:right="40"/>
              <w:jc w:val="both"/>
              <w:rPr>
                <w:sz w:val="20"/>
              </w:rPr>
            </w:pPr>
            <w:r>
              <w:rPr>
                <w:b/>
                <w:spacing w:val="12"/>
                <w:sz w:val="20"/>
              </w:rPr>
              <w:t xml:space="preserve">第六十八条 </w:t>
            </w:r>
            <w:r>
              <w:rPr>
                <w:spacing w:val="-1"/>
                <w:sz w:val="20"/>
              </w:rPr>
              <w:t>违反本法规定，农产品生产企业有下列情形之一的，由县级以上地方人民政府农业</w:t>
            </w:r>
            <w:r>
              <w:rPr>
                <w:w w:val="95"/>
                <w:sz w:val="20"/>
              </w:rPr>
              <w:t xml:space="preserve">农村主管部门责令限期改正；逾期不改正的，处五千元以上五万元以下罚款：（一）未建立农产品质 量安全管理制度；（二）未配备相应的农产品质量安全管理技术人员，且未委托具有专业技术知识的 </w:t>
            </w:r>
            <w:r>
              <w:rPr>
                <w:sz w:val="20"/>
              </w:rPr>
              <w:t>人员进行农产品质量安全指导。</w:t>
            </w:r>
          </w:p>
        </w:tc>
        <w:tc>
          <w:tcPr>
            <w:tcW w:w="4253" w:type="dxa"/>
            <w:gridSpan w:val="2"/>
            <w:vMerge w:val="restart"/>
          </w:tcPr>
          <w:p w14:paraId="42145907">
            <w:pPr>
              <w:pStyle w:val="9"/>
              <w:rPr>
                <w:sz w:val="20"/>
              </w:rPr>
            </w:pPr>
          </w:p>
          <w:p w14:paraId="469D34B2">
            <w:pPr>
              <w:pStyle w:val="9"/>
              <w:rPr>
                <w:sz w:val="20"/>
              </w:rPr>
            </w:pPr>
          </w:p>
          <w:p w14:paraId="38C60560">
            <w:pPr>
              <w:pStyle w:val="9"/>
              <w:rPr>
                <w:sz w:val="20"/>
              </w:rPr>
            </w:pPr>
          </w:p>
          <w:p w14:paraId="5EE22D90">
            <w:pPr>
              <w:pStyle w:val="9"/>
              <w:rPr>
                <w:sz w:val="20"/>
              </w:rPr>
            </w:pPr>
          </w:p>
          <w:p w14:paraId="2541A05A">
            <w:pPr>
              <w:pStyle w:val="9"/>
              <w:rPr>
                <w:sz w:val="20"/>
              </w:rPr>
            </w:pPr>
          </w:p>
          <w:p w14:paraId="11B32D72">
            <w:pPr>
              <w:pStyle w:val="9"/>
              <w:spacing w:line="230" w:lineRule="auto"/>
              <w:ind w:left="36" w:right="112"/>
              <w:rPr>
                <w:sz w:val="20"/>
              </w:rPr>
            </w:pPr>
            <w:r>
              <w:rPr>
                <w:w w:val="95"/>
                <w:sz w:val="20"/>
              </w:rPr>
              <w:t>违反本条任意1</w:t>
            </w:r>
            <w:r>
              <w:rPr>
                <w:spacing w:val="-2"/>
                <w:w w:val="95"/>
                <w:sz w:val="20"/>
              </w:rPr>
              <w:t xml:space="preserve">项规定，经责令限期改正，逾期 </w:t>
            </w:r>
            <w:r>
              <w:rPr>
                <w:sz w:val="20"/>
              </w:rPr>
              <w:t>不改正的</w:t>
            </w:r>
          </w:p>
        </w:tc>
        <w:tc>
          <w:tcPr>
            <w:tcW w:w="4348" w:type="dxa"/>
            <w:vMerge w:val="restart"/>
          </w:tcPr>
          <w:p w14:paraId="35431EFA">
            <w:pPr>
              <w:pStyle w:val="9"/>
              <w:rPr>
                <w:sz w:val="20"/>
              </w:rPr>
            </w:pPr>
          </w:p>
          <w:p w14:paraId="31628ACA">
            <w:pPr>
              <w:pStyle w:val="9"/>
              <w:rPr>
                <w:sz w:val="20"/>
              </w:rPr>
            </w:pPr>
          </w:p>
          <w:p w14:paraId="3D3176B5">
            <w:pPr>
              <w:pStyle w:val="9"/>
              <w:rPr>
                <w:sz w:val="20"/>
              </w:rPr>
            </w:pPr>
          </w:p>
          <w:p w14:paraId="6EE5BC6D">
            <w:pPr>
              <w:pStyle w:val="9"/>
              <w:rPr>
                <w:sz w:val="20"/>
              </w:rPr>
            </w:pPr>
          </w:p>
          <w:p w14:paraId="202B061F">
            <w:pPr>
              <w:pStyle w:val="9"/>
              <w:spacing w:before="2"/>
              <w:rPr>
                <w:sz w:val="29"/>
              </w:rPr>
            </w:pPr>
          </w:p>
          <w:p w14:paraId="360B9213">
            <w:pPr>
              <w:pStyle w:val="9"/>
              <w:ind w:left="36"/>
              <w:rPr>
                <w:sz w:val="20"/>
              </w:rPr>
            </w:pPr>
            <w:r>
              <w:rPr>
                <w:sz w:val="20"/>
              </w:rPr>
              <w:t>处5000元以上2.75万元以下罚款。</w:t>
            </w:r>
          </w:p>
        </w:tc>
      </w:tr>
      <w:tr w14:paraId="58E373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67" w:hRule="atLeast"/>
        </w:trPr>
        <w:tc>
          <w:tcPr>
            <w:tcW w:w="581" w:type="dxa"/>
            <w:vMerge w:val="continue"/>
            <w:tcBorders>
              <w:top w:val="nil"/>
            </w:tcBorders>
          </w:tcPr>
          <w:p w14:paraId="3A6DB95E">
            <w:pPr>
              <w:rPr>
                <w:sz w:val="2"/>
                <w:szCs w:val="2"/>
              </w:rPr>
            </w:pPr>
          </w:p>
        </w:tc>
        <w:tc>
          <w:tcPr>
            <w:tcW w:w="732" w:type="dxa"/>
            <w:vMerge w:val="continue"/>
            <w:tcBorders>
              <w:top w:val="nil"/>
            </w:tcBorders>
          </w:tcPr>
          <w:p w14:paraId="049D029D">
            <w:pPr>
              <w:rPr>
                <w:sz w:val="2"/>
                <w:szCs w:val="2"/>
              </w:rPr>
            </w:pPr>
          </w:p>
        </w:tc>
        <w:tc>
          <w:tcPr>
            <w:tcW w:w="1476" w:type="dxa"/>
            <w:vMerge w:val="continue"/>
            <w:tcBorders>
              <w:top w:val="nil"/>
            </w:tcBorders>
          </w:tcPr>
          <w:p w14:paraId="43C66669">
            <w:pPr>
              <w:rPr>
                <w:sz w:val="2"/>
                <w:szCs w:val="2"/>
              </w:rPr>
            </w:pPr>
          </w:p>
        </w:tc>
        <w:tc>
          <w:tcPr>
            <w:tcW w:w="2374" w:type="dxa"/>
          </w:tcPr>
          <w:p w14:paraId="1F033C8C">
            <w:pPr>
              <w:pStyle w:val="9"/>
              <w:spacing w:before="3"/>
              <w:rPr>
                <w:sz w:val="20"/>
              </w:rPr>
            </w:pPr>
          </w:p>
          <w:p w14:paraId="1DF4641A">
            <w:pPr>
              <w:pStyle w:val="9"/>
              <w:spacing w:before="1" w:line="230" w:lineRule="auto"/>
              <w:ind w:left="37" w:right="124"/>
              <w:jc w:val="both"/>
              <w:rPr>
                <w:sz w:val="20"/>
              </w:rPr>
            </w:pPr>
            <w:r>
              <w:rPr>
                <w:spacing w:val="-2"/>
                <w:sz w:val="20"/>
              </w:rPr>
              <w:t>对农产品生产企业未配备相应的农产品质量安全管理技术人员，且未委托具有专业技术知识的人员进行农产品质量安全指导的</w:t>
            </w:r>
            <w:r>
              <w:rPr>
                <w:sz w:val="20"/>
              </w:rPr>
              <w:t>行政处罚</w:t>
            </w:r>
          </w:p>
        </w:tc>
        <w:tc>
          <w:tcPr>
            <w:tcW w:w="8888" w:type="dxa"/>
            <w:vMerge w:val="continue"/>
            <w:tcBorders>
              <w:top w:val="nil"/>
            </w:tcBorders>
          </w:tcPr>
          <w:p w14:paraId="50C5E716">
            <w:pPr>
              <w:rPr>
                <w:sz w:val="2"/>
                <w:szCs w:val="2"/>
              </w:rPr>
            </w:pPr>
          </w:p>
        </w:tc>
        <w:tc>
          <w:tcPr>
            <w:tcW w:w="4253" w:type="dxa"/>
            <w:gridSpan w:val="2"/>
            <w:vMerge w:val="continue"/>
            <w:tcBorders>
              <w:top w:val="nil"/>
            </w:tcBorders>
          </w:tcPr>
          <w:p w14:paraId="1046EF49">
            <w:pPr>
              <w:rPr>
                <w:sz w:val="2"/>
                <w:szCs w:val="2"/>
              </w:rPr>
            </w:pPr>
          </w:p>
        </w:tc>
        <w:tc>
          <w:tcPr>
            <w:tcW w:w="4348" w:type="dxa"/>
            <w:vMerge w:val="continue"/>
            <w:tcBorders>
              <w:top w:val="nil"/>
            </w:tcBorders>
          </w:tcPr>
          <w:p w14:paraId="7DBE6B47">
            <w:pPr>
              <w:rPr>
                <w:sz w:val="2"/>
                <w:szCs w:val="2"/>
              </w:rPr>
            </w:pPr>
          </w:p>
        </w:tc>
      </w:tr>
    </w:tbl>
    <w:p w14:paraId="18709577">
      <w:pPr>
        <w:spacing w:after="0"/>
        <w:rPr>
          <w:sz w:val="2"/>
          <w:szCs w:val="2"/>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7C4C35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2CED307F">
            <w:pPr>
              <w:pStyle w:val="9"/>
              <w:spacing w:before="5"/>
              <w:rPr>
                <w:sz w:val="14"/>
              </w:rPr>
            </w:pPr>
          </w:p>
          <w:p w14:paraId="48508190">
            <w:pPr>
              <w:pStyle w:val="9"/>
              <w:ind w:left="75" w:right="44"/>
              <w:jc w:val="center"/>
              <w:rPr>
                <w:b/>
                <w:sz w:val="20"/>
              </w:rPr>
            </w:pPr>
            <w:r>
              <w:rPr>
                <w:b/>
                <w:sz w:val="20"/>
              </w:rPr>
              <w:t>序号</w:t>
            </w:r>
          </w:p>
        </w:tc>
        <w:tc>
          <w:tcPr>
            <w:tcW w:w="732" w:type="dxa"/>
          </w:tcPr>
          <w:p w14:paraId="3EA5E0DB">
            <w:pPr>
              <w:pStyle w:val="9"/>
              <w:spacing w:before="70" w:line="230" w:lineRule="auto"/>
              <w:ind w:left="172" w:right="136"/>
              <w:rPr>
                <w:b/>
                <w:sz w:val="20"/>
              </w:rPr>
            </w:pPr>
            <w:r>
              <w:rPr>
                <w:b/>
                <w:sz w:val="20"/>
              </w:rPr>
              <w:t>事项类别</w:t>
            </w:r>
          </w:p>
        </w:tc>
        <w:tc>
          <w:tcPr>
            <w:tcW w:w="3850" w:type="dxa"/>
            <w:gridSpan w:val="2"/>
          </w:tcPr>
          <w:p w14:paraId="5C972CE1">
            <w:pPr>
              <w:pStyle w:val="9"/>
              <w:spacing w:before="5"/>
              <w:rPr>
                <w:sz w:val="14"/>
              </w:rPr>
            </w:pPr>
          </w:p>
          <w:p w14:paraId="79BCDB03">
            <w:pPr>
              <w:pStyle w:val="9"/>
              <w:ind w:left="36" w:right="4"/>
              <w:jc w:val="center"/>
              <w:rPr>
                <w:b/>
                <w:sz w:val="20"/>
              </w:rPr>
            </w:pPr>
            <w:r>
              <w:rPr>
                <w:b/>
                <w:sz w:val="20"/>
              </w:rPr>
              <w:t>事项名称</w:t>
            </w:r>
          </w:p>
        </w:tc>
        <w:tc>
          <w:tcPr>
            <w:tcW w:w="8888" w:type="dxa"/>
          </w:tcPr>
          <w:p w14:paraId="09ABA13A">
            <w:pPr>
              <w:pStyle w:val="9"/>
              <w:spacing w:before="5"/>
              <w:rPr>
                <w:sz w:val="14"/>
              </w:rPr>
            </w:pPr>
          </w:p>
          <w:p w14:paraId="72EDC6AA">
            <w:pPr>
              <w:pStyle w:val="9"/>
              <w:ind w:left="4028" w:right="3996"/>
              <w:jc w:val="center"/>
              <w:rPr>
                <w:b/>
                <w:sz w:val="20"/>
              </w:rPr>
            </w:pPr>
            <w:r>
              <w:rPr>
                <w:b/>
                <w:sz w:val="20"/>
              </w:rPr>
              <w:t>实施依据</w:t>
            </w:r>
          </w:p>
        </w:tc>
        <w:tc>
          <w:tcPr>
            <w:tcW w:w="4253" w:type="dxa"/>
            <w:gridSpan w:val="2"/>
          </w:tcPr>
          <w:p w14:paraId="10C819B0">
            <w:pPr>
              <w:pStyle w:val="9"/>
              <w:spacing w:before="5"/>
              <w:rPr>
                <w:sz w:val="14"/>
              </w:rPr>
            </w:pPr>
          </w:p>
          <w:p w14:paraId="4303D07D">
            <w:pPr>
              <w:pStyle w:val="9"/>
              <w:ind w:left="1709" w:right="1680"/>
              <w:jc w:val="center"/>
              <w:rPr>
                <w:b/>
                <w:sz w:val="20"/>
              </w:rPr>
            </w:pPr>
            <w:r>
              <w:rPr>
                <w:b/>
                <w:sz w:val="20"/>
              </w:rPr>
              <w:t>适用情形</w:t>
            </w:r>
          </w:p>
        </w:tc>
        <w:tc>
          <w:tcPr>
            <w:tcW w:w="4348" w:type="dxa"/>
          </w:tcPr>
          <w:p w14:paraId="5E49A00B">
            <w:pPr>
              <w:pStyle w:val="9"/>
              <w:spacing w:before="5"/>
              <w:rPr>
                <w:sz w:val="14"/>
              </w:rPr>
            </w:pPr>
          </w:p>
          <w:p w14:paraId="7C120005">
            <w:pPr>
              <w:pStyle w:val="9"/>
              <w:ind w:left="1753" w:right="1729"/>
              <w:jc w:val="center"/>
              <w:rPr>
                <w:b/>
                <w:sz w:val="20"/>
              </w:rPr>
            </w:pPr>
            <w:r>
              <w:rPr>
                <w:b/>
                <w:sz w:val="20"/>
              </w:rPr>
              <w:t>裁量标准</w:t>
            </w:r>
          </w:p>
        </w:tc>
      </w:tr>
      <w:tr w14:paraId="76AFC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75" w:hRule="atLeast"/>
        </w:trPr>
        <w:tc>
          <w:tcPr>
            <w:tcW w:w="581" w:type="dxa"/>
          </w:tcPr>
          <w:p w14:paraId="328B094F">
            <w:pPr>
              <w:pStyle w:val="9"/>
              <w:rPr>
                <w:sz w:val="20"/>
              </w:rPr>
            </w:pPr>
          </w:p>
          <w:p w14:paraId="6DFEA279">
            <w:pPr>
              <w:pStyle w:val="9"/>
              <w:rPr>
                <w:sz w:val="20"/>
              </w:rPr>
            </w:pPr>
          </w:p>
          <w:p w14:paraId="5A4E3583">
            <w:pPr>
              <w:pStyle w:val="9"/>
              <w:rPr>
                <w:sz w:val="20"/>
              </w:rPr>
            </w:pPr>
          </w:p>
          <w:p w14:paraId="34F2DFEC">
            <w:pPr>
              <w:pStyle w:val="9"/>
              <w:rPr>
                <w:sz w:val="20"/>
              </w:rPr>
            </w:pPr>
          </w:p>
          <w:p w14:paraId="149C0D3A">
            <w:pPr>
              <w:pStyle w:val="9"/>
              <w:rPr>
                <w:sz w:val="20"/>
              </w:rPr>
            </w:pPr>
          </w:p>
          <w:p w14:paraId="164D5911">
            <w:pPr>
              <w:pStyle w:val="9"/>
              <w:rPr>
                <w:sz w:val="20"/>
              </w:rPr>
            </w:pPr>
          </w:p>
          <w:p w14:paraId="4735B57A">
            <w:pPr>
              <w:pStyle w:val="9"/>
              <w:rPr>
                <w:sz w:val="20"/>
              </w:rPr>
            </w:pPr>
          </w:p>
          <w:p w14:paraId="38786FC1">
            <w:pPr>
              <w:pStyle w:val="9"/>
              <w:spacing w:before="11"/>
              <w:rPr>
                <w:sz w:val="17"/>
              </w:rPr>
            </w:pPr>
          </w:p>
          <w:p w14:paraId="63CC4D30">
            <w:pPr>
              <w:pStyle w:val="9"/>
              <w:ind w:left="75" w:right="38"/>
              <w:jc w:val="center"/>
              <w:rPr>
                <w:sz w:val="20"/>
              </w:rPr>
            </w:pPr>
            <w:r>
              <w:rPr>
                <w:sz w:val="20"/>
              </w:rPr>
              <w:t>156</w:t>
            </w:r>
          </w:p>
        </w:tc>
        <w:tc>
          <w:tcPr>
            <w:tcW w:w="732" w:type="dxa"/>
          </w:tcPr>
          <w:p w14:paraId="12D34DB9">
            <w:pPr>
              <w:pStyle w:val="9"/>
              <w:rPr>
                <w:sz w:val="20"/>
              </w:rPr>
            </w:pPr>
          </w:p>
          <w:p w14:paraId="38E8F49D">
            <w:pPr>
              <w:pStyle w:val="9"/>
              <w:rPr>
                <w:sz w:val="20"/>
              </w:rPr>
            </w:pPr>
          </w:p>
          <w:p w14:paraId="53556649">
            <w:pPr>
              <w:pStyle w:val="9"/>
              <w:rPr>
                <w:sz w:val="20"/>
              </w:rPr>
            </w:pPr>
          </w:p>
          <w:p w14:paraId="7C05394D">
            <w:pPr>
              <w:pStyle w:val="9"/>
              <w:rPr>
                <w:sz w:val="20"/>
              </w:rPr>
            </w:pPr>
          </w:p>
          <w:p w14:paraId="44D0EA71">
            <w:pPr>
              <w:pStyle w:val="9"/>
              <w:rPr>
                <w:sz w:val="20"/>
              </w:rPr>
            </w:pPr>
          </w:p>
          <w:p w14:paraId="2F485C6C">
            <w:pPr>
              <w:pStyle w:val="9"/>
              <w:rPr>
                <w:sz w:val="20"/>
              </w:rPr>
            </w:pPr>
          </w:p>
          <w:p w14:paraId="6D14C030">
            <w:pPr>
              <w:pStyle w:val="9"/>
              <w:spacing w:before="3"/>
              <w:rPr>
                <w:sz w:val="19"/>
              </w:rPr>
            </w:pPr>
          </w:p>
          <w:p w14:paraId="48602A05">
            <w:pPr>
              <w:pStyle w:val="9"/>
              <w:spacing w:line="230" w:lineRule="auto"/>
              <w:ind w:left="174" w:right="39" w:hanging="101"/>
              <w:rPr>
                <w:sz w:val="20"/>
              </w:rPr>
            </w:pPr>
            <w:r>
              <w:rPr>
                <w:sz w:val="20"/>
              </w:rPr>
              <w:t>农产品质量安全</w:t>
            </w:r>
          </w:p>
        </w:tc>
        <w:tc>
          <w:tcPr>
            <w:tcW w:w="3850" w:type="dxa"/>
            <w:gridSpan w:val="2"/>
          </w:tcPr>
          <w:p w14:paraId="1CDDB0F0">
            <w:pPr>
              <w:pStyle w:val="9"/>
              <w:rPr>
                <w:sz w:val="20"/>
              </w:rPr>
            </w:pPr>
          </w:p>
          <w:p w14:paraId="186E126E">
            <w:pPr>
              <w:pStyle w:val="9"/>
              <w:rPr>
                <w:sz w:val="20"/>
              </w:rPr>
            </w:pPr>
          </w:p>
          <w:p w14:paraId="6BCE0746">
            <w:pPr>
              <w:pStyle w:val="9"/>
              <w:rPr>
                <w:sz w:val="20"/>
              </w:rPr>
            </w:pPr>
          </w:p>
          <w:p w14:paraId="534D36F0">
            <w:pPr>
              <w:pStyle w:val="9"/>
              <w:rPr>
                <w:sz w:val="20"/>
              </w:rPr>
            </w:pPr>
          </w:p>
          <w:p w14:paraId="1A32BF11">
            <w:pPr>
              <w:pStyle w:val="9"/>
              <w:rPr>
                <w:sz w:val="20"/>
              </w:rPr>
            </w:pPr>
          </w:p>
          <w:p w14:paraId="0EB830AA">
            <w:pPr>
              <w:pStyle w:val="9"/>
              <w:spacing w:before="8"/>
              <w:rPr>
                <w:sz w:val="29"/>
              </w:rPr>
            </w:pPr>
          </w:p>
          <w:p w14:paraId="229C2033">
            <w:pPr>
              <w:pStyle w:val="9"/>
              <w:spacing w:line="230" w:lineRule="auto"/>
              <w:ind w:left="37" w:right="8"/>
              <w:jc w:val="both"/>
              <w:rPr>
                <w:sz w:val="20"/>
              </w:rPr>
            </w:pPr>
            <w:r>
              <w:rPr>
                <w:spacing w:val="-1"/>
                <w:w w:val="95"/>
                <w:sz w:val="20"/>
              </w:rPr>
              <w:t>对农产品生产企业、农民专业合作社、农业 社会化服务组织未依照规定建立、保存农产 品生产记录，或者伪造、变造农产品生产记</w:t>
            </w:r>
            <w:r>
              <w:rPr>
                <w:sz w:val="20"/>
              </w:rPr>
              <w:t>录的行政处罚</w:t>
            </w:r>
          </w:p>
        </w:tc>
        <w:tc>
          <w:tcPr>
            <w:tcW w:w="8888" w:type="dxa"/>
          </w:tcPr>
          <w:p w14:paraId="545143F7">
            <w:pPr>
              <w:pStyle w:val="9"/>
              <w:rPr>
                <w:sz w:val="20"/>
              </w:rPr>
            </w:pPr>
          </w:p>
          <w:p w14:paraId="10B52240">
            <w:pPr>
              <w:pStyle w:val="9"/>
              <w:rPr>
                <w:sz w:val="20"/>
              </w:rPr>
            </w:pPr>
          </w:p>
          <w:p w14:paraId="39623AC7">
            <w:pPr>
              <w:pStyle w:val="9"/>
              <w:rPr>
                <w:sz w:val="20"/>
              </w:rPr>
            </w:pPr>
          </w:p>
          <w:p w14:paraId="4E37447A">
            <w:pPr>
              <w:pStyle w:val="9"/>
              <w:rPr>
                <w:sz w:val="20"/>
              </w:rPr>
            </w:pPr>
          </w:p>
          <w:p w14:paraId="51EBA3EB">
            <w:pPr>
              <w:pStyle w:val="9"/>
              <w:spacing w:before="134" w:line="252" w:lineRule="exact"/>
              <w:ind w:left="39"/>
              <w:rPr>
                <w:b/>
                <w:sz w:val="20"/>
              </w:rPr>
            </w:pPr>
            <w:r>
              <w:rPr>
                <w:b/>
                <w:sz w:val="20"/>
              </w:rPr>
              <w:t xml:space="preserve">1.《中华人民共和国农产品质量安全法》(2022修订) </w:t>
            </w:r>
          </w:p>
          <w:p w14:paraId="27C56724">
            <w:pPr>
              <w:pStyle w:val="9"/>
              <w:spacing w:before="3" w:line="230" w:lineRule="auto"/>
              <w:ind w:left="39" w:right="40"/>
              <w:jc w:val="both"/>
              <w:rPr>
                <w:sz w:val="20"/>
              </w:rPr>
            </w:pPr>
            <w:r>
              <w:rPr>
                <w:b/>
                <w:spacing w:val="12"/>
                <w:sz w:val="20"/>
              </w:rPr>
              <w:t xml:space="preserve">第六十九条 </w:t>
            </w:r>
            <w:r>
              <w:rPr>
                <w:spacing w:val="-1"/>
                <w:sz w:val="20"/>
              </w:rPr>
              <w:t>农产品生产企业、农民专业合作社、农业社会化服务组织未依照本法规定建立、保</w:t>
            </w:r>
            <w:r>
              <w:rPr>
                <w:w w:val="95"/>
                <w:sz w:val="20"/>
              </w:rPr>
              <w:t xml:space="preserve">存农产品生产记录，或者伪造、变造农产品生产记录的，由县级以上地方人民政府农业农村主管部门 </w:t>
            </w:r>
            <w:r>
              <w:rPr>
                <w:sz w:val="20"/>
              </w:rPr>
              <w:t>责令限期改正；逾期不改正的，处二千元以上二万元以下罚款。</w:t>
            </w:r>
          </w:p>
          <w:p w14:paraId="150AE428">
            <w:pPr>
              <w:pStyle w:val="9"/>
              <w:spacing w:line="245" w:lineRule="exact"/>
              <w:ind w:left="39"/>
              <w:rPr>
                <w:b/>
                <w:sz w:val="20"/>
              </w:rPr>
            </w:pPr>
            <w:r>
              <w:rPr>
                <w:b/>
                <w:sz w:val="20"/>
              </w:rPr>
              <w:t>2.《山西省农产品质量安全条例》（2023修订）</w:t>
            </w:r>
          </w:p>
          <w:p w14:paraId="458849AF">
            <w:pPr>
              <w:pStyle w:val="9"/>
              <w:spacing w:before="2" w:line="232" w:lineRule="auto"/>
              <w:ind w:left="39" w:right="42"/>
              <w:jc w:val="both"/>
              <w:rPr>
                <w:sz w:val="20"/>
              </w:rPr>
            </w:pPr>
            <w:r>
              <w:rPr>
                <w:b/>
                <w:spacing w:val="11"/>
                <w:sz w:val="20"/>
              </w:rPr>
              <w:t xml:space="preserve">第四十三条 </w:t>
            </w:r>
            <w:r>
              <w:rPr>
                <w:spacing w:val="-1"/>
                <w:sz w:val="20"/>
              </w:rPr>
              <w:t>农产品生产企业、农民专业合作社、农业社会化服务组织未依照本条例规定建立、</w:t>
            </w:r>
            <w:r>
              <w:rPr>
                <w:w w:val="95"/>
                <w:sz w:val="20"/>
              </w:rPr>
              <w:t xml:space="preserve">保存农产品生产记录，或者伪造、变造农产品生产记录的，由县级以上人民政府农业农村主管部门责 </w:t>
            </w:r>
            <w:r>
              <w:rPr>
                <w:sz w:val="20"/>
              </w:rPr>
              <w:t>令限期改正；逾期不改正的，处五千元以上二万元以下罚款。</w:t>
            </w:r>
          </w:p>
        </w:tc>
        <w:tc>
          <w:tcPr>
            <w:tcW w:w="4253" w:type="dxa"/>
            <w:gridSpan w:val="2"/>
          </w:tcPr>
          <w:p w14:paraId="0C766F44">
            <w:pPr>
              <w:pStyle w:val="9"/>
              <w:rPr>
                <w:sz w:val="20"/>
              </w:rPr>
            </w:pPr>
          </w:p>
          <w:p w14:paraId="3C4CABA9">
            <w:pPr>
              <w:pStyle w:val="9"/>
              <w:rPr>
                <w:sz w:val="20"/>
              </w:rPr>
            </w:pPr>
          </w:p>
          <w:p w14:paraId="6AF351BE">
            <w:pPr>
              <w:pStyle w:val="9"/>
              <w:rPr>
                <w:sz w:val="20"/>
              </w:rPr>
            </w:pPr>
          </w:p>
          <w:p w14:paraId="3B745CF0">
            <w:pPr>
              <w:pStyle w:val="9"/>
              <w:rPr>
                <w:sz w:val="20"/>
              </w:rPr>
            </w:pPr>
          </w:p>
          <w:p w14:paraId="2CD0CA7F">
            <w:pPr>
              <w:pStyle w:val="9"/>
              <w:rPr>
                <w:sz w:val="20"/>
              </w:rPr>
            </w:pPr>
          </w:p>
          <w:p w14:paraId="0AA6F2A1">
            <w:pPr>
              <w:pStyle w:val="9"/>
              <w:rPr>
                <w:sz w:val="20"/>
              </w:rPr>
            </w:pPr>
          </w:p>
          <w:p w14:paraId="318AF21D">
            <w:pPr>
              <w:pStyle w:val="9"/>
              <w:spacing w:before="9"/>
              <w:rPr>
                <w:sz w:val="28"/>
              </w:rPr>
            </w:pPr>
          </w:p>
          <w:p w14:paraId="674E474B">
            <w:pPr>
              <w:pStyle w:val="9"/>
              <w:spacing w:before="1" w:line="230" w:lineRule="auto"/>
              <w:ind w:left="36" w:right="14"/>
              <w:rPr>
                <w:sz w:val="20"/>
              </w:rPr>
            </w:pPr>
            <w:r>
              <w:rPr>
                <w:spacing w:val="-1"/>
                <w:w w:val="95"/>
                <w:sz w:val="20"/>
              </w:rPr>
              <w:t xml:space="preserve">未按照规定保存农产品生产记录，经责令限期改 </w:t>
            </w:r>
            <w:r>
              <w:rPr>
                <w:sz w:val="20"/>
              </w:rPr>
              <w:t>正，逾期不改正的</w:t>
            </w:r>
          </w:p>
        </w:tc>
        <w:tc>
          <w:tcPr>
            <w:tcW w:w="4348" w:type="dxa"/>
          </w:tcPr>
          <w:p w14:paraId="443C5C3C">
            <w:pPr>
              <w:pStyle w:val="9"/>
              <w:rPr>
                <w:sz w:val="20"/>
              </w:rPr>
            </w:pPr>
          </w:p>
          <w:p w14:paraId="3BCE4760">
            <w:pPr>
              <w:pStyle w:val="9"/>
              <w:rPr>
                <w:sz w:val="20"/>
              </w:rPr>
            </w:pPr>
          </w:p>
          <w:p w14:paraId="1521A00A">
            <w:pPr>
              <w:pStyle w:val="9"/>
              <w:rPr>
                <w:sz w:val="20"/>
              </w:rPr>
            </w:pPr>
          </w:p>
          <w:p w14:paraId="0731A783">
            <w:pPr>
              <w:pStyle w:val="9"/>
              <w:rPr>
                <w:sz w:val="20"/>
              </w:rPr>
            </w:pPr>
          </w:p>
          <w:p w14:paraId="69C601B7">
            <w:pPr>
              <w:pStyle w:val="9"/>
              <w:rPr>
                <w:sz w:val="20"/>
              </w:rPr>
            </w:pPr>
          </w:p>
          <w:p w14:paraId="1359768B">
            <w:pPr>
              <w:pStyle w:val="9"/>
              <w:rPr>
                <w:sz w:val="20"/>
              </w:rPr>
            </w:pPr>
          </w:p>
          <w:p w14:paraId="4D89AF94">
            <w:pPr>
              <w:pStyle w:val="9"/>
              <w:rPr>
                <w:sz w:val="20"/>
              </w:rPr>
            </w:pPr>
          </w:p>
          <w:p w14:paraId="28781A15">
            <w:pPr>
              <w:pStyle w:val="9"/>
              <w:spacing w:before="11"/>
              <w:rPr>
                <w:sz w:val="17"/>
              </w:rPr>
            </w:pPr>
          </w:p>
          <w:p w14:paraId="18919B39">
            <w:pPr>
              <w:pStyle w:val="9"/>
              <w:ind w:left="36"/>
              <w:rPr>
                <w:sz w:val="20"/>
              </w:rPr>
            </w:pPr>
            <w:r>
              <w:rPr>
                <w:sz w:val="20"/>
              </w:rPr>
              <w:t>处2000元以上8000元以下的罚款。</w:t>
            </w:r>
          </w:p>
        </w:tc>
      </w:tr>
      <w:tr w14:paraId="64617F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6" w:hRule="atLeast"/>
        </w:trPr>
        <w:tc>
          <w:tcPr>
            <w:tcW w:w="581" w:type="dxa"/>
            <w:vMerge w:val="restart"/>
          </w:tcPr>
          <w:p w14:paraId="535FD716">
            <w:pPr>
              <w:pStyle w:val="9"/>
              <w:rPr>
                <w:sz w:val="20"/>
              </w:rPr>
            </w:pPr>
          </w:p>
          <w:p w14:paraId="49C11199">
            <w:pPr>
              <w:pStyle w:val="9"/>
              <w:rPr>
                <w:sz w:val="20"/>
              </w:rPr>
            </w:pPr>
          </w:p>
          <w:p w14:paraId="46AAAAE4">
            <w:pPr>
              <w:pStyle w:val="9"/>
              <w:rPr>
                <w:sz w:val="20"/>
              </w:rPr>
            </w:pPr>
          </w:p>
          <w:p w14:paraId="4C9FBB29">
            <w:pPr>
              <w:pStyle w:val="9"/>
              <w:rPr>
                <w:sz w:val="20"/>
              </w:rPr>
            </w:pPr>
          </w:p>
          <w:p w14:paraId="77D73DE9">
            <w:pPr>
              <w:pStyle w:val="9"/>
              <w:rPr>
                <w:sz w:val="20"/>
              </w:rPr>
            </w:pPr>
          </w:p>
          <w:p w14:paraId="5471964D">
            <w:pPr>
              <w:pStyle w:val="9"/>
              <w:rPr>
                <w:sz w:val="20"/>
              </w:rPr>
            </w:pPr>
          </w:p>
          <w:p w14:paraId="0E0F5D7B">
            <w:pPr>
              <w:pStyle w:val="9"/>
              <w:rPr>
                <w:sz w:val="20"/>
              </w:rPr>
            </w:pPr>
          </w:p>
          <w:p w14:paraId="4625F22E">
            <w:pPr>
              <w:pStyle w:val="9"/>
              <w:rPr>
                <w:sz w:val="20"/>
              </w:rPr>
            </w:pPr>
          </w:p>
          <w:p w14:paraId="0BD2F5DE">
            <w:pPr>
              <w:pStyle w:val="9"/>
              <w:rPr>
                <w:sz w:val="20"/>
              </w:rPr>
            </w:pPr>
          </w:p>
          <w:p w14:paraId="6C042A50">
            <w:pPr>
              <w:pStyle w:val="9"/>
              <w:rPr>
                <w:sz w:val="20"/>
              </w:rPr>
            </w:pPr>
          </w:p>
          <w:p w14:paraId="4900987D">
            <w:pPr>
              <w:pStyle w:val="9"/>
              <w:rPr>
                <w:sz w:val="20"/>
              </w:rPr>
            </w:pPr>
          </w:p>
          <w:p w14:paraId="5A237D75">
            <w:pPr>
              <w:pStyle w:val="9"/>
              <w:rPr>
                <w:sz w:val="20"/>
              </w:rPr>
            </w:pPr>
          </w:p>
          <w:p w14:paraId="0877D406">
            <w:pPr>
              <w:pStyle w:val="9"/>
              <w:rPr>
                <w:sz w:val="20"/>
              </w:rPr>
            </w:pPr>
          </w:p>
          <w:p w14:paraId="15CED2F4">
            <w:pPr>
              <w:pStyle w:val="9"/>
              <w:spacing w:before="10"/>
              <w:rPr>
                <w:sz w:val="28"/>
              </w:rPr>
            </w:pPr>
          </w:p>
          <w:p w14:paraId="4026953E">
            <w:pPr>
              <w:pStyle w:val="9"/>
              <w:ind w:left="148"/>
              <w:rPr>
                <w:sz w:val="20"/>
              </w:rPr>
            </w:pPr>
            <w:r>
              <w:rPr>
                <w:sz w:val="20"/>
              </w:rPr>
              <w:t>157</w:t>
            </w:r>
          </w:p>
        </w:tc>
        <w:tc>
          <w:tcPr>
            <w:tcW w:w="732" w:type="dxa"/>
            <w:vMerge w:val="restart"/>
          </w:tcPr>
          <w:p w14:paraId="773B1A40">
            <w:pPr>
              <w:pStyle w:val="9"/>
              <w:rPr>
                <w:sz w:val="20"/>
              </w:rPr>
            </w:pPr>
          </w:p>
          <w:p w14:paraId="31011F0A">
            <w:pPr>
              <w:pStyle w:val="9"/>
              <w:rPr>
                <w:sz w:val="20"/>
              </w:rPr>
            </w:pPr>
          </w:p>
          <w:p w14:paraId="0B08E00F">
            <w:pPr>
              <w:pStyle w:val="9"/>
              <w:rPr>
                <w:sz w:val="20"/>
              </w:rPr>
            </w:pPr>
          </w:p>
          <w:p w14:paraId="2982D0C4">
            <w:pPr>
              <w:pStyle w:val="9"/>
              <w:rPr>
                <w:sz w:val="20"/>
              </w:rPr>
            </w:pPr>
          </w:p>
          <w:p w14:paraId="5A821B24">
            <w:pPr>
              <w:pStyle w:val="9"/>
              <w:rPr>
                <w:sz w:val="20"/>
              </w:rPr>
            </w:pPr>
          </w:p>
          <w:p w14:paraId="6986B24A">
            <w:pPr>
              <w:pStyle w:val="9"/>
              <w:rPr>
                <w:sz w:val="20"/>
              </w:rPr>
            </w:pPr>
          </w:p>
          <w:p w14:paraId="643AB2EC">
            <w:pPr>
              <w:pStyle w:val="9"/>
              <w:rPr>
                <w:sz w:val="20"/>
              </w:rPr>
            </w:pPr>
          </w:p>
          <w:p w14:paraId="23C3A124">
            <w:pPr>
              <w:pStyle w:val="9"/>
              <w:rPr>
                <w:sz w:val="20"/>
              </w:rPr>
            </w:pPr>
          </w:p>
          <w:p w14:paraId="36C50448">
            <w:pPr>
              <w:pStyle w:val="9"/>
              <w:rPr>
                <w:sz w:val="20"/>
              </w:rPr>
            </w:pPr>
          </w:p>
          <w:p w14:paraId="79248825">
            <w:pPr>
              <w:pStyle w:val="9"/>
              <w:rPr>
                <w:sz w:val="20"/>
              </w:rPr>
            </w:pPr>
          </w:p>
          <w:p w14:paraId="1C9241D0">
            <w:pPr>
              <w:pStyle w:val="9"/>
              <w:rPr>
                <w:sz w:val="20"/>
              </w:rPr>
            </w:pPr>
          </w:p>
          <w:p w14:paraId="44435C58">
            <w:pPr>
              <w:pStyle w:val="9"/>
              <w:rPr>
                <w:sz w:val="20"/>
              </w:rPr>
            </w:pPr>
          </w:p>
          <w:p w14:paraId="62C33C02">
            <w:pPr>
              <w:pStyle w:val="9"/>
              <w:spacing w:before="12"/>
              <w:rPr>
                <w:sz w:val="29"/>
              </w:rPr>
            </w:pPr>
          </w:p>
          <w:p w14:paraId="452F9A4D">
            <w:pPr>
              <w:pStyle w:val="9"/>
              <w:spacing w:line="232" w:lineRule="auto"/>
              <w:ind w:left="174" w:right="39" w:hanging="101"/>
              <w:rPr>
                <w:sz w:val="20"/>
              </w:rPr>
            </w:pPr>
            <w:r>
              <w:rPr>
                <w:sz w:val="20"/>
              </w:rPr>
              <w:t>农产品质量安全</w:t>
            </w:r>
          </w:p>
        </w:tc>
        <w:tc>
          <w:tcPr>
            <w:tcW w:w="1476" w:type="dxa"/>
            <w:vMerge w:val="restart"/>
          </w:tcPr>
          <w:p w14:paraId="1D2CFAB1">
            <w:pPr>
              <w:pStyle w:val="9"/>
              <w:rPr>
                <w:sz w:val="20"/>
              </w:rPr>
            </w:pPr>
          </w:p>
          <w:p w14:paraId="1A5E84C1">
            <w:pPr>
              <w:pStyle w:val="9"/>
              <w:rPr>
                <w:sz w:val="20"/>
              </w:rPr>
            </w:pPr>
          </w:p>
          <w:p w14:paraId="7B62C7C5">
            <w:pPr>
              <w:pStyle w:val="9"/>
              <w:rPr>
                <w:sz w:val="20"/>
              </w:rPr>
            </w:pPr>
          </w:p>
          <w:p w14:paraId="31538DB4">
            <w:pPr>
              <w:pStyle w:val="9"/>
              <w:rPr>
                <w:sz w:val="20"/>
              </w:rPr>
            </w:pPr>
          </w:p>
          <w:p w14:paraId="1224EC30">
            <w:pPr>
              <w:pStyle w:val="9"/>
              <w:rPr>
                <w:sz w:val="20"/>
              </w:rPr>
            </w:pPr>
          </w:p>
          <w:p w14:paraId="24109655">
            <w:pPr>
              <w:pStyle w:val="9"/>
              <w:rPr>
                <w:sz w:val="20"/>
              </w:rPr>
            </w:pPr>
          </w:p>
          <w:p w14:paraId="07BDE20E">
            <w:pPr>
              <w:pStyle w:val="9"/>
              <w:rPr>
                <w:sz w:val="20"/>
              </w:rPr>
            </w:pPr>
          </w:p>
          <w:p w14:paraId="5C1B519F">
            <w:pPr>
              <w:pStyle w:val="9"/>
              <w:rPr>
                <w:sz w:val="20"/>
              </w:rPr>
            </w:pPr>
          </w:p>
          <w:p w14:paraId="4CF42305">
            <w:pPr>
              <w:pStyle w:val="9"/>
              <w:rPr>
                <w:sz w:val="20"/>
              </w:rPr>
            </w:pPr>
          </w:p>
          <w:p w14:paraId="387662EA">
            <w:pPr>
              <w:pStyle w:val="9"/>
              <w:rPr>
                <w:sz w:val="20"/>
              </w:rPr>
            </w:pPr>
          </w:p>
          <w:p w14:paraId="695E5784">
            <w:pPr>
              <w:pStyle w:val="9"/>
              <w:spacing w:before="12"/>
              <w:rPr>
                <w:sz w:val="21"/>
              </w:rPr>
            </w:pPr>
          </w:p>
          <w:p w14:paraId="034EB555">
            <w:pPr>
              <w:pStyle w:val="9"/>
              <w:spacing w:line="230" w:lineRule="auto"/>
              <w:ind w:left="37" w:right="23"/>
              <w:jc w:val="both"/>
              <w:rPr>
                <w:sz w:val="20"/>
              </w:rPr>
            </w:pPr>
            <w:r>
              <w:rPr>
                <w:spacing w:val="-3"/>
                <w:sz w:val="20"/>
              </w:rPr>
              <w:t>对农产品生产经营者在农产品生产经营过程中使用国家禁止使用的农业投入品或者其他有毒有害物质等行为的行</w:t>
            </w:r>
            <w:r>
              <w:rPr>
                <w:sz w:val="20"/>
              </w:rPr>
              <w:t>政处罚</w:t>
            </w:r>
          </w:p>
        </w:tc>
        <w:tc>
          <w:tcPr>
            <w:tcW w:w="2374" w:type="dxa"/>
          </w:tcPr>
          <w:p w14:paraId="4C615ECA">
            <w:pPr>
              <w:pStyle w:val="9"/>
              <w:rPr>
                <w:sz w:val="20"/>
              </w:rPr>
            </w:pPr>
          </w:p>
          <w:p w14:paraId="18DCD37B">
            <w:pPr>
              <w:pStyle w:val="9"/>
              <w:spacing w:before="5"/>
              <w:rPr>
                <w:sz w:val="22"/>
              </w:rPr>
            </w:pPr>
          </w:p>
          <w:p w14:paraId="5574FC7A">
            <w:pPr>
              <w:pStyle w:val="9"/>
              <w:spacing w:line="230" w:lineRule="auto"/>
              <w:ind w:left="37" w:right="125"/>
              <w:jc w:val="both"/>
              <w:rPr>
                <w:sz w:val="20"/>
              </w:rPr>
            </w:pPr>
            <w:r>
              <w:rPr>
                <w:spacing w:val="-2"/>
                <w:sz w:val="20"/>
              </w:rPr>
              <w:t>对农产品生产经营者在农产品生产经营过程中使用国家禁止使用的农业投入品或者其他有毒有害物质</w:t>
            </w:r>
            <w:r>
              <w:rPr>
                <w:sz w:val="20"/>
              </w:rPr>
              <w:t>的行政处罚</w:t>
            </w:r>
          </w:p>
        </w:tc>
        <w:tc>
          <w:tcPr>
            <w:tcW w:w="8888" w:type="dxa"/>
            <w:vMerge w:val="restart"/>
          </w:tcPr>
          <w:p w14:paraId="42F6B427">
            <w:pPr>
              <w:pStyle w:val="9"/>
              <w:rPr>
                <w:sz w:val="20"/>
              </w:rPr>
            </w:pPr>
          </w:p>
          <w:p w14:paraId="0C9920BA">
            <w:pPr>
              <w:pStyle w:val="9"/>
              <w:rPr>
                <w:sz w:val="20"/>
              </w:rPr>
            </w:pPr>
          </w:p>
          <w:p w14:paraId="11DCC77A">
            <w:pPr>
              <w:pStyle w:val="9"/>
              <w:rPr>
                <w:sz w:val="20"/>
              </w:rPr>
            </w:pPr>
          </w:p>
          <w:p w14:paraId="1BE5649B">
            <w:pPr>
              <w:pStyle w:val="9"/>
              <w:rPr>
                <w:sz w:val="20"/>
              </w:rPr>
            </w:pPr>
          </w:p>
          <w:p w14:paraId="1D358140">
            <w:pPr>
              <w:pStyle w:val="9"/>
              <w:rPr>
                <w:sz w:val="20"/>
              </w:rPr>
            </w:pPr>
          </w:p>
          <w:p w14:paraId="51612138">
            <w:pPr>
              <w:pStyle w:val="9"/>
              <w:rPr>
                <w:sz w:val="20"/>
              </w:rPr>
            </w:pPr>
          </w:p>
          <w:p w14:paraId="6399E69C">
            <w:pPr>
              <w:pStyle w:val="9"/>
              <w:rPr>
                <w:sz w:val="20"/>
              </w:rPr>
            </w:pPr>
          </w:p>
          <w:p w14:paraId="3E56E15E">
            <w:pPr>
              <w:pStyle w:val="9"/>
              <w:rPr>
                <w:sz w:val="20"/>
              </w:rPr>
            </w:pPr>
          </w:p>
          <w:p w14:paraId="7DCA3E59">
            <w:pPr>
              <w:pStyle w:val="9"/>
              <w:rPr>
                <w:sz w:val="20"/>
              </w:rPr>
            </w:pPr>
          </w:p>
          <w:p w14:paraId="7476677D">
            <w:pPr>
              <w:pStyle w:val="9"/>
              <w:spacing w:before="1"/>
              <w:rPr>
                <w:sz w:val="22"/>
              </w:rPr>
            </w:pPr>
          </w:p>
          <w:p w14:paraId="09D30BDB">
            <w:pPr>
              <w:pStyle w:val="9"/>
              <w:spacing w:line="252" w:lineRule="exact"/>
              <w:ind w:left="39"/>
              <w:rPr>
                <w:b/>
                <w:sz w:val="20"/>
              </w:rPr>
            </w:pPr>
            <w:r>
              <w:rPr>
                <w:b/>
                <w:sz w:val="20"/>
              </w:rPr>
              <w:t>《中华人民共和国农产品质量安全法》（2022修订）</w:t>
            </w:r>
          </w:p>
          <w:p w14:paraId="6F1D0CEB">
            <w:pPr>
              <w:pStyle w:val="9"/>
              <w:spacing w:before="3" w:line="230" w:lineRule="auto"/>
              <w:ind w:left="39" w:right="33"/>
              <w:rPr>
                <w:sz w:val="20"/>
              </w:rPr>
            </w:pPr>
            <w:r>
              <w:rPr>
                <w:b/>
                <w:spacing w:val="9"/>
                <w:sz w:val="20"/>
              </w:rPr>
              <w:t xml:space="preserve">第七十条第一款 </w:t>
            </w:r>
            <w:r>
              <w:rPr>
                <w:spacing w:val="-1"/>
                <w:sz w:val="20"/>
              </w:rPr>
              <w:t>违反本法规定，农产品生产经营者有下列行为之一，尚不构成犯罪的，由县级</w:t>
            </w:r>
            <w:r>
              <w:rPr>
                <w:w w:val="95"/>
                <w:sz w:val="20"/>
              </w:rPr>
              <w:t xml:space="preserve">以上地方人民政府农业农村主管部门责令停止生产经营、追回已经销售的农产品，对违法生产经营的 农产品进行无害化处理或者予以监督销毁，没收违法所得，并可以没收用于违法生产经营的工具、设 </w:t>
            </w:r>
            <w:r>
              <w:rPr>
                <w:sz w:val="20"/>
              </w:rPr>
              <w:t xml:space="preserve">备、原料等物品；违法生产经营的农产品货值金额不足一万元的，并处十万元以上十五万元以下罚 </w:t>
            </w:r>
            <w:r>
              <w:rPr>
                <w:w w:val="95"/>
                <w:sz w:val="20"/>
              </w:rPr>
              <w:t xml:space="preserve">款，货值金额一万元以上的，并处货值金额十五倍以上三十倍以下罚款；对农户，并处一千元以上一 万元以下罚款；情节严重的，有许可证的吊销许可证，并可以由公安机关对其直接负责的主管人员和 其他直接责任人员处五日以上十五日以下拘留：（一）在农产品生产经营过程中使用国家禁止使用的 农业投入品或者其他有毒有害物质；（二）销售含有国家禁止使用的农药、兽药或者其他化合物的农 </w:t>
            </w:r>
            <w:r>
              <w:rPr>
                <w:sz w:val="20"/>
              </w:rPr>
              <w:t>产品；（三）销售病死、毒死或者死因不明的动物及其产品。</w:t>
            </w:r>
          </w:p>
        </w:tc>
        <w:tc>
          <w:tcPr>
            <w:tcW w:w="2154" w:type="dxa"/>
            <w:vMerge w:val="restart"/>
          </w:tcPr>
          <w:p w14:paraId="2D871D04">
            <w:pPr>
              <w:pStyle w:val="9"/>
              <w:rPr>
                <w:sz w:val="20"/>
              </w:rPr>
            </w:pPr>
          </w:p>
          <w:p w14:paraId="33EF3046">
            <w:pPr>
              <w:pStyle w:val="9"/>
              <w:rPr>
                <w:sz w:val="20"/>
              </w:rPr>
            </w:pPr>
          </w:p>
          <w:p w14:paraId="5DD36937">
            <w:pPr>
              <w:pStyle w:val="9"/>
              <w:rPr>
                <w:sz w:val="20"/>
              </w:rPr>
            </w:pPr>
          </w:p>
          <w:p w14:paraId="7CF84DBB">
            <w:pPr>
              <w:pStyle w:val="9"/>
              <w:rPr>
                <w:sz w:val="20"/>
              </w:rPr>
            </w:pPr>
          </w:p>
          <w:p w14:paraId="4D597A8C">
            <w:pPr>
              <w:pStyle w:val="9"/>
              <w:spacing w:before="12"/>
              <w:rPr>
                <w:sz w:val="19"/>
              </w:rPr>
            </w:pPr>
          </w:p>
          <w:p w14:paraId="7F92B392">
            <w:pPr>
              <w:pStyle w:val="9"/>
              <w:ind w:left="36"/>
              <w:rPr>
                <w:sz w:val="20"/>
              </w:rPr>
            </w:pPr>
            <w:r>
              <w:rPr>
                <w:sz w:val="20"/>
              </w:rPr>
              <w:t>货值金额不足1万元的</w:t>
            </w:r>
          </w:p>
        </w:tc>
        <w:tc>
          <w:tcPr>
            <w:tcW w:w="2099" w:type="dxa"/>
            <w:vMerge w:val="restart"/>
          </w:tcPr>
          <w:p w14:paraId="4A13F91C">
            <w:pPr>
              <w:pStyle w:val="9"/>
              <w:rPr>
                <w:sz w:val="20"/>
              </w:rPr>
            </w:pPr>
          </w:p>
          <w:p w14:paraId="4818C98B">
            <w:pPr>
              <w:pStyle w:val="9"/>
              <w:rPr>
                <w:sz w:val="20"/>
              </w:rPr>
            </w:pPr>
          </w:p>
          <w:p w14:paraId="7A6B88C2">
            <w:pPr>
              <w:pStyle w:val="9"/>
              <w:rPr>
                <w:sz w:val="20"/>
              </w:rPr>
            </w:pPr>
          </w:p>
          <w:p w14:paraId="77B0DDF6">
            <w:pPr>
              <w:pStyle w:val="9"/>
              <w:rPr>
                <w:sz w:val="20"/>
              </w:rPr>
            </w:pPr>
          </w:p>
          <w:p w14:paraId="1E4F3063">
            <w:pPr>
              <w:pStyle w:val="9"/>
              <w:spacing w:before="12"/>
              <w:rPr>
                <w:sz w:val="19"/>
              </w:rPr>
            </w:pPr>
          </w:p>
          <w:p w14:paraId="11831744">
            <w:pPr>
              <w:pStyle w:val="9"/>
              <w:ind w:left="37"/>
              <w:rPr>
                <w:sz w:val="20"/>
              </w:rPr>
            </w:pPr>
            <w:r>
              <w:rPr>
                <w:sz w:val="20"/>
              </w:rPr>
              <w:t>货值金额不足3000元的</w:t>
            </w:r>
          </w:p>
        </w:tc>
        <w:tc>
          <w:tcPr>
            <w:tcW w:w="4348" w:type="dxa"/>
            <w:vMerge w:val="restart"/>
          </w:tcPr>
          <w:p w14:paraId="07BA35F7">
            <w:pPr>
              <w:pStyle w:val="9"/>
              <w:rPr>
                <w:sz w:val="20"/>
              </w:rPr>
            </w:pPr>
          </w:p>
          <w:p w14:paraId="691BEE9C">
            <w:pPr>
              <w:pStyle w:val="9"/>
              <w:rPr>
                <w:sz w:val="20"/>
              </w:rPr>
            </w:pPr>
          </w:p>
          <w:p w14:paraId="18F7696F">
            <w:pPr>
              <w:pStyle w:val="9"/>
              <w:spacing w:before="155" w:line="232" w:lineRule="auto"/>
              <w:ind w:left="36" w:right="110"/>
              <w:rPr>
                <w:sz w:val="20"/>
              </w:rPr>
            </w:pPr>
            <w:r>
              <w:rPr>
                <w:spacing w:val="-1"/>
                <w:w w:val="95"/>
                <w:sz w:val="20"/>
              </w:rPr>
              <w:t xml:space="preserve">责令停止生产经营、追回已经销售的农产品，对 违法生产经营的农产品进行无害化处理或者予以 </w:t>
            </w:r>
            <w:r>
              <w:rPr>
                <w:sz w:val="20"/>
              </w:rPr>
              <w:t>监督销毁，没收违法所得；对农产品生产经营</w:t>
            </w:r>
            <w:r>
              <w:rPr>
                <w:spacing w:val="-2"/>
                <w:w w:val="95"/>
                <w:sz w:val="20"/>
              </w:rPr>
              <w:t>者，并可以没收用于违法生产经营的工具、设备</w:t>
            </w:r>
          </w:p>
          <w:p w14:paraId="792CF05B">
            <w:pPr>
              <w:pStyle w:val="9"/>
              <w:spacing w:line="230" w:lineRule="auto"/>
              <w:ind w:left="36" w:right="99"/>
              <w:rPr>
                <w:sz w:val="20"/>
              </w:rPr>
            </w:pPr>
            <w:r>
              <w:rPr>
                <w:sz w:val="20"/>
              </w:rPr>
              <w:t xml:space="preserve">、原料等物品，并处10万元以上11万元以下罚 </w:t>
            </w:r>
            <w:r>
              <w:rPr>
                <w:w w:val="95"/>
                <w:sz w:val="20"/>
              </w:rPr>
              <w:t>款；对农户，并处1000元以上2000</w:t>
            </w:r>
            <w:r>
              <w:rPr>
                <w:spacing w:val="-3"/>
                <w:w w:val="95"/>
                <w:sz w:val="20"/>
              </w:rPr>
              <w:t>元以下罚款。</w:t>
            </w:r>
          </w:p>
        </w:tc>
      </w:tr>
      <w:tr w14:paraId="755A7F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581" w:type="dxa"/>
            <w:vMerge w:val="continue"/>
            <w:tcBorders>
              <w:top w:val="nil"/>
            </w:tcBorders>
          </w:tcPr>
          <w:p w14:paraId="26B9C936">
            <w:pPr>
              <w:rPr>
                <w:sz w:val="2"/>
                <w:szCs w:val="2"/>
              </w:rPr>
            </w:pPr>
          </w:p>
        </w:tc>
        <w:tc>
          <w:tcPr>
            <w:tcW w:w="732" w:type="dxa"/>
            <w:vMerge w:val="continue"/>
            <w:tcBorders>
              <w:top w:val="nil"/>
            </w:tcBorders>
          </w:tcPr>
          <w:p w14:paraId="1488422E">
            <w:pPr>
              <w:rPr>
                <w:sz w:val="2"/>
                <w:szCs w:val="2"/>
              </w:rPr>
            </w:pPr>
          </w:p>
        </w:tc>
        <w:tc>
          <w:tcPr>
            <w:tcW w:w="1476" w:type="dxa"/>
            <w:vMerge w:val="continue"/>
            <w:tcBorders>
              <w:top w:val="nil"/>
            </w:tcBorders>
          </w:tcPr>
          <w:p w14:paraId="7568B09C">
            <w:pPr>
              <w:rPr>
                <w:sz w:val="2"/>
                <w:szCs w:val="2"/>
              </w:rPr>
            </w:pPr>
          </w:p>
        </w:tc>
        <w:tc>
          <w:tcPr>
            <w:tcW w:w="2374" w:type="dxa"/>
            <w:vMerge w:val="restart"/>
          </w:tcPr>
          <w:p w14:paraId="5C57A07D">
            <w:pPr>
              <w:pStyle w:val="9"/>
              <w:rPr>
                <w:sz w:val="20"/>
              </w:rPr>
            </w:pPr>
          </w:p>
          <w:p w14:paraId="202F127F">
            <w:pPr>
              <w:pStyle w:val="9"/>
              <w:rPr>
                <w:sz w:val="20"/>
              </w:rPr>
            </w:pPr>
          </w:p>
          <w:p w14:paraId="55FD8024">
            <w:pPr>
              <w:pStyle w:val="9"/>
              <w:spacing w:before="2"/>
              <w:rPr>
                <w:sz w:val="26"/>
              </w:rPr>
            </w:pPr>
          </w:p>
          <w:p w14:paraId="4D6B84BF">
            <w:pPr>
              <w:pStyle w:val="9"/>
              <w:spacing w:line="230" w:lineRule="auto"/>
              <w:ind w:left="37" w:right="81"/>
              <w:rPr>
                <w:sz w:val="20"/>
              </w:rPr>
            </w:pPr>
            <w:r>
              <w:rPr>
                <w:sz w:val="20"/>
              </w:rPr>
              <w:t>对农产品生产经营者销售含有国家禁止使用的农药</w:t>
            </w:r>
          </w:p>
          <w:p w14:paraId="3DED84CB">
            <w:pPr>
              <w:pStyle w:val="9"/>
              <w:spacing w:line="232" w:lineRule="auto"/>
              <w:ind w:left="37" w:right="81"/>
              <w:rPr>
                <w:sz w:val="20"/>
              </w:rPr>
            </w:pPr>
            <w:r>
              <w:rPr>
                <w:sz w:val="20"/>
              </w:rPr>
              <w:t>、兽药或者其他化合物的农产品的行政处罚</w:t>
            </w:r>
          </w:p>
        </w:tc>
        <w:tc>
          <w:tcPr>
            <w:tcW w:w="8888" w:type="dxa"/>
            <w:vMerge w:val="continue"/>
            <w:tcBorders>
              <w:top w:val="nil"/>
            </w:tcBorders>
          </w:tcPr>
          <w:p w14:paraId="618732C0">
            <w:pPr>
              <w:rPr>
                <w:sz w:val="2"/>
                <w:szCs w:val="2"/>
              </w:rPr>
            </w:pPr>
          </w:p>
        </w:tc>
        <w:tc>
          <w:tcPr>
            <w:tcW w:w="2154" w:type="dxa"/>
            <w:vMerge w:val="continue"/>
            <w:tcBorders>
              <w:top w:val="nil"/>
            </w:tcBorders>
          </w:tcPr>
          <w:p w14:paraId="44131436">
            <w:pPr>
              <w:rPr>
                <w:sz w:val="2"/>
                <w:szCs w:val="2"/>
              </w:rPr>
            </w:pPr>
          </w:p>
        </w:tc>
        <w:tc>
          <w:tcPr>
            <w:tcW w:w="2099" w:type="dxa"/>
            <w:vMerge w:val="continue"/>
            <w:tcBorders>
              <w:top w:val="nil"/>
            </w:tcBorders>
          </w:tcPr>
          <w:p w14:paraId="1C9855E8">
            <w:pPr>
              <w:rPr>
                <w:sz w:val="2"/>
                <w:szCs w:val="2"/>
              </w:rPr>
            </w:pPr>
          </w:p>
        </w:tc>
        <w:tc>
          <w:tcPr>
            <w:tcW w:w="4348" w:type="dxa"/>
            <w:vMerge w:val="continue"/>
            <w:tcBorders>
              <w:top w:val="nil"/>
            </w:tcBorders>
          </w:tcPr>
          <w:p w14:paraId="2498891A">
            <w:pPr>
              <w:rPr>
                <w:sz w:val="2"/>
                <w:szCs w:val="2"/>
              </w:rPr>
            </w:pPr>
          </w:p>
        </w:tc>
      </w:tr>
      <w:tr w14:paraId="552299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49" w:hRule="atLeast"/>
        </w:trPr>
        <w:tc>
          <w:tcPr>
            <w:tcW w:w="581" w:type="dxa"/>
            <w:vMerge w:val="continue"/>
            <w:tcBorders>
              <w:top w:val="nil"/>
            </w:tcBorders>
          </w:tcPr>
          <w:p w14:paraId="2B7D190C">
            <w:pPr>
              <w:rPr>
                <w:sz w:val="2"/>
                <w:szCs w:val="2"/>
              </w:rPr>
            </w:pPr>
          </w:p>
        </w:tc>
        <w:tc>
          <w:tcPr>
            <w:tcW w:w="732" w:type="dxa"/>
            <w:vMerge w:val="continue"/>
            <w:tcBorders>
              <w:top w:val="nil"/>
            </w:tcBorders>
          </w:tcPr>
          <w:p w14:paraId="6E24EB83">
            <w:pPr>
              <w:rPr>
                <w:sz w:val="2"/>
                <w:szCs w:val="2"/>
              </w:rPr>
            </w:pPr>
          </w:p>
        </w:tc>
        <w:tc>
          <w:tcPr>
            <w:tcW w:w="1476" w:type="dxa"/>
            <w:vMerge w:val="continue"/>
            <w:tcBorders>
              <w:top w:val="nil"/>
            </w:tcBorders>
          </w:tcPr>
          <w:p w14:paraId="065154B3">
            <w:pPr>
              <w:rPr>
                <w:sz w:val="2"/>
                <w:szCs w:val="2"/>
              </w:rPr>
            </w:pPr>
          </w:p>
        </w:tc>
        <w:tc>
          <w:tcPr>
            <w:tcW w:w="2374" w:type="dxa"/>
            <w:vMerge w:val="continue"/>
            <w:tcBorders>
              <w:top w:val="nil"/>
            </w:tcBorders>
          </w:tcPr>
          <w:p w14:paraId="66B4F84F">
            <w:pPr>
              <w:rPr>
                <w:sz w:val="2"/>
                <w:szCs w:val="2"/>
              </w:rPr>
            </w:pPr>
          </w:p>
        </w:tc>
        <w:tc>
          <w:tcPr>
            <w:tcW w:w="8888" w:type="dxa"/>
            <w:vMerge w:val="continue"/>
            <w:tcBorders>
              <w:top w:val="nil"/>
            </w:tcBorders>
          </w:tcPr>
          <w:p w14:paraId="47322326">
            <w:pPr>
              <w:rPr>
                <w:sz w:val="2"/>
                <w:szCs w:val="2"/>
              </w:rPr>
            </w:pPr>
          </w:p>
        </w:tc>
        <w:tc>
          <w:tcPr>
            <w:tcW w:w="2154" w:type="dxa"/>
            <w:vMerge w:val="restart"/>
          </w:tcPr>
          <w:p w14:paraId="3CECA8AF">
            <w:pPr>
              <w:pStyle w:val="9"/>
              <w:rPr>
                <w:sz w:val="20"/>
              </w:rPr>
            </w:pPr>
          </w:p>
          <w:p w14:paraId="0B7F0369">
            <w:pPr>
              <w:pStyle w:val="9"/>
              <w:rPr>
                <w:sz w:val="20"/>
              </w:rPr>
            </w:pPr>
          </w:p>
          <w:p w14:paraId="203CE2CB">
            <w:pPr>
              <w:pStyle w:val="9"/>
              <w:rPr>
                <w:sz w:val="20"/>
              </w:rPr>
            </w:pPr>
          </w:p>
          <w:p w14:paraId="76F8D48F">
            <w:pPr>
              <w:pStyle w:val="9"/>
              <w:rPr>
                <w:sz w:val="20"/>
              </w:rPr>
            </w:pPr>
          </w:p>
          <w:p w14:paraId="72595665">
            <w:pPr>
              <w:pStyle w:val="9"/>
              <w:rPr>
                <w:sz w:val="20"/>
              </w:rPr>
            </w:pPr>
          </w:p>
          <w:p w14:paraId="7C52A5A1">
            <w:pPr>
              <w:pStyle w:val="9"/>
              <w:rPr>
                <w:sz w:val="20"/>
              </w:rPr>
            </w:pPr>
          </w:p>
          <w:p w14:paraId="614355EF">
            <w:pPr>
              <w:pStyle w:val="9"/>
              <w:rPr>
                <w:sz w:val="20"/>
              </w:rPr>
            </w:pPr>
          </w:p>
          <w:p w14:paraId="7BB16F25">
            <w:pPr>
              <w:pStyle w:val="9"/>
              <w:rPr>
                <w:sz w:val="20"/>
              </w:rPr>
            </w:pPr>
          </w:p>
          <w:p w14:paraId="06B0413A">
            <w:pPr>
              <w:pStyle w:val="9"/>
              <w:rPr>
                <w:sz w:val="19"/>
              </w:rPr>
            </w:pPr>
          </w:p>
          <w:p w14:paraId="499E8C6E">
            <w:pPr>
              <w:pStyle w:val="9"/>
              <w:ind w:left="36"/>
              <w:rPr>
                <w:sz w:val="20"/>
              </w:rPr>
            </w:pPr>
            <w:r>
              <w:rPr>
                <w:sz w:val="20"/>
              </w:rPr>
              <w:t>货值金额1万元以上的</w:t>
            </w:r>
          </w:p>
        </w:tc>
        <w:tc>
          <w:tcPr>
            <w:tcW w:w="2099" w:type="dxa"/>
            <w:vMerge w:val="restart"/>
          </w:tcPr>
          <w:p w14:paraId="213D2A57">
            <w:pPr>
              <w:pStyle w:val="9"/>
              <w:rPr>
                <w:sz w:val="20"/>
              </w:rPr>
            </w:pPr>
          </w:p>
          <w:p w14:paraId="752CEEF3">
            <w:pPr>
              <w:pStyle w:val="9"/>
              <w:rPr>
                <w:sz w:val="20"/>
              </w:rPr>
            </w:pPr>
          </w:p>
          <w:p w14:paraId="3CC51A2F">
            <w:pPr>
              <w:pStyle w:val="9"/>
              <w:rPr>
                <w:sz w:val="20"/>
              </w:rPr>
            </w:pPr>
          </w:p>
          <w:p w14:paraId="5E40095D">
            <w:pPr>
              <w:pStyle w:val="9"/>
              <w:rPr>
                <w:sz w:val="20"/>
              </w:rPr>
            </w:pPr>
          </w:p>
          <w:p w14:paraId="12BBCBF7">
            <w:pPr>
              <w:pStyle w:val="9"/>
              <w:rPr>
                <w:sz w:val="20"/>
              </w:rPr>
            </w:pPr>
          </w:p>
          <w:p w14:paraId="27DDC717">
            <w:pPr>
              <w:pStyle w:val="9"/>
              <w:rPr>
                <w:sz w:val="20"/>
              </w:rPr>
            </w:pPr>
          </w:p>
          <w:p w14:paraId="4D5B7DA5">
            <w:pPr>
              <w:pStyle w:val="9"/>
              <w:rPr>
                <w:sz w:val="20"/>
              </w:rPr>
            </w:pPr>
          </w:p>
          <w:p w14:paraId="2385E115">
            <w:pPr>
              <w:pStyle w:val="9"/>
              <w:rPr>
                <w:sz w:val="20"/>
              </w:rPr>
            </w:pPr>
          </w:p>
          <w:p w14:paraId="758E9EEF">
            <w:pPr>
              <w:pStyle w:val="9"/>
              <w:spacing w:before="130" w:line="230" w:lineRule="auto"/>
              <w:ind w:left="37" w:right="105"/>
              <w:rPr>
                <w:sz w:val="20"/>
              </w:rPr>
            </w:pPr>
            <w:r>
              <w:rPr>
                <w:sz w:val="20"/>
              </w:rPr>
              <w:t>货值金额1万元以上不足3万元的</w:t>
            </w:r>
          </w:p>
        </w:tc>
        <w:tc>
          <w:tcPr>
            <w:tcW w:w="4348" w:type="dxa"/>
            <w:vMerge w:val="restart"/>
          </w:tcPr>
          <w:p w14:paraId="75E54245">
            <w:pPr>
              <w:pStyle w:val="9"/>
              <w:rPr>
                <w:sz w:val="20"/>
              </w:rPr>
            </w:pPr>
          </w:p>
          <w:p w14:paraId="5198A0BB">
            <w:pPr>
              <w:pStyle w:val="9"/>
              <w:rPr>
                <w:sz w:val="20"/>
              </w:rPr>
            </w:pPr>
          </w:p>
          <w:p w14:paraId="183E6FEB">
            <w:pPr>
              <w:pStyle w:val="9"/>
              <w:rPr>
                <w:sz w:val="20"/>
              </w:rPr>
            </w:pPr>
          </w:p>
          <w:p w14:paraId="55A4F94B">
            <w:pPr>
              <w:pStyle w:val="9"/>
              <w:rPr>
                <w:sz w:val="20"/>
              </w:rPr>
            </w:pPr>
          </w:p>
          <w:p w14:paraId="0567B12A">
            <w:pPr>
              <w:pStyle w:val="9"/>
              <w:rPr>
                <w:sz w:val="20"/>
              </w:rPr>
            </w:pPr>
          </w:p>
          <w:p w14:paraId="69B423AF">
            <w:pPr>
              <w:pStyle w:val="9"/>
              <w:spacing w:before="12"/>
              <w:rPr>
                <w:sz w:val="21"/>
              </w:rPr>
            </w:pPr>
          </w:p>
          <w:p w14:paraId="3D26FAEE">
            <w:pPr>
              <w:pStyle w:val="9"/>
              <w:spacing w:line="230" w:lineRule="auto"/>
              <w:ind w:left="36" w:right="110"/>
              <w:rPr>
                <w:sz w:val="20"/>
              </w:rPr>
            </w:pPr>
            <w:r>
              <w:rPr>
                <w:spacing w:val="-1"/>
                <w:w w:val="95"/>
                <w:sz w:val="20"/>
              </w:rPr>
              <w:t xml:space="preserve">责令停止生产经营、追回已经销售的农产品，对 违法生产经营的农产品进行无害化处理或者予以 </w:t>
            </w:r>
            <w:r>
              <w:rPr>
                <w:sz w:val="20"/>
              </w:rPr>
              <w:t>监督销毁，没收违法所得；对农产品生产经营</w:t>
            </w:r>
            <w:r>
              <w:rPr>
                <w:spacing w:val="-2"/>
                <w:w w:val="95"/>
                <w:sz w:val="20"/>
              </w:rPr>
              <w:t>者，并可以没收用于违法生产经营的工具、设备</w:t>
            </w:r>
          </w:p>
          <w:p w14:paraId="1C312CFB">
            <w:pPr>
              <w:pStyle w:val="9"/>
              <w:spacing w:before="3" w:line="230" w:lineRule="auto"/>
              <w:ind w:left="36" w:right="100"/>
              <w:rPr>
                <w:sz w:val="20"/>
              </w:rPr>
            </w:pPr>
            <w:r>
              <w:rPr>
                <w:w w:val="95"/>
                <w:sz w:val="20"/>
              </w:rPr>
              <w:t>、原料等物品，并处货值金额15倍以上20</w:t>
            </w:r>
            <w:r>
              <w:rPr>
                <w:spacing w:val="-4"/>
                <w:w w:val="95"/>
                <w:sz w:val="20"/>
              </w:rPr>
              <w:t xml:space="preserve">倍以下 </w:t>
            </w:r>
            <w:r>
              <w:rPr>
                <w:w w:val="95"/>
                <w:sz w:val="20"/>
              </w:rPr>
              <w:t>罚款；对农户，并处4000元以上6000</w:t>
            </w:r>
            <w:r>
              <w:rPr>
                <w:spacing w:val="-3"/>
                <w:w w:val="95"/>
                <w:sz w:val="20"/>
              </w:rPr>
              <w:t>元以下罚款</w:t>
            </w:r>
          </w:p>
          <w:p w14:paraId="57642BD4">
            <w:pPr>
              <w:pStyle w:val="9"/>
              <w:spacing w:line="250" w:lineRule="exact"/>
              <w:ind w:left="36"/>
              <w:rPr>
                <w:sz w:val="20"/>
              </w:rPr>
            </w:pPr>
            <w:r>
              <w:rPr>
                <w:w w:val="99"/>
                <w:sz w:val="20"/>
              </w:rPr>
              <w:t>。</w:t>
            </w:r>
          </w:p>
        </w:tc>
      </w:tr>
      <w:tr w14:paraId="6369FF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1" w:hRule="atLeast"/>
        </w:trPr>
        <w:tc>
          <w:tcPr>
            <w:tcW w:w="581" w:type="dxa"/>
            <w:vMerge w:val="continue"/>
            <w:tcBorders>
              <w:top w:val="nil"/>
            </w:tcBorders>
          </w:tcPr>
          <w:p w14:paraId="2ED7CDD0">
            <w:pPr>
              <w:rPr>
                <w:sz w:val="2"/>
                <w:szCs w:val="2"/>
              </w:rPr>
            </w:pPr>
          </w:p>
        </w:tc>
        <w:tc>
          <w:tcPr>
            <w:tcW w:w="732" w:type="dxa"/>
            <w:vMerge w:val="continue"/>
            <w:tcBorders>
              <w:top w:val="nil"/>
            </w:tcBorders>
          </w:tcPr>
          <w:p w14:paraId="373DAC6A">
            <w:pPr>
              <w:rPr>
                <w:sz w:val="2"/>
                <w:szCs w:val="2"/>
              </w:rPr>
            </w:pPr>
          </w:p>
        </w:tc>
        <w:tc>
          <w:tcPr>
            <w:tcW w:w="1476" w:type="dxa"/>
            <w:vMerge w:val="continue"/>
            <w:tcBorders>
              <w:top w:val="nil"/>
            </w:tcBorders>
          </w:tcPr>
          <w:p w14:paraId="227A8A4C">
            <w:pPr>
              <w:rPr>
                <w:sz w:val="2"/>
                <w:szCs w:val="2"/>
              </w:rPr>
            </w:pPr>
          </w:p>
        </w:tc>
        <w:tc>
          <w:tcPr>
            <w:tcW w:w="2374" w:type="dxa"/>
          </w:tcPr>
          <w:p w14:paraId="387A6E7B">
            <w:pPr>
              <w:pStyle w:val="9"/>
              <w:rPr>
                <w:sz w:val="20"/>
              </w:rPr>
            </w:pPr>
          </w:p>
          <w:p w14:paraId="08694C7C">
            <w:pPr>
              <w:pStyle w:val="9"/>
              <w:rPr>
                <w:sz w:val="20"/>
              </w:rPr>
            </w:pPr>
          </w:p>
          <w:p w14:paraId="549030D2">
            <w:pPr>
              <w:pStyle w:val="9"/>
              <w:spacing w:before="2"/>
              <w:rPr>
                <w:sz w:val="26"/>
              </w:rPr>
            </w:pPr>
          </w:p>
          <w:p w14:paraId="62D519D4">
            <w:pPr>
              <w:pStyle w:val="9"/>
              <w:spacing w:line="230" w:lineRule="auto"/>
              <w:ind w:left="37" w:right="124"/>
              <w:jc w:val="both"/>
              <w:rPr>
                <w:sz w:val="20"/>
              </w:rPr>
            </w:pPr>
            <w:r>
              <w:rPr>
                <w:spacing w:val="-2"/>
                <w:sz w:val="20"/>
              </w:rPr>
              <w:t>对农产品生产经营者销售病死、毒死或者死因不明的动物及其产品的行政处</w:t>
            </w:r>
            <w:r>
              <w:rPr>
                <w:sz w:val="20"/>
              </w:rPr>
              <w:t>罚</w:t>
            </w:r>
          </w:p>
        </w:tc>
        <w:tc>
          <w:tcPr>
            <w:tcW w:w="8888" w:type="dxa"/>
            <w:vMerge w:val="continue"/>
            <w:tcBorders>
              <w:top w:val="nil"/>
            </w:tcBorders>
          </w:tcPr>
          <w:p w14:paraId="59FE9127">
            <w:pPr>
              <w:rPr>
                <w:sz w:val="2"/>
                <w:szCs w:val="2"/>
              </w:rPr>
            </w:pPr>
          </w:p>
        </w:tc>
        <w:tc>
          <w:tcPr>
            <w:tcW w:w="2154" w:type="dxa"/>
            <w:vMerge w:val="continue"/>
            <w:tcBorders>
              <w:top w:val="nil"/>
            </w:tcBorders>
          </w:tcPr>
          <w:p w14:paraId="36C47A26">
            <w:pPr>
              <w:rPr>
                <w:sz w:val="2"/>
                <w:szCs w:val="2"/>
              </w:rPr>
            </w:pPr>
          </w:p>
        </w:tc>
        <w:tc>
          <w:tcPr>
            <w:tcW w:w="2099" w:type="dxa"/>
            <w:vMerge w:val="continue"/>
            <w:tcBorders>
              <w:top w:val="nil"/>
            </w:tcBorders>
          </w:tcPr>
          <w:p w14:paraId="0A05A1D3">
            <w:pPr>
              <w:rPr>
                <w:sz w:val="2"/>
                <w:szCs w:val="2"/>
              </w:rPr>
            </w:pPr>
          </w:p>
        </w:tc>
        <w:tc>
          <w:tcPr>
            <w:tcW w:w="4348" w:type="dxa"/>
            <w:vMerge w:val="continue"/>
            <w:tcBorders>
              <w:top w:val="nil"/>
            </w:tcBorders>
          </w:tcPr>
          <w:p w14:paraId="7AF46178">
            <w:pPr>
              <w:rPr>
                <w:sz w:val="2"/>
                <w:szCs w:val="2"/>
              </w:rPr>
            </w:pPr>
          </w:p>
        </w:tc>
      </w:tr>
      <w:tr w14:paraId="06E8EC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8" w:hRule="atLeast"/>
        </w:trPr>
        <w:tc>
          <w:tcPr>
            <w:tcW w:w="581" w:type="dxa"/>
          </w:tcPr>
          <w:p w14:paraId="1ECE3190">
            <w:pPr>
              <w:pStyle w:val="9"/>
              <w:rPr>
                <w:sz w:val="20"/>
              </w:rPr>
            </w:pPr>
          </w:p>
          <w:p w14:paraId="7AD2C733">
            <w:pPr>
              <w:pStyle w:val="9"/>
              <w:rPr>
                <w:sz w:val="20"/>
              </w:rPr>
            </w:pPr>
          </w:p>
          <w:p w14:paraId="054C2DFF">
            <w:pPr>
              <w:pStyle w:val="9"/>
              <w:rPr>
                <w:sz w:val="20"/>
              </w:rPr>
            </w:pPr>
          </w:p>
          <w:p w14:paraId="0A9BBDA4">
            <w:pPr>
              <w:pStyle w:val="9"/>
              <w:spacing w:before="3"/>
              <w:rPr>
                <w:sz w:val="27"/>
              </w:rPr>
            </w:pPr>
          </w:p>
          <w:p w14:paraId="1FDC65CC">
            <w:pPr>
              <w:pStyle w:val="9"/>
              <w:ind w:left="75" w:right="38"/>
              <w:jc w:val="center"/>
              <w:rPr>
                <w:sz w:val="20"/>
              </w:rPr>
            </w:pPr>
            <w:r>
              <w:rPr>
                <w:sz w:val="20"/>
              </w:rPr>
              <w:t>158</w:t>
            </w:r>
          </w:p>
        </w:tc>
        <w:tc>
          <w:tcPr>
            <w:tcW w:w="732" w:type="dxa"/>
          </w:tcPr>
          <w:p w14:paraId="1F92C689">
            <w:pPr>
              <w:pStyle w:val="9"/>
              <w:rPr>
                <w:sz w:val="20"/>
              </w:rPr>
            </w:pPr>
          </w:p>
          <w:p w14:paraId="1D285888">
            <w:pPr>
              <w:pStyle w:val="9"/>
              <w:rPr>
                <w:sz w:val="20"/>
              </w:rPr>
            </w:pPr>
          </w:p>
          <w:p w14:paraId="76B7363A">
            <w:pPr>
              <w:pStyle w:val="9"/>
              <w:spacing w:before="7"/>
              <w:rPr>
                <w:sz w:val="28"/>
              </w:rPr>
            </w:pPr>
          </w:p>
          <w:p w14:paraId="53DA98E8">
            <w:pPr>
              <w:pStyle w:val="9"/>
              <w:spacing w:line="230" w:lineRule="auto"/>
              <w:ind w:left="174" w:right="39" w:hanging="101"/>
              <w:rPr>
                <w:sz w:val="20"/>
              </w:rPr>
            </w:pPr>
            <w:r>
              <w:rPr>
                <w:sz w:val="20"/>
              </w:rPr>
              <w:t>农产品质量安全</w:t>
            </w:r>
          </w:p>
        </w:tc>
        <w:tc>
          <w:tcPr>
            <w:tcW w:w="3850" w:type="dxa"/>
            <w:gridSpan w:val="2"/>
          </w:tcPr>
          <w:p w14:paraId="4FA1A142">
            <w:pPr>
              <w:pStyle w:val="9"/>
              <w:rPr>
                <w:sz w:val="20"/>
              </w:rPr>
            </w:pPr>
          </w:p>
          <w:p w14:paraId="0CBEDABC">
            <w:pPr>
              <w:pStyle w:val="9"/>
              <w:rPr>
                <w:sz w:val="20"/>
              </w:rPr>
            </w:pPr>
          </w:p>
          <w:p w14:paraId="4522E9D4">
            <w:pPr>
              <w:pStyle w:val="9"/>
              <w:spacing w:before="7"/>
              <w:rPr>
                <w:sz w:val="28"/>
              </w:rPr>
            </w:pPr>
          </w:p>
          <w:p w14:paraId="751CA4C4">
            <w:pPr>
              <w:pStyle w:val="9"/>
              <w:spacing w:line="230" w:lineRule="auto"/>
              <w:ind w:left="37" w:right="8"/>
              <w:jc w:val="both"/>
              <w:rPr>
                <w:sz w:val="20"/>
              </w:rPr>
            </w:pPr>
            <w:r>
              <w:rPr>
                <w:spacing w:val="-1"/>
                <w:w w:val="95"/>
                <w:sz w:val="20"/>
              </w:rPr>
              <w:t>对明知农产品生产经营者从事前款规定的违 法行为，仍为其提供生产经营场所或者其他</w:t>
            </w:r>
            <w:r>
              <w:rPr>
                <w:sz w:val="20"/>
              </w:rPr>
              <w:t>条件的行政处罚</w:t>
            </w:r>
          </w:p>
        </w:tc>
        <w:tc>
          <w:tcPr>
            <w:tcW w:w="8888" w:type="dxa"/>
          </w:tcPr>
          <w:p w14:paraId="4251EF64">
            <w:pPr>
              <w:pStyle w:val="9"/>
              <w:rPr>
                <w:sz w:val="20"/>
              </w:rPr>
            </w:pPr>
          </w:p>
          <w:p w14:paraId="0329369B">
            <w:pPr>
              <w:pStyle w:val="9"/>
              <w:spacing w:before="11"/>
              <w:rPr>
                <w:sz w:val="28"/>
              </w:rPr>
            </w:pPr>
          </w:p>
          <w:p w14:paraId="2E63D20F">
            <w:pPr>
              <w:pStyle w:val="9"/>
              <w:spacing w:line="251" w:lineRule="exact"/>
              <w:ind w:left="39"/>
              <w:rPr>
                <w:b/>
                <w:sz w:val="20"/>
              </w:rPr>
            </w:pPr>
            <w:r>
              <w:rPr>
                <w:b/>
                <w:sz w:val="20"/>
              </w:rPr>
              <w:t>《中华人民共和国农产品质量安全法》(2022修订)</w:t>
            </w:r>
          </w:p>
          <w:p w14:paraId="5CCE1F6E">
            <w:pPr>
              <w:pStyle w:val="9"/>
              <w:spacing w:line="232" w:lineRule="auto"/>
              <w:ind w:left="39" w:right="32"/>
              <w:jc w:val="both"/>
              <w:rPr>
                <w:sz w:val="20"/>
              </w:rPr>
            </w:pPr>
            <w:r>
              <w:rPr>
                <w:b/>
                <w:spacing w:val="9"/>
                <w:sz w:val="20"/>
              </w:rPr>
              <w:t xml:space="preserve">第七十条第二款 </w:t>
            </w:r>
            <w:r>
              <w:rPr>
                <w:spacing w:val="-1"/>
                <w:sz w:val="20"/>
              </w:rPr>
              <w:t>明知农产品生产经营者从事前款规定的违法行为，仍为其提供生产经营场所或</w:t>
            </w:r>
            <w:r>
              <w:rPr>
                <w:w w:val="95"/>
                <w:sz w:val="20"/>
              </w:rPr>
              <w:t xml:space="preserve">者其他条件的，由县级以上地方人民政府农业农村主管部门责令停止违法行为，没收违法所得，并处 十万元以上二十万元以下罚款；使消费者的合法权益受到损害的，应当与农产品生产经营者承担连带 </w:t>
            </w:r>
            <w:r>
              <w:rPr>
                <w:sz w:val="20"/>
              </w:rPr>
              <w:t>责任。</w:t>
            </w:r>
          </w:p>
        </w:tc>
        <w:tc>
          <w:tcPr>
            <w:tcW w:w="4253" w:type="dxa"/>
            <w:gridSpan w:val="2"/>
          </w:tcPr>
          <w:p w14:paraId="04C53266">
            <w:pPr>
              <w:pStyle w:val="9"/>
              <w:rPr>
                <w:sz w:val="20"/>
              </w:rPr>
            </w:pPr>
          </w:p>
          <w:p w14:paraId="266D5995">
            <w:pPr>
              <w:pStyle w:val="9"/>
              <w:rPr>
                <w:sz w:val="20"/>
              </w:rPr>
            </w:pPr>
          </w:p>
          <w:p w14:paraId="09199FCF">
            <w:pPr>
              <w:pStyle w:val="9"/>
              <w:rPr>
                <w:sz w:val="20"/>
              </w:rPr>
            </w:pPr>
          </w:p>
          <w:p w14:paraId="5B251EF7">
            <w:pPr>
              <w:pStyle w:val="9"/>
              <w:spacing w:before="4"/>
              <w:rPr>
                <w:sz w:val="18"/>
              </w:rPr>
            </w:pPr>
          </w:p>
          <w:p w14:paraId="0244E68B">
            <w:pPr>
              <w:pStyle w:val="9"/>
              <w:spacing w:line="230" w:lineRule="auto"/>
              <w:ind w:left="36" w:right="14"/>
              <w:rPr>
                <w:sz w:val="20"/>
              </w:rPr>
            </w:pPr>
            <w:r>
              <w:rPr>
                <w:spacing w:val="-1"/>
                <w:w w:val="95"/>
                <w:sz w:val="20"/>
              </w:rPr>
              <w:t xml:space="preserve">提供生产经营场所或者其他条件，没有违法所得 </w:t>
            </w:r>
            <w:r>
              <w:rPr>
                <w:sz w:val="20"/>
              </w:rPr>
              <w:t>或者违法所得不足1万元的</w:t>
            </w:r>
          </w:p>
        </w:tc>
        <w:tc>
          <w:tcPr>
            <w:tcW w:w="4348" w:type="dxa"/>
          </w:tcPr>
          <w:p w14:paraId="55244CCC">
            <w:pPr>
              <w:pStyle w:val="9"/>
              <w:rPr>
                <w:sz w:val="20"/>
              </w:rPr>
            </w:pPr>
          </w:p>
          <w:p w14:paraId="1E164CB7">
            <w:pPr>
              <w:pStyle w:val="9"/>
              <w:rPr>
                <w:sz w:val="20"/>
              </w:rPr>
            </w:pPr>
          </w:p>
          <w:p w14:paraId="5CA5011A">
            <w:pPr>
              <w:pStyle w:val="9"/>
              <w:rPr>
                <w:sz w:val="20"/>
              </w:rPr>
            </w:pPr>
          </w:p>
          <w:p w14:paraId="5408BF82">
            <w:pPr>
              <w:pStyle w:val="9"/>
              <w:spacing w:before="4"/>
              <w:rPr>
                <w:sz w:val="18"/>
              </w:rPr>
            </w:pPr>
          </w:p>
          <w:p w14:paraId="25C8112D">
            <w:pPr>
              <w:pStyle w:val="9"/>
              <w:spacing w:line="230" w:lineRule="auto"/>
              <w:ind w:left="36" w:right="109"/>
              <w:rPr>
                <w:sz w:val="20"/>
              </w:rPr>
            </w:pPr>
            <w:r>
              <w:rPr>
                <w:w w:val="95"/>
                <w:sz w:val="20"/>
              </w:rPr>
              <w:t>责令停止违法行为，没收违法所得，并处10</w:t>
            </w:r>
            <w:r>
              <w:rPr>
                <w:spacing w:val="-8"/>
                <w:w w:val="95"/>
                <w:sz w:val="20"/>
              </w:rPr>
              <w:t xml:space="preserve">万元 </w:t>
            </w:r>
            <w:r>
              <w:rPr>
                <w:sz w:val="20"/>
              </w:rPr>
              <w:t>以上13万元以下罚款。</w:t>
            </w:r>
          </w:p>
        </w:tc>
      </w:tr>
    </w:tbl>
    <w:p w14:paraId="712F0513">
      <w:pPr>
        <w:spacing w:after="0" w:line="230" w:lineRule="auto"/>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130126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34C8BB8A">
            <w:pPr>
              <w:pStyle w:val="9"/>
              <w:spacing w:before="5"/>
              <w:rPr>
                <w:sz w:val="14"/>
              </w:rPr>
            </w:pPr>
          </w:p>
          <w:p w14:paraId="5F86C14A">
            <w:pPr>
              <w:pStyle w:val="9"/>
              <w:ind w:left="95"/>
              <w:rPr>
                <w:b/>
                <w:sz w:val="20"/>
              </w:rPr>
            </w:pPr>
            <w:r>
              <w:rPr>
                <w:b/>
                <w:sz w:val="20"/>
              </w:rPr>
              <w:t>序号</w:t>
            </w:r>
          </w:p>
        </w:tc>
        <w:tc>
          <w:tcPr>
            <w:tcW w:w="732" w:type="dxa"/>
          </w:tcPr>
          <w:p w14:paraId="607E66F4">
            <w:pPr>
              <w:pStyle w:val="9"/>
              <w:spacing w:before="70" w:line="230" w:lineRule="auto"/>
              <w:ind w:left="172" w:right="136"/>
              <w:rPr>
                <w:b/>
                <w:sz w:val="20"/>
              </w:rPr>
            </w:pPr>
            <w:r>
              <w:rPr>
                <w:b/>
                <w:sz w:val="20"/>
              </w:rPr>
              <w:t>事项类别</w:t>
            </w:r>
          </w:p>
        </w:tc>
        <w:tc>
          <w:tcPr>
            <w:tcW w:w="3850" w:type="dxa"/>
            <w:gridSpan w:val="2"/>
          </w:tcPr>
          <w:p w14:paraId="4C58816C">
            <w:pPr>
              <w:pStyle w:val="9"/>
              <w:spacing w:before="5"/>
              <w:rPr>
                <w:sz w:val="14"/>
              </w:rPr>
            </w:pPr>
          </w:p>
          <w:p w14:paraId="1073E4C9">
            <w:pPr>
              <w:pStyle w:val="9"/>
              <w:ind w:left="36" w:right="4"/>
              <w:jc w:val="center"/>
              <w:rPr>
                <w:b/>
                <w:sz w:val="20"/>
              </w:rPr>
            </w:pPr>
            <w:r>
              <w:rPr>
                <w:b/>
                <w:sz w:val="20"/>
              </w:rPr>
              <w:t>事项名称</w:t>
            </w:r>
          </w:p>
        </w:tc>
        <w:tc>
          <w:tcPr>
            <w:tcW w:w="8888" w:type="dxa"/>
          </w:tcPr>
          <w:p w14:paraId="295199C3">
            <w:pPr>
              <w:pStyle w:val="9"/>
              <w:spacing w:before="5"/>
              <w:rPr>
                <w:sz w:val="14"/>
              </w:rPr>
            </w:pPr>
          </w:p>
          <w:p w14:paraId="07B7BDF7">
            <w:pPr>
              <w:pStyle w:val="9"/>
              <w:ind w:left="4028" w:right="3996"/>
              <w:jc w:val="center"/>
              <w:rPr>
                <w:b/>
                <w:sz w:val="20"/>
              </w:rPr>
            </w:pPr>
            <w:r>
              <w:rPr>
                <w:b/>
                <w:sz w:val="20"/>
              </w:rPr>
              <w:t>实施依据</w:t>
            </w:r>
          </w:p>
        </w:tc>
        <w:tc>
          <w:tcPr>
            <w:tcW w:w="4253" w:type="dxa"/>
            <w:gridSpan w:val="2"/>
          </w:tcPr>
          <w:p w14:paraId="79742F27">
            <w:pPr>
              <w:pStyle w:val="9"/>
              <w:spacing w:before="5"/>
              <w:rPr>
                <w:sz w:val="14"/>
              </w:rPr>
            </w:pPr>
          </w:p>
          <w:p w14:paraId="2FB9F5FA">
            <w:pPr>
              <w:pStyle w:val="9"/>
              <w:ind w:left="1709" w:right="1680"/>
              <w:jc w:val="center"/>
              <w:rPr>
                <w:b/>
                <w:sz w:val="20"/>
              </w:rPr>
            </w:pPr>
            <w:r>
              <w:rPr>
                <w:b/>
                <w:sz w:val="20"/>
              </w:rPr>
              <w:t>适用情形</w:t>
            </w:r>
          </w:p>
        </w:tc>
        <w:tc>
          <w:tcPr>
            <w:tcW w:w="4348" w:type="dxa"/>
          </w:tcPr>
          <w:p w14:paraId="28391ACD">
            <w:pPr>
              <w:pStyle w:val="9"/>
              <w:spacing w:before="5"/>
              <w:rPr>
                <w:sz w:val="14"/>
              </w:rPr>
            </w:pPr>
          </w:p>
          <w:p w14:paraId="352C62B1">
            <w:pPr>
              <w:pStyle w:val="9"/>
              <w:ind w:left="1753" w:right="1729"/>
              <w:jc w:val="center"/>
              <w:rPr>
                <w:b/>
                <w:sz w:val="20"/>
              </w:rPr>
            </w:pPr>
            <w:r>
              <w:rPr>
                <w:b/>
                <w:sz w:val="20"/>
              </w:rPr>
              <w:t>裁量标准</w:t>
            </w:r>
          </w:p>
        </w:tc>
      </w:tr>
      <w:tr w14:paraId="176357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04" w:hRule="atLeast"/>
        </w:trPr>
        <w:tc>
          <w:tcPr>
            <w:tcW w:w="581" w:type="dxa"/>
            <w:vMerge w:val="restart"/>
          </w:tcPr>
          <w:p w14:paraId="0E5BC251">
            <w:pPr>
              <w:pStyle w:val="9"/>
              <w:rPr>
                <w:sz w:val="20"/>
              </w:rPr>
            </w:pPr>
          </w:p>
          <w:p w14:paraId="0AF321F0">
            <w:pPr>
              <w:pStyle w:val="9"/>
              <w:rPr>
                <w:sz w:val="20"/>
              </w:rPr>
            </w:pPr>
          </w:p>
          <w:p w14:paraId="1F2F8C6C">
            <w:pPr>
              <w:pStyle w:val="9"/>
              <w:rPr>
                <w:sz w:val="20"/>
              </w:rPr>
            </w:pPr>
          </w:p>
          <w:p w14:paraId="743C0487">
            <w:pPr>
              <w:pStyle w:val="9"/>
              <w:rPr>
                <w:sz w:val="20"/>
              </w:rPr>
            </w:pPr>
          </w:p>
          <w:p w14:paraId="1EE79B77">
            <w:pPr>
              <w:pStyle w:val="9"/>
              <w:rPr>
                <w:sz w:val="20"/>
              </w:rPr>
            </w:pPr>
          </w:p>
          <w:p w14:paraId="609536A2">
            <w:pPr>
              <w:pStyle w:val="9"/>
              <w:rPr>
                <w:sz w:val="20"/>
              </w:rPr>
            </w:pPr>
          </w:p>
          <w:p w14:paraId="19D8C8E5">
            <w:pPr>
              <w:pStyle w:val="9"/>
              <w:rPr>
                <w:sz w:val="20"/>
              </w:rPr>
            </w:pPr>
          </w:p>
          <w:p w14:paraId="433DBA8A">
            <w:pPr>
              <w:pStyle w:val="9"/>
              <w:rPr>
                <w:sz w:val="20"/>
              </w:rPr>
            </w:pPr>
          </w:p>
          <w:p w14:paraId="108B7727">
            <w:pPr>
              <w:pStyle w:val="9"/>
              <w:spacing w:before="141"/>
              <w:ind w:left="148"/>
              <w:rPr>
                <w:sz w:val="20"/>
              </w:rPr>
            </w:pPr>
            <w:r>
              <w:rPr>
                <w:sz w:val="20"/>
              </w:rPr>
              <w:t>159</w:t>
            </w:r>
          </w:p>
        </w:tc>
        <w:tc>
          <w:tcPr>
            <w:tcW w:w="732" w:type="dxa"/>
            <w:vMerge w:val="restart"/>
          </w:tcPr>
          <w:p w14:paraId="519FB1E8">
            <w:pPr>
              <w:pStyle w:val="9"/>
              <w:rPr>
                <w:sz w:val="20"/>
              </w:rPr>
            </w:pPr>
          </w:p>
          <w:p w14:paraId="4DCC2D0D">
            <w:pPr>
              <w:pStyle w:val="9"/>
              <w:rPr>
                <w:sz w:val="20"/>
              </w:rPr>
            </w:pPr>
          </w:p>
          <w:p w14:paraId="0CCA67D1">
            <w:pPr>
              <w:pStyle w:val="9"/>
              <w:rPr>
                <w:sz w:val="20"/>
              </w:rPr>
            </w:pPr>
          </w:p>
          <w:p w14:paraId="30039A5F">
            <w:pPr>
              <w:pStyle w:val="9"/>
              <w:rPr>
                <w:sz w:val="20"/>
              </w:rPr>
            </w:pPr>
          </w:p>
          <w:p w14:paraId="49545161">
            <w:pPr>
              <w:pStyle w:val="9"/>
              <w:rPr>
                <w:sz w:val="20"/>
              </w:rPr>
            </w:pPr>
          </w:p>
          <w:p w14:paraId="225CE0DC">
            <w:pPr>
              <w:pStyle w:val="9"/>
              <w:rPr>
                <w:sz w:val="20"/>
              </w:rPr>
            </w:pPr>
          </w:p>
          <w:p w14:paraId="39E1A7B8">
            <w:pPr>
              <w:pStyle w:val="9"/>
              <w:rPr>
                <w:sz w:val="20"/>
              </w:rPr>
            </w:pPr>
          </w:p>
          <w:p w14:paraId="2655C2DA">
            <w:pPr>
              <w:pStyle w:val="9"/>
              <w:spacing w:before="158" w:line="230" w:lineRule="auto"/>
              <w:ind w:left="174" w:right="39" w:hanging="101"/>
              <w:rPr>
                <w:sz w:val="20"/>
              </w:rPr>
            </w:pPr>
            <w:r>
              <w:rPr>
                <w:sz w:val="20"/>
              </w:rPr>
              <w:t>农产品质量安全</w:t>
            </w:r>
          </w:p>
        </w:tc>
        <w:tc>
          <w:tcPr>
            <w:tcW w:w="1476" w:type="dxa"/>
            <w:vMerge w:val="restart"/>
          </w:tcPr>
          <w:p w14:paraId="208B07AF">
            <w:pPr>
              <w:pStyle w:val="9"/>
              <w:rPr>
                <w:sz w:val="20"/>
              </w:rPr>
            </w:pPr>
          </w:p>
          <w:p w14:paraId="3A3ED100">
            <w:pPr>
              <w:pStyle w:val="9"/>
              <w:rPr>
                <w:sz w:val="20"/>
              </w:rPr>
            </w:pPr>
          </w:p>
          <w:p w14:paraId="6E020FAF">
            <w:pPr>
              <w:pStyle w:val="9"/>
              <w:rPr>
                <w:sz w:val="20"/>
              </w:rPr>
            </w:pPr>
          </w:p>
          <w:p w14:paraId="4A16804B">
            <w:pPr>
              <w:pStyle w:val="9"/>
              <w:rPr>
                <w:sz w:val="20"/>
              </w:rPr>
            </w:pPr>
          </w:p>
          <w:p w14:paraId="03F2F5EF">
            <w:pPr>
              <w:pStyle w:val="9"/>
              <w:spacing w:before="5"/>
              <w:rPr>
                <w:sz w:val="14"/>
              </w:rPr>
            </w:pPr>
          </w:p>
          <w:p w14:paraId="42235B1B">
            <w:pPr>
              <w:pStyle w:val="9"/>
              <w:spacing w:before="1" w:line="230" w:lineRule="auto"/>
              <w:ind w:left="37" w:right="22"/>
              <w:jc w:val="both"/>
              <w:rPr>
                <w:sz w:val="20"/>
              </w:rPr>
            </w:pPr>
            <w:r>
              <w:rPr>
                <w:spacing w:val="-3"/>
                <w:sz w:val="20"/>
              </w:rPr>
              <w:t>对农产品生产经营者销售农药、兽药等化学物质残留或者含有的重金属等有毒有害物质不符合农产品质量安全标准的农产品等行</w:t>
            </w:r>
            <w:r>
              <w:rPr>
                <w:sz w:val="20"/>
              </w:rPr>
              <w:t>为的行政处罚</w:t>
            </w:r>
          </w:p>
        </w:tc>
        <w:tc>
          <w:tcPr>
            <w:tcW w:w="2374" w:type="dxa"/>
          </w:tcPr>
          <w:p w14:paraId="6721E27A">
            <w:pPr>
              <w:pStyle w:val="9"/>
              <w:spacing w:before="178" w:line="230" w:lineRule="auto"/>
              <w:ind w:left="37" w:right="124"/>
              <w:jc w:val="both"/>
              <w:rPr>
                <w:sz w:val="20"/>
              </w:rPr>
            </w:pPr>
            <w:r>
              <w:rPr>
                <w:spacing w:val="-2"/>
                <w:sz w:val="20"/>
              </w:rPr>
              <w:t>对农产品生产经营者销售农药、兽药等化学物质残留或者含有的重金属等有毒有害物质不符合农产品质量安全标准的农产品的</w:t>
            </w:r>
            <w:r>
              <w:rPr>
                <w:sz w:val="20"/>
              </w:rPr>
              <w:t>行政处罚</w:t>
            </w:r>
          </w:p>
        </w:tc>
        <w:tc>
          <w:tcPr>
            <w:tcW w:w="8888" w:type="dxa"/>
            <w:vMerge w:val="restart"/>
          </w:tcPr>
          <w:p w14:paraId="6837ED2C">
            <w:pPr>
              <w:pStyle w:val="9"/>
              <w:rPr>
                <w:sz w:val="20"/>
              </w:rPr>
            </w:pPr>
          </w:p>
          <w:p w14:paraId="0000E00E">
            <w:pPr>
              <w:pStyle w:val="9"/>
              <w:rPr>
                <w:sz w:val="20"/>
              </w:rPr>
            </w:pPr>
          </w:p>
          <w:p w14:paraId="45129C9C">
            <w:pPr>
              <w:pStyle w:val="9"/>
              <w:rPr>
                <w:sz w:val="20"/>
              </w:rPr>
            </w:pPr>
          </w:p>
          <w:p w14:paraId="63F6EBFB">
            <w:pPr>
              <w:pStyle w:val="9"/>
              <w:rPr>
                <w:sz w:val="20"/>
              </w:rPr>
            </w:pPr>
          </w:p>
          <w:p w14:paraId="46BCD889">
            <w:pPr>
              <w:pStyle w:val="9"/>
              <w:spacing w:before="177" w:line="252" w:lineRule="exact"/>
              <w:ind w:left="39"/>
              <w:rPr>
                <w:b/>
                <w:sz w:val="20"/>
              </w:rPr>
            </w:pPr>
            <w:r>
              <w:rPr>
                <w:b/>
                <w:sz w:val="20"/>
              </w:rPr>
              <w:t>《中华人民共和国农产品质量安全法》(2022修订)</w:t>
            </w:r>
          </w:p>
          <w:p w14:paraId="1A0F521C">
            <w:pPr>
              <w:pStyle w:val="9"/>
              <w:spacing w:before="3" w:line="230" w:lineRule="auto"/>
              <w:ind w:left="39" w:right="70"/>
              <w:rPr>
                <w:sz w:val="20"/>
              </w:rPr>
            </w:pPr>
            <w:r>
              <w:rPr>
                <w:b/>
                <w:spacing w:val="3"/>
                <w:w w:val="98"/>
                <w:sz w:val="20"/>
              </w:rPr>
              <w:t xml:space="preserve"> </w:t>
            </w:r>
            <w:r>
              <w:rPr>
                <w:b/>
                <w:spacing w:val="13"/>
                <w:sz w:val="20"/>
              </w:rPr>
              <w:t xml:space="preserve">第七十一条 </w:t>
            </w:r>
            <w:r>
              <w:rPr>
                <w:sz w:val="20"/>
              </w:rPr>
              <w:t>违反本法规定，农产品生产经营者有下列行为之一，尚不构成犯罪的，由县级以上</w:t>
            </w:r>
            <w:r>
              <w:rPr>
                <w:spacing w:val="-1"/>
                <w:w w:val="95"/>
                <w:sz w:val="20"/>
              </w:rPr>
              <w:t xml:space="preserve">地方人民政府农业农村主管部门责令停止生产经营、追回已经销售的农产品，对违法生产经营的农产 品进行无害化处理或者予以监督销毁，没收违法所得，并可以没收用于违法生产经营的工具、设备、 原料等物品；违法生产经营的农产品货值金额不足一万元的，并处五万元以上十万元以下罚款，货值 金额一万元以上的，并处货值金额十倍以上二十倍以下罚款；对农户，并处五百元以上五千元以下罚 </w:t>
            </w:r>
            <w:r>
              <w:rPr>
                <w:w w:val="95"/>
                <w:sz w:val="20"/>
              </w:rPr>
              <w:t>款：（一）</w:t>
            </w:r>
            <w:r>
              <w:rPr>
                <w:spacing w:val="-1"/>
                <w:w w:val="95"/>
                <w:sz w:val="20"/>
              </w:rPr>
              <w:t xml:space="preserve">销售农药、兽药等化学物质残留或者含有的重金属等有毒有害物质不符合农产品质量安全 </w:t>
            </w:r>
            <w:r>
              <w:rPr>
                <w:w w:val="95"/>
                <w:sz w:val="20"/>
              </w:rPr>
              <w:t>标准的农产品；（二）</w:t>
            </w:r>
            <w:r>
              <w:rPr>
                <w:spacing w:val="-1"/>
                <w:w w:val="95"/>
                <w:sz w:val="20"/>
              </w:rPr>
              <w:t xml:space="preserve">销售含有的致病性寄生虫、微生物或者生物毒素不符合农产品质量安全标准的 </w:t>
            </w:r>
            <w:r>
              <w:rPr>
                <w:sz w:val="20"/>
              </w:rPr>
              <w:t>农产品；（三）销售其他不符合农产品质量安全标准的农产品。</w:t>
            </w:r>
          </w:p>
        </w:tc>
        <w:tc>
          <w:tcPr>
            <w:tcW w:w="2154" w:type="dxa"/>
            <w:vMerge w:val="restart"/>
          </w:tcPr>
          <w:p w14:paraId="3B090997">
            <w:pPr>
              <w:pStyle w:val="9"/>
              <w:rPr>
                <w:sz w:val="20"/>
              </w:rPr>
            </w:pPr>
          </w:p>
          <w:p w14:paraId="731E1668">
            <w:pPr>
              <w:pStyle w:val="9"/>
              <w:rPr>
                <w:sz w:val="20"/>
              </w:rPr>
            </w:pPr>
          </w:p>
          <w:p w14:paraId="062FABB2">
            <w:pPr>
              <w:pStyle w:val="9"/>
              <w:rPr>
                <w:sz w:val="20"/>
              </w:rPr>
            </w:pPr>
          </w:p>
          <w:p w14:paraId="7DB834A9">
            <w:pPr>
              <w:pStyle w:val="9"/>
              <w:spacing w:before="138"/>
              <w:ind w:left="36"/>
              <w:rPr>
                <w:sz w:val="20"/>
              </w:rPr>
            </w:pPr>
            <w:r>
              <w:rPr>
                <w:sz w:val="20"/>
              </w:rPr>
              <w:t>货值金额不足1万元的</w:t>
            </w:r>
          </w:p>
        </w:tc>
        <w:tc>
          <w:tcPr>
            <w:tcW w:w="2099" w:type="dxa"/>
            <w:vMerge w:val="restart"/>
          </w:tcPr>
          <w:p w14:paraId="08CE2CCF">
            <w:pPr>
              <w:pStyle w:val="9"/>
              <w:rPr>
                <w:sz w:val="20"/>
              </w:rPr>
            </w:pPr>
          </w:p>
          <w:p w14:paraId="7BFB880A">
            <w:pPr>
              <w:pStyle w:val="9"/>
              <w:rPr>
                <w:sz w:val="20"/>
              </w:rPr>
            </w:pPr>
          </w:p>
          <w:p w14:paraId="527BD736">
            <w:pPr>
              <w:pStyle w:val="9"/>
              <w:rPr>
                <w:sz w:val="20"/>
              </w:rPr>
            </w:pPr>
          </w:p>
          <w:p w14:paraId="010FD15F">
            <w:pPr>
              <w:pStyle w:val="9"/>
              <w:spacing w:before="138"/>
              <w:ind w:left="37"/>
              <w:rPr>
                <w:sz w:val="20"/>
              </w:rPr>
            </w:pPr>
            <w:r>
              <w:rPr>
                <w:sz w:val="20"/>
              </w:rPr>
              <w:t>货值金额不足3000元的</w:t>
            </w:r>
          </w:p>
        </w:tc>
        <w:tc>
          <w:tcPr>
            <w:tcW w:w="4348" w:type="dxa"/>
            <w:vMerge w:val="restart"/>
          </w:tcPr>
          <w:p w14:paraId="68B2193D">
            <w:pPr>
              <w:pStyle w:val="9"/>
              <w:spacing w:before="3"/>
              <w:rPr>
                <w:sz w:val="23"/>
              </w:rPr>
            </w:pPr>
          </w:p>
          <w:p w14:paraId="5503A544">
            <w:pPr>
              <w:pStyle w:val="9"/>
              <w:spacing w:line="230" w:lineRule="auto"/>
              <w:ind w:left="36" w:right="110"/>
              <w:rPr>
                <w:sz w:val="20"/>
              </w:rPr>
            </w:pPr>
            <w:r>
              <w:rPr>
                <w:spacing w:val="-1"/>
                <w:w w:val="95"/>
                <w:sz w:val="20"/>
              </w:rPr>
              <w:t xml:space="preserve">责令停止生产经营、追回已经销售的农产品，对 违法生产经营的农产品进行无害化处理或者予以 </w:t>
            </w:r>
            <w:r>
              <w:rPr>
                <w:sz w:val="20"/>
              </w:rPr>
              <w:t>监督销毁，没收违法所得；对农产品生产经营</w:t>
            </w:r>
            <w:r>
              <w:rPr>
                <w:spacing w:val="-1"/>
                <w:w w:val="95"/>
                <w:sz w:val="20"/>
              </w:rPr>
              <w:t>者，并可以没收用于违法生产经营的工具、设备</w:t>
            </w:r>
          </w:p>
          <w:p w14:paraId="136EC886">
            <w:pPr>
              <w:pStyle w:val="9"/>
              <w:spacing w:line="232" w:lineRule="auto"/>
              <w:ind w:left="36" w:right="109"/>
              <w:rPr>
                <w:sz w:val="20"/>
              </w:rPr>
            </w:pPr>
            <w:r>
              <w:rPr>
                <w:w w:val="95"/>
                <w:sz w:val="20"/>
              </w:rPr>
              <w:t>、原料等物品，并处5万元以上6</w:t>
            </w:r>
            <w:r>
              <w:rPr>
                <w:spacing w:val="-3"/>
                <w:w w:val="95"/>
                <w:sz w:val="20"/>
              </w:rPr>
              <w:t xml:space="preserve">万元以下罚款； </w:t>
            </w:r>
            <w:r>
              <w:rPr>
                <w:sz w:val="20"/>
              </w:rPr>
              <w:t>对农户，并处500元以上1000元以下罚款。</w:t>
            </w:r>
          </w:p>
        </w:tc>
      </w:tr>
      <w:tr w14:paraId="0F9E4B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581" w:type="dxa"/>
            <w:vMerge w:val="continue"/>
            <w:tcBorders>
              <w:top w:val="nil"/>
            </w:tcBorders>
          </w:tcPr>
          <w:p w14:paraId="5CB768F3">
            <w:pPr>
              <w:rPr>
                <w:sz w:val="2"/>
                <w:szCs w:val="2"/>
              </w:rPr>
            </w:pPr>
          </w:p>
        </w:tc>
        <w:tc>
          <w:tcPr>
            <w:tcW w:w="732" w:type="dxa"/>
            <w:vMerge w:val="continue"/>
            <w:tcBorders>
              <w:top w:val="nil"/>
            </w:tcBorders>
          </w:tcPr>
          <w:p w14:paraId="43C247D5">
            <w:pPr>
              <w:rPr>
                <w:sz w:val="2"/>
                <w:szCs w:val="2"/>
              </w:rPr>
            </w:pPr>
          </w:p>
        </w:tc>
        <w:tc>
          <w:tcPr>
            <w:tcW w:w="1476" w:type="dxa"/>
            <w:vMerge w:val="continue"/>
            <w:tcBorders>
              <w:top w:val="nil"/>
            </w:tcBorders>
          </w:tcPr>
          <w:p w14:paraId="6B38C187">
            <w:pPr>
              <w:rPr>
                <w:sz w:val="2"/>
                <w:szCs w:val="2"/>
              </w:rPr>
            </w:pPr>
          </w:p>
        </w:tc>
        <w:tc>
          <w:tcPr>
            <w:tcW w:w="2374" w:type="dxa"/>
            <w:vMerge w:val="restart"/>
          </w:tcPr>
          <w:p w14:paraId="29DDD72B">
            <w:pPr>
              <w:pStyle w:val="9"/>
              <w:rPr>
                <w:sz w:val="18"/>
              </w:rPr>
            </w:pPr>
          </w:p>
          <w:p w14:paraId="003B64B3">
            <w:pPr>
              <w:pStyle w:val="9"/>
              <w:spacing w:line="230" w:lineRule="auto"/>
              <w:ind w:left="37" w:right="123"/>
              <w:jc w:val="both"/>
              <w:rPr>
                <w:sz w:val="20"/>
              </w:rPr>
            </w:pPr>
            <w:r>
              <w:rPr>
                <w:spacing w:val="-2"/>
                <w:sz w:val="20"/>
              </w:rPr>
              <w:t>对农产品生产经营者销售含有的致病性寄生虫、微生物或者生物毒素不符合农产品质量安全标准的农</w:t>
            </w:r>
            <w:r>
              <w:rPr>
                <w:sz w:val="20"/>
              </w:rPr>
              <w:t>产品的行政处罚</w:t>
            </w:r>
          </w:p>
        </w:tc>
        <w:tc>
          <w:tcPr>
            <w:tcW w:w="8888" w:type="dxa"/>
            <w:vMerge w:val="continue"/>
            <w:tcBorders>
              <w:top w:val="nil"/>
            </w:tcBorders>
          </w:tcPr>
          <w:p w14:paraId="7DFAA0FE">
            <w:pPr>
              <w:rPr>
                <w:sz w:val="2"/>
                <w:szCs w:val="2"/>
              </w:rPr>
            </w:pPr>
          </w:p>
        </w:tc>
        <w:tc>
          <w:tcPr>
            <w:tcW w:w="2154" w:type="dxa"/>
            <w:vMerge w:val="continue"/>
            <w:tcBorders>
              <w:top w:val="nil"/>
            </w:tcBorders>
          </w:tcPr>
          <w:p w14:paraId="00BE1342">
            <w:pPr>
              <w:rPr>
                <w:sz w:val="2"/>
                <w:szCs w:val="2"/>
              </w:rPr>
            </w:pPr>
          </w:p>
        </w:tc>
        <w:tc>
          <w:tcPr>
            <w:tcW w:w="2099" w:type="dxa"/>
            <w:vMerge w:val="continue"/>
            <w:tcBorders>
              <w:top w:val="nil"/>
            </w:tcBorders>
          </w:tcPr>
          <w:p w14:paraId="394253C6">
            <w:pPr>
              <w:rPr>
                <w:sz w:val="2"/>
                <w:szCs w:val="2"/>
              </w:rPr>
            </w:pPr>
          </w:p>
        </w:tc>
        <w:tc>
          <w:tcPr>
            <w:tcW w:w="4348" w:type="dxa"/>
            <w:vMerge w:val="continue"/>
            <w:tcBorders>
              <w:top w:val="nil"/>
            </w:tcBorders>
          </w:tcPr>
          <w:p w14:paraId="36C8E2F6">
            <w:pPr>
              <w:rPr>
                <w:sz w:val="2"/>
                <w:szCs w:val="2"/>
              </w:rPr>
            </w:pPr>
          </w:p>
        </w:tc>
      </w:tr>
      <w:tr w14:paraId="2E93FA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4" w:hRule="atLeast"/>
        </w:trPr>
        <w:tc>
          <w:tcPr>
            <w:tcW w:w="581" w:type="dxa"/>
            <w:vMerge w:val="continue"/>
            <w:tcBorders>
              <w:top w:val="nil"/>
            </w:tcBorders>
          </w:tcPr>
          <w:p w14:paraId="12F766F4">
            <w:pPr>
              <w:rPr>
                <w:sz w:val="2"/>
                <w:szCs w:val="2"/>
              </w:rPr>
            </w:pPr>
          </w:p>
        </w:tc>
        <w:tc>
          <w:tcPr>
            <w:tcW w:w="732" w:type="dxa"/>
            <w:vMerge w:val="continue"/>
            <w:tcBorders>
              <w:top w:val="nil"/>
            </w:tcBorders>
          </w:tcPr>
          <w:p w14:paraId="23C80879">
            <w:pPr>
              <w:rPr>
                <w:sz w:val="2"/>
                <w:szCs w:val="2"/>
              </w:rPr>
            </w:pPr>
          </w:p>
        </w:tc>
        <w:tc>
          <w:tcPr>
            <w:tcW w:w="1476" w:type="dxa"/>
            <w:vMerge w:val="continue"/>
            <w:tcBorders>
              <w:top w:val="nil"/>
            </w:tcBorders>
          </w:tcPr>
          <w:p w14:paraId="2169831A">
            <w:pPr>
              <w:rPr>
                <w:sz w:val="2"/>
                <w:szCs w:val="2"/>
              </w:rPr>
            </w:pPr>
          </w:p>
        </w:tc>
        <w:tc>
          <w:tcPr>
            <w:tcW w:w="2374" w:type="dxa"/>
            <w:vMerge w:val="continue"/>
            <w:tcBorders>
              <w:top w:val="nil"/>
            </w:tcBorders>
          </w:tcPr>
          <w:p w14:paraId="4FEF0735">
            <w:pPr>
              <w:rPr>
                <w:sz w:val="2"/>
                <w:szCs w:val="2"/>
              </w:rPr>
            </w:pPr>
          </w:p>
        </w:tc>
        <w:tc>
          <w:tcPr>
            <w:tcW w:w="8888" w:type="dxa"/>
            <w:vMerge w:val="continue"/>
            <w:tcBorders>
              <w:top w:val="nil"/>
            </w:tcBorders>
          </w:tcPr>
          <w:p w14:paraId="6DB431D2">
            <w:pPr>
              <w:rPr>
                <w:sz w:val="2"/>
                <w:szCs w:val="2"/>
              </w:rPr>
            </w:pPr>
          </w:p>
        </w:tc>
        <w:tc>
          <w:tcPr>
            <w:tcW w:w="2154" w:type="dxa"/>
            <w:vMerge w:val="restart"/>
          </w:tcPr>
          <w:p w14:paraId="631B89F7">
            <w:pPr>
              <w:pStyle w:val="9"/>
              <w:rPr>
                <w:sz w:val="20"/>
              </w:rPr>
            </w:pPr>
          </w:p>
          <w:p w14:paraId="02CE7AAA">
            <w:pPr>
              <w:pStyle w:val="9"/>
              <w:rPr>
                <w:sz w:val="20"/>
              </w:rPr>
            </w:pPr>
          </w:p>
          <w:p w14:paraId="48FE0AB4">
            <w:pPr>
              <w:pStyle w:val="9"/>
              <w:rPr>
                <w:sz w:val="20"/>
              </w:rPr>
            </w:pPr>
          </w:p>
          <w:p w14:paraId="022615F7">
            <w:pPr>
              <w:pStyle w:val="9"/>
              <w:rPr>
                <w:sz w:val="20"/>
              </w:rPr>
            </w:pPr>
          </w:p>
          <w:p w14:paraId="6D4532D8">
            <w:pPr>
              <w:pStyle w:val="9"/>
              <w:spacing w:before="134"/>
              <w:ind w:left="36"/>
              <w:rPr>
                <w:sz w:val="20"/>
              </w:rPr>
            </w:pPr>
            <w:r>
              <w:rPr>
                <w:sz w:val="20"/>
              </w:rPr>
              <w:t>货值金额1万元以上的</w:t>
            </w:r>
          </w:p>
        </w:tc>
        <w:tc>
          <w:tcPr>
            <w:tcW w:w="2099" w:type="dxa"/>
            <w:vMerge w:val="restart"/>
          </w:tcPr>
          <w:p w14:paraId="7E4925C2">
            <w:pPr>
              <w:pStyle w:val="9"/>
              <w:rPr>
                <w:sz w:val="20"/>
              </w:rPr>
            </w:pPr>
          </w:p>
          <w:p w14:paraId="7C5EB4FA">
            <w:pPr>
              <w:pStyle w:val="9"/>
              <w:rPr>
                <w:sz w:val="20"/>
              </w:rPr>
            </w:pPr>
          </w:p>
          <w:p w14:paraId="2D24F9B2">
            <w:pPr>
              <w:pStyle w:val="9"/>
              <w:rPr>
                <w:sz w:val="20"/>
              </w:rPr>
            </w:pPr>
          </w:p>
          <w:p w14:paraId="0D3F9416">
            <w:pPr>
              <w:pStyle w:val="9"/>
              <w:spacing w:before="4"/>
              <w:rPr>
                <w:sz w:val="21"/>
              </w:rPr>
            </w:pPr>
          </w:p>
          <w:p w14:paraId="248F9255">
            <w:pPr>
              <w:pStyle w:val="9"/>
              <w:spacing w:line="230" w:lineRule="auto"/>
              <w:ind w:left="37" w:right="105"/>
              <w:rPr>
                <w:sz w:val="20"/>
              </w:rPr>
            </w:pPr>
            <w:r>
              <w:rPr>
                <w:sz w:val="20"/>
              </w:rPr>
              <w:t>货值金额1万元以上不足3万元的</w:t>
            </w:r>
          </w:p>
        </w:tc>
        <w:tc>
          <w:tcPr>
            <w:tcW w:w="4348" w:type="dxa"/>
            <w:vMerge w:val="restart"/>
          </w:tcPr>
          <w:p w14:paraId="792DBFB9">
            <w:pPr>
              <w:pStyle w:val="9"/>
              <w:rPr>
                <w:sz w:val="20"/>
              </w:rPr>
            </w:pPr>
          </w:p>
          <w:p w14:paraId="2A5229C3">
            <w:pPr>
              <w:pStyle w:val="9"/>
              <w:spacing w:before="167" w:line="232" w:lineRule="auto"/>
              <w:ind w:left="36" w:right="110"/>
              <w:rPr>
                <w:sz w:val="20"/>
              </w:rPr>
            </w:pPr>
            <w:r>
              <w:rPr>
                <w:spacing w:val="-1"/>
                <w:w w:val="95"/>
                <w:sz w:val="20"/>
              </w:rPr>
              <w:t xml:space="preserve">责令停止生产经营、追回已经销售的农产品，对 违法生产经营的农产品进行无害化处理或者予以 </w:t>
            </w:r>
            <w:r>
              <w:rPr>
                <w:sz w:val="20"/>
              </w:rPr>
              <w:t>监督销毁，没收违法所得；对农产品生产经营</w:t>
            </w:r>
            <w:r>
              <w:rPr>
                <w:spacing w:val="-2"/>
                <w:w w:val="95"/>
                <w:sz w:val="20"/>
              </w:rPr>
              <w:t>者，并可以没收用于违法生产经营的工具、设备</w:t>
            </w:r>
          </w:p>
          <w:p w14:paraId="19757F65">
            <w:pPr>
              <w:pStyle w:val="9"/>
              <w:spacing w:line="230" w:lineRule="auto"/>
              <w:ind w:left="36" w:right="100"/>
              <w:rPr>
                <w:sz w:val="20"/>
              </w:rPr>
            </w:pPr>
            <w:r>
              <w:rPr>
                <w:w w:val="95"/>
                <w:sz w:val="20"/>
              </w:rPr>
              <w:t>、原料等物品，并处货值金额10倍以上13</w:t>
            </w:r>
            <w:r>
              <w:rPr>
                <w:spacing w:val="-4"/>
                <w:w w:val="95"/>
                <w:sz w:val="20"/>
              </w:rPr>
              <w:t xml:space="preserve">倍以下 </w:t>
            </w:r>
            <w:r>
              <w:rPr>
                <w:w w:val="95"/>
                <w:sz w:val="20"/>
              </w:rPr>
              <w:t>罚款；对农户，并处2000元以上3000</w:t>
            </w:r>
            <w:r>
              <w:rPr>
                <w:spacing w:val="-3"/>
                <w:w w:val="95"/>
                <w:sz w:val="20"/>
              </w:rPr>
              <w:t>元以下罚款</w:t>
            </w:r>
          </w:p>
          <w:p w14:paraId="512B0B83">
            <w:pPr>
              <w:pStyle w:val="9"/>
              <w:spacing w:line="248" w:lineRule="exact"/>
              <w:ind w:left="36"/>
              <w:rPr>
                <w:sz w:val="20"/>
              </w:rPr>
            </w:pPr>
            <w:r>
              <w:rPr>
                <w:w w:val="99"/>
                <w:sz w:val="20"/>
              </w:rPr>
              <w:t>。</w:t>
            </w:r>
          </w:p>
        </w:tc>
      </w:tr>
      <w:tr w14:paraId="2EC9FE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3" w:hRule="atLeast"/>
        </w:trPr>
        <w:tc>
          <w:tcPr>
            <w:tcW w:w="581" w:type="dxa"/>
            <w:vMerge w:val="continue"/>
            <w:tcBorders>
              <w:top w:val="nil"/>
            </w:tcBorders>
          </w:tcPr>
          <w:p w14:paraId="30CE3DCB">
            <w:pPr>
              <w:rPr>
                <w:sz w:val="2"/>
                <w:szCs w:val="2"/>
              </w:rPr>
            </w:pPr>
          </w:p>
        </w:tc>
        <w:tc>
          <w:tcPr>
            <w:tcW w:w="732" w:type="dxa"/>
            <w:vMerge w:val="continue"/>
            <w:tcBorders>
              <w:top w:val="nil"/>
            </w:tcBorders>
          </w:tcPr>
          <w:p w14:paraId="27EC8C5E">
            <w:pPr>
              <w:rPr>
                <w:sz w:val="2"/>
                <w:szCs w:val="2"/>
              </w:rPr>
            </w:pPr>
          </w:p>
        </w:tc>
        <w:tc>
          <w:tcPr>
            <w:tcW w:w="1476" w:type="dxa"/>
            <w:vMerge w:val="continue"/>
            <w:tcBorders>
              <w:top w:val="nil"/>
            </w:tcBorders>
          </w:tcPr>
          <w:p w14:paraId="5E663E39">
            <w:pPr>
              <w:rPr>
                <w:sz w:val="2"/>
                <w:szCs w:val="2"/>
              </w:rPr>
            </w:pPr>
          </w:p>
        </w:tc>
        <w:tc>
          <w:tcPr>
            <w:tcW w:w="2374" w:type="dxa"/>
          </w:tcPr>
          <w:p w14:paraId="0A390D56">
            <w:pPr>
              <w:pStyle w:val="9"/>
              <w:spacing w:before="75" w:line="230" w:lineRule="auto"/>
              <w:ind w:left="37" w:right="125"/>
              <w:jc w:val="both"/>
              <w:rPr>
                <w:sz w:val="20"/>
              </w:rPr>
            </w:pPr>
            <w:r>
              <w:rPr>
                <w:spacing w:val="-2"/>
                <w:sz w:val="20"/>
              </w:rPr>
              <w:t>对农产品生产经营者销售其他不符合农产品质量安全标准的农产品的行政处</w:t>
            </w:r>
            <w:r>
              <w:rPr>
                <w:sz w:val="20"/>
              </w:rPr>
              <w:t>罚</w:t>
            </w:r>
          </w:p>
        </w:tc>
        <w:tc>
          <w:tcPr>
            <w:tcW w:w="8888" w:type="dxa"/>
            <w:vMerge w:val="continue"/>
            <w:tcBorders>
              <w:top w:val="nil"/>
            </w:tcBorders>
          </w:tcPr>
          <w:p w14:paraId="4AF11DA4">
            <w:pPr>
              <w:rPr>
                <w:sz w:val="2"/>
                <w:szCs w:val="2"/>
              </w:rPr>
            </w:pPr>
          </w:p>
        </w:tc>
        <w:tc>
          <w:tcPr>
            <w:tcW w:w="2154" w:type="dxa"/>
            <w:vMerge w:val="continue"/>
            <w:tcBorders>
              <w:top w:val="nil"/>
            </w:tcBorders>
          </w:tcPr>
          <w:p w14:paraId="3BFF2286">
            <w:pPr>
              <w:rPr>
                <w:sz w:val="2"/>
                <w:szCs w:val="2"/>
              </w:rPr>
            </w:pPr>
          </w:p>
        </w:tc>
        <w:tc>
          <w:tcPr>
            <w:tcW w:w="2099" w:type="dxa"/>
            <w:vMerge w:val="continue"/>
            <w:tcBorders>
              <w:top w:val="nil"/>
            </w:tcBorders>
          </w:tcPr>
          <w:p w14:paraId="0E30DDAF">
            <w:pPr>
              <w:rPr>
                <w:sz w:val="2"/>
                <w:szCs w:val="2"/>
              </w:rPr>
            </w:pPr>
          </w:p>
        </w:tc>
        <w:tc>
          <w:tcPr>
            <w:tcW w:w="4348" w:type="dxa"/>
            <w:vMerge w:val="continue"/>
            <w:tcBorders>
              <w:top w:val="nil"/>
            </w:tcBorders>
          </w:tcPr>
          <w:p w14:paraId="2723B4D9">
            <w:pPr>
              <w:rPr>
                <w:sz w:val="2"/>
                <w:szCs w:val="2"/>
              </w:rPr>
            </w:pPr>
          </w:p>
        </w:tc>
      </w:tr>
      <w:tr w14:paraId="5E94B8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44" w:hRule="atLeast"/>
        </w:trPr>
        <w:tc>
          <w:tcPr>
            <w:tcW w:w="581" w:type="dxa"/>
            <w:vMerge w:val="restart"/>
          </w:tcPr>
          <w:p w14:paraId="468897F7">
            <w:pPr>
              <w:pStyle w:val="9"/>
              <w:rPr>
                <w:sz w:val="20"/>
              </w:rPr>
            </w:pPr>
          </w:p>
          <w:p w14:paraId="6FDA293A">
            <w:pPr>
              <w:pStyle w:val="9"/>
              <w:rPr>
                <w:sz w:val="20"/>
              </w:rPr>
            </w:pPr>
          </w:p>
          <w:p w14:paraId="2D326F87">
            <w:pPr>
              <w:pStyle w:val="9"/>
              <w:rPr>
                <w:sz w:val="20"/>
              </w:rPr>
            </w:pPr>
          </w:p>
          <w:p w14:paraId="12B6F5C6">
            <w:pPr>
              <w:pStyle w:val="9"/>
              <w:rPr>
                <w:sz w:val="20"/>
              </w:rPr>
            </w:pPr>
          </w:p>
          <w:p w14:paraId="67EDC120">
            <w:pPr>
              <w:pStyle w:val="9"/>
              <w:rPr>
                <w:sz w:val="20"/>
              </w:rPr>
            </w:pPr>
          </w:p>
          <w:p w14:paraId="6EFA0F4D">
            <w:pPr>
              <w:pStyle w:val="9"/>
              <w:rPr>
                <w:sz w:val="20"/>
              </w:rPr>
            </w:pPr>
          </w:p>
          <w:p w14:paraId="0A842CC8">
            <w:pPr>
              <w:pStyle w:val="9"/>
              <w:rPr>
                <w:sz w:val="20"/>
              </w:rPr>
            </w:pPr>
          </w:p>
          <w:p w14:paraId="5895E2F7">
            <w:pPr>
              <w:pStyle w:val="9"/>
              <w:rPr>
                <w:sz w:val="20"/>
              </w:rPr>
            </w:pPr>
          </w:p>
          <w:p w14:paraId="25D8BEE4">
            <w:pPr>
              <w:pStyle w:val="9"/>
              <w:rPr>
                <w:sz w:val="20"/>
              </w:rPr>
            </w:pPr>
          </w:p>
          <w:p w14:paraId="6640CC16">
            <w:pPr>
              <w:pStyle w:val="9"/>
              <w:rPr>
                <w:sz w:val="20"/>
              </w:rPr>
            </w:pPr>
          </w:p>
          <w:p w14:paraId="12A1FAF9">
            <w:pPr>
              <w:pStyle w:val="9"/>
              <w:rPr>
                <w:sz w:val="20"/>
              </w:rPr>
            </w:pPr>
          </w:p>
          <w:p w14:paraId="48AB18ED">
            <w:pPr>
              <w:pStyle w:val="9"/>
              <w:spacing w:before="8"/>
              <w:rPr>
                <w:sz w:val="17"/>
              </w:rPr>
            </w:pPr>
          </w:p>
          <w:p w14:paraId="1C9D0C08">
            <w:pPr>
              <w:pStyle w:val="9"/>
              <w:ind w:left="148"/>
              <w:rPr>
                <w:sz w:val="20"/>
              </w:rPr>
            </w:pPr>
            <w:r>
              <w:rPr>
                <w:sz w:val="20"/>
              </w:rPr>
              <w:t>160</w:t>
            </w:r>
          </w:p>
        </w:tc>
        <w:tc>
          <w:tcPr>
            <w:tcW w:w="732" w:type="dxa"/>
            <w:vMerge w:val="restart"/>
          </w:tcPr>
          <w:p w14:paraId="053D64CE">
            <w:pPr>
              <w:pStyle w:val="9"/>
              <w:rPr>
                <w:sz w:val="20"/>
              </w:rPr>
            </w:pPr>
          </w:p>
          <w:p w14:paraId="0A863B80">
            <w:pPr>
              <w:pStyle w:val="9"/>
              <w:rPr>
                <w:sz w:val="20"/>
              </w:rPr>
            </w:pPr>
          </w:p>
          <w:p w14:paraId="0D6CF2DB">
            <w:pPr>
              <w:pStyle w:val="9"/>
              <w:rPr>
                <w:sz w:val="20"/>
              </w:rPr>
            </w:pPr>
          </w:p>
          <w:p w14:paraId="4603E756">
            <w:pPr>
              <w:pStyle w:val="9"/>
              <w:rPr>
                <w:sz w:val="20"/>
              </w:rPr>
            </w:pPr>
          </w:p>
          <w:p w14:paraId="23A50190">
            <w:pPr>
              <w:pStyle w:val="9"/>
              <w:rPr>
                <w:sz w:val="20"/>
              </w:rPr>
            </w:pPr>
          </w:p>
          <w:p w14:paraId="644499A7">
            <w:pPr>
              <w:pStyle w:val="9"/>
              <w:rPr>
                <w:sz w:val="20"/>
              </w:rPr>
            </w:pPr>
          </w:p>
          <w:p w14:paraId="0B9A63FF">
            <w:pPr>
              <w:pStyle w:val="9"/>
              <w:rPr>
                <w:sz w:val="20"/>
              </w:rPr>
            </w:pPr>
          </w:p>
          <w:p w14:paraId="49239DA0">
            <w:pPr>
              <w:pStyle w:val="9"/>
              <w:rPr>
                <w:sz w:val="20"/>
              </w:rPr>
            </w:pPr>
          </w:p>
          <w:p w14:paraId="7BD53DC3">
            <w:pPr>
              <w:pStyle w:val="9"/>
              <w:rPr>
                <w:sz w:val="20"/>
              </w:rPr>
            </w:pPr>
          </w:p>
          <w:p w14:paraId="1293C2D0">
            <w:pPr>
              <w:pStyle w:val="9"/>
              <w:rPr>
                <w:sz w:val="20"/>
              </w:rPr>
            </w:pPr>
          </w:p>
          <w:p w14:paraId="63459242">
            <w:pPr>
              <w:pStyle w:val="9"/>
              <w:rPr>
                <w:sz w:val="19"/>
              </w:rPr>
            </w:pPr>
          </w:p>
          <w:p w14:paraId="18371183">
            <w:pPr>
              <w:pStyle w:val="9"/>
              <w:spacing w:line="230" w:lineRule="auto"/>
              <w:ind w:left="174" w:right="39" w:hanging="101"/>
              <w:rPr>
                <w:sz w:val="20"/>
              </w:rPr>
            </w:pPr>
            <w:r>
              <w:rPr>
                <w:sz w:val="20"/>
              </w:rPr>
              <w:t>农产品质量安全</w:t>
            </w:r>
          </w:p>
        </w:tc>
        <w:tc>
          <w:tcPr>
            <w:tcW w:w="1476" w:type="dxa"/>
            <w:vMerge w:val="restart"/>
          </w:tcPr>
          <w:p w14:paraId="5558E8C7">
            <w:pPr>
              <w:pStyle w:val="9"/>
              <w:rPr>
                <w:sz w:val="20"/>
              </w:rPr>
            </w:pPr>
          </w:p>
          <w:p w14:paraId="5D07A13F">
            <w:pPr>
              <w:pStyle w:val="9"/>
              <w:rPr>
                <w:sz w:val="20"/>
              </w:rPr>
            </w:pPr>
          </w:p>
          <w:p w14:paraId="5BB796A5">
            <w:pPr>
              <w:pStyle w:val="9"/>
              <w:rPr>
                <w:sz w:val="20"/>
              </w:rPr>
            </w:pPr>
          </w:p>
          <w:p w14:paraId="7B8AAEB1">
            <w:pPr>
              <w:pStyle w:val="9"/>
              <w:rPr>
                <w:sz w:val="20"/>
              </w:rPr>
            </w:pPr>
          </w:p>
          <w:p w14:paraId="625E7258">
            <w:pPr>
              <w:pStyle w:val="9"/>
              <w:rPr>
                <w:sz w:val="20"/>
              </w:rPr>
            </w:pPr>
          </w:p>
          <w:p w14:paraId="2D9C2B46">
            <w:pPr>
              <w:pStyle w:val="9"/>
              <w:rPr>
                <w:sz w:val="20"/>
              </w:rPr>
            </w:pPr>
          </w:p>
          <w:p w14:paraId="4F68C4B2">
            <w:pPr>
              <w:pStyle w:val="9"/>
              <w:rPr>
                <w:sz w:val="20"/>
              </w:rPr>
            </w:pPr>
          </w:p>
          <w:p w14:paraId="3F9F9D72">
            <w:pPr>
              <w:pStyle w:val="9"/>
              <w:spacing w:before="1"/>
              <w:rPr>
                <w:sz w:val="21"/>
              </w:rPr>
            </w:pPr>
          </w:p>
          <w:p w14:paraId="27F60878">
            <w:pPr>
              <w:pStyle w:val="9"/>
              <w:spacing w:line="230" w:lineRule="auto"/>
              <w:ind w:left="37" w:right="22"/>
              <w:jc w:val="both"/>
              <w:rPr>
                <w:sz w:val="20"/>
              </w:rPr>
            </w:pPr>
            <w:r>
              <w:rPr>
                <w:spacing w:val="-3"/>
                <w:sz w:val="20"/>
              </w:rPr>
              <w:t>对农产品生产经营者在农产品生产场所以及生产活动中使用的设施、设备、消毒剂、洗涤剂等不符合国家有关质量安全规定等行</w:t>
            </w:r>
            <w:r>
              <w:rPr>
                <w:sz w:val="20"/>
              </w:rPr>
              <w:t>为的行政处罚</w:t>
            </w:r>
          </w:p>
        </w:tc>
        <w:tc>
          <w:tcPr>
            <w:tcW w:w="2374" w:type="dxa"/>
          </w:tcPr>
          <w:p w14:paraId="4AC64752">
            <w:pPr>
              <w:pStyle w:val="9"/>
              <w:spacing w:before="5"/>
              <w:rPr>
                <w:sz w:val="15"/>
              </w:rPr>
            </w:pPr>
          </w:p>
          <w:p w14:paraId="3F23DD02">
            <w:pPr>
              <w:pStyle w:val="9"/>
              <w:spacing w:line="230" w:lineRule="auto"/>
              <w:ind w:left="37" w:right="123"/>
              <w:jc w:val="both"/>
              <w:rPr>
                <w:sz w:val="20"/>
              </w:rPr>
            </w:pPr>
            <w:r>
              <w:rPr>
                <w:spacing w:val="-2"/>
                <w:sz w:val="20"/>
              </w:rPr>
              <w:t>对农产品生产经营者在农产品生产场所以及生产活动中使用的设施、设备、消毒剂、洗涤剂等不符合国家有关质量安全规定的</w:t>
            </w:r>
            <w:r>
              <w:rPr>
                <w:sz w:val="20"/>
              </w:rPr>
              <w:t>行政处罚</w:t>
            </w:r>
          </w:p>
        </w:tc>
        <w:tc>
          <w:tcPr>
            <w:tcW w:w="8888" w:type="dxa"/>
            <w:vMerge w:val="restart"/>
          </w:tcPr>
          <w:p w14:paraId="58DEED47">
            <w:pPr>
              <w:pStyle w:val="9"/>
              <w:rPr>
                <w:sz w:val="20"/>
              </w:rPr>
            </w:pPr>
          </w:p>
          <w:p w14:paraId="38BE3473">
            <w:pPr>
              <w:pStyle w:val="9"/>
              <w:rPr>
                <w:sz w:val="20"/>
              </w:rPr>
            </w:pPr>
          </w:p>
          <w:p w14:paraId="4E950D16">
            <w:pPr>
              <w:pStyle w:val="9"/>
              <w:rPr>
                <w:sz w:val="20"/>
              </w:rPr>
            </w:pPr>
          </w:p>
          <w:p w14:paraId="021C3BF6">
            <w:pPr>
              <w:pStyle w:val="9"/>
              <w:rPr>
                <w:sz w:val="20"/>
              </w:rPr>
            </w:pPr>
          </w:p>
          <w:p w14:paraId="6C696196">
            <w:pPr>
              <w:pStyle w:val="9"/>
              <w:rPr>
                <w:sz w:val="20"/>
              </w:rPr>
            </w:pPr>
          </w:p>
          <w:p w14:paraId="7B8DDC49">
            <w:pPr>
              <w:pStyle w:val="9"/>
              <w:rPr>
                <w:sz w:val="20"/>
              </w:rPr>
            </w:pPr>
          </w:p>
          <w:p w14:paraId="3A511001">
            <w:pPr>
              <w:pStyle w:val="9"/>
              <w:rPr>
                <w:sz w:val="20"/>
              </w:rPr>
            </w:pPr>
          </w:p>
          <w:p w14:paraId="174E2B34">
            <w:pPr>
              <w:pStyle w:val="9"/>
              <w:spacing w:before="140" w:line="252" w:lineRule="exact"/>
              <w:ind w:left="39"/>
              <w:rPr>
                <w:b/>
                <w:sz w:val="20"/>
              </w:rPr>
            </w:pPr>
            <w:r>
              <w:rPr>
                <w:b/>
                <w:sz w:val="20"/>
              </w:rPr>
              <w:t>《中华人民共和国农产品质量安全法》(2022修订)</w:t>
            </w:r>
          </w:p>
          <w:p w14:paraId="23DF9A19">
            <w:pPr>
              <w:pStyle w:val="9"/>
              <w:spacing w:before="4" w:line="230" w:lineRule="auto"/>
              <w:ind w:left="39" w:right="70"/>
              <w:rPr>
                <w:sz w:val="20"/>
              </w:rPr>
            </w:pPr>
            <w:r>
              <w:rPr>
                <w:b/>
                <w:spacing w:val="3"/>
                <w:w w:val="98"/>
                <w:sz w:val="20"/>
              </w:rPr>
              <w:t xml:space="preserve"> </w:t>
            </w:r>
            <w:r>
              <w:rPr>
                <w:b/>
                <w:spacing w:val="13"/>
                <w:sz w:val="20"/>
              </w:rPr>
              <w:t xml:space="preserve">第七十二条 </w:t>
            </w:r>
            <w:r>
              <w:rPr>
                <w:sz w:val="20"/>
              </w:rPr>
              <w:t>违反本法规定，农产品生产经营者有下列行为之一的，由县级以上地方人民政府农</w:t>
            </w:r>
            <w:r>
              <w:rPr>
                <w:spacing w:val="-1"/>
                <w:w w:val="95"/>
                <w:sz w:val="20"/>
              </w:rPr>
              <w:t xml:space="preserve">业农村主管部门责令停止生产经营、追回已经销售的农产品，对违法生产经营的农产品进行无害化处 理或者予以监督销毁，没收违法所得，并可以没收用于违法生产经营的工具、设备、原料等物品；违 法生产经营的农产品货值金额不足一万元的，并处五千元以上五万元以下罚款，货值金额一万元以上 </w:t>
            </w:r>
            <w:r>
              <w:rPr>
                <w:w w:val="95"/>
                <w:sz w:val="20"/>
              </w:rPr>
              <w:t>的，并处货值金额五倍以上十倍以下罚款；对农户，并处三百元以上三千元以下罚款：（一）</w:t>
            </w:r>
            <w:r>
              <w:rPr>
                <w:spacing w:val="-6"/>
                <w:w w:val="95"/>
                <w:sz w:val="20"/>
              </w:rPr>
              <w:t xml:space="preserve">在农产 </w:t>
            </w:r>
            <w:r>
              <w:rPr>
                <w:sz w:val="20"/>
              </w:rPr>
              <w:t>品生产场所以及生产活动中使用的设施、设备、消毒剂、洗涤剂等不符合国家有关质量安全规定；</w:t>
            </w:r>
          </w:p>
          <w:p w14:paraId="7B31A846">
            <w:pPr>
              <w:pStyle w:val="9"/>
              <w:spacing w:before="5" w:line="230" w:lineRule="auto"/>
              <w:ind w:left="39" w:right="70"/>
              <w:jc w:val="both"/>
              <w:rPr>
                <w:sz w:val="20"/>
              </w:rPr>
            </w:pPr>
            <w:r>
              <w:rPr>
                <w:w w:val="95"/>
                <w:sz w:val="20"/>
              </w:rPr>
              <w:t>（二）</w:t>
            </w:r>
            <w:r>
              <w:rPr>
                <w:spacing w:val="-1"/>
                <w:w w:val="95"/>
                <w:sz w:val="20"/>
              </w:rPr>
              <w:t xml:space="preserve">未按照国家有关强制性标准或者其他农产品质量安全规定使用保鲜剂、防腐剂、添加剂、包装 材料等，或者使用的保鲜剂、防腐剂、添加剂、包装材料等不符合国家有关强制性标准或者其他质量 </w:t>
            </w:r>
            <w:r>
              <w:rPr>
                <w:sz w:val="20"/>
              </w:rPr>
              <w:t>安全规定；（三）将农产品与有毒有害物质一同储存、运输。</w:t>
            </w:r>
          </w:p>
        </w:tc>
        <w:tc>
          <w:tcPr>
            <w:tcW w:w="2154" w:type="dxa"/>
            <w:vMerge w:val="restart"/>
          </w:tcPr>
          <w:p w14:paraId="4370DE8C">
            <w:pPr>
              <w:pStyle w:val="9"/>
              <w:rPr>
                <w:sz w:val="20"/>
              </w:rPr>
            </w:pPr>
          </w:p>
          <w:p w14:paraId="013B3AF5">
            <w:pPr>
              <w:pStyle w:val="9"/>
              <w:rPr>
                <w:sz w:val="20"/>
              </w:rPr>
            </w:pPr>
          </w:p>
          <w:p w14:paraId="5D0DB5B1">
            <w:pPr>
              <w:pStyle w:val="9"/>
              <w:rPr>
                <w:sz w:val="20"/>
              </w:rPr>
            </w:pPr>
          </w:p>
          <w:p w14:paraId="382C6292">
            <w:pPr>
              <w:pStyle w:val="9"/>
              <w:spacing w:before="157"/>
              <w:ind w:left="36"/>
              <w:rPr>
                <w:sz w:val="20"/>
              </w:rPr>
            </w:pPr>
            <w:r>
              <w:rPr>
                <w:sz w:val="20"/>
              </w:rPr>
              <w:t>货值金额不足1万元的</w:t>
            </w:r>
          </w:p>
        </w:tc>
        <w:tc>
          <w:tcPr>
            <w:tcW w:w="2099" w:type="dxa"/>
            <w:vMerge w:val="restart"/>
          </w:tcPr>
          <w:p w14:paraId="49A4A84F">
            <w:pPr>
              <w:pStyle w:val="9"/>
              <w:rPr>
                <w:sz w:val="20"/>
              </w:rPr>
            </w:pPr>
          </w:p>
          <w:p w14:paraId="0C23D93E">
            <w:pPr>
              <w:pStyle w:val="9"/>
              <w:rPr>
                <w:sz w:val="20"/>
              </w:rPr>
            </w:pPr>
          </w:p>
          <w:p w14:paraId="7A1B4024">
            <w:pPr>
              <w:pStyle w:val="9"/>
              <w:rPr>
                <w:sz w:val="20"/>
              </w:rPr>
            </w:pPr>
          </w:p>
          <w:p w14:paraId="120DD85C">
            <w:pPr>
              <w:pStyle w:val="9"/>
              <w:spacing w:before="157"/>
              <w:ind w:left="37"/>
              <w:rPr>
                <w:sz w:val="20"/>
              </w:rPr>
            </w:pPr>
            <w:r>
              <w:rPr>
                <w:sz w:val="20"/>
              </w:rPr>
              <w:t>货值金额不足3000元的</w:t>
            </w:r>
          </w:p>
        </w:tc>
        <w:tc>
          <w:tcPr>
            <w:tcW w:w="4348" w:type="dxa"/>
            <w:vMerge w:val="restart"/>
          </w:tcPr>
          <w:p w14:paraId="3954D3E4">
            <w:pPr>
              <w:pStyle w:val="9"/>
              <w:spacing w:before="7"/>
              <w:rPr>
                <w:sz w:val="24"/>
              </w:rPr>
            </w:pPr>
          </w:p>
          <w:p w14:paraId="2854D23B">
            <w:pPr>
              <w:pStyle w:val="9"/>
              <w:spacing w:line="232" w:lineRule="auto"/>
              <w:ind w:left="36" w:right="110"/>
              <w:rPr>
                <w:sz w:val="20"/>
              </w:rPr>
            </w:pPr>
            <w:r>
              <w:rPr>
                <w:spacing w:val="-1"/>
                <w:w w:val="95"/>
                <w:sz w:val="20"/>
              </w:rPr>
              <w:t xml:space="preserve">责令停止生产经营、追回已经销售的农产品，对 违法生产经营的农产品进行无害化处理或者予以 </w:t>
            </w:r>
            <w:r>
              <w:rPr>
                <w:sz w:val="20"/>
              </w:rPr>
              <w:t>监督销毁，没收违法所得；对农产品生产经营</w:t>
            </w:r>
            <w:r>
              <w:rPr>
                <w:spacing w:val="-1"/>
                <w:w w:val="95"/>
                <w:sz w:val="20"/>
              </w:rPr>
              <w:t>者，并可以没收用于违法生产经营的工具、设备</w:t>
            </w:r>
          </w:p>
          <w:p w14:paraId="4A2CC411">
            <w:pPr>
              <w:pStyle w:val="9"/>
              <w:spacing w:line="230" w:lineRule="auto"/>
              <w:ind w:left="36" w:right="301"/>
              <w:rPr>
                <w:sz w:val="20"/>
              </w:rPr>
            </w:pPr>
            <w:r>
              <w:rPr>
                <w:sz w:val="20"/>
              </w:rPr>
              <w:t>、原料等物品，并处5000元以上2万元以下罚</w:t>
            </w:r>
            <w:r>
              <w:rPr>
                <w:w w:val="95"/>
                <w:sz w:val="20"/>
              </w:rPr>
              <w:t>款；对农户，并处300元以上600元以下罚款。</w:t>
            </w:r>
          </w:p>
        </w:tc>
      </w:tr>
      <w:tr w14:paraId="30743E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581" w:type="dxa"/>
            <w:vMerge w:val="continue"/>
            <w:tcBorders>
              <w:top w:val="nil"/>
            </w:tcBorders>
          </w:tcPr>
          <w:p w14:paraId="12640FAB">
            <w:pPr>
              <w:rPr>
                <w:sz w:val="2"/>
                <w:szCs w:val="2"/>
              </w:rPr>
            </w:pPr>
          </w:p>
        </w:tc>
        <w:tc>
          <w:tcPr>
            <w:tcW w:w="732" w:type="dxa"/>
            <w:vMerge w:val="continue"/>
            <w:tcBorders>
              <w:top w:val="nil"/>
            </w:tcBorders>
          </w:tcPr>
          <w:p w14:paraId="49E70270">
            <w:pPr>
              <w:rPr>
                <w:sz w:val="2"/>
                <w:szCs w:val="2"/>
              </w:rPr>
            </w:pPr>
          </w:p>
        </w:tc>
        <w:tc>
          <w:tcPr>
            <w:tcW w:w="1476" w:type="dxa"/>
            <w:vMerge w:val="continue"/>
            <w:tcBorders>
              <w:top w:val="nil"/>
            </w:tcBorders>
          </w:tcPr>
          <w:p w14:paraId="725CA2DA">
            <w:pPr>
              <w:rPr>
                <w:sz w:val="2"/>
                <w:szCs w:val="2"/>
              </w:rPr>
            </w:pPr>
          </w:p>
        </w:tc>
        <w:tc>
          <w:tcPr>
            <w:tcW w:w="2374" w:type="dxa"/>
            <w:vMerge w:val="restart"/>
          </w:tcPr>
          <w:p w14:paraId="1F346E0A">
            <w:pPr>
              <w:pStyle w:val="9"/>
              <w:spacing w:before="2"/>
              <w:rPr>
                <w:sz w:val="27"/>
              </w:rPr>
            </w:pPr>
          </w:p>
          <w:p w14:paraId="2D8A2708">
            <w:pPr>
              <w:pStyle w:val="9"/>
              <w:spacing w:line="230" w:lineRule="auto"/>
              <w:ind w:left="37" w:right="123"/>
              <w:jc w:val="both"/>
              <w:rPr>
                <w:sz w:val="20"/>
              </w:rPr>
            </w:pPr>
            <w:r>
              <w:rPr>
                <w:spacing w:val="-2"/>
                <w:sz w:val="20"/>
              </w:rPr>
              <w:t>对农产品生产经营者未按照国家有关强制性标准或者其他农产品质量安全规定使用保鲜剂、防腐剂、添加剂、包装材料等，或者使用的保鲜剂、防腐剂</w:t>
            </w:r>
          </w:p>
          <w:p w14:paraId="651D125F">
            <w:pPr>
              <w:pStyle w:val="9"/>
              <w:spacing w:before="3" w:line="232" w:lineRule="auto"/>
              <w:ind w:left="37" w:right="124"/>
              <w:jc w:val="both"/>
              <w:rPr>
                <w:sz w:val="20"/>
              </w:rPr>
            </w:pPr>
            <w:r>
              <w:rPr>
                <w:spacing w:val="-2"/>
                <w:sz w:val="20"/>
              </w:rPr>
              <w:t>、添加剂、包装材料等不符合国家有关强制性标准或者其他质量安全规定的</w:t>
            </w:r>
            <w:r>
              <w:rPr>
                <w:sz w:val="20"/>
              </w:rPr>
              <w:t>行政处罚</w:t>
            </w:r>
          </w:p>
        </w:tc>
        <w:tc>
          <w:tcPr>
            <w:tcW w:w="8888" w:type="dxa"/>
            <w:vMerge w:val="continue"/>
            <w:tcBorders>
              <w:top w:val="nil"/>
            </w:tcBorders>
          </w:tcPr>
          <w:p w14:paraId="0536638F">
            <w:pPr>
              <w:rPr>
                <w:sz w:val="2"/>
                <w:szCs w:val="2"/>
              </w:rPr>
            </w:pPr>
          </w:p>
        </w:tc>
        <w:tc>
          <w:tcPr>
            <w:tcW w:w="2154" w:type="dxa"/>
            <w:vMerge w:val="continue"/>
            <w:tcBorders>
              <w:top w:val="nil"/>
            </w:tcBorders>
          </w:tcPr>
          <w:p w14:paraId="22FEEC42">
            <w:pPr>
              <w:rPr>
                <w:sz w:val="2"/>
                <w:szCs w:val="2"/>
              </w:rPr>
            </w:pPr>
          </w:p>
        </w:tc>
        <w:tc>
          <w:tcPr>
            <w:tcW w:w="2099" w:type="dxa"/>
            <w:vMerge w:val="continue"/>
            <w:tcBorders>
              <w:top w:val="nil"/>
            </w:tcBorders>
          </w:tcPr>
          <w:p w14:paraId="5DA1B864">
            <w:pPr>
              <w:rPr>
                <w:sz w:val="2"/>
                <w:szCs w:val="2"/>
              </w:rPr>
            </w:pPr>
          </w:p>
        </w:tc>
        <w:tc>
          <w:tcPr>
            <w:tcW w:w="4348" w:type="dxa"/>
            <w:vMerge w:val="continue"/>
            <w:tcBorders>
              <w:top w:val="nil"/>
            </w:tcBorders>
          </w:tcPr>
          <w:p w14:paraId="5DEC6954">
            <w:pPr>
              <w:rPr>
                <w:sz w:val="2"/>
                <w:szCs w:val="2"/>
              </w:rPr>
            </w:pPr>
          </w:p>
        </w:tc>
      </w:tr>
      <w:tr w14:paraId="66CFBD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91" w:hRule="atLeast"/>
        </w:trPr>
        <w:tc>
          <w:tcPr>
            <w:tcW w:w="581" w:type="dxa"/>
            <w:vMerge w:val="continue"/>
            <w:tcBorders>
              <w:top w:val="nil"/>
            </w:tcBorders>
          </w:tcPr>
          <w:p w14:paraId="299DB0FB">
            <w:pPr>
              <w:rPr>
                <w:sz w:val="2"/>
                <w:szCs w:val="2"/>
              </w:rPr>
            </w:pPr>
          </w:p>
        </w:tc>
        <w:tc>
          <w:tcPr>
            <w:tcW w:w="732" w:type="dxa"/>
            <w:vMerge w:val="continue"/>
            <w:tcBorders>
              <w:top w:val="nil"/>
            </w:tcBorders>
          </w:tcPr>
          <w:p w14:paraId="516D07D5">
            <w:pPr>
              <w:rPr>
                <w:sz w:val="2"/>
                <w:szCs w:val="2"/>
              </w:rPr>
            </w:pPr>
          </w:p>
        </w:tc>
        <w:tc>
          <w:tcPr>
            <w:tcW w:w="1476" w:type="dxa"/>
            <w:vMerge w:val="continue"/>
            <w:tcBorders>
              <w:top w:val="nil"/>
            </w:tcBorders>
          </w:tcPr>
          <w:p w14:paraId="3FF0D4BD">
            <w:pPr>
              <w:rPr>
                <w:sz w:val="2"/>
                <w:szCs w:val="2"/>
              </w:rPr>
            </w:pPr>
          </w:p>
        </w:tc>
        <w:tc>
          <w:tcPr>
            <w:tcW w:w="2374" w:type="dxa"/>
            <w:vMerge w:val="continue"/>
            <w:tcBorders>
              <w:top w:val="nil"/>
            </w:tcBorders>
          </w:tcPr>
          <w:p w14:paraId="39DFFB87">
            <w:pPr>
              <w:rPr>
                <w:sz w:val="2"/>
                <w:szCs w:val="2"/>
              </w:rPr>
            </w:pPr>
          </w:p>
        </w:tc>
        <w:tc>
          <w:tcPr>
            <w:tcW w:w="8888" w:type="dxa"/>
            <w:vMerge w:val="continue"/>
            <w:tcBorders>
              <w:top w:val="nil"/>
            </w:tcBorders>
          </w:tcPr>
          <w:p w14:paraId="6363DA0D">
            <w:pPr>
              <w:rPr>
                <w:sz w:val="2"/>
                <w:szCs w:val="2"/>
              </w:rPr>
            </w:pPr>
          </w:p>
        </w:tc>
        <w:tc>
          <w:tcPr>
            <w:tcW w:w="2154" w:type="dxa"/>
            <w:vMerge w:val="restart"/>
          </w:tcPr>
          <w:p w14:paraId="3E146B4F">
            <w:pPr>
              <w:pStyle w:val="9"/>
              <w:rPr>
                <w:sz w:val="20"/>
              </w:rPr>
            </w:pPr>
          </w:p>
          <w:p w14:paraId="5860DBEB">
            <w:pPr>
              <w:pStyle w:val="9"/>
              <w:rPr>
                <w:sz w:val="20"/>
              </w:rPr>
            </w:pPr>
          </w:p>
          <w:p w14:paraId="7FC7AEBF">
            <w:pPr>
              <w:pStyle w:val="9"/>
              <w:rPr>
                <w:sz w:val="20"/>
              </w:rPr>
            </w:pPr>
          </w:p>
          <w:p w14:paraId="7CEB9C99">
            <w:pPr>
              <w:pStyle w:val="9"/>
              <w:rPr>
                <w:sz w:val="20"/>
              </w:rPr>
            </w:pPr>
          </w:p>
          <w:p w14:paraId="1FF6367E">
            <w:pPr>
              <w:pStyle w:val="9"/>
              <w:rPr>
                <w:sz w:val="20"/>
              </w:rPr>
            </w:pPr>
          </w:p>
          <w:p w14:paraId="033961A2">
            <w:pPr>
              <w:pStyle w:val="9"/>
              <w:rPr>
                <w:sz w:val="20"/>
              </w:rPr>
            </w:pPr>
          </w:p>
          <w:p w14:paraId="2A2BFC61">
            <w:pPr>
              <w:pStyle w:val="9"/>
              <w:rPr>
                <w:sz w:val="20"/>
              </w:rPr>
            </w:pPr>
          </w:p>
          <w:p w14:paraId="6F357AAF">
            <w:pPr>
              <w:pStyle w:val="9"/>
              <w:spacing w:before="5"/>
              <w:rPr>
                <w:sz w:val="15"/>
              </w:rPr>
            </w:pPr>
          </w:p>
          <w:p w14:paraId="15CE6423">
            <w:pPr>
              <w:pStyle w:val="9"/>
              <w:ind w:left="36"/>
              <w:rPr>
                <w:sz w:val="20"/>
              </w:rPr>
            </w:pPr>
            <w:r>
              <w:rPr>
                <w:sz w:val="20"/>
              </w:rPr>
              <w:t>货值金额1万元以上的</w:t>
            </w:r>
          </w:p>
        </w:tc>
        <w:tc>
          <w:tcPr>
            <w:tcW w:w="2099" w:type="dxa"/>
            <w:vMerge w:val="restart"/>
          </w:tcPr>
          <w:p w14:paraId="0E463ED0">
            <w:pPr>
              <w:pStyle w:val="9"/>
              <w:rPr>
                <w:sz w:val="20"/>
              </w:rPr>
            </w:pPr>
          </w:p>
          <w:p w14:paraId="3F12D194">
            <w:pPr>
              <w:pStyle w:val="9"/>
              <w:rPr>
                <w:sz w:val="20"/>
              </w:rPr>
            </w:pPr>
          </w:p>
          <w:p w14:paraId="6A8D2620">
            <w:pPr>
              <w:pStyle w:val="9"/>
              <w:rPr>
                <w:sz w:val="20"/>
              </w:rPr>
            </w:pPr>
          </w:p>
          <w:p w14:paraId="7C534B6A">
            <w:pPr>
              <w:pStyle w:val="9"/>
              <w:rPr>
                <w:sz w:val="20"/>
              </w:rPr>
            </w:pPr>
          </w:p>
          <w:p w14:paraId="531ACCEB">
            <w:pPr>
              <w:pStyle w:val="9"/>
              <w:rPr>
                <w:sz w:val="20"/>
              </w:rPr>
            </w:pPr>
          </w:p>
          <w:p w14:paraId="3C73A53F">
            <w:pPr>
              <w:pStyle w:val="9"/>
              <w:rPr>
                <w:sz w:val="20"/>
              </w:rPr>
            </w:pPr>
          </w:p>
          <w:p w14:paraId="4786E156">
            <w:pPr>
              <w:pStyle w:val="9"/>
              <w:spacing w:before="6"/>
              <w:rPr>
                <w:sz w:val="26"/>
              </w:rPr>
            </w:pPr>
          </w:p>
          <w:p w14:paraId="0C0B4274">
            <w:pPr>
              <w:pStyle w:val="9"/>
              <w:spacing w:line="230" w:lineRule="auto"/>
              <w:ind w:left="37" w:right="105"/>
              <w:rPr>
                <w:sz w:val="20"/>
              </w:rPr>
            </w:pPr>
            <w:r>
              <w:rPr>
                <w:sz w:val="20"/>
              </w:rPr>
              <w:t>货值金额1万元以上不足3万元的</w:t>
            </w:r>
          </w:p>
        </w:tc>
        <w:tc>
          <w:tcPr>
            <w:tcW w:w="4348" w:type="dxa"/>
            <w:vMerge w:val="restart"/>
          </w:tcPr>
          <w:p w14:paraId="5B9CC613">
            <w:pPr>
              <w:pStyle w:val="9"/>
              <w:rPr>
                <w:sz w:val="20"/>
              </w:rPr>
            </w:pPr>
          </w:p>
          <w:p w14:paraId="1BFD863A">
            <w:pPr>
              <w:pStyle w:val="9"/>
              <w:rPr>
                <w:sz w:val="20"/>
              </w:rPr>
            </w:pPr>
          </w:p>
          <w:p w14:paraId="4CF88CD2">
            <w:pPr>
              <w:pStyle w:val="9"/>
              <w:rPr>
                <w:sz w:val="20"/>
              </w:rPr>
            </w:pPr>
          </w:p>
          <w:p w14:paraId="2290A9C4">
            <w:pPr>
              <w:pStyle w:val="9"/>
              <w:rPr>
                <w:sz w:val="20"/>
              </w:rPr>
            </w:pPr>
          </w:p>
          <w:p w14:paraId="45BAFBA0">
            <w:pPr>
              <w:pStyle w:val="9"/>
              <w:spacing w:before="12"/>
              <w:rPr>
                <w:sz w:val="27"/>
              </w:rPr>
            </w:pPr>
          </w:p>
          <w:p w14:paraId="088FE225">
            <w:pPr>
              <w:pStyle w:val="9"/>
              <w:spacing w:line="230" w:lineRule="auto"/>
              <w:ind w:left="36" w:right="110"/>
              <w:rPr>
                <w:sz w:val="20"/>
              </w:rPr>
            </w:pPr>
            <w:r>
              <w:rPr>
                <w:spacing w:val="-1"/>
                <w:w w:val="95"/>
                <w:sz w:val="20"/>
              </w:rPr>
              <w:t xml:space="preserve">责令停止生产经营、追回已经销售的农产品，对 违法生产经营的农产品进行无害化处理或者予以 </w:t>
            </w:r>
            <w:r>
              <w:rPr>
                <w:sz w:val="20"/>
              </w:rPr>
              <w:t>监督销毁，没收违法所得；对农产品生产经营</w:t>
            </w:r>
            <w:r>
              <w:rPr>
                <w:spacing w:val="-2"/>
                <w:w w:val="95"/>
                <w:sz w:val="20"/>
              </w:rPr>
              <w:t>者，并可以没收用于违法生产经营的工具、设备</w:t>
            </w:r>
          </w:p>
          <w:p w14:paraId="4045B22F">
            <w:pPr>
              <w:pStyle w:val="9"/>
              <w:spacing w:before="2" w:line="232" w:lineRule="auto"/>
              <w:ind w:left="36" w:right="99"/>
              <w:rPr>
                <w:sz w:val="20"/>
              </w:rPr>
            </w:pPr>
            <w:r>
              <w:rPr>
                <w:w w:val="95"/>
                <w:sz w:val="20"/>
              </w:rPr>
              <w:t>、原料等物品，并处货值金额5倍以上</w:t>
            </w:r>
            <w:r>
              <w:rPr>
                <w:spacing w:val="3"/>
                <w:w w:val="95"/>
                <w:sz w:val="20"/>
              </w:rPr>
              <w:t>6</w:t>
            </w:r>
            <w:r>
              <w:rPr>
                <w:w w:val="95"/>
                <w:sz w:val="20"/>
              </w:rPr>
              <w:t>倍以下罚 款；对农户，并处1200元以上1800</w:t>
            </w:r>
            <w:r>
              <w:rPr>
                <w:spacing w:val="-3"/>
                <w:w w:val="95"/>
                <w:sz w:val="20"/>
              </w:rPr>
              <w:t>元以下罚款。</w:t>
            </w:r>
          </w:p>
        </w:tc>
      </w:tr>
      <w:tr w14:paraId="7F78EF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581" w:type="dxa"/>
            <w:vMerge w:val="continue"/>
            <w:tcBorders>
              <w:top w:val="nil"/>
            </w:tcBorders>
          </w:tcPr>
          <w:p w14:paraId="0C269776">
            <w:pPr>
              <w:rPr>
                <w:sz w:val="2"/>
                <w:szCs w:val="2"/>
              </w:rPr>
            </w:pPr>
          </w:p>
        </w:tc>
        <w:tc>
          <w:tcPr>
            <w:tcW w:w="732" w:type="dxa"/>
            <w:vMerge w:val="continue"/>
            <w:tcBorders>
              <w:top w:val="nil"/>
            </w:tcBorders>
          </w:tcPr>
          <w:p w14:paraId="0D5FD04E">
            <w:pPr>
              <w:rPr>
                <w:sz w:val="2"/>
                <w:szCs w:val="2"/>
              </w:rPr>
            </w:pPr>
          </w:p>
        </w:tc>
        <w:tc>
          <w:tcPr>
            <w:tcW w:w="1476" w:type="dxa"/>
            <w:vMerge w:val="continue"/>
            <w:tcBorders>
              <w:top w:val="nil"/>
            </w:tcBorders>
          </w:tcPr>
          <w:p w14:paraId="54D8C317">
            <w:pPr>
              <w:rPr>
                <w:sz w:val="2"/>
                <w:szCs w:val="2"/>
              </w:rPr>
            </w:pPr>
          </w:p>
        </w:tc>
        <w:tc>
          <w:tcPr>
            <w:tcW w:w="2374" w:type="dxa"/>
          </w:tcPr>
          <w:p w14:paraId="6DA79B14">
            <w:pPr>
              <w:pStyle w:val="9"/>
              <w:spacing w:before="3"/>
              <w:rPr>
                <w:sz w:val="23"/>
              </w:rPr>
            </w:pPr>
          </w:p>
          <w:p w14:paraId="1104F4B4">
            <w:pPr>
              <w:pStyle w:val="9"/>
              <w:spacing w:line="230" w:lineRule="auto"/>
              <w:ind w:left="37" w:right="125"/>
              <w:jc w:val="both"/>
              <w:rPr>
                <w:sz w:val="20"/>
              </w:rPr>
            </w:pPr>
            <w:r>
              <w:rPr>
                <w:spacing w:val="-2"/>
                <w:sz w:val="20"/>
              </w:rPr>
              <w:t>对农产品生产经营者将农产品与有毒有害物质一同</w:t>
            </w:r>
            <w:r>
              <w:rPr>
                <w:sz w:val="20"/>
              </w:rPr>
              <w:t>储存、运输的行政处罚</w:t>
            </w:r>
          </w:p>
        </w:tc>
        <w:tc>
          <w:tcPr>
            <w:tcW w:w="8888" w:type="dxa"/>
            <w:vMerge w:val="continue"/>
            <w:tcBorders>
              <w:top w:val="nil"/>
            </w:tcBorders>
          </w:tcPr>
          <w:p w14:paraId="3907DFC8">
            <w:pPr>
              <w:rPr>
                <w:sz w:val="2"/>
                <w:szCs w:val="2"/>
              </w:rPr>
            </w:pPr>
          </w:p>
        </w:tc>
        <w:tc>
          <w:tcPr>
            <w:tcW w:w="2154" w:type="dxa"/>
            <w:vMerge w:val="continue"/>
            <w:tcBorders>
              <w:top w:val="nil"/>
            </w:tcBorders>
          </w:tcPr>
          <w:p w14:paraId="1712D2B9">
            <w:pPr>
              <w:rPr>
                <w:sz w:val="2"/>
                <w:szCs w:val="2"/>
              </w:rPr>
            </w:pPr>
          </w:p>
        </w:tc>
        <w:tc>
          <w:tcPr>
            <w:tcW w:w="2099" w:type="dxa"/>
            <w:vMerge w:val="continue"/>
            <w:tcBorders>
              <w:top w:val="nil"/>
            </w:tcBorders>
          </w:tcPr>
          <w:p w14:paraId="06900467">
            <w:pPr>
              <w:rPr>
                <w:sz w:val="2"/>
                <w:szCs w:val="2"/>
              </w:rPr>
            </w:pPr>
          </w:p>
        </w:tc>
        <w:tc>
          <w:tcPr>
            <w:tcW w:w="4348" w:type="dxa"/>
            <w:vMerge w:val="continue"/>
            <w:tcBorders>
              <w:top w:val="nil"/>
            </w:tcBorders>
          </w:tcPr>
          <w:p w14:paraId="25551B9D">
            <w:pPr>
              <w:rPr>
                <w:sz w:val="2"/>
                <w:szCs w:val="2"/>
              </w:rPr>
            </w:pPr>
          </w:p>
        </w:tc>
      </w:tr>
      <w:tr w14:paraId="375C29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67" w:hRule="atLeast"/>
        </w:trPr>
        <w:tc>
          <w:tcPr>
            <w:tcW w:w="581" w:type="dxa"/>
            <w:vMerge w:val="restart"/>
          </w:tcPr>
          <w:p w14:paraId="16177C09">
            <w:pPr>
              <w:pStyle w:val="9"/>
              <w:rPr>
                <w:sz w:val="20"/>
              </w:rPr>
            </w:pPr>
          </w:p>
          <w:p w14:paraId="53472483">
            <w:pPr>
              <w:pStyle w:val="9"/>
              <w:rPr>
                <w:sz w:val="20"/>
              </w:rPr>
            </w:pPr>
          </w:p>
          <w:p w14:paraId="713DE64E">
            <w:pPr>
              <w:pStyle w:val="9"/>
              <w:rPr>
                <w:sz w:val="20"/>
              </w:rPr>
            </w:pPr>
          </w:p>
          <w:p w14:paraId="4CFF5D8D">
            <w:pPr>
              <w:pStyle w:val="9"/>
              <w:rPr>
                <w:sz w:val="20"/>
              </w:rPr>
            </w:pPr>
          </w:p>
          <w:p w14:paraId="3B6DD48F">
            <w:pPr>
              <w:pStyle w:val="9"/>
              <w:rPr>
                <w:sz w:val="20"/>
              </w:rPr>
            </w:pPr>
          </w:p>
          <w:p w14:paraId="25C83A18">
            <w:pPr>
              <w:pStyle w:val="9"/>
              <w:spacing w:before="5"/>
              <w:rPr>
                <w:sz w:val="23"/>
              </w:rPr>
            </w:pPr>
          </w:p>
          <w:p w14:paraId="55C262A0">
            <w:pPr>
              <w:pStyle w:val="9"/>
              <w:ind w:left="148"/>
              <w:rPr>
                <w:sz w:val="20"/>
              </w:rPr>
            </w:pPr>
            <w:r>
              <w:rPr>
                <w:sz w:val="20"/>
              </w:rPr>
              <w:t>161</w:t>
            </w:r>
          </w:p>
        </w:tc>
        <w:tc>
          <w:tcPr>
            <w:tcW w:w="732" w:type="dxa"/>
            <w:vMerge w:val="restart"/>
          </w:tcPr>
          <w:p w14:paraId="7B6168A7">
            <w:pPr>
              <w:pStyle w:val="9"/>
              <w:rPr>
                <w:sz w:val="20"/>
              </w:rPr>
            </w:pPr>
          </w:p>
          <w:p w14:paraId="6F8401F2">
            <w:pPr>
              <w:pStyle w:val="9"/>
              <w:rPr>
                <w:sz w:val="20"/>
              </w:rPr>
            </w:pPr>
          </w:p>
          <w:p w14:paraId="2A5B744A">
            <w:pPr>
              <w:pStyle w:val="9"/>
              <w:rPr>
                <w:sz w:val="20"/>
              </w:rPr>
            </w:pPr>
          </w:p>
          <w:p w14:paraId="622B73FB">
            <w:pPr>
              <w:pStyle w:val="9"/>
              <w:rPr>
                <w:sz w:val="20"/>
              </w:rPr>
            </w:pPr>
          </w:p>
          <w:p w14:paraId="6DC94131">
            <w:pPr>
              <w:pStyle w:val="9"/>
              <w:spacing w:before="9"/>
              <w:rPr>
                <w:sz w:val="24"/>
              </w:rPr>
            </w:pPr>
          </w:p>
          <w:p w14:paraId="5B6FC267">
            <w:pPr>
              <w:pStyle w:val="9"/>
              <w:spacing w:before="1" w:line="230" w:lineRule="auto"/>
              <w:ind w:left="174" w:right="39" w:hanging="101"/>
              <w:rPr>
                <w:sz w:val="20"/>
              </w:rPr>
            </w:pPr>
            <w:r>
              <w:rPr>
                <w:sz w:val="20"/>
              </w:rPr>
              <w:t>农产品质量安全</w:t>
            </w:r>
          </w:p>
        </w:tc>
        <w:tc>
          <w:tcPr>
            <w:tcW w:w="1476" w:type="dxa"/>
            <w:vMerge w:val="restart"/>
          </w:tcPr>
          <w:p w14:paraId="06F7AF3D">
            <w:pPr>
              <w:pStyle w:val="9"/>
              <w:rPr>
                <w:sz w:val="20"/>
              </w:rPr>
            </w:pPr>
          </w:p>
          <w:p w14:paraId="5ADC6253">
            <w:pPr>
              <w:pStyle w:val="9"/>
              <w:rPr>
                <w:sz w:val="20"/>
              </w:rPr>
            </w:pPr>
          </w:p>
          <w:p w14:paraId="5FDE962F">
            <w:pPr>
              <w:pStyle w:val="9"/>
              <w:spacing w:before="7"/>
              <w:rPr>
                <w:sz w:val="16"/>
              </w:rPr>
            </w:pPr>
          </w:p>
          <w:p w14:paraId="6B2A8597">
            <w:pPr>
              <w:pStyle w:val="9"/>
              <w:spacing w:before="1" w:line="230" w:lineRule="auto"/>
              <w:ind w:left="37" w:right="22"/>
              <w:jc w:val="both"/>
              <w:rPr>
                <w:sz w:val="20"/>
              </w:rPr>
            </w:pPr>
            <w:r>
              <w:rPr>
                <w:spacing w:val="-3"/>
                <w:sz w:val="20"/>
              </w:rPr>
              <w:t>对农产品生产企业、农民专业合作社、从事农产品收购的单位或者个人未按照规定开具承诺达标合格证等行为的</w:t>
            </w:r>
            <w:r>
              <w:rPr>
                <w:sz w:val="20"/>
              </w:rPr>
              <w:t>行政处罚</w:t>
            </w:r>
          </w:p>
        </w:tc>
        <w:tc>
          <w:tcPr>
            <w:tcW w:w="2374" w:type="dxa"/>
          </w:tcPr>
          <w:p w14:paraId="1A508547">
            <w:pPr>
              <w:pStyle w:val="9"/>
              <w:spacing w:before="12"/>
              <w:rPr>
                <w:sz w:val="21"/>
              </w:rPr>
            </w:pPr>
          </w:p>
          <w:p w14:paraId="352245A3">
            <w:pPr>
              <w:pStyle w:val="9"/>
              <w:spacing w:line="230" w:lineRule="auto"/>
              <w:ind w:left="37" w:right="123"/>
              <w:jc w:val="both"/>
              <w:rPr>
                <w:sz w:val="20"/>
              </w:rPr>
            </w:pPr>
            <w:r>
              <w:rPr>
                <w:spacing w:val="-2"/>
                <w:sz w:val="20"/>
              </w:rPr>
              <w:t>对农产品生产企业、农民专业合作社、从事农产品收购的单位或者个人未按照规定开具承诺达标合格</w:t>
            </w:r>
            <w:r>
              <w:rPr>
                <w:sz w:val="20"/>
              </w:rPr>
              <w:t>证的行政处罚</w:t>
            </w:r>
          </w:p>
        </w:tc>
        <w:tc>
          <w:tcPr>
            <w:tcW w:w="8888" w:type="dxa"/>
            <w:vMerge w:val="restart"/>
          </w:tcPr>
          <w:p w14:paraId="318599E3">
            <w:pPr>
              <w:pStyle w:val="9"/>
              <w:rPr>
                <w:sz w:val="20"/>
              </w:rPr>
            </w:pPr>
          </w:p>
          <w:p w14:paraId="3EC6DF6A">
            <w:pPr>
              <w:pStyle w:val="9"/>
              <w:spacing w:before="9"/>
              <w:rPr>
                <w:sz w:val="16"/>
              </w:rPr>
            </w:pPr>
          </w:p>
          <w:p w14:paraId="697A33F1">
            <w:pPr>
              <w:pStyle w:val="9"/>
              <w:spacing w:line="252" w:lineRule="exact"/>
              <w:ind w:left="39"/>
              <w:rPr>
                <w:b/>
                <w:sz w:val="20"/>
              </w:rPr>
            </w:pPr>
            <w:r>
              <w:rPr>
                <w:b/>
                <w:sz w:val="20"/>
              </w:rPr>
              <w:t xml:space="preserve">1.《中华人民共和国农产品质量安全法》(2022修订) </w:t>
            </w:r>
          </w:p>
          <w:p w14:paraId="3D216D11">
            <w:pPr>
              <w:pStyle w:val="9"/>
              <w:spacing w:before="3" w:line="230" w:lineRule="auto"/>
              <w:ind w:left="39" w:right="39"/>
              <w:jc w:val="both"/>
              <w:rPr>
                <w:sz w:val="20"/>
              </w:rPr>
            </w:pPr>
            <w:r>
              <w:rPr>
                <w:b/>
                <w:spacing w:val="12"/>
                <w:sz w:val="20"/>
              </w:rPr>
              <w:t xml:space="preserve">第七十三条 </w:t>
            </w:r>
            <w:r>
              <w:rPr>
                <w:spacing w:val="-1"/>
                <w:sz w:val="20"/>
              </w:rPr>
              <w:t>违反本法规定，有下列行为之一的，由县级以上地方人民政府农业农村主管部门按</w:t>
            </w:r>
            <w:r>
              <w:rPr>
                <w:w w:val="95"/>
                <w:sz w:val="20"/>
              </w:rPr>
              <w:t xml:space="preserve">照职责给予批评教育，责令限期改正；逾期不改正的，处一百元以上一千元以下罚款：（一）农产品 </w:t>
            </w:r>
            <w:r>
              <w:rPr>
                <w:sz w:val="20"/>
              </w:rPr>
              <w:t>生产企业、农民专业合作社、从事农产品收购的单位或者个人未按照规定开具承诺达标合格证；</w:t>
            </w:r>
          </w:p>
          <w:p w14:paraId="33BEE7D1">
            <w:pPr>
              <w:pStyle w:val="9"/>
              <w:spacing w:line="245" w:lineRule="exact"/>
              <w:ind w:left="39"/>
              <w:rPr>
                <w:sz w:val="20"/>
              </w:rPr>
            </w:pPr>
            <w:r>
              <w:rPr>
                <w:sz w:val="20"/>
              </w:rPr>
              <w:t>（二）从事农产品收购的单位或者个人未按照规定收取、保存承诺达标合格证或者其他合格证明。</w:t>
            </w:r>
          </w:p>
          <w:p w14:paraId="190BE8D2">
            <w:pPr>
              <w:pStyle w:val="9"/>
              <w:spacing w:line="248" w:lineRule="exact"/>
              <w:ind w:left="39"/>
              <w:rPr>
                <w:b/>
                <w:sz w:val="20"/>
              </w:rPr>
            </w:pPr>
            <w:r>
              <w:rPr>
                <w:b/>
                <w:sz w:val="20"/>
              </w:rPr>
              <w:t>2.《山西省农产品质量安全条例》（2023修订）</w:t>
            </w:r>
          </w:p>
          <w:p w14:paraId="58095F51">
            <w:pPr>
              <w:pStyle w:val="9"/>
              <w:spacing w:before="4" w:line="230" w:lineRule="auto"/>
              <w:ind w:left="39" w:right="41"/>
              <w:jc w:val="both"/>
              <w:rPr>
                <w:b/>
                <w:sz w:val="20"/>
              </w:rPr>
            </w:pPr>
            <w:r>
              <w:rPr>
                <w:b/>
                <w:spacing w:val="11"/>
                <w:sz w:val="20"/>
              </w:rPr>
              <w:t xml:space="preserve">第四十四条 </w:t>
            </w:r>
            <w:r>
              <w:rPr>
                <w:spacing w:val="-1"/>
                <w:sz w:val="20"/>
              </w:rPr>
              <w:t>违反本条例规定，有下列行为之一的，由县级以上人民政府农业农村主管部门按照</w:t>
            </w:r>
            <w:r>
              <w:rPr>
                <w:w w:val="95"/>
                <w:sz w:val="20"/>
              </w:rPr>
              <w:t xml:space="preserve">职责给予批评教育，责令限期改正；逾期不改正的，处二百元以上一千元以下罚款：（一）农产品生 产企业、农民专业合作社、从事农产品收购的单位或者个人未按照规定开具承诺达标合格证；（二） </w:t>
            </w:r>
            <w:r>
              <w:rPr>
                <w:sz w:val="20"/>
              </w:rPr>
              <w:t>从事农产品收购的单位或者个人未按照规定收取、保存承诺达标合格证或者其他合格证明。</w:t>
            </w:r>
            <w:r>
              <w:rPr>
                <w:b/>
                <w:w w:val="98"/>
                <w:sz w:val="20"/>
              </w:rPr>
              <w:t xml:space="preserve"> </w:t>
            </w:r>
          </w:p>
        </w:tc>
        <w:tc>
          <w:tcPr>
            <w:tcW w:w="4253" w:type="dxa"/>
            <w:gridSpan w:val="2"/>
            <w:vMerge w:val="restart"/>
          </w:tcPr>
          <w:p w14:paraId="3B702B2D">
            <w:pPr>
              <w:pStyle w:val="9"/>
              <w:rPr>
                <w:sz w:val="20"/>
              </w:rPr>
            </w:pPr>
          </w:p>
          <w:p w14:paraId="1A4FD82F">
            <w:pPr>
              <w:pStyle w:val="9"/>
              <w:rPr>
                <w:sz w:val="20"/>
              </w:rPr>
            </w:pPr>
          </w:p>
          <w:p w14:paraId="2F1B0C02">
            <w:pPr>
              <w:pStyle w:val="9"/>
              <w:rPr>
                <w:sz w:val="20"/>
              </w:rPr>
            </w:pPr>
          </w:p>
          <w:p w14:paraId="57946BAF">
            <w:pPr>
              <w:pStyle w:val="9"/>
              <w:rPr>
                <w:sz w:val="20"/>
              </w:rPr>
            </w:pPr>
          </w:p>
          <w:p w14:paraId="754DD4B5">
            <w:pPr>
              <w:pStyle w:val="9"/>
              <w:rPr>
                <w:sz w:val="20"/>
              </w:rPr>
            </w:pPr>
          </w:p>
          <w:p w14:paraId="38B85028">
            <w:pPr>
              <w:pStyle w:val="9"/>
              <w:spacing w:before="3"/>
              <w:rPr>
                <w:sz w:val="14"/>
              </w:rPr>
            </w:pPr>
          </w:p>
          <w:p w14:paraId="55D93ABF">
            <w:pPr>
              <w:pStyle w:val="9"/>
              <w:spacing w:line="230" w:lineRule="auto"/>
              <w:ind w:left="36" w:right="112"/>
              <w:rPr>
                <w:sz w:val="20"/>
              </w:rPr>
            </w:pPr>
            <w:r>
              <w:rPr>
                <w:w w:val="95"/>
                <w:sz w:val="20"/>
              </w:rPr>
              <w:t>未按照规定开具合格证1</w:t>
            </w:r>
            <w:r>
              <w:rPr>
                <w:spacing w:val="-2"/>
                <w:w w:val="95"/>
                <w:sz w:val="20"/>
              </w:rPr>
              <w:t xml:space="preserve">个品种或者批次，经责 </w:t>
            </w:r>
            <w:r>
              <w:rPr>
                <w:sz w:val="20"/>
              </w:rPr>
              <w:t>令限期改正，逾期不改正的</w:t>
            </w:r>
          </w:p>
        </w:tc>
        <w:tc>
          <w:tcPr>
            <w:tcW w:w="4348" w:type="dxa"/>
            <w:vMerge w:val="restart"/>
          </w:tcPr>
          <w:p w14:paraId="1CA66D53">
            <w:pPr>
              <w:pStyle w:val="9"/>
              <w:rPr>
                <w:sz w:val="20"/>
              </w:rPr>
            </w:pPr>
          </w:p>
          <w:p w14:paraId="228BD994">
            <w:pPr>
              <w:pStyle w:val="9"/>
              <w:rPr>
                <w:sz w:val="20"/>
              </w:rPr>
            </w:pPr>
          </w:p>
          <w:p w14:paraId="3FC97CC7">
            <w:pPr>
              <w:pStyle w:val="9"/>
              <w:rPr>
                <w:sz w:val="20"/>
              </w:rPr>
            </w:pPr>
          </w:p>
          <w:p w14:paraId="40C13710">
            <w:pPr>
              <w:pStyle w:val="9"/>
              <w:rPr>
                <w:sz w:val="20"/>
              </w:rPr>
            </w:pPr>
          </w:p>
          <w:p w14:paraId="04278C59">
            <w:pPr>
              <w:pStyle w:val="9"/>
              <w:rPr>
                <w:sz w:val="20"/>
              </w:rPr>
            </w:pPr>
          </w:p>
          <w:p w14:paraId="2F0F0B75">
            <w:pPr>
              <w:pStyle w:val="9"/>
              <w:spacing w:before="5"/>
              <w:rPr>
                <w:sz w:val="23"/>
              </w:rPr>
            </w:pPr>
          </w:p>
          <w:p w14:paraId="2CD87ED8">
            <w:pPr>
              <w:pStyle w:val="9"/>
              <w:ind w:left="36"/>
              <w:rPr>
                <w:sz w:val="20"/>
              </w:rPr>
            </w:pPr>
            <w:r>
              <w:rPr>
                <w:sz w:val="20"/>
              </w:rPr>
              <w:t>处100元以上400元以下罚款。</w:t>
            </w:r>
          </w:p>
        </w:tc>
      </w:tr>
      <w:tr w14:paraId="628E5D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4" w:hRule="atLeast"/>
        </w:trPr>
        <w:tc>
          <w:tcPr>
            <w:tcW w:w="581" w:type="dxa"/>
            <w:vMerge w:val="continue"/>
            <w:tcBorders>
              <w:top w:val="nil"/>
            </w:tcBorders>
          </w:tcPr>
          <w:p w14:paraId="08B87A0F">
            <w:pPr>
              <w:rPr>
                <w:sz w:val="2"/>
                <w:szCs w:val="2"/>
              </w:rPr>
            </w:pPr>
          </w:p>
        </w:tc>
        <w:tc>
          <w:tcPr>
            <w:tcW w:w="732" w:type="dxa"/>
            <w:vMerge w:val="continue"/>
            <w:tcBorders>
              <w:top w:val="nil"/>
            </w:tcBorders>
          </w:tcPr>
          <w:p w14:paraId="61361A41">
            <w:pPr>
              <w:rPr>
                <w:sz w:val="2"/>
                <w:szCs w:val="2"/>
              </w:rPr>
            </w:pPr>
          </w:p>
        </w:tc>
        <w:tc>
          <w:tcPr>
            <w:tcW w:w="1476" w:type="dxa"/>
            <w:vMerge w:val="continue"/>
            <w:tcBorders>
              <w:top w:val="nil"/>
            </w:tcBorders>
          </w:tcPr>
          <w:p w14:paraId="7A845AEE">
            <w:pPr>
              <w:rPr>
                <w:sz w:val="2"/>
                <w:szCs w:val="2"/>
              </w:rPr>
            </w:pPr>
          </w:p>
        </w:tc>
        <w:tc>
          <w:tcPr>
            <w:tcW w:w="2374" w:type="dxa"/>
          </w:tcPr>
          <w:p w14:paraId="5A9B0B58">
            <w:pPr>
              <w:pStyle w:val="9"/>
              <w:spacing w:before="10"/>
              <w:rPr>
                <w:sz w:val="15"/>
              </w:rPr>
            </w:pPr>
          </w:p>
          <w:p w14:paraId="6A01BECD">
            <w:pPr>
              <w:pStyle w:val="9"/>
              <w:spacing w:line="230" w:lineRule="auto"/>
              <w:ind w:left="37" w:right="81"/>
              <w:rPr>
                <w:sz w:val="20"/>
              </w:rPr>
            </w:pPr>
            <w:r>
              <w:rPr>
                <w:sz w:val="20"/>
              </w:rPr>
              <w:t>对从事农产品收购的单位或者个人未按照规定收取</w:t>
            </w:r>
          </w:p>
          <w:p w14:paraId="61A0C204">
            <w:pPr>
              <w:pStyle w:val="9"/>
              <w:spacing w:before="2" w:line="230" w:lineRule="auto"/>
              <w:ind w:left="37" w:right="125"/>
              <w:jc w:val="both"/>
              <w:rPr>
                <w:sz w:val="20"/>
              </w:rPr>
            </w:pPr>
            <w:r>
              <w:rPr>
                <w:spacing w:val="-2"/>
                <w:sz w:val="20"/>
              </w:rPr>
              <w:t>、保存承诺达标合格证或者其他合格证明的行政处</w:t>
            </w:r>
            <w:r>
              <w:rPr>
                <w:sz w:val="20"/>
              </w:rPr>
              <w:t>罚</w:t>
            </w:r>
          </w:p>
        </w:tc>
        <w:tc>
          <w:tcPr>
            <w:tcW w:w="8888" w:type="dxa"/>
            <w:vMerge w:val="continue"/>
            <w:tcBorders>
              <w:top w:val="nil"/>
            </w:tcBorders>
          </w:tcPr>
          <w:p w14:paraId="10309FB0">
            <w:pPr>
              <w:rPr>
                <w:sz w:val="2"/>
                <w:szCs w:val="2"/>
              </w:rPr>
            </w:pPr>
          </w:p>
        </w:tc>
        <w:tc>
          <w:tcPr>
            <w:tcW w:w="4253" w:type="dxa"/>
            <w:gridSpan w:val="2"/>
            <w:vMerge w:val="continue"/>
            <w:tcBorders>
              <w:top w:val="nil"/>
            </w:tcBorders>
          </w:tcPr>
          <w:p w14:paraId="13A3F544">
            <w:pPr>
              <w:rPr>
                <w:sz w:val="2"/>
                <w:szCs w:val="2"/>
              </w:rPr>
            </w:pPr>
          </w:p>
        </w:tc>
        <w:tc>
          <w:tcPr>
            <w:tcW w:w="4348" w:type="dxa"/>
            <w:vMerge w:val="continue"/>
            <w:tcBorders>
              <w:top w:val="nil"/>
            </w:tcBorders>
          </w:tcPr>
          <w:p w14:paraId="3EC53007">
            <w:pPr>
              <w:rPr>
                <w:sz w:val="2"/>
                <w:szCs w:val="2"/>
              </w:rPr>
            </w:pPr>
          </w:p>
        </w:tc>
      </w:tr>
    </w:tbl>
    <w:p w14:paraId="5343EB74">
      <w:pPr>
        <w:spacing w:after="0"/>
        <w:rPr>
          <w:sz w:val="2"/>
          <w:szCs w:val="2"/>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3850"/>
        <w:gridCol w:w="8888"/>
        <w:gridCol w:w="2154"/>
        <w:gridCol w:w="2099"/>
        <w:gridCol w:w="4348"/>
      </w:tblGrid>
      <w:tr w14:paraId="202BA7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44469D03">
            <w:pPr>
              <w:pStyle w:val="9"/>
              <w:spacing w:before="5"/>
              <w:rPr>
                <w:sz w:val="14"/>
              </w:rPr>
            </w:pPr>
          </w:p>
          <w:p w14:paraId="3072D4AD">
            <w:pPr>
              <w:pStyle w:val="9"/>
              <w:ind w:left="75" w:right="44"/>
              <w:jc w:val="center"/>
              <w:rPr>
                <w:b/>
                <w:sz w:val="20"/>
              </w:rPr>
            </w:pPr>
            <w:r>
              <w:rPr>
                <w:b/>
                <w:sz w:val="20"/>
              </w:rPr>
              <w:t>序号</w:t>
            </w:r>
          </w:p>
        </w:tc>
        <w:tc>
          <w:tcPr>
            <w:tcW w:w="732" w:type="dxa"/>
          </w:tcPr>
          <w:p w14:paraId="251BCC8E">
            <w:pPr>
              <w:pStyle w:val="9"/>
              <w:spacing w:before="70" w:line="230" w:lineRule="auto"/>
              <w:ind w:left="172" w:right="136"/>
              <w:rPr>
                <w:b/>
                <w:sz w:val="20"/>
              </w:rPr>
            </w:pPr>
            <w:r>
              <w:rPr>
                <w:b/>
                <w:sz w:val="20"/>
              </w:rPr>
              <w:t>事项类别</w:t>
            </w:r>
          </w:p>
        </w:tc>
        <w:tc>
          <w:tcPr>
            <w:tcW w:w="3850" w:type="dxa"/>
          </w:tcPr>
          <w:p w14:paraId="5A70092E">
            <w:pPr>
              <w:pStyle w:val="9"/>
              <w:spacing w:before="5"/>
              <w:rPr>
                <w:sz w:val="14"/>
              </w:rPr>
            </w:pPr>
          </w:p>
          <w:p w14:paraId="31C3B845">
            <w:pPr>
              <w:pStyle w:val="9"/>
              <w:ind w:left="36" w:right="4"/>
              <w:jc w:val="center"/>
              <w:rPr>
                <w:b/>
                <w:sz w:val="20"/>
              </w:rPr>
            </w:pPr>
            <w:r>
              <w:rPr>
                <w:b/>
                <w:sz w:val="20"/>
              </w:rPr>
              <w:t>事项名称</w:t>
            </w:r>
          </w:p>
        </w:tc>
        <w:tc>
          <w:tcPr>
            <w:tcW w:w="8888" w:type="dxa"/>
          </w:tcPr>
          <w:p w14:paraId="7E975B53">
            <w:pPr>
              <w:pStyle w:val="9"/>
              <w:spacing w:before="5"/>
              <w:rPr>
                <w:sz w:val="14"/>
              </w:rPr>
            </w:pPr>
          </w:p>
          <w:p w14:paraId="4BFB758D">
            <w:pPr>
              <w:pStyle w:val="9"/>
              <w:ind w:left="4028" w:right="3996"/>
              <w:jc w:val="center"/>
              <w:rPr>
                <w:b/>
                <w:sz w:val="20"/>
              </w:rPr>
            </w:pPr>
            <w:r>
              <w:rPr>
                <w:b/>
                <w:sz w:val="20"/>
              </w:rPr>
              <w:t>实施依据</w:t>
            </w:r>
          </w:p>
        </w:tc>
        <w:tc>
          <w:tcPr>
            <w:tcW w:w="4253" w:type="dxa"/>
            <w:gridSpan w:val="2"/>
          </w:tcPr>
          <w:p w14:paraId="04CD2A6B">
            <w:pPr>
              <w:pStyle w:val="9"/>
              <w:spacing w:before="5"/>
              <w:rPr>
                <w:sz w:val="14"/>
              </w:rPr>
            </w:pPr>
          </w:p>
          <w:p w14:paraId="66CA56B9">
            <w:pPr>
              <w:pStyle w:val="9"/>
              <w:ind w:left="1709" w:right="1680"/>
              <w:jc w:val="center"/>
              <w:rPr>
                <w:b/>
                <w:sz w:val="20"/>
              </w:rPr>
            </w:pPr>
            <w:r>
              <w:rPr>
                <w:b/>
                <w:sz w:val="20"/>
              </w:rPr>
              <w:t>适用情形</w:t>
            </w:r>
          </w:p>
        </w:tc>
        <w:tc>
          <w:tcPr>
            <w:tcW w:w="4348" w:type="dxa"/>
          </w:tcPr>
          <w:p w14:paraId="09E0763A">
            <w:pPr>
              <w:pStyle w:val="9"/>
              <w:spacing w:before="5"/>
              <w:rPr>
                <w:sz w:val="14"/>
              </w:rPr>
            </w:pPr>
          </w:p>
          <w:p w14:paraId="4768F265">
            <w:pPr>
              <w:pStyle w:val="9"/>
              <w:ind w:left="1753" w:right="1729"/>
              <w:jc w:val="center"/>
              <w:rPr>
                <w:b/>
                <w:sz w:val="20"/>
              </w:rPr>
            </w:pPr>
            <w:r>
              <w:rPr>
                <w:b/>
                <w:sz w:val="20"/>
              </w:rPr>
              <w:t>裁量标准</w:t>
            </w:r>
          </w:p>
        </w:tc>
      </w:tr>
      <w:tr w14:paraId="5298B9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0" w:hRule="atLeast"/>
        </w:trPr>
        <w:tc>
          <w:tcPr>
            <w:tcW w:w="581" w:type="dxa"/>
            <w:vMerge w:val="restart"/>
          </w:tcPr>
          <w:p w14:paraId="037ADEEB">
            <w:pPr>
              <w:pStyle w:val="9"/>
              <w:rPr>
                <w:sz w:val="20"/>
              </w:rPr>
            </w:pPr>
          </w:p>
          <w:p w14:paraId="274EDD16">
            <w:pPr>
              <w:pStyle w:val="9"/>
              <w:spacing w:before="1"/>
              <w:rPr>
                <w:sz w:val="28"/>
              </w:rPr>
            </w:pPr>
          </w:p>
          <w:p w14:paraId="570A974F">
            <w:pPr>
              <w:pStyle w:val="9"/>
              <w:ind w:left="148"/>
              <w:rPr>
                <w:sz w:val="20"/>
              </w:rPr>
            </w:pPr>
            <w:r>
              <w:rPr>
                <w:sz w:val="20"/>
              </w:rPr>
              <w:t>162</w:t>
            </w:r>
          </w:p>
        </w:tc>
        <w:tc>
          <w:tcPr>
            <w:tcW w:w="732" w:type="dxa"/>
            <w:vMerge w:val="restart"/>
          </w:tcPr>
          <w:p w14:paraId="66216A6D">
            <w:pPr>
              <w:pStyle w:val="9"/>
              <w:spacing w:before="3"/>
              <w:rPr>
                <w:sz w:val="29"/>
              </w:rPr>
            </w:pPr>
          </w:p>
          <w:p w14:paraId="1F2E4FFB">
            <w:pPr>
              <w:pStyle w:val="9"/>
              <w:spacing w:line="232" w:lineRule="auto"/>
              <w:ind w:left="174" w:right="39" w:hanging="101"/>
              <w:rPr>
                <w:sz w:val="20"/>
              </w:rPr>
            </w:pPr>
            <w:r>
              <w:rPr>
                <w:sz w:val="20"/>
              </w:rPr>
              <w:t>农产品质量安全</w:t>
            </w:r>
          </w:p>
        </w:tc>
        <w:tc>
          <w:tcPr>
            <w:tcW w:w="3850" w:type="dxa"/>
            <w:vMerge w:val="restart"/>
          </w:tcPr>
          <w:p w14:paraId="5093B828">
            <w:pPr>
              <w:pStyle w:val="9"/>
              <w:spacing w:before="3"/>
              <w:rPr>
                <w:sz w:val="29"/>
              </w:rPr>
            </w:pPr>
          </w:p>
          <w:p w14:paraId="35365921">
            <w:pPr>
              <w:pStyle w:val="9"/>
              <w:spacing w:line="232" w:lineRule="auto"/>
              <w:ind w:left="37" w:right="8"/>
              <w:jc w:val="both"/>
              <w:rPr>
                <w:sz w:val="20"/>
              </w:rPr>
            </w:pPr>
            <w:r>
              <w:rPr>
                <w:spacing w:val="-1"/>
                <w:w w:val="95"/>
                <w:sz w:val="20"/>
              </w:rPr>
              <w:t>对农产品生产经营者冒用农产品质量标志， 或者销售冒用农产品质量标志的农产品的行</w:t>
            </w:r>
            <w:r>
              <w:rPr>
                <w:sz w:val="20"/>
              </w:rPr>
              <w:t>政处罚</w:t>
            </w:r>
          </w:p>
        </w:tc>
        <w:tc>
          <w:tcPr>
            <w:tcW w:w="8888" w:type="dxa"/>
            <w:vMerge w:val="restart"/>
          </w:tcPr>
          <w:p w14:paraId="0788B470">
            <w:pPr>
              <w:pStyle w:val="9"/>
              <w:spacing w:before="122" w:line="252" w:lineRule="exact"/>
              <w:ind w:left="39"/>
              <w:rPr>
                <w:b/>
                <w:sz w:val="20"/>
              </w:rPr>
            </w:pPr>
            <w:r>
              <w:rPr>
                <w:b/>
                <w:sz w:val="20"/>
              </w:rPr>
              <w:t>《中华人民共和国农产品质量安全法》(2022修订)</w:t>
            </w:r>
          </w:p>
          <w:p w14:paraId="481F5EF5">
            <w:pPr>
              <w:pStyle w:val="9"/>
              <w:spacing w:before="1" w:line="232" w:lineRule="auto"/>
              <w:ind w:left="39" w:right="71"/>
              <w:rPr>
                <w:sz w:val="20"/>
              </w:rPr>
            </w:pPr>
            <w:r>
              <w:rPr>
                <w:b/>
                <w:spacing w:val="15"/>
                <w:sz w:val="20"/>
              </w:rPr>
              <w:t xml:space="preserve">第七十四条 </w:t>
            </w:r>
            <w:r>
              <w:rPr>
                <w:sz w:val="20"/>
              </w:rPr>
              <w:t>农产品生产经营者冒用农产品质量标志，或者销售冒用农产品质量标志的农产品</w:t>
            </w:r>
            <w:r>
              <w:rPr>
                <w:spacing w:val="-1"/>
                <w:w w:val="95"/>
                <w:sz w:val="20"/>
              </w:rPr>
              <w:t xml:space="preserve">的，由县级以上地方人民政府农业农村主管部门按照职责责令改正，没收违法所得；违法生产经营的 农产品货值金额不足五千元的，并处五千元以上五万元以下罚款，货值金额五千元以上的，并处货值 </w:t>
            </w:r>
            <w:r>
              <w:rPr>
                <w:sz w:val="20"/>
              </w:rPr>
              <w:t>金额十倍以上二十倍以下罚款。</w:t>
            </w:r>
          </w:p>
        </w:tc>
        <w:tc>
          <w:tcPr>
            <w:tcW w:w="2154" w:type="dxa"/>
          </w:tcPr>
          <w:p w14:paraId="798B79D0">
            <w:pPr>
              <w:pStyle w:val="9"/>
              <w:spacing w:before="10"/>
              <w:rPr>
                <w:sz w:val="19"/>
              </w:rPr>
            </w:pPr>
          </w:p>
          <w:p w14:paraId="5D5A9754">
            <w:pPr>
              <w:pStyle w:val="9"/>
              <w:ind w:left="36"/>
              <w:rPr>
                <w:sz w:val="20"/>
              </w:rPr>
            </w:pPr>
            <w:r>
              <w:rPr>
                <w:sz w:val="20"/>
              </w:rPr>
              <w:t>货值金额不足5000元的</w:t>
            </w:r>
          </w:p>
        </w:tc>
        <w:tc>
          <w:tcPr>
            <w:tcW w:w="2099" w:type="dxa"/>
          </w:tcPr>
          <w:p w14:paraId="6D567567">
            <w:pPr>
              <w:pStyle w:val="9"/>
              <w:spacing w:before="10"/>
              <w:rPr>
                <w:sz w:val="19"/>
              </w:rPr>
            </w:pPr>
          </w:p>
          <w:p w14:paraId="09379353">
            <w:pPr>
              <w:pStyle w:val="9"/>
              <w:ind w:left="37"/>
              <w:rPr>
                <w:sz w:val="20"/>
              </w:rPr>
            </w:pPr>
            <w:r>
              <w:rPr>
                <w:sz w:val="20"/>
              </w:rPr>
              <w:t>货值金额不足2000元的</w:t>
            </w:r>
          </w:p>
        </w:tc>
        <w:tc>
          <w:tcPr>
            <w:tcW w:w="4348" w:type="dxa"/>
          </w:tcPr>
          <w:p w14:paraId="393E295A">
            <w:pPr>
              <w:pStyle w:val="9"/>
              <w:spacing w:before="140" w:line="230" w:lineRule="auto"/>
              <w:ind w:left="36" w:right="202"/>
              <w:rPr>
                <w:sz w:val="20"/>
              </w:rPr>
            </w:pPr>
            <w:r>
              <w:rPr>
                <w:w w:val="95"/>
                <w:sz w:val="20"/>
              </w:rPr>
              <w:t>责令改正，没收违法所得，并处5000元以上2</w:t>
            </w:r>
            <w:r>
              <w:rPr>
                <w:spacing w:val="-15"/>
                <w:w w:val="95"/>
                <w:sz w:val="20"/>
              </w:rPr>
              <w:t xml:space="preserve">万 </w:t>
            </w:r>
            <w:r>
              <w:rPr>
                <w:sz w:val="20"/>
              </w:rPr>
              <w:t>元以下罚款。</w:t>
            </w:r>
          </w:p>
        </w:tc>
      </w:tr>
      <w:tr w14:paraId="575036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581" w:type="dxa"/>
            <w:vMerge w:val="continue"/>
            <w:tcBorders>
              <w:top w:val="nil"/>
            </w:tcBorders>
          </w:tcPr>
          <w:p w14:paraId="6ABCAC92">
            <w:pPr>
              <w:rPr>
                <w:sz w:val="2"/>
                <w:szCs w:val="2"/>
              </w:rPr>
            </w:pPr>
          </w:p>
        </w:tc>
        <w:tc>
          <w:tcPr>
            <w:tcW w:w="732" w:type="dxa"/>
            <w:vMerge w:val="continue"/>
            <w:tcBorders>
              <w:top w:val="nil"/>
            </w:tcBorders>
          </w:tcPr>
          <w:p w14:paraId="7EA022A3">
            <w:pPr>
              <w:rPr>
                <w:sz w:val="2"/>
                <w:szCs w:val="2"/>
              </w:rPr>
            </w:pPr>
          </w:p>
        </w:tc>
        <w:tc>
          <w:tcPr>
            <w:tcW w:w="3850" w:type="dxa"/>
            <w:vMerge w:val="continue"/>
            <w:tcBorders>
              <w:top w:val="nil"/>
            </w:tcBorders>
          </w:tcPr>
          <w:p w14:paraId="1FBBE907">
            <w:pPr>
              <w:rPr>
                <w:sz w:val="2"/>
                <w:szCs w:val="2"/>
              </w:rPr>
            </w:pPr>
          </w:p>
        </w:tc>
        <w:tc>
          <w:tcPr>
            <w:tcW w:w="8888" w:type="dxa"/>
            <w:vMerge w:val="continue"/>
            <w:tcBorders>
              <w:top w:val="nil"/>
            </w:tcBorders>
          </w:tcPr>
          <w:p w14:paraId="424F5074">
            <w:pPr>
              <w:rPr>
                <w:sz w:val="2"/>
                <w:szCs w:val="2"/>
              </w:rPr>
            </w:pPr>
          </w:p>
        </w:tc>
        <w:tc>
          <w:tcPr>
            <w:tcW w:w="2154" w:type="dxa"/>
          </w:tcPr>
          <w:p w14:paraId="0F1F116E">
            <w:pPr>
              <w:pStyle w:val="9"/>
              <w:spacing w:before="6"/>
              <w:rPr>
                <w:sz w:val="18"/>
              </w:rPr>
            </w:pPr>
          </w:p>
          <w:p w14:paraId="59C4F698">
            <w:pPr>
              <w:pStyle w:val="9"/>
              <w:ind w:left="36"/>
              <w:rPr>
                <w:sz w:val="20"/>
              </w:rPr>
            </w:pPr>
            <w:r>
              <w:rPr>
                <w:sz w:val="20"/>
              </w:rPr>
              <w:t>货值金额5000元以上的</w:t>
            </w:r>
          </w:p>
        </w:tc>
        <w:tc>
          <w:tcPr>
            <w:tcW w:w="2099" w:type="dxa"/>
          </w:tcPr>
          <w:p w14:paraId="1499EE05">
            <w:pPr>
              <w:pStyle w:val="9"/>
              <w:spacing w:before="120" w:line="230" w:lineRule="auto"/>
              <w:ind w:left="37" w:right="21"/>
              <w:rPr>
                <w:sz w:val="20"/>
              </w:rPr>
            </w:pPr>
            <w:r>
              <w:rPr>
                <w:sz w:val="20"/>
              </w:rPr>
              <w:t>货值金额5000元以上不足1万元的</w:t>
            </w:r>
          </w:p>
        </w:tc>
        <w:tc>
          <w:tcPr>
            <w:tcW w:w="4348" w:type="dxa"/>
          </w:tcPr>
          <w:p w14:paraId="41530353">
            <w:pPr>
              <w:pStyle w:val="9"/>
              <w:spacing w:before="120" w:line="230" w:lineRule="auto"/>
              <w:ind w:left="36" w:right="109"/>
              <w:rPr>
                <w:sz w:val="20"/>
              </w:rPr>
            </w:pPr>
            <w:r>
              <w:rPr>
                <w:w w:val="95"/>
                <w:sz w:val="20"/>
              </w:rPr>
              <w:t>责令改正，没收违法所得，并处货值金额10</w:t>
            </w:r>
            <w:r>
              <w:rPr>
                <w:spacing w:val="-8"/>
                <w:w w:val="95"/>
                <w:sz w:val="20"/>
              </w:rPr>
              <w:t xml:space="preserve">倍以 </w:t>
            </w:r>
            <w:r>
              <w:rPr>
                <w:sz w:val="20"/>
              </w:rPr>
              <w:t>上13倍以下罚款。</w:t>
            </w:r>
          </w:p>
        </w:tc>
      </w:tr>
      <w:tr w14:paraId="71070C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581" w:type="dxa"/>
          </w:tcPr>
          <w:p w14:paraId="22F9DC20">
            <w:pPr>
              <w:pStyle w:val="9"/>
              <w:rPr>
                <w:sz w:val="20"/>
              </w:rPr>
            </w:pPr>
          </w:p>
          <w:p w14:paraId="6257EBE1">
            <w:pPr>
              <w:pStyle w:val="9"/>
              <w:spacing w:before="129"/>
              <w:ind w:left="75" w:right="38"/>
              <w:jc w:val="center"/>
              <w:rPr>
                <w:sz w:val="20"/>
              </w:rPr>
            </w:pPr>
            <w:r>
              <w:rPr>
                <w:sz w:val="20"/>
              </w:rPr>
              <w:t>163</w:t>
            </w:r>
          </w:p>
        </w:tc>
        <w:tc>
          <w:tcPr>
            <w:tcW w:w="732" w:type="dxa"/>
          </w:tcPr>
          <w:p w14:paraId="4D8CBCB3">
            <w:pPr>
              <w:pStyle w:val="9"/>
              <w:spacing w:before="147" w:line="230" w:lineRule="auto"/>
              <w:ind w:left="174" w:right="39" w:hanging="101"/>
              <w:rPr>
                <w:sz w:val="20"/>
              </w:rPr>
            </w:pPr>
            <w:r>
              <w:rPr>
                <w:sz w:val="20"/>
              </w:rPr>
              <w:t>农产品质量安全</w:t>
            </w:r>
          </w:p>
        </w:tc>
        <w:tc>
          <w:tcPr>
            <w:tcW w:w="3850" w:type="dxa"/>
          </w:tcPr>
          <w:p w14:paraId="53CB1004">
            <w:pPr>
              <w:pStyle w:val="9"/>
              <w:spacing w:before="2"/>
              <w:rPr>
                <w:sz w:val="21"/>
              </w:rPr>
            </w:pPr>
          </w:p>
          <w:p w14:paraId="24410D24">
            <w:pPr>
              <w:pStyle w:val="9"/>
              <w:spacing w:before="1" w:line="230" w:lineRule="auto"/>
              <w:ind w:left="37" w:right="9"/>
              <w:rPr>
                <w:sz w:val="20"/>
              </w:rPr>
            </w:pPr>
            <w:r>
              <w:rPr>
                <w:w w:val="95"/>
                <w:sz w:val="20"/>
              </w:rPr>
              <w:t>对违反关于农产品质量安全追溯规定的行政</w:t>
            </w:r>
            <w:r>
              <w:rPr>
                <w:sz w:val="20"/>
              </w:rPr>
              <w:t>处罚</w:t>
            </w:r>
          </w:p>
        </w:tc>
        <w:tc>
          <w:tcPr>
            <w:tcW w:w="8888" w:type="dxa"/>
          </w:tcPr>
          <w:p w14:paraId="4BA9752D">
            <w:pPr>
              <w:pStyle w:val="9"/>
              <w:spacing w:before="139" w:line="252" w:lineRule="exact"/>
              <w:ind w:left="39"/>
              <w:rPr>
                <w:b/>
                <w:sz w:val="20"/>
              </w:rPr>
            </w:pPr>
            <w:r>
              <w:rPr>
                <w:b/>
                <w:sz w:val="20"/>
              </w:rPr>
              <w:t xml:space="preserve">《中华人民共和国农产品质量安全法》(2022修订) </w:t>
            </w:r>
          </w:p>
          <w:p w14:paraId="5BF97B30">
            <w:pPr>
              <w:pStyle w:val="9"/>
              <w:spacing w:before="3" w:line="230" w:lineRule="auto"/>
              <w:ind w:left="39" w:right="141"/>
              <w:rPr>
                <w:sz w:val="20"/>
              </w:rPr>
            </w:pPr>
            <w:r>
              <w:rPr>
                <w:b/>
                <w:w w:val="98"/>
                <w:sz w:val="20"/>
              </w:rPr>
              <w:t xml:space="preserve"> </w:t>
            </w:r>
            <w:r>
              <w:rPr>
                <w:b/>
                <w:sz w:val="20"/>
              </w:rPr>
              <w:t xml:space="preserve">第七十五条 </w:t>
            </w:r>
            <w:r>
              <w:rPr>
                <w:sz w:val="20"/>
              </w:rPr>
              <w:t>违反本法关于农产品质量安全追溯规定的，由县级以上地方人民政府农业农村主管部门按照职责责令限期改正；逾期不改正的，可以处一万元以下罚款。</w:t>
            </w:r>
          </w:p>
        </w:tc>
        <w:tc>
          <w:tcPr>
            <w:tcW w:w="4253" w:type="dxa"/>
            <w:gridSpan w:val="2"/>
          </w:tcPr>
          <w:p w14:paraId="77CA9300">
            <w:pPr>
              <w:pStyle w:val="9"/>
              <w:spacing w:before="2"/>
              <w:rPr>
                <w:sz w:val="21"/>
              </w:rPr>
            </w:pPr>
          </w:p>
          <w:p w14:paraId="157FC03F">
            <w:pPr>
              <w:pStyle w:val="9"/>
              <w:spacing w:before="1" w:line="230" w:lineRule="auto"/>
              <w:ind w:left="36" w:right="14"/>
              <w:rPr>
                <w:sz w:val="20"/>
              </w:rPr>
            </w:pPr>
            <w:r>
              <w:rPr>
                <w:spacing w:val="-1"/>
                <w:w w:val="95"/>
                <w:sz w:val="20"/>
              </w:rPr>
              <w:t>经责令限期改正，逾期不改正的，货值金额不足</w:t>
            </w:r>
            <w:r>
              <w:rPr>
                <w:spacing w:val="3"/>
                <w:sz w:val="20"/>
              </w:rPr>
              <w:t>1</w:t>
            </w:r>
            <w:r>
              <w:rPr>
                <w:sz w:val="20"/>
              </w:rPr>
              <w:t>万的</w:t>
            </w:r>
          </w:p>
        </w:tc>
        <w:tc>
          <w:tcPr>
            <w:tcW w:w="4348" w:type="dxa"/>
          </w:tcPr>
          <w:p w14:paraId="65CAC7BA">
            <w:pPr>
              <w:pStyle w:val="9"/>
              <w:rPr>
                <w:sz w:val="20"/>
              </w:rPr>
            </w:pPr>
          </w:p>
          <w:p w14:paraId="3572FF5F">
            <w:pPr>
              <w:pStyle w:val="9"/>
              <w:spacing w:before="129"/>
              <w:ind w:left="36"/>
              <w:rPr>
                <w:sz w:val="20"/>
              </w:rPr>
            </w:pPr>
            <w:r>
              <w:rPr>
                <w:sz w:val="20"/>
              </w:rPr>
              <w:t>可以处3000元以下罚款。</w:t>
            </w:r>
          </w:p>
        </w:tc>
      </w:tr>
      <w:tr w14:paraId="13623D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4" w:hRule="atLeast"/>
        </w:trPr>
        <w:tc>
          <w:tcPr>
            <w:tcW w:w="581" w:type="dxa"/>
          </w:tcPr>
          <w:p w14:paraId="7EAFB9B1">
            <w:pPr>
              <w:pStyle w:val="9"/>
              <w:rPr>
                <w:sz w:val="20"/>
              </w:rPr>
            </w:pPr>
          </w:p>
          <w:p w14:paraId="70FFEB13">
            <w:pPr>
              <w:pStyle w:val="9"/>
              <w:spacing w:before="6"/>
              <w:rPr>
                <w:sz w:val="19"/>
              </w:rPr>
            </w:pPr>
          </w:p>
          <w:p w14:paraId="7D5EFF90">
            <w:pPr>
              <w:pStyle w:val="9"/>
              <w:ind w:left="75" w:right="38"/>
              <w:jc w:val="center"/>
              <w:rPr>
                <w:sz w:val="20"/>
              </w:rPr>
            </w:pPr>
            <w:r>
              <w:rPr>
                <w:sz w:val="20"/>
              </w:rPr>
              <w:t>164</w:t>
            </w:r>
          </w:p>
        </w:tc>
        <w:tc>
          <w:tcPr>
            <w:tcW w:w="732" w:type="dxa"/>
          </w:tcPr>
          <w:p w14:paraId="0CD2C69D">
            <w:pPr>
              <w:pStyle w:val="9"/>
              <w:rPr>
                <w:sz w:val="21"/>
              </w:rPr>
            </w:pPr>
          </w:p>
          <w:p w14:paraId="7F8E0F83">
            <w:pPr>
              <w:pStyle w:val="9"/>
              <w:spacing w:line="230" w:lineRule="auto"/>
              <w:ind w:left="174" w:right="39" w:hanging="101"/>
              <w:rPr>
                <w:sz w:val="20"/>
              </w:rPr>
            </w:pPr>
            <w:r>
              <w:rPr>
                <w:sz w:val="20"/>
              </w:rPr>
              <w:t>农产品质量安全</w:t>
            </w:r>
          </w:p>
        </w:tc>
        <w:tc>
          <w:tcPr>
            <w:tcW w:w="3850" w:type="dxa"/>
          </w:tcPr>
          <w:p w14:paraId="62C60C3A">
            <w:pPr>
              <w:pStyle w:val="9"/>
              <w:rPr>
                <w:sz w:val="21"/>
              </w:rPr>
            </w:pPr>
          </w:p>
          <w:p w14:paraId="1C8D9EEB">
            <w:pPr>
              <w:pStyle w:val="9"/>
              <w:spacing w:line="230" w:lineRule="auto"/>
              <w:ind w:left="37" w:right="8"/>
              <w:jc w:val="both"/>
              <w:rPr>
                <w:sz w:val="20"/>
              </w:rPr>
            </w:pPr>
            <w:r>
              <w:rPr>
                <w:spacing w:val="-1"/>
                <w:w w:val="95"/>
                <w:sz w:val="20"/>
              </w:rPr>
              <w:t>对拒绝、阻挠依法开展的农产品质量安全监 督检查、事故调查处理、抽样检测和风险评</w:t>
            </w:r>
            <w:r>
              <w:rPr>
                <w:sz w:val="20"/>
              </w:rPr>
              <w:t>估的行政处罚</w:t>
            </w:r>
          </w:p>
        </w:tc>
        <w:tc>
          <w:tcPr>
            <w:tcW w:w="8888" w:type="dxa"/>
          </w:tcPr>
          <w:p w14:paraId="0BDEE9B1">
            <w:pPr>
              <w:pStyle w:val="9"/>
              <w:spacing w:before="136" w:line="252" w:lineRule="exact"/>
              <w:ind w:left="39"/>
              <w:rPr>
                <w:b/>
                <w:sz w:val="20"/>
              </w:rPr>
            </w:pPr>
            <w:r>
              <w:rPr>
                <w:b/>
                <w:sz w:val="20"/>
              </w:rPr>
              <w:t>《中华人民共和国农产品质量安全法》(2022修订)</w:t>
            </w:r>
          </w:p>
          <w:p w14:paraId="393B3E08">
            <w:pPr>
              <w:pStyle w:val="9"/>
              <w:spacing w:before="4" w:line="230" w:lineRule="auto"/>
              <w:ind w:left="39" w:right="71"/>
              <w:rPr>
                <w:sz w:val="20"/>
              </w:rPr>
            </w:pPr>
            <w:r>
              <w:rPr>
                <w:b/>
                <w:spacing w:val="3"/>
                <w:w w:val="98"/>
                <w:sz w:val="20"/>
              </w:rPr>
              <w:t xml:space="preserve"> </w:t>
            </w:r>
            <w:r>
              <w:rPr>
                <w:b/>
                <w:spacing w:val="13"/>
                <w:sz w:val="20"/>
              </w:rPr>
              <w:t xml:space="preserve">第七十六条 </w:t>
            </w:r>
            <w:r>
              <w:rPr>
                <w:sz w:val="20"/>
              </w:rPr>
              <w:t>违反本法规定，拒绝、阻挠依法开展的农产品质量安全监督检查、事故调查处理、</w:t>
            </w:r>
            <w:r>
              <w:rPr>
                <w:spacing w:val="-1"/>
                <w:w w:val="95"/>
                <w:sz w:val="20"/>
              </w:rPr>
              <w:t xml:space="preserve">抽样检测和风险评估的，由有关主管部门按照职责责令停产停业，并处二千元以上五万元以下罚款； </w:t>
            </w:r>
            <w:r>
              <w:rPr>
                <w:sz w:val="20"/>
              </w:rPr>
              <w:t>构成违反治安管理行为的，由公安机关依法给予治安管理处罚。</w:t>
            </w:r>
          </w:p>
        </w:tc>
        <w:tc>
          <w:tcPr>
            <w:tcW w:w="4253" w:type="dxa"/>
            <w:gridSpan w:val="2"/>
          </w:tcPr>
          <w:p w14:paraId="0E1B9265">
            <w:pPr>
              <w:pStyle w:val="9"/>
              <w:rPr>
                <w:sz w:val="21"/>
              </w:rPr>
            </w:pPr>
          </w:p>
          <w:p w14:paraId="39C1D8EC">
            <w:pPr>
              <w:pStyle w:val="9"/>
              <w:spacing w:line="230" w:lineRule="auto"/>
              <w:ind w:left="36" w:right="15"/>
              <w:jc w:val="both"/>
              <w:rPr>
                <w:sz w:val="20"/>
              </w:rPr>
            </w:pPr>
            <w:r>
              <w:rPr>
                <w:spacing w:val="-1"/>
                <w:w w:val="95"/>
                <w:sz w:val="20"/>
              </w:rPr>
              <w:t xml:space="preserve">不积极配合或者以拖延方式阻碍农产品质量安全 监督检查、事故调查处理、抽样检测和风险评估 </w:t>
            </w:r>
            <w:r>
              <w:rPr>
                <w:sz w:val="20"/>
              </w:rPr>
              <w:t>的</w:t>
            </w:r>
          </w:p>
        </w:tc>
        <w:tc>
          <w:tcPr>
            <w:tcW w:w="4348" w:type="dxa"/>
          </w:tcPr>
          <w:p w14:paraId="4028802C">
            <w:pPr>
              <w:pStyle w:val="9"/>
              <w:spacing w:before="12"/>
              <w:rPr>
                <w:sz w:val="29"/>
              </w:rPr>
            </w:pPr>
          </w:p>
          <w:p w14:paraId="7A6660C0">
            <w:pPr>
              <w:pStyle w:val="9"/>
              <w:spacing w:line="252" w:lineRule="exact"/>
              <w:ind w:left="36"/>
              <w:rPr>
                <w:sz w:val="20"/>
              </w:rPr>
            </w:pPr>
            <w:r>
              <w:rPr>
                <w:sz w:val="20"/>
              </w:rPr>
              <w:t>责令停产停业，并处2000元以上1万元以下罚款</w:t>
            </w:r>
          </w:p>
          <w:p w14:paraId="4B43E94C">
            <w:pPr>
              <w:pStyle w:val="9"/>
              <w:spacing w:line="252" w:lineRule="exact"/>
              <w:ind w:left="36"/>
              <w:rPr>
                <w:sz w:val="20"/>
              </w:rPr>
            </w:pPr>
            <w:r>
              <w:rPr>
                <w:w w:val="99"/>
                <w:sz w:val="20"/>
              </w:rPr>
              <w:t>。</w:t>
            </w:r>
          </w:p>
        </w:tc>
      </w:tr>
      <w:tr w14:paraId="104283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16" w:hRule="atLeast"/>
        </w:trPr>
        <w:tc>
          <w:tcPr>
            <w:tcW w:w="581" w:type="dxa"/>
          </w:tcPr>
          <w:p w14:paraId="568E495B">
            <w:pPr>
              <w:pStyle w:val="9"/>
              <w:rPr>
                <w:sz w:val="20"/>
              </w:rPr>
            </w:pPr>
          </w:p>
          <w:p w14:paraId="7F45F527">
            <w:pPr>
              <w:pStyle w:val="9"/>
              <w:rPr>
                <w:sz w:val="20"/>
              </w:rPr>
            </w:pPr>
          </w:p>
          <w:p w14:paraId="56348193">
            <w:pPr>
              <w:pStyle w:val="9"/>
              <w:rPr>
                <w:sz w:val="20"/>
              </w:rPr>
            </w:pPr>
          </w:p>
          <w:p w14:paraId="2BF45746">
            <w:pPr>
              <w:pStyle w:val="9"/>
              <w:rPr>
                <w:sz w:val="20"/>
              </w:rPr>
            </w:pPr>
          </w:p>
          <w:p w14:paraId="52572822">
            <w:pPr>
              <w:pStyle w:val="9"/>
              <w:rPr>
                <w:sz w:val="20"/>
              </w:rPr>
            </w:pPr>
          </w:p>
          <w:p w14:paraId="4C14BE32">
            <w:pPr>
              <w:pStyle w:val="9"/>
              <w:rPr>
                <w:sz w:val="20"/>
              </w:rPr>
            </w:pPr>
          </w:p>
          <w:p w14:paraId="241A9B19">
            <w:pPr>
              <w:pStyle w:val="9"/>
              <w:spacing w:before="9"/>
              <w:rPr>
                <w:sz w:val="27"/>
              </w:rPr>
            </w:pPr>
          </w:p>
          <w:p w14:paraId="6AB5B073">
            <w:pPr>
              <w:pStyle w:val="9"/>
              <w:spacing w:before="1"/>
              <w:ind w:left="75" w:right="38"/>
              <w:jc w:val="center"/>
              <w:rPr>
                <w:sz w:val="20"/>
              </w:rPr>
            </w:pPr>
            <w:r>
              <w:rPr>
                <w:sz w:val="20"/>
              </w:rPr>
              <w:t>165</w:t>
            </w:r>
          </w:p>
        </w:tc>
        <w:tc>
          <w:tcPr>
            <w:tcW w:w="732" w:type="dxa"/>
          </w:tcPr>
          <w:p w14:paraId="3B487FFC">
            <w:pPr>
              <w:pStyle w:val="9"/>
              <w:rPr>
                <w:sz w:val="20"/>
              </w:rPr>
            </w:pPr>
          </w:p>
          <w:p w14:paraId="356903E1">
            <w:pPr>
              <w:pStyle w:val="9"/>
              <w:rPr>
                <w:sz w:val="20"/>
              </w:rPr>
            </w:pPr>
          </w:p>
          <w:p w14:paraId="16890931">
            <w:pPr>
              <w:pStyle w:val="9"/>
              <w:rPr>
                <w:sz w:val="20"/>
              </w:rPr>
            </w:pPr>
          </w:p>
          <w:p w14:paraId="556E6C7F">
            <w:pPr>
              <w:pStyle w:val="9"/>
              <w:rPr>
                <w:sz w:val="20"/>
              </w:rPr>
            </w:pPr>
          </w:p>
          <w:p w14:paraId="661A9966">
            <w:pPr>
              <w:pStyle w:val="9"/>
              <w:rPr>
                <w:sz w:val="20"/>
              </w:rPr>
            </w:pPr>
          </w:p>
          <w:p w14:paraId="52BA0744">
            <w:pPr>
              <w:pStyle w:val="9"/>
              <w:spacing w:before="1"/>
              <w:rPr>
                <w:sz w:val="29"/>
              </w:rPr>
            </w:pPr>
          </w:p>
          <w:p w14:paraId="5E0AE1F7">
            <w:pPr>
              <w:pStyle w:val="9"/>
              <w:spacing w:line="230" w:lineRule="auto"/>
              <w:ind w:left="174" w:right="39" w:hanging="101"/>
              <w:rPr>
                <w:sz w:val="20"/>
              </w:rPr>
            </w:pPr>
            <w:r>
              <w:rPr>
                <w:sz w:val="20"/>
              </w:rPr>
              <w:t>农产品质量安全</w:t>
            </w:r>
          </w:p>
        </w:tc>
        <w:tc>
          <w:tcPr>
            <w:tcW w:w="3850" w:type="dxa"/>
          </w:tcPr>
          <w:p w14:paraId="3BDD9386">
            <w:pPr>
              <w:pStyle w:val="9"/>
              <w:rPr>
                <w:sz w:val="20"/>
              </w:rPr>
            </w:pPr>
          </w:p>
          <w:p w14:paraId="28FEE353">
            <w:pPr>
              <w:pStyle w:val="9"/>
              <w:rPr>
                <w:sz w:val="20"/>
              </w:rPr>
            </w:pPr>
          </w:p>
          <w:p w14:paraId="5BCAD857">
            <w:pPr>
              <w:pStyle w:val="9"/>
              <w:rPr>
                <w:sz w:val="20"/>
              </w:rPr>
            </w:pPr>
          </w:p>
          <w:p w14:paraId="074D8ADD">
            <w:pPr>
              <w:pStyle w:val="9"/>
              <w:rPr>
                <w:sz w:val="20"/>
              </w:rPr>
            </w:pPr>
          </w:p>
          <w:p w14:paraId="77590254">
            <w:pPr>
              <w:pStyle w:val="9"/>
              <w:rPr>
                <w:sz w:val="20"/>
              </w:rPr>
            </w:pPr>
          </w:p>
          <w:p w14:paraId="16471BE8">
            <w:pPr>
              <w:pStyle w:val="9"/>
              <w:spacing w:before="1"/>
              <w:rPr>
                <w:sz w:val="29"/>
              </w:rPr>
            </w:pPr>
          </w:p>
          <w:p w14:paraId="0A6B777A">
            <w:pPr>
              <w:pStyle w:val="9"/>
              <w:spacing w:line="230" w:lineRule="auto"/>
              <w:ind w:left="37" w:right="8"/>
              <w:jc w:val="both"/>
              <w:rPr>
                <w:sz w:val="20"/>
              </w:rPr>
            </w:pPr>
            <w:r>
              <w:rPr>
                <w:spacing w:val="-1"/>
                <w:w w:val="95"/>
                <w:sz w:val="20"/>
              </w:rPr>
              <w:t>对生产经营者不按照法定条件、要求从事食 用农产品生产经营活动或者生产、销售不符</w:t>
            </w:r>
            <w:r>
              <w:rPr>
                <w:sz w:val="20"/>
              </w:rPr>
              <w:t>合法定要求食用农产品的行政处罚</w:t>
            </w:r>
          </w:p>
        </w:tc>
        <w:tc>
          <w:tcPr>
            <w:tcW w:w="8888" w:type="dxa"/>
          </w:tcPr>
          <w:p w14:paraId="315E95FE">
            <w:pPr>
              <w:pStyle w:val="9"/>
              <w:spacing w:before="165" w:line="252" w:lineRule="exact"/>
              <w:ind w:left="39"/>
              <w:rPr>
                <w:b/>
                <w:sz w:val="20"/>
              </w:rPr>
            </w:pPr>
            <w:r>
              <w:rPr>
                <w:b/>
                <w:sz w:val="20"/>
              </w:rPr>
              <w:t>《国务院关于加强食品等产品安全监督管理的特别规定》（2007）</w:t>
            </w:r>
          </w:p>
          <w:p w14:paraId="5E48FE33">
            <w:pPr>
              <w:pStyle w:val="9"/>
              <w:spacing w:before="3" w:line="230" w:lineRule="auto"/>
              <w:ind w:left="39" w:right="31"/>
              <w:rPr>
                <w:sz w:val="20"/>
              </w:rPr>
            </w:pPr>
            <w:r>
              <w:rPr>
                <w:b/>
                <w:spacing w:val="7"/>
                <w:sz w:val="20"/>
              </w:rPr>
              <w:t xml:space="preserve">第三条第二、三、四款 </w:t>
            </w:r>
            <w:r>
              <w:rPr>
                <w:spacing w:val="-1"/>
                <w:sz w:val="20"/>
              </w:rPr>
              <w:t>依照法律、行政法规规定生产、销售产品需要取得许可证照或者需要经</w:t>
            </w:r>
            <w:r>
              <w:rPr>
                <w:w w:val="95"/>
                <w:sz w:val="20"/>
              </w:rPr>
              <w:t xml:space="preserve">过认证的，应当按照法定条件、要求从事生产经营活动。不按照法定条件、要求从事生产经营活动或 者生产、销售不符合法定要求产品的，由农业、卫生、质检、商务、工商、药品等监督管理部门依据 各自职责，没收违法所得、产品和用于违法生产的工具、设备、原材料等物品，货值金额不足5000元 </w:t>
            </w:r>
            <w:r>
              <w:rPr>
                <w:sz w:val="20"/>
              </w:rPr>
              <w:t>的，并处5万元罚款；货值金额5000元以上不足</w:t>
            </w:r>
            <w:r>
              <w:rPr>
                <w:spacing w:val="3"/>
                <w:sz w:val="20"/>
              </w:rPr>
              <w:t>1</w:t>
            </w:r>
            <w:r>
              <w:rPr>
                <w:sz w:val="20"/>
              </w:rPr>
              <w:t>万元的，并处10万元罚款；货值金额</w:t>
            </w:r>
            <w:r>
              <w:rPr>
                <w:spacing w:val="3"/>
                <w:sz w:val="20"/>
              </w:rPr>
              <w:t>1</w:t>
            </w:r>
            <w:r>
              <w:rPr>
                <w:sz w:val="20"/>
              </w:rPr>
              <w:t xml:space="preserve">万元以上的， </w:t>
            </w:r>
            <w:r>
              <w:rPr>
                <w:w w:val="95"/>
                <w:sz w:val="20"/>
              </w:rPr>
              <w:t xml:space="preserve">并处货值金额10倍以上20倍以下的罚款；造成严重后果的，由原发证部门吊销许可证照；构成非法经 </w:t>
            </w:r>
            <w:r>
              <w:rPr>
                <w:sz w:val="20"/>
              </w:rPr>
              <w:t>营罪或者生产、销售伪劣商品罪等犯罪的，依法追究刑事责任。</w:t>
            </w:r>
          </w:p>
          <w:p w14:paraId="39155C6E">
            <w:pPr>
              <w:pStyle w:val="9"/>
              <w:spacing w:before="4" w:line="232" w:lineRule="auto"/>
              <w:ind w:left="39" w:right="66"/>
              <w:jc w:val="both"/>
              <w:rPr>
                <w:sz w:val="20"/>
              </w:rPr>
            </w:pPr>
            <w:r>
              <w:rPr>
                <w:spacing w:val="-1"/>
                <w:w w:val="95"/>
                <w:sz w:val="20"/>
              </w:rPr>
              <w:t xml:space="preserve">生产经营者不再符合法定条件、要求，继续从事生产经营活动的，由原发证部门吊销许可证照， 并在当地主要媒体上公告被吊销许可证照的生产经营者名单；构成非法经营罪或者生产、销售伪劣商 </w:t>
            </w:r>
            <w:r>
              <w:rPr>
                <w:sz w:val="20"/>
              </w:rPr>
              <w:t>品罪等犯罪的，依法追究刑事责任。</w:t>
            </w:r>
          </w:p>
          <w:p w14:paraId="3267B0AB">
            <w:pPr>
              <w:pStyle w:val="9"/>
              <w:spacing w:line="230" w:lineRule="auto"/>
              <w:ind w:left="39" w:right="59"/>
              <w:jc w:val="both"/>
              <w:rPr>
                <w:sz w:val="20"/>
              </w:rPr>
            </w:pPr>
            <w:r>
              <w:rPr>
                <w:w w:val="95"/>
                <w:sz w:val="20"/>
              </w:rPr>
              <w:t>依法应当取得许可证照而未取得许可证照从事生产经营活动的，由农业、卫生、质检、商务、工 商、药品等监督管理部门依据各自职责，没收违法所得、产品和用于违法生产的工具、设备、原材料 等物品，货值金额不足1万元的，并处10万元罚款；货值金额1万元以上的，并处货值金额10倍以上</w:t>
            </w:r>
            <w:r>
              <w:rPr>
                <w:spacing w:val="-7"/>
                <w:w w:val="95"/>
                <w:sz w:val="20"/>
              </w:rPr>
              <w:t xml:space="preserve">20 </w:t>
            </w:r>
            <w:r>
              <w:rPr>
                <w:sz w:val="20"/>
              </w:rPr>
              <w:t>倍以下的罚款；构成非法经营罪的，依法追究刑事责任。</w:t>
            </w:r>
          </w:p>
        </w:tc>
        <w:tc>
          <w:tcPr>
            <w:tcW w:w="4253" w:type="dxa"/>
            <w:gridSpan w:val="2"/>
          </w:tcPr>
          <w:p w14:paraId="7DECEAE8">
            <w:pPr>
              <w:pStyle w:val="9"/>
              <w:rPr>
                <w:sz w:val="20"/>
              </w:rPr>
            </w:pPr>
          </w:p>
          <w:p w14:paraId="5738BF27">
            <w:pPr>
              <w:pStyle w:val="9"/>
              <w:rPr>
                <w:sz w:val="20"/>
              </w:rPr>
            </w:pPr>
          </w:p>
          <w:p w14:paraId="6B110325">
            <w:pPr>
              <w:pStyle w:val="9"/>
              <w:rPr>
                <w:sz w:val="20"/>
              </w:rPr>
            </w:pPr>
          </w:p>
          <w:p w14:paraId="43B885D4">
            <w:pPr>
              <w:pStyle w:val="9"/>
              <w:rPr>
                <w:sz w:val="20"/>
              </w:rPr>
            </w:pPr>
          </w:p>
          <w:p w14:paraId="2B487D0F">
            <w:pPr>
              <w:pStyle w:val="9"/>
              <w:rPr>
                <w:sz w:val="20"/>
              </w:rPr>
            </w:pPr>
          </w:p>
          <w:p w14:paraId="184881E2">
            <w:pPr>
              <w:pStyle w:val="9"/>
              <w:rPr>
                <w:sz w:val="20"/>
              </w:rPr>
            </w:pPr>
          </w:p>
          <w:p w14:paraId="2B735012">
            <w:pPr>
              <w:pStyle w:val="9"/>
              <w:spacing w:before="9"/>
              <w:rPr>
                <w:sz w:val="27"/>
              </w:rPr>
            </w:pPr>
          </w:p>
          <w:p w14:paraId="4EB07F40">
            <w:pPr>
              <w:pStyle w:val="9"/>
              <w:spacing w:before="1"/>
              <w:ind w:left="36"/>
              <w:rPr>
                <w:sz w:val="20"/>
              </w:rPr>
            </w:pPr>
            <w:r>
              <w:rPr>
                <w:sz w:val="20"/>
              </w:rPr>
              <w:t>货值金额不足5000元的</w:t>
            </w:r>
          </w:p>
        </w:tc>
        <w:tc>
          <w:tcPr>
            <w:tcW w:w="4348" w:type="dxa"/>
          </w:tcPr>
          <w:p w14:paraId="30CF0281">
            <w:pPr>
              <w:pStyle w:val="9"/>
              <w:rPr>
                <w:sz w:val="20"/>
              </w:rPr>
            </w:pPr>
          </w:p>
          <w:p w14:paraId="2D3FA960">
            <w:pPr>
              <w:pStyle w:val="9"/>
              <w:rPr>
                <w:sz w:val="20"/>
              </w:rPr>
            </w:pPr>
          </w:p>
          <w:p w14:paraId="58531455">
            <w:pPr>
              <w:pStyle w:val="9"/>
              <w:rPr>
                <w:sz w:val="20"/>
              </w:rPr>
            </w:pPr>
          </w:p>
          <w:p w14:paraId="55E01339">
            <w:pPr>
              <w:pStyle w:val="9"/>
              <w:rPr>
                <w:sz w:val="20"/>
              </w:rPr>
            </w:pPr>
          </w:p>
          <w:p w14:paraId="3D580EF1">
            <w:pPr>
              <w:pStyle w:val="9"/>
              <w:rPr>
                <w:sz w:val="20"/>
              </w:rPr>
            </w:pPr>
          </w:p>
          <w:p w14:paraId="0EC7A228">
            <w:pPr>
              <w:pStyle w:val="9"/>
              <w:rPr>
                <w:sz w:val="20"/>
              </w:rPr>
            </w:pPr>
          </w:p>
          <w:p w14:paraId="2127D978">
            <w:pPr>
              <w:pStyle w:val="9"/>
              <w:spacing w:before="8"/>
              <w:rPr>
                <w:sz w:val="18"/>
              </w:rPr>
            </w:pPr>
          </w:p>
          <w:p w14:paraId="69F84251">
            <w:pPr>
              <w:pStyle w:val="9"/>
              <w:spacing w:line="230" w:lineRule="auto"/>
              <w:ind w:left="36" w:right="111"/>
              <w:rPr>
                <w:sz w:val="20"/>
              </w:rPr>
            </w:pPr>
            <w:r>
              <w:rPr>
                <w:spacing w:val="-1"/>
                <w:w w:val="95"/>
                <w:sz w:val="20"/>
              </w:rPr>
              <w:t xml:space="preserve">没收违法所得、产品和用于违法生产的工具、设 </w:t>
            </w:r>
            <w:r>
              <w:rPr>
                <w:sz w:val="20"/>
              </w:rPr>
              <w:t>备、原材料等物品，并处5万元罚款。</w:t>
            </w:r>
          </w:p>
        </w:tc>
      </w:tr>
      <w:tr w14:paraId="4E51FC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08" w:hRule="atLeast"/>
        </w:trPr>
        <w:tc>
          <w:tcPr>
            <w:tcW w:w="581" w:type="dxa"/>
          </w:tcPr>
          <w:p w14:paraId="5DEA7FD4">
            <w:pPr>
              <w:pStyle w:val="9"/>
              <w:rPr>
                <w:sz w:val="20"/>
              </w:rPr>
            </w:pPr>
          </w:p>
          <w:p w14:paraId="229F4A08">
            <w:pPr>
              <w:pStyle w:val="9"/>
              <w:rPr>
                <w:sz w:val="20"/>
              </w:rPr>
            </w:pPr>
          </w:p>
          <w:p w14:paraId="2B0FF1F5">
            <w:pPr>
              <w:pStyle w:val="9"/>
              <w:rPr>
                <w:sz w:val="20"/>
              </w:rPr>
            </w:pPr>
          </w:p>
          <w:p w14:paraId="63F4B03A">
            <w:pPr>
              <w:pStyle w:val="9"/>
              <w:rPr>
                <w:sz w:val="25"/>
              </w:rPr>
            </w:pPr>
          </w:p>
          <w:p w14:paraId="21F019D0">
            <w:pPr>
              <w:pStyle w:val="9"/>
              <w:ind w:left="75" w:right="38"/>
              <w:jc w:val="center"/>
              <w:rPr>
                <w:sz w:val="20"/>
              </w:rPr>
            </w:pPr>
            <w:r>
              <w:rPr>
                <w:sz w:val="20"/>
              </w:rPr>
              <w:t>166</w:t>
            </w:r>
          </w:p>
        </w:tc>
        <w:tc>
          <w:tcPr>
            <w:tcW w:w="732" w:type="dxa"/>
          </w:tcPr>
          <w:p w14:paraId="07145130">
            <w:pPr>
              <w:pStyle w:val="9"/>
              <w:rPr>
                <w:sz w:val="20"/>
              </w:rPr>
            </w:pPr>
          </w:p>
          <w:p w14:paraId="6509CFB7">
            <w:pPr>
              <w:pStyle w:val="9"/>
              <w:rPr>
                <w:sz w:val="20"/>
              </w:rPr>
            </w:pPr>
          </w:p>
          <w:p w14:paraId="74AA2052">
            <w:pPr>
              <w:pStyle w:val="9"/>
              <w:spacing w:before="4"/>
              <w:rPr>
                <w:sz w:val="26"/>
              </w:rPr>
            </w:pPr>
          </w:p>
          <w:p w14:paraId="20A82BFE">
            <w:pPr>
              <w:pStyle w:val="9"/>
              <w:spacing w:before="1" w:line="230" w:lineRule="auto"/>
              <w:ind w:left="174" w:right="39" w:hanging="101"/>
              <w:rPr>
                <w:sz w:val="20"/>
              </w:rPr>
            </w:pPr>
            <w:r>
              <w:rPr>
                <w:sz w:val="20"/>
              </w:rPr>
              <w:t>农产品质量安全</w:t>
            </w:r>
          </w:p>
        </w:tc>
        <w:tc>
          <w:tcPr>
            <w:tcW w:w="3850" w:type="dxa"/>
          </w:tcPr>
          <w:p w14:paraId="71849766">
            <w:pPr>
              <w:pStyle w:val="9"/>
              <w:rPr>
                <w:sz w:val="20"/>
              </w:rPr>
            </w:pPr>
          </w:p>
          <w:p w14:paraId="39AB7675">
            <w:pPr>
              <w:pStyle w:val="9"/>
              <w:rPr>
                <w:sz w:val="20"/>
              </w:rPr>
            </w:pPr>
          </w:p>
          <w:p w14:paraId="4422E155">
            <w:pPr>
              <w:pStyle w:val="9"/>
              <w:spacing w:before="4"/>
              <w:rPr>
                <w:sz w:val="26"/>
              </w:rPr>
            </w:pPr>
          </w:p>
          <w:p w14:paraId="131831A3">
            <w:pPr>
              <w:pStyle w:val="9"/>
              <w:spacing w:before="1" w:line="230" w:lineRule="auto"/>
              <w:ind w:left="37" w:right="8"/>
              <w:jc w:val="both"/>
              <w:rPr>
                <w:sz w:val="20"/>
              </w:rPr>
            </w:pPr>
            <w:r>
              <w:rPr>
                <w:spacing w:val="-1"/>
                <w:w w:val="95"/>
                <w:sz w:val="20"/>
              </w:rPr>
              <w:t>对生产食用农产品所使用的原料、辅料、添 加剂、农业投入品等不符合法律、行政法规</w:t>
            </w:r>
            <w:r>
              <w:rPr>
                <w:sz w:val="20"/>
              </w:rPr>
              <w:t>的规定和国家强制性标准的行政处罚</w:t>
            </w:r>
          </w:p>
        </w:tc>
        <w:tc>
          <w:tcPr>
            <w:tcW w:w="8888" w:type="dxa"/>
          </w:tcPr>
          <w:p w14:paraId="28A0B57D">
            <w:pPr>
              <w:pStyle w:val="9"/>
              <w:spacing w:before="7"/>
              <w:rPr>
                <w:sz w:val="17"/>
              </w:rPr>
            </w:pPr>
          </w:p>
          <w:p w14:paraId="025A66AA">
            <w:pPr>
              <w:pStyle w:val="9"/>
              <w:spacing w:line="252" w:lineRule="exact"/>
              <w:ind w:left="39"/>
              <w:rPr>
                <w:b/>
                <w:sz w:val="20"/>
              </w:rPr>
            </w:pPr>
            <w:r>
              <w:rPr>
                <w:b/>
                <w:sz w:val="20"/>
              </w:rPr>
              <w:t>《国务院关于加强食品等产品安全监督管理的特别规定》（2007）</w:t>
            </w:r>
          </w:p>
          <w:p w14:paraId="63CF1CD2">
            <w:pPr>
              <w:pStyle w:val="9"/>
              <w:spacing w:before="4" w:line="230" w:lineRule="auto"/>
              <w:ind w:left="39" w:right="52"/>
              <w:rPr>
                <w:sz w:val="20"/>
              </w:rPr>
            </w:pPr>
            <w:r>
              <w:rPr>
                <w:b/>
                <w:sz w:val="20"/>
              </w:rPr>
              <w:t xml:space="preserve">第四条 </w:t>
            </w:r>
            <w:r>
              <w:rPr>
                <w:sz w:val="20"/>
              </w:rPr>
              <w:t>生产者生产产品所使用的原料、辅料、添加剂、农业投入品，应当符合法律、行政法规的规定和国家强制性标准。</w:t>
            </w:r>
          </w:p>
          <w:p w14:paraId="7F142B07">
            <w:pPr>
              <w:pStyle w:val="9"/>
              <w:spacing w:line="230" w:lineRule="auto"/>
              <w:ind w:left="39" w:right="57"/>
              <w:rPr>
                <w:sz w:val="20"/>
              </w:rPr>
            </w:pPr>
            <w:r>
              <w:rPr>
                <w:w w:val="95"/>
                <w:sz w:val="20"/>
              </w:rPr>
              <w:t xml:space="preserve">违反前款规定，违法使用原料、辅料、添加剂、农业投入品的，由农业、卫生、质检、商务、药 </w:t>
            </w:r>
            <w:r>
              <w:rPr>
                <w:sz w:val="20"/>
              </w:rPr>
              <w:t>品等监督管理部门依据各自职责没收违法所得，货值金额不足5000元的，并处2万元罚款；货值金额</w:t>
            </w:r>
            <w:r>
              <w:rPr>
                <w:w w:val="95"/>
                <w:sz w:val="20"/>
              </w:rPr>
              <w:t>5000元以上不足</w:t>
            </w:r>
            <w:r>
              <w:rPr>
                <w:spacing w:val="3"/>
                <w:w w:val="95"/>
                <w:sz w:val="20"/>
              </w:rPr>
              <w:t>1</w:t>
            </w:r>
            <w:r>
              <w:rPr>
                <w:w w:val="95"/>
                <w:sz w:val="20"/>
              </w:rPr>
              <w:t>万元的，并处5万元罚款；货值金额1万元以上的，并处货值金额</w:t>
            </w:r>
            <w:r>
              <w:rPr>
                <w:spacing w:val="3"/>
                <w:w w:val="95"/>
                <w:sz w:val="20"/>
              </w:rPr>
              <w:t>5</w:t>
            </w:r>
            <w:r>
              <w:rPr>
                <w:w w:val="95"/>
                <w:sz w:val="20"/>
              </w:rPr>
              <w:t>倍以上10</w:t>
            </w:r>
            <w:r>
              <w:rPr>
                <w:spacing w:val="-3"/>
                <w:w w:val="95"/>
                <w:sz w:val="20"/>
              </w:rPr>
              <w:t xml:space="preserve">倍以下的 </w:t>
            </w:r>
            <w:r>
              <w:rPr>
                <w:w w:val="95"/>
                <w:sz w:val="20"/>
              </w:rPr>
              <w:t xml:space="preserve">罚款；造成严重后果的，由原发证部门吊销许可证照；构成生产、销售伪劣商品罪的，依法追究刑事 </w:t>
            </w:r>
            <w:r>
              <w:rPr>
                <w:sz w:val="20"/>
              </w:rPr>
              <w:t>责任。</w:t>
            </w:r>
          </w:p>
        </w:tc>
        <w:tc>
          <w:tcPr>
            <w:tcW w:w="4253" w:type="dxa"/>
            <w:gridSpan w:val="2"/>
          </w:tcPr>
          <w:p w14:paraId="26E59BAA">
            <w:pPr>
              <w:pStyle w:val="9"/>
              <w:rPr>
                <w:sz w:val="20"/>
              </w:rPr>
            </w:pPr>
          </w:p>
          <w:p w14:paraId="1647B441">
            <w:pPr>
              <w:pStyle w:val="9"/>
              <w:rPr>
                <w:sz w:val="20"/>
              </w:rPr>
            </w:pPr>
          </w:p>
          <w:p w14:paraId="34F39514">
            <w:pPr>
              <w:pStyle w:val="9"/>
              <w:rPr>
                <w:sz w:val="20"/>
              </w:rPr>
            </w:pPr>
          </w:p>
          <w:p w14:paraId="3FE19E18">
            <w:pPr>
              <w:pStyle w:val="9"/>
              <w:rPr>
                <w:sz w:val="25"/>
              </w:rPr>
            </w:pPr>
          </w:p>
          <w:p w14:paraId="64B96680">
            <w:pPr>
              <w:pStyle w:val="9"/>
              <w:ind w:left="36"/>
              <w:rPr>
                <w:sz w:val="20"/>
              </w:rPr>
            </w:pPr>
            <w:r>
              <w:rPr>
                <w:sz w:val="20"/>
              </w:rPr>
              <w:t>货值金额不足5000元的</w:t>
            </w:r>
          </w:p>
        </w:tc>
        <w:tc>
          <w:tcPr>
            <w:tcW w:w="4348" w:type="dxa"/>
          </w:tcPr>
          <w:p w14:paraId="27CF1BD6">
            <w:pPr>
              <w:pStyle w:val="9"/>
              <w:rPr>
                <w:sz w:val="20"/>
              </w:rPr>
            </w:pPr>
          </w:p>
          <w:p w14:paraId="7B6E766F">
            <w:pPr>
              <w:pStyle w:val="9"/>
              <w:rPr>
                <w:sz w:val="20"/>
              </w:rPr>
            </w:pPr>
          </w:p>
          <w:p w14:paraId="6FBFB2DD">
            <w:pPr>
              <w:pStyle w:val="9"/>
              <w:rPr>
                <w:sz w:val="20"/>
              </w:rPr>
            </w:pPr>
          </w:p>
          <w:p w14:paraId="65268816">
            <w:pPr>
              <w:pStyle w:val="9"/>
              <w:rPr>
                <w:sz w:val="25"/>
              </w:rPr>
            </w:pPr>
          </w:p>
          <w:p w14:paraId="740F109C">
            <w:pPr>
              <w:pStyle w:val="9"/>
              <w:ind w:left="36"/>
              <w:rPr>
                <w:sz w:val="20"/>
              </w:rPr>
            </w:pPr>
            <w:r>
              <w:rPr>
                <w:sz w:val="20"/>
              </w:rPr>
              <w:t>没收违法所得，并处2万元的罚款。</w:t>
            </w:r>
          </w:p>
        </w:tc>
      </w:tr>
      <w:tr w14:paraId="53458C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8" w:hRule="atLeast"/>
        </w:trPr>
        <w:tc>
          <w:tcPr>
            <w:tcW w:w="581" w:type="dxa"/>
            <w:vMerge w:val="restart"/>
          </w:tcPr>
          <w:p w14:paraId="6087268F">
            <w:pPr>
              <w:pStyle w:val="9"/>
              <w:rPr>
                <w:sz w:val="20"/>
              </w:rPr>
            </w:pPr>
          </w:p>
          <w:p w14:paraId="2FFBA51D">
            <w:pPr>
              <w:pStyle w:val="9"/>
              <w:rPr>
                <w:sz w:val="20"/>
              </w:rPr>
            </w:pPr>
          </w:p>
          <w:p w14:paraId="24E35D96">
            <w:pPr>
              <w:pStyle w:val="9"/>
              <w:rPr>
                <w:sz w:val="20"/>
              </w:rPr>
            </w:pPr>
          </w:p>
          <w:p w14:paraId="120AB355">
            <w:pPr>
              <w:pStyle w:val="9"/>
              <w:rPr>
                <w:sz w:val="20"/>
              </w:rPr>
            </w:pPr>
          </w:p>
          <w:p w14:paraId="45AB04CA">
            <w:pPr>
              <w:pStyle w:val="9"/>
              <w:rPr>
                <w:sz w:val="20"/>
              </w:rPr>
            </w:pPr>
          </w:p>
          <w:p w14:paraId="126B9E63">
            <w:pPr>
              <w:pStyle w:val="9"/>
              <w:spacing w:before="12"/>
              <w:rPr>
                <w:sz w:val="24"/>
              </w:rPr>
            </w:pPr>
          </w:p>
          <w:p w14:paraId="184BB026">
            <w:pPr>
              <w:pStyle w:val="9"/>
              <w:ind w:left="148"/>
              <w:rPr>
                <w:sz w:val="20"/>
              </w:rPr>
            </w:pPr>
            <w:r>
              <w:rPr>
                <w:sz w:val="20"/>
              </w:rPr>
              <w:t>167</w:t>
            </w:r>
          </w:p>
        </w:tc>
        <w:tc>
          <w:tcPr>
            <w:tcW w:w="732" w:type="dxa"/>
            <w:vMerge w:val="restart"/>
          </w:tcPr>
          <w:p w14:paraId="61820CC3">
            <w:pPr>
              <w:pStyle w:val="9"/>
              <w:rPr>
                <w:sz w:val="20"/>
              </w:rPr>
            </w:pPr>
          </w:p>
          <w:p w14:paraId="14007A63">
            <w:pPr>
              <w:pStyle w:val="9"/>
              <w:rPr>
                <w:sz w:val="20"/>
              </w:rPr>
            </w:pPr>
          </w:p>
          <w:p w14:paraId="3D4DEACB">
            <w:pPr>
              <w:pStyle w:val="9"/>
              <w:rPr>
                <w:sz w:val="20"/>
              </w:rPr>
            </w:pPr>
          </w:p>
          <w:p w14:paraId="39505D5C">
            <w:pPr>
              <w:pStyle w:val="9"/>
              <w:rPr>
                <w:sz w:val="20"/>
              </w:rPr>
            </w:pPr>
          </w:p>
          <w:p w14:paraId="36E26E62">
            <w:pPr>
              <w:pStyle w:val="9"/>
              <w:spacing w:before="3"/>
              <w:rPr>
                <w:sz w:val="26"/>
              </w:rPr>
            </w:pPr>
          </w:p>
          <w:p w14:paraId="4EE30C2C">
            <w:pPr>
              <w:pStyle w:val="9"/>
              <w:spacing w:line="230" w:lineRule="auto"/>
              <w:ind w:left="174" w:right="39" w:hanging="101"/>
              <w:rPr>
                <w:sz w:val="20"/>
              </w:rPr>
            </w:pPr>
            <w:r>
              <w:rPr>
                <w:sz w:val="20"/>
              </w:rPr>
              <w:t>农产品质量安全</w:t>
            </w:r>
          </w:p>
        </w:tc>
        <w:tc>
          <w:tcPr>
            <w:tcW w:w="3850" w:type="dxa"/>
            <w:vMerge w:val="restart"/>
          </w:tcPr>
          <w:p w14:paraId="783EC0B3">
            <w:pPr>
              <w:pStyle w:val="9"/>
              <w:rPr>
                <w:sz w:val="20"/>
              </w:rPr>
            </w:pPr>
          </w:p>
          <w:p w14:paraId="17720915">
            <w:pPr>
              <w:pStyle w:val="9"/>
              <w:rPr>
                <w:sz w:val="20"/>
              </w:rPr>
            </w:pPr>
          </w:p>
          <w:p w14:paraId="7C4AC9FA">
            <w:pPr>
              <w:pStyle w:val="9"/>
              <w:rPr>
                <w:sz w:val="20"/>
              </w:rPr>
            </w:pPr>
          </w:p>
          <w:p w14:paraId="7F2A8C8E">
            <w:pPr>
              <w:pStyle w:val="9"/>
              <w:rPr>
                <w:sz w:val="20"/>
              </w:rPr>
            </w:pPr>
          </w:p>
          <w:p w14:paraId="006200FE">
            <w:pPr>
              <w:pStyle w:val="9"/>
              <w:spacing w:before="8"/>
              <w:rPr>
                <w:sz w:val="16"/>
              </w:rPr>
            </w:pPr>
          </w:p>
          <w:p w14:paraId="7A195497">
            <w:pPr>
              <w:pStyle w:val="9"/>
              <w:spacing w:before="1" w:line="230" w:lineRule="auto"/>
              <w:ind w:left="42" w:right="4"/>
              <w:jc w:val="center"/>
              <w:rPr>
                <w:sz w:val="20"/>
              </w:rPr>
            </w:pPr>
            <w:r>
              <w:rPr>
                <w:spacing w:val="-1"/>
                <w:w w:val="95"/>
                <w:sz w:val="20"/>
              </w:rPr>
              <w:t>对生产企业发现其生产的食用农产品存在安 全隐患，可能对人体健康和生命安全造成损害，不履行向社会公布有关信息，不向有关</w:t>
            </w:r>
            <w:r>
              <w:rPr>
                <w:sz w:val="20"/>
              </w:rPr>
              <w:t>监督管理部门报告等行为的行政处罚</w:t>
            </w:r>
          </w:p>
        </w:tc>
        <w:tc>
          <w:tcPr>
            <w:tcW w:w="8888" w:type="dxa"/>
            <w:vMerge w:val="restart"/>
          </w:tcPr>
          <w:p w14:paraId="7322B939">
            <w:pPr>
              <w:pStyle w:val="9"/>
              <w:rPr>
                <w:sz w:val="20"/>
              </w:rPr>
            </w:pPr>
          </w:p>
          <w:p w14:paraId="7926FE8B">
            <w:pPr>
              <w:pStyle w:val="9"/>
              <w:spacing w:before="9"/>
              <w:rPr>
                <w:sz w:val="27"/>
              </w:rPr>
            </w:pPr>
          </w:p>
          <w:p w14:paraId="3BD96967">
            <w:pPr>
              <w:pStyle w:val="9"/>
              <w:spacing w:line="252" w:lineRule="exact"/>
              <w:ind w:left="39"/>
              <w:rPr>
                <w:b/>
                <w:sz w:val="20"/>
              </w:rPr>
            </w:pPr>
            <w:r>
              <w:rPr>
                <w:b/>
                <w:sz w:val="20"/>
              </w:rPr>
              <w:t>《国务院关于加强食品等产品安全监督管理的特别规定》（2007）</w:t>
            </w:r>
          </w:p>
          <w:p w14:paraId="4FCD1680">
            <w:pPr>
              <w:pStyle w:val="9"/>
              <w:spacing w:before="4" w:line="230" w:lineRule="auto"/>
              <w:ind w:left="39" w:right="54"/>
              <w:jc w:val="both"/>
              <w:rPr>
                <w:sz w:val="20"/>
              </w:rPr>
            </w:pPr>
            <w:r>
              <w:rPr>
                <w:b/>
                <w:spacing w:val="16"/>
                <w:sz w:val="20"/>
              </w:rPr>
              <w:t xml:space="preserve">第九条 </w:t>
            </w:r>
            <w:r>
              <w:rPr>
                <w:spacing w:val="-1"/>
                <w:sz w:val="20"/>
              </w:rPr>
              <w:t>生产企业发现其生产的产品存在安全隐患，可能对人体健康和生命安全造成损害的，应</w:t>
            </w:r>
            <w:r>
              <w:rPr>
                <w:w w:val="95"/>
                <w:sz w:val="20"/>
              </w:rPr>
              <w:t xml:space="preserve">当向社会公布有关信息，通知销售者停止销售，告知消费者停止使用，主动召回产品，并向有关监督 管理部门报告；销售者应当立即停止销售该产品。销售者发现其销售的产品存在安全隐患，可能对人 体健康和生命安全造成损害的，应当立即停止销售该产品，通知生产企业或者供货商，并向有关监督 </w:t>
            </w:r>
            <w:r>
              <w:rPr>
                <w:sz w:val="20"/>
              </w:rPr>
              <w:t>管理部门报告。</w:t>
            </w:r>
          </w:p>
          <w:p w14:paraId="5EEAB26C">
            <w:pPr>
              <w:pStyle w:val="9"/>
              <w:spacing w:before="6" w:line="230" w:lineRule="auto"/>
              <w:ind w:left="39" w:right="65"/>
              <w:rPr>
                <w:sz w:val="20"/>
              </w:rPr>
            </w:pPr>
            <w:r>
              <w:rPr>
                <w:spacing w:val="-1"/>
                <w:w w:val="95"/>
                <w:sz w:val="20"/>
              </w:rPr>
              <w:t xml:space="preserve">生产企业和销售者不履行前款规定义务的，由农业、卫生、质检、商务、工商、药品等监督管理 </w:t>
            </w:r>
            <w:r>
              <w:rPr>
                <w:sz w:val="20"/>
              </w:rPr>
              <w:t>部门依据各自职责，责令生产企业召回产品、销售者停止销售，对生产企业并处货值金额3倍的罚</w:t>
            </w:r>
          </w:p>
          <w:p w14:paraId="676FE892">
            <w:pPr>
              <w:pStyle w:val="9"/>
              <w:spacing w:line="248" w:lineRule="exact"/>
              <w:ind w:left="39"/>
              <w:rPr>
                <w:sz w:val="20"/>
              </w:rPr>
            </w:pPr>
            <w:r>
              <w:rPr>
                <w:w w:val="95"/>
                <w:sz w:val="20"/>
              </w:rPr>
              <w:t>款，对销售者并处1000元以上5万元以下的罚款；造成严重后果的，由原发证部门吊销许可证照。</w:t>
            </w:r>
          </w:p>
        </w:tc>
        <w:tc>
          <w:tcPr>
            <w:tcW w:w="4253" w:type="dxa"/>
            <w:gridSpan w:val="2"/>
          </w:tcPr>
          <w:p w14:paraId="08E4FC1B">
            <w:pPr>
              <w:pStyle w:val="9"/>
              <w:rPr>
                <w:sz w:val="20"/>
              </w:rPr>
            </w:pPr>
          </w:p>
          <w:p w14:paraId="7851A072">
            <w:pPr>
              <w:pStyle w:val="9"/>
              <w:rPr>
                <w:sz w:val="20"/>
              </w:rPr>
            </w:pPr>
          </w:p>
          <w:p w14:paraId="15B0986F">
            <w:pPr>
              <w:pStyle w:val="9"/>
              <w:rPr>
                <w:sz w:val="20"/>
              </w:rPr>
            </w:pPr>
          </w:p>
          <w:p w14:paraId="1D7C1902">
            <w:pPr>
              <w:pStyle w:val="9"/>
              <w:spacing w:before="3"/>
              <w:rPr>
                <w:sz w:val="27"/>
              </w:rPr>
            </w:pPr>
          </w:p>
          <w:p w14:paraId="1234C67B">
            <w:pPr>
              <w:pStyle w:val="9"/>
              <w:ind w:left="36"/>
              <w:rPr>
                <w:sz w:val="20"/>
              </w:rPr>
            </w:pPr>
            <w:r>
              <w:rPr>
                <w:sz w:val="20"/>
              </w:rPr>
              <w:t>对生产企业的行政处罚</w:t>
            </w:r>
          </w:p>
        </w:tc>
        <w:tc>
          <w:tcPr>
            <w:tcW w:w="4348" w:type="dxa"/>
          </w:tcPr>
          <w:p w14:paraId="643D7E80">
            <w:pPr>
              <w:pStyle w:val="9"/>
              <w:rPr>
                <w:sz w:val="20"/>
              </w:rPr>
            </w:pPr>
          </w:p>
          <w:p w14:paraId="401E519D">
            <w:pPr>
              <w:pStyle w:val="9"/>
              <w:rPr>
                <w:sz w:val="20"/>
              </w:rPr>
            </w:pPr>
          </w:p>
          <w:p w14:paraId="077581B9">
            <w:pPr>
              <w:pStyle w:val="9"/>
              <w:rPr>
                <w:sz w:val="20"/>
              </w:rPr>
            </w:pPr>
          </w:p>
          <w:p w14:paraId="4A7514C5">
            <w:pPr>
              <w:pStyle w:val="9"/>
              <w:spacing w:before="3"/>
              <w:rPr>
                <w:sz w:val="27"/>
              </w:rPr>
            </w:pPr>
          </w:p>
          <w:p w14:paraId="64AC9BD2">
            <w:pPr>
              <w:pStyle w:val="9"/>
              <w:ind w:left="36"/>
              <w:rPr>
                <w:sz w:val="20"/>
              </w:rPr>
            </w:pPr>
            <w:r>
              <w:rPr>
                <w:sz w:val="20"/>
              </w:rPr>
              <w:t>责令其召回产品，并处货值金额3倍罚款。</w:t>
            </w:r>
          </w:p>
        </w:tc>
      </w:tr>
      <w:tr w14:paraId="1E6957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581" w:type="dxa"/>
            <w:vMerge w:val="continue"/>
            <w:tcBorders>
              <w:top w:val="nil"/>
            </w:tcBorders>
          </w:tcPr>
          <w:p w14:paraId="5FFD2485">
            <w:pPr>
              <w:rPr>
                <w:sz w:val="2"/>
                <w:szCs w:val="2"/>
              </w:rPr>
            </w:pPr>
          </w:p>
        </w:tc>
        <w:tc>
          <w:tcPr>
            <w:tcW w:w="732" w:type="dxa"/>
            <w:vMerge w:val="continue"/>
            <w:tcBorders>
              <w:top w:val="nil"/>
            </w:tcBorders>
          </w:tcPr>
          <w:p w14:paraId="4DB9FA76">
            <w:pPr>
              <w:rPr>
                <w:sz w:val="2"/>
                <w:szCs w:val="2"/>
              </w:rPr>
            </w:pPr>
          </w:p>
        </w:tc>
        <w:tc>
          <w:tcPr>
            <w:tcW w:w="3850" w:type="dxa"/>
            <w:vMerge w:val="continue"/>
            <w:tcBorders>
              <w:top w:val="nil"/>
            </w:tcBorders>
          </w:tcPr>
          <w:p w14:paraId="00EB6A6E">
            <w:pPr>
              <w:rPr>
                <w:sz w:val="2"/>
                <w:szCs w:val="2"/>
              </w:rPr>
            </w:pPr>
          </w:p>
        </w:tc>
        <w:tc>
          <w:tcPr>
            <w:tcW w:w="8888" w:type="dxa"/>
            <w:vMerge w:val="continue"/>
            <w:tcBorders>
              <w:top w:val="nil"/>
            </w:tcBorders>
          </w:tcPr>
          <w:p w14:paraId="4098E271">
            <w:pPr>
              <w:rPr>
                <w:sz w:val="2"/>
                <w:szCs w:val="2"/>
              </w:rPr>
            </w:pPr>
          </w:p>
        </w:tc>
        <w:tc>
          <w:tcPr>
            <w:tcW w:w="2154" w:type="dxa"/>
          </w:tcPr>
          <w:p w14:paraId="64CA6579">
            <w:pPr>
              <w:pStyle w:val="9"/>
              <w:spacing w:before="9"/>
              <w:rPr>
                <w:sz w:val="27"/>
              </w:rPr>
            </w:pPr>
          </w:p>
          <w:p w14:paraId="61B5AB59">
            <w:pPr>
              <w:pStyle w:val="9"/>
              <w:ind w:left="36"/>
              <w:rPr>
                <w:sz w:val="20"/>
              </w:rPr>
            </w:pPr>
            <w:r>
              <w:rPr>
                <w:sz w:val="20"/>
              </w:rPr>
              <w:t>对销售者的行政处罚</w:t>
            </w:r>
          </w:p>
        </w:tc>
        <w:tc>
          <w:tcPr>
            <w:tcW w:w="2099" w:type="dxa"/>
          </w:tcPr>
          <w:p w14:paraId="25CF0DA8">
            <w:pPr>
              <w:pStyle w:val="9"/>
              <w:spacing w:before="9"/>
              <w:rPr>
                <w:sz w:val="27"/>
              </w:rPr>
            </w:pPr>
          </w:p>
          <w:p w14:paraId="649BB8F7">
            <w:pPr>
              <w:pStyle w:val="9"/>
              <w:ind w:left="37"/>
              <w:rPr>
                <w:sz w:val="20"/>
              </w:rPr>
            </w:pPr>
            <w:r>
              <w:rPr>
                <w:sz w:val="20"/>
              </w:rPr>
              <w:t>货值金额不足5000元的</w:t>
            </w:r>
          </w:p>
        </w:tc>
        <w:tc>
          <w:tcPr>
            <w:tcW w:w="4348" w:type="dxa"/>
          </w:tcPr>
          <w:p w14:paraId="5549320D">
            <w:pPr>
              <w:pStyle w:val="9"/>
              <w:spacing w:before="2"/>
              <w:rPr>
                <w:sz w:val="18"/>
              </w:rPr>
            </w:pPr>
          </w:p>
          <w:p w14:paraId="1D1A8BBE">
            <w:pPr>
              <w:pStyle w:val="9"/>
              <w:spacing w:line="252" w:lineRule="exact"/>
              <w:ind w:left="36"/>
              <w:rPr>
                <w:sz w:val="20"/>
              </w:rPr>
            </w:pPr>
            <w:r>
              <w:rPr>
                <w:sz w:val="20"/>
              </w:rPr>
              <w:t>责令停止销售，并处1000元以上1万元以下罚款</w:t>
            </w:r>
          </w:p>
          <w:p w14:paraId="1532A3D2">
            <w:pPr>
              <w:pStyle w:val="9"/>
              <w:spacing w:line="252" w:lineRule="exact"/>
              <w:ind w:left="36"/>
              <w:rPr>
                <w:sz w:val="20"/>
              </w:rPr>
            </w:pPr>
            <w:r>
              <w:rPr>
                <w:w w:val="99"/>
                <w:sz w:val="20"/>
              </w:rPr>
              <w:t>。</w:t>
            </w:r>
          </w:p>
        </w:tc>
      </w:tr>
    </w:tbl>
    <w:p w14:paraId="4BD3DB6B">
      <w:pPr>
        <w:spacing w:after="0" w:line="252" w:lineRule="exact"/>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3850"/>
        <w:gridCol w:w="8888"/>
        <w:gridCol w:w="4251"/>
        <w:gridCol w:w="4347"/>
      </w:tblGrid>
      <w:tr w14:paraId="4C5CE6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6A6EB67A">
            <w:pPr>
              <w:pStyle w:val="9"/>
              <w:spacing w:before="5"/>
              <w:rPr>
                <w:sz w:val="14"/>
              </w:rPr>
            </w:pPr>
          </w:p>
          <w:p w14:paraId="78FA696E">
            <w:pPr>
              <w:pStyle w:val="9"/>
              <w:ind w:left="75" w:right="44"/>
              <w:jc w:val="center"/>
              <w:rPr>
                <w:b/>
                <w:sz w:val="20"/>
              </w:rPr>
            </w:pPr>
            <w:r>
              <w:rPr>
                <w:b/>
                <w:sz w:val="20"/>
              </w:rPr>
              <w:t>序号</w:t>
            </w:r>
          </w:p>
        </w:tc>
        <w:tc>
          <w:tcPr>
            <w:tcW w:w="732" w:type="dxa"/>
          </w:tcPr>
          <w:p w14:paraId="13C17B8B">
            <w:pPr>
              <w:pStyle w:val="9"/>
              <w:spacing w:before="70" w:line="230" w:lineRule="auto"/>
              <w:ind w:left="172" w:right="136"/>
              <w:rPr>
                <w:b/>
                <w:sz w:val="20"/>
              </w:rPr>
            </w:pPr>
            <w:r>
              <w:rPr>
                <w:b/>
                <w:sz w:val="20"/>
              </w:rPr>
              <w:t>事项类别</w:t>
            </w:r>
          </w:p>
        </w:tc>
        <w:tc>
          <w:tcPr>
            <w:tcW w:w="3850" w:type="dxa"/>
          </w:tcPr>
          <w:p w14:paraId="3DCE2EF9">
            <w:pPr>
              <w:pStyle w:val="9"/>
              <w:spacing w:before="5"/>
              <w:rPr>
                <w:sz w:val="14"/>
              </w:rPr>
            </w:pPr>
          </w:p>
          <w:p w14:paraId="79671D27">
            <w:pPr>
              <w:pStyle w:val="9"/>
              <w:ind w:left="36" w:right="4"/>
              <w:jc w:val="center"/>
              <w:rPr>
                <w:b/>
                <w:sz w:val="20"/>
              </w:rPr>
            </w:pPr>
            <w:r>
              <w:rPr>
                <w:b/>
                <w:sz w:val="20"/>
              </w:rPr>
              <w:t>事项名称</w:t>
            </w:r>
          </w:p>
        </w:tc>
        <w:tc>
          <w:tcPr>
            <w:tcW w:w="8888" w:type="dxa"/>
          </w:tcPr>
          <w:p w14:paraId="10A94C0C">
            <w:pPr>
              <w:pStyle w:val="9"/>
              <w:spacing w:before="5"/>
              <w:rPr>
                <w:sz w:val="14"/>
              </w:rPr>
            </w:pPr>
          </w:p>
          <w:p w14:paraId="0BE8D5A9">
            <w:pPr>
              <w:pStyle w:val="9"/>
              <w:ind w:left="4028" w:right="3996"/>
              <w:jc w:val="center"/>
              <w:rPr>
                <w:b/>
                <w:sz w:val="20"/>
              </w:rPr>
            </w:pPr>
            <w:r>
              <w:rPr>
                <w:b/>
                <w:sz w:val="20"/>
              </w:rPr>
              <w:t>实施依据</w:t>
            </w:r>
          </w:p>
        </w:tc>
        <w:tc>
          <w:tcPr>
            <w:tcW w:w="4251" w:type="dxa"/>
          </w:tcPr>
          <w:p w14:paraId="17172DF6">
            <w:pPr>
              <w:pStyle w:val="9"/>
              <w:spacing w:before="5"/>
              <w:rPr>
                <w:sz w:val="14"/>
              </w:rPr>
            </w:pPr>
          </w:p>
          <w:p w14:paraId="61E50848">
            <w:pPr>
              <w:pStyle w:val="9"/>
              <w:ind w:left="1709" w:right="1678"/>
              <w:jc w:val="center"/>
              <w:rPr>
                <w:b/>
                <w:sz w:val="20"/>
              </w:rPr>
            </w:pPr>
            <w:r>
              <w:rPr>
                <w:b/>
                <w:sz w:val="20"/>
              </w:rPr>
              <w:t>适用情形</w:t>
            </w:r>
          </w:p>
        </w:tc>
        <w:tc>
          <w:tcPr>
            <w:tcW w:w="4347" w:type="dxa"/>
          </w:tcPr>
          <w:p w14:paraId="4CC06506">
            <w:pPr>
              <w:pStyle w:val="9"/>
              <w:spacing w:before="5"/>
              <w:rPr>
                <w:sz w:val="14"/>
              </w:rPr>
            </w:pPr>
          </w:p>
          <w:p w14:paraId="195200BD">
            <w:pPr>
              <w:pStyle w:val="9"/>
              <w:ind w:left="106" w:right="77"/>
              <w:jc w:val="center"/>
              <w:rPr>
                <w:b/>
                <w:sz w:val="20"/>
              </w:rPr>
            </w:pPr>
            <w:r>
              <w:rPr>
                <w:b/>
                <w:sz w:val="20"/>
              </w:rPr>
              <w:t>裁量标准</w:t>
            </w:r>
          </w:p>
        </w:tc>
      </w:tr>
      <w:tr w14:paraId="167CC2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72" w:hRule="atLeast"/>
        </w:trPr>
        <w:tc>
          <w:tcPr>
            <w:tcW w:w="581" w:type="dxa"/>
          </w:tcPr>
          <w:p w14:paraId="3FA5CE09">
            <w:pPr>
              <w:pStyle w:val="9"/>
              <w:rPr>
                <w:sz w:val="20"/>
              </w:rPr>
            </w:pPr>
          </w:p>
          <w:p w14:paraId="5195D6BE">
            <w:pPr>
              <w:pStyle w:val="9"/>
              <w:rPr>
                <w:sz w:val="20"/>
              </w:rPr>
            </w:pPr>
          </w:p>
          <w:p w14:paraId="10936F61">
            <w:pPr>
              <w:pStyle w:val="9"/>
              <w:rPr>
                <w:sz w:val="20"/>
              </w:rPr>
            </w:pPr>
          </w:p>
          <w:p w14:paraId="45E0771B">
            <w:pPr>
              <w:pStyle w:val="9"/>
              <w:rPr>
                <w:sz w:val="20"/>
              </w:rPr>
            </w:pPr>
          </w:p>
          <w:p w14:paraId="058989E2">
            <w:pPr>
              <w:pStyle w:val="9"/>
              <w:spacing w:before="4"/>
              <w:rPr>
                <w:sz w:val="15"/>
              </w:rPr>
            </w:pPr>
          </w:p>
          <w:p w14:paraId="5C20D407">
            <w:pPr>
              <w:pStyle w:val="9"/>
              <w:ind w:left="75" w:right="38"/>
              <w:jc w:val="center"/>
              <w:rPr>
                <w:sz w:val="20"/>
              </w:rPr>
            </w:pPr>
            <w:r>
              <w:rPr>
                <w:sz w:val="20"/>
              </w:rPr>
              <w:t>168</w:t>
            </w:r>
          </w:p>
        </w:tc>
        <w:tc>
          <w:tcPr>
            <w:tcW w:w="732" w:type="dxa"/>
          </w:tcPr>
          <w:p w14:paraId="0DBC5622">
            <w:pPr>
              <w:pStyle w:val="9"/>
              <w:rPr>
                <w:sz w:val="20"/>
              </w:rPr>
            </w:pPr>
          </w:p>
          <w:p w14:paraId="718EE1F4">
            <w:pPr>
              <w:pStyle w:val="9"/>
              <w:rPr>
                <w:sz w:val="20"/>
              </w:rPr>
            </w:pPr>
          </w:p>
          <w:p w14:paraId="2033C9C5">
            <w:pPr>
              <w:pStyle w:val="9"/>
              <w:rPr>
                <w:sz w:val="20"/>
              </w:rPr>
            </w:pPr>
          </w:p>
          <w:p w14:paraId="786FEE48">
            <w:pPr>
              <w:pStyle w:val="9"/>
              <w:rPr>
                <w:sz w:val="20"/>
              </w:rPr>
            </w:pPr>
          </w:p>
          <w:p w14:paraId="49580DD4">
            <w:pPr>
              <w:pStyle w:val="9"/>
              <w:spacing w:before="4"/>
              <w:rPr>
                <w:sz w:val="15"/>
              </w:rPr>
            </w:pPr>
          </w:p>
          <w:p w14:paraId="09EDAD18">
            <w:pPr>
              <w:pStyle w:val="9"/>
              <w:ind w:right="137"/>
              <w:jc w:val="right"/>
              <w:rPr>
                <w:sz w:val="20"/>
              </w:rPr>
            </w:pPr>
            <w:r>
              <w:rPr>
                <w:w w:val="95"/>
                <w:sz w:val="20"/>
              </w:rPr>
              <w:t>农机</w:t>
            </w:r>
          </w:p>
        </w:tc>
        <w:tc>
          <w:tcPr>
            <w:tcW w:w="3850" w:type="dxa"/>
          </w:tcPr>
          <w:p w14:paraId="049D7583">
            <w:pPr>
              <w:pStyle w:val="9"/>
              <w:rPr>
                <w:sz w:val="20"/>
              </w:rPr>
            </w:pPr>
          </w:p>
          <w:p w14:paraId="1F0C2F1D">
            <w:pPr>
              <w:pStyle w:val="9"/>
              <w:rPr>
                <w:sz w:val="20"/>
              </w:rPr>
            </w:pPr>
          </w:p>
          <w:p w14:paraId="24D63D45">
            <w:pPr>
              <w:pStyle w:val="9"/>
              <w:rPr>
                <w:sz w:val="20"/>
              </w:rPr>
            </w:pPr>
          </w:p>
          <w:p w14:paraId="3E7D8F6B">
            <w:pPr>
              <w:pStyle w:val="9"/>
              <w:rPr>
                <w:sz w:val="20"/>
              </w:rPr>
            </w:pPr>
          </w:p>
          <w:p w14:paraId="08C77D28">
            <w:pPr>
              <w:pStyle w:val="9"/>
              <w:spacing w:before="4"/>
              <w:rPr>
                <w:sz w:val="15"/>
              </w:rPr>
            </w:pPr>
          </w:p>
          <w:p w14:paraId="05E49788">
            <w:pPr>
              <w:pStyle w:val="9"/>
              <w:ind w:left="31" w:right="4"/>
              <w:jc w:val="center"/>
              <w:rPr>
                <w:sz w:val="20"/>
              </w:rPr>
            </w:pPr>
            <w:r>
              <w:rPr>
                <w:w w:val="95"/>
                <w:sz w:val="20"/>
              </w:rPr>
              <w:t>对拖拉机、联合收割机违规载人的行政处罚</w:t>
            </w:r>
          </w:p>
        </w:tc>
        <w:tc>
          <w:tcPr>
            <w:tcW w:w="8888" w:type="dxa"/>
          </w:tcPr>
          <w:p w14:paraId="00C5A575">
            <w:pPr>
              <w:pStyle w:val="9"/>
              <w:spacing w:before="11"/>
              <w:rPr>
                <w:sz w:val="27"/>
              </w:rPr>
            </w:pPr>
          </w:p>
          <w:p w14:paraId="0F9E1063">
            <w:pPr>
              <w:pStyle w:val="9"/>
              <w:spacing w:line="251" w:lineRule="exact"/>
              <w:ind w:left="39"/>
              <w:rPr>
                <w:b/>
                <w:sz w:val="20"/>
              </w:rPr>
            </w:pPr>
            <w:r>
              <w:rPr>
                <w:b/>
                <w:sz w:val="20"/>
              </w:rPr>
              <w:t xml:space="preserve">1.《中华人民共和国农业机械化促进法》(2018修正) </w:t>
            </w:r>
          </w:p>
          <w:p w14:paraId="33C8D566">
            <w:pPr>
              <w:pStyle w:val="9"/>
              <w:spacing w:before="2" w:line="230" w:lineRule="auto"/>
              <w:ind w:left="39" w:right="47"/>
              <w:rPr>
                <w:sz w:val="20"/>
              </w:rPr>
            </w:pPr>
            <w:r>
              <w:rPr>
                <w:b/>
                <w:sz w:val="20"/>
              </w:rPr>
              <w:t xml:space="preserve">第三十一条 </w:t>
            </w:r>
            <w:r>
              <w:rPr>
                <w:sz w:val="20"/>
              </w:rPr>
              <w:t>农业机械驾驶、操作人员违反国家规定的安全操作规程，违章作业的，责令改正， 依照有关法律、行政法规的规定予以处罚；构成犯罪的，依法追究刑事责任。</w:t>
            </w:r>
          </w:p>
          <w:p w14:paraId="71A0B889">
            <w:pPr>
              <w:pStyle w:val="9"/>
              <w:spacing w:line="246" w:lineRule="exact"/>
              <w:ind w:left="39"/>
              <w:rPr>
                <w:b/>
                <w:sz w:val="20"/>
              </w:rPr>
            </w:pPr>
            <w:r>
              <w:rPr>
                <w:b/>
                <w:sz w:val="20"/>
              </w:rPr>
              <w:t>2.《农业机械安全监督管理条例》(2019修订)</w:t>
            </w:r>
          </w:p>
          <w:p w14:paraId="09B68D1D">
            <w:pPr>
              <w:pStyle w:val="9"/>
              <w:spacing w:before="4" w:line="230" w:lineRule="auto"/>
              <w:ind w:left="39" w:right="37"/>
              <w:rPr>
                <w:sz w:val="20"/>
              </w:rPr>
            </w:pPr>
            <w:r>
              <w:rPr>
                <w:b/>
                <w:sz w:val="20"/>
              </w:rPr>
              <w:t xml:space="preserve">第五十四条第一款 </w:t>
            </w:r>
            <w:r>
              <w:rPr>
                <w:sz w:val="20"/>
              </w:rPr>
              <w:t>使用拖拉机、联合收割机违反规定载人的，由县级以上地方人民政府农业机</w:t>
            </w:r>
            <w:r>
              <w:rPr>
                <w:w w:val="95"/>
                <w:sz w:val="20"/>
              </w:rPr>
              <w:t>械化主管部门对违法行为人予以批评教育，责令改正；拒不改正的，扣押拖拉机、联合收割机的证书</w:t>
            </w:r>
          </w:p>
          <w:p w14:paraId="13CC3BB4">
            <w:pPr>
              <w:pStyle w:val="9"/>
              <w:spacing w:before="2" w:line="230" w:lineRule="auto"/>
              <w:ind w:left="39" w:right="72"/>
              <w:rPr>
                <w:sz w:val="20"/>
              </w:rPr>
            </w:pPr>
            <w:r>
              <w:rPr>
                <w:spacing w:val="-1"/>
                <w:w w:val="95"/>
                <w:sz w:val="20"/>
              </w:rPr>
              <w:t xml:space="preserve">、牌照；情节严重的，吊销有关人员的操作证件。非法从事经营性道路旅客运输的，由交通主管部门 </w:t>
            </w:r>
            <w:r>
              <w:rPr>
                <w:sz w:val="20"/>
              </w:rPr>
              <w:t>依照道路运输管理法律、行政法规处罚。</w:t>
            </w:r>
          </w:p>
        </w:tc>
        <w:tc>
          <w:tcPr>
            <w:tcW w:w="4251" w:type="dxa"/>
          </w:tcPr>
          <w:p w14:paraId="485480D4">
            <w:pPr>
              <w:pStyle w:val="9"/>
              <w:rPr>
                <w:sz w:val="20"/>
              </w:rPr>
            </w:pPr>
          </w:p>
          <w:p w14:paraId="6B1FFEAD">
            <w:pPr>
              <w:pStyle w:val="9"/>
              <w:rPr>
                <w:sz w:val="20"/>
              </w:rPr>
            </w:pPr>
          </w:p>
          <w:p w14:paraId="356F99C2">
            <w:pPr>
              <w:pStyle w:val="9"/>
              <w:rPr>
                <w:sz w:val="20"/>
              </w:rPr>
            </w:pPr>
          </w:p>
          <w:p w14:paraId="19B659D3">
            <w:pPr>
              <w:pStyle w:val="9"/>
              <w:rPr>
                <w:sz w:val="20"/>
              </w:rPr>
            </w:pPr>
          </w:p>
          <w:p w14:paraId="5BC43480">
            <w:pPr>
              <w:pStyle w:val="9"/>
              <w:spacing w:before="4"/>
              <w:rPr>
                <w:sz w:val="15"/>
              </w:rPr>
            </w:pPr>
          </w:p>
          <w:p w14:paraId="73E446F0">
            <w:pPr>
              <w:pStyle w:val="9"/>
              <w:ind w:left="36"/>
              <w:rPr>
                <w:sz w:val="20"/>
              </w:rPr>
            </w:pPr>
            <w:r>
              <w:rPr>
                <w:sz w:val="20"/>
              </w:rPr>
              <w:t>能立即改正违法行为的</w:t>
            </w:r>
          </w:p>
        </w:tc>
        <w:tc>
          <w:tcPr>
            <w:tcW w:w="4347" w:type="dxa"/>
          </w:tcPr>
          <w:p w14:paraId="45582D13">
            <w:pPr>
              <w:pStyle w:val="9"/>
              <w:rPr>
                <w:sz w:val="20"/>
              </w:rPr>
            </w:pPr>
          </w:p>
          <w:p w14:paraId="1F74E6DF">
            <w:pPr>
              <w:pStyle w:val="9"/>
              <w:rPr>
                <w:sz w:val="20"/>
              </w:rPr>
            </w:pPr>
          </w:p>
          <w:p w14:paraId="4D09D9C3">
            <w:pPr>
              <w:pStyle w:val="9"/>
              <w:rPr>
                <w:sz w:val="20"/>
              </w:rPr>
            </w:pPr>
          </w:p>
          <w:p w14:paraId="76B9222A">
            <w:pPr>
              <w:pStyle w:val="9"/>
              <w:rPr>
                <w:sz w:val="20"/>
              </w:rPr>
            </w:pPr>
          </w:p>
          <w:p w14:paraId="120DF66C">
            <w:pPr>
              <w:pStyle w:val="9"/>
              <w:spacing w:before="4"/>
              <w:rPr>
                <w:sz w:val="15"/>
              </w:rPr>
            </w:pPr>
          </w:p>
          <w:p w14:paraId="68AAA8E1">
            <w:pPr>
              <w:pStyle w:val="9"/>
              <w:ind w:left="38"/>
              <w:rPr>
                <w:sz w:val="20"/>
              </w:rPr>
            </w:pPr>
            <w:r>
              <w:rPr>
                <w:sz w:val="20"/>
              </w:rPr>
              <w:t>对违法行为人予以批评教育</w:t>
            </w:r>
          </w:p>
        </w:tc>
      </w:tr>
      <w:tr w14:paraId="11FA6B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04" w:hRule="atLeast"/>
        </w:trPr>
        <w:tc>
          <w:tcPr>
            <w:tcW w:w="581" w:type="dxa"/>
          </w:tcPr>
          <w:p w14:paraId="3B5C32CB">
            <w:pPr>
              <w:pStyle w:val="9"/>
              <w:rPr>
                <w:sz w:val="20"/>
              </w:rPr>
            </w:pPr>
          </w:p>
          <w:p w14:paraId="21672F79">
            <w:pPr>
              <w:pStyle w:val="9"/>
              <w:spacing w:before="7"/>
              <w:rPr>
                <w:sz w:val="29"/>
              </w:rPr>
            </w:pPr>
          </w:p>
          <w:p w14:paraId="06A37244">
            <w:pPr>
              <w:pStyle w:val="9"/>
              <w:ind w:left="75" w:right="38"/>
              <w:jc w:val="center"/>
              <w:rPr>
                <w:sz w:val="20"/>
              </w:rPr>
            </w:pPr>
            <w:r>
              <w:rPr>
                <w:sz w:val="20"/>
              </w:rPr>
              <w:t>169</w:t>
            </w:r>
          </w:p>
        </w:tc>
        <w:tc>
          <w:tcPr>
            <w:tcW w:w="732" w:type="dxa"/>
          </w:tcPr>
          <w:p w14:paraId="03EB7633">
            <w:pPr>
              <w:pStyle w:val="9"/>
              <w:rPr>
                <w:sz w:val="20"/>
              </w:rPr>
            </w:pPr>
          </w:p>
          <w:p w14:paraId="1E30F4A8">
            <w:pPr>
              <w:pStyle w:val="9"/>
              <w:spacing w:before="7"/>
              <w:rPr>
                <w:sz w:val="29"/>
              </w:rPr>
            </w:pPr>
          </w:p>
          <w:p w14:paraId="2976358E">
            <w:pPr>
              <w:pStyle w:val="9"/>
              <w:ind w:right="137"/>
              <w:jc w:val="right"/>
              <w:rPr>
                <w:sz w:val="20"/>
              </w:rPr>
            </w:pPr>
            <w:r>
              <w:rPr>
                <w:w w:val="95"/>
                <w:sz w:val="20"/>
              </w:rPr>
              <w:t>农机</w:t>
            </w:r>
          </w:p>
        </w:tc>
        <w:tc>
          <w:tcPr>
            <w:tcW w:w="3850" w:type="dxa"/>
          </w:tcPr>
          <w:p w14:paraId="74BEEFB2">
            <w:pPr>
              <w:pStyle w:val="9"/>
              <w:spacing w:before="5"/>
              <w:rPr>
                <w:sz w:val="21"/>
              </w:rPr>
            </w:pPr>
          </w:p>
          <w:p w14:paraId="63B68CB4">
            <w:pPr>
              <w:pStyle w:val="9"/>
              <w:spacing w:line="230" w:lineRule="auto"/>
              <w:ind w:left="37" w:right="8"/>
              <w:jc w:val="both"/>
              <w:rPr>
                <w:sz w:val="20"/>
              </w:rPr>
            </w:pPr>
            <w:r>
              <w:rPr>
                <w:spacing w:val="-1"/>
                <w:w w:val="95"/>
                <w:sz w:val="20"/>
              </w:rPr>
              <w:t>对农业机械维修经营者使用不符合农业机械 安全技术标准的配件维修农业机械，或者拼 装、改装农业机械整机，或者承揽维修已经</w:t>
            </w:r>
            <w:r>
              <w:rPr>
                <w:sz w:val="20"/>
              </w:rPr>
              <w:t>达到报废条件的农业机械的行政处罚</w:t>
            </w:r>
          </w:p>
        </w:tc>
        <w:tc>
          <w:tcPr>
            <w:tcW w:w="8888" w:type="dxa"/>
          </w:tcPr>
          <w:p w14:paraId="7A0A7A4F">
            <w:pPr>
              <w:pStyle w:val="9"/>
              <w:spacing w:before="141" w:line="252" w:lineRule="exact"/>
              <w:ind w:left="39"/>
              <w:rPr>
                <w:b/>
                <w:sz w:val="20"/>
              </w:rPr>
            </w:pPr>
            <w:r>
              <w:rPr>
                <w:b/>
                <w:sz w:val="20"/>
              </w:rPr>
              <w:t>《农业机械安全监督管理条例》(2019修订)</w:t>
            </w:r>
          </w:p>
          <w:p w14:paraId="20A83C14">
            <w:pPr>
              <w:pStyle w:val="9"/>
              <w:spacing w:before="1" w:line="232" w:lineRule="auto"/>
              <w:ind w:left="39" w:right="47"/>
              <w:jc w:val="both"/>
              <w:rPr>
                <w:sz w:val="20"/>
              </w:rPr>
            </w:pPr>
            <w:r>
              <w:rPr>
                <w:b/>
                <w:spacing w:val="12"/>
                <w:sz w:val="20"/>
              </w:rPr>
              <w:t xml:space="preserve">第四十九条 </w:t>
            </w:r>
            <w:r>
              <w:rPr>
                <w:spacing w:val="-1"/>
                <w:sz w:val="20"/>
              </w:rPr>
              <w:t>农业机械维修经营者使用不符合农业机械安全技术标准的配件维修农业机械，或者</w:t>
            </w:r>
            <w:r>
              <w:rPr>
                <w:w w:val="95"/>
                <w:sz w:val="20"/>
              </w:rPr>
              <w:t xml:space="preserve">拼装、改装农业机械整机，或者承揽维修已经达到报废条件的农业机械的，由县级以上地方人民政府 农业机械化主管部门责令改正，没收违法所得，并处违法经营额1倍以上2倍以下罚款；拒不改正的， </w:t>
            </w:r>
            <w:r>
              <w:rPr>
                <w:sz w:val="20"/>
              </w:rPr>
              <w:t>处违法经营额2倍以上5倍以下罚款。</w:t>
            </w:r>
          </w:p>
        </w:tc>
        <w:tc>
          <w:tcPr>
            <w:tcW w:w="4251" w:type="dxa"/>
          </w:tcPr>
          <w:p w14:paraId="16A3147F">
            <w:pPr>
              <w:pStyle w:val="9"/>
              <w:rPr>
                <w:sz w:val="20"/>
              </w:rPr>
            </w:pPr>
          </w:p>
          <w:p w14:paraId="6D3C15AC">
            <w:pPr>
              <w:pStyle w:val="9"/>
              <w:spacing w:before="7"/>
              <w:rPr>
                <w:sz w:val="29"/>
              </w:rPr>
            </w:pPr>
          </w:p>
          <w:p w14:paraId="0A454A1D">
            <w:pPr>
              <w:pStyle w:val="9"/>
              <w:ind w:left="36"/>
              <w:rPr>
                <w:sz w:val="20"/>
              </w:rPr>
            </w:pPr>
            <w:r>
              <w:rPr>
                <w:sz w:val="20"/>
              </w:rPr>
              <w:t>初次发现违法行为的</w:t>
            </w:r>
          </w:p>
        </w:tc>
        <w:tc>
          <w:tcPr>
            <w:tcW w:w="4347" w:type="dxa"/>
          </w:tcPr>
          <w:p w14:paraId="0FE8E676">
            <w:pPr>
              <w:pStyle w:val="9"/>
              <w:rPr>
                <w:sz w:val="20"/>
              </w:rPr>
            </w:pPr>
          </w:p>
          <w:p w14:paraId="64455EFA">
            <w:pPr>
              <w:pStyle w:val="9"/>
              <w:spacing w:before="8"/>
              <w:rPr>
                <w:sz w:val="20"/>
              </w:rPr>
            </w:pPr>
          </w:p>
          <w:p w14:paraId="500E6D46">
            <w:pPr>
              <w:pStyle w:val="9"/>
              <w:spacing w:before="1" w:line="230" w:lineRule="auto"/>
              <w:ind w:left="38" w:right="7"/>
              <w:rPr>
                <w:sz w:val="20"/>
              </w:rPr>
            </w:pPr>
            <w:r>
              <w:rPr>
                <w:w w:val="95"/>
                <w:sz w:val="20"/>
              </w:rPr>
              <w:t>责令改正，没收违法所得，并处违法经营额1</w:t>
            </w:r>
            <w:r>
              <w:rPr>
                <w:spacing w:val="-9"/>
                <w:w w:val="95"/>
                <w:sz w:val="20"/>
              </w:rPr>
              <w:t xml:space="preserve">倍以 </w:t>
            </w:r>
            <w:r>
              <w:rPr>
                <w:sz w:val="20"/>
              </w:rPr>
              <w:t>上2倍以下罚款。</w:t>
            </w:r>
          </w:p>
        </w:tc>
      </w:tr>
      <w:tr w14:paraId="1FE1D6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63" w:hRule="atLeast"/>
        </w:trPr>
        <w:tc>
          <w:tcPr>
            <w:tcW w:w="581" w:type="dxa"/>
          </w:tcPr>
          <w:p w14:paraId="3A8BD8D6">
            <w:pPr>
              <w:pStyle w:val="9"/>
              <w:rPr>
                <w:sz w:val="20"/>
              </w:rPr>
            </w:pPr>
          </w:p>
          <w:p w14:paraId="47A2BE63">
            <w:pPr>
              <w:pStyle w:val="9"/>
              <w:rPr>
                <w:sz w:val="20"/>
              </w:rPr>
            </w:pPr>
          </w:p>
          <w:p w14:paraId="14541652">
            <w:pPr>
              <w:pStyle w:val="9"/>
              <w:rPr>
                <w:sz w:val="20"/>
              </w:rPr>
            </w:pPr>
          </w:p>
          <w:p w14:paraId="4853E447">
            <w:pPr>
              <w:pStyle w:val="9"/>
              <w:spacing w:before="1"/>
              <w:rPr>
                <w:sz w:val="23"/>
              </w:rPr>
            </w:pPr>
          </w:p>
          <w:p w14:paraId="76165143">
            <w:pPr>
              <w:pStyle w:val="9"/>
              <w:spacing w:before="1"/>
              <w:ind w:left="75" w:right="38"/>
              <w:jc w:val="center"/>
              <w:rPr>
                <w:sz w:val="20"/>
              </w:rPr>
            </w:pPr>
            <w:r>
              <w:rPr>
                <w:sz w:val="20"/>
              </w:rPr>
              <w:t>170</w:t>
            </w:r>
          </w:p>
        </w:tc>
        <w:tc>
          <w:tcPr>
            <w:tcW w:w="732" w:type="dxa"/>
          </w:tcPr>
          <w:p w14:paraId="7515179D">
            <w:pPr>
              <w:pStyle w:val="9"/>
              <w:rPr>
                <w:sz w:val="20"/>
              </w:rPr>
            </w:pPr>
          </w:p>
          <w:p w14:paraId="017407D8">
            <w:pPr>
              <w:pStyle w:val="9"/>
              <w:rPr>
                <w:sz w:val="20"/>
              </w:rPr>
            </w:pPr>
          </w:p>
          <w:p w14:paraId="586EE163">
            <w:pPr>
              <w:pStyle w:val="9"/>
              <w:rPr>
                <w:sz w:val="20"/>
              </w:rPr>
            </w:pPr>
          </w:p>
          <w:p w14:paraId="7E2BF02B">
            <w:pPr>
              <w:pStyle w:val="9"/>
              <w:spacing w:before="1"/>
              <w:rPr>
                <w:sz w:val="23"/>
              </w:rPr>
            </w:pPr>
          </w:p>
          <w:p w14:paraId="72B68BE3">
            <w:pPr>
              <w:pStyle w:val="9"/>
              <w:spacing w:before="1"/>
              <w:ind w:right="137"/>
              <w:jc w:val="right"/>
              <w:rPr>
                <w:sz w:val="20"/>
              </w:rPr>
            </w:pPr>
            <w:r>
              <w:rPr>
                <w:w w:val="95"/>
                <w:sz w:val="20"/>
              </w:rPr>
              <w:t>农机</w:t>
            </w:r>
          </w:p>
        </w:tc>
        <w:tc>
          <w:tcPr>
            <w:tcW w:w="3850" w:type="dxa"/>
          </w:tcPr>
          <w:p w14:paraId="06162915">
            <w:pPr>
              <w:pStyle w:val="9"/>
              <w:rPr>
                <w:sz w:val="20"/>
              </w:rPr>
            </w:pPr>
          </w:p>
          <w:p w14:paraId="2A45F18F">
            <w:pPr>
              <w:pStyle w:val="9"/>
              <w:rPr>
                <w:sz w:val="20"/>
              </w:rPr>
            </w:pPr>
          </w:p>
          <w:p w14:paraId="7307BFC9">
            <w:pPr>
              <w:pStyle w:val="9"/>
              <w:spacing w:before="8"/>
              <w:rPr>
                <w:sz w:val="24"/>
              </w:rPr>
            </w:pPr>
          </w:p>
          <w:p w14:paraId="15CEDFA3">
            <w:pPr>
              <w:pStyle w:val="9"/>
              <w:spacing w:line="230" w:lineRule="auto"/>
              <w:ind w:left="37" w:right="9"/>
              <w:jc w:val="both"/>
              <w:rPr>
                <w:sz w:val="20"/>
              </w:rPr>
            </w:pPr>
            <w:r>
              <w:rPr>
                <w:spacing w:val="-1"/>
                <w:w w:val="95"/>
                <w:sz w:val="20"/>
              </w:rPr>
              <w:t>对农业机械维修者和维修配件销售者不符合 国家技术规范强制性要求的农业机械维修配</w:t>
            </w:r>
            <w:r>
              <w:rPr>
                <w:sz w:val="20"/>
              </w:rPr>
              <w:t>件等行为的行政处罚</w:t>
            </w:r>
          </w:p>
        </w:tc>
        <w:tc>
          <w:tcPr>
            <w:tcW w:w="8888" w:type="dxa"/>
          </w:tcPr>
          <w:p w14:paraId="7AC3A722">
            <w:pPr>
              <w:pStyle w:val="9"/>
              <w:rPr>
                <w:sz w:val="20"/>
              </w:rPr>
            </w:pPr>
          </w:p>
          <w:p w14:paraId="02C2F988">
            <w:pPr>
              <w:pStyle w:val="9"/>
              <w:spacing w:before="12"/>
              <w:rPr>
                <w:sz w:val="14"/>
              </w:rPr>
            </w:pPr>
          </w:p>
          <w:p w14:paraId="7BBDFF90">
            <w:pPr>
              <w:pStyle w:val="9"/>
              <w:spacing w:line="252" w:lineRule="exact"/>
              <w:ind w:left="39"/>
              <w:rPr>
                <w:b/>
                <w:sz w:val="20"/>
              </w:rPr>
            </w:pPr>
            <w:r>
              <w:rPr>
                <w:b/>
                <w:sz w:val="20"/>
              </w:rPr>
              <w:t>《农业机械维修管理规定》(2019修订)</w:t>
            </w:r>
          </w:p>
          <w:p w14:paraId="3CA2DD01">
            <w:pPr>
              <w:pStyle w:val="9"/>
              <w:spacing w:before="2" w:line="232" w:lineRule="auto"/>
              <w:ind w:left="39" w:right="11"/>
              <w:rPr>
                <w:sz w:val="20"/>
              </w:rPr>
            </w:pPr>
            <w:r>
              <w:rPr>
                <w:b/>
                <w:sz w:val="20"/>
              </w:rPr>
              <w:t xml:space="preserve">第九条第二款第（二）（五）项 </w:t>
            </w:r>
            <w:r>
              <w:rPr>
                <w:sz w:val="20"/>
              </w:rPr>
              <w:t xml:space="preserve">禁止农业机械维修者和维修配件销售者从事下列活动：（二） </w:t>
            </w:r>
            <w:r>
              <w:rPr>
                <w:w w:val="95"/>
                <w:sz w:val="20"/>
              </w:rPr>
              <w:t>使用不符合国家技术规范强制性要求的维修配件维修农业机械；（五）承揽已报废农业机械维修业务</w:t>
            </w:r>
          </w:p>
          <w:p w14:paraId="6A2B40AD">
            <w:pPr>
              <w:pStyle w:val="9"/>
              <w:spacing w:line="243" w:lineRule="exact"/>
              <w:ind w:left="39"/>
              <w:rPr>
                <w:sz w:val="20"/>
              </w:rPr>
            </w:pPr>
            <w:r>
              <w:rPr>
                <w:w w:val="99"/>
                <w:sz w:val="20"/>
              </w:rPr>
              <w:t>。</w:t>
            </w:r>
          </w:p>
          <w:p w14:paraId="11ADBB98">
            <w:pPr>
              <w:pStyle w:val="9"/>
              <w:spacing w:before="3" w:line="230" w:lineRule="auto"/>
              <w:ind w:left="39" w:right="40"/>
              <w:rPr>
                <w:sz w:val="20"/>
              </w:rPr>
            </w:pPr>
            <w:r>
              <w:rPr>
                <w:b/>
                <w:sz w:val="20"/>
              </w:rPr>
              <w:t xml:space="preserve">第二十二条 </w:t>
            </w:r>
            <w:r>
              <w:rPr>
                <w:sz w:val="20"/>
              </w:rPr>
              <w:t>违反本规定第九条第二款第一、三、四项的，由工商行政管理部门依法处理；违反本规定第九条第二款第二、五项的，由农业机械化主管部门处500元以上1000元以下罚款。</w:t>
            </w:r>
          </w:p>
        </w:tc>
        <w:tc>
          <w:tcPr>
            <w:tcW w:w="4251" w:type="dxa"/>
          </w:tcPr>
          <w:p w14:paraId="2A8D7C9B">
            <w:pPr>
              <w:pStyle w:val="9"/>
              <w:rPr>
                <w:sz w:val="20"/>
              </w:rPr>
            </w:pPr>
          </w:p>
          <w:p w14:paraId="0310851B">
            <w:pPr>
              <w:pStyle w:val="9"/>
              <w:rPr>
                <w:sz w:val="20"/>
              </w:rPr>
            </w:pPr>
          </w:p>
          <w:p w14:paraId="3F1F8348">
            <w:pPr>
              <w:pStyle w:val="9"/>
              <w:rPr>
                <w:sz w:val="20"/>
              </w:rPr>
            </w:pPr>
          </w:p>
          <w:p w14:paraId="3CEFC32D">
            <w:pPr>
              <w:pStyle w:val="9"/>
              <w:spacing w:before="1"/>
              <w:rPr>
                <w:sz w:val="23"/>
              </w:rPr>
            </w:pPr>
          </w:p>
          <w:p w14:paraId="2D44390D">
            <w:pPr>
              <w:pStyle w:val="9"/>
              <w:spacing w:before="1"/>
              <w:ind w:left="36"/>
              <w:rPr>
                <w:sz w:val="20"/>
              </w:rPr>
            </w:pPr>
            <w:r>
              <w:rPr>
                <w:sz w:val="20"/>
              </w:rPr>
              <w:t>违法经营额不足500元的</w:t>
            </w:r>
          </w:p>
        </w:tc>
        <w:tc>
          <w:tcPr>
            <w:tcW w:w="4347" w:type="dxa"/>
          </w:tcPr>
          <w:p w14:paraId="49121BB8">
            <w:pPr>
              <w:pStyle w:val="9"/>
              <w:rPr>
                <w:sz w:val="20"/>
              </w:rPr>
            </w:pPr>
          </w:p>
          <w:p w14:paraId="4A060357">
            <w:pPr>
              <w:pStyle w:val="9"/>
              <w:rPr>
                <w:sz w:val="20"/>
              </w:rPr>
            </w:pPr>
          </w:p>
          <w:p w14:paraId="1A863D6B">
            <w:pPr>
              <w:pStyle w:val="9"/>
              <w:rPr>
                <w:sz w:val="20"/>
              </w:rPr>
            </w:pPr>
          </w:p>
          <w:p w14:paraId="7E49AB0C">
            <w:pPr>
              <w:pStyle w:val="9"/>
              <w:spacing w:before="1"/>
              <w:rPr>
                <w:sz w:val="23"/>
              </w:rPr>
            </w:pPr>
          </w:p>
          <w:p w14:paraId="51E3686D">
            <w:pPr>
              <w:pStyle w:val="9"/>
              <w:spacing w:before="1"/>
              <w:ind w:left="38"/>
              <w:rPr>
                <w:sz w:val="20"/>
              </w:rPr>
            </w:pPr>
            <w:r>
              <w:rPr>
                <w:sz w:val="20"/>
              </w:rPr>
              <w:t>处500元以上700元以下罚款。</w:t>
            </w:r>
          </w:p>
        </w:tc>
      </w:tr>
      <w:tr w14:paraId="5DCCA9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73" w:hRule="atLeast"/>
        </w:trPr>
        <w:tc>
          <w:tcPr>
            <w:tcW w:w="581" w:type="dxa"/>
          </w:tcPr>
          <w:p w14:paraId="2995BA84">
            <w:pPr>
              <w:pStyle w:val="9"/>
              <w:rPr>
                <w:sz w:val="20"/>
              </w:rPr>
            </w:pPr>
          </w:p>
          <w:p w14:paraId="4FC8BE65">
            <w:pPr>
              <w:pStyle w:val="9"/>
              <w:rPr>
                <w:sz w:val="20"/>
              </w:rPr>
            </w:pPr>
          </w:p>
          <w:p w14:paraId="3B0D57E2">
            <w:pPr>
              <w:pStyle w:val="9"/>
              <w:rPr>
                <w:sz w:val="20"/>
              </w:rPr>
            </w:pPr>
          </w:p>
          <w:p w14:paraId="5F3A49BB">
            <w:pPr>
              <w:pStyle w:val="9"/>
              <w:rPr>
                <w:sz w:val="20"/>
              </w:rPr>
            </w:pPr>
          </w:p>
          <w:p w14:paraId="0EAF60D5">
            <w:pPr>
              <w:pStyle w:val="9"/>
              <w:rPr>
                <w:sz w:val="20"/>
              </w:rPr>
            </w:pPr>
          </w:p>
          <w:p w14:paraId="14230FA7">
            <w:pPr>
              <w:pStyle w:val="9"/>
              <w:rPr>
                <w:sz w:val="20"/>
              </w:rPr>
            </w:pPr>
          </w:p>
          <w:p w14:paraId="32BAE799">
            <w:pPr>
              <w:pStyle w:val="9"/>
              <w:spacing w:before="3"/>
              <w:rPr>
                <w:sz w:val="14"/>
              </w:rPr>
            </w:pPr>
          </w:p>
          <w:p w14:paraId="73C2095E">
            <w:pPr>
              <w:pStyle w:val="9"/>
              <w:ind w:left="75" w:right="38"/>
              <w:jc w:val="center"/>
              <w:rPr>
                <w:sz w:val="20"/>
              </w:rPr>
            </w:pPr>
            <w:r>
              <w:rPr>
                <w:sz w:val="20"/>
              </w:rPr>
              <w:t>171</w:t>
            </w:r>
          </w:p>
        </w:tc>
        <w:tc>
          <w:tcPr>
            <w:tcW w:w="732" w:type="dxa"/>
          </w:tcPr>
          <w:p w14:paraId="206922D6">
            <w:pPr>
              <w:pStyle w:val="9"/>
              <w:rPr>
                <w:sz w:val="20"/>
              </w:rPr>
            </w:pPr>
          </w:p>
          <w:p w14:paraId="58019B0F">
            <w:pPr>
              <w:pStyle w:val="9"/>
              <w:rPr>
                <w:sz w:val="20"/>
              </w:rPr>
            </w:pPr>
          </w:p>
          <w:p w14:paraId="68612DB0">
            <w:pPr>
              <w:pStyle w:val="9"/>
              <w:rPr>
                <w:sz w:val="20"/>
              </w:rPr>
            </w:pPr>
          </w:p>
          <w:p w14:paraId="008AF1F7">
            <w:pPr>
              <w:pStyle w:val="9"/>
              <w:rPr>
                <w:sz w:val="20"/>
              </w:rPr>
            </w:pPr>
          </w:p>
          <w:p w14:paraId="02D192D4">
            <w:pPr>
              <w:pStyle w:val="9"/>
              <w:rPr>
                <w:sz w:val="20"/>
              </w:rPr>
            </w:pPr>
          </w:p>
          <w:p w14:paraId="254CB466">
            <w:pPr>
              <w:pStyle w:val="9"/>
              <w:rPr>
                <w:sz w:val="20"/>
              </w:rPr>
            </w:pPr>
          </w:p>
          <w:p w14:paraId="6369C5E7">
            <w:pPr>
              <w:pStyle w:val="9"/>
              <w:spacing w:before="3"/>
              <w:rPr>
                <w:sz w:val="14"/>
              </w:rPr>
            </w:pPr>
          </w:p>
          <w:p w14:paraId="55E4E675">
            <w:pPr>
              <w:pStyle w:val="9"/>
              <w:ind w:right="137"/>
              <w:jc w:val="right"/>
              <w:rPr>
                <w:sz w:val="20"/>
              </w:rPr>
            </w:pPr>
            <w:r>
              <w:rPr>
                <w:w w:val="95"/>
                <w:sz w:val="20"/>
              </w:rPr>
              <w:t>农机</w:t>
            </w:r>
          </w:p>
        </w:tc>
        <w:tc>
          <w:tcPr>
            <w:tcW w:w="3850" w:type="dxa"/>
          </w:tcPr>
          <w:p w14:paraId="0F0A4DE0">
            <w:pPr>
              <w:pStyle w:val="9"/>
              <w:rPr>
                <w:sz w:val="20"/>
              </w:rPr>
            </w:pPr>
          </w:p>
          <w:p w14:paraId="6E6DCEE1">
            <w:pPr>
              <w:pStyle w:val="9"/>
              <w:rPr>
                <w:sz w:val="20"/>
              </w:rPr>
            </w:pPr>
          </w:p>
          <w:p w14:paraId="6198BA21">
            <w:pPr>
              <w:pStyle w:val="9"/>
              <w:rPr>
                <w:sz w:val="20"/>
              </w:rPr>
            </w:pPr>
          </w:p>
          <w:p w14:paraId="759F3F69">
            <w:pPr>
              <w:pStyle w:val="9"/>
              <w:rPr>
                <w:sz w:val="20"/>
              </w:rPr>
            </w:pPr>
          </w:p>
          <w:p w14:paraId="1B42446A">
            <w:pPr>
              <w:pStyle w:val="9"/>
              <w:spacing w:before="1"/>
              <w:rPr>
                <w:sz w:val="26"/>
              </w:rPr>
            </w:pPr>
          </w:p>
          <w:p w14:paraId="45ED3813">
            <w:pPr>
              <w:pStyle w:val="9"/>
              <w:spacing w:line="230" w:lineRule="auto"/>
              <w:ind w:left="37" w:right="8"/>
              <w:jc w:val="both"/>
              <w:rPr>
                <w:sz w:val="20"/>
              </w:rPr>
            </w:pPr>
            <w:r>
              <w:rPr>
                <w:spacing w:val="-1"/>
                <w:w w:val="95"/>
                <w:sz w:val="20"/>
              </w:rPr>
              <w:t>对从事农业机械维修经营，没有必要的维修 场地，或者没有必要的维修设施、设备和检 测仪器，或者没有相应的维修技术人员，或 者没有安全防护和环境保护措施的行政处罚</w:t>
            </w:r>
          </w:p>
        </w:tc>
        <w:tc>
          <w:tcPr>
            <w:tcW w:w="8888" w:type="dxa"/>
          </w:tcPr>
          <w:p w14:paraId="7679D2C1">
            <w:pPr>
              <w:pStyle w:val="9"/>
              <w:spacing w:before="117" w:line="251" w:lineRule="exact"/>
              <w:ind w:left="39"/>
              <w:rPr>
                <w:b/>
                <w:sz w:val="20"/>
              </w:rPr>
            </w:pPr>
            <w:r>
              <w:rPr>
                <w:b/>
                <w:sz w:val="20"/>
              </w:rPr>
              <w:t>1.《农业机械安全监督管理条例》(2019修订)</w:t>
            </w:r>
          </w:p>
          <w:p w14:paraId="625CD2BC">
            <w:pPr>
              <w:pStyle w:val="9"/>
              <w:spacing w:before="2" w:line="230" w:lineRule="auto"/>
              <w:ind w:left="39" w:right="139"/>
              <w:rPr>
                <w:sz w:val="20"/>
              </w:rPr>
            </w:pPr>
            <w:r>
              <w:rPr>
                <w:b/>
                <w:sz w:val="20"/>
              </w:rPr>
              <w:t xml:space="preserve">第十八条 </w:t>
            </w:r>
            <w:r>
              <w:rPr>
                <w:sz w:val="20"/>
              </w:rPr>
              <w:t>从事农业机械维修经营，应当有必要的维修场地，有必要的维修设施、设备和检测仪器，有相应的维修技术人员，有安全防护和环境保护措施。</w:t>
            </w:r>
          </w:p>
          <w:p w14:paraId="207EB8F8">
            <w:pPr>
              <w:pStyle w:val="9"/>
              <w:spacing w:line="232" w:lineRule="auto"/>
              <w:ind w:left="39" w:right="39"/>
              <w:rPr>
                <w:sz w:val="20"/>
              </w:rPr>
            </w:pPr>
            <w:r>
              <w:rPr>
                <w:b/>
                <w:sz w:val="20"/>
              </w:rPr>
              <w:t xml:space="preserve">第四十八条 </w:t>
            </w:r>
            <w:r>
              <w:rPr>
                <w:sz w:val="20"/>
              </w:rPr>
              <w:t>从事农业机械维修经营不符合本条例第十八条规定的，由县级以上地方人民政府农业机械化主管部门责令改正；拒不改正的，处5000元以上1万元以下罚款。</w:t>
            </w:r>
          </w:p>
          <w:p w14:paraId="17C88921">
            <w:pPr>
              <w:pStyle w:val="9"/>
              <w:spacing w:line="244" w:lineRule="exact"/>
              <w:ind w:left="39"/>
              <w:rPr>
                <w:b/>
                <w:sz w:val="20"/>
              </w:rPr>
            </w:pPr>
            <w:r>
              <w:rPr>
                <w:b/>
                <w:sz w:val="20"/>
              </w:rPr>
              <w:t>2.《农业机械维修管理规定》(2019修订)</w:t>
            </w:r>
          </w:p>
          <w:p w14:paraId="3D9415FC">
            <w:pPr>
              <w:pStyle w:val="9"/>
              <w:spacing w:before="4" w:line="230" w:lineRule="auto"/>
              <w:ind w:left="39" w:right="49"/>
              <w:jc w:val="both"/>
              <w:rPr>
                <w:sz w:val="20"/>
              </w:rPr>
            </w:pPr>
            <w:r>
              <w:rPr>
                <w:b/>
                <w:spacing w:val="14"/>
                <w:sz w:val="20"/>
              </w:rPr>
              <w:t xml:space="preserve">第二十条 </w:t>
            </w:r>
            <w:r>
              <w:rPr>
                <w:spacing w:val="-1"/>
                <w:sz w:val="20"/>
              </w:rPr>
              <w:t>违反本规定，不能保持设备、设施、人员、质量管理、安全生产和环境保护等技术条</w:t>
            </w:r>
            <w:r>
              <w:rPr>
                <w:w w:val="95"/>
                <w:sz w:val="20"/>
              </w:rPr>
              <w:t xml:space="preserve">件符合要求的，由农业机械化主管部门给予警告，限期整改；拒不改正的，依照《农业机械安全监督 </w:t>
            </w:r>
            <w:r>
              <w:rPr>
                <w:sz w:val="20"/>
              </w:rPr>
              <w:t>管理条例》有关规定予以处罚。</w:t>
            </w:r>
          </w:p>
          <w:p w14:paraId="45F771EF">
            <w:pPr>
              <w:pStyle w:val="9"/>
              <w:spacing w:line="248" w:lineRule="exact"/>
              <w:ind w:left="39"/>
              <w:rPr>
                <w:b/>
                <w:sz w:val="20"/>
              </w:rPr>
            </w:pPr>
            <w:r>
              <w:rPr>
                <w:b/>
                <w:sz w:val="20"/>
              </w:rPr>
              <w:t>3.《山西省农业机械化条例》(2022修正)</w:t>
            </w:r>
          </w:p>
          <w:p w14:paraId="40359BB1">
            <w:pPr>
              <w:pStyle w:val="9"/>
              <w:spacing w:before="3" w:line="230" w:lineRule="auto"/>
              <w:ind w:left="39" w:right="35"/>
              <w:rPr>
                <w:sz w:val="20"/>
              </w:rPr>
            </w:pPr>
            <w:r>
              <w:rPr>
                <w:b/>
                <w:sz w:val="20"/>
              </w:rPr>
              <w:t xml:space="preserve">第二十三条 </w:t>
            </w:r>
            <w:r>
              <w:rPr>
                <w:sz w:val="20"/>
              </w:rPr>
              <w:t>从事农业机械维修的单位和个人，应当具备符合有关农业行业标准规定的设备、设施、人员、质量管理、安全生产及环境保护等条件，方可从事农业机械维修业务。</w:t>
            </w:r>
          </w:p>
          <w:p w14:paraId="62F2628B">
            <w:pPr>
              <w:pStyle w:val="9"/>
              <w:spacing w:before="2" w:line="230" w:lineRule="auto"/>
              <w:ind w:left="39" w:right="39"/>
              <w:rPr>
                <w:sz w:val="20"/>
              </w:rPr>
            </w:pPr>
            <w:r>
              <w:rPr>
                <w:b/>
                <w:sz w:val="20"/>
              </w:rPr>
              <w:t xml:space="preserve">第四十一条 </w:t>
            </w:r>
            <w:r>
              <w:rPr>
                <w:sz w:val="20"/>
              </w:rPr>
              <w:t>从事农业机械维修经营不符合本条例第二十三条规定的，由县级以上人民政府主管农业机械化工作的部门责令改正；拒不改正的，处五千元以上一万元以下罚款。</w:t>
            </w:r>
          </w:p>
        </w:tc>
        <w:tc>
          <w:tcPr>
            <w:tcW w:w="4251" w:type="dxa"/>
          </w:tcPr>
          <w:p w14:paraId="5810CB7B">
            <w:pPr>
              <w:pStyle w:val="9"/>
              <w:rPr>
                <w:sz w:val="20"/>
              </w:rPr>
            </w:pPr>
          </w:p>
          <w:p w14:paraId="3AF91A0F">
            <w:pPr>
              <w:pStyle w:val="9"/>
              <w:rPr>
                <w:sz w:val="20"/>
              </w:rPr>
            </w:pPr>
          </w:p>
          <w:p w14:paraId="5EA0AF56">
            <w:pPr>
              <w:pStyle w:val="9"/>
              <w:rPr>
                <w:sz w:val="20"/>
              </w:rPr>
            </w:pPr>
          </w:p>
          <w:p w14:paraId="6175F309">
            <w:pPr>
              <w:pStyle w:val="9"/>
              <w:rPr>
                <w:sz w:val="20"/>
              </w:rPr>
            </w:pPr>
          </w:p>
          <w:p w14:paraId="0770F748">
            <w:pPr>
              <w:pStyle w:val="9"/>
              <w:rPr>
                <w:sz w:val="20"/>
              </w:rPr>
            </w:pPr>
          </w:p>
          <w:p w14:paraId="68E5B8F1">
            <w:pPr>
              <w:pStyle w:val="9"/>
              <w:spacing w:before="4"/>
              <w:rPr>
                <w:sz w:val="25"/>
              </w:rPr>
            </w:pPr>
          </w:p>
          <w:p w14:paraId="326EF9C3">
            <w:pPr>
              <w:pStyle w:val="9"/>
              <w:spacing w:line="230" w:lineRule="auto"/>
              <w:ind w:left="36" w:right="110"/>
              <w:rPr>
                <w:sz w:val="20"/>
              </w:rPr>
            </w:pPr>
            <w:r>
              <w:rPr>
                <w:w w:val="95"/>
                <w:sz w:val="20"/>
              </w:rPr>
              <w:t>不符合任意1</w:t>
            </w:r>
            <w:r>
              <w:rPr>
                <w:spacing w:val="-2"/>
                <w:w w:val="95"/>
                <w:sz w:val="20"/>
              </w:rPr>
              <w:t xml:space="preserve">项法定条件，经责令改正，拒不改 </w:t>
            </w:r>
            <w:r>
              <w:rPr>
                <w:sz w:val="20"/>
              </w:rPr>
              <w:t>正的</w:t>
            </w:r>
          </w:p>
        </w:tc>
        <w:tc>
          <w:tcPr>
            <w:tcW w:w="4347" w:type="dxa"/>
          </w:tcPr>
          <w:p w14:paraId="7DE0D180">
            <w:pPr>
              <w:pStyle w:val="9"/>
              <w:rPr>
                <w:sz w:val="20"/>
              </w:rPr>
            </w:pPr>
          </w:p>
          <w:p w14:paraId="59EAFBDB">
            <w:pPr>
              <w:pStyle w:val="9"/>
              <w:rPr>
                <w:sz w:val="20"/>
              </w:rPr>
            </w:pPr>
          </w:p>
          <w:p w14:paraId="2B4AA70D">
            <w:pPr>
              <w:pStyle w:val="9"/>
              <w:rPr>
                <w:sz w:val="20"/>
              </w:rPr>
            </w:pPr>
          </w:p>
          <w:p w14:paraId="6267C7DD">
            <w:pPr>
              <w:pStyle w:val="9"/>
              <w:rPr>
                <w:sz w:val="20"/>
              </w:rPr>
            </w:pPr>
          </w:p>
          <w:p w14:paraId="0667EE09">
            <w:pPr>
              <w:pStyle w:val="9"/>
              <w:rPr>
                <w:sz w:val="20"/>
              </w:rPr>
            </w:pPr>
          </w:p>
          <w:p w14:paraId="6870A6BA">
            <w:pPr>
              <w:pStyle w:val="9"/>
              <w:rPr>
                <w:sz w:val="20"/>
              </w:rPr>
            </w:pPr>
          </w:p>
          <w:p w14:paraId="44AAC7D4">
            <w:pPr>
              <w:pStyle w:val="9"/>
              <w:spacing w:before="3"/>
              <w:rPr>
                <w:sz w:val="14"/>
              </w:rPr>
            </w:pPr>
          </w:p>
          <w:p w14:paraId="0D688A8E">
            <w:pPr>
              <w:pStyle w:val="9"/>
              <w:ind w:left="38"/>
              <w:rPr>
                <w:sz w:val="20"/>
              </w:rPr>
            </w:pPr>
            <w:r>
              <w:rPr>
                <w:sz w:val="20"/>
              </w:rPr>
              <w:t>处5000元以上6000元以下罚款。</w:t>
            </w:r>
          </w:p>
        </w:tc>
      </w:tr>
      <w:tr w14:paraId="57A762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4" w:hRule="atLeast"/>
        </w:trPr>
        <w:tc>
          <w:tcPr>
            <w:tcW w:w="581" w:type="dxa"/>
          </w:tcPr>
          <w:p w14:paraId="2EB6BEEE">
            <w:pPr>
              <w:pStyle w:val="9"/>
              <w:rPr>
                <w:sz w:val="20"/>
              </w:rPr>
            </w:pPr>
          </w:p>
          <w:p w14:paraId="3AD72676">
            <w:pPr>
              <w:pStyle w:val="9"/>
              <w:spacing w:before="132"/>
              <w:ind w:left="75" w:right="38"/>
              <w:jc w:val="center"/>
              <w:rPr>
                <w:sz w:val="20"/>
              </w:rPr>
            </w:pPr>
            <w:r>
              <w:rPr>
                <w:sz w:val="20"/>
              </w:rPr>
              <w:t>172</w:t>
            </w:r>
          </w:p>
        </w:tc>
        <w:tc>
          <w:tcPr>
            <w:tcW w:w="732" w:type="dxa"/>
          </w:tcPr>
          <w:p w14:paraId="562B0093">
            <w:pPr>
              <w:pStyle w:val="9"/>
              <w:rPr>
                <w:sz w:val="20"/>
              </w:rPr>
            </w:pPr>
          </w:p>
          <w:p w14:paraId="336CA634">
            <w:pPr>
              <w:pStyle w:val="9"/>
              <w:spacing w:before="132"/>
              <w:ind w:right="137"/>
              <w:jc w:val="right"/>
              <w:rPr>
                <w:sz w:val="20"/>
              </w:rPr>
            </w:pPr>
            <w:r>
              <w:rPr>
                <w:w w:val="95"/>
                <w:sz w:val="20"/>
              </w:rPr>
              <w:t>农机</w:t>
            </w:r>
          </w:p>
        </w:tc>
        <w:tc>
          <w:tcPr>
            <w:tcW w:w="3850" w:type="dxa"/>
          </w:tcPr>
          <w:p w14:paraId="66DD09D4">
            <w:pPr>
              <w:pStyle w:val="9"/>
              <w:spacing w:before="2"/>
              <w:rPr>
                <w:sz w:val="21"/>
              </w:rPr>
            </w:pPr>
          </w:p>
          <w:p w14:paraId="07F7E21E">
            <w:pPr>
              <w:pStyle w:val="9"/>
              <w:spacing w:line="230" w:lineRule="auto"/>
              <w:ind w:left="37" w:right="9"/>
              <w:rPr>
                <w:sz w:val="20"/>
              </w:rPr>
            </w:pPr>
            <w:r>
              <w:rPr>
                <w:w w:val="95"/>
                <w:sz w:val="20"/>
              </w:rPr>
              <w:t>对超越范围承揽无技术能力保障的维修项目</w:t>
            </w:r>
            <w:r>
              <w:rPr>
                <w:sz w:val="20"/>
              </w:rPr>
              <w:t>的行政处罚</w:t>
            </w:r>
          </w:p>
        </w:tc>
        <w:tc>
          <w:tcPr>
            <w:tcW w:w="8888" w:type="dxa"/>
          </w:tcPr>
          <w:p w14:paraId="73A1B016">
            <w:pPr>
              <w:pStyle w:val="9"/>
              <w:spacing w:before="141" w:line="252" w:lineRule="exact"/>
              <w:ind w:left="39"/>
              <w:rPr>
                <w:b/>
                <w:sz w:val="20"/>
              </w:rPr>
            </w:pPr>
            <w:r>
              <w:rPr>
                <w:b/>
                <w:sz w:val="20"/>
              </w:rPr>
              <w:t>《农业机械维修管理规定》(2019修订)</w:t>
            </w:r>
          </w:p>
          <w:p w14:paraId="2D8D97D0">
            <w:pPr>
              <w:pStyle w:val="9"/>
              <w:spacing w:before="4" w:line="230" w:lineRule="auto"/>
              <w:ind w:left="39" w:right="46"/>
              <w:rPr>
                <w:sz w:val="20"/>
              </w:rPr>
            </w:pPr>
            <w:r>
              <w:rPr>
                <w:b/>
                <w:sz w:val="20"/>
              </w:rPr>
              <w:t xml:space="preserve">第二十一条 </w:t>
            </w:r>
            <w:r>
              <w:rPr>
                <w:sz w:val="20"/>
              </w:rPr>
              <w:t>违反本规定，超越范围承揽无技术能力保障的维修项目的，由农业机械化主管部门处200元以上500元以下罚款。</w:t>
            </w:r>
          </w:p>
        </w:tc>
        <w:tc>
          <w:tcPr>
            <w:tcW w:w="4251" w:type="dxa"/>
          </w:tcPr>
          <w:p w14:paraId="2CBD8FD5">
            <w:pPr>
              <w:pStyle w:val="9"/>
              <w:spacing w:before="2"/>
              <w:rPr>
                <w:sz w:val="21"/>
              </w:rPr>
            </w:pPr>
          </w:p>
          <w:p w14:paraId="65205DCE">
            <w:pPr>
              <w:pStyle w:val="9"/>
              <w:spacing w:line="230" w:lineRule="auto"/>
              <w:ind w:left="36" w:right="12"/>
              <w:rPr>
                <w:sz w:val="20"/>
              </w:rPr>
            </w:pPr>
            <w:r>
              <w:rPr>
                <w:spacing w:val="-1"/>
                <w:w w:val="95"/>
                <w:sz w:val="20"/>
              </w:rPr>
              <w:t xml:space="preserve">超越范围承揽无技术能力保障的维修项目，未造 </w:t>
            </w:r>
            <w:r>
              <w:rPr>
                <w:sz w:val="20"/>
              </w:rPr>
              <w:t>成损失的</w:t>
            </w:r>
          </w:p>
        </w:tc>
        <w:tc>
          <w:tcPr>
            <w:tcW w:w="4347" w:type="dxa"/>
          </w:tcPr>
          <w:p w14:paraId="0800E597">
            <w:pPr>
              <w:pStyle w:val="9"/>
              <w:rPr>
                <w:sz w:val="20"/>
              </w:rPr>
            </w:pPr>
          </w:p>
          <w:p w14:paraId="03542121">
            <w:pPr>
              <w:pStyle w:val="9"/>
              <w:spacing w:before="132"/>
              <w:ind w:left="38"/>
              <w:rPr>
                <w:sz w:val="20"/>
              </w:rPr>
            </w:pPr>
            <w:r>
              <w:rPr>
                <w:sz w:val="20"/>
              </w:rPr>
              <w:t>处200元以上400元以下罚款。</w:t>
            </w:r>
          </w:p>
        </w:tc>
      </w:tr>
      <w:tr w14:paraId="00A3CF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08" w:hRule="atLeast"/>
        </w:trPr>
        <w:tc>
          <w:tcPr>
            <w:tcW w:w="581" w:type="dxa"/>
          </w:tcPr>
          <w:p w14:paraId="44612BD7">
            <w:pPr>
              <w:pStyle w:val="9"/>
              <w:rPr>
                <w:sz w:val="20"/>
              </w:rPr>
            </w:pPr>
          </w:p>
          <w:p w14:paraId="711519B4">
            <w:pPr>
              <w:pStyle w:val="9"/>
              <w:rPr>
                <w:sz w:val="20"/>
              </w:rPr>
            </w:pPr>
          </w:p>
          <w:p w14:paraId="5036EF0F">
            <w:pPr>
              <w:pStyle w:val="9"/>
              <w:rPr>
                <w:sz w:val="20"/>
              </w:rPr>
            </w:pPr>
          </w:p>
          <w:p w14:paraId="6FA4A950">
            <w:pPr>
              <w:pStyle w:val="9"/>
              <w:rPr>
                <w:sz w:val="20"/>
              </w:rPr>
            </w:pPr>
          </w:p>
          <w:p w14:paraId="25620AE8">
            <w:pPr>
              <w:pStyle w:val="9"/>
              <w:spacing w:before="7"/>
              <w:rPr>
                <w:sz w:val="16"/>
              </w:rPr>
            </w:pPr>
          </w:p>
          <w:p w14:paraId="499464FF">
            <w:pPr>
              <w:pStyle w:val="9"/>
              <w:ind w:left="75" w:right="38"/>
              <w:jc w:val="center"/>
              <w:rPr>
                <w:sz w:val="20"/>
              </w:rPr>
            </w:pPr>
            <w:r>
              <w:rPr>
                <w:sz w:val="20"/>
              </w:rPr>
              <w:t>173</w:t>
            </w:r>
          </w:p>
        </w:tc>
        <w:tc>
          <w:tcPr>
            <w:tcW w:w="732" w:type="dxa"/>
          </w:tcPr>
          <w:p w14:paraId="5BF83F91">
            <w:pPr>
              <w:pStyle w:val="9"/>
              <w:rPr>
                <w:sz w:val="20"/>
              </w:rPr>
            </w:pPr>
          </w:p>
          <w:p w14:paraId="2988E02B">
            <w:pPr>
              <w:pStyle w:val="9"/>
              <w:rPr>
                <w:sz w:val="20"/>
              </w:rPr>
            </w:pPr>
          </w:p>
          <w:p w14:paraId="0EC9DE9C">
            <w:pPr>
              <w:pStyle w:val="9"/>
              <w:rPr>
                <w:sz w:val="20"/>
              </w:rPr>
            </w:pPr>
          </w:p>
          <w:p w14:paraId="63A845BF">
            <w:pPr>
              <w:pStyle w:val="9"/>
              <w:rPr>
                <w:sz w:val="20"/>
              </w:rPr>
            </w:pPr>
          </w:p>
          <w:p w14:paraId="2BE3706D">
            <w:pPr>
              <w:pStyle w:val="9"/>
              <w:spacing w:before="7"/>
              <w:rPr>
                <w:sz w:val="16"/>
              </w:rPr>
            </w:pPr>
          </w:p>
          <w:p w14:paraId="29E1BF41">
            <w:pPr>
              <w:pStyle w:val="9"/>
              <w:ind w:right="137"/>
              <w:jc w:val="right"/>
              <w:rPr>
                <w:sz w:val="20"/>
              </w:rPr>
            </w:pPr>
            <w:r>
              <w:rPr>
                <w:w w:val="95"/>
                <w:sz w:val="20"/>
              </w:rPr>
              <w:t>农机</w:t>
            </w:r>
          </w:p>
        </w:tc>
        <w:tc>
          <w:tcPr>
            <w:tcW w:w="3850" w:type="dxa"/>
          </w:tcPr>
          <w:p w14:paraId="7F122161">
            <w:pPr>
              <w:pStyle w:val="9"/>
              <w:rPr>
                <w:sz w:val="20"/>
              </w:rPr>
            </w:pPr>
          </w:p>
          <w:p w14:paraId="2CA5BE4A">
            <w:pPr>
              <w:pStyle w:val="9"/>
              <w:rPr>
                <w:sz w:val="20"/>
              </w:rPr>
            </w:pPr>
          </w:p>
          <w:p w14:paraId="7111E5FA">
            <w:pPr>
              <w:pStyle w:val="9"/>
              <w:spacing w:before="5"/>
              <w:rPr>
                <w:sz w:val="28"/>
              </w:rPr>
            </w:pPr>
          </w:p>
          <w:p w14:paraId="0EC50CCE">
            <w:pPr>
              <w:pStyle w:val="9"/>
              <w:spacing w:line="230" w:lineRule="auto"/>
              <w:ind w:left="37" w:right="9"/>
              <w:jc w:val="both"/>
              <w:rPr>
                <w:sz w:val="20"/>
              </w:rPr>
            </w:pPr>
            <w:r>
              <w:rPr>
                <w:spacing w:val="-1"/>
                <w:w w:val="95"/>
                <w:sz w:val="20"/>
              </w:rPr>
              <w:t>对未按照规定办理登记手续并取得相应的证 书和牌照，擅自将拖拉机、联合收割机以及 其他自走式农业机械投入使用等行为的行政</w:t>
            </w:r>
            <w:r>
              <w:rPr>
                <w:sz w:val="20"/>
              </w:rPr>
              <w:t>处罚</w:t>
            </w:r>
          </w:p>
        </w:tc>
        <w:tc>
          <w:tcPr>
            <w:tcW w:w="8888" w:type="dxa"/>
          </w:tcPr>
          <w:p w14:paraId="518297DD">
            <w:pPr>
              <w:pStyle w:val="9"/>
              <w:spacing w:before="127" w:line="252" w:lineRule="exact"/>
              <w:ind w:left="39"/>
              <w:rPr>
                <w:b/>
                <w:sz w:val="20"/>
              </w:rPr>
            </w:pPr>
            <w:r>
              <w:rPr>
                <w:b/>
                <w:sz w:val="20"/>
              </w:rPr>
              <w:t>1.《农业机械安全监督管理条例》(2019修订)</w:t>
            </w:r>
          </w:p>
          <w:p w14:paraId="1BCD09BB">
            <w:pPr>
              <w:pStyle w:val="9"/>
              <w:spacing w:before="1" w:line="232" w:lineRule="auto"/>
              <w:ind w:left="39" w:right="40"/>
              <w:jc w:val="both"/>
              <w:rPr>
                <w:sz w:val="20"/>
              </w:rPr>
            </w:pPr>
            <w:r>
              <w:rPr>
                <w:b/>
                <w:spacing w:val="9"/>
                <w:sz w:val="20"/>
              </w:rPr>
              <w:t xml:space="preserve">第五十条第一款 </w:t>
            </w:r>
            <w:r>
              <w:rPr>
                <w:spacing w:val="-1"/>
                <w:sz w:val="20"/>
              </w:rPr>
              <w:t>未按照规定办理登记手续并取得相应的证书和牌照，擅自将拖拉机、联合收割</w:t>
            </w:r>
            <w:r>
              <w:rPr>
                <w:w w:val="95"/>
                <w:sz w:val="20"/>
              </w:rPr>
              <w:t xml:space="preserve">机投入使用，或者未按照规定办理变更登记手续的，由县级以上地方人民政府农业机械化主管部门责 令限期补办相关手续；逾期不补办的，责令停止使用；拒不停止使用的，扣押拖拉机、联合收割机， </w:t>
            </w:r>
            <w:r>
              <w:rPr>
                <w:sz w:val="20"/>
              </w:rPr>
              <w:t>并处200元以上2000元以下罚款。</w:t>
            </w:r>
          </w:p>
          <w:p w14:paraId="21815713">
            <w:pPr>
              <w:pStyle w:val="9"/>
              <w:spacing w:line="239" w:lineRule="exact"/>
              <w:ind w:left="39"/>
              <w:rPr>
                <w:b/>
                <w:sz w:val="20"/>
              </w:rPr>
            </w:pPr>
            <w:r>
              <w:rPr>
                <w:b/>
                <w:sz w:val="20"/>
              </w:rPr>
              <w:t>2.《山西省农业机械化条例》(2022修正)</w:t>
            </w:r>
          </w:p>
          <w:p w14:paraId="0CE8ABD3">
            <w:pPr>
              <w:pStyle w:val="9"/>
              <w:spacing w:line="232" w:lineRule="auto"/>
              <w:ind w:left="39" w:right="48"/>
              <w:jc w:val="both"/>
              <w:rPr>
                <w:sz w:val="20"/>
              </w:rPr>
            </w:pPr>
            <w:r>
              <w:rPr>
                <w:b/>
                <w:spacing w:val="12"/>
                <w:sz w:val="20"/>
              </w:rPr>
              <w:t xml:space="preserve">第四十二条 </w:t>
            </w:r>
            <w:r>
              <w:rPr>
                <w:spacing w:val="-1"/>
                <w:sz w:val="20"/>
              </w:rPr>
              <w:t>违反本条例规定，驾驶拖拉机、联合收割机以及其他自走式农业机械，未按照规定</w:t>
            </w:r>
            <w:r>
              <w:rPr>
                <w:w w:val="95"/>
                <w:sz w:val="20"/>
              </w:rPr>
              <w:t xml:space="preserve">办理登记手续并取得相应的证书和牌照的，或者未按照规定办理变更登记手续的，由县级以上人民政 府主管农业机械化工作的部门责令限期补办相关手续；逾期不补办的，责令停止使用；拒不停止使用 </w:t>
            </w:r>
            <w:r>
              <w:rPr>
                <w:sz w:val="20"/>
              </w:rPr>
              <w:t>的，扣押拖拉机、联合收割机以及其他自走式农业机械，并处二百元以上二千元以下罚款。</w:t>
            </w:r>
          </w:p>
        </w:tc>
        <w:tc>
          <w:tcPr>
            <w:tcW w:w="4251" w:type="dxa"/>
          </w:tcPr>
          <w:p w14:paraId="5F516D9A">
            <w:pPr>
              <w:pStyle w:val="9"/>
              <w:rPr>
                <w:sz w:val="20"/>
              </w:rPr>
            </w:pPr>
          </w:p>
          <w:p w14:paraId="08807B7A">
            <w:pPr>
              <w:pStyle w:val="9"/>
              <w:rPr>
                <w:sz w:val="20"/>
              </w:rPr>
            </w:pPr>
          </w:p>
          <w:p w14:paraId="1ED2F5CA">
            <w:pPr>
              <w:pStyle w:val="9"/>
              <w:rPr>
                <w:sz w:val="20"/>
              </w:rPr>
            </w:pPr>
          </w:p>
          <w:p w14:paraId="0BD83043">
            <w:pPr>
              <w:pStyle w:val="9"/>
              <w:spacing w:before="10"/>
              <w:rPr>
                <w:sz w:val="17"/>
              </w:rPr>
            </w:pPr>
          </w:p>
          <w:p w14:paraId="2F7D87DC">
            <w:pPr>
              <w:pStyle w:val="9"/>
              <w:spacing w:line="232" w:lineRule="auto"/>
              <w:ind w:left="36" w:right="11"/>
              <w:jc w:val="both"/>
              <w:rPr>
                <w:sz w:val="20"/>
              </w:rPr>
            </w:pPr>
            <w:r>
              <w:rPr>
                <w:spacing w:val="-1"/>
                <w:w w:val="95"/>
                <w:sz w:val="20"/>
              </w:rPr>
              <w:t xml:space="preserve">逾期不补办相关手续，拒不停止使用未按照规定 办理登记手续取得的证书和牌照，未造成社会危 </w:t>
            </w:r>
            <w:r>
              <w:rPr>
                <w:sz w:val="20"/>
              </w:rPr>
              <w:t>害后果的，主动中止违法行为的</w:t>
            </w:r>
          </w:p>
        </w:tc>
        <w:tc>
          <w:tcPr>
            <w:tcW w:w="4347" w:type="dxa"/>
          </w:tcPr>
          <w:p w14:paraId="7A8DF99B">
            <w:pPr>
              <w:pStyle w:val="9"/>
              <w:rPr>
                <w:sz w:val="20"/>
              </w:rPr>
            </w:pPr>
          </w:p>
          <w:p w14:paraId="30DCD654">
            <w:pPr>
              <w:pStyle w:val="9"/>
              <w:rPr>
                <w:sz w:val="20"/>
              </w:rPr>
            </w:pPr>
          </w:p>
          <w:p w14:paraId="73F72529">
            <w:pPr>
              <w:pStyle w:val="9"/>
              <w:rPr>
                <w:sz w:val="20"/>
              </w:rPr>
            </w:pPr>
          </w:p>
          <w:p w14:paraId="45C0B4EF">
            <w:pPr>
              <w:pStyle w:val="9"/>
              <w:spacing w:before="9"/>
              <w:rPr>
                <w:sz w:val="27"/>
              </w:rPr>
            </w:pPr>
          </w:p>
          <w:p w14:paraId="6EE81D67">
            <w:pPr>
              <w:pStyle w:val="9"/>
              <w:spacing w:line="230" w:lineRule="auto"/>
              <w:ind w:left="38" w:right="98"/>
              <w:rPr>
                <w:sz w:val="20"/>
              </w:rPr>
            </w:pPr>
            <w:r>
              <w:rPr>
                <w:w w:val="95"/>
                <w:sz w:val="20"/>
              </w:rPr>
              <w:t>扣押拖拉机、联合收割机，并处200元以上800</w:t>
            </w:r>
            <w:r>
              <w:rPr>
                <w:spacing w:val="-14"/>
                <w:w w:val="95"/>
                <w:sz w:val="20"/>
              </w:rPr>
              <w:t xml:space="preserve">元 </w:t>
            </w:r>
            <w:r>
              <w:rPr>
                <w:sz w:val="20"/>
              </w:rPr>
              <w:t>以下罚款。</w:t>
            </w:r>
          </w:p>
        </w:tc>
      </w:tr>
    </w:tbl>
    <w:p w14:paraId="68303B3E">
      <w:pPr>
        <w:spacing w:after="0" w:line="230" w:lineRule="auto"/>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3850"/>
        <w:gridCol w:w="8888"/>
        <w:gridCol w:w="4251"/>
        <w:gridCol w:w="4347"/>
      </w:tblGrid>
      <w:tr w14:paraId="0F806A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424269CE">
            <w:pPr>
              <w:pStyle w:val="9"/>
              <w:spacing w:before="5"/>
              <w:rPr>
                <w:sz w:val="14"/>
              </w:rPr>
            </w:pPr>
          </w:p>
          <w:p w14:paraId="7B6E4A4A">
            <w:pPr>
              <w:pStyle w:val="9"/>
              <w:ind w:left="75" w:right="44"/>
              <w:jc w:val="center"/>
              <w:rPr>
                <w:b/>
                <w:sz w:val="20"/>
              </w:rPr>
            </w:pPr>
            <w:r>
              <w:rPr>
                <w:b/>
                <w:sz w:val="20"/>
              </w:rPr>
              <w:t>序号</w:t>
            </w:r>
          </w:p>
        </w:tc>
        <w:tc>
          <w:tcPr>
            <w:tcW w:w="732" w:type="dxa"/>
          </w:tcPr>
          <w:p w14:paraId="3DDAD1FE">
            <w:pPr>
              <w:pStyle w:val="9"/>
              <w:spacing w:before="70" w:line="230" w:lineRule="auto"/>
              <w:ind w:left="172" w:right="136"/>
              <w:rPr>
                <w:b/>
                <w:sz w:val="20"/>
              </w:rPr>
            </w:pPr>
            <w:r>
              <w:rPr>
                <w:b/>
                <w:sz w:val="20"/>
              </w:rPr>
              <w:t>事项类别</w:t>
            </w:r>
          </w:p>
        </w:tc>
        <w:tc>
          <w:tcPr>
            <w:tcW w:w="3850" w:type="dxa"/>
          </w:tcPr>
          <w:p w14:paraId="6921937B">
            <w:pPr>
              <w:pStyle w:val="9"/>
              <w:spacing w:before="5"/>
              <w:rPr>
                <w:sz w:val="14"/>
              </w:rPr>
            </w:pPr>
          </w:p>
          <w:p w14:paraId="07638210">
            <w:pPr>
              <w:pStyle w:val="9"/>
              <w:ind w:left="36" w:right="4"/>
              <w:jc w:val="center"/>
              <w:rPr>
                <w:b/>
                <w:sz w:val="20"/>
              </w:rPr>
            </w:pPr>
            <w:r>
              <w:rPr>
                <w:b/>
                <w:sz w:val="20"/>
              </w:rPr>
              <w:t>事项名称</w:t>
            </w:r>
          </w:p>
        </w:tc>
        <w:tc>
          <w:tcPr>
            <w:tcW w:w="8888" w:type="dxa"/>
          </w:tcPr>
          <w:p w14:paraId="1969DBC8">
            <w:pPr>
              <w:pStyle w:val="9"/>
              <w:spacing w:before="5"/>
              <w:rPr>
                <w:sz w:val="14"/>
              </w:rPr>
            </w:pPr>
          </w:p>
          <w:p w14:paraId="2D947CFF">
            <w:pPr>
              <w:pStyle w:val="9"/>
              <w:ind w:left="4028" w:right="3996"/>
              <w:jc w:val="center"/>
              <w:rPr>
                <w:b/>
                <w:sz w:val="20"/>
              </w:rPr>
            </w:pPr>
            <w:r>
              <w:rPr>
                <w:b/>
                <w:sz w:val="20"/>
              </w:rPr>
              <w:t>实施依据</w:t>
            </w:r>
          </w:p>
        </w:tc>
        <w:tc>
          <w:tcPr>
            <w:tcW w:w="4251" w:type="dxa"/>
          </w:tcPr>
          <w:p w14:paraId="5A01ACA4">
            <w:pPr>
              <w:pStyle w:val="9"/>
              <w:spacing w:before="5"/>
              <w:rPr>
                <w:sz w:val="14"/>
              </w:rPr>
            </w:pPr>
          </w:p>
          <w:p w14:paraId="31141C79">
            <w:pPr>
              <w:pStyle w:val="9"/>
              <w:ind w:left="1709" w:right="1678"/>
              <w:jc w:val="center"/>
              <w:rPr>
                <w:b/>
                <w:sz w:val="20"/>
              </w:rPr>
            </w:pPr>
            <w:r>
              <w:rPr>
                <w:b/>
                <w:sz w:val="20"/>
              </w:rPr>
              <w:t>适用情形</w:t>
            </w:r>
          </w:p>
        </w:tc>
        <w:tc>
          <w:tcPr>
            <w:tcW w:w="4347" w:type="dxa"/>
          </w:tcPr>
          <w:p w14:paraId="26156618">
            <w:pPr>
              <w:pStyle w:val="9"/>
              <w:spacing w:before="5"/>
              <w:rPr>
                <w:sz w:val="14"/>
              </w:rPr>
            </w:pPr>
          </w:p>
          <w:p w14:paraId="1ABEC8D9">
            <w:pPr>
              <w:pStyle w:val="9"/>
              <w:ind w:left="106" w:right="77"/>
              <w:jc w:val="center"/>
              <w:rPr>
                <w:b/>
                <w:sz w:val="20"/>
              </w:rPr>
            </w:pPr>
            <w:r>
              <w:rPr>
                <w:b/>
                <w:sz w:val="20"/>
              </w:rPr>
              <w:t>裁量标准</w:t>
            </w:r>
          </w:p>
        </w:tc>
      </w:tr>
      <w:tr w14:paraId="56C31C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8" w:hRule="atLeast"/>
        </w:trPr>
        <w:tc>
          <w:tcPr>
            <w:tcW w:w="581" w:type="dxa"/>
          </w:tcPr>
          <w:p w14:paraId="35133FC5">
            <w:pPr>
              <w:pStyle w:val="9"/>
              <w:rPr>
                <w:sz w:val="20"/>
              </w:rPr>
            </w:pPr>
          </w:p>
          <w:p w14:paraId="3B3C7E4B">
            <w:pPr>
              <w:pStyle w:val="9"/>
              <w:rPr>
                <w:sz w:val="20"/>
              </w:rPr>
            </w:pPr>
          </w:p>
          <w:p w14:paraId="763D9ABC">
            <w:pPr>
              <w:pStyle w:val="9"/>
              <w:rPr>
                <w:sz w:val="20"/>
              </w:rPr>
            </w:pPr>
          </w:p>
          <w:p w14:paraId="23AAF0DD">
            <w:pPr>
              <w:pStyle w:val="9"/>
              <w:spacing w:before="4"/>
              <w:rPr>
                <w:sz w:val="20"/>
              </w:rPr>
            </w:pPr>
          </w:p>
          <w:p w14:paraId="538C4458">
            <w:pPr>
              <w:pStyle w:val="9"/>
              <w:ind w:left="75" w:right="38"/>
              <w:jc w:val="center"/>
              <w:rPr>
                <w:sz w:val="20"/>
              </w:rPr>
            </w:pPr>
            <w:r>
              <w:rPr>
                <w:sz w:val="20"/>
              </w:rPr>
              <w:t>174</w:t>
            </w:r>
          </w:p>
        </w:tc>
        <w:tc>
          <w:tcPr>
            <w:tcW w:w="732" w:type="dxa"/>
          </w:tcPr>
          <w:p w14:paraId="719FE91C">
            <w:pPr>
              <w:pStyle w:val="9"/>
              <w:rPr>
                <w:sz w:val="20"/>
              </w:rPr>
            </w:pPr>
          </w:p>
          <w:p w14:paraId="5B95A1DC">
            <w:pPr>
              <w:pStyle w:val="9"/>
              <w:rPr>
                <w:sz w:val="20"/>
              </w:rPr>
            </w:pPr>
          </w:p>
          <w:p w14:paraId="4943E00D">
            <w:pPr>
              <w:pStyle w:val="9"/>
              <w:rPr>
                <w:sz w:val="20"/>
              </w:rPr>
            </w:pPr>
          </w:p>
          <w:p w14:paraId="2D8B62FE">
            <w:pPr>
              <w:pStyle w:val="9"/>
              <w:spacing w:before="4"/>
              <w:rPr>
                <w:sz w:val="20"/>
              </w:rPr>
            </w:pPr>
          </w:p>
          <w:p w14:paraId="6E902296">
            <w:pPr>
              <w:pStyle w:val="9"/>
              <w:ind w:right="137"/>
              <w:jc w:val="right"/>
              <w:rPr>
                <w:sz w:val="20"/>
              </w:rPr>
            </w:pPr>
            <w:r>
              <w:rPr>
                <w:w w:val="95"/>
                <w:sz w:val="20"/>
              </w:rPr>
              <w:t>农机</w:t>
            </w:r>
          </w:p>
        </w:tc>
        <w:tc>
          <w:tcPr>
            <w:tcW w:w="3850" w:type="dxa"/>
          </w:tcPr>
          <w:p w14:paraId="1FEF3010">
            <w:pPr>
              <w:pStyle w:val="9"/>
              <w:rPr>
                <w:sz w:val="20"/>
              </w:rPr>
            </w:pPr>
          </w:p>
          <w:p w14:paraId="0B6E6210">
            <w:pPr>
              <w:pStyle w:val="9"/>
              <w:rPr>
                <w:sz w:val="20"/>
              </w:rPr>
            </w:pPr>
          </w:p>
          <w:p w14:paraId="4444D3C3">
            <w:pPr>
              <w:pStyle w:val="9"/>
              <w:spacing w:before="144" w:line="252" w:lineRule="exact"/>
              <w:ind w:left="37"/>
              <w:rPr>
                <w:sz w:val="20"/>
              </w:rPr>
            </w:pPr>
            <w:r>
              <w:rPr>
                <w:w w:val="95"/>
                <w:sz w:val="20"/>
              </w:rPr>
              <w:t>对伪造、变造或者使用伪造、变造的拖拉机</w:t>
            </w:r>
          </w:p>
          <w:p w14:paraId="2F28BBF5">
            <w:pPr>
              <w:pStyle w:val="9"/>
              <w:spacing w:before="2" w:line="232" w:lineRule="auto"/>
              <w:ind w:left="37" w:right="8"/>
              <w:jc w:val="both"/>
              <w:rPr>
                <w:sz w:val="20"/>
              </w:rPr>
            </w:pPr>
            <w:r>
              <w:rPr>
                <w:spacing w:val="-1"/>
                <w:w w:val="95"/>
                <w:sz w:val="20"/>
              </w:rPr>
              <w:t>、联合收割机证书和牌照的，或者使用其他 拖拉机、联合收割机的证书和牌照的行政处</w:t>
            </w:r>
            <w:r>
              <w:rPr>
                <w:sz w:val="20"/>
              </w:rPr>
              <w:t>罚</w:t>
            </w:r>
          </w:p>
        </w:tc>
        <w:tc>
          <w:tcPr>
            <w:tcW w:w="8888" w:type="dxa"/>
          </w:tcPr>
          <w:p w14:paraId="76FA49E6">
            <w:pPr>
              <w:pStyle w:val="9"/>
              <w:rPr>
                <w:sz w:val="20"/>
              </w:rPr>
            </w:pPr>
          </w:p>
          <w:p w14:paraId="4DA8E3AB">
            <w:pPr>
              <w:pStyle w:val="9"/>
              <w:rPr>
                <w:sz w:val="20"/>
              </w:rPr>
            </w:pPr>
          </w:p>
          <w:p w14:paraId="6571BDD1">
            <w:pPr>
              <w:pStyle w:val="9"/>
              <w:spacing w:before="144" w:line="252" w:lineRule="exact"/>
              <w:ind w:left="39"/>
              <w:rPr>
                <w:b/>
                <w:sz w:val="20"/>
              </w:rPr>
            </w:pPr>
            <w:r>
              <w:rPr>
                <w:b/>
                <w:sz w:val="20"/>
              </w:rPr>
              <w:t>《农业机械安全监督管理条例》(2019修订)</w:t>
            </w:r>
          </w:p>
          <w:p w14:paraId="39272245">
            <w:pPr>
              <w:pStyle w:val="9"/>
              <w:spacing w:before="2" w:line="232" w:lineRule="auto"/>
              <w:ind w:left="39" w:right="48"/>
              <w:jc w:val="both"/>
              <w:rPr>
                <w:sz w:val="20"/>
              </w:rPr>
            </w:pPr>
            <w:r>
              <w:rPr>
                <w:b/>
                <w:spacing w:val="12"/>
                <w:sz w:val="20"/>
              </w:rPr>
              <w:t xml:space="preserve">第五十一条 </w:t>
            </w:r>
            <w:r>
              <w:rPr>
                <w:spacing w:val="-1"/>
                <w:sz w:val="20"/>
              </w:rPr>
              <w:t>伪造、变造或者使用伪造、变造的拖拉机、联合收割机证书和牌照的，或者使用其</w:t>
            </w:r>
            <w:r>
              <w:rPr>
                <w:w w:val="95"/>
                <w:sz w:val="20"/>
              </w:rPr>
              <w:t xml:space="preserve">他拖拉机、联合收割机的证书和牌照的，由县级以上地方人民政府农业机械化主管部门收缴伪造、变 </w:t>
            </w:r>
            <w:r>
              <w:rPr>
                <w:sz w:val="20"/>
              </w:rPr>
              <w:t>造或者使用的证书和牌照，对违法行为人予以批评教育，并处200元以上2000元以下罚款。</w:t>
            </w:r>
          </w:p>
        </w:tc>
        <w:tc>
          <w:tcPr>
            <w:tcW w:w="4251" w:type="dxa"/>
          </w:tcPr>
          <w:p w14:paraId="6CA24013">
            <w:pPr>
              <w:pStyle w:val="9"/>
              <w:rPr>
                <w:sz w:val="20"/>
              </w:rPr>
            </w:pPr>
          </w:p>
          <w:p w14:paraId="54B60E93">
            <w:pPr>
              <w:pStyle w:val="9"/>
              <w:rPr>
                <w:sz w:val="20"/>
              </w:rPr>
            </w:pPr>
          </w:p>
          <w:p w14:paraId="4439D8E2">
            <w:pPr>
              <w:pStyle w:val="9"/>
              <w:rPr>
                <w:sz w:val="20"/>
              </w:rPr>
            </w:pPr>
          </w:p>
          <w:p w14:paraId="60D14AE1">
            <w:pPr>
              <w:pStyle w:val="9"/>
              <w:spacing w:before="4"/>
              <w:rPr>
                <w:sz w:val="20"/>
              </w:rPr>
            </w:pPr>
          </w:p>
          <w:p w14:paraId="68B1816A">
            <w:pPr>
              <w:pStyle w:val="9"/>
              <w:ind w:left="36"/>
              <w:rPr>
                <w:sz w:val="20"/>
              </w:rPr>
            </w:pPr>
            <w:r>
              <w:rPr>
                <w:sz w:val="20"/>
              </w:rPr>
              <w:t>违反规定，未造成农业机械事故的</w:t>
            </w:r>
          </w:p>
        </w:tc>
        <w:tc>
          <w:tcPr>
            <w:tcW w:w="4347" w:type="dxa"/>
          </w:tcPr>
          <w:p w14:paraId="21C93AEB">
            <w:pPr>
              <w:pStyle w:val="9"/>
              <w:rPr>
                <w:sz w:val="20"/>
              </w:rPr>
            </w:pPr>
          </w:p>
          <w:p w14:paraId="3AC3CD03">
            <w:pPr>
              <w:pStyle w:val="9"/>
              <w:rPr>
                <w:sz w:val="20"/>
              </w:rPr>
            </w:pPr>
          </w:p>
          <w:p w14:paraId="3D0730FD">
            <w:pPr>
              <w:pStyle w:val="9"/>
              <w:spacing w:before="8"/>
              <w:rPr>
                <w:sz w:val="21"/>
              </w:rPr>
            </w:pPr>
          </w:p>
          <w:p w14:paraId="2C8DE2E8">
            <w:pPr>
              <w:pStyle w:val="9"/>
              <w:spacing w:line="230" w:lineRule="auto"/>
              <w:ind w:left="38" w:right="99"/>
              <w:jc w:val="both"/>
              <w:rPr>
                <w:sz w:val="20"/>
              </w:rPr>
            </w:pPr>
            <w:r>
              <w:rPr>
                <w:w w:val="95"/>
                <w:sz w:val="20"/>
              </w:rPr>
              <w:t>收缴伪造、变造或者使用的证书和牌照，对违法 行为人予以批评教育，并处200元以上800</w:t>
            </w:r>
            <w:r>
              <w:rPr>
                <w:spacing w:val="-5"/>
                <w:w w:val="95"/>
                <w:sz w:val="20"/>
              </w:rPr>
              <w:t xml:space="preserve">元以下 </w:t>
            </w:r>
            <w:r>
              <w:rPr>
                <w:sz w:val="20"/>
              </w:rPr>
              <w:t>罚款。</w:t>
            </w:r>
          </w:p>
        </w:tc>
      </w:tr>
      <w:tr w14:paraId="737A4D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8" w:hRule="atLeast"/>
        </w:trPr>
        <w:tc>
          <w:tcPr>
            <w:tcW w:w="581" w:type="dxa"/>
          </w:tcPr>
          <w:p w14:paraId="40299905">
            <w:pPr>
              <w:pStyle w:val="9"/>
              <w:rPr>
                <w:sz w:val="20"/>
              </w:rPr>
            </w:pPr>
          </w:p>
          <w:p w14:paraId="665F11BD">
            <w:pPr>
              <w:pStyle w:val="9"/>
              <w:rPr>
                <w:sz w:val="20"/>
              </w:rPr>
            </w:pPr>
          </w:p>
          <w:p w14:paraId="3C91D924">
            <w:pPr>
              <w:pStyle w:val="9"/>
              <w:rPr>
                <w:sz w:val="20"/>
              </w:rPr>
            </w:pPr>
          </w:p>
          <w:p w14:paraId="561A0228">
            <w:pPr>
              <w:pStyle w:val="9"/>
              <w:spacing w:before="4"/>
              <w:rPr>
                <w:sz w:val="20"/>
              </w:rPr>
            </w:pPr>
          </w:p>
          <w:p w14:paraId="61C70412">
            <w:pPr>
              <w:pStyle w:val="9"/>
              <w:ind w:left="75" w:right="38"/>
              <w:jc w:val="center"/>
              <w:rPr>
                <w:sz w:val="20"/>
              </w:rPr>
            </w:pPr>
            <w:r>
              <w:rPr>
                <w:sz w:val="20"/>
              </w:rPr>
              <w:t>175</w:t>
            </w:r>
          </w:p>
        </w:tc>
        <w:tc>
          <w:tcPr>
            <w:tcW w:w="732" w:type="dxa"/>
          </w:tcPr>
          <w:p w14:paraId="4318329B">
            <w:pPr>
              <w:pStyle w:val="9"/>
              <w:rPr>
                <w:sz w:val="20"/>
              </w:rPr>
            </w:pPr>
          </w:p>
          <w:p w14:paraId="5F8DA2EA">
            <w:pPr>
              <w:pStyle w:val="9"/>
              <w:rPr>
                <w:sz w:val="20"/>
              </w:rPr>
            </w:pPr>
          </w:p>
          <w:p w14:paraId="06679F50">
            <w:pPr>
              <w:pStyle w:val="9"/>
              <w:rPr>
                <w:sz w:val="20"/>
              </w:rPr>
            </w:pPr>
          </w:p>
          <w:p w14:paraId="0796B071">
            <w:pPr>
              <w:pStyle w:val="9"/>
              <w:spacing w:before="4"/>
              <w:rPr>
                <w:sz w:val="20"/>
              </w:rPr>
            </w:pPr>
          </w:p>
          <w:p w14:paraId="18337C2D">
            <w:pPr>
              <w:pStyle w:val="9"/>
              <w:ind w:right="137"/>
              <w:jc w:val="right"/>
              <w:rPr>
                <w:sz w:val="20"/>
              </w:rPr>
            </w:pPr>
            <w:r>
              <w:rPr>
                <w:w w:val="95"/>
                <w:sz w:val="20"/>
              </w:rPr>
              <w:t>农机</w:t>
            </w:r>
          </w:p>
        </w:tc>
        <w:tc>
          <w:tcPr>
            <w:tcW w:w="3850" w:type="dxa"/>
          </w:tcPr>
          <w:p w14:paraId="1B1B1ED7">
            <w:pPr>
              <w:pStyle w:val="9"/>
              <w:rPr>
                <w:sz w:val="20"/>
              </w:rPr>
            </w:pPr>
          </w:p>
          <w:p w14:paraId="5D7872BA">
            <w:pPr>
              <w:pStyle w:val="9"/>
              <w:rPr>
                <w:sz w:val="20"/>
              </w:rPr>
            </w:pPr>
          </w:p>
          <w:p w14:paraId="3BBDEBE2">
            <w:pPr>
              <w:pStyle w:val="9"/>
              <w:spacing w:before="8"/>
              <w:rPr>
                <w:sz w:val="21"/>
              </w:rPr>
            </w:pPr>
          </w:p>
          <w:p w14:paraId="40CFBB9E">
            <w:pPr>
              <w:pStyle w:val="9"/>
              <w:spacing w:before="1" w:line="230" w:lineRule="auto"/>
              <w:ind w:left="37" w:right="7"/>
              <w:jc w:val="both"/>
              <w:rPr>
                <w:sz w:val="20"/>
              </w:rPr>
            </w:pPr>
            <w:r>
              <w:rPr>
                <w:spacing w:val="-1"/>
                <w:w w:val="95"/>
                <w:sz w:val="20"/>
              </w:rPr>
              <w:t>对未取得拖拉机、联合收割机以及其他自走 式农业机械操作证件而操作拖拉机、联合收</w:t>
            </w:r>
            <w:r>
              <w:rPr>
                <w:sz w:val="20"/>
              </w:rPr>
              <w:t>割机的行政处罚</w:t>
            </w:r>
          </w:p>
        </w:tc>
        <w:tc>
          <w:tcPr>
            <w:tcW w:w="8888" w:type="dxa"/>
          </w:tcPr>
          <w:p w14:paraId="042D07DE">
            <w:pPr>
              <w:pStyle w:val="9"/>
              <w:spacing w:before="5"/>
              <w:rPr>
                <w:sz w:val="22"/>
              </w:rPr>
            </w:pPr>
          </w:p>
          <w:p w14:paraId="14D4535D">
            <w:pPr>
              <w:pStyle w:val="9"/>
              <w:spacing w:line="252" w:lineRule="exact"/>
              <w:ind w:left="39"/>
              <w:rPr>
                <w:b/>
                <w:sz w:val="20"/>
              </w:rPr>
            </w:pPr>
            <w:r>
              <w:rPr>
                <w:b/>
                <w:sz w:val="20"/>
              </w:rPr>
              <w:t>1.《农业机械安全监督管理条例》(2019修订)</w:t>
            </w:r>
          </w:p>
          <w:p w14:paraId="6E573E69">
            <w:pPr>
              <w:pStyle w:val="9"/>
              <w:spacing w:before="4" w:line="230" w:lineRule="auto"/>
              <w:ind w:left="39" w:right="48"/>
              <w:rPr>
                <w:sz w:val="20"/>
              </w:rPr>
            </w:pPr>
            <w:r>
              <w:rPr>
                <w:b/>
                <w:sz w:val="20"/>
              </w:rPr>
              <w:t xml:space="preserve">第五十二条 </w:t>
            </w:r>
            <w:r>
              <w:rPr>
                <w:sz w:val="20"/>
              </w:rPr>
              <w:t>未取得拖拉机、联合收割机操作证件而操作拖拉机、联合收割机的，由县级以上地方人民政府农业机械化主管部门责令改正，处100元以上500元以下罚款。</w:t>
            </w:r>
          </w:p>
          <w:p w14:paraId="3236E846">
            <w:pPr>
              <w:pStyle w:val="9"/>
              <w:spacing w:line="246" w:lineRule="exact"/>
              <w:ind w:left="39"/>
              <w:rPr>
                <w:b/>
                <w:sz w:val="20"/>
              </w:rPr>
            </w:pPr>
            <w:r>
              <w:rPr>
                <w:b/>
                <w:sz w:val="20"/>
              </w:rPr>
              <w:t>2.《山西省农业机械化条例》(2022修证)</w:t>
            </w:r>
          </w:p>
          <w:p w14:paraId="07825B10">
            <w:pPr>
              <w:pStyle w:val="9"/>
              <w:spacing w:before="1" w:line="232" w:lineRule="auto"/>
              <w:ind w:left="39" w:right="39"/>
              <w:jc w:val="both"/>
              <w:rPr>
                <w:sz w:val="20"/>
              </w:rPr>
            </w:pPr>
            <w:r>
              <w:rPr>
                <w:b/>
                <w:spacing w:val="12"/>
                <w:sz w:val="20"/>
              </w:rPr>
              <w:t xml:space="preserve">第四十三条 </w:t>
            </w:r>
            <w:r>
              <w:rPr>
                <w:spacing w:val="-1"/>
                <w:sz w:val="20"/>
              </w:rPr>
              <w:t>违反本条例规定，未取得驾驶证或者操作证驾驶、操作拖拉机、联合收割机以及其</w:t>
            </w:r>
            <w:r>
              <w:rPr>
                <w:w w:val="95"/>
                <w:sz w:val="20"/>
              </w:rPr>
              <w:t xml:space="preserve">他自走式农业机械的，由县级以上人民政府主管农业机械化工作的部门责令改正，处一百元以上五百 </w:t>
            </w:r>
            <w:r>
              <w:rPr>
                <w:sz w:val="20"/>
              </w:rPr>
              <w:t>元以下罚款。</w:t>
            </w:r>
          </w:p>
        </w:tc>
        <w:tc>
          <w:tcPr>
            <w:tcW w:w="4251" w:type="dxa"/>
          </w:tcPr>
          <w:p w14:paraId="6EBDC5AB">
            <w:pPr>
              <w:pStyle w:val="9"/>
              <w:rPr>
                <w:sz w:val="20"/>
              </w:rPr>
            </w:pPr>
          </w:p>
          <w:p w14:paraId="5C515D27">
            <w:pPr>
              <w:pStyle w:val="9"/>
              <w:rPr>
                <w:sz w:val="20"/>
              </w:rPr>
            </w:pPr>
          </w:p>
          <w:p w14:paraId="798A44A8">
            <w:pPr>
              <w:pStyle w:val="9"/>
              <w:rPr>
                <w:sz w:val="20"/>
              </w:rPr>
            </w:pPr>
          </w:p>
          <w:p w14:paraId="73204280">
            <w:pPr>
              <w:pStyle w:val="9"/>
              <w:spacing w:before="4"/>
              <w:rPr>
                <w:sz w:val="20"/>
              </w:rPr>
            </w:pPr>
          </w:p>
          <w:p w14:paraId="0FC7758E">
            <w:pPr>
              <w:pStyle w:val="9"/>
              <w:ind w:left="36"/>
              <w:rPr>
                <w:sz w:val="20"/>
              </w:rPr>
            </w:pPr>
            <w:r>
              <w:rPr>
                <w:sz w:val="20"/>
              </w:rPr>
              <w:t>违反规定，未造成农业机械事故的</w:t>
            </w:r>
          </w:p>
        </w:tc>
        <w:tc>
          <w:tcPr>
            <w:tcW w:w="4347" w:type="dxa"/>
          </w:tcPr>
          <w:p w14:paraId="3186DCEA">
            <w:pPr>
              <w:pStyle w:val="9"/>
              <w:rPr>
                <w:sz w:val="20"/>
              </w:rPr>
            </w:pPr>
          </w:p>
          <w:p w14:paraId="4555433C">
            <w:pPr>
              <w:pStyle w:val="9"/>
              <w:rPr>
                <w:sz w:val="20"/>
              </w:rPr>
            </w:pPr>
          </w:p>
          <w:p w14:paraId="30B7A604">
            <w:pPr>
              <w:pStyle w:val="9"/>
              <w:rPr>
                <w:sz w:val="20"/>
              </w:rPr>
            </w:pPr>
          </w:p>
          <w:p w14:paraId="6702DF40">
            <w:pPr>
              <w:pStyle w:val="9"/>
              <w:spacing w:before="4"/>
              <w:rPr>
                <w:sz w:val="20"/>
              </w:rPr>
            </w:pPr>
          </w:p>
          <w:p w14:paraId="7D9CC135">
            <w:pPr>
              <w:pStyle w:val="9"/>
              <w:ind w:left="38"/>
              <w:rPr>
                <w:sz w:val="20"/>
              </w:rPr>
            </w:pPr>
            <w:r>
              <w:rPr>
                <w:sz w:val="20"/>
              </w:rPr>
              <w:t>责令改正，处100元以上300元以下罚款。</w:t>
            </w:r>
          </w:p>
        </w:tc>
      </w:tr>
      <w:tr w14:paraId="36F306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5" w:hRule="atLeast"/>
        </w:trPr>
        <w:tc>
          <w:tcPr>
            <w:tcW w:w="581" w:type="dxa"/>
          </w:tcPr>
          <w:p w14:paraId="06490190">
            <w:pPr>
              <w:pStyle w:val="9"/>
              <w:rPr>
                <w:sz w:val="20"/>
              </w:rPr>
            </w:pPr>
          </w:p>
          <w:p w14:paraId="3E023BD3">
            <w:pPr>
              <w:pStyle w:val="9"/>
              <w:rPr>
                <w:sz w:val="20"/>
              </w:rPr>
            </w:pPr>
          </w:p>
          <w:p w14:paraId="543BC004">
            <w:pPr>
              <w:pStyle w:val="9"/>
              <w:rPr>
                <w:sz w:val="20"/>
              </w:rPr>
            </w:pPr>
          </w:p>
          <w:p w14:paraId="209B16E4">
            <w:pPr>
              <w:pStyle w:val="9"/>
              <w:rPr>
                <w:sz w:val="20"/>
              </w:rPr>
            </w:pPr>
          </w:p>
          <w:p w14:paraId="19CB1092">
            <w:pPr>
              <w:pStyle w:val="9"/>
              <w:rPr>
                <w:sz w:val="20"/>
              </w:rPr>
            </w:pPr>
          </w:p>
          <w:p w14:paraId="45A4A73C">
            <w:pPr>
              <w:pStyle w:val="9"/>
              <w:spacing w:before="11"/>
              <w:rPr>
                <w:sz w:val="18"/>
              </w:rPr>
            </w:pPr>
          </w:p>
          <w:p w14:paraId="11AB0CAA">
            <w:pPr>
              <w:pStyle w:val="9"/>
              <w:ind w:left="75" w:right="38"/>
              <w:jc w:val="center"/>
              <w:rPr>
                <w:sz w:val="20"/>
              </w:rPr>
            </w:pPr>
            <w:r>
              <w:rPr>
                <w:sz w:val="20"/>
              </w:rPr>
              <w:t>176</w:t>
            </w:r>
          </w:p>
        </w:tc>
        <w:tc>
          <w:tcPr>
            <w:tcW w:w="732" w:type="dxa"/>
          </w:tcPr>
          <w:p w14:paraId="2768FD48">
            <w:pPr>
              <w:pStyle w:val="9"/>
              <w:rPr>
                <w:sz w:val="20"/>
              </w:rPr>
            </w:pPr>
          </w:p>
          <w:p w14:paraId="57E7BA35">
            <w:pPr>
              <w:pStyle w:val="9"/>
              <w:rPr>
                <w:sz w:val="20"/>
              </w:rPr>
            </w:pPr>
          </w:p>
          <w:p w14:paraId="21304AF3">
            <w:pPr>
              <w:pStyle w:val="9"/>
              <w:rPr>
                <w:sz w:val="20"/>
              </w:rPr>
            </w:pPr>
          </w:p>
          <w:p w14:paraId="09CC1B25">
            <w:pPr>
              <w:pStyle w:val="9"/>
              <w:rPr>
                <w:sz w:val="20"/>
              </w:rPr>
            </w:pPr>
          </w:p>
          <w:p w14:paraId="6EFCB1EF">
            <w:pPr>
              <w:pStyle w:val="9"/>
              <w:rPr>
                <w:sz w:val="20"/>
              </w:rPr>
            </w:pPr>
          </w:p>
          <w:p w14:paraId="38E43B1B">
            <w:pPr>
              <w:pStyle w:val="9"/>
              <w:spacing w:before="11"/>
              <w:rPr>
                <w:sz w:val="18"/>
              </w:rPr>
            </w:pPr>
          </w:p>
          <w:p w14:paraId="76C35E14">
            <w:pPr>
              <w:pStyle w:val="9"/>
              <w:ind w:right="137"/>
              <w:jc w:val="right"/>
              <w:rPr>
                <w:sz w:val="20"/>
              </w:rPr>
            </w:pPr>
            <w:r>
              <w:rPr>
                <w:w w:val="95"/>
                <w:sz w:val="20"/>
              </w:rPr>
              <w:t>农机</w:t>
            </w:r>
          </w:p>
        </w:tc>
        <w:tc>
          <w:tcPr>
            <w:tcW w:w="3850" w:type="dxa"/>
          </w:tcPr>
          <w:p w14:paraId="72BC34A8">
            <w:pPr>
              <w:pStyle w:val="9"/>
              <w:rPr>
                <w:sz w:val="20"/>
              </w:rPr>
            </w:pPr>
          </w:p>
          <w:p w14:paraId="5F5DD4A7">
            <w:pPr>
              <w:pStyle w:val="9"/>
              <w:rPr>
                <w:sz w:val="20"/>
              </w:rPr>
            </w:pPr>
          </w:p>
          <w:p w14:paraId="7AAE6EB1">
            <w:pPr>
              <w:pStyle w:val="9"/>
              <w:rPr>
                <w:sz w:val="20"/>
              </w:rPr>
            </w:pPr>
          </w:p>
          <w:p w14:paraId="5974890A">
            <w:pPr>
              <w:pStyle w:val="9"/>
              <w:rPr>
                <w:sz w:val="20"/>
              </w:rPr>
            </w:pPr>
          </w:p>
          <w:p w14:paraId="0B7BC69B">
            <w:pPr>
              <w:pStyle w:val="9"/>
              <w:spacing w:before="8"/>
              <w:rPr>
                <w:sz w:val="19"/>
              </w:rPr>
            </w:pPr>
          </w:p>
          <w:p w14:paraId="71CBA2AC">
            <w:pPr>
              <w:pStyle w:val="9"/>
              <w:spacing w:line="252" w:lineRule="exact"/>
              <w:ind w:left="37"/>
              <w:rPr>
                <w:sz w:val="20"/>
              </w:rPr>
            </w:pPr>
            <w:r>
              <w:rPr>
                <w:w w:val="95"/>
                <w:sz w:val="20"/>
              </w:rPr>
              <w:t>对操作与本人操作证件规定不相符的拖拉机</w:t>
            </w:r>
          </w:p>
          <w:p w14:paraId="2C7C29C9">
            <w:pPr>
              <w:pStyle w:val="9"/>
              <w:spacing w:before="3" w:line="230" w:lineRule="auto"/>
              <w:ind w:left="37" w:right="9"/>
              <w:rPr>
                <w:sz w:val="20"/>
              </w:rPr>
            </w:pPr>
            <w:r>
              <w:rPr>
                <w:w w:val="95"/>
                <w:sz w:val="20"/>
              </w:rPr>
              <w:t>、联合收割机以及其他自走式农业机械等行</w:t>
            </w:r>
            <w:r>
              <w:rPr>
                <w:sz w:val="20"/>
              </w:rPr>
              <w:t>为的行政处罚</w:t>
            </w:r>
          </w:p>
        </w:tc>
        <w:tc>
          <w:tcPr>
            <w:tcW w:w="8888" w:type="dxa"/>
          </w:tcPr>
          <w:p w14:paraId="546A6F74">
            <w:pPr>
              <w:pStyle w:val="9"/>
              <w:spacing w:before="165" w:line="252" w:lineRule="exact"/>
              <w:ind w:left="39"/>
              <w:rPr>
                <w:b/>
                <w:sz w:val="20"/>
              </w:rPr>
            </w:pPr>
            <w:r>
              <w:rPr>
                <w:b/>
                <w:sz w:val="20"/>
              </w:rPr>
              <w:t>1.《农业机械安全监督管理条例》(2019修订)</w:t>
            </w:r>
          </w:p>
          <w:p w14:paraId="7D575677">
            <w:pPr>
              <w:pStyle w:val="9"/>
              <w:spacing w:before="4" w:line="230" w:lineRule="auto"/>
              <w:ind w:left="39" w:right="38"/>
              <w:jc w:val="both"/>
              <w:rPr>
                <w:sz w:val="20"/>
              </w:rPr>
            </w:pPr>
            <w:r>
              <w:rPr>
                <w:b/>
                <w:spacing w:val="12"/>
                <w:sz w:val="20"/>
              </w:rPr>
              <w:t xml:space="preserve">第五十三条 </w:t>
            </w:r>
            <w:r>
              <w:rPr>
                <w:spacing w:val="-1"/>
                <w:sz w:val="20"/>
              </w:rPr>
              <w:t>拖拉机、联合收割机操作人员操作与本人操作证件规定不相符的拖拉机、联合收割</w:t>
            </w:r>
            <w:r>
              <w:rPr>
                <w:w w:val="95"/>
                <w:sz w:val="20"/>
              </w:rPr>
              <w:t>机，或者操作未按照规定登记、检验或者检验不合格、安全设施不全、机件失效的拖拉机、联合收割 机，或者使用国家管制的精神药品、麻醉品后操作拖拉机、联合收割机，或者患有妨碍安全操作的疾 病操作拖拉机、联合收割机的，由县级以上地方人民政府农业机械化主管部门对违法行为人予以批评 教育，责令改正；拒不改正的，处100元以上500元以下罚款；情节严重的，吊销有关人员的操作证件</w:t>
            </w:r>
          </w:p>
          <w:p w14:paraId="3DEBBE6B">
            <w:pPr>
              <w:pStyle w:val="9"/>
              <w:spacing w:line="248" w:lineRule="exact"/>
              <w:ind w:left="39"/>
              <w:rPr>
                <w:sz w:val="20"/>
              </w:rPr>
            </w:pPr>
            <w:r>
              <w:rPr>
                <w:w w:val="99"/>
                <w:sz w:val="20"/>
              </w:rPr>
              <w:t>。</w:t>
            </w:r>
          </w:p>
          <w:p w14:paraId="260CB3E7">
            <w:pPr>
              <w:pStyle w:val="9"/>
              <w:spacing w:line="247" w:lineRule="exact"/>
              <w:ind w:left="39"/>
              <w:rPr>
                <w:b/>
                <w:sz w:val="20"/>
              </w:rPr>
            </w:pPr>
            <w:r>
              <w:rPr>
                <w:b/>
                <w:sz w:val="20"/>
              </w:rPr>
              <w:t>2.《山西省农业机械化条例》(2022修正)</w:t>
            </w:r>
          </w:p>
          <w:p w14:paraId="33CEBD1F">
            <w:pPr>
              <w:pStyle w:val="9"/>
              <w:spacing w:before="1" w:line="232" w:lineRule="auto"/>
              <w:ind w:left="39" w:right="40"/>
              <w:jc w:val="both"/>
              <w:rPr>
                <w:sz w:val="20"/>
              </w:rPr>
            </w:pPr>
            <w:r>
              <w:rPr>
                <w:b/>
                <w:spacing w:val="12"/>
                <w:sz w:val="20"/>
              </w:rPr>
              <w:t xml:space="preserve">第四十四条 </w:t>
            </w:r>
            <w:r>
              <w:rPr>
                <w:spacing w:val="-1"/>
                <w:sz w:val="20"/>
              </w:rPr>
              <w:t>违反本条例规定，驾驶未经安全技术检验或者安全技术检验不合格的拖拉机、联合</w:t>
            </w:r>
            <w:r>
              <w:rPr>
                <w:w w:val="95"/>
                <w:sz w:val="20"/>
              </w:rPr>
              <w:t xml:space="preserve">收割机以及其他自走式农业机械的，由县级以上人民政府主管农业机械化工作的部门对违法行为人予 以批评教育，责令改正；拒不改正的，处一百元以上五百元以下罚款，情节严重的，吊销有关人员的 </w:t>
            </w:r>
            <w:r>
              <w:rPr>
                <w:sz w:val="20"/>
              </w:rPr>
              <w:t>操作证件。</w:t>
            </w:r>
          </w:p>
        </w:tc>
        <w:tc>
          <w:tcPr>
            <w:tcW w:w="4251" w:type="dxa"/>
          </w:tcPr>
          <w:p w14:paraId="7998AB4C">
            <w:pPr>
              <w:pStyle w:val="9"/>
              <w:rPr>
                <w:sz w:val="20"/>
              </w:rPr>
            </w:pPr>
          </w:p>
          <w:p w14:paraId="22E490F8">
            <w:pPr>
              <w:pStyle w:val="9"/>
              <w:rPr>
                <w:sz w:val="20"/>
              </w:rPr>
            </w:pPr>
          </w:p>
          <w:p w14:paraId="51F13485">
            <w:pPr>
              <w:pStyle w:val="9"/>
              <w:rPr>
                <w:sz w:val="20"/>
              </w:rPr>
            </w:pPr>
          </w:p>
          <w:p w14:paraId="7D49A3D2">
            <w:pPr>
              <w:pStyle w:val="9"/>
              <w:rPr>
                <w:sz w:val="20"/>
              </w:rPr>
            </w:pPr>
          </w:p>
          <w:p w14:paraId="54D73279">
            <w:pPr>
              <w:pStyle w:val="9"/>
              <w:rPr>
                <w:sz w:val="20"/>
              </w:rPr>
            </w:pPr>
          </w:p>
          <w:p w14:paraId="572DA758">
            <w:pPr>
              <w:pStyle w:val="9"/>
              <w:spacing w:before="11"/>
              <w:rPr>
                <w:sz w:val="18"/>
              </w:rPr>
            </w:pPr>
          </w:p>
          <w:p w14:paraId="60595477">
            <w:pPr>
              <w:pStyle w:val="9"/>
              <w:ind w:left="36"/>
              <w:rPr>
                <w:sz w:val="20"/>
              </w:rPr>
            </w:pPr>
            <w:r>
              <w:rPr>
                <w:sz w:val="20"/>
              </w:rPr>
              <w:t>拒不改正，未造成农业机械事故的</w:t>
            </w:r>
          </w:p>
        </w:tc>
        <w:tc>
          <w:tcPr>
            <w:tcW w:w="4347" w:type="dxa"/>
          </w:tcPr>
          <w:p w14:paraId="1B9B7C56">
            <w:pPr>
              <w:pStyle w:val="9"/>
              <w:rPr>
                <w:sz w:val="20"/>
              </w:rPr>
            </w:pPr>
          </w:p>
          <w:p w14:paraId="0E9FD4B6">
            <w:pPr>
              <w:pStyle w:val="9"/>
              <w:rPr>
                <w:sz w:val="20"/>
              </w:rPr>
            </w:pPr>
          </w:p>
          <w:p w14:paraId="6B17CAC4">
            <w:pPr>
              <w:pStyle w:val="9"/>
              <w:rPr>
                <w:sz w:val="20"/>
              </w:rPr>
            </w:pPr>
          </w:p>
          <w:p w14:paraId="7AED4185">
            <w:pPr>
              <w:pStyle w:val="9"/>
              <w:rPr>
                <w:sz w:val="20"/>
              </w:rPr>
            </w:pPr>
          </w:p>
          <w:p w14:paraId="50F0694B">
            <w:pPr>
              <w:pStyle w:val="9"/>
              <w:rPr>
                <w:sz w:val="20"/>
              </w:rPr>
            </w:pPr>
          </w:p>
          <w:p w14:paraId="12A3D8AA">
            <w:pPr>
              <w:pStyle w:val="9"/>
              <w:spacing w:before="11"/>
              <w:rPr>
                <w:sz w:val="18"/>
              </w:rPr>
            </w:pPr>
          </w:p>
          <w:p w14:paraId="1698FEE1">
            <w:pPr>
              <w:pStyle w:val="9"/>
              <w:ind w:left="38"/>
              <w:rPr>
                <w:sz w:val="20"/>
              </w:rPr>
            </w:pPr>
            <w:r>
              <w:rPr>
                <w:sz w:val="20"/>
              </w:rPr>
              <w:t>处100元以上300元以下罚款。</w:t>
            </w:r>
          </w:p>
        </w:tc>
      </w:tr>
      <w:tr w14:paraId="41469B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3" w:hRule="atLeast"/>
        </w:trPr>
        <w:tc>
          <w:tcPr>
            <w:tcW w:w="581" w:type="dxa"/>
          </w:tcPr>
          <w:p w14:paraId="12C2E266">
            <w:pPr>
              <w:pStyle w:val="9"/>
              <w:rPr>
                <w:sz w:val="20"/>
              </w:rPr>
            </w:pPr>
          </w:p>
          <w:p w14:paraId="0E30ECBB">
            <w:pPr>
              <w:pStyle w:val="9"/>
              <w:rPr>
                <w:sz w:val="20"/>
              </w:rPr>
            </w:pPr>
          </w:p>
          <w:p w14:paraId="20159437">
            <w:pPr>
              <w:pStyle w:val="9"/>
              <w:spacing w:before="3"/>
              <w:rPr>
                <w:sz w:val="14"/>
              </w:rPr>
            </w:pPr>
          </w:p>
          <w:p w14:paraId="5464EC81">
            <w:pPr>
              <w:pStyle w:val="9"/>
              <w:ind w:left="75" w:right="38"/>
              <w:jc w:val="center"/>
              <w:rPr>
                <w:sz w:val="20"/>
              </w:rPr>
            </w:pPr>
            <w:r>
              <w:rPr>
                <w:sz w:val="20"/>
              </w:rPr>
              <w:t>177</w:t>
            </w:r>
          </w:p>
        </w:tc>
        <w:tc>
          <w:tcPr>
            <w:tcW w:w="732" w:type="dxa"/>
          </w:tcPr>
          <w:p w14:paraId="1A5C43FC">
            <w:pPr>
              <w:pStyle w:val="9"/>
              <w:rPr>
                <w:sz w:val="20"/>
              </w:rPr>
            </w:pPr>
          </w:p>
          <w:p w14:paraId="0794623D">
            <w:pPr>
              <w:pStyle w:val="9"/>
              <w:rPr>
                <w:sz w:val="20"/>
              </w:rPr>
            </w:pPr>
          </w:p>
          <w:p w14:paraId="1EEB5634">
            <w:pPr>
              <w:pStyle w:val="9"/>
              <w:spacing w:before="3"/>
              <w:rPr>
                <w:sz w:val="14"/>
              </w:rPr>
            </w:pPr>
          </w:p>
          <w:p w14:paraId="12A18924">
            <w:pPr>
              <w:pStyle w:val="9"/>
              <w:ind w:right="137"/>
              <w:jc w:val="right"/>
              <w:rPr>
                <w:sz w:val="20"/>
              </w:rPr>
            </w:pPr>
            <w:r>
              <w:rPr>
                <w:w w:val="95"/>
                <w:sz w:val="20"/>
              </w:rPr>
              <w:t>农机</w:t>
            </w:r>
          </w:p>
        </w:tc>
        <w:tc>
          <w:tcPr>
            <w:tcW w:w="3850" w:type="dxa"/>
          </w:tcPr>
          <w:p w14:paraId="6B920726">
            <w:pPr>
              <w:pStyle w:val="9"/>
              <w:rPr>
                <w:sz w:val="20"/>
              </w:rPr>
            </w:pPr>
          </w:p>
          <w:p w14:paraId="5ACE5867">
            <w:pPr>
              <w:pStyle w:val="9"/>
              <w:spacing w:before="4"/>
              <w:rPr>
                <w:sz w:val="25"/>
              </w:rPr>
            </w:pPr>
          </w:p>
          <w:p w14:paraId="440853D6">
            <w:pPr>
              <w:pStyle w:val="9"/>
              <w:spacing w:before="1" w:line="230" w:lineRule="auto"/>
              <w:ind w:left="37" w:right="9"/>
              <w:rPr>
                <w:sz w:val="20"/>
              </w:rPr>
            </w:pPr>
            <w:r>
              <w:rPr>
                <w:w w:val="95"/>
                <w:sz w:val="20"/>
              </w:rPr>
              <w:t>对未按统一的教学计划、教学大纲和规定教</w:t>
            </w:r>
            <w:r>
              <w:rPr>
                <w:sz w:val="20"/>
              </w:rPr>
              <w:t>材进行培训的行政处罚</w:t>
            </w:r>
          </w:p>
        </w:tc>
        <w:tc>
          <w:tcPr>
            <w:tcW w:w="8888" w:type="dxa"/>
          </w:tcPr>
          <w:p w14:paraId="0B50E810">
            <w:pPr>
              <w:pStyle w:val="9"/>
              <w:spacing w:before="6"/>
              <w:rPr>
                <w:sz w:val="25"/>
              </w:rPr>
            </w:pPr>
          </w:p>
          <w:p w14:paraId="31283844">
            <w:pPr>
              <w:pStyle w:val="9"/>
              <w:spacing w:line="252" w:lineRule="exact"/>
              <w:ind w:left="39"/>
              <w:rPr>
                <w:b/>
                <w:sz w:val="20"/>
              </w:rPr>
            </w:pPr>
            <w:r>
              <w:rPr>
                <w:b/>
                <w:sz w:val="20"/>
              </w:rPr>
              <w:t>《拖拉机驾驶培训管理办法》(2019修订)</w:t>
            </w:r>
          </w:p>
          <w:p w14:paraId="1F4FEFA7">
            <w:pPr>
              <w:pStyle w:val="9"/>
              <w:spacing w:before="3" w:line="230" w:lineRule="auto"/>
              <w:ind w:left="39" w:right="24"/>
              <w:jc w:val="both"/>
              <w:rPr>
                <w:sz w:val="20"/>
              </w:rPr>
            </w:pPr>
            <w:r>
              <w:rPr>
                <w:b/>
                <w:spacing w:val="3"/>
                <w:sz w:val="20"/>
              </w:rPr>
              <w:t>第二十四条第</w:t>
            </w:r>
            <w:r>
              <w:rPr>
                <w:b/>
                <w:sz w:val="20"/>
              </w:rPr>
              <w:t>（</w:t>
            </w:r>
            <w:r>
              <w:rPr>
                <w:b/>
                <w:spacing w:val="5"/>
                <w:sz w:val="20"/>
              </w:rPr>
              <w:t>二</w:t>
            </w:r>
            <w:r>
              <w:rPr>
                <w:b/>
                <w:spacing w:val="3"/>
                <w:sz w:val="20"/>
              </w:rPr>
              <w:t>）</w:t>
            </w:r>
            <w:r>
              <w:rPr>
                <w:b/>
                <w:spacing w:val="29"/>
                <w:sz w:val="20"/>
              </w:rPr>
              <w:t xml:space="preserve">项 </w:t>
            </w:r>
            <w:r>
              <w:rPr>
                <w:spacing w:val="-1"/>
                <w:sz w:val="20"/>
              </w:rPr>
              <w:t>对违反本规定的单位和个人，由县级以上地方人民政府农机主管部门按</w:t>
            </w:r>
            <w:r>
              <w:rPr>
                <w:w w:val="95"/>
                <w:sz w:val="20"/>
              </w:rPr>
              <w:t xml:space="preserve">以下规定处罚：(二)未按统一的教学计划、教学大纲和规定教材进行培训的，责令改正，处二千元以 </w:t>
            </w:r>
            <w:r>
              <w:rPr>
                <w:sz w:val="20"/>
              </w:rPr>
              <w:t xml:space="preserve">下罚款。 </w:t>
            </w:r>
          </w:p>
        </w:tc>
        <w:tc>
          <w:tcPr>
            <w:tcW w:w="4251" w:type="dxa"/>
          </w:tcPr>
          <w:p w14:paraId="2A367D78">
            <w:pPr>
              <w:pStyle w:val="9"/>
              <w:rPr>
                <w:sz w:val="20"/>
              </w:rPr>
            </w:pPr>
          </w:p>
          <w:p w14:paraId="2FD3F7BF">
            <w:pPr>
              <w:pStyle w:val="9"/>
              <w:rPr>
                <w:sz w:val="20"/>
              </w:rPr>
            </w:pPr>
          </w:p>
          <w:p w14:paraId="2B5B7080">
            <w:pPr>
              <w:pStyle w:val="9"/>
              <w:spacing w:before="3"/>
              <w:rPr>
                <w:sz w:val="14"/>
              </w:rPr>
            </w:pPr>
          </w:p>
          <w:p w14:paraId="00C2939A">
            <w:pPr>
              <w:pStyle w:val="9"/>
              <w:ind w:left="36"/>
              <w:rPr>
                <w:sz w:val="20"/>
              </w:rPr>
            </w:pPr>
            <w:r>
              <w:rPr>
                <w:sz w:val="20"/>
              </w:rPr>
              <w:t>培训人数不足50人的</w:t>
            </w:r>
          </w:p>
        </w:tc>
        <w:tc>
          <w:tcPr>
            <w:tcW w:w="4347" w:type="dxa"/>
          </w:tcPr>
          <w:p w14:paraId="035B31A1">
            <w:pPr>
              <w:pStyle w:val="9"/>
              <w:rPr>
                <w:sz w:val="20"/>
              </w:rPr>
            </w:pPr>
          </w:p>
          <w:p w14:paraId="0211B00B">
            <w:pPr>
              <w:pStyle w:val="9"/>
              <w:rPr>
                <w:sz w:val="20"/>
              </w:rPr>
            </w:pPr>
          </w:p>
          <w:p w14:paraId="4C0969B5">
            <w:pPr>
              <w:pStyle w:val="9"/>
              <w:spacing w:before="3"/>
              <w:rPr>
                <w:sz w:val="14"/>
              </w:rPr>
            </w:pPr>
          </w:p>
          <w:p w14:paraId="08ED8E48">
            <w:pPr>
              <w:pStyle w:val="9"/>
              <w:ind w:left="38"/>
              <w:rPr>
                <w:sz w:val="20"/>
              </w:rPr>
            </w:pPr>
            <w:r>
              <w:rPr>
                <w:sz w:val="20"/>
              </w:rPr>
              <w:t>责令改正，处600元以下罚款。</w:t>
            </w:r>
          </w:p>
        </w:tc>
      </w:tr>
      <w:tr w14:paraId="2A838E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8" w:hRule="atLeast"/>
        </w:trPr>
        <w:tc>
          <w:tcPr>
            <w:tcW w:w="581" w:type="dxa"/>
          </w:tcPr>
          <w:p w14:paraId="0944A7DE">
            <w:pPr>
              <w:pStyle w:val="9"/>
              <w:rPr>
                <w:sz w:val="20"/>
              </w:rPr>
            </w:pPr>
          </w:p>
          <w:p w14:paraId="6029EE82">
            <w:pPr>
              <w:pStyle w:val="9"/>
              <w:rPr>
                <w:sz w:val="20"/>
              </w:rPr>
            </w:pPr>
          </w:p>
          <w:p w14:paraId="0B460A50">
            <w:pPr>
              <w:pStyle w:val="9"/>
              <w:rPr>
                <w:sz w:val="20"/>
              </w:rPr>
            </w:pPr>
          </w:p>
          <w:p w14:paraId="2F80CB82">
            <w:pPr>
              <w:pStyle w:val="9"/>
              <w:spacing w:before="4"/>
              <w:rPr>
                <w:sz w:val="20"/>
              </w:rPr>
            </w:pPr>
          </w:p>
          <w:p w14:paraId="7AE75C14">
            <w:pPr>
              <w:pStyle w:val="9"/>
              <w:ind w:left="75" w:right="38"/>
              <w:jc w:val="center"/>
              <w:rPr>
                <w:sz w:val="20"/>
              </w:rPr>
            </w:pPr>
            <w:r>
              <w:rPr>
                <w:sz w:val="20"/>
              </w:rPr>
              <w:t>178</w:t>
            </w:r>
          </w:p>
        </w:tc>
        <w:tc>
          <w:tcPr>
            <w:tcW w:w="732" w:type="dxa"/>
          </w:tcPr>
          <w:p w14:paraId="540023E1">
            <w:pPr>
              <w:pStyle w:val="9"/>
              <w:rPr>
                <w:sz w:val="20"/>
              </w:rPr>
            </w:pPr>
          </w:p>
          <w:p w14:paraId="7D84D071">
            <w:pPr>
              <w:pStyle w:val="9"/>
              <w:rPr>
                <w:sz w:val="20"/>
              </w:rPr>
            </w:pPr>
          </w:p>
          <w:p w14:paraId="22EAA290">
            <w:pPr>
              <w:pStyle w:val="9"/>
              <w:rPr>
                <w:sz w:val="20"/>
              </w:rPr>
            </w:pPr>
          </w:p>
          <w:p w14:paraId="7D27E10B">
            <w:pPr>
              <w:pStyle w:val="9"/>
              <w:spacing w:before="4"/>
              <w:rPr>
                <w:sz w:val="20"/>
              </w:rPr>
            </w:pPr>
          </w:p>
          <w:p w14:paraId="3F89B8A6">
            <w:pPr>
              <w:pStyle w:val="9"/>
              <w:ind w:right="137"/>
              <w:jc w:val="right"/>
              <w:rPr>
                <w:sz w:val="20"/>
              </w:rPr>
            </w:pPr>
            <w:r>
              <w:rPr>
                <w:w w:val="95"/>
                <w:sz w:val="20"/>
              </w:rPr>
              <w:t>农机</w:t>
            </w:r>
          </w:p>
        </w:tc>
        <w:tc>
          <w:tcPr>
            <w:tcW w:w="3850" w:type="dxa"/>
          </w:tcPr>
          <w:p w14:paraId="4D8CB674">
            <w:pPr>
              <w:pStyle w:val="9"/>
              <w:rPr>
                <w:sz w:val="20"/>
              </w:rPr>
            </w:pPr>
          </w:p>
          <w:p w14:paraId="7856264A">
            <w:pPr>
              <w:pStyle w:val="9"/>
              <w:rPr>
                <w:sz w:val="20"/>
              </w:rPr>
            </w:pPr>
          </w:p>
          <w:p w14:paraId="279300F3">
            <w:pPr>
              <w:pStyle w:val="9"/>
              <w:rPr>
                <w:sz w:val="20"/>
              </w:rPr>
            </w:pPr>
          </w:p>
          <w:p w14:paraId="56489A5A">
            <w:pPr>
              <w:pStyle w:val="9"/>
              <w:spacing w:before="143" w:line="230" w:lineRule="auto"/>
              <w:ind w:left="37" w:right="9"/>
              <w:rPr>
                <w:sz w:val="20"/>
              </w:rPr>
            </w:pPr>
            <w:r>
              <w:rPr>
                <w:w w:val="95"/>
                <w:sz w:val="20"/>
              </w:rPr>
              <w:t>对跨区作业中介服务组织不配备相应的服务</w:t>
            </w:r>
            <w:r>
              <w:rPr>
                <w:sz w:val="20"/>
              </w:rPr>
              <w:t>设施和技术人员等行为的行政处罚</w:t>
            </w:r>
          </w:p>
        </w:tc>
        <w:tc>
          <w:tcPr>
            <w:tcW w:w="8888" w:type="dxa"/>
          </w:tcPr>
          <w:p w14:paraId="489893C7">
            <w:pPr>
              <w:pStyle w:val="9"/>
              <w:rPr>
                <w:sz w:val="20"/>
              </w:rPr>
            </w:pPr>
          </w:p>
          <w:p w14:paraId="7157D09C">
            <w:pPr>
              <w:pStyle w:val="9"/>
              <w:spacing w:before="10"/>
              <w:rPr>
                <w:sz w:val="21"/>
              </w:rPr>
            </w:pPr>
          </w:p>
          <w:p w14:paraId="664091D8">
            <w:pPr>
              <w:pStyle w:val="9"/>
              <w:spacing w:line="252" w:lineRule="exact"/>
              <w:ind w:left="39"/>
              <w:rPr>
                <w:b/>
                <w:sz w:val="20"/>
              </w:rPr>
            </w:pPr>
            <w:r>
              <w:rPr>
                <w:b/>
                <w:sz w:val="20"/>
              </w:rPr>
              <w:t>《联合收割机跨区作业管理办法》(2019修正)</w:t>
            </w:r>
          </w:p>
          <w:p w14:paraId="6DCCCA1D">
            <w:pPr>
              <w:pStyle w:val="9"/>
              <w:spacing w:before="3" w:line="230" w:lineRule="auto"/>
              <w:ind w:left="39" w:right="47"/>
              <w:rPr>
                <w:rFonts w:hint="eastAsia" w:eastAsia="宋体"/>
                <w:sz w:val="20"/>
                <w:lang w:eastAsia="zh-CN"/>
              </w:rPr>
            </w:pPr>
            <w:r>
              <w:rPr>
                <w:b/>
                <w:spacing w:val="12"/>
                <w:sz w:val="20"/>
              </w:rPr>
              <w:t xml:space="preserve">第二十八条 </w:t>
            </w:r>
            <w:r>
              <w:rPr>
                <w:spacing w:val="-1"/>
                <w:sz w:val="20"/>
              </w:rPr>
              <w:t>跨区作业中介服务组织不配备相应的服务设施和技术人员，没有兑现服务承诺，只</w:t>
            </w:r>
            <w:r>
              <w:rPr>
                <w:sz w:val="20"/>
              </w:rPr>
              <w:t xml:space="preserve">收费不服务或者多收费少服务的，由县级以上农机管理部门给予警告，责令退还服务费，可并处500 </w:t>
            </w:r>
            <w:r>
              <w:rPr>
                <w:w w:val="95"/>
                <w:sz w:val="20"/>
              </w:rPr>
              <w:t xml:space="preserve">元以上1000元以下的罚款；违反有关收费标准的，由县级以上农机管理部门配合价格主管部门依法查 </w:t>
            </w:r>
            <w:r>
              <w:rPr>
                <w:sz w:val="20"/>
              </w:rPr>
              <w:t>处。</w:t>
            </w:r>
          </w:p>
        </w:tc>
        <w:tc>
          <w:tcPr>
            <w:tcW w:w="4251" w:type="dxa"/>
          </w:tcPr>
          <w:p w14:paraId="1C53475D">
            <w:pPr>
              <w:pStyle w:val="9"/>
              <w:rPr>
                <w:sz w:val="20"/>
              </w:rPr>
            </w:pPr>
          </w:p>
          <w:p w14:paraId="3A9A0B7B">
            <w:pPr>
              <w:pStyle w:val="9"/>
              <w:rPr>
                <w:sz w:val="20"/>
              </w:rPr>
            </w:pPr>
          </w:p>
          <w:p w14:paraId="5967D50C">
            <w:pPr>
              <w:pStyle w:val="9"/>
              <w:rPr>
                <w:sz w:val="20"/>
              </w:rPr>
            </w:pPr>
          </w:p>
          <w:p w14:paraId="617FE9BF">
            <w:pPr>
              <w:pStyle w:val="9"/>
              <w:spacing w:before="4"/>
              <w:rPr>
                <w:sz w:val="20"/>
              </w:rPr>
            </w:pPr>
          </w:p>
          <w:p w14:paraId="0845E4CC">
            <w:pPr>
              <w:pStyle w:val="9"/>
              <w:ind w:left="36"/>
              <w:rPr>
                <w:sz w:val="20"/>
              </w:rPr>
            </w:pPr>
            <w:r>
              <w:rPr>
                <w:sz w:val="20"/>
              </w:rPr>
              <w:t>没有造成农业生产损失的</w:t>
            </w:r>
          </w:p>
        </w:tc>
        <w:tc>
          <w:tcPr>
            <w:tcW w:w="4347" w:type="dxa"/>
          </w:tcPr>
          <w:p w14:paraId="57298C3C">
            <w:pPr>
              <w:pStyle w:val="9"/>
              <w:rPr>
                <w:sz w:val="20"/>
              </w:rPr>
            </w:pPr>
          </w:p>
          <w:p w14:paraId="75CEB093">
            <w:pPr>
              <w:pStyle w:val="9"/>
              <w:rPr>
                <w:sz w:val="20"/>
              </w:rPr>
            </w:pPr>
          </w:p>
          <w:p w14:paraId="64591E2E">
            <w:pPr>
              <w:pStyle w:val="9"/>
              <w:rPr>
                <w:sz w:val="20"/>
              </w:rPr>
            </w:pPr>
          </w:p>
          <w:p w14:paraId="2D757D67">
            <w:pPr>
              <w:pStyle w:val="9"/>
              <w:spacing w:before="143" w:line="230" w:lineRule="auto"/>
              <w:ind w:left="38" w:right="98"/>
              <w:rPr>
                <w:sz w:val="20"/>
              </w:rPr>
            </w:pPr>
            <w:r>
              <w:rPr>
                <w:w w:val="95"/>
                <w:sz w:val="20"/>
              </w:rPr>
              <w:t>警告，责令退还服务费，可并处500元以上750</w:t>
            </w:r>
            <w:r>
              <w:rPr>
                <w:spacing w:val="-14"/>
                <w:w w:val="95"/>
                <w:sz w:val="20"/>
              </w:rPr>
              <w:t xml:space="preserve">元 </w:t>
            </w:r>
            <w:r>
              <w:rPr>
                <w:sz w:val="20"/>
              </w:rPr>
              <w:t>以下罚款。</w:t>
            </w:r>
          </w:p>
        </w:tc>
      </w:tr>
      <w:tr w14:paraId="026ED7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8" w:hRule="atLeast"/>
        </w:trPr>
        <w:tc>
          <w:tcPr>
            <w:tcW w:w="581" w:type="dxa"/>
          </w:tcPr>
          <w:p w14:paraId="00B4B08C">
            <w:pPr>
              <w:pStyle w:val="9"/>
              <w:rPr>
                <w:sz w:val="20"/>
              </w:rPr>
            </w:pPr>
          </w:p>
          <w:p w14:paraId="010A6DDF">
            <w:pPr>
              <w:pStyle w:val="9"/>
              <w:rPr>
                <w:sz w:val="20"/>
              </w:rPr>
            </w:pPr>
          </w:p>
          <w:p w14:paraId="7395439E">
            <w:pPr>
              <w:pStyle w:val="9"/>
              <w:rPr>
                <w:sz w:val="20"/>
              </w:rPr>
            </w:pPr>
          </w:p>
          <w:p w14:paraId="0A6CDAF8">
            <w:pPr>
              <w:pStyle w:val="9"/>
              <w:spacing w:before="4"/>
              <w:rPr>
                <w:sz w:val="20"/>
              </w:rPr>
            </w:pPr>
          </w:p>
          <w:p w14:paraId="0EE9337E">
            <w:pPr>
              <w:pStyle w:val="9"/>
              <w:ind w:left="75" w:right="38"/>
              <w:jc w:val="center"/>
              <w:rPr>
                <w:sz w:val="20"/>
              </w:rPr>
            </w:pPr>
            <w:r>
              <w:rPr>
                <w:sz w:val="20"/>
              </w:rPr>
              <w:t>179</w:t>
            </w:r>
          </w:p>
        </w:tc>
        <w:tc>
          <w:tcPr>
            <w:tcW w:w="732" w:type="dxa"/>
          </w:tcPr>
          <w:p w14:paraId="1FAA725E">
            <w:pPr>
              <w:pStyle w:val="9"/>
              <w:rPr>
                <w:sz w:val="20"/>
              </w:rPr>
            </w:pPr>
          </w:p>
          <w:p w14:paraId="12566131">
            <w:pPr>
              <w:pStyle w:val="9"/>
              <w:rPr>
                <w:sz w:val="20"/>
              </w:rPr>
            </w:pPr>
          </w:p>
          <w:p w14:paraId="1B789EC0">
            <w:pPr>
              <w:pStyle w:val="9"/>
              <w:rPr>
                <w:sz w:val="20"/>
              </w:rPr>
            </w:pPr>
          </w:p>
          <w:p w14:paraId="7DA2785F">
            <w:pPr>
              <w:pStyle w:val="9"/>
              <w:spacing w:before="4"/>
              <w:rPr>
                <w:sz w:val="20"/>
              </w:rPr>
            </w:pPr>
          </w:p>
          <w:p w14:paraId="364BDFAF">
            <w:pPr>
              <w:pStyle w:val="9"/>
              <w:ind w:right="137"/>
              <w:jc w:val="right"/>
              <w:rPr>
                <w:sz w:val="20"/>
              </w:rPr>
            </w:pPr>
            <w:r>
              <w:rPr>
                <w:w w:val="95"/>
                <w:sz w:val="20"/>
              </w:rPr>
              <w:t>农机</w:t>
            </w:r>
          </w:p>
        </w:tc>
        <w:tc>
          <w:tcPr>
            <w:tcW w:w="3850" w:type="dxa"/>
          </w:tcPr>
          <w:p w14:paraId="43529917">
            <w:pPr>
              <w:pStyle w:val="9"/>
              <w:rPr>
                <w:sz w:val="20"/>
              </w:rPr>
            </w:pPr>
          </w:p>
          <w:p w14:paraId="259B6E57">
            <w:pPr>
              <w:pStyle w:val="9"/>
              <w:rPr>
                <w:sz w:val="20"/>
              </w:rPr>
            </w:pPr>
          </w:p>
          <w:p w14:paraId="5BB2E68B">
            <w:pPr>
              <w:pStyle w:val="9"/>
              <w:rPr>
                <w:sz w:val="20"/>
              </w:rPr>
            </w:pPr>
          </w:p>
          <w:p w14:paraId="5335B33A">
            <w:pPr>
              <w:pStyle w:val="9"/>
              <w:spacing w:before="144" w:line="230" w:lineRule="auto"/>
              <w:ind w:left="37" w:right="7"/>
              <w:rPr>
                <w:sz w:val="20"/>
              </w:rPr>
            </w:pPr>
            <w:r>
              <w:rPr>
                <w:w w:val="95"/>
                <w:sz w:val="20"/>
              </w:rPr>
              <w:t>对持假冒《作业证》或扰乱跨区作业秩序的</w:t>
            </w:r>
            <w:r>
              <w:rPr>
                <w:sz w:val="20"/>
              </w:rPr>
              <w:t>行政处罚</w:t>
            </w:r>
          </w:p>
        </w:tc>
        <w:tc>
          <w:tcPr>
            <w:tcW w:w="8888" w:type="dxa"/>
          </w:tcPr>
          <w:p w14:paraId="2F1E587F">
            <w:pPr>
              <w:pStyle w:val="9"/>
              <w:rPr>
                <w:sz w:val="20"/>
              </w:rPr>
            </w:pPr>
          </w:p>
          <w:p w14:paraId="30401730">
            <w:pPr>
              <w:pStyle w:val="9"/>
              <w:rPr>
                <w:sz w:val="20"/>
              </w:rPr>
            </w:pPr>
          </w:p>
          <w:p w14:paraId="038AA207">
            <w:pPr>
              <w:pStyle w:val="9"/>
              <w:spacing w:before="147" w:line="251" w:lineRule="exact"/>
              <w:ind w:left="39"/>
              <w:rPr>
                <w:b/>
                <w:sz w:val="20"/>
              </w:rPr>
            </w:pPr>
            <w:r>
              <w:rPr>
                <w:b/>
                <w:sz w:val="20"/>
              </w:rPr>
              <w:t>《联合收割机跨区作业管理办法》(2019修正)</w:t>
            </w:r>
          </w:p>
          <w:p w14:paraId="5B18BD65">
            <w:pPr>
              <w:pStyle w:val="9"/>
              <w:spacing w:before="2" w:line="230" w:lineRule="auto"/>
              <w:ind w:left="39" w:right="50"/>
              <w:jc w:val="both"/>
              <w:rPr>
                <w:sz w:val="20"/>
              </w:rPr>
            </w:pPr>
            <w:r>
              <w:rPr>
                <w:b/>
                <w:spacing w:val="14"/>
                <w:sz w:val="20"/>
              </w:rPr>
              <w:t xml:space="preserve">第三十条 </w:t>
            </w:r>
            <w:r>
              <w:rPr>
                <w:spacing w:val="-1"/>
                <w:sz w:val="20"/>
              </w:rPr>
              <w:t>持假冒《作业证》或扰乱跨区作业秩序的，由县级以上农机管理部门责令停止违法行</w:t>
            </w:r>
            <w:r>
              <w:rPr>
                <w:w w:val="95"/>
                <w:sz w:val="20"/>
              </w:rPr>
              <w:t xml:space="preserve">为，纳入当地农机管理部门统一管理，可并处50元以上100元以下的罚款；情节严重的，可并处100元 </w:t>
            </w:r>
            <w:r>
              <w:rPr>
                <w:sz w:val="20"/>
              </w:rPr>
              <w:t>以上200元以下的罚款。</w:t>
            </w:r>
          </w:p>
        </w:tc>
        <w:tc>
          <w:tcPr>
            <w:tcW w:w="4251" w:type="dxa"/>
          </w:tcPr>
          <w:p w14:paraId="4ECE5487">
            <w:pPr>
              <w:pStyle w:val="9"/>
              <w:rPr>
                <w:sz w:val="20"/>
              </w:rPr>
            </w:pPr>
          </w:p>
          <w:p w14:paraId="6AB8C264">
            <w:pPr>
              <w:pStyle w:val="9"/>
              <w:rPr>
                <w:sz w:val="20"/>
              </w:rPr>
            </w:pPr>
          </w:p>
          <w:p w14:paraId="758A0B00">
            <w:pPr>
              <w:pStyle w:val="9"/>
              <w:rPr>
                <w:sz w:val="20"/>
              </w:rPr>
            </w:pPr>
          </w:p>
          <w:p w14:paraId="06E86244">
            <w:pPr>
              <w:pStyle w:val="9"/>
              <w:spacing w:before="4"/>
              <w:rPr>
                <w:sz w:val="20"/>
              </w:rPr>
            </w:pPr>
          </w:p>
          <w:p w14:paraId="3D9420AE">
            <w:pPr>
              <w:pStyle w:val="9"/>
              <w:ind w:left="36"/>
              <w:rPr>
                <w:sz w:val="20"/>
              </w:rPr>
            </w:pPr>
            <w:r>
              <w:rPr>
                <w:sz w:val="20"/>
              </w:rPr>
              <w:t>未造成农业机械事故的</w:t>
            </w:r>
          </w:p>
        </w:tc>
        <w:tc>
          <w:tcPr>
            <w:tcW w:w="4347" w:type="dxa"/>
          </w:tcPr>
          <w:p w14:paraId="03D3F100">
            <w:pPr>
              <w:pStyle w:val="9"/>
              <w:rPr>
                <w:sz w:val="20"/>
              </w:rPr>
            </w:pPr>
          </w:p>
          <w:p w14:paraId="0E1D1464">
            <w:pPr>
              <w:pStyle w:val="9"/>
              <w:rPr>
                <w:sz w:val="20"/>
              </w:rPr>
            </w:pPr>
          </w:p>
          <w:p w14:paraId="3809EFA2">
            <w:pPr>
              <w:pStyle w:val="9"/>
              <w:rPr>
                <w:sz w:val="20"/>
              </w:rPr>
            </w:pPr>
          </w:p>
          <w:p w14:paraId="5DEBFCDC">
            <w:pPr>
              <w:pStyle w:val="9"/>
              <w:spacing w:before="144" w:line="230" w:lineRule="auto"/>
              <w:ind w:left="38" w:right="200"/>
              <w:rPr>
                <w:sz w:val="20"/>
              </w:rPr>
            </w:pPr>
            <w:r>
              <w:rPr>
                <w:w w:val="95"/>
                <w:sz w:val="20"/>
              </w:rPr>
              <w:t>责令停止违法行为，可并处50元以上100</w:t>
            </w:r>
            <w:r>
              <w:rPr>
                <w:spacing w:val="-5"/>
                <w:w w:val="95"/>
                <w:sz w:val="20"/>
              </w:rPr>
              <w:t xml:space="preserve">元以下 </w:t>
            </w:r>
            <w:r>
              <w:rPr>
                <w:sz w:val="20"/>
              </w:rPr>
              <w:t>罚款。</w:t>
            </w:r>
          </w:p>
        </w:tc>
      </w:tr>
    </w:tbl>
    <w:p w14:paraId="46F64C71">
      <w:pPr>
        <w:spacing w:after="0" w:line="230" w:lineRule="auto"/>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3850"/>
        <w:gridCol w:w="8888"/>
        <w:gridCol w:w="4251"/>
        <w:gridCol w:w="4347"/>
      </w:tblGrid>
      <w:tr w14:paraId="4175E1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14E9BD22">
            <w:pPr>
              <w:pStyle w:val="9"/>
              <w:spacing w:before="5"/>
              <w:rPr>
                <w:sz w:val="14"/>
              </w:rPr>
            </w:pPr>
          </w:p>
          <w:p w14:paraId="78EC2B9A">
            <w:pPr>
              <w:pStyle w:val="9"/>
              <w:ind w:left="75" w:right="44"/>
              <w:jc w:val="center"/>
              <w:rPr>
                <w:b/>
                <w:sz w:val="20"/>
              </w:rPr>
            </w:pPr>
            <w:r>
              <w:rPr>
                <w:b/>
                <w:sz w:val="20"/>
              </w:rPr>
              <w:t>序号</w:t>
            </w:r>
          </w:p>
        </w:tc>
        <w:tc>
          <w:tcPr>
            <w:tcW w:w="732" w:type="dxa"/>
          </w:tcPr>
          <w:p w14:paraId="36AB70C5">
            <w:pPr>
              <w:pStyle w:val="9"/>
              <w:spacing w:before="70" w:line="230" w:lineRule="auto"/>
              <w:ind w:left="172" w:right="136"/>
              <w:rPr>
                <w:b/>
                <w:sz w:val="20"/>
              </w:rPr>
            </w:pPr>
            <w:r>
              <w:rPr>
                <w:b/>
                <w:sz w:val="20"/>
              </w:rPr>
              <w:t>事项类别</w:t>
            </w:r>
          </w:p>
        </w:tc>
        <w:tc>
          <w:tcPr>
            <w:tcW w:w="3850" w:type="dxa"/>
          </w:tcPr>
          <w:p w14:paraId="15E6EAE3">
            <w:pPr>
              <w:pStyle w:val="9"/>
              <w:spacing w:before="5"/>
              <w:rPr>
                <w:sz w:val="14"/>
              </w:rPr>
            </w:pPr>
          </w:p>
          <w:p w14:paraId="7F9A2230">
            <w:pPr>
              <w:pStyle w:val="9"/>
              <w:ind w:left="36" w:right="4"/>
              <w:jc w:val="center"/>
              <w:rPr>
                <w:b/>
                <w:sz w:val="20"/>
              </w:rPr>
            </w:pPr>
            <w:r>
              <w:rPr>
                <w:b/>
                <w:sz w:val="20"/>
              </w:rPr>
              <w:t>事项名称</w:t>
            </w:r>
          </w:p>
        </w:tc>
        <w:tc>
          <w:tcPr>
            <w:tcW w:w="8888" w:type="dxa"/>
          </w:tcPr>
          <w:p w14:paraId="17D3188D">
            <w:pPr>
              <w:pStyle w:val="9"/>
              <w:spacing w:before="5"/>
              <w:rPr>
                <w:sz w:val="14"/>
              </w:rPr>
            </w:pPr>
          </w:p>
          <w:p w14:paraId="16E8A037">
            <w:pPr>
              <w:pStyle w:val="9"/>
              <w:ind w:left="4028" w:right="3996"/>
              <w:jc w:val="center"/>
              <w:rPr>
                <w:b/>
                <w:sz w:val="20"/>
              </w:rPr>
            </w:pPr>
            <w:r>
              <w:rPr>
                <w:b/>
                <w:sz w:val="20"/>
              </w:rPr>
              <w:t>实施依据</w:t>
            </w:r>
          </w:p>
        </w:tc>
        <w:tc>
          <w:tcPr>
            <w:tcW w:w="4251" w:type="dxa"/>
          </w:tcPr>
          <w:p w14:paraId="73D842E8">
            <w:pPr>
              <w:pStyle w:val="9"/>
              <w:spacing w:before="5"/>
              <w:rPr>
                <w:sz w:val="14"/>
              </w:rPr>
            </w:pPr>
          </w:p>
          <w:p w14:paraId="6C01B17E">
            <w:pPr>
              <w:pStyle w:val="9"/>
              <w:ind w:left="1709" w:right="1678"/>
              <w:jc w:val="center"/>
              <w:rPr>
                <w:b/>
                <w:sz w:val="20"/>
              </w:rPr>
            </w:pPr>
            <w:r>
              <w:rPr>
                <w:b/>
                <w:sz w:val="20"/>
              </w:rPr>
              <w:t>适用情形</w:t>
            </w:r>
          </w:p>
        </w:tc>
        <w:tc>
          <w:tcPr>
            <w:tcW w:w="4347" w:type="dxa"/>
          </w:tcPr>
          <w:p w14:paraId="3B37686C">
            <w:pPr>
              <w:pStyle w:val="9"/>
              <w:spacing w:before="5"/>
              <w:rPr>
                <w:sz w:val="14"/>
              </w:rPr>
            </w:pPr>
          </w:p>
          <w:p w14:paraId="436FEABA">
            <w:pPr>
              <w:pStyle w:val="9"/>
              <w:ind w:left="106" w:right="77"/>
              <w:jc w:val="center"/>
              <w:rPr>
                <w:b/>
                <w:sz w:val="20"/>
              </w:rPr>
            </w:pPr>
            <w:r>
              <w:rPr>
                <w:b/>
                <w:sz w:val="20"/>
              </w:rPr>
              <w:t>裁量标准</w:t>
            </w:r>
          </w:p>
        </w:tc>
      </w:tr>
      <w:tr w14:paraId="7845D2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91" w:hRule="atLeast"/>
        </w:trPr>
        <w:tc>
          <w:tcPr>
            <w:tcW w:w="581" w:type="dxa"/>
          </w:tcPr>
          <w:p w14:paraId="08456DE6">
            <w:pPr>
              <w:pStyle w:val="9"/>
              <w:rPr>
                <w:sz w:val="20"/>
              </w:rPr>
            </w:pPr>
          </w:p>
          <w:p w14:paraId="23CBD59D">
            <w:pPr>
              <w:pStyle w:val="9"/>
              <w:rPr>
                <w:sz w:val="20"/>
              </w:rPr>
            </w:pPr>
          </w:p>
          <w:p w14:paraId="283ACBAC">
            <w:pPr>
              <w:pStyle w:val="9"/>
              <w:rPr>
                <w:sz w:val="20"/>
              </w:rPr>
            </w:pPr>
          </w:p>
          <w:p w14:paraId="3578A1EE">
            <w:pPr>
              <w:pStyle w:val="9"/>
              <w:rPr>
                <w:sz w:val="20"/>
              </w:rPr>
            </w:pPr>
          </w:p>
          <w:p w14:paraId="04B9297F">
            <w:pPr>
              <w:pStyle w:val="9"/>
              <w:rPr>
                <w:sz w:val="20"/>
              </w:rPr>
            </w:pPr>
          </w:p>
          <w:p w14:paraId="68B7C8FB">
            <w:pPr>
              <w:pStyle w:val="9"/>
              <w:rPr>
                <w:sz w:val="20"/>
              </w:rPr>
            </w:pPr>
          </w:p>
          <w:p w14:paraId="5FE232F0">
            <w:pPr>
              <w:pStyle w:val="9"/>
              <w:rPr>
                <w:sz w:val="20"/>
              </w:rPr>
            </w:pPr>
          </w:p>
          <w:p w14:paraId="7D75196A">
            <w:pPr>
              <w:pStyle w:val="9"/>
              <w:rPr>
                <w:sz w:val="20"/>
              </w:rPr>
            </w:pPr>
          </w:p>
          <w:p w14:paraId="7739CBF2">
            <w:pPr>
              <w:pStyle w:val="9"/>
              <w:rPr>
                <w:sz w:val="20"/>
              </w:rPr>
            </w:pPr>
          </w:p>
          <w:p w14:paraId="6DA8974A">
            <w:pPr>
              <w:pStyle w:val="9"/>
              <w:rPr>
                <w:sz w:val="20"/>
              </w:rPr>
            </w:pPr>
          </w:p>
          <w:p w14:paraId="2D5630A2">
            <w:pPr>
              <w:pStyle w:val="9"/>
              <w:rPr>
                <w:sz w:val="20"/>
              </w:rPr>
            </w:pPr>
          </w:p>
          <w:p w14:paraId="2507FF83">
            <w:pPr>
              <w:pStyle w:val="9"/>
              <w:rPr>
                <w:sz w:val="20"/>
              </w:rPr>
            </w:pPr>
          </w:p>
          <w:p w14:paraId="0424AF1C">
            <w:pPr>
              <w:pStyle w:val="9"/>
              <w:rPr>
                <w:sz w:val="20"/>
              </w:rPr>
            </w:pPr>
          </w:p>
          <w:p w14:paraId="549A06D7">
            <w:pPr>
              <w:pStyle w:val="9"/>
              <w:spacing w:before="5"/>
              <w:rPr>
                <w:sz w:val="19"/>
              </w:rPr>
            </w:pPr>
          </w:p>
          <w:p w14:paraId="5EFEC5AA">
            <w:pPr>
              <w:pStyle w:val="9"/>
              <w:ind w:left="75" w:right="38"/>
              <w:jc w:val="center"/>
              <w:rPr>
                <w:sz w:val="20"/>
              </w:rPr>
            </w:pPr>
            <w:r>
              <w:rPr>
                <w:sz w:val="20"/>
              </w:rPr>
              <w:t>180</w:t>
            </w:r>
          </w:p>
        </w:tc>
        <w:tc>
          <w:tcPr>
            <w:tcW w:w="732" w:type="dxa"/>
          </w:tcPr>
          <w:p w14:paraId="7FF565A4">
            <w:pPr>
              <w:pStyle w:val="9"/>
              <w:rPr>
                <w:sz w:val="20"/>
              </w:rPr>
            </w:pPr>
          </w:p>
          <w:p w14:paraId="05DC8B42">
            <w:pPr>
              <w:pStyle w:val="9"/>
              <w:rPr>
                <w:sz w:val="20"/>
              </w:rPr>
            </w:pPr>
          </w:p>
          <w:p w14:paraId="441976A1">
            <w:pPr>
              <w:pStyle w:val="9"/>
              <w:rPr>
                <w:sz w:val="20"/>
              </w:rPr>
            </w:pPr>
          </w:p>
          <w:p w14:paraId="1CFBC4E8">
            <w:pPr>
              <w:pStyle w:val="9"/>
              <w:rPr>
                <w:sz w:val="20"/>
              </w:rPr>
            </w:pPr>
          </w:p>
          <w:p w14:paraId="0F6E86E3">
            <w:pPr>
              <w:pStyle w:val="9"/>
              <w:rPr>
                <w:sz w:val="20"/>
              </w:rPr>
            </w:pPr>
          </w:p>
          <w:p w14:paraId="63AFF3EB">
            <w:pPr>
              <w:pStyle w:val="9"/>
              <w:rPr>
                <w:sz w:val="20"/>
              </w:rPr>
            </w:pPr>
          </w:p>
          <w:p w14:paraId="22D7A9FA">
            <w:pPr>
              <w:pStyle w:val="9"/>
              <w:rPr>
                <w:sz w:val="20"/>
              </w:rPr>
            </w:pPr>
          </w:p>
          <w:p w14:paraId="7080DE76">
            <w:pPr>
              <w:pStyle w:val="9"/>
              <w:rPr>
                <w:sz w:val="20"/>
              </w:rPr>
            </w:pPr>
          </w:p>
          <w:p w14:paraId="39BFFBA3">
            <w:pPr>
              <w:pStyle w:val="9"/>
              <w:rPr>
                <w:sz w:val="20"/>
              </w:rPr>
            </w:pPr>
          </w:p>
          <w:p w14:paraId="7D19B0FA">
            <w:pPr>
              <w:pStyle w:val="9"/>
              <w:rPr>
                <w:sz w:val="20"/>
              </w:rPr>
            </w:pPr>
          </w:p>
          <w:p w14:paraId="15824944">
            <w:pPr>
              <w:pStyle w:val="9"/>
              <w:rPr>
                <w:sz w:val="20"/>
              </w:rPr>
            </w:pPr>
          </w:p>
          <w:p w14:paraId="7D79C1B9">
            <w:pPr>
              <w:pStyle w:val="9"/>
              <w:rPr>
                <w:sz w:val="20"/>
              </w:rPr>
            </w:pPr>
          </w:p>
          <w:p w14:paraId="3F3B1C19">
            <w:pPr>
              <w:pStyle w:val="9"/>
              <w:rPr>
                <w:sz w:val="20"/>
              </w:rPr>
            </w:pPr>
          </w:p>
          <w:p w14:paraId="70891A51">
            <w:pPr>
              <w:pStyle w:val="9"/>
              <w:spacing w:before="5"/>
              <w:rPr>
                <w:sz w:val="19"/>
              </w:rPr>
            </w:pPr>
          </w:p>
          <w:p w14:paraId="3088CE48">
            <w:pPr>
              <w:pStyle w:val="9"/>
              <w:ind w:right="137"/>
              <w:jc w:val="right"/>
              <w:rPr>
                <w:sz w:val="20"/>
              </w:rPr>
            </w:pPr>
            <w:r>
              <w:rPr>
                <w:w w:val="95"/>
                <w:sz w:val="20"/>
              </w:rPr>
              <w:t>渔业</w:t>
            </w:r>
          </w:p>
        </w:tc>
        <w:tc>
          <w:tcPr>
            <w:tcW w:w="3850" w:type="dxa"/>
          </w:tcPr>
          <w:p w14:paraId="2FF80E48">
            <w:pPr>
              <w:pStyle w:val="9"/>
              <w:rPr>
                <w:sz w:val="20"/>
              </w:rPr>
            </w:pPr>
          </w:p>
          <w:p w14:paraId="7877E15C">
            <w:pPr>
              <w:pStyle w:val="9"/>
              <w:rPr>
                <w:sz w:val="20"/>
              </w:rPr>
            </w:pPr>
          </w:p>
          <w:p w14:paraId="2CECD995">
            <w:pPr>
              <w:pStyle w:val="9"/>
              <w:rPr>
                <w:sz w:val="20"/>
              </w:rPr>
            </w:pPr>
          </w:p>
          <w:p w14:paraId="62867D77">
            <w:pPr>
              <w:pStyle w:val="9"/>
              <w:rPr>
                <w:sz w:val="20"/>
              </w:rPr>
            </w:pPr>
          </w:p>
          <w:p w14:paraId="75066974">
            <w:pPr>
              <w:pStyle w:val="9"/>
              <w:rPr>
                <w:sz w:val="20"/>
              </w:rPr>
            </w:pPr>
          </w:p>
          <w:p w14:paraId="211169D8">
            <w:pPr>
              <w:pStyle w:val="9"/>
              <w:rPr>
                <w:sz w:val="20"/>
              </w:rPr>
            </w:pPr>
          </w:p>
          <w:p w14:paraId="2F135CCC">
            <w:pPr>
              <w:pStyle w:val="9"/>
              <w:rPr>
                <w:sz w:val="20"/>
              </w:rPr>
            </w:pPr>
          </w:p>
          <w:p w14:paraId="6292B5A5">
            <w:pPr>
              <w:pStyle w:val="9"/>
              <w:rPr>
                <w:sz w:val="20"/>
              </w:rPr>
            </w:pPr>
          </w:p>
          <w:p w14:paraId="286EF98A">
            <w:pPr>
              <w:pStyle w:val="9"/>
              <w:rPr>
                <w:sz w:val="20"/>
              </w:rPr>
            </w:pPr>
          </w:p>
          <w:p w14:paraId="3FCBE3E2">
            <w:pPr>
              <w:pStyle w:val="9"/>
              <w:rPr>
                <w:sz w:val="20"/>
              </w:rPr>
            </w:pPr>
          </w:p>
          <w:p w14:paraId="6283D5D4">
            <w:pPr>
              <w:pStyle w:val="9"/>
              <w:rPr>
                <w:sz w:val="20"/>
              </w:rPr>
            </w:pPr>
          </w:p>
          <w:p w14:paraId="681A99C1">
            <w:pPr>
              <w:pStyle w:val="9"/>
              <w:rPr>
                <w:sz w:val="20"/>
              </w:rPr>
            </w:pPr>
          </w:p>
          <w:p w14:paraId="696F6C4A">
            <w:pPr>
              <w:pStyle w:val="9"/>
              <w:spacing w:before="144" w:line="230" w:lineRule="auto"/>
              <w:ind w:left="37" w:right="7"/>
              <w:jc w:val="both"/>
              <w:rPr>
                <w:sz w:val="20"/>
              </w:rPr>
            </w:pPr>
            <w:r>
              <w:rPr>
                <w:spacing w:val="-1"/>
                <w:w w:val="95"/>
                <w:sz w:val="20"/>
              </w:rPr>
              <w:t>对使用电鱼、毒鱼、炸鱼等破坏渔业资源方 法进行捕捞的，违反关于禁渔区、禁渔期的 规定进行捕捞的，或者使用禁用的渔具、捕 捞方法和小于最小网目尺寸的网具进行捕捞 或者渔获物中幼鱼超过规定比例的行政处罚</w:t>
            </w:r>
          </w:p>
        </w:tc>
        <w:tc>
          <w:tcPr>
            <w:tcW w:w="8888" w:type="dxa"/>
          </w:tcPr>
          <w:p w14:paraId="2B41B6C0">
            <w:pPr>
              <w:pStyle w:val="9"/>
              <w:spacing w:line="252" w:lineRule="exact"/>
              <w:ind w:left="39"/>
              <w:rPr>
                <w:b/>
                <w:sz w:val="20"/>
              </w:rPr>
            </w:pPr>
            <w:r>
              <w:rPr>
                <w:b/>
                <w:sz w:val="20"/>
              </w:rPr>
              <w:t>1.《中华人民共和国渔业法》(2013修正)</w:t>
            </w:r>
          </w:p>
          <w:p w14:paraId="2AE4A47C">
            <w:pPr>
              <w:pStyle w:val="9"/>
              <w:spacing w:before="3" w:line="230" w:lineRule="auto"/>
              <w:ind w:left="39" w:right="30"/>
              <w:jc w:val="both"/>
              <w:rPr>
                <w:sz w:val="20"/>
              </w:rPr>
            </w:pPr>
            <w:r>
              <w:rPr>
                <w:b/>
                <w:spacing w:val="8"/>
                <w:sz w:val="20"/>
              </w:rPr>
              <w:t xml:space="preserve">第三十八条第一款 </w:t>
            </w:r>
            <w:r>
              <w:rPr>
                <w:spacing w:val="-1"/>
                <w:sz w:val="20"/>
              </w:rPr>
              <w:t>使用炸鱼、毒鱼、电鱼等破坏渔业资源方法进行捕捞的，违反关于禁渔区、</w:t>
            </w:r>
            <w:r>
              <w:rPr>
                <w:w w:val="95"/>
                <w:sz w:val="20"/>
              </w:rPr>
              <w:t xml:space="preserve">禁渔期的规定进行捕捞的，或者使用禁用的渔具、捕捞方法和小于最小网目尺寸的网具进行捕捞或者 渔获物中幼鱼超过规定比例的，没收渔获物和违法所得，处五万元以下的罚款；情节严重的，没收渔 </w:t>
            </w:r>
            <w:r>
              <w:rPr>
                <w:sz w:val="20"/>
              </w:rPr>
              <w:t>具，吊销捕捞许可证；情节特别严重的，可以没收渔船；构成犯罪的，依法追究刑事责任。</w:t>
            </w:r>
          </w:p>
          <w:p w14:paraId="1D48E730">
            <w:pPr>
              <w:pStyle w:val="9"/>
              <w:spacing w:line="246" w:lineRule="exact"/>
              <w:ind w:left="39"/>
              <w:rPr>
                <w:b/>
                <w:sz w:val="20"/>
              </w:rPr>
            </w:pPr>
            <w:r>
              <w:rPr>
                <w:b/>
                <w:sz w:val="20"/>
              </w:rPr>
              <w:t>2.《中华人民共和国渔业法实施细则》(2020第二次修订)</w:t>
            </w:r>
          </w:p>
          <w:p w14:paraId="42D92067">
            <w:pPr>
              <w:pStyle w:val="9"/>
              <w:tabs>
                <w:tab w:val="left" w:pos="1659"/>
              </w:tabs>
              <w:spacing w:before="4" w:line="230" w:lineRule="auto"/>
              <w:ind w:left="39" w:right="66"/>
              <w:rPr>
                <w:sz w:val="20"/>
              </w:rPr>
            </w:pPr>
            <w:r>
              <w:rPr>
                <w:b/>
                <w:spacing w:val="3"/>
                <w:sz w:val="20"/>
              </w:rPr>
              <w:t>第二十九</w:t>
            </w:r>
            <w:r>
              <w:rPr>
                <w:b/>
                <w:sz w:val="20"/>
              </w:rPr>
              <w:t>条</w:t>
            </w:r>
            <w:r>
              <w:rPr>
                <w:b/>
                <w:sz w:val="20"/>
              </w:rPr>
              <w:tab/>
            </w:r>
            <w:r>
              <w:rPr>
                <w:sz w:val="20"/>
              </w:rPr>
              <w:t>依照《渔业法》第二十八条规定处以罚款的，按下列规定执行：(一)炸鱼、毒鱼</w:t>
            </w:r>
            <w:r>
              <w:rPr>
                <w:w w:val="95"/>
                <w:sz w:val="20"/>
              </w:rPr>
              <w:t>的，违反关于禁渔区、禁渔期的规定进行捕捞的，擅自捕捞国家规定禁止捕捞的珍贵水生动物的，</w:t>
            </w:r>
            <w:r>
              <w:rPr>
                <w:spacing w:val="-12"/>
                <w:w w:val="95"/>
                <w:sz w:val="20"/>
              </w:rPr>
              <w:t xml:space="preserve">在 </w:t>
            </w:r>
            <w:r>
              <w:rPr>
                <w:w w:val="95"/>
                <w:sz w:val="20"/>
              </w:rPr>
              <w:t>内陆水域处五十元至五千元罚款，在海洋处五百元至五万元罚款；(二)敲䑩作业的，处一千元至五</w:t>
            </w:r>
            <w:r>
              <w:rPr>
                <w:spacing w:val="-15"/>
                <w:w w:val="95"/>
                <w:sz w:val="20"/>
              </w:rPr>
              <w:t xml:space="preserve">万 </w:t>
            </w:r>
            <w:r>
              <w:rPr>
                <w:w w:val="95"/>
                <w:sz w:val="20"/>
              </w:rPr>
              <w:t>元罚款；(三)未经批准使用鱼鹰捕鱼的，处五十元至二百元罚款；(四)未经批准使用电力捕鱼的，</w:t>
            </w:r>
            <w:r>
              <w:rPr>
                <w:spacing w:val="-15"/>
                <w:w w:val="95"/>
                <w:sz w:val="20"/>
              </w:rPr>
              <w:t xml:space="preserve">在 </w:t>
            </w:r>
            <w:r>
              <w:rPr>
                <w:w w:val="95"/>
                <w:sz w:val="20"/>
              </w:rPr>
              <w:t>内陆水域处二百元至一千元罚款，在海洋处五百元至三千元罚款；(五)使用小于规定的最小网目尺</w:t>
            </w:r>
            <w:r>
              <w:rPr>
                <w:spacing w:val="-14"/>
                <w:w w:val="95"/>
                <w:sz w:val="20"/>
              </w:rPr>
              <w:t xml:space="preserve">寸 </w:t>
            </w:r>
            <w:r>
              <w:rPr>
                <w:sz w:val="20"/>
              </w:rPr>
              <w:t>的网具进行捕捞的，处五十元至一千元罚款。</w:t>
            </w:r>
          </w:p>
          <w:p w14:paraId="61F0A2C1">
            <w:pPr>
              <w:pStyle w:val="9"/>
              <w:spacing w:before="8" w:line="230" w:lineRule="auto"/>
              <w:ind w:left="39" w:right="18"/>
              <w:jc w:val="both"/>
              <w:rPr>
                <w:sz w:val="20"/>
              </w:rPr>
            </w:pPr>
            <w:r>
              <w:rPr>
                <w:b/>
                <w:spacing w:val="3"/>
                <w:sz w:val="20"/>
              </w:rPr>
              <w:t>第三十一条第</w:t>
            </w:r>
            <w:r>
              <w:rPr>
                <w:b/>
                <w:sz w:val="20"/>
              </w:rPr>
              <w:t>（</w:t>
            </w:r>
            <w:r>
              <w:rPr>
                <w:b/>
                <w:spacing w:val="5"/>
                <w:sz w:val="20"/>
              </w:rPr>
              <w:t>一</w:t>
            </w:r>
            <w:r>
              <w:rPr>
                <w:b/>
                <w:spacing w:val="2"/>
                <w:sz w:val="20"/>
              </w:rPr>
              <w:t>）（</w:t>
            </w:r>
            <w:r>
              <w:rPr>
                <w:b/>
                <w:spacing w:val="3"/>
                <w:sz w:val="20"/>
              </w:rPr>
              <w:t>二）</w:t>
            </w:r>
            <w:r>
              <w:rPr>
                <w:b/>
                <w:spacing w:val="28"/>
                <w:sz w:val="20"/>
              </w:rPr>
              <w:t xml:space="preserve">项 </w:t>
            </w:r>
            <w:r>
              <w:rPr>
                <w:spacing w:val="-1"/>
                <w:sz w:val="20"/>
              </w:rPr>
              <w:t xml:space="preserve">依照《渔业法》第三十条规定需处以罚款的，按下列规定执行： </w:t>
            </w:r>
            <w:r>
              <w:rPr>
                <w:w w:val="95"/>
                <w:sz w:val="20"/>
              </w:rPr>
              <w:t xml:space="preserve">(一)内陆渔业非机动渔船，处五十元至一百五十元罚款；(二)内陆渔业机动渔船和海洋渔业非机动渔 </w:t>
            </w:r>
            <w:r>
              <w:rPr>
                <w:sz w:val="20"/>
              </w:rPr>
              <w:t>船，处一百元至五百元罚款。</w:t>
            </w:r>
          </w:p>
          <w:p w14:paraId="03B3669C">
            <w:pPr>
              <w:pStyle w:val="9"/>
              <w:spacing w:line="246" w:lineRule="exact"/>
              <w:ind w:left="39"/>
              <w:rPr>
                <w:b/>
                <w:sz w:val="20"/>
              </w:rPr>
            </w:pPr>
            <w:r>
              <w:rPr>
                <w:b/>
                <w:sz w:val="20"/>
              </w:rPr>
              <w:t>3.《山西省实施&lt;中华人民共和国渔业法&gt;办法》（2024修正）</w:t>
            </w:r>
          </w:p>
          <w:p w14:paraId="46274FD6">
            <w:pPr>
              <w:pStyle w:val="9"/>
              <w:spacing w:before="2" w:line="230" w:lineRule="auto"/>
              <w:ind w:left="39" w:right="71"/>
              <w:jc w:val="both"/>
              <w:rPr>
                <w:sz w:val="20"/>
              </w:rPr>
            </w:pPr>
            <w:r>
              <w:rPr>
                <w:b/>
                <w:spacing w:val="13"/>
                <w:sz w:val="20"/>
              </w:rPr>
              <w:t xml:space="preserve">第三十五条 </w:t>
            </w:r>
            <w:r>
              <w:rPr>
                <w:sz w:val="20"/>
              </w:rPr>
              <w:t>违反本办法规定，使用炸鱼、毒鱼、电鱼等破坏渔业资源方法进行捕捞的，违反</w:t>
            </w:r>
            <w:r>
              <w:rPr>
                <w:spacing w:val="-1"/>
                <w:w w:val="95"/>
                <w:sz w:val="20"/>
              </w:rPr>
              <w:t xml:space="preserve">关于禁渔区、禁渔期的规定进行捕捞的，或者使用禁用的渔具、捕捞方法和小于规定的最小网目尺寸 的网具进行捕捞或者渔获物中幼鱼超过规定比例的，没收渔获物和违法所得，处三万元以下的罚款； 情节严重的，没收渔具，吊销捕捞许可证；情节特别严重的，可以没收渔船；构成犯罪的，依法追究 </w:t>
            </w:r>
            <w:r>
              <w:rPr>
                <w:sz w:val="20"/>
              </w:rPr>
              <w:t>刑事责任。</w:t>
            </w:r>
          </w:p>
          <w:p w14:paraId="534E43C2">
            <w:pPr>
              <w:pStyle w:val="9"/>
              <w:spacing w:line="250" w:lineRule="exact"/>
              <w:ind w:left="39"/>
              <w:rPr>
                <w:b/>
                <w:sz w:val="20"/>
              </w:rPr>
            </w:pPr>
            <w:r>
              <w:rPr>
                <w:b/>
                <w:sz w:val="20"/>
              </w:rPr>
              <w:t>4.《渔业行政处罚规定》(2022修订)</w:t>
            </w:r>
          </w:p>
          <w:p w14:paraId="344389F8">
            <w:pPr>
              <w:pStyle w:val="9"/>
              <w:spacing w:before="3" w:line="230" w:lineRule="auto"/>
              <w:ind w:left="39" w:right="70"/>
              <w:rPr>
                <w:sz w:val="20"/>
              </w:rPr>
            </w:pPr>
            <w:r>
              <w:rPr>
                <w:b/>
                <w:spacing w:val="13"/>
                <w:sz w:val="20"/>
              </w:rPr>
              <w:t xml:space="preserve">第六条第一款 </w:t>
            </w:r>
            <w:r>
              <w:rPr>
                <w:sz w:val="20"/>
              </w:rPr>
              <w:t>依照《渔业法》第三十八条和《实施细则》第二十九条规定，有下列行为之一的，没收渔获物和违法所得，处以罚款；情节严重的，没收渔具、吊销捕捞许可证；情节特别严重</w:t>
            </w:r>
            <w:r>
              <w:rPr>
                <w:w w:val="95"/>
                <w:sz w:val="20"/>
              </w:rPr>
              <w:t>的，可以没收渔船。罚款按以下标准执行：（一）</w:t>
            </w:r>
            <w:r>
              <w:rPr>
                <w:spacing w:val="-1"/>
                <w:w w:val="95"/>
                <w:sz w:val="20"/>
              </w:rPr>
              <w:t xml:space="preserve">使用炸鱼、毒鱼、电鱼等破坏渔业资源方法进行捕 捞的，违反关于禁渔区、禁渔期的规定进行捕捞的，或者使用禁用的渔具、捕捞方法和小于最小网目 尺寸的网具进行捕捞或者渔获物中幼鱼超过规定比例的，在内陆水域，处以三万元以下罚款；在海洋 </w:t>
            </w:r>
            <w:r>
              <w:rPr>
                <w:w w:val="95"/>
                <w:sz w:val="20"/>
              </w:rPr>
              <w:t>水域，处以五万元以下罚款。（二）敲䑩作业的，处以一千元至五万元罚款。（三）</w:t>
            </w:r>
            <w:r>
              <w:rPr>
                <w:spacing w:val="-3"/>
                <w:w w:val="95"/>
                <w:sz w:val="20"/>
              </w:rPr>
              <w:t xml:space="preserve">擅自捕捞国家规 </w:t>
            </w:r>
            <w:r>
              <w:rPr>
                <w:spacing w:val="-1"/>
                <w:w w:val="95"/>
                <w:sz w:val="20"/>
              </w:rPr>
              <w:t>定禁止捕捞的珍贵、濒危水生动物，按《中华人民共和国野生动物保护法》和《中华人民共和国水生</w:t>
            </w:r>
          </w:p>
          <w:p w14:paraId="3AB99086">
            <w:pPr>
              <w:pStyle w:val="9"/>
              <w:spacing w:line="208" w:lineRule="exact"/>
              <w:ind w:left="39"/>
              <w:rPr>
                <w:sz w:val="20"/>
              </w:rPr>
            </w:pPr>
            <w:r>
              <w:rPr>
                <w:sz w:val="20"/>
              </w:rPr>
              <w:t xml:space="preserve">野生动物保护实施条例》执行。（四）未经批准使用鱼鹰捕鱼的，处以五十元至二百元罚款。 </w:t>
            </w:r>
          </w:p>
        </w:tc>
        <w:tc>
          <w:tcPr>
            <w:tcW w:w="4251" w:type="dxa"/>
          </w:tcPr>
          <w:p w14:paraId="0559BDD2">
            <w:pPr>
              <w:pStyle w:val="9"/>
              <w:rPr>
                <w:sz w:val="20"/>
              </w:rPr>
            </w:pPr>
          </w:p>
          <w:p w14:paraId="3C0505B0">
            <w:pPr>
              <w:pStyle w:val="9"/>
              <w:rPr>
                <w:sz w:val="20"/>
              </w:rPr>
            </w:pPr>
          </w:p>
          <w:p w14:paraId="3EA3C5FA">
            <w:pPr>
              <w:pStyle w:val="9"/>
              <w:rPr>
                <w:sz w:val="20"/>
              </w:rPr>
            </w:pPr>
          </w:p>
          <w:p w14:paraId="5DD2933A">
            <w:pPr>
              <w:pStyle w:val="9"/>
              <w:rPr>
                <w:sz w:val="20"/>
              </w:rPr>
            </w:pPr>
          </w:p>
          <w:p w14:paraId="090D9E2B">
            <w:pPr>
              <w:pStyle w:val="9"/>
              <w:rPr>
                <w:sz w:val="20"/>
              </w:rPr>
            </w:pPr>
          </w:p>
          <w:p w14:paraId="4727CB06">
            <w:pPr>
              <w:pStyle w:val="9"/>
              <w:rPr>
                <w:sz w:val="20"/>
              </w:rPr>
            </w:pPr>
          </w:p>
          <w:p w14:paraId="5AAA46C1">
            <w:pPr>
              <w:pStyle w:val="9"/>
              <w:rPr>
                <w:sz w:val="20"/>
              </w:rPr>
            </w:pPr>
          </w:p>
          <w:p w14:paraId="0CE3830F">
            <w:pPr>
              <w:pStyle w:val="9"/>
              <w:rPr>
                <w:sz w:val="20"/>
              </w:rPr>
            </w:pPr>
          </w:p>
          <w:p w14:paraId="4A549D40">
            <w:pPr>
              <w:pStyle w:val="9"/>
              <w:rPr>
                <w:sz w:val="20"/>
              </w:rPr>
            </w:pPr>
          </w:p>
          <w:p w14:paraId="663DE7D5">
            <w:pPr>
              <w:pStyle w:val="9"/>
              <w:rPr>
                <w:sz w:val="20"/>
              </w:rPr>
            </w:pPr>
          </w:p>
          <w:p w14:paraId="71344595">
            <w:pPr>
              <w:pStyle w:val="9"/>
              <w:rPr>
                <w:sz w:val="20"/>
              </w:rPr>
            </w:pPr>
          </w:p>
          <w:p w14:paraId="0A057584">
            <w:pPr>
              <w:pStyle w:val="9"/>
              <w:rPr>
                <w:sz w:val="20"/>
              </w:rPr>
            </w:pPr>
          </w:p>
          <w:p w14:paraId="2E28385E">
            <w:pPr>
              <w:pStyle w:val="9"/>
              <w:rPr>
                <w:sz w:val="20"/>
              </w:rPr>
            </w:pPr>
          </w:p>
          <w:p w14:paraId="49666463">
            <w:pPr>
              <w:pStyle w:val="9"/>
              <w:spacing w:before="135" w:line="230" w:lineRule="auto"/>
              <w:ind w:left="36" w:right="57"/>
              <w:rPr>
                <w:sz w:val="20"/>
              </w:rPr>
            </w:pPr>
            <w:r>
              <w:rPr>
                <w:sz w:val="20"/>
              </w:rPr>
              <w:t>渔获物不足100公斤的或者货值金额不足1000元的</w:t>
            </w:r>
          </w:p>
        </w:tc>
        <w:tc>
          <w:tcPr>
            <w:tcW w:w="4347" w:type="dxa"/>
          </w:tcPr>
          <w:p w14:paraId="43A41333">
            <w:pPr>
              <w:pStyle w:val="9"/>
              <w:rPr>
                <w:sz w:val="20"/>
              </w:rPr>
            </w:pPr>
          </w:p>
          <w:p w14:paraId="208075FD">
            <w:pPr>
              <w:pStyle w:val="9"/>
              <w:rPr>
                <w:sz w:val="20"/>
              </w:rPr>
            </w:pPr>
          </w:p>
          <w:p w14:paraId="6E0C4709">
            <w:pPr>
              <w:pStyle w:val="9"/>
              <w:rPr>
                <w:sz w:val="20"/>
              </w:rPr>
            </w:pPr>
          </w:p>
          <w:p w14:paraId="4A84F714">
            <w:pPr>
              <w:pStyle w:val="9"/>
              <w:rPr>
                <w:sz w:val="20"/>
              </w:rPr>
            </w:pPr>
          </w:p>
          <w:p w14:paraId="62EE8838">
            <w:pPr>
              <w:pStyle w:val="9"/>
              <w:rPr>
                <w:sz w:val="20"/>
              </w:rPr>
            </w:pPr>
          </w:p>
          <w:p w14:paraId="29772637">
            <w:pPr>
              <w:pStyle w:val="9"/>
              <w:rPr>
                <w:sz w:val="20"/>
              </w:rPr>
            </w:pPr>
          </w:p>
          <w:p w14:paraId="448D3E46">
            <w:pPr>
              <w:pStyle w:val="9"/>
              <w:rPr>
                <w:sz w:val="20"/>
              </w:rPr>
            </w:pPr>
          </w:p>
          <w:p w14:paraId="3EF55011">
            <w:pPr>
              <w:pStyle w:val="9"/>
              <w:rPr>
                <w:sz w:val="20"/>
              </w:rPr>
            </w:pPr>
          </w:p>
          <w:p w14:paraId="01A20729">
            <w:pPr>
              <w:pStyle w:val="9"/>
              <w:rPr>
                <w:sz w:val="20"/>
              </w:rPr>
            </w:pPr>
          </w:p>
          <w:p w14:paraId="5D5A948F">
            <w:pPr>
              <w:pStyle w:val="9"/>
              <w:rPr>
                <w:sz w:val="20"/>
              </w:rPr>
            </w:pPr>
          </w:p>
          <w:p w14:paraId="2C4B180E">
            <w:pPr>
              <w:pStyle w:val="9"/>
              <w:rPr>
                <w:sz w:val="20"/>
              </w:rPr>
            </w:pPr>
          </w:p>
          <w:p w14:paraId="1C123809">
            <w:pPr>
              <w:pStyle w:val="9"/>
              <w:rPr>
                <w:sz w:val="20"/>
              </w:rPr>
            </w:pPr>
          </w:p>
          <w:p w14:paraId="61A86982">
            <w:pPr>
              <w:pStyle w:val="9"/>
              <w:rPr>
                <w:sz w:val="20"/>
              </w:rPr>
            </w:pPr>
          </w:p>
          <w:p w14:paraId="11E434F9">
            <w:pPr>
              <w:pStyle w:val="9"/>
              <w:spacing w:before="5"/>
              <w:rPr>
                <w:sz w:val="19"/>
              </w:rPr>
            </w:pPr>
          </w:p>
          <w:p w14:paraId="42358664">
            <w:pPr>
              <w:pStyle w:val="9"/>
              <w:ind w:left="38"/>
              <w:rPr>
                <w:sz w:val="20"/>
              </w:rPr>
            </w:pPr>
            <w:r>
              <w:rPr>
                <w:sz w:val="20"/>
              </w:rPr>
              <w:t>没收渔获物和违法所得，处1万元以下罚款。</w:t>
            </w:r>
          </w:p>
        </w:tc>
      </w:tr>
      <w:tr w14:paraId="3FE1F6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5" w:hRule="atLeast"/>
        </w:trPr>
        <w:tc>
          <w:tcPr>
            <w:tcW w:w="581" w:type="dxa"/>
          </w:tcPr>
          <w:p w14:paraId="137822AC">
            <w:pPr>
              <w:pStyle w:val="9"/>
              <w:rPr>
                <w:sz w:val="20"/>
              </w:rPr>
            </w:pPr>
          </w:p>
          <w:p w14:paraId="28F10818">
            <w:pPr>
              <w:pStyle w:val="9"/>
              <w:spacing w:before="151"/>
              <w:ind w:left="75" w:right="38"/>
              <w:jc w:val="center"/>
              <w:rPr>
                <w:sz w:val="20"/>
              </w:rPr>
            </w:pPr>
            <w:r>
              <w:rPr>
                <w:sz w:val="20"/>
              </w:rPr>
              <w:t>181</w:t>
            </w:r>
          </w:p>
        </w:tc>
        <w:tc>
          <w:tcPr>
            <w:tcW w:w="732" w:type="dxa"/>
          </w:tcPr>
          <w:p w14:paraId="7E329722">
            <w:pPr>
              <w:pStyle w:val="9"/>
              <w:rPr>
                <w:sz w:val="20"/>
              </w:rPr>
            </w:pPr>
          </w:p>
          <w:p w14:paraId="1EC879B8">
            <w:pPr>
              <w:pStyle w:val="9"/>
              <w:spacing w:before="151"/>
              <w:ind w:right="137"/>
              <w:jc w:val="right"/>
              <w:rPr>
                <w:sz w:val="20"/>
              </w:rPr>
            </w:pPr>
            <w:r>
              <w:rPr>
                <w:w w:val="95"/>
                <w:sz w:val="20"/>
              </w:rPr>
              <w:t>渔业</w:t>
            </w:r>
          </w:p>
        </w:tc>
        <w:tc>
          <w:tcPr>
            <w:tcW w:w="3850" w:type="dxa"/>
          </w:tcPr>
          <w:p w14:paraId="2CC461BE">
            <w:pPr>
              <w:pStyle w:val="9"/>
              <w:rPr>
                <w:sz w:val="20"/>
              </w:rPr>
            </w:pPr>
          </w:p>
          <w:p w14:paraId="45E0CAEE">
            <w:pPr>
              <w:pStyle w:val="9"/>
              <w:spacing w:before="151"/>
              <w:ind w:left="37"/>
              <w:rPr>
                <w:sz w:val="20"/>
              </w:rPr>
            </w:pPr>
            <w:r>
              <w:rPr>
                <w:sz w:val="20"/>
              </w:rPr>
              <w:t>对制造、销售禁用的渔具的行政处罚</w:t>
            </w:r>
          </w:p>
        </w:tc>
        <w:tc>
          <w:tcPr>
            <w:tcW w:w="8888" w:type="dxa"/>
          </w:tcPr>
          <w:p w14:paraId="0BB8A297">
            <w:pPr>
              <w:pStyle w:val="9"/>
              <w:spacing w:before="161" w:line="252" w:lineRule="exact"/>
              <w:ind w:left="39"/>
              <w:rPr>
                <w:b/>
                <w:sz w:val="20"/>
              </w:rPr>
            </w:pPr>
            <w:r>
              <w:rPr>
                <w:b/>
                <w:sz w:val="20"/>
              </w:rPr>
              <w:t>《中华人民共和国渔业法》(2013修正)</w:t>
            </w:r>
          </w:p>
          <w:p w14:paraId="3FEC9128">
            <w:pPr>
              <w:pStyle w:val="9"/>
              <w:spacing w:before="3" w:line="230" w:lineRule="auto"/>
              <w:ind w:left="39" w:right="38"/>
              <w:rPr>
                <w:sz w:val="20"/>
              </w:rPr>
            </w:pPr>
            <w:r>
              <w:rPr>
                <w:b/>
                <w:sz w:val="20"/>
              </w:rPr>
              <w:t xml:space="preserve">第三十八条第三款 </w:t>
            </w:r>
            <w:r>
              <w:rPr>
                <w:sz w:val="20"/>
              </w:rPr>
              <w:t>制造、销售禁用的渔具的，没收非法制造、销售的渔具和违法所得，并处一万元以下的罚款。</w:t>
            </w:r>
          </w:p>
        </w:tc>
        <w:tc>
          <w:tcPr>
            <w:tcW w:w="4251" w:type="dxa"/>
          </w:tcPr>
          <w:p w14:paraId="24FF315D">
            <w:pPr>
              <w:pStyle w:val="9"/>
              <w:rPr>
                <w:sz w:val="20"/>
              </w:rPr>
            </w:pPr>
          </w:p>
          <w:p w14:paraId="4B2A498E">
            <w:pPr>
              <w:pStyle w:val="9"/>
              <w:spacing w:before="151"/>
              <w:ind w:left="36"/>
              <w:rPr>
                <w:sz w:val="20"/>
              </w:rPr>
            </w:pPr>
            <w:r>
              <w:rPr>
                <w:sz w:val="20"/>
              </w:rPr>
              <w:t>制造、销售禁用的渔具货值金额不足3000元的</w:t>
            </w:r>
          </w:p>
        </w:tc>
        <w:tc>
          <w:tcPr>
            <w:tcW w:w="4347" w:type="dxa"/>
          </w:tcPr>
          <w:p w14:paraId="08748B5F">
            <w:pPr>
              <w:pStyle w:val="9"/>
              <w:spacing w:before="9"/>
              <w:rPr>
                <w:sz w:val="22"/>
              </w:rPr>
            </w:pPr>
          </w:p>
          <w:p w14:paraId="6FE753D0">
            <w:pPr>
              <w:pStyle w:val="9"/>
              <w:spacing w:line="230" w:lineRule="auto"/>
              <w:ind w:left="38" w:right="307"/>
              <w:rPr>
                <w:sz w:val="20"/>
              </w:rPr>
            </w:pPr>
            <w:r>
              <w:rPr>
                <w:w w:val="95"/>
                <w:sz w:val="20"/>
              </w:rPr>
              <w:t>没收非法制造、销售的渔具和违法所得，并处</w:t>
            </w:r>
            <w:r>
              <w:rPr>
                <w:sz w:val="20"/>
              </w:rPr>
              <w:t>3000元以下罚款。</w:t>
            </w:r>
          </w:p>
        </w:tc>
      </w:tr>
      <w:tr w14:paraId="15C713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2" w:hRule="atLeast"/>
        </w:trPr>
        <w:tc>
          <w:tcPr>
            <w:tcW w:w="581" w:type="dxa"/>
          </w:tcPr>
          <w:p w14:paraId="08A99924">
            <w:pPr>
              <w:pStyle w:val="9"/>
              <w:rPr>
                <w:sz w:val="20"/>
              </w:rPr>
            </w:pPr>
          </w:p>
          <w:p w14:paraId="78DE9CED">
            <w:pPr>
              <w:pStyle w:val="9"/>
              <w:rPr>
                <w:sz w:val="20"/>
              </w:rPr>
            </w:pPr>
          </w:p>
          <w:p w14:paraId="6BBE71D6">
            <w:pPr>
              <w:pStyle w:val="9"/>
              <w:rPr>
                <w:sz w:val="20"/>
              </w:rPr>
            </w:pPr>
          </w:p>
          <w:p w14:paraId="38154406">
            <w:pPr>
              <w:pStyle w:val="9"/>
              <w:rPr>
                <w:sz w:val="20"/>
              </w:rPr>
            </w:pPr>
          </w:p>
          <w:p w14:paraId="7B229602">
            <w:pPr>
              <w:pStyle w:val="9"/>
              <w:rPr>
                <w:sz w:val="20"/>
              </w:rPr>
            </w:pPr>
          </w:p>
          <w:p w14:paraId="319A6F8C">
            <w:pPr>
              <w:pStyle w:val="9"/>
              <w:spacing w:before="158"/>
              <w:ind w:left="75" w:right="38"/>
              <w:jc w:val="center"/>
              <w:rPr>
                <w:sz w:val="20"/>
              </w:rPr>
            </w:pPr>
            <w:r>
              <w:rPr>
                <w:sz w:val="20"/>
              </w:rPr>
              <w:t>182</w:t>
            </w:r>
          </w:p>
        </w:tc>
        <w:tc>
          <w:tcPr>
            <w:tcW w:w="732" w:type="dxa"/>
          </w:tcPr>
          <w:p w14:paraId="0AB228C1">
            <w:pPr>
              <w:pStyle w:val="9"/>
              <w:rPr>
                <w:sz w:val="20"/>
              </w:rPr>
            </w:pPr>
          </w:p>
          <w:p w14:paraId="1AE73507">
            <w:pPr>
              <w:pStyle w:val="9"/>
              <w:rPr>
                <w:sz w:val="20"/>
              </w:rPr>
            </w:pPr>
          </w:p>
          <w:p w14:paraId="29D5EDE3">
            <w:pPr>
              <w:pStyle w:val="9"/>
              <w:rPr>
                <w:sz w:val="20"/>
              </w:rPr>
            </w:pPr>
          </w:p>
          <w:p w14:paraId="53A5D34B">
            <w:pPr>
              <w:pStyle w:val="9"/>
              <w:rPr>
                <w:sz w:val="20"/>
              </w:rPr>
            </w:pPr>
          </w:p>
          <w:p w14:paraId="60127327">
            <w:pPr>
              <w:pStyle w:val="9"/>
              <w:rPr>
                <w:sz w:val="20"/>
              </w:rPr>
            </w:pPr>
          </w:p>
          <w:p w14:paraId="7DD15894">
            <w:pPr>
              <w:pStyle w:val="9"/>
              <w:spacing w:before="158"/>
              <w:ind w:right="137"/>
              <w:jc w:val="right"/>
              <w:rPr>
                <w:sz w:val="20"/>
              </w:rPr>
            </w:pPr>
            <w:r>
              <w:rPr>
                <w:w w:val="95"/>
                <w:sz w:val="20"/>
              </w:rPr>
              <w:t>渔业</w:t>
            </w:r>
          </w:p>
        </w:tc>
        <w:tc>
          <w:tcPr>
            <w:tcW w:w="3850" w:type="dxa"/>
          </w:tcPr>
          <w:p w14:paraId="18380644">
            <w:pPr>
              <w:pStyle w:val="9"/>
              <w:rPr>
                <w:sz w:val="20"/>
              </w:rPr>
            </w:pPr>
          </w:p>
          <w:p w14:paraId="66FD860E">
            <w:pPr>
              <w:pStyle w:val="9"/>
              <w:rPr>
                <w:sz w:val="20"/>
              </w:rPr>
            </w:pPr>
          </w:p>
          <w:p w14:paraId="18471828">
            <w:pPr>
              <w:pStyle w:val="9"/>
              <w:rPr>
                <w:sz w:val="20"/>
              </w:rPr>
            </w:pPr>
          </w:p>
          <w:p w14:paraId="05229495">
            <w:pPr>
              <w:pStyle w:val="9"/>
              <w:rPr>
                <w:sz w:val="20"/>
              </w:rPr>
            </w:pPr>
          </w:p>
          <w:p w14:paraId="6D4EE93A">
            <w:pPr>
              <w:pStyle w:val="9"/>
              <w:spacing w:before="5"/>
              <w:rPr>
                <w:sz w:val="23"/>
              </w:rPr>
            </w:pPr>
          </w:p>
          <w:p w14:paraId="4288CC6D">
            <w:pPr>
              <w:pStyle w:val="9"/>
              <w:spacing w:line="230" w:lineRule="auto"/>
              <w:ind w:left="37" w:right="8"/>
              <w:rPr>
                <w:sz w:val="20"/>
              </w:rPr>
            </w:pPr>
            <w:r>
              <w:rPr>
                <w:w w:val="95"/>
                <w:sz w:val="20"/>
              </w:rPr>
              <w:t>对偷捕、抢夺他人养殖的水产品的，或者破</w:t>
            </w:r>
            <w:r>
              <w:rPr>
                <w:sz w:val="20"/>
              </w:rPr>
              <w:t>坏他人养殖水体、养殖设施的行政处罚</w:t>
            </w:r>
          </w:p>
        </w:tc>
        <w:tc>
          <w:tcPr>
            <w:tcW w:w="8888" w:type="dxa"/>
          </w:tcPr>
          <w:p w14:paraId="2BE28BBA">
            <w:pPr>
              <w:pStyle w:val="9"/>
              <w:spacing w:before="1"/>
              <w:rPr>
                <w:sz w:val="16"/>
              </w:rPr>
            </w:pPr>
          </w:p>
          <w:p w14:paraId="6A5FBCBD">
            <w:pPr>
              <w:pStyle w:val="9"/>
              <w:spacing w:line="252" w:lineRule="exact"/>
              <w:ind w:left="39"/>
              <w:rPr>
                <w:b/>
                <w:sz w:val="20"/>
              </w:rPr>
            </w:pPr>
            <w:r>
              <w:rPr>
                <w:b/>
                <w:sz w:val="20"/>
              </w:rPr>
              <w:t>1.《中华人民共和国渔业法》(2013修正)</w:t>
            </w:r>
          </w:p>
          <w:p w14:paraId="224E9FF8">
            <w:pPr>
              <w:pStyle w:val="9"/>
              <w:spacing w:before="3" w:line="230" w:lineRule="auto"/>
              <w:ind w:left="39" w:right="72"/>
              <w:rPr>
                <w:sz w:val="20"/>
              </w:rPr>
            </w:pPr>
            <w:r>
              <w:rPr>
                <w:b/>
                <w:spacing w:val="15"/>
                <w:sz w:val="20"/>
              </w:rPr>
              <w:t xml:space="preserve">第三十九条 </w:t>
            </w:r>
            <w:r>
              <w:rPr>
                <w:sz w:val="20"/>
              </w:rPr>
              <w:t>偷捕、抢夺他人养殖的水产品的，或者破坏他人养殖水体、养殖设施的，责令改</w:t>
            </w:r>
            <w:r>
              <w:rPr>
                <w:spacing w:val="-1"/>
                <w:w w:val="95"/>
                <w:sz w:val="20"/>
              </w:rPr>
              <w:t xml:space="preserve">正，可以处二万元以下的罚款；造成他人损失的，依法承担赔偿责任；构成犯罪的，依法追究刑事责 </w:t>
            </w:r>
            <w:r>
              <w:rPr>
                <w:sz w:val="20"/>
              </w:rPr>
              <w:t>任。</w:t>
            </w:r>
          </w:p>
          <w:p w14:paraId="743C9F38">
            <w:pPr>
              <w:pStyle w:val="9"/>
              <w:spacing w:line="245" w:lineRule="exact"/>
              <w:ind w:left="39"/>
              <w:rPr>
                <w:b/>
                <w:sz w:val="20"/>
              </w:rPr>
            </w:pPr>
            <w:r>
              <w:rPr>
                <w:b/>
                <w:sz w:val="20"/>
              </w:rPr>
              <w:t>2.《山西省实施&lt;中华人民共和国渔业法&gt;办法》（2024修正）</w:t>
            </w:r>
          </w:p>
          <w:p w14:paraId="33E8548A">
            <w:pPr>
              <w:pStyle w:val="9"/>
              <w:spacing w:before="2" w:line="232" w:lineRule="auto"/>
              <w:ind w:left="39" w:right="35"/>
              <w:jc w:val="both"/>
              <w:rPr>
                <w:sz w:val="20"/>
              </w:rPr>
            </w:pPr>
            <w:r>
              <w:rPr>
                <w:b/>
                <w:spacing w:val="12"/>
                <w:sz w:val="20"/>
              </w:rPr>
              <w:t xml:space="preserve">第三十七条 </w:t>
            </w:r>
            <w:r>
              <w:rPr>
                <w:spacing w:val="-1"/>
                <w:sz w:val="20"/>
              </w:rPr>
              <w:t>违反本办法规定，偷捕、抢夺他人养殖的水产品的，或者破坏他人养殖水体、养殖</w:t>
            </w:r>
            <w:r>
              <w:rPr>
                <w:w w:val="95"/>
                <w:sz w:val="20"/>
              </w:rPr>
              <w:t xml:space="preserve">设施的，责令改正，可以处二万元以下的罚款；造成他人损失的，依法承担赔偿责任；构成犯罪的， </w:t>
            </w:r>
            <w:r>
              <w:rPr>
                <w:sz w:val="20"/>
              </w:rPr>
              <w:t>依法追究刑事责任。</w:t>
            </w:r>
          </w:p>
          <w:p w14:paraId="4F4DC9C2">
            <w:pPr>
              <w:pStyle w:val="9"/>
              <w:spacing w:line="242" w:lineRule="exact"/>
              <w:ind w:left="39"/>
              <w:rPr>
                <w:b/>
                <w:sz w:val="20"/>
              </w:rPr>
            </w:pPr>
            <w:r>
              <w:rPr>
                <w:b/>
                <w:sz w:val="20"/>
              </w:rPr>
              <w:t>3.《渔业行政处罚规定》(2022修订)</w:t>
            </w:r>
          </w:p>
          <w:p w14:paraId="03091E72">
            <w:pPr>
              <w:pStyle w:val="9"/>
              <w:spacing w:before="3" w:line="230" w:lineRule="auto"/>
              <w:ind w:left="39" w:right="46"/>
              <w:rPr>
                <w:sz w:val="20"/>
              </w:rPr>
            </w:pPr>
            <w:r>
              <w:rPr>
                <w:b/>
                <w:sz w:val="20"/>
              </w:rPr>
              <w:t xml:space="preserve">第七条 </w:t>
            </w:r>
            <w:r>
              <w:rPr>
                <w:sz w:val="20"/>
              </w:rPr>
              <w:t>按照《渔业法》第三十九条规定，对偷捕、抢夺他人养殖的水产品的，或者破坏他人养</w:t>
            </w:r>
            <w:r>
              <w:rPr>
                <w:w w:val="95"/>
                <w:sz w:val="20"/>
              </w:rPr>
              <w:t>殖水体、养殖设施的，责令改正，可以处二万元以下的罚款；造成他人损失的，依法承担赔偿责任。</w:t>
            </w:r>
          </w:p>
        </w:tc>
        <w:tc>
          <w:tcPr>
            <w:tcW w:w="4251" w:type="dxa"/>
          </w:tcPr>
          <w:p w14:paraId="7A1857DA">
            <w:pPr>
              <w:pStyle w:val="9"/>
              <w:rPr>
                <w:sz w:val="20"/>
              </w:rPr>
            </w:pPr>
          </w:p>
          <w:p w14:paraId="713A4BAD">
            <w:pPr>
              <w:pStyle w:val="9"/>
              <w:rPr>
                <w:sz w:val="20"/>
              </w:rPr>
            </w:pPr>
          </w:p>
          <w:p w14:paraId="1CEA2388">
            <w:pPr>
              <w:pStyle w:val="9"/>
              <w:rPr>
                <w:sz w:val="20"/>
              </w:rPr>
            </w:pPr>
          </w:p>
          <w:p w14:paraId="1BF99BEC">
            <w:pPr>
              <w:pStyle w:val="9"/>
              <w:rPr>
                <w:sz w:val="20"/>
              </w:rPr>
            </w:pPr>
          </w:p>
          <w:p w14:paraId="18FC598B">
            <w:pPr>
              <w:pStyle w:val="9"/>
              <w:rPr>
                <w:sz w:val="20"/>
              </w:rPr>
            </w:pPr>
          </w:p>
          <w:p w14:paraId="7B11D0AB">
            <w:pPr>
              <w:pStyle w:val="9"/>
              <w:spacing w:before="158"/>
              <w:ind w:left="36"/>
              <w:rPr>
                <w:sz w:val="20"/>
              </w:rPr>
            </w:pPr>
            <w:r>
              <w:rPr>
                <w:sz w:val="20"/>
              </w:rPr>
              <w:t>造成的经济损失不足5000元的</w:t>
            </w:r>
          </w:p>
        </w:tc>
        <w:tc>
          <w:tcPr>
            <w:tcW w:w="4347" w:type="dxa"/>
          </w:tcPr>
          <w:p w14:paraId="3CD9049B">
            <w:pPr>
              <w:pStyle w:val="9"/>
              <w:rPr>
                <w:sz w:val="20"/>
              </w:rPr>
            </w:pPr>
          </w:p>
          <w:p w14:paraId="1E06DCB1">
            <w:pPr>
              <w:pStyle w:val="9"/>
              <w:rPr>
                <w:sz w:val="20"/>
              </w:rPr>
            </w:pPr>
          </w:p>
          <w:p w14:paraId="41D2FA8E">
            <w:pPr>
              <w:pStyle w:val="9"/>
              <w:rPr>
                <w:sz w:val="20"/>
              </w:rPr>
            </w:pPr>
          </w:p>
          <w:p w14:paraId="49A617E7">
            <w:pPr>
              <w:pStyle w:val="9"/>
              <w:rPr>
                <w:sz w:val="20"/>
              </w:rPr>
            </w:pPr>
          </w:p>
          <w:p w14:paraId="00830D23">
            <w:pPr>
              <w:pStyle w:val="9"/>
              <w:rPr>
                <w:sz w:val="20"/>
              </w:rPr>
            </w:pPr>
          </w:p>
          <w:p w14:paraId="3E078A02">
            <w:pPr>
              <w:pStyle w:val="9"/>
              <w:spacing w:before="158"/>
              <w:ind w:left="38"/>
              <w:rPr>
                <w:sz w:val="20"/>
              </w:rPr>
            </w:pPr>
            <w:r>
              <w:rPr>
                <w:sz w:val="20"/>
              </w:rPr>
              <w:t>责令改正，可以处6000元以下罚款。</w:t>
            </w:r>
          </w:p>
        </w:tc>
      </w:tr>
      <w:tr w14:paraId="35B044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28" w:hRule="atLeast"/>
        </w:trPr>
        <w:tc>
          <w:tcPr>
            <w:tcW w:w="581" w:type="dxa"/>
          </w:tcPr>
          <w:p w14:paraId="46D06D48">
            <w:pPr>
              <w:pStyle w:val="9"/>
              <w:rPr>
                <w:sz w:val="20"/>
              </w:rPr>
            </w:pPr>
          </w:p>
          <w:p w14:paraId="08DD5E17">
            <w:pPr>
              <w:pStyle w:val="9"/>
              <w:rPr>
                <w:sz w:val="20"/>
              </w:rPr>
            </w:pPr>
          </w:p>
          <w:p w14:paraId="0BB3815A">
            <w:pPr>
              <w:pStyle w:val="9"/>
              <w:rPr>
                <w:sz w:val="20"/>
              </w:rPr>
            </w:pPr>
          </w:p>
          <w:p w14:paraId="061CA46A">
            <w:pPr>
              <w:pStyle w:val="9"/>
              <w:spacing w:before="9"/>
              <w:rPr>
                <w:sz w:val="29"/>
              </w:rPr>
            </w:pPr>
          </w:p>
          <w:p w14:paraId="5E61CDFC">
            <w:pPr>
              <w:pStyle w:val="9"/>
              <w:ind w:left="75" w:right="38"/>
              <w:jc w:val="center"/>
              <w:rPr>
                <w:sz w:val="20"/>
              </w:rPr>
            </w:pPr>
            <w:r>
              <w:rPr>
                <w:sz w:val="20"/>
              </w:rPr>
              <w:t>183</w:t>
            </w:r>
          </w:p>
        </w:tc>
        <w:tc>
          <w:tcPr>
            <w:tcW w:w="732" w:type="dxa"/>
          </w:tcPr>
          <w:p w14:paraId="06DA3A05">
            <w:pPr>
              <w:pStyle w:val="9"/>
              <w:rPr>
                <w:sz w:val="20"/>
              </w:rPr>
            </w:pPr>
          </w:p>
          <w:p w14:paraId="6FC07A35">
            <w:pPr>
              <w:pStyle w:val="9"/>
              <w:rPr>
                <w:sz w:val="20"/>
              </w:rPr>
            </w:pPr>
          </w:p>
          <w:p w14:paraId="493485FA">
            <w:pPr>
              <w:pStyle w:val="9"/>
              <w:rPr>
                <w:sz w:val="20"/>
              </w:rPr>
            </w:pPr>
          </w:p>
          <w:p w14:paraId="4BC752F7">
            <w:pPr>
              <w:pStyle w:val="9"/>
              <w:spacing w:before="9"/>
              <w:rPr>
                <w:sz w:val="29"/>
              </w:rPr>
            </w:pPr>
          </w:p>
          <w:p w14:paraId="0E8988AA">
            <w:pPr>
              <w:pStyle w:val="9"/>
              <w:ind w:right="137"/>
              <w:jc w:val="right"/>
              <w:rPr>
                <w:sz w:val="20"/>
              </w:rPr>
            </w:pPr>
            <w:r>
              <w:rPr>
                <w:w w:val="95"/>
                <w:sz w:val="20"/>
              </w:rPr>
              <w:t>渔业</w:t>
            </w:r>
          </w:p>
        </w:tc>
        <w:tc>
          <w:tcPr>
            <w:tcW w:w="3850" w:type="dxa"/>
          </w:tcPr>
          <w:p w14:paraId="6104AAC3">
            <w:pPr>
              <w:pStyle w:val="9"/>
              <w:rPr>
                <w:sz w:val="20"/>
              </w:rPr>
            </w:pPr>
          </w:p>
          <w:p w14:paraId="32B8BE17">
            <w:pPr>
              <w:pStyle w:val="9"/>
              <w:rPr>
                <w:sz w:val="20"/>
              </w:rPr>
            </w:pPr>
          </w:p>
          <w:p w14:paraId="0849A5A8">
            <w:pPr>
              <w:pStyle w:val="9"/>
              <w:rPr>
                <w:sz w:val="20"/>
              </w:rPr>
            </w:pPr>
          </w:p>
          <w:p w14:paraId="551D5C38">
            <w:pPr>
              <w:pStyle w:val="9"/>
              <w:spacing w:before="7"/>
              <w:rPr>
                <w:sz w:val="20"/>
              </w:rPr>
            </w:pPr>
          </w:p>
          <w:p w14:paraId="515A7EF5">
            <w:pPr>
              <w:pStyle w:val="9"/>
              <w:spacing w:line="230" w:lineRule="auto"/>
              <w:ind w:left="37" w:right="9"/>
              <w:rPr>
                <w:sz w:val="20"/>
              </w:rPr>
            </w:pPr>
            <w:r>
              <w:rPr>
                <w:w w:val="95"/>
                <w:sz w:val="20"/>
              </w:rPr>
              <w:t>对从事养殖生产无正当理由使全民所有的水</w:t>
            </w:r>
            <w:r>
              <w:rPr>
                <w:sz w:val="20"/>
              </w:rPr>
              <w:t>域、滩涂荒芜的行政处罚</w:t>
            </w:r>
          </w:p>
        </w:tc>
        <w:tc>
          <w:tcPr>
            <w:tcW w:w="8888" w:type="dxa"/>
          </w:tcPr>
          <w:p w14:paraId="07C1F4B1">
            <w:pPr>
              <w:pStyle w:val="9"/>
              <w:spacing w:before="160" w:line="252" w:lineRule="exact"/>
              <w:ind w:left="39"/>
              <w:rPr>
                <w:b/>
                <w:sz w:val="20"/>
              </w:rPr>
            </w:pPr>
            <w:r>
              <w:rPr>
                <w:b/>
                <w:sz w:val="20"/>
              </w:rPr>
              <w:t>1.《中华人民共和国渔业法》(2013修正)</w:t>
            </w:r>
          </w:p>
          <w:p w14:paraId="2745DB3C">
            <w:pPr>
              <w:pStyle w:val="9"/>
              <w:spacing w:before="1" w:line="232" w:lineRule="auto"/>
              <w:ind w:left="39" w:right="33"/>
              <w:jc w:val="both"/>
              <w:rPr>
                <w:sz w:val="20"/>
              </w:rPr>
            </w:pPr>
            <w:r>
              <w:rPr>
                <w:b/>
                <w:spacing w:val="9"/>
                <w:sz w:val="20"/>
              </w:rPr>
              <w:t xml:space="preserve">第四十条第一款 </w:t>
            </w:r>
            <w:r>
              <w:rPr>
                <w:spacing w:val="-1"/>
                <w:sz w:val="20"/>
              </w:rPr>
              <w:t>使用全民所有的水域、滩涂从事养殖生产，无正当理由使水域、滩涂荒芜满一</w:t>
            </w:r>
            <w:r>
              <w:rPr>
                <w:w w:val="95"/>
                <w:sz w:val="20"/>
              </w:rPr>
              <w:t xml:space="preserve">年的，由发放养殖证的机关责令限期开发利用；逾期未开发利用的，吊销养殖证，可以并处一万元以 </w:t>
            </w:r>
            <w:r>
              <w:rPr>
                <w:sz w:val="20"/>
              </w:rPr>
              <w:t>下的罚款。</w:t>
            </w:r>
          </w:p>
          <w:p w14:paraId="3FEF3A92">
            <w:pPr>
              <w:pStyle w:val="9"/>
              <w:spacing w:line="242" w:lineRule="exact"/>
              <w:ind w:left="39"/>
              <w:rPr>
                <w:b/>
                <w:sz w:val="20"/>
              </w:rPr>
            </w:pPr>
            <w:r>
              <w:rPr>
                <w:b/>
                <w:sz w:val="20"/>
              </w:rPr>
              <w:t>2.《山西省实施&lt;中华人民共和国渔业法&gt;办法》（2024修正）</w:t>
            </w:r>
          </w:p>
          <w:p w14:paraId="3D8A5B1F">
            <w:pPr>
              <w:pStyle w:val="9"/>
              <w:spacing w:before="2" w:line="232" w:lineRule="auto"/>
              <w:ind w:left="39" w:right="40"/>
              <w:jc w:val="both"/>
              <w:rPr>
                <w:sz w:val="20"/>
              </w:rPr>
            </w:pPr>
            <w:r>
              <w:rPr>
                <w:b/>
                <w:spacing w:val="12"/>
                <w:sz w:val="20"/>
              </w:rPr>
              <w:t xml:space="preserve">第三十四条 </w:t>
            </w:r>
            <w:r>
              <w:rPr>
                <w:spacing w:val="-1"/>
                <w:sz w:val="20"/>
              </w:rPr>
              <w:t>违反本办法规定，使用全民所有的水域、滩涂从事养殖生产，无正当理由使水域、</w:t>
            </w:r>
            <w:r>
              <w:rPr>
                <w:w w:val="95"/>
                <w:sz w:val="20"/>
              </w:rPr>
              <w:t xml:space="preserve">滩涂荒芜满一年的，由县级以上人民政府渔业行政主管部门责令限期开发利用；逾期未开发利用的， 县级以上人民政府渔业行政主管部门应当提出意见，由发放养殖证的机关吊销养殖证，渔业行政主管 </w:t>
            </w:r>
            <w:r>
              <w:rPr>
                <w:sz w:val="20"/>
              </w:rPr>
              <w:t>部门可以并处一万元以下的罚款。</w:t>
            </w:r>
          </w:p>
        </w:tc>
        <w:tc>
          <w:tcPr>
            <w:tcW w:w="4251" w:type="dxa"/>
          </w:tcPr>
          <w:p w14:paraId="1AD254F7">
            <w:pPr>
              <w:pStyle w:val="9"/>
              <w:rPr>
                <w:sz w:val="20"/>
              </w:rPr>
            </w:pPr>
          </w:p>
          <w:p w14:paraId="6C1A78FF">
            <w:pPr>
              <w:pStyle w:val="9"/>
              <w:rPr>
                <w:sz w:val="20"/>
              </w:rPr>
            </w:pPr>
          </w:p>
          <w:p w14:paraId="55EE9D78">
            <w:pPr>
              <w:pStyle w:val="9"/>
              <w:rPr>
                <w:sz w:val="20"/>
              </w:rPr>
            </w:pPr>
          </w:p>
          <w:p w14:paraId="10D55B84">
            <w:pPr>
              <w:pStyle w:val="9"/>
              <w:spacing w:before="7"/>
              <w:rPr>
                <w:sz w:val="20"/>
              </w:rPr>
            </w:pPr>
          </w:p>
          <w:p w14:paraId="7A41B397">
            <w:pPr>
              <w:pStyle w:val="9"/>
              <w:spacing w:line="230" w:lineRule="auto"/>
              <w:ind w:left="36" w:right="9"/>
              <w:rPr>
                <w:sz w:val="20"/>
              </w:rPr>
            </w:pPr>
            <w:r>
              <w:rPr>
                <w:w w:val="95"/>
                <w:sz w:val="20"/>
              </w:rPr>
              <w:t>无正当理由使用水域、滩涂荒芜不足20</w:t>
            </w:r>
            <w:r>
              <w:rPr>
                <w:spacing w:val="-4"/>
                <w:w w:val="95"/>
                <w:sz w:val="20"/>
              </w:rPr>
              <w:t xml:space="preserve">亩的，逾 </w:t>
            </w:r>
            <w:r>
              <w:rPr>
                <w:sz w:val="20"/>
              </w:rPr>
              <w:t>期未开发利用的</w:t>
            </w:r>
          </w:p>
        </w:tc>
        <w:tc>
          <w:tcPr>
            <w:tcW w:w="4347" w:type="dxa"/>
          </w:tcPr>
          <w:p w14:paraId="06610092">
            <w:pPr>
              <w:pStyle w:val="9"/>
              <w:rPr>
                <w:sz w:val="20"/>
              </w:rPr>
            </w:pPr>
          </w:p>
          <w:p w14:paraId="0AD6EC25">
            <w:pPr>
              <w:pStyle w:val="9"/>
              <w:rPr>
                <w:sz w:val="20"/>
              </w:rPr>
            </w:pPr>
          </w:p>
          <w:p w14:paraId="236E397C">
            <w:pPr>
              <w:pStyle w:val="9"/>
              <w:rPr>
                <w:sz w:val="20"/>
              </w:rPr>
            </w:pPr>
          </w:p>
          <w:p w14:paraId="0B0C42A0">
            <w:pPr>
              <w:pStyle w:val="9"/>
              <w:spacing w:before="9"/>
              <w:rPr>
                <w:sz w:val="29"/>
              </w:rPr>
            </w:pPr>
          </w:p>
          <w:p w14:paraId="55C0B116">
            <w:pPr>
              <w:pStyle w:val="9"/>
              <w:ind w:left="38"/>
              <w:rPr>
                <w:sz w:val="20"/>
              </w:rPr>
            </w:pPr>
            <w:r>
              <w:rPr>
                <w:sz w:val="20"/>
              </w:rPr>
              <w:t>吊销养殖证，可以并处3000元以下罚款。</w:t>
            </w:r>
          </w:p>
        </w:tc>
      </w:tr>
    </w:tbl>
    <w:p w14:paraId="77F1ECBE">
      <w:pPr>
        <w:spacing w:after="0"/>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3850"/>
        <w:gridCol w:w="8888"/>
        <w:gridCol w:w="4251"/>
        <w:gridCol w:w="4347"/>
      </w:tblGrid>
      <w:tr w14:paraId="4E78FC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2D68B5ED">
            <w:pPr>
              <w:pStyle w:val="9"/>
              <w:spacing w:before="5"/>
              <w:rPr>
                <w:sz w:val="14"/>
              </w:rPr>
            </w:pPr>
          </w:p>
          <w:p w14:paraId="26AD160F">
            <w:pPr>
              <w:pStyle w:val="9"/>
              <w:ind w:left="75" w:right="44"/>
              <w:jc w:val="center"/>
              <w:rPr>
                <w:b/>
                <w:sz w:val="20"/>
              </w:rPr>
            </w:pPr>
            <w:r>
              <w:rPr>
                <w:b/>
                <w:sz w:val="20"/>
              </w:rPr>
              <w:t>序号</w:t>
            </w:r>
          </w:p>
        </w:tc>
        <w:tc>
          <w:tcPr>
            <w:tcW w:w="732" w:type="dxa"/>
          </w:tcPr>
          <w:p w14:paraId="3C82B46A">
            <w:pPr>
              <w:pStyle w:val="9"/>
              <w:spacing w:before="70" w:line="230" w:lineRule="auto"/>
              <w:ind w:left="172" w:right="136"/>
              <w:rPr>
                <w:b/>
                <w:sz w:val="20"/>
              </w:rPr>
            </w:pPr>
            <w:r>
              <w:rPr>
                <w:b/>
                <w:sz w:val="20"/>
              </w:rPr>
              <w:t>事项类别</w:t>
            </w:r>
          </w:p>
        </w:tc>
        <w:tc>
          <w:tcPr>
            <w:tcW w:w="3850" w:type="dxa"/>
          </w:tcPr>
          <w:p w14:paraId="69EFBDB3">
            <w:pPr>
              <w:pStyle w:val="9"/>
              <w:spacing w:before="5"/>
              <w:rPr>
                <w:sz w:val="14"/>
              </w:rPr>
            </w:pPr>
          </w:p>
          <w:p w14:paraId="16A784FD">
            <w:pPr>
              <w:pStyle w:val="9"/>
              <w:ind w:left="36" w:right="4"/>
              <w:jc w:val="center"/>
              <w:rPr>
                <w:b/>
                <w:sz w:val="20"/>
              </w:rPr>
            </w:pPr>
            <w:r>
              <w:rPr>
                <w:b/>
                <w:sz w:val="20"/>
              </w:rPr>
              <w:t>事项名称</w:t>
            </w:r>
          </w:p>
        </w:tc>
        <w:tc>
          <w:tcPr>
            <w:tcW w:w="8888" w:type="dxa"/>
          </w:tcPr>
          <w:p w14:paraId="3BE1FECA">
            <w:pPr>
              <w:pStyle w:val="9"/>
              <w:spacing w:before="5"/>
              <w:rPr>
                <w:sz w:val="14"/>
              </w:rPr>
            </w:pPr>
          </w:p>
          <w:p w14:paraId="1B1F94C7">
            <w:pPr>
              <w:pStyle w:val="9"/>
              <w:ind w:left="4028" w:right="3996"/>
              <w:jc w:val="center"/>
              <w:rPr>
                <w:b/>
                <w:sz w:val="20"/>
              </w:rPr>
            </w:pPr>
            <w:r>
              <w:rPr>
                <w:b/>
                <w:sz w:val="20"/>
              </w:rPr>
              <w:t>实施依据</w:t>
            </w:r>
          </w:p>
        </w:tc>
        <w:tc>
          <w:tcPr>
            <w:tcW w:w="4251" w:type="dxa"/>
          </w:tcPr>
          <w:p w14:paraId="5131103F">
            <w:pPr>
              <w:pStyle w:val="9"/>
              <w:spacing w:before="5"/>
              <w:rPr>
                <w:sz w:val="14"/>
              </w:rPr>
            </w:pPr>
          </w:p>
          <w:p w14:paraId="19066331">
            <w:pPr>
              <w:pStyle w:val="9"/>
              <w:ind w:left="1709" w:right="1678"/>
              <w:jc w:val="center"/>
              <w:rPr>
                <w:b/>
                <w:sz w:val="20"/>
              </w:rPr>
            </w:pPr>
            <w:r>
              <w:rPr>
                <w:b/>
                <w:sz w:val="20"/>
              </w:rPr>
              <w:t>适用情形</w:t>
            </w:r>
          </w:p>
        </w:tc>
        <w:tc>
          <w:tcPr>
            <w:tcW w:w="4347" w:type="dxa"/>
          </w:tcPr>
          <w:p w14:paraId="6142F999">
            <w:pPr>
              <w:pStyle w:val="9"/>
              <w:spacing w:before="5"/>
              <w:rPr>
                <w:sz w:val="14"/>
              </w:rPr>
            </w:pPr>
          </w:p>
          <w:p w14:paraId="232B6B3D">
            <w:pPr>
              <w:pStyle w:val="9"/>
              <w:ind w:left="106" w:right="77"/>
              <w:jc w:val="center"/>
              <w:rPr>
                <w:b/>
                <w:sz w:val="20"/>
              </w:rPr>
            </w:pPr>
            <w:r>
              <w:rPr>
                <w:b/>
                <w:sz w:val="20"/>
              </w:rPr>
              <w:t>裁量标准</w:t>
            </w:r>
          </w:p>
        </w:tc>
      </w:tr>
      <w:tr w14:paraId="7D5A36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68" w:hRule="atLeast"/>
        </w:trPr>
        <w:tc>
          <w:tcPr>
            <w:tcW w:w="581" w:type="dxa"/>
          </w:tcPr>
          <w:p w14:paraId="23949D8F">
            <w:pPr>
              <w:pStyle w:val="9"/>
              <w:rPr>
                <w:sz w:val="20"/>
              </w:rPr>
            </w:pPr>
          </w:p>
          <w:p w14:paraId="3FE6981C">
            <w:pPr>
              <w:pStyle w:val="9"/>
              <w:spacing w:before="4"/>
              <w:rPr>
                <w:sz w:val="28"/>
              </w:rPr>
            </w:pPr>
          </w:p>
          <w:p w14:paraId="1D883DB6">
            <w:pPr>
              <w:pStyle w:val="9"/>
              <w:ind w:left="75" w:right="38"/>
              <w:jc w:val="center"/>
              <w:rPr>
                <w:sz w:val="20"/>
              </w:rPr>
            </w:pPr>
            <w:r>
              <w:rPr>
                <w:sz w:val="20"/>
              </w:rPr>
              <w:t>184</w:t>
            </w:r>
          </w:p>
        </w:tc>
        <w:tc>
          <w:tcPr>
            <w:tcW w:w="732" w:type="dxa"/>
          </w:tcPr>
          <w:p w14:paraId="7F42E171">
            <w:pPr>
              <w:pStyle w:val="9"/>
              <w:rPr>
                <w:sz w:val="20"/>
              </w:rPr>
            </w:pPr>
          </w:p>
          <w:p w14:paraId="1829030F">
            <w:pPr>
              <w:pStyle w:val="9"/>
              <w:spacing w:before="4"/>
              <w:rPr>
                <w:sz w:val="28"/>
              </w:rPr>
            </w:pPr>
          </w:p>
          <w:p w14:paraId="42603A6C">
            <w:pPr>
              <w:pStyle w:val="9"/>
              <w:ind w:right="137"/>
              <w:jc w:val="right"/>
              <w:rPr>
                <w:sz w:val="20"/>
              </w:rPr>
            </w:pPr>
            <w:r>
              <w:rPr>
                <w:w w:val="95"/>
                <w:sz w:val="20"/>
              </w:rPr>
              <w:t>渔业</w:t>
            </w:r>
          </w:p>
        </w:tc>
        <w:tc>
          <w:tcPr>
            <w:tcW w:w="3850" w:type="dxa"/>
          </w:tcPr>
          <w:p w14:paraId="5E185C97">
            <w:pPr>
              <w:pStyle w:val="9"/>
              <w:spacing w:before="8"/>
              <w:rPr>
                <w:sz w:val="29"/>
              </w:rPr>
            </w:pPr>
          </w:p>
          <w:p w14:paraId="094AE537">
            <w:pPr>
              <w:pStyle w:val="9"/>
              <w:spacing w:line="230" w:lineRule="auto"/>
              <w:ind w:left="37" w:right="8"/>
              <w:jc w:val="both"/>
              <w:rPr>
                <w:sz w:val="20"/>
              </w:rPr>
            </w:pPr>
            <w:r>
              <w:rPr>
                <w:spacing w:val="-1"/>
                <w:w w:val="95"/>
                <w:sz w:val="20"/>
              </w:rPr>
              <w:t>对未依法取得养殖证或者超越养殖证许可范 围在全民所有的水域从事养殖生产，妨碍航</w:t>
            </w:r>
            <w:r>
              <w:rPr>
                <w:sz w:val="20"/>
              </w:rPr>
              <w:t>运、行洪的行政处罚</w:t>
            </w:r>
          </w:p>
        </w:tc>
        <w:tc>
          <w:tcPr>
            <w:tcW w:w="8888" w:type="dxa"/>
          </w:tcPr>
          <w:p w14:paraId="1960D4EE">
            <w:pPr>
              <w:pStyle w:val="9"/>
              <w:rPr>
                <w:sz w:val="29"/>
              </w:rPr>
            </w:pPr>
          </w:p>
          <w:p w14:paraId="3D0B4713">
            <w:pPr>
              <w:pStyle w:val="9"/>
              <w:spacing w:line="252" w:lineRule="exact"/>
              <w:ind w:left="39"/>
              <w:rPr>
                <w:b/>
                <w:sz w:val="20"/>
              </w:rPr>
            </w:pPr>
            <w:r>
              <w:rPr>
                <w:b/>
                <w:sz w:val="20"/>
              </w:rPr>
              <w:t>《中华人民共和国渔业法》(2013修正)</w:t>
            </w:r>
          </w:p>
          <w:p w14:paraId="28B470B3">
            <w:pPr>
              <w:pStyle w:val="9"/>
              <w:spacing w:before="4" w:line="230" w:lineRule="auto"/>
              <w:ind w:left="39" w:right="42"/>
              <w:rPr>
                <w:sz w:val="20"/>
              </w:rPr>
            </w:pPr>
            <w:r>
              <w:rPr>
                <w:b/>
                <w:sz w:val="20"/>
              </w:rPr>
              <w:t xml:space="preserve">第四十条第三款 </w:t>
            </w:r>
            <w:r>
              <w:rPr>
                <w:sz w:val="20"/>
              </w:rPr>
              <w:t>未依法取得养殖证或者超越养殖证许可范围在全民所有的水域从事养殖生产， 妨碍航运、行洪的，责令限期拆除养殖设施，可以并处一万元以下的罚款。</w:t>
            </w:r>
          </w:p>
        </w:tc>
        <w:tc>
          <w:tcPr>
            <w:tcW w:w="4251" w:type="dxa"/>
          </w:tcPr>
          <w:p w14:paraId="468DFCFD">
            <w:pPr>
              <w:pStyle w:val="9"/>
              <w:rPr>
                <w:sz w:val="20"/>
              </w:rPr>
            </w:pPr>
          </w:p>
          <w:p w14:paraId="348D3B3C">
            <w:pPr>
              <w:pStyle w:val="9"/>
              <w:spacing w:before="2"/>
              <w:rPr>
                <w:sz w:val="19"/>
              </w:rPr>
            </w:pPr>
          </w:p>
          <w:p w14:paraId="670EF5D2">
            <w:pPr>
              <w:pStyle w:val="9"/>
              <w:spacing w:line="230" w:lineRule="auto"/>
              <w:ind w:left="36" w:right="11"/>
              <w:rPr>
                <w:sz w:val="20"/>
              </w:rPr>
            </w:pPr>
            <w:r>
              <w:rPr>
                <w:spacing w:val="-1"/>
                <w:w w:val="95"/>
                <w:sz w:val="20"/>
              </w:rPr>
              <w:t xml:space="preserve">未依法取得养殖证或者超越养殖证许可范围的， </w:t>
            </w:r>
            <w:r>
              <w:rPr>
                <w:sz w:val="20"/>
              </w:rPr>
              <w:t>未造成任何影响的</w:t>
            </w:r>
          </w:p>
        </w:tc>
        <w:tc>
          <w:tcPr>
            <w:tcW w:w="4347" w:type="dxa"/>
          </w:tcPr>
          <w:p w14:paraId="507CDA29">
            <w:pPr>
              <w:pStyle w:val="9"/>
              <w:rPr>
                <w:sz w:val="20"/>
              </w:rPr>
            </w:pPr>
          </w:p>
          <w:p w14:paraId="3E0A63A5">
            <w:pPr>
              <w:pStyle w:val="9"/>
              <w:spacing w:before="4"/>
              <w:rPr>
                <w:sz w:val="28"/>
              </w:rPr>
            </w:pPr>
          </w:p>
          <w:p w14:paraId="7D1BB6FE">
            <w:pPr>
              <w:pStyle w:val="9"/>
              <w:ind w:left="38"/>
              <w:rPr>
                <w:sz w:val="20"/>
              </w:rPr>
            </w:pPr>
            <w:r>
              <w:rPr>
                <w:sz w:val="20"/>
              </w:rPr>
              <w:t>责令限期拆除养殖设施。</w:t>
            </w:r>
          </w:p>
        </w:tc>
      </w:tr>
      <w:tr w14:paraId="509634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4" w:hRule="atLeast"/>
        </w:trPr>
        <w:tc>
          <w:tcPr>
            <w:tcW w:w="581" w:type="dxa"/>
          </w:tcPr>
          <w:p w14:paraId="4B45DEE9">
            <w:pPr>
              <w:pStyle w:val="9"/>
              <w:rPr>
                <w:sz w:val="20"/>
              </w:rPr>
            </w:pPr>
          </w:p>
          <w:p w14:paraId="310EF67A">
            <w:pPr>
              <w:pStyle w:val="9"/>
              <w:rPr>
                <w:sz w:val="20"/>
              </w:rPr>
            </w:pPr>
          </w:p>
          <w:p w14:paraId="58792777">
            <w:pPr>
              <w:pStyle w:val="9"/>
              <w:rPr>
                <w:sz w:val="20"/>
              </w:rPr>
            </w:pPr>
          </w:p>
          <w:p w14:paraId="0E03EAF6">
            <w:pPr>
              <w:pStyle w:val="9"/>
              <w:rPr>
                <w:sz w:val="20"/>
              </w:rPr>
            </w:pPr>
          </w:p>
          <w:p w14:paraId="5B8F2D03">
            <w:pPr>
              <w:pStyle w:val="9"/>
              <w:rPr>
                <w:sz w:val="20"/>
              </w:rPr>
            </w:pPr>
          </w:p>
          <w:p w14:paraId="6C8087BE">
            <w:pPr>
              <w:pStyle w:val="9"/>
              <w:rPr>
                <w:sz w:val="29"/>
              </w:rPr>
            </w:pPr>
          </w:p>
          <w:p w14:paraId="5DF7257B">
            <w:pPr>
              <w:pStyle w:val="9"/>
              <w:ind w:left="75" w:right="38"/>
              <w:jc w:val="center"/>
              <w:rPr>
                <w:sz w:val="20"/>
              </w:rPr>
            </w:pPr>
            <w:r>
              <w:rPr>
                <w:sz w:val="20"/>
              </w:rPr>
              <w:t>185</w:t>
            </w:r>
          </w:p>
        </w:tc>
        <w:tc>
          <w:tcPr>
            <w:tcW w:w="732" w:type="dxa"/>
          </w:tcPr>
          <w:p w14:paraId="304ECD9A">
            <w:pPr>
              <w:pStyle w:val="9"/>
              <w:rPr>
                <w:sz w:val="20"/>
              </w:rPr>
            </w:pPr>
          </w:p>
          <w:p w14:paraId="2A768C58">
            <w:pPr>
              <w:pStyle w:val="9"/>
              <w:rPr>
                <w:sz w:val="20"/>
              </w:rPr>
            </w:pPr>
          </w:p>
          <w:p w14:paraId="6BB6962C">
            <w:pPr>
              <w:pStyle w:val="9"/>
              <w:rPr>
                <w:sz w:val="20"/>
              </w:rPr>
            </w:pPr>
          </w:p>
          <w:p w14:paraId="049C5D9B">
            <w:pPr>
              <w:pStyle w:val="9"/>
              <w:rPr>
                <w:sz w:val="20"/>
              </w:rPr>
            </w:pPr>
          </w:p>
          <w:p w14:paraId="1D2144E6">
            <w:pPr>
              <w:pStyle w:val="9"/>
              <w:rPr>
                <w:sz w:val="20"/>
              </w:rPr>
            </w:pPr>
          </w:p>
          <w:p w14:paraId="50E77EAA">
            <w:pPr>
              <w:pStyle w:val="9"/>
              <w:rPr>
                <w:sz w:val="29"/>
              </w:rPr>
            </w:pPr>
          </w:p>
          <w:p w14:paraId="455F25EB">
            <w:pPr>
              <w:pStyle w:val="9"/>
              <w:ind w:right="137"/>
              <w:jc w:val="right"/>
              <w:rPr>
                <w:sz w:val="20"/>
              </w:rPr>
            </w:pPr>
            <w:r>
              <w:rPr>
                <w:w w:val="95"/>
                <w:sz w:val="20"/>
              </w:rPr>
              <w:t>渔业</w:t>
            </w:r>
          </w:p>
        </w:tc>
        <w:tc>
          <w:tcPr>
            <w:tcW w:w="3850" w:type="dxa"/>
          </w:tcPr>
          <w:p w14:paraId="14B86F57">
            <w:pPr>
              <w:pStyle w:val="9"/>
              <w:rPr>
                <w:sz w:val="20"/>
              </w:rPr>
            </w:pPr>
          </w:p>
          <w:p w14:paraId="74A262F1">
            <w:pPr>
              <w:pStyle w:val="9"/>
              <w:rPr>
                <w:sz w:val="20"/>
              </w:rPr>
            </w:pPr>
          </w:p>
          <w:p w14:paraId="4E243F57">
            <w:pPr>
              <w:pStyle w:val="9"/>
              <w:rPr>
                <w:sz w:val="20"/>
              </w:rPr>
            </w:pPr>
          </w:p>
          <w:p w14:paraId="1160DD3A">
            <w:pPr>
              <w:pStyle w:val="9"/>
              <w:rPr>
                <w:sz w:val="20"/>
              </w:rPr>
            </w:pPr>
          </w:p>
          <w:p w14:paraId="5D211F39">
            <w:pPr>
              <w:pStyle w:val="9"/>
              <w:rPr>
                <w:sz w:val="20"/>
              </w:rPr>
            </w:pPr>
          </w:p>
          <w:p w14:paraId="45CF321B">
            <w:pPr>
              <w:pStyle w:val="9"/>
              <w:spacing w:before="9"/>
              <w:rPr>
                <w:sz w:val="19"/>
              </w:rPr>
            </w:pPr>
          </w:p>
          <w:p w14:paraId="0A9DB7FE">
            <w:pPr>
              <w:pStyle w:val="9"/>
              <w:spacing w:line="232" w:lineRule="auto"/>
              <w:ind w:left="37" w:right="9"/>
              <w:rPr>
                <w:sz w:val="20"/>
              </w:rPr>
            </w:pPr>
            <w:r>
              <w:rPr>
                <w:w w:val="95"/>
                <w:sz w:val="20"/>
              </w:rPr>
              <w:t>对未依法取得捕捞许可证擅自进行捕捞的行</w:t>
            </w:r>
            <w:r>
              <w:rPr>
                <w:sz w:val="20"/>
              </w:rPr>
              <w:t>政处罚</w:t>
            </w:r>
          </w:p>
        </w:tc>
        <w:tc>
          <w:tcPr>
            <w:tcW w:w="8888" w:type="dxa"/>
          </w:tcPr>
          <w:p w14:paraId="145FD7C2">
            <w:pPr>
              <w:pStyle w:val="9"/>
              <w:rPr>
                <w:sz w:val="20"/>
              </w:rPr>
            </w:pPr>
          </w:p>
          <w:p w14:paraId="156F25E2">
            <w:pPr>
              <w:pStyle w:val="9"/>
              <w:spacing w:before="161" w:line="252" w:lineRule="exact"/>
              <w:ind w:left="39"/>
              <w:rPr>
                <w:b/>
                <w:sz w:val="20"/>
              </w:rPr>
            </w:pPr>
            <w:r>
              <w:rPr>
                <w:b/>
                <w:sz w:val="20"/>
              </w:rPr>
              <w:t>1.《中华人民共和国渔业法》(2013修正)</w:t>
            </w:r>
          </w:p>
          <w:p w14:paraId="0AAE848A">
            <w:pPr>
              <w:pStyle w:val="9"/>
              <w:spacing w:before="1" w:line="232" w:lineRule="auto"/>
              <w:ind w:left="39" w:right="38"/>
              <w:rPr>
                <w:sz w:val="20"/>
              </w:rPr>
            </w:pPr>
            <w:r>
              <w:rPr>
                <w:b/>
                <w:sz w:val="20"/>
              </w:rPr>
              <w:t xml:space="preserve">第四十一条 </w:t>
            </w:r>
            <w:r>
              <w:rPr>
                <w:sz w:val="20"/>
              </w:rPr>
              <w:t>未依法取得捕捞许可证擅自进行捕捞的，没收渔获物和违法所得，并处十万元以下的罚款；情节严重的，并可以没收渔具和渔船。</w:t>
            </w:r>
          </w:p>
          <w:p w14:paraId="0BCC305D">
            <w:pPr>
              <w:pStyle w:val="9"/>
              <w:spacing w:line="243" w:lineRule="exact"/>
              <w:ind w:left="39"/>
              <w:rPr>
                <w:b/>
                <w:sz w:val="20"/>
              </w:rPr>
            </w:pPr>
            <w:r>
              <w:rPr>
                <w:b/>
                <w:sz w:val="20"/>
              </w:rPr>
              <w:t>2.《山西省实施&lt;中华人民共和国渔业法&gt;办法》（2024修正）</w:t>
            </w:r>
          </w:p>
          <w:p w14:paraId="31689FD8">
            <w:pPr>
              <w:pStyle w:val="9"/>
              <w:spacing w:before="3" w:line="230" w:lineRule="auto"/>
              <w:ind w:left="39" w:right="136"/>
              <w:rPr>
                <w:sz w:val="20"/>
              </w:rPr>
            </w:pPr>
            <w:r>
              <w:rPr>
                <w:b/>
                <w:sz w:val="20"/>
              </w:rPr>
              <w:t xml:space="preserve">第三十一条 </w:t>
            </w:r>
            <w:r>
              <w:rPr>
                <w:sz w:val="20"/>
              </w:rPr>
              <w:t>违反本办法规定，未取得捕捞许可证或者无正当理由不能提供捕捞许可证擅自进行捕捞的，没收渔获物和违法所得，并处五万元以下罚款；情节严重的，并可以没收渔具和渔船。</w:t>
            </w:r>
          </w:p>
          <w:p w14:paraId="013C544D">
            <w:pPr>
              <w:pStyle w:val="9"/>
              <w:spacing w:line="244" w:lineRule="exact"/>
              <w:ind w:left="39"/>
              <w:rPr>
                <w:b/>
                <w:sz w:val="20"/>
              </w:rPr>
            </w:pPr>
            <w:r>
              <w:rPr>
                <w:b/>
                <w:sz w:val="20"/>
              </w:rPr>
              <w:t>3.《渔业行政处罚规定》(2022修订)</w:t>
            </w:r>
          </w:p>
          <w:p w14:paraId="281CD387">
            <w:pPr>
              <w:pStyle w:val="9"/>
              <w:spacing w:before="2" w:line="232" w:lineRule="auto"/>
              <w:ind w:left="39" w:right="45"/>
              <w:jc w:val="both"/>
              <w:rPr>
                <w:sz w:val="20"/>
              </w:rPr>
            </w:pPr>
            <w:r>
              <w:rPr>
                <w:b/>
                <w:spacing w:val="17"/>
                <w:sz w:val="20"/>
              </w:rPr>
              <w:t xml:space="preserve">第八条 </w:t>
            </w:r>
            <w:r>
              <w:rPr>
                <w:spacing w:val="-1"/>
                <w:sz w:val="20"/>
              </w:rPr>
              <w:t>未照《渔业法》第四十一条规定，对未取得捕捞许可证擅自进行捕捞的，没收渔获物和</w:t>
            </w:r>
            <w:r>
              <w:rPr>
                <w:w w:val="95"/>
                <w:sz w:val="20"/>
              </w:rPr>
              <w:t xml:space="preserve">违法所得，并处罚款；情节严重的，并可以没收渔具和渔船。罚款按下列标准执行：（一）在内陆水 </w:t>
            </w:r>
            <w:r>
              <w:rPr>
                <w:sz w:val="20"/>
              </w:rPr>
              <w:t xml:space="preserve">域，处以五万元以下罚款。（二）在海洋水域，处以十万元以下罚款。 </w:t>
            </w:r>
          </w:p>
          <w:p w14:paraId="55F27BE7">
            <w:pPr>
              <w:pStyle w:val="9"/>
              <w:spacing w:line="247" w:lineRule="exact"/>
              <w:ind w:left="39"/>
              <w:rPr>
                <w:sz w:val="20"/>
              </w:rPr>
            </w:pPr>
            <w:r>
              <w:rPr>
                <w:sz w:val="20"/>
              </w:rPr>
              <w:t>无正当理由不能提供渔业捕捞许可证的，按本条前款规定处罚。</w:t>
            </w:r>
          </w:p>
        </w:tc>
        <w:tc>
          <w:tcPr>
            <w:tcW w:w="4251" w:type="dxa"/>
          </w:tcPr>
          <w:p w14:paraId="048C1CC8">
            <w:pPr>
              <w:pStyle w:val="9"/>
              <w:rPr>
                <w:sz w:val="20"/>
              </w:rPr>
            </w:pPr>
          </w:p>
          <w:p w14:paraId="449F9B37">
            <w:pPr>
              <w:pStyle w:val="9"/>
              <w:rPr>
                <w:sz w:val="20"/>
              </w:rPr>
            </w:pPr>
          </w:p>
          <w:p w14:paraId="4502DF6A">
            <w:pPr>
              <w:pStyle w:val="9"/>
              <w:rPr>
                <w:sz w:val="20"/>
              </w:rPr>
            </w:pPr>
          </w:p>
          <w:p w14:paraId="15E64E5C">
            <w:pPr>
              <w:pStyle w:val="9"/>
              <w:rPr>
                <w:sz w:val="20"/>
              </w:rPr>
            </w:pPr>
          </w:p>
          <w:p w14:paraId="03026591">
            <w:pPr>
              <w:pStyle w:val="9"/>
              <w:rPr>
                <w:sz w:val="20"/>
              </w:rPr>
            </w:pPr>
          </w:p>
          <w:p w14:paraId="58B97EE7">
            <w:pPr>
              <w:pStyle w:val="9"/>
              <w:spacing w:before="9"/>
              <w:rPr>
                <w:sz w:val="19"/>
              </w:rPr>
            </w:pPr>
          </w:p>
          <w:p w14:paraId="40826370">
            <w:pPr>
              <w:pStyle w:val="9"/>
              <w:spacing w:line="232" w:lineRule="auto"/>
              <w:ind w:left="36" w:right="57"/>
              <w:rPr>
                <w:sz w:val="20"/>
              </w:rPr>
            </w:pPr>
            <w:r>
              <w:rPr>
                <w:sz w:val="20"/>
              </w:rPr>
              <w:t>渔获物不足100公斤的或者货值金额不足1000元的</w:t>
            </w:r>
          </w:p>
        </w:tc>
        <w:tc>
          <w:tcPr>
            <w:tcW w:w="4347" w:type="dxa"/>
          </w:tcPr>
          <w:p w14:paraId="420CA697">
            <w:pPr>
              <w:pStyle w:val="9"/>
              <w:rPr>
                <w:sz w:val="20"/>
              </w:rPr>
            </w:pPr>
          </w:p>
          <w:p w14:paraId="040FAC1A">
            <w:pPr>
              <w:pStyle w:val="9"/>
              <w:rPr>
                <w:sz w:val="20"/>
              </w:rPr>
            </w:pPr>
          </w:p>
          <w:p w14:paraId="17DBC02F">
            <w:pPr>
              <w:pStyle w:val="9"/>
              <w:rPr>
                <w:sz w:val="20"/>
              </w:rPr>
            </w:pPr>
          </w:p>
          <w:p w14:paraId="7741733D">
            <w:pPr>
              <w:pStyle w:val="9"/>
              <w:rPr>
                <w:sz w:val="20"/>
              </w:rPr>
            </w:pPr>
          </w:p>
          <w:p w14:paraId="4E354236">
            <w:pPr>
              <w:pStyle w:val="9"/>
              <w:rPr>
                <w:sz w:val="20"/>
              </w:rPr>
            </w:pPr>
          </w:p>
          <w:p w14:paraId="7670606F">
            <w:pPr>
              <w:pStyle w:val="9"/>
              <w:rPr>
                <w:sz w:val="29"/>
              </w:rPr>
            </w:pPr>
          </w:p>
          <w:p w14:paraId="60B171B8">
            <w:pPr>
              <w:pStyle w:val="9"/>
              <w:ind w:left="38"/>
              <w:rPr>
                <w:sz w:val="20"/>
              </w:rPr>
            </w:pPr>
            <w:r>
              <w:rPr>
                <w:sz w:val="20"/>
              </w:rPr>
              <w:t>没收渔获物和违法所得，并处1万元以下罚款。</w:t>
            </w:r>
          </w:p>
        </w:tc>
      </w:tr>
      <w:tr w14:paraId="6BCD2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7" w:hRule="atLeast"/>
        </w:trPr>
        <w:tc>
          <w:tcPr>
            <w:tcW w:w="581" w:type="dxa"/>
          </w:tcPr>
          <w:p w14:paraId="2671AA84">
            <w:pPr>
              <w:pStyle w:val="9"/>
              <w:rPr>
                <w:sz w:val="20"/>
              </w:rPr>
            </w:pPr>
          </w:p>
          <w:p w14:paraId="4CB6EFF1">
            <w:pPr>
              <w:pStyle w:val="9"/>
              <w:rPr>
                <w:sz w:val="20"/>
              </w:rPr>
            </w:pPr>
          </w:p>
          <w:p w14:paraId="75E02B76">
            <w:pPr>
              <w:pStyle w:val="9"/>
              <w:rPr>
                <w:sz w:val="20"/>
              </w:rPr>
            </w:pPr>
          </w:p>
          <w:p w14:paraId="6CF176BD">
            <w:pPr>
              <w:pStyle w:val="9"/>
              <w:rPr>
                <w:sz w:val="20"/>
              </w:rPr>
            </w:pPr>
          </w:p>
          <w:p w14:paraId="63C1A2DA">
            <w:pPr>
              <w:pStyle w:val="9"/>
              <w:rPr>
                <w:sz w:val="20"/>
              </w:rPr>
            </w:pPr>
          </w:p>
          <w:p w14:paraId="132485DC">
            <w:pPr>
              <w:pStyle w:val="9"/>
              <w:rPr>
                <w:sz w:val="20"/>
              </w:rPr>
            </w:pPr>
          </w:p>
          <w:p w14:paraId="16D91EE7">
            <w:pPr>
              <w:pStyle w:val="9"/>
              <w:rPr>
                <w:sz w:val="27"/>
              </w:rPr>
            </w:pPr>
          </w:p>
          <w:p w14:paraId="54309718">
            <w:pPr>
              <w:pStyle w:val="9"/>
              <w:ind w:left="75" w:right="38"/>
              <w:jc w:val="center"/>
              <w:rPr>
                <w:sz w:val="20"/>
              </w:rPr>
            </w:pPr>
            <w:r>
              <w:rPr>
                <w:sz w:val="20"/>
              </w:rPr>
              <w:t>186</w:t>
            </w:r>
          </w:p>
        </w:tc>
        <w:tc>
          <w:tcPr>
            <w:tcW w:w="732" w:type="dxa"/>
          </w:tcPr>
          <w:p w14:paraId="082C2BC4">
            <w:pPr>
              <w:pStyle w:val="9"/>
              <w:rPr>
                <w:sz w:val="20"/>
              </w:rPr>
            </w:pPr>
          </w:p>
          <w:p w14:paraId="0C35BA66">
            <w:pPr>
              <w:pStyle w:val="9"/>
              <w:rPr>
                <w:sz w:val="20"/>
              </w:rPr>
            </w:pPr>
          </w:p>
          <w:p w14:paraId="484F7E5D">
            <w:pPr>
              <w:pStyle w:val="9"/>
              <w:rPr>
                <w:sz w:val="20"/>
              </w:rPr>
            </w:pPr>
          </w:p>
          <w:p w14:paraId="40B4B4A0">
            <w:pPr>
              <w:pStyle w:val="9"/>
              <w:rPr>
                <w:sz w:val="20"/>
              </w:rPr>
            </w:pPr>
          </w:p>
          <w:p w14:paraId="7F0675BB">
            <w:pPr>
              <w:pStyle w:val="9"/>
              <w:rPr>
                <w:sz w:val="20"/>
              </w:rPr>
            </w:pPr>
          </w:p>
          <w:p w14:paraId="1F2DDD2F">
            <w:pPr>
              <w:pStyle w:val="9"/>
              <w:rPr>
                <w:sz w:val="20"/>
              </w:rPr>
            </w:pPr>
          </w:p>
          <w:p w14:paraId="5CF8C063">
            <w:pPr>
              <w:pStyle w:val="9"/>
              <w:rPr>
                <w:sz w:val="27"/>
              </w:rPr>
            </w:pPr>
          </w:p>
          <w:p w14:paraId="70FB859F">
            <w:pPr>
              <w:pStyle w:val="9"/>
              <w:ind w:right="137"/>
              <w:jc w:val="right"/>
              <w:rPr>
                <w:sz w:val="20"/>
              </w:rPr>
            </w:pPr>
            <w:r>
              <w:rPr>
                <w:w w:val="95"/>
                <w:sz w:val="20"/>
              </w:rPr>
              <w:t>渔业</w:t>
            </w:r>
          </w:p>
        </w:tc>
        <w:tc>
          <w:tcPr>
            <w:tcW w:w="3850" w:type="dxa"/>
          </w:tcPr>
          <w:p w14:paraId="093B6A4D">
            <w:pPr>
              <w:pStyle w:val="9"/>
              <w:rPr>
                <w:sz w:val="20"/>
              </w:rPr>
            </w:pPr>
          </w:p>
          <w:p w14:paraId="6349D8BC">
            <w:pPr>
              <w:pStyle w:val="9"/>
              <w:rPr>
                <w:sz w:val="20"/>
              </w:rPr>
            </w:pPr>
          </w:p>
          <w:p w14:paraId="1CD98505">
            <w:pPr>
              <w:pStyle w:val="9"/>
              <w:rPr>
                <w:sz w:val="20"/>
              </w:rPr>
            </w:pPr>
          </w:p>
          <w:p w14:paraId="33846E6C">
            <w:pPr>
              <w:pStyle w:val="9"/>
              <w:rPr>
                <w:sz w:val="20"/>
              </w:rPr>
            </w:pPr>
          </w:p>
          <w:p w14:paraId="6B386BF5">
            <w:pPr>
              <w:pStyle w:val="9"/>
              <w:rPr>
                <w:sz w:val="20"/>
              </w:rPr>
            </w:pPr>
          </w:p>
          <w:p w14:paraId="647E1366">
            <w:pPr>
              <w:pStyle w:val="9"/>
              <w:spacing w:before="9"/>
              <w:rPr>
                <w:sz w:val="27"/>
              </w:rPr>
            </w:pPr>
          </w:p>
          <w:p w14:paraId="5F9097F1">
            <w:pPr>
              <w:pStyle w:val="9"/>
              <w:spacing w:line="252" w:lineRule="exact"/>
              <w:ind w:left="37"/>
              <w:rPr>
                <w:sz w:val="20"/>
              </w:rPr>
            </w:pPr>
            <w:r>
              <w:rPr>
                <w:w w:val="95"/>
                <w:sz w:val="20"/>
              </w:rPr>
              <w:t>对违反捕捞许可证关于作业类型、作业场所</w:t>
            </w:r>
          </w:p>
          <w:p w14:paraId="628D3105">
            <w:pPr>
              <w:pStyle w:val="9"/>
              <w:spacing w:before="4" w:line="230" w:lineRule="auto"/>
              <w:ind w:left="37" w:right="8"/>
              <w:rPr>
                <w:sz w:val="20"/>
              </w:rPr>
            </w:pPr>
            <w:r>
              <w:rPr>
                <w:w w:val="95"/>
                <w:sz w:val="20"/>
              </w:rPr>
              <w:t>、作业时限、渔具数量的规定进行捕捞的行</w:t>
            </w:r>
            <w:r>
              <w:rPr>
                <w:sz w:val="20"/>
              </w:rPr>
              <w:t>政处罚</w:t>
            </w:r>
          </w:p>
        </w:tc>
        <w:tc>
          <w:tcPr>
            <w:tcW w:w="8888" w:type="dxa"/>
          </w:tcPr>
          <w:p w14:paraId="5BA56AA0">
            <w:pPr>
              <w:pStyle w:val="9"/>
              <w:rPr>
                <w:sz w:val="20"/>
              </w:rPr>
            </w:pPr>
          </w:p>
          <w:p w14:paraId="29270049">
            <w:pPr>
              <w:pStyle w:val="9"/>
              <w:rPr>
                <w:sz w:val="21"/>
              </w:rPr>
            </w:pPr>
          </w:p>
          <w:p w14:paraId="5EF35CD9">
            <w:pPr>
              <w:pStyle w:val="9"/>
              <w:spacing w:line="252" w:lineRule="exact"/>
              <w:ind w:left="39"/>
              <w:rPr>
                <w:b/>
                <w:sz w:val="20"/>
              </w:rPr>
            </w:pPr>
            <w:r>
              <w:rPr>
                <w:b/>
                <w:sz w:val="20"/>
              </w:rPr>
              <w:t>1.《中华人民共和国渔业法》(2013修正)</w:t>
            </w:r>
          </w:p>
          <w:p w14:paraId="4FFE7BA6">
            <w:pPr>
              <w:pStyle w:val="9"/>
              <w:spacing w:before="4" w:line="230" w:lineRule="auto"/>
              <w:ind w:left="39" w:right="47"/>
              <w:rPr>
                <w:sz w:val="20"/>
              </w:rPr>
            </w:pPr>
            <w:r>
              <w:rPr>
                <w:b/>
                <w:sz w:val="20"/>
              </w:rPr>
              <w:t xml:space="preserve">第四十二条 </w:t>
            </w:r>
            <w:r>
              <w:rPr>
                <w:sz w:val="20"/>
              </w:rPr>
              <w:t>违反捕捞许可证关于作业类型、场所、时限和渔具数量的规定进行捕捞的，没收渔获物和违法所得，可以并处五万元以下的罚款；情节严重的，并可以没收渔具，吊销捕捞许可证。</w:t>
            </w:r>
          </w:p>
          <w:p w14:paraId="0CB120C8">
            <w:pPr>
              <w:pStyle w:val="9"/>
              <w:spacing w:line="245" w:lineRule="exact"/>
              <w:ind w:left="39"/>
              <w:rPr>
                <w:b/>
                <w:sz w:val="20"/>
              </w:rPr>
            </w:pPr>
            <w:r>
              <w:rPr>
                <w:b/>
                <w:sz w:val="20"/>
              </w:rPr>
              <w:t>2.《山西省实施&lt;中华人民共和国渔业法&gt;办法》（2024修正）</w:t>
            </w:r>
          </w:p>
          <w:p w14:paraId="05CCA66A">
            <w:pPr>
              <w:pStyle w:val="9"/>
              <w:spacing w:before="2" w:line="230" w:lineRule="auto"/>
              <w:ind w:left="39" w:right="34"/>
              <w:jc w:val="both"/>
              <w:rPr>
                <w:sz w:val="20"/>
              </w:rPr>
            </w:pPr>
            <w:r>
              <w:rPr>
                <w:b/>
                <w:spacing w:val="13"/>
                <w:sz w:val="20"/>
              </w:rPr>
              <w:t xml:space="preserve">第三十二条 </w:t>
            </w:r>
            <w:r>
              <w:rPr>
                <w:spacing w:val="-1"/>
                <w:sz w:val="20"/>
              </w:rPr>
              <w:t>违反本办法规定，违反捕捞许可证关于作业类型、场所、时限和渔具数量的规定进</w:t>
            </w:r>
            <w:r>
              <w:rPr>
                <w:w w:val="95"/>
                <w:sz w:val="20"/>
              </w:rPr>
              <w:t xml:space="preserve">行捕捞的，没收渔获物和违法所得，可以并处二万元以下罚款；情节严重的，并可以没收渔具，吊销 </w:t>
            </w:r>
            <w:r>
              <w:rPr>
                <w:sz w:val="20"/>
              </w:rPr>
              <w:t>捕捞许可证。</w:t>
            </w:r>
          </w:p>
          <w:p w14:paraId="1C0086D3">
            <w:pPr>
              <w:pStyle w:val="9"/>
              <w:spacing w:line="248" w:lineRule="exact"/>
              <w:ind w:left="39"/>
              <w:rPr>
                <w:b/>
                <w:sz w:val="20"/>
              </w:rPr>
            </w:pPr>
            <w:r>
              <w:rPr>
                <w:b/>
                <w:sz w:val="20"/>
              </w:rPr>
              <w:t>3.《渔业行政处罚规定》(2022修订)</w:t>
            </w:r>
          </w:p>
          <w:p w14:paraId="1C6994F3">
            <w:pPr>
              <w:pStyle w:val="9"/>
              <w:spacing w:before="3" w:line="230" w:lineRule="auto"/>
              <w:ind w:left="39" w:right="49"/>
              <w:jc w:val="both"/>
              <w:rPr>
                <w:sz w:val="20"/>
              </w:rPr>
            </w:pPr>
            <w:r>
              <w:rPr>
                <w:b/>
                <w:spacing w:val="17"/>
                <w:sz w:val="20"/>
              </w:rPr>
              <w:t xml:space="preserve">第九条 </w:t>
            </w:r>
            <w:r>
              <w:rPr>
                <w:spacing w:val="-1"/>
                <w:sz w:val="20"/>
              </w:rPr>
              <w:t>按照《渔业法》第四十二条规定，对有捕捞许可证的渔船违反许可证关于作业类型、场</w:t>
            </w:r>
            <w:r>
              <w:rPr>
                <w:w w:val="95"/>
                <w:sz w:val="20"/>
              </w:rPr>
              <w:t xml:space="preserve">所、时限和渔具数量的规定进行捕捞的，没收渔获物和违法所得，可以并处罚款；情节严重的，并可 </w:t>
            </w:r>
            <w:r>
              <w:rPr>
                <w:sz w:val="20"/>
              </w:rPr>
              <w:t>以没收渔具，吊销捕捞许可证。罚款按以下标准执行：（一）在内陆水域，处以二万元以下罚款。</w:t>
            </w:r>
          </w:p>
          <w:p w14:paraId="18834997">
            <w:pPr>
              <w:pStyle w:val="9"/>
              <w:spacing w:line="251" w:lineRule="exact"/>
              <w:ind w:left="39"/>
              <w:rPr>
                <w:sz w:val="20"/>
              </w:rPr>
            </w:pPr>
            <w:r>
              <w:rPr>
                <w:sz w:val="20"/>
              </w:rPr>
              <w:t>（二）在海洋水域，处以五万元以下罚款。</w:t>
            </w:r>
          </w:p>
        </w:tc>
        <w:tc>
          <w:tcPr>
            <w:tcW w:w="4251" w:type="dxa"/>
          </w:tcPr>
          <w:p w14:paraId="3FC9C97A">
            <w:pPr>
              <w:pStyle w:val="9"/>
              <w:rPr>
                <w:sz w:val="20"/>
              </w:rPr>
            </w:pPr>
          </w:p>
          <w:p w14:paraId="1E055E87">
            <w:pPr>
              <w:pStyle w:val="9"/>
              <w:rPr>
                <w:sz w:val="20"/>
              </w:rPr>
            </w:pPr>
          </w:p>
          <w:p w14:paraId="243CC63B">
            <w:pPr>
              <w:pStyle w:val="9"/>
              <w:rPr>
                <w:sz w:val="20"/>
              </w:rPr>
            </w:pPr>
          </w:p>
          <w:p w14:paraId="2C1B08FA">
            <w:pPr>
              <w:pStyle w:val="9"/>
              <w:rPr>
                <w:sz w:val="20"/>
              </w:rPr>
            </w:pPr>
          </w:p>
          <w:p w14:paraId="5C635CF7">
            <w:pPr>
              <w:pStyle w:val="9"/>
              <w:rPr>
                <w:sz w:val="20"/>
              </w:rPr>
            </w:pPr>
          </w:p>
          <w:p w14:paraId="1561C488">
            <w:pPr>
              <w:pStyle w:val="9"/>
              <w:rPr>
                <w:sz w:val="20"/>
              </w:rPr>
            </w:pPr>
          </w:p>
          <w:p w14:paraId="440CDAB0">
            <w:pPr>
              <w:pStyle w:val="9"/>
              <w:spacing w:before="11"/>
              <w:rPr>
                <w:sz w:val="17"/>
              </w:rPr>
            </w:pPr>
          </w:p>
          <w:p w14:paraId="76C9B46B">
            <w:pPr>
              <w:pStyle w:val="9"/>
              <w:spacing w:line="230" w:lineRule="auto"/>
              <w:ind w:left="36" w:right="12"/>
              <w:rPr>
                <w:sz w:val="20"/>
              </w:rPr>
            </w:pPr>
            <w:r>
              <w:rPr>
                <w:spacing w:val="-1"/>
                <w:w w:val="95"/>
                <w:sz w:val="20"/>
              </w:rPr>
              <w:t xml:space="preserve">违反捕捞许可证关于作业类型、场所、时限和渔 </w:t>
            </w:r>
            <w:r>
              <w:rPr>
                <w:sz w:val="20"/>
              </w:rPr>
              <w:t>具数量的规定中1项的</w:t>
            </w:r>
          </w:p>
        </w:tc>
        <w:tc>
          <w:tcPr>
            <w:tcW w:w="4347" w:type="dxa"/>
          </w:tcPr>
          <w:p w14:paraId="303EA080">
            <w:pPr>
              <w:pStyle w:val="9"/>
              <w:rPr>
                <w:sz w:val="20"/>
              </w:rPr>
            </w:pPr>
          </w:p>
          <w:p w14:paraId="17BA0D4E">
            <w:pPr>
              <w:pStyle w:val="9"/>
              <w:rPr>
                <w:sz w:val="20"/>
              </w:rPr>
            </w:pPr>
          </w:p>
          <w:p w14:paraId="454A79CD">
            <w:pPr>
              <w:pStyle w:val="9"/>
              <w:rPr>
                <w:sz w:val="20"/>
              </w:rPr>
            </w:pPr>
          </w:p>
          <w:p w14:paraId="5DB55B9E">
            <w:pPr>
              <w:pStyle w:val="9"/>
              <w:rPr>
                <w:sz w:val="20"/>
              </w:rPr>
            </w:pPr>
          </w:p>
          <w:p w14:paraId="56AB5C4F">
            <w:pPr>
              <w:pStyle w:val="9"/>
              <w:rPr>
                <w:sz w:val="20"/>
              </w:rPr>
            </w:pPr>
          </w:p>
          <w:p w14:paraId="72900061">
            <w:pPr>
              <w:pStyle w:val="9"/>
              <w:rPr>
                <w:sz w:val="20"/>
              </w:rPr>
            </w:pPr>
          </w:p>
          <w:p w14:paraId="7CA48BA6">
            <w:pPr>
              <w:pStyle w:val="9"/>
              <w:spacing w:before="11"/>
              <w:rPr>
                <w:sz w:val="17"/>
              </w:rPr>
            </w:pPr>
          </w:p>
          <w:p w14:paraId="60972298">
            <w:pPr>
              <w:pStyle w:val="9"/>
              <w:spacing w:line="230" w:lineRule="auto"/>
              <w:ind w:left="38" w:right="101"/>
              <w:rPr>
                <w:sz w:val="20"/>
              </w:rPr>
            </w:pPr>
            <w:r>
              <w:rPr>
                <w:w w:val="95"/>
                <w:sz w:val="20"/>
              </w:rPr>
              <w:t>没收渔获物和违法所得，可以并处5000</w:t>
            </w:r>
            <w:r>
              <w:rPr>
                <w:spacing w:val="-4"/>
                <w:w w:val="95"/>
                <w:sz w:val="20"/>
              </w:rPr>
              <w:t xml:space="preserve">元以下罚 </w:t>
            </w:r>
            <w:r>
              <w:rPr>
                <w:sz w:val="20"/>
              </w:rPr>
              <w:t>款。</w:t>
            </w:r>
          </w:p>
        </w:tc>
      </w:tr>
      <w:tr w14:paraId="033730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5" w:hRule="atLeast"/>
        </w:trPr>
        <w:tc>
          <w:tcPr>
            <w:tcW w:w="581" w:type="dxa"/>
          </w:tcPr>
          <w:p w14:paraId="6FE4E879">
            <w:pPr>
              <w:pStyle w:val="9"/>
              <w:rPr>
                <w:sz w:val="20"/>
              </w:rPr>
            </w:pPr>
          </w:p>
          <w:p w14:paraId="06AED035">
            <w:pPr>
              <w:pStyle w:val="9"/>
              <w:rPr>
                <w:sz w:val="20"/>
              </w:rPr>
            </w:pPr>
          </w:p>
          <w:p w14:paraId="1485FD72">
            <w:pPr>
              <w:pStyle w:val="9"/>
              <w:rPr>
                <w:sz w:val="20"/>
              </w:rPr>
            </w:pPr>
          </w:p>
          <w:p w14:paraId="1F10AC45">
            <w:pPr>
              <w:pStyle w:val="9"/>
              <w:rPr>
                <w:sz w:val="20"/>
              </w:rPr>
            </w:pPr>
          </w:p>
          <w:p w14:paraId="19382631">
            <w:pPr>
              <w:pStyle w:val="9"/>
              <w:rPr>
                <w:sz w:val="20"/>
              </w:rPr>
            </w:pPr>
          </w:p>
          <w:p w14:paraId="21EEF8F1">
            <w:pPr>
              <w:pStyle w:val="9"/>
              <w:rPr>
                <w:sz w:val="20"/>
              </w:rPr>
            </w:pPr>
          </w:p>
          <w:p w14:paraId="215728D6">
            <w:pPr>
              <w:pStyle w:val="9"/>
              <w:rPr>
                <w:sz w:val="20"/>
              </w:rPr>
            </w:pPr>
          </w:p>
          <w:p w14:paraId="60B672FE">
            <w:pPr>
              <w:pStyle w:val="9"/>
              <w:spacing w:before="2"/>
              <w:rPr>
                <w:sz w:val="20"/>
              </w:rPr>
            </w:pPr>
          </w:p>
          <w:p w14:paraId="3360EC17">
            <w:pPr>
              <w:pStyle w:val="9"/>
              <w:ind w:left="75" w:right="38"/>
              <w:jc w:val="center"/>
              <w:rPr>
                <w:sz w:val="20"/>
              </w:rPr>
            </w:pPr>
            <w:r>
              <w:rPr>
                <w:sz w:val="20"/>
              </w:rPr>
              <w:t>187</w:t>
            </w:r>
          </w:p>
        </w:tc>
        <w:tc>
          <w:tcPr>
            <w:tcW w:w="732" w:type="dxa"/>
          </w:tcPr>
          <w:p w14:paraId="4E219D2F">
            <w:pPr>
              <w:pStyle w:val="9"/>
              <w:rPr>
                <w:sz w:val="20"/>
              </w:rPr>
            </w:pPr>
          </w:p>
          <w:p w14:paraId="1FBD38F7">
            <w:pPr>
              <w:pStyle w:val="9"/>
              <w:rPr>
                <w:sz w:val="20"/>
              </w:rPr>
            </w:pPr>
          </w:p>
          <w:p w14:paraId="19064B13">
            <w:pPr>
              <w:pStyle w:val="9"/>
              <w:rPr>
                <w:sz w:val="20"/>
              </w:rPr>
            </w:pPr>
          </w:p>
          <w:p w14:paraId="72634627">
            <w:pPr>
              <w:pStyle w:val="9"/>
              <w:rPr>
                <w:sz w:val="20"/>
              </w:rPr>
            </w:pPr>
          </w:p>
          <w:p w14:paraId="32FA58CC">
            <w:pPr>
              <w:pStyle w:val="9"/>
              <w:rPr>
                <w:sz w:val="20"/>
              </w:rPr>
            </w:pPr>
          </w:p>
          <w:p w14:paraId="41329EE4">
            <w:pPr>
              <w:pStyle w:val="9"/>
              <w:rPr>
                <w:sz w:val="20"/>
              </w:rPr>
            </w:pPr>
          </w:p>
          <w:p w14:paraId="304CA85B">
            <w:pPr>
              <w:pStyle w:val="9"/>
              <w:rPr>
                <w:sz w:val="20"/>
              </w:rPr>
            </w:pPr>
          </w:p>
          <w:p w14:paraId="14048B34">
            <w:pPr>
              <w:pStyle w:val="9"/>
              <w:spacing w:before="2"/>
              <w:rPr>
                <w:sz w:val="20"/>
              </w:rPr>
            </w:pPr>
          </w:p>
          <w:p w14:paraId="1E6AD797">
            <w:pPr>
              <w:pStyle w:val="9"/>
              <w:ind w:right="137"/>
              <w:jc w:val="right"/>
              <w:rPr>
                <w:sz w:val="20"/>
              </w:rPr>
            </w:pPr>
            <w:r>
              <w:rPr>
                <w:w w:val="95"/>
                <w:sz w:val="20"/>
              </w:rPr>
              <w:t>渔业</w:t>
            </w:r>
          </w:p>
        </w:tc>
        <w:tc>
          <w:tcPr>
            <w:tcW w:w="3850" w:type="dxa"/>
          </w:tcPr>
          <w:p w14:paraId="5582A517">
            <w:pPr>
              <w:pStyle w:val="9"/>
              <w:rPr>
                <w:sz w:val="20"/>
              </w:rPr>
            </w:pPr>
          </w:p>
          <w:p w14:paraId="4362BC43">
            <w:pPr>
              <w:pStyle w:val="9"/>
              <w:rPr>
                <w:sz w:val="20"/>
              </w:rPr>
            </w:pPr>
          </w:p>
          <w:p w14:paraId="2F892674">
            <w:pPr>
              <w:pStyle w:val="9"/>
              <w:rPr>
                <w:sz w:val="20"/>
              </w:rPr>
            </w:pPr>
          </w:p>
          <w:p w14:paraId="63F46091">
            <w:pPr>
              <w:pStyle w:val="9"/>
              <w:rPr>
                <w:sz w:val="20"/>
              </w:rPr>
            </w:pPr>
          </w:p>
          <w:p w14:paraId="4E3F7EBC">
            <w:pPr>
              <w:pStyle w:val="9"/>
              <w:rPr>
                <w:sz w:val="20"/>
              </w:rPr>
            </w:pPr>
          </w:p>
          <w:p w14:paraId="2C830C13">
            <w:pPr>
              <w:pStyle w:val="9"/>
              <w:rPr>
                <w:sz w:val="20"/>
              </w:rPr>
            </w:pPr>
          </w:p>
          <w:p w14:paraId="0BBB7FB8">
            <w:pPr>
              <w:pStyle w:val="9"/>
              <w:rPr>
                <w:sz w:val="20"/>
              </w:rPr>
            </w:pPr>
          </w:p>
          <w:p w14:paraId="6B6F199C">
            <w:pPr>
              <w:pStyle w:val="9"/>
              <w:spacing w:before="135" w:line="252" w:lineRule="exact"/>
              <w:ind w:left="37"/>
              <w:rPr>
                <w:sz w:val="20"/>
              </w:rPr>
            </w:pPr>
            <w:r>
              <w:rPr>
                <w:w w:val="95"/>
                <w:sz w:val="20"/>
              </w:rPr>
              <w:t>对擅自捕捞有重要经济价值的水生动物苗种</w:t>
            </w:r>
          </w:p>
          <w:p w14:paraId="5008BB51">
            <w:pPr>
              <w:pStyle w:val="9"/>
              <w:spacing w:line="252" w:lineRule="exact"/>
              <w:ind w:left="37"/>
              <w:rPr>
                <w:sz w:val="20"/>
              </w:rPr>
            </w:pPr>
            <w:r>
              <w:rPr>
                <w:sz w:val="20"/>
              </w:rPr>
              <w:t>、怀卵亲体的行政处罚</w:t>
            </w:r>
          </w:p>
        </w:tc>
        <w:tc>
          <w:tcPr>
            <w:tcW w:w="8888" w:type="dxa"/>
          </w:tcPr>
          <w:p w14:paraId="19D83DC0">
            <w:pPr>
              <w:pStyle w:val="9"/>
              <w:rPr>
                <w:sz w:val="20"/>
              </w:rPr>
            </w:pPr>
          </w:p>
          <w:p w14:paraId="6F28D931">
            <w:pPr>
              <w:pStyle w:val="9"/>
              <w:spacing w:before="7"/>
              <w:rPr>
                <w:sz w:val="24"/>
              </w:rPr>
            </w:pPr>
          </w:p>
          <w:p w14:paraId="29CD8C1E">
            <w:pPr>
              <w:pStyle w:val="9"/>
              <w:spacing w:line="252" w:lineRule="exact"/>
              <w:ind w:left="39"/>
              <w:rPr>
                <w:b/>
                <w:sz w:val="20"/>
              </w:rPr>
            </w:pPr>
            <w:r>
              <w:rPr>
                <w:b/>
                <w:sz w:val="20"/>
              </w:rPr>
              <w:t>1.《中华人民共和国渔业法》(2013修正)</w:t>
            </w:r>
          </w:p>
          <w:p w14:paraId="631BAAB5">
            <w:pPr>
              <w:pStyle w:val="9"/>
              <w:spacing w:before="4" w:line="230" w:lineRule="auto"/>
              <w:ind w:left="39" w:right="33"/>
              <w:jc w:val="both"/>
              <w:rPr>
                <w:sz w:val="20"/>
              </w:rPr>
            </w:pPr>
            <w:r>
              <w:rPr>
                <w:b/>
                <w:spacing w:val="8"/>
                <w:sz w:val="20"/>
              </w:rPr>
              <w:t xml:space="preserve">第三十一条第一款 </w:t>
            </w:r>
            <w:r>
              <w:rPr>
                <w:spacing w:val="-1"/>
                <w:sz w:val="20"/>
              </w:rPr>
              <w:t>禁止捕捞有重要经济价值的水生动物苗种。因养殖或者其他特殊需要，捕捞</w:t>
            </w:r>
            <w:r>
              <w:rPr>
                <w:w w:val="95"/>
                <w:sz w:val="20"/>
              </w:rPr>
              <w:t xml:space="preserve">有重要经济价值的苗种或者禁捕的怀卵亲体的，必须经国务院渔业行政主管部门或者省、自治区、直 </w:t>
            </w:r>
            <w:r>
              <w:rPr>
                <w:sz w:val="20"/>
              </w:rPr>
              <w:t>辖市人民政府渔业行政主管部门批准，在制定的区域和时间内按照限额捕捞。</w:t>
            </w:r>
          </w:p>
          <w:p w14:paraId="72367490">
            <w:pPr>
              <w:pStyle w:val="9"/>
              <w:spacing w:line="245" w:lineRule="exact"/>
              <w:ind w:left="39"/>
              <w:rPr>
                <w:b/>
                <w:sz w:val="20"/>
              </w:rPr>
            </w:pPr>
            <w:r>
              <w:rPr>
                <w:b/>
                <w:sz w:val="20"/>
              </w:rPr>
              <w:t>2.《中华人民共和国渔业法实施细则》(2020第二次修订)</w:t>
            </w:r>
          </w:p>
          <w:p w14:paraId="30811A60">
            <w:pPr>
              <w:pStyle w:val="9"/>
              <w:tabs>
                <w:tab w:val="left" w:pos="3279"/>
              </w:tabs>
              <w:spacing w:before="1" w:line="232" w:lineRule="auto"/>
              <w:ind w:left="39" w:right="64"/>
              <w:rPr>
                <w:sz w:val="20"/>
              </w:rPr>
            </w:pPr>
            <w:r>
              <w:rPr>
                <w:b/>
                <w:spacing w:val="3"/>
                <w:sz w:val="20"/>
              </w:rPr>
              <w:t>第三十二条第</w:t>
            </w:r>
            <w:r>
              <w:rPr>
                <w:b/>
                <w:sz w:val="20"/>
              </w:rPr>
              <w:t>（</w:t>
            </w:r>
            <w:r>
              <w:rPr>
                <w:b/>
                <w:spacing w:val="5"/>
                <w:sz w:val="20"/>
              </w:rPr>
              <w:t>一</w:t>
            </w:r>
            <w:r>
              <w:rPr>
                <w:b/>
                <w:spacing w:val="2"/>
                <w:sz w:val="20"/>
              </w:rPr>
              <w:t>）（</w:t>
            </w:r>
            <w:r>
              <w:rPr>
                <w:b/>
                <w:spacing w:val="3"/>
                <w:sz w:val="20"/>
              </w:rPr>
              <w:t>二）</w:t>
            </w:r>
            <w:r>
              <w:rPr>
                <w:b/>
                <w:sz w:val="20"/>
              </w:rPr>
              <w:t>项</w:t>
            </w:r>
            <w:r>
              <w:rPr>
                <w:b/>
                <w:sz w:val="20"/>
              </w:rPr>
              <w:tab/>
            </w:r>
            <w:r>
              <w:rPr>
                <w:sz w:val="20"/>
              </w:rPr>
              <w:t>依照《渔业法》第三十一条规定需处以罚款的，按下列规定执</w:t>
            </w:r>
            <w:r>
              <w:rPr>
                <w:w w:val="95"/>
                <w:sz w:val="20"/>
              </w:rPr>
              <w:t>行：(一)内陆渔业非机动渔船，处二十五元至五十元罚款；(二)内陆渔业机动渔船和海洋渔业非机</w:t>
            </w:r>
            <w:r>
              <w:rPr>
                <w:spacing w:val="-15"/>
                <w:w w:val="95"/>
                <w:sz w:val="20"/>
              </w:rPr>
              <w:t xml:space="preserve">动 </w:t>
            </w:r>
            <w:r>
              <w:rPr>
                <w:sz w:val="20"/>
              </w:rPr>
              <w:t>渔船，处五十元至一百元罚款。</w:t>
            </w:r>
          </w:p>
          <w:p w14:paraId="21EA0907">
            <w:pPr>
              <w:pStyle w:val="9"/>
              <w:spacing w:line="242" w:lineRule="exact"/>
              <w:ind w:left="39"/>
              <w:rPr>
                <w:b/>
                <w:sz w:val="20"/>
              </w:rPr>
            </w:pPr>
            <w:r>
              <w:rPr>
                <w:b/>
                <w:sz w:val="20"/>
              </w:rPr>
              <w:t>3.《渔业行政处罚规定》(2022修订)</w:t>
            </w:r>
          </w:p>
          <w:p w14:paraId="1DEA3949">
            <w:pPr>
              <w:pStyle w:val="9"/>
              <w:spacing w:before="1" w:line="232" w:lineRule="auto"/>
              <w:ind w:left="39" w:right="38"/>
              <w:jc w:val="both"/>
              <w:rPr>
                <w:sz w:val="20"/>
              </w:rPr>
            </w:pPr>
            <w:r>
              <w:rPr>
                <w:b/>
                <w:spacing w:val="15"/>
                <w:sz w:val="20"/>
              </w:rPr>
              <w:t xml:space="preserve">第十三条 </w:t>
            </w:r>
            <w:r>
              <w:rPr>
                <w:spacing w:val="-1"/>
                <w:sz w:val="20"/>
              </w:rPr>
              <w:t>违反《渔业法》第三十一条和《实施细则》第二十四条、第二十五条规定，擅自捕捞</w:t>
            </w:r>
            <w:r>
              <w:rPr>
                <w:w w:val="95"/>
                <w:sz w:val="20"/>
              </w:rPr>
              <w:t xml:space="preserve">有重要经济价值的水生动物苗种、怀卵亲体的，没收其苗种或怀卵亲体及违法所得，并可处以三万元 </w:t>
            </w:r>
            <w:r>
              <w:rPr>
                <w:sz w:val="20"/>
              </w:rPr>
              <w:t>以下罚款。</w:t>
            </w:r>
          </w:p>
          <w:p w14:paraId="77C363EE">
            <w:pPr>
              <w:pStyle w:val="9"/>
              <w:spacing w:line="247" w:lineRule="exact"/>
              <w:ind w:left="39"/>
              <w:rPr>
                <w:rFonts w:hint="eastAsia" w:eastAsia="宋体"/>
                <w:b/>
                <w:sz w:val="20"/>
                <w:lang w:eastAsia="zh-CN"/>
              </w:rPr>
            </w:pPr>
          </w:p>
        </w:tc>
        <w:tc>
          <w:tcPr>
            <w:tcW w:w="4251" w:type="dxa"/>
          </w:tcPr>
          <w:p w14:paraId="3FB99C28">
            <w:pPr>
              <w:pStyle w:val="9"/>
              <w:rPr>
                <w:sz w:val="20"/>
              </w:rPr>
            </w:pPr>
          </w:p>
          <w:p w14:paraId="58F03C90">
            <w:pPr>
              <w:pStyle w:val="9"/>
              <w:rPr>
                <w:sz w:val="20"/>
              </w:rPr>
            </w:pPr>
          </w:p>
          <w:p w14:paraId="3EE41CCA">
            <w:pPr>
              <w:pStyle w:val="9"/>
              <w:rPr>
                <w:sz w:val="20"/>
              </w:rPr>
            </w:pPr>
          </w:p>
          <w:p w14:paraId="4AD84072">
            <w:pPr>
              <w:pStyle w:val="9"/>
              <w:rPr>
                <w:sz w:val="20"/>
              </w:rPr>
            </w:pPr>
          </w:p>
          <w:p w14:paraId="1A3F62DC">
            <w:pPr>
              <w:pStyle w:val="9"/>
              <w:rPr>
                <w:sz w:val="20"/>
              </w:rPr>
            </w:pPr>
          </w:p>
          <w:p w14:paraId="2045FDBB">
            <w:pPr>
              <w:pStyle w:val="9"/>
              <w:rPr>
                <w:sz w:val="20"/>
              </w:rPr>
            </w:pPr>
          </w:p>
          <w:p w14:paraId="203542D9">
            <w:pPr>
              <w:pStyle w:val="9"/>
              <w:rPr>
                <w:sz w:val="20"/>
              </w:rPr>
            </w:pPr>
          </w:p>
          <w:p w14:paraId="59303274">
            <w:pPr>
              <w:pStyle w:val="9"/>
              <w:spacing w:before="2"/>
              <w:rPr>
                <w:sz w:val="20"/>
              </w:rPr>
            </w:pPr>
          </w:p>
          <w:p w14:paraId="6CD7F5A5">
            <w:pPr>
              <w:pStyle w:val="9"/>
              <w:ind w:left="36"/>
              <w:rPr>
                <w:sz w:val="20"/>
              </w:rPr>
            </w:pPr>
            <w:r>
              <w:rPr>
                <w:sz w:val="20"/>
              </w:rPr>
              <w:t>货值金额不足5000元的</w:t>
            </w:r>
          </w:p>
        </w:tc>
        <w:tc>
          <w:tcPr>
            <w:tcW w:w="4347" w:type="dxa"/>
          </w:tcPr>
          <w:p w14:paraId="60613705">
            <w:pPr>
              <w:pStyle w:val="9"/>
              <w:rPr>
                <w:sz w:val="20"/>
              </w:rPr>
            </w:pPr>
          </w:p>
          <w:p w14:paraId="75950168">
            <w:pPr>
              <w:pStyle w:val="9"/>
              <w:rPr>
                <w:sz w:val="20"/>
              </w:rPr>
            </w:pPr>
          </w:p>
          <w:p w14:paraId="4A5A78DF">
            <w:pPr>
              <w:pStyle w:val="9"/>
              <w:rPr>
                <w:sz w:val="20"/>
              </w:rPr>
            </w:pPr>
          </w:p>
          <w:p w14:paraId="53E10E2D">
            <w:pPr>
              <w:pStyle w:val="9"/>
              <w:rPr>
                <w:sz w:val="20"/>
              </w:rPr>
            </w:pPr>
          </w:p>
          <w:p w14:paraId="10CE9A3F">
            <w:pPr>
              <w:pStyle w:val="9"/>
              <w:rPr>
                <w:sz w:val="20"/>
              </w:rPr>
            </w:pPr>
          </w:p>
          <w:p w14:paraId="316DC441">
            <w:pPr>
              <w:pStyle w:val="9"/>
              <w:rPr>
                <w:sz w:val="20"/>
              </w:rPr>
            </w:pPr>
          </w:p>
          <w:p w14:paraId="525E2028">
            <w:pPr>
              <w:pStyle w:val="9"/>
              <w:rPr>
                <w:sz w:val="20"/>
              </w:rPr>
            </w:pPr>
          </w:p>
          <w:p w14:paraId="0F68BE4A">
            <w:pPr>
              <w:pStyle w:val="9"/>
              <w:spacing w:before="143" w:line="230" w:lineRule="auto"/>
              <w:ind w:left="38" w:right="7"/>
              <w:rPr>
                <w:sz w:val="20"/>
              </w:rPr>
            </w:pPr>
            <w:r>
              <w:rPr>
                <w:w w:val="95"/>
                <w:sz w:val="20"/>
              </w:rPr>
              <w:t>没收其苗种或怀卵亲体及违法所得，并可处以1</w:t>
            </w:r>
            <w:r>
              <w:rPr>
                <w:spacing w:val="-17"/>
                <w:w w:val="95"/>
                <w:sz w:val="20"/>
              </w:rPr>
              <w:t xml:space="preserve">万 </w:t>
            </w:r>
            <w:r>
              <w:rPr>
                <w:sz w:val="20"/>
              </w:rPr>
              <w:t>元以下罚款。</w:t>
            </w:r>
          </w:p>
        </w:tc>
      </w:tr>
    </w:tbl>
    <w:p w14:paraId="488062A8">
      <w:pPr>
        <w:spacing w:after="0" w:line="230" w:lineRule="auto"/>
        <w:rPr>
          <w:sz w:val="20"/>
        </w:rPr>
        <w:sectPr>
          <w:pgSz w:w="23820" w:h="16840" w:orient="landscape"/>
          <w:pgMar w:top="820" w:right="420" w:bottom="600" w:left="460" w:header="0" w:footer="410" w:gutter="0"/>
          <w:cols w:space="720" w:num="1"/>
        </w:sectPr>
      </w:pPr>
    </w:p>
    <w:p w14:paraId="25812929">
      <w:pPr>
        <w:pStyle w:val="3"/>
      </w:pPr>
      <w:r>
        <mc:AlternateContent>
          <mc:Choice Requires="wps">
            <w:drawing>
              <wp:anchor distT="0" distB="0" distL="114300" distR="114300" simplePos="0" relativeHeight="251660288" behindDoc="0" locked="0" layoutInCell="1" allowOverlap="1">
                <wp:simplePos x="0" y="0"/>
                <wp:positionH relativeFrom="page">
                  <wp:posOffset>356235</wp:posOffset>
                </wp:positionH>
                <wp:positionV relativeFrom="page">
                  <wp:posOffset>532765</wp:posOffset>
                </wp:positionV>
                <wp:extent cx="14399260" cy="9507220"/>
                <wp:effectExtent l="0" t="0" r="0" b="0"/>
                <wp:wrapNone/>
                <wp:docPr id="2" name="文本框 3"/>
                <wp:cNvGraphicFramePr/>
                <a:graphic xmlns:a="http://schemas.openxmlformats.org/drawingml/2006/main">
                  <a:graphicData uri="http://schemas.microsoft.com/office/word/2010/wordprocessingShape">
                    <wps:wsp>
                      <wps:cNvSpPr txBox="1"/>
                      <wps:spPr>
                        <a:xfrm>
                          <a:off x="0" y="0"/>
                          <a:ext cx="14399260" cy="9507220"/>
                        </a:xfrm>
                        <a:prstGeom prst="rect">
                          <a:avLst/>
                        </a:prstGeom>
                        <a:noFill/>
                        <a:ln>
                          <a:noFill/>
                        </a:ln>
                      </wps:spPr>
                      <wps:txbx>
                        <w:txbxContent>
                          <w:tbl>
                            <w:tblPr>
                              <w:tblStyle w:val="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2D838B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47294345">
                                  <w:pPr>
                                    <w:pStyle w:val="9"/>
                                    <w:spacing w:before="5"/>
                                    <w:rPr>
                                      <w:sz w:val="14"/>
                                    </w:rPr>
                                  </w:pPr>
                                </w:p>
                                <w:p w14:paraId="42C5C688">
                                  <w:pPr>
                                    <w:pStyle w:val="9"/>
                                    <w:ind w:left="75" w:right="44"/>
                                    <w:jc w:val="center"/>
                                    <w:rPr>
                                      <w:b/>
                                      <w:sz w:val="20"/>
                                    </w:rPr>
                                  </w:pPr>
                                  <w:r>
                                    <w:rPr>
                                      <w:b/>
                                      <w:sz w:val="20"/>
                                    </w:rPr>
                                    <w:t>序号</w:t>
                                  </w:r>
                                </w:p>
                              </w:tc>
                              <w:tc>
                                <w:tcPr>
                                  <w:tcW w:w="732" w:type="dxa"/>
                                </w:tcPr>
                                <w:p w14:paraId="54902572">
                                  <w:pPr>
                                    <w:pStyle w:val="9"/>
                                    <w:spacing w:before="70" w:line="230" w:lineRule="auto"/>
                                    <w:ind w:left="172" w:right="136"/>
                                    <w:rPr>
                                      <w:b/>
                                      <w:sz w:val="20"/>
                                    </w:rPr>
                                  </w:pPr>
                                  <w:r>
                                    <w:rPr>
                                      <w:b/>
                                      <w:sz w:val="20"/>
                                    </w:rPr>
                                    <w:t>事项类别</w:t>
                                  </w:r>
                                </w:p>
                              </w:tc>
                              <w:tc>
                                <w:tcPr>
                                  <w:tcW w:w="3850" w:type="dxa"/>
                                  <w:gridSpan w:val="2"/>
                                </w:tcPr>
                                <w:p w14:paraId="71B0DB37">
                                  <w:pPr>
                                    <w:pStyle w:val="9"/>
                                    <w:spacing w:before="5"/>
                                    <w:rPr>
                                      <w:sz w:val="14"/>
                                    </w:rPr>
                                  </w:pPr>
                                </w:p>
                                <w:p w14:paraId="1E2073B3">
                                  <w:pPr>
                                    <w:pStyle w:val="9"/>
                                    <w:ind w:left="36" w:right="4"/>
                                    <w:jc w:val="center"/>
                                    <w:rPr>
                                      <w:b/>
                                      <w:sz w:val="20"/>
                                    </w:rPr>
                                  </w:pPr>
                                  <w:r>
                                    <w:rPr>
                                      <w:b/>
                                      <w:sz w:val="20"/>
                                    </w:rPr>
                                    <w:t>事项名称</w:t>
                                  </w:r>
                                </w:p>
                              </w:tc>
                              <w:tc>
                                <w:tcPr>
                                  <w:tcW w:w="8888" w:type="dxa"/>
                                </w:tcPr>
                                <w:p w14:paraId="4F03DE48">
                                  <w:pPr>
                                    <w:pStyle w:val="9"/>
                                    <w:spacing w:before="5"/>
                                    <w:rPr>
                                      <w:sz w:val="14"/>
                                    </w:rPr>
                                  </w:pPr>
                                </w:p>
                                <w:p w14:paraId="4D452497">
                                  <w:pPr>
                                    <w:pStyle w:val="9"/>
                                    <w:ind w:left="4028" w:right="3996"/>
                                    <w:jc w:val="center"/>
                                    <w:rPr>
                                      <w:b/>
                                      <w:sz w:val="20"/>
                                    </w:rPr>
                                  </w:pPr>
                                  <w:r>
                                    <w:rPr>
                                      <w:b/>
                                      <w:sz w:val="20"/>
                                    </w:rPr>
                                    <w:t>实施依据</w:t>
                                  </w:r>
                                </w:p>
                              </w:tc>
                              <w:tc>
                                <w:tcPr>
                                  <w:tcW w:w="4253" w:type="dxa"/>
                                  <w:gridSpan w:val="2"/>
                                </w:tcPr>
                                <w:p w14:paraId="71D46F8A">
                                  <w:pPr>
                                    <w:pStyle w:val="9"/>
                                    <w:spacing w:before="5"/>
                                    <w:rPr>
                                      <w:sz w:val="14"/>
                                    </w:rPr>
                                  </w:pPr>
                                </w:p>
                                <w:p w14:paraId="442B5217">
                                  <w:pPr>
                                    <w:pStyle w:val="9"/>
                                    <w:ind w:left="1709" w:right="1680"/>
                                    <w:jc w:val="center"/>
                                    <w:rPr>
                                      <w:b/>
                                      <w:sz w:val="20"/>
                                    </w:rPr>
                                  </w:pPr>
                                  <w:r>
                                    <w:rPr>
                                      <w:b/>
                                      <w:sz w:val="20"/>
                                    </w:rPr>
                                    <w:t>适用情形</w:t>
                                  </w:r>
                                </w:p>
                              </w:tc>
                              <w:tc>
                                <w:tcPr>
                                  <w:tcW w:w="4348" w:type="dxa"/>
                                </w:tcPr>
                                <w:p w14:paraId="2D85543B">
                                  <w:pPr>
                                    <w:pStyle w:val="9"/>
                                    <w:spacing w:before="5"/>
                                    <w:rPr>
                                      <w:sz w:val="14"/>
                                    </w:rPr>
                                  </w:pPr>
                                </w:p>
                                <w:p w14:paraId="4308C794">
                                  <w:pPr>
                                    <w:pStyle w:val="9"/>
                                    <w:ind w:left="1753" w:right="1729"/>
                                    <w:jc w:val="center"/>
                                    <w:rPr>
                                      <w:b/>
                                      <w:sz w:val="20"/>
                                    </w:rPr>
                                  </w:pPr>
                                  <w:r>
                                    <w:rPr>
                                      <w:b/>
                                      <w:sz w:val="20"/>
                                    </w:rPr>
                                    <w:t>裁量标准</w:t>
                                  </w:r>
                                </w:p>
                              </w:tc>
                            </w:tr>
                            <w:tr w14:paraId="703885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75" w:hRule="atLeast"/>
                              </w:trPr>
                              <w:tc>
                                <w:tcPr>
                                  <w:tcW w:w="581" w:type="dxa"/>
                                </w:tcPr>
                                <w:p w14:paraId="21AB7555">
                                  <w:pPr>
                                    <w:pStyle w:val="9"/>
                                    <w:rPr>
                                      <w:sz w:val="20"/>
                                    </w:rPr>
                                  </w:pPr>
                                </w:p>
                                <w:p w14:paraId="6CC8A95D">
                                  <w:pPr>
                                    <w:pStyle w:val="9"/>
                                    <w:rPr>
                                      <w:sz w:val="20"/>
                                    </w:rPr>
                                  </w:pPr>
                                </w:p>
                                <w:p w14:paraId="458EACA1">
                                  <w:pPr>
                                    <w:pStyle w:val="9"/>
                                    <w:rPr>
                                      <w:sz w:val="20"/>
                                    </w:rPr>
                                  </w:pPr>
                                </w:p>
                                <w:p w14:paraId="3EF29183">
                                  <w:pPr>
                                    <w:pStyle w:val="9"/>
                                    <w:rPr>
                                      <w:sz w:val="20"/>
                                    </w:rPr>
                                  </w:pPr>
                                </w:p>
                                <w:p w14:paraId="176F148D">
                                  <w:pPr>
                                    <w:pStyle w:val="9"/>
                                    <w:rPr>
                                      <w:sz w:val="20"/>
                                    </w:rPr>
                                  </w:pPr>
                                </w:p>
                                <w:p w14:paraId="020113D8">
                                  <w:pPr>
                                    <w:pStyle w:val="9"/>
                                    <w:rPr>
                                      <w:sz w:val="20"/>
                                    </w:rPr>
                                  </w:pPr>
                                </w:p>
                                <w:p w14:paraId="3764C1B1">
                                  <w:pPr>
                                    <w:pStyle w:val="9"/>
                                    <w:rPr>
                                      <w:sz w:val="20"/>
                                    </w:rPr>
                                  </w:pPr>
                                </w:p>
                                <w:p w14:paraId="1301E7DF">
                                  <w:pPr>
                                    <w:pStyle w:val="9"/>
                                    <w:spacing w:before="11"/>
                                    <w:rPr>
                                      <w:sz w:val="17"/>
                                    </w:rPr>
                                  </w:pPr>
                                </w:p>
                                <w:p w14:paraId="00B23675">
                                  <w:pPr>
                                    <w:pStyle w:val="9"/>
                                    <w:ind w:left="75" w:right="38"/>
                                    <w:jc w:val="center"/>
                                    <w:rPr>
                                      <w:sz w:val="20"/>
                                    </w:rPr>
                                  </w:pPr>
                                  <w:r>
                                    <w:rPr>
                                      <w:sz w:val="20"/>
                                    </w:rPr>
                                    <w:t>188</w:t>
                                  </w:r>
                                </w:p>
                              </w:tc>
                              <w:tc>
                                <w:tcPr>
                                  <w:tcW w:w="732" w:type="dxa"/>
                                </w:tcPr>
                                <w:p w14:paraId="7042037C">
                                  <w:pPr>
                                    <w:pStyle w:val="9"/>
                                    <w:rPr>
                                      <w:sz w:val="20"/>
                                    </w:rPr>
                                  </w:pPr>
                                </w:p>
                                <w:p w14:paraId="3EE210F5">
                                  <w:pPr>
                                    <w:pStyle w:val="9"/>
                                    <w:rPr>
                                      <w:sz w:val="20"/>
                                    </w:rPr>
                                  </w:pPr>
                                </w:p>
                                <w:p w14:paraId="6749E8D1">
                                  <w:pPr>
                                    <w:pStyle w:val="9"/>
                                    <w:rPr>
                                      <w:sz w:val="20"/>
                                    </w:rPr>
                                  </w:pPr>
                                </w:p>
                                <w:p w14:paraId="015A0289">
                                  <w:pPr>
                                    <w:pStyle w:val="9"/>
                                    <w:rPr>
                                      <w:sz w:val="20"/>
                                    </w:rPr>
                                  </w:pPr>
                                </w:p>
                                <w:p w14:paraId="35B83F35">
                                  <w:pPr>
                                    <w:pStyle w:val="9"/>
                                    <w:rPr>
                                      <w:sz w:val="20"/>
                                    </w:rPr>
                                  </w:pPr>
                                </w:p>
                                <w:p w14:paraId="26925DDF">
                                  <w:pPr>
                                    <w:pStyle w:val="9"/>
                                    <w:rPr>
                                      <w:sz w:val="20"/>
                                    </w:rPr>
                                  </w:pPr>
                                </w:p>
                                <w:p w14:paraId="00723411">
                                  <w:pPr>
                                    <w:pStyle w:val="9"/>
                                    <w:rPr>
                                      <w:sz w:val="20"/>
                                    </w:rPr>
                                  </w:pPr>
                                </w:p>
                                <w:p w14:paraId="313B5D51">
                                  <w:pPr>
                                    <w:pStyle w:val="9"/>
                                    <w:spacing w:before="11"/>
                                    <w:rPr>
                                      <w:sz w:val="17"/>
                                    </w:rPr>
                                  </w:pPr>
                                </w:p>
                                <w:p w14:paraId="42212CD9">
                                  <w:pPr>
                                    <w:pStyle w:val="9"/>
                                    <w:ind w:right="137"/>
                                    <w:jc w:val="right"/>
                                    <w:rPr>
                                      <w:sz w:val="20"/>
                                    </w:rPr>
                                  </w:pPr>
                                  <w:r>
                                    <w:rPr>
                                      <w:w w:val="95"/>
                                      <w:sz w:val="20"/>
                                    </w:rPr>
                                    <w:t>渔业</w:t>
                                  </w:r>
                                </w:p>
                              </w:tc>
                              <w:tc>
                                <w:tcPr>
                                  <w:tcW w:w="3850" w:type="dxa"/>
                                  <w:gridSpan w:val="2"/>
                                </w:tcPr>
                                <w:p w14:paraId="07DA24E0">
                                  <w:pPr>
                                    <w:pStyle w:val="9"/>
                                    <w:rPr>
                                      <w:sz w:val="20"/>
                                    </w:rPr>
                                  </w:pPr>
                                </w:p>
                                <w:p w14:paraId="3768DFC0">
                                  <w:pPr>
                                    <w:pStyle w:val="9"/>
                                    <w:rPr>
                                      <w:sz w:val="20"/>
                                    </w:rPr>
                                  </w:pPr>
                                </w:p>
                                <w:p w14:paraId="4312D0F1">
                                  <w:pPr>
                                    <w:pStyle w:val="9"/>
                                    <w:rPr>
                                      <w:sz w:val="20"/>
                                    </w:rPr>
                                  </w:pPr>
                                </w:p>
                                <w:p w14:paraId="55B9B001">
                                  <w:pPr>
                                    <w:pStyle w:val="9"/>
                                    <w:rPr>
                                      <w:sz w:val="20"/>
                                    </w:rPr>
                                  </w:pPr>
                                </w:p>
                                <w:p w14:paraId="2950E994">
                                  <w:pPr>
                                    <w:pStyle w:val="9"/>
                                    <w:rPr>
                                      <w:sz w:val="20"/>
                                    </w:rPr>
                                  </w:pPr>
                                </w:p>
                                <w:p w14:paraId="463C96CC">
                                  <w:pPr>
                                    <w:pStyle w:val="9"/>
                                    <w:rPr>
                                      <w:sz w:val="20"/>
                                    </w:rPr>
                                  </w:pPr>
                                </w:p>
                                <w:p w14:paraId="3B665CAB">
                                  <w:pPr>
                                    <w:pStyle w:val="9"/>
                                    <w:spacing w:before="9"/>
                                    <w:rPr>
                                      <w:sz w:val="28"/>
                                    </w:rPr>
                                  </w:pPr>
                                </w:p>
                                <w:p w14:paraId="52CC7E27">
                                  <w:pPr>
                                    <w:pStyle w:val="9"/>
                                    <w:spacing w:before="1" w:line="230" w:lineRule="auto"/>
                                    <w:ind w:left="37" w:right="7"/>
                                    <w:rPr>
                                      <w:sz w:val="20"/>
                                    </w:rPr>
                                  </w:pPr>
                                  <w:r>
                                    <w:rPr>
                                      <w:w w:val="95"/>
                                      <w:sz w:val="20"/>
                                    </w:rPr>
                                    <w:t>对涂改、买卖、出租或者以其他形式转让捕</w:t>
                                  </w:r>
                                  <w:r>
                                    <w:rPr>
                                      <w:sz w:val="20"/>
                                    </w:rPr>
                                    <w:t>捞许可证的行政处罚</w:t>
                                  </w:r>
                                </w:p>
                              </w:tc>
                              <w:tc>
                                <w:tcPr>
                                  <w:tcW w:w="8888" w:type="dxa"/>
                                </w:tcPr>
                                <w:p w14:paraId="1533600C">
                                  <w:pPr>
                                    <w:pStyle w:val="9"/>
                                    <w:spacing w:before="45" w:line="252" w:lineRule="exact"/>
                                    <w:ind w:left="39"/>
                                    <w:rPr>
                                      <w:b/>
                                      <w:sz w:val="20"/>
                                    </w:rPr>
                                  </w:pPr>
                                  <w:r>
                                    <w:rPr>
                                      <w:b/>
                                      <w:sz w:val="20"/>
                                    </w:rPr>
                                    <w:t>1.《中华人民共和国渔业法》(2013修正)</w:t>
                                  </w:r>
                                </w:p>
                                <w:p w14:paraId="4E87ED15">
                                  <w:pPr>
                                    <w:pStyle w:val="9"/>
                                    <w:spacing w:before="1" w:line="232" w:lineRule="auto"/>
                                    <w:ind w:left="39" w:right="38"/>
                                    <w:rPr>
                                      <w:sz w:val="20"/>
                                    </w:rPr>
                                  </w:pPr>
                                  <w:r>
                                    <w:rPr>
                                      <w:b/>
                                      <w:sz w:val="20"/>
                                    </w:rPr>
                                    <w:t xml:space="preserve">第四十三条 </w:t>
                                  </w:r>
                                  <w:r>
                                    <w:rPr>
                                      <w:sz w:val="20"/>
                                    </w:rPr>
                                    <w:t>涂改、买卖、出租或者以其他形式转让捕捞许可证的，没收违法所得，吊销捕捞许</w:t>
                                  </w:r>
                                  <w:r>
                                    <w:rPr>
                                      <w:w w:val="95"/>
                                      <w:sz w:val="20"/>
                                    </w:rPr>
                                    <w:t>可证，可以并处一万元以下的罚款；伪造、变造、买卖捕捞许可证，构成犯罪的，依法追究刑事责任</w:t>
                                  </w:r>
                                </w:p>
                                <w:p w14:paraId="71E6E0A6">
                                  <w:pPr>
                                    <w:pStyle w:val="9"/>
                                    <w:spacing w:line="243" w:lineRule="exact"/>
                                    <w:ind w:left="39"/>
                                    <w:rPr>
                                      <w:sz w:val="20"/>
                                    </w:rPr>
                                  </w:pPr>
                                  <w:r>
                                    <w:rPr>
                                      <w:w w:val="99"/>
                                      <w:sz w:val="20"/>
                                    </w:rPr>
                                    <w:t>。</w:t>
                                  </w:r>
                                </w:p>
                                <w:p w14:paraId="31275F0B">
                                  <w:pPr>
                                    <w:pStyle w:val="9"/>
                                    <w:spacing w:line="247" w:lineRule="exact"/>
                                    <w:ind w:left="39"/>
                                    <w:rPr>
                                      <w:b/>
                                      <w:sz w:val="20"/>
                                    </w:rPr>
                                  </w:pPr>
                                  <w:r>
                                    <w:rPr>
                                      <w:b/>
                                      <w:sz w:val="20"/>
                                    </w:rPr>
                                    <w:t>2.《中华人民共和国渔业法实施细则》(2020第二次修订)</w:t>
                                  </w:r>
                                </w:p>
                                <w:p w14:paraId="2AF677F3">
                                  <w:pPr>
                                    <w:pStyle w:val="9"/>
                                    <w:tabs>
                                      <w:tab w:val="left" w:pos="1659"/>
                                    </w:tabs>
                                    <w:spacing w:before="4" w:line="230" w:lineRule="auto"/>
                                    <w:ind w:left="39" w:right="42"/>
                                    <w:rPr>
                                      <w:sz w:val="20"/>
                                    </w:rPr>
                                  </w:pPr>
                                  <w:r>
                                    <w:rPr>
                                      <w:b/>
                                      <w:spacing w:val="3"/>
                                      <w:sz w:val="20"/>
                                    </w:rPr>
                                    <w:t>第三十三</w:t>
                                  </w:r>
                                  <w:r>
                                    <w:rPr>
                                      <w:b/>
                                      <w:sz w:val="20"/>
                                    </w:rPr>
                                    <w:t>条</w:t>
                                  </w:r>
                                  <w:r>
                                    <w:rPr>
                                      <w:b/>
                                      <w:sz w:val="20"/>
                                    </w:rPr>
                                    <w:tab/>
                                  </w:r>
                                  <w:r>
                                    <w:rPr>
                                      <w:w w:val="95"/>
                                      <w:sz w:val="20"/>
                                    </w:rPr>
                                    <w:t>买卖、出租或者以其他形式非法转让以及涂改捕捞许可证的，没收违法所得，吊</w:t>
                                  </w:r>
                                  <w:r>
                                    <w:rPr>
                                      <w:spacing w:val="-17"/>
                                      <w:w w:val="95"/>
                                      <w:sz w:val="20"/>
                                    </w:rPr>
                                    <w:t>销</w:t>
                                  </w:r>
                                  <w:r>
                                    <w:rPr>
                                      <w:sz w:val="20"/>
                                    </w:rPr>
                                    <w:t>捕捞许可证，可以并处一百元至一千元罚款。</w:t>
                                  </w:r>
                                </w:p>
                                <w:p w14:paraId="3C4F26C9">
                                  <w:pPr>
                                    <w:pStyle w:val="9"/>
                                    <w:spacing w:line="247" w:lineRule="exact"/>
                                    <w:ind w:left="39"/>
                                    <w:rPr>
                                      <w:b/>
                                      <w:sz w:val="20"/>
                                    </w:rPr>
                                  </w:pPr>
                                  <w:r>
                                    <w:rPr>
                                      <w:b/>
                                      <w:sz w:val="20"/>
                                    </w:rPr>
                                    <w:t>3.《山西省实施&lt;中华人民共和国渔业法&gt;办法》（2024修正）</w:t>
                                  </w:r>
                                </w:p>
                                <w:p w14:paraId="730219C8">
                                  <w:pPr>
                                    <w:pStyle w:val="9"/>
                                    <w:spacing w:before="3" w:line="230" w:lineRule="auto"/>
                                    <w:ind w:left="39" w:right="71"/>
                                    <w:jc w:val="both"/>
                                    <w:rPr>
                                      <w:sz w:val="20"/>
                                    </w:rPr>
                                  </w:pPr>
                                  <w:r>
                                    <w:rPr>
                                      <w:b/>
                                      <w:spacing w:val="13"/>
                                      <w:sz w:val="20"/>
                                    </w:rPr>
                                    <w:t xml:space="preserve">第三十三条 </w:t>
                                  </w:r>
                                  <w:r>
                                    <w:rPr>
                                      <w:sz w:val="20"/>
                                    </w:rPr>
                                    <w:t>违反本办法规定，涂改捕捞许可证的，没收违法所得，吊销捕捞许可证，可以并</w:t>
                                  </w:r>
                                  <w:r>
                                    <w:rPr>
                                      <w:spacing w:val="-1"/>
                                      <w:w w:val="95"/>
                                      <w:sz w:val="20"/>
                                    </w:rPr>
                                    <w:t xml:space="preserve">处一万元以下罚款；买卖、出租或者以其他形式非法转让捕捞许可证的，没收违法所得、吊销捕捞许 可证，并可以对违法双方各处一万元以下罚款；伪造、变造、买卖捕捞许可证，构成犯罪的，依法追 </w:t>
                                  </w:r>
                                  <w:r>
                                    <w:rPr>
                                      <w:sz w:val="20"/>
                                    </w:rPr>
                                    <w:t>究刑事责任。</w:t>
                                  </w:r>
                                </w:p>
                                <w:p w14:paraId="00110C00">
                                  <w:pPr>
                                    <w:pStyle w:val="9"/>
                                    <w:spacing w:line="246" w:lineRule="exact"/>
                                    <w:ind w:left="39"/>
                                    <w:rPr>
                                      <w:b/>
                                      <w:sz w:val="20"/>
                                    </w:rPr>
                                  </w:pPr>
                                  <w:r>
                                    <w:rPr>
                                      <w:b/>
                                      <w:sz w:val="20"/>
                                    </w:rPr>
                                    <w:t>4.《渔业行政处罚规定》(2022修订)</w:t>
                                  </w:r>
                                </w:p>
                                <w:p w14:paraId="6AF22ACA">
                                  <w:pPr>
                                    <w:pStyle w:val="9"/>
                                    <w:spacing w:before="1" w:line="232" w:lineRule="auto"/>
                                    <w:ind w:left="39" w:right="45"/>
                                    <w:rPr>
                                      <w:sz w:val="20"/>
                                    </w:rPr>
                                  </w:pPr>
                                  <w:r>
                                    <w:rPr>
                                      <w:b/>
                                      <w:sz w:val="20"/>
                                    </w:rPr>
                                    <w:t xml:space="preserve">第十条 </w:t>
                                  </w:r>
                                  <w:r>
                                    <w:rPr>
                                      <w:sz w:val="20"/>
                                    </w:rPr>
                                    <w:t>按照《渔业法》第四十三条规定，对涂改、买卖、出租或以其他形式非法转让捕捞许可</w:t>
                                  </w:r>
                                  <w:r>
                                    <w:rPr>
                                      <w:w w:val="95"/>
                                      <w:sz w:val="20"/>
                                    </w:rPr>
                                    <w:t>证的，没收违法所得，吊销捕捞许可证，可以并处罚款。罚款按以下标准执行（一）买卖、出租或以</w:t>
                                  </w:r>
                                </w:p>
                                <w:p w14:paraId="109E1530">
                                  <w:pPr>
                                    <w:pStyle w:val="9"/>
                                    <w:spacing w:line="230" w:lineRule="auto"/>
                                    <w:ind w:left="39" w:right="71"/>
                                    <w:rPr>
                                      <w:sz w:val="20"/>
                                    </w:rPr>
                                  </w:pPr>
                                  <w:r>
                                    <w:rPr>
                                      <w:w w:val="95"/>
                                      <w:sz w:val="20"/>
                                    </w:rPr>
                                    <w:t>其他形式非法转让捕捞许可证的，对违法双方各处一万元以下罚款。（二）</w:t>
                                  </w:r>
                                  <w:r>
                                    <w:rPr>
                                      <w:spacing w:val="-2"/>
                                      <w:w w:val="95"/>
                                      <w:sz w:val="20"/>
                                    </w:rPr>
                                    <w:t xml:space="preserve">涂改捕捞许可证的，处一 </w:t>
                                  </w:r>
                                  <w:r>
                                    <w:rPr>
                                      <w:sz w:val="20"/>
                                    </w:rPr>
                                    <w:t>万元以下罚款。</w:t>
                                  </w:r>
                                </w:p>
                              </w:tc>
                              <w:tc>
                                <w:tcPr>
                                  <w:tcW w:w="4253" w:type="dxa"/>
                                  <w:gridSpan w:val="2"/>
                                </w:tcPr>
                                <w:p w14:paraId="1E9D5978">
                                  <w:pPr>
                                    <w:pStyle w:val="9"/>
                                    <w:rPr>
                                      <w:sz w:val="20"/>
                                    </w:rPr>
                                  </w:pPr>
                                </w:p>
                                <w:p w14:paraId="4EC7AEFE">
                                  <w:pPr>
                                    <w:pStyle w:val="9"/>
                                    <w:rPr>
                                      <w:sz w:val="20"/>
                                    </w:rPr>
                                  </w:pPr>
                                </w:p>
                                <w:p w14:paraId="295624C2">
                                  <w:pPr>
                                    <w:pStyle w:val="9"/>
                                    <w:rPr>
                                      <w:sz w:val="20"/>
                                    </w:rPr>
                                  </w:pPr>
                                </w:p>
                                <w:p w14:paraId="3ECD975C">
                                  <w:pPr>
                                    <w:pStyle w:val="9"/>
                                    <w:rPr>
                                      <w:sz w:val="20"/>
                                    </w:rPr>
                                  </w:pPr>
                                </w:p>
                                <w:p w14:paraId="635E0D9F">
                                  <w:pPr>
                                    <w:pStyle w:val="9"/>
                                    <w:rPr>
                                      <w:sz w:val="20"/>
                                    </w:rPr>
                                  </w:pPr>
                                </w:p>
                                <w:p w14:paraId="0A62D5EB">
                                  <w:pPr>
                                    <w:pStyle w:val="9"/>
                                    <w:rPr>
                                      <w:sz w:val="20"/>
                                    </w:rPr>
                                  </w:pPr>
                                </w:p>
                                <w:p w14:paraId="487B8293">
                                  <w:pPr>
                                    <w:pStyle w:val="9"/>
                                    <w:rPr>
                                      <w:sz w:val="20"/>
                                    </w:rPr>
                                  </w:pPr>
                                </w:p>
                                <w:p w14:paraId="2E6CD5C0">
                                  <w:pPr>
                                    <w:pStyle w:val="9"/>
                                    <w:spacing w:before="11"/>
                                    <w:rPr>
                                      <w:sz w:val="17"/>
                                    </w:rPr>
                                  </w:pPr>
                                </w:p>
                                <w:p w14:paraId="441A61F5">
                                  <w:pPr>
                                    <w:pStyle w:val="9"/>
                                    <w:ind w:left="36"/>
                                    <w:rPr>
                                      <w:sz w:val="20"/>
                                    </w:rPr>
                                  </w:pPr>
                                  <w:r>
                                    <w:rPr>
                                      <w:sz w:val="20"/>
                                    </w:rPr>
                                    <w:t>涂改捕捞许可证1项内容的</w:t>
                                  </w:r>
                                </w:p>
                              </w:tc>
                              <w:tc>
                                <w:tcPr>
                                  <w:tcW w:w="4348" w:type="dxa"/>
                                </w:tcPr>
                                <w:p w14:paraId="572F58B1">
                                  <w:pPr>
                                    <w:pStyle w:val="9"/>
                                    <w:rPr>
                                      <w:sz w:val="20"/>
                                    </w:rPr>
                                  </w:pPr>
                                </w:p>
                                <w:p w14:paraId="2D5E24B5">
                                  <w:pPr>
                                    <w:pStyle w:val="9"/>
                                    <w:rPr>
                                      <w:sz w:val="20"/>
                                    </w:rPr>
                                  </w:pPr>
                                </w:p>
                                <w:p w14:paraId="3B677B07">
                                  <w:pPr>
                                    <w:pStyle w:val="9"/>
                                    <w:rPr>
                                      <w:sz w:val="20"/>
                                    </w:rPr>
                                  </w:pPr>
                                </w:p>
                                <w:p w14:paraId="3D7D737D">
                                  <w:pPr>
                                    <w:pStyle w:val="9"/>
                                    <w:rPr>
                                      <w:sz w:val="20"/>
                                    </w:rPr>
                                  </w:pPr>
                                </w:p>
                                <w:p w14:paraId="2F4543F9">
                                  <w:pPr>
                                    <w:pStyle w:val="9"/>
                                    <w:rPr>
                                      <w:sz w:val="20"/>
                                    </w:rPr>
                                  </w:pPr>
                                </w:p>
                                <w:p w14:paraId="3B3F47BC">
                                  <w:pPr>
                                    <w:pStyle w:val="9"/>
                                    <w:rPr>
                                      <w:sz w:val="20"/>
                                    </w:rPr>
                                  </w:pPr>
                                </w:p>
                                <w:p w14:paraId="257F12D7">
                                  <w:pPr>
                                    <w:pStyle w:val="9"/>
                                    <w:spacing w:before="9"/>
                                    <w:rPr>
                                      <w:sz w:val="28"/>
                                    </w:rPr>
                                  </w:pPr>
                                </w:p>
                                <w:p w14:paraId="4F7CF0D9">
                                  <w:pPr>
                                    <w:pStyle w:val="9"/>
                                    <w:spacing w:before="1" w:line="230" w:lineRule="auto"/>
                                    <w:ind w:left="36" w:right="106"/>
                                    <w:rPr>
                                      <w:sz w:val="20"/>
                                    </w:rPr>
                                  </w:pPr>
                                  <w:r>
                                    <w:rPr>
                                      <w:w w:val="95"/>
                                      <w:sz w:val="20"/>
                                    </w:rPr>
                                    <w:t>没收违法所得，吊销捕捞许可证，可以并处</w:t>
                                  </w:r>
                                  <w:r>
                                    <w:rPr>
                                      <w:spacing w:val="-4"/>
                                      <w:w w:val="95"/>
                                      <w:sz w:val="20"/>
                                    </w:rPr>
                                    <w:t xml:space="preserve">3000 </w:t>
                                  </w:r>
                                  <w:r>
                                    <w:rPr>
                                      <w:sz w:val="20"/>
                                    </w:rPr>
                                    <w:t>元以下罚款。</w:t>
                                  </w:r>
                                </w:p>
                              </w:tc>
                            </w:tr>
                            <w:tr w14:paraId="0C0DC8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81" w:type="dxa"/>
                                </w:tcPr>
                                <w:p w14:paraId="723B452B">
                                  <w:pPr>
                                    <w:pStyle w:val="9"/>
                                    <w:spacing w:before="4"/>
                                    <w:rPr>
                                      <w:sz w:val="29"/>
                                    </w:rPr>
                                  </w:pPr>
                                </w:p>
                                <w:p w14:paraId="7FFCD965">
                                  <w:pPr>
                                    <w:pStyle w:val="9"/>
                                    <w:ind w:left="75" w:right="38"/>
                                    <w:jc w:val="center"/>
                                    <w:rPr>
                                      <w:sz w:val="20"/>
                                    </w:rPr>
                                  </w:pPr>
                                  <w:r>
                                    <w:rPr>
                                      <w:sz w:val="20"/>
                                    </w:rPr>
                                    <w:t>189</w:t>
                                  </w:r>
                                </w:p>
                              </w:tc>
                              <w:tc>
                                <w:tcPr>
                                  <w:tcW w:w="732" w:type="dxa"/>
                                </w:tcPr>
                                <w:p w14:paraId="1EFE08A3">
                                  <w:pPr>
                                    <w:pStyle w:val="9"/>
                                    <w:spacing w:before="4"/>
                                    <w:rPr>
                                      <w:sz w:val="29"/>
                                    </w:rPr>
                                  </w:pPr>
                                </w:p>
                                <w:p w14:paraId="58C661C1">
                                  <w:pPr>
                                    <w:pStyle w:val="9"/>
                                    <w:ind w:right="137"/>
                                    <w:jc w:val="right"/>
                                    <w:rPr>
                                      <w:sz w:val="20"/>
                                    </w:rPr>
                                  </w:pPr>
                                  <w:r>
                                    <w:rPr>
                                      <w:w w:val="95"/>
                                      <w:sz w:val="20"/>
                                    </w:rPr>
                                    <w:t>渔业</w:t>
                                  </w:r>
                                </w:p>
                              </w:tc>
                              <w:tc>
                                <w:tcPr>
                                  <w:tcW w:w="3850" w:type="dxa"/>
                                  <w:gridSpan w:val="2"/>
                                </w:tcPr>
                                <w:p w14:paraId="5E02BCAC">
                                  <w:pPr>
                                    <w:pStyle w:val="9"/>
                                    <w:spacing w:before="5"/>
                                    <w:rPr>
                                      <w:sz w:val="20"/>
                                    </w:rPr>
                                  </w:pPr>
                                </w:p>
                                <w:p w14:paraId="3FA13334">
                                  <w:pPr>
                                    <w:pStyle w:val="9"/>
                                    <w:spacing w:before="1" w:line="230" w:lineRule="auto"/>
                                    <w:ind w:left="37" w:right="7"/>
                                    <w:rPr>
                                      <w:sz w:val="20"/>
                                    </w:rPr>
                                  </w:pPr>
                                  <w:r>
                                    <w:rPr>
                                      <w:w w:val="95"/>
                                      <w:sz w:val="20"/>
                                    </w:rPr>
                                    <w:t>对非法生产、进口、出口水产苗种的行政处</w:t>
                                  </w:r>
                                  <w:r>
                                    <w:rPr>
                                      <w:sz w:val="20"/>
                                    </w:rPr>
                                    <w:t>罚</w:t>
                                  </w:r>
                                </w:p>
                              </w:tc>
                              <w:tc>
                                <w:tcPr>
                                  <w:tcW w:w="8888" w:type="dxa"/>
                                </w:tcPr>
                                <w:p w14:paraId="6196CC74">
                                  <w:pPr>
                                    <w:pStyle w:val="9"/>
                                    <w:spacing w:before="129" w:line="252" w:lineRule="exact"/>
                                    <w:ind w:left="39"/>
                                    <w:rPr>
                                      <w:b/>
                                      <w:sz w:val="20"/>
                                    </w:rPr>
                                  </w:pPr>
                                  <w:r>
                                    <w:rPr>
                                      <w:b/>
                                      <w:sz w:val="20"/>
                                    </w:rPr>
                                    <w:t>《中华人民共和国渔业法》（2013修正）</w:t>
                                  </w:r>
                                </w:p>
                                <w:p w14:paraId="2D8CA0F5">
                                  <w:pPr>
                                    <w:pStyle w:val="9"/>
                                    <w:spacing w:before="1" w:line="232" w:lineRule="auto"/>
                                    <w:ind w:left="39" w:right="38"/>
                                    <w:rPr>
                                      <w:sz w:val="20"/>
                                    </w:rPr>
                                  </w:pPr>
                                  <w:r>
                                    <w:rPr>
                                      <w:b/>
                                      <w:sz w:val="20"/>
                                    </w:rPr>
                                    <w:t xml:space="preserve">第四十四条第一款 </w:t>
                                  </w:r>
                                  <w:r>
                                    <w:rPr>
                                      <w:sz w:val="20"/>
                                    </w:rPr>
                                    <w:t>非法生产、进口、出口水产苗种的，没收苗种和违法所得，并处五万元以下的罚款。</w:t>
                                  </w:r>
                                </w:p>
                              </w:tc>
                              <w:tc>
                                <w:tcPr>
                                  <w:tcW w:w="4253" w:type="dxa"/>
                                  <w:gridSpan w:val="2"/>
                                </w:tcPr>
                                <w:p w14:paraId="2BB48AA6">
                                  <w:pPr>
                                    <w:pStyle w:val="9"/>
                                    <w:spacing w:before="4"/>
                                    <w:rPr>
                                      <w:sz w:val="29"/>
                                    </w:rPr>
                                  </w:pPr>
                                </w:p>
                                <w:p w14:paraId="5FA6AD0C">
                                  <w:pPr>
                                    <w:pStyle w:val="9"/>
                                    <w:ind w:left="36"/>
                                    <w:rPr>
                                      <w:sz w:val="20"/>
                                    </w:rPr>
                                  </w:pPr>
                                  <w:r>
                                    <w:rPr>
                                      <w:sz w:val="20"/>
                                    </w:rPr>
                                    <w:t>货值金额不足5000元的</w:t>
                                  </w:r>
                                </w:p>
                              </w:tc>
                              <w:tc>
                                <w:tcPr>
                                  <w:tcW w:w="4348" w:type="dxa"/>
                                </w:tcPr>
                                <w:p w14:paraId="34BD8B1A">
                                  <w:pPr>
                                    <w:pStyle w:val="9"/>
                                    <w:spacing w:before="4"/>
                                    <w:rPr>
                                      <w:sz w:val="29"/>
                                    </w:rPr>
                                  </w:pPr>
                                </w:p>
                                <w:p w14:paraId="64C57648">
                                  <w:pPr>
                                    <w:pStyle w:val="9"/>
                                    <w:ind w:left="36"/>
                                    <w:rPr>
                                      <w:sz w:val="20"/>
                                    </w:rPr>
                                  </w:pPr>
                                  <w:r>
                                    <w:rPr>
                                      <w:sz w:val="20"/>
                                    </w:rPr>
                                    <w:t>没收苗种和违法所得，并处1万元以下罚款。</w:t>
                                  </w:r>
                                </w:p>
                              </w:tc>
                            </w:tr>
                            <w:tr w14:paraId="003259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581" w:type="dxa"/>
                                </w:tcPr>
                                <w:p w14:paraId="74D1E505">
                                  <w:pPr>
                                    <w:pStyle w:val="9"/>
                                    <w:spacing w:before="2"/>
                                    <w:rPr>
                                      <w:sz w:val="23"/>
                                    </w:rPr>
                                  </w:pPr>
                                </w:p>
                                <w:p w14:paraId="19763239">
                                  <w:pPr>
                                    <w:pStyle w:val="9"/>
                                    <w:spacing w:before="1"/>
                                    <w:ind w:left="75" w:right="38"/>
                                    <w:jc w:val="center"/>
                                    <w:rPr>
                                      <w:sz w:val="20"/>
                                    </w:rPr>
                                  </w:pPr>
                                  <w:r>
                                    <w:rPr>
                                      <w:sz w:val="20"/>
                                    </w:rPr>
                                    <w:t>190</w:t>
                                  </w:r>
                                </w:p>
                              </w:tc>
                              <w:tc>
                                <w:tcPr>
                                  <w:tcW w:w="732" w:type="dxa"/>
                                </w:tcPr>
                                <w:p w14:paraId="546E4152">
                                  <w:pPr>
                                    <w:pStyle w:val="9"/>
                                    <w:spacing w:before="2"/>
                                    <w:rPr>
                                      <w:sz w:val="23"/>
                                    </w:rPr>
                                  </w:pPr>
                                </w:p>
                                <w:p w14:paraId="41E544FA">
                                  <w:pPr>
                                    <w:pStyle w:val="9"/>
                                    <w:spacing w:before="1"/>
                                    <w:ind w:right="137"/>
                                    <w:jc w:val="right"/>
                                    <w:rPr>
                                      <w:sz w:val="20"/>
                                    </w:rPr>
                                  </w:pPr>
                                  <w:r>
                                    <w:rPr>
                                      <w:w w:val="95"/>
                                      <w:sz w:val="20"/>
                                    </w:rPr>
                                    <w:t>渔业</w:t>
                                  </w:r>
                                </w:p>
                              </w:tc>
                              <w:tc>
                                <w:tcPr>
                                  <w:tcW w:w="3850" w:type="dxa"/>
                                  <w:gridSpan w:val="2"/>
                                </w:tcPr>
                                <w:p w14:paraId="2D0AF526">
                                  <w:pPr>
                                    <w:pStyle w:val="9"/>
                                    <w:spacing w:before="2"/>
                                    <w:rPr>
                                      <w:sz w:val="23"/>
                                    </w:rPr>
                                  </w:pPr>
                                </w:p>
                                <w:p w14:paraId="426454D6">
                                  <w:pPr>
                                    <w:pStyle w:val="9"/>
                                    <w:spacing w:before="1"/>
                                    <w:ind w:left="37"/>
                                    <w:rPr>
                                      <w:sz w:val="20"/>
                                    </w:rPr>
                                  </w:pPr>
                                  <w:r>
                                    <w:rPr>
                                      <w:sz w:val="20"/>
                                    </w:rPr>
                                    <w:t>对经营未经审定的水产苗种的行政处罚</w:t>
                                  </w:r>
                                </w:p>
                              </w:tc>
                              <w:tc>
                                <w:tcPr>
                                  <w:tcW w:w="8888" w:type="dxa"/>
                                </w:tcPr>
                                <w:p w14:paraId="770CA296">
                                  <w:pPr>
                                    <w:pStyle w:val="9"/>
                                    <w:spacing w:line="249" w:lineRule="exact"/>
                                    <w:ind w:left="39"/>
                                    <w:rPr>
                                      <w:b/>
                                      <w:sz w:val="20"/>
                                    </w:rPr>
                                  </w:pPr>
                                  <w:r>
                                    <w:rPr>
                                      <w:b/>
                                      <w:sz w:val="20"/>
                                    </w:rPr>
                                    <w:t>《中华人民共和国渔业法》（2013修正）</w:t>
                                  </w:r>
                                </w:p>
                                <w:p w14:paraId="6710C9ED">
                                  <w:pPr>
                                    <w:pStyle w:val="9"/>
                                    <w:spacing w:before="3" w:line="230" w:lineRule="auto"/>
                                    <w:ind w:left="39" w:right="38"/>
                                    <w:rPr>
                                      <w:sz w:val="20"/>
                                    </w:rPr>
                                  </w:pPr>
                                  <w:r>
                                    <w:rPr>
                                      <w:b/>
                                      <w:sz w:val="20"/>
                                    </w:rPr>
                                    <w:t xml:space="preserve">第四十四条第二款 </w:t>
                                  </w:r>
                                  <w:r>
                                    <w:rPr>
                                      <w:sz w:val="20"/>
                                    </w:rPr>
                                    <w:t>经营未经审定的水产苗种的，责令立即停止经营，没收违法所得，可以并处五万元以下的罚款。</w:t>
                                  </w:r>
                                </w:p>
                              </w:tc>
                              <w:tc>
                                <w:tcPr>
                                  <w:tcW w:w="4253" w:type="dxa"/>
                                  <w:gridSpan w:val="2"/>
                                </w:tcPr>
                                <w:p w14:paraId="303D022B">
                                  <w:pPr>
                                    <w:pStyle w:val="9"/>
                                    <w:spacing w:before="2"/>
                                    <w:rPr>
                                      <w:sz w:val="23"/>
                                    </w:rPr>
                                  </w:pPr>
                                </w:p>
                                <w:p w14:paraId="4663E911">
                                  <w:pPr>
                                    <w:pStyle w:val="9"/>
                                    <w:spacing w:before="1"/>
                                    <w:ind w:left="36"/>
                                    <w:rPr>
                                      <w:sz w:val="20"/>
                                    </w:rPr>
                                  </w:pPr>
                                  <w:r>
                                    <w:rPr>
                                      <w:sz w:val="20"/>
                                    </w:rPr>
                                    <w:t>货值金额不足5000元的</w:t>
                                  </w:r>
                                </w:p>
                              </w:tc>
                              <w:tc>
                                <w:tcPr>
                                  <w:tcW w:w="4348" w:type="dxa"/>
                                </w:tcPr>
                                <w:p w14:paraId="7D06073B">
                                  <w:pPr>
                                    <w:pStyle w:val="9"/>
                                    <w:spacing w:before="1"/>
                                    <w:rPr>
                                      <w:sz w:val="14"/>
                                    </w:rPr>
                                  </w:pPr>
                                </w:p>
                                <w:p w14:paraId="249964DE">
                                  <w:pPr>
                                    <w:pStyle w:val="9"/>
                                    <w:spacing w:line="230" w:lineRule="auto"/>
                                    <w:ind w:left="36" w:right="10"/>
                                    <w:rPr>
                                      <w:sz w:val="20"/>
                                    </w:rPr>
                                  </w:pPr>
                                  <w:r>
                                    <w:rPr>
                                      <w:w w:val="95"/>
                                      <w:sz w:val="20"/>
                                    </w:rPr>
                                    <w:t>责令立即停止经营，没收违法所得，可以并处1</w:t>
                                  </w:r>
                                  <w:r>
                                    <w:rPr>
                                      <w:spacing w:val="-17"/>
                                      <w:w w:val="95"/>
                                      <w:sz w:val="20"/>
                                    </w:rPr>
                                    <w:t xml:space="preserve">万 </w:t>
                                  </w:r>
                                  <w:r>
                                    <w:rPr>
                                      <w:sz w:val="20"/>
                                    </w:rPr>
                                    <w:t>元以下罚款。</w:t>
                                  </w:r>
                                </w:p>
                              </w:tc>
                            </w:tr>
                            <w:tr w14:paraId="5F5CB5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81" w:type="dxa"/>
                                </w:tcPr>
                                <w:p w14:paraId="6FEA927C">
                                  <w:pPr>
                                    <w:pStyle w:val="9"/>
                                    <w:spacing w:before="4"/>
                                    <w:rPr>
                                      <w:sz w:val="29"/>
                                    </w:rPr>
                                  </w:pPr>
                                </w:p>
                                <w:p w14:paraId="6EFC5AD5">
                                  <w:pPr>
                                    <w:pStyle w:val="9"/>
                                    <w:ind w:left="75" w:right="38"/>
                                    <w:jc w:val="center"/>
                                    <w:rPr>
                                      <w:sz w:val="20"/>
                                    </w:rPr>
                                  </w:pPr>
                                  <w:r>
                                    <w:rPr>
                                      <w:sz w:val="20"/>
                                    </w:rPr>
                                    <w:t>191</w:t>
                                  </w:r>
                                </w:p>
                              </w:tc>
                              <w:tc>
                                <w:tcPr>
                                  <w:tcW w:w="732" w:type="dxa"/>
                                </w:tcPr>
                                <w:p w14:paraId="1A1BA6E6">
                                  <w:pPr>
                                    <w:pStyle w:val="9"/>
                                    <w:spacing w:before="4"/>
                                    <w:rPr>
                                      <w:sz w:val="29"/>
                                    </w:rPr>
                                  </w:pPr>
                                </w:p>
                                <w:p w14:paraId="36AAD4CD">
                                  <w:pPr>
                                    <w:pStyle w:val="9"/>
                                    <w:ind w:right="137"/>
                                    <w:jc w:val="right"/>
                                    <w:rPr>
                                      <w:sz w:val="20"/>
                                    </w:rPr>
                                  </w:pPr>
                                  <w:r>
                                    <w:rPr>
                                      <w:w w:val="95"/>
                                      <w:sz w:val="20"/>
                                    </w:rPr>
                                    <w:t>渔业</w:t>
                                  </w:r>
                                </w:p>
                              </w:tc>
                              <w:tc>
                                <w:tcPr>
                                  <w:tcW w:w="3850" w:type="dxa"/>
                                  <w:gridSpan w:val="2"/>
                                </w:tcPr>
                                <w:p w14:paraId="26F75873">
                                  <w:pPr>
                                    <w:pStyle w:val="9"/>
                                    <w:spacing w:before="5"/>
                                    <w:rPr>
                                      <w:sz w:val="20"/>
                                    </w:rPr>
                                  </w:pPr>
                                </w:p>
                                <w:p w14:paraId="4C81422B">
                                  <w:pPr>
                                    <w:pStyle w:val="9"/>
                                    <w:spacing w:before="1" w:line="230" w:lineRule="auto"/>
                                    <w:ind w:left="37" w:right="9"/>
                                    <w:rPr>
                                      <w:sz w:val="20"/>
                                    </w:rPr>
                                  </w:pPr>
                                  <w:r>
                                    <w:rPr>
                                      <w:w w:val="95"/>
                                      <w:sz w:val="20"/>
                                    </w:rPr>
                                    <w:t>对未经批准在水产种质资源保护区内从事捕</w:t>
                                  </w:r>
                                  <w:r>
                                    <w:rPr>
                                      <w:sz w:val="20"/>
                                    </w:rPr>
                                    <w:t>捞活动的行政处罚</w:t>
                                  </w:r>
                                </w:p>
                              </w:tc>
                              <w:tc>
                                <w:tcPr>
                                  <w:tcW w:w="8888" w:type="dxa"/>
                                </w:tcPr>
                                <w:p w14:paraId="497B814D">
                                  <w:pPr>
                                    <w:pStyle w:val="9"/>
                                    <w:spacing w:before="129" w:line="252" w:lineRule="exact"/>
                                    <w:ind w:left="39"/>
                                    <w:rPr>
                                      <w:b/>
                                      <w:sz w:val="20"/>
                                    </w:rPr>
                                  </w:pPr>
                                  <w:r>
                                    <w:rPr>
                                      <w:b/>
                                      <w:sz w:val="20"/>
                                    </w:rPr>
                                    <w:t>《中华人民共和国渔业法》（2013修正）</w:t>
                                  </w:r>
                                </w:p>
                                <w:p w14:paraId="1352A5F3">
                                  <w:pPr>
                                    <w:pStyle w:val="9"/>
                                    <w:spacing w:before="1" w:line="232" w:lineRule="auto"/>
                                    <w:ind w:left="39" w:right="47"/>
                                    <w:rPr>
                                      <w:sz w:val="20"/>
                                    </w:rPr>
                                  </w:pPr>
                                  <w:r>
                                    <w:rPr>
                                      <w:b/>
                                      <w:sz w:val="20"/>
                                    </w:rPr>
                                    <w:t xml:space="preserve">第四十五条 </w:t>
                                  </w:r>
                                  <w:r>
                                    <w:rPr>
                                      <w:sz w:val="20"/>
                                    </w:rPr>
                                    <w:t>未经批准在水产种质资源保护区内从事捕捞活动的，责令立即停止捕捞，没收渔获物和渔具，可以并处一万元以下的罚款。</w:t>
                                  </w:r>
                                </w:p>
                              </w:tc>
                              <w:tc>
                                <w:tcPr>
                                  <w:tcW w:w="4253" w:type="dxa"/>
                                  <w:gridSpan w:val="2"/>
                                </w:tcPr>
                                <w:p w14:paraId="56CA7761">
                                  <w:pPr>
                                    <w:pStyle w:val="9"/>
                                    <w:spacing w:before="4"/>
                                    <w:rPr>
                                      <w:sz w:val="29"/>
                                    </w:rPr>
                                  </w:pPr>
                                </w:p>
                                <w:p w14:paraId="2BE0A8C5">
                                  <w:pPr>
                                    <w:pStyle w:val="9"/>
                                    <w:ind w:left="36"/>
                                    <w:rPr>
                                      <w:sz w:val="20"/>
                                    </w:rPr>
                                  </w:pPr>
                                  <w:r>
                                    <w:rPr>
                                      <w:sz w:val="20"/>
                                    </w:rPr>
                                    <w:t>渔获物不足10公斤的或者违法所得不足200元的</w:t>
                                  </w:r>
                                </w:p>
                              </w:tc>
                              <w:tc>
                                <w:tcPr>
                                  <w:tcW w:w="4348" w:type="dxa"/>
                                </w:tcPr>
                                <w:p w14:paraId="7FC977F5">
                                  <w:pPr>
                                    <w:pStyle w:val="9"/>
                                    <w:spacing w:before="5"/>
                                    <w:rPr>
                                      <w:sz w:val="20"/>
                                    </w:rPr>
                                  </w:pPr>
                                </w:p>
                                <w:p w14:paraId="7B96B7C9">
                                  <w:pPr>
                                    <w:pStyle w:val="9"/>
                                    <w:spacing w:before="1" w:line="230" w:lineRule="auto"/>
                                    <w:ind w:left="36" w:right="111"/>
                                    <w:rPr>
                                      <w:sz w:val="20"/>
                                    </w:rPr>
                                  </w:pPr>
                                  <w:r>
                                    <w:rPr>
                                      <w:spacing w:val="-1"/>
                                      <w:w w:val="95"/>
                                      <w:sz w:val="20"/>
                                    </w:rPr>
                                    <w:t xml:space="preserve">责令立即停止捕捞，没收渔获物和渔具，可以并 </w:t>
                                  </w:r>
                                  <w:r>
                                    <w:rPr>
                                      <w:sz w:val="20"/>
                                    </w:rPr>
                                    <w:t>处3000元以下罚款。</w:t>
                                  </w:r>
                                </w:p>
                              </w:tc>
                            </w:tr>
                            <w:tr w14:paraId="7588FC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46" w:hRule="atLeast"/>
                              </w:trPr>
                              <w:tc>
                                <w:tcPr>
                                  <w:tcW w:w="581" w:type="dxa"/>
                                </w:tcPr>
                                <w:p w14:paraId="58F1A674">
                                  <w:pPr>
                                    <w:pStyle w:val="9"/>
                                    <w:rPr>
                                      <w:sz w:val="20"/>
                                    </w:rPr>
                                  </w:pPr>
                                </w:p>
                                <w:p w14:paraId="1E46674F">
                                  <w:pPr>
                                    <w:pStyle w:val="9"/>
                                    <w:rPr>
                                      <w:sz w:val="20"/>
                                    </w:rPr>
                                  </w:pPr>
                                </w:p>
                                <w:p w14:paraId="33E219C4">
                                  <w:pPr>
                                    <w:pStyle w:val="9"/>
                                    <w:spacing w:before="2"/>
                                    <w:rPr>
                                      <w:sz w:val="19"/>
                                    </w:rPr>
                                  </w:pPr>
                                </w:p>
                                <w:p w14:paraId="1C89C454">
                                  <w:pPr>
                                    <w:pStyle w:val="9"/>
                                    <w:ind w:left="75" w:right="38"/>
                                    <w:jc w:val="center"/>
                                    <w:rPr>
                                      <w:sz w:val="20"/>
                                    </w:rPr>
                                  </w:pPr>
                                  <w:r>
                                    <w:rPr>
                                      <w:sz w:val="20"/>
                                    </w:rPr>
                                    <w:t>192</w:t>
                                  </w:r>
                                </w:p>
                              </w:tc>
                              <w:tc>
                                <w:tcPr>
                                  <w:tcW w:w="732" w:type="dxa"/>
                                </w:tcPr>
                                <w:p w14:paraId="1C8EFFC7">
                                  <w:pPr>
                                    <w:pStyle w:val="9"/>
                                    <w:rPr>
                                      <w:sz w:val="20"/>
                                    </w:rPr>
                                  </w:pPr>
                                </w:p>
                                <w:p w14:paraId="22E6D240">
                                  <w:pPr>
                                    <w:pStyle w:val="9"/>
                                    <w:rPr>
                                      <w:sz w:val="20"/>
                                    </w:rPr>
                                  </w:pPr>
                                </w:p>
                                <w:p w14:paraId="2F1889E1">
                                  <w:pPr>
                                    <w:pStyle w:val="9"/>
                                    <w:spacing w:before="2"/>
                                    <w:rPr>
                                      <w:sz w:val="19"/>
                                    </w:rPr>
                                  </w:pPr>
                                </w:p>
                                <w:p w14:paraId="79F1334D">
                                  <w:pPr>
                                    <w:pStyle w:val="9"/>
                                    <w:ind w:right="137"/>
                                    <w:jc w:val="right"/>
                                    <w:rPr>
                                      <w:sz w:val="20"/>
                                    </w:rPr>
                                  </w:pPr>
                                  <w:r>
                                    <w:rPr>
                                      <w:w w:val="95"/>
                                      <w:sz w:val="20"/>
                                    </w:rPr>
                                    <w:t>渔业</w:t>
                                  </w:r>
                                </w:p>
                              </w:tc>
                              <w:tc>
                                <w:tcPr>
                                  <w:tcW w:w="3850" w:type="dxa"/>
                                  <w:gridSpan w:val="2"/>
                                </w:tcPr>
                                <w:p w14:paraId="77E27DAB">
                                  <w:pPr>
                                    <w:pStyle w:val="9"/>
                                    <w:rPr>
                                      <w:sz w:val="20"/>
                                    </w:rPr>
                                  </w:pPr>
                                </w:p>
                                <w:p w14:paraId="4DC71AEA">
                                  <w:pPr>
                                    <w:pStyle w:val="9"/>
                                    <w:spacing w:before="4"/>
                                    <w:rPr>
                                      <w:sz w:val="20"/>
                                    </w:rPr>
                                  </w:pPr>
                                </w:p>
                                <w:p w14:paraId="43398C9E">
                                  <w:pPr>
                                    <w:pStyle w:val="9"/>
                                    <w:spacing w:line="232" w:lineRule="auto"/>
                                    <w:ind w:left="37" w:right="7"/>
                                    <w:jc w:val="both"/>
                                    <w:rPr>
                                      <w:sz w:val="20"/>
                                    </w:rPr>
                                  </w:pPr>
                                  <w:r>
                                    <w:rPr>
                                      <w:spacing w:val="-1"/>
                                      <w:w w:val="95"/>
                                      <w:sz w:val="20"/>
                                    </w:rPr>
                                    <w:t>对在鱼、虾、蟹、贝幼苗的重点产区直接引 水、用水未采取避开幼苗的密集期、密集区</w:t>
                                  </w:r>
                                  <w:r>
                                    <w:rPr>
                                      <w:sz w:val="20"/>
                                    </w:rPr>
                                    <w:t>或者设置网栅等保护措施的行政处罚</w:t>
                                  </w:r>
                                </w:p>
                              </w:tc>
                              <w:tc>
                                <w:tcPr>
                                  <w:tcW w:w="8888" w:type="dxa"/>
                                </w:tcPr>
                                <w:p w14:paraId="43F59028">
                                  <w:pPr>
                                    <w:pStyle w:val="9"/>
                                    <w:spacing w:before="141" w:line="252" w:lineRule="exact"/>
                                    <w:ind w:left="39"/>
                                    <w:rPr>
                                      <w:b/>
                                      <w:sz w:val="20"/>
                                    </w:rPr>
                                  </w:pPr>
                                  <w:r>
                                    <w:rPr>
                                      <w:b/>
                                      <w:sz w:val="20"/>
                                    </w:rPr>
                                    <w:t>1.《中华人民共和国渔业法实施细则》(2020第二次修订)</w:t>
                                  </w:r>
                                </w:p>
                                <w:p w14:paraId="07EB6E58">
                                  <w:pPr>
                                    <w:pStyle w:val="9"/>
                                    <w:spacing w:before="4" w:line="230" w:lineRule="auto"/>
                                    <w:ind w:left="39" w:right="47"/>
                                    <w:rPr>
                                      <w:sz w:val="20"/>
                                    </w:rPr>
                                  </w:pPr>
                                  <w:r>
                                    <w:rPr>
                                      <w:b/>
                                      <w:sz w:val="20"/>
                                    </w:rPr>
                                    <w:t xml:space="preserve">第二十六条 </w:t>
                                  </w:r>
                                  <w:r>
                                    <w:rPr>
                                      <w:sz w:val="20"/>
                                    </w:rPr>
                                    <w:t>任何单位和个人，在鱼、虾、蟹、贝幼苗的重点产区直接引水、用水的，应当采取避开幼苗的密集期、密集区，或者设置网栅等保护措施。</w:t>
                                  </w:r>
                                </w:p>
                                <w:p w14:paraId="271F6B9D">
                                  <w:pPr>
                                    <w:pStyle w:val="9"/>
                                    <w:spacing w:line="244" w:lineRule="exact"/>
                                    <w:ind w:left="39"/>
                                    <w:rPr>
                                      <w:b/>
                                      <w:sz w:val="20"/>
                                    </w:rPr>
                                  </w:pPr>
                                  <w:r>
                                    <w:rPr>
                                      <w:b/>
                                      <w:sz w:val="20"/>
                                    </w:rPr>
                                    <w:t>2.《渔业行政处罚规定》(2022修订)</w:t>
                                  </w:r>
                                </w:p>
                                <w:p w14:paraId="43C8D1B6">
                                  <w:pPr>
                                    <w:pStyle w:val="9"/>
                                    <w:spacing w:before="3" w:line="230" w:lineRule="auto"/>
                                    <w:ind w:left="39" w:right="249"/>
                                    <w:rPr>
                                      <w:sz w:val="20"/>
                                    </w:rPr>
                                  </w:pPr>
                                  <w:r>
                                    <w:rPr>
                                      <w:b/>
                                      <w:sz w:val="20"/>
                                    </w:rPr>
                                    <w:t xml:space="preserve">第十七条 </w:t>
                                  </w:r>
                                  <w:r>
                                    <w:rPr>
                                      <w:sz w:val="20"/>
                                    </w:rPr>
                                    <w:t>违反《实施细则》第二十六条，在鱼、虾、贝、蟹幼苗的重点产区直接引水、用水的，未采取避开幼苗密集区、密集期或设置网栅等保护措施的，可处以10000元以下罚款。</w:t>
                                  </w:r>
                                </w:p>
                              </w:tc>
                              <w:tc>
                                <w:tcPr>
                                  <w:tcW w:w="4253" w:type="dxa"/>
                                  <w:gridSpan w:val="2"/>
                                </w:tcPr>
                                <w:p w14:paraId="64C0A84E">
                                  <w:pPr>
                                    <w:pStyle w:val="9"/>
                                    <w:rPr>
                                      <w:sz w:val="20"/>
                                    </w:rPr>
                                  </w:pPr>
                                </w:p>
                                <w:p w14:paraId="7EC83824">
                                  <w:pPr>
                                    <w:pStyle w:val="9"/>
                                    <w:rPr>
                                      <w:sz w:val="20"/>
                                    </w:rPr>
                                  </w:pPr>
                                </w:p>
                                <w:p w14:paraId="7F95F6F5">
                                  <w:pPr>
                                    <w:pStyle w:val="9"/>
                                    <w:spacing w:before="2"/>
                                    <w:rPr>
                                      <w:sz w:val="19"/>
                                    </w:rPr>
                                  </w:pPr>
                                </w:p>
                                <w:p w14:paraId="30AEB88D">
                                  <w:pPr>
                                    <w:pStyle w:val="9"/>
                                    <w:ind w:left="36"/>
                                    <w:rPr>
                                      <w:sz w:val="20"/>
                                    </w:rPr>
                                  </w:pPr>
                                  <w:r>
                                    <w:rPr>
                                      <w:sz w:val="20"/>
                                    </w:rPr>
                                    <w:t>对生物资源造成损害不足1000元的</w:t>
                                  </w:r>
                                </w:p>
                              </w:tc>
                              <w:tc>
                                <w:tcPr>
                                  <w:tcW w:w="4348" w:type="dxa"/>
                                </w:tcPr>
                                <w:p w14:paraId="1F9EB867">
                                  <w:pPr>
                                    <w:pStyle w:val="9"/>
                                    <w:rPr>
                                      <w:sz w:val="20"/>
                                    </w:rPr>
                                  </w:pPr>
                                </w:p>
                                <w:p w14:paraId="56CDB59F">
                                  <w:pPr>
                                    <w:pStyle w:val="9"/>
                                    <w:rPr>
                                      <w:sz w:val="20"/>
                                    </w:rPr>
                                  </w:pPr>
                                </w:p>
                                <w:p w14:paraId="5B2044CB">
                                  <w:pPr>
                                    <w:pStyle w:val="9"/>
                                    <w:spacing w:before="2"/>
                                    <w:rPr>
                                      <w:sz w:val="19"/>
                                    </w:rPr>
                                  </w:pPr>
                                </w:p>
                                <w:p w14:paraId="6AB8B47B">
                                  <w:pPr>
                                    <w:pStyle w:val="9"/>
                                    <w:ind w:left="36"/>
                                    <w:rPr>
                                      <w:sz w:val="20"/>
                                    </w:rPr>
                                  </w:pPr>
                                  <w:r>
                                    <w:rPr>
                                      <w:sz w:val="20"/>
                                    </w:rPr>
                                    <w:t>可处以3000元以下罚款。</w:t>
                                  </w:r>
                                </w:p>
                              </w:tc>
                            </w:tr>
                            <w:tr w14:paraId="28482F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5" w:hRule="atLeast"/>
                              </w:trPr>
                              <w:tc>
                                <w:tcPr>
                                  <w:tcW w:w="581" w:type="dxa"/>
                                  <w:vMerge w:val="restart"/>
                                </w:tcPr>
                                <w:p w14:paraId="12FBD356">
                                  <w:pPr>
                                    <w:pStyle w:val="9"/>
                                    <w:rPr>
                                      <w:sz w:val="20"/>
                                    </w:rPr>
                                  </w:pPr>
                                </w:p>
                                <w:p w14:paraId="0AEDD593">
                                  <w:pPr>
                                    <w:pStyle w:val="9"/>
                                    <w:rPr>
                                      <w:sz w:val="20"/>
                                    </w:rPr>
                                  </w:pPr>
                                </w:p>
                                <w:p w14:paraId="06F624A3">
                                  <w:pPr>
                                    <w:pStyle w:val="9"/>
                                    <w:rPr>
                                      <w:sz w:val="20"/>
                                    </w:rPr>
                                  </w:pPr>
                                </w:p>
                                <w:p w14:paraId="2C290DF9">
                                  <w:pPr>
                                    <w:pStyle w:val="9"/>
                                    <w:rPr>
                                      <w:sz w:val="20"/>
                                    </w:rPr>
                                  </w:pPr>
                                </w:p>
                                <w:p w14:paraId="7D951612">
                                  <w:pPr>
                                    <w:pStyle w:val="9"/>
                                    <w:rPr>
                                      <w:sz w:val="20"/>
                                    </w:rPr>
                                  </w:pPr>
                                </w:p>
                                <w:p w14:paraId="536A4F15">
                                  <w:pPr>
                                    <w:pStyle w:val="9"/>
                                    <w:rPr>
                                      <w:sz w:val="20"/>
                                    </w:rPr>
                                  </w:pPr>
                                </w:p>
                                <w:p w14:paraId="01B715CD">
                                  <w:pPr>
                                    <w:pStyle w:val="9"/>
                                    <w:rPr>
                                      <w:sz w:val="20"/>
                                    </w:rPr>
                                  </w:pPr>
                                </w:p>
                                <w:p w14:paraId="5DC5A895">
                                  <w:pPr>
                                    <w:pStyle w:val="9"/>
                                    <w:rPr>
                                      <w:sz w:val="20"/>
                                    </w:rPr>
                                  </w:pPr>
                                </w:p>
                                <w:p w14:paraId="479880D9">
                                  <w:pPr>
                                    <w:pStyle w:val="9"/>
                                    <w:rPr>
                                      <w:sz w:val="20"/>
                                    </w:rPr>
                                  </w:pPr>
                                </w:p>
                                <w:p w14:paraId="1821CDF1">
                                  <w:pPr>
                                    <w:pStyle w:val="9"/>
                                    <w:spacing w:before="6"/>
                                    <w:rPr>
                                      <w:sz w:val="21"/>
                                    </w:rPr>
                                  </w:pPr>
                                </w:p>
                                <w:p w14:paraId="52452F31">
                                  <w:pPr>
                                    <w:pStyle w:val="9"/>
                                    <w:spacing w:before="1"/>
                                    <w:ind w:left="148"/>
                                    <w:rPr>
                                      <w:sz w:val="20"/>
                                    </w:rPr>
                                  </w:pPr>
                                  <w:r>
                                    <w:rPr>
                                      <w:sz w:val="20"/>
                                    </w:rPr>
                                    <w:t>193</w:t>
                                  </w:r>
                                </w:p>
                              </w:tc>
                              <w:tc>
                                <w:tcPr>
                                  <w:tcW w:w="732" w:type="dxa"/>
                                  <w:vMerge w:val="restart"/>
                                </w:tcPr>
                                <w:p w14:paraId="26007564">
                                  <w:pPr>
                                    <w:pStyle w:val="9"/>
                                    <w:rPr>
                                      <w:sz w:val="20"/>
                                    </w:rPr>
                                  </w:pPr>
                                </w:p>
                                <w:p w14:paraId="2069B869">
                                  <w:pPr>
                                    <w:pStyle w:val="9"/>
                                    <w:rPr>
                                      <w:sz w:val="20"/>
                                    </w:rPr>
                                  </w:pPr>
                                </w:p>
                                <w:p w14:paraId="439B3CD0">
                                  <w:pPr>
                                    <w:pStyle w:val="9"/>
                                    <w:rPr>
                                      <w:sz w:val="20"/>
                                    </w:rPr>
                                  </w:pPr>
                                </w:p>
                                <w:p w14:paraId="65B56E0C">
                                  <w:pPr>
                                    <w:pStyle w:val="9"/>
                                    <w:rPr>
                                      <w:sz w:val="20"/>
                                    </w:rPr>
                                  </w:pPr>
                                </w:p>
                                <w:p w14:paraId="1C403FCF">
                                  <w:pPr>
                                    <w:pStyle w:val="9"/>
                                    <w:rPr>
                                      <w:sz w:val="20"/>
                                    </w:rPr>
                                  </w:pPr>
                                </w:p>
                                <w:p w14:paraId="5945BDE8">
                                  <w:pPr>
                                    <w:pStyle w:val="9"/>
                                    <w:rPr>
                                      <w:sz w:val="20"/>
                                    </w:rPr>
                                  </w:pPr>
                                </w:p>
                                <w:p w14:paraId="361F6920">
                                  <w:pPr>
                                    <w:pStyle w:val="9"/>
                                    <w:rPr>
                                      <w:sz w:val="20"/>
                                    </w:rPr>
                                  </w:pPr>
                                </w:p>
                                <w:p w14:paraId="4BBA127B">
                                  <w:pPr>
                                    <w:pStyle w:val="9"/>
                                    <w:rPr>
                                      <w:sz w:val="20"/>
                                    </w:rPr>
                                  </w:pPr>
                                </w:p>
                                <w:p w14:paraId="4CB5B831">
                                  <w:pPr>
                                    <w:pStyle w:val="9"/>
                                    <w:rPr>
                                      <w:sz w:val="20"/>
                                    </w:rPr>
                                  </w:pPr>
                                </w:p>
                                <w:p w14:paraId="12190AA5">
                                  <w:pPr>
                                    <w:pStyle w:val="9"/>
                                    <w:spacing w:before="6"/>
                                    <w:rPr>
                                      <w:sz w:val="21"/>
                                    </w:rPr>
                                  </w:pPr>
                                </w:p>
                                <w:p w14:paraId="4B3860A8">
                                  <w:pPr>
                                    <w:pStyle w:val="9"/>
                                    <w:spacing w:before="1"/>
                                    <w:ind w:left="174"/>
                                    <w:rPr>
                                      <w:sz w:val="20"/>
                                    </w:rPr>
                                  </w:pPr>
                                  <w:r>
                                    <w:rPr>
                                      <w:sz w:val="20"/>
                                    </w:rPr>
                                    <w:t>渔业</w:t>
                                  </w:r>
                                </w:p>
                              </w:tc>
                              <w:tc>
                                <w:tcPr>
                                  <w:tcW w:w="1476" w:type="dxa"/>
                                  <w:vMerge w:val="restart"/>
                                </w:tcPr>
                                <w:p w14:paraId="6661BEDC">
                                  <w:pPr>
                                    <w:pStyle w:val="9"/>
                                    <w:rPr>
                                      <w:sz w:val="20"/>
                                    </w:rPr>
                                  </w:pPr>
                                </w:p>
                                <w:p w14:paraId="6EB63AC9">
                                  <w:pPr>
                                    <w:pStyle w:val="9"/>
                                    <w:rPr>
                                      <w:sz w:val="20"/>
                                    </w:rPr>
                                  </w:pPr>
                                </w:p>
                                <w:p w14:paraId="7E225359">
                                  <w:pPr>
                                    <w:pStyle w:val="9"/>
                                    <w:rPr>
                                      <w:sz w:val="20"/>
                                    </w:rPr>
                                  </w:pPr>
                                </w:p>
                                <w:p w14:paraId="46A45374">
                                  <w:pPr>
                                    <w:pStyle w:val="9"/>
                                    <w:rPr>
                                      <w:sz w:val="20"/>
                                    </w:rPr>
                                  </w:pPr>
                                </w:p>
                                <w:p w14:paraId="3E2B4263">
                                  <w:pPr>
                                    <w:pStyle w:val="9"/>
                                    <w:rPr>
                                      <w:sz w:val="20"/>
                                    </w:rPr>
                                  </w:pPr>
                                </w:p>
                                <w:p w14:paraId="62DFB25A">
                                  <w:pPr>
                                    <w:pStyle w:val="9"/>
                                    <w:rPr>
                                      <w:sz w:val="20"/>
                                    </w:rPr>
                                  </w:pPr>
                                </w:p>
                                <w:p w14:paraId="5B8050CC">
                                  <w:pPr>
                                    <w:pStyle w:val="9"/>
                                    <w:rPr>
                                      <w:sz w:val="20"/>
                                    </w:rPr>
                                  </w:pPr>
                                </w:p>
                                <w:p w14:paraId="572C66BE">
                                  <w:pPr>
                                    <w:pStyle w:val="9"/>
                                    <w:spacing w:before="9"/>
                                    <w:rPr>
                                      <w:sz w:val="23"/>
                                    </w:rPr>
                                  </w:pPr>
                                </w:p>
                                <w:p w14:paraId="4962DEE1">
                                  <w:pPr>
                                    <w:pStyle w:val="9"/>
                                    <w:spacing w:line="230" w:lineRule="auto"/>
                                    <w:ind w:left="37" w:right="23"/>
                                    <w:jc w:val="both"/>
                                    <w:rPr>
                                      <w:sz w:val="20"/>
                                    </w:rPr>
                                  </w:pPr>
                                  <w:r>
                                    <w:rPr>
                                      <w:spacing w:val="-3"/>
                                      <w:sz w:val="20"/>
                                    </w:rPr>
                                    <w:t>对在黄河流域重点水域禁渔期内从事天然渔业资源生产性捕捞等行为的行政处罚</w:t>
                                  </w:r>
                                </w:p>
                              </w:tc>
                              <w:tc>
                                <w:tcPr>
                                  <w:tcW w:w="2374" w:type="dxa"/>
                                </w:tcPr>
                                <w:p w14:paraId="08EDD8B8">
                                  <w:pPr>
                                    <w:pStyle w:val="9"/>
                                    <w:spacing w:before="8"/>
                                    <w:rPr>
                                      <w:sz w:val="17"/>
                                    </w:rPr>
                                  </w:pPr>
                                </w:p>
                                <w:p w14:paraId="2331E56B">
                                  <w:pPr>
                                    <w:pStyle w:val="9"/>
                                    <w:spacing w:line="232" w:lineRule="auto"/>
                                    <w:ind w:left="37" w:right="125"/>
                                    <w:jc w:val="both"/>
                                    <w:rPr>
                                      <w:sz w:val="20"/>
                                    </w:rPr>
                                  </w:pPr>
                                  <w:r>
                                    <w:rPr>
                                      <w:spacing w:val="-2"/>
                                      <w:sz w:val="20"/>
                                    </w:rPr>
                                    <w:t>在黄河流域重点水域禁渔期内从事天然渔业资源生</w:t>
                                  </w:r>
                                  <w:r>
                                    <w:rPr>
                                      <w:sz w:val="20"/>
                                    </w:rPr>
                                    <w:t>产性捕捞的行政处罚</w:t>
                                  </w:r>
                                </w:p>
                              </w:tc>
                              <w:tc>
                                <w:tcPr>
                                  <w:tcW w:w="8888" w:type="dxa"/>
                                  <w:vMerge w:val="restart"/>
                                </w:tcPr>
                                <w:p w14:paraId="7E382580">
                                  <w:pPr>
                                    <w:pStyle w:val="9"/>
                                    <w:rPr>
                                      <w:sz w:val="20"/>
                                    </w:rPr>
                                  </w:pPr>
                                </w:p>
                                <w:p w14:paraId="6FF8476B">
                                  <w:pPr>
                                    <w:pStyle w:val="9"/>
                                    <w:rPr>
                                      <w:sz w:val="20"/>
                                    </w:rPr>
                                  </w:pPr>
                                </w:p>
                                <w:p w14:paraId="6810A7D7">
                                  <w:pPr>
                                    <w:pStyle w:val="9"/>
                                    <w:rPr>
                                      <w:sz w:val="20"/>
                                    </w:rPr>
                                  </w:pPr>
                                </w:p>
                                <w:p w14:paraId="71D5EE22">
                                  <w:pPr>
                                    <w:pStyle w:val="9"/>
                                    <w:rPr>
                                      <w:sz w:val="16"/>
                                    </w:rPr>
                                  </w:pPr>
                                </w:p>
                                <w:p w14:paraId="2EE9575B">
                                  <w:pPr>
                                    <w:pStyle w:val="9"/>
                                    <w:spacing w:line="246" w:lineRule="exact"/>
                                    <w:ind w:left="39"/>
                                    <w:rPr>
                                      <w:b/>
                                      <w:sz w:val="20"/>
                                    </w:rPr>
                                  </w:pPr>
                                  <w:r>
                                    <w:rPr>
                                      <w:b/>
                                      <w:sz w:val="20"/>
                                    </w:rPr>
                                    <w:t>1.《中华人民共和国黄河保护法》（2022）</w:t>
                                  </w:r>
                                </w:p>
                                <w:p w14:paraId="265B802F">
                                  <w:pPr>
                                    <w:pStyle w:val="9"/>
                                    <w:spacing w:line="237" w:lineRule="auto"/>
                                    <w:ind w:left="39" w:right="71"/>
                                    <w:jc w:val="both"/>
                                    <w:rPr>
                                      <w:sz w:val="20"/>
                                    </w:rPr>
                                  </w:pPr>
                                  <w:r>
                                    <w:rPr>
                                      <w:b/>
                                      <w:spacing w:val="3"/>
                                      <w:w w:val="98"/>
                                      <w:sz w:val="20"/>
                                    </w:rPr>
                                    <w:t xml:space="preserve"> </w:t>
                                  </w:r>
                                  <w:r>
                                    <w:rPr>
                                      <w:b/>
                                      <w:spacing w:val="2"/>
                                      <w:w w:val="95"/>
                                      <w:sz w:val="20"/>
                                    </w:rPr>
                                    <w:t>第一百一十二条第一、二款</w:t>
                                  </w:r>
                                  <w:r>
                                    <w:rPr>
                                      <w:rFonts w:ascii="Times New Roman" w:hAnsi="Times New Roman" w:eastAsia="Times New Roman"/>
                                      <w:w w:val="95"/>
                                      <w:sz w:val="20"/>
                                    </w:rPr>
                                    <w:t>  </w:t>
                                  </w:r>
                                  <w:r>
                                    <w:rPr>
                                      <w:w w:val="95"/>
                                      <w:sz w:val="20"/>
                                    </w:rPr>
                                    <w:t xml:space="preserve">违反本法规定，禁渔期内在黄河流域重点水域从事天然渔业资源 </w:t>
                                  </w:r>
                                  <w:r>
                                    <w:rPr>
                                      <w:spacing w:val="-1"/>
                                      <w:w w:val="95"/>
                                      <w:sz w:val="20"/>
                                    </w:rPr>
                                    <w:t xml:space="preserve">生产性捕捞的，由县级以上地方人民政府农业农村主管部门没收渔获物、违法所得以及用于违法活动 的渔船、渔具和其他工具，并处一万元以上五万元以下罚款；采用电鱼、毒鱼、炸鱼等方式捕捞，或 </w:t>
                                  </w:r>
                                  <w:r>
                                    <w:rPr>
                                      <w:sz w:val="20"/>
                                    </w:rPr>
                                    <w:t>者有其他严重情节的，并处五万元以上五十万元以下罚款。</w:t>
                                  </w:r>
                                </w:p>
                                <w:p w14:paraId="077EDEB8">
                                  <w:pPr>
                                    <w:pStyle w:val="9"/>
                                    <w:spacing w:line="230" w:lineRule="auto"/>
                                    <w:ind w:left="39" w:right="71" w:firstLine="396"/>
                                    <w:jc w:val="both"/>
                                    <w:rPr>
                                      <w:sz w:val="20"/>
                                    </w:rPr>
                                  </w:pPr>
                                  <w:r>
                                    <w:rPr>
                                      <w:spacing w:val="-1"/>
                                      <w:w w:val="95"/>
                                      <w:sz w:val="20"/>
                                    </w:rPr>
                                    <w:t xml:space="preserve">违反本法规定，在黄河流域开放水域养殖、投放外来物种或者其他非本地物种种质资源的，由县 级以上地方人民政府农业农村主管部门责令限期捕回，处十万元以下罚款；造成严重后果的，处十万 元以上一百万元以下罚款；逾期不捕回的，代为捕回或者采取降低负面影响的措施，所需费用由违法 </w:t>
                                  </w:r>
                                  <w:r>
                                    <w:rPr>
                                      <w:sz w:val="20"/>
                                    </w:rPr>
                                    <w:t>者承担。</w:t>
                                  </w:r>
                                </w:p>
                                <w:p w14:paraId="5B1799D8">
                                  <w:pPr>
                                    <w:pStyle w:val="9"/>
                                    <w:spacing w:line="247" w:lineRule="exact"/>
                                    <w:ind w:left="435"/>
                                    <w:rPr>
                                      <w:b/>
                                      <w:sz w:val="20"/>
                                    </w:rPr>
                                  </w:pPr>
                                  <w:r>
                                    <w:rPr>
                                      <w:b/>
                                      <w:sz w:val="20"/>
                                    </w:rPr>
                                    <w:t>2.《山西省实施&lt;中华人民共和国渔业法&gt;办法》（2024修正）</w:t>
                                  </w:r>
                                </w:p>
                                <w:p w14:paraId="7DA2480C">
                                  <w:pPr>
                                    <w:pStyle w:val="9"/>
                                    <w:spacing w:line="230" w:lineRule="auto"/>
                                    <w:ind w:left="39" w:right="40"/>
                                    <w:jc w:val="both"/>
                                    <w:rPr>
                                      <w:sz w:val="20"/>
                                    </w:rPr>
                                  </w:pPr>
                                  <w:r>
                                    <w:rPr>
                                      <w:b/>
                                      <w:spacing w:val="12"/>
                                      <w:sz w:val="20"/>
                                    </w:rPr>
                                    <w:t xml:space="preserve">第三十六条 </w:t>
                                  </w:r>
                                  <w:r>
                                    <w:rPr>
                                      <w:spacing w:val="-1"/>
                                      <w:sz w:val="20"/>
                                    </w:rPr>
                                    <w:t>违反本办法规定，有下列行为之一的，依照《中华人民共和国黄河保护法》第一百</w:t>
                                  </w:r>
                                  <w:r>
                                    <w:rPr>
                                      <w:w w:val="95"/>
                                      <w:sz w:val="20"/>
                                    </w:rPr>
                                    <w:t xml:space="preserve">一十二条的规定处罚：（一）禁渔期内在黄河流域重点水域从事天然渔业资源生产性捕捞的；（二） 在黄河流域实施炸鱼、毒鱼、电鱼等破坏渔业资源和水域生态的捕捞行为的；（三）在三门峡、小浪 </w:t>
                                  </w:r>
                                  <w:r>
                                    <w:rPr>
                                      <w:sz w:val="20"/>
                                    </w:rPr>
                                    <w:t>底水库库区采用网箱、围网或者拦河拉网方式养殖，妨碍水沙调控和防洪的。</w:t>
                                  </w:r>
                                </w:p>
                              </w:tc>
                              <w:tc>
                                <w:tcPr>
                                  <w:tcW w:w="2154" w:type="dxa"/>
                                  <w:vMerge w:val="restart"/>
                                </w:tcPr>
                                <w:p w14:paraId="6DF620BB">
                                  <w:pPr>
                                    <w:pStyle w:val="9"/>
                                    <w:rPr>
                                      <w:sz w:val="20"/>
                                    </w:rPr>
                                  </w:pPr>
                                </w:p>
                                <w:p w14:paraId="7A57C8B0">
                                  <w:pPr>
                                    <w:pStyle w:val="9"/>
                                    <w:rPr>
                                      <w:sz w:val="20"/>
                                    </w:rPr>
                                  </w:pPr>
                                </w:p>
                                <w:p w14:paraId="5C6AF5CB">
                                  <w:pPr>
                                    <w:pStyle w:val="9"/>
                                    <w:rPr>
                                      <w:sz w:val="20"/>
                                    </w:rPr>
                                  </w:pPr>
                                </w:p>
                                <w:p w14:paraId="2853D363">
                                  <w:pPr>
                                    <w:pStyle w:val="9"/>
                                    <w:rPr>
                                      <w:sz w:val="20"/>
                                    </w:rPr>
                                  </w:pPr>
                                </w:p>
                                <w:p w14:paraId="5A5E559E">
                                  <w:pPr>
                                    <w:pStyle w:val="9"/>
                                    <w:spacing w:before="155"/>
                                    <w:ind w:left="36"/>
                                    <w:rPr>
                                      <w:sz w:val="20"/>
                                    </w:rPr>
                                  </w:pPr>
                                  <w:r>
                                    <w:rPr>
                                      <w:sz w:val="20"/>
                                    </w:rPr>
                                    <w:t>对捕捞行为的行政处罚</w:t>
                                  </w:r>
                                </w:p>
                              </w:tc>
                              <w:tc>
                                <w:tcPr>
                                  <w:tcW w:w="2099" w:type="dxa"/>
                                  <w:vMerge w:val="restart"/>
                                </w:tcPr>
                                <w:p w14:paraId="34FC89A2">
                                  <w:pPr>
                                    <w:pStyle w:val="9"/>
                                    <w:rPr>
                                      <w:sz w:val="20"/>
                                    </w:rPr>
                                  </w:pPr>
                                </w:p>
                                <w:p w14:paraId="13E0EA94">
                                  <w:pPr>
                                    <w:pStyle w:val="9"/>
                                    <w:rPr>
                                      <w:sz w:val="20"/>
                                    </w:rPr>
                                  </w:pPr>
                                </w:p>
                                <w:p w14:paraId="7E1E6C10">
                                  <w:pPr>
                                    <w:pStyle w:val="9"/>
                                    <w:rPr>
                                      <w:sz w:val="20"/>
                                    </w:rPr>
                                  </w:pPr>
                                </w:p>
                                <w:p w14:paraId="1E234FD2">
                                  <w:pPr>
                                    <w:pStyle w:val="9"/>
                                    <w:rPr>
                                      <w:sz w:val="20"/>
                                    </w:rPr>
                                  </w:pPr>
                                </w:p>
                                <w:p w14:paraId="56DA71EA">
                                  <w:pPr>
                                    <w:pStyle w:val="9"/>
                                    <w:spacing w:before="155"/>
                                    <w:ind w:left="37"/>
                                    <w:rPr>
                                      <w:sz w:val="20"/>
                                    </w:rPr>
                                  </w:pPr>
                                  <w:r>
                                    <w:rPr>
                                      <w:sz w:val="20"/>
                                    </w:rPr>
                                    <w:t>采用一般方式捕捞的</w:t>
                                  </w:r>
                                </w:p>
                              </w:tc>
                              <w:tc>
                                <w:tcPr>
                                  <w:tcW w:w="4348" w:type="dxa"/>
                                  <w:vMerge w:val="restart"/>
                                </w:tcPr>
                                <w:p w14:paraId="4C70E603">
                                  <w:pPr>
                                    <w:pStyle w:val="9"/>
                                    <w:rPr>
                                      <w:sz w:val="20"/>
                                    </w:rPr>
                                  </w:pPr>
                                </w:p>
                                <w:p w14:paraId="4D3B7BAD">
                                  <w:pPr>
                                    <w:pStyle w:val="9"/>
                                    <w:rPr>
                                      <w:sz w:val="20"/>
                                    </w:rPr>
                                  </w:pPr>
                                </w:p>
                                <w:p w14:paraId="1AC16E4C">
                                  <w:pPr>
                                    <w:pStyle w:val="9"/>
                                    <w:rPr>
                                      <w:sz w:val="20"/>
                                    </w:rPr>
                                  </w:pPr>
                                </w:p>
                                <w:p w14:paraId="6C96689F">
                                  <w:pPr>
                                    <w:pStyle w:val="9"/>
                                    <w:rPr>
                                      <w:sz w:val="20"/>
                                    </w:rPr>
                                  </w:pPr>
                                </w:p>
                                <w:p w14:paraId="458DCB78">
                                  <w:pPr>
                                    <w:pStyle w:val="9"/>
                                    <w:spacing w:before="155"/>
                                    <w:ind w:left="36"/>
                                    <w:rPr>
                                      <w:sz w:val="20"/>
                                    </w:rPr>
                                  </w:pPr>
                                  <w:r>
                                    <w:rPr>
                                      <w:sz w:val="20"/>
                                    </w:rPr>
                                    <w:t>没收渔获物、违法所得以及用于违法活动的渔船</w:t>
                                  </w:r>
                                </w:p>
                              </w:tc>
                            </w:tr>
                            <w:tr w14:paraId="538867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81" w:type="dxa"/>
                                  <w:vMerge w:val="continue"/>
                                  <w:tcBorders>
                                    <w:top w:val="nil"/>
                                  </w:tcBorders>
                                </w:tcPr>
                                <w:p w14:paraId="4FE1D36F">
                                  <w:pPr>
                                    <w:rPr>
                                      <w:sz w:val="2"/>
                                      <w:szCs w:val="2"/>
                                    </w:rPr>
                                  </w:pPr>
                                </w:p>
                              </w:tc>
                              <w:tc>
                                <w:tcPr>
                                  <w:tcW w:w="732" w:type="dxa"/>
                                  <w:vMerge w:val="continue"/>
                                  <w:tcBorders>
                                    <w:top w:val="nil"/>
                                  </w:tcBorders>
                                </w:tcPr>
                                <w:p w14:paraId="6D132D96">
                                  <w:pPr>
                                    <w:rPr>
                                      <w:sz w:val="2"/>
                                      <w:szCs w:val="2"/>
                                    </w:rPr>
                                  </w:pPr>
                                </w:p>
                              </w:tc>
                              <w:tc>
                                <w:tcPr>
                                  <w:tcW w:w="1476" w:type="dxa"/>
                                  <w:vMerge w:val="continue"/>
                                  <w:tcBorders>
                                    <w:top w:val="nil"/>
                                  </w:tcBorders>
                                </w:tcPr>
                                <w:p w14:paraId="7AD66644">
                                  <w:pPr>
                                    <w:rPr>
                                      <w:sz w:val="2"/>
                                      <w:szCs w:val="2"/>
                                    </w:rPr>
                                  </w:pPr>
                                </w:p>
                              </w:tc>
                              <w:tc>
                                <w:tcPr>
                                  <w:tcW w:w="2374" w:type="dxa"/>
                                </w:tcPr>
                                <w:p w14:paraId="36D354A0">
                                  <w:pPr>
                                    <w:pStyle w:val="9"/>
                                    <w:spacing w:before="8"/>
                                    <w:rPr>
                                      <w:sz w:val="17"/>
                                    </w:rPr>
                                  </w:pPr>
                                </w:p>
                                <w:p w14:paraId="1F1F3EA9">
                                  <w:pPr>
                                    <w:pStyle w:val="9"/>
                                    <w:spacing w:line="230" w:lineRule="auto"/>
                                    <w:ind w:left="37" w:right="123"/>
                                    <w:jc w:val="both"/>
                                    <w:rPr>
                                      <w:sz w:val="20"/>
                                    </w:rPr>
                                  </w:pPr>
                                  <w:r>
                                    <w:rPr>
                                      <w:spacing w:val="-2"/>
                                      <w:sz w:val="20"/>
                                    </w:rPr>
                                    <w:t>对在黄河流域实施电鱼、毒鱼、炸鱼等破坏渔业资源和水域生态的捕捞行为</w:t>
                                  </w:r>
                                  <w:r>
                                    <w:rPr>
                                      <w:sz w:val="20"/>
                                    </w:rPr>
                                    <w:t>的行政处罚</w:t>
                                  </w:r>
                                </w:p>
                              </w:tc>
                              <w:tc>
                                <w:tcPr>
                                  <w:tcW w:w="8888" w:type="dxa"/>
                                  <w:vMerge w:val="continue"/>
                                  <w:tcBorders>
                                    <w:top w:val="nil"/>
                                  </w:tcBorders>
                                </w:tcPr>
                                <w:p w14:paraId="10908C65">
                                  <w:pPr>
                                    <w:rPr>
                                      <w:sz w:val="2"/>
                                      <w:szCs w:val="2"/>
                                    </w:rPr>
                                  </w:pPr>
                                </w:p>
                              </w:tc>
                              <w:tc>
                                <w:tcPr>
                                  <w:tcW w:w="2154" w:type="dxa"/>
                                  <w:vMerge w:val="continue"/>
                                  <w:tcBorders>
                                    <w:top w:val="nil"/>
                                  </w:tcBorders>
                                </w:tcPr>
                                <w:p w14:paraId="4E886DF4">
                                  <w:pPr>
                                    <w:rPr>
                                      <w:sz w:val="2"/>
                                      <w:szCs w:val="2"/>
                                    </w:rPr>
                                  </w:pPr>
                                </w:p>
                              </w:tc>
                              <w:tc>
                                <w:tcPr>
                                  <w:tcW w:w="2099" w:type="dxa"/>
                                  <w:vMerge w:val="continue"/>
                                  <w:tcBorders>
                                    <w:top w:val="nil"/>
                                  </w:tcBorders>
                                </w:tcPr>
                                <w:p w14:paraId="26084733">
                                  <w:pPr>
                                    <w:rPr>
                                      <w:sz w:val="2"/>
                                      <w:szCs w:val="2"/>
                                    </w:rPr>
                                  </w:pPr>
                                </w:p>
                              </w:tc>
                              <w:tc>
                                <w:tcPr>
                                  <w:tcW w:w="4348" w:type="dxa"/>
                                  <w:vMerge w:val="continue"/>
                                  <w:tcBorders>
                                    <w:top w:val="nil"/>
                                  </w:tcBorders>
                                </w:tcPr>
                                <w:p w14:paraId="07C6AF8B">
                                  <w:pPr>
                                    <w:rPr>
                                      <w:sz w:val="2"/>
                                      <w:szCs w:val="2"/>
                                    </w:rPr>
                                  </w:pPr>
                                </w:p>
                              </w:tc>
                            </w:tr>
                            <w:tr w14:paraId="14E862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3" w:hRule="atLeast"/>
                              </w:trPr>
                              <w:tc>
                                <w:tcPr>
                                  <w:tcW w:w="581" w:type="dxa"/>
                                  <w:vMerge w:val="continue"/>
                                  <w:tcBorders>
                                    <w:top w:val="nil"/>
                                  </w:tcBorders>
                                </w:tcPr>
                                <w:p w14:paraId="36BB11F0">
                                  <w:pPr>
                                    <w:rPr>
                                      <w:sz w:val="2"/>
                                      <w:szCs w:val="2"/>
                                    </w:rPr>
                                  </w:pPr>
                                </w:p>
                              </w:tc>
                              <w:tc>
                                <w:tcPr>
                                  <w:tcW w:w="732" w:type="dxa"/>
                                  <w:vMerge w:val="continue"/>
                                  <w:tcBorders>
                                    <w:top w:val="nil"/>
                                  </w:tcBorders>
                                </w:tcPr>
                                <w:p w14:paraId="6DC869B3">
                                  <w:pPr>
                                    <w:rPr>
                                      <w:sz w:val="2"/>
                                      <w:szCs w:val="2"/>
                                    </w:rPr>
                                  </w:pPr>
                                </w:p>
                              </w:tc>
                              <w:tc>
                                <w:tcPr>
                                  <w:tcW w:w="1476" w:type="dxa"/>
                                  <w:vMerge w:val="continue"/>
                                  <w:tcBorders>
                                    <w:top w:val="nil"/>
                                  </w:tcBorders>
                                </w:tcPr>
                                <w:p w14:paraId="619FE981">
                                  <w:pPr>
                                    <w:rPr>
                                      <w:sz w:val="2"/>
                                      <w:szCs w:val="2"/>
                                    </w:rPr>
                                  </w:pPr>
                                </w:p>
                              </w:tc>
                              <w:tc>
                                <w:tcPr>
                                  <w:tcW w:w="2374" w:type="dxa"/>
                                </w:tcPr>
                                <w:p w14:paraId="4DB0DE50">
                                  <w:pPr>
                                    <w:pStyle w:val="9"/>
                                    <w:spacing w:before="61" w:line="230" w:lineRule="auto"/>
                                    <w:ind w:left="37" w:right="123"/>
                                    <w:jc w:val="both"/>
                                    <w:rPr>
                                      <w:sz w:val="20"/>
                                    </w:rPr>
                                  </w:pPr>
                                  <w:r>
                                    <w:rPr>
                                      <w:spacing w:val="-2"/>
                                      <w:sz w:val="20"/>
                                    </w:rPr>
                                    <w:t>对在三门峡、小浪底水库库区采用网箱、围网或者拦河拉网方式养殖，妨碍水沙调控和防洪的行政处</w:t>
                                  </w:r>
                                  <w:r>
                                    <w:rPr>
                                      <w:sz w:val="20"/>
                                    </w:rPr>
                                    <w:t>罚</w:t>
                                  </w:r>
                                </w:p>
                              </w:tc>
                              <w:tc>
                                <w:tcPr>
                                  <w:tcW w:w="8888" w:type="dxa"/>
                                  <w:vMerge w:val="continue"/>
                                  <w:tcBorders>
                                    <w:top w:val="nil"/>
                                  </w:tcBorders>
                                </w:tcPr>
                                <w:p w14:paraId="5BE8D7FF">
                                  <w:pPr>
                                    <w:rPr>
                                      <w:sz w:val="2"/>
                                      <w:szCs w:val="2"/>
                                    </w:rPr>
                                  </w:pPr>
                                </w:p>
                              </w:tc>
                              <w:tc>
                                <w:tcPr>
                                  <w:tcW w:w="2154" w:type="dxa"/>
                                  <w:vMerge w:val="restart"/>
                                </w:tcPr>
                                <w:p w14:paraId="5869537E">
                                  <w:pPr>
                                    <w:pStyle w:val="9"/>
                                    <w:rPr>
                                      <w:sz w:val="20"/>
                                    </w:rPr>
                                  </w:pPr>
                                </w:p>
                                <w:p w14:paraId="13230B2B">
                                  <w:pPr>
                                    <w:pStyle w:val="9"/>
                                    <w:rPr>
                                      <w:sz w:val="20"/>
                                    </w:rPr>
                                  </w:pPr>
                                </w:p>
                                <w:p w14:paraId="6DC43E4A">
                                  <w:pPr>
                                    <w:pStyle w:val="9"/>
                                    <w:rPr>
                                      <w:sz w:val="20"/>
                                    </w:rPr>
                                  </w:pPr>
                                </w:p>
                                <w:p w14:paraId="1FA4541A">
                                  <w:pPr>
                                    <w:pStyle w:val="9"/>
                                    <w:rPr>
                                      <w:sz w:val="20"/>
                                    </w:rPr>
                                  </w:pPr>
                                </w:p>
                                <w:p w14:paraId="0015A639">
                                  <w:pPr>
                                    <w:pStyle w:val="9"/>
                                    <w:spacing w:before="137" w:line="230" w:lineRule="auto"/>
                                    <w:ind w:left="36" w:right="61"/>
                                    <w:rPr>
                                      <w:sz w:val="20"/>
                                    </w:rPr>
                                  </w:pPr>
                                  <w:r>
                                    <w:rPr>
                                      <w:sz w:val="20"/>
                                    </w:rPr>
                                    <w:t>对养殖、投放行为的行政处罚</w:t>
                                  </w:r>
                                </w:p>
                              </w:tc>
                              <w:tc>
                                <w:tcPr>
                                  <w:tcW w:w="2099" w:type="dxa"/>
                                  <w:vMerge w:val="restart"/>
                                </w:tcPr>
                                <w:p w14:paraId="3E1BE751">
                                  <w:pPr>
                                    <w:pStyle w:val="9"/>
                                    <w:rPr>
                                      <w:sz w:val="20"/>
                                    </w:rPr>
                                  </w:pPr>
                                </w:p>
                                <w:p w14:paraId="12EEA241">
                                  <w:pPr>
                                    <w:pStyle w:val="9"/>
                                    <w:rPr>
                                      <w:sz w:val="20"/>
                                    </w:rPr>
                                  </w:pPr>
                                </w:p>
                                <w:p w14:paraId="12DB687C">
                                  <w:pPr>
                                    <w:pStyle w:val="9"/>
                                    <w:rPr>
                                      <w:sz w:val="20"/>
                                    </w:rPr>
                                  </w:pPr>
                                </w:p>
                                <w:p w14:paraId="66796C88">
                                  <w:pPr>
                                    <w:pStyle w:val="9"/>
                                    <w:spacing w:before="10"/>
                                    <w:rPr>
                                      <w:sz w:val="20"/>
                                    </w:rPr>
                                  </w:pPr>
                                </w:p>
                                <w:p w14:paraId="697F7C3F">
                                  <w:pPr>
                                    <w:pStyle w:val="9"/>
                                    <w:spacing w:line="232" w:lineRule="auto"/>
                                    <w:ind w:left="37" w:right="49"/>
                                    <w:jc w:val="both"/>
                                    <w:rPr>
                                      <w:sz w:val="20"/>
                                    </w:rPr>
                                  </w:pPr>
                                  <w:r>
                                    <w:rPr>
                                      <w:spacing w:val="-2"/>
                                      <w:sz w:val="20"/>
                                    </w:rPr>
                                    <w:t>能采取有效措施捕回， 未对渔业资源安全造成</w:t>
                                  </w:r>
                                  <w:r>
                                    <w:rPr>
                                      <w:sz w:val="20"/>
                                    </w:rPr>
                                    <w:t>威胁的</w:t>
                                  </w:r>
                                </w:p>
                              </w:tc>
                              <w:tc>
                                <w:tcPr>
                                  <w:tcW w:w="4348" w:type="dxa"/>
                                  <w:vMerge w:val="restart"/>
                                </w:tcPr>
                                <w:p w14:paraId="3E206AD2">
                                  <w:pPr>
                                    <w:pStyle w:val="9"/>
                                    <w:rPr>
                                      <w:sz w:val="20"/>
                                    </w:rPr>
                                  </w:pPr>
                                </w:p>
                                <w:p w14:paraId="29D61A6E">
                                  <w:pPr>
                                    <w:pStyle w:val="9"/>
                                    <w:rPr>
                                      <w:sz w:val="20"/>
                                    </w:rPr>
                                  </w:pPr>
                                </w:p>
                                <w:p w14:paraId="365C62BF">
                                  <w:pPr>
                                    <w:pStyle w:val="9"/>
                                    <w:rPr>
                                      <w:sz w:val="20"/>
                                    </w:rPr>
                                  </w:pPr>
                                </w:p>
                                <w:p w14:paraId="355A1AD9">
                                  <w:pPr>
                                    <w:pStyle w:val="9"/>
                                    <w:rPr>
                                      <w:sz w:val="20"/>
                                    </w:rPr>
                                  </w:pPr>
                                </w:p>
                                <w:p w14:paraId="17D7C0AE">
                                  <w:pPr>
                                    <w:pStyle w:val="9"/>
                                    <w:spacing w:before="8"/>
                                    <w:rPr>
                                      <w:sz w:val="19"/>
                                    </w:rPr>
                                  </w:pPr>
                                </w:p>
                                <w:p w14:paraId="1742966E">
                                  <w:pPr>
                                    <w:pStyle w:val="9"/>
                                    <w:ind w:left="36"/>
                                    <w:rPr>
                                      <w:sz w:val="20"/>
                                    </w:rPr>
                                  </w:pPr>
                                  <w:r>
                                    <w:rPr>
                                      <w:sz w:val="20"/>
                                    </w:rPr>
                                    <w:t>处10万元以下罚款.</w:t>
                                  </w:r>
                                </w:p>
                              </w:tc>
                            </w:tr>
                            <w:tr w14:paraId="77A86C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1" w:hRule="atLeast"/>
                              </w:trPr>
                              <w:tc>
                                <w:tcPr>
                                  <w:tcW w:w="581" w:type="dxa"/>
                                  <w:vMerge w:val="continue"/>
                                  <w:tcBorders>
                                    <w:top w:val="nil"/>
                                  </w:tcBorders>
                                </w:tcPr>
                                <w:p w14:paraId="71E630F3">
                                  <w:pPr>
                                    <w:rPr>
                                      <w:sz w:val="2"/>
                                      <w:szCs w:val="2"/>
                                    </w:rPr>
                                  </w:pPr>
                                </w:p>
                              </w:tc>
                              <w:tc>
                                <w:tcPr>
                                  <w:tcW w:w="732" w:type="dxa"/>
                                  <w:vMerge w:val="continue"/>
                                  <w:tcBorders>
                                    <w:top w:val="nil"/>
                                  </w:tcBorders>
                                </w:tcPr>
                                <w:p w14:paraId="1298205B">
                                  <w:pPr>
                                    <w:rPr>
                                      <w:sz w:val="2"/>
                                      <w:szCs w:val="2"/>
                                    </w:rPr>
                                  </w:pPr>
                                </w:p>
                              </w:tc>
                              <w:tc>
                                <w:tcPr>
                                  <w:tcW w:w="1476" w:type="dxa"/>
                                  <w:vMerge w:val="continue"/>
                                  <w:tcBorders>
                                    <w:top w:val="nil"/>
                                  </w:tcBorders>
                                </w:tcPr>
                                <w:p w14:paraId="5CF53516">
                                  <w:pPr>
                                    <w:rPr>
                                      <w:sz w:val="2"/>
                                      <w:szCs w:val="2"/>
                                    </w:rPr>
                                  </w:pPr>
                                </w:p>
                              </w:tc>
                              <w:tc>
                                <w:tcPr>
                                  <w:tcW w:w="2374" w:type="dxa"/>
                                </w:tcPr>
                                <w:p w14:paraId="10C45A1C">
                                  <w:pPr>
                                    <w:pStyle w:val="9"/>
                                    <w:spacing w:before="118" w:line="230" w:lineRule="auto"/>
                                    <w:ind w:left="37" w:right="124"/>
                                    <w:jc w:val="both"/>
                                    <w:rPr>
                                      <w:sz w:val="20"/>
                                    </w:rPr>
                                  </w:pPr>
                                  <w:r>
                                    <w:rPr>
                                      <w:spacing w:val="-2"/>
                                      <w:sz w:val="20"/>
                                    </w:rPr>
                                    <w:t>对在黄河流域开放水域养殖、投放外来水生生物物种或者其他非本地水生生物物种种质资源的行政处</w:t>
                                  </w:r>
                                  <w:r>
                                    <w:rPr>
                                      <w:sz w:val="20"/>
                                    </w:rPr>
                                    <w:t>罚</w:t>
                                  </w:r>
                                </w:p>
                              </w:tc>
                              <w:tc>
                                <w:tcPr>
                                  <w:tcW w:w="8888" w:type="dxa"/>
                                  <w:vMerge w:val="continue"/>
                                  <w:tcBorders>
                                    <w:top w:val="nil"/>
                                  </w:tcBorders>
                                </w:tcPr>
                                <w:p w14:paraId="68B5A632">
                                  <w:pPr>
                                    <w:rPr>
                                      <w:sz w:val="2"/>
                                      <w:szCs w:val="2"/>
                                    </w:rPr>
                                  </w:pPr>
                                </w:p>
                              </w:tc>
                              <w:tc>
                                <w:tcPr>
                                  <w:tcW w:w="2154" w:type="dxa"/>
                                  <w:vMerge w:val="continue"/>
                                  <w:tcBorders>
                                    <w:top w:val="nil"/>
                                  </w:tcBorders>
                                </w:tcPr>
                                <w:p w14:paraId="242396EF">
                                  <w:pPr>
                                    <w:rPr>
                                      <w:sz w:val="2"/>
                                      <w:szCs w:val="2"/>
                                    </w:rPr>
                                  </w:pPr>
                                </w:p>
                              </w:tc>
                              <w:tc>
                                <w:tcPr>
                                  <w:tcW w:w="2099" w:type="dxa"/>
                                  <w:vMerge w:val="continue"/>
                                  <w:tcBorders>
                                    <w:top w:val="nil"/>
                                  </w:tcBorders>
                                </w:tcPr>
                                <w:p w14:paraId="29409458">
                                  <w:pPr>
                                    <w:rPr>
                                      <w:sz w:val="2"/>
                                      <w:szCs w:val="2"/>
                                    </w:rPr>
                                  </w:pPr>
                                </w:p>
                              </w:tc>
                              <w:tc>
                                <w:tcPr>
                                  <w:tcW w:w="4348" w:type="dxa"/>
                                  <w:vMerge w:val="continue"/>
                                  <w:tcBorders>
                                    <w:top w:val="nil"/>
                                  </w:tcBorders>
                                </w:tcPr>
                                <w:p w14:paraId="0689300B">
                                  <w:pPr>
                                    <w:rPr>
                                      <w:sz w:val="2"/>
                                      <w:szCs w:val="2"/>
                                    </w:rPr>
                                  </w:pPr>
                                </w:p>
                              </w:tc>
                            </w:tr>
                          </w:tbl>
                          <w:p w14:paraId="7F4C4461">
                            <w:pPr>
                              <w:pStyle w:val="3"/>
                            </w:pPr>
                          </w:p>
                        </w:txbxContent>
                      </wps:txbx>
                      <wps:bodyPr lIns="0" tIns="0" rIns="0" bIns="0" upright="1"/>
                    </wps:wsp>
                  </a:graphicData>
                </a:graphic>
              </wp:anchor>
            </w:drawing>
          </mc:Choice>
          <mc:Fallback>
            <w:pict>
              <v:shape id="文本框 3" o:spid="_x0000_s1026" o:spt="202" type="#_x0000_t202" style="position:absolute;left:0pt;margin-left:28.05pt;margin-top:41.95pt;height:748.6pt;width:1133.8pt;mso-position-horizontal-relative:page;mso-position-vertical-relative:page;z-index:251660288;mso-width-relative:page;mso-height-relative:page;" filled="f" stroked="f" coordsize="21600,21600" o:gfxdata="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bMUEdoAAAALAQAADwAAAAAAAAABACAAAAAiAAAAZHJzL2Rvd25yZXYueG1s&#10;UEsBAhQAFAAAAAgAh07iQAt1DOK9AQAAdAMAAA4AAAAAAAAAAQAgAAAAKQEAAGRycy9lMm9Eb2Mu&#10;eG1sUEsFBgAAAAAGAAYAWQEAAFgFAAAAAA==&#10;">
                <v:fill on="f" focussize="0,0"/>
                <v:stroke on="f"/>
                <v:imagedata o:title=""/>
                <o:lock v:ext="edit" aspectratio="f"/>
                <v:textbox inset="0mm,0mm,0mm,0mm">
                  <w:txbxContent>
                    <w:tbl>
                      <w:tblPr>
                        <w:tblStyle w:val="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2D838B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47294345">
                            <w:pPr>
                              <w:pStyle w:val="9"/>
                              <w:spacing w:before="5"/>
                              <w:rPr>
                                <w:sz w:val="14"/>
                              </w:rPr>
                            </w:pPr>
                          </w:p>
                          <w:p w14:paraId="42C5C688">
                            <w:pPr>
                              <w:pStyle w:val="9"/>
                              <w:ind w:left="75" w:right="44"/>
                              <w:jc w:val="center"/>
                              <w:rPr>
                                <w:b/>
                                <w:sz w:val="20"/>
                              </w:rPr>
                            </w:pPr>
                            <w:r>
                              <w:rPr>
                                <w:b/>
                                <w:sz w:val="20"/>
                              </w:rPr>
                              <w:t>序号</w:t>
                            </w:r>
                          </w:p>
                        </w:tc>
                        <w:tc>
                          <w:tcPr>
                            <w:tcW w:w="732" w:type="dxa"/>
                          </w:tcPr>
                          <w:p w14:paraId="54902572">
                            <w:pPr>
                              <w:pStyle w:val="9"/>
                              <w:spacing w:before="70" w:line="230" w:lineRule="auto"/>
                              <w:ind w:left="172" w:right="136"/>
                              <w:rPr>
                                <w:b/>
                                <w:sz w:val="20"/>
                              </w:rPr>
                            </w:pPr>
                            <w:r>
                              <w:rPr>
                                <w:b/>
                                <w:sz w:val="20"/>
                              </w:rPr>
                              <w:t>事项类别</w:t>
                            </w:r>
                          </w:p>
                        </w:tc>
                        <w:tc>
                          <w:tcPr>
                            <w:tcW w:w="3850" w:type="dxa"/>
                            <w:gridSpan w:val="2"/>
                          </w:tcPr>
                          <w:p w14:paraId="71B0DB37">
                            <w:pPr>
                              <w:pStyle w:val="9"/>
                              <w:spacing w:before="5"/>
                              <w:rPr>
                                <w:sz w:val="14"/>
                              </w:rPr>
                            </w:pPr>
                          </w:p>
                          <w:p w14:paraId="1E2073B3">
                            <w:pPr>
                              <w:pStyle w:val="9"/>
                              <w:ind w:left="36" w:right="4"/>
                              <w:jc w:val="center"/>
                              <w:rPr>
                                <w:b/>
                                <w:sz w:val="20"/>
                              </w:rPr>
                            </w:pPr>
                            <w:r>
                              <w:rPr>
                                <w:b/>
                                <w:sz w:val="20"/>
                              </w:rPr>
                              <w:t>事项名称</w:t>
                            </w:r>
                          </w:p>
                        </w:tc>
                        <w:tc>
                          <w:tcPr>
                            <w:tcW w:w="8888" w:type="dxa"/>
                          </w:tcPr>
                          <w:p w14:paraId="4F03DE48">
                            <w:pPr>
                              <w:pStyle w:val="9"/>
                              <w:spacing w:before="5"/>
                              <w:rPr>
                                <w:sz w:val="14"/>
                              </w:rPr>
                            </w:pPr>
                          </w:p>
                          <w:p w14:paraId="4D452497">
                            <w:pPr>
                              <w:pStyle w:val="9"/>
                              <w:ind w:left="4028" w:right="3996"/>
                              <w:jc w:val="center"/>
                              <w:rPr>
                                <w:b/>
                                <w:sz w:val="20"/>
                              </w:rPr>
                            </w:pPr>
                            <w:r>
                              <w:rPr>
                                <w:b/>
                                <w:sz w:val="20"/>
                              </w:rPr>
                              <w:t>实施依据</w:t>
                            </w:r>
                          </w:p>
                        </w:tc>
                        <w:tc>
                          <w:tcPr>
                            <w:tcW w:w="4253" w:type="dxa"/>
                            <w:gridSpan w:val="2"/>
                          </w:tcPr>
                          <w:p w14:paraId="71D46F8A">
                            <w:pPr>
                              <w:pStyle w:val="9"/>
                              <w:spacing w:before="5"/>
                              <w:rPr>
                                <w:sz w:val="14"/>
                              </w:rPr>
                            </w:pPr>
                          </w:p>
                          <w:p w14:paraId="442B5217">
                            <w:pPr>
                              <w:pStyle w:val="9"/>
                              <w:ind w:left="1709" w:right="1680"/>
                              <w:jc w:val="center"/>
                              <w:rPr>
                                <w:b/>
                                <w:sz w:val="20"/>
                              </w:rPr>
                            </w:pPr>
                            <w:r>
                              <w:rPr>
                                <w:b/>
                                <w:sz w:val="20"/>
                              </w:rPr>
                              <w:t>适用情形</w:t>
                            </w:r>
                          </w:p>
                        </w:tc>
                        <w:tc>
                          <w:tcPr>
                            <w:tcW w:w="4348" w:type="dxa"/>
                          </w:tcPr>
                          <w:p w14:paraId="2D85543B">
                            <w:pPr>
                              <w:pStyle w:val="9"/>
                              <w:spacing w:before="5"/>
                              <w:rPr>
                                <w:sz w:val="14"/>
                              </w:rPr>
                            </w:pPr>
                          </w:p>
                          <w:p w14:paraId="4308C794">
                            <w:pPr>
                              <w:pStyle w:val="9"/>
                              <w:ind w:left="1753" w:right="1729"/>
                              <w:jc w:val="center"/>
                              <w:rPr>
                                <w:b/>
                                <w:sz w:val="20"/>
                              </w:rPr>
                            </w:pPr>
                            <w:r>
                              <w:rPr>
                                <w:b/>
                                <w:sz w:val="20"/>
                              </w:rPr>
                              <w:t>裁量标准</w:t>
                            </w:r>
                          </w:p>
                        </w:tc>
                      </w:tr>
                      <w:tr w14:paraId="703885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75" w:hRule="atLeast"/>
                        </w:trPr>
                        <w:tc>
                          <w:tcPr>
                            <w:tcW w:w="581" w:type="dxa"/>
                          </w:tcPr>
                          <w:p w14:paraId="21AB7555">
                            <w:pPr>
                              <w:pStyle w:val="9"/>
                              <w:rPr>
                                <w:sz w:val="20"/>
                              </w:rPr>
                            </w:pPr>
                          </w:p>
                          <w:p w14:paraId="6CC8A95D">
                            <w:pPr>
                              <w:pStyle w:val="9"/>
                              <w:rPr>
                                <w:sz w:val="20"/>
                              </w:rPr>
                            </w:pPr>
                          </w:p>
                          <w:p w14:paraId="458EACA1">
                            <w:pPr>
                              <w:pStyle w:val="9"/>
                              <w:rPr>
                                <w:sz w:val="20"/>
                              </w:rPr>
                            </w:pPr>
                          </w:p>
                          <w:p w14:paraId="3EF29183">
                            <w:pPr>
                              <w:pStyle w:val="9"/>
                              <w:rPr>
                                <w:sz w:val="20"/>
                              </w:rPr>
                            </w:pPr>
                          </w:p>
                          <w:p w14:paraId="176F148D">
                            <w:pPr>
                              <w:pStyle w:val="9"/>
                              <w:rPr>
                                <w:sz w:val="20"/>
                              </w:rPr>
                            </w:pPr>
                          </w:p>
                          <w:p w14:paraId="020113D8">
                            <w:pPr>
                              <w:pStyle w:val="9"/>
                              <w:rPr>
                                <w:sz w:val="20"/>
                              </w:rPr>
                            </w:pPr>
                          </w:p>
                          <w:p w14:paraId="3764C1B1">
                            <w:pPr>
                              <w:pStyle w:val="9"/>
                              <w:rPr>
                                <w:sz w:val="20"/>
                              </w:rPr>
                            </w:pPr>
                          </w:p>
                          <w:p w14:paraId="1301E7DF">
                            <w:pPr>
                              <w:pStyle w:val="9"/>
                              <w:spacing w:before="11"/>
                              <w:rPr>
                                <w:sz w:val="17"/>
                              </w:rPr>
                            </w:pPr>
                          </w:p>
                          <w:p w14:paraId="00B23675">
                            <w:pPr>
                              <w:pStyle w:val="9"/>
                              <w:ind w:left="75" w:right="38"/>
                              <w:jc w:val="center"/>
                              <w:rPr>
                                <w:sz w:val="20"/>
                              </w:rPr>
                            </w:pPr>
                            <w:r>
                              <w:rPr>
                                <w:sz w:val="20"/>
                              </w:rPr>
                              <w:t>188</w:t>
                            </w:r>
                          </w:p>
                        </w:tc>
                        <w:tc>
                          <w:tcPr>
                            <w:tcW w:w="732" w:type="dxa"/>
                          </w:tcPr>
                          <w:p w14:paraId="7042037C">
                            <w:pPr>
                              <w:pStyle w:val="9"/>
                              <w:rPr>
                                <w:sz w:val="20"/>
                              </w:rPr>
                            </w:pPr>
                          </w:p>
                          <w:p w14:paraId="3EE210F5">
                            <w:pPr>
                              <w:pStyle w:val="9"/>
                              <w:rPr>
                                <w:sz w:val="20"/>
                              </w:rPr>
                            </w:pPr>
                          </w:p>
                          <w:p w14:paraId="6749E8D1">
                            <w:pPr>
                              <w:pStyle w:val="9"/>
                              <w:rPr>
                                <w:sz w:val="20"/>
                              </w:rPr>
                            </w:pPr>
                          </w:p>
                          <w:p w14:paraId="015A0289">
                            <w:pPr>
                              <w:pStyle w:val="9"/>
                              <w:rPr>
                                <w:sz w:val="20"/>
                              </w:rPr>
                            </w:pPr>
                          </w:p>
                          <w:p w14:paraId="35B83F35">
                            <w:pPr>
                              <w:pStyle w:val="9"/>
                              <w:rPr>
                                <w:sz w:val="20"/>
                              </w:rPr>
                            </w:pPr>
                          </w:p>
                          <w:p w14:paraId="26925DDF">
                            <w:pPr>
                              <w:pStyle w:val="9"/>
                              <w:rPr>
                                <w:sz w:val="20"/>
                              </w:rPr>
                            </w:pPr>
                          </w:p>
                          <w:p w14:paraId="00723411">
                            <w:pPr>
                              <w:pStyle w:val="9"/>
                              <w:rPr>
                                <w:sz w:val="20"/>
                              </w:rPr>
                            </w:pPr>
                          </w:p>
                          <w:p w14:paraId="313B5D51">
                            <w:pPr>
                              <w:pStyle w:val="9"/>
                              <w:spacing w:before="11"/>
                              <w:rPr>
                                <w:sz w:val="17"/>
                              </w:rPr>
                            </w:pPr>
                          </w:p>
                          <w:p w14:paraId="42212CD9">
                            <w:pPr>
                              <w:pStyle w:val="9"/>
                              <w:ind w:right="137"/>
                              <w:jc w:val="right"/>
                              <w:rPr>
                                <w:sz w:val="20"/>
                              </w:rPr>
                            </w:pPr>
                            <w:r>
                              <w:rPr>
                                <w:w w:val="95"/>
                                <w:sz w:val="20"/>
                              </w:rPr>
                              <w:t>渔业</w:t>
                            </w:r>
                          </w:p>
                        </w:tc>
                        <w:tc>
                          <w:tcPr>
                            <w:tcW w:w="3850" w:type="dxa"/>
                            <w:gridSpan w:val="2"/>
                          </w:tcPr>
                          <w:p w14:paraId="07DA24E0">
                            <w:pPr>
                              <w:pStyle w:val="9"/>
                              <w:rPr>
                                <w:sz w:val="20"/>
                              </w:rPr>
                            </w:pPr>
                          </w:p>
                          <w:p w14:paraId="3768DFC0">
                            <w:pPr>
                              <w:pStyle w:val="9"/>
                              <w:rPr>
                                <w:sz w:val="20"/>
                              </w:rPr>
                            </w:pPr>
                          </w:p>
                          <w:p w14:paraId="4312D0F1">
                            <w:pPr>
                              <w:pStyle w:val="9"/>
                              <w:rPr>
                                <w:sz w:val="20"/>
                              </w:rPr>
                            </w:pPr>
                          </w:p>
                          <w:p w14:paraId="55B9B001">
                            <w:pPr>
                              <w:pStyle w:val="9"/>
                              <w:rPr>
                                <w:sz w:val="20"/>
                              </w:rPr>
                            </w:pPr>
                          </w:p>
                          <w:p w14:paraId="2950E994">
                            <w:pPr>
                              <w:pStyle w:val="9"/>
                              <w:rPr>
                                <w:sz w:val="20"/>
                              </w:rPr>
                            </w:pPr>
                          </w:p>
                          <w:p w14:paraId="463C96CC">
                            <w:pPr>
                              <w:pStyle w:val="9"/>
                              <w:rPr>
                                <w:sz w:val="20"/>
                              </w:rPr>
                            </w:pPr>
                          </w:p>
                          <w:p w14:paraId="3B665CAB">
                            <w:pPr>
                              <w:pStyle w:val="9"/>
                              <w:spacing w:before="9"/>
                              <w:rPr>
                                <w:sz w:val="28"/>
                              </w:rPr>
                            </w:pPr>
                          </w:p>
                          <w:p w14:paraId="52CC7E27">
                            <w:pPr>
                              <w:pStyle w:val="9"/>
                              <w:spacing w:before="1" w:line="230" w:lineRule="auto"/>
                              <w:ind w:left="37" w:right="7"/>
                              <w:rPr>
                                <w:sz w:val="20"/>
                              </w:rPr>
                            </w:pPr>
                            <w:r>
                              <w:rPr>
                                <w:w w:val="95"/>
                                <w:sz w:val="20"/>
                              </w:rPr>
                              <w:t>对涂改、买卖、出租或者以其他形式转让捕</w:t>
                            </w:r>
                            <w:r>
                              <w:rPr>
                                <w:sz w:val="20"/>
                              </w:rPr>
                              <w:t>捞许可证的行政处罚</w:t>
                            </w:r>
                          </w:p>
                        </w:tc>
                        <w:tc>
                          <w:tcPr>
                            <w:tcW w:w="8888" w:type="dxa"/>
                          </w:tcPr>
                          <w:p w14:paraId="1533600C">
                            <w:pPr>
                              <w:pStyle w:val="9"/>
                              <w:spacing w:before="45" w:line="252" w:lineRule="exact"/>
                              <w:ind w:left="39"/>
                              <w:rPr>
                                <w:b/>
                                <w:sz w:val="20"/>
                              </w:rPr>
                            </w:pPr>
                            <w:r>
                              <w:rPr>
                                <w:b/>
                                <w:sz w:val="20"/>
                              </w:rPr>
                              <w:t>1.《中华人民共和国渔业法》(2013修正)</w:t>
                            </w:r>
                          </w:p>
                          <w:p w14:paraId="4E87ED15">
                            <w:pPr>
                              <w:pStyle w:val="9"/>
                              <w:spacing w:before="1" w:line="232" w:lineRule="auto"/>
                              <w:ind w:left="39" w:right="38"/>
                              <w:rPr>
                                <w:sz w:val="20"/>
                              </w:rPr>
                            </w:pPr>
                            <w:r>
                              <w:rPr>
                                <w:b/>
                                <w:sz w:val="20"/>
                              </w:rPr>
                              <w:t xml:space="preserve">第四十三条 </w:t>
                            </w:r>
                            <w:r>
                              <w:rPr>
                                <w:sz w:val="20"/>
                              </w:rPr>
                              <w:t>涂改、买卖、出租或者以其他形式转让捕捞许可证的，没收违法所得，吊销捕捞许</w:t>
                            </w:r>
                            <w:r>
                              <w:rPr>
                                <w:w w:val="95"/>
                                <w:sz w:val="20"/>
                              </w:rPr>
                              <w:t>可证，可以并处一万元以下的罚款；伪造、变造、买卖捕捞许可证，构成犯罪的，依法追究刑事责任</w:t>
                            </w:r>
                          </w:p>
                          <w:p w14:paraId="71E6E0A6">
                            <w:pPr>
                              <w:pStyle w:val="9"/>
                              <w:spacing w:line="243" w:lineRule="exact"/>
                              <w:ind w:left="39"/>
                              <w:rPr>
                                <w:sz w:val="20"/>
                              </w:rPr>
                            </w:pPr>
                            <w:r>
                              <w:rPr>
                                <w:w w:val="99"/>
                                <w:sz w:val="20"/>
                              </w:rPr>
                              <w:t>。</w:t>
                            </w:r>
                          </w:p>
                          <w:p w14:paraId="31275F0B">
                            <w:pPr>
                              <w:pStyle w:val="9"/>
                              <w:spacing w:line="247" w:lineRule="exact"/>
                              <w:ind w:left="39"/>
                              <w:rPr>
                                <w:b/>
                                <w:sz w:val="20"/>
                              </w:rPr>
                            </w:pPr>
                            <w:r>
                              <w:rPr>
                                <w:b/>
                                <w:sz w:val="20"/>
                              </w:rPr>
                              <w:t>2.《中华人民共和国渔业法实施细则》(2020第二次修订)</w:t>
                            </w:r>
                          </w:p>
                          <w:p w14:paraId="2AF677F3">
                            <w:pPr>
                              <w:pStyle w:val="9"/>
                              <w:tabs>
                                <w:tab w:val="left" w:pos="1659"/>
                              </w:tabs>
                              <w:spacing w:before="4" w:line="230" w:lineRule="auto"/>
                              <w:ind w:left="39" w:right="42"/>
                              <w:rPr>
                                <w:sz w:val="20"/>
                              </w:rPr>
                            </w:pPr>
                            <w:r>
                              <w:rPr>
                                <w:b/>
                                <w:spacing w:val="3"/>
                                <w:sz w:val="20"/>
                              </w:rPr>
                              <w:t>第三十三</w:t>
                            </w:r>
                            <w:r>
                              <w:rPr>
                                <w:b/>
                                <w:sz w:val="20"/>
                              </w:rPr>
                              <w:t>条</w:t>
                            </w:r>
                            <w:r>
                              <w:rPr>
                                <w:b/>
                                <w:sz w:val="20"/>
                              </w:rPr>
                              <w:tab/>
                            </w:r>
                            <w:r>
                              <w:rPr>
                                <w:w w:val="95"/>
                                <w:sz w:val="20"/>
                              </w:rPr>
                              <w:t>买卖、出租或者以其他形式非法转让以及涂改捕捞许可证的，没收违法所得，吊</w:t>
                            </w:r>
                            <w:r>
                              <w:rPr>
                                <w:spacing w:val="-17"/>
                                <w:w w:val="95"/>
                                <w:sz w:val="20"/>
                              </w:rPr>
                              <w:t>销</w:t>
                            </w:r>
                            <w:r>
                              <w:rPr>
                                <w:sz w:val="20"/>
                              </w:rPr>
                              <w:t>捕捞许可证，可以并处一百元至一千元罚款。</w:t>
                            </w:r>
                          </w:p>
                          <w:p w14:paraId="3C4F26C9">
                            <w:pPr>
                              <w:pStyle w:val="9"/>
                              <w:spacing w:line="247" w:lineRule="exact"/>
                              <w:ind w:left="39"/>
                              <w:rPr>
                                <w:b/>
                                <w:sz w:val="20"/>
                              </w:rPr>
                            </w:pPr>
                            <w:r>
                              <w:rPr>
                                <w:b/>
                                <w:sz w:val="20"/>
                              </w:rPr>
                              <w:t>3.《山西省实施&lt;中华人民共和国渔业法&gt;办法》（2024修正）</w:t>
                            </w:r>
                          </w:p>
                          <w:p w14:paraId="730219C8">
                            <w:pPr>
                              <w:pStyle w:val="9"/>
                              <w:spacing w:before="3" w:line="230" w:lineRule="auto"/>
                              <w:ind w:left="39" w:right="71"/>
                              <w:jc w:val="both"/>
                              <w:rPr>
                                <w:sz w:val="20"/>
                              </w:rPr>
                            </w:pPr>
                            <w:r>
                              <w:rPr>
                                <w:b/>
                                <w:spacing w:val="13"/>
                                <w:sz w:val="20"/>
                              </w:rPr>
                              <w:t xml:space="preserve">第三十三条 </w:t>
                            </w:r>
                            <w:r>
                              <w:rPr>
                                <w:sz w:val="20"/>
                              </w:rPr>
                              <w:t>违反本办法规定，涂改捕捞许可证的，没收违法所得，吊销捕捞许可证，可以并</w:t>
                            </w:r>
                            <w:r>
                              <w:rPr>
                                <w:spacing w:val="-1"/>
                                <w:w w:val="95"/>
                                <w:sz w:val="20"/>
                              </w:rPr>
                              <w:t xml:space="preserve">处一万元以下罚款；买卖、出租或者以其他形式非法转让捕捞许可证的，没收违法所得、吊销捕捞许 可证，并可以对违法双方各处一万元以下罚款；伪造、变造、买卖捕捞许可证，构成犯罪的，依法追 </w:t>
                            </w:r>
                            <w:r>
                              <w:rPr>
                                <w:sz w:val="20"/>
                              </w:rPr>
                              <w:t>究刑事责任。</w:t>
                            </w:r>
                          </w:p>
                          <w:p w14:paraId="00110C00">
                            <w:pPr>
                              <w:pStyle w:val="9"/>
                              <w:spacing w:line="246" w:lineRule="exact"/>
                              <w:ind w:left="39"/>
                              <w:rPr>
                                <w:b/>
                                <w:sz w:val="20"/>
                              </w:rPr>
                            </w:pPr>
                            <w:r>
                              <w:rPr>
                                <w:b/>
                                <w:sz w:val="20"/>
                              </w:rPr>
                              <w:t>4.《渔业行政处罚规定》(2022修订)</w:t>
                            </w:r>
                          </w:p>
                          <w:p w14:paraId="6AF22ACA">
                            <w:pPr>
                              <w:pStyle w:val="9"/>
                              <w:spacing w:before="1" w:line="232" w:lineRule="auto"/>
                              <w:ind w:left="39" w:right="45"/>
                              <w:rPr>
                                <w:sz w:val="20"/>
                              </w:rPr>
                            </w:pPr>
                            <w:r>
                              <w:rPr>
                                <w:b/>
                                <w:sz w:val="20"/>
                              </w:rPr>
                              <w:t xml:space="preserve">第十条 </w:t>
                            </w:r>
                            <w:r>
                              <w:rPr>
                                <w:sz w:val="20"/>
                              </w:rPr>
                              <w:t>按照《渔业法》第四十三条规定，对涂改、买卖、出租或以其他形式非法转让捕捞许可</w:t>
                            </w:r>
                            <w:r>
                              <w:rPr>
                                <w:w w:val="95"/>
                                <w:sz w:val="20"/>
                              </w:rPr>
                              <w:t>证的，没收违法所得，吊销捕捞许可证，可以并处罚款。罚款按以下标准执行（一）买卖、出租或以</w:t>
                            </w:r>
                          </w:p>
                          <w:p w14:paraId="109E1530">
                            <w:pPr>
                              <w:pStyle w:val="9"/>
                              <w:spacing w:line="230" w:lineRule="auto"/>
                              <w:ind w:left="39" w:right="71"/>
                              <w:rPr>
                                <w:sz w:val="20"/>
                              </w:rPr>
                            </w:pPr>
                            <w:r>
                              <w:rPr>
                                <w:w w:val="95"/>
                                <w:sz w:val="20"/>
                              </w:rPr>
                              <w:t>其他形式非法转让捕捞许可证的，对违法双方各处一万元以下罚款。（二）</w:t>
                            </w:r>
                            <w:r>
                              <w:rPr>
                                <w:spacing w:val="-2"/>
                                <w:w w:val="95"/>
                                <w:sz w:val="20"/>
                              </w:rPr>
                              <w:t xml:space="preserve">涂改捕捞许可证的，处一 </w:t>
                            </w:r>
                            <w:r>
                              <w:rPr>
                                <w:sz w:val="20"/>
                              </w:rPr>
                              <w:t>万元以下罚款。</w:t>
                            </w:r>
                          </w:p>
                        </w:tc>
                        <w:tc>
                          <w:tcPr>
                            <w:tcW w:w="4253" w:type="dxa"/>
                            <w:gridSpan w:val="2"/>
                          </w:tcPr>
                          <w:p w14:paraId="1E9D5978">
                            <w:pPr>
                              <w:pStyle w:val="9"/>
                              <w:rPr>
                                <w:sz w:val="20"/>
                              </w:rPr>
                            </w:pPr>
                          </w:p>
                          <w:p w14:paraId="4EC7AEFE">
                            <w:pPr>
                              <w:pStyle w:val="9"/>
                              <w:rPr>
                                <w:sz w:val="20"/>
                              </w:rPr>
                            </w:pPr>
                          </w:p>
                          <w:p w14:paraId="295624C2">
                            <w:pPr>
                              <w:pStyle w:val="9"/>
                              <w:rPr>
                                <w:sz w:val="20"/>
                              </w:rPr>
                            </w:pPr>
                          </w:p>
                          <w:p w14:paraId="3ECD975C">
                            <w:pPr>
                              <w:pStyle w:val="9"/>
                              <w:rPr>
                                <w:sz w:val="20"/>
                              </w:rPr>
                            </w:pPr>
                          </w:p>
                          <w:p w14:paraId="635E0D9F">
                            <w:pPr>
                              <w:pStyle w:val="9"/>
                              <w:rPr>
                                <w:sz w:val="20"/>
                              </w:rPr>
                            </w:pPr>
                          </w:p>
                          <w:p w14:paraId="0A62D5EB">
                            <w:pPr>
                              <w:pStyle w:val="9"/>
                              <w:rPr>
                                <w:sz w:val="20"/>
                              </w:rPr>
                            </w:pPr>
                          </w:p>
                          <w:p w14:paraId="487B8293">
                            <w:pPr>
                              <w:pStyle w:val="9"/>
                              <w:rPr>
                                <w:sz w:val="20"/>
                              </w:rPr>
                            </w:pPr>
                          </w:p>
                          <w:p w14:paraId="2E6CD5C0">
                            <w:pPr>
                              <w:pStyle w:val="9"/>
                              <w:spacing w:before="11"/>
                              <w:rPr>
                                <w:sz w:val="17"/>
                              </w:rPr>
                            </w:pPr>
                          </w:p>
                          <w:p w14:paraId="441A61F5">
                            <w:pPr>
                              <w:pStyle w:val="9"/>
                              <w:ind w:left="36"/>
                              <w:rPr>
                                <w:sz w:val="20"/>
                              </w:rPr>
                            </w:pPr>
                            <w:r>
                              <w:rPr>
                                <w:sz w:val="20"/>
                              </w:rPr>
                              <w:t>涂改捕捞许可证1项内容的</w:t>
                            </w:r>
                          </w:p>
                        </w:tc>
                        <w:tc>
                          <w:tcPr>
                            <w:tcW w:w="4348" w:type="dxa"/>
                          </w:tcPr>
                          <w:p w14:paraId="572F58B1">
                            <w:pPr>
                              <w:pStyle w:val="9"/>
                              <w:rPr>
                                <w:sz w:val="20"/>
                              </w:rPr>
                            </w:pPr>
                          </w:p>
                          <w:p w14:paraId="2D5E24B5">
                            <w:pPr>
                              <w:pStyle w:val="9"/>
                              <w:rPr>
                                <w:sz w:val="20"/>
                              </w:rPr>
                            </w:pPr>
                          </w:p>
                          <w:p w14:paraId="3B677B07">
                            <w:pPr>
                              <w:pStyle w:val="9"/>
                              <w:rPr>
                                <w:sz w:val="20"/>
                              </w:rPr>
                            </w:pPr>
                          </w:p>
                          <w:p w14:paraId="3D7D737D">
                            <w:pPr>
                              <w:pStyle w:val="9"/>
                              <w:rPr>
                                <w:sz w:val="20"/>
                              </w:rPr>
                            </w:pPr>
                          </w:p>
                          <w:p w14:paraId="2F4543F9">
                            <w:pPr>
                              <w:pStyle w:val="9"/>
                              <w:rPr>
                                <w:sz w:val="20"/>
                              </w:rPr>
                            </w:pPr>
                          </w:p>
                          <w:p w14:paraId="3B3F47BC">
                            <w:pPr>
                              <w:pStyle w:val="9"/>
                              <w:rPr>
                                <w:sz w:val="20"/>
                              </w:rPr>
                            </w:pPr>
                          </w:p>
                          <w:p w14:paraId="257F12D7">
                            <w:pPr>
                              <w:pStyle w:val="9"/>
                              <w:spacing w:before="9"/>
                              <w:rPr>
                                <w:sz w:val="28"/>
                              </w:rPr>
                            </w:pPr>
                          </w:p>
                          <w:p w14:paraId="4F7CF0D9">
                            <w:pPr>
                              <w:pStyle w:val="9"/>
                              <w:spacing w:before="1" w:line="230" w:lineRule="auto"/>
                              <w:ind w:left="36" w:right="106"/>
                              <w:rPr>
                                <w:sz w:val="20"/>
                              </w:rPr>
                            </w:pPr>
                            <w:r>
                              <w:rPr>
                                <w:w w:val="95"/>
                                <w:sz w:val="20"/>
                              </w:rPr>
                              <w:t>没收违法所得，吊销捕捞许可证，可以并处</w:t>
                            </w:r>
                            <w:r>
                              <w:rPr>
                                <w:spacing w:val="-4"/>
                                <w:w w:val="95"/>
                                <w:sz w:val="20"/>
                              </w:rPr>
                              <w:t xml:space="preserve">3000 </w:t>
                            </w:r>
                            <w:r>
                              <w:rPr>
                                <w:sz w:val="20"/>
                              </w:rPr>
                              <w:t>元以下罚款。</w:t>
                            </w:r>
                          </w:p>
                        </w:tc>
                      </w:tr>
                      <w:tr w14:paraId="0C0DC8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81" w:type="dxa"/>
                          </w:tcPr>
                          <w:p w14:paraId="723B452B">
                            <w:pPr>
                              <w:pStyle w:val="9"/>
                              <w:spacing w:before="4"/>
                              <w:rPr>
                                <w:sz w:val="29"/>
                              </w:rPr>
                            </w:pPr>
                          </w:p>
                          <w:p w14:paraId="7FFCD965">
                            <w:pPr>
                              <w:pStyle w:val="9"/>
                              <w:ind w:left="75" w:right="38"/>
                              <w:jc w:val="center"/>
                              <w:rPr>
                                <w:sz w:val="20"/>
                              </w:rPr>
                            </w:pPr>
                            <w:r>
                              <w:rPr>
                                <w:sz w:val="20"/>
                              </w:rPr>
                              <w:t>189</w:t>
                            </w:r>
                          </w:p>
                        </w:tc>
                        <w:tc>
                          <w:tcPr>
                            <w:tcW w:w="732" w:type="dxa"/>
                          </w:tcPr>
                          <w:p w14:paraId="1EFE08A3">
                            <w:pPr>
                              <w:pStyle w:val="9"/>
                              <w:spacing w:before="4"/>
                              <w:rPr>
                                <w:sz w:val="29"/>
                              </w:rPr>
                            </w:pPr>
                          </w:p>
                          <w:p w14:paraId="58C661C1">
                            <w:pPr>
                              <w:pStyle w:val="9"/>
                              <w:ind w:right="137"/>
                              <w:jc w:val="right"/>
                              <w:rPr>
                                <w:sz w:val="20"/>
                              </w:rPr>
                            </w:pPr>
                            <w:r>
                              <w:rPr>
                                <w:w w:val="95"/>
                                <w:sz w:val="20"/>
                              </w:rPr>
                              <w:t>渔业</w:t>
                            </w:r>
                          </w:p>
                        </w:tc>
                        <w:tc>
                          <w:tcPr>
                            <w:tcW w:w="3850" w:type="dxa"/>
                            <w:gridSpan w:val="2"/>
                          </w:tcPr>
                          <w:p w14:paraId="5E02BCAC">
                            <w:pPr>
                              <w:pStyle w:val="9"/>
                              <w:spacing w:before="5"/>
                              <w:rPr>
                                <w:sz w:val="20"/>
                              </w:rPr>
                            </w:pPr>
                          </w:p>
                          <w:p w14:paraId="3FA13334">
                            <w:pPr>
                              <w:pStyle w:val="9"/>
                              <w:spacing w:before="1" w:line="230" w:lineRule="auto"/>
                              <w:ind w:left="37" w:right="7"/>
                              <w:rPr>
                                <w:sz w:val="20"/>
                              </w:rPr>
                            </w:pPr>
                            <w:r>
                              <w:rPr>
                                <w:w w:val="95"/>
                                <w:sz w:val="20"/>
                              </w:rPr>
                              <w:t>对非法生产、进口、出口水产苗种的行政处</w:t>
                            </w:r>
                            <w:r>
                              <w:rPr>
                                <w:sz w:val="20"/>
                              </w:rPr>
                              <w:t>罚</w:t>
                            </w:r>
                          </w:p>
                        </w:tc>
                        <w:tc>
                          <w:tcPr>
                            <w:tcW w:w="8888" w:type="dxa"/>
                          </w:tcPr>
                          <w:p w14:paraId="6196CC74">
                            <w:pPr>
                              <w:pStyle w:val="9"/>
                              <w:spacing w:before="129" w:line="252" w:lineRule="exact"/>
                              <w:ind w:left="39"/>
                              <w:rPr>
                                <w:b/>
                                <w:sz w:val="20"/>
                              </w:rPr>
                            </w:pPr>
                            <w:r>
                              <w:rPr>
                                <w:b/>
                                <w:sz w:val="20"/>
                              </w:rPr>
                              <w:t>《中华人民共和国渔业法》（2013修正）</w:t>
                            </w:r>
                          </w:p>
                          <w:p w14:paraId="2D8CA0F5">
                            <w:pPr>
                              <w:pStyle w:val="9"/>
                              <w:spacing w:before="1" w:line="232" w:lineRule="auto"/>
                              <w:ind w:left="39" w:right="38"/>
                              <w:rPr>
                                <w:sz w:val="20"/>
                              </w:rPr>
                            </w:pPr>
                            <w:r>
                              <w:rPr>
                                <w:b/>
                                <w:sz w:val="20"/>
                              </w:rPr>
                              <w:t xml:space="preserve">第四十四条第一款 </w:t>
                            </w:r>
                            <w:r>
                              <w:rPr>
                                <w:sz w:val="20"/>
                              </w:rPr>
                              <w:t>非法生产、进口、出口水产苗种的，没收苗种和违法所得，并处五万元以下的罚款。</w:t>
                            </w:r>
                          </w:p>
                        </w:tc>
                        <w:tc>
                          <w:tcPr>
                            <w:tcW w:w="4253" w:type="dxa"/>
                            <w:gridSpan w:val="2"/>
                          </w:tcPr>
                          <w:p w14:paraId="2BB48AA6">
                            <w:pPr>
                              <w:pStyle w:val="9"/>
                              <w:spacing w:before="4"/>
                              <w:rPr>
                                <w:sz w:val="29"/>
                              </w:rPr>
                            </w:pPr>
                          </w:p>
                          <w:p w14:paraId="5FA6AD0C">
                            <w:pPr>
                              <w:pStyle w:val="9"/>
                              <w:ind w:left="36"/>
                              <w:rPr>
                                <w:sz w:val="20"/>
                              </w:rPr>
                            </w:pPr>
                            <w:r>
                              <w:rPr>
                                <w:sz w:val="20"/>
                              </w:rPr>
                              <w:t>货值金额不足5000元的</w:t>
                            </w:r>
                          </w:p>
                        </w:tc>
                        <w:tc>
                          <w:tcPr>
                            <w:tcW w:w="4348" w:type="dxa"/>
                          </w:tcPr>
                          <w:p w14:paraId="34BD8B1A">
                            <w:pPr>
                              <w:pStyle w:val="9"/>
                              <w:spacing w:before="4"/>
                              <w:rPr>
                                <w:sz w:val="29"/>
                              </w:rPr>
                            </w:pPr>
                          </w:p>
                          <w:p w14:paraId="64C57648">
                            <w:pPr>
                              <w:pStyle w:val="9"/>
                              <w:ind w:left="36"/>
                              <w:rPr>
                                <w:sz w:val="20"/>
                              </w:rPr>
                            </w:pPr>
                            <w:r>
                              <w:rPr>
                                <w:sz w:val="20"/>
                              </w:rPr>
                              <w:t>没收苗种和违法所得，并处1万元以下罚款。</w:t>
                            </w:r>
                          </w:p>
                        </w:tc>
                      </w:tr>
                      <w:tr w14:paraId="003259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581" w:type="dxa"/>
                          </w:tcPr>
                          <w:p w14:paraId="74D1E505">
                            <w:pPr>
                              <w:pStyle w:val="9"/>
                              <w:spacing w:before="2"/>
                              <w:rPr>
                                <w:sz w:val="23"/>
                              </w:rPr>
                            </w:pPr>
                          </w:p>
                          <w:p w14:paraId="19763239">
                            <w:pPr>
                              <w:pStyle w:val="9"/>
                              <w:spacing w:before="1"/>
                              <w:ind w:left="75" w:right="38"/>
                              <w:jc w:val="center"/>
                              <w:rPr>
                                <w:sz w:val="20"/>
                              </w:rPr>
                            </w:pPr>
                            <w:r>
                              <w:rPr>
                                <w:sz w:val="20"/>
                              </w:rPr>
                              <w:t>190</w:t>
                            </w:r>
                          </w:p>
                        </w:tc>
                        <w:tc>
                          <w:tcPr>
                            <w:tcW w:w="732" w:type="dxa"/>
                          </w:tcPr>
                          <w:p w14:paraId="546E4152">
                            <w:pPr>
                              <w:pStyle w:val="9"/>
                              <w:spacing w:before="2"/>
                              <w:rPr>
                                <w:sz w:val="23"/>
                              </w:rPr>
                            </w:pPr>
                          </w:p>
                          <w:p w14:paraId="41E544FA">
                            <w:pPr>
                              <w:pStyle w:val="9"/>
                              <w:spacing w:before="1"/>
                              <w:ind w:right="137"/>
                              <w:jc w:val="right"/>
                              <w:rPr>
                                <w:sz w:val="20"/>
                              </w:rPr>
                            </w:pPr>
                            <w:r>
                              <w:rPr>
                                <w:w w:val="95"/>
                                <w:sz w:val="20"/>
                              </w:rPr>
                              <w:t>渔业</w:t>
                            </w:r>
                          </w:p>
                        </w:tc>
                        <w:tc>
                          <w:tcPr>
                            <w:tcW w:w="3850" w:type="dxa"/>
                            <w:gridSpan w:val="2"/>
                          </w:tcPr>
                          <w:p w14:paraId="2D0AF526">
                            <w:pPr>
                              <w:pStyle w:val="9"/>
                              <w:spacing w:before="2"/>
                              <w:rPr>
                                <w:sz w:val="23"/>
                              </w:rPr>
                            </w:pPr>
                          </w:p>
                          <w:p w14:paraId="426454D6">
                            <w:pPr>
                              <w:pStyle w:val="9"/>
                              <w:spacing w:before="1"/>
                              <w:ind w:left="37"/>
                              <w:rPr>
                                <w:sz w:val="20"/>
                              </w:rPr>
                            </w:pPr>
                            <w:r>
                              <w:rPr>
                                <w:sz w:val="20"/>
                              </w:rPr>
                              <w:t>对经营未经审定的水产苗种的行政处罚</w:t>
                            </w:r>
                          </w:p>
                        </w:tc>
                        <w:tc>
                          <w:tcPr>
                            <w:tcW w:w="8888" w:type="dxa"/>
                          </w:tcPr>
                          <w:p w14:paraId="770CA296">
                            <w:pPr>
                              <w:pStyle w:val="9"/>
                              <w:spacing w:line="249" w:lineRule="exact"/>
                              <w:ind w:left="39"/>
                              <w:rPr>
                                <w:b/>
                                <w:sz w:val="20"/>
                              </w:rPr>
                            </w:pPr>
                            <w:r>
                              <w:rPr>
                                <w:b/>
                                <w:sz w:val="20"/>
                              </w:rPr>
                              <w:t>《中华人民共和国渔业法》（2013修正）</w:t>
                            </w:r>
                          </w:p>
                          <w:p w14:paraId="6710C9ED">
                            <w:pPr>
                              <w:pStyle w:val="9"/>
                              <w:spacing w:before="3" w:line="230" w:lineRule="auto"/>
                              <w:ind w:left="39" w:right="38"/>
                              <w:rPr>
                                <w:sz w:val="20"/>
                              </w:rPr>
                            </w:pPr>
                            <w:r>
                              <w:rPr>
                                <w:b/>
                                <w:sz w:val="20"/>
                              </w:rPr>
                              <w:t xml:space="preserve">第四十四条第二款 </w:t>
                            </w:r>
                            <w:r>
                              <w:rPr>
                                <w:sz w:val="20"/>
                              </w:rPr>
                              <w:t>经营未经审定的水产苗种的，责令立即停止经营，没收违法所得，可以并处五万元以下的罚款。</w:t>
                            </w:r>
                          </w:p>
                        </w:tc>
                        <w:tc>
                          <w:tcPr>
                            <w:tcW w:w="4253" w:type="dxa"/>
                            <w:gridSpan w:val="2"/>
                          </w:tcPr>
                          <w:p w14:paraId="303D022B">
                            <w:pPr>
                              <w:pStyle w:val="9"/>
                              <w:spacing w:before="2"/>
                              <w:rPr>
                                <w:sz w:val="23"/>
                              </w:rPr>
                            </w:pPr>
                          </w:p>
                          <w:p w14:paraId="4663E911">
                            <w:pPr>
                              <w:pStyle w:val="9"/>
                              <w:spacing w:before="1"/>
                              <w:ind w:left="36"/>
                              <w:rPr>
                                <w:sz w:val="20"/>
                              </w:rPr>
                            </w:pPr>
                            <w:r>
                              <w:rPr>
                                <w:sz w:val="20"/>
                              </w:rPr>
                              <w:t>货值金额不足5000元的</w:t>
                            </w:r>
                          </w:p>
                        </w:tc>
                        <w:tc>
                          <w:tcPr>
                            <w:tcW w:w="4348" w:type="dxa"/>
                          </w:tcPr>
                          <w:p w14:paraId="7D06073B">
                            <w:pPr>
                              <w:pStyle w:val="9"/>
                              <w:spacing w:before="1"/>
                              <w:rPr>
                                <w:sz w:val="14"/>
                              </w:rPr>
                            </w:pPr>
                          </w:p>
                          <w:p w14:paraId="249964DE">
                            <w:pPr>
                              <w:pStyle w:val="9"/>
                              <w:spacing w:line="230" w:lineRule="auto"/>
                              <w:ind w:left="36" w:right="10"/>
                              <w:rPr>
                                <w:sz w:val="20"/>
                              </w:rPr>
                            </w:pPr>
                            <w:r>
                              <w:rPr>
                                <w:w w:val="95"/>
                                <w:sz w:val="20"/>
                              </w:rPr>
                              <w:t>责令立即停止经营，没收违法所得，可以并处1</w:t>
                            </w:r>
                            <w:r>
                              <w:rPr>
                                <w:spacing w:val="-17"/>
                                <w:w w:val="95"/>
                                <w:sz w:val="20"/>
                              </w:rPr>
                              <w:t xml:space="preserve">万 </w:t>
                            </w:r>
                            <w:r>
                              <w:rPr>
                                <w:sz w:val="20"/>
                              </w:rPr>
                              <w:t>元以下罚款。</w:t>
                            </w:r>
                          </w:p>
                        </w:tc>
                      </w:tr>
                      <w:tr w14:paraId="5F5CB5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581" w:type="dxa"/>
                          </w:tcPr>
                          <w:p w14:paraId="6FEA927C">
                            <w:pPr>
                              <w:pStyle w:val="9"/>
                              <w:spacing w:before="4"/>
                              <w:rPr>
                                <w:sz w:val="29"/>
                              </w:rPr>
                            </w:pPr>
                          </w:p>
                          <w:p w14:paraId="6EFC5AD5">
                            <w:pPr>
                              <w:pStyle w:val="9"/>
                              <w:ind w:left="75" w:right="38"/>
                              <w:jc w:val="center"/>
                              <w:rPr>
                                <w:sz w:val="20"/>
                              </w:rPr>
                            </w:pPr>
                            <w:r>
                              <w:rPr>
                                <w:sz w:val="20"/>
                              </w:rPr>
                              <w:t>191</w:t>
                            </w:r>
                          </w:p>
                        </w:tc>
                        <w:tc>
                          <w:tcPr>
                            <w:tcW w:w="732" w:type="dxa"/>
                          </w:tcPr>
                          <w:p w14:paraId="1A1BA6E6">
                            <w:pPr>
                              <w:pStyle w:val="9"/>
                              <w:spacing w:before="4"/>
                              <w:rPr>
                                <w:sz w:val="29"/>
                              </w:rPr>
                            </w:pPr>
                          </w:p>
                          <w:p w14:paraId="36AAD4CD">
                            <w:pPr>
                              <w:pStyle w:val="9"/>
                              <w:ind w:right="137"/>
                              <w:jc w:val="right"/>
                              <w:rPr>
                                <w:sz w:val="20"/>
                              </w:rPr>
                            </w:pPr>
                            <w:r>
                              <w:rPr>
                                <w:w w:val="95"/>
                                <w:sz w:val="20"/>
                              </w:rPr>
                              <w:t>渔业</w:t>
                            </w:r>
                          </w:p>
                        </w:tc>
                        <w:tc>
                          <w:tcPr>
                            <w:tcW w:w="3850" w:type="dxa"/>
                            <w:gridSpan w:val="2"/>
                          </w:tcPr>
                          <w:p w14:paraId="26F75873">
                            <w:pPr>
                              <w:pStyle w:val="9"/>
                              <w:spacing w:before="5"/>
                              <w:rPr>
                                <w:sz w:val="20"/>
                              </w:rPr>
                            </w:pPr>
                          </w:p>
                          <w:p w14:paraId="4C81422B">
                            <w:pPr>
                              <w:pStyle w:val="9"/>
                              <w:spacing w:before="1" w:line="230" w:lineRule="auto"/>
                              <w:ind w:left="37" w:right="9"/>
                              <w:rPr>
                                <w:sz w:val="20"/>
                              </w:rPr>
                            </w:pPr>
                            <w:r>
                              <w:rPr>
                                <w:w w:val="95"/>
                                <w:sz w:val="20"/>
                              </w:rPr>
                              <w:t>对未经批准在水产种质资源保护区内从事捕</w:t>
                            </w:r>
                            <w:r>
                              <w:rPr>
                                <w:sz w:val="20"/>
                              </w:rPr>
                              <w:t>捞活动的行政处罚</w:t>
                            </w:r>
                          </w:p>
                        </w:tc>
                        <w:tc>
                          <w:tcPr>
                            <w:tcW w:w="8888" w:type="dxa"/>
                          </w:tcPr>
                          <w:p w14:paraId="497B814D">
                            <w:pPr>
                              <w:pStyle w:val="9"/>
                              <w:spacing w:before="129" w:line="252" w:lineRule="exact"/>
                              <w:ind w:left="39"/>
                              <w:rPr>
                                <w:b/>
                                <w:sz w:val="20"/>
                              </w:rPr>
                            </w:pPr>
                            <w:r>
                              <w:rPr>
                                <w:b/>
                                <w:sz w:val="20"/>
                              </w:rPr>
                              <w:t>《中华人民共和国渔业法》（2013修正）</w:t>
                            </w:r>
                          </w:p>
                          <w:p w14:paraId="1352A5F3">
                            <w:pPr>
                              <w:pStyle w:val="9"/>
                              <w:spacing w:before="1" w:line="232" w:lineRule="auto"/>
                              <w:ind w:left="39" w:right="47"/>
                              <w:rPr>
                                <w:sz w:val="20"/>
                              </w:rPr>
                            </w:pPr>
                            <w:r>
                              <w:rPr>
                                <w:b/>
                                <w:sz w:val="20"/>
                              </w:rPr>
                              <w:t xml:space="preserve">第四十五条 </w:t>
                            </w:r>
                            <w:r>
                              <w:rPr>
                                <w:sz w:val="20"/>
                              </w:rPr>
                              <w:t>未经批准在水产种质资源保护区内从事捕捞活动的，责令立即停止捕捞，没收渔获物和渔具，可以并处一万元以下的罚款。</w:t>
                            </w:r>
                          </w:p>
                        </w:tc>
                        <w:tc>
                          <w:tcPr>
                            <w:tcW w:w="4253" w:type="dxa"/>
                            <w:gridSpan w:val="2"/>
                          </w:tcPr>
                          <w:p w14:paraId="56CA7761">
                            <w:pPr>
                              <w:pStyle w:val="9"/>
                              <w:spacing w:before="4"/>
                              <w:rPr>
                                <w:sz w:val="29"/>
                              </w:rPr>
                            </w:pPr>
                          </w:p>
                          <w:p w14:paraId="2BE0A8C5">
                            <w:pPr>
                              <w:pStyle w:val="9"/>
                              <w:ind w:left="36"/>
                              <w:rPr>
                                <w:sz w:val="20"/>
                              </w:rPr>
                            </w:pPr>
                            <w:r>
                              <w:rPr>
                                <w:sz w:val="20"/>
                              </w:rPr>
                              <w:t>渔获物不足10公斤的或者违法所得不足200元的</w:t>
                            </w:r>
                          </w:p>
                        </w:tc>
                        <w:tc>
                          <w:tcPr>
                            <w:tcW w:w="4348" w:type="dxa"/>
                          </w:tcPr>
                          <w:p w14:paraId="7FC977F5">
                            <w:pPr>
                              <w:pStyle w:val="9"/>
                              <w:spacing w:before="5"/>
                              <w:rPr>
                                <w:sz w:val="20"/>
                              </w:rPr>
                            </w:pPr>
                          </w:p>
                          <w:p w14:paraId="7B96B7C9">
                            <w:pPr>
                              <w:pStyle w:val="9"/>
                              <w:spacing w:before="1" w:line="230" w:lineRule="auto"/>
                              <w:ind w:left="36" w:right="111"/>
                              <w:rPr>
                                <w:sz w:val="20"/>
                              </w:rPr>
                            </w:pPr>
                            <w:r>
                              <w:rPr>
                                <w:spacing w:val="-1"/>
                                <w:w w:val="95"/>
                                <w:sz w:val="20"/>
                              </w:rPr>
                              <w:t xml:space="preserve">责令立即停止捕捞，没收渔获物和渔具，可以并 </w:t>
                            </w:r>
                            <w:r>
                              <w:rPr>
                                <w:sz w:val="20"/>
                              </w:rPr>
                              <w:t>处3000元以下罚款。</w:t>
                            </w:r>
                          </w:p>
                        </w:tc>
                      </w:tr>
                      <w:tr w14:paraId="7588FC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46" w:hRule="atLeast"/>
                        </w:trPr>
                        <w:tc>
                          <w:tcPr>
                            <w:tcW w:w="581" w:type="dxa"/>
                          </w:tcPr>
                          <w:p w14:paraId="58F1A674">
                            <w:pPr>
                              <w:pStyle w:val="9"/>
                              <w:rPr>
                                <w:sz w:val="20"/>
                              </w:rPr>
                            </w:pPr>
                          </w:p>
                          <w:p w14:paraId="1E46674F">
                            <w:pPr>
                              <w:pStyle w:val="9"/>
                              <w:rPr>
                                <w:sz w:val="20"/>
                              </w:rPr>
                            </w:pPr>
                          </w:p>
                          <w:p w14:paraId="33E219C4">
                            <w:pPr>
                              <w:pStyle w:val="9"/>
                              <w:spacing w:before="2"/>
                              <w:rPr>
                                <w:sz w:val="19"/>
                              </w:rPr>
                            </w:pPr>
                          </w:p>
                          <w:p w14:paraId="1C89C454">
                            <w:pPr>
                              <w:pStyle w:val="9"/>
                              <w:ind w:left="75" w:right="38"/>
                              <w:jc w:val="center"/>
                              <w:rPr>
                                <w:sz w:val="20"/>
                              </w:rPr>
                            </w:pPr>
                            <w:r>
                              <w:rPr>
                                <w:sz w:val="20"/>
                              </w:rPr>
                              <w:t>192</w:t>
                            </w:r>
                          </w:p>
                        </w:tc>
                        <w:tc>
                          <w:tcPr>
                            <w:tcW w:w="732" w:type="dxa"/>
                          </w:tcPr>
                          <w:p w14:paraId="1C8EFFC7">
                            <w:pPr>
                              <w:pStyle w:val="9"/>
                              <w:rPr>
                                <w:sz w:val="20"/>
                              </w:rPr>
                            </w:pPr>
                          </w:p>
                          <w:p w14:paraId="22E6D240">
                            <w:pPr>
                              <w:pStyle w:val="9"/>
                              <w:rPr>
                                <w:sz w:val="20"/>
                              </w:rPr>
                            </w:pPr>
                          </w:p>
                          <w:p w14:paraId="2F1889E1">
                            <w:pPr>
                              <w:pStyle w:val="9"/>
                              <w:spacing w:before="2"/>
                              <w:rPr>
                                <w:sz w:val="19"/>
                              </w:rPr>
                            </w:pPr>
                          </w:p>
                          <w:p w14:paraId="79F1334D">
                            <w:pPr>
                              <w:pStyle w:val="9"/>
                              <w:ind w:right="137"/>
                              <w:jc w:val="right"/>
                              <w:rPr>
                                <w:sz w:val="20"/>
                              </w:rPr>
                            </w:pPr>
                            <w:r>
                              <w:rPr>
                                <w:w w:val="95"/>
                                <w:sz w:val="20"/>
                              </w:rPr>
                              <w:t>渔业</w:t>
                            </w:r>
                          </w:p>
                        </w:tc>
                        <w:tc>
                          <w:tcPr>
                            <w:tcW w:w="3850" w:type="dxa"/>
                            <w:gridSpan w:val="2"/>
                          </w:tcPr>
                          <w:p w14:paraId="77E27DAB">
                            <w:pPr>
                              <w:pStyle w:val="9"/>
                              <w:rPr>
                                <w:sz w:val="20"/>
                              </w:rPr>
                            </w:pPr>
                          </w:p>
                          <w:p w14:paraId="4DC71AEA">
                            <w:pPr>
                              <w:pStyle w:val="9"/>
                              <w:spacing w:before="4"/>
                              <w:rPr>
                                <w:sz w:val="20"/>
                              </w:rPr>
                            </w:pPr>
                          </w:p>
                          <w:p w14:paraId="43398C9E">
                            <w:pPr>
                              <w:pStyle w:val="9"/>
                              <w:spacing w:line="232" w:lineRule="auto"/>
                              <w:ind w:left="37" w:right="7"/>
                              <w:jc w:val="both"/>
                              <w:rPr>
                                <w:sz w:val="20"/>
                              </w:rPr>
                            </w:pPr>
                            <w:r>
                              <w:rPr>
                                <w:spacing w:val="-1"/>
                                <w:w w:val="95"/>
                                <w:sz w:val="20"/>
                              </w:rPr>
                              <w:t>对在鱼、虾、蟹、贝幼苗的重点产区直接引 水、用水未采取避开幼苗的密集期、密集区</w:t>
                            </w:r>
                            <w:r>
                              <w:rPr>
                                <w:sz w:val="20"/>
                              </w:rPr>
                              <w:t>或者设置网栅等保护措施的行政处罚</w:t>
                            </w:r>
                          </w:p>
                        </w:tc>
                        <w:tc>
                          <w:tcPr>
                            <w:tcW w:w="8888" w:type="dxa"/>
                          </w:tcPr>
                          <w:p w14:paraId="43F59028">
                            <w:pPr>
                              <w:pStyle w:val="9"/>
                              <w:spacing w:before="141" w:line="252" w:lineRule="exact"/>
                              <w:ind w:left="39"/>
                              <w:rPr>
                                <w:b/>
                                <w:sz w:val="20"/>
                              </w:rPr>
                            </w:pPr>
                            <w:r>
                              <w:rPr>
                                <w:b/>
                                <w:sz w:val="20"/>
                              </w:rPr>
                              <w:t>1.《中华人民共和国渔业法实施细则》(2020第二次修订)</w:t>
                            </w:r>
                          </w:p>
                          <w:p w14:paraId="07EB6E58">
                            <w:pPr>
                              <w:pStyle w:val="9"/>
                              <w:spacing w:before="4" w:line="230" w:lineRule="auto"/>
                              <w:ind w:left="39" w:right="47"/>
                              <w:rPr>
                                <w:sz w:val="20"/>
                              </w:rPr>
                            </w:pPr>
                            <w:r>
                              <w:rPr>
                                <w:b/>
                                <w:sz w:val="20"/>
                              </w:rPr>
                              <w:t xml:space="preserve">第二十六条 </w:t>
                            </w:r>
                            <w:r>
                              <w:rPr>
                                <w:sz w:val="20"/>
                              </w:rPr>
                              <w:t>任何单位和个人，在鱼、虾、蟹、贝幼苗的重点产区直接引水、用水的，应当采取避开幼苗的密集期、密集区，或者设置网栅等保护措施。</w:t>
                            </w:r>
                          </w:p>
                          <w:p w14:paraId="271F6B9D">
                            <w:pPr>
                              <w:pStyle w:val="9"/>
                              <w:spacing w:line="244" w:lineRule="exact"/>
                              <w:ind w:left="39"/>
                              <w:rPr>
                                <w:b/>
                                <w:sz w:val="20"/>
                              </w:rPr>
                            </w:pPr>
                            <w:r>
                              <w:rPr>
                                <w:b/>
                                <w:sz w:val="20"/>
                              </w:rPr>
                              <w:t>2.《渔业行政处罚规定》(2022修订)</w:t>
                            </w:r>
                          </w:p>
                          <w:p w14:paraId="43C8D1B6">
                            <w:pPr>
                              <w:pStyle w:val="9"/>
                              <w:spacing w:before="3" w:line="230" w:lineRule="auto"/>
                              <w:ind w:left="39" w:right="249"/>
                              <w:rPr>
                                <w:sz w:val="20"/>
                              </w:rPr>
                            </w:pPr>
                            <w:r>
                              <w:rPr>
                                <w:b/>
                                <w:sz w:val="20"/>
                              </w:rPr>
                              <w:t xml:space="preserve">第十七条 </w:t>
                            </w:r>
                            <w:r>
                              <w:rPr>
                                <w:sz w:val="20"/>
                              </w:rPr>
                              <w:t>违反《实施细则》第二十六条，在鱼、虾、贝、蟹幼苗的重点产区直接引水、用水的，未采取避开幼苗密集区、密集期或设置网栅等保护措施的，可处以10000元以下罚款。</w:t>
                            </w:r>
                          </w:p>
                        </w:tc>
                        <w:tc>
                          <w:tcPr>
                            <w:tcW w:w="4253" w:type="dxa"/>
                            <w:gridSpan w:val="2"/>
                          </w:tcPr>
                          <w:p w14:paraId="64C0A84E">
                            <w:pPr>
                              <w:pStyle w:val="9"/>
                              <w:rPr>
                                <w:sz w:val="20"/>
                              </w:rPr>
                            </w:pPr>
                          </w:p>
                          <w:p w14:paraId="7EC83824">
                            <w:pPr>
                              <w:pStyle w:val="9"/>
                              <w:rPr>
                                <w:sz w:val="20"/>
                              </w:rPr>
                            </w:pPr>
                          </w:p>
                          <w:p w14:paraId="7F95F6F5">
                            <w:pPr>
                              <w:pStyle w:val="9"/>
                              <w:spacing w:before="2"/>
                              <w:rPr>
                                <w:sz w:val="19"/>
                              </w:rPr>
                            </w:pPr>
                          </w:p>
                          <w:p w14:paraId="30AEB88D">
                            <w:pPr>
                              <w:pStyle w:val="9"/>
                              <w:ind w:left="36"/>
                              <w:rPr>
                                <w:sz w:val="20"/>
                              </w:rPr>
                            </w:pPr>
                            <w:r>
                              <w:rPr>
                                <w:sz w:val="20"/>
                              </w:rPr>
                              <w:t>对生物资源造成损害不足1000元的</w:t>
                            </w:r>
                          </w:p>
                        </w:tc>
                        <w:tc>
                          <w:tcPr>
                            <w:tcW w:w="4348" w:type="dxa"/>
                          </w:tcPr>
                          <w:p w14:paraId="1F9EB867">
                            <w:pPr>
                              <w:pStyle w:val="9"/>
                              <w:rPr>
                                <w:sz w:val="20"/>
                              </w:rPr>
                            </w:pPr>
                          </w:p>
                          <w:p w14:paraId="56CDB59F">
                            <w:pPr>
                              <w:pStyle w:val="9"/>
                              <w:rPr>
                                <w:sz w:val="20"/>
                              </w:rPr>
                            </w:pPr>
                          </w:p>
                          <w:p w14:paraId="5B2044CB">
                            <w:pPr>
                              <w:pStyle w:val="9"/>
                              <w:spacing w:before="2"/>
                              <w:rPr>
                                <w:sz w:val="19"/>
                              </w:rPr>
                            </w:pPr>
                          </w:p>
                          <w:p w14:paraId="6AB8B47B">
                            <w:pPr>
                              <w:pStyle w:val="9"/>
                              <w:ind w:left="36"/>
                              <w:rPr>
                                <w:sz w:val="20"/>
                              </w:rPr>
                            </w:pPr>
                            <w:r>
                              <w:rPr>
                                <w:sz w:val="20"/>
                              </w:rPr>
                              <w:t>可处以3000元以下罚款。</w:t>
                            </w:r>
                          </w:p>
                        </w:tc>
                      </w:tr>
                      <w:tr w14:paraId="28482F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5" w:hRule="atLeast"/>
                        </w:trPr>
                        <w:tc>
                          <w:tcPr>
                            <w:tcW w:w="581" w:type="dxa"/>
                            <w:vMerge w:val="restart"/>
                          </w:tcPr>
                          <w:p w14:paraId="12FBD356">
                            <w:pPr>
                              <w:pStyle w:val="9"/>
                              <w:rPr>
                                <w:sz w:val="20"/>
                              </w:rPr>
                            </w:pPr>
                          </w:p>
                          <w:p w14:paraId="0AEDD593">
                            <w:pPr>
                              <w:pStyle w:val="9"/>
                              <w:rPr>
                                <w:sz w:val="20"/>
                              </w:rPr>
                            </w:pPr>
                          </w:p>
                          <w:p w14:paraId="06F624A3">
                            <w:pPr>
                              <w:pStyle w:val="9"/>
                              <w:rPr>
                                <w:sz w:val="20"/>
                              </w:rPr>
                            </w:pPr>
                          </w:p>
                          <w:p w14:paraId="2C290DF9">
                            <w:pPr>
                              <w:pStyle w:val="9"/>
                              <w:rPr>
                                <w:sz w:val="20"/>
                              </w:rPr>
                            </w:pPr>
                          </w:p>
                          <w:p w14:paraId="7D951612">
                            <w:pPr>
                              <w:pStyle w:val="9"/>
                              <w:rPr>
                                <w:sz w:val="20"/>
                              </w:rPr>
                            </w:pPr>
                          </w:p>
                          <w:p w14:paraId="536A4F15">
                            <w:pPr>
                              <w:pStyle w:val="9"/>
                              <w:rPr>
                                <w:sz w:val="20"/>
                              </w:rPr>
                            </w:pPr>
                          </w:p>
                          <w:p w14:paraId="01B715CD">
                            <w:pPr>
                              <w:pStyle w:val="9"/>
                              <w:rPr>
                                <w:sz w:val="20"/>
                              </w:rPr>
                            </w:pPr>
                          </w:p>
                          <w:p w14:paraId="5DC5A895">
                            <w:pPr>
                              <w:pStyle w:val="9"/>
                              <w:rPr>
                                <w:sz w:val="20"/>
                              </w:rPr>
                            </w:pPr>
                          </w:p>
                          <w:p w14:paraId="479880D9">
                            <w:pPr>
                              <w:pStyle w:val="9"/>
                              <w:rPr>
                                <w:sz w:val="20"/>
                              </w:rPr>
                            </w:pPr>
                          </w:p>
                          <w:p w14:paraId="1821CDF1">
                            <w:pPr>
                              <w:pStyle w:val="9"/>
                              <w:spacing w:before="6"/>
                              <w:rPr>
                                <w:sz w:val="21"/>
                              </w:rPr>
                            </w:pPr>
                          </w:p>
                          <w:p w14:paraId="52452F31">
                            <w:pPr>
                              <w:pStyle w:val="9"/>
                              <w:spacing w:before="1"/>
                              <w:ind w:left="148"/>
                              <w:rPr>
                                <w:sz w:val="20"/>
                              </w:rPr>
                            </w:pPr>
                            <w:r>
                              <w:rPr>
                                <w:sz w:val="20"/>
                              </w:rPr>
                              <w:t>193</w:t>
                            </w:r>
                          </w:p>
                        </w:tc>
                        <w:tc>
                          <w:tcPr>
                            <w:tcW w:w="732" w:type="dxa"/>
                            <w:vMerge w:val="restart"/>
                          </w:tcPr>
                          <w:p w14:paraId="26007564">
                            <w:pPr>
                              <w:pStyle w:val="9"/>
                              <w:rPr>
                                <w:sz w:val="20"/>
                              </w:rPr>
                            </w:pPr>
                          </w:p>
                          <w:p w14:paraId="2069B869">
                            <w:pPr>
                              <w:pStyle w:val="9"/>
                              <w:rPr>
                                <w:sz w:val="20"/>
                              </w:rPr>
                            </w:pPr>
                          </w:p>
                          <w:p w14:paraId="439B3CD0">
                            <w:pPr>
                              <w:pStyle w:val="9"/>
                              <w:rPr>
                                <w:sz w:val="20"/>
                              </w:rPr>
                            </w:pPr>
                          </w:p>
                          <w:p w14:paraId="65B56E0C">
                            <w:pPr>
                              <w:pStyle w:val="9"/>
                              <w:rPr>
                                <w:sz w:val="20"/>
                              </w:rPr>
                            </w:pPr>
                          </w:p>
                          <w:p w14:paraId="1C403FCF">
                            <w:pPr>
                              <w:pStyle w:val="9"/>
                              <w:rPr>
                                <w:sz w:val="20"/>
                              </w:rPr>
                            </w:pPr>
                          </w:p>
                          <w:p w14:paraId="5945BDE8">
                            <w:pPr>
                              <w:pStyle w:val="9"/>
                              <w:rPr>
                                <w:sz w:val="20"/>
                              </w:rPr>
                            </w:pPr>
                          </w:p>
                          <w:p w14:paraId="361F6920">
                            <w:pPr>
                              <w:pStyle w:val="9"/>
                              <w:rPr>
                                <w:sz w:val="20"/>
                              </w:rPr>
                            </w:pPr>
                          </w:p>
                          <w:p w14:paraId="4BBA127B">
                            <w:pPr>
                              <w:pStyle w:val="9"/>
                              <w:rPr>
                                <w:sz w:val="20"/>
                              </w:rPr>
                            </w:pPr>
                          </w:p>
                          <w:p w14:paraId="4CB5B831">
                            <w:pPr>
                              <w:pStyle w:val="9"/>
                              <w:rPr>
                                <w:sz w:val="20"/>
                              </w:rPr>
                            </w:pPr>
                          </w:p>
                          <w:p w14:paraId="12190AA5">
                            <w:pPr>
                              <w:pStyle w:val="9"/>
                              <w:spacing w:before="6"/>
                              <w:rPr>
                                <w:sz w:val="21"/>
                              </w:rPr>
                            </w:pPr>
                          </w:p>
                          <w:p w14:paraId="4B3860A8">
                            <w:pPr>
                              <w:pStyle w:val="9"/>
                              <w:spacing w:before="1"/>
                              <w:ind w:left="174"/>
                              <w:rPr>
                                <w:sz w:val="20"/>
                              </w:rPr>
                            </w:pPr>
                            <w:r>
                              <w:rPr>
                                <w:sz w:val="20"/>
                              </w:rPr>
                              <w:t>渔业</w:t>
                            </w:r>
                          </w:p>
                        </w:tc>
                        <w:tc>
                          <w:tcPr>
                            <w:tcW w:w="1476" w:type="dxa"/>
                            <w:vMerge w:val="restart"/>
                          </w:tcPr>
                          <w:p w14:paraId="6661BEDC">
                            <w:pPr>
                              <w:pStyle w:val="9"/>
                              <w:rPr>
                                <w:sz w:val="20"/>
                              </w:rPr>
                            </w:pPr>
                          </w:p>
                          <w:p w14:paraId="6EB63AC9">
                            <w:pPr>
                              <w:pStyle w:val="9"/>
                              <w:rPr>
                                <w:sz w:val="20"/>
                              </w:rPr>
                            </w:pPr>
                          </w:p>
                          <w:p w14:paraId="7E225359">
                            <w:pPr>
                              <w:pStyle w:val="9"/>
                              <w:rPr>
                                <w:sz w:val="20"/>
                              </w:rPr>
                            </w:pPr>
                          </w:p>
                          <w:p w14:paraId="46A45374">
                            <w:pPr>
                              <w:pStyle w:val="9"/>
                              <w:rPr>
                                <w:sz w:val="20"/>
                              </w:rPr>
                            </w:pPr>
                          </w:p>
                          <w:p w14:paraId="3E2B4263">
                            <w:pPr>
                              <w:pStyle w:val="9"/>
                              <w:rPr>
                                <w:sz w:val="20"/>
                              </w:rPr>
                            </w:pPr>
                          </w:p>
                          <w:p w14:paraId="62DFB25A">
                            <w:pPr>
                              <w:pStyle w:val="9"/>
                              <w:rPr>
                                <w:sz w:val="20"/>
                              </w:rPr>
                            </w:pPr>
                          </w:p>
                          <w:p w14:paraId="5B8050CC">
                            <w:pPr>
                              <w:pStyle w:val="9"/>
                              <w:rPr>
                                <w:sz w:val="20"/>
                              </w:rPr>
                            </w:pPr>
                          </w:p>
                          <w:p w14:paraId="572C66BE">
                            <w:pPr>
                              <w:pStyle w:val="9"/>
                              <w:spacing w:before="9"/>
                              <w:rPr>
                                <w:sz w:val="23"/>
                              </w:rPr>
                            </w:pPr>
                          </w:p>
                          <w:p w14:paraId="4962DEE1">
                            <w:pPr>
                              <w:pStyle w:val="9"/>
                              <w:spacing w:line="230" w:lineRule="auto"/>
                              <w:ind w:left="37" w:right="23"/>
                              <w:jc w:val="both"/>
                              <w:rPr>
                                <w:sz w:val="20"/>
                              </w:rPr>
                            </w:pPr>
                            <w:r>
                              <w:rPr>
                                <w:spacing w:val="-3"/>
                                <w:sz w:val="20"/>
                              </w:rPr>
                              <w:t>对在黄河流域重点水域禁渔期内从事天然渔业资源生产性捕捞等行为的行政处罚</w:t>
                            </w:r>
                          </w:p>
                        </w:tc>
                        <w:tc>
                          <w:tcPr>
                            <w:tcW w:w="2374" w:type="dxa"/>
                          </w:tcPr>
                          <w:p w14:paraId="08EDD8B8">
                            <w:pPr>
                              <w:pStyle w:val="9"/>
                              <w:spacing w:before="8"/>
                              <w:rPr>
                                <w:sz w:val="17"/>
                              </w:rPr>
                            </w:pPr>
                          </w:p>
                          <w:p w14:paraId="2331E56B">
                            <w:pPr>
                              <w:pStyle w:val="9"/>
                              <w:spacing w:line="232" w:lineRule="auto"/>
                              <w:ind w:left="37" w:right="125"/>
                              <w:jc w:val="both"/>
                              <w:rPr>
                                <w:sz w:val="20"/>
                              </w:rPr>
                            </w:pPr>
                            <w:r>
                              <w:rPr>
                                <w:spacing w:val="-2"/>
                                <w:sz w:val="20"/>
                              </w:rPr>
                              <w:t>在黄河流域重点水域禁渔期内从事天然渔业资源生</w:t>
                            </w:r>
                            <w:r>
                              <w:rPr>
                                <w:sz w:val="20"/>
                              </w:rPr>
                              <w:t>产性捕捞的行政处罚</w:t>
                            </w:r>
                          </w:p>
                        </w:tc>
                        <w:tc>
                          <w:tcPr>
                            <w:tcW w:w="8888" w:type="dxa"/>
                            <w:vMerge w:val="restart"/>
                          </w:tcPr>
                          <w:p w14:paraId="7E382580">
                            <w:pPr>
                              <w:pStyle w:val="9"/>
                              <w:rPr>
                                <w:sz w:val="20"/>
                              </w:rPr>
                            </w:pPr>
                          </w:p>
                          <w:p w14:paraId="6FF8476B">
                            <w:pPr>
                              <w:pStyle w:val="9"/>
                              <w:rPr>
                                <w:sz w:val="20"/>
                              </w:rPr>
                            </w:pPr>
                          </w:p>
                          <w:p w14:paraId="6810A7D7">
                            <w:pPr>
                              <w:pStyle w:val="9"/>
                              <w:rPr>
                                <w:sz w:val="20"/>
                              </w:rPr>
                            </w:pPr>
                          </w:p>
                          <w:p w14:paraId="71D5EE22">
                            <w:pPr>
                              <w:pStyle w:val="9"/>
                              <w:rPr>
                                <w:sz w:val="16"/>
                              </w:rPr>
                            </w:pPr>
                          </w:p>
                          <w:p w14:paraId="2EE9575B">
                            <w:pPr>
                              <w:pStyle w:val="9"/>
                              <w:spacing w:line="246" w:lineRule="exact"/>
                              <w:ind w:left="39"/>
                              <w:rPr>
                                <w:b/>
                                <w:sz w:val="20"/>
                              </w:rPr>
                            </w:pPr>
                            <w:r>
                              <w:rPr>
                                <w:b/>
                                <w:sz w:val="20"/>
                              </w:rPr>
                              <w:t>1.《中华人民共和国黄河保护法》（2022）</w:t>
                            </w:r>
                          </w:p>
                          <w:p w14:paraId="265B802F">
                            <w:pPr>
                              <w:pStyle w:val="9"/>
                              <w:spacing w:line="237" w:lineRule="auto"/>
                              <w:ind w:left="39" w:right="71"/>
                              <w:jc w:val="both"/>
                              <w:rPr>
                                <w:sz w:val="20"/>
                              </w:rPr>
                            </w:pPr>
                            <w:r>
                              <w:rPr>
                                <w:b/>
                                <w:spacing w:val="3"/>
                                <w:w w:val="98"/>
                                <w:sz w:val="20"/>
                              </w:rPr>
                              <w:t xml:space="preserve"> </w:t>
                            </w:r>
                            <w:r>
                              <w:rPr>
                                <w:b/>
                                <w:spacing w:val="2"/>
                                <w:w w:val="95"/>
                                <w:sz w:val="20"/>
                              </w:rPr>
                              <w:t>第一百一十二条第一、二款</w:t>
                            </w:r>
                            <w:r>
                              <w:rPr>
                                <w:rFonts w:ascii="Times New Roman" w:hAnsi="Times New Roman" w:eastAsia="Times New Roman"/>
                                <w:w w:val="95"/>
                                <w:sz w:val="20"/>
                              </w:rPr>
                              <w:t>  </w:t>
                            </w:r>
                            <w:r>
                              <w:rPr>
                                <w:w w:val="95"/>
                                <w:sz w:val="20"/>
                              </w:rPr>
                              <w:t xml:space="preserve">违反本法规定，禁渔期内在黄河流域重点水域从事天然渔业资源 </w:t>
                            </w:r>
                            <w:r>
                              <w:rPr>
                                <w:spacing w:val="-1"/>
                                <w:w w:val="95"/>
                                <w:sz w:val="20"/>
                              </w:rPr>
                              <w:t xml:space="preserve">生产性捕捞的，由县级以上地方人民政府农业农村主管部门没收渔获物、违法所得以及用于违法活动 的渔船、渔具和其他工具，并处一万元以上五万元以下罚款；采用电鱼、毒鱼、炸鱼等方式捕捞，或 </w:t>
                            </w:r>
                            <w:r>
                              <w:rPr>
                                <w:sz w:val="20"/>
                              </w:rPr>
                              <w:t>者有其他严重情节的，并处五万元以上五十万元以下罚款。</w:t>
                            </w:r>
                          </w:p>
                          <w:p w14:paraId="077EDEB8">
                            <w:pPr>
                              <w:pStyle w:val="9"/>
                              <w:spacing w:line="230" w:lineRule="auto"/>
                              <w:ind w:left="39" w:right="71" w:firstLine="396"/>
                              <w:jc w:val="both"/>
                              <w:rPr>
                                <w:sz w:val="20"/>
                              </w:rPr>
                            </w:pPr>
                            <w:r>
                              <w:rPr>
                                <w:spacing w:val="-1"/>
                                <w:w w:val="95"/>
                                <w:sz w:val="20"/>
                              </w:rPr>
                              <w:t xml:space="preserve">违反本法规定，在黄河流域开放水域养殖、投放外来物种或者其他非本地物种种质资源的，由县 级以上地方人民政府农业农村主管部门责令限期捕回，处十万元以下罚款；造成严重后果的，处十万 元以上一百万元以下罚款；逾期不捕回的，代为捕回或者采取降低负面影响的措施，所需费用由违法 </w:t>
                            </w:r>
                            <w:r>
                              <w:rPr>
                                <w:sz w:val="20"/>
                              </w:rPr>
                              <w:t>者承担。</w:t>
                            </w:r>
                          </w:p>
                          <w:p w14:paraId="5B1799D8">
                            <w:pPr>
                              <w:pStyle w:val="9"/>
                              <w:spacing w:line="247" w:lineRule="exact"/>
                              <w:ind w:left="435"/>
                              <w:rPr>
                                <w:b/>
                                <w:sz w:val="20"/>
                              </w:rPr>
                            </w:pPr>
                            <w:r>
                              <w:rPr>
                                <w:b/>
                                <w:sz w:val="20"/>
                              </w:rPr>
                              <w:t>2.《山西省实施&lt;中华人民共和国渔业法&gt;办法》（2024修正）</w:t>
                            </w:r>
                          </w:p>
                          <w:p w14:paraId="7DA2480C">
                            <w:pPr>
                              <w:pStyle w:val="9"/>
                              <w:spacing w:line="230" w:lineRule="auto"/>
                              <w:ind w:left="39" w:right="40"/>
                              <w:jc w:val="both"/>
                              <w:rPr>
                                <w:sz w:val="20"/>
                              </w:rPr>
                            </w:pPr>
                            <w:r>
                              <w:rPr>
                                <w:b/>
                                <w:spacing w:val="12"/>
                                <w:sz w:val="20"/>
                              </w:rPr>
                              <w:t xml:space="preserve">第三十六条 </w:t>
                            </w:r>
                            <w:r>
                              <w:rPr>
                                <w:spacing w:val="-1"/>
                                <w:sz w:val="20"/>
                              </w:rPr>
                              <w:t>违反本办法规定，有下列行为之一的，依照《中华人民共和国黄河保护法》第一百</w:t>
                            </w:r>
                            <w:r>
                              <w:rPr>
                                <w:w w:val="95"/>
                                <w:sz w:val="20"/>
                              </w:rPr>
                              <w:t xml:space="preserve">一十二条的规定处罚：（一）禁渔期内在黄河流域重点水域从事天然渔业资源生产性捕捞的；（二） 在黄河流域实施炸鱼、毒鱼、电鱼等破坏渔业资源和水域生态的捕捞行为的；（三）在三门峡、小浪 </w:t>
                            </w:r>
                            <w:r>
                              <w:rPr>
                                <w:sz w:val="20"/>
                              </w:rPr>
                              <w:t>底水库库区采用网箱、围网或者拦河拉网方式养殖，妨碍水沙调控和防洪的。</w:t>
                            </w:r>
                          </w:p>
                        </w:tc>
                        <w:tc>
                          <w:tcPr>
                            <w:tcW w:w="2154" w:type="dxa"/>
                            <w:vMerge w:val="restart"/>
                          </w:tcPr>
                          <w:p w14:paraId="6DF620BB">
                            <w:pPr>
                              <w:pStyle w:val="9"/>
                              <w:rPr>
                                <w:sz w:val="20"/>
                              </w:rPr>
                            </w:pPr>
                          </w:p>
                          <w:p w14:paraId="7A57C8B0">
                            <w:pPr>
                              <w:pStyle w:val="9"/>
                              <w:rPr>
                                <w:sz w:val="20"/>
                              </w:rPr>
                            </w:pPr>
                          </w:p>
                          <w:p w14:paraId="5C6AF5CB">
                            <w:pPr>
                              <w:pStyle w:val="9"/>
                              <w:rPr>
                                <w:sz w:val="20"/>
                              </w:rPr>
                            </w:pPr>
                          </w:p>
                          <w:p w14:paraId="2853D363">
                            <w:pPr>
                              <w:pStyle w:val="9"/>
                              <w:rPr>
                                <w:sz w:val="20"/>
                              </w:rPr>
                            </w:pPr>
                          </w:p>
                          <w:p w14:paraId="5A5E559E">
                            <w:pPr>
                              <w:pStyle w:val="9"/>
                              <w:spacing w:before="155"/>
                              <w:ind w:left="36"/>
                              <w:rPr>
                                <w:sz w:val="20"/>
                              </w:rPr>
                            </w:pPr>
                            <w:r>
                              <w:rPr>
                                <w:sz w:val="20"/>
                              </w:rPr>
                              <w:t>对捕捞行为的行政处罚</w:t>
                            </w:r>
                          </w:p>
                        </w:tc>
                        <w:tc>
                          <w:tcPr>
                            <w:tcW w:w="2099" w:type="dxa"/>
                            <w:vMerge w:val="restart"/>
                          </w:tcPr>
                          <w:p w14:paraId="34FC89A2">
                            <w:pPr>
                              <w:pStyle w:val="9"/>
                              <w:rPr>
                                <w:sz w:val="20"/>
                              </w:rPr>
                            </w:pPr>
                          </w:p>
                          <w:p w14:paraId="13E0EA94">
                            <w:pPr>
                              <w:pStyle w:val="9"/>
                              <w:rPr>
                                <w:sz w:val="20"/>
                              </w:rPr>
                            </w:pPr>
                          </w:p>
                          <w:p w14:paraId="7E1E6C10">
                            <w:pPr>
                              <w:pStyle w:val="9"/>
                              <w:rPr>
                                <w:sz w:val="20"/>
                              </w:rPr>
                            </w:pPr>
                          </w:p>
                          <w:p w14:paraId="1E234FD2">
                            <w:pPr>
                              <w:pStyle w:val="9"/>
                              <w:rPr>
                                <w:sz w:val="20"/>
                              </w:rPr>
                            </w:pPr>
                          </w:p>
                          <w:p w14:paraId="56DA71EA">
                            <w:pPr>
                              <w:pStyle w:val="9"/>
                              <w:spacing w:before="155"/>
                              <w:ind w:left="37"/>
                              <w:rPr>
                                <w:sz w:val="20"/>
                              </w:rPr>
                            </w:pPr>
                            <w:r>
                              <w:rPr>
                                <w:sz w:val="20"/>
                              </w:rPr>
                              <w:t>采用一般方式捕捞的</w:t>
                            </w:r>
                          </w:p>
                        </w:tc>
                        <w:tc>
                          <w:tcPr>
                            <w:tcW w:w="4348" w:type="dxa"/>
                            <w:vMerge w:val="restart"/>
                          </w:tcPr>
                          <w:p w14:paraId="4C70E603">
                            <w:pPr>
                              <w:pStyle w:val="9"/>
                              <w:rPr>
                                <w:sz w:val="20"/>
                              </w:rPr>
                            </w:pPr>
                          </w:p>
                          <w:p w14:paraId="4D3B7BAD">
                            <w:pPr>
                              <w:pStyle w:val="9"/>
                              <w:rPr>
                                <w:sz w:val="20"/>
                              </w:rPr>
                            </w:pPr>
                          </w:p>
                          <w:p w14:paraId="1AC16E4C">
                            <w:pPr>
                              <w:pStyle w:val="9"/>
                              <w:rPr>
                                <w:sz w:val="20"/>
                              </w:rPr>
                            </w:pPr>
                          </w:p>
                          <w:p w14:paraId="6C96689F">
                            <w:pPr>
                              <w:pStyle w:val="9"/>
                              <w:rPr>
                                <w:sz w:val="20"/>
                              </w:rPr>
                            </w:pPr>
                          </w:p>
                          <w:p w14:paraId="458DCB78">
                            <w:pPr>
                              <w:pStyle w:val="9"/>
                              <w:spacing w:before="155"/>
                              <w:ind w:left="36"/>
                              <w:rPr>
                                <w:sz w:val="20"/>
                              </w:rPr>
                            </w:pPr>
                            <w:r>
                              <w:rPr>
                                <w:sz w:val="20"/>
                              </w:rPr>
                              <w:t>没收渔获物、违法所得以及用于违法活动的渔船</w:t>
                            </w:r>
                          </w:p>
                        </w:tc>
                      </w:tr>
                      <w:tr w14:paraId="538867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5" w:hRule="atLeast"/>
                        </w:trPr>
                        <w:tc>
                          <w:tcPr>
                            <w:tcW w:w="581" w:type="dxa"/>
                            <w:vMerge w:val="continue"/>
                            <w:tcBorders>
                              <w:top w:val="nil"/>
                            </w:tcBorders>
                          </w:tcPr>
                          <w:p w14:paraId="4FE1D36F">
                            <w:pPr>
                              <w:rPr>
                                <w:sz w:val="2"/>
                                <w:szCs w:val="2"/>
                              </w:rPr>
                            </w:pPr>
                          </w:p>
                        </w:tc>
                        <w:tc>
                          <w:tcPr>
                            <w:tcW w:w="732" w:type="dxa"/>
                            <w:vMerge w:val="continue"/>
                            <w:tcBorders>
                              <w:top w:val="nil"/>
                            </w:tcBorders>
                          </w:tcPr>
                          <w:p w14:paraId="6D132D96">
                            <w:pPr>
                              <w:rPr>
                                <w:sz w:val="2"/>
                                <w:szCs w:val="2"/>
                              </w:rPr>
                            </w:pPr>
                          </w:p>
                        </w:tc>
                        <w:tc>
                          <w:tcPr>
                            <w:tcW w:w="1476" w:type="dxa"/>
                            <w:vMerge w:val="continue"/>
                            <w:tcBorders>
                              <w:top w:val="nil"/>
                            </w:tcBorders>
                          </w:tcPr>
                          <w:p w14:paraId="7AD66644">
                            <w:pPr>
                              <w:rPr>
                                <w:sz w:val="2"/>
                                <w:szCs w:val="2"/>
                              </w:rPr>
                            </w:pPr>
                          </w:p>
                        </w:tc>
                        <w:tc>
                          <w:tcPr>
                            <w:tcW w:w="2374" w:type="dxa"/>
                          </w:tcPr>
                          <w:p w14:paraId="36D354A0">
                            <w:pPr>
                              <w:pStyle w:val="9"/>
                              <w:spacing w:before="8"/>
                              <w:rPr>
                                <w:sz w:val="17"/>
                              </w:rPr>
                            </w:pPr>
                          </w:p>
                          <w:p w14:paraId="1F1F3EA9">
                            <w:pPr>
                              <w:pStyle w:val="9"/>
                              <w:spacing w:line="230" w:lineRule="auto"/>
                              <w:ind w:left="37" w:right="123"/>
                              <w:jc w:val="both"/>
                              <w:rPr>
                                <w:sz w:val="20"/>
                              </w:rPr>
                            </w:pPr>
                            <w:r>
                              <w:rPr>
                                <w:spacing w:val="-2"/>
                                <w:sz w:val="20"/>
                              </w:rPr>
                              <w:t>对在黄河流域实施电鱼、毒鱼、炸鱼等破坏渔业资源和水域生态的捕捞行为</w:t>
                            </w:r>
                            <w:r>
                              <w:rPr>
                                <w:sz w:val="20"/>
                              </w:rPr>
                              <w:t>的行政处罚</w:t>
                            </w:r>
                          </w:p>
                        </w:tc>
                        <w:tc>
                          <w:tcPr>
                            <w:tcW w:w="8888" w:type="dxa"/>
                            <w:vMerge w:val="continue"/>
                            <w:tcBorders>
                              <w:top w:val="nil"/>
                            </w:tcBorders>
                          </w:tcPr>
                          <w:p w14:paraId="10908C65">
                            <w:pPr>
                              <w:rPr>
                                <w:sz w:val="2"/>
                                <w:szCs w:val="2"/>
                              </w:rPr>
                            </w:pPr>
                          </w:p>
                        </w:tc>
                        <w:tc>
                          <w:tcPr>
                            <w:tcW w:w="2154" w:type="dxa"/>
                            <w:vMerge w:val="continue"/>
                            <w:tcBorders>
                              <w:top w:val="nil"/>
                            </w:tcBorders>
                          </w:tcPr>
                          <w:p w14:paraId="4E886DF4">
                            <w:pPr>
                              <w:rPr>
                                <w:sz w:val="2"/>
                                <w:szCs w:val="2"/>
                              </w:rPr>
                            </w:pPr>
                          </w:p>
                        </w:tc>
                        <w:tc>
                          <w:tcPr>
                            <w:tcW w:w="2099" w:type="dxa"/>
                            <w:vMerge w:val="continue"/>
                            <w:tcBorders>
                              <w:top w:val="nil"/>
                            </w:tcBorders>
                          </w:tcPr>
                          <w:p w14:paraId="26084733">
                            <w:pPr>
                              <w:rPr>
                                <w:sz w:val="2"/>
                                <w:szCs w:val="2"/>
                              </w:rPr>
                            </w:pPr>
                          </w:p>
                        </w:tc>
                        <w:tc>
                          <w:tcPr>
                            <w:tcW w:w="4348" w:type="dxa"/>
                            <w:vMerge w:val="continue"/>
                            <w:tcBorders>
                              <w:top w:val="nil"/>
                            </w:tcBorders>
                          </w:tcPr>
                          <w:p w14:paraId="07C6AF8B">
                            <w:pPr>
                              <w:rPr>
                                <w:sz w:val="2"/>
                                <w:szCs w:val="2"/>
                              </w:rPr>
                            </w:pPr>
                          </w:p>
                        </w:tc>
                      </w:tr>
                      <w:tr w14:paraId="14E862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3" w:hRule="atLeast"/>
                        </w:trPr>
                        <w:tc>
                          <w:tcPr>
                            <w:tcW w:w="581" w:type="dxa"/>
                            <w:vMerge w:val="continue"/>
                            <w:tcBorders>
                              <w:top w:val="nil"/>
                            </w:tcBorders>
                          </w:tcPr>
                          <w:p w14:paraId="36BB11F0">
                            <w:pPr>
                              <w:rPr>
                                <w:sz w:val="2"/>
                                <w:szCs w:val="2"/>
                              </w:rPr>
                            </w:pPr>
                          </w:p>
                        </w:tc>
                        <w:tc>
                          <w:tcPr>
                            <w:tcW w:w="732" w:type="dxa"/>
                            <w:vMerge w:val="continue"/>
                            <w:tcBorders>
                              <w:top w:val="nil"/>
                            </w:tcBorders>
                          </w:tcPr>
                          <w:p w14:paraId="6DC869B3">
                            <w:pPr>
                              <w:rPr>
                                <w:sz w:val="2"/>
                                <w:szCs w:val="2"/>
                              </w:rPr>
                            </w:pPr>
                          </w:p>
                        </w:tc>
                        <w:tc>
                          <w:tcPr>
                            <w:tcW w:w="1476" w:type="dxa"/>
                            <w:vMerge w:val="continue"/>
                            <w:tcBorders>
                              <w:top w:val="nil"/>
                            </w:tcBorders>
                          </w:tcPr>
                          <w:p w14:paraId="619FE981">
                            <w:pPr>
                              <w:rPr>
                                <w:sz w:val="2"/>
                                <w:szCs w:val="2"/>
                              </w:rPr>
                            </w:pPr>
                          </w:p>
                        </w:tc>
                        <w:tc>
                          <w:tcPr>
                            <w:tcW w:w="2374" w:type="dxa"/>
                          </w:tcPr>
                          <w:p w14:paraId="4DB0DE50">
                            <w:pPr>
                              <w:pStyle w:val="9"/>
                              <w:spacing w:before="61" w:line="230" w:lineRule="auto"/>
                              <w:ind w:left="37" w:right="123"/>
                              <w:jc w:val="both"/>
                              <w:rPr>
                                <w:sz w:val="20"/>
                              </w:rPr>
                            </w:pPr>
                            <w:r>
                              <w:rPr>
                                <w:spacing w:val="-2"/>
                                <w:sz w:val="20"/>
                              </w:rPr>
                              <w:t>对在三门峡、小浪底水库库区采用网箱、围网或者拦河拉网方式养殖，妨碍水沙调控和防洪的行政处</w:t>
                            </w:r>
                            <w:r>
                              <w:rPr>
                                <w:sz w:val="20"/>
                              </w:rPr>
                              <w:t>罚</w:t>
                            </w:r>
                          </w:p>
                        </w:tc>
                        <w:tc>
                          <w:tcPr>
                            <w:tcW w:w="8888" w:type="dxa"/>
                            <w:vMerge w:val="continue"/>
                            <w:tcBorders>
                              <w:top w:val="nil"/>
                            </w:tcBorders>
                          </w:tcPr>
                          <w:p w14:paraId="5BE8D7FF">
                            <w:pPr>
                              <w:rPr>
                                <w:sz w:val="2"/>
                                <w:szCs w:val="2"/>
                              </w:rPr>
                            </w:pPr>
                          </w:p>
                        </w:tc>
                        <w:tc>
                          <w:tcPr>
                            <w:tcW w:w="2154" w:type="dxa"/>
                            <w:vMerge w:val="restart"/>
                          </w:tcPr>
                          <w:p w14:paraId="5869537E">
                            <w:pPr>
                              <w:pStyle w:val="9"/>
                              <w:rPr>
                                <w:sz w:val="20"/>
                              </w:rPr>
                            </w:pPr>
                          </w:p>
                          <w:p w14:paraId="13230B2B">
                            <w:pPr>
                              <w:pStyle w:val="9"/>
                              <w:rPr>
                                <w:sz w:val="20"/>
                              </w:rPr>
                            </w:pPr>
                          </w:p>
                          <w:p w14:paraId="6DC43E4A">
                            <w:pPr>
                              <w:pStyle w:val="9"/>
                              <w:rPr>
                                <w:sz w:val="20"/>
                              </w:rPr>
                            </w:pPr>
                          </w:p>
                          <w:p w14:paraId="1FA4541A">
                            <w:pPr>
                              <w:pStyle w:val="9"/>
                              <w:rPr>
                                <w:sz w:val="20"/>
                              </w:rPr>
                            </w:pPr>
                          </w:p>
                          <w:p w14:paraId="0015A639">
                            <w:pPr>
                              <w:pStyle w:val="9"/>
                              <w:spacing w:before="137" w:line="230" w:lineRule="auto"/>
                              <w:ind w:left="36" w:right="61"/>
                              <w:rPr>
                                <w:sz w:val="20"/>
                              </w:rPr>
                            </w:pPr>
                            <w:r>
                              <w:rPr>
                                <w:sz w:val="20"/>
                              </w:rPr>
                              <w:t>对养殖、投放行为的行政处罚</w:t>
                            </w:r>
                          </w:p>
                        </w:tc>
                        <w:tc>
                          <w:tcPr>
                            <w:tcW w:w="2099" w:type="dxa"/>
                            <w:vMerge w:val="restart"/>
                          </w:tcPr>
                          <w:p w14:paraId="3E1BE751">
                            <w:pPr>
                              <w:pStyle w:val="9"/>
                              <w:rPr>
                                <w:sz w:val="20"/>
                              </w:rPr>
                            </w:pPr>
                          </w:p>
                          <w:p w14:paraId="12EEA241">
                            <w:pPr>
                              <w:pStyle w:val="9"/>
                              <w:rPr>
                                <w:sz w:val="20"/>
                              </w:rPr>
                            </w:pPr>
                          </w:p>
                          <w:p w14:paraId="12DB687C">
                            <w:pPr>
                              <w:pStyle w:val="9"/>
                              <w:rPr>
                                <w:sz w:val="20"/>
                              </w:rPr>
                            </w:pPr>
                          </w:p>
                          <w:p w14:paraId="66796C88">
                            <w:pPr>
                              <w:pStyle w:val="9"/>
                              <w:spacing w:before="10"/>
                              <w:rPr>
                                <w:sz w:val="20"/>
                              </w:rPr>
                            </w:pPr>
                          </w:p>
                          <w:p w14:paraId="697F7C3F">
                            <w:pPr>
                              <w:pStyle w:val="9"/>
                              <w:spacing w:line="232" w:lineRule="auto"/>
                              <w:ind w:left="37" w:right="49"/>
                              <w:jc w:val="both"/>
                              <w:rPr>
                                <w:sz w:val="20"/>
                              </w:rPr>
                            </w:pPr>
                            <w:r>
                              <w:rPr>
                                <w:spacing w:val="-2"/>
                                <w:sz w:val="20"/>
                              </w:rPr>
                              <w:t>能采取有效措施捕回， 未对渔业资源安全造成</w:t>
                            </w:r>
                            <w:r>
                              <w:rPr>
                                <w:sz w:val="20"/>
                              </w:rPr>
                              <w:t>威胁的</w:t>
                            </w:r>
                          </w:p>
                        </w:tc>
                        <w:tc>
                          <w:tcPr>
                            <w:tcW w:w="4348" w:type="dxa"/>
                            <w:vMerge w:val="restart"/>
                          </w:tcPr>
                          <w:p w14:paraId="3E206AD2">
                            <w:pPr>
                              <w:pStyle w:val="9"/>
                              <w:rPr>
                                <w:sz w:val="20"/>
                              </w:rPr>
                            </w:pPr>
                          </w:p>
                          <w:p w14:paraId="29D61A6E">
                            <w:pPr>
                              <w:pStyle w:val="9"/>
                              <w:rPr>
                                <w:sz w:val="20"/>
                              </w:rPr>
                            </w:pPr>
                          </w:p>
                          <w:p w14:paraId="365C62BF">
                            <w:pPr>
                              <w:pStyle w:val="9"/>
                              <w:rPr>
                                <w:sz w:val="20"/>
                              </w:rPr>
                            </w:pPr>
                          </w:p>
                          <w:p w14:paraId="355A1AD9">
                            <w:pPr>
                              <w:pStyle w:val="9"/>
                              <w:rPr>
                                <w:sz w:val="20"/>
                              </w:rPr>
                            </w:pPr>
                          </w:p>
                          <w:p w14:paraId="17D7C0AE">
                            <w:pPr>
                              <w:pStyle w:val="9"/>
                              <w:spacing w:before="8"/>
                              <w:rPr>
                                <w:sz w:val="19"/>
                              </w:rPr>
                            </w:pPr>
                          </w:p>
                          <w:p w14:paraId="1742966E">
                            <w:pPr>
                              <w:pStyle w:val="9"/>
                              <w:ind w:left="36"/>
                              <w:rPr>
                                <w:sz w:val="20"/>
                              </w:rPr>
                            </w:pPr>
                            <w:r>
                              <w:rPr>
                                <w:sz w:val="20"/>
                              </w:rPr>
                              <w:t>处10万元以下罚款.</w:t>
                            </w:r>
                          </w:p>
                        </w:tc>
                      </w:tr>
                      <w:tr w14:paraId="77A86C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1" w:hRule="atLeast"/>
                        </w:trPr>
                        <w:tc>
                          <w:tcPr>
                            <w:tcW w:w="581" w:type="dxa"/>
                            <w:vMerge w:val="continue"/>
                            <w:tcBorders>
                              <w:top w:val="nil"/>
                            </w:tcBorders>
                          </w:tcPr>
                          <w:p w14:paraId="71E630F3">
                            <w:pPr>
                              <w:rPr>
                                <w:sz w:val="2"/>
                                <w:szCs w:val="2"/>
                              </w:rPr>
                            </w:pPr>
                          </w:p>
                        </w:tc>
                        <w:tc>
                          <w:tcPr>
                            <w:tcW w:w="732" w:type="dxa"/>
                            <w:vMerge w:val="continue"/>
                            <w:tcBorders>
                              <w:top w:val="nil"/>
                            </w:tcBorders>
                          </w:tcPr>
                          <w:p w14:paraId="1298205B">
                            <w:pPr>
                              <w:rPr>
                                <w:sz w:val="2"/>
                                <w:szCs w:val="2"/>
                              </w:rPr>
                            </w:pPr>
                          </w:p>
                        </w:tc>
                        <w:tc>
                          <w:tcPr>
                            <w:tcW w:w="1476" w:type="dxa"/>
                            <w:vMerge w:val="continue"/>
                            <w:tcBorders>
                              <w:top w:val="nil"/>
                            </w:tcBorders>
                          </w:tcPr>
                          <w:p w14:paraId="5CF53516">
                            <w:pPr>
                              <w:rPr>
                                <w:sz w:val="2"/>
                                <w:szCs w:val="2"/>
                              </w:rPr>
                            </w:pPr>
                          </w:p>
                        </w:tc>
                        <w:tc>
                          <w:tcPr>
                            <w:tcW w:w="2374" w:type="dxa"/>
                          </w:tcPr>
                          <w:p w14:paraId="10C45A1C">
                            <w:pPr>
                              <w:pStyle w:val="9"/>
                              <w:spacing w:before="118" w:line="230" w:lineRule="auto"/>
                              <w:ind w:left="37" w:right="124"/>
                              <w:jc w:val="both"/>
                              <w:rPr>
                                <w:sz w:val="20"/>
                              </w:rPr>
                            </w:pPr>
                            <w:r>
                              <w:rPr>
                                <w:spacing w:val="-2"/>
                                <w:sz w:val="20"/>
                              </w:rPr>
                              <w:t>对在黄河流域开放水域养殖、投放外来水生生物物种或者其他非本地水生生物物种种质资源的行政处</w:t>
                            </w:r>
                            <w:r>
                              <w:rPr>
                                <w:sz w:val="20"/>
                              </w:rPr>
                              <w:t>罚</w:t>
                            </w:r>
                          </w:p>
                        </w:tc>
                        <w:tc>
                          <w:tcPr>
                            <w:tcW w:w="8888" w:type="dxa"/>
                            <w:vMerge w:val="continue"/>
                            <w:tcBorders>
                              <w:top w:val="nil"/>
                            </w:tcBorders>
                          </w:tcPr>
                          <w:p w14:paraId="68B5A632">
                            <w:pPr>
                              <w:rPr>
                                <w:sz w:val="2"/>
                                <w:szCs w:val="2"/>
                              </w:rPr>
                            </w:pPr>
                          </w:p>
                        </w:tc>
                        <w:tc>
                          <w:tcPr>
                            <w:tcW w:w="2154" w:type="dxa"/>
                            <w:vMerge w:val="continue"/>
                            <w:tcBorders>
                              <w:top w:val="nil"/>
                            </w:tcBorders>
                          </w:tcPr>
                          <w:p w14:paraId="242396EF">
                            <w:pPr>
                              <w:rPr>
                                <w:sz w:val="2"/>
                                <w:szCs w:val="2"/>
                              </w:rPr>
                            </w:pPr>
                          </w:p>
                        </w:tc>
                        <w:tc>
                          <w:tcPr>
                            <w:tcW w:w="2099" w:type="dxa"/>
                            <w:vMerge w:val="continue"/>
                            <w:tcBorders>
                              <w:top w:val="nil"/>
                            </w:tcBorders>
                          </w:tcPr>
                          <w:p w14:paraId="29409458">
                            <w:pPr>
                              <w:rPr>
                                <w:sz w:val="2"/>
                                <w:szCs w:val="2"/>
                              </w:rPr>
                            </w:pPr>
                          </w:p>
                        </w:tc>
                        <w:tc>
                          <w:tcPr>
                            <w:tcW w:w="4348" w:type="dxa"/>
                            <w:vMerge w:val="continue"/>
                            <w:tcBorders>
                              <w:top w:val="nil"/>
                            </w:tcBorders>
                          </w:tcPr>
                          <w:p w14:paraId="0689300B">
                            <w:pPr>
                              <w:rPr>
                                <w:sz w:val="2"/>
                                <w:szCs w:val="2"/>
                              </w:rPr>
                            </w:pPr>
                          </w:p>
                        </w:tc>
                      </w:tr>
                    </w:tbl>
                    <w:p w14:paraId="7F4C4461">
                      <w:pPr>
                        <w:pStyle w:val="3"/>
                      </w:pPr>
                    </w:p>
                  </w:txbxContent>
                </v:textbox>
              </v:shape>
            </w:pict>
          </mc:Fallback>
        </mc:AlternateContent>
      </w:r>
    </w:p>
    <w:p w14:paraId="3E122697">
      <w:pPr>
        <w:pStyle w:val="3"/>
      </w:pPr>
    </w:p>
    <w:p w14:paraId="10C4F6E9">
      <w:pPr>
        <w:pStyle w:val="3"/>
      </w:pPr>
    </w:p>
    <w:p w14:paraId="0698FE92">
      <w:pPr>
        <w:pStyle w:val="3"/>
      </w:pPr>
    </w:p>
    <w:p w14:paraId="53A64542">
      <w:pPr>
        <w:pStyle w:val="3"/>
      </w:pPr>
    </w:p>
    <w:p w14:paraId="61BE1A9B">
      <w:pPr>
        <w:pStyle w:val="3"/>
      </w:pPr>
    </w:p>
    <w:p w14:paraId="6B478015">
      <w:pPr>
        <w:pStyle w:val="3"/>
      </w:pPr>
    </w:p>
    <w:p w14:paraId="230A9103">
      <w:pPr>
        <w:pStyle w:val="3"/>
      </w:pPr>
    </w:p>
    <w:p w14:paraId="08218F49">
      <w:pPr>
        <w:pStyle w:val="3"/>
      </w:pPr>
    </w:p>
    <w:p w14:paraId="38B899BA">
      <w:pPr>
        <w:pStyle w:val="3"/>
      </w:pPr>
    </w:p>
    <w:p w14:paraId="55A58694">
      <w:pPr>
        <w:pStyle w:val="3"/>
      </w:pPr>
    </w:p>
    <w:p w14:paraId="3B0DA0B2">
      <w:pPr>
        <w:pStyle w:val="3"/>
      </w:pPr>
    </w:p>
    <w:p w14:paraId="2594D321">
      <w:pPr>
        <w:pStyle w:val="3"/>
      </w:pPr>
    </w:p>
    <w:p w14:paraId="31FA19EB">
      <w:pPr>
        <w:pStyle w:val="3"/>
      </w:pPr>
    </w:p>
    <w:p w14:paraId="27210EAF">
      <w:pPr>
        <w:pStyle w:val="3"/>
      </w:pPr>
    </w:p>
    <w:p w14:paraId="056C8B36">
      <w:pPr>
        <w:pStyle w:val="3"/>
      </w:pPr>
    </w:p>
    <w:p w14:paraId="7FCC22E0">
      <w:pPr>
        <w:pStyle w:val="3"/>
      </w:pPr>
    </w:p>
    <w:p w14:paraId="7CEE73A4">
      <w:pPr>
        <w:pStyle w:val="3"/>
      </w:pPr>
    </w:p>
    <w:p w14:paraId="32CBA3C8">
      <w:pPr>
        <w:pStyle w:val="3"/>
      </w:pPr>
    </w:p>
    <w:p w14:paraId="72E50EF5">
      <w:pPr>
        <w:pStyle w:val="3"/>
      </w:pPr>
    </w:p>
    <w:p w14:paraId="5DA700DC">
      <w:pPr>
        <w:pStyle w:val="3"/>
      </w:pPr>
    </w:p>
    <w:p w14:paraId="3FD7287B">
      <w:pPr>
        <w:pStyle w:val="3"/>
      </w:pPr>
    </w:p>
    <w:p w14:paraId="25E0A3F2">
      <w:pPr>
        <w:pStyle w:val="3"/>
      </w:pPr>
    </w:p>
    <w:p w14:paraId="60557572">
      <w:pPr>
        <w:pStyle w:val="3"/>
      </w:pPr>
    </w:p>
    <w:p w14:paraId="6F39AE02">
      <w:pPr>
        <w:pStyle w:val="3"/>
      </w:pPr>
    </w:p>
    <w:p w14:paraId="65790D30">
      <w:pPr>
        <w:pStyle w:val="3"/>
      </w:pPr>
    </w:p>
    <w:p w14:paraId="11E9B1BA">
      <w:pPr>
        <w:pStyle w:val="3"/>
      </w:pPr>
    </w:p>
    <w:p w14:paraId="09BDA363">
      <w:pPr>
        <w:pStyle w:val="3"/>
      </w:pPr>
    </w:p>
    <w:p w14:paraId="27E57A7B">
      <w:pPr>
        <w:pStyle w:val="3"/>
      </w:pPr>
    </w:p>
    <w:p w14:paraId="7255013D">
      <w:pPr>
        <w:pStyle w:val="3"/>
      </w:pPr>
    </w:p>
    <w:p w14:paraId="268E7346">
      <w:pPr>
        <w:pStyle w:val="3"/>
      </w:pPr>
    </w:p>
    <w:p w14:paraId="7A1BDB60">
      <w:pPr>
        <w:pStyle w:val="3"/>
      </w:pPr>
    </w:p>
    <w:p w14:paraId="2DD9FBA1">
      <w:pPr>
        <w:pStyle w:val="3"/>
      </w:pPr>
    </w:p>
    <w:p w14:paraId="2B0F8668">
      <w:pPr>
        <w:pStyle w:val="3"/>
      </w:pPr>
    </w:p>
    <w:p w14:paraId="15D6DE64">
      <w:pPr>
        <w:pStyle w:val="3"/>
      </w:pPr>
    </w:p>
    <w:p w14:paraId="4BEA5383">
      <w:pPr>
        <w:pStyle w:val="3"/>
      </w:pPr>
    </w:p>
    <w:p w14:paraId="7124AB26">
      <w:pPr>
        <w:pStyle w:val="3"/>
      </w:pPr>
    </w:p>
    <w:p w14:paraId="579856FD">
      <w:pPr>
        <w:pStyle w:val="3"/>
      </w:pPr>
    </w:p>
    <w:p w14:paraId="05B8E3B9">
      <w:pPr>
        <w:pStyle w:val="3"/>
      </w:pPr>
    </w:p>
    <w:p w14:paraId="2D5A7B2E">
      <w:pPr>
        <w:pStyle w:val="3"/>
      </w:pPr>
    </w:p>
    <w:p w14:paraId="433F5427">
      <w:pPr>
        <w:pStyle w:val="3"/>
      </w:pPr>
    </w:p>
    <w:p w14:paraId="0C9AB82F">
      <w:pPr>
        <w:pStyle w:val="3"/>
        <w:spacing w:before="1"/>
        <w:rPr>
          <w:sz w:val="18"/>
        </w:rPr>
      </w:pPr>
    </w:p>
    <w:p w14:paraId="68CF7733">
      <w:pPr>
        <w:pStyle w:val="3"/>
        <w:ind w:right="99"/>
        <w:jc w:val="right"/>
      </w:pPr>
      <w:r>
        <w:rPr>
          <w:w w:val="99"/>
        </w:rPr>
        <w:t>、</w:t>
      </w:r>
    </w:p>
    <w:p w14:paraId="42DAB7DA">
      <w:pPr>
        <w:spacing w:after="0"/>
        <w:jc w:val="right"/>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3850"/>
        <w:gridCol w:w="8888"/>
        <w:gridCol w:w="4251"/>
        <w:gridCol w:w="4347"/>
      </w:tblGrid>
      <w:tr w14:paraId="0C80FB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38A2F232">
            <w:pPr>
              <w:pStyle w:val="9"/>
              <w:spacing w:before="5"/>
              <w:rPr>
                <w:sz w:val="14"/>
              </w:rPr>
            </w:pPr>
          </w:p>
          <w:p w14:paraId="7E7AD6D2">
            <w:pPr>
              <w:pStyle w:val="9"/>
              <w:ind w:left="75" w:right="44"/>
              <w:jc w:val="center"/>
              <w:rPr>
                <w:b/>
                <w:sz w:val="20"/>
              </w:rPr>
            </w:pPr>
            <w:r>
              <w:rPr>
                <w:b/>
                <w:sz w:val="20"/>
              </w:rPr>
              <w:t>序号</w:t>
            </w:r>
          </w:p>
        </w:tc>
        <w:tc>
          <w:tcPr>
            <w:tcW w:w="732" w:type="dxa"/>
          </w:tcPr>
          <w:p w14:paraId="43C832DD">
            <w:pPr>
              <w:pStyle w:val="9"/>
              <w:spacing w:before="70" w:line="230" w:lineRule="auto"/>
              <w:ind w:left="172" w:right="136"/>
              <w:rPr>
                <w:b/>
                <w:sz w:val="20"/>
              </w:rPr>
            </w:pPr>
            <w:r>
              <w:rPr>
                <w:b/>
                <w:sz w:val="20"/>
              </w:rPr>
              <w:t>事项类别</w:t>
            </w:r>
          </w:p>
        </w:tc>
        <w:tc>
          <w:tcPr>
            <w:tcW w:w="3850" w:type="dxa"/>
          </w:tcPr>
          <w:p w14:paraId="37322D81">
            <w:pPr>
              <w:pStyle w:val="9"/>
              <w:spacing w:before="5"/>
              <w:rPr>
                <w:sz w:val="14"/>
              </w:rPr>
            </w:pPr>
          </w:p>
          <w:p w14:paraId="2169D34A">
            <w:pPr>
              <w:pStyle w:val="9"/>
              <w:ind w:left="36" w:right="4"/>
              <w:jc w:val="center"/>
              <w:rPr>
                <w:b/>
                <w:sz w:val="20"/>
              </w:rPr>
            </w:pPr>
            <w:r>
              <w:rPr>
                <w:b/>
                <w:sz w:val="20"/>
              </w:rPr>
              <w:t>事项名称</w:t>
            </w:r>
          </w:p>
        </w:tc>
        <w:tc>
          <w:tcPr>
            <w:tcW w:w="8888" w:type="dxa"/>
          </w:tcPr>
          <w:p w14:paraId="0AE462E7">
            <w:pPr>
              <w:pStyle w:val="9"/>
              <w:spacing w:before="5"/>
              <w:rPr>
                <w:sz w:val="14"/>
              </w:rPr>
            </w:pPr>
          </w:p>
          <w:p w14:paraId="313FC374">
            <w:pPr>
              <w:pStyle w:val="9"/>
              <w:ind w:left="4028" w:right="3996"/>
              <w:jc w:val="center"/>
              <w:rPr>
                <w:b/>
                <w:sz w:val="20"/>
              </w:rPr>
            </w:pPr>
            <w:r>
              <w:rPr>
                <w:b/>
                <w:sz w:val="20"/>
              </w:rPr>
              <w:t>实施依据</w:t>
            </w:r>
          </w:p>
        </w:tc>
        <w:tc>
          <w:tcPr>
            <w:tcW w:w="4251" w:type="dxa"/>
          </w:tcPr>
          <w:p w14:paraId="2C41AFC2">
            <w:pPr>
              <w:pStyle w:val="9"/>
              <w:spacing w:before="5"/>
              <w:rPr>
                <w:sz w:val="14"/>
              </w:rPr>
            </w:pPr>
          </w:p>
          <w:p w14:paraId="3A9A1423">
            <w:pPr>
              <w:pStyle w:val="9"/>
              <w:ind w:left="1709" w:right="1678"/>
              <w:jc w:val="center"/>
              <w:rPr>
                <w:b/>
                <w:sz w:val="20"/>
              </w:rPr>
            </w:pPr>
            <w:r>
              <w:rPr>
                <w:b/>
                <w:sz w:val="20"/>
              </w:rPr>
              <w:t>适用情形</w:t>
            </w:r>
          </w:p>
        </w:tc>
        <w:tc>
          <w:tcPr>
            <w:tcW w:w="4347" w:type="dxa"/>
          </w:tcPr>
          <w:p w14:paraId="6980AEE0">
            <w:pPr>
              <w:pStyle w:val="9"/>
              <w:spacing w:before="5"/>
              <w:rPr>
                <w:sz w:val="14"/>
              </w:rPr>
            </w:pPr>
          </w:p>
          <w:p w14:paraId="1E8FAC2D">
            <w:pPr>
              <w:pStyle w:val="9"/>
              <w:ind w:left="106" w:right="77"/>
              <w:jc w:val="center"/>
              <w:rPr>
                <w:b/>
                <w:sz w:val="20"/>
              </w:rPr>
            </w:pPr>
            <w:r>
              <w:rPr>
                <w:b/>
                <w:sz w:val="20"/>
              </w:rPr>
              <w:t>裁量标准</w:t>
            </w:r>
          </w:p>
        </w:tc>
      </w:tr>
      <w:tr w14:paraId="494217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8" w:hRule="atLeast"/>
        </w:trPr>
        <w:tc>
          <w:tcPr>
            <w:tcW w:w="581" w:type="dxa"/>
          </w:tcPr>
          <w:p w14:paraId="5B3B1F59">
            <w:pPr>
              <w:pStyle w:val="9"/>
              <w:rPr>
                <w:sz w:val="20"/>
              </w:rPr>
            </w:pPr>
          </w:p>
          <w:p w14:paraId="5EF0D07C">
            <w:pPr>
              <w:pStyle w:val="9"/>
              <w:rPr>
                <w:sz w:val="20"/>
              </w:rPr>
            </w:pPr>
          </w:p>
          <w:p w14:paraId="1FA56B24">
            <w:pPr>
              <w:pStyle w:val="9"/>
              <w:rPr>
                <w:sz w:val="20"/>
              </w:rPr>
            </w:pPr>
          </w:p>
          <w:p w14:paraId="14785CF3">
            <w:pPr>
              <w:pStyle w:val="9"/>
              <w:spacing w:before="4"/>
              <w:rPr>
                <w:sz w:val="20"/>
              </w:rPr>
            </w:pPr>
          </w:p>
          <w:p w14:paraId="4264F46F">
            <w:pPr>
              <w:pStyle w:val="9"/>
              <w:ind w:left="75" w:right="38"/>
              <w:jc w:val="center"/>
              <w:rPr>
                <w:sz w:val="20"/>
              </w:rPr>
            </w:pPr>
            <w:r>
              <w:rPr>
                <w:sz w:val="20"/>
              </w:rPr>
              <w:t>194</w:t>
            </w:r>
          </w:p>
        </w:tc>
        <w:tc>
          <w:tcPr>
            <w:tcW w:w="732" w:type="dxa"/>
          </w:tcPr>
          <w:p w14:paraId="0B0A9E7B">
            <w:pPr>
              <w:pStyle w:val="9"/>
              <w:rPr>
                <w:sz w:val="20"/>
              </w:rPr>
            </w:pPr>
          </w:p>
          <w:p w14:paraId="07746D65">
            <w:pPr>
              <w:pStyle w:val="9"/>
              <w:rPr>
                <w:sz w:val="20"/>
              </w:rPr>
            </w:pPr>
          </w:p>
          <w:p w14:paraId="27BBF299">
            <w:pPr>
              <w:pStyle w:val="9"/>
              <w:rPr>
                <w:sz w:val="20"/>
              </w:rPr>
            </w:pPr>
          </w:p>
          <w:p w14:paraId="674698B0">
            <w:pPr>
              <w:pStyle w:val="9"/>
              <w:spacing w:before="4"/>
              <w:rPr>
                <w:sz w:val="20"/>
              </w:rPr>
            </w:pPr>
          </w:p>
          <w:p w14:paraId="60F7928E">
            <w:pPr>
              <w:pStyle w:val="9"/>
              <w:ind w:right="137"/>
              <w:jc w:val="right"/>
              <w:rPr>
                <w:sz w:val="20"/>
              </w:rPr>
            </w:pPr>
            <w:r>
              <w:rPr>
                <w:w w:val="95"/>
                <w:sz w:val="20"/>
              </w:rPr>
              <w:t>渔业</w:t>
            </w:r>
          </w:p>
        </w:tc>
        <w:tc>
          <w:tcPr>
            <w:tcW w:w="3850" w:type="dxa"/>
          </w:tcPr>
          <w:p w14:paraId="4AB13CD4">
            <w:pPr>
              <w:pStyle w:val="9"/>
              <w:rPr>
                <w:sz w:val="20"/>
              </w:rPr>
            </w:pPr>
          </w:p>
          <w:p w14:paraId="57DF30F9">
            <w:pPr>
              <w:pStyle w:val="9"/>
              <w:rPr>
                <w:sz w:val="20"/>
              </w:rPr>
            </w:pPr>
          </w:p>
          <w:p w14:paraId="7279B864">
            <w:pPr>
              <w:pStyle w:val="9"/>
              <w:rPr>
                <w:sz w:val="20"/>
              </w:rPr>
            </w:pPr>
          </w:p>
          <w:p w14:paraId="1D871D43">
            <w:pPr>
              <w:pStyle w:val="9"/>
              <w:spacing w:before="141" w:line="232" w:lineRule="auto"/>
              <w:ind w:left="37" w:right="9"/>
              <w:rPr>
                <w:sz w:val="20"/>
              </w:rPr>
            </w:pPr>
            <w:r>
              <w:rPr>
                <w:w w:val="95"/>
                <w:sz w:val="20"/>
              </w:rPr>
              <w:t>对以收容救护为名买卖水生野生动物及其制</w:t>
            </w:r>
            <w:r>
              <w:rPr>
                <w:sz w:val="20"/>
              </w:rPr>
              <w:t>品的行政处罚</w:t>
            </w:r>
          </w:p>
        </w:tc>
        <w:tc>
          <w:tcPr>
            <w:tcW w:w="8888" w:type="dxa"/>
          </w:tcPr>
          <w:p w14:paraId="54A55881">
            <w:pPr>
              <w:pStyle w:val="9"/>
              <w:spacing w:before="40" w:line="252" w:lineRule="exact"/>
              <w:ind w:left="39"/>
              <w:rPr>
                <w:b/>
                <w:sz w:val="20"/>
              </w:rPr>
            </w:pPr>
            <w:r>
              <w:rPr>
                <w:b/>
                <w:sz w:val="20"/>
              </w:rPr>
              <w:t>1.《中华人民共和国野生动物保护法》(2022修订)</w:t>
            </w:r>
          </w:p>
          <w:p w14:paraId="5A3FD3C4">
            <w:pPr>
              <w:pStyle w:val="9"/>
              <w:spacing w:before="4" w:line="230" w:lineRule="auto"/>
              <w:ind w:left="39" w:right="47"/>
              <w:jc w:val="both"/>
              <w:rPr>
                <w:sz w:val="20"/>
              </w:rPr>
            </w:pPr>
            <w:r>
              <w:rPr>
                <w:b/>
                <w:spacing w:val="12"/>
                <w:sz w:val="20"/>
              </w:rPr>
              <w:t xml:space="preserve">第四十七条 </w:t>
            </w:r>
            <w:r>
              <w:rPr>
                <w:spacing w:val="-1"/>
                <w:sz w:val="20"/>
              </w:rPr>
              <w:t>违反本法第十五条第四款规定，以收容救护为名买卖野生动物及其制品的，由县级</w:t>
            </w:r>
            <w:r>
              <w:rPr>
                <w:w w:val="95"/>
                <w:sz w:val="20"/>
              </w:rPr>
              <w:t xml:space="preserve">以上人民政府野生动物保护主管部门没收野生动物及其制品、违法所得，并处野生动物及其制品价值 二倍以上二十倍以下罚款，将有关违法信息记入社会信用记录，并向社会公布；构成犯罪的，依法追 </w:t>
            </w:r>
            <w:r>
              <w:rPr>
                <w:sz w:val="20"/>
              </w:rPr>
              <w:t>究刑事责任。</w:t>
            </w:r>
          </w:p>
          <w:p w14:paraId="50BAF573">
            <w:pPr>
              <w:pStyle w:val="9"/>
              <w:spacing w:before="2" w:line="232" w:lineRule="auto"/>
              <w:ind w:left="39" w:right="138"/>
              <w:rPr>
                <w:b/>
                <w:sz w:val="20"/>
              </w:rPr>
            </w:pPr>
            <w:r>
              <w:rPr>
                <w:b/>
                <w:w w:val="95"/>
                <w:sz w:val="20"/>
              </w:rPr>
              <w:t>2.《全国人民代表大会常务委员会关于全面禁止非法野生动物交易、革除滥食野生动物陋习、</w:t>
            </w:r>
            <w:r>
              <w:rPr>
                <w:b/>
                <w:sz w:val="20"/>
              </w:rPr>
              <w:t>切实保障人民群众生命健康安全的决定》</w:t>
            </w:r>
          </w:p>
          <w:p w14:paraId="4F6E601E">
            <w:pPr>
              <w:pStyle w:val="9"/>
              <w:spacing w:line="243" w:lineRule="exact"/>
              <w:ind w:left="39"/>
              <w:rPr>
                <w:sz w:val="20"/>
              </w:rPr>
            </w:pPr>
            <w:r>
              <w:rPr>
                <w:b/>
                <w:sz w:val="20"/>
              </w:rPr>
              <w:t xml:space="preserve">第一条 </w:t>
            </w:r>
            <w:r>
              <w:rPr>
                <w:sz w:val="20"/>
              </w:rPr>
              <w:t>凡《中华人民共和国野生动物保护法》和其他有关法律禁止猎捕、交易、运输、食用野</w:t>
            </w:r>
          </w:p>
          <w:p w14:paraId="3585597F">
            <w:pPr>
              <w:pStyle w:val="9"/>
              <w:spacing w:line="246" w:lineRule="exact"/>
              <w:ind w:left="39"/>
              <w:rPr>
                <w:sz w:val="20"/>
              </w:rPr>
            </w:pPr>
            <w:r>
              <w:rPr>
                <w:sz w:val="20"/>
              </w:rPr>
              <w:t>生动物的，必须严格禁止。对违反前款规定的行为，在现行法律规定基础上加重处罚。</w:t>
            </w:r>
          </w:p>
        </w:tc>
        <w:tc>
          <w:tcPr>
            <w:tcW w:w="4251" w:type="dxa"/>
          </w:tcPr>
          <w:p w14:paraId="102D7D56">
            <w:pPr>
              <w:pStyle w:val="9"/>
              <w:rPr>
                <w:sz w:val="20"/>
              </w:rPr>
            </w:pPr>
          </w:p>
          <w:p w14:paraId="00C49EEF">
            <w:pPr>
              <w:pStyle w:val="9"/>
              <w:rPr>
                <w:sz w:val="20"/>
              </w:rPr>
            </w:pPr>
          </w:p>
          <w:p w14:paraId="33B6A278">
            <w:pPr>
              <w:pStyle w:val="9"/>
              <w:rPr>
                <w:sz w:val="20"/>
              </w:rPr>
            </w:pPr>
          </w:p>
          <w:p w14:paraId="43442911">
            <w:pPr>
              <w:pStyle w:val="9"/>
              <w:spacing w:before="4"/>
              <w:rPr>
                <w:sz w:val="20"/>
              </w:rPr>
            </w:pPr>
          </w:p>
          <w:p w14:paraId="150484E0">
            <w:pPr>
              <w:pStyle w:val="9"/>
              <w:ind w:left="36"/>
              <w:rPr>
                <w:sz w:val="20"/>
              </w:rPr>
            </w:pPr>
            <w:r>
              <w:rPr>
                <w:sz w:val="20"/>
              </w:rPr>
              <w:t>违法所得不足2000元的</w:t>
            </w:r>
          </w:p>
        </w:tc>
        <w:tc>
          <w:tcPr>
            <w:tcW w:w="4347" w:type="dxa"/>
          </w:tcPr>
          <w:p w14:paraId="7ECC3894">
            <w:pPr>
              <w:pStyle w:val="9"/>
              <w:rPr>
                <w:sz w:val="20"/>
              </w:rPr>
            </w:pPr>
          </w:p>
          <w:p w14:paraId="07FBE034">
            <w:pPr>
              <w:pStyle w:val="9"/>
              <w:rPr>
                <w:sz w:val="20"/>
              </w:rPr>
            </w:pPr>
          </w:p>
          <w:p w14:paraId="790BBC6D">
            <w:pPr>
              <w:pStyle w:val="9"/>
              <w:rPr>
                <w:sz w:val="20"/>
              </w:rPr>
            </w:pPr>
          </w:p>
          <w:p w14:paraId="590C1AB6">
            <w:pPr>
              <w:pStyle w:val="9"/>
              <w:spacing w:before="141" w:line="232" w:lineRule="auto"/>
              <w:ind w:left="38" w:right="109"/>
              <w:rPr>
                <w:sz w:val="20"/>
              </w:rPr>
            </w:pPr>
            <w:r>
              <w:rPr>
                <w:spacing w:val="-1"/>
                <w:w w:val="95"/>
                <w:sz w:val="20"/>
              </w:rPr>
              <w:t xml:space="preserve">没收野生动物及其制品、违法所得，并处野生动 </w:t>
            </w:r>
            <w:r>
              <w:rPr>
                <w:sz w:val="20"/>
              </w:rPr>
              <w:t>物及其制品价值2倍以上8倍以下罚款。</w:t>
            </w:r>
          </w:p>
        </w:tc>
      </w:tr>
      <w:tr w14:paraId="6627C1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9" w:hRule="atLeast"/>
        </w:trPr>
        <w:tc>
          <w:tcPr>
            <w:tcW w:w="581" w:type="dxa"/>
          </w:tcPr>
          <w:p w14:paraId="46E12D4B">
            <w:pPr>
              <w:pStyle w:val="9"/>
              <w:rPr>
                <w:sz w:val="20"/>
              </w:rPr>
            </w:pPr>
          </w:p>
          <w:p w14:paraId="75B6106C">
            <w:pPr>
              <w:pStyle w:val="9"/>
              <w:rPr>
                <w:sz w:val="20"/>
              </w:rPr>
            </w:pPr>
          </w:p>
          <w:p w14:paraId="7D0190B2">
            <w:pPr>
              <w:pStyle w:val="9"/>
              <w:rPr>
                <w:sz w:val="20"/>
              </w:rPr>
            </w:pPr>
          </w:p>
          <w:p w14:paraId="4E1A298E">
            <w:pPr>
              <w:pStyle w:val="9"/>
              <w:spacing w:before="1"/>
              <w:rPr>
                <w:sz w:val="17"/>
              </w:rPr>
            </w:pPr>
          </w:p>
          <w:p w14:paraId="243F14DE">
            <w:pPr>
              <w:pStyle w:val="9"/>
              <w:spacing w:before="1"/>
              <w:ind w:left="75" w:right="38"/>
              <w:jc w:val="center"/>
              <w:rPr>
                <w:sz w:val="20"/>
              </w:rPr>
            </w:pPr>
            <w:r>
              <w:rPr>
                <w:sz w:val="20"/>
              </w:rPr>
              <w:t>195</w:t>
            </w:r>
          </w:p>
        </w:tc>
        <w:tc>
          <w:tcPr>
            <w:tcW w:w="732" w:type="dxa"/>
          </w:tcPr>
          <w:p w14:paraId="0B859CD0">
            <w:pPr>
              <w:pStyle w:val="9"/>
              <w:rPr>
                <w:sz w:val="20"/>
              </w:rPr>
            </w:pPr>
          </w:p>
          <w:p w14:paraId="4E033F02">
            <w:pPr>
              <w:pStyle w:val="9"/>
              <w:rPr>
                <w:sz w:val="20"/>
              </w:rPr>
            </w:pPr>
          </w:p>
          <w:p w14:paraId="3A8C938B">
            <w:pPr>
              <w:pStyle w:val="9"/>
              <w:rPr>
                <w:sz w:val="20"/>
              </w:rPr>
            </w:pPr>
          </w:p>
          <w:p w14:paraId="45F954C2">
            <w:pPr>
              <w:pStyle w:val="9"/>
              <w:spacing w:before="1"/>
              <w:rPr>
                <w:sz w:val="17"/>
              </w:rPr>
            </w:pPr>
          </w:p>
          <w:p w14:paraId="5CF3099C">
            <w:pPr>
              <w:pStyle w:val="9"/>
              <w:spacing w:before="1"/>
              <w:ind w:right="137"/>
              <w:jc w:val="right"/>
              <w:rPr>
                <w:sz w:val="20"/>
              </w:rPr>
            </w:pPr>
            <w:r>
              <w:rPr>
                <w:w w:val="95"/>
                <w:sz w:val="20"/>
              </w:rPr>
              <w:t>渔业</w:t>
            </w:r>
          </w:p>
        </w:tc>
        <w:tc>
          <w:tcPr>
            <w:tcW w:w="3850" w:type="dxa"/>
          </w:tcPr>
          <w:p w14:paraId="7161E3AF">
            <w:pPr>
              <w:pStyle w:val="9"/>
              <w:spacing w:before="7"/>
              <w:rPr>
                <w:sz w:val="29"/>
              </w:rPr>
            </w:pPr>
          </w:p>
          <w:p w14:paraId="4BA8584A">
            <w:pPr>
              <w:pStyle w:val="9"/>
              <w:spacing w:before="1" w:line="230" w:lineRule="auto"/>
              <w:ind w:left="37" w:right="8"/>
              <w:jc w:val="both"/>
              <w:rPr>
                <w:sz w:val="20"/>
              </w:rPr>
            </w:pPr>
            <w:r>
              <w:rPr>
                <w:spacing w:val="-1"/>
                <w:w w:val="95"/>
                <w:sz w:val="20"/>
              </w:rPr>
              <w:t>对违反规定在自然保护地、禁渔区、禁渔期 猎捕国家重点保护水生野生动物，未取得特 许猎捕证、未按照特许猎捕证规定猎捕、杀 害国家重点保护水生野生动物，使用禁用的 工具、方法猎捕国家重点保护水生野生动物</w:t>
            </w:r>
            <w:r>
              <w:rPr>
                <w:sz w:val="20"/>
              </w:rPr>
              <w:t>的行政处罚</w:t>
            </w:r>
          </w:p>
        </w:tc>
        <w:tc>
          <w:tcPr>
            <w:tcW w:w="8888" w:type="dxa"/>
          </w:tcPr>
          <w:p w14:paraId="3E4AEAA6">
            <w:pPr>
              <w:pStyle w:val="9"/>
              <w:spacing w:before="124" w:line="252" w:lineRule="exact"/>
              <w:ind w:left="39"/>
              <w:rPr>
                <w:b/>
                <w:sz w:val="20"/>
              </w:rPr>
            </w:pPr>
            <w:r>
              <w:rPr>
                <w:b/>
                <w:sz w:val="20"/>
              </w:rPr>
              <w:t>《中华人民共和国野生动物保护法》(2022修订)</w:t>
            </w:r>
          </w:p>
          <w:p w14:paraId="6F00323E">
            <w:pPr>
              <w:pStyle w:val="9"/>
              <w:spacing w:before="3" w:line="230" w:lineRule="auto"/>
              <w:ind w:left="39" w:right="39"/>
              <w:jc w:val="both"/>
              <w:rPr>
                <w:sz w:val="20"/>
              </w:rPr>
            </w:pPr>
            <w:r>
              <w:rPr>
                <w:b/>
                <w:spacing w:val="8"/>
                <w:sz w:val="20"/>
              </w:rPr>
              <w:t xml:space="preserve">第四十八条第一款 </w:t>
            </w:r>
            <w:r>
              <w:rPr>
                <w:spacing w:val="-1"/>
                <w:sz w:val="20"/>
              </w:rPr>
              <w:t>违反本法第二十条、第二十一条、第二十三条第一款、第二十四条第一款规</w:t>
            </w:r>
            <w:r>
              <w:rPr>
                <w:w w:val="95"/>
                <w:sz w:val="20"/>
              </w:rPr>
              <w:t xml:space="preserve">定，有下列行为之一的，由县级以上人民政府野生动物保护主管部门、海警机构和有关自然保护地管 理机构按照职责分工没收猎获物、猎捕工具和违法所得，吊销特许猎捕证，并处猎获物价值二倍以上 二十倍以下罚款；没有猎获物或者猎获物价值不足五千元的，并处一万元以上十万元以下罚款；构成 犯罪的，依法追究刑事责任：（一）在自然保护地、禁猎（渔）区、禁猎（渔）期猎捕国家重点保护 </w:t>
            </w:r>
            <w:r>
              <w:rPr>
                <w:sz w:val="20"/>
              </w:rPr>
              <w:t>野生动物；（二）未取得特许猎捕证、未按照特许猎捕证规定猎捕、杀害国家重点保护野生动物；</w:t>
            </w:r>
          </w:p>
          <w:p w14:paraId="51B8B02E">
            <w:pPr>
              <w:pStyle w:val="9"/>
              <w:ind w:left="39"/>
              <w:rPr>
                <w:sz w:val="20"/>
              </w:rPr>
            </w:pPr>
            <w:r>
              <w:rPr>
                <w:sz w:val="20"/>
              </w:rPr>
              <w:t>（三）使用禁用的工具、方法猎捕国家重点保护野生动物。</w:t>
            </w:r>
          </w:p>
        </w:tc>
        <w:tc>
          <w:tcPr>
            <w:tcW w:w="4251" w:type="dxa"/>
          </w:tcPr>
          <w:p w14:paraId="1B4E1DDE">
            <w:pPr>
              <w:pStyle w:val="9"/>
              <w:rPr>
                <w:sz w:val="20"/>
              </w:rPr>
            </w:pPr>
          </w:p>
          <w:p w14:paraId="3DF2677B">
            <w:pPr>
              <w:pStyle w:val="9"/>
              <w:spacing w:before="12"/>
              <w:rPr>
                <w:sz w:val="28"/>
              </w:rPr>
            </w:pPr>
          </w:p>
          <w:p w14:paraId="0B6FCE64">
            <w:pPr>
              <w:pStyle w:val="9"/>
              <w:spacing w:line="230" w:lineRule="auto"/>
              <w:ind w:left="36" w:right="7"/>
              <w:jc w:val="both"/>
              <w:rPr>
                <w:sz w:val="20"/>
              </w:rPr>
            </w:pPr>
            <w:r>
              <w:rPr>
                <w:spacing w:val="-1"/>
                <w:w w:val="95"/>
                <w:sz w:val="20"/>
              </w:rPr>
              <w:t xml:space="preserve">在相关自然保护区域、禁猎(渔)区、禁猎(渔)期 或者使用禁用的工具、方法猎捕国家重点保护野 </w:t>
            </w:r>
            <w:r>
              <w:rPr>
                <w:sz w:val="20"/>
              </w:rPr>
              <w:t>生动物，猎获物价值金额或违法所得不足</w:t>
            </w:r>
          </w:p>
          <w:p w14:paraId="55052C3C">
            <w:pPr>
              <w:pStyle w:val="9"/>
              <w:spacing w:line="251" w:lineRule="exact"/>
              <w:ind w:left="36"/>
              <w:rPr>
                <w:sz w:val="20"/>
              </w:rPr>
            </w:pPr>
            <w:r>
              <w:rPr>
                <w:sz w:val="20"/>
              </w:rPr>
              <w:t>5000元，造成较小危害后果的</w:t>
            </w:r>
          </w:p>
        </w:tc>
        <w:tc>
          <w:tcPr>
            <w:tcW w:w="4347" w:type="dxa"/>
          </w:tcPr>
          <w:p w14:paraId="6EAF0915">
            <w:pPr>
              <w:pStyle w:val="9"/>
              <w:rPr>
                <w:sz w:val="20"/>
              </w:rPr>
            </w:pPr>
          </w:p>
          <w:p w14:paraId="6C37A032">
            <w:pPr>
              <w:pStyle w:val="9"/>
              <w:rPr>
                <w:sz w:val="20"/>
              </w:rPr>
            </w:pPr>
          </w:p>
          <w:p w14:paraId="01152486">
            <w:pPr>
              <w:pStyle w:val="9"/>
              <w:spacing w:before="6"/>
              <w:rPr>
                <w:sz w:val="18"/>
              </w:rPr>
            </w:pPr>
          </w:p>
          <w:p w14:paraId="4F33752E">
            <w:pPr>
              <w:pStyle w:val="9"/>
              <w:spacing w:line="230" w:lineRule="auto"/>
              <w:ind w:left="38" w:right="3"/>
              <w:rPr>
                <w:sz w:val="20"/>
              </w:rPr>
            </w:pPr>
            <w:r>
              <w:rPr>
                <w:w w:val="95"/>
                <w:sz w:val="20"/>
              </w:rPr>
              <w:t>并处猎获物价值2倍以上8</w:t>
            </w:r>
            <w:r>
              <w:rPr>
                <w:spacing w:val="-2"/>
                <w:w w:val="95"/>
                <w:sz w:val="20"/>
              </w:rPr>
              <w:t xml:space="preserve">倍以下罚款;没有猎获物 </w:t>
            </w:r>
            <w:r>
              <w:rPr>
                <w:sz w:val="20"/>
              </w:rPr>
              <w:t>或者猎获物价值不足5000元的，并处1万元以上3 万元以下罚款</w:t>
            </w:r>
          </w:p>
        </w:tc>
      </w:tr>
      <w:tr w14:paraId="245D4F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4" w:hRule="atLeast"/>
        </w:trPr>
        <w:tc>
          <w:tcPr>
            <w:tcW w:w="581" w:type="dxa"/>
          </w:tcPr>
          <w:p w14:paraId="50816E01">
            <w:pPr>
              <w:pStyle w:val="9"/>
              <w:rPr>
                <w:sz w:val="20"/>
              </w:rPr>
            </w:pPr>
          </w:p>
          <w:p w14:paraId="369DAE3B">
            <w:pPr>
              <w:pStyle w:val="9"/>
              <w:spacing w:before="8"/>
              <w:rPr>
                <w:sz w:val="26"/>
              </w:rPr>
            </w:pPr>
          </w:p>
          <w:p w14:paraId="41F824E9">
            <w:pPr>
              <w:pStyle w:val="9"/>
              <w:ind w:left="75" w:right="38"/>
              <w:jc w:val="center"/>
              <w:rPr>
                <w:sz w:val="20"/>
              </w:rPr>
            </w:pPr>
            <w:r>
              <w:rPr>
                <w:sz w:val="20"/>
              </w:rPr>
              <w:t>196</w:t>
            </w:r>
          </w:p>
        </w:tc>
        <w:tc>
          <w:tcPr>
            <w:tcW w:w="732" w:type="dxa"/>
          </w:tcPr>
          <w:p w14:paraId="386AE7A1">
            <w:pPr>
              <w:pStyle w:val="9"/>
              <w:rPr>
                <w:sz w:val="20"/>
              </w:rPr>
            </w:pPr>
          </w:p>
          <w:p w14:paraId="7BEC8FD3">
            <w:pPr>
              <w:pStyle w:val="9"/>
              <w:spacing w:before="8"/>
              <w:rPr>
                <w:sz w:val="26"/>
              </w:rPr>
            </w:pPr>
          </w:p>
          <w:p w14:paraId="0D1BE691">
            <w:pPr>
              <w:pStyle w:val="9"/>
              <w:ind w:right="137"/>
              <w:jc w:val="right"/>
              <w:rPr>
                <w:sz w:val="20"/>
              </w:rPr>
            </w:pPr>
            <w:r>
              <w:rPr>
                <w:w w:val="95"/>
                <w:sz w:val="20"/>
              </w:rPr>
              <w:t>渔业</w:t>
            </w:r>
          </w:p>
        </w:tc>
        <w:tc>
          <w:tcPr>
            <w:tcW w:w="3850" w:type="dxa"/>
          </w:tcPr>
          <w:p w14:paraId="66B6591F">
            <w:pPr>
              <w:pStyle w:val="9"/>
              <w:rPr>
                <w:sz w:val="20"/>
              </w:rPr>
            </w:pPr>
          </w:p>
          <w:p w14:paraId="2DA080BF">
            <w:pPr>
              <w:pStyle w:val="9"/>
              <w:spacing w:before="6"/>
              <w:rPr>
                <w:sz w:val="17"/>
              </w:rPr>
            </w:pPr>
          </w:p>
          <w:p w14:paraId="7685D238">
            <w:pPr>
              <w:pStyle w:val="9"/>
              <w:spacing w:line="230" w:lineRule="auto"/>
              <w:ind w:left="37" w:right="9"/>
              <w:rPr>
                <w:sz w:val="20"/>
              </w:rPr>
            </w:pPr>
            <w:r>
              <w:rPr>
                <w:w w:val="95"/>
                <w:sz w:val="20"/>
              </w:rPr>
              <w:t>对未在猎捕作业完成后将猎捕情况备案的行</w:t>
            </w:r>
            <w:r>
              <w:rPr>
                <w:sz w:val="20"/>
              </w:rPr>
              <w:t>政处罚</w:t>
            </w:r>
          </w:p>
        </w:tc>
        <w:tc>
          <w:tcPr>
            <w:tcW w:w="8888" w:type="dxa"/>
          </w:tcPr>
          <w:p w14:paraId="746D6A29">
            <w:pPr>
              <w:pStyle w:val="9"/>
              <w:spacing w:before="7"/>
              <w:rPr>
                <w:sz w:val="17"/>
              </w:rPr>
            </w:pPr>
          </w:p>
          <w:p w14:paraId="2344AF13">
            <w:pPr>
              <w:pStyle w:val="9"/>
              <w:spacing w:before="1" w:line="252" w:lineRule="exact"/>
              <w:ind w:left="39"/>
              <w:rPr>
                <w:b/>
                <w:sz w:val="20"/>
              </w:rPr>
            </w:pPr>
            <w:r>
              <w:rPr>
                <w:b/>
                <w:w w:val="98"/>
                <w:sz w:val="20"/>
              </w:rPr>
              <w:t xml:space="preserve"> </w:t>
            </w:r>
            <w:r>
              <w:rPr>
                <w:b/>
                <w:sz w:val="20"/>
              </w:rPr>
              <w:t>《中华人民共和国野生动物保护法》(2022修订)</w:t>
            </w:r>
          </w:p>
          <w:p w14:paraId="207F9DA6">
            <w:pPr>
              <w:pStyle w:val="9"/>
              <w:spacing w:before="3" w:line="230" w:lineRule="auto"/>
              <w:ind w:left="39" w:right="31"/>
              <w:jc w:val="both"/>
              <w:rPr>
                <w:sz w:val="20"/>
              </w:rPr>
            </w:pPr>
            <w:r>
              <w:rPr>
                <w:b/>
                <w:spacing w:val="8"/>
                <w:sz w:val="20"/>
              </w:rPr>
              <w:t xml:space="preserve">第四十八条第二款 </w:t>
            </w:r>
            <w:r>
              <w:rPr>
                <w:spacing w:val="-1"/>
                <w:sz w:val="20"/>
              </w:rPr>
              <w:t>违反本法第二十三条第一款规定，未将猎捕情况向野生动物保护主管部门备</w:t>
            </w:r>
            <w:r>
              <w:rPr>
                <w:w w:val="95"/>
                <w:sz w:val="20"/>
              </w:rPr>
              <w:t xml:space="preserve">案的，由核发特许猎捕证、狩猎证的野生动物保护主管部门责令限期改正；逾期不改正的，处一万元 </w:t>
            </w:r>
            <w:r>
              <w:rPr>
                <w:sz w:val="20"/>
              </w:rPr>
              <w:t>以上十万元以下罚款；情节严重的，吊销特许猎捕证、狩猎证。</w:t>
            </w:r>
          </w:p>
        </w:tc>
        <w:tc>
          <w:tcPr>
            <w:tcW w:w="4251" w:type="dxa"/>
          </w:tcPr>
          <w:p w14:paraId="5042CCB1">
            <w:pPr>
              <w:pStyle w:val="9"/>
              <w:rPr>
                <w:sz w:val="20"/>
              </w:rPr>
            </w:pPr>
          </w:p>
          <w:p w14:paraId="7E5A9983">
            <w:pPr>
              <w:pStyle w:val="9"/>
              <w:spacing w:before="8"/>
              <w:rPr>
                <w:sz w:val="26"/>
              </w:rPr>
            </w:pPr>
          </w:p>
          <w:p w14:paraId="2F86CE33">
            <w:pPr>
              <w:pStyle w:val="9"/>
              <w:ind w:left="36"/>
              <w:rPr>
                <w:sz w:val="20"/>
              </w:rPr>
            </w:pPr>
            <w:r>
              <w:rPr>
                <w:sz w:val="20"/>
              </w:rPr>
              <w:t>经责令限期改正，逾期未全部备案的</w:t>
            </w:r>
          </w:p>
        </w:tc>
        <w:tc>
          <w:tcPr>
            <w:tcW w:w="4347" w:type="dxa"/>
          </w:tcPr>
          <w:p w14:paraId="620B8F1F">
            <w:pPr>
              <w:pStyle w:val="9"/>
              <w:rPr>
                <w:sz w:val="20"/>
              </w:rPr>
            </w:pPr>
          </w:p>
          <w:p w14:paraId="5828952B">
            <w:pPr>
              <w:pStyle w:val="9"/>
              <w:spacing w:before="8"/>
              <w:rPr>
                <w:sz w:val="26"/>
              </w:rPr>
            </w:pPr>
          </w:p>
          <w:p w14:paraId="0CFC3DC7">
            <w:pPr>
              <w:pStyle w:val="9"/>
              <w:ind w:left="38"/>
              <w:rPr>
                <w:sz w:val="20"/>
              </w:rPr>
            </w:pPr>
            <w:r>
              <w:rPr>
                <w:sz w:val="20"/>
              </w:rPr>
              <w:t>处1万元以上4万元以下罚款</w:t>
            </w:r>
          </w:p>
        </w:tc>
      </w:tr>
      <w:tr w14:paraId="5FA559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70" w:hRule="atLeast"/>
        </w:trPr>
        <w:tc>
          <w:tcPr>
            <w:tcW w:w="581" w:type="dxa"/>
          </w:tcPr>
          <w:p w14:paraId="6CA6CC73">
            <w:pPr>
              <w:pStyle w:val="9"/>
              <w:rPr>
                <w:sz w:val="20"/>
              </w:rPr>
            </w:pPr>
          </w:p>
          <w:p w14:paraId="5DA52DD2">
            <w:pPr>
              <w:pStyle w:val="9"/>
              <w:rPr>
                <w:sz w:val="20"/>
              </w:rPr>
            </w:pPr>
          </w:p>
          <w:p w14:paraId="164F74E6">
            <w:pPr>
              <w:pStyle w:val="9"/>
              <w:rPr>
                <w:sz w:val="20"/>
              </w:rPr>
            </w:pPr>
          </w:p>
          <w:p w14:paraId="450AC41E">
            <w:pPr>
              <w:pStyle w:val="9"/>
              <w:spacing w:before="6"/>
              <w:rPr>
                <w:sz w:val="23"/>
              </w:rPr>
            </w:pPr>
          </w:p>
          <w:p w14:paraId="63B5EC8C">
            <w:pPr>
              <w:pStyle w:val="9"/>
              <w:ind w:left="75" w:right="38"/>
              <w:jc w:val="center"/>
              <w:rPr>
                <w:sz w:val="20"/>
              </w:rPr>
            </w:pPr>
            <w:r>
              <w:rPr>
                <w:sz w:val="20"/>
              </w:rPr>
              <w:t>197</w:t>
            </w:r>
          </w:p>
        </w:tc>
        <w:tc>
          <w:tcPr>
            <w:tcW w:w="732" w:type="dxa"/>
          </w:tcPr>
          <w:p w14:paraId="56E385C3">
            <w:pPr>
              <w:pStyle w:val="9"/>
              <w:rPr>
                <w:sz w:val="20"/>
              </w:rPr>
            </w:pPr>
          </w:p>
          <w:p w14:paraId="5B3D840F">
            <w:pPr>
              <w:pStyle w:val="9"/>
              <w:rPr>
                <w:sz w:val="20"/>
              </w:rPr>
            </w:pPr>
          </w:p>
          <w:p w14:paraId="31BAEF1D">
            <w:pPr>
              <w:pStyle w:val="9"/>
              <w:rPr>
                <w:sz w:val="20"/>
              </w:rPr>
            </w:pPr>
          </w:p>
          <w:p w14:paraId="7505BA64">
            <w:pPr>
              <w:pStyle w:val="9"/>
              <w:spacing w:before="6"/>
              <w:rPr>
                <w:sz w:val="23"/>
              </w:rPr>
            </w:pPr>
          </w:p>
          <w:p w14:paraId="70081193">
            <w:pPr>
              <w:pStyle w:val="9"/>
              <w:ind w:right="137"/>
              <w:jc w:val="right"/>
              <w:rPr>
                <w:sz w:val="20"/>
              </w:rPr>
            </w:pPr>
            <w:r>
              <w:rPr>
                <w:w w:val="95"/>
                <w:sz w:val="20"/>
              </w:rPr>
              <w:t>渔业</w:t>
            </w:r>
          </w:p>
        </w:tc>
        <w:tc>
          <w:tcPr>
            <w:tcW w:w="3850" w:type="dxa"/>
          </w:tcPr>
          <w:p w14:paraId="695E688D">
            <w:pPr>
              <w:pStyle w:val="9"/>
              <w:rPr>
                <w:sz w:val="20"/>
              </w:rPr>
            </w:pPr>
          </w:p>
          <w:p w14:paraId="3F65EF2E">
            <w:pPr>
              <w:pStyle w:val="9"/>
              <w:spacing w:before="10"/>
              <w:rPr>
                <w:sz w:val="15"/>
              </w:rPr>
            </w:pPr>
          </w:p>
          <w:p w14:paraId="360A0857">
            <w:pPr>
              <w:pStyle w:val="9"/>
              <w:spacing w:line="230" w:lineRule="auto"/>
              <w:ind w:left="37" w:right="8"/>
              <w:jc w:val="both"/>
              <w:rPr>
                <w:sz w:val="20"/>
              </w:rPr>
            </w:pPr>
            <w:r>
              <w:rPr>
                <w:spacing w:val="-1"/>
                <w:w w:val="95"/>
                <w:sz w:val="20"/>
              </w:rPr>
              <w:t>对违反规定在自然保护地、禁渔区、禁渔期 猎捕地方重点保护水生野生动物，未取得狩 猎证、未按照狩猎证规定猎捕地方重点保护 水生野生动物，使用禁用的工具、方法猎捕</w:t>
            </w:r>
            <w:r>
              <w:rPr>
                <w:sz w:val="20"/>
              </w:rPr>
              <w:t>地方重点保护水生野生动物的行政处罚</w:t>
            </w:r>
          </w:p>
        </w:tc>
        <w:tc>
          <w:tcPr>
            <w:tcW w:w="8888" w:type="dxa"/>
          </w:tcPr>
          <w:p w14:paraId="0A3FA322">
            <w:pPr>
              <w:pStyle w:val="9"/>
              <w:spacing w:before="81" w:line="252" w:lineRule="exact"/>
              <w:ind w:left="39"/>
              <w:rPr>
                <w:b/>
                <w:sz w:val="20"/>
              </w:rPr>
            </w:pPr>
            <w:r>
              <w:rPr>
                <w:b/>
                <w:sz w:val="20"/>
              </w:rPr>
              <w:t>《中华人民共和国野生动物保护法》(2022修订)</w:t>
            </w:r>
          </w:p>
          <w:p w14:paraId="3F046DDA">
            <w:pPr>
              <w:pStyle w:val="9"/>
              <w:spacing w:before="4" w:line="230" w:lineRule="auto"/>
              <w:ind w:left="39" w:right="70"/>
              <w:rPr>
                <w:sz w:val="20"/>
              </w:rPr>
            </w:pPr>
            <w:r>
              <w:rPr>
                <w:spacing w:val="1"/>
                <w:w w:val="99"/>
                <w:sz w:val="20"/>
              </w:rPr>
              <w:t xml:space="preserve"> </w:t>
            </w:r>
            <w:r>
              <w:rPr>
                <w:b/>
                <w:spacing w:val="9"/>
                <w:sz w:val="20"/>
              </w:rPr>
              <w:t xml:space="preserve">第四十九条第一款 </w:t>
            </w:r>
            <w:r>
              <w:rPr>
                <w:sz w:val="20"/>
              </w:rPr>
              <w:t>违反本法第二十条、第二十二条、第二十三条第一款、第二十四条第一款</w:t>
            </w:r>
            <w:r>
              <w:rPr>
                <w:spacing w:val="-1"/>
                <w:w w:val="95"/>
                <w:sz w:val="20"/>
              </w:rPr>
              <w:t xml:space="preserve">规定，有下列行为之一的，由县级以上地方人民政府野生动物保护主管部门和有关自然保护地管理机 构按照职责分工没收猎获物、猎捕工具和违法所得，吊销狩猎证，并处猎获物价值一倍以上十倍以下 罚款；没有猎获物或者猎获物价值不足二千元的，并处二千元以上二万元以下罚款；构成犯罪的，依 </w:t>
            </w:r>
            <w:r>
              <w:rPr>
                <w:w w:val="95"/>
                <w:sz w:val="20"/>
              </w:rPr>
              <w:t>法追究刑事责任：（一）在自然保护地、禁猎（渔）区、禁猎（渔）</w:t>
            </w:r>
            <w:r>
              <w:rPr>
                <w:spacing w:val="-2"/>
                <w:w w:val="95"/>
                <w:sz w:val="20"/>
              </w:rPr>
              <w:t xml:space="preserve">期猎捕有重要生态、科学、社会 </w:t>
            </w:r>
            <w:r>
              <w:rPr>
                <w:w w:val="95"/>
                <w:sz w:val="20"/>
              </w:rPr>
              <w:t>价值的陆生野生动物或者地方重点保护野生动物；（二）</w:t>
            </w:r>
            <w:r>
              <w:rPr>
                <w:spacing w:val="-1"/>
                <w:w w:val="95"/>
                <w:sz w:val="20"/>
              </w:rPr>
              <w:t xml:space="preserve">未取得狩猎证、未按照狩猎证规定猎捕有重 </w:t>
            </w:r>
            <w:r>
              <w:rPr>
                <w:w w:val="95"/>
                <w:sz w:val="20"/>
              </w:rPr>
              <w:t>要生态、科学、社会价值的陆生野生动物或者地方重点保护野生动物；（三）</w:t>
            </w:r>
            <w:r>
              <w:rPr>
                <w:spacing w:val="-2"/>
                <w:w w:val="95"/>
                <w:sz w:val="20"/>
              </w:rPr>
              <w:t xml:space="preserve">使用禁用的工具、方法 </w:t>
            </w:r>
            <w:r>
              <w:rPr>
                <w:sz w:val="20"/>
              </w:rPr>
              <w:t>猎捕有重要生态、科学、社会价值的陆生野生动物或者地方重点保护野生动物。</w:t>
            </w:r>
          </w:p>
        </w:tc>
        <w:tc>
          <w:tcPr>
            <w:tcW w:w="4251" w:type="dxa"/>
          </w:tcPr>
          <w:p w14:paraId="66D5685E">
            <w:pPr>
              <w:pStyle w:val="9"/>
              <w:rPr>
                <w:sz w:val="20"/>
              </w:rPr>
            </w:pPr>
          </w:p>
          <w:p w14:paraId="3DFC2C2D">
            <w:pPr>
              <w:pStyle w:val="9"/>
              <w:rPr>
                <w:sz w:val="20"/>
              </w:rPr>
            </w:pPr>
          </w:p>
          <w:p w14:paraId="02BD3DB5">
            <w:pPr>
              <w:pStyle w:val="9"/>
              <w:rPr>
                <w:sz w:val="20"/>
              </w:rPr>
            </w:pPr>
          </w:p>
          <w:p w14:paraId="57DE50E7">
            <w:pPr>
              <w:pStyle w:val="9"/>
              <w:spacing w:before="6"/>
              <w:rPr>
                <w:sz w:val="23"/>
              </w:rPr>
            </w:pPr>
          </w:p>
          <w:p w14:paraId="2715FE92">
            <w:pPr>
              <w:pStyle w:val="9"/>
              <w:ind w:left="36"/>
              <w:rPr>
                <w:sz w:val="20"/>
              </w:rPr>
            </w:pPr>
            <w:r>
              <w:rPr>
                <w:sz w:val="20"/>
              </w:rPr>
              <w:t>首次次违法或者货值金额不足2000元的</w:t>
            </w:r>
          </w:p>
        </w:tc>
        <w:tc>
          <w:tcPr>
            <w:tcW w:w="4347" w:type="dxa"/>
          </w:tcPr>
          <w:p w14:paraId="70807892">
            <w:pPr>
              <w:pStyle w:val="9"/>
              <w:rPr>
                <w:sz w:val="20"/>
              </w:rPr>
            </w:pPr>
          </w:p>
          <w:p w14:paraId="2627D504">
            <w:pPr>
              <w:pStyle w:val="9"/>
              <w:rPr>
                <w:sz w:val="20"/>
              </w:rPr>
            </w:pPr>
          </w:p>
          <w:p w14:paraId="4EC2C67B">
            <w:pPr>
              <w:pStyle w:val="9"/>
              <w:spacing w:before="3"/>
              <w:rPr>
                <w:sz w:val="24"/>
              </w:rPr>
            </w:pPr>
          </w:p>
          <w:p w14:paraId="3339358B">
            <w:pPr>
              <w:pStyle w:val="9"/>
              <w:spacing w:line="252" w:lineRule="exact"/>
              <w:ind w:left="38"/>
              <w:rPr>
                <w:sz w:val="20"/>
              </w:rPr>
            </w:pPr>
            <w:r>
              <w:rPr>
                <w:sz w:val="20"/>
              </w:rPr>
              <w:t>处猎获物价值1倍以上4倍以下罚款;</w:t>
            </w:r>
          </w:p>
          <w:p w14:paraId="607168D1">
            <w:pPr>
              <w:pStyle w:val="9"/>
              <w:spacing w:before="3" w:line="230" w:lineRule="auto"/>
              <w:ind w:left="38" w:right="101"/>
              <w:rPr>
                <w:sz w:val="20"/>
              </w:rPr>
            </w:pPr>
            <w:r>
              <w:rPr>
                <w:w w:val="95"/>
                <w:sz w:val="20"/>
              </w:rPr>
              <w:t>没有猎获物或者猎获物价值不足2000元的，并处</w:t>
            </w:r>
            <w:r>
              <w:rPr>
                <w:sz w:val="20"/>
              </w:rPr>
              <w:t>2000元以上4500元以下罚款</w:t>
            </w:r>
          </w:p>
        </w:tc>
      </w:tr>
      <w:tr w14:paraId="17AC40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7" w:hRule="atLeast"/>
        </w:trPr>
        <w:tc>
          <w:tcPr>
            <w:tcW w:w="581" w:type="dxa"/>
          </w:tcPr>
          <w:p w14:paraId="7A4F0030">
            <w:pPr>
              <w:pStyle w:val="9"/>
              <w:rPr>
                <w:sz w:val="20"/>
              </w:rPr>
            </w:pPr>
          </w:p>
          <w:p w14:paraId="6050B666">
            <w:pPr>
              <w:pStyle w:val="9"/>
              <w:rPr>
                <w:sz w:val="20"/>
              </w:rPr>
            </w:pPr>
          </w:p>
          <w:p w14:paraId="376A5229">
            <w:pPr>
              <w:pStyle w:val="9"/>
              <w:spacing w:before="147"/>
              <w:ind w:left="75" w:right="38"/>
              <w:jc w:val="center"/>
              <w:rPr>
                <w:sz w:val="20"/>
              </w:rPr>
            </w:pPr>
            <w:r>
              <w:rPr>
                <w:sz w:val="20"/>
              </w:rPr>
              <w:t>198</w:t>
            </w:r>
          </w:p>
        </w:tc>
        <w:tc>
          <w:tcPr>
            <w:tcW w:w="732" w:type="dxa"/>
          </w:tcPr>
          <w:p w14:paraId="656EAB69">
            <w:pPr>
              <w:pStyle w:val="9"/>
              <w:rPr>
                <w:sz w:val="20"/>
              </w:rPr>
            </w:pPr>
          </w:p>
          <w:p w14:paraId="74DBCF0D">
            <w:pPr>
              <w:pStyle w:val="9"/>
              <w:rPr>
                <w:sz w:val="20"/>
              </w:rPr>
            </w:pPr>
          </w:p>
          <w:p w14:paraId="1F17C071">
            <w:pPr>
              <w:pStyle w:val="9"/>
              <w:spacing w:before="147"/>
              <w:ind w:right="137"/>
              <w:jc w:val="right"/>
              <w:rPr>
                <w:sz w:val="20"/>
              </w:rPr>
            </w:pPr>
            <w:r>
              <w:rPr>
                <w:w w:val="95"/>
                <w:sz w:val="20"/>
              </w:rPr>
              <w:t>渔业</w:t>
            </w:r>
          </w:p>
        </w:tc>
        <w:tc>
          <w:tcPr>
            <w:tcW w:w="3850" w:type="dxa"/>
          </w:tcPr>
          <w:p w14:paraId="17F0A909">
            <w:pPr>
              <w:pStyle w:val="9"/>
              <w:rPr>
                <w:sz w:val="20"/>
              </w:rPr>
            </w:pPr>
          </w:p>
          <w:p w14:paraId="0399682D">
            <w:pPr>
              <w:pStyle w:val="9"/>
              <w:spacing w:before="164" w:line="230" w:lineRule="auto"/>
              <w:ind w:left="37" w:right="9"/>
              <w:jc w:val="both"/>
              <w:rPr>
                <w:sz w:val="20"/>
              </w:rPr>
            </w:pPr>
            <w:r>
              <w:rPr>
                <w:spacing w:val="-1"/>
                <w:w w:val="95"/>
                <w:sz w:val="20"/>
              </w:rPr>
              <w:t>对未取得人工繁育许可证，繁育国家重点保 护水生野生动物或者依法调出国家重点保护</w:t>
            </w:r>
            <w:r>
              <w:rPr>
                <w:sz w:val="20"/>
              </w:rPr>
              <w:t>野生动物名录的水生野生动物的行政处罚</w:t>
            </w:r>
          </w:p>
        </w:tc>
        <w:tc>
          <w:tcPr>
            <w:tcW w:w="8888" w:type="dxa"/>
          </w:tcPr>
          <w:p w14:paraId="244DF9AC">
            <w:pPr>
              <w:pStyle w:val="9"/>
              <w:spacing w:before="165" w:line="252" w:lineRule="exact"/>
              <w:ind w:left="39"/>
              <w:rPr>
                <w:b/>
                <w:sz w:val="20"/>
              </w:rPr>
            </w:pPr>
            <w:r>
              <w:rPr>
                <w:b/>
                <w:sz w:val="20"/>
              </w:rPr>
              <w:t>《中华人民共和国野生动物保护法》(2022修订)</w:t>
            </w:r>
          </w:p>
          <w:p w14:paraId="59FD239B">
            <w:pPr>
              <w:pStyle w:val="9"/>
              <w:spacing w:before="4" w:line="230" w:lineRule="auto"/>
              <w:ind w:left="39" w:right="38"/>
              <w:jc w:val="both"/>
              <w:rPr>
                <w:sz w:val="20"/>
              </w:rPr>
            </w:pPr>
            <w:r>
              <w:rPr>
                <w:b/>
                <w:spacing w:val="9"/>
                <w:sz w:val="20"/>
              </w:rPr>
              <w:t xml:space="preserve">第五十一条第一款 </w:t>
            </w:r>
            <w:r>
              <w:rPr>
                <w:spacing w:val="-1"/>
                <w:sz w:val="20"/>
              </w:rPr>
              <w:t>违反本法第二十五条第二款规定，未取得人工繁育许可证，繁育国家重点保</w:t>
            </w:r>
            <w:r>
              <w:rPr>
                <w:w w:val="95"/>
                <w:sz w:val="20"/>
              </w:rPr>
              <w:t xml:space="preserve">护野生动物或者依照本法第二十九条第二款规定调出国家重点保护野生动物名录的野生动物的，由县 级以上人民政府野生动物保护主管部门没收野生动物及其制品，并处野生动物及其制品价值一倍以上 </w:t>
            </w:r>
            <w:r>
              <w:rPr>
                <w:sz w:val="20"/>
              </w:rPr>
              <w:t>十倍以下罚款。</w:t>
            </w:r>
          </w:p>
        </w:tc>
        <w:tc>
          <w:tcPr>
            <w:tcW w:w="4251" w:type="dxa"/>
          </w:tcPr>
          <w:p w14:paraId="2AC6D509">
            <w:pPr>
              <w:pStyle w:val="9"/>
              <w:rPr>
                <w:sz w:val="20"/>
              </w:rPr>
            </w:pPr>
          </w:p>
          <w:p w14:paraId="34C7277B">
            <w:pPr>
              <w:pStyle w:val="9"/>
              <w:rPr>
                <w:sz w:val="20"/>
              </w:rPr>
            </w:pPr>
          </w:p>
          <w:p w14:paraId="10640C8E">
            <w:pPr>
              <w:pStyle w:val="9"/>
              <w:spacing w:before="147"/>
              <w:ind w:left="36"/>
              <w:rPr>
                <w:sz w:val="20"/>
              </w:rPr>
            </w:pPr>
            <w:r>
              <w:rPr>
                <w:sz w:val="20"/>
              </w:rPr>
              <w:t>货值金额不足2000元的</w:t>
            </w:r>
          </w:p>
        </w:tc>
        <w:tc>
          <w:tcPr>
            <w:tcW w:w="4347" w:type="dxa"/>
          </w:tcPr>
          <w:p w14:paraId="130FFC7A">
            <w:pPr>
              <w:pStyle w:val="9"/>
              <w:rPr>
                <w:sz w:val="20"/>
              </w:rPr>
            </w:pPr>
          </w:p>
          <w:p w14:paraId="3F8E45AD">
            <w:pPr>
              <w:pStyle w:val="9"/>
              <w:spacing w:before="2"/>
              <w:rPr>
                <w:sz w:val="22"/>
              </w:rPr>
            </w:pPr>
          </w:p>
          <w:p w14:paraId="2792EEB6">
            <w:pPr>
              <w:pStyle w:val="9"/>
              <w:spacing w:line="232" w:lineRule="auto"/>
              <w:ind w:left="38" w:right="107"/>
              <w:rPr>
                <w:sz w:val="20"/>
              </w:rPr>
            </w:pPr>
            <w:r>
              <w:rPr>
                <w:spacing w:val="-1"/>
                <w:w w:val="95"/>
                <w:sz w:val="20"/>
              </w:rPr>
              <w:t xml:space="preserve">没收野生动物及其制品，并处野生动物及其制品 </w:t>
            </w:r>
            <w:r>
              <w:rPr>
                <w:sz w:val="20"/>
              </w:rPr>
              <w:t>价值1倍以上4倍以下罚款。</w:t>
            </w:r>
          </w:p>
        </w:tc>
      </w:tr>
      <w:tr w14:paraId="7CE6BD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8" w:hRule="atLeast"/>
        </w:trPr>
        <w:tc>
          <w:tcPr>
            <w:tcW w:w="581" w:type="dxa"/>
          </w:tcPr>
          <w:p w14:paraId="26E6DA98">
            <w:pPr>
              <w:pStyle w:val="9"/>
              <w:rPr>
                <w:sz w:val="20"/>
              </w:rPr>
            </w:pPr>
          </w:p>
          <w:p w14:paraId="38BC8044">
            <w:pPr>
              <w:pStyle w:val="9"/>
              <w:rPr>
                <w:sz w:val="20"/>
              </w:rPr>
            </w:pPr>
          </w:p>
          <w:p w14:paraId="0835C1D8">
            <w:pPr>
              <w:pStyle w:val="9"/>
              <w:rPr>
                <w:sz w:val="20"/>
              </w:rPr>
            </w:pPr>
          </w:p>
          <w:p w14:paraId="44C6A049">
            <w:pPr>
              <w:pStyle w:val="9"/>
              <w:spacing w:before="4"/>
              <w:rPr>
                <w:sz w:val="20"/>
              </w:rPr>
            </w:pPr>
          </w:p>
          <w:p w14:paraId="7325DE6B">
            <w:pPr>
              <w:pStyle w:val="9"/>
              <w:ind w:left="75" w:right="38"/>
              <w:jc w:val="center"/>
              <w:rPr>
                <w:sz w:val="20"/>
              </w:rPr>
            </w:pPr>
            <w:r>
              <w:rPr>
                <w:sz w:val="20"/>
              </w:rPr>
              <w:t>199</w:t>
            </w:r>
          </w:p>
        </w:tc>
        <w:tc>
          <w:tcPr>
            <w:tcW w:w="732" w:type="dxa"/>
          </w:tcPr>
          <w:p w14:paraId="43CF6A2B">
            <w:pPr>
              <w:pStyle w:val="9"/>
              <w:rPr>
                <w:sz w:val="20"/>
              </w:rPr>
            </w:pPr>
          </w:p>
          <w:p w14:paraId="21705F48">
            <w:pPr>
              <w:pStyle w:val="9"/>
              <w:rPr>
                <w:sz w:val="20"/>
              </w:rPr>
            </w:pPr>
          </w:p>
          <w:p w14:paraId="135521C6">
            <w:pPr>
              <w:pStyle w:val="9"/>
              <w:rPr>
                <w:sz w:val="20"/>
              </w:rPr>
            </w:pPr>
          </w:p>
          <w:p w14:paraId="475A299E">
            <w:pPr>
              <w:pStyle w:val="9"/>
              <w:spacing w:before="4"/>
              <w:rPr>
                <w:sz w:val="20"/>
              </w:rPr>
            </w:pPr>
          </w:p>
          <w:p w14:paraId="6207B5C1">
            <w:pPr>
              <w:pStyle w:val="9"/>
              <w:ind w:right="137"/>
              <w:jc w:val="right"/>
              <w:rPr>
                <w:sz w:val="20"/>
              </w:rPr>
            </w:pPr>
            <w:r>
              <w:rPr>
                <w:w w:val="95"/>
                <w:sz w:val="20"/>
              </w:rPr>
              <w:t>渔业</w:t>
            </w:r>
          </w:p>
        </w:tc>
        <w:tc>
          <w:tcPr>
            <w:tcW w:w="3850" w:type="dxa"/>
          </w:tcPr>
          <w:p w14:paraId="765D8529">
            <w:pPr>
              <w:pStyle w:val="9"/>
              <w:rPr>
                <w:sz w:val="20"/>
              </w:rPr>
            </w:pPr>
          </w:p>
          <w:p w14:paraId="06960570">
            <w:pPr>
              <w:pStyle w:val="9"/>
              <w:spacing w:before="5"/>
              <w:rPr>
                <w:sz w:val="22"/>
              </w:rPr>
            </w:pPr>
          </w:p>
          <w:p w14:paraId="42373BFA">
            <w:pPr>
              <w:pStyle w:val="9"/>
              <w:spacing w:line="230" w:lineRule="auto"/>
              <w:ind w:left="37" w:right="7"/>
              <w:jc w:val="both"/>
              <w:rPr>
                <w:sz w:val="20"/>
              </w:rPr>
            </w:pPr>
            <w:r>
              <w:rPr>
                <w:spacing w:val="-1"/>
                <w:w w:val="95"/>
                <w:sz w:val="20"/>
              </w:rPr>
              <w:t>对未经批准、未取得或者未按照规定使用专 用标识，或者未持有、未附有人工繁育许可 证、批准文件的副本或者专用标识出售、购 买、利用、运输、携带、寄递国家重点保护</w:t>
            </w:r>
            <w:r>
              <w:rPr>
                <w:sz w:val="20"/>
              </w:rPr>
              <w:t>水生野生动物及其制品的行政处罚</w:t>
            </w:r>
          </w:p>
        </w:tc>
        <w:tc>
          <w:tcPr>
            <w:tcW w:w="8888" w:type="dxa"/>
          </w:tcPr>
          <w:p w14:paraId="4E64FAF8">
            <w:pPr>
              <w:pStyle w:val="9"/>
              <w:spacing w:before="165" w:line="252" w:lineRule="exact"/>
              <w:ind w:left="39"/>
              <w:rPr>
                <w:b/>
                <w:sz w:val="20"/>
              </w:rPr>
            </w:pPr>
            <w:r>
              <w:rPr>
                <w:b/>
                <w:sz w:val="20"/>
              </w:rPr>
              <w:t>《中华人民共和国野生动物保护法》(2022修订)</w:t>
            </w:r>
          </w:p>
          <w:p w14:paraId="6E5F0532">
            <w:pPr>
              <w:pStyle w:val="9"/>
              <w:spacing w:before="3" w:line="230" w:lineRule="auto"/>
              <w:ind w:left="39" w:right="38"/>
              <w:jc w:val="both"/>
              <w:rPr>
                <w:sz w:val="20"/>
              </w:rPr>
            </w:pPr>
            <w:r>
              <w:rPr>
                <w:b/>
                <w:spacing w:val="9"/>
                <w:sz w:val="20"/>
              </w:rPr>
              <w:t xml:space="preserve">第五十二条第一款 </w:t>
            </w:r>
            <w:r>
              <w:rPr>
                <w:spacing w:val="-1"/>
                <w:sz w:val="20"/>
              </w:rPr>
              <w:t>违反本法第二十八条第一款和第二款、第二十九条第一款、第三十四条第一</w:t>
            </w:r>
            <w:r>
              <w:rPr>
                <w:w w:val="95"/>
                <w:sz w:val="20"/>
              </w:rPr>
              <w:t xml:space="preserve">款规定，未经批准、未取得或者未按照规定使用专用标识，或者未持有、未附有人工繁育许可证、批 准文件的副本或者专用标识出售、购买、利用、运输、携带、寄递国家重点保护野生动物及其制品或 者依照本法第二十九条第二款规定调出国家重点保护野生动物名录的野生动物及其制品的，由县级以 上人民政府野生动物保护主管部门和市场监督管理部门按照职责分工没收野生动物及其制品和违法所 得，责令关闭违法经营场所，并处野生动物及其制品价值二倍以上二十倍以下罚款；情节严重的，吊 </w:t>
            </w:r>
            <w:r>
              <w:rPr>
                <w:sz w:val="20"/>
              </w:rPr>
              <w:t>销人工繁育许可证、撤销批准文件、收回专用标识；构成犯罪的，依法追究刑事责任。</w:t>
            </w:r>
          </w:p>
        </w:tc>
        <w:tc>
          <w:tcPr>
            <w:tcW w:w="4251" w:type="dxa"/>
          </w:tcPr>
          <w:p w14:paraId="2392377D">
            <w:pPr>
              <w:pStyle w:val="9"/>
              <w:rPr>
                <w:sz w:val="20"/>
              </w:rPr>
            </w:pPr>
          </w:p>
          <w:p w14:paraId="20C97469">
            <w:pPr>
              <w:pStyle w:val="9"/>
              <w:rPr>
                <w:sz w:val="20"/>
              </w:rPr>
            </w:pPr>
          </w:p>
          <w:p w14:paraId="58A784E0">
            <w:pPr>
              <w:pStyle w:val="9"/>
              <w:rPr>
                <w:sz w:val="20"/>
              </w:rPr>
            </w:pPr>
          </w:p>
          <w:p w14:paraId="1C145C89">
            <w:pPr>
              <w:pStyle w:val="9"/>
              <w:spacing w:before="143" w:line="230" w:lineRule="auto"/>
              <w:ind w:left="36" w:right="5"/>
              <w:rPr>
                <w:sz w:val="20"/>
              </w:rPr>
            </w:pPr>
            <w:r>
              <w:rPr>
                <w:w w:val="95"/>
                <w:sz w:val="20"/>
              </w:rPr>
              <w:t>野生动物及其制品价值不足5000</w:t>
            </w:r>
            <w:r>
              <w:rPr>
                <w:spacing w:val="-3"/>
                <w:w w:val="95"/>
                <w:sz w:val="20"/>
              </w:rPr>
              <w:t xml:space="preserve">元，且造成影响 </w:t>
            </w:r>
            <w:r>
              <w:rPr>
                <w:sz w:val="20"/>
              </w:rPr>
              <w:t>或后果较小的</w:t>
            </w:r>
          </w:p>
        </w:tc>
        <w:tc>
          <w:tcPr>
            <w:tcW w:w="4347" w:type="dxa"/>
          </w:tcPr>
          <w:p w14:paraId="1F96BD9B">
            <w:pPr>
              <w:pStyle w:val="9"/>
              <w:rPr>
                <w:sz w:val="20"/>
              </w:rPr>
            </w:pPr>
          </w:p>
          <w:p w14:paraId="1EA6D215">
            <w:pPr>
              <w:pStyle w:val="9"/>
              <w:rPr>
                <w:sz w:val="20"/>
              </w:rPr>
            </w:pPr>
          </w:p>
          <w:p w14:paraId="58047DB7">
            <w:pPr>
              <w:pStyle w:val="9"/>
              <w:spacing w:before="8"/>
              <w:rPr>
                <w:sz w:val="21"/>
              </w:rPr>
            </w:pPr>
          </w:p>
          <w:p w14:paraId="5F2EC159">
            <w:pPr>
              <w:pStyle w:val="9"/>
              <w:spacing w:before="1" w:line="230" w:lineRule="auto"/>
              <w:ind w:left="38" w:right="8"/>
              <w:rPr>
                <w:sz w:val="20"/>
              </w:rPr>
            </w:pPr>
            <w:r>
              <w:rPr>
                <w:sz w:val="20"/>
              </w:rPr>
              <w:t>没收野生动物及其制品和违法所得，责令关闭违</w:t>
            </w:r>
            <w:r>
              <w:rPr>
                <w:w w:val="95"/>
                <w:sz w:val="20"/>
              </w:rPr>
              <w:t>法经营场所，并处野生动物及其制品价值2</w:t>
            </w:r>
            <w:r>
              <w:rPr>
                <w:spacing w:val="-6"/>
                <w:w w:val="95"/>
                <w:sz w:val="20"/>
              </w:rPr>
              <w:t>倍以上</w:t>
            </w:r>
            <w:r>
              <w:rPr>
                <w:sz w:val="20"/>
              </w:rPr>
              <w:t>8倍以下罚款</w:t>
            </w:r>
          </w:p>
        </w:tc>
      </w:tr>
      <w:tr w14:paraId="4B29F0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30" w:hRule="atLeast"/>
        </w:trPr>
        <w:tc>
          <w:tcPr>
            <w:tcW w:w="581" w:type="dxa"/>
          </w:tcPr>
          <w:p w14:paraId="4E010AD9">
            <w:pPr>
              <w:pStyle w:val="9"/>
              <w:rPr>
                <w:sz w:val="20"/>
              </w:rPr>
            </w:pPr>
          </w:p>
          <w:p w14:paraId="1029206A">
            <w:pPr>
              <w:pStyle w:val="9"/>
              <w:rPr>
                <w:sz w:val="20"/>
              </w:rPr>
            </w:pPr>
          </w:p>
          <w:p w14:paraId="4F3E5CA2">
            <w:pPr>
              <w:pStyle w:val="9"/>
              <w:rPr>
                <w:sz w:val="20"/>
              </w:rPr>
            </w:pPr>
          </w:p>
          <w:p w14:paraId="49377BCC">
            <w:pPr>
              <w:pStyle w:val="9"/>
              <w:spacing w:before="2"/>
              <w:rPr>
                <w:sz w:val="14"/>
              </w:rPr>
            </w:pPr>
          </w:p>
          <w:p w14:paraId="7C374519">
            <w:pPr>
              <w:pStyle w:val="9"/>
              <w:ind w:left="75" w:right="38"/>
              <w:jc w:val="center"/>
              <w:rPr>
                <w:sz w:val="20"/>
              </w:rPr>
            </w:pPr>
            <w:r>
              <w:rPr>
                <w:sz w:val="20"/>
              </w:rPr>
              <w:t>200</w:t>
            </w:r>
          </w:p>
        </w:tc>
        <w:tc>
          <w:tcPr>
            <w:tcW w:w="732" w:type="dxa"/>
          </w:tcPr>
          <w:p w14:paraId="138CED78">
            <w:pPr>
              <w:pStyle w:val="9"/>
              <w:rPr>
                <w:sz w:val="20"/>
              </w:rPr>
            </w:pPr>
          </w:p>
          <w:p w14:paraId="234B7061">
            <w:pPr>
              <w:pStyle w:val="9"/>
              <w:rPr>
                <w:sz w:val="20"/>
              </w:rPr>
            </w:pPr>
          </w:p>
          <w:p w14:paraId="56EBB1F8">
            <w:pPr>
              <w:pStyle w:val="9"/>
              <w:rPr>
                <w:sz w:val="20"/>
              </w:rPr>
            </w:pPr>
          </w:p>
          <w:p w14:paraId="305F3816">
            <w:pPr>
              <w:pStyle w:val="9"/>
              <w:spacing w:before="2"/>
              <w:rPr>
                <w:sz w:val="14"/>
              </w:rPr>
            </w:pPr>
          </w:p>
          <w:p w14:paraId="661F02C7">
            <w:pPr>
              <w:pStyle w:val="9"/>
              <w:ind w:right="137"/>
              <w:jc w:val="right"/>
              <w:rPr>
                <w:sz w:val="20"/>
              </w:rPr>
            </w:pPr>
            <w:r>
              <w:rPr>
                <w:w w:val="95"/>
                <w:sz w:val="20"/>
              </w:rPr>
              <w:t>渔业</w:t>
            </w:r>
          </w:p>
        </w:tc>
        <w:tc>
          <w:tcPr>
            <w:tcW w:w="3850" w:type="dxa"/>
          </w:tcPr>
          <w:p w14:paraId="6FE5B6B0">
            <w:pPr>
              <w:pStyle w:val="9"/>
              <w:rPr>
                <w:sz w:val="20"/>
              </w:rPr>
            </w:pPr>
          </w:p>
          <w:p w14:paraId="7DEFD6A5">
            <w:pPr>
              <w:pStyle w:val="9"/>
              <w:rPr>
                <w:sz w:val="20"/>
              </w:rPr>
            </w:pPr>
          </w:p>
          <w:p w14:paraId="6B45A924">
            <w:pPr>
              <w:pStyle w:val="9"/>
              <w:spacing w:before="3"/>
              <w:rPr>
                <w:sz w:val="15"/>
              </w:rPr>
            </w:pPr>
          </w:p>
          <w:p w14:paraId="4B931667">
            <w:pPr>
              <w:pStyle w:val="9"/>
              <w:spacing w:before="1" w:line="232" w:lineRule="auto"/>
              <w:ind w:left="37" w:right="7"/>
              <w:jc w:val="both"/>
              <w:rPr>
                <w:sz w:val="20"/>
              </w:rPr>
            </w:pPr>
            <w:r>
              <w:rPr>
                <w:spacing w:val="-1"/>
                <w:w w:val="95"/>
                <w:sz w:val="20"/>
              </w:rPr>
              <w:t>对未持有合法来源证明或者专用标识出售、 利用、运输、携带、寄递地方重点保护水生</w:t>
            </w:r>
            <w:r>
              <w:rPr>
                <w:sz w:val="20"/>
              </w:rPr>
              <w:t>野生动物的行政处罚</w:t>
            </w:r>
          </w:p>
        </w:tc>
        <w:tc>
          <w:tcPr>
            <w:tcW w:w="8888" w:type="dxa"/>
          </w:tcPr>
          <w:p w14:paraId="2A26DAC5">
            <w:pPr>
              <w:pStyle w:val="9"/>
              <w:spacing w:before="3"/>
              <w:rPr>
                <w:sz w:val="16"/>
              </w:rPr>
            </w:pPr>
          </w:p>
          <w:p w14:paraId="229896F9">
            <w:pPr>
              <w:pStyle w:val="9"/>
              <w:spacing w:line="252" w:lineRule="exact"/>
              <w:ind w:left="39"/>
              <w:rPr>
                <w:b/>
                <w:sz w:val="20"/>
              </w:rPr>
            </w:pPr>
            <w:r>
              <w:rPr>
                <w:b/>
                <w:sz w:val="20"/>
              </w:rPr>
              <w:t>《中华人民共和国野生动物保护法》(2022修订)</w:t>
            </w:r>
          </w:p>
          <w:p w14:paraId="08F432A2">
            <w:pPr>
              <w:pStyle w:val="9"/>
              <w:spacing w:before="4" w:line="230" w:lineRule="auto"/>
              <w:ind w:left="39" w:right="37"/>
              <w:jc w:val="both"/>
              <w:rPr>
                <w:sz w:val="20"/>
              </w:rPr>
            </w:pPr>
            <w:r>
              <w:rPr>
                <w:b/>
                <w:spacing w:val="9"/>
                <w:sz w:val="20"/>
              </w:rPr>
              <w:t xml:space="preserve">第五十二条第二款 </w:t>
            </w:r>
            <w:r>
              <w:rPr>
                <w:spacing w:val="-1"/>
                <w:sz w:val="20"/>
              </w:rPr>
              <w:t xml:space="preserve">违反本法第二十八条第三款、第二十九条第一款、第三十四条第二款规定， </w:t>
            </w:r>
            <w:r>
              <w:rPr>
                <w:w w:val="95"/>
                <w:sz w:val="20"/>
              </w:rPr>
              <w:t xml:space="preserve">未持有合法来源证明或者专用标识出售、利用、运输、携带、寄递有重要生态、科学、社会价值的陆 生野生动物、地方重点保护野生动物或者依照本法第二十九条第二款规定调出有重要生态、科学、社 会价值的陆生野生动物名录的野生动物及其制品的，由县级以上地方人民政府野生动物保护主管部门 和市场监督管理部门按照职责分工没收野生动物，并处野生动物价值一倍以上十倍以下罚款；构成犯 </w:t>
            </w:r>
            <w:r>
              <w:rPr>
                <w:sz w:val="20"/>
              </w:rPr>
              <w:t>罪的，依法追究刑事责任。</w:t>
            </w:r>
          </w:p>
        </w:tc>
        <w:tc>
          <w:tcPr>
            <w:tcW w:w="4251" w:type="dxa"/>
          </w:tcPr>
          <w:p w14:paraId="6B7DDA58">
            <w:pPr>
              <w:pStyle w:val="9"/>
              <w:rPr>
                <w:sz w:val="20"/>
              </w:rPr>
            </w:pPr>
          </w:p>
          <w:p w14:paraId="12316B44">
            <w:pPr>
              <w:pStyle w:val="9"/>
              <w:rPr>
                <w:sz w:val="20"/>
              </w:rPr>
            </w:pPr>
          </w:p>
          <w:p w14:paraId="0318CDD1">
            <w:pPr>
              <w:pStyle w:val="9"/>
              <w:spacing w:before="2"/>
              <w:rPr>
                <w:sz w:val="25"/>
              </w:rPr>
            </w:pPr>
          </w:p>
          <w:p w14:paraId="1C19B44C">
            <w:pPr>
              <w:pStyle w:val="9"/>
              <w:spacing w:line="230" w:lineRule="auto"/>
              <w:ind w:left="36" w:right="5"/>
              <w:rPr>
                <w:sz w:val="20"/>
              </w:rPr>
            </w:pPr>
            <w:r>
              <w:rPr>
                <w:w w:val="95"/>
                <w:sz w:val="20"/>
              </w:rPr>
              <w:t>野生动物及其制品价值不足5000</w:t>
            </w:r>
            <w:r>
              <w:rPr>
                <w:spacing w:val="-3"/>
                <w:w w:val="95"/>
                <w:sz w:val="20"/>
              </w:rPr>
              <w:t xml:space="preserve">元，且造成影响 </w:t>
            </w:r>
            <w:r>
              <w:rPr>
                <w:sz w:val="20"/>
              </w:rPr>
              <w:t>或后果较小的</w:t>
            </w:r>
          </w:p>
        </w:tc>
        <w:tc>
          <w:tcPr>
            <w:tcW w:w="4347" w:type="dxa"/>
          </w:tcPr>
          <w:p w14:paraId="27108589">
            <w:pPr>
              <w:pStyle w:val="9"/>
              <w:rPr>
                <w:sz w:val="20"/>
              </w:rPr>
            </w:pPr>
          </w:p>
          <w:p w14:paraId="1C0EC8BD">
            <w:pPr>
              <w:pStyle w:val="9"/>
              <w:rPr>
                <w:sz w:val="20"/>
              </w:rPr>
            </w:pPr>
          </w:p>
          <w:p w14:paraId="26BBCB9C">
            <w:pPr>
              <w:pStyle w:val="9"/>
              <w:spacing w:before="2"/>
              <w:rPr>
                <w:sz w:val="25"/>
              </w:rPr>
            </w:pPr>
          </w:p>
          <w:p w14:paraId="0880AABC">
            <w:pPr>
              <w:pStyle w:val="9"/>
              <w:spacing w:line="230" w:lineRule="auto"/>
              <w:ind w:left="38" w:right="106"/>
              <w:rPr>
                <w:sz w:val="20"/>
              </w:rPr>
            </w:pPr>
            <w:r>
              <w:rPr>
                <w:w w:val="95"/>
                <w:sz w:val="20"/>
              </w:rPr>
              <w:t>没收野生动物，并处野生动物价值</w:t>
            </w:r>
            <w:r>
              <w:rPr>
                <w:spacing w:val="3"/>
                <w:w w:val="95"/>
                <w:sz w:val="20"/>
              </w:rPr>
              <w:t>1</w:t>
            </w:r>
            <w:r>
              <w:rPr>
                <w:w w:val="95"/>
                <w:sz w:val="20"/>
              </w:rPr>
              <w:t>倍以上4</w:t>
            </w:r>
            <w:r>
              <w:rPr>
                <w:spacing w:val="-8"/>
                <w:w w:val="95"/>
                <w:sz w:val="20"/>
              </w:rPr>
              <w:t xml:space="preserve">倍以 </w:t>
            </w:r>
            <w:r>
              <w:rPr>
                <w:sz w:val="20"/>
              </w:rPr>
              <w:t>下罚款</w:t>
            </w:r>
          </w:p>
        </w:tc>
      </w:tr>
    </w:tbl>
    <w:p w14:paraId="0DBFE90F">
      <w:pPr>
        <w:spacing w:after="0" w:line="230" w:lineRule="auto"/>
        <w:rPr>
          <w:sz w:val="20"/>
        </w:rPr>
        <w:sectPr>
          <w:footerReference r:id="rId25" w:type="default"/>
          <w:pgSz w:w="23820" w:h="16840" w:orient="landscape"/>
          <w:pgMar w:top="820" w:right="420" w:bottom="600" w:left="460" w:header="0" w:footer="410" w:gutter="0"/>
          <w:pgNumType w:start="18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3850"/>
        <w:gridCol w:w="8888"/>
        <w:gridCol w:w="4251"/>
        <w:gridCol w:w="4347"/>
      </w:tblGrid>
      <w:tr w14:paraId="5D7ABD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582B0D28">
            <w:pPr>
              <w:pStyle w:val="9"/>
              <w:spacing w:before="5"/>
              <w:rPr>
                <w:sz w:val="14"/>
              </w:rPr>
            </w:pPr>
          </w:p>
          <w:p w14:paraId="0972ED54">
            <w:pPr>
              <w:pStyle w:val="9"/>
              <w:ind w:left="75" w:right="44"/>
              <w:jc w:val="center"/>
              <w:rPr>
                <w:b/>
                <w:sz w:val="20"/>
              </w:rPr>
            </w:pPr>
            <w:r>
              <w:rPr>
                <w:b/>
                <w:sz w:val="20"/>
              </w:rPr>
              <w:t>序号</w:t>
            </w:r>
          </w:p>
        </w:tc>
        <w:tc>
          <w:tcPr>
            <w:tcW w:w="732" w:type="dxa"/>
          </w:tcPr>
          <w:p w14:paraId="4B71DDDB">
            <w:pPr>
              <w:pStyle w:val="9"/>
              <w:spacing w:before="70" w:line="230" w:lineRule="auto"/>
              <w:ind w:left="172" w:right="136"/>
              <w:rPr>
                <w:b/>
                <w:sz w:val="20"/>
              </w:rPr>
            </w:pPr>
            <w:r>
              <w:rPr>
                <w:b/>
                <w:sz w:val="20"/>
              </w:rPr>
              <w:t>事项类别</w:t>
            </w:r>
          </w:p>
        </w:tc>
        <w:tc>
          <w:tcPr>
            <w:tcW w:w="3850" w:type="dxa"/>
          </w:tcPr>
          <w:p w14:paraId="2D5A9D54">
            <w:pPr>
              <w:pStyle w:val="9"/>
              <w:spacing w:before="5"/>
              <w:rPr>
                <w:sz w:val="14"/>
              </w:rPr>
            </w:pPr>
          </w:p>
          <w:p w14:paraId="0EE640AE">
            <w:pPr>
              <w:pStyle w:val="9"/>
              <w:ind w:left="36" w:right="4"/>
              <w:jc w:val="center"/>
              <w:rPr>
                <w:b/>
                <w:sz w:val="20"/>
              </w:rPr>
            </w:pPr>
            <w:r>
              <w:rPr>
                <w:b/>
                <w:sz w:val="20"/>
              </w:rPr>
              <w:t>事项名称</w:t>
            </w:r>
          </w:p>
        </w:tc>
        <w:tc>
          <w:tcPr>
            <w:tcW w:w="8888" w:type="dxa"/>
          </w:tcPr>
          <w:p w14:paraId="35501413">
            <w:pPr>
              <w:pStyle w:val="9"/>
              <w:spacing w:before="5"/>
              <w:rPr>
                <w:sz w:val="14"/>
              </w:rPr>
            </w:pPr>
          </w:p>
          <w:p w14:paraId="51891130">
            <w:pPr>
              <w:pStyle w:val="9"/>
              <w:ind w:left="4028" w:right="3996"/>
              <w:jc w:val="center"/>
              <w:rPr>
                <w:b/>
                <w:sz w:val="20"/>
              </w:rPr>
            </w:pPr>
            <w:r>
              <w:rPr>
                <w:b/>
                <w:sz w:val="20"/>
              </w:rPr>
              <w:t>实施依据</w:t>
            </w:r>
          </w:p>
        </w:tc>
        <w:tc>
          <w:tcPr>
            <w:tcW w:w="4251" w:type="dxa"/>
          </w:tcPr>
          <w:p w14:paraId="122478D5">
            <w:pPr>
              <w:pStyle w:val="9"/>
              <w:spacing w:before="5"/>
              <w:rPr>
                <w:sz w:val="14"/>
              </w:rPr>
            </w:pPr>
          </w:p>
          <w:p w14:paraId="1F38F232">
            <w:pPr>
              <w:pStyle w:val="9"/>
              <w:ind w:left="1709" w:right="1678"/>
              <w:jc w:val="center"/>
              <w:rPr>
                <w:b/>
                <w:sz w:val="20"/>
              </w:rPr>
            </w:pPr>
            <w:r>
              <w:rPr>
                <w:b/>
                <w:sz w:val="20"/>
              </w:rPr>
              <w:t>适用情形</w:t>
            </w:r>
          </w:p>
        </w:tc>
        <w:tc>
          <w:tcPr>
            <w:tcW w:w="4347" w:type="dxa"/>
          </w:tcPr>
          <w:p w14:paraId="7179E6F6">
            <w:pPr>
              <w:pStyle w:val="9"/>
              <w:spacing w:before="5"/>
              <w:rPr>
                <w:sz w:val="14"/>
              </w:rPr>
            </w:pPr>
          </w:p>
          <w:p w14:paraId="6772C5D8">
            <w:pPr>
              <w:pStyle w:val="9"/>
              <w:ind w:left="106" w:right="77"/>
              <w:jc w:val="center"/>
              <w:rPr>
                <w:b/>
                <w:sz w:val="20"/>
              </w:rPr>
            </w:pPr>
            <w:r>
              <w:rPr>
                <w:b/>
                <w:sz w:val="20"/>
              </w:rPr>
              <w:t>裁量标准</w:t>
            </w:r>
          </w:p>
        </w:tc>
      </w:tr>
      <w:tr w14:paraId="647680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06" w:hRule="atLeast"/>
        </w:trPr>
        <w:tc>
          <w:tcPr>
            <w:tcW w:w="581" w:type="dxa"/>
          </w:tcPr>
          <w:p w14:paraId="481774CC">
            <w:pPr>
              <w:pStyle w:val="9"/>
              <w:rPr>
                <w:sz w:val="20"/>
              </w:rPr>
            </w:pPr>
          </w:p>
          <w:p w14:paraId="6CEAEC85">
            <w:pPr>
              <w:pStyle w:val="9"/>
              <w:rPr>
                <w:sz w:val="20"/>
              </w:rPr>
            </w:pPr>
          </w:p>
          <w:p w14:paraId="71F668B9">
            <w:pPr>
              <w:pStyle w:val="9"/>
              <w:rPr>
                <w:sz w:val="20"/>
              </w:rPr>
            </w:pPr>
          </w:p>
          <w:p w14:paraId="22E24CE9">
            <w:pPr>
              <w:pStyle w:val="9"/>
              <w:spacing w:before="169"/>
              <w:ind w:left="75" w:right="38"/>
              <w:jc w:val="center"/>
              <w:rPr>
                <w:sz w:val="20"/>
              </w:rPr>
            </w:pPr>
            <w:r>
              <w:rPr>
                <w:sz w:val="20"/>
              </w:rPr>
              <w:t>201</w:t>
            </w:r>
          </w:p>
        </w:tc>
        <w:tc>
          <w:tcPr>
            <w:tcW w:w="732" w:type="dxa"/>
          </w:tcPr>
          <w:p w14:paraId="2EEF508F">
            <w:pPr>
              <w:pStyle w:val="9"/>
              <w:rPr>
                <w:sz w:val="20"/>
              </w:rPr>
            </w:pPr>
          </w:p>
          <w:p w14:paraId="440643E7">
            <w:pPr>
              <w:pStyle w:val="9"/>
              <w:rPr>
                <w:sz w:val="20"/>
              </w:rPr>
            </w:pPr>
          </w:p>
          <w:p w14:paraId="6B991CB9">
            <w:pPr>
              <w:pStyle w:val="9"/>
              <w:rPr>
                <w:sz w:val="20"/>
              </w:rPr>
            </w:pPr>
          </w:p>
          <w:p w14:paraId="615746CF">
            <w:pPr>
              <w:pStyle w:val="9"/>
              <w:spacing w:before="169"/>
              <w:ind w:right="137"/>
              <w:jc w:val="right"/>
              <w:rPr>
                <w:sz w:val="20"/>
              </w:rPr>
            </w:pPr>
            <w:r>
              <w:rPr>
                <w:w w:val="95"/>
                <w:sz w:val="20"/>
              </w:rPr>
              <w:t>渔业</w:t>
            </w:r>
          </w:p>
        </w:tc>
        <w:tc>
          <w:tcPr>
            <w:tcW w:w="3850" w:type="dxa"/>
          </w:tcPr>
          <w:p w14:paraId="0D868938">
            <w:pPr>
              <w:pStyle w:val="9"/>
              <w:rPr>
                <w:sz w:val="20"/>
              </w:rPr>
            </w:pPr>
          </w:p>
          <w:p w14:paraId="36FCC614">
            <w:pPr>
              <w:pStyle w:val="9"/>
              <w:rPr>
                <w:sz w:val="20"/>
              </w:rPr>
            </w:pPr>
          </w:p>
          <w:p w14:paraId="0E4A4982">
            <w:pPr>
              <w:pStyle w:val="9"/>
              <w:spacing w:before="1"/>
              <w:rPr>
                <w:sz w:val="24"/>
              </w:rPr>
            </w:pPr>
          </w:p>
          <w:p w14:paraId="345E39C6">
            <w:pPr>
              <w:pStyle w:val="9"/>
              <w:spacing w:line="230" w:lineRule="auto"/>
              <w:ind w:left="37" w:right="9"/>
              <w:rPr>
                <w:sz w:val="20"/>
              </w:rPr>
            </w:pPr>
            <w:r>
              <w:rPr>
                <w:w w:val="95"/>
                <w:sz w:val="20"/>
              </w:rPr>
              <w:t>对食用或者为食用非法购买国家重点保护水</w:t>
            </w:r>
            <w:r>
              <w:rPr>
                <w:sz w:val="20"/>
              </w:rPr>
              <w:t>生野生动物及其制品的行政处罚</w:t>
            </w:r>
          </w:p>
        </w:tc>
        <w:tc>
          <w:tcPr>
            <w:tcW w:w="8888" w:type="dxa"/>
          </w:tcPr>
          <w:p w14:paraId="3A01710C">
            <w:pPr>
              <w:pStyle w:val="9"/>
              <w:spacing w:before="4"/>
              <w:rPr>
                <w:sz w:val="15"/>
              </w:rPr>
            </w:pPr>
          </w:p>
          <w:p w14:paraId="01ECCCA4">
            <w:pPr>
              <w:pStyle w:val="9"/>
              <w:spacing w:line="252" w:lineRule="exact"/>
              <w:ind w:left="39"/>
              <w:rPr>
                <w:b/>
                <w:sz w:val="20"/>
              </w:rPr>
            </w:pPr>
            <w:r>
              <w:rPr>
                <w:b/>
                <w:sz w:val="20"/>
              </w:rPr>
              <w:t>《中华人民共和国野生动物保护法》(2022修订)</w:t>
            </w:r>
          </w:p>
          <w:p w14:paraId="54F93006">
            <w:pPr>
              <w:pStyle w:val="9"/>
              <w:spacing w:before="4" w:line="230" w:lineRule="auto"/>
              <w:ind w:left="39" w:right="35"/>
              <w:rPr>
                <w:sz w:val="20"/>
              </w:rPr>
            </w:pPr>
            <w:r>
              <w:rPr>
                <w:b/>
                <w:spacing w:val="9"/>
                <w:sz w:val="20"/>
              </w:rPr>
              <w:t xml:space="preserve">第五十三条第一款 </w:t>
            </w:r>
            <w:r>
              <w:rPr>
                <w:spacing w:val="-1"/>
                <w:sz w:val="20"/>
              </w:rPr>
              <w:t>违反本法第三十一条第一款、第四款规定，食用或者为食用非法购买本法规</w:t>
            </w:r>
            <w:r>
              <w:rPr>
                <w:w w:val="95"/>
                <w:sz w:val="20"/>
              </w:rPr>
              <w:t xml:space="preserve">定保护的野生动物及其制品的，由县级以上人民政府野生动物保护主管部门和市场监督管理部门按照 职责分工责令停止违法行为，没收野生动物及其制品，并处野生动物及其制品价值二倍以上二十倍以 </w:t>
            </w:r>
            <w:r>
              <w:rPr>
                <w:sz w:val="20"/>
              </w:rPr>
              <w:t xml:space="preserve">下罚款；食用或者为食用非法购买其他陆生野生动物及其制品的，责令停止违法行为，给予批评教 </w:t>
            </w:r>
            <w:r>
              <w:rPr>
                <w:w w:val="95"/>
                <w:sz w:val="20"/>
              </w:rPr>
              <w:t xml:space="preserve">育，没收野生动物及其制品，情节严重的，并处野生动物及其制品价值一倍以上五倍以下罚款；构成 </w:t>
            </w:r>
            <w:r>
              <w:rPr>
                <w:sz w:val="20"/>
              </w:rPr>
              <w:t>犯罪的，依法追究刑事责任。</w:t>
            </w:r>
          </w:p>
        </w:tc>
        <w:tc>
          <w:tcPr>
            <w:tcW w:w="4251" w:type="dxa"/>
          </w:tcPr>
          <w:p w14:paraId="48A2D08F">
            <w:pPr>
              <w:pStyle w:val="9"/>
              <w:rPr>
                <w:sz w:val="20"/>
              </w:rPr>
            </w:pPr>
          </w:p>
          <w:p w14:paraId="6CB1DE2C">
            <w:pPr>
              <w:pStyle w:val="9"/>
              <w:rPr>
                <w:sz w:val="20"/>
              </w:rPr>
            </w:pPr>
          </w:p>
          <w:p w14:paraId="2D5EC8C9">
            <w:pPr>
              <w:pStyle w:val="9"/>
              <w:spacing w:before="1"/>
              <w:rPr>
                <w:sz w:val="24"/>
              </w:rPr>
            </w:pPr>
          </w:p>
          <w:p w14:paraId="0055172E">
            <w:pPr>
              <w:pStyle w:val="9"/>
              <w:spacing w:line="230" w:lineRule="auto"/>
              <w:ind w:left="36" w:right="13"/>
              <w:rPr>
                <w:sz w:val="20"/>
              </w:rPr>
            </w:pPr>
            <w:r>
              <w:rPr>
                <w:spacing w:val="-1"/>
                <w:w w:val="95"/>
                <w:sz w:val="20"/>
              </w:rPr>
              <w:t xml:space="preserve">食用或者为食用非法购买地方重点保护水生野生 </w:t>
            </w:r>
            <w:r>
              <w:rPr>
                <w:sz w:val="20"/>
              </w:rPr>
              <w:t>动物的</w:t>
            </w:r>
          </w:p>
        </w:tc>
        <w:tc>
          <w:tcPr>
            <w:tcW w:w="4347" w:type="dxa"/>
          </w:tcPr>
          <w:p w14:paraId="0A10D90D">
            <w:pPr>
              <w:pStyle w:val="9"/>
              <w:rPr>
                <w:sz w:val="20"/>
              </w:rPr>
            </w:pPr>
          </w:p>
          <w:p w14:paraId="7FEB4C41">
            <w:pPr>
              <w:pStyle w:val="9"/>
              <w:rPr>
                <w:sz w:val="20"/>
              </w:rPr>
            </w:pPr>
          </w:p>
          <w:p w14:paraId="6FA317CC">
            <w:pPr>
              <w:pStyle w:val="9"/>
              <w:spacing w:before="1"/>
              <w:rPr>
                <w:sz w:val="24"/>
              </w:rPr>
            </w:pPr>
          </w:p>
          <w:p w14:paraId="61470FCA">
            <w:pPr>
              <w:pStyle w:val="9"/>
              <w:spacing w:line="230" w:lineRule="auto"/>
              <w:ind w:left="38" w:right="106"/>
              <w:rPr>
                <w:sz w:val="20"/>
              </w:rPr>
            </w:pPr>
            <w:r>
              <w:rPr>
                <w:spacing w:val="-1"/>
                <w:w w:val="95"/>
                <w:sz w:val="20"/>
              </w:rPr>
              <w:t xml:space="preserve">责令停止违法行为，没收野生动物及其制品，并 </w:t>
            </w:r>
            <w:r>
              <w:rPr>
                <w:w w:val="95"/>
                <w:sz w:val="20"/>
              </w:rPr>
              <w:t>处野生动物及其制品价值2倍以上8</w:t>
            </w:r>
            <w:r>
              <w:rPr>
                <w:spacing w:val="-3"/>
                <w:w w:val="95"/>
                <w:sz w:val="20"/>
              </w:rPr>
              <w:t>倍以下罚款。</w:t>
            </w:r>
          </w:p>
        </w:tc>
      </w:tr>
      <w:tr w14:paraId="3E0542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8" w:hRule="atLeast"/>
        </w:trPr>
        <w:tc>
          <w:tcPr>
            <w:tcW w:w="581" w:type="dxa"/>
          </w:tcPr>
          <w:p w14:paraId="22594055">
            <w:pPr>
              <w:pStyle w:val="9"/>
              <w:rPr>
                <w:sz w:val="20"/>
              </w:rPr>
            </w:pPr>
          </w:p>
          <w:p w14:paraId="39831CE1">
            <w:pPr>
              <w:pStyle w:val="9"/>
              <w:rPr>
                <w:sz w:val="20"/>
              </w:rPr>
            </w:pPr>
          </w:p>
          <w:p w14:paraId="59BFA943">
            <w:pPr>
              <w:pStyle w:val="9"/>
              <w:rPr>
                <w:sz w:val="20"/>
              </w:rPr>
            </w:pPr>
          </w:p>
          <w:p w14:paraId="1AA331A0">
            <w:pPr>
              <w:pStyle w:val="9"/>
              <w:spacing w:before="4"/>
              <w:rPr>
                <w:sz w:val="20"/>
              </w:rPr>
            </w:pPr>
          </w:p>
          <w:p w14:paraId="3E029B96">
            <w:pPr>
              <w:pStyle w:val="9"/>
              <w:spacing w:before="1"/>
              <w:ind w:left="75" w:right="38"/>
              <w:jc w:val="center"/>
              <w:rPr>
                <w:sz w:val="20"/>
              </w:rPr>
            </w:pPr>
            <w:r>
              <w:rPr>
                <w:sz w:val="20"/>
              </w:rPr>
              <w:t>202</w:t>
            </w:r>
          </w:p>
        </w:tc>
        <w:tc>
          <w:tcPr>
            <w:tcW w:w="732" w:type="dxa"/>
          </w:tcPr>
          <w:p w14:paraId="2A279835">
            <w:pPr>
              <w:pStyle w:val="9"/>
              <w:rPr>
                <w:sz w:val="20"/>
              </w:rPr>
            </w:pPr>
          </w:p>
          <w:p w14:paraId="508C259F">
            <w:pPr>
              <w:pStyle w:val="9"/>
              <w:rPr>
                <w:sz w:val="20"/>
              </w:rPr>
            </w:pPr>
          </w:p>
          <w:p w14:paraId="4AD65B39">
            <w:pPr>
              <w:pStyle w:val="9"/>
              <w:rPr>
                <w:sz w:val="20"/>
              </w:rPr>
            </w:pPr>
          </w:p>
          <w:p w14:paraId="4CC90101">
            <w:pPr>
              <w:pStyle w:val="9"/>
              <w:spacing w:before="4"/>
              <w:rPr>
                <w:sz w:val="20"/>
              </w:rPr>
            </w:pPr>
          </w:p>
          <w:p w14:paraId="2AF0BF1C">
            <w:pPr>
              <w:pStyle w:val="9"/>
              <w:spacing w:before="1"/>
              <w:ind w:right="137"/>
              <w:jc w:val="right"/>
              <w:rPr>
                <w:sz w:val="20"/>
              </w:rPr>
            </w:pPr>
            <w:r>
              <w:rPr>
                <w:w w:val="95"/>
                <w:sz w:val="20"/>
              </w:rPr>
              <w:t>渔业</w:t>
            </w:r>
          </w:p>
        </w:tc>
        <w:tc>
          <w:tcPr>
            <w:tcW w:w="3850" w:type="dxa"/>
          </w:tcPr>
          <w:p w14:paraId="3763873B">
            <w:pPr>
              <w:pStyle w:val="9"/>
              <w:rPr>
                <w:sz w:val="20"/>
              </w:rPr>
            </w:pPr>
          </w:p>
          <w:p w14:paraId="1725ED11">
            <w:pPr>
              <w:pStyle w:val="9"/>
              <w:rPr>
                <w:sz w:val="20"/>
              </w:rPr>
            </w:pPr>
          </w:p>
          <w:p w14:paraId="22A6EC63">
            <w:pPr>
              <w:pStyle w:val="9"/>
              <w:rPr>
                <w:sz w:val="20"/>
              </w:rPr>
            </w:pPr>
          </w:p>
          <w:p w14:paraId="6BA8779E">
            <w:pPr>
              <w:pStyle w:val="9"/>
              <w:spacing w:before="144" w:line="230" w:lineRule="auto"/>
              <w:ind w:left="37" w:right="8"/>
              <w:rPr>
                <w:sz w:val="20"/>
              </w:rPr>
            </w:pPr>
            <w:r>
              <w:rPr>
                <w:w w:val="95"/>
                <w:sz w:val="20"/>
              </w:rPr>
              <w:t>对生产、经营使用国家重点保护水生野生动</w:t>
            </w:r>
            <w:r>
              <w:rPr>
                <w:sz w:val="20"/>
              </w:rPr>
              <w:t>物及其制品制作的食品的行政处罚</w:t>
            </w:r>
          </w:p>
        </w:tc>
        <w:tc>
          <w:tcPr>
            <w:tcW w:w="8888" w:type="dxa"/>
          </w:tcPr>
          <w:p w14:paraId="403386F2">
            <w:pPr>
              <w:pStyle w:val="9"/>
              <w:spacing w:before="5"/>
              <w:rPr>
                <w:sz w:val="22"/>
              </w:rPr>
            </w:pPr>
          </w:p>
          <w:p w14:paraId="0C84A651">
            <w:pPr>
              <w:pStyle w:val="9"/>
              <w:spacing w:before="1" w:line="252" w:lineRule="exact"/>
              <w:ind w:left="39"/>
              <w:rPr>
                <w:b/>
                <w:sz w:val="20"/>
              </w:rPr>
            </w:pPr>
            <w:r>
              <w:rPr>
                <w:b/>
                <w:sz w:val="20"/>
              </w:rPr>
              <w:t>《中华人民共和国野生动物保护法》(2022修订)</w:t>
            </w:r>
          </w:p>
          <w:p w14:paraId="0C949D60">
            <w:pPr>
              <w:pStyle w:val="9"/>
              <w:spacing w:before="3" w:line="230" w:lineRule="auto"/>
              <w:ind w:left="39" w:right="38"/>
              <w:rPr>
                <w:sz w:val="20"/>
              </w:rPr>
            </w:pPr>
            <w:r>
              <w:rPr>
                <w:b/>
                <w:spacing w:val="9"/>
                <w:sz w:val="20"/>
              </w:rPr>
              <w:t xml:space="preserve">第五十三条第二款 </w:t>
            </w:r>
            <w:r>
              <w:rPr>
                <w:spacing w:val="-1"/>
                <w:sz w:val="20"/>
              </w:rPr>
              <w:t>违反本法第三十一条第三款规定，生产、经营使用本法规定保护的野生动物</w:t>
            </w:r>
            <w:r>
              <w:rPr>
                <w:w w:val="95"/>
                <w:sz w:val="20"/>
              </w:rPr>
              <w:t xml:space="preserve">及其制品制作的食品的，由县级以上人民政府野生动物保护主管部门和市场监督管理部门按照职责分 工责令停止违法行为，没收野生动物及其制品和违法所得，责令关闭违法经营场所，并处违法所得十 </w:t>
            </w:r>
            <w:r>
              <w:rPr>
                <w:sz w:val="20"/>
              </w:rPr>
              <w:t xml:space="preserve">五倍以上三十倍以下罚款；生产、经营使用其他陆生野生动物及其制品制作的食品的，给予批评教 </w:t>
            </w:r>
            <w:r>
              <w:rPr>
                <w:w w:val="95"/>
                <w:sz w:val="20"/>
              </w:rPr>
              <w:t xml:space="preserve">育，没收野生动物及其制品和违法所得，情节严重的，并处违法所得一倍以上十倍以下罚款；构成犯 </w:t>
            </w:r>
            <w:r>
              <w:rPr>
                <w:sz w:val="20"/>
              </w:rPr>
              <w:t>罪的，依法追究刑事责任。</w:t>
            </w:r>
          </w:p>
        </w:tc>
        <w:tc>
          <w:tcPr>
            <w:tcW w:w="4251" w:type="dxa"/>
          </w:tcPr>
          <w:p w14:paraId="11BAAF8C">
            <w:pPr>
              <w:pStyle w:val="9"/>
              <w:rPr>
                <w:sz w:val="20"/>
              </w:rPr>
            </w:pPr>
          </w:p>
          <w:p w14:paraId="55BBD73F">
            <w:pPr>
              <w:pStyle w:val="9"/>
              <w:rPr>
                <w:sz w:val="20"/>
              </w:rPr>
            </w:pPr>
          </w:p>
          <w:p w14:paraId="348D53F6">
            <w:pPr>
              <w:pStyle w:val="9"/>
              <w:rPr>
                <w:sz w:val="20"/>
              </w:rPr>
            </w:pPr>
          </w:p>
          <w:p w14:paraId="680DA732">
            <w:pPr>
              <w:pStyle w:val="9"/>
              <w:spacing w:before="144" w:line="230" w:lineRule="auto"/>
              <w:ind w:left="36" w:right="12"/>
              <w:rPr>
                <w:sz w:val="20"/>
              </w:rPr>
            </w:pPr>
            <w:r>
              <w:rPr>
                <w:spacing w:val="-1"/>
                <w:w w:val="95"/>
                <w:sz w:val="20"/>
              </w:rPr>
              <w:t xml:space="preserve">生产、经营使用地方重点保护水生野生动物及其 </w:t>
            </w:r>
            <w:r>
              <w:rPr>
                <w:sz w:val="20"/>
              </w:rPr>
              <w:t>制品制作的食品的</w:t>
            </w:r>
          </w:p>
        </w:tc>
        <w:tc>
          <w:tcPr>
            <w:tcW w:w="4347" w:type="dxa"/>
          </w:tcPr>
          <w:p w14:paraId="273881F8">
            <w:pPr>
              <w:pStyle w:val="9"/>
              <w:rPr>
                <w:sz w:val="20"/>
              </w:rPr>
            </w:pPr>
          </w:p>
          <w:p w14:paraId="17028568">
            <w:pPr>
              <w:pStyle w:val="9"/>
              <w:rPr>
                <w:sz w:val="20"/>
              </w:rPr>
            </w:pPr>
          </w:p>
          <w:p w14:paraId="41A33FC2">
            <w:pPr>
              <w:pStyle w:val="9"/>
              <w:spacing w:before="153" w:line="230" w:lineRule="auto"/>
              <w:ind w:left="38" w:right="101"/>
              <w:jc w:val="both"/>
              <w:rPr>
                <w:sz w:val="20"/>
              </w:rPr>
            </w:pPr>
            <w:r>
              <w:rPr>
                <w:w w:val="95"/>
                <w:sz w:val="20"/>
              </w:rPr>
              <w:t>责令停止违法行为，没收野生动物及其制品和违 法所得，责令关闭违法经营场所，并处水生野生 动物及其制品制作的食品价值15倍以上20</w:t>
            </w:r>
            <w:r>
              <w:rPr>
                <w:spacing w:val="-5"/>
                <w:w w:val="95"/>
                <w:sz w:val="20"/>
              </w:rPr>
              <w:t xml:space="preserve">倍以下 </w:t>
            </w:r>
            <w:r>
              <w:rPr>
                <w:sz w:val="20"/>
              </w:rPr>
              <w:t>的罚款</w:t>
            </w:r>
          </w:p>
        </w:tc>
      </w:tr>
      <w:tr w14:paraId="5773FB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04" w:hRule="atLeast"/>
        </w:trPr>
        <w:tc>
          <w:tcPr>
            <w:tcW w:w="581" w:type="dxa"/>
          </w:tcPr>
          <w:p w14:paraId="2A01BDB9">
            <w:pPr>
              <w:pStyle w:val="9"/>
              <w:rPr>
                <w:sz w:val="20"/>
              </w:rPr>
            </w:pPr>
          </w:p>
          <w:p w14:paraId="0A597995">
            <w:pPr>
              <w:pStyle w:val="9"/>
              <w:spacing w:before="8"/>
              <w:rPr>
                <w:sz w:val="29"/>
              </w:rPr>
            </w:pPr>
          </w:p>
          <w:p w14:paraId="4E7A7831">
            <w:pPr>
              <w:pStyle w:val="9"/>
              <w:ind w:left="75" w:right="38"/>
              <w:jc w:val="center"/>
              <w:rPr>
                <w:sz w:val="20"/>
              </w:rPr>
            </w:pPr>
            <w:r>
              <w:rPr>
                <w:sz w:val="20"/>
              </w:rPr>
              <w:t>203</w:t>
            </w:r>
          </w:p>
        </w:tc>
        <w:tc>
          <w:tcPr>
            <w:tcW w:w="732" w:type="dxa"/>
          </w:tcPr>
          <w:p w14:paraId="1725EDC3">
            <w:pPr>
              <w:pStyle w:val="9"/>
              <w:rPr>
                <w:sz w:val="20"/>
              </w:rPr>
            </w:pPr>
          </w:p>
          <w:p w14:paraId="6F0F47B4">
            <w:pPr>
              <w:pStyle w:val="9"/>
              <w:spacing w:before="8"/>
              <w:rPr>
                <w:sz w:val="29"/>
              </w:rPr>
            </w:pPr>
          </w:p>
          <w:p w14:paraId="589B7489">
            <w:pPr>
              <w:pStyle w:val="9"/>
              <w:ind w:right="137"/>
              <w:jc w:val="right"/>
              <w:rPr>
                <w:sz w:val="20"/>
              </w:rPr>
            </w:pPr>
            <w:r>
              <w:rPr>
                <w:w w:val="95"/>
                <w:sz w:val="20"/>
              </w:rPr>
              <w:t>渔业</w:t>
            </w:r>
          </w:p>
        </w:tc>
        <w:tc>
          <w:tcPr>
            <w:tcW w:w="3850" w:type="dxa"/>
          </w:tcPr>
          <w:p w14:paraId="3EAD2DFE">
            <w:pPr>
              <w:pStyle w:val="9"/>
              <w:rPr>
                <w:sz w:val="20"/>
              </w:rPr>
            </w:pPr>
          </w:p>
          <w:p w14:paraId="479E91B2">
            <w:pPr>
              <w:pStyle w:val="9"/>
              <w:spacing w:before="140" w:line="230" w:lineRule="auto"/>
              <w:ind w:left="37" w:right="7"/>
              <w:rPr>
                <w:sz w:val="20"/>
              </w:rPr>
            </w:pPr>
            <w:r>
              <w:rPr>
                <w:w w:val="95"/>
                <w:sz w:val="20"/>
              </w:rPr>
              <w:t>对违法向境外机构、境外人员提供我国特有</w:t>
            </w:r>
            <w:r>
              <w:rPr>
                <w:sz w:val="20"/>
              </w:rPr>
              <w:t>的水生野生动物遗传资源的行政处罚</w:t>
            </w:r>
          </w:p>
        </w:tc>
        <w:tc>
          <w:tcPr>
            <w:tcW w:w="8888" w:type="dxa"/>
          </w:tcPr>
          <w:p w14:paraId="2F1FB024">
            <w:pPr>
              <w:pStyle w:val="9"/>
              <w:spacing w:before="9"/>
              <w:rPr>
                <w:sz w:val="20"/>
              </w:rPr>
            </w:pPr>
          </w:p>
          <w:p w14:paraId="1D62D68D">
            <w:pPr>
              <w:pStyle w:val="9"/>
              <w:spacing w:line="252" w:lineRule="exact"/>
              <w:ind w:left="39"/>
              <w:rPr>
                <w:b/>
                <w:sz w:val="20"/>
              </w:rPr>
            </w:pPr>
            <w:r>
              <w:rPr>
                <w:b/>
                <w:w w:val="98"/>
                <w:sz w:val="20"/>
              </w:rPr>
              <w:t xml:space="preserve"> </w:t>
            </w:r>
            <w:r>
              <w:rPr>
                <w:b/>
                <w:sz w:val="20"/>
              </w:rPr>
              <w:t>《中华人民共和国野生动物保护法》(2022修订)</w:t>
            </w:r>
          </w:p>
          <w:p w14:paraId="673A1993">
            <w:pPr>
              <w:pStyle w:val="9"/>
              <w:spacing w:before="2" w:line="232" w:lineRule="auto"/>
              <w:ind w:left="39" w:right="72"/>
              <w:rPr>
                <w:sz w:val="20"/>
              </w:rPr>
            </w:pPr>
            <w:r>
              <w:rPr>
                <w:b/>
                <w:spacing w:val="3"/>
                <w:w w:val="98"/>
                <w:sz w:val="20"/>
              </w:rPr>
              <w:t xml:space="preserve"> </w:t>
            </w:r>
            <w:r>
              <w:rPr>
                <w:b/>
                <w:spacing w:val="14"/>
                <w:sz w:val="20"/>
              </w:rPr>
              <w:t xml:space="preserve">第五十七条 </w:t>
            </w:r>
            <w:r>
              <w:rPr>
                <w:sz w:val="20"/>
              </w:rPr>
              <w:t>违反本法第三十八条规定，向境外机构或者人员提供我国特有的野生动物遗传资源</w:t>
            </w:r>
            <w:r>
              <w:rPr>
                <w:spacing w:val="-1"/>
                <w:w w:val="95"/>
                <w:sz w:val="20"/>
              </w:rPr>
              <w:t xml:space="preserve">的，由县级以上人民政府野生动物保护主管部门没收野生动物及其制品和违法所得，并处野生动物及 </w:t>
            </w:r>
            <w:r>
              <w:rPr>
                <w:sz w:val="20"/>
              </w:rPr>
              <w:t>其制品价值或者违法所得一倍以上五倍以下罚款；构成犯罪的，依法追究刑事责任。</w:t>
            </w:r>
          </w:p>
        </w:tc>
        <w:tc>
          <w:tcPr>
            <w:tcW w:w="4251" w:type="dxa"/>
          </w:tcPr>
          <w:p w14:paraId="659D9B7E">
            <w:pPr>
              <w:pStyle w:val="9"/>
              <w:rPr>
                <w:sz w:val="20"/>
              </w:rPr>
            </w:pPr>
          </w:p>
          <w:p w14:paraId="25C3778D">
            <w:pPr>
              <w:pStyle w:val="9"/>
              <w:spacing w:before="8"/>
              <w:rPr>
                <w:sz w:val="29"/>
              </w:rPr>
            </w:pPr>
          </w:p>
          <w:p w14:paraId="3D82D1C5">
            <w:pPr>
              <w:pStyle w:val="9"/>
              <w:ind w:left="36"/>
              <w:rPr>
                <w:sz w:val="20"/>
              </w:rPr>
            </w:pPr>
            <w:r>
              <w:rPr>
                <w:sz w:val="20"/>
              </w:rPr>
              <w:t>野生动物及其制品价值不足2000元的</w:t>
            </w:r>
          </w:p>
        </w:tc>
        <w:tc>
          <w:tcPr>
            <w:tcW w:w="4347" w:type="dxa"/>
          </w:tcPr>
          <w:p w14:paraId="6F3B92C4">
            <w:pPr>
              <w:pStyle w:val="9"/>
              <w:rPr>
                <w:sz w:val="20"/>
              </w:rPr>
            </w:pPr>
          </w:p>
          <w:p w14:paraId="61BE9AF2">
            <w:pPr>
              <w:pStyle w:val="9"/>
              <w:spacing w:before="140" w:line="230" w:lineRule="auto"/>
              <w:ind w:left="38" w:right="104"/>
              <w:jc w:val="both"/>
              <w:rPr>
                <w:sz w:val="20"/>
              </w:rPr>
            </w:pPr>
            <w:r>
              <w:rPr>
                <w:spacing w:val="-1"/>
                <w:w w:val="95"/>
                <w:sz w:val="20"/>
              </w:rPr>
              <w:t xml:space="preserve">没收野生动物及其制品和违法所得，并处野生动 </w:t>
            </w:r>
            <w:r>
              <w:rPr>
                <w:w w:val="95"/>
                <w:sz w:val="20"/>
              </w:rPr>
              <w:t>物及其制品价值或者违法所得1倍以上</w:t>
            </w:r>
            <w:r>
              <w:rPr>
                <w:spacing w:val="3"/>
                <w:w w:val="95"/>
                <w:sz w:val="20"/>
              </w:rPr>
              <w:t>2</w:t>
            </w:r>
            <w:r>
              <w:rPr>
                <w:spacing w:val="-4"/>
                <w:w w:val="95"/>
                <w:sz w:val="20"/>
              </w:rPr>
              <w:t xml:space="preserve">倍以下罚 </w:t>
            </w:r>
            <w:r>
              <w:rPr>
                <w:sz w:val="20"/>
              </w:rPr>
              <w:t>款。</w:t>
            </w:r>
          </w:p>
        </w:tc>
      </w:tr>
      <w:tr w14:paraId="2D9B64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04" w:hRule="atLeast"/>
        </w:trPr>
        <w:tc>
          <w:tcPr>
            <w:tcW w:w="581" w:type="dxa"/>
          </w:tcPr>
          <w:p w14:paraId="20DB9C3A">
            <w:pPr>
              <w:pStyle w:val="9"/>
              <w:rPr>
                <w:sz w:val="20"/>
              </w:rPr>
            </w:pPr>
          </w:p>
          <w:p w14:paraId="4F8BA406">
            <w:pPr>
              <w:pStyle w:val="9"/>
              <w:spacing w:before="8"/>
              <w:rPr>
                <w:sz w:val="29"/>
              </w:rPr>
            </w:pPr>
          </w:p>
          <w:p w14:paraId="00B147D2">
            <w:pPr>
              <w:pStyle w:val="9"/>
              <w:ind w:left="75" w:right="38"/>
              <w:jc w:val="center"/>
              <w:rPr>
                <w:sz w:val="20"/>
              </w:rPr>
            </w:pPr>
            <w:r>
              <w:rPr>
                <w:sz w:val="20"/>
              </w:rPr>
              <w:t>204</w:t>
            </w:r>
          </w:p>
        </w:tc>
        <w:tc>
          <w:tcPr>
            <w:tcW w:w="732" w:type="dxa"/>
          </w:tcPr>
          <w:p w14:paraId="7E79649D">
            <w:pPr>
              <w:pStyle w:val="9"/>
              <w:rPr>
                <w:sz w:val="20"/>
              </w:rPr>
            </w:pPr>
          </w:p>
          <w:p w14:paraId="3AD7E6EF">
            <w:pPr>
              <w:pStyle w:val="9"/>
              <w:spacing w:before="8"/>
              <w:rPr>
                <w:sz w:val="29"/>
              </w:rPr>
            </w:pPr>
          </w:p>
          <w:p w14:paraId="72D226AB">
            <w:pPr>
              <w:pStyle w:val="9"/>
              <w:ind w:right="137"/>
              <w:jc w:val="right"/>
              <w:rPr>
                <w:sz w:val="20"/>
              </w:rPr>
            </w:pPr>
            <w:r>
              <w:rPr>
                <w:w w:val="95"/>
                <w:sz w:val="20"/>
              </w:rPr>
              <w:t>渔业</w:t>
            </w:r>
          </w:p>
        </w:tc>
        <w:tc>
          <w:tcPr>
            <w:tcW w:w="3850" w:type="dxa"/>
          </w:tcPr>
          <w:p w14:paraId="221063E6">
            <w:pPr>
              <w:pStyle w:val="9"/>
              <w:rPr>
                <w:sz w:val="20"/>
              </w:rPr>
            </w:pPr>
          </w:p>
          <w:p w14:paraId="3CC3E45B">
            <w:pPr>
              <w:pStyle w:val="9"/>
              <w:spacing w:before="6"/>
              <w:rPr>
                <w:sz w:val="20"/>
              </w:rPr>
            </w:pPr>
          </w:p>
          <w:p w14:paraId="7783A24A">
            <w:pPr>
              <w:pStyle w:val="9"/>
              <w:spacing w:line="232" w:lineRule="auto"/>
              <w:ind w:left="37" w:right="9"/>
              <w:rPr>
                <w:sz w:val="20"/>
              </w:rPr>
            </w:pPr>
            <w:r>
              <w:rPr>
                <w:w w:val="95"/>
                <w:sz w:val="20"/>
              </w:rPr>
              <w:t>对违法从境外引进水生野生动物物种的行政</w:t>
            </w:r>
            <w:r>
              <w:rPr>
                <w:sz w:val="20"/>
              </w:rPr>
              <w:t>处罚</w:t>
            </w:r>
          </w:p>
        </w:tc>
        <w:tc>
          <w:tcPr>
            <w:tcW w:w="8888" w:type="dxa"/>
          </w:tcPr>
          <w:p w14:paraId="7811B316">
            <w:pPr>
              <w:pStyle w:val="9"/>
              <w:spacing w:before="141" w:line="252" w:lineRule="exact"/>
              <w:ind w:left="39"/>
              <w:rPr>
                <w:b/>
                <w:sz w:val="20"/>
              </w:rPr>
            </w:pPr>
            <w:r>
              <w:rPr>
                <w:b/>
                <w:sz w:val="20"/>
              </w:rPr>
              <w:t>《中华人民共和国野生动物保护法》(2022修订)</w:t>
            </w:r>
          </w:p>
          <w:p w14:paraId="63221E14">
            <w:pPr>
              <w:pStyle w:val="9"/>
              <w:spacing w:before="4" w:line="230" w:lineRule="auto"/>
              <w:ind w:left="39" w:right="46"/>
              <w:jc w:val="both"/>
              <w:rPr>
                <w:sz w:val="20"/>
              </w:rPr>
            </w:pPr>
            <w:r>
              <w:rPr>
                <w:b/>
                <w:spacing w:val="12"/>
                <w:sz w:val="20"/>
              </w:rPr>
              <w:t xml:space="preserve">第五十八条 </w:t>
            </w:r>
            <w:r>
              <w:rPr>
                <w:spacing w:val="-1"/>
                <w:sz w:val="20"/>
              </w:rPr>
              <w:t>违反本法第四十条第一款规定，从境外引进野生动物物种的，由县级以上人民政府</w:t>
            </w:r>
            <w:r>
              <w:rPr>
                <w:w w:val="95"/>
                <w:sz w:val="20"/>
              </w:rPr>
              <w:t>野生动物保护主管部门没收所引进的野生动物，并处五万元以上五十万元以下罚款；未依法实施进境 检疫的，依照《中华人民共和国进出境动植物检疫法》的规定处罚；构成犯罪的，依法追究刑事责任</w:t>
            </w:r>
          </w:p>
          <w:p w14:paraId="0C05CD1E">
            <w:pPr>
              <w:pStyle w:val="9"/>
              <w:spacing w:line="251" w:lineRule="exact"/>
              <w:ind w:left="39"/>
              <w:rPr>
                <w:sz w:val="20"/>
              </w:rPr>
            </w:pPr>
            <w:r>
              <w:rPr>
                <w:w w:val="99"/>
                <w:sz w:val="20"/>
              </w:rPr>
              <w:t>。</w:t>
            </w:r>
          </w:p>
        </w:tc>
        <w:tc>
          <w:tcPr>
            <w:tcW w:w="4251" w:type="dxa"/>
          </w:tcPr>
          <w:p w14:paraId="1D9E2593">
            <w:pPr>
              <w:pStyle w:val="9"/>
              <w:rPr>
                <w:sz w:val="20"/>
              </w:rPr>
            </w:pPr>
          </w:p>
          <w:p w14:paraId="17F852DB">
            <w:pPr>
              <w:pStyle w:val="9"/>
              <w:spacing w:before="8"/>
              <w:rPr>
                <w:sz w:val="29"/>
              </w:rPr>
            </w:pPr>
          </w:p>
          <w:p w14:paraId="7FC57CB6">
            <w:pPr>
              <w:pStyle w:val="9"/>
              <w:ind w:left="36"/>
              <w:rPr>
                <w:sz w:val="20"/>
              </w:rPr>
            </w:pPr>
            <w:r>
              <w:rPr>
                <w:sz w:val="20"/>
              </w:rPr>
              <w:t>野生动物及其制品价值价值不足5000元的</w:t>
            </w:r>
          </w:p>
        </w:tc>
        <w:tc>
          <w:tcPr>
            <w:tcW w:w="4347" w:type="dxa"/>
          </w:tcPr>
          <w:p w14:paraId="095F266C">
            <w:pPr>
              <w:pStyle w:val="9"/>
              <w:rPr>
                <w:sz w:val="20"/>
              </w:rPr>
            </w:pPr>
          </w:p>
          <w:p w14:paraId="6A58B938">
            <w:pPr>
              <w:pStyle w:val="9"/>
              <w:spacing w:before="6"/>
              <w:rPr>
                <w:sz w:val="20"/>
              </w:rPr>
            </w:pPr>
          </w:p>
          <w:p w14:paraId="3C0D295B">
            <w:pPr>
              <w:pStyle w:val="9"/>
              <w:spacing w:line="232" w:lineRule="auto"/>
              <w:ind w:left="38" w:right="3"/>
              <w:rPr>
                <w:sz w:val="20"/>
              </w:rPr>
            </w:pPr>
            <w:r>
              <w:rPr>
                <w:w w:val="95"/>
                <w:sz w:val="20"/>
              </w:rPr>
              <w:t>没收所引进的野生动物，并处5万元以上20</w:t>
            </w:r>
            <w:r>
              <w:rPr>
                <w:spacing w:val="-6"/>
                <w:w w:val="95"/>
                <w:sz w:val="20"/>
              </w:rPr>
              <w:t xml:space="preserve">万元以 </w:t>
            </w:r>
            <w:r>
              <w:rPr>
                <w:sz w:val="20"/>
              </w:rPr>
              <w:t>下罚款</w:t>
            </w:r>
          </w:p>
        </w:tc>
      </w:tr>
      <w:tr w14:paraId="60FB8D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04" w:hRule="atLeast"/>
        </w:trPr>
        <w:tc>
          <w:tcPr>
            <w:tcW w:w="581" w:type="dxa"/>
          </w:tcPr>
          <w:p w14:paraId="298FA851">
            <w:pPr>
              <w:pStyle w:val="9"/>
              <w:rPr>
                <w:sz w:val="20"/>
              </w:rPr>
            </w:pPr>
          </w:p>
          <w:p w14:paraId="07304639">
            <w:pPr>
              <w:pStyle w:val="9"/>
              <w:spacing w:before="8"/>
              <w:rPr>
                <w:sz w:val="29"/>
              </w:rPr>
            </w:pPr>
          </w:p>
          <w:p w14:paraId="02234BA3">
            <w:pPr>
              <w:pStyle w:val="9"/>
              <w:ind w:left="75" w:right="38"/>
              <w:jc w:val="center"/>
              <w:rPr>
                <w:sz w:val="20"/>
              </w:rPr>
            </w:pPr>
            <w:r>
              <w:rPr>
                <w:sz w:val="20"/>
              </w:rPr>
              <w:t>205</w:t>
            </w:r>
          </w:p>
        </w:tc>
        <w:tc>
          <w:tcPr>
            <w:tcW w:w="732" w:type="dxa"/>
          </w:tcPr>
          <w:p w14:paraId="29760B46">
            <w:pPr>
              <w:pStyle w:val="9"/>
              <w:rPr>
                <w:sz w:val="20"/>
              </w:rPr>
            </w:pPr>
          </w:p>
          <w:p w14:paraId="27BDD6DD">
            <w:pPr>
              <w:pStyle w:val="9"/>
              <w:spacing w:before="8"/>
              <w:rPr>
                <w:sz w:val="29"/>
              </w:rPr>
            </w:pPr>
          </w:p>
          <w:p w14:paraId="496CCD71">
            <w:pPr>
              <w:pStyle w:val="9"/>
              <w:ind w:right="137"/>
              <w:jc w:val="right"/>
              <w:rPr>
                <w:sz w:val="20"/>
              </w:rPr>
            </w:pPr>
            <w:r>
              <w:rPr>
                <w:w w:val="95"/>
                <w:sz w:val="20"/>
              </w:rPr>
              <w:t>渔业</w:t>
            </w:r>
          </w:p>
        </w:tc>
        <w:tc>
          <w:tcPr>
            <w:tcW w:w="3850" w:type="dxa"/>
          </w:tcPr>
          <w:p w14:paraId="119CBCBE">
            <w:pPr>
              <w:pStyle w:val="9"/>
              <w:rPr>
                <w:sz w:val="20"/>
              </w:rPr>
            </w:pPr>
          </w:p>
          <w:p w14:paraId="267A8DBE">
            <w:pPr>
              <w:pStyle w:val="9"/>
              <w:spacing w:before="6"/>
              <w:rPr>
                <w:sz w:val="20"/>
              </w:rPr>
            </w:pPr>
          </w:p>
          <w:p w14:paraId="6CE4662A">
            <w:pPr>
              <w:pStyle w:val="9"/>
              <w:spacing w:line="232" w:lineRule="auto"/>
              <w:ind w:left="37" w:right="8"/>
              <w:rPr>
                <w:sz w:val="20"/>
              </w:rPr>
            </w:pPr>
            <w:r>
              <w:rPr>
                <w:w w:val="95"/>
                <w:sz w:val="20"/>
              </w:rPr>
              <w:t>对非法放生、丢弃从境外引进的水生野生动</w:t>
            </w:r>
            <w:r>
              <w:rPr>
                <w:sz w:val="20"/>
              </w:rPr>
              <w:t>物的行政处罚</w:t>
            </w:r>
          </w:p>
        </w:tc>
        <w:tc>
          <w:tcPr>
            <w:tcW w:w="8888" w:type="dxa"/>
          </w:tcPr>
          <w:p w14:paraId="780AD0BD">
            <w:pPr>
              <w:pStyle w:val="9"/>
              <w:spacing w:before="141" w:line="252" w:lineRule="exact"/>
              <w:ind w:left="39"/>
              <w:rPr>
                <w:b/>
                <w:sz w:val="20"/>
              </w:rPr>
            </w:pPr>
            <w:r>
              <w:rPr>
                <w:b/>
                <w:sz w:val="20"/>
              </w:rPr>
              <w:t>《中华人民共和国野生动物保护法》(2022修订)</w:t>
            </w:r>
          </w:p>
          <w:p w14:paraId="2435D8F3">
            <w:pPr>
              <w:pStyle w:val="9"/>
              <w:spacing w:before="4" w:line="230" w:lineRule="auto"/>
              <w:ind w:left="39" w:right="47"/>
              <w:jc w:val="both"/>
              <w:rPr>
                <w:sz w:val="20"/>
              </w:rPr>
            </w:pPr>
            <w:r>
              <w:rPr>
                <w:b/>
                <w:spacing w:val="12"/>
                <w:sz w:val="20"/>
              </w:rPr>
              <w:t xml:space="preserve">第五十九条 </w:t>
            </w:r>
            <w:r>
              <w:rPr>
                <w:spacing w:val="-1"/>
                <w:sz w:val="20"/>
              </w:rPr>
              <w:t>违反本法第四十条第二款规定，将从境外引进的野生动物放生、丢弃的，由县级以</w:t>
            </w:r>
            <w:r>
              <w:rPr>
                <w:w w:val="95"/>
                <w:sz w:val="20"/>
              </w:rPr>
              <w:t xml:space="preserve">上人民政府野生动物保护主管部门责令限期捕回，处一万元以上十万元以下罚款；逾期不捕回的，由 有关野生动物保护主管部门代为捕回或者采取降低影响的措施，所需费用由被责令限期捕回者承担； </w:t>
            </w:r>
            <w:r>
              <w:rPr>
                <w:sz w:val="20"/>
              </w:rPr>
              <w:t>构成犯罪的，依法追究刑事责任。</w:t>
            </w:r>
          </w:p>
        </w:tc>
        <w:tc>
          <w:tcPr>
            <w:tcW w:w="4251" w:type="dxa"/>
          </w:tcPr>
          <w:p w14:paraId="1C1D1349">
            <w:pPr>
              <w:pStyle w:val="9"/>
              <w:rPr>
                <w:sz w:val="20"/>
              </w:rPr>
            </w:pPr>
          </w:p>
          <w:p w14:paraId="109152F4">
            <w:pPr>
              <w:pStyle w:val="9"/>
              <w:spacing w:before="6"/>
              <w:rPr>
                <w:sz w:val="20"/>
              </w:rPr>
            </w:pPr>
          </w:p>
          <w:p w14:paraId="53A4BB9C">
            <w:pPr>
              <w:pStyle w:val="9"/>
              <w:spacing w:line="232" w:lineRule="auto"/>
              <w:ind w:left="36" w:right="12"/>
              <w:rPr>
                <w:sz w:val="20"/>
              </w:rPr>
            </w:pPr>
            <w:r>
              <w:rPr>
                <w:spacing w:val="-1"/>
                <w:w w:val="95"/>
                <w:sz w:val="20"/>
              </w:rPr>
              <w:t xml:space="preserve">将从境外引进的水生野生动物放生、丢弃的能够 </w:t>
            </w:r>
            <w:r>
              <w:rPr>
                <w:sz w:val="20"/>
              </w:rPr>
              <w:t>在限期内捕回的</w:t>
            </w:r>
          </w:p>
        </w:tc>
        <w:tc>
          <w:tcPr>
            <w:tcW w:w="4347" w:type="dxa"/>
          </w:tcPr>
          <w:p w14:paraId="0CF42886">
            <w:pPr>
              <w:pStyle w:val="9"/>
              <w:rPr>
                <w:sz w:val="20"/>
              </w:rPr>
            </w:pPr>
          </w:p>
          <w:p w14:paraId="4B3BA218">
            <w:pPr>
              <w:pStyle w:val="9"/>
              <w:spacing w:before="8"/>
              <w:rPr>
                <w:sz w:val="29"/>
              </w:rPr>
            </w:pPr>
          </w:p>
          <w:p w14:paraId="7524BBB3">
            <w:pPr>
              <w:pStyle w:val="9"/>
              <w:ind w:left="38"/>
              <w:rPr>
                <w:sz w:val="20"/>
              </w:rPr>
            </w:pPr>
            <w:r>
              <w:rPr>
                <w:sz w:val="20"/>
              </w:rPr>
              <w:t>责令限期捕回，处1万元以上5万元以下的罚款</w:t>
            </w:r>
          </w:p>
        </w:tc>
      </w:tr>
      <w:tr w14:paraId="1EB0C5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03" w:hRule="atLeast"/>
        </w:trPr>
        <w:tc>
          <w:tcPr>
            <w:tcW w:w="581" w:type="dxa"/>
          </w:tcPr>
          <w:p w14:paraId="4ABEC67E">
            <w:pPr>
              <w:pStyle w:val="9"/>
              <w:rPr>
                <w:sz w:val="20"/>
              </w:rPr>
            </w:pPr>
          </w:p>
          <w:p w14:paraId="10FF8D91">
            <w:pPr>
              <w:pStyle w:val="9"/>
              <w:spacing w:before="8"/>
              <w:rPr>
                <w:sz w:val="29"/>
              </w:rPr>
            </w:pPr>
          </w:p>
          <w:p w14:paraId="4C175C60">
            <w:pPr>
              <w:pStyle w:val="9"/>
              <w:ind w:left="75" w:right="38"/>
              <w:jc w:val="center"/>
              <w:rPr>
                <w:sz w:val="20"/>
              </w:rPr>
            </w:pPr>
            <w:r>
              <w:rPr>
                <w:sz w:val="20"/>
              </w:rPr>
              <w:t>206</w:t>
            </w:r>
          </w:p>
        </w:tc>
        <w:tc>
          <w:tcPr>
            <w:tcW w:w="732" w:type="dxa"/>
          </w:tcPr>
          <w:p w14:paraId="2AF0273A">
            <w:pPr>
              <w:pStyle w:val="9"/>
              <w:rPr>
                <w:sz w:val="20"/>
              </w:rPr>
            </w:pPr>
          </w:p>
          <w:p w14:paraId="2BB9700F">
            <w:pPr>
              <w:pStyle w:val="9"/>
              <w:spacing w:before="8"/>
              <w:rPr>
                <w:sz w:val="29"/>
              </w:rPr>
            </w:pPr>
          </w:p>
          <w:p w14:paraId="4006C652">
            <w:pPr>
              <w:pStyle w:val="9"/>
              <w:ind w:right="137"/>
              <w:jc w:val="right"/>
              <w:rPr>
                <w:sz w:val="20"/>
              </w:rPr>
            </w:pPr>
            <w:r>
              <w:rPr>
                <w:w w:val="95"/>
                <w:sz w:val="20"/>
              </w:rPr>
              <w:t>渔业</w:t>
            </w:r>
          </w:p>
        </w:tc>
        <w:tc>
          <w:tcPr>
            <w:tcW w:w="3850" w:type="dxa"/>
          </w:tcPr>
          <w:p w14:paraId="726A3FA9">
            <w:pPr>
              <w:pStyle w:val="9"/>
              <w:rPr>
                <w:sz w:val="20"/>
              </w:rPr>
            </w:pPr>
          </w:p>
          <w:p w14:paraId="47F44C0D">
            <w:pPr>
              <w:pStyle w:val="9"/>
              <w:spacing w:before="140" w:line="230" w:lineRule="auto"/>
              <w:ind w:left="37" w:right="7"/>
              <w:jc w:val="both"/>
              <w:rPr>
                <w:sz w:val="20"/>
              </w:rPr>
            </w:pPr>
            <w:r>
              <w:rPr>
                <w:spacing w:val="-1"/>
                <w:w w:val="95"/>
                <w:sz w:val="20"/>
              </w:rPr>
              <w:t>对伪造、变造、买卖、转让、租借水生野生 动物有关证件、专用标识或者有关批准文件</w:t>
            </w:r>
            <w:r>
              <w:rPr>
                <w:sz w:val="20"/>
              </w:rPr>
              <w:t>的行政处罚</w:t>
            </w:r>
          </w:p>
        </w:tc>
        <w:tc>
          <w:tcPr>
            <w:tcW w:w="8888" w:type="dxa"/>
          </w:tcPr>
          <w:p w14:paraId="3DB026C7">
            <w:pPr>
              <w:pStyle w:val="9"/>
              <w:spacing w:before="141" w:line="252" w:lineRule="exact"/>
              <w:ind w:left="39"/>
              <w:rPr>
                <w:b/>
                <w:sz w:val="20"/>
              </w:rPr>
            </w:pPr>
            <w:r>
              <w:rPr>
                <w:b/>
                <w:sz w:val="20"/>
              </w:rPr>
              <w:t>《中华人民共和国野生动物保护法》(2022修订)</w:t>
            </w:r>
          </w:p>
          <w:p w14:paraId="59936E7B">
            <w:pPr>
              <w:pStyle w:val="9"/>
              <w:spacing w:before="4" w:line="230" w:lineRule="auto"/>
              <w:ind w:left="39" w:right="50"/>
              <w:jc w:val="both"/>
              <w:rPr>
                <w:sz w:val="20"/>
              </w:rPr>
            </w:pPr>
            <w:r>
              <w:rPr>
                <w:b/>
                <w:spacing w:val="14"/>
                <w:sz w:val="20"/>
              </w:rPr>
              <w:t xml:space="preserve">第六十条 </w:t>
            </w:r>
            <w:r>
              <w:rPr>
                <w:spacing w:val="-1"/>
                <w:sz w:val="20"/>
              </w:rPr>
              <w:t>违反本法第四十二条第一款规定，伪造、变造、买卖、转让、租借有关证件、专用标</w:t>
            </w:r>
            <w:r>
              <w:rPr>
                <w:w w:val="95"/>
                <w:sz w:val="20"/>
              </w:rPr>
              <w:t xml:space="preserve">识或者有关批准文件的，由县级以上人民政府野生动物保护主管部门没收违法证件、专用标识、有关 批准文件和违法所得，并处五万元以上五十万元以下罚款；构成违反治安管理行为的，由公安机关依 </w:t>
            </w:r>
            <w:r>
              <w:rPr>
                <w:sz w:val="20"/>
              </w:rPr>
              <w:t>法给予治安管理处罚；构成犯罪的，依法追究刑事责任。</w:t>
            </w:r>
          </w:p>
        </w:tc>
        <w:tc>
          <w:tcPr>
            <w:tcW w:w="4251" w:type="dxa"/>
          </w:tcPr>
          <w:p w14:paraId="389A5D75">
            <w:pPr>
              <w:pStyle w:val="9"/>
              <w:rPr>
                <w:sz w:val="20"/>
              </w:rPr>
            </w:pPr>
          </w:p>
          <w:p w14:paraId="5E0286C3">
            <w:pPr>
              <w:pStyle w:val="9"/>
              <w:spacing w:before="8"/>
              <w:rPr>
                <w:sz w:val="29"/>
              </w:rPr>
            </w:pPr>
          </w:p>
          <w:p w14:paraId="176FFA7A">
            <w:pPr>
              <w:pStyle w:val="9"/>
              <w:ind w:left="36"/>
              <w:rPr>
                <w:sz w:val="20"/>
              </w:rPr>
            </w:pPr>
            <w:r>
              <w:rPr>
                <w:sz w:val="20"/>
              </w:rPr>
              <w:t>首次违法或情节与危害较轻的</w:t>
            </w:r>
          </w:p>
        </w:tc>
        <w:tc>
          <w:tcPr>
            <w:tcW w:w="4347" w:type="dxa"/>
          </w:tcPr>
          <w:p w14:paraId="17FC8EC1">
            <w:pPr>
              <w:pStyle w:val="9"/>
              <w:rPr>
                <w:sz w:val="20"/>
              </w:rPr>
            </w:pPr>
          </w:p>
          <w:p w14:paraId="48ED9F13">
            <w:pPr>
              <w:pStyle w:val="9"/>
              <w:spacing w:before="6"/>
              <w:rPr>
                <w:sz w:val="20"/>
              </w:rPr>
            </w:pPr>
          </w:p>
          <w:p w14:paraId="5F2D621F">
            <w:pPr>
              <w:pStyle w:val="9"/>
              <w:spacing w:line="232" w:lineRule="auto"/>
              <w:ind w:left="38" w:right="107"/>
              <w:rPr>
                <w:sz w:val="20"/>
              </w:rPr>
            </w:pPr>
            <w:r>
              <w:rPr>
                <w:spacing w:val="-1"/>
                <w:w w:val="95"/>
                <w:sz w:val="20"/>
              </w:rPr>
              <w:t xml:space="preserve">没收违法证件、专用标识、有关批准文件和违法 </w:t>
            </w:r>
            <w:r>
              <w:rPr>
                <w:sz w:val="20"/>
              </w:rPr>
              <w:t>所得，并处5万元以上20万元以下罚款</w:t>
            </w:r>
          </w:p>
        </w:tc>
      </w:tr>
      <w:tr w14:paraId="31891E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04" w:hRule="atLeast"/>
        </w:trPr>
        <w:tc>
          <w:tcPr>
            <w:tcW w:w="581" w:type="dxa"/>
          </w:tcPr>
          <w:p w14:paraId="08FB9AE9">
            <w:pPr>
              <w:pStyle w:val="9"/>
              <w:rPr>
                <w:sz w:val="20"/>
              </w:rPr>
            </w:pPr>
          </w:p>
          <w:p w14:paraId="2194395B">
            <w:pPr>
              <w:pStyle w:val="9"/>
              <w:spacing w:before="8"/>
              <w:rPr>
                <w:sz w:val="29"/>
              </w:rPr>
            </w:pPr>
          </w:p>
          <w:p w14:paraId="28B5F875">
            <w:pPr>
              <w:pStyle w:val="9"/>
              <w:ind w:left="75" w:right="38"/>
              <w:jc w:val="center"/>
              <w:rPr>
                <w:sz w:val="20"/>
              </w:rPr>
            </w:pPr>
            <w:r>
              <w:rPr>
                <w:sz w:val="20"/>
              </w:rPr>
              <w:t>207</w:t>
            </w:r>
          </w:p>
        </w:tc>
        <w:tc>
          <w:tcPr>
            <w:tcW w:w="732" w:type="dxa"/>
          </w:tcPr>
          <w:p w14:paraId="295D1DF2">
            <w:pPr>
              <w:pStyle w:val="9"/>
              <w:rPr>
                <w:sz w:val="20"/>
              </w:rPr>
            </w:pPr>
          </w:p>
          <w:p w14:paraId="32BAD7D3">
            <w:pPr>
              <w:pStyle w:val="9"/>
              <w:spacing w:before="8"/>
              <w:rPr>
                <w:sz w:val="29"/>
              </w:rPr>
            </w:pPr>
          </w:p>
          <w:p w14:paraId="0000C676">
            <w:pPr>
              <w:pStyle w:val="9"/>
              <w:ind w:right="137"/>
              <w:jc w:val="right"/>
              <w:rPr>
                <w:sz w:val="20"/>
              </w:rPr>
            </w:pPr>
            <w:r>
              <w:rPr>
                <w:w w:val="95"/>
                <w:sz w:val="20"/>
              </w:rPr>
              <w:t>渔业</w:t>
            </w:r>
          </w:p>
        </w:tc>
        <w:tc>
          <w:tcPr>
            <w:tcW w:w="3850" w:type="dxa"/>
          </w:tcPr>
          <w:p w14:paraId="182C7CA5">
            <w:pPr>
              <w:pStyle w:val="9"/>
              <w:rPr>
                <w:sz w:val="20"/>
              </w:rPr>
            </w:pPr>
          </w:p>
          <w:p w14:paraId="56FD83B4">
            <w:pPr>
              <w:pStyle w:val="9"/>
              <w:spacing w:before="140" w:line="230" w:lineRule="auto"/>
              <w:ind w:left="37" w:right="8"/>
              <w:rPr>
                <w:sz w:val="20"/>
              </w:rPr>
            </w:pPr>
            <w:r>
              <w:rPr>
                <w:spacing w:val="-1"/>
                <w:w w:val="95"/>
                <w:sz w:val="20"/>
              </w:rPr>
              <w:t>对外国人未经批准在中国境内对国家重点保 护的水生野生动物进行科学考察、标本采集</w:t>
            </w:r>
          </w:p>
          <w:p w14:paraId="629E4E55">
            <w:pPr>
              <w:pStyle w:val="9"/>
              <w:spacing w:line="250" w:lineRule="exact"/>
              <w:ind w:left="37"/>
              <w:rPr>
                <w:sz w:val="20"/>
              </w:rPr>
            </w:pPr>
            <w:r>
              <w:rPr>
                <w:sz w:val="20"/>
              </w:rPr>
              <w:t>、拍摄电影、录像的行政处罚</w:t>
            </w:r>
          </w:p>
        </w:tc>
        <w:tc>
          <w:tcPr>
            <w:tcW w:w="8888" w:type="dxa"/>
          </w:tcPr>
          <w:p w14:paraId="1ECAA733">
            <w:pPr>
              <w:pStyle w:val="9"/>
              <w:spacing w:before="9"/>
              <w:rPr>
                <w:sz w:val="20"/>
              </w:rPr>
            </w:pPr>
          </w:p>
          <w:p w14:paraId="5276D00E">
            <w:pPr>
              <w:pStyle w:val="9"/>
              <w:spacing w:line="252" w:lineRule="exact"/>
              <w:ind w:left="39"/>
              <w:rPr>
                <w:b/>
                <w:sz w:val="20"/>
              </w:rPr>
            </w:pPr>
            <w:r>
              <w:rPr>
                <w:b/>
                <w:sz w:val="20"/>
              </w:rPr>
              <w:t>《中华人民共和国水生野生动物保护实施条例》（2013修订）</w:t>
            </w:r>
          </w:p>
          <w:p w14:paraId="4D2B74A4">
            <w:pPr>
              <w:pStyle w:val="9"/>
              <w:spacing w:before="2" w:line="232" w:lineRule="auto"/>
              <w:ind w:left="39" w:right="47"/>
              <w:rPr>
                <w:sz w:val="20"/>
              </w:rPr>
            </w:pPr>
            <w:r>
              <w:rPr>
                <w:b/>
                <w:sz w:val="20"/>
              </w:rPr>
              <w:t xml:space="preserve">第三十一条 </w:t>
            </w:r>
            <w:r>
              <w:rPr>
                <w:sz w:val="20"/>
              </w:rPr>
              <w:t>外国人未经批准在中国境内对国家重点保护的水生野生动物进行科学考察、标本采集、拍摄电影、录像的，由渔业行政主管部门没收考察、拍摄的资料以及所获标本，可以并处5万元以下的罚款。</w:t>
            </w:r>
          </w:p>
        </w:tc>
        <w:tc>
          <w:tcPr>
            <w:tcW w:w="4251" w:type="dxa"/>
          </w:tcPr>
          <w:p w14:paraId="33945D22">
            <w:pPr>
              <w:pStyle w:val="9"/>
              <w:rPr>
                <w:sz w:val="20"/>
              </w:rPr>
            </w:pPr>
          </w:p>
          <w:p w14:paraId="79555F0A">
            <w:pPr>
              <w:pStyle w:val="9"/>
              <w:spacing w:before="6"/>
              <w:rPr>
                <w:sz w:val="20"/>
              </w:rPr>
            </w:pPr>
          </w:p>
          <w:p w14:paraId="36E133FC">
            <w:pPr>
              <w:pStyle w:val="9"/>
              <w:spacing w:line="232" w:lineRule="auto"/>
              <w:ind w:left="36" w:right="13"/>
              <w:rPr>
                <w:sz w:val="20"/>
              </w:rPr>
            </w:pPr>
            <w:r>
              <w:rPr>
                <w:spacing w:val="-1"/>
                <w:w w:val="95"/>
                <w:sz w:val="20"/>
              </w:rPr>
              <w:t xml:space="preserve">外国人未经批准在中国境内对二级国家重点保护 </w:t>
            </w:r>
            <w:r>
              <w:rPr>
                <w:sz w:val="20"/>
              </w:rPr>
              <w:t>的水生野生动物进行拍摄电影、录像的</w:t>
            </w:r>
          </w:p>
        </w:tc>
        <w:tc>
          <w:tcPr>
            <w:tcW w:w="4347" w:type="dxa"/>
          </w:tcPr>
          <w:p w14:paraId="620318E2">
            <w:pPr>
              <w:pStyle w:val="9"/>
              <w:rPr>
                <w:sz w:val="20"/>
              </w:rPr>
            </w:pPr>
          </w:p>
          <w:p w14:paraId="25C115A4">
            <w:pPr>
              <w:pStyle w:val="9"/>
              <w:spacing w:before="6"/>
              <w:rPr>
                <w:sz w:val="20"/>
              </w:rPr>
            </w:pPr>
          </w:p>
          <w:p w14:paraId="0ED109FA">
            <w:pPr>
              <w:pStyle w:val="9"/>
              <w:spacing w:line="232" w:lineRule="auto"/>
              <w:ind w:left="38" w:right="7"/>
              <w:rPr>
                <w:sz w:val="20"/>
              </w:rPr>
            </w:pPr>
            <w:r>
              <w:rPr>
                <w:w w:val="95"/>
                <w:sz w:val="20"/>
              </w:rPr>
              <w:t>没收拍摄、录像所获取的全部资料，可以并处1</w:t>
            </w:r>
            <w:r>
              <w:rPr>
                <w:spacing w:val="-17"/>
                <w:w w:val="95"/>
                <w:sz w:val="20"/>
              </w:rPr>
              <w:t xml:space="preserve">万 </w:t>
            </w:r>
            <w:r>
              <w:rPr>
                <w:sz w:val="20"/>
              </w:rPr>
              <w:t>元以下罚款。</w:t>
            </w:r>
          </w:p>
        </w:tc>
      </w:tr>
    </w:tbl>
    <w:p w14:paraId="75014804">
      <w:pPr>
        <w:spacing w:after="0" w:line="232" w:lineRule="auto"/>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076DC6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19A1D0BD">
            <w:pPr>
              <w:pStyle w:val="9"/>
              <w:spacing w:before="5"/>
              <w:rPr>
                <w:sz w:val="14"/>
              </w:rPr>
            </w:pPr>
          </w:p>
          <w:p w14:paraId="60C5BC6A">
            <w:pPr>
              <w:pStyle w:val="9"/>
              <w:ind w:left="75" w:right="44"/>
              <w:jc w:val="center"/>
              <w:rPr>
                <w:b/>
                <w:sz w:val="20"/>
              </w:rPr>
            </w:pPr>
            <w:r>
              <w:rPr>
                <w:b/>
                <w:sz w:val="20"/>
              </w:rPr>
              <w:t>序号</w:t>
            </w:r>
          </w:p>
        </w:tc>
        <w:tc>
          <w:tcPr>
            <w:tcW w:w="732" w:type="dxa"/>
          </w:tcPr>
          <w:p w14:paraId="6D6A5DD0">
            <w:pPr>
              <w:pStyle w:val="9"/>
              <w:spacing w:before="70" w:line="230" w:lineRule="auto"/>
              <w:ind w:left="172" w:right="136"/>
              <w:rPr>
                <w:b/>
                <w:sz w:val="20"/>
              </w:rPr>
            </w:pPr>
            <w:r>
              <w:rPr>
                <w:b/>
                <w:sz w:val="20"/>
              </w:rPr>
              <w:t>事项类别</w:t>
            </w:r>
          </w:p>
        </w:tc>
        <w:tc>
          <w:tcPr>
            <w:tcW w:w="3850" w:type="dxa"/>
            <w:gridSpan w:val="2"/>
          </w:tcPr>
          <w:p w14:paraId="26510356">
            <w:pPr>
              <w:pStyle w:val="9"/>
              <w:spacing w:before="5"/>
              <w:rPr>
                <w:sz w:val="14"/>
              </w:rPr>
            </w:pPr>
          </w:p>
          <w:p w14:paraId="7C6E34FF">
            <w:pPr>
              <w:pStyle w:val="9"/>
              <w:ind w:left="36" w:right="4"/>
              <w:jc w:val="center"/>
              <w:rPr>
                <w:b/>
                <w:sz w:val="20"/>
              </w:rPr>
            </w:pPr>
            <w:r>
              <w:rPr>
                <w:b/>
                <w:sz w:val="20"/>
              </w:rPr>
              <w:t>事项名称</w:t>
            </w:r>
          </w:p>
        </w:tc>
        <w:tc>
          <w:tcPr>
            <w:tcW w:w="8888" w:type="dxa"/>
          </w:tcPr>
          <w:p w14:paraId="5E1BC254">
            <w:pPr>
              <w:pStyle w:val="9"/>
              <w:spacing w:before="5"/>
              <w:rPr>
                <w:sz w:val="14"/>
              </w:rPr>
            </w:pPr>
          </w:p>
          <w:p w14:paraId="6FF31F91">
            <w:pPr>
              <w:pStyle w:val="9"/>
              <w:ind w:left="4028" w:right="3996"/>
              <w:jc w:val="center"/>
              <w:rPr>
                <w:b/>
                <w:sz w:val="20"/>
              </w:rPr>
            </w:pPr>
            <w:r>
              <w:rPr>
                <w:b/>
                <w:sz w:val="20"/>
              </w:rPr>
              <w:t>实施依据</w:t>
            </w:r>
          </w:p>
        </w:tc>
        <w:tc>
          <w:tcPr>
            <w:tcW w:w="4253" w:type="dxa"/>
            <w:gridSpan w:val="2"/>
          </w:tcPr>
          <w:p w14:paraId="42C29330">
            <w:pPr>
              <w:pStyle w:val="9"/>
              <w:spacing w:before="5"/>
              <w:rPr>
                <w:sz w:val="14"/>
              </w:rPr>
            </w:pPr>
          </w:p>
          <w:p w14:paraId="1B6AD337">
            <w:pPr>
              <w:pStyle w:val="9"/>
              <w:ind w:left="1709" w:right="1680"/>
              <w:jc w:val="center"/>
              <w:rPr>
                <w:b/>
                <w:sz w:val="20"/>
              </w:rPr>
            </w:pPr>
            <w:r>
              <w:rPr>
                <w:b/>
                <w:sz w:val="20"/>
              </w:rPr>
              <w:t>适用情形</w:t>
            </w:r>
          </w:p>
        </w:tc>
        <w:tc>
          <w:tcPr>
            <w:tcW w:w="4348" w:type="dxa"/>
          </w:tcPr>
          <w:p w14:paraId="1BF0F0AD">
            <w:pPr>
              <w:pStyle w:val="9"/>
              <w:spacing w:before="5"/>
              <w:rPr>
                <w:sz w:val="14"/>
              </w:rPr>
            </w:pPr>
          </w:p>
          <w:p w14:paraId="6735945B">
            <w:pPr>
              <w:pStyle w:val="9"/>
              <w:ind w:left="1753" w:right="1729"/>
              <w:jc w:val="center"/>
              <w:rPr>
                <w:b/>
                <w:sz w:val="20"/>
              </w:rPr>
            </w:pPr>
            <w:r>
              <w:rPr>
                <w:b/>
                <w:sz w:val="20"/>
              </w:rPr>
              <w:t>裁量标准</w:t>
            </w:r>
          </w:p>
        </w:tc>
      </w:tr>
      <w:tr w14:paraId="516592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0" w:hRule="atLeast"/>
        </w:trPr>
        <w:tc>
          <w:tcPr>
            <w:tcW w:w="581" w:type="dxa"/>
          </w:tcPr>
          <w:p w14:paraId="7517719E">
            <w:pPr>
              <w:pStyle w:val="9"/>
              <w:rPr>
                <w:sz w:val="20"/>
              </w:rPr>
            </w:pPr>
          </w:p>
          <w:p w14:paraId="26D04882">
            <w:pPr>
              <w:pStyle w:val="9"/>
              <w:rPr>
                <w:sz w:val="20"/>
              </w:rPr>
            </w:pPr>
          </w:p>
          <w:p w14:paraId="688EBB77">
            <w:pPr>
              <w:pStyle w:val="9"/>
              <w:rPr>
                <w:sz w:val="20"/>
              </w:rPr>
            </w:pPr>
          </w:p>
          <w:p w14:paraId="328A267E">
            <w:pPr>
              <w:pStyle w:val="9"/>
              <w:spacing w:before="12"/>
              <w:rPr>
                <w:sz w:val="25"/>
              </w:rPr>
            </w:pPr>
          </w:p>
          <w:p w14:paraId="16707D56">
            <w:pPr>
              <w:pStyle w:val="9"/>
              <w:ind w:left="75" w:right="38"/>
              <w:jc w:val="center"/>
              <w:rPr>
                <w:sz w:val="20"/>
              </w:rPr>
            </w:pPr>
            <w:r>
              <w:rPr>
                <w:sz w:val="20"/>
              </w:rPr>
              <w:t>208</w:t>
            </w:r>
          </w:p>
        </w:tc>
        <w:tc>
          <w:tcPr>
            <w:tcW w:w="732" w:type="dxa"/>
          </w:tcPr>
          <w:p w14:paraId="2311BE59">
            <w:pPr>
              <w:pStyle w:val="9"/>
              <w:rPr>
                <w:sz w:val="20"/>
              </w:rPr>
            </w:pPr>
          </w:p>
          <w:p w14:paraId="7AF2F3A6">
            <w:pPr>
              <w:pStyle w:val="9"/>
              <w:rPr>
                <w:sz w:val="20"/>
              </w:rPr>
            </w:pPr>
          </w:p>
          <w:p w14:paraId="659EA803">
            <w:pPr>
              <w:pStyle w:val="9"/>
              <w:rPr>
                <w:sz w:val="20"/>
              </w:rPr>
            </w:pPr>
          </w:p>
          <w:p w14:paraId="176B7839">
            <w:pPr>
              <w:pStyle w:val="9"/>
              <w:spacing w:before="12"/>
              <w:rPr>
                <w:sz w:val="25"/>
              </w:rPr>
            </w:pPr>
          </w:p>
          <w:p w14:paraId="3E0D7B19">
            <w:pPr>
              <w:pStyle w:val="9"/>
              <w:ind w:right="137"/>
              <w:jc w:val="right"/>
              <w:rPr>
                <w:sz w:val="20"/>
              </w:rPr>
            </w:pPr>
            <w:r>
              <w:rPr>
                <w:w w:val="95"/>
                <w:sz w:val="20"/>
              </w:rPr>
              <w:t>渔业</w:t>
            </w:r>
          </w:p>
        </w:tc>
        <w:tc>
          <w:tcPr>
            <w:tcW w:w="3850" w:type="dxa"/>
            <w:gridSpan w:val="2"/>
          </w:tcPr>
          <w:p w14:paraId="1352C9AE">
            <w:pPr>
              <w:pStyle w:val="9"/>
              <w:rPr>
                <w:sz w:val="20"/>
              </w:rPr>
            </w:pPr>
          </w:p>
          <w:p w14:paraId="42682A16">
            <w:pPr>
              <w:pStyle w:val="9"/>
              <w:rPr>
                <w:sz w:val="20"/>
              </w:rPr>
            </w:pPr>
          </w:p>
          <w:p w14:paraId="3ABB144F">
            <w:pPr>
              <w:pStyle w:val="9"/>
              <w:rPr>
                <w:sz w:val="20"/>
              </w:rPr>
            </w:pPr>
          </w:p>
          <w:p w14:paraId="3F6786CE">
            <w:pPr>
              <w:pStyle w:val="9"/>
              <w:spacing w:before="8"/>
              <w:rPr>
                <w:sz w:val="16"/>
              </w:rPr>
            </w:pPr>
          </w:p>
          <w:p w14:paraId="639755E7">
            <w:pPr>
              <w:pStyle w:val="9"/>
              <w:spacing w:line="232" w:lineRule="auto"/>
              <w:ind w:left="37" w:right="9"/>
              <w:rPr>
                <w:sz w:val="20"/>
              </w:rPr>
            </w:pPr>
            <w:r>
              <w:rPr>
                <w:w w:val="95"/>
                <w:sz w:val="20"/>
              </w:rPr>
              <w:t>对以不正当手段取得渔业船员证书的行政处</w:t>
            </w:r>
            <w:r>
              <w:rPr>
                <w:sz w:val="20"/>
              </w:rPr>
              <w:t>罚</w:t>
            </w:r>
          </w:p>
        </w:tc>
        <w:tc>
          <w:tcPr>
            <w:tcW w:w="8888" w:type="dxa"/>
          </w:tcPr>
          <w:p w14:paraId="12E8A7CF">
            <w:pPr>
              <w:pStyle w:val="9"/>
              <w:spacing w:before="112" w:line="252" w:lineRule="exact"/>
              <w:ind w:left="39"/>
              <w:rPr>
                <w:b/>
                <w:sz w:val="20"/>
              </w:rPr>
            </w:pPr>
            <w:r>
              <w:rPr>
                <w:b/>
                <w:sz w:val="20"/>
              </w:rPr>
              <w:t>1.《中华人民共和国船员条例》(2023修订）</w:t>
            </w:r>
          </w:p>
          <w:p w14:paraId="0930715F">
            <w:pPr>
              <w:pStyle w:val="9"/>
              <w:tabs>
                <w:tab w:val="left" w:pos="1659"/>
              </w:tabs>
              <w:spacing w:before="4" w:line="230" w:lineRule="auto"/>
              <w:ind w:left="39" w:right="43"/>
              <w:rPr>
                <w:sz w:val="20"/>
              </w:rPr>
            </w:pPr>
            <w:r>
              <w:rPr>
                <w:b/>
                <w:spacing w:val="3"/>
                <w:sz w:val="20"/>
              </w:rPr>
              <w:t>第四十八</w:t>
            </w:r>
            <w:r>
              <w:rPr>
                <w:b/>
                <w:sz w:val="20"/>
              </w:rPr>
              <w:t>条</w:t>
            </w:r>
            <w:r>
              <w:rPr>
                <w:b/>
                <w:sz w:val="20"/>
              </w:rPr>
              <w:tab/>
            </w:r>
            <w:r>
              <w:rPr>
                <w:w w:val="95"/>
                <w:sz w:val="20"/>
              </w:rPr>
              <w:t>违反本条例的规定，以欺骗、贿赂等不正当手段取得船员适任证书、船员培训合</w:t>
            </w:r>
            <w:r>
              <w:rPr>
                <w:spacing w:val="-17"/>
                <w:w w:val="95"/>
                <w:sz w:val="20"/>
              </w:rPr>
              <w:t>格</w:t>
            </w:r>
            <w:r>
              <w:rPr>
                <w:sz w:val="20"/>
              </w:rPr>
              <w:t>证书、中华人民共和国海员证的，由海事管理机构吊销有关证件，并处2000元以上2万元以下罚款。</w:t>
            </w:r>
          </w:p>
          <w:p w14:paraId="2BA8EC21">
            <w:pPr>
              <w:pStyle w:val="9"/>
              <w:spacing w:before="2" w:line="230" w:lineRule="auto"/>
              <w:ind w:left="39" w:right="30"/>
              <w:rPr>
                <w:rFonts w:hint="eastAsia" w:eastAsia="宋体"/>
                <w:b/>
                <w:sz w:val="20"/>
                <w:lang w:eastAsia="zh-CN"/>
              </w:rPr>
            </w:pPr>
            <w:r>
              <w:rPr>
                <w:b/>
                <w:sz w:val="20"/>
              </w:rPr>
              <w:t xml:space="preserve">第六十四条第二款 </w:t>
            </w:r>
            <w:r>
              <w:rPr>
                <w:sz w:val="20"/>
              </w:rPr>
              <w:t>渔业船员的管理由国务院渔业行政主管部门负责，具体管理办法由国务院渔业行政主管部门参照本条例另行规定。</w:t>
            </w:r>
          </w:p>
          <w:p w14:paraId="01A80E28">
            <w:pPr>
              <w:pStyle w:val="9"/>
              <w:spacing w:line="244" w:lineRule="exact"/>
              <w:ind w:left="39"/>
              <w:rPr>
                <w:b/>
                <w:sz w:val="20"/>
              </w:rPr>
            </w:pPr>
            <w:r>
              <w:rPr>
                <w:b/>
                <w:sz w:val="20"/>
              </w:rPr>
              <w:t>2.《中华人民共和国渔业船员管理办法》（2022修订）</w:t>
            </w:r>
          </w:p>
          <w:p w14:paraId="01C6C6B5">
            <w:pPr>
              <w:pStyle w:val="9"/>
              <w:spacing w:before="1" w:line="232" w:lineRule="auto"/>
              <w:ind w:left="39" w:right="50"/>
              <w:rPr>
                <w:sz w:val="20"/>
              </w:rPr>
            </w:pPr>
            <w:r>
              <w:rPr>
                <w:b/>
                <w:sz w:val="20"/>
              </w:rPr>
              <w:t xml:space="preserve">第四十条 </w:t>
            </w:r>
            <w:r>
              <w:rPr>
                <w:sz w:val="20"/>
              </w:rPr>
              <w:t>违反本办法规定，以欺骗、贿赂等不正当手段取得渔业船员证书的，由渔政渔港监督管理机构吊销渔业船员证书，并处2000元以上2万元以下罚款，三年内不再受理申请人渔业船员证书申请。</w:t>
            </w:r>
          </w:p>
        </w:tc>
        <w:tc>
          <w:tcPr>
            <w:tcW w:w="4253" w:type="dxa"/>
            <w:gridSpan w:val="2"/>
          </w:tcPr>
          <w:p w14:paraId="4BAC0B5B">
            <w:pPr>
              <w:pStyle w:val="9"/>
              <w:rPr>
                <w:sz w:val="20"/>
              </w:rPr>
            </w:pPr>
          </w:p>
          <w:p w14:paraId="73E07B12">
            <w:pPr>
              <w:pStyle w:val="9"/>
              <w:rPr>
                <w:sz w:val="20"/>
              </w:rPr>
            </w:pPr>
          </w:p>
          <w:p w14:paraId="56302D1C">
            <w:pPr>
              <w:pStyle w:val="9"/>
              <w:rPr>
                <w:sz w:val="20"/>
              </w:rPr>
            </w:pPr>
          </w:p>
          <w:p w14:paraId="6486C4C6">
            <w:pPr>
              <w:pStyle w:val="9"/>
              <w:spacing w:before="12"/>
              <w:rPr>
                <w:sz w:val="25"/>
              </w:rPr>
            </w:pPr>
          </w:p>
          <w:p w14:paraId="4667664C">
            <w:pPr>
              <w:pStyle w:val="9"/>
              <w:ind w:left="36"/>
              <w:rPr>
                <w:sz w:val="20"/>
              </w:rPr>
            </w:pPr>
            <w:r>
              <w:rPr>
                <w:sz w:val="20"/>
              </w:rPr>
              <w:t>以欺骗、贿赂等不正当手段取得机架长证书的</w:t>
            </w:r>
          </w:p>
        </w:tc>
        <w:tc>
          <w:tcPr>
            <w:tcW w:w="4348" w:type="dxa"/>
          </w:tcPr>
          <w:p w14:paraId="4CF062A8">
            <w:pPr>
              <w:pStyle w:val="9"/>
              <w:rPr>
                <w:sz w:val="20"/>
              </w:rPr>
            </w:pPr>
          </w:p>
          <w:p w14:paraId="16C7E53E">
            <w:pPr>
              <w:pStyle w:val="9"/>
              <w:rPr>
                <w:sz w:val="20"/>
              </w:rPr>
            </w:pPr>
          </w:p>
          <w:p w14:paraId="79AC55B6">
            <w:pPr>
              <w:pStyle w:val="9"/>
              <w:spacing w:before="3"/>
              <w:rPr>
                <w:sz w:val="27"/>
              </w:rPr>
            </w:pPr>
          </w:p>
          <w:p w14:paraId="2F989292">
            <w:pPr>
              <w:pStyle w:val="9"/>
              <w:spacing w:line="230" w:lineRule="auto"/>
              <w:ind w:left="36" w:right="98"/>
              <w:jc w:val="both"/>
              <w:rPr>
                <w:sz w:val="20"/>
              </w:rPr>
            </w:pPr>
            <w:r>
              <w:rPr>
                <w:w w:val="95"/>
                <w:sz w:val="20"/>
              </w:rPr>
              <w:t xml:space="preserve">由渔政渔港监督管理机构吊销渔业船员证书，并 </w:t>
            </w:r>
            <w:r>
              <w:rPr>
                <w:sz w:val="20"/>
              </w:rPr>
              <w:t>处2000元以上5000</w:t>
            </w:r>
            <w:r>
              <w:rPr>
                <w:spacing w:val="-1"/>
                <w:sz w:val="20"/>
              </w:rPr>
              <w:t>元以下罚款，三年内不再受理</w:t>
            </w:r>
            <w:r>
              <w:rPr>
                <w:sz w:val="20"/>
              </w:rPr>
              <w:t>申请人渔业船员证书申请。</w:t>
            </w:r>
          </w:p>
        </w:tc>
      </w:tr>
      <w:tr w14:paraId="62B7E0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5" w:hRule="atLeast"/>
        </w:trPr>
        <w:tc>
          <w:tcPr>
            <w:tcW w:w="581" w:type="dxa"/>
          </w:tcPr>
          <w:p w14:paraId="42116D3B">
            <w:pPr>
              <w:pStyle w:val="9"/>
              <w:rPr>
                <w:sz w:val="20"/>
              </w:rPr>
            </w:pPr>
          </w:p>
          <w:p w14:paraId="76E21086">
            <w:pPr>
              <w:pStyle w:val="9"/>
              <w:rPr>
                <w:sz w:val="20"/>
              </w:rPr>
            </w:pPr>
          </w:p>
          <w:p w14:paraId="5EF06FA0">
            <w:pPr>
              <w:pStyle w:val="9"/>
              <w:rPr>
                <w:sz w:val="20"/>
              </w:rPr>
            </w:pPr>
          </w:p>
          <w:p w14:paraId="00305BBB">
            <w:pPr>
              <w:pStyle w:val="9"/>
              <w:rPr>
                <w:sz w:val="20"/>
              </w:rPr>
            </w:pPr>
          </w:p>
          <w:p w14:paraId="05F9CB6F">
            <w:pPr>
              <w:pStyle w:val="9"/>
              <w:rPr>
                <w:sz w:val="20"/>
              </w:rPr>
            </w:pPr>
          </w:p>
          <w:p w14:paraId="2EA09399">
            <w:pPr>
              <w:pStyle w:val="9"/>
              <w:spacing w:before="1"/>
              <w:rPr>
                <w:sz w:val="14"/>
              </w:rPr>
            </w:pPr>
          </w:p>
          <w:p w14:paraId="54742A0D">
            <w:pPr>
              <w:pStyle w:val="9"/>
              <w:ind w:left="75" w:right="38"/>
              <w:jc w:val="center"/>
              <w:rPr>
                <w:sz w:val="20"/>
              </w:rPr>
            </w:pPr>
            <w:r>
              <w:rPr>
                <w:sz w:val="20"/>
              </w:rPr>
              <w:t>209</w:t>
            </w:r>
          </w:p>
        </w:tc>
        <w:tc>
          <w:tcPr>
            <w:tcW w:w="732" w:type="dxa"/>
          </w:tcPr>
          <w:p w14:paraId="7E9F954F">
            <w:pPr>
              <w:pStyle w:val="9"/>
              <w:rPr>
                <w:sz w:val="20"/>
              </w:rPr>
            </w:pPr>
          </w:p>
          <w:p w14:paraId="2A84CA65">
            <w:pPr>
              <w:pStyle w:val="9"/>
              <w:rPr>
                <w:sz w:val="20"/>
              </w:rPr>
            </w:pPr>
          </w:p>
          <w:p w14:paraId="70584BFD">
            <w:pPr>
              <w:pStyle w:val="9"/>
              <w:rPr>
                <w:sz w:val="20"/>
              </w:rPr>
            </w:pPr>
          </w:p>
          <w:p w14:paraId="09697485">
            <w:pPr>
              <w:pStyle w:val="9"/>
              <w:rPr>
                <w:sz w:val="20"/>
              </w:rPr>
            </w:pPr>
          </w:p>
          <w:p w14:paraId="2286956C">
            <w:pPr>
              <w:pStyle w:val="9"/>
              <w:rPr>
                <w:sz w:val="20"/>
              </w:rPr>
            </w:pPr>
          </w:p>
          <w:p w14:paraId="45BAAD07">
            <w:pPr>
              <w:pStyle w:val="9"/>
              <w:spacing w:before="1"/>
              <w:rPr>
                <w:sz w:val="14"/>
              </w:rPr>
            </w:pPr>
          </w:p>
          <w:p w14:paraId="510986E8">
            <w:pPr>
              <w:pStyle w:val="9"/>
              <w:ind w:right="137"/>
              <w:jc w:val="right"/>
              <w:rPr>
                <w:sz w:val="20"/>
              </w:rPr>
            </w:pPr>
            <w:r>
              <w:rPr>
                <w:w w:val="95"/>
                <w:sz w:val="20"/>
              </w:rPr>
              <w:t>渔业</w:t>
            </w:r>
          </w:p>
        </w:tc>
        <w:tc>
          <w:tcPr>
            <w:tcW w:w="3850" w:type="dxa"/>
            <w:gridSpan w:val="2"/>
          </w:tcPr>
          <w:p w14:paraId="10DE5421">
            <w:pPr>
              <w:pStyle w:val="9"/>
              <w:rPr>
                <w:sz w:val="20"/>
              </w:rPr>
            </w:pPr>
          </w:p>
          <w:p w14:paraId="6F526E2A">
            <w:pPr>
              <w:pStyle w:val="9"/>
              <w:rPr>
                <w:sz w:val="20"/>
              </w:rPr>
            </w:pPr>
          </w:p>
          <w:p w14:paraId="045D6158">
            <w:pPr>
              <w:pStyle w:val="9"/>
              <w:rPr>
                <w:sz w:val="20"/>
              </w:rPr>
            </w:pPr>
          </w:p>
          <w:p w14:paraId="4EF52957">
            <w:pPr>
              <w:pStyle w:val="9"/>
              <w:rPr>
                <w:sz w:val="20"/>
              </w:rPr>
            </w:pPr>
          </w:p>
          <w:p w14:paraId="1564B678">
            <w:pPr>
              <w:pStyle w:val="9"/>
              <w:spacing w:before="1"/>
              <w:rPr>
                <w:sz w:val="25"/>
              </w:rPr>
            </w:pPr>
          </w:p>
          <w:p w14:paraId="39AC4AC3">
            <w:pPr>
              <w:pStyle w:val="9"/>
              <w:spacing w:line="230" w:lineRule="auto"/>
              <w:ind w:left="37" w:right="8"/>
              <w:rPr>
                <w:sz w:val="20"/>
              </w:rPr>
            </w:pPr>
            <w:r>
              <w:rPr>
                <w:w w:val="95"/>
                <w:sz w:val="20"/>
              </w:rPr>
              <w:t>对伪造、变造、转让或者买卖船员证书、证</w:t>
            </w:r>
            <w:r>
              <w:rPr>
                <w:sz w:val="20"/>
              </w:rPr>
              <w:t>件的行政处罚</w:t>
            </w:r>
          </w:p>
        </w:tc>
        <w:tc>
          <w:tcPr>
            <w:tcW w:w="8888" w:type="dxa"/>
          </w:tcPr>
          <w:p w14:paraId="21841DB0">
            <w:pPr>
              <w:pStyle w:val="9"/>
              <w:rPr>
                <w:sz w:val="20"/>
              </w:rPr>
            </w:pPr>
          </w:p>
          <w:p w14:paraId="7A9717C2">
            <w:pPr>
              <w:pStyle w:val="9"/>
              <w:rPr>
                <w:sz w:val="17"/>
              </w:rPr>
            </w:pPr>
          </w:p>
          <w:p w14:paraId="7A9BC9C9">
            <w:pPr>
              <w:pStyle w:val="9"/>
              <w:spacing w:line="251" w:lineRule="exact"/>
              <w:ind w:left="39"/>
              <w:rPr>
                <w:b/>
                <w:sz w:val="20"/>
              </w:rPr>
            </w:pPr>
            <w:r>
              <w:rPr>
                <w:b/>
                <w:sz w:val="20"/>
              </w:rPr>
              <w:t>1.《中华人民共和国船员条例》(2023修订）</w:t>
            </w:r>
          </w:p>
          <w:p w14:paraId="38026F07">
            <w:pPr>
              <w:pStyle w:val="9"/>
              <w:tabs>
                <w:tab w:val="left" w:pos="1659"/>
              </w:tabs>
              <w:spacing w:before="3" w:line="230" w:lineRule="auto"/>
              <w:ind w:left="39" w:right="42"/>
              <w:rPr>
                <w:sz w:val="20"/>
              </w:rPr>
            </w:pPr>
            <w:r>
              <w:rPr>
                <w:b/>
                <w:spacing w:val="3"/>
                <w:sz w:val="20"/>
              </w:rPr>
              <w:t>第四十九</w:t>
            </w:r>
            <w:r>
              <w:rPr>
                <w:b/>
                <w:sz w:val="20"/>
              </w:rPr>
              <w:t>条</w:t>
            </w:r>
            <w:r>
              <w:rPr>
                <w:b/>
                <w:sz w:val="20"/>
              </w:rPr>
              <w:tab/>
            </w:r>
            <w:r>
              <w:rPr>
                <w:w w:val="95"/>
                <w:sz w:val="20"/>
              </w:rPr>
              <w:t>违反本条例的规定，伪造、变造或者买卖船员服务簿、船员培训合格证书、中华</w:t>
            </w:r>
            <w:r>
              <w:rPr>
                <w:spacing w:val="-17"/>
                <w:w w:val="95"/>
                <w:sz w:val="20"/>
              </w:rPr>
              <w:t>人</w:t>
            </w:r>
            <w:r>
              <w:rPr>
                <w:sz w:val="20"/>
              </w:rPr>
              <w:t>民共和国海员证的，由海事管理机构收缴有关证件，处2万元以上10万元以下罚款，有违法所得的， 还应当没收违法所得。</w:t>
            </w:r>
          </w:p>
          <w:p w14:paraId="1BC36F42">
            <w:pPr>
              <w:pStyle w:val="9"/>
              <w:spacing w:before="4" w:line="230" w:lineRule="auto"/>
              <w:ind w:left="39" w:right="30"/>
              <w:rPr>
                <w:rFonts w:hint="eastAsia" w:eastAsia="宋体"/>
                <w:sz w:val="20"/>
                <w:lang w:eastAsia="zh-CN"/>
              </w:rPr>
            </w:pPr>
            <w:r>
              <w:rPr>
                <w:b/>
                <w:sz w:val="20"/>
              </w:rPr>
              <w:t xml:space="preserve">第六十四条第二款 </w:t>
            </w:r>
            <w:r>
              <w:rPr>
                <w:sz w:val="20"/>
              </w:rPr>
              <w:t>渔业船员的管理由国务院渔业行政主管部门负责，具体管理办法由国务院渔业行政主管部门参照本条例另行规定。</w:t>
            </w:r>
          </w:p>
          <w:p w14:paraId="086195C2">
            <w:pPr>
              <w:pStyle w:val="9"/>
              <w:spacing w:line="246" w:lineRule="exact"/>
              <w:ind w:left="39"/>
              <w:rPr>
                <w:b/>
                <w:sz w:val="20"/>
              </w:rPr>
            </w:pPr>
            <w:r>
              <w:rPr>
                <w:b/>
                <w:sz w:val="20"/>
              </w:rPr>
              <w:t>2.《中华人民共和国渔业船员管理办法》（2022修订）</w:t>
            </w:r>
          </w:p>
          <w:p w14:paraId="1658F612">
            <w:pPr>
              <w:pStyle w:val="9"/>
              <w:spacing w:before="3" w:line="230" w:lineRule="auto"/>
              <w:ind w:left="39" w:right="230"/>
              <w:rPr>
                <w:sz w:val="20"/>
              </w:rPr>
            </w:pPr>
            <w:r>
              <w:rPr>
                <w:b/>
                <w:sz w:val="20"/>
              </w:rPr>
              <w:t xml:space="preserve">第四十一条第一款 </w:t>
            </w:r>
            <w:r>
              <w:rPr>
                <w:sz w:val="20"/>
              </w:rPr>
              <w:t>伪造、变造、转让渔业船员证书的，由渔政渔港监督管理机构收缴有关证书，处2万元以上10万元以下罚款，有违法所得的，还应当没收违法所得。</w:t>
            </w:r>
          </w:p>
        </w:tc>
        <w:tc>
          <w:tcPr>
            <w:tcW w:w="4253" w:type="dxa"/>
            <w:gridSpan w:val="2"/>
          </w:tcPr>
          <w:p w14:paraId="6C5DC735">
            <w:pPr>
              <w:pStyle w:val="9"/>
              <w:rPr>
                <w:sz w:val="20"/>
              </w:rPr>
            </w:pPr>
          </w:p>
          <w:p w14:paraId="18E56B90">
            <w:pPr>
              <w:pStyle w:val="9"/>
              <w:rPr>
                <w:sz w:val="20"/>
              </w:rPr>
            </w:pPr>
          </w:p>
          <w:p w14:paraId="7D451683">
            <w:pPr>
              <w:pStyle w:val="9"/>
              <w:rPr>
                <w:sz w:val="20"/>
              </w:rPr>
            </w:pPr>
          </w:p>
          <w:p w14:paraId="085F23E8">
            <w:pPr>
              <w:pStyle w:val="9"/>
              <w:rPr>
                <w:sz w:val="20"/>
              </w:rPr>
            </w:pPr>
          </w:p>
          <w:p w14:paraId="0888082F">
            <w:pPr>
              <w:pStyle w:val="9"/>
              <w:spacing w:before="1"/>
              <w:rPr>
                <w:sz w:val="25"/>
              </w:rPr>
            </w:pPr>
          </w:p>
          <w:p w14:paraId="3F4A4812">
            <w:pPr>
              <w:pStyle w:val="9"/>
              <w:spacing w:line="230" w:lineRule="auto"/>
              <w:ind w:left="36" w:right="14"/>
              <w:rPr>
                <w:sz w:val="20"/>
              </w:rPr>
            </w:pPr>
            <w:r>
              <w:rPr>
                <w:spacing w:val="-1"/>
                <w:w w:val="95"/>
                <w:sz w:val="20"/>
              </w:rPr>
              <w:t xml:space="preserve">对伪造、变造、转让渔业船员证书取得机架长证 </w:t>
            </w:r>
            <w:r>
              <w:rPr>
                <w:sz w:val="20"/>
              </w:rPr>
              <w:t>书的</w:t>
            </w:r>
          </w:p>
        </w:tc>
        <w:tc>
          <w:tcPr>
            <w:tcW w:w="4348" w:type="dxa"/>
          </w:tcPr>
          <w:p w14:paraId="6534E3B8">
            <w:pPr>
              <w:pStyle w:val="9"/>
              <w:rPr>
                <w:sz w:val="20"/>
              </w:rPr>
            </w:pPr>
          </w:p>
          <w:p w14:paraId="30F4B704">
            <w:pPr>
              <w:pStyle w:val="9"/>
              <w:rPr>
                <w:sz w:val="20"/>
              </w:rPr>
            </w:pPr>
          </w:p>
          <w:p w14:paraId="7144DBD6">
            <w:pPr>
              <w:pStyle w:val="9"/>
              <w:rPr>
                <w:sz w:val="20"/>
              </w:rPr>
            </w:pPr>
          </w:p>
          <w:p w14:paraId="509811F4">
            <w:pPr>
              <w:pStyle w:val="9"/>
              <w:rPr>
                <w:sz w:val="20"/>
              </w:rPr>
            </w:pPr>
          </w:p>
          <w:p w14:paraId="6FDD77FB">
            <w:pPr>
              <w:pStyle w:val="9"/>
              <w:spacing w:before="2"/>
              <w:rPr>
                <w:sz w:val="15"/>
              </w:rPr>
            </w:pPr>
          </w:p>
          <w:p w14:paraId="7D1E769F">
            <w:pPr>
              <w:pStyle w:val="9"/>
              <w:spacing w:line="232" w:lineRule="auto"/>
              <w:ind w:left="36" w:right="10"/>
              <w:jc w:val="both"/>
              <w:rPr>
                <w:sz w:val="20"/>
              </w:rPr>
            </w:pPr>
            <w:r>
              <w:rPr>
                <w:w w:val="95"/>
                <w:sz w:val="20"/>
              </w:rPr>
              <w:t>由渔政渔港监督管理机构收缴有关证书，处2</w:t>
            </w:r>
            <w:r>
              <w:rPr>
                <w:spacing w:val="-9"/>
                <w:w w:val="95"/>
                <w:sz w:val="20"/>
              </w:rPr>
              <w:t xml:space="preserve">万元 </w:t>
            </w:r>
            <w:r>
              <w:rPr>
                <w:w w:val="95"/>
                <w:sz w:val="20"/>
              </w:rPr>
              <w:t>以上4</w:t>
            </w:r>
            <w:r>
              <w:rPr>
                <w:spacing w:val="-1"/>
                <w:w w:val="95"/>
                <w:sz w:val="20"/>
              </w:rPr>
              <w:t xml:space="preserve">万元以下罚款，有违法所得的，没收违法所 </w:t>
            </w:r>
            <w:r>
              <w:rPr>
                <w:sz w:val="20"/>
              </w:rPr>
              <w:t>得。</w:t>
            </w:r>
          </w:p>
        </w:tc>
      </w:tr>
      <w:tr w14:paraId="0095EC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1" w:hRule="atLeast"/>
        </w:trPr>
        <w:tc>
          <w:tcPr>
            <w:tcW w:w="581" w:type="dxa"/>
          </w:tcPr>
          <w:p w14:paraId="72BAB759">
            <w:pPr>
              <w:pStyle w:val="9"/>
              <w:rPr>
                <w:sz w:val="20"/>
              </w:rPr>
            </w:pPr>
          </w:p>
          <w:p w14:paraId="40C48573">
            <w:pPr>
              <w:pStyle w:val="9"/>
              <w:rPr>
                <w:sz w:val="20"/>
              </w:rPr>
            </w:pPr>
          </w:p>
          <w:p w14:paraId="35A6FB89">
            <w:pPr>
              <w:pStyle w:val="9"/>
              <w:rPr>
                <w:sz w:val="20"/>
              </w:rPr>
            </w:pPr>
          </w:p>
          <w:p w14:paraId="5C724F71">
            <w:pPr>
              <w:pStyle w:val="9"/>
              <w:rPr>
                <w:sz w:val="20"/>
              </w:rPr>
            </w:pPr>
          </w:p>
          <w:p w14:paraId="7E910BF0">
            <w:pPr>
              <w:pStyle w:val="9"/>
              <w:rPr>
                <w:sz w:val="20"/>
              </w:rPr>
            </w:pPr>
          </w:p>
          <w:p w14:paraId="7E832154">
            <w:pPr>
              <w:pStyle w:val="9"/>
              <w:spacing w:before="139"/>
              <w:ind w:left="75" w:right="38"/>
              <w:jc w:val="center"/>
              <w:rPr>
                <w:sz w:val="20"/>
              </w:rPr>
            </w:pPr>
            <w:r>
              <w:rPr>
                <w:sz w:val="20"/>
              </w:rPr>
              <w:t>210</w:t>
            </w:r>
          </w:p>
        </w:tc>
        <w:tc>
          <w:tcPr>
            <w:tcW w:w="732" w:type="dxa"/>
          </w:tcPr>
          <w:p w14:paraId="309EC27F">
            <w:pPr>
              <w:pStyle w:val="9"/>
              <w:rPr>
                <w:sz w:val="20"/>
              </w:rPr>
            </w:pPr>
          </w:p>
          <w:p w14:paraId="50288163">
            <w:pPr>
              <w:pStyle w:val="9"/>
              <w:rPr>
                <w:sz w:val="20"/>
              </w:rPr>
            </w:pPr>
          </w:p>
          <w:p w14:paraId="318DC9AE">
            <w:pPr>
              <w:pStyle w:val="9"/>
              <w:rPr>
                <w:sz w:val="20"/>
              </w:rPr>
            </w:pPr>
          </w:p>
          <w:p w14:paraId="6E33494E">
            <w:pPr>
              <w:pStyle w:val="9"/>
              <w:rPr>
                <w:sz w:val="20"/>
              </w:rPr>
            </w:pPr>
          </w:p>
          <w:p w14:paraId="6C921514">
            <w:pPr>
              <w:pStyle w:val="9"/>
              <w:rPr>
                <w:sz w:val="20"/>
              </w:rPr>
            </w:pPr>
          </w:p>
          <w:p w14:paraId="2013B32C">
            <w:pPr>
              <w:pStyle w:val="9"/>
              <w:spacing w:before="139"/>
              <w:ind w:right="137"/>
              <w:jc w:val="right"/>
              <w:rPr>
                <w:sz w:val="20"/>
              </w:rPr>
            </w:pPr>
            <w:r>
              <w:rPr>
                <w:w w:val="95"/>
                <w:sz w:val="20"/>
              </w:rPr>
              <w:t>渔业</w:t>
            </w:r>
          </w:p>
        </w:tc>
        <w:tc>
          <w:tcPr>
            <w:tcW w:w="3850" w:type="dxa"/>
            <w:gridSpan w:val="2"/>
          </w:tcPr>
          <w:p w14:paraId="56339B1D">
            <w:pPr>
              <w:pStyle w:val="9"/>
              <w:rPr>
                <w:sz w:val="20"/>
              </w:rPr>
            </w:pPr>
          </w:p>
          <w:p w14:paraId="7240312D">
            <w:pPr>
              <w:pStyle w:val="9"/>
              <w:rPr>
                <w:sz w:val="20"/>
              </w:rPr>
            </w:pPr>
          </w:p>
          <w:p w14:paraId="5CD666B9">
            <w:pPr>
              <w:pStyle w:val="9"/>
              <w:rPr>
                <w:sz w:val="20"/>
              </w:rPr>
            </w:pPr>
          </w:p>
          <w:p w14:paraId="3BC0C289">
            <w:pPr>
              <w:pStyle w:val="9"/>
              <w:rPr>
                <w:sz w:val="20"/>
              </w:rPr>
            </w:pPr>
          </w:p>
          <w:p w14:paraId="11002B2B">
            <w:pPr>
              <w:pStyle w:val="9"/>
              <w:spacing w:before="12"/>
              <w:rPr>
                <w:sz w:val="21"/>
              </w:rPr>
            </w:pPr>
          </w:p>
          <w:p w14:paraId="279A1004">
            <w:pPr>
              <w:pStyle w:val="9"/>
              <w:spacing w:line="230" w:lineRule="auto"/>
              <w:ind w:left="37" w:right="8"/>
              <w:rPr>
                <w:sz w:val="20"/>
              </w:rPr>
            </w:pPr>
            <w:r>
              <w:rPr>
                <w:w w:val="95"/>
                <w:sz w:val="20"/>
              </w:rPr>
              <w:t>对隐匿、篡改或者销毁有关渔业船舶、渔业</w:t>
            </w:r>
            <w:r>
              <w:rPr>
                <w:sz w:val="20"/>
              </w:rPr>
              <w:t>船员法定证书、文书的行政处罚</w:t>
            </w:r>
          </w:p>
        </w:tc>
        <w:tc>
          <w:tcPr>
            <w:tcW w:w="8888" w:type="dxa"/>
          </w:tcPr>
          <w:p w14:paraId="5F1A5A15">
            <w:pPr>
              <w:pStyle w:val="9"/>
              <w:spacing w:before="2"/>
              <w:rPr>
                <w:sz w:val="24"/>
              </w:rPr>
            </w:pPr>
          </w:p>
          <w:p w14:paraId="57DA1731">
            <w:pPr>
              <w:pStyle w:val="9"/>
              <w:spacing w:line="252" w:lineRule="exact"/>
              <w:ind w:left="39"/>
              <w:rPr>
                <w:b/>
                <w:sz w:val="20"/>
              </w:rPr>
            </w:pPr>
            <w:r>
              <w:rPr>
                <w:b/>
                <w:sz w:val="20"/>
              </w:rPr>
              <w:t>1.《中华人民共和国船员条例》(2023修订）</w:t>
            </w:r>
          </w:p>
          <w:p w14:paraId="396A6003">
            <w:pPr>
              <w:pStyle w:val="9"/>
              <w:spacing w:before="3" w:line="230" w:lineRule="auto"/>
              <w:ind w:left="39" w:right="18"/>
              <w:rPr>
                <w:sz w:val="20"/>
              </w:rPr>
            </w:pPr>
            <w:r>
              <w:rPr>
                <w:b/>
                <w:sz w:val="20"/>
              </w:rPr>
              <w:t xml:space="preserve">第五十一条第（五）项 </w:t>
            </w:r>
            <w:r>
              <w:rPr>
                <w:sz w:val="20"/>
              </w:rPr>
              <w:t>违反本条例的规定，船员有下列情形之一的，由海事管理机构处1000元以上1万元以下罚款；情节严重的，并给予暂扣船员适任证书6个月以上2年以下直至吊销船员适任证书的处罚：(五)隐匿、篡改或者销毁有关船舶、船员法定证书、文书的。</w:t>
            </w:r>
          </w:p>
          <w:p w14:paraId="2983B21F">
            <w:pPr>
              <w:pStyle w:val="9"/>
              <w:spacing w:before="4" w:line="230" w:lineRule="auto"/>
              <w:ind w:left="39" w:right="30"/>
              <w:rPr>
                <w:rFonts w:hint="eastAsia" w:eastAsia="宋体"/>
                <w:b/>
                <w:sz w:val="20"/>
                <w:lang w:eastAsia="zh-CN"/>
              </w:rPr>
            </w:pPr>
            <w:r>
              <w:rPr>
                <w:b/>
                <w:sz w:val="20"/>
              </w:rPr>
              <w:t xml:space="preserve">第六十四条第二款 </w:t>
            </w:r>
            <w:r>
              <w:rPr>
                <w:sz w:val="20"/>
              </w:rPr>
              <w:t>渔业船员的管理由国务院渔业行政主管部门负责，具体管理办法由国务院渔业行政主管部门参照本条例另行规定。</w:t>
            </w:r>
          </w:p>
          <w:p w14:paraId="347BEF30">
            <w:pPr>
              <w:pStyle w:val="9"/>
              <w:spacing w:line="246" w:lineRule="exact"/>
              <w:ind w:left="39"/>
              <w:rPr>
                <w:b/>
                <w:sz w:val="20"/>
              </w:rPr>
            </w:pPr>
            <w:r>
              <w:rPr>
                <w:b/>
                <w:sz w:val="20"/>
              </w:rPr>
              <w:t>2.《中华人民共和国渔业船员管理办法》（2022修订）</w:t>
            </w:r>
          </w:p>
          <w:p w14:paraId="1066C504">
            <w:pPr>
              <w:pStyle w:val="9"/>
              <w:spacing w:before="4" w:line="230" w:lineRule="auto"/>
              <w:ind w:left="39" w:right="26"/>
              <w:rPr>
                <w:sz w:val="20"/>
              </w:rPr>
            </w:pPr>
            <w:r>
              <w:rPr>
                <w:b/>
                <w:sz w:val="20"/>
              </w:rPr>
              <w:t xml:space="preserve">第四十一条第二款 </w:t>
            </w:r>
            <w:r>
              <w:rPr>
                <w:sz w:val="20"/>
              </w:rPr>
              <w:t>隐匿、篡改或者销毁有关渔业船舶、渔业船员法定证书、文书的，由渔政渔港监督管理机构处1000元以上1万元以下罚款；情节严重的，并处暂扣渔业船员证书6个月以上2年以下直至吊销渔业船员证书的处罚。</w:t>
            </w:r>
          </w:p>
        </w:tc>
        <w:tc>
          <w:tcPr>
            <w:tcW w:w="4253" w:type="dxa"/>
            <w:gridSpan w:val="2"/>
          </w:tcPr>
          <w:p w14:paraId="249F211A">
            <w:pPr>
              <w:pStyle w:val="9"/>
              <w:rPr>
                <w:sz w:val="20"/>
              </w:rPr>
            </w:pPr>
          </w:p>
          <w:p w14:paraId="23065440">
            <w:pPr>
              <w:pStyle w:val="9"/>
              <w:rPr>
                <w:sz w:val="20"/>
              </w:rPr>
            </w:pPr>
          </w:p>
          <w:p w14:paraId="3D3EBD4A">
            <w:pPr>
              <w:pStyle w:val="9"/>
              <w:rPr>
                <w:sz w:val="20"/>
              </w:rPr>
            </w:pPr>
          </w:p>
          <w:p w14:paraId="276CC3D3">
            <w:pPr>
              <w:pStyle w:val="9"/>
              <w:rPr>
                <w:sz w:val="20"/>
              </w:rPr>
            </w:pPr>
          </w:p>
          <w:p w14:paraId="07A031DB">
            <w:pPr>
              <w:pStyle w:val="9"/>
              <w:rPr>
                <w:sz w:val="20"/>
              </w:rPr>
            </w:pPr>
          </w:p>
          <w:p w14:paraId="3763BA81">
            <w:pPr>
              <w:pStyle w:val="9"/>
              <w:spacing w:before="139"/>
              <w:ind w:left="36"/>
              <w:rPr>
                <w:sz w:val="20"/>
              </w:rPr>
            </w:pPr>
            <w:r>
              <w:rPr>
                <w:sz w:val="20"/>
              </w:rPr>
              <w:t>对隐匿、篡改或者销毁有关渔业船舶不足12m的</w:t>
            </w:r>
          </w:p>
        </w:tc>
        <w:tc>
          <w:tcPr>
            <w:tcW w:w="4348" w:type="dxa"/>
          </w:tcPr>
          <w:p w14:paraId="5E868080">
            <w:pPr>
              <w:pStyle w:val="9"/>
              <w:rPr>
                <w:sz w:val="20"/>
              </w:rPr>
            </w:pPr>
          </w:p>
          <w:p w14:paraId="19270FFB">
            <w:pPr>
              <w:pStyle w:val="9"/>
              <w:rPr>
                <w:sz w:val="20"/>
              </w:rPr>
            </w:pPr>
          </w:p>
          <w:p w14:paraId="7A5A628F">
            <w:pPr>
              <w:pStyle w:val="9"/>
              <w:rPr>
                <w:sz w:val="20"/>
              </w:rPr>
            </w:pPr>
          </w:p>
          <w:p w14:paraId="219526E7">
            <w:pPr>
              <w:pStyle w:val="9"/>
              <w:rPr>
                <w:sz w:val="20"/>
              </w:rPr>
            </w:pPr>
          </w:p>
          <w:p w14:paraId="02284348">
            <w:pPr>
              <w:pStyle w:val="9"/>
              <w:rPr>
                <w:sz w:val="20"/>
              </w:rPr>
            </w:pPr>
          </w:p>
          <w:p w14:paraId="431F4F0C">
            <w:pPr>
              <w:pStyle w:val="9"/>
              <w:spacing w:before="139"/>
              <w:ind w:left="36"/>
              <w:rPr>
                <w:sz w:val="20"/>
              </w:rPr>
            </w:pPr>
            <w:r>
              <w:rPr>
                <w:sz w:val="20"/>
              </w:rPr>
              <w:t>处1000元以上3000元以下罚款。</w:t>
            </w:r>
          </w:p>
        </w:tc>
      </w:tr>
      <w:tr w14:paraId="11F710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2" w:hRule="atLeast"/>
        </w:trPr>
        <w:tc>
          <w:tcPr>
            <w:tcW w:w="581" w:type="dxa"/>
            <w:vMerge w:val="restart"/>
          </w:tcPr>
          <w:p w14:paraId="75BF0B60">
            <w:pPr>
              <w:pStyle w:val="9"/>
              <w:rPr>
                <w:sz w:val="20"/>
              </w:rPr>
            </w:pPr>
          </w:p>
          <w:p w14:paraId="6CC4DAA1">
            <w:pPr>
              <w:pStyle w:val="9"/>
              <w:rPr>
                <w:sz w:val="20"/>
              </w:rPr>
            </w:pPr>
          </w:p>
          <w:p w14:paraId="7E6F7CB0">
            <w:pPr>
              <w:pStyle w:val="9"/>
              <w:rPr>
                <w:sz w:val="20"/>
              </w:rPr>
            </w:pPr>
          </w:p>
          <w:p w14:paraId="50CEB991">
            <w:pPr>
              <w:pStyle w:val="9"/>
              <w:rPr>
                <w:sz w:val="20"/>
              </w:rPr>
            </w:pPr>
          </w:p>
          <w:p w14:paraId="7890DEA6">
            <w:pPr>
              <w:pStyle w:val="9"/>
              <w:spacing w:before="9"/>
              <w:rPr>
                <w:sz w:val="26"/>
              </w:rPr>
            </w:pPr>
          </w:p>
          <w:p w14:paraId="3626B503">
            <w:pPr>
              <w:pStyle w:val="9"/>
              <w:ind w:left="148"/>
              <w:rPr>
                <w:sz w:val="20"/>
              </w:rPr>
            </w:pPr>
            <w:r>
              <w:rPr>
                <w:sz w:val="20"/>
              </w:rPr>
              <w:t>211</w:t>
            </w:r>
          </w:p>
        </w:tc>
        <w:tc>
          <w:tcPr>
            <w:tcW w:w="732" w:type="dxa"/>
            <w:vMerge w:val="restart"/>
          </w:tcPr>
          <w:p w14:paraId="1BDC9F87">
            <w:pPr>
              <w:pStyle w:val="9"/>
              <w:rPr>
                <w:sz w:val="20"/>
              </w:rPr>
            </w:pPr>
          </w:p>
          <w:p w14:paraId="10EB22E5">
            <w:pPr>
              <w:pStyle w:val="9"/>
              <w:rPr>
                <w:sz w:val="20"/>
              </w:rPr>
            </w:pPr>
          </w:p>
          <w:p w14:paraId="097D11BF">
            <w:pPr>
              <w:pStyle w:val="9"/>
              <w:rPr>
                <w:sz w:val="20"/>
              </w:rPr>
            </w:pPr>
          </w:p>
          <w:p w14:paraId="0304E260">
            <w:pPr>
              <w:pStyle w:val="9"/>
              <w:rPr>
                <w:sz w:val="20"/>
              </w:rPr>
            </w:pPr>
          </w:p>
          <w:p w14:paraId="6D86B3CB">
            <w:pPr>
              <w:pStyle w:val="9"/>
              <w:spacing w:before="9"/>
              <w:rPr>
                <w:sz w:val="26"/>
              </w:rPr>
            </w:pPr>
          </w:p>
          <w:p w14:paraId="270C3FC7">
            <w:pPr>
              <w:pStyle w:val="9"/>
              <w:ind w:left="174"/>
              <w:rPr>
                <w:sz w:val="20"/>
              </w:rPr>
            </w:pPr>
            <w:r>
              <w:rPr>
                <w:sz w:val="20"/>
              </w:rPr>
              <w:t>渔业</w:t>
            </w:r>
          </w:p>
        </w:tc>
        <w:tc>
          <w:tcPr>
            <w:tcW w:w="1476" w:type="dxa"/>
            <w:vMerge w:val="restart"/>
          </w:tcPr>
          <w:p w14:paraId="06EE537B">
            <w:pPr>
              <w:pStyle w:val="9"/>
              <w:rPr>
                <w:sz w:val="20"/>
              </w:rPr>
            </w:pPr>
          </w:p>
          <w:p w14:paraId="2B00BBD7">
            <w:pPr>
              <w:pStyle w:val="9"/>
              <w:rPr>
                <w:sz w:val="20"/>
              </w:rPr>
            </w:pPr>
          </w:p>
          <w:p w14:paraId="73B61BE9">
            <w:pPr>
              <w:pStyle w:val="9"/>
              <w:spacing w:before="10"/>
              <w:rPr>
                <w:sz w:val="28"/>
              </w:rPr>
            </w:pPr>
          </w:p>
          <w:p w14:paraId="71DC0A2A">
            <w:pPr>
              <w:pStyle w:val="9"/>
              <w:spacing w:line="230" w:lineRule="auto"/>
              <w:ind w:left="37" w:right="22"/>
              <w:jc w:val="both"/>
              <w:rPr>
                <w:sz w:val="20"/>
              </w:rPr>
            </w:pPr>
            <w:r>
              <w:rPr>
                <w:sz w:val="20"/>
              </w:rPr>
              <w:t>对（</w:t>
            </w:r>
            <w:r>
              <w:rPr>
                <w:spacing w:val="-4"/>
                <w:sz w:val="20"/>
              </w:rPr>
              <w:t>渔业船员培</w:t>
            </w:r>
            <w:r>
              <w:rPr>
                <w:sz w:val="20"/>
              </w:rPr>
              <w:t>训机构）</w:t>
            </w:r>
            <w:r>
              <w:rPr>
                <w:spacing w:val="-6"/>
                <w:sz w:val="20"/>
              </w:rPr>
              <w:t>不具备</w:t>
            </w:r>
            <w:r>
              <w:rPr>
                <w:spacing w:val="-3"/>
                <w:sz w:val="20"/>
              </w:rPr>
              <w:t>规定条件开展渔业船员培训等行</w:t>
            </w:r>
            <w:r>
              <w:rPr>
                <w:sz w:val="20"/>
              </w:rPr>
              <w:t>为的行政处罚</w:t>
            </w:r>
          </w:p>
        </w:tc>
        <w:tc>
          <w:tcPr>
            <w:tcW w:w="2374" w:type="dxa"/>
          </w:tcPr>
          <w:p w14:paraId="5B8CE3BC">
            <w:pPr>
              <w:pStyle w:val="9"/>
              <w:rPr>
                <w:sz w:val="20"/>
              </w:rPr>
            </w:pPr>
          </w:p>
          <w:p w14:paraId="59DA17BC">
            <w:pPr>
              <w:pStyle w:val="9"/>
              <w:spacing w:before="133" w:line="230" w:lineRule="auto"/>
              <w:ind w:left="37" w:right="81"/>
              <w:rPr>
                <w:sz w:val="20"/>
              </w:rPr>
            </w:pPr>
            <w:r>
              <w:rPr>
                <w:sz w:val="20"/>
              </w:rPr>
              <w:t>对不具备规定条件开展渔业船员培训的行政处罚</w:t>
            </w:r>
          </w:p>
        </w:tc>
        <w:tc>
          <w:tcPr>
            <w:tcW w:w="8888" w:type="dxa"/>
            <w:vMerge w:val="restart"/>
          </w:tcPr>
          <w:p w14:paraId="56799C00">
            <w:pPr>
              <w:pStyle w:val="9"/>
              <w:rPr>
                <w:sz w:val="20"/>
              </w:rPr>
            </w:pPr>
          </w:p>
          <w:p w14:paraId="45193FEC">
            <w:pPr>
              <w:pStyle w:val="9"/>
              <w:rPr>
                <w:sz w:val="20"/>
              </w:rPr>
            </w:pPr>
          </w:p>
          <w:p w14:paraId="171040F3">
            <w:pPr>
              <w:pStyle w:val="9"/>
              <w:spacing w:before="2"/>
              <w:rPr>
                <w:sz w:val="28"/>
              </w:rPr>
            </w:pPr>
          </w:p>
          <w:p w14:paraId="3853A728">
            <w:pPr>
              <w:pStyle w:val="9"/>
              <w:spacing w:line="252" w:lineRule="exact"/>
              <w:ind w:left="39"/>
              <w:rPr>
                <w:b/>
                <w:sz w:val="20"/>
              </w:rPr>
            </w:pPr>
            <w:r>
              <w:rPr>
                <w:b/>
                <w:sz w:val="20"/>
              </w:rPr>
              <w:t>《中华人民共和国渔业船员管理办法》（2022修订）</w:t>
            </w:r>
          </w:p>
          <w:p w14:paraId="1ABBD4C3">
            <w:pPr>
              <w:pStyle w:val="9"/>
              <w:spacing w:before="1" w:line="232" w:lineRule="auto"/>
              <w:ind w:left="39" w:right="32"/>
              <w:rPr>
                <w:sz w:val="20"/>
              </w:rPr>
            </w:pPr>
            <w:r>
              <w:rPr>
                <w:b/>
                <w:spacing w:val="8"/>
                <w:sz w:val="20"/>
              </w:rPr>
              <w:t xml:space="preserve">第四十八条第一款 </w:t>
            </w:r>
            <w:r>
              <w:rPr>
                <w:spacing w:val="-1"/>
                <w:sz w:val="20"/>
              </w:rPr>
              <w:t xml:space="preserve">渔业船员培训机构有下列情形之一的，由渔政渔港监督管理机构责令改正， </w:t>
            </w:r>
            <w:r>
              <w:rPr>
                <w:sz w:val="20"/>
              </w:rPr>
              <w:t>并按以下规定处罚：（一）不具备规定条件开展渔业船员培训的，处5万元以上25万元以下罚款，有</w:t>
            </w:r>
            <w:r>
              <w:rPr>
                <w:w w:val="95"/>
                <w:sz w:val="20"/>
              </w:rPr>
              <w:t xml:space="preserve">违法所得的，还应当没收违法所得；（二）未按规定的渔业船员考试大纲和水上交通安全、防治船舶 </w:t>
            </w:r>
            <w:r>
              <w:rPr>
                <w:sz w:val="20"/>
              </w:rPr>
              <w:t>污染等内容要求进行培训的，可以处2万元以上10万元以下罚款。</w:t>
            </w:r>
          </w:p>
        </w:tc>
        <w:tc>
          <w:tcPr>
            <w:tcW w:w="2154" w:type="dxa"/>
          </w:tcPr>
          <w:p w14:paraId="1C08BE68">
            <w:pPr>
              <w:pStyle w:val="9"/>
              <w:rPr>
                <w:sz w:val="20"/>
              </w:rPr>
            </w:pPr>
          </w:p>
          <w:p w14:paraId="0C5F2FDE">
            <w:pPr>
              <w:pStyle w:val="9"/>
              <w:spacing w:before="133" w:line="230" w:lineRule="auto"/>
              <w:ind w:left="36" w:right="61"/>
              <w:rPr>
                <w:sz w:val="20"/>
              </w:rPr>
            </w:pPr>
            <w:r>
              <w:rPr>
                <w:sz w:val="20"/>
              </w:rPr>
              <w:t>不具备规定条件开展渔业船员培训的</w:t>
            </w:r>
          </w:p>
        </w:tc>
        <w:tc>
          <w:tcPr>
            <w:tcW w:w="2099" w:type="dxa"/>
          </w:tcPr>
          <w:p w14:paraId="7970699F">
            <w:pPr>
              <w:pStyle w:val="9"/>
              <w:rPr>
                <w:sz w:val="20"/>
              </w:rPr>
            </w:pPr>
          </w:p>
          <w:p w14:paraId="73920310">
            <w:pPr>
              <w:pStyle w:val="9"/>
              <w:spacing w:before="6"/>
              <w:rPr>
                <w:sz w:val="19"/>
              </w:rPr>
            </w:pPr>
          </w:p>
          <w:p w14:paraId="1CB0954B">
            <w:pPr>
              <w:pStyle w:val="9"/>
              <w:ind w:left="37"/>
              <w:rPr>
                <w:sz w:val="20"/>
              </w:rPr>
            </w:pPr>
            <w:r>
              <w:rPr>
                <w:sz w:val="20"/>
              </w:rPr>
              <w:t>培训人数不足50人的</w:t>
            </w:r>
          </w:p>
        </w:tc>
        <w:tc>
          <w:tcPr>
            <w:tcW w:w="4348" w:type="dxa"/>
          </w:tcPr>
          <w:p w14:paraId="01F0257D">
            <w:pPr>
              <w:pStyle w:val="9"/>
              <w:rPr>
                <w:sz w:val="20"/>
              </w:rPr>
            </w:pPr>
          </w:p>
          <w:p w14:paraId="7012B7F1">
            <w:pPr>
              <w:pStyle w:val="9"/>
              <w:spacing w:before="133" w:line="230" w:lineRule="auto"/>
              <w:ind w:left="36" w:right="6"/>
              <w:rPr>
                <w:sz w:val="20"/>
              </w:rPr>
            </w:pPr>
            <w:r>
              <w:rPr>
                <w:w w:val="95"/>
                <w:sz w:val="20"/>
              </w:rPr>
              <w:t>责令改正，处5万元以上10</w:t>
            </w:r>
            <w:r>
              <w:rPr>
                <w:spacing w:val="-2"/>
                <w:w w:val="95"/>
                <w:sz w:val="20"/>
              </w:rPr>
              <w:t xml:space="preserve">万元以下罚款，有违法 </w:t>
            </w:r>
            <w:r>
              <w:rPr>
                <w:sz w:val="20"/>
              </w:rPr>
              <w:t>所得的，没收违法所得。</w:t>
            </w:r>
          </w:p>
        </w:tc>
      </w:tr>
      <w:tr w14:paraId="4D68AF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5" w:hRule="atLeast"/>
        </w:trPr>
        <w:tc>
          <w:tcPr>
            <w:tcW w:w="581" w:type="dxa"/>
            <w:vMerge w:val="continue"/>
            <w:tcBorders>
              <w:top w:val="nil"/>
            </w:tcBorders>
          </w:tcPr>
          <w:p w14:paraId="04F4B46D">
            <w:pPr>
              <w:rPr>
                <w:sz w:val="2"/>
                <w:szCs w:val="2"/>
              </w:rPr>
            </w:pPr>
          </w:p>
        </w:tc>
        <w:tc>
          <w:tcPr>
            <w:tcW w:w="732" w:type="dxa"/>
            <w:vMerge w:val="continue"/>
            <w:tcBorders>
              <w:top w:val="nil"/>
            </w:tcBorders>
          </w:tcPr>
          <w:p w14:paraId="4D18F051">
            <w:pPr>
              <w:rPr>
                <w:sz w:val="2"/>
                <w:szCs w:val="2"/>
              </w:rPr>
            </w:pPr>
          </w:p>
        </w:tc>
        <w:tc>
          <w:tcPr>
            <w:tcW w:w="1476" w:type="dxa"/>
            <w:vMerge w:val="continue"/>
            <w:tcBorders>
              <w:top w:val="nil"/>
            </w:tcBorders>
          </w:tcPr>
          <w:p w14:paraId="00BD2A79">
            <w:pPr>
              <w:rPr>
                <w:sz w:val="2"/>
                <w:szCs w:val="2"/>
              </w:rPr>
            </w:pPr>
          </w:p>
        </w:tc>
        <w:tc>
          <w:tcPr>
            <w:tcW w:w="2374" w:type="dxa"/>
          </w:tcPr>
          <w:p w14:paraId="37C97E36">
            <w:pPr>
              <w:pStyle w:val="9"/>
              <w:spacing w:before="1"/>
              <w:rPr>
                <w:sz w:val="29"/>
              </w:rPr>
            </w:pPr>
          </w:p>
          <w:p w14:paraId="4BFA43DB">
            <w:pPr>
              <w:pStyle w:val="9"/>
              <w:spacing w:line="232" w:lineRule="auto"/>
              <w:ind w:left="37" w:right="123"/>
              <w:jc w:val="both"/>
              <w:rPr>
                <w:sz w:val="20"/>
              </w:rPr>
            </w:pPr>
            <w:r>
              <w:rPr>
                <w:spacing w:val="-2"/>
                <w:sz w:val="20"/>
              </w:rPr>
              <w:t>对未按规定的渔业船员考试大纲和水上交通安全、防治船舶污染等内容要求</w:t>
            </w:r>
            <w:r>
              <w:rPr>
                <w:sz w:val="20"/>
              </w:rPr>
              <w:t>进行培训的行政处罚</w:t>
            </w:r>
          </w:p>
        </w:tc>
        <w:tc>
          <w:tcPr>
            <w:tcW w:w="8888" w:type="dxa"/>
            <w:vMerge w:val="continue"/>
            <w:tcBorders>
              <w:top w:val="nil"/>
            </w:tcBorders>
          </w:tcPr>
          <w:p w14:paraId="541A446B">
            <w:pPr>
              <w:rPr>
                <w:sz w:val="2"/>
                <w:szCs w:val="2"/>
              </w:rPr>
            </w:pPr>
          </w:p>
        </w:tc>
        <w:tc>
          <w:tcPr>
            <w:tcW w:w="2154" w:type="dxa"/>
          </w:tcPr>
          <w:p w14:paraId="12A9375C">
            <w:pPr>
              <w:pStyle w:val="9"/>
              <w:spacing w:before="3"/>
              <w:rPr>
                <w:sz w:val="29"/>
              </w:rPr>
            </w:pPr>
          </w:p>
          <w:p w14:paraId="7DC3DE40">
            <w:pPr>
              <w:pStyle w:val="9"/>
              <w:spacing w:line="230" w:lineRule="auto"/>
              <w:ind w:left="36" w:right="61"/>
              <w:rPr>
                <w:sz w:val="20"/>
              </w:rPr>
            </w:pPr>
            <w:r>
              <w:rPr>
                <w:sz w:val="20"/>
              </w:rPr>
              <w:t>未按规定的渔业船员考试大纲和水上交通安全</w:t>
            </w:r>
          </w:p>
          <w:p w14:paraId="52A88DA4">
            <w:pPr>
              <w:pStyle w:val="9"/>
              <w:spacing w:line="232" w:lineRule="auto"/>
              <w:ind w:left="36" w:right="61"/>
              <w:rPr>
                <w:sz w:val="20"/>
              </w:rPr>
            </w:pPr>
            <w:r>
              <w:rPr>
                <w:sz w:val="20"/>
              </w:rPr>
              <w:t>、防治船舶污染等内容要求进行培训的</w:t>
            </w:r>
          </w:p>
        </w:tc>
        <w:tc>
          <w:tcPr>
            <w:tcW w:w="2099" w:type="dxa"/>
          </w:tcPr>
          <w:p w14:paraId="3392507D">
            <w:pPr>
              <w:pStyle w:val="9"/>
              <w:rPr>
                <w:sz w:val="20"/>
              </w:rPr>
            </w:pPr>
          </w:p>
          <w:p w14:paraId="3D018F7F">
            <w:pPr>
              <w:pStyle w:val="9"/>
              <w:rPr>
                <w:sz w:val="20"/>
              </w:rPr>
            </w:pPr>
          </w:p>
          <w:p w14:paraId="68E8DEB3">
            <w:pPr>
              <w:pStyle w:val="9"/>
              <w:spacing w:before="6"/>
              <w:rPr>
                <w:sz w:val="17"/>
              </w:rPr>
            </w:pPr>
          </w:p>
          <w:p w14:paraId="35BBB93A">
            <w:pPr>
              <w:pStyle w:val="9"/>
              <w:ind w:left="37"/>
              <w:rPr>
                <w:sz w:val="20"/>
              </w:rPr>
            </w:pPr>
            <w:r>
              <w:rPr>
                <w:sz w:val="20"/>
              </w:rPr>
              <w:t>培训人数不足50人的</w:t>
            </w:r>
          </w:p>
        </w:tc>
        <w:tc>
          <w:tcPr>
            <w:tcW w:w="4348" w:type="dxa"/>
          </w:tcPr>
          <w:p w14:paraId="09A99CCF">
            <w:pPr>
              <w:pStyle w:val="9"/>
              <w:rPr>
                <w:sz w:val="20"/>
              </w:rPr>
            </w:pPr>
          </w:p>
          <w:p w14:paraId="2C1A7FCB">
            <w:pPr>
              <w:pStyle w:val="9"/>
              <w:rPr>
                <w:sz w:val="20"/>
              </w:rPr>
            </w:pPr>
          </w:p>
          <w:p w14:paraId="03A234F7">
            <w:pPr>
              <w:pStyle w:val="9"/>
              <w:spacing w:before="6"/>
              <w:rPr>
                <w:sz w:val="17"/>
              </w:rPr>
            </w:pPr>
          </w:p>
          <w:p w14:paraId="649491BF">
            <w:pPr>
              <w:pStyle w:val="9"/>
              <w:ind w:left="36"/>
              <w:rPr>
                <w:sz w:val="20"/>
              </w:rPr>
            </w:pPr>
            <w:r>
              <w:rPr>
                <w:sz w:val="20"/>
              </w:rPr>
              <w:t>责令改正，可以处2万元以上4万元以下罚款。</w:t>
            </w:r>
          </w:p>
        </w:tc>
      </w:tr>
      <w:tr w14:paraId="37F4EF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581" w:type="dxa"/>
          </w:tcPr>
          <w:p w14:paraId="02DCAE7B">
            <w:pPr>
              <w:pStyle w:val="9"/>
              <w:rPr>
                <w:sz w:val="20"/>
              </w:rPr>
            </w:pPr>
          </w:p>
          <w:p w14:paraId="359528CE">
            <w:pPr>
              <w:pStyle w:val="9"/>
              <w:spacing w:before="3"/>
              <w:rPr>
                <w:sz w:val="17"/>
              </w:rPr>
            </w:pPr>
          </w:p>
          <w:p w14:paraId="346D6717">
            <w:pPr>
              <w:pStyle w:val="9"/>
              <w:ind w:left="75" w:right="38"/>
              <w:jc w:val="center"/>
              <w:rPr>
                <w:sz w:val="20"/>
              </w:rPr>
            </w:pPr>
            <w:r>
              <w:rPr>
                <w:sz w:val="20"/>
              </w:rPr>
              <w:t>212</w:t>
            </w:r>
          </w:p>
        </w:tc>
        <w:tc>
          <w:tcPr>
            <w:tcW w:w="732" w:type="dxa"/>
          </w:tcPr>
          <w:p w14:paraId="77B79803">
            <w:pPr>
              <w:pStyle w:val="9"/>
              <w:rPr>
                <w:sz w:val="20"/>
              </w:rPr>
            </w:pPr>
          </w:p>
          <w:p w14:paraId="748C9621">
            <w:pPr>
              <w:pStyle w:val="9"/>
              <w:spacing w:before="3"/>
              <w:rPr>
                <w:sz w:val="17"/>
              </w:rPr>
            </w:pPr>
          </w:p>
          <w:p w14:paraId="175B07B9">
            <w:pPr>
              <w:pStyle w:val="9"/>
              <w:ind w:right="137"/>
              <w:jc w:val="right"/>
              <w:rPr>
                <w:sz w:val="20"/>
              </w:rPr>
            </w:pPr>
            <w:r>
              <w:rPr>
                <w:w w:val="95"/>
                <w:sz w:val="20"/>
              </w:rPr>
              <w:t>渔业</w:t>
            </w:r>
          </w:p>
        </w:tc>
        <w:tc>
          <w:tcPr>
            <w:tcW w:w="3850" w:type="dxa"/>
            <w:gridSpan w:val="2"/>
          </w:tcPr>
          <w:p w14:paraId="1B8AE9DE">
            <w:pPr>
              <w:pStyle w:val="9"/>
              <w:spacing w:before="1"/>
              <w:rPr>
                <w:sz w:val="28"/>
              </w:rPr>
            </w:pPr>
          </w:p>
          <w:p w14:paraId="69F30EA3">
            <w:pPr>
              <w:pStyle w:val="9"/>
              <w:spacing w:line="230" w:lineRule="auto"/>
              <w:ind w:left="37" w:right="9"/>
              <w:rPr>
                <w:sz w:val="20"/>
              </w:rPr>
            </w:pPr>
            <w:r>
              <w:rPr>
                <w:w w:val="95"/>
                <w:sz w:val="20"/>
              </w:rPr>
              <w:t>对（渔业船员培训机构）未按照规定出具培</w:t>
            </w:r>
            <w:r>
              <w:rPr>
                <w:sz w:val="20"/>
              </w:rPr>
              <w:t>训证明或者出具虚假证明的行政处罚</w:t>
            </w:r>
          </w:p>
        </w:tc>
        <w:tc>
          <w:tcPr>
            <w:tcW w:w="8888" w:type="dxa"/>
          </w:tcPr>
          <w:p w14:paraId="2609F5C9">
            <w:pPr>
              <w:pStyle w:val="9"/>
              <w:spacing w:before="12"/>
              <w:rPr>
                <w:sz w:val="17"/>
              </w:rPr>
            </w:pPr>
          </w:p>
          <w:p w14:paraId="0E340B44">
            <w:pPr>
              <w:pStyle w:val="9"/>
              <w:spacing w:line="252" w:lineRule="exact"/>
              <w:ind w:left="39"/>
              <w:rPr>
                <w:b/>
                <w:sz w:val="20"/>
              </w:rPr>
            </w:pPr>
            <w:r>
              <w:rPr>
                <w:b/>
                <w:w w:val="98"/>
                <w:sz w:val="20"/>
              </w:rPr>
              <w:t xml:space="preserve"> </w:t>
            </w:r>
            <w:r>
              <w:rPr>
                <w:b/>
                <w:sz w:val="20"/>
              </w:rPr>
              <w:t>《中华人民共和国渔业船员管理办法》（2022修订）</w:t>
            </w:r>
          </w:p>
          <w:p w14:paraId="5B9609A2">
            <w:pPr>
              <w:pStyle w:val="9"/>
              <w:spacing w:before="4" w:line="230" w:lineRule="auto"/>
              <w:ind w:left="39" w:right="30"/>
              <w:rPr>
                <w:sz w:val="20"/>
              </w:rPr>
            </w:pPr>
            <w:r>
              <w:rPr>
                <w:b/>
                <w:sz w:val="20"/>
              </w:rPr>
              <w:t xml:space="preserve">第四十八条第二款 </w:t>
            </w:r>
            <w:r>
              <w:rPr>
                <w:sz w:val="20"/>
              </w:rPr>
              <w:t>未按规定出具培训证明或者出具虚假培训证明的，由渔政渔港监督管理机构给予警告，责令改正；拒不改正或者再次出现同类违法行为的，可处3万元以下罚款。</w:t>
            </w:r>
          </w:p>
        </w:tc>
        <w:tc>
          <w:tcPr>
            <w:tcW w:w="4253" w:type="dxa"/>
            <w:gridSpan w:val="2"/>
          </w:tcPr>
          <w:p w14:paraId="42A9E4DD">
            <w:pPr>
              <w:pStyle w:val="9"/>
              <w:spacing w:before="1"/>
              <w:rPr>
                <w:sz w:val="28"/>
              </w:rPr>
            </w:pPr>
          </w:p>
          <w:p w14:paraId="24914063">
            <w:pPr>
              <w:pStyle w:val="9"/>
              <w:spacing w:line="230" w:lineRule="auto"/>
              <w:ind w:left="36" w:right="14"/>
              <w:rPr>
                <w:sz w:val="20"/>
              </w:rPr>
            </w:pPr>
            <w:r>
              <w:rPr>
                <w:spacing w:val="-1"/>
                <w:w w:val="95"/>
                <w:sz w:val="20"/>
              </w:rPr>
              <w:t xml:space="preserve">拒不改正或者再次出现同类违法行为的，涉及的 </w:t>
            </w:r>
            <w:r>
              <w:rPr>
                <w:sz w:val="20"/>
              </w:rPr>
              <w:t>培训人数不足50人的</w:t>
            </w:r>
          </w:p>
        </w:tc>
        <w:tc>
          <w:tcPr>
            <w:tcW w:w="4348" w:type="dxa"/>
          </w:tcPr>
          <w:p w14:paraId="31AB1D5E">
            <w:pPr>
              <w:pStyle w:val="9"/>
              <w:rPr>
                <w:sz w:val="20"/>
              </w:rPr>
            </w:pPr>
          </w:p>
          <w:p w14:paraId="69CD6780">
            <w:pPr>
              <w:pStyle w:val="9"/>
              <w:spacing w:before="3"/>
              <w:rPr>
                <w:sz w:val="17"/>
              </w:rPr>
            </w:pPr>
          </w:p>
          <w:p w14:paraId="5498EBBD">
            <w:pPr>
              <w:pStyle w:val="9"/>
              <w:ind w:left="36"/>
              <w:rPr>
                <w:sz w:val="20"/>
              </w:rPr>
            </w:pPr>
            <w:r>
              <w:rPr>
                <w:sz w:val="20"/>
              </w:rPr>
              <w:t>可处1万元以下罚款。</w:t>
            </w:r>
          </w:p>
        </w:tc>
      </w:tr>
    </w:tbl>
    <w:p w14:paraId="5F3FCCC2">
      <w:pPr>
        <w:spacing w:after="0"/>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2154"/>
        <w:gridCol w:w="2099"/>
        <w:gridCol w:w="4348"/>
      </w:tblGrid>
      <w:tr w14:paraId="1512B2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2D441BE1">
            <w:pPr>
              <w:pStyle w:val="9"/>
              <w:spacing w:before="5"/>
              <w:rPr>
                <w:sz w:val="14"/>
              </w:rPr>
            </w:pPr>
          </w:p>
          <w:p w14:paraId="75762D3A">
            <w:pPr>
              <w:pStyle w:val="9"/>
              <w:ind w:left="75" w:right="44"/>
              <w:jc w:val="center"/>
              <w:rPr>
                <w:b/>
                <w:sz w:val="20"/>
              </w:rPr>
            </w:pPr>
            <w:r>
              <w:rPr>
                <w:b/>
                <w:sz w:val="20"/>
              </w:rPr>
              <w:t>序号</w:t>
            </w:r>
          </w:p>
        </w:tc>
        <w:tc>
          <w:tcPr>
            <w:tcW w:w="732" w:type="dxa"/>
          </w:tcPr>
          <w:p w14:paraId="71E1C5DD">
            <w:pPr>
              <w:pStyle w:val="9"/>
              <w:spacing w:before="70" w:line="230" w:lineRule="auto"/>
              <w:ind w:left="172" w:right="136"/>
              <w:rPr>
                <w:b/>
                <w:sz w:val="20"/>
              </w:rPr>
            </w:pPr>
            <w:r>
              <w:rPr>
                <w:b/>
                <w:sz w:val="20"/>
              </w:rPr>
              <w:t>事项类别</w:t>
            </w:r>
          </w:p>
        </w:tc>
        <w:tc>
          <w:tcPr>
            <w:tcW w:w="3850" w:type="dxa"/>
            <w:gridSpan w:val="2"/>
          </w:tcPr>
          <w:p w14:paraId="0F4CF72E">
            <w:pPr>
              <w:pStyle w:val="9"/>
              <w:spacing w:before="5"/>
              <w:rPr>
                <w:sz w:val="14"/>
              </w:rPr>
            </w:pPr>
          </w:p>
          <w:p w14:paraId="66F40BBB">
            <w:pPr>
              <w:pStyle w:val="9"/>
              <w:ind w:left="36" w:right="4"/>
              <w:jc w:val="center"/>
              <w:rPr>
                <w:b/>
                <w:sz w:val="20"/>
              </w:rPr>
            </w:pPr>
            <w:r>
              <w:rPr>
                <w:b/>
                <w:sz w:val="20"/>
              </w:rPr>
              <w:t>事项名称</w:t>
            </w:r>
          </w:p>
        </w:tc>
        <w:tc>
          <w:tcPr>
            <w:tcW w:w="8888" w:type="dxa"/>
          </w:tcPr>
          <w:p w14:paraId="60762DEA">
            <w:pPr>
              <w:pStyle w:val="9"/>
              <w:spacing w:before="5"/>
              <w:rPr>
                <w:sz w:val="14"/>
              </w:rPr>
            </w:pPr>
          </w:p>
          <w:p w14:paraId="2A3EEC9D">
            <w:pPr>
              <w:pStyle w:val="9"/>
              <w:ind w:left="4028" w:right="3996"/>
              <w:jc w:val="center"/>
              <w:rPr>
                <w:b/>
                <w:sz w:val="20"/>
              </w:rPr>
            </w:pPr>
            <w:r>
              <w:rPr>
                <w:b/>
                <w:sz w:val="20"/>
              </w:rPr>
              <w:t>实施依据</w:t>
            </w:r>
          </w:p>
        </w:tc>
        <w:tc>
          <w:tcPr>
            <w:tcW w:w="4253" w:type="dxa"/>
            <w:gridSpan w:val="2"/>
          </w:tcPr>
          <w:p w14:paraId="0E2BA20B">
            <w:pPr>
              <w:pStyle w:val="9"/>
              <w:spacing w:before="5"/>
              <w:rPr>
                <w:sz w:val="14"/>
              </w:rPr>
            </w:pPr>
          </w:p>
          <w:p w14:paraId="6F95020F">
            <w:pPr>
              <w:pStyle w:val="9"/>
              <w:ind w:left="1709" w:right="1680"/>
              <w:jc w:val="center"/>
              <w:rPr>
                <w:b/>
                <w:sz w:val="20"/>
              </w:rPr>
            </w:pPr>
            <w:r>
              <w:rPr>
                <w:b/>
                <w:sz w:val="20"/>
              </w:rPr>
              <w:t>适用情形</w:t>
            </w:r>
          </w:p>
        </w:tc>
        <w:tc>
          <w:tcPr>
            <w:tcW w:w="4348" w:type="dxa"/>
          </w:tcPr>
          <w:p w14:paraId="5533FB4F">
            <w:pPr>
              <w:pStyle w:val="9"/>
              <w:spacing w:before="5"/>
              <w:rPr>
                <w:sz w:val="14"/>
              </w:rPr>
            </w:pPr>
          </w:p>
          <w:p w14:paraId="35808CBF">
            <w:pPr>
              <w:pStyle w:val="9"/>
              <w:ind w:left="1753" w:right="1729"/>
              <w:jc w:val="center"/>
              <w:rPr>
                <w:b/>
                <w:sz w:val="20"/>
              </w:rPr>
            </w:pPr>
            <w:r>
              <w:rPr>
                <w:b/>
                <w:sz w:val="20"/>
              </w:rPr>
              <w:t>裁量标准</w:t>
            </w:r>
          </w:p>
        </w:tc>
      </w:tr>
      <w:tr w14:paraId="5FDBCC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67" w:hRule="atLeast"/>
        </w:trPr>
        <w:tc>
          <w:tcPr>
            <w:tcW w:w="581" w:type="dxa"/>
            <w:vMerge w:val="restart"/>
          </w:tcPr>
          <w:p w14:paraId="04E5D468">
            <w:pPr>
              <w:pStyle w:val="9"/>
              <w:rPr>
                <w:sz w:val="20"/>
              </w:rPr>
            </w:pPr>
          </w:p>
          <w:p w14:paraId="3FE75CB9">
            <w:pPr>
              <w:pStyle w:val="9"/>
              <w:rPr>
                <w:sz w:val="20"/>
              </w:rPr>
            </w:pPr>
          </w:p>
          <w:p w14:paraId="6CAF994C">
            <w:pPr>
              <w:pStyle w:val="9"/>
              <w:rPr>
                <w:sz w:val="20"/>
              </w:rPr>
            </w:pPr>
          </w:p>
          <w:p w14:paraId="668A1EC3">
            <w:pPr>
              <w:pStyle w:val="9"/>
              <w:rPr>
                <w:sz w:val="20"/>
              </w:rPr>
            </w:pPr>
          </w:p>
          <w:p w14:paraId="147F2B89">
            <w:pPr>
              <w:pStyle w:val="9"/>
              <w:rPr>
                <w:sz w:val="20"/>
              </w:rPr>
            </w:pPr>
          </w:p>
          <w:p w14:paraId="40A67AC7">
            <w:pPr>
              <w:pStyle w:val="9"/>
              <w:rPr>
                <w:sz w:val="20"/>
              </w:rPr>
            </w:pPr>
          </w:p>
          <w:p w14:paraId="365BA36B">
            <w:pPr>
              <w:pStyle w:val="9"/>
              <w:rPr>
                <w:sz w:val="20"/>
              </w:rPr>
            </w:pPr>
          </w:p>
          <w:p w14:paraId="2C9BF02D">
            <w:pPr>
              <w:pStyle w:val="9"/>
              <w:rPr>
                <w:sz w:val="20"/>
              </w:rPr>
            </w:pPr>
          </w:p>
          <w:p w14:paraId="5CD5B34C">
            <w:pPr>
              <w:pStyle w:val="9"/>
              <w:rPr>
                <w:sz w:val="20"/>
              </w:rPr>
            </w:pPr>
          </w:p>
          <w:p w14:paraId="567A3BEF">
            <w:pPr>
              <w:pStyle w:val="9"/>
              <w:rPr>
                <w:sz w:val="20"/>
              </w:rPr>
            </w:pPr>
          </w:p>
          <w:p w14:paraId="2D2A247F">
            <w:pPr>
              <w:pStyle w:val="9"/>
              <w:spacing w:before="134"/>
              <w:ind w:left="148"/>
              <w:rPr>
                <w:sz w:val="20"/>
              </w:rPr>
            </w:pPr>
            <w:r>
              <w:rPr>
                <w:sz w:val="20"/>
              </w:rPr>
              <w:t>213</w:t>
            </w:r>
          </w:p>
        </w:tc>
        <w:tc>
          <w:tcPr>
            <w:tcW w:w="732" w:type="dxa"/>
            <w:vMerge w:val="restart"/>
          </w:tcPr>
          <w:p w14:paraId="3E74A437">
            <w:pPr>
              <w:pStyle w:val="9"/>
              <w:rPr>
                <w:sz w:val="20"/>
              </w:rPr>
            </w:pPr>
          </w:p>
          <w:p w14:paraId="60920B1C">
            <w:pPr>
              <w:pStyle w:val="9"/>
              <w:rPr>
                <w:sz w:val="20"/>
              </w:rPr>
            </w:pPr>
          </w:p>
          <w:p w14:paraId="3782B934">
            <w:pPr>
              <w:pStyle w:val="9"/>
              <w:rPr>
                <w:sz w:val="20"/>
              </w:rPr>
            </w:pPr>
          </w:p>
          <w:p w14:paraId="5ABA48D6">
            <w:pPr>
              <w:pStyle w:val="9"/>
              <w:rPr>
                <w:sz w:val="20"/>
              </w:rPr>
            </w:pPr>
          </w:p>
          <w:p w14:paraId="4A759D75">
            <w:pPr>
              <w:pStyle w:val="9"/>
              <w:rPr>
                <w:sz w:val="20"/>
              </w:rPr>
            </w:pPr>
          </w:p>
          <w:p w14:paraId="3F38A68A">
            <w:pPr>
              <w:pStyle w:val="9"/>
              <w:rPr>
                <w:sz w:val="20"/>
              </w:rPr>
            </w:pPr>
          </w:p>
          <w:p w14:paraId="303F3FB3">
            <w:pPr>
              <w:pStyle w:val="9"/>
              <w:rPr>
                <w:sz w:val="20"/>
              </w:rPr>
            </w:pPr>
          </w:p>
          <w:p w14:paraId="652C4632">
            <w:pPr>
              <w:pStyle w:val="9"/>
              <w:rPr>
                <w:sz w:val="20"/>
              </w:rPr>
            </w:pPr>
          </w:p>
          <w:p w14:paraId="29AD2D3E">
            <w:pPr>
              <w:pStyle w:val="9"/>
              <w:rPr>
                <w:sz w:val="20"/>
              </w:rPr>
            </w:pPr>
          </w:p>
          <w:p w14:paraId="30CCBAD9">
            <w:pPr>
              <w:pStyle w:val="9"/>
              <w:rPr>
                <w:sz w:val="20"/>
              </w:rPr>
            </w:pPr>
          </w:p>
          <w:p w14:paraId="600421C3">
            <w:pPr>
              <w:pStyle w:val="9"/>
              <w:spacing w:before="134"/>
              <w:ind w:left="174"/>
              <w:rPr>
                <w:sz w:val="20"/>
              </w:rPr>
            </w:pPr>
            <w:r>
              <w:rPr>
                <w:sz w:val="20"/>
              </w:rPr>
              <w:t>渔业</w:t>
            </w:r>
          </w:p>
        </w:tc>
        <w:tc>
          <w:tcPr>
            <w:tcW w:w="1476" w:type="dxa"/>
            <w:vMerge w:val="restart"/>
          </w:tcPr>
          <w:p w14:paraId="10E49875">
            <w:pPr>
              <w:pStyle w:val="9"/>
              <w:rPr>
                <w:sz w:val="20"/>
              </w:rPr>
            </w:pPr>
          </w:p>
          <w:p w14:paraId="3C930D8C">
            <w:pPr>
              <w:pStyle w:val="9"/>
              <w:rPr>
                <w:sz w:val="20"/>
              </w:rPr>
            </w:pPr>
          </w:p>
          <w:p w14:paraId="5648C751">
            <w:pPr>
              <w:pStyle w:val="9"/>
              <w:rPr>
                <w:sz w:val="20"/>
              </w:rPr>
            </w:pPr>
          </w:p>
          <w:p w14:paraId="01CC243B">
            <w:pPr>
              <w:pStyle w:val="9"/>
              <w:rPr>
                <w:sz w:val="20"/>
              </w:rPr>
            </w:pPr>
          </w:p>
          <w:p w14:paraId="5B620A67">
            <w:pPr>
              <w:pStyle w:val="9"/>
              <w:rPr>
                <w:sz w:val="20"/>
              </w:rPr>
            </w:pPr>
          </w:p>
          <w:p w14:paraId="6703FB9F">
            <w:pPr>
              <w:pStyle w:val="9"/>
              <w:rPr>
                <w:sz w:val="20"/>
              </w:rPr>
            </w:pPr>
          </w:p>
          <w:p w14:paraId="178BE6FA">
            <w:pPr>
              <w:pStyle w:val="9"/>
              <w:rPr>
                <w:sz w:val="20"/>
              </w:rPr>
            </w:pPr>
          </w:p>
          <w:p w14:paraId="35107C9E">
            <w:pPr>
              <w:pStyle w:val="9"/>
              <w:rPr>
                <w:sz w:val="20"/>
              </w:rPr>
            </w:pPr>
          </w:p>
          <w:p w14:paraId="3F8AEC0B">
            <w:pPr>
              <w:pStyle w:val="9"/>
              <w:spacing w:before="161" w:line="230" w:lineRule="auto"/>
              <w:ind w:left="37" w:right="22"/>
              <w:jc w:val="both"/>
              <w:rPr>
                <w:sz w:val="20"/>
              </w:rPr>
            </w:pPr>
            <w:r>
              <w:rPr>
                <w:spacing w:val="-3"/>
                <w:sz w:val="20"/>
              </w:rPr>
              <w:t>对向水体倾倒渔业船舶垃圾或者排放渔业船舶残油、废油等行为</w:t>
            </w:r>
            <w:r>
              <w:rPr>
                <w:sz w:val="20"/>
              </w:rPr>
              <w:t>的行政处罚</w:t>
            </w:r>
          </w:p>
        </w:tc>
        <w:tc>
          <w:tcPr>
            <w:tcW w:w="2374" w:type="dxa"/>
          </w:tcPr>
          <w:p w14:paraId="56E58E5B">
            <w:pPr>
              <w:pStyle w:val="9"/>
              <w:rPr>
                <w:sz w:val="20"/>
              </w:rPr>
            </w:pPr>
          </w:p>
          <w:p w14:paraId="3949F204">
            <w:pPr>
              <w:pStyle w:val="9"/>
              <w:spacing w:before="4"/>
              <w:rPr>
                <w:sz w:val="17"/>
              </w:rPr>
            </w:pPr>
          </w:p>
          <w:p w14:paraId="46435440">
            <w:pPr>
              <w:pStyle w:val="9"/>
              <w:spacing w:line="230" w:lineRule="auto"/>
              <w:ind w:left="37" w:right="123"/>
              <w:jc w:val="both"/>
              <w:rPr>
                <w:sz w:val="20"/>
              </w:rPr>
            </w:pPr>
            <w:r>
              <w:rPr>
                <w:spacing w:val="-2"/>
                <w:sz w:val="20"/>
              </w:rPr>
              <w:t>对向水体倾倒船舶垃圾或者排放船舶的残油、废油</w:t>
            </w:r>
            <w:r>
              <w:rPr>
                <w:sz w:val="20"/>
              </w:rPr>
              <w:t>的行政处罚</w:t>
            </w:r>
          </w:p>
        </w:tc>
        <w:tc>
          <w:tcPr>
            <w:tcW w:w="8888" w:type="dxa"/>
            <w:vMerge w:val="restart"/>
          </w:tcPr>
          <w:p w14:paraId="4885F99C">
            <w:pPr>
              <w:pStyle w:val="9"/>
              <w:rPr>
                <w:sz w:val="20"/>
              </w:rPr>
            </w:pPr>
          </w:p>
          <w:p w14:paraId="14BB29FC">
            <w:pPr>
              <w:pStyle w:val="9"/>
              <w:rPr>
                <w:sz w:val="20"/>
              </w:rPr>
            </w:pPr>
          </w:p>
          <w:p w14:paraId="3910706D">
            <w:pPr>
              <w:pStyle w:val="9"/>
              <w:rPr>
                <w:sz w:val="20"/>
              </w:rPr>
            </w:pPr>
          </w:p>
          <w:p w14:paraId="7E460C04">
            <w:pPr>
              <w:pStyle w:val="9"/>
              <w:rPr>
                <w:sz w:val="20"/>
              </w:rPr>
            </w:pPr>
          </w:p>
          <w:p w14:paraId="12073DD0">
            <w:pPr>
              <w:pStyle w:val="9"/>
              <w:rPr>
                <w:sz w:val="20"/>
              </w:rPr>
            </w:pPr>
          </w:p>
          <w:p w14:paraId="14B2BA40">
            <w:pPr>
              <w:pStyle w:val="9"/>
              <w:rPr>
                <w:sz w:val="20"/>
              </w:rPr>
            </w:pPr>
          </w:p>
          <w:p w14:paraId="663F12E7">
            <w:pPr>
              <w:pStyle w:val="9"/>
              <w:rPr>
                <w:sz w:val="20"/>
              </w:rPr>
            </w:pPr>
          </w:p>
          <w:p w14:paraId="353200D3">
            <w:pPr>
              <w:pStyle w:val="9"/>
              <w:spacing w:before="162" w:line="252" w:lineRule="exact"/>
              <w:ind w:left="39"/>
              <w:rPr>
                <w:b/>
                <w:sz w:val="20"/>
              </w:rPr>
            </w:pPr>
            <w:r>
              <w:rPr>
                <w:b/>
                <w:sz w:val="20"/>
              </w:rPr>
              <w:t xml:space="preserve">《中华人民共和国水污染防治法》(2017修正) </w:t>
            </w:r>
          </w:p>
          <w:p w14:paraId="1E417F93">
            <w:pPr>
              <w:pStyle w:val="9"/>
              <w:spacing w:before="4" w:line="230" w:lineRule="auto"/>
              <w:ind w:left="39" w:right="16"/>
              <w:rPr>
                <w:sz w:val="20"/>
              </w:rPr>
            </w:pPr>
            <w:r>
              <w:rPr>
                <w:b/>
                <w:spacing w:val="3"/>
                <w:sz w:val="20"/>
              </w:rPr>
              <w:t>第九十条第</w:t>
            </w:r>
            <w:r>
              <w:rPr>
                <w:b/>
                <w:sz w:val="20"/>
              </w:rPr>
              <w:t>（</w:t>
            </w:r>
            <w:r>
              <w:rPr>
                <w:b/>
                <w:spacing w:val="3"/>
                <w:sz w:val="20"/>
              </w:rPr>
              <w:t>一</w:t>
            </w:r>
            <w:r>
              <w:rPr>
                <w:b/>
                <w:spacing w:val="2"/>
                <w:sz w:val="20"/>
              </w:rPr>
              <w:t>）（</w:t>
            </w:r>
            <w:r>
              <w:rPr>
                <w:b/>
                <w:spacing w:val="5"/>
                <w:sz w:val="20"/>
              </w:rPr>
              <w:t>三</w:t>
            </w:r>
            <w:r>
              <w:rPr>
                <w:b/>
                <w:spacing w:val="2"/>
                <w:sz w:val="20"/>
              </w:rPr>
              <w:t>）（</w:t>
            </w:r>
            <w:r>
              <w:rPr>
                <w:b/>
                <w:spacing w:val="3"/>
                <w:sz w:val="20"/>
              </w:rPr>
              <w:t>四）</w:t>
            </w:r>
            <w:r>
              <w:rPr>
                <w:b/>
                <w:spacing w:val="29"/>
                <w:sz w:val="20"/>
              </w:rPr>
              <w:t xml:space="preserve">项 </w:t>
            </w:r>
            <w:r>
              <w:rPr>
                <w:spacing w:val="-1"/>
                <w:sz w:val="20"/>
              </w:rPr>
              <w:t>违反本法规定，有下列行为之一的，由海事管理机构、渔业</w:t>
            </w:r>
            <w:r>
              <w:rPr>
                <w:sz w:val="20"/>
              </w:rPr>
              <w:t>主管部门按照职责分工责令停止违法行为，处一万元以上十万元以下的罚款；造成水污染的,责令限</w:t>
            </w:r>
            <w:r>
              <w:rPr>
                <w:w w:val="95"/>
                <w:sz w:val="20"/>
              </w:rPr>
              <w:t xml:space="preserve">期采取治理措施，消除污染，处二万元以上二十万元以下的罚款；逾期不采取治理措施的，海事管理 </w:t>
            </w:r>
            <w:r>
              <w:rPr>
                <w:sz w:val="20"/>
              </w:rPr>
              <w:t>机构、渔业主管部门按照职责分工可以指定有治理能力的单位代为治理，所需费用由船舶承担：</w:t>
            </w:r>
          </w:p>
          <w:p w14:paraId="1B5CC0DE">
            <w:pPr>
              <w:pStyle w:val="9"/>
              <w:spacing w:before="5" w:line="230" w:lineRule="auto"/>
              <w:ind w:left="39" w:right="71"/>
              <w:rPr>
                <w:sz w:val="20"/>
              </w:rPr>
            </w:pPr>
            <w:r>
              <w:rPr>
                <w:w w:val="95"/>
                <w:sz w:val="20"/>
              </w:rPr>
              <w:t>（一）向水体倾倒船舶垃圾或者排放船舶的残油、废油的；（三）</w:t>
            </w:r>
            <w:r>
              <w:rPr>
                <w:spacing w:val="-2"/>
                <w:w w:val="95"/>
                <w:sz w:val="20"/>
              </w:rPr>
              <w:t xml:space="preserve">船舶及有关作业单位从事有污染风 </w:t>
            </w:r>
            <w:r>
              <w:rPr>
                <w:sz w:val="20"/>
              </w:rPr>
              <w:t>险的作业活动，未按照规定采取污染防治措施的；（四）以冲滩方式进行船舶拆解的。</w:t>
            </w:r>
          </w:p>
        </w:tc>
        <w:tc>
          <w:tcPr>
            <w:tcW w:w="4253" w:type="dxa"/>
            <w:gridSpan w:val="2"/>
            <w:vMerge w:val="restart"/>
          </w:tcPr>
          <w:p w14:paraId="0B0219CA">
            <w:pPr>
              <w:pStyle w:val="9"/>
              <w:rPr>
                <w:sz w:val="20"/>
              </w:rPr>
            </w:pPr>
          </w:p>
          <w:p w14:paraId="5469CA2C">
            <w:pPr>
              <w:pStyle w:val="9"/>
              <w:rPr>
                <w:sz w:val="20"/>
              </w:rPr>
            </w:pPr>
          </w:p>
          <w:p w14:paraId="532D5D62">
            <w:pPr>
              <w:pStyle w:val="9"/>
              <w:rPr>
                <w:sz w:val="20"/>
              </w:rPr>
            </w:pPr>
          </w:p>
          <w:p w14:paraId="757FEC82">
            <w:pPr>
              <w:pStyle w:val="9"/>
              <w:rPr>
                <w:sz w:val="20"/>
              </w:rPr>
            </w:pPr>
          </w:p>
          <w:p w14:paraId="397CCC6D">
            <w:pPr>
              <w:pStyle w:val="9"/>
              <w:rPr>
                <w:sz w:val="20"/>
              </w:rPr>
            </w:pPr>
          </w:p>
          <w:p w14:paraId="125B3A86">
            <w:pPr>
              <w:pStyle w:val="9"/>
              <w:spacing w:before="9"/>
              <w:rPr>
                <w:sz w:val="28"/>
              </w:rPr>
            </w:pPr>
          </w:p>
          <w:p w14:paraId="6552DD9E">
            <w:pPr>
              <w:pStyle w:val="9"/>
              <w:spacing w:line="230" w:lineRule="auto"/>
              <w:ind w:left="36" w:right="15"/>
              <w:rPr>
                <w:sz w:val="20"/>
              </w:rPr>
            </w:pPr>
            <w:r>
              <w:rPr>
                <w:spacing w:val="-1"/>
                <w:w w:val="95"/>
                <w:sz w:val="20"/>
              </w:rPr>
              <w:t xml:space="preserve">小型渔船向水体倾倒船舶垃圾或者排放船舶的残 </w:t>
            </w:r>
            <w:r>
              <w:rPr>
                <w:sz w:val="20"/>
              </w:rPr>
              <w:t>油、废油未造成污染的</w:t>
            </w:r>
          </w:p>
        </w:tc>
        <w:tc>
          <w:tcPr>
            <w:tcW w:w="4348" w:type="dxa"/>
            <w:vMerge w:val="restart"/>
          </w:tcPr>
          <w:p w14:paraId="05F6B708">
            <w:pPr>
              <w:pStyle w:val="9"/>
              <w:rPr>
                <w:sz w:val="20"/>
              </w:rPr>
            </w:pPr>
          </w:p>
          <w:p w14:paraId="7F44C6FE">
            <w:pPr>
              <w:pStyle w:val="9"/>
              <w:rPr>
                <w:sz w:val="20"/>
              </w:rPr>
            </w:pPr>
          </w:p>
          <w:p w14:paraId="03C3C256">
            <w:pPr>
              <w:pStyle w:val="9"/>
              <w:rPr>
                <w:sz w:val="20"/>
              </w:rPr>
            </w:pPr>
          </w:p>
          <w:p w14:paraId="1EA82B4B">
            <w:pPr>
              <w:pStyle w:val="9"/>
              <w:rPr>
                <w:sz w:val="20"/>
              </w:rPr>
            </w:pPr>
          </w:p>
          <w:p w14:paraId="270517B2">
            <w:pPr>
              <w:pStyle w:val="9"/>
              <w:rPr>
                <w:sz w:val="20"/>
              </w:rPr>
            </w:pPr>
          </w:p>
          <w:p w14:paraId="48BEBE57">
            <w:pPr>
              <w:pStyle w:val="9"/>
              <w:spacing w:before="1"/>
              <w:rPr>
                <w:sz w:val="28"/>
              </w:rPr>
            </w:pPr>
          </w:p>
          <w:p w14:paraId="2B80689E">
            <w:pPr>
              <w:pStyle w:val="9"/>
              <w:spacing w:line="251" w:lineRule="exact"/>
              <w:ind w:left="36"/>
              <w:rPr>
                <w:sz w:val="20"/>
              </w:rPr>
            </w:pPr>
            <w:r>
              <w:rPr>
                <w:sz w:val="20"/>
              </w:rPr>
              <w:t>责令停止违法行为，处1万元以上4万元以下罚款</w:t>
            </w:r>
          </w:p>
          <w:p w14:paraId="06C720AA">
            <w:pPr>
              <w:pStyle w:val="9"/>
              <w:spacing w:line="251" w:lineRule="exact"/>
              <w:ind w:left="36"/>
              <w:rPr>
                <w:sz w:val="20"/>
              </w:rPr>
            </w:pPr>
            <w:r>
              <w:rPr>
                <w:w w:val="99"/>
                <w:sz w:val="20"/>
              </w:rPr>
              <w:t>。</w:t>
            </w:r>
          </w:p>
        </w:tc>
      </w:tr>
      <w:tr w14:paraId="776835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70" w:hRule="atLeast"/>
        </w:trPr>
        <w:tc>
          <w:tcPr>
            <w:tcW w:w="581" w:type="dxa"/>
            <w:vMerge w:val="continue"/>
            <w:tcBorders>
              <w:top w:val="nil"/>
            </w:tcBorders>
          </w:tcPr>
          <w:p w14:paraId="794C1E7B">
            <w:pPr>
              <w:rPr>
                <w:sz w:val="2"/>
                <w:szCs w:val="2"/>
              </w:rPr>
            </w:pPr>
          </w:p>
        </w:tc>
        <w:tc>
          <w:tcPr>
            <w:tcW w:w="732" w:type="dxa"/>
            <w:vMerge w:val="continue"/>
            <w:tcBorders>
              <w:top w:val="nil"/>
            </w:tcBorders>
          </w:tcPr>
          <w:p w14:paraId="242ABCF4">
            <w:pPr>
              <w:rPr>
                <w:sz w:val="2"/>
                <w:szCs w:val="2"/>
              </w:rPr>
            </w:pPr>
          </w:p>
        </w:tc>
        <w:tc>
          <w:tcPr>
            <w:tcW w:w="1476" w:type="dxa"/>
            <w:vMerge w:val="continue"/>
            <w:tcBorders>
              <w:top w:val="nil"/>
            </w:tcBorders>
          </w:tcPr>
          <w:p w14:paraId="7C197F04">
            <w:pPr>
              <w:rPr>
                <w:sz w:val="2"/>
                <w:szCs w:val="2"/>
              </w:rPr>
            </w:pPr>
          </w:p>
        </w:tc>
        <w:tc>
          <w:tcPr>
            <w:tcW w:w="2374" w:type="dxa"/>
          </w:tcPr>
          <w:p w14:paraId="7EA076DD">
            <w:pPr>
              <w:pStyle w:val="9"/>
              <w:rPr>
                <w:sz w:val="20"/>
              </w:rPr>
            </w:pPr>
          </w:p>
          <w:p w14:paraId="4879C87A">
            <w:pPr>
              <w:pStyle w:val="9"/>
              <w:spacing w:before="4"/>
              <w:rPr>
                <w:sz w:val="23"/>
              </w:rPr>
            </w:pPr>
          </w:p>
          <w:p w14:paraId="443BF89C">
            <w:pPr>
              <w:pStyle w:val="9"/>
              <w:spacing w:line="232" w:lineRule="auto"/>
              <w:ind w:left="37" w:right="124"/>
              <w:rPr>
                <w:sz w:val="20"/>
              </w:rPr>
            </w:pPr>
            <w:r>
              <w:rPr>
                <w:spacing w:val="-2"/>
                <w:sz w:val="20"/>
              </w:rPr>
              <w:t>对船舶及有关作业单位从</w:t>
            </w:r>
            <w:r>
              <w:rPr>
                <w:sz w:val="20"/>
              </w:rPr>
              <w:t>事有污染风险的作业活</w:t>
            </w:r>
            <w:r>
              <w:rPr>
                <w:spacing w:val="-2"/>
                <w:sz w:val="20"/>
              </w:rPr>
              <w:t>动，未按照规定采取污染</w:t>
            </w:r>
            <w:r>
              <w:rPr>
                <w:sz w:val="20"/>
              </w:rPr>
              <w:t>防治措施的行政处罚</w:t>
            </w:r>
          </w:p>
        </w:tc>
        <w:tc>
          <w:tcPr>
            <w:tcW w:w="8888" w:type="dxa"/>
            <w:vMerge w:val="continue"/>
            <w:tcBorders>
              <w:top w:val="nil"/>
            </w:tcBorders>
          </w:tcPr>
          <w:p w14:paraId="36771C37">
            <w:pPr>
              <w:rPr>
                <w:sz w:val="2"/>
                <w:szCs w:val="2"/>
              </w:rPr>
            </w:pPr>
          </w:p>
        </w:tc>
        <w:tc>
          <w:tcPr>
            <w:tcW w:w="4253" w:type="dxa"/>
            <w:gridSpan w:val="2"/>
            <w:vMerge w:val="continue"/>
            <w:tcBorders>
              <w:top w:val="nil"/>
            </w:tcBorders>
          </w:tcPr>
          <w:p w14:paraId="6BDC6EED">
            <w:pPr>
              <w:rPr>
                <w:sz w:val="2"/>
                <w:szCs w:val="2"/>
              </w:rPr>
            </w:pPr>
          </w:p>
        </w:tc>
        <w:tc>
          <w:tcPr>
            <w:tcW w:w="4348" w:type="dxa"/>
            <w:vMerge w:val="continue"/>
            <w:tcBorders>
              <w:top w:val="nil"/>
            </w:tcBorders>
          </w:tcPr>
          <w:p w14:paraId="51FE6400">
            <w:pPr>
              <w:rPr>
                <w:sz w:val="2"/>
                <w:szCs w:val="2"/>
              </w:rPr>
            </w:pPr>
          </w:p>
        </w:tc>
      </w:tr>
      <w:tr w14:paraId="42CE9B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47" w:hRule="atLeast"/>
        </w:trPr>
        <w:tc>
          <w:tcPr>
            <w:tcW w:w="581" w:type="dxa"/>
            <w:vMerge w:val="continue"/>
            <w:tcBorders>
              <w:top w:val="nil"/>
            </w:tcBorders>
          </w:tcPr>
          <w:p w14:paraId="3D9A9176">
            <w:pPr>
              <w:rPr>
                <w:sz w:val="2"/>
                <w:szCs w:val="2"/>
              </w:rPr>
            </w:pPr>
          </w:p>
        </w:tc>
        <w:tc>
          <w:tcPr>
            <w:tcW w:w="732" w:type="dxa"/>
            <w:vMerge w:val="continue"/>
            <w:tcBorders>
              <w:top w:val="nil"/>
            </w:tcBorders>
          </w:tcPr>
          <w:p w14:paraId="42544C1D">
            <w:pPr>
              <w:rPr>
                <w:sz w:val="2"/>
                <w:szCs w:val="2"/>
              </w:rPr>
            </w:pPr>
          </w:p>
        </w:tc>
        <w:tc>
          <w:tcPr>
            <w:tcW w:w="1476" w:type="dxa"/>
            <w:vMerge w:val="continue"/>
            <w:tcBorders>
              <w:top w:val="nil"/>
            </w:tcBorders>
          </w:tcPr>
          <w:p w14:paraId="33646182">
            <w:pPr>
              <w:rPr>
                <w:sz w:val="2"/>
                <w:szCs w:val="2"/>
              </w:rPr>
            </w:pPr>
          </w:p>
        </w:tc>
        <w:tc>
          <w:tcPr>
            <w:tcW w:w="2374" w:type="dxa"/>
          </w:tcPr>
          <w:p w14:paraId="3D261FC9">
            <w:pPr>
              <w:pStyle w:val="9"/>
              <w:rPr>
                <w:sz w:val="20"/>
              </w:rPr>
            </w:pPr>
          </w:p>
          <w:p w14:paraId="0074DD21">
            <w:pPr>
              <w:pStyle w:val="9"/>
              <w:rPr>
                <w:sz w:val="20"/>
              </w:rPr>
            </w:pPr>
          </w:p>
          <w:p w14:paraId="633D6364">
            <w:pPr>
              <w:pStyle w:val="9"/>
              <w:spacing w:before="2"/>
              <w:rPr>
                <w:sz w:val="14"/>
              </w:rPr>
            </w:pPr>
          </w:p>
          <w:p w14:paraId="3BA3BF03">
            <w:pPr>
              <w:pStyle w:val="9"/>
              <w:spacing w:line="230" w:lineRule="auto"/>
              <w:ind w:left="37" w:right="81"/>
              <w:rPr>
                <w:sz w:val="20"/>
              </w:rPr>
            </w:pPr>
            <w:r>
              <w:rPr>
                <w:sz w:val="20"/>
              </w:rPr>
              <w:t>对以冲滩方式进行船舶拆解的行政处罚</w:t>
            </w:r>
          </w:p>
        </w:tc>
        <w:tc>
          <w:tcPr>
            <w:tcW w:w="8888" w:type="dxa"/>
            <w:vMerge w:val="continue"/>
            <w:tcBorders>
              <w:top w:val="nil"/>
            </w:tcBorders>
          </w:tcPr>
          <w:p w14:paraId="61753357">
            <w:pPr>
              <w:rPr>
                <w:sz w:val="2"/>
                <w:szCs w:val="2"/>
              </w:rPr>
            </w:pPr>
          </w:p>
        </w:tc>
        <w:tc>
          <w:tcPr>
            <w:tcW w:w="4253" w:type="dxa"/>
            <w:gridSpan w:val="2"/>
          </w:tcPr>
          <w:p w14:paraId="7D02CB57">
            <w:pPr>
              <w:pStyle w:val="9"/>
              <w:rPr>
                <w:sz w:val="20"/>
              </w:rPr>
            </w:pPr>
          </w:p>
          <w:p w14:paraId="117F01F6">
            <w:pPr>
              <w:pStyle w:val="9"/>
              <w:rPr>
                <w:sz w:val="20"/>
              </w:rPr>
            </w:pPr>
          </w:p>
          <w:p w14:paraId="2B1B98B7">
            <w:pPr>
              <w:pStyle w:val="9"/>
              <w:spacing w:before="2"/>
              <w:rPr>
                <w:sz w:val="14"/>
              </w:rPr>
            </w:pPr>
          </w:p>
          <w:p w14:paraId="533E9E55">
            <w:pPr>
              <w:pStyle w:val="9"/>
              <w:spacing w:line="230" w:lineRule="auto"/>
              <w:ind w:left="36" w:right="15"/>
              <w:rPr>
                <w:sz w:val="20"/>
              </w:rPr>
            </w:pPr>
            <w:r>
              <w:rPr>
                <w:spacing w:val="-1"/>
                <w:w w:val="95"/>
                <w:sz w:val="20"/>
              </w:rPr>
              <w:t xml:space="preserve">小型渔船向水体倾倒船舶垃圾或者排放船舶的残 </w:t>
            </w:r>
            <w:r>
              <w:rPr>
                <w:sz w:val="20"/>
              </w:rPr>
              <w:t>油、废油造成污染的</w:t>
            </w:r>
          </w:p>
        </w:tc>
        <w:tc>
          <w:tcPr>
            <w:tcW w:w="4348" w:type="dxa"/>
          </w:tcPr>
          <w:p w14:paraId="54E29170">
            <w:pPr>
              <w:pStyle w:val="9"/>
              <w:rPr>
                <w:sz w:val="20"/>
              </w:rPr>
            </w:pPr>
          </w:p>
          <w:p w14:paraId="112431AA">
            <w:pPr>
              <w:pStyle w:val="9"/>
              <w:rPr>
                <w:sz w:val="20"/>
              </w:rPr>
            </w:pPr>
          </w:p>
          <w:p w14:paraId="22B85EF6">
            <w:pPr>
              <w:pStyle w:val="9"/>
              <w:spacing w:before="2"/>
              <w:rPr>
                <w:sz w:val="14"/>
              </w:rPr>
            </w:pPr>
          </w:p>
          <w:p w14:paraId="04275955">
            <w:pPr>
              <w:pStyle w:val="9"/>
              <w:spacing w:line="230" w:lineRule="auto"/>
              <w:ind w:left="36" w:right="11"/>
              <w:rPr>
                <w:sz w:val="20"/>
              </w:rPr>
            </w:pPr>
            <w:r>
              <w:rPr>
                <w:w w:val="95"/>
                <w:sz w:val="20"/>
              </w:rPr>
              <w:t>责令限期采取治理措施，消除污染，处2</w:t>
            </w:r>
            <w:r>
              <w:rPr>
                <w:spacing w:val="-5"/>
                <w:w w:val="95"/>
                <w:sz w:val="20"/>
              </w:rPr>
              <w:t>万元以上</w:t>
            </w:r>
            <w:r>
              <w:rPr>
                <w:sz w:val="20"/>
              </w:rPr>
              <w:t>8万元以下罚款。</w:t>
            </w:r>
          </w:p>
        </w:tc>
      </w:tr>
      <w:tr w14:paraId="10AF18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10" w:hRule="atLeast"/>
        </w:trPr>
        <w:tc>
          <w:tcPr>
            <w:tcW w:w="581" w:type="dxa"/>
          </w:tcPr>
          <w:p w14:paraId="7BCD0014">
            <w:pPr>
              <w:pStyle w:val="9"/>
              <w:rPr>
                <w:sz w:val="20"/>
              </w:rPr>
            </w:pPr>
          </w:p>
          <w:p w14:paraId="75299CA0">
            <w:pPr>
              <w:pStyle w:val="9"/>
              <w:rPr>
                <w:sz w:val="20"/>
              </w:rPr>
            </w:pPr>
          </w:p>
          <w:p w14:paraId="4A7CF2F9">
            <w:pPr>
              <w:pStyle w:val="9"/>
              <w:spacing w:before="6"/>
              <w:rPr>
                <w:sz w:val="29"/>
              </w:rPr>
            </w:pPr>
          </w:p>
          <w:p w14:paraId="36E08B6F">
            <w:pPr>
              <w:pStyle w:val="9"/>
              <w:ind w:left="75" w:right="38"/>
              <w:jc w:val="center"/>
              <w:rPr>
                <w:sz w:val="20"/>
              </w:rPr>
            </w:pPr>
            <w:r>
              <w:rPr>
                <w:sz w:val="20"/>
              </w:rPr>
              <w:t>214</w:t>
            </w:r>
          </w:p>
        </w:tc>
        <w:tc>
          <w:tcPr>
            <w:tcW w:w="732" w:type="dxa"/>
          </w:tcPr>
          <w:p w14:paraId="1967FC25">
            <w:pPr>
              <w:pStyle w:val="9"/>
              <w:rPr>
                <w:sz w:val="20"/>
              </w:rPr>
            </w:pPr>
          </w:p>
          <w:p w14:paraId="526304E7">
            <w:pPr>
              <w:pStyle w:val="9"/>
              <w:rPr>
                <w:sz w:val="20"/>
              </w:rPr>
            </w:pPr>
          </w:p>
          <w:p w14:paraId="5981F109">
            <w:pPr>
              <w:pStyle w:val="9"/>
              <w:spacing w:before="6"/>
              <w:rPr>
                <w:sz w:val="29"/>
              </w:rPr>
            </w:pPr>
          </w:p>
          <w:p w14:paraId="72D3447C">
            <w:pPr>
              <w:pStyle w:val="9"/>
              <w:ind w:left="174"/>
              <w:rPr>
                <w:sz w:val="20"/>
              </w:rPr>
            </w:pPr>
            <w:r>
              <w:rPr>
                <w:sz w:val="20"/>
              </w:rPr>
              <w:t>渔业</w:t>
            </w:r>
          </w:p>
        </w:tc>
        <w:tc>
          <w:tcPr>
            <w:tcW w:w="3850" w:type="dxa"/>
            <w:gridSpan w:val="2"/>
          </w:tcPr>
          <w:p w14:paraId="0B59ED5E">
            <w:pPr>
              <w:pStyle w:val="9"/>
              <w:rPr>
                <w:sz w:val="20"/>
              </w:rPr>
            </w:pPr>
          </w:p>
          <w:p w14:paraId="4EE6124D">
            <w:pPr>
              <w:pStyle w:val="9"/>
              <w:rPr>
                <w:sz w:val="20"/>
              </w:rPr>
            </w:pPr>
          </w:p>
          <w:p w14:paraId="6F25E3F1">
            <w:pPr>
              <w:pStyle w:val="9"/>
              <w:spacing w:before="4"/>
              <w:rPr>
                <w:sz w:val="20"/>
              </w:rPr>
            </w:pPr>
          </w:p>
          <w:p w14:paraId="248319B3">
            <w:pPr>
              <w:pStyle w:val="9"/>
              <w:spacing w:line="230" w:lineRule="auto"/>
              <w:ind w:left="37" w:right="7"/>
              <w:rPr>
                <w:sz w:val="20"/>
              </w:rPr>
            </w:pPr>
            <w:r>
              <w:rPr>
                <w:w w:val="95"/>
                <w:sz w:val="20"/>
              </w:rPr>
              <w:t>对（渔业船舶）使用不符合标准或者要求的</w:t>
            </w:r>
            <w:r>
              <w:rPr>
                <w:sz w:val="20"/>
              </w:rPr>
              <w:t>船舶用燃油的行政处罚</w:t>
            </w:r>
          </w:p>
        </w:tc>
        <w:tc>
          <w:tcPr>
            <w:tcW w:w="8888" w:type="dxa"/>
          </w:tcPr>
          <w:p w14:paraId="0FA7FD30">
            <w:pPr>
              <w:pStyle w:val="9"/>
              <w:rPr>
                <w:sz w:val="20"/>
              </w:rPr>
            </w:pPr>
          </w:p>
          <w:p w14:paraId="5985305F">
            <w:pPr>
              <w:pStyle w:val="9"/>
              <w:rPr>
                <w:sz w:val="20"/>
              </w:rPr>
            </w:pPr>
          </w:p>
          <w:p w14:paraId="58D76C86">
            <w:pPr>
              <w:pStyle w:val="9"/>
              <w:spacing w:before="131" w:line="252" w:lineRule="exact"/>
              <w:ind w:left="39"/>
              <w:rPr>
                <w:b/>
                <w:sz w:val="20"/>
              </w:rPr>
            </w:pPr>
            <w:r>
              <w:rPr>
                <w:b/>
                <w:sz w:val="20"/>
              </w:rPr>
              <w:t xml:space="preserve">《中华人民共和国大气污染防治法》(2018修正) </w:t>
            </w:r>
          </w:p>
          <w:p w14:paraId="25F2A536">
            <w:pPr>
              <w:pStyle w:val="9"/>
              <w:spacing w:before="3" w:line="230" w:lineRule="auto"/>
              <w:ind w:left="39" w:right="44"/>
              <w:rPr>
                <w:sz w:val="20"/>
              </w:rPr>
            </w:pPr>
            <w:r>
              <w:rPr>
                <w:b/>
                <w:sz w:val="20"/>
              </w:rPr>
              <w:t xml:space="preserve">第一百零六条 </w:t>
            </w:r>
            <w:r>
              <w:rPr>
                <w:sz w:val="20"/>
              </w:rPr>
              <w:t>违反本法规定，使用不符合标准或者要求的船舶用燃油的，由海事管理机构、渔业主管部门按照职责处一万元以上十万元以下的罚款。</w:t>
            </w:r>
          </w:p>
        </w:tc>
        <w:tc>
          <w:tcPr>
            <w:tcW w:w="4253" w:type="dxa"/>
            <w:gridSpan w:val="2"/>
          </w:tcPr>
          <w:p w14:paraId="5CB17400">
            <w:pPr>
              <w:pStyle w:val="9"/>
              <w:rPr>
                <w:sz w:val="20"/>
              </w:rPr>
            </w:pPr>
          </w:p>
          <w:p w14:paraId="55DCE14E">
            <w:pPr>
              <w:pStyle w:val="9"/>
              <w:rPr>
                <w:sz w:val="20"/>
              </w:rPr>
            </w:pPr>
          </w:p>
          <w:p w14:paraId="176A26B1">
            <w:pPr>
              <w:pStyle w:val="9"/>
              <w:spacing w:before="4"/>
              <w:rPr>
                <w:sz w:val="20"/>
              </w:rPr>
            </w:pPr>
          </w:p>
          <w:p w14:paraId="61A0F57A">
            <w:pPr>
              <w:pStyle w:val="9"/>
              <w:spacing w:line="230" w:lineRule="auto"/>
              <w:ind w:left="36" w:right="15"/>
              <w:rPr>
                <w:sz w:val="20"/>
              </w:rPr>
            </w:pPr>
            <w:r>
              <w:rPr>
                <w:spacing w:val="-1"/>
                <w:w w:val="95"/>
                <w:sz w:val="20"/>
              </w:rPr>
              <w:t xml:space="preserve">使用不符合标准或者要求的小型渔业船舶用燃油 </w:t>
            </w:r>
            <w:r>
              <w:rPr>
                <w:sz w:val="20"/>
              </w:rPr>
              <w:t>行为的</w:t>
            </w:r>
          </w:p>
        </w:tc>
        <w:tc>
          <w:tcPr>
            <w:tcW w:w="4348" w:type="dxa"/>
          </w:tcPr>
          <w:p w14:paraId="06A2721E">
            <w:pPr>
              <w:pStyle w:val="9"/>
              <w:rPr>
                <w:sz w:val="20"/>
              </w:rPr>
            </w:pPr>
          </w:p>
          <w:p w14:paraId="7F8AA47B">
            <w:pPr>
              <w:pStyle w:val="9"/>
              <w:rPr>
                <w:sz w:val="20"/>
              </w:rPr>
            </w:pPr>
          </w:p>
          <w:p w14:paraId="5D7E6A87">
            <w:pPr>
              <w:pStyle w:val="9"/>
              <w:spacing w:before="6"/>
              <w:rPr>
                <w:sz w:val="29"/>
              </w:rPr>
            </w:pPr>
          </w:p>
          <w:p w14:paraId="0ED3FF74">
            <w:pPr>
              <w:pStyle w:val="9"/>
              <w:ind w:left="36"/>
              <w:rPr>
                <w:sz w:val="20"/>
              </w:rPr>
            </w:pPr>
            <w:r>
              <w:rPr>
                <w:sz w:val="20"/>
              </w:rPr>
              <w:t>处1万元以上4万元以下罚款。</w:t>
            </w:r>
          </w:p>
        </w:tc>
      </w:tr>
      <w:tr w14:paraId="4CECAB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7" w:hRule="atLeast"/>
        </w:trPr>
        <w:tc>
          <w:tcPr>
            <w:tcW w:w="581" w:type="dxa"/>
            <w:vMerge w:val="restart"/>
          </w:tcPr>
          <w:p w14:paraId="53D45024">
            <w:pPr>
              <w:pStyle w:val="9"/>
              <w:rPr>
                <w:sz w:val="20"/>
              </w:rPr>
            </w:pPr>
          </w:p>
          <w:p w14:paraId="490A4F35">
            <w:pPr>
              <w:pStyle w:val="9"/>
              <w:rPr>
                <w:sz w:val="20"/>
              </w:rPr>
            </w:pPr>
          </w:p>
          <w:p w14:paraId="1502B5DF">
            <w:pPr>
              <w:pStyle w:val="9"/>
              <w:rPr>
                <w:sz w:val="20"/>
              </w:rPr>
            </w:pPr>
          </w:p>
          <w:p w14:paraId="475BD0B7">
            <w:pPr>
              <w:pStyle w:val="9"/>
              <w:rPr>
                <w:sz w:val="20"/>
              </w:rPr>
            </w:pPr>
          </w:p>
          <w:p w14:paraId="4B8D3E79">
            <w:pPr>
              <w:pStyle w:val="9"/>
              <w:rPr>
                <w:sz w:val="20"/>
              </w:rPr>
            </w:pPr>
          </w:p>
          <w:p w14:paraId="1E082EE5">
            <w:pPr>
              <w:pStyle w:val="9"/>
              <w:rPr>
                <w:sz w:val="20"/>
              </w:rPr>
            </w:pPr>
          </w:p>
          <w:p w14:paraId="4857F3BB">
            <w:pPr>
              <w:pStyle w:val="9"/>
              <w:rPr>
                <w:sz w:val="20"/>
              </w:rPr>
            </w:pPr>
          </w:p>
          <w:p w14:paraId="553878A4">
            <w:pPr>
              <w:pStyle w:val="9"/>
              <w:spacing w:before="10"/>
              <w:rPr>
                <w:sz w:val="18"/>
              </w:rPr>
            </w:pPr>
          </w:p>
          <w:p w14:paraId="184ADD86">
            <w:pPr>
              <w:pStyle w:val="9"/>
              <w:ind w:left="148"/>
              <w:rPr>
                <w:sz w:val="20"/>
              </w:rPr>
            </w:pPr>
            <w:r>
              <w:rPr>
                <w:sz w:val="20"/>
              </w:rPr>
              <w:t>215</w:t>
            </w:r>
          </w:p>
        </w:tc>
        <w:tc>
          <w:tcPr>
            <w:tcW w:w="732" w:type="dxa"/>
            <w:vMerge w:val="restart"/>
          </w:tcPr>
          <w:p w14:paraId="4775F134">
            <w:pPr>
              <w:pStyle w:val="9"/>
              <w:rPr>
                <w:sz w:val="20"/>
              </w:rPr>
            </w:pPr>
          </w:p>
          <w:p w14:paraId="3EF0AC6A">
            <w:pPr>
              <w:pStyle w:val="9"/>
              <w:rPr>
                <w:sz w:val="20"/>
              </w:rPr>
            </w:pPr>
          </w:p>
          <w:p w14:paraId="5E92F109">
            <w:pPr>
              <w:pStyle w:val="9"/>
              <w:rPr>
                <w:sz w:val="20"/>
              </w:rPr>
            </w:pPr>
          </w:p>
          <w:p w14:paraId="2D1A6E10">
            <w:pPr>
              <w:pStyle w:val="9"/>
              <w:rPr>
                <w:sz w:val="20"/>
              </w:rPr>
            </w:pPr>
          </w:p>
          <w:p w14:paraId="7B2E94EC">
            <w:pPr>
              <w:pStyle w:val="9"/>
              <w:rPr>
                <w:sz w:val="20"/>
              </w:rPr>
            </w:pPr>
          </w:p>
          <w:p w14:paraId="3C22C59A">
            <w:pPr>
              <w:pStyle w:val="9"/>
              <w:rPr>
                <w:sz w:val="20"/>
              </w:rPr>
            </w:pPr>
          </w:p>
          <w:p w14:paraId="7B948CF0">
            <w:pPr>
              <w:pStyle w:val="9"/>
              <w:spacing w:before="2"/>
              <w:rPr>
                <w:sz w:val="20"/>
              </w:rPr>
            </w:pPr>
          </w:p>
          <w:p w14:paraId="5432FCA4">
            <w:pPr>
              <w:pStyle w:val="9"/>
              <w:spacing w:line="230" w:lineRule="auto"/>
              <w:ind w:left="174" w:right="137"/>
              <w:jc w:val="both"/>
              <w:rPr>
                <w:sz w:val="20"/>
              </w:rPr>
            </w:pPr>
            <w:r>
              <w:rPr>
                <w:sz w:val="20"/>
              </w:rPr>
              <w:t>土壤污染防治</w:t>
            </w:r>
          </w:p>
        </w:tc>
        <w:tc>
          <w:tcPr>
            <w:tcW w:w="3850" w:type="dxa"/>
            <w:gridSpan w:val="2"/>
            <w:vMerge w:val="restart"/>
          </w:tcPr>
          <w:p w14:paraId="10794F6B">
            <w:pPr>
              <w:pStyle w:val="9"/>
              <w:rPr>
                <w:sz w:val="20"/>
              </w:rPr>
            </w:pPr>
          </w:p>
          <w:p w14:paraId="6EFAC088">
            <w:pPr>
              <w:pStyle w:val="9"/>
              <w:rPr>
                <w:sz w:val="20"/>
              </w:rPr>
            </w:pPr>
          </w:p>
          <w:p w14:paraId="59753E7A">
            <w:pPr>
              <w:pStyle w:val="9"/>
              <w:rPr>
                <w:sz w:val="20"/>
              </w:rPr>
            </w:pPr>
          </w:p>
          <w:p w14:paraId="5E32E768">
            <w:pPr>
              <w:pStyle w:val="9"/>
              <w:rPr>
                <w:sz w:val="20"/>
              </w:rPr>
            </w:pPr>
          </w:p>
          <w:p w14:paraId="3CD27812">
            <w:pPr>
              <w:pStyle w:val="9"/>
              <w:rPr>
                <w:sz w:val="20"/>
              </w:rPr>
            </w:pPr>
          </w:p>
          <w:p w14:paraId="2D246F76">
            <w:pPr>
              <w:pStyle w:val="9"/>
              <w:spacing w:before="11"/>
              <w:rPr>
                <w:sz w:val="20"/>
              </w:rPr>
            </w:pPr>
          </w:p>
          <w:p w14:paraId="7344FE95">
            <w:pPr>
              <w:pStyle w:val="9"/>
              <w:spacing w:line="230" w:lineRule="auto"/>
              <w:ind w:left="37" w:right="7"/>
              <w:jc w:val="both"/>
              <w:rPr>
                <w:sz w:val="20"/>
              </w:rPr>
            </w:pPr>
            <w:r>
              <w:rPr>
                <w:spacing w:val="-1"/>
                <w:w w:val="95"/>
                <w:sz w:val="20"/>
              </w:rPr>
              <w:t>对农业投入品生产者、销售者、使用者未按 照规定及时回收肥料等农业投入品的包装废 弃物或者农用薄膜，或者未按照规定及时回 收农药包装废弃物交由专门的机构或者组织</w:t>
            </w:r>
            <w:r>
              <w:rPr>
                <w:sz w:val="20"/>
              </w:rPr>
              <w:t>进行无害化处理的行政处罚</w:t>
            </w:r>
          </w:p>
        </w:tc>
        <w:tc>
          <w:tcPr>
            <w:tcW w:w="8888" w:type="dxa"/>
            <w:vMerge w:val="restart"/>
          </w:tcPr>
          <w:p w14:paraId="3B7B22DD">
            <w:pPr>
              <w:pStyle w:val="9"/>
              <w:rPr>
                <w:sz w:val="20"/>
              </w:rPr>
            </w:pPr>
          </w:p>
          <w:p w14:paraId="08DE5E5F">
            <w:pPr>
              <w:pStyle w:val="9"/>
              <w:rPr>
                <w:sz w:val="20"/>
              </w:rPr>
            </w:pPr>
          </w:p>
          <w:p w14:paraId="3BC5C8C0">
            <w:pPr>
              <w:pStyle w:val="9"/>
              <w:spacing w:before="4"/>
              <w:rPr>
                <w:sz w:val="22"/>
              </w:rPr>
            </w:pPr>
          </w:p>
          <w:p w14:paraId="1163040B">
            <w:pPr>
              <w:pStyle w:val="9"/>
              <w:spacing w:line="252" w:lineRule="exact"/>
              <w:ind w:left="39"/>
              <w:rPr>
                <w:b/>
                <w:sz w:val="20"/>
              </w:rPr>
            </w:pPr>
            <w:r>
              <w:rPr>
                <w:b/>
                <w:sz w:val="20"/>
              </w:rPr>
              <w:t xml:space="preserve">1.《中华人民共和国土壤污染防治法》(2018) </w:t>
            </w:r>
          </w:p>
          <w:p w14:paraId="0061709D">
            <w:pPr>
              <w:pStyle w:val="9"/>
              <w:spacing w:before="2" w:line="232" w:lineRule="auto"/>
              <w:ind w:left="39" w:right="47"/>
              <w:jc w:val="both"/>
              <w:rPr>
                <w:sz w:val="20"/>
              </w:rPr>
            </w:pPr>
            <w:r>
              <w:rPr>
                <w:b/>
                <w:spacing w:val="12"/>
                <w:sz w:val="20"/>
              </w:rPr>
              <w:t xml:space="preserve">第八十八条 </w:t>
            </w:r>
            <w:r>
              <w:rPr>
                <w:spacing w:val="-1"/>
                <w:sz w:val="20"/>
              </w:rPr>
              <w:t>违反本法规定，农业投入品生产者、销售者、使用者未按照规定及时回收肥料等农</w:t>
            </w:r>
            <w:r>
              <w:rPr>
                <w:w w:val="95"/>
                <w:sz w:val="20"/>
              </w:rPr>
              <w:t xml:space="preserve">业投入品的包装废弃物或者农用薄膜，或者未按照规定及时回收农药包装废弃物交由专门的机构或者 组织进行无害化处理的，由地方人民政府农业农村主管部门责令改正，处一万元以上十万元以下的罚 </w:t>
            </w:r>
            <w:r>
              <w:rPr>
                <w:sz w:val="20"/>
              </w:rPr>
              <w:t>款；农业投入品使用者为个人的，可以处二百元以上二千元以下的罚款。</w:t>
            </w:r>
          </w:p>
          <w:p w14:paraId="1B23E25A">
            <w:pPr>
              <w:pStyle w:val="9"/>
              <w:spacing w:line="240" w:lineRule="exact"/>
              <w:ind w:left="39"/>
              <w:rPr>
                <w:b/>
                <w:sz w:val="20"/>
              </w:rPr>
            </w:pPr>
            <w:r>
              <w:rPr>
                <w:b/>
                <w:sz w:val="20"/>
              </w:rPr>
              <w:t>2.《农用薄膜管理办法》（2020）</w:t>
            </w:r>
          </w:p>
          <w:p w14:paraId="75234635">
            <w:pPr>
              <w:pStyle w:val="9"/>
              <w:spacing w:before="3" w:line="230" w:lineRule="auto"/>
              <w:ind w:left="39" w:right="48"/>
              <w:rPr>
                <w:sz w:val="20"/>
              </w:rPr>
            </w:pPr>
            <w:r>
              <w:rPr>
                <w:b/>
                <w:sz w:val="20"/>
              </w:rPr>
              <w:t xml:space="preserve">第二十四条 </w:t>
            </w:r>
            <w:r>
              <w:rPr>
                <w:sz w:val="20"/>
              </w:rPr>
              <w:t>农用薄膜生产者、销售者、使用者未按照规定回收农用薄膜的，依照《中华人民共和国土壤污染防治法》第八十八条规定处罚。</w:t>
            </w:r>
          </w:p>
          <w:p w14:paraId="6DFB1442">
            <w:pPr>
              <w:pStyle w:val="9"/>
              <w:spacing w:line="244" w:lineRule="exact"/>
              <w:ind w:left="39"/>
              <w:rPr>
                <w:b/>
                <w:sz w:val="20"/>
              </w:rPr>
            </w:pPr>
            <w:r>
              <w:rPr>
                <w:b/>
                <w:sz w:val="20"/>
              </w:rPr>
              <w:t>3.《农药包装废弃物回收处理管理办法》（2020）</w:t>
            </w:r>
          </w:p>
          <w:p w14:paraId="4AA3EB47">
            <w:pPr>
              <w:pStyle w:val="9"/>
              <w:spacing w:before="1" w:line="232" w:lineRule="auto"/>
              <w:ind w:left="39" w:right="42"/>
              <w:rPr>
                <w:sz w:val="20"/>
              </w:rPr>
            </w:pPr>
            <w:r>
              <w:rPr>
                <w:b/>
                <w:sz w:val="20"/>
              </w:rPr>
              <w:t xml:space="preserve">第十九条 </w:t>
            </w:r>
            <w:r>
              <w:rPr>
                <w:sz w:val="20"/>
              </w:rPr>
              <w:t>农药生产者、经营者、使用者未按规定履行农药包装废弃物回收处理义务的，由地方人民政府农业农村主管部门按照《中华人民共和国土壤污染防治法》第八十八条规定予以处罚。</w:t>
            </w:r>
          </w:p>
        </w:tc>
        <w:tc>
          <w:tcPr>
            <w:tcW w:w="2154" w:type="dxa"/>
          </w:tcPr>
          <w:p w14:paraId="122FC819">
            <w:pPr>
              <w:pStyle w:val="9"/>
              <w:rPr>
                <w:sz w:val="20"/>
              </w:rPr>
            </w:pPr>
          </w:p>
          <w:p w14:paraId="441332E8">
            <w:pPr>
              <w:pStyle w:val="9"/>
              <w:spacing w:before="4"/>
              <w:rPr>
                <w:sz w:val="22"/>
              </w:rPr>
            </w:pPr>
          </w:p>
          <w:p w14:paraId="2099F2B8">
            <w:pPr>
              <w:pStyle w:val="9"/>
              <w:spacing w:before="1" w:line="230" w:lineRule="auto"/>
              <w:ind w:left="36" w:right="60"/>
              <w:rPr>
                <w:sz w:val="20"/>
              </w:rPr>
            </w:pPr>
            <w:r>
              <w:rPr>
                <w:sz w:val="20"/>
              </w:rPr>
              <w:t>农业投入品生产者、销售者、使用者为单位的</w:t>
            </w:r>
          </w:p>
        </w:tc>
        <w:tc>
          <w:tcPr>
            <w:tcW w:w="2099" w:type="dxa"/>
          </w:tcPr>
          <w:p w14:paraId="43F84A1E">
            <w:pPr>
              <w:pStyle w:val="9"/>
              <w:rPr>
                <w:sz w:val="20"/>
              </w:rPr>
            </w:pPr>
          </w:p>
          <w:p w14:paraId="419DC693">
            <w:pPr>
              <w:pStyle w:val="9"/>
              <w:rPr>
                <w:sz w:val="20"/>
              </w:rPr>
            </w:pPr>
          </w:p>
          <w:p w14:paraId="210B88C5">
            <w:pPr>
              <w:pStyle w:val="9"/>
              <w:spacing w:before="144"/>
              <w:ind w:left="37"/>
              <w:rPr>
                <w:sz w:val="20"/>
              </w:rPr>
            </w:pPr>
            <w:r>
              <w:rPr>
                <w:sz w:val="20"/>
              </w:rPr>
              <w:t>配合调查且及时整改的</w:t>
            </w:r>
          </w:p>
        </w:tc>
        <w:tc>
          <w:tcPr>
            <w:tcW w:w="4348" w:type="dxa"/>
          </w:tcPr>
          <w:p w14:paraId="6397E7D7">
            <w:pPr>
              <w:pStyle w:val="9"/>
              <w:rPr>
                <w:sz w:val="20"/>
              </w:rPr>
            </w:pPr>
          </w:p>
          <w:p w14:paraId="7AEF1B82">
            <w:pPr>
              <w:pStyle w:val="9"/>
              <w:rPr>
                <w:sz w:val="20"/>
              </w:rPr>
            </w:pPr>
          </w:p>
          <w:p w14:paraId="5661E25A">
            <w:pPr>
              <w:pStyle w:val="9"/>
              <w:spacing w:before="144"/>
              <w:ind w:left="36"/>
              <w:rPr>
                <w:sz w:val="20"/>
              </w:rPr>
            </w:pPr>
            <w:r>
              <w:rPr>
                <w:sz w:val="20"/>
              </w:rPr>
              <w:t>处1万元以上4万元以下罚款。</w:t>
            </w:r>
          </w:p>
        </w:tc>
      </w:tr>
      <w:tr w14:paraId="35519A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2" w:hRule="atLeast"/>
        </w:trPr>
        <w:tc>
          <w:tcPr>
            <w:tcW w:w="581" w:type="dxa"/>
            <w:vMerge w:val="continue"/>
            <w:tcBorders>
              <w:top w:val="nil"/>
            </w:tcBorders>
          </w:tcPr>
          <w:p w14:paraId="61483FC1">
            <w:pPr>
              <w:rPr>
                <w:sz w:val="2"/>
                <w:szCs w:val="2"/>
              </w:rPr>
            </w:pPr>
          </w:p>
        </w:tc>
        <w:tc>
          <w:tcPr>
            <w:tcW w:w="732" w:type="dxa"/>
            <w:vMerge w:val="continue"/>
            <w:tcBorders>
              <w:top w:val="nil"/>
            </w:tcBorders>
          </w:tcPr>
          <w:p w14:paraId="39BD3D00">
            <w:pPr>
              <w:rPr>
                <w:sz w:val="2"/>
                <w:szCs w:val="2"/>
              </w:rPr>
            </w:pPr>
          </w:p>
        </w:tc>
        <w:tc>
          <w:tcPr>
            <w:tcW w:w="3850" w:type="dxa"/>
            <w:gridSpan w:val="2"/>
            <w:vMerge w:val="continue"/>
            <w:tcBorders>
              <w:top w:val="nil"/>
            </w:tcBorders>
          </w:tcPr>
          <w:p w14:paraId="16DCD960">
            <w:pPr>
              <w:rPr>
                <w:sz w:val="2"/>
                <w:szCs w:val="2"/>
              </w:rPr>
            </w:pPr>
          </w:p>
        </w:tc>
        <w:tc>
          <w:tcPr>
            <w:tcW w:w="8888" w:type="dxa"/>
            <w:vMerge w:val="continue"/>
            <w:tcBorders>
              <w:top w:val="nil"/>
            </w:tcBorders>
          </w:tcPr>
          <w:p w14:paraId="4D6BE077">
            <w:pPr>
              <w:rPr>
                <w:sz w:val="2"/>
                <w:szCs w:val="2"/>
              </w:rPr>
            </w:pPr>
          </w:p>
        </w:tc>
        <w:tc>
          <w:tcPr>
            <w:tcW w:w="2154" w:type="dxa"/>
          </w:tcPr>
          <w:p w14:paraId="2D5D2B04">
            <w:pPr>
              <w:pStyle w:val="9"/>
              <w:rPr>
                <w:sz w:val="20"/>
              </w:rPr>
            </w:pPr>
          </w:p>
          <w:p w14:paraId="000A1666">
            <w:pPr>
              <w:pStyle w:val="9"/>
              <w:rPr>
                <w:sz w:val="20"/>
              </w:rPr>
            </w:pPr>
          </w:p>
          <w:p w14:paraId="35AA9F60">
            <w:pPr>
              <w:pStyle w:val="9"/>
              <w:rPr>
                <w:sz w:val="20"/>
              </w:rPr>
            </w:pPr>
          </w:p>
          <w:p w14:paraId="5C2B3C59">
            <w:pPr>
              <w:pStyle w:val="9"/>
              <w:spacing w:before="8"/>
              <w:rPr>
                <w:sz w:val="28"/>
              </w:rPr>
            </w:pPr>
          </w:p>
          <w:p w14:paraId="1EA9E979">
            <w:pPr>
              <w:pStyle w:val="9"/>
              <w:spacing w:line="230" w:lineRule="auto"/>
              <w:ind w:left="36" w:right="60"/>
              <w:rPr>
                <w:sz w:val="20"/>
              </w:rPr>
            </w:pPr>
            <w:r>
              <w:rPr>
                <w:sz w:val="20"/>
              </w:rPr>
              <w:t>农业投入品生产者、销售者、使用者为个人的</w:t>
            </w:r>
          </w:p>
        </w:tc>
        <w:tc>
          <w:tcPr>
            <w:tcW w:w="2099" w:type="dxa"/>
          </w:tcPr>
          <w:p w14:paraId="56DE92C9">
            <w:pPr>
              <w:pStyle w:val="9"/>
              <w:rPr>
                <w:sz w:val="20"/>
              </w:rPr>
            </w:pPr>
          </w:p>
          <w:p w14:paraId="60C4E601">
            <w:pPr>
              <w:pStyle w:val="9"/>
              <w:rPr>
                <w:sz w:val="20"/>
              </w:rPr>
            </w:pPr>
          </w:p>
          <w:p w14:paraId="182066B6">
            <w:pPr>
              <w:pStyle w:val="9"/>
              <w:rPr>
                <w:sz w:val="20"/>
              </w:rPr>
            </w:pPr>
          </w:p>
          <w:p w14:paraId="484383FC">
            <w:pPr>
              <w:pStyle w:val="9"/>
              <w:spacing w:before="8"/>
              <w:rPr>
                <w:sz w:val="28"/>
              </w:rPr>
            </w:pPr>
          </w:p>
          <w:p w14:paraId="6BE990FB">
            <w:pPr>
              <w:pStyle w:val="9"/>
              <w:spacing w:line="230" w:lineRule="auto"/>
              <w:ind w:left="37" w:right="21"/>
              <w:rPr>
                <w:sz w:val="20"/>
              </w:rPr>
            </w:pPr>
            <w:r>
              <w:rPr>
                <w:sz w:val="20"/>
              </w:rPr>
              <w:t>造成一定危害，配合调查且及时整改的</w:t>
            </w:r>
          </w:p>
        </w:tc>
        <w:tc>
          <w:tcPr>
            <w:tcW w:w="4348" w:type="dxa"/>
          </w:tcPr>
          <w:p w14:paraId="5EB61920">
            <w:pPr>
              <w:pStyle w:val="9"/>
              <w:rPr>
                <w:sz w:val="20"/>
              </w:rPr>
            </w:pPr>
          </w:p>
          <w:p w14:paraId="3CA63918">
            <w:pPr>
              <w:pStyle w:val="9"/>
              <w:rPr>
                <w:sz w:val="20"/>
              </w:rPr>
            </w:pPr>
          </w:p>
          <w:p w14:paraId="03DD2DDD">
            <w:pPr>
              <w:pStyle w:val="9"/>
              <w:rPr>
                <w:sz w:val="20"/>
              </w:rPr>
            </w:pPr>
          </w:p>
          <w:p w14:paraId="252EC765">
            <w:pPr>
              <w:pStyle w:val="9"/>
              <w:rPr>
                <w:sz w:val="20"/>
              </w:rPr>
            </w:pPr>
          </w:p>
          <w:p w14:paraId="3B2469DB">
            <w:pPr>
              <w:pStyle w:val="9"/>
              <w:spacing w:before="6"/>
              <w:rPr>
                <w:sz w:val="17"/>
              </w:rPr>
            </w:pPr>
          </w:p>
          <w:p w14:paraId="7798D51D">
            <w:pPr>
              <w:pStyle w:val="9"/>
              <w:spacing w:before="1"/>
              <w:ind w:left="36"/>
              <w:rPr>
                <w:sz w:val="20"/>
              </w:rPr>
            </w:pPr>
            <w:r>
              <w:rPr>
                <w:sz w:val="20"/>
              </w:rPr>
              <w:t>可以处200元以上800元以下罚款。</w:t>
            </w:r>
          </w:p>
        </w:tc>
      </w:tr>
      <w:tr w14:paraId="059B18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581" w:type="dxa"/>
            <w:vMerge w:val="restart"/>
          </w:tcPr>
          <w:p w14:paraId="009325CD">
            <w:pPr>
              <w:pStyle w:val="9"/>
              <w:rPr>
                <w:sz w:val="20"/>
              </w:rPr>
            </w:pPr>
          </w:p>
          <w:p w14:paraId="0691B424">
            <w:pPr>
              <w:pStyle w:val="9"/>
              <w:rPr>
                <w:sz w:val="20"/>
              </w:rPr>
            </w:pPr>
          </w:p>
          <w:p w14:paraId="58637515">
            <w:pPr>
              <w:pStyle w:val="9"/>
              <w:rPr>
                <w:sz w:val="20"/>
              </w:rPr>
            </w:pPr>
          </w:p>
          <w:p w14:paraId="14D15717">
            <w:pPr>
              <w:pStyle w:val="9"/>
              <w:spacing w:before="10"/>
              <w:rPr>
                <w:sz w:val="18"/>
              </w:rPr>
            </w:pPr>
          </w:p>
          <w:p w14:paraId="015CF641">
            <w:pPr>
              <w:pStyle w:val="9"/>
              <w:ind w:left="148"/>
              <w:rPr>
                <w:sz w:val="20"/>
              </w:rPr>
            </w:pPr>
            <w:r>
              <w:rPr>
                <w:sz w:val="20"/>
              </w:rPr>
              <w:t>216</w:t>
            </w:r>
          </w:p>
        </w:tc>
        <w:tc>
          <w:tcPr>
            <w:tcW w:w="732" w:type="dxa"/>
            <w:vMerge w:val="restart"/>
          </w:tcPr>
          <w:p w14:paraId="5272D98C">
            <w:pPr>
              <w:pStyle w:val="9"/>
              <w:rPr>
                <w:sz w:val="20"/>
              </w:rPr>
            </w:pPr>
          </w:p>
          <w:p w14:paraId="150A2A7A">
            <w:pPr>
              <w:pStyle w:val="9"/>
              <w:rPr>
                <w:sz w:val="20"/>
              </w:rPr>
            </w:pPr>
          </w:p>
          <w:p w14:paraId="7E98DA79">
            <w:pPr>
              <w:pStyle w:val="9"/>
              <w:spacing w:before="2"/>
              <w:rPr>
                <w:sz w:val="20"/>
              </w:rPr>
            </w:pPr>
          </w:p>
          <w:p w14:paraId="4D6F8CA4">
            <w:pPr>
              <w:pStyle w:val="9"/>
              <w:spacing w:line="230" w:lineRule="auto"/>
              <w:ind w:left="174" w:right="137"/>
              <w:jc w:val="both"/>
              <w:rPr>
                <w:sz w:val="20"/>
              </w:rPr>
            </w:pPr>
            <w:r>
              <w:rPr>
                <w:sz w:val="20"/>
              </w:rPr>
              <w:t>土壤污染防治</w:t>
            </w:r>
          </w:p>
        </w:tc>
        <w:tc>
          <w:tcPr>
            <w:tcW w:w="3850" w:type="dxa"/>
            <w:gridSpan w:val="2"/>
            <w:vMerge w:val="restart"/>
          </w:tcPr>
          <w:p w14:paraId="335E9D36">
            <w:pPr>
              <w:pStyle w:val="9"/>
              <w:rPr>
                <w:sz w:val="20"/>
              </w:rPr>
            </w:pPr>
          </w:p>
          <w:p w14:paraId="3ECDF9BC">
            <w:pPr>
              <w:pStyle w:val="9"/>
              <w:rPr>
                <w:sz w:val="20"/>
              </w:rPr>
            </w:pPr>
          </w:p>
          <w:p w14:paraId="63E705AC">
            <w:pPr>
              <w:pStyle w:val="9"/>
              <w:spacing w:before="6"/>
              <w:rPr>
                <w:sz w:val="29"/>
              </w:rPr>
            </w:pPr>
          </w:p>
          <w:p w14:paraId="751822C3">
            <w:pPr>
              <w:pStyle w:val="9"/>
              <w:spacing w:before="1" w:line="232" w:lineRule="auto"/>
              <w:ind w:left="37" w:right="9"/>
              <w:rPr>
                <w:sz w:val="20"/>
              </w:rPr>
            </w:pPr>
            <w:r>
              <w:rPr>
                <w:w w:val="95"/>
                <w:sz w:val="20"/>
              </w:rPr>
              <w:t>对农用地土壤污染责任人或者土地使用权人</w:t>
            </w:r>
            <w:r>
              <w:rPr>
                <w:sz w:val="20"/>
              </w:rPr>
              <w:t>未按照规定实施后期管理的行政处罚</w:t>
            </w:r>
          </w:p>
        </w:tc>
        <w:tc>
          <w:tcPr>
            <w:tcW w:w="8888" w:type="dxa"/>
            <w:vMerge w:val="restart"/>
          </w:tcPr>
          <w:p w14:paraId="25A13E49">
            <w:pPr>
              <w:pStyle w:val="9"/>
              <w:rPr>
                <w:sz w:val="20"/>
              </w:rPr>
            </w:pPr>
          </w:p>
          <w:p w14:paraId="0E97F896">
            <w:pPr>
              <w:pStyle w:val="9"/>
              <w:spacing w:before="10"/>
              <w:rPr>
                <w:sz w:val="29"/>
              </w:rPr>
            </w:pPr>
          </w:p>
          <w:p w14:paraId="718859A1">
            <w:pPr>
              <w:pStyle w:val="9"/>
              <w:spacing w:line="252" w:lineRule="exact"/>
              <w:ind w:left="39"/>
              <w:rPr>
                <w:b/>
                <w:sz w:val="20"/>
              </w:rPr>
            </w:pPr>
            <w:r>
              <w:rPr>
                <w:b/>
                <w:sz w:val="20"/>
              </w:rPr>
              <w:t>《中华人民共和国土壤污染防治法》（2018）</w:t>
            </w:r>
          </w:p>
          <w:p w14:paraId="38CCAD23">
            <w:pPr>
              <w:pStyle w:val="9"/>
              <w:spacing w:before="1" w:line="232" w:lineRule="auto"/>
              <w:ind w:left="39" w:right="47"/>
              <w:jc w:val="both"/>
              <w:rPr>
                <w:sz w:val="20"/>
              </w:rPr>
            </w:pPr>
            <w:r>
              <w:rPr>
                <w:b/>
                <w:spacing w:val="12"/>
                <w:sz w:val="20"/>
              </w:rPr>
              <w:t xml:space="preserve">第九十二条 </w:t>
            </w:r>
            <w:r>
              <w:rPr>
                <w:spacing w:val="-1"/>
                <w:sz w:val="20"/>
              </w:rPr>
              <w:t>违反本法规定，土壤污染责任人或者土地使用权人未按照规定实施后期管理的，由</w:t>
            </w:r>
            <w:r>
              <w:rPr>
                <w:w w:val="95"/>
                <w:sz w:val="20"/>
              </w:rPr>
              <w:t xml:space="preserve">地方人民政府生态环境主管部门或者其他负有土壤污染防治监督管理职责的部门责令改正，处一万元 </w:t>
            </w:r>
            <w:r>
              <w:rPr>
                <w:sz w:val="20"/>
              </w:rPr>
              <w:t>以上五万元以下的罚款；情节严重的，处五万元以上五十万元以下的罚款。</w:t>
            </w:r>
          </w:p>
        </w:tc>
        <w:tc>
          <w:tcPr>
            <w:tcW w:w="2154" w:type="dxa"/>
          </w:tcPr>
          <w:p w14:paraId="4C0750D3">
            <w:pPr>
              <w:pStyle w:val="9"/>
              <w:spacing w:before="121" w:line="230" w:lineRule="auto"/>
              <w:ind w:left="36" w:right="61"/>
              <w:rPr>
                <w:sz w:val="20"/>
              </w:rPr>
            </w:pPr>
            <w:r>
              <w:rPr>
                <w:sz w:val="20"/>
              </w:rPr>
              <w:t>污染农用地土壤面积不足5亩的</w:t>
            </w:r>
          </w:p>
        </w:tc>
        <w:tc>
          <w:tcPr>
            <w:tcW w:w="2099" w:type="dxa"/>
          </w:tcPr>
          <w:p w14:paraId="66AD29D8">
            <w:pPr>
              <w:pStyle w:val="9"/>
              <w:spacing w:before="121" w:line="230" w:lineRule="auto"/>
              <w:ind w:left="37" w:right="21"/>
              <w:rPr>
                <w:sz w:val="20"/>
              </w:rPr>
            </w:pPr>
            <w:r>
              <w:rPr>
                <w:sz w:val="20"/>
              </w:rPr>
              <w:t>主动配合调查，采取补救措施补救的</w:t>
            </w:r>
          </w:p>
        </w:tc>
        <w:tc>
          <w:tcPr>
            <w:tcW w:w="4348" w:type="dxa"/>
          </w:tcPr>
          <w:p w14:paraId="7A38DABF">
            <w:pPr>
              <w:pStyle w:val="9"/>
              <w:spacing w:before="4"/>
              <w:rPr>
                <w:sz w:val="18"/>
              </w:rPr>
            </w:pPr>
          </w:p>
          <w:p w14:paraId="1DD20D69">
            <w:pPr>
              <w:pStyle w:val="9"/>
              <w:ind w:left="36"/>
              <w:rPr>
                <w:sz w:val="20"/>
              </w:rPr>
            </w:pPr>
            <w:r>
              <w:rPr>
                <w:sz w:val="20"/>
              </w:rPr>
              <w:t>处1万元以上3万元以下罚款。</w:t>
            </w:r>
          </w:p>
        </w:tc>
      </w:tr>
      <w:tr w14:paraId="283D54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27" w:hRule="atLeast"/>
        </w:trPr>
        <w:tc>
          <w:tcPr>
            <w:tcW w:w="581" w:type="dxa"/>
            <w:vMerge w:val="continue"/>
            <w:tcBorders>
              <w:top w:val="nil"/>
            </w:tcBorders>
          </w:tcPr>
          <w:p w14:paraId="649AC581">
            <w:pPr>
              <w:rPr>
                <w:sz w:val="2"/>
                <w:szCs w:val="2"/>
              </w:rPr>
            </w:pPr>
          </w:p>
        </w:tc>
        <w:tc>
          <w:tcPr>
            <w:tcW w:w="732" w:type="dxa"/>
            <w:vMerge w:val="continue"/>
            <w:tcBorders>
              <w:top w:val="nil"/>
            </w:tcBorders>
          </w:tcPr>
          <w:p w14:paraId="2FDC6452">
            <w:pPr>
              <w:rPr>
                <w:sz w:val="2"/>
                <w:szCs w:val="2"/>
              </w:rPr>
            </w:pPr>
          </w:p>
        </w:tc>
        <w:tc>
          <w:tcPr>
            <w:tcW w:w="3850" w:type="dxa"/>
            <w:gridSpan w:val="2"/>
            <w:vMerge w:val="continue"/>
            <w:tcBorders>
              <w:top w:val="nil"/>
            </w:tcBorders>
          </w:tcPr>
          <w:p w14:paraId="214E4724">
            <w:pPr>
              <w:rPr>
                <w:sz w:val="2"/>
                <w:szCs w:val="2"/>
              </w:rPr>
            </w:pPr>
          </w:p>
        </w:tc>
        <w:tc>
          <w:tcPr>
            <w:tcW w:w="8888" w:type="dxa"/>
            <w:vMerge w:val="continue"/>
            <w:tcBorders>
              <w:top w:val="nil"/>
            </w:tcBorders>
          </w:tcPr>
          <w:p w14:paraId="11ED40B7">
            <w:pPr>
              <w:rPr>
                <w:sz w:val="2"/>
                <w:szCs w:val="2"/>
              </w:rPr>
            </w:pPr>
          </w:p>
        </w:tc>
        <w:tc>
          <w:tcPr>
            <w:tcW w:w="2154" w:type="dxa"/>
          </w:tcPr>
          <w:p w14:paraId="050E033A">
            <w:pPr>
              <w:pStyle w:val="9"/>
              <w:rPr>
                <w:sz w:val="20"/>
              </w:rPr>
            </w:pPr>
          </w:p>
          <w:p w14:paraId="5764A0EF">
            <w:pPr>
              <w:pStyle w:val="9"/>
              <w:spacing w:before="8"/>
              <w:rPr>
                <w:sz w:val="21"/>
              </w:rPr>
            </w:pPr>
          </w:p>
          <w:p w14:paraId="739FA096">
            <w:pPr>
              <w:pStyle w:val="9"/>
              <w:spacing w:line="230" w:lineRule="auto"/>
              <w:ind w:left="36" w:right="2"/>
              <w:rPr>
                <w:sz w:val="20"/>
              </w:rPr>
            </w:pPr>
            <w:r>
              <w:rPr>
                <w:sz w:val="20"/>
              </w:rPr>
              <w:t>污染农用地土壤面积5</w:t>
            </w:r>
            <w:r>
              <w:rPr>
                <w:spacing w:val="-17"/>
                <w:sz w:val="20"/>
              </w:rPr>
              <w:t>亩</w:t>
            </w:r>
            <w:r>
              <w:rPr>
                <w:sz w:val="20"/>
              </w:rPr>
              <w:t>以上的</w:t>
            </w:r>
          </w:p>
        </w:tc>
        <w:tc>
          <w:tcPr>
            <w:tcW w:w="2099" w:type="dxa"/>
          </w:tcPr>
          <w:p w14:paraId="1F1757AE">
            <w:pPr>
              <w:pStyle w:val="9"/>
              <w:rPr>
                <w:sz w:val="20"/>
              </w:rPr>
            </w:pPr>
          </w:p>
          <w:p w14:paraId="6C7C3030">
            <w:pPr>
              <w:pStyle w:val="9"/>
              <w:spacing w:before="8"/>
              <w:rPr>
                <w:sz w:val="21"/>
              </w:rPr>
            </w:pPr>
          </w:p>
          <w:p w14:paraId="1B0EFF9B">
            <w:pPr>
              <w:pStyle w:val="9"/>
              <w:spacing w:line="230" w:lineRule="auto"/>
              <w:ind w:left="37" w:right="21"/>
              <w:rPr>
                <w:sz w:val="20"/>
              </w:rPr>
            </w:pPr>
            <w:r>
              <w:rPr>
                <w:sz w:val="20"/>
              </w:rPr>
              <w:t>主动配合调查，采取补救措施补救的</w:t>
            </w:r>
          </w:p>
        </w:tc>
        <w:tc>
          <w:tcPr>
            <w:tcW w:w="4348" w:type="dxa"/>
          </w:tcPr>
          <w:p w14:paraId="3994D000">
            <w:pPr>
              <w:pStyle w:val="9"/>
              <w:rPr>
                <w:sz w:val="20"/>
              </w:rPr>
            </w:pPr>
          </w:p>
          <w:p w14:paraId="7BB55735">
            <w:pPr>
              <w:pStyle w:val="9"/>
              <w:rPr>
                <w:sz w:val="20"/>
              </w:rPr>
            </w:pPr>
          </w:p>
          <w:p w14:paraId="53905A48">
            <w:pPr>
              <w:pStyle w:val="9"/>
              <w:spacing w:before="135"/>
              <w:ind w:left="36"/>
              <w:rPr>
                <w:sz w:val="20"/>
              </w:rPr>
            </w:pPr>
            <w:r>
              <w:rPr>
                <w:sz w:val="20"/>
              </w:rPr>
              <w:t>处5万元以上25万元以下罚款。</w:t>
            </w:r>
          </w:p>
        </w:tc>
      </w:tr>
    </w:tbl>
    <w:p w14:paraId="1CDD7916">
      <w:pPr>
        <w:spacing w:after="0"/>
        <w:rPr>
          <w:sz w:val="20"/>
        </w:rPr>
        <w:sectPr>
          <w:pgSz w:w="23820" w:h="16840" w:orient="landscape"/>
          <w:pgMar w:top="820" w:right="420" w:bottom="600" w:left="460" w:header="0" w:footer="410" w:gutter="0"/>
          <w:cols w:space="720" w:num="1"/>
        </w:sectPr>
      </w:pPr>
    </w:p>
    <w:tbl>
      <w:tblPr>
        <w:tblStyle w:val="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732"/>
        <w:gridCol w:w="1476"/>
        <w:gridCol w:w="2374"/>
        <w:gridCol w:w="8888"/>
        <w:gridCol w:w="4251"/>
        <w:gridCol w:w="4347"/>
      </w:tblGrid>
      <w:tr w14:paraId="240110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81" w:type="dxa"/>
          </w:tcPr>
          <w:p w14:paraId="0846BFE7">
            <w:pPr>
              <w:pStyle w:val="9"/>
              <w:spacing w:before="5"/>
              <w:rPr>
                <w:sz w:val="14"/>
              </w:rPr>
            </w:pPr>
          </w:p>
          <w:p w14:paraId="031DA479">
            <w:pPr>
              <w:pStyle w:val="9"/>
              <w:ind w:left="75" w:right="44"/>
              <w:jc w:val="center"/>
              <w:rPr>
                <w:b/>
                <w:sz w:val="20"/>
              </w:rPr>
            </w:pPr>
            <w:r>
              <w:rPr>
                <w:b/>
                <w:sz w:val="20"/>
              </w:rPr>
              <w:t>序号</w:t>
            </w:r>
          </w:p>
        </w:tc>
        <w:tc>
          <w:tcPr>
            <w:tcW w:w="732" w:type="dxa"/>
          </w:tcPr>
          <w:p w14:paraId="74C4C59C">
            <w:pPr>
              <w:pStyle w:val="9"/>
              <w:spacing w:before="70" w:line="230" w:lineRule="auto"/>
              <w:ind w:left="172" w:right="136"/>
              <w:rPr>
                <w:b/>
                <w:sz w:val="20"/>
              </w:rPr>
            </w:pPr>
            <w:r>
              <w:rPr>
                <w:b/>
                <w:sz w:val="20"/>
              </w:rPr>
              <w:t>事项类别</w:t>
            </w:r>
          </w:p>
        </w:tc>
        <w:tc>
          <w:tcPr>
            <w:tcW w:w="3850" w:type="dxa"/>
            <w:gridSpan w:val="2"/>
          </w:tcPr>
          <w:p w14:paraId="73959DA6">
            <w:pPr>
              <w:pStyle w:val="9"/>
              <w:spacing w:before="5"/>
              <w:rPr>
                <w:sz w:val="14"/>
              </w:rPr>
            </w:pPr>
          </w:p>
          <w:p w14:paraId="13D9EAF2">
            <w:pPr>
              <w:pStyle w:val="9"/>
              <w:ind w:left="36" w:right="4"/>
              <w:jc w:val="center"/>
              <w:rPr>
                <w:b/>
                <w:sz w:val="20"/>
              </w:rPr>
            </w:pPr>
            <w:r>
              <w:rPr>
                <w:b/>
                <w:sz w:val="20"/>
              </w:rPr>
              <w:t>事项名称</w:t>
            </w:r>
          </w:p>
        </w:tc>
        <w:tc>
          <w:tcPr>
            <w:tcW w:w="8888" w:type="dxa"/>
          </w:tcPr>
          <w:p w14:paraId="08A0CFA8">
            <w:pPr>
              <w:pStyle w:val="9"/>
              <w:spacing w:before="5"/>
              <w:rPr>
                <w:sz w:val="14"/>
              </w:rPr>
            </w:pPr>
          </w:p>
          <w:p w14:paraId="4489B210">
            <w:pPr>
              <w:pStyle w:val="9"/>
              <w:ind w:left="4028" w:right="3996"/>
              <w:jc w:val="center"/>
              <w:rPr>
                <w:b/>
                <w:sz w:val="20"/>
              </w:rPr>
            </w:pPr>
            <w:r>
              <w:rPr>
                <w:b/>
                <w:sz w:val="20"/>
              </w:rPr>
              <w:t>实施依据</w:t>
            </w:r>
          </w:p>
        </w:tc>
        <w:tc>
          <w:tcPr>
            <w:tcW w:w="4251" w:type="dxa"/>
          </w:tcPr>
          <w:p w14:paraId="66D49957">
            <w:pPr>
              <w:pStyle w:val="9"/>
              <w:spacing w:before="5"/>
              <w:rPr>
                <w:sz w:val="14"/>
              </w:rPr>
            </w:pPr>
          </w:p>
          <w:p w14:paraId="2FC44A77">
            <w:pPr>
              <w:pStyle w:val="9"/>
              <w:ind w:left="1709" w:right="1678"/>
              <w:jc w:val="center"/>
              <w:rPr>
                <w:b/>
                <w:sz w:val="20"/>
              </w:rPr>
            </w:pPr>
            <w:r>
              <w:rPr>
                <w:b/>
                <w:sz w:val="20"/>
              </w:rPr>
              <w:t>适用情形</w:t>
            </w:r>
          </w:p>
        </w:tc>
        <w:tc>
          <w:tcPr>
            <w:tcW w:w="4347" w:type="dxa"/>
          </w:tcPr>
          <w:p w14:paraId="3EEC6961">
            <w:pPr>
              <w:pStyle w:val="9"/>
              <w:spacing w:before="5"/>
              <w:rPr>
                <w:sz w:val="14"/>
              </w:rPr>
            </w:pPr>
          </w:p>
          <w:p w14:paraId="4F65EACF">
            <w:pPr>
              <w:pStyle w:val="9"/>
              <w:ind w:left="106" w:right="77"/>
              <w:jc w:val="center"/>
              <w:rPr>
                <w:b/>
                <w:sz w:val="20"/>
              </w:rPr>
            </w:pPr>
            <w:r>
              <w:rPr>
                <w:b/>
                <w:sz w:val="20"/>
              </w:rPr>
              <w:t>裁量标准</w:t>
            </w:r>
          </w:p>
        </w:tc>
      </w:tr>
      <w:tr w14:paraId="2D0A29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581" w:type="dxa"/>
            <w:vMerge w:val="restart"/>
          </w:tcPr>
          <w:p w14:paraId="31BB2344">
            <w:pPr>
              <w:pStyle w:val="9"/>
              <w:rPr>
                <w:sz w:val="20"/>
              </w:rPr>
            </w:pPr>
          </w:p>
          <w:p w14:paraId="0BAF109C">
            <w:pPr>
              <w:pStyle w:val="9"/>
              <w:rPr>
                <w:sz w:val="20"/>
              </w:rPr>
            </w:pPr>
          </w:p>
          <w:p w14:paraId="3C8704AE">
            <w:pPr>
              <w:pStyle w:val="9"/>
              <w:rPr>
                <w:sz w:val="20"/>
              </w:rPr>
            </w:pPr>
          </w:p>
          <w:p w14:paraId="526BBC0D">
            <w:pPr>
              <w:pStyle w:val="9"/>
              <w:rPr>
                <w:sz w:val="20"/>
              </w:rPr>
            </w:pPr>
          </w:p>
          <w:p w14:paraId="6B1AE8D6">
            <w:pPr>
              <w:pStyle w:val="9"/>
              <w:rPr>
                <w:sz w:val="20"/>
              </w:rPr>
            </w:pPr>
          </w:p>
          <w:p w14:paraId="6CC0B5E1">
            <w:pPr>
              <w:pStyle w:val="9"/>
              <w:rPr>
                <w:sz w:val="20"/>
              </w:rPr>
            </w:pPr>
          </w:p>
          <w:p w14:paraId="0E4F29E1">
            <w:pPr>
              <w:pStyle w:val="9"/>
              <w:rPr>
                <w:sz w:val="20"/>
              </w:rPr>
            </w:pPr>
          </w:p>
          <w:p w14:paraId="554B7781">
            <w:pPr>
              <w:pStyle w:val="9"/>
              <w:rPr>
                <w:sz w:val="20"/>
              </w:rPr>
            </w:pPr>
          </w:p>
          <w:p w14:paraId="1F613FE7">
            <w:pPr>
              <w:pStyle w:val="9"/>
              <w:rPr>
                <w:sz w:val="20"/>
              </w:rPr>
            </w:pPr>
          </w:p>
          <w:p w14:paraId="0577C4E4">
            <w:pPr>
              <w:pStyle w:val="9"/>
              <w:spacing w:before="4"/>
              <w:rPr>
                <w:sz w:val="18"/>
              </w:rPr>
            </w:pPr>
          </w:p>
          <w:p w14:paraId="61226987">
            <w:pPr>
              <w:pStyle w:val="9"/>
              <w:ind w:left="148"/>
              <w:rPr>
                <w:sz w:val="20"/>
              </w:rPr>
            </w:pPr>
            <w:r>
              <w:rPr>
                <w:sz w:val="20"/>
              </w:rPr>
              <w:t>217</w:t>
            </w:r>
          </w:p>
        </w:tc>
        <w:tc>
          <w:tcPr>
            <w:tcW w:w="732" w:type="dxa"/>
            <w:vMerge w:val="restart"/>
          </w:tcPr>
          <w:p w14:paraId="6871E529">
            <w:pPr>
              <w:pStyle w:val="9"/>
              <w:rPr>
                <w:sz w:val="20"/>
              </w:rPr>
            </w:pPr>
          </w:p>
          <w:p w14:paraId="3FEC931D">
            <w:pPr>
              <w:pStyle w:val="9"/>
              <w:rPr>
                <w:sz w:val="20"/>
              </w:rPr>
            </w:pPr>
          </w:p>
          <w:p w14:paraId="11246A18">
            <w:pPr>
              <w:pStyle w:val="9"/>
              <w:rPr>
                <w:sz w:val="20"/>
              </w:rPr>
            </w:pPr>
          </w:p>
          <w:p w14:paraId="7106652A">
            <w:pPr>
              <w:pStyle w:val="9"/>
              <w:rPr>
                <w:sz w:val="20"/>
              </w:rPr>
            </w:pPr>
          </w:p>
          <w:p w14:paraId="623EF266">
            <w:pPr>
              <w:pStyle w:val="9"/>
              <w:rPr>
                <w:sz w:val="20"/>
              </w:rPr>
            </w:pPr>
          </w:p>
          <w:p w14:paraId="7222944E">
            <w:pPr>
              <w:pStyle w:val="9"/>
              <w:rPr>
                <w:sz w:val="20"/>
              </w:rPr>
            </w:pPr>
          </w:p>
          <w:p w14:paraId="5144BC71">
            <w:pPr>
              <w:pStyle w:val="9"/>
              <w:rPr>
                <w:sz w:val="20"/>
              </w:rPr>
            </w:pPr>
          </w:p>
          <w:p w14:paraId="1EED91EC">
            <w:pPr>
              <w:pStyle w:val="9"/>
              <w:rPr>
                <w:sz w:val="20"/>
              </w:rPr>
            </w:pPr>
          </w:p>
          <w:p w14:paraId="18EBEF75">
            <w:pPr>
              <w:pStyle w:val="9"/>
              <w:spacing w:before="8"/>
              <w:rPr>
                <w:sz w:val="19"/>
              </w:rPr>
            </w:pPr>
          </w:p>
          <w:p w14:paraId="55AE663C">
            <w:pPr>
              <w:pStyle w:val="9"/>
              <w:spacing w:line="230" w:lineRule="auto"/>
              <w:ind w:left="174" w:right="137"/>
              <w:jc w:val="both"/>
              <w:rPr>
                <w:sz w:val="20"/>
              </w:rPr>
            </w:pPr>
            <w:r>
              <w:rPr>
                <w:sz w:val="20"/>
              </w:rPr>
              <w:t>土壤污染防治</w:t>
            </w:r>
          </w:p>
        </w:tc>
        <w:tc>
          <w:tcPr>
            <w:tcW w:w="1476" w:type="dxa"/>
            <w:vMerge w:val="restart"/>
          </w:tcPr>
          <w:p w14:paraId="0A8D88F7">
            <w:pPr>
              <w:pStyle w:val="9"/>
              <w:rPr>
                <w:sz w:val="20"/>
              </w:rPr>
            </w:pPr>
          </w:p>
          <w:p w14:paraId="0E5669AD">
            <w:pPr>
              <w:pStyle w:val="9"/>
              <w:rPr>
                <w:sz w:val="20"/>
              </w:rPr>
            </w:pPr>
          </w:p>
          <w:p w14:paraId="1CB893ED">
            <w:pPr>
              <w:pStyle w:val="9"/>
              <w:rPr>
                <w:sz w:val="20"/>
              </w:rPr>
            </w:pPr>
          </w:p>
          <w:p w14:paraId="66DED257">
            <w:pPr>
              <w:pStyle w:val="9"/>
              <w:rPr>
                <w:sz w:val="20"/>
              </w:rPr>
            </w:pPr>
          </w:p>
          <w:p w14:paraId="4DFB4045">
            <w:pPr>
              <w:pStyle w:val="9"/>
              <w:rPr>
                <w:sz w:val="20"/>
              </w:rPr>
            </w:pPr>
          </w:p>
          <w:p w14:paraId="028BF7D3">
            <w:pPr>
              <w:pStyle w:val="9"/>
              <w:rPr>
                <w:sz w:val="20"/>
              </w:rPr>
            </w:pPr>
          </w:p>
          <w:p w14:paraId="5528D033">
            <w:pPr>
              <w:pStyle w:val="9"/>
              <w:rPr>
                <w:sz w:val="20"/>
              </w:rPr>
            </w:pPr>
          </w:p>
          <w:p w14:paraId="5CCF21A2">
            <w:pPr>
              <w:pStyle w:val="9"/>
              <w:spacing w:before="7"/>
              <w:rPr>
                <w:sz w:val="20"/>
              </w:rPr>
            </w:pPr>
          </w:p>
          <w:p w14:paraId="0AE35BEF">
            <w:pPr>
              <w:pStyle w:val="9"/>
              <w:spacing w:line="230" w:lineRule="auto"/>
              <w:ind w:left="37" w:right="23"/>
              <w:jc w:val="both"/>
              <w:rPr>
                <w:sz w:val="20"/>
              </w:rPr>
            </w:pPr>
            <w:r>
              <w:rPr>
                <w:spacing w:val="-3"/>
                <w:sz w:val="20"/>
              </w:rPr>
              <w:t>对未按照规定对农用地土壤污染采取风险管理措施等行为的行政</w:t>
            </w:r>
            <w:r>
              <w:rPr>
                <w:sz w:val="20"/>
              </w:rPr>
              <w:t>处罚</w:t>
            </w:r>
          </w:p>
        </w:tc>
        <w:tc>
          <w:tcPr>
            <w:tcW w:w="2374" w:type="dxa"/>
          </w:tcPr>
          <w:p w14:paraId="6D8F6A85">
            <w:pPr>
              <w:pStyle w:val="9"/>
              <w:spacing w:before="4"/>
              <w:rPr>
                <w:sz w:val="16"/>
              </w:rPr>
            </w:pPr>
          </w:p>
          <w:p w14:paraId="1E0FDB6C">
            <w:pPr>
              <w:pStyle w:val="9"/>
              <w:spacing w:line="230" w:lineRule="auto"/>
              <w:ind w:left="37" w:right="81"/>
              <w:rPr>
                <w:sz w:val="20"/>
              </w:rPr>
            </w:pPr>
            <w:r>
              <w:rPr>
                <w:sz w:val="20"/>
              </w:rPr>
              <w:t>对未按照规定进行土壤污染状况调查的行政处罚</w:t>
            </w:r>
          </w:p>
        </w:tc>
        <w:tc>
          <w:tcPr>
            <w:tcW w:w="8888" w:type="dxa"/>
            <w:vMerge w:val="restart"/>
          </w:tcPr>
          <w:p w14:paraId="45DB8C91">
            <w:pPr>
              <w:pStyle w:val="9"/>
              <w:rPr>
                <w:sz w:val="20"/>
              </w:rPr>
            </w:pPr>
          </w:p>
          <w:p w14:paraId="0AE6361F">
            <w:pPr>
              <w:pStyle w:val="9"/>
              <w:rPr>
                <w:sz w:val="20"/>
              </w:rPr>
            </w:pPr>
          </w:p>
          <w:p w14:paraId="1048539E">
            <w:pPr>
              <w:pStyle w:val="9"/>
              <w:rPr>
                <w:sz w:val="20"/>
              </w:rPr>
            </w:pPr>
          </w:p>
          <w:p w14:paraId="51C23959">
            <w:pPr>
              <w:pStyle w:val="9"/>
              <w:rPr>
                <w:sz w:val="20"/>
              </w:rPr>
            </w:pPr>
          </w:p>
          <w:p w14:paraId="058F8E51">
            <w:pPr>
              <w:pStyle w:val="9"/>
              <w:spacing w:before="1"/>
              <w:rPr>
                <w:sz w:val="22"/>
              </w:rPr>
            </w:pPr>
          </w:p>
          <w:p w14:paraId="10F469B6">
            <w:pPr>
              <w:pStyle w:val="9"/>
              <w:spacing w:line="252" w:lineRule="exact"/>
              <w:ind w:left="39"/>
              <w:rPr>
                <w:b/>
                <w:sz w:val="20"/>
              </w:rPr>
            </w:pPr>
            <w:r>
              <w:rPr>
                <w:b/>
                <w:sz w:val="20"/>
              </w:rPr>
              <w:t>《中华人民共和国土壤污染防治法》（2018）</w:t>
            </w:r>
          </w:p>
          <w:p w14:paraId="13E7892B">
            <w:pPr>
              <w:pStyle w:val="9"/>
              <w:spacing w:before="3" w:line="230" w:lineRule="auto"/>
              <w:ind w:left="39" w:right="48"/>
              <w:jc w:val="both"/>
              <w:rPr>
                <w:sz w:val="20"/>
              </w:rPr>
            </w:pPr>
            <w:r>
              <w:rPr>
                <w:b/>
                <w:spacing w:val="12"/>
                <w:sz w:val="20"/>
              </w:rPr>
              <w:t xml:space="preserve">第九十四条 </w:t>
            </w:r>
            <w:r>
              <w:rPr>
                <w:spacing w:val="-1"/>
                <w:sz w:val="20"/>
              </w:rPr>
              <w:t>违反本法规定，土壤污染责任人或者土地使用权人有下列行为之一的，由地方人民</w:t>
            </w:r>
            <w:r>
              <w:rPr>
                <w:w w:val="95"/>
                <w:sz w:val="20"/>
              </w:rPr>
              <w:t xml:space="preserve">政府生态环境主管部门或者其他负有土壤污染防治监督管理职责的部门责令改正，处二万元以上二十 万元以下的罚款；拒不改正的，处二十万元以上一百万元以下的罚款，并委托他人代为履行，所需费 用由土壤污染责任人或者土地使用权人承担；对直接负责的主管人员和其他直接责任人员处五千元以 上二万元以下的罚款：（一）未按照规定进行土壤污染状况调查的；（二）未按照规定进行土壤污染 风险评估的；（三）未按照规定采取风险管控措施的；（四）未按照规定实施修复的；（五）风险管 </w:t>
            </w:r>
            <w:r>
              <w:rPr>
                <w:sz w:val="20"/>
              </w:rPr>
              <w:t>控、修复活动完成后，未另行委托有关单位对风险管控效果、修复效果进行评估的。</w:t>
            </w:r>
          </w:p>
          <w:p w14:paraId="0B7E10D8">
            <w:pPr>
              <w:pStyle w:val="9"/>
              <w:spacing w:before="6" w:line="230" w:lineRule="auto"/>
              <w:ind w:left="39" w:right="64"/>
              <w:jc w:val="both"/>
              <w:rPr>
                <w:sz w:val="20"/>
              </w:rPr>
            </w:pPr>
            <w:r>
              <w:rPr>
                <w:spacing w:val="-1"/>
                <w:w w:val="95"/>
                <w:sz w:val="20"/>
              </w:rPr>
              <w:t xml:space="preserve">土壤污染责任人或者土地使用权人有前款第三项、第四项规定行为之一，情节严重的，地方人民 </w:t>
            </w:r>
            <w:r>
              <w:rPr>
                <w:w w:val="95"/>
                <w:sz w:val="20"/>
              </w:rPr>
              <w:t xml:space="preserve">政府生态环境主管部门或者其他负有土壤污染防治监督管理职责的部门可以将案件移送公安机关，对 </w:t>
            </w:r>
            <w:r>
              <w:rPr>
                <w:sz w:val="20"/>
              </w:rPr>
              <w:t>直接负责的主管人员和其他直接责任人员处五日以上十五日以下的拘留。</w:t>
            </w:r>
          </w:p>
        </w:tc>
        <w:tc>
          <w:tcPr>
            <w:tcW w:w="4251" w:type="dxa"/>
            <w:vMerge w:val="restart"/>
          </w:tcPr>
          <w:p w14:paraId="292EB55A">
            <w:pPr>
              <w:pStyle w:val="9"/>
              <w:rPr>
                <w:sz w:val="20"/>
              </w:rPr>
            </w:pPr>
          </w:p>
          <w:p w14:paraId="1B6FE996">
            <w:pPr>
              <w:pStyle w:val="9"/>
              <w:rPr>
                <w:sz w:val="20"/>
              </w:rPr>
            </w:pPr>
          </w:p>
          <w:p w14:paraId="26697E83">
            <w:pPr>
              <w:pStyle w:val="9"/>
              <w:rPr>
                <w:sz w:val="20"/>
              </w:rPr>
            </w:pPr>
          </w:p>
          <w:p w14:paraId="56239DF9">
            <w:pPr>
              <w:pStyle w:val="9"/>
              <w:rPr>
                <w:sz w:val="20"/>
              </w:rPr>
            </w:pPr>
          </w:p>
          <w:p w14:paraId="37ADB6A8">
            <w:pPr>
              <w:pStyle w:val="9"/>
              <w:rPr>
                <w:sz w:val="20"/>
              </w:rPr>
            </w:pPr>
          </w:p>
          <w:p w14:paraId="469C6997">
            <w:pPr>
              <w:pStyle w:val="9"/>
              <w:rPr>
                <w:sz w:val="20"/>
              </w:rPr>
            </w:pPr>
          </w:p>
          <w:p w14:paraId="2CD78E0B">
            <w:pPr>
              <w:pStyle w:val="9"/>
              <w:rPr>
                <w:sz w:val="20"/>
              </w:rPr>
            </w:pPr>
          </w:p>
          <w:p w14:paraId="40D5833A">
            <w:pPr>
              <w:pStyle w:val="9"/>
              <w:rPr>
                <w:sz w:val="20"/>
              </w:rPr>
            </w:pPr>
          </w:p>
          <w:p w14:paraId="1FD403E1">
            <w:pPr>
              <w:pStyle w:val="9"/>
              <w:spacing w:before="5"/>
              <w:rPr>
                <w:sz w:val="29"/>
              </w:rPr>
            </w:pPr>
          </w:p>
          <w:p w14:paraId="7C87BC92">
            <w:pPr>
              <w:pStyle w:val="9"/>
              <w:spacing w:line="230" w:lineRule="auto"/>
              <w:ind w:left="36" w:right="211"/>
              <w:rPr>
                <w:sz w:val="20"/>
              </w:rPr>
            </w:pPr>
            <w:r>
              <w:rPr>
                <w:spacing w:val="-1"/>
                <w:w w:val="95"/>
                <w:sz w:val="20"/>
              </w:rPr>
              <w:t xml:space="preserve">初次违法，已采取风险管控措施、主动配合检 </w:t>
            </w:r>
            <w:r>
              <w:rPr>
                <w:sz w:val="20"/>
              </w:rPr>
              <w:t>查，未造成社会影响的</w:t>
            </w:r>
          </w:p>
        </w:tc>
        <w:tc>
          <w:tcPr>
            <w:tcW w:w="4347" w:type="dxa"/>
            <w:vMerge w:val="restart"/>
          </w:tcPr>
          <w:p w14:paraId="2FBE9017">
            <w:pPr>
              <w:pStyle w:val="9"/>
              <w:rPr>
                <w:sz w:val="20"/>
              </w:rPr>
            </w:pPr>
          </w:p>
          <w:p w14:paraId="58643799">
            <w:pPr>
              <w:pStyle w:val="9"/>
              <w:rPr>
                <w:sz w:val="20"/>
              </w:rPr>
            </w:pPr>
          </w:p>
          <w:p w14:paraId="5365A89A">
            <w:pPr>
              <w:pStyle w:val="9"/>
              <w:rPr>
                <w:sz w:val="20"/>
              </w:rPr>
            </w:pPr>
          </w:p>
          <w:p w14:paraId="45DEBBD1">
            <w:pPr>
              <w:pStyle w:val="9"/>
              <w:rPr>
                <w:sz w:val="20"/>
              </w:rPr>
            </w:pPr>
          </w:p>
          <w:p w14:paraId="7BFA6397">
            <w:pPr>
              <w:pStyle w:val="9"/>
              <w:rPr>
                <w:sz w:val="20"/>
              </w:rPr>
            </w:pPr>
          </w:p>
          <w:p w14:paraId="6C01CDDB">
            <w:pPr>
              <w:pStyle w:val="9"/>
              <w:rPr>
                <w:sz w:val="20"/>
              </w:rPr>
            </w:pPr>
          </w:p>
          <w:p w14:paraId="17FADE2F">
            <w:pPr>
              <w:pStyle w:val="9"/>
              <w:rPr>
                <w:sz w:val="20"/>
              </w:rPr>
            </w:pPr>
          </w:p>
          <w:p w14:paraId="1A2D0272">
            <w:pPr>
              <w:pStyle w:val="9"/>
              <w:rPr>
                <w:sz w:val="20"/>
              </w:rPr>
            </w:pPr>
          </w:p>
          <w:p w14:paraId="77B375B2">
            <w:pPr>
              <w:pStyle w:val="9"/>
              <w:spacing w:before="130" w:line="230" w:lineRule="auto"/>
              <w:ind w:left="38" w:right="96"/>
              <w:jc w:val="both"/>
              <w:rPr>
                <w:sz w:val="20"/>
              </w:rPr>
            </w:pPr>
            <w:r>
              <w:rPr>
                <w:w w:val="95"/>
                <w:sz w:val="20"/>
              </w:rPr>
              <w:t>责令改正，对土壤污染责任人或者土地使用权人 处2万元以上8万元以下罚款；对直接负责的主管 人员和其他直接责任人员处5000元以上9000</w:t>
            </w:r>
            <w:r>
              <w:rPr>
                <w:spacing w:val="-7"/>
                <w:w w:val="95"/>
                <w:sz w:val="20"/>
              </w:rPr>
              <w:t xml:space="preserve">元以 </w:t>
            </w:r>
            <w:r>
              <w:rPr>
                <w:sz w:val="20"/>
              </w:rPr>
              <w:t>下罚款。</w:t>
            </w:r>
          </w:p>
        </w:tc>
      </w:tr>
      <w:tr w14:paraId="2F76E7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81" w:type="dxa"/>
            <w:vMerge w:val="continue"/>
            <w:tcBorders>
              <w:top w:val="nil"/>
            </w:tcBorders>
          </w:tcPr>
          <w:p w14:paraId="3AA89B48">
            <w:pPr>
              <w:rPr>
                <w:sz w:val="2"/>
                <w:szCs w:val="2"/>
              </w:rPr>
            </w:pPr>
          </w:p>
        </w:tc>
        <w:tc>
          <w:tcPr>
            <w:tcW w:w="732" w:type="dxa"/>
            <w:vMerge w:val="continue"/>
            <w:tcBorders>
              <w:top w:val="nil"/>
            </w:tcBorders>
          </w:tcPr>
          <w:p w14:paraId="6AC293F3">
            <w:pPr>
              <w:rPr>
                <w:sz w:val="2"/>
                <w:szCs w:val="2"/>
              </w:rPr>
            </w:pPr>
          </w:p>
        </w:tc>
        <w:tc>
          <w:tcPr>
            <w:tcW w:w="1476" w:type="dxa"/>
            <w:vMerge w:val="continue"/>
            <w:tcBorders>
              <w:top w:val="nil"/>
            </w:tcBorders>
          </w:tcPr>
          <w:p w14:paraId="05F08F16">
            <w:pPr>
              <w:rPr>
                <w:sz w:val="2"/>
                <w:szCs w:val="2"/>
              </w:rPr>
            </w:pPr>
          </w:p>
        </w:tc>
        <w:tc>
          <w:tcPr>
            <w:tcW w:w="2374" w:type="dxa"/>
          </w:tcPr>
          <w:p w14:paraId="4615C8AA">
            <w:pPr>
              <w:pStyle w:val="9"/>
              <w:spacing w:before="9"/>
              <w:rPr>
                <w:sz w:val="21"/>
              </w:rPr>
            </w:pPr>
          </w:p>
          <w:p w14:paraId="0CF67CBA">
            <w:pPr>
              <w:pStyle w:val="9"/>
              <w:spacing w:line="230" w:lineRule="auto"/>
              <w:ind w:left="37" w:right="81"/>
              <w:rPr>
                <w:sz w:val="20"/>
              </w:rPr>
            </w:pPr>
            <w:r>
              <w:rPr>
                <w:sz w:val="20"/>
              </w:rPr>
              <w:t>对未按照规定进行土壤污染风险评估的行政处罚</w:t>
            </w:r>
          </w:p>
        </w:tc>
        <w:tc>
          <w:tcPr>
            <w:tcW w:w="8888" w:type="dxa"/>
            <w:vMerge w:val="continue"/>
            <w:tcBorders>
              <w:top w:val="nil"/>
            </w:tcBorders>
          </w:tcPr>
          <w:p w14:paraId="40CE3A6F">
            <w:pPr>
              <w:rPr>
                <w:sz w:val="2"/>
                <w:szCs w:val="2"/>
              </w:rPr>
            </w:pPr>
          </w:p>
        </w:tc>
        <w:tc>
          <w:tcPr>
            <w:tcW w:w="4251" w:type="dxa"/>
            <w:vMerge w:val="continue"/>
            <w:tcBorders>
              <w:top w:val="nil"/>
            </w:tcBorders>
          </w:tcPr>
          <w:p w14:paraId="309556FA">
            <w:pPr>
              <w:rPr>
                <w:sz w:val="2"/>
                <w:szCs w:val="2"/>
              </w:rPr>
            </w:pPr>
          </w:p>
        </w:tc>
        <w:tc>
          <w:tcPr>
            <w:tcW w:w="4347" w:type="dxa"/>
            <w:vMerge w:val="continue"/>
            <w:tcBorders>
              <w:top w:val="nil"/>
            </w:tcBorders>
          </w:tcPr>
          <w:p w14:paraId="0575AAE1">
            <w:pPr>
              <w:rPr>
                <w:sz w:val="2"/>
                <w:szCs w:val="2"/>
              </w:rPr>
            </w:pPr>
          </w:p>
        </w:tc>
      </w:tr>
      <w:tr w14:paraId="71F046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5" w:hRule="atLeast"/>
        </w:trPr>
        <w:tc>
          <w:tcPr>
            <w:tcW w:w="581" w:type="dxa"/>
            <w:vMerge w:val="continue"/>
            <w:tcBorders>
              <w:top w:val="nil"/>
            </w:tcBorders>
          </w:tcPr>
          <w:p w14:paraId="0F27CB73">
            <w:pPr>
              <w:rPr>
                <w:sz w:val="2"/>
                <w:szCs w:val="2"/>
              </w:rPr>
            </w:pPr>
          </w:p>
        </w:tc>
        <w:tc>
          <w:tcPr>
            <w:tcW w:w="732" w:type="dxa"/>
            <w:vMerge w:val="continue"/>
            <w:tcBorders>
              <w:top w:val="nil"/>
            </w:tcBorders>
          </w:tcPr>
          <w:p w14:paraId="6FB0FEF3">
            <w:pPr>
              <w:rPr>
                <w:sz w:val="2"/>
                <w:szCs w:val="2"/>
              </w:rPr>
            </w:pPr>
          </w:p>
        </w:tc>
        <w:tc>
          <w:tcPr>
            <w:tcW w:w="1476" w:type="dxa"/>
            <w:vMerge w:val="continue"/>
            <w:tcBorders>
              <w:top w:val="nil"/>
            </w:tcBorders>
          </w:tcPr>
          <w:p w14:paraId="2FB2EEE7">
            <w:pPr>
              <w:rPr>
                <w:sz w:val="2"/>
                <w:szCs w:val="2"/>
              </w:rPr>
            </w:pPr>
          </w:p>
        </w:tc>
        <w:tc>
          <w:tcPr>
            <w:tcW w:w="2374" w:type="dxa"/>
          </w:tcPr>
          <w:p w14:paraId="3B21A658">
            <w:pPr>
              <w:pStyle w:val="9"/>
              <w:spacing w:before="2"/>
              <w:rPr>
                <w:sz w:val="18"/>
              </w:rPr>
            </w:pPr>
          </w:p>
          <w:p w14:paraId="2C565453">
            <w:pPr>
              <w:pStyle w:val="9"/>
              <w:spacing w:line="230" w:lineRule="auto"/>
              <w:ind w:left="37" w:right="81"/>
              <w:rPr>
                <w:sz w:val="20"/>
              </w:rPr>
            </w:pPr>
            <w:r>
              <w:rPr>
                <w:sz w:val="20"/>
              </w:rPr>
              <w:t>对未按照规定采取风险管控措施的行政处罚</w:t>
            </w:r>
          </w:p>
        </w:tc>
        <w:tc>
          <w:tcPr>
            <w:tcW w:w="8888" w:type="dxa"/>
            <w:vMerge w:val="continue"/>
            <w:tcBorders>
              <w:top w:val="nil"/>
            </w:tcBorders>
          </w:tcPr>
          <w:p w14:paraId="6C9D32F2">
            <w:pPr>
              <w:rPr>
                <w:sz w:val="2"/>
                <w:szCs w:val="2"/>
              </w:rPr>
            </w:pPr>
          </w:p>
        </w:tc>
        <w:tc>
          <w:tcPr>
            <w:tcW w:w="4251" w:type="dxa"/>
            <w:vMerge w:val="continue"/>
            <w:tcBorders>
              <w:top w:val="nil"/>
            </w:tcBorders>
          </w:tcPr>
          <w:p w14:paraId="36E647CC">
            <w:pPr>
              <w:rPr>
                <w:sz w:val="2"/>
                <w:szCs w:val="2"/>
              </w:rPr>
            </w:pPr>
          </w:p>
        </w:tc>
        <w:tc>
          <w:tcPr>
            <w:tcW w:w="4347" w:type="dxa"/>
            <w:vMerge w:val="continue"/>
            <w:tcBorders>
              <w:top w:val="nil"/>
            </w:tcBorders>
          </w:tcPr>
          <w:p w14:paraId="3B1129DA">
            <w:pPr>
              <w:rPr>
                <w:sz w:val="2"/>
                <w:szCs w:val="2"/>
              </w:rPr>
            </w:pPr>
          </w:p>
        </w:tc>
      </w:tr>
      <w:tr w14:paraId="510A8C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1" w:hRule="atLeast"/>
        </w:trPr>
        <w:tc>
          <w:tcPr>
            <w:tcW w:w="581" w:type="dxa"/>
            <w:vMerge w:val="continue"/>
            <w:tcBorders>
              <w:top w:val="nil"/>
            </w:tcBorders>
          </w:tcPr>
          <w:p w14:paraId="19ECE5FB">
            <w:pPr>
              <w:rPr>
                <w:sz w:val="2"/>
                <w:szCs w:val="2"/>
              </w:rPr>
            </w:pPr>
          </w:p>
        </w:tc>
        <w:tc>
          <w:tcPr>
            <w:tcW w:w="732" w:type="dxa"/>
            <w:vMerge w:val="continue"/>
            <w:tcBorders>
              <w:top w:val="nil"/>
            </w:tcBorders>
          </w:tcPr>
          <w:p w14:paraId="2C93CED0">
            <w:pPr>
              <w:rPr>
                <w:sz w:val="2"/>
                <w:szCs w:val="2"/>
              </w:rPr>
            </w:pPr>
          </w:p>
        </w:tc>
        <w:tc>
          <w:tcPr>
            <w:tcW w:w="1476" w:type="dxa"/>
            <w:vMerge w:val="continue"/>
            <w:tcBorders>
              <w:top w:val="nil"/>
            </w:tcBorders>
          </w:tcPr>
          <w:p w14:paraId="5880A30E">
            <w:pPr>
              <w:rPr>
                <w:sz w:val="2"/>
                <w:szCs w:val="2"/>
              </w:rPr>
            </w:pPr>
          </w:p>
        </w:tc>
        <w:tc>
          <w:tcPr>
            <w:tcW w:w="2374" w:type="dxa"/>
          </w:tcPr>
          <w:p w14:paraId="2B9F1853">
            <w:pPr>
              <w:pStyle w:val="9"/>
              <w:spacing w:before="11"/>
              <w:rPr>
                <w:sz w:val="14"/>
              </w:rPr>
            </w:pPr>
          </w:p>
          <w:p w14:paraId="2833E479">
            <w:pPr>
              <w:pStyle w:val="9"/>
              <w:spacing w:line="230" w:lineRule="auto"/>
              <w:ind w:left="37" w:right="81"/>
              <w:rPr>
                <w:sz w:val="20"/>
              </w:rPr>
            </w:pPr>
            <w:r>
              <w:rPr>
                <w:sz w:val="20"/>
              </w:rPr>
              <w:t>对未按照规定实施修复的行政处罚</w:t>
            </w:r>
          </w:p>
        </w:tc>
        <w:tc>
          <w:tcPr>
            <w:tcW w:w="8888" w:type="dxa"/>
            <w:vMerge w:val="continue"/>
            <w:tcBorders>
              <w:top w:val="nil"/>
            </w:tcBorders>
          </w:tcPr>
          <w:p w14:paraId="6F78E4A5">
            <w:pPr>
              <w:rPr>
                <w:sz w:val="2"/>
                <w:szCs w:val="2"/>
              </w:rPr>
            </w:pPr>
          </w:p>
        </w:tc>
        <w:tc>
          <w:tcPr>
            <w:tcW w:w="4251" w:type="dxa"/>
            <w:vMerge w:val="continue"/>
            <w:tcBorders>
              <w:top w:val="nil"/>
            </w:tcBorders>
          </w:tcPr>
          <w:p w14:paraId="6B1DDAFA">
            <w:pPr>
              <w:rPr>
                <w:sz w:val="2"/>
                <w:szCs w:val="2"/>
              </w:rPr>
            </w:pPr>
          </w:p>
        </w:tc>
        <w:tc>
          <w:tcPr>
            <w:tcW w:w="4347" w:type="dxa"/>
            <w:vMerge w:val="continue"/>
            <w:tcBorders>
              <w:top w:val="nil"/>
            </w:tcBorders>
          </w:tcPr>
          <w:p w14:paraId="1AAF2EDC">
            <w:pPr>
              <w:rPr>
                <w:sz w:val="2"/>
                <w:szCs w:val="2"/>
              </w:rPr>
            </w:pPr>
          </w:p>
        </w:tc>
      </w:tr>
      <w:tr w14:paraId="3F19A4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4" w:hRule="atLeast"/>
        </w:trPr>
        <w:tc>
          <w:tcPr>
            <w:tcW w:w="581" w:type="dxa"/>
            <w:vMerge w:val="continue"/>
            <w:tcBorders>
              <w:top w:val="nil"/>
            </w:tcBorders>
          </w:tcPr>
          <w:p w14:paraId="5E9469F6">
            <w:pPr>
              <w:rPr>
                <w:sz w:val="2"/>
                <w:szCs w:val="2"/>
              </w:rPr>
            </w:pPr>
          </w:p>
        </w:tc>
        <w:tc>
          <w:tcPr>
            <w:tcW w:w="732" w:type="dxa"/>
            <w:vMerge w:val="continue"/>
            <w:tcBorders>
              <w:top w:val="nil"/>
            </w:tcBorders>
          </w:tcPr>
          <w:p w14:paraId="29059F67">
            <w:pPr>
              <w:rPr>
                <w:sz w:val="2"/>
                <w:szCs w:val="2"/>
              </w:rPr>
            </w:pPr>
          </w:p>
        </w:tc>
        <w:tc>
          <w:tcPr>
            <w:tcW w:w="1476" w:type="dxa"/>
            <w:vMerge w:val="continue"/>
            <w:tcBorders>
              <w:top w:val="nil"/>
            </w:tcBorders>
          </w:tcPr>
          <w:p w14:paraId="7E4A7EFD">
            <w:pPr>
              <w:rPr>
                <w:sz w:val="2"/>
                <w:szCs w:val="2"/>
              </w:rPr>
            </w:pPr>
          </w:p>
        </w:tc>
        <w:tc>
          <w:tcPr>
            <w:tcW w:w="2374" w:type="dxa"/>
          </w:tcPr>
          <w:p w14:paraId="11A03B94">
            <w:pPr>
              <w:pStyle w:val="9"/>
              <w:spacing w:before="6"/>
              <w:rPr>
                <w:sz w:val="23"/>
              </w:rPr>
            </w:pPr>
          </w:p>
          <w:p w14:paraId="3BFEE42F">
            <w:pPr>
              <w:pStyle w:val="9"/>
              <w:spacing w:line="232" w:lineRule="auto"/>
              <w:ind w:left="37" w:right="123"/>
              <w:jc w:val="both"/>
              <w:rPr>
                <w:sz w:val="20"/>
              </w:rPr>
            </w:pPr>
            <w:r>
              <w:rPr>
                <w:spacing w:val="-2"/>
                <w:sz w:val="20"/>
              </w:rPr>
              <w:t>对风险管控、修复活动完成后，未另行委托有关单位对风险管控效果、修复效果进行评估的行政处罚</w:t>
            </w:r>
          </w:p>
        </w:tc>
        <w:tc>
          <w:tcPr>
            <w:tcW w:w="8888" w:type="dxa"/>
            <w:vMerge w:val="continue"/>
            <w:tcBorders>
              <w:top w:val="nil"/>
            </w:tcBorders>
          </w:tcPr>
          <w:p w14:paraId="3F6F3038">
            <w:pPr>
              <w:rPr>
                <w:sz w:val="2"/>
                <w:szCs w:val="2"/>
              </w:rPr>
            </w:pPr>
          </w:p>
        </w:tc>
        <w:tc>
          <w:tcPr>
            <w:tcW w:w="4251" w:type="dxa"/>
            <w:vMerge w:val="continue"/>
            <w:tcBorders>
              <w:top w:val="nil"/>
            </w:tcBorders>
          </w:tcPr>
          <w:p w14:paraId="79FB7C67">
            <w:pPr>
              <w:rPr>
                <w:sz w:val="2"/>
                <w:szCs w:val="2"/>
              </w:rPr>
            </w:pPr>
          </w:p>
        </w:tc>
        <w:tc>
          <w:tcPr>
            <w:tcW w:w="4347" w:type="dxa"/>
            <w:vMerge w:val="continue"/>
            <w:tcBorders>
              <w:top w:val="nil"/>
            </w:tcBorders>
          </w:tcPr>
          <w:p w14:paraId="40BAF3E0">
            <w:pPr>
              <w:rPr>
                <w:sz w:val="2"/>
                <w:szCs w:val="2"/>
              </w:rPr>
            </w:pPr>
          </w:p>
        </w:tc>
      </w:tr>
      <w:tr w14:paraId="7F1C97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7" w:hRule="atLeast"/>
        </w:trPr>
        <w:tc>
          <w:tcPr>
            <w:tcW w:w="581" w:type="dxa"/>
          </w:tcPr>
          <w:p w14:paraId="214A9422">
            <w:pPr>
              <w:pStyle w:val="9"/>
              <w:rPr>
                <w:sz w:val="20"/>
              </w:rPr>
            </w:pPr>
          </w:p>
          <w:p w14:paraId="630F6E9D">
            <w:pPr>
              <w:pStyle w:val="9"/>
              <w:rPr>
                <w:sz w:val="20"/>
              </w:rPr>
            </w:pPr>
          </w:p>
          <w:p w14:paraId="79E53A57">
            <w:pPr>
              <w:pStyle w:val="9"/>
              <w:spacing w:before="4"/>
              <w:rPr>
                <w:sz w:val="25"/>
              </w:rPr>
            </w:pPr>
          </w:p>
          <w:p w14:paraId="6456842B">
            <w:pPr>
              <w:pStyle w:val="9"/>
              <w:ind w:left="75" w:right="38"/>
              <w:jc w:val="center"/>
              <w:rPr>
                <w:sz w:val="20"/>
              </w:rPr>
            </w:pPr>
            <w:r>
              <w:rPr>
                <w:sz w:val="20"/>
              </w:rPr>
              <w:t>218</w:t>
            </w:r>
          </w:p>
        </w:tc>
        <w:tc>
          <w:tcPr>
            <w:tcW w:w="732" w:type="dxa"/>
          </w:tcPr>
          <w:p w14:paraId="7DB77E3A">
            <w:pPr>
              <w:pStyle w:val="9"/>
              <w:rPr>
                <w:sz w:val="20"/>
              </w:rPr>
            </w:pPr>
          </w:p>
          <w:p w14:paraId="6BC33B5D">
            <w:pPr>
              <w:pStyle w:val="9"/>
              <w:spacing w:before="6"/>
              <w:rPr>
                <w:sz w:val="26"/>
              </w:rPr>
            </w:pPr>
          </w:p>
          <w:p w14:paraId="2872BF2F">
            <w:pPr>
              <w:pStyle w:val="9"/>
              <w:spacing w:line="232" w:lineRule="auto"/>
              <w:ind w:left="174" w:right="137"/>
              <w:jc w:val="both"/>
              <w:rPr>
                <w:sz w:val="20"/>
              </w:rPr>
            </w:pPr>
            <w:r>
              <w:rPr>
                <w:sz w:val="20"/>
              </w:rPr>
              <w:t>土壤污染防治</w:t>
            </w:r>
          </w:p>
        </w:tc>
        <w:tc>
          <w:tcPr>
            <w:tcW w:w="3850" w:type="dxa"/>
            <w:gridSpan w:val="2"/>
          </w:tcPr>
          <w:p w14:paraId="2E165B49">
            <w:pPr>
              <w:pStyle w:val="9"/>
              <w:rPr>
                <w:sz w:val="20"/>
              </w:rPr>
            </w:pPr>
          </w:p>
          <w:p w14:paraId="7F6B04AC">
            <w:pPr>
              <w:pStyle w:val="9"/>
              <w:spacing w:before="1"/>
              <w:rPr>
                <w:sz w:val="17"/>
              </w:rPr>
            </w:pPr>
          </w:p>
          <w:p w14:paraId="62375C6E">
            <w:pPr>
              <w:pStyle w:val="9"/>
              <w:spacing w:before="1" w:line="230" w:lineRule="auto"/>
              <w:ind w:left="37" w:right="9"/>
              <w:jc w:val="both"/>
              <w:rPr>
                <w:sz w:val="20"/>
              </w:rPr>
            </w:pPr>
            <w:r>
              <w:rPr>
                <w:spacing w:val="-1"/>
                <w:w w:val="95"/>
                <w:sz w:val="20"/>
              </w:rPr>
              <w:t>对农用地土壤污染责任人或者土地使用权人 未按照规定将修复方案、效果评估报告报地 方人民政府农业农村主管部门备案的行政处</w:t>
            </w:r>
            <w:r>
              <w:rPr>
                <w:sz w:val="20"/>
              </w:rPr>
              <w:t>罚</w:t>
            </w:r>
          </w:p>
        </w:tc>
        <w:tc>
          <w:tcPr>
            <w:tcW w:w="8888" w:type="dxa"/>
          </w:tcPr>
          <w:p w14:paraId="2C231AA3">
            <w:pPr>
              <w:pStyle w:val="9"/>
              <w:rPr>
                <w:sz w:val="20"/>
              </w:rPr>
            </w:pPr>
          </w:p>
          <w:p w14:paraId="3C31360B">
            <w:pPr>
              <w:pStyle w:val="9"/>
              <w:spacing w:before="6"/>
              <w:rPr>
                <w:sz w:val="16"/>
              </w:rPr>
            </w:pPr>
          </w:p>
          <w:p w14:paraId="2E16189D">
            <w:pPr>
              <w:pStyle w:val="9"/>
              <w:spacing w:line="252" w:lineRule="exact"/>
              <w:ind w:left="39"/>
              <w:rPr>
                <w:b/>
                <w:sz w:val="20"/>
              </w:rPr>
            </w:pPr>
            <w:r>
              <w:rPr>
                <w:b/>
                <w:sz w:val="20"/>
              </w:rPr>
              <w:t>《中华人民共和国土壤污染防治法》（2018）</w:t>
            </w:r>
          </w:p>
          <w:p w14:paraId="571D97A8">
            <w:pPr>
              <w:pStyle w:val="9"/>
              <w:spacing w:before="4" w:line="230" w:lineRule="auto"/>
              <w:ind w:left="39" w:right="72"/>
              <w:rPr>
                <w:sz w:val="20"/>
              </w:rPr>
            </w:pPr>
            <w:r>
              <w:rPr>
                <w:b/>
                <w:spacing w:val="3"/>
                <w:sz w:val="20"/>
              </w:rPr>
              <w:t>第九十五条第（二</w:t>
            </w:r>
            <w:r>
              <w:rPr>
                <w:b/>
                <w:sz w:val="20"/>
              </w:rPr>
              <w:t>）</w:t>
            </w:r>
            <w:r>
              <w:rPr>
                <w:b/>
                <w:spacing w:val="39"/>
                <w:sz w:val="20"/>
              </w:rPr>
              <w:t xml:space="preserve">项 </w:t>
            </w:r>
            <w:r>
              <w:rPr>
                <w:sz w:val="20"/>
              </w:rPr>
              <w:t>违反本法规定，有下列行为之一的，由地方人民政府有关部门责令改</w:t>
            </w:r>
            <w:r>
              <w:rPr>
                <w:w w:val="95"/>
                <w:sz w:val="20"/>
              </w:rPr>
              <w:t>正；拒不改正的，处一万元以上五万元以下的罚款：（二）</w:t>
            </w:r>
            <w:r>
              <w:rPr>
                <w:spacing w:val="-1"/>
                <w:w w:val="95"/>
                <w:sz w:val="20"/>
              </w:rPr>
              <w:t xml:space="preserve">土壤污染责任人或者土地使用权人未按照 </w:t>
            </w:r>
            <w:r>
              <w:rPr>
                <w:sz w:val="20"/>
              </w:rPr>
              <w:t>规定将修复方案、效果评估报告报地方人民政府生态环境、农业农村、林业草原主管部门备案的。</w:t>
            </w:r>
          </w:p>
        </w:tc>
        <w:tc>
          <w:tcPr>
            <w:tcW w:w="4251" w:type="dxa"/>
          </w:tcPr>
          <w:p w14:paraId="3414248F">
            <w:pPr>
              <w:pStyle w:val="9"/>
              <w:rPr>
                <w:sz w:val="20"/>
              </w:rPr>
            </w:pPr>
          </w:p>
          <w:p w14:paraId="1DE48B2E">
            <w:pPr>
              <w:pStyle w:val="9"/>
              <w:rPr>
                <w:sz w:val="20"/>
              </w:rPr>
            </w:pPr>
          </w:p>
          <w:p w14:paraId="3A52901F">
            <w:pPr>
              <w:pStyle w:val="9"/>
              <w:spacing w:before="5"/>
              <w:rPr>
                <w:sz w:val="16"/>
              </w:rPr>
            </w:pPr>
          </w:p>
          <w:p w14:paraId="639A4010">
            <w:pPr>
              <w:pStyle w:val="9"/>
              <w:spacing w:line="230" w:lineRule="auto"/>
              <w:ind w:left="36" w:right="11"/>
              <w:rPr>
                <w:sz w:val="20"/>
              </w:rPr>
            </w:pPr>
            <w:r>
              <w:rPr>
                <w:spacing w:val="-1"/>
                <w:w w:val="95"/>
                <w:sz w:val="20"/>
              </w:rPr>
              <w:t xml:space="preserve">制定了修复方案的、效果评估报告但未按时向农 </w:t>
            </w:r>
            <w:r>
              <w:rPr>
                <w:sz w:val="20"/>
              </w:rPr>
              <w:t>业农村主管部门备案的</w:t>
            </w:r>
          </w:p>
        </w:tc>
        <w:tc>
          <w:tcPr>
            <w:tcW w:w="4347" w:type="dxa"/>
          </w:tcPr>
          <w:p w14:paraId="172606E3">
            <w:pPr>
              <w:pStyle w:val="9"/>
              <w:rPr>
                <w:sz w:val="20"/>
              </w:rPr>
            </w:pPr>
          </w:p>
          <w:p w14:paraId="04C88138">
            <w:pPr>
              <w:pStyle w:val="9"/>
              <w:rPr>
                <w:sz w:val="20"/>
              </w:rPr>
            </w:pPr>
          </w:p>
          <w:p w14:paraId="3BC032F0">
            <w:pPr>
              <w:pStyle w:val="9"/>
              <w:spacing w:before="4"/>
              <w:rPr>
                <w:sz w:val="25"/>
              </w:rPr>
            </w:pPr>
          </w:p>
          <w:p w14:paraId="254BADFE">
            <w:pPr>
              <w:pStyle w:val="9"/>
              <w:ind w:left="38"/>
              <w:rPr>
                <w:sz w:val="20"/>
              </w:rPr>
            </w:pPr>
            <w:r>
              <w:rPr>
                <w:sz w:val="20"/>
              </w:rPr>
              <w:t>处1万元以上2万元以下罚款。</w:t>
            </w:r>
          </w:p>
        </w:tc>
      </w:tr>
      <w:tr w14:paraId="4CD22E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28" w:hRule="atLeast"/>
        </w:trPr>
        <w:tc>
          <w:tcPr>
            <w:tcW w:w="581" w:type="dxa"/>
          </w:tcPr>
          <w:p w14:paraId="20A11CDE">
            <w:pPr>
              <w:pStyle w:val="9"/>
              <w:rPr>
                <w:sz w:val="20"/>
              </w:rPr>
            </w:pPr>
          </w:p>
          <w:p w14:paraId="4B84BFAC">
            <w:pPr>
              <w:pStyle w:val="9"/>
              <w:rPr>
                <w:sz w:val="20"/>
              </w:rPr>
            </w:pPr>
          </w:p>
          <w:p w14:paraId="73A6B12B">
            <w:pPr>
              <w:pStyle w:val="9"/>
              <w:spacing w:before="135"/>
              <w:ind w:left="75" w:right="38"/>
              <w:jc w:val="center"/>
              <w:rPr>
                <w:sz w:val="20"/>
              </w:rPr>
            </w:pPr>
            <w:r>
              <w:rPr>
                <w:sz w:val="20"/>
              </w:rPr>
              <w:t>219</w:t>
            </w:r>
          </w:p>
        </w:tc>
        <w:tc>
          <w:tcPr>
            <w:tcW w:w="732" w:type="dxa"/>
          </w:tcPr>
          <w:p w14:paraId="61827C93">
            <w:pPr>
              <w:pStyle w:val="9"/>
              <w:rPr>
                <w:sz w:val="20"/>
              </w:rPr>
            </w:pPr>
          </w:p>
          <w:p w14:paraId="2B6BEF19">
            <w:pPr>
              <w:pStyle w:val="9"/>
              <w:spacing w:before="152" w:line="230" w:lineRule="auto"/>
              <w:ind w:left="174" w:right="137"/>
              <w:jc w:val="both"/>
              <w:rPr>
                <w:sz w:val="20"/>
              </w:rPr>
            </w:pPr>
            <w:r>
              <w:rPr>
                <w:sz w:val="20"/>
              </w:rPr>
              <w:t>基本农田保护</w:t>
            </w:r>
          </w:p>
        </w:tc>
        <w:tc>
          <w:tcPr>
            <w:tcW w:w="3850" w:type="dxa"/>
            <w:gridSpan w:val="2"/>
          </w:tcPr>
          <w:p w14:paraId="14116E4A">
            <w:pPr>
              <w:pStyle w:val="9"/>
              <w:rPr>
                <w:sz w:val="20"/>
              </w:rPr>
            </w:pPr>
          </w:p>
          <w:p w14:paraId="679F5080">
            <w:pPr>
              <w:pStyle w:val="9"/>
              <w:spacing w:before="8"/>
              <w:rPr>
                <w:sz w:val="21"/>
              </w:rPr>
            </w:pPr>
          </w:p>
          <w:p w14:paraId="427661C2">
            <w:pPr>
              <w:pStyle w:val="9"/>
              <w:spacing w:line="230" w:lineRule="auto"/>
              <w:ind w:left="37" w:right="9"/>
              <w:rPr>
                <w:sz w:val="20"/>
              </w:rPr>
            </w:pPr>
            <w:r>
              <w:rPr>
                <w:w w:val="95"/>
                <w:sz w:val="20"/>
              </w:rPr>
              <w:t>对破坏或者擅自改变基本农田保护区标志涉</w:t>
            </w:r>
            <w:r>
              <w:rPr>
                <w:sz w:val="20"/>
              </w:rPr>
              <w:t>及农业农村部门职责的行政处罚</w:t>
            </w:r>
          </w:p>
        </w:tc>
        <w:tc>
          <w:tcPr>
            <w:tcW w:w="8888" w:type="dxa"/>
          </w:tcPr>
          <w:p w14:paraId="289F859E">
            <w:pPr>
              <w:pStyle w:val="9"/>
              <w:rPr>
                <w:sz w:val="20"/>
              </w:rPr>
            </w:pPr>
          </w:p>
          <w:p w14:paraId="1FCA504D">
            <w:pPr>
              <w:pStyle w:val="9"/>
              <w:spacing w:before="144" w:line="252" w:lineRule="exact"/>
              <w:ind w:left="39"/>
              <w:rPr>
                <w:b/>
                <w:sz w:val="20"/>
              </w:rPr>
            </w:pPr>
            <w:r>
              <w:rPr>
                <w:b/>
                <w:sz w:val="20"/>
              </w:rPr>
              <w:t>《基本农田保护条例》（2011修订）</w:t>
            </w:r>
          </w:p>
          <w:p w14:paraId="78EFA2AE">
            <w:pPr>
              <w:pStyle w:val="9"/>
              <w:spacing w:before="4" w:line="230" w:lineRule="auto"/>
              <w:ind w:left="39" w:right="46"/>
              <w:rPr>
                <w:sz w:val="20"/>
              </w:rPr>
            </w:pPr>
            <w:r>
              <w:rPr>
                <w:b/>
                <w:sz w:val="20"/>
              </w:rPr>
              <w:t xml:space="preserve">第三十二条 </w:t>
            </w:r>
            <w:r>
              <w:rPr>
                <w:sz w:val="20"/>
              </w:rPr>
              <w:t>违反本条例规定，破坏或者擅自改变基本农田保护区标志的，由县级以上地方人民政府土地行政主管部门或者农业行政主管部门责令恢复原状，可以处1000元以下罚款。</w:t>
            </w:r>
          </w:p>
        </w:tc>
        <w:tc>
          <w:tcPr>
            <w:tcW w:w="4251" w:type="dxa"/>
          </w:tcPr>
          <w:p w14:paraId="15F34796">
            <w:pPr>
              <w:pStyle w:val="9"/>
              <w:rPr>
                <w:sz w:val="20"/>
              </w:rPr>
            </w:pPr>
          </w:p>
          <w:p w14:paraId="07CCEAF0">
            <w:pPr>
              <w:pStyle w:val="9"/>
              <w:rPr>
                <w:sz w:val="20"/>
              </w:rPr>
            </w:pPr>
          </w:p>
          <w:p w14:paraId="7EFD17D4">
            <w:pPr>
              <w:pStyle w:val="9"/>
              <w:spacing w:before="135"/>
              <w:ind w:left="36"/>
              <w:rPr>
                <w:sz w:val="20"/>
              </w:rPr>
            </w:pPr>
            <w:r>
              <w:rPr>
                <w:sz w:val="20"/>
              </w:rPr>
              <w:t>能够恢复原状的</w:t>
            </w:r>
          </w:p>
        </w:tc>
        <w:tc>
          <w:tcPr>
            <w:tcW w:w="4347" w:type="dxa"/>
          </w:tcPr>
          <w:p w14:paraId="1BF9F4D0">
            <w:pPr>
              <w:pStyle w:val="9"/>
              <w:rPr>
                <w:sz w:val="20"/>
              </w:rPr>
            </w:pPr>
          </w:p>
          <w:p w14:paraId="2FBBD533">
            <w:pPr>
              <w:pStyle w:val="9"/>
              <w:rPr>
                <w:sz w:val="20"/>
              </w:rPr>
            </w:pPr>
          </w:p>
          <w:p w14:paraId="0096BF38">
            <w:pPr>
              <w:pStyle w:val="9"/>
              <w:spacing w:before="135"/>
              <w:ind w:left="38"/>
              <w:rPr>
                <w:sz w:val="20"/>
              </w:rPr>
            </w:pPr>
            <w:r>
              <w:rPr>
                <w:sz w:val="20"/>
              </w:rPr>
              <w:t>可以处300元以下罚款。</w:t>
            </w:r>
          </w:p>
        </w:tc>
      </w:tr>
    </w:tbl>
    <w:p w14:paraId="2DF64B69">
      <w:pPr>
        <w:spacing w:after="0"/>
        <w:rPr>
          <w:sz w:val="20"/>
        </w:rPr>
        <w:sectPr>
          <w:pgSz w:w="23820" w:h="16840" w:orient="landscape"/>
          <w:pgMar w:top="820" w:right="420" w:bottom="600" w:left="460" w:header="0" w:footer="410" w:gutter="0"/>
          <w:cols w:space="720" w:num="1"/>
        </w:sectPr>
      </w:pPr>
    </w:p>
    <w:p w14:paraId="6C5D81AE">
      <w:pPr>
        <w:pStyle w:val="3"/>
        <w:ind w:left="119" w:right="-29"/>
      </w:pPr>
    </w:p>
    <w:sectPr>
      <w:footerReference r:id="rId26" w:type="default"/>
      <w:pgSz w:w="11900" w:h="16840"/>
      <w:pgMar w:top="20" w:right="0" w:bottom="0" w:left="2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B3CAB">
    <w:pPr>
      <w:pStyle w:val="3"/>
      <w:spacing w:line="14" w:lineRule="auto"/>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3FF78">
    <w:pPr>
      <w:pStyle w:val="3"/>
      <w:spacing w:line="14" w:lineRule="auto"/>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4CA82">
    <w:pPr>
      <w:pStyle w:val="3"/>
      <w:spacing w:line="14" w:lineRule="auto"/>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91F4F">
    <w:pPr>
      <w:pStyle w:val="3"/>
      <w:spacing w:line="14" w:lineRule="auto"/>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5C64E">
    <w:pPr>
      <w:pStyle w:val="3"/>
      <w:spacing w:line="14" w:lineRule="auto"/>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E0D4C">
    <w:pPr>
      <w:pStyle w:val="3"/>
      <w:spacing w:line="14" w:lineRule="auto"/>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B53A0">
    <w:pPr>
      <w:pStyle w:val="3"/>
      <w:spacing w:line="14" w:lineRule="auto"/>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1B668">
    <w:pPr>
      <w:pStyle w:val="3"/>
      <w:spacing w:line="14" w:lineRule="auto"/>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7753B">
    <w:pPr>
      <w:pStyle w:val="3"/>
      <w:spacing w:line="14" w:lineRule="auto"/>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469B6">
    <w:pPr>
      <w:pStyle w:val="3"/>
      <w:spacing w:line="14" w:lineRule="auto"/>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0C84D">
    <w:pPr>
      <w:pStyle w:val="3"/>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F36EC">
    <w:pPr>
      <w:pStyle w:val="3"/>
      <w:spacing w:line="14" w:lineRule="auto"/>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60A3D">
    <w:pPr>
      <w:pStyle w:val="3"/>
      <w:spacing w:line="14" w:lineRule="auto"/>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93C0C">
    <w:pPr>
      <w:pStyle w:val="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AC3FE">
    <w:pPr>
      <w:pStyle w:val="3"/>
      <w:spacing w:line="14"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C7332">
    <w:pPr>
      <w:pStyle w:val="3"/>
      <w:spacing w:line="14"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F08CB">
    <w:pPr>
      <w:pStyle w:val="3"/>
      <w:spacing w:line="14"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E48DE">
    <w:pPr>
      <w:pStyle w:val="3"/>
      <w:spacing w:line="14" w:lineRule="auto"/>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82335">
    <w:pPr>
      <w:pStyle w:val="3"/>
      <w:spacing w:line="14" w:lineRule="auto"/>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50E60">
    <w:pPr>
      <w:pStyle w:val="3"/>
      <w:spacing w:line="14" w:lineRule="auto"/>
      <w:rPr>
        <w:sz w:val="19"/>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13BA4">
    <w:pPr>
      <w:pStyle w:val="3"/>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7FF27">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ind w:left="151" w:hanging="202"/>
        <w:jc w:val="left"/>
      </w:pPr>
      <w:rPr>
        <w:rFonts w:hint="default" w:ascii="宋体" w:hAnsi="宋体" w:eastAsia="宋体" w:cs="宋体"/>
        <w:spacing w:val="-17"/>
        <w:w w:val="99"/>
        <w:sz w:val="18"/>
        <w:szCs w:val="18"/>
        <w:lang w:val="zh-CN" w:eastAsia="zh-CN" w:bidi="zh-CN"/>
      </w:rPr>
    </w:lvl>
    <w:lvl w:ilvl="1" w:tentative="0">
      <w:start w:val="0"/>
      <w:numFmt w:val="bullet"/>
      <w:lvlText w:val="•"/>
      <w:lvlJc w:val="left"/>
      <w:pPr>
        <w:ind w:left="2437" w:hanging="202"/>
      </w:pPr>
      <w:rPr>
        <w:rFonts w:hint="default"/>
        <w:lang w:val="zh-CN" w:eastAsia="zh-CN" w:bidi="zh-CN"/>
      </w:rPr>
    </w:lvl>
    <w:lvl w:ilvl="2" w:tentative="0">
      <w:start w:val="0"/>
      <w:numFmt w:val="bullet"/>
      <w:lvlText w:val="•"/>
      <w:lvlJc w:val="left"/>
      <w:pPr>
        <w:ind w:left="4714" w:hanging="202"/>
      </w:pPr>
      <w:rPr>
        <w:rFonts w:hint="default"/>
        <w:lang w:val="zh-CN" w:eastAsia="zh-CN" w:bidi="zh-CN"/>
      </w:rPr>
    </w:lvl>
    <w:lvl w:ilvl="3" w:tentative="0">
      <w:start w:val="0"/>
      <w:numFmt w:val="bullet"/>
      <w:lvlText w:val="•"/>
      <w:lvlJc w:val="left"/>
      <w:pPr>
        <w:ind w:left="6991" w:hanging="202"/>
      </w:pPr>
      <w:rPr>
        <w:rFonts w:hint="default"/>
        <w:lang w:val="zh-CN" w:eastAsia="zh-CN" w:bidi="zh-CN"/>
      </w:rPr>
    </w:lvl>
    <w:lvl w:ilvl="4" w:tentative="0">
      <w:start w:val="0"/>
      <w:numFmt w:val="bullet"/>
      <w:lvlText w:val="•"/>
      <w:lvlJc w:val="left"/>
      <w:pPr>
        <w:ind w:left="9268" w:hanging="202"/>
      </w:pPr>
      <w:rPr>
        <w:rFonts w:hint="default"/>
        <w:lang w:val="zh-CN" w:eastAsia="zh-CN" w:bidi="zh-CN"/>
      </w:rPr>
    </w:lvl>
    <w:lvl w:ilvl="5" w:tentative="0">
      <w:start w:val="0"/>
      <w:numFmt w:val="bullet"/>
      <w:lvlText w:val="•"/>
      <w:lvlJc w:val="left"/>
      <w:pPr>
        <w:ind w:left="11545" w:hanging="202"/>
      </w:pPr>
      <w:rPr>
        <w:rFonts w:hint="default"/>
        <w:lang w:val="zh-CN" w:eastAsia="zh-CN" w:bidi="zh-CN"/>
      </w:rPr>
    </w:lvl>
    <w:lvl w:ilvl="6" w:tentative="0">
      <w:start w:val="0"/>
      <w:numFmt w:val="bullet"/>
      <w:lvlText w:val="•"/>
      <w:lvlJc w:val="left"/>
      <w:pPr>
        <w:ind w:left="13822" w:hanging="202"/>
      </w:pPr>
      <w:rPr>
        <w:rFonts w:hint="default"/>
        <w:lang w:val="zh-CN" w:eastAsia="zh-CN" w:bidi="zh-CN"/>
      </w:rPr>
    </w:lvl>
    <w:lvl w:ilvl="7" w:tentative="0">
      <w:start w:val="0"/>
      <w:numFmt w:val="bullet"/>
      <w:lvlText w:val="•"/>
      <w:lvlJc w:val="left"/>
      <w:pPr>
        <w:ind w:left="16099" w:hanging="202"/>
      </w:pPr>
      <w:rPr>
        <w:rFonts w:hint="default"/>
        <w:lang w:val="zh-CN" w:eastAsia="zh-CN" w:bidi="zh-CN"/>
      </w:rPr>
    </w:lvl>
    <w:lvl w:ilvl="8" w:tentative="0">
      <w:start w:val="0"/>
      <w:numFmt w:val="bullet"/>
      <w:lvlText w:val="•"/>
      <w:lvlJc w:val="left"/>
      <w:pPr>
        <w:ind w:left="18376" w:hanging="202"/>
      </w:pPr>
      <w:rPr>
        <w:rFonts w:hint="default"/>
        <w:lang w:val="zh-CN" w:eastAsia="zh-CN" w:bidi="zh-CN"/>
      </w:rPr>
    </w:lvl>
  </w:abstractNum>
  <w:abstractNum w:abstractNumId="1">
    <w:nsid w:val="BF205925"/>
    <w:multiLevelType w:val="multilevel"/>
    <w:tmpl w:val="BF205925"/>
    <w:lvl w:ilvl="0" w:tentative="0">
      <w:start w:val="1"/>
      <w:numFmt w:val="decimal"/>
      <w:lvlText w:val="%1."/>
      <w:lvlJc w:val="left"/>
      <w:pPr>
        <w:ind w:left="39" w:hanging="202"/>
        <w:jc w:val="left"/>
      </w:pPr>
      <w:rPr>
        <w:rFonts w:hint="default" w:ascii="宋体" w:hAnsi="宋体" w:eastAsia="宋体" w:cs="宋体"/>
        <w:spacing w:val="1"/>
        <w:w w:val="99"/>
        <w:sz w:val="18"/>
        <w:szCs w:val="18"/>
        <w:lang w:val="zh-CN" w:eastAsia="zh-CN" w:bidi="zh-CN"/>
      </w:rPr>
    </w:lvl>
    <w:lvl w:ilvl="1" w:tentative="0">
      <w:start w:val="0"/>
      <w:numFmt w:val="bullet"/>
      <w:lvlText w:val="•"/>
      <w:lvlJc w:val="left"/>
      <w:pPr>
        <w:ind w:left="558" w:hanging="202"/>
      </w:pPr>
      <w:rPr>
        <w:rFonts w:hint="default"/>
        <w:lang w:val="zh-CN" w:eastAsia="zh-CN" w:bidi="zh-CN"/>
      </w:rPr>
    </w:lvl>
    <w:lvl w:ilvl="2" w:tentative="0">
      <w:start w:val="0"/>
      <w:numFmt w:val="bullet"/>
      <w:lvlText w:val="•"/>
      <w:lvlJc w:val="left"/>
      <w:pPr>
        <w:ind w:left="1077" w:hanging="202"/>
      </w:pPr>
      <w:rPr>
        <w:rFonts w:hint="default"/>
        <w:lang w:val="zh-CN" w:eastAsia="zh-CN" w:bidi="zh-CN"/>
      </w:rPr>
    </w:lvl>
    <w:lvl w:ilvl="3" w:tentative="0">
      <w:start w:val="0"/>
      <w:numFmt w:val="bullet"/>
      <w:lvlText w:val="•"/>
      <w:lvlJc w:val="left"/>
      <w:pPr>
        <w:ind w:left="1596" w:hanging="202"/>
      </w:pPr>
      <w:rPr>
        <w:rFonts w:hint="default"/>
        <w:lang w:val="zh-CN" w:eastAsia="zh-CN" w:bidi="zh-CN"/>
      </w:rPr>
    </w:lvl>
    <w:lvl w:ilvl="4" w:tentative="0">
      <w:start w:val="0"/>
      <w:numFmt w:val="bullet"/>
      <w:lvlText w:val="•"/>
      <w:lvlJc w:val="left"/>
      <w:pPr>
        <w:ind w:left="2114" w:hanging="202"/>
      </w:pPr>
      <w:rPr>
        <w:rFonts w:hint="default"/>
        <w:lang w:val="zh-CN" w:eastAsia="zh-CN" w:bidi="zh-CN"/>
      </w:rPr>
    </w:lvl>
    <w:lvl w:ilvl="5" w:tentative="0">
      <w:start w:val="0"/>
      <w:numFmt w:val="bullet"/>
      <w:lvlText w:val="•"/>
      <w:lvlJc w:val="left"/>
      <w:pPr>
        <w:ind w:left="2633" w:hanging="202"/>
      </w:pPr>
      <w:rPr>
        <w:rFonts w:hint="default"/>
        <w:lang w:val="zh-CN" w:eastAsia="zh-CN" w:bidi="zh-CN"/>
      </w:rPr>
    </w:lvl>
    <w:lvl w:ilvl="6" w:tentative="0">
      <w:start w:val="0"/>
      <w:numFmt w:val="bullet"/>
      <w:lvlText w:val="•"/>
      <w:lvlJc w:val="left"/>
      <w:pPr>
        <w:ind w:left="3152" w:hanging="202"/>
      </w:pPr>
      <w:rPr>
        <w:rFonts w:hint="default"/>
        <w:lang w:val="zh-CN" w:eastAsia="zh-CN" w:bidi="zh-CN"/>
      </w:rPr>
    </w:lvl>
    <w:lvl w:ilvl="7" w:tentative="0">
      <w:start w:val="0"/>
      <w:numFmt w:val="bullet"/>
      <w:lvlText w:val="•"/>
      <w:lvlJc w:val="left"/>
      <w:pPr>
        <w:ind w:left="3670" w:hanging="202"/>
      </w:pPr>
      <w:rPr>
        <w:rFonts w:hint="default"/>
        <w:lang w:val="zh-CN" w:eastAsia="zh-CN" w:bidi="zh-CN"/>
      </w:rPr>
    </w:lvl>
    <w:lvl w:ilvl="8" w:tentative="0">
      <w:start w:val="0"/>
      <w:numFmt w:val="bullet"/>
      <w:lvlText w:val="•"/>
      <w:lvlJc w:val="left"/>
      <w:pPr>
        <w:ind w:left="4189" w:hanging="202"/>
      </w:pPr>
      <w:rPr>
        <w:rFonts w:hint="default"/>
        <w:lang w:val="zh-CN" w:eastAsia="zh-CN" w:bidi="zh-CN"/>
      </w:rPr>
    </w:lvl>
  </w:abstractNum>
  <w:abstractNum w:abstractNumId="2">
    <w:nsid w:val="CF092B84"/>
    <w:multiLevelType w:val="multilevel"/>
    <w:tmpl w:val="CF092B84"/>
    <w:lvl w:ilvl="0" w:tentative="0">
      <w:start w:val="1"/>
      <w:numFmt w:val="decimal"/>
      <w:lvlText w:val="%1."/>
      <w:lvlJc w:val="left"/>
      <w:pPr>
        <w:ind w:left="380" w:hanging="202"/>
        <w:jc w:val="left"/>
      </w:pPr>
      <w:rPr>
        <w:rFonts w:hint="default" w:ascii="宋体" w:hAnsi="宋体" w:eastAsia="宋体" w:cs="宋体"/>
        <w:spacing w:val="-2"/>
        <w:w w:val="99"/>
        <w:sz w:val="18"/>
        <w:szCs w:val="18"/>
        <w:lang w:val="zh-CN" w:eastAsia="zh-CN" w:bidi="zh-CN"/>
      </w:rPr>
    </w:lvl>
    <w:lvl w:ilvl="1" w:tentative="0">
      <w:start w:val="0"/>
      <w:numFmt w:val="bullet"/>
      <w:lvlText w:val="•"/>
      <w:lvlJc w:val="left"/>
      <w:pPr>
        <w:ind w:left="2635" w:hanging="202"/>
      </w:pPr>
      <w:rPr>
        <w:rFonts w:hint="default"/>
        <w:lang w:val="zh-CN" w:eastAsia="zh-CN" w:bidi="zh-CN"/>
      </w:rPr>
    </w:lvl>
    <w:lvl w:ilvl="2" w:tentative="0">
      <w:start w:val="0"/>
      <w:numFmt w:val="bullet"/>
      <w:lvlText w:val="•"/>
      <w:lvlJc w:val="left"/>
      <w:pPr>
        <w:ind w:left="4890" w:hanging="202"/>
      </w:pPr>
      <w:rPr>
        <w:rFonts w:hint="default"/>
        <w:lang w:val="zh-CN" w:eastAsia="zh-CN" w:bidi="zh-CN"/>
      </w:rPr>
    </w:lvl>
    <w:lvl w:ilvl="3" w:tentative="0">
      <w:start w:val="0"/>
      <w:numFmt w:val="bullet"/>
      <w:lvlText w:val="•"/>
      <w:lvlJc w:val="left"/>
      <w:pPr>
        <w:ind w:left="7145" w:hanging="202"/>
      </w:pPr>
      <w:rPr>
        <w:rFonts w:hint="default"/>
        <w:lang w:val="zh-CN" w:eastAsia="zh-CN" w:bidi="zh-CN"/>
      </w:rPr>
    </w:lvl>
    <w:lvl w:ilvl="4" w:tentative="0">
      <w:start w:val="0"/>
      <w:numFmt w:val="bullet"/>
      <w:lvlText w:val="•"/>
      <w:lvlJc w:val="left"/>
      <w:pPr>
        <w:ind w:left="9400" w:hanging="202"/>
      </w:pPr>
      <w:rPr>
        <w:rFonts w:hint="default"/>
        <w:lang w:val="zh-CN" w:eastAsia="zh-CN" w:bidi="zh-CN"/>
      </w:rPr>
    </w:lvl>
    <w:lvl w:ilvl="5" w:tentative="0">
      <w:start w:val="0"/>
      <w:numFmt w:val="bullet"/>
      <w:lvlText w:val="•"/>
      <w:lvlJc w:val="left"/>
      <w:pPr>
        <w:ind w:left="11655" w:hanging="202"/>
      </w:pPr>
      <w:rPr>
        <w:rFonts w:hint="default"/>
        <w:lang w:val="zh-CN" w:eastAsia="zh-CN" w:bidi="zh-CN"/>
      </w:rPr>
    </w:lvl>
    <w:lvl w:ilvl="6" w:tentative="0">
      <w:start w:val="0"/>
      <w:numFmt w:val="bullet"/>
      <w:lvlText w:val="•"/>
      <w:lvlJc w:val="left"/>
      <w:pPr>
        <w:ind w:left="13910" w:hanging="202"/>
      </w:pPr>
      <w:rPr>
        <w:rFonts w:hint="default"/>
        <w:lang w:val="zh-CN" w:eastAsia="zh-CN" w:bidi="zh-CN"/>
      </w:rPr>
    </w:lvl>
    <w:lvl w:ilvl="7" w:tentative="0">
      <w:start w:val="0"/>
      <w:numFmt w:val="bullet"/>
      <w:lvlText w:val="•"/>
      <w:lvlJc w:val="left"/>
      <w:pPr>
        <w:ind w:left="16165" w:hanging="202"/>
      </w:pPr>
      <w:rPr>
        <w:rFonts w:hint="default"/>
        <w:lang w:val="zh-CN" w:eastAsia="zh-CN" w:bidi="zh-CN"/>
      </w:rPr>
    </w:lvl>
    <w:lvl w:ilvl="8" w:tentative="0">
      <w:start w:val="0"/>
      <w:numFmt w:val="bullet"/>
      <w:lvlText w:val="•"/>
      <w:lvlJc w:val="left"/>
      <w:pPr>
        <w:ind w:left="18420" w:hanging="202"/>
      </w:pPr>
      <w:rPr>
        <w:rFonts w:hint="default"/>
        <w:lang w:val="zh-CN" w:eastAsia="zh-CN" w:bidi="zh-CN"/>
      </w:rPr>
    </w:lvl>
  </w:abstractNum>
  <w:abstractNum w:abstractNumId="3">
    <w:nsid w:val="0053208E"/>
    <w:multiLevelType w:val="multilevel"/>
    <w:tmpl w:val="0053208E"/>
    <w:lvl w:ilvl="0" w:tentative="0">
      <w:start w:val="1"/>
      <w:numFmt w:val="decimal"/>
      <w:lvlText w:val="%1."/>
      <w:lvlJc w:val="left"/>
      <w:pPr>
        <w:ind w:left="37" w:hanging="202"/>
        <w:jc w:val="left"/>
      </w:pPr>
      <w:rPr>
        <w:rFonts w:hint="default" w:ascii="宋体" w:hAnsi="宋体" w:eastAsia="宋体" w:cs="宋体"/>
        <w:spacing w:val="1"/>
        <w:w w:val="99"/>
        <w:sz w:val="18"/>
        <w:szCs w:val="18"/>
        <w:lang w:val="zh-CN" w:eastAsia="zh-CN" w:bidi="zh-CN"/>
      </w:rPr>
    </w:lvl>
    <w:lvl w:ilvl="1" w:tentative="0">
      <w:start w:val="0"/>
      <w:numFmt w:val="bullet"/>
      <w:lvlText w:val="•"/>
      <w:lvlJc w:val="left"/>
      <w:pPr>
        <w:ind w:left="437" w:hanging="202"/>
      </w:pPr>
      <w:rPr>
        <w:rFonts w:hint="default"/>
        <w:lang w:val="zh-CN" w:eastAsia="zh-CN" w:bidi="zh-CN"/>
      </w:rPr>
    </w:lvl>
    <w:lvl w:ilvl="2" w:tentative="0">
      <w:start w:val="0"/>
      <w:numFmt w:val="bullet"/>
      <w:lvlText w:val="•"/>
      <w:lvlJc w:val="left"/>
      <w:pPr>
        <w:ind w:left="834" w:hanging="202"/>
      </w:pPr>
      <w:rPr>
        <w:rFonts w:hint="default"/>
        <w:lang w:val="zh-CN" w:eastAsia="zh-CN" w:bidi="zh-CN"/>
      </w:rPr>
    </w:lvl>
    <w:lvl w:ilvl="3" w:tentative="0">
      <w:start w:val="0"/>
      <w:numFmt w:val="bullet"/>
      <w:lvlText w:val="•"/>
      <w:lvlJc w:val="left"/>
      <w:pPr>
        <w:ind w:left="1231" w:hanging="202"/>
      </w:pPr>
      <w:rPr>
        <w:rFonts w:hint="default"/>
        <w:lang w:val="zh-CN" w:eastAsia="zh-CN" w:bidi="zh-CN"/>
      </w:rPr>
    </w:lvl>
    <w:lvl w:ilvl="4" w:tentative="0">
      <w:start w:val="0"/>
      <w:numFmt w:val="bullet"/>
      <w:lvlText w:val="•"/>
      <w:lvlJc w:val="left"/>
      <w:pPr>
        <w:ind w:left="1628" w:hanging="202"/>
      </w:pPr>
      <w:rPr>
        <w:rFonts w:hint="default"/>
        <w:lang w:val="zh-CN" w:eastAsia="zh-CN" w:bidi="zh-CN"/>
      </w:rPr>
    </w:lvl>
    <w:lvl w:ilvl="5" w:tentative="0">
      <w:start w:val="0"/>
      <w:numFmt w:val="bullet"/>
      <w:lvlText w:val="•"/>
      <w:lvlJc w:val="left"/>
      <w:pPr>
        <w:ind w:left="2025" w:hanging="202"/>
      </w:pPr>
      <w:rPr>
        <w:rFonts w:hint="default"/>
        <w:lang w:val="zh-CN" w:eastAsia="zh-CN" w:bidi="zh-CN"/>
      </w:rPr>
    </w:lvl>
    <w:lvl w:ilvl="6" w:tentative="0">
      <w:start w:val="0"/>
      <w:numFmt w:val="bullet"/>
      <w:lvlText w:val="•"/>
      <w:lvlJc w:val="left"/>
      <w:pPr>
        <w:ind w:left="2422" w:hanging="202"/>
      </w:pPr>
      <w:rPr>
        <w:rFonts w:hint="default"/>
        <w:lang w:val="zh-CN" w:eastAsia="zh-CN" w:bidi="zh-CN"/>
      </w:rPr>
    </w:lvl>
    <w:lvl w:ilvl="7" w:tentative="0">
      <w:start w:val="0"/>
      <w:numFmt w:val="bullet"/>
      <w:lvlText w:val="•"/>
      <w:lvlJc w:val="left"/>
      <w:pPr>
        <w:ind w:left="2819" w:hanging="202"/>
      </w:pPr>
      <w:rPr>
        <w:rFonts w:hint="default"/>
        <w:lang w:val="zh-CN" w:eastAsia="zh-CN" w:bidi="zh-CN"/>
      </w:rPr>
    </w:lvl>
    <w:lvl w:ilvl="8" w:tentative="0">
      <w:start w:val="0"/>
      <w:numFmt w:val="bullet"/>
      <w:lvlText w:val="•"/>
      <w:lvlJc w:val="left"/>
      <w:pPr>
        <w:ind w:left="3216" w:hanging="202"/>
      </w:pPr>
      <w:rPr>
        <w:rFonts w:hint="default"/>
        <w:lang w:val="zh-CN" w:eastAsia="zh-CN" w:bidi="zh-CN"/>
      </w:rPr>
    </w:lvl>
  </w:abstractNum>
  <w:abstractNum w:abstractNumId="4">
    <w:nsid w:val="03D62ECE"/>
    <w:multiLevelType w:val="multilevel"/>
    <w:tmpl w:val="03D62ECE"/>
    <w:lvl w:ilvl="0" w:tentative="0">
      <w:start w:val="1"/>
      <w:numFmt w:val="decimal"/>
      <w:lvlText w:val="%1."/>
      <w:lvlJc w:val="left"/>
      <w:pPr>
        <w:ind w:left="352" w:hanging="202"/>
        <w:jc w:val="left"/>
      </w:pPr>
      <w:rPr>
        <w:rFonts w:hint="default" w:ascii="宋体" w:hAnsi="宋体" w:eastAsia="宋体" w:cs="宋体"/>
        <w:spacing w:val="0"/>
        <w:w w:val="99"/>
        <w:sz w:val="18"/>
        <w:szCs w:val="18"/>
        <w:lang w:val="zh-CN" w:eastAsia="zh-CN" w:bidi="zh-CN"/>
      </w:rPr>
    </w:lvl>
    <w:lvl w:ilvl="1" w:tentative="0">
      <w:start w:val="0"/>
      <w:numFmt w:val="bullet"/>
      <w:lvlText w:val="•"/>
      <w:lvlJc w:val="left"/>
      <w:pPr>
        <w:ind w:left="2617" w:hanging="202"/>
      </w:pPr>
      <w:rPr>
        <w:rFonts w:hint="default"/>
        <w:lang w:val="zh-CN" w:eastAsia="zh-CN" w:bidi="zh-CN"/>
      </w:rPr>
    </w:lvl>
    <w:lvl w:ilvl="2" w:tentative="0">
      <w:start w:val="0"/>
      <w:numFmt w:val="bullet"/>
      <w:lvlText w:val="•"/>
      <w:lvlJc w:val="left"/>
      <w:pPr>
        <w:ind w:left="4874" w:hanging="202"/>
      </w:pPr>
      <w:rPr>
        <w:rFonts w:hint="default"/>
        <w:lang w:val="zh-CN" w:eastAsia="zh-CN" w:bidi="zh-CN"/>
      </w:rPr>
    </w:lvl>
    <w:lvl w:ilvl="3" w:tentative="0">
      <w:start w:val="0"/>
      <w:numFmt w:val="bullet"/>
      <w:lvlText w:val="•"/>
      <w:lvlJc w:val="left"/>
      <w:pPr>
        <w:ind w:left="7131" w:hanging="202"/>
      </w:pPr>
      <w:rPr>
        <w:rFonts w:hint="default"/>
        <w:lang w:val="zh-CN" w:eastAsia="zh-CN" w:bidi="zh-CN"/>
      </w:rPr>
    </w:lvl>
    <w:lvl w:ilvl="4" w:tentative="0">
      <w:start w:val="0"/>
      <w:numFmt w:val="bullet"/>
      <w:lvlText w:val="•"/>
      <w:lvlJc w:val="left"/>
      <w:pPr>
        <w:ind w:left="9388" w:hanging="202"/>
      </w:pPr>
      <w:rPr>
        <w:rFonts w:hint="default"/>
        <w:lang w:val="zh-CN" w:eastAsia="zh-CN" w:bidi="zh-CN"/>
      </w:rPr>
    </w:lvl>
    <w:lvl w:ilvl="5" w:tentative="0">
      <w:start w:val="0"/>
      <w:numFmt w:val="bullet"/>
      <w:lvlText w:val="•"/>
      <w:lvlJc w:val="left"/>
      <w:pPr>
        <w:ind w:left="11645" w:hanging="202"/>
      </w:pPr>
      <w:rPr>
        <w:rFonts w:hint="default"/>
        <w:lang w:val="zh-CN" w:eastAsia="zh-CN" w:bidi="zh-CN"/>
      </w:rPr>
    </w:lvl>
    <w:lvl w:ilvl="6" w:tentative="0">
      <w:start w:val="0"/>
      <w:numFmt w:val="bullet"/>
      <w:lvlText w:val="•"/>
      <w:lvlJc w:val="left"/>
      <w:pPr>
        <w:ind w:left="13902" w:hanging="202"/>
      </w:pPr>
      <w:rPr>
        <w:rFonts w:hint="default"/>
        <w:lang w:val="zh-CN" w:eastAsia="zh-CN" w:bidi="zh-CN"/>
      </w:rPr>
    </w:lvl>
    <w:lvl w:ilvl="7" w:tentative="0">
      <w:start w:val="0"/>
      <w:numFmt w:val="bullet"/>
      <w:lvlText w:val="•"/>
      <w:lvlJc w:val="left"/>
      <w:pPr>
        <w:ind w:left="16159" w:hanging="202"/>
      </w:pPr>
      <w:rPr>
        <w:rFonts w:hint="default"/>
        <w:lang w:val="zh-CN" w:eastAsia="zh-CN" w:bidi="zh-CN"/>
      </w:rPr>
    </w:lvl>
    <w:lvl w:ilvl="8" w:tentative="0">
      <w:start w:val="0"/>
      <w:numFmt w:val="bullet"/>
      <w:lvlText w:val="•"/>
      <w:lvlJc w:val="left"/>
      <w:pPr>
        <w:ind w:left="18416" w:hanging="202"/>
      </w:pPr>
      <w:rPr>
        <w:rFonts w:hint="default"/>
        <w:lang w:val="zh-CN" w:eastAsia="zh-CN" w:bidi="zh-CN"/>
      </w:rPr>
    </w:lvl>
  </w:abstractNum>
  <w:abstractNum w:abstractNumId="5">
    <w:nsid w:val="59ADCABA"/>
    <w:multiLevelType w:val="multilevel"/>
    <w:tmpl w:val="59ADCABA"/>
    <w:lvl w:ilvl="0" w:tentative="0">
      <w:start w:val="1"/>
      <w:numFmt w:val="decimal"/>
      <w:lvlText w:val="%1."/>
      <w:lvlJc w:val="left"/>
      <w:pPr>
        <w:ind w:left="380" w:hanging="202"/>
        <w:jc w:val="left"/>
      </w:pPr>
      <w:rPr>
        <w:rFonts w:hint="default" w:ascii="宋体" w:hAnsi="宋体" w:eastAsia="宋体" w:cs="宋体"/>
        <w:spacing w:val="0"/>
        <w:w w:val="99"/>
        <w:sz w:val="18"/>
        <w:szCs w:val="18"/>
        <w:lang w:val="zh-CN" w:eastAsia="zh-CN" w:bidi="zh-CN"/>
      </w:rPr>
    </w:lvl>
    <w:lvl w:ilvl="1" w:tentative="0">
      <w:start w:val="0"/>
      <w:numFmt w:val="bullet"/>
      <w:lvlText w:val="•"/>
      <w:lvlJc w:val="left"/>
      <w:pPr>
        <w:ind w:left="2635" w:hanging="202"/>
      </w:pPr>
      <w:rPr>
        <w:rFonts w:hint="default"/>
        <w:lang w:val="zh-CN" w:eastAsia="zh-CN" w:bidi="zh-CN"/>
      </w:rPr>
    </w:lvl>
    <w:lvl w:ilvl="2" w:tentative="0">
      <w:start w:val="0"/>
      <w:numFmt w:val="bullet"/>
      <w:lvlText w:val="•"/>
      <w:lvlJc w:val="left"/>
      <w:pPr>
        <w:ind w:left="4890" w:hanging="202"/>
      </w:pPr>
      <w:rPr>
        <w:rFonts w:hint="default"/>
        <w:lang w:val="zh-CN" w:eastAsia="zh-CN" w:bidi="zh-CN"/>
      </w:rPr>
    </w:lvl>
    <w:lvl w:ilvl="3" w:tentative="0">
      <w:start w:val="0"/>
      <w:numFmt w:val="bullet"/>
      <w:lvlText w:val="•"/>
      <w:lvlJc w:val="left"/>
      <w:pPr>
        <w:ind w:left="7145" w:hanging="202"/>
      </w:pPr>
      <w:rPr>
        <w:rFonts w:hint="default"/>
        <w:lang w:val="zh-CN" w:eastAsia="zh-CN" w:bidi="zh-CN"/>
      </w:rPr>
    </w:lvl>
    <w:lvl w:ilvl="4" w:tentative="0">
      <w:start w:val="0"/>
      <w:numFmt w:val="bullet"/>
      <w:lvlText w:val="•"/>
      <w:lvlJc w:val="left"/>
      <w:pPr>
        <w:ind w:left="9400" w:hanging="202"/>
      </w:pPr>
      <w:rPr>
        <w:rFonts w:hint="default"/>
        <w:lang w:val="zh-CN" w:eastAsia="zh-CN" w:bidi="zh-CN"/>
      </w:rPr>
    </w:lvl>
    <w:lvl w:ilvl="5" w:tentative="0">
      <w:start w:val="0"/>
      <w:numFmt w:val="bullet"/>
      <w:lvlText w:val="•"/>
      <w:lvlJc w:val="left"/>
      <w:pPr>
        <w:ind w:left="11655" w:hanging="202"/>
      </w:pPr>
      <w:rPr>
        <w:rFonts w:hint="default"/>
        <w:lang w:val="zh-CN" w:eastAsia="zh-CN" w:bidi="zh-CN"/>
      </w:rPr>
    </w:lvl>
    <w:lvl w:ilvl="6" w:tentative="0">
      <w:start w:val="0"/>
      <w:numFmt w:val="bullet"/>
      <w:lvlText w:val="•"/>
      <w:lvlJc w:val="left"/>
      <w:pPr>
        <w:ind w:left="13910" w:hanging="202"/>
      </w:pPr>
      <w:rPr>
        <w:rFonts w:hint="default"/>
        <w:lang w:val="zh-CN" w:eastAsia="zh-CN" w:bidi="zh-CN"/>
      </w:rPr>
    </w:lvl>
    <w:lvl w:ilvl="7" w:tentative="0">
      <w:start w:val="0"/>
      <w:numFmt w:val="bullet"/>
      <w:lvlText w:val="•"/>
      <w:lvlJc w:val="left"/>
      <w:pPr>
        <w:ind w:left="16165" w:hanging="202"/>
      </w:pPr>
      <w:rPr>
        <w:rFonts w:hint="default"/>
        <w:lang w:val="zh-CN" w:eastAsia="zh-CN" w:bidi="zh-CN"/>
      </w:rPr>
    </w:lvl>
    <w:lvl w:ilvl="8" w:tentative="0">
      <w:start w:val="0"/>
      <w:numFmt w:val="bullet"/>
      <w:lvlText w:val="•"/>
      <w:lvlJc w:val="left"/>
      <w:pPr>
        <w:ind w:left="18420" w:hanging="202"/>
      </w:pPr>
      <w:rPr>
        <w:rFonts w:hint="default"/>
        <w:lang w:val="zh-CN" w:eastAsia="zh-CN" w:bidi="zh-CN"/>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RlZmZlNTdkZTNiOWY2ZjdlMjhmNWJkN2Q3MjEzM2IifQ=="/>
  </w:docVars>
  <w:rsids>
    <w:rsidRoot w:val="00000000"/>
    <w:rsid w:val="0A82487E"/>
    <w:rsid w:val="167F2AD9"/>
    <w:rsid w:val="437274CC"/>
    <w:rsid w:val="47FA43A8"/>
    <w:rsid w:val="49B010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line="248" w:lineRule="exact"/>
      <w:ind w:left="151"/>
      <w:outlineLvl w:val="1"/>
    </w:pPr>
    <w:rPr>
      <w:rFonts w:ascii="宋体" w:hAnsi="宋体" w:eastAsia="宋体" w:cs="宋体"/>
      <w:b/>
      <w:bCs/>
      <w:sz w:val="20"/>
      <w:szCs w:val="20"/>
      <w:lang w:val="zh-CN" w:eastAsia="zh-CN" w:bidi="zh-CN"/>
    </w:rPr>
  </w:style>
  <w:style w:type="character" w:default="1" w:styleId="6">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0"/>
      <w:szCs w:val="20"/>
      <w:lang w:val="zh-CN" w:eastAsia="zh-CN" w:bidi="zh-CN"/>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spacing w:line="248" w:lineRule="exact"/>
      <w:ind w:left="380" w:hanging="203"/>
    </w:pPr>
    <w:rPr>
      <w:rFonts w:ascii="宋体" w:hAnsi="宋体" w:eastAsia="宋体" w:cs="宋体"/>
      <w:lang w:val="zh-CN" w:eastAsia="zh-CN" w:bidi="zh-CN"/>
    </w:rPr>
  </w:style>
  <w:style w:type="paragraph" w:customStyle="1" w:styleId="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theme" Target="theme/theme1.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183</Pages>
  <Words>10298</Words>
  <Characters>10531</Characters>
  <TotalTime>3</TotalTime>
  <ScaleCrop>false</ScaleCrop>
  <LinksUpToDate>false</LinksUpToDate>
  <CharactersWithSpaces>11111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2025-06-20T01:30:00Z</dcterms:created>
  <dc:creator>HP</dc:creator>
  <cp:lastModifiedBy>WPS_1673221854</cp:lastModifiedBy>
  <cp:lastPrinted>2025-10-16T02:24:00Z</cp:lastPrinted>
  <dcterms:modified xsi:type="dcterms:W3CDTF">2026-03-18T08:56:10Z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2025-06-20T00:00:00Z</vt:filetime>
  </property>
  <property fmtid="{D5CDD505-2E9C-101B-9397-08002B2CF9AE}" pid="3" name="KSOProductBuildVer">
    <vt:lpwstr>2052-12.1.0.25225</vt:lpwstr>
  </property>
  <property fmtid="{D5CDD505-2E9C-101B-9397-08002B2CF9AE}" pid="4" name="ICV">
    <vt:lpwstr>A0A92D76E0DD4A3498E78C3A802FBBF8_13</vt:lpwstr>
  </property>
  <property fmtid="{D5CDD505-2E9C-101B-9397-08002B2CF9AE}" pid="5" name="KSOTemplateDocerSaveRecord">
    <vt:lpwstr>eyJoZGlkIjoiNDU1ZTU2OGYzZmYzNzNiZWVlZWU0ZTA5Y2NmYjk0N2UiLCJ1c2VySWQiOiIxNDY3MjE5MTY5In0=</vt:lpwstr>
  </property>
</Properties>
</file>